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6AD22" w14:textId="384ECDE2" w:rsidR="008F6DAA" w:rsidRPr="00B83622" w:rsidRDefault="00A446B3" w:rsidP="00150D5C">
      <w:pPr>
        <w:rPr>
          <w:sz w:val="20"/>
          <w:szCs w:val="20"/>
          <w:lang w:val="en-US"/>
        </w:rPr>
        <w:sectPr w:rsidR="008F6DAA" w:rsidRPr="00B83622" w:rsidSect="00194694">
          <w:headerReference w:type="even" r:id="rId8"/>
          <w:headerReference w:type="default" r:id="rId9"/>
          <w:type w:val="continuous"/>
          <w:pgSz w:w="11907" w:h="16840" w:code="9"/>
          <w:pgMar w:top="896" w:right="1134" w:bottom="357" w:left="737" w:header="357" w:footer="0" w:gutter="0"/>
          <w:pgNumType w:start="1"/>
          <w:cols w:num="2" w:sep="1" w:space="340" w:equalWidth="0">
            <w:col w:w="4862" w:space="340"/>
            <w:col w:w="4834"/>
          </w:cols>
          <w:docGrid w:linePitch="360"/>
        </w:sectPr>
      </w:pPr>
      <w:r>
        <w:rPr>
          <w:noProof/>
        </w:rPr>
        <w:drawing>
          <wp:inline distT="0" distB="0" distL="0" distR="0" wp14:anchorId="423D32BD" wp14:editId="1F60FD8B">
            <wp:extent cx="6069965" cy="6288454"/>
            <wp:effectExtent l="0" t="0" r="698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74834" cy="6293498"/>
                    </a:xfrm>
                    <a:prstGeom prst="rect">
                      <a:avLst/>
                    </a:prstGeom>
                  </pic:spPr>
                </pic:pic>
              </a:graphicData>
            </a:graphic>
          </wp:inline>
        </w:drawing>
      </w:r>
    </w:p>
    <w:p w14:paraId="5B2CD501" w14:textId="3579CD57" w:rsidR="00337A76" w:rsidRPr="00A230D5" w:rsidRDefault="00337A76" w:rsidP="00337A76">
      <w:pPr>
        <w:rPr>
          <w:sz w:val="20"/>
          <w:szCs w:val="20"/>
        </w:rPr>
      </w:pPr>
    </w:p>
    <w:p w14:paraId="61F47787" w14:textId="77777777" w:rsidR="002A2210" w:rsidRDefault="002A2210" w:rsidP="00337A76">
      <w:pPr>
        <w:pStyle w:val="Bezrazmaka"/>
        <w:rPr>
          <w:rFonts w:ascii="Times New Roman" w:hAnsi="Times New Roman"/>
          <w:sz w:val="20"/>
          <w:szCs w:val="20"/>
        </w:rPr>
      </w:pPr>
    </w:p>
    <w:p w14:paraId="7A9A7305" w14:textId="77777777" w:rsidR="002A2210" w:rsidRDefault="002A2210" w:rsidP="00337A76">
      <w:pPr>
        <w:pStyle w:val="Bezrazmaka"/>
        <w:rPr>
          <w:rFonts w:ascii="Times New Roman" w:hAnsi="Times New Roman"/>
          <w:sz w:val="20"/>
          <w:szCs w:val="20"/>
        </w:rPr>
      </w:pPr>
    </w:p>
    <w:p w14:paraId="123B861F" w14:textId="23A30629" w:rsidR="002A2210" w:rsidRDefault="002A2210" w:rsidP="00337A76">
      <w:pPr>
        <w:pStyle w:val="Bezrazmaka"/>
        <w:rPr>
          <w:rFonts w:ascii="Times New Roman" w:hAnsi="Times New Roman"/>
          <w:sz w:val="20"/>
          <w:szCs w:val="20"/>
        </w:rPr>
      </w:pPr>
    </w:p>
    <w:p w14:paraId="7EA46E27" w14:textId="40302790" w:rsidR="002A2210" w:rsidRDefault="002A2210" w:rsidP="002A2210">
      <w:pPr>
        <w:rPr>
          <w:color w:val="000000"/>
          <w:sz w:val="20"/>
          <w:szCs w:val="20"/>
          <w:lang w:val="sr-Cyrl-CS" w:eastAsia="zh-CN"/>
        </w:rPr>
      </w:pPr>
    </w:p>
    <w:p w14:paraId="0522C48F" w14:textId="77777777" w:rsidR="005947FC" w:rsidRDefault="005947FC" w:rsidP="002A2210">
      <w:pPr>
        <w:rPr>
          <w:color w:val="000000"/>
          <w:sz w:val="20"/>
          <w:szCs w:val="20"/>
          <w:lang w:val="sr-Cyrl-CS" w:eastAsia="zh-CN"/>
        </w:rPr>
      </w:pPr>
    </w:p>
    <w:p w14:paraId="21DB5521" w14:textId="77777777" w:rsidR="005947FC" w:rsidRDefault="005947FC" w:rsidP="002A2210">
      <w:pPr>
        <w:rPr>
          <w:color w:val="000000"/>
          <w:sz w:val="20"/>
          <w:szCs w:val="20"/>
          <w:lang w:val="sr-Cyrl-CS" w:eastAsia="zh-CN"/>
        </w:rPr>
      </w:pPr>
    </w:p>
    <w:p w14:paraId="765D88C9" w14:textId="77777777" w:rsidR="005947FC" w:rsidRDefault="005947FC" w:rsidP="002A2210">
      <w:pPr>
        <w:rPr>
          <w:color w:val="000000"/>
          <w:sz w:val="20"/>
          <w:szCs w:val="20"/>
          <w:lang w:val="sr-Cyrl-CS" w:eastAsia="zh-CN"/>
        </w:rPr>
      </w:pPr>
    </w:p>
    <w:p w14:paraId="7D5570E4" w14:textId="77777777" w:rsidR="005947FC" w:rsidRDefault="005947FC" w:rsidP="002A2210">
      <w:pPr>
        <w:rPr>
          <w:color w:val="000000"/>
          <w:sz w:val="20"/>
          <w:szCs w:val="20"/>
          <w:lang w:val="sr-Cyrl-CS" w:eastAsia="zh-CN"/>
        </w:rPr>
      </w:pPr>
    </w:p>
    <w:p w14:paraId="51D8CDFE" w14:textId="77777777" w:rsidR="005947FC" w:rsidRDefault="005947FC" w:rsidP="002A2210">
      <w:pPr>
        <w:rPr>
          <w:color w:val="000000"/>
          <w:sz w:val="20"/>
          <w:szCs w:val="20"/>
          <w:lang w:val="sr-Cyrl-CS" w:eastAsia="zh-CN"/>
        </w:rPr>
      </w:pPr>
    </w:p>
    <w:p w14:paraId="05636A29" w14:textId="56260E45" w:rsidR="005947FC" w:rsidRDefault="00A446B3" w:rsidP="002A2210">
      <w:pPr>
        <w:rPr>
          <w:color w:val="000000"/>
          <w:sz w:val="20"/>
          <w:szCs w:val="20"/>
          <w:lang w:val="sr-Cyrl-CS" w:eastAsia="zh-CN"/>
        </w:rPr>
      </w:pPr>
      <w:r>
        <w:rPr>
          <w:noProof/>
        </w:rPr>
        <w:lastRenderedPageBreak/>
        <w:drawing>
          <wp:inline distT="0" distB="0" distL="0" distR="0" wp14:anchorId="0CFE3F31" wp14:editId="10CAF147">
            <wp:extent cx="5819775" cy="4733925"/>
            <wp:effectExtent l="0" t="0" r="9525"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19775" cy="4733925"/>
                    </a:xfrm>
                    <a:prstGeom prst="rect">
                      <a:avLst/>
                    </a:prstGeom>
                  </pic:spPr>
                </pic:pic>
              </a:graphicData>
            </a:graphic>
          </wp:inline>
        </w:drawing>
      </w:r>
    </w:p>
    <w:p w14:paraId="51EC550D" w14:textId="742D9E3F" w:rsidR="005947FC" w:rsidRDefault="00A446B3" w:rsidP="002A2210">
      <w:pPr>
        <w:rPr>
          <w:color w:val="000000"/>
          <w:sz w:val="20"/>
          <w:szCs w:val="20"/>
          <w:lang w:val="sr-Cyrl-CS" w:eastAsia="zh-CN"/>
        </w:rPr>
      </w:pPr>
      <w:r>
        <w:rPr>
          <w:noProof/>
        </w:rPr>
        <w:drawing>
          <wp:inline distT="0" distB="0" distL="0" distR="0" wp14:anchorId="151CBD3E" wp14:editId="0A94ABCC">
            <wp:extent cx="5838825" cy="4057650"/>
            <wp:effectExtent l="0" t="0" r="952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38825" cy="4057650"/>
                    </a:xfrm>
                    <a:prstGeom prst="rect">
                      <a:avLst/>
                    </a:prstGeom>
                  </pic:spPr>
                </pic:pic>
              </a:graphicData>
            </a:graphic>
          </wp:inline>
        </w:drawing>
      </w:r>
    </w:p>
    <w:p w14:paraId="33D9A5A3" w14:textId="77777777" w:rsidR="00A446B3" w:rsidRPr="00A446B3" w:rsidRDefault="00A446B3" w:rsidP="00A446B3">
      <w:pPr>
        <w:rPr>
          <w:color w:val="000000"/>
          <w:sz w:val="20"/>
          <w:szCs w:val="20"/>
          <w:lang w:val="sr-Cyrl-CS" w:eastAsia="zh-CN"/>
        </w:rPr>
      </w:pPr>
    </w:p>
    <w:p w14:paraId="1C87F936" w14:textId="77777777" w:rsidR="00A83A78" w:rsidRPr="00A446B3" w:rsidRDefault="00A83A78" w:rsidP="009F4C7C">
      <w:pPr>
        <w:pStyle w:val="Pasussalistom"/>
        <w:numPr>
          <w:ilvl w:val="0"/>
          <w:numId w:val="3"/>
        </w:numPr>
        <w:jc w:val="center"/>
        <w:rPr>
          <w:color w:val="000000"/>
          <w:sz w:val="20"/>
          <w:szCs w:val="20"/>
          <w:lang w:val="sr-Cyrl-CS" w:eastAsia="zh-CN"/>
        </w:rPr>
      </w:pPr>
    </w:p>
    <w:p w14:paraId="277053CD" w14:textId="13B9BE3C" w:rsidR="00A83A78" w:rsidRDefault="00C92F77" w:rsidP="002A2210">
      <w:pPr>
        <w:rPr>
          <w:color w:val="000000"/>
          <w:sz w:val="20"/>
          <w:szCs w:val="20"/>
          <w:lang w:val="sr-Cyrl-CS" w:eastAsia="zh-CN"/>
        </w:rPr>
      </w:pPr>
      <w:r>
        <w:rPr>
          <w:noProof/>
        </w:rPr>
        <w:drawing>
          <wp:inline distT="0" distB="0" distL="0" distR="0" wp14:anchorId="57C3BDB7" wp14:editId="0B51FEFC">
            <wp:extent cx="5819775" cy="7839075"/>
            <wp:effectExtent l="0" t="0" r="9525"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19775" cy="7839075"/>
                    </a:xfrm>
                    <a:prstGeom prst="rect">
                      <a:avLst/>
                    </a:prstGeom>
                  </pic:spPr>
                </pic:pic>
              </a:graphicData>
            </a:graphic>
          </wp:inline>
        </w:drawing>
      </w:r>
    </w:p>
    <w:p w14:paraId="1B4BA861" w14:textId="77777777" w:rsidR="00A83A78" w:rsidRDefault="00A83A78" w:rsidP="002A2210">
      <w:pPr>
        <w:rPr>
          <w:color w:val="000000"/>
          <w:sz w:val="20"/>
          <w:szCs w:val="20"/>
          <w:lang w:val="sr-Cyrl-CS" w:eastAsia="zh-CN"/>
        </w:rPr>
      </w:pPr>
    </w:p>
    <w:p w14:paraId="408760F6" w14:textId="77777777" w:rsidR="00A83A78" w:rsidRDefault="00A83A78" w:rsidP="002A2210">
      <w:pPr>
        <w:rPr>
          <w:color w:val="000000"/>
          <w:sz w:val="20"/>
          <w:szCs w:val="20"/>
          <w:lang w:val="sr-Cyrl-CS" w:eastAsia="zh-CN"/>
        </w:rPr>
      </w:pPr>
    </w:p>
    <w:p w14:paraId="249FA166" w14:textId="77777777" w:rsidR="00A83A78" w:rsidRDefault="00A83A78" w:rsidP="002A2210">
      <w:pPr>
        <w:rPr>
          <w:color w:val="000000"/>
          <w:sz w:val="20"/>
          <w:szCs w:val="20"/>
          <w:lang w:val="sr-Cyrl-CS" w:eastAsia="zh-CN"/>
        </w:rPr>
      </w:pPr>
    </w:p>
    <w:p w14:paraId="1AFF8C57" w14:textId="77777777" w:rsidR="00A83A78" w:rsidRDefault="00A83A78" w:rsidP="002A2210">
      <w:pPr>
        <w:rPr>
          <w:color w:val="000000"/>
          <w:sz w:val="20"/>
          <w:szCs w:val="20"/>
          <w:lang w:val="sr-Cyrl-CS" w:eastAsia="zh-CN"/>
        </w:rPr>
      </w:pPr>
    </w:p>
    <w:p w14:paraId="58B7A79E" w14:textId="77777777" w:rsidR="00A83A78" w:rsidRDefault="00A83A78" w:rsidP="002A2210">
      <w:pPr>
        <w:rPr>
          <w:color w:val="000000"/>
          <w:sz w:val="20"/>
          <w:szCs w:val="20"/>
          <w:lang w:val="sr-Cyrl-CS" w:eastAsia="zh-CN"/>
        </w:rPr>
      </w:pPr>
    </w:p>
    <w:p w14:paraId="18A63337" w14:textId="77777777" w:rsidR="00A83A78" w:rsidRDefault="00A83A78" w:rsidP="002A2210">
      <w:pPr>
        <w:rPr>
          <w:color w:val="000000"/>
          <w:sz w:val="20"/>
          <w:szCs w:val="20"/>
          <w:lang w:val="sr-Cyrl-CS" w:eastAsia="zh-CN"/>
        </w:rPr>
      </w:pPr>
    </w:p>
    <w:p w14:paraId="3B077E27" w14:textId="77777777" w:rsidR="00A83A78" w:rsidRDefault="00A83A78" w:rsidP="002A2210">
      <w:pPr>
        <w:rPr>
          <w:color w:val="000000"/>
          <w:sz w:val="20"/>
          <w:szCs w:val="20"/>
          <w:lang w:val="sr-Cyrl-CS" w:eastAsia="zh-CN"/>
        </w:rPr>
      </w:pPr>
    </w:p>
    <w:p w14:paraId="297F6859" w14:textId="31F7F76A" w:rsidR="00A83A78" w:rsidRDefault="00C92F77" w:rsidP="002A2210">
      <w:pPr>
        <w:rPr>
          <w:color w:val="000000"/>
          <w:sz w:val="20"/>
          <w:szCs w:val="20"/>
          <w:lang w:val="sr-Cyrl-CS" w:eastAsia="zh-CN"/>
        </w:rPr>
      </w:pPr>
      <w:r>
        <w:rPr>
          <w:noProof/>
        </w:rPr>
        <w:lastRenderedPageBreak/>
        <w:drawing>
          <wp:inline distT="0" distB="0" distL="0" distR="0" wp14:anchorId="10DB59E7" wp14:editId="4A14B5D4">
            <wp:extent cx="5800725" cy="7391400"/>
            <wp:effectExtent l="0" t="0" r="952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00725" cy="7391400"/>
                    </a:xfrm>
                    <a:prstGeom prst="rect">
                      <a:avLst/>
                    </a:prstGeom>
                  </pic:spPr>
                </pic:pic>
              </a:graphicData>
            </a:graphic>
          </wp:inline>
        </w:drawing>
      </w:r>
    </w:p>
    <w:p w14:paraId="17D2F16E" w14:textId="77777777" w:rsidR="00A83A78" w:rsidRDefault="00A83A78" w:rsidP="002A2210">
      <w:pPr>
        <w:rPr>
          <w:color w:val="000000"/>
          <w:sz w:val="20"/>
          <w:szCs w:val="20"/>
          <w:lang w:val="sr-Cyrl-CS" w:eastAsia="zh-CN"/>
        </w:rPr>
      </w:pPr>
    </w:p>
    <w:p w14:paraId="1284CD4C" w14:textId="77777777" w:rsidR="00A83A78" w:rsidRDefault="00A83A78" w:rsidP="002A2210">
      <w:pPr>
        <w:rPr>
          <w:color w:val="000000"/>
          <w:sz w:val="20"/>
          <w:szCs w:val="20"/>
          <w:lang w:val="sr-Cyrl-CS" w:eastAsia="zh-CN"/>
        </w:rPr>
      </w:pPr>
    </w:p>
    <w:p w14:paraId="0BC4A944" w14:textId="77777777" w:rsidR="00A83A78" w:rsidRDefault="00A83A78" w:rsidP="002A2210">
      <w:pPr>
        <w:rPr>
          <w:color w:val="000000"/>
          <w:sz w:val="20"/>
          <w:szCs w:val="20"/>
          <w:lang w:val="sr-Cyrl-CS" w:eastAsia="zh-CN"/>
        </w:rPr>
      </w:pPr>
    </w:p>
    <w:p w14:paraId="129E4237" w14:textId="77777777" w:rsidR="00A83A78" w:rsidRDefault="00A83A78" w:rsidP="002A2210">
      <w:pPr>
        <w:rPr>
          <w:color w:val="000000"/>
          <w:sz w:val="20"/>
          <w:szCs w:val="20"/>
          <w:lang w:val="sr-Cyrl-CS" w:eastAsia="zh-CN"/>
        </w:rPr>
      </w:pPr>
    </w:p>
    <w:p w14:paraId="5C5EE769" w14:textId="77777777" w:rsidR="00A83A78" w:rsidRDefault="00A83A78" w:rsidP="002A2210">
      <w:pPr>
        <w:rPr>
          <w:color w:val="000000"/>
          <w:sz w:val="20"/>
          <w:szCs w:val="20"/>
          <w:lang w:val="sr-Cyrl-CS" w:eastAsia="zh-CN"/>
        </w:rPr>
      </w:pPr>
    </w:p>
    <w:p w14:paraId="3FE08029" w14:textId="77777777" w:rsidR="00A83A78" w:rsidRDefault="00A83A78" w:rsidP="002A2210">
      <w:pPr>
        <w:rPr>
          <w:color w:val="000000"/>
          <w:sz w:val="20"/>
          <w:szCs w:val="20"/>
          <w:lang w:val="sr-Cyrl-CS" w:eastAsia="zh-CN"/>
        </w:rPr>
      </w:pPr>
    </w:p>
    <w:p w14:paraId="22A176A5" w14:textId="77777777" w:rsidR="00A83A78" w:rsidRDefault="00A83A78" w:rsidP="002A2210">
      <w:pPr>
        <w:rPr>
          <w:color w:val="000000"/>
          <w:sz w:val="20"/>
          <w:szCs w:val="20"/>
          <w:lang w:val="sr-Cyrl-CS" w:eastAsia="zh-CN"/>
        </w:rPr>
      </w:pPr>
    </w:p>
    <w:p w14:paraId="275151F0" w14:textId="77777777" w:rsidR="00A83A78" w:rsidRDefault="00A83A78" w:rsidP="002A2210">
      <w:pPr>
        <w:rPr>
          <w:color w:val="000000"/>
          <w:sz w:val="20"/>
          <w:szCs w:val="20"/>
          <w:lang w:val="sr-Cyrl-CS" w:eastAsia="zh-CN"/>
        </w:rPr>
      </w:pPr>
    </w:p>
    <w:p w14:paraId="75C12E4A" w14:textId="77777777" w:rsidR="00A83A78" w:rsidRDefault="00A83A78" w:rsidP="002A2210">
      <w:pPr>
        <w:rPr>
          <w:color w:val="000000"/>
          <w:sz w:val="20"/>
          <w:szCs w:val="20"/>
          <w:lang w:val="sr-Cyrl-CS" w:eastAsia="zh-CN"/>
        </w:rPr>
      </w:pPr>
    </w:p>
    <w:p w14:paraId="0F19BF60" w14:textId="77777777" w:rsidR="00A83A78" w:rsidRDefault="00A83A78" w:rsidP="002A2210">
      <w:pPr>
        <w:rPr>
          <w:color w:val="000000"/>
          <w:sz w:val="20"/>
          <w:szCs w:val="20"/>
          <w:lang w:val="sr-Cyrl-CS" w:eastAsia="zh-CN"/>
        </w:rPr>
      </w:pPr>
    </w:p>
    <w:p w14:paraId="69CF8E54" w14:textId="77777777" w:rsidR="00A83A78" w:rsidRDefault="00A83A78" w:rsidP="002A2210">
      <w:pPr>
        <w:rPr>
          <w:color w:val="000000"/>
          <w:sz w:val="20"/>
          <w:szCs w:val="20"/>
          <w:lang w:val="sr-Cyrl-CS" w:eastAsia="zh-CN"/>
        </w:rPr>
      </w:pPr>
    </w:p>
    <w:p w14:paraId="5A941F28" w14:textId="0BE249AC" w:rsidR="005947FC" w:rsidRDefault="00C92F77" w:rsidP="002A2210">
      <w:pPr>
        <w:rPr>
          <w:color w:val="000000"/>
          <w:sz w:val="20"/>
          <w:szCs w:val="20"/>
          <w:lang w:val="sr-Cyrl-CS" w:eastAsia="zh-CN"/>
        </w:rPr>
      </w:pPr>
      <w:r>
        <w:rPr>
          <w:noProof/>
        </w:rPr>
        <w:lastRenderedPageBreak/>
        <w:drawing>
          <wp:inline distT="0" distB="0" distL="0" distR="0" wp14:anchorId="0330FF6A" wp14:editId="09C33444">
            <wp:extent cx="5819775" cy="7858125"/>
            <wp:effectExtent l="0" t="0" r="9525"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19775" cy="7858125"/>
                    </a:xfrm>
                    <a:prstGeom prst="rect">
                      <a:avLst/>
                    </a:prstGeom>
                  </pic:spPr>
                </pic:pic>
              </a:graphicData>
            </a:graphic>
          </wp:inline>
        </w:drawing>
      </w:r>
    </w:p>
    <w:p w14:paraId="7F7C17EC" w14:textId="05735D49" w:rsidR="005947FC" w:rsidRDefault="005947FC" w:rsidP="002A2210">
      <w:pPr>
        <w:rPr>
          <w:color w:val="000000"/>
          <w:sz w:val="20"/>
          <w:szCs w:val="20"/>
          <w:lang w:val="sr-Cyrl-CS" w:eastAsia="zh-CN"/>
        </w:rPr>
      </w:pPr>
    </w:p>
    <w:p w14:paraId="56AEA322" w14:textId="77777777" w:rsidR="005947FC" w:rsidRDefault="005947FC" w:rsidP="002A2210">
      <w:pPr>
        <w:rPr>
          <w:color w:val="000000"/>
          <w:sz w:val="20"/>
          <w:szCs w:val="20"/>
          <w:lang w:val="sr-Cyrl-CS" w:eastAsia="zh-CN"/>
        </w:rPr>
      </w:pPr>
    </w:p>
    <w:p w14:paraId="04B5267F" w14:textId="77777777" w:rsidR="005947FC" w:rsidRDefault="005947FC" w:rsidP="002A2210">
      <w:pPr>
        <w:rPr>
          <w:color w:val="000000"/>
          <w:sz w:val="20"/>
          <w:szCs w:val="20"/>
          <w:lang w:val="sr-Cyrl-CS" w:eastAsia="zh-CN"/>
        </w:rPr>
      </w:pPr>
    </w:p>
    <w:p w14:paraId="34929321" w14:textId="35CE6BB9" w:rsidR="005947FC" w:rsidRDefault="005947FC" w:rsidP="002A2210">
      <w:pPr>
        <w:rPr>
          <w:color w:val="000000"/>
          <w:sz w:val="20"/>
          <w:szCs w:val="20"/>
          <w:lang w:val="sr-Cyrl-CS" w:eastAsia="zh-CN"/>
        </w:rPr>
      </w:pPr>
    </w:p>
    <w:p w14:paraId="76232D48" w14:textId="4B076682" w:rsidR="005947FC" w:rsidRDefault="005947FC" w:rsidP="002A2210">
      <w:pPr>
        <w:rPr>
          <w:color w:val="000000"/>
          <w:sz w:val="20"/>
          <w:szCs w:val="20"/>
          <w:lang w:val="sr-Cyrl-CS" w:eastAsia="zh-CN"/>
        </w:rPr>
      </w:pPr>
    </w:p>
    <w:p w14:paraId="3E8D0A42" w14:textId="77777777" w:rsidR="005947FC" w:rsidRDefault="005947FC" w:rsidP="002A2210">
      <w:pPr>
        <w:rPr>
          <w:color w:val="000000"/>
          <w:sz w:val="20"/>
          <w:szCs w:val="20"/>
          <w:lang w:val="sr-Cyrl-CS" w:eastAsia="zh-CN"/>
        </w:rPr>
      </w:pPr>
    </w:p>
    <w:p w14:paraId="43CF5D6B" w14:textId="77777777" w:rsidR="005947FC" w:rsidRDefault="005947FC" w:rsidP="002A2210">
      <w:pPr>
        <w:rPr>
          <w:color w:val="000000"/>
          <w:sz w:val="20"/>
          <w:szCs w:val="20"/>
          <w:lang w:val="sr-Cyrl-CS" w:eastAsia="zh-CN"/>
        </w:rPr>
      </w:pPr>
    </w:p>
    <w:p w14:paraId="053FAABD" w14:textId="77777777" w:rsidR="005947FC" w:rsidRDefault="005947FC" w:rsidP="002A2210">
      <w:pPr>
        <w:rPr>
          <w:color w:val="000000"/>
          <w:sz w:val="20"/>
          <w:szCs w:val="20"/>
          <w:lang w:val="sr-Cyrl-CS" w:eastAsia="zh-CN"/>
        </w:rPr>
      </w:pPr>
    </w:p>
    <w:p w14:paraId="7685D878" w14:textId="77777777" w:rsidR="005947FC" w:rsidRDefault="005947FC" w:rsidP="002A2210">
      <w:pPr>
        <w:rPr>
          <w:color w:val="000000"/>
          <w:sz w:val="20"/>
          <w:szCs w:val="20"/>
          <w:lang w:val="sr-Cyrl-CS" w:eastAsia="zh-CN"/>
        </w:rPr>
      </w:pPr>
    </w:p>
    <w:p w14:paraId="07CE5C33" w14:textId="05078CF7" w:rsidR="005947FC" w:rsidRDefault="00C92F77" w:rsidP="002A2210">
      <w:pPr>
        <w:rPr>
          <w:color w:val="000000"/>
          <w:sz w:val="20"/>
          <w:szCs w:val="20"/>
          <w:lang w:val="sr-Cyrl-CS" w:eastAsia="zh-CN"/>
        </w:rPr>
      </w:pPr>
      <w:r>
        <w:rPr>
          <w:noProof/>
        </w:rPr>
        <w:lastRenderedPageBreak/>
        <w:drawing>
          <wp:inline distT="0" distB="0" distL="0" distR="0" wp14:anchorId="0DB78233" wp14:editId="540AA748">
            <wp:extent cx="5848350" cy="7858125"/>
            <wp:effectExtent l="0" t="0" r="0" b="952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8350" cy="7858125"/>
                    </a:xfrm>
                    <a:prstGeom prst="rect">
                      <a:avLst/>
                    </a:prstGeom>
                  </pic:spPr>
                </pic:pic>
              </a:graphicData>
            </a:graphic>
          </wp:inline>
        </w:drawing>
      </w:r>
    </w:p>
    <w:p w14:paraId="12B3B386" w14:textId="77777777" w:rsidR="005947FC" w:rsidRDefault="005947FC" w:rsidP="002A2210">
      <w:pPr>
        <w:rPr>
          <w:color w:val="000000"/>
          <w:sz w:val="20"/>
          <w:szCs w:val="20"/>
          <w:lang w:val="sr-Cyrl-CS" w:eastAsia="zh-CN"/>
        </w:rPr>
      </w:pPr>
    </w:p>
    <w:p w14:paraId="12FAC87D" w14:textId="77777777" w:rsidR="005947FC" w:rsidRDefault="005947FC" w:rsidP="002A2210">
      <w:pPr>
        <w:rPr>
          <w:color w:val="000000"/>
          <w:sz w:val="20"/>
          <w:szCs w:val="20"/>
          <w:lang w:val="sr-Cyrl-CS" w:eastAsia="zh-CN"/>
        </w:rPr>
      </w:pPr>
    </w:p>
    <w:p w14:paraId="39EA2EB7" w14:textId="77777777" w:rsidR="005947FC" w:rsidRDefault="005947FC" w:rsidP="002A2210">
      <w:pPr>
        <w:rPr>
          <w:color w:val="000000"/>
          <w:sz w:val="20"/>
          <w:szCs w:val="20"/>
          <w:lang w:val="sr-Cyrl-CS" w:eastAsia="zh-CN"/>
        </w:rPr>
      </w:pPr>
    </w:p>
    <w:p w14:paraId="680EEB02" w14:textId="77777777" w:rsidR="005947FC" w:rsidRDefault="005947FC" w:rsidP="002A2210">
      <w:pPr>
        <w:rPr>
          <w:color w:val="000000"/>
          <w:sz w:val="20"/>
          <w:szCs w:val="20"/>
          <w:lang w:val="sr-Cyrl-CS" w:eastAsia="zh-CN"/>
        </w:rPr>
      </w:pPr>
    </w:p>
    <w:p w14:paraId="1F5AA556" w14:textId="77777777" w:rsidR="005947FC" w:rsidRDefault="005947FC" w:rsidP="002A2210">
      <w:pPr>
        <w:rPr>
          <w:color w:val="000000"/>
          <w:sz w:val="20"/>
          <w:szCs w:val="20"/>
          <w:lang w:val="sr-Cyrl-CS" w:eastAsia="zh-CN"/>
        </w:rPr>
      </w:pPr>
    </w:p>
    <w:p w14:paraId="7385A683" w14:textId="77777777" w:rsidR="005947FC" w:rsidRDefault="005947FC" w:rsidP="002A2210">
      <w:pPr>
        <w:rPr>
          <w:color w:val="000000"/>
          <w:sz w:val="20"/>
          <w:szCs w:val="20"/>
          <w:lang w:val="sr-Cyrl-CS" w:eastAsia="zh-CN"/>
        </w:rPr>
      </w:pPr>
    </w:p>
    <w:p w14:paraId="6951DA5C" w14:textId="77777777" w:rsidR="005947FC" w:rsidRDefault="005947FC" w:rsidP="002A2210">
      <w:pPr>
        <w:rPr>
          <w:color w:val="000000"/>
          <w:sz w:val="20"/>
          <w:szCs w:val="20"/>
          <w:lang w:val="sr-Cyrl-CS" w:eastAsia="zh-CN"/>
        </w:rPr>
      </w:pPr>
    </w:p>
    <w:p w14:paraId="0432F57C" w14:textId="77777777" w:rsidR="005947FC" w:rsidRDefault="005947FC" w:rsidP="002A2210">
      <w:pPr>
        <w:rPr>
          <w:color w:val="000000"/>
          <w:sz w:val="20"/>
          <w:szCs w:val="20"/>
          <w:lang w:val="sr-Cyrl-CS" w:eastAsia="zh-CN"/>
        </w:rPr>
      </w:pPr>
    </w:p>
    <w:p w14:paraId="32004567" w14:textId="65E5AFC2" w:rsidR="005947FC" w:rsidRDefault="00C92F77" w:rsidP="002A2210">
      <w:pPr>
        <w:rPr>
          <w:color w:val="000000"/>
          <w:sz w:val="20"/>
          <w:szCs w:val="20"/>
          <w:lang w:val="sr-Cyrl-CS" w:eastAsia="zh-CN"/>
        </w:rPr>
      </w:pPr>
      <w:r>
        <w:rPr>
          <w:noProof/>
        </w:rPr>
        <w:lastRenderedPageBreak/>
        <w:drawing>
          <wp:inline distT="0" distB="0" distL="0" distR="0" wp14:anchorId="37949199" wp14:editId="59A2788A">
            <wp:extent cx="5838825" cy="7848600"/>
            <wp:effectExtent l="0" t="0" r="9525"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38825" cy="7848600"/>
                    </a:xfrm>
                    <a:prstGeom prst="rect">
                      <a:avLst/>
                    </a:prstGeom>
                  </pic:spPr>
                </pic:pic>
              </a:graphicData>
            </a:graphic>
          </wp:inline>
        </w:drawing>
      </w:r>
    </w:p>
    <w:p w14:paraId="4F735277" w14:textId="77777777" w:rsidR="005947FC" w:rsidRDefault="005947FC" w:rsidP="002A2210">
      <w:pPr>
        <w:rPr>
          <w:color w:val="000000"/>
          <w:sz w:val="20"/>
          <w:szCs w:val="20"/>
          <w:lang w:val="sr-Cyrl-CS" w:eastAsia="zh-CN"/>
        </w:rPr>
      </w:pPr>
    </w:p>
    <w:p w14:paraId="162F751A" w14:textId="77777777" w:rsidR="005947FC" w:rsidRDefault="005947FC" w:rsidP="002A2210">
      <w:pPr>
        <w:rPr>
          <w:color w:val="000000"/>
          <w:sz w:val="20"/>
          <w:szCs w:val="20"/>
          <w:lang w:val="sr-Cyrl-CS" w:eastAsia="zh-CN"/>
        </w:rPr>
      </w:pPr>
    </w:p>
    <w:p w14:paraId="35AC2011" w14:textId="77777777" w:rsidR="005947FC" w:rsidRDefault="005947FC" w:rsidP="002A2210">
      <w:pPr>
        <w:rPr>
          <w:color w:val="000000"/>
          <w:sz w:val="20"/>
          <w:szCs w:val="20"/>
          <w:lang w:val="sr-Cyrl-CS" w:eastAsia="zh-CN"/>
        </w:rPr>
      </w:pPr>
    </w:p>
    <w:p w14:paraId="2756F9CE" w14:textId="77777777" w:rsidR="005947FC" w:rsidRDefault="005947FC" w:rsidP="002A2210">
      <w:pPr>
        <w:rPr>
          <w:color w:val="000000"/>
          <w:sz w:val="20"/>
          <w:szCs w:val="20"/>
          <w:lang w:val="sr-Cyrl-CS" w:eastAsia="zh-CN"/>
        </w:rPr>
      </w:pPr>
    </w:p>
    <w:p w14:paraId="4EBA0E34" w14:textId="77777777" w:rsidR="005947FC" w:rsidRDefault="005947FC" w:rsidP="002A2210">
      <w:pPr>
        <w:rPr>
          <w:color w:val="000000"/>
          <w:sz w:val="20"/>
          <w:szCs w:val="20"/>
          <w:lang w:val="sr-Cyrl-CS" w:eastAsia="zh-CN"/>
        </w:rPr>
      </w:pPr>
    </w:p>
    <w:p w14:paraId="52BFCDD6" w14:textId="77777777" w:rsidR="005947FC" w:rsidRDefault="005947FC" w:rsidP="002A2210">
      <w:pPr>
        <w:rPr>
          <w:color w:val="000000"/>
          <w:sz w:val="20"/>
          <w:szCs w:val="20"/>
          <w:lang w:val="sr-Cyrl-CS" w:eastAsia="zh-CN"/>
        </w:rPr>
      </w:pPr>
    </w:p>
    <w:p w14:paraId="234868A1" w14:textId="3A784122" w:rsidR="005947FC" w:rsidRDefault="005947FC" w:rsidP="002A2210">
      <w:pPr>
        <w:rPr>
          <w:color w:val="000000"/>
          <w:sz w:val="20"/>
          <w:szCs w:val="20"/>
          <w:lang w:val="sr-Cyrl-CS" w:eastAsia="zh-CN"/>
        </w:rPr>
      </w:pPr>
    </w:p>
    <w:p w14:paraId="2BE2B2D2" w14:textId="77777777" w:rsidR="005947FC" w:rsidRDefault="005947FC" w:rsidP="002A2210">
      <w:pPr>
        <w:rPr>
          <w:color w:val="000000"/>
          <w:sz w:val="20"/>
          <w:szCs w:val="20"/>
          <w:lang w:val="sr-Cyrl-CS" w:eastAsia="zh-CN"/>
        </w:rPr>
      </w:pPr>
    </w:p>
    <w:p w14:paraId="32F2DCF6" w14:textId="77777777" w:rsidR="005947FC" w:rsidRDefault="005947FC" w:rsidP="002A2210">
      <w:pPr>
        <w:rPr>
          <w:color w:val="000000"/>
          <w:sz w:val="20"/>
          <w:szCs w:val="20"/>
          <w:lang w:val="sr-Cyrl-CS" w:eastAsia="zh-CN"/>
        </w:rPr>
      </w:pPr>
    </w:p>
    <w:p w14:paraId="2A138576" w14:textId="1C4FB0CD" w:rsidR="005947FC" w:rsidRDefault="00EF542F" w:rsidP="002A2210">
      <w:pPr>
        <w:rPr>
          <w:color w:val="000000"/>
          <w:sz w:val="20"/>
          <w:szCs w:val="20"/>
          <w:lang w:val="sr-Cyrl-CS" w:eastAsia="zh-CN"/>
        </w:rPr>
      </w:pPr>
      <w:r>
        <w:rPr>
          <w:noProof/>
        </w:rPr>
        <w:lastRenderedPageBreak/>
        <w:drawing>
          <wp:inline distT="0" distB="0" distL="0" distR="0" wp14:anchorId="383E670A" wp14:editId="4D03B7CF">
            <wp:extent cx="5819775" cy="3228975"/>
            <wp:effectExtent l="0" t="0" r="9525"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19775" cy="3228975"/>
                    </a:xfrm>
                    <a:prstGeom prst="rect">
                      <a:avLst/>
                    </a:prstGeom>
                  </pic:spPr>
                </pic:pic>
              </a:graphicData>
            </a:graphic>
          </wp:inline>
        </w:drawing>
      </w:r>
    </w:p>
    <w:p w14:paraId="49F3CD45" w14:textId="789214E7" w:rsidR="005947FC" w:rsidRDefault="005947FC" w:rsidP="002A2210">
      <w:pPr>
        <w:rPr>
          <w:color w:val="000000"/>
          <w:sz w:val="20"/>
          <w:szCs w:val="20"/>
          <w:lang w:val="sr-Cyrl-CS" w:eastAsia="zh-CN"/>
        </w:rPr>
      </w:pPr>
    </w:p>
    <w:p w14:paraId="29169BE5" w14:textId="77777777" w:rsidR="005947FC" w:rsidRDefault="005947FC" w:rsidP="002A2210">
      <w:pPr>
        <w:rPr>
          <w:color w:val="000000"/>
          <w:sz w:val="20"/>
          <w:szCs w:val="20"/>
          <w:lang w:val="sr-Cyrl-CS" w:eastAsia="zh-CN"/>
        </w:rPr>
      </w:pPr>
    </w:p>
    <w:p w14:paraId="63677323" w14:textId="77777777" w:rsidR="005947FC" w:rsidRDefault="005947FC" w:rsidP="002A2210">
      <w:pPr>
        <w:rPr>
          <w:color w:val="000000"/>
          <w:sz w:val="20"/>
          <w:szCs w:val="20"/>
          <w:lang w:val="sr-Cyrl-CS" w:eastAsia="zh-CN"/>
        </w:rPr>
      </w:pPr>
    </w:p>
    <w:p w14:paraId="12B8E27B" w14:textId="77777777" w:rsidR="005947FC" w:rsidRDefault="005947FC" w:rsidP="002A2210">
      <w:pPr>
        <w:rPr>
          <w:color w:val="000000"/>
          <w:sz w:val="20"/>
          <w:szCs w:val="20"/>
          <w:lang w:val="sr-Cyrl-CS" w:eastAsia="zh-CN"/>
        </w:rPr>
      </w:pPr>
    </w:p>
    <w:p w14:paraId="59D53736" w14:textId="77777777" w:rsidR="005947FC" w:rsidRDefault="005947FC" w:rsidP="002A2210">
      <w:pPr>
        <w:rPr>
          <w:color w:val="000000"/>
          <w:sz w:val="20"/>
          <w:szCs w:val="20"/>
          <w:lang w:val="sr-Cyrl-CS" w:eastAsia="zh-CN"/>
        </w:rPr>
      </w:pPr>
    </w:p>
    <w:p w14:paraId="63B40B1A" w14:textId="1738E51F" w:rsidR="005947FC" w:rsidRDefault="005947FC" w:rsidP="002A2210">
      <w:pPr>
        <w:rPr>
          <w:color w:val="000000"/>
          <w:sz w:val="20"/>
          <w:szCs w:val="20"/>
          <w:lang w:val="sr-Cyrl-CS" w:eastAsia="zh-CN"/>
        </w:rPr>
      </w:pPr>
    </w:p>
    <w:p w14:paraId="0D1AC149" w14:textId="77777777" w:rsidR="005947FC" w:rsidRDefault="005947FC" w:rsidP="002A2210">
      <w:pPr>
        <w:rPr>
          <w:color w:val="000000"/>
          <w:sz w:val="20"/>
          <w:szCs w:val="20"/>
          <w:lang w:val="sr-Cyrl-CS" w:eastAsia="zh-CN"/>
        </w:rPr>
      </w:pPr>
    </w:p>
    <w:p w14:paraId="5675C304" w14:textId="77777777" w:rsidR="005947FC" w:rsidRDefault="005947FC" w:rsidP="002A2210">
      <w:pPr>
        <w:rPr>
          <w:color w:val="000000"/>
          <w:sz w:val="20"/>
          <w:szCs w:val="20"/>
          <w:lang w:val="sr-Cyrl-CS" w:eastAsia="zh-CN"/>
        </w:rPr>
      </w:pPr>
    </w:p>
    <w:p w14:paraId="7EC764D0" w14:textId="77777777" w:rsidR="005947FC" w:rsidRDefault="005947FC" w:rsidP="002A2210">
      <w:pPr>
        <w:rPr>
          <w:color w:val="000000"/>
          <w:sz w:val="20"/>
          <w:szCs w:val="20"/>
          <w:lang w:val="sr-Cyrl-CS" w:eastAsia="zh-CN"/>
        </w:rPr>
      </w:pPr>
    </w:p>
    <w:p w14:paraId="42738323" w14:textId="77777777" w:rsidR="005947FC" w:rsidRDefault="005947FC" w:rsidP="002A2210">
      <w:pPr>
        <w:rPr>
          <w:color w:val="000000"/>
          <w:sz w:val="20"/>
          <w:szCs w:val="20"/>
          <w:lang w:val="sr-Cyrl-CS" w:eastAsia="zh-CN"/>
        </w:rPr>
      </w:pPr>
    </w:p>
    <w:p w14:paraId="647AAE0E" w14:textId="77777777" w:rsidR="005947FC" w:rsidRDefault="005947FC" w:rsidP="002A2210">
      <w:pPr>
        <w:rPr>
          <w:color w:val="000000"/>
          <w:sz w:val="20"/>
          <w:szCs w:val="20"/>
          <w:lang w:val="sr-Cyrl-CS" w:eastAsia="zh-CN"/>
        </w:rPr>
      </w:pPr>
    </w:p>
    <w:p w14:paraId="51742ED8" w14:textId="77777777" w:rsidR="005947FC" w:rsidRDefault="005947FC" w:rsidP="002A2210">
      <w:pPr>
        <w:rPr>
          <w:color w:val="000000"/>
          <w:sz w:val="20"/>
          <w:szCs w:val="20"/>
          <w:lang w:val="sr-Cyrl-CS" w:eastAsia="zh-CN"/>
        </w:rPr>
      </w:pPr>
    </w:p>
    <w:p w14:paraId="7135F38D" w14:textId="77777777" w:rsidR="005947FC" w:rsidRDefault="005947FC" w:rsidP="002A2210">
      <w:pPr>
        <w:rPr>
          <w:color w:val="000000"/>
          <w:sz w:val="20"/>
          <w:szCs w:val="20"/>
          <w:lang w:val="sr-Cyrl-CS" w:eastAsia="zh-CN"/>
        </w:rPr>
      </w:pPr>
    </w:p>
    <w:p w14:paraId="3DCD5552" w14:textId="77777777" w:rsidR="005947FC" w:rsidRDefault="005947FC" w:rsidP="002A2210">
      <w:pPr>
        <w:rPr>
          <w:color w:val="000000"/>
          <w:sz w:val="20"/>
          <w:szCs w:val="20"/>
          <w:lang w:val="sr-Cyrl-CS" w:eastAsia="zh-CN"/>
        </w:rPr>
      </w:pPr>
    </w:p>
    <w:p w14:paraId="094EF040" w14:textId="77777777" w:rsidR="005947FC" w:rsidRDefault="005947FC" w:rsidP="002A2210">
      <w:pPr>
        <w:rPr>
          <w:color w:val="000000"/>
          <w:sz w:val="20"/>
          <w:szCs w:val="20"/>
          <w:lang w:val="sr-Cyrl-CS" w:eastAsia="zh-CN"/>
        </w:rPr>
      </w:pPr>
    </w:p>
    <w:p w14:paraId="34638956" w14:textId="77777777" w:rsidR="005947FC" w:rsidRDefault="005947FC" w:rsidP="002A2210">
      <w:pPr>
        <w:rPr>
          <w:color w:val="000000"/>
          <w:sz w:val="20"/>
          <w:szCs w:val="20"/>
          <w:lang w:val="sr-Cyrl-CS" w:eastAsia="zh-CN"/>
        </w:rPr>
      </w:pPr>
    </w:p>
    <w:p w14:paraId="69988A05" w14:textId="77777777" w:rsidR="005947FC" w:rsidRDefault="005947FC" w:rsidP="002A2210">
      <w:pPr>
        <w:rPr>
          <w:color w:val="000000"/>
          <w:sz w:val="20"/>
          <w:szCs w:val="20"/>
          <w:lang w:val="sr-Cyrl-CS" w:eastAsia="zh-CN"/>
        </w:rPr>
      </w:pPr>
    </w:p>
    <w:p w14:paraId="1BF3E398" w14:textId="77777777" w:rsidR="005947FC" w:rsidRDefault="005947FC" w:rsidP="002A2210">
      <w:pPr>
        <w:rPr>
          <w:color w:val="000000"/>
          <w:sz w:val="20"/>
          <w:szCs w:val="20"/>
          <w:lang w:val="sr-Cyrl-CS" w:eastAsia="zh-CN"/>
        </w:rPr>
      </w:pPr>
    </w:p>
    <w:p w14:paraId="766F08C5" w14:textId="77777777" w:rsidR="005947FC" w:rsidRDefault="005947FC" w:rsidP="002A2210">
      <w:pPr>
        <w:rPr>
          <w:color w:val="000000"/>
          <w:sz w:val="20"/>
          <w:szCs w:val="20"/>
          <w:lang w:val="sr-Cyrl-CS" w:eastAsia="zh-CN"/>
        </w:rPr>
      </w:pPr>
    </w:p>
    <w:p w14:paraId="1CB06382" w14:textId="77777777" w:rsidR="005947FC" w:rsidRDefault="005947FC" w:rsidP="002A2210">
      <w:pPr>
        <w:rPr>
          <w:color w:val="000000"/>
          <w:sz w:val="20"/>
          <w:szCs w:val="20"/>
          <w:lang w:val="sr-Cyrl-CS" w:eastAsia="zh-CN"/>
        </w:rPr>
      </w:pPr>
    </w:p>
    <w:p w14:paraId="35E6221B" w14:textId="77777777" w:rsidR="005947FC" w:rsidRDefault="005947FC" w:rsidP="002A2210">
      <w:pPr>
        <w:rPr>
          <w:color w:val="000000"/>
          <w:sz w:val="20"/>
          <w:szCs w:val="20"/>
          <w:lang w:val="sr-Cyrl-CS" w:eastAsia="zh-CN"/>
        </w:rPr>
      </w:pPr>
    </w:p>
    <w:p w14:paraId="58B74245" w14:textId="77777777" w:rsidR="005947FC" w:rsidRDefault="005947FC" w:rsidP="002A2210">
      <w:pPr>
        <w:rPr>
          <w:color w:val="000000"/>
          <w:sz w:val="20"/>
          <w:szCs w:val="20"/>
          <w:lang w:val="sr-Cyrl-CS" w:eastAsia="zh-CN"/>
        </w:rPr>
      </w:pPr>
    </w:p>
    <w:p w14:paraId="09763074" w14:textId="77777777" w:rsidR="005947FC" w:rsidRDefault="005947FC" w:rsidP="002A2210">
      <w:pPr>
        <w:rPr>
          <w:color w:val="000000"/>
          <w:sz w:val="20"/>
          <w:szCs w:val="20"/>
          <w:lang w:val="sr-Cyrl-CS" w:eastAsia="zh-CN"/>
        </w:rPr>
      </w:pPr>
    </w:p>
    <w:p w14:paraId="162D8E63" w14:textId="77777777" w:rsidR="005947FC" w:rsidRDefault="005947FC" w:rsidP="002A2210">
      <w:pPr>
        <w:rPr>
          <w:color w:val="000000"/>
          <w:sz w:val="20"/>
          <w:szCs w:val="20"/>
          <w:lang w:val="sr-Cyrl-CS" w:eastAsia="zh-CN"/>
        </w:rPr>
      </w:pPr>
    </w:p>
    <w:p w14:paraId="6CBC20F0" w14:textId="77777777" w:rsidR="005947FC" w:rsidRDefault="005947FC" w:rsidP="002A2210">
      <w:pPr>
        <w:rPr>
          <w:color w:val="000000"/>
          <w:sz w:val="20"/>
          <w:szCs w:val="20"/>
          <w:lang w:val="sr-Cyrl-CS" w:eastAsia="zh-CN"/>
        </w:rPr>
      </w:pPr>
    </w:p>
    <w:p w14:paraId="08488124" w14:textId="77777777" w:rsidR="005947FC" w:rsidRDefault="005947FC" w:rsidP="002A2210">
      <w:pPr>
        <w:rPr>
          <w:color w:val="000000"/>
          <w:sz w:val="20"/>
          <w:szCs w:val="20"/>
          <w:lang w:val="sr-Cyrl-CS" w:eastAsia="zh-CN"/>
        </w:rPr>
      </w:pPr>
    </w:p>
    <w:p w14:paraId="608EEF8F" w14:textId="77777777" w:rsidR="005947FC" w:rsidRDefault="005947FC" w:rsidP="002A2210">
      <w:pPr>
        <w:rPr>
          <w:color w:val="000000"/>
          <w:sz w:val="20"/>
          <w:szCs w:val="20"/>
          <w:lang w:val="sr-Cyrl-CS" w:eastAsia="zh-CN"/>
        </w:rPr>
      </w:pPr>
    </w:p>
    <w:p w14:paraId="6689249A" w14:textId="77777777" w:rsidR="005947FC" w:rsidRDefault="005947FC" w:rsidP="002A2210">
      <w:pPr>
        <w:rPr>
          <w:color w:val="000000"/>
          <w:sz w:val="20"/>
          <w:szCs w:val="20"/>
          <w:lang w:val="sr-Cyrl-CS" w:eastAsia="zh-CN"/>
        </w:rPr>
      </w:pPr>
    </w:p>
    <w:p w14:paraId="364E181D" w14:textId="77777777" w:rsidR="005947FC" w:rsidRDefault="005947FC" w:rsidP="002A2210">
      <w:pPr>
        <w:rPr>
          <w:color w:val="000000"/>
          <w:sz w:val="20"/>
          <w:szCs w:val="20"/>
          <w:lang w:val="sr-Cyrl-CS" w:eastAsia="zh-CN"/>
        </w:rPr>
      </w:pPr>
    </w:p>
    <w:p w14:paraId="6CFFE726" w14:textId="77777777" w:rsidR="005947FC" w:rsidRDefault="005947FC" w:rsidP="002A2210">
      <w:pPr>
        <w:rPr>
          <w:color w:val="000000"/>
          <w:sz w:val="20"/>
          <w:szCs w:val="20"/>
          <w:lang w:val="sr-Cyrl-CS" w:eastAsia="zh-CN"/>
        </w:rPr>
      </w:pPr>
    </w:p>
    <w:p w14:paraId="30539C1C" w14:textId="77777777" w:rsidR="005947FC" w:rsidRDefault="005947FC" w:rsidP="002A2210">
      <w:pPr>
        <w:rPr>
          <w:color w:val="000000"/>
          <w:sz w:val="20"/>
          <w:szCs w:val="20"/>
          <w:lang w:val="sr-Cyrl-CS" w:eastAsia="zh-CN"/>
        </w:rPr>
      </w:pPr>
    </w:p>
    <w:p w14:paraId="1298A907" w14:textId="77777777" w:rsidR="005947FC" w:rsidRDefault="005947FC" w:rsidP="002A2210">
      <w:pPr>
        <w:rPr>
          <w:color w:val="000000"/>
          <w:sz w:val="20"/>
          <w:szCs w:val="20"/>
          <w:lang w:val="sr-Cyrl-CS" w:eastAsia="zh-CN"/>
        </w:rPr>
      </w:pPr>
    </w:p>
    <w:p w14:paraId="059936A1" w14:textId="77777777" w:rsidR="005947FC" w:rsidRDefault="005947FC" w:rsidP="002A2210">
      <w:pPr>
        <w:rPr>
          <w:color w:val="000000"/>
          <w:sz w:val="20"/>
          <w:szCs w:val="20"/>
          <w:lang w:val="sr-Cyrl-CS" w:eastAsia="zh-CN"/>
        </w:rPr>
      </w:pPr>
    </w:p>
    <w:p w14:paraId="61D18418" w14:textId="77777777" w:rsidR="005947FC" w:rsidRDefault="005947FC" w:rsidP="002A2210">
      <w:pPr>
        <w:rPr>
          <w:color w:val="000000"/>
          <w:sz w:val="20"/>
          <w:szCs w:val="20"/>
          <w:lang w:val="sr-Cyrl-CS" w:eastAsia="zh-CN"/>
        </w:rPr>
      </w:pPr>
    </w:p>
    <w:p w14:paraId="3DC5831B" w14:textId="77777777" w:rsidR="005947FC" w:rsidRDefault="005947FC" w:rsidP="002A2210">
      <w:pPr>
        <w:rPr>
          <w:color w:val="000000"/>
          <w:sz w:val="20"/>
          <w:szCs w:val="20"/>
          <w:lang w:val="sr-Cyrl-CS" w:eastAsia="zh-CN"/>
        </w:rPr>
      </w:pPr>
    </w:p>
    <w:p w14:paraId="5D437C59" w14:textId="77777777" w:rsidR="005947FC" w:rsidRDefault="005947FC" w:rsidP="002A2210">
      <w:pPr>
        <w:rPr>
          <w:color w:val="000000"/>
          <w:sz w:val="20"/>
          <w:szCs w:val="20"/>
          <w:lang w:val="sr-Cyrl-CS" w:eastAsia="zh-CN"/>
        </w:rPr>
      </w:pPr>
    </w:p>
    <w:p w14:paraId="01063E7F" w14:textId="77777777" w:rsidR="005947FC" w:rsidRDefault="005947FC" w:rsidP="002A2210">
      <w:pPr>
        <w:rPr>
          <w:color w:val="000000"/>
          <w:sz w:val="20"/>
          <w:szCs w:val="20"/>
          <w:lang w:val="sr-Cyrl-CS" w:eastAsia="zh-CN"/>
        </w:rPr>
      </w:pPr>
    </w:p>
    <w:p w14:paraId="679851A5" w14:textId="77777777" w:rsidR="005947FC" w:rsidRDefault="005947FC" w:rsidP="002A2210">
      <w:pPr>
        <w:rPr>
          <w:color w:val="000000"/>
          <w:sz w:val="20"/>
          <w:szCs w:val="20"/>
          <w:lang w:val="sr-Cyrl-CS" w:eastAsia="zh-CN"/>
        </w:rPr>
      </w:pPr>
    </w:p>
    <w:p w14:paraId="59811A08" w14:textId="77777777" w:rsidR="005947FC" w:rsidRDefault="005947FC" w:rsidP="002A2210">
      <w:pPr>
        <w:rPr>
          <w:color w:val="000000"/>
          <w:sz w:val="20"/>
          <w:szCs w:val="20"/>
          <w:lang w:val="sr-Cyrl-CS" w:eastAsia="zh-CN"/>
        </w:rPr>
      </w:pPr>
    </w:p>
    <w:p w14:paraId="48D08A36" w14:textId="35F8B42A" w:rsidR="005947FC" w:rsidRDefault="00EF542F" w:rsidP="002A2210">
      <w:pPr>
        <w:rPr>
          <w:color w:val="000000"/>
          <w:sz w:val="20"/>
          <w:szCs w:val="20"/>
          <w:lang w:val="sr-Cyrl-CS" w:eastAsia="zh-CN"/>
        </w:rPr>
      </w:pPr>
      <w:r>
        <w:rPr>
          <w:noProof/>
        </w:rPr>
        <w:lastRenderedPageBreak/>
        <w:drawing>
          <wp:inline distT="0" distB="0" distL="0" distR="0" wp14:anchorId="212484D4" wp14:editId="4598CCEC">
            <wp:extent cx="7020560" cy="4472940"/>
            <wp:effectExtent l="0" t="0" r="8890" b="381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020560" cy="4472940"/>
                    </a:xfrm>
                    <a:prstGeom prst="rect">
                      <a:avLst/>
                    </a:prstGeom>
                  </pic:spPr>
                </pic:pic>
              </a:graphicData>
            </a:graphic>
          </wp:inline>
        </w:drawing>
      </w:r>
    </w:p>
    <w:p w14:paraId="03530347" w14:textId="77777777" w:rsidR="005947FC" w:rsidRDefault="005947FC" w:rsidP="002A2210">
      <w:pPr>
        <w:rPr>
          <w:color w:val="000000"/>
          <w:sz w:val="20"/>
          <w:szCs w:val="20"/>
          <w:lang w:val="sr-Cyrl-CS" w:eastAsia="zh-CN"/>
        </w:rPr>
      </w:pPr>
    </w:p>
    <w:p w14:paraId="22B15D1D" w14:textId="7A4ED220" w:rsidR="005947FC" w:rsidRDefault="00EF542F" w:rsidP="002A2210">
      <w:pPr>
        <w:rPr>
          <w:color w:val="000000"/>
          <w:sz w:val="20"/>
          <w:szCs w:val="20"/>
          <w:lang w:val="sr-Cyrl-CS" w:eastAsia="zh-CN"/>
        </w:rPr>
      </w:pPr>
      <w:r>
        <w:rPr>
          <w:noProof/>
        </w:rPr>
        <w:drawing>
          <wp:inline distT="0" distB="0" distL="0" distR="0" wp14:anchorId="3CE02065" wp14:editId="388BDA81">
            <wp:extent cx="7020560" cy="4427855"/>
            <wp:effectExtent l="0" t="0" r="889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020560" cy="4427855"/>
                    </a:xfrm>
                    <a:prstGeom prst="rect">
                      <a:avLst/>
                    </a:prstGeom>
                  </pic:spPr>
                </pic:pic>
              </a:graphicData>
            </a:graphic>
          </wp:inline>
        </w:drawing>
      </w:r>
    </w:p>
    <w:p w14:paraId="094DDC5C" w14:textId="77777777" w:rsidR="005947FC" w:rsidRDefault="005947FC" w:rsidP="002A2210">
      <w:pPr>
        <w:rPr>
          <w:color w:val="000000"/>
          <w:sz w:val="20"/>
          <w:szCs w:val="20"/>
          <w:lang w:val="sr-Cyrl-CS" w:eastAsia="zh-CN"/>
        </w:rPr>
      </w:pPr>
    </w:p>
    <w:p w14:paraId="0B0B7018" w14:textId="220769DD" w:rsidR="005947FC" w:rsidRDefault="00EF542F" w:rsidP="002A2210">
      <w:pPr>
        <w:rPr>
          <w:color w:val="000000"/>
          <w:sz w:val="20"/>
          <w:szCs w:val="20"/>
          <w:lang w:val="sr-Cyrl-CS" w:eastAsia="zh-CN"/>
        </w:rPr>
      </w:pPr>
      <w:r>
        <w:rPr>
          <w:noProof/>
        </w:rPr>
        <w:lastRenderedPageBreak/>
        <w:drawing>
          <wp:inline distT="0" distB="0" distL="0" distR="0" wp14:anchorId="11750F0A" wp14:editId="119F1FAE">
            <wp:extent cx="7020560" cy="4485640"/>
            <wp:effectExtent l="0" t="0" r="889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020560" cy="4485640"/>
                    </a:xfrm>
                    <a:prstGeom prst="rect">
                      <a:avLst/>
                    </a:prstGeom>
                  </pic:spPr>
                </pic:pic>
              </a:graphicData>
            </a:graphic>
          </wp:inline>
        </w:drawing>
      </w:r>
    </w:p>
    <w:p w14:paraId="0A3D6CF8" w14:textId="1BD4759C" w:rsidR="005947FC" w:rsidRDefault="00EF542F" w:rsidP="002A2210">
      <w:pPr>
        <w:rPr>
          <w:color w:val="000000"/>
          <w:sz w:val="20"/>
          <w:szCs w:val="20"/>
          <w:lang w:val="sr-Cyrl-CS" w:eastAsia="zh-CN"/>
        </w:rPr>
      </w:pPr>
      <w:r>
        <w:rPr>
          <w:noProof/>
        </w:rPr>
        <w:drawing>
          <wp:inline distT="0" distB="0" distL="0" distR="0" wp14:anchorId="40B09C1E" wp14:editId="26ACB4E6">
            <wp:extent cx="7020560" cy="4531359"/>
            <wp:effectExtent l="0" t="0" r="0" b="317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039089" cy="4543319"/>
                    </a:xfrm>
                    <a:prstGeom prst="rect">
                      <a:avLst/>
                    </a:prstGeom>
                  </pic:spPr>
                </pic:pic>
              </a:graphicData>
            </a:graphic>
          </wp:inline>
        </w:drawing>
      </w:r>
    </w:p>
    <w:p w14:paraId="718A0B8E" w14:textId="6993AC1E" w:rsidR="005947FC" w:rsidRDefault="00E65A16" w:rsidP="002A2210">
      <w:pPr>
        <w:rPr>
          <w:color w:val="000000"/>
          <w:sz w:val="20"/>
          <w:szCs w:val="20"/>
          <w:lang w:val="sr-Cyrl-CS" w:eastAsia="zh-CN"/>
        </w:rPr>
      </w:pPr>
      <w:r>
        <w:rPr>
          <w:noProof/>
        </w:rPr>
        <w:lastRenderedPageBreak/>
        <w:drawing>
          <wp:inline distT="0" distB="0" distL="0" distR="0" wp14:anchorId="613EE632" wp14:editId="73EE2B2B">
            <wp:extent cx="7020560" cy="4485640"/>
            <wp:effectExtent l="0" t="0" r="889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020560" cy="4485640"/>
                    </a:xfrm>
                    <a:prstGeom prst="rect">
                      <a:avLst/>
                    </a:prstGeom>
                  </pic:spPr>
                </pic:pic>
              </a:graphicData>
            </a:graphic>
          </wp:inline>
        </w:drawing>
      </w:r>
    </w:p>
    <w:p w14:paraId="57EA3FE5" w14:textId="057BDFDE" w:rsidR="005947FC" w:rsidRDefault="00E65A16" w:rsidP="002A2210">
      <w:pPr>
        <w:rPr>
          <w:color w:val="000000"/>
          <w:sz w:val="20"/>
          <w:szCs w:val="20"/>
          <w:lang w:val="sr-Cyrl-CS" w:eastAsia="zh-CN"/>
        </w:rPr>
      </w:pPr>
      <w:r>
        <w:rPr>
          <w:noProof/>
        </w:rPr>
        <w:drawing>
          <wp:inline distT="0" distB="0" distL="0" distR="0" wp14:anchorId="7C47F1C1" wp14:editId="63E2C7EA">
            <wp:extent cx="7020560" cy="4466590"/>
            <wp:effectExtent l="0" t="0" r="889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020560" cy="4466590"/>
                    </a:xfrm>
                    <a:prstGeom prst="rect">
                      <a:avLst/>
                    </a:prstGeom>
                  </pic:spPr>
                </pic:pic>
              </a:graphicData>
            </a:graphic>
          </wp:inline>
        </w:drawing>
      </w:r>
    </w:p>
    <w:p w14:paraId="50A21107" w14:textId="77777777" w:rsidR="005947FC" w:rsidRDefault="005947FC" w:rsidP="002A2210">
      <w:pPr>
        <w:rPr>
          <w:color w:val="000000"/>
          <w:sz w:val="20"/>
          <w:szCs w:val="20"/>
          <w:lang w:val="sr-Cyrl-CS" w:eastAsia="zh-CN"/>
        </w:rPr>
      </w:pPr>
    </w:p>
    <w:p w14:paraId="74741567" w14:textId="77777777" w:rsidR="005947FC" w:rsidRDefault="005947FC" w:rsidP="002A2210">
      <w:pPr>
        <w:rPr>
          <w:color w:val="000000"/>
          <w:sz w:val="20"/>
          <w:szCs w:val="20"/>
          <w:lang w:val="sr-Cyrl-CS" w:eastAsia="zh-CN"/>
        </w:rPr>
      </w:pPr>
    </w:p>
    <w:p w14:paraId="246604C9" w14:textId="36F0A2A8" w:rsidR="005947FC" w:rsidRDefault="00E65A16" w:rsidP="002A2210">
      <w:pPr>
        <w:rPr>
          <w:color w:val="000000"/>
          <w:sz w:val="20"/>
          <w:szCs w:val="20"/>
          <w:lang w:val="sr-Cyrl-CS" w:eastAsia="zh-CN"/>
        </w:rPr>
      </w:pPr>
      <w:r>
        <w:rPr>
          <w:noProof/>
        </w:rPr>
        <w:lastRenderedPageBreak/>
        <w:drawing>
          <wp:inline distT="0" distB="0" distL="0" distR="0" wp14:anchorId="489CE13F" wp14:editId="3AECB07D">
            <wp:extent cx="7020560" cy="4408805"/>
            <wp:effectExtent l="0" t="0" r="889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020560" cy="4408805"/>
                    </a:xfrm>
                    <a:prstGeom prst="rect">
                      <a:avLst/>
                    </a:prstGeom>
                  </pic:spPr>
                </pic:pic>
              </a:graphicData>
            </a:graphic>
          </wp:inline>
        </w:drawing>
      </w:r>
    </w:p>
    <w:p w14:paraId="78D249F0" w14:textId="5FA6A260" w:rsidR="005947FC" w:rsidRDefault="00E65A16" w:rsidP="002A2210">
      <w:pPr>
        <w:rPr>
          <w:color w:val="000000"/>
          <w:sz w:val="20"/>
          <w:szCs w:val="20"/>
          <w:lang w:val="sr-Cyrl-CS" w:eastAsia="zh-CN"/>
        </w:rPr>
      </w:pPr>
      <w:r>
        <w:rPr>
          <w:noProof/>
        </w:rPr>
        <w:drawing>
          <wp:inline distT="0" distB="0" distL="0" distR="0" wp14:anchorId="16B02ACC" wp14:editId="612B955A">
            <wp:extent cx="7020560" cy="4493895"/>
            <wp:effectExtent l="0" t="0" r="8890" b="190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020560" cy="4493895"/>
                    </a:xfrm>
                    <a:prstGeom prst="rect">
                      <a:avLst/>
                    </a:prstGeom>
                  </pic:spPr>
                </pic:pic>
              </a:graphicData>
            </a:graphic>
          </wp:inline>
        </w:drawing>
      </w:r>
    </w:p>
    <w:p w14:paraId="366B81DC" w14:textId="1B9365B7" w:rsidR="005947FC" w:rsidRDefault="005947FC" w:rsidP="002A2210">
      <w:pPr>
        <w:rPr>
          <w:color w:val="000000"/>
          <w:sz w:val="20"/>
          <w:szCs w:val="20"/>
          <w:lang w:val="sr-Cyrl-CS" w:eastAsia="zh-CN"/>
        </w:rPr>
      </w:pPr>
    </w:p>
    <w:p w14:paraId="5561B08F" w14:textId="5D666C86" w:rsidR="005947FC" w:rsidRDefault="00E65A16" w:rsidP="002A2210">
      <w:pPr>
        <w:rPr>
          <w:color w:val="000000"/>
          <w:sz w:val="20"/>
          <w:szCs w:val="20"/>
          <w:lang w:val="sr-Cyrl-CS" w:eastAsia="zh-CN"/>
        </w:rPr>
      </w:pPr>
      <w:r>
        <w:rPr>
          <w:noProof/>
        </w:rPr>
        <w:lastRenderedPageBreak/>
        <w:drawing>
          <wp:inline distT="0" distB="0" distL="0" distR="0" wp14:anchorId="3D5E2B6B" wp14:editId="2040D534">
            <wp:extent cx="7020560" cy="4425950"/>
            <wp:effectExtent l="0" t="0" r="889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020560" cy="4425950"/>
                    </a:xfrm>
                    <a:prstGeom prst="rect">
                      <a:avLst/>
                    </a:prstGeom>
                  </pic:spPr>
                </pic:pic>
              </a:graphicData>
            </a:graphic>
          </wp:inline>
        </w:drawing>
      </w:r>
    </w:p>
    <w:p w14:paraId="1FBF3D69" w14:textId="6EEA468E" w:rsidR="005947FC" w:rsidRDefault="00E65A16" w:rsidP="002A2210">
      <w:pPr>
        <w:rPr>
          <w:color w:val="000000"/>
          <w:sz w:val="20"/>
          <w:szCs w:val="20"/>
          <w:lang w:val="sr-Cyrl-CS" w:eastAsia="zh-CN"/>
        </w:rPr>
      </w:pPr>
      <w:r>
        <w:rPr>
          <w:noProof/>
        </w:rPr>
        <w:drawing>
          <wp:inline distT="0" distB="0" distL="0" distR="0" wp14:anchorId="2CA1B8C9" wp14:editId="44574D69">
            <wp:extent cx="7020560" cy="4398645"/>
            <wp:effectExtent l="0" t="0" r="8890" b="190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020560" cy="4398645"/>
                    </a:xfrm>
                    <a:prstGeom prst="rect">
                      <a:avLst/>
                    </a:prstGeom>
                  </pic:spPr>
                </pic:pic>
              </a:graphicData>
            </a:graphic>
          </wp:inline>
        </w:drawing>
      </w:r>
    </w:p>
    <w:p w14:paraId="06A3A85C" w14:textId="77777777" w:rsidR="005947FC" w:rsidRDefault="005947FC" w:rsidP="002A2210">
      <w:pPr>
        <w:rPr>
          <w:color w:val="000000"/>
          <w:sz w:val="20"/>
          <w:szCs w:val="20"/>
          <w:lang w:val="sr-Cyrl-CS" w:eastAsia="zh-CN"/>
        </w:rPr>
      </w:pPr>
    </w:p>
    <w:p w14:paraId="4F7E8246" w14:textId="409319B6" w:rsidR="005947FC" w:rsidRDefault="005947FC" w:rsidP="002A2210">
      <w:pPr>
        <w:rPr>
          <w:color w:val="000000"/>
          <w:sz w:val="20"/>
          <w:szCs w:val="20"/>
          <w:lang w:val="sr-Cyrl-CS" w:eastAsia="zh-CN"/>
        </w:rPr>
      </w:pPr>
    </w:p>
    <w:p w14:paraId="4358A1C1" w14:textId="77777777" w:rsidR="005947FC" w:rsidRDefault="005947FC" w:rsidP="002A2210">
      <w:pPr>
        <w:rPr>
          <w:color w:val="000000"/>
          <w:sz w:val="20"/>
          <w:szCs w:val="20"/>
          <w:lang w:val="sr-Cyrl-CS" w:eastAsia="zh-CN"/>
        </w:rPr>
      </w:pPr>
    </w:p>
    <w:p w14:paraId="3A42394A" w14:textId="757646F1" w:rsidR="005947FC" w:rsidRDefault="00285078" w:rsidP="002A2210">
      <w:pPr>
        <w:rPr>
          <w:color w:val="000000"/>
          <w:sz w:val="20"/>
          <w:szCs w:val="20"/>
          <w:lang w:val="sr-Cyrl-CS" w:eastAsia="zh-CN"/>
        </w:rPr>
      </w:pPr>
      <w:r>
        <w:rPr>
          <w:noProof/>
        </w:rPr>
        <w:lastRenderedPageBreak/>
        <w:drawing>
          <wp:inline distT="0" distB="0" distL="0" distR="0" wp14:anchorId="558C7EA4" wp14:editId="7C83B813">
            <wp:extent cx="7020560" cy="4432935"/>
            <wp:effectExtent l="0" t="0" r="8890" b="571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020560" cy="4432935"/>
                    </a:xfrm>
                    <a:prstGeom prst="rect">
                      <a:avLst/>
                    </a:prstGeom>
                  </pic:spPr>
                </pic:pic>
              </a:graphicData>
            </a:graphic>
          </wp:inline>
        </w:drawing>
      </w:r>
    </w:p>
    <w:p w14:paraId="199C8D00" w14:textId="32045A3C" w:rsidR="005947FC" w:rsidRDefault="00285078" w:rsidP="002A2210">
      <w:pPr>
        <w:rPr>
          <w:color w:val="000000"/>
          <w:sz w:val="20"/>
          <w:szCs w:val="20"/>
          <w:lang w:val="sr-Cyrl-CS" w:eastAsia="zh-CN"/>
        </w:rPr>
      </w:pPr>
      <w:r>
        <w:rPr>
          <w:noProof/>
        </w:rPr>
        <w:drawing>
          <wp:inline distT="0" distB="0" distL="0" distR="0" wp14:anchorId="6C066E5C" wp14:editId="482641B8">
            <wp:extent cx="7020560" cy="4417060"/>
            <wp:effectExtent l="0" t="0" r="8890" b="254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020560" cy="4417060"/>
                    </a:xfrm>
                    <a:prstGeom prst="rect">
                      <a:avLst/>
                    </a:prstGeom>
                  </pic:spPr>
                </pic:pic>
              </a:graphicData>
            </a:graphic>
          </wp:inline>
        </w:drawing>
      </w:r>
    </w:p>
    <w:p w14:paraId="25D9E68F" w14:textId="6072423A" w:rsidR="005947FC" w:rsidRDefault="005947FC" w:rsidP="002A2210">
      <w:pPr>
        <w:rPr>
          <w:color w:val="000000"/>
          <w:sz w:val="20"/>
          <w:szCs w:val="20"/>
          <w:lang w:val="sr-Cyrl-CS" w:eastAsia="zh-CN"/>
        </w:rPr>
      </w:pPr>
    </w:p>
    <w:p w14:paraId="336EC036" w14:textId="54AE0435" w:rsidR="005947FC" w:rsidRDefault="00285078" w:rsidP="002A2210">
      <w:pPr>
        <w:rPr>
          <w:color w:val="000000"/>
          <w:sz w:val="20"/>
          <w:szCs w:val="20"/>
          <w:lang w:val="sr-Cyrl-CS" w:eastAsia="zh-CN"/>
        </w:rPr>
      </w:pPr>
      <w:r>
        <w:rPr>
          <w:noProof/>
        </w:rPr>
        <w:lastRenderedPageBreak/>
        <w:drawing>
          <wp:inline distT="0" distB="0" distL="0" distR="0" wp14:anchorId="32E44F0E" wp14:editId="2483C5BA">
            <wp:extent cx="7020560" cy="4461510"/>
            <wp:effectExtent l="0" t="0" r="889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020560" cy="4461510"/>
                    </a:xfrm>
                    <a:prstGeom prst="rect">
                      <a:avLst/>
                    </a:prstGeom>
                  </pic:spPr>
                </pic:pic>
              </a:graphicData>
            </a:graphic>
          </wp:inline>
        </w:drawing>
      </w:r>
    </w:p>
    <w:p w14:paraId="3AD09D4D" w14:textId="21DA3FB1" w:rsidR="005947FC" w:rsidRDefault="00285078" w:rsidP="002A2210">
      <w:pPr>
        <w:rPr>
          <w:color w:val="000000"/>
          <w:sz w:val="20"/>
          <w:szCs w:val="20"/>
          <w:lang w:val="sr-Cyrl-CS" w:eastAsia="zh-CN"/>
        </w:rPr>
      </w:pPr>
      <w:r>
        <w:rPr>
          <w:noProof/>
        </w:rPr>
        <w:drawing>
          <wp:inline distT="0" distB="0" distL="0" distR="0" wp14:anchorId="4CCA2910" wp14:editId="463BEA2E">
            <wp:extent cx="7020560" cy="4514850"/>
            <wp:effectExtent l="0" t="0" r="889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020560" cy="4514850"/>
                    </a:xfrm>
                    <a:prstGeom prst="rect">
                      <a:avLst/>
                    </a:prstGeom>
                  </pic:spPr>
                </pic:pic>
              </a:graphicData>
            </a:graphic>
          </wp:inline>
        </w:drawing>
      </w:r>
    </w:p>
    <w:p w14:paraId="702F69F6" w14:textId="1A638AFB" w:rsidR="005947FC" w:rsidRDefault="005947FC" w:rsidP="002A2210">
      <w:pPr>
        <w:rPr>
          <w:color w:val="000000"/>
          <w:sz w:val="20"/>
          <w:szCs w:val="20"/>
          <w:lang w:val="sr-Cyrl-CS" w:eastAsia="zh-CN"/>
        </w:rPr>
      </w:pPr>
    </w:p>
    <w:p w14:paraId="6600FE26" w14:textId="77777777" w:rsidR="005947FC" w:rsidRDefault="005947FC" w:rsidP="002A2210">
      <w:pPr>
        <w:rPr>
          <w:color w:val="000000"/>
          <w:sz w:val="20"/>
          <w:szCs w:val="20"/>
          <w:lang w:val="sr-Cyrl-CS" w:eastAsia="zh-CN"/>
        </w:rPr>
      </w:pPr>
    </w:p>
    <w:p w14:paraId="4F22D457" w14:textId="4A76E9EE" w:rsidR="005947FC" w:rsidRDefault="00285078" w:rsidP="002A2210">
      <w:pPr>
        <w:rPr>
          <w:color w:val="000000"/>
          <w:sz w:val="20"/>
          <w:szCs w:val="20"/>
          <w:lang w:val="sr-Cyrl-CS" w:eastAsia="zh-CN"/>
        </w:rPr>
      </w:pPr>
      <w:r>
        <w:rPr>
          <w:noProof/>
        </w:rPr>
        <w:lastRenderedPageBreak/>
        <w:drawing>
          <wp:inline distT="0" distB="0" distL="0" distR="0" wp14:anchorId="4EF92B66" wp14:editId="20AB5ECC">
            <wp:extent cx="7020560" cy="4469765"/>
            <wp:effectExtent l="0" t="0" r="8890" b="698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020560" cy="4469765"/>
                    </a:xfrm>
                    <a:prstGeom prst="rect">
                      <a:avLst/>
                    </a:prstGeom>
                  </pic:spPr>
                </pic:pic>
              </a:graphicData>
            </a:graphic>
          </wp:inline>
        </w:drawing>
      </w:r>
    </w:p>
    <w:p w14:paraId="0638F3F6" w14:textId="264B7E73" w:rsidR="005947FC" w:rsidRDefault="00285078" w:rsidP="002A2210">
      <w:pPr>
        <w:rPr>
          <w:color w:val="000000"/>
          <w:sz w:val="20"/>
          <w:szCs w:val="20"/>
          <w:lang w:val="sr-Cyrl-CS" w:eastAsia="zh-CN"/>
        </w:rPr>
      </w:pPr>
      <w:r>
        <w:rPr>
          <w:noProof/>
        </w:rPr>
        <w:drawing>
          <wp:inline distT="0" distB="0" distL="0" distR="0" wp14:anchorId="393ECBE2" wp14:editId="3196354C">
            <wp:extent cx="7020560" cy="4496435"/>
            <wp:effectExtent l="0" t="0" r="889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020560" cy="4496435"/>
                    </a:xfrm>
                    <a:prstGeom prst="rect">
                      <a:avLst/>
                    </a:prstGeom>
                  </pic:spPr>
                </pic:pic>
              </a:graphicData>
            </a:graphic>
          </wp:inline>
        </w:drawing>
      </w:r>
    </w:p>
    <w:p w14:paraId="51F3DC7D" w14:textId="25C49D6E" w:rsidR="005947FC" w:rsidRDefault="00285078" w:rsidP="002A2210">
      <w:pPr>
        <w:rPr>
          <w:color w:val="000000"/>
          <w:sz w:val="20"/>
          <w:szCs w:val="20"/>
          <w:lang w:val="sr-Cyrl-CS" w:eastAsia="zh-CN"/>
        </w:rPr>
      </w:pPr>
      <w:r>
        <w:rPr>
          <w:noProof/>
        </w:rPr>
        <w:lastRenderedPageBreak/>
        <w:drawing>
          <wp:inline distT="0" distB="0" distL="0" distR="0" wp14:anchorId="02D85152" wp14:editId="325EC428">
            <wp:extent cx="7020560" cy="4418965"/>
            <wp:effectExtent l="0" t="0" r="8890" b="63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020560" cy="4418965"/>
                    </a:xfrm>
                    <a:prstGeom prst="rect">
                      <a:avLst/>
                    </a:prstGeom>
                  </pic:spPr>
                </pic:pic>
              </a:graphicData>
            </a:graphic>
          </wp:inline>
        </w:drawing>
      </w:r>
    </w:p>
    <w:p w14:paraId="135E8320" w14:textId="10C0B027" w:rsidR="005947FC" w:rsidRDefault="00D961CC" w:rsidP="002A2210">
      <w:pPr>
        <w:rPr>
          <w:color w:val="000000"/>
          <w:sz w:val="20"/>
          <w:szCs w:val="20"/>
          <w:lang w:val="sr-Cyrl-CS" w:eastAsia="zh-CN"/>
        </w:rPr>
      </w:pPr>
      <w:r>
        <w:rPr>
          <w:noProof/>
        </w:rPr>
        <w:drawing>
          <wp:inline distT="0" distB="0" distL="0" distR="0" wp14:anchorId="4B32714E" wp14:editId="5A343518">
            <wp:extent cx="7020560" cy="4488815"/>
            <wp:effectExtent l="0" t="0" r="8890" b="698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020560" cy="4488815"/>
                    </a:xfrm>
                    <a:prstGeom prst="rect">
                      <a:avLst/>
                    </a:prstGeom>
                  </pic:spPr>
                </pic:pic>
              </a:graphicData>
            </a:graphic>
          </wp:inline>
        </w:drawing>
      </w:r>
    </w:p>
    <w:p w14:paraId="2BD922B1" w14:textId="77777777" w:rsidR="005947FC" w:rsidRDefault="005947FC" w:rsidP="002A2210">
      <w:pPr>
        <w:rPr>
          <w:color w:val="000000"/>
          <w:sz w:val="20"/>
          <w:szCs w:val="20"/>
          <w:lang w:val="sr-Cyrl-CS" w:eastAsia="zh-CN"/>
        </w:rPr>
      </w:pPr>
    </w:p>
    <w:p w14:paraId="44149F64" w14:textId="77777777" w:rsidR="005947FC" w:rsidRDefault="005947FC" w:rsidP="002A2210">
      <w:pPr>
        <w:rPr>
          <w:color w:val="000000"/>
          <w:sz w:val="20"/>
          <w:szCs w:val="20"/>
          <w:lang w:val="sr-Cyrl-CS" w:eastAsia="zh-CN"/>
        </w:rPr>
      </w:pPr>
    </w:p>
    <w:p w14:paraId="663396EB" w14:textId="1149029E" w:rsidR="005947FC" w:rsidRDefault="00D961CC" w:rsidP="002A2210">
      <w:pPr>
        <w:rPr>
          <w:color w:val="000000"/>
          <w:sz w:val="20"/>
          <w:szCs w:val="20"/>
          <w:lang w:val="sr-Cyrl-CS" w:eastAsia="zh-CN"/>
        </w:rPr>
      </w:pPr>
      <w:r>
        <w:rPr>
          <w:noProof/>
        </w:rPr>
        <w:lastRenderedPageBreak/>
        <w:drawing>
          <wp:inline distT="0" distB="0" distL="0" distR="0" wp14:anchorId="38F62524" wp14:editId="6B3549CA">
            <wp:extent cx="7020560" cy="4459605"/>
            <wp:effectExtent l="0" t="0" r="889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020560" cy="4459605"/>
                    </a:xfrm>
                    <a:prstGeom prst="rect">
                      <a:avLst/>
                    </a:prstGeom>
                  </pic:spPr>
                </pic:pic>
              </a:graphicData>
            </a:graphic>
          </wp:inline>
        </w:drawing>
      </w:r>
    </w:p>
    <w:p w14:paraId="64319C2C" w14:textId="4C20E58E" w:rsidR="005947FC" w:rsidRDefault="00D961CC" w:rsidP="002A2210">
      <w:pPr>
        <w:rPr>
          <w:color w:val="000000"/>
          <w:sz w:val="20"/>
          <w:szCs w:val="20"/>
          <w:lang w:val="sr-Cyrl-CS" w:eastAsia="zh-CN"/>
        </w:rPr>
      </w:pPr>
      <w:r>
        <w:rPr>
          <w:noProof/>
        </w:rPr>
        <w:drawing>
          <wp:inline distT="0" distB="0" distL="0" distR="0" wp14:anchorId="2513678F" wp14:editId="3E254933">
            <wp:extent cx="7020560" cy="4504055"/>
            <wp:effectExtent l="0" t="0" r="889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020560" cy="4504055"/>
                    </a:xfrm>
                    <a:prstGeom prst="rect">
                      <a:avLst/>
                    </a:prstGeom>
                  </pic:spPr>
                </pic:pic>
              </a:graphicData>
            </a:graphic>
          </wp:inline>
        </w:drawing>
      </w:r>
    </w:p>
    <w:p w14:paraId="5E4125EA" w14:textId="2A9C15E6" w:rsidR="005947FC" w:rsidRDefault="00D961CC" w:rsidP="002A2210">
      <w:pPr>
        <w:rPr>
          <w:color w:val="000000"/>
          <w:sz w:val="20"/>
          <w:szCs w:val="20"/>
          <w:lang w:val="sr-Cyrl-CS" w:eastAsia="zh-CN"/>
        </w:rPr>
      </w:pPr>
      <w:r>
        <w:rPr>
          <w:noProof/>
        </w:rPr>
        <w:lastRenderedPageBreak/>
        <w:drawing>
          <wp:inline distT="0" distB="0" distL="0" distR="0" wp14:anchorId="4100D6E5" wp14:editId="5877FC02">
            <wp:extent cx="7020560" cy="4525645"/>
            <wp:effectExtent l="0" t="0" r="8890" b="825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020560" cy="4525645"/>
                    </a:xfrm>
                    <a:prstGeom prst="rect">
                      <a:avLst/>
                    </a:prstGeom>
                  </pic:spPr>
                </pic:pic>
              </a:graphicData>
            </a:graphic>
          </wp:inline>
        </w:drawing>
      </w:r>
    </w:p>
    <w:p w14:paraId="04586B5C" w14:textId="5C73C28C" w:rsidR="005947FC" w:rsidRDefault="00D961CC" w:rsidP="002A2210">
      <w:pPr>
        <w:rPr>
          <w:color w:val="000000"/>
          <w:sz w:val="20"/>
          <w:szCs w:val="20"/>
          <w:lang w:val="sr-Cyrl-CS" w:eastAsia="zh-CN"/>
        </w:rPr>
      </w:pPr>
      <w:r>
        <w:rPr>
          <w:noProof/>
        </w:rPr>
        <w:drawing>
          <wp:inline distT="0" distB="0" distL="0" distR="0" wp14:anchorId="5FFB57EA" wp14:editId="456A4579">
            <wp:extent cx="7020560" cy="287655"/>
            <wp:effectExtent l="0" t="0" r="889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020560" cy="287655"/>
                    </a:xfrm>
                    <a:prstGeom prst="rect">
                      <a:avLst/>
                    </a:prstGeom>
                  </pic:spPr>
                </pic:pic>
              </a:graphicData>
            </a:graphic>
          </wp:inline>
        </w:drawing>
      </w:r>
    </w:p>
    <w:p w14:paraId="4F1B6ABC" w14:textId="4CBEBFEA" w:rsidR="005947FC" w:rsidRDefault="00A24509" w:rsidP="002A2210">
      <w:pPr>
        <w:rPr>
          <w:color w:val="000000"/>
          <w:sz w:val="20"/>
          <w:szCs w:val="20"/>
          <w:lang w:val="sr-Cyrl-CS" w:eastAsia="zh-CN"/>
        </w:rPr>
      </w:pPr>
      <w:r>
        <w:rPr>
          <w:noProof/>
          <w:color w:val="000000"/>
          <w:sz w:val="20"/>
          <w:szCs w:val="20"/>
        </w:rPr>
        <w:drawing>
          <wp:inline distT="0" distB="0" distL="0" distR="0" wp14:anchorId="08CF26DF" wp14:editId="0E12FC87">
            <wp:extent cx="9525" cy="952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1"/>
                    <a:srcRect/>
                    <a:stretch>
                      <a:fillRect/>
                    </a:stretch>
                  </pic:blipFill>
                  <pic:spPr bwMode="auto">
                    <a:xfrm>
                      <a:off x="0" y="0"/>
                      <a:ext cx="9525" cy="9525"/>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96E6D69" wp14:editId="6C68089E">
            <wp:extent cx="9525" cy="95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1"/>
                    <a:srcRect/>
                    <a:stretch>
                      <a:fillRect/>
                    </a:stretch>
                  </pic:blipFill>
                  <pic:spPr bwMode="auto">
                    <a:xfrm>
                      <a:off x="0" y="0"/>
                      <a:ext cx="9525" cy="9525"/>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E1F8D6E" wp14:editId="4B81B4DD">
            <wp:extent cx="9525" cy="952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EA098F">
        <w:rPr>
          <w:noProof/>
          <w:color w:val="000000"/>
          <w:sz w:val="20"/>
          <w:szCs w:val="20"/>
        </w:rPr>
        <w:drawing>
          <wp:inline distT="0" distB="0" distL="0" distR="0" wp14:anchorId="4A045E86" wp14:editId="24AB0529">
            <wp:extent cx="9525" cy="952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1"/>
                    <a:srcRect/>
                    <a:stretch>
                      <a:fillRect/>
                    </a:stretch>
                  </pic:blipFill>
                  <pic:spPr bwMode="auto">
                    <a:xfrm>
                      <a:off x="0" y="0"/>
                      <a:ext cx="9525" cy="9525"/>
                    </a:xfrm>
                    <a:prstGeom prst="rect">
                      <a:avLst/>
                    </a:prstGeom>
                    <a:noFill/>
                    <a:ln w="9525">
                      <a:noFill/>
                      <a:miter lim="800000"/>
                      <a:headEnd/>
                      <a:tailEnd/>
                    </a:ln>
                  </pic:spPr>
                </pic:pic>
              </a:graphicData>
            </a:graphic>
          </wp:inline>
        </w:drawing>
      </w:r>
    </w:p>
    <w:p w14:paraId="69DA7E9E" w14:textId="4CD56107" w:rsidR="005947FC" w:rsidRDefault="005947FC" w:rsidP="002A2210">
      <w:pPr>
        <w:rPr>
          <w:color w:val="000000"/>
          <w:sz w:val="20"/>
          <w:szCs w:val="20"/>
          <w:lang w:val="sr-Cyrl-CS" w:eastAsia="zh-CN"/>
        </w:rPr>
      </w:pPr>
    </w:p>
    <w:p w14:paraId="7E3868CF" w14:textId="77777777" w:rsidR="005947FC" w:rsidRDefault="005947FC" w:rsidP="002A2210">
      <w:pPr>
        <w:rPr>
          <w:color w:val="000000"/>
          <w:sz w:val="20"/>
          <w:szCs w:val="20"/>
          <w:lang w:val="sr-Cyrl-CS" w:eastAsia="zh-CN"/>
        </w:rPr>
      </w:pPr>
    </w:p>
    <w:p w14:paraId="5519BF3D" w14:textId="77777777" w:rsidR="005947FC" w:rsidRDefault="005947FC" w:rsidP="002A2210">
      <w:pPr>
        <w:rPr>
          <w:color w:val="000000"/>
          <w:sz w:val="20"/>
          <w:szCs w:val="20"/>
          <w:lang w:val="sr-Cyrl-CS" w:eastAsia="zh-CN"/>
        </w:rPr>
      </w:pPr>
    </w:p>
    <w:p w14:paraId="57CA72AE" w14:textId="77777777" w:rsidR="005947FC" w:rsidRDefault="005947FC" w:rsidP="002A2210">
      <w:pPr>
        <w:rPr>
          <w:color w:val="000000"/>
          <w:sz w:val="20"/>
          <w:szCs w:val="20"/>
          <w:lang w:val="sr-Cyrl-CS" w:eastAsia="zh-CN"/>
        </w:rPr>
      </w:pPr>
    </w:p>
    <w:p w14:paraId="0C9E7028" w14:textId="30F82E66" w:rsidR="005947FC" w:rsidRDefault="005947FC" w:rsidP="002A2210">
      <w:pPr>
        <w:rPr>
          <w:color w:val="000000"/>
          <w:sz w:val="20"/>
          <w:szCs w:val="20"/>
          <w:lang w:val="sr-Cyrl-CS" w:eastAsia="zh-CN"/>
        </w:rPr>
      </w:pPr>
    </w:p>
    <w:p w14:paraId="35415412" w14:textId="77777777" w:rsidR="00C16DBC" w:rsidRDefault="00C16DBC" w:rsidP="002A2210">
      <w:pPr>
        <w:rPr>
          <w:color w:val="000000"/>
          <w:sz w:val="20"/>
          <w:szCs w:val="20"/>
          <w:lang w:val="sr-Cyrl-CS" w:eastAsia="zh-CN"/>
        </w:rPr>
      </w:pPr>
    </w:p>
    <w:p w14:paraId="26431074" w14:textId="3C18C543" w:rsidR="00C16DBC" w:rsidRDefault="00C16DBC" w:rsidP="002A2210">
      <w:pPr>
        <w:rPr>
          <w:color w:val="000000"/>
          <w:sz w:val="20"/>
          <w:szCs w:val="20"/>
          <w:lang w:val="sr-Cyrl-CS" w:eastAsia="zh-CN"/>
        </w:rPr>
      </w:pPr>
    </w:p>
    <w:p w14:paraId="75DB0AC7" w14:textId="77777777" w:rsidR="00C16DBC" w:rsidRDefault="00C16DBC" w:rsidP="002A2210">
      <w:pPr>
        <w:rPr>
          <w:color w:val="000000"/>
          <w:sz w:val="20"/>
          <w:szCs w:val="20"/>
          <w:lang w:val="sr-Cyrl-CS" w:eastAsia="zh-CN"/>
        </w:rPr>
      </w:pPr>
    </w:p>
    <w:p w14:paraId="6F396FEC" w14:textId="1D547CC0" w:rsidR="00C16DBC" w:rsidRDefault="00C16DBC" w:rsidP="002A2210">
      <w:pPr>
        <w:rPr>
          <w:color w:val="000000"/>
          <w:sz w:val="20"/>
          <w:szCs w:val="20"/>
          <w:lang w:val="sr-Cyrl-CS" w:eastAsia="zh-CN"/>
        </w:rPr>
      </w:pPr>
    </w:p>
    <w:p w14:paraId="0987A5DA" w14:textId="77777777" w:rsidR="00C16DBC" w:rsidRDefault="00C16DBC" w:rsidP="002A2210">
      <w:pPr>
        <w:rPr>
          <w:color w:val="000000"/>
          <w:sz w:val="20"/>
          <w:szCs w:val="20"/>
          <w:lang w:val="sr-Cyrl-CS" w:eastAsia="zh-CN"/>
        </w:rPr>
      </w:pPr>
    </w:p>
    <w:p w14:paraId="33F24C13" w14:textId="4D428A52" w:rsidR="00C16DBC" w:rsidRDefault="00C16DBC" w:rsidP="002A2210">
      <w:pPr>
        <w:rPr>
          <w:color w:val="000000"/>
          <w:sz w:val="20"/>
          <w:szCs w:val="20"/>
          <w:lang w:val="sr-Cyrl-CS" w:eastAsia="zh-CN"/>
        </w:rPr>
      </w:pPr>
    </w:p>
    <w:p w14:paraId="715D515C" w14:textId="77777777" w:rsidR="00C16DBC" w:rsidRDefault="00C16DBC" w:rsidP="002A2210">
      <w:pPr>
        <w:rPr>
          <w:color w:val="000000"/>
          <w:sz w:val="20"/>
          <w:szCs w:val="20"/>
          <w:lang w:val="sr-Cyrl-CS" w:eastAsia="zh-CN"/>
        </w:rPr>
      </w:pPr>
    </w:p>
    <w:p w14:paraId="24073C2C" w14:textId="0CC14AF4" w:rsidR="00C16DBC" w:rsidRDefault="00C16DBC" w:rsidP="002A2210">
      <w:pPr>
        <w:rPr>
          <w:color w:val="000000"/>
          <w:sz w:val="20"/>
          <w:szCs w:val="20"/>
          <w:lang w:val="sr-Cyrl-CS" w:eastAsia="zh-CN"/>
        </w:rPr>
      </w:pPr>
    </w:p>
    <w:p w14:paraId="449C204D" w14:textId="77777777" w:rsidR="00C16DBC" w:rsidRDefault="00C16DBC" w:rsidP="002A2210">
      <w:pPr>
        <w:rPr>
          <w:color w:val="000000"/>
          <w:sz w:val="20"/>
          <w:szCs w:val="20"/>
          <w:lang w:val="sr-Cyrl-CS" w:eastAsia="zh-CN"/>
        </w:rPr>
      </w:pPr>
    </w:p>
    <w:p w14:paraId="34900C48" w14:textId="6CAD1236" w:rsidR="00C16DBC" w:rsidRDefault="00C16DBC" w:rsidP="002A2210">
      <w:pPr>
        <w:rPr>
          <w:color w:val="000000"/>
          <w:sz w:val="20"/>
          <w:szCs w:val="20"/>
          <w:lang w:val="sr-Cyrl-CS" w:eastAsia="zh-CN"/>
        </w:rPr>
      </w:pPr>
    </w:p>
    <w:p w14:paraId="1533E5A0" w14:textId="77777777" w:rsidR="00C16DBC" w:rsidRDefault="00C16DBC" w:rsidP="002A2210">
      <w:pPr>
        <w:rPr>
          <w:color w:val="000000"/>
          <w:sz w:val="20"/>
          <w:szCs w:val="20"/>
          <w:lang w:val="sr-Cyrl-CS" w:eastAsia="zh-CN"/>
        </w:rPr>
      </w:pPr>
    </w:p>
    <w:p w14:paraId="02FCD8D6" w14:textId="77777777" w:rsidR="00C16DBC" w:rsidRDefault="00C16DBC" w:rsidP="002A2210">
      <w:pPr>
        <w:rPr>
          <w:color w:val="000000"/>
          <w:sz w:val="20"/>
          <w:szCs w:val="20"/>
          <w:lang w:val="sr-Cyrl-CS" w:eastAsia="zh-CN"/>
        </w:rPr>
      </w:pPr>
    </w:p>
    <w:p w14:paraId="39173593" w14:textId="77777777" w:rsidR="00C16DBC" w:rsidRDefault="00C16DBC" w:rsidP="002A2210">
      <w:pPr>
        <w:rPr>
          <w:color w:val="000000"/>
          <w:sz w:val="20"/>
          <w:szCs w:val="20"/>
          <w:lang w:val="sr-Cyrl-CS" w:eastAsia="zh-CN"/>
        </w:rPr>
      </w:pPr>
    </w:p>
    <w:p w14:paraId="4A6F2C35" w14:textId="77777777" w:rsidR="00C16DBC" w:rsidRDefault="00C16DBC" w:rsidP="002A2210">
      <w:pPr>
        <w:rPr>
          <w:color w:val="000000"/>
          <w:sz w:val="20"/>
          <w:szCs w:val="20"/>
          <w:lang w:val="sr-Cyrl-CS" w:eastAsia="zh-CN"/>
        </w:rPr>
      </w:pPr>
    </w:p>
    <w:p w14:paraId="25FFDC00" w14:textId="77777777" w:rsidR="00C16DBC" w:rsidRDefault="00C16DBC" w:rsidP="002A2210">
      <w:pPr>
        <w:rPr>
          <w:color w:val="000000"/>
          <w:sz w:val="20"/>
          <w:szCs w:val="20"/>
          <w:lang w:val="sr-Cyrl-CS" w:eastAsia="zh-CN"/>
        </w:rPr>
      </w:pPr>
    </w:p>
    <w:p w14:paraId="63A7B14F" w14:textId="77777777" w:rsidR="00C16DBC" w:rsidRDefault="00C16DBC" w:rsidP="002A2210">
      <w:pPr>
        <w:rPr>
          <w:color w:val="000000"/>
          <w:sz w:val="20"/>
          <w:szCs w:val="20"/>
          <w:lang w:val="sr-Cyrl-CS" w:eastAsia="zh-CN"/>
        </w:rPr>
      </w:pPr>
    </w:p>
    <w:p w14:paraId="3349FE37" w14:textId="77777777" w:rsidR="00C16DBC" w:rsidRDefault="00C16DBC" w:rsidP="002A2210">
      <w:pPr>
        <w:rPr>
          <w:color w:val="000000"/>
          <w:sz w:val="20"/>
          <w:szCs w:val="20"/>
          <w:lang w:val="sr-Cyrl-CS" w:eastAsia="zh-CN"/>
        </w:rPr>
      </w:pPr>
    </w:p>
    <w:p w14:paraId="38AA47A4" w14:textId="1EC781DB" w:rsidR="00C16DBC" w:rsidRDefault="00C16DBC" w:rsidP="002A2210">
      <w:pPr>
        <w:rPr>
          <w:color w:val="000000"/>
          <w:sz w:val="20"/>
          <w:szCs w:val="20"/>
          <w:lang w:val="sr-Cyrl-CS" w:eastAsia="zh-CN"/>
        </w:rPr>
      </w:pPr>
    </w:p>
    <w:p w14:paraId="66CD700C" w14:textId="0E2AB1D9" w:rsidR="00BA00CE" w:rsidRDefault="00BA00CE" w:rsidP="002A2210">
      <w:pPr>
        <w:rPr>
          <w:color w:val="000000"/>
          <w:sz w:val="20"/>
          <w:szCs w:val="20"/>
          <w:lang w:val="sr-Cyrl-CS" w:eastAsia="zh-CN"/>
        </w:rPr>
      </w:pPr>
    </w:p>
    <w:p w14:paraId="16F5951F" w14:textId="66667E15" w:rsidR="00BA00CE" w:rsidRDefault="00BA00CE" w:rsidP="002A2210">
      <w:pPr>
        <w:rPr>
          <w:color w:val="000000"/>
          <w:sz w:val="20"/>
          <w:szCs w:val="20"/>
          <w:lang w:val="sr-Cyrl-CS" w:eastAsia="zh-CN"/>
        </w:rPr>
      </w:pPr>
    </w:p>
    <w:p w14:paraId="04FFD1D6" w14:textId="6521A8ED" w:rsidR="00BA00CE" w:rsidRDefault="00BA00CE" w:rsidP="002A2210">
      <w:pPr>
        <w:rPr>
          <w:color w:val="000000"/>
          <w:sz w:val="20"/>
          <w:szCs w:val="20"/>
          <w:lang w:val="sr-Cyrl-CS" w:eastAsia="zh-CN"/>
        </w:rPr>
      </w:pPr>
    </w:p>
    <w:p w14:paraId="575A700D" w14:textId="43898867" w:rsidR="00BA00CE" w:rsidRDefault="00BA00CE" w:rsidP="002A2210">
      <w:pPr>
        <w:rPr>
          <w:color w:val="000000"/>
          <w:sz w:val="20"/>
          <w:szCs w:val="20"/>
          <w:lang w:val="sr-Cyrl-CS" w:eastAsia="zh-CN"/>
        </w:rPr>
      </w:pPr>
    </w:p>
    <w:p w14:paraId="0E429D8E" w14:textId="2CA304AA" w:rsidR="00BA00CE" w:rsidRDefault="00BA00CE" w:rsidP="002A2210">
      <w:pPr>
        <w:rPr>
          <w:color w:val="000000"/>
          <w:sz w:val="20"/>
          <w:szCs w:val="20"/>
          <w:lang w:val="sr-Cyrl-CS" w:eastAsia="zh-CN"/>
        </w:rPr>
      </w:pPr>
    </w:p>
    <w:p w14:paraId="04F6AA74" w14:textId="05F5DC91" w:rsidR="00BA00CE" w:rsidRDefault="00BA00CE" w:rsidP="002A2210">
      <w:pPr>
        <w:rPr>
          <w:color w:val="000000"/>
          <w:sz w:val="20"/>
          <w:szCs w:val="20"/>
          <w:lang w:val="sr-Cyrl-CS" w:eastAsia="zh-CN"/>
        </w:rPr>
      </w:pPr>
    </w:p>
    <w:p w14:paraId="441B5189" w14:textId="620B726F" w:rsidR="00BA00CE" w:rsidRDefault="00BA00CE" w:rsidP="002A2210">
      <w:pPr>
        <w:rPr>
          <w:color w:val="000000"/>
          <w:sz w:val="20"/>
          <w:szCs w:val="20"/>
          <w:lang w:val="sr-Cyrl-CS" w:eastAsia="zh-CN"/>
        </w:rPr>
      </w:pPr>
      <w:r>
        <w:rPr>
          <w:noProof/>
        </w:rPr>
        <w:lastRenderedPageBreak/>
        <w:drawing>
          <wp:inline distT="0" distB="0" distL="0" distR="0" wp14:anchorId="6C31E5DC" wp14:editId="539A77F1">
            <wp:extent cx="7020560" cy="4425950"/>
            <wp:effectExtent l="0" t="0" r="889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020560" cy="4425950"/>
                    </a:xfrm>
                    <a:prstGeom prst="rect">
                      <a:avLst/>
                    </a:prstGeom>
                  </pic:spPr>
                </pic:pic>
              </a:graphicData>
            </a:graphic>
          </wp:inline>
        </w:drawing>
      </w:r>
    </w:p>
    <w:p w14:paraId="7D548F11" w14:textId="3B4C71E6" w:rsidR="00BA00CE" w:rsidRDefault="00F6077B" w:rsidP="002A2210">
      <w:pPr>
        <w:rPr>
          <w:color w:val="000000"/>
          <w:sz w:val="20"/>
          <w:szCs w:val="20"/>
          <w:lang w:val="sr-Cyrl-CS" w:eastAsia="zh-CN"/>
        </w:rPr>
      </w:pPr>
      <w:r>
        <w:rPr>
          <w:noProof/>
        </w:rPr>
        <w:drawing>
          <wp:inline distT="0" distB="0" distL="0" distR="0" wp14:anchorId="7EBA51BA" wp14:editId="351D0506">
            <wp:extent cx="7020560" cy="4435475"/>
            <wp:effectExtent l="0" t="0" r="8890" b="317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020560" cy="4435475"/>
                    </a:xfrm>
                    <a:prstGeom prst="rect">
                      <a:avLst/>
                    </a:prstGeom>
                  </pic:spPr>
                </pic:pic>
              </a:graphicData>
            </a:graphic>
          </wp:inline>
        </w:drawing>
      </w:r>
    </w:p>
    <w:p w14:paraId="778B393D" w14:textId="30016F0C" w:rsidR="00C16DBC" w:rsidRDefault="00C16DBC" w:rsidP="002A2210">
      <w:pPr>
        <w:rPr>
          <w:color w:val="000000"/>
          <w:sz w:val="20"/>
          <w:szCs w:val="20"/>
          <w:lang w:val="sr-Cyrl-CS" w:eastAsia="zh-CN"/>
        </w:rPr>
      </w:pPr>
    </w:p>
    <w:p w14:paraId="331FD11F" w14:textId="615221BD" w:rsidR="00C16DBC" w:rsidRDefault="00F6077B" w:rsidP="002A2210">
      <w:pPr>
        <w:rPr>
          <w:color w:val="000000"/>
          <w:sz w:val="20"/>
          <w:szCs w:val="20"/>
          <w:lang w:val="sr-Cyrl-CS" w:eastAsia="zh-CN"/>
        </w:rPr>
      </w:pPr>
      <w:r>
        <w:rPr>
          <w:noProof/>
        </w:rPr>
        <w:lastRenderedPageBreak/>
        <w:drawing>
          <wp:inline distT="0" distB="0" distL="0" distR="0" wp14:anchorId="26E54CB8" wp14:editId="6974B9AE">
            <wp:extent cx="7020560" cy="4446905"/>
            <wp:effectExtent l="0" t="0" r="889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020560" cy="4446905"/>
                    </a:xfrm>
                    <a:prstGeom prst="rect">
                      <a:avLst/>
                    </a:prstGeom>
                  </pic:spPr>
                </pic:pic>
              </a:graphicData>
            </a:graphic>
          </wp:inline>
        </w:drawing>
      </w:r>
    </w:p>
    <w:p w14:paraId="66A664C1" w14:textId="2DF621AD" w:rsidR="00C16DBC" w:rsidRDefault="00F6077B" w:rsidP="002A2210">
      <w:pPr>
        <w:rPr>
          <w:color w:val="000000"/>
          <w:sz w:val="20"/>
          <w:szCs w:val="20"/>
          <w:lang w:val="sr-Cyrl-CS" w:eastAsia="zh-CN"/>
        </w:rPr>
      </w:pPr>
      <w:r>
        <w:rPr>
          <w:noProof/>
        </w:rPr>
        <w:drawing>
          <wp:inline distT="0" distB="0" distL="0" distR="0" wp14:anchorId="5676A411" wp14:editId="666D058C">
            <wp:extent cx="7020560" cy="1071245"/>
            <wp:effectExtent l="0" t="0" r="889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020560" cy="1071245"/>
                    </a:xfrm>
                    <a:prstGeom prst="rect">
                      <a:avLst/>
                    </a:prstGeom>
                  </pic:spPr>
                </pic:pic>
              </a:graphicData>
            </a:graphic>
          </wp:inline>
        </w:drawing>
      </w:r>
    </w:p>
    <w:p w14:paraId="18743FCB" w14:textId="77777777" w:rsidR="00C16DBC" w:rsidRDefault="00C16DBC" w:rsidP="002A2210">
      <w:pPr>
        <w:rPr>
          <w:color w:val="000000"/>
          <w:sz w:val="20"/>
          <w:szCs w:val="20"/>
          <w:lang w:val="sr-Cyrl-CS" w:eastAsia="zh-CN"/>
        </w:rPr>
      </w:pPr>
    </w:p>
    <w:p w14:paraId="3EC01601" w14:textId="77777777" w:rsidR="00C16DBC" w:rsidRDefault="00C16DBC" w:rsidP="002A2210">
      <w:pPr>
        <w:rPr>
          <w:color w:val="000000"/>
          <w:sz w:val="20"/>
          <w:szCs w:val="20"/>
          <w:lang w:val="sr-Cyrl-CS" w:eastAsia="zh-CN"/>
        </w:rPr>
      </w:pPr>
    </w:p>
    <w:p w14:paraId="6A18F43C" w14:textId="2877E0BE" w:rsidR="00C16DBC" w:rsidRDefault="00C16DBC" w:rsidP="002A2210">
      <w:pPr>
        <w:rPr>
          <w:color w:val="000000"/>
          <w:sz w:val="20"/>
          <w:szCs w:val="20"/>
          <w:lang w:val="sr-Cyrl-CS" w:eastAsia="zh-CN"/>
        </w:rPr>
      </w:pPr>
    </w:p>
    <w:p w14:paraId="5A5E93C3" w14:textId="77777777" w:rsidR="00C16DBC" w:rsidRDefault="00C16DBC" w:rsidP="002A2210">
      <w:pPr>
        <w:rPr>
          <w:color w:val="000000"/>
          <w:sz w:val="20"/>
          <w:szCs w:val="20"/>
          <w:lang w:val="sr-Cyrl-CS" w:eastAsia="zh-CN"/>
        </w:rPr>
      </w:pPr>
    </w:p>
    <w:p w14:paraId="7957843E" w14:textId="77777777" w:rsidR="00C16DBC" w:rsidRDefault="00C16DBC" w:rsidP="002A2210">
      <w:pPr>
        <w:rPr>
          <w:color w:val="000000"/>
          <w:sz w:val="20"/>
          <w:szCs w:val="20"/>
          <w:lang w:val="sr-Cyrl-CS" w:eastAsia="zh-CN"/>
        </w:rPr>
      </w:pPr>
    </w:p>
    <w:p w14:paraId="2D7927A6" w14:textId="19F59E2F" w:rsidR="00C16DBC" w:rsidRDefault="00C16DBC" w:rsidP="002A2210">
      <w:pPr>
        <w:rPr>
          <w:color w:val="000000"/>
          <w:sz w:val="20"/>
          <w:szCs w:val="20"/>
          <w:lang w:val="sr-Cyrl-CS" w:eastAsia="zh-CN"/>
        </w:rPr>
      </w:pPr>
    </w:p>
    <w:p w14:paraId="1BF2DF27" w14:textId="77777777" w:rsidR="00C16DBC" w:rsidRDefault="00C16DBC" w:rsidP="002A2210">
      <w:pPr>
        <w:rPr>
          <w:color w:val="000000"/>
          <w:sz w:val="20"/>
          <w:szCs w:val="20"/>
          <w:lang w:val="sr-Cyrl-CS" w:eastAsia="zh-CN"/>
        </w:rPr>
      </w:pPr>
    </w:p>
    <w:p w14:paraId="4F679875" w14:textId="77777777" w:rsidR="00C16DBC" w:rsidRDefault="00C16DBC" w:rsidP="002A2210">
      <w:pPr>
        <w:rPr>
          <w:color w:val="000000"/>
          <w:sz w:val="20"/>
          <w:szCs w:val="20"/>
          <w:lang w:val="sr-Cyrl-CS" w:eastAsia="zh-CN"/>
        </w:rPr>
      </w:pPr>
    </w:p>
    <w:p w14:paraId="5450B0AC" w14:textId="77777777" w:rsidR="00C16DBC" w:rsidRDefault="00C16DBC" w:rsidP="002A2210">
      <w:pPr>
        <w:rPr>
          <w:color w:val="000000"/>
          <w:sz w:val="20"/>
          <w:szCs w:val="20"/>
          <w:lang w:val="sr-Cyrl-CS" w:eastAsia="zh-CN"/>
        </w:rPr>
      </w:pPr>
    </w:p>
    <w:p w14:paraId="36968D1A" w14:textId="77777777" w:rsidR="00C16DBC" w:rsidRDefault="00C16DBC" w:rsidP="002A2210">
      <w:pPr>
        <w:rPr>
          <w:color w:val="000000"/>
          <w:sz w:val="20"/>
          <w:szCs w:val="20"/>
          <w:lang w:val="sr-Cyrl-CS" w:eastAsia="zh-CN"/>
        </w:rPr>
      </w:pPr>
    </w:p>
    <w:p w14:paraId="48AFF763" w14:textId="77777777" w:rsidR="00C16DBC" w:rsidRDefault="00C16DBC" w:rsidP="002A2210">
      <w:pPr>
        <w:rPr>
          <w:color w:val="000000"/>
          <w:sz w:val="20"/>
          <w:szCs w:val="20"/>
          <w:lang w:val="sr-Cyrl-CS" w:eastAsia="zh-CN"/>
        </w:rPr>
      </w:pPr>
    </w:p>
    <w:p w14:paraId="21B25BBF" w14:textId="77777777" w:rsidR="00C16DBC" w:rsidRDefault="00C16DBC" w:rsidP="002A2210">
      <w:pPr>
        <w:rPr>
          <w:color w:val="000000"/>
          <w:sz w:val="20"/>
          <w:szCs w:val="20"/>
          <w:lang w:val="sr-Cyrl-CS" w:eastAsia="zh-CN"/>
        </w:rPr>
      </w:pPr>
    </w:p>
    <w:p w14:paraId="52766C80" w14:textId="77777777" w:rsidR="00C16DBC" w:rsidRDefault="00C16DBC" w:rsidP="002A2210">
      <w:pPr>
        <w:rPr>
          <w:color w:val="000000"/>
          <w:sz w:val="20"/>
          <w:szCs w:val="20"/>
          <w:lang w:val="sr-Cyrl-CS" w:eastAsia="zh-CN"/>
        </w:rPr>
      </w:pPr>
    </w:p>
    <w:p w14:paraId="242D5A98" w14:textId="77777777" w:rsidR="00C16DBC" w:rsidRDefault="00C16DBC" w:rsidP="002A2210">
      <w:pPr>
        <w:rPr>
          <w:color w:val="000000"/>
          <w:sz w:val="20"/>
          <w:szCs w:val="20"/>
          <w:lang w:val="sr-Cyrl-CS" w:eastAsia="zh-CN"/>
        </w:rPr>
      </w:pPr>
    </w:p>
    <w:p w14:paraId="7AF948DD" w14:textId="77777777" w:rsidR="00C16DBC" w:rsidRDefault="00C16DBC" w:rsidP="002A2210">
      <w:pPr>
        <w:rPr>
          <w:color w:val="000000"/>
          <w:sz w:val="20"/>
          <w:szCs w:val="20"/>
          <w:lang w:val="sr-Cyrl-CS" w:eastAsia="zh-CN"/>
        </w:rPr>
      </w:pPr>
    </w:p>
    <w:p w14:paraId="486D49B6" w14:textId="77777777" w:rsidR="00C16DBC" w:rsidRDefault="00C16DBC" w:rsidP="002A2210">
      <w:pPr>
        <w:rPr>
          <w:color w:val="000000"/>
          <w:sz w:val="20"/>
          <w:szCs w:val="20"/>
          <w:lang w:val="sr-Cyrl-CS" w:eastAsia="zh-CN"/>
        </w:rPr>
      </w:pPr>
    </w:p>
    <w:p w14:paraId="23B195AC" w14:textId="77777777" w:rsidR="001A25C5" w:rsidRDefault="001A25C5" w:rsidP="002A2210">
      <w:pPr>
        <w:rPr>
          <w:color w:val="000000"/>
          <w:sz w:val="20"/>
          <w:szCs w:val="20"/>
          <w:lang w:val="sr-Cyrl-CS" w:eastAsia="zh-CN"/>
        </w:rPr>
      </w:pPr>
    </w:p>
    <w:p w14:paraId="6EC7B70E" w14:textId="77777777" w:rsidR="001A25C5" w:rsidRDefault="001A25C5" w:rsidP="002A2210">
      <w:pPr>
        <w:rPr>
          <w:color w:val="000000"/>
          <w:sz w:val="20"/>
          <w:szCs w:val="20"/>
          <w:lang w:val="sr-Cyrl-CS" w:eastAsia="zh-CN"/>
        </w:rPr>
      </w:pPr>
    </w:p>
    <w:p w14:paraId="7EC6908A" w14:textId="77777777" w:rsidR="001A25C5" w:rsidRDefault="001A25C5" w:rsidP="002A2210">
      <w:pPr>
        <w:rPr>
          <w:color w:val="000000"/>
          <w:sz w:val="20"/>
          <w:szCs w:val="20"/>
          <w:lang w:val="sr-Cyrl-CS" w:eastAsia="zh-CN"/>
        </w:rPr>
      </w:pPr>
    </w:p>
    <w:p w14:paraId="22A3F319" w14:textId="77777777" w:rsidR="001A25C5" w:rsidRDefault="001A25C5" w:rsidP="002A2210">
      <w:pPr>
        <w:rPr>
          <w:color w:val="000000"/>
          <w:sz w:val="20"/>
          <w:szCs w:val="20"/>
          <w:lang w:val="sr-Cyrl-CS" w:eastAsia="zh-CN"/>
        </w:rPr>
      </w:pPr>
    </w:p>
    <w:p w14:paraId="06B1CE64" w14:textId="77777777" w:rsidR="001A25C5" w:rsidRDefault="001A25C5" w:rsidP="002A2210">
      <w:pPr>
        <w:rPr>
          <w:color w:val="000000"/>
          <w:sz w:val="20"/>
          <w:szCs w:val="20"/>
          <w:lang w:val="sr-Cyrl-CS" w:eastAsia="zh-CN"/>
        </w:rPr>
      </w:pPr>
    </w:p>
    <w:p w14:paraId="6E4790AA" w14:textId="77777777" w:rsidR="001A25C5" w:rsidRDefault="001A25C5" w:rsidP="002A2210">
      <w:pPr>
        <w:rPr>
          <w:color w:val="000000"/>
          <w:sz w:val="20"/>
          <w:szCs w:val="20"/>
          <w:lang w:val="sr-Cyrl-CS" w:eastAsia="zh-CN"/>
        </w:rPr>
      </w:pPr>
    </w:p>
    <w:p w14:paraId="4A85CEC1" w14:textId="77777777" w:rsidR="001A25C5" w:rsidRDefault="001A25C5" w:rsidP="002A2210">
      <w:pPr>
        <w:rPr>
          <w:color w:val="000000"/>
          <w:sz w:val="20"/>
          <w:szCs w:val="20"/>
          <w:lang w:val="sr-Cyrl-CS" w:eastAsia="zh-CN"/>
        </w:rPr>
      </w:pPr>
    </w:p>
    <w:p w14:paraId="0A59ABD7" w14:textId="77777777" w:rsidR="001A25C5" w:rsidRDefault="001A25C5" w:rsidP="002A2210">
      <w:pPr>
        <w:rPr>
          <w:color w:val="000000"/>
          <w:sz w:val="20"/>
          <w:szCs w:val="20"/>
          <w:lang w:val="sr-Cyrl-CS" w:eastAsia="zh-CN"/>
        </w:rPr>
      </w:pPr>
    </w:p>
    <w:p w14:paraId="2D2215E6" w14:textId="77777777" w:rsidR="001A25C5" w:rsidRDefault="001A25C5" w:rsidP="002A2210">
      <w:pPr>
        <w:rPr>
          <w:color w:val="000000"/>
          <w:sz w:val="20"/>
          <w:szCs w:val="20"/>
          <w:lang w:val="sr-Cyrl-CS" w:eastAsia="zh-CN"/>
        </w:rPr>
      </w:pPr>
    </w:p>
    <w:p w14:paraId="0FAED447" w14:textId="1B4F0298" w:rsidR="001A25C5" w:rsidRDefault="00F6077B" w:rsidP="002A2210">
      <w:pPr>
        <w:rPr>
          <w:color w:val="000000"/>
          <w:sz w:val="20"/>
          <w:szCs w:val="20"/>
          <w:lang w:val="sr-Cyrl-CS" w:eastAsia="zh-CN"/>
        </w:rPr>
      </w:pPr>
      <w:r>
        <w:rPr>
          <w:noProof/>
        </w:rPr>
        <w:lastRenderedPageBreak/>
        <w:drawing>
          <wp:inline distT="0" distB="0" distL="0" distR="0" wp14:anchorId="41234255" wp14:editId="00B48ACE">
            <wp:extent cx="5848350" cy="7867650"/>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48350" cy="7867650"/>
                    </a:xfrm>
                    <a:prstGeom prst="rect">
                      <a:avLst/>
                    </a:prstGeom>
                  </pic:spPr>
                </pic:pic>
              </a:graphicData>
            </a:graphic>
          </wp:inline>
        </w:drawing>
      </w:r>
    </w:p>
    <w:p w14:paraId="4112525A" w14:textId="77777777" w:rsidR="001A25C5" w:rsidRDefault="001A25C5" w:rsidP="002A2210">
      <w:pPr>
        <w:rPr>
          <w:color w:val="000000"/>
          <w:sz w:val="20"/>
          <w:szCs w:val="20"/>
          <w:lang w:val="sr-Cyrl-CS" w:eastAsia="zh-CN"/>
        </w:rPr>
      </w:pPr>
    </w:p>
    <w:p w14:paraId="76EE2720" w14:textId="06A9D9E6" w:rsidR="001A25C5" w:rsidRDefault="001A25C5" w:rsidP="002A2210">
      <w:pPr>
        <w:rPr>
          <w:color w:val="000000"/>
          <w:sz w:val="20"/>
          <w:szCs w:val="20"/>
          <w:lang w:val="sr-Cyrl-CS" w:eastAsia="zh-CN"/>
        </w:rPr>
      </w:pPr>
    </w:p>
    <w:p w14:paraId="295FEE10" w14:textId="77777777" w:rsidR="001A25C5" w:rsidRDefault="001A25C5" w:rsidP="002A2210">
      <w:pPr>
        <w:rPr>
          <w:color w:val="000000"/>
          <w:sz w:val="20"/>
          <w:szCs w:val="20"/>
          <w:lang w:val="sr-Cyrl-CS" w:eastAsia="zh-CN"/>
        </w:rPr>
      </w:pPr>
    </w:p>
    <w:p w14:paraId="603CA3F8" w14:textId="77777777" w:rsidR="001A25C5" w:rsidRDefault="001A25C5" w:rsidP="002A2210">
      <w:pPr>
        <w:rPr>
          <w:color w:val="000000"/>
          <w:sz w:val="20"/>
          <w:szCs w:val="20"/>
          <w:lang w:val="sr-Cyrl-CS" w:eastAsia="zh-CN"/>
        </w:rPr>
      </w:pPr>
    </w:p>
    <w:p w14:paraId="116B37DD" w14:textId="3D19001B" w:rsidR="001A25C5" w:rsidRDefault="001A25C5" w:rsidP="002A2210">
      <w:pPr>
        <w:rPr>
          <w:color w:val="000000"/>
          <w:sz w:val="20"/>
          <w:szCs w:val="20"/>
          <w:lang w:val="sr-Cyrl-CS" w:eastAsia="zh-CN"/>
        </w:rPr>
      </w:pPr>
    </w:p>
    <w:p w14:paraId="594AD9CC" w14:textId="77777777" w:rsidR="005947FC" w:rsidRDefault="005947FC" w:rsidP="002A2210">
      <w:pPr>
        <w:rPr>
          <w:color w:val="000000"/>
          <w:sz w:val="20"/>
          <w:szCs w:val="20"/>
          <w:lang w:val="sr-Cyrl-CS" w:eastAsia="zh-CN"/>
        </w:rPr>
      </w:pPr>
    </w:p>
    <w:p w14:paraId="27925003" w14:textId="0325E474" w:rsidR="005947FC" w:rsidRDefault="005947FC" w:rsidP="002A2210">
      <w:pPr>
        <w:rPr>
          <w:color w:val="000000"/>
          <w:sz w:val="20"/>
          <w:szCs w:val="20"/>
          <w:lang w:val="sr-Cyrl-CS" w:eastAsia="zh-CN"/>
        </w:rPr>
      </w:pPr>
    </w:p>
    <w:p w14:paraId="331441F5" w14:textId="77777777" w:rsidR="001A25C5" w:rsidRDefault="001A25C5" w:rsidP="002A2210">
      <w:pPr>
        <w:rPr>
          <w:color w:val="000000"/>
          <w:sz w:val="20"/>
          <w:szCs w:val="20"/>
          <w:lang w:val="sr-Cyrl-CS" w:eastAsia="zh-CN"/>
        </w:rPr>
      </w:pPr>
    </w:p>
    <w:p w14:paraId="2B3316B1" w14:textId="33546A02" w:rsidR="001A25C5" w:rsidRDefault="00F6077B" w:rsidP="002A2210">
      <w:pPr>
        <w:rPr>
          <w:color w:val="000000"/>
          <w:sz w:val="20"/>
          <w:szCs w:val="20"/>
          <w:lang w:val="sr-Cyrl-CS" w:eastAsia="zh-CN"/>
        </w:rPr>
      </w:pPr>
      <w:r>
        <w:rPr>
          <w:noProof/>
        </w:rPr>
        <w:lastRenderedPageBreak/>
        <w:drawing>
          <wp:inline distT="0" distB="0" distL="0" distR="0" wp14:anchorId="48739AEE" wp14:editId="160B6BE3">
            <wp:extent cx="5810250" cy="1609725"/>
            <wp:effectExtent l="0" t="0" r="0" b="9525"/>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10250" cy="1609725"/>
                    </a:xfrm>
                    <a:prstGeom prst="rect">
                      <a:avLst/>
                    </a:prstGeom>
                  </pic:spPr>
                </pic:pic>
              </a:graphicData>
            </a:graphic>
          </wp:inline>
        </w:drawing>
      </w:r>
    </w:p>
    <w:p w14:paraId="61FA511A" w14:textId="5043A979" w:rsidR="005947FC" w:rsidRDefault="005947FC" w:rsidP="002A2210">
      <w:pPr>
        <w:rPr>
          <w:color w:val="000000"/>
          <w:sz w:val="20"/>
          <w:szCs w:val="20"/>
          <w:lang w:val="sr-Cyrl-CS" w:eastAsia="zh-CN"/>
        </w:rPr>
      </w:pPr>
    </w:p>
    <w:p w14:paraId="4EC95ACD" w14:textId="04066F5E" w:rsidR="00B5182A" w:rsidRDefault="00B5182A" w:rsidP="002A2210">
      <w:pPr>
        <w:rPr>
          <w:color w:val="000000"/>
          <w:sz w:val="20"/>
          <w:szCs w:val="20"/>
          <w:lang w:val="sr-Cyrl-CS" w:eastAsia="zh-CN"/>
        </w:rPr>
      </w:pPr>
    </w:p>
    <w:p w14:paraId="05EB1BBB" w14:textId="2793795A" w:rsidR="00B5182A" w:rsidRDefault="00B5182A" w:rsidP="002A2210">
      <w:pPr>
        <w:rPr>
          <w:color w:val="000000"/>
          <w:sz w:val="20"/>
          <w:szCs w:val="20"/>
          <w:lang w:val="sr-Cyrl-CS" w:eastAsia="zh-CN"/>
        </w:rPr>
      </w:pPr>
    </w:p>
    <w:p w14:paraId="5FA32FCF" w14:textId="126E084C" w:rsidR="00B5182A" w:rsidRDefault="00B5182A" w:rsidP="002A2210">
      <w:pPr>
        <w:rPr>
          <w:color w:val="000000"/>
          <w:sz w:val="20"/>
          <w:szCs w:val="20"/>
          <w:lang w:val="sr-Cyrl-CS" w:eastAsia="zh-CN"/>
        </w:rPr>
      </w:pPr>
    </w:p>
    <w:p w14:paraId="2240F4E6" w14:textId="30FFD241" w:rsidR="00B5182A" w:rsidRDefault="00B5182A" w:rsidP="002A2210">
      <w:pPr>
        <w:rPr>
          <w:color w:val="000000"/>
          <w:sz w:val="20"/>
          <w:szCs w:val="20"/>
          <w:lang w:val="sr-Cyrl-CS" w:eastAsia="zh-CN"/>
        </w:rPr>
      </w:pPr>
    </w:p>
    <w:p w14:paraId="6131D204" w14:textId="4F52CB74" w:rsidR="00B5182A" w:rsidRDefault="00B5182A" w:rsidP="002A2210">
      <w:pPr>
        <w:rPr>
          <w:color w:val="000000"/>
          <w:sz w:val="20"/>
          <w:szCs w:val="20"/>
          <w:lang w:val="sr-Cyrl-CS" w:eastAsia="zh-CN"/>
        </w:rPr>
      </w:pPr>
    </w:p>
    <w:p w14:paraId="3653FF7A" w14:textId="4F7CB918" w:rsidR="00B5182A" w:rsidRDefault="00B5182A" w:rsidP="002A2210">
      <w:pPr>
        <w:rPr>
          <w:color w:val="000000"/>
          <w:sz w:val="20"/>
          <w:szCs w:val="20"/>
          <w:lang w:val="sr-Cyrl-CS" w:eastAsia="zh-CN"/>
        </w:rPr>
      </w:pPr>
    </w:p>
    <w:p w14:paraId="7ED5BC62" w14:textId="61B1D5C2" w:rsidR="00B5182A" w:rsidRDefault="00B5182A" w:rsidP="002A2210">
      <w:pPr>
        <w:rPr>
          <w:color w:val="000000"/>
          <w:sz w:val="20"/>
          <w:szCs w:val="20"/>
          <w:lang w:val="sr-Cyrl-CS" w:eastAsia="zh-CN"/>
        </w:rPr>
      </w:pPr>
    </w:p>
    <w:p w14:paraId="7E62649D" w14:textId="1FBAE5E1" w:rsidR="00B5182A" w:rsidRDefault="00B5182A" w:rsidP="002A2210">
      <w:pPr>
        <w:rPr>
          <w:color w:val="000000"/>
          <w:sz w:val="20"/>
          <w:szCs w:val="20"/>
          <w:lang w:val="sr-Cyrl-CS" w:eastAsia="zh-CN"/>
        </w:rPr>
      </w:pPr>
    </w:p>
    <w:p w14:paraId="6011B28B" w14:textId="21FB551E" w:rsidR="00B5182A" w:rsidRDefault="00B5182A" w:rsidP="002A2210">
      <w:pPr>
        <w:rPr>
          <w:color w:val="000000"/>
          <w:sz w:val="20"/>
          <w:szCs w:val="20"/>
          <w:lang w:val="sr-Cyrl-CS" w:eastAsia="zh-CN"/>
        </w:rPr>
      </w:pPr>
    </w:p>
    <w:p w14:paraId="41FD127A" w14:textId="24BA9D1A" w:rsidR="00B5182A" w:rsidRDefault="00B5182A" w:rsidP="002A2210">
      <w:pPr>
        <w:rPr>
          <w:color w:val="000000"/>
          <w:sz w:val="20"/>
          <w:szCs w:val="20"/>
          <w:lang w:val="sr-Cyrl-CS" w:eastAsia="zh-CN"/>
        </w:rPr>
      </w:pPr>
    </w:p>
    <w:p w14:paraId="2629AC90" w14:textId="27CDDA0B" w:rsidR="00B5182A" w:rsidRDefault="00B5182A" w:rsidP="002A2210">
      <w:pPr>
        <w:rPr>
          <w:color w:val="000000"/>
          <w:sz w:val="20"/>
          <w:szCs w:val="20"/>
          <w:lang w:val="sr-Cyrl-CS" w:eastAsia="zh-CN"/>
        </w:rPr>
      </w:pPr>
    </w:p>
    <w:p w14:paraId="1F32A7A6" w14:textId="75564200" w:rsidR="00B5182A" w:rsidRDefault="00B5182A" w:rsidP="002A2210">
      <w:pPr>
        <w:rPr>
          <w:color w:val="000000"/>
          <w:sz w:val="20"/>
          <w:szCs w:val="20"/>
          <w:lang w:val="sr-Cyrl-CS" w:eastAsia="zh-CN"/>
        </w:rPr>
      </w:pPr>
    </w:p>
    <w:p w14:paraId="092EEAC5" w14:textId="67F14947" w:rsidR="00B5182A" w:rsidRDefault="00B5182A" w:rsidP="002A2210">
      <w:pPr>
        <w:rPr>
          <w:color w:val="000000"/>
          <w:sz w:val="20"/>
          <w:szCs w:val="20"/>
          <w:lang w:val="sr-Cyrl-CS" w:eastAsia="zh-CN"/>
        </w:rPr>
      </w:pPr>
    </w:p>
    <w:p w14:paraId="2E950E19" w14:textId="274A9EBD" w:rsidR="00B5182A" w:rsidRDefault="00B5182A" w:rsidP="002A2210">
      <w:pPr>
        <w:rPr>
          <w:color w:val="000000"/>
          <w:sz w:val="20"/>
          <w:szCs w:val="20"/>
          <w:lang w:val="sr-Cyrl-CS" w:eastAsia="zh-CN"/>
        </w:rPr>
      </w:pPr>
    </w:p>
    <w:p w14:paraId="74B88156" w14:textId="6546C7C9" w:rsidR="00B5182A" w:rsidRDefault="00B5182A" w:rsidP="002A2210">
      <w:pPr>
        <w:rPr>
          <w:color w:val="000000"/>
          <w:sz w:val="20"/>
          <w:szCs w:val="20"/>
          <w:lang w:val="sr-Cyrl-CS" w:eastAsia="zh-CN"/>
        </w:rPr>
      </w:pPr>
    </w:p>
    <w:p w14:paraId="676B5A7C" w14:textId="1C7B398A" w:rsidR="00B5182A" w:rsidRDefault="00B5182A" w:rsidP="002A2210">
      <w:pPr>
        <w:rPr>
          <w:color w:val="000000"/>
          <w:sz w:val="20"/>
          <w:szCs w:val="20"/>
          <w:lang w:val="sr-Cyrl-CS" w:eastAsia="zh-CN"/>
        </w:rPr>
      </w:pPr>
    </w:p>
    <w:p w14:paraId="3E5B2B97" w14:textId="4AA40C22" w:rsidR="00B5182A" w:rsidRDefault="00B5182A" w:rsidP="002A2210">
      <w:pPr>
        <w:rPr>
          <w:color w:val="000000"/>
          <w:sz w:val="20"/>
          <w:szCs w:val="20"/>
          <w:lang w:val="sr-Cyrl-CS" w:eastAsia="zh-CN"/>
        </w:rPr>
      </w:pPr>
    </w:p>
    <w:p w14:paraId="12724ABF" w14:textId="45AA456C" w:rsidR="00B5182A" w:rsidRDefault="00B5182A" w:rsidP="002A2210">
      <w:pPr>
        <w:rPr>
          <w:color w:val="000000"/>
          <w:sz w:val="20"/>
          <w:szCs w:val="20"/>
          <w:lang w:val="sr-Cyrl-CS" w:eastAsia="zh-CN"/>
        </w:rPr>
      </w:pPr>
    </w:p>
    <w:p w14:paraId="30361761" w14:textId="262BA13B" w:rsidR="00B5182A" w:rsidRDefault="00B5182A" w:rsidP="002A2210">
      <w:pPr>
        <w:rPr>
          <w:color w:val="000000"/>
          <w:sz w:val="20"/>
          <w:szCs w:val="20"/>
          <w:lang w:val="sr-Cyrl-CS" w:eastAsia="zh-CN"/>
        </w:rPr>
      </w:pPr>
    </w:p>
    <w:p w14:paraId="72D528BA" w14:textId="76884EAB" w:rsidR="00B5182A" w:rsidRDefault="00B5182A" w:rsidP="002A2210">
      <w:pPr>
        <w:rPr>
          <w:color w:val="000000"/>
          <w:sz w:val="20"/>
          <w:szCs w:val="20"/>
          <w:lang w:val="sr-Cyrl-CS" w:eastAsia="zh-CN"/>
        </w:rPr>
      </w:pPr>
    </w:p>
    <w:p w14:paraId="663EF3EC" w14:textId="1820A40A" w:rsidR="00B5182A" w:rsidRDefault="00B5182A" w:rsidP="002A2210">
      <w:pPr>
        <w:rPr>
          <w:color w:val="000000"/>
          <w:sz w:val="20"/>
          <w:szCs w:val="20"/>
          <w:lang w:val="sr-Cyrl-CS" w:eastAsia="zh-CN"/>
        </w:rPr>
      </w:pPr>
    </w:p>
    <w:p w14:paraId="3741DE69" w14:textId="74FE469F" w:rsidR="00B5182A" w:rsidRDefault="00B5182A" w:rsidP="002A2210">
      <w:pPr>
        <w:rPr>
          <w:color w:val="000000"/>
          <w:sz w:val="20"/>
          <w:szCs w:val="20"/>
          <w:lang w:val="sr-Cyrl-CS" w:eastAsia="zh-CN"/>
        </w:rPr>
      </w:pPr>
    </w:p>
    <w:p w14:paraId="59E831DA" w14:textId="3BCD6E35" w:rsidR="00B5182A" w:rsidRDefault="00B5182A" w:rsidP="002A2210">
      <w:pPr>
        <w:rPr>
          <w:color w:val="000000"/>
          <w:sz w:val="20"/>
          <w:szCs w:val="20"/>
          <w:lang w:val="sr-Cyrl-CS" w:eastAsia="zh-CN"/>
        </w:rPr>
      </w:pPr>
    </w:p>
    <w:p w14:paraId="5309C450" w14:textId="38BD21D5" w:rsidR="00B5182A" w:rsidRDefault="00B5182A" w:rsidP="002A2210">
      <w:pPr>
        <w:rPr>
          <w:color w:val="000000"/>
          <w:sz w:val="20"/>
          <w:szCs w:val="20"/>
          <w:lang w:val="sr-Cyrl-CS" w:eastAsia="zh-CN"/>
        </w:rPr>
      </w:pPr>
    </w:p>
    <w:p w14:paraId="4AC7AA04" w14:textId="68D239C9" w:rsidR="00B5182A" w:rsidRDefault="00B5182A" w:rsidP="002A2210">
      <w:pPr>
        <w:rPr>
          <w:color w:val="000000"/>
          <w:sz w:val="20"/>
          <w:szCs w:val="20"/>
          <w:lang w:val="sr-Cyrl-CS" w:eastAsia="zh-CN"/>
        </w:rPr>
      </w:pPr>
    </w:p>
    <w:p w14:paraId="63FFC828" w14:textId="66AE9533" w:rsidR="00B5182A" w:rsidRDefault="00B5182A" w:rsidP="002A2210">
      <w:pPr>
        <w:rPr>
          <w:color w:val="000000"/>
          <w:sz w:val="20"/>
          <w:szCs w:val="20"/>
          <w:lang w:val="sr-Cyrl-CS" w:eastAsia="zh-CN"/>
        </w:rPr>
      </w:pPr>
    </w:p>
    <w:p w14:paraId="529EAA3B" w14:textId="77777777" w:rsidR="00B5182A" w:rsidRDefault="00B5182A" w:rsidP="002A2210">
      <w:pPr>
        <w:rPr>
          <w:color w:val="000000"/>
          <w:sz w:val="20"/>
          <w:szCs w:val="20"/>
          <w:lang w:val="sr-Cyrl-CS" w:eastAsia="zh-CN"/>
        </w:rPr>
      </w:pPr>
    </w:p>
    <w:p w14:paraId="3771ACC2" w14:textId="1EFD51C4" w:rsidR="00B5182A" w:rsidRDefault="00B5182A" w:rsidP="002A2210">
      <w:pPr>
        <w:rPr>
          <w:color w:val="000000"/>
          <w:sz w:val="20"/>
          <w:szCs w:val="20"/>
          <w:lang w:val="sr-Cyrl-CS" w:eastAsia="zh-CN"/>
        </w:rPr>
      </w:pPr>
    </w:p>
    <w:p w14:paraId="77368406" w14:textId="0173C063" w:rsidR="00B5182A" w:rsidRDefault="00B5182A" w:rsidP="002A2210">
      <w:pPr>
        <w:rPr>
          <w:color w:val="000000"/>
          <w:sz w:val="20"/>
          <w:szCs w:val="20"/>
          <w:lang w:val="sr-Cyrl-CS" w:eastAsia="zh-CN"/>
        </w:rPr>
      </w:pPr>
    </w:p>
    <w:p w14:paraId="5B063340" w14:textId="125BDCEB" w:rsidR="005947FC" w:rsidRDefault="00B5182A" w:rsidP="002A2210">
      <w:pPr>
        <w:rPr>
          <w:color w:val="000000"/>
          <w:sz w:val="20"/>
          <w:szCs w:val="20"/>
          <w:lang w:val="sr-Cyrl-CS" w:eastAsia="zh-CN"/>
        </w:rPr>
      </w:pPr>
      <w:r>
        <w:rPr>
          <w:noProof/>
        </w:rPr>
        <w:lastRenderedPageBreak/>
        <w:drawing>
          <wp:inline distT="0" distB="0" distL="0" distR="0" wp14:anchorId="6936E83A" wp14:editId="1381BB31">
            <wp:extent cx="7020560" cy="4483100"/>
            <wp:effectExtent l="0" t="0" r="889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020560" cy="4483100"/>
                    </a:xfrm>
                    <a:prstGeom prst="rect">
                      <a:avLst/>
                    </a:prstGeom>
                  </pic:spPr>
                </pic:pic>
              </a:graphicData>
            </a:graphic>
          </wp:inline>
        </w:drawing>
      </w:r>
    </w:p>
    <w:p w14:paraId="17E9122B" w14:textId="4ACEB173" w:rsidR="005947FC" w:rsidRDefault="00B5182A" w:rsidP="002A2210">
      <w:pPr>
        <w:rPr>
          <w:color w:val="000000"/>
          <w:sz w:val="20"/>
          <w:szCs w:val="20"/>
          <w:lang w:val="sr-Cyrl-CS" w:eastAsia="zh-CN"/>
        </w:rPr>
      </w:pPr>
      <w:r>
        <w:rPr>
          <w:noProof/>
        </w:rPr>
        <w:drawing>
          <wp:inline distT="0" distB="0" distL="0" distR="0" wp14:anchorId="767A6D54" wp14:editId="1E4D5552">
            <wp:extent cx="7020560" cy="4514850"/>
            <wp:effectExtent l="0" t="0" r="889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020560" cy="4514850"/>
                    </a:xfrm>
                    <a:prstGeom prst="rect">
                      <a:avLst/>
                    </a:prstGeom>
                  </pic:spPr>
                </pic:pic>
              </a:graphicData>
            </a:graphic>
          </wp:inline>
        </w:drawing>
      </w:r>
    </w:p>
    <w:p w14:paraId="636AAF05" w14:textId="43D720CF" w:rsidR="005947FC" w:rsidRDefault="00B5182A" w:rsidP="002A2210">
      <w:pPr>
        <w:rPr>
          <w:color w:val="000000"/>
          <w:sz w:val="20"/>
          <w:szCs w:val="20"/>
          <w:lang w:val="sr-Cyrl-CS" w:eastAsia="zh-CN"/>
        </w:rPr>
      </w:pPr>
      <w:r>
        <w:rPr>
          <w:noProof/>
        </w:rPr>
        <w:lastRenderedPageBreak/>
        <w:drawing>
          <wp:inline distT="0" distB="0" distL="0" distR="0" wp14:anchorId="2F126B30" wp14:editId="0BE25B6E">
            <wp:extent cx="7020560" cy="4509770"/>
            <wp:effectExtent l="0" t="0" r="8890" b="508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020560" cy="4509770"/>
                    </a:xfrm>
                    <a:prstGeom prst="rect">
                      <a:avLst/>
                    </a:prstGeom>
                  </pic:spPr>
                </pic:pic>
              </a:graphicData>
            </a:graphic>
          </wp:inline>
        </w:drawing>
      </w:r>
    </w:p>
    <w:p w14:paraId="0EC943E3" w14:textId="17F1C656" w:rsidR="005947FC" w:rsidRDefault="0046475E" w:rsidP="002A2210">
      <w:pPr>
        <w:rPr>
          <w:color w:val="000000"/>
          <w:sz w:val="20"/>
          <w:szCs w:val="20"/>
          <w:lang w:val="sr-Cyrl-CS" w:eastAsia="zh-CN"/>
        </w:rPr>
      </w:pPr>
      <w:r>
        <w:rPr>
          <w:noProof/>
        </w:rPr>
        <w:drawing>
          <wp:inline distT="0" distB="0" distL="0" distR="0" wp14:anchorId="31528698" wp14:editId="1B5AEAD5">
            <wp:extent cx="7020560" cy="4479290"/>
            <wp:effectExtent l="0" t="0" r="889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020560" cy="4479290"/>
                    </a:xfrm>
                    <a:prstGeom prst="rect">
                      <a:avLst/>
                    </a:prstGeom>
                  </pic:spPr>
                </pic:pic>
              </a:graphicData>
            </a:graphic>
          </wp:inline>
        </w:drawing>
      </w:r>
    </w:p>
    <w:p w14:paraId="5A3E129C" w14:textId="77777777" w:rsidR="005947FC" w:rsidRDefault="005947FC" w:rsidP="002A2210">
      <w:pPr>
        <w:rPr>
          <w:color w:val="000000"/>
          <w:sz w:val="20"/>
          <w:szCs w:val="20"/>
          <w:lang w:val="sr-Cyrl-CS" w:eastAsia="zh-CN"/>
        </w:rPr>
      </w:pPr>
    </w:p>
    <w:p w14:paraId="1A5CDEE3" w14:textId="22CF97B1" w:rsidR="005947FC" w:rsidRDefault="005947FC" w:rsidP="002A2210">
      <w:pPr>
        <w:rPr>
          <w:color w:val="000000"/>
          <w:sz w:val="20"/>
          <w:szCs w:val="20"/>
          <w:lang w:val="sr-Cyrl-CS" w:eastAsia="zh-CN"/>
        </w:rPr>
      </w:pPr>
    </w:p>
    <w:p w14:paraId="77DF79BC" w14:textId="24B8FBD1" w:rsidR="005947FC" w:rsidRDefault="0046475E" w:rsidP="002A2210">
      <w:pPr>
        <w:rPr>
          <w:color w:val="000000"/>
          <w:sz w:val="20"/>
          <w:szCs w:val="20"/>
          <w:lang w:val="sr-Cyrl-CS" w:eastAsia="zh-CN"/>
        </w:rPr>
      </w:pPr>
      <w:r>
        <w:rPr>
          <w:noProof/>
        </w:rPr>
        <w:lastRenderedPageBreak/>
        <w:drawing>
          <wp:inline distT="0" distB="0" distL="0" distR="0" wp14:anchorId="67A14ED9" wp14:editId="2E754941">
            <wp:extent cx="7020560" cy="4445000"/>
            <wp:effectExtent l="0" t="0" r="889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020560" cy="4445000"/>
                    </a:xfrm>
                    <a:prstGeom prst="rect">
                      <a:avLst/>
                    </a:prstGeom>
                  </pic:spPr>
                </pic:pic>
              </a:graphicData>
            </a:graphic>
          </wp:inline>
        </w:drawing>
      </w:r>
    </w:p>
    <w:p w14:paraId="534E283E" w14:textId="74FC48FA" w:rsidR="005947FC" w:rsidRDefault="0046475E" w:rsidP="002A2210">
      <w:pPr>
        <w:rPr>
          <w:color w:val="000000"/>
          <w:sz w:val="20"/>
          <w:szCs w:val="20"/>
          <w:lang w:val="sr-Cyrl-CS" w:eastAsia="zh-CN"/>
        </w:rPr>
      </w:pPr>
      <w:r>
        <w:rPr>
          <w:noProof/>
        </w:rPr>
        <w:drawing>
          <wp:inline distT="0" distB="0" distL="0" distR="0" wp14:anchorId="0D888600" wp14:editId="53ADBA17">
            <wp:extent cx="7020560" cy="4474210"/>
            <wp:effectExtent l="0" t="0" r="8890" b="254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020560" cy="4474210"/>
                    </a:xfrm>
                    <a:prstGeom prst="rect">
                      <a:avLst/>
                    </a:prstGeom>
                  </pic:spPr>
                </pic:pic>
              </a:graphicData>
            </a:graphic>
          </wp:inline>
        </w:drawing>
      </w:r>
    </w:p>
    <w:p w14:paraId="786AB19B" w14:textId="241E7E2A" w:rsidR="005947FC" w:rsidRDefault="0046475E" w:rsidP="002A2210">
      <w:pPr>
        <w:rPr>
          <w:color w:val="000000"/>
          <w:sz w:val="20"/>
          <w:szCs w:val="20"/>
          <w:lang w:val="sr-Cyrl-CS" w:eastAsia="zh-CN"/>
        </w:rPr>
      </w:pPr>
      <w:r>
        <w:rPr>
          <w:noProof/>
        </w:rPr>
        <w:lastRenderedPageBreak/>
        <w:drawing>
          <wp:inline distT="0" distB="0" distL="0" distR="0" wp14:anchorId="40DAD571" wp14:editId="7F17CFAE">
            <wp:extent cx="7020560" cy="4445000"/>
            <wp:effectExtent l="0" t="0" r="889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020560" cy="4445000"/>
                    </a:xfrm>
                    <a:prstGeom prst="rect">
                      <a:avLst/>
                    </a:prstGeom>
                  </pic:spPr>
                </pic:pic>
              </a:graphicData>
            </a:graphic>
          </wp:inline>
        </w:drawing>
      </w:r>
    </w:p>
    <w:p w14:paraId="302C7468" w14:textId="771CED52" w:rsidR="005947FC" w:rsidRDefault="0046475E" w:rsidP="002A2210">
      <w:pPr>
        <w:rPr>
          <w:color w:val="000000"/>
          <w:sz w:val="20"/>
          <w:szCs w:val="20"/>
          <w:lang w:val="sr-Cyrl-CS" w:eastAsia="zh-CN"/>
        </w:rPr>
      </w:pPr>
      <w:r>
        <w:rPr>
          <w:noProof/>
        </w:rPr>
        <w:drawing>
          <wp:inline distT="0" distB="0" distL="0" distR="0" wp14:anchorId="2BC96A43" wp14:editId="7FE92BED">
            <wp:extent cx="7020560" cy="4463415"/>
            <wp:effectExtent l="0" t="0" r="889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020560" cy="4463415"/>
                    </a:xfrm>
                    <a:prstGeom prst="rect">
                      <a:avLst/>
                    </a:prstGeom>
                  </pic:spPr>
                </pic:pic>
              </a:graphicData>
            </a:graphic>
          </wp:inline>
        </w:drawing>
      </w:r>
    </w:p>
    <w:p w14:paraId="347A7F3E" w14:textId="77777777" w:rsidR="005947FC" w:rsidRDefault="005947FC" w:rsidP="002A2210">
      <w:pPr>
        <w:rPr>
          <w:color w:val="000000"/>
          <w:sz w:val="20"/>
          <w:szCs w:val="20"/>
          <w:lang w:val="sr-Cyrl-CS" w:eastAsia="zh-CN"/>
        </w:rPr>
      </w:pPr>
    </w:p>
    <w:p w14:paraId="5A702F9C" w14:textId="7C1E05BC" w:rsidR="005947FC" w:rsidRPr="005947FC" w:rsidRDefault="005947FC" w:rsidP="002A2210">
      <w:pPr>
        <w:rPr>
          <w:color w:val="000000"/>
          <w:sz w:val="20"/>
          <w:szCs w:val="20"/>
          <w:lang w:val="sr-Cyrl-CS" w:eastAsia="zh-CN"/>
        </w:rPr>
      </w:pPr>
    </w:p>
    <w:p w14:paraId="1CDF5575" w14:textId="054C4EE8" w:rsidR="002A2210" w:rsidRPr="0073132F" w:rsidRDefault="0046475E" w:rsidP="002A2210">
      <w:pPr>
        <w:rPr>
          <w:color w:val="000000"/>
          <w:sz w:val="20"/>
          <w:szCs w:val="20"/>
          <w:lang w:val="en-US" w:eastAsia="zh-CN"/>
        </w:rPr>
      </w:pPr>
      <w:bookmarkStart w:id="0" w:name="__bookmark_4"/>
      <w:bookmarkEnd w:id="0"/>
      <w:r>
        <w:rPr>
          <w:noProof/>
        </w:rPr>
        <w:lastRenderedPageBreak/>
        <w:drawing>
          <wp:inline distT="0" distB="0" distL="0" distR="0" wp14:anchorId="5B7BC42A" wp14:editId="2640347E">
            <wp:extent cx="7020560" cy="4504055"/>
            <wp:effectExtent l="0" t="0" r="8890" b="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020560" cy="4504055"/>
                    </a:xfrm>
                    <a:prstGeom prst="rect">
                      <a:avLst/>
                    </a:prstGeom>
                  </pic:spPr>
                </pic:pic>
              </a:graphicData>
            </a:graphic>
          </wp:inline>
        </w:drawing>
      </w:r>
    </w:p>
    <w:p w14:paraId="3EDE1E8E" w14:textId="6D4CD827" w:rsidR="002A2210" w:rsidRDefault="0046475E" w:rsidP="00337A76">
      <w:pPr>
        <w:pStyle w:val="Bezrazmaka"/>
        <w:rPr>
          <w:rFonts w:ascii="Times New Roman" w:hAnsi="Times New Roman"/>
          <w:sz w:val="20"/>
          <w:szCs w:val="20"/>
        </w:rPr>
      </w:pPr>
      <w:r>
        <w:rPr>
          <w:noProof/>
        </w:rPr>
        <w:drawing>
          <wp:inline distT="0" distB="0" distL="0" distR="0" wp14:anchorId="380D37CB" wp14:editId="1EFC8B1D">
            <wp:extent cx="7020560" cy="4474845"/>
            <wp:effectExtent l="0" t="0" r="8890" b="1905"/>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020560" cy="4474845"/>
                    </a:xfrm>
                    <a:prstGeom prst="rect">
                      <a:avLst/>
                    </a:prstGeom>
                  </pic:spPr>
                </pic:pic>
              </a:graphicData>
            </a:graphic>
          </wp:inline>
        </w:drawing>
      </w:r>
    </w:p>
    <w:p w14:paraId="6A46F823" w14:textId="1191C822" w:rsidR="002A2210" w:rsidRDefault="00B373A2" w:rsidP="002A2210">
      <w:pPr>
        <w:rPr>
          <w:color w:val="000000"/>
          <w:sz w:val="20"/>
          <w:szCs w:val="20"/>
          <w:lang w:val="sr-Cyrl-CS" w:eastAsia="zh-CN"/>
        </w:rPr>
      </w:pPr>
      <w:r>
        <w:rPr>
          <w:noProof/>
        </w:rPr>
        <w:lastRenderedPageBreak/>
        <w:drawing>
          <wp:inline distT="0" distB="0" distL="0" distR="0" wp14:anchorId="20B789A2" wp14:editId="400C668A">
            <wp:extent cx="7020560" cy="4456430"/>
            <wp:effectExtent l="0" t="0" r="8890" b="127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020560" cy="4456430"/>
                    </a:xfrm>
                    <a:prstGeom prst="rect">
                      <a:avLst/>
                    </a:prstGeom>
                  </pic:spPr>
                </pic:pic>
              </a:graphicData>
            </a:graphic>
          </wp:inline>
        </w:drawing>
      </w:r>
    </w:p>
    <w:p w14:paraId="3FAA4CA7" w14:textId="33957C1F" w:rsidR="00A85A8D" w:rsidRDefault="00B373A2" w:rsidP="002A2210">
      <w:pPr>
        <w:rPr>
          <w:color w:val="000000"/>
          <w:sz w:val="20"/>
          <w:szCs w:val="20"/>
          <w:lang w:val="sr-Cyrl-CS" w:eastAsia="zh-CN"/>
        </w:rPr>
      </w:pPr>
      <w:r>
        <w:rPr>
          <w:noProof/>
        </w:rPr>
        <w:drawing>
          <wp:inline distT="0" distB="0" distL="0" distR="0" wp14:anchorId="08C78722" wp14:editId="41F5D574">
            <wp:extent cx="7020560" cy="4490720"/>
            <wp:effectExtent l="0" t="0" r="8890" b="508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020560" cy="4490720"/>
                    </a:xfrm>
                    <a:prstGeom prst="rect">
                      <a:avLst/>
                    </a:prstGeom>
                  </pic:spPr>
                </pic:pic>
              </a:graphicData>
            </a:graphic>
          </wp:inline>
        </w:drawing>
      </w:r>
    </w:p>
    <w:p w14:paraId="034B78C4" w14:textId="30697D3E" w:rsidR="00A85A8D" w:rsidRDefault="00A85A8D" w:rsidP="002A2210">
      <w:pPr>
        <w:rPr>
          <w:color w:val="000000"/>
          <w:sz w:val="20"/>
          <w:szCs w:val="20"/>
          <w:lang w:val="sr-Cyrl-CS" w:eastAsia="zh-CN"/>
        </w:rPr>
      </w:pPr>
    </w:p>
    <w:p w14:paraId="01649F5E" w14:textId="77777777" w:rsidR="00A85A8D" w:rsidRDefault="00A85A8D" w:rsidP="002A2210">
      <w:pPr>
        <w:rPr>
          <w:color w:val="000000"/>
          <w:sz w:val="20"/>
          <w:szCs w:val="20"/>
          <w:lang w:val="sr-Cyrl-CS" w:eastAsia="zh-CN"/>
        </w:rPr>
      </w:pPr>
    </w:p>
    <w:p w14:paraId="0C429A6B" w14:textId="5FEA700C" w:rsidR="00A85A8D" w:rsidRDefault="00B373A2" w:rsidP="002A2210">
      <w:pPr>
        <w:rPr>
          <w:color w:val="000000"/>
          <w:sz w:val="20"/>
          <w:szCs w:val="20"/>
          <w:lang w:val="sr-Cyrl-CS" w:eastAsia="zh-CN"/>
        </w:rPr>
      </w:pPr>
      <w:r>
        <w:rPr>
          <w:noProof/>
        </w:rPr>
        <w:lastRenderedPageBreak/>
        <w:drawing>
          <wp:inline distT="0" distB="0" distL="0" distR="0" wp14:anchorId="3FD95DD7" wp14:editId="0CEA3F7A">
            <wp:extent cx="7020560" cy="4495800"/>
            <wp:effectExtent l="0" t="0" r="889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020560" cy="4495800"/>
                    </a:xfrm>
                    <a:prstGeom prst="rect">
                      <a:avLst/>
                    </a:prstGeom>
                  </pic:spPr>
                </pic:pic>
              </a:graphicData>
            </a:graphic>
          </wp:inline>
        </w:drawing>
      </w:r>
    </w:p>
    <w:p w14:paraId="722AA6FF" w14:textId="59A3C3BA" w:rsidR="00A85A8D" w:rsidRDefault="00B373A2" w:rsidP="002A2210">
      <w:pPr>
        <w:rPr>
          <w:color w:val="000000"/>
          <w:sz w:val="20"/>
          <w:szCs w:val="20"/>
          <w:lang w:val="sr-Cyrl-CS" w:eastAsia="zh-CN"/>
        </w:rPr>
      </w:pPr>
      <w:r>
        <w:rPr>
          <w:noProof/>
        </w:rPr>
        <w:drawing>
          <wp:inline distT="0" distB="0" distL="0" distR="0" wp14:anchorId="7A989474" wp14:editId="0BC34771">
            <wp:extent cx="7020560" cy="4495800"/>
            <wp:effectExtent l="0" t="0" r="889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020560" cy="4495800"/>
                    </a:xfrm>
                    <a:prstGeom prst="rect">
                      <a:avLst/>
                    </a:prstGeom>
                  </pic:spPr>
                </pic:pic>
              </a:graphicData>
            </a:graphic>
          </wp:inline>
        </w:drawing>
      </w:r>
    </w:p>
    <w:p w14:paraId="69557130" w14:textId="709A562D" w:rsidR="00A85A8D" w:rsidRDefault="00B373A2" w:rsidP="002A2210">
      <w:pPr>
        <w:rPr>
          <w:color w:val="000000"/>
          <w:sz w:val="20"/>
          <w:szCs w:val="20"/>
          <w:lang w:val="sr-Cyrl-CS" w:eastAsia="zh-CN"/>
        </w:rPr>
      </w:pPr>
      <w:r>
        <w:rPr>
          <w:noProof/>
        </w:rPr>
        <w:lastRenderedPageBreak/>
        <w:drawing>
          <wp:inline distT="0" distB="0" distL="0" distR="0" wp14:anchorId="6BE8F37B" wp14:editId="3B00F875">
            <wp:extent cx="7020560" cy="4490720"/>
            <wp:effectExtent l="0" t="0" r="8890" b="508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020560" cy="4490720"/>
                    </a:xfrm>
                    <a:prstGeom prst="rect">
                      <a:avLst/>
                    </a:prstGeom>
                  </pic:spPr>
                </pic:pic>
              </a:graphicData>
            </a:graphic>
          </wp:inline>
        </w:drawing>
      </w:r>
    </w:p>
    <w:p w14:paraId="0DE427B7" w14:textId="4423716C" w:rsidR="00A85A8D" w:rsidRDefault="00766DAB" w:rsidP="002A2210">
      <w:pPr>
        <w:rPr>
          <w:color w:val="000000"/>
          <w:sz w:val="20"/>
          <w:szCs w:val="20"/>
          <w:lang w:val="sr-Cyrl-CS" w:eastAsia="zh-CN"/>
        </w:rPr>
      </w:pPr>
      <w:r>
        <w:rPr>
          <w:noProof/>
        </w:rPr>
        <w:drawing>
          <wp:inline distT="0" distB="0" distL="0" distR="0" wp14:anchorId="1EC30AE9" wp14:editId="0EA44AF5">
            <wp:extent cx="7020560" cy="4483100"/>
            <wp:effectExtent l="0" t="0" r="889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020560" cy="4483100"/>
                    </a:xfrm>
                    <a:prstGeom prst="rect">
                      <a:avLst/>
                    </a:prstGeom>
                  </pic:spPr>
                </pic:pic>
              </a:graphicData>
            </a:graphic>
          </wp:inline>
        </w:drawing>
      </w:r>
    </w:p>
    <w:p w14:paraId="04D452D4" w14:textId="7D2C7933" w:rsidR="00A85A8D" w:rsidRDefault="00A85A8D" w:rsidP="002A2210">
      <w:pPr>
        <w:rPr>
          <w:color w:val="000000"/>
          <w:sz w:val="20"/>
          <w:szCs w:val="20"/>
          <w:lang w:val="sr-Cyrl-CS" w:eastAsia="zh-CN"/>
        </w:rPr>
      </w:pPr>
    </w:p>
    <w:p w14:paraId="607A3D18" w14:textId="77777777" w:rsidR="00A85A8D" w:rsidRDefault="00A85A8D" w:rsidP="002A2210">
      <w:pPr>
        <w:rPr>
          <w:color w:val="000000"/>
          <w:sz w:val="20"/>
          <w:szCs w:val="20"/>
          <w:lang w:val="sr-Cyrl-CS" w:eastAsia="zh-CN"/>
        </w:rPr>
      </w:pPr>
    </w:p>
    <w:p w14:paraId="4C86B6C2" w14:textId="2BF6B244" w:rsidR="00A85A8D" w:rsidRDefault="00766DAB" w:rsidP="002A2210">
      <w:pPr>
        <w:rPr>
          <w:color w:val="000000"/>
          <w:sz w:val="20"/>
          <w:szCs w:val="20"/>
          <w:lang w:val="sr-Cyrl-CS" w:eastAsia="zh-CN"/>
        </w:rPr>
      </w:pPr>
      <w:r>
        <w:rPr>
          <w:noProof/>
        </w:rPr>
        <w:lastRenderedPageBreak/>
        <w:drawing>
          <wp:inline distT="0" distB="0" distL="0" distR="0" wp14:anchorId="3221B538" wp14:editId="5B2C69E7">
            <wp:extent cx="7020560" cy="4495800"/>
            <wp:effectExtent l="0" t="0" r="889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020560" cy="4495800"/>
                    </a:xfrm>
                    <a:prstGeom prst="rect">
                      <a:avLst/>
                    </a:prstGeom>
                  </pic:spPr>
                </pic:pic>
              </a:graphicData>
            </a:graphic>
          </wp:inline>
        </w:drawing>
      </w:r>
    </w:p>
    <w:p w14:paraId="671DFFAC" w14:textId="20E8F35B" w:rsidR="00A85A8D" w:rsidRDefault="00766DAB" w:rsidP="002A2210">
      <w:pPr>
        <w:rPr>
          <w:color w:val="000000"/>
          <w:sz w:val="20"/>
          <w:szCs w:val="20"/>
          <w:lang w:val="sr-Cyrl-CS" w:eastAsia="zh-CN"/>
        </w:rPr>
      </w:pPr>
      <w:r>
        <w:rPr>
          <w:noProof/>
        </w:rPr>
        <w:drawing>
          <wp:inline distT="0" distB="0" distL="0" distR="0" wp14:anchorId="23CCB48A" wp14:editId="39EDD8E6">
            <wp:extent cx="7020560" cy="4465955"/>
            <wp:effectExtent l="0" t="0" r="889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020560" cy="4465955"/>
                    </a:xfrm>
                    <a:prstGeom prst="rect">
                      <a:avLst/>
                    </a:prstGeom>
                  </pic:spPr>
                </pic:pic>
              </a:graphicData>
            </a:graphic>
          </wp:inline>
        </w:drawing>
      </w:r>
    </w:p>
    <w:p w14:paraId="04E66977" w14:textId="1E522219" w:rsidR="00A85A8D" w:rsidRDefault="00766DAB" w:rsidP="002A2210">
      <w:pPr>
        <w:rPr>
          <w:color w:val="000000"/>
          <w:sz w:val="20"/>
          <w:szCs w:val="20"/>
          <w:lang w:val="sr-Cyrl-CS" w:eastAsia="zh-CN"/>
        </w:rPr>
      </w:pPr>
      <w:r>
        <w:rPr>
          <w:noProof/>
        </w:rPr>
        <w:lastRenderedPageBreak/>
        <w:drawing>
          <wp:inline distT="0" distB="0" distL="0" distR="0" wp14:anchorId="4FF2E0A3" wp14:editId="570E1C23">
            <wp:extent cx="7020560" cy="4450715"/>
            <wp:effectExtent l="0" t="0" r="8890" b="6985"/>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020560" cy="4450715"/>
                    </a:xfrm>
                    <a:prstGeom prst="rect">
                      <a:avLst/>
                    </a:prstGeom>
                  </pic:spPr>
                </pic:pic>
              </a:graphicData>
            </a:graphic>
          </wp:inline>
        </w:drawing>
      </w:r>
    </w:p>
    <w:p w14:paraId="1668B700" w14:textId="1540CD9F" w:rsidR="00A85A8D" w:rsidRDefault="00766DAB" w:rsidP="002A2210">
      <w:pPr>
        <w:rPr>
          <w:color w:val="000000"/>
          <w:sz w:val="20"/>
          <w:szCs w:val="20"/>
          <w:lang w:val="sr-Cyrl-CS" w:eastAsia="zh-CN"/>
        </w:rPr>
      </w:pPr>
      <w:r>
        <w:rPr>
          <w:noProof/>
        </w:rPr>
        <w:drawing>
          <wp:inline distT="0" distB="0" distL="0" distR="0" wp14:anchorId="721D01A9" wp14:editId="7226CBEB">
            <wp:extent cx="7020560" cy="4479925"/>
            <wp:effectExtent l="0" t="0" r="8890" b="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020560" cy="4479925"/>
                    </a:xfrm>
                    <a:prstGeom prst="rect">
                      <a:avLst/>
                    </a:prstGeom>
                  </pic:spPr>
                </pic:pic>
              </a:graphicData>
            </a:graphic>
          </wp:inline>
        </w:drawing>
      </w:r>
    </w:p>
    <w:p w14:paraId="4A413A64" w14:textId="67BEBB67" w:rsidR="00A85A8D" w:rsidRDefault="00A85A8D" w:rsidP="002A2210">
      <w:pPr>
        <w:rPr>
          <w:color w:val="000000"/>
          <w:sz w:val="20"/>
          <w:szCs w:val="20"/>
          <w:lang w:val="sr-Cyrl-CS" w:eastAsia="zh-CN"/>
        </w:rPr>
      </w:pPr>
    </w:p>
    <w:p w14:paraId="4369DB6E" w14:textId="77777777" w:rsidR="00A85A8D" w:rsidRDefault="00A85A8D" w:rsidP="002A2210">
      <w:pPr>
        <w:rPr>
          <w:color w:val="000000"/>
          <w:sz w:val="20"/>
          <w:szCs w:val="20"/>
          <w:lang w:val="sr-Cyrl-CS" w:eastAsia="zh-CN"/>
        </w:rPr>
      </w:pPr>
    </w:p>
    <w:p w14:paraId="4F13E147" w14:textId="0F6C27A3" w:rsidR="00A85A8D" w:rsidRDefault="00DF0D8D" w:rsidP="002A2210">
      <w:pPr>
        <w:rPr>
          <w:color w:val="000000"/>
          <w:sz w:val="20"/>
          <w:szCs w:val="20"/>
          <w:lang w:val="sr-Cyrl-CS" w:eastAsia="zh-CN"/>
        </w:rPr>
      </w:pPr>
      <w:r>
        <w:rPr>
          <w:noProof/>
        </w:rPr>
        <w:lastRenderedPageBreak/>
        <w:drawing>
          <wp:inline distT="0" distB="0" distL="0" distR="0" wp14:anchorId="43393F8D" wp14:editId="6E784CB8">
            <wp:extent cx="7020560" cy="4495800"/>
            <wp:effectExtent l="0" t="0" r="889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020560" cy="4495800"/>
                    </a:xfrm>
                    <a:prstGeom prst="rect">
                      <a:avLst/>
                    </a:prstGeom>
                  </pic:spPr>
                </pic:pic>
              </a:graphicData>
            </a:graphic>
          </wp:inline>
        </w:drawing>
      </w:r>
    </w:p>
    <w:p w14:paraId="48B64439" w14:textId="1B542E32" w:rsidR="00A85A8D" w:rsidRDefault="00DF0D8D" w:rsidP="002A2210">
      <w:pPr>
        <w:rPr>
          <w:color w:val="000000"/>
          <w:sz w:val="20"/>
          <w:szCs w:val="20"/>
          <w:lang w:val="sr-Cyrl-CS" w:eastAsia="zh-CN"/>
        </w:rPr>
      </w:pPr>
      <w:r>
        <w:rPr>
          <w:noProof/>
        </w:rPr>
        <w:drawing>
          <wp:inline distT="0" distB="0" distL="0" distR="0" wp14:anchorId="077D010B" wp14:editId="38C0AC48">
            <wp:extent cx="7020560" cy="4450715"/>
            <wp:effectExtent l="0" t="0" r="8890" b="6985"/>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020560" cy="4450715"/>
                    </a:xfrm>
                    <a:prstGeom prst="rect">
                      <a:avLst/>
                    </a:prstGeom>
                  </pic:spPr>
                </pic:pic>
              </a:graphicData>
            </a:graphic>
          </wp:inline>
        </w:drawing>
      </w:r>
    </w:p>
    <w:p w14:paraId="136419F9" w14:textId="6BB0A022" w:rsidR="00A85A8D" w:rsidRDefault="00DF0D8D" w:rsidP="002A2210">
      <w:pPr>
        <w:rPr>
          <w:color w:val="000000"/>
          <w:sz w:val="20"/>
          <w:szCs w:val="20"/>
          <w:lang w:val="sr-Cyrl-CS" w:eastAsia="zh-CN"/>
        </w:rPr>
      </w:pPr>
      <w:r>
        <w:rPr>
          <w:noProof/>
        </w:rPr>
        <w:lastRenderedPageBreak/>
        <w:drawing>
          <wp:inline distT="0" distB="0" distL="0" distR="0" wp14:anchorId="71FC3AA6" wp14:editId="77E88A17">
            <wp:extent cx="7020560" cy="4504055"/>
            <wp:effectExtent l="0" t="0" r="8890" b="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020560" cy="4504055"/>
                    </a:xfrm>
                    <a:prstGeom prst="rect">
                      <a:avLst/>
                    </a:prstGeom>
                  </pic:spPr>
                </pic:pic>
              </a:graphicData>
            </a:graphic>
          </wp:inline>
        </w:drawing>
      </w:r>
    </w:p>
    <w:p w14:paraId="02452214" w14:textId="68205182" w:rsidR="00A85A8D" w:rsidRDefault="00DF0D8D" w:rsidP="002A2210">
      <w:pPr>
        <w:rPr>
          <w:color w:val="000000"/>
          <w:sz w:val="20"/>
          <w:szCs w:val="20"/>
          <w:lang w:val="sr-Cyrl-CS" w:eastAsia="zh-CN"/>
        </w:rPr>
      </w:pPr>
      <w:r>
        <w:rPr>
          <w:noProof/>
        </w:rPr>
        <w:drawing>
          <wp:inline distT="0" distB="0" distL="0" distR="0" wp14:anchorId="3AE3D240" wp14:editId="78B3C330">
            <wp:extent cx="7020560" cy="4503420"/>
            <wp:effectExtent l="0" t="0" r="8890"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020560" cy="4503420"/>
                    </a:xfrm>
                    <a:prstGeom prst="rect">
                      <a:avLst/>
                    </a:prstGeom>
                  </pic:spPr>
                </pic:pic>
              </a:graphicData>
            </a:graphic>
          </wp:inline>
        </w:drawing>
      </w:r>
    </w:p>
    <w:p w14:paraId="31390AB8" w14:textId="77777777" w:rsidR="00A85A8D" w:rsidRDefault="00A85A8D" w:rsidP="002A2210">
      <w:pPr>
        <w:rPr>
          <w:color w:val="000000"/>
          <w:sz w:val="20"/>
          <w:szCs w:val="20"/>
          <w:lang w:val="sr-Cyrl-CS" w:eastAsia="zh-CN"/>
        </w:rPr>
      </w:pPr>
    </w:p>
    <w:p w14:paraId="745D0A30" w14:textId="3305C399" w:rsidR="00A85A8D" w:rsidRDefault="00DF0D8D" w:rsidP="002A2210">
      <w:pPr>
        <w:rPr>
          <w:color w:val="000000"/>
          <w:sz w:val="20"/>
          <w:szCs w:val="20"/>
          <w:lang w:val="sr-Cyrl-CS" w:eastAsia="zh-CN"/>
        </w:rPr>
      </w:pPr>
      <w:r>
        <w:rPr>
          <w:noProof/>
        </w:rPr>
        <w:lastRenderedPageBreak/>
        <w:drawing>
          <wp:inline distT="0" distB="0" distL="0" distR="0" wp14:anchorId="7F2D8CF6" wp14:editId="027AAC81">
            <wp:extent cx="7020560" cy="4498975"/>
            <wp:effectExtent l="0" t="0" r="889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020560" cy="4498975"/>
                    </a:xfrm>
                    <a:prstGeom prst="rect">
                      <a:avLst/>
                    </a:prstGeom>
                  </pic:spPr>
                </pic:pic>
              </a:graphicData>
            </a:graphic>
          </wp:inline>
        </w:drawing>
      </w:r>
    </w:p>
    <w:p w14:paraId="305CC003" w14:textId="3FE6DEB2" w:rsidR="00A85A8D" w:rsidRDefault="00DF0D8D" w:rsidP="002A2210">
      <w:pPr>
        <w:rPr>
          <w:color w:val="000000"/>
          <w:sz w:val="20"/>
          <w:szCs w:val="20"/>
          <w:lang w:val="sr-Cyrl-CS" w:eastAsia="zh-CN"/>
        </w:rPr>
      </w:pPr>
      <w:r>
        <w:rPr>
          <w:noProof/>
        </w:rPr>
        <w:drawing>
          <wp:inline distT="0" distB="0" distL="0" distR="0" wp14:anchorId="16FA2457" wp14:editId="34391914">
            <wp:extent cx="7020560" cy="4485640"/>
            <wp:effectExtent l="0" t="0" r="889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020560" cy="4485640"/>
                    </a:xfrm>
                    <a:prstGeom prst="rect">
                      <a:avLst/>
                    </a:prstGeom>
                  </pic:spPr>
                </pic:pic>
              </a:graphicData>
            </a:graphic>
          </wp:inline>
        </w:drawing>
      </w:r>
    </w:p>
    <w:p w14:paraId="713EEE35" w14:textId="546CB87D" w:rsidR="00A85A8D" w:rsidRDefault="005B3E41" w:rsidP="002A2210">
      <w:pPr>
        <w:rPr>
          <w:color w:val="000000"/>
          <w:sz w:val="20"/>
          <w:szCs w:val="20"/>
          <w:lang w:val="sr-Cyrl-CS" w:eastAsia="zh-CN"/>
        </w:rPr>
      </w:pPr>
      <w:r>
        <w:rPr>
          <w:noProof/>
        </w:rPr>
        <w:lastRenderedPageBreak/>
        <w:drawing>
          <wp:inline distT="0" distB="0" distL="0" distR="0" wp14:anchorId="69EE6FCB" wp14:editId="3A1827C3">
            <wp:extent cx="7020560" cy="4466590"/>
            <wp:effectExtent l="0" t="0" r="889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020560" cy="4466590"/>
                    </a:xfrm>
                    <a:prstGeom prst="rect">
                      <a:avLst/>
                    </a:prstGeom>
                  </pic:spPr>
                </pic:pic>
              </a:graphicData>
            </a:graphic>
          </wp:inline>
        </w:drawing>
      </w:r>
    </w:p>
    <w:p w14:paraId="16454D29" w14:textId="4532514F" w:rsidR="00A85A8D" w:rsidRDefault="005B3E41" w:rsidP="002A2210">
      <w:pPr>
        <w:rPr>
          <w:color w:val="000000"/>
          <w:sz w:val="20"/>
          <w:szCs w:val="20"/>
          <w:lang w:val="sr-Cyrl-CS" w:eastAsia="zh-CN"/>
        </w:rPr>
      </w:pPr>
      <w:r>
        <w:rPr>
          <w:noProof/>
        </w:rPr>
        <w:drawing>
          <wp:inline distT="0" distB="0" distL="0" distR="0" wp14:anchorId="366613E0" wp14:editId="099F8CA7">
            <wp:extent cx="7020560" cy="4469130"/>
            <wp:effectExtent l="0" t="0" r="8890" b="762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020560" cy="4469130"/>
                    </a:xfrm>
                    <a:prstGeom prst="rect">
                      <a:avLst/>
                    </a:prstGeom>
                  </pic:spPr>
                </pic:pic>
              </a:graphicData>
            </a:graphic>
          </wp:inline>
        </w:drawing>
      </w:r>
    </w:p>
    <w:p w14:paraId="7BADD291" w14:textId="77777777" w:rsidR="00A85A8D" w:rsidRDefault="00A85A8D" w:rsidP="002A2210">
      <w:pPr>
        <w:rPr>
          <w:color w:val="000000"/>
          <w:sz w:val="20"/>
          <w:szCs w:val="20"/>
          <w:lang w:val="sr-Cyrl-CS" w:eastAsia="zh-CN"/>
        </w:rPr>
      </w:pPr>
    </w:p>
    <w:p w14:paraId="5673F91D" w14:textId="112C5586" w:rsidR="00A85A8D" w:rsidRDefault="00A85A8D" w:rsidP="002A2210">
      <w:pPr>
        <w:rPr>
          <w:color w:val="000000"/>
          <w:sz w:val="20"/>
          <w:szCs w:val="20"/>
          <w:lang w:val="sr-Cyrl-CS" w:eastAsia="zh-CN"/>
        </w:rPr>
      </w:pPr>
    </w:p>
    <w:p w14:paraId="3A28B1DD" w14:textId="72078AD7" w:rsidR="00A85A8D" w:rsidRDefault="005B3E41" w:rsidP="002A2210">
      <w:pPr>
        <w:rPr>
          <w:color w:val="000000"/>
          <w:sz w:val="20"/>
          <w:szCs w:val="20"/>
          <w:lang w:val="sr-Cyrl-CS" w:eastAsia="zh-CN"/>
        </w:rPr>
      </w:pPr>
      <w:r>
        <w:rPr>
          <w:noProof/>
        </w:rPr>
        <w:lastRenderedPageBreak/>
        <w:drawing>
          <wp:inline distT="0" distB="0" distL="0" distR="0" wp14:anchorId="2666603B" wp14:editId="67ECD102">
            <wp:extent cx="7020560" cy="4525645"/>
            <wp:effectExtent l="0" t="0" r="8890" b="8255"/>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020560" cy="4525645"/>
                    </a:xfrm>
                    <a:prstGeom prst="rect">
                      <a:avLst/>
                    </a:prstGeom>
                  </pic:spPr>
                </pic:pic>
              </a:graphicData>
            </a:graphic>
          </wp:inline>
        </w:drawing>
      </w:r>
    </w:p>
    <w:p w14:paraId="463C4D71" w14:textId="77777777" w:rsidR="00A85A8D" w:rsidRDefault="00A85A8D" w:rsidP="002A2210">
      <w:pPr>
        <w:rPr>
          <w:color w:val="000000"/>
          <w:sz w:val="20"/>
          <w:szCs w:val="20"/>
          <w:lang w:val="sr-Cyrl-CS" w:eastAsia="zh-CN"/>
        </w:rPr>
      </w:pPr>
    </w:p>
    <w:p w14:paraId="1273BFF2" w14:textId="6CD99E23" w:rsidR="00A85A8D" w:rsidRDefault="00A85A8D" w:rsidP="002A2210">
      <w:pPr>
        <w:rPr>
          <w:color w:val="000000"/>
          <w:sz w:val="20"/>
          <w:szCs w:val="20"/>
          <w:lang w:val="sr-Cyrl-CS" w:eastAsia="zh-CN"/>
        </w:rPr>
      </w:pPr>
    </w:p>
    <w:p w14:paraId="7D975CDC" w14:textId="77777777" w:rsidR="00A85A8D" w:rsidRDefault="00A85A8D" w:rsidP="002A2210">
      <w:pPr>
        <w:rPr>
          <w:color w:val="000000"/>
          <w:sz w:val="20"/>
          <w:szCs w:val="20"/>
          <w:lang w:val="sr-Cyrl-CS" w:eastAsia="zh-CN"/>
        </w:rPr>
      </w:pPr>
    </w:p>
    <w:p w14:paraId="32D25BBC" w14:textId="7394A836" w:rsidR="00A85A8D" w:rsidRDefault="00A85A8D" w:rsidP="002A2210">
      <w:pPr>
        <w:rPr>
          <w:color w:val="000000"/>
          <w:sz w:val="20"/>
          <w:szCs w:val="20"/>
          <w:lang w:val="sr-Cyrl-CS" w:eastAsia="zh-CN"/>
        </w:rPr>
      </w:pPr>
    </w:p>
    <w:p w14:paraId="4B15FFDB" w14:textId="7B3549AA" w:rsidR="00A85A8D" w:rsidRDefault="00A85A8D" w:rsidP="002A2210">
      <w:pPr>
        <w:rPr>
          <w:color w:val="000000"/>
          <w:sz w:val="20"/>
          <w:szCs w:val="20"/>
          <w:lang w:val="sr-Cyrl-CS" w:eastAsia="zh-CN"/>
        </w:rPr>
      </w:pPr>
    </w:p>
    <w:p w14:paraId="2605561E" w14:textId="2906176E" w:rsidR="00A85A8D" w:rsidRDefault="00A85A8D" w:rsidP="002A2210">
      <w:pPr>
        <w:rPr>
          <w:color w:val="000000"/>
          <w:sz w:val="20"/>
          <w:szCs w:val="20"/>
          <w:lang w:val="sr-Cyrl-CS" w:eastAsia="zh-CN"/>
        </w:rPr>
      </w:pPr>
    </w:p>
    <w:p w14:paraId="35C58368" w14:textId="77777777" w:rsidR="00A85A8D" w:rsidRDefault="00A85A8D" w:rsidP="002A2210">
      <w:pPr>
        <w:rPr>
          <w:color w:val="000000"/>
          <w:sz w:val="20"/>
          <w:szCs w:val="20"/>
          <w:lang w:val="sr-Cyrl-CS" w:eastAsia="zh-CN"/>
        </w:rPr>
      </w:pPr>
    </w:p>
    <w:p w14:paraId="754F03B2" w14:textId="69BD9B85" w:rsidR="00A85A8D" w:rsidRDefault="00A85A8D" w:rsidP="002A2210">
      <w:pPr>
        <w:rPr>
          <w:color w:val="000000"/>
          <w:sz w:val="20"/>
          <w:szCs w:val="20"/>
          <w:lang w:val="sr-Cyrl-CS" w:eastAsia="zh-CN"/>
        </w:rPr>
      </w:pPr>
    </w:p>
    <w:p w14:paraId="734DB879" w14:textId="77777777" w:rsidR="00A85A8D" w:rsidRDefault="00A85A8D" w:rsidP="002A2210">
      <w:pPr>
        <w:rPr>
          <w:color w:val="000000"/>
          <w:sz w:val="20"/>
          <w:szCs w:val="20"/>
          <w:lang w:val="sr-Cyrl-CS" w:eastAsia="zh-CN"/>
        </w:rPr>
      </w:pPr>
    </w:p>
    <w:p w14:paraId="07AB010E" w14:textId="2A041EE0" w:rsidR="00A85A8D" w:rsidRDefault="00A85A8D" w:rsidP="002A2210">
      <w:pPr>
        <w:rPr>
          <w:color w:val="000000"/>
          <w:sz w:val="20"/>
          <w:szCs w:val="20"/>
          <w:lang w:val="sr-Cyrl-CS" w:eastAsia="zh-CN"/>
        </w:rPr>
      </w:pPr>
    </w:p>
    <w:p w14:paraId="46543CBE" w14:textId="77777777" w:rsidR="00A85A8D" w:rsidRDefault="00A85A8D" w:rsidP="002A2210">
      <w:pPr>
        <w:rPr>
          <w:color w:val="000000"/>
          <w:sz w:val="20"/>
          <w:szCs w:val="20"/>
          <w:lang w:val="sr-Cyrl-CS" w:eastAsia="zh-CN"/>
        </w:rPr>
      </w:pPr>
    </w:p>
    <w:p w14:paraId="28AB29E1" w14:textId="0C9126E9" w:rsidR="00A85A8D" w:rsidRDefault="00A85A8D" w:rsidP="002A2210">
      <w:pPr>
        <w:rPr>
          <w:color w:val="000000"/>
          <w:sz w:val="20"/>
          <w:szCs w:val="20"/>
          <w:lang w:val="sr-Cyrl-CS" w:eastAsia="zh-CN"/>
        </w:rPr>
      </w:pPr>
    </w:p>
    <w:p w14:paraId="497262F2" w14:textId="77777777" w:rsidR="00A85A8D" w:rsidRDefault="00A85A8D" w:rsidP="002A2210">
      <w:pPr>
        <w:rPr>
          <w:color w:val="000000"/>
          <w:sz w:val="20"/>
          <w:szCs w:val="20"/>
          <w:lang w:val="sr-Cyrl-CS" w:eastAsia="zh-CN"/>
        </w:rPr>
      </w:pPr>
    </w:p>
    <w:p w14:paraId="444ABF52" w14:textId="77777777" w:rsidR="00A85A8D" w:rsidRDefault="00A85A8D" w:rsidP="002A2210">
      <w:pPr>
        <w:rPr>
          <w:color w:val="000000"/>
          <w:sz w:val="20"/>
          <w:szCs w:val="20"/>
          <w:lang w:val="sr-Cyrl-CS" w:eastAsia="zh-CN"/>
        </w:rPr>
      </w:pPr>
    </w:p>
    <w:p w14:paraId="029A8BBA" w14:textId="378E7197" w:rsidR="00A85A8D" w:rsidRDefault="00A85A8D" w:rsidP="002A2210">
      <w:pPr>
        <w:rPr>
          <w:color w:val="000000"/>
          <w:sz w:val="20"/>
          <w:szCs w:val="20"/>
          <w:lang w:val="sr-Cyrl-CS" w:eastAsia="zh-CN"/>
        </w:rPr>
      </w:pPr>
    </w:p>
    <w:p w14:paraId="7DEF175D" w14:textId="77777777" w:rsidR="00A85A8D" w:rsidRDefault="00A85A8D" w:rsidP="002A2210">
      <w:pPr>
        <w:rPr>
          <w:color w:val="000000"/>
          <w:sz w:val="20"/>
          <w:szCs w:val="20"/>
          <w:lang w:val="sr-Cyrl-CS" w:eastAsia="zh-CN"/>
        </w:rPr>
      </w:pPr>
    </w:p>
    <w:p w14:paraId="58603EDA" w14:textId="77777777" w:rsidR="00A85A8D" w:rsidRDefault="00A85A8D" w:rsidP="002A2210">
      <w:pPr>
        <w:rPr>
          <w:color w:val="000000"/>
          <w:sz w:val="20"/>
          <w:szCs w:val="20"/>
          <w:lang w:val="sr-Cyrl-CS" w:eastAsia="zh-CN"/>
        </w:rPr>
      </w:pPr>
    </w:p>
    <w:p w14:paraId="7F580988" w14:textId="77777777" w:rsidR="00A85A8D" w:rsidRDefault="00A85A8D" w:rsidP="002A2210">
      <w:pPr>
        <w:rPr>
          <w:color w:val="000000"/>
          <w:sz w:val="20"/>
          <w:szCs w:val="20"/>
          <w:lang w:val="sr-Cyrl-CS" w:eastAsia="zh-CN"/>
        </w:rPr>
      </w:pPr>
    </w:p>
    <w:p w14:paraId="6F72AC86" w14:textId="6EA8897E" w:rsidR="00A85A8D" w:rsidRDefault="00A85A8D" w:rsidP="002A2210">
      <w:pPr>
        <w:rPr>
          <w:color w:val="000000"/>
          <w:sz w:val="20"/>
          <w:szCs w:val="20"/>
          <w:lang w:val="sr-Cyrl-CS" w:eastAsia="zh-CN"/>
        </w:rPr>
      </w:pPr>
    </w:p>
    <w:p w14:paraId="1D519647" w14:textId="77777777" w:rsidR="00A85A8D" w:rsidRDefault="00A85A8D" w:rsidP="002A2210">
      <w:pPr>
        <w:rPr>
          <w:color w:val="000000"/>
          <w:sz w:val="20"/>
          <w:szCs w:val="20"/>
          <w:lang w:val="sr-Cyrl-CS" w:eastAsia="zh-CN"/>
        </w:rPr>
      </w:pPr>
    </w:p>
    <w:p w14:paraId="5DFEF689" w14:textId="77777777" w:rsidR="00A85A8D" w:rsidRDefault="00A85A8D" w:rsidP="002A2210">
      <w:pPr>
        <w:rPr>
          <w:color w:val="000000"/>
          <w:sz w:val="20"/>
          <w:szCs w:val="20"/>
          <w:lang w:val="sr-Cyrl-CS" w:eastAsia="zh-CN"/>
        </w:rPr>
      </w:pPr>
    </w:p>
    <w:p w14:paraId="1944D052" w14:textId="77777777" w:rsidR="00A85A8D" w:rsidRDefault="00A85A8D" w:rsidP="002A2210">
      <w:pPr>
        <w:rPr>
          <w:color w:val="000000"/>
          <w:sz w:val="20"/>
          <w:szCs w:val="20"/>
          <w:lang w:val="sr-Cyrl-CS" w:eastAsia="zh-CN"/>
        </w:rPr>
      </w:pPr>
    </w:p>
    <w:p w14:paraId="7FF89880" w14:textId="77777777" w:rsidR="00A85A8D" w:rsidRDefault="00A85A8D" w:rsidP="002A2210">
      <w:pPr>
        <w:rPr>
          <w:color w:val="000000"/>
          <w:sz w:val="20"/>
          <w:szCs w:val="20"/>
          <w:lang w:val="sr-Cyrl-CS" w:eastAsia="zh-CN"/>
        </w:rPr>
      </w:pPr>
    </w:p>
    <w:p w14:paraId="7EFF67F9" w14:textId="77777777" w:rsidR="00A85A8D" w:rsidRDefault="00A85A8D" w:rsidP="002A2210">
      <w:pPr>
        <w:rPr>
          <w:color w:val="000000"/>
          <w:sz w:val="20"/>
          <w:szCs w:val="20"/>
          <w:lang w:val="sr-Cyrl-CS" w:eastAsia="zh-CN"/>
        </w:rPr>
      </w:pPr>
    </w:p>
    <w:p w14:paraId="2744B6DE" w14:textId="52AF863B" w:rsidR="00A85A8D" w:rsidRDefault="00A85A8D" w:rsidP="002A2210">
      <w:pPr>
        <w:rPr>
          <w:color w:val="000000"/>
          <w:sz w:val="20"/>
          <w:szCs w:val="20"/>
          <w:lang w:val="sr-Cyrl-CS" w:eastAsia="zh-CN"/>
        </w:rPr>
      </w:pPr>
    </w:p>
    <w:p w14:paraId="12281C6C" w14:textId="77777777" w:rsidR="00A85A8D" w:rsidRDefault="00A85A8D" w:rsidP="002A2210">
      <w:pPr>
        <w:rPr>
          <w:color w:val="000000"/>
          <w:sz w:val="20"/>
          <w:szCs w:val="20"/>
          <w:lang w:val="sr-Cyrl-CS" w:eastAsia="zh-CN"/>
        </w:rPr>
      </w:pPr>
    </w:p>
    <w:p w14:paraId="27D7106F" w14:textId="32BD6F29" w:rsidR="00A85A8D" w:rsidRDefault="00A85A8D" w:rsidP="002A2210">
      <w:pPr>
        <w:rPr>
          <w:color w:val="000000"/>
          <w:sz w:val="20"/>
          <w:szCs w:val="20"/>
          <w:lang w:val="sr-Cyrl-CS" w:eastAsia="zh-CN"/>
        </w:rPr>
      </w:pPr>
    </w:p>
    <w:p w14:paraId="009E4AD2" w14:textId="77777777" w:rsidR="00A85A8D" w:rsidRDefault="00A85A8D" w:rsidP="002A2210">
      <w:pPr>
        <w:rPr>
          <w:color w:val="000000"/>
          <w:sz w:val="20"/>
          <w:szCs w:val="20"/>
          <w:lang w:val="sr-Cyrl-CS" w:eastAsia="zh-CN"/>
        </w:rPr>
      </w:pPr>
    </w:p>
    <w:p w14:paraId="53A8FB42" w14:textId="77777777" w:rsidR="00A85A8D" w:rsidRDefault="00A85A8D" w:rsidP="002A2210">
      <w:pPr>
        <w:rPr>
          <w:color w:val="000000"/>
          <w:sz w:val="20"/>
          <w:szCs w:val="20"/>
          <w:lang w:val="sr-Cyrl-CS" w:eastAsia="zh-CN"/>
        </w:rPr>
      </w:pPr>
    </w:p>
    <w:p w14:paraId="14BBE9D3" w14:textId="77777777" w:rsidR="00A85A8D" w:rsidRDefault="00A85A8D" w:rsidP="002A2210">
      <w:pPr>
        <w:rPr>
          <w:color w:val="000000"/>
          <w:sz w:val="20"/>
          <w:szCs w:val="20"/>
          <w:lang w:val="sr-Cyrl-CS" w:eastAsia="zh-CN"/>
        </w:rPr>
      </w:pPr>
    </w:p>
    <w:p w14:paraId="0805F03D" w14:textId="34E8FB29" w:rsidR="00A85A8D" w:rsidRDefault="005B3E41" w:rsidP="002A2210">
      <w:pPr>
        <w:rPr>
          <w:color w:val="000000"/>
          <w:sz w:val="20"/>
          <w:szCs w:val="20"/>
          <w:lang w:val="sr-Cyrl-CS" w:eastAsia="zh-CN"/>
        </w:rPr>
      </w:pPr>
      <w:r>
        <w:rPr>
          <w:noProof/>
        </w:rPr>
        <w:lastRenderedPageBreak/>
        <w:drawing>
          <wp:inline distT="0" distB="0" distL="0" distR="0" wp14:anchorId="68F8124F" wp14:editId="7E0E40B2">
            <wp:extent cx="7020560" cy="4361180"/>
            <wp:effectExtent l="0" t="0" r="8890" b="127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020560" cy="4361180"/>
                    </a:xfrm>
                    <a:prstGeom prst="rect">
                      <a:avLst/>
                    </a:prstGeom>
                  </pic:spPr>
                </pic:pic>
              </a:graphicData>
            </a:graphic>
          </wp:inline>
        </w:drawing>
      </w:r>
    </w:p>
    <w:p w14:paraId="66DE0A8E" w14:textId="105CBDC7" w:rsidR="00A85A8D" w:rsidRDefault="005B3E41" w:rsidP="002A2210">
      <w:pPr>
        <w:rPr>
          <w:color w:val="000000"/>
          <w:sz w:val="20"/>
          <w:szCs w:val="20"/>
          <w:lang w:val="sr-Cyrl-CS" w:eastAsia="zh-CN"/>
        </w:rPr>
      </w:pPr>
      <w:r>
        <w:rPr>
          <w:noProof/>
        </w:rPr>
        <w:drawing>
          <wp:inline distT="0" distB="0" distL="0" distR="0" wp14:anchorId="50E92926" wp14:editId="7AAE2554">
            <wp:extent cx="7020560" cy="3917315"/>
            <wp:effectExtent l="0" t="0" r="8890" b="6985"/>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020560" cy="3917315"/>
                    </a:xfrm>
                    <a:prstGeom prst="rect">
                      <a:avLst/>
                    </a:prstGeom>
                  </pic:spPr>
                </pic:pic>
              </a:graphicData>
            </a:graphic>
          </wp:inline>
        </w:drawing>
      </w:r>
    </w:p>
    <w:p w14:paraId="6F47E4D7" w14:textId="77777777" w:rsidR="00A85A8D" w:rsidRDefault="00A85A8D" w:rsidP="002A2210">
      <w:pPr>
        <w:rPr>
          <w:color w:val="000000"/>
          <w:sz w:val="20"/>
          <w:szCs w:val="20"/>
          <w:lang w:val="sr-Cyrl-CS" w:eastAsia="zh-CN"/>
        </w:rPr>
      </w:pPr>
    </w:p>
    <w:p w14:paraId="34230497" w14:textId="285E36B0" w:rsidR="00A85A8D" w:rsidRDefault="00A85A8D" w:rsidP="002A2210">
      <w:pPr>
        <w:rPr>
          <w:color w:val="000000"/>
          <w:sz w:val="20"/>
          <w:szCs w:val="20"/>
          <w:lang w:val="sr-Cyrl-CS" w:eastAsia="zh-CN"/>
        </w:rPr>
      </w:pPr>
    </w:p>
    <w:p w14:paraId="3E73F1B1" w14:textId="77777777" w:rsidR="00A85A8D" w:rsidRDefault="00A85A8D" w:rsidP="002A2210">
      <w:pPr>
        <w:rPr>
          <w:color w:val="000000"/>
          <w:sz w:val="20"/>
          <w:szCs w:val="20"/>
          <w:lang w:val="sr-Cyrl-CS" w:eastAsia="zh-CN"/>
        </w:rPr>
      </w:pPr>
    </w:p>
    <w:p w14:paraId="010BEF2B" w14:textId="77777777" w:rsidR="00A85A8D" w:rsidRDefault="00A85A8D" w:rsidP="002A2210">
      <w:pPr>
        <w:rPr>
          <w:color w:val="000000"/>
          <w:sz w:val="20"/>
          <w:szCs w:val="20"/>
          <w:lang w:val="sr-Cyrl-CS" w:eastAsia="zh-CN"/>
        </w:rPr>
      </w:pPr>
    </w:p>
    <w:p w14:paraId="41E2EC42" w14:textId="4164B9A8" w:rsidR="00A85A8D" w:rsidRDefault="00A85A8D" w:rsidP="002A2210">
      <w:pPr>
        <w:rPr>
          <w:color w:val="000000"/>
          <w:sz w:val="20"/>
          <w:szCs w:val="20"/>
          <w:lang w:val="sr-Cyrl-CS" w:eastAsia="zh-CN"/>
        </w:rPr>
      </w:pPr>
    </w:p>
    <w:p w14:paraId="398E7D30" w14:textId="77777777" w:rsidR="00A85A8D" w:rsidRDefault="00A85A8D" w:rsidP="002A2210">
      <w:pPr>
        <w:rPr>
          <w:color w:val="000000"/>
          <w:sz w:val="20"/>
          <w:szCs w:val="20"/>
          <w:lang w:val="sr-Cyrl-CS" w:eastAsia="zh-CN"/>
        </w:rPr>
      </w:pPr>
    </w:p>
    <w:p w14:paraId="2A657E3E" w14:textId="7949108E" w:rsidR="00A85A8D" w:rsidRDefault="00396FC7" w:rsidP="002A2210">
      <w:pPr>
        <w:rPr>
          <w:color w:val="000000"/>
          <w:sz w:val="20"/>
          <w:szCs w:val="20"/>
          <w:lang w:val="sr-Cyrl-CS" w:eastAsia="zh-CN"/>
        </w:rPr>
      </w:pPr>
      <w:r>
        <w:rPr>
          <w:noProof/>
        </w:rPr>
        <w:lastRenderedPageBreak/>
        <w:drawing>
          <wp:inline distT="0" distB="0" distL="0" distR="0" wp14:anchorId="030CFF11" wp14:editId="2627BAD7">
            <wp:extent cx="7020560" cy="4427855"/>
            <wp:effectExtent l="0" t="0" r="889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020560" cy="4427855"/>
                    </a:xfrm>
                    <a:prstGeom prst="rect">
                      <a:avLst/>
                    </a:prstGeom>
                  </pic:spPr>
                </pic:pic>
              </a:graphicData>
            </a:graphic>
          </wp:inline>
        </w:drawing>
      </w:r>
    </w:p>
    <w:p w14:paraId="12A8E844" w14:textId="57369B12" w:rsidR="00A85A8D" w:rsidRDefault="00A85A8D" w:rsidP="002A2210">
      <w:pPr>
        <w:rPr>
          <w:color w:val="000000"/>
          <w:sz w:val="20"/>
          <w:szCs w:val="20"/>
          <w:lang w:eastAsia="zh-CN"/>
        </w:rPr>
      </w:pPr>
    </w:p>
    <w:p w14:paraId="74E34713" w14:textId="7F74D6EB" w:rsidR="00B705ED" w:rsidRDefault="00396FC7" w:rsidP="002A2210">
      <w:pPr>
        <w:rPr>
          <w:color w:val="000000"/>
          <w:sz w:val="20"/>
          <w:szCs w:val="20"/>
          <w:lang w:eastAsia="zh-CN"/>
        </w:rPr>
      </w:pPr>
      <w:r>
        <w:rPr>
          <w:noProof/>
        </w:rPr>
        <w:drawing>
          <wp:inline distT="0" distB="0" distL="0" distR="0" wp14:anchorId="4065EFBB" wp14:editId="3C7B984F">
            <wp:extent cx="7020560" cy="3290570"/>
            <wp:effectExtent l="0" t="0" r="8890" b="508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020560" cy="3290570"/>
                    </a:xfrm>
                    <a:prstGeom prst="rect">
                      <a:avLst/>
                    </a:prstGeom>
                  </pic:spPr>
                </pic:pic>
              </a:graphicData>
            </a:graphic>
          </wp:inline>
        </w:drawing>
      </w:r>
    </w:p>
    <w:p w14:paraId="4E2AA3F4" w14:textId="64E7F8F9" w:rsidR="00B705ED" w:rsidRDefault="00B705ED" w:rsidP="002A2210">
      <w:pPr>
        <w:rPr>
          <w:color w:val="000000"/>
          <w:sz w:val="20"/>
          <w:szCs w:val="20"/>
          <w:lang w:eastAsia="zh-CN"/>
        </w:rPr>
      </w:pPr>
    </w:p>
    <w:p w14:paraId="54E0B1D0" w14:textId="324756D4" w:rsidR="00B705ED" w:rsidRDefault="00B705ED" w:rsidP="002A2210">
      <w:pPr>
        <w:rPr>
          <w:color w:val="000000"/>
          <w:sz w:val="20"/>
          <w:szCs w:val="20"/>
          <w:lang w:eastAsia="zh-CN"/>
        </w:rPr>
      </w:pPr>
    </w:p>
    <w:p w14:paraId="4B126129" w14:textId="77777777" w:rsidR="00B705ED" w:rsidRDefault="00B705ED" w:rsidP="002A2210">
      <w:pPr>
        <w:rPr>
          <w:color w:val="000000"/>
          <w:sz w:val="20"/>
          <w:szCs w:val="20"/>
          <w:lang w:eastAsia="zh-CN"/>
        </w:rPr>
      </w:pPr>
    </w:p>
    <w:p w14:paraId="1B26519D" w14:textId="75DACBD8" w:rsidR="00B705ED" w:rsidRDefault="00B705ED" w:rsidP="002A2210">
      <w:pPr>
        <w:rPr>
          <w:color w:val="000000"/>
          <w:sz w:val="20"/>
          <w:szCs w:val="20"/>
          <w:lang w:eastAsia="zh-CN"/>
        </w:rPr>
      </w:pPr>
    </w:p>
    <w:p w14:paraId="2815C735" w14:textId="77777777" w:rsidR="00B705ED" w:rsidRDefault="00B705ED" w:rsidP="002A2210">
      <w:pPr>
        <w:rPr>
          <w:color w:val="000000"/>
          <w:sz w:val="20"/>
          <w:szCs w:val="20"/>
          <w:lang w:eastAsia="zh-CN"/>
        </w:rPr>
      </w:pPr>
    </w:p>
    <w:p w14:paraId="6688078E" w14:textId="77777777" w:rsidR="00B705ED" w:rsidRDefault="00B705ED" w:rsidP="002A2210">
      <w:pPr>
        <w:rPr>
          <w:color w:val="000000"/>
          <w:sz w:val="20"/>
          <w:szCs w:val="20"/>
          <w:lang w:eastAsia="zh-CN"/>
        </w:rPr>
      </w:pPr>
    </w:p>
    <w:p w14:paraId="0B96C17C" w14:textId="65CB0C96" w:rsidR="00B705ED" w:rsidRDefault="00B705ED" w:rsidP="002A2210">
      <w:pPr>
        <w:rPr>
          <w:color w:val="000000"/>
          <w:sz w:val="20"/>
          <w:szCs w:val="20"/>
          <w:lang w:eastAsia="zh-CN"/>
        </w:rPr>
      </w:pPr>
    </w:p>
    <w:p w14:paraId="31895EEE" w14:textId="77777777" w:rsidR="00B705ED" w:rsidRDefault="00B705ED" w:rsidP="002A2210">
      <w:pPr>
        <w:rPr>
          <w:color w:val="000000"/>
          <w:sz w:val="20"/>
          <w:szCs w:val="20"/>
          <w:lang w:eastAsia="zh-CN"/>
        </w:rPr>
      </w:pPr>
    </w:p>
    <w:p w14:paraId="7E0BA2BB" w14:textId="102FA416" w:rsidR="00B705ED" w:rsidRDefault="00396FC7" w:rsidP="002A2210">
      <w:pPr>
        <w:rPr>
          <w:color w:val="000000"/>
          <w:sz w:val="20"/>
          <w:szCs w:val="20"/>
          <w:lang w:eastAsia="zh-CN"/>
        </w:rPr>
      </w:pPr>
      <w:r>
        <w:rPr>
          <w:noProof/>
        </w:rPr>
        <w:lastRenderedPageBreak/>
        <w:drawing>
          <wp:inline distT="0" distB="0" distL="0" distR="0" wp14:anchorId="0EB6A528" wp14:editId="34F0DBB8">
            <wp:extent cx="7020560" cy="4453890"/>
            <wp:effectExtent l="0" t="0" r="8890" b="3810"/>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020560" cy="4453890"/>
                    </a:xfrm>
                    <a:prstGeom prst="rect">
                      <a:avLst/>
                    </a:prstGeom>
                  </pic:spPr>
                </pic:pic>
              </a:graphicData>
            </a:graphic>
          </wp:inline>
        </w:drawing>
      </w:r>
    </w:p>
    <w:p w14:paraId="1F6ECAB5" w14:textId="77777777" w:rsidR="00B705ED" w:rsidRDefault="00B705ED" w:rsidP="002A2210">
      <w:pPr>
        <w:rPr>
          <w:color w:val="000000"/>
          <w:sz w:val="20"/>
          <w:szCs w:val="20"/>
          <w:lang w:eastAsia="zh-CN"/>
        </w:rPr>
      </w:pPr>
    </w:p>
    <w:p w14:paraId="78635572" w14:textId="2604968A" w:rsidR="00B705ED" w:rsidRDefault="00396FC7" w:rsidP="002A2210">
      <w:pPr>
        <w:rPr>
          <w:color w:val="000000"/>
          <w:sz w:val="20"/>
          <w:szCs w:val="20"/>
          <w:lang w:eastAsia="zh-CN"/>
        </w:rPr>
      </w:pPr>
      <w:r>
        <w:rPr>
          <w:noProof/>
        </w:rPr>
        <w:drawing>
          <wp:inline distT="0" distB="0" distL="0" distR="0" wp14:anchorId="191005F9" wp14:editId="2D1F5BF3">
            <wp:extent cx="7020560" cy="4443730"/>
            <wp:effectExtent l="0" t="0" r="8890" b="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7020560" cy="4443730"/>
                    </a:xfrm>
                    <a:prstGeom prst="rect">
                      <a:avLst/>
                    </a:prstGeom>
                  </pic:spPr>
                </pic:pic>
              </a:graphicData>
            </a:graphic>
          </wp:inline>
        </w:drawing>
      </w:r>
    </w:p>
    <w:p w14:paraId="15D1F280" w14:textId="77777777" w:rsidR="00B705ED" w:rsidRDefault="00B705ED" w:rsidP="002A2210">
      <w:pPr>
        <w:rPr>
          <w:color w:val="000000"/>
          <w:sz w:val="20"/>
          <w:szCs w:val="20"/>
          <w:lang w:eastAsia="zh-CN"/>
        </w:rPr>
      </w:pPr>
    </w:p>
    <w:p w14:paraId="3250C42F" w14:textId="0230BFE1" w:rsidR="00B705ED" w:rsidRDefault="00396FC7" w:rsidP="002A2210">
      <w:pPr>
        <w:rPr>
          <w:color w:val="000000"/>
          <w:sz w:val="20"/>
          <w:szCs w:val="20"/>
          <w:lang w:eastAsia="zh-CN"/>
        </w:rPr>
      </w:pPr>
      <w:r>
        <w:rPr>
          <w:noProof/>
        </w:rPr>
        <w:lastRenderedPageBreak/>
        <w:drawing>
          <wp:inline distT="0" distB="0" distL="0" distR="0" wp14:anchorId="233DD76F" wp14:editId="12DCAEFE">
            <wp:extent cx="7020560" cy="4469765"/>
            <wp:effectExtent l="0" t="0" r="8890" b="6985"/>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7020560" cy="4469765"/>
                    </a:xfrm>
                    <a:prstGeom prst="rect">
                      <a:avLst/>
                    </a:prstGeom>
                  </pic:spPr>
                </pic:pic>
              </a:graphicData>
            </a:graphic>
          </wp:inline>
        </w:drawing>
      </w:r>
    </w:p>
    <w:p w14:paraId="42C74189" w14:textId="0600F1AE" w:rsidR="00B705ED" w:rsidRDefault="00396FC7" w:rsidP="002A2210">
      <w:pPr>
        <w:rPr>
          <w:color w:val="000000"/>
          <w:sz w:val="20"/>
          <w:szCs w:val="20"/>
          <w:lang w:eastAsia="zh-CN"/>
        </w:rPr>
      </w:pPr>
      <w:r>
        <w:rPr>
          <w:noProof/>
        </w:rPr>
        <w:drawing>
          <wp:inline distT="0" distB="0" distL="0" distR="0" wp14:anchorId="6D444FF0" wp14:editId="3D6E7E74">
            <wp:extent cx="7020560" cy="4448810"/>
            <wp:effectExtent l="0" t="0" r="8890" b="889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020560" cy="4448810"/>
                    </a:xfrm>
                    <a:prstGeom prst="rect">
                      <a:avLst/>
                    </a:prstGeom>
                  </pic:spPr>
                </pic:pic>
              </a:graphicData>
            </a:graphic>
          </wp:inline>
        </w:drawing>
      </w:r>
    </w:p>
    <w:p w14:paraId="7129F264" w14:textId="44160B91" w:rsidR="00B705ED" w:rsidRDefault="00396FC7" w:rsidP="002A2210">
      <w:pPr>
        <w:rPr>
          <w:color w:val="000000"/>
          <w:sz w:val="20"/>
          <w:szCs w:val="20"/>
          <w:lang w:eastAsia="zh-CN"/>
        </w:rPr>
      </w:pPr>
      <w:r>
        <w:rPr>
          <w:noProof/>
        </w:rPr>
        <w:lastRenderedPageBreak/>
        <w:drawing>
          <wp:inline distT="0" distB="0" distL="0" distR="0" wp14:anchorId="1CC69085" wp14:editId="7A762FBA">
            <wp:extent cx="7020560" cy="4480560"/>
            <wp:effectExtent l="0" t="0" r="889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7020560" cy="4480560"/>
                    </a:xfrm>
                    <a:prstGeom prst="rect">
                      <a:avLst/>
                    </a:prstGeom>
                  </pic:spPr>
                </pic:pic>
              </a:graphicData>
            </a:graphic>
          </wp:inline>
        </w:drawing>
      </w:r>
    </w:p>
    <w:p w14:paraId="7144ED6C" w14:textId="2BC0DD91" w:rsidR="00B705ED" w:rsidRDefault="00396FC7" w:rsidP="002A2210">
      <w:pPr>
        <w:rPr>
          <w:color w:val="000000"/>
          <w:sz w:val="20"/>
          <w:szCs w:val="20"/>
          <w:lang w:eastAsia="zh-CN"/>
        </w:rPr>
      </w:pPr>
      <w:r>
        <w:rPr>
          <w:noProof/>
        </w:rPr>
        <w:drawing>
          <wp:inline distT="0" distB="0" distL="0" distR="0" wp14:anchorId="2100CB76" wp14:editId="192F48AE">
            <wp:extent cx="7020560" cy="4411980"/>
            <wp:effectExtent l="0" t="0" r="8890" b="7620"/>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020560" cy="4411980"/>
                    </a:xfrm>
                    <a:prstGeom prst="rect">
                      <a:avLst/>
                    </a:prstGeom>
                  </pic:spPr>
                </pic:pic>
              </a:graphicData>
            </a:graphic>
          </wp:inline>
        </w:drawing>
      </w:r>
    </w:p>
    <w:p w14:paraId="7C553540" w14:textId="77777777" w:rsidR="00B705ED" w:rsidRDefault="00B705ED" w:rsidP="002A2210">
      <w:pPr>
        <w:rPr>
          <w:color w:val="000000"/>
          <w:sz w:val="20"/>
          <w:szCs w:val="20"/>
          <w:lang w:eastAsia="zh-CN"/>
        </w:rPr>
      </w:pPr>
    </w:p>
    <w:p w14:paraId="6BE8E38A" w14:textId="77777777" w:rsidR="00B705ED" w:rsidRDefault="00B705ED" w:rsidP="002A2210">
      <w:pPr>
        <w:rPr>
          <w:color w:val="000000"/>
          <w:sz w:val="20"/>
          <w:szCs w:val="20"/>
          <w:lang w:eastAsia="zh-CN"/>
        </w:rPr>
      </w:pPr>
    </w:p>
    <w:p w14:paraId="606E18BF" w14:textId="0DC26A9D" w:rsidR="00B705ED" w:rsidRDefault="00396FC7" w:rsidP="002A2210">
      <w:pPr>
        <w:rPr>
          <w:color w:val="000000"/>
          <w:sz w:val="20"/>
          <w:szCs w:val="20"/>
          <w:lang w:eastAsia="zh-CN"/>
        </w:rPr>
      </w:pPr>
      <w:r>
        <w:rPr>
          <w:noProof/>
        </w:rPr>
        <w:lastRenderedPageBreak/>
        <w:drawing>
          <wp:inline distT="0" distB="0" distL="0" distR="0" wp14:anchorId="7680D17D" wp14:editId="4E0C1AE2">
            <wp:extent cx="7020560" cy="3686175"/>
            <wp:effectExtent l="0" t="0" r="8890" b="9525"/>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020560" cy="3686175"/>
                    </a:xfrm>
                    <a:prstGeom prst="rect">
                      <a:avLst/>
                    </a:prstGeom>
                  </pic:spPr>
                </pic:pic>
              </a:graphicData>
            </a:graphic>
          </wp:inline>
        </w:drawing>
      </w:r>
    </w:p>
    <w:p w14:paraId="7AB83BB6" w14:textId="3B7758E6" w:rsidR="00B705ED" w:rsidRDefault="00872EF1" w:rsidP="002A2210">
      <w:pPr>
        <w:rPr>
          <w:color w:val="000000"/>
          <w:sz w:val="20"/>
          <w:szCs w:val="20"/>
          <w:lang w:eastAsia="zh-CN"/>
        </w:rPr>
      </w:pPr>
      <w:r>
        <w:rPr>
          <w:noProof/>
        </w:rPr>
        <w:drawing>
          <wp:inline distT="0" distB="0" distL="0" distR="0" wp14:anchorId="6C9A3563" wp14:editId="11B36C3D">
            <wp:extent cx="7020560" cy="4472940"/>
            <wp:effectExtent l="0" t="0" r="8890" b="3810"/>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020560" cy="4472940"/>
                    </a:xfrm>
                    <a:prstGeom prst="rect">
                      <a:avLst/>
                    </a:prstGeom>
                  </pic:spPr>
                </pic:pic>
              </a:graphicData>
            </a:graphic>
          </wp:inline>
        </w:drawing>
      </w:r>
    </w:p>
    <w:p w14:paraId="08D7BDA4" w14:textId="77777777" w:rsidR="00B705ED" w:rsidRDefault="00B705ED" w:rsidP="002A2210">
      <w:pPr>
        <w:rPr>
          <w:color w:val="000000"/>
          <w:sz w:val="20"/>
          <w:szCs w:val="20"/>
          <w:lang w:eastAsia="zh-CN"/>
        </w:rPr>
      </w:pPr>
    </w:p>
    <w:p w14:paraId="5792EE41" w14:textId="77777777" w:rsidR="00B705ED" w:rsidRDefault="00B705ED" w:rsidP="002A2210">
      <w:pPr>
        <w:rPr>
          <w:color w:val="000000"/>
          <w:sz w:val="20"/>
          <w:szCs w:val="20"/>
          <w:lang w:eastAsia="zh-CN"/>
        </w:rPr>
      </w:pPr>
    </w:p>
    <w:p w14:paraId="3ACB1DDD" w14:textId="7FD765B7" w:rsidR="00B705ED" w:rsidRDefault="00B705ED" w:rsidP="002A2210">
      <w:pPr>
        <w:rPr>
          <w:color w:val="000000"/>
          <w:sz w:val="20"/>
          <w:szCs w:val="20"/>
          <w:lang w:eastAsia="zh-CN"/>
        </w:rPr>
      </w:pPr>
    </w:p>
    <w:p w14:paraId="1D45707E" w14:textId="77777777" w:rsidR="00B705ED" w:rsidRDefault="00B705ED" w:rsidP="002A2210">
      <w:pPr>
        <w:rPr>
          <w:color w:val="000000"/>
          <w:sz w:val="20"/>
          <w:szCs w:val="20"/>
          <w:lang w:eastAsia="zh-CN"/>
        </w:rPr>
      </w:pPr>
    </w:p>
    <w:p w14:paraId="0BF95703" w14:textId="05662BA0" w:rsidR="00B705ED" w:rsidRDefault="00B705ED" w:rsidP="002A2210">
      <w:pPr>
        <w:rPr>
          <w:color w:val="000000"/>
          <w:sz w:val="20"/>
          <w:szCs w:val="20"/>
          <w:lang w:eastAsia="zh-CN"/>
        </w:rPr>
      </w:pPr>
    </w:p>
    <w:p w14:paraId="778BBB45" w14:textId="3BA43C44" w:rsidR="00B705ED" w:rsidRDefault="00B705ED" w:rsidP="002A2210">
      <w:pPr>
        <w:rPr>
          <w:color w:val="000000"/>
          <w:sz w:val="20"/>
          <w:szCs w:val="20"/>
          <w:lang w:eastAsia="zh-CN"/>
        </w:rPr>
      </w:pPr>
    </w:p>
    <w:p w14:paraId="469C3436" w14:textId="12410800" w:rsidR="00B705ED" w:rsidRDefault="00872EF1" w:rsidP="002A2210">
      <w:pPr>
        <w:rPr>
          <w:color w:val="000000"/>
          <w:sz w:val="20"/>
          <w:szCs w:val="20"/>
          <w:lang w:eastAsia="zh-CN"/>
        </w:rPr>
      </w:pPr>
      <w:r>
        <w:rPr>
          <w:noProof/>
        </w:rPr>
        <w:lastRenderedPageBreak/>
        <w:drawing>
          <wp:inline distT="0" distB="0" distL="0" distR="0" wp14:anchorId="63DCB15A" wp14:editId="76B563D1">
            <wp:extent cx="7020560" cy="4501515"/>
            <wp:effectExtent l="0" t="0" r="8890"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020560" cy="4501515"/>
                    </a:xfrm>
                    <a:prstGeom prst="rect">
                      <a:avLst/>
                    </a:prstGeom>
                  </pic:spPr>
                </pic:pic>
              </a:graphicData>
            </a:graphic>
          </wp:inline>
        </w:drawing>
      </w:r>
    </w:p>
    <w:p w14:paraId="718BD60E" w14:textId="6866937D" w:rsidR="00B705ED" w:rsidRDefault="00872EF1" w:rsidP="002A2210">
      <w:pPr>
        <w:rPr>
          <w:color w:val="000000"/>
          <w:sz w:val="20"/>
          <w:szCs w:val="20"/>
          <w:lang w:eastAsia="zh-CN"/>
        </w:rPr>
      </w:pPr>
      <w:r>
        <w:rPr>
          <w:noProof/>
        </w:rPr>
        <w:drawing>
          <wp:inline distT="0" distB="0" distL="0" distR="0" wp14:anchorId="42351EB7" wp14:editId="46137010">
            <wp:extent cx="7020560" cy="4424680"/>
            <wp:effectExtent l="0" t="0" r="8890" b="0"/>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020560" cy="4424680"/>
                    </a:xfrm>
                    <a:prstGeom prst="rect">
                      <a:avLst/>
                    </a:prstGeom>
                  </pic:spPr>
                </pic:pic>
              </a:graphicData>
            </a:graphic>
          </wp:inline>
        </w:drawing>
      </w:r>
    </w:p>
    <w:p w14:paraId="1C9FBA25" w14:textId="77777777" w:rsidR="00B705ED" w:rsidRDefault="00B705ED" w:rsidP="002A2210">
      <w:pPr>
        <w:rPr>
          <w:color w:val="000000"/>
          <w:sz w:val="20"/>
          <w:szCs w:val="20"/>
          <w:lang w:eastAsia="zh-CN"/>
        </w:rPr>
      </w:pPr>
    </w:p>
    <w:p w14:paraId="36B4D603" w14:textId="77777777" w:rsidR="00B705ED" w:rsidRDefault="00B705ED" w:rsidP="002A2210">
      <w:pPr>
        <w:rPr>
          <w:color w:val="000000"/>
          <w:sz w:val="20"/>
          <w:szCs w:val="20"/>
          <w:lang w:eastAsia="zh-CN"/>
        </w:rPr>
      </w:pPr>
    </w:p>
    <w:p w14:paraId="5283103F" w14:textId="55684014" w:rsidR="00B705ED" w:rsidRDefault="00872EF1" w:rsidP="002A2210">
      <w:pPr>
        <w:rPr>
          <w:color w:val="000000"/>
          <w:sz w:val="20"/>
          <w:szCs w:val="20"/>
          <w:lang w:eastAsia="zh-CN"/>
        </w:rPr>
      </w:pPr>
      <w:r>
        <w:rPr>
          <w:noProof/>
        </w:rPr>
        <w:lastRenderedPageBreak/>
        <w:drawing>
          <wp:inline distT="0" distB="0" distL="0" distR="0" wp14:anchorId="1B6F2E16" wp14:editId="2A86E1D6">
            <wp:extent cx="7020560" cy="4245610"/>
            <wp:effectExtent l="0" t="0" r="8890" b="254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020560" cy="4245610"/>
                    </a:xfrm>
                    <a:prstGeom prst="rect">
                      <a:avLst/>
                    </a:prstGeom>
                  </pic:spPr>
                </pic:pic>
              </a:graphicData>
            </a:graphic>
          </wp:inline>
        </w:drawing>
      </w:r>
    </w:p>
    <w:p w14:paraId="091334F4" w14:textId="77777777" w:rsidR="00B705ED" w:rsidRDefault="00B705ED" w:rsidP="002A2210">
      <w:pPr>
        <w:rPr>
          <w:color w:val="000000"/>
          <w:sz w:val="20"/>
          <w:szCs w:val="20"/>
          <w:lang w:eastAsia="zh-CN"/>
        </w:rPr>
      </w:pPr>
    </w:p>
    <w:p w14:paraId="40E335FA" w14:textId="775AD239" w:rsidR="00B705ED" w:rsidRDefault="00872EF1" w:rsidP="002A2210">
      <w:pPr>
        <w:rPr>
          <w:color w:val="000000"/>
          <w:sz w:val="20"/>
          <w:szCs w:val="20"/>
          <w:lang w:eastAsia="zh-CN"/>
        </w:rPr>
      </w:pPr>
      <w:r>
        <w:rPr>
          <w:noProof/>
        </w:rPr>
        <w:drawing>
          <wp:inline distT="0" distB="0" distL="0" distR="0" wp14:anchorId="723FB97C" wp14:editId="0753EA2C">
            <wp:extent cx="7020560" cy="2628900"/>
            <wp:effectExtent l="0" t="0" r="8890" b="0"/>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020560" cy="2628900"/>
                    </a:xfrm>
                    <a:prstGeom prst="rect">
                      <a:avLst/>
                    </a:prstGeom>
                  </pic:spPr>
                </pic:pic>
              </a:graphicData>
            </a:graphic>
          </wp:inline>
        </w:drawing>
      </w:r>
    </w:p>
    <w:p w14:paraId="679AA0A5" w14:textId="11094182" w:rsidR="00B705ED" w:rsidRDefault="00872EF1" w:rsidP="002A2210">
      <w:pPr>
        <w:rPr>
          <w:color w:val="000000"/>
          <w:sz w:val="20"/>
          <w:szCs w:val="20"/>
          <w:lang w:eastAsia="zh-CN"/>
        </w:rPr>
      </w:pPr>
      <w:r>
        <w:rPr>
          <w:noProof/>
        </w:rPr>
        <w:lastRenderedPageBreak/>
        <w:drawing>
          <wp:inline distT="0" distB="0" distL="0" distR="0" wp14:anchorId="2B22E421" wp14:editId="713B6FD4">
            <wp:extent cx="7020560" cy="2388235"/>
            <wp:effectExtent l="0" t="0" r="8890" b="0"/>
            <wp:docPr id="115" name="Slika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020560" cy="2388235"/>
                    </a:xfrm>
                    <a:prstGeom prst="rect">
                      <a:avLst/>
                    </a:prstGeom>
                  </pic:spPr>
                </pic:pic>
              </a:graphicData>
            </a:graphic>
          </wp:inline>
        </w:drawing>
      </w:r>
    </w:p>
    <w:p w14:paraId="3211B834" w14:textId="44A978DB" w:rsidR="00B705ED" w:rsidRDefault="00872EF1" w:rsidP="002A2210">
      <w:pPr>
        <w:rPr>
          <w:color w:val="000000"/>
          <w:sz w:val="20"/>
          <w:szCs w:val="20"/>
          <w:lang w:eastAsia="zh-CN"/>
        </w:rPr>
      </w:pPr>
      <w:r>
        <w:rPr>
          <w:noProof/>
        </w:rPr>
        <w:drawing>
          <wp:inline distT="0" distB="0" distL="0" distR="0" wp14:anchorId="348E4EA3" wp14:editId="5B9CE898">
            <wp:extent cx="7020560" cy="967740"/>
            <wp:effectExtent l="0" t="0" r="8890" b="381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020560" cy="967740"/>
                    </a:xfrm>
                    <a:prstGeom prst="rect">
                      <a:avLst/>
                    </a:prstGeom>
                  </pic:spPr>
                </pic:pic>
              </a:graphicData>
            </a:graphic>
          </wp:inline>
        </w:drawing>
      </w:r>
    </w:p>
    <w:p w14:paraId="6CD469B2" w14:textId="77777777" w:rsidR="00B705ED" w:rsidRDefault="00B705ED" w:rsidP="002A2210">
      <w:pPr>
        <w:rPr>
          <w:color w:val="000000"/>
          <w:sz w:val="20"/>
          <w:szCs w:val="20"/>
          <w:lang w:eastAsia="zh-CN"/>
        </w:rPr>
      </w:pPr>
    </w:p>
    <w:p w14:paraId="2BE7C475" w14:textId="09F149AE" w:rsidR="00B705ED" w:rsidRDefault="0077582D" w:rsidP="002A2210">
      <w:pPr>
        <w:rPr>
          <w:color w:val="000000"/>
          <w:sz w:val="20"/>
          <w:szCs w:val="20"/>
          <w:lang w:eastAsia="zh-CN"/>
        </w:rPr>
      </w:pPr>
      <w:r>
        <w:rPr>
          <w:noProof/>
        </w:rPr>
        <w:drawing>
          <wp:inline distT="0" distB="0" distL="0" distR="0" wp14:anchorId="08A440E7" wp14:editId="12C8A558">
            <wp:extent cx="7020560" cy="4441825"/>
            <wp:effectExtent l="0" t="0" r="8890"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020560" cy="4441825"/>
                    </a:xfrm>
                    <a:prstGeom prst="rect">
                      <a:avLst/>
                    </a:prstGeom>
                  </pic:spPr>
                </pic:pic>
              </a:graphicData>
            </a:graphic>
          </wp:inline>
        </w:drawing>
      </w:r>
    </w:p>
    <w:p w14:paraId="75687A77" w14:textId="77777777" w:rsidR="00B705ED" w:rsidRDefault="00B705ED" w:rsidP="002A2210">
      <w:pPr>
        <w:rPr>
          <w:color w:val="000000"/>
          <w:sz w:val="20"/>
          <w:szCs w:val="20"/>
          <w:lang w:eastAsia="zh-CN"/>
        </w:rPr>
      </w:pPr>
    </w:p>
    <w:p w14:paraId="442F2FC0" w14:textId="179167FC" w:rsidR="00B705ED" w:rsidRDefault="00B705ED" w:rsidP="002A2210">
      <w:pPr>
        <w:rPr>
          <w:color w:val="000000"/>
          <w:sz w:val="20"/>
          <w:szCs w:val="20"/>
          <w:lang w:eastAsia="zh-CN"/>
        </w:rPr>
      </w:pPr>
    </w:p>
    <w:p w14:paraId="6147B0CA" w14:textId="77777777" w:rsidR="00B705ED" w:rsidRDefault="00B705ED" w:rsidP="002A2210">
      <w:pPr>
        <w:rPr>
          <w:color w:val="000000"/>
          <w:sz w:val="20"/>
          <w:szCs w:val="20"/>
          <w:lang w:eastAsia="zh-CN"/>
        </w:rPr>
      </w:pPr>
    </w:p>
    <w:p w14:paraId="16561FA2" w14:textId="404EFDF9" w:rsidR="00B705ED" w:rsidRDefault="00B705ED" w:rsidP="002A2210">
      <w:pPr>
        <w:rPr>
          <w:color w:val="000000"/>
          <w:sz w:val="20"/>
          <w:szCs w:val="20"/>
          <w:lang w:eastAsia="zh-CN"/>
        </w:rPr>
      </w:pPr>
    </w:p>
    <w:p w14:paraId="01085310" w14:textId="77777777" w:rsidR="00B705ED" w:rsidRDefault="00B705ED" w:rsidP="002A2210">
      <w:pPr>
        <w:rPr>
          <w:color w:val="000000"/>
          <w:sz w:val="20"/>
          <w:szCs w:val="20"/>
          <w:lang w:eastAsia="zh-CN"/>
        </w:rPr>
      </w:pPr>
    </w:p>
    <w:p w14:paraId="37672BAF" w14:textId="3172019D" w:rsidR="00B705ED" w:rsidRDefault="00B705ED" w:rsidP="002A2210">
      <w:pPr>
        <w:rPr>
          <w:color w:val="000000"/>
          <w:sz w:val="20"/>
          <w:szCs w:val="20"/>
          <w:lang w:eastAsia="zh-CN"/>
        </w:rPr>
      </w:pPr>
    </w:p>
    <w:p w14:paraId="0C03AC20" w14:textId="77777777" w:rsidR="00B705ED" w:rsidRDefault="00B705ED" w:rsidP="002A2210">
      <w:pPr>
        <w:rPr>
          <w:color w:val="000000"/>
          <w:sz w:val="20"/>
          <w:szCs w:val="20"/>
          <w:lang w:eastAsia="zh-CN"/>
        </w:rPr>
      </w:pPr>
    </w:p>
    <w:p w14:paraId="03EEF483" w14:textId="7DB4BACC" w:rsidR="00B705ED" w:rsidRDefault="00B705ED" w:rsidP="002A2210">
      <w:pPr>
        <w:rPr>
          <w:color w:val="000000"/>
          <w:sz w:val="20"/>
          <w:szCs w:val="20"/>
          <w:lang w:eastAsia="zh-CN"/>
        </w:rPr>
      </w:pPr>
    </w:p>
    <w:p w14:paraId="0126F181" w14:textId="77777777" w:rsidR="00B705ED" w:rsidRDefault="00B705ED" w:rsidP="002A2210">
      <w:pPr>
        <w:rPr>
          <w:color w:val="000000"/>
          <w:sz w:val="20"/>
          <w:szCs w:val="20"/>
          <w:lang w:eastAsia="zh-CN"/>
        </w:rPr>
      </w:pPr>
    </w:p>
    <w:p w14:paraId="4E0B7FE9" w14:textId="20016099" w:rsidR="00B705ED" w:rsidRDefault="0077582D" w:rsidP="002A2210">
      <w:pPr>
        <w:rPr>
          <w:color w:val="000000"/>
          <w:sz w:val="20"/>
          <w:szCs w:val="20"/>
          <w:lang w:eastAsia="zh-CN"/>
        </w:rPr>
      </w:pPr>
      <w:r>
        <w:rPr>
          <w:noProof/>
        </w:rPr>
        <w:lastRenderedPageBreak/>
        <w:drawing>
          <wp:inline distT="0" distB="0" distL="0" distR="0" wp14:anchorId="6FE38733" wp14:editId="1CCEF97F">
            <wp:extent cx="7020560" cy="4448810"/>
            <wp:effectExtent l="0" t="0" r="8890" b="889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7020560" cy="4448810"/>
                    </a:xfrm>
                    <a:prstGeom prst="rect">
                      <a:avLst/>
                    </a:prstGeom>
                  </pic:spPr>
                </pic:pic>
              </a:graphicData>
            </a:graphic>
          </wp:inline>
        </w:drawing>
      </w:r>
    </w:p>
    <w:p w14:paraId="2A36E144" w14:textId="0C363B2C" w:rsidR="00B705ED" w:rsidRDefault="0077582D" w:rsidP="002A2210">
      <w:pPr>
        <w:rPr>
          <w:color w:val="000000"/>
          <w:sz w:val="20"/>
          <w:szCs w:val="20"/>
          <w:lang w:eastAsia="zh-CN"/>
        </w:rPr>
      </w:pPr>
      <w:r>
        <w:rPr>
          <w:noProof/>
        </w:rPr>
        <w:drawing>
          <wp:inline distT="0" distB="0" distL="0" distR="0" wp14:anchorId="1788C015" wp14:editId="457854F2">
            <wp:extent cx="7020560" cy="1400810"/>
            <wp:effectExtent l="0" t="0" r="8890" b="8890"/>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020560" cy="1400810"/>
                    </a:xfrm>
                    <a:prstGeom prst="rect">
                      <a:avLst/>
                    </a:prstGeom>
                  </pic:spPr>
                </pic:pic>
              </a:graphicData>
            </a:graphic>
          </wp:inline>
        </w:drawing>
      </w:r>
    </w:p>
    <w:p w14:paraId="166CC7EB" w14:textId="59C50C4E" w:rsidR="00B705ED" w:rsidRDefault="00B705ED" w:rsidP="002A2210">
      <w:pPr>
        <w:rPr>
          <w:color w:val="000000"/>
          <w:sz w:val="20"/>
          <w:szCs w:val="20"/>
          <w:lang w:eastAsia="zh-CN"/>
        </w:rPr>
      </w:pPr>
    </w:p>
    <w:p w14:paraId="663E5085" w14:textId="77777777" w:rsidR="00B705ED" w:rsidRDefault="00B705ED" w:rsidP="002A2210">
      <w:pPr>
        <w:rPr>
          <w:color w:val="000000"/>
          <w:sz w:val="20"/>
          <w:szCs w:val="20"/>
          <w:lang w:eastAsia="zh-CN"/>
        </w:rPr>
      </w:pPr>
    </w:p>
    <w:p w14:paraId="7FA3E976" w14:textId="7775F888" w:rsidR="00B705ED" w:rsidRDefault="00B705ED" w:rsidP="002A2210">
      <w:pPr>
        <w:rPr>
          <w:color w:val="000000"/>
          <w:sz w:val="20"/>
          <w:szCs w:val="20"/>
          <w:lang w:eastAsia="zh-CN"/>
        </w:rPr>
      </w:pPr>
    </w:p>
    <w:p w14:paraId="4E404A54" w14:textId="77777777" w:rsidR="00B705ED" w:rsidRDefault="00B705ED" w:rsidP="002A2210">
      <w:pPr>
        <w:rPr>
          <w:color w:val="000000"/>
          <w:sz w:val="20"/>
          <w:szCs w:val="20"/>
          <w:lang w:eastAsia="zh-CN"/>
        </w:rPr>
      </w:pPr>
    </w:p>
    <w:p w14:paraId="1370591A" w14:textId="77777777" w:rsidR="00B705ED" w:rsidRDefault="00B705ED" w:rsidP="002A2210">
      <w:pPr>
        <w:rPr>
          <w:color w:val="000000"/>
          <w:sz w:val="20"/>
          <w:szCs w:val="20"/>
          <w:lang w:eastAsia="zh-CN"/>
        </w:rPr>
      </w:pPr>
    </w:p>
    <w:p w14:paraId="5816F317" w14:textId="77777777" w:rsidR="00B705ED" w:rsidRPr="00B705ED" w:rsidRDefault="00B705ED" w:rsidP="002A2210">
      <w:pPr>
        <w:rPr>
          <w:color w:val="000000"/>
          <w:sz w:val="20"/>
          <w:szCs w:val="20"/>
          <w:lang w:eastAsia="zh-CN"/>
        </w:rPr>
      </w:pPr>
    </w:p>
    <w:p w14:paraId="03789F7D" w14:textId="77777777" w:rsidR="00A85A8D" w:rsidRDefault="00A85A8D" w:rsidP="002A2210">
      <w:pPr>
        <w:rPr>
          <w:color w:val="000000"/>
          <w:sz w:val="20"/>
          <w:szCs w:val="20"/>
          <w:lang w:val="sr-Cyrl-CS" w:eastAsia="zh-CN"/>
        </w:rPr>
      </w:pPr>
    </w:p>
    <w:p w14:paraId="458B21A0" w14:textId="77777777" w:rsidR="00A85A8D" w:rsidRPr="00A85A8D" w:rsidRDefault="00A85A8D" w:rsidP="002A2210">
      <w:pPr>
        <w:rPr>
          <w:color w:val="000000"/>
          <w:sz w:val="20"/>
          <w:szCs w:val="20"/>
          <w:lang w:val="sr-Cyrl-CS" w:eastAsia="zh-CN"/>
        </w:rPr>
      </w:pPr>
    </w:p>
    <w:p w14:paraId="0595DF34" w14:textId="77777777" w:rsidR="002A2210" w:rsidRDefault="002A2210" w:rsidP="002A2210">
      <w:pPr>
        <w:pStyle w:val="Bezrazmaka"/>
        <w:rPr>
          <w:rFonts w:ascii="Times New Roman" w:hAnsi="Times New Roman"/>
          <w:sz w:val="20"/>
          <w:szCs w:val="20"/>
        </w:rPr>
      </w:pPr>
      <w:bookmarkStart w:id="1" w:name="__bookmark_5"/>
      <w:bookmarkEnd w:id="1"/>
    </w:p>
    <w:p w14:paraId="61A08CD4" w14:textId="77777777" w:rsidR="002A2210" w:rsidRPr="0073132F" w:rsidRDefault="002A2210" w:rsidP="002A2210">
      <w:pPr>
        <w:rPr>
          <w:color w:val="000000"/>
          <w:sz w:val="20"/>
          <w:szCs w:val="20"/>
          <w:lang w:val="en-US" w:eastAsia="zh-CN"/>
        </w:rPr>
      </w:pPr>
      <w:bookmarkStart w:id="2" w:name="__bookmark_11"/>
      <w:bookmarkEnd w:id="2"/>
    </w:p>
    <w:p w14:paraId="67479108" w14:textId="77777777" w:rsidR="002A2210" w:rsidRPr="0073132F" w:rsidRDefault="002A2210" w:rsidP="002A2210">
      <w:pPr>
        <w:rPr>
          <w:color w:val="000000"/>
          <w:sz w:val="20"/>
          <w:szCs w:val="20"/>
          <w:lang w:val="en-US" w:eastAsia="zh-CN"/>
        </w:rPr>
      </w:pPr>
      <w:bookmarkStart w:id="3" w:name="__bookmark_12"/>
      <w:bookmarkStart w:id="4" w:name="__bookmark_20"/>
      <w:bookmarkEnd w:id="3"/>
      <w:bookmarkEnd w:id="4"/>
    </w:p>
    <w:p w14:paraId="3F93CEF3" w14:textId="77777777" w:rsidR="002A2210" w:rsidRDefault="002A2210" w:rsidP="002A2210">
      <w:pPr>
        <w:pStyle w:val="Bezrazmaka"/>
        <w:rPr>
          <w:rFonts w:ascii="Times New Roman" w:hAnsi="Times New Roman"/>
          <w:sz w:val="20"/>
          <w:szCs w:val="20"/>
        </w:rPr>
      </w:pPr>
      <w:bookmarkStart w:id="5" w:name="__bookmark_21"/>
      <w:bookmarkEnd w:id="5"/>
    </w:p>
    <w:p w14:paraId="24772176" w14:textId="77777777" w:rsidR="002A2210" w:rsidRDefault="002A2210" w:rsidP="002A2210"/>
    <w:p w14:paraId="094B75E6" w14:textId="77777777" w:rsidR="001B7B05" w:rsidRDefault="001B7B05" w:rsidP="002A2210"/>
    <w:p w14:paraId="2EF6BDB7" w14:textId="77777777" w:rsidR="001B7B05" w:rsidRDefault="001B7B05" w:rsidP="002A2210"/>
    <w:p w14:paraId="4AD8E20F" w14:textId="03CC5E57" w:rsidR="001B7B05" w:rsidRDefault="001B7B05" w:rsidP="002A2210"/>
    <w:p w14:paraId="7D652559" w14:textId="77777777" w:rsidR="001B7B05" w:rsidRDefault="001B7B05" w:rsidP="002A2210"/>
    <w:p w14:paraId="2C56C79C" w14:textId="524BD67E" w:rsidR="001B7B05" w:rsidRDefault="001B7B05" w:rsidP="002A2210"/>
    <w:p w14:paraId="18348451" w14:textId="77777777" w:rsidR="001B7B05" w:rsidRDefault="001B7B05" w:rsidP="002A2210"/>
    <w:p w14:paraId="31C4C655" w14:textId="77777777" w:rsidR="001B7B05" w:rsidRDefault="001B7B05" w:rsidP="002A2210"/>
    <w:p w14:paraId="64F9797A" w14:textId="3A4F019A" w:rsidR="001B7B05" w:rsidRDefault="0077582D" w:rsidP="002A2210">
      <w:r>
        <w:rPr>
          <w:noProof/>
        </w:rPr>
        <w:lastRenderedPageBreak/>
        <w:drawing>
          <wp:inline distT="0" distB="0" distL="0" distR="0" wp14:anchorId="03FD4937" wp14:editId="4CA57539">
            <wp:extent cx="7020560" cy="4272915"/>
            <wp:effectExtent l="0" t="0" r="8890" b="0"/>
            <wp:docPr id="219" name="Slika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7020560" cy="4272915"/>
                    </a:xfrm>
                    <a:prstGeom prst="rect">
                      <a:avLst/>
                    </a:prstGeom>
                  </pic:spPr>
                </pic:pic>
              </a:graphicData>
            </a:graphic>
          </wp:inline>
        </w:drawing>
      </w:r>
    </w:p>
    <w:p w14:paraId="51B62BEA" w14:textId="77777777" w:rsidR="001B7B05" w:rsidRDefault="001B7B05" w:rsidP="002A2210"/>
    <w:p w14:paraId="54BF8DBE" w14:textId="5EDED6FB" w:rsidR="001B7B05" w:rsidRDefault="0077582D" w:rsidP="002A2210">
      <w:r>
        <w:rPr>
          <w:noProof/>
        </w:rPr>
        <w:drawing>
          <wp:inline distT="0" distB="0" distL="0" distR="0" wp14:anchorId="25EA3268" wp14:editId="2428C709">
            <wp:extent cx="7020560" cy="3721735"/>
            <wp:effectExtent l="0" t="0" r="8890" b="0"/>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7020560" cy="3721735"/>
                    </a:xfrm>
                    <a:prstGeom prst="rect">
                      <a:avLst/>
                    </a:prstGeom>
                  </pic:spPr>
                </pic:pic>
              </a:graphicData>
            </a:graphic>
          </wp:inline>
        </w:drawing>
      </w:r>
    </w:p>
    <w:p w14:paraId="53AD94C7" w14:textId="77777777" w:rsidR="001B7B05" w:rsidRDefault="001B7B05" w:rsidP="002A2210"/>
    <w:p w14:paraId="45317F91" w14:textId="77777777" w:rsidR="001B7B05" w:rsidRDefault="001B7B05" w:rsidP="002A2210"/>
    <w:p w14:paraId="16F7BF63" w14:textId="77777777" w:rsidR="001B7B05" w:rsidRDefault="001B7B05" w:rsidP="002A2210"/>
    <w:p w14:paraId="3975E70C" w14:textId="77777777" w:rsidR="001B7B05" w:rsidRDefault="001B7B05" w:rsidP="002A2210"/>
    <w:p w14:paraId="7B2D8608" w14:textId="42708407" w:rsidR="001B7B05" w:rsidRDefault="001B7B05" w:rsidP="002A2210"/>
    <w:p w14:paraId="1C7BD679" w14:textId="77777777" w:rsidR="001B7B05" w:rsidRDefault="001B7B05" w:rsidP="002A2210"/>
    <w:p w14:paraId="55DF9348" w14:textId="4C6B8A02" w:rsidR="001B7B05" w:rsidRDefault="00E368FF" w:rsidP="002A2210">
      <w:r>
        <w:rPr>
          <w:noProof/>
        </w:rPr>
        <w:lastRenderedPageBreak/>
        <w:drawing>
          <wp:inline distT="0" distB="0" distL="0" distR="0" wp14:anchorId="549A524E" wp14:editId="27F7E41C">
            <wp:extent cx="7020560" cy="3542030"/>
            <wp:effectExtent l="0" t="0" r="8890" b="1270"/>
            <wp:docPr id="221" name="Slika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7020560" cy="3542030"/>
                    </a:xfrm>
                    <a:prstGeom prst="rect">
                      <a:avLst/>
                    </a:prstGeom>
                  </pic:spPr>
                </pic:pic>
              </a:graphicData>
            </a:graphic>
          </wp:inline>
        </w:drawing>
      </w:r>
    </w:p>
    <w:p w14:paraId="7D221B40" w14:textId="77777777" w:rsidR="001B7B05" w:rsidRDefault="001B7B05" w:rsidP="002A2210"/>
    <w:p w14:paraId="207C6E3F" w14:textId="75B9064B" w:rsidR="001B7B05" w:rsidRDefault="00FF2971" w:rsidP="002A2210">
      <w:r>
        <w:rPr>
          <w:noProof/>
        </w:rPr>
        <w:drawing>
          <wp:inline distT="0" distB="0" distL="0" distR="0" wp14:anchorId="56336C7F" wp14:editId="4EDED2F9">
            <wp:extent cx="7020560" cy="3980815"/>
            <wp:effectExtent l="0" t="0" r="8890" b="635"/>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020560" cy="3980815"/>
                    </a:xfrm>
                    <a:prstGeom prst="rect">
                      <a:avLst/>
                    </a:prstGeom>
                  </pic:spPr>
                </pic:pic>
              </a:graphicData>
            </a:graphic>
          </wp:inline>
        </w:drawing>
      </w:r>
    </w:p>
    <w:p w14:paraId="609E3470" w14:textId="77777777" w:rsidR="001B7B05" w:rsidRDefault="001B7B05" w:rsidP="002A2210"/>
    <w:p w14:paraId="304E8674" w14:textId="77777777" w:rsidR="001B7B05" w:rsidRDefault="001B7B05" w:rsidP="002A2210"/>
    <w:p w14:paraId="4F88DAD8" w14:textId="77777777" w:rsidR="001B7B05" w:rsidRDefault="001B7B05" w:rsidP="002A2210"/>
    <w:p w14:paraId="50406DFB" w14:textId="77777777" w:rsidR="001B7B05" w:rsidRDefault="001B7B05" w:rsidP="002A2210"/>
    <w:p w14:paraId="52C80409" w14:textId="77777777" w:rsidR="001B7B05" w:rsidRDefault="001B7B05" w:rsidP="002A2210"/>
    <w:p w14:paraId="5E4F9C8B" w14:textId="77777777" w:rsidR="001B7B05" w:rsidRDefault="001B7B05" w:rsidP="002A2210"/>
    <w:p w14:paraId="2F356114" w14:textId="77777777" w:rsidR="001B7B05" w:rsidRDefault="001B7B05" w:rsidP="002A2210"/>
    <w:p w14:paraId="2DDA1B47" w14:textId="2D20C3E7" w:rsidR="001B7B05" w:rsidRDefault="00FF2971" w:rsidP="002A2210">
      <w:r>
        <w:rPr>
          <w:noProof/>
        </w:rPr>
        <w:lastRenderedPageBreak/>
        <w:drawing>
          <wp:inline distT="0" distB="0" distL="0" distR="0" wp14:anchorId="5D083129" wp14:editId="5CC368FB">
            <wp:extent cx="7020560" cy="3637915"/>
            <wp:effectExtent l="0" t="0" r="8890" b="635"/>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020560" cy="3637915"/>
                    </a:xfrm>
                    <a:prstGeom prst="rect">
                      <a:avLst/>
                    </a:prstGeom>
                  </pic:spPr>
                </pic:pic>
              </a:graphicData>
            </a:graphic>
          </wp:inline>
        </w:drawing>
      </w:r>
    </w:p>
    <w:p w14:paraId="2355328F" w14:textId="77777777" w:rsidR="001B7B05" w:rsidRDefault="001B7B05" w:rsidP="002A2210"/>
    <w:p w14:paraId="16816188" w14:textId="2CCB1B8F" w:rsidR="001B7B05" w:rsidRDefault="00FF2971" w:rsidP="002A2210">
      <w:r>
        <w:rPr>
          <w:noProof/>
        </w:rPr>
        <w:drawing>
          <wp:inline distT="0" distB="0" distL="0" distR="0" wp14:anchorId="06ED0423" wp14:editId="06356023">
            <wp:extent cx="7020560" cy="3622040"/>
            <wp:effectExtent l="0" t="0" r="8890"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020560" cy="3622040"/>
                    </a:xfrm>
                    <a:prstGeom prst="rect">
                      <a:avLst/>
                    </a:prstGeom>
                  </pic:spPr>
                </pic:pic>
              </a:graphicData>
            </a:graphic>
          </wp:inline>
        </w:drawing>
      </w:r>
    </w:p>
    <w:p w14:paraId="7C87601D" w14:textId="374B70F2" w:rsidR="001B7B05" w:rsidRDefault="001B7B05" w:rsidP="002A2210"/>
    <w:p w14:paraId="707F4433" w14:textId="7F2CA319" w:rsidR="001B7B05" w:rsidRDefault="00426DB9" w:rsidP="002A2210">
      <w:r>
        <w:rPr>
          <w:noProof/>
        </w:rPr>
        <w:lastRenderedPageBreak/>
        <w:drawing>
          <wp:inline distT="0" distB="0" distL="0" distR="0" wp14:anchorId="6E79F0AA" wp14:editId="7502B4EC">
            <wp:extent cx="7020560" cy="3378835"/>
            <wp:effectExtent l="0" t="0" r="889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020560" cy="3378835"/>
                    </a:xfrm>
                    <a:prstGeom prst="rect">
                      <a:avLst/>
                    </a:prstGeom>
                  </pic:spPr>
                </pic:pic>
              </a:graphicData>
            </a:graphic>
          </wp:inline>
        </w:drawing>
      </w:r>
    </w:p>
    <w:p w14:paraId="5D68488B" w14:textId="6438CFD9" w:rsidR="001B7B05" w:rsidRDefault="001B7B05" w:rsidP="002A2210"/>
    <w:p w14:paraId="04B3EB9E" w14:textId="5FEEC21D" w:rsidR="001B7B05" w:rsidRDefault="00426DB9" w:rsidP="002A2210">
      <w:r>
        <w:rPr>
          <w:noProof/>
        </w:rPr>
        <w:drawing>
          <wp:inline distT="0" distB="0" distL="0" distR="0" wp14:anchorId="6599AD45" wp14:editId="43F3F906">
            <wp:extent cx="7020560" cy="3705225"/>
            <wp:effectExtent l="0" t="0" r="8890" b="952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020560" cy="3705225"/>
                    </a:xfrm>
                    <a:prstGeom prst="rect">
                      <a:avLst/>
                    </a:prstGeom>
                  </pic:spPr>
                </pic:pic>
              </a:graphicData>
            </a:graphic>
          </wp:inline>
        </w:drawing>
      </w:r>
    </w:p>
    <w:p w14:paraId="0562CE30" w14:textId="728AB329" w:rsidR="001B7B05" w:rsidRDefault="001B7B05" w:rsidP="002A2210"/>
    <w:p w14:paraId="3A8CCD59" w14:textId="4E082B59" w:rsidR="001B7B05" w:rsidRDefault="001B7B05" w:rsidP="002A2210"/>
    <w:p w14:paraId="46AE94DE" w14:textId="2A73CE20" w:rsidR="001B7B05" w:rsidRDefault="001B7B05" w:rsidP="002A2210"/>
    <w:p w14:paraId="3291D1B4" w14:textId="77777777" w:rsidR="001B7B05" w:rsidRDefault="001B7B05" w:rsidP="002A2210"/>
    <w:p w14:paraId="1F26C40E" w14:textId="77777777" w:rsidR="001B7B05" w:rsidRDefault="001B7B05" w:rsidP="002A2210"/>
    <w:p w14:paraId="2D3C0283" w14:textId="77777777" w:rsidR="001B7B05" w:rsidRDefault="001B7B05" w:rsidP="002A2210"/>
    <w:p w14:paraId="7239229E" w14:textId="37B75E78" w:rsidR="001B7B05" w:rsidRDefault="001B7B05" w:rsidP="002A2210"/>
    <w:p w14:paraId="14F20F19" w14:textId="77777777" w:rsidR="001B7B05" w:rsidRDefault="001B7B05" w:rsidP="002A2210"/>
    <w:p w14:paraId="2539E3C3" w14:textId="10AFE7F4" w:rsidR="001B7B05" w:rsidRDefault="001B7B05" w:rsidP="002A2210"/>
    <w:p w14:paraId="38E373BA" w14:textId="77777777" w:rsidR="001B7B05" w:rsidRDefault="001B7B05" w:rsidP="002A2210"/>
    <w:p w14:paraId="08DB6FC7" w14:textId="1F714D53" w:rsidR="001B7B05" w:rsidRDefault="00426DB9" w:rsidP="002A2210">
      <w:r>
        <w:rPr>
          <w:noProof/>
        </w:rPr>
        <w:lastRenderedPageBreak/>
        <w:drawing>
          <wp:inline distT="0" distB="0" distL="0" distR="0" wp14:anchorId="58B038E0" wp14:editId="4F614908">
            <wp:extent cx="7020560" cy="3190875"/>
            <wp:effectExtent l="0" t="0" r="8890" b="9525"/>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020560" cy="3190875"/>
                    </a:xfrm>
                    <a:prstGeom prst="rect">
                      <a:avLst/>
                    </a:prstGeom>
                  </pic:spPr>
                </pic:pic>
              </a:graphicData>
            </a:graphic>
          </wp:inline>
        </w:drawing>
      </w:r>
    </w:p>
    <w:p w14:paraId="655BEA86" w14:textId="77777777" w:rsidR="001B7B05" w:rsidRDefault="001B7B05" w:rsidP="002A2210"/>
    <w:p w14:paraId="12411097" w14:textId="1FEF5E75" w:rsidR="001B7B05" w:rsidRDefault="001B7B05" w:rsidP="002A2210"/>
    <w:p w14:paraId="652638A3" w14:textId="455958E2" w:rsidR="001B7B05" w:rsidRDefault="00426DB9" w:rsidP="002A2210">
      <w:r>
        <w:rPr>
          <w:noProof/>
        </w:rPr>
        <w:drawing>
          <wp:inline distT="0" distB="0" distL="0" distR="0" wp14:anchorId="0FB3BA49" wp14:editId="082DDF75">
            <wp:extent cx="7020560" cy="3629660"/>
            <wp:effectExtent l="0" t="0" r="8890" b="889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7020560" cy="3629660"/>
                    </a:xfrm>
                    <a:prstGeom prst="rect">
                      <a:avLst/>
                    </a:prstGeom>
                  </pic:spPr>
                </pic:pic>
              </a:graphicData>
            </a:graphic>
          </wp:inline>
        </w:drawing>
      </w:r>
    </w:p>
    <w:p w14:paraId="06579F82" w14:textId="77777777" w:rsidR="001B7B05" w:rsidRDefault="001B7B05" w:rsidP="002A2210"/>
    <w:p w14:paraId="6A8EECFB" w14:textId="602F8161" w:rsidR="001B7B05" w:rsidRDefault="001B7B05" w:rsidP="002A2210"/>
    <w:p w14:paraId="08264037" w14:textId="77777777" w:rsidR="001B7B05" w:rsidRDefault="001B7B05" w:rsidP="002A2210"/>
    <w:p w14:paraId="3E7A2817" w14:textId="19834B18" w:rsidR="001B7B05" w:rsidRDefault="001B7B05" w:rsidP="002A2210"/>
    <w:p w14:paraId="6F60D757" w14:textId="77777777" w:rsidR="001B7B05" w:rsidRDefault="001B7B05" w:rsidP="002A2210"/>
    <w:p w14:paraId="71320E67" w14:textId="5CE49DED" w:rsidR="001B7B05" w:rsidRDefault="001B7B05" w:rsidP="002A2210"/>
    <w:p w14:paraId="285F718B" w14:textId="498B6E81" w:rsidR="001B7B05" w:rsidRDefault="001B7B05" w:rsidP="002A2210"/>
    <w:p w14:paraId="7093992A" w14:textId="77777777" w:rsidR="001B7B05" w:rsidRDefault="001B7B05" w:rsidP="002A2210"/>
    <w:p w14:paraId="6967DEE2" w14:textId="051B29CD" w:rsidR="001B7B05" w:rsidRDefault="001B7B05" w:rsidP="002A2210"/>
    <w:p w14:paraId="50DE8367" w14:textId="77777777" w:rsidR="001B7B05" w:rsidRDefault="001B7B05" w:rsidP="002A2210"/>
    <w:p w14:paraId="0363F790" w14:textId="7E1F5644" w:rsidR="001B7B05" w:rsidRDefault="001B7B05" w:rsidP="002A2210"/>
    <w:p w14:paraId="2D1D0D6E" w14:textId="20A4723D" w:rsidR="001B7B05" w:rsidRDefault="00426DB9" w:rsidP="002A2210">
      <w:r>
        <w:rPr>
          <w:noProof/>
        </w:rPr>
        <w:lastRenderedPageBreak/>
        <w:drawing>
          <wp:inline distT="0" distB="0" distL="0" distR="0" wp14:anchorId="5FBF4E99" wp14:editId="28DE15C2">
            <wp:extent cx="7020560" cy="3538220"/>
            <wp:effectExtent l="0" t="0" r="8890" b="508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7020560" cy="3538220"/>
                    </a:xfrm>
                    <a:prstGeom prst="rect">
                      <a:avLst/>
                    </a:prstGeom>
                  </pic:spPr>
                </pic:pic>
              </a:graphicData>
            </a:graphic>
          </wp:inline>
        </w:drawing>
      </w:r>
    </w:p>
    <w:p w14:paraId="4E98FEB1" w14:textId="133D62C5" w:rsidR="001B7B05" w:rsidRDefault="001B7B05" w:rsidP="002A2210"/>
    <w:p w14:paraId="5E6F9BF3" w14:textId="75F32233" w:rsidR="001B7B05" w:rsidRDefault="00426DB9" w:rsidP="002A2210">
      <w:r>
        <w:rPr>
          <w:noProof/>
        </w:rPr>
        <w:drawing>
          <wp:inline distT="0" distB="0" distL="0" distR="0" wp14:anchorId="0B73EE79" wp14:editId="4A274CD0">
            <wp:extent cx="7020560" cy="1771015"/>
            <wp:effectExtent l="0" t="0" r="8890" b="635"/>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020560" cy="1771015"/>
                    </a:xfrm>
                    <a:prstGeom prst="rect">
                      <a:avLst/>
                    </a:prstGeom>
                  </pic:spPr>
                </pic:pic>
              </a:graphicData>
            </a:graphic>
          </wp:inline>
        </w:drawing>
      </w:r>
    </w:p>
    <w:p w14:paraId="7ABE9656" w14:textId="3D66EA31" w:rsidR="001B7B05" w:rsidRDefault="00426DB9" w:rsidP="002A2210">
      <w:r>
        <w:rPr>
          <w:noProof/>
        </w:rPr>
        <w:drawing>
          <wp:inline distT="0" distB="0" distL="0" distR="0" wp14:anchorId="30332DF2" wp14:editId="7DC9B8A2">
            <wp:extent cx="7020560" cy="3115945"/>
            <wp:effectExtent l="0" t="0" r="8890" b="825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020560" cy="3115945"/>
                    </a:xfrm>
                    <a:prstGeom prst="rect">
                      <a:avLst/>
                    </a:prstGeom>
                  </pic:spPr>
                </pic:pic>
              </a:graphicData>
            </a:graphic>
          </wp:inline>
        </w:drawing>
      </w:r>
    </w:p>
    <w:p w14:paraId="7C9A5202" w14:textId="77777777" w:rsidR="001B7B05" w:rsidRDefault="001B7B05" w:rsidP="002A2210"/>
    <w:p w14:paraId="4748FECD" w14:textId="4A7DC69D" w:rsidR="001B7B05" w:rsidRDefault="001B7B05" w:rsidP="002A2210"/>
    <w:p w14:paraId="5663E3D9" w14:textId="2EF89855" w:rsidR="001B7B05" w:rsidRDefault="00426DB9" w:rsidP="002A2210">
      <w:r>
        <w:rPr>
          <w:noProof/>
        </w:rPr>
        <w:lastRenderedPageBreak/>
        <w:drawing>
          <wp:inline distT="0" distB="0" distL="0" distR="0" wp14:anchorId="11F8B997" wp14:editId="3D2873CA">
            <wp:extent cx="7020560" cy="1824990"/>
            <wp:effectExtent l="0" t="0" r="8890" b="381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7020560" cy="1824990"/>
                    </a:xfrm>
                    <a:prstGeom prst="rect">
                      <a:avLst/>
                    </a:prstGeom>
                  </pic:spPr>
                </pic:pic>
              </a:graphicData>
            </a:graphic>
          </wp:inline>
        </w:drawing>
      </w:r>
    </w:p>
    <w:p w14:paraId="5128F2D1" w14:textId="77777777" w:rsidR="001B7B05" w:rsidRDefault="001B7B05" w:rsidP="002A2210"/>
    <w:p w14:paraId="2AF826DA" w14:textId="011EA143" w:rsidR="001B7B05" w:rsidRDefault="00DD622F" w:rsidP="002A2210">
      <w:r>
        <w:rPr>
          <w:noProof/>
        </w:rPr>
        <w:drawing>
          <wp:inline distT="0" distB="0" distL="0" distR="0" wp14:anchorId="0F1D2A69" wp14:editId="0821B389">
            <wp:extent cx="7020560" cy="4483735"/>
            <wp:effectExtent l="0" t="0" r="889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020560" cy="4483735"/>
                    </a:xfrm>
                    <a:prstGeom prst="rect">
                      <a:avLst/>
                    </a:prstGeom>
                  </pic:spPr>
                </pic:pic>
              </a:graphicData>
            </a:graphic>
          </wp:inline>
        </w:drawing>
      </w:r>
    </w:p>
    <w:p w14:paraId="0CF73464" w14:textId="77777777" w:rsidR="001B7B05" w:rsidRDefault="001B7B05" w:rsidP="002A2210"/>
    <w:p w14:paraId="02A1A6D7" w14:textId="607F8695" w:rsidR="001B7B05" w:rsidRDefault="00DD622F" w:rsidP="002A2210">
      <w:r>
        <w:rPr>
          <w:noProof/>
        </w:rPr>
        <w:lastRenderedPageBreak/>
        <w:drawing>
          <wp:inline distT="0" distB="0" distL="0" distR="0" wp14:anchorId="175AF539" wp14:editId="3424B708">
            <wp:extent cx="7020560" cy="4502150"/>
            <wp:effectExtent l="0" t="0" r="8890"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020560" cy="4502150"/>
                    </a:xfrm>
                    <a:prstGeom prst="rect">
                      <a:avLst/>
                    </a:prstGeom>
                  </pic:spPr>
                </pic:pic>
              </a:graphicData>
            </a:graphic>
          </wp:inline>
        </w:drawing>
      </w:r>
    </w:p>
    <w:p w14:paraId="675FBFD8" w14:textId="4F5E6ECA" w:rsidR="001B7B05" w:rsidRDefault="00DD622F" w:rsidP="002A2210">
      <w:r>
        <w:rPr>
          <w:noProof/>
        </w:rPr>
        <w:drawing>
          <wp:inline distT="0" distB="0" distL="0" distR="0" wp14:anchorId="74CD1AEA" wp14:editId="027FAC97">
            <wp:extent cx="7020560" cy="4504690"/>
            <wp:effectExtent l="0" t="0" r="889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020560" cy="4504690"/>
                    </a:xfrm>
                    <a:prstGeom prst="rect">
                      <a:avLst/>
                    </a:prstGeom>
                  </pic:spPr>
                </pic:pic>
              </a:graphicData>
            </a:graphic>
          </wp:inline>
        </w:drawing>
      </w:r>
    </w:p>
    <w:p w14:paraId="5F4FB921" w14:textId="4A8DC2AA" w:rsidR="001B7B05" w:rsidRDefault="00DD622F" w:rsidP="002A2210">
      <w:r>
        <w:rPr>
          <w:noProof/>
        </w:rPr>
        <w:lastRenderedPageBreak/>
        <w:drawing>
          <wp:inline distT="0" distB="0" distL="0" distR="0" wp14:anchorId="3B71C02F" wp14:editId="54023DE5">
            <wp:extent cx="7020560" cy="4510405"/>
            <wp:effectExtent l="0" t="0" r="8890" b="444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7020560" cy="4510405"/>
                    </a:xfrm>
                    <a:prstGeom prst="rect">
                      <a:avLst/>
                    </a:prstGeom>
                  </pic:spPr>
                </pic:pic>
              </a:graphicData>
            </a:graphic>
          </wp:inline>
        </w:drawing>
      </w:r>
    </w:p>
    <w:p w14:paraId="107E03E7" w14:textId="51F906C6" w:rsidR="001B7B05" w:rsidRDefault="00DD622F" w:rsidP="002A2210">
      <w:r>
        <w:rPr>
          <w:noProof/>
        </w:rPr>
        <w:drawing>
          <wp:inline distT="0" distB="0" distL="0" distR="0" wp14:anchorId="5985B7BD" wp14:editId="30201693">
            <wp:extent cx="7020560" cy="4507230"/>
            <wp:effectExtent l="0" t="0" r="8890" b="762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020560" cy="4507230"/>
                    </a:xfrm>
                    <a:prstGeom prst="rect">
                      <a:avLst/>
                    </a:prstGeom>
                  </pic:spPr>
                </pic:pic>
              </a:graphicData>
            </a:graphic>
          </wp:inline>
        </w:drawing>
      </w:r>
    </w:p>
    <w:p w14:paraId="4D687162" w14:textId="77777777" w:rsidR="001B7B05" w:rsidRDefault="001B7B05" w:rsidP="002A2210"/>
    <w:p w14:paraId="3AD2ACD8" w14:textId="797B85F8" w:rsidR="001B7B05" w:rsidRDefault="00DD622F" w:rsidP="002A2210">
      <w:r>
        <w:rPr>
          <w:noProof/>
        </w:rPr>
        <w:lastRenderedPageBreak/>
        <w:drawing>
          <wp:inline distT="0" distB="0" distL="0" distR="0" wp14:anchorId="12CF84D1" wp14:editId="13329C2C">
            <wp:extent cx="7020560" cy="4491355"/>
            <wp:effectExtent l="0" t="0" r="8890" b="4445"/>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7020560" cy="4491355"/>
                    </a:xfrm>
                    <a:prstGeom prst="rect">
                      <a:avLst/>
                    </a:prstGeom>
                  </pic:spPr>
                </pic:pic>
              </a:graphicData>
            </a:graphic>
          </wp:inline>
        </w:drawing>
      </w:r>
    </w:p>
    <w:p w14:paraId="3F3DB80E" w14:textId="686493FA" w:rsidR="001B7B05" w:rsidRDefault="00DD622F" w:rsidP="002A2210">
      <w:r>
        <w:rPr>
          <w:noProof/>
        </w:rPr>
        <w:drawing>
          <wp:inline distT="0" distB="0" distL="0" distR="0" wp14:anchorId="758DD9D3" wp14:editId="7BEDB0C0">
            <wp:extent cx="7020560" cy="4525645"/>
            <wp:effectExtent l="0" t="0" r="8890" b="8255"/>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020560" cy="4525645"/>
                    </a:xfrm>
                    <a:prstGeom prst="rect">
                      <a:avLst/>
                    </a:prstGeom>
                  </pic:spPr>
                </pic:pic>
              </a:graphicData>
            </a:graphic>
          </wp:inline>
        </w:drawing>
      </w:r>
    </w:p>
    <w:p w14:paraId="3DCAC5E8" w14:textId="497B9D16" w:rsidR="001B7B05" w:rsidRDefault="00665B71" w:rsidP="002A2210">
      <w:r>
        <w:rPr>
          <w:noProof/>
        </w:rPr>
        <w:lastRenderedPageBreak/>
        <w:drawing>
          <wp:inline distT="0" distB="0" distL="0" distR="0" wp14:anchorId="264629D0" wp14:editId="0E1C7DCB">
            <wp:extent cx="7020560" cy="4534535"/>
            <wp:effectExtent l="0" t="0" r="8890"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020560" cy="4534535"/>
                    </a:xfrm>
                    <a:prstGeom prst="rect">
                      <a:avLst/>
                    </a:prstGeom>
                  </pic:spPr>
                </pic:pic>
              </a:graphicData>
            </a:graphic>
          </wp:inline>
        </w:drawing>
      </w:r>
    </w:p>
    <w:p w14:paraId="27172070" w14:textId="77777777" w:rsidR="001B7B05" w:rsidRDefault="001B7B05" w:rsidP="002A2210"/>
    <w:p w14:paraId="3D442348" w14:textId="24367CD1" w:rsidR="001B7B05" w:rsidRDefault="00665B71" w:rsidP="002A2210">
      <w:r>
        <w:rPr>
          <w:noProof/>
        </w:rPr>
        <w:drawing>
          <wp:inline distT="0" distB="0" distL="0" distR="0" wp14:anchorId="595F367D" wp14:editId="04974D34">
            <wp:extent cx="7020560" cy="3063240"/>
            <wp:effectExtent l="0" t="0" r="8890" b="381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020560" cy="3063240"/>
                    </a:xfrm>
                    <a:prstGeom prst="rect">
                      <a:avLst/>
                    </a:prstGeom>
                  </pic:spPr>
                </pic:pic>
              </a:graphicData>
            </a:graphic>
          </wp:inline>
        </w:drawing>
      </w:r>
    </w:p>
    <w:p w14:paraId="7A0A5CA4" w14:textId="77777777" w:rsidR="001B7B05" w:rsidRDefault="001B7B05" w:rsidP="002A2210"/>
    <w:p w14:paraId="7A90F776" w14:textId="793213CC" w:rsidR="001B7B05" w:rsidRDefault="00665B71" w:rsidP="002A2210">
      <w:r>
        <w:rPr>
          <w:noProof/>
        </w:rPr>
        <w:lastRenderedPageBreak/>
        <w:drawing>
          <wp:inline distT="0" distB="0" distL="0" distR="0" wp14:anchorId="112E7D49" wp14:editId="5AFB69F9">
            <wp:extent cx="7020560" cy="4512945"/>
            <wp:effectExtent l="0" t="0" r="8890" b="190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020560" cy="4512945"/>
                    </a:xfrm>
                    <a:prstGeom prst="rect">
                      <a:avLst/>
                    </a:prstGeom>
                  </pic:spPr>
                </pic:pic>
              </a:graphicData>
            </a:graphic>
          </wp:inline>
        </w:drawing>
      </w:r>
    </w:p>
    <w:p w14:paraId="26725BAF" w14:textId="0AFC4C77" w:rsidR="001B7B05" w:rsidRDefault="00665B71" w:rsidP="002A2210">
      <w:r>
        <w:rPr>
          <w:noProof/>
        </w:rPr>
        <w:drawing>
          <wp:inline distT="0" distB="0" distL="0" distR="0" wp14:anchorId="0C0E1BDE" wp14:editId="5B67314B">
            <wp:extent cx="7020560" cy="4440555"/>
            <wp:effectExtent l="0" t="0" r="889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020560" cy="4440555"/>
                    </a:xfrm>
                    <a:prstGeom prst="rect">
                      <a:avLst/>
                    </a:prstGeom>
                  </pic:spPr>
                </pic:pic>
              </a:graphicData>
            </a:graphic>
          </wp:inline>
        </w:drawing>
      </w:r>
    </w:p>
    <w:p w14:paraId="117595CB" w14:textId="1F10DB33" w:rsidR="00A70FB6" w:rsidRDefault="003102A2" w:rsidP="00A70FB6">
      <w:pPr>
        <w:spacing w:after="160" w:line="259" w:lineRule="auto"/>
        <w:jc w:val="both"/>
        <w:rPr>
          <w:rFonts w:eastAsia="Calibri"/>
          <w:sz w:val="20"/>
          <w:szCs w:val="20"/>
          <w:lang w:val="sr-Cyrl-RS" w:eastAsia="en-US"/>
        </w:rPr>
      </w:pPr>
      <w:r>
        <w:rPr>
          <w:b/>
          <w:noProof/>
          <w:color w:val="000000"/>
          <w:sz w:val="20"/>
          <w:szCs w:val="20"/>
        </w:rPr>
        <w:lastRenderedPageBreak/>
        <mc:AlternateContent>
          <mc:Choice Requires="wps">
            <w:drawing>
              <wp:anchor distT="4294967295" distB="4294967295" distL="114300" distR="114300" simplePos="0" relativeHeight="251672576" behindDoc="0" locked="0" layoutInCell="1" allowOverlap="1" wp14:anchorId="701905A0" wp14:editId="6312BE31">
                <wp:simplePos x="0" y="0"/>
                <wp:positionH relativeFrom="column">
                  <wp:posOffset>2286000</wp:posOffset>
                </wp:positionH>
                <wp:positionV relativeFrom="paragraph">
                  <wp:posOffset>-635</wp:posOffset>
                </wp:positionV>
                <wp:extent cx="2286000" cy="0"/>
                <wp:effectExtent l="0" t="0" r="0" b="0"/>
                <wp:wrapNone/>
                <wp:docPr id="248"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E513E" id="Line 202"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0pt,-.05pt" to="5in,-.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" strokecolor="#339" strokeweight="1.25pt"/>
            </w:pict>
          </mc:Fallback>
        </mc:AlternateContent>
      </w:r>
      <w:r w:rsidR="00A70FB6" w:rsidRPr="00A70FB6">
        <w:rPr>
          <w:rFonts w:eastAsia="Calibri"/>
          <w:sz w:val="20"/>
          <w:szCs w:val="20"/>
          <w:lang w:val="sr-Cyrl-RS" w:eastAsia="en-US"/>
        </w:rPr>
        <w:t xml:space="preserve">              </w:t>
      </w:r>
    </w:p>
    <w:p w14:paraId="3467F802" w14:textId="6CA85945" w:rsidR="00A70FB6" w:rsidRPr="00A70FB6" w:rsidRDefault="00A70FB6" w:rsidP="00A70FB6">
      <w:pPr>
        <w:spacing w:after="160" w:line="259" w:lineRule="auto"/>
        <w:ind w:firstLine="720"/>
        <w:jc w:val="both"/>
        <w:rPr>
          <w:rFonts w:eastAsia="Calibri"/>
          <w:b/>
          <w:sz w:val="20"/>
          <w:szCs w:val="20"/>
          <w:lang w:val="sr-Latn-RS" w:eastAsia="en-US"/>
        </w:rPr>
      </w:pPr>
      <w:r w:rsidRPr="00A70FB6">
        <w:rPr>
          <w:rFonts w:eastAsia="Calibri"/>
          <w:sz w:val="20"/>
          <w:szCs w:val="20"/>
          <w:lang w:val="sr-Cyrl-CS" w:eastAsia="en-US"/>
        </w:rPr>
        <w:t>На основу члана 13. Закона о подстицајима у пољопривреди и руралном развоју (''Службени гласник Републике Србије'' број 10/13, 142/14</w:t>
      </w:r>
      <w:r w:rsidRPr="00A70FB6">
        <w:rPr>
          <w:rFonts w:eastAsia="Calibri"/>
          <w:sz w:val="20"/>
          <w:szCs w:val="20"/>
          <w:lang w:val="sr-Latn-RS" w:eastAsia="en-US"/>
        </w:rPr>
        <w:t>,</w:t>
      </w:r>
      <w:r w:rsidRPr="00A70FB6">
        <w:rPr>
          <w:rFonts w:eastAsia="Calibri"/>
          <w:sz w:val="20"/>
          <w:szCs w:val="20"/>
          <w:lang w:val="sr-Cyrl-RS" w:eastAsia="en-US"/>
        </w:rPr>
        <w:t xml:space="preserve"> 103/15и 101/16</w:t>
      </w:r>
      <w:r w:rsidRPr="00A70FB6">
        <w:rPr>
          <w:rFonts w:eastAsia="Calibri"/>
          <w:sz w:val="20"/>
          <w:szCs w:val="20"/>
          <w:lang w:val="sr-Cyrl-CS" w:eastAsia="en-US"/>
        </w:rPr>
        <w:t>),</w:t>
      </w:r>
      <w:r w:rsidRPr="00A70FB6">
        <w:rPr>
          <w:rFonts w:eastAsia="Calibri"/>
          <w:sz w:val="20"/>
          <w:szCs w:val="20"/>
          <w:lang w:val="sr-Latn-RS" w:eastAsia="en-US"/>
        </w:rPr>
        <w:t xml:space="preserve"> </w:t>
      </w:r>
      <w:r w:rsidRPr="00A70FB6">
        <w:rPr>
          <w:rFonts w:eastAsia="Calibri"/>
          <w:sz w:val="20"/>
          <w:szCs w:val="20"/>
          <w:lang w:val="sr-Cyrl-RS" w:eastAsia="en-US"/>
        </w:rPr>
        <w:t>члана 60</w:t>
      </w:r>
      <w:r w:rsidRPr="00A70FB6">
        <w:rPr>
          <w:rFonts w:eastAsia="Calibri"/>
          <w:sz w:val="20"/>
          <w:szCs w:val="20"/>
          <w:lang w:val="sr-Latn-RS" w:eastAsia="en-US"/>
        </w:rPr>
        <w:t xml:space="preserve">. </w:t>
      </w:r>
      <w:r w:rsidRPr="00A70FB6">
        <w:rPr>
          <w:rFonts w:eastAsia="Calibri"/>
          <w:sz w:val="20"/>
          <w:szCs w:val="20"/>
          <w:lang w:val="sr-Cyrl-RS" w:eastAsia="en-US"/>
        </w:rPr>
        <w:t xml:space="preserve">Статута општине Ивањица </w:t>
      </w:r>
      <w:r w:rsidRPr="00A70FB6">
        <w:rPr>
          <w:rFonts w:eastAsia="Calibri"/>
          <w:sz w:val="20"/>
          <w:szCs w:val="20"/>
          <w:lang w:val="sr-Latn-RS" w:eastAsia="en-US"/>
        </w:rPr>
        <w:t>(</w:t>
      </w:r>
      <w:r w:rsidRPr="00A70FB6">
        <w:rPr>
          <w:rFonts w:eastAsia="Calibri"/>
          <w:sz w:val="20"/>
          <w:szCs w:val="20"/>
          <w:lang w:val="sr-Cyrl-CS" w:eastAsia="en-US"/>
        </w:rPr>
        <w:t>„Сл. лист општине Ивањица“, број 1/2019)</w:t>
      </w:r>
      <w:r w:rsidRPr="00A70FB6">
        <w:rPr>
          <w:rFonts w:eastAsia="Calibri"/>
          <w:sz w:val="20"/>
          <w:szCs w:val="20"/>
          <w:lang w:val="sr-Cyrl-RS" w:eastAsia="en-US"/>
        </w:rPr>
        <w:t xml:space="preserve">, члана 5. Одлуке о буџету општине Ивањица за 2021. годину </w:t>
      </w:r>
      <w:r w:rsidRPr="00A70FB6">
        <w:rPr>
          <w:rFonts w:eastAsia="Calibri"/>
          <w:sz w:val="20"/>
          <w:szCs w:val="20"/>
          <w:lang w:val="sr-Latn-RS" w:eastAsia="en-US"/>
        </w:rPr>
        <w:t>(</w:t>
      </w:r>
      <w:r w:rsidRPr="00A70FB6">
        <w:rPr>
          <w:rFonts w:eastAsia="Calibri"/>
          <w:sz w:val="20"/>
          <w:szCs w:val="20"/>
          <w:lang w:val="sr-Cyrl-CS" w:eastAsia="en-US"/>
        </w:rPr>
        <w:t xml:space="preserve">„Сл. лист општине Ивањица“, број 18/2020), Општинско веће општине Ивањица, на </w:t>
      </w:r>
      <w:r w:rsidRPr="00A70FB6">
        <w:rPr>
          <w:rFonts w:eastAsia="Calibri"/>
          <w:sz w:val="20"/>
          <w:szCs w:val="20"/>
          <w:lang w:val="sr-Cyrl-RS" w:eastAsia="en-US"/>
        </w:rPr>
        <w:t xml:space="preserve">телефонској </w:t>
      </w:r>
      <w:r w:rsidRPr="00A70FB6">
        <w:rPr>
          <w:rFonts w:eastAsia="Calibri"/>
          <w:sz w:val="20"/>
          <w:szCs w:val="20"/>
          <w:lang w:val="sr-Cyrl-CS" w:eastAsia="en-US"/>
        </w:rPr>
        <w:t xml:space="preserve">седници одржаној дана </w:t>
      </w:r>
      <w:r w:rsidRPr="00A70FB6">
        <w:rPr>
          <w:rFonts w:eastAsia="Calibri"/>
          <w:sz w:val="20"/>
          <w:szCs w:val="20"/>
          <w:lang w:val="sr-Cyrl-RS" w:eastAsia="en-US"/>
        </w:rPr>
        <w:t>01.11</w:t>
      </w:r>
      <w:r w:rsidRPr="00A70FB6">
        <w:rPr>
          <w:rFonts w:eastAsia="Calibri"/>
          <w:sz w:val="20"/>
          <w:szCs w:val="20"/>
          <w:lang w:val="sr-Latn-RS" w:eastAsia="en-US"/>
        </w:rPr>
        <w:t>.</w:t>
      </w:r>
      <w:r w:rsidRPr="00A70FB6">
        <w:rPr>
          <w:rFonts w:eastAsia="Calibri"/>
          <w:sz w:val="20"/>
          <w:szCs w:val="20"/>
          <w:lang w:val="sr-Cyrl-CS" w:eastAsia="en-US"/>
        </w:rPr>
        <w:t>20</w:t>
      </w:r>
      <w:r w:rsidRPr="00A70FB6">
        <w:rPr>
          <w:rFonts w:eastAsia="Calibri"/>
          <w:sz w:val="20"/>
          <w:szCs w:val="20"/>
          <w:lang w:val="sr-Latn-RS" w:eastAsia="en-US"/>
        </w:rPr>
        <w:t>21</w:t>
      </w:r>
      <w:r w:rsidRPr="00A70FB6">
        <w:rPr>
          <w:rFonts w:eastAsia="Calibri"/>
          <w:sz w:val="20"/>
          <w:szCs w:val="20"/>
          <w:lang w:val="sr-Cyrl-CS" w:eastAsia="en-US"/>
        </w:rPr>
        <w:t>. године, донело је</w:t>
      </w:r>
    </w:p>
    <w:p w14:paraId="13A23760" w14:textId="77777777" w:rsidR="00A70FB6" w:rsidRPr="00A70FB6" w:rsidRDefault="00A70FB6" w:rsidP="00A70FB6">
      <w:pPr>
        <w:spacing w:after="160" w:line="259" w:lineRule="auto"/>
        <w:jc w:val="center"/>
        <w:rPr>
          <w:rFonts w:eastAsia="Calibri"/>
          <w:sz w:val="20"/>
          <w:szCs w:val="20"/>
          <w:lang w:val="sr-Cyrl-RS" w:eastAsia="en-US"/>
        </w:rPr>
      </w:pPr>
    </w:p>
    <w:p w14:paraId="51331EC3" w14:textId="77777777" w:rsidR="00A70FB6" w:rsidRPr="00A70FB6" w:rsidRDefault="00A70FB6" w:rsidP="00A70FB6">
      <w:pPr>
        <w:spacing w:after="160" w:line="259" w:lineRule="auto"/>
        <w:jc w:val="center"/>
        <w:rPr>
          <w:rFonts w:eastAsia="Calibri"/>
          <w:b/>
          <w:sz w:val="20"/>
          <w:szCs w:val="20"/>
          <w:lang w:val="sr-Cyrl-RS" w:eastAsia="en-US"/>
        </w:rPr>
      </w:pPr>
      <w:bookmarkStart w:id="6" w:name="_Hlk89260971"/>
      <w:r w:rsidRPr="00A70FB6">
        <w:rPr>
          <w:rFonts w:eastAsia="Calibri"/>
          <w:b/>
          <w:sz w:val="20"/>
          <w:szCs w:val="20"/>
          <w:lang w:val="sr-Cyrl-RS" w:eastAsia="en-US"/>
        </w:rPr>
        <w:t>ОДЛУКУ</w:t>
      </w:r>
    </w:p>
    <w:p w14:paraId="31300438" w14:textId="77777777" w:rsidR="00A70FB6" w:rsidRPr="00A70FB6" w:rsidRDefault="00A70FB6" w:rsidP="00A70FB6">
      <w:pPr>
        <w:spacing w:after="160" w:line="259" w:lineRule="auto"/>
        <w:jc w:val="center"/>
        <w:rPr>
          <w:rFonts w:eastAsia="Calibri"/>
          <w:b/>
          <w:sz w:val="20"/>
          <w:szCs w:val="20"/>
          <w:lang w:val="sr-Cyrl-RS" w:eastAsia="en-US"/>
        </w:rPr>
      </w:pPr>
      <w:r w:rsidRPr="00A70FB6">
        <w:rPr>
          <w:rFonts w:eastAsia="Calibri"/>
          <w:b/>
          <w:sz w:val="20"/>
          <w:szCs w:val="20"/>
          <w:lang w:val="sr-Cyrl-RS" w:eastAsia="en-US"/>
        </w:rPr>
        <w:t>о измени Програма подршке за спровођење пољопривредне политике и политике руралног развоја за општину Ивањица за 20</w:t>
      </w:r>
      <w:r w:rsidRPr="00A70FB6">
        <w:rPr>
          <w:rFonts w:eastAsia="Calibri"/>
          <w:b/>
          <w:sz w:val="20"/>
          <w:szCs w:val="20"/>
          <w:lang w:val="sr-Latn-RS" w:eastAsia="en-US"/>
        </w:rPr>
        <w:t>21</w:t>
      </w:r>
      <w:r w:rsidRPr="00A70FB6">
        <w:rPr>
          <w:rFonts w:eastAsia="Calibri"/>
          <w:b/>
          <w:sz w:val="20"/>
          <w:szCs w:val="20"/>
          <w:lang w:val="sr-Cyrl-RS" w:eastAsia="en-US"/>
        </w:rPr>
        <w:t>. годину</w:t>
      </w:r>
    </w:p>
    <w:bookmarkEnd w:id="6"/>
    <w:p w14:paraId="1A1EA8F8" w14:textId="77777777" w:rsidR="00A70FB6" w:rsidRPr="00A70FB6" w:rsidRDefault="00A70FB6" w:rsidP="00A70FB6">
      <w:pPr>
        <w:spacing w:after="160" w:line="259" w:lineRule="auto"/>
        <w:jc w:val="center"/>
        <w:rPr>
          <w:rFonts w:eastAsia="Calibri"/>
          <w:b/>
          <w:sz w:val="20"/>
          <w:szCs w:val="20"/>
          <w:lang w:val="sr-Cyrl-RS" w:eastAsia="en-US"/>
        </w:rPr>
      </w:pPr>
    </w:p>
    <w:p w14:paraId="2544F6A8" w14:textId="77777777" w:rsidR="00A70FB6" w:rsidRPr="00A70FB6" w:rsidRDefault="00A70FB6" w:rsidP="00A70FB6">
      <w:pPr>
        <w:spacing w:after="160" w:line="259" w:lineRule="auto"/>
        <w:jc w:val="center"/>
        <w:rPr>
          <w:rFonts w:eastAsia="Calibri"/>
          <w:b/>
          <w:sz w:val="20"/>
          <w:szCs w:val="20"/>
          <w:lang w:val="sr-Cyrl-RS" w:eastAsia="en-US"/>
        </w:rPr>
      </w:pPr>
      <w:r w:rsidRPr="00A70FB6">
        <w:rPr>
          <w:rFonts w:eastAsia="Calibri"/>
          <w:b/>
          <w:sz w:val="20"/>
          <w:szCs w:val="20"/>
          <w:lang w:val="sr-Latn-RS" w:eastAsia="en-US"/>
        </w:rPr>
        <w:t>I</w:t>
      </w:r>
    </w:p>
    <w:p w14:paraId="61B74639" w14:textId="77777777" w:rsidR="00A70FB6" w:rsidRPr="00A70FB6" w:rsidRDefault="00A70FB6" w:rsidP="00A70FB6">
      <w:pPr>
        <w:spacing w:line="259" w:lineRule="auto"/>
        <w:ind w:firstLine="720"/>
        <w:jc w:val="both"/>
        <w:rPr>
          <w:rFonts w:eastAsia="Calibri"/>
          <w:sz w:val="20"/>
          <w:szCs w:val="20"/>
          <w:lang w:val="sr-Latn-RS" w:eastAsia="en-US"/>
        </w:rPr>
      </w:pPr>
      <w:r w:rsidRPr="00A70FB6">
        <w:rPr>
          <w:rFonts w:eastAsia="Calibri"/>
          <w:sz w:val="20"/>
          <w:szCs w:val="20"/>
          <w:lang w:val="sr-Cyrl-RS" w:eastAsia="en-US"/>
        </w:rPr>
        <w:t>У Програму подршке за спровођење пољопривредне политике и политике руралног развоја општине Ивањица за 20</w:t>
      </w:r>
      <w:r w:rsidRPr="00A70FB6">
        <w:rPr>
          <w:rFonts w:eastAsia="Calibri"/>
          <w:sz w:val="20"/>
          <w:szCs w:val="20"/>
          <w:lang w:val="sr-Latn-RS" w:eastAsia="en-US"/>
        </w:rPr>
        <w:t>21</w:t>
      </w:r>
      <w:r w:rsidRPr="00A70FB6">
        <w:rPr>
          <w:rFonts w:eastAsia="Calibri"/>
          <w:sz w:val="20"/>
          <w:szCs w:val="20"/>
          <w:lang w:val="sr-Cyrl-RS" w:eastAsia="en-US"/>
        </w:rPr>
        <w:t xml:space="preserve">. годину, 01 Број: 06-22/2021 од 30.06.2021. године („Сл. лист општине Ивањица“, број </w:t>
      </w:r>
      <w:r w:rsidRPr="00A70FB6">
        <w:rPr>
          <w:rFonts w:eastAsia="Calibri"/>
          <w:sz w:val="20"/>
          <w:szCs w:val="20"/>
          <w:lang w:val="sr-Latn-RS" w:eastAsia="en-US"/>
        </w:rPr>
        <w:t>7</w:t>
      </w:r>
      <w:r w:rsidRPr="00A70FB6">
        <w:rPr>
          <w:rFonts w:eastAsia="Calibri"/>
          <w:sz w:val="20"/>
          <w:szCs w:val="20"/>
          <w:lang w:val="sr-Cyrl-RS" w:eastAsia="en-US"/>
        </w:rPr>
        <w:t>/</w:t>
      </w:r>
      <w:r w:rsidRPr="00A70FB6">
        <w:rPr>
          <w:rFonts w:eastAsia="Calibri"/>
          <w:sz w:val="20"/>
          <w:szCs w:val="20"/>
          <w:lang w:val="sr-Latn-RS" w:eastAsia="en-US"/>
        </w:rPr>
        <w:t>20</w:t>
      </w:r>
      <w:r w:rsidRPr="00A70FB6">
        <w:rPr>
          <w:rFonts w:eastAsia="Calibri"/>
          <w:sz w:val="20"/>
          <w:szCs w:val="20"/>
          <w:lang w:val="sr-Cyrl-RS" w:eastAsia="en-US"/>
        </w:rPr>
        <w:t>21),</w:t>
      </w:r>
    </w:p>
    <w:p w14:paraId="4F0DE594"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en-US" w:eastAsia="en-US"/>
        </w:rPr>
        <w:br/>
      </w:r>
      <w:r w:rsidRPr="00A70FB6">
        <w:rPr>
          <w:rFonts w:eastAsia="Calibri"/>
          <w:sz w:val="20"/>
          <w:szCs w:val="20"/>
          <w:lang w:val="sr-Cyrl-RS" w:eastAsia="en-US"/>
        </w:rPr>
        <w:tab/>
        <w:t>На страни 1</w:t>
      </w:r>
      <w:r w:rsidRPr="00A70FB6">
        <w:rPr>
          <w:rFonts w:eastAsia="Calibri"/>
          <w:sz w:val="20"/>
          <w:szCs w:val="20"/>
          <w:lang w:val="sr-Latn-RS" w:eastAsia="en-US"/>
        </w:rPr>
        <w:t>3</w:t>
      </w:r>
      <w:r w:rsidRPr="00A70FB6">
        <w:rPr>
          <w:rFonts w:eastAsia="Calibri"/>
          <w:sz w:val="20"/>
          <w:szCs w:val="20"/>
          <w:lang w:val="sr-Cyrl-RS" w:eastAsia="en-US"/>
        </w:rPr>
        <w:t xml:space="preserve"> у Табели број 3. Мере руралног развоја, под редним бројем </w:t>
      </w:r>
      <w:r w:rsidRPr="00A70FB6">
        <w:rPr>
          <w:rFonts w:eastAsia="Calibri"/>
          <w:sz w:val="20"/>
          <w:szCs w:val="20"/>
          <w:lang w:val="sr-Latn-RS" w:eastAsia="en-US"/>
        </w:rPr>
        <w:t xml:space="preserve">1 </w:t>
      </w:r>
      <w:proofErr w:type="spellStart"/>
      <w:r w:rsidRPr="00A70FB6">
        <w:rPr>
          <w:rFonts w:eastAsia="Calibri"/>
          <w:sz w:val="20"/>
          <w:szCs w:val="20"/>
          <w:lang w:val="sr-Latn-RS" w:eastAsia="en-US"/>
        </w:rPr>
        <w:t>Инвестиције</w:t>
      </w:r>
      <w:proofErr w:type="spellEnd"/>
      <w:r w:rsidRPr="00A70FB6">
        <w:rPr>
          <w:rFonts w:eastAsia="Calibri"/>
          <w:sz w:val="20"/>
          <w:szCs w:val="20"/>
          <w:lang w:val="sr-Latn-RS" w:eastAsia="en-US"/>
        </w:rPr>
        <w:t xml:space="preserve"> у </w:t>
      </w:r>
      <w:proofErr w:type="spellStart"/>
      <w:r w:rsidRPr="00A70FB6">
        <w:rPr>
          <w:rFonts w:eastAsia="Calibri"/>
          <w:sz w:val="20"/>
          <w:szCs w:val="20"/>
          <w:lang w:val="sr-Latn-RS" w:eastAsia="en-US"/>
        </w:rPr>
        <w:t>физичку</w:t>
      </w:r>
      <w:proofErr w:type="spellEnd"/>
      <w:r w:rsidRPr="00A70FB6">
        <w:rPr>
          <w:rFonts w:eastAsia="Calibri"/>
          <w:sz w:val="20"/>
          <w:szCs w:val="20"/>
          <w:lang w:val="sr-Latn-RS" w:eastAsia="en-US"/>
        </w:rPr>
        <w:t xml:space="preserve"> </w:t>
      </w:r>
      <w:proofErr w:type="spellStart"/>
      <w:r w:rsidRPr="00A70FB6">
        <w:rPr>
          <w:rFonts w:eastAsia="Calibri"/>
          <w:sz w:val="20"/>
          <w:szCs w:val="20"/>
          <w:lang w:val="sr-Latn-RS" w:eastAsia="en-US"/>
        </w:rPr>
        <w:t>имовину</w:t>
      </w:r>
      <w:proofErr w:type="spellEnd"/>
      <w:r w:rsidRPr="00A70FB6">
        <w:rPr>
          <w:rFonts w:eastAsia="Calibri"/>
          <w:sz w:val="20"/>
          <w:szCs w:val="20"/>
          <w:lang w:val="sr-Latn-RS" w:eastAsia="en-US"/>
        </w:rPr>
        <w:t xml:space="preserve"> </w:t>
      </w:r>
      <w:proofErr w:type="spellStart"/>
      <w:r w:rsidRPr="00A70FB6">
        <w:rPr>
          <w:rFonts w:eastAsia="Calibri"/>
          <w:sz w:val="20"/>
          <w:szCs w:val="20"/>
          <w:lang w:val="sr-Latn-RS" w:eastAsia="en-US"/>
        </w:rPr>
        <w:t>пољопривредних</w:t>
      </w:r>
      <w:proofErr w:type="spellEnd"/>
      <w:r w:rsidRPr="00A70FB6">
        <w:rPr>
          <w:rFonts w:eastAsia="Calibri"/>
          <w:sz w:val="20"/>
          <w:szCs w:val="20"/>
          <w:lang w:val="sr-Latn-RS" w:eastAsia="en-US"/>
        </w:rPr>
        <w:t xml:space="preserve"> </w:t>
      </w:r>
      <w:proofErr w:type="spellStart"/>
      <w:r w:rsidRPr="00A70FB6">
        <w:rPr>
          <w:rFonts w:eastAsia="Calibri"/>
          <w:sz w:val="20"/>
          <w:szCs w:val="20"/>
          <w:lang w:val="sr-Latn-RS" w:eastAsia="en-US"/>
        </w:rPr>
        <w:t>газдинстава</w:t>
      </w:r>
      <w:proofErr w:type="spellEnd"/>
      <w:r w:rsidRPr="00A70FB6">
        <w:rPr>
          <w:rFonts w:eastAsia="Calibri"/>
          <w:sz w:val="20"/>
          <w:szCs w:val="20"/>
          <w:lang w:val="sr-Cyrl-RS" w:eastAsia="en-US"/>
        </w:rPr>
        <w:t>, шифра  мере 101, у колони Планирани буџет за текућу годину без пренетих обавеза (у РСД), износ од „4.400.000,00“ замењује се износом од „</w:t>
      </w:r>
      <w:r w:rsidRPr="00A70FB6">
        <w:rPr>
          <w:rFonts w:eastAsia="Calibri"/>
          <w:sz w:val="20"/>
          <w:szCs w:val="20"/>
          <w:lang w:val="sr-Latn-RS" w:eastAsia="en-US"/>
        </w:rPr>
        <w:t>3.</w:t>
      </w:r>
      <w:r w:rsidRPr="00A70FB6">
        <w:rPr>
          <w:rFonts w:eastAsia="Calibri"/>
          <w:sz w:val="20"/>
          <w:szCs w:val="20"/>
          <w:lang w:val="sr-Cyrl-RS" w:eastAsia="en-US"/>
        </w:rPr>
        <w:t>216.588</w:t>
      </w:r>
      <w:r w:rsidRPr="00A70FB6">
        <w:rPr>
          <w:rFonts w:eastAsia="Calibri"/>
          <w:sz w:val="20"/>
          <w:szCs w:val="20"/>
          <w:lang w:val="sr-Latn-RS" w:eastAsia="en-US"/>
        </w:rPr>
        <w:t>,00</w:t>
      </w:r>
      <w:r w:rsidRPr="00A70FB6">
        <w:rPr>
          <w:rFonts w:eastAsia="Calibri"/>
          <w:sz w:val="20"/>
          <w:szCs w:val="20"/>
          <w:lang w:val="sr-Cyrl-RS" w:eastAsia="en-US"/>
        </w:rPr>
        <w:t>“</w:t>
      </w:r>
      <w:r w:rsidRPr="00A70FB6">
        <w:rPr>
          <w:rFonts w:eastAsia="Calibri"/>
          <w:sz w:val="20"/>
          <w:szCs w:val="20"/>
          <w:lang w:val="sr-Latn-RS" w:eastAsia="en-US"/>
        </w:rPr>
        <w:t>, п</w:t>
      </w:r>
      <w:r w:rsidRPr="00A70FB6">
        <w:rPr>
          <w:rFonts w:eastAsia="Calibri"/>
          <w:sz w:val="20"/>
          <w:szCs w:val="20"/>
          <w:lang w:val="sr-Cyrl-RS" w:eastAsia="en-US"/>
        </w:rPr>
        <w:t>од редним бројем 3 Економске активности у циљу подизања конкурентности у смислу додавања вредности кроз прераду као и на увођење и сертификацију система безбедности и квалитета хране, органских производа и производа са ознаком географског порекла на газдинствима, шифра мере 304 у колони Планирани буџет за текућу годину без пренетих обавеза (у РСД), износ од „2.500.000,00“ замењује се износом од „1.586.548,00“,</w:t>
      </w:r>
      <w:r w:rsidRPr="00A70FB6">
        <w:rPr>
          <w:rFonts w:eastAsia="Calibri"/>
          <w:sz w:val="20"/>
          <w:szCs w:val="20"/>
          <w:lang w:val="en-GB" w:eastAsia="en-US"/>
        </w:rPr>
        <w:t xml:space="preserve"> </w:t>
      </w:r>
      <w:r w:rsidRPr="00A70FB6">
        <w:rPr>
          <w:rFonts w:eastAsia="Calibri"/>
          <w:sz w:val="20"/>
          <w:szCs w:val="20"/>
          <w:lang w:val="sr-Latn-RS" w:eastAsia="en-US"/>
        </w:rPr>
        <w:t>а</w:t>
      </w:r>
      <w:r w:rsidRPr="00A70FB6">
        <w:rPr>
          <w:rFonts w:eastAsia="Calibri"/>
          <w:sz w:val="20"/>
          <w:szCs w:val="20"/>
          <w:lang w:val="sr-Cyrl-RS" w:eastAsia="en-US"/>
        </w:rPr>
        <w:t xml:space="preserve"> у колони УКУПНО исте табеле испод Планирани буџет за текућу годину без пренетих обавеза (у РСД) износ </w:t>
      </w:r>
      <w:proofErr w:type="spellStart"/>
      <w:r w:rsidRPr="00A70FB6">
        <w:rPr>
          <w:rFonts w:eastAsia="Calibri"/>
          <w:sz w:val="20"/>
          <w:szCs w:val="20"/>
          <w:lang w:val="sr-Latn-RS" w:eastAsia="en-US"/>
        </w:rPr>
        <w:t>од</w:t>
      </w:r>
      <w:proofErr w:type="spellEnd"/>
      <w:r w:rsidRPr="00A70FB6">
        <w:rPr>
          <w:rFonts w:eastAsia="Calibri"/>
          <w:sz w:val="20"/>
          <w:szCs w:val="20"/>
          <w:lang w:val="sr-Latn-RS" w:eastAsia="en-US"/>
        </w:rPr>
        <w:t xml:space="preserve"> </w:t>
      </w:r>
      <w:r w:rsidRPr="00A70FB6">
        <w:rPr>
          <w:rFonts w:eastAsia="Calibri"/>
          <w:sz w:val="20"/>
          <w:szCs w:val="20"/>
          <w:lang w:val="sr-Cyrl-RS" w:eastAsia="en-US"/>
        </w:rPr>
        <w:t>"</w:t>
      </w:r>
      <w:r w:rsidRPr="00A70FB6">
        <w:rPr>
          <w:rFonts w:eastAsia="Calibri"/>
          <w:sz w:val="20"/>
          <w:szCs w:val="20"/>
          <w:lang w:val="sr-Latn-RS" w:eastAsia="en-US"/>
        </w:rPr>
        <w:t>12.400.000,00</w:t>
      </w:r>
      <w:r w:rsidRPr="00A70FB6">
        <w:rPr>
          <w:rFonts w:eastAsia="Calibri"/>
          <w:sz w:val="20"/>
          <w:szCs w:val="20"/>
          <w:lang w:val="sr-Cyrl-RS" w:eastAsia="en-US"/>
        </w:rPr>
        <w:t>"</w:t>
      </w:r>
      <w:r w:rsidRPr="00A70FB6">
        <w:rPr>
          <w:rFonts w:eastAsia="Calibri"/>
          <w:sz w:val="20"/>
          <w:szCs w:val="20"/>
          <w:lang w:val="sr-Latn-RS" w:eastAsia="en-US"/>
        </w:rPr>
        <w:t xml:space="preserve"> </w:t>
      </w:r>
      <w:r w:rsidRPr="00A70FB6">
        <w:rPr>
          <w:rFonts w:eastAsia="Calibri"/>
          <w:sz w:val="20"/>
          <w:szCs w:val="20"/>
          <w:lang w:val="sr-Cyrl-RS" w:eastAsia="en-US"/>
        </w:rPr>
        <w:t xml:space="preserve">замењује се износом од "10.303.136,00". </w:t>
      </w:r>
    </w:p>
    <w:p w14:paraId="632D35AE" w14:textId="77777777" w:rsidR="00A70FB6" w:rsidRPr="00A70FB6" w:rsidRDefault="00A70FB6" w:rsidP="00A70FB6">
      <w:pPr>
        <w:spacing w:line="259" w:lineRule="auto"/>
        <w:ind w:firstLine="720"/>
        <w:jc w:val="both"/>
        <w:rPr>
          <w:rFonts w:eastAsia="Calibri"/>
          <w:sz w:val="20"/>
          <w:szCs w:val="20"/>
          <w:lang w:val="sr-Cyrl-RS" w:eastAsia="en-US"/>
        </w:rPr>
      </w:pPr>
    </w:p>
    <w:p w14:paraId="58714906"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 xml:space="preserve">На страни 14 у табели број 5. Мере које нису предвиђене у оквиру мера директних плаћања, мера кредитне подршке, мера руралног развоја и посебних подстицаја, под редним бројем 1 Подстицаји произвођачима </w:t>
      </w:r>
      <w:proofErr w:type="spellStart"/>
      <w:r w:rsidRPr="00A70FB6">
        <w:rPr>
          <w:rFonts w:eastAsia="Calibri"/>
          <w:sz w:val="20"/>
          <w:szCs w:val="20"/>
          <w:lang w:val="sr-Cyrl-RS" w:eastAsia="en-US"/>
        </w:rPr>
        <w:t>конзумне</w:t>
      </w:r>
      <w:proofErr w:type="spellEnd"/>
      <w:r w:rsidRPr="00A70FB6">
        <w:rPr>
          <w:rFonts w:eastAsia="Calibri"/>
          <w:sz w:val="20"/>
          <w:szCs w:val="20"/>
          <w:lang w:val="sr-Cyrl-RS" w:eastAsia="en-US"/>
        </w:rPr>
        <w:t xml:space="preserve"> рибе за набавку хране за </w:t>
      </w:r>
      <w:proofErr w:type="spellStart"/>
      <w:r w:rsidRPr="00A70FB6">
        <w:rPr>
          <w:rFonts w:eastAsia="Calibri"/>
          <w:sz w:val="20"/>
          <w:szCs w:val="20"/>
          <w:lang w:val="sr-Cyrl-RS" w:eastAsia="en-US"/>
        </w:rPr>
        <w:t>конзумну</w:t>
      </w:r>
      <w:proofErr w:type="spellEnd"/>
      <w:r w:rsidRPr="00A70FB6">
        <w:rPr>
          <w:rFonts w:eastAsia="Calibri"/>
          <w:sz w:val="20"/>
          <w:szCs w:val="20"/>
          <w:lang w:val="sr-Cyrl-RS" w:eastAsia="en-US"/>
        </w:rPr>
        <w:t xml:space="preserve"> рибу, шифра мере 601, у колони</w:t>
      </w:r>
      <w:r w:rsidRPr="00A70FB6">
        <w:rPr>
          <w:rFonts w:eastAsia="Calibri"/>
          <w:sz w:val="20"/>
          <w:szCs w:val="20"/>
          <w:lang w:val="en-US" w:eastAsia="en-US"/>
        </w:rPr>
        <w:t xml:space="preserve"> </w:t>
      </w:r>
      <w:r w:rsidRPr="00A70FB6">
        <w:rPr>
          <w:rFonts w:eastAsia="Calibri"/>
          <w:sz w:val="20"/>
          <w:szCs w:val="20"/>
          <w:lang w:val="sr-Cyrl-RS" w:eastAsia="en-US"/>
        </w:rPr>
        <w:t xml:space="preserve">Планирани буџет за текућу годину без пренетих обавеза (у РСД), износ од „1.500.000,00“ замењује се износом од „478.370,00“, под редним бројем 2 Подстицаји за набавку батеријских везачица малина, шифра мере 602, у колони Планирани буџет за текућу годину без пренетих обавеза (у РСД), износ од „600.000,00“ замењује се износом од „60.000,00“, под редним бројем 3 Подстицаји за набавку женске телади познатог и контролисаног порекла старости до 6 месеци, шифра мере 603, у колони Планирани буџет за текућу годину без пренетих обавеза (у РСД), износ од „4.000.000,00“ замењује се износом од „90.000,00“. </w:t>
      </w:r>
    </w:p>
    <w:p w14:paraId="0D0B4BD7"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У оквиру табеле број 5. под редним бројем 4 додаје се мера под називом: „Набавка хране за остављена уматичена женска грла говеда старости од 12 до 28 месеци“, шифра мере је 604, у колони Планирани буџет за текућу годину без пренетих обавеза (у РСД) за ову меру уноси се износ од „7.568.494,00“, у колони  Износ подстицаја по јединици мере (апсолутни износ у РСД)  уноси се износ „24.000,00“, у колони Износ подстицаја по кориснику у % уноси се вредност „30-80 %“,</w:t>
      </w:r>
      <w:r w:rsidRPr="00A70FB6">
        <w:rPr>
          <w:rFonts w:eastAsia="Calibri"/>
          <w:sz w:val="20"/>
          <w:szCs w:val="20"/>
          <w:lang w:val="sr-Latn-RS" w:eastAsia="en-US"/>
        </w:rPr>
        <w:t xml:space="preserve"> </w:t>
      </w:r>
      <w:r w:rsidRPr="00A70FB6">
        <w:rPr>
          <w:rFonts w:eastAsia="Calibri"/>
          <w:sz w:val="20"/>
          <w:szCs w:val="20"/>
          <w:lang w:val="sr-Cyrl-RS" w:eastAsia="en-US"/>
        </w:rPr>
        <w:t>у колони УКУПНО исте табеле испод Планирани буџет за текућу годину без пренетих обавеза (у РСД) износ од "6.100.000,00" замењује се износом од "</w:t>
      </w:r>
      <w:r w:rsidRPr="00A70FB6">
        <w:rPr>
          <w:rFonts w:eastAsia="Calibri"/>
          <w:sz w:val="20"/>
          <w:szCs w:val="20"/>
          <w:lang w:val="en-GB" w:eastAsia="en-US"/>
        </w:rPr>
        <w:t>8.</w:t>
      </w:r>
      <w:r w:rsidRPr="00A70FB6">
        <w:rPr>
          <w:rFonts w:eastAsia="Calibri"/>
          <w:sz w:val="20"/>
          <w:szCs w:val="20"/>
          <w:lang w:val="sr-Cyrl-RS" w:eastAsia="en-US"/>
        </w:rPr>
        <w:t>196.864,00".</w:t>
      </w:r>
    </w:p>
    <w:p w14:paraId="056936B9" w14:textId="77777777" w:rsidR="00A70FB6" w:rsidRPr="00A70FB6" w:rsidRDefault="00A70FB6" w:rsidP="00A70FB6">
      <w:pPr>
        <w:spacing w:line="259" w:lineRule="auto"/>
        <w:jc w:val="both"/>
        <w:rPr>
          <w:rFonts w:eastAsia="Calibri"/>
          <w:sz w:val="20"/>
          <w:szCs w:val="20"/>
          <w:lang w:val="sr-Cyrl-RS" w:eastAsia="en-US"/>
        </w:rPr>
      </w:pPr>
    </w:p>
    <w:p w14:paraId="306512DA" w14:textId="77777777" w:rsidR="00A70FB6" w:rsidRPr="00A70FB6" w:rsidRDefault="00A70FB6" w:rsidP="00A70FB6">
      <w:pPr>
        <w:spacing w:line="259" w:lineRule="auto"/>
        <w:ind w:firstLine="720"/>
        <w:jc w:val="both"/>
        <w:rPr>
          <w:rFonts w:eastAsia="Calibri"/>
          <w:sz w:val="20"/>
          <w:szCs w:val="20"/>
          <w:lang w:val="en-GB" w:eastAsia="en-US"/>
        </w:rPr>
      </w:pPr>
      <w:r w:rsidRPr="00A70FB6">
        <w:rPr>
          <w:rFonts w:eastAsia="Calibri"/>
          <w:sz w:val="20"/>
          <w:szCs w:val="20"/>
          <w:lang w:val="sr-Cyrl-RS" w:eastAsia="en-US"/>
        </w:rPr>
        <w:t>На страни 1</w:t>
      </w:r>
      <w:r w:rsidRPr="00A70FB6">
        <w:rPr>
          <w:rFonts w:eastAsia="Calibri"/>
          <w:sz w:val="20"/>
          <w:szCs w:val="20"/>
          <w:lang w:val="sr-Latn-RS" w:eastAsia="en-US"/>
        </w:rPr>
        <w:t>4</w:t>
      </w:r>
      <w:r w:rsidRPr="00A70FB6">
        <w:rPr>
          <w:rFonts w:eastAsia="Calibri"/>
          <w:sz w:val="20"/>
          <w:szCs w:val="20"/>
          <w:lang w:val="sr-Cyrl-RS" w:eastAsia="en-US"/>
        </w:rPr>
        <w:t xml:space="preserve"> у Табели број 6. Табеларни приказ планираних финансијских средстава, код ставке Планирана средства за подстицаје мерама руралног развоја у колони Вредност у РСД износ од „1</w:t>
      </w:r>
      <w:r w:rsidRPr="00A70FB6">
        <w:rPr>
          <w:rFonts w:eastAsia="Calibri"/>
          <w:sz w:val="20"/>
          <w:szCs w:val="20"/>
          <w:lang w:val="sr-Latn-RS" w:eastAsia="en-US"/>
        </w:rPr>
        <w:t>2</w:t>
      </w:r>
      <w:r w:rsidRPr="00A70FB6">
        <w:rPr>
          <w:rFonts w:eastAsia="Calibri"/>
          <w:sz w:val="20"/>
          <w:szCs w:val="20"/>
          <w:lang w:val="sr-Cyrl-RS" w:eastAsia="en-US"/>
        </w:rPr>
        <w:t>.</w:t>
      </w:r>
      <w:r w:rsidRPr="00A70FB6">
        <w:rPr>
          <w:rFonts w:eastAsia="Calibri"/>
          <w:sz w:val="20"/>
          <w:szCs w:val="20"/>
          <w:lang w:val="sr-Latn-RS" w:eastAsia="en-US"/>
        </w:rPr>
        <w:t>4</w:t>
      </w:r>
      <w:r w:rsidRPr="00A70FB6">
        <w:rPr>
          <w:rFonts w:eastAsia="Calibri"/>
          <w:sz w:val="20"/>
          <w:szCs w:val="20"/>
          <w:lang w:val="sr-Cyrl-RS" w:eastAsia="en-US"/>
        </w:rPr>
        <w:t>00</w:t>
      </w:r>
      <w:r w:rsidRPr="00A70FB6">
        <w:rPr>
          <w:rFonts w:eastAsia="Calibri"/>
          <w:sz w:val="20"/>
          <w:szCs w:val="20"/>
          <w:lang w:val="sr-Latn-RS" w:eastAsia="en-US"/>
        </w:rPr>
        <w:t>.000</w:t>
      </w:r>
      <w:r w:rsidRPr="00A70FB6">
        <w:rPr>
          <w:rFonts w:eastAsia="Calibri"/>
          <w:sz w:val="20"/>
          <w:szCs w:val="20"/>
          <w:lang w:val="sr-Cyrl-RS" w:eastAsia="en-US"/>
        </w:rPr>
        <w:t>,00“ замењује се износом од „10.303.136,00“ , а код ставке Планирана средства за мере које нису предвиђене у оквиру мера директних плаћања, кредитне подршке, мера руралног развоја и посебних подстицаја у колони Вредност у РСД износ од „6.100</w:t>
      </w:r>
      <w:r w:rsidRPr="00A70FB6">
        <w:rPr>
          <w:rFonts w:eastAsia="Calibri"/>
          <w:sz w:val="20"/>
          <w:szCs w:val="20"/>
          <w:lang w:val="sr-Latn-RS" w:eastAsia="en-US"/>
        </w:rPr>
        <w:t>.000</w:t>
      </w:r>
      <w:r w:rsidRPr="00A70FB6">
        <w:rPr>
          <w:rFonts w:eastAsia="Calibri"/>
          <w:sz w:val="20"/>
          <w:szCs w:val="20"/>
          <w:lang w:val="sr-Cyrl-RS" w:eastAsia="en-US"/>
        </w:rPr>
        <w:t>,00“ замењује се износом од „8.196.864,00“.</w:t>
      </w:r>
    </w:p>
    <w:p w14:paraId="3090FF27" w14:textId="77777777" w:rsidR="00A70FB6" w:rsidRPr="00A70FB6" w:rsidRDefault="00A70FB6" w:rsidP="00A70FB6">
      <w:pPr>
        <w:spacing w:line="259" w:lineRule="auto"/>
        <w:ind w:firstLine="720"/>
        <w:jc w:val="both"/>
        <w:rPr>
          <w:rFonts w:eastAsia="Calibri"/>
          <w:sz w:val="20"/>
          <w:szCs w:val="20"/>
          <w:lang w:val="sr-Cyrl-RS" w:eastAsia="en-US"/>
        </w:rPr>
      </w:pPr>
    </w:p>
    <w:p w14:paraId="4599395C"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 xml:space="preserve">На страни </w:t>
      </w:r>
      <w:r w:rsidRPr="00A70FB6">
        <w:rPr>
          <w:rFonts w:eastAsia="Calibri"/>
          <w:sz w:val="20"/>
          <w:szCs w:val="20"/>
          <w:lang w:val="en-GB" w:eastAsia="en-US"/>
        </w:rPr>
        <w:t xml:space="preserve">27 </w:t>
      </w:r>
      <w:proofErr w:type="spellStart"/>
      <w:r w:rsidRPr="00A70FB6">
        <w:rPr>
          <w:rFonts w:eastAsia="Calibri"/>
          <w:sz w:val="20"/>
          <w:szCs w:val="20"/>
          <w:lang w:val="en-GB" w:eastAsia="en-US"/>
        </w:rPr>
        <w:t>после</w:t>
      </w:r>
      <w:proofErr w:type="spellEnd"/>
      <w:r w:rsidRPr="00A70FB6">
        <w:rPr>
          <w:rFonts w:eastAsia="Calibri"/>
          <w:sz w:val="20"/>
          <w:szCs w:val="20"/>
          <w:lang w:val="en-GB" w:eastAsia="en-US"/>
        </w:rPr>
        <w:t xml:space="preserve"> </w:t>
      </w:r>
      <w:proofErr w:type="spellStart"/>
      <w:r w:rsidRPr="00A70FB6">
        <w:rPr>
          <w:rFonts w:eastAsia="Calibri"/>
          <w:sz w:val="20"/>
          <w:szCs w:val="20"/>
          <w:lang w:val="en-GB" w:eastAsia="en-US"/>
        </w:rPr>
        <w:t>описа</w:t>
      </w:r>
      <w:proofErr w:type="spellEnd"/>
      <w:r w:rsidRPr="00A70FB6">
        <w:rPr>
          <w:rFonts w:eastAsia="Calibri"/>
          <w:sz w:val="20"/>
          <w:szCs w:val="20"/>
          <w:lang w:val="en-GB" w:eastAsia="en-US"/>
        </w:rPr>
        <w:t xml:space="preserve"> </w:t>
      </w:r>
      <w:r w:rsidRPr="00A70FB6">
        <w:rPr>
          <w:rFonts w:eastAsia="Calibri"/>
          <w:sz w:val="20"/>
          <w:szCs w:val="20"/>
          <w:lang w:val="sr-Cyrl-RS" w:eastAsia="en-US"/>
        </w:rPr>
        <w:t>Мере 603 додаје се следећи текст описа мере 604:</w:t>
      </w:r>
    </w:p>
    <w:p w14:paraId="223A4F1F" w14:textId="77777777" w:rsidR="00A70FB6" w:rsidRPr="00A70FB6" w:rsidRDefault="00A70FB6" w:rsidP="00A70FB6">
      <w:pPr>
        <w:spacing w:line="259" w:lineRule="auto"/>
        <w:ind w:firstLine="720"/>
        <w:jc w:val="both"/>
        <w:rPr>
          <w:rFonts w:eastAsia="Calibri"/>
          <w:sz w:val="20"/>
          <w:szCs w:val="20"/>
          <w:lang w:val="sr-Cyrl-RS" w:eastAsia="en-US"/>
        </w:rPr>
      </w:pPr>
    </w:p>
    <w:p w14:paraId="31FA23CA"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w:t>
      </w:r>
      <w:r w:rsidRPr="00A70FB6">
        <w:rPr>
          <w:rFonts w:eastAsia="Calibri"/>
          <w:b/>
          <w:sz w:val="20"/>
          <w:szCs w:val="20"/>
          <w:lang w:val="sr-Cyrl-RS" w:eastAsia="en-US"/>
        </w:rPr>
        <w:t>2.7. Назив и шифра мере:</w:t>
      </w:r>
      <w:r w:rsidRPr="00A70FB6">
        <w:rPr>
          <w:rFonts w:eastAsia="Calibri"/>
          <w:sz w:val="20"/>
          <w:szCs w:val="20"/>
          <w:lang w:val="sr-Cyrl-RS" w:eastAsia="en-US"/>
        </w:rPr>
        <w:t xml:space="preserve"> 604 Набавка хране за остављена уматичена женска грла говеда старости од 12 до 28 месеци    </w:t>
      </w:r>
    </w:p>
    <w:p w14:paraId="643BD9D1"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 xml:space="preserve">                                                </w:t>
      </w:r>
    </w:p>
    <w:p w14:paraId="6720142B"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2.7.1. Образложење</w:t>
      </w:r>
      <w:r w:rsidRPr="00A70FB6">
        <w:rPr>
          <w:rFonts w:eastAsia="Calibri"/>
          <w:sz w:val="20"/>
          <w:szCs w:val="20"/>
          <w:lang w:val="sr-Cyrl-RS" w:eastAsia="en-US"/>
        </w:rPr>
        <w:t xml:space="preserve">: Као што је наведено у образложењу мере 603, показатељ степена развијености укупне пољопривредне производње зависи од учешћа сточарске производње у </w:t>
      </w:r>
      <w:proofErr w:type="spellStart"/>
      <w:r w:rsidRPr="00A70FB6">
        <w:rPr>
          <w:rFonts w:eastAsia="Calibri"/>
          <w:sz w:val="20"/>
          <w:szCs w:val="20"/>
          <w:lang w:val="sr-Cyrl-RS" w:eastAsia="en-US"/>
        </w:rPr>
        <w:t>прозводној</w:t>
      </w:r>
      <w:proofErr w:type="spellEnd"/>
      <w:r w:rsidRPr="00A70FB6">
        <w:rPr>
          <w:rFonts w:eastAsia="Calibri"/>
          <w:sz w:val="20"/>
          <w:szCs w:val="20"/>
          <w:lang w:val="sr-Cyrl-RS" w:eastAsia="en-US"/>
        </w:rPr>
        <w:t xml:space="preserve"> структури пољопривреде. Сточарство и сточарска производња </w:t>
      </w:r>
      <w:proofErr w:type="spellStart"/>
      <w:r w:rsidRPr="00A70FB6">
        <w:rPr>
          <w:rFonts w:eastAsia="Calibri"/>
          <w:sz w:val="20"/>
          <w:szCs w:val="20"/>
          <w:lang w:val="sr-Cyrl-RS" w:eastAsia="en-US"/>
        </w:rPr>
        <w:t>последних</w:t>
      </w:r>
      <w:proofErr w:type="spellEnd"/>
      <w:r w:rsidRPr="00A70FB6">
        <w:rPr>
          <w:rFonts w:eastAsia="Calibri"/>
          <w:sz w:val="20"/>
          <w:szCs w:val="20"/>
          <w:lang w:val="sr-Cyrl-RS" w:eastAsia="en-US"/>
        </w:rPr>
        <w:t xml:space="preserve"> година бележи перманентно опадање броја грла. Како је сточарство грана пољопривредне делатности од које зависи развој биљне и укупне пољопривредне производње неопходно је у наредним годинама повећати учешће сточарства у укупној пољопривредној производњи, чиме би се омогућила ефикаснија валоризација сточарских производа и повећање укупних прихода од продаје пољопривредних производа. Поред наведеног ова мера је посебно значајна у овој години када су као последица високих температура и сушног периода у летњим месецима значајно умањени приноси биљака за сточну </w:t>
      </w:r>
      <w:r w:rsidRPr="00A70FB6">
        <w:rPr>
          <w:rFonts w:eastAsia="Calibri"/>
          <w:sz w:val="20"/>
          <w:szCs w:val="20"/>
          <w:lang w:val="sr-Cyrl-RS" w:eastAsia="en-US"/>
        </w:rPr>
        <w:lastRenderedPageBreak/>
        <w:t xml:space="preserve">храну и одгајивачи су у великом проблему и принуђени да као последицу недостатка сточне хране смањују сточни фонд, а одгајивачи за обнову или увећање својих стада најрадије користе грла из сопственог </w:t>
      </w:r>
      <w:proofErr w:type="spellStart"/>
      <w:r w:rsidRPr="00A70FB6">
        <w:rPr>
          <w:rFonts w:eastAsia="Calibri"/>
          <w:sz w:val="20"/>
          <w:szCs w:val="20"/>
          <w:lang w:val="sr-Cyrl-RS" w:eastAsia="en-US"/>
        </w:rPr>
        <w:t>подмладка</w:t>
      </w:r>
      <w:proofErr w:type="spellEnd"/>
      <w:r w:rsidRPr="00A70FB6">
        <w:rPr>
          <w:rFonts w:eastAsia="Calibri"/>
          <w:sz w:val="20"/>
          <w:szCs w:val="20"/>
          <w:lang w:val="en-US" w:eastAsia="en-US"/>
        </w:rPr>
        <w:t xml:space="preserve"> </w:t>
      </w:r>
      <w:r w:rsidRPr="00A70FB6">
        <w:rPr>
          <w:rFonts w:eastAsia="Calibri"/>
          <w:sz w:val="20"/>
          <w:szCs w:val="20"/>
          <w:lang w:val="sr-Cyrl-RS" w:eastAsia="en-US"/>
        </w:rPr>
        <w:t xml:space="preserve">применом вештачког осемењавања јер им је на тај начин позната генетика, могу директно утицати на жењени </w:t>
      </w:r>
      <w:proofErr w:type="spellStart"/>
      <w:r w:rsidRPr="00A70FB6">
        <w:rPr>
          <w:rFonts w:eastAsia="Calibri"/>
          <w:sz w:val="20"/>
          <w:szCs w:val="20"/>
          <w:lang w:val="sr-Cyrl-RS" w:eastAsia="en-US"/>
        </w:rPr>
        <w:t>генотип</w:t>
      </w:r>
      <w:proofErr w:type="spellEnd"/>
      <w:r w:rsidRPr="00A70FB6">
        <w:rPr>
          <w:rFonts w:eastAsia="Calibri"/>
          <w:sz w:val="20"/>
          <w:szCs w:val="20"/>
          <w:lang w:val="sr-Cyrl-RS" w:eastAsia="en-US"/>
        </w:rPr>
        <w:t xml:space="preserve"> и на позитивне особине гајених грла као и аклиматизацију истих, што би смањењем броја грла створило додатне проблеме. Мером је предвиђено да пољопривредни произвођачи који оставе на газдинству за даљу репродукцију уматичена женска грла говеда старости од 12 до 28 месеци  добијају подстицај за набавку сточне хране.                                                    </w:t>
      </w:r>
    </w:p>
    <w:p w14:paraId="54B2AF61" w14:textId="77777777" w:rsidR="00A70FB6" w:rsidRPr="00A70FB6" w:rsidRDefault="00A70FB6" w:rsidP="00A70FB6">
      <w:pPr>
        <w:spacing w:line="259" w:lineRule="auto"/>
        <w:ind w:firstLine="720"/>
        <w:jc w:val="both"/>
        <w:rPr>
          <w:rFonts w:eastAsia="Calibri"/>
          <w:sz w:val="20"/>
          <w:szCs w:val="20"/>
          <w:lang w:val="sr-Cyrl-RS" w:eastAsia="en-US"/>
        </w:rPr>
      </w:pPr>
    </w:p>
    <w:p w14:paraId="65FEFC72"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t xml:space="preserve">2.7.2. Циљеви мере: </w:t>
      </w:r>
      <w:r w:rsidRPr="00A70FB6">
        <w:rPr>
          <w:rFonts w:eastAsia="Calibri"/>
          <w:sz w:val="20"/>
          <w:szCs w:val="20"/>
          <w:u w:val="single"/>
          <w:lang w:val="sr-Cyrl-RS" w:eastAsia="en-US"/>
        </w:rPr>
        <w:t>Општи циљеви</w:t>
      </w:r>
      <w:r w:rsidRPr="00A70FB6">
        <w:rPr>
          <w:rFonts w:eastAsia="Calibri"/>
          <w:sz w:val="20"/>
          <w:szCs w:val="20"/>
          <w:lang w:val="sr-Cyrl-RS" w:eastAsia="en-US"/>
        </w:rPr>
        <w:t xml:space="preserve">: Одржање и увећање сточног фонда код физичких лица из сопственог </w:t>
      </w:r>
      <w:proofErr w:type="spellStart"/>
      <w:r w:rsidRPr="00A70FB6">
        <w:rPr>
          <w:rFonts w:eastAsia="Calibri"/>
          <w:sz w:val="20"/>
          <w:szCs w:val="20"/>
          <w:lang w:val="sr-Cyrl-RS" w:eastAsia="en-US"/>
        </w:rPr>
        <w:t>подмладка</w:t>
      </w:r>
      <w:proofErr w:type="spellEnd"/>
      <w:r w:rsidRPr="00A70FB6">
        <w:rPr>
          <w:rFonts w:eastAsia="Calibri"/>
          <w:sz w:val="20"/>
          <w:szCs w:val="20"/>
          <w:lang w:val="sr-Cyrl-RS" w:eastAsia="en-US"/>
        </w:rPr>
        <w:t xml:space="preserve"> на подручју општине.  </w:t>
      </w:r>
      <w:r w:rsidRPr="00A70FB6">
        <w:rPr>
          <w:rFonts w:eastAsia="Calibri"/>
          <w:sz w:val="20"/>
          <w:szCs w:val="20"/>
          <w:u w:val="single"/>
          <w:lang w:val="sr-Cyrl-RS" w:eastAsia="en-US"/>
        </w:rPr>
        <w:t>Специфични циљеви</w:t>
      </w:r>
      <w:r w:rsidRPr="00A70FB6">
        <w:rPr>
          <w:rFonts w:eastAsia="Calibri"/>
          <w:sz w:val="20"/>
          <w:szCs w:val="20"/>
          <w:lang w:val="sr-Cyrl-RS" w:eastAsia="en-US"/>
        </w:rPr>
        <w:t xml:space="preserve">: Смањење пада броја гајених грла говеда.                                                    </w:t>
      </w:r>
    </w:p>
    <w:p w14:paraId="022783F3" w14:textId="77777777" w:rsidR="00A70FB6" w:rsidRPr="00A70FB6" w:rsidRDefault="00A70FB6" w:rsidP="00A70FB6">
      <w:pPr>
        <w:spacing w:line="259" w:lineRule="auto"/>
        <w:ind w:firstLine="720"/>
        <w:jc w:val="both"/>
        <w:rPr>
          <w:rFonts w:eastAsia="Calibri"/>
          <w:sz w:val="20"/>
          <w:szCs w:val="20"/>
          <w:lang w:val="sr-Cyrl-RS" w:eastAsia="en-US"/>
        </w:rPr>
      </w:pPr>
    </w:p>
    <w:p w14:paraId="40FDAF49"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t xml:space="preserve">2.7.3. Веза мере са националним програмима за рурални развој и пољопривреду: </w:t>
      </w:r>
      <w:r w:rsidRPr="00A70FB6">
        <w:rPr>
          <w:rFonts w:eastAsia="Calibri"/>
          <w:sz w:val="20"/>
          <w:szCs w:val="20"/>
          <w:lang w:val="sr-Cyrl-RS" w:eastAsia="en-US"/>
        </w:rPr>
        <w:t xml:space="preserve">Није применљиво.                                                    </w:t>
      </w:r>
    </w:p>
    <w:p w14:paraId="5F3A4B3A" w14:textId="77777777" w:rsidR="00A70FB6" w:rsidRPr="00A70FB6" w:rsidRDefault="00A70FB6" w:rsidP="00A70FB6">
      <w:pPr>
        <w:spacing w:line="259" w:lineRule="auto"/>
        <w:ind w:firstLine="720"/>
        <w:jc w:val="both"/>
        <w:rPr>
          <w:rFonts w:eastAsia="Calibri"/>
          <w:sz w:val="20"/>
          <w:szCs w:val="20"/>
          <w:lang w:val="sr-Cyrl-RS" w:eastAsia="en-US"/>
        </w:rPr>
      </w:pPr>
    </w:p>
    <w:p w14:paraId="5A64DA64"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 xml:space="preserve">2.7.4. Крајњи корисници: </w:t>
      </w:r>
      <w:r w:rsidRPr="00A70FB6">
        <w:rPr>
          <w:rFonts w:eastAsia="Calibri"/>
          <w:sz w:val="20"/>
          <w:szCs w:val="20"/>
          <w:lang w:val="sr-Cyrl-RS" w:eastAsia="en-US"/>
        </w:rPr>
        <w:t xml:space="preserve">Крајњи корисници мере су физичка лица – носиоци регистрованог пољопривредног газдинства.        </w:t>
      </w:r>
    </w:p>
    <w:p w14:paraId="6A1B24DD"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sz w:val="20"/>
          <w:szCs w:val="20"/>
          <w:lang w:val="sr-Cyrl-RS" w:eastAsia="en-US"/>
        </w:rPr>
        <w:t xml:space="preserve">                                            </w:t>
      </w:r>
    </w:p>
    <w:p w14:paraId="2E6219C3"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2.7.5. Економска одрживост</w:t>
      </w:r>
      <w:r w:rsidRPr="00A70FB6">
        <w:rPr>
          <w:rFonts w:eastAsia="Calibri"/>
          <w:sz w:val="20"/>
          <w:szCs w:val="20"/>
          <w:lang w:val="sr-Cyrl-RS" w:eastAsia="en-US"/>
        </w:rPr>
        <w:t xml:space="preserve">: За ову меру није потребно да подносилац захтева докаже економску одрживост улагања кроз одређену форму бизнис плана или пројекта.                                                      </w:t>
      </w:r>
    </w:p>
    <w:p w14:paraId="048321C3" w14:textId="77777777" w:rsidR="00A70FB6" w:rsidRPr="00A70FB6" w:rsidRDefault="00A70FB6" w:rsidP="00A70FB6">
      <w:pPr>
        <w:spacing w:line="259" w:lineRule="auto"/>
        <w:ind w:firstLine="720"/>
        <w:jc w:val="both"/>
        <w:rPr>
          <w:rFonts w:eastAsia="Calibri"/>
          <w:sz w:val="20"/>
          <w:szCs w:val="20"/>
          <w:lang w:val="sr-Cyrl-RS" w:eastAsia="en-US"/>
        </w:rPr>
      </w:pPr>
    </w:p>
    <w:p w14:paraId="35B2FA1A"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t>2.7.6. Општи критеријуми за кориснике:</w:t>
      </w:r>
    </w:p>
    <w:p w14:paraId="2E317D21" w14:textId="77777777" w:rsidR="00A70FB6" w:rsidRPr="00A70FB6" w:rsidRDefault="00A70FB6" w:rsidP="009F4C7C">
      <w:pPr>
        <w:numPr>
          <w:ilvl w:val="0"/>
          <w:numId w:val="4"/>
        </w:numPr>
        <w:spacing w:after="160" w:line="259" w:lineRule="auto"/>
        <w:ind w:left="1134"/>
        <w:jc w:val="both"/>
        <w:rPr>
          <w:rFonts w:eastAsia="Calibri"/>
          <w:sz w:val="20"/>
          <w:szCs w:val="20"/>
          <w:lang w:val="sr-Cyrl-RS" w:eastAsia="en-US"/>
        </w:rPr>
      </w:pPr>
      <w:r w:rsidRPr="00A70FB6">
        <w:rPr>
          <w:rFonts w:eastAsia="Calibri"/>
          <w:sz w:val="20"/>
          <w:szCs w:val="20"/>
          <w:lang w:val="sr-Cyrl-RS" w:eastAsia="en-US"/>
        </w:rPr>
        <w:t xml:space="preserve">Да је носилац регистрованог комерцијалног пољопривредног газдинства у активном статусу </w:t>
      </w:r>
    </w:p>
    <w:p w14:paraId="3B9A31FB" w14:textId="77777777" w:rsidR="00A70FB6" w:rsidRPr="00A70FB6" w:rsidRDefault="00A70FB6" w:rsidP="009F4C7C">
      <w:pPr>
        <w:numPr>
          <w:ilvl w:val="0"/>
          <w:numId w:val="4"/>
        </w:numPr>
        <w:spacing w:after="160" w:line="259" w:lineRule="auto"/>
        <w:ind w:left="1134"/>
        <w:jc w:val="both"/>
        <w:rPr>
          <w:rFonts w:eastAsia="Calibri"/>
          <w:sz w:val="20"/>
          <w:szCs w:val="20"/>
          <w:lang w:val="sr-Cyrl-RS" w:eastAsia="en-US"/>
        </w:rPr>
      </w:pPr>
      <w:r w:rsidRPr="00A70FB6">
        <w:rPr>
          <w:rFonts w:eastAsia="Calibri"/>
          <w:sz w:val="20"/>
          <w:szCs w:val="20"/>
          <w:lang w:val="sr-Cyrl-RS" w:eastAsia="en-US"/>
        </w:rPr>
        <w:t>Да има пребивалиште на територији општине Ивањица</w:t>
      </w:r>
    </w:p>
    <w:p w14:paraId="257C3F9B" w14:textId="77777777" w:rsidR="00A70FB6" w:rsidRPr="00A70FB6" w:rsidRDefault="00A70FB6" w:rsidP="009F4C7C">
      <w:pPr>
        <w:numPr>
          <w:ilvl w:val="0"/>
          <w:numId w:val="4"/>
        </w:numPr>
        <w:spacing w:after="160" w:line="259" w:lineRule="auto"/>
        <w:ind w:left="1134"/>
        <w:jc w:val="both"/>
        <w:rPr>
          <w:rFonts w:eastAsia="Calibri"/>
          <w:sz w:val="20"/>
          <w:szCs w:val="20"/>
          <w:lang w:val="sr-Cyrl-RS" w:eastAsia="en-US"/>
        </w:rPr>
      </w:pPr>
      <w:r w:rsidRPr="00A70FB6">
        <w:rPr>
          <w:rFonts w:eastAsia="Calibri"/>
          <w:sz w:val="20"/>
          <w:szCs w:val="20"/>
          <w:lang w:val="sr-Cyrl-RS" w:eastAsia="en-US"/>
        </w:rPr>
        <w:t>Да се парцеле уписане у Регистар пољопривредних газдинстава корисника налазе на територији општине Ивањица</w:t>
      </w:r>
    </w:p>
    <w:p w14:paraId="2AA0D37C" w14:textId="77777777" w:rsidR="00A70FB6" w:rsidRPr="00A70FB6" w:rsidRDefault="00A70FB6" w:rsidP="009F4C7C">
      <w:pPr>
        <w:numPr>
          <w:ilvl w:val="0"/>
          <w:numId w:val="4"/>
        </w:numPr>
        <w:spacing w:after="160" w:line="259" w:lineRule="auto"/>
        <w:ind w:left="1134"/>
        <w:jc w:val="both"/>
        <w:rPr>
          <w:rFonts w:eastAsia="Calibri"/>
          <w:sz w:val="20"/>
          <w:szCs w:val="20"/>
          <w:lang w:val="sr-Cyrl-RS" w:eastAsia="en-US"/>
        </w:rPr>
      </w:pPr>
      <w:r w:rsidRPr="00A70FB6">
        <w:rPr>
          <w:rFonts w:eastAsia="Calibri"/>
          <w:sz w:val="20"/>
          <w:szCs w:val="20"/>
          <w:lang w:val="sr-Cyrl-RS" w:eastAsia="en-US"/>
        </w:rPr>
        <w:t xml:space="preserve">За инвестицију за коју подноси захтев, не сме користити подстицаје по неком другом основу (субвенције, подстицаји, донације), односно да иста инвестиција није предмет другог поступка за коришћење подстицаја, осим подстицаја у складу са посебним прописом којим се уређује кредитна подршка регистрованим пољопривредним газдинствима; </w:t>
      </w:r>
    </w:p>
    <w:p w14:paraId="76DDFC08" w14:textId="77777777" w:rsidR="00A70FB6" w:rsidRPr="00A70FB6" w:rsidRDefault="00A70FB6" w:rsidP="009F4C7C">
      <w:pPr>
        <w:numPr>
          <w:ilvl w:val="0"/>
          <w:numId w:val="4"/>
        </w:numPr>
        <w:spacing w:after="160" w:line="259" w:lineRule="auto"/>
        <w:ind w:left="1134"/>
        <w:jc w:val="both"/>
        <w:rPr>
          <w:rFonts w:eastAsia="Calibri"/>
          <w:sz w:val="20"/>
          <w:szCs w:val="20"/>
          <w:lang w:val="sr-Cyrl-RS" w:eastAsia="en-US"/>
        </w:rPr>
      </w:pPr>
      <w:r w:rsidRPr="00A70FB6">
        <w:rPr>
          <w:rFonts w:eastAsia="Calibri"/>
          <w:sz w:val="20"/>
          <w:szCs w:val="20"/>
          <w:lang w:val="sr-Cyrl-RS" w:eastAsia="en-US"/>
        </w:rPr>
        <w:t xml:space="preserve">Нема евидентираних доспелих неизмирених дуговања према јединици локалне самоуправе, по основу раније остварених подстицаја, субвенција </w:t>
      </w:r>
    </w:p>
    <w:p w14:paraId="3D1AC3C1" w14:textId="77777777" w:rsidR="00A70FB6" w:rsidRPr="00A70FB6" w:rsidRDefault="00A70FB6" w:rsidP="009F4C7C">
      <w:pPr>
        <w:numPr>
          <w:ilvl w:val="0"/>
          <w:numId w:val="4"/>
        </w:numPr>
        <w:spacing w:after="160" w:line="259" w:lineRule="auto"/>
        <w:ind w:hanging="219"/>
        <w:jc w:val="both"/>
        <w:rPr>
          <w:rFonts w:eastAsia="Calibri"/>
          <w:sz w:val="20"/>
          <w:szCs w:val="20"/>
          <w:lang w:val="sr-Cyrl-RS" w:eastAsia="en-US"/>
        </w:rPr>
      </w:pPr>
      <w:r w:rsidRPr="00A70FB6">
        <w:rPr>
          <w:rFonts w:eastAsia="Calibri"/>
          <w:sz w:val="20"/>
          <w:szCs w:val="20"/>
          <w:lang w:val="sr-Cyrl-RS" w:eastAsia="en-US"/>
        </w:rPr>
        <w:t xml:space="preserve">У ветеринарској бази података и у Регистру пољопривредних  газдинстава има пријављен одговарајући сточни фонд (податке о врсти, броју и старости животиња, и броју газдинства (ХИД) на којима се држе или узгајају) и да су грла за која се подноси захтев за подстицај под контролом основне </w:t>
      </w:r>
      <w:proofErr w:type="spellStart"/>
      <w:r w:rsidRPr="00A70FB6">
        <w:rPr>
          <w:rFonts w:eastAsia="Calibri"/>
          <w:sz w:val="20"/>
          <w:szCs w:val="20"/>
          <w:lang w:val="sr-Cyrl-RS" w:eastAsia="en-US"/>
        </w:rPr>
        <w:t>одгајивачке</w:t>
      </w:r>
      <w:proofErr w:type="spellEnd"/>
      <w:r w:rsidRPr="00A70FB6">
        <w:rPr>
          <w:rFonts w:eastAsia="Calibri"/>
          <w:sz w:val="20"/>
          <w:szCs w:val="20"/>
          <w:lang w:val="sr-Cyrl-RS" w:eastAsia="en-US"/>
        </w:rPr>
        <w:t xml:space="preserve"> организације, о чему се</w:t>
      </w:r>
      <w:r w:rsidRPr="00A70FB6">
        <w:rPr>
          <w:rFonts w:eastAsia="Calibri"/>
          <w:sz w:val="20"/>
          <w:szCs w:val="20"/>
          <w:lang w:val="en-US" w:eastAsia="en-US"/>
        </w:rPr>
        <w:t xml:space="preserve"> </w:t>
      </w:r>
      <w:r w:rsidRPr="00A70FB6">
        <w:rPr>
          <w:rFonts w:eastAsia="Calibri"/>
          <w:sz w:val="20"/>
          <w:szCs w:val="20"/>
          <w:lang w:val="sr-Cyrl-RS" w:eastAsia="en-US"/>
        </w:rPr>
        <w:t xml:space="preserve">уз захтев за одобравање права на подстицај достављају докази из РПГ-а, ветеринарске базе података и основне </w:t>
      </w:r>
      <w:proofErr w:type="spellStart"/>
      <w:r w:rsidRPr="00A70FB6">
        <w:rPr>
          <w:rFonts w:eastAsia="Calibri"/>
          <w:sz w:val="20"/>
          <w:szCs w:val="20"/>
          <w:lang w:val="sr-Cyrl-RS" w:eastAsia="en-US"/>
        </w:rPr>
        <w:t>одгајивачке</w:t>
      </w:r>
      <w:proofErr w:type="spellEnd"/>
      <w:r w:rsidRPr="00A70FB6">
        <w:rPr>
          <w:rFonts w:eastAsia="Calibri"/>
          <w:sz w:val="20"/>
          <w:szCs w:val="20"/>
          <w:lang w:val="sr-Cyrl-RS" w:eastAsia="en-US"/>
        </w:rPr>
        <w:t xml:space="preserve"> организације;</w:t>
      </w:r>
    </w:p>
    <w:p w14:paraId="46D49EE6" w14:textId="77777777" w:rsidR="00A70FB6" w:rsidRPr="00A70FB6" w:rsidRDefault="00A70FB6" w:rsidP="009F4C7C">
      <w:pPr>
        <w:numPr>
          <w:ilvl w:val="0"/>
          <w:numId w:val="4"/>
        </w:numPr>
        <w:spacing w:after="160" w:line="259" w:lineRule="auto"/>
        <w:ind w:left="1134"/>
        <w:jc w:val="both"/>
        <w:rPr>
          <w:rFonts w:eastAsia="Calibri"/>
          <w:sz w:val="20"/>
          <w:szCs w:val="20"/>
          <w:lang w:val="sr-Cyrl-RS" w:eastAsia="en-US"/>
        </w:rPr>
      </w:pPr>
      <w:r w:rsidRPr="00A70FB6">
        <w:rPr>
          <w:rFonts w:eastAsia="Calibri"/>
          <w:sz w:val="20"/>
          <w:szCs w:val="20"/>
          <w:lang w:val="sr-Cyrl-RS" w:eastAsia="en-US"/>
        </w:rPr>
        <w:t xml:space="preserve">Корисници мере уз захтев за одобравање права на подстицај достављају доказе од набавке сточне хране </w:t>
      </w:r>
    </w:p>
    <w:p w14:paraId="65E0CAF3" w14:textId="77777777" w:rsidR="00A70FB6" w:rsidRPr="00A70FB6" w:rsidRDefault="00A70FB6" w:rsidP="00A70FB6">
      <w:pPr>
        <w:spacing w:line="259" w:lineRule="auto"/>
        <w:ind w:firstLine="720"/>
        <w:jc w:val="both"/>
        <w:rPr>
          <w:rFonts w:eastAsia="Calibri"/>
          <w:sz w:val="20"/>
          <w:szCs w:val="20"/>
          <w:lang w:val="sr-Cyrl-RS" w:eastAsia="en-US"/>
        </w:rPr>
      </w:pPr>
    </w:p>
    <w:p w14:paraId="7BD6AD9B"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t xml:space="preserve">2.7.7. Специфични критеријуми: </w:t>
      </w:r>
    </w:p>
    <w:p w14:paraId="75CF11A2"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 xml:space="preserve">Прихватљиви корисници су носиоци регистрованог пољопривредног газдинства који у свом власништву, односно у власништву члана РПГ поседују женска грла говеда старости 12-28 месеци која су под контролом основне </w:t>
      </w:r>
      <w:proofErr w:type="spellStart"/>
      <w:r w:rsidRPr="00A70FB6">
        <w:rPr>
          <w:rFonts w:eastAsia="Calibri"/>
          <w:sz w:val="20"/>
          <w:szCs w:val="20"/>
          <w:lang w:val="sr-Cyrl-RS" w:eastAsia="en-US"/>
        </w:rPr>
        <w:t>одгајивачке</w:t>
      </w:r>
      <w:proofErr w:type="spellEnd"/>
      <w:r w:rsidRPr="00A70FB6">
        <w:rPr>
          <w:rFonts w:eastAsia="Calibri"/>
          <w:sz w:val="20"/>
          <w:szCs w:val="20"/>
          <w:lang w:val="sr-Cyrl-RS" w:eastAsia="en-US"/>
        </w:rPr>
        <w:t xml:space="preserve"> организације.                                                    </w:t>
      </w:r>
    </w:p>
    <w:p w14:paraId="23E47DA6" w14:textId="77777777" w:rsidR="00A70FB6" w:rsidRPr="00A70FB6" w:rsidRDefault="00A70FB6" w:rsidP="00A70FB6">
      <w:pPr>
        <w:spacing w:line="259" w:lineRule="auto"/>
        <w:ind w:firstLine="720"/>
        <w:jc w:val="both"/>
        <w:rPr>
          <w:rFonts w:eastAsia="Calibri"/>
          <w:sz w:val="20"/>
          <w:szCs w:val="20"/>
          <w:lang w:val="sr-Cyrl-RS" w:eastAsia="en-US"/>
        </w:rPr>
      </w:pPr>
    </w:p>
    <w:p w14:paraId="0FB4FE48"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2.7.8. Листа инвестиција у оквиру мере:</w:t>
      </w:r>
      <w:r w:rsidRPr="00A70FB6">
        <w:rPr>
          <w:rFonts w:eastAsia="Calibri"/>
          <w:sz w:val="20"/>
          <w:szCs w:val="20"/>
          <w:lang w:val="sr-Cyrl-RS" w:eastAsia="en-US"/>
        </w:rPr>
        <w:t xml:space="preserve">  </w:t>
      </w:r>
    </w:p>
    <w:p w14:paraId="2D8BD3BE" w14:textId="77777777" w:rsidR="00A70FB6" w:rsidRPr="00A70FB6" w:rsidRDefault="00A70FB6" w:rsidP="00A70FB6">
      <w:pPr>
        <w:spacing w:line="259" w:lineRule="auto"/>
        <w:ind w:firstLine="720"/>
        <w:jc w:val="both"/>
        <w:rPr>
          <w:rFonts w:eastAsia="Calibri"/>
          <w:sz w:val="20"/>
          <w:szCs w:val="20"/>
          <w:lang w:val="sr-Cyrl-R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7058"/>
      </w:tblGrid>
      <w:tr w:rsidR="00A70FB6" w:rsidRPr="00A70FB6" w14:paraId="065BF95D" w14:textId="77777777" w:rsidTr="002D6F01">
        <w:tc>
          <w:tcPr>
            <w:tcW w:w="2518" w:type="dxa"/>
            <w:shd w:val="clear" w:color="auto" w:fill="auto"/>
          </w:tcPr>
          <w:p w14:paraId="6846F3B7" w14:textId="77777777" w:rsidR="00A70FB6" w:rsidRPr="00A70FB6" w:rsidRDefault="00A70FB6" w:rsidP="00A70FB6">
            <w:pPr>
              <w:spacing w:line="259" w:lineRule="auto"/>
              <w:jc w:val="both"/>
              <w:rPr>
                <w:rFonts w:eastAsia="Calibri"/>
                <w:sz w:val="20"/>
                <w:szCs w:val="20"/>
                <w:lang w:val="sr-Cyrl-RS" w:eastAsia="en-US"/>
              </w:rPr>
            </w:pPr>
            <w:r w:rsidRPr="00A70FB6">
              <w:rPr>
                <w:rFonts w:eastAsia="Calibri"/>
                <w:sz w:val="20"/>
                <w:szCs w:val="20"/>
                <w:lang w:val="sr-Cyrl-RS" w:eastAsia="en-US"/>
              </w:rPr>
              <w:t>Шифра инвестиције</w:t>
            </w:r>
          </w:p>
        </w:tc>
        <w:tc>
          <w:tcPr>
            <w:tcW w:w="7058" w:type="dxa"/>
            <w:shd w:val="clear" w:color="auto" w:fill="auto"/>
          </w:tcPr>
          <w:p w14:paraId="0500AF91" w14:textId="77777777" w:rsidR="00A70FB6" w:rsidRPr="00A70FB6" w:rsidRDefault="00A70FB6" w:rsidP="00A70FB6">
            <w:pPr>
              <w:spacing w:line="259" w:lineRule="auto"/>
              <w:jc w:val="both"/>
              <w:rPr>
                <w:rFonts w:eastAsia="Calibri"/>
                <w:sz w:val="20"/>
                <w:szCs w:val="20"/>
                <w:lang w:val="sr-Cyrl-RS" w:eastAsia="en-US"/>
              </w:rPr>
            </w:pPr>
            <w:r w:rsidRPr="00A70FB6">
              <w:rPr>
                <w:rFonts w:eastAsia="Calibri"/>
                <w:sz w:val="20"/>
                <w:szCs w:val="20"/>
                <w:lang w:val="sr-Cyrl-RS" w:eastAsia="en-US"/>
              </w:rPr>
              <w:t>Назив инвестиције</w:t>
            </w:r>
          </w:p>
        </w:tc>
      </w:tr>
      <w:tr w:rsidR="00A70FB6" w:rsidRPr="00A70FB6" w14:paraId="04F0722B" w14:textId="77777777" w:rsidTr="002D6F01">
        <w:tc>
          <w:tcPr>
            <w:tcW w:w="2518" w:type="dxa"/>
            <w:shd w:val="clear" w:color="auto" w:fill="auto"/>
          </w:tcPr>
          <w:p w14:paraId="117A144B" w14:textId="77777777" w:rsidR="00A70FB6" w:rsidRPr="00A70FB6" w:rsidRDefault="00A70FB6" w:rsidP="00A70FB6">
            <w:pPr>
              <w:spacing w:line="259" w:lineRule="auto"/>
              <w:jc w:val="center"/>
              <w:rPr>
                <w:rFonts w:eastAsia="Calibri"/>
                <w:sz w:val="20"/>
                <w:szCs w:val="20"/>
                <w:lang w:val="sr-Cyrl-RS" w:eastAsia="en-US"/>
              </w:rPr>
            </w:pPr>
          </w:p>
          <w:p w14:paraId="13693ADE" w14:textId="77777777" w:rsidR="00A70FB6" w:rsidRPr="00A70FB6" w:rsidRDefault="00A70FB6" w:rsidP="00A70FB6">
            <w:pPr>
              <w:spacing w:line="259" w:lineRule="auto"/>
              <w:jc w:val="center"/>
              <w:rPr>
                <w:rFonts w:eastAsia="Calibri"/>
                <w:sz w:val="20"/>
                <w:szCs w:val="20"/>
                <w:lang w:val="sr-Cyrl-RS" w:eastAsia="en-US"/>
              </w:rPr>
            </w:pPr>
            <w:r w:rsidRPr="00A70FB6">
              <w:rPr>
                <w:rFonts w:eastAsia="Calibri"/>
                <w:sz w:val="20"/>
                <w:szCs w:val="20"/>
                <w:lang w:val="sr-Cyrl-RS" w:eastAsia="en-US"/>
              </w:rPr>
              <w:t>604</w:t>
            </w:r>
          </w:p>
        </w:tc>
        <w:tc>
          <w:tcPr>
            <w:tcW w:w="7058" w:type="dxa"/>
            <w:shd w:val="clear" w:color="auto" w:fill="auto"/>
          </w:tcPr>
          <w:p w14:paraId="47042446" w14:textId="77777777" w:rsidR="00A70FB6" w:rsidRPr="00A70FB6" w:rsidRDefault="00A70FB6" w:rsidP="00A70FB6">
            <w:pPr>
              <w:spacing w:line="259" w:lineRule="auto"/>
              <w:jc w:val="both"/>
              <w:rPr>
                <w:rFonts w:eastAsia="Calibri"/>
                <w:sz w:val="20"/>
                <w:szCs w:val="20"/>
                <w:lang w:val="sr-Cyrl-RS" w:eastAsia="en-US"/>
              </w:rPr>
            </w:pPr>
            <w:r w:rsidRPr="00A70FB6">
              <w:rPr>
                <w:rFonts w:eastAsia="Calibri"/>
                <w:sz w:val="20"/>
                <w:szCs w:val="20"/>
                <w:lang w:val="sr-Cyrl-RS" w:eastAsia="en-US"/>
              </w:rPr>
              <w:t>Набавка хране за остављена женска грла говеда</w:t>
            </w:r>
            <w:r w:rsidRPr="00A70FB6">
              <w:rPr>
                <w:rFonts w:eastAsia="Calibri"/>
                <w:sz w:val="20"/>
                <w:szCs w:val="20"/>
                <w:lang w:val="en-US" w:eastAsia="en-US"/>
              </w:rPr>
              <w:t xml:space="preserve"> </w:t>
            </w:r>
            <w:r w:rsidRPr="00A70FB6">
              <w:rPr>
                <w:rFonts w:eastAsia="Calibri"/>
                <w:sz w:val="20"/>
                <w:szCs w:val="20"/>
                <w:lang w:val="sr-Cyrl-RS" w:eastAsia="en-US"/>
              </w:rPr>
              <w:t xml:space="preserve">старости од 12 до 28 месеци  </w:t>
            </w:r>
          </w:p>
        </w:tc>
      </w:tr>
    </w:tbl>
    <w:p w14:paraId="17587BD8"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sz w:val="20"/>
          <w:szCs w:val="20"/>
          <w:lang w:val="sr-Cyrl-RS" w:eastAsia="en-US"/>
        </w:rPr>
        <w:t xml:space="preserve">                                                   </w:t>
      </w:r>
    </w:p>
    <w:p w14:paraId="3893C4FE"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t xml:space="preserve">2.7.9. Критеријуми селекције: </w:t>
      </w:r>
      <w:r w:rsidRPr="00A70FB6">
        <w:rPr>
          <w:rFonts w:eastAsia="Calibri"/>
          <w:sz w:val="20"/>
          <w:szCs w:val="20"/>
          <w:lang w:val="sr-Cyrl-RS" w:eastAsia="en-US"/>
        </w:rPr>
        <w:t xml:space="preserve">Нема критеријума селекције.                                               </w:t>
      </w:r>
    </w:p>
    <w:p w14:paraId="17F90E9B" w14:textId="77777777" w:rsidR="00A70FB6" w:rsidRPr="00A70FB6" w:rsidRDefault="00A70FB6" w:rsidP="00A70FB6">
      <w:pPr>
        <w:spacing w:line="259" w:lineRule="auto"/>
        <w:ind w:firstLine="720"/>
        <w:jc w:val="both"/>
        <w:rPr>
          <w:rFonts w:eastAsia="Calibri"/>
          <w:sz w:val="20"/>
          <w:szCs w:val="20"/>
          <w:lang w:val="sr-Cyrl-RS" w:eastAsia="en-US"/>
        </w:rPr>
      </w:pPr>
    </w:p>
    <w:p w14:paraId="48B20AFA"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2.7.10. Интензитет помоћи</w:t>
      </w:r>
      <w:r w:rsidRPr="00A70FB6">
        <w:rPr>
          <w:rFonts w:eastAsia="Calibri"/>
          <w:sz w:val="20"/>
          <w:szCs w:val="20"/>
          <w:lang w:val="sr-Cyrl-RS" w:eastAsia="en-US"/>
        </w:rPr>
        <w:t xml:space="preserve">: 30-80 % од основне вредности рачуна за купљену сточну храну (без ПДВ-а), у зависности од броја поднетих захтева за ову меру а максимално 24.000 динара по грлу.                                                    </w:t>
      </w:r>
    </w:p>
    <w:p w14:paraId="715BFB46" w14:textId="473233E4" w:rsidR="00A70FB6" w:rsidRDefault="00A70FB6" w:rsidP="00A70FB6">
      <w:pPr>
        <w:spacing w:line="259" w:lineRule="auto"/>
        <w:ind w:firstLine="720"/>
        <w:jc w:val="both"/>
        <w:rPr>
          <w:rFonts w:eastAsia="Calibri"/>
          <w:sz w:val="20"/>
          <w:szCs w:val="20"/>
          <w:lang w:val="sr-Cyrl-RS" w:eastAsia="en-US"/>
        </w:rPr>
      </w:pPr>
    </w:p>
    <w:p w14:paraId="6BFD92DC" w14:textId="79F7E460" w:rsidR="005447AE" w:rsidRDefault="005447AE" w:rsidP="00A70FB6">
      <w:pPr>
        <w:spacing w:line="259" w:lineRule="auto"/>
        <w:ind w:firstLine="720"/>
        <w:jc w:val="both"/>
        <w:rPr>
          <w:rFonts w:eastAsia="Calibri"/>
          <w:sz w:val="20"/>
          <w:szCs w:val="20"/>
          <w:lang w:val="sr-Cyrl-RS" w:eastAsia="en-US"/>
        </w:rPr>
      </w:pPr>
    </w:p>
    <w:p w14:paraId="36012ACA" w14:textId="77777777" w:rsidR="005447AE" w:rsidRPr="00A70FB6" w:rsidRDefault="005447AE" w:rsidP="00A70FB6">
      <w:pPr>
        <w:spacing w:line="259" w:lineRule="auto"/>
        <w:ind w:firstLine="720"/>
        <w:jc w:val="both"/>
        <w:rPr>
          <w:rFonts w:eastAsia="Calibri"/>
          <w:sz w:val="20"/>
          <w:szCs w:val="20"/>
          <w:lang w:val="sr-Cyrl-RS" w:eastAsia="en-US"/>
        </w:rPr>
      </w:pPr>
    </w:p>
    <w:p w14:paraId="70C3A031"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lastRenderedPageBreak/>
        <w:t xml:space="preserve">2.7.11. Индикатори/показатељи: </w:t>
      </w:r>
    </w:p>
    <w:p w14:paraId="1BE56A12" w14:textId="77777777" w:rsidR="00A70FB6" w:rsidRPr="00A70FB6" w:rsidRDefault="00A70FB6" w:rsidP="00A70FB6">
      <w:pPr>
        <w:spacing w:line="259" w:lineRule="auto"/>
        <w:ind w:firstLine="720"/>
        <w:jc w:val="both"/>
        <w:rPr>
          <w:rFonts w:eastAsia="Calibri"/>
          <w:b/>
          <w:sz w:val="20"/>
          <w:szCs w:val="20"/>
          <w:lang w:val="sr-Cyrl-RS" w:eastAsia="en-US"/>
        </w:rPr>
      </w:pPr>
      <w:r w:rsidRPr="00A70FB6">
        <w:rPr>
          <w:rFonts w:eastAsia="Calibri"/>
          <w:b/>
          <w:sz w:val="20"/>
          <w:szCs w:val="20"/>
          <w:lang w:val="sr-Cyrl-RS" w:eastAsia="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625"/>
      </w:tblGrid>
      <w:tr w:rsidR="00A70FB6" w:rsidRPr="00A70FB6" w14:paraId="25107FCC" w14:textId="77777777" w:rsidTr="002D6F01">
        <w:tc>
          <w:tcPr>
            <w:tcW w:w="1951" w:type="dxa"/>
            <w:shd w:val="clear" w:color="auto" w:fill="auto"/>
          </w:tcPr>
          <w:p w14:paraId="4B22E82A" w14:textId="77777777" w:rsidR="00A70FB6" w:rsidRPr="00A70FB6" w:rsidRDefault="00A70FB6" w:rsidP="00A70FB6">
            <w:pPr>
              <w:spacing w:line="259" w:lineRule="auto"/>
              <w:jc w:val="both"/>
              <w:rPr>
                <w:rFonts w:eastAsia="Calibri"/>
                <w:b/>
                <w:sz w:val="20"/>
                <w:szCs w:val="20"/>
                <w:lang w:val="sr-Cyrl-RS" w:eastAsia="en-US"/>
              </w:rPr>
            </w:pPr>
            <w:r w:rsidRPr="00A70FB6">
              <w:rPr>
                <w:rFonts w:eastAsia="Calibri"/>
                <w:sz w:val="20"/>
                <w:szCs w:val="20"/>
                <w:lang w:val="sr-Cyrl-RS" w:eastAsia="en-US"/>
              </w:rPr>
              <w:t>Редни број</w:t>
            </w:r>
          </w:p>
        </w:tc>
        <w:tc>
          <w:tcPr>
            <w:tcW w:w="7625" w:type="dxa"/>
            <w:shd w:val="clear" w:color="auto" w:fill="auto"/>
          </w:tcPr>
          <w:p w14:paraId="153172DF" w14:textId="77777777" w:rsidR="00A70FB6" w:rsidRPr="00A70FB6" w:rsidRDefault="00A70FB6" w:rsidP="00A70FB6">
            <w:pPr>
              <w:spacing w:line="259" w:lineRule="auto"/>
              <w:jc w:val="both"/>
              <w:rPr>
                <w:rFonts w:eastAsia="Calibri"/>
                <w:b/>
                <w:sz w:val="20"/>
                <w:szCs w:val="20"/>
                <w:lang w:val="sr-Cyrl-RS" w:eastAsia="en-US"/>
              </w:rPr>
            </w:pPr>
            <w:r w:rsidRPr="00A70FB6">
              <w:rPr>
                <w:rFonts w:eastAsia="Calibri"/>
                <w:sz w:val="20"/>
                <w:szCs w:val="20"/>
                <w:lang w:val="sr-Cyrl-RS" w:eastAsia="en-US"/>
              </w:rPr>
              <w:t>Назив показатеља</w:t>
            </w:r>
          </w:p>
        </w:tc>
      </w:tr>
      <w:tr w:rsidR="00A70FB6" w:rsidRPr="00A70FB6" w14:paraId="56943685" w14:textId="77777777" w:rsidTr="002D6F01">
        <w:tc>
          <w:tcPr>
            <w:tcW w:w="1951" w:type="dxa"/>
            <w:shd w:val="clear" w:color="auto" w:fill="auto"/>
          </w:tcPr>
          <w:p w14:paraId="05038416" w14:textId="77777777" w:rsidR="00A70FB6" w:rsidRPr="00A70FB6" w:rsidRDefault="00A70FB6" w:rsidP="00A70FB6">
            <w:pPr>
              <w:spacing w:line="259" w:lineRule="auto"/>
              <w:jc w:val="right"/>
              <w:rPr>
                <w:rFonts w:eastAsia="Calibri"/>
                <w:b/>
                <w:sz w:val="20"/>
                <w:szCs w:val="20"/>
                <w:lang w:val="sr-Cyrl-RS" w:eastAsia="en-US"/>
              </w:rPr>
            </w:pPr>
            <w:r w:rsidRPr="00A70FB6">
              <w:rPr>
                <w:rFonts w:eastAsia="Calibri"/>
                <w:sz w:val="20"/>
                <w:szCs w:val="20"/>
                <w:lang w:val="sr-Cyrl-RS" w:eastAsia="en-US"/>
              </w:rPr>
              <w:t>1</w:t>
            </w:r>
          </w:p>
        </w:tc>
        <w:tc>
          <w:tcPr>
            <w:tcW w:w="7625" w:type="dxa"/>
            <w:shd w:val="clear" w:color="auto" w:fill="auto"/>
          </w:tcPr>
          <w:p w14:paraId="72EF04B3" w14:textId="77777777" w:rsidR="00A70FB6" w:rsidRPr="00A70FB6" w:rsidRDefault="00A70FB6" w:rsidP="00A70FB6">
            <w:pPr>
              <w:spacing w:line="259" w:lineRule="auto"/>
              <w:jc w:val="both"/>
              <w:rPr>
                <w:rFonts w:eastAsia="Calibri"/>
                <w:b/>
                <w:sz w:val="20"/>
                <w:szCs w:val="20"/>
                <w:lang w:val="sr-Cyrl-RS" w:eastAsia="en-US"/>
              </w:rPr>
            </w:pPr>
            <w:r w:rsidRPr="00A70FB6">
              <w:rPr>
                <w:rFonts w:eastAsia="Calibri"/>
                <w:sz w:val="20"/>
                <w:szCs w:val="20"/>
                <w:lang w:val="sr-Cyrl-RS" w:eastAsia="en-US"/>
              </w:rPr>
              <w:t>Број остављених грла за увећање стада</w:t>
            </w:r>
          </w:p>
        </w:tc>
      </w:tr>
      <w:tr w:rsidR="00A70FB6" w:rsidRPr="00A70FB6" w14:paraId="78DFDA88" w14:textId="77777777" w:rsidTr="002D6F01">
        <w:tc>
          <w:tcPr>
            <w:tcW w:w="1951" w:type="dxa"/>
            <w:shd w:val="clear" w:color="auto" w:fill="auto"/>
          </w:tcPr>
          <w:p w14:paraId="0EFC70F3" w14:textId="77777777" w:rsidR="00A70FB6" w:rsidRPr="00A70FB6" w:rsidRDefault="00A70FB6" w:rsidP="00A70FB6">
            <w:pPr>
              <w:spacing w:line="259" w:lineRule="auto"/>
              <w:jc w:val="right"/>
              <w:rPr>
                <w:rFonts w:eastAsia="Calibri"/>
                <w:b/>
                <w:sz w:val="20"/>
                <w:szCs w:val="20"/>
                <w:lang w:val="sr-Cyrl-RS" w:eastAsia="en-US"/>
              </w:rPr>
            </w:pPr>
            <w:r w:rsidRPr="00A70FB6">
              <w:rPr>
                <w:rFonts w:eastAsia="Calibri"/>
                <w:sz w:val="20"/>
                <w:szCs w:val="20"/>
                <w:lang w:val="sr-Cyrl-RS" w:eastAsia="en-US"/>
              </w:rPr>
              <w:t>2</w:t>
            </w:r>
          </w:p>
        </w:tc>
        <w:tc>
          <w:tcPr>
            <w:tcW w:w="7625" w:type="dxa"/>
            <w:shd w:val="clear" w:color="auto" w:fill="auto"/>
          </w:tcPr>
          <w:p w14:paraId="0585CB96" w14:textId="77777777" w:rsidR="00A70FB6" w:rsidRPr="00A70FB6" w:rsidRDefault="00A70FB6" w:rsidP="00A70FB6">
            <w:pPr>
              <w:spacing w:line="259" w:lineRule="auto"/>
              <w:jc w:val="both"/>
              <w:rPr>
                <w:rFonts w:eastAsia="Calibri"/>
                <w:b/>
                <w:sz w:val="20"/>
                <w:szCs w:val="20"/>
                <w:lang w:val="sr-Cyrl-RS" w:eastAsia="en-US"/>
              </w:rPr>
            </w:pPr>
            <w:r w:rsidRPr="00A70FB6">
              <w:rPr>
                <w:rFonts w:eastAsia="Calibri"/>
                <w:sz w:val="20"/>
                <w:szCs w:val="20"/>
                <w:lang w:val="sr-Cyrl-RS" w:eastAsia="en-US"/>
              </w:rPr>
              <w:t>Број произвођача обухваћених мером</w:t>
            </w:r>
          </w:p>
        </w:tc>
      </w:tr>
    </w:tbl>
    <w:p w14:paraId="3ECF9795"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 xml:space="preserve">     </w:t>
      </w:r>
      <w:r w:rsidRPr="00A70FB6">
        <w:rPr>
          <w:rFonts w:eastAsia="Calibri"/>
          <w:sz w:val="20"/>
          <w:szCs w:val="20"/>
          <w:lang w:val="sr-Cyrl-RS" w:eastAsia="en-US"/>
        </w:rPr>
        <w:t xml:space="preserve">                                           </w:t>
      </w:r>
      <w:r w:rsidRPr="00A70FB6">
        <w:rPr>
          <w:rFonts w:eastAsia="Calibri"/>
          <w:sz w:val="20"/>
          <w:szCs w:val="20"/>
          <w:lang w:val="sr-Cyrl-RS" w:eastAsia="en-US"/>
        </w:rPr>
        <w:tab/>
      </w:r>
    </w:p>
    <w:p w14:paraId="3CF6F27D" w14:textId="77777777" w:rsidR="00A70FB6" w:rsidRPr="00A70FB6" w:rsidRDefault="00A70FB6" w:rsidP="00A70FB6">
      <w:pPr>
        <w:spacing w:line="259" w:lineRule="auto"/>
        <w:ind w:firstLine="720"/>
        <w:jc w:val="both"/>
        <w:rPr>
          <w:rFonts w:eastAsia="Calibri"/>
          <w:sz w:val="20"/>
          <w:szCs w:val="20"/>
          <w:lang w:val="sr-Cyrl-RS" w:eastAsia="en-US"/>
        </w:rPr>
      </w:pPr>
      <w:r w:rsidRPr="00A70FB6">
        <w:rPr>
          <w:rFonts w:eastAsia="Calibri"/>
          <w:b/>
          <w:sz w:val="20"/>
          <w:szCs w:val="20"/>
          <w:lang w:val="sr-Cyrl-RS" w:eastAsia="en-US"/>
        </w:rPr>
        <w:t xml:space="preserve">2.7.12. Административна процедура: </w:t>
      </w:r>
      <w:r w:rsidRPr="00A70FB6">
        <w:rPr>
          <w:rFonts w:eastAsia="Calibri"/>
          <w:sz w:val="20"/>
          <w:szCs w:val="20"/>
          <w:lang w:val="sr-Cyrl-RS" w:eastAsia="en-US"/>
        </w:rPr>
        <w:t xml:space="preserve">Мера ће бити спроведена од стране Одељења за пољопривреду и заштиту животне средине Општинске управе општине Ивањица, на основу Јавног позива који расписује начелник Општинске управе. Јавним позивом ће бити прописани услови и критеријуми за остваривање права на овај подстицај, рок и начин подношења захтева, неопходна документација и поступак одобравања захтева. Достављени захтеви ће бити административно проверени од стране запослених у Одељењу за пољопривреду и заштиту животне средине Општинске управе општине Ивањица, у смислу </w:t>
      </w:r>
      <w:proofErr w:type="spellStart"/>
      <w:r w:rsidRPr="00A70FB6">
        <w:rPr>
          <w:rFonts w:eastAsia="Calibri"/>
          <w:sz w:val="20"/>
          <w:szCs w:val="20"/>
          <w:lang w:val="sr-Cyrl-RS" w:eastAsia="en-US"/>
        </w:rPr>
        <w:t>комплетности</w:t>
      </w:r>
      <w:proofErr w:type="spellEnd"/>
      <w:r w:rsidRPr="00A70FB6">
        <w:rPr>
          <w:rFonts w:eastAsia="Calibri"/>
          <w:sz w:val="20"/>
          <w:szCs w:val="20"/>
          <w:lang w:val="sr-Cyrl-RS" w:eastAsia="en-US"/>
        </w:rPr>
        <w:t xml:space="preserve">, административне усаглашености и прихватљивости инвестиције, у складу са одредбама јавног позива. Подносиоцима захтева који испуњавају услове решењем Општинске управе општине Ивањица биће признато право на подстицај до висине средстава назначених за ову меру сходно напред наведеном интензитету помоћи. Исплата средстава биће извршена на наменске рачуне корисника“. </w:t>
      </w:r>
    </w:p>
    <w:p w14:paraId="68C18A90" w14:textId="77777777" w:rsidR="00A70FB6" w:rsidRPr="00A70FB6" w:rsidRDefault="00A70FB6" w:rsidP="00A70FB6">
      <w:pPr>
        <w:autoSpaceDE w:val="0"/>
        <w:autoSpaceDN w:val="0"/>
        <w:adjustRightInd w:val="0"/>
        <w:jc w:val="both"/>
        <w:rPr>
          <w:rFonts w:eastAsia="Calibri"/>
          <w:sz w:val="20"/>
          <w:szCs w:val="20"/>
          <w:lang w:val="sr-Cyrl-RS"/>
        </w:rPr>
      </w:pPr>
    </w:p>
    <w:p w14:paraId="63ED9864" w14:textId="77777777" w:rsidR="00A70FB6" w:rsidRPr="00A70FB6" w:rsidRDefault="00A70FB6" w:rsidP="00A70FB6">
      <w:pPr>
        <w:spacing w:after="160" w:line="259" w:lineRule="auto"/>
        <w:ind w:firstLine="720"/>
        <w:jc w:val="center"/>
        <w:rPr>
          <w:rFonts w:eastAsia="Calibri"/>
          <w:b/>
          <w:sz w:val="20"/>
          <w:szCs w:val="20"/>
          <w:lang w:val="sr-Latn-RS" w:eastAsia="en-US"/>
        </w:rPr>
      </w:pPr>
      <w:r w:rsidRPr="00A70FB6">
        <w:rPr>
          <w:rFonts w:eastAsia="Calibri"/>
          <w:b/>
          <w:sz w:val="20"/>
          <w:szCs w:val="20"/>
          <w:lang w:val="sr-Latn-RS" w:eastAsia="en-US"/>
        </w:rPr>
        <w:t>II</w:t>
      </w:r>
    </w:p>
    <w:p w14:paraId="2CFC2B9E" w14:textId="77777777" w:rsidR="00A70FB6" w:rsidRPr="00A70FB6" w:rsidRDefault="00A70FB6" w:rsidP="00A70FB6">
      <w:pPr>
        <w:spacing w:after="160" w:line="259" w:lineRule="auto"/>
        <w:ind w:firstLine="720"/>
        <w:jc w:val="both"/>
        <w:rPr>
          <w:rFonts w:eastAsia="Calibri"/>
          <w:sz w:val="20"/>
          <w:szCs w:val="20"/>
          <w:lang w:val="en-US" w:eastAsia="en-US"/>
        </w:rPr>
      </w:pPr>
      <w:r w:rsidRPr="00A70FB6">
        <w:rPr>
          <w:rFonts w:eastAsia="Calibri"/>
          <w:sz w:val="20"/>
          <w:szCs w:val="20"/>
          <w:lang w:val="sr-Cyrl-RS" w:eastAsia="en-US"/>
        </w:rPr>
        <w:t>О</w:t>
      </w:r>
      <w:proofErr w:type="spellStart"/>
      <w:r w:rsidRPr="00A70FB6">
        <w:rPr>
          <w:rFonts w:eastAsia="Calibri"/>
          <w:sz w:val="20"/>
          <w:szCs w:val="20"/>
          <w:lang w:val="en-US" w:eastAsia="en-US"/>
        </w:rPr>
        <w:t>стали</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делови</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Програма</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подршке</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за</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спровођење</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пољопривредне</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политике</w:t>
      </w:r>
      <w:proofErr w:type="spellEnd"/>
      <w:r w:rsidRPr="00A70FB6">
        <w:rPr>
          <w:rFonts w:eastAsia="Calibri"/>
          <w:sz w:val="20"/>
          <w:szCs w:val="20"/>
          <w:lang w:val="en-US" w:eastAsia="en-US"/>
        </w:rPr>
        <w:t xml:space="preserve"> и </w:t>
      </w:r>
      <w:proofErr w:type="spellStart"/>
      <w:r w:rsidRPr="00A70FB6">
        <w:rPr>
          <w:rFonts w:eastAsia="Calibri"/>
          <w:sz w:val="20"/>
          <w:szCs w:val="20"/>
          <w:lang w:val="en-US" w:eastAsia="en-US"/>
        </w:rPr>
        <w:t>политике</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руралног</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развоја</w:t>
      </w:r>
      <w:proofErr w:type="spellEnd"/>
      <w:r w:rsidRPr="00A70FB6">
        <w:rPr>
          <w:rFonts w:eastAsia="Calibri"/>
          <w:sz w:val="20"/>
          <w:szCs w:val="20"/>
          <w:lang w:val="en-US" w:eastAsia="en-US"/>
        </w:rPr>
        <w:t xml:space="preserve"> </w:t>
      </w:r>
      <w:r w:rsidRPr="00A70FB6">
        <w:rPr>
          <w:rFonts w:eastAsia="Calibri"/>
          <w:sz w:val="20"/>
          <w:szCs w:val="20"/>
          <w:lang w:val="sr-Cyrl-RS" w:eastAsia="en-US"/>
        </w:rPr>
        <w:t>општине Ивањица за 20</w:t>
      </w:r>
      <w:r w:rsidRPr="00A70FB6">
        <w:rPr>
          <w:rFonts w:eastAsia="Calibri"/>
          <w:sz w:val="20"/>
          <w:szCs w:val="20"/>
          <w:lang w:val="sr-Latn-RS" w:eastAsia="en-US"/>
        </w:rPr>
        <w:t>21</w:t>
      </w:r>
      <w:r w:rsidRPr="00A70FB6">
        <w:rPr>
          <w:rFonts w:eastAsia="Calibri"/>
          <w:sz w:val="20"/>
          <w:szCs w:val="20"/>
          <w:lang w:val="sr-Cyrl-RS" w:eastAsia="en-US"/>
        </w:rPr>
        <w:t xml:space="preserve">. годину, 01 Број: 06-22/2021 од 30.06.2021. године („Сл. лист општине Ивањица“, број </w:t>
      </w:r>
      <w:r w:rsidRPr="00A70FB6">
        <w:rPr>
          <w:rFonts w:eastAsia="Calibri"/>
          <w:sz w:val="20"/>
          <w:szCs w:val="20"/>
          <w:lang w:val="sr-Latn-RS" w:eastAsia="en-US"/>
        </w:rPr>
        <w:t>7</w:t>
      </w:r>
      <w:r w:rsidRPr="00A70FB6">
        <w:rPr>
          <w:rFonts w:eastAsia="Calibri"/>
          <w:sz w:val="20"/>
          <w:szCs w:val="20"/>
          <w:lang w:val="sr-Cyrl-RS" w:eastAsia="en-US"/>
        </w:rPr>
        <w:t>/</w:t>
      </w:r>
      <w:r w:rsidRPr="00A70FB6">
        <w:rPr>
          <w:rFonts w:eastAsia="Calibri"/>
          <w:sz w:val="20"/>
          <w:szCs w:val="20"/>
          <w:lang w:val="sr-Latn-RS" w:eastAsia="en-US"/>
        </w:rPr>
        <w:t>20</w:t>
      </w:r>
      <w:r w:rsidRPr="00A70FB6">
        <w:rPr>
          <w:rFonts w:eastAsia="Calibri"/>
          <w:sz w:val="20"/>
          <w:szCs w:val="20"/>
          <w:lang w:val="sr-Cyrl-RS" w:eastAsia="en-US"/>
        </w:rPr>
        <w:t xml:space="preserve">21) </w:t>
      </w:r>
      <w:proofErr w:type="spellStart"/>
      <w:r w:rsidRPr="00A70FB6">
        <w:rPr>
          <w:rFonts w:eastAsia="Calibri"/>
          <w:sz w:val="20"/>
          <w:szCs w:val="20"/>
          <w:lang w:val="en-US" w:eastAsia="en-US"/>
        </w:rPr>
        <w:t>остају</w:t>
      </w:r>
      <w:proofErr w:type="spellEnd"/>
      <w:r w:rsidRPr="00A70FB6">
        <w:rPr>
          <w:rFonts w:eastAsia="Calibri"/>
          <w:sz w:val="20"/>
          <w:szCs w:val="20"/>
          <w:lang w:val="en-US" w:eastAsia="en-US"/>
        </w:rPr>
        <w:t xml:space="preserve"> </w:t>
      </w:r>
      <w:proofErr w:type="spellStart"/>
      <w:r w:rsidRPr="00A70FB6">
        <w:rPr>
          <w:rFonts w:eastAsia="Calibri"/>
          <w:sz w:val="20"/>
          <w:szCs w:val="20"/>
          <w:lang w:val="en-US" w:eastAsia="en-US"/>
        </w:rPr>
        <w:t>непромењени</w:t>
      </w:r>
      <w:proofErr w:type="spellEnd"/>
      <w:r w:rsidRPr="00A70FB6">
        <w:rPr>
          <w:rFonts w:eastAsia="Calibri"/>
          <w:sz w:val="20"/>
          <w:szCs w:val="20"/>
          <w:lang w:val="en-US" w:eastAsia="en-US"/>
        </w:rPr>
        <w:t>.</w:t>
      </w:r>
    </w:p>
    <w:p w14:paraId="61220677" w14:textId="77777777" w:rsidR="00A70FB6" w:rsidRPr="00A70FB6" w:rsidRDefault="00A70FB6" w:rsidP="00A70FB6">
      <w:pPr>
        <w:spacing w:after="160" w:line="259" w:lineRule="auto"/>
        <w:ind w:firstLine="720"/>
        <w:jc w:val="center"/>
        <w:rPr>
          <w:rFonts w:eastAsia="Calibri"/>
          <w:b/>
          <w:sz w:val="20"/>
          <w:szCs w:val="20"/>
          <w:lang w:val="sr-Latn-RS" w:eastAsia="en-US"/>
        </w:rPr>
      </w:pPr>
      <w:r w:rsidRPr="00A70FB6">
        <w:rPr>
          <w:rFonts w:eastAsia="Calibri"/>
          <w:b/>
          <w:sz w:val="20"/>
          <w:szCs w:val="20"/>
          <w:lang w:val="sr-Latn-RS" w:eastAsia="en-US"/>
        </w:rPr>
        <w:t>III</w:t>
      </w:r>
    </w:p>
    <w:p w14:paraId="715EFAAA" w14:textId="77777777" w:rsidR="00A70FB6" w:rsidRPr="00A70FB6" w:rsidRDefault="00A70FB6" w:rsidP="00A70FB6">
      <w:pPr>
        <w:spacing w:after="160" w:line="259" w:lineRule="auto"/>
        <w:ind w:firstLine="720"/>
        <w:jc w:val="both"/>
        <w:rPr>
          <w:rFonts w:eastAsia="Calibri"/>
          <w:sz w:val="20"/>
          <w:szCs w:val="20"/>
          <w:lang w:val="sr-Latn-RS" w:eastAsia="en-US"/>
        </w:rPr>
      </w:pPr>
      <w:r w:rsidRPr="00A70FB6">
        <w:rPr>
          <w:rFonts w:eastAsia="Calibri"/>
          <w:sz w:val="20"/>
          <w:szCs w:val="20"/>
          <w:lang w:val="sr-Cyrl-CS" w:eastAsia="en-US"/>
        </w:rPr>
        <w:t>Ову одлуку доставити Министарству пољопривреде, шумарства и водопривреде ради добијања сагласности, Скупштини општине Ивањица и објавити у „Сл. листу општине Ивањица“ .</w:t>
      </w:r>
    </w:p>
    <w:p w14:paraId="63C33A20" w14:textId="77777777" w:rsidR="00A70FB6" w:rsidRPr="00A70FB6" w:rsidRDefault="00A70FB6" w:rsidP="00A70FB6">
      <w:pPr>
        <w:tabs>
          <w:tab w:val="left" w:pos="3870"/>
        </w:tabs>
        <w:spacing w:after="160" w:line="259" w:lineRule="auto"/>
        <w:rPr>
          <w:rFonts w:eastAsia="Calibri"/>
          <w:sz w:val="20"/>
          <w:szCs w:val="20"/>
          <w:lang w:val="sr-Cyrl-RS" w:eastAsia="en-US"/>
        </w:rPr>
      </w:pPr>
      <w:bookmarkStart w:id="7" w:name="_GoBack"/>
      <w:bookmarkEnd w:id="7"/>
    </w:p>
    <w:p w14:paraId="5399CCE5" w14:textId="77777777" w:rsidR="00A70FB6" w:rsidRPr="00A70FB6" w:rsidRDefault="00A70FB6" w:rsidP="00A70FB6">
      <w:pPr>
        <w:tabs>
          <w:tab w:val="left" w:pos="5325"/>
        </w:tabs>
        <w:spacing w:line="259" w:lineRule="auto"/>
        <w:jc w:val="center"/>
        <w:rPr>
          <w:rFonts w:eastAsia="Calibri"/>
          <w:b/>
          <w:sz w:val="20"/>
          <w:szCs w:val="20"/>
          <w:lang w:val="sr-Cyrl-RS" w:eastAsia="en-US"/>
        </w:rPr>
      </w:pPr>
      <w:r w:rsidRPr="00A70FB6">
        <w:rPr>
          <w:rFonts w:eastAsia="Calibri"/>
          <w:b/>
          <w:sz w:val="20"/>
          <w:szCs w:val="20"/>
          <w:lang w:val="sr-Cyrl-RS" w:eastAsia="en-US"/>
        </w:rPr>
        <w:t>ОПШТИНСКО ВЕЋЕ</w:t>
      </w:r>
    </w:p>
    <w:p w14:paraId="4E563CEA" w14:textId="77777777" w:rsidR="00A70FB6" w:rsidRPr="00A70FB6" w:rsidRDefault="00A70FB6" w:rsidP="00A70FB6">
      <w:pPr>
        <w:tabs>
          <w:tab w:val="left" w:pos="5325"/>
        </w:tabs>
        <w:spacing w:line="259" w:lineRule="auto"/>
        <w:jc w:val="center"/>
        <w:rPr>
          <w:rFonts w:eastAsia="Calibri"/>
          <w:b/>
          <w:sz w:val="20"/>
          <w:szCs w:val="20"/>
          <w:lang w:val="sr-Cyrl-RS" w:eastAsia="en-US"/>
        </w:rPr>
      </w:pPr>
      <w:bookmarkStart w:id="8" w:name="_Hlk89253473"/>
      <w:r w:rsidRPr="00A70FB6">
        <w:rPr>
          <w:rFonts w:eastAsia="Calibri"/>
          <w:b/>
          <w:sz w:val="20"/>
          <w:szCs w:val="20"/>
          <w:lang w:val="sr-Cyrl-RS" w:eastAsia="en-US"/>
        </w:rPr>
        <w:t>ОПШТИНЕ</w:t>
      </w:r>
      <w:bookmarkEnd w:id="8"/>
      <w:r w:rsidRPr="00A70FB6">
        <w:rPr>
          <w:rFonts w:eastAsia="Calibri"/>
          <w:b/>
          <w:sz w:val="20"/>
          <w:szCs w:val="20"/>
          <w:lang w:val="sr-Cyrl-RS" w:eastAsia="en-US"/>
        </w:rPr>
        <w:t xml:space="preserve"> ИВАЊИЦА</w:t>
      </w:r>
    </w:p>
    <w:p w14:paraId="5D6BC109" w14:textId="77777777" w:rsidR="00A70FB6" w:rsidRPr="00A70FB6" w:rsidRDefault="00A70FB6" w:rsidP="00A70FB6">
      <w:pPr>
        <w:tabs>
          <w:tab w:val="left" w:pos="6570"/>
        </w:tabs>
        <w:spacing w:after="160" w:line="259" w:lineRule="auto"/>
        <w:jc w:val="center"/>
        <w:rPr>
          <w:rFonts w:eastAsia="Calibri"/>
          <w:sz w:val="20"/>
          <w:szCs w:val="20"/>
          <w:lang w:val="sr-Cyrl-RS" w:eastAsia="en-US"/>
        </w:rPr>
      </w:pPr>
      <w:r w:rsidRPr="00A70FB6">
        <w:rPr>
          <w:rFonts w:eastAsia="Calibri"/>
          <w:sz w:val="20"/>
          <w:szCs w:val="20"/>
          <w:lang w:val="sr-Cyrl-RS" w:eastAsia="en-US"/>
        </w:rPr>
        <w:t>01 Број:06-38/2021</w:t>
      </w:r>
    </w:p>
    <w:p w14:paraId="09D962EB" w14:textId="77777777" w:rsidR="00A70FB6" w:rsidRPr="00A70FB6" w:rsidRDefault="00A70FB6" w:rsidP="00A70FB6">
      <w:pPr>
        <w:tabs>
          <w:tab w:val="left" w:pos="6570"/>
        </w:tabs>
        <w:spacing w:after="160" w:line="259" w:lineRule="auto"/>
        <w:jc w:val="center"/>
        <w:rPr>
          <w:rFonts w:eastAsia="Calibri"/>
          <w:sz w:val="20"/>
          <w:szCs w:val="20"/>
          <w:lang w:val="sr-Cyrl-RS" w:eastAsia="en-US"/>
        </w:rPr>
      </w:pPr>
      <w:r w:rsidRPr="00A70FB6">
        <w:rPr>
          <w:rFonts w:eastAsia="Calibri"/>
          <w:sz w:val="20"/>
          <w:szCs w:val="20"/>
          <w:lang w:val="sr-Cyrl-RS" w:eastAsia="en-US"/>
        </w:rPr>
        <w:t>У Ивањици 01.11.2021. године</w:t>
      </w:r>
    </w:p>
    <w:p w14:paraId="73B49361" w14:textId="77777777" w:rsidR="00A70FB6" w:rsidRPr="00A70FB6" w:rsidRDefault="00A70FB6" w:rsidP="00A70FB6">
      <w:pPr>
        <w:tabs>
          <w:tab w:val="left" w:pos="6570"/>
        </w:tabs>
        <w:spacing w:after="160" w:line="259" w:lineRule="auto"/>
        <w:jc w:val="right"/>
        <w:rPr>
          <w:rFonts w:eastAsia="Calibri"/>
          <w:sz w:val="20"/>
          <w:szCs w:val="20"/>
          <w:lang w:val="sr-Cyrl-RS" w:eastAsia="en-US"/>
        </w:rPr>
      </w:pPr>
    </w:p>
    <w:p w14:paraId="7186F169" w14:textId="77777777" w:rsidR="00A70FB6" w:rsidRPr="00A70FB6" w:rsidRDefault="00A70FB6" w:rsidP="00A70FB6">
      <w:pPr>
        <w:rPr>
          <w:sz w:val="20"/>
          <w:szCs w:val="20"/>
          <w:lang w:val="sr-Cyrl-RS" w:eastAsia="en-US"/>
        </w:rPr>
      </w:pPr>
      <w:r w:rsidRPr="00A70FB6">
        <w:rPr>
          <w:sz w:val="20"/>
          <w:szCs w:val="20"/>
          <w:lang w:val="en-US" w:eastAsia="en-US"/>
        </w:rPr>
        <w:t xml:space="preserve">                                                                                                                                                       </w:t>
      </w:r>
      <w:r w:rsidRPr="00A70FB6">
        <w:rPr>
          <w:sz w:val="20"/>
          <w:szCs w:val="20"/>
          <w:lang w:val="sr-Cyrl-RS" w:eastAsia="en-US"/>
        </w:rPr>
        <w:t xml:space="preserve">       </w:t>
      </w:r>
    </w:p>
    <w:p w14:paraId="60E84F0A" w14:textId="51CDD116" w:rsidR="00A70FB6" w:rsidRPr="00A70FB6" w:rsidRDefault="00A70FB6" w:rsidP="00A70FB6">
      <w:pPr>
        <w:rPr>
          <w:b/>
          <w:sz w:val="20"/>
          <w:szCs w:val="20"/>
          <w:lang w:val="sr-Latn-RS" w:eastAsia="en-US"/>
        </w:rPr>
      </w:pPr>
      <w:r w:rsidRPr="00A70FB6">
        <w:rPr>
          <w:b/>
          <w:sz w:val="20"/>
          <w:szCs w:val="20"/>
          <w:lang w:val="sr-Cyrl-RS" w:eastAsia="en-US"/>
        </w:rPr>
        <w:t xml:space="preserve">                                                                                                                                     </w:t>
      </w:r>
      <w:r w:rsidR="003102A2">
        <w:rPr>
          <w:b/>
          <w:sz w:val="20"/>
          <w:szCs w:val="20"/>
          <w:lang w:val="sr-Latn-RS" w:eastAsia="en-US"/>
        </w:rPr>
        <w:t xml:space="preserve">          </w:t>
      </w:r>
      <w:r w:rsidRPr="00A70FB6">
        <w:rPr>
          <w:b/>
          <w:sz w:val="20"/>
          <w:szCs w:val="20"/>
          <w:lang w:val="sr-Cyrl-RS" w:eastAsia="en-US"/>
        </w:rPr>
        <w:t xml:space="preserve"> ПРЕДСЕДНИК</w:t>
      </w:r>
      <w:r w:rsidR="003102A2" w:rsidRPr="003102A2">
        <w:rPr>
          <w:rFonts w:eastAsia="Calibri"/>
          <w:b/>
          <w:sz w:val="20"/>
          <w:szCs w:val="20"/>
          <w:lang w:val="sr-Cyrl-RS" w:eastAsia="en-US"/>
        </w:rPr>
        <w:t xml:space="preserve"> </w:t>
      </w:r>
      <w:r w:rsidR="003102A2" w:rsidRPr="00A70FB6">
        <w:rPr>
          <w:rFonts w:eastAsia="Calibri"/>
          <w:b/>
          <w:sz w:val="20"/>
          <w:szCs w:val="20"/>
          <w:lang w:val="sr-Cyrl-RS" w:eastAsia="en-US"/>
        </w:rPr>
        <w:t>ОПШТИНЕ</w:t>
      </w:r>
      <w:r w:rsidR="003102A2">
        <w:rPr>
          <w:b/>
          <w:sz w:val="20"/>
          <w:szCs w:val="20"/>
          <w:lang w:val="sr-Latn-RS" w:eastAsia="en-US"/>
        </w:rPr>
        <w:t xml:space="preserve"> </w:t>
      </w:r>
    </w:p>
    <w:p w14:paraId="4B2D2340" w14:textId="6811C3DA" w:rsidR="00A70FB6" w:rsidRPr="00A70FB6" w:rsidRDefault="00A70FB6" w:rsidP="00A70FB6">
      <w:pPr>
        <w:rPr>
          <w:sz w:val="20"/>
          <w:szCs w:val="20"/>
          <w:lang w:val="sr-Cyrl-RS" w:eastAsia="en-US"/>
        </w:rPr>
      </w:pPr>
      <w:r w:rsidRPr="00A70FB6">
        <w:rPr>
          <w:b/>
          <w:sz w:val="20"/>
          <w:szCs w:val="20"/>
          <w:lang w:val="sr-Cyrl-RS" w:eastAsia="en-US"/>
        </w:rPr>
        <w:t xml:space="preserve">                                                                                                                                   </w:t>
      </w:r>
      <w:r w:rsidR="003102A2">
        <w:rPr>
          <w:b/>
          <w:sz w:val="20"/>
          <w:szCs w:val="20"/>
          <w:lang w:val="sr-Latn-RS" w:eastAsia="en-US"/>
        </w:rPr>
        <w:t xml:space="preserve">                    </w:t>
      </w:r>
      <w:r w:rsidRPr="00A70FB6">
        <w:rPr>
          <w:sz w:val="20"/>
          <w:szCs w:val="20"/>
          <w:lang w:val="sr-Cyrl-RS" w:eastAsia="en-US"/>
        </w:rPr>
        <w:t>Момчило Митровић</w:t>
      </w:r>
      <w:r w:rsidRPr="00A70FB6">
        <w:rPr>
          <w:sz w:val="20"/>
          <w:szCs w:val="20"/>
          <w:lang w:val="en-US" w:eastAsia="en-US"/>
        </w:rPr>
        <w:t xml:space="preserve">                                                   </w:t>
      </w:r>
    </w:p>
    <w:p w14:paraId="0C341F1F" w14:textId="3B73B57E" w:rsidR="001B7B05" w:rsidRDefault="001B7B05" w:rsidP="002A2210"/>
    <w:p w14:paraId="233FE223" w14:textId="65D36138" w:rsidR="003102A2" w:rsidRDefault="003102A2" w:rsidP="002A2210"/>
    <w:p w14:paraId="79459960" w14:textId="77777777" w:rsidR="005447AE" w:rsidRDefault="005447AE" w:rsidP="002A2210"/>
    <w:p w14:paraId="1441AF08" w14:textId="62CEB104" w:rsidR="003102A2" w:rsidRDefault="003102A2" w:rsidP="002A2210">
      <w:r>
        <w:rPr>
          <w:b/>
          <w:noProof/>
          <w:color w:val="000000"/>
          <w:sz w:val="20"/>
          <w:szCs w:val="20"/>
        </w:rPr>
        <mc:AlternateContent>
          <mc:Choice Requires="wps">
            <w:drawing>
              <wp:anchor distT="4294967295" distB="4294967295" distL="114300" distR="114300" simplePos="0" relativeHeight="251678720" behindDoc="0" locked="0" layoutInCell="1" allowOverlap="1" wp14:anchorId="04594F6C" wp14:editId="37128A0A">
                <wp:simplePos x="0" y="0"/>
                <wp:positionH relativeFrom="column">
                  <wp:posOffset>2400300</wp:posOffset>
                </wp:positionH>
                <wp:positionV relativeFrom="paragraph">
                  <wp:posOffset>102235</wp:posOffset>
                </wp:positionV>
                <wp:extent cx="2286000" cy="0"/>
                <wp:effectExtent l="0" t="0" r="0" b="0"/>
                <wp:wrapNone/>
                <wp:docPr id="251"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D33842" id="Line 202"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8.05pt" to="36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" strokecolor="#339" strokeweight="1.25pt"/>
            </w:pict>
          </mc:Fallback>
        </mc:AlternateContent>
      </w:r>
    </w:p>
    <w:p w14:paraId="74B5A5EB" w14:textId="226D8243" w:rsidR="003102A2" w:rsidRDefault="003102A2" w:rsidP="002A2210"/>
    <w:p w14:paraId="7C2C41FA" w14:textId="182F1F41" w:rsidR="003102A2" w:rsidRDefault="003102A2" w:rsidP="002A2210"/>
    <w:p w14:paraId="52BD4FFA" w14:textId="77777777" w:rsidR="003102A2" w:rsidRPr="003102A2" w:rsidRDefault="003102A2" w:rsidP="003102A2">
      <w:pPr>
        <w:jc w:val="both"/>
        <w:rPr>
          <w:sz w:val="20"/>
          <w:szCs w:val="20"/>
          <w:lang w:val="sr-Cyrl-RS" w:eastAsia="sr-Cyrl-CS"/>
        </w:rPr>
      </w:pPr>
      <w:r w:rsidRPr="003102A2">
        <w:rPr>
          <w:sz w:val="20"/>
          <w:szCs w:val="20"/>
          <w:lang w:val="sr-Cyrl-CS" w:eastAsia="sr-Cyrl-CS"/>
        </w:rPr>
        <w:t xml:space="preserve">На основу члана </w:t>
      </w:r>
      <w:r w:rsidRPr="003102A2">
        <w:rPr>
          <w:sz w:val="20"/>
          <w:szCs w:val="20"/>
          <w:lang w:val="sr-Cyrl-RS" w:eastAsia="sr-Cyrl-CS"/>
        </w:rPr>
        <w:t>32</w:t>
      </w:r>
      <w:r w:rsidRPr="003102A2">
        <w:rPr>
          <w:sz w:val="20"/>
          <w:szCs w:val="20"/>
          <w:lang w:val="sr-Cyrl-CS" w:eastAsia="sr-Cyrl-CS"/>
        </w:rPr>
        <w:t xml:space="preserve">. Закона о </w:t>
      </w:r>
      <w:r w:rsidRPr="003102A2">
        <w:rPr>
          <w:sz w:val="20"/>
          <w:szCs w:val="20"/>
          <w:lang w:val="sr-Cyrl-RS" w:eastAsia="sr-Cyrl-CS"/>
        </w:rPr>
        <w:t xml:space="preserve">локалној самоуправи </w:t>
      </w:r>
      <w:r w:rsidRPr="003102A2">
        <w:rPr>
          <w:sz w:val="20"/>
          <w:szCs w:val="20"/>
          <w:lang w:val="sr-Cyrl-CS" w:eastAsia="sr-Cyrl-CS"/>
        </w:rPr>
        <w:t>(„Сл. гласник РС“ бр. </w:t>
      </w:r>
      <w:r w:rsidRPr="003102A2">
        <w:rPr>
          <w:color w:val="000000"/>
          <w:sz w:val="20"/>
          <w:szCs w:val="20"/>
          <w:lang w:val="sr-Cyrl-RS" w:eastAsia="sr-Cyrl-CS"/>
        </w:rPr>
        <w:t>129/2007, 83/2014 – др. закон, 101/2016 – др. закон и 47/2018</w:t>
      </w:r>
      <w:r w:rsidRPr="003102A2">
        <w:rPr>
          <w:sz w:val="20"/>
          <w:szCs w:val="20"/>
          <w:lang w:val="sr-Cyrl-CS" w:eastAsia="sr-Cyrl-CS"/>
        </w:rPr>
        <w:t xml:space="preserve">), члана 27. став 10, члана 29. </w:t>
      </w:r>
      <w:r w:rsidRPr="003102A2">
        <w:rPr>
          <w:sz w:val="20"/>
          <w:szCs w:val="20"/>
          <w:lang w:val="sr-Cyrl-RS" w:eastAsia="sr-Cyrl-CS"/>
        </w:rPr>
        <w:t>с</w:t>
      </w:r>
      <w:proofErr w:type="spellStart"/>
      <w:r w:rsidRPr="003102A2">
        <w:rPr>
          <w:sz w:val="20"/>
          <w:szCs w:val="20"/>
          <w:lang w:val="sr-Cyrl-CS" w:eastAsia="sr-Cyrl-CS"/>
        </w:rPr>
        <w:t>тав</w:t>
      </w:r>
      <w:proofErr w:type="spellEnd"/>
      <w:r w:rsidRPr="003102A2">
        <w:rPr>
          <w:sz w:val="20"/>
          <w:szCs w:val="20"/>
          <w:lang w:val="sr-Cyrl-RS" w:eastAsia="sr-Cyrl-CS"/>
        </w:rPr>
        <w:t xml:space="preserve"> 3. и 4.</w:t>
      </w:r>
      <w:r w:rsidRPr="003102A2">
        <w:rPr>
          <w:sz w:val="20"/>
          <w:szCs w:val="20"/>
          <w:lang w:val="sr-Cyrl-CS" w:eastAsia="sr-Cyrl-CS"/>
        </w:rPr>
        <w:t xml:space="preserve"> Закона о јавној својини („</w:t>
      </w:r>
      <w:proofErr w:type="spellStart"/>
      <w:r w:rsidRPr="003102A2">
        <w:rPr>
          <w:sz w:val="20"/>
          <w:szCs w:val="20"/>
          <w:lang w:val="sr-Cyrl-CS" w:eastAsia="sr-Cyrl-CS"/>
        </w:rPr>
        <w:t>Сл</w:t>
      </w:r>
      <w:proofErr w:type="spellEnd"/>
      <w:r w:rsidRPr="003102A2">
        <w:rPr>
          <w:sz w:val="20"/>
          <w:szCs w:val="20"/>
          <w:lang w:val="sr-Cyrl-CS" w:eastAsia="sr-Cyrl-CS"/>
        </w:rPr>
        <w:t xml:space="preserve"> гласник РС“, број 72/11, 88/13, 105/14, 104/16</w:t>
      </w:r>
      <w:r w:rsidRPr="003102A2">
        <w:rPr>
          <w:sz w:val="20"/>
          <w:szCs w:val="20"/>
          <w:lang w:val="sr-Cyrl-RS" w:eastAsia="sr-Cyrl-CS"/>
        </w:rPr>
        <w:t xml:space="preserve">  </w:t>
      </w:r>
      <w:r w:rsidRPr="003102A2">
        <w:rPr>
          <w:sz w:val="20"/>
          <w:szCs w:val="20"/>
          <w:lang w:val="sr-Cyrl-CS" w:eastAsia="sr-Cyrl-CS"/>
        </w:rPr>
        <w:t>-</w:t>
      </w:r>
      <w:r w:rsidRPr="003102A2">
        <w:rPr>
          <w:sz w:val="20"/>
          <w:szCs w:val="20"/>
          <w:lang w:val="sr-Cyrl-RS" w:eastAsia="sr-Cyrl-CS"/>
        </w:rPr>
        <w:t xml:space="preserve"> </w:t>
      </w:r>
      <w:r w:rsidRPr="003102A2">
        <w:rPr>
          <w:sz w:val="20"/>
          <w:szCs w:val="20"/>
          <w:lang w:val="sr-Cyrl-CS" w:eastAsia="sr-Cyrl-CS"/>
        </w:rPr>
        <w:t xml:space="preserve">др. </w:t>
      </w:r>
      <w:r w:rsidRPr="003102A2">
        <w:rPr>
          <w:sz w:val="20"/>
          <w:szCs w:val="20"/>
          <w:lang w:val="sr-Cyrl-RS" w:eastAsia="sr-Cyrl-CS"/>
        </w:rPr>
        <w:t>з</w:t>
      </w:r>
      <w:proofErr w:type="spellStart"/>
      <w:r w:rsidRPr="003102A2">
        <w:rPr>
          <w:sz w:val="20"/>
          <w:szCs w:val="20"/>
          <w:lang w:val="sr-Cyrl-CS" w:eastAsia="sr-Cyrl-CS"/>
        </w:rPr>
        <w:t>акон</w:t>
      </w:r>
      <w:proofErr w:type="spellEnd"/>
      <w:r w:rsidRPr="003102A2">
        <w:rPr>
          <w:sz w:val="20"/>
          <w:szCs w:val="20"/>
          <w:lang w:val="sr-Cyrl-RS" w:eastAsia="sr-Cyrl-CS"/>
        </w:rPr>
        <w:t>, 108/16, 113/17, 95</w:t>
      </w:r>
      <w:r w:rsidRPr="003102A2">
        <w:rPr>
          <w:sz w:val="20"/>
          <w:szCs w:val="20"/>
          <w:lang w:val="sr-Cyrl-CS" w:eastAsia="sr-Cyrl-CS"/>
        </w:rPr>
        <w:t>/1</w:t>
      </w:r>
      <w:r w:rsidRPr="003102A2">
        <w:rPr>
          <w:sz w:val="20"/>
          <w:szCs w:val="20"/>
          <w:lang w:val="sr-Cyrl-RS" w:eastAsia="sr-Cyrl-CS"/>
        </w:rPr>
        <w:t>8 и 153/2020</w:t>
      </w:r>
      <w:r w:rsidRPr="003102A2">
        <w:rPr>
          <w:sz w:val="20"/>
          <w:szCs w:val="20"/>
          <w:lang w:val="sr-Cyrl-CS" w:eastAsia="sr-Cyrl-CS"/>
        </w:rPr>
        <w:t>),</w:t>
      </w:r>
      <w:r w:rsidRPr="003102A2">
        <w:rPr>
          <w:sz w:val="20"/>
          <w:szCs w:val="20"/>
          <w:lang w:val="sr-Cyrl-RS" w:eastAsia="sr-Cyrl-CS"/>
        </w:rPr>
        <w:t>члана 3.Уредбе о условима прибављања и отуђења непокретности непосредном погодбом и давања у закуп ствари у јавној својини, односно прибављања и уступања искоришћавања других имовинских права, као и поступцима јавног надметања и прикупљања писмених понуда(„</w:t>
      </w:r>
      <w:proofErr w:type="spellStart"/>
      <w:r w:rsidRPr="003102A2">
        <w:rPr>
          <w:sz w:val="20"/>
          <w:szCs w:val="20"/>
          <w:lang w:val="sr-Cyrl-RS" w:eastAsia="sr-Cyrl-CS"/>
        </w:rPr>
        <w:t>Сл.гласник</w:t>
      </w:r>
      <w:proofErr w:type="spellEnd"/>
      <w:r w:rsidRPr="003102A2">
        <w:rPr>
          <w:sz w:val="20"/>
          <w:szCs w:val="20"/>
          <w:lang w:val="sr-Cyrl-RS" w:eastAsia="sr-Cyrl-CS"/>
        </w:rPr>
        <w:t xml:space="preserve"> РС“</w:t>
      </w:r>
      <w:r w:rsidRPr="003102A2">
        <w:rPr>
          <w:sz w:val="20"/>
          <w:szCs w:val="20"/>
          <w:lang w:val="sr-Latn-RS" w:eastAsia="sr-Cyrl-CS"/>
        </w:rPr>
        <w:t>,</w:t>
      </w:r>
      <w:r w:rsidRPr="003102A2">
        <w:rPr>
          <w:sz w:val="20"/>
          <w:szCs w:val="20"/>
          <w:lang w:val="sr-Cyrl-RS" w:eastAsia="sr-Cyrl-CS"/>
        </w:rPr>
        <w:t>бр.16/2018),</w:t>
      </w:r>
      <w:r w:rsidRPr="003102A2">
        <w:rPr>
          <w:sz w:val="20"/>
          <w:szCs w:val="20"/>
          <w:lang w:val="sr-Cyrl-CS" w:eastAsia="sr-Cyrl-CS"/>
        </w:rPr>
        <w:t xml:space="preserve">члана 14. и 15. Одлуке о прибављању и располагању стварима у јавној својини општине Ивањица („Сл. лист општине Ивањица број 4/15 и 11/15) </w:t>
      </w:r>
      <w:r w:rsidRPr="003102A2">
        <w:rPr>
          <w:sz w:val="20"/>
          <w:szCs w:val="20"/>
          <w:lang w:val="bs-Cyrl-BA" w:eastAsia="sr-Cyrl-CS"/>
        </w:rPr>
        <w:t xml:space="preserve">и члана </w:t>
      </w:r>
      <w:r w:rsidRPr="003102A2">
        <w:rPr>
          <w:sz w:val="20"/>
          <w:szCs w:val="20"/>
          <w:lang w:val="sr-Cyrl-RS" w:eastAsia="sr-Cyrl-CS"/>
        </w:rPr>
        <w:t>40</w:t>
      </w:r>
      <w:r w:rsidRPr="003102A2">
        <w:rPr>
          <w:sz w:val="20"/>
          <w:szCs w:val="20"/>
          <w:lang w:val="sr-Cyrl-CS" w:eastAsia="sr-Cyrl-CS"/>
        </w:rPr>
        <w:t>. став 1. тачка 3</w:t>
      </w:r>
      <w:r w:rsidRPr="003102A2">
        <w:rPr>
          <w:sz w:val="20"/>
          <w:szCs w:val="20"/>
          <w:lang w:val="sr-Cyrl-RS" w:eastAsia="sr-Cyrl-CS"/>
        </w:rPr>
        <w:t>5</w:t>
      </w:r>
      <w:r w:rsidRPr="003102A2">
        <w:rPr>
          <w:sz w:val="20"/>
          <w:szCs w:val="20"/>
          <w:lang w:val="sr-Cyrl-CS" w:eastAsia="sr-Cyrl-CS"/>
        </w:rPr>
        <w:t xml:space="preserve">. Статута општине Ивањица („Сл. лист општине Ивањица“ број </w:t>
      </w:r>
      <w:r w:rsidRPr="003102A2">
        <w:rPr>
          <w:sz w:val="20"/>
          <w:szCs w:val="20"/>
          <w:lang w:val="sr-Cyrl-RS" w:eastAsia="sr-Cyrl-CS"/>
        </w:rPr>
        <w:t>1</w:t>
      </w:r>
      <w:r w:rsidRPr="003102A2">
        <w:rPr>
          <w:sz w:val="20"/>
          <w:szCs w:val="20"/>
          <w:lang w:val="sr-Cyrl-CS" w:eastAsia="sr-Cyrl-CS"/>
        </w:rPr>
        <w:t>/201</w:t>
      </w:r>
      <w:r w:rsidRPr="003102A2">
        <w:rPr>
          <w:sz w:val="20"/>
          <w:szCs w:val="20"/>
          <w:lang w:val="sr-Cyrl-RS" w:eastAsia="sr-Cyrl-CS"/>
        </w:rPr>
        <w:t>9</w:t>
      </w:r>
      <w:r w:rsidRPr="003102A2">
        <w:rPr>
          <w:sz w:val="20"/>
          <w:szCs w:val="20"/>
          <w:lang w:val="sr-Cyrl-CS" w:eastAsia="sr-Cyrl-CS"/>
        </w:rPr>
        <w:t xml:space="preserve">), Скупштина општине Ивањица, на седници одржаној </w:t>
      </w:r>
      <w:r w:rsidRPr="003102A2">
        <w:rPr>
          <w:sz w:val="20"/>
          <w:szCs w:val="20"/>
          <w:lang w:val="sr-Cyrl-RS" w:eastAsia="sr-Cyrl-CS"/>
        </w:rPr>
        <w:t>дана</w:t>
      </w:r>
      <w:r w:rsidRPr="003102A2">
        <w:rPr>
          <w:sz w:val="20"/>
          <w:szCs w:val="20"/>
          <w:lang w:val="sr-Latn-RS" w:eastAsia="sr-Cyrl-CS"/>
        </w:rPr>
        <w:t xml:space="preserve"> 17.11.2021.</w:t>
      </w:r>
      <w:r w:rsidRPr="003102A2">
        <w:rPr>
          <w:sz w:val="20"/>
          <w:szCs w:val="20"/>
          <w:lang w:val="sr-Cyrl-RS" w:eastAsia="sr-Cyrl-CS"/>
        </w:rPr>
        <w:t xml:space="preserve"> године, </w:t>
      </w:r>
      <w:r w:rsidRPr="003102A2">
        <w:rPr>
          <w:sz w:val="20"/>
          <w:szCs w:val="20"/>
          <w:lang w:val="sr-Cyrl-CS" w:eastAsia="sr-Cyrl-CS"/>
        </w:rPr>
        <w:t xml:space="preserve">донела је </w:t>
      </w:r>
    </w:p>
    <w:p w14:paraId="43B2121F" w14:textId="77777777" w:rsidR="003102A2" w:rsidRPr="003102A2" w:rsidRDefault="003102A2" w:rsidP="003102A2">
      <w:pPr>
        <w:jc w:val="both"/>
        <w:rPr>
          <w:sz w:val="20"/>
          <w:szCs w:val="20"/>
          <w:lang w:val="bs-Cyrl-BA" w:eastAsia="sr-Cyrl-CS"/>
        </w:rPr>
      </w:pPr>
    </w:p>
    <w:p w14:paraId="216E031C" w14:textId="77777777" w:rsidR="003102A2" w:rsidRPr="003102A2" w:rsidRDefault="003102A2" w:rsidP="003102A2">
      <w:pPr>
        <w:jc w:val="center"/>
        <w:rPr>
          <w:b/>
          <w:sz w:val="20"/>
          <w:szCs w:val="20"/>
          <w:lang w:eastAsia="sr-Cyrl-CS"/>
        </w:rPr>
      </w:pPr>
      <w:bookmarkStart w:id="9" w:name="_Hlk89261107"/>
      <w:r w:rsidRPr="003102A2">
        <w:rPr>
          <w:b/>
          <w:sz w:val="20"/>
          <w:szCs w:val="20"/>
          <w:lang w:val="sr-Cyrl-CS" w:eastAsia="sr-Cyrl-CS"/>
        </w:rPr>
        <w:t>ОДЛУКУ</w:t>
      </w:r>
    </w:p>
    <w:p w14:paraId="147A0677" w14:textId="77777777" w:rsidR="003102A2" w:rsidRPr="003102A2" w:rsidRDefault="003102A2" w:rsidP="003102A2">
      <w:pPr>
        <w:jc w:val="center"/>
        <w:rPr>
          <w:b/>
          <w:sz w:val="20"/>
          <w:szCs w:val="20"/>
          <w:lang w:val="sr-Cyrl-CS" w:eastAsia="sr-Cyrl-CS"/>
        </w:rPr>
      </w:pPr>
      <w:r w:rsidRPr="003102A2">
        <w:rPr>
          <w:b/>
          <w:sz w:val="20"/>
          <w:szCs w:val="20"/>
          <w:lang w:val="sr-Cyrl-CS" w:eastAsia="sr-Cyrl-CS"/>
        </w:rPr>
        <w:t>О</w:t>
      </w:r>
    </w:p>
    <w:p w14:paraId="2856CD09" w14:textId="77777777" w:rsidR="003102A2" w:rsidRPr="003102A2" w:rsidRDefault="003102A2" w:rsidP="003102A2">
      <w:pPr>
        <w:jc w:val="center"/>
        <w:rPr>
          <w:b/>
          <w:sz w:val="20"/>
          <w:szCs w:val="20"/>
          <w:lang w:val="sr-Latn-RS" w:eastAsia="sr-Cyrl-CS"/>
        </w:rPr>
      </w:pPr>
      <w:r w:rsidRPr="003102A2">
        <w:rPr>
          <w:b/>
          <w:sz w:val="20"/>
          <w:szCs w:val="20"/>
          <w:lang w:val="sr-Cyrl-RS" w:eastAsia="sr-Cyrl-CS"/>
        </w:rPr>
        <w:t>ПРИБАВЉАЊУ</w:t>
      </w:r>
      <w:r w:rsidRPr="003102A2">
        <w:rPr>
          <w:b/>
          <w:sz w:val="20"/>
          <w:szCs w:val="20"/>
          <w:lang w:val="sr-Cyrl-CS" w:eastAsia="sr-Cyrl-CS"/>
        </w:rPr>
        <w:t xml:space="preserve"> НЕПОКРЕТНОСТИ </w:t>
      </w:r>
    </w:p>
    <w:p w14:paraId="2504A8E3" w14:textId="77777777" w:rsidR="003102A2" w:rsidRPr="003102A2" w:rsidRDefault="003102A2" w:rsidP="003102A2">
      <w:pPr>
        <w:jc w:val="center"/>
        <w:rPr>
          <w:b/>
          <w:sz w:val="20"/>
          <w:szCs w:val="20"/>
          <w:lang w:val="sr-Cyrl-CS" w:eastAsia="sr-Cyrl-CS"/>
        </w:rPr>
      </w:pPr>
      <w:r w:rsidRPr="003102A2">
        <w:rPr>
          <w:b/>
          <w:sz w:val="20"/>
          <w:szCs w:val="20"/>
          <w:lang w:val="sr-Cyrl-RS" w:eastAsia="sr-Cyrl-CS"/>
        </w:rPr>
        <w:t>У</w:t>
      </w:r>
      <w:r w:rsidRPr="003102A2">
        <w:rPr>
          <w:b/>
          <w:sz w:val="20"/>
          <w:szCs w:val="20"/>
          <w:lang w:val="sr-Cyrl-CS" w:eastAsia="sr-Cyrl-CS"/>
        </w:rPr>
        <w:t xml:space="preserve"> ЈАВН</w:t>
      </w:r>
      <w:r w:rsidRPr="003102A2">
        <w:rPr>
          <w:b/>
          <w:sz w:val="20"/>
          <w:szCs w:val="20"/>
          <w:lang w:val="sr-Cyrl-RS" w:eastAsia="sr-Cyrl-CS"/>
        </w:rPr>
        <w:t>У</w:t>
      </w:r>
      <w:r w:rsidRPr="003102A2">
        <w:rPr>
          <w:b/>
          <w:sz w:val="20"/>
          <w:szCs w:val="20"/>
          <w:lang w:val="sr-Cyrl-CS" w:eastAsia="sr-Cyrl-CS"/>
        </w:rPr>
        <w:t xml:space="preserve">  СВОЈИН</w:t>
      </w:r>
      <w:r w:rsidRPr="003102A2">
        <w:rPr>
          <w:b/>
          <w:sz w:val="20"/>
          <w:szCs w:val="20"/>
          <w:lang w:val="sr-Cyrl-RS" w:eastAsia="sr-Cyrl-CS"/>
        </w:rPr>
        <w:t>У</w:t>
      </w:r>
      <w:r w:rsidRPr="003102A2">
        <w:rPr>
          <w:b/>
          <w:sz w:val="20"/>
          <w:szCs w:val="20"/>
          <w:lang w:val="sr-Cyrl-CS" w:eastAsia="sr-Cyrl-CS"/>
        </w:rPr>
        <w:t xml:space="preserve"> ОПШТИНЕ ИВАЊИЦА</w:t>
      </w:r>
    </w:p>
    <w:p w14:paraId="3ECFE568" w14:textId="77777777" w:rsidR="003102A2" w:rsidRPr="003102A2" w:rsidRDefault="003102A2" w:rsidP="003102A2">
      <w:pPr>
        <w:jc w:val="center"/>
        <w:rPr>
          <w:b/>
          <w:sz w:val="20"/>
          <w:szCs w:val="20"/>
          <w:lang w:val="sr-Cyrl-CS" w:eastAsia="sr-Cyrl-CS"/>
        </w:rPr>
      </w:pPr>
      <w:r w:rsidRPr="003102A2">
        <w:rPr>
          <w:b/>
          <w:sz w:val="20"/>
          <w:szCs w:val="20"/>
          <w:lang w:val="sr-Cyrl-CS" w:eastAsia="sr-Cyrl-CS"/>
        </w:rPr>
        <w:t>ПУТЕМ НЕПОСРЕДНЕ ПОГОДБЕ</w:t>
      </w:r>
    </w:p>
    <w:bookmarkEnd w:id="9"/>
    <w:p w14:paraId="48A0918F" w14:textId="77777777" w:rsidR="003102A2" w:rsidRPr="003102A2" w:rsidRDefault="003102A2" w:rsidP="003102A2">
      <w:pPr>
        <w:jc w:val="both"/>
        <w:rPr>
          <w:b/>
          <w:sz w:val="20"/>
          <w:szCs w:val="20"/>
          <w:lang w:val="sr-Cyrl-CS" w:eastAsia="sr-Cyrl-CS"/>
        </w:rPr>
      </w:pPr>
    </w:p>
    <w:p w14:paraId="52FCFF6D" w14:textId="77777777" w:rsidR="003102A2" w:rsidRPr="003102A2" w:rsidRDefault="003102A2" w:rsidP="003102A2">
      <w:pPr>
        <w:jc w:val="both"/>
        <w:rPr>
          <w:sz w:val="20"/>
          <w:szCs w:val="20"/>
          <w:lang w:val="sr-Cyrl-RS" w:eastAsia="sr-Cyrl-CS"/>
        </w:rPr>
      </w:pPr>
      <w:r w:rsidRPr="003102A2">
        <w:rPr>
          <w:b/>
          <w:sz w:val="20"/>
          <w:szCs w:val="20"/>
          <w:lang w:val="sr-Cyrl-CS" w:eastAsia="sr-Cyrl-CS"/>
        </w:rPr>
        <w:lastRenderedPageBreak/>
        <w:t>I ПРИСТУПА СЕ</w:t>
      </w:r>
      <w:r w:rsidRPr="003102A2">
        <w:rPr>
          <w:b/>
          <w:sz w:val="20"/>
          <w:szCs w:val="20"/>
          <w:lang w:val="sr-Latn-RS" w:eastAsia="sr-Cyrl-CS"/>
        </w:rPr>
        <w:t xml:space="preserve"> </w:t>
      </w:r>
      <w:r w:rsidRPr="003102A2">
        <w:rPr>
          <w:sz w:val="20"/>
          <w:szCs w:val="20"/>
          <w:lang w:val="sr-Cyrl-RS" w:eastAsia="sr-Cyrl-CS"/>
        </w:rPr>
        <w:t>спровођењу поступка прибављања</w:t>
      </w:r>
      <w:r w:rsidRPr="003102A2">
        <w:rPr>
          <w:sz w:val="20"/>
          <w:szCs w:val="20"/>
          <w:lang w:val="sr-Cyrl-CS" w:eastAsia="sr-Cyrl-CS"/>
        </w:rPr>
        <w:t xml:space="preserve"> непокретности </w:t>
      </w:r>
      <w:r w:rsidRPr="003102A2">
        <w:rPr>
          <w:sz w:val="20"/>
          <w:szCs w:val="20"/>
          <w:lang w:val="sr-Cyrl-RS" w:eastAsia="sr-Cyrl-CS"/>
        </w:rPr>
        <w:t>у</w:t>
      </w:r>
      <w:r w:rsidRPr="003102A2">
        <w:rPr>
          <w:sz w:val="20"/>
          <w:szCs w:val="20"/>
          <w:lang w:val="sr-Cyrl-CS" w:eastAsia="sr-Cyrl-CS"/>
        </w:rPr>
        <w:t xml:space="preserve"> </w:t>
      </w:r>
      <w:proofErr w:type="spellStart"/>
      <w:r w:rsidRPr="003102A2">
        <w:rPr>
          <w:sz w:val="20"/>
          <w:szCs w:val="20"/>
          <w:lang w:val="sr-Cyrl-CS" w:eastAsia="sr-Cyrl-CS"/>
        </w:rPr>
        <w:t>јавн</w:t>
      </w:r>
      <w:proofErr w:type="spellEnd"/>
      <w:r w:rsidRPr="003102A2">
        <w:rPr>
          <w:sz w:val="20"/>
          <w:szCs w:val="20"/>
          <w:lang w:val="sr-Cyrl-RS" w:eastAsia="sr-Cyrl-CS"/>
        </w:rPr>
        <w:t xml:space="preserve">у </w:t>
      </w:r>
      <w:proofErr w:type="spellStart"/>
      <w:r w:rsidRPr="003102A2">
        <w:rPr>
          <w:sz w:val="20"/>
          <w:szCs w:val="20"/>
          <w:lang w:val="sr-Cyrl-CS" w:eastAsia="sr-Cyrl-CS"/>
        </w:rPr>
        <w:t>својин</w:t>
      </w:r>
      <w:proofErr w:type="spellEnd"/>
      <w:r w:rsidRPr="003102A2">
        <w:rPr>
          <w:sz w:val="20"/>
          <w:szCs w:val="20"/>
          <w:lang w:val="sr-Cyrl-RS" w:eastAsia="sr-Cyrl-CS"/>
        </w:rPr>
        <w:t>у</w:t>
      </w:r>
      <w:r w:rsidRPr="003102A2">
        <w:rPr>
          <w:sz w:val="20"/>
          <w:szCs w:val="20"/>
          <w:lang w:val="sr-Cyrl-CS" w:eastAsia="sr-Cyrl-CS"/>
        </w:rPr>
        <w:t xml:space="preserve"> општине Ивањица путем непосредне погодбе</w:t>
      </w:r>
      <w:r w:rsidRPr="003102A2">
        <w:rPr>
          <w:sz w:val="20"/>
          <w:szCs w:val="20"/>
          <w:lang w:val="sr-Cyrl-RS" w:eastAsia="sr-Cyrl-CS"/>
        </w:rPr>
        <w:t xml:space="preserve">, и то </w:t>
      </w:r>
      <w:proofErr w:type="spellStart"/>
      <w:r w:rsidRPr="003102A2">
        <w:rPr>
          <w:sz w:val="20"/>
          <w:szCs w:val="20"/>
          <w:lang w:val="sr-Cyrl-CS" w:eastAsia="sr-Cyrl-CS"/>
        </w:rPr>
        <w:t>земљишт</w:t>
      </w:r>
      <w:proofErr w:type="spellEnd"/>
      <w:r w:rsidRPr="003102A2">
        <w:rPr>
          <w:sz w:val="20"/>
          <w:szCs w:val="20"/>
          <w:lang w:val="sr-Cyrl-RS" w:eastAsia="sr-Cyrl-CS"/>
        </w:rPr>
        <w:t>а означеног као кат. парцеле број: 1260/</w:t>
      </w:r>
      <w:r w:rsidRPr="003102A2">
        <w:rPr>
          <w:sz w:val="20"/>
          <w:szCs w:val="20"/>
          <w:lang w:val="sr-Latn-RS" w:eastAsia="sr-Cyrl-CS"/>
        </w:rPr>
        <w:t>1</w:t>
      </w:r>
      <w:r w:rsidRPr="003102A2">
        <w:rPr>
          <w:sz w:val="20"/>
          <w:szCs w:val="20"/>
          <w:lang w:val="sr-Cyrl-RS" w:eastAsia="sr-Cyrl-CS"/>
        </w:rPr>
        <w:t xml:space="preserve"> КО Прилике која представља земљиште у грађевинском подручју, по култури земљиште под зградом и другим објектом површине 864 м</w:t>
      </w:r>
      <w:r w:rsidRPr="003102A2">
        <w:rPr>
          <w:sz w:val="20"/>
          <w:szCs w:val="20"/>
          <w:vertAlign w:val="superscript"/>
          <w:lang w:val="sr-Cyrl-RS" w:eastAsia="sr-Cyrl-CS"/>
        </w:rPr>
        <w:t>2</w:t>
      </w:r>
      <w:r w:rsidRPr="003102A2">
        <w:rPr>
          <w:sz w:val="20"/>
          <w:szCs w:val="20"/>
          <w:lang w:val="sr-Cyrl-RS" w:eastAsia="sr-Cyrl-CS"/>
        </w:rPr>
        <w:t>, власништво Саше (Драгослав) Костића из Ивањице, уписане у листу непокретности 881 КО Прилике.</w:t>
      </w:r>
    </w:p>
    <w:p w14:paraId="4EDFE8B1" w14:textId="77777777" w:rsidR="003102A2" w:rsidRPr="003102A2" w:rsidRDefault="003102A2" w:rsidP="003102A2">
      <w:pPr>
        <w:jc w:val="both"/>
        <w:rPr>
          <w:sz w:val="20"/>
          <w:szCs w:val="20"/>
          <w:lang w:val="sr-Cyrl-CS" w:eastAsia="sr-Cyrl-CS"/>
        </w:rPr>
      </w:pPr>
    </w:p>
    <w:p w14:paraId="7EEE9DF2" w14:textId="77777777" w:rsidR="003102A2" w:rsidRPr="003102A2" w:rsidRDefault="003102A2" w:rsidP="003102A2">
      <w:pPr>
        <w:jc w:val="both"/>
        <w:rPr>
          <w:sz w:val="20"/>
          <w:szCs w:val="20"/>
          <w:lang w:val="sr-Cyrl-CS" w:eastAsia="sr-Cyrl-CS"/>
        </w:rPr>
      </w:pPr>
      <w:r w:rsidRPr="003102A2">
        <w:rPr>
          <w:b/>
          <w:sz w:val="20"/>
          <w:szCs w:val="20"/>
          <w:lang w:val="sr-Cyrl-CS" w:eastAsia="sr-Cyrl-CS"/>
        </w:rPr>
        <w:t xml:space="preserve">II </w:t>
      </w:r>
      <w:proofErr w:type="spellStart"/>
      <w:r w:rsidRPr="003102A2">
        <w:rPr>
          <w:sz w:val="20"/>
          <w:szCs w:val="20"/>
          <w:lang w:val="sr-Cyrl-CS" w:eastAsia="sr-Cyrl-CS"/>
        </w:rPr>
        <w:t>Предметн</w:t>
      </w:r>
      <w:proofErr w:type="spellEnd"/>
      <w:r w:rsidRPr="003102A2">
        <w:rPr>
          <w:sz w:val="20"/>
          <w:szCs w:val="20"/>
          <w:lang w:val="sr-Cyrl-RS" w:eastAsia="sr-Cyrl-CS"/>
        </w:rPr>
        <w:t>а</w:t>
      </w:r>
      <w:r w:rsidRPr="003102A2">
        <w:rPr>
          <w:sz w:val="20"/>
          <w:szCs w:val="20"/>
          <w:lang w:val="sr-Cyrl-CS" w:eastAsia="sr-Cyrl-CS"/>
        </w:rPr>
        <w:t xml:space="preserve"> непокретност</w:t>
      </w:r>
      <w:r w:rsidRPr="003102A2">
        <w:rPr>
          <w:sz w:val="20"/>
          <w:szCs w:val="20"/>
          <w:lang w:val="sr-Cyrl-RS" w:eastAsia="sr-Cyrl-CS"/>
        </w:rPr>
        <w:t xml:space="preserve"> прибавља</w:t>
      </w:r>
      <w:r w:rsidRPr="003102A2">
        <w:rPr>
          <w:sz w:val="20"/>
          <w:szCs w:val="20"/>
          <w:lang w:val="sr-Cyrl-CS" w:eastAsia="sr-Cyrl-CS"/>
        </w:rPr>
        <w:t xml:space="preserve"> се </w:t>
      </w:r>
      <w:r w:rsidRPr="003102A2">
        <w:rPr>
          <w:sz w:val="20"/>
          <w:szCs w:val="20"/>
          <w:lang w:val="sr-Cyrl-RS" w:eastAsia="sr-Cyrl-CS"/>
        </w:rPr>
        <w:t>у</w:t>
      </w:r>
      <w:r w:rsidRPr="003102A2">
        <w:rPr>
          <w:sz w:val="20"/>
          <w:szCs w:val="20"/>
          <w:lang w:val="sr-Cyrl-CS" w:eastAsia="sr-Cyrl-CS"/>
        </w:rPr>
        <w:t xml:space="preserve"> </w:t>
      </w:r>
      <w:proofErr w:type="spellStart"/>
      <w:r w:rsidRPr="003102A2">
        <w:rPr>
          <w:sz w:val="20"/>
          <w:szCs w:val="20"/>
          <w:lang w:val="sr-Cyrl-CS" w:eastAsia="sr-Cyrl-CS"/>
        </w:rPr>
        <w:t>јавн</w:t>
      </w:r>
      <w:proofErr w:type="spellEnd"/>
      <w:r w:rsidRPr="003102A2">
        <w:rPr>
          <w:sz w:val="20"/>
          <w:szCs w:val="20"/>
          <w:lang w:val="sr-Cyrl-RS" w:eastAsia="sr-Cyrl-CS"/>
        </w:rPr>
        <w:t>у</w:t>
      </w:r>
      <w:r w:rsidRPr="003102A2">
        <w:rPr>
          <w:sz w:val="20"/>
          <w:szCs w:val="20"/>
          <w:lang w:val="sr-Cyrl-CS" w:eastAsia="sr-Cyrl-CS"/>
        </w:rPr>
        <w:t xml:space="preserve"> </w:t>
      </w:r>
      <w:proofErr w:type="spellStart"/>
      <w:r w:rsidRPr="003102A2">
        <w:rPr>
          <w:sz w:val="20"/>
          <w:szCs w:val="20"/>
          <w:lang w:val="sr-Cyrl-CS" w:eastAsia="sr-Cyrl-CS"/>
        </w:rPr>
        <w:t>својин</w:t>
      </w:r>
      <w:proofErr w:type="spellEnd"/>
      <w:r w:rsidRPr="003102A2">
        <w:rPr>
          <w:sz w:val="20"/>
          <w:szCs w:val="20"/>
          <w:lang w:val="sr-Cyrl-RS" w:eastAsia="sr-Cyrl-CS"/>
        </w:rPr>
        <w:t>у</w:t>
      </w:r>
      <w:r w:rsidRPr="003102A2">
        <w:rPr>
          <w:sz w:val="20"/>
          <w:szCs w:val="20"/>
          <w:lang w:val="sr-Cyrl-CS" w:eastAsia="sr-Cyrl-CS"/>
        </w:rPr>
        <w:t xml:space="preserve"> </w:t>
      </w:r>
      <w:r w:rsidRPr="003102A2">
        <w:rPr>
          <w:sz w:val="20"/>
          <w:szCs w:val="20"/>
          <w:lang w:val="sr-Cyrl-RS" w:eastAsia="sr-Cyrl-CS"/>
        </w:rPr>
        <w:t>о</w:t>
      </w:r>
      <w:proofErr w:type="spellStart"/>
      <w:r w:rsidRPr="003102A2">
        <w:rPr>
          <w:sz w:val="20"/>
          <w:szCs w:val="20"/>
          <w:lang w:val="sr-Cyrl-CS" w:eastAsia="sr-Cyrl-CS"/>
        </w:rPr>
        <w:t>пштине</w:t>
      </w:r>
      <w:proofErr w:type="spellEnd"/>
      <w:r w:rsidRPr="003102A2">
        <w:rPr>
          <w:sz w:val="20"/>
          <w:szCs w:val="20"/>
          <w:lang w:val="sr-Cyrl-CS" w:eastAsia="sr-Cyrl-CS"/>
        </w:rPr>
        <w:t xml:space="preserve"> Ивањица у поступку примене члана 27. став 10</w:t>
      </w:r>
      <w:r w:rsidRPr="003102A2">
        <w:rPr>
          <w:sz w:val="20"/>
          <w:szCs w:val="20"/>
          <w:lang w:val="sr-Cyrl-RS" w:eastAsia="sr-Cyrl-CS"/>
        </w:rPr>
        <w:t>. и</w:t>
      </w:r>
      <w:r w:rsidRPr="003102A2">
        <w:rPr>
          <w:sz w:val="20"/>
          <w:szCs w:val="20"/>
          <w:lang w:val="sr-Cyrl-CS" w:eastAsia="sr-Cyrl-CS"/>
        </w:rPr>
        <w:t xml:space="preserve"> члана 29. </w:t>
      </w:r>
      <w:r w:rsidRPr="003102A2">
        <w:rPr>
          <w:sz w:val="20"/>
          <w:szCs w:val="20"/>
          <w:lang w:val="sr-Cyrl-RS" w:eastAsia="sr-Cyrl-CS"/>
        </w:rPr>
        <w:t>с</w:t>
      </w:r>
      <w:proofErr w:type="spellStart"/>
      <w:r w:rsidRPr="003102A2">
        <w:rPr>
          <w:sz w:val="20"/>
          <w:szCs w:val="20"/>
          <w:lang w:val="sr-Cyrl-CS" w:eastAsia="sr-Cyrl-CS"/>
        </w:rPr>
        <w:t>тав</w:t>
      </w:r>
      <w:proofErr w:type="spellEnd"/>
      <w:r w:rsidRPr="003102A2">
        <w:rPr>
          <w:sz w:val="20"/>
          <w:szCs w:val="20"/>
          <w:lang w:val="sr-Cyrl-RS" w:eastAsia="sr-Cyrl-CS"/>
        </w:rPr>
        <w:t xml:space="preserve">  4.</w:t>
      </w:r>
      <w:r w:rsidRPr="003102A2">
        <w:rPr>
          <w:sz w:val="20"/>
          <w:szCs w:val="20"/>
          <w:lang w:val="sr-Cyrl-CS" w:eastAsia="sr-Cyrl-CS"/>
        </w:rPr>
        <w:t xml:space="preserve"> Закона о јавној својини („</w:t>
      </w:r>
      <w:proofErr w:type="spellStart"/>
      <w:r w:rsidRPr="003102A2">
        <w:rPr>
          <w:sz w:val="20"/>
          <w:szCs w:val="20"/>
          <w:lang w:val="sr-Cyrl-CS" w:eastAsia="sr-Cyrl-CS"/>
        </w:rPr>
        <w:t>Сл</w:t>
      </w:r>
      <w:proofErr w:type="spellEnd"/>
      <w:r w:rsidRPr="003102A2">
        <w:rPr>
          <w:sz w:val="20"/>
          <w:szCs w:val="20"/>
          <w:lang w:val="sr-Cyrl-CS" w:eastAsia="sr-Cyrl-CS"/>
        </w:rPr>
        <w:t xml:space="preserve"> гласник РС“, број 72/11, 88/13, 105/14, 104/16</w:t>
      </w:r>
      <w:r w:rsidRPr="003102A2">
        <w:rPr>
          <w:sz w:val="20"/>
          <w:szCs w:val="20"/>
          <w:lang w:val="sr-Cyrl-RS" w:eastAsia="sr-Cyrl-CS"/>
        </w:rPr>
        <w:t xml:space="preserve">  </w:t>
      </w:r>
      <w:r w:rsidRPr="003102A2">
        <w:rPr>
          <w:sz w:val="20"/>
          <w:szCs w:val="20"/>
          <w:lang w:val="sr-Cyrl-CS" w:eastAsia="sr-Cyrl-CS"/>
        </w:rPr>
        <w:t>-</w:t>
      </w:r>
      <w:r w:rsidRPr="003102A2">
        <w:rPr>
          <w:sz w:val="20"/>
          <w:szCs w:val="20"/>
          <w:lang w:val="sr-Cyrl-RS" w:eastAsia="sr-Cyrl-CS"/>
        </w:rPr>
        <w:t xml:space="preserve"> </w:t>
      </w:r>
      <w:r w:rsidRPr="003102A2">
        <w:rPr>
          <w:sz w:val="20"/>
          <w:szCs w:val="20"/>
          <w:lang w:val="sr-Cyrl-CS" w:eastAsia="sr-Cyrl-CS"/>
        </w:rPr>
        <w:t xml:space="preserve">др. </w:t>
      </w:r>
      <w:r w:rsidRPr="003102A2">
        <w:rPr>
          <w:sz w:val="20"/>
          <w:szCs w:val="20"/>
          <w:lang w:val="sr-Cyrl-RS" w:eastAsia="sr-Cyrl-CS"/>
        </w:rPr>
        <w:t>з</w:t>
      </w:r>
      <w:proofErr w:type="spellStart"/>
      <w:r w:rsidRPr="003102A2">
        <w:rPr>
          <w:sz w:val="20"/>
          <w:szCs w:val="20"/>
          <w:lang w:val="sr-Cyrl-CS" w:eastAsia="sr-Cyrl-CS"/>
        </w:rPr>
        <w:t>акон</w:t>
      </w:r>
      <w:proofErr w:type="spellEnd"/>
      <w:r w:rsidRPr="003102A2">
        <w:rPr>
          <w:sz w:val="20"/>
          <w:szCs w:val="20"/>
          <w:lang w:val="sr-Cyrl-RS" w:eastAsia="sr-Cyrl-CS"/>
        </w:rPr>
        <w:t>, 108/16, 113/17 и 95</w:t>
      </w:r>
      <w:r w:rsidRPr="003102A2">
        <w:rPr>
          <w:sz w:val="20"/>
          <w:szCs w:val="20"/>
          <w:lang w:val="sr-Cyrl-CS" w:eastAsia="sr-Cyrl-CS"/>
        </w:rPr>
        <w:t>/1</w:t>
      </w:r>
      <w:r w:rsidRPr="003102A2">
        <w:rPr>
          <w:sz w:val="20"/>
          <w:szCs w:val="20"/>
          <w:lang w:val="sr-Cyrl-RS" w:eastAsia="sr-Cyrl-CS"/>
        </w:rPr>
        <w:t>8 и 153/2020</w:t>
      </w:r>
      <w:r w:rsidRPr="003102A2">
        <w:rPr>
          <w:sz w:val="20"/>
          <w:szCs w:val="20"/>
          <w:lang w:val="sr-Cyrl-CS" w:eastAsia="sr-Cyrl-CS"/>
        </w:rPr>
        <w:t>)</w:t>
      </w:r>
      <w:r w:rsidRPr="003102A2">
        <w:rPr>
          <w:sz w:val="20"/>
          <w:szCs w:val="20"/>
          <w:lang w:val="ru-RU" w:eastAsia="sr-Cyrl-CS"/>
        </w:rPr>
        <w:t>, а на основу покренуте иницијативе председника општине Ивањица, Момчила Митровића, ради отварања дечијег вртића на предметној локацији.</w:t>
      </w:r>
    </w:p>
    <w:p w14:paraId="232E5057" w14:textId="77777777" w:rsidR="003102A2" w:rsidRPr="003102A2" w:rsidRDefault="003102A2" w:rsidP="003102A2">
      <w:pPr>
        <w:jc w:val="both"/>
        <w:rPr>
          <w:sz w:val="20"/>
          <w:szCs w:val="20"/>
          <w:lang w:eastAsia="sr-Cyrl-CS"/>
        </w:rPr>
      </w:pPr>
      <w:r w:rsidRPr="003102A2">
        <w:rPr>
          <w:b/>
          <w:sz w:val="20"/>
          <w:szCs w:val="20"/>
          <w:lang w:val="sr-Cyrl-CS" w:eastAsia="sr-Cyrl-CS"/>
        </w:rPr>
        <w:t xml:space="preserve">III </w:t>
      </w:r>
      <w:r w:rsidRPr="003102A2">
        <w:rPr>
          <w:sz w:val="20"/>
          <w:szCs w:val="20"/>
          <w:lang w:val="sr-Cyrl-CS" w:eastAsia="sr-Cyrl-CS"/>
        </w:rPr>
        <w:t xml:space="preserve">У поступку </w:t>
      </w:r>
      <w:r w:rsidRPr="003102A2">
        <w:rPr>
          <w:sz w:val="20"/>
          <w:szCs w:val="20"/>
          <w:lang w:val="sr-Cyrl-RS" w:eastAsia="sr-Cyrl-CS"/>
        </w:rPr>
        <w:t>прибављања</w:t>
      </w:r>
      <w:r w:rsidRPr="003102A2">
        <w:rPr>
          <w:sz w:val="20"/>
          <w:szCs w:val="20"/>
          <w:lang w:val="sr-Cyrl-CS" w:eastAsia="sr-Cyrl-CS"/>
        </w:rPr>
        <w:t xml:space="preserve"> непокретности из </w:t>
      </w:r>
      <w:r w:rsidRPr="003102A2">
        <w:rPr>
          <w:sz w:val="20"/>
          <w:szCs w:val="20"/>
          <w:lang w:val="sr-Cyrl-RS" w:eastAsia="sr-Cyrl-CS"/>
        </w:rPr>
        <w:t>тачке</w:t>
      </w:r>
      <w:r w:rsidRPr="003102A2">
        <w:rPr>
          <w:sz w:val="20"/>
          <w:szCs w:val="20"/>
          <w:lang w:val="sr-Cyrl-CS" w:eastAsia="sr-Cyrl-CS"/>
        </w:rPr>
        <w:t xml:space="preserve"> I ове Одлуке у свему поступити према одредбама Закона о јавној својини и Одлуке о прибављању и располагању стварима у јавној својини општине Ивањица</w:t>
      </w:r>
      <w:r w:rsidRPr="003102A2">
        <w:rPr>
          <w:sz w:val="20"/>
          <w:szCs w:val="20"/>
          <w:lang w:eastAsia="sr-Cyrl-CS"/>
        </w:rPr>
        <w:t>.</w:t>
      </w:r>
    </w:p>
    <w:p w14:paraId="42CCE429" w14:textId="77777777" w:rsidR="003102A2" w:rsidRPr="003102A2" w:rsidRDefault="003102A2" w:rsidP="003102A2">
      <w:pPr>
        <w:jc w:val="both"/>
        <w:rPr>
          <w:sz w:val="20"/>
          <w:szCs w:val="20"/>
          <w:lang w:val="sr-Cyrl-CS" w:eastAsia="sr-Cyrl-CS"/>
        </w:rPr>
      </w:pPr>
    </w:p>
    <w:p w14:paraId="4959C878" w14:textId="77777777" w:rsidR="003102A2" w:rsidRPr="003102A2" w:rsidRDefault="003102A2" w:rsidP="003102A2">
      <w:pPr>
        <w:jc w:val="both"/>
        <w:rPr>
          <w:sz w:val="20"/>
          <w:szCs w:val="20"/>
          <w:lang w:val="sr-Cyrl-CS" w:eastAsia="sr-Cyrl-CS"/>
        </w:rPr>
      </w:pPr>
      <w:r w:rsidRPr="003102A2">
        <w:rPr>
          <w:b/>
          <w:sz w:val="20"/>
          <w:szCs w:val="20"/>
          <w:lang w:val="sr-Cyrl-CS" w:eastAsia="sr-Cyrl-CS"/>
        </w:rPr>
        <w:t>IV</w:t>
      </w:r>
      <w:r w:rsidRPr="003102A2">
        <w:rPr>
          <w:sz w:val="20"/>
          <w:szCs w:val="20"/>
          <w:lang w:val="sr-Cyrl-CS" w:eastAsia="sr-Cyrl-CS"/>
        </w:rPr>
        <w:t xml:space="preserve"> Поступак непосредне погодбе спровешће Комисија која ће се формирати по доношењу ове одлуке.</w:t>
      </w:r>
    </w:p>
    <w:p w14:paraId="146C79B0" w14:textId="77777777" w:rsidR="003102A2" w:rsidRPr="003102A2" w:rsidRDefault="003102A2" w:rsidP="003102A2">
      <w:pPr>
        <w:jc w:val="both"/>
        <w:rPr>
          <w:b/>
          <w:sz w:val="20"/>
          <w:szCs w:val="20"/>
          <w:lang w:val="sr-Cyrl-CS" w:eastAsia="sr-Cyrl-CS"/>
        </w:rPr>
      </w:pPr>
    </w:p>
    <w:p w14:paraId="20852377" w14:textId="77777777" w:rsidR="003102A2" w:rsidRPr="003102A2" w:rsidRDefault="003102A2" w:rsidP="003102A2">
      <w:pPr>
        <w:jc w:val="both"/>
        <w:rPr>
          <w:sz w:val="20"/>
          <w:szCs w:val="20"/>
          <w:lang w:val="sr-Cyrl-CS" w:eastAsia="sr-Cyrl-CS"/>
        </w:rPr>
      </w:pPr>
      <w:r w:rsidRPr="003102A2">
        <w:rPr>
          <w:b/>
          <w:sz w:val="20"/>
          <w:szCs w:val="20"/>
          <w:lang w:val="sr-Cyrl-CS" w:eastAsia="sr-Cyrl-CS"/>
        </w:rPr>
        <w:t>V</w:t>
      </w:r>
      <w:r w:rsidRPr="003102A2">
        <w:rPr>
          <w:sz w:val="20"/>
          <w:szCs w:val="20"/>
          <w:lang w:val="sr-Cyrl-CS" w:eastAsia="sr-Cyrl-CS"/>
        </w:rPr>
        <w:t xml:space="preserve"> Овлашћује се Председник општине Ивањица</w:t>
      </w:r>
      <w:r w:rsidRPr="003102A2">
        <w:rPr>
          <w:sz w:val="20"/>
          <w:szCs w:val="20"/>
          <w:lang w:val="sr-Cyrl-RS" w:eastAsia="sr-Cyrl-CS"/>
        </w:rPr>
        <w:t xml:space="preserve"> а у његовом одсуству заменик председника општине ,односно лице које он овласти да</w:t>
      </w:r>
      <w:r w:rsidRPr="003102A2">
        <w:rPr>
          <w:sz w:val="20"/>
          <w:szCs w:val="20"/>
          <w:lang w:val="sr-Cyrl-CS" w:eastAsia="sr-Cyrl-CS"/>
        </w:rPr>
        <w:t xml:space="preserve">, у име општине Ивањица, може са власником </w:t>
      </w:r>
      <w:r w:rsidRPr="003102A2">
        <w:rPr>
          <w:sz w:val="20"/>
          <w:szCs w:val="20"/>
          <w:lang w:val="sr-Cyrl-RS" w:eastAsia="sr-Cyrl-CS"/>
        </w:rPr>
        <w:t xml:space="preserve">предметне непокретности која се прибавља у јавну својину општине Ивањица, </w:t>
      </w:r>
      <w:r w:rsidRPr="003102A2">
        <w:rPr>
          <w:sz w:val="20"/>
          <w:szCs w:val="20"/>
          <w:lang w:val="sr-Cyrl-CS" w:eastAsia="sr-Cyrl-CS"/>
        </w:rPr>
        <w:t xml:space="preserve">или лицем које </w:t>
      </w:r>
      <w:r w:rsidRPr="003102A2">
        <w:rPr>
          <w:sz w:val="20"/>
          <w:szCs w:val="20"/>
          <w:lang w:val="sr-Cyrl-RS" w:eastAsia="sr-Cyrl-CS"/>
        </w:rPr>
        <w:t>власник непокретности</w:t>
      </w:r>
      <w:r w:rsidRPr="003102A2">
        <w:rPr>
          <w:sz w:val="20"/>
          <w:szCs w:val="20"/>
          <w:lang w:val="sr-Cyrl-CS" w:eastAsia="sr-Cyrl-CS"/>
        </w:rPr>
        <w:t xml:space="preserve"> овласти, закључити уговор којим ће се ближе регулисати права и обавезе уговарача. </w:t>
      </w:r>
    </w:p>
    <w:p w14:paraId="2EAE4D7F" w14:textId="77777777" w:rsidR="003102A2" w:rsidRPr="003102A2" w:rsidRDefault="003102A2" w:rsidP="003102A2">
      <w:pPr>
        <w:jc w:val="both"/>
        <w:rPr>
          <w:b/>
          <w:sz w:val="20"/>
          <w:szCs w:val="20"/>
          <w:lang w:val="sr-Cyrl-CS" w:eastAsia="sr-Cyrl-CS"/>
        </w:rPr>
      </w:pPr>
    </w:p>
    <w:p w14:paraId="6FDFBCA1" w14:textId="77777777" w:rsidR="003102A2" w:rsidRPr="003102A2" w:rsidRDefault="003102A2" w:rsidP="003102A2">
      <w:pPr>
        <w:jc w:val="both"/>
        <w:rPr>
          <w:b/>
          <w:sz w:val="20"/>
          <w:szCs w:val="20"/>
          <w:lang w:val="sr-Cyrl-CS" w:eastAsia="sr-Cyrl-CS"/>
        </w:rPr>
      </w:pPr>
      <w:r w:rsidRPr="003102A2">
        <w:rPr>
          <w:b/>
          <w:sz w:val="20"/>
          <w:szCs w:val="20"/>
          <w:lang w:val="en-US" w:eastAsia="sr-Cyrl-CS"/>
        </w:rPr>
        <w:t xml:space="preserve">VI </w:t>
      </w:r>
      <w:r w:rsidRPr="003102A2">
        <w:rPr>
          <w:sz w:val="20"/>
          <w:szCs w:val="20"/>
          <w:lang w:val="sr-Cyrl-CS" w:eastAsia="sr-Cyrl-CS"/>
        </w:rPr>
        <w:t>Ова Одлука ступа на снагу осмог дана од дана објављивања у Службеном листу општине Ивањица.</w:t>
      </w:r>
    </w:p>
    <w:p w14:paraId="75544EDE" w14:textId="77777777" w:rsidR="003102A2" w:rsidRPr="003102A2" w:rsidRDefault="003102A2" w:rsidP="003102A2">
      <w:pPr>
        <w:jc w:val="both"/>
        <w:rPr>
          <w:b/>
          <w:sz w:val="20"/>
          <w:szCs w:val="20"/>
          <w:lang w:val="sr-Cyrl-CS" w:eastAsia="sr-Cyrl-CS"/>
        </w:rPr>
      </w:pPr>
    </w:p>
    <w:p w14:paraId="3E628785" w14:textId="62539E59" w:rsidR="003102A2" w:rsidRDefault="003102A2" w:rsidP="003102A2">
      <w:pPr>
        <w:jc w:val="center"/>
        <w:rPr>
          <w:b/>
          <w:sz w:val="20"/>
          <w:szCs w:val="20"/>
          <w:lang w:val="sr-Cyrl-RS" w:eastAsia="sr-Cyrl-CS"/>
        </w:rPr>
      </w:pPr>
      <w:r w:rsidRPr="003102A2">
        <w:rPr>
          <w:b/>
          <w:sz w:val="20"/>
          <w:szCs w:val="20"/>
          <w:lang w:val="sr-Cyrl-CS" w:eastAsia="sr-Cyrl-CS"/>
        </w:rPr>
        <w:t>СКУПШТИНА ОПШТИНЕ ИВАЊИЦА, број:</w:t>
      </w:r>
      <w:r w:rsidRPr="003102A2">
        <w:rPr>
          <w:b/>
          <w:sz w:val="20"/>
          <w:szCs w:val="20"/>
          <w:lang w:val="sr-Cyrl-RS" w:eastAsia="sr-Cyrl-CS"/>
        </w:rPr>
        <w:t xml:space="preserve"> 464-9/2021-01</w:t>
      </w:r>
    </w:p>
    <w:p w14:paraId="3CEE957F" w14:textId="27EA08D2" w:rsidR="003102A2" w:rsidRDefault="003102A2" w:rsidP="003102A2">
      <w:pPr>
        <w:jc w:val="both"/>
        <w:rPr>
          <w:b/>
          <w:sz w:val="20"/>
          <w:szCs w:val="20"/>
          <w:lang w:val="sr-Cyrl-RS" w:eastAsia="sr-Cyrl-CS"/>
        </w:rPr>
      </w:pPr>
    </w:p>
    <w:p w14:paraId="58613867" w14:textId="24BDB8A3" w:rsidR="003102A2" w:rsidRDefault="003102A2" w:rsidP="003102A2">
      <w:pPr>
        <w:jc w:val="both"/>
        <w:rPr>
          <w:b/>
          <w:sz w:val="20"/>
          <w:szCs w:val="20"/>
          <w:lang w:val="sr-Cyrl-RS" w:eastAsia="sr-Cyrl-CS"/>
        </w:rPr>
      </w:pPr>
    </w:p>
    <w:p w14:paraId="1D610A4D" w14:textId="2ED4F195" w:rsidR="003102A2" w:rsidRDefault="003102A2" w:rsidP="003102A2">
      <w:pPr>
        <w:jc w:val="both"/>
        <w:rPr>
          <w:b/>
          <w:sz w:val="20"/>
          <w:szCs w:val="20"/>
          <w:lang w:val="sr-Cyrl-RS" w:eastAsia="sr-Cyrl-CS"/>
        </w:rPr>
      </w:pPr>
    </w:p>
    <w:p w14:paraId="3A44B127" w14:textId="77777777" w:rsidR="003102A2" w:rsidRPr="003102A2" w:rsidRDefault="003102A2" w:rsidP="003102A2">
      <w:pPr>
        <w:jc w:val="both"/>
        <w:rPr>
          <w:b/>
          <w:sz w:val="20"/>
          <w:szCs w:val="20"/>
          <w:lang w:val="sr-Latn-RS" w:eastAsia="sr-Cyrl-CS"/>
        </w:rPr>
      </w:pPr>
    </w:p>
    <w:p w14:paraId="45453C1E" w14:textId="1CA5851E" w:rsidR="003102A2" w:rsidRPr="003102A2" w:rsidRDefault="003102A2" w:rsidP="003102A2">
      <w:pPr>
        <w:jc w:val="both"/>
        <w:rPr>
          <w:b/>
          <w:sz w:val="20"/>
          <w:szCs w:val="20"/>
          <w:lang w:val="sr-Cyrl-CS" w:eastAsia="sr-Cyrl-CS"/>
        </w:rPr>
      </w:pPr>
      <w:r w:rsidRPr="003102A2">
        <w:rPr>
          <w:b/>
          <w:sz w:val="20"/>
          <w:szCs w:val="20"/>
          <w:lang w:val="sr-Cyrl-CS" w:eastAsia="sr-Cyrl-CS"/>
        </w:rPr>
        <w:t xml:space="preserve">                                                                                          </w:t>
      </w:r>
      <w:r w:rsidRPr="003102A2">
        <w:rPr>
          <w:b/>
          <w:sz w:val="20"/>
          <w:szCs w:val="20"/>
          <w:lang w:val="sr-Cyrl-RS" w:eastAsia="sr-Cyrl-CS"/>
        </w:rPr>
        <w:t xml:space="preserve">                        </w:t>
      </w:r>
      <w:r>
        <w:rPr>
          <w:b/>
          <w:sz w:val="20"/>
          <w:szCs w:val="20"/>
          <w:lang w:val="sr-Latn-RS" w:eastAsia="sr-Cyrl-CS"/>
        </w:rPr>
        <w:t xml:space="preserve">                       </w:t>
      </w:r>
      <w:r w:rsidRPr="003102A2">
        <w:rPr>
          <w:b/>
          <w:sz w:val="20"/>
          <w:szCs w:val="20"/>
          <w:lang w:val="sr-Cyrl-CS" w:eastAsia="sr-Cyrl-CS"/>
        </w:rPr>
        <w:t xml:space="preserve">ПРЕДСЕДНИК </w:t>
      </w:r>
      <w:r>
        <w:rPr>
          <w:b/>
          <w:sz w:val="20"/>
          <w:szCs w:val="20"/>
          <w:lang w:val="sr-Latn-RS" w:eastAsia="sr-Cyrl-CS"/>
        </w:rPr>
        <w:t xml:space="preserve"> </w:t>
      </w:r>
      <w:r w:rsidRPr="003102A2">
        <w:rPr>
          <w:b/>
          <w:sz w:val="20"/>
          <w:szCs w:val="20"/>
          <w:lang w:val="sr-Cyrl-CS" w:eastAsia="sr-Cyrl-CS"/>
        </w:rPr>
        <w:t>СКУПШТИНЕ</w:t>
      </w:r>
    </w:p>
    <w:p w14:paraId="4895B3AD" w14:textId="4470FAFF" w:rsidR="003102A2" w:rsidRPr="003102A2" w:rsidRDefault="003102A2" w:rsidP="003102A2">
      <w:pPr>
        <w:jc w:val="both"/>
        <w:rPr>
          <w:b/>
          <w:sz w:val="20"/>
          <w:szCs w:val="20"/>
          <w:lang w:val="sr-Cyrl-CS" w:eastAsia="sr-Cyrl-CS"/>
        </w:rPr>
      </w:pPr>
      <w:r w:rsidRPr="003102A2">
        <w:rPr>
          <w:b/>
          <w:sz w:val="20"/>
          <w:szCs w:val="20"/>
          <w:lang w:val="sr-Cyrl-RS" w:eastAsia="sr-Cyrl-CS"/>
        </w:rPr>
        <w:t xml:space="preserve">               </w:t>
      </w:r>
      <w:r w:rsidRPr="003102A2">
        <w:rPr>
          <w:b/>
          <w:sz w:val="20"/>
          <w:szCs w:val="20"/>
          <w:lang w:val="sr-Cyrl-CS" w:eastAsia="sr-Cyrl-CS"/>
        </w:rPr>
        <w:t xml:space="preserve">                                                                                       </w:t>
      </w:r>
    </w:p>
    <w:p w14:paraId="224D8D00" w14:textId="1164C8B3" w:rsidR="003102A2" w:rsidRPr="003102A2" w:rsidRDefault="003102A2" w:rsidP="003102A2">
      <w:pPr>
        <w:rPr>
          <w:bCs/>
        </w:rPr>
      </w:pPr>
      <w:r w:rsidRPr="003102A2">
        <w:rPr>
          <w:b/>
          <w:sz w:val="20"/>
          <w:szCs w:val="20"/>
          <w:lang w:val="sr-Cyrl-RS" w:eastAsia="sr-Cyrl-CS"/>
        </w:rPr>
        <w:t xml:space="preserve">                                                                                                         </w:t>
      </w:r>
      <w:r>
        <w:rPr>
          <w:b/>
          <w:sz w:val="20"/>
          <w:szCs w:val="20"/>
          <w:lang w:val="sr-Latn-RS" w:eastAsia="sr-Cyrl-CS"/>
        </w:rPr>
        <w:t xml:space="preserve">                                               </w:t>
      </w:r>
      <w:r w:rsidRPr="003102A2">
        <w:rPr>
          <w:b/>
          <w:sz w:val="20"/>
          <w:szCs w:val="20"/>
          <w:lang w:val="sr-Cyrl-RS" w:eastAsia="sr-Cyrl-CS"/>
        </w:rPr>
        <w:t xml:space="preserve"> </w:t>
      </w:r>
      <w:r w:rsidRPr="003102A2">
        <w:rPr>
          <w:bCs/>
          <w:sz w:val="20"/>
          <w:szCs w:val="20"/>
          <w:lang w:val="sr-Cyrl-RS" w:eastAsia="sr-Cyrl-CS"/>
        </w:rPr>
        <w:t xml:space="preserve">Владимир </w:t>
      </w:r>
      <w:proofErr w:type="spellStart"/>
      <w:r w:rsidRPr="003102A2">
        <w:rPr>
          <w:bCs/>
          <w:sz w:val="20"/>
          <w:szCs w:val="20"/>
          <w:lang w:val="sr-Cyrl-RS" w:eastAsia="sr-Cyrl-CS"/>
        </w:rPr>
        <w:t>Бојановић</w:t>
      </w:r>
      <w:proofErr w:type="spellEnd"/>
    </w:p>
    <w:p w14:paraId="566ABB6C" w14:textId="77777777" w:rsidR="003102A2" w:rsidRDefault="003102A2" w:rsidP="002A2210"/>
    <w:p w14:paraId="12993E48" w14:textId="354F3060" w:rsidR="003102A2" w:rsidRDefault="003102A2" w:rsidP="002A2210">
      <w:r>
        <w:rPr>
          <w:b/>
          <w:noProof/>
          <w:color w:val="000000"/>
          <w:sz w:val="20"/>
          <w:szCs w:val="20"/>
        </w:rPr>
        <mc:AlternateContent>
          <mc:Choice Requires="wps">
            <w:drawing>
              <wp:anchor distT="4294967295" distB="4294967295" distL="114300" distR="114300" simplePos="0" relativeHeight="251686912" behindDoc="0" locked="0" layoutInCell="1" allowOverlap="1" wp14:anchorId="355F816A" wp14:editId="2AD4123E">
                <wp:simplePos x="0" y="0"/>
                <wp:positionH relativeFrom="column">
                  <wp:posOffset>2295525</wp:posOffset>
                </wp:positionH>
                <wp:positionV relativeFrom="paragraph">
                  <wp:posOffset>28575</wp:posOffset>
                </wp:positionV>
                <wp:extent cx="2286000" cy="0"/>
                <wp:effectExtent l="0" t="0" r="0" b="0"/>
                <wp:wrapNone/>
                <wp:docPr id="255"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D0C3F7" id="Line 202"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0.75pt,2.25pt" to="360.7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" strokecolor="#339" strokeweight="1.25pt"/>
            </w:pict>
          </mc:Fallback>
        </mc:AlternateContent>
      </w:r>
    </w:p>
    <w:p w14:paraId="6F7B4233" w14:textId="76339E5C" w:rsidR="003102A2" w:rsidRDefault="003102A2" w:rsidP="002A2210"/>
    <w:p w14:paraId="7EA0EE0A" w14:textId="77777777" w:rsidR="003102A2" w:rsidRPr="003102A2" w:rsidRDefault="003102A2" w:rsidP="003102A2">
      <w:pPr>
        <w:jc w:val="both"/>
        <w:rPr>
          <w:sz w:val="20"/>
          <w:szCs w:val="20"/>
          <w:lang w:val="sr-Cyrl-CS" w:eastAsia="en-US"/>
        </w:rPr>
      </w:pPr>
      <w:r w:rsidRPr="003102A2">
        <w:rPr>
          <w:rFonts w:ascii="Arial" w:hAnsi="Arial" w:cs="Arial"/>
          <w:sz w:val="20"/>
          <w:szCs w:val="20"/>
          <w:lang w:val="en-US" w:eastAsia="en-US"/>
        </w:rPr>
        <w:tab/>
      </w:r>
      <w:r w:rsidRPr="003102A2">
        <w:rPr>
          <w:sz w:val="20"/>
          <w:szCs w:val="20"/>
          <w:lang w:val="sr-Cyrl-CS" w:eastAsia="en-US"/>
        </w:rPr>
        <w:t>Скупштина општине Ивањица, на основу члана 48. Закона о локалним изборима ("Сл. гласник РС", бр. 129/2007, 34/2010 - одлука УС, 54/2011, 12/2020, 16/2020 - аутентично тумачење и 68/2020), члана 32. Закона о локалној самоуправи ("Сл. гласник РС", бр. 129/2007, 83/2014 - др. закон, 101/2016 - др. закон и 47/2018) и члана 150. Пословника Скупштине општине Ивањица (''Сл.</w:t>
      </w:r>
      <w:r w:rsidRPr="003102A2">
        <w:rPr>
          <w:sz w:val="20"/>
          <w:szCs w:val="20"/>
          <w:lang w:val="sr-Latn-RS" w:eastAsia="en-US"/>
        </w:rPr>
        <w:t xml:space="preserve"> </w:t>
      </w:r>
      <w:r w:rsidRPr="003102A2">
        <w:rPr>
          <w:sz w:val="20"/>
          <w:szCs w:val="20"/>
          <w:lang w:val="sr-Cyrl-CS" w:eastAsia="en-US"/>
        </w:rPr>
        <w:t>лист</w:t>
      </w:r>
      <w:r w:rsidRPr="003102A2">
        <w:rPr>
          <w:sz w:val="20"/>
          <w:szCs w:val="20"/>
          <w:lang w:val="sr-Latn-RS" w:eastAsia="en-US"/>
        </w:rPr>
        <w:t xml:space="preserve"> </w:t>
      </w:r>
      <w:r w:rsidRPr="003102A2">
        <w:rPr>
          <w:sz w:val="20"/>
          <w:szCs w:val="20"/>
          <w:lang w:val="sr-Cyrl-CS" w:eastAsia="en-US"/>
        </w:rPr>
        <w:t xml:space="preserve">општине Ивањица'', бр. 08/2019), на седници одржаној дана </w:t>
      </w:r>
      <w:r w:rsidRPr="003102A2">
        <w:rPr>
          <w:b/>
          <w:sz w:val="20"/>
          <w:szCs w:val="20"/>
          <w:lang w:val="sr-Cyrl-CS" w:eastAsia="en-US"/>
        </w:rPr>
        <w:t>17. 11. 2021</w:t>
      </w:r>
      <w:r w:rsidRPr="003102A2">
        <w:rPr>
          <w:sz w:val="20"/>
          <w:szCs w:val="20"/>
          <w:lang w:val="sr-Cyrl-CS" w:eastAsia="en-US"/>
        </w:rPr>
        <w:t>.</w:t>
      </w:r>
      <w:r w:rsidRPr="003102A2">
        <w:rPr>
          <w:sz w:val="20"/>
          <w:szCs w:val="20"/>
          <w:lang w:val="sr-Latn-RS" w:eastAsia="en-US"/>
        </w:rPr>
        <w:t xml:space="preserve"> </w:t>
      </w:r>
      <w:r w:rsidRPr="003102A2">
        <w:rPr>
          <w:sz w:val="20"/>
          <w:szCs w:val="20"/>
          <w:lang w:val="sr-Cyrl-CS" w:eastAsia="en-US"/>
        </w:rPr>
        <w:t xml:space="preserve">године,  донела је </w:t>
      </w:r>
    </w:p>
    <w:p w14:paraId="4AACC9C4" w14:textId="77777777" w:rsidR="003102A2" w:rsidRPr="003102A2" w:rsidRDefault="003102A2" w:rsidP="003102A2">
      <w:pPr>
        <w:jc w:val="both"/>
        <w:rPr>
          <w:sz w:val="20"/>
          <w:szCs w:val="20"/>
          <w:lang w:val="sr-Cyrl-CS" w:eastAsia="en-US"/>
        </w:rPr>
      </w:pPr>
    </w:p>
    <w:p w14:paraId="61C5472F" w14:textId="77777777" w:rsidR="003102A2" w:rsidRPr="003102A2" w:rsidRDefault="003102A2" w:rsidP="003102A2">
      <w:pPr>
        <w:jc w:val="both"/>
        <w:rPr>
          <w:sz w:val="20"/>
          <w:szCs w:val="20"/>
          <w:lang w:val="sr-Cyrl-CS" w:eastAsia="en-US"/>
        </w:rPr>
      </w:pPr>
    </w:p>
    <w:p w14:paraId="6848ADE3" w14:textId="77777777" w:rsidR="003102A2" w:rsidRPr="003102A2" w:rsidRDefault="003102A2" w:rsidP="003102A2">
      <w:pPr>
        <w:jc w:val="center"/>
        <w:rPr>
          <w:b/>
          <w:sz w:val="20"/>
          <w:szCs w:val="20"/>
          <w:lang w:val="sr-Cyrl-CS" w:eastAsia="en-US"/>
        </w:rPr>
      </w:pPr>
      <w:r w:rsidRPr="003102A2">
        <w:rPr>
          <w:b/>
          <w:sz w:val="20"/>
          <w:szCs w:val="20"/>
          <w:lang w:val="sr-Cyrl-CS" w:eastAsia="en-US"/>
        </w:rPr>
        <w:t>О Д Л У К У</w:t>
      </w:r>
    </w:p>
    <w:p w14:paraId="4743D92C" w14:textId="77777777" w:rsidR="003102A2" w:rsidRPr="003102A2" w:rsidRDefault="003102A2" w:rsidP="003102A2">
      <w:pPr>
        <w:jc w:val="center"/>
        <w:rPr>
          <w:b/>
          <w:sz w:val="20"/>
          <w:szCs w:val="20"/>
          <w:lang w:val="ru-RU" w:eastAsia="en-US"/>
        </w:rPr>
      </w:pPr>
      <w:r w:rsidRPr="003102A2">
        <w:rPr>
          <w:b/>
          <w:sz w:val="20"/>
          <w:szCs w:val="20"/>
          <w:lang w:val="sr-Cyrl-CS" w:eastAsia="en-US"/>
        </w:rPr>
        <w:t>О ПОТВРЂИВАЊУ МАНДАТА ОДБОРНИКА СКУПШТИНЕ ОПШТИНЕ ИВАЊИЦА</w:t>
      </w:r>
    </w:p>
    <w:p w14:paraId="10EF428E" w14:textId="77777777" w:rsidR="003102A2" w:rsidRPr="003102A2" w:rsidRDefault="003102A2" w:rsidP="003102A2">
      <w:pPr>
        <w:jc w:val="center"/>
        <w:rPr>
          <w:b/>
          <w:sz w:val="20"/>
          <w:szCs w:val="20"/>
          <w:lang w:val="ru-RU" w:eastAsia="en-US"/>
        </w:rPr>
      </w:pPr>
    </w:p>
    <w:p w14:paraId="22199A2A" w14:textId="77777777" w:rsidR="003102A2" w:rsidRPr="003102A2" w:rsidRDefault="003102A2" w:rsidP="003102A2">
      <w:pPr>
        <w:jc w:val="center"/>
        <w:rPr>
          <w:b/>
          <w:sz w:val="20"/>
          <w:szCs w:val="20"/>
          <w:lang w:val="ru-RU" w:eastAsia="en-US"/>
        </w:rPr>
      </w:pPr>
    </w:p>
    <w:p w14:paraId="4B3C11ED" w14:textId="77777777" w:rsidR="003102A2" w:rsidRPr="003102A2" w:rsidRDefault="003102A2" w:rsidP="003102A2">
      <w:pPr>
        <w:jc w:val="center"/>
        <w:rPr>
          <w:b/>
          <w:sz w:val="20"/>
          <w:szCs w:val="20"/>
          <w:lang w:val="ru-RU" w:eastAsia="en-US"/>
        </w:rPr>
      </w:pPr>
    </w:p>
    <w:p w14:paraId="5A8894AD" w14:textId="77777777" w:rsidR="003102A2" w:rsidRPr="003102A2" w:rsidRDefault="003102A2" w:rsidP="003102A2">
      <w:pPr>
        <w:ind w:firstLine="720"/>
        <w:jc w:val="both"/>
        <w:rPr>
          <w:sz w:val="20"/>
          <w:szCs w:val="20"/>
          <w:lang w:val="sr-Cyrl-CS" w:eastAsia="en-US"/>
        </w:rPr>
      </w:pPr>
      <w:r w:rsidRPr="003102A2">
        <w:rPr>
          <w:b/>
          <w:sz w:val="20"/>
          <w:szCs w:val="20"/>
          <w:lang w:val="sr-Cyrl-CS" w:eastAsia="en-US"/>
        </w:rPr>
        <w:t>ПОТВРЂУЈУ СЕ</w:t>
      </w:r>
      <w:r w:rsidRPr="003102A2">
        <w:rPr>
          <w:sz w:val="20"/>
          <w:szCs w:val="20"/>
          <w:lang w:val="sr-Cyrl-CS" w:eastAsia="en-US"/>
        </w:rPr>
        <w:t xml:space="preserve"> мандат одборнику </w:t>
      </w:r>
      <w:proofErr w:type="spellStart"/>
      <w:r w:rsidRPr="003102A2">
        <w:rPr>
          <w:b/>
          <w:sz w:val="20"/>
          <w:szCs w:val="20"/>
          <w:lang w:val="sr-Cyrl-RS" w:eastAsia="en-US"/>
        </w:rPr>
        <w:t>Видану</w:t>
      </w:r>
      <w:proofErr w:type="spellEnd"/>
      <w:r w:rsidRPr="003102A2">
        <w:rPr>
          <w:b/>
          <w:sz w:val="20"/>
          <w:szCs w:val="20"/>
          <w:lang w:val="sr-Cyrl-RS" w:eastAsia="en-US"/>
        </w:rPr>
        <w:t xml:space="preserve"> </w:t>
      </w:r>
      <w:proofErr w:type="spellStart"/>
      <w:r w:rsidRPr="003102A2">
        <w:rPr>
          <w:b/>
          <w:sz w:val="20"/>
          <w:szCs w:val="20"/>
          <w:lang w:val="sr-Cyrl-RS" w:eastAsia="en-US"/>
        </w:rPr>
        <w:t>Муњић</w:t>
      </w:r>
      <w:proofErr w:type="spellEnd"/>
      <w:r w:rsidRPr="003102A2">
        <w:rPr>
          <w:b/>
          <w:sz w:val="20"/>
          <w:szCs w:val="20"/>
          <w:lang w:val="sr-Cyrl-RS" w:eastAsia="en-US"/>
        </w:rPr>
        <w:t xml:space="preserve">, </w:t>
      </w:r>
      <w:r w:rsidRPr="003102A2">
        <w:rPr>
          <w:sz w:val="20"/>
          <w:szCs w:val="20"/>
          <w:lang w:val="sr-Cyrl-RS" w:eastAsia="en-US"/>
        </w:rPr>
        <w:t xml:space="preserve">пољопривреднику из </w:t>
      </w:r>
      <w:proofErr w:type="spellStart"/>
      <w:r w:rsidRPr="003102A2">
        <w:rPr>
          <w:sz w:val="20"/>
          <w:szCs w:val="20"/>
          <w:lang w:val="sr-Cyrl-RS" w:eastAsia="en-US"/>
        </w:rPr>
        <w:t>Брусника</w:t>
      </w:r>
      <w:proofErr w:type="spellEnd"/>
      <w:r w:rsidRPr="003102A2">
        <w:rPr>
          <w:b/>
          <w:sz w:val="20"/>
          <w:szCs w:val="20"/>
          <w:lang w:val="sr-Latn-RS" w:eastAsia="en-US"/>
        </w:rPr>
        <w:t xml:space="preserve"> </w:t>
      </w:r>
      <w:proofErr w:type="spellStart"/>
      <w:r w:rsidRPr="003102A2">
        <w:rPr>
          <w:sz w:val="20"/>
          <w:szCs w:val="20"/>
          <w:lang w:val="sr-Latn-RS" w:eastAsia="en-US"/>
        </w:rPr>
        <w:t>са</w:t>
      </w:r>
      <w:proofErr w:type="spellEnd"/>
      <w:r w:rsidRPr="003102A2">
        <w:rPr>
          <w:sz w:val="20"/>
          <w:szCs w:val="20"/>
          <w:lang w:val="sr-Latn-RS" w:eastAsia="en-US"/>
        </w:rPr>
        <w:t xml:space="preserve"> </w:t>
      </w:r>
      <w:proofErr w:type="spellStart"/>
      <w:r w:rsidRPr="003102A2">
        <w:rPr>
          <w:sz w:val="20"/>
          <w:szCs w:val="20"/>
          <w:lang w:val="sr-Latn-RS" w:eastAsia="en-US"/>
        </w:rPr>
        <w:t>изборне</w:t>
      </w:r>
      <w:proofErr w:type="spellEnd"/>
      <w:r w:rsidRPr="003102A2">
        <w:rPr>
          <w:sz w:val="20"/>
          <w:szCs w:val="20"/>
          <w:lang w:val="sr-Latn-RS" w:eastAsia="en-US"/>
        </w:rPr>
        <w:t xml:space="preserve"> </w:t>
      </w:r>
      <w:proofErr w:type="spellStart"/>
      <w:r w:rsidRPr="003102A2">
        <w:rPr>
          <w:sz w:val="20"/>
          <w:szCs w:val="20"/>
          <w:lang w:val="sr-Latn-RS" w:eastAsia="en-US"/>
        </w:rPr>
        <w:t>листе</w:t>
      </w:r>
      <w:proofErr w:type="spellEnd"/>
      <w:r w:rsidRPr="003102A2">
        <w:rPr>
          <w:sz w:val="20"/>
          <w:szCs w:val="20"/>
          <w:lang w:val="sr-Latn-RS" w:eastAsia="en-US"/>
        </w:rPr>
        <w:t xml:space="preserve"> </w:t>
      </w:r>
      <w:r w:rsidRPr="003102A2">
        <w:rPr>
          <w:sz w:val="20"/>
          <w:szCs w:val="20"/>
          <w:lang w:val="sr-Cyrl-CS" w:eastAsia="en-US"/>
        </w:rPr>
        <w:t xml:space="preserve">АЛЕКСАНДАР ВУЧИЋ – ЗА НАШУ ДЕЦУ </w:t>
      </w:r>
      <w:r w:rsidRPr="003102A2">
        <w:rPr>
          <w:sz w:val="20"/>
          <w:szCs w:val="20"/>
          <w:lang w:val="sr-Latn-RS" w:eastAsia="en-US"/>
        </w:rPr>
        <w:t>(С</w:t>
      </w:r>
      <w:r w:rsidRPr="003102A2">
        <w:rPr>
          <w:sz w:val="20"/>
          <w:szCs w:val="20"/>
          <w:lang w:val="sr-Cyrl-RS" w:eastAsia="en-US"/>
        </w:rPr>
        <w:t>Н</w:t>
      </w:r>
      <w:r w:rsidRPr="003102A2">
        <w:rPr>
          <w:sz w:val="20"/>
          <w:szCs w:val="20"/>
          <w:lang w:val="sr-Latn-RS" w:eastAsia="en-US"/>
        </w:rPr>
        <w:t>С)</w:t>
      </w:r>
      <w:r w:rsidRPr="003102A2">
        <w:rPr>
          <w:sz w:val="20"/>
          <w:szCs w:val="20"/>
          <w:lang w:val="sr-Cyrl-CS" w:eastAsia="en-US"/>
        </w:rPr>
        <w:t>.</w:t>
      </w:r>
    </w:p>
    <w:p w14:paraId="44BC9A0C" w14:textId="77777777" w:rsidR="003102A2" w:rsidRPr="003102A2" w:rsidRDefault="003102A2" w:rsidP="003102A2">
      <w:pPr>
        <w:widowControl w:val="0"/>
        <w:tabs>
          <w:tab w:val="center" w:pos="316"/>
          <w:tab w:val="left" w:pos="633"/>
        </w:tabs>
        <w:autoSpaceDE w:val="0"/>
        <w:autoSpaceDN w:val="0"/>
        <w:adjustRightInd w:val="0"/>
        <w:spacing w:before="106"/>
        <w:jc w:val="both"/>
        <w:rPr>
          <w:sz w:val="20"/>
          <w:szCs w:val="20"/>
          <w:lang w:val="sr-Cyrl-CS" w:eastAsia="en-US"/>
        </w:rPr>
      </w:pPr>
      <w:r w:rsidRPr="003102A2">
        <w:rPr>
          <w:sz w:val="20"/>
          <w:szCs w:val="20"/>
          <w:lang w:val="ru-RU" w:eastAsia="en-US"/>
        </w:rPr>
        <w:tab/>
      </w:r>
      <w:r w:rsidRPr="003102A2">
        <w:rPr>
          <w:sz w:val="20"/>
          <w:szCs w:val="20"/>
          <w:lang w:val="ru-RU" w:eastAsia="en-US"/>
        </w:rPr>
        <w:tab/>
      </w:r>
      <w:r w:rsidRPr="003102A2">
        <w:rPr>
          <w:sz w:val="20"/>
          <w:szCs w:val="20"/>
          <w:lang w:val="sr-Cyrl-CS" w:eastAsia="en-US"/>
        </w:rPr>
        <w:t>Мандат одборника почиње да тече даном потврђивања мандата, а траје до истека мандата скупштинског сазива који је конституисан Одлуком о потврђивању мандата одборника Скупштине  општине Ивањица 01 број 06-16/2020 од 18. августа 2020. године.</w:t>
      </w:r>
    </w:p>
    <w:p w14:paraId="126E991A" w14:textId="77777777" w:rsidR="003102A2" w:rsidRPr="003102A2" w:rsidRDefault="003102A2" w:rsidP="003102A2">
      <w:pPr>
        <w:widowControl w:val="0"/>
        <w:tabs>
          <w:tab w:val="center" w:pos="316"/>
          <w:tab w:val="left" w:pos="633"/>
        </w:tabs>
        <w:autoSpaceDE w:val="0"/>
        <w:autoSpaceDN w:val="0"/>
        <w:adjustRightInd w:val="0"/>
        <w:spacing w:before="106"/>
        <w:rPr>
          <w:sz w:val="20"/>
          <w:szCs w:val="20"/>
          <w:lang w:val="sr-Cyrl-CS" w:eastAsia="en-US"/>
        </w:rPr>
      </w:pPr>
    </w:p>
    <w:p w14:paraId="37F42CA6" w14:textId="77777777" w:rsidR="003102A2" w:rsidRPr="003102A2" w:rsidRDefault="003102A2" w:rsidP="003102A2">
      <w:pPr>
        <w:ind w:firstLine="540"/>
        <w:jc w:val="both"/>
        <w:rPr>
          <w:sz w:val="20"/>
          <w:szCs w:val="20"/>
          <w:lang w:val="sr-Cyrl-CS" w:eastAsia="en-US"/>
        </w:rPr>
      </w:pPr>
      <w:r w:rsidRPr="003102A2">
        <w:rPr>
          <w:sz w:val="20"/>
          <w:szCs w:val="20"/>
          <w:lang w:val="sr-Cyrl-CS" w:eastAsia="en-US"/>
        </w:rPr>
        <w:t xml:space="preserve"> Против ове Одлуке може се изјавити жалба Управном суду у року од</w:t>
      </w:r>
      <w:r w:rsidRPr="003102A2">
        <w:rPr>
          <w:sz w:val="20"/>
          <w:szCs w:val="20"/>
          <w:lang w:val="ru-RU" w:eastAsia="en-US"/>
        </w:rPr>
        <w:t xml:space="preserve"> 48 сати од </w:t>
      </w:r>
      <w:r w:rsidRPr="003102A2">
        <w:rPr>
          <w:sz w:val="20"/>
          <w:szCs w:val="20"/>
          <w:lang w:val="en-GB" w:eastAsia="en-US"/>
        </w:rPr>
        <w:t xml:space="preserve"> </w:t>
      </w:r>
      <w:r w:rsidRPr="003102A2">
        <w:rPr>
          <w:sz w:val="20"/>
          <w:szCs w:val="20"/>
          <w:lang w:val="ru-RU" w:eastAsia="en-US"/>
        </w:rPr>
        <w:t xml:space="preserve">дана доношења </w:t>
      </w:r>
      <w:r w:rsidRPr="003102A2">
        <w:rPr>
          <w:sz w:val="20"/>
          <w:szCs w:val="20"/>
          <w:lang w:val="sr-Cyrl-CS" w:eastAsia="en-US"/>
        </w:rPr>
        <w:t>О</w:t>
      </w:r>
      <w:r w:rsidRPr="003102A2">
        <w:rPr>
          <w:sz w:val="20"/>
          <w:szCs w:val="20"/>
          <w:lang w:val="ru-RU" w:eastAsia="en-US"/>
        </w:rPr>
        <w:t>длуке</w:t>
      </w:r>
      <w:r w:rsidRPr="003102A2">
        <w:rPr>
          <w:sz w:val="20"/>
          <w:szCs w:val="20"/>
          <w:lang w:val="sr-Cyrl-CS" w:eastAsia="en-US"/>
        </w:rPr>
        <w:t>.</w:t>
      </w:r>
    </w:p>
    <w:p w14:paraId="2D61AA9B" w14:textId="77777777" w:rsidR="003102A2" w:rsidRPr="003102A2" w:rsidRDefault="003102A2" w:rsidP="003102A2">
      <w:pPr>
        <w:rPr>
          <w:sz w:val="20"/>
          <w:szCs w:val="20"/>
          <w:lang w:val="sr-Cyrl-CS" w:eastAsia="en-US"/>
        </w:rPr>
      </w:pPr>
    </w:p>
    <w:p w14:paraId="16DACF08" w14:textId="77777777" w:rsidR="003102A2" w:rsidRPr="003102A2" w:rsidRDefault="003102A2" w:rsidP="003102A2">
      <w:pPr>
        <w:ind w:firstLine="540"/>
        <w:jc w:val="both"/>
        <w:rPr>
          <w:sz w:val="20"/>
          <w:szCs w:val="20"/>
          <w:lang w:val="sr-Cyrl-CS" w:eastAsia="en-US"/>
        </w:rPr>
      </w:pPr>
      <w:r w:rsidRPr="003102A2">
        <w:rPr>
          <w:sz w:val="20"/>
          <w:szCs w:val="20"/>
          <w:lang w:val="sr-Cyrl-CS" w:eastAsia="en-US"/>
        </w:rPr>
        <w:t xml:space="preserve">Ову </w:t>
      </w:r>
      <w:r w:rsidRPr="003102A2">
        <w:rPr>
          <w:sz w:val="20"/>
          <w:szCs w:val="20"/>
          <w:lang w:val="sr-Latn-RS" w:eastAsia="en-US"/>
        </w:rPr>
        <w:t>O</w:t>
      </w:r>
      <w:proofErr w:type="spellStart"/>
      <w:r w:rsidRPr="003102A2">
        <w:rPr>
          <w:sz w:val="20"/>
          <w:szCs w:val="20"/>
          <w:lang w:val="sr-Cyrl-CS" w:eastAsia="en-US"/>
        </w:rPr>
        <w:t>длуку</w:t>
      </w:r>
      <w:proofErr w:type="spellEnd"/>
      <w:r w:rsidRPr="003102A2">
        <w:rPr>
          <w:sz w:val="20"/>
          <w:szCs w:val="20"/>
          <w:lang w:val="sr-Cyrl-CS" w:eastAsia="en-US"/>
        </w:rPr>
        <w:t xml:space="preserve"> објавити у ''Службеном листу општине Ивањица''.</w:t>
      </w:r>
    </w:p>
    <w:p w14:paraId="63452DC3" w14:textId="77777777" w:rsidR="003102A2" w:rsidRPr="003102A2" w:rsidRDefault="003102A2" w:rsidP="003102A2">
      <w:pPr>
        <w:jc w:val="both"/>
        <w:rPr>
          <w:sz w:val="20"/>
          <w:szCs w:val="20"/>
          <w:lang w:val="sr-Cyrl-CS" w:eastAsia="en-US"/>
        </w:rPr>
      </w:pPr>
    </w:p>
    <w:p w14:paraId="6FF97318" w14:textId="77777777" w:rsidR="003102A2" w:rsidRPr="003102A2" w:rsidRDefault="003102A2" w:rsidP="003102A2">
      <w:pPr>
        <w:jc w:val="center"/>
        <w:rPr>
          <w:sz w:val="20"/>
          <w:szCs w:val="20"/>
          <w:lang w:val="sr-Cyrl-CS" w:eastAsia="en-US"/>
        </w:rPr>
      </w:pPr>
    </w:p>
    <w:p w14:paraId="473681BE" w14:textId="77777777" w:rsidR="003102A2" w:rsidRPr="003102A2" w:rsidRDefault="003102A2" w:rsidP="003102A2">
      <w:pPr>
        <w:jc w:val="center"/>
        <w:rPr>
          <w:sz w:val="20"/>
          <w:szCs w:val="20"/>
          <w:lang w:val="sr-Cyrl-CS" w:eastAsia="en-US"/>
        </w:rPr>
      </w:pPr>
    </w:p>
    <w:p w14:paraId="111C29F2" w14:textId="77777777" w:rsidR="003102A2" w:rsidRPr="003102A2" w:rsidRDefault="003102A2" w:rsidP="003102A2">
      <w:pPr>
        <w:jc w:val="center"/>
        <w:rPr>
          <w:b/>
          <w:sz w:val="20"/>
          <w:szCs w:val="20"/>
          <w:lang w:val="sr-Cyrl-CS" w:eastAsia="en-US"/>
        </w:rPr>
      </w:pPr>
      <w:r w:rsidRPr="003102A2">
        <w:rPr>
          <w:b/>
          <w:sz w:val="20"/>
          <w:szCs w:val="20"/>
          <w:lang w:val="sr-Cyrl-CS" w:eastAsia="en-US"/>
        </w:rPr>
        <w:t>СКУПШТИНА ОПШТИНЕ ИВАЊИЦА</w:t>
      </w:r>
    </w:p>
    <w:p w14:paraId="0081ED2E" w14:textId="77777777" w:rsidR="003102A2" w:rsidRPr="003102A2" w:rsidRDefault="003102A2" w:rsidP="003102A2">
      <w:pPr>
        <w:jc w:val="center"/>
        <w:rPr>
          <w:b/>
          <w:sz w:val="20"/>
          <w:szCs w:val="20"/>
          <w:lang w:val="sr-Cyrl-CS" w:eastAsia="en-US"/>
        </w:rPr>
      </w:pPr>
      <w:r w:rsidRPr="003102A2">
        <w:rPr>
          <w:b/>
          <w:sz w:val="20"/>
          <w:szCs w:val="20"/>
          <w:lang w:val="sr-Cyrl-CS" w:eastAsia="en-US"/>
        </w:rPr>
        <w:t>01 Број: 06-40/2021</w:t>
      </w:r>
    </w:p>
    <w:p w14:paraId="13749D09" w14:textId="77777777" w:rsidR="003102A2" w:rsidRPr="003102A2" w:rsidRDefault="003102A2" w:rsidP="003102A2">
      <w:pPr>
        <w:jc w:val="center"/>
        <w:rPr>
          <w:b/>
          <w:sz w:val="20"/>
          <w:szCs w:val="20"/>
          <w:lang w:val="sr-Cyrl-CS" w:eastAsia="en-US"/>
        </w:rPr>
      </w:pPr>
      <w:r w:rsidRPr="003102A2">
        <w:rPr>
          <w:b/>
          <w:sz w:val="20"/>
          <w:szCs w:val="20"/>
          <w:lang w:val="sr-Cyrl-CS" w:eastAsia="en-US"/>
        </w:rPr>
        <w:t>У Ивањици, дана 17. новембра 2021. године</w:t>
      </w:r>
    </w:p>
    <w:p w14:paraId="5C1AE6C7" w14:textId="77777777" w:rsidR="003102A2" w:rsidRPr="003102A2" w:rsidRDefault="003102A2" w:rsidP="003102A2">
      <w:pPr>
        <w:jc w:val="both"/>
        <w:rPr>
          <w:sz w:val="20"/>
          <w:szCs w:val="20"/>
          <w:lang w:val="sr-Cyrl-CS" w:eastAsia="en-US"/>
        </w:rPr>
      </w:pPr>
    </w:p>
    <w:p w14:paraId="0F143CAF" w14:textId="77777777" w:rsidR="003102A2" w:rsidRPr="003102A2" w:rsidRDefault="003102A2" w:rsidP="003102A2">
      <w:pPr>
        <w:ind w:left="5760"/>
        <w:jc w:val="center"/>
        <w:rPr>
          <w:b/>
          <w:sz w:val="20"/>
          <w:szCs w:val="20"/>
          <w:lang w:val="sr-Cyrl-CS" w:eastAsia="en-US"/>
        </w:rPr>
      </w:pPr>
      <w:r w:rsidRPr="003102A2">
        <w:rPr>
          <w:b/>
          <w:sz w:val="20"/>
          <w:szCs w:val="20"/>
          <w:lang w:val="sr-Cyrl-CS" w:eastAsia="en-US"/>
        </w:rPr>
        <w:t xml:space="preserve"> ПРЕДСЕДНИК СКУПШТИНЕ </w:t>
      </w:r>
    </w:p>
    <w:p w14:paraId="1668B7A1" w14:textId="6E2A1D6E" w:rsidR="003102A2" w:rsidRPr="003102A2" w:rsidRDefault="003102A2" w:rsidP="003102A2">
      <w:pPr>
        <w:tabs>
          <w:tab w:val="left" w:pos="6800"/>
        </w:tabs>
        <w:ind w:left="5760"/>
        <w:rPr>
          <w:sz w:val="20"/>
          <w:szCs w:val="20"/>
          <w:lang w:val="sr-Cyrl-CS" w:eastAsia="en-US"/>
        </w:rPr>
      </w:pPr>
      <w:r w:rsidRPr="003102A2">
        <w:rPr>
          <w:b/>
          <w:sz w:val="20"/>
          <w:szCs w:val="20"/>
          <w:lang w:val="sr-Cyrl-CS" w:eastAsia="en-US"/>
        </w:rPr>
        <w:t xml:space="preserve">             </w:t>
      </w:r>
      <w:r>
        <w:rPr>
          <w:b/>
          <w:sz w:val="20"/>
          <w:szCs w:val="20"/>
          <w:lang w:val="sr-Latn-RS" w:eastAsia="en-US"/>
        </w:rPr>
        <w:t xml:space="preserve">                     </w:t>
      </w:r>
      <w:r w:rsidRPr="003102A2">
        <w:rPr>
          <w:sz w:val="20"/>
          <w:szCs w:val="20"/>
          <w:lang w:val="sr-Cyrl-CS" w:eastAsia="en-US"/>
        </w:rPr>
        <w:t xml:space="preserve">Владимир </w:t>
      </w:r>
      <w:proofErr w:type="spellStart"/>
      <w:r w:rsidRPr="003102A2">
        <w:rPr>
          <w:sz w:val="20"/>
          <w:szCs w:val="20"/>
          <w:lang w:val="sr-Cyrl-CS" w:eastAsia="en-US"/>
        </w:rPr>
        <w:t>Бојановић</w:t>
      </w:r>
      <w:proofErr w:type="spellEnd"/>
    </w:p>
    <w:p w14:paraId="1A3E14F1" w14:textId="77777777" w:rsidR="008776AB" w:rsidRPr="009F7F81" w:rsidRDefault="008776AB" w:rsidP="008776AB">
      <w:pPr>
        <w:rPr>
          <w:sz w:val="20"/>
          <w:szCs w:val="20"/>
          <w:lang w:val="sr-Cyrl-CS"/>
        </w:rPr>
      </w:pPr>
    </w:p>
    <w:p w14:paraId="5AB61C71" w14:textId="77777777" w:rsidR="008776AB" w:rsidRPr="009F7F81" w:rsidRDefault="008776AB" w:rsidP="008776AB">
      <w:pPr>
        <w:jc w:val="both"/>
        <w:rPr>
          <w:sz w:val="20"/>
          <w:szCs w:val="20"/>
          <w:lang w:val="sr-Cyrl-RS"/>
        </w:rPr>
      </w:pPr>
      <w:r w:rsidRPr="009F7F81">
        <w:rPr>
          <w:sz w:val="20"/>
          <w:szCs w:val="20"/>
          <w:lang w:val="sr-Cyrl-CS"/>
        </w:rPr>
        <w:t xml:space="preserve">      На основу члана 2. став 3. тачке 14. Закона о комуналним делатностима („Сл. гласник РС“, бр. 88/2011, 104/2016 и 95/2018), члана 3. став 2., чланова 54. и 66. Закона о добробити животиња („Сл. гласник РС“, бр. 41/2009), члана 46. Закона о ветеринарству</w:t>
      </w:r>
      <w:r w:rsidRPr="009F7F81">
        <w:rPr>
          <w:sz w:val="20"/>
          <w:szCs w:val="20"/>
        </w:rPr>
        <w:t xml:space="preserve"> </w:t>
      </w:r>
      <w:r w:rsidRPr="009F7F81">
        <w:rPr>
          <w:sz w:val="20"/>
          <w:szCs w:val="20"/>
          <w:lang w:val="sr-Cyrl-CS"/>
        </w:rPr>
        <w:t xml:space="preserve">(„Сл. гласник РС“, бр. 91/2005, 30/2010, 93/2012 и 17/2019 – др. закон), члана 35. став 2. и члана 39. ставова 2. и 3.  Закона о прекршајима („Сл. гласник РС“, бр. 65/2013, 13/2016, 98/2016 – одлука УС, 91/2019 и 91/2019 – др. закон), Правилника о начину држања паса који могу представљати опасност за околину („Сл. гласник РС“, бр. 65/2010), члана 20. став 1. тачке 15. и члана 32. став 1. тачке 6. Закона о локалној самоуправи („Сл. гласник РС“, бр. 129/2007, 83/2014 – др. закон, 101/2016 – др. закон и 47/2018), члана 15. став 1. тачака 14. и 15. и члана 40. став 1. тачака 6. и 31. Статута општине Ивањица („Сл. лист општине Ивањица“, бр. 1/2019), Скупштина општине Ивањица, на седници одржаној </w:t>
      </w:r>
      <w:r w:rsidRPr="009F7F81">
        <w:rPr>
          <w:sz w:val="20"/>
          <w:szCs w:val="20"/>
        </w:rPr>
        <w:t>17.11.2021.</w:t>
      </w:r>
      <w:r w:rsidRPr="009F7F81">
        <w:rPr>
          <w:sz w:val="20"/>
          <w:szCs w:val="20"/>
          <w:lang w:val="sr-Cyrl-CS"/>
        </w:rPr>
        <w:t>године, донела је</w:t>
      </w:r>
    </w:p>
    <w:p w14:paraId="176E126A" w14:textId="77777777" w:rsidR="008776AB" w:rsidRPr="009F7F81" w:rsidRDefault="008776AB" w:rsidP="008776AB">
      <w:pPr>
        <w:rPr>
          <w:sz w:val="20"/>
          <w:szCs w:val="20"/>
          <w:lang w:val="sr-Cyrl-CS"/>
        </w:rPr>
      </w:pPr>
    </w:p>
    <w:p w14:paraId="74C52D8B" w14:textId="77777777" w:rsidR="008776AB" w:rsidRPr="009F7F81" w:rsidRDefault="008776AB" w:rsidP="008776AB">
      <w:pPr>
        <w:jc w:val="center"/>
        <w:rPr>
          <w:b/>
          <w:sz w:val="20"/>
          <w:szCs w:val="20"/>
          <w:lang w:val="sr-Cyrl-CS"/>
        </w:rPr>
      </w:pPr>
      <w:r w:rsidRPr="009F7F81">
        <w:rPr>
          <w:b/>
          <w:sz w:val="20"/>
          <w:szCs w:val="20"/>
          <w:lang w:val="sr-Cyrl-CS"/>
        </w:rPr>
        <w:t>ОДЛУКУ О ЗООХИГИЈЕНИ И ДРЖАЊУ ЖИВОТИЊА НА ТЕРИТОРИЈИ ОПШТИНЕ ИВАЊИЦА</w:t>
      </w:r>
    </w:p>
    <w:p w14:paraId="4B7120CF" w14:textId="77777777" w:rsidR="008776AB" w:rsidRPr="009F7F81" w:rsidRDefault="008776AB" w:rsidP="008776AB">
      <w:pPr>
        <w:jc w:val="center"/>
        <w:rPr>
          <w:sz w:val="20"/>
          <w:szCs w:val="20"/>
          <w:lang w:val="sr-Cyrl-CS"/>
        </w:rPr>
      </w:pPr>
    </w:p>
    <w:p w14:paraId="4E049405" w14:textId="77777777" w:rsidR="008776AB" w:rsidRPr="009F7F81" w:rsidRDefault="008776AB" w:rsidP="008776AB">
      <w:pPr>
        <w:jc w:val="center"/>
        <w:rPr>
          <w:b/>
          <w:sz w:val="20"/>
          <w:szCs w:val="20"/>
          <w:lang w:val="sr-Cyrl-CS"/>
        </w:rPr>
      </w:pPr>
      <w:r w:rsidRPr="009F7F81">
        <w:rPr>
          <w:b/>
          <w:sz w:val="20"/>
          <w:szCs w:val="20"/>
        </w:rPr>
        <w:t xml:space="preserve">I </w:t>
      </w:r>
      <w:r w:rsidRPr="009F7F81">
        <w:rPr>
          <w:b/>
          <w:sz w:val="20"/>
          <w:szCs w:val="20"/>
          <w:lang w:val="sr-Cyrl-CS"/>
        </w:rPr>
        <w:t>ОПШТЕ ОДРЕДБЕ</w:t>
      </w:r>
    </w:p>
    <w:p w14:paraId="20AF5018" w14:textId="77777777" w:rsidR="008776AB" w:rsidRPr="009F7F81" w:rsidRDefault="008776AB" w:rsidP="008776AB">
      <w:pPr>
        <w:jc w:val="center"/>
        <w:rPr>
          <w:b/>
          <w:sz w:val="20"/>
          <w:szCs w:val="20"/>
          <w:lang w:val="sr-Cyrl-CS"/>
        </w:rPr>
      </w:pPr>
    </w:p>
    <w:p w14:paraId="00A07F1E" w14:textId="77777777" w:rsidR="008776AB" w:rsidRPr="009F7F81" w:rsidRDefault="008776AB" w:rsidP="008776AB">
      <w:pPr>
        <w:jc w:val="center"/>
        <w:rPr>
          <w:sz w:val="20"/>
          <w:szCs w:val="20"/>
          <w:lang w:val="sr-Cyrl-CS"/>
        </w:rPr>
      </w:pPr>
      <w:r w:rsidRPr="009F7F81">
        <w:rPr>
          <w:sz w:val="20"/>
          <w:szCs w:val="20"/>
          <w:lang w:val="sr-Cyrl-CS"/>
        </w:rPr>
        <w:t>Члан 1.</w:t>
      </w:r>
    </w:p>
    <w:p w14:paraId="28393F92" w14:textId="77777777" w:rsidR="008776AB" w:rsidRPr="009F7F81" w:rsidRDefault="008776AB" w:rsidP="008776AB">
      <w:pPr>
        <w:jc w:val="center"/>
        <w:rPr>
          <w:sz w:val="20"/>
          <w:szCs w:val="20"/>
          <w:lang w:val="sr-Cyrl-CS"/>
        </w:rPr>
      </w:pPr>
    </w:p>
    <w:p w14:paraId="37489B2F" w14:textId="77777777" w:rsidR="008776AB" w:rsidRPr="009F7F81" w:rsidRDefault="008776AB" w:rsidP="008776AB">
      <w:pPr>
        <w:jc w:val="both"/>
        <w:rPr>
          <w:sz w:val="20"/>
          <w:szCs w:val="20"/>
          <w:lang w:val="sr-Cyrl-CS"/>
        </w:rPr>
      </w:pPr>
      <w:r w:rsidRPr="009F7F81">
        <w:rPr>
          <w:sz w:val="20"/>
          <w:szCs w:val="20"/>
          <w:lang w:val="sr-Cyrl-CS"/>
        </w:rPr>
        <w:t xml:space="preserve">     Овом Одлуком прописују се услови, начин обављања и поверавања комуналне делатности – држање, хватање и поступање са домаћим животињама и кућним љубимцима, ближи услови за држање, добробит и заштиту животиња, збрињавање животиња, уклањање лешева </w:t>
      </w:r>
      <w:proofErr w:type="spellStart"/>
      <w:r w:rsidRPr="009F7F81">
        <w:rPr>
          <w:sz w:val="20"/>
          <w:szCs w:val="20"/>
          <w:lang w:val="sr-Cyrl-CS"/>
        </w:rPr>
        <w:t>угинулих</w:t>
      </w:r>
      <w:proofErr w:type="spellEnd"/>
      <w:r w:rsidRPr="009F7F81">
        <w:rPr>
          <w:sz w:val="20"/>
          <w:szCs w:val="20"/>
          <w:lang w:val="sr-Cyrl-CS"/>
        </w:rPr>
        <w:t xml:space="preserve"> животиња и друга питања од значаја за држање животиња. </w:t>
      </w:r>
    </w:p>
    <w:p w14:paraId="77762290" w14:textId="77777777" w:rsidR="008776AB" w:rsidRPr="009F7F81" w:rsidRDefault="008776AB" w:rsidP="008776AB">
      <w:pPr>
        <w:jc w:val="both"/>
        <w:rPr>
          <w:sz w:val="20"/>
          <w:szCs w:val="20"/>
          <w:lang w:val="sr-Cyrl-CS"/>
        </w:rPr>
      </w:pPr>
    </w:p>
    <w:p w14:paraId="0A18F796" w14:textId="77777777" w:rsidR="008776AB" w:rsidRPr="009F7F81" w:rsidRDefault="008776AB" w:rsidP="008776AB">
      <w:pPr>
        <w:jc w:val="center"/>
        <w:rPr>
          <w:sz w:val="20"/>
          <w:szCs w:val="20"/>
          <w:lang w:val="sr-Cyrl-CS"/>
        </w:rPr>
      </w:pPr>
      <w:r w:rsidRPr="009F7F81">
        <w:rPr>
          <w:sz w:val="20"/>
          <w:szCs w:val="20"/>
          <w:lang w:val="sr-Cyrl-CS"/>
        </w:rPr>
        <w:t>Члан 2.</w:t>
      </w:r>
    </w:p>
    <w:p w14:paraId="7ADEDFF9" w14:textId="77777777" w:rsidR="008776AB" w:rsidRPr="009F7F81" w:rsidRDefault="008776AB" w:rsidP="008776AB">
      <w:pPr>
        <w:jc w:val="center"/>
        <w:rPr>
          <w:sz w:val="20"/>
          <w:szCs w:val="20"/>
          <w:lang w:val="sr-Cyrl-CS"/>
        </w:rPr>
      </w:pPr>
    </w:p>
    <w:p w14:paraId="53435349" w14:textId="77777777" w:rsidR="008776AB" w:rsidRPr="009F7F81" w:rsidRDefault="008776AB" w:rsidP="008776AB">
      <w:pPr>
        <w:jc w:val="both"/>
        <w:rPr>
          <w:sz w:val="20"/>
          <w:szCs w:val="20"/>
          <w:lang w:val="sr-Cyrl-CS"/>
        </w:rPr>
      </w:pPr>
      <w:r w:rsidRPr="009F7F81">
        <w:rPr>
          <w:sz w:val="20"/>
          <w:szCs w:val="20"/>
          <w:lang w:val="sr-Cyrl-CS"/>
        </w:rPr>
        <w:t xml:space="preserve">     Појмови употребљени у овој Одлуци, у складу са Законом имају следеће значење:</w:t>
      </w:r>
    </w:p>
    <w:p w14:paraId="58DEECDD" w14:textId="77777777" w:rsidR="008776AB" w:rsidRPr="009F7F81" w:rsidRDefault="008776AB" w:rsidP="008776AB">
      <w:pPr>
        <w:jc w:val="both"/>
        <w:rPr>
          <w:sz w:val="20"/>
          <w:szCs w:val="20"/>
          <w:lang w:val="sr-Cyrl-CS"/>
        </w:rPr>
      </w:pPr>
      <w:r w:rsidRPr="009F7F81">
        <w:rPr>
          <w:sz w:val="20"/>
          <w:szCs w:val="20"/>
          <w:lang w:val="sr-Cyrl-CS"/>
        </w:rPr>
        <w:t xml:space="preserve">1. </w:t>
      </w:r>
      <w:r w:rsidRPr="009F7F81">
        <w:rPr>
          <w:b/>
          <w:sz w:val="20"/>
          <w:szCs w:val="20"/>
          <w:lang w:val="sr-Cyrl-CS"/>
        </w:rPr>
        <w:t>Власник животиње</w:t>
      </w:r>
      <w:r w:rsidRPr="009F7F81">
        <w:rPr>
          <w:sz w:val="20"/>
          <w:szCs w:val="20"/>
          <w:lang w:val="sr-Cyrl-CS"/>
        </w:rPr>
        <w:t xml:space="preserve"> јесте правно или физичко лице, односно предузетник, који има право чувања, држања, узгоја, гајења, репродукције, превоза, коришћења и продаје животиње и које је одговорно за живот, заштиту здравља и добробити животиња. </w:t>
      </w:r>
    </w:p>
    <w:p w14:paraId="7B31AFDA" w14:textId="77777777" w:rsidR="008776AB" w:rsidRPr="009F7F81" w:rsidRDefault="008776AB" w:rsidP="008776AB">
      <w:pPr>
        <w:jc w:val="both"/>
        <w:rPr>
          <w:sz w:val="20"/>
          <w:szCs w:val="20"/>
          <w:lang w:val="sr-Cyrl-CS"/>
        </w:rPr>
      </w:pPr>
      <w:r w:rsidRPr="009F7F81">
        <w:rPr>
          <w:sz w:val="20"/>
          <w:szCs w:val="20"/>
          <w:lang w:val="sr-Cyrl-CS"/>
        </w:rPr>
        <w:t xml:space="preserve">2. </w:t>
      </w:r>
      <w:r w:rsidRPr="009F7F81">
        <w:rPr>
          <w:b/>
          <w:sz w:val="20"/>
          <w:szCs w:val="20"/>
          <w:lang w:val="sr-Cyrl-CS"/>
        </w:rPr>
        <w:t>Држалац животиње</w:t>
      </w:r>
      <w:r w:rsidRPr="009F7F81">
        <w:rPr>
          <w:sz w:val="20"/>
          <w:szCs w:val="20"/>
          <w:lang w:val="sr-Cyrl-CS"/>
        </w:rPr>
        <w:t xml:space="preserve"> јесте правно или физичко лице, односно предузетник, које има право чувања, држања, узгоја, репродукције, превоза и коришћења животиње, као и право продаје животиње на основу писменог одобрења власника и које је одговорно за живот, заштиту здравља и добробити животиња.</w:t>
      </w:r>
    </w:p>
    <w:p w14:paraId="3C3428AB" w14:textId="77777777" w:rsidR="008776AB" w:rsidRPr="009F7F81" w:rsidRDefault="008776AB" w:rsidP="008776AB">
      <w:pPr>
        <w:jc w:val="both"/>
        <w:rPr>
          <w:sz w:val="20"/>
          <w:szCs w:val="20"/>
          <w:lang w:val="sr-Cyrl-CS"/>
        </w:rPr>
      </w:pPr>
      <w:r w:rsidRPr="009F7F81">
        <w:rPr>
          <w:sz w:val="20"/>
          <w:szCs w:val="20"/>
          <w:lang w:val="sr-Cyrl-CS"/>
        </w:rPr>
        <w:t xml:space="preserve">3. </w:t>
      </w:r>
      <w:r w:rsidRPr="009F7F81">
        <w:rPr>
          <w:b/>
          <w:sz w:val="20"/>
          <w:szCs w:val="20"/>
          <w:lang w:val="sr-Cyrl-CS"/>
        </w:rPr>
        <w:t>Домаћа животиња</w:t>
      </w:r>
      <w:r w:rsidRPr="009F7F81">
        <w:rPr>
          <w:sz w:val="20"/>
          <w:szCs w:val="20"/>
          <w:lang w:val="sr-Cyrl-CS"/>
        </w:rPr>
        <w:t xml:space="preserve"> јесте животиња коју је човек одомаћио и чији опстанак зависи од непосредне бриге човека, а то су: кућни љубимци који се држе ради дружења (пси, мачке, украсне птице, мали глодари, </w:t>
      </w:r>
      <w:proofErr w:type="spellStart"/>
      <w:r w:rsidRPr="009F7F81">
        <w:rPr>
          <w:sz w:val="20"/>
          <w:szCs w:val="20"/>
          <w:lang w:val="sr-Cyrl-CS"/>
        </w:rPr>
        <w:t>тераријумске</w:t>
      </w:r>
      <w:proofErr w:type="spellEnd"/>
      <w:r w:rsidRPr="009F7F81">
        <w:rPr>
          <w:sz w:val="20"/>
          <w:szCs w:val="20"/>
          <w:lang w:val="sr-Cyrl-CS"/>
        </w:rPr>
        <w:t xml:space="preserve"> и акваријумске животиње), копитари (коњи, магарци, мазге и муле), папкари (говеда, овце, козе и свиње), живина (кокошке, ћурке, гуске, патке и друге пернате животиње), и голубови.</w:t>
      </w:r>
    </w:p>
    <w:p w14:paraId="3809064F" w14:textId="77777777" w:rsidR="008776AB" w:rsidRPr="009F7F81" w:rsidRDefault="008776AB" w:rsidP="008776AB">
      <w:pPr>
        <w:jc w:val="both"/>
        <w:rPr>
          <w:sz w:val="20"/>
          <w:szCs w:val="20"/>
          <w:lang w:val="sr-Cyrl-CS"/>
        </w:rPr>
      </w:pPr>
      <w:r w:rsidRPr="009F7F81">
        <w:rPr>
          <w:sz w:val="20"/>
          <w:szCs w:val="20"/>
          <w:lang w:val="sr-Cyrl-CS"/>
        </w:rPr>
        <w:t xml:space="preserve">4. </w:t>
      </w:r>
      <w:r w:rsidRPr="009F7F81">
        <w:rPr>
          <w:b/>
          <w:sz w:val="20"/>
          <w:szCs w:val="20"/>
          <w:lang w:val="sr-Cyrl-CS"/>
        </w:rPr>
        <w:t xml:space="preserve">Опасан пас </w:t>
      </w:r>
      <w:r w:rsidRPr="009F7F81">
        <w:rPr>
          <w:sz w:val="20"/>
          <w:szCs w:val="20"/>
          <w:lang w:val="sr-Cyrl-CS"/>
        </w:rPr>
        <w:t xml:space="preserve">је пас који се држи као кућни љубимац, а који може представљати опасност за околину и то било која јединка, изузев службеног пса, која је без очигледног повода напала човека и нанела му телесне повреде или смрт; без очигледног повода напала другог пса и нанела му тешке телесне повреде или смрт; узгајана, односно дресирана за борбе паса или нађена у организованој борби са другим псом; намењена за чување имовине или као телесни чувар. </w:t>
      </w:r>
    </w:p>
    <w:p w14:paraId="4D43C48A" w14:textId="77777777" w:rsidR="008776AB" w:rsidRPr="009F7F81" w:rsidRDefault="008776AB" w:rsidP="008776AB">
      <w:pPr>
        <w:jc w:val="both"/>
        <w:rPr>
          <w:sz w:val="20"/>
          <w:szCs w:val="20"/>
          <w:lang w:val="sr-Cyrl-CS"/>
        </w:rPr>
      </w:pPr>
      <w:r w:rsidRPr="009F7F81">
        <w:rPr>
          <w:sz w:val="20"/>
          <w:szCs w:val="20"/>
          <w:lang w:val="sr-Cyrl-CS"/>
        </w:rPr>
        <w:t xml:space="preserve">5. </w:t>
      </w:r>
      <w:r w:rsidRPr="009F7F81">
        <w:rPr>
          <w:b/>
          <w:sz w:val="20"/>
          <w:szCs w:val="20"/>
          <w:lang w:val="sr-Cyrl-CS"/>
        </w:rPr>
        <w:t xml:space="preserve">Добробит животиња </w:t>
      </w:r>
      <w:r w:rsidRPr="009F7F81">
        <w:rPr>
          <w:sz w:val="20"/>
          <w:szCs w:val="20"/>
          <w:lang w:val="sr-Cyrl-CS"/>
        </w:rPr>
        <w:t>јесте обезбеђивање услова у којима животиња може да остварује своје физиолошке и друге потребе својствене врсти, као што су исхрана и напајање, простор за смештај, физичка, психичка и термичка удобност, сигурност, испољавање основних облика понашања, социјални контакт са животињама исте врсте, одсуство непријатних искустава као што су бол, патња, страх, стрес, болести и повреде.</w:t>
      </w:r>
    </w:p>
    <w:p w14:paraId="3BD7B2AE" w14:textId="77777777" w:rsidR="008776AB" w:rsidRPr="009F7F81" w:rsidRDefault="008776AB" w:rsidP="008776AB">
      <w:pPr>
        <w:jc w:val="both"/>
        <w:rPr>
          <w:sz w:val="20"/>
          <w:szCs w:val="20"/>
          <w:lang w:val="sr-Cyrl-CS"/>
        </w:rPr>
      </w:pPr>
      <w:r w:rsidRPr="009F7F81">
        <w:rPr>
          <w:sz w:val="20"/>
          <w:szCs w:val="20"/>
          <w:lang w:val="sr-Cyrl-CS"/>
        </w:rPr>
        <w:t xml:space="preserve">6. </w:t>
      </w:r>
      <w:r w:rsidRPr="009F7F81">
        <w:rPr>
          <w:b/>
          <w:sz w:val="20"/>
          <w:szCs w:val="20"/>
          <w:lang w:val="sr-Cyrl-CS"/>
        </w:rPr>
        <w:t>Прихватилиште за животиње</w:t>
      </w:r>
      <w:r w:rsidRPr="009F7F81">
        <w:rPr>
          <w:sz w:val="20"/>
          <w:szCs w:val="20"/>
          <w:lang w:val="sr-Cyrl-CS"/>
        </w:rPr>
        <w:t xml:space="preserve"> јесте објекат који служи за привремени или трајни смештај напуштених и изгубљених животиња и помоћ и бригу о напуштеним и изгубљеним животињама.</w:t>
      </w:r>
    </w:p>
    <w:p w14:paraId="5CEEA12A" w14:textId="77777777" w:rsidR="008776AB" w:rsidRPr="009F7F81" w:rsidRDefault="008776AB" w:rsidP="008776AB">
      <w:pPr>
        <w:jc w:val="both"/>
        <w:rPr>
          <w:b/>
          <w:i/>
          <w:sz w:val="20"/>
          <w:szCs w:val="20"/>
          <w:lang w:val="sr-Cyrl-CS"/>
        </w:rPr>
      </w:pPr>
    </w:p>
    <w:p w14:paraId="49A9ADEF" w14:textId="77777777" w:rsidR="008776AB" w:rsidRPr="009F7F81" w:rsidRDefault="008776AB" w:rsidP="008776AB">
      <w:pPr>
        <w:jc w:val="center"/>
        <w:rPr>
          <w:b/>
          <w:i/>
          <w:sz w:val="20"/>
          <w:szCs w:val="20"/>
          <w:lang w:val="sr-Cyrl-CS"/>
        </w:rPr>
      </w:pPr>
      <w:r w:rsidRPr="009F7F81">
        <w:rPr>
          <w:b/>
          <w:i/>
          <w:sz w:val="20"/>
          <w:szCs w:val="20"/>
          <w:lang w:val="sr-Cyrl-CS"/>
        </w:rPr>
        <w:t>Обавезе власника односно држаоца животиње</w:t>
      </w:r>
    </w:p>
    <w:p w14:paraId="0D829653" w14:textId="77777777" w:rsidR="008776AB" w:rsidRPr="009F7F81" w:rsidRDefault="008776AB" w:rsidP="008776AB">
      <w:pPr>
        <w:jc w:val="center"/>
        <w:rPr>
          <w:b/>
          <w:i/>
          <w:sz w:val="20"/>
          <w:szCs w:val="20"/>
          <w:lang w:val="sr-Cyrl-CS"/>
        </w:rPr>
      </w:pPr>
    </w:p>
    <w:p w14:paraId="65CDA23A" w14:textId="77777777" w:rsidR="008776AB" w:rsidRPr="009F7F81" w:rsidRDefault="008776AB" w:rsidP="008776AB">
      <w:pPr>
        <w:jc w:val="center"/>
        <w:rPr>
          <w:sz w:val="20"/>
          <w:szCs w:val="20"/>
          <w:lang w:val="sr-Cyrl-CS"/>
        </w:rPr>
      </w:pPr>
      <w:r w:rsidRPr="009F7F81">
        <w:rPr>
          <w:sz w:val="20"/>
          <w:szCs w:val="20"/>
          <w:lang w:val="sr-Cyrl-CS"/>
        </w:rPr>
        <w:t>Члан 3.</w:t>
      </w:r>
    </w:p>
    <w:p w14:paraId="1CD56E21" w14:textId="77777777" w:rsidR="008776AB" w:rsidRPr="009F7F81" w:rsidRDefault="008776AB" w:rsidP="008776AB">
      <w:pPr>
        <w:jc w:val="center"/>
        <w:rPr>
          <w:sz w:val="20"/>
          <w:szCs w:val="20"/>
          <w:lang w:val="sr-Cyrl-CS"/>
        </w:rPr>
      </w:pPr>
    </w:p>
    <w:p w14:paraId="42EEA069" w14:textId="77777777" w:rsidR="008776AB" w:rsidRPr="009F7F81" w:rsidRDefault="008776AB" w:rsidP="008776AB">
      <w:pPr>
        <w:jc w:val="both"/>
        <w:rPr>
          <w:sz w:val="20"/>
          <w:szCs w:val="20"/>
          <w:lang w:val="sr-Cyrl-CS"/>
        </w:rPr>
      </w:pPr>
      <w:r w:rsidRPr="009F7F81">
        <w:rPr>
          <w:sz w:val="20"/>
          <w:szCs w:val="20"/>
          <w:lang w:val="sr-Cyrl-CS"/>
        </w:rPr>
        <w:t xml:space="preserve">     Власник односно држалац животиња дужан је:</w:t>
      </w:r>
    </w:p>
    <w:p w14:paraId="578CAD5E" w14:textId="77777777" w:rsidR="008776AB" w:rsidRPr="009F7F81" w:rsidRDefault="008776AB" w:rsidP="008776AB">
      <w:pPr>
        <w:jc w:val="both"/>
        <w:rPr>
          <w:sz w:val="20"/>
          <w:szCs w:val="20"/>
          <w:lang w:val="sr-Cyrl-CS"/>
        </w:rPr>
      </w:pPr>
      <w:r w:rsidRPr="009F7F81">
        <w:rPr>
          <w:sz w:val="20"/>
          <w:szCs w:val="20"/>
          <w:lang w:val="sr-Cyrl-CS"/>
        </w:rPr>
        <w:t>1. да им обезбеди задовољавање основних животних потреба, као што су: храна и вода, довољно простора, слободу кретања, удобан простор за смештај, односно склониште, простор за одмор и обављање физиолошких потреба, хигијену, ветеринарску негу и амбијенталне прилике које одговарају врсти, раси, полу и старосној категорији, као и да обезбеди да се држањем животиња не загађује околина и не узнемиравају трећа лица.</w:t>
      </w:r>
    </w:p>
    <w:p w14:paraId="4AE3C517" w14:textId="77777777" w:rsidR="008776AB" w:rsidRPr="009F7F81" w:rsidRDefault="008776AB" w:rsidP="008776AB">
      <w:pPr>
        <w:jc w:val="both"/>
        <w:rPr>
          <w:sz w:val="20"/>
          <w:szCs w:val="20"/>
          <w:lang w:val="sr-Cyrl-CS"/>
        </w:rPr>
      </w:pPr>
      <w:r w:rsidRPr="009F7F81">
        <w:rPr>
          <w:sz w:val="20"/>
          <w:szCs w:val="20"/>
          <w:lang w:val="sr-Cyrl-CS"/>
        </w:rPr>
        <w:t>2.</w:t>
      </w:r>
      <w:r w:rsidRPr="009F7F81">
        <w:rPr>
          <w:sz w:val="20"/>
          <w:szCs w:val="20"/>
          <w:lang w:val="sr-Latn-RS"/>
        </w:rPr>
        <w:t xml:space="preserve"> </w:t>
      </w:r>
      <w:r w:rsidRPr="009F7F81">
        <w:rPr>
          <w:sz w:val="20"/>
          <w:szCs w:val="20"/>
          <w:lang w:val="sr-Cyrl-CS"/>
        </w:rPr>
        <w:t>да обезбеди одвојено држање животиња које узнемиравају једна другу или представљају опасност за друге животиње или људе.</w:t>
      </w:r>
    </w:p>
    <w:p w14:paraId="1F0CEA4F" w14:textId="77777777" w:rsidR="008776AB" w:rsidRPr="009F7F81" w:rsidRDefault="008776AB" w:rsidP="008776AB">
      <w:pPr>
        <w:jc w:val="both"/>
        <w:rPr>
          <w:sz w:val="20"/>
          <w:szCs w:val="20"/>
          <w:lang w:val="sr-Cyrl-CS"/>
        </w:rPr>
      </w:pPr>
      <w:r w:rsidRPr="009F7F81">
        <w:rPr>
          <w:sz w:val="20"/>
          <w:szCs w:val="20"/>
          <w:lang w:val="sr-Cyrl-CS"/>
        </w:rPr>
        <w:t>3.  да животињи која се држи везана обезбеди у току дана период у коме неће бити везана и у коме ће моћи слободно да се креће у складу са њеним физиолошким потребама у понашању.</w:t>
      </w:r>
    </w:p>
    <w:p w14:paraId="4D85A234" w14:textId="77777777" w:rsidR="008776AB" w:rsidRPr="009F7F81" w:rsidRDefault="008776AB" w:rsidP="008776AB">
      <w:pPr>
        <w:jc w:val="both"/>
        <w:rPr>
          <w:sz w:val="20"/>
          <w:szCs w:val="20"/>
          <w:lang w:val="sr-Cyrl-CS"/>
        </w:rPr>
      </w:pPr>
      <w:r w:rsidRPr="009F7F81">
        <w:rPr>
          <w:sz w:val="20"/>
          <w:szCs w:val="20"/>
          <w:lang w:val="sr-Cyrl-CS"/>
        </w:rPr>
        <w:t>4. у случају да посумња да је животиња оболела од неке заразне болести, дужан је о томе одмах обавестити најближу ветеринарску станицу или орган управе надлежан за послове ветеринарске инспекције и поступити по њиховом налогу.</w:t>
      </w:r>
    </w:p>
    <w:p w14:paraId="1AAC8600" w14:textId="77777777" w:rsidR="008776AB" w:rsidRPr="009F7F81" w:rsidRDefault="008776AB" w:rsidP="008776AB">
      <w:pPr>
        <w:jc w:val="both"/>
        <w:rPr>
          <w:sz w:val="20"/>
          <w:szCs w:val="20"/>
          <w:lang w:val="sr-Cyrl-CS"/>
        </w:rPr>
      </w:pPr>
      <w:r w:rsidRPr="009F7F81">
        <w:rPr>
          <w:sz w:val="20"/>
          <w:szCs w:val="20"/>
          <w:lang w:val="sr-Cyrl-CS"/>
        </w:rPr>
        <w:t>5. да животињу вакцинише, обележи, као и да је упише у одговарајући регистар животиња када је то предвиђено одговарајућим законом или подзаконским актом.</w:t>
      </w:r>
    </w:p>
    <w:p w14:paraId="679D710F" w14:textId="77777777" w:rsidR="008776AB" w:rsidRPr="009F7F81" w:rsidRDefault="008776AB" w:rsidP="008776AB">
      <w:pPr>
        <w:jc w:val="both"/>
        <w:rPr>
          <w:sz w:val="20"/>
          <w:szCs w:val="20"/>
          <w:lang w:val="sr-Cyrl-CS"/>
        </w:rPr>
      </w:pPr>
      <w:r w:rsidRPr="009F7F81">
        <w:rPr>
          <w:sz w:val="20"/>
          <w:szCs w:val="20"/>
          <w:lang w:val="sr-Cyrl-CS"/>
        </w:rPr>
        <w:t>6. да правилним држањем и другим мерама и средствима спречи да кућни љубимци угрозе људе и околину.</w:t>
      </w:r>
    </w:p>
    <w:p w14:paraId="1E073C18" w14:textId="77777777" w:rsidR="008776AB" w:rsidRPr="009F7F81" w:rsidRDefault="008776AB" w:rsidP="008776AB">
      <w:pPr>
        <w:jc w:val="both"/>
        <w:rPr>
          <w:sz w:val="20"/>
          <w:szCs w:val="20"/>
          <w:lang w:val="sr-Cyrl-CS"/>
        </w:rPr>
      </w:pPr>
      <w:r w:rsidRPr="009F7F81">
        <w:rPr>
          <w:sz w:val="20"/>
          <w:szCs w:val="20"/>
          <w:lang w:val="sr-Cyrl-CS"/>
        </w:rPr>
        <w:t>7. да пса који је без очигледног повода напао човека и нанео му телесне повреде или смрт; без очигледног повода напао другог пса и нанео му тешке телесне повреде или смрт подвргне ветеринарском надзору и да са њим поступа као са опасним псом, сходно закону, подзаконским актима и одредбама ове одлуке.</w:t>
      </w:r>
    </w:p>
    <w:p w14:paraId="169930EC" w14:textId="77777777" w:rsidR="008776AB" w:rsidRPr="009F7F81" w:rsidRDefault="008776AB" w:rsidP="008776AB">
      <w:pPr>
        <w:jc w:val="both"/>
        <w:rPr>
          <w:sz w:val="20"/>
          <w:szCs w:val="20"/>
          <w:lang w:val="sr-Cyrl-CS"/>
        </w:rPr>
      </w:pPr>
      <w:r w:rsidRPr="009F7F81">
        <w:rPr>
          <w:sz w:val="20"/>
          <w:szCs w:val="20"/>
          <w:lang w:val="sr-Cyrl-CS"/>
        </w:rPr>
        <w:lastRenderedPageBreak/>
        <w:t>8. дужан је да спречи рађање нежељених кућних љубимаца, и то онемогућавањем контакта мужјака и женке и применом контрацепције, кастрације и стерилизацијом женке.</w:t>
      </w:r>
    </w:p>
    <w:p w14:paraId="0DF69D29" w14:textId="77777777" w:rsidR="008776AB" w:rsidRPr="009F7F81" w:rsidRDefault="008776AB" w:rsidP="008776AB">
      <w:pPr>
        <w:jc w:val="both"/>
        <w:rPr>
          <w:sz w:val="20"/>
          <w:szCs w:val="20"/>
          <w:lang w:val="sr-Cyrl-CS"/>
        </w:rPr>
      </w:pPr>
      <w:r w:rsidRPr="009F7F81">
        <w:rPr>
          <w:sz w:val="20"/>
          <w:szCs w:val="20"/>
          <w:lang w:val="sr-Cyrl-CS"/>
        </w:rPr>
        <w:t>9. да ако није у могућности да се даље брине о кућним љубимцима, дужан је да им обезбеди одговарајући смештај.</w:t>
      </w:r>
    </w:p>
    <w:p w14:paraId="48F7F60D" w14:textId="77777777" w:rsidR="008776AB" w:rsidRPr="009F7F81" w:rsidRDefault="008776AB" w:rsidP="008776AB">
      <w:pPr>
        <w:jc w:val="both"/>
        <w:rPr>
          <w:sz w:val="20"/>
          <w:szCs w:val="20"/>
          <w:lang w:val="sr-Cyrl-CS"/>
        </w:rPr>
      </w:pPr>
    </w:p>
    <w:p w14:paraId="6BA7277D" w14:textId="77777777" w:rsidR="008776AB" w:rsidRPr="009F7F81" w:rsidRDefault="008776AB" w:rsidP="008776AB">
      <w:pPr>
        <w:jc w:val="center"/>
        <w:rPr>
          <w:b/>
          <w:sz w:val="20"/>
          <w:szCs w:val="20"/>
          <w:lang w:val="sr-Cyrl-CS"/>
        </w:rPr>
      </w:pPr>
      <w:r w:rsidRPr="009F7F81">
        <w:rPr>
          <w:b/>
          <w:sz w:val="20"/>
          <w:szCs w:val="20"/>
        </w:rPr>
        <w:t xml:space="preserve">II </w:t>
      </w:r>
      <w:r w:rsidRPr="009F7F81">
        <w:rPr>
          <w:b/>
          <w:sz w:val="20"/>
          <w:szCs w:val="20"/>
          <w:lang w:val="sr-Cyrl-CS"/>
        </w:rPr>
        <w:t>ДРЖАЊЕ ДОМАЋИХ ЖИВОТЊА</w:t>
      </w:r>
    </w:p>
    <w:p w14:paraId="06A2CD4A" w14:textId="77777777" w:rsidR="008776AB" w:rsidRPr="009F7F81" w:rsidRDefault="008776AB" w:rsidP="008776AB">
      <w:pPr>
        <w:jc w:val="center"/>
        <w:rPr>
          <w:sz w:val="20"/>
          <w:szCs w:val="20"/>
          <w:lang w:val="sr-Cyrl-CS"/>
        </w:rPr>
      </w:pPr>
    </w:p>
    <w:p w14:paraId="2EAA527F" w14:textId="77777777" w:rsidR="008776AB" w:rsidRPr="009F7F81" w:rsidRDefault="008776AB" w:rsidP="008776AB">
      <w:pPr>
        <w:jc w:val="center"/>
        <w:rPr>
          <w:sz w:val="20"/>
          <w:szCs w:val="20"/>
          <w:lang w:val="sr-Cyrl-CS"/>
        </w:rPr>
      </w:pPr>
      <w:r w:rsidRPr="009F7F81">
        <w:rPr>
          <w:sz w:val="20"/>
          <w:szCs w:val="20"/>
          <w:lang w:val="sr-Cyrl-CS"/>
        </w:rPr>
        <w:t xml:space="preserve"> КУЋНИ ЉУБИМЦИ - ПСИ И МАЧКЕ</w:t>
      </w:r>
    </w:p>
    <w:p w14:paraId="572B97F8" w14:textId="77777777" w:rsidR="008776AB" w:rsidRPr="009F7F81" w:rsidRDefault="008776AB" w:rsidP="008776AB">
      <w:pPr>
        <w:jc w:val="center"/>
        <w:rPr>
          <w:sz w:val="20"/>
          <w:szCs w:val="20"/>
          <w:lang w:val="sr-Cyrl-CS"/>
        </w:rPr>
      </w:pPr>
    </w:p>
    <w:p w14:paraId="3E71EA06" w14:textId="77777777" w:rsidR="008776AB" w:rsidRPr="009F7F81" w:rsidRDefault="008776AB" w:rsidP="008776AB">
      <w:pPr>
        <w:jc w:val="center"/>
        <w:rPr>
          <w:sz w:val="20"/>
          <w:szCs w:val="20"/>
          <w:lang w:val="sr-Cyrl-CS"/>
        </w:rPr>
      </w:pPr>
      <w:r w:rsidRPr="009F7F81">
        <w:rPr>
          <w:sz w:val="20"/>
          <w:szCs w:val="20"/>
          <w:lang w:val="sr-Cyrl-CS"/>
        </w:rPr>
        <w:t>Члан 4.</w:t>
      </w:r>
    </w:p>
    <w:p w14:paraId="332BB55B" w14:textId="77777777" w:rsidR="008776AB" w:rsidRPr="009F7F81" w:rsidRDefault="008776AB" w:rsidP="008776AB">
      <w:pPr>
        <w:jc w:val="center"/>
        <w:rPr>
          <w:sz w:val="20"/>
          <w:szCs w:val="20"/>
          <w:lang w:val="sr-Cyrl-CS"/>
        </w:rPr>
      </w:pPr>
    </w:p>
    <w:p w14:paraId="2ED94158" w14:textId="77777777" w:rsidR="008776AB" w:rsidRPr="009F7F81" w:rsidRDefault="008776AB" w:rsidP="008776AB">
      <w:pPr>
        <w:jc w:val="both"/>
        <w:rPr>
          <w:sz w:val="20"/>
          <w:szCs w:val="20"/>
          <w:lang w:val="sr-Cyrl-CS"/>
        </w:rPr>
      </w:pPr>
      <w:r w:rsidRPr="009F7F81">
        <w:rPr>
          <w:sz w:val="20"/>
          <w:szCs w:val="20"/>
          <w:lang w:val="sr-Cyrl-CS"/>
        </w:rPr>
        <w:t xml:space="preserve">     На територији општине Ивањица могу се, у складу са одредбама ове Одлуке држати пси и мачке у стану, породичној кући, двориштима породичних, стамбених и пословних објеката.</w:t>
      </w:r>
    </w:p>
    <w:p w14:paraId="5FACAC47" w14:textId="77777777" w:rsidR="008776AB" w:rsidRPr="009F7F81" w:rsidRDefault="008776AB" w:rsidP="008776AB">
      <w:pPr>
        <w:jc w:val="both"/>
        <w:rPr>
          <w:sz w:val="20"/>
          <w:szCs w:val="20"/>
          <w:lang w:val="sr-Cyrl-CS"/>
        </w:rPr>
      </w:pPr>
    </w:p>
    <w:p w14:paraId="7E59FB6D" w14:textId="77777777" w:rsidR="008776AB" w:rsidRPr="009F7F81" w:rsidRDefault="008776AB" w:rsidP="008776AB">
      <w:pPr>
        <w:jc w:val="center"/>
        <w:rPr>
          <w:b/>
          <w:i/>
          <w:sz w:val="20"/>
          <w:szCs w:val="20"/>
          <w:lang w:val="sr-Cyrl-CS"/>
        </w:rPr>
      </w:pPr>
      <w:r w:rsidRPr="009F7F81">
        <w:rPr>
          <w:b/>
          <w:i/>
          <w:sz w:val="20"/>
          <w:szCs w:val="20"/>
          <w:lang w:val="sr-Cyrl-CS"/>
        </w:rPr>
        <w:t>Обавезе власника паса и мачака</w:t>
      </w:r>
    </w:p>
    <w:p w14:paraId="5D0F8A6B" w14:textId="77777777" w:rsidR="008776AB" w:rsidRPr="009F7F81" w:rsidRDefault="008776AB" w:rsidP="008776AB">
      <w:pPr>
        <w:jc w:val="center"/>
        <w:rPr>
          <w:b/>
          <w:i/>
          <w:sz w:val="20"/>
          <w:szCs w:val="20"/>
          <w:lang w:val="sr-Cyrl-CS"/>
        </w:rPr>
      </w:pPr>
    </w:p>
    <w:p w14:paraId="383E1499" w14:textId="77777777" w:rsidR="008776AB" w:rsidRPr="009F7F81" w:rsidRDefault="008776AB" w:rsidP="008776AB">
      <w:pPr>
        <w:jc w:val="center"/>
        <w:rPr>
          <w:sz w:val="20"/>
          <w:szCs w:val="20"/>
          <w:lang w:val="sr-Cyrl-CS"/>
        </w:rPr>
      </w:pPr>
      <w:r w:rsidRPr="009F7F81">
        <w:rPr>
          <w:sz w:val="20"/>
          <w:szCs w:val="20"/>
          <w:lang w:val="sr-Cyrl-CS"/>
        </w:rPr>
        <w:t>Члан 5.</w:t>
      </w:r>
    </w:p>
    <w:p w14:paraId="40A8F05F" w14:textId="77777777" w:rsidR="008776AB" w:rsidRPr="009F7F81" w:rsidRDefault="008776AB" w:rsidP="008776AB">
      <w:pPr>
        <w:jc w:val="both"/>
        <w:rPr>
          <w:sz w:val="20"/>
          <w:szCs w:val="20"/>
          <w:lang w:val="sr-Cyrl-CS"/>
        </w:rPr>
      </w:pPr>
    </w:p>
    <w:p w14:paraId="2C1A4E98" w14:textId="77777777" w:rsidR="008776AB" w:rsidRPr="009F7F81" w:rsidRDefault="008776AB" w:rsidP="008776AB">
      <w:pPr>
        <w:jc w:val="both"/>
        <w:rPr>
          <w:sz w:val="20"/>
          <w:szCs w:val="20"/>
          <w:lang w:val="sr-Cyrl-CS"/>
        </w:rPr>
      </w:pPr>
      <w:r w:rsidRPr="009F7F81">
        <w:rPr>
          <w:sz w:val="20"/>
          <w:szCs w:val="20"/>
          <w:lang w:val="sr-Cyrl-CS"/>
        </w:rPr>
        <w:t xml:space="preserve">     Власник пса и мачке је дужан да изврши обележавање и регистрацију пса или мачке на начин прописан законом и Правилником о начину обележавања и регистрације паса и мачака („</w:t>
      </w:r>
      <w:proofErr w:type="spellStart"/>
      <w:r w:rsidRPr="009F7F81">
        <w:rPr>
          <w:sz w:val="20"/>
          <w:szCs w:val="20"/>
          <w:lang w:val="sr-Cyrl-CS"/>
        </w:rPr>
        <w:t>Сл</w:t>
      </w:r>
      <w:proofErr w:type="spellEnd"/>
      <w:r w:rsidRPr="009F7F81">
        <w:rPr>
          <w:sz w:val="20"/>
          <w:szCs w:val="20"/>
          <w:lang w:val="sr-Cyrl-CS"/>
        </w:rPr>
        <w:t>, гласник РС“, бр. 23/2012), и то најкасније у року од 90 дана од датума рођења.</w:t>
      </w:r>
    </w:p>
    <w:p w14:paraId="0845EE25" w14:textId="77777777" w:rsidR="008776AB" w:rsidRPr="009F7F81" w:rsidRDefault="008776AB" w:rsidP="008776AB">
      <w:pPr>
        <w:jc w:val="both"/>
        <w:rPr>
          <w:b/>
          <w:i/>
          <w:sz w:val="20"/>
          <w:szCs w:val="20"/>
          <w:lang w:val="sr-Cyrl-CS"/>
        </w:rPr>
      </w:pPr>
    </w:p>
    <w:p w14:paraId="7DCDBB82" w14:textId="77777777" w:rsidR="008776AB" w:rsidRPr="009F7F81" w:rsidRDefault="008776AB" w:rsidP="008776AB">
      <w:pPr>
        <w:jc w:val="center"/>
        <w:rPr>
          <w:b/>
          <w:i/>
          <w:sz w:val="20"/>
          <w:szCs w:val="20"/>
          <w:lang w:val="sr-Cyrl-CS"/>
        </w:rPr>
      </w:pPr>
      <w:r w:rsidRPr="009F7F81">
        <w:rPr>
          <w:b/>
          <w:i/>
          <w:sz w:val="20"/>
          <w:szCs w:val="20"/>
          <w:lang w:val="sr-Cyrl-CS"/>
        </w:rPr>
        <w:t>Дозвољени број паса и мачака</w:t>
      </w:r>
    </w:p>
    <w:p w14:paraId="589F61A9" w14:textId="77777777" w:rsidR="008776AB" w:rsidRPr="009F7F81" w:rsidRDefault="008776AB" w:rsidP="008776AB">
      <w:pPr>
        <w:jc w:val="center"/>
        <w:rPr>
          <w:b/>
          <w:i/>
          <w:sz w:val="20"/>
          <w:szCs w:val="20"/>
          <w:lang w:val="sr-Cyrl-CS"/>
        </w:rPr>
      </w:pPr>
    </w:p>
    <w:p w14:paraId="75727EE9" w14:textId="77777777" w:rsidR="008776AB" w:rsidRPr="009F7F81" w:rsidRDefault="008776AB" w:rsidP="008776AB">
      <w:pPr>
        <w:jc w:val="center"/>
        <w:rPr>
          <w:sz w:val="20"/>
          <w:szCs w:val="20"/>
          <w:lang w:val="sr-Cyrl-CS"/>
        </w:rPr>
      </w:pPr>
      <w:r w:rsidRPr="009F7F81">
        <w:rPr>
          <w:sz w:val="20"/>
          <w:szCs w:val="20"/>
          <w:lang w:val="sr-Cyrl-CS"/>
        </w:rPr>
        <w:t>Члан 6.</w:t>
      </w:r>
    </w:p>
    <w:p w14:paraId="447BADC6" w14:textId="77777777" w:rsidR="008776AB" w:rsidRPr="009F7F81" w:rsidRDefault="008776AB" w:rsidP="008776AB">
      <w:pPr>
        <w:jc w:val="center"/>
        <w:rPr>
          <w:sz w:val="20"/>
          <w:szCs w:val="20"/>
          <w:lang w:val="sr-Cyrl-CS"/>
        </w:rPr>
      </w:pPr>
    </w:p>
    <w:p w14:paraId="57C66BF4" w14:textId="77777777" w:rsidR="008776AB" w:rsidRPr="009F7F81" w:rsidRDefault="008776AB" w:rsidP="008776AB">
      <w:pPr>
        <w:jc w:val="both"/>
        <w:rPr>
          <w:sz w:val="20"/>
          <w:szCs w:val="20"/>
          <w:lang w:val="sr-Cyrl-CS"/>
        </w:rPr>
      </w:pPr>
      <w:r w:rsidRPr="009F7F81">
        <w:rPr>
          <w:sz w:val="20"/>
          <w:szCs w:val="20"/>
          <w:lang w:val="sr-Cyrl-CS"/>
        </w:rPr>
        <w:t xml:space="preserve">     У индивидуалним стамбеним објектима у стану или дворишту и </w:t>
      </w:r>
      <w:proofErr w:type="spellStart"/>
      <w:r w:rsidRPr="009F7F81">
        <w:rPr>
          <w:sz w:val="20"/>
          <w:szCs w:val="20"/>
          <w:lang w:val="sr-Cyrl-CS"/>
        </w:rPr>
        <w:t>вишепородичним</w:t>
      </w:r>
      <w:proofErr w:type="spellEnd"/>
      <w:r w:rsidRPr="009F7F81">
        <w:rPr>
          <w:sz w:val="20"/>
          <w:szCs w:val="20"/>
          <w:lang w:val="sr-Cyrl-CS"/>
        </w:rPr>
        <w:t xml:space="preserve"> стамбеним зградама са два или више стана  пси и мачке могу се држати у броју и на начин којим се обезбеђује њихова добробит у складу са законом.</w:t>
      </w:r>
    </w:p>
    <w:p w14:paraId="72286679" w14:textId="77777777" w:rsidR="008776AB" w:rsidRPr="009F7F81" w:rsidRDefault="008776AB" w:rsidP="008776AB">
      <w:pPr>
        <w:jc w:val="both"/>
        <w:rPr>
          <w:b/>
          <w:i/>
          <w:sz w:val="20"/>
          <w:szCs w:val="20"/>
          <w:lang w:val="sr-Cyrl-CS"/>
        </w:rPr>
      </w:pPr>
    </w:p>
    <w:p w14:paraId="12F0334F" w14:textId="77777777" w:rsidR="008776AB" w:rsidRPr="009F7F81" w:rsidRDefault="008776AB" w:rsidP="008776AB">
      <w:pPr>
        <w:jc w:val="center"/>
        <w:rPr>
          <w:b/>
          <w:i/>
          <w:sz w:val="20"/>
          <w:szCs w:val="20"/>
          <w:lang w:val="sr-Cyrl-CS"/>
        </w:rPr>
      </w:pPr>
      <w:r w:rsidRPr="009F7F81">
        <w:rPr>
          <w:b/>
          <w:i/>
          <w:sz w:val="20"/>
          <w:szCs w:val="20"/>
          <w:lang w:val="sr-Cyrl-CS"/>
        </w:rPr>
        <w:t>Држање паса у дворишту</w:t>
      </w:r>
    </w:p>
    <w:p w14:paraId="23ED2136" w14:textId="77777777" w:rsidR="008776AB" w:rsidRPr="009F7F81" w:rsidRDefault="008776AB" w:rsidP="008776AB">
      <w:pPr>
        <w:jc w:val="center"/>
        <w:rPr>
          <w:b/>
          <w:i/>
          <w:sz w:val="20"/>
          <w:szCs w:val="20"/>
          <w:lang w:val="sr-Cyrl-CS"/>
        </w:rPr>
      </w:pPr>
    </w:p>
    <w:p w14:paraId="5B1FE158" w14:textId="77777777" w:rsidR="008776AB" w:rsidRPr="009F7F81" w:rsidRDefault="008776AB" w:rsidP="008776AB">
      <w:pPr>
        <w:jc w:val="center"/>
        <w:rPr>
          <w:sz w:val="20"/>
          <w:szCs w:val="20"/>
          <w:lang w:val="sr-Cyrl-CS"/>
        </w:rPr>
      </w:pPr>
      <w:r w:rsidRPr="009F7F81">
        <w:rPr>
          <w:sz w:val="20"/>
          <w:szCs w:val="20"/>
          <w:lang w:val="sr-Cyrl-CS"/>
        </w:rPr>
        <w:t>Члан 7.</w:t>
      </w:r>
    </w:p>
    <w:p w14:paraId="7114C6CE" w14:textId="77777777" w:rsidR="008776AB" w:rsidRPr="009F7F81" w:rsidRDefault="008776AB" w:rsidP="008776AB">
      <w:pPr>
        <w:jc w:val="center"/>
        <w:rPr>
          <w:sz w:val="20"/>
          <w:szCs w:val="20"/>
          <w:lang w:val="sr-Cyrl-CS"/>
        </w:rPr>
      </w:pPr>
    </w:p>
    <w:p w14:paraId="451BC4DF" w14:textId="77777777" w:rsidR="008776AB" w:rsidRPr="009F7F81" w:rsidRDefault="008776AB" w:rsidP="008776AB">
      <w:pPr>
        <w:jc w:val="both"/>
        <w:rPr>
          <w:sz w:val="20"/>
          <w:szCs w:val="20"/>
          <w:lang w:val="sr-Cyrl-CS"/>
        </w:rPr>
      </w:pPr>
      <w:r w:rsidRPr="009F7F81">
        <w:rPr>
          <w:sz w:val="20"/>
          <w:szCs w:val="20"/>
          <w:lang w:val="sr-Cyrl-CS"/>
        </w:rPr>
        <w:t xml:space="preserve">     У дворишту индивидуалног породичног стамбеног објекта, и заједничком дворишту </w:t>
      </w:r>
      <w:proofErr w:type="spellStart"/>
      <w:r w:rsidRPr="009F7F81">
        <w:rPr>
          <w:sz w:val="20"/>
          <w:szCs w:val="20"/>
          <w:lang w:val="sr-Cyrl-CS"/>
        </w:rPr>
        <w:t>вишепородичне</w:t>
      </w:r>
      <w:proofErr w:type="spellEnd"/>
      <w:r w:rsidRPr="009F7F81">
        <w:rPr>
          <w:sz w:val="20"/>
          <w:szCs w:val="20"/>
          <w:lang w:val="sr-Cyrl-CS"/>
        </w:rPr>
        <w:t xml:space="preserve"> стамбене зграде пас се мора држати у посебно ограђеном простору (боксу) са кућицом за псе удаљеном најмање 3 метра од улице и 5 метара од суседних стамбених и пословних објеката или у одговарајућој кућици удаљеној најмање 3 метра од улице и 5 метара од суседних стамбених и пословних објеката, везан на ланцу који не може бити дужи од 3 метра.</w:t>
      </w:r>
    </w:p>
    <w:p w14:paraId="555C788D" w14:textId="77777777" w:rsidR="008776AB" w:rsidRPr="009F7F81" w:rsidRDefault="008776AB" w:rsidP="008776AB">
      <w:pPr>
        <w:jc w:val="both"/>
        <w:rPr>
          <w:sz w:val="20"/>
          <w:szCs w:val="20"/>
          <w:lang w:val="sr-Cyrl-CS"/>
        </w:rPr>
      </w:pPr>
      <w:r w:rsidRPr="009F7F81">
        <w:rPr>
          <w:sz w:val="20"/>
          <w:szCs w:val="20"/>
          <w:lang w:val="sr-Cyrl-CS"/>
        </w:rPr>
        <w:t xml:space="preserve">     Изузетно од претходног става пас који се држи у индивидуалном ограђеном дворишту не мора бити везан, под условом да ограда висином и чврстином онемогућава пса да изађе из дворишта и обезбеђује сигурност пролазника.</w:t>
      </w:r>
    </w:p>
    <w:p w14:paraId="57899562" w14:textId="77777777" w:rsidR="008776AB" w:rsidRPr="009F7F81" w:rsidRDefault="008776AB" w:rsidP="008776AB">
      <w:pPr>
        <w:jc w:val="both"/>
        <w:rPr>
          <w:sz w:val="20"/>
          <w:szCs w:val="20"/>
          <w:lang w:val="sr-Cyrl-CS"/>
        </w:rPr>
      </w:pPr>
      <w:r w:rsidRPr="009F7F81">
        <w:rPr>
          <w:sz w:val="20"/>
          <w:szCs w:val="20"/>
          <w:lang w:val="sr-Cyrl-CS"/>
        </w:rPr>
        <w:t xml:space="preserve">    У заједничком дворишту </w:t>
      </w:r>
      <w:proofErr w:type="spellStart"/>
      <w:r w:rsidRPr="009F7F81">
        <w:rPr>
          <w:sz w:val="20"/>
          <w:szCs w:val="20"/>
          <w:lang w:val="sr-Cyrl-CS"/>
        </w:rPr>
        <w:t>вишепородичне</w:t>
      </w:r>
      <w:proofErr w:type="spellEnd"/>
      <w:r w:rsidRPr="009F7F81">
        <w:rPr>
          <w:sz w:val="20"/>
          <w:szCs w:val="20"/>
          <w:lang w:val="sr-Cyrl-CS"/>
        </w:rPr>
        <w:t xml:space="preserve"> стамбене зграде пас се може држати само уколико постоји писана сагласност више од половине власника станова или скупштине станара.</w:t>
      </w:r>
    </w:p>
    <w:p w14:paraId="5434BA79" w14:textId="77777777" w:rsidR="008776AB" w:rsidRPr="009F7F81" w:rsidRDefault="008776AB" w:rsidP="008776AB">
      <w:pPr>
        <w:jc w:val="both"/>
        <w:rPr>
          <w:sz w:val="20"/>
          <w:szCs w:val="20"/>
          <w:lang w:val="sr-Cyrl-CS"/>
        </w:rPr>
      </w:pPr>
      <w:r w:rsidRPr="009F7F81">
        <w:rPr>
          <w:sz w:val="20"/>
          <w:szCs w:val="20"/>
          <w:lang w:val="sr-Cyrl-CS"/>
        </w:rPr>
        <w:t xml:space="preserve">     Простор у коме се држе животиње мора се редовно чистити и одржавати, а повремено и дезинфиковати. </w:t>
      </w:r>
    </w:p>
    <w:p w14:paraId="05E2A70D" w14:textId="77777777" w:rsidR="008776AB" w:rsidRPr="009F7F81" w:rsidRDefault="008776AB" w:rsidP="008776AB">
      <w:pPr>
        <w:jc w:val="both"/>
        <w:rPr>
          <w:sz w:val="20"/>
          <w:szCs w:val="20"/>
          <w:lang w:val="sr-Cyrl-CS"/>
        </w:rPr>
      </w:pPr>
      <w:r w:rsidRPr="009F7F81">
        <w:rPr>
          <w:sz w:val="20"/>
          <w:szCs w:val="20"/>
          <w:lang w:val="sr-Cyrl-CS"/>
        </w:rPr>
        <w:t xml:space="preserve">     На улазу у двориште и заједничко двориште </w:t>
      </w:r>
      <w:proofErr w:type="spellStart"/>
      <w:r w:rsidRPr="009F7F81">
        <w:rPr>
          <w:sz w:val="20"/>
          <w:szCs w:val="20"/>
          <w:lang w:val="sr-Cyrl-CS"/>
        </w:rPr>
        <w:t>вишепородичних</w:t>
      </w:r>
      <w:proofErr w:type="spellEnd"/>
      <w:r w:rsidRPr="009F7F81">
        <w:rPr>
          <w:sz w:val="20"/>
          <w:szCs w:val="20"/>
          <w:lang w:val="sr-Cyrl-CS"/>
        </w:rPr>
        <w:t xml:space="preserve"> стамбених зграда, власник пса мора на видном месту да истакне натпис: „Чувај се пса“.</w:t>
      </w:r>
    </w:p>
    <w:p w14:paraId="632F5132" w14:textId="77777777" w:rsidR="008776AB" w:rsidRPr="009F7F81" w:rsidRDefault="008776AB" w:rsidP="008776AB">
      <w:pPr>
        <w:jc w:val="both"/>
        <w:rPr>
          <w:sz w:val="20"/>
          <w:szCs w:val="20"/>
          <w:lang w:val="sr-Cyrl-CS"/>
        </w:rPr>
      </w:pPr>
    </w:p>
    <w:p w14:paraId="294AE333" w14:textId="77777777" w:rsidR="008776AB" w:rsidRPr="009F7F81" w:rsidRDefault="008776AB" w:rsidP="008776AB">
      <w:pPr>
        <w:jc w:val="center"/>
        <w:rPr>
          <w:b/>
          <w:i/>
          <w:sz w:val="20"/>
          <w:szCs w:val="20"/>
          <w:lang w:val="sr-Cyrl-CS"/>
        </w:rPr>
      </w:pPr>
      <w:r w:rsidRPr="009F7F81">
        <w:rPr>
          <w:b/>
          <w:i/>
          <w:sz w:val="20"/>
          <w:szCs w:val="20"/>
          <w:lang w:val="sr-Cyrl-CS"/>
        </w:rPr>
        <w:t>Држање паса у стану</w:t>
      </w:r>
    </w:p>
    <w:p w14:paraId="38FAF4EB" w14:textId="77777777" w:rsidR="008776AB" w:rsidRPr="009F7F81" w:rsidRDefault="008776AB" w:rsidP="008776AB">
      <w:pPr>
        <w:jc w:val="center"/>
        <w:rPr>
          <w:b/>
          <w:i/>
          <w:sz w:val="20"/>
          <w:szCs w:val="20"/>
          <w:lang w:val="sr-Cyrl-CS"/>
        </w:rPr>
      </w:pPr>
    </w:p>
    <w:p w14:paraId="0E92A999" w14:textId="77777777" w:rsidR="008776AB" w:rsidRPr="009F7F81" w:rsidRDefault="008776AB" w:rsidP="008776AB">
      <w:pPr>
        <w:jc w:val="center"/>
        <w:rPr>
          <w:sz w:val="20"/>
          <w:szCs w:val="20"/>
          <w:lang w:val="sr-Cyrl-CS"/>
        </w:rPr>
      </w:pPr>
      <w:r w:rsidRPr="009F7F81">
        <w:rPr>
          <w:sz w:val="20"/>
          <w:szCs w:val="20"/>
          <w:lang w:val="sr-Cyrl-CS"/>
        </w:rPr>
        <w:t>Члан 8.</w:t>
      </w:r>
    </w:p>
    <w:p w14:paraId="2B811E56" w14:textId="77777777" w:rsidR="008776AB" w:rsidRPr="009F7F81" w:rsidRDefault="008776AB" w:rsidP="008776AB">
      <w:pPr>
        <w:jc w:val="center"/>
        <w:rPr>
          <w:sz w:val="20"/>
          <w:szCs w:val="20"/>
          <w:lang w:val="sr-Cyrl-CS"/>
        </w:rPr>
      </w:pPr>
    </w:p>
    <w:p w14:paraId="13759539" w14:textId="77777777" w:rsidR="008776AB" w:rsidRPr="009F7F81" w:rsidRDefault="008776AB" w:rsidP="008776AB">
      <w:pPr>
        <w:jc w:val="both"/>
        <w:rPr>
          <w:sz w:val="20"/>
          <w:szCs w:val="20"/>
          <w:lang w:val="sr-Cyrl-CS"/>
        </w:rPr>
      </w:pPr>
      <w:r w:rsidRPr="009F7F81">
        <w:rPr>
          <w:sz w:val="20"/>
          <w:szCs w:val="20"/>
          <w:lang w:val="sr-Cyrl-CS"/>
        </w:rPr>
        <w:t xml:space="preserve">     Власник, односно држалац може пса или мачке држати у стану под условом да им обезбеди услове из члана 3. </w:t>
      </w:r>
      <w:proofErr w:type="spellStart"/>
      <w:r w:rsidRPr="009F7F81">
        <w:rPr>
          <w:sz w:val="20"/>
          <w:szCs w:val="20"/>
          <w:lang w:val="sr-Cyrl-CS"/>
        </w:rPr>
        <w:t>oве</w:t>
      </w:r>
      <w:proofErr w:type="spellEnd"/>
      <w:r w:rsidRPr="009F7F81">
        <w:rPr>
          <w:sz w:val="20"/>
          <w:szCs w:val="20"/>
          <w:lang w:val="sr-Cyrl-CS"/>
        </w:rPr>
        <w:t xml:space="preserve"> Одлуке.</w:t>
      </w:r>
    </w:p>
    <w:p w14:paraId="20EA663A" w14:textId="77777777" w:rsidR="008776AB" w:rsidRPr="009F7F81" w:rsidRDefault="008776AB" w:rsidP="008776AB">
      <w:pPr>
        <w:jc w:val="both"/>
        <w:rPr>
          <w:sz w:val="20"/>
          <w:szCs w:val="20"/>
          <w:lang w:val="sr-Cyrl-CS"/>
        </w:rPr>
      </w:pPr>
      <w:r w:rsidRPr="009F7F81">
        <w:rPr>
          <w:sz w:val="20"/>
          <w:szCs w:val="20"/>
          <w:lang w:val="sr-Cyrl-CS"/>
        </w:rPr>
        <w:t xml:space="preserve">      У </w:t>
      </w:r>
      <w:proofErr w:type="spellStart"/>
      <w:r w:rsidRPr="009F7F81">
        <w:rPr>
          <w:sz w:val="20"/>
          <w:szCs w:val="20"/>
          <w:lang w:val="sr-Cyrl-CS"/>
        </w:rPr>
        <w:t>вишепородичним</w:t>
      </w:r>
      <w:proofErr w:type="spellEnd"/>
      <w:r w:rsidRPr="009F7F81">
        <w:rPr>
          <w:sz w:val="20"/>
          <w:szCs w:val="20"/>
          <w:lang w:val="sr-Cyrl-CS"/>
        </w:rPr>
        <w:t xml:space="preserve"> стамбеним зградама забрањено је држање паса и мачака на балкону, тераси или лођи, на тавану, у подруму, или другој заједничкој просторији и увођење паса и мачака у лифтове осим када исте истовремено не користе станари и грађани.</w:t>
      </w:r>
    </w:p>
    <w:p w14:paraId="5B609397" w14:textId="77777777" w:rsidR="008776AB" w:rsidRPr="009F7F81" w:rsidRDefault="008776AB" w:rsidP="008776AB">
      <w:pPr>
        <w:jc w:val="both"/>
        <w:rPr>
          <w:sz w:val="20"/>
          <w:szCs w:val="20"/>
          <w:lang w:val="sr-Cyrl-CS"/>
        </w:rPr>
      </w:pPr>
    </w:p>
    <w:p w14:paraId="230ADD80" w14:textId="77777777" w:rsidR="008776AB" w:rsidRPr="009F7F81" w:rsidRDefault="008776AB" w:rsidP="008776AB">
      <w:pPr>
        <w:jc w:val="center"/>
        <w:rPr>
          <w:b/>
          <w:i/>
          <w:sz w:val="20"/>
          <w:szCs w:val="20"/>
          <w:lang w:val="sr-Cyrl-CS"/>
        </w:rPr>
      </w:pPr>
      <w:r w:rsidRPr="009F7F81">
        <w:rPr>
          <w:b/>
          <w:i/>
          <w:sz w:val="20"/>
          <w:szCs w:val="20"/>
          <w:lang w:val="sr-Cyrl-CS"/>
        </w:rPr>
        <w:t>Држање опасних паса</w:t>
      </w:r>
    </w:p>
    <w:p w14:paraId="72E04293" w14:textId="77777777" w:rsidR="008776AB" w:rsidRPr="009F7F81" w:rsidRDefault="008776AB" w:rsidP="008776AB">
      <w:pPr>
        <w:jc w:val="center"/>
        <w:rPr>
          <w:b/>
          <w:i/>
          <w:sz w:val="20"/>
          <w:szCs w:val="20"/>
          <w:lang w:val="sr-Cyrl-CS"/>
        </w:rPr>
      </w:pPr>
    </w:p>
    <w:p w14:paraId="206701C2" w14:textId="77777777" w:rsidR="008776AB" w:rsidRPr="009F7F81" w:rsidRDefault="008776AB" w:rsidP="008776AB">
      <w:pPr>
        <w:jc w:val="center"/>
        <w:rPr>
          <w:sz w:val="20"/>
          <w:szCs w:val="20"/>
          <w:lang w:val="sr-Cyrl-CS"/>
        </w:rPr>
      </w:pPr>
      <w:r w:rsidRPr="009F7F81">
        <w:rPr>
          <w:sz w:val="20"/>
          <w:szCs w:val="20"/>
          <w:lang w:val="sr-Cyrl-CS"/>
        </w:rPr>
        <w:t>Члан 9.</w:t>
      </w:r>
    </w:p>
    <w:p w14:paraId="2ABB28CC" w14:textId="77777777" w:rsidR="008776AB" w:rsidRPr="009F7F81" w:rsidRDefault="008776AB" w:rsidP="008776AB">
      <w:pPr>
        <w:jc w:val="center"/>
        <w:rPr>
          <w:sz w:val="20"/>
          <w:szCs w:val="20"/>
          <w:lang w:val="sr-Cyrl-CS"/>
        </w:rPr>
      </w:pPr>
    </w:p>
    <w:p w14:paraId="6918F239" w14:textId="77777777" w:rsidR="008776AB" w:rsidRPr="009F7F81" w:rsidRDefault="008776AB" w:rsidP="008776AB">
      <w:pPr>
        <w:jc w:val="both"/>
        <w:rPr>
          <w:sz w:val="20"/>
          <w:szCs w:val="20"/>
          <w:lang w:val="sr-Cyrl-CS"/>
        </w:rPr>
      </w:pPr>
      <w:r w:rsidRPr="009F7F81">
        <w:rPr>
          <w:sz w:val="20"/>
          <w:szCs w:val="20"/>
          <w:lang w:val="sr-Cyrl-CS"/>
        </w:rPr>
        <w:t xml:space="preserve">     Држање </w:t>
      </w:r>
      <w:proofErr w:type="spellStart"/>
      <w:r w:rsidRPr="009F7F81">
        <w:rPr>
          <w:sz w:val="20"/>
          <w:szCs w:val="20"/>
          <w:lang w:val="sr-Cyrl-CS"/>
        </w:rPr>
        <w:t>опсаних</w:t>
      </w:r>
      <w:proofErr w:type="spellEnd"/>
      <w:r w:rsidRPr="009F7F81">
        <w:rPr>
          <w:sz w:val="20"/>
          <w:szCs w:val="20"/>
          <w:lang w:val="sr-Cyrl-CS"/>
        </w:rPr>
        <w:t xml:space="preserve"> паса дозвољено је само пунолетним лицима под условима и на начин предвиђен Правилником о начину држања паса који могу представљати опасност за околину („Сл. гласник РС“, бр. 65/2010).</w:t>
      </w:r>
    </w:p>
    <w:p w14:paraId="7D1165EC" w14:textId="77777777" w:rsidR="008776AB" w:rsidRPr="009F7F81" w:rsidRDefault="008776AB" w:rsidP="008776AB">
      <w:pPr>
        <w:jc w:val="both"/>
        <w:rPr>
          <w:sz w:val="20"/>
          <w:szCs w:val="20"/>
          <w:lang w:val="sr-Cyrl-CS"/>
        </w:rPr>
      </w:pPr>
      <w:r w:rsidRPr="009F7F81">
        <w:rPr>
          <w:sz w:val="20"/>
          <w:szCs w:val="20"/>
          <w:lang w:val="sr-Cyrl-CS"/>
        </w:rPr>
        <w:t xml:space="preserve">     Власник опасног пса не сме пса уступити неком другом лицу на чување и привремени смештај, осим у циљу обезбеђивања лечења пса од стране ветеринара.</w:t>
      </w:r>
    </w:p>
    <w:p w14:paraId="1F7FFA2F" w14:textId="77777777" w:rsidR="008776AB" w:rsidRPr="009F7F81" w:rsidRDefault="008776AB" w:rsidP="008776AB">
      <w:pPr>
        <w:jc w:val="both"/>
        <w:rPr>
          <w:sz w:val="20"/>
          <w:szCs w:val="20"/>
          <w:lang w:val="sr-Cyrl-CS"/>
        </w:rPr>
      </w:pPr>
      <w:r w:rsidRPr="009F7F81">
        <w:rPr>
          <w:sz w:val="20"/>
          <w:szCs w:val="20"/>
          <w:lang w:val="sr-Cyrl-CS"/>
        </w:rPr>
        <w:t xml:space="preserve">     Власник опасног пса мора да обезбеди да тај пас, без обзира на његову старост, буде обележен </w:t>
      </w:r>
      <w:proofErr w:type="spellStart"/>
      <w:r w:rsidRPr="009F7F81">
        <w:rPr>
          <w:sz w:val="20"/>
          <w:szCs w:val="20"/>
          <w:lang w:val="sr-Cyrl-CS"/>
        </w:rPr>
        <w:t>микрочипом</w:t>
      </w:r>
      <w:proofErr w:type="spellEnd"/>
      <w:r w:rsidRPr="009F7F81">
        <w:rPr>
          <w:sz w:val="20"/>
          <w:szCs w:val="20"/>
          <w:lang w:val="sr-Cyrl-CS"/>
        </w:rPr>
        <w:t>, у складу са посебним прописом.</w:t>
      </w:r>
    </w:p>
    <w:p w14:paraId="0BADA2D6" w14:textId="77777777" w:rsidR="008776AB" w:rsidRPr="009F7F81" w:rsidRDefault="008776AB" w:rsidP="008776AB">
      <w:pPr>
        <w:jc w:val="both"/>
        <w:rPr>
          <w:sz w:val="20"/>
          <w:szCs w:val="20"/>
          <w:lang w:val="sr-Cyrl-CS"/>
        </w:rPr>
      </w:pPr>
      <w:r w:rsidRPr="009F7F81">
        <w:rPr>
          <w:sz w:val="20"/>
          <w:szCs w:val="20"/>
          <w:lang w:val="sr-Cyrl-CS"/>
        </w:rPr>
        <w:lastRenderedPageBreak/>
        <w:t xml:space="preserve">     Власник опасног пса мора пса да држи у простору, односно објекту који је одговарајуће величине и из кога пас не може да побегне.</w:t>
      </w:r>
    </w:p>
    <w:p w14:paraId="1F4CA357" w14:textId="77777777" w:rsidR="008776AB" w:rsidRPr="009F7F81" w:rsidRDefault="008776AB" w:rsidP="008776AB">
      <w:pPr>
        <w:jc w:val="both"/>
        <w:rPr>
          <w:sz w:val="20"/>
          <w:szCs w:val="20"/>
          <w:lang w:val="sr-Cyrl-CS"/>
        </w:rPr>
      </w:pPr>
      <w:r w:rsidRPr="009F7F81">
        <w:rPr>
          <w:sz w:val="20"/>
          <w:szCs w:val="20"/>
          <w:lang w:val="sr-Cyrl-CS"/>
        </w:rPr>
        <w:t xml:space="preserve">     На улазу у простор, односно објекат у коме се држи опасан пас мора да буде видљиво истакнуто упозорење „ОПАСАН ПАС“.</w:t>
      </w:r>
    </w:p>
    <w:p w14:paraId="5A2311E7" w14:textId="77777777" w:rsidR="008776AB" w:rsidRPr="009F7F81" w:rsidRDefault="008776AB" w:rsidP="008776AB">
      <w:pPr>
        <w:jc w:val="both"/>
        <w:rPr>
          <w:sz w:val="20"/>
          <w:szCs w:val="20"/>
          <w:lang w:val="sr-Cyrl-CS"/>
        </w:rPr>
      </w:pPr>
      <w:r w:rsidRPr="009F7F81">
        <w:rPr>
          <w:sz w:val="20"/>
          <w:szCs w:val="20"/>
          <w:lang w:val="sr-Cyrl-CS"/>
        </w:rPr>
        <w:t xml:space="preserve">    Улаз у простор или објекат у коме се држи опасан пас мора се држати под кључем.</w:t>
      </w:r>
    </w:p>
    <w:p w14:paraId="0E72A7D5" w14:textId="77777777" w:rsidR="008776AB" w:rsidRPr="009F7F81" w:rsidRDefault="008776AB" w:rsidP="008776AB">
      <w:pPr>
        <w:jc w:val="both"/>
        <w:rPr>
          <w:sz w:val="20"/>
          <w:szCs w:val="20"/>
          <w:lang w:val="sr-Cyrl-CS"/>
        </w:rPr>
      </w:pPr>
    </w:p>
    <w:p w14:paraId="5F9D52D8" w14:textId="77777777" w:rsidR="008776AB" w:rsidRPr="009F7F81" w:rsidRDefault="008776AB" w:rsidP="008776AB">
      <w:pPr>
        <w:jc w:val="center"/>
        <w:rPr>
          <w:b/>
          <w:i/>
          <w:sz w:val="20"/>
          <w:szCs w:val="20"/>
          <w:lang w:val="sr-Cyrl-CS"/>
        </w:rPr>
      </w:pPr>
      <w:r w:rsidRPr="009F7F81">
        <w:rPr>
          <w:b/>
          <w:i/>
          <w:sz w:val="20"/>
          <w:szCs w:val="20"/>
          <w:lang w:val="sr-Cyrl-CS"/>
        </w:rPr>
        <w:t>Извођење паса</w:t>
      </w:r>
    </w:p>
    <w:p w14:paraId="318018B6" w14:textId="77777777" w:rsidR="008776AB" w:rsidRPr="009F7F81" w:rsidRDefault="008776AB" w:rsidP="008776AB">
      <w:pPr>
        <w:jc w:val="center"/>
        <w:rPr>
          <w:b/>
          <w:i/>
          <w:sz w:val="20"/>
          <w:szCs w:val="20"/>
          <w:lang w:val="sr-Cyrl-CS"/>
        </w:rPr>
      </w:pPr>
    </w:p>
    <w:p w14:paraId="1A40DBB5" w14:textId="77777777" w:rsidR="008776AB" w:rsidRPr="009F7F81" w:rsidRDefault="008776AB" w:rsidP="008776AB">
      <w:pPr>
        <w:jc w:val="center"/>
        <w:rPr>
          <w:sz w:val="20"/>
          <w:szCs w:val="20"/>
          <w:lang w:val="sr-Cyrl-CS"/>
        </w:rPr>
      </w:pPr>
      <w:r w:rsidRPr="009F7F81">
        <w:rPr>
          <w:sz w:val="20"/>
          <w:szCs w:val="20"/>
          <w:lang w:val="sr-Cyrl-CS"/>
        </w:rPr>
        <w:t>Члан 10.</w:t>
      </w:r>
    </w:p>
    <w:p w14:paraId="45395D36" w14:textId="77777777" w:rsidR="008776AB" w:rsidRPr="009F7F81" w:rsidRDefault="008776AB" w:rsidP="008776AB">
      <w:pPr>
        <w:jc w:val="center"/>
        <w:rPr>
          <w:sz w:val="20"/>
          <w:szCs w:val="20"/>
          <w:lang w:val="sr-Cyrl-CS"/>
        </w:rPr>
      </w:pPr>
    </w:p>
    <w:p w14:paraId="44B9ABC5" w14:textId="77777777" w:rsidR="008776AB" w:rsidRPr="009F7F81" w:rsidRDefault="008776AB" w:rsidP="008776AB">
      <w:pPr>
        <w:jc w:val="both"/>
        <w:rPr>
          <w:sz w:val="20"/>
          <w:szCs w:val="20"/>
          <w:lang w:val="sr-Cyrl-CS"/>
        </w:rPr>
      </w:pPr>
      <w:r w:rsidRPr="009F7F81">
        <w:rPr>
          <w:sz w:val="20"/>
          <w:szCs w:val="20"/>
          <w:lang w:val="sr-Cyrl-CS"/>
        </w:rPr>
        <w:t xml:space="preserve">      Власник или држалац пса може да изведе пса само на повоцу и прибором за чишћење запрљаних површина.</w:t>
      </w:r>
    </w:p>
    <w:p w14:paraId="21FF8587" w14:textId="77777777" w:rsidR="008776AB" w:rsidRPr="009F7F81" w:rsidRDefault="008776AB" w:rsidP="008776AB">
      <w:pPr>
        <w:jc w:val="both"/>
        <w:rPr>
          <w:sz w:val="20"/>
          <w:szCs w:val="20"/>
          <w:lang w:val="sr-Cyrl-CS"/>
        </w:rPr>
      </w:pPr>
      <w:r w:rsidRPr="009F7F81">
        <w:rPr>
          <w:sz w:val="20"/>
          <w:szCs w:val="20"/>
          <w:lang w:val="sr-Cyrl-CS"/>
        </w:rPr>
        <w:t xml:space="preserve">     Уколико пас приликом извођења и кретања з</w:t>
      </w:r>
      <w:proofErr w:type="spellStart"/>
      <w:r w:rsidRPr="009F7F81">
        <w:rPr>
          <w:sz w:val="20"/>
          <w:szCs w:val="20"/>
          <w:lang w:val="sr-Cyrl-RS"/>
        </w:rPr>
        <w:t>апрља</w:t>
      </w:r>
      <w:proofErr w:type="spellEnd"/>
      <w:r w:rsidRPr="009F7F81">
        <w:rPr>
          <w:sz w:val="20"/>
          <w:szCs w:val="20"/>
          <w:lang w:val="sr-Cyrl-CS"/>
        </w:rPr>
        <w:t xml:space="preserve"> јавну површину, власник или држалац пса је дужан да је без одлагања очисти.</w:t>
      </w:r>
    </w:p>
    <w:p w14:paraId="62B2412A" w14:textId="77777777" w:rsidR="008776AB" w:rsidRPr="009F7F81" w:rsidRDefault="008776AB" w:rsidP="008776AB">
      <w:pPr>
        <w:jc w:val="both"/>
        <w:rPr>
          <w:sz w:val="20"/>
          <w:szCs w:val="20"/>
          <w:lang w:val="sr-Cyrl-CS"/>
        </w:rPr>
      </w:pPr>
      <w:r w:rsidRPr="009F7F81">
        <w:rPr>
          <w:sz w:val="20"/>
          <w:szCs w:val="20"/>
          <w:lang w:val="sr-Latn-RS"/>
        </w:rPr>
        <w:t xml:space="preserve">     </w:t>
      </w:r>
      <w:r w:rsidRPr="009F7F81">
        <w:rPr>
          <w:sz w:val="20"/>
          <w:szCs w:val="20"/>
          <w:lang w:val="sr-Cyrl-CS"/>
        </w:rPr>
        <w:t>Одлагање сакупљеног садржаја власник или држалац је дужан да одлаже у посебне канте које су постављене на јавним површинама за ту намену и које су видно обележене.</w:t>
      </w:r>
    </w:p>
    <w:p w14:paraId="6B7AE024" w14:textId="77777777" w:rsidR="008776AB" w:rsidRPr="009F7F81" w:rsidRDefault="008776AB" w:rsidP="008776AB">
      <w:pPr>
        <w:jc w:val="both"/>
        <w:rPr>
          <w:sz w:val="20"/>
          <w:szCs w:val="20"/>
          <w:lang w:val="sr-Cyrl-CS"/>
        </w:rPr>
      </w:pPr>
      <w:r w:rsidRPr="009F7F81">
        <w:rPr>
          <w:sz w:val="20"/>
          <w:szCs w:val="20"/>
          <w:lang w:val="sr-Latn-RS"/>
        </w:rPr>
        <w:t xml:space="preserve">     </w:t>
      </w:r>
      <w:r w:rsidRPr="009F7F81">
        <w:rPr>
          <w:sz w:val="20"/>
          <w:szCs w:val="20"/>
          <w:lang w:val="sr-Cyrl-CS"/>
        </w:rPr>
        <w:t>Јавно предузеће, привредно друштво, предузетник или други привредни субјект који одржава чистоћу је дужно да постави специјалне канте на најпрометнијим јавним површинама и да их редовно празни.</w:t>
      </w:r>
    </w:p>
    <w:p w14:paraId="63F5B6E4" w14:textId="77777777" w:rsidR="008776AB" w:rsidRPr="009F7F81" w:rsidRDefault="008776AB" w:rsidP="008776AB">
      <w:pPr>
        <w:jc w:val="both"/>
        <w:rPr>
          <w:sz w:val="20"/>
          <w:szCs w:val="20"/>
          <w:lang w:val="sr-Cyrl-RS"/>
        </w:rPr>
      </w:pPr>
      <w:r w:rsidRPr="009F7F81">
        <w:rPr>
          <w:sz w:val="20"/>
          <w:szCs w:val="20"/>
          <w:lang w:val="sr-Cyrl-CS"/>
        </w:rPr>
        <w:t xml:space="preserve">      Забрањено је </w:t>
      </w:r>
      <w:r w:rsidRPr="009F7F81">
        <w:rPr>
          <w:sz w:val="20"/>
          <w:szCs w:val="20"/>
          <w:lang w:val="sr-Cyrl-RS"/>
        </w:rPr>
        <w:t>пуштање паса да се слободно крећу у делу јавних зелених површина, као што су дечија игралишта, цветни засади, Дом здравља и сл. Такве површине морају бити обележене таблом.</w:t>
      </w:r>
    </w:p>
    <w:p w14:paraId="647645BB" w14:textId="77777777" w:rsidR="008776AB" w:rsidRPr="009F7F81" w:rsidRDefault="008776AB" w:rsidP="008776AB">
      <w:pPr>
        <w:jc w:val="both"/>
        <w:rPr>
          <w:sz w:val="20"/>
          <w:szCs w:val="20"/>
          <w:lang w:val="sr-Cyrl-CS"/>
        </w:rPr>
      </w:pPr>
      <w:r w:rsidRPr="009F7F81">
        <w:rPr>
          <w:sz w:val="20"/>
          <w:szCs w:val="20"/>
          <w:lang w:val="sr-Cyrl-CS"/>
        </w:rPr>
        <w:t xml:space="preserve">     Забрањено је </w:t>
      </w:r>
      <w:r w:rsidRPr="009F7F81">
        <w:rPr>
          <w:sz w:val="20"/>
          <w:szCs w:val="20"/>
          <w:lang w:val="sr-Cyrl-RS"/>
        </w:rPr>
        <w:t>пуштање</w:t>
      </w:r>
      <w:r w:rsidRPr="009F7F81">
        <w:rPr>
          <w:sz w:val="20"/>
          <w:szCs w:val="20"/>
          <w:lang w:val="sr-Cyrl-CS"/>
        </w:rPr>
        <w:t xml:space="preserve"> паса да се слободно крећу у школским двориштима и двориштима предшколских установа.</w:t>
      </w:r>
    </w:p>
    <w:p w14:paraId="285E0F45" w14:textId="77777777" w:rsidR="008776AB" w:rsidRPr="009F7F81" w:rsidRDefault="008776AB" w:rsidP="008776AB">
      <w:pPr>
        <w:jc w:val="both"/>
        <w:rPr>
          <w:sz w:val="20"/>
          <w:szCs w:val="20"/>
          <w:lang w:val="sr-Cyrl-CS"/>
        </w:rPr>
      </w:pPr>
      <w:r w:rsidRPr="009F7F81">
        <w:rPr>
          <w:sz w:val="20"/>
          <w:szCs w:val="20"/>
          <w:lang w:val="sr-Cyrl-CS"/>
        </w:rPr>
        <w:t xml:space="preserve">     Пси се могу пуштати са повоца да се слободно крећу под надзором власника или држаоца пса само у одређеном времену и ван површина из става 5. и 6. овог члана и то: у периоду од 1. априла закључно са 31. октобром од 21,00 до 07,00 часа наредног дана, и у периоду од 1. новембра закључно са 31. мартом од 19,00 до 08,00 часа наредног дана.</w:t>
      </w:r>
    </w:p>
    <w:p w14:paraId="3B7C98F7" w14:textId="77777777" w:rsidR="008776AB" w:rsidRPr="009F7F81" w:rsidRDefault="008776AB" w:rsidP="008776AB">
      <w:pPr>
        <w:jc w:val="both"/>
        <w:rPr>
          <w:sz w:val="20"/>
          <w:szCs w:val="20"/>
          <w:lang w:val="sr-Cyrl-CS"/>
        </w:rPr>
      </w:pPr>
      <w:r w:rsidRPr="009F7F81">
        <w:rPr>
          <w:sz w:val="20"/>
          <w:szCs w:val="20"/>
          <w:lang w:val="sr-Cyrl-CS"/>
        </w:rPr>
        <w:t xml:space="preserve">     Пси који се категоришу као опасни пси изводе се у складу са Правилником о начину држања паса који могу представљати опасност за околину („Сл. гласник РС“, бр. 65/2010).</w:t>
      </w:r>
    </w:p>
    <w:p w14:paraId="36051FD6" w14:textId="77777777" w:rsidR="008776AB" w:rsidRPr="009F7F81" w:rsidRDefault="008776AB" w:rsidP="008776AB">
      <w:pPr>
        <w:jc w:val="both"/>
        <w:rPr>
          <w:sz w:val="20"/>
          <w:szCs w:val="20"/>
          <w:lang w:val="sr-Cyrl-CS"/>
        </w:rPr>
      </w:pPr>
      <w:r w:rsidRPr="009F7F81">
        <w:rPr>
          <w:sz w:val="20"/>
          <w:szCs w:val="20"/>
          <w:lang w:val="sr-Cyrl-CS"/>
        </w:rPr>
        <w:t xml:space="preserve">     Ловачки пси за време лова, службени пси за време потраге за изгубљеним лицима и слично и овчарски пси за време чувања стоке, могу слободно да се крећу, под контролом власника или држаоца пса.   </w:t>
      </w:r>
    </w:p>
    <w:p w14:paraId="7DA321FD" w14:textId="77777777" w:rsidR="008776AB" w:rsidRPr="009F7F81" w:rsidRDefault="008776AB" w:rsidP="008776AB">
      <w:pPr>
        <w:jc w:val="both"/>
        <w:rPr>
          <w:sz w:val="20"/>
          <w:szCs w:val="20"/>
          <w:lang w:val="sr-Cyrl-CS"/>
        </w:rPr>
      </w:pPr>
      <w:r w:rsidRPr="009F7F81">
        <w:rPr>
          <w:sz w:val="20"/>
          <w:szCs w:val="20"/>
          <w:lang w:val="sr-Cyrl-CS"/>
        </w:rPr>
        <w:t xml:space="preserve">     Уколико пас или мачка, приликом извођења из стана запрљају заједничке просторије  и двориште стамбене зграде колективног становања, власник или држалац је дужан да запрљану површину очисти и опере.</w:t>
      </w:r>
    </w:p>
    <w:p w14:paraId="765BF186" w14:textId="77777777" w:rsidR="008776AB" w:rsidRPr="009F7F81" w:rsidRDefault="008776AB" w:rsidP="008776AB">
      <w:pPr>
        <w:jc w:val="both"/>
        <w:rPr>
          <w:sz w:val="20"/>
          <w:szCs w:val="20"/>
          <w:lang w:val="sr-Cyrl-CS"/>
        </w:rPr>
      </w:pPr>
      <w:r w:rsidRPr="009F7F81">
        <w:rPr>
          <w:sz w:val="20"/>
          <w:szCs w:val="20"/>
          <w:lang w:val="sr-Cyrl-CS"/>
        </w:rPr>
        <w:t xml:space="preserve">      Ако пас или мачка уједе, огребе или на други начин озледи неко лице или животињу, власник или држалац пса или мачке дужан је да о томе најкасније у року од 24 часа обавести Ветеринарску инспекцију и приведе животињу на преглед. Трошкови прегледа падају на терет држаоца пса или мачке. Власник или држалац дужан је да омогући што хитнију медицинску помоћ повређеном лицу.</w:t>
      </w:r>
    </w:p>
    <w:p w14:paraId="404DA362" w14:textId="77777777" w:rsidR="008776AB" w:rsidRPr="009F7F81" w:rsidRDefault="008776AB" w:rsidP="008776AB">
      <w:pPr>
        <w:jc w:val="center"/>
        <w:rPr>
          <w:b/>
          <w:i/>
          <w:sz w:val="20"/>
          <w:szCs w:val="20"/>
          <w:lang w:val="sr-Cyrl-CS"/>
        </w:rPr>
      </w:pPr>
    </w:p>
    <w:p w14:paraId="7D81AA42" w14:textId="77777777" w:rsidR="008776AB" w:rsidRPr="009F7F81" w:rsidRDefault="008776AB" w:rsidP="008776AB">
      <w:pPr>
        <w:jc w:val="center"/>
        <w:rPr>
          <w:b/>
          <w:i/>
          <w:sz w:val="20"/>
          <w:szCs w:val="20"/>
          <w:lang w:val="sr-Cyrl-CS"/>
        </w:rPr>
      </w:pPr>
      <w:r w:rsidRPr="009F7F81">
        <w:rPr>
          <w:b/>
          <w:i/>
          <w:sz w:val="20"/>
          <w:szCs w:val="20"/>
          <w:lang w:val="sr-Cyrl-CS"/>
        </w:rPr>
        <w:t>Одговорност власника када пусти пса са повоца</w:t>
      </w:r>
    </w:p>
    <w:p w14:paraId="726DA700" w14:textId="77777777" w:rsidR="008776AB" w:rsidRPr="009F7F81" w:rsidRDefault="008776AB" w:rsidP="008776AB">
      <w:pPr>
        <w:jc w:val="center"/>
        <w:rPr>
          <w:b/>
          <w:i/>
          <w:sz w:val="20"/>
          <w:szCs w:val="20"/>
          <w:lang w:val="sr-Cyrl-CS"/>
        </w:rPr>
      </w:pPr>
    </w:p>
    <w:p w14:paraId="73ACA31B" w14:textId="77777777" w:rsidR="008776AB" w:rsidRPr="009F7F81" w:rsidRDefault="008776AB" w:rsidP="008776AB">
      <w:pPr>
        <w:jc w:val="center"/>
        <w:rPr>
          <w:sz w:val="20"/>
          <w:szCs w:val="20"/>
          <w:lang w:val="sr-Cyrl-CS"/>
        </w:rPr>
      </w:pPr>
      <w:r w:rsidRPr="009F7F81">
        <w:rPr>
          <w:sz w:val="20"/>
          <w:szCs w:val="20"/>
          <w:lang w:val="sr-Cyrl-CS"/>
        </w:rPr>
        <w:t>Члан 11.</w:t>
      </w:r>
    </w:p>
    <w:p w14:paraId="40FA499B" w14:textId="77777777" w:rsidR="008776AB" w:rsidRPr="009F7F81" w:rsidRDefault="008776AB" w:rsidP="008776AB">
      <w:pPr>
        <w:jc w:val="center"/>
        <w:rPr>
          <w:sz w:val="20"/>
          <w:szCs w:val="20"/>
          <w:lang w:val="sr-Cyrl-CS"/>
        </w:rPr>
      </w:pPr>
    </w:p>
    <w:p w14:paraId="5CE69074" w14:textId="77777777" w:rsidR="008776AB" w:rsidRPr="009F7F81" w:rsidRDefault="008776AB" w:rsidP="008776AB">
      <w:pPr>
        <w:jc w:val="both"/>
        <w:rPr>
          <w:sz w:val="20"/>
          <w:szCs w:val="20"/>
          <w:lang w:val="sr-Cyrl-CS"/>
        </w:rPr>
      </w:pPr>
      <w:r w:rsidRPr="009F7F81">
        <w:rPr>
          <w:sz w:val="20"/>
          <w:szCs w:val="20"/>
          <w:lang w:val="sr-Cyrl-CS"/>
        </w:rPr>
        <w:t xml:space="preserve">     Сваки власник или држалац је дужан да одговорно поступа када свог пса пусти са повоца.</w:t>
      </w:r>
    </w:p>
    <w:p w14:paraId="1440A77B" w14:textId="77777777" w:rsidR="008776AB" w:rsidRPr="009F7F81" w:rsidRDefault="008776AB" w:rsidP="008776AB">
      <w:pPr>
        <w:jc w:val="both"/>
        <w:rPr>
          <w:sz w:val="20"/>
          <w:szCs w:val="20"/>
          <w:lang w:val="sr-Cyrl-CS"/>
        </w:rPr>
      </w:pPr>
      <w:r w:rsidRPr="009F7F81">
        <w:rPr>
          <w:sz w:val="20"/>
          <w:szCs w:val="20"/>
          <w:lang w:val="sr-Cyrl-CS"/>
        </w:rPr>
        <w:t xml:space="preserve">     Одговорно поступање подразумева обавезу власника, односно држаоца пса:</w:t>
      </w:r>
    </w:p>
    <w:p w14:paraId="0F65DE65" w14:textId="77777777" w:rsidR="008776AB" w:rsidRPr="009F7F81" w:rsidRDefault="008776AB" w:rsidP="008776AB">
      <w:pPr>
        <w:jc w:val="both"/>
        <w:rPr>
          <w:sz w:val="20"/>
          <w:szCs w:val="20"/>
          <w:lang w:val="sr-Cyrl-CS"/>
        </w:rPr>
      </w:pPr>
      <w:r w:rsidRPr="009F7F81">
        <w:rPr>
          <w:sz w:val="20"/>
          <w:szCs w:val="20"/>
          <w:lang w:val="sr-Cyrl-CS"/>
        </w:rPr>
        <w:t>1. да пса држи у видокругу,</w:t>
      </w:r>
    </w:p>
    <w:p w14:paraId="521191D2" w14:textId="77777777" w:rsidR="008776AB" w:rsidRPr="009F7F81" w:rsidRDefault="008776AB" w:rsidP="008776AB">
      <w:pPr>
        <w:jc w:val="both"/>
        <w:rPr>
          <w:sz w:val="20"/>
          <w:szCs w:val="20"/>
          <w:lang w:val="sr-Cyrl-CS"/>
        </w:rPr>
      </w:pPr>
      <w:r w:rsidRPr="009F7F81">
        <w:rPr>
          <w:sz w:val="20"/>
          <w:szCs w:val="20"/>
          <w:lang w:val="sr-Cyrl-CS"/>
        </w:rPr>
        <w:t>2. да спречи прилазак паса деци и одраслима,</w:t>
      </w:r>
    </w:p>
    <w:p w14:paraId="071409EC" w14:textId="77777777" w:rsidR="008776AB" w:rsidRPr="009F7F81" w:rsidRDefault="008776AB" w:rsidP="008776AB">
      <w:pPr>
        <w:jc w:val="both"/>
        <w:rPr>
          <w:sz w:val="20"/>
          <w:szCs w:val="20"/>
          <w:lang w:val="sr-Cyrl-CS"/>
        </w:rPr>
      </w:pPr>
      <w:r w:rsidRPr="009F7F81">
        <w:rPr>
          <w:sz w:val="20"/>
          <w:szCs w:val="20"/>
          <w:lang w:val="sr-Cyrl-CS"/>
        </w:rPr>
        <w:t>3. да спречи сукоб паса са другим псом или животињом,</w:t>
      </w:r>
    </w:p>
    <w:p w14:paraId="26CD540A" w14:textId="77777777" w:rsidR="008776AB" w:rsidRPr="009F7F81" w:rsidRDefault="008776AB" w:rsidP="008776AB">
      <w:pPr>
        <w:jc w:val="both"/>
        <w:rPr>
          <w:sz w:val="20"/>
          <w:szCs w:val="20"/>
          <w:lang w:val="sr-Cyrl-CS"/>
        </w:rPr>
      </w:pPr>
      <w:r w:rsidRPr="009F7F81">
        <w:rPr>
          <w:sz w:val="20"/>
          <w:szCs w:val="20"/>
          <w:lang w:val="sr-Cyrl-CS"/>
        </w:rPr>
        <w:t>4. да спречи да пас наноси штету зеленој површини и објектима који се на њој налазе.</w:t>
      </w:r>
    </w:p>
    <w:p w14:paraId="2E1DCB0A" w14:textId="77777777" w:rsidR="008776AB" w:rsidRPr="009F7F81" w:rsidRDefault="008776AB" w:rsidP="008776AB">
      <w:pPr>
        <w:jc w:val="both"/>
        <w:rPr>
          <w:sz w:val="20"/>
          <w:szCs w:val="20"/>
          <w:lang w:val="sr-Cyrl-CS"/>
        </w:rPr>
      </w:pPr>
    </w:p>
    <w:p w14:paraId="48031C71" w14:textId="77777777" w:rsidR="008776AB" w:rsidRPr="009F7F81" w:rsidRDefault="008776AB" w:rsidP="008776AB">
      <w:pPr>
        <w:jc w:val="center"/>
        <w:rPr>
          <w:b/>
          <w:i/>
          <w:sz w:val="20"/>
          <w:szCs w:val="20"/>
          <w:lang w:val="sr-Cyrl-CS"/>
        </w:rPr>
      </w:pPr>
      <w:r w:rsidRPr="009F7F81">
        <w:rPr>
          <w:b/>
          <w:i/>
          <w:sz w:val="20"/>
          <w:szCs w:val="20"/>
          <w:lang w:val="sr-Cyrl-CS"/>
        </w:rPr>
        <w:t>Увођење пса у објекте у јавном коришћењу</w:t>
      </w:r>
    </w:p>
    <w:p w14:paraId="3A6704C6" w14:textId="77777777" w:rsidR="008776AB" w:rsidRPr="009F7F81" w:rsidRDefault="008776AB" w:rsidP="008776AB">
      <w:pPr>
        <w:jc w:val="center"/>
        <w:rPr>
          <w:b/>
          <w:i/>
          <w:sz w:val="20"/>
          <w:szCs w:val="20"/>
          <w:lang w:val="sr-Cyrl-CS"/>
        </w:rPr>
      </w:pPr>
    </w:p>
    <w:p w14:paraId="1D2F0516" w14:textId="77777777" w:rsidR="008776AB" w:rsidRPr="009F7F81" w:rsidRDefault="008776AB" w:rsidP="008776AB">
      <w:pPr>
        <w:jc w:val="center"/>
        <w:rPr>
          <w:sz w:val="20"/>
          <w:szCs w:val="20"/>
          <w:lang w:val="sr-Cyrl-CS"/>
        </w:rPr>
      </w:pPr>
      <w:r w:rsidRPr="009F7F81">
        <w:rPr>
          <w:sz w:val="20"/>
          <w:szCs w:val="20"/>
          <w:lang w:val="sr-Cyrl-CS"/>
        </w:rPr>
        <w:t>Члан 12.</w:t>
      </w:r>
    </w:p>
    <w:p w14:paraId="2FE2D8B6" w14:textId="77777777" w:rsidR="008776AB" w:rsidRPr="009F7F81" w:rsidRDefault="008776AB" w:rsidP="008776AB">
      <w:pPr>
        <w:jc w:val="center"/>
        <w:rPr>
          <w:sz w:val="20"/>
          <w:szCs w:val="20"/>
          <w:lang w:val="sr-Cyrl-CS"/>
        </w:rPr>
      </w:pPr>
    </w:p>
    <w:p w14:paraId="2CA08F0B" w14:textId="77777777" w:rsidR="008776AB" w:rsidRPr="009F7F81" w:rsidRDefault="008776AB" w:rsidP="008776AB">
      <w:pPr>
        <w:jc w:val="both"/>
        <w:rPr>
          <w:sz w:val="20"/>
          <w:szCs w:val="20"/>
          <w:lang w:val="sr-Cyrl-CS"/>
        </w:rPr>
      </w:pPr>
      <w:r w:rsidRPr="009F7F81">
        <w:rPr>
          <w:sz w:val="20"/>
          <w:szCs w:val="20"/>
          <w:lang w:val="sr-Cyrl-CS"/>
        </w:rPr>
        <w:t xml:space="preserve">     Забрањено је увођење паса и мачака у јавне објекте, осим у јавне и друге објекте у којима је то јасно и видно назначено да је увођење кућних љубимаца дозвољено.</w:t>
      </w:r>
    </w:p>
    <w:p w14:paraId="269C5311" w14:textId="77777777" w:rsidR="008776AB" w:rsidRPr="009F7F81" w:rsidRDefault="008776AB" w:rsidP="008776AB">
      <w:pPr>
        <w:jc w:val="both"/>
        <w:rPr>
          <w:sz w:val="20"/>
          <w:szCs w:val="20"/>
          <w:lang w:val="sr-Cyrl-CS"/>
        </w:rPr>
      </w:pPr>
      <w:r w:rsidRPr="009F7F81">
        <w:rPr>
          <w:sz w:val="20"/>
          <w:szCs w:val="20"/>
          <w:lang w:val="sr-Cyrl-CS"/>
        </w:rPr>
        <w:t xml:space="preserve">    Забрањено је увођење опасних паса у јавне објекте.</w:t>
      </w:r>
    </w:p>
    <w:p w14:paraId="562B843F" w14:textId="77777777" w:rsidR="008776AB" w:rsidRPr="009F7F81" w:rsidRDefault="008776AB" w:rsidP="008776AB">
      <w:pPr>
        <w:jc w:val="both"/>
        <w:rPr>
          <w:sz w:val="20"/>
          <w:szCs w:val="20"/>
        </w:rPr>
      </w:pPr>
    </w:p>
    <w:p w14:paraId="5E7D5341" w14:textId="77777777" w:rsidR="008776AB" w:rsidRPr="009F7F81" w:rsidRDefault="008776AB" w:rsidP="008776AB">
      <w:pPr>
        <w:jc w:val="center"/>
        <w:rPr>
          <w:b/>
          <w:i/>
          <w:sz w:val="20"/>
          <w:szCs w:val="20"/>
          <w:lang w:val="sr-Cyrl-CS"/>
        </w:rPr>
      </w:pPr>
      <w:r w:rsidRPr="009F7F81">
        <w:rPr>
          <w:b/>
          <w:i/>
          <w:sz w:val="20"/>
          <w:szCs w:val="20"/>
          <w:lang w:val="sr-Cyrl-CS"/>
        </w:rPr>
        <w:t>Одузимање пса због злостављања од стране власника или држаоца пса</w:t>
      </w:r>
    </w:p>
    <w:p w14:paraId="08EFD3D0" w14:textId="77777777" w:rsidR="008776AB" w:rsidRPr="009F7F81" w:rsidRDefault="008776AB" w:rsidP="008776AB">
      <w:pPr>
        <w:jc w:val="center"/>
        <w:rPr>
          <w:b/>
          <w:i/>
          <w:sz w:val="20"/>
          <w:szCs w:val="20"/>
          <w:lang w:val="sr-Cyrl-CS"/>
        </w:rPr>
      </w:pPr>
    </w:p>
    <w:p w14:paraId="739D74F4" w14:textId="77777777" w:rsidR="008776AB" w:rsidRPr="009F7F81" w:rsidRDefault="008776AB" w:rsidP="008776AB">
      <w:pPr>
        <w:jc w:val="center"/>
        <w:rPr>
          <w:sz w:val="20"/>
          <w:szCs w:val="20"/>
          <w:lang w:val="sr-Cyrl-CS"/>
        </w:rPr>
      </w:pPr>
      <w:r w:rsidRPr="009F7F81">
        <w:rPr>
          <w:sz w:val="20"/>
          <w:szCs w:val="20"/>
          <w:lang w:val="sr-Cyrl-CS"/>
        </w:rPr>
        <w:t>Члан 13.</w:t>
      </w:r>
    </w:p>
    <w:p w14:paraId="7A9C9CCA" w14:textId="77777777" w:rsidR="008776AB" w:rsidRPr="009F7F81" w:rsidRDefault="008776AB" w:rsidP="008776AB">
      <w:pPr>
        <w:jc w:val="center"/>
        <w:rPr>
          <w:sz w:val="20"/>
          <w:szCs w:val="20"/>
          <w:lang w:val="sr-Cyrl-CS"/>
        </w:rPr>
      </w:pPr>
    </w:p>
    <w:p w14:paraId="6537DDCD" w14:textId="77777777" w:rsidR="008776AB" w:rsidRPr="009F7F81" w:rsidRDefault="008776AB" w:rsidP="008776AB">
      <w:pPr>
        <w:jc w:val="both"/>
        <w:rPr>
          <w:sz w:val="20"/>
          <w:szCs w:val="20"/>
          <w:lang w:val="sr-Cyrl-CS"/>
        </w:rPr>
      </w:pPr>
      <w:r w:rsidRPr="009F7F81">
        <w:rPr>
          <w:sz w:val="20"/>
          <w:szCs w:val="20"/>
          <w:lang w:val="sr-Cyrl-CS"/>
        </w:rPr>
        <w:t xml:space="preserve">     Уколико власник или држалац пса или мачке, </w:t>
      </w:r>
      <w:proofErr w:type="spellStart"/>
      <w:r w:rsidRPr="009F7F81">
        <w:rPr>
          <w:sz w:val="20"/>
          <w:szCs w:val="20"/>
          <w:lang w:val="sr-Cyrl-CS"/>
        </w:rPr>
        <w:t>необезбеђивањем</w:t>
      </w:r>
      <w:proofErr w:type="spellEnd"/>
      <w:r w:rsidRPr="009F7F81">
        <w:rPr>
          <w:sz w:val="20"/>
          <w:szCs w:val="20"/>
          <w:lang w:val="sr-Cyrl-CS"/>
        </w:rPr>
        <w:t xml:space="preserve"> услова за држање у складу са законом и овом одлуком, злоставља животињу она му се може привремено или трајно одузети у складу са законом.</w:t>
      </w:r>
    </w:p>
    <w:p w14:paraId="2B44FB62" w14:textId="77777777" w:rsidR="008776AB" w:rsidRPr="009F7F81" w:rsidRDefault="008776AB" w:rsidP="008776AB">
      <w:pPr>
        <w:jc w:val="both"/>
        <w:rPr>
          <w:sz w:val="20"/>
          <w:szCs w:val="20"/>
          <w:lang w:val="sr-Cyrl-CS"/>
        </w:rPr>
      </w:pPr>
      <w:r w:rsidRPr="009F7F81">
        <w:rPr>
          <w:sz w:val="20"/>
          <w:szCs w:val="20"/>
          <w:lang w:val="sr-Cyrl-CS"/>
        </w:rPr>
        <w:t xml:space="preserve">     Власник </w:t>
      </w:r>
      <w:r w:rsidRPr="009F7F81">
        <w:rPr>
          <w:sz w:val="20"/>
          <w:szCs w:val="20"/>
          <w:lang w:val="sr-Cyrl-RS"/>
        </w:rPr>
        <w:t>или</w:t>
      </w:r>
      <w:r w:rsidRPr="009F7F81">
        <w:rPr>
          <w:sz w:val="20"/>
          <w:szCs w:val="20"/>
          <w:lang w:val="sr-Cyrl-CS"/>
        </w:rPr>
        <w:t xml:space="preserve"> држалац пса је дужан да плаћа трошкове смештаја пса у прихватилишту.</w:t>
      </w:r>
    </w:p>
    <w:p w14:paraId="106CA663" w14:textId="77777777" w:rsidR="008776AB" w:rsidRPr="009F7F81" w:rsidRDefault="008776AB" w:rsidP="008776AB">
      <w:pPr>
        <w:jc w:val="both"/>
        <w:rPr>
          <w:sz w:val="20"/>
          <w:szCs w:val="20"/>
          <w:lang w:val="sr-Cyrl-CS"/>
        </w:rPr>
      </w:pPr>
    </w:p>
    <w:p w14:paraId="3337D7E4" w14:textId="77777777" w:rsidR="008776AB" w:rsidRPr="009F7F81" w:rsidRDefault="008776AB" w:rsidP="008776AB">
      <w:pPr>
        <w:jc w:val="center"/>
        <w:rPr>
          <w:b/>
          <w:i/>
          <w:sz w:val="20"/>
          <w:szCs w:val="20"/>
          <w:lang w:val="sr-Cyrl-CS"/>
        </w:rPr>
      </w:pPr>
      <w:r w:rsidRPr="009F7F81">
        <w:rPr>
          <w:b/>
          <w:i/>
          <w:sz w:val="20"/>
          <w:szCs w:val="20"/>
          <w:lang w:val="sr-Cyrl-CS"/>
        </w:rPr>
        <w:t>Обавезни надзор над псом који је без очигледног разлога напао човека или другог пса</w:t>
      </w:r>
    </w:p>
    <w:p w14:paraId="00621AF3" w14:textId="09BFBBC6" w:rsidR="008776AB" w:rsidRDefault="008776AB" w:rsidP="008776AB">
      <w:pPr>
        <w:jc w:val="center"/>
        <w:rPr>
          <w:b/>
          <w:i/>
          <w:sz w:val="20"/>
          <w:szCs w:val="20"/>
          <w:lang w:val="sr-Cyrl-CS"/>
        </w:rPr>
      </w:pPr>
    </w:p>
    <w:p w14:paraId="1B935108" w14:textId="77777777" w:rsidR="008776AB" w:rsidRPr="009F7F81" w:rsidRDefault="008776AB" w:rsidP="008776AB">
      <w:pPr>
        <w:jc w:val="center"/>
        <w:rPr>
          <w:b/>
          <w:i/>
          <w:sz w:val="20"/>
          <w:szCs w:val="20"/>
          <w:lang w:val="sr-Cyrl-CS"/>
        </w:rPr>
      </w:pPr>
    </w:p>
    <w:p w14:paraId="4EB09CF1" w14:textId="77777777" w:rsidR="008776AB" w:rsidRPr="009F7F81" w:rsidRDefault="008776AB" w:rsidP="008776AB">
      <w:pPr>
        <w:jc w:val="center"/>
        <w:rPr>
          <w:sz w:val="20"/>
          <w:szCs w:val="20"/>
          <w:lang w:val="sr-Cyrl-CS"/>
        </w:rPr>
      </w:pPr>
      <w:r w:rsidRPr="009F7F81">
        <w:rPr>
          <w:sz w:val="20"/>
          <w:szCs w:val="20"/>
          <w:lang w:val="sr-Cyrl-CS"/>
        </w:rPr>
        <w:lastRenderedPageBreak/>
        <w:t>Члан 14.</w:t>
      </w:r>
    </w:p>
    <w:p w14:paraId="68819A06" w14:textId="77777777" w:rsidR="008776AB" w:rsidRPr="009F7F81" w:rsidRDefault="008776AB" w:rsidP="008776AB">
      <w:pPr>
        <w:jc w:val="center"/>
        <w:rPr>
          <w:sz w:val="20"/>
          <w:szCs w:val="20"/>
          <w:lang w:val="sr-Cyrl-CS"/>
        </w:rPr>
      </w:pPr>
    </w:p>
    <w:p w14:paraId="4EFEC38D" w14:textId="77777777" w:rsidR="008776AB" w:rsidRPr="009F7F81" w:rsidRDefault="008776AB" w:rsidP="008776AB">
      <w:pPr>
        <w:jc w:val="both"/>
        <w:rPr>
          <w:sz w:val="20"/>
          <w:szCs w:val="20"/>
          <w:lang w:val="sr-Cyrl-CS"/>
        </w:rPr>
      </w:pPr>
      <w:r w:rsidRPr="009F7F81">
        <w:rPr>
          <w:sz w:val="20"/>
          <w:szCs w:val="20"/>
          <w:lang w:val="sr-Cyrl-CS"/>
        </w:rPr>
        <w:t xml:space="preserve">     Пас који </w:t>
      </w:r>
      <w:proofErr w:type="spellStart"/>
      <w:r w:rsidRPr="009F7F81">
        <w:rPr>
          <w:sz w:val="20"/>
          <w:szCs w:val="20"/>
          <w:lang w:val="sr-Latn-RS"/>
        </w:rPr>
        <w:t>је</w:t>
      </w:r>
      <w:proofErr w:type="spellEnd"/>
      <w:r w:rsidRPr="009F7F81">
        <w:rPr>
          <w:sz w:val="20"/>
          <w:szCs w:val="20"/>
          <w:lang w:val="sr-Latn-RS"/>
        </w:rPr>
        <w:t xml:space="preserve"> </w:t>
      </w:r>
      <w:r w:rsidRPr="009F7F81">
        <w:rPr>
          <w:sz w:val="20"/>
          <w:szCs w:val="20"/>
          <w:lang w:val="sr-Cyrl-CS"/>
        </w:rPr>
        <w:t>напао човека и нанео му телесне повреде или смрт, односно без очигледног повода напао другог пса и нанео му тешке телесне повреде или смрт мора се подвргнути надзору и посматрању у складу са законом.</w:t>
      </w:r>
    </w:p>
    <w:p w14:paraId="1EA0DD3A" w14:textId="77777777" w:rsidR="008776AB" w:rsidRPr="009F7F81" w:rsidRDefault="008776AB" w:rsidP="008776AB">
      <w:pPr>
        <w:jc w:val="both"/>
        <w:rPr>
          <w:sz w:val="20"/>
          <w:szCs w:val="20"/>
          <w:lang w:val="sr-Cyrl-CS"/>
        </w:rPr>
      </w:pPr>
      <w:r w:rsidRPr="009F7F81">
        <w:rPr>
          <w:sz w:val="20"/>
          <w:szCs w:val="20"/>
          <w:lang w:val="sr-Latn-RS"/>
        </w:rPr>
        <w:t xml:space="preserve">    </w:t>
      </w:r>
      <w:r w:rsidRPr="009F7F81">
        <w:rPr>
          <w:sz w:val="20"/>
          <w:szCs w:val="20"/>
          <w:lang w:val="sr-Cyrl-CS"/>
        </w:rPr>
        <w:t xml:space="preserve"> Хватање и посматрање пса из става 1. овог члана врши овлашћена ветеринарска станица, односно ветеринарска амбуланта на захтев власника пса</w:t>
      </w:r>
      <w:r w:rsidRPr="009F7F81">
        <w:rPr>
          <w:sz w:val="20"/>
          <w:szCs w:val="20"/>
          <w:lang w:val="sr-Latn-RS"/>
        </w:rPr>
        <w:t>,</w:t>
      </w:r>
      <w:r w:rsidRPr="009F7F81">
        <w:rPr>
          <w:sz w:val="20"/>
          <w:szCs w:val="20"/>
          <w:lang w:val="sr-Cyrl-RS"/>
        </w:rPr>
        <w:t xml:space="preserve"> оштећеног лица</w:t>
      </w:r>
      <w:r w:rsidRPr="009F7F81">
        <w:rPr>
          <w:sz w:val="20"/>
          <w:szCs w:val="20"/>
          <w:lang w:val="sr-Latn-RS"/>
        </w:rPr>
        <w:t xml:space="preserve"> </w:t>
      </w:r>
      <w:r w:rsidRPr="009F7F81">
        <w:rPr>
          <w:sz w:val="20"/>
          <w:szCs w:val="20"/>
          <w:lang w:val="sr-Cyrl-CS"/>
        </w:rPr>
        <w:t xml:space="preserve"> или по налогу комуналне инспекције.</w:t>
      </w:r>
    </w:p>
    <w:p w14:paraId="1C53CE38" w14:textId="77777777" w:rsidR="008776AB" w:rsidRPr="009F7F81" w:rsidRDefault="008776AB" w:rsidP="008776AB">
      <w:pPr>
        <w:jc w:val="both"/>
        <w:rPr>
          <w:sz w:val="20"/>
          <w:szCs w:val="20"/>
          <w:lang w:val="sr-Cyrl-CS"/>
        </w:rPr>
      </w:pPr>
      <w:r w:rsidRPr="009F7F81">
        <w:rPr>
          <w:sz w:val="20"/>
          <w:szCs w:val="20"/>
          <w:lang w:val="sr-Cyrl-CS"/>
        </w:rPr>
        <w:t xml:space="preserve">    Трошкови хватања и посматрања пса падају на терет власника пса, а уколико власник није познат, на терет буџета Општине.</w:t>
      </w:r>
    </w:p>
    <w:p w14:paraId="561AED25" w14:textId="77777777" w:rsidR="008776AB" w:rsidRPr="009F7F81" w:rsidRDefault="008776AB" w:rsidP="008776AB">
      <w:pPr>
        <w:jc w:val="both"/>
        <w:rPr>
          <w:sz w:val="20"/>
          <w:szCs w:val="20"/>
          <w:lang w:val="sr-Cyrl-CS"/>
        </w:rPr>
      </w:pPr>
    </w:p>
    <w:p w14:paraId="62088420" w14:textId="77777777" w:rsidR="008776AB" w:rsidRPr="009F7F81" w:rsidRDefault="008776AB" w:rsidP="008776AB">
      <w:pPr>
        <w:jc w:val="center"/>
        <w:rPr>
          <w:sz w:val="20"/>
          <w:szCs w:val="20"/>
          <w:lang w:val="sr-Cyrl-CS"/>
        </w:rPr>
      </w:pPr>
      <w:r w:rsidRPr="009F7F81">
        <w:rPr>
          <w:sz w:val="20"/>
          <w:szCs w:val="20"/>
          <w:lang w:val="sr-Cyrl-CS"/>
        </w:rPr>
        <w:t>УКРАСНЕ И ЕГЗОТИЧНЕ ПТИЦЕ</w:t>
      </w:r>
    </w:p>
    <w:p w14:paraId="7BC197BD" w14:textId="77777777" w:rsidR="008776AB" w:rsidRPr="009F7F81" w:rsidRDefault="008776AB" w:rsidP="008776AB">
      <w:pPr>
        <w:jc w:val="center"/>
        <w:rPr>
          <w:sz w:val="20"/>
          <w:szCs w:val="20"/>
          <w:lang w:val="sr-Cyrl-CS"/>
        </w:rPr>
      </w:pPr>
    </w:p>
    <w:p w14:paraId="4CE71EE0" w14:textId="77777777" w:rsidR="008776AB" w:rsidRPr="009F7F81" w:rsidRDefault="008776AB" w:rsidP="008776AB">
      <w:pPr>
        <w:jc w:val="center"/>
        <w:rPr>
          <w:sz w:val="20"/>
          <w:szCs w:val="20"/>
          <w:lang w:val="sr-Cyrl-CS"/>
        </w:rPr>
      </w:pPr>
      <w:r w:rsidRPr="009F7F81">
        <w:rPr>
          <w:sz w:val="20"/>
          <w:szCs w:val="20"/>
          <w:lang w:val="sr-Cyrl-CS"/>
        </w:rPr>
        <w:t>Члан 15.</w:t>
      </w:r>
    </w:p>
    <w:p w14:paraId="599862E5" w14:textId="77777777" w:rsidR="008776AB" w:rsidRPr="009F7F81" w:rsidRDefault="008776AB" w:rsidP="008776AB">
      <w:pPr>
        <w:jc w:val="center"/>
        <w:rPr>
          <w:sz w:val="20"/>
          <w:szCs w:val="20"/>
          <w:lang w:val="sr-Cyrl-CS"/>
        </w:rPr>
      </w:pPr>
    </w:p>
    <w:p w14:paraId="4616DE22" w14:textId="77777777" w:rsidR="008776AB" w:rsidRPr="009F7F81" w:rsidRDefault="008776AB" w:rsidP="008776AB">
      <w:pPr>
        <w:jc w:val="both"/>
        <w:rPr>
          <w:sz w:val="20"/>
          <w:szCs w:val="20"/>
          <w:lang w:val="sr-Cyrl-CS"/>
        </w:rPr>
      </w:pPr>
      <w:r w:rsidRPr="009F7F81">
        <w:rPr>
          <w:sz w:val="20"/>
          <w:szCs w:val="20"/>
          <w:lang w:val="sr-Cyrl-CS"/>
        </w:rPr>
        <w:t xml:space="preserve">     Дозвољено је држање украсних и егзотичних птица у броју и на начин којим се станари, односно суседи не ометају у мирном коришћењу станова, односно стамбених објеката.</w:t>
      </w:r>
    </w:p>
    <w:p w14:paraId="76548A40" w14:textId="77777777" w:rsidR="008776AB" w:rsidRPr="009F7F81" w:rsidRDefault="008776AB" w:rsidP="008776AB">
      <w:pPr>
        <w:jc w:val="both"/>
        <w:rPr>
          <w:sz w:val="20"/>
          <w:szCs w:val="20"/>
          <w:lang w:val="sr-Cyrl-CS"/>
        </w:rPr>
      </w:pPr>
      <w:r w:rsidRPr="009F7F81">
        <w:rPr>
          <w:sz w:val="20"/>
          <w:szCs w:val="20"/>
          <w:lang w:val="sr-Cyrl-CS"/>
        </w:rPr>
        <w:t xml:space="preserve">    У </w:t>
      </w:r>
      <w:proofErr w:type="spellStart"/>
      <w:r w:rsidRPr="009F7F81">
        <w:rPr>
          <w:sz w:val="20"/>
          <w:szCs w:val="20"/>
          <w:lang w:val="sr-Cyrl-CS"/>
        </w:rPr>
        <w:t>вишепородичним</w:t>
      </w:r>
      <w:proofErr w:type="spellEnd"/>
      <w:r w:rsidRPr="009F7F81">
        <w:rPr>
          <w:sz w:val="20"/>
          <w:szCs w:val="20"/>
          <w:lang w:val="sr-Cyrl-CS"/>
        </w:rPr>
        <w:t xml:space="preserve"> стамбеним зградама, у помоћним објектима или кавезима у заједничком дворишту, могу да се држе украсне и егзотичне птице под условом да не узнемиравају станаре, да се одржава хигијена и да постоји писана сагласност више од половине власника станова или скупштине станара.</w:t>
      </w:r>
    </w:p>
    <w:p w14:paraId="2448B987" w14:textId="77777777" w:rsidR="008776AB" w:rsidRPr="009F7F81" w:rsidRDefault="008776AB" w:rsidP="008776AB">
      <w:pPr>
        <w:jc w:val="both"/>
        <w:rPr>
          <w:sz w:val="20"/>
          <w:szCs w:val="20"/>
          <w:lang w:val="sr-Cyrl-CS"/>
        </w:rPr>
      </w:pPr>
    </w:p>
    <w:p w14:paraId="150248B0" w14:textId="77777777" w:rsidR="008776AB" w:rsidRPr="009F7F81" w:rsidRDefault="008776AB" w:rsidP="008776AB">
      <w:pPr>
        <w:jc w:val="center"/>
        <w:rPr>
          <w:sz w:val="20"/>
          <w:szCs w:val="20"/>
          <w:lang w:val="sr-Cyrl-CS"/>
        </w:rPr>
      </w:pPr>
      <w:r w:rsidRPr="009F7F81">
        <w:rPr>
          <w:sz w:val="20"/>
          <w:szCs w:val="20"/>
          <w:lang w:val="sr-Cyrl-CS"/>
        </w:rPr>
        <w:t>ГОЛУБОВИ</w:t>
      </w:r>
    </w:p>
    <w:p w14:paraId="13AB36D8" w14:textId="77777777" w:rsidR="008776AB" w:rsidRPr="009F7F81" w:rsidRDefault="008776AB" w:rsidP="008776AB">
      <w:pPr>
        <w:jc w:val="center"/>
        <w:rPr>
          <w:sz w:val="20"/>
          <w:szCs w:val="20"/>
          <w:lang w:val="sr-Cyrl-CS"/>
        </w:rPr>
      </w:pPr>
    </w:p>
    <w:p w14:paraId="2A63CB12" w14:textId="77777777" w:rsidR="008776AB" w:rsidRPr="009F7F81" w:rsidRDefault="008776AB" w:rsidP="008776AB">
      <w:pPr>
        <w:jc w:val="center"/>
        <w:rPr>
          <w:sz w:val="20"/>
          <w:szCs w:val="20"/>
          <w:lang w:val="sr-Cyrl-CS"/>
        </w:rPr>
      </w:pPr>
      <w:r w:rsidRPr="009F7F81">
        <w:rPr>
          <w:sz w:val="20"/>
          <w:szCs w:val="20"/>
          <w:lang w:val="sr-Cyrl-CS"/>
        </w:rPr>
        <w:t>Члан 16.</w:t>
      </w:r>
    </w:p>
    <w:p w14:paraId="517239C5" w14:textId="77777777" w:rsidR="008776AB" w:rsidRPr="009F7F81" w:rsidRDefault="008776AB" w:rsidP="008776AB">
      <w:pPr>
        <w:jc w:val="center"/>
        <w:rPr>
          <w:sz w:val="20"/>
          <w:szCs w:val="20"/>
          <w:lang w:val="sr-Cyrl-CS"/>
        </w:rPr>
      </w:pPr>
    </w:p>
    <w:p w14:paraId="261F184E" w14:textId="77777777" w:rsidR="008776AB" w:rsidRPr="009F7F81" w:rsidRDefault="008776AB" w:rsidP="008776AB">
      <w:pPr>
        <w:jc w:val="both"/>
        <w:rPr>
          <w:sz w:val="20"/>
          <w:szCs w:val="20"/>
          <w:lang w:val="sr-Cyrl-CS"/>
        </w:rPr>
      </w:pPr>
      <w:r w:rsidRPr="009F7F81">
        <w:rPr>
          <w:sz w:val="20"/>
          <w:szCs w:val="20"/>
          <w:lang w:val="sr-Cyrl-CS"/>
        </w:rPr>
        <w:t xml:space="preserve">    Голубовима се у смислу ове Одлуке сматрају голубови писмоноше, голубови високолетачи и украсни голубови.</w:t>
      </w:r>
    </w:p>
    <w:p w14:paraId="11F424BB" w14:textId="77777777" w:rsidR="008776AB" w:rsidRPr="009F7F81" w:rsidRDefault="008776AB" w:rsidP="008776AB">
      <w:pPr>
        <w:jc w:val="both"/>
        <w:rPr>
          <w:sz w:val="20"/>
          <w:szCs w:val="20"/>
          <w:lang w:val="sr-Cyrl-CS"/>
        </w:rPr>
      </w:pPr>
    </w:p>
    <w:p w14:paraId="5E31DCD8" w14:textId="77777777" w:rsidR="008776AB" w:rsidRPr="009F7F81" w:rsidRDefault="008776AB" w:rsidP="008776AB">
      <w:pPr>
        <w:jc w:val="center"/>
        <w:rPr>
          <w:sz w:val="20"/>
          <w:szCs w:val="20"/>
          <w:lang w:val="sr-Cyrl-CS"/>
        </w:rPr>
      </w:pPr>
      <w:r w:rsidRPr="009F7F81">
        <w:rPr>
          <w:sz w:val="20"/>
          <w:szCs w:val="20"/>
          <w:lang w:val="sr-Cyrl-CS"/>
        </w:rPr>
        <w:t>Члан 17.</w:t>
      </w:r>
    </w:p>
    <w:p w14:paraId="39F22C2D" w14:textId="77777777" w:rsidR="008776AB" w:rsidRPr="009F7F81" w:rsidRDefault="008776AB" w:rsidP="008776AB">
      <w:pPr>
        <w:jc w:val="center"/>
        <w:rPr>
          <w:sz w:val="20"/>
          <w:szCs w:val="20"/>
          <w:lang w:val="sr-Cyrl-CS"/>
        </w:rPr>
      </w:pPr>
    </w:p>
    <w:p w14:paraId="1A958ECB" w14:textId="77777777" w:rsidR="008776AB" w:rsidRPr="009F7F81" w:rsidRDefault="008776AB" w:rsidP="008776AB">
      <w:pPr>
        <w:jc w:val="both"/>
        <w:rPr>
          <w:sz w:val="20"/>
          <w:szCs w:val="20"/>
          <w:lang w:val="sr-Cyrl-CS"/>
        </w:rPr>
      </w:pPr>
      <w:r w:rsidRPr="009F7F81">
        <w:rPr>
          <w:sz w:val="20"/>
          <w:szCs w:val="20"/>
          <w:lang w:val="sr-Cyrl-CS"/>
        </w:rPr>
        <w:t xml:space="preserve">    Голубови се могу држати у породичним стамбеним објектима у посебно наменски изграђеним просторијама у породичној згради, на тавану, у подруму или на тераси.</w:t>
      </w:r>
    </w:p>
    <w:p w14:paraId="7693D06B" w14:textId="77777777" w:rsidR="008776AB" w:rsidRPr="009F7F81" w:rsidRDefault="008776AB" w:rsidP="008776AB">
      <w:pPr>
        <w:jc w:val="both"/>
        <w:rPr>
          <w:sz w:val="20"/>
          <w:szCs w:val="20"/>
          <w:lang w:val="sr-Cyrl-CS"/>
        </w:rPr>
      </w:pPr>
      <w:r w:rsidRPr="009F7F81">
        <w:rPr>
          <w:sz w:val="20"/>
          <w:szCs w:val="20"/>
          <w:lang w:val="sr-Cyrl-CS"/>
        </w:rPr>
        <w:t xml:space="preserve">    Голубови се могу држати у дворишту породичног стамбеног објекта, у посебно изграђеним објектима – помоћним објектима и то: зидани, од даске, жице или сличног материјала под условом да су удаљени 5 метара од најближег стамбеног или пословног објекта на суседној парцели.</w:t>
      </w:r>
    </w:p>
    <w:p w14:paraId="1FAF8E70" w14:textId="77777777" w:rsidR="008776AB" w:rsidRPr="009F7F81" w:rsidRDefault="008776AB" w:rsidP="008776AB">
      <w:pPr>
        <w:jc w:val="both"/>
        <w:rPr>
          <w:sz w:val="20"/>
          <w:szCs w:val="20"/>
          <w:lang w:val="sr-Cyrl-CS"/>
        </w:rPr>
      </w:pPr>
      <w:r w:rsidRPr="009F7F81">
        <w:rPr>
          <w:sz w:val="20"/>
          <w:szCs w:val="20"/>
          <w:lang w:val="sr-Cyrl-CS"/>
        </w:rPr>
        <w:t xml:space="preserve">    У заједничком дворишту стамбене зграде голубови се могу држати у посебно изграђеним објектима – помоћним објектима и то: зидани, од даске, жице или сличног материјала под условом да су удаљени 5 метара од најближег стамбеног или пословног објекта на суседној парцели, само уколико постоји сагласност више од половине власника станова или скупштине станара.</w:t>
      </w:r>
    </w:p>
    <w:p w14:paraId="2CF81204" w14:textId="77777777" w:rsidR="008776AB" w:rsidRPr="009F7F81" w:rsidRDefault="008776AB" w:rsidP="008776AB">
      <w:pPr>
        <w:jc w:val="both"/>
        <w:rPr>
          <w:sz w:val="20"/>
          <w:szCs w:val="20"/>
          <w:lang w:val="sr-Cyrl-CS"/>
        </w:rPr>
      </w:pPr>
      <w:r w:rsidRPr="009F7F81">
        <w:rPr>
          <w:sz w:val="20"/>
          <w:szCs w:val="20"/>
          <w:lang w:val="sr-Cyrl-CS"/>
        </w:rPr>
        <w:t xml:space="preserve">    У </w:t>
      </w:r>
      <w:proofErr w:type="spellStart"/>
      <w:r w:rsidRPr="009F7F81">
        <w:rPr>
          <w:sz w:val="20"/>
          <w:szCs w:val="20"/>
          <w:lang w:val="sr-Cyrl-CS"/>
        </w:rPr>
        <w:t>вишепородичним</w:t>
      </w:r>
      <w:proofErr w:type="spellEnd"/>
      <w:r w:rsidRPr="009F7F81">
        <w:rPr>
          <w:sz w:val="20"/>
          <w:szCs w:val="20"/>
          <w:lang w:val="sr-Cyrl-CS"/>
        </w:rPr>
        <w:t xml:space="preserve"> стамбеним зградама забрањено је држање голубова.</w:t>
      </w:r>
    </w:p>
    <w:p w14:paraId="43D7E730" w14:textId="77777777" w:rsidR="008776AB" w:rsidRPr="009F7F81" w:rsidRDefault="008776AB" w:rsidP="008776AB">
      <w:pPr>
        <w:jc w:val="both"/>
        <w:rPr>
          <w:sz w:val="20"/>
          <w:szCs w:val="20"/>
          <w:lang w:val="sr-Cyrl-CS"/>
        </w:rPr>
      </w:pPr>
    </w:p>
    <w:p w14:paraId="4CCCFE12" w14:textId="77777777" w:rsidR="008776AB" w:rsidRPr="009F7F81" w:rsidRDefault="008776AB" w:rsidP="008776AB">
      <w:pPr>
        <w:jc w:val="center"/>
        <w:rPr>
          <w:sz w:val="20"/>
          <w:szCs w:val="20"/>
          <w:lang w:val="sr-Cyrl-CS"/>
        </w:rPr>
      </w:pPr>
      <w:r w:rsidRPr="009F7F81">
        <w:rPr>
          <w:sz w:val="20"/>
          <w:szCs w:val="20"/>
          <w:lang w:val="sr-Cyrl-CS"/>
        </w:rPr>
        <w:t>Члан 18.</w:t>
      </w:r>
    </w:p>
    <w:p w14:paraId="6F3BC603" w14:textId="77777777" w:rsidR="008776AB" w:rsidRPr="009F7F81" w:rsidRDefault="008776AB" w:rsidP="008776AB">
      <w:pPr>
        <w:jc w:val="center"/>
        <w:rPr>
          <w:sz w:val="20"/>
          <w:szCs w:val="20"/>
          <w:lang w:val="sr-Cyrl-CS"/>
        </w:rPr>
      </w:pPr>
    </w:p>
    <w:p w14:paraId="63285A3F" w14:textId="77777777" w:rsidR="008776AB" w:rsidRPr="009F7F81" w:rsidRDefault="008776AB" w:rsidP="008776AB">
      <w:pPr>
        <w:jc w:val="both"/>
        <w:rPr>
          <w:sz w:val="20"/>
          <w:szCs w:val="20"/>
          <w:lang w:val="sr-Cyrl-CS"/>
        </w:rPr>
      </w:pPr>
      <w:r w:rsidRPr="009F7F81">
        <w:rPr>
          <w:sz w:val="20"/>
          <w:szCs w:val="20"/>
          <w:lang w:val="sr-Cyrl-CS"/>
        </w:rPr>
        <w:t xml:space="preserve">    Подови сталних и привремених објеката за држање голубова морају бити изграђени од непропусног материјала са нагибом према каналу за одвођење нечистоће и воде у канализациону јаму или ђубриште и морају се редовно чистити, а по потреби и дезинфиковати.</w:t>
      </w:r>
    </w:p>
    <w:p w14:paraId="1E1B1827" w14:textId="77777777" w:rsidR="008776AB" w:rsidRPr="009F7F81" w:rsidRDefault="008776AB" w:rsidP="008776AB">
      <w:pPr>
        <w:jc w:val="both"/>
        <w:rPr>
          <w:sz w:val="20"/>
          <w:szCs w:val="20"/>
          <w:lang w:val="sr-Cyrl-CS"/>
        </w:rPr>
      </w:pPr>
    </w:p>
    <w:p w14:paraId="107A4DEA" w14:textId="77777777" w:rsidR="008776AB" w:rsidRPr="009F7F81" w:rsidRDefault="008776AB" w:rsidP="008776AB">
      <w:pPr>
        <w:jc w:val="center"/>
        <w:rPr>
          <w:sz w:val="20"/>
          <w:szCs w:val="20"/>
          <w:lang w:val="sr-Cyrl-CS"/>
        </w:rPr>
      </w:pPr>
      <w:r w:rsidRPr="009F7F81">
        <w:rPr>
          <w:sz w:val="20"/>
          <w:szCs w:val="20"/>
          <w:lang w:val="sr-Cyrl-CS"/>
        </w:rPr>
        <w:t>ЕГЗОТИЧНЕ И ДИВЉЕ ЖИВОТИЊЕ</w:t>
      </w:r>
    </w:p>
    <w:p w14:paraId="3F0BB0E5" w14:textId="77777777" w:rsidR="008776AB" w:rsidRPr="009F7F81" w:rsidRDefault="008776AB" w:rsidP="008776AB">
      <w:pPr>
        <w:jc w:val="center"/>
        <w:rPr>
          <w:sz w:val="20"/>
          <w:szCs w:val="20"/>
          <w:lang w:val="sr-Cyrl-CS"/>
        </w:rPr>
      </w:pPr>
    </w:p>
    <w:p w14:paraId="3E8E2572" w14:textId="77777777" w:rsidR="008776AB" w:rsidRPr="009F7F81" w:rsidRDefault="008776AB" w:rsidP="008776AB">
      <w:pPr>
        <w:jc w:val="center"/>
        <w:rPr>
          <w:sz w:val="20"/>
          <w:szCs w:val="20"/>
          <w:lang w:val="sr-Cyrl-CS"/>
        </w:rPr>
      </w:pPr>
      <w:r w:rsidRPr="009F7F81">
        <w:rPr>
          <w:sz w:val="20"/>
          <w:szCs w:val="20"/>
          <w:lang w:val="sr-Cyrl-CS"/>
        </w:rPr>
        <w:t>Члан 19.</w:t>
      </w:r>
    </w:p>
    <w:p w14:paraId="6E3F6199" w14:textId="77777777" w:rsidR="008776AB" w:rsidRPr="009F7F81" w:rsidRDefault="008776AB" w:rsidP="008776AB">
      <w:pPr>
        <w:jc w:val="center"/>
        <w:rPr>
          <w:sz w:val="20"/>
          <w:szCs w:val="20"/>
          <w:lang w:val="sr-Cyrl-CS"/>
        </w:rPr>
      </w:pPr>
    </w:p>
    <w:p w14:paraId="10902CF6" w14:textId="77777777" w:rsidR="008776AB" w:rsidRPr="009F7F81" w:rsidRDefault="008776AB" w:rsidP="008776AB">
      <w:pPr>
        <w:jc w:val="both"/>
        <w:rPr>
          <w:sz w:val="20"/>
          <w:szCs w:val="20"/>
          <w:lang w:val="sr-Cyrl-CS"/>
        </w:rPr>
      </w:pPr>
      <w:r w:rsidRPr="009F7F81">
        <w:rPr>
          <w:sz w:val="20"/>
          <w:szCs w:val="20"/>
          <w:lang w:val="sr-Cyrl-CS"/>
        </w:rPr>
        <w:t xml:space="preserve">      На територији општине Ивањица забрањено је држање и репродукција дивљих и егзотичних животиња као кућних љубимаца без одобрења које доноси надлежни министар.</w:t>
      </w:r>
    </w:p>
    <w:p w14:paraId="06198EF2" w14:textId="77777777" w:rsidR="008776AB" w:rsidRPr="009F7F81" w:rsidRDefault="008776AB" w:rsidP="008776AB">
      <w:pPr>
        <w:jc w:val="both"/>
        <w:rPr>
          <w:sz w:val="20"/>
          <w:szCs w:val="20"/>
        </w:rPr>
      </w:pPr>
    </w:p>
    <w:p w14:paraId="1D8D8886" w14:textId="77777777" w:rsidR="008776AB" w:rsidRPr="009F7F81" w:rsidRDefault="008776AB" w:rsidP="008776AB">
      <w:pPr>
        <w:jc w:val="center"/>
        <w:rPr>
          <w:sz w:val="20"/>
          <w:szCs w:val="20"/>
          <w:lang w:val="sr-Cyrl-CS"/>
        </w:rPr>
      </w:pPr>
      <w:r w:rsidRPr="009F7F81">
        <w:rPr>
          <w:sz w:val="20"/>
          <w:szCs w:val="20"/>
          <w:lang w:val="sr-Cyrl-CS"/>
        </w:rPr>
        <w:t>КОПИТАРИ, ПАПКАРИ И ЖИВИНА</w:t>
      </w:r>
    </w:p>
    <w:p w14:paraId="59BB2F68" w14:textId="77777777" w:rsidR="008776AB" w:rsidRPr="009F7F81" w:rsidRDefault="008776AB" w:rsidP="008776AB">
      <w:pPr>
        <w:jc w:val="center"/>
        <w:rPr>
          <w:sz w:val="20"/>
          <w:szCs w:val="20"/>
          <w:lang w:val="sr-Cyrl-CS"/>
        </w:rPr>
      </w:pPr>
    </w:p>
    <w:p w14:paraId="7D16817E" w14:textId="77777777" w:rsidR="008776AB" w:rsidRPr="009F7F81" w:rsidRDefault="008776AB" w:rsidP="008776AB">
      <w:pPr>
        <w:jc w:val="center"/>
        <w:rPr>
          <w:sz w:val="20"/>
          <w:szCs w:val="20"/>
          <w:lang w:val="sr-Cyrl-CS"/>
        </w:rPr>
      </w:pPr>
      <w:r w:rsidRPr="009F7F81">
        <w:rPr>
          <w:sz w:val="20"/>
          <w:szCs w:val="20"/>
          <w:lang w:val="sr-Cyrl-CS"/>
        </w:rPr>
        <w:t>Члан 20.</w:t>
      </w:r>
    </w:p>
    <w:p w14:paraId="6372C15F" w14:textId="77777777" w:rsidR="008776AB" w:rsidRPr="009F7F81" w:rsidRDefault="008776AB" w:rsidP="008776AB">
      <w:pPr>
        <w:jc w:val="center"/>
        <w:rPr>
          <w:sz w:val="20"/>
          <w:szCs w:val="20"/>
          <w:lang w:val="sr-Cyrl-CS"/>
        </w:rPr>
      </w:pPr>
    </w:p>
    <w:p w14:paraId="44714A6E" w14:textId="77777777" w:rsidR="008776AB" w:rsidRPr="009F7F81" w:rsidRDefault="008776AB" w:rsidP="008776AB">
      <w:pPr>
        <w:jc w:val="both"/>
        <w:rPr>
          <w:sz w:val="20"/>
          <w:szCs w:val="20"/>
          <w:lang w:val="sr-Cyrl-CS"/>
        </w:rPr>
      </w:pPr>
      <w:r w:rsidRPr="009F7F81">
        <w:rPr>
          <w:sz w:val="20"/>
          <w:szCs w:val="20"/>
          <w:lang w:val="sr-Cyrl-CS"/>
        </w:rPr>
        <w:t xml:space="preserve">      Копитари,</w:t>
      </w:r>
      <w:r w:rsidRPr="009F7F81">
        <w:rPr>
          <w:sz w:val="20"/>
          <w:szCs w:val="20"/>
        </w:rPr>
        <w:t xml:space="preserve"> </w:t>
      </w:r>
      <w:r w:rsidRPr="009F7F81">
        <w:rPr>
          <w:sz w:val="20"/>
          <w:szCs w:val="20"/>
          <w:lang w:val="sr-Cyrl-CS"/>
        </w:rPr>
        <w:t xml:space="preserve">папкари и живина могу се држати искључиво ван подручја </w:t>
      </w:r>
      <w:r w:rsidRPr="009F7F81">
        <w:rPr>
          <w:b/>
          <w:sz w:val="20"/>
          <w:szCs w:val="20"/>
          <w:lang w:val="sr-Cyrl-CS"/>
        </w:rPr>
        <w:t>А и А+ зоне</w:t>
      </w:r>
      <w:r w:rsidRPr="009F7F81">
        <w:rPr>
          <w:sz w:val="20"/>
          <w:szCs w:val="20"/>
          <w:lang w:val="sr-Cyrl-CS"/>
        </w:rPr>
        <w:t xml:space="preserve"> које у складу са Одлуком о одређивању зона на територији општине („Службени лист општине Ивањица“, број 1/2019), обухватају:</w:t>
      </w:r>
    </w:p>
    <w:p w14:paraId="49412D89" w14:textId="77777777" w:rsidR="008776AB" w:rsidRPr="009F7F81" w:rsidRDefault="008776AB" w:rsidP="008776AB">
      <w:pPr>
        <w:jc w:val="both"/>
        <w:rPr>
          <w:b/>
          <w:sz w:val="20"/>
          <w:szCs w:val="20"/>
        </w:rPr>
      </w:pPr>
      <w:r w:rsidRPr="009F7F81">
        <w:rPr>
          <w:b/>
          <w:sz w:val="20"/>
          <w:szCs w:val="20"/>
          <w:lang w:val="sr-Cyrl-CS"/>
        </w:rPr>
        <w:t xml:space="preserve">А зона: </w:t>
      </w:r>
      <w:proofErr w:type="spellStart"/>
      <w:r w:rsidRPr="009F7F81">
        <w:rPr>
          <w:sz w:val="20"/>
          <w:szCs w:val="20"/>
        </w:rPr>
        <w:t>подручје</w:t>
      </w:r>
      <w:proofErr w:type="spellEnd"/>
      <w:r w:rsidRPr="009F7F81">
        <w:rPr>
          <w:sz w:val="20"/>
          <w:szCs w:val="20"/>
        </w:rPr>
        <w:t xml:space="preserve"> ПГР-а </w:t>
      </w:r>
      <w:proofErr w:type="spellStart"/>
      <w:r w:rsidRPr="009F7F81">
        <w:rPr>
          <w:sz w:val="20"/>
          <w:szCs w:val="20"/>
        </w:rPr>
        <w:t>Ивањице</w:t>
      </w:r>
      <w:proofErr w:type="spellEnd"/>
      <w:r w:rsidRPr="009F7F81">
        <w:rPr>
          <w:sz w:val="20"/>
          <w:szCs w:val="20"/>
        </w:rPr>
        <w:t xml:space="preserve">: </w:t>
      </w:r>
      <w:proofErr w:type="spellStart"/>
      <w:r w:rsidRPr="009F7F81">
        <w:rPr>
          <w:sz w:val="20"/>
          <w:szCs w:val="20"/>
        </w:rPr>
        <w:t>целина</w:t>
      </w:r>
      <w:proofErr w:type="spellEnd"/>
      <w:r w:rsidRPr="009F7F81">
        <w:rPr>
          <w:sz w:val="20"/>
          <w:szCs w:val="20"/>
        </w:rPr>
        <w:t xml:space="preserve"> 2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улице</w:t>
      </w:r>
      <w:proofErr w:type="spellEnd"/>
      <w:r w:rsidRPr="009F7F81">
        <w:rPr>
          <w:sz w:val="20"/>
          <w:szCs w:val="20"/>
        </w:rPr>
        <w:t xml:space="preserve"> </w:t>
      </w:r>
      <w:proofErr w:type="spellStart"/>
      <w:r w:rsidRPr="009F7F81">
        <w:rPr>
          <w:sz w:val="20"/>
          <w:szCs w:val="20"/>
        </w:rPr>
        <w:t>Николе</w:t>
      </w:r>
      <w:proofErr w:type="spellEnd"/>
      <w:r w:rsidRPr="009F7F81">
        <w:rPr>
          <w:sz w:val="20"/>
          <w:szCs w:val="20"/>
        </w:rPr>
        <w:t xml:space="preserve"> </w:t>
      </w:r>
      <w:proofErr w:type="spellStart"/>
      <w:r w:rsidRPr="009F7F81">
        <w:rPr>
          <w:sz w:val="20"/>
          <w:szCs w:val="20"/>
        </w:rPr>
        <w:t>Рабреновића</w:t>
      </w:r>
      <w:proofErr w:type="spellEnd"/>
      <w:r w:rsidRPr="009F7F81">
        <w:rPr>
          <w:sz w:val="20"/>
          <w:szCs w:val="20"/>
        </w:rPr>
        <w:t xml:space="preserve">, </w:t>
      </w:r>
      <w:proofErr w:type="spellStart"/>
      <w:r w:rsidRPr="009F7F81">
        <w:rPr>
          <w:sz w:val="20"/>
          <w:szCs w:val="20"/>
        </w:rPr>
        <w:t>целина</w:t>
      </w:r>
      <w:proofErr w:type="spellEnd"/>
      <w:r w:rsidRPr="009F7F81">
        <w:rPr>
          <w:sz w:val="20"/>
          <w:szCs w:val="20"/>
        </w:rPr>
        <w:t xml:space="preserve"> 3 - </w:t>
      </w:r>
      <w:proofErr w:type="spellStart"/>
      <w:r w:rsidRPr="009F7F81">
        <w:rPr>
          <w:sz w:val="20"/>
          <w:szCs w:val="20"/>
        </w:rPr>
        <w:t>гранични</w:t>
      </w:r>
      <w:proofErr w:type="spellEnd"/>
      <w:r w:rsidRPr="009F7F81">
        <w:rPr>
          <w:sz w:val="20"/>
          <w:szCs w:val="20"/>
        </w:rPr>
        <w:t xml:space="preserve"> </w:t>
      </w:r>
      <w:proofErr w:type="spellStart"/>
      <w:r w:rsidRPr="009F7F81">
        <w:rPr>
          <w:sz w:val="20"/>
          <w:szCs w:val="20"/>
        </w:rPr>
        <w:t>појас</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целином</w:t>
      </w:r>
      <w:proofErr w:type="spellEnd"/>
      <w:r w:rsidRPr="009F7F81">
        <w:rPr>
          <w:sz w:val="20"/>
          <w:szCs w:val="20"/>
        </w:rPr>
        <w:t xml:space="preserve"> 4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Рајковића</w:t>
      </w:r>
      <w:proofErr w:type="spellEnd"/>
      <w:r w:rsidRPr="009F7F81">
        <w:rPr>
          <w:sz w:val="20"/>
          <w:szCs w:val="20"/>
        </w:rPr>
        <w:t xml:space="preserve"> </w:t>
      </w:r>
      <w:proofErr w:type="spellStart"/>
      <w:r w:rsidRPr="009F7F81">
        <w:rPr>
          <w:sz w:val="20"/>
          <w:szCs w:val="20"/>
        </w:rPr>
        <w:t>потока</w:t>
      </w:r>
      <w:proofErr w:type="spellEnd"/>
      <w:r w:rsidRPr="009F7F81">
        <w:rPr>
          <w:sz w:val="20"/>
          <w:szCs w:val="20"/>
        </w:rPr>
        <w:t xml:space="preserve">, </w:t>
      </w:r>
      <w:proofErr w:type="spellStart"/>
      <w:r w:rsidRPr="009F7F81">
        <w:rPr>
          <w:sz w:val="20"/>
          <w:szCs w:val="20"/>
        </w:rPr>
        <w:t>целина</w:t>
      </w:r>
      <w:proofErr w:type="spellEnd"/>
      <w:r w:rsidRPr="009F7F81">
        <w:rPr>
          <w:sz w:val="20"/>
          <w:szCs w:val="20"/>
        </w:rPr>
        <w:t xml:space="preserve"> 4, </w:t>
      </w:r>
      <w:proofErr w:type="spellStart"/>
      <w:r w:rsidRPr="009F7F81">
        <w:rPr>
          <w:sz w:val="20"/>
          <w:szCs w:val="20"/>
        </w:rPr>
        <w:t>целина</w:t>
      </w:r>
      <w:proofErr w:type="spellEnd"/>
      <w:r w:rsidRPr="009F7F81">
        <w:rPr>
          <w:sz w:val="20"/>
          <w:szCs w:val="20"/>
        </w:rPr>
        <w:t xml:space="preserve"> 5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заштитног</w:t>
      </w:r>
      <w:proofErr w:type="spellEnd"/>
      <w:r w:rsidRPr="009F7F81">
        <w:rPr>
          <w:sz w:val="20"/>
          <w:szCs w:val="20"/>
        </w:rPr>
        <w:t xml:space="preserve"> </w:t>
      </w:r>
      <w:proofErr w:type="spellStart"/>
      <w:r w:rsidRPr="009F7F81">
        <w:rPr>
          <w:sz w:val="20"/>
          <w:szCs w:val="20"/>
        </w:rPr>
        <w:t>појаса</w:t>
      </w:r>
      <w:proofErr w:type="spellEnd"/>
      <w:r w:rsidRPr="009F7F81">
        <w:rPr>
          <w:sz w:val="20"/>
          <w:szCs w:val="20"/>
        </w:rPr>
        <w:t xml:space="preserve"> </w:t>
      </w:r>
      <w:proofErr w:type="spellStart"/>
      <w:r w:rsidRPr="009F7F81">
        <w:rPr>
          <w:sz w:val="20"/>
          <w:szCs w:val="20"/>
        </w:rPr>
        <w:t>коридора</w:t>
      </w:r>
      <w:proofErr w:type="spellEnd"/>
      <w:r w:rsidRPr="009F7F81">
        <w:rPr>
          <w:sz w:val="20"/>
          <w:szCs w:val="20"/>
        </w:rPr>
        <w:t xml:space="preserve"> </w:t>
      </w:r>
      <w:proofErr w:type="spellStart"/>
      <w:r w:rsidRPr="009F7F81">
        <w:rPr>
          <w:sz w:val="20"/>
          <w:szCs w:val="20"/>
        </w:rPr>
        <w:t>аутопута</w:t>
      </w:r>
      <w:proofErr w:type="spellEnd"/>
      <w:r w:rsidRPr="009F7F81">
        <w:rPr>
          <w:sz w:val="20"/>
          <w:szCs w:val="20"/>
        </w:rPr>
        <w:t xml:space="preserve"> Е-763),</w:t>
      </w:r>
      <w:r w:rsidRPr="009F7F81">
        <w:rPr>
          <w:b/>
          <w:sz w:val="20"/>
          <w:szCs w:val="20"/>
        </w:rPr>
        <w:t xml:space="preserve"> </w:t>
      </w:r>
      <w:proofErr w:type="spellStart"/>
      <w:r w:rsidRPr="009F7F81">
        <w:rPr>
          <w:sz w:val="20"/>
          <w:szCs w:val="20"/>
        </w:rPr>
        <w:t>целина</w:t>
      </w:r>
      <w:proofErr w:type="spellEnd"/>
      <w:r w:rsidRPr="009F7F81">
        <w:rPr>
          <w:sz w:val="20"/>
          <w:szCs w:val="20"/>
        </w:rPr>
        <w:t xml:space="preserve"> 6 - </w:t>
      </w:r>
      <w:proofErr w:type="spellStart"/>
      <w:r w:rsidRPr="009F7F81">
        <w:rPr>
          <w:sz w:val="20"/>
          <w:szCs w:val="20"/>
        </w:rPr>
        <w:t>гранични</w:t>
      </w:r>
      <w:proofErr w:type="spellEnd"/>
      <w:r w:rsidRPr="009F7F81">
        <w:rPr>
          <w:sz w:val="20"/>
          <w:szCs w:val="20"/>
        </w:rPr>
        <w:t xml:space="preserve"> </w:t>
      </w:r>
      <w:proofErr w:type="spellStart"/>
      <w:r w:rsidRPr="009F7F81">
        <w:rPr>
          <w:sz w:val="20"/>
          <w:szCs w:val="20"/>
        </w:rPr>
        <w:t>појас</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целином</w:t>
      </w:r>
      <w:proofErr w:type="spellEnd"/>
      <w:r w:rsidRPr="009F7F81">
        <w:rPr>
          <w:sz w:val="20"/>
          <w:szCs w:val="20"/>
        </w:rPr>
        <w:t xml:space="preserve"> 9, </w:t>
      </w:r>
      <w:proofErr w:type="spellStart"/>
      <w:r w:rsidRPr="009F7F81">
        <w:rPr>
          <w:sz w:val="20"/>
          <w:szCs w:val="20"/>
        </w:rPr>
        <w:t>Махалу</w:t>
      </w:r>
      <w:proofErr w:type="spellEnd"/>
      <w:r w:rsidRPr="009F7F81">
        <w:rPr>
          <w:sz w:val="20"/>
          <w:szCs w:val="20"/>
        </w:rPr>
        <w:t xml:space="preserve"> и </w:t>
      </w:r>
      <w:proofErr w:type="spellStart"/>
      <w:r w:rsidRPr="009F7F81">
        <w:rPr>
          <w:sz w:val="20"/>
          <w:szCs w:val="20"/>
        </w:rPr>
        <w:t>Сизифову</w:t>
      </w:r>
      <w:proofErr w:type="spellEnd"/>
      <w:r w:rsidRPr="009F7F81">
        <w:rPr>
          <w:sz w:val="20"/>
          <w:szCs w:val="20"/>
        </w:rPr>
        <w:t xml:space="preserve"> </w:t>
      </w:r>
      <w:proofErr w:type="spellStart"/>
      <w:r w:rsidRPr="009F7F81">
        <w:rPr>
          <w:sz w:val="20"/>
          <w:szCs w:val="20"/>
        </w:rPr>
        <w:t>улицу</w:t>
      </w:r>
      <w:proofErr w:type="spellEnd"/>
      <w:r w:rsidRPr="009F7F81">
        <w:rPr>
          <w:sz w:val="20"/>
          <w:szCs w:val="20"/>
        </w:rPr>
        <w:t xml:space="preserve">, </w:t>
      </w:r>
      <w:proofErr w:type="spellStart"/>
      <w:r w:rsidRPr="009F7F81">
        <w:rPr>
          <w:sz w:val="20"/>
          <w:szCs w:val="20"/>
        </w:rPr>
        <w:t>целина</w:t>
      </w:r>
      <w:proofErr w:type="spellEnd"/>
      <w:r w:rsidRPr="009F7F81">
        <w:rPr>
          <w:sz w:val="20"/>
          <w:szCs w:val="20"/>
        </w:rPr>
        <w:t xml:space="preserve"> 7, </w:t>
      </w:r>
      <w:proofErr w:type="spellStart"/>
      <w:r w:rsidRPr="009F7F81">
        <w:rPr>
          <w:sz w:val="20"/>
          <w:szCs w:val="20"/>
        </w:rPr>
        <w:t>целина</w:t>
      </w:r>
      <w:proofErr w:type="spellEnd"/>
      <w:r w:rsidRPr="009F7F81">
        <w:rPr>
          <w:sz w:val="20"/>
          <w:szCs w:val="20"/>
        </w:rPr>
        <w:t xml:space="preserve"> 8 -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улице</w:t>
      </w:r>
      <w:proofErr w:type="spellEnd"/>
      <w:r w:rsidRPr="009F7F81">
        <w:rPr>
          <w:sz w:val="20"/>
          <w:szCs w:val="20"/>
        </w:rPr>
        <w:t xml:space="preserve"> </w:t>
      </w:r>
      <w:proofErr w:type="spellStart"/>
      <w:r w:rsidRPr="009F7F81">
        <w:rPr>
          <w:sz w:val="20"/>
          <w:szCs w:val="20"/>
        </w:rPr>
        <w:t>Драгише</w:t>
      </w:r>
      <w:proofErr w:type="spellEnd"/>
      <w:r w:rsidRPr="009F7F81">
        <w:rPr>
          <w:sz w:val="20"/>
          <w:szCs w:val="20"/>
        </w:rPr>
        <w:t xml:space="preserve"> </w:t>
      </w:r>
      <w:proofErr w:type="spellStart"/>
      <w:r w:rsidRPr="009F7F81">
        <w:rPr>
          <w:sz w:val="20"/>
          <w:szCs w:val="20"/>
        </w:rPr>
        <w:t>Мићића</w:t>
      </w:r>
      <w:proofErr w:type="spellEnd"/>
      <w:r w:rsidRPr="009F7F81">
        <w:rPr>
          <w:sz w:val="20"/>
          <w:szCs w:val="20"/>
        </w:rPr>
        <w:t xml:space="preserve">, </w:t>
      </w:r>
      <w:proofErr w:type="spellStart"/>
      <w:r w:rsidRPr="009F7F81">
        <w:rPr>
          <w:sz w:val="20"/>
          <w:szCs w:val="20"/>
        </w:rPr>
        <w:t>целина</w:t>
      </w:r>
      <w:proofErr w:type="spellEnd"/>
      <w:r w:rsidRPr="009F7F81">
        <w:rPr>
          <w:sz w:val="20"/>
          <w:szCs w:val="20"/>
        </w:rPr>
        <w:t xml:space="preserve"> 9, </w:t>
      </w:r>
      <w:proofErr w:type="spellStart"/>
      <w:r w:rsidRPr="009F7F81">
        <w:rPr>
          <w:sz w:val="20"/>
          <w:szCs w:val="20"/>
        </w:rPr>
        <w:t>целина</w:t>
      </w:r>
      <w:proofErr w:type="spellEnd"/>
      <w:r w:rsidRPr="009F7F81">
        <w:rPr>
          <w:sz w:val="20"/>
          <w:szCs w:val="20"/>
        </w:rPr>
        <w:t xml:space="preserve"> 10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бензинске</w:t>
      </w:r>
      <w:proofErr w:type="spellEnd"/>
      <w:r w:rsidRPr="009F7F81">
        <w:rPr>
          <w:sz w:val="20"/>
          <w:szCs w:val="20"/>
        </w:rPr>
        <w:t xml:space="preserve"> </w:t>
      </w:r>
      <w:proofErr w:type="spellStart"/>
      <w:r w:rsidRPr="009F7F81">
        <w:rPr>
          <w:sz w:val="20"/>
          <w:szCs w:val="20"/>
        </w:rPr>
        <w:t>станице</w:t>
      </w:r>
      <w:proofErr w:type="spellEnd"/>
      <w:r w:rsidRPr="009F7F81">
        <w:rPr>
          <w:sz w:val="20"/>
          <w:szCs w:val="20"/>
        </w:rPr>
        <w:t xml:space="preserve"> РС </w:t>
      </w:r>
      <w:proofErr w:type="spellStart"/>
      <w:r w:rsidRPr="009F7F81">
        <w:rPr>
          <w:sz w:val="20"/>
          <w:szCs w:val="20"/>
        </w:rPr>
        <w:t>Петрол</w:t>
      </w:r>
      <w:proofErr w:type="spellEnd"/>
      <w:r w:rsidRPr="009F7F81">
        <w:rPr>
          <w:sz w:val="20"/>
          <w:szCs w:val="20"/>
        </w:rPr>
        <w:t>;</w:t>
      </w:r>
    </w:p>
    <w:p w14:paraId="647CB6DC" w14:textId="77777777" w:rsidR="008776AB" w:rsidRPr="009F7F81" w:rsidRDefault="008776AB" w:rsidP="008776AB">
      <w:pPr>
        <w:jc w:val="both"/>
        <w:rPr>
          <w:sz w:val="20"/>
          <w:szCs w:val="20"/>
          <w:lang w:val="sr-Cyrl-CS"/>
        </w:rPr>
      </w:pPr>
      <w:proofErr w:type="spellStart"/>
      <w:r w:rsidRPr="009F7F81">
        <w:rPr>
          <w:b/>
          <w:i/>
          <w:sz w:val="20"/>
          <w:szCs w:val="20"/>
        </w:rPr>
        <w:t>Адресни</w:t>
      </w:r>
      <w:proofErr w:type="spellEnd"/>
      <w:r w:rsidRPr="009F7F81">
        <w:rPr>
          <w:b/>
          <w:i/>
          <w:sz w:val="20"/>
          <w:szCs w:val="20"/>
        </w:rPr>
        <w:t xml:space="preserve"> </w:t>
      </w:r>
      <w:proofErr w:type="spellStart"/>
      <w:r w:rsidRPr="009F7F81">
        <w:rPr>
          <w:b/>
          <w:i/>
          <w:sz w:val="20"/>
          <w:szCs w:val="20"/>
        </w:rPr>
        <w:t>регистар</w:t>
      </w:r>
      <w:proofErr w:type="spellEnd"/>
      <w:r w:rsidRPr="009F7F81">
        <w:rPr>
          <w:b/>
          <w:i/>
          <w:sz w:val="20"/>
          <w:szCs w:val="20"/>
        </w:rPr>
        <w:t xml:space="preserve"> </w:t>
      </w:r>
      <w:proofErr w:type="spellStart"/>
      <w:r w:rsidRPr="009F7F81">
        <w:rPr>
          <w:b/>
          <w:i/>
          <w:sz w:val="20"/>
          <w:szCs w:val="20"/>
        </w:rPr>
        <w:t>улица</w:t>
      </w:r>
      <w:proofErr w:type="spellEnd"/>
      <w:r w:rsidRPr="009F7F81">
        <w:rPr>
          <w:b/>
          <w:i/>
          <w:sz w:val="20"/>
          <w:szCs w:val="20"/>
        </w:rPr>
        <w:t>:</w:t>
      </w:r>
      <w:r w:rsidRPr="009F7F81">
        <w:rPr>
          <w:sz w:val="20"/>
          <w:szCs w:val="20"/>
        </w:rPr>
        <w:t xml:space="preserve"> </w:t>
      </w:r>
      <w:proofErr w:type="spellStart"/>
      <w:r w:rsidRPr="009F7F81">
        <w:rPr>
          <w:sz w:val="20"/>
          <w:szCs w:val="20"/>
        </w:rPr>
        <w:t>Миљка</w:t>
      </w:r>
      <w:proofErr w:type="spellEnd"/>
      <w:r w:rsidRPr="009F7F81">
        <w:rPr>
          <w:sz w:val="20"/>
          <w:szCs w:val="20"/>
        </w:rPr>
        <w:t xml:space="preserve"> </w:t>
      </w:r>
      <w:proofErr w:type="spellStart"/>
      <w:r w:rsidRPr="009F7F81">
        <w:rPr>
          <w:sz w:val="20"/>
          <w:szCs w:val="20"/>
        </w:rPr>
        <w:t>Савића</w:t>
      </w:r>
      <w:proofErr w:type="spellEnd"/>
      <w:r w:rsidRPr="009F7F81">
        <w:rPr>
          <w:sz w:val="20"/>
          <w:szCs w:val="20"/>
        </w:rPr>
        <w:t xml:space="preserve">, </w:t>
      </w:r>
      <w:proofErr w:type="spellStart"/>
      <w:r w:rsidRPr="009F7F81">
        <w:rPr>
          <w:sz w:val="20"/>
          <w:szCs w:val="20"/>
        </w:rPr>
        <w:t>Браће</w:t>
      </w:r>
      <w:proofErr w:type="spellEnd"/>
      <w:r w:rsidRPr="009F7F81">
        <w:rPr>
          <w:sz w:val="20"/>
          <w:szCs w:val="20"/>
        </w:rPr>
        <w:t xml:space="preserve"> </w:t>
      </w:r>
      <w:proofErr w:type="spellStart"/>
      <w:r w:rsidRPr="009F7F81">
        <w:rPr>
          <w:sz w:val="20"/>
          <w:szCs w:val="20"/>
        </w:rPr>
        <w:t>Симић</w:t>
      </w:r>
      <w:proofErr w:type="spellEnd"/>
      <w:r w:rsidRPr="009F7F81">
        <w:rPr>
          <w:sz w:val="20"/>
          <w:szCs w:val="20"/>
        </w:rPr>
        <w:t xml:space="preserve">, </w:t>
      </w:r>
      <w:proofErr w:type="spellStart"/>
      <w:r w:rsidRPr="009F7F81">
        <w:rPr>
          <w:sz w:val="20"/>
          <w:szCs w:val="20"/>
        </w:rPr>
        <w:t>Косе</w:t>
      </w:r>
      <w:proofErr w:type="spellEnd"/>
      <w:r w:rsidRPr="009F7F81">
        <w:rPr>
          <w:sz w:val="20"/>
          <w:szCs w:val="20"/>
        </w:rPr>
        <w:t xml:space="preserve"> </w:t>
      </w:r>
      <w:proofErr w:type="spellStart"/>
      <w:r w:rsidRPr="009F7F81">
        <w:rPr>
          <w:sz w:val="20"/>
          <w:szCs w:val="20"/>
        </w:rPr>
        <w:t>Пацић</w:t>
      </w:r>
      <w:proofErr w:type="spellEnd"/>
      <w:r w:rsidRPr="009F7F81">
        <w:rPr>
          <w:sz w:val="20"/>
          <w:szCs w:val="20"/>
        </w:rPr>
        <w:t xml:space="preserve">, </w:t>
      </w:r>
      <w:proofErr w:type="spellStart"/>
      <w:r w:rsidRPr="009F7F81">
        <w:rPr>
          <w:sz w:val="20"/>
          <w:szCs w:val="20"/>
        </w:rPr>
        <w:t>Генерала</w:t>
      </w:r>
      <w:proofErr w:type="spellEnd"/>
      <w:r w:rsidRPr="009F7F81">
        <w:rPr>
          <w:sz w:val="20"/>
          <w:szCs w:val="20"/>
        </w:rPr>
        <w:t xml:space="preserve"> </w:t>
      </w:r>
      <w:proofErr w:type="spellStart"/>
      <w:r w:rsidRPr="009F7F81">
        <w:rPr>
          <w:sz w:val="20"/>
          <w:szCs w:val="20"/>
        </w:rPr>
        <w:t>Бујошевића</w:t>
      </w:r>
      <w:proofErr w:type="spellEnd"/>
      <w:r w:rsidRPr="009F7F81">
        <w:rPr>
          <w:sz w:val="20"/>
          <w:szCs w:val="20"/>
        </w:rPr>
        <w:t xml:space="preserve">, </w:t>
      </w:r>
      <w:proofErr w:type="spellStart"/>
      <w:r w:rsidRPr="009F7F81">
        <w:rPr>
          <w:sz w:val="20"/>
          <w:szCs w:val="20"/>
        </w:rPr>
        <w:t>Хаџи</w:t>
      </w:r>
      <w:proofErr w:type="spellEnd"/>
      <w:r w:rsidRPr="009F7F81">
        <w:rPr>
          <w:sz w:val="20"/>
          <w:szCs w:val="20"/>
        </w:rPr>
        <w:t xml:space="preserve"> </w:t>
      </w:r>
      <w:proofErr w:type="spellStart"/>
      <w:r w:rsidRPr="009F7F81">
        <w:rPr>
          <w:sz w:val="20"/>
          <w:szCs w:val="20"/>
        </w:rPr>
        <w:t>Проданова</w:t>
      </w:r>
      <w:proofErr w:type="spellEnd"/>
      <w:r w:rsidRPr="009F7F81">
        <w:rPr>
          <w:sz w:val="20"/>
          <w:szCs w:val="20"/>
        </w:rPr>
        <w:t xml:space="preserve">, </w:t>
      </w:r>
      <w:proofErr w:type="spellStart"/>
      <w:r w:rsidRPr="009F7F81">
        <w:rPr>
          <w:sz w:val="20"/>
          <w:szCs w:val="20"/>
        </w:rPr>
        <w:t>Драгише</w:t>
      </w:r>
      <w:proofErr w:type="spellEnd"/>
      <w:r w:rsidRPr="009F7F81">
        <w:rPr>
          <w:sz w:val="20"/>
          <w:szCs w:val="20"/>
        </w:rPr>
        <w:t xml:space="preserve"> </w:t>
      </w:r>
      <w:proofErr w:type="spellStart"/>
      <w:r w:rsidRPr="009F7F81">
        <w:rPr>
          <w:sz w:val="20"/>
          <w:szCs w:val="20"/>
        </w:rPr>
        <w:t>Мићић</w:t>
      </w:r>
      <w:proofErr w:type="spellEnd"/>
      <w:r w:rsidRPr="009F7F81">
        <w:rPr>
          <w:sz w:val="20"/>
          <w:szCs w:val="20"/>
        </w:rPr>
        <w:t xml:space="preserve">, 13. </w:t>
      </w:r>
      <w:proofErr w:type="spellStart"/>
      <w:r w:rsidRPr="009F7F81">
        <w:rPr>
          <w:sz w:val="20"/>
          <w:szCs w:val="20"/>
        </w:rPr>
        <w:t>септембар</w:t>
      </w:r>
      <w:proofErr w:type="spellEnd"/>
      <w:r w:rsidRPr="009F7F81">
        <w:rPr>
          <w:sz w:val="20"/>
          <w:szCs w:val="20"/>
        </w:rPr>
        <w:t xml:space="preserve">, </w:t>
      </w:r>
      <w:proofErr w:type="spellStart"/>
      <w:r w:rsidRPr="009F7F81">
        <w:rPr>
          <w:sz w:val="20"/>
          <w:szCs w:val="20"/>
        </w:rPr>
        <w:t>Браће</w:t>
      </w:r>
      <w:proofErr w:type="spellEnd"/>
      <w:r w:rsidRPr="009F7F81">
        <w:rPr>
          <w:sz w:val="20"/>
          <w:szCs w:val="20"/>
        </w:rPr>
        <w:t xml:space="preserve"> </w:t>
      </w:r>
      <w:proofErr w:type="spellStart"/>
      <w:r w:rsidRPr="009F7F81">
        <w:rPr>
          <w:sz w:val="20"/>
          <w:szCs w:val="20"/>
        </w:rPr>
        <w:t>Кушић</w:t>
      </w:r>
      <w:proofErr w:type="spellEnd"/>
      <w:r w:rsidRPr="009F7F81">
        <w:rPr>
          <w:sz w:val="20"/>
          <w:szCs w:val="20"/>
        </w:rPr>
        <w:t xml:space="preserve">, </w:t>
      </w:r>
      <w:proofErr w:type="spellStart"/>
      <w:r w:rsidRPr="009F7F81">
        <w:rPr>
          <w:sz w:val="20"/>
          <w:szCs w:val="20"/>
        </w:rPr>
        <w:t>Крајишких</w:t>
      </w:r>
      <w:proofErr w:type="spellEnd"/>
      <w:r w:rsidRPr="009F7F81">
        <w:rPr>
          <w:sz w:val="20"/>
          <w:szCs w:val="20"/>
        </w:rPr>
        <w:t xml:space="preserve"> </w:t>
      </w:r>
      <w:proofErr w:type="spellStart"/>
      <w:r w:rsidRPr="009F7F81">
        <w:rPr>
          <w:sz w:val="20"/>
          <w:szCs w:val="20"/>
        </w:rPr>
        <w:t>бригада</w:t>
      </w:r>
      <w:proofErr w:type="spellEnd"/>
      <w:r w:rsidRPr="009F7F81">
        <w:rPr>
          <w:sz w:val="20"/>
          <w:szCs w:val="20"/>
        </w:rPr>
        <w:t xml:space="preserve">, </w:t>
      </w:r>
      <w:proofErr w:type="spellStart"/>
      <w:r w:rsidRPr="009F7F81">
        <w:rPr>
          <w:sz w:val="20"/>
          <w:szCs w:val="20"/>
        </w:rPr>
        <w:t>Уроша</w:t>
      </w:r>
      <w:proofErr w:type="spellEnd"/>
      <w:r w:rsidRPr="009F7F81">
        <w:rPr>
          <w:sz w:val="20"/>
          <w:szCs w:val="20"/>
        </w:rPr>
        <w:t xml:space="preserve"> </w:t>
      </w:r>
      <w:proofErr w:type="spellStart"/>
      <w:r w:rsidRPr="009F7F81">
        <w:rPr>
          <w:sz w:val="20"/>
          <w:szCs w:val="20"/>
        </w:rPr>
        <w:t>Стефановића</w:t>
      </w:r>
      <w:proofErr w:type="spellEnd"/>
      <w:r w:rsidRPr="009F7F81">
        <w:rPr>
          <w:sz w:val="20"/>
          <w:szCs w:val="20"/>
        </w:rPr>
        <w:t xml:space="preserve">, </w:t>
      </w:r>
      <w:proofErr w:type="spellStart"/>
      <w:r w:rsidRPr="009F7F81">
        <w:rPr>
          <w:sz w:val="20"/>
          <w:szCs w:val="20"/>
        </w:rPr>
        <w:t>Драгише</w:t>
      </w:r>
      <w:proofErr w:type="spellEnd"/>
      <w:r w:rsidRPr="009F7F81">
        <w:rPr>
          <w:sz w:val="20"/>
          <w:szCs w:val="20"/>
        </w:rPr>
        <w:t xml:space="preserve"> </w:t>
      </w:r>
      <w:proofErr w:type="spellStart"/>
      <w:r w:rsidRPr="009F7F81">
        <w:rPr>
          <w:sz w:val="20"/>
          <w:szCs w:val="20"/>
        </w:rPr>
        <w:t>Карапетровића</w:t>
      </w:r>
      <w:proofErr w:type="spellEnd"/>
      <w:r w:rsidRPr="009F7F81">
        <w:rPr>
          <w:sz w:val="20"/>
          <w:szCs w:val="20"/>
        </w:rPr>
        <w:t xml:space="preserve">, </w:t>
      </w:r>
      <w:proofErr w:type="spellStart"/>
      <w:r w:rsidRPr="009F7F81">
        <w:rPr>
          <w:sz w:val="20"/>
          <w:szCs w:val="20"/>
        </w:rPr>
        <w:t>Кеј</w:t>
      </w:r>
      <w:proofErr w:type="spellEnd"/>
      <w:r w:rsidRPr="009F7F81">
        <w:rPr>
          <w:sz w:val="20"/>
          <w:szCs w:val="20"/>
        </w:rPr>
        <w:t xml:space="preserve"> </w:t>
      </w:r>
      <w:proofErr w:type="spellStart"/>
      <w:r w:rsidRPr="009F7F81">
        <w:rPr>
          <w:sz w:val="20"/>
          <w:szCs w:val="20"/>
        </w:rPr>
        <w:t>Браће</w:t>
      </w:r>
      <w:proofErr w:type="spellEnd"/>
      <w:r w:rsidRPr="009F7F81">
        <w:rPr>
          <w:sz w:val="20"/>
          <w:szCs w:val="20"/>
        </w:rPr>
        <w:t xml:space="preserve"> </w:t>
      </w:r>
      <w:proofErr w:type="spellStart"/>
      <w:r w:rsidRPr="009F7F81">
        <w:rPr>
          <w:sz w:val="20"/>
          <w:szCs w:val="20"/>
        </w:rPr>
        <w:t>Дамљановић</w:t>
      </w:r>
      <w:proofErr w:type="spellEnd"/>
      <w:r w:rsidRPr="009F7F81">
        <w:rPr>
          <w:sz w:val="20"/>
          <w:szCs w:val="20"/>
        </w:rPr>
        <w:t xml:space="preserve">, </w:t>
      </w:r>
      <w:proofErr w:type="spellStart"/>
      <w:r w:rsidRPr="009F7F81">
        <w:rPr>
          <w:sz w:val="20"/>
          <w:szCs w:val="20"/>
        </w:rPr>
        <w:t>Цветка</w:t>
      </w:r>
      <w:proofErr w:type="spellEnd"/>
      <w:r w:rsidRPr="009F7F81">
        <w:rPr>
          <w:sz w:val="20"/>
          <w:szCs w:val="20"/>
        </w:rPr>
        <w:t xml:space="preserve"> </w:t>
      </w:r>
      <w:proofErr w:type="spellStart"/>
      <w:r w:rsidRPr="009F7F81">
        <w:rPr>
          <w:sz w:val="20"/>
          <w:szCs w:val="20"/>
        </w:rPr>
        <w:t>Зечевића</w:t>
      </w:r>
      <w:proofErr w:type="spellEnd"/>
      <w:r w:rsidRPr="009F7F81">
        <w:rPr>
          <w:sz w:val="20"/>
          <w:szCs w:val="20"/>
        </w:rPr>
        <w:t xml:space="preserve">, </w:t>
      </w:r>
      <w:proofErr w:type="spellStart"/>
      <w:r w:rsidRPr="009F7F81">
        <w:rPr>
          <w:sz w:val="20"/>
          <w:szCs w:val="20"/>
        </w:rPr>
        <w:t>Наде</w:t>
      </w:r>
      <w:proofErr w:type="spellEnd"/>
      <w:r w:rsidRPr="009F7F81">
        <w:rPr>
          <w:sz w:val="20"/>
          <w:szCs w:val="20"/>
        </w:rPr>
        <w:t xml:space="preserve"> </w:t>
      </w:r>
      <w:proofErr w:type="spellStart"/>
      <w:r w:rsidRPr="009F7F81">
        <w:rPr>
          <w:sz w:val="20"/>
          <w:szCs w:val="20"/>
        </w:rPr>
        <w:t>Поповић</w:t>
      </w:r>
      <w:proofErr w:type="spellEnd"/>
      <w:r w:rsidRPr="009F7F81">
        <w:rPr>
          <w:sz w:val="20"/>
          <w:szCs w:val="20"/>
        </w:rPr>
        <w:t xml:space="preserve">, </w:t>
      </w:r>
      <w:proofErr w:type="spellStart"/>
      <w:r w:rsidRPr="009F7F81">
        <w:rPr>
          <w:sz w:val="20"/>
          <w:szCs w:val="20"/>
        </w:rPr>
        <w:t>Драгице</w:t>
      </w:r>
      <w:proofErr w:type="spellEnd"/>
      <w:r w:rsidRPr="009F7F81">
        <w:rPr>
          <w:sz w:val="20"/>
          <w:szCs w:val="20"/>
        </w:rPr>
        <w:t xml:space="preserve"> </w:t>
      </w:r>
      <w:proofErr w:type="spellStart"/>
      <w:r w:rsidRPr="009F7F81">
        <w:rPr>
          <w:sz w:val="20"/>
          <w:szCs w:val="20"/>
        </w:rPr>
        <w:t>Парезновић</w:t>
      </w:r>
      <w:proofErr w:type="spellEnd"/>
      <w:r w:rsidRPr="009F7F81">
        <w:rPr>
          <w:sz w:val="20"/>
          <w:szCs w:val="20"/>
        </w:rPr>
        <w:t xml:space="preserve">, </w:t>
      </w:r>
      <w:proofErr w:type="spellStart"/>
      <w:r w:rsidRPr="009F7F81">
        <w:rPr>
          <w:sz w:val="20"/>
          <w:szCs w:val="20"/>
        </w:rPr>
        <w:t>Црногорска</w:t>
      </w:r>
      <w:proofErr w:type="spellEnd"/>
      <w:r w:rsidRPr="009F7F81">
        <w:rPr>
          <w:sz w:val="20"/>
          <w:szCs w:val="20"/>
        </w:rPr>
        <w:t>,</w:t>
      </w:r>
      <w:r w:rsidRPr="009F7F81">
        <w:rPr>
          <w:color w:val="FF0000"/>
          <w:sz w:val="20"/>
          <w:szCs w:val="20"/>
        </w:rPr>
        <w:t xml:space="preserve"> </w:t>
      </w:r>
      <w:proofErr w:type="spellStart"/>
      <w:r w:rsidRPr="009F7F81">
        <w:rPr>
          <w:sz w:val="20"/>
          <w:szCs w:val="20"/>
        </w:rPr>
        <w:t>Кључ</w:t>
      </w:r>
      <w:proofErr w:type="spellEnd"/>
      <w:r w:rsidRPr="009F7F81">
        <w:rPr>
          <w:sz w:val="20"/>
          <w:szCs w:val="20"/>
        </w:rPr>
        <w:t xml:space="preserve">, II </w:t>
      </w:r>
      <w:proofErr w:type="spellStart"/>
      <w:r w:rsidRPr="009F7F81">
        <w:rPr>
          <w:sz w:val="20"/>
          <w:szCs w:val="20"/>
        </w:rPr>
        <w:t>пролетерске</w:t>
      </w:r>
      <w:proofErr w:type="spellEnd"/>
      <w:r w:rsidRPr="009F7F81">
        <w:rPr>
          <w:sz w:val="20"/>
          <w:szCs w:val="20"/>
        </w:rPr>
        <w:t xml:space="preserve">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броја</w:t>
      </w:r>
      <w:proofErr w:type="spellEnd"/>
      <w:r w:rsidRPr="009F7F81">
        <w:rPr>
          <w:sz w:val="20"/>
          <w:szCs w:val="20"/>
        </w:rPr>
        <w:t xml:space="preserve"> 70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парне</w:t>
      </w:r>
      <w:proofErr w:type="spellEnd"/>
      <w:r w:rsidRPr="009F7F81">
        <w:rPr>
          <w:sz w:val="20"/>
          <w:szCs w:val="20"/>
        </w:rPr>
        <w:t xml:space="preserve"> </w:t>
      </w:r>
      <w:proofErr w:type="spellStart"/>
      <w:r w:rsidRPr="009F7F81">
        <w:rPr>
          <w:sz w:val="20"/>
          <w:szCs w:val="20"/>
        </w:rPr>
        <w:t>стране</w:t>
      </w:r>
      <w:proofErr w:type="spellEnd"/>
      <w:r w:rsidRPr="009F7F81">
        <w:rPr>
          <w:sz w:val="20"/>
          <w:szCs w:val="20"/>
        </w:rPr>
        <w:t xml:space="preserve"> и </w:t>
      </w:r>
      <w:proofErr w:type="spellStart"/>
      <w:r w:rsidRPr="009F7F81">
        <w:rPr>
          <w:sz w:val="20"/>
          <w:szCs w:val="20"/>
        </w:rPr>
        <w:t>броја</w:t>
      </w:r>
      <w:proofErr w:type="spellEnd"/>
      <w:r w:rsidRPr="009F7F81">
        <w:rPr>
          <w:sz w:val="20"/>
          <w:szCs w:val="20"/>
        </w:rPr>
        <w:t xml:space="preserve"> 87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непарне</w:t>
      </w:r>
      <w:proofErr w:type="spellEnd"/>
      <w:r w:rsidRPr="009F7F81">
        <w:rPr>
          <w:sz w:val="20"/>
          <w:szCs w:val="20"/>
        </w:rPr>
        <w:t xml:space="preserve"> </w:t>
      </w:r>
      <w:proofErr w:type="spellStart"/>
      <w:r w:rsidRPr="009F7F81">
        <w:rPr>
          <w:sz w:val="20"/>
          <w:szCs w:val="20"/>
        </w:rPr>
        <w:t>стране</w:t>
      </w:r>
      <w:proofErr w:type="spellEnd"/>
      <w:r w:rsidRPr="009F7F81">
        <w:rPr>
          <w:sz w:val="20"/>
          <w:szCs w:val="20"/>
        </w:rPr>
        <w:t xml:space="preserve">, </w:t>
      </w:r>
      <w:proofErr w:type="spellStart"/>
      <w:r w:rsidRPr="009F7F81">
        <w:rPr>
          <w:sz w:val="20"/>
          <w:szCs w:val="20"/>
        </w:rPr>
        <w:t>Моравичка</w:t>
      </w:r>
      <w:proofErr w:type="spellEnd"/>
      <w:r w:rsidRPr="009F7F81">
        <w:rPr>
          <w:sz w:val="20"/>
          <w:szCs w:val="20"/>
        </w:rPr>
        <w:t xml:space="preserve"> </w:t>
      </w:r>
      <w:proofErr w:type="spellStart"/>
      <w:r w:rsidRPr="009F7F81">
        <w:rPr>
          <w:sz w:val="20"/>
          <w:szCs w:val="20"/>
        </w:rPr>
        <w:t>закључно</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краком</w:t>
      </w:r>
      <w:proofErr w:type="spellEnd"/>
      <w:r w:rsidRPr="009F7F81">
        <w:rPr>
          <w:sz w:val="20"/>
          <w:szCs w:val="20"/>
        </w:rPr>
        <w:t xml:space="preserve"> (</w:t>
      </w:r>
      <w:proofErr w:type="spellStart"/>
      <w:r w:rsidRPr="009F7F81">
        <w:rPr>
          <w:sz w:val="20"/>
          <w:szCs w:val="20"/>
        </w:rPr>
        <w:t>почиње</w:t>
      </w:r>
      <w:proofErr w:type="spellEnd"/>
      <w:r w:rsidRPr="009F7F81">
        <w:rPr>
          <w:sz w:val="20"/>
          <w:szCs w:val="20"/>
        </w:rPr>
        <w:t xml:space="preserve"> </w:t>
      </w:r>
      <w:proofErr w:type="spellStart"/>
      <w:r w:rsidRPr="009F7F81">
        <w:rPr>
          <w:sz w:val="20"/>
          <w:szCs w:val="20"/>
        </w:rPr>
        <w:t>бројем</w:t>
      </w:r>
      <w:proofErr w:type="spellEnd"/>
      <w:r w:rsidRPr="009F7F81">
        <w:rPr>
          <w:sz w:val="20"/>
          <w:szCs w:val="20"/>
        </w:rPr>
        <w:t xml:space="preserve"> 15)</w:t>
      </w:r>
      <w:r w:rsidRPr="009F7F81">
        <w:rPr>
          <w:b/>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раскрсници</w:t>
      </w:r>
      <w:proofErr w:type="spellEnd"/>
      <w:r w:rsidRPr="009F7F81">
        <w:rPr>
          <w:sz w:val="20"/>
          <w:szCs w:val="20"/>
        </w:rPr>
        <w:t xml:space="preserve"> </w:t>
      </w:r>
      <w:proofErr w:type="spellStart"/>
      <w:r w:rsidRPr="009F7F81">
        <w:rPr>
          <w:sz w:val="20"/>
          <w:szCs w:val="20"/>
        </w:rPr>
        <w:t>ка</w:t>
      </w:r>
      <w:proofErr w:type="spellEnd"/>
      <w:r w:rsidRPr="009F7F81">
        <w:rPr>
          <w:sz w:val="20"/>
          <w:szCs w:val="20"/>
        </w:rPr>
        <w:t xml:space="preserve"> </w:t>
      </w:r>
      <w:proofErr w:type="spellStart"/>
      <w:r w:rsidRPr="009F7F81">
        <w:rPr>
          <w:sz w:val="20"/>
          <w:szCs w:val="20"/>
        </w:rPr>
        <w:t>мосту</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одваја</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улице</w:t>
      </w:r>
      <w:proofErr w:type="spellEnd"/>
      <w:r w:rsidRPr="009F7F81">
        <w:rPr>
          <w:sz w:val="20"/>
          <w:szCs w:val="20"/>
        </w:rPr>
        <w:t xml:space="preserve"> II </w:t>
      </w:r>
      <w:proofErr w:type="spellStart"/>
      <w:r w:rsidRPr="009F7F81">
        <w:rPr>
          <w:sz w:val="20"/>
          <w:szCs w:val="20"/>
        </w:rPr>
        <w:t>пролетерске</w:t>
      </w:r>
      <w:proofErr w:type="spellEnd"/>
      <w:r w:rsidRPr="009F7F81">
        <w:rPr>
          <w:sz w:val="20"/>
          <w:szCs w:val="20"/>
        </w:rPr>
        <w:t xml:space="preserve"> </w:t>
      </w:r>
      <w:proofErr w:type="spellStart"/>
      <w:r w:rsidRPr="009F7F81">
        <w:rPr>
          <w:sz w:val="20"/>
          <w:szCs w:val="20"/>
        </w:rPr>
        <w:t>код</w:t>
      </w:r>
      <w:proofErr w:type="spellEnd"/>
      <w:r w:rsidRPr="009F7F81">
        <w:rPr>
          <w:sz w:val="20"/>
          <w:szCs w:val="20"/>
        </w:rPr>
        <w:t xml:space="preserve"> </w:t>
      </w:r>
      <w:proofErr w:type="spellStart"/>
      <w:r w:rsidRPr="009F7F81">
        <w:rPr>
          <w:sz w:val="20"/>
          <w:szCs w:val="20"/>
        </w:rPr>
        <w:lastRenderedPageBreak/>
        <w:t>броја</w:t>
      </w:r>
      <w:proofErr w:type="spellEnd"/>
      <w:r w:rsidRPr="009F7F81">
        <w:rPr>
          <w:sz w:val="20"/>
          <w:szCs w:val="20"/>
        </w:rPr>
        <w:t xml:space="preserve"> 52 и </w:t>
      </w:r>
      <w:proofErr w:type="spellStart"/>
      <w:r w:rsidRPr="009F7F81">
        <w:rPr>
          <w:sz w:val="20"/>
          <w:szCs w:val="20"/>
        </w:rPr>
        <w:t>броја</w:t>
      </w:r>
      <w:proofErr w:type="spellEnd"/>
      <w:r w:rsidRPr="009F7F81">
        <w:rPr>
          <w:sz w:val="20"/>
          <w:szCs w:val="20"/>
        </w:rPr>
        <w:t xml:space="preserve"> 83, </w:t>
      </w:r>
      <w:proofErr w:type="spellStart"/>
      <w:r w:rsidRPr="009F7F81">
        <w:rPr>
          <w:sz w:val="20"/>
          <w:szCs w:val="20"/>
        </w:rPr>
        <w:t>Николе</w:t>
      </w:r>
      <w:proofErr w:type="spellEnd"/>
      <w:r w:rsidRPr="009F7F81">
        <w:rPr>
          <w:sz w:val="20"/>
          <w:szCs w:val="20"/>
        </w:rPr>
        <w:t xml:space="preserve"> </w:t>
      </w:r>
      <w:proofErr w:type="spellStart"/>
      <w:r w:rsidRPr="009F7F81">
        <w:rPr>
          <w:sz w:val="20"/>
          <w:szCs w:val="20"/>
        </w:rPr>
        <w:t>Рабреновића</w:t>
      </w:r>
      <w:proofErr w:type="spellEnd"/>
      <w:r w:rsidRPr="009F7F81">
        <w:rPr>
          <w:sz w:val="20"/>
          <w:szCs w:val="20"/>
        </w:rPr>
        <w:t xml:space="preserve">, </w:t>
      </w:r>
      <w:proofErr w:type="spellStart"/>
      <w:r w:rsidRPr="009F7F81">
        <w:rPr>
          <w:sz w:val="20"/>
          <w:szCs w:val="20"/>
        </w:rPr>
        <w:t>Стевана</w:t>
      </w:r>
      <w:proofErr w:type="spellEnd"/>
      <w:r w:rsidRPr="009F7F81">
        <w:rPr>
          <w:sz w:val="20"/>
          <w:szCs w:val="20"/>
        </w:rPr>
        <w:t xml:space="preserve"> </w:t>
      </w:r>
      <w:proofErr w:type="spellStart"/>
      <w:r w:rsidRPr="009F7F81">
        <w:rPr>
          <w:sz w:val="20"/>
          <w:szCs w:val="20"/>
        </w:rPr>
        <w:t>Чоловића</w:t>
      </w:r>
      <w:proofErr w:type="spellEnd"/>
      <w:r w:rsidRPr="009F7F81">
        <w:rPr>
          <w:sz w:val="20"/>
          <w:szCs w:val="20"/>
        </w:rPr>
        <w:t xml:space="preserve">, </w:t>
      </w:r>
      <w:proofErr w:type="spellStart"/>
      <w:r w:rsidRPr="009F7F81">
        <w:rPr>
          <w:sz w:val="20"/>
          <w:szCs w:val="20"/>
        </w:rPr>
        <w:t>Милана</w:t>
      </w:r>
      <w:proofErr w:type="spellEnd"/>
      <w:r w:rsidRPr="009F7F81">
        <w:rPr>
          <w:sz w:val="20"/>
          <w:szCs w:val="20"/>
        </w:rPr>
        <w:t xml:space="preserve"> </w:t>
      </w:r>
      <w:proofErr w:type="spellStart"/>
      <w:r w:rsidRPr="009F7F81">
        <w:rPr>
          <w:sz w:val="20"/>
          <w:szCs w:val="20"/>
        </w:rPr>
        <w:t>Зарића</w:t>
      </w:r>
      <w:proofErr w:type="spellEnd"/>
      <w:r w:rsidRPr="009F7F81">
        <w:rPr>
          <w:sz w:val="20"/>
          <w:szCs w:val="20"/>
        </w:rPr>
        <w:t xml:space="preserve"> </w:t>
      </w:r>
      <w:proofErr w:type="spellStart"/>
      <w:r w:rsidRPr="009F7F81">
        <w:rPr>
          <w:sz w:val="20"/>
          <w:szCs w:val="20"/>
        </w:rPr>
        <w:t>Тангова</w:t>
      </w:r>
      <w:proofErr w:type="spellEnd"/>
      <w:r w:rsidRPr="009F7F81">
        <w:rPr>
          <w:sz w:val="20"/>
          <w:szCs w:val="20"/>
        </w:rPr>
        <w:t xml:space="preserve">, </w:t>
      </w:r>
      <w:proofErr w:type="spellStart"/>
      <w:r w:rsidRPr="009F7F81">
        <w:rPr>
          <w:sz w:val="20"/>
          <w:szCs w:val="20"/>
        </w:rPr>
        <w:t>Кирила</w:t>
      </w:r>
      <w:proofErr w:type="spellEnd"/>
      <w:r w:rsidRPr="009F7F81">
        <w:rPr>
          <w:sz w:val="20"/>
          <w:szCs w:val="20"/>
        </w:rPr>
        <w:t xml:space="preserve"> </w:t>
      </w:r>
      <w:proofErr w:type="spellStart"/>
      <w:r w:rsidRPr="009F7F81">
        <w:rPr>
          <w:sz w:val="20"/>
          <w:szCs w:val="20"/>
        </w:rPr>
        <w:t>Савића</w:t>
      </w:r>
      <w:proofErr w:type="spellEnd"/>
      <w:r w:rsidRPr="009F7F81">
        <w:rPr>
          <w:sz w:val="20"/>
          <w:szCs w:val="20"/>
        </w:rPr>
        <w:t xml:space="preserve">, </w:t>
      </w:r>
      <w:proofErr w:type="spellStart"/>
      <w:r w:rsidRPr="009F7F81">
        <w:rPr>
          <w:sz w:val="20"/>
          <w:szCs w:val="20"/>
        </w:rPr>
        <w:t>Венијамина</w:t>
      </w:r>
      <w:proofErr w:type="spellEnd"/>
      <w:r w:rsidRPr="009F7F81">
        <w:rPr>
          <w:sz w:val="20"/>
          <w:szCs w:val="20"/>
        </w:rPr>
        <w:t xml:space="preserve"> </w:t>
      </w:r>
      <w:proofErr w:type="spellStart"/>
      <w:r w:rsidRPr="009F7F81">
        <w:rPr>
          <w:sz w:val="20"/>
          <w:szCs w:val="20"/>
        </w:rPr>
        <w:t>Маринковића</w:t>
      </w:r>
      <w:proofErr w:type="spellEnd"/>
      <w:r w:rsidRPr="009F7F81">
        <w:rPr>
          <w:sz w:val="20"/>
          <w:szCs w:val="20"/>
        </w:rPr>
        <w:t xml:space="preserve">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броја</w:t>
      </w:r>
      <w:proofErr w:type="spellEnd"/>
      <w:r w:rsidRPr="009F7F81">
        <w:rPr>
          <w:sz w:val="20"/>
          <w:szCs w:val="20"/>
        </w:rPr>
        <w:t xml:space="preserve"> 137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непарне</w:t>
      </w:r>
      <w:proofErr w:type="spellEnd"/>
      <w:r w:rsidRPr="009F7F81">
        <w:rPr>
          <w:sz w:val="20"/>
          <w:szCs w:val="20"/>
        </w:rPr>
        <w:t xml:space="preserve"> </w:t>
      </w:r>
      <w:proofErr w:type="spellStart"/>
      <w:r w:rsidRPr="009F7F81">
        <w:rPr>
          <w:sz w:val="20"/>
          <w:szCs w:val="20"/>
        </w:rPr>
        <w:t>стране</w:t>
      </w:r>
      <w:proofErr w:type="spellEnd"/>
      <w:r w:rsidRPr="009F7F81">
        <w:rPr>
          <w:sz w:val="20"/>
          <w:szCs w:val="20"/>
        </w:rPr>
        <w:t xml:space="preserve">, и </w:t>
      </w:r>
      <w:proofErr w:type="spellStart"/>
      <w:r w:rsidRPr="009F7F81">
        <w:rPr>
          <w:sz w:val="20"/>
          <w:szCs w:val="20"/>
        </w:rPr>
        <w:t>броја</w:t>
      </w:r>
      <w:proofErr w:type="spellEnd"/>
      <w:r w:rsidRPr="009F7F81">
        <w:rPr>
          <w:sz w:val="20"/>
          <w:szCs w:val="20"/>
        </w:rPr>
        <w:t xml:space="preserve"> 178 а </w:t>
      </w:r>
      <w:proofErr w:type="spellStart"/>
      <w:r w:rsidRPr="009F7F81">
        <w:rPr>
          <w:sz w:val="20"/>
          <w:szCs w:val="20"/>
        </w:rPr>
        <w:t>парне</w:t>
      </w:r>
      <w:proofErr w:type="spellEnd"/>
      <w:r w:rsidRPr="009F7F81">
        <w:rPr>
          <w:sz w:val="20"/>
          <w:szCs w:val="20"/>
        </w:rPr>
        <w:t xml:space="preserve"> </w:t>
      </w:r>
      <w:proofErr w:type="spellStart"/>
      <w:r w:rsidRPr="009F7F81">
        <w:rPr>
          <w:sz w:val="20"/>
          <w:szCs w:val="20"/>
        </w:rPr>
        <w:t>стране</w:t>
      </w:r>
      <w:proofErr w:type="spellEnd"/>
      <w:r w:rsidRPr="009F7F81">
        <w:rPr>
          <w:sz w:val="20"/>
          <w:szCs w:val="20"/>
        </w:rPr>
        <w:t xml:space="preserve">, </w:t>
      </w:r>
      <w:proofErr w:type="spellStart"/>
      <w:r w:rsidRPr="009F7F81">
        <w:rPr>
          <w:sz w:val="20"/>
          <w:szCs w:val="20"/>
        </w:rPr>
        <w:t>Радничка</w:t>
      </w:r>
      <w:proofErr w:type="spellEnd"/>
      <w:r w:rsidRPr="009F7F81">
        <w:rPr>
          <w:sz w:val="20"/>
          <w:szCs w:val="20"/>
        </w:rPr>
        <w:t xml:space="preserve">, </w:t>
      </w:r>
      <w:proofErr w:type="spellStart"/>
      <w:r w:rsidRPr="009F7F81">
        <w:rPr>
          <w:sz w:val="20"/>
          <w:szCs w:val="20"/>
        </w:rPr>
        <w:t>Моравичке</w:t>
      </w:r>
      <w:proofErr w:type="spellEnd"/>
      <w:r w:rsidRPr="009F7F81">
        <w:rPr>
          <w:sz w:val="20"/>
          <w:szCs w:val="20"/>
        </w:rPr>
        <w:t xml:space="preserve"> </w:t>
      </w:r>
      <w:proofErr w:type="spellStart"/>
      <w:r w:rsidRPr="009F7F81">
        <w:rPr>
          <w:sz w:val="20"/>
          <w:szCs w:val="20"/>
        </w:rPr>
        <w:t>чете</w:t>
      </w:r>
      <w:proofErr w:type="spellEnd"/>
      <w:r w:rsidRPr="009F7F81">
        <w:rPr>
          <w:sz w:val="20"/>
          <w:szCs w:val="20"/>
        </w:rPr>
        <w:t xml:space="preserve">, </w:t>
      </w:r>
      <w:proofErr w:type="spellStart"/>
      <w:r w:rsidRPr="009F7F81">
        <w:rPr>
          <w:sz w:val="20"/>
          <w:szCs w:val="20"/>
        </w:rPr>
        <w:t>Милојице</w:t>
      </w:r>
      <w:proofErr w:type="spellEnd"/>
      <w:r w:rsidRPr="009F7F81">
        <w:rPr>
          <w:sz w:val="20"/>
          <w:szCs w:val="20"/>
        </w:rPr>
        <w:t xml:space="preserve"> </w:t>
      </w:r>
      <w:proofErr w:type="spellStart"/>
      <w:r w:rsidRPr="009F7F81">
        <w:rPr>
          <w:sz w:val="20"/>
          <w:szCs w:val="20"/>
        </w:rPr>
        <w:t>Николића</w:t>
      </w:r>
      <w:proofErr w:type="spellEnd"/>
      <w:r w:rsidRPr="009F7F81">
        <w:rPr>
          <w:sz w:val="20"/>
          <w:szCs w:val="20"/>
        </w:rPr>
        <w:t xml:space="preserve">, </w:t>
      </w:r>
      <w:proofErr w:type="spellStart"/>
      <w:r w:rsidRPr="009F7F81">
        <w:rPr>
          <w:sz w:val="20"/>
          <w:szCs w:val="20"/>
        </w:rPr>
        <w:t>Кеј</w:t>
      </w:r>
      <w:proofErr w:type="spellEnd"/>
      <w:r w:rsidRPr="009F7F81">
        <w:rPr>
          <w:sz w:val="20"/>
          <w:szCs w:val="20"/>
        </w:rPr>
        <w:t xml:space="preserve"> </w:t>
      </w:r>
      <w:proofErr w:type="spellStart"/>
      <w:r w:rsidRPr="009F7F81">
        <w:rPr>
          <w:sz w:val="20"/>
          <w:szCs w:val="20"/>
        </w:rPr>
        <w:t>Драгана</w:t>
      </w:r>
      <w:proofErr w:type="spellEnd"/>
      <w:r w:rsidRPr="009F7F81">
        <w:rPr>
          <w:sz w:val="20"/>
          <w:szCs w:val="20"/>
        </w:rPr>
        <w:t xml:space="preserve"> </w:t>
      </w:r>
      <w:proofErr w:type="spellStart"/>
      <w:r w:rsidRPr="009F7F81">
        <w:rPr>
          <w:sz w:val="20"/>
          <w:szCs w:val="20"/>
        </w:rPr>
        <w:t>Лепосавића</w:t>
      </w:r>
      <w:proofErr w:type="spellEnd"/>
      <w:r w:rsidRPr="009F7F81">
        <w:rPr>
          <w:sz w:val="20"/>
          <w:szCs w:val="20"/>
        </w:rPr>
        <w:t xml:space="preserve">, </w:t>
      </w:r>
      <w:proofErr w:type="spellStart"/>
      <w:r w:rsidRPr="009F7F81">
        <w:rPr>
          <w:sz w:val="20"/>
          <w:szCs w:val="20"/>
        </w:rPr>
        <w:t>Браће</w:t>
      </w:r>
      <w:proofErr w:type="spellEnd"/>
      <w:r w:rsidRPr="009F7F81">
        <w:rPr>
          <w:sz w:val="20"/>
          <w:szCs w:val="20"/>
        </w:rPr>
        <w:t xml:space="preserve"> </w:t>
      </w:r>
      <w:proofErr w:type="spellStart"/>
      <w:r w:rsidRPr="009F7F81">
        <w:rPr>
          <w:sz w:val="20"/>
          <w:szCs w:val="20"/>
        </w:rPr>
        <w:t>Рајковића</w:t>
      </w:r>
      <w:proofErr w:type="spellEnd"/>
      <w:r w:rsidRPr="009F7F81">
        <w:rPr>
          <w:sz w:val="20"/>
          <w:szCs w:val="20"/>
        </w:rPr>
        <w:t xml:space="preserve">, </w:t>
      </w:r>
      <w:proofErr w:type="spellStart"/>
      <w:r w:rsidRPr="009F7F81">
        <w:rPr>
          <w:sz w:val="20"/>
          <w:szCs w:val="20"/>
        </w:rPr>
        <w:t>Милана</w:t>
      </w:r>
      <w:proofErr w:type="spellEnd"/>
      <w:r w:rsidRPr="009F7F81">
        <w:rPr>
          <w:sz w:val="20"/>
          <w:szCs w:val="20"/>
        </w:rPr>
        <w:t xml:space="preserve"> </w:t>
      </w:r>
      <w:proofErr w:type="spellStart"/>
      <w:r w:rsidRPr="009F7F81">
        <w:rPr>
          <w:sz w:val="20"/>
          <w:szCs w:val="20"/>
        </w:rPr>
        <w:t>Михаиловића</w:t>
      </w:r>
      <w:proofErr w:type="spellEnd"/>
      <w:r w:rsidRPr="009F7F81">
        <w:rPr>
          <w:sz w:val="20"/>
          <w:szCs w:val="20"/>
        </w:rPr>
        <w:t xml:space="preserve">, </w:t>
      </w:r>
      <w:proofErr w:type="spellStart"/>
      <w:r w:rsidRPr="009F7F81">
        <w:rPr>
          <w:sz w:val="20"/>
          <w:szCs w:val="20"/>
        </w:rPr>
        <w:t>Вукадина</w:t>
      </w:r>
      <w:proofErr w:type="spellEnd"/>
      <w:r w:rsidRPr="009F7F81">
        <w:rPr>
          <w:sz w:val="20"/>
          <w:szCs w:val="20"/>
        </w:rPr>
        <w:t xml:space="preserve"> </w:t>
      </w:r>
      <w:proofErr w:type="spellStart"/>
      <w:r w:rsidRPr="009F7F81">
        <w:rPr>
          <w:sz w:val="20"/>
          <w:szCs w:val="20"/>
        </w:rPr>
        <w:t>Стојановића</w:t>
      </w:r>
      <w:proofErr w:type="spellEnd"/>
      <w:r w:rsidRPr="009F7F81">
        <w:rPr>
          <w:sz w:val="20"/>
          <w:szCs w:val="20"/>
        </w:rPr>
        <w:t xml:space="preserve">, </w:t>
      </w:r>
      <w:proofErr w:type="spellStart"/>
      <w:r w:rsidRPr="009F7F81">
        <w:rPr>
          <w:sz w:val="20"/>
          <w:szCs w:val="20"/>
        </w:rPr>
        <w:t>Јаворска</w:t>
      </w:r>
      <w:proofErr w:type="spellEnd"/>
      <w:r w:rsidRPr="009F7F81">
        <w:rPr>
          <w:sz w:val="20"/>
          <w:szCs w:val="20"/>
        </w:rPr>
        <w:t xml:space="preserve">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броја</w:t>
      </w:r>
      <w:proofErr w:type="spellEnd"/>
      <w:r w:rsidRPr="009F7F81">
        <w:rPr>
          <w:sz w:val="20"/>
          <w:szCs w:val="20"/>
        </w:rPr>
        <w:t xml:space="preserve"> 55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непарне</w:t>
      </w:r>
      <w:proofErr w:type="spellEnd"/>
      <w:r w:rsidRPr="009F7F81">
        <w:rPr>
          <w:sz w:val="20"/>
          <w:szCs w:val="20"/>
        </w:rPr>
        <w:t xml:space="preserve"> </w:t>
      </w:r>
      <w:proofErr w:type="spellStart"/>
      <w:r w:rsidRPr="009F7F81">
        <w:rPr>
          <w:sz w:val="20"/>
          <w:szCs w:val="20"/>
        </w:rPr>
        <w:t>стране</w:t>
      </w:r>
      <w:proofErr w:type="spellEnd"/>
      <w:r w:rsidRPr="009F7F81">
        <w:rPr>
          <w:sz w:val="20"/>
          <w:szCs w:val="20"/>
        </w:rPr>
        <w:t xml:space="preserve"> и </w:t>
      </w:r>
      <w:proofErr w:type="spellStart"/>
      <w:r w:rsidRPr="009F7F81">
        <w:rPr>
          <w:sz w:val="20"/>
          <w:szCs w:val="20"/>
        </w:rPr>
        <w:t>броја</w:t>
      </w:r>
      <w:proofErr w:type="spellEnd"/>
      <w:r w:rsidRPr="009F7F81">
        <w:rPr>
          <w:sz w:val="20"/>
          <w:szCs w:val="20"/>
        </w:rPr>
        <w:t xml:space="preserve"> 42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парне</w:t>
      </w:r>
      <w:proofErr w:type="spellEnd"/>
      <w:r w:rsidRPr="009F7F81">
        <w:rPr>
          <w:sz w:val="20"/>
          <w:szCs w:val="20"/>
        </w:rPr>
        <w:t xml:space="preserve"> </w:t>
      </w:r>
      <w:proofErr w:type="spellStart"/>
      <w:r w:rsidRPr="009F7F81">
        <w:rPr>
          <w:sz w:val="20"/>
          <w:szCs w:val="20"/>
        </w:rPr>
        <w:t>стране</w:t>
      </w:r>
      <w:proofErr w:type="spellEnd"/>
      <w:r w:rsidRPr="009F7F81">
        <w:rPr>
          <w:sz w:val="20"/>
          <w:szCs w:val="20"/>
        </w:rPr>
        <w:t xml:space="preserve">, </w:t>
      </w:r>
      <w:proofErr w:type="spellStart"/>
      <w:r w:rsidRPr="009F7F81">
        <w:rPr>
          <w:sz w:val="20"/>
          <w:szCs w:val="20"/>
        </w:rPr>
        <w:t>Бошка</w:t>
      </w:r>
      <w:proofErr w:type="spellEnd"/>
      <w:r w:rsidRPr="009F7F81">
        <w:rPr>
          <w:sz w:val="20"/>
          <w:szCs w:val="20"/>
        </w:rPr>
        <w:t xml:space="preserve"> </w:t>
      </w:r>
      <w:proofErr w:type="spellStart"/>
      <w:r w:rsidRPr="009F7F81">
        <w:rPr>
          <w:sz w:val="20"/>
          <w:szCs w:val="20"/>
        </w:rPr>
        <w:t>Петровића</w:t>
      </w:r>
      <w:proofErr w:type="spellEnd"/>
      <w:r w:rsidRPr="009F7F81">
        <w:rPr>
          <w:sz w:val="20"/>
          <w:szCs w:val="20"/>
        </w:rPr>
        <w:t xml:space="preserve">, </w:t>
      </w:r>
      <w:proofErr w:type="spellStart"/>
      <w:r w:rsidRPr="009F7F81">
        <w:rPr>
          <w:sz w:val="20"/>
          <w:szCs w:val="20"/>
        </w:rPr>
        <w:t>Милинка</w:t>
      </w:r>
      <w:proofErr w:type="spellEnd"/>
      <w:r w:rsidRPr="009F7F81">
        <w:rPr>
          <w:sz w:val="20"/>
          <w:szCs w:val="20"/>
        </w:rPr>
        <w:t xml:space="preserve"> </w:t>
      </w:r>
      <w:proofErr w:type="spellStart"/>
      <w:r w:rsidRPr="009F7F81">
        <w:rPr>
          <w:sz w:val="20"/>
          <w:szCs w:val="20"/>
        </w:rPr>
        <w:t>Кушића</w:t>
      </w:r>
      <w:proofErr w:type="spellEnd"/>
      <w:r w:rsidRPr="009F7F81">
        <w:rPr>
          <w:sz w:val="20"/>
          <w:szCs w:val="20"/>
        </w:rPr>
        <w:t xml:space="preserve">, </w:t>
      </w:r>
      <w:proofErr w:type="spellStart"/>
      <w:r w:rsidRPr="009F7F81">
        <w:rPr>
          <w:sz w:val="20"/>
          <w:szCs w:val="20"/>
        </w:rPr>
        <w:t>Миће</w:t>
      </w:r>
      <w:proofErr w:type="spellEnd"/>
      <w:r w:rsidRPr="009F7F81">
        <w:rPr>
          <w:sz w:val="20"/>
          <w:szCs w:val="20"/>
        </w:rPr>
        <w:t xml:space="preserve"> </w:t>
      </w:r>
      <w:proofErr w:type="spellStart"/>
      <w:r w:rsidRPr="009F7F81">
        <w:rPr>
          <w:sz w:val="20"/>
          <w:szCs w:val="20"/>
        </w:rPr>
        <w:t>Матовића</w:t>
      </w:r>
      <w:proofErr w:type="spellEnd"/>
      <w:r w:rsidRPr="009F7F81">
        <w:rPr>
          <w:sz w:val="20"/>
          <w:szCs w:val="20"/>
        </w:rPr>
        <w:t xml:space="preserve">, </w:t>
      </w:r>
      <w:proofErr w:type="spellStart"/>
      <w:r w:rsidRPr="009F7F81">
        <w:rPr>
          <w:sz w:val="20"/>
          <w:szCs w:val="20"/>
        </w:rPr>
        <w:t>Бранислава</w:t>
      </w:r>
      <w:proofErr w:type="spellEnd"/>
      <w:r w:rsidRPr="009F7F81">
        <w:rPr>
          <w:sz w:val="20"/>
          <w:szCs w:val="20"/>
        </w:rPr>
        <w:t xml:space="preserve"> </w:t>
      </w:r>
      <w:proofErr w:type="spellStart"/>
      <w:r w:rsidRPr="009F7F81">
        <w:rPr>
          <w:sz w:val="20"/>
          <w:szCs w:val="20"/>
        </w:rPr>
        <w:t>Нушића</w:t>
      </w:r>
      <w:proofErr w:type="spellEnd"/>
      <w:r w:rsidRPr="009F7F81">
        <w:rPr>
          <w:sz w:val="20"/>
          <w:szCs w:val="20"/>
        </w:rPr>
        <w:t xml:space="preserve">, </w:t>
      </w:r>
      <w:proofErr w:type="spellStart"/>
      <w:r w:rsidRPr="009F7F81">
        <w:rPr>
          <w:sz w:val="20"/>
          <w:szCs w:val="20"/>
        </w:rPr>
        <w:t>Мајора</w:t>
      </w:r>
      <w:proofErr w:type="spellEnd"/>
      <w:r w:rsidRPr="009F7F81">
        <w:rPr>
          <w:sz w:val="20"/>
          <w:szCs w:val="20"/>
        </w:rPr>
        <w:t xml:space="preserve"> </w:t>
      </w:r>
      <w:proofErr w:type="spellStart"/>
      <w:r w:rsidRPr="009F7F81">
        <w:rPr>
          <w:sz w:val="20"/>
          <w:szCs w:val="20"/>
        </w:rPr>
        <w:t>Илића</w:t>
      </w:r>
      <w:proofErr w:type="spellEnd"/>
      <w:r w:rsidRPr="009F7F81">
        <w:rPr>
          <w:sz w:val="20"/>
          <w:szCs w:val="20"/>
        </w:rPr>
        <w:t xml:space="preserve">, </w:t>
      </w:r>
      <w:proofErr w:type="spellStart"/>
      <w:r w:rsidRPr="009F7F81">
        <w:rPr>
          <w:sz w:val="20"/>
          <w:szCs w:val="20"/>
        </w:rPr>
        <w:t>Његошева</w:t>
      </w:r>
      <w:proofErr w:type="spellEnd"/>
      <w:r w:rsidRPr="009F7F81">
        <w:rPr>
          <w:sz w:val="20"/>
          <w:szCs w:val="20"/>
        </w:rPr>
        <w:t xml:space="preserve">, </w:t>
      </w:r>
      <w:proofErr w:type="spellStart"/>
      <w:r w:rsidRPr="009F7F81">
        <w:rPr>
          <w:sz w:val="20"/>
          <w:szCs w:val="20"/>
        </w:rPr>
        <w:t>Моравска</w:t>
      </w:r>
      <w:proofErr w:type="spellEnd"/>
      <w:r w:rsidRPr="009F7F81">
        <w:rPr>
          <w:sz w:val="20"/>
          <w:szCs w:val="20"/>
        </w:rPr>
        <w:t xml:space="preserve">, </w:t>
      </w:r>
      <w:proofErr w:type="spellStart"/>
      <w:r w:rsidRPr="009F7F81">
        <w:rPr>
          <w:sz w:val="20"/>
          <w:szCs w:val="20"/>
        </w:rPr>
        <w:t>Кеј</w:t>
      </w:r>
      <w:proofErr w:type="spellEnd"/>
      <w:r w:rsidRPr="009F7F81">
        <w:rPr>
          <w:sz w:val="20"/>
          <w:szCs w:val="20"/>
        </w:rPr>
        <w:t xml:space="preserve"> </w:t>
      </w:r>
      <w:proofErr w:type="spellStart"/>
      <w:r w:rsidRPr="009F7F81">
        <w:rPr>
          <w:sz w:val="20"/>
          <w:szCs w:val="20"/>
        </w:rPr>
        <w:t>Ослобођења</w:t>
      </w:r>
      <w:proofErr w:type="spellEnd"/>
      <w:r w:rsidRPr="009F7F81">
        <w:rPr>
          <w:sz w:val="20"/>
          <w:szCs w:val="20"/>
        </w:rPr>
        <w:t xml:space="preserve">, </w:t>
      </w:r>
      <w:proofErr w:type="spellStart"/>
      <w:r w:rsidRPr="009F7F81">
        <w:rPr>
          <w:sz w:val="20"/>
          <w:szCs w:val="20"/>
        </w:rPr>
        <w:t>Драгана</w:t>
      </w:r>
      <w:proofErr w:type="spellEnd"/>
      <w:r w:rsidRPr="009F7F81">
        <w:rPr>
          <w:sz w:val="20"/>
          <w:szCs w:val="20"/>
        </w:rPr>
        <w:t xml:space="preserve"> </w:t>
      </w:r>
      <w:proofErr w:type="spellStart"/>
      <w:r w:rsidRPr="009F7F81">
        <w:rPr>
          <w:sz w:val="20"/>
          <w:szCs w:val="20"/>
        </w:rPr>
        <w:t>Шабановића</w:t>
      </w:r>
      <w:proofErr w:type="spellEnd"/>
      <w:r w:rsidRPr="009F7F81">
        <w:rPr>
          <w:sz w:val="20"/>
          <w:szCs w:val="20"/>
        </w:rPr>
        <w:t xml:space="preserve">, </w:t>
      </w:r>
      <w:proofErr w:type="spellStart"/>
      <w:r w:rsidRPr="009F7F81">
        <w:rPr>
          <w:sz w:val="20"/>
          <w:szCs w:val="20"/>
        </w:rPr>
        <w:t>Сизифова</w:t>
      </w:r>
      <w:proofErr w:type="spellEnd"/>
      <w:r w:rsidRPr="009F7F81">
        <w:rPr>
          <w:sz w:val="20"/>
          <w:szCs w:val="20"/>
        </w:rPr>
        <w:t xml:space="preserve"> </w:t>
      </w:r>
      <w:proofErr w:type="spellStart"/>
      <w:r w:rsidRPr="009F7F81">
        <w:rPr>
          <w:sz w:val="20"/>
          <w:szCs w:val="20"/>
        </w:rPr>
        <w:t>улица</w:t>
      </w:r>
      <w:proofErr w:type="spellEnd"/>
      <w:r w:rsidRPr="009F7F81">
        <w:rPr>
          <w:sz w:val="20"/>
          <w:szCs w:val="20"/>
        </w:rPr>
        <w:t xml:space="preserve">, </w:t>
      </w:r>
      <w:proofErr w:type="spellStart"/>
      <w:r w:rsidRPr="009F7F81">
        <w:rPr>
          <w:sz w:val="20"/>
          <w:szCs w:val="20"/>
        </w:rPr>
        <w:t>Партизанска</w:t>
      </w:r>
      <w:proofErr w:type="spellEnd"/>
      <w:r w:rsidRPr="009F7F81">
        <w:rPr>
          <w:sz w:val="20"/>
          <w:szCs w:val="20"/>
        </w:rPr>
        <w:t xml:space="preserve"> </w:t>
      </w:r>
      <w:proofErr w:type="spellStart"/>
      <w:r w:rsidRPr="009F7F81">
        <w:rPr>
          <w:sz w:val="20"/>
          <w:szCs w:val="20"/>
        </w:rPr>
        <w:t>улица</w:t>
      </w:r>
      <w:proofErr w:type="spellEnd"/>
      <w:r w:rsidRPr="009F7F81">
        <w:rPr>
          <w:sz w:val="20"/>
          <w:szCs w:val="20"/>
        </w:rPr>
        <w:t>.</w:t>
      </w:r>
    </w:p>
    <w:p w14:paraId="1F800AD0" w14:textId="77777777" w:rsidR="008776AB" w:rsidRPr="009F7F81" w:rsidRDefault="008776AB" w:rsidP="008776AB">
      <w:pPr>
        <w:jc w:val="both"/>
        <w:rPr>
          <w:sz w:val="20"/>
          <w:szCs w:val="20"/>
        </w:rPr>
      </w:pPr>
      <w:r w:rsidRPr="009F7F81">
        <w:rPr>
          <w:b/>
          <w:sz w:val="20"/>
          <w:szCs w:val="20"/>
        </w:rPr>
        <w:t xml:space="preserve">А+ </w:t>
      </w:r>
      <w:proofErr w:type="spellStart"/>
      <w:r w:rsidRPr="009F7F81">
        <w:rPr>
          <w:b/>
          <w:sz w:val="20"/>
          <w:szCs w:val="20"/>
        </w:rPr>
        <w:t>зона</w:t>
      </w:r>
      <w:proofErr w:type="spellEnd"/>
      <w:r w:rsidRPr="009F7F81">
        <w:rPr>
          <w:sz w:val="20"/>
          <w:szCs w:val="20"/>
        </w:rPr>
        <w:t>:</w:t>
      </w:r>
      <w:r w:rsidRPr="009F7F81">
        <w:rPr>
          <w:sz w:val="20"/>
          <w:szCs w:val="20"/>
          <w:lang w:val="sr-Cyrl-CS"/>
        </w:rPr>
        <w:t xml:space="preserve"> </w:t>
      </w:r>
      <w:proofErr w:type="spellStart"/>
      <w:r w:rsidRPr="009F7F81">
        <w:rPr>
          <w:sz w:val="20"/>
          <w:szCs w:val="20"/>
        </w:rPr>
        <w:t>просторно</w:t>
      </w:r>
      <w:proofErr w:type="spellEnd"/>
      <w:r w:rsidRPr="009F7F81">
        <w:rPr>
          <w:sz w:val="20"/>
          <w:szCs w:val="20"/>
        </w:rPr>
        <w:t xml:space="preserve"> - </w:t>
      </w:r>
      <w:proofErr w:type="spellStart"/>
      <w:r w:rsidRPr="009F7F81">
        <w:rPr>
          <w:sz w:val="20"/>
          <w:szCs w:val="20"/>
        </w:rPr>
        <w:t>културно</w:t>
      </w:r>
      <w:proofErr w:type="spellEnd"/>
      <w:r w:rsidRPr="009F7F81">
        <w:rPr>
          <w:sz w:val="20"/>
          <w:szCs w:val="20"/>
        </w:rPr>
        <w:t xml:space="preserve"> </w:t>
      </w:r>
      <w:proofErr w:type="spellStart"/>
      <w:r w:rsidRPr="009F7F81">
        <w:rPr>
          <w:sz w:val="20"/>
          <w:szCs w:val="20"/>
        </w:rPr>
        <w:t>историјску</w:t>
      </w:r>
      <w:proofErr w:type="spellEnd"/>
      <w:r w:rsidRPr="009F7F81">
        <w:rPr>
          <w:sz w:val="20"/>
          <w:szCs w:val="20"/>
        </w:rPr>
        <w:t xml:space="preserve"> </w:t>
      </w:r>
      <w:proofErr w:type="spellStart"/>
      <w:r w:rsidRPr="009F7F81">
        <w:rPr>
          <w:sz w:val="20"/>
          <w:szCs w:val="20"/>
        </w:rPr>
        <w:t>целину</w:t>
      </w:r>
      <w:proofErr w:type="spellEnd"/>
      <w:r w:rsidRPr="009F7F81">
        <w:rPr>
          <w:sz w:val="20"/>
          <w:szCs w:val="20"/>
        </w:rPr>
        <w:t xml:space="preserve"> </w:t>
      </w:r>
      <w:proofErr w:type="spellStart"/>
      <w:r w:rsidRPr="009F7F81">
        <w:rPr>
          <w:sz w:val="20"/>
          <w:szCs w:val="20"/>
        </w:rPr>
        <w:t>непокретно</w:t>
      </w:r>
      <w:proofErr w:type="spellEnd"/>
      <w:r w:rsidRPr="009F7F81">
        <w:rPr>
          <w:sz w:val="20"/>
          <w:szCs w:val="20"/>
        </w:rPr>
        <w:t xml:space="preserve"> </w:t>
      </w:r>
      <w:proofErr w:type="spellStart"/>
      <w:r w:rsidRPr="009F7F81">
        <w:rPr>
          <w:sz w:val="20"/>
          <w:szCs w:val="20"/>
        </w:rPr>
        <w:t>културно</w:t>
      </w:r>
      <w:proofErr w:type="spellEnd"/>
      <w:r w:rsidRPr="009F7F81">
        <w:rPr>
          <w:sz w:val="20"/>
          <w:szCs w:val="20"/>
        </w:rPr>
        <w:t xml:space="preserve"> </w:t>
      </w:r>
      <w:proofErr w:type="spellStart"/>
      <w:r w:rsidRPr="009F7F81">
        <w:rPr>
          <w:sz w:val="20"/>
          <w:szCs w:val="20"/>
        </w:rPr>
        <w:t>добро</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великог</w:t>
      </w:r>
      <w:proofErr w:type="spellEnd"/>
      <w:r w:rsidRPr="009F7F81">
        <w:rPr>
          <w:sz w:val="20"/>
          <w:szCs w:val="20"/>
        </w:rPr>
        <w:t xml:space="preserve"> </w:t>
      </w:r>
      <w:proofErr w:type="spellStart"/>
      <w:r w:rsidRPr="009F7F81">
        <w:rPr>
          <w:sz w:val="20"/>
          <w:szCs w:val="20"/>
        </w:rPr>
        <w:t>значаја</w:t>
      </w:r>
      <w:proofErr w:type="spellEnd"/>
      <w:r w:rsidRPr="009F7F81">
        <w:rPr>
          <w:sz w:val="20"/>
          <w:szCs w:val="20"/>
        </w:rPr>
        <w:t xml:space="preserve"> </w:t>
      </w:r>
      <w:proofErr w:type="spellStart"/>
      <w:r w:rsidRPr="009F7F81">
        <w:rPr>
          <w:sz w:val="20"/>
          <w:szCs w:val="20"/>
        </w:rPr>
        <w:t>део</w:t>
      </w:r>
      <w:proofErr w:type="spellEnd"/>
      <w:r w:rsidRPr="009F7F81">
        <w:rPr>
          <w:sz w:val="20"/>
          <w:szCs w:val="20"/>
        </w:rPr>
        <w:t xml:space="preserve"> </w:t>
      </w:r>
      <w:proofErr w:type="spellStart"/>
      <w:r w:rsidRPr="009F7F81">
        <w:rPr>
          <w:sz w:val="20"/>
          <w:szCs w:val="20"/>
        </w:rPr>
        <w:t>градског</w:t>
      </w:r>
      <w:proofErr w:type="spellEnd"/>
      <w:r w:rsidRPr="009F7F81">
        <w:rPr>
          <w:sz w:val="20"/>
          <w:szCs w:val="20"/>
        </w:rPr>
        <w:t xml:space="preserve"> </w:t>
      </w:r>
      <w:proofErr w:type="spellStart"/>
      <w:r w:rsidRPr="009F7F81">
        <w:rPr>
          <w:sz w:val="20"/>
          <w:szCs w:val="20"/>
        </w:rPr>
        <w:t>центра</w:t>
      </w:r>
      <w:proofErr w:type="spellEnd"/>
      <w:r w:rsidRPr="009F7F81">
        <w:rPr>
          <w:sz w:val="20"/>
          <w:szCs w:val="20"/>
        </w:rPr>
        <w:t xml:space="preserve"> „</w:t>
      </w:r>
      <w:proofErr w:type="spellStart"/>
      <w:r w:rsidRPr="009F7F81">
        <w:rPr>
          <w:sz w:val="20"/>
          <w:szCs w:val="20"/>
        </w:rPr>
        <w:t>Стара</w:t>
      </w:r>
      <w:proofErr w:type="spellEnd"/>
      <w:r w:rsidRPr="009F7F81">
        <w:rPr>
          <w:sz w:val="20"/>
          <w:szCs w:val="20"/>
        </w:rPr>
        <w:t xml:space="preserve"> </w:t>
      </w:r>
      <w:proofErr w:type="spellStart"/>
      <w:r w:rsidRPr="009F7F81">
        <w:rPr>
          <w:sz w:val="20"/>
          <w:szCs w:val="20"/>
        </w:rPr>
        <w:t>чаршија</w:t>
      </w:r>
      <w:proofErr w:type="spellEnd"/>
      <w:r w:rsidRPr="009F7F81">
        <w:rPr>
          <w:sz w:val="20"/>
          <w:szCs w:val="20"/>
        </w:rPr>
        <w:t>“.</w:t>
      </w:r>
    </w:p>
    <w:p w14:paraId="0E2B8ED4" w14:textId="77777777" w:rsidR="008776AB" w:rsidRPr="009F7F81" w:rsidRDefault="008776AB" w:rsidP="008776AB">
      <w:pPr>
        <w:jc w:val="both"/>
        <w:rPr>
          <w:sz w:val="20"/>
          <w:szCs w:val="20"/>
          <w:lang w:val="sr-Cyrl-CS"/>
        </w:rPr>
      </w:pPr>
    </w:p>
    <w:p w14:paraId="38131682" w14:textId="77777777" w:rsidR="008776AB" w:rsidRPr="009F7F81" w:rsidRDefault="008776AB" w:rsidP="008776AB">
      <w:pPr>
        <w:jc w:val="center"/>
        <w:rPr>
          <w:sz w:val="20"/>
          <w:szCs w:val="20"/>
          <w:lang w:val="sr-Cyrl-CS"/>
        </w:rPr>
      </w:pPr>
      <w:r w:rsidRPr="009F7F81">
        <w:rPr>
          <w:sz w:val="20"/>
          <w:szCs w:val="20"/>
          <w:lang w:val="sr-Cyrl-CS"/>
        </w:rPr>
        <w:t>Члан 21.</w:t>
      </w:r>
    </w:p>
    <w:p w14:paraId="4F535B9B" w14:textId="77777777" w:rsidR="008776AB" w:rsidRPr="009F7F81" w:rsidRDefault="008776AB" w:rsidP="008776AB">
      <w:pPr>
        <w:jc w:val="center"/>
        <w:rPr>
          <w:sz w:val="20"/>
          <w:szCs w:val="20"/>
          <w:lang w:val="sr-Cyrl-CS"/>
        </w:rPr>
      </w:pPr>
    </w:p>
    <w:p w14:paraId="4BEE361B" w14:textId="77777777" w:rsidR="008776AB" w:rsidRPr="009F7F81" w:rsidRDefault="008776AB" w:rsidP="008776AB">
      <w:pPr>
        <w:jc w:val="both"/>
        <w:rPr>
          <w:sz w:val="20"/>
          <w:szCs w:val="20"/>
          <w:lang w:val="sr-Cyrl-CS"/>
        </w:rPr>
      </w:pPr>
      <w:r w:rsidRPr="009F7F81">
        <w:rPr>
          <w:sz w:val="20"/>
          <w:szCs w:val="20"/>
          <w:lang w:val="sr-Cyrl-CS"/>
        </w:rPr>
        <w:t xml:space="preserve">      Објекти у којима се држе копитари, папкари и живина за потребе домаћинства морају бити удаљени од стамбених и пословних објеката суседних парцела најмање 15 метара, а од објеката за снабдевање водом 20 метара.</w:t>
      </w:r>
    </w:p>
    <w:p w14:paraId="0C9E79C3" w14:textId="77777777" w:rsidR="008776AB" w:rsidRPr="009F7F81" w:rsidRDefault="008776AB" w:rsidP="008776AB">
      <w:pPr>
        <w:jc w:val="both"/>
        <w:rPr>
          <w:sz w:val="20"/>
          <w:szCs w:val="20"/>
          <w:lang w:val="sr-Cyrl-CS"/>
        </w:rPr>
      </w:pPr>
      <w:r w:rsidRPr="009F7F81">
        <w:rPr>
          <w:sz w:val="20"/>
          <w:szCs w:val="20"/>
          <w:lang w:val="sr-Cyrl-CS"/>
        </w:rPr>
        <w:t xml:space="preserve">      Уколико је конфигурација терена таква да је објекат за снабдевање водом нижи у односу на објекат за држање животиња, удаљеност објекта мора бити 50 метара.</w:t>
      </w:r>
    </w:p>
    <w:p w14:paraId="36B1DA0C" w14:textId="77777777" w:rsidR="008776AB" w:rsidRPr="009F7F81" w:rsidRDefault="008776AB" w:rsidP="008776AB">
      <w:pPr>
        <w:jc w:val="both"/>
        <w:rPr>
          <w:sz w:val="20"/>
          <w:szCs w:val="20"/>
          <w:lang w:val="sr-Cyrl-CS"/>
        </w:rPr>
      </w:pPr>
      <w:r w:rsidRPr="009F7F81">
        <w:rPr>
          <w:sz w:val="20"/>
          <w:szCs w:val="20"/>
          <w:lang w:val="sr-Cyrl-CS"/>
        </w:rPr>
        <w:t xml:space="preserve">      Објекти из става 1. овог члана у којима се гаји више од: 10 говеда разних категорија, 40 свиња разних категорија, 40 оваца или коза, 300 одрасле живине или 500 бројлера у </w:t>
      </w:r>
      <w:proofErr w:type="spellStart"/>
      <w:r w:rsidRPr="009F7F81">
        <w:rPr>
          <w:sz w:val="20"/>
          <w:szCs w:val="20"/>
          <w:lang w:val="sr-Cyrl-CS"/>
        </w:rPr>
        <w:t>турнусу</w:t>
      </w:r>
      <w:proofErr w:type="spellEnd"/>
      <w:r w:rsidRPr="009F7F81">
        <w:rPr>
          <w:sz w:val="20"/>
          <w:szCs w:val="20"/>
          <w:lang w:val="sr-Cyrl-CS"/>
        </w:rPr>
        <w:t>, морају бити удаљени од стамбених и пословних објеката суседних парцела најмање 60 метара, а од објеката за снабдевање водом 100 метара.</w:t>
      </w:r>
    </w:p>
    <w:p w14:paraId="6006DEA4" w14:textId="77777777" w:rsidR="008776AB" w:rsidRPr="009F7F81" w:rsidRDefault="008776AB" w:rsidP="008776AB">
      <w:pPr>
        <w:jc w:val="both"/>
        <w:rPr>
          <w:sz w:val="20"/>
          <w:szCs w:val="20"/>
          <w:lang w:val="sr-Cyrl-CS"/>
        </w:rPr>
      </w:pPr>
      <w:r w:rsidRPr="009F7F81">
        <w:rPr>
          <w:sz w:val="20"/>
          <w:szCs w:val="20"/>
          <w:lang w:val="sr-Cyrl-CS"/>
        </w:rPr>
        <w:t xml:space="preserve">      Копитари, папкари и живина могу се држати на мањој удаљености од удаљености предвиђене претходним ставовима уколико се ради о објектима који су изграђени пре 2015.године и налазе се у сеоском подручју.</w:t>
      </w:r>
    </w:p>
    <w:p w14:paraId="02982315" w14:textId="77777777" w:rsidR="008776AB" w:rsidRPr="009F7F81" w:rsidRDefault="008776AB" w:rsidP="008776AB">
      <w:pPr>
        <w:jc w:val="both"/>
        <w:rPr>
          <w:sz w:val="20"/>
          <w:szCs w:val="20"/>
          <w:lang w:val="sr-Cyrl-CS"/>
        </w:rPr>
      </w:pPr>
    </w:p>
    <w:p w14:paraId="21868684" w14:textId="77777777" w:rsidR="008776AB" w:rsidRPr="009F7F81" w:rsidRDefault="008776AB" w:rsidP="008776AB">
      <w:pPr>
        <w:jc w:val="center"/>
        <w:rPr>
          <w:sz w:val="20"/>
          <w:szCs w:val="20"/>
          <w:lang w:val="sr-Cyrl-CS"/>
        </w:rPr>
      </w:pPr>
      <w:r w:rsidRPr="009F7F81">
        <w:rPr>
          <w:sz w:val="20"/>
          <w:szCs w:val="20"/>
          <w:lang w:val="sr-Cyrl-CS"/>
        </w:rPr>
        <w:t>Члан 22.</w:t>
      </w:r>
    </w:p>
    <w:p w14:paraId="40E33E09" w14:textId="77777777" w:rsidR="008776AB" w:rsidRPr="009F7F81" w:rsidRDefault="008776AB" w:rsidP="008776AB">
      <w:pPr>
        <w:jc w:val="center"/>
        <w:rPr>
          <w:sz w:val="20"/>
          <w:szCs w:val="20"/>
          <w:lang w:val="sr-Cyrl-CS"/>
        </w:rPr>
      </w:pPr>
    </w:p>
    <w:p w14:paraId="68CFC612" w14:textId="77777777" w:rsidR="008776AB" w:rsidRPr="009F7F81" w:rsidRDefault="008776AB" w:rsidP="008776AB">
      <w:pPr>
        <w:jc w:val="both"/>
        <w:rPr>
          <w:sz w:val="20"/>
          <w:szCs w:val="20"/>
          <w:lang w:val="sr-Cyrl-CS"/>
        </w:rPr>
      </w:pPr>
      <w:r w:rsidRPr="009F7F81">
        <w:rPr>
          <w:sz w:val="20"/>
          <w:szCs w:val="20"/>
          <w:lang w:val="sr-Cyrl-CS"/>
        </w:rPr>
        <w:t xml:space="preserve">    Објекти у којима се држе копитари, папкари и живина морају бити изграђени од тврдог материјала у којима су подови изграђени од </w:t>
      </w:r>
      <w:proofErr w:type="spellStart"/>
      <w:r w:rsidRPr="009F7F81">
        <w:rPr>
          <w:sz w:val="20"/>
          <w:szCs w:val="20"/>
          <w:lang w:val="sr-Cyrl-CS"/>
        </w:rPr>
        <w:t>непропустљивог</w:t>
      </w:r>
      <w:proofErr w:type="spellEnd"/>
      <w:r w:rsidRPr="009F7F81">
        <w:rPr>
          <w:sz w:val="20"/>
          <w:szCs w:val="20"/>
          <w:lang w:val="sr-Cyrl-CS"/>
        </w:rPr>
        <w:t xml:space="preserve"> материјала са нагибом према каналу за одвођење нечистоће у канализациону јаму, прихватни базен или ђубриште.</w:t>
      </w:r>
    </w:p>
    <w:p w14:paraId="05EE8279" w14:textId="77777777" w:rsidR="008776AB" w:rsidRPr="009F7F81" w:rsidRDefault="008776AB" w:rsidP="008776AB">
      <w:pPr>
        <w:jc w:val="both"/>
        <w:rPr>
          <w:sz w:val="20"/>
          <w:szCs w:val="20"/>
          <w:lang w:val="sr-Cyrl-CS"/>
        </w:rPr>
      </w:pPr>
      <w:r w:rsidRPr="009F7F81">
        <w:rPr>
          <w:sz w:val="20"/>
          <w:szCs w:val="20"/>
          <w:lang w:val="sr-Cyrl-CS"/>
        </w:rPr>
        <w:t xml:space="preserve">    Објекти у којима се врши течно </w:t>
      </w:r>
      <w:proofErr w:type="spellStart"/>
      <w:r w:rsidRPr="009F7F81">
        <w:rPr>
          <w:sz w:val="20"/>
          <w:szCs w:val="20"/>
          <w:lang w:val="sr-Cyrl-CS"/>
        </w:rPr>
        <w:t>изђубравање</w:t>
      </w:r>
      <w:proofErr w:type="spellEnd"/>
      <w:r w:rsidRPr="009F7F81">
        <w:rPr>
          <w:sz w:val="20"/>
          <w:szCs w:val="20"/>
          <w:lang w:val="sr-Cyrl-CS"/>
        </w:rPr>
        <w:t xml:space="preserve"> морају имати канал за одвођење </w:t>
      </w:r>
      <w:proofErr w:type="spellStart"/>
      <w:r w:rsidRPr="009F7F81">
        <w:rPr>
          <w:sz w:val="20"/>
          <w:szCs w:val="20"/>
          <w:lang w:val="sr-Cyrl-CS"/>
        </w:rPr>
        <w:t>осоке</w:t>
      </w:r>
      <w:proofErr w:type="spellEnd"/>
      <w:r w:rsidRPr="009F7F81">
        <w:rPr>
          <w:sz w:val="20"/>
          <w:szCs w:val="20"/>
          <w:lang w:val="sr-Cyrl-CS"/>
        </w:rPr>
        <w:t xml:space="preserve"> изграђен од чврстог </w:t>
      </w:r>
      <w:proofErr w:type="spellStart"/>
      <w:r w:rsidRPr="009F7F81">
        <w:rPr>
          <w:sz w:val="20"/>
          <w:szCs w:val="20"/>
          <w:lang w:val="sr-Cyrl-CS"/>
        </w:rPr>
        <w:t>непропустљивог</w:t>
      </w:r>
      <w:proofErr w:type="spellEnd"/>
      <w:r w:rsidRPr="009F7F81">
        <w:rPr>
          <w:sz w:val="20"/>
          <w:szCs w:val="20"/>
          <w:lang w:val="sr-Cyrl-CS"/>
        </w:rPr>
        <w:t xml:space="preserve"> материјала са заобљеним угловима и са решетком на улазу у прихватни базен. Течне отпадне материје не могу се испуштати у канализацију и водоток док се не изврши пречишћавање.</w:t>
      </w:r>
    </w:p>
    <w:p w14:paraId="2A101EF2" w14:textId="77777777" w:rsidR="008776AB" w:rsidRPr="009F7F81" w:rsidRDefault="008776AB" w:rsidP="008776AB">
      <w:pPr>
        <w:jc w:val="both"/>
        <w:rPr>
          <w:sz w:val="20"/>
          <w:szCs w:val="20"/>
          <w:lang w:val="sr-Cyrl-CS"/>
        </w:rPr>
      </w:pPr>
    </w:p>
    <w:p w14:paraId="477FEC3A" w14:textId="77777777" w:rsidR="008776AB" w:rsidRPr="009F7F81" w:rsidRDefault="008776AB" w:rsidP="008776AB">
      <w:pPr>
        <w:jc w:val="center"/>
        <w:rPr>
          <w:sz w:val="20"/>
          <w:szCs w:val="20"/>
          <w:lang w:val="sr-Cyrl-CS"/>
        </w:rPr>
      </w:pPr>
      <w:r w:rsidRPr="009F7F81">
        <w:rPr>
          <w:sz w:val="20"/>
          <w:szCs w:val="20"/>
          <w:lang w:val="sr-Cyrl-CS"/>
        </w:rPr>
        <w:t>Члан 23.</w:t>
      </w:r>
    </w:p>
    <w:p w14:paraId="11963D66" w14:textId="77777777" w:rsidR="008776AB" w:rsidRPr="009F7F81" w:rsidRDefault="008776AB" w:rsidP="008776AB">
      <w:pPr>
        <w:jc w:val="center"/>
        <w:rPr>
          <w:sz w:val="20"/>
          <w:szCs w:val="20"/>
          <w:lang w:val="sr-Cyrl-CS"/>
        </w:rPr>
      </w:pPr>
    </w:p>
    <w:p w14:paraId="4BBE1ABE" w14:textId="77777777" w:rsidR="008776AB" w:rsidRPr="009F7F81" w:rsidRDefault="008776AB" w:rsidP="008776AB">
      <w:pPr>
        <w:jc w:val="both"/>
        <w:rPr>
          <w:sz w:val="20"/>
          <w:szCs w:val="20"/>
          <w:lang w:val="sr-Cyrl-CS"/>
        </w:rPr>
      </w:pPr>
      <w:r w:rsidRPr="009F7F81">
        <w:rPr>
          <w:sz w:val="20"/>
          <w:szCs w:val="20"/>
          <w:lang w:val="sr-Cyrl-CS"/>
        </w:rPr>
        <w:t xml:space="preserve">    Ђубриште у насељеном месту мора бити укопано у земљу и изграђено од тврдог материјала са унутрашње стране и у мерним односима који важе за објекте из члана </w:t>
      </w:r>
      <w:r w:rsidRPr="009F7F81">
        <w:rPr>
          <w:sz w:val="20"/>
          <w:szCs w:val="20"/>
        </w:rPr>
        <w:t>2</w:t>
      </w:r>
      <w:r w:rsidRPr="009F7F81">
        <w:rPr>
          <w:sz w:val="20"/>
          <w:szCs w:val="20"/>
          <w:lang w:val="sr-Cyrl-CS"/>
        </w:rPr>
        <w:t>2. ове Одлуке.</w:t>
      </w:r>
    </w:p>
    <w:p w14:paraId="5714B6B3" w14:textId="77777777" w:rsidR="008776AB" w:rsidRPr="009F7F81" w:rsidRDefault="008776AB" w:rsidP="008776AB">
      <w:pPr>
        <w:jc w:val="both"/>
        <w:rPr>
          <w:sz w:val="20"/>
          <w:szCs w:val="20"/>
          <w:lang w:val="sr-Cyrl-CS"/>
        </w:rPr>
      </w:pPr>
      <w:r w:rsidRPr="009F7F81">
        <w:rPr>
          <w:sz w:val="20"/>
          <w:szCs w:val="20"/>
          <w:lang w:val="sr-Cyrl-CS"/>
        </w:rPr>
        <w:t xml:space="preserve">     Ђубриште наведено у ставу  1. овог члана мора се редовно празнити.</w:t>
      </w:r>
    </w:p>
    <w:p w14:paraId="50B1DC66" w14:textId="77777777" w:rsidR="008776AB" w:rsidRPr="009F7F81" w:rsidRDefault="008776AB" w:rsidP="008776AB">
      <w:pPr>
        <w:jc w:val="both"/>
        <w:rPr>
          <w:sz w:val="20"/>
          <w:szCs w:val="20"/>
          <w:lang w:val="sr-Cyrl-CS"/>
        </w:rPr>
      </w:pPr>
      <w:r w:rsidRPr="009F7F81">
        <w:rPr>
          <w:sz w:val="20"/>
          <w:szCs w:val="20"/>
          <w:lang w:val="sr-Cyrl-CS"/>
        </w:rPr>
        <w:t xml:space="preserve">     Прихватни базен не сме бити понирући и мора бити од бетона или другог </w:t>
      </w:r>
      <w:proofErr w:type="spellStart"/>
      <w:r w:rsidRPr="009F7F81">
        <w:rPr>
          <w:sz w:val="20"/>
          <w:szCs w:val="20"/>
          <w:lang w:val="sr-Cyrl-CS"/>
        </w:rPr>
        <w:t>непропустљивог</w:t>
      </w:r>
      <w:proofErr w:type="spellEnd"/>
      <w:r w:rsidRPr="009F7F81">
        <w:rPr>
          <w:sz w:val="20"/>
          <w:szCs w:val="20"/>
          <w:lang w:val="sr-Cyrl-CS"/>
        </w:rPr>
        <w:t xml:space="preserve"> материјала са цементном кошуљицом, отпоран на дејство отпадних материја и са поклопцем. Садржај из прихватног базена мора се благовремено одводити на хигијенски начин по посебно утврђеним прописима.</w:t>
      </w:r>
    </w:p>
    <w:p w14:paraId="52611A0F" w14:textId="77777777" w:rsidR="008776AB" w:rsidRPr="009F7F81" w:rsidRDefault="008776AB" w:rsidP="008776AB">
      <w:pPr>
        <w:jc w:val="both"/>
        <w:rPr>
          <w:sz w:val="20"/>
          <w:szCs w:val="20"/>
          <w:lang w:val="sr-Cyrl-CS"/>
        </w:rPr>
      </w:pPr>
    </w:p>
    <w:p w14:paraId="72318597" w14:textId="77777777" w:rsidR="008776AB" w:rsidRPr="009F7F81" w:rsidRDefault="008776AB" w:rsidP="008776AB">
      <w:pPr>
        <w:jc w:val="center"/>
        <w:rPr>
          <w:sz w:val="20"/>
          <w:szCs w:val="20"/>
          <w:lang w:val="sr-Cyrl-CS"/>
        </w:rPr>
      </w:pPr>
      <w:r w:rsidRPr="009F7F81">
        <w:rPr>
          <w:sz w:val="20"/>
          <w:szCs w:val="20"/>
          <w:lang w:val="sr-Cyrl-CS"/>
        </w:rPr>
        <w:t>Члан 24.</w:t>
      </w:r>
    </w:p>
    <w:p w14:paraId="70DEF161" w14:textId="77777777" w:rsidR="008776AB" w:rsidRPr="009F7F81" w:rsidRDefault="008776AB" w:rsidP="008776AB">
      <w:pPr>
        <w:jc w:val="center"/>
        <w:rPr>
          <w:sz w:val="20"/>
          <w:szCs w:val="20"/>
          <w:lang w:val="sr-Cyrl-CS"/>
        </w:rPr>
      </w:pPr>
    </w:p>
    <w:p w14:paraId="33DF1C70" w14:textId="77777777" w:rsidR="008776AB" w:rsidRPr="009F7F81" w:rsidRDefault="008776AB" w:rsidP="008776AB">
      <w:pPr>
        <w:jc w:val="both"/>
        <w:rPr>
          <w:sz w:val="20"/>
          <w:szCs w:val="20"/>
          <w:lang w:val="sr-Cyrl-CS"/>
        </w:rPr>
      </w:pPr>
      <w:r w:rsidRPr="009F7F81">
        <w:rPr>
          <w:sz w:val="20"/>
          <w:szCs w:val="20"/>
          <w:lang w:val="sr-Cyrl-CS"/>
        </w:rPr>
        <w:t xml:space="preserve">     Објекти из члана 22. ове Одлуке у којима се држи живина у насељеном месту морају бити изграђени од материјала који обезбеђују одржавање санитарно-хигијенских услова. Подови у живинарницима морају бити изграђени од </w:t>
      </w:r>
      <w:proofErr w:type="spellStart"/>
      <w:r w:rsidRPr="009F7F81">
        <w:rPr>
          <w:sz w:val="20"/>
          <w:szCs w:val="20"/>
          <w:lang w:val="sr-Cyrl-CS"/>
        </w:rPr>
        <w:t>непропустљивог</w:t>
      </w:r>
      <w:proofErr w:type="spellEnd"/>
      <w:r w:rsidRPr="009F7F81">
        <w:rPr>
          <w:sz w:val="20"/>
          <w:szCs w:val="20"/>
          <w:lang w:val="sr-Cyrl-CS"/>
        </w:rPr>
        <w:t xml:space="preserve"> материјала са нагибом према каналу за одвод нечистоће и воде у канализациону јаму, базен или ђубриште.</w:t>
      </w:r>
    </w:p>
    <w:p w14:paraId="1152B474" w14:textId="77777777" w:rsidR="008776AB" w:rsidRPr="009F7F81" w:rsidRDefault="008776AB" w:rsidP="008776AB">
      <w:pPr>
        <w:jc w:val="both"/>
        <w:rPr>
          <w:sz w:val="20"/>
          <w:szCs w:val="20"/>
          <w:lang w:val="sr-Cyrl-CS"/>
        </w:rPr>
      </w:pPr>
      <w:r w:rsidRPr="009F7F81">
        <w:rPr>
          <w:sz w:val="20"/>
          <w:szCs w:val="20"/>
          <w:lang w:val="sr-Cyrl-CS"/>
        </w:rPr>
        <w:t xml:space="preserve">    Ограђен простор у коме се држи живина мора бити тако уређен да се може хигијенски одржавати.</w:t>
      </w:r>
    </w:p>
    <w:p w14:paraId="2CE18FB9" w14:textId="77777777" w:rsidR="008776AB" w:rsidRPr="009F7F81" w:rsidRDefault="008776AB" w:rsidP="008776AB">
      <w:pPr>
        <w:jc w:val="both"/>
        <w:rPr>
          <w:sz w:val="20"/>
          <w:szCs w:val="20"/>
          <w:lang w:val="sr-Cyrl-CS"/>
        </w:rPr>
      </w:pPr>
    </w:p>
    <w:p w14:paraId="64536DEB" w14:textId="77777777" w:rsidR="008776AB" w:rsidRPr="009F7F81" w:rsidRDefault="008776AB" w:rsidP="008776AB">
      <w:pPr>
        <w:jc w:val="center"/>
        <w:rPr>
          <w:sz w:val="20"/>
          <w:szCs w:val="20"/>
          <w:lang w:val="sr-Cyrl-CS"/>
        </w:rPr>
      </w:pPr>
      <w:r w:rsidRPr="009F7F81">
        <w:rPr>
          <w:sz w:val="20"/>
          <w:szCs w:val="20"/>
          <w:lang w:val="sr-Cyrl-CS"/>
        </w:rPr>
        <w:t>Члан 25.</w:t>
      </w:r>
    </w:p>
    <w:p w14:paraId="6FACB5AC" w14:textId="77777777" w:rsidR="008776AB" w:rsidRPr="009F7F81" w:rsidRDefault="008776AB" w:rsidP="008776AB">
      <w:pPr>
        <w:jc w:val="center"/>
        <w:rPr>
          <w:sz w:val="20"/>
          <w:szCs w:val="20"/>
          <w:lang w:val="sr-Cyrl-CS"/>
        </w:rPr>
      </w:pPr>
    </w:p>
    <w:p w14:paraId="4FC27780" w14:textId="77777777" w:rsidR="008776AB" w:rsidRPr="009F7F81" w:rsidRDefault="008776AB" w:rsidP="008776AB">
      <w:pPr>
        <w:jc w:val="both"/>
        <w:rPr>
          <w:sz w:val="20"/>
          <w:szCs w:val="20"/>
          <w:lang w:val="sr-Cyrl-CS"/>
        </w:rPr>
      </w:pPr>
      <w:r w:rsidRPr="009F7F81">
        <w:rPr>
          <w:sz w:val="20"/>
          <w:szCs w:val="20"/>
          <w:lang w:val="sr-Cyrl-CS"/>
        </w:rPr>
        <w:t xml:space="preserve">    Место за подизање објеката из члана 22. ове Одлуке не сме бити </w:t>
      </w:r>
      <w:proofErr w:type="spellStart"/>
      <w:r w:rsidRPr="009F7F81">
        <w:rPr>
          <w:sz w:val="20"/>
          <w:szCs w:val="20"/>
          <w:lang w:val="sr-Cyrl-CS"/>
        </w:rPr>
        <w:t>подоводно</w:t>
      </w:r>
      <w:proofErr w:type="spellEnd"/>
      <w:r w:rsidRPr="009F7F81">
        <w:rPr>
          <w:sz w:val="20"/>
          <w:szCs w:val="20"/>
          <w:lang w:val="sr-Cyrl-CS"/>
        </w:rPr>
        <w:t xml:space="preserve"> и мора имати добре отоке атмосферских вода. Објекти морају бити осветљени дневном и вештачком светлошћу и имати одговарајућу вентилацију, што зависи од врсте и категорије животиње.</w:t>
      </w:r>
    </w:p>
    <w:p w14:paraId="726F589E" w14:textId="77777777" w:rsidR="008776AB" w:rsidRPr="009F7F81" w:rsidRDefault="008776AB" w:rsidP="008776AB">
      <w:pPr>
        <w:jc w:val="both"/>
        <w:rPr>
          <w:sz w:val="20"/>
          <w:szCs w:val="20"/>
          <w:lang w:val="sr-Cyrl-CS"/>
        </w:rPr>
      </w:pPr>
      <w:r w:rsidRPr="009F7F81">
        <w:rPr>
          <w:sz w:val="20"/>
          <w:szCs w:val="20"/>
          <w:lang w:val="sr-Cyrl-CS"/>
        </w:rPr>
        <w:t xml:space="preserve">    Објекти се морају редовно чистити и дезинфиковати.</w:t>
      </w:r>
    </w:p>
    <w:p w14:paraId="34A78D8D" w14:textId="77777777" w:rsidR="008776AB" w:rsidRPr="009F7F81" w:rsidRDefault="008776AB" w:rsidP="008776AB">
      <w:pPr>
        <w:jc w:val="both"/>
        <w:rPr>
          <w:b/>
          <w:sz w:val="20"/>
          <w:szCs w:val="20"/>
          <w:lang w:val="sr-Cyrl-CS"/>
        </w:rPr>
      </w:pPr>
    </w:p>
    <w:p w14:paraId="1AEE2048" w14:textId="77777777" w:rsidR="008776AB" w:rsidRPr="009F7F81" w:rsidRDefault="008776AB" w:rsidP="008776AB">
      <w:pPr>
        <w:jc w:val="center"/>
        <w:rPr>
          <w:b/>
          <w:sz w:val="20"/>
          <w:szCs w:val="20"/>
          <w:lang w:val="sr-Cyrl-CS"/>
        </w:rPr>
      </w:pPr>
      <w:r w:rsidRPr="009F7F81">
        <w:rPr>
          <w:b/>
          <w:sz w:val="20"/>
          <w:szCs w:val="20"/>
        </w:rPr>
        <w:t xml:space="preserve">III </w:t>
      </w:r>
      <w:r w:rsidRPr="009F7F81">
        <w:rPr>
          <w:b/>
          <w:sz w:val="20"/>
          <w:szCs w:val="20"/>
          <w:lang w:val="sr-Cyrl-CS"/>
        </w:rPr>
        <w:t>ХВАТАЊЕ И ПОСТУПАЊЕ СА НАПУШТЕНИМ ПСИМА И МАЧКАМА</w:t>
      </w:r>
    </w:p>
    <w:p w14:paraId="3C593DA0" w14:textId="77777777" w:rsidR="008776AB" w:rsidRPr="009F7F81" w:rsidRDefault="008776AB" w:rsidP="008776AB">
      <w:pPr>
        <w:jc w:val="both"/>
        <w:rPr>
          <w:sz w:val="20"/>
          <w:szCs w:val="20"/>
          <w:lang w:val="sr-Cyrl-CS"/>
        </w:rPr>
      </w:pPr>
    </w:p>
    <w:p w14:paraId="469E0A4D" w14:textId="77777777" w:rsidR="008776AB" w:rsidRPr="009F7F81" w:rsidRDefault="008776AB" w:rsidP="008776AB">
      <w:pPr>
        <w:jc w:val="center"/>
        <w:rPr>
          <w:sz w:val="20"/>
          <w:szCs w:val="20"/>
          <w:lang w:val="sr-Cyrl-CS"/>
        </w:rPr>
      </w:pPr>
      <w:r w:rsidRPr="009F7F81">
        <w:rPr>
          <w:sz w:val="20"/>
          <w:szCs w:val="20"/>
          <w:lang w:val="sr-Cyrl-CS"/>
        </w:rPr>
        <w:t>Члан 26.</w:t>
      </w:r>
    </w:p>
    <w:p w14:paraId="37FE0A62" w14:textId="77777777" w:rsidR="008776AB" w:rsidRPr="009F7F81" w:rsidRDefault="008776AB" w:rsidP="008776AB">
      <w:pPr>
        <w:jc w:val="center"/>
        <w:rPr>
          <w:sz w:val="20"/>
          <w:szCs w:val="20"/>
          <w:lang w:val="sr-Cyrl-CS"/>
        </w:rPr>
      </w:pPr>
    </w:p>
    <w:p w14:paraId="27E12659"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Послове</w:t>
      </w:r>
      <w:proofErr w:type="spellEnd"/>
      <w:r w:rsidRPr="009F7F81">
        <w:rPr>
          <w:sz w:val="20"/>
          <w:szCs w:val="20"/>
        </w:rPr>
        <w:t xml:space="preserve"> </w:t>
      </w:r>
      <w:proofErr w:type="spellStart"/>
      <w:r w:rsidRPr="009F7F81">
        <w:rPr>
          <w:sz w:val="20"/>
          <w:szCs w:val="20"/>
        </w:rPr>
        <w:t>хватања</w:t>
      </w:r>
      <w:proofErr w:type="spellEnd"/>
      <w:r w:rsidRPr="009F7F81">
        <w:rPr>
          <w:sz w:val="20"/>
          <w:szCs w:val="20"/>
        </w:rPr>
        <w:t xml:space="preserve">, </w:t>
      </w:r>
      <w:proofErr w:type="spellStart"/>
      <w:r w:rsidRPr="009F7F81">
        <w:rPr>
          <w:sz w:val="20"/>
          <w:szCs w:val="20"/>
        </w:rPr>
        <w:t>превоза</w:t>
      </w:r>
      <w:proofErr w:type="spellEnd"/>
      <w:r w:rsidRPr="009F7F81">
        <w:rPr>
          <w:sz w:val="20"/>
          <w:szCs w:val="20"/>
        </w:rPr>
        <w:t xml:space="preserve"> и </w:t>
      </w:r>
      <w:proofErr w:type="spellStart"/>
      <w:r w:rsidRPr="009F7F81">
        <w:rPr>
          <w:sz w:val="20"/>
          <w:szCs w:val="20"/>
        </w:rPr>
        <w:t>смештаја</w:t>
      </w:r>
      <w:proofErr w:type="spellEnd"/>
      <w:r w:rsidRPr="009F7F81">
        <w:rPr>
          <w:sz w:val="20"/>
          <w:szCs w:val="20"/>
        </w:rPr>
        <w:t xml:space="preserve"> </w:t>
      </w:r>
      <w:r w:rsidRPr="009F7F81">
        <w:rPr>
          <w:sz w:val="20"/>
          <w:szCs w:val="20"/>
          <w:lang w:val="sr-Cyrl-RS"/>
        </w:rPr>
        <w:t xml:space="preserve">напуштених и изгубљених </w:t>
      </w:r>
      <w:proofErr w:type="spellStart"/>
      <w:r w:rsidRPr="009F7F81">
        <w:rPr>
          <w:sz w:val="20"/>
          <w:szCs w:val="20"/>
        </w:rPr>
        <w:t>паса</w:t>
      </w:r>
      <w:proofErr w:type="spellEnd"/>
      <w:r w:rsidRPr="009F7F81">
        <w:rPr>
          <w:sz w:val="20"/>
          <w:szCs w:val="20"/>
        </w:rPr>
        <w:t xml:space="preserve"> и </w:t>
      </w:r>
      <w:proofErr w:type="spellStart"/>
      <w:r w:rsidRPr="009F7F81">
        <w:rPr>
          <w:sz w:val="20"/>
          <w:szCs w:val="20"/>
        </w:rPr>
        <w:t>мачака</w:t>
      </w:r>
      <w:proofErr w:type="spellEnd"/>
      <w:r w:rsidRPr="009F7F81">
        <w:rPr>
          <w:sz w:val="20"/>
          <w:szCs w:val="20"/>
        </w:rPr>
        <w:t xml:space="preserve">, </w:t>
      </w:r>
      <w:proofErr w:type="spellStart"/>
      <w:r w:rsidRPr="009F7F81">
        <w:rPr>
          <w:sz w:val="20"/>
          <w:szCs w:val="20"/>
        </w:rPr>
        <w:t>као</w:t>
      </w:r>
      <w:proofErr w:type="spellEnd"/>
      <w:r w:rsidRPr="009F7F81">
        <w:rPr>
          <w:sz w:val="20"/>
          <w:szCs w:val="20"/>
        </w:rPr>
        <w:t xml:space="preserve"> и </w:t>
      </w:r>
      <w:proofErr w:type="spellStart"/>
      <w:r w:rsidRPr="009F7F81">
        <w:rPr>
          <w:sz w:val="20"/>
          <w:szCs w:val="20"/>
        </w:rPr>
        <w:t>послове</w:t>
      </w:r>
      <w:proofErr w:type="spellEnd"/>
      <w:r w:rsidRPr="009F7F81">
        <w:rPr>
          <w:sz w:val="20"/>
          <w:szCs w:val="20"/>
        </w:rPr>
        <w:t xml:space="preserve"> </w:t>
      </w:r>
      <w:proofErr w:type="spellStart"/>
      <w:r w:rsidRPr="009F7F81">
        <w:rPr>
          <w:sz w:val="20"/>
          <w:szCs w:val="20"/>
        </w:rPr>
        <w:t>прихватања</w:t>
      </w:r>
      <w:proofErr w:type="spellEnd"/>
      <w:r w:rsidRPr="009F7F81">
        <w:rPr>
          <w:sz w:val="20"/>
          <w:szCs w:val="20"/>
        </w:rPr>
        <w:t xml:space="preserve"> </w:t>
      </w:r>
      <w:proofErr w:type="spellStart"/>
      <w:r w:rsidRPr="009F7F81">
        <w:rPr>
          <w:sz w:val="20"/>
          <w:szCs w:val="20"/>
        </w:rPr>
        <w:t>одузетих</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и </w:t>
      </w:r>
      <w:proofErr w:type="spellStart"/>
      <w:r w:rsidRPr="009F7F81">
        <w:rPr>
          <w:sz w:val="20"/>
          <w:szCs w:val="20"/>
        </w:rPr>
        <w:t>мачака</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власника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држаоца</w:t>
      </w:r>
      <w:proofErr w:type="spellEnd"/>
      <w:r w:rsidRPr="009F7F81">
        <w:rPr>
          <w:sz w:val="20"/>
          <w:szCs w:val="20"/>
        </w:rPr>
        <w:t xml:space="preserve">, </w:t>
      </w:r>
      <w:proofErr w:type="spellStart"/>
      <w:r w:rsidRPr="009F7F81">
        <w:rPr>
          <w:sz w:val="20"/>
          <w:szCs w:val="20"/>
        </w:rPr>
        <w:t>по</w:t>
      </w:r>
      <w:proofErr w:type="spellEnd"/>
      <w:r w:rsidRPr="009F7F81">
        <w:rPr>
          <w:sz w:val="20"/>
          <w:szCs w:val="20"/>
        </w:rPr>
        <w:t xml:space="preserve"> </w:t>
      </w:r>
      <w:proofErr w:type="spellStart"/>
      <w:r w:rsidRPr="009F7F81">
        <w:rPr>
          <w:sz w:val="20"/>
          <w:szCs w:val="20"/>
        </w:rPr>
        <w:t>налогу</w:t>
      </w:r>
      <w:proofErr w:type="spellEnd"/>
      <w:r w:rsidRPr="009F7F81">
        <w:rPr>
          <w:sz w:val="20"/>
          <w:szCs w:val="20"/>
        </w:rPr>
        <w:t xml:space="preserve"> </w:t>
      </w:r>
      <w:proofErr w:type="spellStart"/>
      <w:r w:rsidRPr="009F7F81">
        <w:rPr>
          <w:sz w:val="20"/>
          <w:szCs w:val="20"/>
        </w:rPr>
        <w:t>надлежног</w:t>
      </w:r>
      <w:proofErr w:type="spellEnd"/>
      <w:r w:rsidRPr="009F7F81">
        <w:rPr>
          <w:sz w:val="20"/>
          <w:szCs w:val="20"/>
        </w:rPr>
        <w:t xml:space="preserve"> </w:t>
      </w:r>
      <w:proofErr w:type="spellStart"/>
      <w:r w:rsidRPr="009F7F81">
        <w:rPr>
          <w:sz w:val="20"/>
          <w:szCs w:val="20"/>
        </w:rPr>
        <w:t>органа</w:t>
      </w:r>
      <w:proofErr w:type="spellEnd"/>
      <w:r w:rsidRPr="009F7F81">
        <w:rPr>
          <w:sz w:val="20"/>
          <w:szCs w:val="20"/>
        </w:rPr>
        <w:t xml:space="preserve"> </w:t>
      </w:r>
      <w:proofErr w:type="spellStart"/>
      <w:r w:rsidRPr="009F7F81">
        <w:rPr>
          <w:sz w:val="20"/>
          <w:szCs w:val="20"/>
        </w:rPr>
        <w:t>може</w:t>
      </w:r>
      <w:proofErr w:type="spellEnd"/>
      <w:r w:rsidRPr="009F7F81">
        <w:rPr>
          <w:sz w:val="20"/>
          <w:szCs w:val="20"/>
        </w:rPr>
        <w:t xml:space="preserve"> </w:t>
      </w:r>
      <w:proofErr w:type="spellStart"/>
      <w:r w:rsidRPr="009F7F81">
        <w:rPr>
          <w:sz w:val="20"/>
          <w:szCs w:val="20"/>
        </w:rPr>
        <w:t>обављати</w:t>
      </w:r>
      <w:proofErr w:type="spellEnd"/>
      <w:r w:rsidRPr="009F7F81">
        <w:rPr>
          <w:sz w:val="20"/>
          <w:szCs w:val="20"/>
        </w:rPr>
        <w:t xml:space="preserve"> </w:t>
      </w:r>
      <w:proofErr w:type="spellStart"/>
      <w:r w:rsidRPr="009F7F81">
        <w:rPr>
          <w:sz w:val="20"/>
          <w:szCs w:val="20"/>
        </w:rPr>
        <w:t>јавно</w:t>
      </w:r>
      <w:proofErr w:type="spellEnd"/>
      <w:r w:rsidRPr="009F7F81">
        <w:rPr>
          <w:sz w:val="20"/>
          <w:szCs w:val="20"/>
        </w:rPr>
        <w:t xml:space="preserve"> </w:t>
      </w:r>
      <w:proofErr w:type="spellStart"/>
      <w:r w:rsidRPr="009F7F81">
        <w:rPr>
          <w:sz w:val="20"/>
          <w:szCs w:val="20"/>
        </w:rPr>
        <w:t>предузеће</w:t>
      </w:r>
      <w:proofErr w:type="spellEnd"/>
      <w:r w:rsidRPr="009F7F81">
        <w:rPr>
          <w:sz w:val="20"/>
          <w:szCs w:val="20"/>
        </w:rPr>
        <w:t xml:space="preserve">, </w:t>
      </w:r>
      <w:proofErr w:type="spellStart"/>
      <w:r w:rsidRPr="009F7F81">
        <w:rPr>
          <w:sz w:val="20"/>
          <w:szCs w:val="20"/>
        </w:rPr>
        <w:t>привредно</w:t>
      </w:r>
      <w:proofErr w:type="spellEnd"/>
      <w:r w:rsidRPr="009F7F81">
        <w:rPr>
          <w:sz w:val="20"/>
          <w:szCs w:val="20"/>
        </w:rPr>
        <w:t xml:space="preserve"> </w:t>
      </w:r>
      <w:proofErr w:type="spellStart"/>
      <w:r w:rsidRPr="009F7F81">
        <w:rPr>
          <w:sz w:val="20"/>
          <w:szCs w:val="20"/>
        </w:rPr>
        <w:t>друштво</w:t>
      </w:r>
      <w:proofErr w:type="spellEnd"/>
      <w:r w:rsidRPr="009F7F81">
        <w:rPr>
          <w:sz w:val="20"/>
          <w:szCs w:val="20"/>
        </w:rPr>
        <w:t xml:space="preserve">, </w:t>
      </w:r>
      <w:proofErr w:type="spellStart"/>
      <w:r w:rsidRPr="009F7F81">
        <w:rPr>
          <w:sz w:val="20"/>
          <w:szCs w:val="20"/>
        </w:rPr>
        <w:t>предузетник</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други</w:t>
      </w:r>
      <w:proofErr w:type="spellEnd"/>
      <w:r w:rsidRPr="009F7F81">
        <w:rPr>
          <w:sz w:val="20"/>
          <w:szCs w:val="20"/>
        </w:rPr>
        <w:t xml:space="preserve"> </w:t>
      </w:r>
      <w:proofErr w:type="spellStart"/>
      <w:r w:rsidRPr="009F7F81">
        <w:rPr>
          <w:sz w:val="20"/>
          <w:szCs w:val="20"/>
        </w:rPr>
        <w:t>привредни</w:t>
      </w:r>
      <w:proofErr w:type="spellEnd"/>
      <w:r w:rsidRPr="009F7F81">
        <w:rPr>
          <w:sz w:val="20"/>
          <w:szCs w:val="20"/>
        </w:rPr>
        <w:t xml:space="preserve"> </w:t>
      </w:r>
      <w:proofErr w:type="spellStart"/>
      <w:r w:rsidRPr="009F7F81">
        <w:rPr>
          <w:sz w:val="20"/>
          <w:szCs w:val="20"/>
        </w:rPr>
        <w:t>субјект</w:t>
      </w:r>
      <w:proofErr w:type="spellEnd"/>
      <w:r w:rsidRPr="009F7F81">
        <w:rPr>
          <w:sz w:val="20"/>
          <w:szCs w:val="20"/>
        </w:rPr>
        <w:t xml:space="preserve"> </w:t>
      </w:r>
      <w:proofErr w:type="spellStart"/>
      <w:r w:rsidRPr="009F7F81">
        <w:rPr>
          <w:sz w:val="20"/>
          <w:szCs w:val="20"/>
        </w:rPr>
        <w:t>коме</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поверено</w:t>
      </w:r>
      <w:proofErr w:type="spellEnd"/>
      <w:r w:rsidRPr="009F7F81">
        <w:rPr>
          <w:sz w:val="20"/>
          <w:szCs w:val="20"/>
        </w:rPr>
        <w:t xml:space="preserve"> </w:t>
      </w:r>
      <w:proofErr w:type="spellStart"/>
      <w:r w:rsidRPr="009F7F81">
        <w:rPr>
          <w:sz w:val="20"/>
          <w:szCs w:val="20"/>
        </w:rPr>
        <w:t>вршење</w:t>
      </w:r>
      <w:proofErr w:type="spellEnd"/>
      <w:r w:rsidRPr="009F7F81">
        <w:rPr>
          <w:sz w:val="20"/>
          <w:szCs w:val="20"/>
        </w:rPr>
        <w:t xml:space="preserve"> </w:t>
      </w:r>
      <w:proofErr w:type="spellStart"/>
      <w:r w:rsidRPr="009F7F81">
        <w:rPr>
          <w:sz w:val="20"/>
          <w:szCs w:val="20"/>
        </w:rPr>
        <w:t>ових</w:t>
      </w:r>
      <w:proofErr w:type="spellEnd"/>
      <w:r w:rsidRPr="009F7F81">
        <w:rPr>
          <w:sz w:val="20"/>
          <w:szCs w:val="20"/>
        </w:rPr>
        <w:t xml:space="preserve"> </w:t>
      </w:r>
      <w:proofErr w:type="spellStart"/>
      <w:r w:rsidRPr="009F7F81">
        <w:rPr>
          <w:sz w:val="20"/>
          <w:szCs w:val="20"/>
        </w:rPr>
        <w:t>послова</w:t>
      </w:r>
      <w:proofErr w:type="spellEnd"/>
      <w:r w:rsidRPr="009F7F81">
        <w:rPr>
          <w:sz w:val="20"/>
          <w:szCs w:val="20"/>
        </w:rPr>
        <w:t xml:space="preserve">, а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испуњава</w:t>
      </w:r>
      <w:proofErr w:type="spellEnd"/>
      <w:r w:rsidRPr="009F7F81">
        <w:rPr>
          <w:sz w:val="20"/>
          <w:szCs w:val="20"/>
        </w:rPr>
        <w:t xml:space="preserve"> </w:t>
      </w:r>
      <w:proofErr w:type="spellStart"/>
      <w:r w:rsidRPr="009F7F81">
        <w:rPr>
          <w:sz w:val="20"/>
          <w:szCs w:val="20"/>
        </w:rPr>
        <w:t>законом</w:t>
      </w:r>
      <w:proofErr w:type="spellEnd"/>
      <w:r w:rsidRPr="009F7F81">
        <w:rPr>
          <w:sz w:val="20"/>
          <w:szCs w:val="20"/>
        </w:rPr>
        <w:t xml:space="preserve"> и </w:t>
      </w:r>
      <w:proofErr w:type="spellStart"/>
      <w:r w:rsidRPr="009F7F81">
        <w:rPr>
          <w:sz w:val="20"/>
          <w:szCs w:val="20"/>
        </w:rPr>
        <w:t>подзаконским</w:t>
      </w:r>
      <w:proofErr w:type="spellEnd"/>
      <w:r w:rsidRPr="009F7F81">
        <w:rPr>
          <w:sz w:val="20"/>
          <w:szCs w:val="20"/>
        </w:rPr>
        <w:t xml:space="preserve"> </w:t>
      </w:r>
      <w:proofErr w:type="spellStart"/>
      <w:r w:rsidRPr="009F7F81">
        <w:rPr>
          <w:sz w:val="20"/>
          <w:szCs w:val="20"/>
        </w:rPr>
        <w:t>актом</w:t>
      </w:r>
      <w:proofErr w:type="spellEnd"/>
      <w:r w:rsidRPr="009F7F81">
        <w:rPr>
          <w:sz w:val="20"/>
          <w:szCs w:val="20"/>
        </w:rPr>
        <w:t xml:space="preserve"> </w:t>
      </w:r>
      <w:proofErr w:type="spellStart"/>
      <w:r w:rsidRPr="009F7F81">
        <w:rPr>
          <w:sz w:val="20"/>
          <w:szCs w:val="20"/>
        </w:rPr>
        <w:t>предвиђене</w:t>
      </w:r>
      <w:proofErr w:type="spellEnd"/>
      <w:r w:rsidRPr="009F7F81">
        <w:rPr>
          <w:sz w:val="20"/>
          <w:szCs w:val="20"/>
        </w:rPr>
        <w:t xml:space="preserve"> </w:t>
      </w:r>
      <w:proofErr w:type="spellStart"/>
      <w:r w:rsidRPr="009F7F81">
        <w:rPr>
          <w:sz w:val="20"/>
          <w:szCs w:val="20"/>
        </w:rPr>
        <w:t>услове</w:t>
      </w:r>
      <w:proofErr w:type="spellEnd"/>
      <w:r w:rsidRPr="009F7F81">
        <w:rPr>
          <w:sz w:val="20"/>
          <w:szCs w:val="20"/>
        </w:rPr>
        <w:t xml:space="preserve"> </w:t>
      </w:r>
      <w:proofErr w:type="spellStart"/>
      <w:r w:rsidRPr="009F7F81">
        <w:rPr>
          <w:sz w:val="20"/>
          <w:szCs w:val="20"/>
        </w:rPr>
        <w:t>као</w:t>
      </w:r>
      <w:proofErr w:type="spellEnd"/>
      <w:r w:rsidRPr="009F7F81">
        <w:rPr>
          <w:sz w:val="20"/>
          <w:szCs w:val="20"/>
        </w:rPr>
        <w:t xml:space="preserve"> и </w:t>
      </w:r>
      <w:proofErr w:type="spellStart"/>
      <w:r w:rsidRPr="009F7F81">
        <w:rPr>
          <w:sz w:val="20"/>
          <w:szCs w:val="20"/>
        </w:rPr>
        <w:t>поседује</w:t>
      </w:r>
      <w:proofErr w:type="spellEnd"/>
      <w:r w:rsidRPr="009F7F81">
        <w:rPr>
          <w:sz w:val="20"/>
          <w:szCs w:val="20"/>
        </w:rPr>
        <w:t xml:space="preserve"> </w:t>
      </w:r>
      <w:proofErr w:type="spellStart"/>
      <w:r w:rsidRPr="009F7F81">
        <w:rPr>
          <w:sz w:val="20"/>
          <w:szCs w:val="20"/>
        </w:rPr>
        <w:t>одговарајућу</w:t>
      </w:r>
      <w:proofErr w:type="spellEnd"/>
      <w:r w:rsidRPr="009F7F81">
        <w:rPr>
          <w:sz w:val="20"/>
          <w:szCs w:val="20"/>
        </w:rPr>
        <w:t xml:space="preserve"> </w:t>
      </w:r>
      <w:proofErr w:type="spellStart"/>
      <w:r w:rsidRPr="009F7F81">
        <w:rPr>
          <w:sz w:val="20"/>
          <w:szCs w:val="20"/>
        </w:rPr>
        <w:t>опрему</w:t>
      </w:r>
      <w:proofErr w:type="spellEnd"/>
      <w:r w:rsidRPr="009F7F81">
        <w:rPr>
          <w:sz w:val="20"/>
          <w:szCs w:val="20"/>
        </w:rPr>
        <w:t xml:space="preserve">, </w:t>
      </w:r>
      <w:proofErr w:type="spellStart"/>
      <w:r w:rsidRPr="009F7F81">
        <w:rPr>
          <w:sz w:val="20"/>
          <w:szCs w:val="20"/>
        </w:rPr>
        <w:t>обучено</w:t>
      </w:r>
      <w:proofErr w:type="spellEnd"/>
      <w:r w:rsidRPr="009F7F81">
        <w:rPr>
          <w:sz w:val="20"/>
          <w:szCs w:val="20"/>
        </w:rPr>
        <w:t xml:space="preserve"> </w:t>
      </w:r>
      <w:proofErr w:type="spellStart"/>
      <w:r w:rsidRPr="009F7F81">
        <w:rPr>
          <w:sz w:val="20"/>
          <w:szCs w:val="20"/>
        </w:rPr>
        <w:t>људство</w:t>
      </w:r>
      <w:proofErr w:type="spellEnd"/>
      <w:r w:rsidRPr="009F7F81">
        <w:rPr>
          <w:sz w:val="20"/>
          <w:szCs w:val="20"/>
        </w:rPr>
        <w:t xml:space="preserve"> и </w:t>
      </w:r>
      <w:proofErr w:type="spellStart"/>
      <w:r w:rsidRPr="009F7F81">
        <w:rPr>
          <w:sz w:val="20"/>
          <w:szCs w:val="20"/>
        </w:rPr>
        <w:t>објекте</w:t>
      </w:r>
      <w:proofErr w:type="spellEnd"/>
      <w:r w:rsidRPr="009F7F81">
        <w:rPr>
          <w:sz w:val="20"/>
          <w:szCs w:val="20"/>
        </w:rPr>
        <w:t>.</w:t>
      </w:r>
    </w:p>
    <w:p w14:paraId="0388E885" w14:textId="24F7B5FD" w:rsidR="008776AB" w:rsidRDefault="008776AB" w:rsidP="008776AB">
      <w:pPr>
        <w:jc w:val="both"/>
        <w:rPr>
          <w:sz w:val="20"/>
          <w:szCs w:val="20"/>
          <w:lang w:val="sr-Cyrl-CS"/>
        </w:rPr>
      </w:pPr>
    </w:p>
    <w:p w14:paraId="4E0D7563" w14:textId="755D45EE" w:rsidR="008776AB" w:rsidRDefault="008776AB" w:rsidP="008776AB">
      <w:pPr>
        <w:jc w:val="both"/>
        <w:rPr>
          <w:sz w:val="20"/>
          <w:szCs w:val="20"/>
          <w:lang w:val="sr-Cyrl-CS"/>
        </w:rPr>
      </w:pPr>
    </w:p>
    <w:p w14:paraId="1650BC0A" w14:textId="77777777" w:rsidR="008776AB" w:rsidRPr="009F7F81" w:rsidRDefault="008776AB" w:rsidP="008776AB">
      <w:pPr>
        <w:jc w:val="both"/>
        <w:rPr>
          <w:sz w:val="20"/>
          <w:szCs w:val="20"/>
          <w:lang w:val="sr-Cyrl-CS"/>
        </w:rPr>
      </w:pPr>
    </w:p>
    <w:p w14:paraId="364CF508" w14:textId="77777777" w:rsidR="008776AB" w:rsidRPr="009F7F81" w:rsidRDefault="008776AB" w:rsidP="008776AB">
      <w:pPr>
        <w:jc w:val="center"/>
        <w:rPr>
          <w:sz w:val="20"/>
          <w:szCs w:val="20"/>
          <w:lang w:val="sr-Cyrl-CS"/>
        </w:rPr>
      </w:pPr>
      <w:r w:rsidRPr="009F7F81">
        <w:rPr>
          <w:sz w:val="20"/>
          <w:szCs w:val="20"/>
          <w:lang w:val="sr-Cyrl-CS"/>
        </w:rPr>
        <w:lastRenderedPageBreak/>
        <w:t>Члан 27.</w:t>
      </w:r>
    </w:p>
    <w:p w14:paraId="41610F05" w14:textId="77777777" w:rsidR="008776AB" w:rsidRPr="009F7F81" w:rsidRDefault="008776AB" w:rsidP="008776AB">
      <w:pPr>
        <w:jc w:val="center"/>
        <w:rPr>
          <w:sz w:val="20"/>
          <w:szCs w:val="20"/>
          <w:lang w:val="sr-Cyrl-CS"/>
        </w:rPr>
      </w:pPr>
    </w:p>
    <w:p w14:paraId="438A07DC" w14:textId="77777777" w:rsidR="008776AB" w:rsidRPr="009F7F81" w:rsidRDefault="008776AB" w:rsidP="008776AB">
      <w:pPr>
        <w:jc w:val="both"/>
        <w:rPr>
          <w:sz w:val="20"/>
          <w:szCs w:val="20"/>
          <w:lang w:val="sr-Cyrl-CS"/>
        </w:rPr>
      </w:pPr>
      <w:r w:rsidRPr="009F7F81">
        <w:rPr>
          <w:sz w:val="20"/>
          <w:szCs w:val="20"/>
          <w:lang w:val="sr-Cyrl-CS"/>
        </w:rPr>
        <w:t xml:space="preserve">    Ради смештања у прихватилиште за псе и мачке (у даљем тексту: прихватилиште), хватају се напуштени и изгубљени пси и мачке који се затекну на улицама, парковима или другим јавним површинама.</w:t>
      </w:r>
    </w:p>
    <w:p w14:paraId="215C62FB" w14:textId="77777777" w:rsidR="008776AB" w:rsidRPr="009F7F81" w:rsidRDefault="008776AB" w:rsidP="008776AB">
      <w:pPr>
        <w:jc w:val="both"/>
        <w:rPr>
          <w:sz w:val="20"/>
          <w:szCs w:val="20"/>
          <w:lang w:val="sr-Cyrl-CS"/>
        </w:rPr>
      </w:pPr>
      <w:r w:rsidRPr="009F7F81">
        <w:rPr>
          <w:sz w:val="20"/>
          <w:szCs w:val="20"/>
          <w:lang w:val="sr-Cyrl-CS"/>
        </w:rPr>
        <w:t xml:space="preserve">    Напуштени пас или мачка у смислу ове Одлуке је сваки пас или мачка који се налази на улици, парку или другој јавној површини без власника, а власник није пријавио њихов нестанак надлежном органу.</w:t>
      </w:r>
    </w:p>
    <w:p w14:paraId="704E0BC6" w14:textId="77777777" w:rsidR="008776AB" w:rsidRPr="009F7F81" w:rsidRDefault="008776AB" w:rsidP="008776AB">
      <w:pPr>
        <w:jc w:val="both"/>
        <w:rPr>
          <w:sz w:val="20"/>
          <w:szCs w:val="20"/>
          <w:lang w:val="sr-Cyrl-CS"/>
        </w:rPr>
      </w:pPr>
      <w:r w:rsidRPr="009F7F81">
        <w:rPr>
          <w:sz w:val="20"/>
          <w:szCs w:val="20"/>
          <w:lang w:val="sr-Cyrl-CS"/>
        </w:rPr>
        <w:t xml:space="preserve">    Изгубљени пас или мачка у смислу ове Одлуке је сваки пас или мачка који се налази на улици, парку или другој јавној површини без власника, а власник јесте пријавио њихов нестанак надлежном органу. </w:t>
      </w:r>
    </w:p>
    <w:p w14:paraId="7D26ADE7" w14:textId="77777777" w:rsidR="008776AB" w:rsidRPr="009F7F81" w:rsidRDefault="008776AB" w:rsidP="008776AB">
      <w:pPr>
        <w:jc w:val="both"/>
        <w:rPr>
          <w:sz w:val="20"/>
          <w:szCs w:val="20"/>
          <w:lang w:val="sr-Cyrl-CS"/>
        </w:rPr>
      </w:pPr>
    </w:p>
    <w:p w14:paraId="4FEA643D" w14:textId="77777777" w:rsidR="008776AB" w:rsidRPr="009F7F81" w:rsidRDefault="008776AB" w:rsidP="008776AB">
      <w:pPr>
        <w:jc w:val="center"/>
        <w:rPr>
          <w:sz w:val="20"/>
          <w:szCs w:val="20"/>
          <w:lang w:val="sr-Cyrl-CS"/>
        </w:rPr>
      </w:pPr>
      <w:r w:rsidRPr="009F7F81">
        <w:rPr>
          <w:sz w:val="20"/>
          <w:szCs w:val="20"/>
          <w:lang w:val="sr-Cyrl-CS"/>
        </w:rPr>
        <w:t>Члан 28.</w:t>
      </w:r>
    </w:p>
    <w:p w14:paraId="6E145299" w14:textId="77777777" w:rsidR="008776AB" w:rsidRPr="009F7F81" w:rsidRDefault="008776AB" w:rsidP="008776AB">
      <w:pPr>
        <w:jc w:val="center"/>
        <w:rPr>
          <w:sz w:val="20"/>
          <w:szCs w:val="20"/>
          <w:lang w:val="sr-Cyrl-CS"/>
        </w:rPr>
      </w:pPr>
    </w:p>
    <w:p w14:paraId="1CB19AA4" w14:textId="77777777" w:rsidR="008776AB" w:rsidRPr="009F7F81" w:rsidRDefault="008776AB" w:rsidP="008776AB">
      <w:pPr>
        <w:jc w:val="both"/>
        <w:rPr>
          <w:sz w:val="20"/>
          <w:szCs w:val="20"/>
        </w:rPr>
      </w:pPr>
      <w:r w:rsidRPr="009F7F81">
        <w:rPr>
          <w:sz w:val="20"/>
          <w:szCs w:val="20"/>
          <w:lang w:val="sr-Cyrl-CS"/>
        </w:rPr>
        <w:t xml:space="preserve">     Месне заједнице и грађани могу да евидентирају локације на којима се налазе напуштени и изгубљени пси и мачке и о томе обавесте комуналног инспектора или јавно </w:t>
      </w:r>
      <w:proofErr w:type="spellStart"/>
      <w:r w:rsidRPr="009F7F81">
        <w:rPr>
          <w:sz w:val="20"/>
          <w:szCs w:val="20"/>
        </w:rPr>
        <w:t>предузеће</w:t>
      </w:r>
      <w:proofErr w:type="spellEnd"/>
      <w:r w:rsidRPr="009F7F81">
        <w:rPr>
          <w:sz w:val="20"/>
          <w:szCs w:val="20"/>
        </w:rPr>
        <w:t xml:space="preserve">, </w:t>
      </w:r>
      <w:proofErr w:type="spellStart"/>
      <w:r w:rsidRPr="009F7F81">
        <w:rPr>
          <w:sz w:val="20"/>
          <w:szCs w:val="20"/>
        </w:rPr>
        <w:t>привредно</w:t>
      </w:r>
      <w:proofErr w:type="spellEnd"/>
      <w:r w:rsidRPr="009F7F81">
        <w:rPr>
          <w:sz w:val="20"/>
          <w:szCs w:val="20"/>
        </w:rPr>
        <w:t xml:space="preserve"> </w:t>
      </w:r>
      <w:proofErr w:type="spellStart"/>
      <w:r w:rsidRPr="009F7F81">
        <w:rPr>
          <w:sz w:val="20"/>
          <w:szCs w:val="20"/>
        </w:rPr>
        <w:t>друштво</w:t>
      </w:r>
      <w:proofErr w:type="spellEnd"/>
      <w:r w:rsidRPr="009F7F81">
        <w:rPr>
          <w:sz w:val="20"/>
          <w:szCs w:val="20"/>
        </w:rPr>
        <w:t xml:space="preserve">, </w:t>
      </w:r>
      <w:proofErr w:type="spellStart"/>
      <w:r w:rsidRPr="009F7F81">
        <w:rPr>
          <w:sz w:val="20"/>
          <w:szCs w:val="20"/>
        </w:rPr>
        <w:t>предузетника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другог</w:t>
      </w:r>
      <w:proofErr w:type="spellEnd"/>
      <w:r w:rsidRPr="009F7F81">
        <w:rPr>
          <w:sz w:val="20"/>
          <w:szCs w:val="20"/>
        </w:rPr>
        <w:t xml:space="preserve"> </w:t>
      </w:r>
      <w:proofErr w:type="spellStart"/>
      <w:r w:rsidRPr="009F7F81">
        <w:rPr>
          <w:sz w:val="20"/>
          <w:szCs w:val="20"/>
        </w:rPr>
        <w:t>привредног</w:t>
      </w:r>
      <w:proofErr w:type="spellEnd"/>
      <w:r w:rsidRPr="009F7F81">
        <w:rPr>
          <w:sz w:val="20"/>
          <w:szCs w:val="20"/>
        </w:rPr>
        <w:t xml:space="preserve"> </w:t>
      </w:r>
      <w:proofErr w:type="spellStart"/>
      <w:r w:rsidRPr="009F7F81">
        <w:rPr>
          <w:sz w:val="20"/>
          <w:szCs w:val="20"/>
        </w:rPr>
        <w:t>субјекта</w:t>
      </w:r>
      <w:proofErr w:type="spellEnd"/>
      <w:r w:rsidRPr="009F7F81">
        <w:rPr>
          <w:sz w:val="20"/>
          <w:szCs w:val="20"/>
        </w:rPr>
        <w:t xml:space="preserve"> </w:t>
      </w:r>
      <w:proofErr w:type="spellStart"/>
      <w:r w:rsidRPr="009F7F81">
        <w:rPr>
          <w:sz w:val="20"/>
          <w:szCs w:val="20"/>
        </w:rPr>
        <w:t>коме</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поверено</w:t>
      </w:r>
      <w:proofErr w:type="spellEnd"/>
      <w:r w:rsidRPr="009F7F81">
        <w:rPr>
          <w:sz w:val="20"/>
          <w:szCs w:val="20"/>
        </w:rPr>
        <w:t xml:space="preserve"> </w:t>
      </w:r>
      <w:proofErr w:type="spellStart"/>
      <w:r w:rsidRPr="009F7F81">
        <w:rPr>
          <w:sz w:val="20"/>
          <w:szCs w:val="20"/>
        </w:rPr>
        <w:t>обављање</w:t>
      </w:r>
      <w:proofErr w:type="spellEnd"/>
      <w:r w:rsidRPr="009F7F81">
        <w:rPr>
          <w:sz w:val="20"/>
          <w:szCs w:val="20"/>
        </w:rPr>
        <w:t xml:space="preserve"> </w:t>
      </w:r>
      <w:proofErr w:type="spellStart"/>
      <w:r w:rsidRPr="009F7F81">
        <w:rPr>
          <w:sz w:val="20"/>
          <w:szCs w:val="20"/>
        </w:rPr>
        <w:t>послова</w:t>
      </w:r>
      <w:proofErr w:type="spellEnd"/>
      <w:r w:rsidRPr="009F7F81">
        <w:rPr>
          <w:sz w:val="20"/>
          <w:szCs w:val="20"/>
        </w:rPr>
        <w:t xml:space="preserve"> </w:t>
      </w:r>
      <w:proofErr w:type="spellStart"/>
      <w:r w:rsidRPr="009F7F81">
        <w:rPr>
          <w:sz w:val="20"/>
          <w:szCs w:val="20"/>
        </w:rPr>
        <w:t>хватања</w:t>
      </w:r>
      <w:proofErr w:type="spellEnd"/>
      <w:r w:rsidRPr="009F7F81">
        <w:rPr>
          <w:sz w:val="20"/>
          <w:szCs w:val="20"/>
        </w:rPr>
        <w:t xml:space="preserve">, </w:t>
      </w:r>
      <w:proofErr w:type="spellStart"/>
      <w:r w:rsidRPr="009F7F81">
        <w:rPr>
          <w:sz w:val="20"/>
          <w:szCs w:val="20"/>
        </w:rPr>
        <w:t>односно</w:t>
      </w:r>
      <w:proofErr w:type="spellEnd"/>
      <w:r w:rsidRPr="009F7F81">
        <w:rPr>
          <w:sz w:val="20"/>
          <w:szCs w:val="20"/>
        </w:rPr>
        <w:t xml:space="preserve"> </w:t>
      </w:r>
      <w:proofErr w:type="spellStart"/>
      <w:r w:rsidRPr="009F7F81">
        <w:rPr>
          <w:sz w:val="20"/>
          <w:szCs w:val="20"/>
        </w:rPr>
        <w:t>збрињавања</w:t>
      </w:r>
      <w:proofErr w:type="spellEnd"/>
      <w:r w:rsidRPr="009F7F81">
        <w:rPr>
          <w:sz w:val="20"/>
          <w:szCs w:val="20"/>
        </w:rPr>
        <w:t xml:space="preserve"> </w:t>
      </w:r>
      <w:proofErr w:type="spellStart"/>
      <w:r w:rsidRPr="009F7F81">
        <w:rPr>
          <w:sz w:val="20"/>
          <w:szCs w:val="20"/>
        </w:rPr>
        <w:t>напуштених</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и </w:t>
      </w:r>
      <w:proofErr w:type="spellStart"/>
      <w:r w:rsidRPr="009F7F81">
        <w:rPr>
          <w:sz w:val="20"/>
          <w:szCs w:val="20"/>
        </w:rPr>
        <w:t>мачака</w:t>
      </w:r>
      <w:proofErr w:type="spellEnd"/>
      <w:r w:rsidRPr="009F7F81">
        <w:rPr>
          <w:sz w:val="20"/>
          <w:szCs w:val="20"/>
        </w:rPr>
        <w:t>.</w:t>
      </w:r>
    </w:p>
    <w:p w14:paraId="64863E26"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Власник</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изгуби</w:t>
      </w:r>
      <w:proofErr w:type="spellEnd"/>
      <w:r w:rsidRPr="009F7F81">
        <w:rPr>
          <w:sz w:val="20"/>
          <w:szCs w:val="20"/>
        </w:rPr>
        <w:t xml:space="preserve"> </w:t>
      </w:r>
      <w:proofErr w:type="spellStart"/>
      <w:r w:rsidRPr="009F7F81">
        <w:rPr>
          <w:sz w:val="20"/>
          <w:szCs w:val="20"/>
        </w:rPr>
        <w:t>животињу</w:t>
      </w:r>
      <w:proofErr w:type="spellEnd"/>
      <w:r w:rsidRPr="009F7F81">
        <w:rPr>
          <w:sz w:val="20"/>
          <w:szCs w:val="20"/>
        </w:rPr>
        <w:t xml:space="preserve"> </w:t>
      </w:r>
      <w:proofErr w:type="spellStart"/>
      <w:r w:rsidRPr="009F7F81">
        <w:rPr>
          <w:sz w:val="20"/>
          <w:szCs w:val="20"/>
        </w:rPr>
        <w:t>дужан</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тај</w:t>
      </w:r>
      <w:proofErr w:type="spellEnd"/>
      <w:r w:rsidRPr="009F7F81">
        <w:rPr>
          <w:sz w:val="20"/>
          <w:szCs w:val="20"/>
        </w:rPr>
        <w:t xml:space="preserve"> г</w:t>
      </w:r>
      <w:r w:rsidRPr="009F7F81">
        <w:rPr>
          <w:sz w:val="20"/>
          <w:szCs w:val="20"/>
          <w:lang w:val="sr-Cyrl-CS"/>
        </w:rPr>
        <w:t>у</w:t>
      </w:r>
      <w:proofErr w:type="spellStart"/>
      <w:r w:rsidRPr="009F7F81">
        <w:rPr>
          <w:sz w:val="20"/>
          <w:szCs w:val="20"/>
        </w:rPr>
        <w:t>битак</w:t>
      </w:r>
      <w:proofErr w:type="spellEnd"/>
      <w:r w:rsidRPr="009F7F81">
        <w:rPr>
          <w:sz w:val="20"/>
          <w:szCs w:val="20"/>
        </w:rPr>
        <w:t xml:space="preserve"> </w:t>
      </w:r>
      <w:proofErr w:type="spellStart"/>
      <w:r w:rsidRPr="009F7F81">
        <w:rPr>
          <w:sz w:val="20"/>
          <w:szCs w:val="20"/>
        </w:rPr>
        <w:t>без</w:t>
      </w:r>
      <w:proofErr w:type="spellEnd"/>
      <w:r w:rsidRPr="009F7F81">
        <w:rPr>
          <w:sz w:val="20"/>
          <w:szCs w:val="20"/>
        </w:rPr>
        <w:t xml:space="preserve"> </w:t>
      </w:r>
      <w:proofErr w:type="spellStart"/>
      <w:r w:rsidRPr="009F7F81">
        <w:rPr>
          <w:sz w:val="20"/>
          <w:szCs w:val="20"/>
        </w:rPr>
        <w:t>одлагања</w:t>
      </w:r>
      <w:proofErr w:type="spellEnd"/>
      <w:r w:rsidRPr="009F7F81">
        <w:rPr>
          <w:sz w:val="20"/>
          <w:szCs w:val="20"/>
        </w:rPr>
        <w:t xml:space="preserve">, а </w:t>
      </w:r>
      <w:proofErr w:type="spellStart"/>
      <w:r w:rsidRPr="009F7F81">
        <w:rPr>
          <w:sz w:val="20"/>
          <w:szCs w:val="20"/>
        </w:rPr>
        <w:t>најкасније</w:t>
      </w:r>
      <w:proofErr w:type="spellEnd"/>
      <w:r w:rsidRPr="009F7F81">
        <w:rPr>
          <w:sz w:val="20"/>
          <w:szCs w:val="20"/>
        </w:rPr>
        <w:t xml:space="preserve"> у </w:t>
      </w:r>
      <w:proofErr w:type="spellStart"/>
      <w:r w:rsidRPr="009F7F81">
        <w:rPr>
          <w:sz w:val="20"/>
          <w:szCs w:val="20"/>
        </w:rPr>
        <w:t>року</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три</w:t>
      </w:r>
      <w:proofErr w:type="spellEnd"/>
      <w:r w:rsidRPr="009F7F81">
        <w:rPr>
          <w:sz w:val="20"/>
          <w:szCs w:val="20"/>
        </w:rPr>
        <w:t xml:space="preserve"> </w:t>
      </w:r>
      <w:proofErr w:type="spellStart"/>
      <w:r w:rsidRPr="009F7F81">
        <w:rPr>
          <w:sz w:val="20"/>
          <w:szCs w:val="20"/>
        </w:rPr>
        <w:t>дана</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дана</w:t>
      </w:r>
      <w:proofErr w:type="spellEnd"/>
      <w:r w:rsidRPr="009F7F81">
        <w:rPr>
          <w:sz w:val="20"/>
          <w:szCs w:val="20"/>
        </w:rPr>
        <w:t xml:space="preserve"> </w:t>
      </w:r>
      <w:proofErr w:type="spellStart"/>
      <w:r w:rsidRPr="009F7F81">
        <w:rPr>
          <w:sz w:val="20"/>
          <w:szCs w:val="20"/>
        </w:rPr>
        <w:t>губитка</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пријави</w:t>
      </w:r>
      <w:proofErr w:type="spellEnd"/>
      <w:r w:rsidRPr="009F7F81">
        <w:rPr>
          <w:sz w:val="20"/>
          <w:szCs w:val="20"/>
        </w:rPr>
        <w:t xml:space="preserve"> </w:t>
      </w:r>
      <w:proofErr w:type="spellStart"/>
      <w:r w:rsidRPr="009F7F81">
        <w:rPr>
          <w:sz w:val="20"/>
          <w:szCs w:val="20"/>
        </w:rPr>
        <w:t>Општинској</w:t>
      </w:r>
      <w:proofErr w:type="spellEnd"/>
      <w:r w:rsidRPr="009F7F81">
        <w:rPr>
          <w:sz w:val="20"/>
          <w:szCs w:val="20"/>
        </w:rPr>
        <w:t xml:space="preserve"> </w:t>
      </w:r>
      <w:proofErr w:type="spellStart"/>
      <w:r w:rsidRPr="009F7F81">
        <w:rPr>
          <w:sz w:val="20"/>
          <w:szCs w:val="20"/>
        </w:rPr>
        <w:t>управи</w:t>
      </w:r>
      <w:proofErr w:type="spellEnd"/>
      <w:r w:rsidRPr="009F7F81">
        <w:rPr>
          <w:sz w:val="20"/>
          <w:szCs w:val="20"/>
        </w:rPr>
        <w:t xml:space="preserve"> </w:t>
      </w:r>
      <w:proofErr w:type="spellStart"/>
      <w:r w:rsidRPr="009F7F81">
        <w:rPr>
          <w:sz w:val="20"/>
          <w:szCs w:val="20"/>
        </w:rPr>
        <w:t>надлежној</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послове</w:t>
      </w:r>
      <w:proofErr w:type="spellEnd"/>
      <w:r w:rsidRPr="009F7F81">
        <w:rPr>
          <w:sz w:val="20"/>
          <w:szCs w:val="20"/>
        </w:rPr>
        <w:t xml:space="preserve"> </w:t>
      </w:r>
      <w:proofErr w:type="spellStart"/>
      <w:r w:rsidRPr="009F7F81">
        <w:rPr>
          <w:sz w:val="20"/>
          <w:szCs w:val="20"/>
        </w:rPr>
        <w:t>комуналне</w:t>
      </w:r>
      <w:proofErr w:type="spellEnd"/>
      <w:r w:rsidRPr="009F7F81">
        <w:rPr>
          <w:sz w:val="20"/>
          <w:szCs w:val="20"/>
        </w:rPr>
        <w:t xml:space="preserve"> </w:t>
      </w:r>
      <w:proofErr w:type="spellStart"/>
      <w:r w:rsidRPr="009F7F81">
        <w:rPr>
          <w:sz w:val="20"/>
          <w:szCs w:val="20"/>
        </w:rPr>
        <w:t>инспекције</w:t>
      </w:r>
      <w:proofErr w:type="spellEnd"/>
      <w:r w:rsidRPr="009F7F81">
        <w:rPr>
          <w:sz w:val="20"/>
          <w:szCs w:val="20"/>
        </w:rPr>
        <w:t>.</w:t>
      </w:r>
    </w:p>
    <w:p w14:paraId="0D0B16F8"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Пријава</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претходног</w:t>
      </w:r>
      <w:proofErr w:type="spellEnd"/>
      <w:r w:rsidRPr="009F7F81">
        <w:rPr>
          <w:sz w:val="20"/>
          <w:szCs w:val="20"/>
        </w:rPr>
        <w:t xml:space="preserve"> </w:t>
      </w:r>
      <w:proofErr w:type="spellStart"/>
      <w:r w:rsidRPr="009F7F81">
        <w:rPr>
          <w:sz w:val="20"/>
          <w:szCs w:val="20"/>
        </w:rPr>
        <w:t>става</w:t>
      </w:r>
      <w:proofErr w:type="spellEnd"/>
      <w:r w:rsidRPr="009F7F81">
        <w:rPr>
          <w:sz w:val="20"/>
          <w:szCs w:val="20"/>
        </w:rPr>
        <w:t xml:space="preserve"> </w:t>
      </w:r>
      <w:proofErr w:type="spellStart"/>
      <w:r w:rsidRPr="009F7F81">
        <w:rPr>
          <w:sz w:val="20"/>
          <w:szCs w:val="20"/>
        </w:rPr>
        <w:t>мора</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садржи</w:t>
      </w:r>
      <w:proofErr w:type="spellEnd"/>
      <w:r w:rsidRPr="009F7F81">
        <w:rPr>
          <w:sz w:val="20"/>
          <w:szCs w:val="20"/>
        </w:rPr>
        <w:t xml:space="preserve"> </w:t>
      </w:r>
      <w:proofErr w:type="spellStart"/>
      <w:r w:rsidRPr="009F7F81">
        <w:rPr>
          <w:sz w:val="20"/>
          <w:szCs w:val="20"/>
        </w:rPr>
        <w:t>време</w:t>
      </w:r>
      <w:proofErr w:type="spellEnd"/>
      <w:r w:rsidRPr="009F7F81">
        <w:rPr>
          <w:sz w:val="20"/>
          <w:szCs w:val="20"/>
        </w:rPr>
        <w:t xml:space="preserve"> и </w:t>
      </w:r>
      <w:proofErr w:type="spellStart"/>
      <w:r w:rsidRPr="009F7F81">
        <w:rPr>
          <w:sz w:val="20"/>
          <w:szCs w:val="20"/>
        </w:rPr>
        <w:t>место</w:t>
      </w:r>
      <w:proofErr w:type="spellEnd"/>
      <w:r w:rsidRPr="009F7F81">
        <w:rPr>
          <w:sz w:val="20"/>
          <w:szCs w:val="20"/>
        </w:rPr>
        <w:t xml:space="preserve"> </w:t>
      </w:r>
      <w:proofErr w:type="spellStart"/>
      <w:r w:rsidRPr="009F7F81">
        <w:rPr>
          <w:sz w:val="20"/>
          <w:szCs w:val="20"/>
        </w:rPr>
        <w:t>нестанка</w:t>
      </w:r>
      <w:proofErr w:type="spellEnd"/>
      <w:r w:rsidRPr="009F7F81">
        <w:rPr>
          <w:sz w:val="20"/>
          <w:szCs w:val="20"/>
        </w:rPr>
        <w:t xml:space="preserve"> </w:t>
      </w:r>
      <w:proofErr w:type="spellStart"/>
      <w:r w:rsidRPr="009F7F81">
        <w:rPr>
          <w:sz w:val="20"/>
          <w:szCs w:val="20"/>
        </w:rPr>
        <w:t>пса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мачке</w:t>
      </w:r>
      <w:proofErr w:type="spellEnd"/>
      <w:r w:rsidRPr="009F7F81">
        <w:rPr>
          <w:sz w:val="20"/>
          <w:szCs w:val="20"/>
        </w:rPr>
        <w:t xml:space="preserve">, </w:t>
      </w:r>
      <w:proofErr w:type="spellStart"/>
      <w:r w:rsidRPr="009F7F81">
        <w:rPr>
          <w:sz w:val="20"/>
          <w:szCs w:val="20"/>
        </w:rPr>
        <w:t>расу</w:t>
      </w:r>
      <w:proofErr w:type="spellEnd"/>
      <w:r w:rsidRPr="009F7F81">
        <w:rPr>
          <w:sz w:val="20"/>
          <w:szCs w:val="20"/>
        </w:rPr>
        <w:t xml:space="preserve">, </w:t>
      </w:r>
      <w:proofErr w:type="spellStart"/>
      <w:r w:rsidRPr="009F7F81">
        <w:rPr>
          <w:sz w:val="20"/>
          <w:szCs w:val="20"/>
        </w:rPr>
        <w:t>физички</w:t>
      </w:r>
      <w:proofErr w:type="spellEnd"/>
      <w:r w:rsidRPr="009F7F81">
        <w:rPr>
          <w:sz w:val="20"/>
          <w:szCs w:val="20"/>
        </w:rPr>
        <w:t xml:space="preserve"> </w:t>
      </w:r>
      <w:proofErr w:type="spellStart"/>
      <w:r w:rsidRPr="009F7F81">
        <w:rPr>
          <w:sz w:val="20"/>
          <w:szCs w:val="20"/>
        </w:rPr>
        <w:t>опис</w:t>
      </w:r>
      <w:proofErr w:type="spellEnd"/>
      <w:r w:rsidRPr="009F7F81">
        <w:rPr>
          <w:sz w:val="20"/>
          <w:szCs w:val="20"/>
        </w:rPr>
        <w:t xml:space="preserve"> и </w:t>
      </w:r>
      <w:proofErr w:type="spellStart"/>
      <w:r w:rsidRPr="009F7F81">
        <w:rPr>
          <w:sz w:val="20"/>
          <w:szCs w:val="20"/>
        </w:rPr>
        <w:t>име</w:t>
      </w:r>
      <w:proofErr w:type="spellEnd"/>
      <w:r w:rsidRPr="009F7F81">
        <w:rPr>
          <w:sz w:val="20"/>
          <w:szCs w:val="20"/>
        </w:rPr>
        <w:t xml:space="preserve"> </w:t>
      </w:r>
      <w:proofErr w:type="spellStart"/>
      <w:r w:rsidRPr="009F7F81">
        <w:rPr>
          <w:sz w:val="20"/>
          <w:szCs w:val="20"/>
        </w:rPr>
        <w:t>несталог</w:t>
      </w:r>
      <w:proofErr w:type="spellEnd"/>
      <w:r w:rsidRPr="009F7F81">
        <w:rPr>
          <w:sz w:val="20"/>
          <w:szCs w:val="20"/>
        </w:rPr>
        <w:t xml:space="preserve"> </w:t>
      </w:r>
      <w:proofErr w:type="spellStart"/>
      <w:r w:rsidRPr="009F7F81">
        <w:rPr>
          <w:sz w:val="20"/>
          <w:szCs w:val="20"/>
        </w:rPr>
        <w:t>пса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мачке</w:t>
      </w:r>
      <w:proofErr w:type="spellEnd"/>
      <w:r w:rsidRPr="009F7F81">
        <w:rPr>
          <w:sz w:val="20"/>
          <w:szCs w:val="20"/>
        </w:rPr>
        <w:t xml:space="preserve">, </w:t>
      </w:r>
      <w:proofErr w:type="spellStart"/>
      <w:r w:rsidRPr="009F7F81">
        <w:rPr>
          <w:sz w:val="20"/>
          <w:szCs w:val="20"/>
        </w:rPr>
        <w:t>као</w:t>
      </w:r>
      <w:proofErr w:type="spellEnd"/>
      <w:r w:rsidRPr="009F7F81">
        <w:rPr>
          <w:sz w:val="20"/>
          <w:szCs w:val="20"/>
        </w:rPr>
        <w:t xml:space="preserve"> и </w:t>
      </w:r>
      <w:proofErr w:type="spellStart"/>
      <w:r w:rsidRPr="009F7F81">
        <w:rPr>
          <w:sz w:val="20"/>
          <w:szCs w:val="20"/>
        </w:rPr>
        <w:t>потврду</w:t>
      </w:r>
      <w:proofErr w:type="spellEnd"/>
      <w:r w:rsidRPr="009F7F81">
        <w:rPr>
          <w:sz w:val="20"/>
          <w:szCs w:val="20"/>
        </w:rPr>
        <w:t xml:space="preserve"> о </w:t>
      </w:r>
      <w:proofErr w:type="spellStart"/>
      <w:r w:rsidRPr="009F7F81">
        <w:rPr>
          <w:sz w:val="20"/>
          <w:szCs w:val="20"/>
        </w:rPr>
        <w:t>извршеном</w:t>
      </w:r>
      <w:proofErr w:type="spellEnd"/>
      <w:r w:rsidRPr="009F7F81">
        <w:rPr>
          <w:sz w:val="20"/>
          <w:szCs w:val="20"/>
        </w:rPr>
        <w:t xml:space="preserve"> </w:t>
      </w:r>
      <w:proofErr w:type="spellStart"/>
      <w:r w:rsidRPr="009F7F81">
        <w:rPr>
          <w:sz w:val="20"/>
          <w:szCs w:val="20"/>
        </w:rPr>
        <w:t>обележавању</w:t>
      </w:r>
      <w:proofErr w:type="spellEnd"/>
      <w:r w:rsidRPr="009F7F81">
        <w:rPr>
          <w:sz w:val="20"/>
          <w:szCs w:val="20"/>
        </w:rPr>
        <w:t xml:space="preserve"> и </w:t>
      </w:r>
      <w:proofErr w:type="spellStart"/>
      <w:r w:rsidRPr="009F7F81">
        <w:rPr>
          <w:sz w:val="20"/>
          <w:szCs w:val="20"/>
        </w:rPr>
        <w:t>податке</w:t>
      </w:r>
      <w:proofErr w:type="spellEnd"/>
      <w:r w:rsidRPr="009F7F81">
        <w:rPr>
          <w:sz w:val="20"/>
          <w:szCs w:val="20"/>
        </w:rPr>
        <w:t xml:space="preserve"> о </w:t>
      </w:r>
      <w:proofErr w:type="spellStart"/>
      <w:r w:rsidRPr="009F7F81">
        <w:rPr>
          <w:sz w:val="20"/>
          <w:szCs w:val="20"/>
        </w:rPr>
        <w:t>извр</w:t>
      </w:r>
      <w:proofErr w:type="spellEnd"/>
      <w:r w:rsidRPr="009F7F81">
        <w:rPr>
          <w:sz w:val="20"/>
          <w:szCs w:val="20"/>
          <w:lang w:val="sr-Cyrl-CS"/>
        </w:rPr>
        <w:t>ш</w:t>
      </w:r>
      <w:proofErr w:type="spellStart"/>
      <w:r w:rsidRPr="009F7F81">
        <w:rPr>
          <w:sz w:val="20"/>
          <w:szCs w:val="20"/>
        </w:rPr>
        <w:t>еној</w:t>
      </w:r>
      <w:proofErr w:type="spellEnd"/>
      <w:r w:rsidRPr="009F7F81">
        <w:rPr>
          <w:sz w:val="20"/>
          <w:szCs w:val="20"/>
        </w:rPr>
        <w:t xml:space="preserve"> </w:t>
      </w:r>
      <w:proofErr w:type="spellStart"/>
      <w:r w:rsidRPr="009F7F81">
        <w:rPr>
          <w:sz w:val="20"/>
          <w:szCs w:val="20"/>
        </w:rPr>
        <w:t>вакцинацији</w:t>
      </w:r>
      <w:proofErr w:type="spellEnd"/>
      <w:r w:rsidRPr="009F7F81">
        <w:rPr>
          <w:sz w:val="20"/>
          <w:szCs w:val="20"/>
        </w:rPr>
        <w:t>.</w:t>
      </w:r>
    </w:p>
    <w:p w14:paraId="7D7CCF6D"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Ако</w:t>
      </w:r>
      <w:proofErr w:type="spellEnd"/>
      <w:r w:rsidRPr="009F7F81">
        <w:rPr>
          <w:sz w:val="20"/>
          <w:szCs w:val="20"/>
        </w:rPr>
        <w:t xml:space="preserve"> </w:t>
      </w:r>
      <w:proofErr w:type="spellStart"/>
      <w:r w:rsidRPr="009F7F81">
        <w:rPr>
          <w:sz w:val="20"/>
          <w:szCs w:val="20"/>
        </w:rPr>
        <w:t>власник</w:t>
      </w:r>
      <w:proofErr w:type="spellEnd"/>
      <w:r w:rsidRPr="009F7F81">
        <w:rPr>
          <w:sz w:val="20"/>
          <w:szCs w:val="20"/>
        </w:rPr>
        <w:t xml:space="preserve">, </w:t>
      </w:r>
      <w:proofErr w:type="spellStart"/>
      <w:r w:rsidRPr="009F7F81">
        <w:rPr>
          <w:sz w:val="20"/>
          <w:szCs w:val="20"/>
        </w:rPr>
        <w:t>односно</w:t>
      </w:r>
      <w:proofErr w:type="spellEnd"/>
      <w:r w:rsidRPr="009F7F81">
        <w:rPr>
          <w:sz w:val="20"/>
          <w:szCs w:val="20"/>
        </w:rPr>
        <w:t xml:space="preserve"> </w:t>
      </w:r>
      <w:proofErr w:type="spellStart"/>
      <w:r w:rsidRPr="009F7F81">
        <w:rPr>
          <w:sz w:val="20"/>
          <w:szCs w:val="20"/>
        </w:rPr>
        <w:t>држалац</w:t>
      </w:r>
      <w:proofErr w:type="spellEnd"/>
      <w:r w:rsidRPr="009F7F81">
        <w:rPr>
          <w:sz w:val="20"/>
          <w:szCs w:val="20"/>
        </w:rPr>
        <w:t xml:space="preserve"> </w:t>
      </w:r>
      <w:proofErr w:type="spellStart"/>
      <w:r w:rsidRPr="009F7F81">
        <w:rPr>
          <w:sz w:val="20"/>
          <w:szCs w:val="20"/>
        </w:rPr>
        <w:t>не</w:t>
      </w:r>
      <w:proofErr w:type="spellEnd"/>
      <w:r w:rsidRPr="009F7F81">
        <w:rPr>
          <w:sz w:val="20"/>
          <w:szCs w:val="20"/>
        </w:rPr>
        <w:t xml:space="preserve"> </w:t>
      </w:r>
      <w:proofErr w:type="spellStart"/>
      <w:r w:rsidRPr="009F7F81">
        <w:rPr>
          <w:sz w:val="20"/>
          <w:szCs w:val="20"/>
        </w:rPr>
        <w:t>пријави</w:t>
      </w:r>
      <w:proofErr w:type="spellEnd"/>
      <w:r w:rsidRPr="009F7F81">
        <w:rPr>
          <w:sz w:val="20"/>
          <w:szCs w:val="20"/>
        </w:rPr>
        <w:t xml:space="preserve"> </w:t>
      </w:r>
      <w:proofErr w:type="spellStart"/>
      <w:r w:rsidRPr="009F7F81">
        <w:rPr>
          <w:sz w:val="20"/>
          <w:szCs w:val="20"/>
        </w:rPr>
        <w:t>губитак</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става</w:t>
      </w:r>
      <w:proofErr w:type="spellEnd"/>
      <w:r w:rsidRPr="009F7F81">
        <w:rPr>
          <w:sz w:val="20"/>
          <w:szCs w:val="20"/>
        </w:rPr>
        <w:t xml:space="preserve"> 2. </w:t>
      </w:r>
      <w:proofErr w:type="spellStart"/>
      <w:r w:rsidRPr="009F7F81">
        <w:rPr>
          <w:sz w:val="20"/>
          <w:szCs w:val="20"/>
        </w:rPr>
        <w:t>овог</w:t>
      </w:r>
      <w:proofErr w:type="spellEnd"/>
      <w:r w:rsidRPr="009F7F81">
        <w:rPr>
          <w:sz w:val="20"/>
          <w:szCs w:val="20"/>
        </w:rPr>
        <w:t xml:space="preserve"> </w:t>
      </w:r>
      <w:proofErr w:type="spellStart"/>
      <w:r w:rsidRPr="009F7F81">
        <w:rPr>
          <w:sz w:val="20"/>
          <w:szCs w:val="20"/>
        </w:rPr>
        <w:t>члана</w:t>
      </w:r>
      <w:proofErr w:type="spellEnd"/>
      <w:r w:rsidRPr="009F7F81">
        <w:rPr>
          <w:sz w:val="20"/>
          <w:szCs w:val="20"/>
        </w:rPr>
        <w:t xml:space="preserve">, </w:t>
      </w:r>
      <w:proofErr w:type="spellStart"/>
      <w:r w:rsidRPr="009F7F81">
        <w:rPr>
          <w:sz w:val="20"/>
          <w:szCs w:val="20"/>
        </w:rPr>
        <w:t>сматра</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напустио</w:t>
      </w:r>
      <w:proofErr w:type="spellEnd"/>
      <w:r w:rsidRPr="009F7F81">
        <w:rPr>
          <w:sz w:val="20"/>
          <w:szCs w:val="20"/>
        </w:rPr>
        <w:t xml:space="preserve"> </w:t>
      </w:r>
      <w:proofErr w:type="spellStart"/>
      <w:r w:rsidRPr="009F7F81">
        <w:rPr>
          <w:sz w:val="20"/>
          <w:szCs w:val="20"/>
        </w:rPr>
        <w:t>животињу</w:t>
      </w:r>
      <w:proofErr w:type="spellEnd"/>
      <w:r w:rsidRPr="009F7F81">
        <w:rPr>
          <w:sz w:val="20"/>
          <w:szCs w:val="20"/>
        </w:rPr>
        <w:t xml:space="preserve">. </w:t>
      </w:r>
    </w:p>
    <w:p w14:paraId="382E96AA"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Трошкове</w:t>
      </w:r>
      <w:proofErr w:type="spellEnd"/>
      <w:r w:rsidRPr="009F7F81">
        <w:rPr>
          <w:sz w:val="20"/>
          <w:szCs w:val="20"/>
        </w:rPr>
        <w:t xml:space="preserve"> </w:t>
      </w:r>
      <w:proofErr w:type="spellStart"/>
      <w:r w:rsidRPr="009F7F81">
        <w:rPr>
          <w:sz w:val="20"/>
          <w:szCs w:val="20"/>
        </w:rPr>
        <w:t>збрињавања</w:t>
      </w:r>
      <w:proofErr w:type="spellEnd"/>
      <w:r w:rsidRPr="009F7F81">
        <w:rPr>
          <w:sz w:val="20"/>
          <w:szCs w:val="20"/>
        </w:rPr>
        <w:t xml:space="preserve"> </w:t>
      </w:r>
      <w:proofErr w:type="spellStart"/>
      <w:r w:rsidRPr="009F7F81">
        <w:rPr>
          <w:sz w:val="20"/>
          <w:szCs w:val="20"/>
        </w:rPr>
        <w:t>напуштених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сноси</w:t>
      </w:r>
      <w:proofErr w:type="spellEnd"/>
      <w:r w:rsidRPr="009F7F81">
        <w:rPr>
          <w:sz w:val="20"/>
          <w:szCs w:val="20"/>
        </w:rPr>
        <w:t xml:space="preserve"> </w:t>
      </w:r>
      <w:proofErr w:type="spellStart"/>
      <w:r w:rsidRPr="009F7F81">
        <w:rPr>
          <w:sz w:val="20"/>
          <w:szCs w:val="20"/>
        </w:rPr>
        <w:t>власник</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а </w:t>
      </w:r>
      <w:proofErr w:type="spellStart"/>
      <w:r w:rsidRPr="009F7F81">
        <w:rPr>
          <w:sz w:val="20"/>
          <w:szCs w:val="20"/>
        </w:rPr>
        <w:t>уколико</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власник</w:t>
      </w:r>
      <w:proofErr w:type="spellEnd"/>
      <w:r w:rsidRPr="009F7F81">
        <w:rPr>
          <w:sz w:val="20"/>
          <w:szCs w:val="20"/>
        </w:rPr>
        <w:t xml:space="preserve"> </w:t>
      </w:r>
      <w:proofErr w:type="spellStart"/>
      <w:r w:rsidRPr="009F7F81">
        <w:rPr>
          <w:sz w:val="20"/>
          <w:szCs w:val="20"/>
        </w:rPr>
        <w:t>непознат</w:t>
      </w:r>
      <w:proofErr w:type="spellEnd"/>
      <w:r w:rsidRPr="009F7F81">
        <w:rPr>
          <w:sz w:val="20"/>
          <w:szCs w:val="20"/>
        </w:rPr>
        <w:t xml:space="preserve"> </w:t>
      </w:r>
      <w:proofErr w:type="spellStart"/>
      <w:r w:rsidRPr="009F7F81">
        <w:rPr>
          <w:sz w:val="20"/>
          <w:szCs w:val="20"/>
        </w:rPr>
        <w:t>обезбеђују</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средства</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буџета</w:t>
      </w:r>
      <w:proofErr w:type="spellEnd"/>
      <w:r w:rsidRPr="009F7F81">
        <w:rPr>
          <w:sz w:val="20"/>
          <w:szCs w:val="20"/>
        </w:rPr>
        <w:t xml:space="preserve"> </w:t>
      </w:r>
      <w:proofErr w:type="spellStart"/>
      <w:r w:rsidRPr="009F7F81">
        <w:rPr>
          <w:sz w:val="20"/>
          <w:szCs w:val="20"/>
        </w:rPr>
        <w:t>Општине</w:t>
      </w:r>
      <w:proofErr w:type="spellEnd"/>
      <w:r w:rsidRPr="009F7F81">
        <w:rPr>
          <w:sz w:val="20"/>
          <w:szCs w:val="20"/>
        </w:rPr>
        <w:t>.</w:t>
      </w:r>
    </w:p>
    <w:p w14:paraId="6E56BA37" w14:textId="77777777" w:rsidR="008776AB" w:rsidRPr="009F7F81" w:rsidRDefault="008776AB" w:rsidP="008776AB">
      <w:pPr>
        <w:jc w:val="both"/>
        <w:rPr>
          <w:sz w:val="20"/>
          <w:szCs w:val="20"/>
        </w:rPr>
      </w:pPr>
    </w:p>
    <w:p w14:paraId="1032D49B"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29.</w:t>
      </w:r>
    </w:p>
    <w:p w14:paraId="09130545" w14:textId="77777777" w:rsidR="008776AB" w:rsidRPr="009F7F81" w:rsidRDefault="008776AB" w:rsidP="008776AB">
      <w:pPr>
        <w:jc w:val="center"/>
        <w:rPr>
          <w:sz w:val="20"/>
          <w:szCs w:val="20"/>
        </w:rPr>
      </w:pPr>
    </w:p>
    <w:p w14:paraId="39BDDC11"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Приликом</w:t>
      </w:r>
      <w:proofErr w:type="spellEnd"/>
      <w:r w:rsidRPr="009F7F81">
        <w:rPr>
          <w:sz w:val="20"/>
          <w:szCs w:val="20"/>
        </w:rPr>
        <w:t xml:space="preserve"> </w:t>
      </w:r>
      <w:proofErr w:type="spellStart"/>
      <w:r w:rsidRPr="009F7F81">
        <w:rPr>
          <w:sz w:val="20"/>
          <w:szCs w:val="20"/>
        </w:rPr>
        <w:t>хватања</w:t>
      </w:r>
      <w:proofErr w:type="spellEnd"/>
      <w:r w:rsidRPr="009F7F81">
        <w:rPr>
          <w:sz w:val="20"/>
          <w:szCs w:val="20"/>
        </w:rPr>
        <w:t xml:space="preserve"> и </w:t>
      </w:r>
      <w:proofErr w:type="spellStart"/>
      <w:r w:rsidRPr="009F7F81">
        <w:rPr>
          <w:sz w:val="20"/>
          <w:szCs w:val="20"/>
        </w:rPr>
        <w:t>превоза</w:t>
      </w:r>
      <w:proofErr w:type="spellEnd"/>
      <w:r w:rsidRPr="009F7F81">
        <w:rPr>
          <w:sz w:val="20"/>
          <w:szCs w:val="20"/>
        </w:rPr>
        <w:t xml:space="preserve"> </w:t>
      </w:r>
      <w:proofErr w:type="spellStart"/>
      <w:r w:rsidRPr="009F7F81">
        <w:rPr>
          <w:sz w:val="20"/>
          <w:szCs w:val="20"/>
        </w:rPr>
        <w:t>напуштених</w:t>
      </w:r>
      <w:proofErr w:type="spellEnd"/>
      <w:r w:rsidRPr="009F7F81">
        <w:rPr>
          <w:sz w:val="20"/>
          <w:szCs w:val="20"/>
        </w:rPr>
        <w:t xml:space="preserve"> и </w:t>
      </w:r>
      <w:proofErr w:type="spellStart"/>
      <w:r w:rsidRPr="009F7F81">
        <w:rPr>
          <w:sz w:val="20"/>
          <w:szCs w:val="20"/>
        </w:rPr>
        <w:t>изгубљених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животињом</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мора</w:t>
      </w:r>
      <w:proofErr w:type="spellEnd"/>
      <w:r w:rsidRPr="009F7F81">
        <w:rPr>
          <w:sz w:val="20"/>
          <w:szCs w:val="20"/>
        </w:rPr>
        <w:t xml:space="preserve"> </w:t>
      </w:r>
      <w:proofErr w:type="spellStart"/>
      <w:r w:rsidRPr="009F7F81">
        <w:rPr>
          <w:sz w:val="20"/>
          <w:szCs w:val="20"/>
        </w:rPr>
        <w:t>поступати</w:t>
      </w:r>
      <w:proofErr w:type="spellEnd"/>
      <w:r w:rsidRPr="009F7F81">
        <w:rPr>
          <w:sz w:val="20"/>
          <w:szCs w:val="20"/>
        </w:rPr>
        <w:t xml:space="preserve"> </w:t>
      </w:r>
      <w:proofErr w:type="spellStart"/>
      <w:r w:rsidRPr="009F7F81">
        <w:rPr>
          <w:sz w:val="20"/>
          <w:szCs w:val="20"/>
        </w:rPr>
        <w:t>тако</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проузрокује</w:t>
      </w:r>
      <w:proofErr w:type="spellEnd"/>
      <w:r w:rsidRPr="009F7F81">
        <w:rPr>
          <w:sz w:val="20"/>
          <w:szCs w:val="20"/>
        </w:rPr>
        <w:t xml:space="preserve"> </w:t>
      </w:r>
      <w:proofErr w:type="spellStart"/>
      <w:r w:rsidRPr="009F7F81">
        <w:rPr>
          <w:sz w:val="20"/>
          <w:szCs w:val="20"/>
        </w:rPr>
        <w:t>најмањи</w:t>
      </w:r>
      <w:proofErr w:type="spellEnd"/>
      <w:r w:rsidRPr="009F7F81">
        <w:rPr>
          <w:sz w:val="20"/>
          <w:szCs w:val="20"/>
        </w:rPr>
        <w:t xml:space="preserve"> </w:t>
      </w:r>
      <w:proofErr w:type="spellStart"/>
      <w:r w:rsidRPr="009F7F81">
        <w:rPr>
          <w:sz w:val="20"/>
          <w:szCs w:val="20"/>
        </w:rPr>
        <w:t>степен</w:t>
      </w:r>
      <w:proofErr w:type="spellEnd"/>
      <w:r w:rsidRPr="009F7F81">
        <w:rPr>
          <w:sz w:val="20"/>
          <w:szCs w:val="20"/>
        </w:rPr>
        <w:t xml:space="preserve"> </w:t>
      </w:r>
      <w:proofErr w:type="spellStart"/>
      <w:r w:rsidRPr="009F7F81">
        <w:rPr>
          <w:sz w:val="20"/>
          <w:szCs w:val="20"/>
        </w:rPr>
        <w:t>бола</w:t>
      </w:r>
      <w:proofErr w:type="spellEnd"/>
      <w:r w:rsidRPr="009F7F81">
        <w:rPr>
          <w:sz w:val="20"/>
          <w:szCs w:val="20"/>
        </w:rPr>
        <w:t xml:space="preserve">, </w:t>
      </w:r>
      <w:proofErr w:type="spellStart"/>
      <w:r w:rsidRPr="009F7F81">
        <w:rPr>
          <w:sz w:val="20"/>
          <w:szCs w:val="20"/>
        </w:rPr>
        <w:t>патње</w:t>
      </w:r>
      <w:proofErr w:type="spellEnd"/>
      <w:r w:rsidRPr="009F7F81">
        <w:rPr>
          <w:sz w:val="20"/>
          <w:szCs w:val="20"/>
        </w:rPr>
        <w:t xml:space="preserve">, </w:t>
      </w:r>
      <w:proofErr w:type="spellStart"/>
      <w:r w:rsidRPr="009F7F81">
        <w:rPr>
          <w:sz w:val="20"/>
          <w:szCs w:val="20"/>
        </w:rPr>
        <w:t>страха</w:t>
      </w:r>
      <w:proofErr w:type="spellEnd"/>
      <w:r w:rsidRPr="009F7F81">
        <w:rPr>
          <w:sz w:val="20"/>
          <w:szCs w:val="20"/>
        </w:rPr>
        <w:t xml:space="preserve"> и </w:t>
      </w:r>
      <w:proofErr w:type="spellStart"/>
      <w:r w:rsidRPr="009F7F81">
        <w:rPr>
          <w:sz w:val="20"/>
          <w:szCs w:val="20"/>
        </w:rPr>
        <w:t>стреса</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животињу</w:t>
      </w:r>
      <w:proofErr w:type="spellEnd"/>
      <w:r w:rsidRPr="009F7F81">
        <w:rPr>
          <w:sz w:val="20"/>
          <w:szCs w:val="20"/>
        </w:rPr>
        <w:t>.</w:t>
      </w:r>
    </w:p>
    <w:p w14:paraId="43B05443"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Ако</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ухваћеној</w:t>
      </w:r>
      <w:proofErr w:type="spellEnd"/>
      <w:r w:rsidRPr="009F7F81">
        <w:rPr>
          <w:sz w:val="20"/>
          <w:szCs w:val="20"/>
        </w:rPr>
        <w:t xml:space="preserve"> </w:t>
      </w:r>
      <w:proofErr w:type="spellStart"/>
      <w:r w:rsidRPr="009F7F81">
        <w:rPr>
          <w:sz w:val="20"/>
          <w:szCs w:val="20"/>
        </w:rPr>
        <w:t>животињи</w:t>
      </w:r>
      <w:proofErr w:type="spellEnd"/>
      <w:r w:rsidRPr="009F7F81">
        <w:rPr>
          <w:sz w:val="20"/>
          <w:szCs w:val="20"/>
        </w:rPr>
        <w:t xml:space="preserve"> </w:t>
      </w:r>
      <w:proofErr w:type="spellStart"/>
      <w:r w:rsidRPr="009F7F81">
        <w:rPr>
          <w:sz w:val="20"/>
          <w:szCs w:val="20"/>
        </w:rPr>
        <w:t>најдуже</w:t>
      </w:r>
      <w:proofErr w:type="spellEnd"/>
      <w:r w:rsidRPr="009F7F81">
        <w:rPr>
          <w:sz w:val="20"/>
          <w:szCs w:val="20"/>
        </w:rPr>
        <w:t xml:space="preserve"> у </w:t>
      </w:r>
      <w:proofErr w:type="spellStart"/>
      <w:r w:rsidRPr="009F7F81">
        <w:rPr>
          <w:sz w:val="20"/>
          <w:szCs w:val="20"/>
        </w:rPr>
        <w:t>року</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30 </w:t>
      </w:r>
      <w:proofErr w:type="spellStart"/>
      <w:r w:rsidRPr="009F7F81">
        <w:rPr>
          <w:sz w:val="20"/>
          <w:szCs w:val="20"/>
        </w:rPr>
        <w:t>дана</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дана</w:t>
      </w:r>
      <w:proofErr w:type="spellEnd"/>
      <w:r w:rsidRPr="009F7F81">
        <w:rPr>
          <w:sz w:val="20"/>
          <w:szCs w:val="20"/>
        </w:rPr>
        <w:t xml:space="preserve"> </w:t>
      </w:r>
      <w:proofErr w:type="spellStart"/>
      <w:r w:rsidRPr="009F7F81">
        <w:rPr>
          <w:sz w:val="20"/>
          <w:szCs w:val="20"/>
        </w:rPr>
        <w:t>смештања</w:t>
      </w:r>
      <w:proofErr w:type="spellEnd"/>
      <w:r w:rsidRPr="009F7F81">
        <w:rPr>
          <w:sz w:val="20"/>
          <w:szCs w:val="20"/>
        </w:rPr>
        <w:t xml:space="preserve"> у </w:t>
      </w:r>
      <w:proofErr w:type="spellStart"/>
      <w:r w:rsidRPr="009F7F81">
        <w:rPr>
          <w:sz w:val="20"/>
          <w:szCs w:val="20"/>
        </w:rPr>
        <w:t>прихватилиште</w:t>
      </w:r>
      <w:proofErr w:type="spellEnd"/>
      <w:r w:rsidRPr="009F7F81">
        <w:rPr>
          <w:sz w:val="20"/>
          <w:szCs w:val="20"/>
        </w:rPr>
        <w:t xml:space="preserve"> </w:t>
      </w:r>
      <w:proofErr w:type="spellStart"/>
      <w:r w:rsidRPr="009F7F81">
        <w:rPr>
          <w:sz w:val="20"/>
          <w:szCs w:val="20"/>
        </w:rPr>
        <w:t>не</w:t>
      </w:r>
      <w:proofErr w:type="spellEnd"/>
      <w:r w:rsidRPr="009F7F81">
        <w:rPr>
          <w:sz w:val="20"/>
          <w:szCs w:val="20"/>
        </w:rPr>
        <w:t xml:space="preserve"> </w:t>
      </w:r>
      <w:proofErr w:type="spellStart"/>
      <w:r w:rsidRPr="009F7F81">
        <w:rPr>
          <w:sz w:val="20"/>
          <w:szCs w:val="20"/>
        </w:rPr>
        <w:t>пронађе</w:t>
      </w:r>
      <w:proofErr w:type="spellEnd"/>
      <w:r w:rsidRPr="009F7F81">
        <w:rPr>
          <w:sz w:val="20"/>
          <w:szCs w:val="20"/>
        </w:rPr>
        <w:t xml:space="preserve"> </w:t>
      </w:r>
      <w:proofErr w:type="spellStart"/>
      <w:r w:rsidRPr="009F7F81">
        <w:rPr>
          <w:sz w:val="20"/>
          <w:szCs w:val="20"/>
        </w:rPr>
        <w:t>власник</w:t>
      </w:r>
      <w:proofErr w:type="spellEnd"/>
      <w:r w:rsidRPr="009F7F81">
        <w:rPr>
          <w:sz w:val="20"/>
          <w:szCs w:val="20"/>
        </w:rPr>
        <w:t xml:space="preserve">, </w:t>
      </w:r>
      <w:proofErr w:type="spellStart"/>
      <w:r w:rsidRPr="009F7F81">
        <w:rPr>
          <w:sz w:val="20"/>
          <w:szCs w:val="20"/>
        </w:rPr>
        <w:t>односно</w:t>
      </w:r>
      <w:proofErr w:type="spellEnd"/>
      <w:r w:rsidRPr="009F7F81">
        <w:rPr>
          <w:sz w:val="20"/>
          <w:szCs w:val="20"/>
        </w:rPr>
        <w:t xml:space="preserve"> </w:t>
      </w:r>
      <w:proofErr w:type="spellStart"/>
      <w:r w:rsidRPr="009F7F81">
        <w:rPr>
          <w:sz w:val="20"/>
          <w:szCs w:val="20"/>
        </w:rPr>
        <w:t>ако</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не</w:t>
      </w:r>
      <w:proofErr w:type="spellEnd"/>
      <w:r w:rsidRPr="009F7F81">
        <w:rPr>
          <w:sz w:val="20"/>
          <w:szCs w:val="20"/>
        </w:rPr>
        <w:t xml:space="preserve"> </w:t>
      </w:r>
      <w:proofErr w:type="spellStart"/>
      <w:r w:rsidRPr="009F7F81">
        <w:rPr>
          <w:sz w:val="20"/>
          <w:szCs w:val="20"/>
        </w:rPr>
        <w:t>збрине</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други</w:t>
      </w:r>
      <w:proofErr w:type="spellEnd"/>
      <w:r w:rsidRPr="009F7F81">
        <w:rPr>
          <w:sz w:val="20"/>
          <w:szCs w:val="20"/>
        </w:rPr>
        <w:t xml:space="preserve"> </w:t>
      </w:r>
      <w:proofErr w:type="spellStart"/>
      <w:r w:rsidRPr="009F7F81">
        <w:rPr>
          <w:sz w:val="20"/>
          <w:szCs w:val="20"/>
        </w:rPr>
        <w:t>начин</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животињом</w:t>
      </w:r>
      <w:proofErr w:type="spellEnd"/>
      <w:r w:rsidRPr="009F7F81">
        <w:rPr>
          <w:sz w:val="20"/>
          <w:szCs w:val="20"/>
        </w:rPr>
        <w:t xml:space="preserve"> </w:t>
      </w:r>
      <w:proofErr w:type="spellStart"/>
      <w:r w:rsidRPr="009F7F81">
        <w:rPr>
          <w:sz w:val="20"/>
          <w:szCs w:val="20"/>
        </w:rPr>
        <w:t>ће</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поступати</w:t>
      </w:r>
      <w:proofErr w:type="spellEnd"/>
      <w:r w:rsidRPr="009F7F81">
        <w:rPr>
          <w:sz w:val="20"/>
          <w:szCs w:val="20"/>
        </w:rPr>
        <w:t xml:space="preserve"> у </w:t>
      </w:r>
      <w:proofErr w:type="spellStart"/>
      <w:r w:rsidRPr="009F7F81">
        <w:rPr>
          <w:sz w:val="20"/>
          <w:szCs w:val="20"/>
        </w:rPr>
        <w:t>складу</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Програмом</w:t>
      </w:r>
      <w:proofErr w:type="spellEnd"/>
      <w:r w:rsidRPr="009F7F81">
        <w:rPr>
          <w:sz w:val="20"/>
          <w:szCs w:val="20"/>
        </w:rPr>
        <w:t xml:space="preserve"> </w:t>
      </w:r>
      <w:proofErr w:type="spellStart"/>
      <w:r w:rsidRPr="009F7F81">
        <w:rPr>
          <w:sz w:val="20"/>
          <w:szCs w:val="20"/>
        </w:rPr>
        <w:t>контроле</w:t>
      </w:r>
      <w:proofErr w:type="spellEnd"/>
      <w:r w:rsidRPr="009F7F81">
        <w:rPr>
          <w:sz w:val="20"/>
          <w:szCs w:val="20"/>
        </w:rPr>
        <w:t xml:space="preserve"> и </w:t>
      </w:r>
      <w:proofErr w:type="spellStart"/>
      <w:r w:rsidRPr="009F7F81">
        <w:rPr>
          <w:sz w:val="20"/>
          <w:szCs w:val="20"/>
        </w:rPr>
        <w:t>смањења</w:t>
      </w:r>
      <w:proofErr w:type="spellEnd"/>
      <w:r w:rsidRPr="009F7F81">
        <w:rPr>
          <w:sz w:val="20"/>
          <w:szCs w:val="20"/>
        </w:rPr>
        <w:t xml:space="preserve"> </w:t>
      </w:r>
      <w:proofErr w:type="spellStart"/>
      <w:r w:rsidRPr="009F7F81">
        <w:rPr>
          <w:sz w:val="20"/>
          <w:szCs w:val="20"/>
        </w:rPr>
        <w:t>популације</w:t>
      </w:r>
      <w:proofErr w:type="spellEnd"/>
      <w:r w:rsidRPr="009F7F81">
        <w:rPr>
          <w:sz w:val="20"/>
          <w:szCs w:val="20"/>
        </w:rPr>
        <w:t xml:space="preserve"> </w:t>
      </w:r>
      <w:proofErr w:type="spellStart"/>
      <w:r w:rsidRPr="009F7F81">
        <w:rPr>
          <w:sz w:val="20"/>
          <w:szCs w:val="20"/>
        </w:rPr>
        <w:t>напуштених</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и </w:t>
      </w:r>
      <w:proofErr w:type="spellStart"/>
      <w:r w:rsidRPr="009F7F81">
        <w:rPr>
          <w:sz w:val="20"/>
          <w:szCs w:val="20"/>
        </w:rPr>
        <w:t>мачака</w:t>
      </w:r>
      <w:proofErr w:type="spellEnd"/>
      <w:r w:rsidRPr="009F7F81">
        <w:rPr>
          <w:sz w:val="20"/>
          <w:szCs w:val="20"/>
        </w:rPr>
        <w:t xml:space="preserve"> (у </w:t>
      </w:r>
      <w:proofErr w:type="spellStart"/>
      <w:r w:rsidRPr="009F7F81">
        <w:rPr>
          <w:sz w:val="20"/>
          <w:szCs w:val="20"/>
        </w:rPr>
        <w:t>даљем</w:t>
      </w:r>
      <w:proofErr w:type="spellEnd"/>
      <w:r w:rsidRPr="009F7F81">
        <w:rPr>
          <w:sz w:val="20"/>
          <w:szCs w:val="20"/>
        </w:rPr>
        <w:t xml:space="preserve"> </w:t>
      </w:r>
      <w:proofErr w:type="spellStart"/>
      <w:r w:rsidRPr="009F7F81">
        <w:rPr>
          <w:sz w:val="20"/>
          <w:szCs w:val="20"/>
        </w:rPr>
        <w:t>тексту</w:t>
      </w:r>
      <w:proofErr w:type="spellEnd"/>
      <w:r w:rsidRPr="009F7F81">
        <w:rPr>
          <w:sz w:val="20"/>
          <w:szCs w:val="20"/>
        </w:rPr>
        <w:t xml:space="preserve">: </w:t>
      </w:r>
      <w:proofErr w:type="spellStart"/>
      <w:r w:rsidRPr="009F7F81">
        <w:rPr>
          <w:sz w:val="20"/>
          <w:szCs w:val="20"/>
        </w:rPr>
        <w:t>Програм</w:t>
      </w:r>
      <w:proofErr w:type="spellEnd"/>
      <w:r w:rsidRPr="009F7F81">
        <w:rPr>
          <w:sz w:val="20"/>
          <w:szCs w:val="20"/>
        </w:rPr>
        <w:t>).</w:t>
      </w:r>
    </w:p>
    <w:p w14:paraId="5E9D713E"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Програм</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претходног</w:t>
      </w:r>
      <w:proofErr w:type="spellEnd"/>
      <w:r w:rsidRPr="009F7F81">
        <w:rPr>
          <w:sz w:val="20"/>
          <w:szCs w:val="20"/>
        </w:rPr>
        <w:t xml:space="preserve"> </w:t>
      </w:r>
      <w:proofErr w:type="spellStart"/>
      <w:r w:rsidRPr="009F7F81">
        <w:rPr>
          <w:sz w:val="20"/>
          <w:szCs w:val="20"/>
        </w:rPr>
        <w:t>става</w:t>
      </w:r>
      <w:proofErr w:type="spellEnd"/>
      <w:r w:rsidRPr="009F7F81">
        <w:rPr>
          <w:sz w:val="20"/>
          <w:szCs w:val="20"/>
        </w:rPr>
        <w:t xml:space="preserve"> </w:t>
      </w:r>
      <w:proofErr w:type="spellStart"/>
      <w:r w:rsidRPr="009F7F81">
        <w:rPr>
          <w:sz w:val="20"/>
          <w:szCs w:val="20"/>
        </w:rPr>
        <w:t>доноси</w:t>
      </w:r>
      <w:proofErr w:type="spellEnd"/>
      <w:r w:rsidRPr="009F7F81">
        <w:rPr>
          <w:sz w:val="20"/>
          <w:szCs w:val="20"/>
        </w:rPr>
        <w:t xml:space="preserve"> </w:t>
      </w:r>
      <w:proofErr w:type="spellStart"/>
      <w:r w:rsidRPr="009F7F81">
        <w:rPr>
          <w:sz w:val="20"/>
          <w:szCs w:val="20"/>
        </w:rPr>
        <w:t>Скупштина</w:t>
      </w:r>
      <w:proofErr w:type="spellEnd"/>
      <w:r w:rsidRPr="009F7F81">
        <w:rPr>
          <w:sz w:val="20"/>
          <w:szCs w:val="20"/>
        </w:rPr>
        <w:t xml:space="preserve"> </w:t>
      </w:r>
      <w:proofErr w:type="spellStart"/>
      <w:r w:rsidRPr="009F7F81">
        <w:rPr>
          <w:sz w:val="20"/>
          <w:szCs w:val="20"/>
        </w:rPr>
        <w:t>општине</w:t>
      </w:r>
      <w:proofErr w:type="spellEnd"/>
      <w:r w:rsidRPr="009F7F81">
        <w:rPr>
          <w:sz w:val="20"/>
          <w:szCs w:val="20"/>
        </w:rPr>
        <w:t xml:space="preserve"> </w:t>
      </w:r>
      <w:proofErr w:type="spellStart"/>
      <w:r w:rsidRPr="009F7F81">
        <w:rPr>
          <w:sz w:val="20"/>
          <w:szCs w:val="20"/>
        </w:rPr>
        <w:t>Ивањица</w:t>
      </w:r>
      <w:proofErr w:type="spellEnd"/>
      <w:r w:rsidRPr="009F7F81">
        <w:rPr>
          <w:sz w:val="20"/>
          <w:szCs w:val="20"/>
        </w:rPr>
        <w:t>.</w:t>
      </w:r>
    </w:p>
    <w:p w14:paraId="590E4EBC" w14:textId="77777777" w:rsidR="008776AB" w:rsidRPr="009F7F81" w:rsidRDefault="008776AB" w:rsidP="008776AB">
      <w:pPr>
        <w:jc w:val="both"/>
        <w:rPr>
          <w:sz w:val="20"/>
          <w:szCs w:val="20"/>
        </w:rPr>
      </w:pPr>
      <w:r w:rsidRPr="009F7F81">
        <w:rPr>
          <w:sz w:val="20"/>
          <w:szCs w:val="20"/>
        </w:rPr>
        <w:t xml:space="preserve">    </w:t>
      </w:r>
    </w:p>
    <w:p w14:paraId="14EF5BC4"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30.</w:t>
      </w:r>
    </w:p>
    <w:p w14:paraId="3DA01D09" w14:textId="77777777" w:rsidR="008776AB" w:rsidRPr="009F7F81" w:rsidRDefault="008776AB" w:rsidP="008776AB">
      <w:pPr>
        <w:jc w:val="center"/>
        <w:rPr>
          <w:sz w:val="20"/>
          <w:szCs w:val="20"/>
        </w:rPr>
      </w:pPr>
    </w:p>
    <w:p w14:paraId="4286A9E7"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Уколико</w:t>
      </w:r>
      <w:proofErr w:type="spellEnd"/>
      <w:r w:rsidRPr="009F7F81">
        <w:rPr>
          <w:sz w:val="20"/>
          <w:szCs w:val="20"/>
        </w:rPr>
        <w:t xml:space="preserve"> </w:t>
      </w:r>
      <w:proofErr w:type="spellStart"/>
      <w:r w:rsidRPr="009F7F81">
        <w:rPr>
          <w:sz w:val="20"/>
          <w:szCs w:val="20"/>
        </w:rPr>
        <w:t>пас</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мачка</w:t>
      </w:r>
      <w:proofErr w:type="spellEnd"/>
      <w:r w:rsidRPr="009F7F81">
        <w:rPr>
          <w:sz w:val="20"/>
          <w:szCs w:val="20"/>
        </w:rPr>
        <w:t xml:space="preserve"> </w:t>
      </w:r>
      <w:proofErr w:type="spellStart"/>
      <w:r w:rsidRPr="009F7F81">
        <w:rPr>
          <w:sz w:val="20"/>
          <w:szCs w:val="20"/>
        </w:rPr>
        <w:t>оболе</w:t>
      </w:r>
      <w:proofErr w:type="spellEnd"/>
      <w:r w:rsidRPr="009F7F81">
        <w:rPr>
          <w:sz w:val="20"/>
          <w:szCs w:val="20"/>
        </w:rPr>
        <w:t xml:space="preserve"> у </w:t>
      </w:r>
      <w:proofErr w:type="spellStart"/>
      <w:r w:rsidRPr="009F7F81">
        <w:rPr>
          <w:sz w:val="20"/>
          <w:szCs w:val="20"/>
        </w:rPr>
        <w:t>прихватилишту</w:t>
      </w:r>
      <w:proofErr w:type="spellEnd"/>
      <w:r w:rsidRPr="009F7F81">
        <w:rPr>
          <w:sz w:val="20"/>
          <w:szCs w:val="20"/>
        </w:rPr>
        <w:t xml:space="preserve">, </w:t>
      </w:r>
      <w:proofErr w:type="spellStart"/>
      <w:r w:rsidRPr="009F7F81">
        <w:rPr>
          <w:sz w:val="20"/>
          <w:szCs w:val="20"/>
        </w:rPr>
        <w:t>морају</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сместе</w:t>
      </w:r>
      <w:proofErr w:type="spellEnd"/>
      <w:r w:rsidRPr="009F7F81">
        <w:rPr>
          <w:sz w:val="20"/>
          <w:szCs w:val="20"/>
        </w:rPr>
        <w:t xml:space="preserve"> </w:t>
      </w:r>
      <w:proofErr w:type="spellStart"/>
      <w:r w:rsidRPr="009F7F81">
        <w:rPr>
          <w:sz w:val="20"/>
          <w:szCs w:val="20"/>
        </w:rPr>
        <w:t>одвојено</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осталих</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и </w:t>
      </w:r>
      <w:proofErr w:type="spellStart"/>
      <w:r w:rsidRPr="009F7F81">
        <w:rPr>
          <w:sz w:val="20"/>
          <w:szCs w:val="20"/>
        </w:rPr>
        <w:t>мачака</w:t>
      </w:r>
      <w:proofErr w:type="spellEnd"/>
      <w:r w:rsidRPr="009F7F81">
        <w:rPr>
          <w:sz w:val="20"/>
          <w:szCs w:val="20"/>
        </w:rPr>
        <w:t xml:space="preserve"> и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предузму</w:t>
      </w:r>
      <w:proofErr w:type="spellEnd"/>
      <w:r w:rsidRPr="009F7F81">
        <w:rPr>
          <w:sz w:val="20"/>
          <w:szCs w:val="20"/>
        </w:rPr>
        <w:t xml:space="preserve"> </w:t>
      </w:r>
      <w:proofErr w:type="spellStart"/>
      <w:r w:rsidRPr="009F7F81">
        <w:rPr>
          <w:sz w:val="20"/>
          <w:szCs w:val="20"/>
        </w:rPr>
        <w:t>мере</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њихово</w:t>
      </w:r>
      <w:proofErr w:type="spellEnd"/>
      <w:r w:rsidRPr="009F7F81">
        <w:rPr>
          <w:sz w:val="20"/>
          <w:szCs w:val="20"/>
        </w:rPr>
        <w:t xml:space="preserve"> </w:t>
      </w:r>
      <w:proofErr w:type="spellStart"/>
      <w:r w:rsidRPr="009F7F81">
        <w:rPr>
          <w:sz w:val="20"/>
          <w:szCs w:val="20"/>
        </w:rPr>
        <w:t>лечење</w:t>
      </w:r>
      <w:proofErr w:type="spellEnd"/>
      <w:r w:rsidRPr="009F7F81">
        <w:rPr>
          <w:sz w:val="20"/>
          <w:szCs w:val="20"/>
        </w:rPr>
        <w:t xml:space="preserve">, а </w:t>
      </w:r>
      <w:proofErr w:type="spellStart"/>
      <w:r w:rsidRPr="009F7F81">
        <w:rPr>
          <w:sz w:val="20"/>
          <w:szCs w:val="20"/>
        </w:rPr>
        <w:t>ако</w:t>
      </w:r>
      <w:proofErr w:type="spellEnd"/>
      <w:r w:rsidRPr="009F7F81">
        <w:rPr>
          <w:sz w:val="20"/>
          <w:szCs w:val="20"/>
        </w:rPr>
        <w:t xml:space="preserve"> </w:t>
      </w:r>
      <w:proofErr w:type="spellStart"/>
      <w:r w:rsidRPr="009F7F81">
        <w:rPr>
          <w:sz w:val="20"/>
          <w:szCs w:val="20"/>
        </w:rPr>
        <w:t>оболе</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w:t>
      </w:r>
      <w:proofErr w:type="spellStart"/>
      <w:r w:rsidRPr="009F7F81">
        <w:rPr>
          <w:sz w:val="20"/>
          <w:szCs w:val="20"/>
        </w:rPr>
        <w:t>заразних</w:t>
      </w:r>
      <w:proofErr w:type="spellEnd"/>
      <w:r w:rsidRPr="009F7F81">
        <w:rPr>
          <w:sz w:val="20"/>
          <w:szCs w:val="20"/>
        </w:rPr>
        <w:t xml:space="preserve"> </w:t>
      </w:r>
      <w:proofErr w:type="spellStart"/>
      <w:r w:rsidRPr="009F7F81">
        <w:rPr>
          <w:sz w:val="20"/>
          <w:szCs w:val="20"/>
        </w:rPr>
        <w:t>болести</w:t>
      </w:r>
      <w:proofErr w:type="spellEnd"/>
      <w:r w:rsidRPr="009F7F81">
        <w:rPr>
          <w:sz w:val="20"/>
          <w:szCs w:val="20"/>
        </w:rPr>
        <w:t xml:space="preserve">, </w:t>
      </w:r>
      <w:proofErr w:type="spellStart"/>
      <w:r w:rsidRPr="009F7F81">
        <w:rPr>
          <w:sz w:val="20"/>
          <w:szCs w:val="20"/>
        </w:rPr>
        <w:t>начин</w:t>
      </w:r>
      <w:proofErr w:type="spellEnd"/>
      <w:r w:rsidRPr="009F7F81">
        <w:rPr>
          <w:sz w:val="20"/>
          <w:szCs w:val="20"/>
        </w:rPr>
        <w:t xml:space="preserve"> </w:t>
      </w:r>
      <w:proofErr w:type="spellStart"/>
      <w:r w:rsidRPr="009F7F81">
        <w:rPr>
          <w:sz w:val="20"/>
          <w:szCs w:val="20"/>
        </w:rPr>
        <w:t>лечења</w:t>
      </w:r>
      <w:proofErr w:type="spellEnd"/>
      <w:r w:rsidRPr="009F7F81">
        <w:rPr>
          <w:sz w:val="20"/>
          <w:szCs w:val="20"/>
        </w:rPr>
        <w:t xml:space="preserve"> </w:t>
      </w:r>
      <w:proofErr w:type="spellStart"/>
      <w:r w:rsidRPr="009F7F81">
        <w:rPr>
          <w:sz w:val="20"/>
          <w:szCs w:val="20"/>
        </w:rPr>
        <w:t>одређује</w:t>
      </w:r>
      <w:proofErr w:type="spellEnd"/>
      <w:r w:rsidRPr="009F7F81">
        <w:rPr>
          <w:sz w:val="20"/>
          <w:szCs w:val="20"/>
        </w:rPr>
        <w:t xml:space="preserve"> </w:t>
      </w:r>
      <w:proofErr w:type="spellStart"/>
      <w:r w:rsidRPr="009F7F81">
        <w:rPr>
          <w:sz w:val="20"/>
          <w:szCs w:val="20"/>
        </w:rPr>
        <w:t>ветеринарска</w:t>
      </w:r>
      <w:proofErr w:type="spellEnd"/>
      <w:r w:rsidRPr="009F7F81">
        <w:rPr>
          <w:sz w:val="20"/>
          <w:szCs w:val="20"/>
        </w:rPr>
        <w:t xml:space="preserve"> </w:t>
      </w:r>
      <w:proofErr w:type="spellStart"/>
      <w:r w:rsidRPr="009F7F81">
        <w:rPr>
          <w:sz w:val="20"/>
          <w:szCs w:val="20"/>
        </w:rPr>
        <w:t>служба</w:t>
      </w:r>
      <w:proofErr w:type="spellEnd"/>
      <w:r w:rsidRPr="009F7F81">
        <w:rPr>
          <w:sz w:val="20"/>
          <w:szCs w:val="20"/>
        </w:rPr>
        <w:t>.</w:t>
      </w:r>
    </w:p>
    <w:p w14:paraId="4330CF45"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Прихватилиште</w:t>
      </w:r>
      <w:proofErr w:type="spellEnd"/>
      <w:r w:rsidRPr="009F7F81">
        <w:rPr>
          <w:sz w:val="20"/>
          <w:szCs w:val="20"/>
        </w:rPr>
        <w:t xml:space="preserve"> </w:t>
      </w:r>
      <w:proofErr w:type="spellStart"/>
      <w:r w:rsidRPr="009F7F81">
        <w:rPr>
          <w:sz w:val="20"/>
          <w:szCs w:val="20"/>
        </w:rPr>
        <w:t>има</w:t>
      </w:r>
      <w:proofErr w:type="spellEnd"/>
      <w:r w:rsidRPr="009F7F81">
        <w:rPr>
          <w:sz w:val="20"/>
          <w:szCs w:val="20"/>
        </w:rPr>
        <w:t xml:space="preserve"> </w:t>
      </w:r>
      <w:proofErr w:type="spellStart"/>
      <w:r w:rsidRPr="009F7F81">
        <w:rPr>
          <w:sz w:val="20"/>
          <w:szCs w:val="20"/>
        </w:rPr>
        <w:t>обавезу</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напуштеним</w:t>
      </w:r>
      <w:proofErr w:type="spellEnd"/>
      <w:r w:rsidRPr="009F7F81">
        <w:rPr>
          <w:sz w:val="20"/>
          <w:szCs w:val="20"/>
        </w:rPr>
        <w:t xml:space="preserve"> </w:t>
      </w:r>
      <w:proofErr w:type="spellStart"/>
      <w:r w:rsidRPr="009F7F81">
        <w:rPr>
          <w:sz w:val="20"/>
          <w:szCs w:val="20"/>
        </w:rPr>
        <w:t>животињама</w:t>
      </w:r>
      <w:proofErr w:type="spellEnd"/>
      <w:r w:rsidRPr="009F7F81">
        <w:rPr>
          <w:sz w:val="20"/>
          <w:szCs w:val="20"/>
        </w:rPr>
        <w:t xml:space="preserve"> </w:t>
      </w:r>
      <w:proofErr w:type="spellStart"/>
      <w:r w:rsidRPr="009F7F81">
        <w:rPr>
          <w:sz w:val="20"/>
          <w:szCs w:val="20"/>
        </w:rPr>
        <w:t>које</w:t>
      </w:r>
      <w:proofErr w:type="spellEnd"/>
      <w:r w:rsidRPr="009F7F81">
        <w:rPr>
          <w:sz w:val="20"/>
          <w:szCs w:val="20"/>
        </w:rPr>
        <w:t xml:space="preserve"> </w:t>
      </w:r>
      <w:proofErr w:type="spellStart"/>
      <w:r w:rsidRPr="009F7F81">
        <w:rPr>
          <w:sz w:val="20"/>
          <w:szCs w:val="20"/>
        </w:rPr>
        <w:t>су</w:t>
      </w:r>
      <w:proofErr w:type="spellEnd"/>
      <w:r w:rsidRPr="009F7F81">
        <w:rPr>
          <w:sz w:val="20"/>
          <w:szCs w:val="20"/>
        </w:rPr>
        <w:t xml:space="preserve"> </w:t>
      </w:r>
      <w:proofErr w:type="spellStart"/>
      <w:r w:rsidRPr="009F7F81">
        <w:rPr>
          <w:sz w:val="20"/>
          <w:szCs w:val="20"/>
        </w:rPr>
        <w:t>болесне</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повређене</w:t>
      </w:r>
      <w:proofErr w:type="spellEnd"/>
      <w:r w:rsidRPr="009F7F81">
        <w:rPr>
          <w:sz w:val="20"/>
          <w:szCs w:val="20"/>
        </w:rPr>
        <w:t xml:space="preserve"> </w:t>
      </w:r>
      <w:proofErr w:type="spellStart"/>
      <w:r w:rsidRPr="009F7F81">
        <w:rPr>
          <w:sz w:val="20"/>
          <w:szCs w:val="20"/>
        </w:rPr>
        <w:t>обезбеди</w:t>
      </w:r>
      <w:proofErr w:type="spellEnd"/>
      <w:r w:rsidRPr="009F7F81">
        <w:rPr>
          <w:sz w:val="20"/>
          <w:szCs w:val="20"/>
        </w:rPr>
        <w:t xml:space="preserve"> </w:t>
      </w:r>
      <w:proofErr w:type="spellStart"/>
      <w:r w:rsidRPr="009F7F81">
        <w:rPr>
          <w:sz w:val="20"/>
          <w:szCs w:val="20"/>
        </w:rPr>
        <w:t>одговарајућу</w:t>
      </w:r>
      <w:proofErr w:type="spellEnd"/>
      <w:r w:rsidRPr="009F7F81">
        <w:rPr>
          <w:sz w:val="20"/>
          <w:szCs w:val="20"/>
        </w:rPr>
        <w:t xml:space="preserve"> </w:t>
      </w:r>
      <w:proofErr w:type="spellStart"/>
      <w:r w:rsidRPr="009F7F81">
        <w:rPr>
          <w:sz w:val="20"/>
          <w:szCs w:val="20"/>
        </w:rPr>
        <w:t>ветеринарску</w:t>
      </w:r>
      <w:proofErr w:type="spellEnd"/>
      <w:r w:rsidRPr="009F7F81">
        <w:rPr>
          <w:sz w:val="20"/>
          <w:szCs w:val="20"/>
        </w:rPr>
        <w:t xml:space="preserve"> </w:t>
      </w:r>
      <w:proofErr w:type="spellStart"/>
      <w:r w:rsidRPr="009F7F81">
        <w:rPr>
          <w:sz w:val="20"/>
          <w:szCs w:val="20"/>
        </w:rPr>
        <w:t>помоћ</w:t>
      </w:r>
      <w:proofErr w:type="spellEnd"/>
      <w:r w:rsidRPr="009F7F81">
        <w:rPr>
          <w:sz w:val="20"/>
          <w:szCs w:val="20"/>
        </w:rPr>
        <w:t xml:space="preserve">, а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неизлечиво</w:t>
      </w:r>
      <w:proofErr w:type="spellEnd"/>
      <w:r w:rsidRPr="009F7F81">
        <w:rPr>
          <w:sz w:val="20"/>
          <w:szCs w:val="20"/>
        </w:rPr>
        <w:t xml:space="preserve"> </w:t>
      </w:r>
      <w:proofErr w:type="spellStart"/>
      <w:r w:rsidRPr="009F7F81">
        <w:rPr>
          <w:sz w:val="20"/>
          <w:szCs w:val="20"/>
        </w:rPr>
        <w:t>болесне</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повређене</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обезбеди</w:t>
      </w:r>
      <w:proofErr w:type="spellEnd"/>
      <w:r w:rsidRPr="009F7F81">
        <w:rPr>
          <w:sz w:val="20"/>
          <w:szCs w:val="20"/>
        </w:rPr>
        <w:t xml:space="preserve"> </w:t>
      </w:r>
      <w:proofErr w:type="spellStart"/>
      <w:r w:rsidRPr="009F7F81">
        <w:rPr>
          <w:sz w:val="20"/>
          <w:szCs w:val="20"/>
        </w:rPr>
        <w:t>лишавање</w:t>
      </w:r>
      <w:proofErr w:type="spellEnd"/>
      <w:r w:rsidRPr="009F7F81">
        <w:rPr>
          <w:sz w:val="20"/>
          <w:szCs w:val="20"/>
        </w:rPr>
        <w:t xml:space="preserve"> </w:t>
      </w:r>
      <w:proofErr w:type="spellStart"/>
      <w:r w:rsidRPr="009F7F81">
        <w:rPr>
          <w:sz w:val="20"/>
          <w:szCs w:val="20"/>
        </w:rPr>
        <w:t>живота</w:t>
      </w:r>
      <w:proofErr w:type="spellEnd"/>
      <w:r w:rsidRPr="009F7F81">
        <w:rPr>
          <w:sz w:val="20"/>
          <w:szCs w:val="20"/>
        </w:rPr>
        <w:t xml:space="preserve"> у </w:t>
      </w:r>
      <w:proofErr w:type="spellStart"/>
      <w:r w:rsidRPr="009F7F81">
        <w:rPr>
          <w:sz w:val="20"/>
          <w:szCs w:val="20"/>
        </w:rPr>
        <w:t>складу</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законом</w:t>
      </w:r>
      <w:proofErr w:type="spellEnd"/>
      <w:r w:rsidRPr="009F7F81">
        <w:rPr>
          <w:sz w:val="20"/>
          <w:szCs w:val="20"/>
        </w:rPr>
        <w:t>.</w:t>
      </w:r>
    </w:p>
    <w:p w14:paraId="428C676D"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Уколико</w:t>
      </w:r>
      <w:proofErr w:type="spellEnd"/>
      <w:r w:rsidRPr="009F7F81">
        <w:rPr>
          <w:sz w:val="20"/>
          <w:szCs w:val="20"/>
        </w:rPr>
        <w:t xml:space="preserve"> </w:t>
      </w:r>
      <w:proofErr w:type="spellStart"/>
      <w:r w:rsidRPr="009F7F81">
        <w:rPr>
          <w:sz w:val="20"/>
          <w:szCs w:val="20"/>
        </w:rPr>
        <w:t>пас</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мачка</w:t>
      </w:r>
      <w:proofErr w:type="spellEnd"/>
      <w:r w:rsidRPr="009F7F81">
        <w:rPr>
          <w:sz w:val="20"/>
          <w:szCs w:val="20"/>
        </w:rPr>
        <w:t xml:space="preserve"> </w:t>
      </w:r>
      <w:proofErr w:type="spellStart"/>
      <w:r w:rsidRPr="009F7F81">
        <w:rPr>
          <w:sz w:val="20"/>
          <w:szCs w:val="20"/>
        </w:rPr>
        <w:t>угину</w:t>
      </w:r>
      <w:proofErr w:type="spellEnd"/>
      <w:r w:rsidRPr="009F7F81">
        <w:rPr>
          <w:sz w:val="20"/>
          <w:szCs w:val="20"/>
        </w:rPr>
        <w:t xml:space="preserve"> у </w:t>
      </w:r>
      <w:proofErr w:type="spellStart"/>
      <w:r w:rsidRPr="009F7F81">
        <w:rPr>
          <w:sz w:val="20"/>
          <w:szCs w:val="20"/>
        </w:rPr>
        <w:t>прихватилишту</w:t>
      </w:r>
      <w:proofErr w:type="spellEnd"/>
      <w:r w:rsidRPr="009F7F81">
        <w:rPr>
          <w:sz w:val="20"/>
          <w:szCs w:val="20"/>
        </w:rPr>
        <w:t xml:space="preserve">, </w:t>
      </w:r>
      <w:proofErr w:type="spellStart"/>
      <w:r w:rsidRPr="009F7F81">
        <w:rPr>
          <w:sz w:val="20"/>
          <w:szCs w:val="20"/>
        </w:rPr>
        <w:t>ветеринарска</w:t>
      </w:r>
      <w:proofErr w:type="spellEnd"/>
      <w:r w:rsidRPr="009F7F81">
        <w:rPr>
          <w:sz w:val="20"/>
          <w:szCs w:val="20"/>
        </w:rPr>
        <w:t xml:space="preserve"> </w:t>
      </w:r>
      <w:proofErr w:type="spellStart"/>
      <w:r w:rsidRPr="009F7F81">
        <w:rPr>
          <w:sz w:val="20"/>
          <w:szCs w:val="20"/>
        </w:rPr>
        <w:t>служба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надлежни</w:t>
      </w:r>
      <w:proofErr w:type="spellEnd"/>
      <w:r w:rsidRPr="009F7F81">
        <w:rPr>
          <w:sz w:val="20"/>
          <w:szCs w:val="20"/>
        </w:rPr>
        <w:t xml:space="preserve"> </w:t>
      </w:r>
      <w:proofErr w:type="spellStart"/>
      <w:r w:rsidRPr="009F7F81">
        <w:rPr>
          <w:sz w:val="20"/>
          <w:szCs w:val="20"/>
        </w:rPr>
        <w:t>институт</w:t>
      </w:r>
      <w:proofErr w:type="spellEnd"/>
      <w:r w:rsidRPr="009F7F81">
        <w:rPr>
          <w:sz w:val="20"/>
          <w:szCs w:val="20"/>
        </w:rPr>
        <w:t xml:space="preserve"> </w:t>
      </w:r>
      <w:proofErr w:type="spellStart"/>
      <w:r w:rsidRPr="009F7F81">
        <w:rPr>
          <w:sz w:val="20"/>
          <w:szCs w:val="20"/>
        </w:rPr>
        <w:t>утврђују</w:t>
      </w:r>
      <w:proofErr w:type="spellEnd"/>
      <w:r w:rsidRPr="009F7F81">
        <w:rPr>
          <w:sz w:val="20"/>
          <w:szCs w:val="20"/>
        </w:rPr>
        <w:t xml:space="preserve"> </w:t>
      </w:r>
      <w:proofErr w:type="spellStart"/>
      <w:r w:rsidRPr="009F7F81">
        <w:rPr>
          <w:sz w:val="20"/>
          <w:szCs w:val="20"/>
        </w:rPr>
        <w:t>узрок</w:t>
      </w:r>
      <w:proofErr w:type="spellEnd"/>
      <w:r w:rsidRPr="009F7F81">
        <w:rPr>
          <w:sz w:val="20"/>
          <w:szCs w:val="20"/>
        </w:rPr>
        <w:t xml:space="preserve"> </w:t>
      </w:r>
      <w:proofErr w:type="spellStart"/>
      <w:r w:rsidRPr="009F7F81">
        <w:rPr>
          <w:sz w:val="20"/>
          <w:szCs w:val="20"/>
        </w:rPr>
        <w:t>угинућа</w:t>
      </w:r>
      <w:proofErr w:type="spellEnd"/>
      <w:r w:rsidRPr="009F7F81">
        <w:rPr>
          <w:sz w:val="20"/>
          <w:szCs w:val="20"/>
        </w:rPr>
        <w:t xml:space="preserve">, а </w:t>
      </w:r>
      <w:proofErr w:type="spellStart"/>
      <w:r w:rsidRPr="009F7F81">
        <w:rPr>
          <w:sz w:val="20"/>
          <w:szCs w:val="20"/>
        </w:rPr>
        <w:t>лешеви</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уклањају</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нешкодљив</w:t>
      </w:r>
      <w:proofErr w:type="spellEnd"/>
      <w:r w:rsidRPr="009F7F81">
        <w:rPr>
          <w:sz w:val="20"/>
          <w:szCs w:val="20"/>
        </w:rPr>
        <w:t xml:space="preserve"> </w:t>
      </w:r>
      <w:proofErr w:type="spellStart"/>
      <w:r w:rsidRPr="009F7F81">
        <w:rPr>
          <w:sz w:val="20"/>
          <w:szCs w:val="20"/>
        </w:rPr>
        <w:t>начин</w:t>
      </w:r>
      <w:proofErr w:type="spellEnd"/>
      <w:r w:rsidRPr="009F7F81">
        <w:rPr>
          <w:sz w:val="20"/>
          <w:szCs w:val="20"/>
        </w:rPr>
        <w:t xml:space="preserve"> у </w:t>
      </w:r>
      <w:proofErr w:type="spellStart"/>
      <w:r w:rsidRPr="009F7F81">
        <w:rPr>
          <w:sz w:val="20"/>
          <w:szCs w:val="20"/>
        </w:rPr>
        <w:t>складу</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важећим</w:t>
      </w:r>
      <w:proofErr w:type="spellEnd"/>
      <w:r w:rsidRPr="009F7F81">
        <w:rPr>
          <w:sz w:val="20"/>
          <w:szCs w:val="20"/>
        </w:rPr>
        <w:t xml:space="preserve"> </w:t>
      </w:r>
      <w:proofErr w:type="spellStart"/>
      <w:r w:rsidRPr="009F7F81">
        <w:rPr>
          <w:sz w:val="20"/>
          <w:szCs w:val="20"/>
        </w:rPr>
        <w:t>прописима</w:t>
      </w:r>
      <w:proofErr w:type="spellEnd"/>
      <w:r w:rsidRPr="009F7F81">
        <w:rPr>
          <w:sz w:val="20"/>
          <w:szCs w:val="20"/>
        </w:rPr>
        <w:t>.</w:t>
      </w:r>
    </w:p>
    <w:p w14:paraId="1F68A6E1" w14:textId="77777777" w:rsidR="008776AB" w:rsidRPr="009F7F81" w:rsidRDefault="008776AB" w:rsidP="008776AB">
      <w:pPr>
        <w:jc w:val="both"/>
        <w:rPr>
          <w:sz w:val="20"/>
          <w:szCs w:val="20"/>
        </w:rPr>
      </w:pPr>
    </w:p>
    <w:p w14:paraId="0CD6B6E5" w14:textId="77777777" w:rsidR="008776AB" w:rsidRPr="009F7F81" w:rsidRDefault="008776AB" w:rsidP="008776AB">
      <w:pPr>
        <w:jc w:val="center"/>
        <w:rPr>
          <w:b/>
          <w:sz w:val="20"/>
          <w:szCs w:val="20"/>
        </w:rPr>
      </w:pPr>
      <w:r w:rsidRPr="009F7F81">
        <w:rPr>
          <w:sz w:val="20"/>
          <w:szCs w:val="20"/>
        </w:rPr>
        <w:t xml:space="preserve"> </w:t>
      </w:r>
      <w:r w:rsidRPr="009F7F81">
        <w:rPr>
          <w:b/>
          <w:sz w:val="20"/>
          <w:szCs w:val="20"/>
        </w:rPr>
        <w:t>IV НЕШКОДЉИВО УКЛАЊАЊЕ ЛЕШЕВА ЖИВОТИЊА СА ЈАВНИХ И ДРУГИХ ПОВРШИНА</w:t>
      </w:r>
    </w:p>
    <w:p w14:paraId="243328AA" w14:textId="77777777" w:rsidR="008776AB" w:rsidRPr="009F7F81" w:rsidRDefault="008776AB" w:rsidP="008776AB">
      <w:pPr>
        <w:jc w:val="center"/>
        <w:rPr>
          <w:sz w:val="20"/>
          <w:szCs w:val="20"/>
        </w:rPr>
      </w:pPr>
    </w:p>
    <w:p w14:paraId="59ABC172"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3</w:t>
      </w:r>
      <w:r w:rsidRPr="009F7F81">
        <w:rPr>
          <w:sz w:val="20"/>
          <w:szCs w:val="20"/>
          <w:lang w:val="sr-Cyrl-CS"/>
        </w:rPr>
        <w:t>1</w:t>
      </w:r>
      <w:r w:rsidRPr="009F7F81">
        <w:rPr>
          <w:sz w:val="20"/>
          <w:szCs w:val="20"/>
        </w:rPr>
        <w:t>.</w:t>
      </w:r>
    </w:p>
    <w:p w14:paraId="2D291B64" w14:textId="77777777" w:rsidR="008776AB" w:rsidRPr="009F7F81" w:rsidRDefault="008776AB" w:rsidP="008776AB">
      <w:pPr>
        <w:jc w:val="center"/>
        <w:rPr>
          <w:sz w:val="20"/>
          <w:szCs w:val="20"/>
        </w:rPr>
      </w:pPr>
    </w:p>
    <w:p w14:paraId="1D0C912A"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Послове</w:t>
      </w:r>
      <w:proofErr w:type="spellEnd"/>
      <w:r w:rsidRPr="009F7F81">
        <w:rPr>
          <w:sz w:val="20"/>
          <w:szCs w:val="20"/>
        </w:rPr>
        <w:t xml:space="preserve"> </w:t>
      </w:r>
      <w:proofErr w:type="spellStart"/>
      <w:r w:rsidRPr="009F7F81">
        <w:rPr>
          <w:sz w:val="20"/>
          <w:szCs w:val="20"/>
        </w:rPr>
        <w:t>зоохигијенске</w:t>
      </w:r>
      <w:proofErr w:type="spellEnd"/>
      <w:r w:rsidRPr="009F7F81">
        <w:rPr>
          <w:sz w:val="20"/>
          <w:szCs w:val="20"/>
        </w:rPr>
        <w:t xml:space="preserve"> </w:t>
      </w:r>
      <w:proofErr w:type="spellStart"/>
      <w:r w:rsidRPr="009F7F81">
        <w:rPr>
          <w:sz w:val="20"/>
          <w:szCs w:val="20"/>
        </w:rPr>
        <w:t>службе</w:t>
      </w:r>
      <w:proofErr w:type="spellEnd"/>
      <w:r w:rsidRPr="009F7F81">
        <w:rPr>
          <w:sz w:val="20"/>
          <w:szCs w:val="20"/>
        </w:rPr>
        <w:t xml:space="preserve"> н</w:t>
      </w:r>
      <w:r w:rsidRPr="009F7F81">
        <w:rPr>
          <w:sz w:val="20"/>
          <w:szCs w:val="20"/>
          <w:lang w:val="sr-Cyrl-CS"/>
        </w:rPr>
        <w:t>а</w:t>
      </w:r>
      <w:r w:rsidRPr="009F7F81">
        <w:rPr>
          <w:sz w:val="20"/>
          <w:szCs w:val="20"/>
        </w:rPr>
        <w:t xml:space="preserve"> </w:t>
      </w:r>
      <w:proofErr w:type="spellStart"/>
      <w:r w:rsidRPr="009F7F81">
        <w:rPr>
          <w:sz w:val="20"/>
          <w:szCs w:val="20"/>
        </w:rPr>
        <w:t>територији</w:t>
      </w:r>
      <w:proofErr w:type="spellEnd"/>
      <w:r w:rsidRPr="009F7F81">
        <w:rPr>
          <w:sz w:val="20"/>
          <w:szCs w:val="20"/>
        </w:rPr>
        <w:t xml:space="preserve"> </w:t>
      </w:r>
      <w:proofErr w:type="spellStart"/>
      <w:r w:rsidRPr="009F7F81">
        <w:rPr>
          <w:sz w:val="20"/>
          <w:szCs w:val="20"/>
        </w:rPr>
        <w:t>општине</w:t>
      </w:r>
      <w:proofErr w:type="spellEnd"/>
      <w:r w:rsidRPr="009F7F81">
        <w:rPr>
          <w:sz w:val="20"/>
          <w:szCs w:val="20"/>
        </w:rPr>
        <w:t xml:space="preserve"> </w:t>
      </w:r>
      <w:proofErr w:type="spellStart"/>
      <w:r w:rsidRPr="009F7F81">
        <w:rPr>
          <w:sz w:val="20"/>
          <w:szCs w:val="20"/>
        </w:rPr>
        <w:t>Ивањица</w:t>
      </w:r>
      <w:proofErr w:type="spellEnd"/>
      <w:r w:rsidRPr="009F7F81">
        <w:rPr>
          <w:sz w:val="20"/>
          <w:szCs w:val="20"/>
        </w:rPr>
        <w:t xml:space="preserve"> </w:t>
      </w:r>
      <w:proofErr w:type="spellStart"/>
      <w:r w:rsidRPr="009F7F81">
        <w:rPr>
          <w:sz w:val="20"/>
          <w:szCs w:val="20"/>
        </w:rPr>
        <w:t>обавља</w:t>
      </w:r>
      <w:proofErr w:type="spellEnd"/>
      <w:r w:rsidRPr="009F7F81">
        <w:rPr>
          <w:sz w:val="20"/>
          <w:szCs w:val="20"/>
        </w:rPr>
        <w:t xml:space="preserve"> </w:t>
      </w:r>
      <w:r w:rsidRPr="009F7F81">
        <w:rPr>
          <w:sz w:val="20"/>
          <w:szCs w:val="20"/>
          <w:lang w:val="sr-Cyrl-CS"/>
        </w:rPr>
        <w:t xml:space="preserve">јавно предузеће, привредно друштво, предузетник или други привредни субјект коме је поверено вршење ових послова, а који испуњава законом и подзаконским актом предвиђене услове, као и поседује </w:t>
      </w:r>
      <w:proofErr w:type="spellStart"/>
      <w:r w:rsidRPr="009F7F81">
        <w:rPr>
          <w:sz w:val="20"/>
          <w:szCs w:val="20"/>
        </w:rPr>
        <w:t>одговарајућу</w:t>
      </w:r>
      <w:proofErr w:type="spellEnd"/>
      <w:r w:rsidRPr="009F7F81">
        <w:rPr>
          <w:sz w:val="20"/>
          <w:szCs w:val="20"/>
        </w:rPr>
        <w:t xml:space="preserve"> </w:t>
      </w:r>
      <w:proofErr w:type="spellStart"/>
      <w:r w:rsidRPr="009F7F81">
        <w:rPr>
          <w:sz w:val="20"/>
          <w:szCs w:val="20"/>
        </w:rPr>
        <w:t>опрему</w:t>
      </w:r>
      <w:proofErr w:type="spellEnd"/>
      <w:r w:rsidRPr="009F7F81">
        <w:rPr>
          <w:sz w:val="20"/>
          <w:szCs w:val="20"/>
        </w:rPr>
        <w:t xml:space="preserve">, </w:t>
      </w:r>
      <w:proofErr w:type="spellStart"/>
      <w:r w:rsidRPr="009F7F81">
        <w:rPr>
          <w:sz w:val="20"/>
          <w:szCs w:val="20"/>
        </w:rPr>
        <w:t>обучено</w:t>
      </w:r>
      <w:proofErr w:type="spellEnd"/>
      <w:r w:rsidRPr="009F7F81">
        <w:rPr>
          <w:sz w:val="20"/>
          <w:szCs w:val="20"/>
        </w:rPr>
        <w:t xml:space="preserve"> </w:t>
      </w:r>
      <w:proofErr w:type="spellStart"/>
      <w:r w:rsidRPr="009F7F81">
        <w:rPr>
          <w:sz w:val="20"/>
          <w:szCs w:val="20"/>
        </w:rPr>
        <w:t>људство</w:t>
      </w:r>
      <w:proofErr w:type="spellEnd"/>
      <w:r w:rsidRPr="009F7F81">
        <w:rPr>
          <w:sz w:val="20"/>
          <w:szCs w:val="20"/>
        </w:rPr>
        <w:t xml:space="preserve"> и </w:t>
      </w:r>
      <w:proofErr w:type="spellStart"/>
      <w:r w:rsidRPr="009F7F81">
        <w:rPr>
          <w:sz w:val="20"/>
          <w:szCs w:val="20"/>
        </w:rPr>
        <w:t>објекте</w:t>
      </w:r>
      <w:proofErr w:type="spellEnd"/>
      <w:r w:rsidRPr="009F7F81">
        <w:rPr>
          <w:sz w:val="20"/>
          <w:szCs w:val="20"/>
        </w:rPr>
        <w:t>.</w:t>
      </w:r>
    </w:p>
    <w:p w14:paraId="0629B6D4"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Зоохигијенска</w:t>
      </w:r>
      <w:proofErr w:type="spellEnd"/>
      <w:r w:rsidRPr="009F7F81">
        <w:rPr>
          <w:sz w:val="20"/>
          <w:szCs w:val="20"/>
        </w:rPr>
        <w:t xml:space="preserve"> </w:t>
      </w:r>
      <w:proofErr w:type="spellStart"/>
      <w:r w:rsidRPr="009F7F81">
        <w:rPr>
          <w:sz w:val="20"/>
          <w:szCs w:val="20"/>
        </w:rPr>
        <w:t>служба</w:t>
      </w:r>
      <w:proofErr w:type="spellEnd"/>
      <w:r w:rsidRPr="009F7F81">
        <w:rPr>
          <w:sz w:val="20"/>
          <w:szCs w:val="20"/>
        </w:rPr>
        <w:t xml:space="preserve"> </w:t>
      </w:r>
      <w:proofErr w:type="spellStart"/>
      <w:r w:rsidRPr="009F7F81">
        <w:rPr>
          <w:sz w:val="20"/>
          <w:szCs w:val="20"/>
        </w:rPr>
        <w:t>обавља</w:t>
      </w:r>
      <w:proofErr w:type="spellEnd"/>
      <w:r w:rsidRPr="009F7F81">
        <w:rPr>
          <w:sz w:val="20"/>
          <w:szCs w:val="20"/>
        </w:rPr>
        <w:t xml:space="preserve"> </w:t>
      </w:r>
      <w:proofErr w:type="spellStart"/>
      <w:r w:rsidRPr="009F7F81">
        <w:rPr>
          <w:sz w:val="20"/>
          <w:szCs w:val="20"/>
        </w:rPr>
        <w:t>следеће</w:t>
      </w:r>
      <w:proofErr w:type="spellEnd"/>
      <w:r w:rsidRPr="009F7F81">
        <w:rPr>
          <w:sz w:val="20"/>
          <w:szCs w:val="20"/>
        </w:rPr>
        <w:t xml:space="preserve"> </w:t>
      </w:r>
      <w:proofErr w:type="spellStart"/>
      <w:r w:rsidRPr="009F7F81">
        <w:rPr>
          <w:sz w:val="20"/>
          <w:szCs w:val="20"/>
        </w:rPr>
        <w:t>послове</w:t>
      </w:r>
      <w:proofErr w:type="spellEnd"/>
      <w:r w:rsidRPr="009F7F81">
        <w:rPr>
          <w:sz w:val="20"/>
          <w:szCs w:val="20"/>
        </w:rPr>
        <w:t>:</w:t>
      </w:r>
    </w:p>
    <w:p w14:paraId="095789D5" w14:textId="77777777" w:rsidR="008776AB" w:rsidRPr="009F7F81" w:rsidRDefault="008776AB" w:rsidP="008776AB">
      <w:pPr>
        <w:jc w:val="both"/>
        <w:rPr>
          <w:sz w:val="20"/>
          <w:szCs w:val="20"/>
        </w:rPr>
      </w:pPr>
      <w:r w:rsidRPr="009F7F81">
        <w:rPr>
          <w:sz w:val="20"/>
          <w:szCs w:val="20"/>
        </w:rPr>
        <w:t xml:space="preserve">1. </w:t>
      </w:r>
      <w:proofErr w:type="spellStart"/>
      <w:r w:rsidRPr="009F7F81">
        <w:rPr>
          <w:sz w:val="20"/>
          <w:szCs w:val="20"/>
        </w:rPr>
        <w:t>нешкодљиво</w:t>
      </w:r>
      <w:proofErr w:type="spellEnd"/>
      <w:r w:rsidRPr="009F7F81">
        <w:rPr>
          <w:sz w:val="20"/>
          <w:szCs w:val="20"/>
        </w:rPr>
        <w:t xml:space="preserve"> </w:t>
      </w:r>
      <w:proofErr w:type="spellStart"/>
      <w:r w:rsidRPr="009F7F81">
        <w:rPr>
          <w:sz w:val="20"/>
          <w:szCs w:val="20"/>
        </w:rPr>
        <w:t>уклањање</w:t>
      </w:r>
      <w:proofErr w:type="spellEnd"/>
      <w:r w:rsidRPr="009F7F81">
        <w:rPr>
          <w:sz w:val="20"/>
          <w:szCs w:val="20"/>
        </w:rPr>
        <w:t xml:space="preserve"> </w:t>
      </w:r>
      <w:proofErr w:type="spellStart"/>
      <w:r w:rsidRPr="009F7F81">
        <w:rPr>
          <w:sz w:val="20"/>
          <w:szCs w:val="20"/>
        </w:rPr>
        <w:t>лешева</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јавних</w:t>
      </w:r>
      <w:proofErr w:type="spellEnd"/>
      <w:r w:rsidRPr="009F7F81">
        <w:rPr>
          <w:sz w:val="20"/>
          <w:szCs w:val="20"/>
        </w:rPr>
        <w:t xml:space="preserve"> и </w:t>
      </w:r>
      <w:proofErr w:type="spellStart"/>
      <w:r w:rsidRPr="009F7F81">
        <w:rPr>
          <w:sz w:val="20"/>
          <w:szCs w:val="20"/>
        </w:rPr>
        <w:t>других</w:t>
      </w:r>
      <w:proofErr w:type="spellEnd"/>
      <w:r w:rsidRPr="009F7F81">
        <w:rPr>
          <w:sz w:val="20"/>
          <w:szCs w:val="20"/>
        </w:rPr>
        <w:t xml:space="preserve"> </w:t>
      </w:r>
      <w:proofErr w:type="spellStart"/>
      <w:r w:rsidRPr="009F7F81">
        <w:rPr>
          <w:sz w:val="20"/>
          <w:szCs w:val="20"/>
        </w:rPr>
        <w:t>површина</w:t>
      </w:r>
      <w:proofErr w:type="spellEnd"/>
      <w:r w:rsidRPr="009F7F81">
        <w:rPr>
          <w:sz w:val="20"/>
          <w:szCs w:val="20"/>
        </w:rPr>
        <w:t>;</w:t>
      </w:r>
    </w:p>
    <w:p w14:paraId="7E4F674C" w14:textId="77777777" w:rsidR="008776AB" w:rsidRPr="009F7F81" w:rsidRDefault="008776AB" w:rsidP="008776AB">
      <w:pPr>
        <w:jc w:val="both"/>
        <w:rPr>
          <w:sz w:val="20"/>
          <w:szCs w:val="20"/>
        </w:rPr>
      </w:pPr>
      <w:r w:rsidRPr="009F7F81">
        <w:rPr>
          <w:sz w:val="20"/>
          <w:szCs w:val="20"/>
        </w:rPr>
        <w:t xml:space="preserve">2. </w:t>
      </w:r>
      <w:proofErr w:type="spellStart"/>
      <w:r w:rsidRPr="009F7F81">
        <w:rPr>
          <w:sz w:val="20"/>
          <w:szCs w:val="20"/>
        </w:rPr>
        <w:t>транспорт</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организовање</w:t>
      </w:r>
      <w:proofErr w:type="spellEnd"/>
      <w:r w:rsidRPr="009F7F81">
        <w:rPr>
          <w:sz w:val="20"/>
          <w:szCs w:val="20"/>
        </w:rPr>
        <w:t xml:space="preserve"> </w:t>
      </w:r>
      <w:proofErr w:type="spellStart"/>
      <w:r w:rsidRPr="009F7F81">
        <w:rPr>
          <w:sz w:val="20"/>
          <w:szCs w:val="20"/>
        </w:rPr>
        <w:t>транспорта</w:t>
      </w:r>
      <w:proofErr w:type="spellEnd"/>
      <w:r w:rsidRPr="009F7F81">
        <w:rPr>
          <w:sz w:val="20"/>
          <w:szCs w:val="20"/>
        </w:rPr>
        <w:t xml:space="preserve"> </w:t>
      </w:r>
      <w:proofErr w:type="spellStart"/>
      <w:r w:rsidRPr="009F7F81">
        <w:rPr>
          <w:sz w:val="20"/>
          <w:szCs w:val="20"/>
        </w:rPr>
        <w:t>лешева</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јавних</w:t>
      </w:r>
      <w:proofErr w:type="spellEnd"/>
      <w:r w:rsidRPr="009F7F81">
        <w:rPr>
          <w:sz w:val="20"/>
          <w:szCs w:val="20"/>
        </w:rPr>
        <w:t xml:space="preserve"> </w:t>
      </w:r>
      <w:proofErr w:type="spellStart"/>
      <w:r w:rsidRPr="009F7F81">
        <w:rPr>
          <w:sz w:val="20"/>
          <w:szCs w:val="20"/>
        </w:rPr>
        <w:t>површина</w:t>
      </w:r>
      <w:proofErr w:type="spellEnd"/>
      <w:r w:rsidRPr="009F7F81">
        <w:rPr>
          <w:sz w:val="20"/>
          <w:szCs w:val="20"/>
        </w:rPr>
        <w:t xml:space="preserve"> и </w:t>
      </w:r>
      <w:proofErr w:type="spellStart"/>
      <w:r w:rsidRPr="009F7F81">
        <w:rPr>
          <w:sz w:val="20"/>
          <w:szCs w:val="20"/>
        </w:rPr>
        <w:t>других</w:t>
      </w:r>
      <w:proofErr w:type="spellEnd"/>
      <w:r w:rsidRPr="009F7F81">
        <w:rPr>
          <w:sz w:val="20"/>
          <w:szCs w:val="20"/>
        </w:rPr>
        <w:t xml:space="preserve"> </w:t>
      </w:r>
      <w:proofErr w:type="spellStart"/>
      <w:r w:rsidRPr="009F7F81">
        <w:rPr>
          <w:sz w:val="20"/>
          <w:szCs w:val="20"/>
        </w:rPr>
        <w:t>површина</w:t>
      </w:r>
      <w:proofErr w:type="spellEnd"/>
      <w:r w:rsidRPr="009F7F81">
        <w:rPr>
          <w:sz w:val="20"/>
          <w:szCs w:val="20"/>
        </w:rPr>
        <w:t xml:space="preserve"> </w:t>
      </w:r>
      <w:proofErr w:type="spellStart"/>
      <w:r w:rsidRPr="009F7F81">
        <w:rPr>
          <w:sz w:val="20"/>
          <w:szCs w:val="20"/>
        </w:rPr>
        <w:t>до</w:t>
      </w:r>
      <w:proofErr w:type="spellEnd"/>
      <w:r w:rsidRPr="009F7F81">
        <w:rPr>
          <w:sz w:val="20"/>
          <w:szCs w:val="20"/>
        </w:rPr>
        <w:t xml:space="preserve"> </w:t>
      </w:r>
      <w:proofErr w:type="spellStart"/>
      <w:r w:rsidRPr="009F7F81">
        <w:rPr>
          <w:sz w:val="20"/>
          <w:szCs w:val="20"/>
        </w:rPr>
        <w:t>објеката</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сакупљање</w:t>
      </w:r>
      <w:proofErr w:type="spellEnd"/>
      <w:r w:rsidRPr="009F7F81">
        <w:rPr>
          <w:sz w:val="20"/>
          <w:szCs w:val="20"/>
        </w:rPr>
        <w:t xml:space="preserve">, </w:t>
      </w:r>
      <w:proofErr w:type="spellStart"/>
      <w:r w:rsidRPr="009F7F81">
        <w:rPr>
          <w:sz w:val="20"/>
          <w:szCs w:val="20"/>
        </w:rPr>
        <w:t>прераду</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уништавање</w:t>
      </w:r>
      <w:proofErr w:type="spellEnd"/>
      <w:r w:rsidRPr="009F7F81">
        <w:rPr>
          <w:sz w:val="20"/>
          <w:szCs w:val="20"/>
        </w:rPr>
        <w:t xml:space="preserve"> </w:t>
      </w:r>
      <w:proofErr w:type="spellStart"/>
      <w:r w:rsidRPr="009F7F81">
        <w:rPr>
          <w:sz w:val="20"/>
          <w:szCs w:val="20"/>
        </w:rPr>
        <w:t>отпада</w:t>
      </w:r>
      <w:proofErr w:type="spellEnd"/>
      <w:r w:rsidRPr="009F7F81">
        <w:rPr>
          <w:sz w:val="20"/>
          <w:szCs w:val="20"/>
        </w:rPr>
        <w:t xml:space="preserve"> </w:t>
      </w:r>
      <w:proofErr w:type="spellStart"/>
      <w:r w:rsidRPr="009F7F81">
        <w:rPr>
          <w:sz w:val="20"/>
          <w:szCs w:val="20"/>
        </w:rPr>
        <w:t>животињског</w:t>
      </w:r>
      <w:proofErr w:type="spellEnd"/>
      <w:r w:rsidRPr="009F7F81">
        <w:rPr>
          <w:sz w:val="20"/>
          <w:szCs w:val="20"/>
        </w:rPr>
        <w:t xml:space="preserve"> </w:t>
      </w:r>
      <w:proofErr w:type="spellStart"/>
      <w:r w:rsidRPr="009F7F81">
        <w:rPr>
          <w:sz w:val="20"/>
          <w:szCs w:val="20"/>
        </w:rPr>
        <w:t>порекла</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начин</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не</w:t>
      </w:r>
      <w:proofErr w:type="spellEnd"/>
      <w:r w:rsidRPr="009F7F81">
        <w:rPr>
          <w:sz w:val="20"/>
          <w:szCs w:val="20"/>
        </w:rPr>
        <w:t xml:space="preserve"> </w:t>
      </w:r>
      <w:proofErr w:type="spellStart"/>
      <w:r w:rsidRPr="009F7F81">
        <w:rPr>
          <w:sz w:val="20"/>
          <w:szCs w:val="20"/>
        </w:rPr>
        <w:t>представља</w:t>
      </w:r>
      <w:proofErr w:type="spellEnd"/>
      <w:r w:rsidRPr="009F7F81">
        <w:rPr>
          <w:sz w:val="20"/>
          <w:szCs w:val="20"/>
        </w:rPr>
        <w:t xml:space="preserve"> </w:t>
      </w:r>
      <w:proofErr w:type="spellStart"/>
      <w:r w:rsidRPr="009F7F81">
        <w:rPr>
          <w:sz w:val="20"/>
          <w:szCs w:val="20"/>
        </w:rPr>
        <w:t>ризик</w:t>
      </w:r>
      <w:proofErr w:type="spellEnd"/>
      <w:r w:rsidRPr="009F7F81">
        <w:rPr>
          <w:sz w:val="20"/>
          <w:szCs w:val="20"/>
        </w:rPr>
        <w:t xml:space="preserve"> </w:t>
      </w:r>
      <w:proofErr w:type="spellStart"/>
      <w:r w:rsidRPr="009F7F81">
        <w:rPr>
          <w:sz w:val="20"/>
          <w:szCs w:val="20"/>
        </w:rPr>
        <w:t>по</w:t>
      </w:r>
      <w:proofErr w:type="spellEnd"/>
      <w:r w:rsidRPr="009F7F81">
        <w:rPr>
          <w:sz w:val="20"/>
          <w:szCs w:val="20"/>
        </w:rPr>
        <w:t xml:space="preserve"> </w:t>
      </w:r>
      <w:proofErr w:type="spellStart"/>
      <w:r w:rsidRPr="009F7F81">
        <w:rPr>
          <w:sz w:val="20"/>
          <w:szCs w:val="20"/>
        </w:rPr>
        <w:t>друге</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људе</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животну</w:t>
      </w:r>
      <w:proofErr w:type="spellEnd"/>
      <w:r w:rsidRPr="009F7F81">
        <w:rPr>
          <w:sz w:val="20"/>
          <w:szCs w:val="20"/>
        </w:rPr>
        <w:t xml:space="preserve"> </w:t>
      </w:r>
      <w:proofErr w:type="spellStart"/>
      <w:r w:rsidRPr="009F7F81">
        <w:rPr>
          <w:sz w:val="20"/>
          <w:szCs w:val="20"/>
        </w:rPr>
        <w:t>средину</w:t>
      </w:r>
      <w:proofErr w:type="spellEnd"/>
      <w:r w:rsidRPr="009F7F81">
        <w:rPr>
          <w:sz w:val="20"/>
          <w:szCs w:val="20"/>
        </w:rPr>
        <w:t xml:space="preserve">. </w:t>
      </w:r>
    </w:p>
    <w:p w14:paraId="473AD448" w14:textId="77777777" w:rsidR="008776AB" w:rsidRPr="009F7F81" w:rsidRDefault="008776AB" w:rsidP="008776AB">
      <w:pPr>
        <w:jc w:val="both"/>
        <w:rPr>
          <w:sz w:val="20"/>
          <w:szCs w:val="20"/>
        </w:rPr>
      </w:pPr>
    </w:p>
    <w:p w14:paraId="36EEA9CB"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3</w:t>
      </w:r>
      <w:r w:rsidRPr="009F7F81">
        <w:rPr>
          <w:sz w:val="20"/>
          <w:szCs w:val="20"/>
          <w:lang w:val="sr-Cyrl-CS"/>
        </w:rPr>
        <w:t>2</w:t>
      </w:r>
      <w:r w:rsidRPr="009F7F81">
        <w:rPr>
          <w:sz w:val="20"/>
          <w:szCs w:val="20"/>
        </w:rPr>
        <w:t>.</w:t>
      </w:r>
    </w:p>
    <w:p w14:paraId="7CF4B034" w14:textId="77777777" w:rsidR="008776AB" w:rsidRPr="009F7F81" w:rsidRDefault="008776AB" w:rsidP="008776AB">
      <w:pPr>
        <w:jc w:val="center"/>
        <w:rPr>
          <w:sz w:val="20"/>
          <w:szCs w:val="20"/>
        </w:rPr>
      </w:pPr>
    </w:p>
    <w:p w14:paraId="5218A477"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Зоохигијенска</w:t>
      </w:r>
      <w:proofErr w:type="spellEnd"/>
      <w:r w:rsidRPr="009F7F81">
        <w:rPr>
          <w:sz w:val="20"/>
          <w:szCs w:val="20"/>
        </w:rPr>
        <w:t xml:space="preserve"> </w:t>
      </w:r>
      <w:proofErr w:type="spellStart"/>
      <w:r w:rsidRPr="009F7F81">
        <w:rPr>
          <w:sz w:val="20"/>
          <w:szCs w:val="20"/>
        </w:rPr>
        <w:t>служба</w:t>
      </w:r>
      <w:proofErr w:type="spellEnd"/>
      <w:r w:rsidRPr="009F7F81">
        <w:rPr>
          <w:sz w:val="20"/>
          <w:szCs w:val="20"/>
        </w:rPr>
        <w:t xml:space="preserve"> </w:t>
      </w:r>
      <w:proofErr w:type="spellStart"/>
      <w:r w:rsidRPr="009F7F81">
        <w:rPr>
          <w:sz w:val="20"/>
          <w:szCs w:val="20"/>
        </w:rPr>
        <w:t>обавља</w:t>
      </w:r>
      <w:proofErr w:type="spellEnd"/>
      <w:r w:rsidRPr="009F7F81">
        <w:rPr>
          <w:sz w:val="20"/>
          <w:szCs w:val="20"/>
        </w:rPr>
        <w:t xml:space="preserve"> </w:t>
      </w:r>
      <w:proofErr w:type="spellStart"/>
      <w:r w:rsidRPr="009F7F81">
        <w:rPr>
          <w:sz w:val="20"/>
          <w:szCs w:val="20"/>
        </w:rPr>
        <w:t>послове</w:t>
      </w:r>
      <w:proofErr w:type="spellEnd"/>
      <w:r w:rsidRPr="009F7F81">
        <w:rPr>
          <w:sz w:val="20"/>
          <w:szCs w:val="20"/>
        </w:rPr>
        <w:t xml:space="preserve"> </w:t>
      </w:r>
      <w:proofErr w:type="spellStart"/>
      <w:r w:rsidRPr="009F7F81">
        <w:rPr>
          <w:sz w:val="20"/>
          <w:szCs w:val="20"/>
        </w:rPr>
        <w:t>самостално</w:t>
      </w:r>
      <w:proofErr w:type="spellEnd"/>
      <w:r w:rsidRPr="009F7F81">
        <w:rPr>
          <w:sz w:val="20"/>
          <w:szCs w:val="20"/>
        </w:rPr>
        <w:t xml:space="preserve"> </w:t>
      </w:r>
      <w:proofErr w:type="spellStart"/>
      <w:r w:rsidRPr="009F7F81">
        <w:rPr>
          <w:sz w:val="20"/>
          <w:szCs w:val="20"/>
        </w:rPr>
        <w:t>као</w:t>
      </w:r>
      <w:proofErr w:type="spellEnd"/>
      <w:r w:rsidRPr="009F7F81">
        <w:rPr>
          <w:sz w:val="20"/>
          <w:szCs w:val="20"/>
        </w:rPr>
        <w:t xml:space="preserve"> и </w:t>
      </w:r>
      <w:proofErr w:type="spellStart"/>
      <w:r w:rsidRPr="009F7F81">
        <w:rPr>
          <w:sz w:val="20"/>
          <w:szCs w:val="20"/>
        </w:rPr>
        <w:t>по</w:t>
      </w:r>
      <w:proofErr w:type="spellEnd"/>
      <w:r w:rsidRPr="009F7F81">
        <w:rPr>
          <w:sz w:val="20"/>
          <w:szCs w:val="20"/>
        </w:rPr>
        <w:t xml:space="preserve"> </w:t>
      </w:r>
      <w:proofErr w:type="spellStart"/>
      <w:r w:rsidRPr="009F7F81">
        <w:rPr>
          <w:sz w:val="20"/>
          <w:szCs w:val="20"/>
        </w:rPr>
        <w:t>налогу</w:t>
      </w:r>
      <w:proofErr w:type="spellEnd"/>
      <w:r w:rsidRPr="009F7F81">
        <w:rPr>
          <w:sz w:val="20"/>
          <w:szCs w:val="20"/>
        </w:rPr>
        <w:t xml:space="preserve"> </w:t>
      </w:r>
      <w:proofErr w:type="spellStart"/>
      <w:r w:rsidRPr="009F7F81">
        <w:rPr>
          <w:sz w:val="20"/>
          <w:szCs w:val="20"/>
        </w:rPr>
        <w:t>комуналне</w:t>
      </w:r>
      <w:proofErr w:type="spellEnd"/>
      <w:r w:rsidRPr="009F7F81">
        <w:rPr>
          <w:sz w:val="20"/>
          <w:szCs w:val="20"/>
        </w:rPr>
        <w:t xml:space="preserve"> </w:t>
      </w:r>
      <w:proofErr w:type="spellStart"/>
      <w:r w:rsidRPr="009F7F81">
        <w:rPr>
          <w:sz w:val="20"/>
          <w:szCs w:val="20"/>
        </w:rPr>
        <w:t>инспекције</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ветеринарске</w:t>
      </w:r>
      <w:proofErr w:type="spellEnd"/>
      <w:r w:rsidRPr="009F7F81">
        <w:rPr>
          <w:sz w:val="20"/>
          <w:szCs w:val="20"/>
        </w:rPr>
        <w:t xml:space="preserve"> </w:t>
      </w:r>
      <w:proofErr w:type="spellStart"/>
      <w:r w:rsidRPr="009F7F81">
        <w:rPr>
          <w:sz w:val="20"/>
          <w:szCs w:val="20"/>
        </w:rPr>
        <w:t>инспекције</w:t>
      </w:r>
      <w:proofErr w:type="spellEnd"/>
      <w:r w:rsidRPr="009F7F81">
        <w:rPr>
          <w:sz w:val="20"/>
          <w:szCs w:val="20"/>
        </w:rPr>
        <w:t>.</w:t>
      </w:r>
    </w:p>
    <w:p w14:paraId="166A4086"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Када</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угинула</w:t>
      </w:r>
      <w:proofErr w:type="spellEnd"/>
      <w:r w:rsidRPr="009F7F81">
        <w:rPr>
          <w:sz w:val="20"/>
          <w:szCs w:val="20"/>
        </w:rPr>
        <w:t xml:space="preserve"> </w:t>
      </w:r>
      <w:proofErr w:type="spellStart"/>
      <w:r w:rsidRPr="009F7F81">
        <w:rPr>
          <w:sz w:val="20"/>
          <w:szCs w:val="20"/>
        </w:rPr>
        <w:t>под</w:t>
      </w:r>
      <w:proofErr w:type="spellEnd"/>
      <w:r w:rsidRPr="009F7F81">
        <w:rPr>
          <w:sz w:val="20"/>
          <w:szCs w:val="20"/>
        </w:rPr>
        <w:t xml:space="preserve"> </w:t>
      </w:r>
      <w:proofErr w:type="spellStart"/>
      <w:r w:rsidRPr="009F7F81">
        <w:rPr>
          <w:sz w:val="20"/>
          <w:szCs w:val="20"/>
        </w:rPr>
        <w:t>околностима</w:t>
      </w:r>
      <w:proofErr w:type="spellEnd"/>
      <w:r w:rsidRPr="009F7F81">
        <w:rPr>
          <w:sz w:val="20"/>
          <w:szCs w:val="20"/>
        </w:rPr>
        <w:t xml:space="preserve"> </w:t>
      </w:r>
      <w:proofErr w:type="spellStart"/>
      <w:r w:rsidRPr="009F7F81">
        <w:rPr>
          <w:sz w:val="20"/>
          <w:szCs w:val="20"/>
        </w:rPr>
        <w:t>које</w:t>
      </w:r>
      <w:proofErr w:type="spellEnd"/>
      <w:r w:rsidRPr="009F7F81">
        <w:rPr>
          <w:sz w:val="20"/>
          <w:szCs w:val="20"/>
        </w:rPr>
        <w:t xml:space="preserve"> </w:t>
      </w:r>
      <w:proofErr w:type="spellStart"/>
      <w:r w:rsidRPr="009F7F81">
        <w:rPr>
          <w:sz w:val="20"/>
          <w:szCs w:val="20"/>
        </w:rPr>
        <w:t>се</w:t>
      </w:r>
      <w:proofErr w:type="spellEnd"/>
      <w:r w:rsidRPr="009F7F81">
        <w:rPr>
          <w:sz w:val="20"/>
          <w:szCs w:val="20"/>
        </w:rPr>
        <w:t xml:space="preserve"> </w:t>
      </w:r>
      <w:proofErr w:type="spellStart"/>
      <w:r w:rsidRPr="009F7F81">
        <w:rPr>
          <w:sz w:val="20"/>
          <w:szCs w:val="20"/>
        </w:rPr>
        <w:t>не</w:t>
      </w:r>
      <w:proofErr w:type="spellEnd"/>
      <w:r w:rsidRPr="009F7F81">
        <w:rPr>
          <w:sz w:val="20"/>
          <w:szCs w:val="20"/>
        </w:rPr>
        <w:t xml:space="preserve"> </w:t>
      </w:r>
      <w:proofErr w:type="spellStart"/>
      <w:r w:rsidRPr="009F7F81">
        <w:rPr>
          <w:sz w:val="20"/>
          <w:szCs w:val="20"/>
        </w:rPr>
        <w:t>сматрају</w:t>
      </w:r>
      <w:proofErr w:type="spellEnd"/>
      <w:r w:rsidRPr="009F7F81">
        <w:rPr>
          <w:sz w:val="20"/>
          <w:szCs w:val="20"/>
        </w:rPr>
        <w:t xml:space="preserve"> </w:t>
      </w:r>
      <w:proofErr w:type="spellStart"/>
      <w:r w:rsidRPr="009F7F81">
        <w:rPr>
          <w:sz w:val="20"/>
          <w:szCs w:val="20"/>
        </w:rPr>
        <w:t>уобичајеним</w:t>
      </w:r>
      <w:proofErr w:type="spellEnd"/>
      <w:r w:rsidRPr="009F7F81">
        <w:rPr>
          <w:sz w:val="20"/>
          <w:szCs w:val="20"/>
        </w:rPr>
        <w:t xml:space="preserve"> </w:t>
      </w:r>
      <w:proofErr w:type="spellStart"/>
      <w:r w:rsidRPr="009F7F81">
        <w:rPr>
          <w:sz w:val="20"/>
          <w:szCs w:val="20"/>
        </w:rPr>
        <w:t>леш</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може</w:t>
      </w:r>
      <w:proofErr w:type="spellEnd"/>
      <w:r w:rsidRPr="009F7F81">
        <w:rPr>
          <w:sz w:val="20"/>
          <w:szCs w:val="20"/>
        </w:rPr>
        <w:t xml:space="preserve"> </w:t>
      </w:r>
      <w:proofErr w:type="spellStart"/>
      <w:r w:rsidRPr="009F7F81">
        <w:rPr>
          <w:sz w:val="20"/>
          <w:szCs w:val="20"/>
        </w:rPr>
        <w:t>бити</w:t>
      </w:r>
      <w:proofErr w:type="spellEnd"/>
      <w:r w:rsidRPr="009F7F81">
        <w:rPr>
          <w:sz w:val="20"/>
          <w:szCs w:val="20"/>
        </w:rPr>
        <w:t xml:space="preserve"> </w:t>
      </w:r>
      <w:proofErr w:type="spellStart"/>
      <w:r w:rsidRPr="009F7F81">
        <w:rPr>
          <w:sz w:val="20"/>
          <w:szCs w:val="20"/>
        </w:rPr>
        <w:t>уклоњен</w:t>
      </w:r>
      <w:proofErr w:type="spellEnd"/>
      <w:r w:rsidRPr="009F7F81">
        <w:rPr>
          <w:sz w:val="20"/>
          <w:szCs w:val="20"/>
        </w:rPr>
        <w:t xml:space="preserve"> </w:t>
      </w:r>
      <w:proofErr w:type="spellStart"/>
      <w:r w:rsidRPr="009F7F81">
        <w:rPr>
          <w:sz w:val="20"/>
          <w:szCs w:val="20"/>
        </w:rPr>
        <w:t>само</w:t>
      </w:r>
      <w:proofErr w:type="spellEnd"/>
      <w:r w:rsidRPr="009F7F81">
        <w:rPr>
          <w:sz w:val="20"/>
          <w:szCs w:val="20"/>
        </w:rPr>
        <w:t xml:space="preserve"> </w:t>
      </w:r>
      <w:proofErr w:type="spellStart"/>
      <w:r w:rsidRPr="009F7F81">
        <w:rPr>
          <w:sz w:val="20"/>
          <w:szCs w:val="20"/>
        </w:rPr>
        <w:t>по</w:t>
      </w:r>
      <w:proofErr w:type="spellEnd"/>
      <w:r w:rsidRPr="009F7F81">
        <w:rPr>
          <w:sz w:val="20"/>
          <w:szCs w:val="20"/>
        </w:rPr>
        <w:t xml:space="preserve"> </w:t>
      </w:r>
      <w:proofErr w:type="spellStart"/>
      <w:r w:rsidRPr="009F7F81">
        <w:rPr>
          <w:sz w:val="20"/>
          <w:szCs w:val="20"/>
        </w:rPr>
        <w:t>налогу</w:t>
      </w:r>
      <w:proofErr w:type="spellEnd"/>
      <w:r w:rsidRPr="009F7F81">
        <w:rPr>
          <w:sz w:val="20"/>
          <w:szCs w:val="20"/>
        </w:rPr>
        <w:t xml:space="preserve"> </w:t>
      </w:r>
      <w:proofErr w:type="spellStart"/>
      <w:r w:rsidRPr="009F7F81">
        <w:rPr>
          <w:sz w:val="20"/>
          <w:szCs w:val="20"/>
        </w:rPr>
        <w:t>ветеринарског</w:t>
      </w:r>
      <w:proofErr w:type="spellEnd"/>
      <w:r w:rsidRPr="009F7F81">
        <w:rPr>
          <w:sz w:val="20"/>
          <w:szCs w:val="20"/>
        </w:rPr>
        <w:t xml:space="preserve"> </w:t>
      </w:r>
      <w:proofErr w:type="spellStart"/>
      <w:r w:rsidRPr="009F7F81">
        <w:rPr>
          <w:sz w:val="20"/>
          <w:szCs w:val="20"/>
        </w:rPr>
        <w:t>инспектора</w:t>
      </w:r>
      <w:proofErr w:type="spellEnd"/>
      <w:r w:rsidRPr="009F7F81">
        <w:rPr>
          <w:sz w:val="20"/>
          <w:szCs w:val="20"/>
        </w:rPr>
        <w:t>.</w:t>
      </w:r>
    </w:p>
    <w:p w14:paraId="053A1F9D" w14:textId="465F6450" w:rsidR="008776AB" w:rsidRDefault="008776AB" w:rsidP="008776AB">
      <w:pPr>
        <w:jc w:val="both"/>
        <w:rPr>
          <w:sz w:val="20"/>
          <w:szCs w:val="20"/>
        </w:rPr>
      </w:pPr>
    </w:p>
    <w:p w14:paraId="54983B3C" w14:textId="6F255565" w:rsidR="008776AB" w:rsidRDefault="008776AB" w:rsidP="008776AB">
      <w:pPr>
        <w:jc w:val="both"/>
        <w:rPr>
          <w:sz w:val="20"/>
          <w:szCs w:val="20"/>
        </w:rPr>
      </w:pPr>
    </w:p>
    <w:p w14:paraId="0649F36A" w14:textId="5E0BD663" w:rsidR="008776AB" w:rsidRDefault="008776AB" w:rsidP="008776AB">
      <w:pPr>
        <w:jc w:val="both"/>
        <w:rPr>
          <w:sz w:val="20"/>
          <w:szCs w:val="20"/>
        </w:rPr>
      </w:pPr>
    </w:p>
    <w:p w14:paraId="072C8C9A" w14:textId="77777777" w:rsidR="008776AB" w:rsidRPr="009F7F81" w:rsidRDefault="008776AB" w:rsidP="008776AB">
      <w:pPr>
        <w:jc w:val="both"/>
        <w:rPr>
          <w:sz w:val="20"/>
          <w:szCs w:val="20"/>
        </w:rPr>
      </w:pPr>
    </w:p>
    <w:p w14:paraId="21DB6FBA" w14:textId="77777777" w:rsidR="008776AB" w:rsidRPr="009F7F81" w:rsidRDefault="008776AB" w:rsidP="008776AB">
      <w:pPr>
        <w:jc w:val="center"/>
        <w:rPr>
          <w:sz w:val="20"/>
          <w:szCs w:val="20"/>
        </w:rPr>
      </w:pPr>
      <w:proofErr w:type="spellStart"/>
      <w:r w:rsidRPr="009F7F81">
        <w:rPr>
          <w:sz w:val="20"/>
          <w:szCs w:val="20"/>
        </w:rPr>
        <w:lastRenderedPageBreak/>
        <w:t>Члан</w:t>
      </w:r>
      <w:proofErr w:type="spellEnd"/>
      <w:r w:rsidRPr="009F7F81">
        <w:rPr>
          <w:sz w:val="20"/>
          <w:szCs w:val="20"/>
        </w:rPr>
        <w:t xml:space="preserve"> 3</w:t>
      </w:r>
      <w:r w:rsidRPr="009F7F81">
        <w:rPr>
          <w:sz w:val="20"/>
          <w:szCs w:val="20"/>
          <w:lang w:val="sr-Cyrl-CS"/>
        </w:rPr>
        <w:t>3</w:t>
      </w:r>
      <w:r w:rsidRPr="009F7F81">
        <w:rPr>
          <w:sz w:val="20"/>
          <w:szCs w:val="20"/>
        </w:rPr>
        <w:t>.</w:t>
      </w:r>
    </w:p>
    <w:p w14:paraId="7A59F40E" w14:textId="77777777" w:rsidR="008776AB" w:rsidRPr="009F7F81" w:rsidRDefault="008776AB" w:rsidP="008776AB">
      <w:pPr>
        <w:jc w:val="center"/>
        <w:rPr>
          <w:sz w:val="20"/>
          <w:szCs w:val="20"/>
        </w:rPr>
      </w:pPr>
    </w:p>
    <w:p w14:paraId="67F4B3D8"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Власник</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држалац</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дужан</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одмах</w:t>
      </w:r>
      <w:proofErr w:type="spellEnd"/>
      <w:r w:rsidRPr="009F7F81">
        <w:rPr>
          <w:sz w:val="20"/>
          <w:szCs w:val="20"/>
        </w:rPr>
        <w:t xml:space="preserve">, а </w:t>
      </w:r>
      <w:proofErr w:type="spellStart"/>
      <w:r w:rsidRPr="009F7F81">
        <w:rPr>
          <w:sz w:val="20"/>
          <w:szCs w:val="20"/>
        </w:rPr>
        <w:t>најкасније</w:t>
      </w:r>
      <w:proofErr w:type="spellEnd"/>
      <w:r w:rsidRPr="009F7F81">
        <w:rPr>
          <w:sz w:val="20"/>
          <w:szCs w:val="20"/>
        </w:rPr>
        <w:t xml:space="preserve"> у </w:t>
      </w:r>
      <w:proofErr w:type="spellStart"/>
      <w:r w:rsidRPr="009F7F81">
        <w:rPr>
          <w:sz w:val="20"/>
          <w:szCs w:val="20"/>
        </w:rPr>
        <w:t>року</w:t>
      </w:r>
      <w:proofErr w:type="spellEnd"/>
      <w:r w:rsidRPr="009F7F81">
        <w:rPr>
          <w:sz w:val="20"/>
          <w:szCs w:val="20"/>
        </w:rPr>
        <w:t xml:space="preserve"> </w:t>
      </w:r>
      <w:proofErr w:type="spellStart"/>
      <w:r w:rsidRPr="009F7F81">
        <w:rPr>
          <w:sz w:val="20"/>
          <w:szCs w:val="20"/>
        </w:rPr>
        <w:t>од</w:t>
      </w:r>
      <w:proofErr w:type="spellEnd"/>
      <w:r w:rsidRPr="009F7F81">
        <w:rPr>
          <w:sz w:val="20"/>
          <w:szCs w:val="20"/>
        </w:rPr>
        <w:t xml:space="preserve">  24 </w:t>
      </w:r>
      <w:proofErr w:type="spellStart"/>
      <w:r w:rsidRPr="009F7F81">
        <w:rPr>
          <w:sz w:val="20"/>
          <w:szCs w:val="20"/>
        </w:rPr>
        <w:t>часа</w:t>
      </w:r>
      <w:proofErr w:type="spellEnd"/>
      <w:r w:rsidRPr="009F7F81">
        <w:rPr>
          <w:sz w:val="20"/>
          <w:szCs w:val="20"/>
        </w:rPr>
        <w:t xml:space="preserve">, </w:t>
      </w:r>
      <w:proofErr w:type="spellStart"/>
      <w:r w:rsidRPr="009F7F81">
        <w:rPr>
          <w:sz w:val="20"/>
          <w:szCs w:val="20"/>
        </w:rPr>
        <w:t>пријави</w:t>
      </w:r>
      <w:proofErr w:type="spellEnd"/>
      <w:r w:rsidRPr="009F7F81">
        <w:rPr>
          <w:sz w:val="20"/>
          <w:szCs w:val="20"/>
        </w:rPr>
        <w:t xml:space="preserve"> </w:t>
      </w:r>
      <w:proofErr w:type="spellStart"/>
      <w:r w:rsidRPr="009F7F81">
        <w:rPr>
          <w:sz w:val="20"/>
          <w:szCs w:val="20"/>
        </w:rPr>
        <w:t>угинуће</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Зоохигијенској</w:t>
      </w:r>
      <w:proofErr w:type="spellEnd"/>
      <w:r w:rsidRPr="009F7F81">
        <w:rPr>
          <w:sz w:val="20"/>
          <w:szCs w:val="20"/>
        </w:rPr>
        <w:t xml:space="preserve"> </w:t>
      </w:r>
      <w:proofErr w:type="spellStart"/>
      <w:r w:rsidRPr="009F7F81">
        <w:rPr>
          <w:sz w:val="20"/>
          <w:szCs w:val="20"/>
        </w:rPr>
        <w:t>служби</w:t>
      </w:r>
      <w:proofErr w:type="spellEnd"/>
      <w:r w:rsidRPr="009F7F81">
        <w:rPr>
          <w:sz w:val="20"/>
          <w:szCs w:val="20"/>
        </w:rPr>
        <w:t xml:space="preserve">, </w:t>
      </w:r>
      <w:proofErr w:type="spellStart"/>
      <w:r w:rsidRPr="009F7F81">
        <w:rPr>
          <w:sz w:val="20"/>
          <w:szCs w:val="20"/>
        </w:rPr>
        <w:t>надлежној</w:t>
      </w:r>
      <w:proofErr w:type="spellEnd"/>
      <w:r w:rsidRPr="009F7F81">
        <w:rPr>
          <w:sz w:val="20"/>
          <w:szCs w:val="20"/>
        </w:rPr>
        <w:t xml:space="preserve"> </w:t>
      </w:r>
      <w:proofErr w:type="spellStart"/>
      <w:r w:rsidRPr="009F7F81">
        <w:rPr>
          <w:sz w:val="20"/>
          <w:szCs w:val="20"/>
        </w:rPr>
        <w:t>ветеринарској</w:t>
      </w:r>
      <w:proofErr w:type="spellEnd"/>
      <w:r w:rsidRPr="009F7F81">
        <w:rPr>
          <w:sz w:val="20"/>
          <w:szCs w:val="20"/>
        </w:rPr>
        <w:t xml:space="preserve"> </w:t>
      </w:r>
      <w:proofErr w:type="spellStart"/>
      <w:r w:rsidRPr="009F7F81">
        <w:rPr>
          <w:sz w:val="20"/>
          <w:szCs w:val="20"/>
        </w:rPr>
        <w:t>служби</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комуналној</w:t>
      </w:r>
      <w:proofErr w:type="spellEnd"/>
      <w:r w:rsidRPr="009F7F81">
        <w:rPr>
          <w:sz w:val="20"/>
          <w:szCs w:val="20"/>
        </w:rPr>
        <w:t xml:space="preserve"> </w:t>
      </w:r>
      <w:proofErr w:type="spellStart"/>
      <w:r w:rsidRPr="009F7F81">
        <w:rPr>
          <w:sz w:val="20"/>
          <w:szCs w:val="20"/>
        </w:rPr>
        <w:t>инспекцији</w:t>
      </w:r>
      <w:proofErr w:type="spellEnd"/>
      <w:r w:rsidRPr="009F7F81">
        <w:rPr>
          <w:sz w:val="20"/>
          <w:szCs w:val="20"/>
        </w:rPr>
        <w:t>.</w:t>
      </w:r>
    </w:p>
    <w:p w14:paraId="31A461ED"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Трошкове</w:t>
      </w:r>
      <w:proofErr w:type="spellEnd"/>
      <w:r w:rsidRPr="009F7F81">
        <w:rPr>
          <w:sz w:val="20"/>
          <w:szCs w:val="20"/>
        </w:rPr>
        <w:t xml:space="preserve"> </w:t>
      </w:r>
      <w:proofErr w:type="spellStart"/>
      <w:r w:rsidRPr="009F7F81">
        <w:rPr>
          <w:sz w:val="20"/>
          <w:szCs w:val="20"/>
        </w:rPr>
        <w:t>уклањања</w:t>
      </w:r>
      <w:proofErr w:type="spellEnd"/>
      <w:r w:rsidRPr="009F7F81">
        <w:rPr>
          <w:sz w:val="20"/>
          <w:szCs w:val="20"/>
        </w:rPr>
        <w:t xml:space="preserve"> </w:t>
      </w:r>
      <w:proofErr w:type="spellStart"/>
      <w:r w:rsidRPr="009F7F81">
        <w:rPr>
          <w:sz w:val="20"/>
          <w:szCs w:val="20"/>
        </w:rPr>
        <w:t>лешева</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члана</w:t>
      </w:r>
      <w:proofErr w:type="spellEnd"/>
      <w:r w:rsidRPr="009F7F81">
        <w:rPr>
          <w:sz w:val="20"/>
          <w:szCs w:val="20"/>
        </w:rPr>
        <w:t xml:space="preserve"> </w:t>
      </w:r>
      <w:r w:rsidRPr="009F7F81">
        <w:rPr>
          <w:sz w:val="20"/>
          <w:szCs w:val="20"/>
          <w:lang w:val="sr-Cyrl-RS"/>
        </w:rPr>
        <w:t>31</w:t>
      </w:r>
      <w:r w:rsidRPr="009F7F81">
        <w:rPr>
          <w:sz w:val="20"/>
          <w:szCs w:val="20"/>
        </w:rPr>
        <w:t xml:space="preserve">. </w:t>
      </w:r>
      <w:proofErr w:type="spellStart"/>
      <w:r w:rsidRPr="009F7F81">
        <w:rPr>
          <w:sz w:val="20"/>
          <w:szCs w:val="20"/>
        </w:rPr>
        <w:t>ове</w:t>
      </w:r>
      <w:proofErr w:type="spellEnd"/>
      <w:r w:rsidRPr="009F7F81">
        <w:rPr>
          <w:sz w:val="20"/>
          <w:szCs w:val="20"/>
        </w:rPr>
        <w:t xml:space="preserve"> </w:t>
      </w:r>
      <w:proofErr w:type="spellStart"/>
      <w:r w:rsidRPr="009F7F81">
        <w:rPr>
          <w:sz w:val="20"/>
          <w:szCs w:val="20"/>
        </w:rPr>
        <w:t>Одлуке</w:t>
      </w:r>
      <w:proofErr w:type="spellEnd"/>
      <w:r w:rsidRPr="009F7F81">
        <w:rPr>
          <w:sz w:val="20"/>
          <w:szCs w:val="20"/>
        </w:rPr>
        <w:t xml:space="preserve"> </w:t>
      </w:r>
      <w:proofErr w:type="spellStart"/>
      <w:r w:rsidRPr="009F7F81">
        <w:rPr>
          <w:sz w:val="20"/>
          <w:szCs w:val="20"/>
        </w:rPr>
        <w:t>сноси</w:t>
      </w:r>
      <w:proofErr w:type="spellEnd"/>
      <w:r w:rsidRPr="009F7F81">
        <w:rPr>
          <w:sz w:val="20"/>
          <w:szCs w:val="20"/>
        </w:rPr>
        <w:t xml:space="preserve"> </w:t>
      </w:r>
      <w:proofErr w:type="spellStart"/>
      <w:r w:rsidRPr="009F7F81">
        <w:rPr>
          <w:sz w:val="20"/>
          <w:szCs w:val="20"/>
        </w:rPr>
        <w:t>општина</w:t>
      </w:r>
      <w:proofErr w:type="spellEnd"/>
      <w:r w:rsidRPr="009F7F81">
        <w:rPr>
          <w:sz w:val="20"/>
          <w:szCs w:val="20"/>
        </w:rPr>
        <w:t xml:space="preserve"> </w:t>
      </w:r>
      <w:proofErr w:type="spellStart"/>
      <w:r w:rsidRPr="009F7F81">
        <w:rPr>
          <w:sz w:val="20"/>
          <w:szCs w:val="20"/>
        </w:rPr>
        <w:t>Ивањица</w:t>
      </w:r>
      <w:proofErr w:type="spellEnd"/>
      <w:r w:rsidRPr="009F7F81">
        <w:rPr>
          <w:sz w:val="20"/>
          <w:szCs w:val="20"/>
        </w:rPr>
        <w:t>.</w:t>
      </w:r>
    </w:p>
    <w:p w14:paraId="0A4D8FA0" w14:textId="77777777" w:rsidR="008776AB" w:rsidRPr="009F7F81" w:rsidRDefault="008776AB" w:rsidP="008776AB">
      <w:pPr>
        <w:jc w:val="both"/>
        <w:rPr>
          <w:sz w:val="20"/>
          <w:szCs w:val="20"/>
        </w:rPr>
      </w:pPr>
    </w:p>
    <w:p w14:paraId="5C8BAE63" w14:textId="77777777" w:rsidR="008776AB" w:rsidRPr="009F7F81" w:rsidRDefault="008776AB" w:rsidP="008776AB">
      <w:pPr>
        <w:jc w:val="center"/>
        <w:rPr>
          <w:b/>
          <w:sz w:val="20"/>
          <w:szCs w:val="20"/>
        </w:rPr>
      </w:pPr>
      <w:r w:rsidRPr="009F7F81">
        <w:rPr>
          <w:b/>
          <w:sz w:val="20"/>
          <w:szCs w:val="20"/>
        </w:rPr>
        <w:t>V МЕРЕ ЗАБРАНЕ</w:t>
      </w:r>
    </w:p>
    <w:p w14:paraId="75ADEDD1" w14:textId="77777777" w:rsidR="008776AB" w:rsidRPr="009F7F81" w:rsidRDefault="008776AB" w:rsidP="008776AB">
      <w:pPr>
        <w:jc w:val="center"/>
        <w:rPr>
          <w:sz w:val="20"/>
          <w:szCs w:val="20"/>
        </w:rPr>
      </w:pPr>
    </w:p>
    <w:p w14:paraId="2C8973AC"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w:t>
      </w:r>
      <w:r w:rsidRPr="009F7F81">
        <w:rPr>
          <w:sz w:val="20"/>
          <w:szCs w:val="20"/>
          <w:lang w:val="sr-Cyrl-RS"/>
        </w:rPr>
        <w:t>34</w:t>
      </w:r>
      <w:r w:rsidRPr="009F7F81">
        <w:rPr>
          <w:sz w:val="20"/>
          <w:szCs w:val="20"/>
        </w:rPr>
        <w:t>.</w:t>
      </w:r>
    </w:p>
    <w:p w14:paraId="302753FE" w14:textId="77777777" w:rsidR="008776AB" w:rsidRPr="009F7F81" w:rsidRDefault="008776AB" w:rsidP="008776AB">
      <w:pPr>
        <w:jc w:val="center"/>
        <w:rPr>
          <w:sz w:val="20"/>
          <w:szCs w:val="20"/>
        </w:rPr>
      </w:pPr>
    </w:p>
    <w:p w14:paraId="6FCE0E30" w14:textId="77777777" w:rsidR="008776AB" w:rsidRPr="009F7F81" w:rsidRDefault="008776AB" w:rsidP="008776AB">
      <w:pPr>
        <w:jc w:val="both"/>
        <w:rPr>
          <w:sz w:val="20"/>
          <w:szCs w:val="20"/>
        </w:rPr>
      </w:pPr>
      <w:proofErr w:type="spellStart"/>
      <w:r w:rsidRPr="009F7F81">
        <w:rPr>
          <w:sz w:val="20"/>
          <w:szCs w:val="20"/>
        </w:rPr>
        <w:t>Забрањено</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w:t>
      </w:r>
    </w:p>
    <w:p w14:paraId="4F033C40" w14:textId="77777777" w:rsidR="008776AB" w:rsidRPr="009F7F81" w:rsidRDefault="008776AB" w:rsidP="008776AB">
      <w:pPr>
        <w:jc w:val="both"/>
        <w:rPr>
          <w:sz w:val="20"/>
          <w:szCs w:val="20"/>
        </w:rPr>
      </w:pPr>
      <w:r w:rsidRPr="009F7F81">
        <w:rPr>
          <w:sz w:val="20"/>
          <w:szCs w:val="20"/>
        </w:rPr>
        <w:t xml:space="preserve">1. </w:t>
      </w:r>
      <w:proofErr w:type="spellStart"/>
      <w:r w:rsidRPr="009F7F81">
        <w:rPr>
          <w:sz w:val="20"/>
          <w:szCs w:val="20"/>
        </w:rPr>
        <w:t>злостављање</w:t>
      </w:r>
      <w:proofErr w:type="spellEnd"/>
      <w:r w:rsidRPr="009F7F81">
        <w:rPr>
          <w:sz w:val="20"/>
          <w:szCs w:val="20"/>
        </w:rPr>
        <w:t xml:space="preserve"> и </w:t>
      </w:r>
      <w:proofErr w:type="spellStart"/>
      <w:r w:rsidRPr="009F7F81">
        <w:rPr>
          <w:sz w:val="20"/>
          <w:szCs w:val="20"/>
        </w:rPr>
        <w:t>напуштање</w:t>
      </w:r>
      <w:proofErr w:type="spellEnd"/>
      <w:r w:rsidRPr="009F7F81">
        <w:rPr>
          <w:sz w:val="20"/>
          <w:szCs w:val="20"/>
        </w:rPr>
        <w:t xml:space="preserve"> </w:t>
      </w:r>
      <w:proofErr w:type="spellStart"/>
      <w:r w:rsidRPr="009F7F81">
        <w:rPr>
          <w:sz w:val="20"/>
          <w:szCs w:val="20"/>
        </w:rPr>
        <w:t>домаћих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w:t>
      </w:r>
    </w:p>
    <w:p w14:paraId="4A2B43FB" w14:textId="77777777" w:rsidR="008776AB" w:rsidRPr="009F7F81" w:rsidRDefault="008776AB" w:rsidP="008776AB">
      <w:pPr>
        <w:jc w:val="both"/>
        <w:rPr>
          <w:sz w:val="20"/>
          <w:szCs w:val="20"/>
        </w:rPr>
      </w:pPr>
      <w:r w:rsidRPr="009F7F81">
        <w:rPr>
          <w:sz w:val="20"/>
          <w:szCs w:val="20"/>
        </w:rPr>
        <w:t xml:space="preserve">2. </w:t>
      </w:r>
      <w:proofErr w:type="spellStart"/>
      <w:r w:rsidRPr="009F7F81">
        <w:rPr>
          <w:sz w:val="20"/>
          <w:szCs w:val="20"/>
        </w:rPr>
        <w:t>држање</w:t>
      </w:r>
      <w:proofErr w:type="spellEnd"/>
      <w:r w:rsidRPr="009F7F81">
        <w:rPr>
          <w:sz w:val="20"/>
          <w:szCs w:val="20"/>
        </w:rPr>
        <w:t xml:space="preserve"> </w:t>
      </w:r>
      <w:proofErr w:type="spellStart"/>
      <w:r w:rsidRPr="009F7F81">
        <w:rPr>
          <w:sz w:val="20"/>
          <w:szCs w:val="20"/>
        </w:rPr>
        <w:t>домаћих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супротно</w:t>
      </w:r>
      <w:proofErr w:type="spellEnd"/>
      <w:r w:rsidRPr="009F7F81">
        <w:rPr>
          <w:sz w:val="20"/>
          <w:szCs w:val="20"/>
        </w:rPr>
        <w:t xml:space="preserve"> </w:t>
      </w:r>
      <w:proofErr w:type="spellStart"/>
      <w:r w:rsidRPr="009F7F81">
        <w:rPr>
          <w:sz w:val="20"/>
          <w:szCs w:val="20"/>
        </w:rPr>
        <w:t>одредбама</w:t>
      </w:r>
      <w:proofErr w:type="spellEnd"/>
      <w:r w:rsidRPr="009F7F81">
        <w:rPr>
          <w:sz w:val="20"/>
          <w:szCs w:val="20"/>
        </w:rPr>
        <w:t xml:space="preserve"> </w:t>
      </w:r>
      <w:proofErr w:type="spellStart"/>
      <w:r w:rsidRPr="009F7F81">
        <w:rPr>
          <w:sz w:val="20"/>
          <w:szCs w:val="20"/>
        </w:rPr>
        <w:t>ове</w:t>
      </w:r>
      <w:proofErr w:type="spellEnd"/>
      <w:r w:rsidRPr="009F7F81">
        <w:rPr>
          <w:sz w:val="20"/>
          <w:szCs w:val="20"/>
        </w:rPr>
        <w:t xml:space="preserve"> </w:t>
      </w:r>
      <w:proofErr w:type="spellStart"/>
      <w:r w:rsidRPr="009F7F81">
        <w:rPr>
          <w:sz w:val="20"/>
          <w:szCs w:val="20"/>
        </w:rPr>
        <w:t>Одлуке</w:t>
      </w:r>
      <w:proofErr w:type="spellEnd"/>
      <w:r w:rsidRPr="009F7F81">
        <w:rPr>
          <w:sz w:val="20"/>
          <w:szCs w:val="20"/>
        </w:rPr>
        <w:t>;</w:t>
      </w:r>
    </w:p>
    <w:p w14:paraId="78DBE120" w14:textId="77777777" w:rsidR="008776AB" w:rsidRPr="009F7F81" w:rsidRDefault="008776AB" w:rsidP="008776AB">
      <w:pPr>
        <w:jc w:val="both"/>
        <w:rPr>
          <w:sz w:val="20"/>
          <w:szCs w:val="20"/>
        </w:rPr>
      </w:pPr>
      <w:r w:rsidRPr="009F7F81">
        <w:rPr>
          <w:sz w:val="20"/>
          <w:szCs w:val="20"/>
        </w:rPr>
        <w:t xml:space="preserve">3. </w:t>
      </w:r>
      <w:proofErr w:type="spellStart"/>
      <w:r w:rsidRPr="009F7F81">
        <w:rPr>
          <w:sz w:val="20"/>
          <w:szCs w:val="20"/>
        </w:rPr>
        <w:t>уво</w:t>
      </w:r>
      <w:proofErr w:type="spellEnd"/>
      <w:r w:rsidRPr="009F7F81">
        <w:rPr>
          <w:sz w:val="20"/>
          <w:szCs w:val="20"/>
          <w:lang w:val="sr-Cyrl-CS"/>
        </w:rPr>
        <w:t>ђ</w:t>
      </w:r>
      <w:proofErr w:type="spellStart"/>
      <w:r w:rsidRPr="009F7F81">
        <w:rPr>
          <w:sz w:val="20"/>
          <w:szCs w:val="20"/>
        </w:rPr>
        <w:t>ење</w:t>
      </w:r>
      <w:proofErr w:type="spellEnd"/>
      <w:r w:rsidRPr="009F7F81">
        <w:rPr>
          <w:sz w:val="20"/>
          <w:szCs w:val="20"/>
        </w:rPr>
        <w:t xml:space="preserve"> </w:t>
      </w:r>
      <w:proofErr w:type="spellStart"/>
      <w:r w:rsidRPr="009F7F81">
        <w:rPr>
          <w:sz w:val="20"/>
          <w:szCs w:val="20"/>
        </w:rPr>
        <w:t>домаћих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у </w:t>
      </w:r>
      <w:proofErr w:type="spellStart"/>
      <w:r w:rsidRPr="009F7F81">
        <w:rPr>
          <w:sz w:val="20"/>
          <w:szCs w:val="20"/>
        </w:rPr>
        <w:t>дечија</w:t>
      </w:r>
      <w:proofErr w:type="spellEnd"/>
      <w:r w:rsidRPr="009F7F81">
        <w:rPr>
          <w:sz w:val="20"/>
          <w:szCs w:val="20"/>
        </w:rPr>
        <w:t xml:space="preserve"> </w:t>
      </w:r>
      <w:proofErr w:type="spellStart"/>
      <w:r w:rsidRPr="009F7F81">
        <w:rPr>
          <w:sz w:val="20"/>
          <w:szCs w:val="20"/>
        </w:rPr>
        <w:t>игралишта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друга</w:t>
      </w:r>
      <w:proofErr w:type="spellEnd"/>
      <w:r w:rsidRPr="009F7F81">
        <w:rPr>
          <w:sz w:val="20"/>
          <w:szCs w:val="20"/>
        </w:rPr>
        <w:t xml:space="preserve"> </w:t>
      </w:r>
      <w:proofErr w:type="spellStart"/>
      <w:r w:rsidRPr="009F7F81">
        <w:rPr>
          <w:sz w:val="20"/>
          <w:szCs w:val="20"/>
        </w:rPr>
        <w:t>јавна</w:t>
      </w:r>
      <w:proofErr w:type="spellEnd"/>
      <w:r w:rsidRPr="009F7F81">
        <w:rPr>
          <w:sz w:val="20"/>
          <w:szCs w:val="20"/>
        </w:rPr>
        <w:t xml:space="preserve"> </w:t>
      </w:r>
      <w:proofErr w:type="spellStart"/>
      <w:r w:rsidRPr="009F7F81">
        <w:rPr>
          <w:sz w:val="20"/>
          <w:szCs w:val="20"/>
        </w:rPr>
        <w:t>места</w:t>
      </w:r>
      <w:proofErr w:type="spellEnd"/>
      <w:r w:rsidRPr="009F7F81">
        <w:rPr>
          <w:sz w:val="20"/>
          <w:szCs w:val="20"/>
        </w:rPr>
        <w:t xml:space="preserve"> </w:t>
      </w:r>
      <w:proofErr w:type="spellStart"/>
      <w:r w:rsidRPr="009F7F81">
        <w:rPr>
          <w:sz w:val="20"/>
          <w:szCs w:val="20"/>
        </w:rPr>
        <w:t>која</w:t>
      </w:r>
      <w:proofErr w:type="spellEnd"/>
      <w:r w:rsidRPr="009F7F81">
        <w:rPr>
          <w:sz w:val="20"/>
          <w:szCs w:val="20"/>
        </w:rPr>
        <w:t xml:space="preserve"> </w:t>
      </w:r>
      <w:proofErr w:type="spellStart"/>
      <w:r w:rsidRPr="009F7F81">
        <w:rPr>
          <w:sz w:val="20"/>
          <w:szCs w:val="20"/>
        </w:rPr>
        <w:t>су</w:t>
      </w:r>
      <w:proofErr w:type="spellEnd"/>
      <w:r w:rsidRPr="009F7F81">
        <w:rPr>
          <w:sz w:val="20"/>
          <w:szCs w:val="20"/>
        </w:rPr>
        <w:t xml:space="preserve"> </w:t>
      </w:r>
      <w:proofErr w:type="spellStart"/>
      <w:r w:rsidRPr="009F7F81">
        <w:rPr>
          <w:sz w:val="20"/>
          <w:szCs w:val="20"/>
        </w:rPr>
        <w:t>истакла</w:t>
      </w:r>
      <w:proofErr w:type="spellEnd"/>
      <w:r w:rsidRPr="009F7F81">
        <w:rPr>
          <w:sz w:val="20"/>
          <w:szCs w:val="20"/>
        </w:rPr>
        <w:t xml:space="preserve"> </w:t>
      </w:r>
      <w:proofErr w:type="spellStart"/>
      <w:r w:rsidRPr="009F7F81">
        <w:rPr>
          <w:sz w:val="20"/>
          <w:szCs w:val="20"/>
        </w:rPr>
        <w:t>знак</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указује</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забрањено</w:t>
      </w:r>
      <w:proofErr w:type="spellEnd"/>
      <w:r w:rsidRPr="009F7F81">
        <w:rPr>
          <w:sz w:val="20"/>
          <w:szCs w:val="20"/>
        </w:rPr>
        <w:t xml:space="preserve"> </w:t>
      </w:r>
      <w:proofErr w:type="spellStart"/>
      <w:r w:rsidRPr="009F7F81">
        <w:rPr>
          <w:sz w:val="20"/>
          <w:szCs w:val="20"/>
        </w:rPr>
        <w:t>увођење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w:t>
      </w:r>
    </w:p>
    <w:p w14:paraId="26588CE0" w14:textId="77777777" w:rsidR="008776AB" w:rsidRPr="009F7F81" w:rsidRDefault="008776AB" w:rsidP="008776AB">
      <w:pPr>
        <w:jc w:val="both"/>
        <w:rPr>
          <w:sz w:val="20"/>
          <w:szCs w:val="20"/>
        </w:rPr>
      </w:pPr>
      <w:r w:rsidRPr="009F7F81">
        <w:rPr>
          <w:sz w:val="20"/>
          <w:szCs w:val="20"/>
        </w:rPr>
        <w:t xml:space="preserve">4. </w:t>
      </w:r>
      <w:proofErr w:type="spellStart"/>
      <w:r w:rsidRPr="009F7F81">
        <w:rPr>
          <w:sz w:val="20"/>
          <w:szCs w:val="20"/>
        </w:rPr>
        <w:t>извођење</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w:t>
      </w:r>
      <w:proofErr w:type="spellStart"/>
      <w:r w:rsidRPr="009F7F81">
        <w:rPr>
          <w:sz w:val="20"/>
          <w:szCs w:val="20"/>
        </w:rPr>
        <w:t>супротно</w:t>
      </w:r>
      <w:proofErr w:type="spellEnd"/>
      <w:r w:rsidRPr="009F7F81">
        <w:rPr>
          <w:sz w:val="20"/>
          <w:szCs w:val="20"/>
        </w:rPr>
        <w:t xml:space="preserve"> </w:t>
      </w:r>
      <w:proofErr w:type="spellStart"/>
      <w:r w:rsidRPr="009F7F81">
        <w:rPr>
          <w:sz w:val="20"/>
          <w:szCs w:val="20"/>
        </w:rPr>
        <w:t>члану</w:t>
      </w:r>
      <w:proofErr w:type="spellEnd"/>
      <w:r w:rsidRPr="009F7F81">
        <w:rPr>
          <w:sz w:val="20"/>
          <w:szCs w:val="20"/>
        </w:rPr>
        <w:t xml:space="preserve"> 10. </w:t>
      </w:r>
      <w:r w:rsidRPr="009F7F81">
        <w:rPr>
          <w:sz w:val="20"/>
          <w:szCs w:val="20"/>
          <w:lang w:val="sr-Cyrl-CS"/>
        </w:rPr>
        <w:t>о</w:t>
      </w:r>
      <w:proofErr w:type="spellStart"/>
      <w:r w:rsidRPr="009F7F81">
        <w:rPr>
          <w:sz w:val="20"/>
          <w:szCs w:val="20"/>
        </w:rPr>
        <w:t>ве</w:t>
      </w:r>
      <w:proofErr w:type="spellEnd"/>
      <w:r w:rsidRPr="009F7F81">
        <w:rPr>
          <w:sz w:val="20"/>
          <w:szCs w:val="20"/>
        </w:rPr>
        <w:t xml:space="preserve"> </w:t>
      </w:r>
      <w:proofErr w:type="spellStart"/>
      <w:r w:rsidRPr="009F7F81">
        <w:rPr>
          <w:sz w:val="20"/>
          <w:szCs w:val="20"/>
        </w:rPr>
        <w:t>Одлуке</w:t>
      </w:r>
      <w:proofErr w:type="spellEnd"/>
      <w:r w:rsidRPr="009F7F81">
        <w:rPr>
          <w:sz w:val="20"/>
          <w:szCs w:val="20"/>
        </w:rPr>
        <w:t>;</w:t>
      </w:r>
    </w:p>
    <w:p w14:paraId="2E2137C8" w14:textId="77777777" w:rsidR="008776AB" w:rsidRPr="009F7F81" w:rsidRDefault="008776AB" w:rsidP="008776AB">
      <w:pPr>
        <w:jc w:val="both"/>
        <w:rPr>
          <w:sz w:val="20"/>
          <w:szCs w:val="20"/>
        </w:rPr>
      </w:pPr>
      <w:r w:rsidRPr="009F7F81">
        <w:rPr>
          <w:sz w:val="20"/>
          <w:szCs w:val="20"/>
        </w:rPr>
        <w:t xml:space="preserve">5. </w:t>
      </w:r>
      <w:proofErr w:type="spellStart"/>
      <w:r w:rsidRPr="009F7F81">
        <w:rPr>
          <w:sz w:val="20"/>
          <w:szCs w:val="20"/>
        </w:rPr>
        <w:t>држање</w:t>
      </w:r>
      <w:proofErr w:type="spellEnd"/>
      <w:r w:rsidRPr="009F7F81">
        <w:rPr>
          <w:sz w:val="20"/>
          <w:szCs w:val="20"/>
        </w:rPr>
        <w:t xml:space="preserve"> и </w:t>
      </w:r>
      <w:proofErr w:type="spellStart"/>
      <w:r w:rsidRPr="009F7F81">
        <w:rPr>
          <w:sz w:val="20"/>
          <w:szCs w:val="20"/>
        </w:rPr>
        <w:t>пуштање</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и </w:t>
      </w:r>
      <w:proofErr w:type="spellStart"/>
      <w:r w:rsidRPr="009F7F81">
        <w:rPr>
          <w:sz w:val="20"/>
          <w:szCs w:val="20"/>
        </w:rPr>
        <w:t>мачака</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ходницима</w:t>
      </w:r>
      <w:proofErr w:type="spellEnd"/>
      <w:r w:rsidRPr="009F7F81">
        <w:rPr>
          <w:sz w:val="20"/>
          <w:szCs w:val="20"/>
        </w:rPr>
        <w:t xml:space="preserve"> и </w:t>
      </w:r>
      <w:proofErr w:type="spellStart"/>
      <w:r w:rsidRPr="009F7F81">
        <w:rPr>
          <w:sz w:val="20"/>
          <w:szCs w:val="20"/>
        </w:rPr>
        <w:t>другим</w:t>
      </w:r>
      <w:proofErr w:type="spellEnd"/>
      <w:r w:rsidRPr="009F7F81">
        <w:rPr>
          <w:sz w:val="20"/>
          <w:szCs w:val="20"/>
        </w:rPr>
        <w:t xml:space="preserve"> </w:t>
      </w:r>
      <w:proofErr w:type="spellStart"/>
      <w:r w:rsidRPr="009F7F81">
        <w:rPr>
          <w:sz w:val="20"/>
          <w:szCs w:val="20"/>
        </w:rPr>
        <w:t>заједничким</w:t>
      </w:r>
      <w:proofErr w:type="spellEnd"/>
      <w:r w:rsidRPr="009F7F81">
        <w:rPr>
          <w:sz w:val="20"/>
          <w:szCs w:val="20"/>
        </w:rPr>
        <w:t xml:space="preserve"> </w:t>
      </w:r>
      <w:proofErr w:type="spellStart"/>
      <w:r w:rsidRPr="009F7F81">
        <w:rPr>
          <w:sz w:val="20"/>
          <w:szCs w:val="20"/>
        </w:rPr>
        <w:t>просторијама</w:t>
      </w:r>
      <w:proofErr w:type="spellEnd"/>
      <w:r w:rsidRPr="009F7F81">
        <w:rPr>
          <w:sz w:val="20"/>
          <w:szCs w:val="20"/>
        </w:rPr>
        <w:t xml:space="preserve"> </w:t>
      </w:r>
      <w:proofErr w:type="spellStart"/>
      <w:r w:rsidRPr="009F7F81">
        <w:rPr>
          <w:sz w:val="20"/>
          <w:szCs w:val="20"/>
        </w:rPr>
        <w:t>колективне</w:t>
      </w:r>
      <w:proofErr w:type="spellEnd"/>
      <w:r w:rsidRPr="009F7F81">
        <w:rPr>
          <w:sz w:val="20"/>
          <w:szCs w:val="20"/>
        </w:rPr>
        <w:t xml:space="preserve"> </w:t>
      </w:r>
      <w:proofErr w:type="spellStart"/>
      <w:r w:rsidRPr="009F7F81">
        <w:rPr>
          <w:sz w:val="20"/>
          <w:szCs w:val="20"/>
        </w:rPr>
        <w:t>стамбене</w:t>
      </w:r>
      <w:proofErr w:type="spellEnd"/>
      <w:r w:rsidRPr="009F7F81">
        <w:rPr>
          <w:sz w:val="20"/>
          <w:szCs w:val="20"/>
        </w:rPr>
        <w:t xml:space="preserve"> </w:t>
      </w:r>
      <w:proofErr w:type="spellStart"/>
      <w:r w:rsidRPr="009F7F81">
        <w:rPr>
          <w:sz w:val="20"/>
          <w:szCs w:val="20"/>
        </w:rPr>
        <w:t>зграде</w:t>
      </w:r>
      <w:proofErr w:type="spellEnd"/>
      <w:r w:rsidRPr="009F7F81">
        <w:rPr>
          <w:sz w:val="20"/>
          <w:szCs w:val="20"/>
        </w:rPr>
        <w:t>;</w:t>
      </w:r>
    </w:p>
    <w:p w14:paraId="4B65B54B" w14:textId="77777777" w:rsidR="008776AB" w:rsidRPr="009F7F81" w:rsidRDefault="008776AB" w:rsidP="008776AB">
      <w:pPr>
        <w:jc w:val="both"/>
        <w:rPr>
          <w:sz w:val="20"/>
          <w:szCs w:val="20"/>
        </w:rPr>
      </w:pPr>
      <w:r w:rsidRPr="009F7F81">
        <w:rPr>
          <w:sz w:val="20"/>
          <w:szCs w:val="20"/>
        </w:rPr>
        <w:t xml:space="preserve">6. </w:t>
      </w:r>
      <w:proofErr w:type="spellStart"/>
      <w:r w:rsidRPr="009F7F81">
        <w:rPr>
          <w:sz w:val="20"/>
          <w:szCs w:val="20"/>
        </w:rPr>
        <w:t>држање</w:t>
      </w:r>
      <w:proofErr w:type="spellEnd"/>
      <w:r w:rsidRPr="009F7F81">
        <w:rPr>
          <w:sz w:val="20"/>
          <w:szCs w:val="20"/>
        </w:rPr>
        <w:t xml:space="preserve"> </w:t>
      </w:r>
      <w:proofErr w:type="spellStart"/>
      <w:r w:rsidRPr="009F7F81">
        <w:rPr>
          <w:sz w:val="20"/>
          <w:szCs w:val="20"/>
        </w:rPr>
        <w:t>опасних</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 xml:space="preserve"> у </w:t>
      </w:r>
      <w:proofErr w:type="spellStart"/>
      <w:r w:rsidRPr="009F7F81">
        <w:rPr>
          <w:sz w:val="20"/>
          <w:szCs w:val="20"/>
        </w:rPr>
        <w:t>дворишту</w:t>
      </w:r>
      <w:proofErr w:type="spellEnd"/>
      <w:r w:rsidRPr="009F7F81">
        <w:rPr>
          <w:sz w:val="20"/>
          <w:szCs w:val="20"/>
        </w:rPr>
        <w:t xml:space="preserve"> </w:t>
      </w:r>
      <w:proofErr w:type="spellStart"/>
      <w:r w:rsidRPr="009F7F81">
        <w:rPr>
          <w:sz w:val="20"/>
          <w:szCs w:val="20"/>
        </w:rPr>
        <w:t>стамбене</w:t>
      </w:r>
      <w:proofErr w:type="spellEnd"/>
      <w:r w:rsidRPr="009F7F81">
        <w:rPr>
          <w:sz w:val="20"/>
          <w:szCs w:val="20"/>
        </w:rPr>
        <w:t xml:space="preserve"> </w:t>
      </w:r>
      <w:proofErr w:type="spellStart"/>
      <w:r w:rsidRPr="009F7F81">
        <w:rPr>
          <w:sz w:val="20"/>
          <w:szCs w:val="20"/>
        </w:rPr>
        <w:t>зграде</w:t>
      </w:r>
      <w:proofErr w:type="spellEnd"/>
      <w:r w:rsidRPr="009F7F81">
        <w:rPr>
          <w:sz w:val="20"/>
          <w:szCs w:val="20"/>
        </w:rPr>
        <w:t>;</w:t>
      </w:r>
    </w:p>
    <w:p w14:paraId="17E8DC95" w14:textId="77777777" w:rsidR="008776AB" w:rsidRPr="009F7F81" w:rsidRDefault="008776AB" w:rsidP="008776AB">
      <w:pPr>
        <w:jc w:val="both"/>
        <w:rPr>
          <w:sz w:val="20"/>
          <w:szCs w:val="20"/>
        </w:rPr>
      </w:pPr>
      <w:r w:rsidRPr="009F7F81">
        <w:rPr>
          <w:sz w:val="20"/>
          <w:szCs w:val="20"/>
        </w:rPr>
        <w:t xml:space="preserve">7. </w:t>
      </w:r>
      <w:proofErr w:type="spellStart"/>
      <w:r w:rsidRPr="009F7F81">
        <w:rPr>
          <w:sz w:val="20"/>
          <w:szCs w:val="20"/>
        </w:rPr>
        <w:t>хушкати</w:t>
      </w:r>
      <w:proofErr w:type="spellEnd"/>
      <w:r w:rsidRPr="009F7F81">
        <w:rPr>
          <w:sz w:val="20"/>
          <w:szCs w:val="20"/>
        </w:rPr>
        <w:t xml:space="preserve"> </w:t>
      </w:r>
      <w:proofErr w:type="spellStart"/>
      <w:r w:rsidRPr="009F7F81">
        <w:rPr>
          <w:sz w:val="20"/>
          <w:szCs w:val="20"/>
        </w:rPr>
        <w:t>једног</w:t>
      </w:r>
      <w:proofErr w:type="spellEnd"/>
      <w:r w:rsidRPr="009F7F81">
        <w:rPr>
          <w:sz w:val="20"/>
          <w:szCs w:val="20"/>
        </w:rPr>
        <w:t xml:space="preserve"> </w:t>
      </w:r>
      <w:proofErr w:type="spellStart"/>
      <w:r w:rsidRPr="009F7F81">
        <w:rPr>
          <w:sz w:val="20"/>
          <w:szCs w:val="20"/>
        </w:rPr>
        <w:t>пса</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другог</w:t>
      </w:r>
      <w:proofErr w:type="spellEnd"/>
      <w:r w:rsidRPr="009F7F81">
        <w:rPr>
          <w:sz w:val="20"/>
          <w:szCs w:val="20"/>
        </w:rPr>
        <w:t xml:space="preserve">, </w:t>
      </w:r>
      <w:proofErr w:type="spellStart"/>
      <w:r w:rsidRPr="009F7F81">
        <w:rPr>
          <w:sz w:val="20"/>
          <w:szCs w:val="20"/>
        </w:rPr>
        <w:t>хушкати</w:t>
      </w:r>
      <w:proofErr w:type="spellEnd"/>
      <w:r w:rsidRPr="009F7F81">
        <w:rPr>
          <w:sz w:val="20"/>
          <w:szCs w:val="20"/>
        </w:rPr>
        <w:t xml:space="preserve"> </w:t>
      </w:r>
      <w:proofErr w:type="spellStart"/>
      <w:r w:rsidRPr="009F7F81">
        <w:rPr>
          <w:sz w:val="20"/>
          <w:szCs w:val="20"/>
        </w:rPr>
        <w:t>пса</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човека</w:t>
      </w:r>
      <w:proofErr w:type="spellEnd"/>
      <w:r w:rsidRPr="009F7F81">
        <w:rPr>
          <w:sz w:val="20"/>
          <w:szCs w:val="20"/>
        </w:rPr>
        <w:t xml:space="preserve">, </w:t>
      </w:r>
      <w:proofErr w:type="spellStart"/>
      <w:r w:rsidRPr="009F7F81">
        <w:rPr>
          <w:sz w:val="20"/>
          <w:szCs w:val="20"/>
        </w:rPr>
        <w:t>као</w:t>
      </w:r>
      <w:proofErr w:type="spellEnd"/>
      <w:r w:rsidRPr="009F7F81">
        <w:rPr>
          <w:sz w:val="20"/>
          <w:szCs w:val="20"/>
        </w:rPr>
        <w:t xml:space="preserve"> и </w:t>
      </w:r>
      <w:proofErr w:type="spellStart"/>
      <w:r w:rsidRPr="009F7F81">
        <w:rPr>
          <w:sz w:val="20"/>
          <w:szCs w:val="20"/>
        </w:rPr>
        <w:t>организовати</w:t>
      </w:r>
      <w:proofErr w:type="spellEnd"/>
      <w:r w:rsidRPr="009F7F81">
        <w:rPr>
          <w:sz w:val="20"/>
          <w:szCs w:val="20"/>
        </w:rPr>
        <w:t xml:space="preserve"> </w:t>
      </w:r>
      <w:proofErr w:type="spellStart"/>
      <w:r w:rsidRPr="009F7F81">
        <w:rPr>
          <w:sz w:val="20"/>
          <w:szCs w:val="20"/>
        </w:rPr>
        <w:t>борбе</w:t>
      </w:r>
      <w:proofErr w:type="spellEnd"/>
      <w:r w:rsidRPr="009F7F81">
        <w:rPr>
          <w:sz w:val="20"/>
          <w:szCs w:val="20"/>
        </w:rPr>
        <w:t xml:space="preserve"> </w:t>
      </w:r>
      <w:proofErr w:type="spellStart"/>
      <w:r w:rsidRPr="009F7F81">
        <w:rPr>
          <w:sz w:val="20"/>
          <w:szCs w:val="20"/>
        </w:rPr>
        <w:t>паса</w:t>
      </w:r>
      <w:proofErr w:type="spellEnd"/>
      <w:r w:rsidRPr="009F7F81">
        <w:rPr>
          <w:sz w:val="20"/>
          <w:szCs w:val="20"/>
        </w:rPr>
        <w:t>;</w:t>
      </w:r>
    </w:p>
    <w:p w14:paraId="5B630DE7" w14:textId="77777777" w:rsidR="008776AB" w:rsidRPr="009F7F81" w:rsidRDefault="008776AB" w:rsidP="008776AB">
      <w:pPr>
        <w:jc w:val="both"/>
        <w:rPr>
          <w:sz w:val="20"/>
          <w:szCs w:val="20"/>
          <w:lang w:val="sr-Cyrl-RS"/>
        </w:rPr>
      </w:pPr>
      <w:r w:rsidRPr="009F7F81">
        <w:rPr>
          <w:sz w:val="20"/>
          <w:szCs w:val="20"/>
          <w:lang w:val="sr-Cyrl-RS"/>
        </w:rPr>
        <w:t>8. шишање паса на јавним површинама;</w:t>
      </w:r>
    </w:p>
    <w:p w14:paraId="02194597" w14:textId="77777777" w:rsidR="008776AB" w:rsidRPr="009F7F81" w:rsidRDefault="008776AB" w:rsidP="008776AB">
      <w:pPr>
        <w:jc w:val="both"/>
        <w:rPr>
          <w:sz w:val="20"/>
          <w:szCs w:val="20"/>
        </w:rPr>
      </w:pPr>
      <w:r w:rsidRPr="009F7F81">
        <w:rPr>
          <w:sz w:val="20"/>
          <w:szCs w:val="20"/>
        </w:rPr>
        <w:t xml:space="preserve">9. </w:t>
      </w:r>
      <w:proofErr w:type="spellStart"/>
      <w:r w:rsidRPr="009F7F81">
        <w:rPr>
          <w:sz w:val="20"/>
          <w:szCs w:val="20"/>
        </w:rPr>
        <w:t>држање</w:t>
      </w:r>
      <w:proofErr w:type="spellEnd"/>
      <w:r w:rsidRPr="009F7F81">
        <w:rPr>
          <w:sz w:val="20"/>
          <w:szCs w:val="20"/>
        </w:rPr>
        <w:t xml:space="preserve"> </w:t>
      </w:r>
      <w:proofErr w:type="spellStart"/>
      <w:r w:rsidRPr="009F7F81">
        <w:rPr>
          <w:sz w:val="20"/>
          <w:szCs w:val="20"/>
        </w:rPr>
        <w:t>голубова</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терасама</w:t>
      </w:r>
      <w:proofErr w:type="spellEnd"/>
      <w:r w:rsidRPr="009F7F81">
        <w:rPr>
          <w:sz w:val="20"/>
          <w:szCs w:val="20"/>
        </w:rPr>
        <w:t xml:space="preserve">, </w:t>
      </w:r>
      <w:proofErr w:type="spellStart"/>
      <w:r w:rsidRPr="009F7F81">
        <w:rPr>
          <w:sz w:val="20"/>
          <w:szCs w:val="20"/>
        </w:rPr>
        <w:t>балконима</w:t>
      </w:r>
      <w:proofErr w:type="spellEnd"/>
      <w:r w:rsidRPr="009F7F81">
        <w:rPr>
          <w:sz w:val="20"/>
          <w:szCs w:val="20"/>
        </w:rPr>
        <w:t xml:space="preserve">, </w:t>
      </w:r>
      <w:proofErr w:type="spellStart"/>
      <w:r w:rsidRPr="009F7F81">
        <w:rPr>
          <w:sz w:val="20"/>
          <w:szCs w:val="20"/>
        </w:rPr>
        <w:t>лођама</w:t>
      </w:r>
      <w:proofErr w:type="spellEnd"/>
      <w:r w:rsidRPr="009F7F81">
        <w:rPr>
          <w:sz w:val="20"/>
          <w:szCs w:val="20"/>
        </w:rPr>
        <w:t xml:space="preserve"> и </w:t>
      </w:r>
      <w:proofErr w:type="spellStart"/>
      <w:r w:rsidRPr="009F7F81">
        <w:rPr>
          <w:sz w:val="20"/>
          <w:szCs w:val="20"/>
        </w:rPr>
        <w:t>заједничким</w:t>
      </w:r>
      <w:proofErr w:type="spellEnd"/>
      <w:r w:rsidRPr="009F7F81">
        <w:rPr>
          <w:sz w:val="20"/>
          <w:szCs w:val="20"/>
        </w:rPr>
        <w:t xml:space="preserve"> </w:t>
      </w:r>
      <w:proofErr w:type="spellStart"/>
      <w:r w:rsidRPr="009F7F81">
        <w:rPr>
          <w:sz w:val="20"/>
          <w:szCs w:val="20"/>
        </w:rPr>
        <w:t>терасама</w:t>
      </w:r>
      <w:proofErr w:type="spellEnd"/>
      <w:r w:rsidRPr="009F7F81">
        <w:rPr>
          <w:sz w:val="20"/>
          <w:szCs w:val="20"/>
        </w:rPr>
        <w:t xml:space="preserve"> </w:t>
      </w:r>
      <w:proofErr w:type="spellStart"/>
      <w:r w:rsidRPr="009F7F81">
        <w:rPr>
          <w:sz w:val="20"/>
          <w:szCs w:val="20"/>
        </w:rPr>
        <w:t>колективних</w:t>
      </w:r>
      <w:proofErr w:type="spellEnd"/>
      <w:r w:rsidRPr="009F7F81">
        <w:rPr>
          <w:sz w:val="20"/>
          <w:szCs w:val="20"/>
        </w:rPr>
        <w:t xml:space="preserve"> </w:t>
      </w:r>
      <w:proofErr w:type="spellStart"/>
      <w:r w:rsidRPr="009F7F81">
        <w:rPr>
          <w:sz w:val="20"/>
          <w:szCs w:val="20"/>
        </w:rPr>
        <w:t>стамбених</w:t>
      </w:r>
      <w:proofErr w:type="spellEnd"/>
      <w:r w:rsidRPr="009F7F81">
        <w:rPr>
          <w:sz w:val="20"/>
          <w:szCs w:val="20"/>
        </w:rPr>
        <w:t xml:space="preserve"> </w:t>
      </w:r>
      <w:proofErr w:type="spellStart"/>
      <w:r w:rsidRPr="009F7F81">
        <w:rPr>
          <w:sz w:val="20"/>
          <w:szCs w:val="20"/>
        </w:rPr>
        <w:t>зграда</w:t>
      </w:r>
      <w:proofErr w:type="spellEnd"/>
      <w:r w:rsidRPr="009F7F81">
        <w:rPr>
          <w:sz w:val="20"/>
          <w:szCs w:val="20"/>
        </w:rPr>
        <w:t>;</w:t>
      </w:r>
    </w:p>
    <w:p w14:paraId="1E8F7033" w14:textId="77777777" w:rsidR="008776AB" w:rsidRPr="009F7F81" w:rsidRDefault="008776AB" w:rsidP="008776AB">
      <w:pPr>
        <w:jc w:val="both"/>
        <w:rPr>
          <w:sz w:val="20"/>
          <w:szCs w:val="20"/>
        </w:rPr>
      </w:pPr>
      <w:r w:rsidRPr="009F7F81">
        <w:rPr>
          <w:sz w:val="20"/>
          <w:szCs w:val="20"/>
        </w:rPr>
        <w:t xml:space="preserve">10. </w:t>
      </w:r>
      <w:proofErr w:type="spellStart"/>
      <w:r w:rsidRPr="009F7F81">
        <w:rPr>
          <w:sz w:val="20"/>
          <w:szCs w:val="20"/>
        </w:rPr>
        <w:t>остављање</w:t>
      </w:r>
      <w:proofErr w:type="spellEnd"/>
      <w:r w:rsidRPr="009F7F81">
        <w:rPr>
          <w:sz w:val="20"/>
          <w:szCs w:val="20"/>
        </w:rPr>
        <w:t xml:space="preserve"> </w:t>
      </w:r>
      <w:proofErr w:type="spellStart"/>
      <w:r w:rsidRPr="009F7F81">
        <w:rPr>
          <w:sz w:val="20"/>
          <w:szCs w:val="20"/>
        </w:rPr>
        <w:t>лешева</w:t>
      </w:r>
      <w:proofErr w:type="spellEnd"/>
      <w:r w:rsidRPr="009F7F81">
        <w:rPr>
          <w:sz w:val="20"/>
          <w:szCs w:val="20"/>
        </w:rPr>
        <w:t xml:space="preserve"> </w:t>
      </w:r>
      <w:proofErr w:type="spellStart"/>
      <w:r w:rsidRPr="009F7F81">
        <w:rPr>
          <w:sz w:val="20"/>
          <w:szCs w:val="20"/>
        </w:rPr>
        <w:t>угинулих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и </w:t>
      </w:r>
      <w:proofErr w:type="spellStart"/>
      <w:r w:rsidRPr="009F7F81">
        <w:rPr>
          <w:sz w:val="20"/>
          <w:szCs w:val="20"/>
        </w:rPr>
        <w:t>њихових</w:t>
      </w:r>
      <w:proofErr w:type="spellEnd"/>
      <w:r w:rsidRPr="009F7F81">
        <w:rPr>
          <w:sz w:val="20"/>
          <w:szCs w:val="20"/>
        </w:rPr>
        <w:t xml:space="preserve"> </w:t>
      </w:r>
      <w:proofErr w:type="spellStart"/>
      <w:r w:rsidRPr="009F7F81">
        <w:rPr>
          <w:sz w:val="20"/>
          <w:szCs w:val="20"/>
        </w:rPr>
        <w:t>делова</w:t>
      </w:r>
      <w:proofErr w:type="spellEnd"/>
      <w:r w:rsidRPr="009F7F81">
        <w:rPr>
          <w:sz w:val="20"/>
          <w:szCs w:val="20"/>
        </w:rPr>
        <w:t xml:space="preserve"> </w:t>
      </w:r>
      <w:proofErr w:type="spellStart"/>
      <w:r w:rsidRPr="009F7F81">
        <w:rPr>
          <w:sz w:val="20"/>
          <w:szCs w:val="20"/>
        </w:rPr>
        <w:t>на</w:t>
      </w:r>
      <w:proofErr w:type="spellEnd"/>
      <w:r w:rsidRPr="009F7F81">
        <w:rPr>
          <w:sz w:val="20"/>
          <w:szCs w:val="20"/>
        </w:rPr>
        <w:t xml:space="preserve"> </w:t>
      </w:r>
      <w:proofErr w:type="spellStart"/>
      <w:r w:rsidRPr="009F7F81">
        <w:rPr>
          <w:sz w:val="20"/>
          <w:szCs w:val="20"/>
        </w:rPr>
        <w:t>јавним</w:t>
      </w:r>
      <w:proofErr w:type="spellEnd"/>
      <w:r w:rsidRPr="009F7F81">
        <w:rPr>
          <w:sz w:val="20"/>
          <w:szCs w:val="20"/>
        </w:rPr>
        <w:t xml:space="preserve"> и </w:t>
      </w:r>
      <w:proofErr w:type="spellStart"/>
      <w:r w:rsidRPr="009F7F81">
        <w:rPr>
          <w:sz w:val="20"/>
          <w:szCs w:val="20"/>
        </w:rPr>
        <w:t>другим</w:t>
      </w:r>
      <w:proofErr w:type="spellEnd"/>
      <w:r w:rsidRPr="009F7F81">
        <w:rPr>
          <w:sz w:val="20"/>
          <w:szCs w:val="20"/>
        </w:rPr>
        <w:t xml:space="preserve"> </w:t>
      </w:r>
      <w:proofErr w:type="spellStart"/>
      <w:r w:rsidRPr="009F7F81">
        <w:rPr>
          <w:sz w:val="20"/>
          <w:szCs w:val="20"/>
        </w:rPr>
        <w:t>површинама</w:t>
      </w:r>
      <w:proofErr w:type="spellEnd"/>
      <w:r w:rsidRPr="009F7F81">
        <w:rPr>
          <w:sz w:val="20"/>
          <w:szCs w:val="20"/>
        </w:rPr>
        <w:t>;</w:t>
      </w:r>
    </w:p>
    <w:p w14:paraId="7FD00CCC" w14:textId="77777777" w:rsidR="008776AB" w:rsidRPr="009F7F81" w:rsidRDefault="008776AB" w:rsidP="008776AB">
      <w:pPr>
        <w:jc w:val="both"/>
        <w:rPr>
          <w:sz w:val="20"/>
          <w:szCs w:val="20"/>
        </w:rPr>
      </w:pPr>
      <w:r w:rsidRPr="009F7F81">
        <w:rPr>
          <w:sz w:val="20"/>
          <w:szCs w:val="20"/>
        </w:rPr>
        <w:t xml:space="preserve">11. </w:t>
      </w:r>
      <w:proofErr w:type="spellStart"/>
      <w:r w:rsidRPr="009F7F81">
        <w:rPr>
          <w:sz w:val="20"/>
          <w:szCs w:val="20"/>
        </w:rPr>
        <w:t>убијање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супротно</w:t>
      </w:r>
      <w:proofErr w:type="spellEnd"/>
      <w:r w:rsidRPr="009F7F81">
        <w:rPr>
          <w:sz w:val="20"/>
          <w:szCs w:val="20"/>
        </w:rPr>
        <w:t xml:space="preserve"> </w:t>
      </w:r>
      <w:proofErr w:type="spellStart"/>
      <w:r w:rsidRPr="009F7F81">
        <w:rPr>
          <w:sz w:val="20"/>
          <w:szCs w:val="20"/>
        </w:rPr>
        <w:t>закону</w:t>
      </w:r>
      <w:proofErr w:type="spellEnd"/>
      <w:r w:rsidRPr="009F7F81">
        <w:rPr>
          <w:sz w:val="20"/>
          <w:szCs w:val="20"/>
        </w:rPr>
        <w:t xml:space="preserve"> и </w:t>
      </w:r>
      <w:proofErr w:type="spellStart"/>
      <w:r w:rsidRPr="009F7F81">
        <w:rPr>
          <w:sz w:val="20"/>
          <w:szCs w:val="20"/>
        </w:rPr>
        <w:t>важећим</w:t>
      </w:r>
      <w:proofErr w:type="spellEnd"/>
      <w:r w:rsidRPr="009F7F81">
        <w:rPr>
          <w:sz w:val="20"/>
          <w:szCs w:val="20"/>
        </w:rPr>
        <w:t xml:space="preserve"> </w:t>
      </w:r>
      <w:proofErr w:type="spellStart"/>
      <w:r w:rsidRPr="009F7F81">
        <w:rPr>
          <w:sz w:val="20"/>
          <w:szCs w:val="20"/>
        </w:rPr>
        <w:t>прописима</w:t>
      </w:r>
      <w:proofErr w:type="spellEnd"/>
      <w:r w:rsidRPr="009F7F81">
        <w:rPr>
          <w:sz w:val="20"/>
          <w:szCs w:val="20"/>
        </w:rPr>
        <w:t>);</w:t>
      </w:r>
    </w:p>
    <w:p w14:paraId="6B87EEC2" w14:textId="77777777" w:rsidR="008776AB" w:rsidRPr="009F7F81" w:rsidRDefault="008776AB" w:rsidP="008776AB">
      <w:pPr>
        <w:jc w:val="both"/>
        <w:rPr>
          <w:sz w:val="20"/>
          <w:szCs w:val="20"/>
        </w:rPr>
      </w:pPr>
      <w:r w:rsidRPr="009F7F81">
        <w:rPr>
          <w:sz w:val="20"/>
          <w:szCs w:val="20"/>
        </w:rPr>
        <w:t xml:space="preserve">12. </w:t>
      </w:r>
      <w:proofErr w:type="spellStart"/>
      <w:r w:rsidRPr="009F7F81">
        <w:rPr>
          <w:sz w:val="20"/>
          <w:szCs w:val="20"/>
        </w:rPr>
        <w:t>нехумано</w:t>
      </w:r>
      <w:proofErr w:type="spellEnd"/>
      <w:r w:rsidRPr="009F7F81">
        <w:rPr>
          <w:sz w:val="20"/>
          <w:szCs w:val="20"/>
        </w:rPr>
        <w:t xml:space="preserve"> </w:t>
      </w:r>
      <w:proofErr w:type="spellStart"/>
      <w:r w:rsidRPr="009F7F81">
        <w:rPr>
          <w:sz w:val="20"/>
          <w:szCs w:val="20"/>
        </w:rPr>
        <w:t>поступање</w:t>
      </w:r>
      <w:proofErr w:type="spellEnd"/>
      <w:r w:rsidRPr="009F7F81">
        <w:rPr>
          <w:sz w:val="20"/>
          <w:szCs w:val="20"/>
        </w:rPr>
        <w:t xml:space="preserve"> и </w:t>
      </w:r>
      <w:proofErr w:type="spellStart"/>
      <w:r w:rsidRPr="009F7F81">
        <w:rPr>
          <w:sz w:val="20"/>
          <w:szCs w:val="20"/>
        </w:rPr>
        <w:t>злостављање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рад</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очигледно</w:t>
      </w:r>
      <w:proofErr w:type="spellEnd"/>
      <w:r w:rsidRPr="009F7F81">
        <w:rPr>
          <w:sz w:val="20"/>
          <w:szCs w:val="20"/>
        </w:rPr>
        <w:t xml:space="preserve"> </w:t>
      </w:r>
      <w:proofErr w:type="spellStart"/>
      <w:r w:rsidRPr="009F7F81">
        <w:rPr>
          <w:sz w:val="20"/>
          <w:szCs w:val="20"/>
        </w:rPr>
        <w:t>није</w:t>
      </w:r>
      <w:proofErr w:type="spellEnd"/>
      <w:r w:rsidRPr="009F7F81">
        <w:rPr>
          <w:sz w:val="20"/>
          <w:szCs w:val="20"/>
        </w:rPr>
        <w:t xml:space="preserve"> </w:t>
      </w:r>
      <w:proofErr w:type="spellStart"/>
      <w:r w:rsidRPr="009F7F81">
        <w:rPr>
          <w:sz w:val="20"/>
          <w:szCs w:val="20"/>
        </w:rPr>
        <w:t>дорасла</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превазилази</w:t>
      </w:r>
      <w:proofErr w:type="spellEnd"/>
      <w:r w:rsidRPr="009F7F81">
        <w:rPr>
          <w:sz w:val="20"/>
          <w:szCs w:val="20"/>
        </w:rPr>
        <w:t xml:space="preserve"> </w:t>
      </w:r>
      <w:proofErr w:type="spellStart"/>
      <w:r w:rsidRPr="009F7F81">
        <w:rPr>
          <w:sz w:val="20"/>
          <w:szCs w:val="20"/>
        </w:rPr>
        <w:t>њену</w:t>
      </w:r>
      <w:proofErr w:type="spellEnd"/>
      <w:r w:rsidRPr="009F7F81">
        <w:rPr>
          <w:sz w:val="20"/>
          <w:szCs w:val="20"/>
        </w:rPr>
        <w:t xml:space="preserve"> </w:t>
      </w:r>
      <w:proofErr w:type="spellStart"/>
      <w:r w:rsidRPr="009F7F81">
        <w:rPr>
          <w:sz w:val="20"/>
          <w:szCs w:val="20"/>
        </w:rPr>
        <w:t>снагу</w:t>
      </w:r>
      <w:proofErr w:type="spellEnd"/>
      <w:r w:rsidRPr="009F7F81">
        <w:rPr>
          <w:sz w:val="20"/>
          <w:szCs w:val="20"/>
        </w:rPr>
        <w:t xml:space="preserve">, </w:t>
      </w:r>
      <w:proofErr w:type="spellStart"/>
      <w:r w:rsidRPr="009F7F81">
        <w:rPr>
          <w:sz w:val="20"/>
          <w:szCs w:val="20"/>
        </w:rPr>
        <w:t>употреба</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рад</w:t>
      </w:r>
      <w:proofErr w:type="spellEnd"/>
      <w:r w:rsidRPr="009F7F81">
        <w:rPr>
          <w:sz w:val="20"/>
          <w:szCs w:val="20"/>
        </w:rPr>
        <w:t xml:space="preserve"> </w:t>
      </w:r>
      <w:proofErr w:type="spellStart"/>
      <w:r w:rsidRPr="009F7F81">
        <w:rPr>
          <w:sz w:val="20"/>
          <w:szCs w:val="20"/>
        </w:rPr>
        <w:t>болесних</w:t>
      </w:r>
      <w:proofErr w:type="spellEnd"/>
      <w:r w:rsidRPr="009F7F81">
        <w:rPr>
          <w:sz w:val="20"/>
          <w:szCs w:val="20"/>
        </w:rPr>
        <w:t xml:space="preserve">, </w:t>
      </w:r>
      <w:proofErr w:type="spellStart"/>
      <w:r w:rsidRPr="009F7F81">
        <w:rPr>
          <w:sz w:val="20"/>
          <w:szCs w:val="20"/>
        </w:rPr>
        <w:t>старих</w:t>
      </w:r>
      <w:proofErr w:type="spellEnd"/>
      <w:r w:rsidRPr="009F7F81">
        <w:rPr>
          <w:sz w:val="20"/>
          <w:szCs w:val="20"/>
        </w:rPr>
        <w:t xml:space="preserve"> и </w:t>
      </w:r>
      <w:proofErr w:type="spellStart"/>
      <w:r w:rsidRPr="009F7F81">
        <w:rPr>
          <w:sz w:val="20"/>
          <w:szCs w:val="20"/>
        </w:rPr>
        <w:t>изнемоглих</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употребљавање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забаву</w:t>
      </w:r>
      <w:proofErr w:type="spellEnd"/>
      <w:r w:rsidRPr="009F7F81">
        <w:rPr>
          <w:sz w:val="20"/>
          <w:szCs w:val="20"/>
        </w:rPr>
        <w:t xml:space="preserve"> </w:t>
      </w:r>
      <w:proofErr w:type="spellStart"/>
      <w:r w:rsidRPr="009F7F81">
        <w:rPr>
          <w:sz w:val="20"/>
          <w:szCs w:val="20"/>
        </w:rPr>
        <w:t>ако</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то</w:t>
      </w:r>
      <w:proofErr w:type="spellEnd"/>
      <w:r w:rsidRPr="009F7F81">
        <w:rPr>
          <w:sz w:val="20"/>
          <w:szCs w:val="20"/>
        </w:rPr>
        <w:t xml:space="preserve"> </w:t>
      </w:r>
      <w:proofErr w:type="spellStart"/>
      <w:r w:rsidRPr="009F7F81">
        <w:rPr>
          <w:sz w:val="20"/>
          <w:szCs w:val="20"/>
        </w:rPr>
        <w:t>везано</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бол</w:t>
      </w:r>
      <w:proofErr w:type="spellEnd"/>
      <w:r w:rsidRPr="009F7F81">
        <w:rPr>
          <w:sz w:val="20"/>
          <w:szCs w:val="20"/>
        </w:rPr>
        <w:t xml:space="preserve">, </w:t>
      </w:r>
      <w:proofErr w:type="spellStart"/>
      <w:r w:rsidRPr="009F7F81">
        <w:rPr>
          <w:sz w:val="20"/>
          <w:szCs w:val="20"/>
        </w:rPr>
        <w:t>патњу</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повреду</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w:t>
      </w:r>
    </w:p>
    <w:p w14:paraId="58DF8408" w14:textId="77777777" w:rsidR="008776AB" w:rsidRPr="009F7F81" w:rsidRDefault="008776AB" w:rsidP="008776AB">
      <w:pPr>
        <w:jc w:val="both"/>
        <w:rPr>
          <w:sz w:val="20"/>
          <w:szCs w:val="20"/>
          <w:lang w:val="sr-Cyrl-CS"/>
        </w:rPr>
      </w:pPr>
      <w:r w:rsidRPr="009F7F81">
        <w:rPr>
          <w:sz w:val="20"/>
          <w:szCs w:val="20"/>
        </w:rPr>
        <w:t xml:space="preserve">13. </w:t>
      </w:r>
      <w:proofErr w:type="spellStart"/>
      <w:r w:rsidRPr="009F7F81">
        <w:rPr>
          <w:sz w:val="20"/>
          <w:szCs w:val="20"/>
        </w:rPr>
        <w:t>држати</w:t>
      </w:r>
      <w:proofErr w:type="spellEnd"/>
      <w:r w:rsidRPr="009F7F81">
        <w:rPr>
          <w:sz w:val="20"/>
          <w:szCs w:val="20"/>
        </w:rPr>
        <w:t xml:space="preserve"> </w:t>
      </w:r>
      <w:proofErr w:type="spellStart"/>
      <w:r w:rsidRPr="009F7F81">
        <w:rPr>
          <w:sz w:val="20"/>
          <w:szCs w:val="20"/>
        </w:rPr>
        <w:t>псе</w:t>
      </w:r>
      <w:proofErr w:type="spellEnd"/>
      <w:r w:rsidRPr="009F7F81">
        <w:rPr>
          <w:sz w:val="20"/>
          <w:szCs w:val="20"/>
        </w:rPr>
        <w:t xml:space="preserve"> </w:t>
      </w:r>
      <w:proofErr w:type="spellStart"/>
      <w:r w:rsidRPr="009F7F81">
        <w:rPr>
          <w:sz w:val="20"/>
          <w:szCs w:val="20"/>
        </w:rPr>
        <w:t>који</w:t>
      </w:r>
      <w:proofErr w:type="spellEnd"/>
      <w:r w:rsidRPr="009F7F81">
        <w:rPr>
          <w:sz w:val="20"/>
          <w:szCs w:val="20"/>
        </w:rPr>
        <w:t xml:space="preserve"> </w:t>
      </w:r>
      <w:proofErr w:type="spellStart"/>
      <w:r w:rsidRPr="009F7F81">
        <w:rPr>
          <w:sz w:val="20"/>
          <w:szCs w:val="20"/>
        </w:rPr>
        <w:t>завијају</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сталним</w:t>
      </w:r>
      <w:proofErr w:type="spellEnd"/>
      <w:r w:rsidRPr="009F7F81">
        <w:rPr>
          <w:sz w:val="20"/>
          <w:szCs w:val="20"/>
        </w:rPr>
        <w:t xml:space="preserve"> </w:t>
      </w:r>
      <w:proofErr w:type="spellStart"/>
      <w:r w:rsidRPr="009F7F81">
        <w:rPr>
          <w:sz w:val="20"/>
          <w:szCs w:val="20"/>
        </w:rPr>
        <w:t>лајањем</w:t>
      </w:r>
      <w:proofErr w:type="spellEnd"/>
      <w:r w:rsidRPr="009F7F81">
        <w:rPr>
          <w:sz w:val="20"/>
          <w:szCs w:val="20"/>
        </w:rPr>
        <w:t xml:space="preserve"> </w:t>
      </w:r>
      <w:proofErr w:type="spellStart"/>
      <w:r w:rsidRPr="009F7F81">
        <w:rPr>
          <w:sz w:val="20"/>
          <w:szCs w:val="20"/>
        </w:rPr>
        <w:t>ометају</w:t>
      </w:r>
      <w:proofErr w:type="spellEnd"/>
      <w:r w:rsidRPr="009F7F81">
        <w:rPr>
          <w:sz w:val="20"/>
          <w:szCs w:val="20"/>
        </w:rPr>
        <w:t xml:space="preserve"> </w:t>
      </w:r>
      <w:proofErr w:type="spellStart"/>
      <w:r w:rsidRPr="009F7F81">
        <w:rPr>
          <w:sz w:val="20"/>
          <w:szCs w:val="20"/>
        </w:rPr>
        <w:t>мир</w:t>
      </w:r>
      <w:proofErr w:type="spellEnd"/>
      <w:r w:rsidRPr="009F7F81">
        <w:rPr>
          <w:sz w:val="20"/>
          <w:szCs w:val="20"/>
        </w:rPr>
        <w:t xml:space="preserve"> </w:t>
      </w:r>
      <w:proofErr w:type="spellStart"/>
      <w:r w:rsidRPr="009F7F81">
        <w:rPr>
          <w:sz w:val="20"/>
          <w:szCs w:val="20"/>
        </w:rPr>
        <w:t>грађана</w:t>
      </w:r>
      <w:proofErr w:type="spellEnd"/>
      <w:r w:rsidRPr="009F7F81">
        <w:rPr>
          <w:sz w:val="20"/>
          <w:szCs w:val="20"/>
          <w:lang w:val="sr-Cyrl-CS"/>
        </w:rPr>
        <w:t>;</w:t>
      </w:r>
    </w:p>
    <w:p w14:paraId="11D914FB" w14:textId="77777777" w:rsidR="008776AB" w:rsidRPr="009F7F81" w:rsidRDefault="008776AB" w:rsidP="008776AB">
      <w:pPr>
        <w:jc w:val="both"/>
        <w:rPr>
          <w:sz w:val="20"/>
          <w:szCs w:val="20"/>
          <w:lang w:val="sr-Cyrl-CS"/>
        </w:rPr>
      </w:pPr>
      <w:r w:rsidRPr="009F7F81">
        <w:rPr>
          <w:sz w:val="20"/>
          <w:szCs w:val="20"/>
          <w:lang w:val="sr-Cyrl-CS"/>
        </w:rPr>
        <w:t>14. пуштати псе без надзора на јавне и друге површине.</w:t>
      </w:r>
    </w:p>
    <w:p w14:paraId="50068E24" w14:textId="77777777" w:rsidR="008776AB" w:rsidRPr="009F7F81" w:rsidRDefault="008776AB" w:rsidP="008776AB">
      <w:pPr>
        <w:jc w:val="both"/>
        <w:rPr>
          <w:sz w:val="20"/>
          <w:szCs w:val="20"/>
          <w:lang w:val="sr-Cyrl-CS"/>
        </w:rPr>
      </w:pPr>
    </w:p>
    <w:p w14:paraId="2687D452" w14:textId="77777777" w:rsidR="008776AB" w:rsidRPr="009F7F81" w:rsidRDefault="008776AB" w:rsidP="008776AB">
      <w:pPr>
        <w:jc w:val="center"/>
        <w:rPr>
          <w:b/>
          <w:sz w:val="20"/>
          <w:szCs w:val="20"/>
        </w:rPr>
      </w:pPr>
      <w:r w:rsidRPr="009F7F81">
        <w:rPr>
          <w:b/>
          <w:sz w:val="20"/>
          <w:szCs w:val="20"/>
        </w:rPr>
        <w:t>VI НАДЗОР</w:t>
      </w:r>
    </w:p>
    <w:p w14:paraId="43E90E14" w14:textId="77777777" w:rsidR="008776AB" w:rsidRPr="009F7F81" w:rsidRDefault="008776AB" w:rsidP="008776AB">
      <w:pPr>
        <w:jc w:val="center"/>
        <w:rPr>
          <w:sz w:val="20"/>
          <w:szCs w:val="20"/>
        </w:rPr>
      </w:pPr>
    </w:p>
    <w:p w14:paraId="5ECDE942" w14:textId="77777777" w:rsidR="008776AB" w:rsidRPr="009F7F81" w:rsidRDefault="008776AB" w:rsidP="008776AB">
      <w:pPr>
        <w:jc w:val="center"/>
        <w:rPr>
          <w:sz w:val="20"/>
          <w:szCs w:val="20"/>
          <w:lang w:val="sr-Cyrl-CS"/>
        </w:rPr>
      </w:pPr>
      <w:proofErr w:type="spellStart"/>
      <w:r w:rsidRPr="009F7F81">
        <w:rPr>
          <w:sz w:val="20"/>
          <w:szCs w:val="20"/>
        </w:rPr>
        <w:t>Члан</w:t>
      </w:r>
      <w:proofErr w:type="spellEnd"/>
      <w:r w:rsidRPr="009F7F81">
        <w:rPr>
          <w:sz w:val="20"/>
          <w:szCs w:val="20"/>
        </w:rPr>
        <w:t xml:space="preserve"> </w:t>
      </w:r>
      <w:r w:rsidRPr="009F7F81">
        <w:rPr>
          <w:sz w:val="20"/>
          <w:szCs w:val="20"/>
          <w:lang w:val="sr-Cyrl-CS"/>
        </w:rPr>
        <w:t>35.</w:t>
      </w:r>
    </w:p>
    <w:p w14:paraId="1C7A7A92" w14:textId="77777777" w:rsidR="008776AB" w:rsidRPr="009F7F81" w:rsidRDefault="008776AB" w:rsidP="008776AB">
      <w:pPr>
        <w:jc w:val="center"/>
        <w:rPr>
          <w:sz w:val="20"/>
          <w:szCs w:val="20"/>
        </w:rPr>
      </w:pPr>
    </w:p>
    <w:p w14:paraId="21BCF49A"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Надзор</w:t>
      </w:r>
      <w:proofErr w:type="spellEnd"/>
      <w:r w:rsidRPr="009F7F81">
        <w:rPr>
          <w:sz w:val="20"/>
          <w:szCs w:val="20"/>
        </w:rPr>
        <w:t xml:space="preserve"> </w:t>
      </w:r>
      <w:proofErr w:type="spellStart"/>
      <w:r w:rsidRPr="009F7F81">
        <w:rPr>
          <w:sz w:val="20"/>
          <w:szCs w:val="20"/>
        </w:rPr>
        <w:t>над</w:t>
      </w:r>
      <w:proofErr w:type="spellEnd"/>
      <w:r w:rsidRPr="009F7F81">
        <w:rPr>
          <w:sz w:val="20"/>
          <w:szCs w:val="20"/>
        </w:rPr>
        <w:t xml:space="preserve"> </w:t>
      </w:r>
      <w:proofErr w:type="spellStart"/>
      <w:r w:rsidRPr="009F7F81">
        <w:rPr>
          <w:sz w:val="20"/>
          <w:szCs w:val="20"/>
        </w:rPr>
        <w:t>применом</w:t>
      </w:r>
      <w:proofErr w:type="spellEnd"/>
      <w:r w:rsidRPr="009F7F81">
        <w:rPr>
          <w:sz w:val="20"/>
          <w:szCs w:val="20"/>
        </w:rPr>
        <w:t xml:space="preserve"> и </w:t>
      </w:r>
      <w:proofErr w:type="spellStart"/>
      <w:r w:rsidRPr="009F7F81">
        <w:rPr>
          <w:sz w:val="20"/>
          <w:szCs w:val="20"/>
        </w:rPr>
        <w:t>спровођењем</w:t>
      </w:r>
      <w:proofErr w:type="spellEnd"/>
      <w:r w:rsidRPr="009F7F81">
        <w:rPr>
          <w:sz w:val="20"/>
          <w:szCs w:val="20"/>
        </w:rPr>
        <w:t xml:space="preserve"> </w:t>
      </w:r>
      <w:proofErr w:type="spellStart"/>
      <w:r w:rsidRPr="009F7F81">
        <w:rPr>
          <w:sz w:val="20"/>
          <w:szCs w:val="20"/>
        </w:rPr>
        <w:t>одредаба</w:t>
      </w:r>
      <w:proofErr w:type="spellEnd"/>
      <w:r w:rsidRPr="009F7F81">
        <w:rPr>
          <w:sz w:val="20"/>
          <w:szCs w:val="20"/>
        </w:rPr>
        <w:t xml:space="preserve"> </w:t>
      </w:r>
      <w:proofErr w:type="spellStart"/>
      <w:r w:rsidRPr="009F7F81">
        <w:rPr>
          <w:sz w:val="20"/>
          <w:szCs w:val="20"/>
        </w:rPr>
        <w:t>ове</w:t>
      </w:r>
      <w:proofErr w:type="spellEnd"/>
      <w:r w:rsidRPr="009F7F81">
        <w:rPr>
          <w:sz w:val="20"/>
          <w:szCs w:val="20"/>
        </w:rPr>
        <w:t xml:space="preserve"> </w:t>
      </w:r>
      <w:proofErr w:type="spellStart"/>
      <w:r w:rsidRPr="009F7F81">
        <w:rPr>
          <w:sz w:val="20"/>
          <w:szCs w:val="20"/>
        </w:rPr>
        <w:t>Одлуке</w:t>
      </w:r>
      <w:proofErr w:type="spellEnd"/>
      <w:r w:rsidRPr="009F7F81">
        <w:rPr>
          <w:sz w:val="20"/>
          <w:szCs w:val="20"/>
        </w:rPr>
        <w:t xml:space="preserve"> </w:t>
      </w:r>
      <w:proofErr w:type="spellStart"/>
      <w:r w:rsidRPr="009F7F81">
        <w:rPr>
          <w:sz w:val="20"/>
          <w:szCs w:val="20"/>
        </w:rPr>
        <w:t>вршиће</w:t>
      </w:r>
      <w:proofErr w:type="spellEnd"/>
      <w:r w:rsidRPr="009F7F81">
        <w:rPr>
          <w:sz w:val="20"/>
          <w:szCs w:val="20"/>
        </w:rPr>
        <w:t xml:space="preserve"> </w:t>
      </w:r>
      <w:proofErr w:type="spellStart"/>
      <w:r w:rsidRPr="009F7F81">
        <w:rPr>
          <w:sz w:val="20"/>
          <w:szCs w:val="20"/>
        </w:rPr>
        <w:t>Општинска</w:t>
      </w:r>
      <w:proofErr w:type="spellEnd"/>
      <w:r w:rsidRPr="009F7F81">
        <w:rPr>
          <w:sz w:val="20"/>
          <w:szCs w:val="20"/>
        </w:rPr>
        <w:t xml:space="preserve"> </w:t>
      </w:r>
      <w:proofErr w:type="spellStart"/>
      <w:r w:rsidRPr="009F7F81">
        <w:rPr>
          <w:sz w:val="20"/>
          <w:szCs w:val="20"/>
        </w:rPr>
        <w:t>управа</w:t>
      </w:r>
      <w:proofErr w:type="spellEnd"/>
      <w:r w:rsidRPr="009F7F81">
        <w:rPr>
          <w:sz w:val="20"/>
          <w:szCs w:val="20"/>
        </w:rPr>
        <w:t xml:space="preserve"> </w:t>
      </w:r>
      <w:proofErr w:type="spellStart"/>
      <w:r w:rsidRPr="009F7F81">
        <w:rPr>
          <w:sz w:val="20"/>
          <w:szCs w:val="20"/>
        </w:rPr>
        <w:t>општине</w:t>
      </w:r>
      <w:proofErr w:type="spellEnd"/>
      <w:r w:rsidRPr="009F7F81">
        <w:rPr>
          <w:sz w:val="20"/>
          <w:szCs w:val="20"/>
        </w:rPr>
        <w:t xml:space="preserve"> </w:t>
      </w:r>
      <w:proofErr w:type="spellStart"/>
      <w:r w:rsidRPr="009F7F81">
        <w:rPr>
          <w:sz w:val="20"/>
          <w:szCs w:val="20"/>
        </w:rPr>
        <w:t>Ивањица</w:t>
      </w:r>
      <w:proofErr w:type="spellEnd"/>
      <w:r w:rsidRPr="009F7F81">
        <w:rPr>
          <w:sz w:val="20"/>
          <w:szCs w:val="20"/>
        </w:rPr>
        <w:t xml:space="preserve"> – </w:t>
      </w:r>
      <w:proofErr w:type="spellStart"/>
      <w:r w:rsidRPr="009F7F81">
        <w:rPr>
          <w:sz w:val="20"/>
          <w:szCs w:val="20"/>
        </w:rPr>
        <w:t>Одељење</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инспекцијске</w:t>
      </w:r>
      <w:proofErr w:type="spellEnd"/>
      <w:r w:rsidRPr="009F7F81">
        <w:rPr>
          <w:sz w:val="20"/>
          <w:szCs w:val="20"/>
        </w:rPr>
        <w:t xml:space="preserve"> </w:t>
      </w:r>
      <w:proofErr w:type="spellStart"/>
      <w:r w:rsidRPr="009F7F81">
        <w:rPr>
          <w:sz w:val="20"/>
          <w:szCs w:val="20"/>
        </w:rPr>
        <w:t>послове</w:t>
      </w:r>
      <w:proofErr w:type="spellEnd"/>
      <w:r w:rsidRPr="009F7F81">
        <w:rPr>
          <w:sz w:val="20"/>
          <w:szCs w:val="20"/>
        </w:rPr>
        <w:t xml:space="preserve">, </w:t>
      </w:r>
      <w:proofErr w:type="spellStart"/>
      <w:r w:rsidRPr="009F7F81">
        <w:rPr>
          <w:sz w:val="20"/>
          <w:szCs w:val="20"/>
        </w:rPr>
        <w:t>преко</w:t>
      </w:r>
      <w:proofErr w:type="spellEnd"/>
      <w:r w:rsidRPr="009F7F81">
        <w:rPr>
          <w:sz w:val="20"/>
          <w:szCs w:val="20"/>
        </w:rPr>
        <w:t xml:space="preserve"> </w:t>
      </w:r>
      <w:proofErr w:type="spellStart"/>
      <w:r w:rsidRPr="009F7F81">
        <w:rPr>
          <w:sz w:val="20"/>
          <w:szCs w:val="20"/>
        </w:rPr>
        <w:t>комуналног</w:t>
      </w:r>
      <w:proofErr w:type="spellEnd"/>
      <w:r w:rsidRPr="009F7F81">
        <w:rPr>
          <w:sz w:val="20"/>
          <w:szCs w:val="20"/>
        </w:rPr>
        <w:t xml:space="preserve"> </w:t>
      </w:r>
      <w:proofErr w:type="spellStart"/>
      <w:r w:rsidRPr="009F7F81">
        <w:rPr>
          <w:sz w:val="20"/>
          <w:szCs w:val="20"/>
        </w:rPr>
        <w:t>инспектора</w:t>
      </w:r>
      <w:proofErr w:type="spellEnd"/>
      <w:r w:rsidRPr="009F7F81">
        <w:rPr>
          <w:sz w:val="20"/>
          <w:szCs w:val="20"/>
        </w:rPr>
        <w:t>.</w:t>
      </w:r>
    </w:p>
    <w:p w14:paraId="69008F4F"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Контролу</w:t>
      </w:r>
      <w:proofErr w:type="spellEnd"/>
      <w:r w:rsidRPr="009F7F81">
        <w:rPr>
          <w:sz w:val="20"/>
          <w:szCs w:val="20"/>
        </w:rPr>
        <w:t xml:space="preserve"> </w:t>
      </w:r>
      <w:proofErr w:type="spellStart"/>
      <w:r w:rsidRPr="009F7F81">
        <w:rPr>
          <w:sz w:val="20"/>
          <w:szCs w:val="20"/>
        </w:rPr>
        <w:t>услова</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држање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прописаних</w:t>
      </w:r>
      <w:proofErr w:type="spellEnd"/>
      <w:r w:rsidRPr="009F7F81">
        <w:rPr>
          <w:sz w:val="20"/>
          <w:szCs w:val="20"/>
        </w:rPr>
        <w:t xml:space="preserve"> </w:t>
      </w:r>
      <w:proofErr w:type="spellStart"/>
      <w:r w:rsidRPr="009F7F81">
        <w:rPr>
          <w:sz w:val="20"/>
          <w:szCs w:val="20"/>
        </w:rPr>
        <w:t>овом</w:t>
      </w:r>
      <w:proofErr w:type="spellEnd"/>
      <w:r w:rsidRPr="009F7F81">
        <w:rPr>
          <w:sz w:val="20"/>
          <w:szCs w:val="20"/>
        </w:rPr>
        <w:t xml:space="preserve"> </w:t>
      </w:r>
      <w:proofErr w:type="spellStart"/>
      <w:r w:rsidRPr="009F7F81">
        <w:rPr>
          <w:sz w:val="20"/>
          <w:szCs w:val="20"/>
        </w:rPr>
        <w:t>Одлуком</w:t>
      </w:r>
      <w:proofErr w:type="spellEnd"/>
      <w:r w:rsidRPr="009F7F81">
        <w:rPr>
          <w:sz w:val="20"/>
          <w:szCs w:val="20"/>
        </w:rPr>
        <w:t xml:space="preserve"> </w:t>
      </w:r>
      <w:proofErr w:type="spellStart"/>
      <w:r w:rsidRPr="009F7F81">
        <w:rPr>
          <w:sz w:val="20"/>
          <w:szCs w:val="20"/>
        </w:rPr>
        <w:t>врше</w:t>
      </w:r>
      <w:proofErr w:type="spellEnd"/>
      <w:r w:rsidRPr="009F7F81">
        <w:rPr>
          <w:sz w:val="20"/>
          <w:szCs w:val="20"/>
        </w:rPr>
        <w:t xml:space="preserve"> и </w:t>
      </w:r>
      <w:proofErr w:type="spellStart"/>
      <w:r w:rsidRPr="009F7F81">
        <w:rPr>
          <w:sz w:val="20"/>
          <w:szCs w:val="20"/>
        </w:rPr>
        <w:t>надлежне</w:t>
      </w:r>
      <w:proofErr w:type="spellEnd"/>
      <w:r w:rsidRPr="009F7F81">
        <w:rPr>
          <w:sz w:val="20"/>
          <w:szCs w:val="20"/>
        </w:rPr>
        <w:t xml:space="preserve"> </w:t>
      </w:r>
      <w:proofErr w:type="spellStart"/>
      <w:r w:rsidRPr="009F7F81">
        <w:rPr>
          <w:sz w:val="20"/>
          <w:szCs w:val="20"/>
        </w:rPr>
        <w:t>републичке</w:t>
      </w:r>
      <w:proofErr w:type="spellEnd"/>
      <w:r w:rsidRPr="009F7F81">
        <w:rPr>
          <w:sz w:val="20"/>
          <w:szCs w:val="20"/>
        </w:rPr>
        <w:t xml:space="preserve"> </w:t>
      </w:r>
      <w:proofErr w:type="spellStart"/>
      <w:r w:rsidRPr="009F7F81">
        <w:rPr>
          <w:sz w:val="20"/>
          <w:szCs w:val="20"/>
        </w:rPr>
        <w:t>инспекције</w:t>
      </w:r>
      <w:proofErr w:type="spellEnd"/>
      <w:r w:rsidRPr="009F7F81">
        <w:rPr>
          <w:sz w:val="20"/>
          <w:szCs w:val="20"/>
        </w:rPr>
        <w:t xml:space="preserve"> у </w:t>
      </w:r>
      <w:proofErr w:type="spellStart"/>
      <w:r w:rsidRPr="009F7F81">
        <w:rPr>
          <w:sz w:val="20"/>
          <w:szCs w:val="20"/>
        </w:rPr>
        <w:t>складу</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посебним</w:t>
      </w:r>
      <w:proofErr w:type="spellEnd"/>
      <w:r w:rsidRPr="009F7F81">
        <w:rPr>
          <w:sz w:val="20"/>
          <w:szCs w:val="20"/>
        </w:rPr>
        <w:t xml:space="preserve"> </w:t>
      </w:r>
      <w:proofErr w:type="spellStart"/>
      <w:r w:rsidRPr="009F7F81">
        <w:rPr>
          <w:sz w:val="20"/>
          <w:szCs w:val="20"/>
        </w:rPr>
        <w:t>прописима</w:t>
      </w:r>
      <w:proofErr w:type="spellEnd"/>
      <w:r w:rsidRPr="009F7F81">
        <w:rPr>
          <w:sz w:val="20"/>
          <w:szCs w:val="20"/>
        </w:rPr>
        <w:t>.</w:t>
      </w:r>
    </w:p>
    <w:p w14:paraId="5586C1F5" w14:textId="77777777" w:rsidR="008776AB" w:rsidRPr="009F7F81" w:rsidRDefault="008776AB" w:rsidP="008776AB">
      <w:pPr>
        <w:jc w:val="both"/>
        <w:rPr>
          <w:sz w:val="20"/>
          <w:szCs w:val="20"/>
          <w:lang w:val="sr-Cyrl-CS"/>
        </w:rPr>
      </w:pPr>
      <w:r w:rsidRPr="009F7F81">
        <w:rPr>
          <w:sz w:val="20"/>
          <w:szCs w:val="20"/>
        </w:rPr>
        <w:t xml:space="preserve">      </w:t>
      </w:r>
      <w:proofErr w:type="spellStart"/>
      <w:r w:rsidRPr="009F7F81">
        <w:rPr>
          <w:sz w:val="20"/>
          <w:szCs w:val="20"/>
        </w:rPr>
        <w:t>Начелник</w:t>
      </w:r>
      <w:proofErr w:type="spellEnd"/>
      <w:r w:rsidRPr="009F7F81">
        <w:rPr>
          <w:sz w:val="20"/>
          <w:szCs w:val="20"/>
        </w:rPr>
        <w:t xml:space="preserve"> </w:t>
      </w:r>
      <w:proofErr w:type="spellStart"/>
      <w:r w:rsidRPr="009F7F81">
        <w:rPr>
          <w:sz w:val="20"/>
          <w:szCs w:val="20"/>
        </w:rPr>
        <w:t>Општинске</w:t>
      </w:r>
      <w:proofErr w:type="spellEnd"/>
      <w:r w:rsidRPr="009F7F81">
        <w:rPr>
          <w:sz w:val="20"/>
          <w:szCs w:val="20"/>
        </w:rPr>
        <w:t xml:space="preserve"> </w:t>
      </w:r>
      <w:proofErr w:type="spellStart"/>
      <w:r w:rsidRPr="009F7F81">
        <w:rPr>
          <w:sz w:val="20"/>
          <w:szCs w:val="20"/>
        </w:rPr>
        <w:t>управе</w:t>
      </w:r>
      <w:proofErr w:type="spellEnd"/>
      <w:r w:rsidRPr="009F7F81">
        <w:rPr>
          <w:sz w:val="20"/>
          <w:szCs w:val="20"/>
        </w:rPr>
        <w:t xml:space="preserve"> </w:t>
      </w:r>
      <w:proofErr w:type="spellStart"/>
      <w:r w:rsidRPr="009F7F81">
        <w:rPr>
          <w:sz w:val="20"/>
          <w:szCs w:val="20"/>
        </w:rPr>
        <w:t>може</w:t>
      </w:r>
      <w:proofErr w:type="spellEnd"/>
      <w:r w:rsidRPr="009F7F81">
        <w:rPr>
          <w:sz w:val="20"/>
          <w:szCs w:val="20"/>
        </w:rPr>
        <w:t xml:space="preserve"> </w:t>
      </w:r>
      <w:proofErr w:type="spellStart"/>
      <w:r w:rsidRPr="009F7F81">
        <w:rPr>
          <w:sz w:val="20"/>
          <w:szCs w:val="20"/>
        </w:rPr>
        <w:t>овластити</w:t>
      </w:r>
      <w:proofErr w:type="spellEnd"/>
      <w:r w:rsidRPr="009F7F81">
        <w:rPr>
          <w:sz w:val="20"/>
          <w:szCs w:val="20"/>
        </w:rPr>
        <w:t xml:space="preserve"> и </w:t>
      </w:r>
      <w:proofErr w:type="spellStart"/>
      <w:r w:rsidRPr="009F7F81">
        <w:rPr>
          <w:sz w:val="20"/>
          <w:szCs w:val="20"/>
        </w:rPr>
        <w:t>друге</w:t>
      </w:r>
      <w:proofErr w:type="spellEnd"/>
      <w:r w:rsidRPr="009F7F81">
        <w:rPr>
          <w:sz w:val="20"/>
          <w:szCs w:val="20"/>
        </w:rPr>
        <w:t xml:space="preserve"> </w:t>
      </w:r>
      <w:proofErr w:type="spellStart"/>
      <w:r w:rsidRPr="009F7F81">
        <w:rPr>
          <w:sz w:val="20"/>
          <w:szCs w:val="20"/>
        </w:rPr>
        <w:t>извршиоце</w:t>
      </w:r>
      <w:proofErr w:type="spellEnd"/>
      <w:r w:rsidRPr="009F7F81">
        <w:rPr>
          <w:sz w:val="20"/>
          <w:szCs w:val="20"/>
        </w:rPr>
        <w:t xml:space="preserve"> </w:t>
      </w:r>
      <w:proofErr w:type="spellStart"/>
      <w:r w:rsidRPr="009F7F81">
        <w:rPr>
          <w:sz w:val="20"/>
          <w:szCs w:val="20"/>
        </w:rPr>
        <w:t>за</w:t>
      </w:r>
      <w:proofErr w:type="spellEnd"/>
      <w:r w:rsidRPr="009F7F81">
        <w:rPr>
          <w:sz w:val="20"/>
          <w:szCs w:val="20"/>
        </w:rPr>
        <w:t xml:space="preserve"> </w:t>
      </w:r>
      <w:proofErr w:type="spellStart"/>
      <w:r w:rsidRPr="009F7F81">
        <w:rPr>
          <w:sz w:val="20"/>
          <w:szCs w:val="20"/>
        </w:rPr>
        <w:t>обављање</w:t>
      </w:r>
      <w:proofErr w:type="spellEnd"/>
      <w:r w:rsidRPr="009F7F81">
        <w:rPr>
          <w:sz w:val="20"/>
          <w:szCs w:val="20"/>
        </w:rPr>
        <w:t xml:space="preserve"> </w:t>
      </w:r>
      <w:proofErr w:type="spellStart"/>
      <w:r w:rsidRPr="009F7F81">
        <w:rPr>
          <w:sz w:val="20"/>
          <w:szCs w:val="20"/>
        </w:rPr>
        <w:t>послова</w:t>
      </w:r>
      <w:proofErr w:type="spellEnd"/>
      <w:r w:rsidRPr="009F7F81">
        <w:rPr>
          <w:sz w:val="20"/>
          <w:szCs w:val="20"/>
        </w:rPr>
        <w:t xml:space="preserve"> </w:t>
      </w:r>
      <w:proofErr w:type="spellStart"/>
      <w:r w:rsidRPr="009F7F81">
        <w:rPr>
          <w:sz w:val="20"/>
          <w:szCs w:val="20"/>
        </w:rPr>
        <w:t>надзора</w:t>
      </w:r>
      <w:proofErr w:type="spellEnd"/>
      <w:r w:rsidRPr="009F7F81">
        <w:rPr>
          <w:sz w:val="20"/>
          <w:szCs w:val="20"/>
        </w:rPr>
        <w:t xml:space="preserve"> у </w:t>
      </w:r>
      <w:proofErr w:type="spellStart"/>
      <w:r w:rsidRPr="009F7F81">
        <w:rPr>
          <w:sz w:val="20"/>
          <w:szCs w:val="20"/>
        </w:rPr>
        <w:t>складу</w:t>
      </w:r>
      <w:proofErr w:type="spellEnd"/>
      <w:r w:rsidRPr="009F7F81">
        <w:rPr>
          <w:sz w:val="20"/>
          <w:szCs w:val="20"/>
        </w:rPr>
        <w:t xml:space="preserve"> </w:t>
      </w:r>
      <w:proofErr w:type="spellStart"/>
      <w:r w:rsidRPr="009F7F81">
        <w:rPr>
          <w:sz w:val="20"/>
          <w:szCs w:val="20"/>
        </w:rPr>
        <w:t>са</w:t>
      </w:r>
      <w:proofErr w:type="spellEnd"/>
      <w:r w:rsidRPr="009F7F81">
        <w:rPr>
          <w:sz w:val="20"/>
          <w:szCs w:val="20"/>
        </w:rPr>
        <w:t xml:space="preserve"> </w:t>
      </w:r>
      <w:proofErr w:type="spellStart"/>
      <w:r w:rsidRPr="009F7F81">
        <w:rPr>
          <w:sz w:val="20"/>
          <w:szCs w:val="20"/>
        </w:rPr>
        <w:t>Правиликом</w:t>
      </w:r>
      <w:proofErr w:type="spellEnd"/>
      <w:r w:rsidRPr="009F7F81">
        <w:rPr>
          <w:sz w:val="20"/>
          <w:szCs w:val="20"/>
        </w:rPr>
        <w:t xml:space="preserve"> о </w:t>
      </w:r>
      <w:proofErr w:type="spellStart"/>
      <w:r w:rsidRPr="009F7F81">
        <w:rPr>
          <w:sz w:val="20"/>
          <w:szCs w:val="20"/>
        </w:rPr>
        <w:t>систематизацији</w:t>
      </w:r>
      <w:proofErr w:type="spellEnd"/>
      <w:r w:rsidRPr="009F7F81">
        <w:rPr>
          <w:sz w:val="20"/>
          <w:szCs w:val="20"/>
        </w:rPr>
        <w:t xml:space="preserve"> </w:t>
      </w:r>
      <w:proofErr w:type="spellStart"/>
      <w:r w:rsidRPr="009F7F81">
        <w:rPr>
          <w:sz w:val="20"/>
          <w:szCs w:val="20"/>
        </w:rPr>
        <w:t>радних</w:t>
      </w:r>
      <w:proofErr w:type="spellEnd"/>
      <w:r w:rsidRPr="009F7F81">
        <w:rPr>
          <w:sz w:val="20"/>
          <w:szCs w:val="20"/>
        </w:rPr>
        <w:t xml:space="preserve"> </w:t>
      </w:r>
      <w:proofErr w:type="spellStart"/>
      <w:r w:rsidRPr="009F7F81">
        <w:rPr>
          <w:sz w:val="20"/>
          <w:szCs w:val="20"/>
        </w:rPr>
        <w:t>места</w:t>
      </w:r>
      <w:proofErr w:type="spellEnd"/>
      <w:r w:rsidRPr="009F7F81">
        <w:rPr>
          <w:sz w:val="20"/>
          <w:szCs w:val="20"/>
        </w:rPr>
        <w:t xml:space="preserve"> у </w:t>
      </w:r>
      <w:proofErr w:type="spellStart"/>
      <w:r w:rsidRPr="009F7F81">
        <w:rPr>
          <w:sz w:val="20"/>
          <w:szCs w:val="20"/>
        </w:rPr>
        <w:t>Општинској</w:t>
      </w:r>
      <w:proofErr w:type="spellEnd"/>
      <w:r w:rsidRPr="009F7F81">
        <w:rPr>
          <w:sz w:val="20"/>
          <w:szCs w:val="20"/>
        </w:rPr>
        <w:t xml:space="preserve"> </w:t>
      </w:r>
      <w:proofErr w:type="spellStart"/>
      <w:r w:rsidRPr="009F7F81">
        <w:rPr>
          <w:sz w:val="20"/>
          <w:szCs w:val="20"/>
        </w:rPr>
        <w:t>управи</w:t>
      </w:r>
      <w:proofErr w:type="spellEnd"/>
      <w:r w:rsidRPr="009F7F81">
        <w:rPr>
          <w:sz w:val="20"/>
          <w:szCs w:val="20"/>
        </w:rPr>
        <w:t>.</w:t>
      </w:r>
    </w:p>
    <w:p w14:paraId="2DCBC24D" w14:textId="77777777" w:rsidR="008776AB" w:rsidRPr="009F7F81" w:rsidRDefault="008776AB" w:rsidP="008776AB">
      <w:pPr>
        <w:jc w:val="both"/>
        <w:rPr>
          <w:sz w:val="20"/>
          <w:szCs w:val="20"/>
          <w:lang w:val="sr-Cyrl-CS"/>
        </w:rPr>
      </w:pPr>
    </w:p>
    <w:p w14:paraId="7CE9C5D5"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36.</w:t>
      </w:r>
    </w:p>
    <w:p w14:paraId="2F576F9F" w14:textId="77777777" w:rsidR="008776AB" w:rsidRPr="009F7F81" w:rsidRDefault="008776AB" w:rsidP="008776AB">
      <w:pPr>
        <w:jc w:val="center"/>
        <w:rPr>
          <w:sz w:val="20"/>
          <w:szCs w:val="20"/>
        </w:rPr>
      </w:pPr>
    </w:p>
    <w:p w14:paraId="4861E853"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Комунални</w:t>
      </w:r>
      <w:proofErr w:type="spellEnd"/>
      <w:r w:rsidRPr="009F7F81">
        <w:rPr>
          <w:sz w:val="20"/>
          <w:szCs w:val="20"/>
        </w:rPr>
        <w:t xml:space="preserve"> </w:t>
      </w:r>
      <w:proofErr w:type="spellStart"/>
      <w:r w:rsidRPr="009F7F81">
        <w:rPr>
          <w:sz w:val="20"/>
          <w:szCs w:val="20"/>
        </w:rPr>
        <w:t>инспектор</w:t>
      </w:r>
      <w:proofErr w:type="spellEnd"/>
      <w:r w:rsidRPr="009F7F81">
        <w:rPr>
          <w:sz w:val="20"/>
          <w:szCs w:val="20"/>
        </w:rPr>
        <w:t xml:space="preserve"> </w:t>
      </w:r>
      <w:proofErr w:type="spellStart"/>
      <w:r w:rsidRPr="009F7F81">
        <w:rPr>
          <w:sz w:val="20"/>
          <w:szCs w:val="20"/>
        </w:rPr>
        <w:t>овлашћен</w:t>
      </w:r>
      <w:proofErr w:type="spellEnd"/>
      <w:r w:rsidRPr="009F7F81">
        <w:rPr>
          <w:sz w:val="20"/>
          <w:szCs w:val="20"/>
        </w:rPr>
        <w:t xml:space="preserve"> </w:t>
      </w:r>
      <w:proofErr w:type="spellStart"/>
      <w:r w:rsidRPr="009F7F81">
        <w:rPr>
          <w:sz w:val="20"/>
          <w:szCs w:val="20"/>
        </w:rPr>
        <w:t>је</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власнику</w:t>
      </w:r>
      <w:proofErr w:type="spellEnd"/>
      <w:r w:rsidRPr="009F7F81">
        <w:rPr>
          <w:sz w:val="20"/>
          <w:szCs w:val="20"/>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држаоцу</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решењем</w:t>
      </w:r>
      <w:proofErr w:type="spellEnd"/>
      <w:r w:rsidRPr="009F7F81">
        <w:rPr>
          <w:sz w:val="20"/>
          <w:szCs w:val="20"/>
        </w:rPr>
        <w:t xml:space="preserve"> </w:t>
      </w:r>
      <w:proofErr w:type="spellStart"/>
      <w:r w:rsidRPr="009F7F81">
        <w:rPr>
          <w:sz w:val="20"/>
          <w:szCs w:val="20"/>
        </w:rPr>
        <w:t>наложи</w:t>
      </w:r>
      <w:proofErr w:type="spellEnd"/>
      <w:r w:rsidRPr="009F7F81">
        <w:rPr>
          <w:sz w:val="20"/>
          <w:szCs w:val="20"/>
        </w:rPr>
        <w:t xml:space="preserve"> </w:t>
      </w:r>
      <w:proofErr w:type="spellStart"/>
      <w:r w:rsidRPr="009F7F81">
        <w:rPr>
          <w:sz w:val="20"/>
          <w:szCs w:val="20"/>
        </w:rPr>
        <w:t>да</w:t>
      </w:r>
      <w:proofErr w:type="spellEnd"/>
      <w:r w:rsidRPr="009F7F81">
        <w:rPr>
          <w:sz w:val="20"/>
          <w:szCs w:val="20"/>
        </w:rPr>
        <w:t xml:space="preserve"> </w:t>
      </w:r>
      <w:proofErr w:type="spellStart"/>
      <w:r w:rsidRPr="009F7F81">
        <w:rPr>
          <w:sz w:val="20"/>
          <w:szCs w:val="20"/>
        </w:rPr>
        <w:t>недостатке</w:t>
      </w:r>
      <w:proofErr w:type="spellEnd"/>
      <w:r w:rsidRPr="009F7F81">
        <w:rPr>
          <w:sz w:val="20"/>
          <w:szCs w:val="20"/>
        </w:rPr>
        <w:t xml:space="preserve"> и </w:t>
      </w:r>
      <w:proofErr w:type="spellStart"/>
      <w:r w:rsidRPr="009F7F81">
        <w:rPr>
          <w:sz w:val="20"/>
          <w:szCs w:val="20"/>
        </w:rPr>
        <w:t>неправилности</w:t>
      </w:r>
      <w:proofErr w:type="spellEnd"/>
      <w:r w:rsidRPr="009F7F81">
        <w:rPr>
          <w:sz w:val="20"/>
          <w:szCs w:val="20"/>
        </w:rPr>
        <w:t xml:space="preserve"> у </w:t>
      </w:r>
      <w:proofErr w:type="spellStart"/>
      <w:r w:rsidRPr="009F7F81">
        <w:rPr>
          <w:sz w:val="20"/>
          <w:szCs w:val="20"/>
        </w:rPr>
        <w:t>погледу</w:t>
      </w:r>
      <w:proofErr w:type="spellEnd"/>
      <w:r w:rsidRPr="009F7F81">
        <w:rPr>
          <w:sz w:val="20"/>
          <w:szCs w:val="20"/>
        </w:rPr>
        <w:t xml:space="preserve"> </w:t>
      </w:r>
      <w:proofErr w:type="spellStart"/>
      <w:r w:rsidRPr="009F7F81">
        <w:rPr>
          <w:sz w:val="20"/>
          <w:szCs w:val="20"/>
        </w:rPr>
        <w:t>услова</w:t>
      </w:r>
      <w:proofErr w:type="spellEnd"/>
      <w:r w:rsidRPr="009F7F81">
        <w:rPr>
          <w:sz w:val="20"/>
          <w:szCs w:val="20"/>
        </w:rPr>
        <w:t xml:space="preserve"> и </w:t>
      </w:r>
      <w:proofErr w:type="spellStart"/>
      <w:r w:rsidRPr="009F7F81">
        <w:rPr>
          <w:sz w:val="20"/>
          <w:szCs w:val="20"/>
        </w:rPr>
        <w:t>начина</w:t>
      </w:r>
      <w:proofErr w:type="spellEnd"/>
      <w:r w:rsidRPr="009F7F81">
        <w:rPr>
          <w:sz w:val="20"/>
          <w:szCs w:val="20"/>
        </w:rPr>
        <w:t xml:space="preserve"> </w:t>
      </w:r>
      <w:proofErr w:type="spellStart"/>
      <w:r w:rsidRPr="009F7F81">
        <w:rPr>
          <w:sz w:val="20"/>
          <w:szCs w:val="20"/>
        </w:rPr>
        <w:t>држања</w:t>
      </w:r>
      <w:proofErr w:type="spellEnd"/>
      <w:r w:rsidRPr="009F7F81">
        <w:rPr>
          <w:sz w:val="20"/>
          <w:szCs w:val="20"/>
        </w:rPr>
        <w:t xml:space="preserve"> и </w:t>
      </w:r>
      <w:proofErr w:type="spellStart"/>
      <w:r w:rsidRPr="009F7F81">
        <w:rPr>
          <w:sz w:val="20"/>
          <w:szCs w:val="20"/>
        </w:rPr>
        <w:t>заштите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 xml:space="preserve"> </w:t>
      </w:r>
      <w:proofErr w:type="spellStart"/>
      <w:r w:rsidRPr="009F7F81">
        <w:rPr>
          <w:sz w:val="20"/>
          <w:szCs w:val="20"/>
        </w:rPr>
        <w:t>прописаних</w:t>
      </w:r>
      <w:proofErr w:type="spellEnd"/>
      <w:r w:rsidRPr="009F7F81">
        <w:rPr>
          <w:sz w:val="20"/>
          <w:szCs w:val="20"/>
        </w:rPr>
        <w:t xml:space="preserve"> </w:t>
      </w:r>
      <w:proofErr w:type="spellStart"/>
      <w:r w:rsidRPr="009F7F81">
        <w:rPr>
          <w:sz w:val="20"/>
          <w:szCs w:val="20"/>
        </w:rPr>
        <w:t>овом</w:t>
      </w:r>
      <w:proofErr w:type="spellEnd"/>
      <w:r w:rsidRPr="009F7F81">
        <w:rPr>
          <w:sz w:val="20"/>
          <w:szCs w:val="20"/>
        </w:rPr>
        <w:t xml:space="preserve"> </w:t>
      </w:r>
      <w:proofErr w:type="spellStart"/>
      <w:r w:rsidRPr="009F7F81">
        <w:rPr>
          <w:sz w:val="20"/>
          <w:szCs w:val="20"/>
        </w:rPr>
        <w:t>Одлуком</w:t>
      </w:r>
      <w:proofErr w:type="spellEnd"/>
      <w:r w:rsidRPr="009F7F81">
        <w:rPr>
          <w:sz w:val="20"/>
          <w:szCs w:val="20"/>
        </w:rPr>
        <w:t xml:space="preserve"> </w:t>
      </w:r>
      <w:proofErr w:type="spellStart"/>
      <w:r w:rsidRPr="009F7F81">
        <w:rPr>
          <w:sz w:val="20"/>
          <w:szCs w:val="20"/>
        </w:rPr>
        <w:t>отклоне</w:t>
      </w:r>
      <w:proofErr w:type="spellEnd"/>
      <w:r w:rsidRPr="009F7F81">
        <w:rPr>
          <w:sz w:val="20"/>
          <w:szCs w:val="20"/>
        </w:rPr>
        <w:t xml:space="preserve"> у </w:t>
      </w:r>
      <w:proofErr w:type="spellStart"/>
      <w:r w:rsidRPr="009F7F81">
        <w:rPr>
          <w:sz w:val="20"/>
          <w:szCs w:val="20"/>
        </w:rPr>
        <w:t>примереном</w:t>
      </w:r>
      <w:proofErr w:type="spellEnd"/>
      <w:r w:rsidRPr="009F7F81">
        <w:rPr>
          <w:sz w:val="20"/>
          <w:szCs w:val="20"/>
        </w:rPr>
        <w:t xml:space="preserve"> </w:t>
      </w:r>
      <w:proofErr w:type="spellStart"/>
      <w:r w:rsidRPr="009F7F81">
        <w:rPr>
          <w:sz w:val="20"/>
          <w:szCs w:val="20"/>
        </w:rPr>
        <w:t>року</w:t>
      </w:r>
      <w:proofErr w:type="spellEnd"/>
      <w:r w:rsidRPr="009F7F81">
        <w:rPr>
          <w:sz w:val="20"/>
          <w:szCs w:val="20"/>
        </w:rPr>
        <w:t>.</w:t>
      </w:r>
    </w:p>
    <w:p w14:paraId="6F1A8F84" w14:textId="77777777" w:rsidR="008776AB" w:rsidRPr="009F7F81" w:rsidRDefault="008776AB" w:rsidP="008776AB">
      <w:pPr>
        <w:jc w:val="both"/>
        <w:rPr>
          <w:sz w:val="20"/>
          <w:szCs w:val="20"/>
        </w:rPr>
      </w:pPr>
      <w:r w:rsidRPr="009F7F81">
        <w:rPr>
          <w:sz w:val="20"/>
          <w:szCs w:val="20"/>
        </w:rPr>
        <w:t xml:space="preserve">     </w:t>
      </w:r>
      <w:proofErr w:type="spellStart"/>
      <w:r w:rsidRPr="009F7F81">
        <w:rPr>
          <w:sz w:val="20"/>
          <w:szCs w:val="20"/>
        </w:rPr>
        <w:t>Уколико</w:t>
      </w:r>
      <w:proofErr w:type="spellEnd"/>
      <w:r w:rsidRPr="009F7F81">
        <w:rPr>
          <w:sz w:val="20"/>
          <w:szCs w:val="20"/>
        </w:rPr>
        <w:t xml:space="preserve"> </w:t>
      </w:r>
      <w:proofErr w:type="spellStart"/>
      <w:r w:rsidRPr="009F7F81">
        <w:rPr>
          <w:sz w:val="20"/>
          <w:szCs w:val="20"/>
        </w:rPr>
        <w:t>власник</w:t>
      </w:r>
      <w:proofErr w:type="spellEnd"/>
      <w:r w:rsidRPr="009F7F81">
        <w:rPr>
          <w:sz w:val="20"/>
          <w:szCs w:val="20"/>
          <w:lang w:val="sr-Cyrl-CS"/>
        </w:rPr>
        <w:t xml:space="preserve"> </w:t>
      </w:r>
      <w:proofErr w:type="spellStart"/>
      <w:r w:rsidRPr="009F7F81">
        <w:rPr>
          <w:sz w:val="20"/>
          <w:szCs w:val="20"/>
        </w:rPr>
        <w:t>или</w:t>
      </w:r>
      <w:proofErr w:type="spellEnd"/>
      <w:r w:rsidRPr="009F7F81">
        <w:rPr>
          <w:sz w:val="20"/>
          <w:szCs w:val="20"/>
        </w:rPr>
        <w:t xml:space="preserve"> </w:t>
      </w:r>
      <w:proofErr w:type="spellStart"/>
      <w:r w:rsidRPr="009F7F81">
        <w:rPr>
          <w:sz w:val="20"/>
          <w:szCs w:val="20"/>
        </w:rPr>
        <w:t>држалац</w:t>
      </w:r>
      <w:proofErr w:type="spellEnd"/>
      <w:r w:rsidRPr="009F7F81">
        <w:rPr>
          <w:sz w:val="20"/>
          <w:szCs w:val="20"/>
        </w:rPr>
        <w:t xml:space="preserve"> </w:t>
      </w:r>
      <w:proofErr w:type="spellStart"/>
      <w:r w:rsidRPr="009F7F81">
        <w:rPr>
          <w:sz w:val="20"/>
          <w:szCs w:val="20"/>
        </w:rPr>
        <w:t>животиње</w:t>
      </w:r>
      <w:proofErr w:type="spellEnd"/>
      <w:r w:rsidRPr="009F7F81">
        <w:rPr>
          <w:sz w:val="20"/>
          <w:szCs w:val="20"/>
        </w:rPr>
        <w:t xml:space="preserve"> </w:t>
      </w:r>
      <w:proofErr w:type="spellStart"/>
      <w:r w:rsidRPr="009F7F81">
        <w:rPr>
          <w:sz w:val="20"/>
          <w:szCs w:val="20"/>
        </w:rPr>
        <w:t>не</w:t>
      </w:r>
      <w:proofErr w:type="spellEnd"/>
      <w:r w:rsidRPr="009F7F81">
        <w:rPr>
          <w:sz w:val="20"/>
          <w:szCs w:val="20"/>
        </w:rPr>
        <w:t xml:space="preserve"> </w:t>
      </w:r>
      <w:proofErr w:type="spellStart"/>
      <w:r w:rsidRPr="009F7F81">
        <w:rPr>
          <w:sz w:val="20"/>
          <w:szCs w:val="20"/>
        </w:rPr>
        <w:t>поступи</w:t>
      </w:r>
      <w:proofErr w:type="spellEnd"/>
      <w:r w:rsidRPr="009F7F81">
        <w:rPr>
          <w:sz w:val="20"/>
          <w:szCs w:val="20"/>
        </w:rPr>
        <w:t xml:space="preserve"> </w:t>
      </w:r>
      <w:proofErr w:type="spellStart"/>
      <w:r w:rsidRPr="009F7F81">
        <w:rPr>
          <w:sz w:val="20"/>
          <w:szCs w:val="20"/>
        </w:rPr>
        <w:t>по</w:t>
      </w:r>
      <w:proofErr w:type="spellEnd"/>
      <w:r w:rsidRPr="009F7F81">
        <w:rPr>
          <w:sz w:val="20"/>
          <w:szCs w:val="20"/>
        </w:rPr>
        <w:t xml:space="preserve"> </w:t>
      </w:r>
      <w:proofErr w:type="spellStart"/>
      <w:r w:rsidRPr="009F7F81">
        <w:rPr>
          <w:sz w:val="20"/>
          <w:szCs w:val="20"/>
        </w:rPr>
        <w:t>решењу</w:t>
      </w:r>
      <w:proofErr w:type="spellEnd"/>
      <w:r w:rsidRPr="009F7F81">
        <w:rPr>
          <w:sz w:val="20"/>
          <w:szCs w:val="20"/>
        </w:rPr>
        <w:t xml:space="preserve"> </w:t>
      </w:r>
      <w:proofErr w:type="spellStart"/>
      <w:r w:rsidRPr="009F7F81">
        <w:rPr>
          <w:sz w:val="20"/>
          <w:szCs w:val="20"/>
        </w:rPr>
        <w:t>из</w:t>
      </w:r>
      <w:proofErr w:type="spellEnd"/>
      <w:r w:rsidRPr="009F7F81">
        <w:rPr>
          <w:sz w:val="20"/>
          <w:szCs w:val="20"/>
        </w:rPr>
        <w:t xml:space="preserve"> </w:t>
      </w:r>
      <w:proofErr w:type="spellStart"/>
      <w:r w:rsidRPr="009F7F81">
        <w:rPr>
          <w:sz w:val="20"/>
          <w:szCs w:val="20"/>
        </w:rPr>
        <w:t>претходног</w:t>
      </w:r>
      <w:proofErr w:type="spellEnd"/>
      <w:r w:rsidRPr="009F7F81">
        <w:rPr>
          <w:sz w:val="20"/>
          <w:szCs w:val="20"/>
        </w:rPr>
        <w:t xml:space="preserve"> </w:t>
      </w:r>
      <w:proofErr w:type="spellStart"/>
      <w:r w:rsidRPr="009F7F81">
        <w:rPr>
          <w:sz w:val="20"/>
          <w:szCs w:val="20"/>
        </w:rPr>
        <w:t>става</w:t>
      </w:r>
      <w:proofErr w:type="spellEnd"/>
      <w:r w:rsidRPr="009F7F81">
        <w:rPr>
          <w:sz w:val="20"/>
          <w:szCs w:val="20"/>
        </w:rPr>
        <w:t xml:space="preserve">, </w:t>
      </w:r>
      <w:proofErr w:type="spellStart"/>
      <w:r w:rsidRPr="009F7F81">
        <w:rPr>
          <w:sz w:val="20"/>
          <w:szCs w:val="20"/>
        </w:rPr>
        <w:t>надлежни</w:t>
      </w:r>
      <w:proofErr w:type="spellEnd"/>
      <w:r w:rsidRPr="009F7F81">
        <w:rPr>
          <w:sz w:val="20"/>
          <w:szCs w:val="20"/>
        </w:rPr>
        <w:t xml:space="preserve"> </w:t>
      </w:r>
      <w:proofErr w:type="spellStart"/>
      <w:r w:rsidRPr="009F7F81">
        <w:rPr>
          <w:sz w:val="20"/>
          <w:szCs w:val="20"/>
        </w:rPr>
        <w:t>орган</w:t>
      </w:r>
      <w:proofErr w:type="spellEnd"/>
      <w:r w:rsidRPr="009F7F81">
        <w:rPr>
          <w:sz w:val="20"/>
          <w:szCs w:val="20"/>
        </w:rPr>
        <w:t xml:space="preserve"> </w:t>
      </w:r>
      <w:proofErr w:type="spellStart"/>
      <w:r w:rsidRPr="009F7F81">
        <w:rPr>
          <w:sz w:val="20"/>
          <w:szCs w:val="20"/>
        </w:rPr>
        <w:t>ће</w:t>
      </w:r>
      <w:proofErr w:type="spellEnd"/>
      <w:r w:rsidRPr="009F7F81">
        <w:rPr>
          <w:sz w:val="20"/>
          <w:szCs w:val="20"/>
        </w:rPr>
        <w:t xml:space="preserve"> </w:t>
      </w:r>
      <w:proofErr w:type="spellStart"/>
      <w:r w:rsidRPr="009F7F81">
        <w:rPr>
          <w:sz w:val="20"/>
          <w:szCs w:val="20"/>
        </w:rPr>
        <w:t>решењем</w:t>
      </w:r>
      <w:proofErr w:type="spellEnd"/>
      <w:r w:rsidRPr="009F7F81">
        <w:rPr>
          <w:sz w:val="20"/>
          <w:szCs w:val="20"/>
        </w:rPr>
        <w:t xml:space="preserve"> </w:t>
      </w:r>
      <w:proofErr w:type="spellStart"/>
      <w:r w:rsidRPr="009F7F81">
        <w:rPr>
          <w:sz w:val="20"/>
          <w:szCs w:val="20"/>
        </w:rPr>
        <w:t>забранити</w:t>
      </w:r>
      <w:proofErr w:type="spellEnd"/>
      <w:r w:rsidRPr="009F7F81">
        <w:rPr>
          <w:sz w:val="20"/>
          <w:szCs w:val="20"/>
        </w:rPr>
        <w:t xml:space="preserve"> </w:t>
      </w:r>
      <w:proofErr w:type="spellStart"/>
      <w:r w:rsidRPr="009F7F81">
        <w:rPr>
          <w:sz w:val="20"/>
          <w:szCs w:val="20"/>
        </w:rPr>
        <w:t>држање</w:t>
      </w:r>
      <w:proofErr w:type="spellEnd"/>
      <w:r w:rsidRPr="009F7F81">
        <w:rPr>
          <w:sz w:val="20"/>
          <w:szCs w:val="20"/>
        </w:rPr>
        <w:t xml:space="preserve"> </w:t>
      </w:r>
      <w:proofErr w:type="spellStart"/>
      <w:r w:rsidRPr="009F7F81">
        <w:rPr>
          <w:sz w:val="20"/>
          <w:szCs w:val="20"/>
        </w:rPr>
        <w:t>животиња</w:t>
      </w:r>
      <w:proofErr w:type="spellEnd"/>
      <w:r w:rsidRPr="009F7F81">
        <w:rPr>
          <w:sz w:val="20"/>
          <w:szCs w:val="20"/>
        </w:rPr>
        <w:t>.</w:t>
      </w:r>
    </w:p>
    <w:p w14:paraId="6900B336" w14:textId="77777777" w:rsidR="008776AB" w:rsidRPr="009F7F81" w:rsidRDefault="008776AB" w:rsidP="008776AB">
      <w:pPr>
        <w:jc w:val="center"/>
        <w:rPr>
          <w:b/>
          <w:sz w:val="20"/>
          <w:szCs w:val="20"/>
        </w:rPr>
      </w:pPr>
    </w:p>
    <w:p w14:paraId="5AE80CFC" w14:textId="77777777" w:rsidR="008776AB" w:rsidRPr="009F7F81" w:rsidRDefault="008776AB" w:rsidP="008776AB">
      <w:pPr>
        <w:jc w:val="center"/>
        <w:rPr>
          <w:b/>
          <w:sz w:val="20"/>
          <w:szCs w:val="20"/>
        </w:rPr>
      </w:pPr>
      <w:r w:rsidRPr="009F7F81">
        <w:rPr>
          <w:b/>
          <w:sz w:val="20"/>
          <w:szCs w:val="20"/>
        </w:rPr>
        <w:t>VII КАЗНЕНЕ ОДРЕДБЕ</w:t>
      </w:r>
    </w:p>
    <w:p w14:paraId="13470EBE" w14:textId="77777777" w:rsidR="008776AB" w:rsidRPr="009F7F81" w:rsidRDefault="008776AB" w:rsidP="008776AB">
      <w:pPr>
        <w:jc w:val="center"/>
        <w:rPr>
          <w:b/>
          <w:sz w:val="20"/>
          <w:szCs w:val="20"/>
        </w:rPr>
      </w:pPr>
    </w:p>
    <w:p w14:paraId="280D57C8" w14:textId="77777777" w:rsidR="008776AB" w:rsidRPr="009F7F81" w:rsidRDefault="008776AB" w:rsidP="008776AB">
      <w:pPr>
        <w:jc w:val="center"/>
        <w:rPr>
          <w:sz w:val="20"/>
          <w:szCs w:val="20"/>
        </w:rPr>
      </w:pPr>
      <w:proofErr w:type="spellStart"/>
      <w:r w:rsidRPr="009F7F81">
        <w:rPr>
          <w:sz w:val="20"/>
          <w:szCs w:val="20"/>
        </w:rPr>
        <w:t>Члан</w:t>
      </w:r>
      <w:proofErr w:type="spellEnd"/>
      <w:r w:rsidRPr="009F7F81">
        <w:rPr>
          <w:sz w:val="20"/>
          <w:szCs w:val="20"/>
        </w:rPr>
        <w:t xml:space="preserve"> 37.</w:t>
      </w:r>
    </w:p>
    <w:p w14:paraId="22ED5572" w14:textId="77777777" w:rsidR="008776AB" w:rsidRPr="009F7F81" w:rsidRDefault="008776AB" w:rsidP="008776AB">
      <w:pPr>
        <w:jc w:val="center"/>
        <w:rPr>
          <w:sz w:val="20"/>
          <w:szCs w:val="20"/>
        </w:rPr>
      </w:pPr>
    </w:p>
    <w:p w14:paraId="05F3BC53" w14:textId="77777777" w:rsidR="008776AB" w:rsidRPr="009F7F81" w:rsidRDefault="008776AB" w:rsidP="008776AB">
      <w:pPr>
        <w:jc w:val="both"/>
        <w:rPr>
          <w:sz w:val="20"/>
          <w:szCs w:val="20"/>
          <w:lang w:val="sr-Cyrl-CS"/>
        </w:rPr>
      </w:pPr>
      <w:r w:rsidRPr="009F7F81">
        <w:rPr>
          <w:sz w:val="20"/>
          <w:szCs w:val="20"/>
          <w:lang w:val="sr-Cyrl-CS"/>
        </w:rPr>
        <w:t xml:space="preserve">   Новчаном казном у фиксном износу од 100.000,00 динара казниће се за прекршај правно лице ако:</w:t>
      </w:r>
    </w:p>
    <w:p w14:paraId="728C81AF" w14:textId="77777777" w:rsidR="008776AB" w:rsidRPr="009F7F81" w:rsidRDefault="008776AB" w:rsidP="008776AB">
      <w:pPr>
        <w:jc w:val="both"/>
        <w:rPr>
          <w:sz w:val="20"/>
          <w:szCs w:val="20"/>
          <w:lang w:val="sr-Cyrl-CS"/>
        </w:rPr>
      </w:pPr>
      <w:r w:rsidRPr="009F7F81">
        <w:rPr>
          <w:sz w:val="20"/>
          <w:szCs w:val="20"/>
          <w:lang w:val="sr-Cyrl-CS"/>
        </w:rPr>
        <w:t>1. не испуњава обавезе у вези са држањем животиња (члан 3. Одлуке);</w:t>
      </w:r>
    </w:p>
    <w:p w14:paraId="135805FF" w14:textId="77777777" w:rsidR="008776AB" w:rsidRPr="009F7F81" w:rsidRDefault="008776AB" w:rsidP="008776AB">
      <w:pPr>
        <w:jc w:val="both"/>
        <w:rPr>
          <w:sz w:val="20"/>
          <w:szCs w:val="20"/>
          <w:lang w:val="sr-Cyrl-CS"/>
        </w:rPr>
      </w:pPr>
      <w:r w:rsidRPr="009F7F81">
        <w:rPr>
          <w:sz w:val="20"/>
          <w:szCs w:val="20"/>
          <w:lang w:val="sr-Cyrl-CS"/>
        </w:rPr>
        <w:t>2. држи животиње супротно одредби члана 5. Одлуке;</w:t>
      </w:r>
    </w:p>
    <w:p w14:paraId="32EABF03" w14:textId="77777777" w:rsidR="008776AB" w:rsidRPr="009F7F81" w:rsidRDefault="008776AB" w:rsidP="008776AB">
      <w:pPr>
        <w:jc w:val="both"/>
        <w:rPr>
          <w:sz w:val="20"/>
          <w:szCs w:val="20"/>
          <w:lang w:val="sr-Cyrl-CS"/>
        </w:rPr>
      </w:pPr>
      <w:r w:rsidRPr="009F7F81">
        <w:rPr>
          <w:sz w:val="20"/>
          <w:szCs w:val="20"/>
          <w:lang w:val="sr-Cyrl-CS"/>
        </w:rPr>
        <w:t>3. у индивидуалном дворишту држи псе супротно одредби члана 7. став 1. и 2. Одлуке;</w:t>
      </w:r>
    </w:p>
    <w:p w14:paraId="72AE927B" w14:textId="77777777" w:rsidR="008776AB" w:rsidRPr="009F7F81" w:rsidRDefault="008776AB" w:rsidP="008776AB">
      <w:pPr>
        <w:jc w:val="both"/>
        <w:rPr>
          <w:sz w:val="20"/>
          <w:szCs w:val="20"/>
          <w:lang w:val="sr-Cyrl-CS"/>
        </w:rPr>
      </w:pPr>
      <w:r w:rsidRPr="009F7F81">
        <w:rPr>
          <w:sz w:val="20"/>
          <w:szCs w:val="20"/>
          <w:lang w:val="sr-Cyrl-CS"/>
        </w:rPr>
        <w:t>4. у заједничком дворишту стамбене зграде држи пса супротно одредби члана 7. став 1. и 3. Одлуке;</w:t>
      </w:r>
    </w:p>
    <w:p w14:paraId="2E3661F6" w14:textId="77777777" w:rsidR="008776AB" w:rsidRPr="009F7F81" w:rsidRDefault="008776AB" w:rsidP="008776AB">
      <w:pPr>
        <w:jc w:val="both"/>
        <w:rPr>
          <w:sz w:val="20"/>
          <w:szCs w:val="20"/>
          <w:lang w:val="sr-Cyrl-CS"/>
        </w:rPr>
      </w:pPr>
      <w:r w:rsidRPr="009F7F81">
        <w:rPr>
          <w:sz w:val="20"/>
          <w:szCs w:val="20"/>
          <w:lang w:val="sr-Cyrl-CS"/>
        </w:rPr>
        <w:t>5. не истакне на видном месту натпис „Чувај се пса“ (члан 7. став 5. Одлуке);</w:t>
      </w:r>
    </w:p>
    <w:p w14:paraId="7758D5C8" w14:textId="77777777" w:rsidR="008776AB" w:rsidRPr="009F7F81" w:rsidRDefault="008776AB" w:rsidP="008776AB">
      <w:pPr>
        <w:jc w:val="both"/>
        <w:rPr>
          <w:sz w:val="20"/>
          <w:szCs w:val="20"/>
          <w:lang w:val="sr-Cyrl-CS"/>
        </w:rPr>
      </w:pPr>
      <w:r w:rsidRPr="009F7F81">
        <w:rPr>
          <w:sz w:val="20"/>
          <w:szCs w:val="20"/>
          <w:lang w:val="sr-Cyrl-CS"/>
        </w:rPr>
        <w:t>6. држи пса или мачку у стану супротно одредби члана 8. Одлуке;</w:t>
      </w:r>
    </w:p>
    <w:p w14:paraId="260E5B6F" w14:textId="77777777" w:rsidR="008776AB" w:rsidRPr="009F7F81" w:rsidRDefault="008776AB" w:rsidP="008776AB">
      <w:pPr>
        <w:jc w:val="both"/>
        <w:rPr>
          <w:sz w:val="20"/>
          <w:szCs w:val="20"/>
          <w:lang w:val="sr-Cyrl-CS"/>
        </w:rPr>
      </w:pPr>
      <w:r w:rsidRPr="009F7F81">
        <w:rPr>
          <w:sz w:val="20"/>
          <w:szCs w:val="20"/>
          <w:lang w:val="sr-Cyrl-CS"/>
        </w:rPr>
        <w:t>7. држи опасног пса супротно одредбама члана 9. Одлуке;</w:t>
      </w:r>
    </w:p>
    <w:p w14:paraId="0FD67BE2" w14:textId="77777777" w:rsidR="008776AB" w:rsidRPr="009F7F81" w:rsidRDefault="008776AB" w:rsidP="008776AB">
      <w:pPr>
        <w:jc w:val="both"/>
        <w:rPr>
          <w:sz w:val="20"/>
          <w:szCs w:val="20"/>
          <w:lang w:val="sr-Cyrl-CS"/>
        </w:rPr>
      </w:pPr>
      <w:r w:rsidRPr="009F7F81">
        <w:rPr>
          <w:sz w:val="20"/>
          <w:szCs w:val="20"/>
          <w:lang w:val="sr-Cyrl-CS"/>
        </w:rPr>
        <w:t xml:space="preserve">8. изводи пса без повоца и прибора за чишћење запрљаних површина (члан 10. став 1. Одлуке); </w:t>
      </w:r>
    </w:p>
    <w:p w14:paraId="325B3650" w14:textId="77777777" w:rsidR="008776AB" w:rsidRPr="009F7F81" w:rsidRDefault="008776AB" w:rsidP="008776AB">
      <w:pPr>
        <w:jc w:val="both"/>
        <w:rPr>
          <w:sz w:val="20"/>
          <w:szCs w:val="20"/>
          <w:lang w:val="sr-Cyrl-RS"/>
        </w:rPr>
      </w:pPr>
      <w:r w:rsidRPr="009F7F81">
        <w:rPr>
          <w:sz w:val="20"/>
          <w:szCs w:val="20"/>
          <w:lang w:val="sr-Latn-RS"/>
        </w:rPr>
        <w:t xml:space="preserve">9. </w:t>
      </w:r>
      <w:r w:rsidRPr="009F7F81">
        <w:rPr>
          <w:sz w:val="20"/>
          <w:szCs w:val="20"/>
          <w:lang w:val="sr-Cyrl-RS"/>
        </w:rPr>
        <w:t xml:space="preserve">не очисти јавну површину коју пас приликом извођења запрља и сакупљени садржај не одложи у посебну канту намењену за ту сврху (члан 10. став 2. и 3. Одлуке); </w:t>
      </w:r>
    </w:p>
    <w:p w14:paraId="703F7127" w14:textId="77777777" w:rsidR="008776AB" w:rsidRPr="009F7F81" w:rsidRDefault="008776AB" w:rsidP="008776AB">
      <w:pPr>
        <w:jc w:val="both"/>
        <w:rPr>
          <w:sz w:val="20"/>
          <w:szCs w:val="20"/>
          <w:lang w:val="sr-Cyrl-RS"/>
        </w:rPr>
      </w:pPr>
      <w:r w:rsidRPr="009F7F81">
        <w:rPr>
          <w:sz w:val="20"/>
          <w:szCs w:val="20"/>
          <w:lang w:val="sr-Cyrl-RS"/>
        </w:rPr>
        <w:lastRenderedPageBreak/>
        <w:t>10. пушта пса да се слободно креће у делу јавних зелених површина, као што су дечија игралишта, цветни засади, Дом здравља и сл., а такве површине су видно обележене таблом (члан 10. став 5. Одлуке);</w:t>
      </w:r>
    </w:p>
    <w:p w14:paraId="4CE4DA0E" w14:textId="77777777" w:rsidR="008776AB" w:rsidRPr="009F7F81" w:rsidRDefault="008776AB" w:rsidP="008776AB">
      <w:pPr>
        <w:jc w:val="both"/>
        <w:rPr>
          <w:sz w:val="20"/>
          <w:szCs w:val="20"/>
          <w:lang w:val="sr-Cyrl-CS"/>
        </w:rPr>
      </w:pPr>
      <w:r w:rsidRPr="009F7F81">
        <w:rPr>
          <w:sz w:val="20"/>
          <w:szCs w:val="20"/>
          <w:lang w:val="sr-Cyrl-CS"/>
        </w:rPr>
        <w:t>11. пушта пса да се слободно креће у школским и двориштима предшколских установа (члан 10. став 6. Одлуке);</w:t>
      </w:r>
    </w:p>
    <w:p w14:paraId="028E32B7" w14:textId="77777777" w:rsidR="008776AB" w:rsidRPr="009F7F81" w:rsidRDefault="008776AB" w:rsidP="008776AB">
      <w:pPr>
        <w:jc w:val="both"/>
        <w:rPr>
          <w:sz w:val="20"/>
          <w:szCs w:val="20"/>
          <w:lang w:val="sr-Cyrl-RS"/>
        </w:rPr>
      </w:pPr>
      <w:r w:rsidRPr="009F7F81">
        <w:rPr>
          <w:sz w:val="20"/>
          <w:szCs w:val="20"/>
          <w:lang w:val="sr-Cyrl-CS"/>
        </w:rPr>
        <w:t xml:space="preserve">12. </w:t>
      </w:r>
      <w:r w:rsidRPr="009F7F81">
        <w:rPr>
          <w:sz w:val="20"/>
          <w:szCs w:val="20"/>
          <w:lang w:val="sr-Cyrl-RS"/>
        </w:rPr>
        <w:t>пушта пса са повоца супротно члану 10. став 7. одлуке;</w:t>
      </w:r>
    </w:p>
    <w:p w14:paraId="243C51FA" w14:textId="77777777" w:rsidR="008776AB" w:rsidRPr="009F7F81" w:rsidRDefault="008776AB" w:rsidP="008776AB">
      <w:pPr>
        <w:jc w:val="both"/>
        <w:rPr>
          <w:sz w:val="20"/>
          <w:szCs w:val="20"/>
          <w:lang w:val="sr-Cyrl-RS"/>
        </w:rPr>
      </w:pPr>
      <w:r w:rsidRPr="009F7F81">
        <w:rPr>
          <w:sz w:val="20"/>
          <w:szCs w:val="20"/>
          <w:lang w:val="sr-Cyrl-RS"/>
        </w:rPr>
        <w:t>13. изводи опасне псе супротно члану 10. став 8. Одлуке;</w:t>
      </w:r>
    </w:p>
    <w:p w14:paraId="39219FD7" w14:textId="77777777" w:rsidR="008776AB" w:rsidRPr="009F7F81" w:rsidRDefault="008776AB" w:rsidP="008776AB">
      <w:pPr>
        <w:jc w:val="both"/>
        <w:rPr>
          <w:sz w:val="20"/>
          <w:szCs w:val="20"/>
          <w:lang w:val="sr-Cyrl-CS"/>
        </w:rPr>
      </w:pPr>
      <w:r w:rsidRPr="009F7F81">
        <w:rPr>
          <w:sz w:val="20"/>
          <w:szCs w:val="20"/>
          <w:lang w:val="sr-Cyrl-CS"/>
        </w:rPr>
        <w:t>14. не очисти и опере заједничке просторије или двориште стамбене зграде колективног становања које пас или мачка приликом извођења из стана запрља (члан 10. став 10. Одлуке);</w:t>
      </w:r>
    </w:p>
    <w:p w14:paraId="59FDD88A" w14:textId="77777777" w:rsidR="008776AB" w:rsidRPr="009F7F81" w:rsidRDefault="008776AB" w:rsidP="008776AB">
      <w:pPr>
        <w:jc w:val="both"/>
        <w:rPr>
          <w:sz w:val="20"/>
          <w:szCs w:val="20"/>
          <w:lang w:val="sr-Cyrl-CS"/>
        </w:rPr>
      </w:pPr>
      <w:r w:rsidRPr="009F7F81">
        <w:rPr>
          <w:sz w:val="20"/>
          <w:szCs w:val="20"/>
          <w:lang w:val="sr-Cyrl-CS"/>
        </w:rPr>
        <w:t>15. не поступи у складу са чланом 10. став 11. Одлуке;</w:t>
      </w:r>
    </w:p>
    <w:p w14:paraId="7A691360" w14:textId="77777777" w:rsidR="008776AB" w:rsidRPr="009F7F81" w:rsidRDefault="008776AB" w:rsidP="008776AB">
      <w:pPr>
        <w:jc w:val="both"/>
        <w:rPr>
          <w:sz w:val="20"/>
          <w:szCs w:val="20"/>
          <w:lang w:val="sr-Cyrl-CS"/>
        </w:rPr>
      </w:pPr>
      <w:r w:rsidRPr="009F7F81">
        <w:rPr>
          <w:sz w:val="20"/>
          <w:szCs w:val="20"/>
          <w:lang w:val="sr-Cyrl-CS"/>
        </w:rPr>
        <w:t>16. не поступа у складу са чланом 11. Одлуке;</w:t>
      </w:r>
    </w:p>
    <w:p w14:paraId="2C1943A3" w14:textId="77777777" w:rsidR="008776AB" w:rsidRPr="009F7F81" w:rsidRDefault="008776AB" w:rsidP="008776AB">
      <w:pPr>
        <w:jc w:val="both"/>
        <w:rPr>
          <w:sz w:val="20"/>
          <w:szCs w:val="20"/>
          <w:lang w:val="sr-Cyrl-CS"/>
        </w:rPr>
      </w:pPr>
      <w:r w:rsidRPr="009F7F81">
        <w:rPr>
          <w:sz w:val="20"/>
          <w:szCs w:val="20"/>
          <w:lang w:val="sr-Cyrl-CS"/>
        </w:rPr>
        <w:t>17. уводи псе и мачке у објекте супротно члану 12. Одлуке;</w:t>
      </w:r>
    </w:p>
    <w:p w14:paraId="60447E22" w14:textId="77777777" w:rsidR="008776AB" w:rsidRPr="009F7F81" w:rsidRDefault="008776AB" w:rsidP="008776AB">
      <w:pPr>
        <w:jc w:val="both"/>
        <w:rPr>
          <w:sz w:val="20"/>
          <w:szCs w:val="20"/>
          <w:lang w:val="sr-Cyrl-CS"/>
        </w:rPr>
      </w:pPr>
      <w:r w:rsidRPr="009F7F81">
        <w:rPr>
          <w:sz w:val="20"/>
          <w:szCs w:val="20"/>
          <w:lang w:val="sr-Cyrl-CS"/>
        </w:rPr>
        <w:t>18. држи украсне и егзотичне птице, противно члану 15. Одлуке;</w:t>
      </w:r>
    </w:p>
    <w:p w14:paraId="3EA7C7DA" w14:textId="77777777" w:rsidR="008776AB" w:rsidRPr="009F7F81" w:rsidRDefault="008776AB" w:rsidP="008776AB">
      <w:pPr>
        <w:jc w:val="both"/>
        <w:rPr>
          <w:sz w:val="20"/>
          <w:szCs w:val="20"/>
          <w:lang w:val="sr-Cyrl-CS"/>
        </w:rPr>
      </w:pPr>
      <w:r w:rsidRPr="009F7F81">
        <w:rPr>
          <w:sz w:val="20"/>
          <w:szCs w:val="20"/>
          <w:lang w:val="sr-Cyrl-CS"/>
        </w:rPr>
        <w:t>19. држи голубове, противно условима из чланова 17. и 18. Одлуке;</w:t>
      </w:r>
    </w:p>
    <w:p w14:paraId="45AAC672" w14:textId="77777777" w:rsidR="008776AB" w:rsidRPr="009F7F81" w:rsidRDefault="008776AB" w:rsidP="008776AB">
      <w:pPr>
        <w:jc w:val="both"/>
        <w:rPr>
          <w:sz w:val="20"/>
          <w:szCs w:val="20"/>
          <w:lang w:val="sr-Cyrl-CS"/>
        </w:rPr>
      </w:pPr>
      <w:r w:rsidRPr="009F7F81">
        <w:rPr>
          <w:sz w:val="20"/>
          <w:szCs w:val="20"/>
          <w:lang w:val="sr-Cyrl-CS"/>
        </w:rPr>
        <w:t>20. држи егзотичне и дивље животиње (члан 19. Одлуке);</w:t>
      </w:r>
    </w:p>
    <w:p w14:paraId="438BCB7F" w14:textId="77777777" w:rsidR="008776AB" w:rsidRPr="009F7F81" w:rsidRDefault="008776AB" w:rsidP="008776AB">
      <w:pPr>
        <w:jc w:val="both"/>
        <w:rPr>
          <w:sz w:val="20"/>
          <w:szCs w:val="20"/>
          <w:lang w:val="sr-Cyrl-CS"/>
        </w:rPr>
      </w:pPr>
      <w:r w:rsidRPr="009F7F81">
        <w:rPr>
          <w:sz w:val="20"/>
          <w:szCs w:val="20"/>
          <w:lang w:val="sr-Cyrl-CS"/>
        </w:rPr>
        <w:t>21. држи копитаре, папкаре и живину супротно одредбама члана 20. Одлуке;</w:t>
      </w:r>
    </w:p>
    <w:p w14:paraId="650A96EF" w14:textId="77777777" w:rsidR="008776AB" w:rsidRPr="009F7F81" w:rsidRDefault="008776AB" w:rsidP="008776AB">
      <w:pPr>
        <w:jc w:val="both"/>
        <w:rPr>
          <w:sz w:val="20"/>
          <w:szCs w:val="20"/>
          <w:lang w:val="sr-Cyrl-CS"/>
        </w:rPr>
      </w:pPr>
      <w:r w:rsidRPr="009F7F81">
        <w:rPr>
          <w:sz w:val="20"/>
          <w:szCs w:val="20"/>
          <w:lang w:val="sr-Cyrl-CS"/>
        </w:rPr>
        <w:t>22. држи животиње у објектима у којима не испуњава услове из чланова 21, 22, 23, 24, и 25. Одлуке;</w:t>
      </w:r>
    </w:p>
    <w:p w14:paraId="624D39D2" w14:textId="77777777" w:rsidR="008776AB" w:rsidRPr="009F7F81" w:rsidRDefault="008776AB" w:rsidP="008776AB">
      <w:pPr>
        <w:jc w:val="both"/>
        <w:rPr>
          <w:sz w:val="20"/>
          <w:szCs w:val="20"/>
          <w:lang w:val="sr-Cyrl-CS"/>
        </w:rPr>
      </w:pPr>
      <w:r w:rsidRPr="009F7F81">
        <w:rPr>
          <w:sz w:val="20"/>
          <w:szCs w:val="20"/>
          <w:lang w:val="sr-Cyrl-CS"/>
        </w:rPr>
        <w:t>23. не пријави губитак животиње (члан 28. став 2. Одлуке);</w:t>
      </w:r>
    </w:p>
    <w:p w14:paraId="47B015D0" w14:textId="77777777" w:rsidR="008776AB" w:rsidRPr="009F7F81" w:rsidRDefault="008776AB" w:rsidP="008776AB">
      <w:pPr>
        <w:jc w:val="both"/>
        <w:rPr>
          <w:sz w:val="20"/>
          <w:szCs w:val="20"/>
          <w:lang w:val="sr-Cyrl-CS"/>
        </w:rPr>
      </w:pPr>
      <w:r w:rsidRPr="009F7F81">
        <w:rPr>
          <w:sz w:val="20"/>
          <w:szCs w:val="20"/>
          <w:lang w:val="sr-Cyrl-CS"/>
        </w:rPr>
        <w:t>24. не пријави угинуће животиње (члан 33. став 1. Одлуке);</w:t>
      </w:r>
    </w:p>
    <w:p w14:paraId="4941B550" w14:textId="77777777" w:rsidR="008776AB" w:rsidRPr="009F7F81" w:rsidRDefault="008776AB" w:rsidP="008776AB">
      <w:pPr>
        <w:jc w:val="both"/>
        <w:rPr>
          <w:sz w:val="20"/>
          <w:szCs w:val="20"/>
          <w:lang w:val="sr-Cyrl-CS"/>
        </w:rPr>
      </w:pPr>
      <w:r w:rsidRPr="009F7F81">
        <w:rPr>
          <w:sz w:val="20"/>
          <w:szCs w:val="20"/>
          <w:lang w:val="sr-Cyrl-CS"/>
        </w:rPr>
        <w:t>28. поступа супротно забранама из члана 34. Одлуке;</w:t>
      </w:r>
    </w:p>
    <w:p w14:paraId="78D5955A" w14:textId="77777777" w:rsidR="008776AB" w:rsidRPr="009F7F81" w:rsidRDefault="008776AB" w:rsidP="008776AB">
      <w:pPr>
        <w:jc w:val="both"/>
        <w:rPr>
          <w:sz w:val="20"/>
          <w:szCs w:val="20"/>
          <w:lang w:val="sr-Cyrl-CS"/>
        </w:rPr>
      </w:pPr>
      <w:r w:rsidRPr="009F7F81">
        <w:rPr>
          <w:sz w:val="20"/>
          <w:szCs w:val="20"/>
          <w:lang w:val="sr-Cyrl-CS"/>
        </w:rPr>
        <w:t>29. не поступи по решењу комуналног инспектора (члан 36. Одлуке).</w:t>
      </w:r>
    </w:p>
    <w:p w14:paraId="34CF8EFD" w14:textId="77777777" w:rsidR="008776AB" w:rsidRPr="009F7F81" w:rsidRDefault="008776AB" w:rsidP="008776AB">
      <w:pPr>
        <w:jc w:val="both"/>
        <w:rPr>
          <w:sz w:val="20"/>
          <w:szCs w:val="20"/>
          <w:lang w:val="sr-Cyrl-CS"/>
        </w:rPr>
      </w:pPr>
      <w:r w:rsidRPr="009F7F81">
        <w:rPr>
          <w:sz w:val="20"/>
          <w:szCs w:val="20"/>
          <w:lang w:val="sr-Cyrl-CS"/>
        </w:rPr>
        <w:t xml:space="preserve">     За прекршаје из става 1. овог члана казниће се одговорно лице у правном лицу новчаном казном у фиксном износу од </w:t>
      </w:r>
      <w:r w:rsidRPr="009F7F81">
        <w:rPr>
          <w:sz w:val="20"/>
          <w:szCs w:val="20"/>
        </w:rPr>
        <w:t>25</w:t>
      </w:r>
      <w:r w:rsidRPr="009F7F81">
        <w:rPr>
          <w:sz w:val="20"/>
          <w:szCs w:val="20"/>
          <w:lang w:val="sr-Cyrl-CS"/>
        </w:rPr>
        <w:t>.000,00 динара.</w:t>
      </w:r>
    </w:p>
    <w:p w14:paraId="19AD4BF7" w14:textId="77777777" w:rsidR="008776AB" w:rsidRPr="009F7F81" w:rsidRDefault="008776AB" w:rsidP="008776AB">
      <w:pPr>
        <w:jc w:val="both"/>
        <w:rPr>
          <w:sz w:val="20"/>
          <w:szCs w:val="20"/>
          <w:lang w:val="sr-Cyrl-CS"/>
        </w:rPr>
      </w:pPr>
      <w:r w:rsidRPr="009F7F81">
        <w:rPr>
          <w:sz w:val="20"/>
          <w:szCs w:val="20"/>
          <w:lang w:val="sr-Cyrl-CS"/>
        </w:rPr>
        <w:t xml:space="preserve">    За прекршаје из става 1. овог члана казниће се предузетник новчаном казном у фиксном износу од 50.000,00 динара.</w:t>
      </w:r>
    </w:p>
    <w:p w14:paraId="28480438" w14:textId="77777777" w:rsidR="008776AB" w:rsidRPr="009F7F81" w:rsidRDefault="008776AB" w:rsidP="008776AB">
      <w:pPr>
        <w:jc w:val="both"/>
        <w:rPr>
          <w:sz w:val="20"/>
          <w:szCs w:val="20"/>
          <w:lang w:val="sr-Cyrl-CS"/>
        </w:rPr>
      </w:pPr>
      <w:r w:rsidRPr="009F7F81">
        <w:rPr>
          <w:sz w:val="20"/>
          <w:szCs w:val="20"/>
          <w:lang w:val="sr-Cyrl-CS"/>
        </w:rPr>
        <w:t xml:space="preserve">     За прекршаје из става 1. овог члана казниће се физичко лице новчаном казном у фиксном износу од 20.000,00 динара.</w:t>
      </w:r>
    </w:p>
    <w:p w14:paraId="6DD6A8BD" w14:textId="77777777" w:rsidR="008776AB" w:rsidRPr="009F7F81" w:rsidRDefault="008776AB" w:rsidP="008776AB">
      <w:pPr>
        <w:jc w:val="center"/>
        <w:rPr>
          <w:sz w:val="20"/>
          <w:szCs w:val="20"/>
          <w:lang w:val="sr-Cyrl-CS"/>
        </w:rPr>
      </w:pPr>
    </w:p>
    <w:p w14:paraId="5F14570A" w14:textId="77777777" w:rsidR="008776AB" w:rsidRPr="009F7F81" w:rsidRDefault="008776AB" w:rsidP="008776AB">
      <w:pPr>
        <w:jc w:val="center"/>
        <w:rPr>
          <w:b/>
          <w:sz w:val="20"/>
          <w:szCs w:val="20"/>
          <w:lang w:val="sr-Cyrl-CS"/>
        </w:rPr>
      </w:pPr>
      <w:r w:rsidRPr="009F7F81">
        <w:rPr>
          <w:b/>
          <w:sz w:val="20"/>
          <w:szCs w:val="20"/>
        </w:rPr>
        <w:t>VIII ПРЕЛАЗНЕ И ЗАВРШНЕ ОДРЕДБЕ</w:t>
      </w:r>
    </w:p>
    <w:p w14:paraId="2A5C088E" w14:textId="77777777" w:rsidR="008776AB" w:rsidRPr="009F7F81" w:rsidRDefault="008776AB" w:rsidP="008776AB">
      <w:pPr>
        <w:jc w:val="center"/>
        <w:rPr>
          <w:b/>
          <w:sz w:val="20"/>
          <w:szCs w:val="20"/>
          <w:lang w:val="sr-Cyrl-CS"/>
        </w:rPr>
      </w:pPr>
    </w:p>
    <w:p w14:paraId="27C0F4F9" w14:textId="77777777" w:rsidR="008776AB" w:rsidRPr="009F7F81" w:rsidRDefault="008776AB" w:rsidP="008776AB">
      <w:pPr>
        <w:jc w:val="center"/>
        <w:rPr>
          <w:sz w:val="20"/>
          <w:szCs w:val="20"/>
          <w:lang w:val="sr-Cyrl-CS"/>
        </w:rPr>
      </w:pPr>
      <w:r w:rsidRPr="009F7F81">
        <w:rPr>
          <w:sz w:val="20"/>
          <w:szCs w:val="20"/>
          <w:lang w:val="sr-Cyrl-CS"/>
        </w:rPr>
        <w:t>Члан 38.</w:t>
      </w:r>
    </w:p>
    <w:p w14:paraId="3082AF94" w14:textId="77777777" w:rsidR="008776AB" w:rsidRPr="009F7F81" w:rsidRDefault="008776AB" w:rsidP="008776AB">
      <w:pPr>
        <w:jc w:val="center"/>
        <w:rPr>
          <w:sz w:val="20"/>
          <w:szCs w:val="20"/>
          <w:lang w:val="sr-Cyrl-CS"/>
        </w:rPr>
      </w:pPr>
    </w:p>
    <w:p w14:paraId="2096804F" w14:textId="77777777" w:rsidR="008776AB" w:rsidRPr="009F7F81" w:rsidRDefault="008776AB" w:rsidP="008776AB">
      <w:pPr>
        <w:jc w:val="both"/>
        <w:rPr>
          <w:sz w:val="20"/>
          <w:szCs w:val="20"/>
          <w:lang w:val="sr-Cyrl-CS"/>
        </w:rPr>
      </w:pPr>
      <w:r w:rsidRPr="009F7F81">
        <w:rPr>
          <w:sz w:val="20"/>
          <w:szCs w:val="20"/>
          <w:lang w:val="sr-Cyrl-CS"/>
        </w:rPr>
        <w:t xml:space="preserve">     Власници </w:t>
      </w:r>
      <w:r w:rsidRPr="009F7F81">
        <w:rPr>
          <w:sz w:val="20"/>
          <w:szCs w:val="20"/>
          <w:lang w:val="sr-Cyrl-RS"/>
        </w:rPr>
        <w:t>односно</w:t>
      </w:r>
      <w:r w:rsidRPr="009F7F81">
        <w:rPr>
          <w:sz w:val="20"/>
          <w:szCs w:val="20"/>
          <w:lang w:val="sr-Cyrl-CS"/>
        </w:rPr>
        <w:t xml:space="preserve"> држаоци животиња дужни су да држање животиња ускладе са одредбама ове Одлуке у року од 3 (три) месеца од дана ступања на снагу ове Одлуке.</w:t>
      </w:r>
    </w:p>
    <w:p w14:paraId="48C50B60" w14:textId="77777777" w:rsidR="008776AB" w:rsidRPr="009F7F81" w:rsidRDefault="008776AB" w:rsidP="008776AB">
      <w:pPr>
        <w:jc w:val="both"/>
        <w:rPr>
          <w:sz w:val="20"/>
          <w:szCs w:val="20"/>
          <w:lang w:val="sr-Cyrl-CS"/>
        </w:rPr>
      </w:pPr>
    </w:p>
    <w:p w14:paraId="4A522FF3" w14:textId="77777777" w:rsidR="008776AB" w:rsidRPr="009F7F81" w:rsidRDefault="008776AB" w:rsidP="008776AB">
      <w:pPr>
        <w:jc w:val="center"/>
        <w:rPr>
          <w:sz w:val="20"/>
          <w:szCs w:val="20"/>
          <w:lang w:val="sr-Cyrl-CS"/>
        </w:rPr>
      </w:pPr>
      <w:r w:rsidRPr="009F7F81">
        <w:rPr>
          <w:sz w:val="20"/>
          <w:szCs w:val="20"/>
          <w:lang w:val="sr-Cyrl-CS"/>
        </w:rPr>
        <w:t>Члан 39.</w:t>
      </w:r>
    </w:p>
    <w:p w14:paraId="4E066175" w14:textId="77777777" w:rsidR="008776AB" w:rsidRPr="009F7F81" w:rsidRDefault="008776AB" w:rsidP="008776AB">
      <w:pPr>
        <w:jc w:val="center"/>
        <w:rPr>
          <w:sz w:val="20"/>
          <w:szCs w:val="20"/>
          <w:lang w:val="sr-Cyrl-CS"/>
        </w:rPr>
      </w:pPr>
    </w:p>
    <w:p w14:paraId="65D599B9" w14:textId="77777777" w:rsidR="008776AB" w:rsidRPr="009F7F81" w:rsidRDefault="008776AB" w:rsidP="008776AB">
      <w:pPr>
        <w:jc w:val="both"/>
        <w:rPr>
          <w:sz w:val="20"/>
          <w:szCs w:val="20"/>
          <w:lang w:val="sr-Cyrl-CS"/>
        </w:rPr>
      </w:pPr>
      <w:r w:rsidRPr="009F7F81">
        <w:rPr>
          <w:sz w:val="20"/>
          <w:szCs w:val="20"/>
          <w:lang w:val="sr-Cyrl-CS"/>
        </w:rPr>
        <w:t xml:space="preserve">     Надзор над поштовањем одредаба члана 10. ове Одлуке комунални инспектор Општинске управе општине Ивањица вршиће у сарадњи са Министарством унутрашњих послова. </w:t>
      </w:r>
    </w:p>
    <w:p w14:paraId="4E772E57" w14:textId="77777777" w:rsidR="008776AB" w:rsidRPr="009F7F81" w:rsidRDefault="008776AB" w:rsidP="008776AB">
      <w:pPr>
        <w:jc w:val="both"/>
        <w:rPr>
          <w:sz w:val="20"/>
          <w:szCs w:val="20"/>
          <w:lang w:val="sr-Cyrl-CS"/>
        </w:rPr>
      </w:pPr>
    </w:p>
    <w:p w14:paraId="4D399B2B" w14:textId="77777777" w:rsidR="008776AB" w:rsidRPr="009F7F81" w:rsidRDefault="008776AB" w:rsidP="008776AB">
      <w:pPr>
        <w:jc w:val="center"/>
        <w:rPr>
          <w:sz w:val="20"/>
          <w:szCs w:val="20"/>
          <w:lang w:val="sr-Cyrl-CS"/>
        </w:rPr>
      </w:pPr>
      <w:r w:rsidRPr="009F7F81">
        <w:rPr>
          <w:sz w:val="20"/>
          <w:szCs w:val="20"/>
          <w:lang w:val="sr-Cyrl-CS"/>
        </w:rPr>
        <w:t>Члан 40.</w:t>
      </w:r>
    </w:p>
    <w:p w14:paraId="3602991D" w14:textId="77777777" w:rsidR="008776AB" w:rsidRPr="009F7F81" w:rsidRDefault="008776AB" w:rsidP="008776AB">
      <w:pPr>
        <w:jc w:val="center"/>
        <w:rPr>
          <w:sz w:val="20"/>
          <w:szCs w:val="20"/>
          <w:lang w:val="sr-Cyrl-CS"/>
        </w:rPr>
      </w:pPr>
    </w:p>
    <w:p w14:paraId="1CB8B4DF" w14:textId="77777777" w:rsidR="008776AB" w:rsidRPr="009F7F81" w:rsidRDefault="008776AB" w:rsidP="008776AB">
      <w:pPr>
        <w:jc w:val="both"/>
        <w:rPr>
          <w:sz w:val="20"/>
          <w:szCs w:val="20"/>
          <w:lang w:val="sr-Cyrl-CS"/>
        </w:rPr>
      </w:pPr>
      <w:r w:rsidRPr="009F7F81">
        <w:rPr>
          <w:sz w:val="20"/>
          <w:szCs w:val="20"/>
          <w:lang w:val="sr-Cyrl-CS"/>
        </w:rPr>
        <w:t xml:space="preserve">     Ступањем на снагу ове Одлуке престаје да важи Одлука о </w:t>
      </w:r>
      <w:proofErr w:type="spellStart"/>
      <w:r w:rsidRPr="009F7F81">
        <w:rPr>
          <w:sz w:val="20"/>
          <w:szCs w:val="20"/>
          <w:lang w:val="sr-Cyrl-CS"/>
        </w:rPr>
        <w:t>зоохигијени</w:t>
      </w:r>
      <w:proofErr w:type="spellEnd"/>
      <w:r w:rsidRPr="009F7F81">
        <w:rPr>
          <w:sz w:val="20"/>
          <w:szCs w:val="20"/>
          <w:lang w:val="sr-Cyrl-CS"/>
        </w:rPr>
        <w:t xml:space="preserve"> и држању животиња на територији општине Ивањица („Службени лист општине Ивањица“, број 6/2021).</w:t>
      </w:r>
    </w:p>
    <w:p w14:paraId="74FF7F7D" w14:textId="77777777" w:rsidR="008776AB" w:rsidRPr="009F7F81" w:rsidRDefault="008776AB" w:rsidP="008776AB">
      <w:pPr>
        <w:jc w:val="both"/>
        <w:rPr>
          <w:sz w:val="20"/>
          <w:szCs w:val="20"/>
          <w:lang w:val="sr-Cyrl-CS"/>
        </w:rPr>
      </w:pPr>
    </w:p>
    <w:p w14:paraId="08CACC42" w14:textId="77777777" w:rsidR="008776AB" w:rsidRPr="009F7F81" w:rsidRDefault="008776AB" w:rsidP="008776AB">
      <w:pPr>
        <w:jc w:val="center"/>
        <w:rPr>
          <w:sz w:val="20"/>
          <w:szCs w:val="20"/>
          <w:lang w:val="sr-Cyrl-CS"/>
        </w:rPr>
      </w:pPr>
      <w:r w:rsidRPr="009F7F81">
        <w:rPr>
          <w:sz w:val="20"/>
          <w:szCs w:val="20"/>
          <w:lang w:val="sr-Cyrl-CS"/>
        </w:rPr>
        <w:t>Члан 41.</w:t>
      </w:r>
    </w:p>
    <w:p w14:paraId="670ABE8A" w14:textId="77777777" w:rsidR="008776AB" w:rsidRPr="009F7F81" w:rsidRDefault="008776AB" w:rsidP="008776AB">
      <w:pPr>
        <w:jc w:val="center"/>
        <w:rPr>
          <w:sz w:val="20"/>
          <w:szCs w:val="20"/>
          <w:lang w:val="sr-Cyrl-CS"/>
        </w:rPr>
      </w:pPr>
    </w:p>
    <w:p w14:paraId="223CA7AD" w14:textId="77777777" w:rsidR="008776AB" w:rsidRPr="009F7F81" w:rsidRDefault="008776AB" w:rsidP="008776AB">
      <w:pPr>
        <w:jc w:val="both"/>
        <w:rPr>
          <w:sz w:val="20"/>
          <w:szCs w:val="20"/>
          <w:lang w:val="sr-Cyrl-CS"/>
        </w:rPr>
      </w:pPr>
      <w:r w:rsidRPr="009F7F81">
        <w:rPr>
          <w:sz w:val="20"/>
          <w:szCs w:val="20"/>
          <w:lang w:val="sr-Cyrl-CS"/>
        </w:rPr>
        <w:t xml:space="preserve">     Ова Одлука ступа на снагу осмог дана од дана објављивања у „Службеном листу општине Ивањица“.</w:t>
      </w:r>
    </w:p>
    <w:p w14:paraId="0BF94EC6" w14:textId="77777777" w:rsidR="008776AB" w:rsidRPr="009F7F81" w:rsidRDefault="008776AB" w:rsidP="008776AB">
      <w:pPr>
        <w:tabs>
          <w:tab w:val="left" w:pos="3810"/>
        </w:tabs>
        <w:jc w:val="both"/>
        <w:rPr>
          <w:b/>
          <w:sz w:val="20"/>
          <w:szCs w:val="20"/>
        </w:rPr>
      </w:pPr>
    </w:p>
    <w:p w14:paraId="764FBADF" w14:textId="77777777" w:rsidR="008776AB" w:rsidRPr="009F7F81" w:rsidRDefault="008776AB" w:rsidP="008776AB">
      <w:pPr>
        <w:tabs>
          <w:tab w:val="left" w:pos="3810"/>
        </w:tabs>
        <w:jc w:val="center"/>
        <w:rPr>
          <w:b/>
          <w:sz w:val="20"/>
          <w:szCs w:val="20"/>
        </w:rPr>
      </w:pPr>
      <w:r w:rsidRPr="009F7F81">
        <w:rPr>
          <w:b/>
          <w:sz w:val="20"/>
          <w:szCs w:val="20"/>
        </w:rPr>
        <w:t>СКУПШТИНА ОПШТИНЕ ИВАЊИЦА</w:t>
      </w:r>
    </w:p>
    <w:p w14:paraId="6BC0FF03" w14:textId="77777777" w:rsidR="008776AB" w:rsidRPr="009F7F81" w:rsidRDefault="008776AB" w:rsidP="008776AB">
      <w:pPr>
        <w:tabs>
          <w:tab w:val="left" w:pos="3810"/>
        </w:tabs>
        <w:jc w:val="center"/>
        <w:rPr>
          <w:b/>
          <w:sz w:val="20"/>
          <w:szCs w:val="20"/>
          <w:lang w:val="sr-Cyrl-CS"/>
        </w:rPr>
      </w:pPr>
      <w:r w:rsidRPr="009F7F81">
        <w:rPr>
          <w:b/>
          <w:sz w:val="20"/>
          <w:szCs w:val="20"/>
          <w:lang w:val="sr-Cyrl-CS"/>
        </w:rPr>
        <w:t>Број: 352-26/2021-01</w:t>
      </w:r>
    </w:p>
    <w:p w14:paraId="6603F59F" w14:textId="77777777" w:rsidR="008776AB" w:rsidRPr="009F7F81" w:rsidRDefault="008776AB" w:rsidP="008776AB">
      <w:pPr>
        <w:tabs>
          <w:tab w:val="left" w:pos="3810"/>
        </w:tabs>
        <w:jc w:val="center"/>
        <w:rPr>
          <w:b/>
          <w:sz w:val="20"/>
          <w:szCs w:val="20"/>
          <w:lang w:val="sr-Cyrl-CS"/>
        </w:rPr>
      </w:pPr>
    </w:p>
    <w:p w14:paraId="40F2C561" w14:textId="77777777" w:rsidR="008776AB" w:rsidRPr="009F7F81" w:rsidRDefault="008776AB" w:rsidP="008776AB">
      <w:pPr>
        <w:tabs>
          <w:tab w:val="left" w:pos="3810"/>
        </w:tabs>
        <w:jc w:val="center"/>
        <w:rPr>
          <w:b/>
          <w:sz w:val="20"/>
          <w:szCs w:val="20"/>
          <w:lang w:val="sr-Cyrl-CS"/>
        </w:rPr>
      </w:pPr>
    </w:p>
    <w:p w14:paraId="3C8AF44D" w14:textId="14CC49BC" w:rsidR="008776AB" w:rsidRPr="009F7F81" w:rsidRDefault="008776AB" w:rsidP="008776AB">
      <w:pPr>
        <w:tabs>
          <w:tab w:val="left" w:pos="3810"/>
        </w:tabs>
        <w:jc w:val="both"/>
        <w:rPr>
          <w:b/>
          <w:sz w:val="20"/>
          <w:szCs w:val="20"/>
          <w:lang w:val="sr-Cyrl-RS"/>
        </w:rPr>
      </w:pPr>
      <w:r w:rsidRPr="009F7F81">
        <w:rPr>
          <w:b/>
          <w:sz w:val="20"/>
          <w:szCs w:val="20"/>
          <w:lang w:val="sr-Cyrl-CS"/>
        </w:rPr>
        <w:t xml:space="preserve">                                                                                              </w:t>
      </w:r>
      <w:r>
        <w:rPr>
          <w:b/>
          <w:sz w:val="20"/>
          <w:szCs w:val="20"/>
          <w:lang w:val="sr-Cyrl-CS"/>
        </w:rPr>
        <w:t xml:space="preserve">                                                       </w:t>
      </w:r>
      <w:r w:rsidRPr="009F7F81">
        <w:rPr>
          <w:b/>
          <w:sz w:val="20"/>
          <w:szCs w:val="20"/>
        </w:rPr>
        <w:t>ПРЕДСЕДНИК</w:t>
      </w:r>
      <w:r w:rsidRPr="009F7F81">
        <w:rPr>
          <w:b/>
          <w:sz w:val="20"/>
          <w:szCs w:val="20"/>
          <w:lang w:val="sr-Cyrl-RS"/>
        </w:rPr>
        <w:t xml:space="preserve"> СКУПШТИНЕ</w:t>
      </w:r>
    </w:p>
    <w:p w14:paraId="39CB148D" w14:textId="41091EC3" w:rsidR="008776AB" w:rsidRPr="009F7F81" w:rsidRDefault="008776AB" w:rsidP="008776AB">
      <w:pPr>
        <w:tabs>
          <w:tab w:val="left" w:pos="3810"/>
        </w:tabs>
        <w:jc w:val="both"/>
        <w:rPr>
          <w:sz w:val="20"/>
          <w:szCs w:val="20"/>
          <w:lang w:val="sr-Cyrl-CS"/>
        </w:rPr>
      </w:pPr>
      <w:r w:rsidRPr="009F7F81">
        <w:rPr>
          <w:sz w:val="20"/>
          <w:szCs w:val="20"/>
        </w:rPr>
        <w:t xml:space="preserve">                                                                                    </w:t>
      </w:r>
      <w:r w:rsidRPr="009F7F81">
        <w:rPr>
          <w:sz w:val="20"/>
          <w:szCs w:val="20"/>
          <w:lang w:val="sr-Cyrl-CS"/>
        </w:rPr>
        <w:t xml:space="preserve">                     </w:t>
      </w:r>
      <w:r>
        <w:rPr>
          <w:sz w:val="20"/>
          <w:szCs w:val="20"/>
          <w:lang w:val="sr-Cyrl-CS"/>
        </w:rPr>
        <w:t xml:space="preserve">                                                         </w:t>
      </w:r>
      <w:r w:rsidRPr="009F7F81">
        <w:rPr>
          <w:sz w:val="20"/>
          <w:szCs w:val="20"/>
          <w:lang w:val="sr-Cyrl-CS"/>
        </w:rPr>
        <w:t xml:space="preserve">Владимир </w:t>
      </w:r>
      <w:proofErr w:type="spellStart"/>
      <w:r w:rsidRPr="009F7F81">
        <w:rPr>
          <w:sz w:val="20"/>
          <w:szCs w:val="20"/>
          <w:lang w:val="sr-Cyrl-CS"/>
        </w:rPr>
        <w:t>Бојановић</w:t>
      </w:r>
      <w:proofErr w:type="spellEnd"/>
    </w:p>
    <w:p w14:paraId="3EE03240" w14:textId="77777777" w:rsidR="008776AB" w:rsidRPr="009F7F81" w:rsidRDefault="008776AB" w:rsidP="008776AB">
      <w:pPr>
        <w:jc w:val="both"/>
        <w:rPr>
          <w:sz w:val="20"/>
          <w:szCs w:val="20"/>
          <w:lang w:val="sr-Cyrl-CS"/>
        </w:rPr>
      </w:pPr>
    </w:p>
    <w:p w14:paraId="39F4909A" w14:textId="77777777" w:rsidR="008776AB" w:rsidRPr="009F7F81" w:rsidRDefault="008776AB" w:rsidP="008776AB">
      <w:pPr>
        <w:jc w:val="both"/>
        <w:rPr>
          <w:sz w:val="20"/>
          <w:szCs w:val="20"/>
          <w:lang w:val="sr-Cyrl-CS"/>
        </w:rPr>
      </w:pPr>
    </w:p>
    <w:p w14:paraId="765C2521" w14:textId="77777777" w:rsidR="008776AB" w:rsidRPr="009F7F81" w:rsidRDefault="008776AB" w:rsidP="008776AB">
      <w:pPr>
        <w:jc w:val="both"/>
        <w:rPr>
          <w:sz w:val="20"/>
          <w:szCs w:val="20"/>
          <w:lang w:val="sr-Cyrl-CS"/>
        </w:rPr>
      </w:pPr>
    </w:p>
    <w:p w14:paraId="4809643D" w14:textId="77777777" w:rsidR="008776AB" w:rsidRPr="009F7F81" w:rsidRDefault="008776AB" w:rsidP="008776AB">
      <w:pPr>
        <w:rPr>
          <w:sz w:val="20"/>
          <w:szCs w:val="20"/>
        </w:rPr>
      </w:pPr>
    </w:p>
    <w:p w14:paraId="4A595BDA" w14:textId="4DE724AE" w:rsidR="003102A2" w:rsidRDefault="003102A2" w:rsidP="008776AB">
      <w:pPr>
        <w:ind w:left="5760"/>
        <w:rPr>
          <w:b/>
          <w:sz w:val="20"/>
          <w:szCs w:val="20"/>
          <w:lang w:val="sr-Cyrl-CS" w:eastAsia="en-US"/>
        </w:rPr>
      </w:pPr>
    </w:p>
    <w:p w14:paraId="3777083E" w14:textId="6C8414FA" w:rsidR="008776AB" w:rsidRDefault="008776AB" w:rsidP="008776AB">
      <w:pPr>
        <w:ind w:left="5760"/>
        <w:rPr>
          <w:b/>
          <w:sz w:val="20"/>
          <w:szCs w:val="20"/>
          <w:lang w:val="sr-Cyrl-CS" w:eastAsia="en-US"/>
        </w:rPr>
      </w:pPr>
    </w:p>
    <w:p w14:paraId="2225AE96" w14:textId="1AA77C66" w:rsidR="008776AB" w:rsidRDefault="008776AB" w:rsidP="008776AB">
      <w:pPr>
        <w:ind w:left="5760"/>
        <w:rPr>
          <w:b/>
          <w:sz w:val="20"/>
          <w:szCs w:val="20"/>
          <w:lang w:val="sr-Cyrl-CS" w:eastAsia="en-US"/>
        </w:rPr>
      </w:pPr>
    </w:p>
    <w:p w14:paraId="265C089B" w14:textId="33C2FAF3" w:rsidR="008776AB" w:rsidRDefault="008776AB" w:rsidP="008776AB">
      <w:pPr>
        <w:ind w:left="5760"/>
        <w:rPr>
          <w:b/>
          <w:sz w:val="20"/>
          <w:szCs w:val="20"/>
          <w:lang w:val="sr-Cyrl-CS" w:eastAsia="en-US"/>
        </w:rPr>
      </w:pPr>
    </w:p>
    <w:p w14:paraId="5A22118B" w14:textId="6807F675" w:rsidR="008776AB" w:rsidRDefault="008776AB" w:rsidP="008776AB">
      <w:pPr>
        <w:ind w:left="5760"/>
        <w:rPr>
          <w:b/>
          <w:sz w:val="20"/>
          <w:szCs w:val="20"/>
          <w:lang w:val="sr-Cyrl-CS" w:eastAsia="en-US"/>
        </w:rPr>
      </w:pPr>
    </w:p>
    <w:p w14:paraId="1486D51A" w14:textId="13A9FDD2" w:rsidR="008776AB" w:rsidRDefault="008776AB" w:rsidP="008776AB">
      <w:pPr>
        <w:ind w:left="5760"/>
        <w:rPr>
          <w:b/>
          <w:sz w:val="20"/>
          <w:szCs w:val="20"/>
          <w:lang w:val="sr-Cyrl-CS" w:eastAsia="en-US"/>
        </w:rPr>
      </w:pPr>
    </w:p>
    <w:p w14:paraId="7B7B1DAE" w14:textId="3D2E857C" w:rsidR="008776AB" w:rsidRDefault="008776AB" w:rsidP="008776AB">
      <w:pPr>
        <w:ind w:left="5760"/>
        <w:rPr>
          <w:b/>
          <w:sz w:val="20"/>
          <w:szCs w:val="20"/>
          <w:lang w:val="sr-Cyrl-CS" w:eastAsia="en-US"/>
        </w:rPr>
      </w:pPr>
    </w:p>
    <w:p w14:paraId="3327A0EA" w14:textId="24CC94BD" w:rsidR="001B7B05" w:rsidRDefault="003102A2" w:rsidP="002A2210">
      <w:r>
        <w:rPr>
          <w:b/>
          <w:noProof/>
          <w:color w:val="000000"/>
          <w:sz w:val="20"/>
          <w:szCs w:val="20"/>
        </w:rPr>
        <w:lastRenderedPageBreak/>
        <mc:AlternateContent>
          <mc:Choice Requires="wps">
            <w:drawing>
              <wp:anchor distT="4294967295" distB="4294967295" distL="114300" distR="114300" simplePos="0" relativeHeight="251674624" behindDoc="0" locked="0" layoutInCell="1" allowOverlap="1" wp14:anchorId="362F81A8" wp14:editId="0AAEB2F9">
                <wp:simplePos x="0" y="0"/>
                <wp:positionH relativeFrom="column">
                  <wp:posOffset>2409825</wp:posOffset>
                </wp:positionH>
                <wp:positionV relativeFrom="paragraph">
                  <wp:posOffset>66040</wp:posOffset>
                </wp:positionV>
                <wp:extent cx="2286000" cy="0"/>
                <wp:effectExtent l="0" t="0" r="0" b="0"/>
                <wp:wrapNone/>
                <wp:docPr id="249"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83EDA" id="Line 20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75pt,5.2pt" to="369.7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" strokecolor="#339" strokeweight="1.25pt"/>
            </w:pict>
          </mc:Fallback>
        </mc:AlternateContent>
      </w:r>
    </w:p>
    <w:p w14:paraId="1254EEC0" w14:textId="7C5C1791" w:rsidR="001B7B05" w:rsidRDefault="001B7B05" w:rsidP="002A2210"/>
    <w:p w14:paraId="51F73DC1" w14:textId="77777777" w:rsidR="003102A2" w:rsidRPr="003102A2" w:rsidRDefault="003102A2" w:rsidP="003102A2">
      <w:pPr>
        <w:jc w:val="both"/>
        <w:rPr>
          <w:sz w:val="20"/>
          <w:szCs w:val="20"/>
          <w:lang w:val="en-US"/>
        </w:rPr>
      </w:pPr>
      <w:r w:rsidRPr="003102A2">
        <w:rPr>
          <w:sz w:val="20"/>
          <w:szCs w:val="20"/>
          <w:lang w:val="en-US"/>
        </w:rPr>
        <w:tab/>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члана</w:t>
      </w:r>
      <w:proofErr w:type="spellEnd"/>
      <w:r w:rsidRPr="003102A2">
        <w:rPr>
          <w:sz w:val="20"/>
          <w:szCs w:val="20"/>
          <w:lang w:val="en-US"/>
        </w:rPr>
        <w:t xml:space="preserve"> </w:t>
      </w:r>
      <w:r w:rsidRPr="003102A2">
        <w:rPr>
          <w:sz w:val="20"/>
          <w:szCs w:val="20"/>
          <w:lang w:val="sr-Cyrl-RS"/>
        </w:rPr>
        <w:t>40</w:t>
      </w:r>
      <w:r w:rsidRPr="003102A2">
        <w:rPr>
          <w:sz w:val="20"/>
          <w:szCs w:val="20"/>
          <w:lang w:val="en-US"/>
        </w:rPr>
        <w:t xml:space="preserve">. </w:t>
      </w:r>
      <w:proofErr w:type="spellStart"/>
      <w:r w:rsidRPr="003102A2">
        <w:rPr>
          <w:sz w:val="20"/>
          <w:szCs w:val="20"/>
          <w:lang w:val="en-US"/>
        </w:rPr>
        <w:t>Статута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Сл</w:t>
      </w:r>
      <w:proofErr w:type="spellEnd"/>
      <w:r w:rsidRPr="003102A2">
        <w:rPr>
          <w:sz w:val="20"/>
          <w:szCs w:val="20"/>
          <w:lang w:val="en-US"/>
        </w:rPr>
        <w:t xml:space="preserve">. </w:t>
      </w:r>
      <w:r w:rsidRPr="003102A2">
        <w:rPr>
          <w:sz w:val="20"/>
          <w:szCs w:val="20"/>
          <w:lang w:val="sr-Cyrl-RS"/>
        </w:rPr>
        <w:t xml:space="preserve">гласник </w:t>
      </w:r>
      <w:proofErr w:type="gramStart"/>
      <w:r w:rsidRPr="003102A2">
        <w:rPr>
          <w:sz w:val="20"/>
          <w:szCs w:val="20"/>
          <w:lang w:val="en-US"/>
        </w:rPr>
        <w:t>РС“</w:t>
      </w:r>
      <w:proofErr w:type="gram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sr-Cyrl-RS"/>
        </w:rPr>
        <w:t xml:space="preserve"> 1/2019</w:t>
      </w:r>
      <w:r w:rsidRPr="003102A2">
        <w:rPr>
          <w:sz w:val="20"/>
          <w:szCs w:val="20"/>
          <w:lang w:val="en-US"/>
        </w:rPr>
        <w:t xml:space="preserve">), </w:t>
      </w:r>
      <w:proofErr w:type="spellStart"/>
      <w:r w:rsidRPr="003102A2">
        <w:rPr>
          <w:sz w:val="20"/>
          <w:szCs w:val="20"/>
          <w:lang w:val="en-US"/>
        </w:rPr>
        <w:t>члана</w:t>
      </w:r>
      <w:proofErr w:type="spellEnd"/>
      <w:r w:rsidRPr="003102A2">
        <w:rPr>
          <w:sz w:val="20"/>
          <w:szCs w:val="20"/>
          <w:lang w:val="en-US"/>
        </w:rPr>
        <w:t xml:space="preserve"> 13. </w:t>
      </w:r>
      <w:proofErr w:type="spellStart"/>
      <w:r w:rsidRPr="003102A2">
        <w:rPr>
          <w:sz w:val="20"/>
          <w:szCs w:val="20"/>
          <w:lang w:val="en-US"/>
        </w:rPr>
        <w:t>Закона</w:t>
      </w:r>
      <w:proofErr w:type="spellEnd"/>
      <w:r w:rsidRPr="003102A2">
        <w:rPr>
          <w:sz w:val="20"/>
          <w:szCs w:val="20"/>
          <w:lang w:val="en-US"/>
        </w:rPr>
        <w:t xml:space="preserve"> о </w:t>
      </w:r>
      <w:proofErr w:type="spellStart"/>
      <w:r w:rsidRPr="003102A2">
        <w:rPr>
          <w:sz w:val="20"/>
          <w:szCs w:val="20"/>
          <w:lang w:val="en-US"/>
        </w:rPr>
        <w:t>подстицајима</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и </w:t>
      </w:r>
      <w:proofErr w:type="spellStart"/>
      <w:r w:rsidRPr="003102A2">
        <w:rPr>
          <w:sz w:val="20"/>
          <w:szCs w:val="20"/>
          <w:lang w:val="en-US"/>
        </w:rPr>
        <w:t>руралном</w:t>
      </w:r>
      <w:proofErr w:type="spellEnd"/>
      <w:r w:rsidRPr="003102A2">
        <w:rPr>
          <w:sz w:val="20"/>
          <w:szCs w:val="20"/>
          <w:lang w:val="en-US"/>
        </w:rPr>
        <w:t xml:space="preserve"> </w:t>
      </w:r>
      <w:proofErr w:type="spellStart"/>
      <w:r w:rsidRPr="003102A2">
        <w:rPr>
          <w:sz w:val="20"/>
          <w:szCs w:val="20"/>
          <w:lang w:val="en-US"/>
        </w:rPr>
        <w:t>развоју</w:t>
      </w:r>
      <w:proofErr w:type="spellEnd"/>
      <w:r w:rsidRPr="003102A2">
        <w:rPr>
          <w:sz w:val="20"/>
          <w:szCs w:val="20"/>
          <w:lang w:val="en-US"/>
        </w:rPr>
        <w:t xml:space="preserve"> („</w:t>
      </w:r>
      <w:proofErr w:type="spellStart"/>
      <w:r w:rsidRPr="003102A2">
        <w:rPr>
          <w:sz w:val="20"/>
          <w:szCs w:val="20"/>
          <w:lang w:val="en-US"/>
        </w:rPr>
        <w:t>Сл</w:t>
      </w:r>
      <w:proofErr w:type="spellEnd"/>
      <w:r w:rsidRPr="003102A2">
        <w:rPr>
          <w:sz w:val="20"/>
          <w:szCs w:val="20"/>
          <w:lang w:val="en-US"/>
        </w:rPr>
        <w:t xml:space="preserve">. </w:t>
      </w:r>
      <w:proofErr w:type="spellStart"/>
      <w:r w:rsidRPr="003102A2">
        <w:rPr>
          <w:sz w:val="20"/>
          <w:szCs w:val="20"/>
          <w:lang w:val="en-US"/>
        </w:rPr>
        <w:t>гласник</w:t>
      </w:r>
      <w:proofErr w:type="spellEnd"/>
      <w:r w:rsidRPr="003102A2">
        <w:rPr>
          <w:sz w:val="20"/>
          <w:szCs w:val="20"/>
          <w:lang w:val="en-US"/>
        </w:rPr>
        <w:t xml:space="preserve"> </w:t>
      </w:r>
      <w:proofErr w:type="gramStart"/>
      <w:r w:rsidRPr="003102A2">
        <w:rPr>
          <w:sz w:val="20"/>
          <w:szCs w:val="20"/>
          <w:lang w:val="en-US"/>
        </w:rPr>
        <w:t>РС“</w:t>
      </w:r>
      <w:proofErr w:type="gram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10/2013, 142/2014, 103/15, и 101/2016), </w:t>
      </w:r>
      <w:proofErr w:type="spellStart"/>
      <w:r w:rsidRPr="003102A2">
        <w:rPr>
          <w:sz w:val="20"/>
          <w:szCs w:val="20"/>
          <w:lang w:val="en-US"/>
        </w:rPr>
        <w:t>Решења</w:t>
      </w:r>
      <w:proofErr w:type="spellEnd"/>
      <w:r w:rsidRPr="003102A2">
        <w:rPr>
          <w:sz w:val="20"/>
          <w:szCs w:val="20"/>
          <w:lang w:val="en-US"/>
        </w:rPr>
        <w:t xml:space="preserve"> </w:t>
      </w:r>
      <w:proofErr w:type="spellStart"/>
      <w:r w:rsidRPr="003102A2">
        <w:rPr>
          <w:sz w:val="20"/>
          <w:szCs w:val="20"/>
          <w:lang w:val="en-US"/>
        </w:rPr>
        <w:t>Министарства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шумарства</w:t>
      </w:r>
      <w:proofErr w:type="spellEnd"/>
      <w:r w:rsidRPr="003102A2">
        <w:rPr>
          <w:sz w:val="20"/>
          <w:szCs w:val="20"/>
          <w:lang w:val="en-US"/>
        </w:rPr>
        <w:t xml:space="preserve"> и </w:t>
      </w:r>
      <w:proofErr w:type="spellStart"/>
      <w:r w:rsidRPr="003102A2">
        <w:rPr>
          <w:sz w:val="20"/>
          <w:szCs w:val="20"/>
          <w:lang w:val="en-US"/>
        </w:rPr>
        <w:t>водопривреде</w:t>
      </w:r>
      <w:proofErr w:type="spellEnd"/>
      <w:r w:rsidRPr="003102A2">
        <w:rPr>
          <w:sz w:val="20"/>
          <w:szCs w:val="20"/>
          <w:lang w:val="en-US"/>
        </w:rPr>
        <w:t xml:space="preserve"> о </w:t>
      </w:r>
      <w:proofErr w:type="spellStart"/>
      <w:r w:rsidRPr="003102A2">
        <w:rPr>
          <w:sz w:val="20"/>
          <w:szCs w:val="20"/>
          <w:lang w:val="en-US"/>
        </w:rPr>
        <w:t>давању</w:t>
      </w:r>
      <w:proofErr w:type="spellEnd"/>
      <w:r w:rsidRPr="003102A2">
        <w:rPr>
          <w:sz w:val="20"/>
          <w:szCs w:val="20"/>
          <w:lang w:val="en-US"/>
        </w:rPr>
        <w:t xml:space="preserve"> </w:t>
      </w:r>
      <w:proofErr w:type="spellStart"/>
      <w:r w:rsidRPr="003102A2">
        <w:rPr>
          <w:sz w:val="20"/>
          <w:szCs w:val="20"/>
          <w:lang w:val="en-US"/>
        </w:rPr>
        <w:t>претходне</w:t>
      </w:r>
      <w:proofErr w:type="spellEnd"/>
      <w:r w:rsidRPr="003102A2">
        <w:rPr>
          <w:sz w:val="20"/>
          <w:szCs w:val="20"/>
          <w:lang w:val="en-US"/>
        </w:rPr>
        <w:t xml:space="preserve"> </w:t>
      </w:r>
      <w:proofErr w:type="spellStart"/>
      <w:r w:rsidRPr="003102A2">
        <w:rPr>
          <w:sz w:val="20"/>
          <w:szCs w:val="20"/>
          <w:lang w:val="en-US"/>
        </w:rPr>
        <w:t>сагласности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Предлог</w:t>
      </w:r>
      <w:proofErr w:type="spellEnd"/>
      <w:r w:rsidRPr="003102A2">
        <w:rPr>
          <w:sz w:val="20"/>
          <w:szCs w:val="20"/>
          <w:lang w:val="en-US"/>
        </w:rPr>
        <w:t xml:space="preserve"> </w:t>
      </w:r>
      <w:r w:rsidRPr="003102A2">
        <w:rPr>
          <w:sz w:val="20"/>
          <w:szCs w:val="20"/>
          <w:lang w:val="sr-Cyrl-RS"/>
        </w:rPr>
        <w:t xml:space="preserve">измене </w:t>
      </w:r>
      <w:proofErr w:type="spellStart"/>
      <w:r w:rsidRPr="003102A2">
        <w:rPr>
          <w:sz w:val="20"/>
          <w:szCs w:val="20"/>
          <w:lang w:val="en-US"/>
        </w:rPr>
        <w:t>програма</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спровођење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политике</w:t>
      </w:r>
      <w:proofErr w:type="spellEnd"/>
      <w:r w:rsidRPr="003102A2">
        <w:rPr>
          <w:sz w:val="20"/>
          <w:szCs w:val="20"/>
          <w:lang w:val="en-US"/>
        </w:rPr>
        <w:t xml:space="preserve"> и </w:t>
      </w:r>
      <w:proofErr w:type="spellStart"/>
      <w:r w:rsidRPr="003102A2">
        <w:rPr>
          <w:sz w:val="20"/>
          <w:szCs w:val="20"/>
          <w:lang w:val="en-US"/>
        </w:rPr>
        <w:t>политике</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општину</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20</w:t>
      </w:r>
      <w:r w:rsidRPr="003102A2">
        <w:rPr>
          <w:sz w:val="20"/>
          <w:szCs w:val="20"/>
          <w:lang w:val="sr-Cyrl-RS"/>
        </w:rPr>
        <w:t>21</w:t>
      </w:r>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320-</w:t>
      </w:r>
      <w:r w:rsidRPr="003102A2">
        <w:rPr>
          <w:sz w:val="20"/>
          <w:szCs w:val="20"/>
          <w:lang w:val="sr-Cyrl-RS"/>
        </w:rPr>
        <w:t>00-061</w:t>
      </w:r>
      <w:r w:rsidRPr="003102A2">
        <w:rPr>
          <w:sz w:val="20"/>
          <w:szCs w:val="20"/>
          <w:lang w:val="en-GB"/>
        </w:rPr>
        <w:t>26</w:t>
      </w:r>
      <w:r w:rsidRPr="003102A2">
        <w:rPr>
          <w:sz w:val="20"/>
          <w:szCs w:val="20"/>
          <w:lang w:val="en-US"/>
        </w:rPr>
        <w:t>/</w:t>
      </w:r>
      <w:r w:rsidRPr="003102A2">
        <w:rPr>
          <w:sz w:val="20"/>
          <w:szCs w:val="20"/>
          <w:lang w:val="sr-Cyrl-RS"/>
        </w:rPr>
        <w:t>1/</w:t>
      </w:r>
      <w:r w:rsidRPr="003102A2">
        <w:rPr>
          <w:sz w:val="20"/>
          <w:szCs w:val="20"/>
          <w:lang w:val="en-US"/>
        </w:rPr>
        <w:t>20</w:t>
      </w:r>
      <w:r w:rsidRPr="003102A2">
        <w:rPr>
          <w:sz w:val="20"/>
          <w:szCs w:val="20"/>
          <w:lang w:val="sr-Cyrl-RS"/>
        </w:rPr>
        <w:t>21</w:t>
      </w:r>
      <w:r w:rsidRPr="003102A2">
        <w:rPr>
          <w:sz w:val="20"/>
          <w:szCs w:val="20"/>
          <w:lang w:val="en-US"/>
        </w:rPr>
        <w:t xml:space="preserve">-09 </w:t>
      </w:r>
      <w:proofErr w:type="spellStart"/>
      <w:r w:rsidRPr="003102A2">
        <w:rPr>
          <w:sz w:val="20"/>
          <w:szCs w:val="20"/>
          <w:lang w:val="en-US"/>
        </w:rPr>
        <w:t>од</w:t>
      </w:r>
      <w:proofErr w:type="spellEnd"/>
      <w:r w:rsidRPr="003102A2">
        <w:rPr>
          <w:sz w:val="20"/>
          <w:szCs w:val="20"/>
          <w:lang w:val="en-US"/>
        </w:rPr>
        <w:t xml:space="preserve"> 04.11.20</w:t>
      </w:r>
      <w:r w:rsidRPr="003102A2">
        <w:rPr>
          <w:sz w:val="20"/>
          <w:szCs w:val="20"/>
          <w:lang w:val="sr-Cyrl-RS"/>
        </w:rPr>
        <w:t>21</w:t>
      </w:r>
      <w:r w:rsidRPr="003102A2">
        <w:rPr>
          <w:sz w:val="20"/>
          <w:szCs w:val="20"/>
          <w:lang w:val="en-US"/>
        </w:rPr>
        <w:t xml:space="preserve">. </w:t>
      </w:r>
      <w:proofErr w:type="spellStart"/>
      <w:proofErr w:type="gramStart"/>
      <w:r w:rsidRPr="003102A2">
        <w:rPr>
          <w:sz w:val="20"/>
          <w:szCs w:val="20"/>
          <w:lang w:val="en-US"/>
        </w:rPr>
        <w:t>године</w:t>
      </w:r>
      <w:proofErr w:type="spellEnd"/>
      <w:r w:rsidRPr="003102A2">
        <w:rPr>
          <w:sz w:val="20"/>
          <w:szCs w:val="20"/>
          <w:lang w:val="en-US"/>
        </w:rPr>
        <w:t>,  и</w:t>
      </w:r>
      <w:proofErr w:type="gramEnd"/>
      <w:r w:rsidRPr="003102A2">
        <w:rPr>
          <w:sz w:val="20"/>
          <w:szCs w:val="20"/>
          <w:lang w:val="en-US"/>
        </w:rPr>
        <w:t xml:space="preserve"> </w:t>
      </w:r>
      <w:proofErr w:type="spellStart"/>
      <w:r w:rsidRPr="003102A2">
        <w:rPr>
          <w:sz w:val="20"/>
          <w:szCs w:val="20"/>
          <w:lang w:val="en-US"/>
        </w:rPr>
        <w:t>члана</w:t>
      </w:r>
      <w:proofErr w:type="spellEnd"/>
      <w:r w:rsidRPr="003102A2">
        <w:rPr>
          <w:sz w:val="20"/>
          <w:szCs w:val="20"/>
          <w:lang w:val="en-US"/>
        </w:rPr>
        <w:t xml:space="preserve"> 5. </w:t>
      </w:r>
      <w:proofErr w:type="spellStart"/>
      <w:r w:rsidRPr="003102A2">
        <w:rPr>
          <w:sz w:val="20"/>
          <w:szCs w:val="20"/>
          <w:lang w:val="en-US"/>
        </w:rPr>
        <w:t>Одлуке</w:t>
      </w:r>
      <w:proofErr w:type="spellEnd"/>
      <w:r w:rsidRPr="003102A2">
        <w:rPr>
          <w:sz w:val="20"/>
          <w:szCs w:val="20"/>
          <w:lang w:val="en-US"/>
        </w:rPr>
        <w:t xml:space="preserve"> о </w:t>
      </w:r>
      <w:proofErr w:type="spellStart"/>
      <w:r w:rsidRPr="003102A2">
        <w:rPr>
          <w:sz w:val="20"/>
          <w:szCs w:val="20"/>
          <w:lang w:val="en-US"/>
        </w:rPr>
        <w:t>буџету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20</w:t>
      </w:r>
      <w:r w:rsidRPr="003102A2">
        <w:rPr>
          <w:sz w:val="20"/>
          <w:szCs w:val="20"/>
          <w:lang w:val="sr-Cyrl-RS"/>
        </w:rPr>
        <w:t>21</w:t>
      </w:r>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Сл</w:t>
      </w:r>
      <w:proofErr w:type="spellEnd"/>
      <w:r w:rsidRPr="003102A2">
        <w:rPr>
          <w:sz w:val="20"/>
          <w:szCs w:val="20"/>
          <w:lang w:val="en-US"/>
        </w:rPr>
        <w:t xml:space="preserve">. </w:t>
      </w:r>
      <w:proofErr w:type="spellStart"/>
      <w:r w:rsidRPr="003102A2">
        <w:rPr>
          <w:sz w:val="20"/>
          <w:szCs w:val="20"/>
          <w:lang w:val="en-US"/>
        </w:rPr>
        <w:t>лист</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proofErr w:type="gramStart"/>
      <w:r w:rsidRPr="003102A2">
        <w:rPr>
          <w:sz w:val="20"/>
          <w:szCs w:val="20"/>
          <w:lang w:val="en-US"/>
        </w:rPr>
        <w:t>Ивањица</w:t>
      </w:r>
      <w:proofErr w:type="spellEnd"/>
      <w:r w:rsidRPr="003102A2">
        <w:rPr>
          <w:sz w:val="20"/>
          <w:szCs w:val="20"/>
          <w:lang w:val="en-US"/>
        </w:rPr>
        <w:t>“</w:t>
      </w:r>
      <w:proofErr w:type="gram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w:t>
      </w:r>
      <w:r w:rsidRPr="003102A2">
        <w:rPr>
          <w:sz w:val="20"/>
          <w:szCs w:val="20"/>
          <w:lang w:val="sr-Cyrl-RS"/>
        </w:rPr>
        <w:t>8</w:t>
      </w:r>
      <w:r w:rsidRPr="003102A2">
        <w:rPr>
          <w:sz w:val="20"/>
          <w:szCs w:val="20"/>
          <w:lang w:val="en-US"/>
        </w:rPr>
        <w:t xml:space="preserve">/2020), </w:t>
      </w:r>
      <w:proofErr w:type="spellStart"/>
      <w:r w:rsidRPr="003102A2">
        <w:rPr>
          <w:sz w:val="20"/>
          <w:szCs w:val="20"/>
          <w:lang w:val="en-US"/>
        </w:rPr>
        <w:t>Скупштина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седници</w:t>
      </w:r>
      <w:proofErr w:type="spellEnd"/>
      <w:r w:rsidRPr="003102A2">
        <w:rPr>
          <w:sz w:val="20"/>
          <w:szCs w:val="20"/>
          <w:lang w:val="en-US"/>
        </w:rPr>
        <w:t xml:space="preserve"> </w:t>
      </w:r>
      <w:proofErr w:type="spellStart"/>
      <w:r w:rsidRPr="003102A2">
        <w:rPr>
          <w:sz w:val="20"/>
          <w:szCs w:val="20"/>
          <w:lang w:val="en-US"/>
        </w:rPr>
        <w:t>одржаној</w:t>
      </w:r>
      <w:proofErr w:type="spellEnd"/>
      <w:r w:rsidRPr="003102A2">
        <w:rPr>
          <w:sz w:val="20"/>
          <w:szCs w:val="20"/>
          <w:lang w:val="en-US"/>
        </w:rPr>
        <w:t xml:space="preserve"> </w:t>
      </w:r>
      <w:proofErr w:type="spellStart"/>
      <w:r w:rsidRPr="003102A2">
        <w:rPr>
          <w:sz w:val="20"/>
          <w:szCs w:val="20"/>
          <w:lang w:val="en-US"/>
        </w:rPr>
        <w:t>данa</w:t>
      </w:r>
      <w:proofErr w:type="spellEnd"/>
      <w:r w:rsidRPr="003102A2">
        <w:rPr>
          <w:sz w:val="20"/>
          <w:szCs w:val="20"/>
          <w:lang w:val="en-US"/>
        </w:rPr>
        <w:t xml:space="preserve"> 17.11.20</w:t>
      </w:r>
      <w:r w:rsidRPr="003102A2">
        <w:rPr>
          <w:sz w:val="20"/>
          <w:szCs w:val="20"/>
          <w:lang w:val="sr-Cyrl-RS"/>
        </w:rPr>
        <w:t>21</w:t>
      </w:r>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proofErr w:type="gramStart"/>
      <w:r w:rsidRPr="003102A2">
        <w:rPr>
          <w:sz w:val="20"/>
          <w:szCs w:val="20"/>
          <w:lang w:val="en-US"/>
        </w:rPr>
        <w:t>донела</w:t>
      </w:r>
      <w:proofErr w:type="spellEnd"/>
      <w:r w:rsidRPr="003102A2">
        <w:rPr>
          <w:sz w:val="20"/>
          <w:szCs w:val="20"/>
          <w:lang w:val="en-US"/>
        </w:rPr>
        <w:t xml:space="preserve">  </w:t>
      </w:r>
      <w:proofErr w:type="spellStart"/>
      <w:r w:rsidRPr="003102A2">
        <w:rPr>
          <w:sz w:val="20"/>
          <w:szCs w:val="20"/>
          <w:lang w:val="en-US"/>
        </w:rPr>
        <w:t>је</w:t>
      </w:r>
      <w:proofErr w:type="spellEnd"/>
      <w:proofErr w:type="gramEnd"/>
    </w:p>
    <w:p w14:paraId="1508EF41" w14:textId="77777777" w:rsidR="003102A2" w:rsidRPr="003102A2" w:rsidRDefault="003102A2" w:rsidP="003102A2">
      <w:pPr>
        <w:jc w:val="both"/>
        <w:rPr>
          <w:sz w:val="20"/>
          <w:szCs w:val="20"/>
          <w:lang w:val="en-US"/>
        </w:rPr>
      </w:pPr>
      <w:r w:rsidRPr="003102A2">
        <w:rPr>
          <w:sz w:val="20"/>
          <w:szCs w:val="20"/>
          <w:lang w:val="en-US"/>
        </w:rPr>
        <w:br/>
      </w:r>
    </w:p>
    <w:p w14:paraId="12CF57CC" w14:textId="77777777" w:rsidR="003102A2" w:rsidRPr="003102A2" w:rsidRDefault="003102A2" w:rsidP="003102A2">
      <w:pPr>
        <w:spacing w:after="200" w:line="276" w:lineRule="auto"/>
        <w:jc w:val="center"/>
        <w:rPr>
          <w:b/>
          <w:bCs/>
          <w:caps/>
          <w:sz w:val="20"/>
          <w:szCs w:val="20"/>
          <w:lang w:val="en-US"/>
        </w:rPr>
      </w:pPr>
      <w:r w:rsidRPr="003102A2">
        <w:rPr>
          <w:b/>
          <w:bCs/>
          <w:sz w:val="20"/>
          <w:szCs w:val="20"/>
          <w:lang w:val="sr-Cyrl-RS"/>
        </w:rPr>
        <w:t xml:space="preserve">ИЗМЕНУ </w:t>
      </w:r>
      <w:r w:rsidRPr="003102A2">
        <w:rPr>
          <w:b/>
          <w:bCs/>
          <w:sz w:val="20"/>
          <w:szCs w:val="20"/>
          <w:lang w:val="en-US"/>
        </w:rPr>
        <w:t>ПРОГРАМ</w:t>
      </w:r>
      <w:r w:rsidRPr="003102A2">
        <w:rPr>
          <w:b/>
          <w:bCs/>
          <w:sz w:val="20"/>
          <w:szCs w:val="20"/>
          <w:lang w:val="sr-Cyrl-RS"/>
        </w:rPr>
        <w:t>А</w:t>
      </w:r>
      <w:r w:rsidRPr="003102A2">
        <w:rPr>
          <w:b/>
          <w:bCs/>
          <w:sz w:val="20"/>
          <w:szCs w:val="20"/>
          <w:lang w:val="en-US"/>
        </w:rPr>
        <w:t xml:space="preserve"> ПОДРШКЕ ЗА СПРОВОЂЕЊЕ ПОЉОПРИВРЕДНЕ ПОЛИТИКЕ</w:t>
      </w:r>
      <w:r w:rsidRPr="003102A2">
        <w:rPr>
          <w:b/>
          <w:bCs/>
          <w:sz w:val="20"/>
          <w:szCs w:val="20"/>
          <w:lang w:val="en-US"/>
        </w:rPr>
        <w:br/>
        <w:t xml:space="preserve">И ПОЛИТИКЕ РУРАЛНОГ РАЗВОЈА ЗА </w:t>
      </w:r>
      <w:r w:rsidRPr="003102A2">
        <w:rPr>
          <w:b/>
          <w:bCs/>
          <w:caps/>
          <w:sz w:val="20"/>
          <w:szCs w:val="20"/>
          <w:lang w:val="en-US"/>
        </w:rPr>
        <w:t>20</w:t>
      </w:r>
      <w:r w:rsidRPr="003102A2">
        <w:rPr>
          <w:b/>
          <w:bCs/>
          <w:caps/>
          <w:sz w:val="20"/>
          <w:szCs w:val="20"/>
          <w:lang w:val="sr-Cyrl-RS"/>
        </w:rPr>
        <w:t>21</w:t>
      </w:r>
      <w:r w:rsidRPr="003102A2">
        <w:rPr>
          <w:b/>
          <w:bCs/>
          <w:caps/>
          <w:sz w:val="20"/>
          <w:szCs w:val="20"/>
          <w:lang w:val="en-US"/>
        </w:rPr>
        <w:t>. ГОДИНУ</w:t>
      </w:r>
    </w:p>
    <w:p w14:paraId="3767F604" w14:textId="77777777" w:rsidR="003102A2" w:rsidRPr="003102A2" w:rsidRDefault="003102A2" w:rsidP="003102A2">
      <w:pPr>
        <w:spacing w:after="200" w:line="276" w:lineRule="auto"/>
        <w:jc w:val="center"/>
        <w:rPr>
          <w:sz w:val="20"/>
          <w:szCs w:val="20"/>
          <w:lang w:val="en-US"/>
        </w:rPr>
      </w:pPr>
    </w:p>
    <w:p w14:paraId="2A55C72E" w14:textId="77777777" w:rsidR="003102A2" w:rsidRPr="003102A2" w:rsidRDefault="003102A2" w:rsidP="003102A2">
      <w:pPr>
        <w:spacing w:after="200" w:line="276" w:lineRule="auto"/>
        <w:jc w:val="center"/>
        <w:rPr>
          <w:sz w:val="20"/>
          <w:szCs w:val="20"/>
          <w:lang w:val="en-US"/>
        </w:rPr>
      </w:pPr>
      <w:r w:rsidRPr="003102A2">
        <w:rPr>
          <w:sz w:val="20"/>
          <w:szCs w:val="20"/>
          <w:lang w:val="en-US"/>
        </w:rPr>
        <w:t>I. ОПШТЕ ИНФОРМАЦИЈЕ И ТАБЕЛАРНИ ПРИКАЗ ПЛАНИРАНИХ МЕРА</w:t>
      </w:r>
    </w:p>
    <w:p w14:paraId="37C6ED61" w14:textId="77777777" w:rsidR="003102A2" w:rsidRPr="003102A2" w:rsidRDefault="003102A2" w:rsidP="003102A2">
      <w:pPr>
        <w:spacing w:after="200" w:line="276" w:lineRule="auto"/>
        <w:jc w:val="center"/>
        <w:rPr>
          <w:sz w:val="20"/>
          <w:szCs w:val="20"/>
          <w:lang w:val="en-US"/>
        </w:rPr>
      </w:pPr>
      <w:proofErr w:type="spellStart"/>
      <w:r w:rsidRPr="003102A2">
        <w:rPr>
          <w:sz w:val="20"/>
          <w:szCs w:val="20"/>
          <w:lang w:val="en-US"/>
        </w:rPr>
        <w:t>Анализа</w:t>
      </w:r>
      <w:proofErr w:type="spellEnd"/>
      <w:r w:rsidRPr="003102A2">
        <w:rPr>
          <w:sz w:val="20"/>
          <w:szCs w:val="20"/>
          <w:lang w:val="en-US"/>
        </w:rPr>
        <w:t xml:space="preserve"> </w:t>
      </w:r>
      <w:proofErr w:type="spellStart"/>
      <w:r w:rsidRPr="003102A2">
        <w:rPr>
          <w:sz w:val="20"/>
          <w:szCs w:val="20"/>
          <w:lang w:val="en-US"/>
        </w:rPr>
        <w:t>постојећег</w:t>
      </w:r>
      <w:proofErr w:type="spellEnd"/>
      <w:r w:rsidRPr="003102A2">
        <w:rPr>
          <w:sz w:val="20"/>
          <w:szCs w:val="20"/>
          <w:lang w:val="en-US"/>
        </w:rPr>
        <w:t xml:space="preserve"> </w:t>
      </w:r>
      <w:proofErr w:type="spellStart"/>
      <w:r w:rsidRPr="003102A2">
        <w:rPr>
          <w:sz w:val="20"/>
          <w:szCs w:val="20"/>
          <w:lang w:val="en-US"/>
        </w:rPr>
        <w:t>стања</w:t>
      </w:r>
      <w:proofErr w:type="spellEnd"/>
    </w:p>
    <w:p w14:paraId="658D6885" w14:textId="77777777" w:rsidR="003102A2" w:rsidRPr="003102A2" w:rsidRDefault="003102A2" w:rsidP="003102A2">
      <w:pPr>
        <w:spacing w:after="200" w:line="276" w:lineRule="auto"/>
        <w:jc w:val="both"/>
        <w:rPr>
          <w:b/>
          <w:bCs/>
          <w:sz w:val="20"/>
          <w:szCs w:val="20"/>
          <w:lang w:val="en-US"/>
        </w:rPr>
      </w:pPr>
      <w:r w:rsidRPr="003102A2">
        <w:rPr>
          <w:b/>
          <w:bCs/>
          <w:sz w:val="20"/>
          <w:szCs w:val="20"/>
          <w:lang w:val="en-US"/>
        </w:rPr>
        <w:tab/>
      </w:r>
      <w:proofErr w:type="spellStart"/>
      <w:r w:rsidRPr="003102A2">
        <w:rPr>
          <w:b/>
          <w:bCs/>
          <w:sz w:val="20"/>
          <w:szCs w:val="20"/>
          <w:lang w:val="en-US"/>
        </w:rPr>
        <w:t>Географске</w:t>
      </w:r>
      <w:proofErr w:type="spellEnd"/>
      <w:r w:rsidRPr="003102A2">
        <w:rPr>
          <w:b/>
          <w:bCs/>
          <w:sz w:val="20"/>
          <w:szCs w:val="20"/>
          <w:lang w:val="en-US"/>
        </w:rPr>
        <w:t xml:space="preserve"> и </w:t>
      </w:r>
      <w:proofErr w:type="spellStart"/>
      <w:r w:rsidRPr="003102A2">
        <w:rPr>
          <w:b/>
          <w:bCs/>
          <w:sz w:val="20"/>
          <w:szCs w:val="20"/>
          <w:lang w:val="en-US"/>
        </w:rPr>
        <w:t>административне</w:t>
      </w:r>
      <w:proofErr w:type="spellEnd"/>
      <w:r w:rsidRPr="003102A2">
        <w:rPr>
          <w:b/>
          <w:bCs/>
          <w:sz w:val="20"/>
          <w:szCs w:val="20"/>
          <w:lang w:val="en-US"/>
        </w:rPr>
        <w:t xml:space="preserve"> </w:t>
      </w:r>
      <w:proofErr w:type="spellStart"/>
      <w:r w:rsidRPr="003102A2">
        <w:rPr>
          <w:b/>
          <w:bCs/>
          <w:sz w:val="20"/>
          <w:szCs w:val="20"/>
          <w:lang w:val="en-US"/>
        </w:rPr>
        <w:t>карактеристике</w:t>
      </w:r>
      <w:proofErr w:type="spellEnd"/>
      <w:r w:rsidRPr="003102A2">
        <w:rPr>
          <w:b/>
          <w:bCs/>
          <w:sz w:val="20"/>
          <w:szCs w:val="20"/>
          <w:lang w:val="en-US"/>
        </w:rPr>
        <w:t xml:space="preserve">: </w:t>
      </w:r>
    </w:p>
    <w:p w14:paraId="7CEF9EB0" w14:textId="77777777" w:rsidR="003102A2" w:rsidRPr="003102A2" w:rsidRDefault="003102A2" w:rsidP="003102A2">
      <w:pPr>
        <w:spacing w:after="200" w:line="276" w:lineRule="auto"/>
        <w:jc w:val="both"/>
        <w:rPr>
          <w:b/>
          <w:bCs/>
          <w:sz w:val="20"/>
          <w:szCs w:val="20"/>
          <w:lang w:val="en-US"/>
        </w:rPr>
      </w:pP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у </w:t>
      </w:r>
      <w:proofErr w:type="spellStart"/>
      <w:r w:rsidRPr="003102A2">
        <w:rPr>
          <w:sz w:val="20"/>
          <w:szCs w:val="20"/>
          <w:lang w:val="en-US"/>
        </w:rPr>
        <w:t>југозападном</w:t>
      </w:r>
      <w:proofErr w:type="spellEnd"/>
      <w:r w:rsidRPr="003102A2">
        <w:rPr>
          <w:sz w:val="20"/>
          <w:szCs w:val="20"/>
          <w:lang w:val="en-US"/>
        </w:rPr>
        <w:t xml:space="preserve"> </w:t>
      </w:r>
      <w:proofErr w:type="spellStart"/>
      <w:r w:rsidRPr="003102A2">
        <w:rPr>
          <w:sz w:val="20"/>
          <w:szCs w:val="20"/>
          <w:lang w:val="en-US"/>
        </w:rPr>
        <w:t>делу</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познатом</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Старовлашко-Рашка</w:t>
      </w:r>
      <w:proofErr w:type="spellEnd"/>
      <w:r w:rsidRPr="003102A2">
        <w:rPr>
          <w:sz w:val="20"/>
          <w:szCs w:val="20"/>
          <w:lang w:val="en-US"/>
        </w:rPr>
        <w:t xml:space="preserve"> </w:t>
      </w:r>
      <w:proofErr w:type="spellStart"/>
      <w:r w:rsidRPr="003102A2">
        <w:rPr>
          <w:sz w:val="20"/>
          <w:szCs w:val="20"/>
          <w:lang w:val="en-US"/>
        </w:rPr>
        <w:t>Висија</w:t>
      </w:r>
      <w:proofErr w:type="spellEnd"/>
      <w:r w:rsidRPr="003102A2">
        <w:rPr>
          <w:sz w:val="20"/>
          <w:szCs w:val="20"/>
          <w:lang w:val="en-US"/>
        </w:rPr>
        <w:t xml:space="preserve">. </w:t>
      </w:r>
      <w:proofErr w:type="spellStart"/>
      <w:r w:rsidRPr="003102A2">
        <w:rPr>
          <w:sz w:val="20"/>
          <w:szCs w:val="20"/>
          <w:lang w:val="en-US"/>
        </w:rPr>
        <w:t>Територија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површину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1.090 km2 (109.000 ha) и </w:t>
      </w:r>
      <w:proofErr w:type="spellStart"/>
      <w:r w:rsidRPr="003102A2">
        <w:rPr>
          <w:sz w:val="20"/>
          <w:szCs w:val="20"/>
          <w:lang w:val="en-US"/>
        </w:rPr>
        <w:t>шеста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величини</w:t>
      </w:r>
      <w:proofErr w:type="spellEnd"/>
      <w:r w:rsidRPr="003102A2">
        <w:rPr>
          <w:sz w:val="20"/>
          <w:szCs w:val="20"/>
          <w:lang w:val="en-US"/>
        </w:rPr>
        <w:t xml:space="preserve"> у </w:t>
      </w:r>
      <w:proofErr w:type="spellStart"/>
      <w:r w:rsidRPr="003102A2">
        <w:rPr>
          <w:sz w:val="20"/>
          <w:szCs w:val="20"/>
          <w:lang w:val="en-US"/>
        </w:rPr>
        <w:t>Републици</w:t>
      </w:r>
      <w:proofErr w:type="spellEnd"/>
      <w:r w:rsidRPr="003102A2">
        <w:rPr>
          <w:sz w:val="20"/>
          <w:szCs w:val="20"/>
          <w:lang w:val="en-US"/>
        </w:rPr>
        <w:t xml:space="preserve">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49 </w:t>
      </w:r>
      <w:proofErr w:type="spellStart"/>
      <w:r w:rsidRPr="003102A2">
        <w:rPr>
          <w:sz w:val="20"/>
          <w:szCs w:val="20"/>
          <w:lang w:val="en-US"/>
        </w:rPr>
        <w:t>насељених</w:t>
      </w:r>
      <w:proofErr w:type="spellEnd"/>
      <w:r w:rsidRPr="003102A2">
        <w:rPr>
          <w:sz w:val="20"/>
          <w:szCs w:val="20"/>
          <w:lang w:val="en-US"/>
        </w:rPr>
        <w:t xml:space="preserve"> </w:t>
      </w:r>
      <w:proofErr w:type="spellStart"/>
      <w:r w:rsidRPr="003102A2">
        <w:rPr>
          <w:sz w:val="20"/>
          <w:szCs w:val="20"/>
          <w:lang w:val="en-US"/>
        </w:rPr>
        <w:t>места</w:t>
      </w:r>
      <w:proofErr w:type="spellEnd"/>
      <w:r w:rsidRPr="003102A2">
        <w:rPr>
          <w:sz w:val="20"/>
          <w:szCs w:val="20"/>
          <w:lang w:val="en-US"/>
        </w:rPr>
        <w:t xml:space="preserve">.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густина</w:t>
      </w:r>
      <w:proofErr w:type="spellEnd"/>
      <w:r w:rsidRPr="003102A2">
        <w:rPr>
          <w:sz w:val="20"/>
          <w:szCs w:val="20"/>
          <w:lang w:val="en-US"/>
        </w:rPr>
        <w:t xml:space="preserve"> </w:t>
      </w:r>
      <w:proofErr w:type="spellStart"/>
      <w:r w:rsidRPr="003102A2">
        <w:rPr>
          <w:sz w:val="20"/>
          <w:szCs w:val="20"/>
          <w:lang w:val="en-US"/>
        </w:rPr>
        <w:t>насељености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29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км2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подацима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2012.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извор</w:t>
      </w:r>
      <w:proofErr w:type="spellEnd"/>
      <w:r w:rsidRPr="003102A2">
        <w:rPr>
          <w:sz w:val="20"/>
          <w:szCs w:val="20"/>
          <w:lang w:val="en-US"/>
        </w:rPr>
        <w:t xml:space="preserve">: РЗС). </w:t>
      </w:r>
      <w:proofErr w:type="spellStart"/>
      <w:r w:rsidRPr="003102A2">
        <w:rPr>
          <w:sz w:val="20"/>
          <w:szCs w:val="20"/>
          <w:lang w:val="en-US"/>
        </w:rPr>
        <w:t>Удаљена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Београда</w:t>
      </w:r>
      <w:proofErr w:type="spellEnd"/>
      <w:r w:rsidRPr="003102A2">
        <w:rPr>
          <w:sz w:val="20"/>
          <w:szCs w:val="20"/>
          <w:lang w:val="en-US"/>
        </w:rPr>
        <w:t xml:space="preserve"> 224 km и </w:t>
      </w:r>
      <w:proofErr w:type="spellStart"/>
      <w:r w:rsidRPr="003102A2">
        <w:rPr>
          <w:sz w:val="20"/>
          <w:szCs w:val="20"/>
          <w:lang w:val="en-US"/>
        </w:rPr>
        <w:t>граничи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општинама</w:t>
      </w:r>
      <w:proofErr w:type="spellEnd"/>
      <w:r w:rsidRPr="003102A2">
        <w:rPr>
          <w:sz w:val="20"/>
          <w:szCs w:val="20"/>
          <w:lang w:val="en-US"/>
        </w:rPr>
        <w:t xml:space="preserve"> </w:t>
      </w:r>
      <w:proofErr w:type="spellStart"/>
      <w:r w:rsidRPr="003102A2">
        <w:rPr>
          <w:sz w:val="20"/>
          <w:szCs w:val="20"/>
          <w:lang w:val="en-US"/>
        </w:rPr>
        <w:t>Рашка</w:t>
      </w:r>
      <w:proofErr w:type="spellEnd"/>
      <w:r w:rsidRPr="003102A2">
        <w:rPr>
          <w:sz w:val="20"/>
          <w:szCs w:val="20"/>
          <w:lang w:val="en-US"/>
        </w:rPr>
        <w:t xml:space="preserve">, </w:t>
      </w:r>
      <w:proofErr w:type="spellStart"/>
      <w:r w:rsidRPr="003102A2">
        <w:rPr>
          <w:sz w:val="20"/>
          <w:szCs w:val="20"/>
          <w:lang w:val="en-US"/>
        </w:rPr>
        <w:t>Сјеница</w:t>
      </w:r>
      <w:proofErr w:type="spellEnd"/>
      <w:r w:rsidRPr="003102A2">
        <w:rPr>
          <w:sz w:val="20"/>
          <w:szCs w:val="20"/>
          <w:lang w:val="en-US"/>
        </w:rPr>
        <w:t xml:space="preserve">, </w:t>
      </w:r>
      <w:proofErr w:type="spellStart"/>
      <w:r w:rsidRPr="003102A2">
        <w:rPr>
          <w:sz w:val="20"/>
          <w:szCs w:val="20"/>
          <w:lang w:val="en-US"/>
        </w:rPr>
        <w:t>Нова</w:t>
      </w:r>
      <w:proofErr w:type="spellEnd"/>
      <w:r w:rsidRPr="003102A2">
        <w:rPr>
          <w:sz w:val="20"/>
          <w:szCs w:val="20"/>
          <w:lang w:val="en-US"/>
        </w:rPr>
        <w:t xml:space="preserve"> </w:t>
      </w:r>
      <w:proofErr w:type="spellStart"/>
      <w:r w:rsidRPr="003102A2">
        <w:rPr>
          <w:sz w:val="20"/>
          <w:szCs w:val="20"/>
          <w:lang w:val="en-US"/>
        </w:rPr>
        <w:t>Варош</w:t>
      </w:r>
      <w:proofErr w:type="spellEnd"/>
      <w:r w:rsidRPr="003102A2">
        <w:rPr>
          <w:sz w:val="20"/>
          <w:szCs w:val="20"/>
          <w:lang w:val="en-US"/>
        </w:rPr>
        <w:t xml:space="preserve">, </w:t>
      </w:r>
      <w:proofErr w:type="spellStart"/>
      <w:r w:rsidRPr="003102A2">
        <w:rPr>
          <w:sz w:val="20"/>
          <w:szCs w:val="20"/>
          <w:lang w:val="en-US"/>
        </w:rPr>
        <w:t>Ариље</w:t>
      </w:r>
      <w:proofErr w:type="spellEnd"/>
      <w:r w:rsidRPr="003102A2">
        <w:rPr>
          <w:sz w:val="20"/>
          <w:szCs w:val="20"/>
          <w:lang w:val="en-US"/>
        </w:rPr>
        <w:t xml:space="preserve"> и </w:t>
      </w:r>
      <w:proofErr w:type="spellStart"/>
      <w:r w:rsidRPr="003102A2">
        <w:rPr>
          <w:sz w:val="20"/>
          <w:szCs w:val="20"/>
          <w:lang w:val="en-US"/>
        </w:rPr>
        <w:t>Лучани</w:t>
      </w:r>
      <w:proofErr w:type="spellEnd"/>
      <w:r w:rsidRPr="003102A2">
        <w:rPr>
          <w:sz w:val="20"/>
          <w:szCs w:val="20"/>
          <w:lang w:val="en-US"/>
        </w:rPr>
        <w:t xml:space="preserve"> и </w:t>
      </w:r>
      <w:proofErr w:type="spellStart"/>
      <w:r w:rsidRPr="003102A2">
        <w:rPr>
          <w:sz w:val="20"/>
          <w:szCs w:val="20"/>
          <w:lang w:val="en-US"/>
        </w:rPr>
        <w:t>градовима</w:t>
      </w:r>
      <w:proofErr w:type="spellEnd"/>
      <w:r w:rsidRPr="003102A2">
        <w:rPr>
          <w:sz w:val="20"/>
          <w:szCs w:val="20"/>
          <w:lang w:val="en-US"/>
        </w:rPr>
        <w:t xml:space="preserve"> </w:t>
      </w:r>
      <w:proofErr w:type="spellStart"/>
      <w:r w:rsidRPr="003102A2">
        <w:rPr>
          <w:sz w:val="20"/>
          <w:szCs w:val="20"/>
          <w:lang w:val="en-US"/>
        </w:rPr>
        <w:t>Краљево</w:t>
      </w:r>
      <w:proofErr w:type="spellEnd"/>
      <w:r w:rsidRPr="003102A2">
        <w:rPr>
          <w:sz w:val="20"/>
          <w:szCs w:val="20"/>
          <w:lang w:val="en-US"/>
        </w:rPr>
        <w:t xml:space="preserve"> и </w:t>
      </w:r>
      <w:proofErr w:type="spellStart"/>
      <w:r w:rsidRPr="003102A2">
        <w:rPr>
          <w:sz w:val="20"/>
          <w:szCs w:val="20"/>
          <w:lang w:val="en-US"/>
        </w:rPr>
        <w:t>Нови</w:t>
      </w:r>
      <w:proofErr w:type="spellEnd"/>
      <w:r w:rsidRPr="003102A2">
        <w:rPr>
          <w:sz w:val="20"/>
          <w:szCs w:val="20"/>
          <w:lang w:val="en-US"/>
        </w:rPr>
        <w:t xml:space="preserve"> </w:t>
      </w:r>
      <w:proofErr w:type="spellStart"/>
      <w:r w:rsidRPr="003102A2">
        <w:rPr>
          <w:sz w:val="20"/>
          <w:szCs w:val="20"/>
          <w:lang w:val="en-US"/>
        </w:rPr>
        <w:t>Пазар</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општинама</w:t>
      </w:r>
      <w:proofErr w:type="spellEnd"/>
      <w:r w:rsidRPr="003102A2">
        <w:rPr>
          <w:sz w:val="20"/>
          <w:szCs w:val="20"/>
          <w:lang w:val="en-US"/>
        </w:rPr>
        <w:t xml:space="preserve"> </w:t>
      </w:r>
      <w:proofErr w:type="spellStart"/>
      <w:r w:rsidRPr="003102A2">
        <w:rPr>
          <w:sz w:val="20"/>
          <w:szCs w:val="20"/>
          <w:lang w:val="en-US"/>
        </w:rPr>
        <w:t>Лучани</w:t>
      </w:r>
      <w:proofErr w:type="spellEnd"/>
      <w:r w:rsidRPr="003102A2">
        <w:rPr>
          <w:sz w:val="20"/>
          <w:szCs w:val="20"/>
          <w:lang w:val="en-US"/>
        </w:rPr>
        <w:t xml:space="preserve"> и </w:t>
      </w:r>
      <w:proofErr w:type="spellStart"/>
      <w:r w:rsidRPr="003102A2">
        <w:rPr>
          <w:sz w:val="20"/>
          <w:szCs w:val="20"/>
          <w:lang w:val="en-US"/>
        </w:rPr>
        <w:t>Горњи</w:t>
      </w:r>
      <w:proofErr w:type="spellEnd"/>
      <w:r w:rsidRPr="003102A2">
        <w:rPr>
          <w:sz w:val="20"/>
          <w:szCs w:val="20"/>
          <w:lang w:val="en-US"/>
        </w:rPr>
        <w:t xml:space="preserve"> </w:t>
      </w:r>
      <w:proofErr w:type="spellStart"/>
      <w:r w:rsidRPr="003102A2">
        <w:rPr>
          <w:sz w:val="20"/>
          <w:szCs w:val="20"/>
          <w:lang w:val="en-US"/>
        </w:rPr>
        <w:t>Милановац</w:t>
      </w:r>
      <w:proofErr w:type="spellEnd"/>
      <w:r w:rsidRPr="003102A2">
        <w:rPr>
          <w:sz w:val="20"/>
          <w:szCs w:val="20"/>
          <w:lang w:val="en-US"/>
        </w:rPr>
        <w:t xml:space="preserve"> и </w:t>
      </w:r>
      <w:proofErr w:type="spellStart"/>
      <w:r w:rsidRPr="003102A2">
        <w:rPr>
          <w:sz w:val="20"/>
          <w:szCs w:val="20"/>
          <w:lang w:val="en-US"/>
        </w:rPr>
        <w:t>градом</w:t>
      </w:r>
      <w:proofErr w:type="spellEnd"/>
      <w:r w:rsidRPr="003102A2">
        <w:rPr>
          <w:sz w:val="20"/>
          <w:szCs w:val="20"/>
          <w:lang w:val="en-US"/>
        </w:rPr>
        <w:t xml:space="preserve"> </w:t>
      </w:r>
      <w:proofErr w:type="spellStart"/>
      <w:r w:rsidRPr="003102A2">
        <w:rPr>
          <w:sz w:val="20"/>
          <w:szCs w:val="20"/>
          <w:lang w:val="en-US"/>
        </w:rPr>
        <w:t>Чачак</w:t>
      </w:r>
      <w:proofErr w:type="spellEnd"/>
      <w:r w:rsidRPr="003102A2">
        <w:rPr>
          <w:sz w:val="20"/>
          <w:szCs w:val="20"/>
          <w:lang w:val="en-US"/>
        </w:rPr>
        <w:t xml:space="preserve"> </w:t>
      </w:r>
      <w:proofErr w:type="spellStart"/>
      <w:r w:rsidRPr="003102A2">
        <w:rPr>
          <w:sz w:val="20"/>
          <w:szCs w:val="20"/>
          <w:lang w:val="en-US"/>
        </w:rPr>
        <w:t>припада</w:t>
      </w:r>
      <w:proofErr w:type="spellEnd"/>
      <w:r w:rsidRPr="003102A2">
        <w:rPr>
          <w:sz w:val="20"/>
          <w:szCs w:val="20"/>
          <w:lang w:val="en-US"/>
        </w:rPr>
        <w:t xml:space="preserve"> </w:t>
      </w:r>
      <w:proofErr w:type="spellStart"/>
      <w:r w:rsidRPr="003102A2">
        <w:rPr>
          <w:sz w:val="20"/>
          <w:szCs w:val="20"/>
          <w:lang w:val="en-US"/>
        </w:rPr>
        <w:t>Моравичком</w:t>
      </w:r>
      <w:proofErr w:type="spellEnd"/>
      <w:r w:rsidRPr="003102A2">
        <w:rPr>
          <w:sz w:val="20"/>
          <w:szCs w:val="20"/>
          <w:lang w:val="en-US"/>
        </w:rPr>
        <w:t xml:space="preserve"> </w:t>
      </w:r>
      <w:proofErr w:type="spellStart"/>
      <w:r w:rsidRPr="003102A2">
        <w:rPr>
          <w:sz w:val="20"/>
          <w:szCs w:val="20"/>
          <w:lang w:val="en-US"/>
        </w:rPr>
        <w:t>управном</w:t>
      </w:r>
      <w:proofErr w:type="spellEnd"/>
      <w:r w:rsidRPr="003102A2">
        <w:rPr>
          <w:sz w:val="20"/>
          <w:szCs w:val="20"/>
          <w:lang w:val="en-US"/>
        </w:rPr>
        <w:t xml:space="preserve"> </w:t>
      </w:r>
      <w:proofErr w:type="spellStart"/>
      <w:r w:rsidRPr="003102A2">
        <w:rPr>
          <w:sz w:val="20"/>
          <w:szCs w:val="20"/>
          <w:lang w:val="en-US"/>
        </w:rPr>
        <w:t>округу</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саставу</w:t>
      </w:r>
      <w:proofErr w:type="spellEnd"/>
      <w:r w:rsidRPr="003102A2">
        <w:rPr>
          <w:sz w:val="20"/>
          <w:szCs w:val="20"/>
          <w:lang w:val="en-US"/>
        </w:rPr>
        <w:t xml:space="preserve"> </w:t>
      </w:r>
      <w:proofErr w:type="spellStart"/>
      <w:r w:rsidRPr="003102A2">
        <w:rPr>
          <w:sz w:val="20"/>
          <w:szCs w:val="20"/>
          <w:lang w:val="en-US"/>
        </w:rPr>
        <w:t>Региона</w:t>
      </w:r>
      <w:proofErr w:type="spellEnd"/>
      <w:r w:rsidRPr="003102A2">
        <w:rPr>
          <w:sz w:val="20"/>
          <w:szCs w:val="20"/>
          <w:lang w:val="en-US"/>
        </w:rPr>
        <w:t xml:space="preserve"> </w:t>
      </w:r>
      <w:proofErr w:type="spellStart"/>
      <w:r w:rsidRPr="003102A2">
        <w:rPr>
          <w:sz w:val="20"/>
          <w:szCs w:val="20"/>
          <w:lang w:val="en-US"/>
        </w:rPr>
        <w:t>Шумадије</w:t>
      </w:r>
      <w:proofErr w:type="spellEnd"/>
      <w:r w:rsidRPr="003102A2">
        <w:rPr>
          <w:sz w:val="20"/>
          <w:szCs w:val="20"/>
          <w:lang w:val="en-US"/>
        </w:rPr>
        <w:t xml:space="preserve"> и </w:t>
      </w:r>
      <w:proofErr w:type="spellStart"/>
      <w:r w:rsidRPr="003102A2">
        <w:rPr>
          <w:sz w:val="20"/>
          <w:szCs w:val="20"/>
          <w:lang w:val="en-US"/>
        </w:rPr>
        <w:t>Западне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државним</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Iб</w:t>
      </w:r>
      <w:proofErr w:type="spellEnd"/>
      <w:r w:rsidRPr="003102A2">
        <w:rPr>
          <w:sz w:val="20"/>
          <w:szCs w:val="20"/>
          <w:lang w:val="en-US"/>
        </w:rPr>
        <w:t xml:space="preserve"> </w:t>
      </w:r>
      <w:proofErr w:type="spellStart"/>
      <w:r w:rsidRPr="003102A2">
        <w:rPr>
          <w:sz w:val="20"/>
          <w:szCs w:val="20"/>
          <w:lang w:val="en-US"/>
        </w:rPr>
        <w:t>реда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13) у </w:t>
      </w:r>
      <w:proofErr w:type="spellStart"/>
      <w:r w:rsidRPr="003102A2">
        <w:rPr>
          <w:sz w:val="20"/>
          <w:szCs w:val="20"/>
          <w:lang w:val="en-US"/>
        </w:rPr>
        <w:t>смеру</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Ариља</w:t>
      </w:r>
      <w:proofErr w:type="spellEnd"/>
      <w:r w:rsidRPr="003102A2">
        <w:rPr>
          <w:sz w:val="20"/>
          <w:szCs w:val="20"/>
          <w:lang w:val="en-US"/>
        </w:rPr>
        <w:t xml:space="preserve"> и </w:t>
      </w:r>
      <w:proofErr w:type="spellStart"/>
      <w:r w:rsidRPr="003102A2">
        <w:rPr>
          <w:sz w:val="20"/>
          <w:szCs w:val="20"/>
          <w:lang w:val="en-US"/>
        </w:rPr>
        <w:t>Пожеге</w:t>
      </w:r>
      <w:proofErr w:type="spellEnd"/>
      <w:r w:rsidRPr="003102A2">
        <w:rPr>
          <w:sz w:val="20"/>
          <w:szCs w:val="20"/>
          <w:lang w:val="en-US"/>
        </w:rPr>
        <w:t xml:space="preserve"> (42 km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повезана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саобраћајницом</w:t>
      </w:r>
      <w:proofErr w:type="spellEnd"/>
      <w:r w:rsidRPr="003102A2">
        <w:rPr>
          <w:sz w:val="20"/>
          <w:szCs w:val="20"/>
          <w:lang w:val="en-US"/>
        </w:rPr>
        <w:t xml:space="preserve"> </w:t>
      </w:r>
      <w:proofErr w:type="spellStart"/>
      <w:r w:rsidRPr="003102A2">
        <w:rPr>
          <w:sz w:val="20"/>
          <w:szCs w:val="20"/>
          <w:lang w:val="en-US"/>
        </w:rPr>
        <w:t>Београд</w:t>
      </w:r>
      <w:proofErr w:type="spellEnd"/>
      <w:r w:rsidRPr="003102A2">
        <w:rPr>
          <w:sz w:val="20"/>
          <w:szCs w:val="20"/>
          <w:lang w:val="en-US"/>
        </w:rPr>
        <w:t xml:space="preserve"> - </w:t>
      </w:r>
      <w:proofErr w:type="spellStart"/>
      <w:r w:rsidRPr="003102A2">
        <w:rPr>
          <w:sz w:val="20"/>
          <w:szCs w:val="20"/>
          <w:lang w:val="en-US"/>
        </w:rPr>
        <w:t>Јужни</w:t>
      </w:r>
      <w:proofErr w:type="spellEnd"/>
      <w:r w:rsidRPr="003102A2">
        <w:rPr>
          <w:sz w:val="20"/>
          <w:szCs w:val="20"/>
          <w:lang w:val="en-US"/>
        </w:rPr>
        <w:t xml:space="preserve"> </w:t>
      </w:r>
      <w:proofErr w:type="spellStart"/>
      <w:r w:rsidRPr="003102A2">
        <w:rPr>
          <w:sz w:val="20"/>
          <w:szCs w:val="20"/>
          <w:lang w:val="en-US"/>
        </w:rPr>
        <w:t>Јадран</w:t>
      </w:r>
      <w:proofErr w:type="spellEnd"/>
      <w:r w:rsidRPr="003102A2">
        <w:rPr>
          <w:sz w:val="20"/>
          <w:szCs w:val="20"/>
          <w:lang w:val="en-US"/>
        </w:rPr>
        <w:t xml:space="preserve"> и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пругом</w:t>
      </w:r>
      <w:proofErr w:type="spellEnd"/>
      <w:r w:rsidRPr="003102A2">
        <w:rPr>
          <w:sz w:val="20"/>
          <w:szCs w:val="20"/>
          <w:lang w:val="en-US"/>
        </w:rPr>
        <w:t xml:space="preserve"> </w:t>
      </w:r>
      <w:proofErr w:type="spellStart"/>
      <w:r w:rsidRPr="003102A2">
        <w:rPr>
          <w:sz w:val="20"/>
          <w:szCs w:val="20"/>
          <w:lang w:val="en-US"/>
        </w:rPr>
        <w:t>Београд</w:t>
      </w:r>
      <w:proofErr w:type="spellEnd"/>
      <w:r w:rsidRPr="003102A2">
        <w:rPr>
          <w:sz w:val="20"/>
          <w:szCs w:val="20"/>
          <w:lang w:val="en-US"/>
        </w:rPr>
        <w:t xml:space="preserve"> - </w:t>
      </w:r>
      <w:proofErr w:type="spellStart"/>
      <w:r w:rsidRPr="003102A2">
        <w:rPr>
          <w:sz w:val="20"/>
          <w:szCs w:val="20"/>
          <w:lang w:val="en-US"/>
        </w:rPr>
        <w:t>Бар</w:t>
      </w:r>
      <w:proofErr w:type="spellEnd"/>
      <w:r w:rsidRPr="003102A2">
        <w:rPr>
          <w:sz w:val="20"/>
          <w:szCs w:val="20"/>
          <w:lang w:val="en-US"/>
        </w:rPr>
        <w:t xml:space="preserve">, а у </w:t>
      </w:r>
      <w:proofErr w:type="spellStart"/>
      <w:r w:rsidRPr="003102A2">
        <w:rPr>
          <w:sz w:val="20"/>
          <w:szCs w:val="20"/>
          <w:lang w:val="en-US"/>
        </w:rPr>
        <w:t>смеру</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Јавора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Сјеницом</w:t>
      </w:r>
      <w:proofErr w:type="spellEnd"/>
      <w:r w:rsidRPr="003102A2">
        <w:rPr>
          <w:sz w:val="20"/>
          <w:szCs w:val="20"/>
          <w:lang w:val="en-US"/>
        </w:rPr>
        <w:t xml:space="preserve">. </w:t>
      </w:r>
      <w:proofErr w:type="spellStart"/>
      <w:r w:rsidRPr="003102A2">
        <w:rPr>
          <w:sz w:val="20"/>
          <w:szCs w:val="20"/>
          <w:lang w:val="en-US"/>
        </w:rPr>
        <w:t>Државним</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II </w:t>
      </w:r>
      <w:proofErr w:type="spellStart"/>
      <w:r w:rsidRPr="003102A2">
        <w:rPr>
          <w:sz w:val="20"/>
          <w:szCs w:val="20"/>
          <w:lang w:val="en-US"/>
        </w:rPr>
        <w:t>реда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151)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Гуче</w:t>
      </w:r>
      <w:proofErr w:type="spellEnd"/>
      <w:r w:rsidRPr="003102A2">
        <w:rPr>
          <w:sz w:val="20"/>
          <w:szCs w:val="20"/>
          <w:lang w:val="en-US"/>
        </w:rPr>
        <w:t xml:space="preserve"> </w:t>
      </w:r>
      <w:proofErr w:type="spellStart"/>
      <w:r w:rsidRPr="003102A2">
        <w:rPr>
          <w:sz w:val="20"/>
          <w:szCs w:val="20"/>
          <w:lang w:val="en-US"/>
        </w:rPr>
        <w:t>повезана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Чачком</w:t>
      </w:r>
      <w:proofErr w:type="spellEnd"/>
      <w:r w:rsidRPr="003102A2">
        <w:rPr>
          <w:sz w:val="20"/>
          <w:szCs w:val="20"/>
          <w:lang w:val="en-US"/>
        </w:rPr>
        <w:t xml:space="preserve"> и </w:t>
      </w:r>
      <w:proofErr w:type="spellStart"/>
      <w:r w:rsidRPr="003102A2">
        <w:rPr>
          <w:sz w:val="20"/>
          <w:szCs w:val="20"/>
          <w:lang w:val="en-US"/>
        </w:rPr>
        <w:t>Краљевом</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Каоне</w:t>
      </w:r>
      <w:proofErr w:type="spellEnd"/>
      <w:r w:rsidRPr="003102A2">
        <w:rPr>
          <w:sz w:val="20"/>
          <w:szCs w:val="20"/>
          <w:lang w:val="en-US"/>
        </w:rPr>
        <w:t xml:space="preserve">) а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Iб</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36)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Ушћа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Ибарском</w:t>
      </w:r>
      <w:proofErr w:type="spellEnd"/>
      <w:r w:rsidRPr="003102A2">
        <w:rPr>
          <w:sz w:val="20"/>
          <w:szCs w:val="20"/>
          <w:lang w:val="en-US"/>
        </w:rPr>
        <w:t xml:space="preserve"> </w:t>
      </w:r>
      <w:proofErr w:type="spellStart"/>
      <w:r w:rsidRPr="003102A2">
        <w:rPr>
          <w:sz w:val="20"/>
          <w:szCs w:val="20"/>
          <w:lang w:val="en-US"/>
        </w:rPr>
        <w:t>магистралом</w:t>
      </w:r>
      <w:proofErr w:type="spellEnd"/>
      <w:r w:rsidRPr="003102A2">
        <w:rPr>
          <w:sz w:val="20"/>
          <w:szCs w:val="20"/>
          <w:lang w:val="en-US"/>
        </w:rPr>
        <w:t xml:space="preserve"> (</w:t>
      </w:r>
      <w:proofErr w:type="spellStart"/>
      <w:r w:rsidRPr="003102A2">
        <w:rPr>
          <w:sz w:val="20"/>
          <w:szCs w:val="20"/>
          <w:lang w:val="en-US"/>
        </w:rPr>
        <w:t>делом</w:t>
      </w:r>
      <w:proofErr w:type="spellEnd"/>
      <w:r w:rsidRPr="003102A2">
        <w:rPr>
          <w:sz w:val="20"/>
          <w:szCs w:val="20"/>
          <w:lang w:val="en-US"/>
        </w:rPr>
        <w:t xml:space="preserve"> </w:t>
      </w:r>
      <w:proofErr w:type="spellStart"/>
      <w:r w:rsidRPr="003102A2">
        <w:rPr>
          <w:sz w:val="20"/>
          <w:szCs w:val="20"/>
          <w:lang w:val="en-US"/>
        </w:rPr>
        <w:t>правца</w:t>
      </w:r>
      <w:proofErr w:type="spellEnd"/>
      <w:r w:rsidRPr="003102A2">
        <w:rPr>
          <w:sz w:val="20"/>
          <w:szCs w:val="20"/>
          <w:lang w:val="en-US"/>
        </w:rPr>
        <w:t xml:space="preserve"> </w:t>
      </w:r>
      <w:proofErr w:type="spellStart"/>
      <w:r w:rsidRPr="003102A2">
        <w:rPr>
          <w:sz w:val="20"/>
          <w:szCs w:val="20"/>
          <w:lang w:val="en-US"/>
        </w:rPr>
        <w:t>између</w:t>
      </w:r>
      <w:proofErr w:type="spellEnd"/>
      <w:r w:rsidRPr="003102A2">
        <w:rPr>
          <w:sz w:val="20"/>
          <w:szCs w:val="20"/>
          <w:lang w:val="en-US"/>
        </w:rPr>
        <w:t xml:space="preserve"> </w:t>
      </w:r>
      <w:proofErr w:type="spellStart"/>
      <w:r w:rsidRPr="003102A2">
        <w:rPr>
          <w:sz w:val="20"/>
          <w:szCs w:val="20"/>
          <w:lang w:val="en-US"/>
        </w:rPr>
        <w:t>Краљева</w:t>
      </w:r>
      <w:proofErr w:type="spellEnd"/>
      <w:r w:rsidRPr="003102A2">
        <w:rPr>
          <w:sz w:val="20"/>
          <w:szCs w:val="20"/>
          <w:lang w:val="en-US"/>
        </w:rPr>
        <w:t xml:space="preserve"> и </w:t>
      </w:r>
      <w:proofErr w:type="spellStart"/>
      <w:r w:rsidRPr="003102A2">
        <w:rPr>
          <w:sz w:val="20"/>
          <w:szCs w:val="20"/>
          <w:lang w:val="en-US"/>
        </w:rPr>
        <w:t>Рашке</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регионалног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Мучња</w:t>
      </w:r>
      <w:proofErr w:type="spellEnd"/>
      <w:r w:rsidRPr="003102A2">
        <w:rPr>
          <w:sz w:val="20"/>
          <w:szCs w:val="20"/>
          <w:lang w:val="en-US"/>
        </w:rPr>
        <w:t xml:space="preserve"> и </w:t>
      </w:r>
      <w:proofErr w:type="spellStart"/>
      <w:r w:rsidRPr="003102A2">
        <w:rPr>
          <w:sz w:val="20"/>
          <w:szCs w:val="20"/>
          <w:lang w:val="en-US"/>
        </w:rPr>
        <w:t>Јасенова</w:t>
      </w:r>
      <w:proofErr w:type="spellEnd"/>
      <w:r w:rsidRPr="003102A2">
        <w:rPr>
          <w:sz w:val="20"/>
          <w:szCs w:val="20"/>
          <w:lang w:val="en-US"/>
        </w:rPr>
        <w:t xml:space="preserve"> </w:t>
      </w:r>
      <w:proofErr w:type="spellStart"/>
      <w:r w:rsidRPr="003102A2">
        <w:rPr>
          <w:sz w:val="20"/>
          <w:szCs w:val="20"/>
          <w:lang w:val="en-US"/>
        </w:rPr>
        <w:t>излази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Златарско</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w:t>
      </w:r>
      <w:proofErr w:type="spellStart"/>
      <w:r w:rsidRPr="003102A2">
        <w:rPr>
          <w:sz w:val="20"/>
          <w:szCs w:val="20"/>
          <w:lang w:val="en-US"/>
        </w:rPr>
        <w:t>где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испред</w:t>
      </w:r>
      <w:proofErr w:type="spellEnd"/>
      <w:r w:rsidRPr="003102A2">
        <w:rPr>
          <w:sz w:val="20"/>
          <w:szCs w:val="20"/>
          <w:lang w:val="en-US"/>
        </w:rPr>
        <w:t xml:space="preserve"> </w:t>
      </w:r>
      <w:proofErr w:type="spellStart"/>
      <w:r w:rsidRPr="003102A2">
        <w:rPr>
          <w:sz w:val="20"/>
          <w:szCs w:val="20"/>
          <w:lang w:val="en-US"/>
        </w:rPr>
        <w:t>Нове</w:t>
      </w:r>
      <w:proofErr w:type="spellEnd"/>
      <w:r w:rsidRPr="003102A2">
        <w:rPr>
          <w:sz w:val="20"/>
          <w:szCs w:val="20"/>
          <w:lang w:val="en-US"/>
        </w:rPr>
        <w:t xml:space="preserve"> </w:t>
      </w:r>
      <w:proofErr w:type="spellStart"/>
      <w:r w:rsidRPr="003102A2">
        <w:rPr>
          <w:sz w:val="20"/>
          <w:szCs w:val="20"/>
          <w:lang w:val="en-US"/>
        </w:rPr>
        <w:t>Вароши</w:t>
      </w:r>
      <w:proofErr w:type="spellEnd"/>
      <w:r w:rsidRPr="003102A2">
        <w:rPr>
          <w:sz w:val="20"/>
          <w:szCs w:val="20"/>
          <w:lang w:val="en-US"/>
        </w:rPr>
        <w:t xml:space="preserve">) </w:t>
      </w:r>
      <w:proofErr w:type="spellStart"/>
      <w:r w:rsidRPr="003102A2">
        <w:rPr>
          <w:sz w:val="20"/>
          <w:szCs w:val="20"/>
          <w:lang w:val="en-US"/>
        </w:rPr>
        <w:t>везује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Јадранску</w:t>
      </w:r>
      <w:proofErr w:type="spellEnd"/>
      <w:r w:rsidRPr="003102A2">
        <w:rPr>
          <w:sz w:val="20"/>
          <w:szCs w:val="20"/>
          <w:lang w:val="en-US"/>
        </w:rPr>
        <w:t xml:space="preserve"> </w:t>
      </w:r>
      <w:proofErr w:type="spellStart"/>
      <w:r w:rsidRPr="003102A2">
        <w:rPr>
          <w:sz w:val="20"/>
          <w:szCs w:val="20"/>
          <w:lang w:val="en-US"/>
        </w:rPr>
        <w:t>магистралу</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ab/>
      </w:r>
      <w:proofErr w:type="spellStart"/>
      <w:r w:rsidRPr="003102A2">
        <w:rPr>
          <w:b/>
          <w:bCs/>
          <w:sz w:val="20"/>
          <w:szCs w:val="20"/>
          <w:lang w:val="en-US"/>
        </w:rPr>
        <w:t>Природни</w:t>
      </w:r>
      <w:proofErr w:type="spellEnd"/>
      <w:r w:rsidRPr="003102A2">
        <w:rPr>
          <w:b/>
          <w:bCs/>
          <w:sz w:val="20"/>
          <w:szCs w:val="20"/>
          <w:lang w:val="en-US"/>
        </w:rPr>
        <w:t xml:space="preserve"> </w:t>
      </w:r>
      <w:proofErr w:type="spellStart"/>
      <w:r w:rsidRPr="003102A2">
        <w:rPr>
          <w:b/>
          <w:bCs/>
          <w:sz w:val="20"/>
          <w:szCs w:val="20"/>
          <w:lang w:val="en-US"/>
        </w:rPr>
        <w:t>услови</w:t>
      </w:r>
      <w:proofErr w:type="spellEnd"/>
      <w:r w:rsidRPr="003102A2">
        <w:rPr>
          <w:b/>
          <w:bCs/>
          <w:sz w:val="20"/>
          <w:szCs w:val="20"/>
          <w:lang w:val="en-US"/>
        </w:rPr>
        <w:t xml:space="preserve"> и </w:t>
      </w:r>
      <w:proofErr w:type="spellStart"/>
      <w:r w:rsidRPr="003102A2">
        <w:rPr>
          <w:b/>
          <w:bCs/>
          <w:sz w:val="20"/>
          <w:szCs w:val="20"/>
          <w:lang w:val="en-US"/>
        </w:rPr>
        <w:t>животна</w:t>
      </w:r>
      <w:proofErr w:type="spellEnd"/>
      <w:r w:rsidRPr="003102A2">
        <w:rPr>
          <w:b/>
          <w:bCs/>
          <w:sz w:val="20"/>
          <w:szCs w:val="20"/>
          <w:lang w:val="en-US"/>
        </w:rPr>
        <w:t xml:space="preserve"> </w:t>
      </w:r>
      <w:proofErr w:type="spellStart"/>
      <w:r w:rsidRPr="003102A2">
        <w:rPr>
          <w:b/>
          <w:bCs/>
          <w:sz w:val="20"/>
          <w:szCs w:val="20"/>
          <w:lang w:val="en-US"/>
        </w:rPr>
        <w:t>средина</w:t>
      </w:r>
      <w:proofErr w:type="spellEnd"/>
      <w:r w:rsidRPr="003102A2">
        <w:rPr>
          <w:b/>
          <w:bCs/>
          <w:sz w:val="20"/>
          <w:szCs w:val="20"/>
          <w:lang w:val="en-US"/>
        </w:rPr>
        <w:t xml:space="preserve">: </w:t>
      </w:r>
      <w:r w:rsidRPr="003102A2">
        <w:rPr>
          <w:sz w:val="20"/>
          <w:szCs w:val="20"/>
          <w:lang w:val="en-US"/>
        </w:rPr>
        <w:tab/>
      </w:r>
    </w:p>
    <w:p w14:paraId="0FA7C71E" w14:textId="77777777" w:rsidR="003102A2" w:rsidRPr="003102A2" w:rsidRDefault="003102A2" w:rsidP="003102A2">
      <w:pPr>
        <w:spacing w:after="200" w:line="276" w:lineRule="auto"/>
        <w:jc w:val="both"/>
        <w:rPr>
          <w:color w:val="FFFFFF"/>
          <w:sz w:val="20"/>
          <w:szCs w:val="20"/>
          <w:lang w:val="sr-Cyrl-RS"/>
        </w:rPr>
      </w:pPr>
      <w:r w:rsidRPr="003102A2">
        <w:rPr>
          <w:sz w:val="20"/>
          <w:szCs w:val="20"/>
          <w:lang w:val="en-US"/>
        </w:rPr>
        <w:tab/>
      </w:r>
      <w:proofErr w:type="spellStart"/>
      <w:r w:rsidRPr="003102A2">
        <w:rPr>
          <w:sz w:val="20"/>
          <w:szCs w:val="20"/>
          <w:lang w:val="en-US"/>
        </w:rPr>
        <w:t>Планине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доминантан</w:t>
      </w:r>
      <w:proofErr w:type="spellEnd"/>
      <w:r w:rsidRPr="003102A2">
        <w:rPr>
          <w:sz w:val="20"/>
          <w:szCs w:val="20"/>
          <w:lang w:val="en-US"/>
        </w:rPr>
        <w:t xml:space="preserve"> </w:t>
      </w:r>
      <w:proofErr w:type="spellStart"/>
      <w:r w:rsidRPr="003102A2">
        <w:rPr>
          <w:sz w:val="20"/>
          <w:szCs w:val="20"/>
          <w:lang w:val="en-US"/>
        </w:rPr>
        <w:t>облик</w:t>
      </w:r>
      <w:proofErr w:type="spellEnd"/>
      <w:r w:rsidRPr="003102A2">
        <w:rPr>
          <w:sz w:val="20"/>
          <w:szCs w:val="20"/>
          <w:lang w:val="en-US"/>
        </w:rPr>
        <w:t xml:space="preserve"> </w:t>
      </w:r>
      <w:proofErr w:type="spellStart"/>
      <w:r w:rsidRPr="003102A2">
        <w:rPr>
          <w:sz w:val="20"/>
          <w:szCs w:val="20"/>
          <w:lang w:val="en-US"/>
        </w:rPr>
        <w:t>рељефа</w:t>
      </w:r>
      <w:proofErr w:type="spellEnd"/>
      <w:r w:rsidRPr="003102A2">
        <w:rPr>
          <w:sz w:val="20"/>
          <w:szCs w:val="20"/>
          <w:lang w:val="en-US"/>
        </w:rPr>
        <w:t xml:space="preserve"> у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крају</w:t>
      </w:r>
      <w:proofErr w:type="spellEnd"/>
      <w:r w:rsidRPr="003102A2">
        <w:rPr>
          <w:sz w:val="20"/>
          <w:szCs w:val="20"/>
          <w:lang w:val="en-US"/>
        </w:rPr>
        <w:t xml:space="preserve">, а </w:t>
      </w:r>
      <w:proofErr w:type="spellStart"/>
      <w:r w:rsidRPr="003102A2">
        <w:rPr>
          <w:sz w:val="20"/>
          <w:szCs w:val="20"/>
          <w:lang w:val="en-US"/>
        </w:rPr>
        <w:t>временом</w:t>
      </w:r>
      <w:proofErr w:type="spellEnd"/>
      <w:r w:rsidRPr="003102A2">
        <w:rPr>
          <w:sz w:val="20"/>
          <w:szCs w:val="20"/>
          <w:lang w:val="en-US"/>
        </w:rPr>
        <w:t xml:space="preserve"> </w:t>
      </w:r>
      <w:proofErr w:type="spellStart"/>
      <w:r w:rsidRPr="003102A2">
        <w:rPr>
          <w:sz w:val="20"/>
          <w:szCs w:val="20"/>
          <w:lang w:val="en-US"/>
        </w:rPr>
        <w:t>настанка</w:t>
      </w:r>
      <w:proofErr w:type="spellEnd"/>
      <w:r w:rsidRPr="003102A2">
        <w:rPr>
          <w:sz w:val="20"/>
          <w:szCs w:val="20"/>
          <w:lang w:val="en-US"/>
        </w:rPr>
        <w:t xml:space="preserve">, </w:t>
      </w:r>
      <w:proofErr w:type="spellStart"/>
      <w:r w:rsidRPr="003102A2">
        <w:rPr>
          <w:sz w:val="20"/>
          <w:szCs w:val="20"/>
          <w:lang w:val="en-US"/>
        </w:rPr>
        <w:t>геолошким</w:t>
      </w:r>
      <w:proofErr w:type="spellEnd"/>
      <w:r w:rsidRPr="003102A2">
        <w:rPr>
          <w:sz w:val="20"/>
          <w:szCs w:val="20"/>
          <w:lang w:val="en-US"/>
        </w:rPr>
        <w:t xml:space="preserve"> </w:t>
      </w:r>
      <w:proofErr w:type="spellStart"/>
      <w:r w:rsidRPr="003102A2">
        <w:rPr>
          <w:sz w:val="20"/>
          <w:szCs w:val="20"/>
          <w:lang w:val="en-US"/>
        </w:rPr>
        <w:t>саставом</w:t>
      </w:r>
      <w:proofErr w:type="spellEnd"/>
      <w:r w:rsidRPr="003102A2">
        <w:rPr>
          <w:sz w:val="20"/>
          <w:szCs w:val="20"/>
          <w:lang w:val="en-US"/>
        </w:rPr>
        <w:t xml:space="preserve"> и </w:t>
      </w:r>
      <w:proofErr w:type="spellStart"/>
      <w:r w:rsidRPr="003102A2">
        <w:rPr>
          <w:sz w:val="20"/>
          <w:szCs w:val="20"/>
          <w:lang w:val="en-US"/>
        </w:rPr>
        <w:t>правцем</w:t>
      </w:r>
      <w:proofErr w:type="spellEnd"/>
      <w:r w:rsidRPr="003102A2">
        <w:rPr>
          <w:sz w:val="20"/>
          <w:szCs w:val="20"/>
          <w:lang w:val="en-US"/>
        </w:rPr>
        <w:t xml:space="preserve"> </w:t>
      </w:r>
      <w:proofErr w:type="spellStart"/>
      <w:r w:rsidRPr="003102A2">
        <w:rPr>
          <w:sz w:val="20"/>
          <w:szCs w:val="20"/>
          <w:lang w:val="en-US"/>
        </w:rPr>
        <w:t>пружања</w:t>
      </w:r>
      <w:proofErr w:type="spellEnd"/>
      <w:r w:rsidRPr="003102A2">
        <w:rPr>
          <w:sz w:val="20"/>
          <w:szCs w:val="20"/>
          <w:lang w:val="en-US"/>
        </w:rPr>
        <w:t xml:space="preserve"> </w:t>
      </w:r>
      <w:proofErr w:type="spellStart"/>
      <w:r w:rsidRPr="003102A2">
        <w:rPr>
          <w:sz w:val="20"/>
          <w:szCs w:val="20"/>
          <w:lang w:val="en-US"/>
        </w:rPr>
        <w:t>припадају</w:t>
      </w:r>
      <w:proofErr w:type="spellEnd"/>
      <w:r w:rsidRPr="003102A2">
        <w:rPr>
          <w:sz w:val="20"/>
          <w:szCs w:val="20"/>
          <w:lang w:val="en-US"/>
        </w:rPr>
        <w:t xml:space="preserve"> </w:t>
      </w:r>
      <w:proofErr w:type="spellStart"/>
      <w:r w:rsidRPr="003102A2">
        <w:rPr>
          <w:sz w:val="20"/>
          <w:szCs w:val="20"/>
          <w:lang w:val="en-US"/>
        </w:rPr>
        <w:t>динарском</w:t>
      </w:r>
      <w:proofErr w:type="spellEnd"/>
      <w:r w:rsidRPr="003102A2">
        <w:rPr>
          <w:sz w:val="20"/>
          <w:szCs w:val="20"/>
          <w:lang w:val="en-US"/>
        </w:rPr>
        <w:t xml:space="preserve"> </w:t>
      </w:r>
      <w:proofErr w:type="spellStart"/>
      <w:r w:rsidRPr="003102A2">
        <w:rPr>
          <w:sz w:val="20"/>
          <w:szCs w:val="20"/>
          <w:lang w:val="en-US"/>
        </w:rPr>
        <w:t>типу</w:t>
      </w:r>
      <w:proofErr w:type="spellEnd"/>
      <w:r w:rsidRPr="003102A2">
        <w:rPr>
          <w:sz w:val="20"/>
          <w:szCs w:val="20"/>
          <w:lang w:val="en-US"/>
        </w:rPr>
        <w:t xml:space="preserve"> </w:t>
      </w:r>
      <w:proofErr w:type="spellStart"/>
      <w:r w:rsidRPr="003102A2">
        <w:rPr>
          <w:sz w:val="20"/>
          <w:szCs w:val="20"/>
          <w:lang w:val="en-US"/>
        </w:rPr>
        <w:t>планина</w:t>
      </w:r>
      <w:proofErr w:type="spellEnd"/>
      <w:r w:rsidRPr="003102A2">
        <w:rPr>
          <w:sz w:val="20"/>
          <w:szCs w:val="20"/>
          <w:lang w:val="en-US"/>
        </w:rPr>
        <w:t xml:space="preserve">. </w:t>
      </w:r>
      <w:proofErr w:type="spellStart"/>
      <w:r w:rsidRPr="003102A2">
        <w:rPr>
          <w:sz w:val="20"/>
          <w:szCs w:val="20"/>
          <w:lang w:val="en-US"/>
        </w:rPr>
        <w:t>Богате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шумама</w:t>
      </w:r>
      <w:proofErr w:type="spellEnd"/>
      <w:r w:rsidRPr="003102A2">
        <w:rPr>
          <w:sz w:val="20"/>
          <w:szCs w:val="20"/>
          <w:lang w:val="en-US"/>
        </w:rPr>
        <w:t xml:space="preserve">, </w:t>
      </w:r>
      <w:proofErr w:type="spellStart"/>
      <w:r w:rsidRPr="003102A2">
        <w:rPr>
          <w:sz w:val="20"/>
          <w:szCs w:val="20"/>
          <w:lang w:val="en-US"/>
        </w:rPr>
        <w:t>пропланцима</w:t>
      </w:r>
      <w:proofErr w:type="spellEnd"/>
      <w:r w:rsidRPr="003102A2">
        <w:rPr>
          <w:sz w:val="20"/>
          <w:szCs w:val="20"/>
          <w:lang w:val="en-US"/>
        </w:rPr>
        <w:t xml:space="preserve">, </w:t>
      </w:r>
      <w:proofErr w:type="spellStart"/>
      <w:r w:rsidRPr="003102A2">
        <w:rPr>
          <w:sz w:val="20"/>
          <w:szCs w:val="20"/>
          <w:lang w:val="en-US"/>
        </w:rPr>
        <w:t>пашњацима</w:t>
      </w:r>
      <w:proofErr w:type="spellEnd"/>
      <w:r w:rsidRPr="003102A2">
        <w:rPr>
          <w:sz w:val="20"/>
          <w:szCs w:val="20"/>
          <w:lang w:val="en-US"/>
        </w:rPr>
        <w:t xml:space="preserve">, </w:t>
      </w:r>
      <w:proofErr w:type="spellStart"/>
      <w:r w:rsidRPr="003102A2">
        <w:rPr>
          <w:sz w:val="20"/>
          <w:szCs w:val="20"/>
          <w:lang w:val="en-US"/>
        </w:rPr>
        <w:t>хладним</w:t>
      </w:r>
      <w:proofErr w:type="spellEnd"/>
      <w:r w:rsidRPr="003102A2">
        <w:rPr>
          <w:sz w:val="20"/>
          <w:szCs w:val="20"/>
          <w:lang w:val="en-US"/>
        </w:rPr>
        <w:t xml:space="preserve"> </w:t>
      </w:r>
      <w:proofErr w:type="spellStart"/>
      <w:r w:rsidRPr="003102A2">
        <w:rPr>
          <w:sz w:val="20"/>
          <w:szCs w:val="20"/>
          <w:lang w:val="en-US"/>
        </w:rPr>
        <w:t>изворима</w:t>
      </w:r>
      <w:proofErr w:type="spellEnd"/>
      <w:r w:rsidRPr="003102A2">
        <w:rPr>
          <w:sz w:val="20"/>
          <w:szCs w:val="20"/>
          <w:lang w:val="en-US"/>
        </w:rPr>
        <w:t xml:space="preserve">, </w:t>
      </w:r>
      <w:proofErr w:type="spellStart"/>
      <w:r w:rsidRPr="003102A2">
        <w:rPr>
          <w:sz w:val="20"/>
          <w:szCs w:val="20"/>
          <w:lang w:val="en-US"/>
        </w:rPr>
        <w:t>бистрим</w:t>
      </w:r>
      <w:proofErr w:type="spellEnd"/>
      <w:r w:rsidRPr="003102A2">
        <w:rPr>
          <w:sz w:val="20"/>
          <w:szCs w:val="20"/>
          <w:lang w:val="en-US"/>
        </w:rPr>
        <w:t xml:space="preserve"> </w:t>
      </w:r>
      <w:proofErr w:type="spellStart"/>
      <w:r w:rsidRPr="003102A2">
        <w:rPr>
          <w:sz w:val="20"/>
          <w:szCs w:val="20"/>
          <w:lang w:val="en-US"/>
        </w:rPr>
        <w:t>речицама</w:t>
      </w:r>
      <w:proofErr w:type="spellEnd"/>
      <w:r w:rsidRPr="003102A2">
        <w:rPr>
          <w:sz w:val="20"/>
          <w:szCs w:val="20"/>
          <w:lang w:val="en-US"/>
        </w:rPr>
        <w:t xml:space="preserve"> и </w:t>
      </w:r>
      <w:proofErr w:type="spellStart"/>
      <w:r w:rsidRPr="003102A2">
        <w:rPr>
          <w:sz w:val="20"/>
          <w:szCs w:val="20"/>
          <w:lang w:val="en-US"/>
        </w:rPr>
        <w:t>чистим</w:t>
      </w:r>
      <w:proofErr w:type="spellEnd"/>
      <w:r w:rsidRPr="003102A2">
        <w:rPr>
          <w:sz w:val="20"/>
          <w:szCs w:val="20"/>
          <w:lang w:val="en-US"/>
        </w:rPr>
        <w:t xml:space="preserve"> </w:t>
      </w:r>
      <w:proofErr w:type="spellStart"/>
      <w:r w:rsidRPr="003102A2">
        <w:rPr>
          <w:sz w:val="20"/>
          <w:szCs w:val="20"/>
          <w:lang w:val="en-US"/>
        </w:rPr>
        <w:t>ваздухом</w:t>
      </w:r>
      <w:proofErr w:type="spellEnd"/>
      <w:r w:rsidRPr="003102A2">
        <w:rPr>
          <w:sz w:val="20"/>
          <w:szCs w:val="20"/>
          <w:lang w:val="en-US"/>
        </w:rPr>
        <w:t xml:space="preserve">, </w:t>
      </w:r>
      <w:proofErr w:type="spellStart"/>
      <w:r w:rsidRPr="003102A2">
        <w:rPr>
          <w:sz w:val="20"/>
          <w:szCs w:val="20"/>
          <w:lang w:val="en-US"/>
        </w:rPr>
        <w:t>дивљим</w:t>
      </w:r>
      <w:proofErr w:type="spellEnd"/>
      <w:r w:rsidRPr="003102A2">
        <w:rPr>
          <w:sz w:val="20"/>
          <w:szCs w:val="20"/>
          <w:lang w:val="en-US"/>
        </w:rPr>
        <w:t xml:space="preserve"> </w:t>
      </w:r>
      <w:proofErr w:type="spellStart"/>
      <w:r w:rsidRPr="003102A2">
        <w:rPr>
          <w:sz w:val="20"/>
          <w:szCs w:val="20"/>
          <w:lang w:val="en-US"/>
        </w:rPr>
        <w:t>воћем</w:t>
      </w:r>
      <w:proofErr w:type="spellEnd"/>
      <w:r w:rsidRPr="003102A2">
        <w:rPr>
          <w:sz w:val="20"/>
          <w:szCs w:val="20"/>
          <w:lang w:val="en-US"/>
        </w:rPr>
        <w:t xml:space="preserve">, </w:t>
      </w:r>
      <w:proofErr w:type="spellStart"/>
      <w:r w:rsidRPr="003102A2">
        <w:rPr>
          <w:sz w:val="20"/>
          <w:szCs w:val="20"/>
          <w:lang w:val="en-US"/>
        </w:rPr>
        <w:t>разном</w:t>
      </w:r>
      <w:proofErr w:type="spellEnd"/>
      <w:r w:rsidRPr="003102A2">
        <w:rPr>
          <w:sz w:val="20"/>
          <w:szCs w:val="20"/>
          <w:lang w:val="en-US"/>
        </w:rPr>
        <w:t xml:space="preserve"> </w:t>
      </w:r>
      <w:proofErr w:type="spellStart"/>
      <w:r w:rsidRPr="003102A2">
        <w:rPr>
          <w:sz w:val="20"/>
          <w:szCs w:val="20"/>
          <w:lang w:val="en-US"/>
        </w:rPr>
        <w:t>дивљачи</w:t>
      </w:r>
      <w:proofErr w:type="spellEnd"/>
      <w:r w:rsidRPr="003102A2">
        <w:rPr>
          <w:sz w:val="20"/>
          <w:szCs w:val="20"/>
          <w:lang w:val="en-US"/>
        </w:rPr>
        <w:t xml:space="preserve"> и </w:t>
      </w:r>
      <w:proofErr w:type="spellStart"/>
      <w:r w:rsidRPr="003102A2">
        <w:rPr>
          <w:sz w:val="20"/>
          <w:szCs w:val="20"/>
          <w:lang w:val="en-US"/>
        </w:rPr>
        <w:t>шумским</w:t>
      </w:r>
      <w:proofErr w:type="spellEnd"/>
      <w:r w:rsidRPr="003102A2">
        <w:rPr>
          <w:sz w:val="20"/>
          <w:szCs w:val="20"/>
          <w:lang w:val="en-US"/>
        </w:rPr>
        <w:t xml:space="preserve"> </w:t>
      </w:r>
      <w:proofErr w:type="spellStart"/>
      <w:r w:rsidRPr="003102A2">
        <w:rPr>
          <w:sz w:val="20"/>
          <w:szCs w:val="20"/>
          <w:lang w:val="en-US"/>
        </w:rPr>
        <w:t>плодовима</w:t>
      </w:r>
      <w:proofErr w:type="spellEnd"/>
      <w:r w:rsidRPr="003102A2">
        <w:rPr>
          <w:sz w:val="20"/>
          <w:szCs w:val="20"/>
          <w:lang w:val="en-US"/>
        </w:rPr>
        <w:t xml:space="preserve">. </w:t>
      </w:r>
      <w:proofErr w:type="spellStart"/>
      <w:r w:rsidRPr="003102A2">
        <w:rPr>
          <w:sz w:val="20"/>
          <w:szCs w:val="20"/>
          <w:lang w:val="en-US"/>
        </w:rPr>
        <w:t>Заступљене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w:t>
      </w:r>
      <w:proofErr w:type="spellStart"/>
      <w:r w:rsidRPr="003102A2">
        <w:rPr>
          <w:sz w:val="20"/>
          <w:szCs w:val="20"/>
          <w:lang w:val="en-US"/>
        </w:rPr>
        <w:t>четинарске</w:t>
      </w:r>
      <w:proofErr w:type="spellEnd"/>
      <w:r w:rsidRPr="003102A2">
        <w:rPr>
          <w:sz w:val="20"/>
          <w:szCs w:val="20"/>
          <w:lang w:val="en-US"/>
        </w:rPr>
        <w:t xml:space="preserve">, </w:t>
      </w:r>
      <w:proofErr w:type="spellStart"/>
      <w:r w:rsidRPr="003102A2">
        <w:rPr>
          <w:sz w:val="20"/>
          <w:szCs w:val="20"/>
          <w:lang w:val="en-US"/>
        </w:rPr>
        <w:t>тако</w:t>
      </w:r>
      <w:proofErr w:type="spellEnd"/>
      <w:r w:rsidRPr="003102A2">
        <w:rPr>
          <w:sz w:val="20"/>
          <w:szCs w:val="20"/>
          <w:lang w:val="en-US"/>
        </w:rPr>
        <w:t xml:space="preserve"> и </w:t>
      </w:r>
      <w:proofErr w:type="spellStart"/>
      <w:r w:rsidRPr="003102A2">
        <w:rPr>
          <w:sz w:val="20"/>
          <w:szCs w:val="20"/>
          <w:lang w:val="en-US"/>
        </w:rPr>
        <w:t>лишћарске</w:t>
      </w:r>
      <w:proofErr w:type="spellEnd"/>
      <w:r w:rsidRPr="003102A2">
        <w:rPr>
          <w:sz w:val="20"/>
          <w:szCs w:val="20"/>
          <w:lang w:val="en-US"/>
        </w:rPr>
        <w:t xml:space="preserve"> </w:t>
      </w:r>
      <w:proofErr w:type="spellStart"/>
      <w:r w:rsidRPr="003102A2">
        <w:rPr>
          <w:sz w:val="20"/>
          <w:szCs w:val="20"/>
          <w:lang w:val="en-US"/>
        </w:rPr>
        <w:t>врсте</w:t>
      </w:r>
      <w:proofErr w:type="spellEnd"/>
      <w:r w:rsidRPr="003102A2">
        <w:rPr>
          <w:sz w:val="20"/>
          <w:szCs w:val="20"/>
          <w:lang w:val="en-US"/>
        </w:rPr>
        <w:t xml:space="preserve"> </w:t>
      </w:r>
      <w:proofErr w:type="spellStart"/>
      <w:r w:rsidRPr="003102A2">
        <w:rPr>
          <w:sz w:val="20"/>
          <w:szCs w:val="20"/>
          <w:lang w:val="en-US"/>
        </w:rPr>
        <w:t>дрвећа</w:t>
      </w:r>
      <w:proofErr w:type="spellEnd"/>
      <w:r w:rsidRPr="003102A2">
        <w:rPr>
          <w:sz w:val="20"/>
          <w:szCs w:val="20"/>
          <w:lang w:val="en-US"/>
        </w:rPr>
        <w:t xml:space="preserve"> у </w:t>
      </w:r>
      <w:proofErr w:type="spellStart"/>
      <w:r w:rsidRPr="003102A2">
        <w:rPr>
          <w:sz w:val="20"/>
          <w:szCs w:val="20"/>
          <w:lang w:val="en-US"/>
        </w:rPr>
        <w:t>чистим</w:t>
      </w:r>
      <w:proofErr w:type="spellEnd"/>
      <w:r w:rsidRPr="003102A2">
        <w:rPr>
          <w:sz w:val="20"/>
          <w:szCs w:val="20"/>
          <w:lang w:val="en-US"/>
        </w:rPr>
        <w:t xml:space="preserve"> и </w:t>
      </w:r>
      <w:proofErr w:type="spellStart"/>
      <w:r w:rsidRPr="003102A2">
        <w:rPr>
          <w:sz w:val="20"/>
          <w:szCs w:val="20"/>
          <w:lang w:val="en-US"/>
        </w:rPr>
        <w:t>мешовитим</w:t>
      </w:r>
      <w:proofErr w:type="spellEnd"/>
      <w:r w:rsidRPr="003102A2">
        <w:rPr>
          <w:sz w:val="20"/>
          <w:szCs w:val="20"/>
          <w:lang w:val="en-US"/>
        </w:rPr>
        <w:t xml:space="preserve"> </w:t>
      </w:r>
      <w:proofErr w:type="spellStart"/>
      <w:r w:rsidRPr="003102A2">
        <w:rPr>
          <w:sz w:val="20"/>
          <w:szCs w:val="20"/>
          <w:lang w:val="en-US"/>
        </w:rPr>
        <w:t>састојинама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веома</w:t>
      </w:r>
      <w:proofErr w:type="spellEnd"/>
      <w:r w:rsidRPr="003102A2">
        <w:rPr>
          <w:sz w:val="20"/>
          <w:szCs w:val="20"/>
          <w:lang w:val="en-US"/>
        </w:rPr>
        <w:t xml:space="preserve"> </w:t>
      </w:r>
      <w:proofErr w:type="spellStart"/>
      <w:r w:rsidRPr="003102A2">
        <w:rPr>
          <w:sz w:val="20"/>
          <w:szCs w:val="20"/>
          <w:lang w:val="en-US"/>
        </w:rPr>
        <w:t>богатим</w:t>
      </w:r>
      <w:proofErr w:type="spellEnd"/>
      <w:r w:rsidRPr="003102A2">
        <w:rPr>
          <w:sz w:val="20"/>
          <w:szCs w:val="20"/>
          <w:lang w:val="en-US"/>
        </w:rPr>
        <w:t xml:space="preserve"> </w:t>
      </w:r>
      <w:proofErr w:type="spellStart"/>
      <w:r w:rsidRPr="003102A2">
        <w:rPr>
          <w:sz w:val="20"/>
          <w:szCs w:val="20"/>
          <w:lang w:val="en-US"/>
        </w:rPr>
        <w:t>фондом</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w:t>
      </w:r>
      <w:proofErr w:type="spellStart"/>
      <w:r w:rsidRPr="003102A2">
        <w:rPr>
          <w:sz w:val="20"/>
          <w:szCs w:val="20"/>
          <w:lang w:val="en-US"/>
        </w:rPr>
        <w:t>дрвећа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Парк</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w:t>
      </w:r>
      <w:proofErr w:type="spellStart"/>
      <w:r w:rsidRPr="003102A2">
        <w:rPr>
          <w:sz w:val="20"/>
          <w:szCs w:val="20"/>
          <w:lang w:val="en-US"/>
        </w:rPr>
        <w:t>проглашен</w:t>
      </w:r>
      <w:proofErr w:type="spellEnd"/>
      <w:r w:rsidRPr="003102A2">
        <w:rPr>
          <w:sz w:val="20"/>
          <w:szCs w:val="20"/>
          <w:lang w:val="en-US"/>
        </w:rPr>
        <w:t xml:space="preserve"> 20.</w:t>
      </w:r>
      <w:proofErr w:type="gramStart"/>
      <w:r w:rsidRPr="003102A2">
        <w:rPr>
          <w:sz w:val="20"/>
          <w:szCs w:val="20"/>
          <w:lang w:val="en-US"/>
        </w:rPr>
        <w:t>07.2001.године</w:t>
      </w:r>
      <w:proofErr w:type="gramEnd"/>
      <w:r w:rsidRPr="003102A2">
        <w:rPr>
          <w:sz w:val="20"/>
          <w:szCs w:val="20"/>
          <w:lang w:val="en-US"/>
        </w:rPr>
        <w:t xml:space="preserve"> </w:t>
      </w:r>
      <w:proofErr w:type="spellStart"/>
      <w:r w:rsidRPr="003102A2">
        <w:rPr>
          <w:sz w:val="20"/>
          <w:szCs w:val="20"/>
          <w:lang w:val="en-US"/>
        </w:rPr>
        <w:t>Уредбом</w:t>
      </w:r>
      <w:proofErr w:type="spellEnd"/>
      <w:r w:rsidRPr="003102A2">
        <w:rPr>
          <w:sz w:val="20"/>
          <w:szCs w:val="20"/>
          <w:lang w:val="en-US"/>
        </w:rPr>
        <w:t xml:space="preserve"> </w:t>
      </w:r>
      <w:proofErr w:type="spellStart"/>
      <w:r w:rsidRPr="003102A2">
        <w:rPr>
          <w:sz w:val="20"/>
          <w:szCs w:val="20"/>
          <w:lang w:val="en-US"/>
        </w:rPr>
        <w:t>Владе</w:t>
      </w:r>
      <w:proofErr w:type="spellEnd"/>
      <w:r w:rsidRPr="003102A2">
        <w:rPr>
          <w:sz w:val="20"/>
          <w:szCs w:val="20"/>
          <w:lang w:val="en-US"/>
        </w:rPr>
        <w:t xml:space="preserve"> </w:t>
      </w:r>
      <w:proofErr w:type="spellStart"/>
      <w:r w:rsidRPr="003102A2">
        <w:rPr>
          <w:sz w:val="20"/>
          <w:szCs w:val="20"/>
          <w:lang w:val="en-US"/>
        </w:rPr>
        <w:t>Републике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а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њега</w:t>
      </w:r>
      <w:proofErr w:type="spellEnd"/>
      <w:r w:rsidRPr="003102A2">
        <w:rPr>
          <w:sz w:val="20"/>
          <w:szCs w:val="20"/>
          <w:lang w:val="en-US"/>
        </w:rPr>
        <w:t xml:space="preserve"> и </w:t>
      </w:r>
      <w:proofErr w:type="spellStart"/>
      <w:r w:rsidRPr="003102A2">
        <w:rPr>
          <w:sz w:val="20"/>
          <w:szCs w:val="20"/>
          <w:lang w:val="en-US"/>
        </w:rPr>
        <w:t>Резерват</w:t>
      </w:r>
      <w:proofErr w:type="spellEnd"/>
      <w:r w:rsidRPr="003102A2">
        <w:rPr>
          <w:sz w:val="20"/>
          <w:szCs w:val="20"/>
          <w:lang w:val="en-US"/>
        </w:rPr>
        <w:t xml:space="preserve"> </w:t>
      </w:r>
      <w:proofErr w:type="spellStart"/>
      <w:r w:rsidRPr="003102A2">
        <w:rPr>
          <w:sz w:val="20"/>
          <w:szCs w:val="20"/>
          <w:lang w:val="en-US"/>
        </w:rPr>
        <w:t>биосферe</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 </w:t>
      </w:r>
      <w:proofErr w:type="spellStart"/>
      <w:r w:rsidRPr="003102A2">
        <w:rPr>
          <w:sz w:val="20"/>
          <w:szCs w:val="20"/>
          <w:lang w:val="en-US"/>
        </w:rPr>
        <w:t>Студеница</w:t>
      </w:r>
      <w:proofErr w:type="spellEnd"/>
      <w:r w:rsidRPr="003102A2">
        <w:rPr>
          <w:sz w:val="20"/>
          <w:szCs w:val="20"/>
          <w:lang w:val="en-US"/>
        </w:rPr>
        <w:t>» (</w:t>
      </w:r>
      <w:proofErr w:type="spellStart"/>
      <w:r w:rsidRPr="003102A2">
        <w:rPr>
          <w:sz w:val="20"/>
          <w:szCs w:val="20"/>
          <w:lang w:val="en-US"/>
        </w:rPr>
        <w:t>проглашен</w:t>
      </w:r>
      <w:proofErr w:type="spellEnd"/>
      <w:r w:rsidRPr="003102A2">
        <w:rPr>
          <w:sz w:val="20"/>
          <w:szCs w:val="20"/>
          <w:lang w:val="en-US"/>
        </w:rPr>
        <w:t xml:space="preserve"> 15.09.2001.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УНЕСКО-а –</w:t>
      </w:r>
      <w:proofErr w:type="spellStart"/>
      <w:r w:rsidRPr="003102A2">
        <w:rPr>
          <w:sz w:val="20"/>
          <w:szCs w:val="20"/>
          <w:lang w:val="en-US"/>
        </w:rPr>
        <w:t>MuB</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заштићено</w:t>
      </w:r>
      <w:proofErr w:type="spellEnd"/>
      <w:r w:rsidRPr="003102A2">
        <w:rPr>
          <w:sz w:val="20"/>
          <w:szCs w:val="20"/>
          <w:lang w:val="en-US"/>
        </w:rPr>
        <w:t xml:space="preserve"> </w:t>
      </w:r>
      <w:proofErr w:type="spellStart"/>
      <w:r w:rsidRPr="003102A2">
        <w:rPr>
          <w:sz w:val="20"/>
          <w:szCs w:val="20"/>
          <w:lang w:val="en-US"/>
        </w:rPr>
        <w:t>природно</w:t>
      </w:r>
      <w:proofErr w:type="spellEnd"/>
      <w:r w:rsidRPr="003102A2">
        <w:rPr>
          <w:sz w:val="20"/>
          <w:szCs w:val="20"/>
          <w:lang w:val="en-US"/>
        </w:rPr>
        <w:t xml:space="preserve"> </w:t>
      </w:r>
      <w:proofErr w:type="spellStart"/>
      <w:r w:rsidRPr="003102A2">
        <w:rPr>
          <w:sz w:val="20"/>
          <w:szCs w:val="20"/>
          <w:lang w:val="en-US"/>
        </w:rPr>
        <w:t>добро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изузетне</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прве</w:t>
      </w:r>
      <w:proofErr w:type="spellEnd"/>
      <w:r w:rsidRPr="003102A2">
        <w:rPr>
          <w:sz w:val="20"/>
          <w:szCs w:val="20"/>
          <w:lang w:val="en-US"/>
        </w:rPr>
        <w:t xml:space="preserve"> </w:t>
      </w:r>
      <w:proofErr w:type="spellStart"/>
      <w:r w:rsidRPr="003102A2">
        <w:rPr>
          <w:sz w:val="20"/>
          <w:szCs w:val="20"/>
          <w:lang w:val="en-US"/>
        </w:rPr>
        <w:t>категорије</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планина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значајне</w:t>
      </w:r>
      <w:proofErr w:type="spellEnd"/>
      <w:r w:rsidRPr="003102A2">
        <w:rPr>
          <w:sz w:val="20"/>
          <w:szCs w:val="20"/>
          <w:lang w:val="en-US"/>
        </w:rPr>
        <w:t xml:space="preserve"> и </w:t>
      </w:r>
      <w:proofErr w:type="spellStart"/>
      <w:r w:rsidRPr="003102A2">
        <w:rPr>
          <w:sz w:val="20"/>
          <w:szCs w:val="20"/>
          <w:lang w:val="en-US"/>
        </w:rPr>
        <w:t>Чемерница</w:t>
      </w:r>
      <w:proofErr w:type="spellEnd"/>
      <w:r w:rsidRPr="003102A2">
        <w:rPr>
          <w:sz w:val="20"/>
          <w:szCs w:val="20"/>
          <w:lang w:val="en-US"/>
        </w:rPr>
        <w:t xml:space="preserve">, </w:t>
      </w:r>
      <w:proofErr w:type="spellStart"/>
      <w:r w:rsidRPr="003102A2">
        <w:rPr>
          <w:sz w:val="20"/>
          <w:szCs w:val="20"/>
          <w:lang w:val="en-US"/>
        </w:rPr>
        <w:t>Мучањ</w:t>
      </w:r>
      <w:proofErr w:type="spellEnd"/>
      <w:r w:rsidRPr="003102A2">
        <w:rPr>
          <w:sz w:val="20"/>
          <w:szCs w:val="20"/>
          <w:lang w:val="en-US"/>
        </w:rPr>
        <w:t xml:space="preserve"> и </w:t>
      </w:r>
      <w:proofErr w:type="spellStart"/>
      <w:r w:rsidRPr="003102A2">
        <w:rPr>
          <w:sz w:val="20"/>
          <w:szCs w:val="20"/>
          <w:lang w:val="en-US"/>
        </w:rPr>
        <w:t>Јавор</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у </w:t>
      </w:r>
      <w:proofErr w:type="spellStart"/>
      <w:r w:rsidRPr="003102A2">
        <w:rPr>
          <w:sz w:val="20"/>
          <w:szCs w:val="20"/>
          <w:lang w:val="en-US"/>
        </w:rPr>
        <w:t>Моравичком</w:t>
      </w:r>
      <w:proofErr w:type="spellEnd"/>
      <w:r w:rsidRPr="003102A2">
        <w:rPr>
          <w:sz w:val="20"/>
          <w:szCs w:val="20"/>
          <w:lang w:val="en-US"/>
        </w:rPr>
        <w:t xml:space="preserve"> </w:t>
      </w:r>
      <w:proofErr w:type="spellStart"/>
      <w:r w:rsidRPr="003102A2">
        <w:rPr>
          <w:sz w:val="20"/>
          <w:szCs w:val="20"/>
          <w:lang w:val="en-US"/>
        </w:rPr>
        <w:t>крају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у </w:t>
      </w:r>
      <w:proofErr w:type="spellStart"/>
      <w:r w:rsidRPr="003102A2">
        <w:rPr>
          <w:sz w:val="20"/>
          <w:szCs w:val="20"/>
          <w:lang w:val="en-US"/>
        </w:rPr>
        <w:t>речним</w:t>
      </w:r>
      <w:proofErr w:type="spellEnd"/>
      <w:r w:rsidRPr="003102A2">
        <w:rPr>
          <w:sz w:val="20"/>
          <w:szCs w:val="20"/>
          <w:lang w:val="en-US"/>
        </w:rPr>
        <w:t xml:space="preserve"> </w:t>
      </w:r>
      <w:proofErr w:type="spellStart"/>
      <w:r w:rsidRPr="003102A2">
        <w:rPr>
          <w:sz w:val="20"/>
          <w:szCs w:val="20"/>
          <w:lang w:val="en-US"/>
        </w:rPr>
        <w:t>долинама</w:t>
      </w:r>
      <w:proofErr w:type="spellEnd"/>
      <w:r w:rsidRPr="003102A2">
        <w:rPr>
          <w:sz w:val="20"/>
          <w:szCs w:val="20"/>
          <w:lang w:val="en-US"/>
        </w:rPr>
        <w:t xml:space="preserve"> и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планинским</w:t>
      </w:r>
      <w:proofErr w:type="spellEnd"/>
      <w:r w:rsidRPr="003102A2">
        <w:rPr>
          <w:sz w:val="20"/>
          <w:szCs w:val="20"/>
          <w:lang w:val="en-US"/>
        </w:rPr>
        <w:t xml:space="preserve"> </w:t>
      </w:r>
      <w:proofErr w:type="spellStart"/>
      <w:r w:rsidRPr="003102A2">
        <w:rPr>
          <w:sz w:val="20"/>
          <w:szCs w:val="20"/>
          <w:lang w:val="en-US"/>
        </w:rPr>
        <w:t>обронцима</w:t>
      </w:r>
      <w:proofErr w:type="spellEnd"/>
      <w:r w:rsidRPr="003102A2">
        <w:rPr>
          <w:sz w:val="20"/>
          <w:szCs w:val="20"/>
          <w:lang w:val="en-US"/>
        </w:rPr>
        <w:t xml:space="preserve">. </w:t>
      </w:r>
      <w:proofErr w:type="spellStart"/>
      <w:r w:rsidRPr="003102A2">
        <w:rPr>
          <w:sz w:val="20"/>
          <w:szCs w:val="20"/>
          <w:lang w:val="en-US"/>
        </w:rPr>
        <w:t>Припадају</w:t>
      </w:r>
      <w:proofErr w:type="spellEnd"/>
      <w:r w:rsidRPr="003102A2">
        <w:rPr>
          <w:sz w:val="20"/>
          <w:szCs w:val="20"/>
          <w:lang w:val="en-US"/>
        </w:rPr>
        <w:t xml:space="preserve"> </w:t>
      </w:r>
      <w:proofErr w:type="spellStart"/>
      <w:r w:rsidRPr="003102A2">
        <w:rPr>
          <w:sz w:val="20"/>
          <w:szCs w:val="20"/>
          <w:lang w:val="en-US"/>
        </w:rPr>
        <w:t>старовлашком</w:t>
      </w:r>
      <w:proofErr w:type="spellEnd"/>
      <w:r w:rsidRPr="003102A2">
        <w:rPr>
          <w:sz w:val="20"/>
          <w:szCs w:val="20"/>
          <w:lang w:val="en-US"/>
        </w:rPr>
        <w:t xml:space="preserve"> </w:t>
      </w:r>
      <w:proofErr w:type="spellStart"/>
      <w:r w:rsidRPr="003102A2">
        <w:rPr>
          <w:sz w:val="20"/>
          <w:szCs w:val="20"/>
          <w:lang w:val="en-US"/>
        </w:rPr>
        <w:t>типу</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изузев</w:t>
      </w:r>
      <w:proofErr w:type="spellEnd"/>
      <w:r w:rsidRPr="003102A2">
        <w:rPr>
          <w:sz w:val="20"/>
          <w:szCs w:val="20"/>
          <w:lang w:val="en-US"/>
        </w:rPr>
        <w:t xml:space="preserve"> </w:t>
      </w:r>
      <w:proofErr w:type="spellStart"/>
      <w:r w:rsidRPr="003102A2">
        <w:rPr>
          <w:sz w:val="20"/>
          <w:szCs w:val="20"/>
          <w:lang w:val="en-US"/>
        </w:rPr>
        <w:t>оних</w:t>
      </w:r>
      <w:proofErr w:type="spellEnd"/>
      <w:r w:rsidRPr="003102A2">
        <w:rPr>
          <w:sz w:val="20"/>
          <w:szCs w:val="20"/>
          <w:lang w:val="en-US"/>
        </w:rPr>
        <w:t xml:space="preserve"> у </w:t>
      </w:r>
      <w:proofErr w:type="spellStart"/>
      <w:r w:rsidRPr="003102A2">
        <w:rPr>
          <w:sz w:val="20"/>
          <w:szCs w:val="20"/>
          <w:lang w:val="en-US"/>
        </w:rPr>
        <w:t>речним</w:t>
      </w:r>
      <w:proofErr w:type="spellEnd"/>
      <w:r w:rsidRPr="003102A2">
        <w:rPr>
          <w:sz w:val="20"/>
          <w:szCs w:val="20"/>
          <w:lang w:val="en-US"/>
        </w:rPr>
        <w:t xml:space="preserve"> </w:t>
      </w:r>
      <w:proofErr w:type="spellStart"/>
      <w:r w:rsidRPr="003102A2">
        <w:rPr>
          <w:sz w:val="20"/>
          <w:szCs w:val="20"/>
          <w:lang w:val="en-US"/>
        </w:rPr>
        <w:t>долинама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овакав</w:t>
      </w:r>
      <w:proofErr w:type="spellEnd"/>
      <w:r w:rsidRPr="003102A2">
        <w:rPr>
          <w:sz w:val="20"/>
          <w:szCs w:val="20"/>
          <w:lang w:val="en-US"/>
        </w:rPr>
        <w:t xml:space="preserve"> </w:t>
      </w:r>
      <w:proofErr w:type="spellStart"/>
      <w:r w:rsidRPr="003102A2">
        <w:rPr>
          <w:sz w:val="20"/>
          <w:szCs w:val="20"/>
          <w:lang w:val="en-US"/>
        </w:rPr>
        <w:t>положај</w:t>
      </w:r>
      <w:proofErr w:type="spellEnd"/>
      <w:r w:rsidRPr="003102A2">
        <w:rPr>
          <w:sz w:val="20"/>
          <w:szCs w:val="20"/>
          <w:lang w:val="en-US"/>
        </w:rPr>
        <w:t xml:space="preserve"> и </w:t>
      </w:r>
      <w:proofErr w:type="spellStart"/>
      <w:r w:rsidRPr="003102A2">
        <w:rPr>
          <w:sz w:val="20"/>
          <w:szCs w:val="20"/>
          <w:lang w:val="en-US"/>
        </w:rPr>
        <w:t>тип</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утицали</w:t>
      </w:r>
      <w:proofErr w:type="spellEnd"/>
      <w:r w:rsidRPr="003102A2">
        <w:rPr>
          <w:sz w:val="20"/>
          <w:szCs w:val="20"/>
          <w:lang w:val="en-US"/>
        </w:rPr>
        <w:t xml:space="preserve"> </w:t>
      </w:r>
      <w:proofErr w:type="spellStart"/>
      <w:r w:rsidRPr="003102A2">
        <w:rPr>
          <w:sz w:val="20"/>
          <w:szCs w:val="20"/>
          <w:lang w:val="en-US"/>
        </w:rPr>
        <w:t>планинско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простране</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и </w:t>
      </w:r>
      <w:proofErr w:type="spellStart"/>
      <w:r w:rsidRPr="003102A2">
        <w:rPr>
          <w:sz w:val="20"/>
          <w:szCs w:val="20"/>
          <w:lang w:val="en-US"/>
        </w:rPr>
        <w:t>етничке</w:t>
      </w:r>
      <w:proofErr w:type="spellEnd"/>
      <w:r w:rsidRPr="003102A2">
        <w:rPr>
          <w:sz w:val="20"/>
          <w:szCs w:val="20"/>
          <w:lang w:val="en-US"/>
        </w:rPr>
        <w:t xml:space="preserve"> </w:t>
      </w:r>
      <w:proofErr w:type="spellStart"/>
      <w:r w:rsidRPr="003102A2">
        <w:rPr>
          <w:sz w:val="20"/>
          <w:szCs w:val="20"/>
          <w:lang w:val="en-US"/>
        </w:rPr>
        <w:t>особине</w:t>
      </w:r>
      <w:proofErr w:type="spellEnd"/>
      <w:r w:rsidRPr="003102A2">
        <w:rPr>
          <w:sz w:val="20"/>
          <w:szCs w:val="20"/>
          <w:lang w:val="en-US"/>
        </w:rPr>
        <w:t xml:space="preserve"> </w:t>
      </w:r>
      <w:proofErr w:type="spellStart"/>
      <w:r w:rsidRPr="003102A2">
        <w:rPr>
          <w:sz w:val="20"/>
          <w:szCs w:val="20"/>
          <w:lang w:val="en-US"/>
        </w:rPr>
        <w:t>досељеника</w:t>
      </w:r>
      <w:proofErr w:type="spellEnd"/>
      <w:r w:rsidRPr="003102A2">
        <w:rPr>
          <w:sz w:val="20"/>
          <w:szCs w:val="20"/>
          <w:lang w:val="en-US"/>
        </w:rPr>
        <w:t xml:space="preserve">.  </w:t>
      </w:r>
      <w:proofErr w:type="spellStart"/>
      <w:proofErr w:type="gramStart"/>
      <w:r w:rsidRPr="003102A2">
        <w:rPr>
          <w:sz w:val="20"/>
          <w:szCs w:val="20"/>
          <w:lang w:val="en-US"/>
        </w:rPr>
        <w:t>Воде</w:t>
      </w:r>
      <w:proofErr w:type="spellEnd"/>
      <w:r w:rsidRPr="003102A2">
        <w:rPr>
          <w:sz w:val="20"/>
          <w:szCs w:val="20"/>
          <w:lang w:val="en-US"/>
        </w:rPr>
        <w:t xml:space="preserve">  </w:t>
      </w:r>
      <w:r w:rsidRPr="003102A2">
        <w:rPr>
          <w:sz w:val="20"/>
          <w:szCs w:val="20"/>
          <w:lang w:val="en-US"/>
        </w:rPr>
        <w:tab/>
      </w:r>
      <w:proofErr w:type="spellStart"/>
      <w:proofErr w:type="gramEnd"/>
      <w:r w:rsidRPr="003102A2">
        <w:rPr>
          <w:sz w:val="20"/>
          <w:szCs w:val="20"/>
          <w:lang w:val="en-US"/>
        </w:rPr>
        <w:t>Речни</w:t>
      </w:r>
      <w:proofErr w:type="spellEnd"/>
      <w:r w:rsidRPr="003102A2">
        <w:rPr>
          <w:sz w:val="20"/>
          <w:szCs w:val="20"/>
          <w:lang w:val="en-US"/>
        </w:rPr>
        <w:t xml:space="preserve"> </w:t>
      </w:r>
      <w:proofErr w:type="spellStart"/>
      <w:r w:rsidRPr="003102A2">
        <w:rPr>
          <w:sz w:val="20"/>
          <w:szCs w:val="20"/>
          <w:lang w:val="en-US"/>
        </w:rPr>
        <w:t>систем</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w:t>
      </w:r>
      <w:proofErr w:type="spellStart"/>
      <w:r w:rsidRPr="003102A2">
        <w:rPr>
          <w:sz w:val="20"/>
          <w:szCs w:val="20"/>
          <w:lang w:val="en-US"/>
        </w:rPr>
        <w:t>бистре</w:t>
      </w:r>
      <w:proofErr w:type="spellEnd"/>
      <w:r w:rsidRPr="003102A2">
        <w:rPr>
          <w:sz w:val="20"/>
          <w:szCs w:val="20"/>
          <w:lang w:val="en-US"/>
        </w:rPr>
        <w:t xml:space="preserve">, </w:t>
      </w:r>
      <w:proofErr w:type="spellStart"/>
      <w:r w:rsidRPr="003102A2">
        <w:rPr>
          <w:sz w:val="20"/>
          <w:szCs w:val="20"/>
          <w:lang w:val="en-US"/>
        </w:rPr>
        <w:t>чисте</w:t>
      </w:r>
      <w:proofErr w:type="spellEnd"/>
      <w:r w:rsidRPr="003102A2">
        <w:rPr>
          <w:sz w:val="20"/>
          <w:szCs w:val="20"/>
          <w:lang w:val="en-US"/>
        </w:rPr>
        <w:t xml:space="preserve"> и </w:t>
      </w:r>
      <w:proofErr w:type="spellStart"/>
      <w:r w:rsidRPr="003102A2">
        <w:rPr>
          <w:sz w:val="20"/>
          <w:szCs w:val="20"/>
          <w:lang w:val="en-US"/>
        </w:rPr>
        <w:t>брзе</w:t>
      </w:r>
      <w:proofErr w:type="spellEnd"/>
      <w:r w:rsidRPr="003102A2">
        <w:rPr>
          <w:sz w:val="20"/>
          <w:szCs w:val="20"/>
          <w:lang w:val="en-US"/>
        </w:rPr>
        <w:t xml:space="preserve"> </w:t>
      </w:r>
      <w:proofErr w:type="spellStart"/>
      <w:r w:rsidRPr="003102A2">
        <w:rPr>
          <w:sz w:val="20"/>
          <w:szCs w:val="20"/>
          <w:lang w:val="en-US"/>
        </w:rPr>
        <w:t>планинске</w:t>
      </w:r>
      <w:proofErr w:type="spellEnd"/>
      <w:r w:rsidRPr="003102A2">
        <w:rPr>
          <w:sz w:val="20"/>
          <w:szCs w:val="20"/>
          <w:lang w:val="en-US"/>
        </w:rPr>
        <w:t xml:space="preserve">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Моравица</w:t>
      </w:r>
      <w:proofErr w:type="spellEnd"/>
      <w:r w:rsidRPr="003102A2">
        <w:rPr>
          <w:sz w:val="20"/>
          <w:szCs w:val="20"/>
          <w:lang w:val="en-US"/>
        </w:rPr>
        <w:t xml:space="preserve">, </w:t>
      </w:r>
      <w:proofErr w:type="spellStart"/>
      <w:r w:rsidRPr="003102A2">
        <w:rPr>
          <w:sz w:val="20"/>
          <w:szCs w:val="20"/>
          <w:lang w:val="en-US"/>
        </w:rPr>
        <w:t>Студеница</w:t>
      </w:r>
      <w:proofErr w:type="spellEnd"/>
      <w:r w:rsidRPr="003102A2">
        <w:rPr>
          <w:sz w:val="20"/>
          <w:szCs w:val="20"/>
          <w:lang w:val="en-US"/>
        </w:rPr>
        <w:t xml:space="preserve"> и </w:t>
      </w:r>
      <w:proofErr w:type="spellStart"/>
      <w:r w:rsidRPr="003102A2">
        <w:rPr>
          <w:sz w:val="20"/>
          <w:szCs w:val="20"/>
          <w:lang w:val="en-US"/>
        </w:rPr>
        <w:t>Ношница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својим</w:t>
      </w:r>
      <w:proofErr w:type="spellEnd"/>
      <w:r w:rsidRPr="003102A2">
        <w:rPr>
          <w:sz w:val="20"/>
          <w:szCs w:val="20"/>
          <w:lang w:val="en-US"/>
        </w:rPr>
        <w:t xml:space="preserve"> </w:t>
      </w:r>
      <w:proofErr w:type="spellStart"/>
      <w:r w:rsidRPr="003102A2">
        <w:rPr>
          <w:sz w:val="20"/>
          <w:szCs w:val="20"/>
          <w:lang w:val="en-US"/>
        </w:rPr>
        <w:t>притокама</w:t>
      </w:r>
      <w:proofErr w:type="spellEnd"/>
      <w:r w:rsidRPr="003102A2">
        <w:rPr>
          <w:sz w:val="20"/>
          <w:szCs w:val="20"/>
          <w:lang w:val="en-US"/>
        </w:rPr>
        <w:t xml:space="preserve"> </w:t>
      </w:r>
      <w:proofErr w:type="spellStart"/>
      <w:r w:rsidRPr="003102A2">
        <w:rPr>
          <w:sz w:val="20"/>
          <w:szCs w:val="20"/>
          <w:lang w:val="en-US"/>
        </w:rPr>
        <w:t>вијугају</w:t>
      </w:r>
      <w:proofErr w:type="spellEnd"/>
      <w:r w:rsidRPr="003102A2">
        <w:rPr>
          <w:sz w:val="20"/>
          <w:szCs w:val="20"/>
          <w:lang w:val="en-US"/>
        </w:rPr>
        <w:t xml:space="preserve"> </w:t>
      </w:r>
      <w:proofErr w:type="spellStart"/>
      <w:r w:rsidRPr="003102A2">
        <w:rPr>
          <w:sz w:val="20"/>
          <w:szCs w:val="20"/>
          <w:lang w:val="en-US"/>
        </w:rPr>
        <w:t>низ</w:t>
      </w:r>
      <w:proofErr w:type="spellEnd"/>
      <w:r w:rsidRPr="003102A2">
        <w:rPr>
          <w:sz w:val="20"/>
          <w:szCs w:val="20"/>
          <w:lang w:val="en-US"/>
        </w:rPr>
        <w:t xml:space="preserve"> </w:t>
      </w:r>
      <w:proofErr w:type="spellStart"/>
      <w:r w:rsidRPr="003102A2">
        <w:rPr>
          <w:sz w:val="20"/>
          <w:szCs w:val="20"/>
          <w:lang w:val="en-US"/>
        </w:rPr>
        <w:t>моравичке</w:t>
      </w:r>
      <w:proofErr w:type="spellEnd"/>
      <w:r w:rsidRPr="003102A2">
        <w:rPr>
          <w:sz w:val="20"/>
          <w:szCs w:val="20"/>
          <w:lang w:val="en-US"/>
        </w:rPr>
        <w:t xml:space="preserve"> </w:t>
      </w:r>
      <w:proofErr w:type="spellStart"/>
      <w:r w:rsidRPr="003102A2">
        <w:rPr>
          <w:sz w:val="20"/>
          <w:szCs w:val="20"/>
          <w:lang w:val="en-US"/>
        </w:rPr>
        <w:t>планине</w:t>
      </w:r>
      <w:proofErr w:type="spellEnd"/>
      <w:r w:rsidRPr="003102A2">
        <w:rPr>
          <w:sz w:val="20"/>
          <w:szCs w:val="20"/>
          <w:lang w:val="en-US"/>
        </w:rPr>
        <w:t xml:space="preserve">, </w:t>
      </w:r>
      <w:proofErr w:type="spellStart"/>
      <w:r w:rsidRPr="003102A2">
        <w:rPr>
          <w:sz w:val="20"/>
          <w:szCs w:val="20"/>
          <w:lang w:val="en-US"/>
        </w:rPr>
        <w:t>дубе</w:t>
      </w:r>
      <w:proofErr w:type="spellEnd"/>
      <w:r w:rsidRPr="003102A2">
        <w:rPr>
          <w:sz w:val="20"/>
          <w:szCs w:val="20"/>
          <w:lang w:val="en-US"/>
        </w:rPr>
        <w:t xml:space="preserve"> </w:t>
      </w:r>
      <w:proofErr w:type="spellStart"/>
      <w:r w:rsidRPr="003102A2">
        <w:rPr>
          <w:sz w:val="20"/>
          <w:szCs w:val="20"/>
          <w:lang w:val="en-US"/>
        </w:rPr>
        <w:t>кречњачка</w:t>
      </w:r>
      <w:proofErr w:type="spellEnd"/>
      <w:r w:rsidRPr="003102A2">
        <w:rPr>
          <w:sz w:val="20"/>
          <w:szCs w:val="20"/>
          <w:lang w:val="en-US"/>
        </w:rPr>
        <w:t xml:space="preserve"> </w:t>
      </w:r>
      <w:proofErr w:type="spellStart"/>
      <w:r w:rsidRPr="003102A2">
        <w:rPr>
          <w:sz w:val="20"/>
          <w:szCs w:val="20"/>
          <w:lang w:val="en-US"/>
        </w:rPr>
        <w:t>корита</w:t>
      </w:r>
      <w:proofErr w:type="spellEnd"/>
      <w:r w:rsidRPr="003102A2">
        <w:rPr>
          <w:sz w:val="20"/>
          <w:szCs w:val="20"/>
          <w:lang w:val="en-US"/>
        </w:rPr>
        <w:t xml:space="preserve"> и </w:t>
      </w:r>
      <w:proofErr w:type="spellStart"/>
      <w:r w:rsidRPr="003102A2">
        <w:rPr>
          <w:sz w:val="20"/>
          <w:szCs w:val="20"/>
          <w:lang w:val="en-US"/>
        </w:rPr>
        <w:t>стварају</w:t>
      </w:r>
      <w:proofErr w:type="spellEnd"/>
      <w:r w:rsidRPr="003102A2">
        <w:rPr>
          <w:sz w:val="20"/>
          <w:szCs w:val="20"/>
          <w:lang w:val="en-US"/>
        </w:rPr>
        <w:t xml:space="preserve"> </w:t>
      </w:r>
      <w:proofErr w:type="spellStart"/>
      <w:r w:rsidRPr="003102A2">
        <w:rPr>
          <w:sz w:val="20"/>
          <w:szCs w:val="20"/>
          <w:lang w:val="en-US"/>
        </w:rPr>
        <w:t>уске</w:t>
      </w:r>
      <w:proofErr w:type="spellEnd"/>
      <w:r w:rsidRPr="003102A2">
        <w:rPr>
          <w:sz w:val="20"/>
          <w:szCs w:val="20"/>
          <w:lang w:val="en-US"/>
        </w:rPr>
        <w:t xml:space="preserve"> и </w:t>
      </w:r>
      <w:proofErr w:type="spellStart"/>
      <w:r w:rsidRPr="003102A2">
        <w:rPr>
          <w:sz w:val="20"/>
          <w:szCs w:val="20"/>
          <w:lang w:val="en-US"/>
        </w:rPr>
        <w:t>стрме</w:t>
      </w:r>
      <w:proofErr w:type="spellEnd"/>
      <w:r w:rsidRPr="003102A2">
        <w:rPr>
          <w:sz w:val="20"/>
          <w:szCs w:val="20"/>
          <w:lang w:val="en-US"/>
        </w:rPr>
        <w:t xml:space="preserve"> </w:t>
      </w:r>
      <w:proofErr w:type="spellStart"/>
      <w:r w:rsidRPr="003102A2">
        <w:rPr>
          <w:sz w:val="20"/>
          <w:szCs w:val="20"/>
          <w:lang w:val="en-US"/>
        </w:rPr>
        <w:t>клисуре</w:t>
      </w:r>
      <w:proofErr w:type="spellEnd"/>
      <w:r w:rsidRPr="003102A2">
        <w:rPr>
          <w:sz w:val="20"/>
          <w:szCs w:val="20"/>
          <w:lang w:val="en-US"/>
        </w:rPr>
        <w:t xml:space="preserve">.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ивањичке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изузетно</w:t>
      </w:r>
      <w:proofErr w:type="spellEnd"/>
      <w:r w:rsidRPr="003102A2">
        <w:rPr>
          <w:sz w:val="20"/>
          <w:szCs w:val="20"/>
          <w:lang w:val="en-US"/>
        </w:rPr>
        <w:t xml:space="preserve"> </w:t>
      </w:r>
      <w:proofErr w:type="spellStart"/>
      <w:r w:rsidRPr="003102A2">
        <w:rPr>
          <w:sz w:val="20"/>
          <w:szCs w:val="20"/>
          <w:lang w:val="en-US"/>
        </w:rPr>
        <w:t>богате</w:t>
      </w:r>
      <w:proofErr w:type="spellEnd"/>
      <w:r w:rsidRPr="003102A2">
        <w:rPr>
          <w:sz w:val="20"/>
          <w:szCs w:val="20"/>
          <w:lang w:val="en-US"/>
        </w:rPr>
        <w:t xml:space="preserve"> </w:t>
      </w:r>
      <w:proofErr w:type="spellStart"/>
      <w:r w:rsidRPr="003102A2">
        <w:rPr>
          <w:sz w:val="20"/>
          <w:szCs w:val="20"/>
          <w:lang w:val="en-US"/>
        </w:rPr>
        <w:t>рибом</w:t>
      </w:r>
      <w:proofErr w:type="spellEnd"/>
      <w:r w:rsidRPr="003102A2">
        <w:rPr>
          <w:sz w:val="20"/>
          <w:szCs w:val="20"/>
          <w:lang w:val="en-US"/>
        </w:rPr>
        <w:t xml:space="preserve"> и </w:t>
      </w:r>
      <w:proofErr w:type="spellStart"/>
      <w:r w:rsidRPr="003102A2">
        <w:rPr>
          <w:sz w:val="20"/>
          <w:szCs w:val="20"/>
          <w:lang w:val="en-US"/>
        </w:rPr>
        <w:t>погодне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спортског</w:t>
      </w:r>
      <w:proofErr w:type="spellEnd"/>
      <w:r w:rsidRPr="003102A2">
        <w:rPr>
          <w:sz w:val="20"/>
          <w:szCs w:val="20"/>
          <w:lang w:val="en-US"/>
        </w:rPr>
        <w:t xml:space="preserve"> </w:t>
      </w:r>
      <w:proofErr w:type="spellStart"/>
      <w:r w:rsidRPr="003102A2">
        <w:rPr>
          <w:sz w:val="20"/>
          <w:szCs w:val="20"/>
          <w:lang w:val="en-US"/>
        </w:rPr>
        <w:t>риболова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водотокови</w:t>
      </w:r>
      <w:proofErr w:type="spellEnd"/>
      <w:r w:rsidRPr="003102A2">
        <w:rPr>
          <w:sz w:val="20"/>
          <w:szCs w:val="20"/>
          <w:lang w:val="en-US"/>
        </w:rPr>
        <w:t xml:space="preserve"> </w:t>
      </w:r>
      <w:proofErr w:type="spellStart"/>
      <w:r w:rsidRPr="003102A2">
        <w:rPr>
          <w:sz w:val="20"/>
          <w:szCs w:val="20"/>
          <w:lang w:val="en-US"/>
        </w:rPr>
        <w:t>два</w:t>
      </w:r>
      <w:proofErr w:type="spellEnd"/>
      <w:r w:rsidRPr="003102A2">
        <w:rPr>
          <w:sz w:val="20"/>
          <w:szCs w:val="20"/>
          <w:lang w:val="en-US"/>
        </w:rPr>
        <w:t xml:space="preserve"> </w:t>
      </w:r>
      <w:proofErr w:type="spellStart"/>
      <w:r w:rsidRPr="003102A2">
        <w:rPr>
          <w:sz w:val="20"/>
          <w:szCs w:val="20"/>
          <w:lang w:val="en-US"/>
        </w:rPr>
        <w:t>слива</w:t>
      </w:r>
      <w:proofErr w:type="spellEnd"/>
      <w:r w:rsidRPr="003102A2">
        <w:rPr>
          <w:sz w:val="20"/>
          <w:szCs w:val="20"/>
          <w:lang w:val="en-US"/>
        </w:rPr>
        <w:t xml:space="preserve">: </w:t>
      </w:r>
      <w:proofErr w:type="spellStart"/>
      <w:r w:rsidRPr="003102A2">
        <w:rPr>
          <w:sz w:val="20"/>
          <w:szCs w:val="20"/>
          <w:lang w:val="en-US"/>
        </w:rPr>
        <w:t>слива</w:t>
      </w:r>
      <w:proofErr w:type="spellEnd"/>
      <w:r w:rsidRPr="003102A2">
        <w:rPr>
          <w:sz w:val="20"/>
          <w:szCs w:val="20"/>
          <w:lang w:val="en-US"/>
        </w:rPr>
        <w:t xml:space="preserve"> </w:t>
      </w:r>
      <w:proofErr w:type="spellStart"/>
      <w:r w:rsidRPr="003102A2">
        <w:rPr>
          <w:sz w:val="20"/>
          <w:szCs w:val="20"/>
          <w:lang w:val="en-US"/>
        </w:rPr>
        <w:t>Моравице</w:t>
      </w:r>
      <w:proofErr w:type="spellEnd"/>
      <w:r w:rsidRPr="003102A2">
        <w:rPr>
          <w:sz w:val="20"/>
          <w:szCs w:val="20"/>
          <w:lang w:val="en-US"/>
        </w:rPr>
        <w:t xml:space="preserve"> и </w:t>
      </w:r>
      <w:proofErr w:type="spellStart"/>
      <w:r w:rsidRPr="003102A2">
        <w:rPr>
          <w:sz w:val="20"/>
          <w:szCs w:val="20"/>
          <w:lang w:val="en-US"/>
        </w:rPr>
        <w:t>слива</w:t>
      </w:r>
      <w:proofErr w:type="spellEnd"/>
      <w:r w:rsidRPr="003102A2">
        <w:rPr>
          <w:sz w:val="20"/>
          <w:szCs w:val="20"/>
          <w:lang w:val="en-US"/>
        </w:rPr>
        <w:t xml:space="preserve"> </w:t>
      </w:r>
      <w:proofErr w:type="spellStart"/>
      <w:r w:rsidRPr="003102A2">
        <w:rPr>
          <w:sz w:val="20"/>
          <w:szCs w:val="20"/>
          <w:lang w:val="en-US"/>
        </w:rPr>
        <w:t>Студенице</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раздвојени</w:t>
      </w:r>
      <w:proofErr w:type="spellEnd"/>
      <w:r w:rsidRPr="003102A2">
        <w:rPr>
          <w:sz w:val="20"/>
          <w:szCs w:val="20"/>
          <w:lang w:val="en-US"/>
        </w:rPr>
        <w:t xml:space="preserve"> </w:t>
      </w:r>
      <w:proofErr w:type="spellStart"/>
      <w:r w:rsidRPr="003102A2">
        <w:rPr>
          <w:sz w:val="20"/>
          <w:szCs w:val="20"/>
          <w:lang w:val="en-US"/>
        </w:rPr>
        <w:t>масивима</w:t>
      </w:r>
      <w:proofErr w:type="spellEnd"/>
      <w:r w:rsidRPr="003102A2">
        <w:rPr>
          <w:sz w:val="20"/>
          <w:szCs w:val="20"/>
          <w:lang w:val="en-US"/>
        </w:rPr>
        <w:t xml:space="preserve"> и </w:t>
      </w:r>
      <w:proofErr w:type="spellStart"/>
      <w:r w:rsidRPr="003102A2">
        <w:rPr>
          <w:sz w:val="20"/>
          <w:szCs w:val="20"/>
          <w:lang w:val="en-US"/>
        </w:rPr>
        <w:t>обронцима</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Укупна</w:t>
      </w:r>
      <w:proofErr w:type="spellEnd"/>
      <w:r w:rsidRPr="003102A2">
        <w:rPr>
          <w:sz w:val="20"/>
          <w:szCs w:val="20"/>
          <w:lang w:val="en-US"/>
        </w:rPr>
        <w:t xml:space="preserve"> </w:t>
      </w:r>
      <w:proofErr w:type="spellStart"/>
      <w:r w:rsidRPr="003102A2">
        <w:rPr>
          <w:sz w:val="20"/>
          <w:szCs w:val="20"/>
          <w:lang w:val="en-US"/>
        </w:rPr>
        <w:t>дужина</w:t>
      </w:r>
      <w:proofErr w:type="spellEnd"/>
      <w:r w:rsidRPr="003102A2">
        <w:rPr>
          <w:sz w:val="20"/>
          <w:szCs w:val="20"/>
          <w:lang w:val="en-US"/>
        </w:rPr>
        <w:t xml:space="preserve"> </w:t>
      </w:r>
      <w:proofErr w:type="spellStart"/>
      <w:r w:rsidRPr="003102A2">
        <w:rPr>
          <w:sz w:val="20"/>
          <w:szCs w:val="20"/>
          <w:lang w:val="en-US"/>
        </w:rPr>
        <w:t>водотока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рачуна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215 </w:t>
      </w:r>
      <w:proofErr w:type="spellStart"/>
      <w:r w:rsidRPr="003102A2">
        <w:rPr>
          <w:sz w:val="20"/>
          <w:szCs w:val="20"/>
          <w:lang w:val="en-US"/>
        </w:rPr>
        <w:t>км</w:t>
      </w:r>
      <w:proofErr w:type="spellEnd"/>
      <w:r w:rsidRPr="003102A2">
        <w:rPr>
          <w:sz w:val="20"/>
          <w:szCs w:val="20"/>
          <w:lang w:val="en-US"/>
        </w:rPr>
        <w:t xml:space="preserve">, а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355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и </w:t>
      </w:r>
      <w:proofErr w:type="spellStart"/>
      <w:r w:rsidRPr="003102A2">
        <w:rPr>
          <w:sz w:val="20"/>
          <w:szCs w:val="20"/>
          <w:lang w:val="en-US"/>
        </w:rPr>
        <w:t>извори</w:t>
      </w:r>
      <w:proofErr w:type="spellEnd"/>
      <w:r w:rsidRPr="003102A2">
        <w:rPr>
          <w:sz w:val="20"/>
          <w:szCs w:val="20"/>
          <w:lang w:val="en-US"/>
        </w:rPr>
        <w:t xml:space="preserve"> </w:t>
      </w:r>
      <w:proofErr w:type="spellStart"/>
      <w:r w:rsidRPr="003102A2">
        <w:rPr>
          <w:sz w:val="20"/>
          <w:szCs w:val="20"/>
          <w:lang w:val="en-US"/>
        </w:rPr>
        <w:t>минералних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у </w:t>
      </w:r>
      <w:proofErr w:type="spellStart"/>
      <w:r w:rsidRPr="003102A2">
        <w:rPr>
          <w:sz w:val="20"/>
          <w:szCs w:val="20"/>
          <w:lang w:val="en-US"/>
        </w:rPr>
        <w:t>Бруснику</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места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Буковици</w:t>
      </w:r>
      <w:proofErr w:type="spellEnd"/>
      <w:r w:rsidRPr="003102A2">
        <w:rPr>
          <w:sz w:val="20"/>
          <w:szCs w:val="20"/>
          <w:lang w:val="en-US"/>
        </w:rPr>
        <w:t xml:space="preserve">, </w:t>
      </w:r>
      <w:proofErr w:type="spellStart"/>
      <w:r w:rsidRPr="003102A2">
        <w:rPr>
          <w:sz w:val="20"/>
          <w:szCs w:val="20"/>
          <w:lang w:val="en-US"/>
        </w:rPr>
        <w:t>Глијечи</w:t>
      </w:r>
      <w:proofErr w:type="spellEnd"/>
      <w:r w:rsidRPr="003102A2">
        <w:rPr>
          <w:sz w:val="20"/>
          <w:szCs w:val="20"/>
          <w:lang w:val="en-US"/>
        </w:rPr>
        <w:t xml:space="preserve">, </w:t>
      </w:r>
      <w:proofErr w:type="spellStart"/>
      <w:r w:rsidRPr="003102A2">
        <w:rPr>
          <w:sz w:val="20"/>
          <w:szCs w:val="20"/>
          <w:lang w:val="en-US"/>
        </w:rPr>
        <w:t>Церови</w:t>
      </w:r>
      <w:proofErr w:type="spellEnd"/>
      <w:r w:rsidRPr="003102A2">
        <w:rPr>
          <w:sz w:val="20"/>
          <w:szCs w:val="20"/>
          <w:lang w:val="en-US"/>
        </w:rPr>
        <w:t xml:space="preserve">, </w:t>
      </w:r>
      <w:proofErr w:type="spellStart"/>
      <w:r w:rsidRPr="003102A2">
        <w:rPr>
          <w:sz w:val="20"/>
          <w:szCs w:val="20"/>
          <w:lang w:val="en-US"/>
        </w:rPr>
        <w:t>Мариној</w:t>
      </w:r>
      <w:proofErr w:type="spellEnd"/>
      <w:r w:rsidRPr="003102A2">
        <w:rPr>
          <w:sz w:val="20"/>
          <w:szCs w:val="20"/>
          <w:lang w:val="en-US"/>
        </w:rPr>
        <w:t xml:space="preserve"> </w:t>
      </w:r>
      <w:proofErr w:type="spellStart"/>
      <w:r w:rsidRPr="003102A2">
        <w:rPr>
          <w:sz w:val="20"/>
          <w:szCs w:val="20"/>
          <w:lang w:val="en-US"/>
        </w:rPr>
        <w:t>Реци</w:t>
      </w:r>
      <w:proofErr w:type="spellEnd"/>
      <w:r w:rsidRPr="003102A2">
        <w:rPr>
          <w:sz w:val="20"/>
          <w:szCs w:val="20"/>
          <w:lang w:val="en-US"/>
        </w:rPr>
        <w:t xml:space="preserve">) и у </w:t>
      </w:r>
      <w:proofErr w:type="spellStart"/>
      <w:r w:rsidRPr="003102A2">
        <w:rPr>
          <w:sz w:val="20"/>
          <w:szCs w:val="20"/>
          <w:lang w:val="en-US"/>
        </w:rPr>
        <w:t>Приличком</w:t>
      </w:r>
      <w:proofErr w:type="spellEnd"/>
      <w:r w:rsidRPr="003102A2">
        <w:rPr>
          <w:sz w:val="20"/>
          <w:szCs w:val="20"/>
          <w:lang w:val="en-US"/>
        </w:rPr>
        <w:t xml:space="preserve"> </w:t>
      </w:r>
      <w:proofErr w:type="spellStart"/>
      <w:r w:rsidRPr="003102A2">
        <w:rPr>
          <w:sz w:val="20"/>
          <w:szCs w:val="20"/>
          <w:lang w:val="en-US"/>
        </w:rPr>
        <w:t>Кисељаку</w:t>
      </w:r>
      <w:proofErr w:type="spellEnd"/>
      <w:r w:rsidRPr="003102A2">
        <w:rPr>
          <w:sz w:val="20"/>
          <w:szCs w:val="20"/>
          <w:lang w:val="en-US"/>
        </w:rPr>
        <w:t xml:space="preserve"> и </w:t>
      </w:r>
      <w:proofErr w:type="spellStart"/>
      <w:r w:rsidRPr="003102A2">
        <w:rPr>
          <w:sz w:val="20"/>
          <w:szCs w:val="20"/>
          <w:lang w:val="en-US"/>
        </w:rPr>
        <w:t>оне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недовољно</w:t>
      </w:r>
      <w:proofErr w:type="spellEnd"/>
      <w:r w:rsidRPr="003102A2">
        <w:rPr>
          <w:sz w:val="20"/>
          <w:szCs w:val="20"/>
          <w:lang w:val="en-US"/>
        </w:rPr>
        <w:t xml:space="preserve"> </w:t>
      </w:r>
      <w:proofErr w:type="spellStart"/>
      <w:r w:rsidRPr="003102A2">
        <w:rPr>
          <w:sz w:val="20"/>
          <w:szCs w:val="20"/>
          <w:lang w:val="en-US"/>
        </w:rPr>
        <w:t>ескплоатишу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и </w:t>
      </w:r>
      <w:proofErr w:type="spellStart"/>
      <w:r w:rsidRPr="003102A2">
        <w:rPr>
          <w:sz w:val="20"/>
          <w:szCs w:val="20"/>
          <w:lang w:val="en-US"/>
        </w:rPr>
        <w:t>велики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клисура</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w:t>
      </w:r>
      <w:proofErr w:type="spellStart"/>
      <w:r w:rsidRPr="003102A2">
        <w:rPr>
          <w:sz w:val="20"/>
          <w:szCs w:val="20"/>
          <w:lang w:val="en-US"/>
        </w:rPr>
        <w:t>Ношнице</w:t>
      </w:r>
      <w:proofErr w:type="spellEnd"/>
      <w:r w:rsidRPr="003102A2">
        <w:rPr>
          <w:sz w:val="20"/>
          <w:szCs w:val="20"/>
          <w:lang w:val="en-US"/>
        </w:rPr>
        <w:t xml:space="preserve">, </w:t>
      </w:r>
      <w:proofErr w:type="spellStart"/>
      <w:r w:rsidRPr="003102A2">
        <w:rPr>
          <w:sz w:val="20"/>
          <w:szCs w:val="20"/>
          <w:lang w:val="en-US"/>
        </w:rPr>
        <w:t>Студенице</w:t>
      </w:r>
      <w:proofErr w:type="spellEnd"/>
      <w:r w:rsidRPr="003102A2">
        <w:rPr>
          <w:sz w:val="20"/>
          <w:szCs w:val="20"/>
          <w:lang w:val="en-US"/>
        </w:rPr>
        <w:t xml:space="preserve">, </w:t>
      </w:r>
      <w:proofErr w:type="spellStart"/>
      <w:r w:rsidRPr="003102A2">
        <w:rPr>
          <w:sz w:val="20"/>
          <w:szCs w:val="20"/>
          <w:lang w:val="en-US"/>
        </w:rPr>
        <w:t>Малог</w:t>
      </w:r>
      <w:proofErr w:type="spellEnd"/>
      <w:r w:rsidRPr="003102A2">
        <w:rPr>
          <w:sz w:val="20"/>
          <w:szCs w:val="20"/>
          <w:lang w:val="en-US"/>
        </w:rPr>
        <w:t xml:space="preserve"> и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Рзава</w:t>
      </w:r>
      <w:proofErr w:type="spellEnd"/>
      <w:r w:rsidRPr="003102A2">
        <w:rPr>
          <w:sz w:val="20"/>
          <w:szCs w:val="20"/>
          <w:lang w:val="en-US"/>
        </w:rPr>
        <w:t xml:space="preserve">, </w:t>
      </w:r>
      <w:proofErr w:type="spellStart"/>
      <w:r w:rsidRPr="003102A2">
        <w:rPr>
          <w:sz w:val="20"/>
          <w:szCs w:val="20"/>
          <w:lang w:val="en-US"/>
        </w:rPr>
        <w:t>Лишанске</w:t>
      </w:r>
      <w:proofErr w:type="spellEnd"/>
      <w:r w:rsidRPr="003102A2">
        <w:rPr>
          <w:sz w:val="20"/>
          <w:szCs w:val="20"/>
          <w:lang w:val="en-US"/>
        </w:rPr>
        <w:t xml:space="preserve"> и </w:t>
      </w:r>
      <w:proofErr w:type="spellStart"/>
      <w:r w:rsidRPr="003102A2">
        <w:rPr>
          <w:sz w:val="20"/>
          <w:szCs w:val="20"/>
          <w:lang w:val="en-US"/>
        </w:rPr>
        <w:t>Хајдучке</w:t>
      </w:r>
      <w:proofErr w:type="spellEnd"/>
      <w:r w:rsidRPr="003102A2">
        <w:rPr>
          <w:sz w:val="20"/>
          <w:szCs w:val="20"/>
          <w:lang w:val="en-US"/>
        </w:rPr>
        <w:t xml:space="preserve">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Изузетну</w:t>
      </w:r>
      <w:proofErr w:type="spellEnd"/>
      <w:r w:rsidRPr="003102A2">
        <w:rPr>
          <w:sz w:val="20"/>
          <w:szCs w:val="20"/>
          <w:lang w:val="en-US"/>
        </w:rPr>
        <w:t xml:space="preserve"> </w:t>
      </w:r>
      <w:proofErr w:type="spellStart"/>
      <w:r w:rsidRPr="003102A2">
        <w:rPr>
          <w:sz w:val="20"/>
          <w:szCs w:val="20"/>
          <w:lang w:val="en-US"/>
        </w:rPr>
        <w:t>природну</w:t>
      </w:r>
      <w:proofErr w:type="spellEnd"/>
      <w:r w:rsidRPr="003102A2">
        <w:rPr>
          <w:sz w:val="20"/>
          <w:szCs w:val="20"/>
          <w:lang w:val="en-US"/>
        </w:rPr>
        <w:t xml:space="preserve"> </w:t>
      </w:r>
      <w:proofErr w:type="spellStart"/>
      <w:r w:rsidRPr="003102A2">
        <w:rPr>
          <w:sz w:val="20"/>
          <w:szCs w:val="20"/>
          <w:lang w:val="en-US"/>
        </w:rPr>
        <w:t>занимљивост</w:t>
      </w:r>
      <w:proofErr w:type="spellEnd"/>
      <w:r w:rsidRPr="003102A2">
        <w:rPr>
          <w:sz w:val="20"/>
          <w:szCs w:val="20"/>
          <w:lang w:val="en-US"/>
        </w:rPr>
        <w:t xml:space="preserve"> </w:t>
      </w:r>
      <w:proofErr w:type="spellStart"/>
      <w:r w:rsidRPr="003102A2">
        <w:rPr>
          <w:sz w:val="20"/>
          <w:szCs w:val="20"/>
          <w:lang w:val="en-US"/>
        </w:rPr>
        <w:t>Моравичког</w:t>
      </w:r>
      <w:proofErr w:type="spellEnd"/>
      <w:r w:rsidRPr="003102A2">
        <w:rPr>
          <w:sz w:val="20"/>
          <w:szCs w:val="20"/>
          <w:lang w:val="en-US"/>
        </w:rPr>
        <w:t xml:space="preserve"> </w:t>
      </w:r>
      <w:proofErr w:type="spellStart"/>
      <w:r w:rsidRPr="003102A2">
        <w:rPr>
          <w:sz w:val="20"/>
          <w:szCs w:val="20"/>
          <w:lang w:val="en-US"/>
        </w:rPr>
        <w:t>краја</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и </w:t>
      </w:r>
      <w:proofErr w:type="spellStart"/>
      <w:r w:rsidRPr="003102A2">
        <w:rPr>
          <w:sz w:val="20"/>
          <w:szCs w:val="20"/>
          <w:lang w:val="en-US"/>
        </w:rPr>
        <w:t>три</w:t>
      </w:r>
      <w:proofErr w:type="spellEnd"/>
      <w:r w:rsidRPr="003102A2">
        <w:rPr>
          <w:sz w:val="20"/>
          <w:szCs w:val="20"/>
          <w:lang w:val="en-US"/>
        </w:rPr>
        <w:t xml:space="preserve"> </w:t>
      </w:r>
      <w:proofErr w:type="spellStart"/>
      <w:r w:rsidRPr="003102A2">
        <w:rPr>
          <w:sz w:val="20"/>
          <w:szCs w:val="20"/>
          <w:lang w:val="en-US"/>
        </w:rPr>
        <w:t>језера</w:t>
      </w:r>
      <w:proofErr w:type="spellEnd"/>
      <w:r w:rsidRPr="003102A2">
        <w:rPr>
          <w:sz w:val="20"/>
          <w:szCs w:val="20"/>
          <w:lang w:val="en-US"/>
        </w:rPr>
        <w:t xml:space="preserve">. </w:t>
      </w:r>
      <w:proofErr w:type="spellStart"/>
      <w:r w:rsidRPr="003102A2">
        <w:rPr>
          <w:sz w:val="20"/>
          <w:szCs w:val="20"/>
          <w:lang w:val="en-US"/>
        </w:rPr>
        <w:t>Тичар</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Дајићко</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северозападној</w:t>
      </w:r>
      <w:proofErr w:type="spellEnd"/>
      <w:r w:rsidRPr="003102A2">
        <w:rPr>
          <w:sz w:val="20"/>
          <w:szCs w:val="20"/>
          <w:lang w:val="en-US"/>
        </w:rPr>
        <w:t xml:space="preserve"> </w:t>
      </w:r>
      <w:proofErr w:type="spellStart"/>
      <w:r w:rsidRPr="003102A2">
        <w:rPr>
          <w:sz w:val="20"/>
          <w:szCs w:val="20"/>
          <w:lang w:val="en-US"/>
        </w:rPr>
        <w:t>страни</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надморској</w:t>
      </w:r>
      <w:proofErr w:type="spellEnd"/>
      <w:r w:rsidRPr="003102A2">
        <w:rPr>
          <w:sz w:val="20"/>
          <w:szCs w:val="20"/>
          <w:lang w:val="en-US"/>
        </w:rPr>
        <w:t xml:space="preserve"> </w:t>
      </w:r>
      <w:proofErr w:type="spellStart"/>
      <w:r w:rsidRPr="003102A2">
        <w:rPr>
          <w:sz w:val="20"/>
          <w:szCs w:val="20"/>
          <w:lang w:val="en-US"/>
        </w:rPr>
        <w:t>висини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1.420 </w:t>
      </w:r>
      <w:proofErr w:type="spellStart"/>
      <w:r w:rsidRPr="003102A2">
        <w:rPr>
          <w:sz w:val="20"/>
          <w:szCs w:val="20"/>
          <w:lang w:val="en-US"/>
        </w:rPr>
        <w:t>метара</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годинама</w:t>
      </w:r>
      <w:proofErr w:type="spellEnd"/>
      <w:r w:rsidRPr="003102A2">
        <w:rPr>
          <w:sz w:val="20"/>
          <w:szCs w:val="20"/>
          <w:lang w:val="en-US"/>
        </w:rPr>
        <w:t xml:space="preserve"> </w:t>
      </w:r>
      <w:proofErr w:type="spellStart"/>
      <w:r w:rsidRPr="003102A2">
        <w:rPr>
          <w:sz w:val="20"/>
          <w:szCs w:val="20"/>
          <w:lang w:val="en-US"/>
        </w:rPr>
        <w:t>представљало</w:t>
      </w:r>
      <w:proofErr w:type="spellEnd"/>
      <w:r w:rsidRPr="003102A2">
        <w:rPr>
          <w:sz w:val="20"/>
          <w:szCs w:val="20"/>
          <w:lang w:val="en-US"/>
        </w:rPr>
        <w:t xml:space="preserve"> </w:t>
      </w:r>
      <w:proofErr w:type="spellStart"/>
      <w:r w:rsidRPr="003102A2">
        <w:rPr>
          <w:sz w:val="20"/>
          <w:szCs w:val="20"/>
          <w:lang w:val="en-US"/>
        </w:rPr>
        <w:t>загонетку</w:t>
      </w:r>
      <w:proofErr w:type="spellEnd"/>
      <w:r w:rsidRPr="003102A2">
        <w:rPr>
          <w:sz w:val="20"/>
          <w:szCs w:val="20"/>
          <w:lang w:val="en-US"/>
        </w:rPr>
        <w:t xml:space="preserve"> и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њега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везане</w:t>
      </w:r>
      <w:proofErr w:type="spellEnd"/>
      <w:r w:rsidRPr="003102A2">
        <w:rPr>
          <w:sz w:val="20"/>
          <w:szCs w:val="20"/>
          <w:lang w:val="en-US"/>
        </w:rPr>
        <w:t xml:space="preserve"> </w:t>
      </w:r>
      <w:proofErr w:type="spellStart"/>
      <w:r w:rsidRPr="003102A2">
        <w:rPr>
          <w:sz w:val="20"/>
          <w:szCs w:val="20"/>
          <w:lang w:val="en-US"/>
        </w:rPr>
        <w:t>бројне</w:t>
      </w:r>
      <w:proofErr w:type="spellEnd"/>
      <w:r w:rsidRPr="003102A2">
        <w:rPr>
          <w:sz w:val="20"/>
          <w:szCs w:val="20"/>
          <w:lang w:val="en-US"/>
        </w:rPr>
        <w:t xml:space="preserve"> </w:t>
      </w:r>
      <w:proofErr w:type="spellStart"/>
      <w:r w:rsidRPr="003102A2">
        <w:rPr>
          <w:sz w:val="20"/>
          <w:szCs w:val="20"/>
          <w:lang w:val="en-US"/>
        </w:rPr>
        <w:t>легенде</w:t>
      </w:r>
      <w:proofErr w:type="spellEnd"/>
      <w:r w:rsidRPr="003102A2">
        <w:rPr>
          <w:sz w:val="20"/>
          <w:szCs w:val="20"/>
          <w:lang w:val="en-US"/>
        </w:rPr>
        <w:t xml:space="preserve">. </w:t>
      </w:r>
      <w:proofErr w:type="spellStart"/>
      <w:r w:rsidRPr="003102A2">
        <w:rPr>
          <w:sz w:val="20"/>
          <w:szCs w:val="20"/>
          <w:lang w:val="en-US"/>
        </w:rPr>
        <w:t>Ботаничар</w:t>
      </w:r>
      <w:proofErr w:type="spellEnd"/>
      <w:r w:rsidRPr="003102A2">
        <w:rPr>
          <w:sz w:val="20"/>
          <w:szCs w:val="20"/>
          <w:lang w:val="en-US"/>
        </w:rPr>
        <w:t xml:space="preserve"> </w:t>
      </w:r>
      <w:proofErr w:type="spellStart"/>
      <w:r w:rsidRPr="003102A2">
        <w:rPr>
          <w:sz w:val="20"/>
          <w:szCs w:val="20"/>
          <w:lang w:val="en-US"/>
        </w:rPr>
        <w:t>Др</w:t>
      </w:r>
      <w:proofErr w:type="spellEnd"/>
      <w:r w:rsidRPr="003102A2">
        <w:rPr>
          <w:sz w:val="20"/>
          <w:szCs w:val="20"/>
          <w:lang w:val="en-US"/>
        </w:rPr>
        <w:t xml:space="preserve">. </w:t>
      </w:r>
      <w:proofErr w:type="spellStart"/>
      <w:r w:rsidRPr="003102A2">
        <w:rPr>
          <w:sz w:val="20"/>
          <w:szCs w:val="20"/>
          <w:lang w:val="en-US"/>
        </w:rPr>
        <w:t>Недељко</w:t>
      </w:r>
      <w:proofErr w:type="spellEnd"/>
      <w:r w:rsidRPr="003102A2">
        <w:rPr>
          <w:sz w:val="20"/>
          <w:szCs w:val="20"/>
          <w:lang w:val="en-US"/>
        </w:rPr>
        <w:t xml:space="preserve"> </w:t>
      </w:r>
      <w:proofErr w:type="spellStart"/>
      <w:r w:rsidRPr="003102A2">
        <w:rPr>
          <w:sz w:val="20"/>
          <w:szCs w:val="20"/>
          <w:lang w:val="en-US"/>
        </w:rPr>
        <w:t>Кошанин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студијом</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1907.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разрешио</w:t>
      </w:r>
      <w:proofErr w:type="spellEnd"/>
      <w:r w:rsidRPr="003102A2">
        <w:rPr>
          <w:sz w:val="20"/>
          <w:szCs w:val="20"/>
          <w:lang w:val="en-US"/>
        </w:rPr>
        <w:t xml:space="preserve"> </w:t>
      </w:r>
      <w:proofErr w:type="spellStart"/>
      <w:r w:rsidRPr="003102A2">
        <w:rPr>
          <w:sz w:val="20"/>
          <w:szCs w:val="20"/>
          <w:lang w:val="en-US"/>
        </w:rPr>
        <w:t>неке</w:t>
      </w:r>
      <w:proofErr w:type="spellEnd"/>
      <w:r w:rsidRPr="003102A2">
        <w:rPr>
          <w:sz w:val="20"/>
          <w:szCs w:val="20"/>
          <w:lang w:val="en-US"/>
        </w:rPr>
        <w:t xml:space="preserve"> </w:t>
      </w:r>
      <w:proofErr w:type="spellStart"/>
      <w:r w:rsidRPr="003102A2">
        <w:rPr>
          <w:sz w:val="20"/>
          <w:szCs w:val="20"/>
          <w:lang w:val="en-US"/>
        </w:rPr>
        <w:t>природне</w:t>
      </w:r>
      <w:proofErr w:type="spellEnd"/>
      <w:r w:rsidRPr="003102A2">
        <w:rPr>
          <w:sz w:val="20"/>
          <w:szCs w:val="20"/>
          <w:lang w:val="en-US"/>
        </w:rPr>
        <w:t xml:space="preserve"> </w:t>
      </w:r>
      <w:proofErr w:type="spellStart"/>
      <w:r w:rsidRPr="003102A2">
        <w:rPr>
          <w:sz w:val="20"/>
          <w:szCs w:val="20"/>
          <w:lang w:val="en-US"/>
        </w:rPr>
        <w:t>тајне</w:t>
      </w:r>
      <w:proofErr w:type="spellEnd"/>
      <w:r w:rsidRPr="003102A2">
        <w:rPr>
          <w:sz w:val="20"/>
          <w:szCs w:val="20"/>
          <w:lang w:val="en-US"/>
        </w:rPr>
        <w:t xml:space="preserve"> </w:t>
      </w:r>
      <w:proofErr w:type="spellStart"/>
      <w:r w:rsidRPr="003102A2">
        <w:rPr>
          <w:sz w:val="20"/>
          <w:szCs w:val="20"/>
          <w:lang w:val="en-US"/>
        </w:rPr>
        <w:t>везане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w:t>
      </w:r>
      <w:proofErr w:type="spellStart"/>
      <w:r w:rsidRPr="003102A2">
        <w:rPr>
          <w:sz w:val="20"/>
          <w:szCs w:val="20"/>
          <w:lang w:val="en-US"/>
        </w:rPr>
        <w:t>Небеска</w:t>
      </w:r>
      <w:proofErr w:type="spellEnd"/>
      <w:r w:rsidRPr="003102A2">
        <w:rPr>
          <w:sz w:val="20"/>
          <w:szCs w:val="20"/>
          <w:lang w:val="en-US"/>
        </w:rPr>
        <w:t xml:space="preserve"> </w:t>
      </w:r>
      <w:proofErr w:type="spellStart"/>
      <w:r w:rsidRPr="003102A2">
        <w:rPr>
          <w:sz w:val="20"/>
          <w:szCs w:val="20"/>
          <w:lang w:val="en-US"/>
        </w:rPr>
        <w:t>суза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1.495 </w:t>
      </w:r>
      <w:proofErr w:type="spellStart"/>
      <w:r w:rsidRPr="003102A2">
        <w:rPr>
          <w:sz w:val="20"/>
          <w:szCs w:val="20"/>
          <w:lang w:val="en-US"/>
        </w:rPr>
        <w:t>метара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месту</w:t>
      </w:r>
      <w:proofErr w:type="spellEnd"/>
      <w:r w:rsidRPr="003102A2">
        <w:rPr>
          <w:sz w:val="20"/>
          <w:szCs w:val="20"/>
          <w:lang w:val="en-US"/>
        </w:rPr>
        <w:t xml:space="preserve"> </w:t>
      </w:r>
      <w:proofErr w:type="spellStart"/>
      <w:r w:rsidRPr="003102A2">
        <w:rPr>
          <w:sz w:val="20"/>
          <w:szCs w:val="20"/>
          <w:lang w:val="en-US"/>
        </w:rPr>
        <w:t>званом</w:t>
      </w:r>
      <w:proofErr w:type="spellEnd"/>
      <w:r w:rsidRPr="003102A2">
        <w:rPr>
          <w:sz w:val="20"/>
          <w:szCs w:val="20"/>
          <w:lang w:val="en-US"/>
        </w:rPr>
        <w:t xml:space="preserve"> </w:t>
      </w:r>
      <w:proofErr w:type="spellStart"/>
      <w:r w:rsidRPr="003102A2">
        <w:rPr>
          <w:sz w:val="20"/>
          <w:szCs w:val="20"/>
          <w:lang w:val="en-US"/>
        </w:rPr>
        <w:t>Округлица</w:t>
      </w:r>
      <w:proofErr w:type="spellEnd"/>
      <w:r w:rsidRPr="003102A2">
        <w:rPr>
          <w:sz w:val="20"/>
          <w:szCs w:val="20"/>
          <w:lang w:val="en-US"/>
        </w:rPr>
        <w:t xml:space="preserve"> </w:t>
      </w:r>
      <w:proofErr w:type="spellStart"/>
      <w:r w:rsidRPr="003102A2">
        <w:rPr>
          <w:sz w:val="20"/>
          <w:szCs w:val="20"/>
          <w:lang w:val="en-US"/>
        </w:rPr>
        <w:t>појавило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после</w:t>
      </w:r>
      <w:proofErr w:type="spellEnd"/>
      <w:r w:rsidRPr="003102A2">
        <w:rPr>
          <w:sz w:val="20"/>
          <w:szCs w:val="20"/>
          <w:lang w:val="en-US"/>
        </w:rPr>
        <w:t xml:space="preserve"> </w:t>
      </w:r>
      <w:proofErr w:type="spellStart"/>
      <w:r w:rsidRPr="003102A2">
        <w:rPr>
          <w:sz w:val="20"/>
          <w:szCs w:val="20"/>
          <w:lang w:val="en-US"/>
        </w:rPr>
        <w:t>земљотреса</w:t>
      </w:r>
      <w:proofErr w:type="spellEnd"/>
      <w:r w:rsidRPr="003102A2">
        <w:rPr>
          <w:sz w:val="20"/>
          <w:szCs w:val="20"/>
          <w:lang w:val="en-US"/>
        </w:rPr>
        <w:t xml:space="preserve"> у </w:t>
      </w:r>
      <w:proofErr w:type="spellStart"/>
      <w:r w:rsidRPr="003102A2">
        <w:rPr>
          <w:sz w:val="20"/>
          <w:szCs w:val="20"/>
          <w:lang w:val="en-US"/>
        </w:rPr>
        <w:t>Румунији</w:t>
      </w:r>
      <w:proofErr w:type="spellEnd"/>
      <w:r w:rsidRPr="003102A2">
        <w:rPr>
          <w:sz w:val="20"/>
          <w:szCs w:val="20"/>
          <w:lang w:val="en-US"/>
        </w:rPr>
        <w:t xml:space="preserve"> и </w:t>
      </w:r>
      <w:proofErr w:type="spellStart"/>
      <w:r w:rsidRPr="003102A2">
        <w:rPr>
          <w:sz w:val="20"/>
          <w:szCs w:val="20"/>
          <w:lang w:val="en-US"/>
        </w:rPr>
        <w:t>нешто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веће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Тичар</w:t>
      </w:r>
      <w:proofErr w:type="spellEnd"/>
      <w:r w:rsidRPr="003102A2">
        <w:rPr>
          <w:sz w:val="20"/>
          <w:szCs w:val="20"/>
          <w:lang w:val="en-US"/>
        </w:rPr>
        <w:t xml:space="preserve"> </w:t>
      </w:r>
      <w:proofErr w:type="spellStart"/>
      <w:r w:rsidRPr="003102A2">
        <w:rPr>
          <w:sz w:val="20"/>
          <w:szCs w:val="20"/>
          <w:lang w:val="en-US"/>
        </w:rPr>
        <w:t>језера</w:t>
      </w:r>
      <w:proofErr w:type="spellEnd"/>
      <w:r w:rsidRPr="003102A2">
        <w:rPr>
          <w:sz w:val="20"/>
          <w:szCs w:val="20"/>
          <w:lang w:val="en-US"/>
        </w:rPr>
        <w:t xml:space="preserve">. </w:t>
      </w:r>
      <w:proofErr w:type="spellStart"/>
      <w:r w:rsidRPr="003102A2">
        <w:rPr>
          <w:sz w:val="20"/>
          <w:szCs w:val="20"/>
          <w:lang w:val="en-US"/>
        </w:rPr>
        <w:t>Треће</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зарасло</w:t>
      </w:r>
      <w:proofErr w:type="spellEnd"/>
      <w:r w:rsidRPr="003102A2">
        <w:rPr>
          <w:sz w:val="20"/>
          <w:szCs w:val="20"/>
          <w:lang w:val="en-US"/>
        </w:rPr>
        <w:t xml:space="preserve"> у </w:t>
      </w:r>
      <w:proofErr w:type="spellStart"/>
      <w:r w:rsidRPr="003102A2">
        <w:rPr>
          <w:sz w:val="20"/>
          <w:szCs w:val="20"/>
          <w:lang w:val="en-US"/>
        </w:rPr>
        <w:t>тресавску</w:t>
      </w:r>
      <w:proofErr w:type="spellEnd"/>
      <w:r w:rsidRPr="003102A2">
        <w:rPr>
          <w:sz w:val="20"/>
          <w:szCs w:val="20"/>
          <w:lang w:val="en-US"/>
        </w:rPr>
        <w:t xml:space="preserve"> </w:t>
      </w:r>
      <w:proofErr w:type="spellStart"/>
      <w:r w:rsidRPr="003102A2">
        <w:rPr>
          <w:sz w:val="20"/>
          <w:szCs w:val="20"/>
          <w:lang w:val="en-US"/>
        </w:rPr>
        <w:t>вегетацију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Кошаниново</w:t>
      </w:r>
      <w:proofErr w:type="spellEnd"/>
      <w:r w:rsidRPr="003102A2">
        <w:rPr>
          <w:sz w:val="20"/>
          <w:szCs w:val="20"/>
          <w:lang w:val="en-US"/>
        </w:rPr>
        <w:t xml:space="preserve"> </w:t>
      </w:r>
      <w:proofErr w:type="spellStart"/>
      <w:r w:rsidRPr="003102A2">
        <w:rPr>
          <w:sz w:val="20"/>
          <w:szCs w:val="20"/>
          <w:lang w:val="en-US"/>
        </w:rPr>
        <w:t>језеро</w:t>
      </w:r>
      <w:proofErr w:type="spellEnd"/>
      <w:r w:rsidRPr="003102A2">
        <w:rPr>
          <w:sz w:val="20"/>
          <w:szCs w:val="20"/>
          <w:lang w:val="en-US"/>
        </w:rPr>
        <w:t xml:space="preserve"> и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980 </w:t>
      </w:r>
      <w:proofErr w:type="spellStart"/>
      <w:r w:rsidRPr="003102A2">
        <w:rPr>
          <w:sz w:val="20"/>
          <w:szCs w:val="20"/>
          <w:lang w:val="en-US"/>
        </w:rPr>
        <w:t>метара</w:t>
      </w:r>
      <w:proofErr w:type="spellEnd"/>
      <w:r w:rsidRPr="003102A2">
        <w:rPr>
          <w:sz w:val="20"/>
          <w:szCs w:val="20"/>
          <w:lang w:val="en-US"/>
        </w:rPr>
        <w:t xml:space="preserve"> </w:t>
      </w:r>
      <w:proofErr w:type="spellStart"/>
      <w:r w:rsidRPr="003102A2">
        <w:rPr>
          <w:sz w:val="20"/>
          <w:szCs w:val="20"/>
          <w:lang w:val="en-US"/>
        </w:rPr>
        <w:t>надморске</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испод</w:t>
      </w:r>
      <w:proofErr w:type="spellEnd"/>
      <w:r w:rsidRPr="003102A2">
        <w:rPr>
          <w:sz w:val="20"/>
          <w:szCs w:val="20"/>
          <w:lang w:val="en-US"/>
        </w:rPr>
        <w:t xml:space="preserve"> </w:t>
      </w:r>
      <w:proofErr w:type="spellStart"/>
      <w:r w:rsidRPr="003102A2">
        <w:rPr>
          <w:sz w:val="20"/>
          <w:szCs w:val="20"/>
          <w:lang w:val="en-US"/>
        </w:rPr>
        <w:t>Црепуљника</w:t>
      </w:r>
      <w:proofErr w:type="spellEnd"/>
      <w:r w:rsidRPr="003102A2">
        <w:rPr>
          <w:sz w:val="20"/>
          <w:szCs w:val="20"/>
          <w:lang w:val="en-US"/>
        </w:rPr>
        <w:t xml:space="preserve">.  </w:t>
      </w:r>
      <w:proofErr w:type="spellStart"/>
      <w:proofErr w:type="gramStart"/>
      <w:r w:rsidRPr="003102A2">
        <w:rPr>
          <w:sz w:val="20"/>
          <w:szCs w:val="20"/>
          <w:lang w:val="en-US"/>
        </w:rPr>
        <w:t>Клима</w:t>
      </w:r>
      <w:proofErr w:type="spellEnd"/>
      <w:r w:rsidRPr="003102A2">
        <w:rPr>
          <w:sz w:val="20"/>
          <w:szCs w:val="20"/>
          <w:lang w:val="en-US"/>
        </w:rPr>
        <w:t xml:space="preserve">  </w:t>
      </w:r>
      <w:proofErr w:type="spellStart"/>
      <w:r w:rsidRPr="003102A2">
        <w:rPr>
          <w:sz w:val="20"/>
          <w:szCs w:val="20"/>
          <w:lang w:val="en-US"/>
        </w:rPr>
        <w:t>Према</w:t>
      </w:r>
      <w:proofErr w:type="spellEnd"/>
      <w:proofErr w:type="gramEnd"/>
      <w:r w:rsidRPr="003102A2">
        <w:rPr>
          <w:sz w:val="20"/>
          <w:szCs w:val="20"/>
          <w:lang w:val="en-US"/>
        </w:rPr>
        <w:t xml:space="preserve"> </w:t>
      </w:r>
      <w:proofErr w:type="spellStart"/>
      <w:r w:rsidRPr="003102A2">
        <w:rPr>
          <w:sz w:val="20"/>
          <w:szCs w:val="20"/>
          <w:lang w:val="en-US"/>
        </w:rPr>
        <w:t>географској</w:t>
      </w:r>
      <w:proofErr w:type="spellEnd"/>
      <w:r w:rsidRPr="003102A2">
        <w:rPr>
          <w:sz w:val="20"/>
          <w:szCs w:val="20"/>
          <w:lang w:val="en-US"/>
        </w:rPr>
        <w:t xml:space="preserve"> </w:t>
      </w:r>
      <w:proofErr w:type="spellStart"/>
      <w:r w:rsidRPr="003102A2">
        <w:rPr>
          <w:sz w:val="20"/>
          <w:szCs w:val="20"/>
          <w:lang w:val="en-US"/>
        </w:rPr>
        <w:t>ширини</w:t>
      </w:r>
      <w:proofErr w:type="spellEnd"/>
      <w:r w:rsidRPr="003102A2">
        <w:rPr>
          <w:sz w:val="20"/>
          <w:szCs w:val="20"/>
          <w:lang w:val="en-US"/>
        </w:rPr>
        <w:t xml:space="preserve"> (430 и 340) </w:t>
      </w:r>
      <w:proofErr w:type="spellStart"/>
      <w:r w:rsidRPr="003102A2">
        <w:rPr>
          <w:sz w:val="20"/>
          <w:szCs w:val="20"/>
          <w:lang w:val="en-US"/>
        </w:rPr>
        <w:t>Ивањица</w:t>
      </w:r>
      <w:proofErr w:type="spellEnd"/>
      <w:r w:rsidRPr="003102A2">
        <w:rPr>
          <w:sz w:val="20"/>
          <w:szCs w:val="20"/>
          <w:lang w:val="en-US"/>
        </w:rPr>
        <w:t xml:space="preserve"> и </w:t>
      </w:r>
      <w:proofErr w:type="spellStart"/>
      <w:r w:rsidRPr="003102A2">
        <w:rPr>
          <w:sz w:val="20"/>
          <w:szCs w:val="20"/>
          <w:lang w:val="en-US"/>
        </w:rPr>
        <w:t>њена</w:t>
      </w:r>
      <w:proofErr w:type="spellEnd"/>
      <w:r w:rsidRPr="003102A2">
        <w:rPr>
          <w:sz w:val="20"/>
          <w:szCs w:val="20"/>
          <w:lang w:val="en-US"/>
        </w:rPr>
        <w:t xml:space="preserve"> </w:t>
      </w:r>
      <w:proofErr w:type="spellStart"/>
      <w:r w:rsidRPr="003102A2">
        <w:rPr>
          <w:sz w:val="20"/>
          <w:szCs w:val="20"/>
          <w:lang w:val="en-US"/>
        </w:rPr>
        <w:t>околина</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требало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умерено-континеталну</w:t>
      </w:r>
      <w:proofErr w:type="spellEnd"/>
      <w:r w:rsidRPr="003102A2">
        <w:rPr>
          <w:sz w:val="20"/>
          <w:szCs w:val="20"/>
          <w:lang w:val="en-US"/>
        </w:rPr>
        <w:t xml:space="preserve"> </w:t>
      </w:r>
      <w:proofErr w:type="spellStart"/>
      <w:r w:rsidRPr="003102A2">
        <w:rPr>
          <w:sz w:val="20"/>
          <w:szCs w:val="20"/>
          <w:lang w:val="en-US"/>
        </w:rPr>
        <w:t>климу</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рељеф</w:t>
      </w:r>
      <w:proofErr w:type="spellEnd"/>
      <w:r w:rsidRPr="003102A2">
        <w:rPr>
          <w:sz w:val="20"/>
          <w:szCs w:val="20"/>
          <w:lang w:val="en-US"/>
        </w:rPr>
        <w:t xml:space="preserve"> и </w:t>
      </w:r>
      <w:proofErr w:type="spellStart"/>
      <w:r w:rsidRPr="003102A2">
        <w:rPr>
          <w:sz w:val="20"/>
          <w:szCs w:val="20"/>
          <w:lang w:val="en-US"/>
        </w:rPr>
        <w:t>биљни</w:t>
      </w:r>
      <w:proofErr w:type="spellEnd"/>
      <w:r w:rsidRPr="003102A2">
        <w:rPr>
          <w:sz w:val="20"/>
          <w:szCs w:val="20"/>
          <w:lang w:val="en-US"/>
        </w:rPr>
        <w:t xml:space="preserve"> </w:t>
      </w:r>
      <w:proofErr w:type="spellStart"/>
      <w:r w:rsidRPr="003102A2">
        <w:rPr>
          <w:sz w:val="20"/>
          <w:szCs w:val="20"/>
          <w:lang w:val="en-US"/>
        </w:rPr>
        <w:t>покривач</w:t>
      </w:r>
      <w:proofErr w:type="spellEnd"/>
      <w:r w:rsidRPr="003102A2">
        <w:rPr>
          <w:sz w:val="20"/>
          <w:szCs w:val="20"/>
          <w:lang w:val="en-US"/>
        </w:rPr>
        <w:t xml:space="preserve"> </w:t>
      </w:r>
      <w:proofErr w:type="spellStart"/>
      <w:r w:rsidRPr="003102A2">
        <w:rPr>
          <w:sz w:val="20"/>
          <w:szCs w:val="20"/>
          <w:lang w:val="en-US"/>
        </w:rPr>
        <w:t>утицали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lastRenderedPageBreak/>
        <w:t>скоро</w:t>
      </w:r>
      <w:proofErr w:type="spellEnd"/>
      <w:r w:rsidRPr="003102A2">
        <w:rPr>
          <w:sz w:val="20"/>
          <w:szCs w:val="20"/>
          <w:lang w:val="en-US"/>
        </w:rPr>
        <w:t xml:space="preserve"> </w:t>
      </w:r>
      <w:proofErr w:type="spellStart"/>
      <w:r w:rsidRPr="003102A2">
        <w:rPr>
          <w:sz w:val="20"/>
          <w:szCs w:val="20"/>
          <w:lang w:val="en-US"/>
        </w:rPr>
        <w:t>цео</w:t>
      </w:r>
      <w:proofErr w:type="spellEnd"/>
      <w:r w:rsidRPr="003102A2">
        <w:rPr>
          <w:sz w:val="20"/>
          <w:szCs w:val="20"/>
          <w:lang w:val="en-US"/>
        </w:rPr>
        <w:t xml:space="preserve"> </w:t>
      </w:r>
      <w:proofErr w:type="spellStart"/>
      <w:r w:rsidRPr="003102A2">
        <w:rPr>
          <w:sz w:val="20"/>
          <w:szCs w:val="20"/>
          <w:lang w:val="en-US"/>
        </w:rPr>
        <w:t>Моравички</w:t>
      </w:r>
      <w:proofErr w:type="spellEnd"/>
      <w:r w:rsidRPr="003102A2">
        <w:rPr>
          <w:sz w:val="20"/>
          <w:szCs w:val="20"/>
          <w:lang w:val="en-US"/>
        </w:rPr>
        <w:t xml:space="preserve"> </w:t>
      </w:r>
      <w:proofErr w:type="spellStart"/>
      <w:r w:rsidRPr="003102A2">
        <w:rPr>
          <w:sz w:val="20"/>
          <w:szCs w:val="20"/>
          <w:lang w:val="en-US"/>
        </w:rPr>
        <w:t>крај</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планинску</w:t>
      </w:r>
      <w:proofErr w:type="spellEnd"/>
      <w:r w:rsidRPr="003102A2">
        <w:rPr>
          <w:sz w:val="20"/>
          <w:szCs w:val="20"/>
          <w:lang w:val="en-US"/>
        </w:rPr>
        <w:t xml:space="preserve"> </w:t>
      </w:r>
      <w:proofErr w:type="spellStart"/>
      <w:r w:rsidRPr="003102A2">
        <w:rPr>
          <w:sz w:val="20"/>
          <w:szCs w:val="20"/>
          <w:lang w:val="en-US"/>
        </w:rPr>
        <w:t>климу</w:t>
      </w:r>
      <w:proofErr w:type="spellEnd"/>
      <w:r w:rsidRPr="003102A2">
        <w:rPr>
          <w:sz w:val="20"/>
          <w:szCs w:val="20"/>
          <w:lang w:val="en-US"/>
        </w:rPr>
        <w:t xml:space="preserve">. </w:t>
      </w:r>
      <w:proofErr w:type="spellStart"/>
      <w:r w:rsidRPr="003102A2">
        <w:rPr>
          <w:sz w:val="20"/>
          <w:szCs w:val="20"/>
          <w:lang w:val="en-US"/>
        </w:rPr>
        <w:t>Карактеристике</w:t>
      </w:r>
      <w:proofErr w:type="spellEnd"/>
      <w:r w:rsidRPr="003102A2">
        <w:rPr>
          <w:sz w:val="20"/>
          <w:szCs w:val="20"/>
          <w:lang w:val="en-US"/>
        </w:rPr>
        <w:t xml:space="preserve"> </w:t>
      </w:r>
      <w:proofErr w:type="spellStart"/>
      <w:r w:rsidRPr="003102A2">
        <w:rPr>
          <w:sz w:val="20"/>
          <w:szCs w:val="20"/>
          <w:lang w:val="en-US"/>
        </w:rPr>
        <w:t>климе</w:t>
      </w:r>
      <w:proofErr w:type="spellEnd"/>
      <w:r w:rsidRPr="003102A2">
        <w:rPr>
          <w:sz w:val="20"/>
          <w:szCs w:val="20"/>
          <w:lang w:val="en-US"/>
        </w:rPr>
        <w:t xml:space="preserve"> </w:t>
      </w:r>
      <w:proofErr w:type="spellStart"/>
      <w:r w:rsidRPr="003102A2">
        <w:rPr>
          <w:sz w:val="20"/>
          <w:szCs w:val="20"/>
          <w:lang w:val="en-US"/>
        </w:rPr>
        <w:t>сврставају</w:t>
      </w:r>
      <w:proofErr w:type="spellEnd"/>
      <w:r w:rsidRPr="003102A2">
        <w:rPr>
          <w:sz w:val="20"/>
          <w:szCs w:val="20"/>
          <w:lang w:val="en-US"/>
        </w:rPr>
        <w:t xml:space="preserve"> </w:t>
      </w:r>
      <w:proofErr w:type="spellStart"/>
      <w:r w:rsidRPr="003102A2">
        <w:rPr>
          <w:sz w:val="20"/>
          <w:szCs w:val="20"/>
          <w:lang w:val="en-US"/>
        </w:rPr>
        <w:t>овај</w:t>
      </w:r>
      <w:proofErr w:type="spellEnd"/>
      <w:r w:rsidRPr="003102A2">
        <w:rPr>
          <w:sz w:val="20"/>
          <w:szCs w:val="20"/>
          <w:lang w:val="en-US"/>
        </w:rPr>
        <w:t xml:space="preserve"> </w:t>
      </w:r>
      <w:proofErr w:type="spellStart"/>
      <w:r w:rsidRPr="003102A2">
        <w:rPr>
          <w:sz w:val="20"/>
          <w:szCs w:val="20"/>
          <w:lang w:val="en-US"/>
        </w:rPr>
        <w:t>крај</w:t>
      </w:r>
      <w:proofErr w:type="spellEnd"/>
      <w:r w:rsidRPr="003102A2">
        <w:rPr>
          <w:sz w:val="20"/>
          <w:szCs w:val="20"/>
          <w:lang w:val="en-US"/>
        </w:rPr>
        <w:t xml:space="preserve"> у </w:t>
      </w:r>
      <w:proofErr w:type="spellStart"/>
      <w:r w:rsidRPr="003102A2">
        <w:rPr>
          <w:sz w:val="20"/>
          <w:szCs w:val="20"/>
          <w:lang w:val="en-US"/>
        </w:rPr>
        <w:t>ексклузивне</w:t>
      </w:r>
      <w:proofErr w:type="spellEnd"/>
      <w:r w:rsidRPr="003102A2">
        <w:rPr>
          <w:sz w:val="20"/>
          <w:szCs w:val="20"/>
          <w:lang w:val="en-US"/>
        </w:rPr>
        <w:t xml:space="preserve"> </w:t>
      </w:r>
      <w:proofErr w:type="spellStart"/>
      <w:r w:rsidRPr="003102A2">
        <w:rPr>
          <w:sz w:val="20"/>
          <w:szCs w:val="20"/>
          <w:lang w:val="en-US"/>
        </w:rPr>
        <w:t>европске</w:t>
      </w:r>
      <w:proofErr w:type="spellEnd"/>
      <w:r w:rsidRPr="003102A2">
        <w:rPr>
          <w:sz w:val="20"/>
          <w:szCs w:val="20"/>
          <w:lang w:val="en-US"/>
        </w:rPr>
        <w:t xml:space="preserve"> </w:t>
      </w:r>
      <w:proofErr w:type="spellStart"/>
      <w:r w:rsidRPr="003102A2">
        <w:rPr>
          <w:sz w:val="20"/>
          <w:szCs w:val="20"/>
          <w:lang w:val="en-US"/>
        </w:rPr>
        <w:t>климатске</w:t>
      </w:r>
      <w:proofErr w:type="spellEnd"/>
      <w:r w:rsidRPr="003102A2">
        <w:rPr>
          <w:sz w:val="20"/>
          <w:szCs w:val="20"/>
          <w:lang w:val="en-US"/>
        </w:rPr>
        <w:t xml:space="preserve"> </w:t>
      </w:r>
      <w:proofErr w:type="spellStart"/>
      <w:r w:rsidRPr="003102A2">
        <w:rPr>
          <w:sz w:val="20"/>
          <w:szCs w:val="20"/>
          <w:lang w:val="en-US"/>
        </w:rPr>
        <w:t>бање</w:t>
      </w:r>
      <w:proofErr w:type="spellEnd"/>
      <w:r w:rsidRPr="003102A2">
        <w:rPr>
          <w:sz w:val="20"/>
          <w:szCs w:val="20"/>
          <w:lang w:val="en-US"/>
        </w:rPr>
        <w:t xml:space="preserve"> и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случајно</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изграђен</w:t>
      </w:r>
      <w:proofErr w:type="spellEnd"/>
      <w:r w:rsidRPr="003102A2">
        <w:rPr>
          <w:sz w:val="20"/>
          <w:szCs w:val="20"/>
          <w:lang w:val="en-US"/>
        </w:rPr>
        <w:t xml:space="preserve"> </w:t>
      </w:r>
      <w:proofErr w:type="spellStart"/>
      <w:r w:rsidRPr="003102A2">
        <w:rPr>
          <w:sz w:val="20"/>
          <w:szCs w:val="20"/>
          <w:lang w:val="en-US"/>
        </w:rPr>
        <w:t>Завод</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превенцију</w:t>
      </w:r>
      <w:proofErr w:type="spellEnd"/>
      <w:r w:rsidRPr="003102A2">
        <w:rPr>
          <w:sz w:val="20"/>
          <w:szCs w:val="20"/>
          <w:lang w:val="en-US"/>
        </w:rPr>
        <w:t xml:space="preserve">, </w:t>
      </w:r>
      <w:proofErr w:type="spellStart"/>
      <w:r w:rsidRPr="003102A2">
        <w:rPr>
          <w:sz w:val="20"/>
          <w:szCs w:val="20"/>
          <w:lang w:val="en-US"/>
        </w:rPr>
        <w:t>лечење</w:t>
      </w:r>
      <w:proofErr w:type="spellEnd"/>
      <w:r w:rsidRPr="003102A2">
        <w:rPr>
          <w:sz w:val="20"/>
          <w:szCs w:val="20"/>
          <w:lang w:val="en-US"/>
        </w:rPr>
        <w:t xml:space="preserve"> и </w:t>
      </w:r>
      <w:proofErr w:type="spellStart"/>
      <w:r w:rsidRPr="003102A2">
        <w:rPr>
          <w:sz w:val="20"/>
          <w:szCs w:val="20"/>
          <w:lang w:val="en-US"/>
        </w:rPr>
        <w:t>рехабилитацију</w:t>
      </w:r>
      <w:proofErr w:type="spellEnd"/>
      <w:r w:rsidRPr="003102A2">
        <w:rPr>
          <w:sz w:val="20"/>
          <w:szCs w:val="20"/>
          <w:lang w:val="en-US"/>
        </w:rPr>
        <w:t xml:space="preserve"> </w:t>
      </w:r>
      <w:proofErr w:type="spellStart"/>
      <w:r w:rsidRPr="003102A2">
        <w:rPr>
          <w:sz w:val="20"/>
          <w:szCs w:val="20"/>
          <w:lang w:val="en-US"/>
        </w:rPr>
        <w:t>болести</w:t>
      </w:r>
      <w:proofErr w:type="spellEnd"/>
      <w:r w:rsidRPr="003102A2">
        <w:rPr>
          <w:sz w:val="20"/>
          <w:szCs w:val="20"/>
          <w:lang w:val="en-US"/>
        </w:rPr>
        <w:t xml:space="preserve"> </w:t>
      </w:r>
      <w:proofErr w:type="spellStart"/>
      <w:r w:rsidRPr="003102A2">
        <w:rPr>
          <w:sz w:val="20"/>
          <w:szCs w:val="20"/>
          <w:lang w:val="en-US"/>
        </w:rPr>
        <w:t>крви</w:t>
      </w:r>
      <w:proofErr w:type="spellEnd"/>
      <w:r w:rsidRPr="003102A2">
        <w:rPr>
          <w:sz w:val="20"/>
          <w:szCs w:val="20"/>
          <w:lang w:val="en-US"/>
        </w:rPr>
        <w:t xml:space="preserve">. </w:t>
      </w:r>
      <w:proofErr w:type="spellStart"/>
      <w:r w:rsidRPr="003102A2">
        <w:rPr>
          <w:sz w:val="20"/>
          <w:szCs w:val="20"/>
          <w:lang w:val="en-US"/>
        </w:rPr>
        <w:t>Уредбом</w:t>
      </w:r>
      <w:proofErr w:type="spellEnd"/>
      <w:r w:rsidRPr="003102A2">
        <w:rPr>
          <w:sz w:val="20"/>
          <w:szCs w:val="20"/>
          <w:lang w:val="en-US"/>
        </w:rPr>
        <w:t xml:space="preserve"> </w:t>
      </w:r>
      <w:proofErr w:type="spellStart"/>
      <w:r w:rsidRPr="003102A2">
        <w:rPr>
          <w:sz w:val="20"/>
          <w:szCs w:val="20"/>
          <w:lang w:val="en-US"/>
        </w:rPr>
        <w:t>Владе</w:t>
      </w:r>
      <w:proofErr w:type="spellEnd"/>
      <w:r w:rsidRPr="003102A2">
        <w:rPr>
          <w:sz w:val="20"/>
          <w:szCs w:val="20"/>
          <w:lang w:val="en-US"/>
        </w:rPr>
        <w:t xml:space="preserve"> </w:t>
      </w:r>
      <w:proofErr w:type="spellStart"/>
      <w:r w:rsidRPr="003102A2">
        <w:rPr>
          <w:sz w:val="20"/>
          <w:szCs w:val="20"/>
          <w:lang w:val="en-US"/>
        </w:rPr>
        <w:t>Републике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25. </w:t>
      </w:r>
      <w:proofErr w:type="spellStart"/>
      <w:r w:rsidRPr="003102A2">
        <w:rPr>
          <w:sz w:val="20"/>
          <w:szCs w:val="20"/>
          <w:lang w:val="en-US"/>
        </w:rPr>
        <w:t>јануара</w:t>
      </w:r>
      <w:proofErr w:type="spellEnd"/>
      <w:r w:rsidRPr="003102A2">
        <w:rPr>
          <w:sz w:val="20"/>
          <w:szCs w:val="20"/>
          <w:lang w:val="en-US"/>
        </w:rPr>
        <w:t xml:space="preserve"> 2000.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проглашена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ваздушну</w:t>
      </w:r>
      <w:proofErr w:type="spellEnd"/>
      <w:r w:rsidRPr="003102A2">
        <w:rPr>
          <w:sz w:val="20"/>
          <w:szCs w:val="20"/>
          <w:lang w:val="en-US"/>
        </w:rPr>
        <w:t xml:space="preserve"> </w:t>
      </w:r>
      <w:proofErr w:type="spellStart"/>
      <w:r w:rsidRPr="003102A2">
        <w:rPr>
          <w:sz w:val="20"/>
          <w:szCs w:val="20"/>
          <w:lang w:val="en-US"/>
        </w:rPr>
        <w:t>бању</w:t>
      </w:r>
      <w:proofErr w:type="spellEnd"/>
      <w:r w:rsidRPr="003102A2">
        <w:rPr>
          <w:sz w:val="20"/>
          <w:szCs w:val="20"/>
          <w:lang w:val="en-US"/>
        </w:rPr>
        <w:t xml:space="preserve">. </w:t>
      </w:r>
      <w:proofErr w:type="spellStart"/>
      <w:r w:rsidRPr="003102A2">
        <w:rPr>
          <w:sz w:val="20"/>
          <w:szCs w:val="20"/>
          <w:lang w:val="en-US"/>
        </w:rPr>
        <w:t>Досадашња</w:t>
      </w:r>
      <w:proofErr w:type="spellEnd"/>
      <w:r w:rsidRPr="003102A2">
        <w:rPr>
          <w:sz w:val="20"/>
          <w:szCs w:val="20"/>
          <w:lang w:val="en-US"/>
        </w:rPr>
        <w:t xml:space="preserve"> </w:t>
      </w:r>
      <w:proofErr w:type="spellStart"/>
      <w:r w:rsidRPr="003102A2">
        <w:rPr>
          <w:sz w:val="20"/>
          <w:szCs w:val="20"/>
          <w:lang w:val="en-US"/>
        </w:rPr>
        <w:t>испитивања</w:t>
      </w:r>
      <w:proofErr w:type="spellEnd"/>
      <w:r w:rsidRPr="003102A2">
        <w:rPr>
          <w:sz w:val="20"/>
          <w:szCs w:val="20"/>
          <w:lang w:val="en-US"/>
        </w:rPr>
        <w:t xml:space="preserve"> </w:t>
      </w:r>
      <w:proofErr w:type="spellStart"/>
      <w:r w:rsidRPr="003102A2">
        <w:rPr>
          <w:sz w:val="20"/>
          <w:szCs w:val="20"/>
          <w:lang w:val="en-US"/>
        </w:rPr>
        <w:t>недвосмислено</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показала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ово</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изразито</w:t>
      </w:r>
      <w:proofErr w:type="spellEnd"/>
      <w:r w:rsidRPr="003102A2">
        <w:rPr>
          <w:sz w:val="20"/>
          <w:szCs w:val="20"/>
          <w:lang w:val="en-US"/>
        </w:rPr>
        <w:t xml:space="preserve"> </w:t>
      </w:r>
      <w:proofErr w:type="spellStart"/>
      <w:r w:rsidRPr="003102A2">
        <w:rPr>
          <w:sz w:val="20"/>
          <w:szCs w:val="20"/>
          <w:lang w:val="en-US"/>
        </w:rPr>
        <w:t>повољно</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лечење</w:t>
      </w:r>
      <w:proofErr w:type="spellEnd"/>
      <w:r w:rsidRPr="003102A2">
        <w:rPr>
          <w:sz w:val="20"/>
          <w:szCs w:val="20"/>
          <w:lang w:val="en-US"/>
        </w:rPr>
        <w:t xml:space="preserve"> и </w:t>
      </w:r>
      <w:proofErr w:type="spellStart"/>
      <w:r w:rsidRPr="003102A2">
        <w:rPr>
          <w:sz w:val="20"/>
          <w:szCs w:val="20"/>
          <w:lang w:val="en-US"/>
        </w:rPr>
        <w:t>рехабилитацију</w:t>
      </w:r>
      <w:proofErr w:type="spellEnd"/>
      <w:r w:rsidRPr="003102A2">
        <w:rPr>
          <w:sz w:val="20"/>
          <w:szCs w:val="20"/>
          <w:lang w:val="en-US"/>
        </w:rPr>
        <w:t xml:space="preserve"> </w:t>
      </w:r>
      <w:proofErr w:type="spellStart"/>
      <w:r w:rsidRPr="003102A2">
        <w:rPr>
          <w:sz w:val="20"/>
          <w:szCs w:val="20"/>
          <w:lang w:val="en-US"/>
        </w:rPr>
        <w:t>малокрвности</w:t>
      </w:r>
      <w:proofErr w:type="spellEnd"/>
      <w:r w:rsidRPr="003102A2">
        <w:rPr>
          <w:sz w:val="20"/>
          <w:szCs w:val="20"/>
          <w:lang w:val="en-US"/>
        </w:rPr>
        <w:t xml:space="preserve">, </w:t>
      </w:r>
      <w:proofErr w:type="spellStart"/>
      <w:r w:rsidRPr="003102A2">
        <w:rPr>
          <w:sz w:val="20"/>
          <w:szCs w:val="20"/>
          <w:lang w:val="en-US"/>
        </w:rPr>
        <w:t>плућних</w:t>
      </w:r>
      <w:proofErr w:type="spellEnd"/>
      <w:r w:rsidRPr="003102A2">
        <w:rPr>
          <w:sz w:val="20"/>
          <w:szCs w:val="20"/>
          <w:lang w:val="en-US"/>
        </w:rPr>
        <w:t xml:space="preserve"> </w:t>
      </w:r>
      <w:proofErr w:type="spellStart"/>
      <w:r w:rsidRPr="003102A2">
        <w:rPr>
          <w:sz w:val="20"/>
          <w:szCs w:val="20"/>
          <w:lang w:val="en-US"/>
        </w:rPr>
        <w:t>обољења</w:t>
      </w:r>
      <w:proofErr w:type="spellEnd"/>
      <w:r w:rsidRPr="003102A2">
        <w:rPr>
          <w:sz w:val="20"/>
          <w:szCs w:val="20"/>
          <w:lang w:val="en-US"/>
        </w:rPr>
        <w:t xml:space="preserve">, </w:t>
      </w:r>
      <w:proofErr w:type="spellStart"/>
      <w:r w:rsidRPr="003102A2">
        <w:rPr>
          <w:sz w:val="20"/>
          <w:szCs w:val="20"/>
          <w:lang w:val="en-US"/>
        </w:rPr>
        <w:t>алергија</w:t>
      </w:r>
      <w:proofErr w:type="spellEnd"/>
      <w:r w:rsidRPr="003102A2">
        <w:rPr>
          <w:sz w:val="20"/>
          <w:szCs w:val="20"/>
          <w:lang w:val="en-US"/>
        </w:rPr>
        <w:t xml:space="preserve"> и </w:t>
      </w:r>
      <w:proofErr w:type="spellStart"/>
      <w:r w:rsidRPr="003102A2">
        <w:rPr>
          <w:sz w:val="20"/>
          <w:szCs w:val="20"/>
          <w:lang w:val="en-US"/>
        </w:rPr>
        <w:t>неуролошких</w:t>
      </w:r>
      <w:proofErr w:type="spellEnd"/>
      <w:r w:rsidRPr="003102A2">
        <w:rPr>
          <w:sz w:val="20"/>
          <w:szCs w:val="20"/>
          <w:lang w:val="en-US"/>
        </w:rPr>
        <w:t xml:space="preserve"> </w:t>
      </w:r>
      <w:proofErr w:type="spellStart"/>
      <w:r w:rsidRPr="003102A2">
        <w:rPr>
          <w:sz w:val="20"/>
          <w:szCs w:val="20"/>
          <w:lang w:val="en-US"/>
        </w:rPr>
        <w:t>обољења</w:t>
      </w:r>
      <w:proofErr w:type="spellEnd"/>
      <w:r w:rsidRPr="003102A2">
        <w:rPr>
          <w:sz w:val="20"/>
          <w:szCs w:val="20"/>
          <w:lang w:val="en-US"/>
        </w:rPr>
        <w:t xml:space="preserve">…  </w:t>
      </w:r>
      <w:proofErr w:type="spellStart"/>
      <w:r w:rsidRPr="003102A2">
        <w:rPr>
          <w:sz w:val="20"/>
          <w:szCs w:val="20"/>
          <w:lang w:val="en-US"/>
        </w:rPr>
        <w:t>Биљни</w:t>
      </w:r>
      <w:proofErr w:type="spellEnd"/>
      <w:r w:rsidRPr="003102A2">
        <w:rPr>
          <w:sz w:val="20"/>
          <w:szCs w:val="20"/>
          <w:lang w:val="en-US"/>
        </w:rPr>
        <w:t xml:space="preserve"> и </w:t>
      </w:r>
      <w:proofErr w:type="spellStart"/>
      <w:r w:rsidRPr="003102A2">
        <w:rPr>
          <w:sz w:val="20"/>
          <w:szCs w:val="20"/>
          <w:lang w:val="en-US"/>
        </w:rPr>
        <w:t>животињски</w:t>
      </w:r>
      <w:proofErr w:type="spellEnd"/>
      <w:r w:rsidRPr="003102A2">
        <w:rPr>
          <w:sz w:val="20"/>
          <w:szCs w:val="20"/>
          <w:lang w:val="en-US"/>
        </w:rPr>
        <w:t xml:space="preserve"> </w:t>
      </w:r>
      <w:proofErr w:type="spellStart"/>
      <w:r w:rsidRPr="003102A2">
        <w:rPr>
          <w:sz w:val="20"/>
          <w:szCs w:val="20"/>
          <w:lang w:val="en-US"/>
        </w:rPr>
        <w:t>свет</w:t>
      </w:r>
      <w:proofErr w:type="spellEnd"/>
      <w:r w:rsidRPr="003102A2">
        <w:rPr>
          <w:sz w:val="20"/>
          <w:szCs w:val="20"/>
          <w:lang w:val="en-US"/>
        </w:rPr>
        <w:t xml:space="preserve">, </w:t>
      </w:r>
      <w:proofErr w:type="spellStart"/>
      <w:r w:rsidRPr="003102A2">
        <w:rPr>
          <w:sz w:val="20"/>
          <w:szCs w:val="20"/>
          <w:lang w:val="en-US"/>
        </w:rPr>
        <w:t>шумски</w:t>
      </w:r>
      <w:proofErr w:type="spellEnd"/>
      <w:r w:rsidRPr="003102A2">
        <w:rPr>
          <w:sz w:val="20"/>
          <w:szCs w:val="20"/>
          <w:lang w:val="en-US"/>
        </w:rPr>
        <w:t xml:space="preserve"> </w:t>
      </w:r>
      <w:proofErr w:type="spellStart"/>
      <w:proofErr w:type="gramStart"/>
      <w:r w:rsidRPr="003102A2">
        <w:rPr>
          <w:sz w:val="20"/>
          <w:szCs w:val="20"/>
          <w:lang w:val="en-US"/>
        </w:rPr>
        <w:t>фонд</w:t>
      </w:r>
      <w:proofErr w:type="spellEnd"/>
      <w:r w:rsidRPr="003102A2">
        <w:rPr>
          <w:sz w:val="20"/>
          <w:szCs w:val="20"/>
          <w:lang w:val="en-US"/>
        </w:rPr>
        <w:t xml:space="preserve">  </w:t>
      </w:r>
      <w:r w:rsidRPr="003102A2">
        <w:rPr>
          <w:sz w:val="20"/>
          <w:szCs w:val="20"/>
          <w:lang w:val="en-US"/>
        </w:rPr>
        <w:tab/>
      </w:r>
      <w:proofErr w:type="spellStart"/>
      <w:proofErr w:type="gramEnd"/>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површину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1.090 км2,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и </w:t>
      </w:r>
      <w:proofErr w:type="spellStart"/>
      <w:r w:rsidRPr="003102A2">
        <w:rPr>
          <w:sz w:val="20"/>
          <w:szCs w:val="20"/>
          <w:lang w:val="en-US"/>
        </w:rPr>
        <w:t>шумско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обухватају</w:t>
      </w:r>
      <w:proofErr w:type="spellEnd"/>
      <w:r w:rsidRPr="003102A2">
        <w:rPr>
          <w:sz w:val="20"/>
          <w:szCs w:val="20"/>
          <w:lang w:val="en-US"/>
        </w:rPr>
        <w:t xml:space="preserve"> </w:t>
      </w:r>
      <w:proofErr w:type="spellStart"/>
      <w:r w:rsidRPr="003102A2">
        <w:rPr>
          <w:sz w:val="20"/>
          <w:szCs w:val="20"/>
          <w:lang w:val="en-US"/>
        </w:rPr>
        <w:t>површину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57.098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тога</w:t>
      </w:r>
      <w:proofErr w:type="spellEnd"/>
      <w:r w:rsidRPr="003102A2">
        <w:rPr>
          <w:sz w:val="20"/>
          <w:szCs w:val="20"/>
          <w:lang w:val="en-US"/>
        </w:rPr>
        <w:t xml:space="preserve"> у </w:t>
      </w:r>
      <w:proofErr w:type="spellStart"/>
      <w:r w:rsidRPr="003102A2">
        <w:rPr>
          <w:sz w:val="20"/>
          <w:szCs w:val="20"/>
          <w:lang w:val="en-US"/>
        </w:rPr>
        <w:t>државном</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32.957 </w:t>
      </w:r>
      <w:proofErr w:type="spellStart"/>
      <w:r w:rsidRPr="003102A2">
        <w:rPr>
          <w:sz w:val="20"/>
          <w:szCs w:val="20"/>
          <w:lang w:val="en-US"/>
        </w:rPr>
        <w:t>ха</w:t>
      </w:r>
      <w:proofErr w:type="spellEnd"/>
      <w:r w:rsidRPr="003102A2">
        <w:rPr>
          <w:sz w:val="20"/>
          <w:szCs w:val="20"/>
          <w:lang w:val="en-US"/>
        </w:rPr>
        <w:t xml:space="preserve">, а у </w:t>
      </w:r>
      <w:proofErr w:type="spellStart"/>
      <w:r w:rsidRPr="003102A2">
        <w:rPr>
          <w:sz w:val="20"/>
          <w:szCs w:val="20"/>
          <w:lang w:val="en-US"/>
        </w:rPr>
        <w:t>приватном</w:t>
      </w:r>
      <w:proofErr w:type="spellEnd"/>
      <w:r w:rsidRPr="003102A2">
        <w:rPr>
          <w:sz w:val="20"/>
          <w:szCs w:val="20"/>
          <w:lang w:val="en-US"/>
        </w:rPr>
        <w:t xml:space="preserve"> 24.802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Пољопривредно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обухвата</w:t>
      </w:r>
      <w:proofErr w:type="spellEnd"/>
      <w:r w:rsidRPr="003102A2">
        <w:rPr>
          <w:sz w:val="20"/>
          <w:szCs w:val="20"/>
          <w:lang w:val="en-US"/>
        </w:rPr>
        <w:t xml:space="preserve"> 47,06%, </w:t>
      </w:r>
      <w:proofErr w:type="spellStart"/>
      <w:r w:rsidRPr="003102A2">
        <w:rPr>
          <w:sz w:val="20"/>
          <w:szCs w:val="20"/>
          <w:lang w:val="en-US"/>
        </w:rPr>
        <w:t>шуме</w:t>
      </w:r>
      <w:proofErr w:type="spellEnd"/>
      <w:r w:rsidRPr="003102A2">
        <w:rPr>
          <w:sz w:val="20"/>
          <w:szCs w:val="20"/>
          <w:lang w:val="en-US"/>
        </w:rPr>
        <w:t xml:space="preserve"> и </w:t>
      </w:r>
      <w:proofErr w:type="spellStart"/>
      <w:r w:rsidRPr="003102A2">
        <w:rPr>
          <w:sz w:val="20"/>
          <w:szCs w:val="20"/>
          <w:lang w:val="en-US"/>
        </w:rPr>
        <w:t>шумско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49,54%, а </w:t>
      </w:r>
      <w:proofErr w:type="spellStart"/>
      <w:r w:rsidRPr="003102A2">
        <w:rPr>
          <w:sz w:val="20"/>
          <w:szCs w:val="20"/>
          <w:lang w:val="en-US"/>
        </w:rPr>
        <w:t>неплодне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3,40%. </w:t>
      </w:r>
      <w:proofErr w:type="spellStart"/>
      <w:r w:rsidRPr="003102A2">
        <w:rPr>
          <w:sz w:val="20"/>
          <w:szCs w:val="20"/>
          <w:lang w:val="en-US"/>
        </w:rPr>
        <w:t>Педолошки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типови</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претежно</w:t>
      </w:r>
      <w:proofErr w:type="spellEnd"/>
      <w:r w:rsidRPr="003102A2">
        <w:rPr>
          <w:sz w:val="20"/>
          <w:szCs w:val="20"/>
          <w:lang w:val="en-US"/>
        </w:rPr>
        <w:t xml:space="preserve"> </w:t>
      </w:r>
      <w:proofErr w:type="spellStart"/>
      <w:r w:rsidRPr="003102A2">
        <w:rPr>
          <w:sz w:val="20"/>
          <w:szCs w:val="20"/>
          <w:lang w:val="en-US"/>
        </w:rPr>
        <w:t>брдскопланински</w:t>
      </w:r>
      <w:proofErr w:type="spellEnd"/>
      <w:r w:rsidRPr="003102A2">
        <w:rPr>
          <w:sz w:val="20"/>
          <w:szCs w:val="20"/>
          <w:lang w:val="en-US"/>
        </w:rPr>
        <w:t xml:space="preserve"> </w:t>
      </w:r>
      <w:proofErr w:type="spellStart"/>
      <w:r w:rsidRPr="003102A2">
        <w:rPr>
          <w:sz w:val="20"/>
          <w:szCs w:val="20"/>
          <w:lang w:val="en-US"/>
        </w:rPr>
        <w:t>карактер</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рељефа</w:t>
      </w:r>
      <w:proofErr w:type="spellEnd"/>
      <w:r w:rsidRPr="003102A2">
        <w:rPr>
          <w:sz w:val="20"/>
          <w:szCs w:val="20"/>
          <w:lang w:val="en-US"/>
        </w:rPr>
        <w:t xml:space="preserve"> и </w:t>
      </w:r>
      <w:proofErr w:type="spellStart"/>
      <w:r w:rsidRPr="003102A2">
        <w:rPr>
          <w:sz w:val="20"/>
          <w:szCs w:val="20"/>
          <w:lang w:val="en-US"/>
        </w:rPr>
        <w:t>геолошка</w:t>
      </w:r>
      <w:proofErr w:type="spellEnd"/>
      <w:r w:rsidRPr="003102A2">
        <w:rPr>
          <w:sz w:val="20"/>
          <w:szCs w:val="20"/>
          <w:lang w:val="en-US"/>
        </w:rPr>
        <w:t xml:space="preserve"> </w:t>
      </w:r>
      <w:proofErr w:type="spellStart"/>
      <w:r w:rsidRPr="003102A2">
        <w:rPr>
          <w:sz w:val="20"/>
          <w:szCs w:val="20"/>
          <w:lang w:val="en-US"/>
        </w:rPr>
        <w:t>подлога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значајан</w:t>
      </w:r>
      <w:proofErr w:type="spellEnd"/>
      <w:r w:rsidRPr="003102A2">
        <w:rPr>
          <w:sz w:val="20"/>
          <w:szCs w:val="20"/>
          <w:lang w:val="en-US"/>
        </w:rPr>
        <w:t xml:space="preserve"> </w:t>
      </w:r>
      <w:proofErr w:type="spellStart"/>
      <w:r w:rsidRPr="003102A2">
        <w:rPr>
          <w:sz w:val="20"/>
          <w:szCs w:val="20"/>
          <w:lang w:val="en-US"/>
        </w:rPr>
        <w:t>чинилац</w:t>
      </w:r>
      <w:proofErr w:type="spellEnd"/>
      <w:r w:rsidRPr="003102A2">
        <w:rPr>
          <w:sz w:val="20"/>
          <w:szCs w:val="20"/>
          <w:lang w:val="en-US"/>
        </w:rPr>
        <w:t xml:space="preserve"> у </w:t>
      </w:r>
      <w:proofErr w:type="spellStart"/>
      <w:r w:rsidRPr="003102A2">
        <w:rPr>
          <w:sz w:val="20"/>
          <w:szCs w:val="20"/>
          <w:lang w:val="en-US"/>
        </w:rPr>
        <w:t>образовању</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Велики</w:t>
      </w:r>
      <w:proofErr w:type="spellEnd"/>
      <w:r w:rsidRPr="003102A2">
        <w:rPr>
          <w:sz w:val="20"/>
          <w:szCs w:val="20"/>
          <w:lang w:val="en-US"/>
        </w:rPr>
        <w:t xml:space="preserve"> </w:t>
      </w:r>
      <w:proofErr w:type="spellStart"/>
      <w:r w:rsidRPr="003102A2">
        <w:rPr>
          <w:sz w:val="20"/>
          <w:szCs w:val="20"/>
          <w:lang w:val="en-US"/>
        </w:rPr>
        <w:t>распон</w:t>
      </w:r>
      <w:proofErr w:type="spellEnd"/>
      <w:r w:rsidRPr="003102A2">
        <w:rPr>
          <w:sz w:val="20"/>
          <w:szCs w:val="20"/>
          <w:lang w:val="en-US"/>
        </w:rPr>
        <w:t xml:space="preserve"> у </w:t>
      </w:r>
      <w:proofErr w:type="spellStart"/>
      <w:r w:rsidRPr="003102A2">
        <w:rPr>
          <w:sz w:val="20"/>
          <w:szCs w:val="20"/>
          <w:lang w:val="en-US"/>
        </w:rPr>
        <w:t>надморској</w:t>
      </w:r>
      <w:proofErr w:type="spellEnd"/>
      <w:r w:rsidRPr="003102A2">
        <w:rPr>
          <w:sz w:val="20"/>
          <w:szCs w:val="20"/>
          <w:lang w:val="en-US"/>
        </w:rPr>
        <w:t xml:space="preserve"> </w:t>
      </w:r>
      <w:proofErr w:type="spellStart"/>
      <w:r w:rsidRPr="003102A2">
        <w:rPr>
          <w:sz w:val="20"/>
          <w:szCs w:val="20"/>
          <w:lang w:val="en-US"/>
        </w:rPr>
        <w:t>висини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402 </w:t>
      </w:r>
      <w:proofErr w:type="spellStart"/>
      <w:r w:rsidRPr="003102A2">
        <w:rPr>
          <w:sz w:val="20"/>
          <w:szCs w:val="20"/>
          <w:lang w:val="en-US"/>
        </w:rPr>
        <w:t>до</w:t>
      </w:r>
      <w:proofErr w:type="spellEnd"/>
      <w:r w:rsidRPr="003102A2">
        <w:rPr>
          <w:sz w:val="20"/>
          <w:szCs w:val="20"/>
          <w:lang w:val="en-US"/>
        </w:rPr>
        <w:t xml:space="preserve"> 1.833 </w:t>
      </w:r>
      <w:proofErr w:type="spellStart"/>
      <w:r w:rsidRPr="003102A2">
        <w:rPr>
          <w:sz w:val="20"/>
          <w:szCs w:val="20"/>
          <w:lang w:val="en-US"/>
        </w:rPr>
        <w:t>метра</w:t>
      </w:r>
      <w:proofErr w:type="spellEnd"/>
      <w:r w:rsidRPr="003102A2">
        <w:rPr>
          <w:sz w:val="20"/>
          <w:szCs w:val="20"/>
          <w:lang w:val="en-US"/>
        </w:rPr>
        <w:t xml:space="preserve">, </w:t>
      </w:r>
      <w:proofErr w:type="spellStart"/>
      <w:r w:rsidRPr="003102A2">
        <w:rPr>
          <w:sz w:val="20"/>
          <w:szCs w:val="20"/>
          <w:lang w:val="en-US"/>
        </w:rPr>
        <w:t>условљава</w:t>
      </w:r>
      <w:proofErr w:type="spellEnd"/>
      <w:r w:rsidRPr="003102A2">
        <w:rPr>
          <w:sz w:val="20"/>
          <w:szCs w:val="20"/>
          <w:lang w:val="en-US"/>
        </w:rPr>
        <w:t xml:space="preserve"> </w:t>
      </w:r>
      <w:proofErr w:type="spellStart"/>
      <w:r w:rsidRPr="003102A2">
        <w:rPr>
          <w:sz w:val="20"/>
          <w:szCs w:val="20"/>
          <w:lang w:val="en-US"/>
        </w:rPr>
        <w:t>климатске</w:t>
      </w:r>
      <w:proofErr w:type="spellEnd"/>
      <w:r w:rsidRPr="003102A2">
        <w:rPr>
          <w:sz w:val="20"/>
          <w:szCs w:val="20"/>
          <w:lang w:val="en-US"/>
        </w:rPr>
        <w:t xml:space="preserve"> </w:t>
      </w:r>
      <w:proofErr w:type="spellStart"/>
      <w:r w:rsidRPr="003102A2">
        <w:rPr>
          <w:sz w:val="20"/>
          <w:szCs w:val="20"/>
          <w:lang w:val="en-US"/>
        </w:rPr>
        <w:t>разлике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утичу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разноврсност</w:t>
      </w:r>
      <w:proofErr w:type="spellEnd"/>
      <w:r w:rsidRPr="003102A2">
        <w:rPr>
          <w:sz w:val="20"/>
          <w:szCs w:val="20"/>
          <w:lang w:val="en-US"/>
        </w:rPr>
        <w:t xml:space="preserve"> </w:t>
      </w:r>
      <w:proofErr w:type="spellStart"/>
      <w:r w:rsidRPr="003102A2">
        <w:rPr>
          <w:sz w:val="20"/>
          <w:szCs w:val="20"/>
          <w:lang w:val="en-US"/>
        </w:rPr>
        <w:t>биљног</w:t>
      </w:r>
      <w:proofErr w:type="spellEnd"/>
      <w:r w:rsidRPr="003102A2">
        <w:rPr>
          <w:sz w:val="20"/>
          <w:szCs w:val="20"/>
          <w:lang w:val="en-US"/>
        </w:rPr>
        <w:t xml:space="preserve"> </w:t>
      </w:r>
      <w:proofErr w:type="spellStart"/>
      <w:r w:rsidRPr="003102A2">
        <w:rPr>
          <w:sz w:val="20"/>
          <w:szCs w:val="20"/>
          <w:lang w:val="en-US"/>
        </w:rPr>
        <w:t>света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присојним</w:t>
      </w:r>
      <w:proofErr w:type="spellEnd"/>
      <w:r w:rsidRPr="003102A2">
        <w:rPr>
          <w:sz w:val="20"/>
          <w:szCs w:val="20"/>
          <w:lang w:val="en-US"/>
        </w:rPr>
        <w:t xml:space="preserve"> </w:t>
      </w:r>
      <w:proofErr w:type="spellStart"/>
      <w:r w:rsidRPr="003102A2">
        <w:rPr>
          <w:sz w:val="20"/>
          <w:szCs w:val="20"/>
          <w:lang w:val="en-US"/>
        </w:rPr>
        <w:t>странама</w:t>
      </w:r>
      <w:proofErr w:type="spellEnd"/>
      <w:r w:rsidRPr="003102A2">
        <w:rPr>
          <w:sz w:val="20"/>
          <w:szCs w:val="20"/>
          <w:lang w:val="en-US"/>
        </w:rPr>
        <w:t xml:space="preserve"> </w:t>
      </w:r>
      <w:proofErr w:type="spellStart"/>
      <w:r w:rsidRPr="003102A2">
        <w:rPr>
          <w:sz w:val="20"/>
          <w:szCs w:val="20"/>
          <w:lang w:val="en-US"/>
        </w:rPr>
        <w:t>планина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њива</w:t>
      </w:r>
      <w:proofErr w:type="spellEnd"/>
      <w:r w:rsidRPr="003102A2">
        <w:rPr>
          <w:sz w:val="20"/>
          <w:szCs w:val="20"/>
          <w:lang w:val="en-US"/>
        </w:rPr>
        <w:t xml:space="preserve"> и </w:t>
      </w:r>
      <w:proofErr w:type="spellStart"/>
      <w:r w:rsidRPr="003102A2">
        <w:rPr>
          <w:sz w:val="20"/>
          <w:szCs w:val="20"/>
          <w:lang w:val="en-US"/>
        </w:rPr>
        <w:t>воћњака</w:t>
      </w:r>
      <w:proofErr w:type="spellEnd"/>
      <w:r w:rsidRPr="003102A2">
        <w:rPr>
          <w:sz w:val="20"/>
          <w:szCs w:val="20"/>
          <w:lang w:val="en-US"/>
        </w:rPr>
        <w:t xml:space="preserve">, </w:t>
      </w:r>
      <w:proofErr w:type="spellStart"/>
      <w:r w:rsidRPr="003102A2">
        <w:rPr>
          <w:sz w:val="20"/>
          <w:szCs w:val="20"/>
          <w:lang w:val="en-US"/>
        </w:rPr>
        <w:t>храстове</w:t>
      </w:r>
      <w:proofErr w:type="spellEnd"/>
      <w:r w:rsidRPr="003102A2">
        <w:rPr>
          <w:sz w:val="20"/>
          <w:szCs w:val="20"/>
          <w:lang w:val="en-US"/>
        </w:rPr>
        <w:t xml:space="preserve"> и </w:t>
      </w:r>
      <w:proofErr w:type="spellStart"/>
      <w:r w:rsidRPr="003102A2">
        <w:rPr>
          <w:sz w:val="20"/>
          <w:szCs w:val="20"/>
          <w:lang w:val="en-US"/>
        </w:rPr>
        <w:t>листопадне</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осојним</w:t>
      </w:r>
      <w:proofErr w:type="spellEnd"/>
      <w:r w:rsidRPr="003102A2">
        <w:rPr>
          <w:sz w:val="20"/>
          <w:szCs w:val="20"/>
          <w:lang w:val="en-US"/>
        </w:rPr>
        <w:t xml:space="preserve"> </w:t>
      </w:r>
      <w:proofErr w:type="spellStart"/>
      <w:r w:rsidRPr="003102A2">
        <w:rPr>
          <w:sz w:val="20"/>
          <w:szCs w:val="20"/>
          <w:lang w:val="en-US"/>
        </w:rPr>
        <w:t>странама</w:t>
      </w:r>
      <w:proofErr w:type="spellEnd"/>
      <w:r w:rsidRPr="003102A2">
        <w:rPr>
          <w:sz w:val="20"/>
          <w:szCs w:val="20"/>
          <w:lang w:val="en-US"/>
        </w:rPr>
        <w:t xml:space="preserve"> </w:t>
      </w:r>
      <w:proofErr w:type="spellStart"/>
      <w:r w:rsidRPr="003102A2">
        <w:rPr>
          <w:sz w:val="20"/>
          <w:szCs w:val="20"/>
          <w:lang w:val="en-US"/>
        </w:rPr>
        <w:t>преовлађују</w:t>
      </w:r>
      <w:proofErr w:type="spellEnd"/>
      <w:r w:rsidRPr="003102A2">
        <w:rPr>
          <w:sz w:val="20"/>
          <w:szCs w:val="20"/>
          <w:lang w:val="en-US"/>
        </w:rPr>
        <w:t xml:space="preserve"> </w:t>
      </w:r>
      <w:proofErr w:type="spellStart"/>
      <w:r w:rsidRPr="003102A2">
        <w:rPr>
          <w:sz w:val="20"/>
          <w:szCs w:val="20"/>
          <w:lang w:val="en-US"/>
        </w:rPr>
        <w:t>ливаде</w:t>
      </w:r>
      <w:proofErr w:type="spellEnd"/>
      <w:r w:rsidRPr="003102A2">
        <w:rPr>
          <w:sz w:val="20"/>
          <w:szCs w:val="20"/>
          <w:lang w:val="en-US"/>
        </w:rPr>
        <w:t xml:space="preserve"> и </w:t>
      </w:r>
      <w:proofErr w:type="spellStart"/>
      <w:r w:rsidRPr="003102A2">
        <w:rPr>
          <w:sz w:val="20"/>
          <w:szCs w:val="20"/>
          <w:lang w:val="en-US"/>
        </w:rPr>
        <w:t>пашњаци</w:t>
      </w:r>
      <w:proofErr w:type="spellEnd"/>
      <w:r w:rsidRPr="003102A2">
        <w:rPr>
          <w:sz w:val="20"/>
          <w:szCs w:val="20"/>
          <w:lang w:val="en-US"/>
        </w:rPr>
        <w:t xml:space="preserve">. У </w:t>
      </w:r>
      <w:proofErr w:type="spellStart"/>
      <w:r w:rsidRPr="003102A2">
        <w:rPr>
          <w:sz w:val="20"/>
          <w:szCs w:val="20"/>
          <w:lang w:val="en-US"/>
        </w:rPr>
        <w:t>долинама</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w:t>
      </w:r>
      <w:proofErr w:type="spellStart"/>
      <w:r w:rsidRPr="003102A2">
        <w:rPr>
          <w:sz w:val="20"/>
          <w:szCs w:val="20"/>
          <w:lang w:val="en-US"/>
        </w:rPr>
        <w:t>нарочито</w:t>
      </w:r>
      <w:proofErr w:type="spellEnd"/>
      <w:r w:rsidRPr="003102A2">
        <w:rPr>
          <w:sz w:val="20"/>
          <w:szCs w:val="20"/>
          <w:lang w:val="en-US"/>
        </w:rPr>
        <w:t xml:space="preserve"> </w:t>
      </w:r>
      <w:proofErr w:type="spellStart"/>
      <w:r w:rsidRPr="003102A2">
        <w:rPr>
          <w:sz w:val="20"/>
          <w:szCs w:val="20"/>
          <w:lang w:val="en-US"/>
        </w:rPr>
        <w:t>долином</w:t>
      </w:r>
      <w:proofErr w:type="spellEnd"/>
      <w:r w:rsidRPr="003102A2">
        <w:rPr>
          <w:sz w:val="20"/>
          <w:szCs w:val="20"/>
          <w:lang w:val="en-US"/>
        </w:rPr>
        <w:t xml:space="preserve"> </w:t>
      </w:r>
      <w:proofErr w:type="spellStart"/>
      <w:r w:rsidRPr="003102A2">
        <w:rPr>
          <w:sz w:val="20"/>
          <w:szCs w:val="20"/>
          <w:lang w:val="en-US"/>
        </w:rPr>
        <w:t>Моравице</w:t>
      </w:r>
      <w:proofErr w:type="spellEnd"/>
      <w:r w:rsidRPr="003102A2">
        <w:rPr>
          <w:sz w:val="20"/>
          <w:szCs w:val="20"/>
          <w:lang w:val="en-US"/>
        </w:rPr>
        <w:t xml:space="preserve">, </w:t>
      </w:r>
      <w:proofErr w:type="spellStart"/>
      <w:r w:rsidRPr="003102A2">
        <w:rPr>
          <w:sz w:val="20"/>
          <w:szCs w:val="20"/>
          <w:lang w:val="en-US"/>
        </w:rPr>
        <w:t>највише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њива</w:t>
      </w:r>
      <w:proofErr w:type="spellEnd"/>
      <w:r w:rsidRPr="003102A2">
        <w:rPr>
          <w:sz w:val="20"/>
          <w:szCs w:val="20"/>
          <w:lang w:val="en-US"/>
        </w:rPr>
        <w:t xml:space="preserve">, </w:t>
      </w:r>
      <w:proofErr w:type="spellStart"/>
      <w:r w:rsidRPr="003102A2">
        <w:rPr>
          <w:sz w:val="20"/>
          <w:szCs w:val="20"/>
          <w:lang w:val="en-US"/>
        </w:rPr>
        <w:t>ливада</w:t>
      </w:r>
      <w:proofErr w:type="spellEnd"/>
      <w:r w:rsidRPr="003102A2">
        <w:rPr>
          <w:sz w:val="20"/>
          <w:szCs w:val="20"/>
          <w:lang w:val="en-US"/>
        </w:rPr>
        <w:t xml:space="preserve"> и </w:t>
      </w:r>
      <w:proofErr w:type="spellStart"/>
      <w:r w:rsidRPr="003102A2">
        <w:rPr>
          <w:sz w:val="20"/>
          <w:szCs w:val="20"/>
          <w:lang w:val="en-US"/>
        </w:rPr>
        <w:t>воћњака</w:t>
      </w:r>
      <w:proofErr w:type="spellEnd"/>
      <w:r w:rsidRPr="003102A2">
        <w:rPr>
          <w:sz w:val="20"/>
          <w:szCs w:val="20"/>
          <w:lang w:val="en-US"/>
        </w:rPr>
        <w:t xml:space="preserve">, а у </w:t>
      </w:r>
      <w:proofErr w:type="spellStart"/>
      <w:r w:rsidRPr="003102A2">
        <w:rPr>
          <w:sz w:val="20"/>
          <w:szCs w:val="20"/>
          <w:lang w:val="en-US"/>
        </w:rPr>
        <w:t>новије</w:t>
      </w:r>
      <w:proofErr w:type="spellEnd"/>
      <w:r w:rsidRPr="003102A2">
        <w:rPr>
          <w:sz w:val="20"/>
          <w:szCs w:val="20"/>
          <w:lang w:val="en-US"/>
        </w:rPr>
        <w:t xml:space="preserve"> </w:t>
      </w:r>
      <w:proofErr w:type="spellStart"/>
      <w:r w:rsidRPr="003102A2">
        <w:rPr>
          <w:sz w:val="20"/>
          <w:szCs w:val="20"/>
          <w:lang w:val="en-US"/>
        </w:rPr>
        <w:t>време</w:t>
      </w:r>
      <w:proofErr w:type="spellEnd"/>
      <w:r w:rsidRPr="003102A2">
        <w:rPr>
          <w:sz w:val="20"/>
          <w:szCs w:val="20"/>
          <w:lang w:val="en-US"/>
        </w:rPr>
        <w:t xml:space="preserve">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малињака</w:t>
      </w:r>
      <w:proofErr w:type="spellEnd"/>
      <w:r w:rsidRPr="003102A2">
        <w:rPr>
          <w:sz w:val="20"/>
          <w:szCs w:val="20"/>
          <w:lang w:val="en-US"/>
        </w:rPr>
        <w:t xml:space="preserve">. </w:t>
      </w:r>
      <w:proofErr w:type="spellStart"/>
      <w:r w:rsidRPr="003102A2">
        <w:rPr>
          <w:sz w:val="20"/>
          <w:szCs w:val="20"/>
          <w:lang w:val="en-US"/>
        </w:rPr>
        <w:t>Шумско</w:t>
      </w:r>
      <w:proofErr w:type="spellEnd"/>
      <w:r w:rsidRPr="003102A2">
        <w:rPr>
          <w:sz w:val="20"/>
          <w:szCs w:val="20"/>
          <w:lang w:val="en-US"/>
        </w:rPr>
        <w:t xml:space="preserve"> </w:t>
      </w:r>
      <w:proofErr w:type="spellStart"/>
      <w:r w:rsidRPr="003102A2">
        <w:rPr>
          <w:sz w:val="20"/>
          <w:szCs w:val="20"/>
          <w:lang w:val="en-US"/>
        </w:rPr>
        <w:t>благо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изузетан</w:t>
      </w:r>
      <w:proofErr w:type="spellEnd"/>
      <w:r w:rsidRPr="003102A2">
        <w:rPr>
          <w:sz w:val="20"/>
          <w:szCs w:val="20"/>
          <w:lang w:val="en-US"/>
        </w:rPr>
        <w:t xml:space="preserve"> </w:t>
      </w:r>
      <w:proofErr w:type="spellStart"/>
      <w:r w:rsidRPr="003102A2">
        <w:rPr>
          <w:sz w:val="20"/>
          <w:szCs w:val="20"/>
          <w:lang w:val="en-US"/>
        </w:rPr>
        <w:t>потенцијал</w:t>
      </w:r>
      <w:proofErr w:type="spellEnd"/>
      <w:r w:rsidRPr="003102A2">
        <w:rPr>
          <w:sz w:val="20"/>
          <w:szCs w:val="20"/>
          <w:lang w:val="en-US"/>
        </w:rPr>
        <w:t xml:space="preserve"> </w:t>
      </w:r>
      <w:proofErr w:type="spellStart"/>
      <w:r w:rsidRPr="003102A2">
        <w:rPr>
          <w:sz w:val="20"/>
          <w:szCs w:val="20"/>
          <w:lang w:val="en-US"/>
        </w:rPr>
        <w:t>Моравичког</w:t>
      </w:r>
      <w:proofErr w:type="spellEnd"/>
      <w:r w:rsidRPr="003102A2">
        <w:rPr>
          <w:sz w:val="20"/>
          <w:szCs w:val="20"/>
          <w:lang w:val="en-US"/>
        </w:rPr>
        <w:t xml:space="preserve"> </w:t>
      </w:r>
      <w:proofErr w:type="spellStart"/>
      <w:r w:rsidRPr="003102A2">
        <w:rPr>
          <w:sz w:val="20"/>
          <w:szCs w:val="20"/>
          <w:lang w:val="en-US"/>
        </w:rPr>
        <w:t>краја</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w:t>
      </w:r>
      <w:proofErr w:type="spellStart"/>
      <w:r w:rsidRPr="003102A2">
        <w:rPr>
          <w:sz w:val="20"/>
          <w:szCs w:val="20"/>
          <w:lang w:val="en-US"/>
        </w:rPr>
        <w:t>половина</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Државне</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w:t>
      </w:r>
      <w:proofErr w:type="spellStart"/>
      <w:r w:rsidRPr="003102A2">
        <w:rPr>
          <w:sz w:val="20"/>
          <w:szCs w:val="20"/>
          <w:lang w:val="en-US"/>
        </w:rPr>
        <w:t>заузимају</w:t>
      </w:r>
      <w:proofErr w:type="spellEnd"/>
      <w:r w:rsidRPr="003102A2">
        <w:rPr>
          <w:sz w:val="20"/>
          <w:szCs w:val="20"/>
          <w:lang w:val="en-US"/>
        </w:rPr>
        <w:t xml:space="preserve"> 32.957, а </w:t>
      </w:r>
      <w:proofErr w:type="spellStart"/>
      <w:r w:rsidRPr="003102A2">
        <w:rPr>
          <w:sz w:val="20"/>
          <w:szCs w:val="20"/>
          <w:lang w:val="en-US"/>
        </w:rPr>
        <w:t>приватне</w:t>
      </w:r>
      <w:proofErr w:type="spellEnd"/>
      <w:r w:rsidRPr="003102A2">
        <w:rPr>
          <w:sz w:val="20"/>
          <w:szCs w:val="20"/>
          <w:lang w:val="en-US"/>
        </w:rPr>
        <w:t xml:space="preserve"> 24.802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шумског</w:t>
      </w:r>
      <w:proofErr w:type="spellEnd"/>
      <w:r w:rsidRPr="003102A2">
        <w:rPr>
          <w:sz w:val="20"/>
          <w:szCs w:val="20"/>
          <w:lang w:val="en-US"/>
        </w:rPr>
        <w:t xml:space="preserve"> </w:t>
      </w:r>
      <w:proofErr w:type="spellStart"/>
      <w:r w:rsidRPr="003102A2">
        <w:rPr>
          <w:sz w:val="20"/>
          <w:szCs w:val="20"/>
          <w:lang w:val="en-US"/>
        </w:rPr>
        <w:t>дрвећа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висини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1000 </w:t>
      </w:r>
      <w:proofErr w:type="spellStart"/>
      <w:r w:rsidRPr="003102A2">
        <w:rPr>
          <w:sz w:val="20"/>
          <w:szCs w:val="20"/>
          <w:lang w:val="en-US"/>
        </w:rPr>
        <w:t>метара</w:t>
      </w:r>
      <w:proofErr w:type="spellEnd"/>
      <w:r w:rsidRPr="003102A2">
        <w:rPr>
          <w:sz w:val="20"/>
          <w:szCs w:val="20"/>
          <w:lang w:val="en-US"/>
        </w:rPr>
        <w:t xml:space="preserve"> </w:t>
      </w:r>
      <w:proofErr w:type="spellStart"/>
      <w:r w:rsidRPr="003102A2">
        <w:rPr>
          <w:sz w:val="20"/>
          <w:szCs w:val="20"/>
          <w:lang w:val="en-US"/>
        </w:rPr>
        <w:t>распрострањени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врба</w:t>
      </w:r>
      <w:proofErr w:type="spellEnd"/>
      <w:r w:rsidRPr="003102A2">
        <w:rPr>
          <w:sz w:val="20"/>
          <w:szCs w:val="20"/>
          <w:lang w:val="en-US"/>
        </w:rPr>
        <w:t xml:space="preserve">, </w:t>
      </w:r>
      <w:proofErr w:type="spellStart"/>
      <w:r w:rsidRPr="003102A2">
        <w:rPr>
          <w:sz w:val="20"/>
          <w:szCs w:val="20"/>
          <w:lang w:val="en-US"/>
        </w:rPr>
        <w:t>топола</w:t>
      </w:r>
      <w:proofErr w:type="spellEnd"/>
      <w:r w:rsidRPr="003102A2">
        <w:rPr>
          <w:sz w:val="20"/>
          <w:szCs w:val="20"/>
          <w:lang w:val="en-US"/>
        </w:rPr>
        <w:t xml:space="preserve">, </w:t>
      </w:r>
      <w:proofErr w:type="spellStart"/>
      <w:r w:rsidRPr="003102A2">
        <w:rPr>
          <w:sz w:val="20"/>
          <w:szCs w:val="20"/>
          <w:lang w:val="en-US"/>
        </w:rPr>
        <w:t>јова</w:t>
      </w:r>
      <w:proofErr w:type="spellEnd"/>
      <w:r w:rsidRPr="003102A2">
        <w:rPr>
          <w:sz w:val="20"/>
          <w:szCs w:val="20"/>
          <w:lang w:val="en-US"/>
        </w:rPr>
        <w:t xml:space="preserve">, </w:t>
      </w:r>
      <w:proofErr w:type="spellStart"/>
      <w:r w:rsidRPr="003102A2">
        <w:rPr>
          <w:sz w:val="20"/>
          <w:szCs w:val="20"/>
          <w:lang w:val="en-US"/>
        </w:rPr>
        <w:t>јасен</w:t>
      </w:r>
      <w:proofErr w:type="spellEnd"/>
      <w:r w:rsidRPr="003102A2">
        <w:rPr>
          <w:sz w:val="20"/>
          <w:szCs w:val="20"/>
          <w:lang w:val="en-US"/>
        </w:rPr>
        <w:t xml:space="preserve">, </w:t>
      </w:r>
      <w:proofErr w:type="spellStart"/>
      <w:r w:rsidRPr="003102A2">
        <w:rPr>
          <w:sz w:val="20"/>
          <w:szCs w:val="20"/>
          <w:lang w:val="en-US"/>
        </w:rPr>
        <w:t>цер</w:t>
      </w:r>
      <w:proofErr w:type="spellEnd"/>
      <w:r w:rsidRPr="003102A2">
        <w:rPr>
          <w:sz w:val="20"/>
          <w:szCs w:val="20"/>
          <w:lang w:val="en-US"/>
        </w:rPr>
        <w:t xml:space="preserve">, </w:t>
      </w:r>
      <w:proofErr w:type="spellStart"/>
      <w:r w:rsidRPr="003102A2">
        <w:rPr>
          <w:sz w:val="20"/>
          <w:szCs w:val="20"/>
          <w:lang w:val="en-US"/>
        </w:rPr>
        <w:t>храст</w:t>
      </w:r>
      <w:proofErr w:type="spellEnd"/>
      <w:r w:rsidRPr="003102A2">
        <w:rPr>
          <w:sz w:val="20"/>
          <w:szCs w:val="20"/>
          <w:lang w:val="en-US"/>
        </w:rPr>
        <w:t xml:space="preserve">, </w:t>
      </w:r>
      <w:proofErr w:type="spellStart"/>
      <w:r w:rsidRPr="003102A2">
        <w:rPr>
          <w:sz w:val="20"/>
          <w:szCs w:val="20"/>
          <w:lang w:val="en-US"/>
        </w:rPr>
        <w:t>граб</w:t>
      </w:r>
      <w:proofErr w:type="spellEnd"/>
      <w:r w:rsidRPr="003102A2">
        <w:rPr>
          <w:sz w:val="20"/>
          <w:szCs w:val="20"/>
          <w:lang w:val="en-US"/>
        </w:rPr>
        <w:t xml:space="preserve">, </w:t>
      </w:r>
      <w:proofErr w:type="spellStart"/>
      <w:r w:rsidRPr="003102A2">
        <w:rPr>
          <w:sz w:val="20"/>
          <w:szCs w:val="20"/>
          <w:lang w:val="en-US"/>
        </w:rPr>
        <w:t>брест</w:t>
      </w:r>
      <w:proofErr w:type="spellEnd"/>
      <w:r w:rsidRPr="003102A2">
        <w:rPr>
          <w:sz w:val="20"/>
          <w:szCs w:val="20"/>
          <w:lang w:val="en-US"/>
        </w:rPr>
        <w:t xml:space="preserve">, </w:t>
      </w:r>
      <w:proofErr w:type="spellStart"/>
      <w:r w:rsidRPr="003102A2">
        <w:rPr>
          <w:sz w:val="20"/>
          <w:szCs w:val="20"/>
          <w:lang w:val="en-US"/>
        </w:rPr>
        <w:t>буква</w:t>
      </w:r>
      <w:proofErr w:type="spellEnd"/>
      <w:r w:rsidRPr="003102A2">
        <w:rPr>
          <w:sz w:val="20"/>
          <w:szCs w:val="20"/>
          <w:lang w:val="en-US"/>
        </w:rPr>
        <w:t xml:space="preserve">, </w:t>
      </w:r>
      <w:proofErr w:type="spellStart"/>
      <w:r w:rsidRPr="003102A2">
        <w:rPr>
          <w:sz w:val="20"/>
          <w:szCs w:val="20"/>
          <w:lang w:val="en-US"/>
        </w:rPr>
        <w:t>јавор</w:t>
      </w:r>
      <w:proofErr w:type="spellEnd"/>
      <w:r w:rsidRPr="003102A2">
        <w:rPr>
          <w:sz w:val="20"/>
          <w:szCs w:val="20"/>
          <w:lang w:val="en-US"/>
        </w:rPr>
        <w:t xml:space="preserve"> и </w:t>
      </w:r>
      <w:proofErr w:type="spellStart"/>
      <w:r w:rsidRPr="003102A2">
        <w:rPr>
          <w:sz w:val="20"/>
          <w:szCs w:val="20"/>
          <w:lang w:val="en-US"/>
        </w:rPr>
        <w:t>зова</w:t>
      </w:r>
      <w:proofErr w:type="spellEnd"/>
      <w:r w:rsidRPr="003102A2">
        <w:rPr>
          <w:sz w:val="20"/>
          <w:szCs w:val="20"/>
          <w:lang w:val="en-US"/>
        </w:rPr>
        <w:t xml:space="preserve">, 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висини</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1.000 </w:t>
      </w:r>
      <w:proofErr w:type="spellStart"/>
      <w:r w:rsidRPr="003102A2">
        <w:rPr>
          <w:sz w:val="20"/>
          <w:szCs w:val="20"/>
          <w:lang w:val="en-US"/>
        </w:rPr>
        <w:t>метара</w:t>
      </w:r>
      <w:proofErr w:type="spellEnd"/>
      <w:r w:rsidRPr="003102A2">
        <w:rPr>
          <w:sz w:val="20"/>
          <w:szCs w:val="20"/>
          <w:lang w:val="en-US"/>
        </w:rPr>
        <w:t xml:space="preserve"> </w:t>
      </w:r>
      <w:proofErr w:type="spellStart"/>
      <w:r w:rsidRPr="003102A2">
        <w:rPr>
          <w:sz w:val="20"/>
          <w:szCs w:val="20"/>
          <w:lang w:val="en-US"/>
        </w:rPr>
        <w:t>смрча</w:t>
      </w:r>
      <w:proofErr w:type="spellEnd"/>
      <w:r w:rsidRPr="003102A2">
        <w:rPr>
          <w:sz w:val="20"/>
          <w:szCs w:val="20"/>
          <w:lang w:val="en-US"/>
        </w:rPr>
        <w:t xml:space="preserve">, </w:t>
      </w:r>
      <w:proofErr w:type="spellStart"/>
      <w:r w:rsidRPr="003102A2">
        <w:rPr>
          <w:sz w:val="20"/>
          <w:szCs w:val="20"/>
          <w:lang w:val="en-US"/>
        </w:rPr>
        <w:t>јела</w:t>
      </w:r>
      <w:proofErr w:type="spellEnd"/>
      <w:r w:rsidRPr="003102A2">
        <w:rPr>
          <w:sz w:val="20"/>
          <w:szCs w:val="20"/>
          <w:lang w:val="en-US"/>
        </w:rPr>
        <w:t xml:space="preserve"> и </w:t>
      </w:r>
      <w:proofErr w:type="spellStart"/>
      <w:proofErr w:type="gramStart"/>
      <w:r w:rsidRPr="003102A2">
        <w:rPr>
          <w:sz w:val="20"/>
          <w:szCs w:val="20"/>
          <w:lang w:val="en-US"/>
        </w:rPr>
        <w:t>бор.На</w:t>
      </w:r>
      <w:proofErr w:type="spellEnd"/>
      <w:proofErr w:type="gramEnd"/>
      <w:r w:rsidRPr="003102A2">
        <w:rPr>
          <w:sz w:val="20"/>
          <w:szCs w:val="20"/>
          <w:lang w:val="en-US"/>
        </w:rPr>
        <w:t xml:space="preserve"> </w:t>
      </w:r>
      <w:proofErr w:type="spellStart"/>
      <w:r w:rsidRPr="003102A2">
        <w:rPr>
          <w:sz w:val="20"/>
          <w:szCs w:val="20"/>
          <w:lang w:val="en-US"/>
        </w:rPr>
        <w:t>овим</w:t>
      </w:r>
      <w:proofErr w:type="spellEnd"/>
      <w:r w:rsidRPr="003102A2">
        <w:rPr>
          <w:sz w:val="20"/>
          <w:szCs w:val="20"/>
          <w:lang w:val="en-US"/>
        </w:rPr>
        <w:t xml:space="preserve"> </w:t>
      </w:r>
      <w:proofErr w:type="spellStart"/>
      <w:r w:rsidRPr="003102A2">
        <w:rPr>
          <w:sz w:val="20"/>
          <w:szCs w:val="20"/>
          <w:lang w:val="en-US"/>
        </w:rPr>
        <w:t>просторима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распрострањено</w:t>
      </w:r>
      <w:proofErr w:type="spellEnd"/>
      <w:r w:rsidRPr="003102A2">
        <w:rPr>
          <w:sz w:val="20"/>
          <w:szCs w:val="20"/>
          <w:lang w:val="en-US"/>
        </w:rPr>
        <w:t xml:space="preserve"> и </w:t>
      </w:r>
      <w:proofErr w:type="spellStart"/>
      <w:r w:rsidRPr="003102A2">
        <w:rPr>
          <w:sz w:val="20"/>
          <w:szCs w:val="20"/>
          <w:lang w:val="en-US"/>
        </w:rPr>
        <w:t>шумско</w:t>
      </w:r>
      <w:proofErr w:type="spellEnd"/>
      <w:r w:rsidRPr="003102A2">
        <w:rPr>
          <w:sz w:val="20"/>
          <w:szCs w:val="20"/>
          <w:lang w:val="en-US"/>
        </w:rPr>
        <w:t xml:space="preserve"> </w:t>
      </w:r>
      <w:proofErr w:type="spellStart"/>
      <w:r w:rsidRPr="003102A2">
        <w:rPr>
          <w:sz w:val="20"/>
          <w:szCs w:val="20"/>
          <w:lang w:val="en-US"/>
        </w:rPr>
        <w:t>биље</w:t>
      </w:r>
      <w:proofErr w:type="spellEnd"/>
      <w:r w:rsidRPr="003102A2">
        <w:rPr>
          <w:sz w:val="20"/>
          <w:szCs w:val="20"/>
          <w:lang w:val="en-US"/>
        </w:rPr>
        <w:t xml:space="preserve">: </w:t>
      </w:r>
      <w:proofErr w:type="spellStart"/>
      <w:r w:rsidRPr="003102A2">
        <w:rPr>
          <w:sz w:val="20"/>
          <w:szCs w:val="20"/>
          <w:lang w:val="en-US"/>
        </w:rPr>
        <w:t>леска</w:t>
      </w:r>
      <w:proofErr w:type="spellEnd"/>
      <w:r w:rsidRPr="003102A2">
        <w:rPr>
          <w:sz w:val="20"/>
          <w:szCs w:val="20"/>
          <w:lang w:val="en-US"/>
        </w:rPr>
        <w:t xml:space="preserve">, </w:t>
      </w:r>
      <w:proofErr w:type="spellStart"/>
      <w:r w:rsidRPr="003102A2">
        <w:rPr>
          <w:sz w:val="20"/>
          <w:szCs w:val="20"/>
          <w:lang w:val="en-US"/>
        </w:rPr>
        <w:t>дрен</w:t>
      </w:r>
      <w:proofErr w:type="spellEnd"/>
      <w:r w:rsidRPr="003102A2">
        <w:rPr>
          <w:sz w:val="20"/>
          <w:szCs w:val="20"/>
          <w:lang w:val="en-US"/>
        </w:rPr>
        <w:t xml:space="preserve">, </w:t>
      </w:r>
      <w:proofErr w:type="spellStart"/>
      <w:r w:rsidRPr="003102A2">
        <w:rPr>
          <w:sz w:val="20"/>
          <w:szCs w:val="20"/>
          <w:lang w:val="en-US"/>
        </w:rPr>
        <w:t>глог</w:t>
      </w:r>
      <w:proofErr w:type="spellEnd"/>
      <w:r w:rsidRPr="003102A2">
        <w:rPr>
          <w:sz w:val="20"/>
          <w:szCs w:val="20"/>
          <w:lang w:val="en-US"/>
        </w:rPr>
        <w:t xml:space="preserve">, </w:t>
      </w:r>
      <w:proofErr w:type="spellStart"/>
      <w:r w:rsidRPr="003102A2">
        <w:rPr>
          <w:sz w:val="20"/>
          <w:szCs w:val="20"/>
          <w:lang w:val="en-US"/>
        </w:rPr>
        <w:t>клека</w:t>
      </w:r>
      <w:proofErr w:type="spellEnd"/>
      <w:r w:rsidRPr="003102A2">
        <w:rPr>
          <w:sz w:val="20"/>
          <w:szCs w:val="20"/>
          <w:lang w:val="en-US"/>
        </w:rPr>
        <w:t xml:space="preserve">, и </w:t>
      </w:r>
      <w:proofErr w:type="spellStart"/>
      <w:r w:rsidRPr="003102A2">
        <w:rPr>
          <w:sz w:val="20"/>
          <w:szCs w:val="20"/>
          <w:lang w:val="en-US"/>
        </w:rPr>
        <w:t>зеленика</w:t>
      </w:r>
      <w:proofErr w:type="spellEnd"/>
      <w:r w:rsidRPr="003102A2">
        <w:rPr>
          <w:sz w:val="20"/>
          <w:szCs w:val="20"/>
          <w:lang w:val="en-US"/>
        </w:rPr>
        <w:t xml:space="preserve">, 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Голији</w:t>
      </w:r>
      <w:proofErr w:type="spellEnd"/>
      <w:r w:rsidRPr="003102A2">
        <w:rPr>
          <w:sz w:val="20"/>
          <w:szCs w:val="20"/>
          <w:lang w:val="en-US"/>
        </w:rPr>
        <w:t xml:space="preserve"> </w:t>
      </w:r>
      <w:proofErr w:type="spellStart"/>
      <w:r w:rsidRPr="003102A2">
        <w:rPr>
          <w:sz w:val="20"/>
          <w:szCs w:val="20"/>
          <w:lang w:val="en-US"/>
        </w:rPr>
        <w:t>расте</w:t>
      </w:r>
      <w:proofErr w:type="spellEnd"/>
      <w:r w:rsidRPr="003102A2">
        <w:rPr>
          <w:sz w:val="20"/>
          <w:szCs w:val="20"/>
          <w:lang w:val="en-US"/>
        </w:rPr>
        <w:t xml:space="preserve"> и </w:t>
      </w:r>
      <w:proofErr w:type="spellStart"/>
      <w:r w:rsidRPr="003102A2">
        <w:rPr>
          <w:sz w:val="20"/>
          <w:szCs w:val="20"/>
          <w:lang w:val="en-US"/>
        </w:rPr>
        <w:t>црвена</w:t>
      </w:r>
      <w:proofErr w:type="spellEnd"/>
      <w:r w:rsidRPr="003102A2">
        <w:rPr>
          <w:sz w:val="20"/>
          <w:szCs w:val="20"/>
          <w:lang w:val="en-US"/>
        </w:rPr>
        <w:t xml:space="preserve"> </w:t>
      </w:r>
      <w:proofErr w:type="spellStart"/>
      <w:r w:rsidRPr="003102A2">
        <w:rPr>
          <w:sz w:val="20"/>
          <w:szCs w:val="20"/>
          <w:lang w:val="en-US"/>
        </w:rPr>
        <w:t>зова</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богате</w:t>
      </w:r>
      <w:proofErr w:type="spellEnd"/>
      <w:r w:rsidRPr="003102A2">
        <w:rPr>
          <w:sz w:val="20"/>
          <w:szCs w:val="20"/>
          <w:lang w:val="en-US"/>
        </w:rPr>
        <w:t xml:space="preserve"> </w:t>
      </w:r>
      <w:proofErr w:type="spellStart"/>
      <w:r w:rsidRPr="003102A2">
        <w:rPr>
          <w:sz w:val="20"/>
          <w:szCs w:val="20"/>
          <w:lang w:val="en-US"/>
        </w:rPr>
        <w:t>шумским</w:t>
      </w:r>
      <w:proofErr w:type="spellEnd"/>
      <w:r w:rsidRPr="003102A2">
        <w:rPr>
          <w:sz w:val="20"/>
          <w:szCs w:val="20"/>
          <w:lang w:val="en-US"/>
        </w:rPr>
        <w:t xml:space="preserve"> </w:t>
      </w:r>
      <w:proofErr w:type="spellStart"/>
      <w:r w:rsidRPr="003102A2">
        <w:rPr>
          <w:sz w:val="20"/>
          <w:szCs w:val="20"/>
          <w:lang w:val="en-US"/>
        </w:rPr>
        <w:t>воћем</w:t>
      </w:r>
      <w:proofErr w:type="spellEnd"/>
      <w:r w:rsidRPr="003102A2">
        <w:rPr>
          <w:sz w:val="20"/>
          <w:szCs w:val="20"/>
          <w:lang w:val="en-US"/>
        </w:rPr>
        <w:t xml:space="preserve">: </w:t>
      </w:r>
      <w:proofErr w:type="spellStart"/>
      <w:r w:rsidRPr="003102A2">
        <w:rPr>
          <w:sz w:val="20"/>
          <w:szCs w:val="20"/>
          <w:lang w:val="en-US"/>
        </w:rPr>
        <w:t>боровница</w:t>
      </w:r>
      <w:proofErr w:type="spellEnd"/>
      <w:r w:rsidRPr="003102A2">
        <w:rPr>
          <w:sz w:val="20"/>
          <w:szCs w:val="20"/>
          <w:lang w:val="en-US"/>
        </w:rPr>
        <w:t xml:space="preserve">, </w:t>
      </w:r>
      <w:proofErr w:type="spellStart"/>
      <w:r w:rsidRPr="003102A2">
        <w:rPr>
          <w:sz w:val="20"/>
          <w:szCs w:val="20"/>
          <w:lang w:val="en-US"/>
        </w:rPr>
        <w:t>јагода</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купина</w:t>
      </w:r>
      <w:proofErr w:type="spellEnd"/>
      <w:r w:rsidRPr="003102A2">
        <w:rPr>
          <w:sz w:val="20"/>
          <w:szCs w:val="20"/>
          <w:lang w:val="en-US"/>
        </w:rPr>
        <w:t xml:space="preserve">, </w:t>
      </w:r>
      <w:proofErr w:type="spellStart"/>
      <w:r w:rsidRPr="003102A2">
        <w:rPr>
          <w:sz w:val="20"/>
          <w:szCs w:val="20"/>
          <w:lang w:val="en-US"/>
        </w:rPr>
        <w:t>рибизла</w:t>
      </w:r>
      <w:proofErr w:type="spellEnd"/>
      <w:r w:rsidRPr="003102A2">
        <w:rPr>
          <w:sz w:val="20"/>
          <w:szCs w:val="20"/>
          <w:lang w:val="en-US"/>
        </w:rPr>
        <w:t xml:space="preserve"> и </w:t>
      </w:r>
      <w:proofErr w:type="spellStart"/>
      <w:r w:rsidRPr="003102A2">
        <w:rPr>
          <w:sz w:val="20"/>
          <w:szCs w:val="20"/>
          <w:lang w:val="en-US"/>
        </w:rPr>
        <w:t>огрозд</w:t>
      </w:r>
      <w:proofErr w:type="spellEnd"/>
      <w:r w:rsidRPr="003102A2">
        <w:rPr>
          <w:sz w:val="20"/>
          <w:szCs w:val="20"/>
          <w:lang w:val="en-US"/>
        </w:rPr>
        <w:t xml:space="preserve"> и </w:t>
      </w:r>
      <w:proofErr w:type="spellStart"/>
      <w:r w:rsidRPr="003102A2">
        <w:rPr>
          <w:sz w:val="20"/>
          <w:szCs w:val="20"/>
          <w:lang w:val="en-US"/>
        </w:rPr>
        <w:t>различитим</w:t>
      </w:r>
      <w:proofErr w:type="spellEnd"/>
      <w:r w:rsidRPr="003102A2">
        <w:rPr>
          <w:sz w:val="20"/>
          <w:szCs w:val="20"/>
          <w:lang w:val="en-US"/>
        </w:rPr>
        <w:t xml:space="preserve"> </w:t>
      </w:r>
      <w:proofErr w:type="spellStart"/>
      <w:r w:rsidRPr="003102A2">
        <w:rPr>
          <w:sz w:val="20"/>
          <w:szCs w:val="20"/>
          <w:lang w:val="en-US"/>
        </w:rPr>
        <w:t>врстама</w:t>
      </w:r>
      <w:proofErr w:type="spellEnd"/>
      <w:r w:rsidRPr="003102A2">
        <w:rPr>
          <w:sz w:val="20"/>
          <w:szCs w:val="20"/>
          <w:lang w:val="en-US"/>
        </w:rPr>
        <w:t xml:space="preserve"> </w:t>
      </w:r>
      <w:proofErr w:type="spellStart"/>
      <w:r w:rsidRPr="003102A2">
        <w:rPr>
          <w:sz w:val="20"/>
          <w:szCs w:val="20"/>
          <w:lang w:val="en-US"/>
        </w:rPr>
        <w:t>печурака</w:t>
      </w:r>
      <w:proofErr w:type="spellEnd"/>
      <w:r w:rsidRPr="003102A2">
        <w:rPr>
          <w:sz w:val="20"/>
          <w:szCs w:val="20"/>
          <w:lang w:val="en-US"/>
        </w:rPr>
        <w:t xml:space="preserve">: </w:t>
      </w:r>
      <w:proofErr w:type="spellStart"/>
      <w:r w:rsidRPr="003102A2">
        <w:rPr>
          <w:sz w:val="20"/>
          <w:szCs w:val="20"/>
          <w:lang w:val="en-US"/>
        </w:rPr>
        <w:t>вргањ</w:t>
      </w:r>
      <w:proofErr w:type="spellEnd"/>
      <w:r w:rsidRPr="003102A2">
        <w:rPr>
          <w:sz w:val="20"/>
          <w:szCs w:val="20"/>
          <w:lang w:val="en-US"/>
        </w:rPr>
        <w:t xml:space="preserve">, </w:t>
      </w:r>
      <w:proofErr w:type="spellStart"/>
      <w:r w:rsidRPr="003102A2">
        <w:rPr>
          <w:sz w:val="20"/>
          <w:szCs w:val="20"/>
          <w:lang w:val="en-US"/>
        </w:rPr>
        <w:t>смрчак</w:t>
      </w:r>
      <w:proofErr w:type="spellEnd"/>
      <w:r w:rsidRPr="003102A2">
        <w:rPr>
          <w:sz w:val="20"/>
          <w:szCs w:val="20"/>
          <w:lang w:val="en-US"/>
        </w:rPr>
        <w:t xml:space="preserve">, </w:t>
      </w:r>
      <w:proofErr w:type="spellStart"/>
      <w:r w:rsidRPr="003102A2">
        <w:rPr>
          <w:sz w:val="20"/>
          <w:szCs w:val="20"/>
          <w:lang w:val="en-US"/>
        </w:rPr>
        <w:t>рудњача</w:t>
      </w:r>
      <w:proofErr w:type="spellEnd"/>
      <w:r w:rsidRPr="003102A2">
        <w:rPr>
          <w:sz w:val="20"/>
          <w:szCs w:val="20"/>
          <w:lang w:val="en-US"/>
        </w:rPr>
        <w:t xml:space="preserve">, </w:t>
      </w:r>
      <w:proofErr w:type="spellStart"/>
      <w:r w:rsidRPr="003102A2">
        <w:rPr>
          <w:sz w:val="20"/>
          <w:szCs w:val="20"/>
          <w:lang w:val="en-US"/>
        </w:rPr>
        <w:t>поповача</w:t>
      </w:r>
      <w:proofErr w:type="spellEnd"/>
      <w:r w:rsidRPr="003102A2">
        <w:rPr>
          <w:sz w:val="20"/>
          <w:szCs w:val="20"/>
          <w:lang w:val="en-US"/>
        </w:rPr>
        <w:t xml:space="preserve">, </w:t>
      </w:r>
      <w:proofErr w:type="spellStart"/>
      <w:r w:rsidRPr="003102A2">
        <w:rPr>
          <w:sz w:val="20"/>
          <w:szCs w:val="20"/>
          <w:lang w:val="en-US"/>
        </w:rPr>
        <w:t>лисичарка</w:t>
      </w:r>
      <w:proofErr w:type="spellEnd"/>
      <w:r w:rsidRPr="003102A2">
        <w:rPr>
          <w:sz w:val="20"/>
          <w:szCs w:val="20"/>
          <w:lang w:val="en-US"/>
        </w:rPr>
        <w:t xml:space="preserve">, </w:t>
      </w:r>
      <w:proofErr w:type="spellStart"/>
      <w:r w:rsidRPr="003102A2">
        <w:rPr>
          <w:sz w:val="20"/>
          <w:szCs w:val="20"/>
          <w:lang w:val="en-US"/>
        </w:rPr>
        <w:t>млечњача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изванредне</w:t>
      </w:r>
      <w:proofErr w:type="spellEnd"/>
      <w:r w:rsidRPr="003102A2">
        <w:rPr>
          <w:sz w:val="20"/>
          <w:szCs w:val="20"/>
          <w:lang w:val="en-US"/>
        </w:rPr>
        <w:t xml:space="preserve"> </w:t>
      </w:r>
      <w:proofErr w:type="spellStart"/>
      <w:r w:rsidRPr="003102A2">
        <w:rPr>
          <w:sz w:val="20"/>
          <w:szCs w:val="20"/>
          <w:lang w:val="en-US"/>
        </w:rPr>
        <w:t>могућности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ловног</w:t>
      </w:r>
      <w:proofErr w:type="spellEnd"/>
      <w:r w:rsidRPr="003102A2">
        <w:rPr>
          <w:sz w:val="20"/>
          <w:szCs w:val="20"/>
          <w:lang w:val="en-US"/>
        </w:rPr>
        <w:t xml:space="preserve"> </w:t>
      </w:r>
      <w:proofErr w:type="spellStart"/>
      <w:r w:rsidRPr="003102A2">
        <w:rPr>
          <w:sz w:val="20"/>
          <w:szCs w:val="20"/>
          <w:lang w:val="en-US"/>
        </w:rPr>
        <w:t>туризма</w:t>
      </w:r>
      <w:proofErr w:type="spellEnd"/>
      <w:r w:rsidRPr="003102A2">
        <w:rPr>
          <w:sz w:val="20"/>
          <w:szCs w:val="20"/>
          <w:lang w:val="en-US"/>
        </w:rPr>
        <w:t xml:space="preserve">, а </w:t>
      </w:r>
      <w:proofErr w:type="spellStart"/>
      <w:r w:rsidRPr="003102A2">
        <w:rPr>
          <w:sz w:val="20"/>
          <w:szCs w:val="20"/>
          <w:lang w:val="en-US"/>
        </w:rPr>
        <w:t>постоји</w:t>
      </w:r>
      <w:proofErr w:type="spellEnd"/>
      <w:r w:rsidRPr="003102A2">
        <w:rPr>
          <w:sz w:val="20"/>
          <w:szCs w:val="20"/>
          <w:lang w:val="en-US"/>
        </w:rPr>
        <w:t xml:space="preserve"> и </w:t>
      </w:r>
      <w:proofErr w:type="spellStart"/>
      <w:r w:rsidRPr="003102A2">
        <w:rPr>
          <w:sz w:val="20"/>
          <w:szCs w:val="20"/>
          <w:lang w:val="en-US"/>
        </w:rPr>
        <w:t>удружење</w:t>
      </w:r>
      <w:proofErr w:type="spellEnd"/>
      <w:r w:rsidRPr="003102A2">
        <w:rPr>
          <w:sz w:val="20"/>
          <w:szCs w:val="20"/>
          <w:lang w:val="en-US"/>
        </w:rPr>
        <w:t xml:space="preserve"> </w:t>
      </w:r>
      <w:proofErr w:type="spellStart"/>
      <w:r w:rsidRPr="003102A2">
        <w:rPr>
          <w:sz w:val="20"/>
          <w:szCs w:val="20"/>
          <w:lang w:val="en-US"/>
        </w:rPr>
        <w:t>ловаца</w:t>
      </w:r>
      <w:proofErr w:type="spellEnd"/>
      <w:r w:rsidRPr="003102A2">
        <w:rPr>
          <w:sz w:val="20"/>
          <w:szCs w:val="20"/>
          <w:lang w:val="en-US"/>
        </w:rPr>
        <w:t xml:space="preserve"> "</w:t>
      </w:r>
      <w:proofErr w:type="spellStart"/>
      <w:r w:rsidRPr="003102A2">
        <w:rPr>
          <w:sz w:val="20"/>
          <w:szCs w:val="20"/>
          <w:lang w:val="en-US"/>
        </w:rPr>
        <w:t>Чемерница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овим</w:t>
      </w:r>
      <w:proofErr w:type="spellEnd"/>
      <w:r w:rsidRPr="003102A2">
        <w:rPr>
          <w:sz w:val="20"/>
          <w:szCs w:val="20"/>
          <w:lang w:val="en-US"/>
        </w:rPr>
        <w:t xml:space="preserve"> </w:t>
      </w:r>
      <w:proofErr w:type="spellStart"/>
      <w:r w:rsidRPr="003102A2">
        <w:rPr>
          <w:sz w:val="20"/>
          <w:szCs w:val="20"/>
          <w:lang w:val="en-US"/>
        </w:rPr>
        <w:t>просторима</w:t>
      </w:r>
      <w:proofErr w:type="spellEnd"/>
      <w:r w:rsidRPr="003102A2">
        <w:rPr>
          <w:sz w:val="20"/>
          <w:szCs w:val="20"/>
          <w:lang w:val="en-US"/>
        </w:rPr>
        <w:t xml:space="preserve"> </w:t>
      </w:r>
      <w:proofErr w:type="spellStart"/>
      <w:r w:rsidRPr="003102A2">
        <w:rPr>
          <w:sz w:val="20"/>
          <w:szCs w:val="20"/>
          <w:lang w:val="en-US"/>
        </w:rPr>
        <w:t>живе</w:t>
      </w:r>
      <w:proofErr w:type="spellEnd"/>
      <w:r w:rsidRPr="003102A2">
        <w:rPr>
          <w:sz w:val="20"/>
          <w:szCs w:val="20"/>
          <w:lang w:val="en-US"/>
        </w:rPr>
        <w:t xml:space="preserve">: </w:t>
      </w:r>
      <w:proofErr w:type="spellStart"/>
      <w:r w:rsidRPr="003102A2">
        <w:rPr>
          <w:sz w:val="20"/>
          <w:szCs w:val="20"/>
          <w:lang w:val="en-US"/>
        </w:rPr>
        <w:t>медвед</w:t>
      </w:r>
      <w:proofErr w:type="spellEnd"/>
      <w:r w:rsidRPr="003102A2">
        <w:rPr>
          <w:sz w:val="20"/>
          <w:szCs w:val="20"/>
          <w:lang w:val="en-US"/>
        </w:rPr>
        <w:t xml:space="preserve">, </w:t>
      </w:r>
      <w:proofErr w:type="spellStart"/>
      <w:r w:rsidRPr="003102A2">
        <w:rPr>
          <w:sz w:val="20"/>
          <w:szCs w:val="20"/>
          <w:lang w:val="en-US"/>
        </w:rPr>
        <w:t>лисица</w:t>
      </w:r>
      <w:proofErr w:type="spellEnd"/>
      <w:r w:rsidRPr="003102A2">
        <w:rPr>
          <w:sz w:val="20"/>
          <w:szCs w:val="20"/>
          <w:lang w:val="en-US"/>
        </w:rPr>
        <w:t xml:space="preserve">, </w:t>
      </w:r>
      <w:proofErr w:type="spellStart"/>
      <w:r w:rsidRPr="003102A2">
        <w:rPr>
          <w:sz w:val="20"/>
          <w:szCs w:val="20"/>
          <w:lang w:val="en-US"/>
        </w:rPr>
        <w:t>зец</w:t>
      </w:r>
      <w:proofErr w:type="spellEnd"/>
      <w:r w:rsidRPr="003102A2">
        <w:rPr>
          <w:sz w:val="20"/>
          <w:szCs w:val="20"/>
          <w:lang w:val="en-US"/>
        </w:rPr>
        <w:t xml:space="preserve">, </w:t>
      </w:r>
      <w:proofErr w:type="spellStart"/>
      <w:r w:rsidRPr="003102A2">
        <w:rPr>
          <w:sz w:val="20"/>
          <w:szCs w:val="20"/>
          <w:lang w:val="en-US"/>
        </w:rPr>
        <w:t>куна</w:t>
      </w:r>
      <w:proofErr w:type="spellEnd"/>
      <w:r w:rsidRPr="003102A2">
        <w:rPr>
          <w:sz w:val="20"/>
          <w:szCs w:val="20"/>
          <w:lang w:val="en-US"/>
        </w:rPr>
        <w:t xml:space="preserve">, </w:t>
      </w:r>
      <w:proofErr w:type="spellStart"/>
      <w:r w:rsidRPr="003102A2">
        <w:rPr>
          <w:sz w:val="20"/>
          <w:szCs w:val="20"/>
          <w:lang w:val="en-US"/>
        </w:rPr>
        <w:t>срна</w:t>
      </w:r>
      <w:proofErr w:type="spellEnd"/>
      <w:r w:rsidRPr="003102A2">
        <w:rPr>
          <w:sz w:val="20"/>
          <w:szCs w:val="20"/>
          <w:lang w:val="en-US"/>
        </w:rPr>
        <w:t xml:space="preserve">, </w:t>
      </w:r>
      <w:proofErr w:type="spellStart"/>
      <w:r w:rsidRPr="003102A2">
        <w:rPr>
          <w:sz w:val="20"/>
          <w:szCs w:val="20"/>
          <w:lang w:val="en-US"/>
        </w:rPr>
        <w:t>јазавац</w:t>
      </w:r>
      <w:proofErr w:type="spellEnd"/>
      <w:r w:rsidRPr="003102A2">
        <w:rPr>
          <w:sz w:val="20"/>
          <w:szCs w:val="20"/>
          <w:lang w:val="en-US"/>
        </w:rPr>
        <w:t xml:space="preserve">, </w:t>
      </w:r>
      <w:proofErr w:type="spellStart"/>
      <w:r w:rsidRPr="003102A2">
        <w:rPr>
          <w:sz w:val="20"/>
          <w:szCs w:val="20"/>
          <w:lang w:val="en-US"/>
        </w:rPr>
        <w:t>дивља</w:t>
      </w:r>
      <w:proofErr w:type="spellEnd"/>
      <w:r w:rsidRPr="003102A2">
        <w:rPr>
          <w:sz w:val="20"/>
          <w:szCs w:val="20"/>
          <w:lang w:val="en-US"/>
        </w:rPr>
        <w:t xml:space="preserve"> </w:t>
      </w:r>
      <w:proofErr w:type="spellStart"/>
      <w:r w:rsidRPr="003102A2">
        <w:rPr>
          <w:sz w:val="20"/>
          <w:szCs w:val="20"/>
          <w:lang w:val="en-US"/>
        </w:rPr>
        <w:t>свиња</w:t>
      </w:r>
      <w:proofErr w:type="spellEnd"/>
      <w:r w:rsidRPr="003102A2">
        <w:rPr>
          <w:sz w:val="20"/>
          <w:szCs w:val="20"/>
          <w:lang w:val="en-US"/>
        </w:rPr>
        <w:t xml:space="preserve">, </w:t>
      </w:r>
      <w:proofErr w:type="spellStart"/>
      <w:r w:rsidRPr="003102A2">
        <w:rPr>
          <w:sz w:val="20"/>
          <w:szCs w:val="20"/>
          <w:lang w:val="en-US"/>
        </w:rPr>
        <w:t>фазан</w:t>
      </w:r>
      <w:proofErr w:type="spellEnd"/>
      <w:r w:rsidRPr="003102A2">
        <w:rPr>
          <w:sz w:val="20"/>
          <w:szCs w:val="20"/>
          <w:lang w:val="en-US"/>
        </w:rPr>
        <w:t xml:space="preserve">, </w:t>
      </w:r>
      <w:proofErr w:type="spellStart"/>
      <w:r w:rsidRPr="003102A2">
        <w:rPr>
          <w:sz w:val="20"/>
          <w:szCs w:val="20"/>
          <w:lang w:val="en-US"/>
        </w:rPr>
        <w:t>дивља</w:t>
      </w:r>
      <w:proofErr w:type="spellEnd"/>
      <w:r w:rsidRPr="003102A2">
        <w:rPr>
          <w:sz w:val="20"/>
          <w:szCs w:val="20"/>
          <w:lang w:val="en-US"/>
        </w:rPr>
        <w:t xml:space="preserve"> </w:t>
      </w:r>
      <w:proofErr w:type="spellStart"/>
      <w:r w:rsidRPr="003102A2">
        <w:rPr>
          <w:sz w:val="20"/>
          <w:szCs w:val="20"/>
          <w:lang w:val="en-US"/>
        </w:rPr>
        <w:t>кока</w:t>
      </w:r>
      <w:proofErr w:type="spellEnd"/>
      <w:r w:rsidRPr="003102A2">
        <w:rPr>
          <w:sz w:val="20"/>
          <w:szCs w:val="20"/>
          <w:lang w:val="en-US"/>
        </w:rPr>
        <w:t xml:space="preserve">, </w:t>
      </w:r>
      <w:proofErr w:type="spellStart"/>
      <w:r w:rsidRPr="003102A2">
        <w:rPr>
          <w:sz w:val="20"/>
          <w:szCs w:val="20"/>
          <w:lang w:val="en-US"/>
        </w:rPr>
        <w:t>орао</w:t>
      </w:r>
      <w:proofErr w:type="spellEnd"/>
      <w:r w:rsidRPr="003102A2">
        <w:rPr>
          <w:sz w:val="20"/>
          <w:szCs w:val="20"/>
          <w:lang w:val="en-US"/>
        </w:rPr>
        <w:t xml:space="preserve">, </w:t>
      </w:r>
      <w:proofErr w:type="spellStart"/>
      <w:r w:rsidRPr="003102A2">
        <w:rPr>
          <w:sz w:val="20"/>
          <w:szCs w:val="20"/>
          <w:lang w:val="en-US"/>
        </w:rPr>
        <w:t>сова</w:t>
      </w:r>
      <w:proofErr w:type="spellEnd"/>
      <w:r w:rsidRPr="003102A2">
        <w:rPr>
          <w:sz w:val="20"/>
          <w:szCs w:val="20"/>
          <w:lang w:val="en-US"/>
        </w:rPr>
        <w:t xml:space="preserve">, </w:t>
      </w:r>
      <w:proofErr w:type="spellStart"/>
      <w:r w:rsidRPr="003102A2">
        <w:rPr>
          <w:sz w:val="20"/>
          <w:szCs w:val="20"/>
          <w:lang w:val="en-US"/>
        </w:rPr>
        <w:t>кобац</w:t>
      </w:r>
      <w:proofErr w:type="spellEnd"/>
      <w:r w:rsidRPr="003102A2">
        <w:rPr>
          <w:sz w:val="20"/>
          <w:szCs w:val="20"/>
          <w:lang w:val="en-US"/>
        </w:rPr>
        <w:t xml:space="preserve">, </w:t>
      </w:r>
      <w:proofErr w:type="spellStart"/>
      <w:r w:rsidRPr="003102A2">
        <w:rPr>
          <w:sz w:val="20"/>
          <w:szCs w:val="20"/>
          <w:lang w:val="en-US"/>
        </w:rPr>
        <w:t>итд</w:t>
      </w:r>
      <w:proofErr w:type="spellEnd"/>
      <w:r w:rsidRPr="003102A2">
        <w:rPr>
          <w:sz w:val="20"/>
          <w:szCs w:val="20"/>
          <w:lang w:val="en-US"/>
        </w:rPr>
        <w:t xml:space="preserve">. </w:t>
      </w:r>
      <w:proofErr w:type="spellStart"/>
      <w:r w:rsidRPr="003102A2">
        <w:rPr>
          <w:sz w:val="20"/>
          <w:szCs w:val="20"/>
          <w:lang w:val="en-US"/>
        </w:rPr>
        <w:t>Одредјене</w:t>
      </w:r>
      <w:proofErr w:type="spellEnd"/>
      <w:r w:rsidRPr="003102A2">
        <w:rPr>
          <w:sz w:val="20"/>
          <w:szCs w:val="20"/>
          <w:lang w:val="en-US"/>
        </w:rPr>
        <w:t xml:space="preserve"> </w:t>
      </w:r>
      <w:proofErr w:type="spellStart"/>
      <w:r w:rsidRPr="003102A2">
        <w:rPr>
          <w:sz w:val="20"/>
          <w:szCs w:val="20"/>
          <w:lang w:val="en-US"/>
        </w:rPr>
        <w:t>врсте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законом</w:t>
      </w:r>
      <w:proofErr w:type="spellEnd"/>
      <w:r w:rsidRPr="003102A2">
        <w:rPr>
          <w:sz w:val="20"/>
          <w:szCs w:val="20"/>
          <w:lang w:val="en-US"/>
        </w:rPr>
        <w:t xml:space="preserve"> </w:t>
      </w:r>
      <w:proofErr w:type="spellStart"/>
      <w:r w:rsidRPr="003102A2">
        <w:rPr>
          <w:sz w:val="20"/>
          <w:szCs w:val="20"/>
          <w:lang w:val="en-US"/>
        </w:rPr>
        <w:t>заштићене</w:t>
      </w:r>
      <w:proofErr w:type="spellEnd"/>
      <w:r w:rsidRPr="003102A2">
        <w:rPr>
          <w:sz w:val="20"/>
          <w:szCs w:val="20"/>
          <w:lang w:val="en-US"/>
        </w:rPr>
        <w:t xml:space="preserve"> </w:t>
      </w:r>
      <w:proofErr w:type="spellStart"/>
      <w:r w:rsidRPr="003102A2">
        <w:rPr>
          <w:sz w:val="20"/>
          <w:szCs w:val="20"/>
          <w:lang w:val="en-US"/>
        </w:rPr>
        <w:t>животиње</w:t>
      </w:r>
      <w:proofErr w:type="spellEnd"/>
      <w:r w:rsidRPr="003102A2">
        <w:rPr>
          <w:sz w:val="20"/>
          <w:szCs w:val="20"/>
          <w:lang w:val="en-US"/>
        </w:rPr>
        <w:t xml:space="preserve">. </w:t>
      </w:r>
      <w:proofErr w:type="spellStart"/>
      <w:r w:rsidRPr="003102A2">
        <w:rPr>
          <w:sz w:val="20"/>
          <w:szCs w:val="20"/>
          <w:lang w:val="en-US"/>
        </w:rPr>
        <w:t>Брзи</w:t>
      </w:r>
      <w:proofErr w:type="spellEnd"/>
      <w:r w:rsidRPr="003102A2">
        <w:rPr>
          <w:sz w:val="20"/>
          <w:szCs w:val="20"/>
          <w:lang w:val="en-US"/>
        </w:rPr>
        <w:t xml:space="preserve"> </w:t>
      </w:r>
      <w:proofErr w:type="spellStart"/>
      <w:r w:rsidRPr="003102A2">
        <w:rPr>
          <w:sz w:val="20"/>
          <w:szCs w:val="20"/>
          <w:lang w:val="en-US"/>
        </w:rPr>
        <w:t>планински</w:t>
      </w:r>
      <w:proofErr w:type="spellEnd"/>
      <w:r w:rsidRPr="003102A2">
        <w:rPr>
          <w:sz w:val="20"/>
          <w:szCs w:val="20"/>
          <w:lang w:val="en-US"/>
        </w:rPr>
        <w:t xml:space="preserve"> </w:t>
      </w:r>
      <w:proofErr w:type="spellStart"/>
      <w:r w:rsidRPr="003102A2">
        <w:rPr>
          <w:sz w:val="20"/>
          <w:szCs w:val="20"/>
          <w:lang w:val="en-US"/>
        </w:rPr>
        <w:t>потоци</w:t>
      </w:r>
      <w:proofErr w:type="spellEnd"/>
      <w:r w:rsidRPr="003102A2">
        <w:rPr>
          <w:sz w:val="20"/>
          <w:szCs w:val="20"/>
          <w:lang w:val="en-US"/>
        </w:rPr>
        <w:t xml:space="preserve"> и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богати</w:t>
      </w:r>
      <w:proofErr w:type="spellEnd"/>
      <w:r w:rsidRPr="003102A2">
        <w:rPr>
          <w:sz w:val="20"/>
          <w:szCs w:val="20"/>
          <w:lang w:val="en-US"/>
        </w:rPr>
        <w:t xml:space="preserve"> </w:t>
      </w:r>
      <w:proofErr w:type="spellStart"/>
      <w:r w:rsidRPr="003102A2">
        <w:rPr>
          <w:sz w:val="20"/>
          <w:szCs w:val="20"/>
          <w:lang w:val="en-US"/>
        </w:rPr>
        <w:t>разноврсном</w:t>
      </w:r>
      <w:proofErr w:type="spellEnd"/>
      <w:r w:rsidRPr="003102A2">
        <w:rPr>
          <w:sz w:val="20"/>
          <w:szCs w:val="20"/>
          <w:lang w:val="en-US"/>
        </w:rPr>
        <w:t xml:space="preserve"> </w:t>
      </w:r>
      <w:proofErr w:type="spellStart"/>
      <w:r w:rsidRPr="003102A2">
        <w:rPr>
          <w:sz w:val="20"/>
          <w:szCs w:val="20"/>
          <w:lang w:val="en-US"/>
        </w:rPr>
        <w:t>рибом</w:t>
      </w:r>
      <w:proofErr w:type="spellEnd"/>
      <w:r w:rsidRPr="003102A2">
        <w:rPr>
          <w:sz w:val="20"/>
          <w:szCs w:val="20"/>
          <w:lang w:val="en-US"/>
        </w:rPr>
        <w:t xml:space="preserve">: </w:t>
      </w:r>
      <w:proofErr w:type="spellStart"/>
      <w:r w:rsidRPr="003102A2">
        <w:rPr>
          <w:sz w:val="20"/>
          <w:szCs w:val="20"/>
          <w:lang w:val="en-US"/>
        </w:rPr>
        <w:t>пастрмком</w:t>
      </w:r>
      <w:proofErr w:type="spellEnd"/>
      <w:r w:rsidRPr="003102A2">
        <w:rPr>
          <w:sz w:val="20"/>
          <w:szCs w:val="20"/>
          <w:lang w:val="en-US"/>
        </w:rPr>
        <w:t xml:space="preserve">, </w:t>
      </w:r>
      <w:proofErr w:type="spellStart"/>
      <w:r w:rsidRPr="003102A2">
        <w:rPr>
          <w:sz w:val="20"/>
          <w:szCs w:val="20"/>
          <w:lang w:val="en-US"/>
        </w:rPr>
        <w:t>младицом</w:t>
      </w:r>
      <w:proofErr w:type="spellEnd"/>
      <w:r w:rsidRPr="003102A2">
        <w:rPr>
          <w:sz w:val="20"/>
          <w:szCs w:val="20"/>
          <w:lang w:val="en-US"/>
        </w:rPr>
        <w:t xml:space="preserve">, </w:t>
      </w:r>
      <w:proofErr w:type="spellStart"/>
      <w:r w:rsidRPr="003102A2">
        <w:rPr>
          <w:sz w:val="20"/>
          <w:szCs w:val="20"/>
          <w:lang w:val="en-US"/>
        </w:rPr>
        <w:t>кркушом</w:t>
      </w:r>
      <w:proofErr w:type="spellEnd"/>
      <w:r w:rsidRPr="003102A2">
        <w:rPr>
          <w:sz w:val="20"/>
          <w:szCs w:val="20"/>
          <w:lang w:val="en-US"/>
        </w:rPr>
        <w:t xml:space="preserve">, </w:t>
      </w:r>
      <w:proofErr w:type="spellStart"/>
      <w:r w:rsidRPr="003102A2">
        <w:rPr>
          <w:sz w:val="20"/>
          <w:szCs w:val="20"/>
          <w:lang w:val="en-US"/>
        </w:rPr>
        <w:t>мреном</w:t>
      </w:r>
      <w:proofErr w:type="spellEnd"/>
      <w:r w:rsidRPr="003102A2">
        <w:rPr>
          <w:sz w:val="20"/>
          <w:szCs w:val="20"/>
          <w:lang w:val="en-US"/>
        </w:rPr>
        <w:t xml:space="preserve"> и </w:t>
      </w:r>
      <w:proofErr w:type="spellStart"/>
      <w:r w:rsidRPr="003102A2">
        <w:rPr>
          <w:sz w:val="20"/>
          <w:szCs w:val="20"/>
          <w:lang w:val="en-US"/>
        </w:rPr>
        <w:t>кленом</w:t>
      </w:r>
      <w:proofErr w:type="spellEnd"/>
      <w:r w:rsidRPr="003102A2">
        <w:rPr>
          <w:sz w:val="20"/>
          <w:szCs w:val="20"/>
          <w:lang w:val="en-US"/>
        </w:rPr>
        <w:t xml:space="preserve">.  </w:t>
      </w:r>
      <w:proofErr w:type="spellStart"/>
      <w:r w:rsidRPr="003102A2">
        <w:rPr>
          <w:sz w:val="20"/>
          <w:szCs w:val="20"/>
          <w:lang w:val="en-US"/>
        </w:rPr>
        <w:t>Заштита</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и </w:t>
      </w:r>
      <w:proofErr w:type="spellStart"/>
      <w:r w:rsidRPr="003102A2">
        <w:rPr>
          <w:sz w:val="20"/>
          <w:szCs w:val="20"/>
          <w:lang w:val="en-US"/>
        </w:rPr>
        <w:t>климатске</w:t>
      </w:r>
      <w:proofErr w:type="spellEnd"/>
      <w:r w:rsidRPr="003102A2">
        <w:rPr>
          <w:sz w:val="20"/>
          <w:szCs w:val="20"/>
          <w:lang w:val="en-US"/>
        </w:rPr>
        <w:t xml:space="preserve"> </w:t>
      </w:r>
      <w:proofErr w:type="spellStart"/>
      <w:proofErr w:type="gramStart"/>
      <w:r w:rsidRPr="003102A2">
        <w:rPr>
          <w:sz w:val="20"/>
          <w:szCs w:val="20"/>
          <w:lang w:val="en-US"/>
        </w:rPr>
        <w:t>промене</w:t>
      </w:r>
      <w:proofErr w:type="spellEnd"/>
      <w:r w:rsidRPr="003102A2">
        <w:rPr>
          <w:sz w:val="20"/>
          <w:szCs w:val="20"/>
          <w:lang w:val="en-US"/>
        </w:rPr>
        <w:t xml:space="preserve">  </w:t>
      </w:r>
      <w:proofErr w:type="spellStart"/>
      <w:r w:rsidRPr="003102A2">
        <w:rPr>
          <w:sz w:val="20"/>
          <w:szCs w:val="20"/>
          <w:lang w:val="en-US"/>
        </w:rPr>
        <w:t>Моторна</w:t>
      </w:r>
      <w:proofErr w:type="spellEnd"/>
      <w:proofErr w:type="gramEnd"/>
      <w:r w:rsidRPr="003102A2">
        <w:rPr>
          <w:sz w:val="20"/>
          <w:szCs w:val="20"/>
          <w:lang w:val="en-US"/>
        </w:rPr>
        <w:t xml:space="preserve"> </w:t>
      </w:r>
      <w:proofErr w:type="spellStart"/>
      <w:r w:rsidRPr="003102A2">
        <w:rPr>
          <w:sz w:val="20"/>
          <w:szCs w:val="20"/>
          <w:lang w:val="en-US"/>
        </w:rPr>
        <w:t>возила</w:t>
      </w:r>
      <w:proofErr w:type="spellEnd"/>
      <w:r w:rsidRPr="003102A2">
        <w:rPr>
          <w:sz w:val="20"/>
          <w:szCs w:val="20"/>
          <w:lang w:val="en-US"/>
        </w:rPr>
        <w:t xml:space="preserve">. </w:t>
      </w:r>
      <w:proofErr w:type="spellStart"/>
      <w:r w:rsidRPr="003102A2">
        <w:rPr>
          <w:sz w:val="20"/>
          <w:szCs w:val="20"/>
          <w:lang w:val="en-US"/>
        </w:rPr>
        <w:t>Индикатор</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показује</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регистрованих</w:t>
      </w:r>
      <w:proofErr w:type="spellEnd"/>
      <w:r w:rsidRPr="003102A2">
        <w:rPr>
          <w:sz w:val="20"/>
          <w:szCs w:val="20"/>
          <w:lang w:val="en-US"/>
        </w:rPr>
        <w:t xml:space="preserve"> </w:t>
      </w:r>
      <w:proofErr w:type="spellStart"/>
      <w:r w:rsidRPr="003102A2">
        <w:rPr>
          <w:sz w:val="20"/>
          <w:szCs w:val="20"/>
          <w:lang w:val="en-US"/>
        </w:rPr>
        <w:t>моторних</w:t>
      </w:r>
      <w:proofErr w:type="spellEnd"/>
      <w:r w:rsidRPr="003102A2">
        <w:rPr>
          <w:sz w:val="20"/>
          <w:szCs w:val="20"/>
          <w:lang w:val="en-US"/>
        </w:rPr>
        <w:t xml:space="preserve"> </w:t>
      </w:r>
      <w:proofErr w:type="spellStart"/>
      <w:r w:rsidRPr="003102A2">
        <w:rPr>
          <w:sz w:val="20"/>
          <w:szCs w:val="20"/>
          <w:lang w:val="en-US"/>
        </w:rPr>
        <w:t>возила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значајан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аспекта</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притиска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животну</w:t>
      </w:r>
      <w:proofErr w:type="spellEnd"/>
      <w:r w:rsidRPr="003102A2">
        <w:rPr>
          <w:sz w:val="20"/>
          <w:szCs w:val="20"/>
          <w:lang w:val="en-US"/>
        </w:rPr>
        <w:t xml:space="preserve"> </w:t>
      </w:r>
      <w:proofErr w:type="spellStart"/>
      <w:r w:rsidRPr="003102A2">
        <w:rPr>
          <w:sz w:val="20"/>
          <w:szCs w:val="20"/>
          <w:lang w:val="en-US"/>
        </w:rPr>
        <w:t>средину</w:t>
      </w:r>
      <w:proofErr w:type="spellEnd"/>
      <w:r w:rsidRPr="003102A2">
        <w:rPr>
          <w:sz w:val="20"/>
          <w:szCs w:val="20"/>
          <w:lang w:val="en-US"/>
        </w:rPr>
        <w:t xml:space="preserve"> </w:t>
      </w:r>
      <w:proofErr w:type="spellStart"/>
      <w:r w:rsidRPr="003102A2">
        <w:rPr>
          <w:sz w:val="20"/>
          <w:szCs w:val="20"/>
          <w:lang w:val="en-US"/>
        </w:rPr>
        <w:t>узрокованом</w:t>
      </w:r>
      <w:proofErr w:type="spellEnd"/>
      <w:r w:rsidRPr="003102A2">
        <w:rPr>
          <w:sz w:val="20"/>
          <w:szCs w:val="20"/>
          <w:lang w:val="en-US"/>
        </w:rPr>
        <w:t xml:space="preserve"> </w:t>
      </w:r>
      <w:proofErr w:type="spellStart"/>
      <w:r w:rsidRPr="003102A2">
        <w:rPr>
          <w:sz w:val="20"/>
          <w:szCs w:val="20"/>
          <w:lang w:val="en-US"/>
        </w:rPr>
        <w:t>развоју</w:t>
      </w:r>
      <w:proofErr w:type="spellEnd"/>
      <w:r w:rsidRPr="003102A2">
        <w:rPr>
          <w:sz w:val="20"/>
          <w:szCs w:val="20"/>
          <w:lang w:val="en-US"/>
        </w:rPr>
        <w:t xml:space="preserve"> </w:t>
      </w:r>
      <w:proofErr w:type="spellStart"/>
      <w:r w:rsidRPr="003102A2">
        <w:rPr>
          <w:sz w:val="20"/>
          <w:szCs w:val="20"/>
          <w:lang w:val="en-US"/>
        </w:rPr>
        <w:t>интензитета</w:t>
      </w:r>
      <w:proofErr w:type="spellEnd"/>
      <w:r w:rsidRPr="003102A2">
        <w:rPr>
          <w:sz w:val="20"/>
          <w:szCs w:val="20"/>
          <w:lang w:val="en-US"/>
        </w:rPr>
        <w:t xml:space="preserve"> </w:t>
      </w:r>
      <w:proofErr w:type="spellStart"/>
      <w:r w:rsidRPr="003102A2">
        <w:rPr>
          <w:sz w:val="20"/>
          <w:szCs w:val="20"/>
          <w:lang w:val="en-US"/>
        </w:rPr>
        <w:t>саобраћаја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аспекта</w:t>
      </w:r>
      <w:proofErr w:type="spellEnd"/>
      <w:r w:rsidRPr="003102A2">
        <w:rPr>
          <w:sz w:val="20"/>
          <w:szCs w:val="20"/>
          <w:lang w:val="en-US"/>
        </w:rPr>
        <w:t xml:space="preserve"> </w:t>
      </w:r>
      <w:proofErr w:type="spellStart"/>
      <w:r w:rsidRPr="003102A2">
        <w:rPr>
          <w:sz w:val="20"/>
          <w:szCs w:val="20"/>
          <w:lang w:val="en-US"/>
        </w:rPr>
        <w:t>мерења</w:t>
      </w:r>
      <w:proofErr w:type="spellEnd"/>
      <w:r w:rsidRPr="003102A2">
        <w:rPr>
          <w:sz w:val="20"/>
          <w:szCs w:val="20"/>
          <w:lang w:val="en-US"/>
        </w:rPr>
        <w:t xml:space="preserve"> </w:t>
      </w:r>
      <w:proofErr w:type="spellStart"/>
      <w:r w:rsidRPr="003102A2">
        <w:rPr>
          <w:sz w:val="20"/>
          <w:szCs w:val="20"/>
          <w:lang w:val="en-US"/>
        </w:rPr>
        <w:t>загађења</w:t>
      </w:r>
      <w:proofErr w:type="spellEnd"/>
      <w:r w:rsidRPr="003102A2">
        <w:rPr>
          <w:sz w:val="20"/>
          <w:szCs w:val="20"/>
          <w:lang w:val="en-US"/>
        </w:rPr>
        <w:t xml:space="preserve"> </w:t>
      </w:r>
      <w:proofErr w:type="spellStart"/>
      <w:r w:rsidRPr="003102A2">
        <w:rPr>
          <w:sz w:val="20"/>
          <w:szCs w:val="20"/>
          <w:lang w:val="en-US"/>
        </w:rPr>
        <w:t>узрокованог</w:t>
      </w:r>
      <w:proofErr w:type="spellEnd"/>
      <w:r w:rsidRPr="003102A2">
        <w:rPr>
          <w:sz w:val="20"/>
          <w:szCs w:val="20"/>
          <w:lang w:val="en-US"/>
        </w:rPr>
        <w:t xml:space="preserve"> </w:t>
      </w:r>
      <w:proofErr w:type="spellStart"/>
      <w:r w:rsidRPr="003102A2">
        <w:rPr>
          <w:sz w:val="20"/>
          <w:szCs w:val="20"/>
          <w:lang w:val="en-US"/>
        </w:rPr>
        <w:t>интензитетом</w:t>
      </w:r>
      <w:proofErr w:type="spellEnd"/>
      <w:r w:rsidRPr="003102A2">
        <w:rPr>
          <w:sz w:val="20"/>
          <w:szCs w:val="20"/>
          <w:lang w:val="en-US"/>
        </w:rPr>
        <w:t xml:space="preserve"> </w:t>
      </w:r>
      <w:proofErr w:type="spellStart"/>
      <w:r w:rsidRPr="003102A2">
        <w:rPr>
          <w:sz w:val="20"/>
          <w:szCs w:val="20"/>
          <w:lang w:val="en-US"/>
        </w:rPr>
        <w:t>саобраћаја</w:t>
      </w:r>
      <w:proofErr w:type="spellEnd"/>
      <w:r w:rsidRPr="003102A2">
        <w:rPr>
          <w:sz w:val="20"/>
          <w:szCs w:val="20"/>
          <w:lang w:val="en-US"/>
        </w:rPr>
        <w:t xml:space="preserve"> и </w:t>
      </w:r>
      <w:proofErr w:type="spellStart"/>
      <w:r w:rsidRPr="003102A2">
        <w:rPr>
          <w:sz w:val="20"/>
          <w:szCs w:val="20"/>
          <w:lang w:val="en-US"/>
        </w:rPr>
        <w:t>емисије</w:t>
      </w:r>
      <w:proofErr w:type="spellEnd"/>
      <w:r w:rsidRPr="003102A2">
        <w:rPr>
          <w:sz w:val="20"/>
          <w:szCs w:val="20"/>
          <w:lang w:val="en-US"/>
        </w:rPr>
        <w:t xml:space="preserve"> </w:t>
      </w:r>
      <w:proofErr w:type="spellStart"/>
      <w:r w:rsidRPr="003102A2">
        <w:rPr>
          <w:sz w:val="20"/>
          <w:szCs w:val="20"/>
          <w:lang w:val="en-US"/>
        </w:rPr>
        <w:t>угљен</w:t>
      </w:r>
      <w:proofErr w:type="spellEnd"/>
      <w:r w:rsidRPr="003102A2">
        <w:rPr>
          <w:sz w:val="20"/>
          <w:szCs w:val="20"/>
          <w:lang w:val="en-US"/>
        </w:rPr>
        <w:t xml:space="preserve"> </w:t>
      </w:r>
      <w:proofErr w:type="spellStart"/>
      <w:r w:rsidRPr="003102A2">
        <w:rPr>
          <w:sz w:val="20"/>
          <w:szCs w:val="20"/>
          <w:lang w:val="en-US"/>
        </w:rPr>
        <w:t>диоксида</w:t>
      </w:r>
      <w:proofErr w:type="spellEnd"/>
      <w:r w:rsidRPr="003102A2">
        <w:rPr>
          <w:sz w:val="20"/>
          <w:szCs w:val="20"/>
          <w:lang w:val="en-US"/>
        </w:rPr>
        <w:t xml:space="preserve"> и </w:t>
      </w:r>
      <w:proofErr w:type="spellStart"/>
      <w:r w:rsidRPr="003102A2">
        <w:rPr>
          <w:sz w:val="20"/>
          <w:szCs w:val="20"/>
          <w:lang w:val="en-US"/>
        </w:rPr>
        <w:t>буке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w:t>
      </w:r>
      <w:proofErr w:type="spellStart"/>
      <w:r w:rsidRPr="003102A2">
        <w:rPr>
          <w:sz w:val="20"/>
          <w:szCs w:val="20"/>
          <w:lang w:val="en-US"/>
        </w:rPr>
        <w:t>Републичког</w:t>
      </w:r>
      <w:proofErr w:type="spellEnd"/>
      <w:r w:rsidRPr="003102A2">
        <w:rPr>
          <w:sz w:val="20"/>
          <w:szCs w:val="20"/>
          <w:lang w:val="en-US"/>
        </w:rPr>
        <w:t xml:space="preserve"> </w:t>
      </w:r>
      <w:proofErr w:type="spellStart"/>
      <w:r w:rsidRPr="003102A2">
        <w:rPr>
          <w:sz w:val="20"/>
          <w:szCs w:val="20"/>
          <w:lang w:val="en-US"/>
        </w:rPr>
        <w:t>завода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статистику</w:t>
      </w:r>
      <w:proofErr w:type="spellEnd"/>
      <w:r w:rsidRPr="003102A2">
        <w:rPr>
          <w:sz w:val="20"/>
          <w:szCs w:val="20"/>
          <w:lang w:val="en-US"/>
        </w:rPr>
        <w:t xml:space="preserve"> </w:t>
      </w: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регистрованих</w:t>
      </w:r>
      <w:proofErr w:type="spellEnd"/>
      <w:r w:rsidRPr="003102A2">
        <w:rPr>
          <w:sz w:val="20"/>
          <w:szCs w:val="20"/>
          <w:lang w:val="en-US"/>
        </w:rPr>
        <w:t xml:space="preserve"> </w:t>
      </w:r>
      <w:proofErr w:type="spellStart"/>
      <w:r w:rsidRPr="003102A2">
        <w:rPr>
          <w:sz w:val="20"/>
          <w:szCs w:val="20"/>
          <w:lang w:val="en-US"/>
        </w:rPr>
        <w:t>возила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порасту</w:t>
      </w:r>
      <w:proofErr w:type="spellEnd"/>
      <w:r w:rsidRPr="003102A2">
        <w:rPr>
          <w:sz w:val="20"/>
          <w:szCs w:val="20"/>
          <w:lang w:val="en-US"/>
        </w:rPr>
        <w:t>.</w:t>
      </w:r>
      <w:r w:rsidRPr="003102A2">
        <w:rPr>
          <w:sz w:val="20"/>
          <w:szCs w:val="20"/>
          <w:lang w:val="en-US"/>
        </w:rPr>
        <w:tab/>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последњих</w:t>
      </w:r>
      <w:proofErr w:type="spellEnd"/>
      <w:r w:rsidRPr="003102A2">
        <w:rPr>
          <w:sz w:val="20"/>
          <w:szCs w:val="20"/>
          <w:lang w:val="en-US"/>
        </w:rPr>
        <w:t xml:space="preserve"> </w:t>
      </w:r>
      <w:proofErr w:type="spellStart"/>
      <w:r w:rsidRPr="003102A2">
        <w:rPr>
          <w:sz w:val="20"/>
          <w:szCs w:val="20"/>
          <w:lang w:val="en-US"/>
        </w:rPr>
        <w:t>десет</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рег</w:t>
      </w:r>
      <w:proofErr w:type="spellEnd"/>
      <w:r w:rsidRPr="003102A2">
        <w:rPr>
          <w:sz w:val="20"/>
          <w:szCs w:val="20"/>
          <w:lang w:val="en-US"/>
        </w:rPr>
        <w:t xml:space="preserve"> </w:t>
      </w:r>
      <w:proofErr w:type="spellStart"/>
      <w:r w:rsidRPr="003102A2">
        <w:rPr>
          <w:sz w:val="20"/>
          <w:szCs w:val="20"/>
          <w:lang w:val="en-US"/>
        </w:rPr>
        <w:t>истрованих</w:t>
      </w:r>
      <w:proofErr w:type="spellEnd"/>
      <w:r w:rsidRPr="003102A2">
        <w:rPr>
          <w:sz w:val="20"/>
          <w:szCs w:val="20"/>
          <w:lang w:val="en-US"/>
        </w:rPr>
        <w:t xml:space="preserve"> </w:t>
      </w:r>
      <w:proofErr w:type="spellStart"/>
      <w:r w:rsidRPr="003102A2">
        <w:rPr>
          <w:sz w:val="20"/>
          <w:szCs w:val="20"/>
          <w:lang w:val="en-US"/>
        </w:rPr>
        <w:t>возила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готово</w:t>
      </w:r>
      <w:proofErr w:type="spellEnd"/>
      <w:r w:rsidRPr="003102A2">
        <w:rPr>
          <w:sz w:val="20"/>
          <w:szCs w:val="20"/>
          <w:lang w:val="en-US"/>
        </w:rPr>
        <w:t xml:space="preserve"> </w:t>
      </w:r>
      <w:proofErr w:type="spellStart"/>
      <w:r w:rsidRPr="003102A2">
        <w:rPr>
          <w:sz w:val="20"/>
          <w:szCs w:val="20"/>
          <w:lang w:val="en-US"/>
        </w:rPr>
        <w:t>удвостручио</w:t>
      </w:r>
      <w:proofErr w:type="spellEnd"/>
      <w:r w:rsidRPr="003102A2">
        <w:rPr>
          <w:sz w:val="20"/>
          <w:szCs w:val="20"/>
          <w:lang w:val="en-US"/>
        </w:rPr>
        <w:t xml:space="preserve">.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погледа</w:t>
      </w:r>
      <w:proofErr w:type="spellEnd"/>
      <w:r w:rsidRPr="003102A2">
        <w:rPr>
          <w:sz w:val="20"/>
          <w:szCs w:val="20"/>
          <w:lang w:val="en-US"/>
        </w:rPr>
        <w:t xml:space="preserve"> 2011.година,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сваког</w:t>
      </w:r>
      <w:proofErr w:type="spellEnd"/>
      <w:r w:rsidRPr="003102A2">
        <w:rPr>
          <w:sz w:val="20"/>
          <w:szCs w:val="20"/>
          <w:lang w:val="en-US"/>
        </w:rPr>
        <w:t xml:space="preserve"> </w:t>
      </w:r>
      <w:proofErr w:type="spellStart"/>
      <w:r w:rsidRPr="003102A2">
        <w:rPr>
          <w:sz w:val="20"/>
          <w:szCs w:val="20"/>
          <w:lang w:val="en-US"/>
        </w:rPr>
        <w:t>трећег</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долази</w:t>
      </w:r>
      <w:proofErr w:type="spellEnd"/>
      <w:r w:rsidRPr="003102A2">
        <w:rPr>
          <w:sz w:val="20"/>
          <w:szCs w:val="20"/>
          <w:lang w:val="en-US"/>
        </w:rPr>
        <w:t xml:space="preserve"> </w:t>
      </w:r>
      <w:proofErr w:type="spellStart"/>
      <w:r w:rsidRPr="003102A2">
        <w:rPr>
          <w:sz w:val="20"/>
          <w:szCs w:val="20"/>
          <w:lang w:val="en-US"/>
        </w:rPr>
        <w:t>једно</w:t>
      </w:r>
      <w:proofErr w:type="spellEnd"/>
      <w:r w:rsidRPr="003102A2">
        <w:rPr>
          <w:sz w:val="20"/>
          <w:szCs w:val="20"/>
          <w:lang w:val="en-US"/>
        </w:rPr>
        <w:t xml:space="preserve"> </w:t>
      </w:r>
      <w:proofErr w:type="spellStart"/>
      <w:r w:rsidRPr="003102A2">
        <w:rPr>
          <w:sz w:val="20"/>
          <w:szCs w:val="20"/>
          <w:lang w:val="en-US"/>
        </w:rPr>
        <w:t>регистровано</w:t>
      </w:r>
      <w:proofErr w:type="spellEnd"/>
      <w:r w:rsidRPr="003102A2">
        <w:rPr>
          <w:sz w:val="20"/>
          <w:szCs w:val="20"/>
          <w:lang w:val="en-US"/>
        </w:rPr>
        <w:t xml:space="preserve"> </w:t>
      </w:r>
      <w:proofErr w:type="spellStart"/>
      <w:r w:rsidRPr="003102A2">
        <w:rPr>
          <w:sz w:val="20"/>
          <w:szCs w:val="20"/>
          <w:lang w:val="en-US"/>
        </w:rPr>
        <w:t>возило</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питању</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горива</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регистрованих</w:t>
      </w:r>
      <w:proofErr w:type="spellEnd"/>
      <w:r w:rsidRPr="003102A2">
        <w:rPr>
          <w:sz w:val="20"/>
          <w:szCs w:val="20"/>
          <w:lang w:val="en-US"/>
        </w:rPr>
        <w:t xml:space="preserve"> </w:t>
      </w:r>
      <w:proofErr w:type="spellStart"/>
      <w:r w:rsidRPr="003102A2">
        <w:rPr>
          <w:sz w:val="20"/>
          <w:szCs w:val="20"/>
          <w:lang w:val="en-US"/>
        </w:rPr>
        <w:t>возила</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w:t>
      </w:r>
      <w:proofErr w:type="spellStart"/>
      <w:r w:rsidRPr="003102A2">
        <w:rPr>
          <w:sz w:val="20"/>
          <w:szCs w:val="20"/>
          <w:lang w:val="en-US"/>
        </w:rPr>
        <w:t>гас</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енергент</w:t>
      </w:r>
      <w:proofErr w:type="spellEnd"/>
      <w:r w:rsidRPr="003102A2">
        <w:rPr>
          <w:sz w:val="20"/>
          <w:szCs w:val="20"/>
          <w:lang w:val="en-US"/>
        </w:rPr>
        <w:t xml:space="preserve">.   </w:t>
      </w:r>
      <w:proofErr w:type="spellStart"/>
      <w:r w:rsidRPr="003102A2">
        <w:rPr>
          <w:sz w:val="20"/>
          <w:szCs w:val="20"/>
          <w:lang w:val="en-US"/>
        </w:rPr>
        <w:t>Емисија</w:t>
      </w:r>
      <w:proofErr w:type="spellEnd"/>
      <w:r w:rsidRPr="003102A2">
        <w:rPr>
          <w:sz w:val="20"/>
          <w:szCs w:val="20"/>
          <w:lang w:val="en-US"/>
        </w:rPr>
        <w:t xml:space="preserve"> </w:t>
      </w:r>
      <w:proofErr w:type="spellStart"/>
      <w:r w:rsidRPr="003102A2">
        <w:rPr>
          <w:sz w:val="20"/>
          <w:szCs w:val="20"/>
          <w:lang w:val="en-US"/>
        </w:rPr>
        <w:t>гасова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ефектом</w:t>
      </w:r>
      <w:proofErr w:type="spellEnd"/>
      <w:r w:rsidRPr="003102A2">
        <w:rPr>
          <w:sz w:val="20"/>
          <w:szCs w:val="20"/>
          <w:lang w:val="en-US"/>
        </w:rPr>
        <w:t xml:space="preserve"> </w:t>
      </w:r>
      <w:proofErr w:type="spellStart"/>
      <w:r w:rsidRPr="003102A2">
        <w:rPr>
          <w:sz w:val="20"/>
          <w:szCs w:val="20"/>
          <w:lang w:val="en-US"/>
        </w:rPr>
        <w:t>стаклене</w:t>
      </w:r>
      <w:proofErr w:type="spellEnd"/>
      <w:r w:rsidRPr="003102A2">
        <w:rPr>
          <w:sz w:val="20"/>
          <w:szCs w:val="20"/>
          <w:lang w:val="en-US"/>
        </w:rPr>
        <w:t xml:space="preserve"> </w:t>
      </w:r>
      <w:proofErr w:type="spellStart"/>
      <w:r w:rsidRPr="003102A2">
        <w:rPr>
          <w:sz w:val="20"/>
          <w:szCs w:val="20"/>
          <w:lang w:val="en-US"/>
        </w:rPr>
        <w:t>баште</w:t>
      </w:r>
      <w:proofErr w:type="spellEnd"/>
      <w:r w:rsidRPr="003102A2">
        <w:rPr>
          <w:sz w:val="20"/>
          <w:szCs w:val="20"/>
          <w:lang w:val="en-US"/>
        </w:rPr>
        <w:t xml:space="preserve"> (</w:t>
      </w:r>
      <w:proofErr w:type="spellStart"/>
      <w:r w:rsidRPr="003102A2">
        <w:rPr>
          <w:sz w:val="20"/>
          <w:szCs w:val="20"/>
          <w:lang w:val="en-US"/>
        </w:rPr>
        <w:t>укупна</w:t>
      </w:r>
      <w:proofErr w:type="spellEnd"/>
      <w:r w:rsidRPr="003102A2">
        <w:rPr>
          <w:sz w:val="20"/>
          <w:szCs w:val="20"/>
          <w:lang w:val="en-US"/>
        </w:rPr>
        <w:t xml:space="preserve"> </w:t>
      </w:r>
      <w:proofErr w:type="spellStart"/>
      <w:r w:rsidRPr="003102A2">
        <w:rPr>
          <w:sz w:val="20"/>
          <w:szCs w:val="20"/>
          <w:lang w:val="en-US"/>
        </w:rPr>
        <w:t>потрошња</w:t>
      </w:r>
      <w:proofErr w:type="spellEnd"/>
      <w:r w:rsidRPr="003102A2">
        <w:rPr>
          <w:sz w:val="20"/>
          <w:szCs w:val="20"/>
          <w:lang w:val="en-US"/>
        </w:rPr>
        <w:t xml:space="preserve"> </w:t>
      </w:r>
      <w:proofErr w:type="spellStart"/>
      <w:r w:rsidRPr="003102A2">
        <w:rPr>
          <w:sz w:val="20"/>
          <w:szCs w:val="20"/>
          <w:lang w:val="en-US"/>
        </w:rPr>
        <w:t>примарне</w:t>
      </w:r>
      <w:proofErr w:type="spellEnd"/>
      <w:r w:rsidRPr="003102A2">
        <w:rPr>
          <w:sz w:val="20"/>
          <w:szCs w:val="20"/>
          <w:lang w:val="en-US"/>
        </w:rPr>
        <w:t xml:space="preserve"> </w:t>
      </w:r>
      <w:proofErr w:type="spellStart"/>
      <w:r w:rsidRPr="003102A2">
        <w:rPr>
          <w:sz w:val="20"/>
          <w:szCs w:val="20"/>
          <w:lang w:val="en-US"/>
        </w:rPr>
        <w:t>енергије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proofErr w:type="gramStart"/>
      <w:r w:rsidRPr="003102A2">
        <w:rPr>
          <w:sz w:val="20"/>
          <w:szCs w:val="20"/>
          <w:lang w:val="en-US"/>
        </w:rPr>
        <w:t>енергентима</w:t>
      </w:r>
      <w:proofErr w:type="spellEnd"/>
      <w:r w:rsidRPr="003102A2">
        <w:rPr>
          <w:sz w:val="20"/>
          <w:szCs w:val="20"/>
          <w:lang w:val="en-US"/>
        </w:rPr>
        <w:t xml:space="preserve">)  </w:t>
      </w:r>
      <w:r w:rsidRPr="003102A2">
        <w:rPr>
          <w:sz w:val="20"/>
          <w:szCs w:val="20"/>
          <w:lang w:val="en-US"/>
        </w:rPr>
        <w:tab/>
      </w:r>
      <w:proofErr w:type="spellStart"/>
      <w:proofErr w:type="gramEnd"/>
      <w:r w:rsidRPr="003102A2">
        <w:rPr>
          <w:sz w:val="20"/>
          <w:szCs w:val="20"/>
          <w:lang w:val="en-US"/>
        </w:rPr>
        <w:t>Сматра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емисија</w:t>
      </w:r>
      <w:proofErr w:type="spellEnd"/>
      <w:r w:rsidRPr="003102A2">
        <w:rPr>
          <w:sz w:val="20"/>
          <w:szCs w:val="20"/>
          <w:lang w:val="en-US"/>
        </w:rPr>
        <w:t xml:space="preserve"> </w:t>
      </w:r>
      <w:proofErr w:type="spellStart"/>
      <w:r w:rsidRPr="003102A2">
        <w:rPr>
          <w:sz w:val="20"/>
          <w:szCs w:val="20"/>
          <w:lang w:val="en-US"/>
        </w:rPr>
        <w:t>гасова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ефектом</w:t>
      </w:r>
      <w:proofErr w:type="spellEnd"/>
      <w:r w:rsidRPr="003102A2">
        <w:rPr>
          <w:sz w:val="20"/>
          <w:szCs w:val="20"/>
          <w:lang w:val="en-US"/>
        </w:rPr>
        <w:t xml:space="preserve"> </w:t>
      </w:r>
      <w:proofErr w:type="spellStart"/>
      <w:r w:rsidRPr="003102A2">
        <w:rPr>
          <w:sz w:val="20"/>
          <w:szCs w:val="20"/>
          <w:lang w:val="en-US"/>
        </w:rPr>
        <w:t>стаклене</w:t>
      </w:r>
      <w:proofErr w:type="spellEnd"/>
      <w:r w:rsidRPr="003102A2">
        <w:rPr>
          <w:sz w:val="20"/>
          <w:szCs w:val="20"/>
          <w:lang w:val="en-US"/>
        </w:rPr>
        <w:t xml:space="preserve"> </w:t>
      </w:r>
      <w:proofErr w:type="spellStart"/>
      <w:r w:rsidRPr="003102A2">
        <w:rPr>
          <w:sz w:val="20"/>
          <w:szCs w:val="20"/>
          <w:lang w:val="en-US"/>
        </w:rPr>
        <w:t>баште</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главних</w:t>
      </w:r>
      <w:proofErr w:type="spellEnd"/>
      <w:r w:rsidRPr="003102A2">
        <w:rPr>
          <w:sz w:val="20"/>
          <w:szCs w:val="20"/>
          <w:lang w:val="en-US"/>
        </w:rPr>
        <w:t xml:space="preserve"> </w:t>
      </w:r>
      <w:proofErr w:type="spellStart"/>
      <w:r w:rsidRPr="003102A2">
        <w:rPr>
          <w:sz w:val="20"/>
          <w:szCs w:val="20"/>
          <w:lang w:val="en-US"/>
        </w:rPr>
        <w:t>узрочника</w:t>
      </w:r>
      <w:proofErr w:type="spellEnd"/>
      <w:r w:rsidRPr="003102A2">
        <w:rPr>
          <w:sz w:val="20"/>
          <w:szCs w:val="20"/>
          <w:lang w:val="en-US"/>
        </w:rPr>
        <w:t xml:space="preserve"> </w:t>
      </w:r>
      <w:proofErr w:type="spellStart"/>
      <w:r w:rsidRPr="003102A2">
        <w:rPr>
          <w:sz w:val="20"/>
          <w:szCs w:val="20"/>
          <w:lang w:val="en-US"/>
        </w:rPr>
        <w:t>актуелних</w:t>
      </w:r>
      <w:proofErr w:type="spellEnd"/>
      <w:r w:rsidRPr="003102A2">
        <w:rPr>
          <w:sz w:val="20"/>
          <w:szCs w:val="20"/>
          <w:lang w:val="en-US"/>
        </w:rPr>
        <w:t xml:space="preserve"> </w:t>
      </w:r>
      <w:proofErr w:type="spellStart"/>
      <w:r w:rsidRPr="003102A2">
        <w:rPr>
          <w:sz w:val="20"/>
          <w:szCs w:val="20"/>
          <w:lang w:val="en-US"/>
        </w:rPr>
        <w:t>климатских</w:t>
      </w:r>
      <w:proofErr w:type="spellEnd"/>
      <w:r w:rsidRPr="003102A2">
        <w:rPr>
          <w:sz w:val="20"/>
          <w:szCs w:val="20"/>
          <w:lang w:val="en-US"/>
        </w:rPr>
        <w:t xml:space="preserve"> </w:t>
      </w:r>
      <w:proofErr w:type="spellStart"/>
      <w:r w:rsidRPr="003102A2">
        <w:rPr>
          <w:sz w:val="20"/>
          <w:szCs w:val="20"/>
          <w:lang w:val="en-US"/>
        </w:rPr>
        <w:t>промена</w:t>
      </w:r>
      <w:proofErr w:type="spellEnd"/>
      <w:r w:rsidRPr="003102A2">
        <w:rPr>
          <w:sz w:val="20"/>
          <w:szCs w:val="20"/>
          <w:lang w:val="en-US"/>
        </w:rPr>
        <w:t xml:space="preserve">. </w:t>
      </w:r>
      <w:proofErr w:type="spellStart"/>
      <w:r w:rsidRPr="003102A2">
        <w:rPr>
          <w:sz w:val="20"/>
          <w:szCs w:val="20"/>
          <w:lang w:val="en-US"/>
        </w:rPr>
        <w:t>Стога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неопходно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непрестано</w:t>
      </w:r>
      <w:proofErr w:type="spellEnd"/>
      <w:r w:rsidRPr="003102A2">
        <w:rPr>
          <w:sz w:val="20"/>
          <w:szCs w:val="20"/>
          <w:lang w:val="en-US"/>
        </w:rPr>
        <w:t xml:space="preserve"> </w:t>
      </w:r>
      <w:proofErr w:type="spellStart"/>
      <w:r w:rsidRPr="003102A2">
        <w:rPr>
          <w:sz w:val="20"/>
          <w:szCs w:val="20"/>
          <w:lang w:val="en-US"/>
        </w:rPr>
        <w:t>ради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смањењу</w:t>
      </w:r>
      <w:proofErr w:type="spellEnd"/>
      <w:r w:rsidRPr="003102A2">
        <w:rPr>
          <w:sz w:val="20"/>
          <w:szCs w:val="20"/>
          <w:lang w:val="en-US"/>
        </w:rPr>
        <w:t xml:space="preserve"> </w:t>
      </w:r>
      <w:proofErr w:type="spellStart"/>
      <w:r w:rsidRPr="003102A2">
        <w:rPr>
          <w:sz w:val="20"/>
          <w:szCs w:val="20"/>
          <w:lang w:val="en-US"/>
        </w:rPr>
        <w:t>емисије</w:t>
      </w:r>
      <w:proofErr w:type="spellEnd"/>
      <w:r w:rsidRPr="003102A2">
        <w:rPr>
          <w:sz w:val="20"/>
          <w:szCs w:val="20"/>
          <w:lang w:val="en-US"/>
        </w:rPr>
        <w:t xml:space="preserve"> ГХГ. </w:t>
      </w:r>
      <w:proofErr w:type="spellStart"/>
      <w:r w:rsidRPr="003102A2">
        <w:rPr>
          <w:sz w:val="20"/>
          <w:szCs w:val="20"/>
          <w:lang w:val="en-US"/>
        </w:rPr>
        <w:t>Основни</w:t>
      </w:r>
      <w:proofErr w:type="spellEnd"/>
      <w:r w:rsidRPr="003102A2">
        <w:rPr>
          <w:sz w:val="20"/>
          <w:szCs w:val="20"/>
          <w:lang w:val="en-US"/>
        </w:rPr>
        <w:t xml:space="preserve"> </w:t>
      </w:r>
      <w:proofErr w:type="spellStart"/>
      <w:r w:rsidRPr="003102A2">
        <w:rPr>
          <w:sz w:val="20"/>
          <w:szCs w:val="20"/>
          <w:lang w:val="en-US"/>
        </w:rPr>
        <w:t>гасови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ефектом</w:t>
      </w:r>
      <w:proofErr w:type="spellEnd"/>
      <w:r w:rsidRPr="003102A2">
        <w:rPr>
          <w:sz w:val="20"/>
          <w:szCs w:val="20"/>
          <w:lang w:val="en-US"/>
        </w:rPr>
        <w:t xml:space="preserve"> </w:t>
      </w:r>
      <w:proofErr w:type="spellStart"/>
      <w:r w:rsidRPr="003102A2">
        <w:rPr>
          <w:sz w:val="20"/>
          <w:szCs w:val="20"/>
          <w:lang w:val="en-US"/>
        </w:rPr>
        <w:t>стаклене</w:t>
      </w:r>
      <w:proofErr w:type="spellEnd"/>
      <w:r w:rsidRPr="003102A2">
        <w:rPr>
          <w:sz w:val="20"/>
          <w:szCs w:val="20"/>
          <w:lang w:val="en-US"/>
        </w:rPr>
        <w:t xml:space="preserve"> </w:t>
      </w:r>
      <w:proofErr w:type="spellStart"/>
      <w:r w:rsidRPr="003102A2">
        <w:rPr>
          <w:sz w:val="20"/>
          <w:szCs w:val="20"/>
          <w:lang w:val="en-US"/>
        </w:rPr>
        <w:t>баште</w:t>
      </w:r>
      <w:proofErr w:type="spellEnd"/>
      <w:r w:rsidRPr="003102A2">
        <w:rPr>
          <w:sz w:val="20"/>
          <w:szCs w:val="20"/>
          <w:lang w:val="en-US"/>
        </w:rPr>
        <w:t xml:space="preserve"> у </w:t>
      </w:r>
      <w:proofErr w:type="spellStart"/>
      <w:r w:rsidRPr="003102A2">
        <w:rPr>
          <w:sz w:val="20"/>
          <w:szCs w:val="20"/>
          <w:lang w:val="en-US"/>
        </w:rPr>
        <w:t>земљиној</w:t>
      </w:r>
      <w:proofErr w:type="spellEnd"/>
      <w:r w:rsidRPr="003102A2">
        <w:rPr>
          <w:sz w:val="20"/>
          <w:szCs w:val="20"/>
          <w:lang w:val="en-US"/>
        </w:rPr>
        <w:t xml:space="preserve"> </w:t>
      </w:r>
      <w:proofErr w:type="spellStart"/>
      <w:r w:rsidRPr="003102A2">
        <w:rPr>
          <w:sz w:val="20"/>
          <w:szCs w:val="20"/>
          <w:lang w:val="en-US"/>
        </w:rPr>
        <w:t>атмосфери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угљен-диоксид</w:t>
      </w:r>
      <w:proofErr w:type="spellEnd"/>
      <w:r w:rsidRPr="003102A2">
        <w:rPr>
          <w:sz w:val="20"/>
          <w:szCs w:val="20"/>
          <w:lang w:val="en-US"/>
        </w:rPr>
        <w:t xml:space="preserve"> (СО2), </w:t>
      </w:r>
      <w:proofErr w:type="spellStart"/>
      <w:r w:rsidRPr="003102A2">
        <w:rPr>
          <w:sz w:val="20"/>
          <w:szCs w:val="20"/>
          <w:lang w:val="en-US"/>
        </w:rPr>
        <w:t>водена</w:t>
      </w:r>
      <w:proofErr w:type="spellEnd"/>
      <w:r w:rsidRPr="003102A2">
        <w:rPr>
          <w:sz w:val="20"/>
          <w:szCs w:val="20"/>
          <w:lang w:val="en-US"/>
        </w:rPr>
        <w:t xml:space="preserve"> </w:t>
      </w:r>
      <w:proofErr w:type="spellStart"/>
      <w:r w:rsidRPr="003102A2">
        <w:rPr>
          <w:sz w:val="20"/>
          <w:szCs w:val="20"/>
          <w:lang w:val="en-US"/>
        </w:rPr>
        <w:t>пара</w:t>
      </w:r>
      <w:proofErr w:type="spellEnd"/>
      <w:r w:rsidRPr="003102A2">
        <w:rPr>
          <w:sz w:val="20"/>
          <w:szCs w:val="20"/>
          <w:lang w:val="en-US"/>
        </w:rPr>
        <w:t xml:space="preserve"> (Н2О), </w:t>
      </w:r>
      <w:proofErr w:type="spellStart"/>
      <w:r w:rsidRPr="003102A2">
        <w:rPr>
          <w:sz w:val="20"/>
          <w:szCs w:val="20"/>
          <w:lang w:val="en-US"/>
        </w:rPr>
        <w:t>азот-диоксид</w:t>
      </w:r>
      <w:proofErr w:type="spellEnd"/>
      <w:r w:rsidRPr="003102A2">
        <w:rPr>
          <w:sz w:val="20"/>
          <w:szCs w:val="20"/>
          <w:lang w:val="en-US"/>
        </w:rPr>
        <w:t xml:space="preserve"> (Н2О), </w:t>
      </w:r>
      <w:proofErr w:type="spellStart"/>
      <w:r w:rsidRPr="003102A2">
        <w:rPr>
          <w:sz w:val="20"/>
          <w:szCs w:val="20"/>
          <w:lang w:val="en-US"/>
        </w:rPr>
        <w:t>метан</w:t>
      </w:r>
      <w:proofErr w:type="spellEnd"/>
      <w:r w:rsidRPr="003102A2">
        <w:rPr>
          <w:sz w:val="20"/>
          <w:szCs w:val="20"/>
          <w:lang w:val="en-US"/>
        </w:rPr>
        <w:t xml:space="preserve"> (ЦХ4) и </w:t>
      </w:r>
      <w:proofErr w:type="spellStart"/>
      <w:r w:rsidRPr="003102A2">
        <w:rPr>
          <w:sz w:val="20"/>
          <w:szCs w:val="20"/>
          <w:lang w:val="en-US"/>
        </w:rPr>
        <w:t>озон</w:t>
      </w:r>
      <w:proofErr w:type="spellEnd"/>
      <w:r w:rsidRPr="003102A2">
        <w:rPr>
          <w:sz w:val="20"/>
          <w:szCs w:val="20"/>
          <w:lang w:val="en-US"/>
        </w:rPr>
        <w:t xml:space="preserve"> (О3).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жалост</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врше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мерења</w:t>
      </w:r>
      <w:proofErr w:type="spellEnd"/>
      <w:r w:rsidRPr="003102A2">
        <w:rPr>
          <w:sz w:val="20"/>
          <w:szCs w:val="20"/>
          <w:lang w:val="en-US"/>
        </w:rPr>
        <w:t xml:space="preserve"> </w:t>
      </w:r>
      <w:proofErr w:type="spellStart"/>
      <w:r w:rsidRPr="003102A2">
        <w:rPr>
          <w:sz w:val="20"/>
          <w:szCs w:val="20"/>
          <w:lang w:val="en-US"/>
        </w:rPr>
        <w:t>емисија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гасове</w:t>
      </w:r>
      <w:proofErr w:type="spellEnd"/>
      <w:r w:rsidRPr="003102A2">
        <w:rPr>
          <w:sz w:val="20"/>
          <w:szCs w:val="20"/>
          <w:lang w:val="en-US"/>
        </w:rPr>
        <w:t xml:space="preserve">. </w:t>
      </w:r>
      <w:proofErr w:type="spellStart"/>
      <w:r w:rsidRPr="003102A2">
        <w:rPr>
          <w:sz w:val="20"/>
          <w:szCs w:val="20"/>
          <w:lang w:val="en-US"/>
        </w:rPr>
        <w:t>Међутим</w:t>
      </w:r>
      <w:proofErr w:type="spellEnd"/>
      <w:r w:rsidRPr="003102A2">
        <w:rPr>
          <w:sz w:val="20"/>
          <w:szCs w:val="20"/>
          <w:lang w:val="en-US"/>
        </w:rPr>
        <w:t xml:space="preserve">, </w:t>
      </w:r>
      <w:proofErr w:type="spellStart"/>
      <w:r w:rsidRPr="003102A2">
        <w:rPr>
          <w:sz w:val="20"/>
          <w:szCs w:val="20"/>
          <w:lang w:val="en-US"/>
        </w:rPr>
        <w:t>оквирне</w:t>
      </w:r>
      <w:proofErr w:type="spellEnd"/>
      <w:r w:rsidRPr="003102A2">
        <w:rPr>
          <w:sz w:val="20"/>
          <w:szCs w:val="20"/>
          <w:lang w:val="en-US"/>
        </w:rPr>
        <w:t xml:space="preserve"> </w:t>
      </w:r>
      <w:proofErr w:type="spellStart"/>
      <w:r w:rsidRPr="003102A2">
        <w:rPr>
          <w:sz w:val="20"/>
          <w:szCs w:val="20"/>
          <w:lang w:val="en-US"/>
        </w:rPr>
        <w:t>процене</w:t>
      </w:r>
      <w:proofErr w:type="spellEnd"/>
      <w:r w:rsidRPr="003102A2">
        <w:rPr>
          <w:sz w:val="20"/>
          <w:szCs w:val="20"/>
          <w:lang w:val="en-US"/>
        </w:rPr>
        <w:t xml:space="preserve"> </w:t>
      </w:r>
      <w:proofErr w:type="spellStart"/>
      <w:r w:rsidRPr="003102A2">
        <w:rPr>
          <w:sz w:val="20"/>
          <w:szCs w:val="20"/>
          <w:lang w:val="en-US"/>
        </w:rPr>
        <w:t>емисије</w:t>
      </w:r>
      <w:proofErr w:type="spellEnd"/>
      <w:r w:rsidRPr="003102A2">
        <w:rPr>
          <w:sz w:val="20"/>
          <w:szCs w:val="20"/>
          <w:lang w:val="en-US"/>
        </w:rPr>
        <w:t xml:space="preserve"> </w:t>
      </w:r>
      <w:proofErr w:type="spellStart"/>
      <w:r w:rsidRPr="003102A2">
        <w:rPr>
          <w:sz w:val="20"/>
          <w:szCs w:val="20"/>
          <w:lang w:val="en-US"/>
        </w:rPr>
        <w:t>угљен</w:t>
      </w:r>
      <w:proofErr w:type="spellEnd"/>
      <w:r w:rsidRPr="003102A2">
        <w:rPr>
          <w:sz w:val="20"/>
          <w:szCs w:val="20"/>
          <w:lang w:val="en-US"/>
        </w:rPr>
        <w:t xml:space="preserve"> </w:t>
      </w:r>
      <w:proofErr w:type="spellStart"/>
      <w:r w:rsidRPr="003102A2">
        <w:rPr>
          <w:sz w:val="20"/>
          <w:szCs w:val="20"/>
          <w:lang w:val="en-US"/>
        </w:rPr>
        <w:t>диоксида</w:t>
      </w:r>
      <w:proofErr w:type="spellEnd"/>
      <w:r w:rsidRPr="003102A2">
        <w:rPr>
          <w:sz w:val="20"/>
          <w:szCs w:val="20"/>
          <w:lang w:val="en-US"/>
        </w:rPr>
        <w:t xml:space="preserve"> (СО2), </w:t>
      </w:r>
      <w:proofErr w:type="spellStart"/>
      <w:r w:rsidRPr="003102A2">
        <w:rPr>
          <w:sz w:val="20"/>
          <w:szCs w:val="20"/>
          <w:lang w:val="en-US"/>
        </w:rPr>
        <w:t>могу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процене</w:t>
      </w:r>
      <w:proofErr w:type="spellEnd"/>
      <w:r w:rsidRPr="003102A2">
        <w:rPr>
          <w:sz w:val="20"/>
          <w:szCs w:val="20"/>
          <w:lang w:val="en-US"/>
        </w:rPr>
        <w:t xml:space="preserve"> </w:t>
      </w:r>
      <w:proofErr w:type="spellStart"/>
      <w:r w:rsidRPr="003102A2">
        <w:rPr>
          <w:sz w:val="20"/>
          <w:szCs w:val="20"/>
          <w:lang w:val="en-US"/>
        </w:rPr>
        <w:t>потрошње</w:t>
      </w:r>
      <w:proofErr w:type="spellEnd"/>
      <w:r w:rsidRPr="003102A2">
        <w:rPr>
          <w:sz w:val="20"/>
          <w:szCs w:val="20"/>
          <w:lang w:val="en-US"/>
        </w:rPr>
        <w:t xml:space="preserve"> </w:t>
      </w:r>
      <w:proofErr w:type="spellStart"/>
      <w:r w:rsidRPr="003102A2">
        <w:rPr>
          <w:sz w:val="20"/>
          <w:szCs w:val="20"/>
          <w:lang w:val="en-US"/>
        </w:rPr>
        <w:t>енергената</w:t>
      </w:r>
      <w:proofErr w:type="spellEnd"/>
      <w:r w:rsidRPr="003102A2">
        <w:rPr>
          <w:sz w:val="20"/>
          <w:szCs w:val="20"/>
          <w:lang w:val="en-US"/>
        </w:rPr>
        <w:t xml:space="preserve">. </w:t>
      </w:r>
      <w:proofErr w:type="spellStart"/>
      <w:r w:rsidRPr="003102A2">
        <w:rPr>
          <w:sz w:val="20"/>
          <w:szCs w:val="20"/>
          <w:lang w:val="en-US"/>
        </w:rPr>
        <w:t>Иако</w:t>
      </w:r>
      <w:proofErr w:type="spellEnd"/>
      <w:r w:rsidRPr="003102A2">
        <w:rPr>
          <w:sz w:val="20"/>
          <w:szCs w:val="20"/>
          <w:lang w:val="en-US"/>
        </w:rPr>
        <w:t xml:space="preserve"> </w:t>
      </w:r>
      <w:proofErr w:type="spellStart"/>
      <w:r w:rsidRPr="003102A2">
        <w:rPr>
          <w:sz w:val="20"/>
          <w:szCs w:val="20"/>
          <w:lang w:val="en-US"/>
        </w:rPr>
        <w:t>прецизни</w:t>
      </w:r>
      <w:proofErr w:type="spellEnd"/>
      <w:r w:rsidRPr="003102A2">
        <w:rPr>
          <w:sz w:val="20"/>
          <w:szCs w:val="20"/>
          <w:lang w:val="en-US"/>
        </w:rPr>
        <w:t xml:space="preserve"> </w:t>
      </w:r>
      <w:proofErr w:type="spellStart"/>
      <w:r w:rsidRPr="003102A2">
        <w:rPr>
          <w:sz w:val="20"/>
          <w:szCs w:val="20"/>
          <w:lang w:val="en-US"/>
        </w:rPr>
        <w:t>подаци</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потрошње</w:t>
      </w:r>
      <w:proofErr w:type="spellEnd"/>
      <w:r w:rsidRPr="003102A2">
        <w:rPr>
          <w:sz w:val="20"/>
          <w:szCs w:val="20"/>
          <w:lang w:val="en-US"/>
        </w:rPr>
        <w:t xml:space="preserve"> </w:t>
      </w:r>
      <w:proofErr w:type="spellStart"/>
      <w:r w:rsidRPr="003102A2">
        <w:rPr>
          <w:sz w:val="20"/>
          <w:szCs w:val="20"/>
          <w:lang w:val="en-US"/>
        </w:rPr>
        <w:t>енергената</w:t>
      </w:r>
      <w:proofErr w:type="spellEnd"/>
      <w:r w:rsidRPr="003102A2">
        <w:rPr>
          <w:sz w:val="20"/>
          <w:szCs w:val="20"/>
          <w:lang w:val="en-US"/>
        </w:rPr>
        <w:t xml:space="preserve"> у </w:t>
      </w:r>
      <w:proofErr w:type="spellStart"/>
      <w:r w:rsidRPr="003102A2">
        <w:rPr>
          <w:sz w:val="20"/>
          <w:szCs w:val="20"/>
          <w:lang w:val="en-US"/>
        </w:rPr>
        <w:t>зградарству</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доћи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процена</w:t>
      </w:r>
      <w:proofErr w:type="spellEnd"/>
      <w:r w:rsidRPr="003102A2">
        <w:rPr>
          <w:sz w:val="20"/>
          <w:szCs w:val="20"/>
          <w:lang w:val="en-US"/>
        </w:rPr>
        <w:t xml:space="preserve"> и </w:t>
      </w:r>
      <w:proofErr w:type="spellStart"/>
      <w:r w:rsidRPr="003102A2">
        <w:rPr>
          <w:sz w:val="20"/>
          <w:szCs w:val="20"/>
          <w:lang w:val="en-US"/>
        </w:rPr>
        <w:t>статистичких</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неке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енергената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енергенти</w:t>
      </w:r>
      <w:proofErr w:type="spellEnd"/>
      <w:r w:rsidRPr="003102A2">
        <w:rPr>
          <w:sz w:val="20"/>
          <w:szCs w:val="20"/>
          <w:lang w:val="en-US"/>
        </w:rPr>
        <w:t xml:space="preserve"> у </w:t>
      </w:r>
      <w:proofErr w:type="spellStart"/>
      <w:r w:rsidRPr="003102A2">
        <w:rPr>
          <w:sz w:val="20"/>
          <w:szCs w:val="20"/>
          <w:lang w:val="en-US"/>
        </w:rPr>
        <w:t>зградарству</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користе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дрво</w:t>
      </w:r>
      <w:proofErr w:type="spellEnd"/>
      <w:r w:rsidRPr="003102A2">
        <w:rPr>
          <w:sz w:val="20"/>
          <w:szCs w:val="20"/>
          <w:lang w:val="en-US"/>
        </w:rPr>
        <w:t xml:space="preserve">, </w:t>
      </w:r>
      <w:proofErr w:type="spellStart"/>
      <w:r w:rsidRPr="003102A2">
        <w:rPr>
          <w:sz w:val="20"/>
          <w:szCs w:val="20"/>
          <w:lang w:val="en-US"/>
        </w:rPr>
        <w:t>струја</w:t>
      </w:r>
      <w:proofErr w:type="spellEnd"/>
      <w:r w:rsidRPr="003102A2">
        <w:rPr>
          <w:sz w:val="20"/>
          <w:szCs w:val="20"/>
          <w:lang w:val="en-US"/>
        </w:rPr>
        <w:t xml:space="preserve">, </w:t>
      </w:r>
      <w:proofErr w:type="spellStart"/>
      <w:r w:rsidRPr="003102A2">
        <w:rPr>
          <w:sz w:val="20"/>
          <w:szCs w:val="20"/>
          <w:lang w:val="en-US"/>
        </w:rPr>
        <w:t>лож</w:t>
      </w:r>
      <w:proofErr w:type="spellEnd"/>
      <w:r w:rsidRPr="003102A2">
        <w:rPr>
          <w:sz w:val="20"/>
          <w:szCs w:val="20"/>
          <w:lang w:val="en-US"/>
        </w:rPr>
        <w:t xml:space="preserve"> </w:t>
      </w:r>
      <w:proofErr w:type="spellStart"/>
      <w:r w:rsidRPr="003102A2">
        <w:rPr>
          <w:sz w:val="20"/>
          <w:szCs w:val="20"/>
          <w:lang w:val="en-US"/>
        </w:rPr>
        <w:t>уље</w:t>
      </w:r>
      <w:proofErr w:type="spellEnd"/>
      <w:r w:rsidRPr="003102A2">
        <w:rPr>
          <w:sz w:val="20"/>
          <w:szCs w:val="20"/>
          <w:lang w:val="en-US"/>
        </w:rPr>
        <w:t xml:space="preserve">, </w:t>
      </w:r>
      <w:proofErr w:type="spellStart"/>
      <w:r w:rsidRPr="003102A2">
        <w:rPr>
          <w:sz w:val="20"/>
          <w:szCs w:val="20"/>
          <w:lang w:val="en-US"/>
        </w:rPr>
        <w:t>угаљ</w:t>
      </w:r>
      <w:proofErr w:type="spellEnd"/>
      <w:r w:rsidRPr="003102A2">
        <w:rPr>
          <w:sz w:val="20"/>
          <w:szCs w:val="20"/>
          <w:lang w:val="en-US"/>
        </w:rPr>
        <w:t xml:space="preserve">, а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домаћинстава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греју</w:t>
      </w:r>
      <w:proofErr w:type="spellEnd"/>
      <w:r w:rsidRPr="003102A2">
        <w:rPr>
          <w:sz w:val="20"/>
          <w:szCs w:val="20"/>
          <w:lang w:val="en-US"/>
        </w:rPr>
        <w:t xml:space="preserve"> </w:t>
      </w:r>
      <w:proofErr w:type="spellStart"/>
      <w:r w:rsidRPr="003102A2">
        <w:rPr>
          <w:sz w:val="20"/>
          <w:szCs w:val="20"/>
          <w:lang w:val="en-US"/>
        </w:rPr>
        <w:t>помоћу</w:t>
      </w:r>
      <w:proofErr w:type="spellEnd"/>
      <w:r w:rsidRPr="003102A2">
        <w:rPr>
          <w:sz w:val="20"/>
          <w:szCs w:val="20"/>
          <w:lang w:val="en-US"/>
        </w:rPr>
        <w:t xml:space="preserve"> </w:t>
      </w:r>
      <w:proofErr w:type="spellStart"/>
      <w:r w:rsidRPr="003102A2">
        <w:rPr>
          <w:sz w:val="20"/>
          <w:szCs w:val="20"/>
          <w:lang w:val="en-US"/>
        </w:rPr>
        <w:t>енергената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биомасе</w:t>
      </w:r>
      <w:proofErr w:type="spellEnd"/>
      <w:r w:rsidRPr="003102A2">
        <w:rPr>
          <w:sz w:val="20"/>
          <w:szCs w:val="20"/>
          <w:lang w:val="en-US"/>
        </w:rPr>
        <w:t xml:space="preserve">. </w:t>
      </w:r>
      <w:proofErr w:type="spellStart"/>
      <w:r w:rsidRPr="003102A2">
        <w:rPr>
          <w:sz w:val="20"/>
          <w:szCs w:val="20"/>
          <w:lang w:val="en-US"/>
        </w:rPr>
        <w:t>Домаћинства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w:t>
      </w:r>
      <w:proofErr w:type="spellStart"/>
      <w:r w:rsidRPr="003102A2">
        <w:rPr>
          <w:sz w:val="20"/>
          <w:szCs w:val="20"/>
          <w:lang w:val="en-US"/>
        </w:rPr>
        <w:t>греју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proofErr w:type="gramStart"/>
      <w:r w:rsidRPr="003102A2">
        <w:rPr>
          <w:sz w:val="20"/>
          <w:szCs w:val="20"/>
          <w:lang w:val="en-US"/>
        </w:rPr>
        <w:t>дрва,а</w:t>
      </w:r>
      <w:proofErr w:type="spellEnd"/>
      <w:proofErr w:type="gramEnd"/>
      <w:r w:rsidRPr="003102A2">
        <w:rPr>
          <w:sz w:val="20"/>
          <w:szCs w:val="20"/>
          <w:lang w:val="en-US"/>
        </w:rPr>
        <w:t xml:space="preserve"> </w:t>
      </w:r>
      <w:proofErr w:type="spellStart"/>
      <w:r w:rsidRPr="003102A2">
        <w:rPr>
          <w:sz w:val="20"/>
          <w:szCs w:val="20"/>
          <w:lang w:val="en-US"/>
        </w:rPr>
        <w:t>ређе</w:t>
      </w:r>
      <w:proofErr w:type="spellEnd"/>
      <w:r w:rsidRPr="003102A2">
        <w:rPr>
          <w:sz w:val="20"/>
          <w:szCs w:val="20"/>
          <w:lang w:val="en-US"/>
        </w:rPr>
        <w:t xml:space="preserve"> </w:t>
      </w:r>
      <w:proofErr w:type="spellStart"/>
      <w:r w:rsidRPr="003102A2">
        <w:rPr>
          <w:sz w:val="20"/>
          <w:szCs w:val="20"/>
          <w:lang w:val="en-US"/>
        </w:rPr>
        <w:t>користе</w:t>
      </w:r>
      <w:proofErr w:type="spellEnd"/>
      <w:r w:rsidRPr="003102A2">
        <w:rPr>
          <w:sz w:val="20"/>
          <w:szCs w:val="20"/>
          <w:lang w:val="en-US"/>
        </w:rPr>
        <w:t xml:space="preserve"> и </w:t>
      </w:r>
      <w:proofErr w:type="spellStart"/>
      <w:r w:rsidRPr="003102A2">
        <w:rPr>
          <w:sz w:val="20"/>
          <w:szCs w:val="20"/>
          <w:lang w:val="en-US"/>
        </w:rPr>
        <w:t>угаљ</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загревање</w:t>
      </w:r>
      <w:proofErr w:type="spellEnd"/>
      <w:r w:rsidRPr="003102A2">
        <w:rPr>
          <w:sz w:val="20"/>
          <w:szCs w:val="20"/>
          <w:lang w:val="en-US"/>
        </w:rPr>
        <w:t xml:space="preserve"> </w:t>
      </w:r>
      <w:proofErr w:type="spellStart"/>
      <w:r w:rsidRPr="003102A2">
        <w:rPr>
          <w:sz w:val="20"/>
          <w:szCs w:val="20"/>
          <w:lang w:val="en-US"/>
        </w:rPr>
        <w:t>просторија</w:t>
      </w:r>
      <w:proofErr w:type="spellEnd"/>
      <w:r w:rsidRPr="003102A2">
        <w:rPr>
          <w:sz w:val="20"/>
          <w:szCs w:val="20"/>
          <w:lang w:val="en-US"/>
        </w:rPr>
        <w:t xml:space="preserve"> у </w:t>
      </w:r>
      <w:proofErr w:type="spellStart"/>
      <w:r w:rsidRPr="003102A2">
        <w:rPr>
          <w:sz w:val="20"/>
          <w:szCs w:val="20"/>
          <w:lang w:val="en-US"/>
        </w:rPr>
        <w:t>зимском</w:t>
      </w:r>
      <w:proofErr w:type="spellEnd"/>
      <w:r w:rsidRPr="003102A2">
        <w:rPr>
          <w:sz w:val="20"/>
          <w:szCs w:val="20"/>
          <w:lang w:val="en-US"/>
        </w:rPr>
        <w:t xml:space="preserve">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Гасификација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извршена</w:t>
      </w:r>
      <w:proofErr w:type="spellEnd"/>
      <w:r w:rsidRPr="003102A2">
        <w:rPr>
          <w:sz w:val="20"/>
          <w:szCs w:val="20"/>
          <w:lang w:val="en-US"/>
        </w:rPr>
        <w:t xml:space="preserve"> </w:t>
      </w:r>
      <w:proofErr w:type="spellStart"/>
      <w:r w:rsidRPr="003102A2">
        <w:rPr>
          <w:sz w:val="20"/>
          <w:szCs w:val="20"/>
          <w:lang w:val="en-US"/>
        </w:rPr>
        <w:t>те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мрежни</w:t>
      </w:r>
      <w:proofErr w:type="spellEnd"/>
      <w:r w:rsidRPr="003102A2">
        <w:rPr>
          <w:sz w:val="20"/>
          <w:szCs w:val="20"/>
          <w:lang w:val="en-US"/>
        </w:rPr>
        <w:t xml:space="preserve"> </w:t>
      </w:r>
      <w:proofErr w:type="spellStart"/>
      <w:r w:rsidRPr="003102A2">
        <w:rPr>
          <w:sz w:val="20"/>
          <w:szCs w:val="20"/>
          <w:lang w:val="en-US"/>
        </w:rPr>
        <w:t>гас</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енергент</w:t>
      </w:r>
      <w:proofErr w:type="spellEnd"/>
      <w:r w:rsidRPr="003102A2">
        <w:rPr>
          <w:sz w:val="20"/>
          <w:szCs w:val="20"/>
          <w:lang w:val="en-US"/>
        </w:rPr>
        <w:t xml:space="preserve"> </w:t>
      </w:r>
      <w:proofErr w:type="spellStart"/>
      <w:r w:rsidRPr="003102A2">
        <w:rPr>
          <w:sz w:val="20"/>
          <w:szCs w:val="20"/>
          <w:lang w:val="en-US"/>
        </w:rPr>
        <w:t>ни</w:t>
      </w:r>
      <w:proofErr w:type="spellEnd"/>
      <w:r w:rsidRPr="003102A2">
        <w:rPr>
          <w:sz w:val="20"/>
          <w:szCs w:val="20"/>
          <w:lang w:val="en-US"/>
        </w:rPr>
        <w:t xml:space="preserve"> у </w:t>
      </w:r>
      <w:proofErr w:type="spellStart"/>
      <w:r w:rsidRPr="003102A2">
        <w:rPr>
          <w:sz w:val="20"/>
          <w:szCs w:val="20"/>
          <w:lang w:val="en-US"/>
        </w:rPr>
        <w:t>домаћинствима</w:t>
      </w:r>
      <w:proofErr w:type="spellEnd"/>
      <w:r w:rsidRPr="003102A2">
        <w:rPr>
          <w:sz w:val="20"/>
          <w:szCs w:val="20"/>
          <w:lang w:val="en-US"/>
        </w:rPr>
        <w:t xml:space="preserve"> </w:t>
      </w:r>
      <w:proofErr w:type="spellStart"/>
      <w:r w:rsidRPr="003102A2">
        <w:rPr>
          <w:sz w:val="20"/>
          <w:szCs w:val="20"/>
          <w:lang w:val="en-US"/>
        </w:rPr>
        <w:t>ни</w:t>
      </w:r>
      <w:proofErr w:type="spellEnd"/>
      <w:r w:rsidRPr="003102A2">
        <w:rPr>
          <w:sz w:val="20"/>
          <w:szCs w:val="20"/>
          <w:lang w:val="en-US"/>
        </w:rPr>
        <w:t xml:space="preserve"> у </w:t>
      </w:r>
      <w:proofErr w:type="spellStart"/>
      <w:r w:rsidRPr="003102A2">
        <w:rPr>
          <w:sz w:val="20"/>
          <w:szCs w:val="20"/>
          <w:lang w:val="en-US"/>
        </w:rPr>
        <w:t>индустрији</w:t>
      </w:r>
      <w:proofErr w:type="spellEnd"/>
      <w:r w:rsidRPr="003102A2">
        <w:rPr>
          <w:sz w:val="20"/>
          <w:szCs w:val="20"/>
          <w:lang w:val="en-US"/>
        </w:rPr>
        <w:t xml:space="preserve">, </w:t>
      </w:r>
      <w:proofErr w:type="spellStart"/>
      <w:r w:rsidRPr="003102A2">
        <w:rPr>
          <w:sz w:val="20"/>
          <w:szCs w:val="20"/>
          <w:lang w:val="en-US"/>
        </w:rPr>
        <w:t>међутим</w:t>
      </w:r>
      <w:proofErr w:type="spellEnd"/>
      <w:r w:rsidRPr="003102A2">
        <w:rPr>
          <w:sz w:val="20"/>
          <w:szCs w:val="20"/>
          <w:lang w:val="en-US"/>
        </w:rPr>
        <w:t xml:space="preserve"> </w:t>
      </w:r>
      <w:proofErr w:type="spellStart"/>
      <w:r w:rsidRPr="003102A2">
        <w:rPr>
          <w:sz w:val="20"/>
          <w:szCs w:val="20"/>
          <w:lang w:val="en-US"/>
        </w:rPr>
        <w:t>одређен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домаћинстава</w:t>
      </w:r>
      <w:proofErr w:type="spellEnd"/>
      <w:r w:rsidRPr="003102A2">
        <w:rPr>
          <w:sz w:val="20"/>
          <w:szCs w:val="20"/>
          <w:lang w:val="en-US"/>
        </w:rPr>
        <w:t xml:space="preserve"> </w:t>
      </w:r>
      <w:proofErr w:type="spellStart"/>
      <w:r w:rsidRPr="003102A2">
        <w:rPr>
          <w:sz w:val="20"/>
          <w:szCs w:val="20"/>
          <w:lang w:val="en-US"/>
        </w:rPr>
        <w:t>купује</w:t>
      </w:r>
      <w:proofErr w:type="spellEnd"/>
      <w:r w:rsidRPr="003102A2">
        <w:rPr>
          <w:sz w:val="20"/>
          <w:szCs w:val="20"/>
          <w:lang w:val="en-US"/>
        </w:rPr>
        <w:t xml:space="preserve"> </w:t>
      </w:r>
      <w:proofErr w:type="spellStart"/>
      <w:r w:rsidRPr="003102A2">
        <w:rPr>
          <w:sz w:val="20"/>
          <w:szCs w:val="20"/>
          <w:lang w:val="en-US"/>
        </w:rPr>
        <w:t>гас</w:t>
      </w:r>
      <w:proofErr w:type="spellEnd"/>
      <w:r w:rsidRPr="003102A2">
        <w:rPr>
          <w:sz w:val="20"/>
          <w:szCs w:val="20"/>
          <w:lang w:val="en-US"/>
        </w:rPr>
        <w:t xml:space="preserve"> </w:t>
      </w:r>
      <w:proofErr w:type="spellStart"/>
      <w:r w:rsidRPr="003102A2">
        <w:rPr>
          <w:sz w:val="20"/>
          <w:szCs w:val="20"/>
          <w:lang w:val="en-US"/>
        </w:rPr>
        <w:t>индивидуално</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јавне</w:t>
      </w:r>
      <w:proofErr w:type="spellEnd"/>
      <w:r w:rsidRPr="003102A2">
        <w:rPr>
          <w:sz w:val="20"/>
          <w:szCs w:val="20"/>
          <w:lang w:val="en-US"/>
        </w:rPr>
        <w:t xml:space="preserve"> </w:t>
      </w:r>
      <w:proofErr w:type="spellStart"/>
      <w:r w:rsidRPr="003102A2">
        <w:rPr>
          <w:sz w:val="20"/>
          <w:szCs w:val="20"/>
          <w:lang w:val="en-US"/>
        </w:rPr>
        <w:t>установе</w:t>
      </w:r>
      <w:proofErr w:type="spellEnd"/>
      <w:r w:rsidRPr="003102A2">
        <w:rPr>
          <w:sz w:val="20"/>
          <w:szCs w:val="20"/>
          <w:lang w:val="en-US"/>
        </w:rPr>
        <w:t xml:space="preserve"> у </w:t>
      </w:r>
      <w:proofErr w:type="spellStart"/>
      <w:r w:rsidRPr="003102A2">
        <w:rPr>
          <w:sz w:val="20"/>
          <w:szCs w:val="20"/>
          <w:lang w:val="en-US"/>
        </w:rPr>
        <w:t>питању</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оквирне</w:t>
      </w:r>
      <w:proofErr w:type="spellEnd"/>
      <w:r w:rsidRPr="003102A2">
        <w:rPr>
          <w:sz w:val="20"/>
          <w:szCs w:val="20"/>
          <w:lang w:val="en-US"/>
        </w:rPr>
        <w:t xml:space="preserve"> </w:t>
      </w:r>
      <w:proofErr w:type="spellStart"/>
      <w:r w:rsidRPr="003102A2">
        <w:rPr>
          <w:sz w:val="20"/>
          <w:szCs w:val="20"/>
          <w:lang w:val="en-US"/>
        </w:rPr>
        <w:t>потрошње</w:t>
      </w:r>
      <w:proofErr w:type="spellEnd"/>
      <w:r w:rsidRPr="003102A2">
        <w:rPr>
          <w:sz w:val="20"/>
          <w:szCs w:val="20"/>
          <w:lang w:val="en-US"/>
        </w:rPr>
        <w:t xml:space="preserve"> </w:t>
      </w:r>
      <w:proofErr w:type="spellStart"/>
      <w:r w:rsidRPr="003102A2">
        <w:rPr>
          <w:sz w:val="20"/>
          <w:szCs w:val="20"/>
          <w:lang w:val="en-US"/>
        </w:rPr>
        <w:t>енергената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2010.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укупна</w:t>
      </w:r>
      <w:proofErr w:type="spellEnd"/>
      <w:r w:rsidRPr="003102A2">
        <w:rPr>
          <w:sz w:val="20"/>
          <w:szCs w:val="20"/>
          <w:lang w:val="en-US"/>
        </w:rPr>
        <w:t xml:space="preserve"> </w:t>
      </w:r>
      <w:proofErr w:type="spellStart"/>
      <w:r w:rsidRPr="003102A2">
        <w:rPr>
          <w:sz w:val="20"/>
          <w:szCs w:val="20"/>
          <w:lang w:val="en-US"/>
        </w:rPr>
        <w:t>емисија</w:t>
      </w:r>
      <w:proofErr w:type="spellEnd"/>
      <w:r w:rsidRPr="003102A2">
        <w:rPr>
          <w:sz w:val="20"/>
          <w:szCs w:val="20"/>
          <w:lang w:val="en-US"/>
        </w:rPr>
        <w:t xml:space="preserve"> CО2 у </w:t>
      </w:r>
      <w:proofErr w:type="spellStart"/>
      <w:r w:rsidRPr="003102A2">
        <w:rPr>
          <w:sz w:val="20"/>
          <w:szCs w:val="20"/>
          <w:lang w:val="en-US"/>
        </w:rPr>
        <w:t>зградарству</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75 524 т. </w:t>
      </w:r>
      <w:proofErr w:type="spellStart"/>
      <w:r w:rsidRPr="003102A2">
        <w:rPr>
          <w:sz w:val="20"/>
          <w:szCs w:val="20"/>
          <w:lang w:val="en-US"/>
        </w:rPr>
        <w:t>Дакле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оквирном</w:t>
      </w:r>
      <w:proofErr w:type="spellEnd"/>
      <w:r w:rsidRPr="003102A2">
        <w:rPr>
          <w:sz w:val="20"/>
          <w:szCs w:val="20"/>
          <w:lang w:val="en-US"/>
        </w:rPr>
        <w:t xml:space="preserve"> </w:t>
      </w:r>
      <w:proofErr w:type="spellStart"/>
      <w:r w:rsidRPr="003102A2">
        <w:rPr>
          <w:sz w:val="20"/>
          <w:szCs w:val="20"/>
          <w:lang w:val="en-US"/>
        </w:rPr>
        <w:t>прорачуну</w:t>
      </w:r>
      <w:proofErr w:type="spellEnd"/>
      <w:r w:rsidRPr="003102A2">
        <w:rPr>
          <w:sz w:val="20"/>
          <w:szCs w:val="20"/>
          <w:lang w:val="en-US"/>
        </w:rPr>
        <w:t xml:space="preserve">, у 2010.години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становнику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емитовано</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2,4 т CО2 у </w:t>
      </w:r>
      <w:proofErr w:type="spellStart"/>
      <w:r w:rsidRPr="003102A2">
        <w:rPr>
          <w:sz w:val="20"/>
          <w:szCs w:val="20"/>
          <w:lang w:val="en-US"/>
        </w:rPr>
        <w:t>зградарству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шумском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краја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два</w:t>
      </w:r>
      <w:proofErr w:type="spellEnd"/>
      <w:r w:rsidRPr="003102A2">
        <w:rPr>
          <w:sz w:val="20"/>
          <w:szCs w:val="20"/>
          <w:lang w:val="en-US"/>
        </w:rPr>
        <w:t xml:space="preserve"> </w:t>
      </w:r>
      <w:proofErr w:type="spellStart"/>
      <w:r w:rsidRPr="003102A2">
        <w:rPr>
          <w:sz w:val="20"/>
          <w:szCs w:val="20"/>
          <w:lang w:val="en-US"/>
        </w:rPr>
        <w:t>природа</w:t>
      </w:r>
      <w:proofErr w:type="spellEnd"/>
      <w:r w:rsidRPr="003102A2">
        <w:rPr>
          <w:sz w:val="20"/>
          <w:szCs w:val="20"/>
          <w:lang w:val="en-US"/>
        </w:rPr>
        <w:t xml:space="preserve"> </w:t>
      </w:r>
      <w:proofErr w:type="spellStart"/>
      <w:r w:rsidRPr="003102A2">
        <w:rPr>
          <w:sz w:val="20"/>
          <w:szCs w:val="20"/>
          <w:lang w:val="en-US"/>
        </w:rPr>
        <w:t>резервата</w:t>
      </w:r>
      <w:proofErr w:type="spellEnd"/>
      <w:r w:rsidRPr="003102A2">
        <w:rPr>
          <w:sz w:val="20"/>
          <w:szCs w:val="20"/>
          <w:lang w:val="en-US"/>
        </w:rPr>
        <w:t xml:space="preserve">. </w:t>
      </w:r>
      <w:proofErr w:type="spellStart"/>
      <w:r w:rsidRPr="003102A2">
        <w:rPr>
          <w:sz w:val="20"/>
          <w:szCs w:val="20"/>
          <w:lang w:val="en-US"/>
        </w:rPr>
        <w:t>Први</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14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највишим</w:t>
      </w:r>
      <w:proofErr w:type="spellEnd"/>
      <w:r w:rsidRPr="003102A2">
        <w:rPr>
          <w:sz w:val="20"/>
          <w:szCs w:val="20"/>
          <w:lang w:val="en-US"/>
        </w:rPr>
        <w:t xml:space="preserve"> </w:t>
      </w:r>
      <w:proofErr w:type="spellStart"/>
      <w:r w:rsidRPr="003102A2">
        <w:rPr>
          <w:sz w:val="20"/>
          <w:szCs w:val="20"/>
          <w:lang w:val="en-US"/>
        </w:rPr>
        <w:t>врхом</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Јанковим</w:t>
      </w:r>
      <w:proofErr w:type="spellEnd"/>
      <w:r w:rsidRPr="003102A2">
        <w:rPr>
          <w:sz w:val="20"/>
          <w:szCs w:val="20"/>
          <w:lang w:val="en-US"/>
        </w:rPr>
        <w:t xml:space="preserve"> </w:t>
      </w:r>
      <w:proofErr w:type="spellStart"/>
      <w:r w:rsidRPr="003102A2">
        <w:rPr>
          <w:sz w:val="20"/>
          <w:szCs w:val="20"/>
          <w:lang w:val="en-US"/>
        </w:rPr>
        <w:t>каменом</w:t>
      </w:r>
      <w:proofErr w:type="spellEnd"/>
      <w:r w:rsidRPr="003102A2">
        <w:rPr>
          <w:sz w:val="20"/>
          <w:szCs w:val="20"/>
          <w:lang w:val="en-US"/>
        </w:rPr>
        <w:t xml:space="preserve">, а </w:t>
      </w:r>
      <w:proofErr w:type="spellStart"/>
      <w:r w:rsidRPr="003102A2">
        <w:rPr>
          <w:sz w:val="20"/>
          <w:szCs w:val="20"/>
          <w:lang w:val="en-US"/>
        </w:rPr>
        <w:t>други</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26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испод</w:t>
      </w:r>
      <w:proofErr w:type="spellEnd"/>
      <w:r w:rsidRPr="003102A2">
        <w:rPr>
          <w:sz w:val="20"/>
          <w:szCs w:val="20"/>
          <w:lang w:val="en-US"/>
        </w:rPr>
        <w:t xml:space="preserve"> </w:t>
      </w:r>
      <w:proofErr w:type="spellStart"/>
      <w:r w:rsidRPr="003102A2">
        <w:rPr>
          <w:sz w:val="20"/>
          <w:szCs w:val="20"/>
          <w:lang w:val="en-US"/>
        </w:rPr>
        <w:t>Црног</w:t>
      </w:r>
      <w:proofErr w:type="spellEnd"/>
      <w:r w:rsidRPr="003102A2">
        <w:rPr>
          <w:sz w:val="20"/>
          <w:szCs w:val="20"/>
          <w:lang w:val="en-US"/>
        </w:rPr>
        <w:t xml:space="preserve"> </w:t>
      </w:r>
      <w:proofErr w:type="spellStart"/>
      <w:r w:rsidRPr="003102A2">
        <w:rPr>
          <w:sz w:val="20"/>
          <w:szCs w:val="20"/>
          <w:lang w:val="en-US"/>
        </w:rPr>
        <w:t>врха</w:t>
      </w:r>
      <w:proofErr w:type="spellEnd"/>
      <w:r w:rsidRPr="003102A2">
        <w:rPr>
          <w:sz w:val="20"/>
          <w:szCs w:val="20"/>
          <w:lang w:val="en-US"/>
        </w:rPr>
        <w:t xml:space="preserve">, у </w:t>
      </w:r>
      <w:proofErr w:type="spellStart"/>
      <w:r w:rsidRPr="003102A2">
        <w:rPr>
          <w:sz w:val="20"/>
          <w:szCs w:val="20"/>
          <w:lang w:val="en-US"/>
        </w:rPr>
        <w:t>близини</w:t>
      </w:r>
      <w:proofErr w:type="spellEnd"/>
      <w:r w:rsidRPr="003102A2">
        <w:rPr>
          <w:sz w:val="20"/>
          <w:szCs w:val="20"/>
          <w:lang w:val="en-US"/>
        </w:rPr>
        <w:t xml:space="preserve"> </w:t>
      </w:r>
      <w:proofErr w:type="spellStart"/>
      <w:r w:rsidRPr="003102A2">
        <w:rPr>
          <w:sz w:val="20"/>
          <w:szCs w:val="20"/>
          <w:lang w:val="en-US"/>
        </w:rPr>
        <w:t>Љутих</w:t>
      </w:r>
      <w:proofErr w:type="spellEnd"/>
      <w:r w:rsidRPr="003102A2">
        <w:rPr>
          <w:sz w:val="20"/>
          <w:szCs w:val="20"/>
          <w:lang w:val="en-US"/>
        </w:rPr>
        <w:t xml:space="preserve"> </w:t>
      </w:r>
      <w:proofErr w:type="spellStart"/>
      <w:r w:rsidRPr="003102A2">
        <w:rPr>
          <w:sz w:val="20"/>
          <w:szCs w:val="20"/>
          <w:lang w:val="en-US"/>
        </w:rPr>
        <w:t>ливада</w:t>
      </w:r>
      <w:proofErr w:type="spellEnd"/>
      <w:r w:rsidRPr="003102A2">
        <w:rPr>
          <w:sz w:val="20"/>
          <w:szCs w:val="20"/>
          <w:lang w:val="en-US"/>
        </w:rPr>
        <w:t xml:space="preserve">. </w:t>
      </w:r>
      <w:proofErr w:type="spellStart"/>
      <w:r w:rsidRPr="003102A2">
        <w:rPr>
          <w:sz w:val="20"/>
          <w:szCs w:val="20"/>
          <w:lang w:val="en-US"/>
        </w:rPr>
        <w:t>Ови</w:t>
      </w:r>
      <w:proofErr w:type="spellEnd"/>
      <w:r w:rsidRPr="003102A2">
        <w:rPr>
          <w:sz w:val="20"/>
          <w:szCs w:val="20"/>
          <w:lang w:val="en-US"/>
        </w:rPr>
        <w:t xml:space="preserve"> </w:t>
      </w:r>
      <w:proofErr w:type="spellStart"/>
      <w:r w:rsidRPr="003102A2">
        <w:rPr>
          <w:sz w:val="20"/>
          <w:szCs w:val="20"/>
          <w:lang w:val="en-US"/>
        </w:rPr>
        <w:t>резервати</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мешавину</w:t>
      </w:r>
      <w:proofErr w:type="spellEnd"/>
      <w:r w:rsidRPr="003102A2">
        <w:rPr>
          <w:sz w:val="20"/>
          <w:szCs w:val="20"/>
          <w:lang w:val="en-US"/>
        </w:rPr>
        <w:t xml:space="preserve"> </w:t>
      </w:r>
      <w:proofErr w:type="spellStart"/>
      <w:r w:rsidRPr="003102A2">
        <w:rPr>
          <w:sz w:val="20"/>
          <w:szCs w:val="20"/>
          <w:lang w:val="en-US"/>
        </w:rPr>
        <w:t>јеле</w:t>
      </w:r>
      <w:proofErr w:type="spellEnd"/>
      <w:r w:rsidRPr="003102A2">
        <w:rPr>
          <w:sz w:val="20"/>
          <w:szCs w:val="20"/>
          <w:lang w:val="en-US"/>
        </w:rPr>
        <w:t xml:space="preserve">, </w:t>
      </w:r>
      <w:proofErr w:type="spellStart"/>
      <w:r w:rsidRPr="003102A2">
        <w:rPr>
          <w:sz w:val="20"/>
          <w:szCs w:val="20"/>
          <w:lang w:val="en-US"/>
        </w:rPr>
        <w:t>смрче</w:t>
      </w:r>
      <w:proofErr w:type="spellEnd"/>
      <w:r w:rsidRPr="003102A2">
        <w:rPr>
          <w:sz w:val="20"/>
          <w:szCs w:val="20"/>
          <w:lang w:val="en-US"/>
        </w:rPr>
        <w:t xml:space="preserve"> и </w:t>
      </w:r>
      <w:proofErr w:type="spellStart"/>
      <w:r w:rsidRPr="003102A2">
        <w:rPr>
          <w:sz w:val="20"/>
          <w:szCs w:val="20"/>
          <w:lang w:val="en-US"/>
        </w:rPr>
        <w:t>букве</w:t>
      </w:r>
      <w:proofErr w:type="spellEnd"/>
      <w:r w:rsidRPr="003102A2">
        <w:rPr>
          <w:sz w:val="20"/>
          <w:szCs w:val="20"/>
          <w:lang w:val="en-US"/>
        </w:rPr>
        <w:t xml:space="preserve"> </w:t>
      </w:r>
      <w:proofErr w:type="spellStart"/>
      <w:r w:rsidRPr="003102A2">
        <w:rPr>
          <w:sz w:val="20"/>
          <w:szCs w:val="20"/>
          <w:lang w:val="en-US"/>
        </w:rPr>
        <w:t>прашумског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а </w:t>
      </w:r>
      <w:proofErr w:type="spellStart"/>
      <w:r w:rsidRPr="003102A2">
        <w:rPr>
          <w:sz w:val="20"/>
          <w:szCs w:val="20"/>
          <w:lang w:val="en-US"/>
        </w:rPr>
        <w:t>највише</w:t>
      </w:r>
      <w:proofErr w:type="spellEnd"/>
      <w:r w:rsidRPr="003102A2">
        <w:rPr>
          <w:sz w:val="20"/>
          <w:szCs w:val="20"/>
          <w:lang w:val="en-US"/>
        </w:rPr>
        <w:t xml:space="preserve"> </w:t>
      </w:r>
      <w:proofErr w:type="spellStart"/>
      <w:r w:rsidRPr="003102A2">
        <w:rPr>
          <w:sz w:val="20"/>
          <w:szCs w:val="20"/>
          <w:lang w:val="en-US"/>
        </w:rPr>
        <w:t>стабло</w:t>
      </w:r>
      <w:proofErr w:type="spellEnd"/>
      <w:r w:rsidRPr="003102A2">
        <w:rPr>
          <w:sz w:val="20"/>
          <w:szCs w:val="20"/>
          <w:lang w:val="en-US"/>
        </w:rPr>
        <w:t xml:space="preserve"> </w:t>
      </w:r>
      <w:proofErr w:type="spellStart"/>
      <w:r w:rsidRPr="003102A2">
        <w:rPr>
          <w:sz w:val="20"/>
          <w:szCs w:val="20"/>
          <w:lang w:val="en-US"/>
        </w:rPr>
        <w:t>јеле</w:t>
      </w:r>
      <w:proofErr w:type="spellEnd"/>
      <w:r w:rsidRPr="003102A2">
        <w:rPr>
          <w:sz w:val="20"/>
          <w:szCs w:val="20"/>
          <w:lang w:val="en-US"/>
        </w:rPr>
        <w:t xml:space="preserve"> у </w:t>
      </w:r>
      <w:proofErr w:type="spellStart"/>
      <w:r w:rsidRPr="003102A2">
        <w:rPr>
          <w:sz w:val="20"/>
          <w:szCs w:val="20"/>
          <w:lang w:val="en-US"/>
        </w:rPr>
        <w:t>резервату</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56, </w:t>
      </w:r>
      <w:proofErr w:type="spellStart"/>
      <w:r w:rsidRPr="003102A2">
        <w:rPr>
          <w:sz w:val="20"/>
          <w:szCs w:val="20"/>
          <w:lang w:val="en-US"/>
        </w:rPr>
        <w:t>смрче</w:t>
      </w:r>
      <w:proofErr w:type="spellEnd"/>
      <w:r w:rsidRPr="003102A2">
        <w:rPr>
          <w:sz w:val="20"/>
          <w:szCs w:val="20"/>
          <w:lang w:val="en-US"/>
        </w:rPr>
        <w:t xml:space="preserve"> 55, а </w:t>
      </w:r>
      <w:proofErr w:type="spellStart"/>
      <w:r w:rsidRPr="003102A2">
        <w:rPr>
          <w:sz w:val="20"/>
          <w:szCs w:val="20"/>
          <w:lang w:val="en-US"/>
        </w:rPr>
        <w:t>букве</w:t>
      </w:r>
      <w:proofErr w:type="spellEnd"/>
      <w:r w:rsidRPr="003102A2">
        <w:rPr>
          <w:sz w:val="20"/>
          <w:szCs w:val="20"/>
          <w:lang w:val="en-US"/>
        </w:rPr>
        <w:t xml:space="preserve"> 33 </w:t>
      </w:r>
      <w:proofErr w:type="spellStart"/>
      <w:r w:rsidRPr="003102A2">
        <w:rPr>
          <w:sz w:val="20"/>
          <w:szCs w:val="20"/>
          <w:lang w:val="en-US"/>
        </w:rPr>
        <w:t>метра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Природне</w:t>
      </w:r>
      <w:proofErr w:type="spellEnd"/>
      <w:r w:rsidRPr="003102A2">
        <w:rPr>
          <w:sz w:val="20"/>
          <w:szCs w:val="20"/>
          <w:lang w:val="en-US"/>
        </w:rPr>
        <w:t xml:space="preserve"> </w:t>
      </w:r>
      <w:proofErr w:type="spellStart"/>
      <w:r w:rsidRPr="003102A2">
        <w:rPr>
          <w:sz w:val="20"/>
          <w:szCs w:val="20"/>
          <w:lang w:val="en-US"/>
        </w:rPr>
        <w:t>знаменитости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и </w:t>
      </w:r>
      <w:proofErr w:type="spellStart"/>
      <w:r w:rsidRPr="003102A2">
        <w:rPr>
          <w:sz w:val="20"/>
          <w:szCs w:val="20"/>
          <w:lang w:val="en-US"/>
        </w:rPr>
        <w:t>строго</w:t>
      </w:r>
      <w:proofErr w:type="spellEnd"/>
      <w:r w:rsidRPr="003102A2">
        <w:rPr>
          <w:sz w:val="20"/>
          <w:szCs w:val="20"/>
          <w:lang w:val="en-US"/>
        </w:rPr>
        <w:t xml:space="preserve"> </w:t>
      </w:r>
      <w:proofErr w:type="spellStart"/>
      <w:r w:rsidRPr="003102A2">
        <w:rPr>
          <w:sz w:val="20"/>
          <w:szCs w:val="20"/>
          <w:lang w:val="en-US"/>
        </w:rPr>
        <w:t>заштићене</w:t>
      </w:r>
      <w:proofErr w:type="spellEnd"/>
      <w:r w:rsidRPr="003102A2">
        <w:rPr>
          <w:sz w:val="20"/>
          <w:szCs w:val="20"/>
          <w:lang w:val="en-US"/>
        </w:rPr>
        <w:t xml:space="preserve"> </w:t>
      </w:r>
      <w:proofErr w:type="spellStart"/>
      <w:r w:rsidRPr="003102A2">
        <w:rPr>
          <w:sz w:val="20"/>
          <w:szCs w:val="20"/>
          <w:lang w:val="en-US"/>
        </w:rPr>
        <w:t>биљне</w:t>
      </w:r>
      <w:proofErr w:type="spellEnd"/>
      <w:r w:rsidRPr="003102A2">
        <w:rPr>
          <w:sz w:val="20"/>
          <w:szCs w:val="20"/>
          <w:lang w:val="en-US"/>
        </w:rPr>
        <w:t xml:space="preserve"> </w:t>
      </w:r>
      <w:proofErr w:type="spellStart"/>
      <w:r w:rsidRPr="003102A2">
        <w:rPr>
          <w:sz w:val="20"/>
          <w:szCs w:val="20"/>
          <w:lang w:val="en-US"/>
        </w:rPr>
        <w:t>врсте</w:t>
      </w:r>
      <w:proofErr w:type="spellEnd"/>
      <w:r w:rsidRPr="003102A2">
        <w:rPr>
          <w:sz w:val="20"/>
          <w:szCs w:val="20"/>
          <w:lang w:val="en-US"/>
        </w:rPr>
        <w:t xml:space="preserve"> и </w:t>
      </w:r>
      <w:proofErr w:type="spellStart"/>
      <w:r w:rsidRPr="003102A2">
        <w:rPr>
          <w:sz w:val="20"/>
          <w:szCs w:val="20"/>
          <w:lang w:val="en-US"/>
        </w:rPr>
        <w:t>то</w:t>
      </w:r>
      <w:proofErr w:type="spellEnd"/>
      <w:r w:rsidRPr="003102A2">
        <w:rPr>
          <w:sz w:val="20"/>
          <w:szCs w:val="20"/>
          <w:lang w:val="en-US"/>
        </w:rPr>
        <w:t xml:space="preserve">: </w:t>
      </w:r>
      <w:proofErr w:type="spellStart"/>
      <w:r w:rsidRPr="003102A2">
        <w:rPr>
          <w:sz w:val="20"/>
          <w:szCs w:val="20"/>
          <w:lang w:val="en-US"/>
        </w:rPr>
        <w:t>стабло</w:t>
      </w:r>
      <w:proofErr w:type="spellEnd"/>
      <w:r w:rsidRPr="003102A2">
        <w:rPr>
          <w:sz w:val="20"/>
          <w:szCs w:val="20"/>
          <w:lang w:val="en-US"/>
        </w:rPr>
        <w:t xml:space="preserve"> </w:t>
      </w:r>
      <w:proofErr w:type="spellStart"/>
      <w:r w:rsidRPr="003102A2">
        <w:rPr>
          <w:sz w:val="20"/>
          <w:szCs w:val="20"/>
          <w:lang w:val="en-US"/>
        </w:rPr>
        <w:t>пирамидалне</w:t>
      </w:r>
      <w:proofErr w:type="spellEnd"/>
      <w:r w:rsidRPr="003102A2">
        <w:rPr>
          <w:sz w:val="20"/>
          <w:szCs w:val="20"/>
          <w:lang w:val="en-US"/>
        </w:rPr>
        <w:t xml:space="preserve"> </w:t>
      </w:r>
      <w:proofErr w:type="spellStart"/>
      <w:r w:rsidRPr="003102A2">
        <w:rPr>
          <w:sz w:val="20"/>
          <w:szCs w:val="20"/>
          <w:lang w:val="en-US"/>
        </w:rPr>
        <w:t>смрче</w:t>
      </w:r>
      <w:proofErr w:type="spellEnd"/>
      <w:r w:rsidRPr="003102A2">
        <w:rPr>
          <w:sz w:val="20"/>
          <w:szCs w:val="20"/>
          <w:lang w:val="en-US"/>
        </w:rPr>
        <w:t xml:space="preserve"> у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Бисер</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 </w:t>
      </w:r>
      <w:proofErr w:type="spellStart"/>
      <w:r w:rsidRPr="003102A2">
        <w:rPr>
          <w:sz w:val="20"/>
          <w:szCs w:val="20"/>
          <w:lang w:val="en-US"/>
        </w:rPr>
        <w:t>Црни</w:t>
      </w:r>
      <w:proofErr w:type="spellEnd"/>
      <w:r w:rsidRPr="003102A2">
        <w:rPr>
          <w:sz w:val="20"/>
          <w:szCs w:val="20"/>
          <w:lang w:val="en-US"/>
        </w:rPr>
        <w:t xml:space="preserve"> </w:t>
      </w:r>
      <w:proofErr w:type="spellStart"/>
      <w:r w:rsidRPr="003102A2">
        <w:rPr>
          <w:sz w:val="20"/>
          <w:szCs w:val="20"/>
          <w:lang w:val="en-US"/>
        </w:rPr>
        <w:t>Врх</w:t>
      </w:r>
      <w:proofErr w:type="spellEnd"/>
      <w:r w:rsidRPr="003102A2">
        <w:rPr>
          <w:sz w:val="20"/>
          <w:szCs w:val="20"/>
          <w:lang w:val="en-US"/>
        </w:rPr>
        <w:t xml:space="preserve"> - </w:t>
      </w:r>
      <w:proofErr w:type="spellStart"/>
      <w:r w:rsidRPr="003102A2">
        <w:rPr>
          <w:sz w:val="20"/>
          <w:szCs w:val="20"/>
          <w:lang w:val="en-US"/>
        </w:rPr>
        <w:t>Радуловац</w:t>
      </w:r>
      <w:proofErr w:type="spellEnd"/>
      <w:r w:rsidRPr="003102A2">
        <w:rPr>
          <w:sz w:val="20"/>
          <w:szCs w:val="20"/>
          <w:lang w:val="en-US"/>
        </w:rPr>
        <w:t xml:space="preserve"> и </w:t>
      </w:r>
      <w:proofErr w:type="spellStart"/>
      <w:r w:rsidRPr="003102A2">
        <w:rPr>
          <w:sz w:val="20"/>
          <w:szCs w:val="20"/>
          <w:lang w:val="en-US"/>
        </w:rPr>
        <w:t>стабло</w:t>
      </w:r>
      <w:proofErr w:type="spellEnd"/>
      <w:r w:rsidRPr="003102A2">
        <w:rPr>
          <w:sz w:val="20"/>
          <w:szCs w:val="20"/>
          <w:lang w:val="en-US"/>
        </w:rPr>
        <w:t xml:space="preserve"> </w:t>
      </w:r>
      <w:proofErr w:type="spellStart"/>
      <w:r w:rsidRPr="003102A2">
        <w:rPr>
          <w:sz w:val="20"/>
          <w:szCs w:val="20"/>
          <w:lang w:val="en-US"/>
        </w:rPr>
        <w:t>смрче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кугластом</w:t>
      </w:r>
      <w:proofErr w:type="spellEnd"/>
      <w:r w:rsidRPr="003102A2">
        <w:rPr>
          <w:sz w:val="20"/>
          <w:szCs w:val="20"/>
          <w:lang w:val="en-US"/>
        </w:rPr>
        <w:t xml:space="preserve"> </w:t>
      </w:r>
      <w:proofErr w:type="spellStart"/>
      <w:r w:rsidRPr="003102A2">
        <w:rPr>
          <w:sz w:val="20"/>
          <w:szCs w:val="20"/>
          <w:lang w:val="en-US"/>
        </w:rPr>
        <w:t>формом</w:t>
      </w:r>
      <w:proofErr w:type="spellEnd"/>
      <w:r w:rsidRPr="003102A2">
        <w:rPr>
          <w:sz w:val="20"/>
          <w:szCs w:val="20"/>
          <w:lang w:val="en-US"/>
        </w:rPr>
        <w:t xml:space="preserve"> </w:t>
      </w:r>
      <w:proofErr w:type="spellStart"/>
      <w:r w:rsidRPr="003102A2">
        <w:rPr>
          <w:sz w:val="20"/>
          <w:szCs w:val="20"/>
          <w:lang w:val="en-US"/>
        </w:rPr>
        <w:t>круне</w:t>
      </w:r>
      <w:proofErr w:type="spellEnd"/>
      <w:r w:rsidRPr="003102A2">
        <w:rPr>
          <w:sz w:val="20"/>
          <w:szCs w:val="20"/>
          <w:lang w:val="en-US"/>
        </w:rPr>
        <w:t xml:space="preserve"> у </w:t>
      </w:r>
      <w:proofErr w:type="spellStart"/>
      <w:r w:rsidRPr="003102A2">
        <w:rPr>
          <w:sz w:val="20"/>
          <w:szCs w:val="20"/>
          <w:lang w:val="en-US"/>
        </w:rPr>
        <w:t>делу</w:t>
      </w:r>
      <w:proofErr w:type="spellEnd"/>
      <w:r w:rsidRPr="003102A2">
        <w:rPr>
          <w:sz w:val="20"/>
          <w:szCs w:val="20"/>
          <w:lang w:val="en-US"/>
        </w:rPr>
        <w:t xml:space="preserve"> </w:t>
      </w:r>
      <w:proofErr w:type="spellStart"/>
      <w:r w:rsidRPr="003102A2">
        <w:rPr>
          <w:sz w:val="20"/>
          <w:szCs w:val="20"/>
          <w:lang w:val="en-US"/>
        </w:rPr>
        <w:t>Дајићке</w:t>
      </w:r>
      <w:proofErr w:type="spellEnd"/>
      <w:r w:rsidRPr="003102A2">
        <w:rPr>
          <w:sz w:val="20"/>
          <w:szCs w:val="20"/>
          <w:lang w:val="en-US"/>
        </w:rPr>
        <w:t xml:space="preserve"> </w:t>
      </w:r>
      <w:proofErr w:type="spellStart"/>
      <w:r w:rsidRPr="003102A2">
        <w:rPr>
          <w:sz w:val="20"/>
          <w:szCs w:val="20"/>
          <w:lang w:val="en-US"/>
        </w:rPr>
        <w:t>планине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природне</w:t>
      </w:r>
      <w:proofErr w:type="spellEnd"/>
      <w:r w:rsidRPr="003102A2">
        <w:rPr>
          <w:sz w:val="20"/>
          <w:szCs w:val="20"/>
          <w:lang w:val="en-US"/>
        </w:rPr>
        <w:t xml:space="preserve"> </w:t>
      </w:r>
      <w:proofErr w:type="spellStart"/>
      <w:r w:rsidRPr="003102A2">
        <w:rPr>
          <w:sz w:val="20"/>
          <w:szCs w:val="20"/>
          <w:lang w:val="en-US"/>
        </w:rPr>
        <w:t>реткости</w:t>
      </w:r>
      <w:proofErr w:type="spellEnd"/>
      <w:r w:rsidRPr="003102A2">
        <w:rPr>
          <w:sz w:val="20"/>
          <w:szCs w:val="20"/>
          <w:lang w:val="en-US"/>
        </w:rPr>
        <w:t xml:space="preserve"> </w:t>
      </w:r>
      <w:proofErr w:type="spellStart"/>
      <w:r w:rsidRPr="003102A2">
        <w:rPr>
          <w:sz w:val="20"/>
          <w:szCs w:val="20"/>
          <w:lang w:val="en-US"/>
        </w:rPr>
        <w:t>заштићене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зеленика</w:t>
      </w:r>
      <w:proofErr w:type="spellEnd"/>
      <w:r w:rsidRPr="003102A2">
        <w:rPr>
          <w:sz w:val="20"/>
          <w:szCs w:val="20"/>
          <w:lang w:val="en-US"/>
        </w:rPr>
        <w:t xml:space="preserve"> и </w:t>
      </w:r>
      <w:proofErr w:type="spellStart"/>
      <w:r w:rsidRPr="003102A2">
        <w:rPr>
          <w:sz w:val="20"/>
          <w:szCs w:val="20"/>
          <w:lang w:val="en-US"/>
        </w:rPr>
        <w:t>јеремичак</w:t>
      </w:r>
      <w:proofErr w:type="spellEnd"/>
      <w:r w:rsidRPr="003102A2">
        <w:rPr>
          <w:sz w:val="20"/>
          <w:szCs w:val="20"/>
          <w:lang w:val="en-US"/>
        </w:rPr>
        <w:t xml:space="preserve">. </w:t>
      </w:r>
      <w:proofErr w:type="spellStart"/>
      <w:r w:rsidRPr="003102A2">
        <w:rPr>
          <w:sz w:val="20"/>
          <w:szCs w:val="20"/>
          <w:lang w:val="en-US"/>
        </w:rPr>
        <w:t>Посебну</w:t>
      </w:r>
      <w:proofErr w:type="spellEnd"/>
      <w:r w:rsidRPr="003102A2">
        <w:rPr>
          <w:sz w:val="20"/>
          <w:szCs w:val="20"/>
          <w:lang w:val="en-US"/>
        </w:rPr>
        <w:t xml:space="preserve"> </w:t>
      </w:r>
      <w:proofErr w:type="spellStart"/>
      <w:r w:rsidRPr="003102A2">
        <w:rPr>
          <w:sz w:val="20"/>
          <w:szCs w:val="20"/>
          <w:lang w:val="en-US"/>
        </w:rPr>
        <w:t>знаменитост</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девет</w:t>
      </w:r>
      <w:proofErr w:type="spellEnd"/>
      <w:r w:rsidRPr="003102A2">
        <w:rPr>
          <w:sz w:val="20"/>
          <w:szCs w:val="20"/>
          <w:lang w:val="en-US"/>
        </w:rPr>
        <w:t xml:space="preserve"> </w:t>
      </w:r>
      <w:proofErr w:type="spellStart"/>
      <w:r w:rsidRPr="003102A2">
        <w:rPr>
          <w:sz w:val="20"/>
          <w:szCs w:val="20"/>
          <w:lang w:val="en-US"/>
        </w:rPr>
        <w:t>храстова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Палибрчком</w:t>
      </w:r>
      <w:proofErr w:type="spellEnd"/>
      <w:r w:rsidRPr="003102A2">
        <w:rPr>
          <w:sz w:val="20"/>
          <w:szCs w:val="20"/>
          <w:lang w:val="en-US"/>
        </w:rPr>
        <w:t xml:space="preserve"> </w:t>
      </w:r>
      <w:proofErr w:type="spellStart"/>
      <w:r w:rsidRPr="003102A2">
        <w:rPr>
          <w:sz w:val="20"/>
          <w:szCs w:val="20"/>
          <w:lang w:val="en-US"/>
        </w:rPr>
        <w:t>гробљу</w:t>
      </w:r>
      <w:proofErr w:type="spellEnd"/>
      <w:r w:rsidRPr="003102A2">
        <w:rPr>
          <w:sz w:val="20"/>
          <w:szCs w:val="20"/>
          <w:lang w:val="en-US"/>
        </w:rPr>
        <w:t xml:space="preserve"> </w:t>
      </w:r>
      <w:proofErr w:type="spellStart"/>
      <w:r w:rsidRPr="003102A2">
        <w:rPr>
          <w:sz w:val="20"/>
          <w:szCs w:val="20"/>
          <w:lang w:val="en-US"/>
        </w:rPr>
        <w:t>изнад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легенди</w:t>
      </w:r>
      <w:proofErr w:type="spellEnd"/>
      <w:r w:rsidRPr="003102A2">
        <w:rPr>
          <w:sz w:val="20"/>
          <w:szCs w:val="20"/>
          <w:lang w:val="en-US"/>
        </w:rPr>
        <w:t xml:space="preserve"> </w:t>
      </w:r>
      <w:proofErr w:type="spellStart"/>
      <w:r w:rsidRPr="003102A2">
        <w:rPr>
          <w:sz w:val="20"/>
          <w:szCs w:val="20"/>
          <w:lang w:val="en-US"/>
        </w:rPr>
        <w:t>симболизују</w:t>
      </w:r>
      <w:proofErr w:type="spellEnd"/>
      <w:r w:rsidRPr="003102A2">
        <w:rPr>
          <w:sz w:val="20"/>
          <w:szCs w:val="20"/>
          <w:lang w:val="en-US"/>
        </w:rPr>
        <w:t xml:space="preserve"> </w:t>
      </w:r>
      <w:proofErr w:type="spellStart"/>
      <w:r w:rsidRPr="003102A2">
        <w:rPr>
          <w:sz w:val="20"/>
          <w:szCs w:val="20"/>
          <w:lang w:val="en-US"/>
        </w:rPr>
        <w:t>девет</w:t>
      </w:r>
      <w:proofErr w:type="spellEnd"/>
      <w:r w:rsidRPr="003102A2">
        <w:rPr>
          <w:sz w:val="20"/>
          <w:szCs w:val="20"/>
          <w:lang w:val="en-US"/>
        </w:rPr>
        <w:t xml:space="preserve"> </w:t>
      </w:r>
      <w:proofErr w:type="spellStart"/>
      <w:r w:rsidRPr="003102A2">
        <w:rPr>
          <w:sz w:val="20"/>
          <w:szCs w:val="20"/>
          <w:lang w:val="en-US"/>
        </w:rPr>
        <w:t>браће</w:t>
      </w:r>
      <w:proofErr w:type="spellEnd"/>
      <w:r w:rsidRPr="003102A2">
        <w:rPr>
          <w:sz w:val="20"/>
          <w:szCs w:val="20"/>
          <w:lang w:val="en-US"/>
        </w:rPr>
        <w:t xml:space="preserve"> </w:t>
      </w:r>
      <w:proofErr w:type="spellStart"/>
      <w:r w:rsidRPr="003102A2">
        <w:rPr>
          <w:sz w:val="20"/>
          <w:szCs w:val="20"/>
          <w:lang w:val="en-US"/>
        </w:rPr>
        <w:t>Југовића</w:t>
      </w:r>
      <w:proofErr w:type="spellEnd"/>
      <w:r w:rsidRPr="003102A2">
        <w:rPr>
          <w:sz w:val="20"/>
          <w:szCs w:val="20"/>
          <w:lang w:val="en-US"/>
        </w:rPr>
        <w:t xml:space="preserve">. </w:t>
      </w:r>
      <w:proofErr w:type="spellStart"/>
      <w:r w:rsidRPr="003102A2">
        <w:rPr>
          <w:sz w:val="20"/>
          <w:szCs w:val="20"/>
          <w:lang w:val="en-US"/>
        </w:rPr>
        <w:t>Захваљујући</w:t>
      </w:r>
      <w:proofErr w:type="spellEnd"/>
      <w:r w:rsidRPr="003102A2">
        <w:rPr>
          <w:sz w:val="20"/>
          <w:szCs w:val="20"/>
          <w:lang w:val="en-US"/>
        </w:rPr>
        <w:t xml:space="preserve"> </w:t>
      </w:r>
      <w:proofErr w:type="spellStart"/>
      <w:r w:rsidRPr="003102A2">
        <w:rPr>
          <w:sz w:val="20"/>
          <w:szCs w:val="20"/>
          <w:lang w:val="en-US"/>
        </w:rPr>
        <w:t>израженој</w:t>
      </w:r>
      <w:proofErr w:type="spellEnd"/>
      <w:r w:rsidRPr="003102A2">
        <w:rPr>
          <w:sz w:val="20"/>
          <w:szCs w:val="20"/>
          <w:lang w:val="en-US"/>
        </w:rPr>
        <w:t xml:space="preserve"> </w:t>
      </w:r>
      <w:proofErr w:type="spellStart"/>
      <w:r w:rsidRPr="003102A2">
        <w:rPr>
          <w:sz w:val="20"/>
          <w:szCs w:val="20"/>
          <w:lang w:val="en-US"/>
        </w:rPr>
        <w:t>висинској</w:t>
      </w:r>
      <w:proofErr w:type="spellEnd"/>
      <w:r w:rsidRPr="003102A2">
        <w:rPr>
          <w:sz w:val="20"/>
          <w:szCs w:val="20"/>
          <w:lang w:val="en-US"/>
        </w:rPr>
        <w:t xml:space="preserve"> </w:t>
      </w:r>
      <w:proofErr w:type="spellStart"/>
      <w:r w:rsidRPr="003102A2">
        <w:rPr>
          <w:sz w:val="20"/>
          <w:szCs w:val="20"/>
          <w:lang w:val="en-US"/>
        </w:rPr>
        <w:t>разлици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1500 m,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Голији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среће</w:t>
      </w:r>
      <w:proofErr w:type="spellEnd"/>
      <w:r w:rsidRPr="003102A2">
        <w:rPr>
          <w:sz w:val="20"/>
          <w:szCs w:val="20"/>
          <w:lang w:val="en-US"/>
        </w:rPr>
        <w:t xml:space="preserve"> </w:t>
      </w:r>
      <w:proofErr w:type="spellStart"/>
      <w:r w:rsidRPr="003102A2">
        <w:rPr>
          <w:sz w:val="20"/>
          <w:szCs w:val="20"/>
          <w:lang w:val="en-US"/>
        </w:rPr>
        <w:t>репрезентативан</w:t>
      </w:r>
      <w:proofErr w:type="spellEnd"/>
      <w:r w:rsidRPr="003102A2">
        <w:rPr>
          <w:sz w:val="20"/>
          <w:szCs w:val="20"/>
          <w:lang w:val="en-US"/>
        </w:rPr>
        <w:t xml:space="preserve"> </w:t>
      </w:r>
      <w:proofErr w:type="spellStart"/>
      <w:r w:rsidRPr="003102A2">
        <w:rPr>
          <w:sz w:val="20"/>
          <w:szCs w:val="20"/>
          <w:lang w:val="en-US"/>
        </w:rPr>
        <w:t>спектар</w:t>
      </w:r>
      <w:proofErr w:type="spellEnd"/>
      <w:r w:rsidRPr="003102A2">
        <w:rPr>
          <w:sz w:val="20"/>
          <w:szCs w:val="20"/>
          <w:lang w:val="en-US"/>
        </w:rPr>
        <w:t xml:space="preserve"> </w:t>
      </w:r>
      <w:proofErr w:type="spellStart"/>
      <w:r w:rsidRPr="003102A2">
        <w:rPr>
          <w:sz w:val="20"/>
          <w:szCs w:val="20"/>
          <w:lang w:val="en-US"/>
        </w:rPr>
        <w:t>шумских</w:t>
      </w:r>
      <w:proofErr w:type="spellEnd"/>
      <w:r w:rsidRPr="003102A2">
        <w:rPr>
          <w:sz w:val="20"/>
          <w:szCs w:val="20"/>
          <w:lang w:val="en-US"/>
        </w:rPr>
        <w:t xml:space="preserve"> </w:t>
      </w:r>
      <w:proofErr w:type="spellStart"/>
      <w:r w:rsidRPr="003102A2">
        <w:rPr>
          <w:sz w:val="20"/>
          <w:szCs w:val="20"/>
          <w:lang w:val="en-US"/>
        </w:rPr>
        <w:t>заједница</w:t>
      </w:r>
      <w:proofErr w:type="spellEnd"/>
      <w:r w:rsidRPr="003102A2">
        <w:rPr>
          <w:sz w:val="20"/>
          <w:szCs w:val="20"/>
          <w:lang w:val="en-US"/>
        </w:rPr>
        <w:t xml:space="preserve">, </w:t>
      </w:r>
      <w:proofErr w:type="spellStart"/>
      <w:r w:rsidRPr="003102A2">
        <w:rPr>
          <w:sz w:val="20"/>
          <w:szCs w:val="20"/>
          <w:lang w:val="en-US"/>
        </w:rPr>
        <w:t>карактеристичан</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укупно</w:t>
      </w:r>
      <w:proofErr w:type="spellEnd"/>
      <w:r w:rsidRPr="003102A2">
        <w:rPr>
          <w:sz w:val="20"/>
          <w:szCs w:val="20"/>
          <w:lang w:val="en-US"/>
        </w:rPr>
        <w:t xml:space="preserve"> </w:t>
      </w:r>
      <w:proofErr w:type="spellStart"/>
      <w:r w:rsidRPr="003102A2">
        <w:rPr>
          <w:sz w:val="20"/>
          <w:szCs w:val="20"/>
          <w:lang w:val="en-US"/>
        </w:rPr>
        <w:t>вертикално</w:t>
      </w:r>
      <w:proofErr w:type="spellEnd"/>
      <w:r w:rsidRPr="003102A2">
        <w:rPr>
          <w:sz w:val="20"/>
          <w:szCs w:val="20"/>
          <w:lang w:val="en-US"/>
        </w:rPr>
        <w:t xml:space="preserve"> </w:t>
      </w:r>
      <w:proofErr w:type="spellStart"/>
      <w:r w:rsidRPr="003102A2">
        <w:rPr>
          <w:sz w:val="20"/>
          <w:szCs w:val="20"/>
          <w:lang w:val="en-US"/>
        </w:rPr>
        <w:t>распростирање</w:t>
      </w:r>
      <w:proofErr w:type="spellEnd"/>
      <w:r w:rsidRPr="003102A2">
        <w:rPr>
          <w:sz w:val="20"/>
          <w:szCs w:val="20"/>
          <w:lang w:val="en-US"/>
        </w:rPr>
        <w:t xml:space="preserve"> </w:t>
      </w:r>
      <w:proofErr w:type="spellStart"/>
      <w:r w:rsidRPr="003102A2">
        <w:rPr>
          <w:sz w:val="20"/>
          <w:szCs w:val="20"/>
          <w:lang w:val="en-US"/>
        </w:rPr>
        <w:t>шума</w:t>
      </w:r>
      <w:proofErr w:type="spellEnd"/>
      <w:r w:rsidRPr="003102A2">
        <w:rPr>
          <w:sz w:val="20"/>
          <w:szCs w:val="20"/>
          <w:lang w:val="en-US"/>
        </w:rPr>
        <w:t xml:space="preserve"> у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Евидентирано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20 </w:t>
      </w:r>
      <w:proofErr w:type="spellStart"/>
      <w:r w:rsidRPr="003102A2">
        <w:rPr>
          <w:sz w:val="20"/>
          <w:szCs w:val="20"/>
          <w:lang w:val="en-US"/>
        </w:rPr>
        <w:t>шумских</w:t>
      </w:r>
      <w:proofErr w:type="spellEnd"/>
      <w:r w:rsidRPr="003102A2">
        <w:rPr>
          <w:sz w:val="20"/>
          <w:szCs w:val="20"/>
          <w:lang w:val="en-US"/>
        </w:rPr>
        <w:t xml:space="preserve"> </w:t>
      </w:r>
      <w:proofErr w:type="spellStart"/>
      <w:r w:rsidRPr="003102A2">
        <w:rPr>
          <w:sz w:val="20"/>
          <w:szCs w:val="20"/>
          <w:lang w:val="en-US"/>
        </w:rPr>
        <w:t>заједница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пoдручју</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доминирају</w:t>
      </w:r>
      <w:proofErr w:type="spellEnd"/>
      <w:r w:rsidRPr="003102A2">
        <w:rPr>
          <w:sz w:val="20"/>
          <w:szCs w:val="20"/>
          <w:lang w:val="en-US"/>
        </w:rPr>
        <w:t xml:space="preserve"> </w:t>
      </w:r>
      <w:proofErr w:type="spellStart"/>
      <w:r w:rsidRPr="003102A2">
        <w:rPr>
          <w:sz w:val="20"/>
          <w:szCs w:val="20"/>
          <w:lang w:val="en-US"/>
        </w:rPr>
        <w:t>чисте</w:t>
      </w:r>
      <w:proofErr w:type="spellEnd"/>
      <w:r w:rsidRPr="003102A2">
        <w:rPr>
          <w:sz w:val="20"/>
          <w:szCs w:val="20"/>
          <w:lang w:val="en-US"/>
        </w:rPr>
        <w:t xml:space="preserve"> </w:t>
      </w:r>
      <w:proofErr w:type="spellStart"/>
      <w:r w:rsidRPr="003102A2">
        <w:rPr>
          <w:sz w:val="20"/>
          <w:szCs w:val="20"/>
          <w:lang w:val="en-US"/>
        </w:rPr>
        <w:t>састојине</w:t>
      </w:r>
      <w:proofErr w:type="spellEnd"/>
      <w:r w:rsidRPr="003102A2">
        <w:rPr>
          <w:sz w:val="20"/>
          <w:szCs w:val="20"/>
          <w:lang w:val="en-US"/>
        </w:rPr>
        <w:t xml:space="preserve"> и </w:t>
      </w:r>
      <w:proofErr w:type="spellStart"/>
      <w:r w:rsidRPr="003102A2">
        <w:rPr>
          <w:sz w:val="20"/>
          <w:szCs w:val="20"/>
          <w:lang w:val="en-US"/>
        </w:rPr>
        <w:t>заузимају</w:t>
      </w:r>
      <w:proofErr w:type="spellEnd"/>
      <w:r w:rsidRPr="003102A2">
        <w:rPr>
          <w:sz w:val="20"/>
          <w:szCs w:val="20"/>
          <w:lang w:val="en-US"/>
        </w:rPr>
        <w:t xml:space="preserve"> 60,5%, </w:t>
      </w:r>
      <w:proofErr w:type="spellStart"/>
      <w:r w:rsidRPr="003102A2">
        <w:rPr>
          <w:sz w:val="20"/>
          <w:szCs w:val="20"/>
          <w:lang w:val="en-US"/>
        </w:rPr>
        <w:t>док</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мешовите</w:t>
      </w:r>
      <w:proofErr w:type="spellEnd"/>
      <w:r w:rsidRPr="003102A2">
        <w:rPr>
          <w:sz w:val="20"/>
          <w:szCs w:val="20"/>
          <w:lang w:val="en-US"/>
        </w:rPr>
        <w:t xml:space="preserve"> </w:t>
      </w:r>
      <w:proofErr w:type="spellStart"/>
      <w:r w:rsidRPr="003102A2">
        <w:rPr>
          <w:sz w:val="20"/>
          <w:szCs w:val="20"/>
          <w:lang w:val="en-US"/>
        </w:rPr>
        <w:t>простиру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39,5% </w:t>
      </w:r>
      <w:proofErr w:type="spellStart"/>
      <w:r w:rsidRPr="003102A2">
        <w:rPr>
          <w:sz w:val="20"/>
          <w:szCs w:val="20"/>
          <w:lang w:val="en-US"/>
        </w:rPr>
        <w:t>територије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Голији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евидентирано</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45 </w:t>
      </w:r>
      <w:proofErr w:type="spellStart"/>
      <w:r w:rsidRPr="003102A2">
        <w:rPr>
          <w:sz w:val="20"/>
          <w:szCs w:val="20"/>
          <w:lang w:val="en-US"/>
        </w:rPr>
        <w:t>врста</w:t>
      </w:r>
      <w:proofErr w:type="spellEnd"/>
      <w:r w:rsidRPr="003102A2">
        <w:rPr>
          <w:sz w:val="20"/>
          <w:szCs w:val="20"/>
          <w:lang w:val="en-US"/>
        </w:rPr>
        <w:t xml:space="preserve"> </w:t>
      </w:r>
      <w:proofErr w:type="spellStart"/>
      <w:r w:rsidRPr="003102A2">
        <w:rPr>
          <w:sz w:val="20"/>
          <w:szCs w:val="20"/>
          <w:lang w:val="en-US"/>
        </w:rPr>
        <w:t>дрвећа</w:t>
      </w:r>
      <w:proofErr w:type="spellEnd"/>
      <w:r w:rsidRPr="003102A2">
        <w:rPr>
          <w:sz w:val="20"/>
          <w:szCs w:val="20"/>
          <w:lang w:val="en-US"/>
        </w:rPr>
        <w:t xml:space="preserve">, </w:t>
      </w:r>
      <w:proofErr w:type="spellStart"/>
      <w:r w:rsidRPr="003102A2">
        <w:rPr>
          <w:sz w:val="20"/>
          <w:szCs w:val="20"/>
          <w:lang w:val="en-US"/>
        </w:rPr>
        <w:t>при</w:t>
      </w:r>
      <w:proofErr w:type="spellEnd"/>
      <w:r w:rsidRPr="003102A2">
        <w:rPr>
          <w:sz w:val="20"/>
          <w:szCs w:val="20"/>
          <w:lang w:val="en-US"/>
        </w:rPr>
        <w:t xml:space="preserve">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констатује</w:t>
      </w:r>
      <w:proofErr w:type="spellEnd"/>
      <w:r w:rsidRPr="003102A2">
        <w:rPr>
          <w:sz w:val="20"/>
          <w:szCs w:val="20"/>
          <w:lang w:val="en-US"/>
        </w:rPr>
        <w:t xml:space="preserve"> </w:t>
      </w:r>
      <w:proofErr w:type="spellStart"/>
      <w:r w:rsidRPr="003102A2">
        <w:rPr>
          <w:sz w:val="20"/>
          <w:szCs w:val="20"/>
          <w:lang w:val="en-US"/>
        </w:rPr>
        <w:t>висок</w:t>
      </w:r>
      <w:proofErr w:type="spellEnd"/>
      <w:r w:rsidRPr="003102A2">
        <w:rPr>
          <w:sz w:val="20"/>
          <w:szCs w:val="20"/>
          <w:lang w:val="en-US"/>
        </w:rPr>
        <w:t xml:space="preserve">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очуваности</w:t>
      </w:r>
      <w:proofErr w:type="spellEnd"/>
      <w:r w:rsidRPr="003102A2">
        <w:rPr>
          <w:sz w:val="20"/>
          <w:szCs w:val="20"/>
          <w:lang w:val="en-US"/>
        </w:rPr>
        <w:t xml:space="preserve"> </w:t>
      </w:r>
      <w:proofErr w:type="spellStart"/>
      <w:r w:rsidRPr="003102A2">
        <w:rPr>
          <w:sz w:val="20"/>
          <w:szCs w:val="20"/>
          <w:lang w:val="en-US"/>
        </w:rPr>
        <w:t>природног</w:t>
      </w:r>
      <w:proofErr w:type="spellEnd"/>
      <w:r w:rsidRPr="003102A2">
        <w:rPr>
          <w:sz w:val="20"/>
          <w:szCs w:val="20"/>
          <w:lang w:val="en-US"/>
        </w:rPr>
        <w:t xml:space="preserve"> </w:t>
      </w:r>
      <w:proofErr w:type="spellStart"/>
      <w:r w:rsidRPr="003102A2">
        <w:rPr>
          <w:sz w:val="20"/>
          <w:szCs w:val="20"/>
          <w:lang w:val="en-US"/>
        </w:rPr>
        <w:t>састава</w:t>
      </w:r>
      <w:proofErr w:type="spellEnd"/>
      <w:r w:rsidRPr="003102A2">
        <w:rPr>
          <w:sz w:val="20"/>
          <w:szCs w:val="20"/>
          <w:lang w:val="en-US"/>
        </w:rPr>
        <w:t xml:space="preserve">. </w:t>
      </w:r>
      <w:proofErr w:type="spellStart"/>
      <w:r w:rsidRPr="003102A2">
        <w:rPr>
          <w:sz w:val="20"/>
          <w:szCs w:val="20"/>
          <w:lang w:val="en-US"/>
        </w:rPr>
        <w:t>Евидентирано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присуство</w:t>
      </w:r>
      <w:proofErr w:type="spellEnd"/>
      <w:r w:rsidRPr="003102A2">
        <w:rPr>
          <w:sz w:val="20"/>
          <w:szCs w:val="20"/>
          <w:lang w:val="en-US"/>
        </w:rPr>
        <w:t xml:space="preserve"> </w:t>
      </w:r>
      <w:proofErr w:type="spellStart"/>
      <w:r w:rsidRPr="003102A2">
        <w:rPr>
          <w:sz w:val="20"/>
          <w:szCs w:val="20"/>
          <w:lang w:val="en-US"/>
        </w:rPr>
        <w:t>племенитих</w:t>
      </w:r>
      <w:proofErr w:type="spellEnd"/>
      <w:r w:rsidRPr="003102A2">
        <w:rPr>
          <w:sz w:val="20"/>
          <w:szCs w:val="20"/>
          <w:lang w:val="en-US"/>
        </w:rPr>
        <w:t xml:space="preserve"> </w:t>
      </w:r>
      <w:proofErr w:type="spellStart"/>
      <w:r w:rsidRPr="003102A2">
        <w:rPr>
          <w:sz w:val="20"/>
          <w:szCs w:val="20"/>
          <w:lang w:val="en-US"/>
        </w:rPr>
        <w:t>лишћара</w:t>
      </w:r>
      <w:proofErr w:type="spellEnd"/>
      <w:r w:rsidRPr="003102A2">
        <w:rPr>
          <w:sz w:val="20"/>
          <w:szCs w:val="20"/>
          <w:lang w:val="en-US"/>
        </w:rPr>
        <w:t xml:space="preserve">: </w:t>
      </w:r>
      <w:proofErr w:type="spellStart"/>
      <w:r w:rsidRPr="003102A2">
        <w:rPr>
          <w:sz w:val="20"/>
          <w:szCs w:val="20"/>
          <w:lang w:val="en-US"/>
        </w:rPr>
        <w:t>планинског</w:t>
      </w:r>
      <w:proofErr w:type="spellEnd"/>
      <w:r w:rsidRPr="003102A2">
        <w:rPr>
          <w:sz w:val="20"/>
          <w:szCs w:val="20"/>
          <w:lang w:val="en-US"/>
        </w:rPr>
        <w:t xml:space="preserve"> </w:t>
      </w:r>
      <w:proofErr w:type="spellStart"/>
      <w:r w:rsidRPr="003102A2">
        <w:rPr>
          <w:sz w:val="20"/>
          <w:szCs w:val="20"/>
          <w:lang w:val="en-US"/>
        </w:rPr>
        <w:t>јавора</w:t>
      </w:r>
      <w:proofErr w:type="spellEnd"/>
      <w:r w:rsidRPr="003102A2">
        <w:rPr>
          <w:sz w:val="20"/>
          <w:szCs w:val="20"/>
          <w:lang w:val="en-US"/>
        </w:rPr>
        <w:t xml:space="preserve">, </w:t>
      </w:r>
      <w:proofErr w:type="spellStart"/>
      <w:r w:rsidRPr="003102A2">
        <w:rPr>
          <w:sz w:val="20"/>
          <w:szCs w:val="20"/>
          <w:lang w:val="en-US"/>
        </w:rPr>
        <w:t>горског</w:t>
      </w:r>
      <w:proofErr w:type="spellEnd"/>
      <w:r w:rsidRPr="003102A2">
        <w:rPr>
          <w:sz w:val="20"/>
          <w:szCs w:val="20"/>
          <w:lang w:val="en-US"/>
        </w:rPr>
        <w:t xml:space="preserve"> </w:t>
      </w:r>
      <w:proofErr w:type="spellStart"/>
      <w:r w:rsidRPr="003102A2">
        <w:rPr>
          <w:sz w:val="20"/>
          <w:szCs w:val="20"/>
          <w:lang w:val="en-US"/>
        </w:rPr>
        <w:t>јавора</w:t>
      </w:r>
      <w:proofErr w:type="spellEnd"/>
      <w:r w:rsidRPr="003102A2">
        <w:rPr>
          <w:sz w:val="20"/>
          <w:szCs w:val="20"/>
          <w:lang w:val="en-US"/>
        </w:rPr>
        <w:t xml:space="preserve">, </w:t>
      </w:r>
      <w:proofErr w:type="spellStart"/>
      <w:r w:rsidRPr="003102A2">
        <w:rPr>
          <w:sz w:val="20"/>
          <w:szCs w:val="20"/>
          <w:lang w:val="en-US"/>
        </w:rPr>
        <w:t>белог</w:t>
      </w:r>
      <w:proofErr w:type="spellEnd"/>
      <w:r w:rsidRPr="003102A2">
        <w:rPr>
          <w:sz w:val="20"/>
          <w:szCs w:val="20"/>
          <w:lang w:val="en-US"/>
        </w:rPr>
        <w:t xml:space="preserve"> </w:t>
      </w:r>
      <w:proofErr w:type="spellStart"/>
      <w:r w:rsidRPr="003102A2">
        <w:rPr>
          <w:sz w:val="20"/>
          <w:szCs w:val="20"/>
          <w:lang w:val="en-US"/>
        </w:rPr>
        <w:t>јасена</w:t>
      </w:r>
      <w:proofErr w:type="spellEnd"/>
      <w:r w:rsidRPr="003102A2">
        <w:rPr>
          <w:sz w:val="20"/>
          <w:szCs w:val="20"/>
          <w:lang w:val="en-US"/>
        </w:rPr>
        <w:t xml:space="preserve">, </w:t>
      </w:r>
      <w:proofErr w:type="spellStart"/>
      <w:r w:rsidRPr="003102A2">
        <w:rPr>
          <w:sz w:val="20"/>
          <w:szCs w:val="20"/>
          <w:lang w:val="en-US"/>
        </w:rPr>
        <w:t>планинског</w:t>
      </w:r>
      <w:proofErr w:type="spellEnd"/>
      <w:r w:rsidRPr="003102A2">
        <w:rPr>
          <w:sz w:val="20"/>
          <w:szCs w:val="20"/>
          <w:lang w:val="en-US"/>
        </w:rPr>
        <w:t xml:space="preserve"> </w:t>
      </w:r>
      <w:proofErr w:type="spellStart"/>
      <w:r w:rsidRPr="003102A2">
        <w:rPr>
          <w:sz w:val="20"/>
          <w:szCs w:val="20"/>
          <w:lang w:val="en-US"/>
        </w:rPr>
        <w:t>бреста</w:t>
      </w:r>
      <w:proofErr w:type="spellEnd"/>
      <w:r w:rsidRPr="003102A2">
        <w:rPr>
          <w:sz w:val="20"/>
          <w:szCs w:val="20"/>
          <w:lang w:val="en-US"/>
        </w:rPr>
        <w:t xml:space="preserve">, </w:t>
      </w:r>
      <w:proofErr w:type="spellStart"/>
      <w:r w:rsidRPr="003102A2">
        <w:rPr>
          <w:sz w:val="20"/>
          <w:szCs w:val="20"/>
          <w:lang w:val="en-US"/>
        </w:rPr>
        <w:t>пољског</w:t>
      </w:r>
      <w:proofErr w:type="spellEnd"/>
      <w:r w:rsidRPr="003102A2">
        <w:rPr>
          <w:sz w:val="20"/>
          <w:szCs w:val="20"/>
          <w:lang w:val="en-US"/>
        </w:rPr>
        <w:t xml:space="preserve"> </w:t>
      </w:r>
      <w:proofErr w:type="spellStart"/>
      <w:r w:rsidRPr="003102A2">
        <w:rPr>
          <w:sz w:val="20"/>
          <w:szCs w:val="20"/>
          <w:lang w:val="en-US"/>
        </w:rPr>
        <w:t>бреста</w:t>
      </w:r>
      <w:proofErr w:type="spellEnd"/>
      <w:r w:rsidRPr="003102A2">
        <w:rPr>
          <w:sz w:val="20"/>
          <w:szCs w:val="20"/>
          <w:lang w:val="en-US"/>
        </w:rPr>
        <w:t xml:space="preserve">, </w:t>
      </w:r>
      <w:proofErr w:type="spellStart"/>
      <w:r w:rsidRPr="003102A2">
        <w:rPr>
          <w:sz w:val="20"/>
          <w:szCs w:val="20"/>
          <w:lang w:val="en-US"/>
        </w:rPr>
        <w:t>млеча</w:t>
      </w:r>
      <w:proofErr w:type="spellEnd"/>
      <w:r w:rsidRPr="003102A2">
        <w:rPr>
          <w:sz w:val="20"/>
          <w:szCs w:val="20"/>
          <w:lang w:val="en-US"/>
        </w:rPr>
        <w:t xml:space="preserve">, </w:t>
      </w:r>
      <w:proofErr w:type="spellStart"/>
      <w:r w:rsidRPr="003102A2">
        <w:rPr>
          <w:sz w:val="20"/>
          <w:szCs w:val="20"/>
          <w:lang w:val="en-US"/>
        </w:rPr>
        <w:t>дивљих</w:t>
      </w:r>
      <w:proofErr w:type="spellEnd"/>
      <w:r w:rsidRPr="003102A2">
        <w:rPr>
          <w:sz w:val="20"/>
          <w:szCs w:val="20"/>
          <w:lang w:val="en-US"/>
        </w:rPr>
        <w:t xml:space="preserve"> </w:t>
      </w:r>
      <w:proofErr w:type="spellStart"/>
      <w:r w:rsidRPr="003102A2">
        <w:rPr>
          <w:sz w:val="20"/>
          <w:szCs w:val="20"/>
          <w:lang w:val="en-US"/>
        </w:rPr>
        <w:t>воћкарица</w:t>
      </w:r>
      <w:proofErr w:type="spellEnd"/>
      <w:r w:rsidRPr="003102A2">
        <w:rPr>
          <w:sz w:val="20"/>
          <w:szCs w:val="20"/>
          <w:lang w:val="en-US"/>
        </w:rPr>
        <w:t xml:space="preserve">: </w:t>
      </w:r>
      <w:proofErr w:type="spellStart"/>
      <w:r w:rsidRPr="003102A2">
        <w:rPr>
          <w:sz w:val="20"/>
          <w:szCs w:val="20"/>
          <w:lang w:val="en-US"/>
        </w:rPr>
        <w:t>дивље</w:t>
      </w:r>
      <w:proofErr w:type="spellEnd"/>
      <w:r w:rsidRPr="003102A2">
        <w:rPr>
          <w:sz w:val="20"/>
          <w:szCs w:val="20"/>
          <w:lang w:val="en-US"/>
        </w:rPr>
        <w:t xml:space="preserve"> </w:t>
      </w:r>
      <w:proofErr w:type="spellStart"/>
      <w:r w:rsidRPr="003102A2">
        <w:rPr>
          <w:sz w:val="20"/>
          <w:szCs w:val="20"/>
          <w:lang w:val="en-US"/>
        </w:rPr>
        <w:t>трешње</w:t>
      </w:r>
      <w:proofErr w:type="spellEnd"/>
      <w:r w:rsidRPr="003102A2">
        <w:rPr>
          <w:sz w:val="20"/>
          <w:szCs w:val="20"/>
          <w:lang w:val="en-US"/>
        </w:rPr>
        <w:t xml:space="preserve">, </w:t>
      </w:r>
      <w:proofErr w:type="spellStart"/>
      <w:r w:rsidRPr="003102A2">
        <w:rPr>
          <w:sz w:val="20"/>
          <w:szCs w:val="20"/>
          <w:lang w:val="en-US"/>
        </w:rPr>
        <w:t>дивље</w:t>
      </w:r>
      <w:proofErr w:type="spellEnd"/>
      <w:r w:rsidRPr="003102A2">
        <w:rPr>
          <w:sz w:val="20"/>
          <w:szCs w:val="20"/>
          <w:lang w:val="en-US"/>
        </w:rPr>
        <w:t xml:space="preserve"> </w:t>
      </w:r>
      <w:proofErr w:type="spellStart"/>
      <w:r w:rsidRPr="003102A2">
        <w:rPr>
          <w:sz w:val="20"/>
          <w:szCs w:val="20"/>
          <w:lang w:val="en-US"/>
        </w:rPr>
        <w:t>крушке</w:t>
      </w:r>
      <w:proofErr w:type="spellEnd"/>
      <w:r w:rsidRPr="003102A2">
        <w:rPr>
          <w:sz w:val="20"/>
          <w:szCs w:val="20"/>
          <w:lang w:val="en-US"/>
        </w:rPr>
        <w:t xml:space="preserve">, </w:t>
      </w:r>
      <w:proofErr w:type="spellStart"/>
      <w:r w:rsidRPr="003102A2">
        <w:rPr>
          <w:sz w:val="20"/>
          <w:szCs w:val="20"/>
          <w:lang w:val="en-US"/>
        </w:rPr>
        <w:t>јаребике</w:t>
      </w:r>
      <w:proofErr w:type="spellEnd"/>
      <w:r w:rsidRPr="003102A2">
        <w:rPr>
          <w:sz w:val="20"/>
          <w:szCs w:val="20"/>
          <w:lang w:val="en-US"/>
        </w:rPr>
        <w:t xml:space="preserve"> и </w:t>
      </w:r>
      <w:proofErr w:type="spellStart"/>
      <w:r w:rsidRPr="003102A2">
        <w:rPr>
          <w:sz w:val="20"/>
          <w:szCs w:val="20"/>
          <w:lang w:val="en-US"/>
        </w:rPr>
        <w:t>брекиње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ретке</w:t>
      </w:r>
      <w:proofErr w:type="spellEnd"/>
      <w:r w:rsidRPr="003102A2">
        <w:rPr>
          <w:sz w:val="20"/>
          <w:szCs w:val="20"/>
          <w:lang w:val="en-US"/>
        </w:rPr>
        <w:t xml:space="preserve"> и </w:t>
      </w:r>
      <w:proofErr w:type="spellStart"/>
      <w:r w:rsidRPr="003102A2">
        <w:rPr>
          <w:sz w:val="20"/>
          <w:szCs w:val="20"/>
          <w:lang w:val="en-US"/>
        </w:rPr>
        <w:t>карактеристичне</w:t>
      </w:r>
      <w:proofErr w:type="spellEnd"/>
      <w:r w:rsidRPr="003102A2">
        <w:rPr>
          <w:sz w:val="20"/>
          <w:szCs w:val="20"/>
          <w:lang w:val="en-US"/>
        </w:rPr>
        <w:t xml:space="preserve"> </w:t>
      </w:r>
      <w:proofErr w:type="spellStart"/>
      <w:r w:rsidRPr="003102A2">
        <w:rPr>
          <w:sz w:val="20"/>
          <w:szCs w:val="20"/>
          <w:lang w:val="en-US"/>
        </w:rPr>
        <w:t>врсте</w:t>
      </w:r>
      <w:proofErr w:type="spellEnd"/>
      <w:r w:rsidRPr="003102A2">
        <w:rPr>
          <w:sz w:val="20"/>
          <w:szCs w:val="20"/>
          <w:lang w:val="en-US"/>
        </w:rPr>
        <w:t xml:space="preserve"> </w:t>
      </w:r>
      <w:proofErr w:type="spellStart"/>
      <w:r w:rsidRPr="003102A2">
        <w:rPr>
          <w:sz w:val="20"/>
          <w:szCs w:val="20"/>
          <w:lang w:val="en-US"/>
        </w:rPr>
        <w:t>жбуња</w:t>
      </w:r>
      <w:proofErr w:type="spellEnd"/>
      <w:r w:rsidRPr="003102A2">
        <w:rPr>
          <w:sz w:val="20"/>
          <w:szCs w:val="20"/>
          <w:lang w:val="en-US"/>
        </w:rPr>
        <w:t xml:space="preserve"> и </w:t>
      </w:r>
      <w:proofErr w:type="spellStart"/>
      <w:r w:rsidRPr="003102A2">
        <w:rPr>
          <w:sz w:val="20"/>
          <w:szCs w:val="20"/>
          <w:lang w:val="en-US"/>
        </w:rPr>
        <w:t>приземне</w:t>
      </w:r>
      <w:proofErr w:type="spellEnd"/>
      <w:r w:rsidRPr="003102A2">
        <w:rPr>
          <w:sz w:val="20"/>
          <w:szCs w:val="20"/>
          <w:lang w:val="en-US"/>
        </w:rPr>
        <w:t xml:space="preserve"> </w:t>
      </w:r>
      <w:proofErr w:type="spellStart"/>
      <w:r w:rsidRPr="003102A2">
        <w:rPr>
          <w:sz w:val="20"/>
          <w:szCs w:val="20"/>
          <w:lang w:val="en-US"/>
        </w:rPr>
        <w:t>флоре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јављају</w:t>
      </w:r>
      <w:proofErr w:type="spellEnd"/>
      <w:r w:rsidRPr="003102A2">
        <w:rPr>
          <w:sz w:val="20"/>
          <w:szCs w:val="20"/>
          <w:lang w:val="en-US"/>
        </w:rPr>
        <w:t xml:space="preserve"> у </w:t>
      </w:r>
      <w:proofErr w:type="spellStart"/>
      <w:r w:rsidRPr="003102A2">
        <w:rPr>
          <w:sz w:val="20"/>
          <w:szCs w:val="20"/>
          <w:lang w:val="en-US"/>
        </w:rPr>
        <w:t>овим</w:t>
      </w:r>
      <w:proofErr w:type="spellEnd"/>
      <w:r w:rsidRPr="003102A2">
        <w:rPr>
          <w:sz w:val="20"/>
          <w:szCs w:val="20"/>
          <w:lang w:val="en-US"/>
        </w:rPr>
        <w:t xml:space="preserve"> </w:t>
      </w:r>
      <w:proofErr w:type="spellStart"/>
      <w:r w:rsidRPr="003102A2">
        <w:rPr>
          <w:sz w:val="20"/>
          <w:szCs w:val="20"/>
          <w:lang w:val="en-US"/>
        </w:rPr>
        <w:t>шумама</w:t>
      </w:r>
      <w:proofErr w:type="spellEnd"/>
      <w:r w:rsidRPr="003102A2">
        <w:rPr>
          <w:sz w:val="20"/>
          <w:szCs w:val="20"/>
          <w:lang w:val="en-US"/>
        </w:rPr>
        <w:t xml:space="preserve">. </w:t>
      </w:r>
      <w:r w:rsidRPr="003102A2">
        <w:rPr>
          <w:sz w:val="20"/>
          <w:szCs w:val="20"/>
          <w:lang w:val="en-US"/>
        </w:rPr>
        <w:tab/>
        <w:t xml:space="preserve">У </w:t>
      </w:r>
      <w:proofErr w:type="spellStart"/>
      <w:r w:rsidRPr="003102A2">
        <w:rPr>
          <w:sz w:val="20"/>
          <w:szCs w:val="20"/>
          <w:lang w:val="en-US"/>
        </w:rPr>
        <w:t>дрвном</w:t>
      </w:r>
      <w:proofErr w:type="spellEnd"/>
      <w:r w:rsidRPr="003102A2">
        <w:rPr>
          <w:sz w:val="20"/>
          <w:szCs w:val="20"/>
          <w:lang w:val="en-US"/>
        </w:rPr>
        <w:t xml:space="preserve"> </w:t>
      </w:r>
      <w:proofErr w:type="spellStart"/>
      <w:r w:rsidRPr="003102A2">
        <w:rPr>
          <w:sz w:val="20"/>
          <w:szCs w:val="20"/>
          <w:lang w:val="en-US"/>
        </w:rPr>
        <w:t>фонду</w:t>
      </w:r>
      <w:proofErr w:type="spellEnd"/>
      <w:r w:rsidRPr="003102A2">
        <w:rPr>
          <w:sz w:val="20"/>
          <w:szCs w:val="20"/>
          <w:lang w:val="en-US"/>
        </w:rPr>
        <w:t xml:space="preserve"> </w:t>
      </w:r>
      <w:proofErr w:type="spellStart"/>
      <w:r w:rsidRPr="003102A2">
        <w:rPr>
          <w:sz w:val="20"/>
          <w:szCs w:val="20"/>
          <w:lang w:val="en-US"/>
        </w:rPr>
        <w:t>бројније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лишћарске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четинарских</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а </w:t>
      </w:r>
      <w:proofErr w:type="spellStart"/>
      <w:r w:rsidRPr="003102A2">
        <w:rPr>
          <w:sz w:val="20"/>
          <w:szCs w:val="20"/>
          <w:lang w:val="en-US"/>
        </w:rPr>
        <w:t>доминирају</w:t>
      </w:r>
      <w:proofErr w:type="spellEnd"/>
      <w:r w:rsidRPr="003102A2">
        <w:rPr>
          <w:sz w:val="20"/>
          <w:szCs w:val="20"/>
          <w:lang w:val="en-US"/>
        </w:rPr>
        <w:t xml:space="preserve"> </w:t>
      </w:r>
      <w:proofErr w:type="spellStart"/>
      <w:r w:rsidRPr="003102A2">
        <w:rPr>
          <w:sz w:val="20"/>
          <w:szCs w:val="20"/>
          <w:lang w:val="en-US"/>
        </w:rPr>
        <w:t>буква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63,3%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запремини</w:t>
      </w:r>
      <w:proofErr w:type="spellEnd"/>
      <w:r w:rsidRPr="003102A2">
        <w:rPr>
          <w:sz w:val="20"/>
          <w:szCs w:val="20"/>
          <w:lang w:val="en-US"/>
        </w:rPr>
        <w:t xml:space="preserve"> и 54,0% у </w:t>
      </w:r>
      <w:proofErr w:type="spellStart"/>
      <w:r w:rsidRPr="003102A2">
        <w:rPr>
          <w:sz w:val="20"/>
          <w:szCs w:val="20"/>
          <w:lang w:val="en-US"/>
        </w:rPr>
        <w:t>укупном</w:t>
      </w:r>
      <w:proofErr w:type="spellEnd"/>
      <w:r w:rsidRPr="003102A2">
        <w:rPr>
          <w:sz w:val="20"/>
          <w:szCs w:val="20"/>
          <w:lang w:val="en-US"/>
        </w:rPr>
        <w:t xml:space="preserve"> </w:t>
      </w:r>
      <w:proofErr w:type="spellStart"/>
      <w:r w:rsidRPr="003102A2">
        <w:rPr>
          <w:sz w:val="20"/>
          <w:szCs w:val="20"/>
          <w:lang w:val="en-US"/>
        </w:rPr>
        <w:t>запреминском</w:t>
      </w:r>
      <w:proofErr w:type="spellEnd"/>
      <w:r w:rsidRPr="003102A2">
        <w:rPr>
          <w:sz w:val="20"/>
          <w:szCs w:val="20"/>
          <w:lang w:val="en-US"/>
        </w:rPr>
        <w:t xml:space="preserve"> </w:t>
      </w:r>
      <w:proofErr w:type="spellStart"/>
      <w:r w:rsidRPr="003102A2">
        <w:rPr>
          <w:sz w:val="20"/>
          <w:szCs w:val="20"/>
          <w:lang w:val="en-US"/>
        </w:rPr>
        <w:t>прирасту</w:t>
      </w:r>
      <w:proofErr w:type="spellEnd"/>
      <w:r w:rsidRPr="003102A2">
        <w:rPr>
          <w:sz w:val="20"/>
          <w:szCs w:val="20"/>
          <w:lang w:val="en-US"/>
        </w:rPr>
        <w:t xml:space="preserve">), </w:t>
      </w:r>
      <w:proofErr w:type="spellStart"/>
      <w:r w:rsidRPr="003102A2">
        <w:rPr>
          <w:sz w:val="20"/>
          <w:szCs w:val="20"/>
          <w:lang w:val="en-US"/>
        </w:rPr>
        <w:t>смрча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19,5% у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запремини</w:t>
      </w:r>
      <w:proofErr w:type="spellEnd"/>
      <w:r w:rsidRPr="003102A2">
        <w:rPr>
          <w:sz w:val="20"/>
          <w:szCs w:val="20"/>
          <w:lang w:val="en-US"/>
        </w:rPr>
        <w:t xml:space="preserve"> и 23,0% у </w:t>
      </w:r>
      <w:proofErr w:type="spellStart"/>
      <w:r w:rsidRPr="003102A2">
        <w:rPr>
          <w:sz w:val="20"/>
          <w:szCs w:val="20"/>
          <w:lang w:val="en-US"/>
        </w:rPr>
        <w:t>укупном</w:t>
      </w:r>
      <w:proofErr w:type="spellEnd"/>
      <w:r w:rsidRPr="003102A2">
        <w:rPr>
          <w:sz w:val="20"/>
          <w:szCs w:val="20"/>
          <w:lang w:val="en-US"/>
        </w:rPr>
        <w:t xml:space="preserve"> </w:t>
      </w:r>
      <w:proofErr w:type="spellStart"/>
      <w:r w:rsidRPr="003102A2">
        <w:rPr>
          <w:sz w:val="20"/>
          <w:szCs w:val="20"/>
          <w:lang w:val="en-US"/>
        </w:rPr>
        <w:t>прирасту</w:t>
      </w:r>
      <w:proofErr w:type="spellEnd"/>
      <w:r w:rsidRPr="003102A2">
        <w:rPr>
          <w:sz w:val="20"/>
          <w:szCs w:val="20"/>
          <w:lang w:val="en-US"/>
        </w:rPr>
        <w:t xml:space="preserve">), а </w:t>
      </w:r>
      <w:proofErr w:type="spellStart"/>
      <w:r w:rsidRPr="003102A2">
        <w:rPr>
          <w:sz w:val="20"/>
          <w:szCs w:val="20"/>
          <w:lang w:val="en-US"/>
        </w:rPr>
        <w:t>далеко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скромније</w:t>
      </w:r>
      <w:proofErr w:type="spellEnd"/>
      <w:r w:rsidRPr="003102A2">
        <w:rPr>
          <w:sz w:val="20"/>
          <w:szCs w:val="20"/>
          <w:lang w:val="en-US"/>
        </w:rPr>
        <w:t xml:space="preserve"> </w:t>
      </w:r>
      <w:proofErr w:type="spellStart"/>
      <w:r w:rsidRPr="003102A2">
        <w:rPr>
          <w:sz w:val="20"/>
          <w:szCs w:val="20"/>
          <w:lang w:val="en-US"/>
        </w:rPr>
        <w:t>учешће</w:t>
      </w:r>
      <w:proofErr w:type="spellEnd"/>
      <w:r w:rsidRPr="003102A2">
        <w:rPr>
          <w:sz w:val="20"/>
          <w:szCs w:val="20"/>
          <w:lang w:val="en-US"/>
        </w:rPr>
        <w:t xml:space="preserve"> </w:t>
      </w:r>
      <w:proofErr w:type="spellStart"/>
      <w:r w:rsidRPr="003102A2">
        <w:rPr>
          <w:sz w:val="20"/>
          <w:szCs w:val="20"/>
          <w:lang w:val="en-US"/>
        </w:rPr>
        <w:t>јеле</w:t>
      </w:r>
      <w:proofErr w:type="spellEnd"/>
      <w:r w:rsidRPr="003102A2">
        <w:rPr>
          <w:sz w:val="20"/>
          <w:szCs w:val="20"/>
          <w:lang w:val="en-US"/>
        </w:rPr>
        <w:t xml:space="preserve">, </w:t>
      </w:r>
      <w:proofErr w:type="spellStart"/>
      <w:r w:rsidRPr="003102A2">
        <w:rPr>
          <w:sz w:val="20"/>
          <w:szCs w:val="20"/>
          <w:lang w:val="en-US"/>
        </w:rPr>
        <w:t>црног</w:t>
      </w:r>
      <w:proofErr w:type="spellEnd"/>
      <w:r w:rsidRPr="003102A2">
        <w:rPr>
          <w:sz w:val="20"/>
          <w:szCs w:val="20"/>
          <w:lang w:val="en-US"/>
        </w:rPr>
        <w:t xml:space="preserve"> </w:t>
      </w:r>
      <w:proofErr w:type="spellStart"/>
      <w:r w:rsidRPr="003102A2">
        <w:rPr>
          <w:sz w:val="20"/>
          <w:szCs w:val="20"/>
          <w:lang w:val="en-US"/>
        </w:rPr>
        <w:t>бора</w:t>
      </w:r>
      <w:proofErr w:type="spellEnd"/>
      <w:r w:rsidRPr="003102A2">
        <w:rPr>
          <w:sz w:val="20"/>
          <w:szCs w:val="20"/>
          <w:lang w:val="en-US"/>
        </w:rPr>
        <w:t xml:space="preserve">, </w:t>
      </w:r>
      <w:proofErr w:type="spellStart"/>
      <w:r w:rsidRPr="003102A2">
        <w:rPr>
          <w:sz w:val="20"/>
          <w:szCs w:val="20"/>
          <w:lang w:val="en-US"/>
        </w:rPr>
        <w:lastRenderedPageBreak/>
        <w:t>китњака</w:t>
      </w:r>
      <w:proofErr w:type="spellEnd"/>
      <w:r w:rsidRPr="003102A2">
        <w:rPr>
          <w:sz w:val="20"/>
          <w:szCs w:val="20"/>
          <w:lang w:val="en-US"/>
        </w:rPr>
        <w:t xml:space="preserve">, </w:t>
      </w:r>
      <w:proofErr w:type="spellStart"/>
      <w:r w:rsidRPr="003102A2">
        <w:rPr>
          <w:sz w:val="20"/>
          <w:szCs w:val="20"/>
          <w:lang w:val="en-US"/>
        </w:rPr>
        <w:t>црног</w:t>
      </w:r>
      <w:proofErr w:type="spellEnd"/>
      <w:r w:rsidRPr="003102A2">
        <w:rPr>
          <w:sz w:val="20"/>
          <w:szCs w:val="20"/>
          <w:lang w:val="en-US"/>
        </w:rPr>
        <w:t xml:space="preserve"> </w:t>
      </w:r>
      <w:proofErr w:type="spellStart"/>
      <w:r w:rsidRPr="003102A2">
        <w:rPr>
          <w:sz w:val="20"/>
          <w:szCs w:val="20"/>
          <w:lang w:val="en-US"/>
        </w:rPr>
        <w:t>бора</w:t>
      </w:r>
      <w:proofErr w:type="spellEnd"/>
      <w:r w:rsidRPr="003102A2">
        <w:rPr>
          <w:sz w:val="20"/>
          <w:szCs w:val="20"/>
          <w:lang w:val="en-US"/>
        </w:rPr>
        <w:t xml:space="preserve"> и </w:t>
      </w:r>
      <w:proofErr w:type="spellStart"/>
      <w:r w:rsidRPr="003102A2">
        <w:rPr>
          <w:sz w:val="20"/>
          <w:szCs w:val="20"/>
          <w:lang w:val="en-US"/>
        </w:rPr>
        <w:t>цера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1-7%).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врсте</w:t>
      </w:r>
      <w:proofErr w:type="spellEnd"/>
      <w:r w:rsidRPr="003102A2">
        <w:rPr>
          <w:sz w:val="20"/>
          <w:szCs w:val="20"/>
          <w:lang w:val="en-US"/>
        </w:rPr>
        <w:t xml:space="preserve"> </w:t>
      </w:r>
      <w:proofErr w:type="spellStart"/>
      <w:r w:rsidRPr="003102A2">
        <w:rPr>
          <w:sz w:val="20"/>
          <w:szCs w:val="20"/>
          <w:lang w:val="en-US"/>
        </w:rPr>
        <w:t>дрвећа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незнатно</w:t>
      </w:r>
      <w:proofErr w:type="spellEnd"/>
      <w:r w:rsidRPr="003102A2">
        <w:rPr>
          <w:sz w:val="20"/>
          <w:szCs w:val="20"/>
          <w:lang w:val="en-US"/>
        </w:rPr>
        <w:t xml:space="preserve"> </w:t>
      </w:r>
      <w:proofErr w:type="spellStart"/>
      <w:r w:rsidRPr="003102A2">
        <w:rPr>
          <w:sz w:val="20"/>
          <w:szCs w:val="20"/>
          <w:lang w:val="en-US"/>
        </w:rPr>
        <w:t>заступљене</w:t>
      </w:r>
      <w:proofErr w:type="spellEnd"/>
      <w:r w:rsidRPr="003102A2">
        <w:rPr>
          <w:sz w:val="20"/>
          <w:szCs w:val="20"/>
          <w:lang w:val="en-US"/>
        </w:rPr>
        <w:t xml:space="preserve">, </w:t>
      </w:r>
      <w:proofErr w:type="spellStart"/>
      <w:r w:rsidRPr="003102A2">
        <w:rPr>
          <w:sz w:val="20"/>
          <w:szCs w:val="20"/>
          <w:lang w:val="en-US"/>
        </w:rPr>
        <w:t>испод</w:t>
      </w:r>
      <w:proofErr w:type="spellEnd"/>
      <w:r w:rsidRPr="003102A2">
        <w:rPr>
          <w:sz w:val="20"/>
          <w:szCs w:val="20"/>
          <w:lang w:val="en-US"/>
        </w:rPr>
        <w:t xml:space="preserve"> 1%, </w:t>
      </w:r>
      <w:proofErr w:type="spellStart"/>
      <w:r w:rsidRPr="003102A2">
        <w:rPr>
          <w:sz w:val="20"/>
          <w:szCs w:val="20"/>
          <w:lang w:val="en-US"/>
        </w:rPr>
        <w:t>али</w:t>
      </w:r>
      <w:proofErr w:type="spellEnd"/>
      <w:r w:rsidRPr="003102A2">
        <w:rPr>
          <w:sz w:val="20"/>
          <w:szCs w:val="20"/>
          <w:lang w:val="en-US"/>
        </w:rPr>
        <w:t xml:space="preserve"> </w:t>
      </w:r>
      <w:proofErr w:type="spellStart"/>
      <w:r w:rsidRPr="003102A2">
        <w:rPr>
          <w:sz w:val="20"/>
          <w:szCs w:val="20"/>
          <w:lang w:val="en-US"/>
        </w:rPr>
        <w:t>доприносе</w:t>
      </w:r>
      <w:proofErr w:type="spellEnd"/>
      <w:r w:rsidRPr="003102A2">
        <w:rPr>
          <w:sz w:val="20"/>
          <w:szCs w:val="20"/>
          <w:lang w:val="en-US"/>
        </w:rPr>
        <w:t xml:space="preserve"> </w:t>
      </w:r>
      <w:proofErr w:type="spellStart"/>
      <w:r w:rsidRPr="003102A2">
        <w:rPr>
          <w:sz w:val="20"/>
          <w:szCs w:val="20"/>
          <w:lang w:val="en-US"/>
        </w:rPr>
        <w:t>биодиверзитету</w:t>
      </w:r>
      <w:proofErr w:type="spellEnd"/>
      <w:r w:rsidRPr="003102A2">
        <w:rPr>
          <w:sz w:val="20"/>
          <w:szCs w:val="20"/>
          <w:lang w:val="en-US"/>
        </w:rPr>
        <w:t xml:space="preserve"> </w:t>
      </w:r>
      <w:proofErr w:type="spellStart"/>
      <w:r w:rsidRPr="003102A2">
        <w:rPr>
          <w:sz w:val="20"/>
          <w:szCs w:val="20"/>
          <w:lang w:val="en-US"/>
        </w:rPr>
        <w:t>шумских</w:t>
      </w:r>
      <w:proofErr w:type="spellEnd"/>
      <w:r w:rsidRPr="003102A2">
        <w:rPr>
          <w:sz w:val="20"/>
          <w:szCs w:val="20"/>
          <w:lang w:val="en-US"/>
        </w:rPr>
        <w:t xml:space="preserve"> </w:t>
      </w:r>
      <w:proofErr w:type="spellStart"/>
      <w:r w:rsidRPr="003102A2">
        <w:rPr>
          <w:sz w:val="20"/>
          <w:szCs w:val="20"/>
          <w:lang w:val="en-US"/>
        </w:rPr>
        <w:t>екосистема</w:t>
      </w:r>
      <w:proofErr w:type="spellEnd"/>
      <w:r w:rsidRPr="003102A2">
        <w:rPr>
          <w:sz w:val="20"/>
          <w:szCs w:val="20"/>
          <w:lang w:val="en-US"/>
        </w:rPr>
        <w:t xml:space="preserve">. </w:t>
      </w:r>
      <w:proofErr w:type="spellStart"/>
      <w:proofErr w:type="gramStart"/>
      <w:r w:rsidRPr="003102A2">
        <w:rPr>
          <w:sz w:val="20"/>
          <w:szCs w:val="20"/>
          <w:lang w:val="en-US"/>
        </w:rPr>
        <w:t>Шумовитост</w:t>
      </w:r>
      <w:proofErr w:type="spellEnd"/>
      <w:r w:rsidRPr="003102A2">
        <w:rPr>
          <w:sz w:val="20"/>
          <w:szCs w:val="20"/>
          <w:lang w:val="en-US"/>
        </w:rPr>
        <w:t xml:space="preserve">  </w:t>
      </w:r>
      <w:proofErr w:type="spellStart"/>
      <w:r w:rsidRPr="003102A2">
        <w:rPr>
          <w:sz w:val="20"/>
          <w:szCs w:val="20"/>
          <w:lang w:val="en-US"/>
        </w:rPr>
        <w:t>на</w:t>
      </w:r>
      <w:proofErr w:type="spellEnd"/>
      <w:proofErr w:type="gram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49% ,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проценту</w:t>
      </w:r>
      <w:proofErr w:type="spellEnd"/>
      <w:r w:rsidRPr="003102A2">
        <w:rPr>
          <w:sz w:val="20"/>
          <w:szCs w:val="20"/>
          <w:lang w:val="en-US"/>
        </w:rPr>
        <w:t xml:space="preserve"> </w:t>
      </w:r>
      <w:proofErr w:type="spellStart"/>
      <w:r w:rsidRPr="003102A2">
        <w:rPr>
          <w:sz w:val="20"/>
          <w:szCs w:val="20"/>
          <w:lang w:val="en-US"/>
        </w:rPr>
        <w:t>доприноси</w:t>
      </w:r>
      <w:proofErr w:type="spellEnd"/>
      <w:r w:rsidRPr="003102A2">
        <w:rPr>
          <w:sz w:val="20"/>
          <w:szCs w:val="20"/>
          <w:lang w:val="en-US"/>
        </w:rPr>
        <w:t xml:space="preserve"> </w:t>
      </w:r>
      <w:proofErr w:type="spellStart"/>
      <w:r w:rsidRPr="003102A2">
        <w:rPr>
          <w:sz w:val="20"/>
          <w:szCs w:val="20"/>
          <w:lang w:val="en-US"/>
        </w:rPr>
        <w:t>чињеница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већим</w:t>
      </w:r>
      <w:proofErr w:type="spellEnd"/>
      <w:r w:rsidRPr="003102A2">
        <w:rPr>
          <w:sz w:val="20"/>
          <w:szCs w:val="20"/>
          <w:lang w:val="en-US"/>
        </w:rPr>
        <w:t xml:space="preserve"> </w:t>
      </w:r>
      <w:proofErr w:type="spellStart"/>
      <w:r w:rsidRPr="003102A2">
        <w:rPr>
          <w:sz w:val="20"/>
          <w:szCs w:val="20"/>
          <w:lang w:val="en-US"/>
        </w:rPr>
        <w:t>делом</w:t>
      </w:r>
      <w:proofErr w:type="spellEnd"/>
      <w:r w:rsidRPr="003102A2">
        <w:rPr>
          <w:sz w:val="20"/>
          <w:szCs w:val="20"/>
          <w:lang w:val="en-US"/>
        </w:rPr>
        <w:t xml:space="preserve"> </w:t>
      </w:r>
      <w:proofErr w:type="spellStart"/>
      <w:r w:rsidRPr="003102A2">
        <w:rPr>
          <w:sz w:val="20"/>
          <w:szCs w:val="20"/>
          <w:lang w:val="en-US"/>
        </w:rPr>
        <w:t>обрасло</w:t>
      </w:r>
      <w:proofErr w:type="spellEnd"/>
      <w:r w:rsidRPr="003102A2">
        <w:rPr>
          <w:sz w:val="20"/>
          <w:szCs w:val="20"/>
          <w:lang w:val="en-US"/>
        </w:rPr>
        <w:t xml:space="preserve"> </w:t>
      </w:r>
      <w:proofErr w:type="spellStart"/>
      <w:r w:rsidRPr="003102A2">
        <w:rPr>
          <w:sz w:val="20"/>
          <w:szCs w:val="20"/>
          <w:lang w:val="en-US"/>
        </w:rPr>
        <w:t>шумом</w:t>
      </w:r>
      <w:proofErr w:type="spellEnd"/>
      <w:r w:rsidRPr="003102A2">
        <w:rPr>
          <w:sz w:val="20"/>
          <w:szCs w:val="20"/>
          <w:lang w:val="en-US"/>
        </w:rPr>
        <w:t xml:space="preserve">. </w:t>
      </w:r>
      <w:proofErr w:type="spellStart"/>
      <w:r w:rsidRPr="003102A2">
        <w:rPr>
          <w:sz w:val="20"/>
          <w:szCs w:val="20"/>
          <w:lang w:val="en-US"/>
        </w:rPr>
        <w:t>Укупна</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шума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89.000 </w:t>
      </w:r>
      <w:proofErr w:type="spellStart"/>
      <w:r w:rsidRPr="003102A2">
        <w:rPr>
          <w:sz w:val="20"/>
          <w:szCs w:val="20"/>
          <w:lang w:val="en-US"/>
        </w:rPr>
        <w:t>hа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у </w:t>
      </w:r>
      <w:proofErr w:type="spellStart"/>
      <w:r w:rsidRPr="003102A2">
        <w:rPr>
          <w:sz w:val="20"/>
          <w:szCs w:val="20"/>
          <w:lang w:val="en-US"/>
        </w:rPr>
        <w:t>државном</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покривају</w:t>
      </w:r>
      <w:proofErr w:type="spellEnd"/>
      <w:r w:rsidRPr="003102A2">
        <w:rPr>
          <w:sz w:val="20"/>
          <w:szCs w:val="20"/>
          <w:lang w:val="en-US"/>
        </w:rPr>
        <w:t xml:space="preserve"> 58%, а </w:t>
      </w:r>
      <w:proofErr w:type="spellStart"/>
      <w:r w:rsidRPr="003102A2">
        <w:rPr>
          <w:sz w:val="20"/>
          <w:szCs w:val="20"/>
          <w:lang w:val="en-US"/>
        </w:rPr>
        <w:t>приватне</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42%.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запремина</w:t>
      </w:r>
      <w:proofErr w:type="spellEnd"/>
      <w:r w:rsidRPr="003102A2">
        <w:rPr>
          <w:sz w:val="20"/>
          <w:szCs w:val="20"/>
          <w:lang w:val="en-US"/>
        </w:rPr>
        <w:t xml:space="preserve"> у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168 m3/ha (108 m3/ha у </w:t>
      </w:r>
      <w:proofErr w:type="spellStart"/>
      <w:r w:rsidRPr="003102A2">
        <w:rPr>
          <w:sz w:val="20"/>
          <w:szCs w:val="20"/>
          <w:lang w:val="en-US"/>
        </w:rPr>
        <w:t>Србији</w:t>
      </w:r>
      <w:proofErr w:type="spellEnd"/>
      <w:r w:rsidRPr="003102A2">
        <w:rPr>
          <w:sz w:val="20"/>
          <w:szCs w:val="20"/>
          <w:lang w:val="en-US"/>
        </w:rPr>
        <w:t xml:space="preserve">), а </w:t>
      </w:r>
      <w:proofErr w:type="spellStart"/>
      <w:r w:rsidRPr="003102A2">
        <w:rPr>
          <w:sz w:val="20"/>
          <w:szCs w:val="20"/>
          <w:lang w:val="en-US"/>
        </w:rPr>
        <w:t>просечан</w:t>
      </w:r>
      <w:proofErr w:type="spellEnd"/>
      <w:r w:rsidRPr="003102A2">
        <w:rPr>
          <w:sz w:val="20"/>
          <w:szCs w:val="20"/>
          <w:lang w:val="en-US"/>
        </w:rPr>
        <w:t xml:space="preserve"> </w:t>
      </w:r>
      <w:proofErr w:type="spellStart"/>
      <w:r w:rsidRPr="003102A2">
        <w:rPr>
          <w:sz w:val="20"/>
          <w:szCs w:val="20"/>
          <w:lang w:val="en-US"/>
        </w:rPr>
        <w:t>прираст</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4,28 m3/ha (1,39 m3/ha у </w:t>
      </w:r>
      <w:proofErr w:type="spellStart"/>
      <w:r w:rsidRPr="003102A2">
        <w:rPr>
          <w:sz w:val="20"/>
          <w:szCs w:val="20"/>
          <w:lang w:val="en-US"/>
        </w:rPr>
        <w:t>Србији</w:t>
      </w:r>
      <w:proofErr w:type="spellEnd"/>
      <w:r w:rsidRPr="003102A2">
        <w:rPr>
          <w:sz w:val="20"/>
          <w:szCs w:val="20"/>
          <w:lang w:val="en-US"/>
        </w:rPr>
        <w:t xml:space="preserve">). У </w:t>
      </w:r>
      <w:proofErr w:type="spellStart"/>
      <w:r w:rsidRPr="003102A2">
        <w:rPr>
          <w:sz w:val="20"/>
          <w:szCs w:val="20"/>
          <w:lang w:val="en-US"/>
        </w:rPr>
        <w:t>државним</w:t>
      </w:r>
      <w:proofErr w:type="spellEnd"/>
      <w:r w:rsidRPr="003102A2">
        <w:rPr>
          <w:sz w:val="20"/>
          <w:szCs w:val="20"/>
          <w:lang w:val="en-US"/>
        </w:rPr>
        <w:t xml:space="preserve"> </w:t>
      </w:r>
      <w:proofErr w:type="spellStart"/>
      <w:r w:rsidRPr="003102A2">
        <w:rPr>
          <w:sz w:val="20"/>
          <w:szCs w:val="20"/>
          <w:lang w:val="en-US"/>
        </w:rPr>
        <w:t>шумама</w:t>
      </w:r>
      <w:proofErr w:type="spellEnd"/>
      <w:r w:rsidRPr="003102A2">
        <w:rPr>
          <w:sz w:val="20"/>
          <w:szCs w:val="20"/>
          <w:lang w:val="en-US"/>
        </w:rPr>
        <w:t xml:space="preserve"> </w:t>
      </w:r>
      <w:proofErr w:type="spellStart"/>
      <w:r w:rsidRPr="003102A2">
        <w:rPr>
          <w:sz w:val="20"/>
          <w:szCs w:val="20"/>
          <w:lang w:val="en-US"/>
        </w:rPr>
        <w:t>доминирају</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w:t>
      </w:r>
      <w:proofErr w:type="spellStart"/>
      <w:r w:rsidRPr="003102A2">
        <w:rPr>
          <w:sz w:val="20"/>
          <w:szCs w:val="20"/>
          <w:lang w:val="en-US"/>
        </w:rPr>
        <w:t>високог</w:t>
      </w:r>
      <w:proofErr w:type="spellEnd"/>
      <w:r w:rsidRPr="003102A2">
        <w:rPr>
          <w:sz w:val="20"/>
          <w:szCs w:val="20"/>
          <w:lang w:val="en-US"/>
        </w:rPr>
        <w:t xml:space="preserve"> </w:t>
      </w:r>
      <w:proofErr w:type="spellStart"/>
      <w:r w:rsidRPr="003102A2">
        <w:rPr>
          <w:sz w:val="20"/>
          <w:szCs w:val="20"/>
          <w:lang w:val="en-US"/>
        </w:rPr>
        <w:t>узгојног</w:t>
      </w:r>
      <w:proofErr w:type="spellEnd"/>
      <w:r w:rsidRPr="003102A2">
        <w:rPr>
          <w:sz w:val="20"/>
          <w:szCs w:val="20"/>
          <w:lang w:val="en-US"/>
        </w:rPr>
        <w:t xml:space="preserve"> </w:t>
      </w:r>
      <w:proofErr w:type="spellStart"/>
      <w:r w:rsidRPr="003102A2">
        <w:rPr>
          <w:sz w:val="20"/>
          <w:szCs w:val="20"/>
          <w:lang w:val="en-US"/>
        </w:rPr>
        <w:t>облика</w:t>
      </w:r>
      <w:proofErr w:type="spellEnd"/>
      <w:r w:rsidRPr="003102A2">
        <w:rPr>
          <w:sz w:val="20"/>
          <w:szCs w:val="20"/>
          <w:lang w:val="en-US"/>
        </w:rPr>
        <w:t xml:space="preserve"> (66,6%), </w:t>
      </w:r>
      <w:proofErr w:type="spell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изданачке</w:t>
      </w:r>
      <w:proofErr w:type="spellEnd"/>
      <w:r w:rsidRPr="003102A2">
        <w:rPr>
          <w:sz w:val="20"/>
          <w:szCs w:val="20"/>
          <w:lang w:val="en-US"/>
        </w:rPr>
        <w:t xml:space="preserve"> </w:t>
      </w:r>
      <w:proofErr w:type="spellStart"/>
      <w:r w:rsidRPr="003102A2">
        <w:rPr>
          <w:sz w:val="20"/>
          <w:szCs w:val="20"/>
          <w:lang w:val="en-US"/>
        </w:rPr>
        <w:t>шуме</w:t>
      </w:r>
      <w:proofErr w:type="spellEnd"/>
      <w:r w:rsidRPr="003102A2">
        <w:rPr>
          <w:sz w:val="20"/>
          <w:szCs w:val="20"/>
          <w:lang w:val="en-US"/>
        </w:rPr>
        <w:t xml:space="preserve"> (16,9%), </w:t>
      </w:r>
      <w:proofErr w:type="spellStart"/>
      <w:r w:rsidRPr="003102A2">
        <w:rPr>
          <w:sz w:val="20"/>
          <w:szCs w:val="20"/>
          <w:lang w:val="en-US"/>
        </w:rPr>
        <w:t>културе</w:t>
      </w:r>
      <w:proofErr w:type="spellEnd"/>
      <w:r w:rsidRPr="003102A2">
        <w:rPr>
          <w:sz w:val="20"/>
          <w:szCs w:val="20"/>
          <w:lang w:val="en-US"/>
        </w:rPr>
        <w:t xml:space="preserve"> и </w:t>
      </w:r>
      <w:proofErr w:type="spellStart"/>
      <w:r w:rsidRPr="003102A2">
        <w:rPr>
          <w:sz w:val="20"/>
          <w:szCs w:val="20"/>
          <w:lang w:val="en-US"/>
        </w:rPr>
        <w:t>вештачки</w:t>
      </w:r>
      <w:proofErr w:type="spellEnd"/>
      <w:r w:rsidRPr="003102A2">
        <w:rPr>
          <w:sz w:val="20"/>
          <w:szCs w:val="20"/>
          <w:lang w:val="en-US"/>
        </w:rPr>
        <w:t xml:space="preserve"> </w:t>
      </w:r>
      <w:proofErr w:type="spellStart"/>
      <w:r w:rsidRPr="003102A2">
        <w:rPr>
          <w:sz w:val="20"/>
          <w:szCs w:val="20"/>
          <w:lang w:val="en-US"/>
        </w:rPr>
        <w:t>подигнуте</w:t>
      </w:r>
      <w:proofErr w:type="spellEnd"/>
      <w:r w:rsidRPr="003102A2">
        <w:rPr>
          <w:sz w:val="20"/>
          <w:szCs w:val="20"/>
          <w:lang w:val="en-US"/>
        </w:rPr>
        <w:t xml:space="preserve"> </w:t>
      </w:r>
      <w:proofErr w:type="spellStart"/>
      <w:r w:rsidRPr="003102A2">
        <w:rPr>
          <w:sz w:val="20"/>
          <w:szCs w:val="20"/>
          <w:lang w:val="en-US"/>
        </w:rPr>
        <w:t>састојине</w:t>
      </w:r>
      <w:proofErr w:type="spellEnd"/>
      <w:r w:rsidRPr="003102A2">
        <w:rPr>
          <w:sz w:val="20"/>
          <w:szCs w:val="20"/>
          <w:lang w:val="en-US"/>
        </w:rPr>
        <w:t xml:space="preserve"> (14,5%), а </w:t>
      </w:r>
      <w:proofErr w:type="spellStart"/>
      <w:r w:rsidRPr="003102A2">
        <w:rPr>
          <w:sz w:val="20"/>
          <w:szCs w:val="20"/>
          <w:lang w:val="en-US"/>
        </w:rPr>
        <w:t>шикаре</w:t>
      </w:r>
      <w:proofErr w:type="spellEnd"/>
      <w:r w:rsidRPr="003102A2">
        <w:rPr>
          <w:sz w:val="20"/>
          <w:szCs w:val="20"/>
          <w:lang w:val="en-US"/>
        </w:rPr>
        <w:t xml:space="preserve"> и </w:t>
      </w:r>
      <w:proofErr w:type="spellStart"/>
      <w:r w:rsidRPr="003102A2">
        <w:rPr>
          <w:sz w:val="20"/>
          <w:szCs w:val="20"/>
          <w:lang w:val="en-US"/>
        </w:rPr>
        <w:t>шибљаци</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2,5%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шумом</w:t>
      </w:r>
      <w:proofErr w:type="spellEnd"/>
      <w:r w:rsidRPr="003102A2">
        <w:rPr>
          <w:sz w:val="20"/>
          <w:szCs w:val="20"/>
          <w:lang w:val="en-US"/>
        </w:rPr>
        <w:t xml:space="preserve"> </w:t>
      </w:r>
      <w:proofErr w:type="spellStart"/>
      <w:r w:rsidRPr="003102A2">
        <w:rPr>
          <w:sz w:val="20"/>
          <w:szCs w:val="20"/>
          <w:lang w:val="en-US"/>
        </w:rPr>
        <w:t>обрасле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Државним</w:t>
      </w:r>
      <w:proofErr w:type="spellEnd"/>
      <w:r w:rsidRPr="003102A2">
        <w:rPr>
          <w:sz w:val="20"/>
          <w:szCs w:val="20"/>
          <w:lang w:val="en-US"/>
        </w:rPr>
        <w:t xml:space="preserve"> </w:t>
      </w:r>
      <w:proofErr w:type="spellStart"/>
      <w:r w:rsidRPr="003102A2">
        <w:rPr>
          <w:sz w:val="20"/>
          <w:szCs w:val="20"/>
          <w:lang w:val="en-US"/>
        </w:rPr>
        <w:t>шумама</w:t>
      </w:r>
      <w:proofErr w:type="spellEnd"/>
      <w:r w:rsidRPr="003102A2">
        <w:rPr>
          <w:sz w:val="20"/>
          <w:szCs w:val="20"/>
          <w:lang w:val="en-US"/>
        </w:rPr>
        <w:t xml:space="preserve"> и </w:t>
      </w:r>
      <w:proofErr w:type="spellStart"/>
      <w:r w:rsidRPr="003102A2">
        <w:rPr>
          <w:sz w:val="20"/>
          <w:szCs w:val="20"/>
          <w:lang w:val="en-US"/>
        </w:rPr>
        <w:t>шумским</w:t>
      </w:r>
      <w:proofErr w:type="spellEnd"/>
      <w:r w:rsidRPr="003102A2">
        <w:rPr>
          <w:sz w:val="20"/>
          <w:szCs w:val="20"/>
          <w:lang w:val="en-US"/>
        </w:rPr>
        <w:t xml:space="preserve"> </w:t>
      </w:r>
      <w:proofErr w:type="spellStart"/>
      <w:r w:rsidRPr="003102A2">
        <w:rPr>
          <w:sz w:val="20"/>
          <w:szCs w:val="20"/>
          <w:lang w:val="en-US"/>
        </w:rPr>
        <w:t>земљиштем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(и </w:t>
      </w:r>
      <w:proofErr w:type="spellStart"/>
      <w:r w:rsidRPr="003102A2">
        <w:rPr>
          <w:sz w:val="20"/>
          <w:szCs w:val="20"/>
          <w:lang w:val="en-US"/>
        </w:rPr>
        <w:t>Парка</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газдује</w:t>
      </w:r>
      <w:proofErr w:type="spellEnd"/>
      <w:r w:rsidRPr="003102A2">
        <w:rPr>
          <w:sz w:val="20"/>
          <w:szCs w:val="20"/>
          <w:lang w:val="en-US"/>
        </w:rPr>
        <w:t xml:space="preserve"> </w:t>
      </w:r>
      <w:proofErr w:type="spellStart"/>
      <w:r w:rsidRPr="003102A2">
        <w:rPr>
          <w:sz w:val="20"/>
          <w:szCs w:val="20"/>
          <w:lang w:val="en-US"/>
        </w:rPr>
        <w:t>Јавно</w:t>
      </w:r>
      <w:proofErr w:type="spellEnd"/>
      <w:r w:rsidRPr="003102A2">
        <w:rPr>
          <w:sz w:val="20"/>
          <w:szCs w:val="20"/>
          <w:lang w:val="en-US"/>
        </w:rPr>
        <w:t xml:space="preserve"> </w:t>
      </w:r>
      <w:proofErr w:type="spellStart"/>
      <w:r w:rsidRPr="003102A2">
        <w:rPr>
          <w:sz w:val="20"/>
          <w:szCs w:val="20"/>
          <w:lang w:val="en-US"/>
        </w:rPr>
        <w:t>предузеће</w:t>
      </w:r>
      <w:proofErr w:type="spellEnd"/>
      <w:r w:rsidRPr="003102A2">
        <w:rPr>
          <w:sz w:val="20"/>
          <w:szCs w:val="20"/>
          <w:lang w:val="en-US"/>
        </w:rPr>
        <w:t xml:space="preserve"> "</w:t>
      </w:r>
      <w:proofErr w:type="spellStart"/>
      <w:r w:rsidRPr="003102A2">
        <w:rPr>
          <w:sz w:val="20"/>
          <w:szCs w:val="20"/>
          <w:lang w:val="en-US"/>
        </w:rPr>
        <w:t>Србијашуме</w:t>
      </w:r>
      <w:proofErr w:type="spellEnd"/>
      <w:r w:rsidRPr="003102A2">
        <w:rPr>
          <w:sz w:val="20"/>
          <w:szCs w:val="20"/>
          <w:lang w:val="en-US"/>
        </w:rPr>
        <w:t xml:space="preserve">".  </w:t>
      </w:r>
      <w:r w:rsidRPr="003102A2">
        <w:rPr>
          <w:color w:val="FFFFFF"/>
          <w:sz w:val="20"/>
          <w:szCs w:val="20"/>
          <w:lang w:val="en-US"/>
        </w:rPr>
        <w:t xml:space="preserve">    </w:t>
      </w:r>
    </w:p>
    <w:p w14:paraId="328E8312" w14:textId="77777777" w:rsidR="003102A2" w:rsidRPr="003102A2" w:rsidRDefault="003102A2" w:rsidP="003102A2">
      <w:pPr>
        <w:spacing w:after="200" w:line="276" w:lineRule="auto"/>
        <w:jc w:val="center"/>
        <w:rPr>
          <w:sz w:val="20"/>
          <w:szCs w:val="20"/>
          <w:lang w:val="en-US"/>
        </w:rPr>
      </w:pPr>
      <w:r w:rsidRPr="003102A2">
        <w:rPr>
          <w:color w:val="FFFFFF"/>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и </w:t>
      </w:r>
      <w:proofErr w:type="spellStart"/>
      <w:r w:rsidRPr="003102A2">
        <w:rPr>
          <w:sz w:val="20"/>
          <w:szCs w:val="20"/>
          <w:lang w:val="en-US"/>
        </w:rPr>
        <w:t>трендови</w:t>
      </w:r>
      <w:proofErr w:type="spellEnd"/>
      <w:r w:rsidRPr="003102A2">
        <w:rPr>
          <w:sz w:val="20"/>
          <w:szCs w:val="20"/>
          <w:lang w:val="en-US"/>
        </w:rPr>
        <w:t xml:space="preserve"> у </w:t>
      </w:r>
      <w:proofErr w:type="spellStart"/>
      <w:r w:rsidRPr="003102A2">
        <w:rPr>
          <w:sz w:val="20"/>
          <w:szCs w:val="20"/>
          <w:lang w:val="en-US"/>
        </w:rPr>
        <w:t>руралном</w:t>
      </w:r>
      <w:proofErr w:type="spellEnd"/>
      <w:r w:rsidRPr="003102A2">
        <w:rPr>
          <w:sz w:val="20"/>
          <w:szCs w:val="20"/>
          <w:lang w:val="en-US"/>
        </w:rPr>
        <w:t xml:space="preserve"> </w:t>
      </w:r>
      <w:proofErr w:type="spellStart"/>
      <w:r w:rsidRPr="003102A2">
        <w:rPr>
          <w:sz w:val="20"/>
          <w:szCs w:val="20"/>
          <w:lang w:val="en-US"/>
        </w:rPr>
        <w:t>подручју</w:t>
      </w:r>
      <w:proofErr w:type="spellEnd"/>
    </w:p>
    <w:p w14:paraId="204713B8" w14:textId="77777777" w:rsidR="003102A2" w:rsidRPr="003102A2" w:rsidRDefault="003102A2" w:rsidP="003102A2">
      <w:pPr>
        <w:spacing w:after="200" w:line="276" w:lineRule="auto"/>
        <w:jc w:val="both"/>
        <w:rPr>
          <w:b/>
          <w:bCs/>
          <w:sz w:val="20"/>
          <w:szCs w:val="20"/>
          <w:lang w:val="en-US"/>
        </w:rPr>
      </w:pPr>
      <w:r w:rsidRPr="003102A2">
        <w:rPr>
          <w:b/>
          <w:bCs/>
          <w:sz w:val="20"/>
          <w:szCs w:val="20"/>
          <w:lang w:val="en-US"/>
        </w:rPr>
        <w:tab/>
      </w:r>
      <w:proofErr w:type="spellStart"/>
      <w:r w:rsidRPr="003102A2">
        <w:rPr>
          <w:b/>
          <w:bCs/>
          <w:sz w:val="20"/>
          <w:szCs w:val="20"/>
          <w:lang w:val="en-US"/>
        </w:rPr>
        <w:t>Демографске</w:t>
      </w:r>
      <w:proofErr w:type="spellEnd"/>
      <w:r w:rsidRPr="003102A2">
        <w:rPr>
          <w:b/>
          <w:bCs/>
          <w:sz w:val="20"/>
          <w:szCs w:val="20"/>
          <w:lang w:val="en-US"/>
        </w:rPr>
        <w:t xml:space="preserve"> </w:t>
      </w:r>
      <w:proofErr w:type="spellStart"/>
      <w:r w:rsidRPr="003102A2">
        <w:rPr>
          <w:b/>
          <w:bCs/>
          <w:sz w:val="20"/>
          <w:szCs w:val="20"/>
          <w:lang w:val="en-US"/>
        </w:rPr>
        <w:t>карактеристике</w:t>
      </w:r>
      <w:proofErr w:type="spellEnd"/>
      <w:r w:rsidRPr="003102A2">
        <w:rPr>
          <w:b/>
          <w:bCs/>
          <w:sz w:val="20"/>
          <w:szCs w:val="20"/>
          <w:lang w:val="en-US"/>
        </w:rPr>
        <w:t xml:space="preserve"> и </w:t>
      </w:r>
      <w:proofErr w:type="spellStart"/>
      <w:r w:rsidRPr="003102A2">
        <w:rPr>
          <w:b/>
          <w:bCs/>
          <w:sz w:val="20"/>
          <w:szCs w:val="20"/>
          <w:lang w:val="en-US"/>
        </w:rPr>
        <w:t>трендови</w:t>
      </w:r>
      <w:proofErr w:type="spellEnd"/>
      <w:r w:rsidRPr="003102A2">
        <w:rPr>
          <w:b/>
          <w:bCs/>
          <w:sz w:val="20"/>
          <w:szCs w:val="20"/>
          <w:lang w:val="en-US"/>
        </w:rPr>
        <w:t>:</w:t>
      </w:r>
      <w:r w:rsidRPr="003102A2">
        <w:rPr>
          <w:b/>
          <w:bCs/>
          <w:sz w:val="20"/>
          <w:szCs w:val="20"/>
          <w:lang w:val="sr-Cyrl-RS"/>
        </w:rPr>
        <w:t xml:space="preserve"> </w:t>
      </w:r>
      <w:proofErr w:type="spellStart"/>
      <w:r w:rsidRPr="003102A2">
        <w:rPr>
          <w:sz w:val="20"/>
          <w:szCs w:val="20"/>
          <w:lang w:val="en-US"/>
        </w:rPr>
        <w:t>Становништво</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(31.963)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распоређено</w:t>
      </w:r>
      <w:proofErr w:type="spellEnd"/>
      <w:r w:rsidRPr="003102A2">
        <w:rPr>
          <w:sz w:val="20"/>
          <w:szCs w:val="20"/>
          <w:lang w:val="en-US"/>
        </w:rPr>
        <w:t xml:space="preserve"> у 49 </w:t>
      </w:r>
      <w:proofErr w:type="spellStart"/>
      <w:r w:rsidRPr="003102A2">
        <w:rPr>
          <w:sz w:val="20"/>
          <w:szCs w:val="20"/>
          <w:lang w:val="en-US"/>
        </w:rPr>
        <w:t>насељених</w:t>
      </w:r>
      <w:proofErr w:type="spellEnd"/>
      <w:r w:rsidRPr="003102A2">
        <w:rPr>
          <w:sz w:val="20"/>
          <w:szCs w:val="20"/>
          <w:lang w:val="en-US"/>
        </w:rPr>
        <w:t xml:space="preserve"> </w:t>
      </w:r>
      <w:proofErr w:type="spellStart"/>
      <w:r w:rsidRPr="003102A2">
        <w:rPr>
          <w:sz w:val="20"/>
          <w:szCs w:val="20"/>
          <w:lang w:val="en-US"/>
        </w:rPr>
        <w:t>места</w:t>
      </w:r>
      <w:proofErr w:type="spellEnd"/>
      <w:r w:rsidRPr="003102A2">
        <w:rPr>
          <w:sz w:val="20"/>
          <w:szCs w:val="20"/>
          <w:lang w:val="en-US"/>
        </w:rPr>
        <w:t xml:space="preserve">, 42 </w:t>
      </w:r>
      <w:proofErr w:type="spellStart"/>
      <w:r w:rsidRPr="003102A2">
        <w:rPr>
          <w:sz w:val="20"/>
          <w:szCs w:val="20"/>
          <w:lang w:val="en-US"/>
        </w:rPr>
        <w:t>катастарске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и 19 </w:t>
      </w:r>
      <w:proofErr w:type="spellStart"/>
      <w:r w:rsidRPr="003102A2">
        <w:rPr>
          <w:sz w:val="20"/>
          <w:szCs w:val="20"/>
          <w:lang w:val="en-US"/>
        </w:rPr>
        <w:t>месних</w:t>
      </w:r>
      <w:proofErr w:type="spellEnd"/>
      <w:r w:rsidRPr="003102A2">
        <w:rPr>
          <w:sz w:val="20"/>
          <w:szCs w:val="20"/>
          <w:lang w:val="en-US"/>
        </w:rPr>
        <w:t xml:space="preserve"> </w:t>
      </w:r>
      <w:proofErr w:type="spellStart"/>
      <w:r w:rsidRPr="003102A2">
        <w:rPr>
          <w:sz w:val="20"/>
          <w:szCs w:val="20"/>
          <w:lang w:val="en-US"/>
        </w:rPr>
        <w:t>заједница</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центри</w:t>
      </w:r>
      <w:proofErr w:type="spellEnd"/>
      <w:r w:rsidRPr="003102A2">
        <w:rPr>
          <w:sz w:val="20"/>
          <w:szCs w:val="20"/>
          <w:lang w:val="en-US"/>
        </w:rPr>
        <w:t xml:space="preserve"> </w:t>
      </w:r>
      <w:proofErr w:type="spellStart"/>
      <w:r w:rsidRPr="003102A2">
        <w:rPr>
          <w:sz w:val="20"/>
          <w:szCs w:val="20"/>
          <w:lang w:val="en-US"/>
        </w:rPr>
        <w:t>месних</w:t>
      </w:r>
      <w:proofErr w:type="spellEnd"/>
      <w:r w:rsidRPr="003102A2">
        <w:rPr>
          <w:sz w:val="20"/>
          <w:szCs w:val="20"/>
          <w:lang w:val="en-US"/>
        </w:rPr>
        <w:t xml:space="preserve"> </w:t>
      </w:r>
      <w:proofErr w:type="spellStart"/>
      <w:r w:rsidRPr="003102A2">
        <w:rPr>
          <w:sz w:val="20"/>
          <w:szCs w:val="20"/>
          <w:lang w:val="en-US"/>
        </w:rPr>
        <w:t>заједница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Буковица</w:t>
      </w:r>
      <w:proofErr w:type="spellEnd"/>
      <w:r w:rsidRPr="003102A2">
        <w:rPr>
          <w:sz w:val="20"/>
          <w:szCs w:val="20"/>
          <w:lang w:val="en-US"/>
        </w:rPr>
        <w:t xml:space="preserve">, </w:t>
      </w:r>
      <w:proofErr w:type="spellStart"/>
      <w:r w:rsidRPr="003102A2">
        <w:rPr>
          <w:sz w:val="20"/>
          <w:szCs w:val="20"/>
          <w:lang w:val="en-US"/>
        </w:rPr>
        <w:t>Прилике</w:t>
      </w:r>
      <w:proofErr w:type="spellEnd"/>
      <w:r w:rsidRPr="003102A2">
        <w:rPr>
          <w:sz w:val="20"/>
          <w:szCs w:val="20"/>
          <w:lang w:val="en-US"/>
        </w:rPr>
        <w:t xml:space="preserve">, </w:t>
      </w:r>
      <w:proofErr w:type="spellStart"/>
      <w:r w:rsidRPr="003102A2">
        <w:rPr>
          <w:sz w:val="20"/>
          <w:szCs w:val="20"/>
          <w:lang w:val="en-US"/>
        </w:rPr>
        <w:t>Лиса</w:t>
      </w:r>
      <w:proofErr w:type="spellEnd"/>
      <w:r w:rsidRPr="003102A2">
        <w:rPr>
          <w:sz w:val="20"/>
          <w:szCs w:val="20"/>
          <w:lang w:val="en-US"/>
        </w:rPr>
        <w:t xml:space="preserve">, </w:t>
      </w:r>
      <w:proofErr w:type="spellStart"/>
      <w:r w:rsidRPr="003102A2">
        <w:rPr>
          <w:sz w:val="20"/>
          <w:szCs w:val="20"/>
          <w:lang w:val="en-US"/>
        </w:rPr>
        <w:t>Луке</w:t>
      </w:r>
      <w:proofErr w:type="spellEnd"/>
      <w:r w:rsidRPr="003102A2">
        <w:rPr>
          <w:sz w:val="20"/>
          <w:szCs w:val="20"/>
          <w:lang w:val="en-US"/>
        </w:rPr>
        <w:t xml:space="preserve">, </w:t>
      </w:r>
      <w:proofErr w:type="spellStart"/>
      <w:r w:rsidRPr="003102A2">
        <w:rPr>
          <w:sz w:val="20"/>
          <w:szCs w:val="20"/>
          <w:lang w:val="en-US"/>
        </w:rPr>
        <w:t>Осоница</w:t>
      </w:r>
      <w:proofErr w:type="spellEnd"/>
      <w:r w:rsidRPr="003102A2">
        <w:rPr>
          <w:sz w:val="20"/>
          <w:szCs w:val="20"/>
          <w:lang w:val="en-US"/>
        </w:rPr>
        <w:t xml:space="preserve">, </w:t>
      </w:r>
      <w:proofErr w:type="spellStart"/>
      <w:r w:rsidRPr="003102A2">
        <w:rPr>
          <w:sz w:val="20"/>
          <w:szCs w:val="20"/>
          <w:lang w:val="en-US"/>
        </w:rPr>
        <w:t>Међуречје</w:t>
      </w:r>
      <w:proofErr w:type="spellEnd"/>
      <w:r w:rsidRPr="003102A2">
        <w:rPr>
          <w:sz w:val="20"/>
          <w:szCs w:val="20"/>
          <w:lang w:val="en-US"/>
        </w:rPr>
        <w:t xml:space="preserve">, </w:t>
      </w:r>
      <w:proofErr w:type="spellStart"/>
      <w:r w:rsidRPr="003102A2">
        <w:rPr>
          <w:sz w:val="20"/>
          <w:szCs w:val="20"/>
          <w:lang w:val="en-US"/>
        </w:rPr>
        <w:t>Девићи</w:t>
      </w:r>
      <w:proofErr w:type="spellEnd"/>
      <w:r w:rsidRPr="003102A2">
        <w:rPr>
          <w:sz w:val="20"/>
          <w:szCs w:val="20"/>
          <w:lang w:val="en-US"/>
        </w:rPr>
        <w:t xml:space="preserve">, </w:t>
      </w:r>
      <w:proofErr w:type="spellStart"/>
      <w:r w:rsidRPr="003102A2">
        <w:rPr>
          <w:sz w:val="20"/>
          <w:szCs w:val="20"/>
          <w:lang w:val="en-US"/>
        </w:rPr>
        <w:t>Остатија</w:t>
      </w:r>
      <w:proofErr w:type="spellEnd"/>
      <w:r w:rsidRPr="003102A2">
        <w:rPr>
          <w:sz w:val="20"/>
          <w:szCs w:val="20"/>
          <w:lang w:val="en-US"/>
        </w:rPr>
        <w:t xml:space="preserve">, </w:t>
      </w:r>
      <w:proofErr w:type="spellStart"/>
      <w:r w:rsidRPr="003102A2">
        <w:rPr>
          <w:sz w:val="20"/>
          <w:szCs w:val="20"/>
          <w:lang w:val="en-US"/>
        </w:rPr>
        <w:t>Придворица</w:t>
      </w:r>
      <w:proofErr w:type="spellEnd"/>
      <w:r w:rsidRPr="003102A2">
        <w:rPr>
          <w:sz w:val="20"/>
          <w:szCs w:val="20"/>
          <w:lang w:val="en-US"/>
        </w:rPr>
        <w:t xml:space="preserve">, </w:t>
      </w:r>
      <w:proofErr w:type="spellStart"/>
      <w:r w:rsidRPr="003102A2">
        <w:rPr>
          <w:sz w:val="20"/>
          <w:szCs w:val="20"/>
          <w:lang w:val="en-US"/>
        </w:rPr>
        <w:t>Средња</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w:t>
      </w:r>
      <w:proofErr w:type="spellStart"/>
      <w:r w:rsidRPr="003102A2">
        <w:rPr>
          <w:sz w:val="20"/>
          <w:szCs w:val="20"/>
          <w:lang w:val="en-US"/>
        </w:rPr>
        <w:t>Кушићи</w:t>
      </w:r>
      <w:proofErr w:type="spellEnd"/>
      <w:r w:rsidRPr="003102A2">
        <w:rPr>
          <w:sz w:val="20"/>
          <w:szCs w:val="20"/>
          <w:lang w:val="en-US"/>
        </w:rPr>
        <w:t xml:space="preserve">, </w:t>
      </w:r>
      <w:proofErr w:type="spellStart"/>
      <w:r w:rsidRPr="003102A2">
        <w:rPr>
          <w:sz w:val="20"/>
          <w:szCs w:val="20"/>
          <w:lang w:val="en-US"/>
        </w:rPr>
        <w:t>Брезова</w:t>
      </w:r>
      <w:proofErr w:type="spellEnd"/>
      <w:r w:rsidRPr="003102A2">
        <w:rPr>
          <w:sz w:val="20"/>
          <w:szCs w:val="20"/>
          <w:lang w:val="en-US"/>
        </w:rPr>
        <w:t xml:space="preserve">, </w:t>
      </w:r>
      <w:proofErr w:type="spellStart"/>
      <w:r w:rsidRPr="003102A2">
        <w:rPr>
          <w:sz w:val="20"/>
          <w:szCs w:val="20"/>
          <w:lang w:val="en-US"/>
        </w:rPr>
        <w:t>Ковиље</w:t>
      </w:r>
      <w:proofErr w:type="spellEnd"/>
      <w:r w:rsidRPr="003102A2">
        <w:rPr>
          <w:sz w:val="20"/>
          <w:szCs w:val="20"/>
          <w:lang w:val="en-US"/>
        </w:rPr>
        <w:t xml:space="preserve">, </w:t>
      </w:r>
      <w:proofErr w:type="spellStart"/>
      <w:r w:rsidRPr="003102A2">
        <w:rPr>
          <w:sz w:val="20"/>
          <w:szCs w:val="20"/>
          <w:lang w:val="en-US"/>
        </w:rPr>
        <w:t>Братљево</w:t>
      </w:r>
      <w:proofErr w:type="spellEnd"/>
      <w:r w:rsidRPr="003102A2">
        <w:rPr>
          <w:sz w:val="20"/>
          <w:szCs w:val="20"/>
          <w:lang w:val="en-US"/>
        </w:rPr>
        <w:t xml:space="preserve">, </w:t>
      </w:r>
      <w:proofErr w:type="spellStart"/>
      <w:r w:rsidRPr="003102A2">
        <w:rPr>
          <w:sz w:val="20"/>
          <w:szCs w:val="20"/>
          <w:lang w:val="en-US"/>
        </w:rPr>
        <w:t>Мочиоци</w:t>
      </w:r>
      <w:proofErr w:type="spellEnd"/>
      <w:r w:rsidRPr="003102A2">
        <w:rPr>
          <w:sz w:val="20"/>
          <w:szCs w:val="20"/>
          <w:lang w:val="en-US"/>
        </w:rPr>
        <w:t xml:space="preserve">, </w:t>
      </w:r>
      <w:proofErr w:type="spellStart"/>
      <w:r w:rsidRPr="003102A2">
        <w:rPr>
          <w:sz w:val="20"/>
          <w:szCs w:val="20"/>
          <w:lang w:val="en-US"/>
        </w:rPr>
        <w:t>Опаљеник</w:t>
      </w:r>
      <w:proofErr w:type="spellEnd"/>
      <w:r w:rsidRPr="003102A2">
        <w:rPr>
          <w:sz w:val="20"/>
          <w:szCs w:val="20"/>
          <w:lang w:val="en-US"/>
        </w:rPr>
        <w:t xml:space="preserve"> и </w:t>
      </w:r>
      <w:proofErr w:type="spellStart"/>
      <w:r w:rsidRPr="003102A2">
        <w:rPr>
          <w:sz w:val="20"/>
          <w:szCs w:val="20"/>
          <w:lang w:val="en-US"/>
        </w:rPr>
        <w:t>Ерчеге</w:t>
      </w:r>
      <w:proofErr w:type="spellEnd"/>
      <w:r w:rsidRPr="003102A2">
        <w:rPr>
          <w:sz w:val="20"/>
          <w:szCs w:val="20"/>
          <w:lang w:val="en-US"/>
        </w:rPr>
        <w:t xml:space="preserve">.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величина</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површини</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22,2 км2,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просечно</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650 </w:t>
      </w:r>
      <w:proofErr w:type="spellStart"/>
      <w:r w:rsidRPr="003102A2">
        <w:rPr>
          <w:sz w:val="20"/>
          <w:szCs w:val="20"/>
          <w:lang w:val="en-US"/>
        </w:rPr>
        <w:t>становника</w:t>
      </w:r>
      <w:proofErr w:type="spellEnd"/>
      <w:r w:rsidRPr="003102A2">
        <w:rPr>
          <w:sz w:val="20"/>
          <w:szCs w:val="20"/>
          <w:lang w:val="en-US"/>
        </w:rPr>
        <w:t xml:space="preserve">. У </w:t>
      </w:r>
      <w:proofErr w:type="spellStart"/>
      <w:r w:rsidRPr="003102A2">
        <w:rPr>
          <w:sz w:val="20"/>
          <w:szCs w:val="20"/>
          <w:lang w:val="en-US"/>
        </w:rPr>
        <w:t>градском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живи</w:t>
      </w:r>
      <w:proofErr w:type="spellEnd"/>
      <w:r w:rsidRPr="003102A2">
        <w:rPr>
          <w:sz w:val="20"/>
          <w:szCs w:val="20"/>
          <w:lang w:val="en-US"/>
        </w:rPr>
        <w:t xml:space="preserve"> 44,40%, а 20,5%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насељено</w:t>
      </w:r>
      <w:proofErr w:type="spellEnd"/>
      <w:r w:rsidRPr="003102A2">
        <w:rPr>
          <w:sz w:val="20"/>
          <w:szCs w:val="20"/>
          <w:lang w:val="en-US"/>
        </w:rPr>
        <w:t xml:space="preserve"> у </w:t>
      </w:r>
      <w:proofErr w:type="spellStart"/>
      <w:r w:rsidRPr="003102A2">
        <w:rPr>
          <w:sz w:val="20"/>
          <w:szCs w:val="20"/>
          <w:lang w:val="en-US"/>
        </w:rPr>
        <w:t>приградским</w:t>
      </w:r>
      <w:proofErr w:type="spellEnd"/>
      <w:r w:rsidRPr="003102A2">
        <w:rPr>
          <w:sz w:val="20"/>
          <w:szCs w:val="20"/>
          <w:lang w:val="en-US"/>
        </w:rPr>
        <w:t xml:space="preserve"> </w:t>
      </w:r>
      <w:proofErr w:type="spellStart"/>
      <w:r w:rsidRPr="003102A2">
        <w:rPr>
          <w:sz w:val="20"/>
          <w:szCs w:val="20"/>
          <w:lang w:val="en-US"/>
        </w:rPr>
        <w:t>насељима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центра</w:t>
      </w:r>
      <w:proofErr w:type="spellEnd"/>
      <w:r w:rsidRPr="003102A2">
        <w:rPr>
          <w:sz w:val="20"/>
          <w:szCs w:val="20"/>
          <w:lang w:val="en-US"/>
        </w:rPr>
        <w:t xml:space="preserve"> </w:t>
      </w:r>
      <w:proofErr w:type="spellStart"/>
      <w:r w:rsidRPr="003102A2">
        <w:rPr>
          <w:sz w:val="20"/>
          <w:szCs w:val="20"/>
          <w:lang w:val="en-US"/>
        </w:rPr>
        <w:t>удаљена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10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док</w:t>
      </w:r>
      <w:proofErr w:type="spellEnd"/>
      <w:r w:rsidRPr="003102A2">
        <w:rPr>
          <w:sz w:val="20"/>
          <w:szCs w:val="20"/>
          <w:lang w:val="en-US"/>
        </w:rPr>
        <w:t xml:space="preserve"> 24,87% </w:t>
      </w:r>
      <w:proofErr w:type="spellStart"/>
      <w:r w:rsidRPr="003102A2">
        <w:rPr>
          <w:sz w:val="20"/>
          <w:szCs w:val="20"/>
          <w:lang w:val="en-US"/>
        </w:rPr>
        <w:t>грађана</w:t>
      </w:r>
      <w:proofErr w:type="spellEnd"/>
      <w:r w:rsidRPr="003102A2">
        <w:rPr>
          <w:sz w:val="20"/>
          <w:szCs w:val="20"/>
          <w:lang w:val="en-US"/>
        </w:rPr>
        <w:t xml:space="preserve">, </w:t>
      </w:r>
      <w:proofErr w:type="spellStart"/>
      <w:r w:rsidRPr="003102A2">
        <w:rPr>
          <w:sz w:val="20"/>
          <w:szCs w:val="20"/>
          <w:lang w:val="en-US"/>
        </w:rPr>
        <w:t>грађана</w:t>
      </w:r>
      <w:proofErr w:type="spellEnd"/>
      <w:r w:rsidRPr="003102A2">
        <w:rPr>
          <w:sz w:val="20"/>
          <w:szCs w:val="20"/>
          <w:lang w:val="en-US"/>
        </w:rPr>
        <w:t xml:space="preserve"> </w:t>
      </w:r>
      <w:proofErr w:type="spellStart"/>
      <w:r w:rsidRPr="003102A2">
        <w:rPr>
          <w:sz w:val="20"/>
          <w:szCs w:val="20"/>
          <w:lang w:val="en-US"/>
        </w:rPr>
        <w:t>живи</w:t>
      </w:r>
      <w:proofErr w:type="spellEnd"/>
      <w:r w:rsidRPr="003102A2">
        <w:rPr>
          <w:sz w:val="20"/>
          <w:szCs w:val="20"/>
          <w:lang w:val="en-US"/>
        </w:rPr>
        <w:t xml:space="preserve"> у </w:t>
      </w:r>
      <w:proofErr w:type="spellStart"/>
      <w:r w:rsidRPr="003102A2">
        <w:rPr>
          <w:sz w:val="20"/>
          <w:szCs w:val="20"/>
          <w:lang w:val="en-US"/>
        </w:rPr>
        <w:t>насељима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центра</w:t>
      </w:r>
      <w:proofErr w:type="spellEnd"/>
      <w:r w:rsidRPr="003102A2">
        <w:rPr>
          <w:sz w:val="20"/>
          <w:szCs w:val="20"/>
          <w:lang w:val="en-US"/>
        </w:rPr>
        <w:t xml:space="preserve"> </w:t>
      </w:r>
      <w:proofErr w:type="spellStart"/>
      <w:r w:rsidRPr="003102A2">
        <w:rPr>
          <w:sz w:val="20"/>
          <w:szCs w:val="20"/>
          <w:lang w:val="en-US"/>
        </w:rPr>
        <w:t>удаљена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10 </w:t>
      </w:r>
      <w:proofErr w:type="spellStart"/>
      <w:r w:rsidRPr="003102A2">
        <w:rPr>
          <w:sz w:val="20"/>
          <w:szCs w:val="20"/>
          <w:lang w:val="en-US"/>
        </w:rPr>
        <w:t>до</w:t>
      </w:r>
      <w:proofErr w:type="spellEnd"/>
      <w:r w:rsidRPr="003102A2">
        <w:rPr>
          <w:sz w:val="20"/>
          <w:szCs w:val="20"/>
          <w:lang w:val="en-US"/>
        </w:rPr>
        <w:t xml:space="preserve"> 30 </w:t>
      </w:r>
      <w:proofErr w:type="spellStart"/>
      <w:r w:rsidRPr="003102A2">
        <w:rPr>
          <w:sz w:val="20"/>
          <w:szCs w:val="20"/>
          <w:lang w:val="en-US"/>
        </w:rPr>
        <w:t>километара</w:t>
      </w:r>
      <w:proofErr w:type="spellEnd"/>
      <w:r w:rsidRPr="003102A2">
        <w:rPr>
          <w:sz w:val="20"/>
          <w:szCs w:val="20"/>
          <w:lang w:val="en-US"/>
        </w:rPr>
        <w:t xml:space="preserve">. </w:t>
      </w:r>
      <w:proofErr w:type="spellStart"/>
      <w:r w:rsidRPr="003102A2">
        <w:rPr>
          <w:sz w:val="20"/>
          <w:szCs w:val="20"/>
          <w:lang w:val="en-US"/>
        </w:rPr>
        <w:t>Скоро</w:t>
      </w:r>
      <w:proofErr w:type="spellEnd"/>
      <w:r w:rsidRPr="003102A2">
        <w:rPr>
          <w:sz w:val="20"/>
          <w:szCs w:val="20"/>
          <w:lang w:val="en-US"/>
        </w:rPr>
        <w:t xml:space="preserve"> 8%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живи</w:t>
      </w:r>
      <w:proofErr w:type="spellEnd"/>
      <w:r w:rsidRPr="003102A2">
        <w:rPr>
          <w:sz w:val="20"/>
          <w:szCs w:val="20"/>
          <w:lang w:val="en-US"/>
        </w:rPr>
        <w:t xml:space="preserve"> у </w:t>
      </w:r>
      <w:proofErr w:type="spellStart"/>
      <w:r w:rsidRPr="003102A2">
        <w:rPr>
          <w:sz w:val="20"/>
          <w:szCs w:val="20"/>
          <w:lang w:val="en-US"/>
        </w:rPr>
        <w:t>селима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градског</w:t>
      </w:r>
      <w:proofErr w:type="spellEnd"/>
      <w:r w:rsidRPr="003102A2">
        <w:rPr>
          <w:sz w:val="20"/>
          <w:szCs w:val="20"/>
          <w:lang w:val="en-US"/>
        </w:rPr>
        <w:t xml:space="preserve"> </w:t>
      </w:r>
      <w:proofErr w:type="spellStart"/>
      <w:r w:rsidRPr="003102A2">
        <w:rPr>
          <w:sz w:val="20"/>
          <w:szCs w:val="20"/>
          <w:lang w:val="en-US"/>
        </w:rPr>
        <w:t>подруцја</w:t>
      </w:r>
      <w:proofErr w:type="spellEnd"/>
      <w:r w:rsidRPr="003102A2">
        <w:rPr>
          <w:sz w:val="20"/>
          <w:szCs w:val="20"/>
          <w:lang w:val="en-US"/>
        </w:rPr>
        <w:t xml:space="preserve"> </w:t>
      </w:r>
      <w:proofErr w:type="spellStart"/>
      <w:r w:rsidRPr="003102A2">
        <w:rPr>
          <w:sz w:val="20"/>
          <w:szCs w:val="20"/>
          <w:lang w:val="en-US"/>
        </w:rPr>
        <w:t>удаљена</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40 </w:t>
      </w:r>
      <w:proofErr w:type="spellStart"/>
      <w:r w:rsidRPr="003102A2">
        <w:rPr>
          <w:sz w:val="20"/>
          <w:szCs w:val="20"/>
          <w:lang w:val="en-US"/>
        </w:rPr>
        <w:t>километара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подацима</w:t>
      </w:r>
      <w:proofErr w:type="spellEnd"/>
      <w:r w:rsidRPr="003102A2">
        <w:rPr>
          <w:sz w:val="20"/>
          <w:szCs w:val="20"/>
          <w:lang w:val="en-US"/>
        </w:rPr>
        <w:t xml:space="preserve"> </w:t>
      </w:r>
      <w:proofErr w:type="spellStart"/>
      <w:r w:rsidRPr="003102A2">
        <w:rPr>
          <w:sz w:val="20"/>
          <w:szCs w:val="20"/>
          <w:lang w:val="en-US"/>
        </w:rPr>
        <w:t>Републичког</w:t>
      </w:r>
      <w:proofErr w:type="spellEnd"/>
      <w:r w:rsidRPr="003102A2">
        <w:rPr>
          <w:sz w:val="20"/>
          <w:szCs w:val="20"/>
          <w:lang w:val="en-US"/>
        </w:rPr>
        <w:t xml:space="preserve"> </w:t>
      </w:r>
      <w:proofErr w:type="spellStart"/>
      <w:r w:rsidRPr="003102A2">
        <w:rPr>
          <w:sz w:val="20"/>
          <w:szCs w:val="20"/>
          <w:lang w:val="en-US"/>
        </w:rPr>
        <w:t>завода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статистику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вршених</w:t>
      </w:r>
      <w:proofErr w:type="spellEnd"/>
      <w:r w:rsidRPr="003102A2">
        <w:rPr>
          <w:sz w:val="20"/>
          <w:szCs w:val="20"/>
          <w:lang w:val="en-US"/>
        </w:rPr>
        <w:t xml:space="preserve"> </w:t>
      </w:r>
      <w:proofErr w:type="spellStart"/>
      <w:r w:rsidRPr="003102A2">
        <w:rPr>
          <w:sz w:val="20"/>
          <w:szCs w:val="20"/>
          <w:lang w:val="en-US"/>
        </w:rPr>
        <w:t>редовних</w:t>
      </w:r>
      <w:proofErr w:type="spellEnd"/>
      <w:r w:rsidRPr="003102A2">
        <w:rPr>
          <w:sz w:val="20"/>
          <w:szCs w:val="20"/>
          <w:lang w:val="en-US"/>
        </w:rPr>
        <w:t xml:space="preserve"> </w:t>
      </w:r>
      <w:proofErr w:type="spellStart"/>
      <w:r w:rsidRPr="003102A2">
        <w:rPr>
          <w:sz w:val="20"/>
          <w:szCs w:val="20"/>
          <w:lang w:val="en-US"/>
        </w:rPr>
        <w:t>пописа</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у 2011.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мањи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7186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попис</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1971.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Активно</w:t>
      </w:r>
      <w:proofErr w:type="spellEnd"/>
      <w:r w:rsidRPr="003102A2">
        <w:rPr>
          <w:sz w:val="20"/>
          <w:szCs w:val="20"/>
          <w:lang w:val="en-US"/>
        </w:rPr>
        <w:t xml:space="preserve"> </w:t>
      </w:r>
      <w:proofErr w:type="spellStart"/>
      <w:r w:rsidRPr="003102A2">
        <w:rPr>
          <w:sz w:val="20"/>
          <w:szCs w:val="20"/>
          <w:lang w:val="en-US"/>
        </w:rPr>
        <w:t>становништво</w:t>
      </w:r>
      <w:proofErr w:type="spellEnd"/>
      <w:r w:rsidRPr="003102A2">
        <w:rPr>
          <w:sz w:val="20"/>
          <w:szCs w:val="20"/>
          <w:lang w:val="en-US"/>
        </w:rPr>
        <w:t xml:space="preserve"> </w:t>
      </w:r>
      <w:proofErr w:type="spellStart"/>
      <w:r w:rsidRPr="003102A2">
        <w:rPr>
          <w:sz w:val="20"/>
          <w:szCs w:val="20"/>
          <w:lang w:val="en-US"/>
        </w:rPr>
        <w:t>чини</w:t>
      </w:r>
      <w:proofErr w:type="spellEnd"/>
      <w:r w:rsidRPr="003102A2">
        <w:rPr>
          <w:sz w:val="20"/>
          <w:szCs w:val="20"/>
          <w:lang w:val="en-US"/>
        </w:rPr>
        <w:t xml:space="preserve"> 53,8% </w:t>
      </w:r>
      <w:proofErr w:type="spellStart"/>
      <w:r w:rsidRPr="003102A2">
        <w:rPr>
          <w:sz w:val="20"/>
          <w:szCs w:val="20"/>
          <w:lang w:val="en-US"/>
        </w:rPr>
        <w:t>целокупне</w:t>
      </w:r>
      <w:proofErr w:type="spellEnd"/>
      <w:r w:rsidRPr="003102A2">
        <w:rPr>
          <w:sz w:val="20"/>
          <w:szCs w:val="20"/>
          <w:lang w:val="en-US"/>
        </w:rPr>
        <w:t xml:space="preserve"> </w:t>
      </w:r>
      <w:proofErr w:type="spellStart"/>
      <w:r w:rsidRPr="003102A2">
        <w:rPr>
          <w:sz w:val="20"/>
          <w:szCs w:val="20"/>
          <w:lang w:val="en-US"/>
        </w:rPr>
        <w:t>популације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63,9%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старијег</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15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активног</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87,7% </w:t>
      </w:r>
      <w:proofErr w:type="spellStart"/>
      <w:r w:rsidRPr="003102A2">
        <w:rPr>
          <w:sz w:val="20"/>
          <w:szCs w:val="20"/>
          <w:lang w:val="en-US"/>
        </w:rPr>
        <w:t>јесте</w:t>
      </w:r>
      <w:proofErr w:type="spellEnd"/>
      <w:r w:rsidRPr="003102A2">
        <w:rPr>
          <w:sz w:val="20"/>
          <w:szCs w:val="20"/>
          <w:lang w:val="en-US"/>
        </w:rPr>
        <w:t xml:space="preserve"> </w:t>
      </w:r>
      <w:proofErr w:type="spellStart"/>
      <w:r w:rsidRPr="003102A2">
        <w:rPr>
          <w:sz w:val="20"/>
          <w:szCs w:val="20"/>
          <w:lang w:val="en-US"/>
        </w:rPr>
        <w:t>становништво</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обавља</w:t>
      </w:r>
      <w:proofErr w:type="spellEnd"/>
      <w:r w:rsidRPr="003102A2">
        <w:rPr>
          <w:sz w:val="20"/>
          <w:szCs w:val="20"/>
          <w:lang w:val="en-US"/>
        </w:rPr>
        <w:t xml:space="preserve"> </w:t>
      </w:r>
      <w:proofErr w:type="spellStart"/>
      <w:r w:rsidRPr="003102A2">
        <w:rPr>
          <w:sz w:val="20"/>
          <w:szCs w:val="20"/>
          <w:lang w:val="en-US"/>
        </w:rPr>
        <w:t>неко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занимања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друге</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издржавано</w:t>
      </w:r>
      <w:proofErr w:type="spellEnd"/>
      <w:r w:rsidRPr="003102A2">
        <w:rPr>
          <w:sz w:val="20"/>
          <w:szCs w:val="20"/>
          <w:lang w:val="en-US"/>
        </w:rPr>
        <w:t xml:space="preserve"> </w:t>
      </w:r>
      <w:proofErr w:type="spellStart"/>
      <w:r w:rsidRPr="003102A2">
        <w:rPr>
          <w:sz w:val="20"/>
          <w:szCs w:val="20"/>
          <w:lang w:val="en-US"/>
        </w:rPr>
        <w:t>становништво</w:t>
      </w:r>
      <w:proofErr w:type="spellEnd"/>
      <w:r w:rsidRPr="003102A2">
        <w:rPr>
          <w:sz w:val="20"/>
          <w:szCs w:val="20"/>
          <w:lang w:val="en-US"/>
        </w:rPr>
        <w:t xml:space="preserve"> </w:t>
      </w:r>
      <w:proofErr w:type="spellStart"/>
      <w:r w:rsidRPr="003102A2">
        <w:rPr>
          <w:sz w:val="20"/>
          <w:szCs w:val="20"/>
          <w:lang w:val="en-US"/>
        </w:rPr>
        <w:t>чини</w:t>
      </w:r>
      <w:proofErr w:type="spellEnd"/>
      <w:r w:rsidRPr="003102A2">
        <w:rPr>
          <w:sz w:val="20"/>
          <w:szCs w:val="20"/>
          <w:lang w:val="en-US"/>
        </w:rPr>
        <w:t xml:space="preserve"> 30,7%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посматра</w:t>
      </w:r>
      <w:proofErr w:type="spellEnd"/>
      <w:r w:rsidRPr="003102A2">
        <w:rPr>
          <w:sz w:val="20"/>
          <w:szCs w:val="20"/>
          <w:lang w:val="en-US"/>
        </w:rPr>
        <w:t xml:space="preserve"> </w:t>
      </w:r>
      <w:proofErr w:type="spellStart"/>
      <w:r w:rsidRPr="003102A2">
        <w:rPr>
          <w:sz w:val="20"/>
          <w:szCs w:val="20"/>
          <w:lang w:val="en-US"/>
        </w:rPr>
        <w:t>образовна</w:t>
      </w:r>
      <w:proofErr w:type="spellEnd"/>
      <w:r w:rsidRPr="003102A2">
        <w:rPr>
          <w:sz w:val="20"/>
          <w:szCs w:val="20"/>
          <w:lang w:val="en-US"/>
        </w:rPr>
        <w:t xml:space="preserve"> </w:t>
      </w:r>
      <w:proofErr w:type="spellStart"/>
      <w:r w:rsidRPr="003102A2">
        <w:rPr>
          <w:sz w:val="20"/>
          <w:szCs w:val="20"/>
          <w:lang w:val="en-US"/>
        </w:rPr>
        <w:t>структура</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старијег</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15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рећи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средњим</w:t>
      </w:r>
      <w:proofErr w:type="spellEnd"/>
      <w:r w:rsidRPr="003102A2">
        <w:rPr>
          <w:sz w:val="20"/>
          <w:szCs w:val="20"/>
          <w:lang w:val="en-US"/>
        </w:rPr>
        <w:t xml:space="preserve"> </w:t>
      </w:r>
      <w:proofErr w:type="spellStart"/>
      <w:r w:rsidRPr="003102A2">
        <w:rPr>
          <w:sz w:val="20"/>
          <w:szCs w:val="20"/>
          <w:lang w:val="en-US"/>
        </w:rPr>
        <w:t>образовањем</w:t>
      </w:r>
      <w:proofErr w:type="spellEnd"/>
      <w:r w:rsidRPr="003102A2">
        <w:rPr>
          <w:sz w:val="20"/>
          <w:szCs w:val="20"/>
          <w:lang w:val="en-US"/>
        </w:rPr>
        <w:t xml:space="preserve"> – 32,8%, </w:t>
      </w:r>
      <w:proofErr w:type="spellStart"/>
      <w:r w:rsidRPr="003102A2">
        <w:rPr>
          <w:sz w:val="20"/>
          <w:szCs w:val="20"/>
          <w:lang w:val="en-US"/>
        </w:rPr>
        <w:t>док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основним</w:t>
      </w:r>
      <w:proofErr w:type="spellEnd"/>
      <w:r w:rsidRPr="003102A2">
        <w:rPr>
          <w:sz w:val="20"/>
          <w:szCs w:val="20"/>
          <w:lang w:val="en-US"/>
        </w:rPr>
        <w:t xml:space="preserve"> </w:t>
      </w:r>
      <w:proofErr w:type="spellStart"/>
      <w:r w:rsidRPr="003102A2">
        <w:rPr>
          <w:sz w:val="20"/>
          <w:szCs w:val="20"/>
          <w:lang w:val="en-US"/>
        </w:rPr>
        <w:t>образовањем</w:t>
      </w:r>
      <w:proofErr w:type="spellEnd"/>
      <w:r w:rsidRPr="003102A2">
        <w:rPr>
          <w:sz w:val="20"/>
          <w:szCs w:val="20"/>
          <w:lang w:val="en-US"/>
        </w:rPr>
        <w:t xml:space="preserve"> 30,6% </w:t>
      </w:r>
      <w:proofErr w:type="spellStart"/>
      <w:r w:rsidRPr="003102A2">
        <w:rPr>
          <w:sz w:val="20"/>
          <w:szCs w:val="20"/>
          <w:lang w:val="en-US"/>
        </w:rPr>
        <w:t>посма-тране</w:t>
      </w:r>
      <w:proofErr w:type="spellEnd"/>
      <w:r w:rsidRPr="003102A2">
        <w:rPr>
          <w:sz w:val="20"/>
          <w:szCs w:val="20"/>
          <w:lang w:val="en-US"/>
        </w:rPr>
        <w:t xml:space="preserve"> </w:t>
      </w:r>
      <w:proofErr w:type="spellStart"/>
      <w:r w:rsidRPr="003102A2">
        <w:rPr>
          <w:sz w:val="20"/>
          <w:szCs w:val="20"/>
          <w:lang w:val="en-US"/>
        </w:rPr>
        <w:t>популације</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виталне</w:t>
      </w:r>
      <w:proofErr w:type="spellEnd"/>
      <w:r w:rsidRPr="003102A2">
        <w:rPr>
          <w:sz w:val="20"/>
          <w:szCs w:val="20"/>
          <w:lang w:val="en-US"/>
        </w:rPr>
        <w:t xml:space="preserve"> </w:t>
      </w:r>
      <w:proofErr w:type="spellStart"/>
      <w:r w:rsidRPr="003102A2">
        <w:rPr>
          <w:sz w:val="20"/>
          <w:szCs w:val="20"/>
          <w:lang w:val="en-US"/>
        </w:rPr>
        <w:t>догађаје</w:t>
      </w:r>
      <w:proofErr w:type="spellEnd"/>
      <w:r w:rsidRPr="003102A2">
        <w:rPr>
          <w:sz w:val="20"/>
          <w:szCs w:val="20"/>
          <w:lang w:val="en-US"/>
        </w:rPr>
        <w:t xml:space="preserve">, </w:t>
      </w:r>
      <w:proofErr w:type="spellStart"/>
      <w:r w:rsidRPr="003102A2">
        <w:rPr>
          <w:sz w:val="20"/>
          <w:szCs w:val="20"/>
          <w:lang w:val="en-US"/>
        </w:rPr>
        <w:t>општину</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већину</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у </w:t>
      </w:r>
      <w:proofErr w:type="spellStart"/>
      <w:r w:rsidRPr="003102A2">
        <w:rPr>
          <w:sz w:val="20"/>
          <w:szCs w:val="20"/>
          <w:lang w:val="en-US"/>
        </w:rPr>
        <w:t>Републици</w:t>
      </w:r>
      <w:proofErr w:type="spellEnd"/>
      <w:r w:rsidRPr="003102A2">
        <w:rPr>
          <w:sz w:val="20"/>
          <w:szCs w:val="20"/>
          <w:lang w:val="en-US"/>
        </w:rPr>
        <w:t xml:space="preserve">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карактерише</w:t>
      </w:r>
      <w:proofErr w:type="spellEnd"/>
      <w:r w:rsidRPr="003102A2">
        <w:rPr>
          <w:sz w:val="20"/>
          <w:szCs w:val="20"/>
          <w:lang w:val="en-US"/>
        </w:rPr>
        <w:t xml:space="preserve"> </w:t>
      </w:r>
      <w:proofErr w:type="spellStart"/>
      <w:r w:rsidRPr="003102A2">
        <w:rPr>
          <w:sz w:val="20"/>
          <w:szCs w:val="20"/>
          <w:lang w:val="en-US"/>
        </w:rPr>
        <w:t>негативан</w:t>
      </w:r>
      <w:proofErr w:type="spellEnd"/>
      <w:r w:rsidRPr="003102A2">
        <w:rPr>
          <w:sz w:val="20"/>
          <w:szCs w:val="20"/>
          <w:lang w:val="en-US"/>
        </w:rPr>
        <w:t xml:space="preserve"> </w:t>
      </w:r>
      <w:proofErr w:type="spellStart"/>
      <w:r w:rsidRPr="003102A2">
        <w:rPr>
          <w:sz w:val="20"/>
          <w:szCs w:val="20"/>
          <w:lang w:val="en-US"/>
        </w:rPr>
        <w:t>природни</w:t>
      </w:r>
      <w:proofErr w:type="spellEnd"/>
      <w:r w:rsidRPr="003102A2">
        <w:rPr>
          <w:sz w:val="20"/>
          <w:szCs w:val="20"/>
          <w:lang w:val="en-US"/>
        </w:rPr>
        <w:t xml:space="preserve"> </w:t>
      </w:r>
      <w:proofErr w:type="spellStart"/>
      <w:r w:rsidRPr="003102A2">
        <w:rPr>
          <w:sz w:val="20"/>
          <w:szCs w:val="20"/>
          <w:lang w:val="en-US"/>
        </w:rPr>
        <w:t>прираштај</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посматраном</w:t>
      </w:r>
      <w:proofErr w:type="spellEnd"/>
      <w:r w:rsidRPr="003102A2">
        <w:rPr>
          <w:sz w:val="20"/>
          <w:szCs w:val="20"/>
          <w:lang w:val="en-US"/>
        </w:rPr>
        <w:t xml:space="preserve">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варирао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-0,3‰, </w:t>
      </w:r>
      <w:proofErr w:type="spellStart"/>
      <w:r w:rsidRPr="003102A2">
        <w:rPr>
          <w:sz w:val="20"/>
          <w:szCs w:val="20"/>
          <w:lang w:val="en-US"/>
        </w:rPr>
        <w:t>колико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износио</w:t>
      </w:r>
      <w:proofErr w:type="spellEnd"/>
      <w:r w:rsidRPr="003102A2">
        <w:rPr>
          <w:sz w:val="20"/>
          <w:szCs w:val="20"/>
          <w:lang w:val="en-US"/>
        </w:rPr>
        <w:t xml:space="preserve"> 2001.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-3,2‰ 2004.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Јасно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овакве</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природног</w:t>
      </w:r>
      <w:proofErr w:type="spellEnd"/>
      <w:r w:rsidRPr="003102A2">
        <w:rPr>
          <w:sz w:val="20"/>
          <w:szCs w:val="20"/>
          <w:lang w:val="en-US"/>
        </w:rPr>
        <w:t xml:space="preserve"> </w:t>
      </w:r>
      <w:proofErr w:type="spellStart"/>
      <w:r w:rsidRPr="003102A2">
        <w:rPr>
          <w:sz w:val="20"/>
          <w:szCs w:val="20"/>
          <w:lang w:val="en-US"/>
        </w:rPr>
        <w:t>прираштаја</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главних</w:t>
      </w:r>
      <w:proofErr w:type="spellEnd"/>
      <w:r w:rsidRPr="003102A2">
        <w:rPr>
          <w:sz w:val="20"/>
          <w:szCs w:val="20"/>
          <w:lang w:val="en-US"/>
        </w:rPr>
        <w:t xml:space="preserve"> </w:t>
      </w:r>
      <w:proofErr w:type="spellStart"/>
      <w:r w:rsidRPr="003102A2">
        <w:rPr>
          <w:sz w:val="20"/>
          <w:szCs w:val="20"/>
          <w:lang w:val="en-US"/>
        </w:rPr>
        <w:t>разлога</w:t>
      </w:r>
      <w:proofErr w:type="spellEnd"/>
      <w:r w:rsidRPr="003102A2">
        <w:rPr>
          <w:sz w:val="20"/>
          <w:szCs w:val="20"/>
          <w:lang w:val="en-US"/>
        </w:rPr>
        <w:t xml:space="preserve"> </w:t>
      </w:r>
      <w:proofErr w:type="spellStart"/>
      <w:r w:rsidRPr="003102A2">
        <w:rPr>
          <w:sz w:val="20"/>
          <w:szCs w:val="20"/>
          <w:lang w:val="en-US"/>
        </w:rPr>
        <w:t>умањења</w:t>
      </w:r>
      <w:proofErr w:type="spellEnd"/>
      <w:r w:rsidRPr="003102A2">
        <w:rPr>
          <w:sz w:val="20"/>
          <w:szCs w:val="20"/>
          <w:lang w:val="en-US"/>
        </w:rPr>
        <w:t xml:space="preserve"> </w:t>
      </w:r>
      <w:proofErr w:type="spellStart"/>
      <w:r w:rsidRPr="003102A2">
        <w:rPr>
          <w:sz w:val="20"/>
          <w:szCs w:val="20"/>
          <w:lang w:val="en-US"/>
        </w:rPr>
        <w:t>популације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Прикупљени</w:t>
      </w:r>
      <w:proofErr w:type="spellEnd"/>
      <w:r w:rsidRPr="003102A2">
        <w:rPr>
          <w:sz w:val="20"/>
          <w:szCs w:val="20"/>
          <w:lang w:val="en-US"/>
        </w:rPr>
        <w:t xml:space="preserve"> </w:t>
      </w:r>
      <w:proofErr w:type="spellStart"/>
      <w:r w:rsidRPr="003102A2">
        <w:rPr>
          <w:sz w:val="20"/>
          <w:szCs w:val="20"/>
          <w:lang w:val="en-US"/>
        </w:rPr>
        <w:t>подаци</w:t>
      </w:r>
      <w:proofErr w:type="spellEnd"/>
      <w:r w:rsidRPr="003102A2">
        <w:rPr>
          <w:sz w:val="20"/>
          <w:szCs w:val="20"/>
          <w:lang w:val="en-US"/>
        </w:rPr>
        <w:t xml:space="preserve"> </w:t>
      </w:r>
      <w:proofErr w:type="spellStart"/>
      <w:r w:rsidRPr="003102A2">
        <w:rPr>
          <w:sz w:val="20"/>
          <w:szCs w:val="20"/>
          <w:lang w:val="en-US"/>
        </w:rPr>
        <w:t>Пописа</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2002. и 2011.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вредан</w:t>
      </w:r>
      <w:proofErr w:type="spellEnd"/>
      <w:r w:rsidRPr="003102A2">
        <w:rPr>
          <w:sz w:val="20"/>
          <w:szCs w:val="20"/>
          <w:lang w:val="en-US"/>
        </w:rPr>
        <w:t xml:space="preserve"> </w:t>
      </w:r>
      <w:proofErr w:type="spellStart"/>
      <w:r w:rsidRPr="003102A2">
        <w:rPr>
          <w:sz w:val="20"/>
          <w:szCs w:val="20"/>
          <w:lang w:val="en-US"/>
        </w:rPr>
        <w:t>извор</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мора</w:t>
      </w:r>
      <w:proofErr w:type="spellEnd"/>
      <w:r w:rsidRPr="003102A2">
        <w:rPr>
          <w:sz w:val="20"/>
          <w:szCs w:val="20"/>
          <w:lang w:val="en-US"/>
        </w:rPr>
        <w:t xml:space="preserve"> </w:t>
      </w:r>
      <w:proofErr w:type="spellStart"/>
      <w:r w:rsidRPr="003102A2">
        <w:rPr>
          <w:sz w:val="20"/>
          <w:szCs w:val="20"/>
          <w:lang w:val="en-US"/>
        </w:rPr>
        <w:t>користити</w:t>
      </w:r>
      <w:proofErr w:type="spellEnd"/>
      <w:r w:rsidRPr="003102A2">
        <w:rPr>
          <w:sz w:val="20"/>
          <w:szCs w:val="20"/>
          <w:lang w:val="en-US"/>
        </w:rPr>
        <w:t xml:space="preserve"> у </w:t>
      </w:r>
      <w:proofErr w:type="spellStart"/>
      <w:r w:rsidRPr="003102A2">
        <w:rPr>
          <w:sz w:val="20"/>
          <w:szCs w:val="20"/>
          <w:lang w:val="en-US"/>
        </w:rPr>
        <w:t>планирању</w:t>
      </w:r>
      <w:proofErr w:type="spellEnd"/>
      <w:r w:rsidRPr="003102A2">
        <w:rPr>
          <w:sz w:val="20"/>
          <w:szCs w:val="20"/>
          <w:lang w:val="en-US"/>
        </w:rPr>
        <w:t xml:space="preserve"> </w:t>
      </w:r>
      <w:proofErr w:type="spellStart"/>
      <w:r w:rsidRPr="003102A2">
        <w:rPr>
          <w:sz w:val="20"/>
          <w:szCs w:val="20"/>
          <w:lang w:val="en-US"/>
        </w:rPr>
        <w:t>друштвено</w:t>
      </w:r>
      <w:proofErr w:type="spellEnd"/>
      <w:r w:rsidRPr="003102A2">
        <w:rPr>
          <w:sz w:val="20"/>
          <w:szCs w:val="20"/>
          <w:lang w:val="en-US"/>
        </w:rPr>
        <w:t xml:space="preserve"> – </w:t>
      </w:r>
      <w:proofErr w:type="spellStart"/>
      <w:r w:rsidRPr="003102A2">
        <w:rPr>
          <w:sz w:val="20"/>
          <w:szCs w:val="20"/>
          <w:lang w:val="en-US"/>
        </w:rPr>
        <w:t>економског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тих</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2002. и 2011.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могу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уочити</w:t>
      </w:r>
      <w:proofErr w:type="spellEnd"/>
      <w:r w:rsidRPr="003102A2">
        <w:rPr>
          <w:sz w:val="20"/>
          <w:szCs w:val="20"/>
          <w:lang w:val="en-US"/>
        </w:rPr>
        <w:t xml:space="preserve"> </w:t>
      </w:r>
      <w:proofErr w:type="spellStart"/>
      <w:r w:rsidRPr="003102A2">
        <w:rPr>
          <w:sz w:val="20"/>
          <w:szCs w:val="20"/>
          <w:lang w:val="en-US"/>
        </w:rPr>
        <w:t>неповољне</w:t>
      </w:r>
      <w:proofErr w:type="spellEnd"/>
      <w:r w:rsidRPr="003102A2">
        <w:rPr>
          <w:sz w:val="20"/>
          <w:szCs w:val="20"/>
          <w:lang w:val="en-US"/>
        </w:rPr>
        <w:t xml:space="preserve"> </w:t>
      </w:r>
      <w:proofErr w:type="spellStart"/>
      <w:r w:rsidRPr="003102A2">
        <w:rPr>
          <w:sz w:val="20"/>
          <w:szCs w:val="20"/>
          <w:lang w:val="en-US"/>
        </w:rPr>
        <w:t>тенденције</w:t>
      </w:r>
      <w:proofErr w:type="spellEnd"/>
      <w:r w:rsidRPr="003102A2">
        <w:rPr>
          <w:sz w:val="20"/>
          <w:szCs w:val="20"/>
          <w:lang w:val="en-US"/>
        </w:rPr>
        <w:t xml:space="preserve"> </w:t>
      </w:r>
      <w:proofErr w:type="spellStart"/>
      <w:r w:rsidRPr="003102A2">
        <w:rPr>
          <w:sz w:val="20"/>
          <w:szCs w:val="20"/>
          <w:lang w:val="en-US"/>
        </w:rPr>
        <w:t>ка</w:t>
      </w:r>
      <w:proofErr w:type="spellEnd"/>
      <w:r w:rsidRPr="003102A2">
        <w:rPr>
          <w:sz w:val="20"/>
          <w:szCs w:val="20"/>
          <w:lang w:val="en-US"/>
        </w:rPr>
        <w:t xml:space="preserve"> </w:t>
      </w:r>
      <w:proofErr w:type="spellStart"/>
      <w:r w:rsidRPr="003102A2">
        <w:rPr>
          <w:sz w:val="20"/>
          <w:szCs w:val="20"/>
          <w:lang w:val="en-US"/>
        </w:rPr>
        <w:t>продубљивању</w:t>
      </w:r>
      <w:proofErr w:type="spellEnd"/>
      <w:r w:rsidRPr="003102A2">
        <w:rPr>
          <w:sz w:val="20"/>
          <w:szCs w:val="20"/>
          <w:lang w:val="en-US"/>
        </w:rPr>
        <w:t xml:space="preserve"> </w:t>
      </w:r>
      <w:proofErr w:type="spellStart"/>
      <w:r w:rsidRPr="003102A2">
        <w:rPr>
          <w:sz w:val="20"/>
          <w:szCs w:val="20"/>
          <w:lang w:val="en-US"/>
        </w:rPr>
        <w:t>следећих</w:t>
      </w:r>
      <w:proofErr w:type="spellEnd"/>
      <w:r w:rsidRPr="003102A2">
        <w:rPr>
          <w:sz w:val="20"/>
          <w:szCs w:val="20"/>
          <w:lang w:val="en-US"/>
        </w:rPr>
        <w:t xml:space="preserve"> </w:t>
      </w:r>
      <w:proofErr w:type="spellStart"/>
      <w:r w:rsidRPr="003102A2">
        <w:rPr>
          <w:sz w:val="20"/>
          <w:szCs w:val="20"/>
          <w:lang w:val="en-US"/>
        </w:rPr>
        <w:t>демографских</w:t>
      </w:r>
      <w:proofErr w:type="spellEnd"/>
      <w:r w:rsidRPr="003102A2">
        <w:rPr>
          <w:sz w:val="20"/>
          <w:szCs w:val="20"/>
          <w:lang w:val="en-US"/>
        </w:rPr>
        <w:t xml:space="preserve"> </w:t>
      </w:r>
      <w:proofErr w:type="spellStart"/>
      <w:r w:rsidRPr="003102A2">
        <w:rPr>
          <w:sz w:val="20"/>
          <w:szCs w:val="20"/>
          <w:lang w:val="en-US"/>
        </w:rPr>
        <w:t>процеса</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и </w:t>
      </w:r>
      <w:proofErr w:type="spellStart"/>
      <w:r w:rsidRPr="003102A2">
        <w:rPr>
          <w:sz w:val="20"/>
          <w:szCs w:val="20"/>
          <w:lang w:val="en-US"/>
        </w:rPr>
        <w:t>природне</w:t>
      </w:r>
      <w:proofErr w:type="spellEnd"/>
      <w:r w:rsidRPr="003102A2">
        <w:rPr>
          <w:sz w:val="20"/>
          <w:szCs w:val="20"/>
          <w:lang w:val="en-US"/>
        </w:rPr>
        <w:t xml:space="preserve"> </w:t>
      </w:r>
      <w:proofErr w:type="spellStart"/>
      <w:r w:rsidRPr="003102A2">
        <w:rPr>
          <w:sz w:val="20"/>
          <w:szCs w:val="20"/>
          <w:lang w:val="en-US"/>
        </w:rPr>
        <w:t>депопулације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процес</w:t>
      </w:r>
      <w:proofErr w:type="spellEnd"/>
      <w:r w:rsidRPr="003102A2">
        <w:rPr>
          <w:sz w:val="20"/>
          <w:szCs w:val="20"/>
          <w:lang w:val="en-US"/>
        </w:rPr>
        <w:t xml:space="preserve"> </w:t>
      </w:r>
      <w:proofErr w:type="spellStart"/>
      <w:r w:rsidRPr="003102A2">
        <w:rPr>
          <w:sz w:val="20"/>
          <w:szCs w:val="20"/>
          <w:lang w:val="en-US"/>
        </w:rPr>
        <w:t>убрзаног</w:t>
      </w:r>
      <w:proofErr w:type="spellEnd"/>
      <w:r w:rsidRPr="003102A2">
        <w:rPr>
          <w:sz w:val="20"/>
          <w:szCs w:val="20"/>
          <w:lang w:val="en-US"/>
        </w:rPr>
        <w:t xml:space="preserve"> </w:t>
      </w:r>
      <w:proofErr w:type="spellStart"/>
      <w:r w:rsidRPr="003102A2">
        <w:rPr>
          <w:sz w:val="20"/>
          <w:szCs w:val="20"/>
          <w:lang w:val="en-US"/>
        </w:rPr>
        <w:t>демографског</w:t>
      </w:r>
      <w:proofErr w:type="spellEnd"/>
      <w:r w:rsidRPr="003102A2">
        <w:rPr>
          <w:sz w:val="20"/>
          <w:szCs w:val="20"/>
          <w:lang w:val="en-US"/>
        </w:rPr>
        <w:t xml:space="preserve"> </w:t>
      </w:r>
      <w:proofErr w:type="spellStart"/>
      <w:r w:rsidRPr="003102A2">
        <w:rPr>
          <w:sz w:val="20"/>
          <w:szCs w:val="20"/>
          <w:lang w:val="en-US"/>
        </w:rPr>
        <w:t>старења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последњем</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2011.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живи</w:t>
      </w:r>
      <w:proofErr w:type="spellEnd"/>
      <w:r w:rsidRPr="003102A2">
        <w:rPr>
          <w:sz w:val="20"/>
          <w:szCs w:val="20"/>
          <w:lang w:val="en-US"/>
        </w:rPr>
        <w:t xml:space="preserve"> 31.963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умањење</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9,6 %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Попис</w:t>
      </w:r>
      <w:proofErr w:type="spellEnd"/>
      <w:r w:rsidRPr="003102A2">
        <w:rPr>
          <w:sz w:val="20"/>
          <w:szCs w:val="20"/>
          <w:lang w:val="en-US"/>
        </w:rPr>
        <w:t xml:space="preserve"> </w:t>
      </w:r>
      <w:proofErr w:type="spellStart"/>
      <w:r w:rsidRPr="003102A2">
        <w:rPr>
          <w:sz w:val="20"/>
          <w:szCs w:val="20"/>
          <w:lang w:val="en-US"/>
        </w:rPr>
        <w:t>спроведен</w:t>
      </w:r>
      <w:proofErr w:type="spellEnd"/>
      <w:r w:rsidRPr="003102A2">
        <w:rPr>
          <w:sz w:val="20"/>
          <w:szCs w:val="20"/>
          <w:lang w:val="en-US"/>
        </w:rPr>
        <w:t xml:space="preserve"> 2002.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живело</w:t>
      </w:r>
      <w:proofErr w:type="spellEnd"/>
      <w:r w:rsidRPr="003102A2">
        <w:rPr>
          <w:sz w:val="20"/>
          <w:szCs w:val="20"/>
          <w:lang w:val="en-US"/>
        </w:rPr>
        <w:t xml:space="preserve"> 35.455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Имајући</w:t>
      </w:r>
      <w:proofErr w:type="spellEnd"/>
      <w:r w:rsidRPr="003102A2">
        <w:rPr>
          <w:sz w:val="20"/>
          <w:szCs w:val="20"/>
          <w:lang w:val="en-US"/>
        </w:rPr>
        <w:t xml:space="preserve"> у </w:t>
      </w:r>
      <w:proofErr w:type="spellStart"/>
      <w:r w:rsidRPr="003102A2">
        <w:rPr>
          <w:sz w:val="20"/>
          <w:szCs w:val="20"/>
          <w:lang w:val="en-US"/>
        </w:rPr>
        <w:t>виду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пад</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пописа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пописа</w:t>
      </w:r>
      <w:proofErr w:type="spellEnd"/>
      <w:r w:rsidRPr="003102A2">
        <w:rPr>
          <w:sz w:val="20"/>
          <w:szCs w:val="20"/>
          <w:lang w:val="en-US"/>
        </w:rPr>
        <w:t xml:space="preserve"> </w:t>
      </w:r>
      <w:proofErr w:type="spellStart"/>
      <w:r w:rsidRPr="003102A2">
        <w:rPr>
          <w:sz w:val="20"/>
          <w:szCs w:val="20"/>
          <w:lang w:val="en-US"/>
        </w:rPr>
        <w:t>експоненцијално</w:t>
      </w:r>
      <w:proofErr w:type="spellEnd"/>
      <w:r w:rsidRPr="003102A2">
        <w:rPr>
          <w:sz w:val="20"/>
          <w:szCs w:val="20"/>
          <w:lang w:val="en-US"/>
        </w:rPr>
        <w:t xml:space="preserve"> </w:t>
      </w:r>
      <w:proofErr w:type="spellStart"/>
      <w:r w:rsidRPr="003102A2">
        <w:rPr>
          <w:sz w:val="20"/>
          <w:szCs w:val="20"/>
          <w:lang w:val="en-US"/>
        </w:rPr>
        <w:t>расте</w:t>
      </w:r>
      <w:proofErr w:type="spellEnd"/>
      <w:r w:rsidRPr="003102A2">
        <w:rPr>
          <w:sz w:val="20"/>
          <w:szCs w:val="20"/>
          <w:lang w:val="en-US"/>
        </w:rPr>
        <w:t xml:space="preserve"> (2002.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1991.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релативни</w:t>
      </w:r>
      <w:proofErr w:type="spellEnd"/>
      <w:r w:rsidRPr="003102A2">
        <w:rPr>
          <w:sz w:val="20"/>
          <w:szCs w:val="20"/>
          <w:lang w:val="en-US"/>
        </w:rPr>
        <w:t xml:space="preserve"> </w:t>
      </w:r>
      <w:proofErr w:type="spellStart"/>
      <w:r w:rsidRPr="003102A2">
        <w:rPr>
          <w:sz w:val="20"/>
          <w:szCs w:val="20"/>
          <w:lang w:val="en-US"/>
        </w:rPr>
        <w:t>пад</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био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3,4 %) </w:t>
      </w:r>
      <w:proofErr w:type="spellStart"/>
      <w:r w:rsidRPr="003102A2">
        <w:rPr>
          <w:sz w:val="20"/>
          <w:szCs w:val="20"/>
          <w:lang w:val="en-US"/>
        </w:rPr>
        <w:t>можемо</w:t>
      </w:r>
      <w:proofErr w:type="spellEnd"/>
      <w:r w:rsidRPr="003102A2">
        <w:rPr>
          <w:sz w:val="20"/>
          <w:szCs w:val="20"/>
          <w:lang w:val="en-US"/>
        </w:rPr>
        <w:t xml:space="preserve"> </w:t>
      </w:r>
      <w:proofErr w:type="spellStart"/>
      <w:r w:rsidRPr="003102A2">
        <w:rPr>
          <w:sz w:val="20"/>
          <w:szCs w:val="20"/>
          <w:lang w:val="en-US"/>
        </w:rPr>
        <w:t>констатовати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Ивањицу</w:t>
      </w:r>
      <w:proofErr w:type="spellEnd"/>
      <w:r w:rsidRPr="003102A2">
        <w:rPr>
          <w:sz w:val="20"/>
          <w:szCs w:val="20"/>
          <w:lang w:val="en-US"/>
        </w:rPr>
        <w:t xml:space="preserve"> </w:t>
      </w:r>
      <w:proofErr w:type="spellStart"/>
      <w:r w:rsidRPr="003102A2">
        <w:rPr>
          <w:sz w:val="20"/>
          <w:szCs w:val="20"/>
          <w:lang w:val="en-US"/>
        </w:rPr>
        <w:t>захватио</w:t>
      </w:r>
      <w:proofErr w:type="spellEnd"/>
      <w:r w:rsidRPr="003102A2">
        <w:rPr>
          <w:sz w:val="20"/>
          <w:szCs w:val="20"/>
          <w:lang w:val="en-US"/>
        </w:rPr>
        <w:t xml:space="preserve"> </w:t>
      </w:r>
      <w:proofErr w:type="spellStart"/>
      <w:r w:rsidRPr="003102A2">
        <w:rPr>
          <w:sz w:val="20"/>
          <w:szCs w:val="20"/>
          <w:lang w:val="en-US"/>
        </w:rPr>
        <w:t>тренд</w:t>
      </w:r>
      <w:proofErr w:type="spellEnd"/>
      <w:r w:rsidRPr="003102A2">
        <w:rPr>
          <w:sz w:val="20"/>
          <w:szCs w:val="20"/>
          <w:lang w:val="en-US"/>
        </w:rPr>
        <w:t xml:space="preserve"> </w:t>
      </w:r>
      <w:proofErr w:type="spellStart"/>
      <w:r w:rsidRPr="003102A2">
        <w:rPr>
          <w:sz w:val="20"/>
          <w:szCs w:val="20"/>
          <w:lang w:val="en-US"/>
        </w:rPr>
        <w:t>убрзаног</w:t>
      </w:r>
      <w:proofErr w:type="spellEnd"/>
      <w:r w:rsidRPr="003102A2">
        <w:rPr>
          <w:sz w:val="20"/>
          <w:szCs w:val="20"/>
          <w:lang w:val="en-US"/>
        </w:rPr>
        <w:t xml:space="preserve"> </w:t>
      </w:r>
      <w:proofErr w:type="spellStart"/>
      <w:r w:rsidRPr="003102A2">
        <w:rPr>
          <w:sz w:val="20"/>
          <w:szCs w:val="20"/>
          <w:lang w:val="en-US"/>
        </w:rPr>
        <w:t>демографског</w:t>
      </w:r>
      <w:proofErr w:type="spellEnd"/>
      <w:r w:rsidRPr="003102A2">
        <w:rPr>
          <w:sz w:val="20"/>
          <w:szCs w:val="20"/>
          <w:lang w:val="en-US"/>
        </w:rPr>
        <w:t xml:space="preserve"> </w:t>
      </w:r>
      <w:proofErr w:type="spellStart"/>
      <w:r w:rsidRPr="003102A2">
        <w:rPr>
          <w:sz w:val="20"/>
          <w:szCs w:val="20"/>
          <w:lang w:val="en-US"/>
        </w:rPr>
        <w:t>пражњења</w:t>
      </w:r>
      <w:proofErr w:type="spellEnd"/>
      <w:r w:rsidRPr="003102A2">
        <w:rPr>
          <w:sz w:val="20"/>
          <w:szCs w:val="20"/>
          <w:lang w:val="en-US"/>
        </w:rPr>
        <w:t xml:space="preserve">. </w:t>
      </w:r>
      <w:proofErr w:type="spellStart"/>
      <w:r w:rsidRPr="003102A2">
        <w:rPr>
          <w:sz w:val="20"/>
          <w:szCs w:val="20"/>
          <w:lang w:val="en-US"/>
        </w:rPr>
        <w:t>Основне</w:t>
      </w:r>
      <w:proofErr w:type="spellEnd"/>
      <w:r w:rsidRPr="003102A2">
        <w:rPr>
          <w:sz w:val="20"/>
          <w:szCs w:val="20"/>
          <w:lang w:val="en-US"/>
        </w:rPr>
        <w:t xml:space="preserve"> </w:t>
      </w:r>
      <w:proofErr w:type="spellStart"/>
      <w:r w:rsidRPr="003102A2">
        <w:rPr>
          <w:sz w:val="20"/>
          <w:szCs w:val="20"/>
          <w:lang w:val="en-US"/>
        </w:rPr>
        <w:t>разлоге</w:t>
      </w:r>
      <w:proofErr w:type="spellEnd"/>
      <w:r w:rsidRPr="003102A2">
        <w:rPr>
          <w:sz w:val="20"/>
          <w:szCs w:val="20"/>
          <w:lang w:val="en-US"/>
        </w:rPr>
        <w:t xml:space="preserve"> </w:t>
      </w:r>
      <w:proofErr w:type="spellStart"/>
      <w:r w:rsidRPr="003102A2">
        <w:rPr>
          <w:sz w:val="20"/>
          <w:szCs w:val="20"/>
          <w:lang w:val="en-US"/>
        </w:rPr>
        <w:t>овакве</w:t>
      </w:r>
      <w:proofErr w:type="spellEnd"/>
      <w:r w:rsidRPr="003102A2">
        <w:rPr>
          <w:sz w:val="20"/>
          <w:szCs w:val="20"/>
          <w:lang w:val="en-US"/>
        </w:rPr>
        <w:t xml:space="preserve"> </w:t>
      </w:r>
      <w:proofErr w:type="spellStart"/>
      <w:r w:rsidRPr="003102A2">
        <w:rPr>
          <w:sz w:val="20"/>
          <w:szCs w:val="20"/>
          <w:lang w:val="en-US"/>
        </w:rPr>
        <w:t>тенденције</w:t>
      </w:r>
      <w:proofErr w:type="spellEnd"/>
      <w:r w:rsidRPr="003102A2">
        <w:rPr>
          <w:sz w:val="20"/>
          <w:szCs w:val="20"/>
          <w:lang w:val="en-US"/>
        </w:rPr>
        <w:t xml:space="preserve"> </w:t>
      </w:r>
      <w:proofErr w:type="spellStart"/>
      <w:r w:rsidRPr="003102A2">
        <w:rPr>
          <w:sz w:val="20"/>
          <w:szCs w:val="20"/>
          <w:lang w:val="en-US"/>
        </w:rPr>
        <w:t>опадања</w:t>
      </w:r>
      <w:proofErr w:type="spellEnd"/>
      <w:r w:rsidRPr="003102A2">
        <w:rPr>
          <w:sz w:val="20"/>
          <w:szCs w:val="20"/>
          <w:lang w:val="en-US"/>
        </w:rPr>
        <w:t xml:space="preserve"> </w:t>
      </w:r>
      <w:proofErr w:type="spellStart"/>
      <w:r w:rsidRPr="003102A2">
        <w:rPr>
          <w:sz w:val="20"/>
          <w:szCs w:val="20"/>
          <w:lang w:val="en-US"/>
        </w:rPr>
        <w:t>бројности</w:t>
      </w:r>
      <w:proofErr w:type="spellEnd"/>
      <w:r w:rsidRPr="003102A2">
        <w:rPr>
          <w:sz w:val="20"/>
          <w:szCs w:val="20"/>
          <w:lang w:val="en-US"/>
        </w:rPr>
        <w:t xml:space="preserve"> </w:t>
      </w:r>
      <w:proofErr w:type="spellStart"/>
      <w:r w:rsidRPr="003102A2">
        <w:rPr>
          <w:sz w:val="20"/>
          <w:szCs w:val="20"/>
          <w:lang w:val="en-US"/>
        </w:rPr>
        <w:t>популације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треба</w:t>
      </w:r>
      <w:proofErr w:type="spellEnd"/>
      <w:r w:rsidRPr="003102A2">
        <w:rPr>
          <w:sz w:val="20"/>
          <w:szCs w:val="20"/>
          <w:lang w:val="en-US"/>
        </w:rPr>
        <w:t xml:space="preserve"> </w:t>
      </w:r>
      <w:proofErr w:type="spellStart"/>
      <w:r w:rsidRPr="003102A2">
        <w:rPr>
          <w:sz w:val="20"/>
          <w:szCs w:val="20"/>
          <w:lang w:val="en-US"/>
        </w:rPr>
        <w:t>тражити</w:t>
      </w:r>
      <w:proofErr w:type="spellEnd"/>
      <w:r w:rsidRPr="003102A2">
        <w:rPr>
          <w:sz w:val="20"/>
          <w:szCs w:val="20"/>
          <w:lang w:val="en-US"/>
        </w:rPr>
        <w:t xml:space="preserve"> у </w:t>
      </w:r>
      <w:proofErr w:type="spellStart"/>
      <w:r w:rsidRPr="003102A2">
        <w:rPr>
          <w:sz w:val="20"/>
          <w:szCs w:val="20"/>
          <w:lang w:val="en-US"/>
        </w:rPr>
        <w:t>наглом</w:t>
      </w:r>
      <w:proofErr w:type="spellEnd"/>
      <w:r w:rsidRPr="003102A2">
        <w:rPr>
          <w:sz w:val="20"/>
          <w:szCs w:val="20"/>
          <w:lang w:val="en-US"/>
        </w:rPr>
        <w:t xml:space="preserve"> </w:t>
      </w:r>
      <w:proofErr w:type="spellStart"/>
      <w:r w:rsidRPr="003102A2">
        <w:rPr>
          <w:sz w:val="20"/>
          <w:szCs w:val="20"/>
          <w:lang w:val="en-US"/>
        </w:rPr>
        <w:t>паду</w:t>
      </w:r>
      <w:proofErr w:type="spellEnd"/>
      <w:r w:rsidRPr="003102A2">
        <w:rPr>
          <w:sz w:val="20"/>
          <w:szCs w:val="20"/>
          <w:lang w:val="en-US"/>
        </w:rPr>
        <w:t xml:space="preserve"> и </w:t>
      </w:r>
      <w:proofErr w:type="spellStart"/>
      <w:r w:rsidRPr="003102A2">
        <w:rPr>
          <w:sz w:val="20"/>
          <w:szCs w:val="20"/>
          <w:lang w:val="en-US"/>
        </w:rPr>
        <w:t>смањењу</w:t>
      </w:r>
      <w:proofErr w:type="spellEnd"/>
      <w:r w:rsidRPr="003102A2">
        <w:rPr>
          <w:sz w:val="20"/>
          <w:szCs w:val="20"/>
          <w:lang w:val="en-US"/>
        </w:rPr>
        <w:t xml:space="preserve"> </w:t>
      </w:r>
      <w:proofErr w:type="spellStart"/>
      <w:r w:rsidRPr="003102A2">
        <w:rPr>
          <w:sz w:val="20"/>
          <w:szCs w:val="20"/>
          <w:lang w:val="en-US"/>
        </w:rPr>
        <w:t>обима</w:t>
      </w:r>
      <w:proofErr w:type="spellEnd"/>
      <w:r w:rsidRPr="003102A2">
        <w:rPr>
          <w:sz w:val="20"/>
          <w:szCs w:val="20"/>
          <w:lang w:val="en-US"/>
        </w:rPr>
        <w:t xml:space="preserve"> </w:t>
      </w:r>
      <w:proofErr w:type="spellStart"/>
      <w:r w:rsidRPr="003102A2">
        <w:rPr>
          <w:sz w:val="20"/>
          <w:szCs w:val="20"/>
          <w:lang w:val="en-US"/>
        </w:rPr>
        <w:t>привредних</w:t>
      </w:r>
      <w:proofErr w:type="spellEnd"/>
      <w:r w:rsidRPr="003102A2">
        <w:rPr>
          <w:sz w:val="20"/>
          <w:szCs w:val="20"/>
          <w:lang w:val="en-US"/>
        </w:rPr>
        <w:t xml:space="preserve"> </w:t>
      </w:r>
      <w:proofErr w:type="spellStart"/>
      <w:r w:rsidRPr="003102A2">
        <w:rPr>
          <w:sz w:val="20"/>
          <w:szCs w:val="20"/>
          <w:lang w:val="en-US"/>
        </w:rPr>
        <w:t>активностима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90-их </w:t>
      </w:r>
      <w:proofErr w:type="spellStart"/>
      <w:r w:rsidRPr="003102A2">
        <w:rPr>
          <w:sz w:val="20"/>
          <w:szCs w:val="20"/>
          <w:lang w:val="en-US"/>
        </w:rPr>
        <w:t>година</w:t>
      </w:r>
      <w:proofErr w:type="spellEnd"/>
      <w:r w:rsidRPr="003102A2">
        <w:rPr>
          <w:sz w:val="20"/>
          <w:szCs w:val="20"/>
          <w:lang w:val="en-US"/>
        </w:rPr>
        <w:t xml:space="preserve"> XX </w:t>
      </w:r>
      <w:proofErr w:type="spellStart"/>
      <w:r w:rsidRPr="003102A2">
        <w:rPr>
          <w:sz w:val="20"/>
          <w:szCs w:val="20"/>
          <w:lang w:val="en-US"/>
        </w:rPr>
        <w:t>века</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довело</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миграторних</w:t>
      </w:r>
      <w:proofErr w:type="spellEnd"/>
      <w:r w:rsidRPr="003102A2">
        <w:rPr>
          <w:sz w:val="20"/>
          <w:szCs w:val="20"/>
          <w:lang w:val="en-US"/>
        </w:rPr>
        <w:t xml:space="preserve"> </w:t>
      </w:r>
      <w:proofErr w:type="spellStart"/>
      <w:r w:rsidRPr="003102A2">
        <w:rPr>
          <w:sz w:val="20"/>
          <w:szCs w:val="20"/>
          <w:lang w:val="en-US"/>
        </w:rPr>
        <w:t>кретања</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ка</w:t>
      </w:r>
      <w:proofErr w:type="spellEnd"/>
      <w:r w:rsidRPr="003102A2">
        <w:rPr>
          <w:sz w:val="20"/>
          <w:szCs w:val="20"/>
          <w:lang w:val="en-US"/>
        </w:rPr>
        <w:t xml:space="preserve"> </w:t>
      </w:r>
      <w:proofErr w:type="spellStart"/>
      <w:r w:rsidRPr="003102A2">
        <w:rPr>
          <w:sz w:val="20"/>
          <w:szCs w:val="20"/>
          <w:lang w:val="en-US"/>
        </w:rPr>
        <w:t>јачим</w:t>
      </w:r>
      <w:proofErr w:type="spellEnd"/>
      <w:r w:rsidRPr="003102A2">
        <w:rPr>
          <w:sz w:val="20"/>
          <w:szCs w:val="20"/>
          <w:lang w:val="en-US"/>
        </w:rPr>
        <w:t xml:space="preserve"> </w:t>
      </w:r>
      <w:proofErr w:type="spellStart"/>
      <w:r w:rsidRPr="003102A2">
        <w:rPr>
          <w:sz w:val="20"/>
          <w:szCs w:val="20"/>
          <w:lang w:val="en-US"/>
        </w:rPr>
        <w:t>привредним</w:t>
      </w:r>
      <w:proofErr w:type="spellEnd"/>
      <w:r w:rsidRPr="003102A2">
        <w:rPr>
          <w:sz w:val="20"/>
          <w:szCs w:val="20"/>
          <w:lang w:val="en-US"/>
        </w:rPr>
        <w:t xml:space="preserve"> </w:t>
      </w:r>
      <w:proofErr w:type="spellStart"/>
      <w:r w:rsidRPr="003102A2">
        <w:rPr>
          <w:sz w:val="20"/>
          <w:szCs w:val="20"/>
          <w:lang w:val="en-US"/>
        </w:rPr>
        <w:t>центрима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у </w:t>
      </w:r>
      <w:proofErr w:type="spellStart"/>
      <w:r w:rsidRPr="003102A2">
        <w:rPr>
          <w:sz w:val="20"/>
          <w:szCs w:val="20"/>
          <w:lang w:val="en-US"/>
        </w:rPr>
        <w:t>самом</w:t>
      </w:r>
      <w:proofErr w:type="spellEnd"/>
      <w:r w:rsidRPr="003102A2">
        <w:rPr>
          <w:sz w:val="20"/>
          <w:szCs w:val="20"/>
          <w:lang w:val="en-US"/>
        </w:rPr>
        <w:t xml:space="preserve"> </w:t>
      </w:r>
      <w:proofErr w:type="spellStart"/>
      <w:r w:rsidRPr="003102A2">
        <w:rPr>
          <w:sz w:val="20"/>
          <w:szCs w:val="20"/>
          <w:lang w:val="en-US"/>
        </w:rPr>
        <w:t>смањењу</w:t>
      </w:r>
      <w:proofErr w:type="spellEnd"/>
      <w:r w:rsidRPr="003102A2">
        <w:rPr>
          <w:sz w:val="20"/>
          <w:szCs w:val="20"/>
          <w:lang w:val="en-US"/>
        </w:rPr>
        <w:t xml:space="preserve"> </w:t>
      </w:r>
      <w:proofErr w:type="spellStart"/>
      <w:r w:rsidRPr="003102A2">
        <w:rPr>
          <w:sz w:val="20"/>
          <w:szCs w:val="20"/>
          <w:lang w:val="en-US"/>
        </w:rPr>
        <w:t>стопе</w:t>
      </w:r>
      <w:proofErr w:type="spellEnd"/>
      <w:r w:rsidRPr="003102A2">
        <w:rPr>
          <w:sz w:val="20"/>
          <w:szCs w:val="20"/>
          <w:lang w:val="en-US"/>
        </w:rPr>
        <w:t xml:space="preserve"> </w:t>
      </w:r>
      <w:proofErr w:type="spellStart"/>
      <w:r w:rsidRPr="003102A2">
        <w:rPr>
          <w:sz w:val="20"/>
          <w:szCs w:val="20"/>
          <w:lang w:val="en-US"/>
        </w:rPr>
        <w:t>наталитета</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посматра</w:t>
      </w:r>
      <w:proofErr w:type="spellEnd"/>
      <w:r w:rsidRPr="003102A2">
        <w:rPr>
          <w:sz w:val="20"/>
          <w:szCs w:val="20"/>
          <w:lang w:val="en-US"/>
        </w:rPr>
        <w:t xml:space="preserve"> </w:t>
      </w:r>
      <w:proofErr w:type="spellStart"/>
      <w:r w:rsidRPr="003102A2">
        <w:rPr>
          <w:sz w:val="20"/>
          <w:szCs w:val="20"/>
          <w:lang w:val="en-US"/>
        </w:rPr>
        <w:t>образовна</w:t>
      </w:r>
      <w:proofErr w:type="spellEnd"/>
      <w:r w:rsidRPr="003102A2">
        <w:rPr>
          <w:sz w:val="20"/>
          <w:szCs w:val="20"/>
          <w:lang w:val="en-US"/>
        </w:rPr>
        <w:t xml:space="preserve"> </w:t>
      </w:r>
      <w:proofErr w:type="spellStart"/>
      <w:r w:rsidRPr="003102A2">
        <w:rPr>
          <w:sz w:val="20"/>
          <w:szCs w:val="20"/>
          <w:lang w:val="en-US"/>
        </w:rPr>
        <w:t>структура</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старијег</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15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рећи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средњим</w:t>
      </w:r>
      <w:proofErr w:type="spellEnd"/>
      <w:r w:rsidRPr="003102A2">
        <w:rPr>
          <w:sz w:val="20"/>
          <w:szCs w:val="20"/>
          <w:lang w:val="en-US"/>
        </w:rPr>
        <w:t xml:space="preserve"> </w:t>
      </w:r>
      <w:proofErr w:type="spellStart"/>
      <w:r w:rsidRPr="003102A2">
        <w:rPr>
          <w:sz w:val="20"/>
          <w:szCs w:val="20"/>
          <w:lang w:val="en-US"/>
        </w:rPr>
        <w:t>образовањем</w:t>
      </w:r>
      <w:proofErr w:type="spellEnd"/>
      <w:r w:rsidRPr="003102A2">
        <w:rPr>
          <w:sz w:val="20"/>
          <w:szCs w:val="20"/>
          <w:lang w:val="en-US"/>
        </w:rPr>
        <w:t xml:space="preserve"> – 41,5%, </w:t>
      </w:r>
      <w:proofErr w:type="spellStart"/>
      <w:r w:rsidRPr="003102A2">
        <w:rPr>
          <w:sz w:val="20"/>
          <w:szCs w:val="20"/>
          <w:lang w:val="en-US"/>
        </w:rPr>
        <w:t>док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основним</w:t>
      </w:r>
      <w:proofErr w:type="spellEnd"/>
      <w:r w:rsidRPr="003102A2">
        <w:rPr>
          <w:sz w:val="20"/>
          <w:szCs w:val="20"/>
          <w:lang w:val="en-US"/>
        </w:rPr>
        <w:t xml:space="preserve"> </w:t>
      </w:r>
      <w:proofErr w:type="spellStart"/>
      <w:r w:rsidRPr="003102A2">
        <w:rPr>
          <w:sz w:val="20"/>
          <w:szCs w:val="20"/>
          <w:lang w:val="en-US"/>
        </w:rPr>
        <w:t>образовањем</w:t>
      </w:r>
      <w:proofErr w:type="spellEnd"/>
      <w:r w:rsidRPr="003102A2">
        <w:rPr>
          <w:sz w:val="20"/>
          <w:szCs w:val="20"/>
          <w:lang w:val="en-US"/>
        </w:rPr>
        <w:t xml:space="preserve"> 30,6% </w:t>
      </w:r>
      <w:proofErr w:type="spellStart"/>
      <w:r w:rsidRPr="003102A2">
        <w:rPr>
          <w:sz w:val="20"/>
          <w:szCs w:val="20"/>
          <w:lang w:val="en-US"/>
        </w:rPr>
        <w:t>посматране</w:t>
      </w:r>
      <w:proofErr w:type="spellEnd"/>
      <w:r w:rsidRPr="003102A2">
        <w:rPr>
          <w:sz w:val="20"/>
          <w:szCs w:val="20"/>
          <w:lang w:val="en-US"/>
        </w:rPr>
        <w:t xml:space="preserve"> </w:t>
      </w:r>
      <w:proofErr w:type="spellStart"/>
      <w:r w:rsidRPr="003102A2">
        <w:rPr>
          <w:sz w:val="20"/>
          <w:szCs w:val="20"/>
          <w:lang w:val="en-US"/>
        </w:rPr>
        <w:t>популације</w:t>
      </w:r>
      <w:proofErr w:type="spellEnd"/>
      <w:r w:rsidRPr="003102A2">
        <w:rPr>
          <w:sz w:val="20"/>
          <w:szCs w:val="20"/>
          <w:lang w:val="en-US"/>
        </w:rPr>
        <w:t xml:space="preserve">, </w:t>
      </w:r>
      <w:proofErr w:type="spellStart"/>
      <w:r w:rsidRPr="003102A2">
        <w:rPr>
          <w:sz w:val="20"/>
          <w:szCs w:val="20"/>
          <w:lang w:val="en-US"/>
        </w:rPr>
        <w:t>високо</w:t>
      </w:r>
      <w:proofErr w:type="spellEnd"/>
      <w:r w:rsidRPr="003102A2">
        <w:rPr>
          <w:sz w:val="20"/>
          <w:szCs w:val="20"/>
          <w:lang w:val="en-US"/>
        </w:rPr>
        <w:t xml:space="preserve">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11%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у </w:t>
      </w:r>
      <w:proofErr w:type="spellStart"/>
      <w:r w:rsidRPr="003102A2">
        <w:rPr>
          <w:sz w:val="20"/>
          <w:szCs w:val="20"/>
          <w:lang w:val="en-US"/>
        </w:rPr>
        <w:t>просеку</w:t>
      </w:r>
      <w:proofErr w:type="spellEnd"/>
      <w:r w:rsidRPr="003102A2">
        <w:rPr>
          <w:sz w:val="20"/>
          <w:szCs w:val="20"/>
          <w:lang w:val="en-US"/>
        </w:rPr>
        <w:t xml:space="preserve"> </w:t>
      </w:r>
      <w:proofErr w:type="spellStart"/>
      <w:r w:rsidRPr="003102A2">
        <w:rPr>
          <w:sz w:val="20"/>
          <w:szCs w:val="20"/>
          <w:lang w:val="en-US"/>
        </w:rPr>
        <w:t>трочлана</w:t>
      </w:r>
      <w:proofErr w:type="spellEnd"/>
      <w:r w:rsidRPr="003102A2">
        <w:rPr>
          <w:sz w:val="20"/>
          <w:szCs w:val="20"/>
          <w:lang w:val="en-US"/>
        </w:rPr>
        <w:t xml:space="preserve"> </w:t>
      </w:r>
      <w:proofErr w:type="spellStart"/>
      <w:r w:rsidRPr="003102A2">
        <w:rPr>
          <w:sz w:val="20"/>
          <w:szCs w:val="20"/>
          <w:lang w:val="en-US"/>
        </w:rPr>
        <w:t>домаћинства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домаћинством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подразумева</w:t>
      </w:r>
      <w:proofErr w:type="spellEnd"/>
      <w:r w:rsidRPr="003102A2">
        <w:rPr>
          <w:sz w:val="20"/>
          <w:szCs w:val="20"/>
          <w:lang w:val="en-US"/>
        </w:rPr>
        <w:t xml:space="preserve"> </w:t>
      </w:r>
      <w:proofErr w:type="spellStart"/>
      <w:r w:rsidRPr="003102A2">
        <w:rPr>
          <w:sz w:val="20"/>
          <w:szCs w:val="20"/>
          <w:lang w:val="en-US"/>
        </w:rPr>
        <w:t>породица</w:t>
      </w:r>
      <w:proofErr w:type="spellEnd"/>
      <w:r w:rsidRPr="003102A2">
        <w:rPr>
          <w:sz w:val="20"/>
          <w:szCs w:val="20"/>
          <w:lang w:val="en-US"/>
        </w:rPr>
        <w:t xml:space="preserve"> </w:t>
      </w:r>
      <w:proofErr w:type="spellStart"/>
      <w:r w:rsidRPr="003102A2">
        <w:rPr>
          <w:sz w:val="20"/>
          <w:szCs w:val="20"/>
          <w:lang w:val="en-US"/>
        </w:rPr>
        <w:t>чији</w:t>
      </w:r>
      <w:proofErr w:type="spellEnd"/>
      <w:r w:rsidRPr="003102A2">
        <w:rPr>
          <w:sz w:val="20"/>
          <w:szCs w:val="20"/>
          <w:lang w:val="en-US"/>
        </w:rPr>
        <w:t xml:space="preserve"> </w:t>
      </w:r>
      <w:proofErr w:type="spellStart"/>
      <w:r w:rsidRPr="003102A2">
        <w:rPr>
          <w:sz w:val="20"/>
          <w:szCs w:val="20"/>
          <w:lang w:val="en-US"/>
        </w:rPr>
        <w:t>чланови</w:t>
      </w:r>
      <w:proofErr w:type="spellEnd"/>
      <w:r w:rsidRPr="003102A2">
        <w:rPr>
          <w:sz w:val="20"/>
          <w:szCs w:val="20"/>
          <w:lang w:val="en-US"/>
        </w:rPr>
        <w:t xml:space="preserve"> </w:t>
      </w:r>
      <w:proofErr w:type="spellStart"/>
      <w:r w:rsidRPr="003102A2">
        <w:rPr>
          <w:sz w:val="20"/>
          <w:szCs w:val="20"/>
          <w:lang w:val="en-US"/>
        </w:rPr>
        <w:t>заједно</w:t>
      </w:r>
      <w:proofErr w:type="spellEnd"/>
      <w:r w:rsidRPr="003102A2">
        <w:rPr>
          <w:sz w:val="20"/>
          <w:szCs w:val="20"/>
          <w:lang w:val="en-US"/>
        </w:rPr>
        <w:t xml:space="preserve"> </w:t>
      </w:r>
      <w:proofErr w:type="spellStart"/>
      <w:r w:rsidRPr="003102A2">
        <w:rPr>
          <w:sz w:val="20"/>
          <w:szCs w:val="20"/>
          <w:lang w:val="en-US"/>
        </w:rPr>
        <w:t>станују</w:t>
      </w:r>
      <w:proofErr w:type="spellEnd"/>
      <w:r w:rsidRPr="003102A2">
        <w:rPr>
          <w:sz w:val="20"/>
          <w:szCs w:val="20"/>
          <w:lang w:val="en-US"/>
        </w:rPr>
        <w:t xml:space="preserve"> и </w:t>
      </w:r>
      <w:proofErr w:type="spellStart"/>
      <w:r w:rsidRPr="003102A2">
        <w:rPr>
          <w:sz w:val="20"/>
          <w:szCs w:val="20"/>
          <w:lang w:val="en-US"/>
        </w:rPr>
        <w:t>заједнички</w:t>
      </w:r>
      <w:proofErr w:type="spellEnd"/>
      <w:r w:rsidRPr="003102A2">
        <w:rPr>
          <w:sz w:val="20"/>
          <w:szCs w:val="20"/>
          <w:lang w:val="en-US"/>
        </w:rPr>
        <w:t xml:space="preserve"> </w:t>
      </w:r>
      <w:proofErr w:type="spellStart"/>
      <w:r w:rsidRPr="003102A2">
        <w:rPr>
          <w:sz w:val="20"/>
          <w:szCs w:val="20"/>
          <w:lang w:val="en-US"/>
        </w:rPr>
        <w:t>троше</w:t>
      </w:r>
      <w:proofErr w:type="spellEnd"/>
      <w:r w:rsidRPr="003102A2">
        <w:rPr>
          <w:sz w:val="20"/>
          <w:szCs w:val="20"/>
          <w:lang w:val="en-US"/>
        </w:rPr>
        <w:t xml:space="preserve"> </w:t>
      </w:r>
      <w:proofErr w:type="spellStart"/>
      <w:r w:rsidRPr="003102A2">
        <w:rPr>
          <w:sz w:val="20"/>
          <w:szCs w:val="20"/>
          <w:lang w:val="en-US"/>
        </w:rPr>
        <w:t>своје</w:t>
      </w:r>
      <w:proofErr w:type="spellEnd"/>
      <w:r w:rsidRPr="003102A2">
        <w:rPr>
          <w:sz w:val="20"/>
          <w:szCs w:val="20"/>
          <w:lang w:val="en-US"/>
        </w:rPr>
        <w:t xml:space="preserve"> </w:t>
      </w:r>
      <w:proofErr w:type="spellStart"/>
      <w:r w:rsidRPr="003102A2">
        <w:rPr>
          <w:sz w:val="20"/>
          <w:szCs w:val="20"/>
          <w:lang w:val="en-US"/>
        </w:rPr>
        <w:t>приходе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подмирење</w:t>
      </w:r>
      <w:proofErr w:type="spellEnd"/>
      <w:r w:rsidRPr="003102A2">
        <w:rPr>
          <w:sz w:val="20"/>
          <w:szCs w:val="20"/>
          <w:lang w:val="en-US"/>
        </w:rPr>
        <w:t xml:space="preserve"> </w:t>
      </w:r>
      <w:proofErr w:type="spellStart"/>
      <w:r w:rsidRPr="003102A2">
        <w:rPr>
          <w:sz w:val="20"/>
          <w:szCs w:val="20"/>
          <w:lang w:val="en-US"/>
        </w:rPr>
        <w:t>својих</w:t>
      </w:r>
      <w:proofErr w:type="spellEnd"/>
      <w:r w:rsidRPr="003102A2">
        <w:rPr>
          <w:sz w:val="20"/>
          <w:szCs w:val="20"/>
          <w:lang w:val="en-US"/>
        </w:rPr>
        <w:t xml:space="preserve"> </w:t>
      </w:r>
      <w:proofErr w:type="spellStart"/>
      <w:r w:rsidRPr="003102A2">
        <w:rPr>
          <w:sz w:val="20"/>
          <w:szCs w:val="20"/>
          <w:lang w:val="en-US"/>
        </w:rPr>
        <w:t>основних</w:t>
      </w:r>
      <w:proofErr w:type="spellEnd"/>
      <w:r w:rsidRPr="003102A2">
        <w:rPr>
          <w:sz w:val="20"/>
          <w:szCs w:val="20"/>
          <w:lang w:val="en-US"/>
        </w:rPr>
        <w:t xml:space="preserve"> </w:t>
      </w:r>
      <w:proofErr w:type="spellStart"/>
      <w:r w:rsidRPr="003102A2">
        <w:rPr>
          <w:sz w:val="20"/>
          <w:szCs w:val="20"/>
          <w:lang w:val="en-US"/>
        </w:rPr>
        <w:t>животних</w:t>
      </w:r>
      <w:proofErr w:type="spellEnd"/>
      <w:r w:rsidRPr="003102A2">
        <w:rPr>
          <w:sz w:val="20"/>
          <w:szCs w:val="20"/>
          <w:lang w:val="en-US"/>
        </w:rPr>
        <w:t xml:space="preserve"> </w:t>
      </w:r>
      <w:proofErr w:type="spellStart"/>
      <w:proofErr w:type="gramStart"/>
      <w:r w:rsidRPr="003102A2">
        <w:rPr>
          <w:sz w:val="20"/>
          <w:szCs w:val="20"/>
          <w:lang w:val="en-US"/>
        </w:rPr>
        <w:t>потреба</w:t>
      </w:r>
      <w:proofErr w:type="spellEnd"/>
      <w:r w:rsidRPr="003102A2">
        <w:rPr>
          <w:sz w:val="20"/>
          <w:szCs w:val="20"/>
          <w:lang w:val="en-US"/>
        </w:rPr>
        <w:t xml:space="preserve"> .</w:t>
      </w:r>
      <w:proofErr w:type="gramEnd"/>
      <w:r w:rsidRPr="003102A2">
        <w:rPr>
          <w:color w:val="FFFFFF"/>
          <w:sz w:val="20"/>
          <w:szCs w:val="20"/>
          <w:lang w:val="en-US"/>
        </w:rPr>
        <w:t xml:space="preserve">      </w:t>
      </w:r>
    </w:p>
    <w:p w14:paraId="61CC4CF0" w14:textId="7DFB0E70" w:rsidR="003102A2" w:rsidRDefault="003102A2" w:rsidP="003102A2">
      <w:pPr>
        <w:spacing w:after="200" w:line="276" w:lineRule="auto"/>
        <w:jc w:val="both"/>
        <w:rPr>
          <w:sz w:val="20"/>
          <w:szCs w:val="20"/>
          <w:lang w:val="en-US"/>
        </w:rPr>
      </w:pPr>
      <w:r w:rsidRPr="003102A2">
        <w:rPr>
          <w:color w:val="FFFFFF"/>
          <w:sz w:val="20"/>
          <w:szCs w:val="20"/>
          <w:lang w:val="en-US"/>
        </w:rPr>
        <w:t xml:space="preserve">  </w:t>
      </w:r>
      <w:r w:rsidRPr="003102A2">
        <w:rPr>
          <w:color w:val="FFFFFF"/>
          <w:sz w:val="20"/>
          <w:szCs w:val="20"/>
          <w:lang w:val="en-US"/>
        </w:rPr>
        <w:tab/>
      </w:r>
      <w:proofErr w:type="spellStart"/>
      <w:r w:rsidRPr="003102A2">
        <w:rPr>
          <w:b/>
          <w:bCs/>
          <w:sz w:val="20"/>
          <w:szCs w:val="20"/>
          <w:lang w:val="en-US"/>
        </w:rPr>
        <w:t>Диверзификација</w:t>
      </w:r>
      <w:proofErr w:type="spellEnd"/>
      <w:r w:rsidRPr="003102A2">
        <w:rPr>
          <w:b/>
          <w:bCs/>
          <w:sz w:val="20"/>
          <w:szCs w:val="20"/>
          <w:lang w:val="en-US"/>
        </w:rPr>
        <w:t xml:space="preserve"> </w:t>
      </w:r>
      <w:proofErr w:type="spellStart"/>
      <w:r w:rsidRPr="003102A2">
        <w:rPr>
          <w:b/>
          <w:bCs/>
          <w:sz w:val="20"/>
          <w:szCs w:val="20"/>
          <w:lang w:val="en-US"/>
        </w:rPr>
        <w:t>руралне</w:t>
      </w:r>
      <w:proofErr w:type="spellEnd"/>
      <w:r w:rsidRPr="003102A2">
        <w:rPr>
          <w:b/>
          <w:bCs/>
          <w:sz w:val="20"/>
          <w:szCs w:val="20"/>
          <w:lang w:val="en-US"/>
        </w:rPr>
        <w:t xml:space="preserve"> </w:t>
      </w:r>
      <w:proofErr w:type="spellStart"/>
      <w:r w:rsidRPr="003102A2">
        <w:rPr>
          <w:b/>
          <w:bCs/>
          <w:sz w:val="20"/>
          <w:szCs w:val="20"/>
          <w:lang w:val="en-US"/>
        </w:rPr>
        <w:t>економије</w:t>
      </w:r>
      <w:proofErr w:type="spellEnd"/>
      <w:r w:rsidRPr="003102A2">
        <w:rPr>
          <w:b/>
          <w:bCs/>
          <w:sz w:val="20"/>
          <w:szCs w:val="20"/>
          <w:lang w:val="en-US"/>
        </w:rPr>
        <w:t xml:space="preserve">: </w:t>
      </w:r>
      <w:proofErr w:type="spellStart"/>
      <w:r w:rsidRPr="003102A2">
        <w:rPr>
          <w:sz w:val="20"/>
          <w:szCs w:val="20"/>
          <w:lang w:val="en-US"/>
        </w:rPr>
        <w:t>Структура</w:t>
      </w:r>
      <w:proofErr w:type="spellEnd"/>
      <w:r w:rsidRPr="003102A2">
        <w:rPr>
          <w:sz w:val="20"/>
          <w:szCs w:val="20"/>
          <w:lang w:val="en-US"/>
        </w:rPr>
        <w:t xml:space="preserve"> </w:t>
      </w:r>
      <w:proofErr w:type="spellStart"/>
      <w:r w:rsidRPr="003102A2">
        <w:rPr>
          <w:sz w:val="20"/>
          <w:szCs w:val="20"/>
          <w:lang w:val="en-US"/>
        </w:rPr>
        <w:t>економије</w:t>
      </w:r>
      <w:proofErr w:type="spellEnd"/>
      <w:r w:rsidRPr="003102A2">
        <w:rPr>
          <w:sz w:val="20"/>
          <w:szCs w:val="20"/>
          <w:lang w:val="en-US"/>
        </w:rPr>
        <w:t xml:space="preserve">   </w:t>
      </w:r>
      <w:proofErr w:type="spellStart"/>
      <w:r w:rsidRPr="003102A2">
        <w:rPr>
          <w:sz w:val="20"/>
          <w:szCs w:val="20"/>
          <w:lang w:val="en-US"/>
        </w:rPr>
        <w:t>Економију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два</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народног</w:t>
      </w:r>
      <w:proofErr w:type="spellEnd"/>
      <w:r w:rsidRPr="003102A2">
        <w:rPr>
          <w:sz w:val="20"/>
          <w:szCs w:val="20"/>
          <w:lang w:val="en-US"/>
        </w:rPr>
        <w:t xml:space="preserve"> </w:t>
      </w:r>
      <w:proofErr w:type="spellStart"/>
      <w:r w:rsidRPr="003102A2">
        <w:rPr>
          <w:sz w:val="20"/>
          <w:szCs w:val="20"/>
          <w:lang w:val="en-US"/>
        </w:rPr>
        <w:t>доходка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секторима</w:t>
      </w:r>
      <w:proofErr w:type="spellEnd"/>
      <w:r w:rsidRPr="003102A2">
        <w:rPr>
          <w:sz w:val="20"/>
          <w:szCs w:val="20"/>
          <w:lang w:val="en-US"/>
        </w:rPr>
        <w:t xml:space="preserve"> </w:t>
      </w:r>
      <w:proofErr w:type="spellStart"/>
      <w:r w:rsidRPr="003102A2">
        <w:rPr>
          <w:sz w:val="20"/>
          <w:szCs w:val="20"/>
          <w:lang w:val="en-US"/>
        </w:rPr>
        <w:t>привређивања</w:t>
      </w:r>
      <w:proofErr w:type="spellEnd"/>
      <w:r w:rsidRPr="003102A2">
        <w:rPr>
          <w:sz w:val="20"/>
          <w:szCs w:val="20"/>
          <w:lang w:val="en-US"/>
        </w:rPr>
        <w:t xml:space="preserve"> и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запосленихпо</w:t>
      </w:r>
      <w:proofErr w:type="spellEnd"/>
      <w:r w:rsidRPr="003102A2">
        <w:rPr>
          <w:sz w:val="20"/>
          <w:szCs w:val="20"/>
          <w:lang w:val="en-US"/>
        </w:rPr>
        <w:t xml:space="preserve"> </w:t>
      </w:r>
      <w:proofErr w:type="spellStart"/>
      <w:r w:rsidRPr="003102A2">
        <w:rPr>
          <w:sz w:val="20"/>
          <w:szCs w:val="20"/>
          <w:lang w:val="en-US"/>
        </w:rPr>
        <w:t>привредним</w:t>
      </w:r>
      <w:proofErr w:type="spellEnd"/>
      <w:r w:rsidRPr="003102A2">
        <w:rPr>
          <w:sz w:val="20"/>
          <w:szCs w:val="20"/>
          <w:lang w:val="en-US"/>
        </w:rPr>
        <w:t xml:space="preserve"> </w:t>
      </w:r>
      <w:proofErr w:type="spellStart"/>
      <w:r w:rsidRPr="003102A2">
        <w:rPr>
          <w:sz w:val="20"/>
          <w:szCs w:val="20"/>
          <w:lang w:val="en-US"/>
        </w:rPr>
        <w:t>секторима</w:t>
      </w:r>
      <w:proofErr w:type="spellEnd"/>
      <w:r w:rsidRPr="003102A2">
        <w:rPr>
          <w:sz w:val="20"/>
          <w:szCs w:val="20"/>
          <w:lang w:val="en-US"/>
        </w:rPr>
        <w:t xml:space="preserve">, </w:t>
      </w:r>
      <w:proofErr w:type="spellStart"/>
      <w:r w:rsidRPr="003102A2">
        <w:rPr>
          <w:sz w:val="20"/>
          <w:szCs w:val="20"/>
          <w:lang w:val="en-US"/>
        </w:rPr>
        <w:t>карактерише</w:t>
      </w:r>
      <w:proofErr w:type="spellEnd"/>
      <w:r w:rsidRPr="003102A2">
        <w:rPr>
          <w:sz w:val="20"/>
          <w:szCs w:val="20"/>
          <w:lang w:val="en-US"/>
        </w:rPr>
        <w:t xml:space="preserve"> </w:t>
      </w:r>
      <w:proofErr w:type="spellStart"/>
      <w:r w:rsidRPr="003102A2">
        <w:rPr>
          <w:sz w:val="20"/>
          <w:szCs w:val="20"/>
          <w:lang w:val="en-US"/>
        </w:rPr>
        <w:t>пре</w:t>
      </w:r>
      <w:proofErr w:type="spellEnd"/>
      <w:r w:rsidRPr="003102A2">
        <w:rPr>
          <w:sz w:val="20"/>
          <w:szCs w:val="20"/>
          <w:lang w:val="en-US"/>
        </w:rPr>
        <w:t xml:space="preserve"> </w:t>
      </w:r>
      <w:proofErr w:type="spellStart"/>
      <w:r w:rsidRPr="003102A2">
        <w:rPr>
          <w:sz w:val="20"/>
          <w:szCs w:val="20"/>
          <w:lang w:val="en-US"/>
        </w:rPr>
        <w:t>свега</w:t>
      </w:r>
      <w:proofErr w:type="spellEnd"/>
      <w:r w:rsidRPr="003102A2">
        <w:rPr>
          <w:sz w:val="20"/>
          <w:szCs w:val="20"/>
          <w:lang w:val="en-US"/>
        </w:rPr>
        <w:t xml:space="preserve"> </w:t>
      </w:r>
      <w:proofErr w:type="spellStart"/>
      <w:r w:rsidRPr="003102A2">
        <w:rPr>
          <w:sz w:val="20"/>
          <w:szCs w:val="20"/>
          <w:lang w:val="en-US"/>
        </w:rPr>
        <w:t>прерађивачкаиндустрија</w:t>
      </w:r>
      <w:proofErr w:type="spellEnd"/>
      <w:r w:rsidRPr="003102A2">
        <w:rPr>
          <w:sz w:val="20"/>
          <w:szCs w:val="20"/>
          <w:lang w:val="en-US"/>
        </w:rPr>
        <w:t xml:space="preserve"> (</w:t>
      </w:r>
      <w:proofErr w:type="spellStart"/>
      <w:r w:rsidRPr="003102A2">
        <w:rPr>
          <w:sz w:val="20"/>
          <w:szCs w:val="20"/>
          <w:lang w:val="en-US"/>
        </w:rPr>
        <w:t>прерада</w:t>
      </w:r>
      <w:proofErr w:type="spellEnd"/>
      <w:r w:rsidRPr="003102A2">
        <w:rPr>
          <w:sz w:val="20"/>
          <w:szCs w:val="20"/>
          <w:lang w:val="en-US"/>
        </w:rPr>
        <w:t xml:space="preserve"> </w:t>
      </w:r>
      <w:proofErr w:type="spellStart"/>
      <w:r w:rsidRPr="003102A2">
        <w:rPr>
          <w:sz w:val="20"/>
          <w:szCs w:val="20"/>
          <w:lang w:val="en-US"/>
        </w:rPr>
        <w:t>дрвета</w:t>
      </w:r>
      <w:proofErr w:type="spellEnd"/>
      <w:r w:rsidRPr="003102A2">
        <w:rPr>
          <w:sz w:val="20"/>
          <w:szCs w:val="20"/>
          <w:lang w:val="en-US"/>
        </w:rPr>
        <w:t xml:space="preserve"> и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текстила</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посматрамо</w:t>
      </w:r>
      <w:proofErr w:type="spellEnd"/>
      <w:r w:rsidRPr="003102A2">
        <w:rPr>
          <w:sz w:val="20"/>
          <w:szCs w:val="20"/>
          <w:lang w:val="en-US"/>
        </w:rPr>
        <w:t xml:space="preserve"> </w:t>
      </w:r>
      <w:proofErr w:type="spellStart"/>
      <w:r w:rsidRPr="003102A2">
        <w:rPr>
          <w:sz w:val="20"/>
          <w:szCs w:val="20"/>
          <w:lang w:val="en-US"/>
        </w:rPr>
        <w:t>структуру</w:t>
      </w:r>
      <w:proofErr w:type="spellEnd"/>
      <w:r w:rsidRPr="003102A2">
        <w:rPr>
          <w:sz w:val="20"/>
          <w:szCs w:val="20"/>
          <w:lang w:val="en-US"/>
        </w:rPr>
        <w:t xml:space="preserve"> </w:t>
      </w:r>
      <w:proofErr w:type="spellStart"/>
      <w:r w:rsidRPr="003102A2">
        <w:rPr>
          <w:sz w:val="20"/>
          <w:szCs w:val="20"/>
          <w:lang w:val="en-US"/>
        </w:rPr>
        <w:t>предузећа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секторима</w:t>
      </w:r>
      <w:proofErr w:type="spellEnd"/>
      <w:r w:rsidRPr="003102A2">
        <w:rPr>
          <w:sz w:val="20"/>
          <w:szCs w:val="20"/>
          <w:lang w:val="en-US"/>
        </w:rPr>
        <w:t xml:space="preserve"> </w:t>
      </w:r>
      <w:proofErr w:type="spellStart"/>
      <w:r w:rsidRPr="003102A2">
        <w:rPr>
          <w:sz w:val="20"/>
          <w:szCs w:val="20"/>
          <w:lang w:val="en-US"/>
        </w:rPr>
        <w:t>делатности</w:t>
      </w:r>
      <w:proofErr w:type="spellEnd"/>
      <w:r w:rsidRPr="003102A2">
        <w:rPr>
          <w:sz w:val="20"/>
          <w:szCs w:val="20"/>
          <w:lang w:val="en-US"/>
        </w:rPr>
        <w:t xml:space="preserve">, 33,2% </w:t>
      </w:r>
      <w:proofErr w:type="spellStart"/>
      <w:r w:rsidRPr="003102A2">
        <w:rPr>
          <w:sz w:val="20"/>
          <w:szCs w:val="20"/>
          <w:lang w:val="en-US"/>
        </w:rPr>
        <w:t>послује</w:t>
      </w:r>
      <w:proofErr w:type="spellEnd"/>
      <w:r w:rsidRPr="003102A2">
        <w:rPr>
          <w:sz w:val="20"/>
          <w:szCs w:val="20"/>
          <w:lang w:val="en-US"/>
        </w:rPr>
        <w:t xml:space="preserve"> у </w:t>
      </w:r>
      <w:proofErr w:type="spellStart"/>
      <w:r w:rsidRPr="003102A2">
        <w:rPr>
          <w:sz w:val="20"/>
          <w:szCs w:val="20"/>
          <w:lang w:val="en-US"/>
        </w:rPr>
        <w:t>сектору</w:t>
      </w:r>
      <w:proofErr w:type="spellEnd"/>
      <w:r w:rsidRPr="003102A2">
        <w:rPr>
          <w:sz w:val="20"/>
          <w:szCs w:val="20"/>
          <w:lang w:val="en-US"/>
        </w:rPr>
        <w:t xml:space="preserve"> </w:t>
      </w:r>
      <w:proofErr w:type="spellStart"/>
      <w:r w:rsidRPr="003102A2">
        <w:rPr>
          <w:sz w:val="20"/>
          <w:szCs w:val="20"/>
          <w:lang w:val="en-US"/>
        </w:rPr>
        <w:t>прерађивачке</w:t>
      </w:r>
      <w:proofErr w:type="spellEnd"/>
      <w:r w:rsidRPr="003102A2">
        <w:rPr>
          <w:sz w:val="20"/>
          <w:szCs w:val="20"/>
          <w:lang w:val="en-US"/>
        </w:rPr>
        <w:t xml:space="preserve"> </w:t>
      </w:r>
      <w:proofErr w:type="spellStart"/>
      <w:r w:rsidRPr="003102A2">
        <w:rPr>
          <w:sz w:val="20"/>
          <w:szCs w:val="20"/>
          <w:lang w:val="en-US"/>
        </w:rPr>
        <w:t>индустрије</w:t>
      </w:r>
      <w:proofErr w:type="spellEnd"/>
      <w:r w:rsidRPr="003102A2">
        <w:rPr>
          <w:sz w:val="20"/>
          <w:szCs w:val="20"/>
          <w:lang w:val="en-US"/>
        </w:rPr>
        <w:t xml:space="preserve">, а </w:t>
      </w:r>
      <w:proofErr w:type="spell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следи</w:t>
      </w:r>
      <w:proofErr w:type="spellEnd"/>
      <w:r w:rsidRPr="003102A2">
        <w:rPr>
          <w:sz w:val="20"/>
          <w:szCs w:val="20"/>
          <w:lang w:val="en-US"/>
        </w:rPr>
        <w:t xml:space="preserve"> </w:t>
      </w:r>
      <w:proofErr w:type="spellStart"/>
      <w:r w:rsidRPr="003102A2">
        <w:rPr>
          <w:sz w:val="20"/>
          <w:szCs w:val="20"/>
          <w:lang w:val="en-US"/>
        </w:rPr>
        <w:t>трговина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28,8%. У </w:t>
      </w:r>
      <w:proofErr w:type="spellStart"/>
      <w:r w:rsidRPr="003102A2">
        <w:rPr>
          <w:sz w:val="20"/>
          <w:szCs w:val="20"/>
          <w:lang w:val="en-US"/>
        </w:rPr>
        <w:t>сектору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шумарства</w:t>
      </w:r>
      <w:proofErr w:type="spellEnd"/>
      <w:r w:rsidRPr="003102A2">
        <w:rPr>
          <w:sz w:val="20"/>
          <w:szCs w:val="20"/>
          <w:lang w:val="en-US"/>
        </w:rPr>
        <w:t xml:space="preserve"> и </w:t>
      </w:r>
      <w:proofErr w:type="spellStart"/>
      <w:r w:rsidRPr="003102A2">
        <w:rPr>
          <w:sz w:val="20"/>
          <w:szCs w:val="20"/>
          <w:lang w:val="en-US"/>
        </w:rPr>
        <w:t>водопривреде</w:t>
      </w:r>
      <w:proofErr w:type="spellEnd"/>
      <w:r w:rsidRPr="003102A2">
        <w:rPr>
          <w:sz w:val="20"/>
          <w:szCs w:val="20"/>
          <w:lang w:val="en-US"/>
        </w:rPr>
        <w:t xml:space="preserve"> </w:t>
      </w:r>
      <w:proofErr w:type="spellStart"/>
      <w:r w:rsidRPr="003102A2">
        <w:rPr>
          <w:sz w:val="20"/>
          <w:szCs w:val="20"/>
          <w:lang w:val="en-US"/>
        </w:rPr>
        <w:t>послује</w:t>
      </w:r>
      <w:proofErr w:type="spellEnd"/>
      <w:r w:rsidRPr="003102A2">
        <w:rPr>
          <w:sz w:val="20"/>
          <w:szCs w:val="20"/>
          <w:lang w:val="en-US"/>
        </w:rPr>
        <w:t xml:space="preserve"> 39 </w:t>
      </w:r>
      <w:proofErr w:type="spellStart"/>
      <w:r w:rsidRPr="003102A2">
        <w:rPr>
          <w:sz w:val="20"/>
          <w:szCs w:val="20"/>
          <w:lang w:val="en-US"/>
        </w:rPr>
        <w:t>предузећа</w:t>
      </w:r>
      <w:proofErr w:type="spellEnd"/>
      <w:r w:rsidRPr="003102A2">
        <w:rPr>
          <w:sz w:val="20"/>
          <w:szCs w:val="20"/>
          <w:lang w:val="en-US"/>
        </w:rPr>
        <w:t xml:space="preserve"> (10,7%).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прерађивачке</w:t>
      </w:r>
      <w:proofErr w:type="spellEnd"/>
      <w:r w:rsidRPr="003102A2">
        <w:rPr>
          <w:sz w:val="20"/>
          <w:szCs w:val="20"/>
          <w:lang w:val="en-US"/>
        </w:rPr>
        <w:t xml:space="preserve"> </w:t>
      </w:r>
      <w:proofErr w:type="spellStart"/>
      <w:r w:rsidRPr="003102A2">
        <w:rPr>
          <w:sz w:val="20"/>
          <w:szCs w:val="20"/>
          <w:lang w:val="en-US"/>
        </w:rPr>
        <w:t>индустрије</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о 1/3 </w:t>
      </w:r>
      <w:proofErr w:type="spellStart"/>
      <w:r w:rsidRPr="003102A2">
        <w:rPr>
          <w:sz w:val="20"/>
          <w:szCs w:val="20"/>
          <w:lang w:val="en-US"/>
        </w:rPr>
        <w:t>предузећа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прерадом</w:t>
      </w:r>
      <w:proofErr w:type="spellEnd"/>
      <w:r w:rsidRPr="003102A2">
        <w:rPr>
          <w:sz w:val="20"/>
          <w:szCs w:val="20"/>
          <w:lang w:val="en-US"/>
        </w:rPr>
        <w:t xml:space="preserve"> </w:t>
      </w:r>
      <w:proofErr w:type="spellStart"/>
      <w:r w:rsidRPr="003102A2">
        <w:rPr>
          <w:sz w:val="20"/>
          <w:szCs w:val="20"/>
          <w:lang w:val="en-US"/>
        </w:rPr>
        <w:t>дрвета</w:t>
      </w:r>
      <w:proofErr w:type="spellEnd"/>
      <w:r w:rsidRPr="003102A2">
        <w:rPr>
          <w:sz w:val="20"/>
          <w:szCs w:val="20"/>
          <w:lang w:val="en-US"/>
        </w:rPr>
        <w:t xml:space="preserve"> и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дрвета</w:t>
      </w:r>
      <w:proofErr w:type="spellEnd"/>
      <w:r w:rsidRPr="003102A2">
        <w:rPr>
          <w:sz w:val="20"/>
          <w:szCs w:val="20"/>
          <w:lang w:val="en-US"/>
        </w:rPr>
        <w:t xml:space="preserve">, </w:t>
      </w:r>
      <w:proofErr w:type="spellStart"/>
      <w:r w:rsidRPr="003102A2">
        <w:rPr>
          <w:sz w:val="20"/>
          <w:szCs w:val="20"/>
          <w:lang w:val="en-US"/>
        </w:rPr>
        <w:t>док</w:t>
      </w:r>
      <w:proofErr w:type="spellEnd"/>
      <w:r w:rsidRPr="003102A2">
        <w:rPr>
          <w:sz w:val="20"/>
          <w:szCs w:val="20"/>
          <w:lang w:val="en-US"/>
        </w:rPr>
        <w:t xml:space="preserve"> у </w:t>
      </w:r>
      <w:proofErr w:type="spellStart"/>
      <w:r w:rsidRPr="003102A2">
        <w:rPr>
          <w:sz w:val="20"/>
          <w:szCs w:val="20"/>
          <w:lang w:val="en-US"/>
        </w:rPr>
        <w:t>текстилној</w:t>
      </w:r>
      <w:proofErr w:type="spellEnd"/>
      <w:r w:rsidRPr="003102A2">
        <w:rPr>
          <w:sz w:val="20"/>
          <w:szCs w:val="20"/>
          <w:lang w:val="en-US"/>
        </w:rPr>
        <w:t xml:space="preserve"> и </w:t>
      </w:r>
      <w:proofErr w:type="spellStart"/>
      <w:r w:rsidRPr="003102A2">
        <w:rPr>
          <w:sz w:val="20"/>
          <w:szCs w:val="20"/>
          <w:lang w:val="en-US"/>
        </w:rPr>
        <w:t>прехрамбеној</w:t>
      </w:r>
      <w:proofErr w:type="spellEnd"/>
      <w:r w:rsidRPr="003102A2">
        <w:rPr>
          <w:sz w:val="20"/>
          <w:szCs w:val="20"/>
          <w:lang w:val="en-US"/>
        </w:rPr>
        <w:t xml:space="preserve"> </w:t>
      </w:r>
      <w:proofErr w:type="spellStart"/>
      <w:r w:rsidRPr="003102A2">
        <w:rPr>
          <w:sz w:val="20"/>
          <w:szCs w:val="20"/>
          <w:lang w:val="en-US"/>
        </w:rPr>
        <w:t>индустрији</w:t>
      </w:r>
      <w:proofErr w:type="spellEnd"/>
      <w:r w:rsidRPr="003102A2">
        <w:rPr>
          <w:sz w:val="20"/>
          <w:szCs w:val="20"/>
          <w:lang w:val="en-US"/>
        </w:rPr>
        <w:t xml:space="preserve"> </w:t>
      </w:r>
      <w:proofErr w:type="spellStart"/>
      <w:r w:rsidRPr="003102A2">
        <w:rPr>
          <w:sz w:val="20"/>
          <w:szCs w:val="20"/>
          <w:lang w:val="en-US"/>
        </w:rPr>
        <w:t>послује</w:t>
      </w:r>
      <w:proofErr w:type="spellEnd"/>
      <w:r w:rsidRPr="003102A2">
        <w:rPr>
          <w:sz w:val="20"/>
          <w:szCs w:val="20"/>
          <w:lang w:val="en-US"/>
        </w:rPr>
        <w:t xml:space="preserve"> 29,8% и 12,4% </w:t>
      </w:r>
      <w:proofErr w:type="spellStart"/>
      <w:r w:rsidRPr="003102A2">
        <w:rPr>
          <w:sz w:val="20"/>
          <w:szCs w:val="20"/>
          <w:lang w:val="en-US"/>
        </w:rPr>
        <w:t>предузећа</w:t>
      </w:r>
      <w:proofErr w:type="spellEnd"/>
      <w:r w:rsidRPr="003102A2">
        <w:rPr>
          <w:sz w:val="20"/>
          <w:szCs w:val="20"/>
          <w:lang w:val="en-US"/>
        </w:rPr>
        <w:t xml:space="preserve"> </w:t>
      </w:r>
      <w:proofErr w:type="spellStart"/>
      <w:r w:rsidRPr="003102A2">
        <w:rPr>
          <w:sz w:val="20"/>
          <w:szCs w:val="20"/>
          <w:lang w:val="en-US"/>
        </w:rPr>
        <w:t>респективно</w:t>
      </w:r>
      <w:proofErr w:type="spellEnd"/>
      <w:r w:rsidRPr="003102A2">
        <w:rPr>
          <w:sz w:val="20"/>
          <w:szCs w:val="20"/>
          <w:lang w:val="en-US"/>
        </w:rPr>
        <w:t xml:space="preserve">. </w:t>
      </w:r>
      <w:proofErr w:type="spellStart"/>
      <w:r w:rsidRPr="003102A2">
        <w:rPr>
          <w:sz w:val="20"/>
          <w:szCs w:val="20"/>
          <w:lang w:val="en-US"/>
        </w:rPr>
        <w:t>Прехрамбена</w:t>
      </w:r>
      <w:proofErr w:type="spellEnd"/>
      <w:r w:rsidRPr="003102A2">
        <w:rPr>
          <w:sz w:val="20"/>
          <w:szCs w:val="20"/>
          <w:lang w:val="en-US"/>
        </w:rPr>
        <w:t xml:space="preserve"> </w:t>
      </w:r>
      <w:proofErr w:type="spellStart"/>
      <w:r w:rsidRPr="003102A2">
        <w:rPr>
          <w:sz w:val="20"/>
          <w:szCs w:val="20"/>
          <w:lang w:val="en-US"/>
        </w:rPr>
        <w:t>индустрија</w:t>
      </w:r>
      <w:proofErr w:type="spellEnd"/>
      <w:r w:rsidRPr="003102A2">
        <w:rPr>
          <w:sz w:val="20"/>
          <w:szCs w:val="20"/>
          <w:lang w:val="en-US"/>
        </w:rPr>
        <w:t xml:space="preserve"> </w:t>
      </w:r>
      <w:proofErr w:type="spellStart"/>
      <w:r w:rsidRPr="003102A2">
        <w:rPr>
          <w:sz w:val="20"/>
          <w:szCs w:val="20"/>
          <w:lang w:val="en-US"/>
        </w:rPr>
        <w:t>учествује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12,4% </w:t>
      </w:r>
      <w:proofErr w:type="spellStart"/>
      <w:r w:rsidRPr="003102A2">
        <w:rPr>
          <w:sz w:val="20"/>
          <w:szCs w:val="20"/>
          <w:lang w:val="en-US"/>
        </w:rPr>
        <w:t>предузећа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радњи</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863.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трговином</w:t>
      </w:r>
      <w:proofErr w:type="spellEnd"/>
      <w:r w:rsidRPr="003102A2">
        <w:rPr>
          <w:sz w:val="20"/>
          <w:szCs w:val="20"/>
          <w:lang w:val="en-US"/>
        </w:rPr>
        <w:t xml:space="preserve"> 31,7%, а </w:t>
      </w:r>
      <w:proofErr w:type="spell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следе</w:t>
      </w:r>
      <w:proofErr w:type="spellEnd"/>
      <w:r w:rsidRPr="003102A2">
        <w:rPr>
          <w:sz w:val="20"/>
          <w:szCs w:val="20"/>
          <w:lang w:val="en-US"/>
        </w:rPr>
        <w:t xml:space="preserve"> </w:t>
      </w:r>
      <w:proofErr w:type="spellStart"/>
      <w:r w:rsidRPr="003102A2">
        <w:rPr>
          <w:sz w:val="20"/>
          <w:szCs w:val="20"/>
          <w:lang w:val="en-US"/>
        </w:rPr>
        <w:t>саобраћај</w:t>
      </w:r>
      <w:proofErr w:type="spellEnd"/>
      <w:r w:rsidRPr="003102A2">
        <w:rPr>
          <w:sz w:val="20"/>
          <w:szCs w:val="20"/>
          <w:lang w:val="en-US"/>
        </w:rPr>
        <w:t xml:space="preserve">, </w:t>
      </w:r>
      <w:proofErr w:type="spellStart"/>
      <w:r w:rsidRPr="003102A2">
        <w:rPr>
          <w:sz w:val="20"/>
          <w:szCs w:val="20"/>
          <w:lang w:val="en-US"/>
        </w:rPr>
        <w:t>складиштење</w:t>
      </w:r>
      <w:proofErr w:type="spellEnd"/>
      <w:r w:rsidRPr="003102A2">
        <w:rPr>
          <w:sz w:val="20"/>
          <w:szCs w:val="20"/>
          <w:lang w:val="en-US"/>
        </w:rPr>
        <w:t xml:space="preserve"> и </w:t>
      </w:r>
      <w:proofErr w:type="spellStart"/>
      <w:r w:rsidRPr="003102A2">
        <w:rPr>
          <w:sz w:val="20"/>
          <w:szCs w:val="20"/>
          <w:lang w:val="en-US"/>
        </w:rPr>
        <w:t>везе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15,4%, </w:t>
      </w:r>
      <w:proofErr w:type="spellStart"/>
      <w:r w:rsidRPr="003102A2">
        <w:rPr>
          <w:sz w:val="20"/>
          <w:szCs w:val="20"/>
          <w:lang w:val="en-US"/>
        </w:rPr>
        <w:t>хотели</w:t>
      </w:r>
      <w:proofErr w:type="spellEnd"/>
      <w:r w:rsidRPr="003102A2">
        <w:rPr>
          <w:sz w:val="20"/>
          <w:szCs w:val="20"/>
          <w:lang w:val="en-US"/>
        </w:rPr>
        <w:t xml:space="preserve"> и </w:t>
      </w:r>
      <w:proofErr w:type="spellStart"/>
      <w:r w:rsidRPr="003102A2">
        <w:rPr>
          <w:sz w:val="20"/>
          <w:szCs w:val="20"/>
          <w:lang w:val="en-US"/>
        </w:rPr>
        <w:t>ресторани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13,7% и </w:t>
      </w:r>
      <w:proofErr w:type="spellStart"/>
      <w:r w:rsidRPr="003102A2">
        <w:rPr>
          <w:sz w:val="20"/>
          <w:szCs w:val="20"/>
          <w:lang w:val="en-US"/>
        </w:rPr>
        <w:t>прерађивачка</w:t>
      </w:r>
      <w:proofErr w:type="spellEnd"/>
      <w:r w:rsidRPr="003102A2">
        <w:rPr>
          <w:sz w:val="20"/>
          <w:szCs w:val="20"/>
          <w:lang w:val="en-US"/>
        </w:rPr>
        <w:t xml:space="preserve"> </w:t>
      </w:r>
      <w:proofErr w:type="spellStart"/>
      <w:r w:rsidRPr="003102A2">
        <w:rPr>
          <w:sz w:val="20"/>
          <w:szCs w:val="20"/>
          <w:lang w:val="en-US"/>
        </w:rPr>
        <w:t>индустрија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12,6%. </w:t>
      </w:r>
    </w:p>
    <w:p w14:paraId="2365E4E3" w14:textId="6E183501" w:rsidR="007768B8" w:rsidRDefault="007768B8" w:rsidP="003102A2">
      <w:pPr>
        <w:spacing w:after="200" w:line="276" w:lineRule="auto"/>
        <w:jc w:val="both"/>
        <w:rPr>
          <w:sz w:val="20"/>
          <w:szCs w:val="20"/>
          <w:lang w:val="en-US"/>
        </w:rPr>
      </w:pPr>
    </w:p>
    <w:p w14:paraId="31B656DC" w14:textId="77777777" w:rsidR="00F708F9" w:rsidRDefault="00F708F9" w:rsidP="003102A2">
      <w:pPr>
        <w:spacing w:after="200" w:line="276" w:lineRule="auto"/>
        <w:jc w:val="both"/>
        <w:rPr>
          <w:sz w:val="20"/>
          <w:szCs w:val="20"/>
          <w:lang w:val="en-US"/>
        </w:rPr>
      </w:pPr>
    </w:p>
    <w:p w14:paraId="0C7ED904" w14:textId="77777777" w:rsidR="007768B8" w:rsidRPr="003102A2" w:rsidRDefault="007768B8" w:rsidP="003102A2">
      <w:pPr>
        <w:spacing w:after="200" w:line="276" w:lineRule="auto"/>
        <w:jc w:val="both"/>
        <w:rPr>
          <w:sz w:val="20"/>
          <w:szCs w:val="20"/>
          <w:lang w:val="en-US"/>
        </w:rPr>
      </w:pPr>
    </w:p>
    <w:p w14:paraId="75B07DE2" w14:textId="77777777" w:rsidR="003102A2" w:rsidRPr="003102A2" w:rsidRDefault="003102A2" w:rsidP="003102A2">
      <w:pPr>
        <w:spacing w:after="200" w:line="276" w:lineRule="auto"/>
        <w:jc w:val="both"/>
        <w:rPr>
          <w:sz w:val="20"/>
          <w:szCs w:val="20"/>
          <w:lang w:val="en-US"/>
        </w:rPr>
      </w:pPr>
      <w:r w:rsidRPr="003102A2">
        <w:rPr>
          <w:sz w:val="20"/>
          <w:szCs w:val="20"/>
          <w:lang w:val="en-US"/>
        </w:rPr>
        <w:lastRenderedPageBreak/>
        <w:tab/>
        <w:t xml:space="preserve"> </w:t>
      </w:r>
      <w:proofErr w:type="spellStart"/>
      <w:r w:rsidRPr="003102A2">
        <w:rPr>
          <w:sz w:val="20"/>
          <w:szCs w:val="20"/>
          <w:lang w:val="en-US"/>
        </w:rPr>
        <w:t>Перспектива</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привреде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темељи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w:t>
      </w:r>
    </w:p>
    <w:p w14:paraId="0EDA3A1F" w14:textId="77777777" w:rsidR="003102A2" w:rsidRPr="003102A2" w:rsidRDefault="003102A2" w:rsidP="003102A2">
      <w:pPr>
        <w:spacing w:after="200" w:line="276" w:lineRule="auto"/>
        <w:jc w:val="both"/>
        <w:rPr>
          <w:sz w:val="20"/>
          <w:szCs w:val="20"/>
          <w:lang w:val="en-US"/>
        </w:rPr>
      </w:pPr>
      <w:r w:rsidRPr="003102A2">
        <w:rPr>
          <w:sz w:val="20"/>
          <w:szCs w:val="20"/>
          <w:lang w:val="en-US"/>
        </w:rPr>
        <w:t xml:space="preserve"> •</w:t>
      </w:r>
      <w:r w:rsidRPr="003102A2">
        <w:rPr>
          <w:sz w:val="20"/>
          <w:szCs w:val="20"/>
          <w:lang w:val="en-US"/>
        </w:rPr>
        <w:tab/>
      </w:r>
      <w:proofErr w:type="spellStart"/>
      <w:r w:rsidRPr="003102A2">
        <w:rPr>
          <w:sz w:val="20"/>
          <w:szCs w:val="20"/>
          <w:lang w:val="en-US"/>
        </w:rPr>
        <w:t>Интензивни</w:t>
      </w:r>
      <w:proofErr w:type="spellEnd"/>
      <w:r w:rsidRPr="003102A2">
        <w:rPr>
          <w:sz w:val="20"/>
          <w:szCs w:val="20"/>
          <w:lang w:val="en-US"/>
        </w:rPr>
        <w:t xml:space="preserve"> и </w:t>
      </w:r>
      <w:proofErr w:type="spellStart"/>
      <w:r w:rsidRPr="003102A2">
        <w:rPr>
          <w:sz w:val="20"/>
          <w:szCs w:val="20"/>
          <w:lang w:val="en-US"/>
        </w:rPr>
        <w:t>плански</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у </w:t>
      </w:r>
      <w:proofErr w:type="spellStart"/>
      <w:r w:rsidRPr="003102A2">
        <w:rPr>
          <w:sz w:val="20"/>
          <w:szCs w:val="20"/>
          <w:lang w:val="en-US"/>
        </w:rPr>
        <w:t>области</w:t>
      </w:r>
      <w:proofErr w:type="spellEnd"/>
      <w:r w:rsidRPr="003102A2">
        <w:rPr>
          <w:sz w:val="20"/>
          <w:szCs w:val="20"/>
          <w:lang w:val="en-US"/>
        </w:rPr>
        <w:t xml:space="preserve"> </w:t>
      </w:r>
      <w:proofErr w:type="spellStart"/>
      <w:r w:rsidRPr="003102A2">
        <w:rPr>
          <w:sz w:val="20"/>
          <w:szCs w:val="20"/>
          <w:lang w:val="en-US"/>
        </w:rPr>
        <w:t>гајења</w:t>
      </w:r>
      <w:proofErr w:type="spellEnd"/>
      <w:r w:rsidRPr="003102A2">
        <w:rPr>
          <w:sz w:val="20"/>
          <w:szCs w:val="20"/>
          <w:lang w:val="en-US"/>
        </w:rPr>
        <w:t xml:space="preserve">, </w:t>
      </w:r>
      <w:proofErr w:type="spellStart"/>
      <w:r w:rsidRPr="003102A2">
        <w:rPr>
          <w:sz w:val="20"/>
          <w:szCs w:val="20"/>
          <w:lang w:val="en-US"/>
        </w:rPr>
        <w:t>откупа</w:t>
      </w:r>
      <w:proofErr w:type="spellEnd"/>
      <w:r w:rsidRPr="003102A2">
        <w:rPr>
          <w:sz w:val="20"/>
          <w:szCs w:val="20"/>
          <w:lang w:val="en-US"/>
        </w:rPr>
        <w:t xml:space="preserve"> и </w:t>
      </w:r>
      <w:proofErr w:type="spellStart"/>
      <w:r w:rsidRPr="003102A2">
        <w:rPr>
          <w:sz w:val="20"/>
          <w:szCs w:val="20"/>
          <w:lang w:val="en-US"/>
        </w:rPr>
        <w:t>финалне</w:t>
      </w:r>
      <w:proofErr w:type="spellEnd"/>
      <w:r w:rsidRPr="003102A2">
        <w:rPr>
          <w:sz w:val="20"/>
          <w:szCs w:val="20"/>
          <w:lang w:val="en-US"/>
        </w:rPr>
        <w:t xml:space="preserve"> </w:t>
      </w:r>
      <w:proofErr w:type="spellStart"/>
      <w:r w:rsidRPr="003102A2">
        <w:rPr>
          <w:sz w:val="20"/>
          <w:szCs w:val="20"/>
          <w:lang w:val="en-US"/>
        </w:rPr>
        <w:t>прераде</w:t>
      </w:r>
      <w:proofErr w:type="spellEnd"/>
      <w:r w:rsidRPr="003102A2">
        <w:rPr>
          <w:sz w:val="20"/>
          <w:szCs w:val="20"/>
          <w:lang w:val="en-US"/>
        </w:rPr>
        <w:t xml:space="preserve"> </w:t>
      </w:r>
      <w:proofErr w:type="spellStart"/>
      <w:r w:rsidRPr="003102A2">
        <w:rPr>
          <w:sz w:val="20"/>
          <w:szCs w:val="20"/>
          <w:lang w:val="en-US"/>
        </w:rPr>
        <w:t>кромпира</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шљива</w:t>
      </w:r>
      <w:proofErr w:type="spellEnd"/>
      <w:r w:rsidRPr="003102A2">
        <w:rPr>
          <w:sz w:val="20"/>
          <w:szCs w:val="20"/>
          <w:lang w:val="en-US"/>
        </w:rPr>
        <w:t xml:space="preserve">, </w:t>
      </w:r>
      <w:proofErr w:type="spellStart"/>
      <w:r w:rsidRPr="003102A2">
        <w:rPr>
          <w:sz w:val="20"/>
          <w:szCs w:val="20"/>
          <w:lang w:val="en-US"/>
        </w:rPr>
        <w:t>јабука</w:t>
      </w:r>
      <w:proofErr w:type="spellEnd"/>
      <w:r w:rsidRPr="003102A2">
        <w:rPr>
          <w:sz w:val="20"/>
          <w:szCs w:val="20"/>
          <w:lang w:val="en-US"/>
        </w:rPr>
        <w:t xml:space="preserve">, </w:t>
      </w:r>
      <w:proofErr w:type="spellStart"/>
      <w:r w:rsidRPr="003102A2">
        <w:rPr>
          <w:sz w:val="20"/>
          <w:szCs w:val="20"/>
          <w:lang w:val="en-US"/>
        </w:rPr>
        <w:t>печурака</w:t>
      </w:r>
      <w:proofErr w:type="spellEnd"/>
      <w:r w:rsidRPr="003102A2">
        <w:rPr>
          <w:sz w:val="20"/>
          <w:szCs w:val="20"/>
          <w:lang w:val="en-US"/>
        </w:rPr>
        <w:t xml:space="preserve">, </w:t>
      </w:r>
      <w:proofErr w:type="spellStart"/>
      <w:r w:rsidRPr="003102A2">
        <w:rPr>
          <w:sz w:val="20"/>
          <w:szCs w:val="20"/>
          <w:lang w:val="en-US"/>
        </w:rPr>
        <w:t>лековитог</w:t>
      </w:r>
      <w:proofErr w:type="spellEnd"/>
      <w:r w:rsidRPr="003102A2">
        <w:rPr>
          <w:sz w:val="20"/>
          <w:szCs w:val="20"/>
          <w:lang w:val="en-US"/>
        </w:rPr>
        <w:t xml:space="preserve"> </w:t>
      </w:r>
      <w:proofErr w:type="spellStart"/>
      <w:r w:rsidRPr="003102A2">
        <w:rPr>
          <w:sz w:val="20"/>
          <w:szCs w:val="20"/>
          <w:lang w:val="en-US"/>
        </w:rPr>
        <w:t>биља</w:t>
      </w:r>
      <w:proofErr w:type="spellEnd"/>
      <w:r w:rsidRPr="003102A2">
        <w:rPr>
          <w:sz w:val="20"/>
          <w:szCs w:val="20"/>
          <w:lang w:val="en-US"/>
        </w:rPr>
        <w:t xml:space="preserve"> и </w:t>
      </w:r>
      <w:proofErr w:type="spellStart"/>
      <w:r w:rsidRPr="003102A2">
        <w:rPr>
          <w:sz w:val="20"/>
          <w:szCs w:val="20"/>
          <w:lang w:val="en-US"/>
        </w:rPr>
        <w:t>сточне</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а </w:t>
      </w:r>
      <w:proofErr w:type="spellStart"/>
      <w:r w:rsidRPr="003102A2">
        <w:rPr>
          <w:sz w:val="20"/>
          <w:szCs w:val="20"/>
          <w:lang w:val="en-US"/>
        </w:rPr>
        <w:t>неопходно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поспешити</w:t>
      </w:r>
      <w:proofErr w:type="spellEnd"/>
      <w:r w:rsidRPr="003102A2">
        <w:rPr>
          <w:sz w:val="20"/>
          <w:szCs w:val="20"/>
          <w:lang w:val="en-US"/>
        </w:rPr>
        <w:t xml:space="preserve"> и </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производњу</w:t>
      </w:r>
      <w:proofErr w:type="spellEnd"/>
      <w:r w:rsidRPr="003102A2">
        <w:rPr>
          <w:sz w:val="20"/>
          <w:szCs w:val="20"/>
          <w:lang w:val="en-US"/>
        </w:rPr>
        <w:t xml:space="preserve"> </w:t>
      </w:r>
      <w:proofErr w:type="spellStart"/>
      <w:r w:rsidRPr="003102A2">
        <w:rPr>
          <w:sz w:val="20"/>
          <w:szCs w:val="20"/>
          <w:lang w:val="en-US"/>
        </w:rPr>
        <w:t>месних</w:t>
      </w:r>
      <w:proofErr w:type="spellEnd"/>
      <w:r w:rsidRPr="003102A2">
        <w:rPr>
          <w:sz w:val="20"/>
          <w:szCs w:val="20"/>
          <w:lang w:val="en-US"/>
        </w:rPr>
        <w:t xml:space="preserve"> и </w:t>
      </w:r>
      <w:proofErr w:type="spellStart"/>
      <w:r w:rsidRPr="003102A2">
        <w:rPr>
          <w:sz w:val="20"/>
          <w:szCs w:val="20"/>
          <w:lang w:val="en-US"/>
        </w:rPr>
        <w:t>млечних</w:t>
      </w:r>
      <w:proofErr w:type="spellEnd"/>
      <w:r w:rsidRPr="003102A2">
        <w:rPr>
          <w:sz w:val="20"/>
          <w:szCs w:val="20"/>
          <w:lang w:val="en-US"/>
        </w:rPr>
        <w:t xml:space="preserve"> </w:t>
      </w:r>
      <w:proofErr w:type="spellStart"/>
      <w:r w:rsidRPr="003102A2">
        <w:rPr>
          <w:sz w:val="20"/>
          <w:szCs w:val="20"/>
          <w:lang w:val="en-US"/>
        </w:rPr>
        <w:t>прерађевина</w:t>
      </w:r>
      <w:proofErr w:type="spellEnd"/>
      <w:r w:rsidRPr="003102A2">
        <w:rPr>
          <w:sz w:val="20"/>
          <w:szCs w:val="20"/>
          <w:lang w:val="en-US"/>
        </w:rPr>
        <w:t xml:space="preserve">; </w:t>
      </w:r>
    </w:p>
    <w:p w14:paraId="64F463D8" w14:textId="77777777" w:rsidR="003102A2" w:rsidRPr="003102A2" w:rsidRDefault="003102A2" w:rsidP="003102A2">
      <w:pPr>
        <w:spacing w:after="200" w:line="276" w:lineRule="auto"/>
        <w:jc w:val="both"/>
        <w:rPr>
          <w:sz w:val="20"/>
          <w:szCs w:val="20"/>
          <w:lang w:val="en-US"/>
        </w:rPr>
      </w:pPr>
      <w:r w:rsidRPr="003102A2">
        <w:rPr>
          <w:sz w:val="20"/>
          <w:szCs w:val="20"/>
          <w:lang w:val="en-US"/>
        </w:rPr>
        <w:t>•</w:t>
      </w:r>
      <w:r w:rsidRPr="003102A2">
        <w:rPr>
          <w:sz w:val="20"/>
          <w:szCs w:val="20"/>
          <w:lang w:val="en-US"/>
        </w:rPr>
        <w:tab/>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здраве</w:t>
      </w:r>
      <w:proofErr w:type="spellEnd"/>
      <w:r w:rsidRPr="003102A2">
        <w:rPr>
          <w:sz w:val="20"/>
          <w:szCs w:val="20"/>
          <w:lang w:val="en-US"/>
        </w:rPr>
        <w:t xml:space="preserve"> и </w:t>
      </w:r>
      <w:proofErr w:type="spellStart"/>
      <w:r w:rsidRPr="003102A2">
        <w:rPr>
          <w:sz w:val="20"/>
          <w:szCs w:val="20"/>
          <w:lang w:val="en-US"/>
        </w:rPr>
        <w:t>еколошки</w:t>
      </w:r>
      <w:proofErr w:type="spellEnd"/>
      <w:r w:rsidRPr="003102A2">
        <w:rPr>
          <w:sz w:val="20"/>
          <w:szCs w:val="20"/>
          <w:lang w:val="en-US"/>
        </w:rPr>
        <w:t xml:space="preserve"> </w:t>
      </w:r>
      <w:proofErr w:type="spellStart"/>
      <w:r w:rsidRPr="003102A2">
        <w:rPr>
          <w:sz w:val="20"/>
          <w:szCs w:val="20"/>
          <w:lang w:val="en-US"/>
        </w:rPr>
        <w:t>исправне</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
    <w:p w14:paraId="0EA7323C" w14:textId="77777777" w:rsidR="003102A2" w:rsidRPr="003102A2" w:rsidRDefault="003102A2" w:rsidP="003102A2">
      <w:pPr>
        <w:spacing w:after="200" w:line="276" w:lineRule="auto"/>
        <w:jc w:val="both"/>
        <w:rPr>
          <w:sz w:val="20"/>
          <w:szCs w:val="20"/>
          <w:lang w:val="en-US"/>
        </w:rPr>
      </w:pPr>
      <w:r w:rsidRPr="003102A2">
        <w:rPr>
          <w:sz w:val="20"/>
          <w:szCs w:val="20"/>
          <w:lang w:val="en-US"/>
        </w:rPr>
        <w:t>•</w:t>
      </w:r>
      <w:r w:rsidRPr="003102A2">
        <w:rPr>
          <w:sz w:val="20"/>
          <w:szCs w:val="20"/>
          <w:lang w:val="en-US"/>
        </w:rPr>
        <w:tab/>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шумарства</w:t>
      </w:r>
      <w:proofErr w:type="spellEnd"/>
      <w:r w:rsidRPr="003102A2">
        <w:rPr>
          <w:sz w:val="20"/>
          <w:szCs w:val="20"/>
          <w:lang w:val="en-US"/>
        </w:rPr>
        <w:t xml:space="preserve">, </w:t>
      </w:r>
      <w:proofErr w:type="spellStart"/>
      <w:r w:rsidRPr="003102A2">
        <w:rPr>
          <w:sz w:val="20"/>
          <w:szCs w:val="20"/>
          <w:lang w:val="en-US"/>
        </w:rPr>
        <w:t>очување</w:t>
      </w:r>
      <w:proofErr w:type="spellEnd"/>
      <w:r w:rsidRPr="003102A2">
        <w:rPr>
          <w:sz w:val="20"/>
          <w:szCs w:val="20"/>
          <w:lang w:val="en-US"/>
        </w:rPr>
        <w:t xml:space="preserve"> и </w:t>
      </w:r>
      <w:proofErr w:type="spellStart"/>
      <w:r w:rsidRPr="003102A2">
        <w:rPr>
          <w:sz w:val="20"/>
          <w:szCs w:val="20"/>
          <w:lang w:val="en-US"/>
        </w:rPr>
        <w:t>јачање</w:t>
      </w:r>
      <w:proofErr w:type="spellEnd"/>
      <w:r w:rsidRPr="003102A2">
        <w:rPr>
          <w:sz w:val="20"/>
          <w:szCs w:val="20"/>
          <w:lang w:val="en-US"/>
        </w:rPr>
        <w:t xml:space="preserve"> </w:t>
      </w:r>
      <w:proofErr w:type="spellStart"/>
      <w:r w:rsidRPr="003102A2">
        <w:rPr>
          <w:sz w:val="20"/>
          <w:szCs w:val="20"/>
          <w:lang w:val="en-US"/>
        </w:rPr>
        <w:t>шумског</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w:t>
      </w:r>
      <w:proofErr w:type="spellStart"/>
      <w:r w:rsidRPr="003102A2">
        <w:rPr>
          <w:sz w:val="20"/>
          <w:szCs w:val="20"/>
          <w:lang w:val="en-US"/>
        </w:rPr>
        <w:t>коме</w:t>
      </w:r>
      <w:proofErr w:type="spellEnd"/>
      <w:r w:rsidRPr="003102A2">
        <w:rPr>
          <w:sz w:val="20"/>
          <w:szCs w:val="20"/>
          <w:lang w:val="en-US"/>
        </w:rPr>
        <w:t xml:space="preserve"> </w:t>
      </w:r>
      <w:proofErr w:type="spellStart"/>
      <w:r w:rsidRPr="003102A2">
        <w:rPr>
          <w:sz w:val="20"/>
          <w:szCs w:val="20"/>
          <w:lang w:val="en-US"/>
        </w:rPr>
        <w:t>припада</w:t>
      </w:r>
      <w:proofErr w:type="spellEnd"/>
      <w:r w:rsidRPr="003102A2">
        <w:rPr>
          <w:sz w:val="20"/>
          <w:szCs w:val="20"/>
          <w:lang w:val="en-US"/>
        </w:rPr>
        <w:t xml:space="preserve"> 49,54 %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територије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
    <w:p w14:paraId="3F3ED654" w14:textId="77777777" w:rsidR="003102A2" w:rsidRPr="003102A2" w:rsidRDefault="003102A2" w:rsidP="003102A2">
      <w:pPr>
        <w:spacing w:after="200" w:line="276" w:lineRule="auto"/>
        <w:jc w:val="both"/>
        <w:rPr>
          <w:sz w:val="20"/>
          <w:szCs w:val="20"/>
          <w:lang w:val="en-US"/>
        </w:rPr>
      </w:pPr>
      <w:r w:rsidRPr="003102A2">
        <w:rPr>
          <w:sz w:val="20"/>
          <w:szCs w:val="20"/>
          <w:lang w:val="en-US"/>
        </w:rPr>
        <w:t>•</w:t>
      </w:r>
      <w:r w:rsidRPr="003102A2">
        <w:rPr>
          <w:sz w:val="20"/>
          <w:szCs w:val="20"/>
          <w:lang w:val="en-US"/>
        </w:rPr>
        <w:tab/>
      </w:r>
      <w:proofErr w:type="spellStart"/>
      <w:r w:rsidRPr="003102A2">
        <w:rPr>
          <w:sz w:val="20"/>
          <w:szCs w:val="20"/>
          <w:lang w:val="en-US"/>
        </w:rPr>
        <w:t>Дрвна</w:t>
      </w:r>
      <w:proofErr w:type="spellEnd"/>
      <w:r w:rsidRPr="003102A2">
        <w:rPr>
          <w:sz w:val="20"/>
          <w:szCs w:val="20"/>
          <w:lang w:val="en-US"/>
        </w:rPr>
        <w:t xml:space="preserve"> и </w:t>
      </w:r>
      <w:proofErr w:type="spellStart"/>
      <w:r w:rsidRPr="003102A2">
        <w:rPr>
          <w:sz w:val="20"/>
          <w:szCs w:val="20"/>
          <w:lang w:val="en-US"/>
        </w:rPr>
        <w:t>текстилна</w:t>
      </w:r>
      <w:proofErr w:type="spellEnd"/>
      <w:r w:rsidRPr="003102A2">
        <w:rPr>
          <w:sz w:val="20"/>
          <w:szCs w:val="20"/>
          <w:lang w:val="en-US"/>
        </w:rPr>
        <w:t xml:space="preserve"> </w:t>
      </w:r>
      <w:proofErr w:type="spellStart"/>
      <w:r w:rsidRPr="003102A2">
        <w:rPr>
          <w:sz w:val="20"/>
          <w:szCs w:val="20"/>
          <w:lang w:val="en-US"/>
        </w:rPr>
        <w:t>индустрија</w:t>
      </w:r>
      <w:proofErr w:type="spellEnd"/>
      <w:r w:rsidRPr="003102A2">
        <w:rPr>
          <w:sz w:val="20"/>
          <w:szCs w:val="20"/>
          <w:lang w:val="en-US"/>
        </w:rPr>
        <w:t>;</w:t>
      </w:r>
    </w:p>
    <w:p w14:paraId="68B126A3" w14:textId="77777777" w:rsidR="003102A2" w:rsidRPr="003102A2" w:rsidRDefault="003102A2" w:rsidP="003102A2">
      <w:pPr>
        <w:spacing w:after="200" w:line="276" w:lineRule="auto"/>
        <w:jc w:val="both"/>
        <w:rPr>
          <w:sz w:val="20"/>
          <w:szCs w:val="20"/>
          <w:lang w:val="en-US"/>
        </w:rPr>
      </w:pPr>
      <w:r w:rsidRPr="003102A2">
        <w:rPr>
          <w:sz w:val="20"/>
          <w:szCs w:val="20"/>
          <w:lang w:val="en-US"/>
        </w:rPr>
        <w:t xml:space="preserve"> •</w:t>
      </w:r>
      <w:r w:rsidRPr="003102A2">
        <w:rPr>
          <w:sz w:val="20"/>
          <w:szCs w:val="20"/>
          <w:lang w:val="en-US"/>
        </w:rPr>
        <w:tab/>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туризма</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проглашена</w:t>
      </w:r>
      <w:proofErr w:type="spellEnd"/>
      <w:r w:rsidRPr="003102A2">
        <w:rPr>
          <w:sz w:val="20"/>
          <w:szCs w:val="20"/>
          <w:lang w:val="en-US"/>
        </w:rPr>
        <w:t xml:space="preserve"> </w:t>
      </w:r>
      <w:proofErr w:type="spellStart"/>
      <w:r w:rsidRPr="003102A2">
        <w:rPr>
          <w:sz w:val="20"/>
          <w:szCs w:val="20"/>
          <w:lang w:val="en-US"/>
        </w:rPr>
        <w:t>ваздушном</w:t>
      </w:r>
      <w:proofErr w:type="spellEnd"/>
      <w:r w:rsidRPr="003102A2">
        <w:rPr>
          <w:sz w:val="20"/>
          <w:szCs w:val="20"/>
          <w:lang w:val="en-US"/>
        </w:rPr>
        <w:t xml:space="preserve"> </w:t>
      </w:r>
      <w:proofErr w:type="spellStart"/>
      <w:r w:rsidRPr="003102A2">
        <w:rPr>
          <w:sz w:val="20"/>
          <w:szCs w:val="20"/>
          <w:lang w:val="en-US"/>
        </w:rPr>
        <w:t>бањом</w:t>
      </w:r>
      <w:proofErr w:type="spellEnd"/>
      <w:r w:rsidRPr="003102A2">
        <w:rPr>
          <w:sz w:val="20"/>
          <w:szCs w:val="20"/>
          <w:lang w:val="en-US"/>
        </w:rPr>
        <w:t xml:space="preserve">, а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планине</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Парком</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и </w:t>
      </w:r>
      <w:proofErr w:type="spellStart"/>
      <w:r w:rsidRPr="003102A2">
        <w:rPr>
          <w:sz w:val="20"/>
          <w:szCs w:val="20"/>
          <w:lang w:val="en-US"/>
        </w:rPr>
        <w:t>Подручјем</w:t>
      </w:r>
      <w:proofErr w:type="spellEnd"/>
      <w:r w:rsidRPr="003102A2">
        <w:rPr>
          <w:sz w:val="20"/>
          <w:szCs w:val="20"/>
          <w:lang w:val="en-US"/>
        </w:rPr>
        <w:t xml:space="preserve"> </w:t>
      </w:r>
      <w:proofErr w:type="spellStart"/>
      <w:r w:rsidRPr="003102A2">
        <w:rPr>
          <w:sz w:val="20"/>
          <w:szCs w:val="20"/>
          <w:lang w:val="en-US"/>
        </w:rPr>
        <w:t>биосфере</w:t>
      </w:r>
      <w:proofErr w:type="spellEnd"/>
      <w:r w:rsidRPr="003102A2">
        <w:rPr>
          <w:sz w:val="20"/>
          <w:szCs w:val="20"/>
          <w:lang w:val="en-US"/>
        </w:rPr>
        <w:t xml:space="preserve">; </w:t>
      </w:r>
    </w:p>
    <w:p w14:paraId="6F24180C" w14:textId="77777777" w:rsidR="003102A2" w:rsidRPr="003102A2" w:rsidRDefault="003102A2" w:rsidP="003102A2">
      <w:pPr>
        <w:spacing w:after="200" w:line="276" w:lineRule="auto"/>
        <w:jc w:val="both"/>
        <w:rPr>
          <w:sz w:val="20"/>
          <w:szCs w:val="20"/>
          <w:lang w:val="en-US"/>
        </w:rPr>
      </w:pPr>
      <w:r w:rsidRPr="003102A2">
        <w:rPr>
          <w:sz w:val="20"/>
          <w:szCs w:val="20"/>
          <w:lang w:val="en-US"/>
        </w:rPr>
        <w:t>•</w:t>
      </w:r>
      <w:r w:rsidRPr="003102A2">
        <w:rPr>
          <w:sz w:val="20"/>
          <w:szCs w:val="20"/>
          <w:lang w:val="en-US"/>
        </w:rPr>
        <w:tab/>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лова</w:t>
      </w:r>
      <w:proofErr w:type="spellEnd"/>
      <w:r w:rsidRPr="003102A2">
        <w:rPr>
          <w:sz w:val="20"/>
          <w:szCs w:val="20"/>
          <w:lang w:val="en-US"/>
        </w:rPr>
        <w:t xml:space="preserve"> и </w:t>
      </w:r>
      <w:proofErr w:type="spellStart"/>
      <w:r w:rsidRPr="003102A2">
        <w:rPr>
          <w:sz w:val="20"/>
          <w:szCs w:val="20"/>
          <w:lang w:val="en-US"/>
        </w:rPr>
        <w:t>риболова</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изванредни</w:t>
      </w:r>
      <w:proofErr w:type="spellEnd"/>
      <w:r w:rsidRPr="003102A2">
        <w:rPr>
          <w:sz w:val="20"/>
          <w:szCs w:val="20"/>
          <w:lang w:val="en-US"/>
        </w:rPr>
        <w:t xml:space="preserve"> </w:t>
      </w:r>
      <w:proofErr w:type="spellStart"/>
      <w:r w:rsidRPr="003102A2">
        <w:rPr>
          <w:sz w:val="20"/>
          <w:szCs w:val="20"/>
          <w:lang w:val="en-US"/>
        </w:rPr>
        <w:t>природни</w:t>
      </w:r>
      <w:proofErr w:type="spellEnd"/>
      <w:r w:rsidRPr="003102A2">
        <w:rPr>
          <w:sz w:val="20"/>
          <w:szCs w:val="20"/>
          <w:lang w:val="en-US"/>
        </w:rPr>
        <w:t xml:space="preserve"> </w:t>
      </w:r>
      <w:proofErr w:type="spellStart"/>
      <w:r w:rsidRPr="003102A2">
        <w:rPr>
          <w:sz w:val="20"/>
          <w:szCs w:val="20"/>
          <w:lang w:val="en-US"/>
        </w:rPr>
        <w:t>ресурси</w:t>
      </w:r>
      <w:proofErr w:type="spellEnd"/>
      <w:r w:rsidRPr="003102A2">
        <w:rPr>
          <w:sz w:val="20"/>
          <w:szCs w:val="20"/>
          <w:lang w:val="en-US"/>
        </w:rPr>
        <w:t xml:space="preserve"> и </w:t>
      </w:r>
      <w:proofErr w:type="spellStart"/>
      <w:r w:rsidRPr="003102A2">
        <w:rPr>
          <w:sz w:val="20"/>
          <w:szCs w:val="20"/>
          <w:lang w:val="en-US"/>
        </w:rPr>
        <w:t>развијена</w:t>
      </w:r>
      <w:proofErr w:type="spellEnd"/>
      <w:r w:rsidRPr="003102A2">
        <w:rPr>
          <w:sz w:val="20"/>
          <w:szCs w:val="20"/>
          <w:lang w:val="en-US"/>
        </w:rPr>
        <w:t xml:space="preserve"> </w:t>
      </w:r>
      <w:proofErr w:type="spellStart"/>
      <w:r w:rsidRPr="003102A2">
        <w:rPr>
          <w:sz w:val="20"/>
          <w:szCs w:val="20"/>
          <w:lang w:val="en-US"/>
        </w:rPr>
        <w:t>локална</w:t>
      </w:r>
      <w:proofErr w:type="spellEnd"/>
      <w:r w:rsidRPr="003102A2">
        <w:rPr>
          <w:sz w:val="20"/>
          <w:szCs w:val="20"/>
          <w:lang w:val="en-US"/>
        </w:rPr>
        <w:t xml:space="preserve"> </w:t>
      </w:r>
      <w:proofErr w:type="spellStart"/>
      <w:r w:rsidRPr="003102A2">
        <w:rPr>
          <w:sz w:val="20"/>
          <w:szCs w:val="20"/>
          <w:lang w:val="en-US"/>
        </w:rPr>
        <w:t>удружења</w:t>
      </w:r>
      <w:proofErr w:type="spellEnd"/>
      <w:r w:rsidRPr="003102A2">
        <w:rPr>
          <w:sz w:val="20"/>
          <w:szCs w:val="20"/>
          <w:lang w:val="en-US"/>
        </w:rPr>
        <w:t xml:space="preserve">.  </w:t>
      </w:r>
    </w:p>
    <w:p w14:paraId="56BB8695" w14:textId="77777777" w:rsidR="003102A2" w:rsidRPr="003102A2" w:rsidRDefault="003102A2" w:rsidP="003102A2">
      <w:pPr>
        <w:spacing w:after="200" w:line="276" w:lineRule="auto"/>
        <w:jc w:val="both"/>
        <w:rPr>
          <w:sz w:val="20"/>
          <w:szCs w:val="20"/>
          <w:lang w:val="en-US"/>
        </w:rPr>
      </w:pPr>
      <w:r w:rsidRPr="003102A2">
        <w:rPr>
          <w:sz w:val="20"/>
          <w:szCs w:val="20"/>
          <w:lang w:val="en-US"/>
        </w:rPr>
        <w:tab/>
      </w:r>
      <w:proofErr w:type="spellStart"/>
      <w:r w:rsidRPr="003102A2">
        <w:rPr>
          <w:sz w:val="20"/>
          <w:szCs w:val="20"/>
          <w:lang w:val="en-US"/>
        </w:rPr>
        <w:t>Већина</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мало</w:t>
      </w:r>
      <w:proofErr w:type="spellEnd"/>
      <w:r w:rsidRPr="003102A2">
        <w:rPr>
          <w:sz w:val="20"/>
          <w:szCs w:val="20"/>
          <w:lang w:val="en-US"/>
        </w:rPr>
        <w:t xml:space="preserve"> </w:t>
      </w:r>
      <w:proofErr w:type="spellStart"/>
      <w:r w:rsidRPr="003102A2">
        <w:rPr>
          <w:sz w:val="20"/>
          <w:szCs w:val="20"/>
          <w:lang w:val="en-US"/>
        </w:rPr>
        <w:t>других</w:t>
      </w:r>
      <w:proofErr w:type="spellEnd"/>
      <w:r w:rsidRPr="003102A2">
        <w:rPr>
          <w:sz w:val="20"/>
          <w:szCs w:val="20"/>
          <w:lang w:val="en-US"/>
        </w:rPr>
        <w:t xml:space="preserve"> </w:t>
      </w:r>
      <w:proofErr w:type="spellStart"/>
      <w:r w:rsidRPr="003102A2">
        <w:rPr>
          <w:sz w:val="20"/>
          <w:szCs w:val="20"/>
          <w:lang w:val="en-US"/>
        </w:rPr>
        <w:t>извора</w:t>
      </w:r>
      <w:proofErr w:type="spellEnd"/>
      <w:r w:rsidRPr="003102A2">
        <w:rPr>
          <w:sz w:val="20"/>
          <w:szCs w:val="20"/>
          <w:lang w:val="en-US"/>
        </w:rPr>
        <w:t xml:space="preserve"> </w:t>
      </w:r>
      <w:proofErr w:type="spellStart"/>
      <w:r w:rsidRPr="003102A2">
        <w:rPr>
          <w:sz w:val="20"/>
          <w:szCs w:val="20"/>
          <w:lang w:val="en-US"/>
        </w:rPr>
        <w:t>дохотка</w:t>
      </w:r>
      <w:proofErr w:type="spellEnd"/>
      <w:r w:rsidRPr="003102A2">
        <w:rPr>
          <w:sz w:val="20"/>
          <w:szCs w:val="20"/>
          <w:lang w:val="en-US"/>
        </w:rPr>
        <w:t xml:space="preserve">. У </w:t>
      </w:r>
      <w:proofErr w:type="spellStart"/>
      <w:r w:rsidRPr="003102A2">
        <w:rPr>
          <w:sz w:val="20"/>
          <w:szCs w:val="20"/>
          <w:lang w:val="en-US"/>
        </w:rPr>
        <w:t>руралним</w:t>
      </w:r>
      <w:proofErr w:type="spellEnd"/>
      <w:r w:rsidRPr="003102A2">
        <w:rPr>
          <w:sz w:val="20"/>
          <w:szCs w:val="20"/>
          <w:lang w:val="en-US"/>
        </w:rPr>
        <w:t xml:space="preserve"> </w:t>
      </w:r>
      <w:proofErr w:type="spellStart"/>
      <w:r w:rsidRPr="003102A2">
        <w:rPr>
          <w:sz w:val="20"/>
          <w:szCs w:val="20"/>
          <w:lang w:val="en-US"/>
        </w:rPr>
        <w:t>подручјима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ограничене</w:t>
      </w:r>
      <w:proofErr w:type="spellEnd"/>
      <w:r w:rsidRPr="003102A2">
        <w:rPr>
          <w:sz w:val="20"/>
          <w:szCs w:val="20"/>
          <w:lang w:val="en-US"/>
        </w:rPr>
        <w:t xml:space="preserve"> </w:t>
      </w:r>
      <w:proofErr w:type="spellStart"/>
      <w:r w:rsidRPr="003102A2">
        <w:rPr>
          <w:sz w:val="20"/>
          <w:szCs w:val="20"/>
          <w:lang w:val="en-US"/>
        </w:rPr>
        <w:t>могућности</w:t>
      </w:r>
      <w:proofErr w:type="spellEnd"/>
      <w:r w:rsidRPr="003102A2">
        <w:rPr>
          <w:sz w:val="20"/>
          <w:szCs w:val="20"/>
          <w:lang w:val="en-US"/>
        </w:rPr>
        <w:t xml:space="preserve">, </w:t>
      </w:r>
      <w:proofErr w:type="spellStart"/>
      <w:r w:rsidRPr="003102A2">
        <w:rPr>
          <w:sz w:val="20"/>
          <w:szCs w:val="20"/>
          <w:lang w:val="en-US"/>
        </w:rPr>
        <w:t>па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тога</w:t>
      </w:r>
      <w:proofErr w:type="spellEnd"/>
      <w:r w:rsidRPr="003102A2">
        <w:rPr>
          <w:sz w:val="20"/>
          <w:szCs w:val="20"/>
          <w:lang w:val="en-US"/>
        </w:rPr>
        <w:t xml:space="preserve"> </w:t>
      </w:r>
      <w:proofErr w:type="spellStart"/>
      <w:r w:rsidRPr="003102A2">
        <w:rPr>
          <w:sz w:val="20"/>
          <w:szCs w:val="20"/>
          <w:lang w:val="en-US"/>
        </w:rPr>
        <w:t>тражи</w:t>
      </w:r>
      <w:proofErr w:type="spellEnd"/>
      <w:r w:rsidRPr="003102A2">
        <w:rPr>
          <w:sz w:val="20"/>
          <w:szCs w:val="20"/>
          <w:lang w:val="en-US"/>
        </w:rPr>
        <w:t xml:space="preserve"> </w:t>
      </w:r>
      <w:proofErr w:type="spellStart"/>
      <w:r w:rsidRPr="003102A2">
        <w:rPr>
          <w:sz w:val="20"/>
          <w:szCs w:val="20"/>
          <w:lang w:val="en-US"/>
        </w:rPr>
        <w:t>могућност</w:t>
      </w:r>
      <w:proofErr w:type="spellEnd"/>
      <w:r w:rsidRPr="003102A2">
        <w:rPr>
          <w:sz w:val="20"/>
          <w:szCs w:val="20"/>
          <w:lang w:val="en-US"/>
        </w:rPr>
        <w:t xml:space="preserve"> </w:t>
      </w:r>
      <w:proofErr w:type="spellStart"/>
      <w:r w:rsidRPr="003102A2">
        <w:rPr>
          <w:sz w:val="20"/>
          <w:szCs w:val="20"/>
          <w:lang w:val="en-US"/>
        </w:rPr>
        <w:t>алтернативног</w:t>
      </w:r>
      <w:proofErr w:type="spellEnd"/>
      <w:r w:rsidRPr="003102A2">
        <w:rPr>
          <w:sz w:val="20"/>
          <w:szCs w:val="20"/>
          <w:lang w:val="en-US"/>
        </w:rPr>
        <w:t xml:space="preserve"> </w:t>
      </w:r>
      <w:proofErr w:type="spellStart"/>
      <w:r w:rsidRPr="003102A2">
        <w:rPr>
          <w:sz w:val="20"/>
          <w:szCs w:val="20"/>
          <w:lang w:val="en-US"/>
        </w:rPr>
        <w:t>начина</w:t>
      </w:r>
      <w:proofErr w:type="spellEnd"/>
      <w:r w:rsidRPr="003102A2">
        <w:rPr>
          <w:sz w:val="20"/>
          <w:szCs w:val="20"/>
          <w:lang w:val="en-US"/>
        </w:rPr>
        <w:t xml:space="preserve"> </w:t>
      </w:r>
      <w:proofErr w:type="spellStart"/>
      <w:r w:rsidRPr="003102A2">
        <w:rPr>
          <w:sz w:val="20"/>
          <w:szCs w:val="20"/>
          <w:lang w:val="en-US"/>
        </w:rPr>
        <w:t>запошљавања</w:t>
      </w:r>
      <w:proofErr w:type="spellEnd"/>
      <w:r w:rsidRPr="003102A2">
        <w:rPr>
          <w:sz w:val="20"/>
          <w:szCs w:val="20"/>
          <w:lang w:val="en-US"/>
        </w:rPr>
        <w:t xml:space="preserve">. </w:t>
      </w:r>
      <w:proofErr w:type="spellStart"/>
      <w:r w:rsidRPr="003102A2">
        <w:rPr>
          <w:sz w:val="20"/>
          <w:szCs w:val="20"/>
          <w:lang w:val="en-US"/>
        </w:rPr>
        <w:t>Ту</w:t>
      </w:r>
      <w:proofErr w:type="spellEnd"/>
      <w:r w:rsidRPr="003102A2">
        <w:rPr>
          <w:sz w:val="20"/>
          <w:szCs w:val="20"/>
          <w:lang w:val="en-US"/>
        </w:rPr>
        <w:t xml:space="preserve"> </w:t>
      </w:r>
      <w:proofErr w:type="spellStart"/>
      <w:r w:rsidRPr="003102A2">
        <w:rPr>
          <w:sz w:val="20"/>
          <w:szCs w:val="20"/>
          <w:lang w:val="en-US"/>
        </w:rPr>
        <w:t>посебан</w:t>
      </w:r>
      <w:proofErr w:type="spellEnd"/>
      <w:r w:rsidRPr="003102A2">
        <w:rPr>
          <w:sz w:val="20"/>
          <w:szCs w:val="20"/>
          <w:lang w:val="en-US"/>
        </w:rPr>
        <w:t xml:space="preserve"> </w:t>
      </w:r>
      <w:proofErr w:type="spellStart"/>
      <w:r w:rsidRPr="003102A2">
        <w:rPr>
          <w:sz w:val="20"/>
          <w:szCs w:val="20"/>
          <w:lang w:val="en-US"/>
        </w:rPr>
        <w:t>значај</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других</w:t>
      </w:r>
      <w:proofErr w:type="spellEnd"/>
      <w:r w:rsidRPr="003102A2">
        <w:rPr>
          <w:sz w:val="20"/>
          <w:szCs w:val="20"/>
          <w:lang w:val="en-US"/>
        </w:rPr>
        <w:t xml:space="preserve"> </w:t>
      </w:r>
      <w:proofErr w:type="spellStart"/>
      <w:r w:rsidRPr="003102A2">
        <w:rPr>
          <w:sz w:val="20"/>
          <w:szCs w:val="20"/>
          <w:lang w:val="en-US"/>
        </w:rPr>
        <w:t>економских</w:t>
      </w:r>
      <w:proofErr w:type="spellEnd"/>
      <w:r w:rsidRPr="003102A2">
        <w:rPr>
          <w:sz w:val="20"/>
          <w:szCs w:val="20"/>
          <w:lang w:val="en-US"/>
        </w:rPr>
        <w:t xml:space="preserve"> (</w:t>
      </w:r>
      <w:proofErr w:type="spellStart"/>
      <w:r w:rsidRPr="003102A2">
        <w:rPr>
          <w:sz w:val="20"/>
          <w:szCs w:val="20"/>
          <w:lang w:val="en-US"/>
        </w:rPr>
        <w:t>непољопривредних</w:t>
      </w:r>
      <w:proofErr w:type="spellEnd"/>
      <w:r w:rsidRPr="003102A2">
        <w:rPr>
          <w:sz w:val="20"/>
          <w:szCs w:val="20"/>
          <w:lang w:val="en-US"/>
        </w:rPr>
        <w:t xml:space="preserve">) </w:t>
      </w:r>
      <w:proofErr w:type="spellStart"/>
      <w:r w:rsidRPr="003102A2">
        <w:rPr>
          <w:sz w:val="20"/>
          <w:szCs w:val="20"/>
          <w:lang w:val="en-US"/>
        </w:rPr>
        <w:t>активности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различитих</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w:t>
      </w:r>
      <w:proofErr w:type="spellStart"/>
      <w:r w:rsidRPr="003102A2">
        <w:rPr>
          <w:sz w:val="20"/>
          <w:szCs w:val="20"/>
          <w:lang w:val="en-US"/>
        </w:rPr>
        <w:t>активности</w:t>
      </w:r>
      <w:proofErr w:type="spellEnd"/>
      <w:r w:rsidRPr="003102A2">
        <w:rPr>
          <w:sz w:val="20"/>
          <w:szCs w:val="20"/>
          <w:lang w:val="en-US"/>
        </w:rPr>
        <w:t xml:space="preserve"> и </w:t>
      </w:r>
      <w:proofErr w:type="spellStart"/>
      <w:r w:rsidRPr="003102A2">
        <w:rPr>
          <w:sz w:val="20"/>
          <w:szCs w:val="20"/>
          <w:lang w:val="en-US"/>
        </w:rPr>
        <w:t>сервиса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нису</w:t>
      </w:r>
      <w:proofErr w:type="spellEnd"/>
      <w:r w:rsidRPr="003102A2">
        <w:rPr>
          <w:sz w:val="20"/>
          <w:szCs w:val="20"/>
          <w:lang w:val="en-US"/>
        </w:rPr>
        <w:t xml:space="preserve"> </w:t>
      </w:r>
      <w:proofErr w:type="spellStart"/>
      <w:r w:rsidRPr="003102A2">
        <w:rPr>
          <w:sz w:val="20"/>
          <w:szCs w:val="20"/>
          <w:lang w:val="en-US"/>
        </w:rPr>
        <w:t>тесно</w:t>
      </w:r>
      <w:proofErr w:type="spellEnd"/>
      <w:r w:rsidRPr="003102A2">
        <w:rPr>
          <w:sz w:val="20"/>
          <w:szCs w:val="20"/>
          <w:lang w:val="en-US"/>
        </w:rPr>
        <w:t xml:space="preserve"> </w:t>
      </w:r>
      <w:proofErr w:type="spellStart"/>
      <w:r w:rsidRPr="003102A2">
        <w:rPr>
          <w:sz w:val="20"/>
          <w:szCs w:val="20"/>
          <w:lang w:val="en-US"/>
        </w:rPr>
        <w:t>везани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w:t>
      </w:r>
      <w:proofErr w:type="spellStart"/>
      <w:r w:rsidRPr="003102A2">
        <w:rPr>
          <w:sz w:val="20"/>
          <w:szCs w:val="20"/>
          <w:lang w:val="en-US"/>
        </w:rPr>
        <w:t>Генерално</w:t>
      </w:r>
      <w:proofErr w:type="spellEnd"/>
      <w:r w:rsidRPr="003102A2">
        <w:rPr>
          <w:sz w:val="20"/>
          <w:szCs w:val="20"/>
          <w:lang w:val="en-US"/>
        </w:rPr>
        <w:t xml:space="preserve"> </w:t>
      </w:r>
      <w:proofErr w:type="spellStart"/>
      <w:r w:rsidRPr="003102A2">
        <w:rPr>
          <w:sz w:val="20"/>
          <w:szCs w:val="20"/>
          <w:lang w:val="en-US"/>
        </w:rPr>
        <w:t>гледано</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знатан</w:t>
      </w:r>
      <w:proofErr w:type="spellEnd"/>
      <w:r w:rsidRPr="003102A2">
        <w:rPr>
          <w:sz w:val="20"/>
          <w:szCs w:val="20"/>
          <w:lang w:val="en-US"/>
        </w:rPr>
        <w:t xml:space="preserve"> </w:t>
      </w:r>
      <w:proofErr w:type="spellStart"/>
      <w:r w:rsidRPr="003102A2">
        <w:rPr>
          <w:sz w:val="20"/>
          <w:szCs w:val="20"/>
          <w:lang w:val="en-US"/>
        </w:rPr>
        <w:t>потенцијал</w:t>
      </w:r>
      <w:proofErr w:type="spellEnd"/>
      <w:r w:rsidRPr="003102A2">
        <w:rPr>
          <w:sz w:val="20"/>
          <w:szCs w:val="20"/>
          <w:lang w:val="en-US"/>
        </w:rPr>
        <w:t xml:space="preserve"> у </w:t>
      </w:r>
      <w:proofErr w:type="spellStart"/>
      <w:r w:rsidRPr="003102A2">
        <w:rPr>
          <w:sz w:val="20"/>
          <w:szCs w:val="20"/>
          <w:lang w:val="en-US"/>
        </w:rPr>
        <w:t>туризму</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делимично</w:t>
      </w:r>
      <w:proofErr w:type="spellEnd"/>
      <w:r w:rsidRPr="003102A2">
        <w:rPr>
          <w:sz w:val="20"/>
          <w:szCs w:val="20"/>
          <w:lang w:val="en-US"/>
        </w:rPr>
        <w:t xml:space="preserve"> </w:t>
      </w:r>
      <w:proofErr w:type="spellStart"/>
      <w:r w:rsidRPr="003102A2">
        <w:rPr>
          <w:sz w:val="20"/>
          <w:szCs w:val="20"/>
          <w:lang w:val="en-US"/>
        </w:rPr>
        <w:t>искоришћен</w:t>
      </w:r>
      <w:proofErr w:type="spellEnd"/>
      <w:r w:rsidRPr="003102A2">
        <w:rPr>
          <w:sz w:val="20"/>
          <w:szCs w:val="20"/>
          <w:lang w:val="en-US"/>
        </w:rPr>
        <w:t xml:space="preserve">. </w:t>
      </w:r>
      <w:proofErr w:type="spellStart"/>
      <w:r w:rsidRPr="003102A2">
        <w:rPr>
          <w:sz w:val="20"/>
          <w:szCs w:val="20"/>
          <w:lang w:val="en-US"/>
        </w:rPr>
        <w:t>Подршком</w:t>
      </w:r>
      <w:proofErr w:type="spellEnd"/>
      <w:r w:rsidRPr="003102A2">
        <w:rPr>
          <w:sz w:val="20"/>
          <w:szCs w:val="20"/>
          <w:lang w:val="en-US"/>
        </w:rPr>
        <w:t xml:space="preserve"> </w:t>
      </w:r>
      <w:proofErr w:type="spellStart"/>
      <w:r w:rsidRPr="003102A2">
        <w:rPr>
          <w:sz w:val="20"/>
          <w:szCs w:val="20"/>
          <w:lang w:val="en-US"/>
        </w:rPr>
        <w:t>додатним</w:t>
      </w:r>
      <w:proofErr w:type="spellEnd"/>
      <w:r w:rsidRPr="003102A2">
        <w:rPr>
          <w:sz w:val="20"/>
          <w:szCs w:val="20"/>
          <w:lang w:val="en-US"/>
        </w:rPr>
        <w:t xml:space="preserve"> </w:t>
      </w:r>
      <w:proofErr w:type="spellStart"/>
      <w:r w:rsidRPr="003102A2">
        <w:rPr>
          <w:sz w:val="20"/>
          <w:szCs w:val="20"/>
          <w:lang w:val="en-US"/>
        </w:rPr>
        <w:t>могућностима</w:t>
      </w:r>
      <w:proofErr w:type="spellEnd"/>
      <w:r w:rsidRPr="003102A2">
        <w:rPr>
          <w:sz w:val="20"/>
          <w:szCs w:val="20"/>
          <w:lang w:val="en-US"/>
        </w:rPr>
        <w:t xml:space="preserve"> </w:t>
      </w:r>
      <w:proofErr w:type="spellStart"/>
      <w:r w:rsidRPr="003102A2">
        <w:rPr>
          <w:sz w:val="20"/>
          <w:szCs w:val="20"/>
          <w:lang w:val="en-US"/>
        </w:rPr>
        <w:t>запошљавања</w:t>
      </w:r>
      <w:proofErr w:type="spellEnd"/>
      <w:r w:rsidRPr="003102A2">
        <w:rPr>
          <w:sz w:val="20"/>
          <w:szCs w:val="20"/>
          <w:lang w:val="en-US"/>
        </w:rPr>
        <w:t xml:space="preserve"> </w:t>
      </w:r>
      <w:proofErr w:type="spellStart"/>
      <w:r w:rsidRPr="003102A2">
        <w:rPr>
          <w:sz w:val="20"/>
          <w:szCs w:val="20"/>
          <w:lang w:val="en-US"/>
        </w:rPr>
        <w:t>могу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неким</w:t>
      </w:r>
      <w:proofErr w:type="spellEnd"/>
      <w:r w:rsidRPr="003102A2">
        <w:rPr>
          <w:sz w:val="20"/>
          <w:szCs w:val="20"/>
          <w:lang w:val="en-US"/>
        </w:rPr>
        <w:t xml:space="preserve"> </w:t>
      </w:r>
      <w:proofErr w:type="spellStart"/>
      <w:r w:rsidRPr="003102A2">
        <w:rPr>
          <w:sz w:val="20"/>
          <w:szCs w:val="20"/>
          <w:lang w:val="en-US"/>
        </w:rPr>
        <w:t>срединама</w:t>
      </w:r>
      <w:proofErr w:type="spellEnd"/>
      <w:r w:rsidRPr="003102A2">
        <w:rPr>
          <w:sz w:val="20"/>
          <w:szCs w:val="20"/>
          <w:lang w:val="en-US"/>
        </w:rPr>
        <w:t xml:space="preserve"> </w:t>
      </w:r>
      <w:proofErr w:type="spellStart"/>
      <w:r w:rsidRPr="003102A2">
        <w:rPr>
          <w:sz w:val="20"/>
          <w:szCs w:val="20"/>
          <w:lang w:val="en-US"/>
        </w:rPr>
        <w:t>зауставити</w:t>
      </w:r>
      <w:proofErr w:type="spellEnd"/>
      <w:r w:rsidRPr="003102A2">
        <w:rPr>
          <w:sz w:val="20"/>
          <w:szCs w:val="20"/>
          <w:lang w:val="en-US"/>
        </w:rPr>
        <w:t xml:space="preserve"> </w:t>
      </w:r>
      <w:proofErr w:type="spellStart"/>
      <w:r w:rsidRPr="003102A2">
        <w:rPr>
          <w:sz w:val="20"/>
          <w:szCs w:val="20"/>
          <w:lang w:val="en-US"/>
        </w:rPr>
        <w:t>негативни</w:t>
      </w:r>
      <w:proofErr w:type="spellEnd"/>
      <w:r w:rsidRPr="003102A2">
        <w:rPr>
          <w:sz w:val="20"/>
          <w:szCs w:val="20"/>
          <w:lang w:val="en-US"/>
        </w:rPr>
        <w:t xml:space="preserve"> </w:t>
      </w:r>
      <w:proofErr w:type="spellStart"/>
      <w:r w:rsidRPr="003102A2">
        <w:rPr>
          <w:sz w:val="20"/>
          <w:szCs w:val="20"/>
          <w:lang w:val="en-US"/>
        </w:rPr>
        <w:t>трендови</w:t>
      </w:r>
      <w:proofErr w:type="spellEnd"/>
      <w:r w:rsidRPr="003102A2">
        <w:rPr>
          <w:sz w:val="20"/>
          <w:szCs w:val="20"/>
          <w:lang w:val="en-US"/>
        </w:rPr>
        <w:t xml:space="preserve"> </w:t>
      </w:r>
      <w:proofErr w:type="spellStart"/>
      <w:r w:rsidRPr="003102A2">
        <w:rPr>
          <w:sz w:val="20"/>
          <w:szCs w:val="20"/>
          <w:lang w:val="en-US"/>
        </w:rPr>
        <w:t>депопулације</w:t>
      </w:r>
      <w:proofErr w:type="spellEnd"/>
      <w:r w:rsidRPr="003102A2">
        <w:rPr>
          <w:sz w:val="20"/>
          <w:szCs w:val="20"/>
          <w:lang w:val="en-US"/>
        </w:rPr>
        <w:t xml:space="preserve"> и </w:t>
      </w:r>
      <w:proofErr w:type="spellStart"/>
      <w:r w:rsidRPr="003102A2">
        <w:rPr>
          <w:sz w:val="20"/>
          <w:szCs w:val="20"/>
          <w:lang w:val="en-US"/>
        </w:rPr>
        <w:t>напуштање</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w:t>
      </w:r>
      <w:proofErr w:type="spellStart"/>
      <w:r w:rsidRPr="003102A2">
        <w:rPr>
          <w:sz w:val="20"/>
          <w:szCs w:val="20"/>
          <w:lang w:val="en-US"/>
        </w:rPr>
        <w:t>Диверзификација</w:t>
      </w:r>
      <w:proofErr w:type="spellEnd"/>
      <w:r w:rsidRPr="003102A2">
        <w:rPr>
          <w:sz w:val="20"/>
          <w:szCs w:val="20"/>
          <w:lang w:val="en-US"/>
        </w:rPr>
        <w:t xml:space="preserve"> </w:t>
      </w:r>
      <w:proofErr w:type="spellStart"/>
      <w:r w:rsidRPr="003102A2">
        <w:rPr>
          <w:sz w:val="20"/>
          <w:szCs w:val="20"/>
          <w:lang w:val="en-US"/>
        </w:rPr>
        <w:t>активности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запошљавање</w:t>
      </w:r>
      <w:proofErr w:type="spellEnd"/>
      <w:r w:rsidRPr="003102A2">
        <w:rPr>
          <w:sz w:val="20"/>
          <w:szCs w:val="20"/>
          <w:lang w:val="en-US"/>
        </w:rPr>
        <w:t xml:space="preserve"> и </w:t>
      </w:r>
      <w:proofErr w:type="spellStart"/>
      <w:r w:rsidRPr="003102A2">
        <w:rPr>
          <w:sz w:val="20"/>
          <w:szCs w:val="20"/>
          <w:lang w:val="en-US"/>
        </w:rPr>
        <w:t>одрживи</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руралних</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и </w:t>
      </w:r>
      <w:proofErr w:type="spellStart"/>
      <w:r w:rsidRPr="003102A2">
        <w:rPr>
          <w:sz w:val="20"/>
          <w:szCs w:val="20"/>
          <w:lang w:val="en-US"/>
        </w:rPr>
        <w:t>њоме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придонети</w:t>
      </w:r>
      <w:proofErr w:type="spellEnd"/>
      <w:r w:rsidRPr="003102A2">
        <w:rPr>
          <w:sz w:val="20"/>
          <w:szCs w:val="20"/>
          <w:lang w:val="en-US"/>
        </w:rPr>
        <w:t xml:space="preserve"> </w:t>
      </w:r>
      <w:proofErr w:type="spellStart"/>
      <w:r w:rsidRPr="003102A2">
        <w:rPr>
          <w:sz w:val="20"/>
          <w:szCs w:val="20"/>
          <w:lang w:val="en-US"/>
        </w:rPr>
        <w:t>бољем</w:t>
      </w:r>
      <w:proofErr w:type="spellEnd"/>
      <w:r w:rsidRPr="003102A2">
        <w:rPr>
          <w:sz w:val="20"/>
          <w:szCs w:val="20"/>
          <w:lang w:val="en-US"/>
        </w:rPr>
        <w:t xml:space="preserve"> </w:t>
      </w:r>
      <w:proofErr w:type="spellStart"/>
      <w:r w:rsidRPr="003102A2">
        <w:rPr>
          <w:sz w:val="20"/>
          <w:szCs w:val="20"/>
          <w:lang w:val="en-US"/>
        </w:rPr>
        <w:t>уравнотежењу</w:t>
      </w:r>
      <w:proofErr w:type="spellEnd"/>
      <w:r w:rsidRPr="003102A2">
        <w:rPr>
          <w:sz w:val="20"/>
          <w:szCs w:val="20"/>
          <w:lang w:val="en-US"/>
        </w:rPr>
        <w:t xml:space="preserve"> </w:t>
      </w:r>
      <w:proofErr w:type="spellStart"/>
      <w:r w:rsidRPr="003102A2">
        <w:rPr>
          <w:sz w:val="20"/>
          <w:szCs w:val="20"/>
          <w:lang w:val="en-US"/>
        </w:rPr>
        <w:t>регионалног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у </w:t>
      </w:r>
      <w:proofErr w:type="spellStart"/>
      <w:r w:rsidRPr="003102A2">
        <w:rPr>
          <w:sz w:val="20"/>
          <w:szCs w:val="20"/>
          <w:lang w:val="en-US"/>
        </w:rPr>
        <w:t>економском</w:t>
      </w:r>
      <w:proofErr w:type="spellEnd"/>
      <w:r w:rsidRPr="003102A2">
        <w:rPr>
          <w:sz w:val="20"/>
          <w:szCs w:val="20"/>
          <w:lang w:val="en-US"/>
        </w:rPr>
        <w:t xml:space="preserve"> и </w:t>
      </w:r>
      <w:proofErr w:type="spellStart"/>
      <w:r w:rsidRPr="003102A2">
        <w:rPr>
          <w:sz w:val="20"/>
          <w:szCs w:val="20"/>
          <w:lang w:val="en-US"/>
        </w:rPr>
        <w:t>социјалном</w:t>
      </w:r>
      <w:proofErr w:type="spellEnd"/>
      <w:r w:rsidRPr="003102A2">
        <w:rPr>
          <w:sz w:val="20"/>
          <w:szCs w:val="20"/>
          <w:lang w:val="en-US"/>
        </w:rPr>
        <w:t xml:space="preserve"> </w:t>
      </w:r>
      <w:proofErr w:type="spellStart"/>
      <w:r w:rsidRPr="003102A2">
        <w:rPr>
          <w:sz w:val="20"/>
          <w:szCs w:val="20"/>
          <w:lang w:val="en-US"/>
        </w:rPr>
        <w:t>смислу</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Туристичка</w:t>
      </w:r>
      <w:proofErr w:type="spellEnd"/>
      <w:r w:rsidRPr="003102A2">
        <w:rPr>
          <w:sz w:val="20"/>
          <w:szCs w:val="20"/>
          <w:lang w:val="en-US"/>
        </w:rPr>
        <w:t xml:space="preserve"> </w:t>
      </w:r>
      <w:proofErr w:type="spellStart"/>
      <w:r w:rsidRPr="003102A2">
        <w:rPr>
          <w:sz w:val="20"/>
          <w:szCs w:val="20"/>
          <w:lang w:val="en-US"/>
        </w:rPr>
        <w:t>атрактивност</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заснива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богатству</w:t>
      </w:r>
      <w:proofErr w:type="spellEnd"/>
      <w:r w:rsidRPr="003102A2">
        <w:rPr>
          <w:sz w:val="20"/>
          <w:szCs w:val="20"/>
          <w:lang w:val="en-US"/>
        </w:rPr>
        <w:t xml:space="preserve"> </w:t>
      </w:r>
      <w:proofErr w:type="spellStart"/>
      <w:r w:rsidRPr="003102A2">
        <w:rPr>
          <w:sz w:val="20"/>
          <w:szCs w:val="20"/>
          <w:lang w:val="en-US"/>
        </w:rPr>
        <w:t>природних</w:t>
      </w:r>
      <w:proofErr w:type="spellEnd"/>
      <w:r w:rsidRPr="003102A2">
        <w:rPr>
          <w:sz w:val="20"/>
          <w:szCs w:val="20"/>
          <w:lang w:val="en-US"/>
        </w:rPr>
        <w:t xml:space="preserve"> и </w:t>
      </w:r>
      <w:proofErr w:type="spellStart"/>
      <w:r w:rsidRPr="003102A2">
        <w:rPr>
          <w:sz w:val="20"/>
          <w:szCs w:val="20"/>
          <w:lang w:val="en-US"/>
        </w:rPr>
        <w:t>културних</w:t>
      </w:r>
      <w:proofErr w:type="spellEnd"/>
      <w:r w:rsidRPr="003102A2">
        <w:rPr>
          <w:sz w:val="20"/>
          <w:szCs w:val="20"/>
          <w:lang w:val="en-US"/>
        </w:rPr>
        <w:t xml:space="preserve"> </w:t>
      </w:r>
      <w:proofErr w:type="spellStart"/>
      <w:r w:rsidRPr="003102A2">
        <w:rPr>
          <w:sz w:val="20"/>
          <w:szCs w:val="20"/>
          <w:lang w:val="en-US"/>
        </w:rPr>
        <w:t>ресурса</w:t>
      </w:r>
      <w:proofErr w:type="spellEnd"/>
      <w:r w:rsidRPr="003102A2">
        <w:rPr>
          <w:sz w:val="20"/>
          <w:szCs w:val="20"/>
          <w:lang w:val="en-US"/>
        </w:rPr>
        <w:t xml:space="preserve">, </w:t>
      </w:r>
      <w:proofErr w:type="spellStart"/>
      <w:r w:rsidRPr="003102A2">
        <w:rPr>
          <w:sz w:val="20"/>
          <w:szCs w:val="20"/>
          <w:lang w:val="en-US"/>
        </w:rPr>
        <w:t>дугој</w:t>
      </w:r>
      <w:proofErr w:type="spellEnd"/>
      <w:r w:rsidRPr="003102A2">
        <w:rPr>
          <w:sz w:val="20"/>
          <w:szCs w:val="20"/>
          <w:lang w:val="en-US"/>
        </w:rPr>
        <w:t xml:space="preserve"> </w:t>
      </w:r>
      <w:proofErr w:type="spellStart"/>
      <w:r w:rsidRPr="003102A2">
        <w:rPr>
          <w:sz w:val="20"/>
          <w:szCs w:val="20"/>
          <w:lang w:val="en-US"/>
        </w:rPr>
        <w:t>историји</w:t>
      </w:r>
      <w:proofErr w:type="spellEnd"/>
      <w:r w:rsidRPr="003102A2">
        <w:rPr>
          <w:sz w:val="20"/>
          <w:szCs w:val="20"/>
          <w:lang w:val="en-US"/>
        </w:rPr>
        <w:t xml:space="preserve"> и </w:t>
      </w:r>
      <w:proofErr w:type="spellStart"/>
      <w:r w:rsidRPr="003102A2">
        <w:rPr>
          <w:sz w:val="20"/>
          <w:szCs w:val="20"/>
          <w:lang w:val="en-US"/>
        </w:rPr>
        <w:t>традицији</w:t>
      </w:r>
      <w:proofErr w:type="spellEnd"/>
      <w:r w:rsidRPr="003102A2">
        <w:rPr>
          <w:sz w:val="20"/>
          <w:szCs w:val="20"/>
          <w:lang w:val="en-US"/>
        </w:rPr>
        <w:t xml:space="preserve">, </w:t>
      </w:r>
      <w:proofErr w:type="spellStart"/>
      <w:r w:rsidRPr="003102A2">
        <w:rPr>
          <w:sz w:val="20"/>
          <w:szCs w:val="20"/>
          <w:lang w:val="en-US"/>
        </w:rPr>
        <w:t>специфичном</w:t>
      </w:r>
      <w:proofErr w:type="spellEnd"/>
      <w:r w:rsidRPr="003102A2">
        <w:rPr>
          <w:sz w:val="20"/>
          <w:szCs w:val="20"/>
          <w:lang w:val="en-US"/>
        </w:rPr>
        <w:t xml:space="preserve"> </w:t>
      </w:r>
      <w:proofErr w:type="spellStart"/>
      <w:r w:rsidRPr="003102A2">
        <w:rPr>
          <w:sz w:val="20"/>
          <w:szCs w:val="20"/>
          <w:lang w:val="en-US"/>
        </w:rPr>
        <w:t>идентитету</w:t>
      </w:r>
      <w:proofErr w:type="spellEnd"/>
      <w:r w:rsidRPr="003102A2">
        <w:rPr>
          <w:sz w:val="20"/>
          <w:szCs w:val="20"/>
          <w:lang w:val="en-US"/>
        </w:rPr>
        <w:t xml:space="preserve"> </w:t>
      </w:r>
      <w:proofErr w:type="spellStart"/>
      <w:r w:rsidRPr="003102A2">
        <w:rPr>
          <w:sz w:val="20"/>
          <w:szCs w:val="20"/>
          <w:lang w:val="en-US"/>
        </w:rPr>
        <w:t>бројних</w:t>
      </w:r>
      <w:proofErr w:type="spellEnd"/>
      <w:r w:rsidRPr="003102A2">
        <w:rPr>
          <w:sz w:val="20"/>
          <w:szCs w:val="20"/>
          <w:lang w:val="en-US"/>
        </w:rPr>
        <w:t xml:space="preserve"> </w:t>
      </w:r>
      <w:proofErr w:type="spellStart"/>
      <w:r w:rsidRPr="003102A2">
        <w:rPr>
          <w:sz w:val="20"/>
          <w:szCs w:val="20"/>
          <w:lang w:val="en-US"/>
        </w:rPr>
        <w:t>локација</w:t>
      </w:r>
      <w:proofErr w:type="spellEnd"/>
      <w:r w:rsidRPr="003102A2">
        <w:rPr>
          <w:sz w:val="20"/>
          <w:szCs w:val="20"/>
          <w:lang w:val="en-US"/>
        </w:rPr>
        <w:t xml:space="preserve">, </w:t>
      </w:r>
      <w:proofErr w:type="spellStart"/>
      <w:r w:rsidRPr="003102A2">
        <w:rPr>
          <w:sz w:val="20"/>
          <w:szCs w:val="20"/>
          <w:lang w:val="en-US"/>
        </w:rPr>
        <w:t>гостољубивости</w:t>
      </w:r>
      <w:proofErr w:type="spellEnd"/>
      <w:r w:rsidRPr="003102A2">
        <w:rPr>
          <w:sz w:val="20"/>
          <w:szCs w:val="20"/>
          <w:lang w:val="en-US"/>
        </w:rPr>
        <w:t xml:space="preserve"> </w:t>
      </w:r>
      <w:proofErr w:type="spellStart"/>
      <w:r w:rsidRPr="003102A2">
        <w:rPr>
          <w:sz w:val="20"/>
          <w:szCs w:val="20"/>
          <w:lang w:val="en-US"/>
        </w:rPr>
        <w:t>ивањичких</w:t>
      </w:r>
      <w:proofErr w:type="spellEnd"/>
      <w:r w:rsidRPr="003102A2">
        <w:rPr>
          <w:sz w:val="20"/>
          <w:szCs w:val="20"/>
          <w:lang w:val="en-US"/>
        </w:rPr>
        <w:t xml:space="preserve"> </w:t>
      </w:r>
      <w:proofErr w:type="spellStart"/>
      <w:r w:rsidRPr="003102A2">
        <w:rPr>
          <w:sz w:val="20"/>
          <w:szCs w:val="20"/>
          <w:lang w:val="en-US"/>
        </w:rPr>
        <w:t>домаћина</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бројне</w:t>
      </w:r>
      <w:proofErr w:type="spellEnd"/>
      <w:r w:rsidRPr="003102A2">
        <w:rPr>
          <w:sz w:val="20"/>
          <w:szCs w:val="20"/>
          <w:lang w:val="en-US"/>
        </w:rPr>
        <w:t xml:space="preserve"> </w:t>
      </w:r>
      <w:proofErr w:type="spellStart"/>
      <w:r w:rsidRPr="003102A2">
        <w:rPr>
          <w:sz w:val="20"/>
          <w:szCs w:val="20"/>
          <w:lang w:val="en-US"/>
        </w:rPr>
        <w:t>могућности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сеоског</w:t>
      </w:r>
      <w:proofErr w:type="spellEnd"/>
      <w:r w:rsidRPr="003102A2">
        <w:rPr>
          <w:sz w:val="20"/>
          <w:szCs w:val="20"/>
          <w:lang w:val="en-US"/>
        </w:rPr>
        <w:t xml:space="preserve"> </w:t>
      </w:r>
      <w:proofErr w:type="spellStart"/>
      <w:r w:rsidRPr="003102A2">
        <w:rPr>
          <w:sz w:val="20"/>
          <w:szCs w:val="20"/>
          <w:lang w:val="en-US"/>
        </w:rPr>
        <w:t>туризма</w:t>
      </w:r>
      <w:proofErr w:type="spellEnd"/>
      <w:r w:rsidRPr="003102A2">
        <w:rPr>
          <w:sz w:val="20"/>
          <w:szCs w:val="20"/>
          <w:lang w:val="en-US"/>
        </w:rPr>
        <w:t xml:space="preserve">. </w:t>
      </w:r>
      <w:proofErr w:type="spellStart"/>
      <w:r w:rsidRPr="003102A2">
        <w:rPr>
          <w:sz w:val="20"/>
          <w:szCs w:val="20"/>
          <w:lang w:val="en-US"/>
        </w:rPr>
        <w:t>Упркос</w:t>
      </w:r>
      <w:proofErr w:type="spellEnd"/>
      <w:r w:rsidRPr="003102A2">
        <w:rPr>
          <w:sz w:val="20"/>
          <w:szCs w:val="20"/>
          <w:lang w:val="en-US"/>
        </w:rPr>
        <w:t xml:space="preserve"> </w:t>
      </w:r>
      <w:proofErr w:type="spellStart"/>
      <w:r w:rsidRPr="003102A2">
        <w:rPr>
          <w:sz w:val="20"/>
          <w:szCs w:val="20"/>
          <w:lang w:val="en-US"/>
        </w:rPr>
        <w:t>наведеним</w:t>
      </w:r>
      <w:proofErr w:type="spellEnd"/>
      <w:r w:rsidRPr="003102A2">
        <w:rPr>
          <w:sz w:val="20"/>
          <w:szCs w:val="20"/>
          <w:lang w:val="en-US"/>
        </w:rPr>
        <w:t xml:space="preserve"> </w:t>
      </w:r>
      <w:proofErr w:type="spellStart"/>
      <w:r w:rsidRPr="003102A2">
        <w:rPr>
          <w:sz w:val="20"/>
          <w:szCs w:val="20"/>
          <w:lang w:val="en-US"/>
        </w:rPr>
        <w:t>проблемима</w:t>
      </w:r>
      <w:proofErr w:type="spellEnd"/>
      <w:r w:rsidRPr="003102A2">
        <w:rPr>
          <w:sz w:val="20"/>
          <w:szCs w:val="20"/>
          <w:lang w:val="en-US"/>
        </w:rPr>
        <w:t xml:space="preserve"> </w:t>
      </w:r>
      <w:proofErr w:type="spellStart"/>
      <w:proofErr w:type="gram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којима</w:t>
      </w:r>
      <w:proofErr w:type="spellEnd"/>
      <w:proofErr w:type="gram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сусреће</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сеоског</w:t>
      </w:r>
      <w:proofErr w:type="spellEnd"/>
      <w:r w:rsidRPr="003102A2">
        <w:rPr>
          <w:sz w:val="20"/>
          <w:szCs w:val="20"/>
          <w:lang w:val="en-US"/>
        </w:rPr>
        <w:t xml:space="preserve"> </w:t>
      </w:r>
      <w:proofErr w:type="spellStart"/>
      <w:r w:rsidRPr="003102A2">
        <w:rPr>
          <w:sz w:val="20"/>
          <w:szCs w:val="20"/>
          <w:lang w:val="en-US"/>
        </w:rPr>
        <w:t>туризма</w:t>
      </w:r>
      <w:proofErr w:type="spellEnd"/>
      <w:r w:rsidRPr="003102A2">
        <w:rPr>
          <w:sz w:val="20"/>
          <w:szCs w:val="20"/>
          <w:lang w:val="en-US"/>
        </w:rPr>
        <w:t xml:space="preserve">,  </w:t>
      </w:r>
      <w:proofErr w:type="spellStart"/>
      <w:r w:rsidRPr="003102A2">
        <w:rPr>
          <w:sz w:val="20"/>
          <w:szCs w:val="20"/>
          <w:lang w:val="en-US"/>
        </w:rPr>
        <w:t>неколицина</w:t>
      </w:r>
      <w:proofErr w:type="spellEnd"/>
      <w:r w:rsidRPr="003102A2">
        <w:rPr>
          <w:sz w:val="20"/>
          <w:szCs w:val="20"/>
          <w:lang w:val="en-US"/>
        </w:rPr>
        <w:t xml:space="preserve"> </w:t>
      </w:r>
      <w:proofErr w:type="spellStart"/>
      <w:r w:rsidRPr="003102A2">
        <w:rPr>
          <w:sz w:val="20"/>
          <w:szCs w:val="20"/>
          <w:lang w:val="en-US"/>
        </w:rPr>
        <w:t>сеоских</w:t>
      </w:r>
      <w:proofErr w:type="spellEnd"/>
      <w:r w:rsidRPr="003102A2">
        <w:rPr>
          <w:sz w:val="20"/>
          <w:szCs w:val="20"/>
          <w:lang w:val="en-US"/>
        </w:rPr>
        <w:t xml:space="preserve"> </w:t>
      </w:r>
      <w:proofErr w:type="spellStart"/>
      <w:r w:rsidRPr="003102A2">
        <w:rPr>
          <w:sz w:val="20"/>
          <w:szCs w:val="20"/>
          <w:lang w:val="en-US"/>
        </w:rPr>
        <w:t>домаћинства</w:t>
      </w:r>
      <w:proofErr w:type="spellEnd"/>
      <w:r w:rsidRPr="003102A2">
        <w:rPr>
          <w:sz w:val="20"/>
          <w:szCs w:val="20"/>
          <w:lang w:val="en-US"/>
        </w:rPr>
        <w:t xml:space="preserve"> у </w:t>
      </w:r>
      <w:proofErr w:type="spellStart"/>
      <w:r w:rsidRPr="003102A2">
        <w:rPr>
          <w:sz w:val="20"/>
          <w:szCs w:val="20"/>
          <w:lang w:val="en-US"/>
        </w:rPr>
        <w:t>околини</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успешно</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овим</w:t>
      </w:r>
      <w:proofErr w:type="spellEnd"/>
      <w:r w:rsidRPr="003102A2">
        <w:rPr>
          <w:sz w:val="20"/>
          <w:szCs w:val="20"/>
          <w:lang w:val="en-US"/>
        </w:rPr>
        <w:t xml:space="preserve"> </w:t>
      </w:r>
      <w:proofErr w:type="spellStart"/>
      <w:r w:rsidRPr="003102A2">
        <w:rPr>
          <w:sz w:val="20"/>
          <w:szCs w:val="20"/>
          <w:lang w:val="en-US"/>
        </w:rPr>
        <w:t>видом</w:t>
      </w:r>
      <w:proofErr w:type="spellEnd"/>
      <w:r w:rsidRPr="003102A2">
        <w:rPr>
          <w:sz w:val="20"/>
          <w:szCs w:val="20"/>
          <w:lang w:val="en-US"/>
        </w:rPr>
        <w:t xml:space="preserve"> </w:t>
      </w:r>
      <w:proofErr w:type="spellStart"/>
      <w:r w:rsidRPr="003102A2">
        <w:rPr>
          <w:sz w:val="20"/>
          <w:szCs w:val="20"/>
          <w:lang w:val="en-US"/>
        </w:rPr>
        <w:t>туризма</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домаћинства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у </w:t>
      </w:r>
      <w:proofErr w:type="spellStart"/>
      <w:r w:rsidRPr="003102A2">
        <w:rPr>
          <w:sz w:val="20"/>
          <w:szCs w:val="20"/>
          <w:lang w:val="en-US"/>
        </w:rPr>
        <w:t>селима</w:t>
      </w:r>
      <w:proofErr w:type="spellEnd"/>
      <w:r w:rsidRPr="003102A2">
        <w:rPr>
          <w:sz w:val="20"/>
          <w:szCs w:val="20"/>
          <w:lang w:val="en-US"/>
        </w:rPr>
        <w:t xml:space="preserve">: </w:t>
      </w:r>
      <w:proofErr w:type="spellStart"/>
      <w:r w:rsidRPr="003102A2">
        <w:rPr>
          <w:sz w:val="20"/>
          <w:szCs w:val="20"/>
          <w:lang w:val="en-US"/>
        </w:rPr>
        <w:t>Међуречје</w:t>
      </w:r>
      <w:proofErr w:type="spellEnd"/>
      <w:r w:rsidRPr="003102A2">
        <w:rPr>
          <w:sz w:val="20"/>
          <w:szCs w:val="20"/>
          <w:lang w:val="en-US"/>
        </w:rPr>
        <w:t xml:space="preserve">, </w:t>
      </w:r>
      <w:proofErr w:type="spellStart"/>
      <w:proofErr w:type="gramStart"/>
      <w:r w:rsidRPr="003102A2">
        <w:rPr>
          <w:sz w:val="20"/>
          <w:szCs w:val="20"/>
          <w:lang w:val="en-US"/>
        </w:rPr>
        <w:t>Катићи</w:t>
      </w:r>
      <w:proofErr w:type="spellEnd"/>
      <w:r w:rsidRPr="003102A2">
        <w:rPr>
          <w:sz w:val="20"/>
          <w:szCs w:val="20"/>
          <w:lang w:val="en-US"/>
        </w:rPr>
        <w:t xml:space="preserve">,  </w:t>
      </w:r>
      <w:proofErr w:type="spellStart"/>
      <w:r w:rsidRPr="003102A2">
        <w:rPr>
          <w:sz w:val="20"/>
          <w:szCs w:val="20"/>
          <w:lang w:val="en-US"/>
        </w:rPr>
        <w:t>Лиса</w:t>
      </w:r>
      <w:proofErr w:type="spellEnd"/>
      <w:proofErr w:type="gramEnd"/>
      <w:r w:rsidRPr="003102A2">
        <w:rPr>
          <w:sz w:val="20"/>
          <w:szCs w:val="20"/>
          <w:lang w:val="en-US"/>
        </w:rPr>
        <w:t xml:space="preserve">, </w:t>
      </w:r>
      <w:proofErr w:type="spellStart"/>
      <w:r w:rsidRPr="003102A2">
        <w:rPr>
          <w:sz w:val="20"/>
          <w:szCs w:val="20"/>
          <w:lang w:val="en-US"/>
        </w:rPr>
        <w:t>Кушићи</w:t>
      </w:r>
      <w:proofErr w:type="spellEnd"/>
      <w:r w:rsidRPr="003102A2">
        <w:rPr>
          <w:sz w:val="20"/>
          <w:szCs w:val="20"/>
          <w:lang w:val="en-US"/>
        </w:rPr>
        <w:t xml:space="preserve"> и </w:t>
      </w:r>
      <w:proofErr w:type="spellStart"/>
      <w:r w:rsidRPr="003102A2">
        <w:rPr>
          <w:sz w:val="20"/>
          <w:szCs w:val="20"/>
          <w:lang w:val="en-US"/>
        </w:rPr>
        <w:t>Девићи</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могућност</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понуде</w:t>
      </w:r>
      <w:proofErr w:type="spellEnd"/>
      <w:r w:rsidRPr="003102A2">
        <w:rPr>
          <w:sz w:val="20"/>
          <w:szCs w:val="20"/>
          <w:lang w:val="en-US"/>
        </w:rPr>
        <w:t xml:space="preserve"> </w:t>
      </w:r>
      <w:proofErr w:type="spellStart"/>
      <w:r w:rsidRPr="003102A2">
        <w:rPr>
          <w:sz w:val="20"/>
          <w:szCs w:val="20"/>
          <w:lang w:val="en-US"/>
        </w:rPr>
        <w:t>комплетан</w:t>
      </w:r>
      <w:proofErr w:type="spellEnd"/>
      <w:r w:rsidRPr="003102A2">
        <w:rPr>
          <w:sz w:val="20"/>
          <w:szCs w:val="20"/>
          <w:lang w:val="en-US"/>
        </w:rPr>
        <w:t xml:space="preserve"> </w:t>
      </w:r>
      <w:proofErr w:type="spellStart"/>
      <w:r w:rsidRPr="003102A2">
        <w:rPr>
          <w:sz w:val="20"/>
          <w:szCs w:val="20"/>
          <w:lang w:val="en-US"/>
        </w:rPr>
        <w:t>пансион</w:t>
      </w:r>
      <w:proofErr w:type="spellEnd"/>
      <w:r w:rsidRPr="003102A2">
        <w:rPr>
          <w:sz w:val="20"/>
          <w:szCs w:val="20"/>
          <w:lang w:val="en-US"/>
        </w:rPr>
        <w:t xml:space="preserve">  и </w:t>
      </w:r>
      <w:proofErr w:type="spellStart"/>
      <w:r w:rsidRPr="003102A2">
        <w:rPr>
          <w:sz w:val="20"/>
          <w:szCs w:val="20"/>
          <w:lang w:val="en-US"/>
        </w:rPr>
        <w:t>укључе</w:t>
      </w:r>
      <w:proofErr w:type="spellEnd"/>
      <w:r w:rsidRPr="003102A2">
        <w:rPr>
          <w:sz w:val="20"/>
          <w:szCs w:val="20"/>
          <w:lang w:val="en-US"/>
        </w:rPr>
        <w:t xml:space="preserve"> </w:t>
      </w:r>
      <w:proofErr w:type="spellStart"/>
      <w:r w:rsidRPr="003102A2">
        <w:rPr>
          <w:sz w:val="20"/>
          <w:szCs w:val="20"/>
          <w:lang w:val="en-US"/>
        </w:rPr>
        <w:t>госте</w:t>
      </w:r>
      <w:proofErr w:type="spellEnd"/>
      <w:r w:rsidRPr="003102A2">
        <w:rPr>
          <w:sz w:val="20"/>
          <w:szCs w:val="20"/>
          <w:lang w:val="en-US"/>
        </w:rPr>
        <w:t xml:space="preserve"> у </w:t>
      </w:r>
      <w:proofErr w:type="spellStart"/>
      <w:r w:rsidRPr="003102A2">
        <w:rPr>
          <w:sz w:val="20"/>
          <w:szCs w:val="20"/>
          <w:lang w:val="en-US"/>
        </w:rPr>
        <w:t>туризам</w:t>
      </w:r>
      <w:proofErr w:type="spellEnd"/>
      <w:r w:rsidRPr="003102A2">
        <w:rPr>
          <w:sz w:val="20"/>
          <w:szCs w:val="20"/>
          <w:lang w:val="en-US"/>
        </w:rPr>
        <w:t xml:space="preserve"> </w:t>
      </w:r>
      <w:proofErr w:type="spellStart"/>
      <w:r w:rsidRPr="003102A2">
        <w:rPr>
          <w:sz w:val="20"/>
          <w:szCs w:val="20"/>
          <w:lang w:val="en-US"/>
        </w:rPr>
        <w:t>везан</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посебна</w:t>
      </w:r>
      <w:proofErr w:type="spellEnd"/>
      <w:r w:rsidRPr="003102A2">
        <w:rPr>
          <w:sz w:val="20"/>
          <w:szCs w:val="20"/>
          <w:lang w:val="en-US"/>
        </w:rPr>
        <w:t xml:space="preserve"> </w:t>
      </w:r>
      <w:proofErr w:type="spellStart"/>
      <w:r w:rsidRPr="003102A2">
        <w:rPr>
          <w:sz w:val="20"/>
          <w:szCs w:val="20"/>
          <w:lang w:val="en-US"/>
        </w:rPr>
        <w:t>интересовања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пример</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радове</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и </w:t>
      </w:r>
      <w:proofErr w:type="spellStart"/>
      <w:r w:rsidRPr="003102A2">
        <w:rPr>
          <w:sz w:val="20"/>
          <w:szCs w:val="20"/>
          <w:lang w:val="en-US"/>
        </w:rPr>
        <w:t>чине</w:t>
      </w:r>
      <w:proofErr w:type="spellEnd"/>
      <w:r w:rsidRPr="003102A2">
        <w:rPr>
          <w:sz w:val="20"/>
          <w:szCs w:val="20"/>
          <w:lang w:val="en-US"/>
        </w:rPr>
        <w:t xml:space="preserve"> (</w:t>
      </w:r>
      <w:proofErr w:type="spellStart"/>
      <w:r w:rsidRPr="003102A2">
        <w:rPr>
          <w:sz w:val="20"/>
          <w:szCs w:val="20"/>
          <w:lang w:val="en-US"/>
        </w:rPr>
        <w:t>брање</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скупљање</w:t>
      </w:r>
      <w:proofErr w:type="spellEnd"/>
      <w:r w:rsidRPr="003102A2">
        <w:rPr>
          <w:sz w:val="20"/>
          <w:szCs w:val="20"/>
          <w:lang w:val="en-US"/>
        </w:rPr>
        <w:t xml:space="preserve"> </w:t>
      </w:r>
      <w:proofErr w:type="spellStart"/>
      <w:r w:rsidRPr="003102A2">
        <w:rPr>
          <w:sz w:val="20"/>
          <w:szCs w:val="20"/>
          <w:lang w:val="en-US"/>
        </w:rPr>
        <w:t>сена</w:t>
      </w:r>
      <w:proofErr w:type="spellEnd"/>
      <w:r w:rsidRPr="003102A2">
        <w:rPr>
          <w:sz w:val="20"/>
          <w:szCs w:val="20"/>
          <w:lang w:val="en-US"/>
        </w:rPr>
        <w:t xml:space="preserve"> </w:t>
      </w:r>
      <w:proofErr w:type="spellStart"/>
      <w:r w:rsidRPr="003102A2">
        <w:rPr>
          <w:sz w:val="20"/>
          <w:szCs w:val="20"/>
          <w:lang w:val="en-US"/>
        </w:rPr>
        <w:t>итд</w:t>
      </w:r>
      <w:proofErr w:type="spellEnd"/>
      <w:r w:rsidRPr="003102A2">
        <w:rPr>
          <w:sz w:val="20"/>
          <w:szCs w:val="20"/>
          <w:lang w:val="en-US"/>
        </w:rPr>
        <w:t xml:space="preserve">.), </w:t>
      </w:r>
      <w:proofErr w:type="spell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лов</w:t>
      </w:r>
      <w:proofErr w:type="spellEnd"/>
      <w:r w:rsidRPr="003102A2">
        <w:rPr>
          <w:sz w:val="20"/>
          <w:szCs w:val="20"/>
          <w:lang w:val="en-US"/>
        </w:rPr>
        <w:t xml:space="preserve"> и </w:t>
      </w:r>
      <w:proofErr w:type="spellStart"/>
      <w:r w:rsidRPr="003102A2">
        <w:rPr>
          <w:sz w:val="20"/>
          <w:szCs w:val="20"/>
          <w:lang w:val="en-US"/>
        </w:rPr>
        <w:t>риболов</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Ловачког</w:t>
      </w:r>
      <w:proofErr w:type="spellEnd"/>
      <w:r w:rsidRPr="003102A2">
        <w:rPr>
          <w:sz w:val="20"/>
          <w:szCs w:val="20"/>
          <w:lang w:val="en-US"/>
        </w:rPr>
        <w:t xml:space="preserve"> </w:t>
      </w:r>
      <w:proofErr w:type="spellStart"/>
      <w:r w:rsidRPr="003102A2">
        <w:rPr>
          <w:sz w:val="20"/>
          <w:szCs w:val="20"/>
          <w:lang w:val="en-US"/>
        </w:rPr>
        <w:t>удружења</w:t>
      </w:r>
      <w:proofErr w:type="spellEnd"/>
      <w:r w:rsidRPr="003102A2">
        <w:rPr>
          <w:sz w:val="20"/>
          <w:szCs w:val="20"/>
          <w:lang w:val="en-US"/>
        </w:rPr>
        <w:t xml:space="preserve"> и </w:t>
      </w:r>
      <w:proofErr w:type="spellStart"/>
      <w:r w:rsidRPr="003102A2">
        <w:rPr>
          <w:sz w:val="20"/>
          <w:szCs w:val="20"/>
          <w:lang w:val="en-US"/>
        </w:rPr>
        <w:t>Удружења</w:t>
      </w:r>
      <w:proofErr w:type="spellEnd"/>
      <w:r w:rsidRPr="003102A2">
        <w:rPr>
          <w:sz w:val="20"/>
          <w:szCs w:val="20"/>
          <w:lang w:val="en-US"/>
        </w:rPr>
        <w:t xml:space="preserve"> </w:t>
      </w:r>
      <w:proofErr w:type="spellStart"/>
      <w:r w:rsidRPr="003102A2">
        <w:rPr>
          <w:sz w:val="20"/>
          <w:szCs w:val="20"/>
          <w:lang w:val="en-US"/>
        </w:rPr>
        <w:t>спортских</w:t>
      </w:r>
      <w:proofErr w:type="spellEnd"/>
      <w:r w:rsidRPr="003102A2">
        <w:rPr>
          <w:sz w:val="20"/>
          <w:szCs w:val="20"/>
          <w:lang w:val="en-US"/>
        </w:rPr>
        <w:t xml:space="preserve"> </w:t>
      </w:r>
      <w:proofErr w:type="spellStart"/>
      <w:r w:rsidRPr="003102A2">
        <w:rPr>
          <w:sz w:val="20"/>
          <w:szCs w:val="20"/>
          <w:lang w:val="en-US"/>
        </w:rPr>
        <w:t>риболоваца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планинарења</w:t>
      </w:r>
      <w:proofErr w:type="spellEnd"/>
      <w:r w:rsidRPr="003102A2">
        <w:rPr>
          <w:sz w:val="20"/>
          <w:szCs w:val="20"/>
          <w:lang w:val="en-US"/>
        </w:rPr>
        <w:t xml:space="preserve">, </w:t>
      </w:r>
      <w:proofErr w:type="spellStart"/>
      <w:r w:rsidRPr="003102A2">
        <w:rPr>
          <w:sz w:val="20"/>
          <w:szCs w:val="20"/>
          <w:lang w:val="en-US"/>
        </w:rPr>
        <w:t>брања</w:t>
      </w:r>
      <w:proofErr w:type="spellEnd"/>
      <w:r w:rsidRPr="003102A2">
        <w:rPr>
          <w:sz w:val="20"/>
          <w:szCs w:val="20"/>
          <w:lang w:val="en-US"/>
        </w:rPr>
        <w:t xml:space="preserve"> </w:t>
      </w:r>
      <w:proofErr w:type="spellStart"/>
      <w:r w:rsidRPr="003102A2">
        <w:rPr>
          <w:sz w:val="20"/>
          <w:szCs w:val="20"/>
          <w:lang w:val="en-US"/>
        </w:rPr>
        <w:t>шумских</w:t>
      </w:r>
      <w:proofErr w:type="spellEnd"/>
      <w:r w:rsidRPr="003102A2">
        <w:rPr>
          <w:sz w:val="20"/>
          <w:szCs w:val="20"/>
          <w:lang w:val="en-US"/>
        </w:rPr>
        <w:t xml:space="preserve"> </w:t>
      </w:r>
      <w:proofErr w:type="spellStart"/>
      <w:r w:rsidRPr="003102A2">
        <w:rPr>
          <w:sz w:val="20"/>
          <w:szCs w:val="20"/>
          <w:lang w:val="en-US"/>
        </w:rPr>
        <w:t>плодова</w:t>
      </w:r>
      <w:proofErr w:type="spellEnd"/>
      <w:r w:rsidRPr="003102A2">
        <w:rPr>
          <w:sz w:val="20"/>
          <w:szCs w:val="20"/>
          <w:lang w:val="en-US"/>
        </w:rPr>
        <w:t xml:space="preserve"> и </w:t>
      </w:r>
      <w:proofErr w:type="spellStart"/>
      <w:r w:rsidRPr="003102A2">
        <w:rPr>
          <w:sz w:val="20"/>
          <w:szCs w:val="20"/>
          <w:lang w:val="en-US"/>
        </w:rPr>
        <w:t>лековитог</w:t>
      </w:r>
      <w:proofErr w:type="spellEnd"/>
      <w:r w:rsidRPr="003102A2">
        <w:rPr>
          <w:sz w:val="20"/>
          <w:szCs w:val="20"/>
          <w:lang w:val="en-US"/>
        </w:rPr>
        <w:t xml:space="preserve"> </w:t>
      </w:r>
      <w:proofErr w:type="spellStart"/>
      <w:r w:rsidRPr="003102A2">
        <w:rPr>
          <w:sz w:val="20"/>
          <w:szCs w:val="20"/>
          <w:lang w:val="en-US"/>
        </w:rPr>
        <w:t>биља</w:t>
      </w:r>
      <w:proofErr w:type="spellEnd"/>
      <w:r w:rsidRPr="003102A2">
        <w:rPr>
          <w:sz w:val="20"/>
          <w:szCs w:val="20"/>
          <w:lang w:val="en-US"/>
        </w:rPr>
        <w:t xml:space="preserve"> и </w:t>
      </w:r>
      <w:proofErr w:type="spellStart"/>
      <w:r w:rsidRPr="003102A2">
        <w:rPr>
          <w:sz w:val="20"/>
          <w:szCs w:val="20"/>
          <w:lang w:val="en-US"/>
        </w:rPr>
        <w:t>друге</w:t>
      </w:r>
      <w:proofErr w:type="spellEnd"/>
      <w:r w:rsidRPr="003102A2">
        <w:rPr>
          <w:sz w:val="20"/>
          <w:szCs w:val="20"/>
          <w:lang w:val="en-US"/>
        </w:rPr>
        <w:t xml:space="preserve"> </w:t>
      </w:r>
      <w:proofErr w:type="spellStart"/>
      <w:r w:rsidRPr="003102A2">
        <w:rPr>
          <w:sz w:val="20"/>
          <w:szCs w:val="20"/>
          <w:lang w:val="en-US"/>
        </w:rPr>
        <w:t>рекреативно-забавне</w:t>
      </w:r>
      <w:proofErr w:type="spellEnd"/>
      <w:r w:rsidRPr="003102A2">
        <w:rPr>
          <w:sz w:val="20"/>
          <w:szCs w:val="20"/>
          <w:lang w:val="en-US"/>
        </w:rPr>
        <w:t xml:space="preserve"> </w:t>
      </w:r>
      <w:proofErr w:type="spellStart"/>
      <w:r w:rsidRPr="003102A2">
        <w:rPr>
          <w:sz w:val="20"/>
          <w:szCs w:val="20"/>
          <w:lang w:val="en-US"/>
        </w:rPr>
        <w:t>активности</w:t>
      </w:r>
      <w:proofErr w:type="spellEnd"/>
      <w:r w:rsidRPr="003102A2">
        <w:rPr>
          <w:sz w:val="20"/>
          <w:szCs w:val="20"/>
          <w:lang w:val="en-US"/>
        </w:rPr>
        <w:t xml:space="preserve"> у </w:t>
      </w:r>
      <w:proofErr w:type="spellStart"/>
      <w:r w:rsidRPr="003102A2">
        <w:rPr>
          <w:sz w:val="20"/>
          <w:szCs w:val="20"/>
          <w:lang w:val="en-US"/>
        </w:rPr>
        <w:t>природи</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тиче</w:t>
      </w:r>
      <w:proofErr w:type="spellEnd"/>
      <w:r w:rsidRPr="003102A2">
        <w:rPr>
          <w:sz w:val="20"/>
          <w:szCs w:val="20"/>
          <w:lang w:val="en-US"/>
        </w:rPr>
        <w:t xml:space="preserve"> </w:t>
      </w:r>
      <w:proofErr w:type="spellStart"/>
      <w:r w:rsidRPr="003102A2">
        <w:rPr>
          <w:sz w:val="20"/>
          <w:szCs w:val="20"/>
          <w:lang w:val="en-US"/>
        </w:rPr>
        <w:t>лова</w:t>
      </w:r>
      <w:proofErr w:type="spellEnd"/>
      <w:r w:rsidRPr="003102A2">
        <w:rPr>
          <w:sz w:val="20"/>
          <w:szCs w:val="20"/>
          <w:lang w:val="en-US"/>
        </w:rPr>
        <w:t xml:space="preserve"> </w:t>
      </w:r>
      <w:proofErr w:type="spellStart"/>
      <w:r w:rsidRPr="003102A2">
        <w:rPr>
          <w:sz w:val="20"/>
          <w:szCs w:val="20"/>
          <w:lang w:val="en-US"/>
        </w:rPr>
        <w:t>треба</w:t>
      </w:r>
      <w:proofErr w:type="spellEnd"/>
      <w:r w:rsidRPr="003102A2">
        <w:rPr>
          <w:sz w:val="20"/>
          <w:szCs w:val="20"/>
          <w:lang w:val="en-US"/>
        </w:rPr>
        <w:t xml:space="preserve"> </w:t>
      </w:r>
      <w:proofErr w:type="spellStart"/>
      <w:r w:rsidRPr="003102A2">
        <w:rPr>
          <w:sz w:val="20"/>
          <w:szCs w:val="20"/>
          <w:lang w:val="en-US"/>
        </w:rPr>
        <w:t>напоменути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предели</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настањени</w:t>
      </w:r>
      <w:proofErr w:type="spellEnd"/>
      <w:r w:rsidRPr="003102A2">
        <w:rPr>
          <w:sz w:val="20"/>
          <w:szCs w:val="20"/>
          <w:lang w:val="en-US"/>
        </w:rPr>
        <w:t xml:space="preserve"> </w:t>
      </w:r>
      <w:proofErr w:type="spellStart"/>
      <w:r w:rsidRPr="003102A2">
        <w:rPr>
          <w:sz w:val="20"/>
          <w:szCs w:val="20"/>
          <w:lang w:val="en-US"/>
        </w:rPr>
        <w:t>дивљим</w:t>
      </w:r>
      <w:proofErr w:type="spellEnd"/>
      <w:r w:rsidRPr="003102A2">
        <w:rPr>
          <w:sz w:val="20"/>
          <w:szCs w:val="20"/>
          <w:lang w:val="en-US"/>
        </w:rPr>
        <w:t xml:space="preserve"> </w:t>
      </w:r>
      <w:proofErr w:type="spellStart"/>
      <w:r w:rsidRPr="003102A2">
        <w:rPr>
          <w:sz w:val="20"/>
          <w:szCs w:val="20"/>
          <w:lang w:val="en-US"/>
        </w:rPr>
        <w:t>животињама</w:t>
      </w:r>
      <w:proofErr w:type="spellEnd"/>
      <w:r w:rsidRPr="003102A2">
        <w:rPr>
          <w:sz w:val="20"/>
          <w:szCs w:val="20"/>
          <w:lang w:val="en-US"/>
        </w:rPr>
        <w:t xml:space="preserve"> и </w:t>
      </w:r>
      <w:proofErr w:type="spellStart"/>
      <w:r w:rsidRPr="003102A2">
        <w:rPr>
          <w:sz w:val="20"/>
          <w:szCs w:val="20"/>
          <w:lang w:val="en-US"/>
        </w:rPr>
        <w:t>то</w:t>
      </w:r>
      <w:proofErr w:type="spellEnd"/>
      <w:r w:rsidRPr="003102A2">
        <w:rPr>
          <w:sz w:val="20"/>
          <w:szCs w:val="20"/>
          <w:lang w:val="en-US"/>
        </w:rPr>
        <w:t xml:space="preserve"> </w:t>
      </w:r>
      <w:proofErr w:type="spellStart"/>
      <w:r w:rsidRPr="003102A2">
        <w:rPr>
          <w:sz w:val="20"/>
          <w:szCs w:val="20"/>
          <w:lang w:val="en-US"/>
        </w:rPr>
        <w:t>зец</w:t>
      </w:r>
      <w:proofErr w:type="spellEnd"/>
      <w:r w:rsidRPr="003102A2">
        <w:rPr>
          <w:sz w:val="20"/>
          <w:szCs w:val="20"/>
          <w:lang w:val="en-US"/>
        </w:rPr>
        <w:t xml:space="preserve">, </w:t>
      </w:r>
      <w:proofErr w:type="spellStart"/>
      <w:r w:rsidRPr="003102A2">
        <w:rPr>
          <w:sz w:val="20"/>
          <w:szCs w:val="20"/>
          <w:lang w:val="en-US"/>
        </w:rPr>
        <w:t>лисица</w:t>
      </w:r>
      <w:proofErr w:type="spellEnd"/>
      <w:r w:rsidRPr="003102A2">
        <w:rPr>
          <w:sz w:val="20"/>
          <w:szCs w:val="20"/>
          <w:lang w:val="en-US"/>
        </w:rPr>
        <w:t xml:space="preserve">, </w:t>
      </w:r>
      <w:proofErr w:type="spellStart"/>
      <w:r w:rsidRPr="003102A2">
        <w:rPr>
          <w:sz w:val="20"/>
          <w:szCs w:val="20"/>
          <w:lang w:val="en-US"/>
        </w:rPr>
        <w:t>срна</w:t>
      </w:r>
      <w:proofErr w:type="spellEnd"/>
      <w:r w:rsidRPr="003102A2">
        <w:rPr>
          <w:sz w:val="20"/>
          <w:szCs w:val="20"/>
          <w:lang w:val="en-US"/>
        </w:rPr>
        <w:t xml:space="preserve">, </w:t>
      </w:r>
      <w:proofErr w:type="spellStart"/>
      <w:r w:rsidRPr="003102A2">
        <w:rPr>
          <w:sz w:val="20"/>
          <w:szCs w:val="20"/>
          <w:lang w:val="en-US"/>
        </w:rPr>
        <w:t>дивља</w:t>
      </w:r>
      <w:proofErr w:type="spellEnd"/>
      <w:r w:rsidRPr="003102A2">
        <w:rPr>
          <w:sz w:val="20"/>
          <w:szCs w:val="20"/>
          <w:lang w:val="en-US"/>
        </w:rPr>
        <w:t xml:space="preserve"> </w:t>
      </w:r>
      <w:proofErr w:type="spellStart"/>
      <w:r w:rsidRPr="003102A2">
        <w:rPr>
          <w:sz w:val="20"/>
          <w:szCs w:val="20"/>
          <w:lang w:val="en-US"/>
        </w:rPr>
        <w:t>свиња</w:t>
      </w:r>
      <w:proofErr w:type="spellEnd"/>
      <w:r w:rsidRPr="003102A2">
        <w:rPr>
          <w:sz w:val="20"/>
          <w:szCs w:val="20"/>
          <w:lang w:val="en-US"/>
        </w:rPr>
        <w:t xml:space="preserve">, </w:t>
      </w:r>
      <w:proofErr w:type="spellStart"/>
      <w:r w:rsidRPr="003102A2">
        <w:rPr>
          <w:sz w:val="20"/>
          <w:szCs w:val="20"/>
          <w:lang w:val="en-US"/>
        </w:rPr>
        <w:t>медвед</w:t>
      </w:r>
      <w:proofErr w:type="spellEnd"/>
      <w:r w:rsidRPr="003102A2">
        <w:rPr>
          <w:sz w:val="20"/>
          <w:szCs w:val="20"/>
          <w:lang w:val="en-US"/>
        </w:rPr>
        <w:t xml:space="preserve">, </w:t>
      </w:r>
      <w:proofErr w:type="spellStart"/>
      <w:r w:rsidRPr="003102A2">
        <w:rPr>
          <w:sz w:val="20"/>
          <w:szCs w:val="20"/>
          <w:lang w:val="en-US"/>
        </w:rPr>
        <w:t>тетреб</w:t>
      </w:r>
      <w:proofErr w:type="spellEnd"/>
      <w:r w:rsidRPr="003102A2">
        <w:rPr>
          <w:sz w:val="20"/>
          <w:szCs w:val="20"/>
          <w:lang w:val="en-US"/>
        </w:rPr>
        <w:t xml:space="preserve">, </w:t>
      </w:r>
      <w:proofErr w:type="spellStart"/>
      <w:r w:rsidRPr="003102A2">
        <w:rPr>
          <w:sz w:val="20"/>
          <w:szCs w:val="20"/>
          <w:lang w:val="en-US"/>
        </w:rPr>
        <w:t>јаребица</w:t>
      </w:r>
      <w:proofErr w:type="spellEnd"/>
      <w:r w:rsidRPr="003102A2">
        <w:rPr>
          <w:sz w:val="20"/>
          <w:szCs w:val="20"/>
          <w:lang w:val="en-US"/>
        </w:rPr>
        <w:t xml:space="preserve">, </w:t>
      </w:r>
      <w:proofErr w:type="spellStart"/>
      <w:r w:rsidRPr="003102A2">
        <w:rPr>
          <w:sz w:val="20"/>
          <w:szCs w:val="20"/>
          <w:lang w:val="en-US"/>
        </w:rPr>
        <w:t>орао</w:t>
      </w:r>
      <w:proofErr w:type="spellEnd"/>
      <w:r w:rsidRPr="003102A2">
        <w:rPr>
          <w:sz w:val="20"/>
          <w:szCs w:val="20"/>
          <w:lang w:val="en-US"/>
        </w:rPr>
        <w:t xml:space="preserve"> </w:t>
      </w:r>
      <w:proofErr w:type="spellStart"/>
      <w:r w:rsidRPr="003102A2">
        <w:rPr>
          <w:sz w:val="20"/>
          <w:szCs w:val="20"/>
          <w:lang w:val="en-US"/>
        </w:rPr>
        <w:t>итд</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Голији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присутан</w:t>
      </w:r>
      <w:proofErr w:type="spellEnd"/>
      <w:r w:rsidRPr="003102A2">
        <w:rPr>
          <w:sz w:val="20"/>
          <w:szCs w:val="20"/>
          <w:lang w:val="en-US"/>
        </w:rPr>
        <w:t xml:space="preserve"> и </w:t>
      </w:r>
      <w:proofErr w:type="spellStart"/>
      <w:r w:rsidRPr="003102A2">
        <w:rPr>
          <w:sz w:val="20"/>
          <w:szCs w:val="20"/>
          <w:lang w:val="en-US"/>
        </w:rPr>
        <w:t>законом</w:t>
      </w:r>
      <w:proofErr w:type="spellEnd"/>
      <w:r w:rsidRPr="003102A2">
        <w:rPr>
          <w:sz w:val="20"/>
          <w:szCs w:val="20"/>
          <w:lang w:val="en-US"/>
        </w:rPr>
        <w:t xml:space="preserve"> </w:t>
      </w:r>
      <w:proofErr w:type="spellStart"/>
      <w:r w:rsidRPr="003102A2">
        <w:rPr>
          <w:sz w:val="20"/>
          <w:szCs w:val="20"/>
          <w:lang w:val="en-US"/>
        </w:rPr>
        <w:t>заштићен</w:t>
      </w:r>
      <w:proofErr w:type="spellEnd"/>
      <w:r w:rsidRPr="003102A2">
        <w:rPr>
          <w:sz w:val="20"/>
          <w:szCs w:val="20"/>
          <w:lang w:val="en-US"/>
        </w:rPr>
        <w:t xml:space="preserve"> "</w:t>
      </w:r>
      <w:proofErr w:type="spellStart"/>
      <w:r w:rsidRPr="003102A2">
        <w:rPr>
          <w:sz w:val="20"/>
          <w:szCs w:val="20"/>
          <w:lang w:val="en-US"/>
        </w:rPr>
        <w:t>белоглави</w:t>
      </w:r>
      <w:proofErr w:type="spellEnd"/>
      <w:r w:rsidRPr="003102A2">
        <w:rPr>
          <w:sz w:val="20"/>
          <w:szCs w:val="20"/>
          <w:lang w:val="en-US"/>
        </w:rPr>
        <w:t xml:space="preserve"> </w:t>
      </w:r>
      <w:proofErr w:type="spellStart"/>
      <w:r w:rsidRPr="003102A2">
        <w:rPr>
          <w:sz w:val="20"/>
          <w:szCs w:val="20"/>
          <w:lang w:val="en-US"/>
        </w:rPr>
        <w:t>суп</w:t>
      </w:r>
      <w:proofErr w:type="spellEnd"/>
      <w:r w:rsidRPr="003102A2">
        <w:rPr>
          <w:sz w:val="20"/>
          <w:szCs w:val="20"/>
          <w:lang w:val="en-US"/>
        </w:rPr>
        <w:t xml:space="preserve">".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Ивањичког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богате</w:t>
      </w:r>
      <w:proofErr w:type="spellEnd"/>
      <w:r w:rsidRPr="003102A2">
        <w:rPr>
          <w:sz w:val="20"/>
          <w:szCs w:val="20"/>
          <w:lang w:val="en-US"/>
        </w:rPr>
        <w:t xml:space="preserve"> </w:t>
      </w:r>
      <w:proofErr w:type="spellStart"/>
      <w:r w:rsidRPr="003102A2">
        <w:rPr>
          <w:sz w:val="20"/>
          <w:szCs w:val="20"/>
          <w:lang w:val="en-US"/>
        </w:rPr>
        <w:t>разноврсном</w:t>
      </w:r>
      <w:proofErr w:type="spellEnd"/>
      <w:r w:rsidRPr="003102A2">
        <w:rPr>
          <w:sz w:val="20"/>
          <w:szCs w:val="20"/>
          <w:lang w:val="en-US"/>
        </w:rPr>
        <w:t xml:space="preserve"> </w:t>
      </w:r>
      <w:proofErr w:type="spellStart"/>
      <w:r w:rsidRPr="003102A2">
        <w:rPr>
          <w:sz w:val="20"/>
          <w:szCs w:val="20"/>
          <w:lang w:val="en-US"/>
        </w:rPr>
        <w:t>рибом</w:t>
      </w:r>
      <w:proofErr w:type="spellEnd"/>
      <w:r w:rsidRPr="003102A2">
        <w:rPr>
          <w:sz w:val="20"/>
          <w:szCs w:val="20"/>
          <w:lang w:val="en-US"/>
        </w:rPr>
        <w:t xml:space="preserve">. У </w:t>
      </w:r>
      <w:proofErr w:type="spellStart"/>
      <w:r w:rsidRPr="003102A2">
        <w:rPr>
          <w:sz w:val="20"/>
          <w:szCs w:val="20"/>
          <w:lang w:val="en-US"/>
        </w:rPr>
        <w:t>рекама</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иначе</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у </w:t>
      </w:r>
      <w:proofErr w:type="spellStart"/>
      <w:r w:rsidRPr="003102A2">
        <w:rPr>
          <w:sz w:val="20"/>
          <w:szCs w:val="20"/>
          <w:lang w:val="en-US"/>
        </w:rPr>
        <w:t>дужини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250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станују</w:t>
      </w:r>
      <w:proofErr w:type="spellEnd"/>
      <w:r w:rsidRPr="003102A2">
        <w:rPr>
          <w:sz w:val="20"/>
          <w:szCs w:val="20"/>
          <w:lang w:val="en-US"/>
        </w:rPr>
        <w:t xml:space="preserve"> </w:t>
      </w:r>
      <w:proofErr w:type="spellStart"/>
      <w:r w:rsidRPr="003102A2">
        <w:rPr>
          <w:sz w:val="20"/>
          <w:szCs w:val="20"/>
          <w:lang w:val="en-US"/>
        </w:rPr>
        <w:t>највише</w:t>
      </w:r>
      <w:proofErr w:type="spellEnd"/>
      <w:r w:rsidRPr="003102A2">
        <w:rPr>
          <w:sz w:val="20"/>
          <w:szCs w:val="20"/>
          <w:lang w:val="en-US"/>
        </w:rPr>
        <w:t xml:space="preserve"> </w:t>
      </w:r>
      <w:proofErr w:type="spellStart"/>
      <w:r w:rsidRPr="003102A2">
        <w:rPr>
          <w:sz w:val="20"/>
          <w:szCs w:val="20"/>
          <w:lang w:val="en-US"/>
        </w:rPr>
        <w:t>поточна</w:t>
      </w:r>
      <w:proofErr w:type="spellEnd"/>
      <w:r w:rsidRPr="003102A2">
        <w:rPr>
          <w:sz w:val="20"/>
          <w:szCs w:val="20"/>
          <w:lang w:val="en-US"/>
        </w:rPr>
        <w:t xml:space="preserve"> </w:t>
      </w:r>
      <w:proofErr w:type="spellStart"/>
      <w:r w:rsidRPr="003102A2">
        <w:rPr>
          <w:sz w:val="20"/>
          <w:szCs w:val="20"/>
          <w:lang w:val="en-US"/>
        </w:rPr>
        <w:t>пастрмка</w:t>
      </w:r>
      <w:proofErr w:type="spellEnd"/>
      <w:r w:rsidRPr="003102A2">
        <w:rPr>
          <w:sz w:val="20"/>
          <w:szCs w:val="20"/>
          <w:lang w:val="en-US"/>
        </w:rPr>
        <w:t xml:space="preserve">, </w:t>
      </w:r>
      <w:proofErr w:type="spellStart"/>
      <w:r w:rsidRPr="003102A2">
        <w:rPr>
          <w:sz w:val="20"/>
          <w:szCs w:val="20"/>
          <w:lang w:val="en-US"/>
        </w:rPr>
        <w:t>поточна</w:t>
      </w:r>
      <w:proofErr w:type="spellEnd"/>
      <w:r w:rsidRPr="003102A2">
        <w:rPr>
          <w:sz w:val="20"/>
          <w:szCs w:val="20"/>
          <w:lang w:val="en-US"/>
        </w:rPr>
        <w:t xml:space="preserve"> </w:t>
      </w:r>
      <w:proofErr w:type="spellStart"/>
      <w:r w:rsidRPr="003102A2">
        <w:rPr>
          <w:sz w:val="20"/>
          <w:szCs w:val="20"/>
          <w:lang w:val="en-US"/>
        </w:rPr>
        <w:t>мрена</w:t>
      </w:r>
      <w:proofErr w:type="spellEnd"/>
      <w:r w:rsidRPr="003102A2">
        <w:rPr>
          <w:sz w:val="20"/>
          <w:szCs w:val="20"/>
          <w:lang w:val="en-US"/>
        </w:rPr>
        <w:t xml:space="preserve"> (</w:t>
      </w:r>
      <w:proofErr w:type="spellStart"/>
      <w:r w:rsidRPr="003102A2">
        <w:rPr>
          <w:sz w:val="20"/>
          <w:szCs w:val="20"/>
          <w:lang w:val="en-US"/>
        </w:rPr>
        <w:t>кркуша</w:t>
      </w:r>
      <w:proofErr w:type="spellEnd"/>
      <w:r w:rsidRPr="003102A2">
        <w:rPr>
          <w:sz w:val="20"/>
          <w:szCs w:val="20"/>
          <w:lang w:val="en-US"/>
        </w:rPr>
        <w:t xml:space="preserve">), </w:t>
      </w:r>
      <w:proofErr w:type="spellStart"/>
      <w:r w:rsidRPr="003102A2">
        <w:rPr>
          <w:sz w:val="20"/>
          <w:szCs w:val="20"/>
          <w:lang w:val="en-US"/>
        </w:rPr>
        <w:t>јошанка</w:t>
      </w:r>
      <w:proofErr w:type="spellEnd"/>
      <w:r w:rsidRPr="003102A2">
        <w:rPr>
          <w:sz w:val="20"/>
          <w:szCs w:val="20"/>
          <w:lang w:val="en-US"/>
        </w:rPr>
        <w:t xml:space="preserve">, </w:t>
      </w:r>
      <w:proofErr w:type="spellStart"/>
      <w:r w:rsidRPr="003102A2">
        <w:rPr>
          <w:sz w:val="20"/>
          <w:szCs w:val="20"/>
          <w:lang w:val="en-US"/>
        </w:rPr>
        <w:t>пљата</w:t>
      </w:r>
      <w:proofErr w:type="spellEnd"/>
      <w:r w:rsidRPr="003102A2">
        <w:rPr>
          <w:sz w:val="20"/>
          <w:szCs w:val="20"/>
          <w:lang w:val="en-US"/>
        </w:rPr>
        <w:t xml:space="preserve">, </w:t>
      </w:r>
      <w:proofErr w:type="spellStart"/>
      <w:r w:rsidRPr="003102A2">
        <w:rPr>
          <w:sz w:val="20"/>
          <w:szCs w:val="20"/>
          <w:lang w:val="en-US"/>
        </w:rPr>
        <w:t>липен</w:t>
      </w:r>
      <w:proofErr w:type="spellEnd"/>
      <w:r w:rsidRPr="003102A2">
        <w:rPr>
          <w:sz w:val="20"/>
          <w:szCs w:val="20"/>
          <w:lang w:val="en-US"/>
        </w:rPr>
        <w:t xml:space="preserve"> </w:t>
      </w:r>
      <w:proofErr w:type="spellStart"/>
      <w:r w:rsidRPr="003102A2">
        <w:rPr>
          <w:sz w:val="20"/>
          <w:szCs w:val="20"/>
          <w:lang w:val="en-US"/>
        </w:rPr>
        <w:t>итд</w:t>
      </w:r>
      <w:proofErr w:type="spellEnd"/>
      <w:r w:rsidRPr="003102A2">
        <w:rPr>
          <w:sz w:val="20"/>
          <w:szCs w:val="20"/>
          <w:lang w:val="en-US"/>
        </w:rPr>
        <w:t xml:space="preserve">.  </w:t>
      </w:r>
      <w:proofErr w:type="spellStart"/>
      <w:r w:rsidRPr="003102A2">
        <w:rPr>
          <w:sz w:val="20"/>
          <w:szCs w:val="20"/>
          <w:lang w:val="en-US"/>
        </w:rPr>
        <w:t>Дакле</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зачетници</w:t>
      </w:r>
      <w:proofErr w:type="spellEnd"/>
      <w:r w:rsidRPr="003102A2">
        <w:rPr>
          <w:sz w:val="20"/>
          <w:szCs w:val="20"/>
          <w:lang w:val="en-US"/>
        </w:rPr>
        <w:t xml:space="preserve"> </w:t>
      </w:r>
      <w:proofErr w:type="spellStart"/>
      <w:r w:rsidRPr="003102A2">
        <w:rPr>
          <w:sz w:val="20"/>
          <w:szCs w:val="20"/>
          <w:lang w:val="en-US"/>
        </w:rPr>
        <w:t>сеоског</w:t>
      </w:r>
      <w:proofErr w:type="spellEnd"/>
      <w:r w:rsidRPr="003102A2">
        <w:rPr>
          <w:sz w:val="20"/>
          <w:szCs w:val="20"/>
          <w:lang w:val="en-US"/>
        </w:rPr>
        <w:t xml:space="preserve"> </w:t>
      </w:r>
      <w:proofErr w:type="spellStart"/>
      <w:r w:rsidRPr="003102A2">
        <w:rPr>
          <w:sz w:val="20"/>
          <w:szCs w:val="20"/>
          <w:lang w:val="en-US"/>
        </w:rPr>
        <w:t>туризма</w:t>
      </w:r>
      <w:proofErr w:type="spellEnd"/>
      <w:r w:rsidRPr="003102A2">
        <w:rPr>
          <w:sz w:val="20"/>
          <w:szCs w:val="20"/>
          <w:lang w:val="en-US"/>
        </w:rPr>
        <w:t xml:space="preserve"> у </w:t>
      </w:r>
      <w:proofErr w:type="spellStart"/>
      <w:r w:rsidRPr="003102A2">
        <w:rPr>
          <w:sz w:val="20"/>
          <w:szCs w:val="20"/>
          <w:lang w:val="en-US"/>
        </w:rPr>
        <w:t>Ивањичкој</w:t>
      </w:r>
      <w:proofErr w:type="spellEnd"/>
      <w:r w:rsidRPr="003102A2">
        <w:rPr>
          <w:sz w:val="20"/>
          <w:szCs w:val="20"/>
          <w:lang w:val="en-US"/>
        </w:rPr>
        <w:t xml:space="preserve">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па</w:t>
      </w:r>
      <w:proofErr w:type="spellEnd"/>
      <w:r w:rsidRPr="003102A2">
        <w:rPr>
          <w:sz w:val="20"/>
          <w:szCs w:val="20"/>
          <w:lang w:val="en-US"/>
        </w:rPr>
        <w:t xml:space="preserve"> и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поново</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нашла</w:t>
      </w:r>
      <w:proofErr w:type="spellEnd"/>
      <w:r w:rsidRPr="003102A2">
        <w:rPr>
          <w:sz w:val="20"/>
          <w:szCs w:val="20"/>
          <w:lang w:val="en-US"/>
        </w:rPr>
        <w:t xml:space="preserve"> </w:t>
      </w:r>
      <w:proofErr w:type="spellStart"/>
      <w:r w:rsidRPr="003102A2">
        <w:rPr>
          <w:sz w:val="20"/>
          <w:szCs w:val="20"/>
          <w:lang w:val="en-US"/>
        </w:rPr>
        <w:t>обједињена</w:t>
      </w:r>
      <w:proofErr w:type="spellEnd"/>
      <w:r w:rsidRPr="003102A2">
        <w:rPr>
          <w:sz w:val="20"/>
          <w:szCs w:val="20"/>
          <w:lang w:val="en-US"/>
        </w:rPr>
        <w:t xml:space="preserve"> у </w:t>
      </w:r>
      <w:proofErr w:type="spellStart"/>
      <w:r w:rsidRPr="003102A2">
        <w:rPr>
          <w:sz w:val="20"/>
          <w:szCs w:val="20"/>
          <w:lang w:val="en-US"/>
        </w:rPr>
        <w:t>понуди</w:t>
      </w:r>
      <w:proofErr w:type="spellEnd"/>
      <w:r w:rsidRPr="003102A2">
        <w:rPr>
          <w:sz w:val="20"/>
          <w:szCs w:val="20"/>
          <w:lang w:val="en-US"/>
        </w:rPr>
        <w:t xml:space="preserve"> </w:t>
      </w:r>
      <w:proofErr w:type="spellStart"/>
      <w:r w:rsidRPr="003102A2">
        <w:rPr>
          <w:sz w:val="20"/>
          <w:szCs w:val="20"/>
          <w:lang w:val="en-US"/>
        </w:rPr>
        <w:t>Туристичке</w:t>
      </w:r>
      <w:proofErr w:type="spellEnd"/>
      <w:r w:rsidRPr="003102A2">
        <w:rPr>
          <w:sz w:val="20"/>
          <w:szCs w:val="20"/>
          <w:lang w:val="en-US"/>
        </w:rPr>
        <w:t xml:space="preserve"> </w:t>
      </w:r>
      <w:proofErr w:type="spellStart"/>
      <w:r w:rsidRPr="003102A2">
        <w:rPr>
          <w:sz w:val="20"/>
          <w:szCs w:val="20"/>
          <w:lang w:val="en-US"/>
        </w:rPr>
        <w:t>организације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поменутих</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а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позивима</w:t>
      </w:r>
      <w:proofErr w:type="spellEnd"/>
      <w:r w:rsidRPr="003102A2">
        <w:rPr>
          <w:sz w:val="20"/>
          <w:szCs w:val="20"/>
          <w:lang w:val="en-US"/>
        </w:rPr>
        <w:t xml:space="preserve"> и </w:t>
      </w:r>
      <w:proofErr w:type="spellStart"/>
      <w:r w:rsidRPr="003102A2">
        <w:rPr>
          <w:sz w:val="20"/>
          <w:szCs w:val="20"/>
          <w:lang w:val="en-US"/>
        </w:rPr>
        <w:t>захтевима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категоризацију</w:t>
      </w:r>
      <w:proofErr w:type="spellEnd"/>
      <w:r w:rsidRPr="003102A2">
        <w:rPr>
          <w:sz w:val="20"/>
          <w:szCs w:val="20"/>
          <w:lang w:val="en-US"/>
        </w:rPr>
        <w:t xml:space="preserve">, </w:t>
      </w:r>
      <w:proofErr w:type="spellStart"/>
      <w:r w:rsidRPr="003102A2">
        <w:rPr>
          <w:sz w:val="20"/>
          <w:szCs w:val="20"/>
          <w:lang w:val="en-US"/>
        </w:rPr>
        <w:t>понуда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допуњена</w:t>
      </w:r>
      <w:proofErr w:type="spellEnd"/>
      <w:r w:rsidRPr="003102A2">
        <w:rPr>
          <w:sz w:val="20"/>
          <w:szCs w:val="20"/>
          <w:lang w:val="en-US"/>
        </w:rPr>
        <w:t xml:space="preserve"> и </w:t>
      </w:r>
      <w:proofErr w:type="spellStart"/>
      <w:r w:rsidRPr="003102A2">
        <w:rPr>
          <w:sz w:val="20"/>
          <w:szCs w:val="20"/>
          <w:lang w:val="en-US"/>
        </w:rPr>
        <w:t>новим</w:t>
      </w:r>
      <w:proofErr w:type="spellEnd"/>
      <w:r w:rsidRPr="003102A2">
        <w:rPr>
          <w:sz w:val="20"/>
          <w:szCs w:val="20"/>
          <w:lang w:val="en-US"/>
        </w:rPr>
        <w:t xml:space="preserve"> </w:t>
      </w:r>
      <w:proofErr w:type="spellStart"/>
      <w:r w:rsidRPr="003102A2">
        <w:rPr>
          <w:sz w:val="20"/>
          <w:szCs w:val="20"/>
          <w:lang w:val="en-US"/>
        </w:rPr>
        <w:t>селима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Мочиоци</w:t>
      </w:r>
      <w:proofErr w:type="spellEnd"/>
      <w:r w:rsidRPr="003102A2">
        <w:rPr>
          <w:sz w:val="20"/>
          <w:szCs w:val="20"/>
          <w:lang w:val="en-US"/>
        </w:rPr>
        <w:t xml:space="preserve"> (</w:t>
      </w:r>
      <w:proofErr w:type="spellStart"/>
      <w:r w:rsidRPr="003102A2">
        <w:rPr>
          <w:sz w:val="20"/>
          <w:szCs w:val="20"/>
          <w:lang w:val="en-US"/>
        </w:rPr>
        <w:t>село</w:t>
      </w:r>
      <w:proofErr w:type="spellEnd"/>
      <w:r w:rsidRPr="003102A2">
        <w:rPr>
          <w:sz w:val="20"/>
          <w:szCs w:val="20"/>
          <w:lang w:val="en-US"/>
        </w:rPr>
        <w:t xml:space="preserve"> </w:t>
      </w:r>
      <w:proofErr w:type="spellStart"/>
      <w:r w:rsidRPr="003102A2">
        <w:rPr>
          <w:sz w:val="20"/>
          <w:szCs w:val="20"/>
          <w:lang w:val="en-US"/>
        </w:rPr>
        <w:t>изнад</w:t>
      </w:r>
      <w:proofErr w:type="spellEnd"/>
      <w:r w:rsidRPr="003102A2">
        <w:rPr>
          <w:sz w:val="20"/>
          <w:szCs w:val="20"/>
          <w:lang w:val="en-US"/>
        </w:rPr>
        <w:t xml:space="preserve"> </w:t>
      </w:r>
      <w:proofErr w:type="spellStart"/>
      <w:r w:rsidRPr="003102A2">
        <w:rPr>
          <w:sz w:val="20"/>
          <w:szCs w:val="20"/>
          <w:lang w:val="en-US"/>
        </w:rPr>
        <w:t>Катића</w:t>
      </w:r>
      <w:proofErr w:type="spellEnd"/>
      <w:r w:rsidRPr="003102A2">
        <w:rPr>
          <w:sz w:val="20"/>
          <w:szCs w:val="20"/>
          <w:lang w:val="en-US"/>
        </w:rPr>
        <w:t xml:space="preserve">), </w:t>
      </w:r>
      <w:proofErr w:type="spellStart"/>
      <w:r w:rsidRPr="003102A2">
        <w:rPr>
          <w:sz w:val="20"/>
          <w:szCs w:val="20"/>
          <w:lang w:val="en-US"/>
        </w:rPr>
        <w:t>Радаљево</w:t>
      </w:r>
      <w:proofErr w:type="spellEnd"/>
      <w:r w:rsidRPr="003102A2">
        <w:rPr>
          <w:sz w:val="20"/>
          <w:szCs w:val="20"/>
          <w:lang w:val="en-US"/>
        </w:rPr>
        <w:t xml:space="preserve">, </w:t>
      </w:r>
      <w:proofErr w:type="spellStart"/>
      <w:r w:rsidRPr="003102A2">
        <w:rPr>
          <w:sz w:val="20"/>
          <w:szCs w:val="20"/>
          <w:lang w:val="en-US"/>
        </w:rPr>
        <w:t>Шареник</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Прилика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село</w:t>
      </w:r>
      <w:proofErr w:type="spellEnd"/>
      <w:r w:rsidRPr="003102A2">
        <w:rPr>
          <w:sz w:val="20"/>
          <w:szCs w:val="20"/>
          <w:lang w:val="en-US"/>
        </w:rPr>
        <w:t xml:space="preserve"> </w:t>
      </w:r>
      <w:proofErr w:type="spellStart"/>
      <w:r w:rsidRPr="003102A2">
        <w:rPr>
          <w:sz w:val="20"/>
          <w:szCs w:val="20"/>
          <w:lang w:val="en-US"/>
        </w:rPr>
        <w:t>Братљево</w:t>
      </w:r>
      <w:proofErr w:type="spellEnd"/>
      <w:r w:rsidRPr="003102A2">
        <w:rPr>
          <w:sz w:val="20"/>
          <w:szCs w:val="20"/>
          <w:lang w:val="en-US"/>
        </w:rPr>
        <w:t xml:space="preserve">. </w:t>
      </w:r>
      <w:proofErr w:type="spellStart"/>
      <w:r w:rsidRPr="003102A2">
        <w:rPr>
          <w:sz w:val="20"/>
          <w:szCs w:val="20"/>
          <w:lang w:val="en-US"/>
        </w:rPr>
        <w:t>Сва</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уређена</w:t>
      </w:r>
      <w:proofErr w:type="spellEnd"/>
      <w:r w:rsidRPr="003102A2">
        <w:rPr>
          <w:sz w:val="20"/>
          <w:szCs w:val="20"/>
          <w:lang w:val="en-US"/>
        </w:rPr>
        <w:t xml:space="preserve"> </w:t>
      </w:r>
      <w:proofErr w:type="spellStart"/>
      <w:r w:rsidRPr="003102A2">
        <w:rPr>
          <w:sz w:val="20"/>
          <w:szCs w:val="20"/>
          <w:lang w:val="en-US"/>
        </w:rPr>
        <w:t>домаћинства</w:t>
      </w:r>
      <w:proofErr w:type="spellEnd"/>
      <w:r w:rsidRPr="003102A2">
        <w:rPr>
          <w:sz w:val="20"/>
          <w:szCs w:val="20"/>
          <w:lang w:val="en-US"/>
        </w:rPr>
        <w:t xml:space="preserve"> и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својом</w:t>
      </w:r>
      <w:proofErr w:type="spellEnd"/>
      <w:r w:rsidRPr="003102A2">
        <w:rPr>
          <w:sz w:val="20"/>
          <w:szCs w:val="20"/>
          <w:lang w:val="en-US"/>
        </w:rPr>
        <w:t xml:space="preserve"> </w:t>
      </w:r>
      <w:proofErr w:type="spellStart"/>
      <w:r w:rsidRPr="003102A2">
        <w:rPr>
          <w:sz w:val="20"/>
          <w:szCs w:val="20"/>
          <w:lang w:val="en-US"/>
        </w:rPr>
        <w:t>лепотом</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заостају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онима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годинама</w:t>
      </w:r>
      <w:proofErr w:type="spellEnd"/>
      <w:r w:rsidRPr="003102A2">
        <w:rPr>
          <w:sz w:val="20"/>
          <w:szCs w:val="20"/>
          <w:lang w:val="en-US"/>
        </w:rPr>
        <w:t xml:space="preserve"> </w:t>
      </w:r>
      <w:proofErr w:type="spellStart"/>
      <w:r w:rsidRPr="003102A2">
        <w:rPr>
          <w:sz w:val="20"/>
          <w:szCs w:val="20"/>
          <w:lang w:val="en-US"/>
        </w:rPr>
        <w:t>баве</w:t>
      </w:r>
      <w:proofErr w:type="spellEnd"/>
      <w:r w:rsidRPr="003102A2">
        <w:rPr>
          <w:sz w:val="20"/>
          <w:szCs w:val="20"/>
          <w:lang w:val="en-US"/>
        </w:rPr>
        <w:t xml:space="preserve"> </w:t>
      </w:r>
      <w:proofErr w:type="spellStart"/>
      <w:r w:rsidRPr="003102A2">
        <w:rPr>
          <w:sz w:val="20"/>
          <w:szCs w:val="20"/>
          <w:lang w:val="en-US"/>
        </w:rPr>
        <w:t>туризмом</w:t>
      </w:r>
      <w:proofErr w:type="spellEnd"/>
      <w:r w:rsidRPr="003102A2">
        <w:rPr>
          <w:sz w:val="20"/>
          <w:szCs w:val="20"/>
          <w:lang w:val="en-US"/>
        </w:rPr>
        <w:t xml:space="preserve">. </w:t>
      </w:r>
      <w:proofErr w:type="spellStart"/>
      <w:r w:rsidRPr="003102A2">
        <w:rPr>
          <w:sz w:val="20"/>
          <w:szCs w:val="20"/>
          <w:lang w:val="en-US"/>
        </w:rPr>
        <w:t>Јако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важно</w:t>
      </w:r>
      <w:proofErr w:type="spellEnd"/>
      <w:r w:rsidRPr="003102A2">
        <w:rPr>
          <w:sz w:val="20"/>
          <w:szCs w:val="20"/>
          <w:lang w:val="en-US"/>
        </w:rPr>
        <w:t xml:space="preserve"> </w:t>
      </w:r>
      <w:proofErr w:type="spellStart"/>
      <w:r w:rsidRPr="003102A2">
        <w:rPr>
          <w:sz w:val="20"/>
          <w:szCs w:val="20"/>
          <w:lang w:val="en-US"/>
        </w:rPr>
        <w:t>напоменути</w:t>
      </w:r>
      <w:proofErr w:type="spellEnd"/>
      <w:r w:rsidRPr="003102A2">
        <w:rPr>
          <w:sz w:val="20"/>
          <w:szCs w:val="20"/>
          <w:lang w:val="en-US"/>
        </w:rPr>
        <w:t xml:space="preserve"> и </w:t>
      </w:r>
      <w:proofErr w:type="spellStart"/>
      <w:r w:rsidRPr="003102A2">
        <w:rPr>
          <w:sz w:val="20"/>
          <w:szCs w:val="20"/>
          <w:lang w:val="en-US"/>
        </w:rPr>
        <w:t>то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свих</w:t>
      </w:r>
      <w:proofErr w:type="spellEnd"/>
      <w:r w:rsidRPr="003102A2">
        <w:rPr>
          <w:sz w:val="20"/>
          <w:szCs w:val="20"/>
          <w:lang w:val="en-US"/>
        </w:rPr>
        <w:t xml:space="preserve"> </w:t>
      </w:r>
      <w:proofErr w:type="spellStart"/>
      <w:r w:rsidRPr="003102A2">
        <w:rPr>
          <w:sz w:val="20"/>
          <w:szCs w:val="20"/>
          <w:lang w:val="en-US"/>
        </w:rPr>
        <w:t>ових</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стићи</w:t>
      </w:r>
      <w:proofErr w:type="spellEnd"/>
      <w:r w:rsidRPr="003102A2">
        <w:rPr>
          <w:sz w:val="20"/>
          <w:szCs w:val="20"/>
          <w:lang w:val="en-US"/>
        </w:rPr>
        <w:t xml:space="preserve"> </w:t>
      </w:r>
      <w:proofErr w:type="spellStart"/>
      <w:r w:rsidRPr="003102A2">
        <w:rPr>
          <w:sz w:val="20"/>
          <w:szCs w:val="20"/>
          <w:lang w:val="en-US"/>
        </w:rPr>
        <w:t>аутомобилом</w:t>
      </w:r>
      <w:proofErr w:type="spellEnd"/>
      <w:r w:rsidRPr="003102A2">
        <w:rPr>
          <w:sz w:val="20"/>
          <w:szCs w:val="20"/>
          <w:lang w:val="en-US"/>
        </w:rPr>
        <w:t xml:space="preserve"> и </w:t>
      </w:r>
      <w:proofErr w:type="spellStart"/>
      <w:r w:rsidRPr="003102A2">
        <w:rPr>
          <w:sz w:val="20"/>
          <w:szCs w:val="20"/>
          <w:lang w:val="en-US"/>
        </w:rPr>
        <w:t>аутобусом</w:t>
      </w:r>
      <w:proofErr w:type="spellEnd"/>
      <w:r w:rsidRPr="003102A2">
        <w:rPr>
          <w:sz w:val="20"/>
          <w:szCs w:val="20"/>
          <w:lang w:val="en-US"/>
        </w:rPr>
        <w:t xml:space="preserve"> и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већину</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редовне</w:t>
      </w:r>
      <w:proofErr w:type="spellEnd"/>
      <w:r w:rsidRPr="003102A2">
        <w:rPr>
          <w:sz w:val="20"/>
          <w:szCs w:val="20"/>
          <w:lang w:val="en-US"/>
        </w:rPr>
        <w:t xml:space="preserve"> </w:t>
      </w:r>
      <w:proofErr w:type="spellStart"/>
      <w:r w:rsidRPr="003102A2">
        <w:rPr>
          <w:sz w:val="20"/>
          <w:szCs w:val="20"/>
          <w:lang w:val="en-US"/>
        </w:rPr>
        <w:t>линије</w:t>
      </w:r>
      <w:proofErr w:type="spellEnd"/>
      <w:r w:rsidRPr="003102A2">
        <w:rPr>
          <w:sz w:val="20"/>
          <w:szCs w:val="20"/>
          <w:lang w:val="en-US"/>
        </w:rPr>
        <w:t xml:space="preserve">. У </w:t>
      </w:r>
      <w:proofErr w:type="spellStart"/>
      <w:r w:rsidRPr="003102A2">
        <w:rPr>
          <w:sz w:val="20"/>
          <w:szCs w:val="20"/>
          <w:lang w:val="en-US"/>
        </w:rPr>
        <w:t>свим</w:t>
      </w:r>
      <w:proofErr w:type="spellEnd"/>
      <w:r w:rsidRPr="003102A2">
        <w:rPr>
          <w:sz w:val="20"/>
          <w:szCs w:val="20"/>
          <w:lang w:val="en-US"/>
        </w:rPr>
        <w:t xml:space="preserve"> </w:t>
      </w:r>
      <w:proofErr w:type="spellStart"/>
      <w:r w:rsidRPr="003102A2">
        <w:rPr>
          <w:sz w:val="20"/>
          <w:szCs w:val="20"/>
          <w:lang w:val="en-US"/>
        </w:rPr>
        <w:t>поменутим</w:t>
      </w:r>
      <w:proofErr w:type="spellEnd"/>
      <w:r w:rsidRPr="003102A2">
        <w:rPr>
          <w:sz w:val="20"/>
          <w:szCs w:val="20"/>
          <w:lang w:val="en-US"/>
        </w:rPr>
        <w:t xml:space="preserve"> </w:t>
      </w:r>
      <w:proofErr w:type="spellStart"/>
      <w:r w:rsidRPr="003102A2">
        <w:rPr>
          <w:sz w:val="20"/>
          <w:szCs w:val="20"/>
          <w:lang w:val="en-US"/>
        </w:rPr>
        <w:t>селима</w:t>
      </w:r>
      <w:proofErr w:type="spellEnd"/>
      <w:r w:rsidRPr="003102A2">
        <w:rPr>
          <w:sz w:val="20"/>
          <w:szCs w:val="20"/>
          <w:lang w:val="en-US"/>
        </w:rPr>
        <w:t xml:space="preserve"> </w:t>
      </w:r>
      <w:proofErr w:type="spellStart"/>
      <w:r w:rsidRPr="003102A2">
        <w:rPr>
          <w:sz w:val="20"/>
          <w:szCs w:val="20"/>
          <w:lang w:val="en-US"/>
        </w:rPr>
        <w:t>домаћинства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снабдевена</w:t>
      </w:r>
      <w:proofErr w:type="spellEnd"/>
      <w:r w:rsidRPr="003102A2">
        <w:rPr>
          <w:sz w:val="20"/>
          <w:szCs w:val="20"/>
          <w:lang w:val="en-US"/>
        </w:rPr>
        <w:t xml:space="preserve"> </w:t>
      </w:r>
      <w:proofErr w:type="spellStart"/>
      <w:r w:rsidRPr="003102A2">
        <w:rPr>
          <w:sz w:val="20"/>
          <w:szCs w:val="20"/>
          <w:lang w:val="en-US"/>
        </w:rPr>
        <w:t>квалитетном</w:t>
      </w:r>
      <w:proofErr w:type="spellEnd"/>
      <w:r w:rsidRPr="003102A2">
        <w:rPr>
          <w:sz w:val="20"/>
          <w:szCs w:val="20"/>
          <w:lang w:val="en-US"/>
        </w:rPr>
        <w:t xml:space="preserve"> </w:t>
      </w:r>
      <w:proofErr w:type="spellStart"/>
      <w:r w:rsidRPr="003102A2">
        <w:rPr>
          <w:sz w:val="20"/>
          <w:szCs w:val="20"/>
          <w:lang w:val="en-US"/>
        </w:rPr>
        <w:t>пијаћом</w:t>
      </w:r>
      <w:proofErr w:type="spellEnd"/>
      <w:r w:rsidRPr="003102A2">
        <w:rPr>
          <w:sz w:val="20"/>
          <w:szCs w:val="20"/>
          <w:lang w:val="en-US"/>
        </w:rPr>
        <w:t xml:space="preserve"> </w:t>
      </w:r>
      <w:proofErr w:type="spellStart"/>
      <w:r w:rsidRPr="003102A2">
        <w:rPr>
          <w:sz w:val="20"/>
          <w:szCs w:val="20"/>
          <w:lang w:val="en-US"/>
        </w:rPr>
        <w:t>водом</w:t>
      </w:r>
      <w:proofErr w:type="spellEnd"/>
      <w:r w:rsidRPr="003102A2">
        <w:rPr>
          <w:sz w:val="20"/>
          <w:szCs w:val="20"/>
          <w:lang w:val="en-US"/>
        </w:rPr>
        <w:t xml:space="preserve"> у </w:t>
      </w:r>
      <w:proofErr w:type="spellStart"/>
      <w:r w:rsidRPr="003102A2">
        <w:rPr>
          <w:sz w:val="20"/>
          <w:szCs w:val="20"/>
          <w:lang w:val="en-US"/>
        </w:rPr>
        <w:t>кућама</w:t>
      </w:r>
      <w:proofErr w:type="spellEnd"/>
      <w:r w:rsidRPr="003102A2">
        <w:rPr>
          <w:sz w:val="20"/>
          <w:szCs w:val="20"/>
          <w:lang w:val="en-US"/>
        </w:rPr>
        <w:t xml:space="preserve">. </w:t>
      </w:r>
      <w:proofErr w:type="spellStart"/>
      <w:r w:rsidRPr="003102A2">
        <w:rPr>
          <w:sz w:val="20"/>
          <w:szCs w:val="20"/>
          <w:lang w:val="en-US"/>
        </w:rPr>
        <w:t>Сва</w:t>
      </w:r>
      <w:proofErr w:type="spellEnd"/>
      <w:r w:rsidRPr="003102A2">
        <w:rPr>
          <w:sz w:val="20"/>
          <w:szCs w:val="20"/>
          <w:lang w:val="en-US"/>
        </w:rPr>
        <w:t xml:space="preserve"> </w:t>
      </w:r>
      <w:proofErr w:type="spellStart"/>
      <w:r w:rsidRPr="003102A2">
        <w:rPr>
          <w:sz w:val="20"/>
          <w:szCs w:val="20"/>
          <w:lang w:val="en-US"/>
        </w:rPr>
        <w:t>домаћинстава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телефонске</w:t>
      </w:r>
      <w:proofErr w:type="spellEnd"/>
      <w:r w:rsidRPr="003102A2">
        <w:rPr>
          <w:sz w:val="20"/>
          <w:szCs w:val="20"/>
          <w:lang w:val="en-US"/>
        </w:rPr>
        <w:t xml:space="preserve"> </w:t>
      </w:r>
      <w:proofErr w:type="spellStart"/>
      <w:r w:rsidRPr="003102A2">
        <w:rPr>
          <w:sz w:val="20"/>
          <w:szCs w:val="20"/>
          <w:lang w:val="en-US"/>
        </w:rPr>
        <w:t>прикључке</w:t>
      </w:r>
      <w:proofErr w:type="spellEnd"/>
      <w:r w:rsidRPr="003102A2">
        <w:rPr>
          <w:sz w:val="20"/>
          <w:szCs w:val="20"/>
          <w:lang w:val="en-US"/>
        </w:rPr>
        <w:t xml:space="preserve"> и </w:t>
      </w:r>
      <w:proofErr w:type="spellStart"/>
      <w:r w:rsidRPr="003102A2">
        <w:rPr>
          <w:sz w:val="20"/>
          <w:szCs w:val="20"/>
          <w:lang w:val="en-US"/>
        </w:rPr>
        <w:t>електричну</w:t>
      </w:r>
      <w:proofErr w:type="spellEnd"/>
      <w:r w:rsidRPr="003102A2">
        <w:rPr>
          <w:sz w:val="20"/>
          <w:szCs w:val="20"/>
          <w:lang w:val="en-US"/>
        </w:rPr>
        <w:t xml:space="preserve"> </w:t>
      </w:r>
      <w:proofErr w:type="spellStart"/>
      <w:r w:rsidRPr="003102A2">
        <w:rPr>
          <w:sz w:val="20"/>
          <w:szCs w:val="20"/>
          <w:lang w:val="en-US"/>
        </w:rPr>
        <w:t>енергију</w:t>
      </w:r>
      <w:proofErr w:type="spellEnd"/>
      <w:r w:rsidRPr="003102A2">
        <w:rPr>
          <w:sz w:val="20"/>
          <w:szCs w:val="20"/>
          <w:lang w:val="en-US"/>
        </w:rPr>
        <w:t xml:space="preserve">, а </w:t>
      </w:r>
      <w:proofErr w:type="spellStart"/>
      <w:r w:rsidRPr="003102A2">
        <w:rPr>
          <w:sz w:val="20"/>
          <w:szCs w:val="20"/>
          <w:lang w:val="en-US"/>
        </w:rPr>
        <w:t>многа</w:t>
      </w:r>
      <w:proofErr w:type="spellEnd"/>
      <w:r w:rsidRPr="003102A2">
        <w:rPr>
          <w:sz w:val="20"/>
          <w:szCs w:val="20"/>
          <w:lang w:val="en-US"/>
        </w:rPr>
        <w:t xml:space="preserve"> и </w:t>
      </w:r>
      <w:proofErr w:type="spellStart"/>
      <w:r w:rsidRPr="003102A2">
        <w:rPr>
          <w:sz w:val="20"/>
          <w:szCs w:val="20"/>
          <w:lang w:val="en-US"/>
        </w:rPr>
        <w:t>брз</w:t>
      </w:r>
      <w:proofErr w:type="spellEnd"/>
      <w:r w:rsidRPr="003102A2">
        <w:rPr>
          <w:sz w:val="20"/>
          <w:szCs w:val="20"/>
          <w:lang w:val="en-US"/>
        </w:rPr>
        <w:t xml:space="preserve"> </w:t>
      </w:r>
      <w:proofErr w:type="spellStart"/>
      <w:r w:rsidRPr="003102A2">
        <w:rPr>
          <w:sz w:val="20"/>
          <w:szCs w:val="20"/>
          <w:lang w:val="en-US"/>
        </w:rPr>
        <w:t>интернет</w:t>
      </w:r>
      <w:proofErr w:type="spellEnd"/>
      <w:r w:rsidRPr="003102A2">
        <w:rPr>
          <w:sz w:val="20"/>
          <w:szCs w:val="20"/>
          <w:lang w:val="en-US"/>
        </w:rPr>
        <w:t>.</w:t>
      </w:r>
      <w:r w:rsidRPr="003102A2">
        <w:rPr>
          <w:sz w:val="20"/>
          <w:szCs w:val="20"/>
          <w:lang w:val="en-US"/>
        </w:rPr>
        <w:tab/>
        <w:t xml:space="preserve"> </w:t>
      </w:r>
    </w:p>
    <w:p w14:paraId="7326F6A4" w14:textId="77777777" w:rsidR="003102A2" w:rsidRPr="003102A2" w:rsidRDefault="003102A2" w:rsidP="003102A2">
      <w:pPr>
        <w:spacing w:after="200" w:line="276" w:lineRule="auto"/>
        <w:jc w:val="both"/>
        <w:rPr>
          <w:sz w:val="20"/>
          <w:szCs w:val="20"/>
          <w:lang w:val="en-US"/>
        </w:rPr>
      </w:pPr>
      <w:r w:rsidRPr="003102A2">
        <w:rPr>
          <w:b/>
          <w:sz w:val="20"/>
          <w:szCs w:val="20"/>
          <w:lang w:val="en-US"/>
        </w:rPr>
        <w:tab/>
      </w:r>
      <w:proofErr w:type="spellStart"/>
      <w:r w:rsidRPr="003102A2">
        <w:rPr>
          <w:b/>
          <w:sz w:val="20"/>
          <w:szCs w:val="20"/>
          <w:lang w:val="en-US"/>
        </w:rPr>
        <w:t>Заштићена</w:t>
      </w:r>
      <w:proofErr w:type="spellEnd"/>
      <w:r w:rsidRPr="003102A2">
        <w:rPr>
          <w:b/>
          <w:sz w:val="20"/>
          <w:szCs w:val="20"/>
          <w:lang w:val="en-US"/>
        </w:rPr>
        <w:t xml:space="preserve"> </w:t>
      </w:r>
      <w:proofErr w:type="spellStart"/>
      <w:r w:rsidRPr="003102A2">
        <w:rPr>
          <w:b/>
          <w:sz w:val="20"/>
          <w:szCs w:val="20"/>
          <w:lang w:val="en-US"/>
        </w:rPr>
        <w:t>подручја</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заштићена</w:t>
      </w:r>
      <w:proofErr w:type="spellEnd"/>
      <w:r w:rsidRPr="003102A2">
        <w:rPr>
          <w:sz w:val="20"/>
          <w:szCs w:val="20"/>
          <w:lang w:val="en-US"/>
        </w:rPr>
        <w:t xml:space="preserve"> </w:t>
      </w:r>
      <w:proofErr w:type="spellStart"/>
      <w:r w:rsidRPr="003102A2">
        <w:rPr>
          <w:sz w:val="20"/>
          <w:szCs w:val="20"/>
          <w:lang w:val="en-US"/>
        </w:rPr>
        <w:t>природна</w:t>
      </w:r>
      <w:proofErr w:type="spellEnd"/>
      <w:r w:rsidRPr="003102A2">
        <w:rPr>
          <w:sz w:val="20"/>
          <w:szCs w:val="20"/>
          <w:lang w:val="en-US"/>
        </w:rPr>
        <w:t xml:space="preserve"> </w:t>
      </w:r>
      <w:proofErr w:type="spellStart"/>
      <w:r w:rsidRPr="003102A2">
        <w:rPr>
          <w:sz w:val="20"/>
          <w:szCs w:val="20"/>
          <w:lang w:val="en-US"/>
        </w:rPr>
        <w:t>добра</w:t>
      </w:r>
      <w:proofErr w:type="spellEnd"/>
      <w:r w:rsidRPr="003102A2">
        <w:rPr>
          <w:sz w:val="20"/>
          <w:szCs w:val="20"/>
          <w:lang w:val="en-US"/>
        </w:rPr>
        <w:t xml:space="preserve"> </w:t>
      </w:r>
      <w:proofErr w:type="spellStart"/>
      <w:r w:rsidRPr="003102A2">
        <w:rPr>
          <w:sz w:val="20"/>
          <w:szCs w:val="20"/>
          <w:lang w:val="en-US"/>
        </w:rPr>
        <w:t>заузимају</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40%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територије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1. </w:t>
      </w:r>
      <w:proofErr w:type="spellStart"/>
      <w:r w:rsidRPr="003102A2">
        <w:rPr>
          <w:sz w:val="20"/>
          <w:szCs w:val="20"/>
          <w:lang w:val="en-US"/>
        </w:rPr>
        <w:t>Парк</w:t>
      </w:r>
      <w:proofErr w:type="spellEnd"/>
      <w:r w:rsidRPr="003102A2">
        <w:rPr>
          <w:sz w:val="20"/>
          <w:szCs w:val="20"/>
          <w:lang w:val="en-US"/>
        </w:rPr>
        <w:t xml:space="preserve"> </w:t>
      </w:r>
      <w:proofErr w:type="spellStart"/>
      <w:r w:rsidRPr="003102A2">
        <w:rPr>
          <w:sz w:val="20"/>
          <w:szCs w:val="20"/>
          <w:lang w:val="en-US"/>
        </w:rPr>
        <w:t>природе-Голија</w:t>
      </w:r>
      <w:proofErr w:type="spellEnd"/>
      <w:r w:rsidRPr="003102A2">
        <w:rPr>
          <w:sz w:val="20"/>
          <w:szCs w:val="20"/>
          <w:lang w:val="en-US"/>
        </w:rPr>
        <w:t xml:space="preserve">, 2. </w:t>
      </w:r>
      <w:proofErr w:type="spellStart"/>
      <w:r w:rsidRPr="003102A2">
        <w:rPr>
          <w:sz w:val="20"/>
          <w:szCs w:val="20"/>
          <w:lang w:val="en-US"/>
        </w:rPr>
        <w:t>Резерват</w:t>
      </w:r>
      <w:proofErr w:type="spellEnd"/>
      <w:r w:rsidRPr="003102A2">
        <w:rPr>
          <w:sz w:val="20"/>
          <w:szCs w:val="20"/>
          <w:lang w:val="en-US"/>
        </w:rPr>
        <w:t xml:space="preserve"> </w:t>
      </w:r>
      <w:proofErr w:type="spellStart"/>
      <w:r w:rsidRPr="003102A2">
        <w:rPr>
          <w:sz w:val="20"/>
          <w:szCs w:val="20"/>
          <w:lang w:val="en-US"/>
        </w:rPr>
        <w:t>биосфере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 </w:t>
      </w:r>
      <w:proofErr w:type="spellStart"/>
      <w:r w:rsidRPr="003102A2">
        <w:rPr>
          <w:sz w:val="20"/>
          <w:szCs w:val="20"/>
          <w:lang w:val="en-US"/>
        </w:rPr>
        <w:t>Студеница</w:t>
      </w:r>
      <w:proofErr w:type="spellEnd"/>
      <w:r w:rsidRPr="003102A2">
        <w:rPr>
          <w:sz w:val="20"/>
          <w:szCs w:val="20"/>
          <w:lang w:val="en-US"/>
        </w:rPr>
        <w:t xml:space="preserve">, 3. </w:t>
      </w: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Хаџи</w:t>
      </w:r>
      <w:proofErr w:type="spellEnd"/>
      <w:r w:rsidRPr="003102A2">
        <w:rPr>
          <w:sz w:val="20"/>
          <w:szCs w:val="20"/>
          <w:lang w:val="en-US"/>
        </w:rPr>
        <w:t xml:space="preserve"> </w:t>
      </w:r>
      <w:proofErr w:type="spellStart"/>
      <w:r w:rsidRPr="003102A2">
        <w:rPr>
          <w:sz w:val="20"/>
          <w:szCs w:val="20"/>
          <w:lang w:val="en-US"/>
        </w:rPr>
        <w:t>Проданова</w:t>
      </w:r>
      <w:proofErr w:type="spellEnd"/>
      <w:r w:rsidRPr="003102A2">
        <w:rPr>
          <w:sz w:val="20"/>
          <w:szCs w:val="20"/>
          <w:lang w:val="en-US"/>
        </w:rPr>
        <w:t xml:space="preserve"> </w:t>
      </w:r>
      <w:proofErr w:type="spellStart"/>
      <w:r w:rsidRPr="003102A2">
        <w:rPr>
          <w:sz w:val="20"/>
          <w:szCs w:val="20"/>
          <w:lang w:val="en-US"/>
        </w:rPr>
        <w:t>пећина</w:t>
      </w:r>
      <w:proofErr w:type="spellEnd"/>
      <w:r w:rsidRPr="003102A2">
        <w:rPr>
          <w:sz w:val="20"/>
          <w:szCs w:val="20"/>
          <w:lang w:val="en-US"/>
        </w:rPr>
        <w:t xml:space="preserve"> 4. </w:t>
      </w: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 </w:t>
      </w:r>
      <w:proofErr w:type="spellStart"/>
      <w:r w:rsidRPr="003102A2">
        <w:rPr>
          <w:sz w:val="20"/>
          <w:szCs w:val="20"/>
          <w:lang w:val="en-US"/>
        </w:rPr>
        <w:t>група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8 </w:t>
      </w:r>
      <w:proofErr w:type="spellStart"/>
      <w:r w:rsidRPr="003102A2">
        <w:rPr>
          <w:sz w:val="20"/>
          <w:szCs w:val="20"/>
          <w:lang w:val="en-US"/>
        </w:rPr>
        <w:t>стабала</w:t>
      </w:r>
      <w:proofErr w:type="spellEnd"/>
      <w:r w:rsidRPr="003102A2">
        <w:rPr>
          <w:sz w:val="20"/>
          <w:szCs w:val="20"/>
          <w:lang w:val="en-US"/>
        </w:rPr>
        <w:t xml:space="preserve"> </w:t>
      </w:r>
      <w:proofErr w:type="spellStart"/>
      <w:proofErr w:type="gramStart"/>
      <w:r w:rsidRPr="003102A2">
        <w:rPr>
          <w:sz w:val="20"/>
          <w:szCs w:val="20"/>
          <w:lang w:val="en-US"/>
        </w:rPr>
        <w:t>цера</w:t>
      </w:r>
      <w:proofErr w:type="spellEnd"/>
      <w:r w:rsidRPr="003102A2">
        <w:rPr>
          <w:sz w:val="20"/>
          <w:szCs w:val="20"/>
          <w:lang w:val="en-US"/>
        </w:rPr>
        <w:t xml:space="preserve">  </w:t>
      </w:r>
      <w:proofErr w:type="spellStart"/>
      <w:r w:rsidRPr="003102A2">
        <w:rPr>
          <w:sz w:val="20"/>
          <w:szCs w:val="20"/>
          <w:lang w:val="en-US"/>
        </w:rPr>
        <w:t>Парк</w:t>
      </w:r>
      <w:proofErr w:type="spellEnd"/>
      <w:proofErr w:type="gram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југозападној</w:t>
      </w:r>
      <w:proofErr w:type="spellEnd"/>
      <w:r w:rsidRPr="003102A2">
        <w:rPr>
          <w:sz w:val="20"/>
          <w:szCs w:val="20"/>
          <w:lang w:val="en-US"/>
        </w:rPr>
        <w:t xml:space="preserve">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планинама</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Радочело</w:t>
      </w:r>
      <w:proofErr w:type="spellEnd"/>
      <w:r w:rsidRPr="003102A2">
        <w:rPr>
          <w:sz w:val="20"/>
          <w:szCs w:val="20"/>
          <w:lang w:val="en-US"/>
        </w:rPr>
        <w:t xml:space="preserve"> и </w:t>
      </w:r>
      <w:proofErr w:type="spellStart"/>
      <w:r w:rsidRPr="003102A2">
        <w:rPr>
          <w:sz w:val="20"/>
          <w:szCs w:val="20"/>
          <w:lang w:val="en-US"/>
        </w:rPr>
        <w:t>Чемерно</w:t>
      </w:r>
      <w:proofErr w:type="spellEnd"/>
      <w:r w:rsidRPr="003102A2">
        <w:rPr>
          <w:sz w:val="20"/>
          <w:szCs w:val="20"/>
          <w:lang w:val="en-US"/>
        </w:rPr>
        <w:t xml:space="preserve">. </w:t>
      </w:r>
      <w:proofErr w:type="spellStart"/>
      <w:r w:rsidRPr="003102A2">
        <w:rPr>
          <w:sz w:val="20"/>
          <w:szCs w:val="20"/>
          <w:lang w:val="en-US"/>
        </w:rPr>
        <w:t>Захвата</w:t>
      </w:r>
      <w:proofErr w:type="spellEnd"/>
      <w:r w:rsidRPr="003102A2">
        <w:rPr>
          <w:sz w:val="20"/>
          <w:szCs w:val="20"/>
          <w:lang w:val="en-US"/>
        </w:rPr>
        <w:t xml:space="preserve"> </w:t>
      </w:r>
      <w:proofErr w:type="spellStart"/>
      <w:r w:rsidRPr="003102A2">
        <w:rPr>
          <w:sz w:val="20"/>
          <w:szCs w:val="20"/>
          <w:lang w:val="en-US"/>
        </w:rPr>
        <w:t>површину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75. 183 </w:t>
      </w:r>
      <w:proofErr w:type="spellStart"/>
      <w:r w:rsidRPr="003102A2">
        <w:rPr>
          <w:sz w:val="20"/>
          <w:szCs w:val="20"/>
          <w:lang w:val="en-US"/>
        </w:rPr>
        <w:t>ха</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Краљево</w:t>
      </w:r>
      <w:proofErr w:type="spellEnd"/>
      <w:r w:rsidRPr="003102A2">
        <w:rPr>
          <w:sz w:val="20"/>
          <w:szCs w:val="20"/>
          <w:lang w:val="en-US"/>
        </w:rPr>
        <w:t xml:space="preserve">, </w:t>
      </w:r>
      <w:proofErr w:type="spellStart"/>
      <w:r w:rsidRPr="003102A2">
        <w:rPr>
          <w:sz w:val="20"/>
          <w:szCs w:val="20"/>
          <w:lang w:val="en-US"/>
        </w:rPr>
        <w:t>Рашка</w:t>
      </w:r>
      <w:proofErr w:type="spellEnd"/>
      <w:r w:rsidRPr="003102A2">
        <w:rPr>
          <w:sz w:val="20"/>
          <w:szCs w:val="20"/>
          <w:lang w:val="en-US"/>
        </w:rPr>
        <w:t xml:space="preserve">, </w:t>
      </w:r>
      <w:proofErr w:type="spellStart"/>
      <w:r w:rsidRPr="003102A2">
        <w:rPr>
          <w:sz w:val="20"/>
          <w:szCs w:val="20"/>
          <w:lang w:val="en-US"/>
        </w:rPr>
        <w:t>Нови</w:t>
      </w:r>
      <w:proofErr w:type="spellEnd"/>
      <w:r w:rsidRPr="003102A2">
        <w:rPr>
          <w:sz w:val="20"/>
          <w:szCs w:val="20"/>
          <w:lang w:val="en-US"/>
        </w:rPr>
        <w:t xml:space="preserve"> </w:t>
      </w:r>
      <w:proofErr w:type="spellStart"/>
      <w:r w:rsidRPr="003102A2">
        <w:rPr>
          <w:sz w:val="20"/>
          <w:szCs w:val="20"/>
          <w:lang w:val="en-US"/>
        </w:rPr>
        <w:t>Пазар</w:t>
      </w:r>
      <w:proofErr w:type="spellEnd"/>
      <w:r w:rsidRPr="003102A2">
        <w:rPr>
          <w:sz w:val="20"/>
          <w:szCs w:val="20"/>
          <w:lang w:val="en-US"/>
        </w:rPr>
        <w:t xml:space="preserve"> и </w:t>
      </w:r>
      <w:proofErr w:type="spellStart"/>
      <w:r w:rsidRPr="003102A2">
        <w:rPr>
          <w:sz w:val="20"/>
          <w:szCs w:val="20"/>
          <w:lang w:val="en-US"/>
        </w:rPr>
        <w:t>Сјеница</w:t>
      </w:r>
      <w:proofErr w:type="spellEnd"/>
      <w:r w:rsidRPr="003102A2">
        <w:rPr>
          <w:sz w:val="20"/>
          <w:szCs w:val="20"/>
          <w:lang w:val="en-US"/>
        </w:rPr>
        <w:t xml:space="preserve">. </w:t>
      </w:r>
      <w:proofErr w:type="spellStart"/>
      <w:r w:rsidRPr="003102A2">
        <w:rPr>
          <w:sz w:val="20"/>
          <w:szCs w:val="20"/>
          <w:lang w:val="en-US"/>
        </w:rPr>
        <w:t>Овај</w:t>
      </w:r>
      <w:proofErr w:type="spellEnd"/>
      <w:r w:rsidRPr="003102A2">
        <w:rPr>
          <w:sz w:val="20"/>
          <w:szCs w:val="20"/>
          <w:lang w:val="en-US"/>
        </w:rPr>
        <w:t xml:space="preserve"> </w:t>
      </w:r>
      <w:proofErr w:type="spellStart"/>
      <w:r w:rsidRPr="003102A2">
        <w:rPr>
          <w:sz w:val="20"/>
          <w:szCs w:val="20"/>
          <w:lang w:val="en-US"/>
        </w:rPr>
        <w:t>простор</w:t>
      </w:r>
      <w:proofErr w:type="spellEnd"/>
      <w:r w:rsidRPr="003102A2">
        <w:rPr>
          <w:sz w:val="20"/>
          <w:szCs w:val="20"/>
          <w:lang w:val="en-US"/>
        </w:rPr>
        <w:t xml:space="preserve"> </w:t>
      </w:r>
      <w:proofErr w:type="spellStart"/>
      <w:r w:rsidRPr="003102A2">
        <w:rPr>
          <w:sz w:val="20"/>
          <w:szCs w:val="20"/>
          <w:lang w:val="en-US"/>
        </w:rPr>
        <w:t>проглашен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парком</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у </w:t>
      </w:r>
      <w:proofErr w:type="spellStart"/>
      <w:r w:rsidRPr="003102A2">
        <w:rPr>
          <w:sz w:val="20"/>
          <w:szCs w:val="20"/>
          <w:lang w:val="en-US"/>
        </w:rPr>
        <w:t>јулу</w:t>
      </w:r>
      <w:proofErr w:type="spellEnd"/>
      <w:r w:rsidRPr="003102A2">
        <w:rPr>
          <w:sz w:val="20"/>
          <w:szCs w:val="20"/>
          <w:lang w:val="en-US"/>
        </w:rPr>
        <w:t xml:space="preserve"> 2001. </w:t>
      </w:r>
      <w:proofErr w:type="spellStart"/>
      <w:r w:rsidRPr="003102A2">
        <w:rPr>
          <w:sz w:val="20"/>
          <w:szCs w:val="20"/>
          <w:lang w:val="en-US"/>
        </w:rPr>
        <w:t>године</w:t>
      </w:r>
      <w:proofErr w:type="spellEnd"/>
      <w:r w:rsidRPr="003102A2">
        <w:rPr>
          <w:sz w:val="20"/>
          <w:szCs w:val="20"/>
          <w:lang w:val="en-US"/>
        </w:rPr>
        <w:t xml:space="preserve"> и </w:t>
      </w:r>
      <w:proofErr w:type="spellStart"/>
      <w:r w:rsidRPr="003102A2">
        <w:rPr>
          <w:sz w:val="20"/>
          <w:szCs w:val="20"/>
          <w:lang w:val="en-US"/>
        </w:rPr>
        <w:t>сврстан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укатегорију</w:t>
      </w:r>
      <w:proofErr w:type="spellEnd"/>
      <w:r w:rsidRPr="003102A2">
        <w:rPr>
          <w:sz w:val="20"/>
          <w:szCs w:val="20"/>
          <w:lang w:val="en-US"/>
        </w:rPr>
        <w:t xml:space="preserve"> </w:t>
      </w:r>
      <w:proofErr w:type="spellStart"/>
      <w:r w:rsidRPr="003102A2">
        <w:rPr>
          <w:sz w:val="20"/>
          <w:szCs w:val="20"/>
          <w:lang w:val="en-US"/>
        </w:rPr>
        <w:t>природно</w:t>
      </w:r>
      <w:proofErr w:type="spellEnd"/>
      <w:r w:rsidRPr="003102A2">
        <w:rPr>
          <w:sz w:val="20"/>
          <w:szCs w:val="20"/>
          <w:lang w:val="en-US"/>
        </w:rPr>
        <w:t xml:space="preserve"> </w:t>
      </w:r>
      <w:proofErr w:type="spellStart"/>
      <w:r w:rsidRPr="003102A2">
        <w:rPr>
          <w:sz w:val="20"/>
          <w:szCs w:val="20"/>
          <w:lang w:val="en-US"/>
        </w:rPr>
        <w:t>добро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изузетног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roofErr w:type="spellStart"/>
      <w:r w:rsidRPr="003102A2">
        <w:rPr>
          <w:sz w:val="20"/>
          <w:szCs w:val="20"/>
          <w:lang w:val="en-US"/>
        </w:rPr>
        <w:t>Парк</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стављен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ради</w:t>
      </w:r>
      <w:proofErr w:type="spellEnd"/>
      <w:r w:rsidRPr="003102A2">
        <w:rPr>
          <w:sz w:val="20"/>
          <w:szCs w:val="20"/>
          <w:lang w:val="en-US"/>
        </w:rPr>
        <w:t xml:space="preserve"> </w:t>
      </w:r>
      <w:proofErr w:type="spellStart"/>
      <w:r w:rsidRPr="003102A2">
        <w:rPr>
          <w:sz w:val="20"/>
          <w:szCs w:val="20"/>
          <w:lang w:val="en-US"/>
        </w:rPr>
        <w:t>очувања</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и </w:t>
      </w:r>
      <w:proofErr w:type="spellStart"/>
      <w:r w:rsidRPr="003102A2">
        <w:rPr>
          <w:sz w:val="20"/>
          <w:szCs w:val="20"/>
          <w:lang w:val="en-US"/>
        </w:rPr>
        <w:t>побољшања</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en-US"/>
        </w:rPr>
        <w:t xml:space="preserve">: </w:t>
      </w:r>
      <w:proofErr w:type="spellStart"/>
      <w:r w:rsidRPr="003102A2">
        <w:rPr>
          <w:sz w:val="20"/>
          <w:szCs w:val="20"/>
          <w:lang w:val="en-US"/>
        </w:rPr>
        <w:t>шумских</w:t>
      </w:r>
      <w:proofErr w:type="spellEnd"/>
      <w:r w:rsidRPr="003102A2">
        <w:rPr>
          <w:sz w:val="20"/>
          <w:szCs w:val="20"/>
          <w:lang w:val="en-US"/>
        </w:rPr>
        <w:t xml:space="preserve"> </w:t>
      </w:r>
      <w:proofErr w:type="spellStart"/>
      <w:r w:rsidRPr="003102A2">
        <w:rPr>
          <w:sz w:val="20"/>
          <w:szCs w:val="20"/>
          <w:lang w:val="en-US"/>
        </w:rPr>
        <w:t>екосистема</w:t>
      </w:r>
      <w:proofErr w:type="spellEnd"/>
      <w:r w:rsidRPr="003102A2">
        <w:rPr>
          <w:sz w:val="20"/>
          <w:szCs w:val="20"/>
          <w:lang w:val="en-US"/>
        </w:rPr>
        <w:t xml:space="preserve">, </w:t>
      </w:r>
      <w:proofErr w:type="spellStart"/>
      <w:r w:rsidRPr="003102A2">
        <w:rPr>
          <w:sz w:val="20"/>
          <w:szCs w:val="20"/>
          <w:lang w:val="en-US"/>
        </w:rPr>
        <w:t>разноврсности</w:t>
      </w:r>
      <w:proofErr w:type="spellEnd"/>
      <w:r w:rsidRPr="003102A2">
        <w:rPr>
          <w:sz w:val="20"/>
          <w:szCs w:val="20"/>
          <w:lang w:val="en-US"/>
        </w:rPr>
        <w:t xml:space="preserve"> </w:t>
      </w:r>
      <w:proofErr w:type="spellStart"/>
      <w:r w:rsidRPr="003102A2">
        <w:rPr>
          <w:sz w:val="20"/>
          <w:szCs w:val="20"/>
          <w:lang w:val="en-US"/>
        </w:rPr>
        <w:t>предела</w:t>
      </w:r>
      <w:proofErr w:type="spellEnd"/>
      <w:r w:rsidRPr="003102A2">
        <w:rPr>
          <w:sz w:val="20"/>
          <w:szCs w:val="20"/>
          <w:lang w:val="en-US"/>
        </w:rPr>
        <w:t xml:space="preserve"> и </w:t>
      </w:r>
      <w:proofErr w:type="spellStart"/>
      <w:r w:rsidRPr="003102A2">
        <w:rPr>
          <w:sz w:val="20"/>
          <w:szCs w:val="20"/>
          <w:lang w:val="en-US"/>
        </w:rPr>
        <w:t>пејзажа</w:t>
      </w:r>
      <w:proofErr w:type="spellEnd"/>
      <w:r w:rsidRPr="003102A2">
        <w:rPr>
          <w:sz w:val="20"/>
          <w:szCs w:val="20"/>
          <w:lang w:val="en-US"/>
        </w:rPr>
        <w:t xml:space="preserve">, </w:t>
      </w:r>
      <w:proofErr w:type="spellStart"/>
      <w:r w:rsidRPr="003102A2">
        <w:rPr>
          <w:sz w:val="20"/>
          <w:szCs w:val="20"/>
          <w:lang w:val="en-US"/>
        </w:rPr>
        <w:t>културних</w:t>
      </w:r>
      <w:proofErr w:type="spellEnd"/>
      <w:r w:rsidRPr="003102A2">
        <w:rPr>
          <w:sz w:val="20"/>
          <w:szCs w:val="20"/>
          <w:lang w:val="en-US"/>
        </w:rPr>
        <w:t xml:space="preserve"> </w:t>
      </w:r>
      <w:proofErr w:type="spellStart"/>
      <w:r w:rsidRPr="003102A2">
        <w:rPr>
          <w:sz w:val="20"/>
          <w:szCs w:val="20"/>
          <w:lang w:val="en-US"/>
        </w:rPr>
        <w:t>добара</w:t>
      </w:r>
      <w:proofErr w:type="spellEnd"/>
      <w:r w:rsidRPr="003102A2">
        <w:rPr>
          <w:sz w:val="20"/>
          <w:szCs w:val="20"/>
          <w:lang w:val="en-US"/>
        </w:rPr>
        <w:t xml:space="preserve">, </w:t>
      </w:r>
      <w:proofErr w:type="spellStart"/>
      <w:r w:rsidRPr="003102A2">
        <w:rPr>
          <w:sz w:val="20"/>
          <w:szCs w:val="20"/>
          <w:lang w:val="en-US"/>
        </w:rPr>
        <w:t>трајности</w:t>
      </w:r>
      <w:proofErr w:type="spellEnd"/>
      <w:r w:rsidRPr="003102A2">
        <w:rPr>
          <w:sz w:val="20"/>
          <w:szCs w:val="20"/>
          <w:lang w:val="en-US"/>
        </w:rPr>
        <w:t xml:space="preserve"> и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основних</w:t>
      </w:r>
      <w:proofErr w:type="spellEnd"/>
      <w:r w:rsidRPr="003102A2">
        <w:rPr>
          <w:sz w:val="20"/>
          <w:szCs w:val="20"/>
          <w:lang w:val="en-US"/>
        </w:rPr>
        <w:t xml:space="preserve"> </w:t>
      </w:r>
      <w:proofErr w:type="spellStart"/>
      <w:r w:rsidRPr="003102A2">
        <w:rPr>
          <w:sz w:val="20"/>
          <w:szCs w:val="20"/>
          <w:lang w:val="en-US"/>
        </w:rPr>
        <w:t>природних</w:t>
      </w:r>
      <w:proofErr w:type="spellEnd"/>
      <w:r w:rsidRPr="003102A2">
        <w:rPr>
          <w:sz w:val="20"/>
          <w:szCs w:val="20"/>
          <w:lang w:val="en-US"/>
        </w:rPr>
        <w:t xml:space="preserve"> </w:t>
      </w:r>
      <w:proofErr w:type="spellStart"/>
      <w:r w:rsidRPr="003102A2">
        <w:rPr>
          <w:sz w:val="20"/>
          <w:szCs w:val="20"/>
          <w:lang w:val="en-US"/>
        </w:rPr>
        <w:t>ресурса</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и </w:t>
      </w:r>
      <w:proofErr w:type="spellStart"/>
      <w:r w:rsidRPr="003102A2">
        <w:rPr>
          <w:sz w:val="20"/>
          <w:szCs w:val="20"/>
          <w:lang w:val="en-US"/>
        </w:rPr>
        <w:t>биљни</w:t>
      </w:r>
      <w:proofErr w:type="spellEnd"/>
      <w:r w:rsidRPr="003102A2">
        <w:rPr>
          <w:sz w:val="20"/>
          <w:szCs w:val="20"/>
          <w:lang w:val="en-US"/>
        </w:rPr>
        <w:t xml:space="preserve"> </w:t>
      </w:r>
      <w:proofErr w:type="spellStart"/>
      <w:r w:rsidRPr="003102A2">
        <w:rPr>
          <w:sz w:val="20"/>
          <w:szCs w:val="20"/>
          <w:lang w:val="en-US"/>
        </w:rPr>
        <w:t>покривач</w:t>
      </w:r>
      <w:proofErr w:type="spellEnd"/>
      <w:r w:rsidRPr="003102A2">
        <w:rPr>
          <w:sz w:val="20"/>
          <w:szCs w:val="20"/>
          <w:lang w:val="en-US"/>
        </w:rPr>
        <w:t xml:space="preserve">), </w:t>
      </w:r>
      <w:proofErr w:type="spellStart"/>
      <w:r w:rsidRPr="003102A2">
        <w:rPr>
          <w:sz w:val="20"/>
          <w:szCs w:val="20"/>
          <w:lang w:val="en-US"/>
        </w:rPr>
        <w:t>биолошке</w:t>
      </w:r>
      <w:proofErr w:type="spellEnd"/>
      <w:r w:rsidRPr="003102A2">
        <w:rPr>
          <w:sz w:val="20"/>
          <w:szCs w:val="20"/>
          <w:lang w:val="en-US"/>
        </w:rPr>
        <w:t xml:space="preserve"> </w:t>
      </w:r>
      <w:proofErr w:type="spellStart"/>
      <w:r w:rsidRPr="003102A2">
        <w:rPr>
          <w:sz w:val="20"/>
          <w:szCs w:val="20"/>
          <w:lang w:val="en-US"/>
        </w:rPr>
        <w:t>разноврсности</w:t>
      </w:r>
      <w:proofErr w:type="spellEnd"/>
      <w:r w:rsidRPr="003102A2">
        <w:rPr>
          <w:sz w:val="20"/>
          <w:szCs w:val="20"/>
          <w:lang w:val="en-US"/>
        </w:rPr>
        <w:t xml:space="preserve"> </w:t>
      </w:r>
      <w:proofErr w:type="spellStart"/>
      <w:r w:rsidRPr="003102A2">
        <w:rPr>
          <w:sz w:val="20"/>
          <w:szCs w:val="20"/>
          <w:lang w:val="en-US"/>
        </w:rPr>
        <w:t>засноване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великом</w:t>
      </w:r>
      <w:proofErr w:type="spellEnd"/>
      <w:r w:rsidRPr="003102A2">
        <w:rPr>
          <w:sz w:val="20"/>
          <w:szCs w:val="20"/>
          <w:lang w:val="en-US"/>
        </w:rPr>
        <w:t xml:space="preserve"> </w:t>
      </w:r>
      <w:proofErr w:type="spellStart"/>
      <w:r w:rsidRPr="003102A2">
        <w:rPr>
          <w:sz w:val="20"/>
          <w:szCs w:val="20"/>
          <w:lang w:val="en-US"/>
        </w:rPr>
        <w:t>броју</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w:t>
      </w:r>
      <w:proofErr w:type="spellStart"/>
      <w:r w:rsidRPr="003102A2">
        <w:rPr>
          <w:sz w:val="20"/>
          <w:szCs w:val="20"/>
          <w:lang w:val="en-US"/>
        </w:rPr>
        <w:t>биљака</w:t>
      </w:r>
      <w:proofErr w:type="spellEnd"/>
      <w:r w:rsidRPr="003102A2">
        <w:rPr>
          <w:sz w:val="20"/>
          <w:szCs w:val="20"/>
          <w:lang w:val="en-US"/>
        </w:rPr>
        <w:t xml:space="preserve"> и </w:t>
      </w:r>
      <w:proofErr w:type="spellStart"/>
      <w:r w:rsidRPr="003102A2">
        <w:rPr>
          <w:sz w:val="20"/>
          <w:szCs w:val="20"/>
          <w:lang w:val="en-US"/>
        </w:rPr>
        <w:t>животиња</w:t>
      </w:r>
      <w:proofErr w:type="spellEnd"/>
      <w:r w:rsidRPr="003102A2">
        <w:rPr>
          <w:sz w:val="20"/>
          <w:szCs w:val="20"/>
          <w:lang w:val="en-US"/>
        </w:rPr>
        <w:t xml:space="preserve"> и </w:t>
      </w:r>
      <w:proofErr w:type="spellStart"/>
      <w:r w:rsidRPr="003102A2">
        <w:rPr>
          <w:sz w:val="20"/>
          <w:szCs w:val="20"/>
          <w:lang w:val="en-US"/>
        </w:rPr>
        <w:t>њихових</w:t>
      </w:r>
      <w:proofErr w:type="spellEnd"/>
      <w:r w:rsidRPr="003102A2">
        <w:rPr>
          <w:sz w:val="20"/>
          <w:szCs w:val="20"/>
          <w:lang w:val="en-US"/>
        </w:rPr>
        <w:t xml:space="preserve"> </w:t>
      </w:r>
      <w:proofErr w:type="spellStart"/>
      <w:r w:rsidRPr="003102A2">
        <w:rPr>
          <w:sz w:val="20"/>
          <w:szCs w:val="20"/>
          <w:lang w:val="en-US"/>
        </w:rPr>
        <w:t>заједница</w:t>
      </w:r>
      <w:proofErr w:type="spellEnd"/>
      <w:r w:rsidRPr="003102A2">
        <w:rPr>
          <w:sz w:val="20"/>
          <w:szCs w:val="20"/>
          <w:lang w:val="en-US"/>
        </w:rPr>
        <w:t xml:space="preserve"> и </w:t>
      </w:r>
      <w:proofErr w:type="spellStart"/>
      <w:r w:rsidRPr="003102A2">
        <w:rPr>
          <w:sz w:val="20"/>
          <w:szCs w:val="20"/>
          <w:lang w:val="en-US"/>
        </w:rPr>
        <w:t>присуству</w:t>
      </w:r>
      <w:proofErr w:type="spellEnd"/>
      <w:r w:rsidRPr="003102A2">
        <w:rPr>
          <w:sz w:val="20"/>
          <w:szCs w:val="20"/>
          <w:lang w:val="en-US"/>
        </w:rPr>
        <w:t xml:space="preserve"> </w:t>
      </w:r>
      <w:proofErr w:type="spellStart"/>
      <w:r w:rsidRPr="003102A2">
        <w:rPr>
          <w:sz w:val="20"/>
          <w:szCs w:val="20"/>
          <w:lang w:val="en-US"/>
        </w:rPr>
        <w:t>ретких</w:t>
      </w:r>
      <w:proofErr w:type="spellEnd"/>
      <w:r w:rsidRPr="003102A2">
        <w:rPr>
          <w:sz w:val="20"/>
          <w:szCs w:val="20"/>
          <w:lang w:val="en-US"/>
        </w:rPr>
        <w:t xml:space="preserve">, </w:t>
      </w:r>
      <w:proofErr w:type="spellStart"/>
      <w:r w:rsidRPr="003102A2">
        <w:rPr>
          <w:sz w:val="20"/>
          <w:szCs w:val="20"/>
          <w:lang w:val="en-US"/>
        </w:rPr>
        <w:t>ендемичних</w:t>
      </w:r>
      <w:proofErr w:type="spellEnd"/>
      <w:r w:rsidRPr="003102A2">
        <w:rPr>
          <w:sz w:val="20"/>
          <w:szCs w:val="20"/>
          <w:lang w:val="en-US"/>
        </w:rPr>
        <w:t xml:space="preserve"> и </w:t>
      </w:r>
      <w:proofErr w:type="spellStart"/>
      <w:r w:rsidRPr="003102A2">
        <w:rPr>
          <w:sz w:val="20"/>
          <w:szCs w:val="20"/>
          <w:lang w:val="en-US"/>
        </w:rPr>
        <w:t>реликтних</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гео-наслеђа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w:t>
      </w:r>
      <w:proofErr w:type="spellEnd"/>
      <w:r w:rsidRPr="003102A2">
        <w:rPr>
          <w:sz w:val="20"/>
          <w:szCs w:val="20"/>
          <w:lang w:val="en-US"/>
        </w:rPr>
        <w:t xml:space="preserve"> 75. 183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колико</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w:t>
      </w:r>
      <w:proofErr w:type="spellStart"/>
      <w:r w:rsidRPr="003102A2">
        <w:rPr>
          <w:sz w:val="20"/>
          <w:szCs w:val="20"/>
          <w:lang w:val="en-US"/>
        </w:rPr>
        <w:t>укупна</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Парка</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простире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43 163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57,5%.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изузетне</w:t>
      </w:r>
      <w:proofErr w:type="spellEnd"/>
      <w:r w:rsidRPr="003102A2">
        <w:rPr>
          <w:sz w:val="20"/>
          <w:szCs w:val="20"/>
          <w:lang w:val="en-US"/>
        </w:rPr>
        <w:t xml:space="preserve"> </w:t>
      </w:r>
      <w:proofErr w:type="spellStart"/>
      <w:r w:rsidRPr="003102A2">
        <w:rPr>
          <w:sz w:val="20"/>
          <w:szCs w:val="20"/>
          <w:lang w:val="en-US"/>
        </w:rPr>
        <w:t>очуваности</w:t>
      </w:r>
      <w:proofErr w:type="spellEnd"/>
      <w:r w:rsidRPr="003102A2">
        <w:rPr>
          <w:sz w:val="20"/>
          <w:szCs w:val="20"/>
          <w:lang w:val="en-US"/>
        </w:rPr>
        <w:t xml:space="preserve"> </w:t>
      </w:r>
      <w:proofErr w:type="spellStart"/>
      <w:r w:rsidRPr="003102A2">
        <w:rPr>
          <w:sz w:val="20"/>
          <w:szCs w:val="20"/>
          <w:lang w:val="en-US"/>
        </w:rPr>
        <w:t>изворних</w:t>
      </w:r>
      <w:proofErr w:type="spellEnd"/>
      <w:r w:rsidRPr="003102A2">
        <w:rPr>
          <w:sz w:val="20"/>
          <w:szCs w:val="20"/>
          <w:lang w:val="en-US"/>
        </w:rPr>
        <w:t xml:space="preserve"> </w:t>
      </w:r>
      <w:proofErr w:type="spellStart"/>
      <w:r w:rsidRPr="003102A2">
        <w:rPr>
          <w:sz w:val="20"/>
          <w:szCs w:val="20"/>
          <w:lang w:val="en-US"/>
        </w:rPr>
        <w:t>природних</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многобројни</w:t>
      </w:r>
      <w:proofErr w:type="spellEnd"/>
      <w:r w:rsidRPr="003102A2">
        <w:rPr>
          <w:sz w:val="20"/>
          <w:szCs w:val="20"/>
          <w:lang w:val="en-US"/>
        </w:rPr>
        <w:t xml:space="preserve"> </w:t>
      </w:r>
      <w:proofErr w:type="spellStart"/>
      <w:r w:rsidRPr="003102A2">
        <w:rPr>
          <w:sz w:val="20"/>
          <w:szCs w:val="20"/>
          <w:lang w:val="en-US"/>
        </w:rPr>
        <w:t>извори</w:t>
      </w:r>
      <w:proofErr w:type="spellEnd"/>
      <w:r w:rsidRPr="003102A2">
        <w:rPr>
          <w:sz w:val="20"/>
          <w:szCs w:val="20"/>
          <w:lang w:val="en-US"/>
        </w:rPr>
        <w:t xml:space="preserve">, </w:t>
      </w:r>
      <w:proofErr w:type="spellStart"/>
      <w:r w:rsidRPr="003102A2">
        <w:rPr>
          <w:sz w:val="20"/>
          <w:szCs w:val="20"/>
          <w:lang w:val="en-US"/>
        </w:rPr>
        <w:t>развијена</w:t>
      </w:r>
      <w:proofErr w:type="spellEnd"/>
      <w:r w:rsidRPr="003102A2">
        <w:rPr>
          <w:sz w:val="20"/>
          <w:szCs w:val="20"/>
          <w:lang w:val="en-US"/>
        </w:rPr>
        <w:t xml:space="preserve"> </w:t>
      </w:r>
      <w:proofErr w:type="spellStart"/>
      <w:r w:rsidRPr="003102A2">
        <w:rPr>
          <w:sz w:val="20"/>
          <w:szCs w:val="20"/>
          <w:lang w:val="en-US"/>
        </w:rPr>
        <w:t>густа</w:t>
      </w:r>
      <w:proofErr w:type="spellEnd"/>
      <w:r w:rsidRPr="003102A2">
        <w:rPr>
          <w:sz w:val="20"/>
          <w:szCs w:val="20"/>
          <w:lang w:val="en-US"/>
        </w:rPr>
        <w:t xml:space="preserve"> </w:t>
      </w:r>
      <w:proofErr w:type="spellStart"/>
      <w:r w:rsidRPr="003102A2">
        <w:rPr>
          <w:sz w:val="20"/>
          <w:szCs w:val="20"/>
          <w:lang w:val="en-US"/>
        </w:rPr>
        <w:t>речна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разуђен</w:t>
      </w:r>
      <w:proofErr w:type="spellEnd"/>
      <w:r w:rsidRPr="003102A2">
        <w:rPr>
          <w:sz w:val="20"/>
          <w:szCs w:val="20"/>
          <w:lang w:val="en-US"/>
        </w:rPr>
        <w:t xml:space="preserve"> </w:t>
      </w:r>
      <w:proofErr w:type="spellStart"/>
      <w:r w:rsidRPr="003102A2">
        <w:rPr>
          <w:sz w:val="20"/>
          <w:szCs w:val="20"/>
          <w:lang w:val="en-US"/>
        </w:rPr>
        <w:t>рељеф</w:t>
      </w:r>
      <w:proofErr w:type="spellEnd"/>
      <w:r w:rsidRPr="003102A2">
        <w:rPr>
          <w:sz w:val="20"/>
          <w:szCs w:val="20"/>
          <w:lang w:val="en-US"/>
        </w:rPr>
        <w:t xml:space="preserve">, </w:t>
      </w:r>
      <w:proofErr w:type="spellStart"/>
      <w:r w:rsidRPr="003102A2">
        <w:rPr>
          <w:sz w:val="20"/>
          <w:szCs w:val="20"/>
          <w:lang w:val="en-US"/>
        </w:rPr>
        <w:t>плодно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богат</w:t>
      </w:r>
      <w:proofErr w:type="spellEnd"/>
      <w:r w:rsidRPr="003102A2">
        <w:rPr>
          <w:sz w:val="20"/>
          <w:szCs w:val="20"/>
          <w:lang w:val="en-US"/>
        </w:rPr>
        <w:t xml:space="preserve"> и </w:t>
      </w:r>
      <w:proofErr w:type="spellStart"/>
      <w:r w:rsidRPr="003102A2">
        <w:rPr>
          <w:sz w:val="20"/>
          <w:szCs w:val="20"/>
          <w:lang w:val="en-US"/>
        </w:rPr>
        <w:t>разноврстан</w:t>
      </w:r>
      <w:proofErr w:type="spellEnd"/>
      <w:r w:rsidRPr="003102A2">
        <w:rPr>
          <w:sz w:val="20"/>
          <w:szCs w:val="20"/>
          <w:lang w:val="en-US"/>
        </w:rPr>
        <w:t xml:space="preserve"> </w:t>
      </w:r>
      <w:proofErr w:type="spellStart"/>
      <w:r w:rsidRPr="003102A2">
        <w:rPr>
          <w:sz w:val="20"/>
          <w:szCs w:val="20"/>
          <w:lang w:val="en-US"/>
        </w:rPr>
        <w:t>биљни</w:t>
      </w:r>
      <w:proofErr w:type="spellEnd"/>
      <w:r w:rsidRPr="003102A2">
        <w:rPr>
          <w:sz w:val="20"/>
          <w:szCs w:val="20"/>
          <w:lang w:val="en-US"/>
        </w:rPr>
        <w:t xml:space="preserve"> </w:t>
      </w:r>
      <w:proofErr w:type="spellStart"/>
      <w:r w:rsidRPr="003102A2">
        <w:rPr>
          <w:sz w:val="20"/>
          <w:szCs w:val="20"/>
          <w:lang w:val="en-US"/>
        </w:rPr>
        <w:t>иживотињски</w:t>
      </w:r>
      <w:proofErr w:type="spellEnd"/>
      <w:r w:rsidRPr="003102A2">
        <w:rPr>
          <w:sz w:val="20"/>
          <w:szCs w:val="20"/>
          <w:lang w:val="en-US"/>
        </w:rPr>
        <w:t xml:space="preserve"> </w:t>
      </w:r>
      <w:proofErr w:type="spellStart"/>
      <w:r w:rsidRPr="003102A2">
        <w:rPr>
          <w:sz w:val="20"/>
          <w:szCs w:val="20"/>
          <w:lang w:val="en-US"/>
        </w:rPr>
        <w:t>свет</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и </w:t>
      </w:r>
      <w:proofErr w:type="spellStart"/>
      <w:r w:rsidRPr="003102A2">
        <w:rPr>
          <w:sz w:val="20"/>
          <w:szCs w:val="20"/>
          <w:lang w:val="en-US"/>
        </w:rPr>
        <w:t>културних</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предлог</w:t>
      </w:r>
      <w:proofErr w:type="spellEnd"/>
      <w:r w:rsidRPr="003102A2">
        <w:rPr>
          <w:sz w:val="20"/>
          <w:szCs w:val="20"/>
          <w:lang w:val="en-US"/>
        </w:rPr>
        <w:t xml:space="preserve"> </w:t>
      </w:r>
      <w:proofErr w:type="spellStart"/>
      <w:r w:rsidRPr="003102A2">
        <w:rPr>
          <w:sz w:val="20"/>
          <w:szCs w:val="20"/>
          <w:lang w:val="en-US"/>
        </w:rPr>
        <w:t>Завода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МАБ/УНЕСКО </w:t>
      </w:r>
      <w:proofErr w:type="spellStart"/>
      <w:r w:rsidRPr="003102A2">
        <w:rPr>
          <w:sz w:val="20"/>
          <w:szCs w:val="20"/>
          <w:lang w:val="en-US"/>
        </w:rPr>
        <w:t>комитет</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Парка</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прогласио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Резерват</w:t>
      </w:r>
      <w:proofErr w:type="spellEnd"/>
      <w:r w:rsidRPr="003102A2">
        <w:rPr>
          <w:sz w:val="20"/>
          <w:szCs w:val="20"/>
          <w:lang w:val="en-US"/>
        </w:rPr>
        <w:t xml:space="preserve"> </w:t>
      </w:r>
      <w:proofErr w:type="spellStart"/>
      <w:r w:rsidRPr="003102A2">
        <w:rPr>
          <w:sz w:val="20"/>
          <w:szCs w:val="20"/>
          <w:lang w:val="en-US"/>
        </w:rPr>
        <w:t>биосфере</w:t>
      </w:r>
      <w:proofErr w:type="spellEnd"/>
      <w:r w:rsidRPr="003102A2">
        <w:rPr>
          <w:sz w:val="20"/>
          <w:szCs w:val="20"/>
          <w:lang w:val="en-US"/>
        </w:rPr>
        <w:t xml:space="preserve"> </w:t>
      </w:r>
      <w:proofErr w:type="spellStart"/>
      <w:r w:rsidRPr="003102A2">
        <w:rPr>
          <w:sz w:val="20"/>
          <w:szCs w:val="20"/>
          <w:lang w:val="en-US"/>
        </w:rPr>
        <w:t>Голија-Студеница</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53 804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43 163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79%.  </w:t>
      </w:r>
      <w:proofErr w:type="spellStart"/>
      <w:r w:rsidRPr="003102A2">
        <w:rPr>
          <w:sz w:val="20"/>
          <w:szCs w:val="20"/>
          <w:lang w:val="en-US"/>
        </w:rPr>
        <w:lastRenderedPageBreak/>
        <w:t>Хаџи</w:t>
      </w:r>
      <w:proofErr w:type="spellEnd"/>
      <w:r w:rsidRPr="003102A2">
        <w:rPr>
          <w:sz w:val="20"/>
          <w:szCs w:val="20"/>
          <w:lang w:val="en-US"/>
        </w:rPr>
        <w:t xml:space="preserve"> </w:t>
      </w:r>
      <w:proofErr w:type="spellStart"/>
      <w:r w:rsidRPr="003102A2">
        <w:rPr>
          <w:sz w:val="20"/>
          <w:szCs w:val="20"/>
          <w:lang w:val="en-US"/>
        </w:rPr>
        <w:t>Проданова</w:t>
      </w:r>
      <w:proofErr w:type="spellEnd"/>
      <w:r w:rsidRPr="003102A2">
        <w:rPr>
          <w:sz w:val="20"/>
          <w:szCs w:val="20"/>
          <w:lang w:val="en-US"/>
        </w:rPr>
        <w:t xml:space="preserve"> </w:t>
      </w:r>
      <w:proofErr w:type="spellStart"/>
      <w:r w:rsidRPr="003102A2">
        <w:rPr>
          <w:sz w:val="20"/>
          <w:szCs w:val="20"/>
          <w:lang w:val="en-US"/>
        </w:rPr>
        <w:t>пећина</w:t>
      </w:r>
      <w:proofErr w:type="spellEnd"/>
      <w:r w:rsidRPr="003102A2">
        <w:rPr>
          <w:sz w:val="20"/>
          <w:szCs w:val="20"/>
          <w:lang w:val="en-US"/>
        </w:rPr>
        <w:t xml:space="preserve"> - </w:t>
      </w:r>
      <w:proofErr w:type="spellStart"/>
      <w:r w:rsidRPr="003102A2">
        <w:rPr>
          <w:sz w:val="20"/>
          <w:szCs w:val="20"/>
          <w:lang w:val="en-US"/>
        </w:rPr>
        <w:t>Рашчићи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добила</w:t>
      </w:r>
      <w:proofErr w:type="spellEnd"/>
      <w:r w:rsidRPr="003102A2">
        <w:rPr>
          <w:sz w:val="20"/>
          <w:szCs w:val="20"/>
          <w:lang w:val="en-US"/>
        </w:rPr>
        <w:t xml:space="preserve"> </w:t>
      </w:r>
      <w:proofErr w:type="spellStart"/>
      <w:r w:rsidRPr="003102A2">
        <w:rPr>
          <w:sz w:val="20"/>
          <w:szCs w:val="20"/>
          <w:lang w:val="en-US"/>
        </w:rPr>
        <w:t>име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Карађорђевом</w:t>
      </w:r>
      <w:proofErr w:type="spellEnd"/>
      <w:r w:rsidRPr="003102A2">
        <w:rPr>
          <w:sz w:val="20"/>
          <w:szCs w:val="20"/>
          <w:lang w:val="en-US"/>
        </w:rPr>
        <w:t xml:space="preserve"> </w:t>
      </w:r>
      <w:proofErr w:type="spellStart"/>
      <w:r w:rsidRPr="003102A2">
        <w:rPr>
          <w:sz w:val="20"/>
          <w:szCs w:val="20"/>
          <w:lang w:val="en-US"/>
        </w:rPr>
        <w:t>војводи</w:t>
      </w:r>
      <w:proofErr w:type="spellEnd"/>
      <w:r w:rsidRPr="003102A2">
        <w:rPr>
          <w:sz w:val="20"/>
          <w:szCs w:val="20"/>
          <w:lang w:val="en-US"/>
        </w:rPr>
        <w:t xml:space="preserve">, </w:t>
      </w:r>
      <w:proofErr w:type="spellStart"/>
      <w:r w:rsidRPr="003102A2">
        <w:rPr>
          <w:sz w:val="20"/>
          <w:szCs w:val="20"/>
          <w:lang w:val="en-US"/>
        </w:rPr>
        <w:t>Хаџи</w:t>
      </w:r>
      <w:proofErr w:type="spellEnd"/>
      <w:r w:rsidRPr="003102A2">
        <w:rPr>
          <w:sz w:val="20"/>
          <w:szCs w:val="20"/>
          <w:lang w:val="en-US"/>
        </w:rPr>
        <w:t xml:space="preserve"> </w:t>
      </w:r>
      <w:proofErr w:type="spellStart"/>
      <w:r w:rsidRPr="003102A2">
        <w:rPr>
          <w:sz w:val="20"/>
          <w:szCs w:val="20"/>
          <w:lang w:val="en-US"/>
        </w:rPr>
        <w:t>Продану</w:t>
      </w:r>
      <w:proofErr w:type="spellEnd"/>
      <w:r w:rsidRPr="003102A2">
        <w:rPr>
          <w:sz w:val="20"/>
          <w:szCs w:val="20"/>
          <w:lang w:val="en-US"/>
        </w:rPr>
        <w:t xml:space="preserve"> </w:t>
      </w:r>
      <w:proofErr w:type="spellStart"/>
      <w:r w:rsidRPr="003102A2">
        <w:rPr>
          <w:sz w:val="20"/>
          <w:szCs w:val="20"/>
          <w:lang w:val="en-US"/>
        </w:rPr>
        <w:t>Глигоријевићу</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пећину</w:t>
      </w:r>
      <w:proofErr w:type="spellEnd"/>
      <w:r w:rsidRPr="003102A2">
        <w:rPr>
          <w:sz w:val="20"/>
          <w:szCs w:val="20"/>
          <w:lang w:val="en-US"/>
        </w:rPr>
        <w:t xml:space="preserve"> </w:t>
      </w:r>
      <w:proofErr w:type="spellStart"/>
      <w:r w:rsidRPr="003102A2">
        <w:rPr>
          <w:sz w:val="20"/>
          <w:szCs w:val="20"/>
          <w:lang w:val="en-US"/>
        </w:rPr>
        <w:t>склањао</w:t>
      </w:r>
      <w:proofErr w:type="spellEnd"/>
      <w:r w:rsidRPr="003102A2">
        <w:rPr>
          <w:sz w:val="20"/>
          <w:szCs w:val="20"/>
          <w:lang w:val="en-US"/>
        </w:rPr>
        <w:t xml:space="preserve"> </w:t>
      </w:r>
      <w:proofErr w:type="spellStart"/>
      <w:r w:rsidRPr="003102A2">
        <w:rPr>
          <w:sz w:val="20"/>
          <w:szCs w:val="20"/>
          <w:lang w:val="en-US"/>
        </w:rPr>
        <w:t>збегове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долини</w:t>
      </w:r>
      <w:proofErr w:type="spellEnd"/>
      <w:r w:rsidRPr="003102A2">
        <w:rPr>
          <w:sz w:val="20"/>
          <w:szCs w:val="20"/>
          <w:lang w:val="en-US"/>
        </w:rPr>
        <w:t xml:space="preserve"> </w:t>
      </w:r>
      <w:proofErr w:type="spellStart"/>
      <w:r w:rsidRPr="003102A2">
        <w:rPr>
          <w:sz w:val="20"/>
          <w:szCs w:val="20"/>
          <w:lang w:val="en-US"/>
        </w:rPr>
        <w:t>Рашћанске</w:t>
      </w:r>
      <w:proofErr w:type="spellEnd"/>
      <w:r w:rsidRPr="003102A2">
        <w:rPr>
          <w:sz w:val="20"/>
          <w:szCs w:val="20"/>
          <w:lang w:val="en-US"/>
        </w:rPr>
        <w:t xml:space="preserve">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па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тога</w:t>
      </w:r>
      <w:proofErr w:type="spellEnd"/>
      <w:r w:rsidRPr="003102A2">
        <w:rPr>
          <w:sz w:val="20"/>
          <w:szCs w:val="20"/>
          <w:lang w:val="en-US"/>
        </w:rPr>
        <w:t xml:space="preserve"> </w:t>
      </w:r>
      <w:proofErr w:type="spellStart"/>
      <w:r w:rsidRPr="003102A2">
        <w:rPr>
          <w:sz w:val="20"/>
          <w:szCs w:val="20"/>
          <w:lang w:val="en-US"/>
        </w:rPr>
        <w:t>зову</w:t>
      </w:r>
      <w:proofErr w:type="spellEnd"/>
      <w:r w:rsidRPr="003102A2">
        <w:rPr>
          <w:sz w:val="20"/>
          <w:szCs w:val="20"/>
          <w:lang w:val="en-US"/>
        </w:rPr>
        <w:t xml:space="preserve"> и „</w:t>
      </w:r>
      <w:proofErr w:type="spellStart"/>
      <w:r w:rsidRPr="003102A2">
        <w:rPr>
          <w:sz w:val="20"/>
          <w:szCs w:val="20"/>
          <w:lang w:val="en-US"/>
        </w:rPr>
        <w:t>Рашћанска</w:t>
      </w:r>
      <w:proofErr w:type="spellEnd"/>
      <w:r w:rsidRPr="003102A2">
        <w:rPr>
          <w:sz w:val="20"/>
          <w:szCs w:val="20"/>
          <w:lang w:val="en-US"/>
        </w:rPr>
        <w:t xml:space="preserve"> </w:t>
      </w:r>
      <w:proofErr w:type="spellStart"/>
      <w:proofErr w:type="gramStart"/>
      <w:r w:rsidRPr="003102A2">
        <w:rPr>
          <w:sz w:val="20"/>
          <w:szCs w:val="20"/>
          <w:lang w:val="en-US"/>
        </w:rPr>
        <w:t>пећина</w:t>
      </w:r>
      <w:proofErr w:type="spellEnd"/>
      <w:r w:rsidRPr="003102A2">
        <w:rPr>
          <w:sz w:val="20"/>
          <w:szCs w:val="20"/>
          <w:lang w:val="en-US"/>
        </w:rPr>
        <w:t>“</w:t>
      </w:r>
      <w:proofErr w:type="gramEnd"/>
      <w:r w:rsidRPr="003102A2">
        <w:rPr>
          <w:sz w:val="20"/>
          <w:szCs w:val="20"/>
          <w:lang w:val="en-US"/>
        </w:rPr>
        <w:t xml:space="preserve">. </w:t>
      </w:r>
      <w:proofErr w:type="spellStart"/>
      <w:r w:rsidRPr="003102A2">
        <w:rPr>
          <w:sz w:val="20"/>
          <w:szCs w:val="20"/>
          <w:lang w:val="en-US"/>
        </w:rPr>
        <w:t>Удаљена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7 </w:t>
      </w:r>
      <w:proofErr w:type="spellStart"/>
      <w:r w:rsidRPr="003102A2">
        <w:rPr>
          <w:sz w:val="20"/>
          <w:szCs w:val="20"/>
          <w:lang w:val="en-US"/>
        </w:rPr>
        <w:t>километара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путу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Гучу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надморској</w:t>
      </w:r>
      <w:proofErr w:type="spellEnd"/>
      <w:r w:rsidRPr="003102A2">
        <w:rPr>
          <w:sz w:val="20"/>
          <w:szCs w:val="20"/>
          <w:lang w:val="en-US"/>
        </w:rPr>
        <w:t xml:space="preserve"> </w:t>
      </w:r>
      <w:proofErr w:type="spellStart"/>
      <w:r w:rsidRPr="003102A2">
        <w:rPr>
          <w:sz w:val="20"/>
          <w:szCs w:val="20"/>
          <w:lang w:val="en-US"/>
        </w:rPr>
        <w:t>висини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600 </w:t>
      </w:r>
      <w:proofErr w:type="spellStart"/>
      <w:r w:rsidRPr="003102A2">
        <w:rPr>
          <w:sz w:val="20"/>
          <w:szCs w:val="20"/>
          <w:lang w:val="en-US"/>
        </w:rPr>
        <w:t>метара</w:t>
      </w:r>
      <w:proofErr w:type="spellEnd"/>
      <w:r w:rsidRPr="003102A2">
        <w:rPr>
          <w:sz w:val="20"/>
          <w:szCs w:val="20"/>
          <w:lang w:val="en-US"/>
        </w:rPr>
        <w:t xml:space="preserve">. У </w:t>
      </w:r>
      <w:proofErr w:type="spellStart"/>
      <w:r w:rsidRPr="003102A2">
        <w:rPr>
          <w:sz w:val="20"/>
          <w:szCs w:val="20"/>
          <w:lang w:val="en-US"/>
        </w:rPr>
        <w:t>Хаџи</w:t>
      </w:r>
      <w:proofErr w:type="spellEnd"/>
      <w:r w:rsidRPr="003102A2">
        <w:rPr>
          <w:sz w:val="20"/>
          <w:szCs w:val="20"/>
          <w:lang w:val="en-US"/>
        </w:rPr>
        <w:t xml:space="preserve"> </w:t>
      </w:r>
      <w:proofErr w:type="spellStart"/>
      <w:r w:rsidRPr="003102A2">
        <w:rPr>
          <w:sz w:val="20"/>
          <w:szCs w:val="20"/>
          <w:lang w:val="en-US"/>
        </w:rPr>
        <w:t>Продановој</w:t>
      </w:r>
      <w:proofErr w:type="spellEnd"/>
      <w:r w:rsidRPr="003102A2">
        <w:rPr>
          <w:sz w:val="20"/>
          <w:szCs w:val="20"/>
          <w:lang w:val="en-US"/>
        </w:rPr>
        <w:t xml:space="preserve"> </w:t>
      </w:r>
      <w:proofErr w:type="spellStart"/>
      <w:r w:rsidRPr="003102A2">
        <w:rPr>
          <w:sz w:val="20"/>
          <w:szCs w:val="20"/>
          <w:lang w:val="en-US"/>
        </w:rPr>
        <w:t>пећини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екипа</w:t>
      </w:r>
      <w:proofErr w:type="spellEnd"/>
      <w:r w:rsidRPr="003102A2">
        <w:rPr>
          <w:sz w:val="20"/>
          <w:szCs w:val="20"/>
          <w:lang w:val="en-US"/>
        </w:rPr>
        <w:t xml:space="preserve"> </w:t>
      </w:r>
      <w:proofErr w:type="spellStart"/>
      <w:r w:rsidRPr="003102A2">
        <w:rPr>
          <w:sz w:val="20"/>
          <w:szCs w:val="20"/>
          <w:lang w:val="en-US"/>
        </w:rPr>
        <w:t>студената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челу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професором</w:t>
      </w:r>
      <w:proofErr w:type="spellEnd"/>
      <w:r w:rsidRPr="003102A2">
        <w:rPr>
          <w:sz w:val="20"/>
          <w:szCs w:val="20"/>
          <w:lang w:val="en-US"/>
        </w:rPr>
        <w:t xml:space="preserve"> </w:t>
      </w:r>
      <w:proofErr w:type="spellStart"/>
      <w:r w:rsidRPr="003102A2">
        <w:rPr>
          <w:sz w:val="20"/>
          <w:szCs w:val="20"/>
          <w:lang w:val="en-US"/>
        </w:rPr>
        <w:t>биолошког</w:t>
      </w:r>
      <w:proofErr w:type="spellEnd"/>
      <w:r w:rsidRPr="003102A2">
        <w:rPr>
          <w:sz w:val="20"/>
          <w:szCs w:val="20"/>
          <w:lang w:val="en-US"/>
        </w:rPr>
        <w:t xml:space="preserve"> </w:t>
      </w:r>
      <w:proofErr w:type="spellStart"/>
      <w:r w:rsidRPr="003102A2">
        <w:rPr>
          <w:sz w:val="20"/>
          <w:szCs w:val="20"/>
          <w:lang w:val="en-US"/>
        </w:rPr>
        <w:t>факултета</w:t>
      </w:r>
      <w:proofErr w:type="spellEnd"/>
      <w:r w:rsidRPr="003102A2">
        <w:rPr>
          <w:sz w:val="20"/>
          <w:szCs w:val="20"/>
          <w:lang w:val="en-US"/>
        </w:rPr>
        <w:t xml:space="preserve"> </w:t>
      </w:r>
      <w:proofErr w:type="spellStart"/>
      <w:r w:rsidRPr="003102A2">
        <w:rPr>
          <w:sz w:val="20"/>
          <w:szCs w:val="20"/>
          <w:lang w:val="en-US"/>
        </w:rPr>
        <w:t>Београдског</w:t>
      </w:r>
      <w:proofErr w:type="spellEnd"/>
      <w:r w:rsidRPr="003102A2">
        <w:rPr>
          <w:sz w:val="20"/>
          <w:szCs w:val="20"/>
          <w:lang w:val="en-US"/>
        </w:rPr>
        <w:t xml:space="preserve"> </w:t>
      </w:r>
      <w:proofErr w:type="spellStart"/>
      <w:r w:rsidRPr="003102A2">
        <w:rPr>
          <w:sz w:val="20"/>
          <w:szCs w:val="20"/>
          <w:lang w:val="en-US"/>
        </w:rPr>
        <w:t>универзитета</w:t>
      </w:r>
      <w:proofErr w:type="spellEnd"/>
      <w:r w:rsidRPr="003102A2">
        <w:rPr>
          <w:sz w:val="20"/>
          <w:szCs w:val="20"/>
          <w:lang w:val="en-US"/>
        </w:rPr>
        <w:t xml:space="preserve"> </w:t>
      </w:r>
      <w:proofErr w:type="spellStart"/>
      <w:r w:rsidRPr="003102A2">
        <w:rPr>
          <w:sz w:val="20"/>
          <w:szCs w:val="20"/>
          <w:lang w:val="en-US"/>
        </w:rPr>
        <w:t>др</w:t>
      </w:r>
      <w:proofErr w:type="spellEnd"/>
      <w:r w:rsidRPr="003102A2">
        <w:rPr>
          <w:sz w:val="20"/>
          <w:szCs w:val="20"/>
          <w:lang w:val="en-US"/>
        </w:rPr>
        <w:t xml:space="preserve">. </w:t>
      </w:r>
      <w:proofErr w:type="spellStart"/>
      <w:r w:rsidRPr="003102A2">
        <w:rPr>
          <w:sz w:val="20"/>
          <w:szCs w:val="20"/>
          <w:lang w:val="en-US"/>
        </w:rPr>
        <w:t>Божидаром</w:t>
      </w:r>
      <w:proofErr w:type="spellEnd"/>
      <w:r w:rsidRPr="003102A2">
        <w:rPr>
          <w:sz w:val="20"/>
          <w:szCs w:val="20"/>
          <w:lang w:val="en-US"/>
        </w:rPr>
        <w:t xml:space="preserve"> </w:t>
      </w:r>
      <w:proofErr w:type="spellStart"/>
      <w:r w:rsidRPr="003102A2">
        <w:rPr>
          <w:sz w:val="20"/>
          <w:szCs w:val="20"/>
          <w:lang w:val="en-US"/>
        </w:rPr>
        <w:t>Ћурчићем</w:t>
      </w:r>
      <w:proofErr w:type="spellEnd"/>
      <w:r w:rsidRPr="003102A2">
        <w:rPr>
          <w:sz w:val="20"/>
          <w:szCs w:val="20"/>
          <w:lang w:val="en-US"/>
        </w:rPr>
        <w:t xml:space="preserve">, </w:t>
      </w:r>
      <w:proofErr w:type="spellStart"/>
      <w:r w:rsidRPr="003102A2">
        <w:rPr>
          <w:sz w:val="20"/>
          <w:szCs w:val="20"/>
          <w:lang w:val="en-US"/>
        </w:rPr>
        <w:t>пронашла</w:t>
      </w:r>
      <w:proofErr w:type="spellEnd"/>
      <w:r w:rsidRPr="003102A2">
        <w:rPr>
          <w:sz w:val="20"/>
          <w:szCs w:val="20"/>
          <w:lang w:val="en-US"/>
        </w:rPr>
        <w:t xml:space="preserve"> 25 </w:t>
      </w:r>
      <w:proofErr w:type="spellStart"/>
      <w:r w:rsidRPr="003102A2">
        <w:rPr>
          <w:sz w:val="20"/>
          <w:szCs w:val="20"/>
          <w:lang w:val="en-US"/>
        </w:rPr>
        <w:t>нових</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w:t>
      </w:r>
      <w:proofErr w:type="spellStart"/>
      <w:r w:rsidRPr="003102A2">
        <w:rPr>
          <w:sz w:val="20"/>
          <w:szCs w:val="20"/>
          <w:lang w:val="en-US"/>
        </w:rPr>
        <w:t>пећинских</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и </w:t>
      </w:r>
      <w:proofErr w:type="spellStart"/>
      <w:r w:rsidRPr="003102A2">
        <w:rPr>
          <w:sz w:val="20"/>
          <w:szCs w:val="20"/>
          <w:lang w:val="en-US"/>
        </w:rPr>
        <w:t>инсеката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у </w:t>
      </w:r>
      <w:proofErr w:type="spellStart"/>
      <w:r w:rsidRPr="003102A2">
        <w:rPr>
          <w:sz w:val="20"/>
          <w:szCs w:val="20"/>
          <w:lang w:val="en-US"/>
        </w:rPr>
        <w:t>свету</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нису</w:t>
      </w:r>
      <w:proofErr w:type="spellEnd"/>
      <w:r w:rsidRPr="003102A2">
        <w:rPr>
          <w:sz w:val="20"/>
          <w:szCs w:val="20"/>
          <w:lang w:val="en-US"/>
        </w:rPr>
        <w:t xml:space="preserve"> </w:t>
      </w:r>
      <w:proofErr w:type="spellStart"/>
      <w:r w:rsidRPr="003102A2">
        <w:rPr>
          <w:sz w:val="20"/>
          <w:szCs w:val="20"/>
          <w:lang w:val="en-US"/>
        </w:rPr>
        <w:t>познате</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ретке</w:t>
      </w:r>
      <w:proofErr w:type="spellEnd"/>
      <w:r w:rsidRPr="003102A2">
        <w:rPr>
          <w:sz w:val="20"/>
          <w:szCs w:val="20"/>
          <w:lang w:val="en-US"/>
        </w:rPr>
        <w:t xml:space="preserve">. 2003. </w:t>
      </w:r>
      <w:proofErr w:type="spellStart"/>
      <w:r w:rsidRPr="003102A2">
        <w:rPr>
          <w:sz w:val="20"/>
          <w:szCs w:val="20"/>
          <w:lang w:val="en-US"/>
        </w:rPr>
        <w:t>године</w:t>
      </w:r>
      <w:proofErr w:type="spellEnd"/>
      <w:r w:rsidRPr="003102A2">
        <w:rPr>
          <w:sz w:val="20"/>
          <w:szCs w:val="20"/>
          <w:lang w:val="en-US"/>
        </w:rPr>
        <w:t xml:space="preserve"> у</w:t>
      </w:r>
      <w:r w:rsidRPr="003102A2">
        <w:rPr>
          <w:color w:val="FFFFFF"/>
          <w:sz w:val="20"/>
          <w:szCs w:val="20"/>
          <w:lang w:val="en-US"/>
        </w:rPr>
        <w:t xml:space="preserve">   </w:t>
      </w:r>
      <w:proofErr w:type="spellStart"/>
      <w:r w:rsidRPr="003102A2">
        <w:rPr>
          <w:sz w:val="20"/>
          <w:szCs w:val="20"/>
          <w:lang w:val="en-US"/>
        </w:rPr>
        <w:t>организацији</w:t>
      </w:r>
      <w:proofErr w:type="spellEnd"/>
      <w:r w:rsidRPr="003102A2">
        <w:rPr>
          <w:sz w:val="20"/>
          <w:szCs w:val="20"/>
          <w:lang w:val="en-US"/>
        </w:rPr>
        <w:t xml:space="preserve"> </w:t>
      </w:r>
      <w:proofErr w:type="spellStart"/>
      <w:r w:rsidRPr="003102A2">
        <w:rPr>
          <w:sz w:val="20"/>
          <w:szCs w:val="20"/>
          <w:lang w:val="en-US"/>
        </w:rPr>
        <w:t>Завода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споменика</w:t>
      </w:r>
      <w:proofErr w:type="spellEnd"/>
      <w:r w:rsidRPr="003102A2">
        <w:rPr>
          <w:sz w:val="20"/>
          <w:szCs w:val="20"/>
          <w:lang w:val="en-US"/>
        </w:rPr>
        <w:t xml:space="preserve"> </w:t>
      </w:r>
      <w:proofErr w:type="spellStart"/>
      <w:r w:rsidRPr="003102A2">
        <w:rPr>
          <w:sz w:val="20"/>
          <w:szCs w:val="20"/>
          <w:lang w:val="en-US"/>
        </w:rPr>
        <w:t>културе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Краљева</w:t>
      </w:r>
      <w:proofErr w:type="spellEnd"/>
      <w:r w:rsidRPr="003102A2">
        <w:rPr>
          <w:sz w:val="20"/>
          <w:szCs w:val="20"/>
          <w:lang w:val="en-US"/>
        </w:rPr>
        <w:t xml:space="preserve"> </w:t>
      </w:r>
      <w:proofErr w:type="spellStart"/>
      <w:r w:rsidRPr="003102A2">
        <w:rPr>
          <w:sz w:val="20"/>
          <w:szCs w:val="20"/>
          <w:lang w:val="en-US"/>
        </w:rPr>
        <w:t>спроведена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заштитна</w:t>
      </w:r>
      <w:proofErr w:type="spellEnd"/>
      <w:r w:rsidRPr="003102A2">
        <w:rPr>
          <w:sz w:val="20"/>
          <w:szCs w:val="20"/>
          <w:lang w:val="en-US"/>
        </w:rPr>
        <w:t xml:space="preserve"> </w:t>
      </w:r>
      <w:proofErr w:type="spellStart"/>
      <w:r w:rsidRPr="003102A2">
        <w:rPr>
          <w:sz w:val="20"/>
          <w:szCs w:val="20"/>
          <w:lang w:val="en-US"/>
        </w:rPr>
        <w:t>археолошка</w:t>
      </w:r>
      <w:proofErr w:type="spellEnd"/>
      <w:r w:rsidRPr="003102A2">
        <w:rPr>
          <w:sz w:val="20"/>
          <w:szCs w:val="20"/>
          <w:lang w:val="en-US"/>
        </w:rPr>
        <w:t xml:space="preserve"> </w:t>
      </w:r>
      <w:proofErr w:type="spellStart"/>
      <w:r w:rsidRPr="003102A2">
        <w:rPr>
          <w:sz w:val="20"/>
          <w:szCs w:val="20"/>
          <w:lang w:val="en-US"/>
        </w:rPr>
        <w:t>ископавања</w:t>
      </w:r>
      <w:proofErr w:type="spellEnd"/>
      <w:r w:rsidRPr="003102A2">
        <w:rPr>
          <w:sz w:val="20"/>
          <w:szCs w:val="20"/>
          <w:lang w:val="en-US"/>
        </w:rPr>
        <w:t xml:space="preserve"> у </w:t>
      </w:r>
      <w:proofErr w:type="spellStart"/>
      <w:r w:rsidRPr="003102A2">
        <w:rPr>
          <w:sz w:val="20"/>
          <w:szCs w:val="20"/>
          <w:lang w:val="en-US"/>
        </w:rPr>
        <w:t>пећини</w:t>
      </w:r>
      <w:proofErr w:type="spellEnd"/>
      <w:r w:rsidRPr="003102A2">
        <w:rPr>
          <w:sz w:val="20"/>
          <w:szCs w:val="20"/>
          <w:lang w:val="en-US"/>
        </w:rPr>
        <w:t xml:space="preserve"> и </w:t>
      </w:r>
      <w:proofErr w:type="spellStart"/>
      <w:r w:rsidRPr="003102A2">
        <w:rPr>
          <w:sz w:val="20"/>
          <w:szCs w:val="20"/>
          <w:lang w:val="en-US"/>
        </w:rPr>
        <w:t>пронађено</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60-ак </w:t>
      </w:r>
      <w:proofErr w:type="spellStart"/>
      <w:r w:rsidRPr="003102A2">
        <w:rPr>
          <w:sz w:val="20"/>
          <w:szCs w:val="20"/>
          <w:lang w:val="en-US"/>
        </w:rPr>
        <w:t>предмета</w:t>
      </w:r>
      <w:proofErr w:type="spellEnd"/>
      <w:r w:rsidRPr="003102A2">
        <w:rPr>
          <w:sz w:val="20"/>
          <w:szCs w:val="20"/>
          <w:lang w:val="en-US"/>
        </w:rPr>
        <w:t xml:space="preserve"> </w:t>
      </w:r>
      <w:proofErr w:type="spellStart"/>
      <w:r w:rsidRPr="003102A2">
        <w:rPr>
          <w:sz w:val="20"/>
          <w:szCs w:val="20"/>
          <w:lang w:val="en-US"/>
        </w:rPr>
        <w:t>старих</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до</w:t>
      </w:r>
      <w:proofErr w:type="spellEnd"/>
      <w:r w:rsidRPr="003102A2">
        <w:rPr>
          <w:sz w:val="20"/>
          <w:szCs w:val="20"/>
          <w:lang w:val="en-US"/>
        </w:rPr>
        <w:t xml:space="preserve"> 45 </w:t>
      </w:r>
      <w:proofErr w:type="spellStart"/>
      <w:r w:rsidRPr="003102A2">
        <w:rPr>
          <w:sz w:val="20"/>
          <w:szCs w:val="20"/>
          <w:lang w:val="en-US"/>
        </w:rPr>
        <w:t>хиљада</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п.н.е</w:t>
      </w:r>
      <w:proofErr w:type="spellEnd"/>
      <w:r w:rsidRPr="003102A2">
        <w:rPr>
          <w:sz w:val="20"/>
          <w:szCs w:val="20"/>
          <w:lang w:val="en-US"/>
        </w:rPr>
        <w:t xml:space="preserve">.  </w:t>
      </w:r>
      <w:proofErr w:type="spellStart"/>
      <w:r w:rsidRPr="003102A2">
        <w:rPr>
          <w:sz w:val="20"/>
          <w:szCs w:val="20"/>
          <w:lang w:val="en-US"/>
        </w:rPr>
        <w:t>Изнова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саграђена</w:t>
      </w:r>
      <w:proofErr w:type="spellEnd"/>
      <w:r w:rsidRPr="003102A2">
        <w:rPr>
          <w:sz w:val="20"/>
          <w:szCs w:val="20"/>
          <w:lang w:val="en-US"/>
        </w:rPr>
        <w:t xml:space="preserve"> </w:t>
      </w:r>
      <w:proofErr w:type="spellStart"/>
      <w:r w:rsidRPr="003102A2">
        <w:rPr>
          <w:sz w:val="20"/>
          <w:szCs w:val="20"/>
          <w:lang w:val="en-US"/>
        </w:rPr>
        <w:t>порушена</w:t>
      </w:r>
      <w:proofErr w:type="spellEnd"/>
      <w:r w:rsidRPr="003102A2">
        <w:rPr>
          <w:sz w:val="20"/>
          <w:szCs w:val="20"/>
          <w:lang w:val="en-US"/>
        </w:rPr>
        <w:t xml:space="preserve"> </w:t>
      </w: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испред</w:t>
      </w:r>
      <w:proofErr w:type="spellEnd"/>
      <w:r w:rsidRPr="003102A2">
        <w:rPr>
          <w:sz w:val="20"/>
          <w:szCs w:val="20"/>
          <w:lang w:val="en-US"/>
        </w:rPr>
        <w:t xml:space="preserve"> </w:t>
      </w:r>
      <w:proofErr w:type="spellStart"/>
      <w:r w:rsidRPr="003102A2">
        <w:rPr>
          <w:sz w:val="20"/>
          <w:szCs w:val="20"/>
          <w:lang w:val="en-US"/>
        </w:rPr>
        <w:t>пећине</w:t>
      </w:r>
      <w:proofErr w:type="spellEnd"/>
      <w:r w:rsidRPr="003102A2">
        <w:rPr>
          <w:sz w:val="20"/>
          <w:szCs w:val="20"/>
          <w:lang w:val="en-US"/>
        </w:rPr>
        <w:t xml:space="preserve"> </w:t>
      </w:r>
      <w:proofErr w:type="spellStart"/>
      <w:r w:rsidRPr="003102A2">
        <w:rPr>
          <w:sz w:val="20"/>
          <w:szCs w:val="20"/>
          <w:lang w:val="en-US"/>
        </w:rPr>
        <w:t>познатија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proofErr w:type="gramStart"/>
      <w:r w:rsidRPr="003102A2">
        <w:rPr>
          <w:sz w:val="20"/>
          <w:szCs w:val="20"/>
          <w:lang w:val="en-US"/>
        </w:rPr>
        <w:t>Аџијина</w:t>
      </w:r>
      <w:proofErr w:type="spellEnd"/>
      <w:r w:rsidRPr="003102A2">
        <w:rPr>
          <w:sz w:val="20"/>
          <w:szCs w:val="20"/>
          <w:lang w:val="en-US"/>
        </w:rPr>
        <w:t xml:space="preserve">“ </w:t>
      </w:r>
      <w:proofErr w:type="spellStart"/>
      <w:r w:rsidRPr="003102A2">
        <w:rPr>
          <w:sz w:val="20"/>
          <w:szCs w:val="20"/>
          <w:lang w:val="en-US"/>
        </w:rPr>
        <w:t>која</w:t>
      </w:r>
      <w:proofErr w:type="spellEnd"/>
      <w:proofErr w:type="gram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први</w:t>
      </w:r>
      <w:proofErr w:type="spellEnd"/>
      <w:r w:rsidRPr="003102A2">
        <w:rPr>
          <w:sz w:val="20"/>
          <w:szCs w:val="20"/>
          <w:lang w:val="en-US"/>
        </w:rPr>
        <w:t xml:space="preserve"> </w:t>
      </w:r>
      <w:proofErr w:type="spellStart"/>
      <w:r w:rsidRPr="003102A2">
        <w:rPr>
          <w:sz w:val="20"/>
          <w:szCs w:val="20"/>
          <w:lang w:val="en-US"/>
        </w:rPr>
        <w:t>пут</w:t>
      </w:r>
      <w:proofErr w:type="spellEnd"/>
      <w:r w:rsidRPr="003102A2">
        <w:rPr>
          <w:sz w:val="20"/>
          <w:szCs w:val="20"/>
          <w:lang w:val="en-US"/>
        </w:rPr>
        <w:t xml:space="preserve"> </w:t>
      </w:r>
      <w:proofErr w:type="spellStart"/>
      <w:r w:rsidRPr="003102A2">
        <w:rPr>
          <w:sz w:val="20"/>
          <w:szCs w:val="20"/>
          <w:lang w:val="en-US"/>
        </w:rPr>
        <w:t>саграђена</w:t>
      </w:r>
      <w:proofErr w:type="spellEnd"/>
      <w:r w:rsidRPr="003102A2">
        <w:rPr>
          <w:sz w:val="20"/>
          <w:szCs w:val="20"/>
          <w:lang w:val="en-US"/>
        </w:rPr>
        <w:t xml:space="preserve"> 1909. </w:t>
      </w:r>
      <w:proofErr w:type="spellStart"/>
      <w:r w:rsidRPr="003102A2">
        <w:rPr>
          <w:sz w:val="20"/>
          <w:szCs w:val="20"/>
          <w:lang w:val="en-US"/>
        </w:rPr>
        <w:t>године</w:t>
      </w:r>
      <w:proofErr w:type="spellEnd"/>
      <w:r w:rsidRPr="003102A2">
        <w:rPr>
          <w:sz w:val="20"/>
          <w:szCs w:val="20"/>
          <w:lang w:val="en-US"/>
        </w:rPr>
        <w:t xml:space="preserve"> и </w:t>
      </w:r>
      <w:proofErr w:type="spellStart"/>
      <w:r w:rsidRPr="003102A2">
        <w:rPr>
          <w:sz w:val="20"/>
          <w:szCs w:val="20"/>
          <w:lang w:val="en-US"/>
        </w:rPr>
        <w:t>посвећена</w:t>
      </w:r>
      <w:proofErr w:type="spellEnd"/>
      <w:r w:rsidRPr="003102A2">
        <w:rPr>
          <w:sz w:val="20"/>
          <w:szCs w:val="20"/>
          <w:lang w:val="en-US"/>
        </w:rPr>
        <w:t xml:space="preserve"> </w:t>
      </w:r>
      <w:proofErr w:type="spellStart"/>
      <w:r w:rsidRPr="003102A2">
        <w:rPr>
          <w:sz w:val="20"/>
          <w:szCs w:val="20"/>
          <w:lang w:val="en-US"/>
        </w:rPr>
        <w:t>Архангелу</w:t>
      </w:r>
      <w:proofErr w:type="spellEnd"/>
      <w:r w:rsidRPr="003102A2">
        <w:rPr>
          <w:sz w:val="20"/>
          <w:szCs w:val="20"/>
          <w:lang w:val="en-US"/>
        </w:rPr>
        <w:t xml:space="preserve"> </w:t>
      </w:r>
      <w:proofErr w:type="spellStart"/>
      <w:r w:rsidRPr="003102A2">
        <w:rPr>
          <w:sz w:val="20"/>
          <w:szCs w:val="20"/>
          <w:lang w:val="en-US"/>
        </w:rPr>
        <w:t>Михаилу</w:t>
      </w:r>
      <w:proofErr w:type="spellEnd"/>
      <w:r w:rsidRPr="003102A2">
        <w:rPr>
          <w:sz w:val="20"/>
          <w:szCs w:val="20"/>
          <w:lang w:val="en-US"/>
        </w:rPr>
        <w:t xml:space="preserve">, а у </w:t>
      </w:r>
      <w:proofErr w:type="spellStart"/>
      <w:r w:rsidRPr="003102A2">
        <w:rPr>
          <w:sz w:val="20"/>
          <w:szCs w:val="20"/>
          <w:lang w:val="en-US"/>
        </w:rPr>
        <w:t>наредном</w:t>
      </w:r>
      <w:proofErr w:type="spellEnd"/>
      <w:r w:rsidRPr="003102A2">
        <w:rPr>
          <w:sz w:val="20"/>
          <w:szCs w:val="20"/>
          <w:lang w:val="en-US"/>
        </w:rPr>
        <w:t xml:space="preserve">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предстоји</w:t>
      </w:r>
      <w:proofErr w:type="spellEnd"/>
      <w:r w:rsidRPr="003102A2">
        <w:rPr>
          <w:sz w:val="20"/>
          <w:szCs w:val="20"/>
          <w:lang w:val="en-US"/>
        </w:rPr>
        <w:t xml:space="preserve"> </w:t>
      </w:r>
      <w:proofErr w:type="spellStart"/>
      <w:r w:rsidRPr="003102A2">
        <w:rPr>
          <w:sz w:val="20"/>
          <w:szCs w:val="20"/>
          <w:lang w:val="en-US"/>
        </w:rPr>
        <w:t>унутрашње</w:t>
      </w:r>
      <w:proofErr w:type="spellEnd"/>
      <w:r w:rsidRPr="003102A2">
        <w:rPr>
          <w:sz w:val="20"/>
          <w:szCs w:val="20"/>
          <w:lang w:val="en-US"/>
        </w:rPr>
        <w:t xml:space="preserve"> </w:t>
      </w:r>
      <w:proofErr w:type="spellStart"/>
      <w:r w:rsidRPr="003102A2">
        <w:rPr>
          <w:sz w:val="20"/>
          <w:szCs w:val="20"/>
          <w:lang w:val="en-US"/>
        </w:rPr>
        <w:t>уређење</w:t>
      </w:r>
      <w:proofErr w:type="spellEnd"/>
      <w:r w:rsidRPr="003102A2">
        <w:rPr>
          <w:sz w:val="20"/>
          <w:szCs w:val="20"/>
          <w:lang w:val="en-US"/>
        </w:rPr>
        <w:t xml:space="preserve"> и </w:t>
      </w:r>
      <w:proofErr w:type="spellStart"/>
      <w:r w:rsidRPr="003102A2">
        <w:rPr>
          <w:sz w:val="20"/>
          <w:szCs w:val="20"/>
          <w:lang w:val="en-US"/>
        </w:rPr>
        <w:t>отварање</w:t>
      </w:r>
      <w:proofErr w:type="spellEnd"/>
      <w:r w:rsidRPr="003102A2">
        <w:rPr>
          <w:sz w:val="20"/>
          <w:szCs w:val="20"/>
          <w:lang w:val="en-US"/>
        </w:rPr>
        <w:t xml:space="preserve"> </w:t>
      </w:r>
      <w:proofErr w:type="spellStart"/>
      <w:r w:rsidRPr="003102A2">
        <w:rPr>
          <w:sz w:val="20"/>
          <w:szCs w:val="20"/>
          <w:lang w:val="en-US"/>
        </w:rPr>
        <w:t>Хаџи</w:t>
      </w:r>
      <w:proofErr w:type="spellEnd"/>
      <w:r w:rsidRPr="003102A2">
        <w:rPr>
          <w:sz w:val="20"/>
          <w:szCs w:val="20"/>
          <w:lang w:val="en-US"/>
        </w:rPr>
        <w:t xml:space="preserve"> </w:t>
      </w:r>
      <w:proofErr w:type="spellStart"/>
      <w:r w:rsidRPr="003102A2">
        <w:rPr>
          <w:sz w:val="20"/>
          <w:szCs w:val="20"/>
          <w:lang w:val="en-US"/>
        </w:rPr>
        <w:t>Проданове</w:t>
      </w:r>
      <w:proofErr w:type="spellEnd"/>
      <w:r w:rsidRPr="003102A2">
        <w:rPr>
          <w:sz w:val="20"/>
          <w:szCs w:val="20"/>
          <w:lang w:val="en-US"/>
        </w:rPr>
        <w:t xml:space="preserve"> </w:t>
      </w:r>
      <w:proofErr w:type="spellStart"/>
      <w:r w:rsidRPr="003102A2">
        <w:rPr>
          <w:sz w:val="20"/>
          <w:szCs w:val="20"/>
          <w:lang w:val="en-US"/>
        </w:rPr>
        <w:t>пећине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посетиоце</w:t>
      </w:r>
      <w:proofErr w:type="spellEnd"/>
      <w:r w:rsidRPr="003102A2">
        <w:rPr>
          <w:sz w:val="20"/>
          <w:szCs w:val="20"/>
          <w:lang w:val="en-US"/>
        </w:rPr>
        <w:t xml:space="preserve">.  </w:t>
      </w:r>
      <w:proofErr w:type="spellStart"/>
      <w:r w:rsidRPr="003102A2">
        <w:rPr>
          <w:sz w:val="20"/>
          <w:szCs w:val="20"/>
          <w:lang w:val="en-US"/>
        </w:rPr>
        <w:t>Група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8 </w:t>
      </w:r>
      <w:proofErr w:type="spellStart"/>
      <w:r w:rsidRPr="003102A2">
        <w:rPr>
          <w:sz w:val="20"/>
          <w:szCs w:val="20"/>
          <w:lang w:val="en-US"/>
        </w:rPr>
        <w:t>стабала</w:t>
      </w:r>
      <w:proofErr w:type="spellEnd"/>
      <w:r w:rsidRPr="003102A2">
        <w:rPr>
          <w:sz w:val="20"/>
          <w:szCs w:val="20"/>
          <w:lang w:val="en-US"/>
        </w:rPr>
        <w:t xml:space="preserve"> </w:t>
      </w:r>
      <w:proofErr w:type="spellStart"/>
      <w:r w:rsidRPr="003102A2">
        <w:rPr>
          <w:sz w:val="20"/>
          <w:szCs w:val="20"/>
          <w:lang w:val="en-US"/>
        </w:rPr>
        <w:t>цера</w:t>
      </w:r>
      <w:proofErr w:type="spellEnd"/>
      <w:r w:rsidRPr="003102A2">
        <w:rPr>
          <w:sz w:val="20"/>
          <w:szCs w:val="20"/>
          <w:lang w:val="en-US"/>
        </w:rPr>
        <w:t xml:space="preserve"> –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заштићени</w:t>
      </w:r>
      <w:proofErr w:type="spellEnd"/>
      <w:r w:rsidRPr="003102A2">
        <w:rPr>
          <w:sz w:val="20"/>
          <w:szCs w:val="20"/>
          <w:lang w:val="en-US"/>
        </w:rPr>
        <w:t xml:space="preserve"> </w:t>
      </w:r>
      <w:proofErr w:type="spellStart"/>
      <w:r w:rsidRPr="003102A2">
        <w:rPr>
          <w:sz w:val="20"/>
          <w:szCs w:val="20"/>
          <w:lang w:val="en-US"/>
        </w:rPr>
        <w:t>природни</w:t>
      </w:r>
      <w:proofErr w:type="spellEnd"/>
      <w:r w:rsidRPr="003102A2">
        <w:rPr>
          <w:sz w:val="20"/>
          <w:szCs w:val="20"/>
          <w:lang w:val="en-US"/>
        </w:rPr>
        <w:t xml:space="preserve"> </w:t>
      </w: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ботаничког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и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насељу</w:t>
      </w:r>
      <w:proofErr w:type="spellEnd"/>
      <w:r w:rsidRPr="003102A2">
        <w:rPr>
          <w:sz w:val="20"/>
          <w:szCs w:val="20"/>
          <w:lang w:val="en-US"/>
        </w:rPr>
        <w:t xml:space="preserve"> </w:t>
      </w:r>
      <w:proofErr w:type="spellStart"/>
      <w:r w:rsidRPr="003102A2">
        <w:rPr>
          <w:sz w:val="20"/>
          <w:szCs w:val="20"/>
          <w:lang w:val="en-US"/>
        </w:rPr>
        <w:t>Бедина</w:t>
      </w:r>
      <w:proofErr w:type="spellEnd"/>
      <w:r w:rsidRPr="003102A2">
        <w:rPr>
          <w:sz w:val="20"/>
          <w:szCs w:val="20"/>
          <w:lang w:val="en-US"/>
        </w:rPr>
        <w:t xml:space="preserve"> </w:t>
      </w:r>
      <w:proofErr w:type="spellStart"/>
      <w:r w:rsidRPr="003102A2">
        <w:rPr>
          <w:sz w:val="20"/>
          <w:szCs w:val="20"/>
          <w:lang w:val="en-US"/>
        </w:rPr>
        <w:t>Варош</w:t>
      </w:r>
      <w:proofErr w:type="spellEnd"/>
      <w:r w:rsidRPr="003102A2">
        <w:rPr>
          <w:sz w:val="20"/>
          <w:szCs w:val="20"/>
          <w:lang w:val="en-US"/>
        </w:rPr>
        <w:t xml:space="preserve">.  </w:t>
      </w:r>
      <w:proofErr w:type="spellStart"/>
      <w:r w:rsidRPr="003102A2">
        <w:rPr>
          <w:sz w:val="20"/>
          <w:szCs w:val="20"/>
          <w:lang w:val="en-US"/>
        </w:rPr>
        <w:t>Извориште</w:t>
      </w:r>
      <w:proofErr w:type="spellEnd"/>
      <w:r w:rsidRPr="003102A2">
        <w:rPr>
          <w:sz w:val="20"/>
          <w:szCs w:val="20"/>
          <w:lang w:val="en-US"/>
        </w:rPr>
        <w:t xml:space="preserve"> </w:t>
      </w:r>
      <w:proofErr w:type="spellStart"/>
      <w:r w:rsidRPr="003102A2">
        <w:rPr>
          <w:sz w:val="20"/>
          <w:szCs w:val="20"/>
          <w:lang w:val="en-US"/>
        </w:rPr>
        <w:t>Малог</w:t>
      </w:r>
      <w:proofErr w:type="spellEnd"/>
      <w:r w:rsidRPr="003102A2">
        <w:rPr>
          <w:sz w:val="20"/>
          <w:szCs w:val="20"/>
          <w:lang w:val="en-US"/>
        </w:rPr>
        <w:t xml:space="preserve"> </w:t>
      </w:r>
      <w:proofErr w:type="spellStart"/>
      <w:r w:rsidRPr="003102A2">
        <w:rPr>
          <w:sz w:val="20"/>
          <w:szCs w:val="20"/>
          <w:lang w:val="en-US"/>
        </w:rPr>
        <w:t>Рзава</w:t>
      </w:r>
      <w:proofErr w:type="spellEnd"/>
      <w:r w:rsidRPr="003102A2">
        <w:rPr>
          <w:sz w:val="20"/>
          <w:szCs w:val="20"/>
          <w:lang w:val="en-US"/>
        </w:rPr>
        <w:t xml:space="preserve"> и </w:t>
      </w:r>
      <w:proofErr w:type="spellStart"/>
      <w:r w:rsidRPr="003102A2">
        <w:rPr>
          <w:sz w:val="20"/>
          <w:szCs w:val="20"/>
          <w:lang w:val="en-US"/>
        </w:rPr>
        <w:t>долина</w:t>
      </w:r>
      <w:proofErr w:type="spellEnd"/>
      <w:r w:rsidRPr="003102A2">
        <w:rPr>
          <w:sz w:val="20"/>
          <w:szCs w:val="20"/>
          <w:lang w:val="en-US"/>
        </w:rPr>
        <w:t xml:space="preserve"> </w:t>
      </w:r>
      <w:proofErr w:type="spellStart"/>
      <w:r w:rsidRPr="003102A2">
        <w:rPr>
          <w:sz w:val="20"/>
          <w:szCs w:val="20"/>
          <w:lang w:val="en-US"/>
        </w:rPr>
        <w:t>Малог</w:t>
      </w:r>
      <w:proofErr w:type="spellEnd"/>
      <w:r w:rsidRPr="003102A2">
        <w:rPr>
          <w:sz w:val="20"/>
          <w:szCs w:val="20"/>
          <w:lang w:val="en-US"/>
        </w:rPr>
        <w:t xml:space="preserve"> </w:t>
      </w:r>
      <w:proofErr w:type="spellStart"/>
      <w:r w:rsidRPr="003102A2">
        <w:rPr>
          <w:sz w:val="20"/>
          <w:szCs w:val="20"/>
          <w:lang w:val="en-US"/>
        </w:rPr>
        <w:t>Рзава</w:t>
      </w:r>
      <w:proofErr w:type="spellEnd"/>
      <w:r w:rsidRPr="003102A2">
        <w:rPr>
          <w:sz w:val="20"/>
          <w:szCs w:val="20"/>
          <w:lang w:val="en-US"/>
        </w:rPr>
        <w:t xml:space="preserve"> </w:t>
      </w:r>
      <w:proofErr w:type="spellStart"/>
      <w:r w:rsidRPr="003102A2">
        <w:rPr>
          <w:sz w:val="20"/>
          <w:szCs w:val="20"/>
          <w:lang w:val="en-US"/>
        </w:rPr>
        <w:t>простире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и </w:t>
      </w:r>
      <w:proofErr w:type="spellStart"/>
      <w:r w:rsidRPr="003102A2">
        <w:rPr>
          <w:sz w:val="20"/>
          <w:szCs w:val="20"/>
          <w:lang w:val="en-US"/>
        </w:rPr>
        <w:t>Ариље</w:t>
      </w:r>
      <w:proofErr w:type="spellEnd"/>
      <w:r w:rsidRPr="003102A2">
        <w:rPr>
          <w:sz w:val="20"/>
          <w:szCs w:val="20"/>
          <w:lang w:val="en-US"/>
        </w:rPr>
        <w:t xml:space="preserve"> и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поступку</w:t>
      </w:r>
      <w:proofErr w:type="spellEnd"/>
      <w:r w:rsidRPr="003102A2">
        <w:rPr>
          <w:sz w:val="20"/>
          <w:szCs w:val="20"/>
          <w:lang w:val="en-US"/>
        </w:rPr>
        <w:t xml:space="preserve"> </w:t>
      </w:r>
      <w:proofErr w:type="spellStart"/>
      <w:r w:rsidRPr="003102A2">
        <w:rPr>
          <w:sz w:val="20"/>
          <w:szCs w:val="20"/>
          <w:lang w:val="en-US"/>
        </w:rPr>
        <w:t>доношења</w:t>
      </w:r>
      <w:proofErr w:type="spellEnd"/>
      <w:r w:rsidRPr="003102A2">
        <w:rPr>
          <w:sz w:val="20"/>
          <w:szCs w:val="20"/>
          <w:lang w:val="en-US"/>
        </w:rPr>
        <w:t xml:space="preserve"> </w:t>
      </w:r>
      <w:proofErr w:type="spellStart"/>
      <w:r w:rsidRPr="003102A2">
        <w:rPr>
          <w:sz w:val="20"/>
          <w:szCs w:val="20"/>
          <w:lang w:val="en-US"/>
        </w:rPr>
        <w:t>акта</w:t>
      </w:r>
      <w:proofErr w:type="spellEnd"/>
      <w:r w:rsidRPr="003102A2">
        <w:rPr>
          <w:sz w:val="20"/>
          <w:szCs w:val="20"/>
          <w:lang w:val="en-US"/>
        </w:rPr>
        <w:t xml:space="preserve"> о </w:t>
      </w:r>
      <w:proofErr w:type="spellStart"/>
      <w:r w:rsidRPr="003102A2">
        <w:rPr>
          <w:sz w:val="20"/>
          <w:szCs w:val="20"/>
          <w:lang w:val="en-US"/>
        </w:rPr>
        <w:t>заштити</w:t>
      </w:r>
      <w:proofErr w:type="spellEnd"/>
      <w:r w:rsidRPr="003102A2">
        <w:rPr>
          <w:sz w:val="20"/>
          <w:szCs w:val="20"/>
          <w:lang w:val="en-US"/>
        </w:rPr>
        <w:t xml:space="preserve"> </w:t>
      </w:r>
      <w:proofErr w:type="spellStart"/>
      <w:r w:rsidRPr="003102A2">
        <w:rPr>
          <w:sz w:val="20"/>
          <w:szCs w:val="20"/>
          <w:lang w:val="en-US"/>
        </w:rPr>
        <w:t>предела</w:t>
      </w:r>
      <w:proofErr w:type="spellEnd"/>
      <w:r w:rsidRPr="003102A2">
        <w:rPr>
          <w:sz w:val="20"/>
          <w:szCs w:val="20"/>
          <w:lang w:val="en-US"/>
        </w:rPr>
        <w:t xml:space="preserve"> </w:t>
      </w:r>
      <w:proofErr w:type="spellStart"/>
      <w:r w:rsidRPr="003102A2">
        <w:rPr>
          <w:sz w:val="20"/>
          <w:szCs w:val="20"/>
          <w:lang w:val="en-US"/>
        </w:rPr>
        <w:t>изузетних</w:t>
      </w:r>
      <w:proofErr w:type="spellEnd"/>
      <w:r w:rsidRPr="003102A2">
        <w:rPr>
          <w:sz w:val="20"/>
          <w:szCs w:val="20"/>
          <w:lang w:val="en-US"/>
        </w:rPr>
        <w:t xml:space="preserve"> </w:t>
      </w:r>
      <w:proofErr w:type="spellStart"/>
      <w:r w:rsidRPr="003102A2">
        <w:rPr>
          <w:sz w:val="20"/>
          <w:szCs w:val="20"/>
          <w:lang w:val="en-US"/>
        </w:rPr>
        <w:t>одлика</w:t>
      </w:r>
      <w:proofErr w:type="spellEnd"/>
      <w:r w:rsidRPr="003102A2">
        <w:rPr>
          <w:sz w:val="20"/>
          <w:szCs w:val="20"/>
          <w:lang w:val="en-US"/>
        </w:rPr>
        <w:t xml:space="preserve">. </w:t>
      </w:r>
      <w:proofErr w:type="spellStart"/>
      <w:r w:rsidRPr="003102A2">
        <w:rPr>
          <w:sz w:val="20"/>
          <w:szCs w:val="20"/>
          <w:lang w:val="en-US"/>
        </w:rPr>
        <w:t>Мали</w:t>
      </w:r>
      <w:proofErr w:type="spellEnd"/>
      <w:r w:rsidRPr="003102A2">
        <w:rPr>
          <w:sz w:val="20"/>
          <w:szCs w:val="20"/>
          <w:lang w:val="en-US"/>
        </w:rPr>
        <w:t xml:space="preserve"> </w:t>
      </w:r>
      <w:proofErr w:type="spellStart"/>
      <w:r w:rsidRPr="003102A2">
        <w:rPr>
          <w:sz w:val="20"/>
          <w:szCs w:val="20"/>
          <w:lang w:val="en-US"/>
        </w:rPr>
        <w:t>Рзав</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у </w:t>
      </w:r>
      <w:proofErr w:type="spellStart"/>
      <w:r w:rsidRPr="003102A2">
        <w:rPr>
          <w:sz w:val="20"/>
          <w:szCs w:val="20"/>
          <w:lang w:val="en-US"/>
        </w:rPr>
        <w:t>средишњем</w:t>
      </w:r>
      <w:proofErr w:type="spellEnd"/>
      <w:r w:rsidRPr="003102A2">
        <w:rPr>
          <w:sz w:val="20"/>
          <w:szCs w:val="20"/>
          <w:lang w:val="en-US"/>
        </w:rPr>
        <w:t xml:space="preserve"> </w:t>
      </w:r>
      <w:proofErr w:type="spellStart"/>
      <w:r w:rsidRPr="003102A2">
        <w:rPr>
          <w:sz w:val="20"/>
          <w:szCs w:val="20"/>
          <w:lang w:val="en-US"/>
        </w:rPr>
        <w:t>делу</w:t>
      </w:r>
      <w:proofErr w:type="spellEnd"/>
      <w:r w:rsidRPr="003102A2">
        <w:rPr>
          <w:sz w:val="20"/>
          <w:szCs w:val="20"/>
          <w:lang w:val="en-US"/>
        </w:rPr>
        <w:t xml:space="preserve"> </w:t>
      </w:r>
      <w:proofErr w:type="spellStart"/>
      <w:r w:rsidRPr="003102A2">
        <w:rPr>
          <w:sz w:val="20"/>
          <w:szCs w:val="20"/>
          <w:lang w:val="en-US"/>
        </w:rPr>
        <w:t>западне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припада</w:t>
      </w:r>
      <w:proofErr w:type="spellEnd"/>
      <w:r w:rsidRPr="003102A2">
        <w:rPr>
          <w:sz w:val="20"/>
          <w:szCs w:val="20"/>
          <w:lang w:val="en-US"/>
        </w:rPr>
        <w:t xml:space="preserve"> </w:t>
      </w:r>
      <w:proofErr w:type="spellStart"/>
      <w:r w:rsidRPr="003102A2">
        <w:rPr>
          <w:sz w:val="20"/>
          <w:szCs w:val="20"/>
          <w:lang w:val="en-US"/>
        </w:rPr>
        <w:t>регији</w:t>
      </w:r>
      <w:proofErr w:type="spellEnd"/>
      <w:r w:rsidRPr="003102A2">
        <w:rPr>
          <w:sz w:val="20"/>
          <w:szCs w:val="20"/>
          <w:lang w:val="en-US"/>
        </w:rPr>
        <w:t xml:space="preserve"> </w:t>
      </w:r>
      <w:proofErr w:type="spellStart"/>
      <w:r w:rsidRPr="003102A2">
        <w:rPr>
          <w:sz w:val="20"/>
          <w:szCs w:val="20"/>
          <w:lang w:val="en-US"/>
        </w:rPr>
        <w:t>Стари</w:t>
      </w:r>
      <w:proofErr w:type="spellEnd"/>
      <w:r w:rsidRPr="003102A2">
        <w:rPr>
          <w:sz w:val="20"/>
          <w:szCs w:val="20"/>
          <w:lang w:val="en-US"/>
        </w:rPr>
        <w:t xml:space="preserve"> </w:t>
      </w:r>
      <w:proofErr w:type="spellStart"/>
      <w:r w:rsidRPr="003102A2">
        <w:rPr>
          <w:sz w:val="20"/>
          <w:szCs w:val="20"/>
          <w:lang w:val="en-US"/>
        </w:rPr>
        <w:t>Влах</w:t>
      </w:r>
      <w:proofErr w:type="spellEnd"/>
      <w:r w:rsidRPr="003102A2">
        <w:rPr>
          <w:sz w:val="20"/>
          <w:szCs w:val="20"/>
          <w:lang w:val="en-US"/>
        </w:rPr>
        <w:t xml:space="preserve">, и </w:t>
      </w:r>
      <w:proofErr w:type="spellStart"/>
      <w:r w:rsidRPr="003102A2">
        <w:rPr>
          <w:sz w:val="20"/>
          <w:szCs w:val="20"/>
          <w:lang w:val="en-US"/>
        </w:rPr>
        <w:t>заједно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Моравицом</w:t>
      </w:r>
      <w:proofErr w:type="spellEnd"/>
      <w:r w:rsidRPr="003102A2">
        <w:rPr>
          <w:sz w:val="20"/>
          <w:szCs w:val="20"/>
          <w:lang w:val="en-US"/>
        </w:rPr>
        <w:t xml:space="preserve">, </w:t>
      </w:r>
      <w:proofErr w:type="spellStart"/>
      <w:r w:rsidRPr="003102A2">
        <w:rPr>
          <w:sz w:val="20"/>
          <w:szCs w:val="20"/>
          <w:lang w:val="en-US"/>
        </w:rPr>
        <w:t>Великим</w:t>
      </w:r>
      <w:proofErr w:type="spellEnd"/>
      <w:r w:rsidRPr="003102A2">
        <w:rPr>
          <w:sz w:val="20"/>
          <w:szCs w:val="20"/>
          <w:lang w:val="en-US"/>
        </w:rPr>
        <w:t xml:space="preserve"> </w:t>
      </w:r>
      <w:proofErr w:type="spellStart"/>
      <w:r w:rsidRPr="003102A2">
        <w:rPr>
          <w:sz w:val="20"/>
          <w:szCs w:val="20"/>
          <w:lang w:val="en-US"/>
        </w:rPr>
        <w:t>Рзавом</w:t>
      </w:r>
      <w:proofErr w:type="spellEnd"/>
      <w:r w:rsidRPr="003102A2">
        <w:rPr>
          <w:sz w:val="20"/>
          <w:szCs w:val="20"/>
          <w:lang w:val="en-US"/>
        </w:rPr>
        <w:t xml:space="preserve">, </w:t>
      </w:r>
      <w:proofErr w:type="spellStart"/>
      <w:r w:rsidRPr="003102A2">
        <w:rPr>
          <w:sz w:val="20"/>
          <w:szCs w:val="20"/>
          <w:lang w:val="en-US"/>
        </w:rPr>
        <w:t>Ђетињом</w:t>
      </w:r>
      <w:proofErr w:type="spellEnd"/>
      <w:r w:rsidRPr="003102A2">
        <w:rPr>
          <w:sz w:val="20"/>
          <w:szCs w:val="20"/>
          <w:lang w:val="en-US"/>
        </w:rPr>
        <w:t xml:space="preserve"> и </w:t>
      </w:r>
      <w:proofErr w:type="spellStart"/>
      <w:r w:rsidRPr="003102A2">
        <w:rPr>
          <w:sz w:val="20"/>
          <w:szCs w:val="20"/>
          <w:lang w:val="en-US"/>
        </w:rPr>
        <w:t>Скрапежом</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извориште</w:t>
      </w:r>
      <w:proofErr w:type="spellEnd"/>
      <w:r w:rsidRPr="003102A2">
        <w:rPr>
          <w:sz w:val="20"/>
          <w:szCs w:val="20"/>
          <w:lang w:val="en-US"/>
        </w:rPr>
        <w:t xml:space="preserve"> </w:t>
      </w:r>
      <w:proofErr w:type="spellStart"/>
      <w:r w:rsidRPr="003102A2">
        <w:rPr>
          <w:sz w:val="20"/>
          <w:szCs w:val="20"/>
          <w:lang w:val="en-US"/>
        </w:rPr>
        <w:t>Западне</w:t>
      </w:r>
      <w:proofErr w:type="spellEnd"/>
      <w:r w:rsidRPr="003102A2">
        <w:rPr>
          <w:sz w:val="20"/>
          <w:szCs w:val="20"/>
          <w:lang w:val="en-US"/>
        </w:rPr>
        <w:t xml:space="preserve"> </w:t>
      </w:r>
      <w:proofErr w:type="spellStart"/>
      <w:r w:rsidRPr="003102A2">
        <w:rPr>
          <w:sz w:val="20"/>
          <w:szCs w:val="20"/>
          <w:lang w:val="en-US"/>
        </w:rPr>
        <w:t>Мораве</w:t>
      </w:r>
      <w:proofErr w:type="spellEnd"/>
      <w:r w:rsidRPr="003102A2">
        <w:rPr>
          <w:sz w:val="20"/>
          <w:szCs w:val="20"/>
          <w:lang w:val="en-US"/>
        </w:rPr>
        <w:t xml:space="preserve">. </w:t>
      </w:r>
      <w:proofErr w:type="spellStart"/>
      <w:r w:rsidRPr="003102A2">
        <w:rPr>
          <w:sz w:val="20"/>
          <w:szCs w:val="20"/>
          <w:lang w:val="en-US"/>
        </w:rPr>
        <w:t>Извире</w:t>
      </w:r>
      <w:proofErr w:type="spellEnd"/>
      <w:r w:rsidRPr="003102A2">
        <w:rPr>
          <w:sz w:val="20"/>
          <w:szCs w:val="20"/>
          <w:lang w:val="en-US"/>
        </w:rPr>
        <w:t xml:space="preserve"> у </w:t>
      </w:r>
      <w:proofErr w:type="spellStart"/>
      <w:r w:rsidRPr="003102A2">
        <w:rPr>
          <w:sz w:val="20"/>
          <w:szCs w:val="20"/>
          <w:lang w:val="en-US"/>
        </w:rPr>
        <w:t>селу</w:t>
      </w:r>
      <w:proofErr w:type="spellEnd"/>
      <w:r w:rsidRPr="003102A2">
        <w:rPr>
          <w:sz w:val="20"/>
          <w:szCs w:val="20"/>
          <w:lang w:val="en-US"/>
        </w:rPr>
        <w:t xml:space="preserve"> </w:t>
      </w:r>
      <w:proofErr w:type="spellStart"/>
      <w:r w:rsidRPr="003102A2">
        <w:rPr>
          <w:sz w:val="20"/>
          <w:szCs w:val="20"/>
          <w:lang w:val="en-US"/>
        </w:rPr>
        <w:t>Катићи</w:t>
      </w:r>
      <w:proofErr w:type="spellEnd"/>
      <w:r w:rsidRPr="003102A2">
        <w:rPr>
          <w:sz w:val="20"/>
          <w:szCs w:val="20"/>
          <w:lang w:val="en-US"/>
        </w:rPr>
        <w:t xml:space="preserve">, у </w:t>
      </w:r>
      <w:proofErr w:type="spellStart"/>
      <w:r w:rsidRPr="003102A2">
        <w:rPr>
          <w:sz w:val="20"/>
          <w:szCs w:val="20"/>
          <w:lang w:val="en-US"/>
        </w:rPr>
        <w:t>југоисточном</w:t>
      </w:r>
      <w:proofErr w:type="spellEnd"/>
      <w:r w:rsidRPr="003102A2">
        <w:rPr>
          <w:sz w:val="20"/>
          <w:szCs w:val="20"/>
          <w:lang w:val="en-US"/>
        </w:rPr>
        <w:t xml:space="preserve"> </w:t>
      </w:r>
      <w:proofErr w:type="spellStart"/>
      <w:r w:rsidRPr="003102A2">
        <w:rPr>
          <w:sz w:val="20"/>
          <w:szCs w:val="20"/>
          <w:lang w:val="en-US"/>
        </w:rPr>
        <w:t>подножју</w:t>
      </w:r>
      <w:proofErr w:type="spellEnd"/>
      <w:r w:rsidRPr="003102A2">
        <w:rPr>
          <w:sz w:val="20"/>
          <w:szCs w:val="20"/>
          <w:lang w:val="en-US"/>
        </w:rPr>
        <w:t xml:space="preserve"> </w:t>
      </w:r>
      <w:proofErr w:type="spellStart"/>
      <w:r w:rsidRPr="003102A2">
        <w:rPr>
          <w:sz w:val="20"/>
          <w:szCs w:val="20"/>
          <w:lang w:val="en-US"/>
        </w:rPr>
        <w:t>планине</w:t>
      </w:r>
      <w:proofErr w:type="spellEnd"/>
      <w:r w:rsidRPr="003102A2">
        <w:rPr>
          <w:sz w:val="20"/>
          <w:szCs w:val="20"/>
          <w:lang w:val="en-US"/>
        </w:rPr>
        <w:t xml:space="preserve"> </w:t>
      </w:r>
      <w:proofErr w:type="spellStart"/>
      <w:r w:rsidRPr="003102A2">
        <w:rPr>
          <w:sz w:val="20"/>
          <w:szCs w:val="20"/>
          <w:lang w:val="en-US"/>
        </w:rPr>
        <w:t>Кукутнице</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изворишни</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припада</w:t>
      </w:r>
      <w:proofErr w:type="spellEnd"/>
      <w:r w:rsidRPr="003102A2">
        <w:rPr>
          <w:sz w:val="20"/>
          <w:szCs w:val="20"/>
          <w:lang w:val="en-US"/>
        </w:rPr>
        <w:t xml:space="preserve">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а </w:t>
      </w:r>
      <w:proofErr w:type="spellStart"/>
      <w:r w:rsidRPr="003102A2">
        <w:rPr>
          <w:sz w:val="20"/>
          <w:szCs w:val="20"/>
          <w:lang w:val="en-US"/>
        </w:rPr>
        <w:t>већи</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Ариље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чијем</w:t>
      </w:r>
      <w:proofErr w:type="spellEnd"/>
      <w:r w:rsidRPr="003102A2">
        <w:rPr>
          <w:sz w:val="20"/>
          <w:szCs w:val="20"/>
          <w:lang w:val="en-US"/>
        </w:rPr>
        <w:t xml:space="preserve"> </w:t>
      </w:r>
      <w:proofErr w:type="spellStart"/>
      <w:r w:rsidRPr="003102A2">
        <w:rPr>
          <w:sz w:val="20"/>
          <w:szCs w:val="20"/>
          <w:lang w:val="en-US"/>
        </w:rPr>
        <w:t>простору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и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значајније</w:t>
      </w:r>
      <w:proofErr w:type="spellEnd"/>
      <w:r w:rsidRPr="003102A2">
        <w:rPr>
          <w:sz w:val="20"/>
          <w:szCs w:val="20"/>
          <w:lang w:val="en-US"/>
        </w:rPr>
        <w:t xml:space="preserve"> </w:t>
      </w:r>
      <w:proofErr w:type="spellStart"/>
      <w:r w:rsidRPr="003102A2">
        <w:rPr>
          <w:sz w:val="20"/>
          <w:szCs w:val="20"/>
          <w:lang w:val="en-US"/>
        </w:rPr>
        <w:t>природне</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
    <w:p w14:paraId="38D0DCBA" w14:textId="77777777" w:rsidR="003102A2" w:rsidRPr="003102A2" w:rsidRDefault="003102A2" w:rsidP="003102A2">
      <w:pPr>
        <w:spacing w:after="200" w:line="276" w:lineRule="auto"/>
        <w:jc w:val="both"/>
        <w:rPr>
          <w:b/>
          <w:sz w:val="20"/>
          <w:szCs w:val="20"/>
          <w:lang w:val="en-US"/>
        </w:rPr>
      </w:pPr>
      <w:r w:rsidRPr="003102A2">
        <w:rPr>
          <w:b/>
          <w:sz w:val="20"/>
          <w:szCs w:val="20"/>
          <w:lang w:val="en-US"/>
        </w:rPr>
        <w:tab/>
      </w:r>
      <w:proofErr w:type="spellStart"/>
      <w:r w:rsidRPr="003102A2">
        <w:rPr>
          <w:b/>
          <w:sz w:val="20"/>
          <w:szCs w:val="20"/>
          <w:lang w:val="en-US"/>
        </w:rPr>
        <w:t>Културно</w:t>
      </w:r>
      <w:proofErr w:type="spellEnd"/>
      <w:r w:rsidRPr="003102A2">
        <w:rPr>
          <w:b/>
          <w:sz w:val="20"/>
          <w:szCs w:val="20"/>
          <w:lang w:val="en-US"/>
        </w:rPr>
        <w:t xml:space="preserve"> - </w:t>
      </w:r>
      <w:proofErr w:type="spellStart"/>
      <w:r w:rsidRPr="003102A2">
        <w:rPr>
          <w:b/>
          <w:sz w:val="20"/>
          <w:szCs w:val="20"/>
          <w:lang w:val="en-US"/>
        </w:rPr>
        <w:t>историјско</w:t>
      </w:r>
      <w:proofErr w:type="spellEnd"/>
      <w:r w:rsidRPr="003102A2">
        <w:rPr>
          <w:b/>
          <w:sz w:val="20"/>
          <w:szCs w:val="20"/>
          <w:lang w:val="en-US"/>
        </w:rPr>
        <w:t xml:space="preserve"> </w:t>
      </w:r>
      <w:proofErr w:type="spellStart"/>
      <w:r w:rsidRPr="003102A2">
        <w:rPr>
          <w:b/>
          <w:sz w:val="20"/>
          <w:szCs w:val="20"/>
          <w:lang w:val="en-US"/>
        </w:rPr>
        <w:t>наслеђе</w:t>
      </w:r>
      <w:proofErr w:type="spellEnd"/>
      <w:r w:rsidRPr="003102A2">
        <w:rPr>
          <w:b/>
          <w:sz w:val="20"/>
          <w:szCs w:val="20"/>
          <w:lang w:val="en-US"/>
        </w:rPr>
        <w:t>:</w:t>
      </w:r>
    </w:p>
    <w:p w14:paraId="3FB09BD2" w14:textId="77777777" w:rsidR="003102A2" w:rsidRPr="003102A2" w:rsidRDefault="003102A2" w:rsidP="003102A2">
      <w:pPr>
        <w:spacing w:after="200" w:line="276" w:lineRule="auto"/>
        <w:jc w:val="both"/>
        <w:rPr>
          <w:sz w:val="20"/>
          <w:szCs w:val="20"/>
          <w:lang w:val="en-US"/>
        </w:rPr>
      </w:pPr>
      <w:r w:rsidRPr="003102A2">
        <w:rPr>
          <w:sz w:val="20"/>
          <w:szCs w:val="20"/>
          <w:lang w:val="en-US"/>
        </w:rPr>
        <w:tab/>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историјско</w:t>
      </w:r>
      <w:proofErr w:type="spellEnd"/>
      <w:r w:rsidRPr="003102A2">
        <w:rPr>
          <w:sz w:val="20"/>
          <w:szCs w:val="20"/>
          <w:lang w:val="en-US"/>
        </w:rPr>
        <w:t xml:space="preserve"> </w:t>
      </w:r>
      <w:proofErr w:type="spellStart"/>
      <w:r w:rsidRPr="003102A2">
        <w:rPr>
          <w:sz w:val="20"/>
          <w:szCs w:val="20"/>
          <w:lang w:val="en-US"/>
        </w:rPr>
        <w:t>наслеђе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
    <w:p w14:paraId="75568F5E"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Манастир</w:t>
      </w:r>
      <w:proofErr w:type="spellEnd"/>
      <w:r w:rsidRPr="003102A2">
        <w:rPr>
          <w:sz w:val="20"/>
          <w:szCs w:val="20"/>
          <w:lang w:val="en-US"/>
        </w:rPr>
        <w:t xml:space="preserve"> „</w:t>
      </w:r>
      <w:proofErr w:type="spellStart"/>
      <w:r w:rsidRPr="003102A2">
        <w:rPr>
          <w:sz w:val="20"/>
          <w:szCs w:val="20"/>
          <w:lang w:val="en-US"/>
        </w:rPr>
        <w:t>Светих</w:t>
      </w:r>
      <w:proofErr w:type="spellEnd"/>
      <w:r w:rsidRPr="003102A2">
        <w:rPr>
          <w:sz w:val="20"/>
          <w:szCs w:val="20"/>
          <w:lang w:val="en-US"/>
        </w:rPr>
        <w:t xml:space="preserve"> </w:t>
      </w:r>
      <w:proofErr w:type="spellStart"/>
      <w:proofErr w:type="gramStart"/>
      <w:r w:rsidRPr="003102A2">
        <w:rPr>
          <w:sz w:val="20"/>
          <w:szCs w:val="20"/>
          <w:lang w:val="en-US"/>
        </w:rPr>
        <w:t>Архнгела</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Ковиље</w:t>
      </w:r>
      <w:proofErr w:type="spellEnd"/>
      <w:r w:rsidRPr="003102A2">
        <w:rPr>
          <w:sz w:val="20"/>
          <w:szCs w:val="20"/>
          <w:lang w:val="en-US"/>
        </w:rPr>
        <w:t xml:space="preserve">. </w:t>
      </w:r>
      <w:proofErr w:type="spellStart"/>
      <w:r w:rsidRPr="003102A2">
        <w:rPr>
          <w:sz w:val="20"/>
          <w:szCs w:val="20"/>
          <w:lang w:val="en-US"/>
        </w:rPr>
        <w:t>Градња</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здања</w:t>
      </w:r>
      <w:proofErr w:type="spellEnd"/>
      <w:r w:rsidRPr="003102A2">
        <w:rPr>
          <w:sz w:val="20"/>
          <w:szCs w:val="20"/>
          <w:lang w:val="en-US"/>
        </w:rPr>
        <w:t xml:space="preserve"> </w:t>
      </w:r>
      <w:proofErr w:type="spellStart"/>
      <w:r w:rsidRPr="003102A2">
        <w:rPr>
          <w:sz w:val="20"/>
          <w:szCs w:val="20"/>
          <w:lang w:val="en-US"/>
        </w:rPr>
        <w:t>смешта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време</w:t>
      </w:r>
      <w:proofErr w:type="spellEnd"/>
      <w:r w:rsidRPr="003102A2">
        <w:rPr>
          <w:sz w:val="20"/>
          <w:szCs w:val="20"/>
          <w:lang w:val="en-US"/>
        </w:rPr>
        <w:t xml:space="preserve"> XII </w:t>
      </w:r>
      <w:proofErr w:type="spellStart"/>
      <w:r w:rsidRPr="003102A2">
        <w:rPr>
          <w:sz w:val="20"/>
          <w:szCs w:val="20"/>
          <w:lang w:val="en-US"/>
        </w:rPr>
        <w:t>или</w:t>
      </w:r>
      <w:proofErr w:type="spellEnd"/>
      <w:r w:rsidRPr="003102A2">
        <w:rPr>
          <w:sz w:val="20"/>
          <w:szCs w:val="20"/>
          <w:lang w:val="en-US"/>
        </w:rPr>
        <w:t xml:space="preserve"> XIII </w:t>
      </w:r>
      <w:proofErr w:type="spellStart"/>
      <w:r w:rsidRPr="003102A2">
        <w:rPr>
          <w:sz w:val="20"/>
          <w:szCs w:val="20"/>
          <w:lang w:val="en-US"/>
        </w:rPr>
        <w:t>veka</w:t>
      </w:r>
      <w:proofErr w:type="spellEnd"/>
      <w:r w:rsidRPr="003102A2">
        <w:rPr>
          <w:sz w:val="20"/>
          <w:szCs w:val="20"/>
          <w:lang w:val="en-US"/>
        </w:rPr>
        <w:t xml:space="preserve">. </w:t>
      </w:r>
      <w:proofErr w:type="spellStart"/>
      <w:r w:rsidRPr="003102A2">
        <w:rPr>
          <w:sz w:val="20"/>
          <w:szCs w:val="20"/>
          <w:lang w:val="en-US"/>
        </w:rPr>
        <w:t>Сада</w:t>
      </w:r>
      <w:proofErr w:type="spellEnd"/>
      <w:r w:rsidRPr="003102A2">
        <w:rPr>
          <w:sz w:val="20"/>
          <w:szCs w:val="20"/>
          <w:lang w:val="en-US"/>
        </w:rPr>
        <w:t xml:space="preserve"> у </w:t>
      </w:r>
      <w:proofErr w:type="spellStart"/>
      <w:r w:rsidRPr="003102A2">
        <w:rPr>
          <w:sz w:val="20"/>
          <w:szCs w:val="20"/>
          <w:lang w:val="en-US"/>
        </w:rPr>
        <w:t>манастиру</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6 </w:t>
      </w:r>
      <w:proofErr w:type="spellStart"/>
      <w:r w:rsidRPr="003102A2">
        <w:rPr>
          <w:sz w:val="20"/>
          <w:szCs w:val="20"/>
          <w:lang w:val="en-US"/>
        </w:rPr>
        <w:t>монахиња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челу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игуманијом</w:t>
      </w:r>
      <w:proofErr w:type="spellEnd"/>
      <w:r w:rsidRPr="003102A2">
        <w:rPr>
          <w:sz w:val="20"/>
          <w:szCs w:val="20"/>
          <w:lang w:val="en-US"/>
        </w:rPr>
        <w:t xml:space="preserve"> </w:t>
      </w:r>
      <w:proofErr w:type="spellStart"/>
      <w:r w:rsidRPr="003102A2">
        <w:rPr>
          <w:sz w:val="20"/>
          <w:szCs w:val="20"/>
          <w:lang w:val="en-US"/>
        </w:rPr>
        <w:t>мати</w:t>
      </w:r>
      <w:proofErr w:type="spellEnd"/>
      <w:r w:rsidRPr="003102A2">
        <w:rPr>
          <w:sz w:val="20"/>
          <w:szCs w:val="20"/>
          <w:lang w:val="en-US"/>
        </w:rPr>
        <w:t xml:space="preserve"> </w:t>
      </w:r>
      <w:proofErr w:type="spellStart"/>
      <w:r w:rsidRPr="003102A2">
        <w:rPr>
          <w:sz w:val="20"/>
          <w:szCs w:val="20"/>
          <w:lang w:val="en-US"/>
        </w:rPr>
        <w:t>Агрипином</w:t>
      </w:r>
      <w:proofErr w:type="spellEnd"/>
      <w:r w:rsidRPr="003102A2">
        <w:rPr>
          <w:sz w:val="20"/>
          <w:szCs w:val="20"/>
          <w:lang w:val="en-US"/>
        </w:rPr>
        <w:t>;</w:t>
      </w:r>
    </w:p>
    <w:p w14:paraId="14C6FF50"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Манастир</w:t>
      </w:r>
      <w:proofErr w:type="spellEnd"/>
      <w:r w:rsidRPr="003102A2">
        <w:rPr>
          <w:sz w:val="20"/>
          <w:szCs w:val="20"/>
          <w:lang w:val="en-US"/>
        </w:rPr>
        <w:t xml:space="preserve"> „</w:t>
      </w:r>
      <w:proofErr w:type="spellStart"/>
      <w:proofErr w:type="gramStart"/>
      <w:r w:rsidRPr="003102A2">
        <w:rPr>
          <w:sz w:val="20"/>
          <w:szCs w:val="20"/>
          <w:lang w:val="en-US"/>
        </w:rPr>
        <w:t>Преображење</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Придворица</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најзначајнијих</w:t>
      </w:r>
      <w:proofErr w:type="spellEnd"/>
      <w:r w:rsidRPr="003102A2">
        <w:rPr>
          <w:sz w:val="20"/>
          <w:szCs w:val="20"/>
          <w:lang w:val="en-US"/>
        </w:rPr>
        <w:t xml:space="preserve"> </w:t>
      </w:r>
      <w:proofErr w:type="spellStart"/>
      <w:r w:rsidRPr="003102A2">
        <w:rPr>
          <w:sz w:val="20"/>
          <w:szCs w:val="20"/>
          <w:lang w:val="en-US"/>
        </w:rPr>
        <w:t>средњовековних</w:t>
      </w:r>
      <w:proofErr w:type="spellEnd"/>
      <w:r w:rsidRPr="003102A2">
        <w:rPr>
          <w:sz w:val="20"/>
          <w:szCs w:val="20"/>
          <w:lang w:val="en-US"/>
        </w:rPr>
        <w:t xml:space="preserve"> </w:t>
      </w:r>
      <w:proofErr w:type="spellStart"/>
      <w:r w:rsidRPr="003102A2">
        <w:rPr>
          <w:sz w:val="20"/>
          <w:szCs w:val="20"/>
          <w:lang w:val="en-US"/>
        </w:rPr>
        <w:t>споменика</w:t>
      </w:r>
      <w:proofErr w:type="spellEnd"/>
      <w:r w:rsidRPr="003102A2">
        <w:rPr>
          <w:sz w:val="20"/>
          <w:szCs w:val="20"/>
          <w:lang w:val="en-US"/>
        </w:rPr>
        <w:t xml:space="preserve"> у </w:t>
      </w:r>
      <w:proofErr w:type="spellStart"/>
      <w:r w:rsidRPr="003102A2">
        <w:rPr>
          <w:sz w:val="20"/>
          <w:szCs w:val="20"/>
          <w:lang w:val="en-US"/>
        </w:rPr>
        <w:t>моравичком</w:t>
      </w:r>
      <w:proofErr w:type="spellEnd"/>
      <w:r w:rsidRPr="003102A2">
        <w:rPr>
          <w:sz w:val="20"/>
          <w:szCs w:val="20"/>
          <w:lang w:val="en-US"/>
        </w:rPr>
        <w:t xml:space="preserve"> </w:t>
      </w:r>
      <w:proofErr w:type="spellStart"/>
      <w:r w:rsidRPr="003102A2">
        <w:rPr>
          <w:sz w:val="20"/>
          <w:szCs w:val="20"/>
          <w:lang w:val="en-US"/>
        </w:rPr>
        <w:t>крају</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28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и 28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Студенице</w:t>
      </w:r>
      <w:proofErr w:type="spellEnd"/>
      <w:r w:rsidRPr="003102A2">
        <w:rPr>
          <w:sz w:val="20"/>
          <w:szCs w:val="20"/>
          <w:lang w:val="en-US"/>
        </w:rPr>
        <w:t xml:space="preserve">. У </w:t>
      </w:r>
      <w:proofErr w:type="spellStart"/>
      <w:r w:rsidRPr="003102A2">
        <w:rPr>
          <w:sz w:val="20"/>
          <w:szCs w:val="20"/>
          <w:lang w:val="en-US"/>
        </w:rPr>
        <w:t>почетку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био</w:t>
      </w:r>
      <w:proofErr w:type="spellEnd"/>
      <w:r w:rsidRPr="003102A2">
        <w:rPr>
          <w:sz w:val="20"/>
          <w:szCs w:val="20"/>
          <w:lang w:val="en-US"/>
        </w:rPr>
        <w:t xml:space="preserve"> </w:t>
      </w:r>
      <w:proofErr w:type="spellStart"/>
      <w:r w:rsidRPr="003102A2">
        <w:rPr>
          <w:sz w:val="20"/>
          <w:szCs w:val="20"/>
          <w:lang w:val="en-US"/>
        </w:rPr>
        <w:t>женски</w:t>
      </w:r>
      <w:proofErr w:type="spellEnd"/>
      <w:r w:rsidRPr="003102A2">
        <w:rPr>
          <w:sz w:val="20"/>
          <w:szCs w:val="20"/>
          <w:lang w:val="en-US"/>
        </w:rPr>
        <w:t xml:space="preserve"> </w:t>
      </w:r>
      <w:proofErr w:type="spellStart"/>
      <w:r w:rsidRPr="003102A2">
        <w:rPr>
          <w:sz w:val="20"/>
          <w:szCs w:val="20"/>
          <w:lang w:val="en-US"/>
        </w:rPr>
        <w:t>манастир</w:t>
      </w:r>
      <w:proofErr w:type="spellEnd"/>
      <w:r w:rsidRPr="003102A2">
        <w:rPr>
          <w:sz w:val="20"/>
          <w:szCs w:val="20"/>
          <w:lang w:val="en-US"/>
        </w:rPr>
        <w:t xml:space="preserve">, </w:t>
      </w:r>
      <w:proofErr w:type="spell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2007.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поново</w:t>
      </w:r>
      <w:proofErr w:type="spellEnd"/>
      <w:r w:rsidRPr="003102A2">
        <w:rPr>
          <w:sz w:val="20"/>
          <w:szCs w:val="20"/>
          <w:lang w:val="en-US"/>
        </w:rPr>
        <w:t xml:space="preserve"> </w:t>
      </w:r>
      <w:proofErr w:type="spellStart"/>
      <w:r w:rsidRPr="003102A2">
        <w:rPr>
          <w:sz w:val="20"/>
          <w:szCs w:val="20"/>
          <w:lang w:val="en-US"/>
        </w:rPr>
        <w:t>шпроглашен</w:t>
      </w:r>
      <w:proofErr w:type="spellEnd"/>
      <w:r w:rsidRPr="003102A2">
        <w:rPr>
          <w:sz w:val="20"/>
          <w:szCs w:val="20"/>
          <w:lang w:val="en-US"/>
        </w:rPr>
        <w:t xml:space="preserve"> </w:t>
      </w:r>
      <w:proofErr w:type="spellStart"/>
      <w:r w:rsidRPr="003102A2">
        <w:rPr>
          <w:sz w:val="20"/>
          <w:szCs w:val="20"/>
          <w:lang w:val="en-US"/>
        </w:rPr>
        <w:t>манастиром</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w:t>
      </w:r>
      <w:proofErr w:type="spellStart"/>
      <w:r w:rsidRPr="003102A2">
        <w:rPr>
          <w:sz w:val="20"/>
          <w:szCs w:val="20"/>
          <w:lang w:val="en-US"/>
        </w:rPr>
        <w:t>овога</w:t>
      </w:r>
      <w:proofErr w:type="spellEnd"/>
      <w:r w:rsidRPr="003102A2">
        <w:rPr>
          <w:sz w:val="20"/>
          <w:szCs w:val="20"/>
          <w:lang w:val="en-US"/>
        </w:rPr>
        <w:t xml:space="preserve"> </w:t>
      </w:r>
      <w:proofErr w:type="spellStart"/>
      <w:r w:rsidRPr="003102A2">
        <w:rPr>
          <w:sz w:val="20"/>
          <w:szCs w:val="20"/>
          <w:lang w:val="en-US"/>
        </w:rPr>
        <w:t>пута</w:t>
      </w:r>
      <w:proofErr w:type="spellEnd"/>
      <w:r w:rsidRPr="003102A2">
        <w:rPr>
          <w:sz w:val="20"/>
          <w:szCs w:val="20"/>
          <w:lang w:val="en-US"/>
        </w:rPr>
        <w:t xml:space="preserve"> </w:t>
      </w:r>
      <w:proofErr w:type="spellStart"/>
      <w:r w:rsidRPr="003102A2">
        <w:rPr>
          <w:sz w:val="20"/>
          <w:szCs w:val="20"/>
          <w:lang w:val="en-US"/>
        </w:rPr>
        <w:t>мушким</w:t>
      </w:r>
      <w:proofErr w:type="spellEnd"/>
      <w:r w:rsidRPr="003102A2">
        <w:rPr>
          <w:sz w:val="20"/>
          <w:szCs w:val="20"/>
          <w:lang w:val="en-US"/>
        </w:rPr>
        <w:t xml:space="preserve">. У </w:t>
      </w:r>
      <w:proofErr w:type="spellStart"/>
      <w:r w:rsidRPr="003102A2">
        <w:rPr>
          <w:sz w:val="20"/>
          <w:szCs w:val="20"/>
          <w:lang w:val="en-US"/>
        </w:rPr>
        <w:t>манастиру</w:t>
      </w:r>
      <w:proofErr w:type="spellEnd"/>
      <w:r w:rsidRPr="003102A2">
        <w:rPr>
          <w:sz w:val="20"/>
          <w:szCs w:val="20"/>
          <w:lang w:val="en-US"/>
        </w:rPr>
        <w:t xml:space="preserve"> </w:t>
      </w:r>
      <w:proofErr w:type="spellStart"/>
      <w:r w:rsidRPr="003102A2">
        <w:rPr>
          <w:sz w:val="20"/>
          <w:szCs w:val="20"/>
          <w:lang w:val="en-US"/>
        </w:rPr>
        <w:t>живе</w:t>
      </w:r>
      <w:proofErr w:type="spellEnd"/>
      <w:r w:rsidRPr="003102A2">
        <w:rPr>
          <w:sz w:val="20"/>
          <w:szCs w:val="20"/>
          <w:lang w:val="en-US"/>
        </w:rPr>
        <w:t xml:space="preserve"> </w:t>
      </w:r>
      <w:proofErr w:type="spellStart"/>
      <w:r w:rsidRPr="003102A2">
        <w:rPr>
          <w:sz w:val="20"/>
          <w:szCs w:val="20"/>
          <w:lang w:val="en-US"/>
        </w:rPr>
        <w:t>настојатељ</w:t>
      </w:r>
      <w:proofErr w:type="spellEnd"/>
      <w:r w:rsidRPr="003102A2">
        <w:rPr>
          <w:sz w:val="20"/>
          <w:szCs w:val="20"/>
          <w:lang w:val="en-US"/>
        </w:rPr>
        <w:t xml:space="preserve"> и </w:t>
      </w:r>
      <w:proofErr w:type="spellStart"/>
      <w:r w:rsidRPr="003102A2">
        <w:rPr>
          <w:sz w:val="20"/>
          <w:szCs w:val="20"/>
          <w:lang w:val="en-US"/>
        </w:rPr>
        <w:t>два</w:t>
      </w:r>
      <w:proofErr w:type="spellEnd"/>
      <w:r w:rsidRPr="003102A2">
        <w:rPr>
          <w:sz w:val="20"/>
          <w:szCs w:val="20"/>
          <w:lang w:val="en-US"/>
        </w:rPr>
        <w:t xml:space="preserve"> </w:t>
      </w:r>
      <w:proofErr w:type="spellStart"/>
      <w:r w:rsidRPr="003102A2">
        <w:rPr>
          <w:sz w:val="20"/>
          <w:szCs w:val="20"/>
          <w:lang w:val="en-US"/>
        </w:rPr>
        <w:t>искушеника</w:t>
      </w:r>
      <w:proofErr w:type="spellEnd"/>
      <w:r w:rsidRPr="003102A2">
        <w:rPr>
          <w:sz w:val="20"/>
          <w:szCs w:val="20"/>
          <w:lang w:val="en-US"/>
        </w:rPr>
        <w:t xml:space="preserve">; </w:t>
      </w:r>
    </w:p>
    <w:p w14:paraId="313D64C6"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Светих</w:t>
      </w:r>
      <w:proofErr w:type="spellEnd"/>
      <w:r w:rsidRPr="003102A2">
        <w:rPr>
          <w:sz w:val="20"/>
          <w:szCs w:val="20"/>
          <w:lang w:val="en-US"/>
        </w:rPr>
        <w:t xml:space="preserve"> </w:t>
      </w:r>
      <w:proofErr w:type="spellStart"/>
      <w:r w:rsidRPr="003102A2">
        <w:rPr>
          <w:sz w:val="20"/>
          <w:szCs w:val="20"/>
          <w:lang w:val="en-US"/>
        </w:rPr>
        <w:t>цара</w:t>
      </w:r>
      <w:proofErr w:type="spellEnd"/>
      <w:r w:rsidRPr="003102A2">
        <w:rPr>
          <w:sz w:val="20"/>
          <w:szCs w:val="20"/>
          <w:lang w:val="en-US"/>
        </w:rPr>
        <w:t xml:space="preserve"> </w:t>
      </w:r>
      <w:proofErr w:type="spellStart"/>
      <w:r w:rsidRPr="003102A2">
        <w:rPr>
          <w:sz w:val="20"/>
          <w:szCs w:val="20"/>
          <w:lang w:val="en-US"/>
        </w:rPr>
        <w:t>Константина</w:t>
      </w:r>
      <w:proofErr w:type="spellEnd"/>
      <w:r w:rsidRPr="003102A2">
        <w:rPr>
          <w:sz w:val="20"/>
          <w:szCs w:val="20"/>
          <w:lang w:val="en-US"/>
        </w:rPr>
        <w:t xml:space="preserve"> и </w:t>
      </w:r>
      <w:proofErr w:type="spellStart"/>
      <w:r w:rsidRPr="003102A2">
        <w:rPr>
          <w:sz w:val="20"/>
          <w:szCs w:val="20"/>
          <w:lang w:val="en-US"/>
        </w:rPr>
        <w:t>царице</w:t>
      </w:r>
      <w:proofErr w:type="spellEnd"/>
      <w:r w:rsidRPr="003102A2">
        <w:rPr>
          <w:sz w:val="20"/>
          <w:szCs w:val="20"/>
          <w:lang w:val="en-US"/>
        </w:rPr>
        <w:t xml:space="preserve"> </w:t>
      </w:r>
      <w:proofErr w:type="spellStart"/>
      <w:proofErr w:type="gramStart"/>
      <w:r w:rsidRPr="003102A2">
        <w:rPr>
          <w:sz w:val="20"/>
          <w:szCs w:val="20"/>
          <w:lang w:val="en-US"/>
        </w:rPr>
        <w:t>Јелене</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Подигнута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три</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после</w:t>
      </w:r>
      <w:proofErr w:type="spellEnd"/>
      <w:r w:rsidRPr="003102A2">
        <w:rPr>
          <w:sz w:val="20"/>
          <w:szCs w:val="20"/>
          <w:lang w:val="en-US"/>
        </w:rPr>
        <w:t xml:space="preserve"> </w:t>
      </w:r>
      <w:proofErr w:type="spellStart"/>
      <w:r w:rsidRPr="003102A2">
        <w:rPr>
          <w:sz w:val="20"/>
          <w:szCs w:val="20"/>
          <w:lang w:val="en-US"/>
        </w:rPr>
        <w:t>настанка</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1836-1838.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прилозима</w:t>
      </w:r>
      <w:proofErr w:type="spellEnd"/>
      <w:r w:rsidRPr="003102A2">
        <w:rPr>
          <w:sz w:val="20"/>
          <w:szCs w:val="20"/>
          <w:lang w:val="en-US"/>
        </w:rPr>
        <w:t xml:space="preserve"> </w:t>
      </w:r>
      <w:proofErr w:type="spellStart"/>
      <w:r w:rsidRPr="003102A2">
        <w:rPr>
          <w:sz w:val="20"/>
          <w:szCs w:val="20"/>
          <w:lang w:val="en-US"/>
        </w:rPr>
        <w:t>народа</w:t>
      </w:r>
      <w:proofErr w:type="spellEnd"/>
      <w:r w:rsidRPr="003102A2">
        <w:rPr>
          <w:sz w:val="20"/>
          <w:szCs w:val="20"/>
          <w:lang w:val="en-US"/>
        </w:rPr>
        <w:t xml:space="preserve">. О </w:t>
      </w:r>
      <w:proofErr w:type="spellStart"/>
      <w:r w:rsidRPr="003102A2">
        <w:rPr>
          <w:sz w:val="20"/>
          <w:szCs w:val="20"/>
          <w:lang w:val="en-US"/>
        </w:rPr>
        <w:t>њеном</w:t>
      </w:r>
      <w:proofErr w:type="spellEnd"/>
      <w:r w:rsidRPr="003102A2">
        <w:rPr>
          <w:sz w:val="20"/>
          <w:szCs w:val="20"/>
          <w:lang w:val="en-US"/>
        </w:rPr>
        <w:t xml:space="preserve"> </w:t>
      </w:r>
      <w:proofErr w:type="spellStart"/>
      <w:r w:rsidRPr="003102A2">
        <w:rPr>
          <w:sz w:val="20"/>
          <w:szCs w:val="20"/>
          <w:lang w:val="en-US"/>
        </w:rPr>
        <w:t>напретку</w:t>
      </w:r>
      <w:proofErr w:type="spellEnd"/>
      <w:r w:rsidRPr="003102A2">
        <w:rPr>
          <w:sz w:val="20"/>
          <w:szCs w:val="20"/>
          <w:lang w:val="en-US"/>
        </w:rPr>
        <w:t xml:space="preserve"> </w:t>
      </w:r>
      <w:proofErr w:type="spellStart"/>
      <w:r w:rsidRPr="003102A2">
        <w:rPr>
          <w:sz w:val="20"/>
          <w:szCs w:val="20"/>
          <w:lang w:val="en-US"/>
        </w:rPr>
        <w:t>старао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лично</w:t>
      </w:r>
      <w:proofErr w:type="spellEnd"/>
      <w:r w:rsidRPr="003102A2">
        <w:rPr>
          <w:sz w:val="20"/>
          <w:szCs w:val="20"/>
          <w:lang w:val="en-US"/>
        </w:rPr>
        <w:t xml:space="preserve"> </w:t>
      </w:r>
      <w:proofErr w:type="spellStart"/>
      <w:r w:rsidRPr="003102A2">
        <w:rPr>
          <w:sz w:val="20"/>
          <w:szCs w:val="20"/>
          <w:lang w:val="en-US"/>
        </w:rPr>
        <w:t>кнез</w:t>
      </w:r>
      <w:proofErr w:type="spellEnd"/>
      <w:r w:rsidRPr="003102A2">
        <w:rPr>
          <w:sz w:val="20"/>
          <w:szCs w:val="20"/>
          <w:lang w:val="en-US"/>
        </w:rPr>
        <w:t xml:space="preserve"> </w:t>
      </w:r>
      <w:proofErr w:type="spellStart"/>
      <w:r w:rsidRPr="003102A2">
        <w:rPr>
          <w:sz w:val="20"/>
          <w:szCs w:val="20"/>
          <w:lang w:val="en-US"/>
        </w:rPr>
        <w:t>Милош</w:t>
      </w:r>
      <w:proofErr w:type="spellEnd"/>
      <w:r w:rsidRPr="003102A2">
        <w:rPr>
          <w:sz w:val="20"/>
          <w:szCs w:val="20"/>
          <w:lang w:val="en-US"/>
        </w:rPr>
        <w:t xml:space="preserve"> </w:t>
      </w:r>
      <w:proofErr w:type="spellStart"/>
      <w:r w:rsidRPr="003102A2">
        <w:rPr>
          <w:sz w:val="20"/>
          <w:szCs w:val="20"/>
          <w:lang w:val="en-US"/>
        </w:rPr>
        <w:t>Обреновић</w:t>
      </w:r>
      <w:proofErr w:type="spellEnd"/>
      <w:r w:rsidRPr="003102A2">
        <w:rPr>
          <w:sz w:val="20"/>
          <w:szCs w:val="20"/>
          <w:lang w:val="en-US"/>
        </w:rPr>
        <w:t xml:space="preserve">. </w:t>
      </w:r>
      <w:proofErr w:type="spellStart"/>
      <w:r w:rsidRPr="003102A2">
        <w:rPr>
          <w:sz w:val="20"/>
          <w:szCs w:val="20"/>
          <w:lang w:val="en-US"/>
        </w:rPr>
        <w:t>Живопис</w:t>
      </w:r>
      <w:proofErr w:type="spellEnd"/>
      <w:r w:rsidRPr="003102A2">
        <w:rPr>
          <w:sz w:val="20"/>
          <w:szCs w:val="20"/>
          <w:lang w:val="en-US"/>
        </w:rPr>
        <w:t xml:space="preserve"> и </w:t>
      </w:r>
      <w:proofErr w:type="spellStart"/>
      <w:r w:rsidRPr="003102A2">
        <w:rPr>
          <w:sz w:val="20"/>
          <w:szCs w:val="20"/>
          <w:lang w:val="en-US"/>
        </w:rPr>
        <w:t>иконостас</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у </w:t>
      </w:r>
      <w:proofErr w:type="spellStart"/>
      <w:r w:rsidRPr="003102A2">
        <w:rPr>
          <w:sz w:val="20"/>
          <w:szCs w:val="20"/>
          <w:lang w:val="en-US"/>
        </w:rPr>
        <w:t>целини</w:t>
      </w:r>
      <w:proofErr w:type="spellEnd"/>
      <w:r w:rsidRPr="003102A2">
        <w:rPr>
          <w:sz w:val="20"/>
          <w:szCs w:val="20"/>
          <w:lang w:val="en-US"/>
        </w:rPr>
        <w:t xml:space="preserve"> </w:t>
      </w:r>
      <w:proofErr w:type="spellStart"/>
      <w:r w:rsidRPr="003102A2">
        <w:rPr>
          <w:sz w:val="20"/>
          <w:szCs w:val="20"/>
          <w:lang w:val="en-US"/>
        </w:rPr>
        <w:t>сачувани</w:t>
      </w:r>
      <w:proofErr w:type="spellEnd"/>
      <w:r w:rsidRPr="003102A2">
        <w:rPr>
          <w:sz w:val="20"/>
          <w:szCs w:val="20"/>
          <w:lang w:val="en-US"/>
        </w:rPr>
        <w:t xml:space="preserve">, а </w:t>
      </w:r>
      <w:proofErr w:type="spellStart"/>
      <w:r w:rsidRPr="003102A2">
        <w:rPr>
          <w:sz w:val="20"/>
          <w:szCs w:val="20"/>
          <w:lang w:val="en-US"/>
        </w:rPr>
        <w:t>недавно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извршена</w:t>
      </w:r>
      <w:proofErr w:type="spellEnd"/>
      <w:r w:rsidRPr="003102A2">
        <w:rPr>
          <w:sz w:val="20"/>
          <w:szCs w:val="20"/>
          <w:lang w:val="en-US"/>
        </w:rPr>
        <w:t xml:space="preserve"> и </w:t>
      </w:r>
      <w:proofErr w:type="spellStart"/>
      <w:r w:rsidRPr="003102A2">
        <w:rPr>
          <w:sz w:val="20"/>
          <w:szCs w:val="20"/>
          <w:lang w:val="en-US"/>
        </w:rPr>
        <w:t>њихова</w:t>
      </w:r>
      <w:proofErr w:type="spellEnd"/>
      <w:r w:rsidRPr="003102A2">
        <w:rPr>
          <w:sz w:val="20"/>
          <w:szCs w:val="20"/>
          <w:lang w:val="en-US"/>
        </w:rPr>
        <w:t xml:space="preserve"> </w:t>
      </w:r>
      <w:proofErr w:type="spellStart"/>
      <w:r w:rsidRPr="003102A2">
        <w:rPr>
          <w:sz w:val="20"/>
          <w:szCs w:val="20"/>
          <w:lang w:val="en-US"/>
        </w:rPr>
        <w:t>рестаурација</w:t>
      </w:r>
      <w:proofErr w:type="spellEnd"/>
      <w:r w:rsidRPr="003102A2">
        <w:rPr>
          <w:sz w:val="20"/>
          <w:szCs w:val="20"/>
          <w:lang w:val="en-US"/>
        </w:rPr>
        <w:t xml:space="preserve">. </w:t>
      </w:r>
      <w:proofErr w:type="spellStart"/>
      <w:r w:rsidRPr="003102A2">
        <w:rPr>
          <w:sz w:val="20"/>
          <w:szCs w:val="20"/>
          <w:lang w:val="en-US"/>
        </w:rPr>
        <w:t>Прелепо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архитектонско</w:t>
      </w:r>
      <w:proofErr w:type="spellEnd"/>
      <w:r w:rsidRPr="003102A2">
        <w:rPr>
          <w:sz w:val="20"/>
          <w:szCs w:val="20"/>
          <w:lang w:val="en-US"/>
        </w:rPr>
        <w:t xml:space="preserve"> </w:t>
      </w:r>
      <w:proofErr w:type="spellStart"/>
      <w:r w:rsidRPr="003102A2">
        <w:rPr>
          <w:sz w:val="20"/>
          <w:szCs w:val="20"/>
          <w:lang w:val="en-US"/>
        </w:rPr>
        <w:t>здање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заштитом</w:t>
      </w:r>
      <w:proofErr w:type="spellEnd"/>
      <w:r w:rsidRPr="003102A2">
        <w:rPr>
          <w:sz w:val="20"/>
          <w:szCs w:val="20"/>
          <w:lang w:val="en-US"/>
        </w:rPr>
        <w:t xml:space="preserve"> </w:t>
      </w:r>
      <w:proofErr w:type="spellStart"/>
      <w:r w:rsidRPr="003102A2">
        <w:rPr>
          <w:sz w:val="20"/>
          <w:szCs w:val="20"/>
          <w:lang w:val="en-US"/>
        </w:rPr>
        <w:t>државе</w:t>
      </w:r>
      <w:proofErr w:type="spellEnd"/>
      <w:r w:rsidRPr="003102A2">
        <w:rPr>
          <w:sz w:val="20"/>
          <w:szCs w:val="20"/>
          <w:lang w:val="en-US"/>
        </w:rPr>
        <w:t xml:space="preserve">; </w:t>
      </w:r>
    </w:p>
    <w:p w14:paraId="1B4FC910"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Светог</w:t>
      </w:r>
      <w:proofErr w:type="spellEnd"/>
      <w:r w:rsidRPr="003102A2">
        <w:rPr>
          <w:sz w:val="20"/>
          <w:szCs w:val="20"/>
          <w:lang w:val="en-US"/>
        </w:rPr>
        <w:t xml:space="preserve"> </w:t>
      </w:r>
      <w:proofErr w:type="spellStart"/>
      <w:proofErr w:type="gramStart"/>
      <w:r w:rsidRPr="003102A2">
        <w:rPr>
          <w:sz w:val="20"/>
          <w:szCs w:val="20"/>
          <w:lang w:val="en-US"/>
        </w:rPr>
        <w:t>Николе</w:t>
      </w:r>
      <w:proofErr w:type="spellEnd"/>
      <w:r w:rsidRPr="003102A2">
        <w:rPr>
          <w:sz w:val="20"/>
          <w:szCs w:val="20"/>
          <w:lang w:val="en-US"/>
        </w:rPr>
        <w:t xml:space="preserve">“ </w:t>
      </w:r>
      <w:proofErr w:type="spellStart"/>
      <w:r w:rsidRPr="003102A2">
        <w:rPr>
          <w:sz w:val="20"/>
          <w:szCs w:val="20"/>
          <w:lang w:val="en-US"/>
        </w:rPr>
        <w:t>или</w:t>
      </w:r>
      <w:proofErr w:type="spellEnd"/>
      <w:proofErr w:type="gramEnd"/>
      <w:r w:rsidRPr="003102A2">
        <w:rPr>
          <w:sz w:val="20"/>
          <w:szCs w:val="20"/>
          <w:lang w:val="en-US"/>
        </w:rPr>
        <w:t xml:space="preserve"> „</w:t>
      </w:r>
      <w:proofErr w:type="spellStart"/>
      <w:r w:rsidRPr="003102A2">
        <w:rPr>
          <w:sz w:val="20"/>
          <w:szCs w:val="20"/>
          <w:lang w:val="en-US"/>
        </w:rPr>
        <w:t>Бела</w:t>
      </w:r>
      <w:proofErr w:type="spellEnd"/>
      <w:r w:rsidRPr="003102A2">
        <w:rPr>
          <w:sz w:val="20"/>
          <w:szCs w:val="20"/>
          <w:lang w:val="en-US"/>
        </w:rPr>
        <w:t xml:space="preserve"> </w:t>
      </w:r>
      <w:proofErr w:type="spellStart"/>
      <w:r w:rsidRPr="003102A2">
        <w:rPr>
          <w:sz w:val="20"/>
          <w:szCs w:val="20"/>
          <w:lang w:val="en-US"/>
        </w:rPr>
        <w:t>црква</w:t>
      </w:r>
      <w:proofErr w:type="spellEnd"/>
      <w:r w:rsidRPr="003102A2">
        <w:rPr>
          <w:sz w:val="20"/>
          <w:szCs w:val="20"/>
          <w:lang w:val="en-US"/>
        </w:rPr>
        <w:t xml:space="preserve">“ - </w:t>
      </w:r>
      <w:proofErr w:type="spellStart"/>
      <w:r w:rsidRPr="003102A2">
        <w:rPr>
          <w:sz w:val="20"/>
          <w:szCs w:val="20"/>
          <w:lang w:val="en-US"/>
        </w:rPr>
        <w:t>Брезова</w:t>
      </w:r>
      <w:proofErr w:type="spellEnd"/>
      <w:r w:rsidRPr="003102A2">
        <w:rPr>
          <w:sz w:val="20"/>
          <w:szCs w:val="20"/>
          <w:lang w:val="en-US"/>
        </w:rPr>
        <w:t xml:space="preserve">. </w:t>
      </w:r>
      <w:proofErr w:type="spellStart"/>
      <w:r w:rsidRPr="003102A2">
        <w:rPr>
          <w:sz w:val="20"/>
          <w:szCs w:val="20"/>
          <w:lang w:val="en-US"/>
        </w:rPr>
        <w:t>Подигао</w:t>
      </w:r>
      <w:proofErr w:type="spellEnd"/>
      <w:r w:rsidRPr="003102A2">
        <w:rPr>
          <w:sz w:val="20"/>
          <w:szCs w:val="20"/>
          <w:lang w:val="en-US"/>
        </w:rPr>
        <w:t xml:space="preserve"> </w:t>
      </w:r>
      <w:proofErr w:type="spellStart"/>
      <w:r w:rsidRPr="003102A2">
        <w:rPr>
          <w:sz w:val="20"/>
          <w:szCs w:val="20"/>
          <w:lang w:val="en-US"/>
        </w:rPr>
        <w:t>ју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деспот</w:t>
      </w:r>
      <w:proofErr w:type="spellEnd"/>
      <w:r w:rsidRPr="003102A2">
        <w:rPr>
          <w:sz w:val="20"/>
          <w:szCs w:val="20"/>
          <w:lang w:val="en-US"/>
        </w:rPr>
        <w:t xml:space="preserve"> </w:t>
      </w:r>
      <w:proofErr w:type="spellStart"/>
      <w:r w:rsidRPr="003102A2">
        <w:rPr>
          <w:sz w:val="20"/>
          <w:szCs w:val="20"/>
          <w:lang w:val="en-US"/>
        </w:rPr>
        <w:t>Стефан</w:t>
      </w:r>
      <w:proofErr w:type="spellEnd"/>
      <w:r w:rsidRPr="003102A2">
        <w:rPr>
          <w:sz w:val="20"/>
          <w:szCs w:val="20"/>
          <w:lang w:val="en-US"/>
        </w:rPr>
        <w:t xml:space="preserve"> </w:t>
      </w:r>
      <w:proofErr w:type="spellStart"/>
      <w:r w:rsidRPr="003102A2">
        <w:rPr>
          <w:sz w:val="20"/>
          <w:szCs w:val="20"/>
          <w:lang w:val="en-US"/>
        </w:rPr>
        <w:t>Лазаревић</w:t>
      </w:r>
      <w:proofErr w:type="spellEnd"/>
      <w:r w:rsidRPr="003102A2">
        <w:rPr>
          <w:sz w:val="20"/>
          <w:szCs w:val="20"/>
          <w:lang w:val="en-US"/>
        </w:rPr>
        <w:t xml:space="preserve"> а </w:t>
      </w:r>
      <w:proofErr w:type="spellStart"/>
      <w:r w:rsidRPr="003102A2">
        <w:rPr>
          <w:sz w:val="20"/>
          <w:szCs w:val="20"/>
          <w:lang w:val="en-US"/>
        </w:rPr>
        <w:t>спомиње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и у </w:t>
      </w:r>
      <w:proofErr w:type="spellStart"/>
      <w:r w:rsidRPr="003102A2">
        <w:rPr>
          <w:sz w:val="20"/>
          <w:szCs w:val="20"/>
          <w:lang w:val="en-US"/>
        </w:rPr>
        <w:t>једној</w:t>
      </w:r>
      <w:proofErr w:type="spellEnd"/>
      <w:r w:rsidRPr="003102A2">
        <w:rPr>
          <w:sz w:val="20"/>
          <w:szCs w:val="20"/>
          <w:lang w:val="en-US"/>
        </w:rPr>
        <w:t xml:space="preserve"> </w:t>
      </w:r>
      <w:proofErr w:type="spellStart"/>
      <w:r w:rsidRPr="003102A2">
        <w:rPr>
          <w:sz w:val="20"/>
          <w:szCs w:val="20"/>
          <w:lang w:val="en-US"/>
        </w:rPr>
        <w:t>повељи</w:t>
      </w:r>
      <w:proofErr w:type="spellEnd"/>
      <w:r w:rsidRPr="003102A2">
        <w:rPr>
          <w:sz w:val="20"/>
          <w:szCs w:val="20"/>
          <w:lang w:val="en-US"/>
        </w:rPr>
        <w:t xml:space="preserve"> </w:t>
      </w:r>
      <w:proofErr w:type="spellStart"/>
      <w:r w:rsidRPr="003102A2">
        <w:rPr>
          <w:sz w:val="20"/>
          <w:szCs w:val="20"/>
          <w:lang w:val="en-US"/>
        </w:rPr>
        <w:t>цара</w:t>
      </w:r>
      <w:proofErr w:type="spellEnd"/>
      <w:r w:rsidRPr="003102A2">
        <w:rPr>
          <w:sz w:val="20"/>
          <w:szCs w:val="20"/>
          <w:lang w:val="en-US"/>
        </w:rPr>
        <w:t xml:space="preserve"> </w:t>
      </w:r>
      <w:proofErr w:type="spellStart"/>
      <w:r w:rsidRPr="003102A2">
        <w:rPr>
          <w:sz w:val="20"/>
          <w:szCs w:val="20"/>
          <w:lang w:val="en-US"/>
        </w:rPr>
        <w:t>Душана</w:t>
      </w:r>
      <w:proofErr w:type="spellEnd"/>
      <w:r w:rsidRPr="003102A2">
        <w:rPr>
          <w:sz w:val="20"/>
          <w:szCs w:val="20"/>
          <w:lang w:val="en-US"/>
        </w:rPr>
        <w:t xml:space="preserve">. </w:t>
      </w: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удаљена</w:t>
      </w:r>
      <w:proofErr w:type="spellEnd"/>
      <w:r w:rsidRPr="003102A2">
        <w:rPr>
          <w:sz w:val="20"/>
          <w:szCs w:val="20"/>
          <w:lang w:val="en-US"/>
        </w:rPr>
        <w:t xml:space="preserve"> 26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и </w:t>
      </w:r>
      <w:proofErr w:type="spellStart"/>
      <w:r w:rsidRPr="003102A2">
        <w:rPr>
          <w:sz w:val="20"/>
          <w:szCs w:val="20"/>
          <w:lang w:val="en-US"/>
        </w:rPr>
        <w:t>стављена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државе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културе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
    <w:p w14:paraId="5EE12914"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Светог</w:t>
      </w:r>
      <w:proofErr w:type="spellEnd"/>
      <w:r w:rsidRPr="003102A2">
        <w:rPr>
          <w:sz w:val="20"/>
          <w:szCs w:val="20"/>
          <w:lang w:val="en-US"/>
        </w:rPr>
        <w:t xml:space="preserve"> </w:t>
      </w:r>
      <w:proofErr w:type="spellStart"/>
      <w:proofErr w:type="gramStart"/>
      <w:r w:rsidRPr="003102A2">
        <w:rPr>
          <w:sz w:val="20"/>
          <w:szCs w:val="20"/>
          <w:lang w:val="en-US"/>
        </w:rPr>
        <w:t>Николе</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Косовица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12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у </w:t>
      </w:r>
      <w:proofErr w:type="spellStart"/>
      <w:r w:rsidRPr="003102A2">
        <w:rPr>
          <w:sz w:val="20"/>
          <w:szCs w:val="20"/>
          <w:lang w:val="en-US"/>
        </w:rPr>
        <w:t>селу</w:t>
      </w:r>
      <w:proofErr w:type="spellEnd"/>
      <w:r w:rsidRPr="003102A2">
        <w:rPr>
          <w:sz w:val="20"/>
          <w:szCs w:val="20"/>
          <w:lang w:val="en-US"/>
        </w:rPr>
        <w:t xml:space="preserve"> </w:t>
      </w:r>
      <w:proofErr w:type="spellStart"/>
      <w:r w:rsidRPr="003102A2">
        <w:rPr>
          <w:sz w:val="20"/>
          <w:szCs w:val="20"/>
          <w:lang w:val="en-US"/>
        </w:rPr>
        <w:t>Косовица</w:t>
      </w:r>
      <w:proofErr w:type="spellEnd"/>
      <w:r w:rsidRPr="003102A2">
        <w:rPr>
          <w:sz w:val="20"/>
          <w:szCs w:val="20"/>
          <w:lang w:val="en-US"/>
        </w:rPr>
        <w:t xml:space="preserve">; </w:t>
      </w:r>
    </w:p>
    <w:p w14:paraId="7EF1BBEE"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Светог</w:t>
      </w:r>
      <w:proofErr w:type="spellEnd"/>
      <w:r w:rsidRPr="003102A2">
        <w:rPr>
          <w:sz w:val="20"/>
          <w:szCs w:val="20"/>
          <w:lang w:val="en-US"/>
        </w:rPr>
        <w:t xml:space="preserve"> </w:t>
      </w:r>
      <w:proofErr w:type="spellStart"/>
      <w:proofErr w:type="gramStart"/>
      <w:r w:rsidRPr="003102A2">
        <w:rPr>
          <w:sz w:val="20"/>
          <w:szCs w:val="20"/>
          <w:lang w:val="en-US"/>
        </w:rPr>
        <w:t>Саве</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Миланџа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37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у </w:t>
      </w:r>
      <w:proofErr w:type="spellStart"/>
      <w:r w:rsidRPr="003102A2">
        <w:rPr>
          <w:sz w:val="20"/>
          <w:szCs w:val="20"/>
          <w:lang w:val="en-US"/>
        </w:rPr>
        <w:t>Миланџи</w:t>
      </w:r>
      <w:proofErr w:type="spellEnd"/>
      <w:r w:rsidRPr="003102A2">
        <w:rPr>
          <w:sz w:val="20"/>
          <w:szCs w:val="20"/>
          <w:lang w:val="en-US"/>
        </w:rPr>
        <w:t xml:space="preserve">. </w:t>
      </w:r>
      <w:proofErr w:type="spellStart"/>
      <w:r w:rsidRPr="003102A2">
        <w:rPr>
          <w:sz w:val="20"/>
          <w:szCs w:val="20"/>
          <w:lang w:val="en-US"/>
        </w:rPr>
        <w:t>Подигао</w:t>
      </w:r>
      <w:proofErr w:type="spellEnd"/>
      <w:r w:rsidRPr="003102A2">
        <w:rPr>
          <w:sz w:val="20"/>
          <w:szCs w:val="20"/>
          <w:lang w:val="en-US"/>
        </w:rPr>
        <w:t xml:space="preserve"> </w:t>
      </w:r>
      <w:proofErr w:type="spellStart"/>
      <w:r w:rsidRPr="003102A2">
        <w:rPr>
          <w:sz w:val="20"/>
          <w:szCs w:val="20"/>
          <w:lang w:val="en-US"/>
        </w:rPr>
        <w:t>ју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ужичко</w:t>
      </w:r>
      <w:proofErr w:type="spellEnd"/>
      <w:r w:rsidRPr="003102A2">
        <w:rPr>
          <w:sz w:val="20"/>
          <w:szCs w:val="20"/>
          <w:lang w:val="en-US"/>
        </w:rPr>
        <w:t xml:space="preserve"> </w:t>
      </w:r>
      <w:proofErr w:type="spellStart"/>
      <w:r w:rsidRPr="003102A2">
        <w:rPr>
          <w:sz w:val="20"/>
          <w:szCs w:val="20"/>
          <w:lang w:val="en-US"/>
        </w:rPr>
        <w:t>крушевачки</w:t>
      </w:r>
      <w:proofErr w:type="spellEnd"/>
      <w:r w:rsidRPr="003102A2">
        <w:rPr>
          <w:sz w:val="20"/>
          <w:szCs w:val="20"/>
          <w:lang w:val="en-US"/>
        </w:rPr>
        <w:t xml:space="preserve"> </w:t>
      </w:r>
      <w:proofErr w:type="spellStart"/>
      <w:r w:rsidRPr="003102A2">
        <w:rPr>
          <w:sz w:val="20"/>
          <w:szCs w:val="20"/>
          <w:lang w:val="en-US"/>
        </w:rPr>
        <w:t>владика</w:t>
      </w:r>
      <w:proofErr w:type="spellEnd"/>
      <w:r w:rsidRPr="003102A2">
        <w:rPr>
          <w:sz w:val="20"/>
          <w:szCs w:val="20"/>
          <w:lang w:val="en-US"/>
        </w:rPr>
        <w:t xml:space="preserve"> </w:t>
      </w:r>
      <w:proofErr w:type="spellStart"/>
      <w:r w:rsidRPr="003102A2">
        <w:rPr>
          <w:sz w:val="20"/>
          <w:szCs w:val="20"/>
          <w:lang w:val="en-US"/>
        </w:rPr>
        <w:t>Јоаникије</w:t>
      </w:r>
      <w:proofErr w:type="spellEnd"/>
      <w:r w:rsidRPr="003102A2">
        <w:rPr>
          <w:sz w:val="20"/>
          <w:szCs w:val="20"/>
          <w:lang w:val="en-US"/>
        </w:rPr>
        <w:t xml:space="preserve"> 1853.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рођен</w:t>
      </w:r>
      <w:proofErr w:type="spellEnd"/>
      <w:r w:rsidRPr="003102A2">
        <w:rPr>
          <w:sz w:val="20"/>
          <w:szCs w:val="20"/>
          <w:lang w:val="en-US"/>
        </w:rPr>
        <w:t xml:space="preserve"> у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селу</w:t>
      </w:r>
      <w:proofErr w:type="spellEnd"/>
      <w:r w:rsidRPr="003102A2">
        <w:rPr>
          <w:sz w:val="20"/>
          <w:szCs w:val="20"/>
          <w:lang w:val="en-US"/>
        </w:rPr>
        <w:t>;</w:t>
      </w:r>
    </w:p>
    <w:p w14:paraId="1AC3873C"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Светог</w:t>
      </w:r>
      <w:proofErr w:type="spellEnd"/>
      <w:r w:rsidRPr="003102A2">
        <w:rPr>
          <w:sz w:val="20"/>
          <w:szCs w:val="20"/>
          <w:lang w:val="en-US"/>
        </w:rPr>
        <w:t xml:space="preserve"> </w:t>
      </w:r>
      <w:proofErr w:type="spellStart"/>
      <w:r w:rsidRPr="003102A2">
        <w:rPr>
          <w:sz w:val="20"/>
          <w:szCs w:val="20"/>
          <w:lang w:val="en-US"/>
        </w:rPr>
        <w:t>Архистратига</w:t>
      </w:r>
      <w:proofErr w:type="spellEnd"/>
      <w:r w:rsidRPr="003102A2">
        <w:rPr>
          <w:sz w:val="20"/>
          <w:szCs w:val="20"/>
          <w:lang w:val="en-US"/>
        </w:rPr>
        <w:t xml:space="preserve"> </w:t>
      </w:r>
      <w:proofErr w:type="spellStart"/>
      <w:proofErr w:type="gramStart"/>
      <w:r w:rsidRPr="003102A2">
        <w:rPr>
          <w:sz w:val="20"/>
          <w:szCs w:val="20"/>
          <w:lang w:val="en-US"/>
        </w:rPr>
        <w:t>Михаила</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Прилике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8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
    <w:p w14:paraId="5A27C051"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Црква</w:t>
      </w:r>
      <w:proofErr w:type="spellEnd"/>
      <w:r w:rsidRPr="003102A2">
        <w:rPr>
          <w:sz w:val="20"/>
          <w:szCs w:val="20"/>
          <w:lang w:val="en-US"/>
        </w:rPr>
        <w:t xml:space="preserve"> „</w:t>
      </w:r>
      <w:proofErr w:type="spellStart"/>
      <w:r w:rsidRPr="003102A2">
        <w:rPr>
          <w:sz w:val="20"/>
          <w:szCs w:val="20"/>
          <w:lang w:val="en-US"/>
        </w:rPr>
        <w:t>Светог</w:t>
      </w:r>
      <w:proofErr w:type="spellEnd"/>
      <w:r w:rsidRPr="003102A2">
        <w:rPr>
          <w:sz w:val="20"/>
          <w:szCs w:val="20"/>
          <w:lang w:val="en-US"/>
        </w:rPr>
        <w:t xml:space="preserve"> </w:t>
      </w:r>
      <w:proofErr w:type="spellStart"/>
      <w:proofErr w:type="gramStart"/>
      <w:r w:rsidRPr="003102A2">
        <w:rPr>
          <w:sz w:val="20"/>
          <w:szCs w:val="20"/>
          <w:lang w:val="en-US"/>
        </w:rPr>
        <w:t>Илије</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Куманица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17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у </w:t>
      </w:r>
      <w:proofErr w:type="spellStart"/>
      <w:r w:rsidRPr="003102A2">
        <w:rPr>
          <w:sz w:val="20"/>
          <w:szCs w:val="20"/>
          <w:lang w:val="en-US"/>
        </w:rPr>
        <w:t>селу</w:t>
      </w:r>
      <w:proofErr w:type="spellEnd"/>
      <w:r w:rsidRPr="003102A2">
        <w:rPr>
          <w:sz w:val="20"/>
          <w:szCs w:val="20"/>
          <w:lang w:val="en-US"/>
        </w:rPr>
        <w:t xml:space="preserve"> </w:t>
      </w:r>
      <w:proofErr w:type="spellStart"/>
      <w:r w:rsidRPr="003102A2">
        <w:rPr>
          <w:sz w:val="20"/>
          <w:szCs w:val="20"/>
          <w:lang w:val="en-US"/>
        </w:rPr>
        <w:t>Куманица</w:t>
      </w:r>
      <w:proofErr w:type="spellEnd"/>
      <w:r w:rsidRPr="003102A2">
        <w:rPr>
          <w:sz w:val="20"/>
          <w:szCs w:val="20"/>
          <w:lang w:val="en-US"/>
        </w:rPr>
        <w:t xml:space="preserve">. </w:t>
      </w:r>
      <w:proofErr w:type="spellStart"/>
      <w:r w:rsidRPr="003102A2">
        <w:rPr>
          <w:sz w:val="20"/>
          <w:szCs w:val="20"/>
          <w:lang w:val="en-US"/>
        </w:rPr>
        <w:t>Цркви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поклонио</w:t>
      </w:r>
      <w:proofErr w:type="spellEnd"/>
      <w:r w:rsidRPr="003102A2">
        <w:rPr>
          <w:sz w:val="20"/>
          <w:szCs w:val="20"/>
          <w:lang w:val="en-US"/>
        </w:rPr>
        <w:t xml:space="preserve"> </w:t>
      </w:r>
      <w:proofErr w:type="spellStart"/>
      <w:r w:rsidRPr="003102A2">
        <w:rPr>
          <w:sz w:val="20"/>
          <w:szCs w:val="20"/>
          <w:lang w:val="en-US"/>
        </w:rPr>
        <w:t>звоно</w:t>
      </w:r>
      <w:proofErr w:type="spellEnd"/>
      <w:r w:rsidRPr="003102A2">
        <w:rPr>
          <w:sz w:val="20"/>
          <w:szCs w:val="20"/>
          <w:lang w:val="en-US"/>
        </w:rPr>
        <w:t xml:space="preserve"> </w:t>
      </w:r>
      <w:proofErr w:type="spellStart"/>
      <w:r w:rsidRPr="003102A2">
        <w:rPr>
          <w:sz w:val="20"/>
          <w:szCs w:val="20"/>
          <w:lang w:val="en-US"/>
        </w:rPr>
        <w:t>краљ</w:t>
      </w:r>
      <w:proofErr w:type="spellEnd"/>
      <w:r w:rsidRPr="003102A2">
        <w:rPr>
          <w:sz w:val="20"/>
          <w:szCs w:val="20"/>
          <w:lang w:val="en-US"/>
        </w:rPr>
        <w:t xml:space="preserve"> </w:t>
      </w:r>
      <w:proofErr w:type="spellStart"/>
      <w:r w:rsidRPr="003102A2">
        <w:rPr>
          <w:sz w:val="20"/>
          <w:szCs w:val="20"/>
          <w:lang w:val="en-US"/>
        </w:rPr>
        <w:t>Александар</w:t>
      </w:r>
      <w:proofErr w:type="spellEnd"/>
      <w:r w:rsidRPr="003102A2">
        <w:rPr>
          <w:sz w:val="20"/>
          <w:szCs w:val="20"/>
          <w:lang w:val="en-US"/>
        </w:rPr>
        <w:t xml:space="preserve"> </w:t>
      </w:r>
      <w:proofErr w:type="spellStart"/>
      <w:r w:rsidRPr="003102A2">
        <w:rPr>
          <w:sz w:val="20"/>
          <w:szCs w:val="20"/>
          <w:lang w:val="en-US"/>
        </w:rPr>
        <w:t>Први</w:t>
      </w:r>
      <w:proofErr w:type="spellEnd"/>
      <w:r w:rsidRPr="003102A2">
        <w:rPr>
          <w:sz w:val="20"/>
          <w:szCs w:val="20"/>
          <w:lang w:val="en-US"/>
        </w:rPr>
        <w:t xml:space="preserve"> </w:t>
      </w:r>
      <w:proofErr w:type="spellStart"/>
      <w:r w:rsidRPr="003102A2">
        <w:rPr>
          <w:sz w:val="20"/>
          <w:szCs w:val="20"/>
          <w:lang w:val="en-US"/>
        </w:rPr>
        <w:t>Карађорђевић</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дан</w:t>
      </w:r>
      <w:proofErr w:type="spellEnd"/>
      <w:r w:rsidRPr="003102A2">
        <w:rPr>
          <w:sz w:val="20"/>
          <w:szCs w:val="20"/>
          <w:lang w:val="en-US"/>
        </w:rPr>
        <w:t xml:space="preserve"> </w:t>
      </w:r>
      <w:proofErr w:type="spellStart"/>
      <w:r w:rsidRPr="003102A2">
        <w:rPr>
          <w:sz w:val="20"/>
          <w:szCs w:val="20"/>
          <w:lang w:val="en-US"/>
        </w:rPr>
        <w:t>њеног</w:t>
      </w:r>
      <w:proofErr w:type="spellEnd"/>
      <w:r w:rsidRPr="003102A2">
        <w:rPr>
          <w:sz w:val="20"/>
          <w:szCs w:val="20"/>
          <w:lang w:val="en-US"/>
        </w:rPr>
        <w:t xml:space="preserve"> </w:t>
      </w:r>
      <w:proofErr w:type="spellStart"/>
      <w:r w:rsidRPr="003102A2">
        <w:rPr>
          <w:sz w:val="20"/>
          <w:szCs w:val="20"/>
          <w:lang w:val="en-US"/>
        </w:rPr>
        <w:t>освећења</w:t>
      </w:r>
      <w:proofErr w:type="spellEnd"/>
      <w:r w:rsidRPr="003102A2">
        <w:rPr>
          <w:sz w:val="20"/>
          <w:szCs w:val="20"/>
          <w:lang w:val="en-US"/>
        </w:rPr>
        <w:t xml:space="preserve"> 1929.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Стављена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државе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просторно</w:t>
      </w:r>
      <w:proofErr w:type="spellEnd"/>
      <w:r w:rsidRPr="003102A2">
        <w:rPr>
          <w:sz w:val="20"/>
          <w:szCs w:val="20"/>
          <w:lang w:val="en-US"/>
        </w:rPr>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историјска</w:t>
      </w:r>
      <w:proofErr w:type="spellEnd"/>
      <w:r w:rsidRPr="003102A2">
        <w:rPr>
          <w:sz w:val="20"/>
          <w:szCs w:val="20"/>
          <w:lang w:val="en-US"/>
        </w:rPr>
        <w:t xml:space="preserve"> </w:t>
      </w:r>
      <w:proofErr w:type="spellStart"/>
      <w:r w:rsidRPr="003102A2">
        <w:rPr>
          <w:sz w:val="20"/>
          <w:szCs w:val="20"/>
          <w:lang w:val="en-US"/>
        </w:rPr>
        <w:t>целина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
    <w:p w14:paraId="4209D41E"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Спомен</w:t>
      </w:r>
      <w:proofErr w:type="spellEnd"/>
      <w:r w:rsidRPr="003102A2">
        <w:rPr>
          <w:sz w:val="20"/>
          <w:szCs w:val="20"/>
          <w:lang w:val="en-US"/>
        </w:rPr>
        <w:t xml:space="preserve"> -</w:t>
      </w:r>
      <w:proofErr w:type="spellStart"/>
      <w:r w:rsidRPr="003102A2">
        <w:rPr>
          <w:sz w:val="20"/>
          <w:szCs w:val="20"/>
          <w:lang w:val="en-US"/>
        </w:rPr>
        <w:t>обележје</w:t>
      </w:r>
      <w:proofErr w:type="spellEnd"/>
      <w:r w:rsidRPr="003102A2">
        <w:rPr>
          <w:sz w:val="20"/>
          <w:szCs w:val="20"/>
          <w:lang w:val="en-US"/>
        </w:rPr>
        <w:t xml:space="preserve"> „</w:t>
      </w:r>
      <w:proofErr w:type="spellStart"/>
      <w:r w:rsidRPr="003102A2">
        <w:rPr>
          <w:sz w:val="20"/>
          <w:szCs w:val="20"/>
          <w:lang w:val="en-US"/>
        </w:rPr>
        <w:t>Мајор</w:t>
      </w:r>
      <w:proofErr w:type="spellEnd"/>
      <w:r w:rsidRPr="003102A2">
        <w:rPr>
          <w:sz w:val="20"/>
          <w:szCs w:val="20"/>
          <w:lang w:val="en-US"/>
        </w:rPr>
        <w:t xml:space="preserve"> </w:t>
      </w:r>
      <w:proofErr w:type="spellStart"/>
      <w:proofErr w:type="gramStart"/>
      <w:r w:rsidRPr="003102A2">
        <w:rPr>
          <w:sz w:val="20"/>
          <w:szCs w:val="20"/>
          <w:lang w:val="en-US"/>
        </w:rPr>
        <w:t>Илић</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Јавор</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борби</w:t>
      </w:r>
      <w:proofErr w:type="spellEnd"/>
      <w:r w:rsidRPr="003102A2">
        <w:rPr>
          <w:sz w:val="20"/>
          <w:szCs w:val="20"/>
          <w:lang w:val="en-US"/>
        </w:rPr>
        <w:t xml:space="preserve"> и </w:t>
      </w:r>
      <w:proofErr w:type="spellStart"/>
      <w:r w:rsidRPr="003102A2">
        <w:rPr>
          <w:sz w:val="20"/>
          <w:szCs w:val="20"/>
          <w:lang w:val="en-US"/>
        </w:rPr>
        <w:t>ратова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вођени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простору</w:t>
      </w:r>
      <w:proofErr w:type="spellEnd"/>
      <w:r w:rsidRPr="003102A2">
        <w:rPr>
          <w:sz w:val="20"/>
          <w:szCs w:val="20"/>
          <w:lang w:val="en-US"/>
        </w:rPr>
        <w:t xml:space="preserve">, у </w:t>
      </w:r>
      <w:proofErr w:type="spellStart"/>
      <w:r w:rsidRPr="003102A2">
        <w:rPr>
          <w:sz w:val="20"/>
          <w:szCs w:val="20"/>
          <w:lang w:val="en-US"/>
        </w:rPr>
        <w:t>различитим</w:t>
      </w:r>
      <w:proofErr w:type="spellEnd"/>
      <w:r w:rsidRPr="003102A2">
        <w:rPr>
          <w:sz w:val="20"/>
          <w:szCs w:val="20"/>
          <w:lang w:val="en-US"/>
        </w:rPr>
        <w:t xml:space="preserve"> </w:t>
      </w:r>
      <w:proofErr w:type="spellStart"/>
      <w:r w:rsidRPr="003102A2">
        <w:rPr>
          <w:sz w:val="20"/>
          <w:szCs w:val="20"/>
          <w:lang w:val="en-US"/>
        </w:rPr>
        <w:t>временским</w:t>
      </w:r>
      <w:proofErr w:type="spellEnd"/>
      <w:r w:rsidRPr="003102A2">
        <w:rPr>
          <w:sz w:val="20"/>
          <w:szCs w:val="20"/>
          <w:lang w:val="en-US"/>
        </w:rPr>
        <w:t xml:space="preserve"> </w:t>
      </w:r>
      <w:proofErr w:type="spellStart"/>
      <w:r w:rsidRPr="003102A2">
        <w:rPr>
          <w:sz w:val="20"/>
          <w:szCs w:val="20"/>
          <w:lang w:val="en-US"/>
        </w:rPr>
        <w:t>периодима</w:t>
      </w:r>
      <w:proofErr w:type="spellEnd"/>
      <w:r w:rsidRPr="003102A2">
        <w:rPr>
          <w:sz w:val="20"/>
          <w:szCs w:val="20"/>
          <w:lang w:val="en-US"/>
        </w:rPr>
        <w:t xml:space="preserve">, </w:t>
      </w:r>
      <w:proofErr w:type="spellStart"/>
      <w:r w:rsidRPr="003102A2">
        <w:rPr>
          <w:sz w:val="20"/>
          <w:szCs w:val="20"/>
          <w:lang w:val="en-US"/>
        </w:rPr>
        <w:t>Јавор</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вероватно</w:t>
      </w:r>
      <w:proofErr w:type="spellEnd"/>
      <w:r w:rsidRPr="003102A2">
        <w:rPr>
          <w:sz w:val="20"/>
          <w:szCs w:val="20"/>
          <w:lang w:val="en-US"/>
        </w:rPr>
        <w:t xml:space="preserve"> „</w:t>
      </w:r>
      <w:proofErr w:type="spellStart"/>
      <w:proofErr w:type="gramStart"/>
      <w:r w:rsidRPr="003102A2">
        <w:rPr>
          <w:sz w:val="20"/>
          <w:szCs w:val="20"/>
          <w:lang w:val="en-US"/>
        </w:rPr>
        <w:t>најисторискија</w:t>
      </w:r>
      <w:proofErr w:type="spellEnd"/>
      <w:r w:rsidRPr="003102A2">
        <w:rPr>
          <w:sz w:val="20"/>
          <w:szCs w:val="20"/>
          <w:lang w:val="en-US"/>
        </w:rPr>
        <w:t xml:space="preserve">“ </w:t>
      </w:r>
      <w:proofErr w:type="spellStart"/>
      <w:r w:rsidRPr="003102A2">
        <w:rPr>
          <w:sz w:val="20"/>
          <w:szCs w:val="20"/>
          <w:lang w:val="en-US"/>
        </w:rPr>
        <w:t>планина</w:t>
      </w:r>
      <w:proofErr w:type="spellEnd"/>
      <w:proofErr w:type="gramEnd"/>
      <w:r w:rsidRPr="003102A2">
        <w:rPr>
          <w:sz w:val="20"/>
          <w:szCs w:val="20"/>
          <w:lang w:val="en-US"/>
        </w:rPr>
        <w:t xml:space="preserve"> у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Спомен</w:t>
      </w:r>
      <w:proofErr w:type="spellEnd"/>
      <w:r w:rsidRPr="003102A2">
        <w:rPr>
          <w:sz w:val="20"/>
          <w:szCs w:val="20"/>
          <w:lang w:val="en-US"/>
        </w:rPr>
        <w:t xml:space="preserve"> </w:t>
      </w:r>
      <w:proofErr w:type="spellStart"/>
      <w:r w:rsidRPr="003102A2">
        <w:rPr>
          <w:sz w:val="20"/>
          <w:szCs w:val="20"/>
          <w:lang w:val="en-US"/>
        </w:rPr>
        <w:t>костурниоца</w:t>
      </w:r>
      <w:proofErr w:type="spellEnd"/>
      <w:r w:rsidRPr="003102A2">
        <w:rPr>
          <w:sz w:val="20"/>
          <w:szCs w:val="20"/>
          <w:lang w:val="en-US"/>
        </w:rPr>
        <w:t xml:space="preserve"> </w:t>
      </w:r>
      <w:proofErr w:type="spellStart"/>
      <w:r w:rsidRPr="003102A2">
        <w:rPr>
          <w:sz w:val="20"/>
          <w:szCs w:val="20"/>
          <w:lang w:val="en-US"/>
        </w:rPr>
        <w:t>погинулима</w:t>
      </w:r>
      <w:proofErr w:type="spellEnd"/>
      <w:r w:rsidRPr="003102A2">
        <w:rPr>
          <w:sz w:val="20"/>
          <w:szCs w:val="20"/>
          <w:lang w:val="en-US"/>
        </w:rPr>
        <w:t xml:space="preserve"> у </w:t>
      </w:r>
      <w:proofErr w:type="spellStart"/>
      <w:r w:rsidRPr="003102A2">
        <w:rPr>
          <w:sz w:val="20"/>
          <w:szCs w:val="20"/>
          <w:lang w:val="en-US"/>
        </w:rPr>
        <w:t>Јаворском</w:t>
      </w:r>
      <w:proofErr w:type="spellEnd"/>
      <w:r w:rsidRPr="003102A2">
        <w:rPr>
          <w:sz w:val="20"/>
          <w:szCs w:val="20"/>
          <w:lang w:val="en-US"/>
        </w:rPr>
        <w:t xml:space="preserve"> </w:t>
      </w:r>
      <w:proofErr w:type="spellStart"/>
      <w:r w:rsidRPr="003102A2">
        <w:rPr>
          <w:sz w:val="20"/>
          <w:szCs w:val="20"/>
          <w:lang w:val="en-US"/>
        </w:rPr>
        <w:t>рату</w:t>
      </w:r>
      <w:proofErr w:type="spellEnd"/>
      <w:r w:rsidRPr="003102A2">
        <w:rPr>
          <w:sz w:val="20"/>
          <w:szCs w:val="20"/>
          <w:lang w:val="en-US"/>
        </w:rPr>
        <w:t xml:space="preserve"> 1876.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сведочанство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о </w:t>
      </w:r>
      <w:proofErr w:type="spellStart"/>
      <w:r w:rsidRPr="003102A2">
        <w:rPr>
          <w:sz w:val="20"/>
          <w:szCs w:val="20"/>
          <w:lang w:val="en-US"/>
        </w:rPr>
        <w:t>храбрости</w:t>
      </w:r>
      <w:proofErr w:type="spellEnd"/>
      <w:r w:rsidRPr="003102A2">
        <w:rPr>
          <w:sz w:val="20"/>
          <w:szCs w:val="20"/>
          <w:lang w:val="en-US"/>
        </w:rPr>
        <w:t xml:space="preserve"> и </w:t>
      </w:r>
      <w:proofErr w:type="spellStart"/>
      <w:r w:rsidRPr="003102A2">
        <w:rPr>
          <w:sz w:val="20"/>
          <w:szCs w:val="20"/>
          <w:lang w:val="en-US"/>
        </w:rPr>
        <w:t>одважности</w:t>
      </w:r>
      <w:proofErr w:type="spellEnd"/>
      <w:r w:rsidRPr="003102A2">
        <w:rPr>
          <w:sz w:val="20"/>
          <w:szCs w:val="20"/>
          <w:lang w:val="en-US"/>
        </w:rPr>
        <w:t xml:space="preserve"> </w:t>
      </w:r>
      <w:proofErr w:type="spellStart"/>
      <w:r w:rsidRPr="003102A2">
        <w:rPr>
          <w:sz w:val="20"/>
          <w:szCs w:val="20"/>
          <w:lang w:val="en-US"/>
        </w:rPr>
        <w:t>српске</w:t>
      </w:r>
      <w:proofErr w:type="spellEnd"/>
      <w:r w:rsidRPr="003102A2">
        <w:rPr>
          <w:sz w:val="20"/>
          <w:szCs w:val="20"/>
          <w:lang w:val="en-US"/>
        </w:rPr>
        <w:t xml:space="preserve"> </w:t>
      </w:r>
      <w:proofErr w:type="spellStart"/>
      <w:r w:rsidRPr="003102A2">
        <w:rPr>
          <w:sz w:val="20"/>
          <w:szCs w:val="20"/>
          <w:lang w:val="en-US"/>
        </w:rPr>
        <w:t>војске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Јавору</w:t>
      </w:r>
      <w:proofErr w:type="spellEnd"/>
      <w:r w:rsidRPr="003102A2">
        <w:rPr>
          <w:sz w:val="20"/>
          <w:szCs w:val="20"/>
          <w:lang w:val="en-US"/>
        </w:rPr>
        <w:t xml:space="preserve">. </w:t>
      </w:r>
      <w:proofErr w:type="spellStart"/>
      <w:r w:rsidRPr="003102A2">
        <w:rPr>
          <w:sz w:val="20"/>
          <w:szCs w:val="20"/>
          <w:lang w:val="en-US"/>
        </w:rPr>
        <w:t>Овде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народ</w:t>
      </w:r>
      <w:proofErr w:type="spellEnd"/>
      <w:r w:rsidRPr="003102A2">
        <w:rPr>
          <w:sz w:val="20"/>
          <w:szCs w:val="20"/>
          <w:lang w:val="en-US"/>
        </w:rPr>
        <w:t xml:space="preserve"> </w:t>
      </w:r>
      <w:proofErr w:type="spellStart"/>
      <w:r w:rsidRPr="003102A2">
        <w:rPr>
          <w:sz w:val="20"/>
          <w:szCs w:val="20"/>
          <w:lang w:val="en-US"/>
        </w:rPr>
        <w:t>подигао</w:t>
      </w:r>
      <w:proofErr w:type="spellEnd"/>
      <w:r w:rsidRPr="003102A2">
        <w:rPr>
          <w:sz w:val="20"/>
          <w:szCs w:val="20"/>
          <w:lang w:val="en-US"/>
        </w:rPr>
        <w:t xml:space="preserve"> 1907.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легендарном</w:t>
      </w:r>
      <w:proofErr w:type="spellEnd"/>
      <w:r w:rsidRPr="003102A2">
        <w:rPr>
          <w:sz w:val="20"/>
          <w:szCs w:val="20"/>
          <w:lang w:val="en-US"/>
        </w:rPr>
        <w:t xml:space="preserve"> </w:t>
      </w:r>
      <w:proofErr w:type="spellStart"/>
      <w:r w:rsidRPr="003102A2">
        <w:rPr>
          <w:sz w:val="20"/>
          <w:szCs w:val="20"/>
          <w:lang w:val="en-US"/>
        </w:rPr>
        <w:t>мајору</w:t>
      </w:r>
      <w:proofErr w:type="spellEnd"/>
      <w:r w:rsidRPr="003102A2">
        <w:rPr>
          <w:sz w:val="20"/>
          <w:szCs w:val="20"/>
          <w:lang w:val="en-US"/>
        </w:rPr>
        <w:t xml:space="preserve"> </w:t>
      </w:r>
      <w:proofErr w:type="spellStart"/>
      <w:r w:rsidRPr="003102A2">
        <w:rPr>
          <w:sz w:val="20"/>
          <w:szCs w:val="20"/>
          <w:lang w:val="en-US"/>
        </w:rPr>
        <w:t>Михаилу</w:t>
      </w:r>
      <w:proofErr w:type="spellEnd"/>
      <w:r w:rsidRPr="003102A2">
        <w:rPr>
          <w:sz w:val="20"/>
          <w:szCs w:val="20"/>
          <w:lang w:val="en-US"/>
        </w:rPr>
        <w:t xml:space="preserve"> </w:t>
      </w:r>
      <w:proofErr w:type="spellStart"/>
      <w:r w:rsidRPr="003102A2">
        <w:rPr>
          <w:sz w:val="20"/>
          <w:szCs w:val="20"/>
          <w:lang w:val="en-US"/>
        </w:rPr>
        <w:t>Илићу</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proofErr w:type="gram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погинуо</w:t>
      </w:r>
      <w:proofErr w:type="spellEnd"/>
      <w:proofErr w:type="gramEnd"/>
      <w:r w:rsidRPr="003102A2">
        <w:rPr>
          <w:sz w:val="20"/>
          <w:szCs w:val="20"/>
          <w:lang w:val="en-US"/>
        </w:rPr>
        <w:t xml:space="preserve"> </w:t>
      </w:r>
      <w:proofErr w:type="spellStart"/>
      <w:r w:rsidRPr="003102A2">
        <w:rPr>
          <w:sz w:val="20"/>
          <w:szCs w:val="20"/>
          <w:lang w:val="en-US"/>
        </w:rPr>
        <w:t>недалеко</w:t>
      </w:r>
      <w:proofErr w:type="spellEnd"/>
      <w:r w:rsidRPr="003102A2">
        <w:rPr>
          <w:sz w:val="20"/>
          <w:szCs w:val="20"/>
          <w:lang w:val="en-US"/>
        </w:rPr>
        <w:t xml:space="preserve"> </w:t>
      </w:r>
      <w:proofErr w:type="spellStart"/>
      <w:r w:rsidRPr="003102A2">
        <w:rPr>
          <w:sz w:val="20"/>
          <w:szCs w:val="20"/>
          <w:lang w:val="en-US"/>
        </w:rPr>
        <w:t>одатле</w:t>
      </w:r>
      <w:proofErr w:type="spellEnd"/>
      <w:r w:rsidRPr="003102A2">
        <w:rPr>
          <w:sz w:val="20"/>
          <w:szCs w:val="20"/>
          <w:lang w:val="en-US"/>
        </w:rPr>
        <w:t xml:space="preserve"> у </w:t>
      </w:r>
      <w:proofErr w:type="spellStart"/>
      <w:r w:rsidRPr="003102A2">
        <w:rPr>
          <w:sz w:val="20"/>
          <w:szCs w:val="20"/>
          <w:lang w:val="en-US"/>
        </w:rPr>
        <w:t>првом</w:t>
      </w:r>
      <w:proofErr w:type="spellEnd"/>
      <w:r w:rsidRPr="003102A2">
        <w:rPr>
          <w:sz w:val="20"/>
          <w:szCs w:val="20"/>
          <w:lang w:val="en-US"/>
        </w:rPr>
        <w:t xml:space="preserve"> </w:t>
      </w:r>
      <w:proofErr w:type="spellStart"/>
      <w:r w:rsidRPr="003102A2">
        <w:rPr>
          <w:sz w:val="20"/>
          <w:szCs w:val="20"/>
          <w:lang w:val="en-US"/>
        </w:rPr>
        <w:t>српско-турском</w:t>
      </w:r>
      <w:proofErr w:type="spellEnd"/>
      <w:r w:rsidRPr="003102A2">
        <w:rPr>
          <w:sz w:val="20"/>
          <w:szCs w:val="20"/>
          <w:lang w:val="en-US"/>
        </w:rPr>
        <w:t xml:space="preserve">  </w:t>
      </w:r>
      <w:proofErr w:type="spellStart"/>
      <w:r w:rsidRPr="003102A2">
        <w:rPr>
          <w:sz w:val="20"/>
          <w:szCs w:val="20"/>
          <w:lang w:val="en-US"/>
        </w:rPr>
        <w:t>рату</w:t>
      </w:r>
      <w:proofErr w:type="spellEnd"/>
      <w:r w:rsidRPr="003102A2">
        <w:rPr>
          <w:sz w:val="20"/>
          <w:szCs w:val="20"/>
          <w:lang w:val="en-US"/>
        </w:rPr>
        <w:t xml:space="preserve"> 1876. </w:t>
      </w:r>
      <w:proofErr w:type="spellStart"/>
      <w:r w:rsidRPr="003102A2">
        <w:rPr>
          <w:sz w:val="20"/>
          <w:szCs w:val="20"/>
          <w:lang w:val="en-US"/>
        </w:rPr>
        <w:t>године</w:t>
      </w:r>
      <w:proofErr w:type="spellEnd"/>
      <w:r w:rsidRPr="003102A2">
        <w:rPr>
          <w:sz w:val="20"/>
          <w:szCs w:val="20"/>
          <w:lang w:val="en-US"/>
        </w:rPr>
        <w:t>;</w:t>
      </w:r>
    </w:p>
    <w:p w14:paraId="0E1B63EF"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w:t>
      </w:r>
      <w:proofErr w:type="spellStart"/>
      <w:r w:rsidRPr="003102A2">
        <w:rPr>
          <w:sz w:val="20"/>
          <w:szCs w:val="20"/>
          <w:lang w:val="en-US"/>
        </w:rPr>
        <w:t>Школа</w:t>
      </w:r>
      <w:proofErr w:type="spellEnd"/>
      <w:r w:rsidRPr="003102A2">
        <w:rPr>
          <w:sz w:val="20"/>
          <w:szCs w:val="20"/>
          <w:lang w:val="en-US"/>
        </w:rPr>
        <w:t xml:space="preserve"> у </w:t>
      </w:r>
      <w:proofErr w:type="spellStart"/>
      <w:proofErr w:type="gramStart"/>
      <w:r w:rsidRPr="003102A2">
        <w:rPr>
          <w:sz w:val="20"/>
          <w:szCs w:val="20"/>
          <w:lang w:val="en-US"/>
        </w:rPr>
        <w:t>Миланџи</w:t>
      </w:r>
      <w:proofErr w:type="spellEnd"/>
      <w:r w:rsidRPr="003102A2">
        <w:rPr>
          <w:sz w:val="20"/>
          <w:szCs w:val="20"/>
          <w:lang w:val="en-US"/>
        </w:rPr>
        <w:t xml:space="preserve">“ </w:t>
      </w:r>
      <w:proofErr w:type="spellStart"/>
      <w:r w:rsidRPr="003102A2">
        <w:rPr>
          <w:sz w:val="20"/>
          <w:szCs w:val="20"/>
          <w:lang w:val="en-US"/>
        </w:rPr>
        <w:t>је</w:t>
      </w:r>
      <w:proofErr w:type="spellEnd"/>
      <w:proofErr w:type="gramEnd"/>
      <w:r w:rsidRPr="003102A2">
        <w:rPr>
          <w:sz w:val="20"/>
          <w:szCs w:val="20"/>
          <w:lang w:val="en-US"/>
        </w:rPr>
        <w:t xml:space="preserve"> </w:t>
      </w:r>
      <w:proofErr w:type="spellStart"/>
      <w:r w:rsidRPr="003102A2">
        <w:rPr>
          <w:sz w:val="20"/>
          <w:szCs w:val="20"/>
          <w:lang w:val="en-US"/>
        </w:rPr>
        <w:t>подигнута</w:t>
      </w:r>
      <w:proofErr w:type="spellEnd"/>
      <w:r w:rsidRPr="003102A2">
        <w:rPr>
          <w:sz w:val="20"/>
          <w:szCs w:val="20"/>
          <w:lang w:val="en-US"/>
        </w:rPr>
        <w:t xml:space="preserve"> у </w:t>
      </w:r>
      <w:proofErr w:type="spellStart"/>
      <w:r w:rsidRPr="003102A2">
        <w:rPr>
          <w:sz w:val="20"/>
          <w:szCs w:val="20"/>
          <w:lang w:val="en-US"/>
        </w:rPr>
        <w:t>селу</w:t>
      </w:r>
      <w:proofErr w:type="spellEnd"/>
      <w:r w:rsidRPr="003102A2">
        <w:rPr>
          <w:sz w:val="20"/>
          <w:szCs w:val="20"/>
          <w:lang w:val="en-US"/>
        </w:rPr>
        <w:t xml:space="preserve"> </w:t>
      </w:r>
      <w:proofErr w:type="spellStart"/>
      <w:r w:rsidRPr="003102A2">
        <w:rPr>
          <w:sz w:val="20"/>
          <w:szCs w:val="20"/>
          <w:lang w:val="en-US"/>
        </w:rPr>
        <w:t>Миланџа</w:t>
      </w:r>
      <w:proofErr w:type="spellEnd"/>
      <w:r w:rsidRPr="003102A2">
        <w:rPr>
          <w:sz w:val="20"/>
          <w:szCs w:val="20"/>
          <w:lang w:val="en-US"/>
        </w:rPr>
        <w:t xml:space="preserve"> 1833.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Била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то</w:t>
      </w:r>
      <w:proofErr w:type="spellEnd"/>
      <w:r w:rsidRPr="003102A2">
        <w:rPr>
          <w:sz w:val="20"/>
          <w:szCs w:val="20"/>
          <w:lang w:val="en-US"/>
        </w:rPr>
        <w:t xml:space="preserve"> </w:t>
      </w:r>
      <w:proofErr w:type="spellStart"/>
      <w:r w:rsidRPr="003102A2">
        <w:rPr>
          <w:sz w:val="20"/>
          <w:szCs w:val="20"/>
          <w:lang w:val="en-US"/>
        </w:rPr>
        <w:t>прва</w:t>
      </w:r>
      <w:proofErr w:type="spellEnd"/>
      <w:r w:rsidRPr="003102A2">
        <w:rPr>
          <w:sz w:val="20"/>
          <w:szCs w:val="20"/>
          <w:lang w:val="en-US"/>
        </w:rPr>
        <w:t xml:space="preserve"> </w:t>
      </w:r>
      <w:proofErr w:type="spellStart"/>
      <w:r w:rsidRPr="003102A2">
        <w:rPr>
          <w:sz w:val="20"/>
          <w:szCs w:val="20"/>
          <w:lang w:val="en-US"/>
        </w:rPr>
        <w:t>школа</w:t>
      </w:r>
      <w:proofErr w:type="spellEnd"/>
      <w:r w:rsidRPr="003102A2">
        <w:rPr>
          <w:sz w:val="20"/>
          <w:szCs w:val="20"/>
          <w:lang w:val="en-US"/>
        </w:rPr>
        <w:t xml:space="preserve"> у </w:t>
      </w:r>
      <w:proofErr w:type="spellStart"/>
      <w:r w:rsidRPr="003102A2">
        <w:rPr>
          <w:sz w:val="20"/>
          <w:szCs w:val="20"/>
          <w:lang w:val="en-US"/>
        </w:rPr>
        <w:t>моравичком</w:t>
      </w:r>
      <w:proofErr w:type="spellEnd"/>
      <w:r w:rsidRPr="003102A2">
        <w:rPr>
          <w:sz w:val="20"/>
          <w:szCs w:val="20"/>
          <w:lang w:val="en-US"/>
        </w:rPr>
        <w:t xml:space="preserve"> </w:t>
      </w:r>
      <w:proofErr w:type="spellStart"/>
      <w:r w:rsidRPr="003102A2">
        <w:rPr>
          <w:sz w:val="20"/>
          <w:szCs w:val="20"/>
          <w:lang w:val="en-US"/>
        </w:rPr>
        <w:t>крају</w:t>
      </w:r>
      <w:proofErr w:type="spellEnd"/>
      <w:r w:rsidRPr="003102A2">
        <w:rPr>
          <w:sz w:val="20"/>
          <w:szCs w:val="20"/>
          <w:lang w:val="en-US"/>
        </w:rPr>
        <w:t xml:space="preserve">. </w:t>
      </w:r>
      <w:proofErr w:type="spellStart"/>
      <w:r w:rsidRPr="003102A2">
        <w:rPr>
          <w:sz w:val="20"/>
          <w:szCs w:val="20"/>
          <w:lang w:val="en-US"/>
        </w:rPr>
        <w:t>Нова</w:t>
      </w:r>
      <w:proofErr w:type="spellEnd"/>
      <w:r w:rsidRPr="003102A2">
        <w:rPr>
          <w:sz w:val="20"/>
          <w:szCs w:val="20"/>
          <w:lang w:val="en-US"/>
        </w:rPr>
        <w:t xml:space="preserve"> </w:t>
      </w:r>
      <w:proofErr w:type="spellStart"/>
      <w:r w:rsidRPr="003102A2">
        <w:rPr>
          <w:sz w:val="20"/>
          <w:szCs w:val="20"/>
          <w:lang w:val="en-US"/>
        </w:rPr>
        <w:t>школска</w:t>
      </w:r>
      <w:proofErr w:type="spellEnd"/>
      <w:r w:rsidRPr="003102A2">
        <w:rPr>
          <w:sz w:val="20"/>
          <w:szCs w:val="20"/>
          <w:lang w:val="en-US"/>
        </w:rPr>
        <w:t xml:space="preserve"> </w:t>
      </w:r>
      <w:proofErr w:type="spellStart"/>
      <w:r w:rsidRPr="003102A2">
        <w:rPr>
          <w:sz w:val="20"/>
          <w:szCs w:val="20"/>
          <w:lang w:val="en-US"/>
        </w:rPr>
        <w:t>зграда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подигнута</w:t>
      </w:r>
      <w:proofErr w:type="spellEnd"/>
      <w:r w:rsidRPr="003102A2">
        <w:rPr>
          <w:sz w:val="20"/>
          <w:szCs w:val="20"/>
          <w:lang w:val="en-US"/>
        </w:rPr>
        <w:t xml:space="preserve"> 1872. </w:t>
      </w:r>
      <w:proofErr w:type="spellStart"/>
      <w:r w:rsidRPr="003102A2">
        <w:rPr>
          <w:sz w:val="20"/>
          <w:szCs w:val="20"/>
          <w:lang w:val="en-US"/>
        </w:rPr>
        <w:t>године</w:t>
      </w:r>
      <w:proofErr w:type="spellEnd"/>
      <w:r w:rsidRPr="003102A2">
        <w:rPr>
          <w:sz w:val="20"/>
          <w:szCs w:val="20"/>
          <w:lang w:val="en-US"/>
        </w:rPr>
        <w:t xml:space="preserve"> и </w:t>
      </w:r>
      <w:proofErr w:type="spellStart"/>
      <w:r w:rsidRPr="003102A2">
        <w:rPr>
          <w:sz w:val="20"/>
          <w:szCs w:val="20"/>
          <w:lang w:val="en-US"/>
        </w:rPr>
        <w:t>настава</w:t>
      </w:r>
      <w:proofErr w:type="spellEnd"/>
      <w:r w:rsidRPr="003102A2">
        <w:rPr>
          <w:sz w:val="20"/>
          <w:szCs w:val="20"/>
          <w:lang w:val="en-US"/>
        </w:rPr>
        <w:t xml:space="preserve"> у </w:t>
      </w:r>
      <w:proofErr w:type="spellStart"/>
      <w:r w:rsidRPr="003102A2">
        <w:rPr>
          <w:sz w:val="20"/>
          <w:szCs w:val="20"/>
          <w:lang w:val="en-US"/>
        </w:rPr>
        <w:t>њој</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извођена</w:t>
      </w:r>
      <w:proofErr w:type="spellEnd"/>
      <w:r w:rsidRPr="003102A2">
        <w:rPr>
          <w:sz w:val="20"/>
          <w:szCs w:val="20"/>
          <w:lang w:val="en-US"/>
        </w:rPr>
        <w:t xml:space="preserve">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1953.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школа</w:t>
      </w:r>
      <w:proofErr w:type="spellEnd"/>
      <w:r w:rsidRPr="003102A2">
        <w:rPr>
          <w:sz w:val="20"/>
          <w:szCs w:val="20"/>
          <w:lang w:val="en-US"/>
        </w:rPr>
        <w:t xml:space="preserve"> </w:t>
      </w:r>
      <w:proofErr w:type="spellStart"/>
      <w:r w:rsidRPr="003102A2">
        <w:rPr>
          <w:sz w:val="20"/>
          <w:szCs w:val="20"/>
          <w:lang w:val="en-US"/>
        </w:rPr>
        <w:t>заторила</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имала</w:t>
      </w:r>
      <w:proofErr w:type="spellEnd"/>
      <w:r w:rsidRPr="003102A2">
        <w:rPr>
          <w:sz w:val="20"/>
          <w:szCs w:val="20"/>
          <w:lang w:val="en-US"/>
        </w:rPr>
        <w:t xml:space="preserve"> </w:t>
      </w:r>
      <w:proofErr w:type="spellStart"/>
      <w:r w:rsidRPr="003102A2">
        <w:rPr>
          <w:sz w:val="20"/>
          <w:szCs w:val="20"/>
          <w:lang w:val="en-US"/>
        </w:rPr>
        <w:t>довољно</w:t>
      </w:r>
      <w:proofErr w:type="spellEnd"/>
      <w:r w:rsidRPr="003102A2">
        <w:rPr>
          <w:sz w:val="20"/>
          <w:szCs w:val="20"/>
          <w:lang w:val="en-US"/>
        </w:rPr>
        <w:t xml:space="preserve"> </w:t>
      </w:r>
      <w:proofErr w:type="spellStart"/>
      <w:r w:rsidRPr="003102A2">
        <w:rPr>
          <w:sz w:val="20"/>
          <w:szCs w:val="20"/>
          <w:lang w:val="en-US"/>
        </w:rPr>
        <w:t>ученика</w:t>
      </w:r>
      <w:proofErr w:type="spellEnd"/>
      <w:r w:rsidRPr="003102A2">
        <w:rPr>
          <w:sz w:val="20"/>
          <w:szCs w:val="20"/>
          <w:lang w:val="en-US"/>
        </w:rPr>
        <w:t xml:space="preserve">; </w:t>
      </w:r>
    </w:p>
    <w:p w14:paraId="4BD583EB"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w:t>
      </w:r>
      <w:proofErr w:type="spellStart"/>
      <w:r w:rsidRPr="003102A2">
        <w:rPr>
          <w:sz w:val="20"/>
          <w:szCs w:val="20"/>
          <w:lang w:val="en-US"/>
        </w:rPr>
        <w:t>Римски</w:t>
      </w:r>
      <w:proofErr w:type="spellEnd"/>
      <w:r w:rsidRPr="003102A2">
        <w:rPr>
          <w:sz w:val="20"/>
          <w:szCs w:val="20"/>
          <w:lang w:val="en-US"/>
        </w:rPr>
        <w:t xml:space="preserve"> </w:t>
      </w:r>
      <w:proofErr w:type="spellStart"/>
      <w:proofErr w:type="gramStart"/>
      <w:r w:rsidRPr="003102A2">
        <w:rPr>
          <w:sz w:val="20"/>
          <w:szCs w:val="20"/>
          <w:lang w:val="en-US"/>
        </w:rPr>
        <w:t>мост</w:t>
      </w:r>
      <w:proofErr w:type="spellEnd"/>
      <w:r w:rsidRPr="003102A2">
        <w:rPr>
          <w:sz w:val="20"/>
          <w:szCs w:val="20"/>
          <w:lang w:val="en-US"/>
        </w:rPr>
        <w:t>“ -</w:t>
      </w:r>
      <w:proofErr w:type="spellStart"/>
      <w:proofErr w:type="gramEnd"/>
      <w:r w:rsidRPr="003102A2">
        <w:rPr>
          <w:sz w:val="20"/>
          <w:szCs w:val="20"/>
          <w:lang w:val="en-US"/>
        </w:rPr>
        <w:t>Куманица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16-том </w:t>
      </w:r>
      <w:proofErr w:type="spellStart"/>
      <w:r w:rsidRPr="003102A2">
        <w:rPr>
          <w:sz w:val="20"/>
          <w:szCs w:val="20"/>
          <w:lang w:val="en-US"/>
        </w:rPr>
        <w:t>километру</w:t>
      </w:r>
      <w:proofErr w:type="spellEnd"/>
      <w:r w:rsidRPr="003102A2">
        <w:rPr>
          <w:sz w:val="20"/>
          <w:szCs w:val="20"/>
          <w:lang w:val="en-US"/>
        </w:rPr>
        <w:t xml:space="preserve"> у </w:t>
      </w:r>
      <w:proofErr w:type="spellStart"/>
      <w:r w:rsidRPr="003102A2">
        <w:rPr>
          <w:sz w:val="20"/>
          <w:szCs w:val="20"/>
          <w:lang w:val="en-US"/>
        </w:rPr>
        <w:t>правцу</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Голији</w:t>
      </w:r>
      <w:proofErr w:type="spellEnd"/>
      <w:r w:rsidRPr="003102A2">
        <w:rPr>
          <w:sz w:val="20"/>
          <w:szCs w:val="20"/>
          <w:lang w:val="en-US"/>
        </w:rPr>
        <w:t xml:space="preserve">. </w:t>
      </w:r>
      <w:proofErr w:type="spellStart"/>
      <w:r w:rsidRPr="003102A2">
        <w:rPr>
          <w:sz w:val="20"/>
          <w:szCs w:val="20"/>
          <w:lang w:val="en-US"/>
        </w:rPr>
        <w:t>Немогуће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утврдити</w:t>
      </w:r>
      <w:proofErr w:type="spellEnd"/>
      <w:r w:rsidRPr="003102A2">
        <w:rPr>
          <w:sz w:val="20"/>
          <w:szCs w:val="20"/>
          <w:lang w:val="en-US"/>
        </w:rPr>
        <w:t xml:space="preserve"> </w:t>
      </w:r>
      <w:proofErr w:type="spellStart"/>
      <w:r w:rsidRPr="003102A2">
        <w:rPr>
          <w:sz w:val="20"/>
          <w:szCs w:val="20"/>
          <w:lang w:val="en-US"/>
        </w:rPr>
        <w:t>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и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подигао</w:t>
      </w:r>
      <w:proofErr w:type="spellEnd"/>
      <w:r w:rsidRPr="003102A2">
        <w:rPr>
          <w:sz w:val="20"/>
          <w:szCs w:val="20"/>
          <w:lang w:val="en-US"/>
        </w:rPr>
        <w:t xml:space="preserve"> </w:t>
      </w:r>
      <w:proofErr w:type="spellStart"/>
      <w:r w:rsidRPr="003102A2">
        <w:rPr>
          <w:sz w:val="20"/>
          <w:szCs w:val="20"/>
          <w:lang w:val="en-US"/>
        </w:rPr>
        <w:t>овај</w:t>
      </w:r>
      <w:proofErr w:type="spellEnd"/>
      <w:r w:rsidRPr="003102A2">
        <w:rPr>
          <w:sz w:val="20"/>
          <w:szCs w:val="20"/>
          <w:lang w:val="en-US"/>
        </w:rPr>
        <w:t xml:space="preserve"> </w:t>
      </w:r>
      <w:proofErr w:type="spellStart"/>
      <w:proofErr w:type="gramStart"/>
      <w:r w:rsidRPr="003102A2">
        <w:rPr>
          <w:sz w:val="20"/>
          <w:szCs w:val="20"/>
          <w:lang w:val="en-US"/>
        </w:rPr>
        <w:t>мост.Рестаурација</w:t>
      </w:r>
      <w:proofErr w:type="spellEnd"/>
      <w:proofErr w:type="gram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извршена</w:t>
      </w:r>
      <w:proofErr w:type="spellEnd"/>
      <w:r w:rsidRPr="003102A2">
        <w:rPr>
          <w:sz w:val="20"/>
          <w:szCs w:val="20"/>
          <w:lang w:val="en-US"/>
        </w:rPr>
        <w:t xml:space="preserve"> </w:t>
      </w:r>
      <w:proofErr w:type="spellStart"/>
      <w:r w:rsidRPr="003102A2">
        <w:rPr>
          <w:sz w:val="20"/>
          <w:szCs w:val="20"/>
          <w:lang w:val="en-US"/>
        </w:rPr>
        <w:t>осамдесетих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прошлог</w:t>
      </w:r>
      <w:proofErr w:type="spellEnd"/>
      <w:r w:rsidRPr="003102A2">
        <w:rPr>
          <w:sz w:val="20"/>
          <w:szCs w:val="20"/>
          <w:lang w:val="en-US"/>
        </w:rPr>
        <w:t xml:space="preserve"> </w:t>
      </w:r>
      <w:proofErr w:type="spellStart"/>
      <w:r w:rsidRPr="003102A2">
        <w:rPr>
          <w:sz w:val="20"/>
          <w:szCs w:val="20"/>
          <w:lang w:val="en-US"/>
        </w:rPr>
        <w:t>века</w:t>
      </w:r>
      <w:proofErr w:type="spellEnd"/>
      <w:r w:rsidRPr="003102A2">
        <w:rPr>
          <w:sz w:val="20"/>
          <w:szCs w:val="20"/>
          <w:lang w:val="en-US"/>
        </w:rPr>
        <w:t xml:space="preserve">; </w:t>
      </w:r>
    </w:p>
    <w:p w14:paraId="59329BC5"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w:t>
      </w:r>
      <w:proofErr w:type="spellStart"/>
      <w:r w:rsidRPr="003102A2">
        <w:rPr>
          <w:sz w:val="20"/>
          <w:szCs w:val="20"/>
          <w:lang w:val="en-US"/>
        </w:rPr>
        <w:t>Камени</w:t>
      </w:r>
      <w:proofErr w:type="spellEnd"/>
      <w:r w:rsidRPr="003102A2">
        <w:rPr>
          <w:sz w:val="20"/>
          <w:szCs w:val="20"/>
          <w:lang w:val="en-US"/>
        </w:rPr>
        <w:t xml:space="preserve"> </w:t>
      </w:r>
      <w:proofErr w:type="spellStart"/>
      <w:proofErr w:type="gramStart"/>
      <w:r w:rsidRPr="003102A2">
        <w:rPr>
          <w:sz w:val="20"/>
          <w:szCs w:val="20"/>
          <w:lang w:val="en-US"/>
        </w:rPr>
        <w:t>мост</w:t>
      </w:r>
      <w:proofErr w:type="spellEnd"/>
      <w:r w:rsidRPr="003102A2">
        <w:rPr>
          <w:sz w:val="20"/>
          <w:szCs w:val="20"/>
          <w:lang w:val="en-US"/>
        </w:rPr>
        <w:t xml:space="preserve">“ </w:t>
      </w:r>
      <w:proofErr w:type="spellStart"/>
      <w:r w:rsidRPr="003102A2">
        <w:rPr>
          <w:sz w:val="20"/>
          <w:szCs w:val="20"/>
          <w:lang w:val="en-US"/>
        </w:rPr>
        <w:t>Ивањица</w:t>
      </w:r>
      <w:proofErr w:type="spellEnd"/>
      <w:proofErr w:type="gram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реци</w:t>
      </w:r>
      <w:proofErr w:type="spellEnd"/>
      <w:r w:rsidRPr="003102A2">
        <w:rPr>
          <w:sz w:val="20"/>
          <w:szCs w:val="20"/>
          <w:lang w:val="en-US"/>
        </w:rPr>
        <w:t xml:space="preserve"> </w:t>
      </w:r>
      <w:proofErr w:type="spellStart"/>
      <w:r w:rsidRPr="003102A2">
        <w:rPr>
          <w:sz w:val="20"/>
          <w:szCs w:val="20"/>
          <w:lang w:val="en-US"/>
        </w:rPr>
        <w:t>моравици</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Пројектовао</w:t>
      </w:r>
      <w:proofErr w:type="spellEnd"/>
      <w:r w:rsidRPr="003102A2">
        <w:rPr>
          <w:sz w:val="20"/>
          <w:szCs w:val="20"/>
          <w:lang w:val="en-US"/>
        </w:rPr>
        <w:t xml:space="preserve"> </w:t>
      </w:r>
      <w:proofErr w:type="spellStart"/>
      <w:r w:rsidRPr="003102A2">
        <w:rPr>
          <w:sz w:val="20"/>
          <w:szCs w:val="20"/>
          <w:lang w:val="en-US"/>
        </w:rPr>
        <w:t>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инжењер</w:t>
      </w:r>
      <w:proofErr w:type="spellEnd"/>
      <w:r w:rsidRPr="003102A2">
        <w:rPr>
          <w:sz w:val="20"/>
          <w:szCs w:val="20"/>
          <w:lang w:val="en-US"/>
        </w:rPr>
        <w:t xml:space="preserve"> </w:t>
      </w:r>
      <w:proofErr w:type="spellStart"/>
      <w:r w:rsidRPr="003102A2">
        <w:rPr>
          <w:sz w:val="20"/>
          <w:szCs w:val="20"/>
          <w:lang w:val="en-US"/>
        </w:rPr>
        <w:t>Миленко</w:t>
      </w:r>
      <w:proofErr w:type="spellEnd"/>
      <w:r w:rsidRPr="003102A2">
        <w:rPr>
          <w:sz w:val="20"/>
          <w:szCs w:val="20"/>
          <w:lang w:val="en-US"/>
        </w:rPr>
        <w:t xml:space="preserve"> </w:t>
      </w:r>
      <w:proofErr w:type="spellStart"/>
      <w:r w:rsidRPr="003102A2">
        <w:rPr>
          <w:sz w:val="20"/>
          <w:szCs w:val="20"/>
          <w:lang w:val="en-US"/>
        </w:rPr>
        <w:t>Трудић</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почетку</w:t>
      </w:r>
      <w:proofErr w:type="spellEnd"/>
      <w:r w:rsidRPr="003102A2">
        <w:rPr>
          <w:sz w:val="20"/>
          <w:szCs w:val="20"/>
          <w:lang w:val="en-US"/>
        </w:rPr>
        <w:t xml:space="preserve"> 20. </w:t>
      </w:r>
      <w:proofErr w:type="spellStart"/>
      <w:r w:rsidRPr="003102A2">
        <w:rPr>
          <w:sz w:val="20"/>
          <w:szCs w:val="20"/>
          <w:lang w:val="en-US"/>
        </w:rPr>
        <w:t>века</w:t>
      </w:r>
      <w:proofErr w:type="spellEnd"/>
      <w:r w:rsidRPr="003102A2">
        <w:rPr>
          <w:sz w:val="20"/>
          <w:szCs w:val="20"/>
          <w:lang w:val="en-US"/>
        </w:rPr>
        <w:t xml:space="preserve">. </w:t>
      </w:r>
      <w:proofErr w:type="spellStart"/>
      <w:r w:rsidRPr="003102A2">
        <w:rPr>
          <w:sz w:val="20"/>
          <w:szCs w:val="20"/>
          <w:lang w:val="en-US"/>
        </w:rPr>
        <w:t>Држава</w:t>
      </w:r>
      <w:proofErr w:type="spellEnd"/>
      <w:r w:rsidRPr="003102A2">
        <w:rPr>
          <w:sz w:val="20"/>
          <w:szCs w:val="20"/>
          <w:lang w:val="en-US"/>
        </w:rPr>
        <w:t xml:space="preserve"> </w:t>
      </w:r>
      <w:proofErr w:type="spellStart"/>
      <w:r w:rsidRPr="003102A2">
        <w:rPr>
          <w:sz w:val="20"/>
          <w:szCs w:val="20"/>
          <w:lang w:val="en-US"/>
        </w:rPr>
        <w:t>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финансирала</w:t>
      </w:r>
      <w:proofErr w:type="spellEnd"/>
      <w:r w:rsidRPr="003102A2">
        <w:rPr>
          <w:sz w:val="20"/>
          <w:szCs w:val="20"/>
          <w:lang w:val="en-US"/>
        </w:rPr>
        <w:t xml:space="preserve">, а </w:t>
      </w:r>
      <w:proofErr w:type="spellStart"/>
      <w:r w:rsidRPr="003102A2">
        <w:rPr>
          <w:sz w:val="20"/>
          <w:szCs w:val="20"/>
          <w:lang w:val="en-US"/>
        </w:rPr>
        <w:t>изградња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поверена</w:t>
      </w:r>
      <w:proofErr w:type="spellEnd"/>
      <w:r w:rsidRPr="003102A2">
        <w:rPr>
          <w:sz w:val="20"/>
          <w:szCs w:val="20"/>
          <w:lang w:val="en-US"/>
        </w:rPr>
        <w:t xml:space="preserve"> </w:t>
      </w:r>
      <w:proofErr w:type="spellStart"/>
      <w:r w:rsidRPr="003102A2">
        <w:rPr>
          <w:sz w:val="20"/>
          <w:szCs w:val="20"/>
          <w:lang w:val="en-US"/>
        </w:rPr>
        <w:t>познатом</w:t>
      </w:r>
      <w:proofErr w:type="spellEnd"/>
      <w:r w:rsidRPr="003102A2">
        <w:rPr>
          <w:sz w:val="20"/>
          <w:szCs w:val="20"/>
          <w:lang w:val="en-US"/>
        </w:rPr>
        <w:t xml:space="preserve"> </w:t>
      </w:r>
      <w:proofErr w:type="spellStart"/>
      <w:r w:rsidRPr="003102A2">
        <w:rPr>
          <w:sz w:val="20"/>
          <w:szCs w:val="20"/>
          <w:lang w:val="en-US"/>
        </w:rPr>
        <w:t>ивањичанину</w:t>
      </w:r>
      <w:proofErr w:type="spellEnd"/>
      <w:r w:rsidRPr="003102A2">
        <w:rPr>
          <w:sz w:val="20"/>
          <w:szCs w:val="20"/>
          <w:lang w:val="en-US"/>
        </w:rPr>
        <w:t xml:space="preserve"> </w:t>
      </w:r>
      <w:proofErr w:type="spellStart"/>
      <w:r w:rsidRPr="003102A2">
        <w:rPr>
          <w:sz w:val="20"/>
          <w:szCs w:val="20"/>
          <w:lang w:val="en-US"/>
        </w:rPr>
        <w:t>Благоју</w:t>
      </w:r>
      <w:proofErr w:type="spellEnd"/>
      <w:r w:rsidRPr="003102A2">
        <w:rPr>
          <w:sz w:val="20"/>
          <w:szCs w:val="20"/>
          <w:lang w:val="en-US"/>
        </w:rPr>
        <w:t xml:space="preserve"> </w:t>
      </w:r>
      <w:proofErr w:type="spellStart"/>
      <w:r w:rsidRPr="003102A2">
        <w:rPr>
          <w:sz w:val="20"/>
          <w:szCs w:val="20"/>
          <w:lang w:val="en-US"/>
        </w:rPr>
        <w:t>Луковићу</w:t>
      </w:r>
      <w:proofErr w:type="spellEnd"/>
      <w:r w:rsidRPr="003102A2">
        <w:rPr>
          <w:sz w:val="20"/>
          <w:szCs w:val="20"/>
          <w:lang w:val="en-US"/>
        </w:rPr>
        <w:t xml:space="preserve">. </w:t>
      </w:r>
      <w:proofErr w:type="spellStart"/>
      <w:r w:rsidRPr="003102A2">
        <w:rPr>
          <w:sz w:val="20"/>
          <w:szCs w:val="20"/>
          <w:lang w:val="en-US"/>
        </w:rPr>
        <w:t>Мост</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завршен</w:t>
      </w:r>
      <w:proofErr w:type="spellEnd"/>
      <w:r w:rsidRPr="003102A2">
        <w:rPr>
          <w:sz w:val="20"/>
          <w:szCs w:val="20"/>
          <w:lang w:val="en-US"/>
        </w:rPr>
        <w:t xml:space="preserve"> у </w:t>
      </w:r>
      <w:proofErr w:type="spellStart"/>
      <w:r w:rsidRPr="003102A2">
        <w:rPr>
          <w:sz w:val="20"/>
          <w:szCs w:val="20"/>
          <w:lang w:val="en-US"/>
        </w:rPr>
        <w:t>јесен</w:t>
      </w:r>
      <w:proofErr w:type="spellEnd"/>
      <w:r w:rsidRPr="003102A2">
        <w:rPr>
          <w:sz w:val="20"/>
          <w:szCs w:val="20"/>
          <w:lang w:val="en-US"/>
        </w:rPr>
        <w:t xml:space="preserve"> 1906.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Био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кажу</w:t>
      </w:r>
      <w:proofErr w:type="spellEnd"/>
      <w:r w:rsidRPr="003102A2">
        <w:rPr>
          <w:sz w:val="20"/>
          <w:szCs w:val="20"/>
          <w:lang w:val="en-US"/>
        </w:rPr>
        <w:t xml:space="preserve"> </w:t>
      </w:r>
      <w:proofErr w:type="spellStart"/>
      <w:r w:rsidRPr="003102A2">
        <w:rPr>
          <w:sz w:val="20"/>
          <w:szCs w:val="20"/>
          <w:lang w:val="en-US"/>
        </w:rPr>
        <w:t>једини</w:t>
      </w:r>
      <w:proofErr w:type="spellEnd"/>
      <w:r w:rsidRPr="003102A2">
        <w:rPr>
          <w:sz w:val="20"/>
          <w:szCs w:val="20"/>
          <w:lang w:val="en-US"/>
        </w:rPr>
        <w:t xml:space="preserve"> </w:t>
      </w:r>
      <w:proofErr w:type="spellStart"/>
      <w:r w:rsidRPr="003102A2">
        <w:rPr>
          <w:sz w:val="20"/>
          <w:szCs w:val="20"/>
          <w:lang w:val="en-US"/>
        </w:rPr>
        <w:t>једнолучни</w:t>
      </w:r>
      <w:proofErr w:type="spellEnd"/>
      <w:r w:rsidRPr="003102A2">
        <w:rPr>
          <w:sz w:val="20"/>
          <w:szCs w:val="20"/>
          <w:lang w:val="en-US"/>
        </w:rPr>
        <w:t xml:space="preserve"> </w:t>
      </w:r>
      <w:proofErr w:type="spellStart"/>
      <w:r w:rsidRPr="003102A2">
        <w:rPr>
          <w:sz w:val="20"/>
          <w:szCs w:val="20"/>
          <w:lang w:val="en-US"/>
        </w:rPr>
        <w:t>мост</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Балкану</w:t>
      </w:r>
      <w:proofErr w:type="spellEnd"/>
      <w:r w:rsidRPr="003102A2">
        <w:rPr>
          <w:sz w:val="20"/>
          <w:szCs w:val="20"/>
          <w:lang w:val="en-US"/>
        </w:rPr>
        <w:t xml:space="preserve"> </w:t>
      </w:r>
      <w:proofErr w:type="spellStart"/>
      <w:r w:rsidRPr="003102A2">
        <w:rPr>
          <w:sz w:val="20"/>
          <w:szCs w:val="20"/>
          <w:lang w:val="en-US"/>
        </w:rPr>
        <w:t>тог</w:t>
      </w:r>
      <w:proofErr w:type="spellEnd"/>
      <w:r w:rsidRPr="003102A2">
        <w:rPr>
          <w:sz w:val="20"/>
          <w:szCs w:val="20"/>
          <w:lang w:val="en-US"/>
        </w:rPr>
        <w:t xml:space="preserve"> </w:t>
      </w:r>
      <w:proofErr w:type="spellStart"/>
      <w:r w:rsidRPr="003102A2">
        <w:rPr>
          <w:sz w:val="20"/>
          <w:szCs w:val="20"/>
          <w:lang w:val="en-US"/>
        </w:rPr>
        <w:t>времена</w:t>
      </w:r>
      <w:proofErr w:type="spellEnd"/>
      <w:r w:rsidRPr="003102A2">
        <w:rPr>
          <w:sz w:val="20"/>
          <w:szCs w:val="20"/>
          <w:lang w:val="en-US"/>
        </w:rPr>
        <w:t xml:space="preserve">. </w:t>
      </w:r>
      <w:proofErr w:type="spellStart"/>
      <w:r w:rsidRPr="003102A2">
        <w:rPr>
          <w:sz w:val="20"/>
          <w:szCs w:val="20"/>
          <w:lang w:val="en-US"/>
        </w:rPr>
        <w:t>Заштићен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добро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изузетног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
    <w:p w14:paraId="058EC6C3"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w:t>
      </w:r>
      <w:proofErr w:type="spellStart"/>
      <w:r w:rsidRPr="003102A2">
        <w:rPr>
          <w:sz w:val="20"/>
          <w:szCs w:val="20"/>
          <w:lang w:val="en-US"/>
        </w:rPr>
        <w:t>Кушића</w:t>
      </w:r>
      <w:proofErr w:type="spellEnd"/>
      <w:r w:rsidRPr="003102A2">
        <w:rPr>
          <w:sz w:val="20"/>
          <w:szCs w:val="20"/>
          <w:lang w:val="en-US"/>
        </w:rPr>
        <w:t xml:space="preserve"> </w:t>
      </w:r>
      <w:proofErr w:type="spellStart"/>
      <w:proofErr w:type="gramStart"/>
      <w:r w:rsidRPr="003102A2">
        <w:rPr>
          <w:sz w:val="20"/>
          <w:szCs w:val="20"/>
          <w:lang w:val="en-US"/>
        </w:rPr>
        <w:t>хан</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и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најстаријих</w:t>
      </w:r>
      <w:proofErr w:type="spellEnd"/>
      <w:r w:rsidRPr="003102A2">
        <w:rPr>
          <w:sz w:val="20"/>
          <w:szCs w:val="20"/>
          <w:lang w:val="en-US"/>
        </w:rPr>
        <w:t xml:space="preserve"> </w:t>
      </w:r>
      <w:proofErr w:type="spellStart"/>
      <w:r w:rsidRPr="003102A2">
        <w:rPr>
          <w:sz w:val="20"/>
          <w:szCs w:val="20"/>
          <w:lang w:val="en-US"/>
        </w:rPr>
        <w:t>споменика</w:t>
      </w:r>
      <w:proofErr w:type="spellEnd"/>
      <w:r w:rsidRPr="003102A2">
        <w:rPr>
          <w:sz w:val="20"/>
          <w:szCs w:val="20"/>
          <w:lang w:val="en-US"/>
        </w:rPr>
        <w:t xml:space="preserve"> </w:t>
      </w:r>
      <w:proofErr w:type="spellStart"/>
      <w:r w:rsidRPr="003102A2">
        <w:rPr>
          <w:sz w:val="20"/>
          <w:szCs w:val="20"/>
          <w:lang w:val="en-US"/>
        </w:rPr>
        <w:t>сеоског</w:t>
      </w:r>
      <w:proofErr w:type="spellEnd"/>
      <w:r w:rsidRPr="003102A2">
        <w:rPr>
          <w:sz w:val="20"/>
          <w:szCs w:val="20"/>
          <w:lang w:val="en-US"/>
        </w:rPr>
        <w:t xml:space="preserve"> </w:t>
      </w:r>
      <w:proofErr w:type="spellStart"/>
      <w:r w:rsidRPr="003102A2">
        <w:rPr>
          <w:sz w:val="20"/>
          <w:szCs w:val="20"/>
          <w:lang w:val="en-US"/>
        </w:rPr>
        <w:t>неимарства</w:t>
      </w:r>
      <w:proofErr w:type="spellEnd"/>
      <w:r w:rsidRPr="003102A2">
        <w:rPr>
          <w:sz w:val="20"/>
          <w:szCs w:val="20"/>
          <w:lang w:val="en-US"/>
        </w:rPr>
        <w:t xml:space="preserve"> у </w:t>
      </w:r>
      <w:proofErr w:type="spellStart"/>
      <w:r w:rsidRPr="003102A2">
        <w:rPr>
          <w:sz w:val="20"/>
          <w:szCs w:val="20"/>
          <w:lang w:val="en-US"/>
        </w:rPr>
        <w:t>Моравичком</w:t>
      </w:r>
      <w:proofErr w:type="spellEnd"/>
      <w:r w:rsidRPr="003102A2">
        <w:rPr>
          <w:sz w:val="20"/>
          <w:szCs w:val="20"/>
          <w:lang w:val="en-US"/>
        </w:rPr>
        <w:t xml:space="preserve"> </w:t>
      </w:r>
      <w:proofErr w:type="spellStart"/>
      <w:r w:rsidRPr="003102A2">
        <w:rPr>
          <w:sz w:val="20"/>
          <w:szCs w:val="20"/>
          <w:lang w:val="en-US"/>
        </w:rPr>
        <w:t>крају</w:t>
      </w:r>
      <w:proofErr w:type="spellEnd"/>
      <w:r w:rsidRPr="003102A2">
        <w:rPr>
          <w:sz w:val="20"/>
          <w:szCs w:val="20"/>
          <w:lang w:val="en-US"/>
        </w:rPr>
        <w:t xml:space="preserve">. </w:t>
      </w:r>
      <w:proofErr w:type="spellStart"/>
      <w:r w:rsidRPr="003102A2">
        <w:rPr>
          <w:sz w:val="20"/>
          <w:szCs w:val="20"/>
          <w:lang w:val="en-US"/>
        </w:rPr>
        <w:t>Некада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служио</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коначиште</w:t>
      </w:r>
      <w:proofErr w:type="spellEnd"/>
      <w:r w:rsidRPr="003102A2">
        <w:rPr>
          <w:sz w:val="20"/>
          <w:szCs w:val="20"/>
          <w:lang w:val="en-US"/>
        </w:rPr>
        <w:t xml:space="preserve"> </w:t>
      </w:r>
      <w:proofErr w:type="spellStart"/>
      <w:r w:rsidRPr="003102A2">
        <w:rPr>
          <w:sz w:val="20"/>
          <w:szCs w:val="20"/>
          <w:lang w:val="en-US"/>
        </w:rPr>
        <w:t>кириџијама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долазили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Златибора</w:t>
      </w:r>
      <w:proofErr w:type="spellEnd"/>
      <w:r w:rsidRPr="003102A2">
        <w:rPr>
          <w:sz w:val="20"/>
          <w:szCs w:val="20"/>
          <w:lang w:val="en-US"/>
        </w:rPr>
        <w:t xml:space="preserve"> и </w:t>
      </w:r>
      <w:proofErr w:type="spellStart"/>
      <w:r w:rsidRPr="003102A2">
        <w:rPr>
          <w:sz w:val="20"/>
          <w:szCs w:val="20"/>
          <w:lang w:val="en-US"/>
        </w:rPr>
        <w:t>Санџака</w:t>
      </w:r>
      <w:proofErr w:type="spellEnd"/>
      <w:r w:rsidRPr="003102A2">
        <w:rPr>
          <w:sz w:val="20"/>
          <w:szCs w:val="20"/>
          <w:lang w:val="en-US"/>
        </w:rPr>
        <w:t xml:space="preserve">. </w:t>
      </w:r>
      <w:proofErr w:type="spellStart"/>
      <w:r w:rsidRPr="003102A2">
        <w:rPr>
          <w:sz w:val="20"/>
          <w:szCs w:val="20"/>
          <w:lang w:val="en-US"/>
        </w:rPr>
        <w:t>Сада</w:t>
      </w:r>
      <w:proofErr w:type="spellEnd"/>
      <w:r w:rsidRPr="003102A2">
        <w:rPr>
          <w:sz w:val="20"/>
          <w:szCs w:val="20"/>
          <w:lang w:val="en-US"/>
        </w:rPr>
        <w:t xml:space="preserve"> </w:t>
      </w:r>
      <w:proofErr w:type="spellStart"/>
      <w:r w:rsidRPr="003102A2">
        <w:rPr>
          <w:sz w:val="20"/>
          <w:szCs w:val="20"/>
          <w:lang w:val="en-US"/>
        </w:rPr>
        <w:lastRenderedPageBreak/>
        <w:t>је</w:t>
      </w:r>
      <w:proofErr w:type="spellEnd"/>
      <w:r w:rsidRPr="003102A2">
        <w:rPr>
          <w:sz w:val="20"/>
          <w:szCs w:val="20"/>
          <w:lang w:val="en-US"/>
        </w:rPr>
        <w:t xml:space="preserve"> </w:t>
      </w:r>
      <w:proofErr w:type="spellStart"/>
      <w:r w:rsidRPr="003102A2">
        <w:rPr>
          <w:sz w:val="20"/>
          <w:szCs w:val="20"/>
          <w:lang w:val="en-US"/>
        </w:rPr>
        <w:t>смештен</w:t>
      </w:r>
      <w:proofErr w:type="spellEnd"/>
      <w:r w:rsidRPr="003102A2">
        <w:rPr>
          <w:sz w:val="20"/>
          <w:szCs w:val="20"/>
          <w:lang w:val="en-US"/>
        </w:rPr>
        <w:t xml:space="preserve"> у </w:t>
      </w:r>
      <w:proofErr w:type="spellStart"/>
      <w:r w:rsidRPr="003102A2">
        <w:rPr>
          <w:sz w:val="20"/>
          <w:szCs w:val="20"/>
          <w:lang w:val="en-US"/>
        </w:rPr>
        <w:t>центру</w:t>
      </w:r>
      <w:proofErr w:type="spellEnd"/>
      <w:r w:rsidRPr="003102A2">
        <w:rPr>
          <w:sz w:val="20"/>
          <w:szCs w:val="20"/>
          <w:lang w:val="en-US"/>
        </w:rPr>
        <w:t xml:space="preserve"> </w:t>
      </w:r>
      <w:proofErr w:type="spellStart"/>
      <w:r w:rsidRPr="003102A2">
        <w:rPr>
          <w:sz w:val="20"/>
          <w:szCs w:val="20"/>
          <w:lang w:val="en-US"/>
        </w:rPr>
        <w:t>варошице</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споменика</w:t>
      </w:r>
      <w:proofErr w:type="spellEnd"/>
      <w:r w:rsidRPr="003102A2">
        <w:rPr>
          <w:sz w:val="20"/>
          <w:szCs w:val="20"/>
          <w:lang w:val="en-US"/>
        </w:rPr>
        <w:t xml:space="preserve"> </w:t>
      </w:r>
      <w:proofErr w:type="spellStart"/>
      <w:r w:rsidRPr="003102A2">
        <w:rPr>
          <w:sz w:val="20"/>
          <w:szCs w:val="20"/>
          <w:lang w:val="en-US"/>
        </w:rPr>
        <w:t>Дражи</w:t>
      </w:r>
      <w:proofErr w:type="spellEnd"/>
      <w:r w:rsidRPr="003102A2">
        <w:rPr>
          <w:sz w:val="20"/>
          <w:szCs w:val="20"/>
          <w:lang w:val="en-US"/>
        </w:rPr>
        <w:t xml:space="preserve"> </w:t>
      </w:r>
      <w:proofErr w:type="spellStart"/>
      <w:r w:rsidRPr="003102A2">
        <w:rPr>
          <w:sz w:val="20"/>
          <w:szCs w:val="20"/>
          <w:lang w:val="en-US"/>
        </w:rPr>
        <w:t>Михаиловићу</w:t>
      </w:r>
      <w:proofErr w:type="spellEnd"/>
      <w:r w:rsidRPr="003102A2">
        <w:rPr>
          <w:sz w:val="20"/>
          <w:szCs w:val="20"/>
          <w:lang w:val="en-US"/>
        </w:rPr>
        <w:t xml:space="preserve">. </w:t>
      </w:r>
      <w:proofErr w:type="spellStart"/>
      <w:r w:rsidRPr="003102A2">
        <w:rPr>
          <w:sz w:val="20"/>
          <w:szCs w:val="20"/>
          <w:lang w:val="en-US"/>
        </w:rPr>
        <w:t>Стављен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државе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непокретно</w:t>
      </w:r>
      <w:proofErr w:type="spellEnd"/>
      <w:r w:rsidRPr="003102A2">
        <w:rPr>
          <w:sz w:val="20"/>
          <w:szCs w:val="20"/>
          <w:lang w:val="en-US"/>
        </w:rPr>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добро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историјског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
    <w:p w14:paraId="516BD36C"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 xml:space="preserve"> </w:t>
      </w:r>
      <w:proofErr w:type="spellStart"/>
      <w:r w:rsidRPr="003102A2">
        <w:rPr>
          <w:sz w:val="20"/>
          <w:szCs w:val="20"/>
          <w:lang w:val="en-US"/>
        </w:rPr>
        <w:t>Хидроцентрала</w:t>
      </w:r>
      <w:proofErr w:type="spellEnd"/>
      <w:r w:rsidRPr="003102A2">
        <w:rPr>
          <w:sz w:val="20"/>
          <w:szCs w:val="20"/>
          <w:lang w:val="en-US"/>
        </w:rPr>
        <w:t xml:space="preserve"> „</w:t>
      </w:r>
      <w:proofErr w:type="spellStart"/>
      <w:proofErr w:type="gramStart"/>
      <w:r w:rsidRPr="003102A2">
        <w:rPr>
          <w:sz w:val="20"/>
          <w:szCs w:val="20"/>
          <w:lang w:val="en-US"/>
        </w:rPr>
        <w:t>Моравица</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Пуштена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рад</w:t>
      </w:r>
      <w:proofErr w:type="spellEnd"/>
      <w:r w:rsidRPr="003102A2">
        <w:rPr>
          <w:sz w:val="20"/>
          <w:szCs w:val="20"/>
          <w:lang w:val="en-US"/>
        </w:rPr>
        <w:t xml:space="preserve"> 1911.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девета</w:t>
      </w:r>
      <w:proofErr w:type="spellEnd"/>
      <w:r w:rsidRPr="003102A2">
        <w:rPr>
          <w:sz w:val="20"/>
          <w:szCs w:val="20"/>
          <w:lang w:val="en-US"/>
        </w:rPr>
        <w:t xml:space="preserve"> </w:t>
      </w:r>
      <w:proofErr w:type="spellStart"/>
      <w:r w:rsidRPr="003102A2">
        <w:rPr>
          <w:sz w:val="20"/>
          <w:szCs w:val="20"/>
          <w:lang w:val="en-US"/>
        </w:rPr>
        <w:t>хидроцентрала</w:t>
      </w:r>
      <w:proofErr w:type="spellEnd"/>
      <w:r w:rsidRPr="003102A2">
        <w:rPr>
          <w:sz w:val="20"/>
          <w:szCs w:val="20"/>
          <w:lang w:val="en-US"/>
        </w:rPr>
        <w:t xml:space="preserve"> у </w:t>
      </w:r>
      <w:proofErr w:type="spellStart"/>
      <w:r w:rsidRPr="003102A2">
        <w:rPr>
          <w:sz w:val="20"/>
          <w:szCs w:val="20"/>
          <w:lang w:val="en-US"/>
        </w:rPr>
        <w:t>Србији</w:t>
      </w:r>
      <w:proofErr w:type="spellEnd"/>
      <w:r w:rsidRPr="003102A2">
        <w:rPr>
          <w:sz w:val="20"/>
          <w:szCs w:val="20"/>
          <w:lang w:val="en-US"/>
        </w:rPr>
        <w:t xml:space="preserve">. </w:t>
      </w:r>
      <w:proofErr w:type="spellStart"/>
      <w:r w:rsidRPr="003102A2">
        <w:rPr>
          <w:sz w:val="20"/>
          <w:szCs w:val="20"/>
          <w:lang w:val="en-US"/>
        </w:rPr>
        <w:t>Имала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260 KS и </w:t>
      </w:r>
      <w:proofErr w:type="spellStart"/>
      <w:r w:rsidRPr="003102A2">
        <w:rPr>
          <w:sz w:val="20"/>
          <w:szCs w:val="20"/>
          <w:lang w:val="en-US"/>
        </w:rPr>
        <w:t>осветљавала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варошицу</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1936. </w:t>
      </w:r>
      <w:proofErr w:type="spellStart"/>
      <w:r w:rsidRPr="003102A2">
        <w:rPr>
          <w:sz w:val="20"/>
          <w:szCs w:val="20"/>
          <w:lang w:val="en-US"/>
        </w:rPr>
        <w:t>изграђена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камено-бетонска</w:t>
      </w:r>
      <w:proofErr w:type="spellEnd"/>
      <w:r w:rsidRPr="003102A2">
        <w:rPr>
          <w:sz w:val="20"/>
          <w:szCs w:val="20"/>
          <w:lang w:val="en-US"/>
        </w:rPr>
        <w:t xml:space="preserve"> </w:t>
      </w:r>
      <w:proofErr w:type="spellStart"/>
      <w:r w:rsidRPr="003102A2">
        <w:rPr>
          <w:sz w:val="20"/>
          <w:szCs w:val="20"/>
          <w:lang w:val="en-US"/>
        </w:rPr>
        <w:t>брана</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9 а </w:t>
      </w:r>
      <w:proofErr w:type="spellStart"/>
      <w:r w:rsidRPr="003102A2">
        <w:rPr>
          <w:sz w:val="20"/>
          <w:szCs w:val="20"/>
          <w:lang w:val="en-US"/>
        </w:rPr>
        <w:t>ширине</w:t>
      </w:r>
      <w:proofErr w:type="spellEnd"/>
      <w:r w:rsidRPr="003102A2">
        <w:rPr>
          <w:sz w:val="20"/>
          <w:szCs w:val="20"/>
          <w:lang w:val="en-US"/>
        </w:rPr>
        <w:t xml:space="preserve"> 16 </w:t>
      </w:r>
      <w:proofErr w:type="spellStart"/>
      <w:r w:rsidRPr="003102A2">
        <w:rPr>
          <w:sz w:val="20"/>
          <w:szCs w:val="20"/>
          <w:lang w:val="en-US"/>
        </w:rPr>
        <w:t>метара</w:t>
      </w:r>
      <w:proofErr w:type="spellEnd"/>
      <w:r w:rsidRPr="003102A2">
        <w:rPr>
          <w:sz w:val="20"/>
          <w:szCs w:val="20"/>
          <w:lang w:val="en-US"/>
        </w:rPr>
        <w:t xml:space="preserve">. </w:t>
      </w:r>
      <w:proofErr w:type="spellStart"/>
      <w:r w:rsidRPr="003102A2">
        <w:rPr>
          <w:sz w:val="20"/>
          <w:szCs w:val="20"/>
          <w:lang w:val="en-US"/>
        </w:rPr>
        <w:t>Овај</w:t>
      </w:r>
      <w:proofErr w:type="spellEnd"/>
      <w:r w:rsidRPr="003102A2">
        <w:rPr>
          <w:sz w:val="20"/>
          <w:szCs w:val="20"/>
          <w:lang w:val="en-US"/>
        </w:rPr>
        <w:t xml:space="preserve"> </w:t>
      </w:r>
      <w:proofErr w:type="spellStart"/>
      <w:r w:rsidRPr="003102A2">
        <w:rPr>
          <w:sz w:val="20"/>
          <w:szCs w:val="20"/>
          <w:lang w:val="en-US"/>
        </w:rPr>
        <w:t>водопад</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туристичка</w:t>
      </w:r>
      <w:proofErr w:type="spellEnd"/>
      <w:r w:rsidRPr="003102A2">
        <w:rPr>
          <w:sz w:val="20"/>
          <w:szCs w:val="20"/>
          <w:lang w:val="en-US"/>
        </w:rPr>
        <w:t xml:space="preserve"> </w:t>
      </w:r>
      <w:proofErr w:type="spellStart"/>
      <w:r w:rsidRPr="003102A2">
        <w:rPr>
          <w:sz w:val="20"/>
          <w:szCs w:val="20"/>
          <w:lang w:val="en-US"/>
        </w:rPr>
        <w:t>атракција</w:t>
      </w:r>
      <w:proofErr w:type="spellEnd"/>
      <w:r w:rsidRPr="003102A2">
        <w:rPr>
          <w:sz w:val="20"/>
          <w:szCs w:val="20"/>
          <w:lang w:val="en-US"/>
        </w:rPr>
        <w:t xml:space="preserve"> и </w:t>
      </w:r>
      <w:proofErr w:type="spellStart"/>
      <w:r w:rsidRPr="003102A2">
        <w:rPr>
          <w:sz w:val="20"/>
          <w:szCs w:val="20"/>
          <w:lang w:val="en-US"/>
        </w:rPr>
        <w:t>готово</w:t>
      </w:r>
      <w:proofErr w:type="spellEnd"/>
      <w:r w:rsidRPr="003102A2">
        <w:rPr>
          <w:sz w:val="20"/>
          <w:szCs w:val="20"/>
          <w:lang w:val="en-US"/>
        </w:rPr>
        <w:t xml:space="preserve"> </w:t>
      </w:r>
      <w:proofErr w:type="spellStart"/>
      <w:r w:rsidRPr="003102A2">
        <w:rPr>
          <w:sz w:val="20"/>
          <w:szCs w:val="20"/>
          <w:lang w:val="en-US"/>
        </w:rPr>
        <w:t>заштитни</w:t>
      </w:r>
      <w:proofErr w:type="spellEnd"/>
      <w:r w:rsidRPr="003102A2">
        <w:rPr>
          <w:sz w:val="20"/>
          <w:szCs w:val="20"/>
          <w:lang w:val="en-US"/>
        </w:rPr>
        <w:t xml:space="preserve"> </w:t>
      </w:r>
      <w:proofErr w:type="spellStart"/>
      <w:r w:rsidRPr="003102A2">
        <w:rPr>
          <w:sz w:val="20"/>
          <w:szCs w:val="20"/>
          <w:lang w:val="en-US"/>
        </w:rPr>
        <w:t>знак</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Централа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својеврсни</w:t>
      </w:r>
      <w:proofErr w:type="spellEnd"/>
      <w:r w:rsidRPr="003102A2">
        <w:rPr>
          <w:sz w:val="20"/>
          <w:szCs w:val="20"/>
          <w:lang w:val="en-US"/>
        </w:rPr>
        <w:t xml:space="preserve"> </w:t>
      </w:r>
      <w:proofErr w:type="spellStart"/>
      <w:r w:rsidRPr="003102A2">
        <w:rPr>
          <w:sz w:val="20"/>
          <w:szCs w:val="20"/>
          <w:lang w:val="en-US"/>
        </w:rPr>
        <w:t>музеј</w:t>
      </w:r>
      <w:proofErr w:type="spellEnd"/>
      <w:r w:rsidRPr="003102A2">
        <w:rPr>
          <w:sz w:val="20"/>
          <w:szCs w:val="20"/>
          <w:lang w:val="en-US"/>
        </w:rPr>
        <w:t xml:space="preserve">. </w:t>
      </w:r>
      <w:proofErr w:type="spellStart"/>
      <w:r w:rsidRPr="003102A2">
        <w:rPr>
          <w:sz w:val="20"/>
          <w:szCs w:val="20"/>
          <w:lang w:val="en-US"/>
        </w:rPr>
        <w:t>Тренутно</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производи</w:t>
      </w:r>
      <w:proofErr w:type="spellEnd"/>
      <w:r w:rsidRPr="003102A2">
        <w:rPr>
          <w:sz w:val="20"/>
          <w:szCs w:val="20"/>
          <w:lang w:val="en-US"/>
        </w:rPr>
        <w:t xml:space="preserve"> </w:t>
      </w:r>
      <w:proofErr w:type="spellStart"/>
      <w:r w:rsidRPr="003102A2">
        <w:rPr>
          <w:sz w:val="20"/>
          <w:szCs w:val="20"/>
          <w:lang w:val="en-US"/>
        </w:rPr>
        <w:t>струју</w:t>
      </w:r>
      <w:proofErr w:type="spellEnd"/>
      <w:r w:rsidRPr="003102A2">
        <w:rPr>
          <w:sz w:val="20"/>
          <w:szCs w:val="20"/>
          <w:lang w:val="en-US"/>
        </w:rPr>
        <w:t xml:space="preserve">. </w:t>
      </w:r>
      <w:proofErr w:type="spellStart"/>
      <w:r w:rsidRPr="003102A2">
        <w:rPr>
          <w:sz w:val="20"/>
          <w:szCs w:val="20"/>
          <w:lang w:val="en-US"/>
        </w:rPr>
        <w:t>Непокретно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добро</w:t>
      </w:r>
      <w:proofErr w:type="spellEnd"/>
      <w:r w:rsidRPr="003102A2">
        <w:rPr>
          <w:sz w:val="20"/>
          <w:szCs w:val="20"/>
          <w:lang w:val="en-US"/>
        </w:rPr>
        <w:t xml:space="preserve">, </w:t>
      </w:r>
      <w:proofErr w:type="spellStart"/>
      <w:r w:rsidRPr="003102A2">
        <w:rPr>
          <w:sz w:val="20"/>
          <w:szCs w:val="20"/>
          <w:lang w:val="en-US"/>
        </w:rPr>
        <w:t>просторно</w:t>
      </w:r>
      <w:proofErr w:type="spellEnd"/>
      <w:r w:rsidRPr="003102A2">
        <w:rPr>
          <w:sz w:val="20"/>
          <w:szCs w:val="20"/>
          <w:lang w:val="en-US"/>
        </w:rPr>
        <w:t xml:space="preserve"> </w:t>
      </w:r>
      <w:proofErr w:type="spellStart"/>
      <w:r w:rsidRPr="003102A2">
        <w:rPr>
          <w:sz w:val="20"/>
          <w:szCs w:val="20"/>
          <w:lang w:val="en-US"/>
        </w:rPr>
        <w:t>културно-историјска</w:t>
      </w:r>
      <w:proofErr w:type="spellEnd"/>
      <w:r w:rsidRPr="003102A2">
        <w:rPr>
          <w:sz w:val="20"/>
          <w:szCs w:val="20"/>
          <w:lang w:val="en-US"/>
        </w:rPr>
        <w:t xml:space="preserve"> </w:t>
      </w:r>
      <w:proofErr w:type="spellStart"/>
      <w:r w:rsidRPr="003102A2">
        <w:rPr>
          <w:sz w:val="20"/>
          <w:szCs w:val="20"/>
          <w:lang w:val="en-US"/>
        </w:rPr>
        <w:t>целина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roofErr w:type="spellStart"/>
      <w:r w:rsidRPr="003102A2">
        <w:rPr>
          <w:sz w:val="20"/>
          <w:szCs w:val="20"/>
          <w:lang w:val="en-US"/>
        </w:rPr>
        <w:t>Брана</w:t>
      </w:r>
      <w:proofErr w:type="spellEnd"/>
      <w:r w:rsidRPr="003102A2">
        <w:rPr>
          <w:sz w:val="20"/>
          <w:szCs w:val="20"/>
          <w:lang w:val="en-US"/>
        </w:rPr>
        <w:t xml:space="preserve"> и </w:t>
      </w:r>
      <w:proofErr w:type="spellStart"/>
      <w:r w:rsidRPr="003102A2">
        <w:rPr>
          <w:sz w:val="20"/>
          <w:szCs w:val="20"/>
          <w:lang w:val="en-US"/>
        </w:rPr>
        <w:t>хидроцентрала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комплетно</w:t>
      </w:r>
      <w:proofErr w:type="spellEnd"/>
      <w:r w:rsidRPr="003102A2">
        <w:rPr>
          <w:sz w:val="20"/>
          <w:szCs w:val="20"/>
          <w:lang w:val="en-US"/>
        </w:rPr>
        <w:t xml:space="preserve"> </w:t>
      </w:r>
      <w:proofErr w:type="spellStart"/>
      <w:r w:rsidRPr="003102A2">
        <w:rPr>
          <w:sz w:val="20"/>
          <w:szCs w:val="20"/>
          <w:lang w:val="en-US"/>
        </w:rPr>
        <w:t>реконструисане</w:t>
      </w:r>
      <w:proofErr w:type="spellEnd"/>
      <w:r w:rsidRPr="003102A2">
        <w:rPr>
          <w:sz w:val="20"/>
          <w:szCs w:val="20"/>
          <w:lang w:val="en-US"/>
        </w:rPr>
        <w:t xml:space="preserve"> и у </w:t>
      </w:r>
      <w:proofErr w:type="spellStart"/>
      <w:r w:rsidRPr="003102A2">
        <w:rPr>
          <w:sz w:val="20"/>
          <w:szCs w:val="20"/>
          <w:lang w:val="en-US"/>
        </w:rPr>
        <w:t>ту</w:t>
      </w:r>
      <w:proofErr w:type="spellEnd"/>
      <w:r w:rsidRPr="003102A2">
        <w:rPr>
          <w:sz w:val="20"/>
          <w:szCs w:val="20"/>
          <w:lang w:val="en-US"/>
        </w:rPr>
        <w:t xml:space="preserve"> </w:t>
      </w:r>
      <w:proofErr w:type="spellStart"/>
      <w:r w:rsidRPr="003102A2">
        <w:rPr>
          <w:sz w:val="20"/>
          <w:szCs w:val="20"/>
          <w:lang w:val="en-US"/>
        </w:rPr>
        <w:t>част</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2011.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приређена</w:t>
      </w:r>
      <w:proofErr w:type="spellEnd"/>
      <w:r w:rsidRPr="003102A2">
        <w:rPr>
          <w:sz w:val="20"/>
          <w:szCs w:val="20"/>
          <w:lang w:val="en-US"/>
        </w:rPr>
        <w:t xml:space="preserve"> </w:t>
      </w:r>
      <w:proofErr w:type="spellStart"/>
      <w:r w:rsidRPr="003102A2">
        <w:rPr>
          <w:sz w:val="20"/>
          <w:szCs w:val="20"/>
          <w:lang w:val="en-US"/>
        </w:rPr>
        <w:t>велика</w:t>
      </w:r>
      <w:proofErr w:type="spellEnd"/>
      <w:r w:rsidRPr="003102A2">
        <w:rPr>
          <w:sz w:val="20"/>
          <w:szCs w:val="20"/>
          <w:lang w:val="en-US"/>
        </w:rPr>
        <w:t xml:space="preserve"> </w:t>
      </w:r>
      <w:proofErr w:type="spellStart"/>
      <w:r w:rsidRPr="003102A2">
        <w:rPr>
          <w:sz w:val="20"/>
          <w:szCs w:val="20"/>
          <w:lang w:val="en-US"/>
        </w:rPr>
        <w:t>свечаност</w:t>
      </w:r>
      <w:proofErr w:type="spellEnd"/>
      <w:r w:rsidRPr="003102A2">
        <w:rPr>
          <w:sz w:val="20"/>
          <w:szCs w:val="20"/>
          <w:lang w:val="en-US"/>
        </w:rPr>
        <w:t xml:space="preserve">; </w:t>
      </w:r>
    </w:p>
    <w:p w14:paraId="309AB2FF"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 xml:space="preserve"> „</w:t>
      </w:r>
      <w:proofErr w:type="spellStart"/>
      <w:r w:rsidRPr="003102A2">
        <w:rPr>
          <w:sz w:val="20"/>
          <w:szCs w:val="20"/>
          <w:lang w:val="en-US"/>
        </w:rPr>
        <w:t>Јеремића</w:t>
      </w:r>
      <w:proofErr w:type="spellEnd"/>
      <w:r w:rsidRPr="003102A2">
        <w:rPr>
          <w:sz w:val="20"/>
          <w:szCs w:val="20"/>
          <w:lang w:val="en-US"/>
        </w:rPr>
        <w:t xml:space="preserve"> </w:t>
      </w:r>
      <w:proofErr w:type="spellStart"/>
      <w:proofErr w:type="gramStart"/>
      <w:r w:rsidRPr="003102A2">
        <w:rPr>
          <w:sz w:val="20"/>
          <w:szCs w:val="20"/>
          <w:lang w:val="en-US"/>
        </w:rPr>
        <w:t>кућа</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Најстарија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сачувана</w:t>
      </w:r>
      <w:proofErr w:type="spellEnd"/>
      <w:r w:rsidRPr="003102A2">
        <w:rPr>
          <w:sz w:val="20"/>
          <w:szCs w:val="20"/>
          <w:lang w:val="en-US"/>
        </w:rPr>
        <w:t xml:space="preserve"> </w:t>
      </w:r>
      <w:proofErr w:type="spellStart"/>
      <w:r w:rsidRPr="003102A2">
        <w:rPr>
          <w:sz w:val="20"/>
          <w:szCs w:val="20"/>
          <w:lang w:val="en-US"/>
        </w:rPr>
        <w:t>зграда</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и </w:t>
      </w:r>
      <w:proofErr w:type="spellStart"/>
      <w:r w:rsidRPr="003102A2">
        <w:rPr>
          <w:sz w:val="20"/>
          <w:szCs w:val="20"/>
          <w:lang w:val="en-US"/>
        </w:rPr>
        <w:t>једна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12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нису</w:t>
      </w:r>
      <w:proofErr w:type="spellEnd"/>
      <w:r w:rsidRPr="003102A2">
        <w:rPr>
          <w:sz w:val="20"/>
          <w:szCs w:val="20"/>
          <w:lang w:val="en-US"/>
        </w:rPr>
        <w:t xml:space="preserve"> </w:t>
      </w:r>
      <w:proofErr w:type="spellStart"/>
      <w:proofErr w:type="gramStart"/>
      <w:r w:rsidRPr="003102A2">
        <w:rPr>
          <w:sz w:val="20"/>
          <w:szCs w:val="20"/>
          <w:lang w:val="en-US"/>
        </w:rPr>
        <w:t>изгореле</w:t>
      </w:r>
      <w:proofErr w:type="spellEnd"/>
      <w:r w:rsidRPr="003102A2">
        <w:rPr>
          <w:sz w:val="20"/>
          <w:szCs w:val="20"/>
          <w:lang w:val="en-US"/>
        </w:rPr>
        <w:t xml:space="preserve">  у</w:t>
      </w:r>
      <w:proofErr w:type="gramEnd"/>
      <w:r w:rsidRPr="003102A2">
        <w:rPr>
          <w:sz w:val="20"/>
          <w:szCs w:val="20"/>
          <w:lang w:val="en-US"/>
        </w:rPr>
        <w:t xml:space="preserve"> </w:t>
      </w:r>
      <w:proofErr w:type="spellStart"/>
      <w:r w:rsidRPr="003102A2">
        <w:rPr>
          <w:sz w:val="20"/>
          <w:szCs w:val="20"/>
          <w:lang w:val="en-US"/>
        </w:rPr>
        <w:t>великом</w:t>
      </w:r>
      <w:proofErr w:type="spellEnd"/>
      <w:r w:rsidRPr="003102A2">
        <w:rPr>
          <w:sz w:val="20"/>
          <w:szCs w:val="20"/>
          <w:lang w:val="en-US"/>
        </w:rPr>
        <w:t xml:space="preserve"> </w:t>
      </w:r>
      <w:proofErr w:type="spellStart"/>
      <w:r w:rsidRPr="003102A2">
        <w:rPr>
          <w:sz w:val="20"/>
          <w:szCs w:val="20"/>
          <w:lang w:val="en-US"/>
        </w:rPr>
        <w:t>пожару</w:t>
      </w:r>
      <w:proofErr w:type="spellEnd"/>
      <w:r w:rsidRPr="003102A2">
        <w:rPr>
          <w:sz w:val="20"/>
          <w:szCs w:val="20"/>
          <w:lang w:val="en-US"/>
        </w:rPr>
        <w:t xml:space="preserve"> 1846.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Смештена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крају</w:t>
      </w:r>
      <w:proofErr w:type="spellEnd"/>
      <w:r w:rsidRPr="003102A2">
        <w:rPr>
          <w:sz w:val="20"/>
          <w:szCs w:val="20"/>
          <w:lang w:val="en-US"/>
        </w:rPr>
        <w:t xml:space="preserve"> </w:t>
      </w:r>
      <w:proofErr w:type="spellStart"/>
      <w:r w:rsidRPr="003102A2">
        <w:rPr>
          <w:sz w:val="20"/>
          <w:szCs w:val="20"/>
          <w:lang w:val="en-US"/>
        </w:rPr>
        <w:t>градског</w:t>
      </w:r>
      <w:proofErr w:type="spellEnd"/>
      <w:r w:rsidRPr="003102A2">
        <w:rPr>
          <w:sz w:val="20"/>
          <w:szCs w:val="20"/>
          <w:lang w:val="en-US"/>
        </w:rPr>
        <w:t xml:space="preserve"> </w:t>
      </w:r>
      <w:proofErr w:type="spellStart"/>
      <w:r w:rsidRPr="003102A2">
        <w:rPr>
          <w:sz w:val="20"/>
          <w:szCs w:val="20"/>
          <w:lang w:val="en-US"/>
        </w:rPr>
        <w:t>шеталишта</w:t>
      </w:r>
      <w:proofErr w:type="spellEnd"/>
      <w:r w:rsidRPr="003102A2">
        <w:rPr>
          <w:sz w:val="20"/>
          <w:szCs w:val="20"/>
          <w:lang w:val="en-US"/>
        </w:rPr>
        <w:t xml:space="preserve"> и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визуелних</w:t>
      </w:r>
      <w:proofErr w:type="spellEnd"/>
      <w:r w:rsidRPr="003102A2">
        <w:rPr>
          <w:sz w:val="20"/>
          <w:szCs w:val="20"/>
          <w:lang w:val="en-US"/>
        </w:rPr>
        <w:t xml:space="preserve"> </w:t>
      </w:r>
      <w:proofErr w:type="spellStart"/>
      <w:r w:rsidRPr="003102A2">
        <w:rPr>
          <w:sz w:val="20"/>
          <w:szCs w:val="20"/>
          <w:lang w:val="en-US"/>
        </w:rPr>
        <w:t>симбола</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Реконструисана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пројекту</w:t>
      </w:r>
      <w:proofErr w:type="spellEnd"/>
      <w:r w:rsidRPr="003102A2">
        <w:rPr>
          <w:sz w:val="20"/>
          <w:szCs w:val="20"/>
          <w:lang w:val="en-US"/>
        </w:rPr>
        <w:t xml:space="preserve"> </w:t>
      </w:r>
      <w:proofErr w:type="spellStart"/>
      <w:r w:rsidRPr="003102A2">
        <w:rPr>
          <w:sz w:val="20"/>
          <w:szCs w:val="20"/>
          <w:lang w:val="en-US"/>
        </w:rPr>
        <w:t>Завода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споменика</w:t>
      </w:r>
      <w:proofErr w:type="spellEnd"/>
      <w:r w:rsidRPr="003102A2">
        <w:rPr>
          <w:sz w:val="20"/>
          <w:szCs w:val="20"/>
          <w:lang w:val="en-US"/>
        </w:rPr>
        <w:t xml:space="preserve"> </w:t>
      </w:r>
      <w:proofErr w:type="spellStart"/>
      <w:r w:rsidRPr="003102A2">
        <w:rPr>
          <w:sz w:val="20"/>
          <w:szCs w:val="20"/>
          <w:lang w:val="en-US"/>
        </w:rPr>
        <w:t>културе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Краљева</w:t>
      </w:r>
      <w:proofErr w:type="spellEnd"/>
      <w:r w:rsidRPr="003102A2">
        <w:rPr>
          <w:sz w:val="20"/>
          <w:szCs w:val="20"/>
          <w:lang w:val="en-US"/>
        </w:rPr>
        <w:t xml:space="preserve"> и </w:t>
      </w:r>
      <w:proofErr w:type="spellStart"/>
      <w:r w:rsidRPr="003102A2">
        <w:rPr>
          <w:sz w:val="20"/>
          <w:szCs w:val="20"/>
          <w:lang w:val="en-US"/>
        </w:rPr>
        <w:t>стављена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државе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непокретно</w:t>
      </w:r>
      <w:proofErr w:type="spellEnd"/>
      <w:r w:rsidRPr="003102A2">
        <w:rPr>
          <w:sz w:val="20"/>
          <w:szCs w:val="20"/>
          <w:lang w:val="en-US"/>
        </w:rPr>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добро</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историјског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
    <w:p w14:paraId="39D1B588"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w:t>
      </w:r>
      <w:proofErr w:type="spellStart"/>
      <w:r w:rsidRPr="003102A2">
        <w:rPr>
          <w:sz w:val="20"/>
          <w:szCs w:val="20"/>
          <w:lang w:val="en-US"/>
        </w:rPr>
        <w:t>Стара</w:t>
      </w:r>
      <w:proofErr w:type="spellEnd"/>
      <w:r w:rsidRPr="003102A2">
        <w:rPr>
          <w:sz w:val="20"/>
          <w:szCs w:val="20"/>
          <w:lang w:val="en-US"/>
        </w:rPr>
        <w:t xml:space="preserve"> </w:t>
      </w:r>
      <w:proofErr w:type="spellStart"/>
      <w:proofErr w:type="gramStart"/>
      <w:r w:rsidRPr="003102A2">
        <w:rPr>
          <w:sz w:val="20"/>
          <w:szCs w:val="20"/>
          <w:lang w:val="en-US"/>
        </w:rPr>
        <w:t>чаршија</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Строги</w:t>
      </w:r>
      <w:proofErr w:type="spellEnd"/>
      <w:r w:rsidRPr="003102A2">
        <w:rPr>
          <w:sz w:val="20"/>
          <w:szCs w:val="20"/>
          <w:lang w:val="en-US"/>
        </w:rPr>
        <w:t xml:space="preserve"> </w:t>
      </w:r>
      <w:proofErr w:type="spellStart"/>
      <w:r w:rsidRPr="003102A2">
        <w:rPr>
          <w:sz w:val="20"/>
          <w:szCs w:val="20"/>
          <w:lang w:val="en-US"/>
        </w:rPr>
        <w:t>центар</w:t>
      </w:r>
      <w:proofErr w:type="spellEnd"/>
      <w:r w:rsidRPr="003102A2">
        <w:rPr>
          <w:sz w:val="20"/>
          <w:szCs w:val="20"/>
          <w:lang w:val="en-US"/>
        </w:rPr>
        <w:t xml:space="preserve"> </w:t>
      </w:r>
      <w:proofErr w:type="spellStart"/>
      <w:r w:rsidRPr="003102A2">
        <w:rPr>
          <w:sz w:val="20"/>
          <w:szCs w:val="20"/>
          <w:lang w:val="en-US"/>
        </w:rPr>
        <w:t>града</w:t>
      </w:r>
      <w:proofErr w:type="spellEnd"/>
      <w:r w:rsidRPr="003102A2">
        <w:rPr>
          <w:sz w:val="20"/>
          <w:szCs w:val="20"/>
          <w:lang w:val="en-US"/>
        </w:rPr>
        <w:t xml:space="preserve"> </w:t>
      </w:r>
      <w:proofErr w:type="spellStart"/>
      <w:r w:rsidRPr="003102A2">
        <w:rPr>
          <w:sz w:val="20"/>
          <w:szCs w:val="20"/>
          <w:lang w:val="en-US"/>
        </w:rPr>
        <w:t>проглашен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1987.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просторно-историјску</w:t>
      </w:r>
      <w:proofErr w:type="spellEnd"/>
      <w:r w:rsidRPr="003102A2">
        <w:rPr>
          <w:sz w:val="20"/>
          <w:szCs w:val="20"/>
          <w:lang w:val="en-US"/>
        </w:rPr>
        <w:t xml:space="preserve"> </w:t>
      </w:r>
      <w:proofErr w:type="spellStart"/>
      <w:r w:rsidRPr="003102A2">
        <w:rPr>
          <w:sz w:val="20"/>
          <w:szCs w:val="20"/>
          <w:lang w:val="en-US"/>
        </w:rPr>
        <w:t>целину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roofErr w:type="spellStart"/>
      <w:r w:rsidRPr="003102A2">
        <w:rPr>
          <w:sz w:val="20"/>
          <w:szCs w:val="20"/>
          <w:lang w:val="en-US"/>
        </w:rPr>
        <w:t>Амбијентална</w:t>
      </w:r>
      <w:proofErr w:type="spellEnd"/>
      <w:r w:rsidRPr="003102A2">
        <w:rPr>
          <w:sz w:val="20"/>
          <w:szCs w:val="20"/>
          <w:lang w:val="en-US"/>
        </w:rPr>
        <w:t xml:space="preserve"> </w:t>
      </w:r>
      <w:proofErr w:type="spellStart"/>
      <w:r w:rsidRPr="003102A2">
        <w:rPr>
          <w:sz w:val="20"/>
          <w:szCs w:val="20"/>
          <w:lang w:val="en-US"/>
        </w:rPr>
        <w:t>вредност</w:t>
      </w:r>
      <w:proofErr w:type="spellEnd"/>
      <w:r w:rsidRPr="003102A2">
        <w:rPr>
          <w:sz w:val="20"/>
          <w:szCs w:val="20"/>
          <w:lang w:val="en-US"/>
        </w:rPr>
        <w:t xml:space="preserve"> </w:t>
      </w:r>
      <w:proofErr w:type="spellStart"/>
      <w:r w:rsidRPr="003102A2">
        <w:rPr>
          <w:sz w:val="20"/>
          <w:szCs w:val="20"/>
          <w:lang w:val="en-US"/>
        </w:rPr>
        <w:t>старе</w:t>
      </w:r>
      <w:proofErr w:type="spellEnd"/>
      <w:r w:rsidRPr="003102A2">
        <w:rPr>
          <w:sz w:val="20"/>
          <w:szCs w:val="20"/>
          <w:lang w:val="en-US"/>
        </w:rPr>
        <w:t xml:space="preserve"> </w:t>
      </w:r>
      <w:proofErr w:type="spellStart"/>
      <w:r w:rsidRPr="003102A2">
        <w:rPr>
          <w:sz w:val="20"/>
          <w:szCs w:val="20"/>
          <w:lang w:val="en-US"/>
        </w:rPr>
        <w:t>чаршије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њеном</w:t>
      </w:r>
      <w:proofErr w:type="spellEnd"/>
      <w:r w:rsidRPr="003102A2">
        <w:rPr>
          <w:sz w:val="20"/>
          <w:szCs w:val="20"/>
          <w:lang w:val="en-US"/>
        </w:rPr>
        <w:t xml:space="preserve"> </w:t>
      </w:r>
      <w:proofErr w:type="spellStart"/>
      <w:r w:rsidRPr="003102A2">
        <w:rPr>
          <w:sz w:val="20"/>
          <w:szCs w:val="20"/>
          <w:lang w:val="en-US"/>
        </w:rPr>
        <w:t>аутентичном</w:t>
      </w:r>
      <w:proofErr w:type="spellEnd"/>
      <w:r w:rsidRPr="003102A2">
        <w:rPr>
          <w:sz w:val="20"/>
          <w:szCs w:val="20"/>
          <w:lang w:val="en-US"/>
        </w:rPr>
        <w:t xml:space="preserve"> </w:t>
      </w:r>
      <w:proofErr w:type="spellStart"/>
      <w:r w:rsidRPr="003102A2">
        <w:rPr>
          <w:sz w:val="20"/>
          <w:szCs w:val="20"/>
          <w:lang w:val="en-US"/>
        </w:rPr>
        <w:t>изгледу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почетка</w:t>
      </w:r>
      <w:proofErr w:type="spellEnd"/>
      <w:r w:rsidRPr="003102A2">
        <w:rPr>
          <w:sz w:val="20"/>
          <w:szCs w:val="20"/>
          <w:lang w:val="en-US"/>
        </w:rPr>
        <w:t xml:space="preserve"> XIX </w:t>
      </w:r>
      <w:proofErr w:type="spellStart"/>
      <w:r w:rsidRPr="003102A2">
        <w:rPr>
          <w:sz w:val="20"/>
          <w:szCs w:val="20"/>
          <w:lang w:val="en-US"/>
        </w:rPr>
        <w:t>века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у </w:t>
      </w:r>
      <w:proofErr w:type="spellStart"/>
      <w:r w:rsidRPr="003102A2">
        <w:rPr>
          <w:sz w:val="20"/>
          <w:szCs w:val="20"/>
          <w:lang w:val="en-US"/>
        </w:rPr>
        <w:t>архитектонско-историјским</w:t>
      </w:r>
      <w:proofErr w:type="spellEnd"/>
      <w:r w:rsidRPr="003102A2">
        <w:rPr>
          <w:sz w:val="20"/>
          <w:szCs w:val="20"/>
          <w:lang w:val="en-US"/>
        </w:rPr>
        <w:t xml:space="preserve"> </w:t>
      </w:r>
      <w:proofErr w:type="spellStart"/>
      <w:r w:rsidRPr="003102A2">
        <w:rPr>
          <w:sz w:val="20"/>
          <w:szCs w:val="20"/>
          <w:lang w:val="en-US"/>
        </w:rPr>
        <w:t>вредностима</w:t>
      </w:r>
      <w:proofErr w:type="spellEnd"/>
      <w:r w:rsidRPr="003102A2">
        <w:rPr>
          <w:sz w:val="20"/>
          <w:szCs w:val="20"/>
          <w:lang w:val="en-US"/>
        </w:rPr>
        <w:t xml:space="preserve"> </w:t>
      </w:r>
      <w:proofErr w:type="spellStart"/>
      <w:r w:rsidRPr="003102A2">
        <w:rPr>
          <w:sz w:val="20"/>
          <w:szCs w:val="20"/>
          <w:lang w:val="en-US"/>
        </w:rPr>
        <w:t>појединачних</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
    <w:p w14:paraId="3D2DF487"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Гроб</w:t>
      </w:r>
      <w:proofErr w:type="spellEnd"/>
      <w:r w:rsidRPr="003102A2">
        <w:rPr>
          <w:sz w:val="20"/>
          <w:szCs w:val="20"/>
          <w:lang w:val="en-US"/>
        </w:rPr>
        <w:t xml:space="preserve"> „</w:t>
      </w:r>
      <w:proofErr w:type="spellStart"/>
      <w:r w:rsidRPr="003102A2">
        <w:rPr>
          <w:sz w:val="20"/>
          <w:szCs w:val="20"/>
          <w:lang w:val="en-US"/>
        </w:rPr>
        <w:t>Бошка</w:t>
      </w:r>
      <w:proofErr w:type="spellEnd"/>
      <w:r w:rsidRPr="003102A2">
        <w:rPr>
          <w:sz w:val="20"/>
          <w:szCs w:val="20"/>
          <w:lang w:val="en-US"/>
        </w:rPr>
        <w:t xml:space="preserve"> </w:t>
      </w:r>
      <w:proofErr w:type="spellStart"/>
      <w:proofErr w:type="gramStart"/>
      <w:r w:rsidRPr="003102A2">
        <w:rPr>
          <w:sz w:val="20"/>
          <w:szCs w:val="20"/>
          <w:lang w:val="en-US"/>
        </w:rPr>
        <w:t>Југовића</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4 </w:t>
      </w:r>
      <w:proofErr w:type="spellStart"/>
      <w:r w:rsidRPr="003102A2">
        <w:rPr>
          <w:sz w:val="20"/>
          <w:szCs w:val="20"/>
          <w:lang w:val="en-US"/>
        </w:rPr>
        <w:t>км</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предању</w:t>
      </w:r>
      <w:proofErr w:type="spellEnd"/>
      <w:r w:rsidRPr="003102A2">
        <w:rPr>
          <w:sz w:val="20"/>
          <w:szCs w:val="20"/>
          <w:lang w:val="en-US"/>
        </w:rPr>
        <w:t xml:space="preserve">, </w:t>
      </w:r>
      <w:proofErr w:type="spellStart"/>
      <w:r w:rsidRPr="003102A2">
        <w:rPr>
          <w:sz w:val="20"/>
          <w:szCs w:val="20"/>
          <w:lang w:val="en-US"/>
        </w:rPr>
        <w:t>повлачећи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рањен</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Косова</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браће</w:t>
      </w:r>
      <w:proofErr w:type="spellEnd"/>
      <w:r w:rsidRPr="003102A2">
        <w:rPr>
          <w:sz w:val="20"/>
          <w:szCs w:val="20"/>
          <w:lang w:val="en-US"/>
        </w:rPr>
        <w:t xml:space="preserve"> </w:t>
      </w:r>
      <w:proofErr w:type="spellStart"/>
      <w:r w:rsidRPr="003102A2">
        <w:rPr>
          <w:sz w:val="20"/>
          <w:szCs w:val="20"/>
          <w:lang w:val="en-US"/>
        </w:rPr>
        <w:t>Југовић</w:t>
      </w:r>
      <w:proofErr w:type="spellEnd"/>
      <w:r w:rsidRPr="003102A2">
        <w:rPr>
          <w:sz w:val="20"/>
          <w:szCs w:val="20"/>
          <w:lang w:val="en-US"/>
        </w:rPr>
        <w:t xml:space="preserve"> - </w:t>
      </w:r>
      <w:proofErr w:type="spellStart"/>
      <w:r w:rsidRPr="003102A2">
        <w:rPr>
          <w:sz w:val="20"/>
          <w:szCs w:val="20"/>
          <w:lang w:val="en-US"/>
        </w:rPr>
        <w:t>Бошко</w:t>
      </w:r>
      <w:proofErr w:type="spellEnd"/>
      <w:r w:rsidRPr="003102A2">
        <w:rPr>
          <w:sz w:val="20"/>
          <w:szCs w:val="20"/>
          <w:lang w:val="en-US"/>
        </w:rPr>
        <w:t xml:space="preserve">, </w:t>
      </w:r>
      <w:proofErr w:type="spellStart"/>
      <w:r w:rsidRPr="003102A2">
        <w:rPr>
          <w:sz w:val="20"/>
          <w:szCs w:val="20"/>
          <w:lang w:val="en-US"/>
        </w:rPr>
        <w:t>умире</w:t>
      </w:r>
      <w:proofErr w:type="spellEnd"/>
      <w:r w:rsidRPr="003102A2">
        <w:rPr>
          <w:sz w:val="20"/>
          <w:szCs w:val="20"/>
          <w:lang w:val="en-US"/>
        </w:rPr>
        <w:t xml:space="preserve"> </w:t>
      </w:r>
      <w:proofErr w:type="spellStart"/>
      <w:r w:rsidRPr="003102A2">
        <w:rPr>
          <w:sz w:val="20"/>
          <w:szCs w:val="20"/>
          <w:lang w:val="en-US"/>
        </w:rPr>
        <w:t>надомак</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Туга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сахранила</w:t>
      </w:r>
      <w:proofErr w:type="spellEnd"/>
      <w:r w:rsidRPr="003102A2">
        <w:rPr>
          <w:sz w:val="20"/>
          <w:szCs w:val="20"/>
          <w:lang w:val="en-US"/>
        </w:rPr>
        <w:t xml:space="preserve"> </w:t>
      </w:r>
      <w:proofErr w:type="spellStart"/>
      <w:proofErr w:type="gramStart"/>
      <w:r w:rsidRPr="003102A2">
        <w:rPr>
          <w:sz w:val="20"/>
          <w:szCs w:val="20"/>
          <w:lang w:val="en-US"/>
        </w:rPr>
        <w:t>мајка</w:t>
      </w:r>
      <w:proofErr w:type="spellEnd"/>
      <w:r w:rsidRPr="003102A2">
        <w:rPr>
          <w:sz w:val="20"/>
          <w:szCs w:val="20"/>
          <w:lang w:val="en-US"/>
        </w:rPr>
        <w:t xml:space="preserve">  </w:t>
      </w:r>
      <w:proofErr w:type="spellStart"/>
      <w:r w:rsidRPr="003102A2">
        <w:rPr>
          <w:sz w:val="20"/>
          <w:szCs w:val="20"/>
          <w:lang w:val="en-US"/>
        </w:rPr>
        <w:t>Кнегиња</w:t>
      </w:r>
      <w:proofErr w:type="spellEnd"/>
      <w:proofErr w:type="gramEnd"/>
      <w:r w:rsidRPr="003102A2">
        <w:rPr>
          <w:sz w:val="20"/>
          <w:szCs w:val="20"/>
          <w:lang w:val="en-US"/>
        </w:rPr>
        <w:t xml:space="preserve"> </w:t>
      </w:r>
      <w:proofErr w:type="spellStart"/>
      <w:r w:rsidRPr="003102A2">
        <w:rPr>
          <w:sz w:val="20"/>
          <w:szCs w:val="20"/>
          <w:lang w:val="en-US"/>
        </w:rPr>
        <w:t>Милица</w:t>
      </w:r>
      <w:proofErr w:type="spellEnd"/>
      <w:r w:rsidRPr="003102A2">
        <w:rPr>
          <w:sz w:val="20"/>
          <w:szCs w:val="20"/>
          <w:lang w:val="en-US"/>
        </w:rPr>
        <w:t xml:space="preserve">, 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његовом</w:t>
      </w:r>
      <w:proofErr w:type="spellEnd"/>
      <w:r w:rsidRPr="003102A2">
        <w:rPr>
          <w:sz w:val="20"/>
          <w:szCs w:val="20"/>
          <w:lang w:val="en-US"/>
        </w:rPr>
        <w:t xml:space="preserve"> </w:t>
      </w:r>
      <w:proofErr w:type="spellStart"/>
      <w:r w:rsidRPr="003102A2">
        <w:rPr>
          <w:sz w:val="20"/>
          <w:szCs w:val="20"/>
          <w:lang w:val="en-US"/>
        </w:rPr>
        <w:t>гробу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саградила</w:t>
      </w:r>
      <w:proofErr w:type="spellEnd"/>
      <w:r w:rsidRPr="003102A2">
        <w:rPr>
          <w:sz w:val="20"/>
          <w:szCs w:val="20"/>
          <w:lang w:val="en-US"/>
        </w:rPr>
        <w:t xml:space="preserve"> </w:t>
      </w:r>
      <w:proofErr w:type="spellStart"/>
      <w:r w:rsidRPr="003102A2">
        <w:rPr>
          <w:sz w:val="20"/>
          <w:szCs w:val="20"/>
          <w:lang w:val="en-US"/>
        </w:rPr>
        <w:t>малу</w:t>
      </w:r>
      <w:proofErr w:type="spellEnd"/>
      <w:r w:rsidRPr="003102A2">
        <w:rPr>
          <w:sz w:val="20"/>
          <w:szCs w:val="20"/>
          <w:lang w:val="en-US"/>
        </w:rPr>
        <w:t xml:space="preserve"> </w:t>
      </w:r>
      <w:proofErr w:type="spellStart"/>
      <w:r w:rsidRPr="003102A2">
        <w:rPr>
          <w:sz w:val="20"/>
          <w:szCs w:val="20"/>
          <w:lang w:val="en-US"/>
        </w:rPr>
        <w:t>цркву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гробу</w:t>
      </w:r>
      <w:proofErr w:type="spellEnd"/>
      <w:r w:rsidRPr="003102A2">
        <w:rPr>
          <w:sz w:val="20"/>
          <w:szCs w:val="20"/>
          <w:lang w:val="en-US"/>
        </w:rPr>
        <w:t xml:space="preserve"> и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темељима</w:t>
      </w:r>
      <w:proofErr w:type="spellEnd"/>
      <w:r w:rsidRPr="003102A2">
        <w:rPr>
          <w:sz w:val="20"/>
          <w:szCs w:val="20"/>
          <w:lang w:val="en-US"/>
        </w:rPr>
        <w:t xml:space="preserve"> </w:t>
      </w:r>
      <w:proofErr w:type="spellStart"/>
      <w:r w:rsidRPr="003102A2">
        <w:rPr>
          <w:sz w:val="20"/>
          <w:szCs w:val="20"/>
          <w:lang w:val="en-US"/>
        </w:rPr>
        <w:t>старе</w:t>
      </w:r>
      <w:proofErr w:type="spellEnd"/>
      <w:r w:rsidRPr="003102A2">
        <w:rPr>
          <w:sz w:val="20"/>
          <w:szCs w:val="20"/>
          <w:lang w:val="en-US"/>
        </w:rPr>
        <w:t xml:space="preserve"> </w:t>
      </w:r>
      <w:proofErr w:type="spellStart"/>
      <w:r w:rsidRPr="003102A2">
        <w:rPr>
          <w:sz w:val="20"/>
          <w:szCs w:val="20"/>
          <w:lang w:val="en-US"/>
        </w:rPr>
        <w:t>нову</w:t>
      </w:r>
      <w:proofErr w:type="spellEnd"/>
      <w:r w:rsidRPr="003102A2">
        <w:rPr>
          <w:sz w:val="20"/>
          <w:szCs w:val="20"/>
          <w:lang w:val="en-US"/>
        </w:rPr>
        <w:t xml:space="preserve"> </w:t>
      </w:r>
      <w:proofErr w:type="spellStart"/>
      <w:r w:rsidRPr="003102A2">
        <w:rPr>
          <w:sz w:val="20"/>
          <w:szCs w:val="20"/>
          <w:lang w:val="en-US"/>
        </w:rPr>
        <w:t>цркву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подигао</w:t>
      </w:r>
      <w:proofErr w:type="spellEnd"/>
      <w:r w:rsidRPr="003102A2">
        <w:rPr>
          <w:sz w:val="20"/>
          <w:szCs w:val="20"/>
          <w:lang w:val="en-US"/>
        </w:rPr>
        <w:t xml:space="preserve"> </w:t>
      </w:r>
      <w:proofErr w:type="spellStart"/>
      <w:r w:rsidRPr="003102A2">
        <w:rPr>
          <w:sz w:val="20"/>
          <w:szCs w:val="20"/>
          <w:lang w:val="en-US"/>
        </w:rPr>
        <w:t>Благоје</w:t>
      </w:r>
      <w:proofErr w:type="spellEnd"/>
      <w:r w:rsidRPr="003102A2">
        <w:rPr>
          <w:sz w:val="20"/>
          <w:szCs w:val="20"/>
          <w:lang w:val="en-US"/>
        </w:rPr>
        <w:t xml:space="preserve"> </w:t>
      </w:r>
      <w:proofErr w:type="spellStart"/>
      <w:r w:rsidRPr="003102A2">
        <w:rPr>
          <w:sz w:val="20"/>
          <w:szCs w:val="20"/>
          <w:lang w:val="en-US"/>
        </w:rPr>
        <w:t>Луковић</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1929. </w:t>
      </w:r>
      <w:proofErr w:type="spellStart"/>
      <w:r w:rsidRPr="003102A2">
        <w:rPr>
          <w:sz w:val="20"/>
          <w:szCs w:val="20"/>
          <w:lang w:val="en-US"/>
        </w:rPr>
        <w:t>године</w:t>
      </w:r>
      <w:proofErr w:type="spellEnd"/>
      <w:r w:rsidRPr="003102A2">
        <w:rPr>
          <w:sz w:val="20"/>
          <w:szCs w:val="20"/>
          <w:lang w:val="en-US"/>
        </w:rPr>
        <w:t xml:space="preserve"> и </w:t>
      </w:r>
      <w:proofErr w:type="spellStart"/>
      <w:r w:rsidRPr="003102A2">
        <w:rPr>
          <w:sz w:val="20"/>
          <w:szCs w:val="20"/>
          <w:lang w:val="en-US"/>
        </w:rPr>
        <w:t>посветио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Св</w:t>
      </w:r>
      <w:proofErr w:type="spellEnd"/>
      <w:r w:rsidRPr="003102A2">
        <w:rPr>
          <w:sz w:val="20"/>
          <w:szCs w:val="20"/>
          <w:lang w:val="en-US"/>
        </w:rPr>
        <w:t xml:space="preserve">. </w:t>
      </w:r>
      <w:proofErr w:type="spellStart"/>
      <w:r w:rsidRPr="003102A2">
        <w:rPr>
          <w:sz w:val="20"/>
          <w:szCs w:val="20"/>
          <w:lang w:val="en-US"/>
        </w:rPr>
        <w:t>Кнезу</w:t>
      </w:r>
      <w:proofErr w:type="spellEnd"/>
      <w:r w:rsidRPr="003102A2">
        <w:rPr>
          <w:sz w:val="20"/>
          <w:szCs w:val="20"/>
          <w:lang w:val="en-US"/>
        </w:rPr>
        <w:t xml:space="preserve"> </w:t>
      </w:r>
      <w:proofErr w:type="spellStart"/>
      <w:r w:rsidRPr="003102A2">
        <w:rPr>
          <w:sz w:val="20"/>
          <w:szCs w:val="20"/>
          <w:lang w:val="en-US"/>
        </w:rPr>
        <w:t>Лазару</w:t>
      </w:r>
      <w:proofErr w:type="spellEnd"/>
      <w:r w:rsidRPr="003102A2">
        <w:rPr>
          <w:sz w:val="20"/>
          <w:szCs w:val="20"/>
          <w:lang w:val="en-US"/>
        </w:rPr>
        <w:t xml:space="preserve">. </w:t>
      </w:r>
      <w:proofErr w:type="spellStart"/>
      <w:r w:rsidRPr="003102A2">
        <w:rPr>
          <w:sz w:val="20"/>
          <w:szCs w:val="20"/>
          <w:lang w:val="en-US"/>
        </w:rPr>
        <w:t>Посађено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и 9 </w:t>
      </w:r>
      <w:proofErr w:type="spellStart"/>
      <w:r w:rsidRPr="003102A2">
        <w:rPr>
          <w:sz w:val="20"/>
          <w:szCs w:val="20"/>
          <w:lang w:val="en-US"/>
        </w:rPr>
        <w:t>нових</w:t>
      </w:r>
      <w:proofErr w:type="spellEnd"/>
      <w:r w:rsidRPr="003102A2">
        <w:rPr>
          <w:sz w:val="20"/>
          <w:szCs w:val="20"/>
          <w:lang w:val="en-US"/>
        </w:rPr>
        <w:t xml:space="preserve"> </w:t>
      </w:r>
      <w:proofErr w:type="spellStart"/>
      <w:r w:rsidRPr="003102A2">
        <w:rPr>
          <w:sz w:val="20"/>
          <w:szCs w:val="20"/>
          <w:lang w:val="en-US"/>
        </w:rPr>
        <w:t>храстова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симболизују</w:t>
      </w:r>
      <w:proofErr w:type="spellEnd"/>
      <w:r w:rsidRPr="003102A2">
        <w:rPr>
          <w:sz w:val="20"/>
          <w:szCs w:val="20"/>
          <w:lang w:val="en-US"/>
        </w:rPr>
        <w:t xml:space="preserve"> </w:t>
      </w:r>
      <w:proofErr w:type="spellStart"/>
      <w:r w:rsidRPr="003102A2">
        <w:rPr>
          <w:sz w:val="20"/>
          <w:szCs w:val="20"/>
          <w:lang w:val="en-US"/>
        </w:rPr>
        <w:t>девет</w:t>
      </w:r>
      <w:proofErr w:type="spellEnd"/>
      <w:r w:rsidRPr="003102A2">
        <w:rPr>
          <w:sz w:val="20"/>
          <w:szCs w:val="20"/>
          <w:lang w:val="en-US"/>
        </w:rPr>
        <w:t xml:space="preserve"> </w:t>
      </w:r>
      <w:proofErr w:type="spellStart"/>
      <w:r w:rsidRPr="003102A2">
        <w:rPr>
          <w:sz w:val="20"/>
          <w:szCs w:val="20"/>
          <w:lang w:val="en-US"/>
        </w:rPr>
        <w:t>Југовића</w:t>
      </w:r>
      <w:proofErr w:type="spellEnd"/>
      <w:r w:rsidRPr="003102A2">
        <w:rPr>
          <w:sz w:val="20"/>
          <w:szCs w:val="20"/>
          <w:lang w:val="en-US"/>
        </w:rPr>
        <w:t xml:space="preserve">. </w:t>
      </w:r>
      <w:proofErr w:type="spellStart"/>
      <w:r w:rsidRPr="003102A2">
        <w:rPr>
          <w:sz w:val="20"/>
          <w:szCs w:val="20"/>
          <w:lang w:val="en-US"/>
        </w:rPr>
        <w:t>Данас</w:t>
      </w:r>
      <w:proofErr w:type="spellEnd"/>
      <w:r w:rsidRPr="003102A2">
        <w:rPr>
          <w:sz w:val="20"/>
          <w:szCs w:val="20"/>
          <w:lang w:val="en-US"/>
        </w:rPr>
        <w:t xml:space="preserve">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7; </w:t>
      </w:r>
    </w:p>
    <w:p w14:paraId="270ABBE2" w14:textId="77777777" w:rsidR="003102A2" w:rsidRPr="003102A2" w:rsidRDefault="003102A2" w:rsidP="009F4C7C">
      <w:pPr>
        <w:numPr>
          <w:ilvl w:val="0"/>
          <w:numId w:val="5"/>
        </w:numPr>
        <w:spacing w:after="200" w:line="276" w:lineRule="auto"/>
        <w:contextualSpacing/>
        <w:jc w:val="both"/>
        <w:rPr>
          <w:sz w:val="20"/>
          <w:szCs w:val="20"/>
          <w:lang w:val="en-US"/>
        </w:rPr>
      </w:pPr>
      <w:r w:rsidRPr="003102A2">
        <w:rPr>
          <w:sz w:val="20"/>
          <w:szCs w:val="20"/>
          <w:lang w:val="en-US"/>
        </w:rPr>
        <w:t>„</w:t>
      </w:r>
      <w:proofErr w:type="spellStart"/>
      <w:r w:rsidRPr="003102A2">
        <w:rPr>
          <w:sz w:val="20"/>
          <w:szCs w:val="20"/>
          <w:lang w:val="en-US"/>
        </w:rPr>
        <w:t>Споменик</w:t>
      </w:r>
      <w:proofErr w:type="spellEnd"/>
      <w:r w:rsidRPr="003102A2">
        <w:rPr>
          <w:sz w:val="20"/>
          <w:szCs w:val="20"/>
          <w:lang w:val="en-US"/>
        </w:rPr>
        <w:t xml:space="preserve"> </w:t>
      </w:r>
      <w:proofErr w:type="spellStart"/>
      <w:proofErr w:type="gramStart"/>
      <w:r w:rsidRPr="003102A2">
        <w:rPr>
          <w:sz w:val="20"/>
          <w:szCs w:val="20"/>
          <w:lang w:val="en-US"/>
        </w:rPr>
        <w:t>револуције</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мозаик</w:t>
      </w:r>
      <w:proofErr w:type="spellEnd"/>
      <w:r w:rsidRPr="003102A2">
        <w:rPr>
          <w:sz w:val="20"/>
          <w:szCs w:val="20"/>
          <w:lang w:val="en-US"/>
        </w:rPr>
        <w:t xml:space="preserve"> </w:t>
      </w:r>
      <w:proofErr w:type="spellStart"/>
      <w:r w:rsidRPr="003102A2">
        <w:rPr>
          <w:sz w:val="20"/>
          <w:szCs w:val="20"/>
          <w:lang w:val="en-US"/>
        </w:rPr>
        <w:t>величине</w:t>
      </w:r>
      <w:proofErr w:type="spellEnd"/>
      <w:r w:rsidRPr="003102A2">
        <w:rPr>
          <w:sz w:val="20"/>
          <w:szCs w:val="20"/>
          <w:lang w:val="en-US"/>
        </w:rPr>
        <w:t xml:space="preserve"> 5 х 2,4 </w:t>
      </w:r>
      <w:proofErr w:type="spellStart"/>
      <w:r w:rsidRPr="003102A2">
        <w:rPr>
          <w:sz w:val="20"/>
          <w:szCs w:val="20"/>
          <w:lang w:val="en-US"/>
        </w:rPr>
        <w:t>метра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изузетно</w:t>
      </w:r>
      <w:proofErr w:type="spellEnd"/>
      <w:r w:rsidRPr="003102A2">
        <w:rPr>
          <w:sz w:val="20"/>
          <w:szCs w:val="20"/>
          <w:lang w:val="en-US"/>
        </w:rPr>
        <w:t xml:space="preserve"> </w:t>
      </w:r>
      <w:proofErr w:type="spellStart"/>
      <w:r w:rsidRPr="003102A2">
        <w:rPr>
          <w:sz w:val="20"/>
          <w:szCs w:val="20"/>
          <w:lang w:val="en-US"/>
        </w:rPr>
        <w:t>уметничко</w:t>
      </w:r>
      <w:proofErr w:type="spellEnd"/>
      <w:r w:rsidRPr="003102A2">
        <w:rPr>
          <w:sz w:val="20"/>
          <w:szCs w:val="20"/>
          <w:lang w:val="en-US"/>
        </w:rPr>
        <w:t xml:space="preserve"> </w:t>
      </w:r>
      <w:proofErr w:type="spellStart"/>
      <w:r w:rsidRPr="003102A2">
        <w:rPr>
          <w:sz w:val="20"/>
          <w:szCs w:val="20"/>
          <w:lang w:val="en-US"/>
        </w:rPr>
        <w:t>дело</w:t>
      </w:r>
      <w:proofErr w:type="spellEnd"/>
      <w:r w:rsidRPr="003102A2">
        <w:rPr>
          <w:sz w:val="20"/>
          <w:szCs w:val="20"/>
          <w:lang w:val="en-US"/>
        </w:rPr>
        <w:t xml:space="preserve"> и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мозаик</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proofErr w:type="gramStart"/>
      <w:r w:rsidRPr="003102A2">
        <w:rPr>
          <w:sz w:val="20"/>
          <w:szCs w:val="20"/>
          <w:lang w:val="en-US"/>
        </w:rPr>
        <w:t>отвореном</w:t>
      </w:r>
      <w:proofErr w:type="spellEnd"/>
      <w:r w:rsidRPr="003102A2">
        <w:rPr>
          <w:sz w:val="20"/>
          <w:szCs w:val="20"/>
          <w:lang w:val="en-US"/>
        </w:rPr>
        <w:t xml:space="preserve">  </w:t>
      </w:r>
      <w:proofErr w:type="spellStart"/>
      <w:r w:rsidRPr="003102A2">
        <w:rPr>
          <w:sz w:val="20"/>
          <w:szCs w:val="20"/>
          <w:lang w:val="en-US"/>
        </w:rPr>
        <w:t>простору</w:t>
      </w:r>
      <w:proofErr w:type="spellEnd"/>
      <w:proofErr w:type="gram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нас</w:t>
      </w:r>
      <w:proofErr w:type="spellEnd"/>
      <w:r w:rsidRPr="003102A2">
        <w:rPr>
          <w:sz w:val="20"/>
          <w:szCs w:val="20"/>
          <w:lang w:val="en-US"/>
        </w:rPr>
        <w:t xml:space="preserve">. </w:t>
      </w:r>
      <w:proofErr w:type="spellStart"/>
      <w:r w:rsidRPr="003102A2">
        <w:rPr>
          <w:sz w:val="20"/>
          <w:szCs w:val="20"/>
          <w:lang w:val="en-US"/>
        </w:rPr>
        <w:t>Аутор</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значајног</w:t>
      </w:r>
      <w:proofErr w:type="spellEnd"/>
      <w:r w:rsidRPr="003102A2">
        <w:rPr>
          <w:sz w:val="20"/>
          <w:szCs w:val="20"/>
          <w:lang w:val="en-US"/>
        </w:rPr>
        <w:t xml:space="preserve"> </w:t>
      </w:r>
      <w:proofErr w:type="spellStart"/>
      <w:r w:rsidRPr="003102A2">
        <w:rPr>
          <w:sz w:val="20"/>
          <w:szCs w:val="20"/>
          <w:lang w:val="en-US"/>
        </w:rPr>
        <w:t>остварења</w:t>
      </w:r>
      <w:proofErr w:type="spellEnd"/>
      <w:r w:rsidRPr="003102A2">
        <w:rPr>
          <w:sz w:val="20"/>
          <w:szCs w:val="20"/>
          <w:lang w:val="en-US"/>
        </w:rPr>
        <w:t xml:space="preserve"> </w:t>
      </w:r>
      <w:proofErr w:type="spellStart"/>
      <w:r w:rsidRPr="003102A2">
        <w:rPr>
          <w:sz w:val="20"/>
          <w:szCs w:val="20"/>
          <w:lang w:val="en-US"/>
        </w:rPr>
        <w:t>био</w:t>
      </w:r>
      <w:proofErr w:type="spellEnd"/>
      <w:r w:rsidRPr="003102A2">
        <w:rPr>
          <w:sz w:val="20"/>
          <w:szCs w:val="20"/>
          <w:lang w:val="en-US"/>
        </w:rPr>
        <w:t xml:space="preserve"> </w:t>
      </w:r>
      <w:proofErr w:type="spellStart"/>
      <w:proofErr w:type="gram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угледни</w:t>
      </w:r>
      <w:proofErr w:type="spellEnd"/>
      <w:proofErr w:type="gramEnd"/>
      <w:r w:rsidRPr="003102A2">
        <w:rPr>
          <w:sz w:val="20"/>
          <w:szCs w:val="20"/>
          <w:lang w:val="en-US"/>
        </w:rPr>
        <w:t xml:space="preserve"> </w:t>
      </w:r>
      <w:proofErr w:type="spellStart"/>
      <w:r w:rsidRPr="003102A2">
        <w:rPr>
          <w:sz w:val="20"/>
          <w:szCs w:val="20"/>
          <w:lang w:val="en-US"/>
        </w:rPr>
        <w:t>југословенски</w:t>
      </w:r>
      <w:proofErr w:type="spellEnd"/>
      <w:r w:rsidRPr="003102A2">
        <w:rPr>
          <w:sz w:val="20"/>
          <w:szCs w:val="20"/>
          <w:lang w:val="en-US"/>
        </w:rPr>
        <w:t xml:space="preserve"> </w:t>
      </w:r>
      <w:proofErr w:type="spellStart"/>
      <w:r w:rsidRPr="003102A2">
        <w:rPr>
          <w:sz w:val="20"/>
          <w:szCs w:val="20"/>
          <w:lang w:val="en-US"/>
        </w:rPr>
        <w:t>сликар</w:t>
      </w:r>
      <w:proofErr w:type="spellEnd"/>
      <w:r w:rsidRPr="003102A2">
        <w:rPr>
          <w:sz w:val="20"/>
          <w:szCs w:val="20"/>
          <w:lang w:val="en-US"/>
        </w:rPr>
        <w:t xml:space="preserve">  </w:t>
      </w:r>
      <w:proofErr w:type="spellStart"/>
      <w:r w:rsidRPr="003102A2">
        <w:rPr>
          <w:sz w:val="20"/>
          <w:szCs w:val="20"/>
          <w:lang w:val="en-US"/>
        </w:rPr>
        <w:t>Ђорђе</w:t>
      </w:r>
      <w:proofErr w:type="spellEnd"/>
      <w:r w:rsidRPr="003102A2">
        <w:rPr>
          <w:sz w:val="20"/>
          <w:szCs w:val="20"/>
          <w:lang w:val="en-US"/>
        </w:rPr>
        <w:t xml:space="preserve"> </w:t>
      </w:r>
      <w:proofErr w:type="spellStart"/>
      <w:r w:rsidRPr="003102A2">
        <w:rPr>
          <w:sz w:val="20"/>
          <w:szCs w:val="20"/>
          <w:lang w:val="en-US"/>
        </w:rPr>
        <w:t>Андрејевић</w:t>
      </w:r>
      <w:proofErr w:type="spellEnd"/>
      <w:r w:rsidRPr="003102A2">
        <w:rPr>
          <w:sz w:val="20"/>
          <w:szCs w:val="20"/>
          <w:lang w:val="en-US"/>
        </w:rPr>
        <w:t xml:space="preserve"> </w:t>
      </w:r>
      <w:proofErr w:type="spellStart"/>
      <w:r w:rsidRPr="003102A2">
        <w:rPr>
          <w:sz w:val="20"/>
          <w:szCs w:val="20"/>
          <w:lang w:val="en-US"/>
        </w:rPr>
        <w:t>Кун</w:t>
      </w:r>
      <w:proofErr w:type="spellEnd"/>
      <w:r w:rsidRPr="003102A2">
        <w:rPr>
          <w:sz w:val="20"/>
          <w:szCs w:val="20"/>
          <w:lang w:val="en-US"/>
        </w:rPr>
        <w:t xml:space="preserve">. </w:t>
      </w:r>
      <w:proofErr w:type="spellStart"/>
      <w:r w:rsidRPr="003102A2">
        <w:rPr>
          <w:sz w:val="20"/>
          <w:szCs w:val="20"/>
          <w:lang w:val="en-US"/>
        </w:rPr>
        <w:t>Отворен</w:t>
      </w:r>
      <w:proofErr w:type="spellEnd"/>
      <w:r w:rsidRPr="003102A2">
        <w:rPr>
          <w:sz w:val="20"/>
          <w:szCs w:val="20"/>
          <w:lang w:val="en-US"/>
        </w:rPr>
        <w:t xml:space="preserve"> </w:t>
      </w:r>
      <w:proofErr w:type="spellStart"/>
      <w:proofErr w:type="gramStart"/>
      <w:r w:rsidRPr="003102A2">
        <w:rPr>
          <w:sz w:val="20"/>
          <w:szCs w:val="20"/>
          <w:lang w:val="en-US"/>
        </w:rPr>
        <w:t>је</w:t>
      </w:r>
      <w:proofErr w:type="spellEnd"/>
      <w:r w:rsidRPr="003102A2">
        <w:rPr>
          <w:sz w:val="20"/>
          <w:szCs w:val="20"/>
          <w:lang w:val="en-US"/>
        </w:rPr>
        <w:t xml:space="preserve">  1957</w:t>
      </w:r>
      <w:proofErr w:type="gram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Овај</w:t>
      </w:r>
      <w:proofErr w:type="spellEnd"/>
      <w:r w:rsidRPr="003102A2">
        <w:rPr>
          <w:sz w:val="20"/>
          <w:szCs w:val="20"/>
          <w:lang w:val="en-US"/>
        </w:rPr>
        <w:t xml:space="preserve"> </w:t>
      </w:r>
      <w:proofErr w:type="spellStart"/>
      <w:r w:rsidRPr="003102A2">
        <w:rPr>
          <w:sz w:val="20"/>
          <w:szCs w:val="20"/>
          <w:lang w:val="en-US"/>
        </w:rPr>
        <w:t>војни</w:t>
      </w:r>
      <w:proofErr w:type="spellEnd"/>
      <w:r w:rsidRPr="003102A2">
        <w:rPr>
          <w:sz w:val="20"/>
          <w:szCs w:val="20"/>
          <w:lang w:val="en-US"/>
        </w:rPr>
        <w:t xml:space="preserve"> </w:t>
      </w:r>
      <w:proofErr w:type="spellStart"/>
      <w:r w:rsidRPr="003102A2">
        <w:rPr>
          <w:sz w:val="20"/>
          <w:szCs w:val="20"/>
          <w:lang w:val="en-US"/>
        </w:rPr>
        <w:t>меморијал</w:t>
      </w:r>
      <w:proofErr w:type="spellEnd"/>
      <w:r w:rsidRPr="003102A2">
        <w:rPr>
          <w:sz w:val="20"/>
          <w:szCs w:val="20"/>
          <w:lang w:val="en-US"/>
        </w:rPr>
        <w:t xml:space="preserve"> у </w:t>
      </w:r>
      <w:proofErr w:type="spellStart"/>
      <w:r w:rsidRPr="003102A2">
        <w:rPr>
          <w:sz w:val="20"/>
          <w:szCs w:val="20"/>
          <w:lang w:val="en-US"/>
        </w:rPr>
        <w:t>потпуности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обновљен</w:t>
      </w:r>
      <w:proofErr w:type="spellEnd"/>
      <w:r w:rsidRPr="003102A2">
        <w:rPr>
          <w:sz w:val="20"/>
          <w:szCs w:val="20"/>
          <w:lang w:val="en-US"/>
        </w:rPr>
        <w:t xml:space="preserve"> 2008.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револуције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проглашен</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просторно</w:t>
      </w:r>
      <w:proofErr w:type="spellEnd"/>
      <w:r w:rsidRPr="003102A2">
        <w:rPr>
          <w:sz w:val="20"/>
          <w:szCs w:val="20"/>
          <w:lang w:val="en-US"/>
        </w:rPr>
        <w:t xml:space="preserve"> </w:t>
      </w:r>
      <w:proofErr w:type="spellStart"/>
      <w:r w:rsidRPr="003102A2">
        <w:rPr>
          <w:sz w:val="20"/>
          <w:szCs w:val="20"/>
          <w:lang w:val="en-US"/>
        </w:rPr>
        <w:t>културно</w:t>
      </w:r>
      <w:proofErr w:type="spellEnd"/>
      <w:r w:rsidRPr="003102A2">
        <w:rPr>
          <w:sz w:val="20"/>
          <w:szCs w:val="20"/>
          <w:lang w:val="en-US"/>
        </w:rPr>
        <w:t xml:space="preserve"> </w:t>
      </w:r>
      <w:proofErr w:type="spellStart"/>
      <w:r w:rsidRPr="003102A2">
        <w:rPr>
          <w:sz w:val="20"/>
          <w:szCs w:val="20"/>
          <w:lang w:val="en-US"/>
        </w:rPr>
        <w:t>историјску</w:t>
      </w:r>
      <w:proofErr w:type="spellEnd"/>
      <w:r w:rsidRPr="003102A2">
        <w:rPr>
          <w:sz w:val="20"/>
          <w:szCs w:val="20"/>
          <w:lang w:val="en-US"/>
        </w:rPr>
        <w:t xml:space="preserve"> </w:t>
      </w:r>
      <w:proofErr w:type="spellStart"/>
      <w:r w:rsidRPr="003102A2">
        <w:rPr>
          <w:sz w:val="20"/>
          <w:szCs w:val="20"/>
          <w:lang w:val="en-US"/>
        </w:rPr>
        <w:t>целину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великог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w:t>
      </w:r>
    </w:p>
    <w:p w14:paraId="61D68299" w14:textId="77777777" w:rsidR="003102A2" w:rsidRPr="003102A2" w:rsidRDefault="003102A2" w:rsidP="009F4C7C">
      <w:pPr>
        <w:numPr>
          <w:ilvl w:val="0"/>
          <w:numId w:val="5"/>
        </w:numPr>
        <w:spacing w:after="200" w:line="276" w:lineRule="auto"/>
        <w:contextualSpacing/>
        <w:jc w:val="both"/>
        <w:rPr>
          <w:sz w:val="20"/>
          <w:szCs w:val="20"/>
          <w:lang w:val="en-US"/>
        </w:rPr>
      </w:pPr>
      <w:proofErr w:type="spellStart"/>
      <w:r w:rsidRPr="003102A2">
        <w:rPr>
          <w:sz w:val="20"/>
          <w:szCs w:val="20"/>
          <w:lang w:val="en-US"/>
        </w:rPr>
        <w:t>Споменик</w:t>
      </w:r>
      <w:proofErr w:type="spellEnd"/>
      <w:r w:rsidRPr="003102A2">
        <w:rPr>
          <w:sz w:val="20"/>
          <w:szCs w:val="20"/>
          <w:lang w:val="en-US"/>
        </w:rPr>
        <w:t xml:space="preserve"> „</w:t>
      </w:r>
      <w:proofErr w:type="spellStart"/>
      <w:r w:rsidRPr="003102A2">
        <w:rPr>
          <w:sz w:val="20"/>
          <w:szCs w:val="20"/>
          <w:lang w:val="en-US"/>
        </w:rPr>
        <w:t>Ђенерал</w:t>
      </w:r>
      <w:proofErr w:type="spellEnd"/>
      <w:r w:rsidRPr="003102A2">
        <w:rPr>
          <w:sz w:val="20"/>
          <w:szCs w:val="20"/>
          <w:lang w:val="en-US"/>
        </w:rPr>
        <w:t xml:space="preserve"> </w:t>
      </w:r>
      <w:proofErr w:type="spellStart"/>
      <w:r w:rsidRPr="003102A2">
        <w:rPr>
          <w:sz w:val="20"/>
          <w:szCs w:val="20"/>
          <w:lang w:val="en-US"/>
        </w:rPr>
        <w:t>Драгољуб</w:t>
      </w:r>
      <w:proofErr w:type="spellEnd"/>
      <w:r w:rsidRPr="003102A2">
        <w:rPr>
          <w:sz w:val="20"/>
          <w:szCs w:val="20"/>
          <w:lang w:val="en-US"/>
        </w:rPr>
        <w:t xml:space="preserve"> </w:t>
      </w:r>
      <w:proofErr w:type="spellStart"/>
      <w:r w:rsidRPr="003102A2">
        <w:rPr>
          <w:sz w:val="20"/>
          <w:szCs w:val="20"/>
          <w:lang w:val="en-US"/>
        </w:rPr>
        <w:t>Дража</w:t>
      </w:r>
      <w:proofErr w:type="spellEnd"/>
      <w:r w:rsidRPr="003102A2">
        <w:rPr>
          <w:sz w:val="20"/>
          <w:szCs w:val="20"/>
          <w:lang w:val="en-US"/>
        </w:rPr>
        <w:t xml:space="preserve"> </w:t>
      </w:r>
      <w:proofErr w:type="spellStart"/>
      <w:proofErr w:type="gramStart"/>
      <w:r w:rsidRPr="003102A2">
        <w:rPr>
          <w:sz w:val="20"/>
          <w:szCs w:val="20"/>
          <w:lang w:val="en-US"/>
        </w:rPr>
        <w:t>Михаиловић</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центру</w:t>
      </w:r>
      <w:proofErr w:type="spellEnd"/>
      <w:r w:rsidRPr="003102A2">
        <w:rPr>
          <w:sz w:val="20"/>
          <w:szCs w:val="20"/>
          <w:lang w:val="en-US"/>
        </w:rPr>
        <w:t xml:space="preserve"> </w:t>
      </w:r>
      <w:proofErr w:type="spellStart"/>
      <w:r w:rsidRPr="003102A2">
        <w:rPr>
          <w:sz w:val="20"/>
          <w:szCs w:val="20"/>
          <w:lang w:val="en-US"/>
        </w:rPr>
        <w:t>града</w:t>
      </w:r>
      <w:proofErr w:type="spellEnd"/>
      <w:r w:rsidRPr="003102A2">
        <w:rPr>
          <w:sz w:val="20"/>
          <w:szCs w:val="20"/>
          <w:lang w:val="en-US"/>
        </w:rPr>
        <w:t xml:space="preserve">. </w:t>
      </w:r>
      <w:proofErr w:type="spellStart"/>
      <w:r w:rsidRPr="003102A2">
        <w:rPr>
          <w:sz w:val="20"/>
          <w:szCs w:val="20"/>
          <w:lang w:val="en-US"/>
        </w:rPr>
        <w:t>Подигнут</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априла</w:t>
      </w:r>
      <w:proofErr w:type="spellEnd"/>
      <w:r w:rsidRPr="003102A2">
        <w:rPr>
          <w:sz w:val="20"/>
          <w:szCs w:val="20"/>
          <w:lang w:val="en-US"/>
        </w:rPr>
        <w:t xml:space="preserve"> 2003.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110-годишњицу </w:t>
      </w:r>
      <w:proofErr w:type="spellStart"/>
      <w:r w:rsidRPr="003102A2">
        <w:rPr>
          <w:sz w:val="20"/>
          <w:szCs w:val="20"/>
          <w:lang w:val="en-US"/>
        </w:rPr>
        <w:t>рођења</w:t>
      </w:r>
      <w:proofErr w:type="spellEnd"/>
      <w:r w:rsidRPr="003102A2">
        <w:rPr>
          <w:sz w:val="20"/>
          <w:szCs w:val="20"/>
          <w:lang w:val="en-US"/>
        </w:rPr>
        <w:t xml:space="preserve"> у </w:t>
      </w:r>
      <w:proofErr w:type="spellStart"/>
      <w:r w:rsidRPr="003102A2">
        <w:rPr>
          <w:sz w:val="20"/>
          <w:szCs w:val="20"/>
          <w:lang w:val="en-US"/>
        </w:rPr>
        <w:t>знак</w:t>
      </w:r>
      <w:proofErr w:type="spellEnd"/>
      <w:r w:rsidRPr="003102A2">
        <w:rPr>
          <w:sz w:val="20"/>
          <w:szCs w:val="20"/>
          <w:lang w:val="en-US"/>
        </w:rPr>
        <w:t xml:space="preserve"> </w:t>
      </w:r>
      <w:proofErr w:type="spellStart"/>
      <w:r w:rsidRPr="003102A2">
        <w:rPr>
          <w:sz w:val="20"/>
          <w:szCs w:val="20"/>
          <w:lang w:val="en-US"/>
        </w:rPr>
        <w:t>сећања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Легендарног</w:t>
      </w:r>
      <w:proofErr w:type="spellEnd"/>
      <w:r w:rsidRPr="003102A2">
        <w:rPr>
          <w:sz w:val="20"/>
          <w:szCs w:val="20"/>
          <w:lang w:val="en-US"/>
        </w:rPr>
        <w:t xml:space="preserve"> </w:t>
      </w:r>
      <w:proofErr w:type="spellStart"/>
      <w:r w:rsidRPr="003102A2">
        <w:rPr>
          <w:sz w:val="20"/>
          <w:szCs w:val="20"/>
          <w:lang w:val="en-US"/>
        </w:rPr>
        <w:t>вођу</w:t>
      </w:r>
      <w:proofErr w:type="spellEnd"/>
      <w:r w:rsidRPr="003102A2">
        <w:rPr>
          <w:sz w:val="20"/>
          <w:szCs w:val="20"/>
          <w:lang w:val="en-US"/>
        </w:rPr>
        <w:t xml:space="preserve"> </w:t>
      </w:r>
      <w:proofErr w:type="spellStart"/>
      <w:r w:rsidRPr="003102A2">
        <w:rPr>
          <w:sz w:val="20"/>
          <w:szCs w:val="20"/>
          <w:lang w:val="en-US"/>
        </w:rPr>
        <w:t>Равногорског</w:t>
      </w:r>
      <w:proofErr w:type="spellEnd"/>
      <w:r w:rsidRPr="003102A2">
        <w:rPr>
          <w:sz w:val="20"/>
          <w:szCs w:val="20"/>
          <w:lang w:val="en-US"/>
        </w:rPr>
        <w:t xml:space="preserve"> </w:t>
      </w:r>
      <w:proofErr w:type="spellStart"/>
      <w:r w:rsidRPr="003102A2">
        <w:rPr>
          <w:sz w:val="20"/>
          <w:szCs w:val="20"/>
          <w:lang w:val="en-US"/>
        </w:rPr>
        <w:t>покрета</w:t>
      </w:r>
      <w:proofErr w:type="spellEnd"/>
      <w:r w:rsidRPr="003102A2">
        <w:rPr>
          <w:sz w:val="20"/>
          <w:szCs w:val="20"/>
          <w:lang w:val="en-US"/>
        </w:rPr>
        <w:t xml:space="preserve"> </w:t>
      </w:r>
      <w:proofErr w:type="gramStart"/>
      <w:r w:rsidRPr="003102A2">
        <w:rPr>
          <w:sz w:val="20"/>
          <w:szCs w:val="20"/>
          <w:lang w:val="en-US"/>
        </w:rPr>
        <w:t>у  II</w:t>
      </w:r>
      <w:proofErr w:type="gramEnd"/>
      <w:r w:rsidRPr="003102A2">
        <w:rPr>
          <w:sz w:val="20"/>
          <w:szCs w:val="20"/>
          <w:lang w:val="en-US"/>
        </w:rPr>
        <w:t xml:space="preserve"> </w:t>
      </w:r>
      <w:proofErr w:type="spellStart"/>
      <w:r w:rsidRPr="003102A2">
        <w:rPr>
          <w:sz w:val="20"/>
          <w:szCs w:val="20"/>
          <w:lang w:val="en-US"/>
        </w:rPr>
        <w:t>светском</w:t>
      </w:r>
      <w:proofErr w:type="spellEnd"/>
      <w:r w:rsidRPr="003102A2">
        <w:rPr>
          <w:sz w:val="20"/>
          <w:szCs w:val="20"/>
          <w:lang w:val="en-US"/>
        </w:rPr>
        <w:t xml:space="preserve"> </w:t>
      </w:r>
      <w:proofErr w:type="spellStart"/>
      <w:r w:rsidRPr="003102A2">
        <w:rPr>
          <w:sz w:val="20"/>
          <w:szCs w:val="20"/>
          <w:lang w:val="en-US"/>
        </w:rPr>
        <w:t>рату</w:t>
      </w:r>
      <w:proofErr w:type="spellEnd"/>
      <w:r w:rsidRPr="003102A2">
        <w:rPr>
          <w:sz w:val="20"/>
          <w:szCs w:val="20"/>
          <w:lang w:val="en-US"/>
        </w:rPr>
        <w:t xml:space="preserve">, </w:t>
      </w:r>
      <w:proofErr w:type="spellStart"/>
      <w:r w:rsidRPr="003102A2">
        <w:rPr>
          <w:sz w:val="20"/>
          <w:szCs w:val="20"/>
          <w:lang w:val="en-US"/>
        </w:rPr>
        <w:t>ђенерала</w:t>
      </w:r>
      <w:proofErr w:type="spellEnd"/>
      <w:r w:rsidRPr="003102A2">
        <w:rPr>
          <w:sz w:val="20"/>
          <w:szCs w:val="20"/>
          <w:lang w:val="en-US"/>
        </w:rPr>
        <w:t xml:space="preserve"> и </w:t>
      </w:r>
      <w:proofErr w:type="spellStart"/>
      <w:r w:rsidRPr="003102A2">
        <w:rPr>
          <w:sz w:val="20"/>
          <w:szCs w:val="20"/>
          <w:lang w:val="en-US"/>
        </w:rPr>
        <w:t>команданта</w:t>
      </w:r>
      <w:proofErr w:type="spellEnd"/>
      <w:r w:rsidRPr="003102A2">
        <w:rPr>
          <w:sz w:val="20"/>
          <w:szCs w:val="20"/>
          <w:lang w:val="en-US"/>
        </w:rPr>
        <w:t xml:space="preserve"> </w:t>
      </w:r>
      <w:proofErr w:type="spellStart"/>
      <w:r w:rsidRPr="003102A2">
        <w:rPr>
          <w:sz w:val="20"/>
          <w:szCs w:val="20"/>
          <w:lang w:val="en-US"/>
        </w:rPr>
        <w:t>југословенске</w:t>
      </w:r>
      <w:proofErr w:type="spellEnd"/>
      <w:r w:rsidRPr="003102A2">
        <w:rPr>
          <w:sz w:val="20"/>
          <w:szCs w:val="20"/>
          <w:lang w:val="en-US"/>
        </w:rPr>
        <w:t xml:space="preserve"> </w:t>
      </w:r>
      <w:proofErr w:type="spellStart"/>
      <w:r w:rsidRPr="003102A2">
        <w:rPr>
          <w:sz w:val="20"/>
          <w:szCs w:val="20"/>
          <w:lang w:val="en-US"/>
        </w:rPr>
        <w:t>Краљевске</w:t>
      </w:r>
      <w:proofErr w:type="spellEnd"/>
      <w:r w:rsidRPr="003102A2">
        <w:rPr>
          <w:sz w:val="20"/>
          <w:szCs w:val="20"/>
          <w:lang w:val="en-US"/>
        </w:rPr>
        <w:t xml:space="preserve"> </w:t>
      </w:r>
      <w:proofErr w:type="spellStart"/>
      <w:r w:rsidRPr="003102A2">
        <w:rPr>
          <w:sz w:val="20"/>
          <w:szCs w:val="20"/>
          <w:lang w:val="en-US"/>
        </w:rPr>
        <w:t>војске</w:t>
      </w:r>
      <w:proofErr w:type="spellEnd"/>
      <w:r w:rsidRPr="003102A2">
        <w:rPr>
          <w:sz w:val="20"/>
          <w:szCs w:val="20"/>
          <w:lang w:val="en-US"/>
        </w:rPr>
        <w:t xml:space="preserve"> у </w:t>
      </w:r>
      <w:proofErr w:type="spellStart"/>
      <w:r w:rsidRPr="003102A2">
        <w:rPr>
          <w:sz w:val="20"/>
          <w:szCs w:val="20"/>
          <w:lang w:val="en-US"/>
        </w:rPr>
        <w:t>отаџбини</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споменика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gramStart"/>
      <w:r w:rsidRPr="003102A2">
        <w:rPr>
          <w:sz w:val="20"/>
          <w:szCs w:val="20"/>
          <w:lang w:val="en-US"/>
        </w:rPr>
        <w:t>и  „</w:t>
      </w:r>
      <w:proofErr w:type="spellStart"/>
      <w:proofErr w:type="gramEnd"/>
      <w:r w:rsidRPr="003102A2">
        <w:rPr>
          <w:sz w:val="20"/>
          <w:szCs w:val="20"/>
          <w:lang w:val="en-US"/>
        </w:rPr>
        <w:t>Чичин</w:t>
      </w:r>
      <w:proofErr w:type="spellEnd"/>
      <w:r w:rsidRPr="003102A2">
        <w:rPr>
          <w:sz w:val="20"/>
          <w:szCs w:val="20"/>
          <w:lang w:val="en-US"/>
        </w:rPr>
        <w:t xml:space="preserve"> </w:t>
      </w:r>
      <w:proofErr w:type="spellStart"/>
      <w:r w:rsidRPr="003102A2">
        <w:rPr>
          <w:sz w:val="20"/>
          <w:szCs w:val="20"/>
          <w:lang w:val="en-US"/>
        </w:rPr>
        <w:t>дом</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прераста</w:t>
      </w:r>
      <w:proofErr w:type="spellEnd"/>
      <w:r w:rsidRPr="003102A2">
        <w:rPr>
          <w:sz w:val="20"/>
          <w:szCs w:val="20"/>
          <w:lang w:val="en-US"/>
        </w:rPr>
        <w:t xml:space="preserve"> у </w:t>
      </w:r>
      <w:proofErr w:type="spellStart"/>
      <w:r w:rsidRPr="003102A2">
        <w:rPr>
          <w:sz w:val="20"/>
          <w:szCs w:val="20"/>
          <w:lang w:val="en-US"/>
        </w:rPr>
        <w:t>Равногорску</w:t>
      </w:r>
      <w:proofErr w:type="spellEnd"/>
      <w:r w:rsidRPr="003102A2">
        <w:rPr>
          <w:sz w:val="20"/>
          <w:szCs w:val="20"/>
          <w:lang w:val="en-US"/>
        </w:rPr>
        <w:t xml:space="preserve"> </w:t>
      </w:r>
      <w:proofErr w:type="spellStart"/>
      <w:r w:rsidRPr="003102A2">
        <w:rPr>
          <w:sz w:val="20"/>
          <w:szCs w:val="20"/>
          <w:lang w:val="en-US"/>
        </w:rPr>
        <w:t>библиотеку</w:t>
      </w:r>
      <w:proofErr w:type="spellEnd"/>
      <w:r w:rsidRPr="003102A2">
        <w:rPr>
          <w:sz w:val="20"/>
          <w:szCs w:val="20"/>
          <w:lang w:val="en-US"/>
        </w:rPr>
        <w:t xml:space="preserve"> и </w:t>
      </w:r>
      <w:proofErr w:type="spellStart"/>
      <w:r w:rsidRPr="003102A2">
        <w:rPr>
          <w:sz w:val="20"/>
          <w:szCs w:val="20"/>
          <w:lang w:val="en-US"/>
        </w:rPr>
        <w:t>музеј</w:t>
      </w:r>
      <w:proofErr w:type="spellEnd"/>
      <w:r w:rsidRPr="003102A2">
        <w:rPr>
          <w:sz w:val="20"/>
          <w:szCs w:val="20"/>
          <w:lang w:val="en-US"/>
        </w:rPr>
        <w:t xml:space="preserve"> </w:t>
      </w:r>
      <w:proofErr w:type="spellStart"/>
      <w:r w:rsidRPr="003102A2">
        <w:rPr>
          <w:sz w:val="20"/>
          <w:szCs w:val="20"/>
          <w:lang w:val="en-US"/>
        </w:rPr>
        <w:t>равногорског</w:t>
      </w:r>
      <w:proofErr w:type="spellEnd"/>
      <w:r w:rsidRPr="003102A2">
        <w:rPr>
          <w:sz w:val="20"/>
          <w:szCs w:val="20"/>
          <w:lang w:val="en-US"/>
        </w:rPr>
        <w:t xml:space="preserve"> </w:t>
      </w:r>
      <w:proofErr w:type="spellStart"/>
      <w:r w:rsidRPr="003102A2">
        <w:rPr>
          <w:sz w:val="20"/>
          <w:szCs w:val="20"/>
          <w:lang w:val="en-US"/>
        </w:rPr>
        <w:t>покрета</w:t>
      </w:r>
      <w:proofErr w:type="spellEnd"/>
      <w:r w:rsidRPr="003102A2">
        <w:rPr>
          <w:sz w:val="20"/>
          <w:szCs w:val="20"/>
          <w:lang w:val="en-US"/>
        </w:rPr>
        <w:t xml:space="preserve">. </w:t>
      </w:r>
      <w:proofErr w:type="spellStart"/>
      <w:r w:rsidRPr="003102A2">
        <w:rPr>
          <w:sz w:val="20"/>
          <w:szCs w:val="20"/>
          <w:lang w:val="en-US"/>
        </w:rPr>
        <w:t>Драгољуб</w:t>
      </w:r>
      <w:proofErr w:type="spellEnd"/>
      <w:r w:rsidRPr="003102A2">
        <w:rPr>
          <w:sz w:val="20"/>
          <w:szCs w:val="20"/>
          <w:lang w:val="en-US"/>
        </w:rPr>
        <w:t xml:space="preserve"> </w:t>
      </w:r>
      <w:proofErr w:type="spellStart"/>
      <w:r w:rsidRPr="003102A2">
        <w:rPr>
          <w:sz w:val="20"/>
          <w:szCs w:val="20"/>
          <w:lang w:val="en-US"/>
        </w:rPr>
        <w:t>Михаиловић</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рођен</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14. </w:t>
      </w:r>
      <w:proofErr w:type="spellStart"/>
      <w:r w:rsidRPr="003102A2">
        <w:rPr>
          <w:sz w:val="20"/>
          <w:szCs w:val="20"/>
          <w:lang w:val="en-US"/>
        </w:rPr>
        <w:t>априла</w:t>
      </w:r>
      <w:proofErr w:type="spellEnd"/>
      <w:r w:rsidRPr="003102A2">
        <w:rPr>
          <w:sz w:val="20"/>
          <w:szCs w:val="20"/>
          <w:lang w:val="en-US"/>
        </w:rPr>
        <w:t xml:space="preserve"> 1893. </w:t>
      </w:r>
      <w:proofErr w:type="spellStart"/>
      <w:r w:rsidRPr="003102A2">
        <w:rPr>
          <w:sz w:val="20"/>
          <w:szCs w:val="20"/>
          <w:lang w:val="en-US"/>
        </w:rPr>
        <w:t>године</w:t>
      </w:r>
      <w:proofErr w:type="spellEnd"/>
      <w:r w:rsidRPr="003102A2">
        <w:rPr>
          <w:sz w:val="20"/>
          <w:szCs w:val="20"/>
          <w:lang w:val="en-US"/>
        </w:rPr>
        <w:t xml:space="preserve">, у </w:t>
      </w:r>
      <w:proofErr w:type="spellStart"/>
      <w:r w:rsidRPr="003102A2">
        <w:rPr>
          <w:sz w:val="20"/>
          <w:szCs w:val="20"/>
          <w:lang w:val="en-US"/>
        </w:rPr>
        <w:t>матичној</w:t>
      </w:r>
      <w:proofErr w:type="spellEnd"/>
      <w:r w:rsidRPr="003102A2">
        <w:rPr>
          <w:sz w:val="20"/>
          <w:szCs w:val="20"/>
          <w:lang w:val="en-US"/>
        </w:rPr>
        <w:t xml:space="preserve"> </w:t>
      </w:r>
      <w:proofErr w:type="spellStart"/>
      <w:r w:rsidRPr="003102A2">
        <w:rPr>
          <w:sz w:val="20"/>
          <w:szCs w:val="20"/>
          <w:lang w:val="en-US"/>
        </w:rPr>
        <w:t>књизи</w:t>
      </w:r>
      <w:proofErr w:type="spellEnd"/>
      <w:r w:rsidRPr="003102A2">
        <w:rPr>
          <w:sz w:val="20"/>
          <w:szCs w:val="20"/>
          <w:lang w:val="en-US"/>
        </w:rPr>
        <w:t xml:space="preserve"> </w:t>
      </w:r>
      <w:proofErr w:type="spellStart"/>
      <w:r w:rsidRPr="003102A2">
        <w:rPr>
          <w:sz w:val="20"/>
          <w:szCs w:val="20"/>
          <w:lang w:val="en-US"/>
        </w:rPr>
        <w:t>заведен</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текућим</w:t>
      </w:r>
      <w:proofErr w:type="spellEnd"/>
      <w:r w:rsidRPr="003102A2">
        <w:rPr>
          <w:sz w:val="20"/>
          <w:szCs w:val="20"/>
          <w:lang w:val="en-US"/>
        </w:rPr>
        <w:t xml:space="preserve"> </w:t>
      </w:r>
      <w:proofErr w:type="spellStart"/>
      <w:r w:rsidRPr="003102A2">
        <w:rPr>
          <w:sz w:val="20"/>
          <w:szCs w:val="20"/>
          <w:lang w:val="en-US"/>
        </w:rPr>
        <w:t>бројем</w:t>
      </w:r>
      <w:proofErr w:type="spellEnd"/>
      <w:r w:rsidRPr="003102A2">
        <w:rPr>
          <w:sz w:val="20"/>
          <w:szCs w:val="20"/>
          <w:lang w:val="en-US"/>
        </w:rPr>
        <w:t xml:space="preserve"> 116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оца</w:t>
      </w:r>
      <w:proofErr w:type="spellEnd"/>
      <w:r w:rsidRPr="003102A2">
        <w:rPr>
          <w:sz w:val="20"/>
          <w:szCs w:val="20"/>
          <w:lang w:val="en-US"/>
        </w:rPr>
        <w:t xml:space="preserve"> </w:t>
      </w:r>
      <w:proofErr w:type="spellStart"/>
      <w:r w:rsidRPr="003102A2">
        <w:rPr>
          <w:sz w:val="20"/>
          <w:szCs w:val="20"/>
          <w:lang w:val="en-US"/>
        </w:rPr>
        <w:t>Мијаила</w:t>
      </w:r>
      <w:proofErr w:type="spellEnd"/>
      <w:r w:rsidRPr="003102A2">
        <w:rPr>
          <w:sz w:val="20"/>
          <w:szCs w:val="20"/>
          <w:lang w:val="en-US"/>
        </w:rPr>
        <w:t xml:space="preserve"> и </w:t>
      </w:r>
      <w:proofErr w:type="spellStart"/>
      <w:r w:rsidRPr="003102A2">
        <w:rPr>
          <w:sz w:val="20"/>
          <w:szCs w:val="20"/>
          <w:lang w:val="en-US"/>
        </w:rPr>
        <w:t>мајке</w:t>
      </w:r>
      <w:proofErr w:type="spellEnd"/>
      <w:r w:rsidRPr="003102A2">
        <w:rPr>
          <w:sz w:val="20"/>
          <w:szCs w:val="20"/>
          <w:lang w:val="en-US"/>
        </w:rPr>
        <w:t xml:space="preserve"> </w:t>
      </w:r>
      <w:proofErr w:type="spellStart"/>
      <w:r w:rsidRPr="003102A2">
        <w:rPr>
          <w:sz w:val="20"/>
          <w:szCs w:val="20"/>
          <w:lang w:val="en-US"/>
        </w:rPr>
        <w:t>Цмиљане</w:t>
      </w:r>
      <w:proofErr w:type="spellEnd"/>
      <w:r w:rsidRPr="003102A2">
        <w:rPr>
          <w:sz w:val="20"/>
          <w:szCs w:val="20"/>
          <w:lang w:val="en-US"/>
        </w:rPr>
        <w:t xml:space="preserve"> </w:t>
      </w:r>
      <w:proofErr w:type="spellStart"/>
      <w:r w:rsidRPr="003102A2">
        <w:rPr>
          <w:sz w:val="20"/>
          <w:szCs w:val="20"/>
          <w:lang w:val="en-US"/>
        </w:rPr>
        <w:t>Михаиловић</w:t>
      </w:r>
      <w:proofErr w:type="spellEnd"/>
      <w:r w:rsidRPr="003102A2">
        <w:rPr>
          <w:sz w:val="20"/>
          <w:szCs w:val="20"/>
          <w:lang w:val="en-US"/>
        </w:rPr>
        <w:t xml:space="preserve">. </w:t>
      </w:r>
      <w:proofErr w:type="spellStart"/>
      <w:r w:rsidRPr="003102A2">
        <w:rPr>
          <w:sz w:val="20"/>
          <w:szCs w:val="20"/>
          <w:lang w:val="en-US"/>
        </w:rPr>
        <w:t>Осуђен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смрт</w:t>
      </w:r>
      <w:proofErr w:type="spellEnd"/>
      <w:r w:rsidRPr="003102A2">
        <w:rPr>
          <w:sz w:val="20"/>
          <w:szCs w:val="20"/>
          <w:lang w:val="en-US"/>
        </w:rPr>
        <w:t xml:space="preserve"> 1946. </w:t>
      </w:r>
      <w:proofErr w:type="spellStart"/>
      <w:r w:rsidRPr="003102A2">
        <w:rPr>
          <w:sz w:val="20"/>
          <w:szCs w:val="20"/>
          <w:lang w:val="en-US"/>
        </w:rPr>
        <w:t>године</w:t>
      </w:r>
      <w:proofErr w:type="spellEnd"/>
      <w:r w:rsidRPr="003102A2">
        <w:rPr>
          <w:sz w:val="20"/>
          <w:szCs w:val="20"/>
          <w:lang w:val="en-US"/>
        </w:rPr>
        <w:t xml:space="preserve"> и </w:t>
      </w:r>
      <w:proofErr w:type="spellStart"/>
      <w:r w:rsidRPr="003102A2">
        <w:rPr>
          <w:sz w:val="20"/>
          <w:szCs w:val="20"/>
          <w:lang w:val="en-US"/>
        </w:rPr>
        <w:t>убијен</w:t>
      </w:r>
      <w:proofErr w:type="spellEnd"/>
      <w:r w:rsidRPr="003102A2">
        <w:rPr>
          <w:sz w:val="20"/>
          <w:szCs w:val="20"/>
          <w:lang w:val="en-US"/>
        </w:rPr>
        <w:t xml:space="preserve"> у </w:t>
      </w:r>
      <w:proofErr w:type="spellStart"/>
      <w:r w:rsidRPr="003102A2">
        <w:rPr>
          <w:sz w:val="20"/>
          <w:szCs w:val="20"/>
          <w:lang w:val="en-US"/>
        </w:rPr>
        <w:t>Београду</w:t>
      </w:r>
      <w:proofErr w:type="spellEnd"/>
      <w:r w:rsidRPr="003102A2">
        <w:rPr>
          <w:sz w:val="20"/>
          <w:szCs w:val="20"/>
          <w:lang w:val="en-US"/>
        </w:rPr>
        <w:t xml:space="preserve">. </w:t>
      </w:r>
      <w:proofErr w:type="spellStart"/>
      <w:r w:rsidRPr="003102A2">
        <w:rPr>
          <w:sz w:val="20"/>
          <w:szCs w:val="20"/>
          <w:lang w:val="en-US"/>
        </w:rPr>
        <w:t>Генерал</w:t>
      </w:r>
      <w:proofErr w:type="spellEnd"/>
      <w:r w:rsidRPr="003102A2">
        <w:rPr>
          <w:sz w:val="20"/>
          <w:szCs w:val="20"/>
          <w:lang w:val="en-US"/>
        </w:rPr>
        <w:t xml:space="preserve"> </w:t>
      </w:r>
      <w:proofErr w:type="spellStart"/>
      <w:r w:rsidRPr="003102A2">
        <w:rPr>
          <w:sz w:val="20"/>
          <w:szCs w:val="20"/>
          <w:lang w:val="en-US"/>
        </w:rPr>
        <w:t>Михаиловић</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најодликованији</w:t>
      </w:r>
      <w:proofErr w:type="spellEnd"/>
      <w:r w:rsidRPr="003102A2">
        <w:rPr>
          <w:sz w:val="20"/>
          <w:szCs w:val="20"/>
          <w:lang w:val="en-US"/>
        </w:rPr>
        <w:t xml:space="preserve"> </w:t>
      </w:r>
      <w:proofErr w:type="spellStart"/>
      <w:r w:rsidRPr="003102A2">
        <w:rPr>
          <w:sz w:val="20"/>
          <w:szCs w:val="20"/>
          <w:lang w:val="en-US"/>
        </w:rPr>
        <w:t>српски</w:t>
      </w:r>
      <w:proofErr w:type="spellEnd"/>
      <w:r w:rsidRPr="003102A2">
        <w:rPr>
          <w:sz w:val="20"/>
          <w:szCs w:val="20"/>
          <w:lang w:val="en-US"/>
        </w:rPr>
        <w:t xml:space="preserve"> </w:t>
      </w:r>
      <w:proofErr w:type="spellStart"/>
      <w:r w:rsidRPr="003102A2">
        <w:rPr>
          <w:sz w:val="20"/>
          <w:szCs w:val="20"/>
          <w:lang w:val="en-US"/>
        </w:rPr>
        <w:t>официр</w:t>
      </w:r>
      <w:proofErr w:type="spellEnd"/>
      <w:r w:rsidRPr="003102A2">
        <w:rPr>
          <w:sz w:val="20"/>
          <w:szCs w:val="20"/>
          <w:lang w:val="en-US"/>
        </w:rPr>
        <w:t xml:space="preserve"> у </w:t>
      </w:r>
      <w:proofErr w:type="spellStart"/>
      <w:r w:rsidRPr="003102A2">
        <w:rPr>
          <w:sz w:val="20"/>
          <w:szCs w:val="20"/>
          <w:lang w:val="en-US"/>
        </w:rPr>
        <w:t>историји</w:t>
      </w:r>
      <w:proofErr w:type="spellEnd"/>
      <w:r w:rsidRPr="003102A2">
        <w:rPr>
          <w:sz w:val="20"/>
          <w:szCs w:val="20"/>
          <w:lang w:val="en-US"/>
        </w:rPr>
        <w:t xml:space="preserve">.  </w:t>
      </w:r>
      <w:r w:rsidRPr="003102A2">
        <w:rPr>
          <w:sz w:val="20"/>
          <w:szCs w:val="20"/>
          <w:lang w:val="en-US"/>
        </w:rPr>
        <w:tab/>
        <w:t xml:space="preserve"> </w:t>
      </w:r>
    </w:p>
    <w:p w14:paraId="7D5D1BF1" w14:textId="77777777" w:rsidR="003102A2" w:rsidRPr="003102A2" w:rsidRDefault="003102A2" w:rsidP="003102A2">
      <w:pPr>
        <w:spacing w:after="200" w:line="276" w:lineRule="auto"/>
        <w:jc w:val="both"/>
        <w:rPr>
          <w:sz w:val="20"/>
          <w:szCs w:val="20"/>
          <w:lang w:val="sr-Cyrl-RS"/>
        </w:rPr>
      </w:pPr>
      <w:r w:rsidRPr="003102A2">
        <w:rPr>
          <w:sz w:val="20"/>
          <w:szCs w:val="20"/>
          <w:lang w:val="en-US"/>
        </w:rPr>
        <w:tab/>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приликом</w:t>
      </w:r>
      <w:proofErr w:type="spellEnd"/>
      <w:r w:rsidRPr="003102A2">
        <w:rPr>
          <w:sz w:val="20"/>
          <w:szCs w:val="20"/>
          <w:lang w:val="en-US"/>
        </w:rPr>
        <w:t xml:space="preserve"> </w:t>
      </w:r>
      <w:proofErr w:type="spellStart"/>
      <w:r w:rsidRPr="003102A2">
        <w:rPr>
          <w:sz w:val="20"/>
          <w:szCs w:val="20"/>
          <w:lang w:val="en-US"/>
        </w:rPr>
        <w:t>набројан</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културно-историјског</w:t>
      </w:r>
      <w:proofErr w:type="spellEnd"/>
      <w:r w:rsidRPr="003102A2">
        <w:rPr>
          <w:sz w:val="20"/>
          <w:szCs w:val="20"/>
          <w:lang w:val="en-US"/>
        </w:rPr>
        <w:t xml:space="preserve"> </w:t>
      </w:r>
      <w:proofErr w:type="spellStart"/>
      <w:r w:rsidRPr="003102A2">
        <w:rPr>
          <w:sz w:val="20"/>
          <w:szCs w:val="20"/>
          <w:lang w:val="en-US"/>
        </w:rPr>
        <w:t>наслеђа</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и </w:t>
      </w:r>
      <w:proofErr w:type="spellStart"/>
      <w:r w:rsidRPr="003102A2">
        <w:rPr>
          <w:sz w:val="20"/>
          <w:szCs w:val="20"/>
          <w:lang w:val="en-US"/>
        </w:rPr>
        <w:t>неколицина</w:t>
      </w:r>
      <w:proofErr w:type="spellEnd"/>
      <w:r w:rsidRPr="003102A2">
        <w:rPr>
          <w:sz w:val="20"/>
          <w:szCs w:val="20"/>
          <w:lang w:val="en-US"/>
        </w:rPr>
        <w:t xml:space="preserve"> </w:t>
      </w:r>
      <w:proofErr w:type="spellStart"/>
      <w:r w:rsidRPr="003102A2">
        <w:rPr>
          <w:sz w:val="20"/>
          <w:szCs w:val="20"/>
          <w:lang w:val="en-US"/>
        </w:rPr>
        <w:t>личности</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учествовала</w:t>
      </w:r>
      <w:proofErr w:type="spellEnd"/>
      <w:r w:rsidRPr="003102A2">
        <w:rPr>
          <w:sz w:val="20"/>
          <w:szCs w:val="20"/>
          <w:lang w:val="en-US"/>
        </w:rPr>
        <w:t xml:space="preserve"> у </w:t>
      </w:r>
      <w:proofErr w:type="spellStart"/>
      <w:r w:rsidRPr="003102A2">
        <w:rPr>
          <w:sz w:val="20"/>
          <w:szCs w:val="20"/>
          <w:lang w:val="en-US"/>
        </w:rPr>
        <w:t>стварању</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
    <w:p w14:paraId="7805F01F" w14:textId="77777777" w:rsidR="003102A2" w:rsidRPr="003102A2" w:rsidRDefault="003102A2" w:rsidP="003102A2">
      <w:pPr>
        <w:spacing w:after="200" w:line="276" w:lineRule="auto"/>
        <w:jc w:val="both"/>
        <w:rPr>
          <w:sz w:val="20"/>
          <w:szCs w:val="20"/>
          <w:lang w:val="en-US"/>
        </w:rPr>
      </w:pPr>
      <w:r w:rsidRPr="003102A2">
        <w:rPr>
          <w:sz w:val="20"/>
          <w:szCs w:val="20"/>
          <w:lang w:val="sr-Cyrl-RS"/>
        </w:rPr>
        <w:tab/>
      </w:r>
      <w:proofErr w:type="spellStart"/>
      <w:r w:rsidRPr="003102A2">
        <w:rPr>
          <w:sz w:val="20"/>
          <w:szCs w:val="20"/>
          <w:lang w:val="en-US"/>
        </w:rPr>
        <w:t>Најважније</w:t>
      </w:r>
      <w:proofErr w:type="spellEnd"/>
      <w:r w:rsidRPr="003102A2">
        <w:rPr>
          <w:sz w:val="20"/>
          <w:szCs w:val="20"/>
          <w:lang w:val="en-US"/>
        </w:rPr>
        <w:t xml:space="preserve"> </w:t>
      </w:r>
      <w:proofErr w:type="spellStart"/>
      <w:r w:rsidRPr="003102A2">
        <w:rPr>
          <w:sz w:val="20"/>
          <w:szCs w:val="20"/>
          <w:lang w:val="en-US"/>
        </w:rPr>
        <w:t>културне</w:t>
      </w:r>
      <w:proofErr w:type="spellEnd"/>
      <w:r w:rsidRPr="003102A2">
        <w:rPr>
          <w:sz w:val="20"/>
          <w:szCs w:val="20"/>
          <w:lang w:val="en-US"/>
        </w:rPr>
        <w:t xml:space="preserve"> </w:t>
      </w:r>
      <w:proofErr w:type="spellStart"/>
      <w:r w:rsidRPr="003102A2">
        <w:rPr>
          <w:sz w:val="20"/>
          <w:szCs w:val="20"/>
          <w:lang w:val="en-US"/>
        </w:rPr>
        <w:t>манифестације</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1. </w:t>
      </w:r>
      <w:proofErr w:type="spellStart"/>
      <w:r w:rsidRPr="003102A2">
        <w:rPr>
          <w:sz w:val="20"/>
          <w:szCs w:val="20"/>
          <w:lang w:val="en-US"/>
        </w:rPr>
        <w:t>Сабор</w:t>
      </w:r>
      <w:proofErr w:type="spellEnd"/>
      <w:r w:rsidRPr="003102A2">
        <w:rPr>
          <w:sz w:val="20"/>
          <w:szCs w:val="20"/>
          <w:lang w:val="en-US"/>
        </w:rPr>
        <w:t xml:space="preserve"> </w:t>
      </w:r>
      <w:proofErr w:type="spellStart"/>
      <w:r w:rsidRPr="003102A2">
        <w:rPr>
          <w:sz w:val="20"/>
          <w:szCs w:val="20"/>
          <w:lang w:val="en-US"/>
        </w:rPr>
        <w:t>ловаца</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2. </w:t>
      </w:r>
      <w:proofErr w:type="spellStart"/>
      <w:r w:rsidRPr="003102A2">
        <w:rPr>
          <w:sz w:val="20"/>
          <w:szCs w:val="20"/>
          <w:lang w:val="en-US"/>
        </w:rPr>
        <w:t>Смотра</w:t>
      </w:r>
      <w:proofErr w:type="spellEnd"/>
      <w:r w:rsidRPr="003102A2">
        <w:rPr>
          <w:sz w:val="20"/>
          <w:szCs w:val="20"/>
          <w:lang w:val="en-US"/>
        </w:rPr>
        <w:t xml:space="preserve"> </w:t>
      </w:r>
      <w:proofErr w:type="spellStart"/>
      <w:r w:rsidRPr="003102A2">
        <w:rPr>
          <w:sz w:val="20"/>
          <w:szCs w:val="20"/>
          <w:lang w:val="en-US"/>
        </w:rPr>
        <w:t>народног</w:t>
      </w:r>
      <w:proofErr w:type="spellEnd"/>
      <w:r w:rsidRPr="003102A2">
        <w:rPr>
          <w:sz w:val="20"/>
          <w:szCs w:val="20"/>
          <w:lang w:val="en-US"/>
        </w:rPr>
        <w:t xml:space="preserve"> </w:t>
      </w:r>
      <w:proofErr w:type="spellStart"/>
      <w:r w:rsidRPr="003102A2">
        <w:rPr>
          <w:sz w:val="20"/>
          <w:szCs w:val="20"/>
          <w:lang w:val="en-US"/>
        </w:rPr>
        <w:t>стваралаштва</w:t>
      </w:r>
      <w:proofErr w:type="spellEnd"/>
      <w:r w:rsidRPr="003102A2">
        <w:rPr>
          <w:sz w:val="20"/>
          <w:szCs w:val="20"/>
          <w:lang w:val="en-US"/>
        </w:rPr>
        <w:t xml:space="preserve"> - </w:t>
      </w:r>
      <w:proofErr w:type="spellStart"/>
      <w:r w:rsidRPr="003102A2">
        <w:rPr>
          <w:sz w:val="20"/>
          <w:szCs w:val="20"/>
          <w:lang w:val="en-US"/>
        </w:rPr>
        <w:t>Звуци</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Јавора</w:t>
      </w:r>
      <w:proofErr w:type="spellEnd"/>
      <w:r w:rsidRPr="003102A2">
        <w:rPr>
          <w:sz w:val="20"/>
          <w:szCs w:val="20"/>
          <w:lang w:val="en-US"/>
        </w:rPr>
        <w:t xml:space="preserve"> и </w:t>
      </w:r>
      <w:proofErr w:type="spellStart"/>
      <w:r w:rsidRPr="003102A2">
        <w:rPr>
          <w:sz w:val="20"/>
          <w:szCs w:val="20"/>
          <w:lang w:val="en-US"/>
        </w:rPr>
        <w:t>Мучња</w:t>
      </w:r>
      <w:proofErr w:type="spellEnd"/>
      <w:r w:rsidRPr="003102A2">
        <w:rPr>
          <w:sz w:val="20"/>
          <w:szCs w:val="20"/>
          <w:lang w:val="en-US"/>
        </w:rPr>
        <w:t xml:space="preserve"> 3. </w:t>
      </w:r>
      <w:proofErr w:type="spellStart"/>
      <w:r w:rsidRPr="003102A2">
        <w:rPr>
          <w:sz w:val="20"/>
          <w:szCs w:val="20"/>
          <w:lang w:val="en-US"/>
        </w:rPr>
        <w:t>Фестивал</w:t>
      </w:r>
      <w:proofErr w:type="spellEnd"/>
      <w:r w:rsidRPr="003102A2">
        <w:rPr>
          <w:sz w:val="20"/>
          <w:szCs w:val="20"/>
          <w:lang w:val="en-US"/>
        </w:rPr>
        <w:t xml:space="preserve"> </w:t>
      </w:r>
      <w:proofErr w:type="spellStart"/>
      <w:r w:rsidRPr="003102A2">
        <w:rPr>
          <w:sz w:val="20"/>
          <w:szCs w:val="20"/>
          <w:lang w:val="en-US"/>
        </w:rPr>
        <w:t>изворне</w:t>
      </w:r>
      <w:proofErr w:type="spellEnd"/>
      <w:r w:rsidRPr="003102A2">
        <w:rPr>
          <w:sz w:val="20"/>
          <w:szCs w:val="20"/>
          <w:lang w:val="en-US"/>
        </w:rPr>
        <w:t xml:space="preserve"> </w:t>
      </w:r>
      <w:proofErr w:type="spellStart"/>
      <w:r w:rsidRPr="003102A2">
        <w:rPr>
          <w:sz w:val="20"/>
          <w:szCs w:val="20"/>
          <w:lang w:val="en-US"/>
        </w:rPr>
        <w:t>српске</w:t>
      </w:r>
      <w:proofErr w:type="spellEnd"/>
      <w:r w:rsidRPr="003102A2">
        <w:rPr>
          <w:sz w:val="20"/>
          <w:szCs w:val="20"/>
          <w:lang w:val="en-US"/>
        </w:rPr>
        <w:t xml:space="preserve"> </w:t>
      </w:r>
      <w:proofErr w:type="spellStart"/>
      <w:r w:rsidRPr="003102A2">
        <w:rPr>
          <w:sz w:val="20"/>
          <w:szCs w:val="20"/>
          <w:lang w:val="en-US"/>
        </w:rPr>
        <w:t>песме</w:t>
      </w:r>
      <w:proofErr w:type="spellEnd"/>
      <w:r w:rsidRPr="003102A2">
        <w:rPr>
          <w:sz w:val="20"/>
          <w:szCs w:val="20"/>
          <w:lang w:val="en-US"/>
        </w:rPr>
        <w:t xml:space="preserve"> - </w:t>
      </w:r>
      <w:proofErr w:type="spellStart"/>
      <w:r w:rsidRPr="003102A2">
        <w:rPr>
          <w:sz w:val="20"/>
          <w:szCs w:val="20"/>
          <w:lang w:val="en-US"/>
        </w:rPr>
        <w:t>Прилике</w:t>
      </w:r>
      <w:proofErr w:type="spellEnd"/>
      <w:r w:rsidRPr="003102A2">
        <w:rPr>
          <w:sz w:val="20"/>
          <w:szCs w:val="20"/>
          <w:lang w:val="en-US"/>
        </w:rPr>
        <w:t xml:space="preserve"> 4. </w:t>
      </w:r>
      <w:proofErr w:type="spellStart"/>
      <w:r w:rsidRPr="003102A2">
        <w:rPr>
          <w:sz w:val="20"/>
          <w:szCs w:val="20"/>
          <w:lang w:val="en-US"/>
        </w:rPr>
        <w:t>Фестивал</w:t>
      </w:r>
      <w:proofErr w:type="spellEnd"/>
      <w:r w:rsidRPr="003102A2">
        <w:rPr>
          <w:sz w:val="20"/>
          <w:szCs w:val="20"/>
          <w:lang w:val="en-US"/>
        </w:rPr>
        <w:t xml:space="preserve"> </w:t>
      </w:r>
      <w:proofErr w:type="spellStart"/>
      <w:r w:rsidRPr="003102A2">
        <w:rPr>
          <w:sz w:val="20"/>
          <w:szCs w:val="20"/>
          <w:lang w:val="en-US"/>
        </w:rPr>
        <w:t>дечијих</w:t>
      </w:r>
      <w:proofErr w:type="spellEnd"/>
      <w:r w:rsidRPr="003102A2">
        <w:rPr>
          <w:sz w:val="20"/>
          <w:szCs w:val="20"/>
          <w:lang w:val="en-US"/>
        </w:rPr>
        <w:t xml:space="preserve"> </w:t>
      </w:r>
      <w:proofErr w:type="spellStart"/>
      <w:r w:rsidRPr="003102A2">
        <w:rPr>
          <w:sz w:val="20"/>
          <w:szCs w:val="20"/>
          <w:lang w:val="en-US"/>
        </w:rPr>
        <w:t>фолклора</w:t>
      </w:r>
      <w:proofErr w:type="spellEnd"/>
      <w:r w:rsidRPr="003102A2">
        <w:rPr>
          <w:sz w:val="20"/>
          <w:szCs w:val="20"/>
          <w:lang w:val="en-US"/>
        </w:rPr>
        <w:t xml:space="preserve"> - </w:t>
      </w:r>
      <w:proofErr w:type="spellStart"/>
      <w:r w:rsidRPr="003102A2">
        <w:rPr>
          <w:sz w:val="20"/>
          <w:szCs w:val="20"/>
          <w:lang w:val="en-US"/>
        </w:rPr>
        <w:t>Прилике</w:t>
      </w:r>
      <w:proofErr w:type="spellEnd"/>
      <w:r w:rsidRPr="003102A2">
        <w:rPr>
          <w:sz w:val="20"/>
          <w:szCs w:val="20"/>
          <w:lang w:val="en-US"/>
        </w:rPr>
        <w:t xml:space="preserve"> 5. </w:t>
      </w:r>
      <w:proofErr w:type="spellStart"/>
      <w:r w:rsidRPr="003102A2">
        <w:rPr>
          <w:sz w:val="20"/>
          <w:szCs w:val="20"/>
          <w:lang w:val="en-US"/>
        </w:rPr>
        <w:t>Јаворски</w:t>
      </w:r>
      <w:proofErr w:type="spellEnd"/>
      <w:r w:rsidRPr="003102A2">
        <w:rPr>
          <w:sz w:val="20"/>
          <w:szCs w:val="20"/>
          <w:lang w:val="en-US"/>
        </w:rPr>
        <w:t xml:space="preserve"> </w:t>
      </w:r>
      <w:proofErr w:type="spellStart"/>
      <w:r w:rsidRPr="003102A2">
        <w:rPr>
          <w:sz w:val="20"/>
          <w:szCs w:val="20"/>
          <w:lang w:val="en-US"/>
        </w:rPr>
        <w:t>сабор</w:t>
      </w:r>
      <w:proofErr w:type="spellEnd"/>
      <w:r w:rsidRPr="003102A2">
        <w:rPr>
          <w:sz w:val="20"/>
          <w:szCs w:val="20"/>
          <w:lang w:val="en-US"/>
        </w:rPr>
        <w:t xml:space="preserve"> </w:t>
      </w:r>
      <w:proofErr w:type="spellStart"/>
      <w:r w:rsidRPr="003102A2">
        <w:rPr>
          <w:sz w:val="20"/>
          <w:szCs w:val="20"/>
          <w:lang w:val="en-US"/>
        </w:rPr>
        <w:t>двојничара</w:t>
      </w:r>
      <w:proofErr w:type="spellEnd"/>
      <w:r w:rsidRPr="003102A2">
        <w:rPr>
          <w:sz w:val="20"/>
          <w:szCs w:val="20"/>
          <w:lang w:val="en-US"/>
        </w:rPr>
        <w:t xml:space="preserve"> и </w:t>
      </w:r>
      <w:proofErr w:type="spellStart"/>
      <w:r w:rsidRPr="003102A2">
        <w:rPr>
          <w:sz w:val="20"/>
          <w:szCs w:val="20"/>
          <w:lang w:val="en-US"/>
        </w:rPr>
        <w:t>старих</w:t>
      </w:r>
      <w:proofErr w:type="spellEnd"/>
      <w:r w:rsidRPr="003102A2">
        <w:rPr>
          <w:sz w:val="20"/>
          <w:szCs w:val="20"/>
          <w:lang w:val="en-US"/>
        </w:rPr>
        <w:t xml:space="preserve"> </w:t>
      </w:r>
      <w:proofErr w:type="spellStart"/>
      <w:r w:rsidRPr="003102A2">
        <w:rPr>
          <w:sz w:val="20"/>
          <w:szCs w:val="20"/>
          <w:lang w:val="en-US"/>
        </w:rPr>
        <w:t>музичких</w:t>
      </w:r>
      <w:proofErr w:type="spellEnd"/>
      <w:r w:rsidRPr="003102A2">
        <w:rPr>
          <w:sz w:val="20"/>
          <w:szCs w:val="20"/>
          <w:lang w:val="en-US"/>
        </w:rPr>
        <w:t xml:space="preserve"> </w:t>
      </w:r>
      <w:proofErr w:type="spellStart"/>
      <w:r w:rsidRPr="003102A2">
        <w:rPr>
          <w:sz w:val="20"/>
          <w:szCs w:val="20"/>
          <w:lang w:val="en-US"/>
        </w:rPr>
        <w:t>инструмената</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6. </w:t>
      </w:r>
      <w:proofErr w:type="spellStart"/>
      <w:r w:rsidRPr="003102A2">
        <w:rPr>
          <w:sz w:val="20"/>
          <w:szCs w:val="20"/>
          <w:lang w:val="en-US"/>
        </w:rPr>
        <w:t>Фествал</w:t>
      </w:r>
      <w:proofErr w:type="spellEnd"/>
      <w:r w:rsidRPr="003102A2">
        <w:rPr>
          <w:sz w:val="20"/>
          <w:szCs w:val="20"/>
          <w:lang w:val="en-US"/>
        </w:rPr>
        <w:t xml:space="preserve"> </w:t>
      </w:r>
      <w:proofErr w:type="spellStart"/>
      <w:r w:rsidRPr="003102A2">
        <w:rPr>
          <w:sz w:val="20"/>
          <w:szCs w:val="20"/>
          <w:lang w:val="en-US"/>
        </w:rPr>
        <w:t>културе</w:t>
      </w:r>
      <w:proofErr w:type="spellEnd"/>
      <w:r w:rsidRPr="003102A2">
        <w:rPr>
          <w:sz w:val="20"/>
          <w:szCs w:val="20"/>
          <w:lang w:val="en-US"/>
        </w:rPr>
        <w:t xml:space="preserve"> - </w:t>
      </w:r>
      <w:proofErr w:type="spellStart"/>
      <w:r w:rsidRPr="003102A2">
        <w:rPr>
          <w:sz w:val="20"/>
          <w:szCs w:val="20"/>
          <w:lang w:val="en-US"/>
        </w:rPr>
        <w:t>Нушићијада</w:t>
      </w:r>
      <w:proofErr w:type="spellEnd"/>
      <w:r w:rsidRPr="003102A2">
        <w:rPr>
          <w:sz w:val="20"/>
          <w:szCs w:val="20"/>
          <w:lang w:val="en-US"/>
        </w:rPr>
        <w:t xml:space="preserve">  </w:t>
      </w:r>
    </w:p>
    <w:p w14:paraId="16D9D3F8" w14:textId="77777777" w:rsidR="003102A2" w:rsidRPr="003102A2" w:rsidRDefault="003102A2" w:rsidP="003102A2">
      <w:pPr>
        <w:spacing w:after="200" w:line="276" w:lineRule="auto"/>
        <w:jc w:val="both"/>
        <w:rPr>
          <w:sz w:val="20"/>
          <w:szCs w:val="20"/>
          <w:lang w:val="en-US"/>
        </w:rPr>
      </w:pPr>
      <w:r w:rsidRPr="003102A2">
        <w:rPr>
          <w:b/>
          <w:sz w:val="20"/>
          <w:szCs w:val="20"/>
          <w:lang w:val="en-US"/>
        </w:rPr>
        <w:tab/>
      </w:r>
      <w:proofErr w:type="spellStart"/>
      <w:r w:rsidRPr="003102A2">
        <w:rPr>
          <w:b/>
          <w:sz w:val="20"/>
          <w:szCs w:val="20"/>
          <w:lang w:val="en-US"/>
        </w:rPr>
        <w:t>Географске</w:t>
      </w:r>
      <w:proofErr w:type="spellEnd"/>
      <w:r w:rsidRPr="003102A2">
        <w:rPr>
          <w:b/>
          <w:sz w:val="20"/>
          <w:szCs w:val="20"/>
          <w:lang w:val="en-US"/>
        </w:rPr>
        <w:t xml:space="preserve"> </w:t>
      </w:r>
      <w:proofErr w:type="spellStart"/>
      <w:r w:rsidRPr="003102A2">
        <w:rPr>
          <w:b/>
          <w:sz w:val="20"/>
          <w:szCs w:val="20"/>
          <w:lang w:val="en-US"/>
        </w:rPr>
        <w:t>специфичности</w:t>
      </w:r>
      <w:proofErr w:type="spellEnd"/>
      <w:r w:rsidRPr="003102A2">
        <w:rPr>
          <w:sz w:val="20"/>
          <w:szCs w:val="20"/>
          <w:lang w:val="sr-Cyrl-R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у </w:t>
      </w:r>
      <w:proofErr w:type="spellStart"/>
      <w:r w:rsidRPr="003102A2">
        <w:rPr>
          <w:sz w:val="20"/>
          <w:szCs w:val="20"/>
          <w:lang w:val="en-US"/>
        </w:rPr>
        <w:t>брдско-планинском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и </w:t>
      </w:r>
      <w:proofErr w:type="spellStart"/>
      <w:r w:rsidRPr="003102A2">
        <w:rPr>
          <w:sz w:val="20"/>
          <w:szCs w:val="20"/>
          <w:lang w:val="en-US"/>
        </w:rPr>
        <w:t>оивичена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планинским</w:t>
      </w:r>
      <w:proofErr w:type="spellEnd"/>
      <w:r w:rsidRPr="003102A2">
        <w:rPr>
          <w:sz w:val="20"/>
          <w:szCs w:val="20"/>
          <w:lang w:val="en-US"/>
        </w:rPr>
        <w:t xml:space="preserve"> </w:t>
      </w:r>
      <w:proofErr w:type="spellStart"/>
      <w:r w:rsidRPr="003102A2">
        <w:rPr>
          <w:sz w:val="20"/>
          <w:szCs w:val="20"/>
          <w:lang w:val="en-US"/>
        </w:rPr>
        <w:t>венцима</w:t>
      </w:r>
      <w:proofErr w:type="spellEnd"/>
      <w:r w:rsidRPr="003102A2">
        <w:rPr>
          <w:sz w:val="20"/>
          <w:szCs w:val="20"/>
          <w:lang w:val="en-US"/>
        </w:rPr>
        <w:t xml:space="preserve"> </w:t>
      </w:r>
      <w:proofErr w:type="spellStart"/>
      <w:r w:rsidRPr="003102A2">
        <w:rPr>
          <w:sz w:val="20"/>
          <w:szCs w:val="20"/>
          <w:lang w:val="en-US"/>
        </w:rPr>
        <w:t>Голије</w:t>
      </w:r>
      <w:proofErr w:type="spellEnd"/>
      <w:r w:rsidRPr="003102A2">
        <w:rPr>
          <w:sz w:val="20"/>
          <w:szCs w:val="20"/>
          <w:lang w:val="en-US"/>
        </w:rPr>
        <w:t xml:space="preserve">, </w:t>
      </w:r>
      <w:proofErr w:type="spellStart"/>
      <w:r w:rsidRPr="003102A2">
        <w:rPr>
          <w:sz w:val="20"/>
          <w:szCs w:val="20"/>
          <w:lang w:val="en-US"/>
        </w:rPr>
        <w:t>Јавора</w:t>
      </w:r>
      <w:proofErr w:type="spellEnd"/>
      <w:r w:rsidRPr="003102A2">
        <w:rPr>
          <w:sz w:val="20"/>
          <w:szCs w:val="20"/>
          <w:lang w:val="en-US"/>
        </w:rPr>
        <w:t xml:space="preserve"> и </w:t>
      </w:r>
      <w:proofErr w:type="spellStart"/>
      <w:r w:rsidRPr="003102A2">
        <w:rPr>
          <w:sz w:val="20"/>
          <w:szCs w:val="20"/>
          <w:lang w:val="en-US"/>
        </w:rPr>
        <w:t>Мучња</w:t>
      </w:r>
      <w:proofErr w:type="spellEnd"/>
      <w:r w:rsidRPr="003102A2">
        <w:rPr>
          <w:sz w:val="20"/>
          <w:szCs w:val="20"/>
          <w:lang w:val="en-US"/>
        </w:rPr>
        <w:t xml:space="preserve">. </w:t>
      </w:r>
      <w:proofErr w:type="spellStart"/>
      <w:r w:rsidRPr="003102A2">
        <w:rPr>
          <w:sz w:val="20"/>
          <w:szCs w:val="20"/>
          <w:lang w:val="en-US"/>
        </w:rPr>
        <w:t>Планина</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Уредбом</w:t>
      </w:r>
      <w:proofErr w:type="spellEnd"/>
      <w:r w:rsidRPr="003102A2">
        <w:rPr>
          <w:sz w:val="20"/>
          <w:szCs w:val="20"/>
          <w:lang w:val="en-US"/>
        </w:rPr>
        <w:t xml:space="preserve"> </w:t>
      </w:r>
      <w:proofErr w:type="spellStart"/>
      <w:r w:rsidRPr="003102A2">
        <w:rPr>
          <w:sz w:val="20"/>
          <w:szCs w:val="20"/>
          <w:lang w:val="en-US"/>
        </w:rPr>
        <w:t>Владе</w:t>
      </w:r>
      <w:proofErr w:type="spellEnd"/>
      <w:r w:rsidRPr="003102A2">
        <w:rPr>
          <w:sz w:val="20"/>
          <w:szCs w:val="20"/>
          <w:lang w:val="en-US"/>
        </w:rPr>
        <w:t xml:space="preserve"> </w:t>
      </w:r>
      <w:proofErr w:type="spellStart"/>
      <w:r w:rsidRPr="003102A2">
        <w:rPr>
          <w:sz w:val="20"/>
          <w:szCs w:val="20"/>
          <w:lang w:val="en-US"/>
        </w:rPr>
        <w:t>Републике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проглашена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Парк</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(2001. </w:t>
      </w:r>
      <w:proofErr w:type="spellStart"/>
      <w:r w:rsidRPr="003102A2">
        <w:rPr>
          <w:sz w:val="20"/>
          <w:szCs w:val="20"/>
          <w:lang w:val="en-US"/>
        </w:rPr>
        <w:t>године</w:t>
      </w:r>
      <w:proofErr w:type="spellEnd"/>
      <w:r w:rsidRPr="003102A2">
        <w:rPr>
          <w:sz w:val="20"/>
          <w:szCs w:val="20"/>
          <w:lang w:val="en-US"/>
        </w:rPr>
        <w:t xml:space="preserve">), и </w:t>
      </w:r>
      <w:proofErr w:type="spellStart"/>
      <w:r w:rsidRPr="003102A2">
        <w:rPr>
          <w:sz w:val="20"/>
          <w:szCs w:val="20"/>
          <w:lang w:val="en-US"/>
        </w:rPr>
        <w:t>исте</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Актом</w:t>
      </w:r>
      <w:proofErr w:type="spellEnd"/>
      <w:r w:rsidRPr="003102A2">
        <w:rPr>
          <w:sz w:val="20"/>
          <w:szCs w:val="20"/>
          <w:lang w:val="en-US"/>
        </w:rPr>
        <w:t xml:space="preserve"> УНЕСКО-а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Резерват</w:t>
      </w:r>
      <w:proofErr w:type="spellEnd"/>
      <w:r w:rsidRPr="003102A2">
        <w:rPr>
          <w:sz w:val="20"/>
          <w:szCs w:val="20"/>
          <w:lang w:val="en-US"/>
        </w:rPr>
        <w:t xml:space="preserve"> </w:t>
      </w:r>
      <w:proofErr w:type="spellStart"/>
      <w:r w:rsidRPr="003102A2">
        <w:rPr>
          <w:sz w:val="20"/>
          <w:szCs w:val="20"/>
          <w:lang w:val="en-US"/>
        </w:rPr>
        <w:t>биосфере</w:t>
      </w:r>
      <w:proofErr w:type="spellEnd"/>
      <w:r w:rsidRPr="003102A2">
        <w:rPr>
          <w:sz w:val="20"/>
          <w:szCs w:val="20"/>
          <w:lang w:val="en-US"/>
        </w:rPr>
        <w:t xml:space="preserve">. </w:t>
      </w:r>
      <w:proofErr w:type="spellStart"/>
      <w:r w:rsidRPr="003102A2">
        <w:rPr>
          <w:sz w:val="20"/>
          <w:szCs w:val="20"/>
          <w:lang w:val="en-US"/>
        </w:rPr>
        <w:t>Уредбом</w:t>
      </w:r>
      <w:proofErr w:type="spellEnd"/>
      <w:r w:rsidRPr="003102A2">
        <w:rPr>
          <w:sz w:val="20"/>
          <w:szCs w:val="20"/>
          <w:lang w:val="en-US"/>
        </w:rPr>
        <w:t xml:space="preserve"> </w:t>
      </w:r>
      <w:proofErr w:type="spellStart"/>
      <w:r w:rsidRPr="003102A2">
        <w:rPr>
          <w:sz w:val="20"/>
          <w:szCs w:val="20"/>
          <w:lang w:val="en-US"/>
        </w:rPr>
        <w:t>Владе</w:t>
      </w:r>
      <w:proofErr w:type="spellEnd"/>
      <w:r w:rsidRPr="003102A2">
        <w:rPr>
          <w:sz w:val="20"/>
          <w:szCs w:val="20"/>
          <w:lang w:val="en-US"/>
        </w:rPr>
        <w:t xml:space="preserve"> РС, 25. </w:t>
      </w:r>
      <w:proofErr w:type="spellStart"/>
      <w:r w:rsidRPr="003102A2">
        <w:rPr>
          <w:sz w:val="20"/>
          <w:szCs w:val="20"/>
          <w:lang w:val="en-US"/>
        </w:rPr>
        <w:t>јануара</w:t>
      </w:r>
      <w:proofErr w:type="spellEnd"/>
      <w:r w:rsidRPr="003102A2">
        <w:rPr>
          <w:sz w:val="20"/>
          <w:szCs w:val="20"/>
          <w:lang w:val="en-US"/>
        </w:rPr>
        <w:t xml:space="preserve"> 2000.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проглашена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ваздушну</w:t>
      </w:r>
      <w:proofErr w:type="spellEnd"/>
      <w:r w:rsidRPr="003102A2">
        <w:rPr>
          <w:sz w:val="20"/>
          <w:szCs w:val="20"/>
          <w:lang w:val="en-US"/>
        </w:rPr>
        <w:t xml:space="preserve"> </w:t>
      </w:r>
      <w:proofErr w:type="spellStart"/>
      <w:r w:rsidRPr="003102A2">
        <w:rPr>
          <w:sz w:val="20"/>
          <w:szCs w:val="20"/>
          <w:lang w:val="en-US"/>
        </w:rPr>
        <w:t>бању</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томе</w:t>
      </w:r>
      <w:proofErr w:type="spellEnd"/>
      <w:r w:rsidRPr="003102A2">
        <w:rPr>
          <w:sz w:val="20"/>
          <w:szCs w:val="20"/>
          <w:lang w:val="en-US"/>
        </w:rPr>
        <w:t xml:space="preserve">, </w:t>
      </w:r>
      <w:proofErr w:type="spellStart"/>
      <w:r w:rsidRPr="003102A2">
        <w:rPr>
          <w:sz w:val="20"/>
          <w:szCs w:val="20"/>
          <w:lang w:val="en-US"/>
        </w:rPr>
        <w:t>значајни</w:t>
      </w:r>
      <w:proofErr w:type="spellEnd"/>
      <w:r w:rsidRPr="003102A2">
        <w:rPr>
          <w:sz w:val="20"/>
          <w:szCs w:val="20"/>
          <w:lang w:val="en-US"/>
        </w:rPr>
        <w:t xml:space="preserve"> </w:t>
      </w:r>
      <w:proofErr w:type="spellStart"/>
      <w:r w:rsidRPr="003102A2">
        <w:rPr>
          <w:sz w:val="20"/>
          <w:szCs w:val="20"/>
          <w:lang w:val="en-US"/>
        </w:rPr>
        <w:t>природни</w:t>
      </w:r>
      <w:proofErr w:type="spellEnd"/>
      <w:r w:rsidRPr="003102A2">
        <w:rPr>
          <w:sz w:val="20"/>
          <w:szCs w:val="20"/>
          <w:lang w:val="en-US"/>
        </w:rPr>
        <w:t xml:space="preserve"> </w:t>
      </w:r>
      <w:proofErr w:type="spellStart"/>
      <w:r w:rsidRPr="003102A2">
        <w:rPr>
          <w:sz w:val="20"/>
          <w:szCs w:val="20"/>
          <w:lang w:val="en-US"/>
        </w:rPr>
        <w:t>ресурси</w:t>
      </w:r>
      <w:proofErr w:type="spellEnd"/>
      <w:r w:rsidRPr="003102A2">
        <w:rPr>
          <w:sz w:val="20"/>
          <w:szCs w:val="20"/>
          <w:lang w:val="en-US"/>
        </w:rPr>
        <w:t xml:space="preserve"> </w:t>
      </w:r>
      <w:proofErr w:type="spellStart"/>
      <w:r w:rsidRPr="003102A2">
        <w:rPr>
          <w:sz w:val="20"/>
          <w:szCs w:val="20"/>
          <w:lang w:val="en-US"/>
        </w:rPr>
        <w:t>ивањичке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планине</w:t>
      </w:r>
      <w:proofErr w:type="spellEnd"/>
      <w:r w:rsidRPr="003102A2">
        <w:rPr>
          <w:sz w:val="20"/>
          <w:szCs w:val="20"/>
          <w:lang w:val="en-US"/>
        </w:rPr>
        <w:t xml:space="preserve"> (</w:t>
      </w:r>
      <w:proofErr w:type="spellStart"/>
      <w:r w:rsidRPr="003102A2">
        <w:rPr>
          <w:sz w:val="20"/>
          <w:szCs w:val="20"/>
          <w:lang w:val="en-US"/>
        </w:rPr>
        <w:t>навећи</w:t>
      </w:r>
      <w:proofErr w:type="spellEnd"/>
      <w:r w:rsidRPr="003102A2">
        <w:rPr>
          <w:sz w:val="20"/>
          <w:szCs w:val="20"/>
          <w:lang w:val="en-US"/>
        </w:rPr>
        <w:t xml:space="preserve"> </w:t>
      </w:r>
      <w:proofErr w:type="spellStart"/>
      <w:r w:rsidRPr="003102A2">
        <w:rPr>
          <w:sz w:val="20"/>
          <w:szCs w:val="20"/>
          <w:lang w:val="en-US"/>
        </w:rPr>
        <w:t>шумски</w:t>
      </w:r>
      <w:proofErr w:type="spellEnd"/>
      <w:r w:rsidRPr="003102A2">
        <w:rPr>
          <w:sz w:val="20"/>
          <w:szCs w:val="20"/>
          <w:lang w:val="en-US"/>
        </w:rPr>
        <w:t xml:space="preserve"> </w:t>
      </w:r>
      <w:proofErr w:type="spellStart"/>
      <w:r w:rsidRPr="003102A2">
        <w:rPr>
          <w:sz w:val="20"/>
          <w:szCs w:val="20"/>
          <w:lang w:val="en-US"/>
        </w:rPr>
        <w:t>фонд</w:t>
      </w:r>
      <w:proofErr w:type="spellEnd"/>
      <w:r w:rsidRPr="003102A2">
        <w:rPr>
          <w:sz w:val="20"/>
          <w:szCs w:val="20"/>
          <w:lang w:val="en-US"/>
        </w:rPr>
        <w:t xml:space="preserve"> у </w:t>
      </w:r>
      <w:proofErr w:type="spellStart"/>
      <w:r w:rsidRPr="003102A2">
        <w:rPr>
          <w:sz w:val="20"/>
          <w:szCs w:val="20"/>
          <w:lang w:val="en-US"/>
        </w:rPr>
        <w:t>земљи</w:t>
      </w:r>
      <w:proofErr w:type="spellEnd"/>
      <w:r w:rsidRPr="003102A2">
        <w:rPr>
          <w:sz w:val="20"/>
          <w:szCs w:val="20"/>
          <w:lang w:val="en-US"/>
        </w:rPr>
        <w:t xml:space="preserve">), </w:t>
      </w:r>
      <w:proofErr w:type="spellStart"/>
      <w:r w:rsidRPr="003102A2">
        <w:rPr>
          <w:sz w:val="20"/>
          <w:szCs w:val="20"/>
          <w:lang w:val="en-US"/>
        </w:rPr>
        <w:t>поља</w:t>
      </w:r>
      <w:proofErr w:type="spellEnd"/>
      <w:r w:rsidRPr="003102A2">
        <w:rPr>
          <w:sz w:val="20"/>
          <w:szCs w:val="20"/>
          <w:lang w:val="en-US"/>
        </w:rPr>
        <w:t xml:space="preserve"> (</w:t>
      </w:r>
      <w:proofErr w:type="spellStart"/>
      <w:r w:rsidRPr="003102A2">
        <w:rPr>
          <w:sz w:val="20"/>
          <w:szCs w:val="20"/>
          <w:lang w:val="en-US"/>
        </w:rPr>
        <w:t>оранице</w:t>
      </w:r>
      <w:proofErr w:type="spellEnd"/>
      <w:r w:rsidRPr="003102A2">
        <w:rPr>
          <w:sz w:val="20"/>
          <w:szCs w:val="20"/>
          <w:lang w:val="en-US"/>
        </w:rPr>
        <w:t xml:space="preserve"> и </w:t>
      </w:r>
      <w:proofErr w:type="spellStart"/>
      <w:r w:rsidRPr="003102A2">
        <w:rPr>
          <w:sz w:val="20"/>
          <w:szCs w:val="20"/>
          <w:lang w:val="en-US"/>
        </w:rPr>
        <w:t>баште</w:t>
      </w:r>
      <w:proofErr w:type="spellEnd"/>
      <w:r w:rsidRPr="003102A2">
        <w:rPr>
          <w:sz w:val="20"/>
          <w:szCs w:val="20"/>
          <w:lang w:val="en-US"/>
        </w:rPr>
        <w:t xml:space="preserve">) и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велики</w:t>
      </w:r>
      <w:proofErr w:type="spellEnd"/>
      <w:r w:rsidRPr="003102A2">
        <w:rPr>
          <w:sz w:val="20"/>
          <w:szCs w:val="20"/>
          <w:lang w:val="en-US"/>
        </w:rPr>
        <w:t xml:space="preserve"> </w:t>
      </w:r>
      <w:proofErr w:type="spellStart"/>
      <w:r w:rsidRPr="003102A2">
        <w:rPr>
          <w:sz w:val="20"/>
          <w:szCs w:val="20"/>
          <w:lang w:val="en-US"/>
        </w:rPr>
        <w:t>потенцијал</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proofErr w:type="gramStart"/>
      <w:r w:rsidRPr="003102A2">
        <w:rPr>
          <w:sz w:val="20"/>
          <w:szCs w:val="20"/>
          <w:lang w:val="en-US"/>
        </w:rPr>
        <w:t>градњу</w:t>
      </w:r>
      <w:proofErr w:type="spellEnd"/>
      <w:r w:rsidRPr="003102A2">
        <w:rPr>
          <w:color w:val="FFFFFF"/>
          <w:sz w:val="20"/>
          <w:szCs w:val="20"/>
          <w:lang w:val="en-US"/>
        </w:rPr>
        <w:t xml:space="preserve">  </w:t>
      </w:r>
      <w:r w:rsidRPr="003102A2">
        <w:rPr>
          <w:sz w:val="20"/>
          <w:szCs w:val="20"/>
          <w:lang w:val="en-US"/>
        </w:rPr>
        <w:t>МХЕ</w:t>
      </w:r>
      <w:proofErr w:type="gramEnd"/>
      <w:r w:rsidRPr="003102A2">
        <w:rPr>
          <w:sz w:val="20"/>
          <w:szCs w:val="20"/>
          <w:lang w:val="en-US"/>
        </w:rPr>
        <w:t xml:space="preserve"> и </w:t>
      </w:r>
      <w:proofErr w:type="spellStart"/>
      <w:r w:rsidRPr="003102A2">
        <w:rPr>
          <w:sz w:val="20"/>
          <w:szCs w:val="20"/>
          <w:lang w:val="en-US"/>
        </w:rPr>
        <w:t>акумулационих</w:t>
      </w:r>
      <w:proofErr w:type="spellEnd"/>
      <w:r w:rsidRPr="003102A2">
        <w:rPr>
          <w:sz w:val="20"/>
          <w:szCs w:val="20"/>
          <w:lang w:val="en-US"/>
        </w:rPr>
        <w:t xml:space="preserve"> </w:t>
      </w:r>
      <w:proofErr w:type="spellStart"/>
      <w:r w:rsidRPr="003102A2">
        <w:rPr>
          <w:sz w:val="20"/>
          <w:szCs w:val="20"/>
          <w:lang w:val="en-US"/>
        </w:rPr>
        <w:t>језера</w:t>
      </w:r>
      <w:proofErr w:type="spellEnd"/>
      <w:r w:rsidRPr="003102A2">
        <w:rPr>
          <w:sz w:val="20"/>
          <w:szCs w:val="20"/>
          <w:lang w:val="en-US"/>
        </w:rPr>
        <w:t xml:space="preserve">).   </w:t>
      </w:r>
      <w:r w:rsidRPr="003102A2">
        <w:rPr>
          <w:color w:val="FFFFFF"/>
          <w:sz w:val="20"/>
          <w:szCs w:val="20"/>
          <w:lang w:val="en-US"/>
        </w:rPr>
        <w:t xml:space="preserve">                                                    </w:t>
      </w:r>
    </w:p>
    <w:p w14:paraId="3DA58A90" w14:textId="77777777" w:rsidR="003102A2" w:rsidRPr="003102A2" w:rsidRDefault="003102A2" w:rsidP="003102A2">
      <w:pPr>
        <w:spacing w:after="200" w:line="276" w:lineRule="auto"/>
        <w:jc w:val="both"/>
        <w:rPr>
          <w:b/>
          <w:bCs/>
          <w:sz w:val="20"/>
          <w:szCs w:val="20"/>
          <w:lang w:val="en-US"/>
        </w:rPr>
      </w:pPr>
      <w:r w:rsidRPr="003102A2">
        <w:rPr>
          <w:color w:val="FFFFFF"/>
          <w:sz w:val="20"/>
          <w:szCs w:val="20"/>
          <w:lang w:val="en-US"/>
        </w:rPr>
        <w:t xml:space="preserve">  </w:t>
      </w:r>
      <w:r w:rsidRPr="003102A2">
        <w:rPr>
          <w:color w:val="FFFFFF"/>
          <w:sz w:val="20"/>
          <w:szCs w:val="20"/>
          <w:lang w:val="en-US"/>
        </w:rPr>
        <w:tab/>
      </w:r>
      <w:proofErr w:type="spellStart"/>
      <w:r w:rsidRPr="003102A2">
        <w:rPr>
          <w:b/>
          <w:bCs/>
          <w:sz w:val="20"/>
          <w:szCs w:val="20"/>
          <w:lang w:val="en-US"/>
        </w:rPr>
        <w:t>Рурална</w:t>
      </w:r>
      <w:proofErr w:type="spellEnd"/>
      <w:r w:rsidRPr="003102A2">
        <w:rPr>
          <w:b/>
          <w:bCs/>
          <w:sz w:val="20"/>
          <w:szCs w:val="20"/>
          <w:lang w:val="en-US"/>
        </w:rPr>
        <w:t xml:space="preserve"> </w:t>
      </w:r>
      <w:proofErr w:type="spellStart"/>
      <w:r w:rsidRPr="003102A2">
        <w:rPr>
          <w:b/>
          <w:bCs/>
          <w:sz w:val="20"/>
          <w:szCs w:val="20"/>
          <w:lang w:val="en-US"/>
        </w:rPr>
        <w:t>инфраструктура</w:t>
      </w:r>
      <w:proofErr w:type="spellEnd"/>
      <w:r w:rsidRPr="003102A2">
        <w:rPr>
          <w:b/>
          <w:bCs/>
          <w:sz w:val="20"/>
          <w:szCs w:val="20"/>
          <w:lang w:val="en-US"/>
        </w:rPr>
        <w:t>:</w:t>
      </w:r>
      <w:r w:rsidRPr="003102A2">
        <w:rPr>
          <w:b/>
          <w:bCs/>
          <w:sz w:val="20"/>
          <w:szCs w:val="20"/>
          <w:lang w:val="sr-Cyrl-RS"/>
        </w:rPr>
        <w:t xml:space="preserve"> </w:t>
      </w:r>
      <w:proofErr w:type="spellStart"/>
      <w:r w:rsidRPr="003102A2">
        <w:rPr>
          <w:sz w:val="20"/>
          <w:szCs w:val="20"/>
          <w:lang w:val="en-US"/>
        </w:rPr>
        <w:t>Изграђеност</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саобраћајне</w:t>
      </w:r>
      <w:proofErr w:type="spellEnd"/>
      <w:r w:rsidRPr="003102A2">
        <w:rPr>
          <w:sz w:val="20"/>
          <w:szCs w:val="20"/>
          <w:lang w:val="en-US"/>
        </w:rPr>
        <w:t xml:space="preserve"> </w:t>
      </w:r>
      <w:proofErr w:type="spellStart"/>
      <w:r w:rsidRPr="003102A2">
        <w:rPr>
          <w:sz w:val="20"/>
          <w:szCs w:val="20"/>
          <w:lang w:val="en-US"/>
        </w:rPr>
        <w:t>инфраструктуре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подацима</w:t>
      </w:r>
      <w:proofErr w:type="spellEnd"/>
      <w:r w:rsidRPr="003102A2">
        <w:rPr>
          <w:sz w:val="20"/>
          <w:szCs w:val="20"/>
          <w:lang w:val="en-US"/>
        </w:rPr>
        <w:t xml:space="preserve"> РЗС, </w:t>
      </w:r>
      <w:proofErr w:type="spellStart"/>
      <w:r w:rsidRPr="003102A2">
        <w:rPr>
          <w:sz w:val="20"/>
          <w:szCs w:val="20"/>
          <w:lang w:val="en-US"/>
        </w:rPr>
        <w:t>за</w:t>
      </w:r>
      <w:proofErr w:type="spellEnd"/>
      <w:r w:rsidRPr="003102A2">
        <w:rPr>
          <w:sz w:val="20"/>
          <w:szCs w:val="20"/>
          <w:lang w:val="en-US"/>
        </w:rPr>
        <w:t xml:space="preserve"> 2011. </w:t>
      </w:r>
      <w:proofErr w:type="spellStart"/>
      <w:r w:rsidRPr="003102A2">
        <w:rPr>
          <w:sz w:val="20"/>
          <w:szCs w:val="20"/>
          <w:lang w:val="en-US"/>
        </w:rPr>
        <w:t>годину</w:t>
      </w:r>
      <w:proofErr w:type="spellEnd"/>
      <w:r w:rsidRPr="003102A2">
        <w:rPr>
          <w:sz w:val="20"/>
          <w:szCs w:val="20"/>
          <w:lang w:val="en-US"/>
        </w:rPr>
        <w:t xml:space="preserve"> у </w:t>
      </w:r>
      <w:proofErr w:type="spellStart"/>
      <w:r w:rsidRPr="003102A2">
        <w:rPr>
          <w:sz w:val="20"/>
          <w:szCs w:val="20"/>
          <w:lang w:val="en-US"/>
        </w:rPr>
        <w:t>оквирима</w:t>
      </w:r>
      <w:proofErr w:type="spellEnd"/>
      <w:r w:rsidRPr="003102A2">
        <w:rPr>
          <w:sz w:val="20"/>
          <w:szCs w:val="20"/>
          <w:lang w:val="en-US"/>
        </w:rPr>
        <w:t xml:space="preserve"> </w:t>
      </w:r>
      <w:proofErr w:type="spellStart"/>
      <w:r w:rsidRPr="003102A2">
        <w:rPr>
          <w:sz w:val="20"/>
          <w:szCs w:val="20"/>
          <w:lang w:val="en-US"/>
        </w:rPr>
        <w:t>општинских</w:t>
      </w:r>
      <w:proofErr w:type="spellEnd"/>
      <w:r w:rsidRPr="003102A2">
        <w:rPr>
          <w:sz w:val="20"/>
          <w:szCs w:val="20"/>
          <w:lang w:val="en-US"/>
        </w:rPr>
        <w:t xml:space="preserve"> </w:t>
      </w:r>
      <w:proofErr w:type="spellStart"/>
      <w:r w:rsidRPr="003102A2">
        <w:rPr>
          <w:sz w:val="20"/>
          <w:szCs w:val="20"/>
          <w:lang w:val="en-US"/>
        </w:rPr>
        <w:t>граница</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404 km </w:t>
      </w:r>
      <w:proofErr w:type="spellStart"/>
      <w:r w:rsidRPr="003102A2">
        <w:rPr>
          <w:sz w:val="20"/>
          <w:szCs w:val="20"/>
          <w:lang w:val="en-US"/>
        </w:rPr>
        <w:t>путева</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w:t>
      </w:r>
      <w:proofErr w:type="spellStart"/>
      <w:r w:rsidRPr="003102A2">
        <w:rPr>
          <w:sz w:val="20"/>
          <w:szCs w:val="20"/>
          <w:lang w:val="en-US"/>
        </w:rPr>
        <w:t>магистралног</w:t>
      </w:r>
      <w:proofErr w:type="spellEnd"/>
      <w:r w:rsidRPr="003102A2">
        <w:rPr>
          <w:sz w:val="20"/>
          <w:szCs w:val="20"/>
          <w:lang w:val="en-US"/>
        </w:rPr>
        <w:t xml:space="preserve"> и </w:t>
      </w:r>
      <w:proofErr w:type="spellStart"/>
      <w:r w:rsidRPr="003102A2">
        <w:rPr>
          <w:sz w:val="20"/>
          <w:szCs w:val="20"/>
          <w:lang w:val="en-US"/>
        </w:rPr>
        <w:t>регионалног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последњој</w:t>
      </w:r>
      <w:proofErr w:type="spellEnd"/>
      <w:r w:rsidRPr="003102A2">
        <w:rPr>
          <w:sz w:val="20"/>
          <w:szCs w:val="20"/>
          <w:lang w:val="en-US"/>
        </w:rPr>
        <w:t xml:space="preserve"> </w:t>
      </w:r>
      <w:proofErr w:type="spellStart"/>
      <w:r w:rsidRPr="003102A2">
        <w:rPr>
          <w:sz w:val="20"/>
          <w:szCs w:val="20"/>
          <w:lang w:val="en-US"/>
        </w:rPr>
        <w:t>Уредби</w:t>
      </w:r>
      <w:proofErr w:type="spellEnd"/>
      <w:r w:rsidRPr="003102A2">
        <w:rPr>
          <w:sz w:val="20"/>
          <w:szCs w:val="20"/>
          <w:lang w:val="en-US"/>
        </w:rPr>
        <w:t xml:space="preserve"> о </w:t>
      </w:r>
      <w:proofErr w:type="spellStart"/>
      <w:r w:rsidRPr="003102A2">
        <w:rPr>
          <w:sz w:val="20"/>
          <w:szCs w:val="20"/>
          <w:lang w:val="en-US"/>
        </w:rPr>
        <w:t>категоризацији</w:t>
      </w:r>
      <w:proofErr w:type="spellEnd"/>
      <w:r w:rsidRPr="003102A2">
        <w:rPr>
          <w:sz w:val="20"/>
          <w:szCs w:val="20"/>
          <w:lang w:val="en-US"/>
        </w:rPr>
        <w:t xml:space="preserve"> </w:t>
      </w:r>
      <w:proofErr w:type="spellStart"/>
      <w:r w:rsidRPr="003102A2">
        <w:rPr>
          <w:sz w:val="20"/>
          <w:szCs w:val="20"/>
          <w:lang w:val="en-US"/>
        </w:rPr>
        <w:t>државних</w:t>
      </w:r>
      <w:proofErr w:type="spellEnd"/>
      <w:r w:rsidRPr="003102A2">
        <w:rPr>
          <w:sz w:val="20"/>
          <w:szCs w:val="20"/>
          <w:lang w:val="en-US"/>
        </w:rPr>
        <w:t xml:space="preserve"> </w:t>
      </w:r>
      <w:proofErr w:type="spellStart"/>
      <w:r w:rsidRPr="003102A2">
        <w:rPr>
          <w:sz w:val="20"/>
          <w:szCs w:val="20"/>
          <w:lang w:val="en-US"/>
        </w:rPr>
        <w:t>путева</w:t>
      </w:r>
      <w:proofErr w:type="spellEnd"/>
      <w:r w:rsidRPr="003102A2">
        <w:rPr>
          <w:sz w:val="20"/>
          <w:szCs w:val="20"/>
          <w:lang w:val="en-US"/>
        </w:rPr>
        <w:t xml:space="preserve"> </w:t>
      </w:r>
      <w:proofErr w:type="spellStart"/>
      <w:r w:rsidRPr="003102A2">
        <w:rPr>
          <w:sz w:val="20"/>
          <w:szCs w:val="20"/>
          <w:lang w:val="en-US"/>
        </w:rPr>
        <w:t>Владе</w:t>
      </w:r>
      <w:proofErr w:type="spellEnd"/>
      <w:r w:rsidRPr="003102A2">
        <w:rPr>
          <w:sz w:val="20"/>
          <w:szCs w:val="20"/>
          <w:lang w:val="en-US"/>
        </w:rPr>
        <w:t xml:space="preserve"> РС („</w:t>
      </w:r>
      <w:proofErr w:type="spellStart"/>
      <w:r w:rsidRPr="003102A2">
        <w:rPr>
          <w:sz w:val="20"/>
          <w:szCs w:val="20"/>
          <w:lang w:val="en-US"/>
        </w:rPr>
        <w:t>Службени</w:t>
      </w:r>
      <w:proofErr w:type="spellEnd"/>
      <w:r w:rsidRPr="003102A2">
        <w:rPr>
          <w:sz w:val="20"/>
          <w:szCs w:val="20"/>
          <w:lang w:val="en-US"/>
        </w:rPr>
        <w:t xml:space="preserve"> </w:t>
      </w:r>
      <w:proofErr w:type="spellStart"/>
      <w:r w:rsidRPr="003102A2">
        <w:rPr>
          <w:sz w:val="20"/>
          <w:szCs w:val="20"/>
          <w:lang w:val="en-US"/>
        </w:rPr>
        <w:t>гласник</w:t>
      </w:r>
      <w:proofErr w:type="spellEnd"/>
      <w:r w:rsidRPr="003102A2">
        <w:rPr>
          <w:sz w:val="20"/>
          <w:szCs w:val="20"/>
          <w:lang w:val="en-US"/>
        </w:rPr>
        <w:t xml:space="preserve"> </w:t>
      </w:r>
      <w:proofErr w:type="gramStart"/>
      <w:r w:rsidRPr="003102A2">
        <w:rPr>
          <w:sz w:val="20"/>
          <w:szCs w:val="20"/>
          <w:lang w:val="en-US"/>
        </w:rPr>
        <w:t>РС“</w:t>
      </w:r>
      <w:proofErr w:type="gramEnd"/>
      <w:r w:rsidRPr="003102A2">
        <w:rPr>
          <w:sz w:val="20"/>
          <w:szCs w:val="20"/>
          <w:lang w:val="en-US"/>
        </w:rPr>
        <w:t>,</w:t>
      </w:r>
      <w:proofErr w:type="spellStart"/>
      <w:r w:rsidRPr="003102A2">
        <w:rPr>
          <w:sz w:val="20"/>
          <w:szCs w:val="20"/>
          <w:lang w:val="en-US"/>
        </w:rPr>
        <w:t>број</w:t>
      </w:r>
      <w:proofErr w:type="spellEnd"/>
      <w:r w:rsidRPr="003102A2">
        <w:rPr>
          <w:sz w:val="20"/>
          <w:szCs w:val="20"/>
          <w:lang w:val="en-US"/>
        </w:rPr>
        <w:t xml:space="preserve"> 14/2012), </w:t>
      </w:r>
      <w:proofErr w:type="spellStart"/>
      <w:r w:rsidRPr="003102A2">
        <w:rPr>
          <w:sz w:val="20"/>
          <w:szCs w:val="20"/>
          <w:lang w:val="en-US"/>
        </w:rPr>
        <w:t>магистрални</w:t>
      </w:r>
      <w:proofErr w:type="spellEnd"/>
      <w:r w:rsidRPr="003102A2">
        <w:rPr>
          <w:sz w:val="20"/>
          <w:szCs w:val="20"/>
          <w:lang w:val="en-US"/>
        </w:rPr>
        <w:t xml:space="preserve"> и </w:t>
      </w:r>
      <w:proofErr w:type="spellStart"/>
      <w:r w:rsidRPr="003102A2">
        <w:rPr>
          <w:sz w:val="20"/>
          <w:szCs w:val="20"/>
          <w:lang w:val="en-US"/>
        </w:rPr>
        <w:t>регионални</w:t>
      </w:r>
      <w:proofErr w:type="spellEnd"/>
      <w:r w:rsidRPr="003102A2">
        <w:rPr>
          <w:sz w:val="20"/>
          <w:szCs w:val="20"/>
          <w:lang w:val="en-US"/>
        </w:rPr>
        <w:t xml:space="preserve"> </w:t>
      </w:r>
      <w:proofErr w:type="spellStart"/>
      <w:r w:rsidRPr="003102A2">
        <w:rPr>
          <w:sz w:val="20"/>
          <w:szCs w:val="20"/>
          <w:lang w:val="en-US"/>
        </w:rPr>
        <w:t>правци</w:t>
      </w:r>
      <w:proofErr w:type="spellEnd"/>
      <w:r w:rsidRPr="003102A2">
        <w:rPr>
          <w:sz w:val="20"/>
          <w:szCs w:val="20"/>
          <w:lang w:val="en-US"/>
        </w:rPr>
        <w:t xml:space="preserve"> </w:t>
      </w:r>
      <w:proofErr w:type="spellStart"/>
      <w:r w:rsidRPr="003102A2">
        <w:rPr>
          <w:sz w:val="20"/>
          <w:szCs w:val="20"/>
          <w:lang w:val="en-US"/>
        </w:rPr>
        <w:t>прекатeгоризују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државне</w:t>
      </w:r>
      <w:proofErr w:type="spellEnd"/>
      <w:r w:rsidRPr="003102A2">
        <w:rPr>
          <w:sz w:val="20"/>
          <w:szCs w:val="20"/>
          <w:lang w:val="en-US"/>
        </w:rPr>
        <w:t xml:space="preserve"> </w:t>
      </w:r>
      <w:proofErr w:type="spellStart"/>
      <w:r w:rsidRPr="003102A2">
        <w:rPr>
          <w:sz w:val="20"/>
          <w:szCs w:val="20"/>
          <w:lang w:val="en-US"/>
        </w:rPr>
        <w:t>путеве</w:t>
      </w:r>
      <w:proofErr w:type="spellEnd"/>
      <w:r w:rsidRPr="003102A2">
        <w:rPr>
          <w:sz w:val="20"/>
          <w:szCs w:val="20"/>
          <w:lang w:val="en-US"/>
        </w:rPr>
        <w:t xml:space="preserve"> IА, IБ и II </w:t>
      </w:r>
      <w:proofErr w:type="spellStart"/>
      <w:r w:rsidRPr="003102A2">
        <w:rPr>
          <w:sz w:val="20"/>
          <w:szCs w:val="20"/>
          <w:lang w:val="en-US"/>
        </w:rPr>
        <w:t>реда</w:t>
      </w:r>
      <w:proofErr w:type="spellEnd"/>
      <w:r w:rsidRPr="003102A2">
        <w:rPr>
          <w:sz w:val="20"/>
          <w:szCs w:val="20"/>
          <w:lang w:val="en-US"/>
        </w:rPr>
        <w:t xml:space="preserve">.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Уредбом</w:t>
      </w:r>
      <w:proofErr w:type="spellEnd"/>
      <w:r w:rsidRPr="003102A2">
        <w:rPr>
          <w:sz w:val="20"/>
          <w:szCs w:val="20"/>
          <w:lang w:val="en-US"/>
        </w:rPr>
        <w:t xml:space="preserve"> </w:t>
      </w:r>
      <w:proofErr w:type="spellStart"/>
      <w:r w:rsidRPr="003102A2">
        <w:rPr>
          <w:sz w:val="20"/>
          <w:szCs w:val="20"/>
          <w:lang w:val="en-US"/>
        </w:rPr>
        <w:t>саобраћајно</w:t>
      </w:r>
      <w:proofErr w:type="spellEnd"/>
      <w:r w:rsidRPr="003102A2">
        <w:rPr>
          <w:sz w:val="20"/>
          <w:szCs w:val="20"/>
          <w:lang w:val="en-US"/>
        </w:rPr>
        <w:t xml:space="preserve"> </w:t>
      </w:r>
      <w:proofErr w:type="spellStart"/>
      <w:r w:rsidRPr="003102A2">
        <w:rPr>
          <w:sz w:val="20"/>
          <w:szCs w:val="20"/>
          <w:lang w:val="en-US"/>
        </w:rPr>
        <w:t>чвориште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w:t>
      </w:r>
      <w:proofErr w:type="spellStart"/>
      <w:r w:rsidRPr="003102A2">
        <w:rPr>
          <w:sz w:val="20"/>
          <w:szCs w:val="20"/>
          <w:lang w:val="en-US"/>
        </w:rPr>
        <w:t>државни</w:t>
      </w:r>
      <w:proofErr w:type="spellEnd"/>
      <w:r w:rsidRPr="003102A2">
        <w:rPr>
          <w:sz w:val="20"/>
          <w:szCs w:val="20"/>
          <w:lang w:val="en-US"/>
        </w:rPr>
        <w:t xml:space="preserve"> </w:t>
      </w:r>
      <w:proofErr w:type="spellStart"/>
      <w:r w:rsidRPr="003102A2">
        <w:rPr>
          <w:sz w:val="20"/>
          <w:szCs w:val="20"/>
          <w:lang w:val="en-US"/>
        </w:rPr>
        <w:t>пут</w:t>
      </w:r>
      <w:proofErr w:type="spellEnd"/>
      <w:r w:rsidRPr="003102A2">
        <w:rPr>
          <w:sz w:val="20"/>
          <w:szCs w:val="20"/>
          <w:lang w:val="en-US"/>
        </w:rPr>
        <w:t xml:space="preserve"> IБ </w:t>
      </w:r>
      <w:proofErr w:type="spellStart"/>
      <w:r w:rsidRPr="003102A2">
        <w:rPr>
          <w:sz w:val="20"/>
          <w:szCs w:val="20"/>
          <w:lang w:val="en-US"/>
        </w:rPr>
        <w:t>реда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13 (</w:t>
      </w:r>
      <w:proofErr w:type="spellStart"/>
      <w:r w:rsidRPr="003102A2">
        <w:rPr>
          <w:sz w:val="20"/>
          <w:szCs w:val="20"/>
          <w:lang w:val="en-US"/>
        </w:rPr>
        <w:t>Нови</w:t>
      </w:r>
      <w:proofErr w:type="spellEnd"/>
      <w:r w:rsidRPr="003102A2">
        <w:rPr>
          <w:sz w:val="20"/>
          <w:szCs w:val="20"/>
          <w:lang w:val="en-US"/>
        </w:rPr>
        <w:t xml:space="preserve"> </w:t>
      </w:r>
      <w:proofErr w:type="spellStart"/>
      <w:r w:rsidRPr="003102A2">
        <w:rPr>
          <w:sz w:val="20"/>
          <w:szCs w:val="20"/>
          <w:lang w:val="en-US"/>
        </w:rPr>
        <w:t>Сад</w:t>
      </w:r>
      <w:proofErr w:type="spellEnd"/>
      <w:r w:rsidRPr="003102A2">
        <w:rPr>
          <w:sz w:val="20"/>
          <w:szCs w:val="20"/>
          <w:lang w:val="en-US"/>
        </w:rPr>
        <w:t xml:space="preserve"> - </w:t>
      </w:r>
      <w:proofErr w:type="spellStart"/>
      <w:r w:rsidRPr="003102A2">
        <w:rPr>
          <w:sz w:val="20"/>
          <w:szCs w:val="20"/>
          <w:lang w:val="en-US"/>
        </w:rPr>
        <w:t>Рума</w:t>
      </w:r>
      <w:proofErr w:type="spellEnd"/>
      <w:r w:rsidRPr="003102A2">
        <w:rPr>
          <w:sz w:val="20"/>
          <w:szCs w:val="20"/>
          <w:lang w:val="en-US"/>
        </w:rPr>
        <w:t xml:space="preserve"> - </w:t>
      </w:r>
      <w:proofErr w:type="spellStart"/>
      <w:r w:rsidRPr="003102A2">
        <w:rPr>
          <w:sz w:val="20"/>
          <w:szCs w:val="20"/>
          <w:lang w:val="en-US"/>
        </w:rPr>
        <w:t>Шабац</w:t>
      </w:r>
      <w:proofErr w:type="spellEnd"/>
      <w:r w:rsidRPr="003102A2">
        <w:rPr>
          <w:sz w:val="20"/>
          <w:szCs w:val="20"/>
          <w:lang w:val="en-US"/>
        </w:rPr>
        <w:t xml:space="preserve"> - </w:t>
      </w:r>
      <w:proofErr w:type="spellStart"/>
      <w:r w:rsidRPr="003102A2">
        <w:rPr>
          <w:sz w:val="20"/>
          <w:szCs w:val="20"/>
          <w:lang w:val="en-US"/>
        </w:rPr>
        <w:t>Ваљево</w:t>
      </w:r>
      <w:proofErr w:type="spellEnd"/>
      <w:r w:rsidRPr="003102A2">
        <w:rPr>
          <w:sz w:val="20"/>
          <w:szCs w:val="20"/>
          <w:lang w:val="en-US"/>
        </w:rPr>
        <w:t xml:space="preserve"> - </w:t>
      </w:r>
      <w:proofErr w:type="spellStart"/>
      <w:r w:rsidRPr="003102A2">
        <w:rPr>
          <w:sz w:val="20"/>
          <w:szCs w:val="20"/>
          <w:lang w:val="en-US"/>
        </w:rPr>
        <w:t>Пожега</w:t>
      </w:r>
      <w:proofErr w:type="spellEnd"/>
      <w:r w:rsidRPr="003102A2">
        <w:rPr>
          <w:sz w:val="20"/>
          <w:szCs w:val="20"/>
          <w:lang w:val="en-US"/>
        </w:rPr>
        <w:t xml:space="preserve"> - </w:t>
      </w:r>
      <w:proofErr w:type="spellStart"/>
      <w:r w:rsidRPr="003102A2">
        <w:rPr>
          <w:sz w:val="20"/>
          <w:szCs w:val="20"/>
          <w:lang w:val="en-US"/>
        </w:rPr>
        <w:t>Ивањица</w:t>
      </w:r>
      <w:proofErr w:type="spellEnd"/>
      <w:r w:rsidRPr="003102A2">
        <w:rPr>
          <w:sz w:val="20"/>
          <w:szCs w:val="20"/>
          <w:lang w:val="en-US"/>
        </w:rPr>
        <w:t xml:space="preserve"> - </w:t>
      </w:r>
      <w:proofErr w:type="spellStart"/>
      <w:r w:rsidRPr="003102A2">
        <w:rPr>
          <w:sz w:val="20"/>
          <w:szCs w:val="20"/>
          <w:lang w:val="en-US"/>
        </w:rPr>
        <w:t>Сјеница</w:t>
      </w:r>
      <w:proofErr w:type="spellEnd"/>
      <w:r w:rsidRPr="003102A2">
        <w:rPr>
          <w:sz w:val="20"/>
          <w:szCs w:val="20"/>
          <w:lang w:val="en-US"/>
        </w:rPr>
        <w:t xml:space="preserve">), </w:t>
      </w:r>
      <w:proofErr w:type="spellStart"/>
      <w:r w:rsidRPr="003102A2">
        <w:rPr>
          <w:sz w:val="20"/>
          <w:szCs w:val="20"/>
          <w:lang w:val="en-US"/>
        </w:rPr>
        <w:t>државни</w:t>
      </w:r>
      <w:proofErr w:type="spellEnd"/>
      <w:r w:rsidRPr="003102A2">
        <w:rPr>
          <w:sz w:val="20"/>
          <w:szCs w:val="20"/>
          <w:lang w:val="en-US"/>
        </w:rPr>
        <w:t xml:space="preserve"> </w:t>
      </w:r>
      <w:proofErr w:type="spellStart"/>
      <w:r w:rsidRPr="003102A2">
        <w:rPr>
          <w:sz w:val="20"/>
          <w:szCs w:val="20"/>
          <w:lang w:val="en-US"/>
        </w:rPr>
        <w:t>пут</w:t>
      </w:r>
      <w:proofErr w:type="spellEnd"/>
      <w:r w:rsidRPr="003102A2">
        <w:rPr>
          <w:sz w:val="20"/>
          <w:szCs w:val="20"/>
          <w:lang w:val="en-US"/>
        </w:rPr>
        <w:t xml:space="preserve"> IБ, </w:t>
      </w:r>
      <w:proofErr w:type="spellStart"/>
      <w:r w:rsidRPr="003102A2">
        <w:rPr>
          <w:sz w:val="20"/>
          <w:szCs w:val="20"/>
          <w:lang w:val="en-US"/>
        </w:rPr>
        <w:t>број</w:t>
      </w:r>
      <w:proofErr w:type="spellEnd"/>
      <w:r w:rsidRPr="003102A2">
        <w:rPr>
          <w:sz w:val="20"/>
          <w:szCs w:val="20"/>
          <w:lang w:val="en-US"/>
        </w:rPr>
        <w:t xml:space="preserve"> 36 </w:t>
      </w:r>
      <w:proofErr w:type="spellStart"/>
      <w:r w:rsidRPr="003102A2">
        <w:rPr>
          <w:sz w:val="20"/>
          <w:szCs w:val="20"/>
          <w:lang w:val="en-US"/>
        </w:rPr>
        <w:t>Ивањица</w:t>
      </w:r>
      <w:proofErr w:type="spellEnd"/>
      <w:r w:rsidRPr="003102A2">
        <w:rPr>
          <w:sz w:val="20"/>
          <w:szCs w:val="20"/>
          <w:lang w:val="en-US"/>
        </w:rPr>
        <w:t xml:space="preserve"> - </w:t>
      </w:r>
      <w:proofErr w:type="spellStart"/>
      <w:r w:rsidRPr="003102A2">
        <w:rPr>
          <w:sz w:val="20"/>
          <w:szCs w:val="20"/>
          <w:lang w:val="en-US"/>
        </w:rPr>
        <w:t>веза</w:t>
      </w:r>
      <w:proofErr w:type="spellEnd"/>
      <w:r w:rsidRPr="003102A2">
        <w:rPr>
          <w:sz w:val="20"/>
          <w:szCs w:val="20"/>
          <w:lang w:val="en-US"/>
        </w:rPr>
        <w:t xml:space="preserve"> </w:t>
      </w:r>
      <w:proofErr w:type="spellStart"/>
      <w:r w:rsidRPr="003102A2">
        <w:rPr>
          <w:sz w:val="20"/>
          <w:szCs w:val="20"/>
          <w:lang w:val="en-US"/>
        </w:rPr>
        <w:t>државним</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15 (</w:t>
      </w:r>
      <w:proofErr w:type="spellStart"/>
      <w:r w:rsidRPr="003102A2">
        <w:rPr>
          <w:sz w:val="20"/>
          <w:szCs w:val="20"/>
          <w:lang w:val="en-US"/>
        </w:rPr>
        <w:t>Баточина</w:t>
      </w:r>
      <w:proofErr w:type="spellEnd"/>
      <w:r w:rsidRPr="003102A2">
        <w:rPr>
          <w:sz w:val="20"/>
          <w:szCs w:val="20"/>
          <w:lang w:val="en-US"/>
        </w:rPr>
        <w:t xml:space="preserve"> - </w:t>
      </w:r>
      <w:proofErr w:type="spellStart"/>
      <w:r w:rsidRPr="003102A2">
        <w:rPr>
          <w:sz w:val="20"/>
          <w:szCs w:val="20"/>
          <w:lang w:val="en-US"/>
        </w:rPr>
        <w:t>Крагујевац</w:t>
      </w:r>
      <w:proofErr w:type="spellEnd"/>
      <w:r w:rsidRPr="003102A2">
        <w:rPr>
          <w:sz w:val="20"/>
          <w:szCs w:val="20"/>
          <w:lang w:val="en-US"/>
        </w:rPr>
        <w:t xml:space="preserve"> - </w:t>
      </w:r>
      <w:proofErr w:type="spellStart"/>
      <w:r w:rsidRPr="003102A2">
        <w:rPr>
          <w:sz w:val="20"/>
          <w:szCs w:val="20"/>
          <w:lang w:val="en-US"/>
        </w:rPr>
        <w:t>Краљево</w:t>
      </w:r>
      <w:proofErr w:type="spellEnd"/>
      <w:r w:rsidRPr="003102A2">
        <w:rPr>
          <w:sz w:val="20"/>
          <w:szCs w:val="20"/>
          <w:lang w:val="en-US"/>
        </w:rPr>
        <w:t xml:space="preserve"> - </w:t>
      </w:r>
      <w:proofErr w:type="spellStart"/>
      <w:r w:rsidRPr="003102A2">
        <w:rPr>
          <w:sz w:val="20"/>
          <w:szCs w:val="20"/>
          <w:lang w:val="en-US"/>
        </w:rPr>
        <w:t>Рашка</w:t>
      </w:r>
      <w:proofErr w:type="spellEnd"/>
      <w:r w:rsidRPr="003102A2">
        <w:rPr>
          <w:sz w:val="20"/>
          <w:szCs w:val="20"/>
          <w:lang w:val="en-US"/>
        </w:rPr>
        <w:t xml:space="preserve"> - </w:t>
      </w:r>
      <w:proofErr w:type="spellStart"/>
      <w:r w:rsidRPr="003102A2">
        <w:rPr>
          <w:sz w:val="20"/>
          <w:szCs w:val="20"/>
          <w:lang w:val="en-US"/>
        </w:rPr>
        <w:t>Нови</w:t>
      </w:r>
      <w:proofErr w:type="spellEnd"/>
      <w:r w:rsidRPr="003102A2">
        <w:rPr>
          <w:sz w:val="20"/>
          <w:szCs w:val="20"/>
          <w:lang w:val="en-US"/>
        </w:rPr>
        <w:t xml:space="preserve"> </w:t>
      </w:r>
      <w:proofErr w:type="spellStart"/>
      <w:r w:rsidRPr="003102A2">
        <w:rPr>
          <w:sz w:val="20"/>
          <w:szCs w:val="20"/>
          <w:lang w:val="en-US"/>
        </w:rPr>
        <w:t>Пазар</w:t>
      </w:r>
      <w:proofErr w:type="spellEnd"/>
      <w:r w:rsidRPr="003102A2">
        <w:rPr>
          <w:sz w:val="20"/>
          <w:szCs w:val="20"/>
          <w:lang w:val="en-US"/>
        </w:rPr>
        <w:t xml:space="preserve"> - </w:t>
      </w:r>
      <w:proofErr w:type="spellStart"/>
      <w:r w:rsidRPr="003102A2">
        <w:rPr>
          <w:sz w:val="20"/>
          <w:szCs w:val="20"/>
          <w:lang w:val="en-US"/>
        </w:rPr>
        <w:t>Рибарићи</w:t>
      </w:r>
      <w:proofErr w:type="spellEnd"/>
      <w:r w:rsidRPr="003102A2">
        <w:rPr>
          <w:sz w:val="20"/>
          <w:szCs w:val="20"/>
          <w:lang w:val="en-US"/>
        </w:rPr>
        <w:t xml:space="preserve"> - </w:t>
      </w:r>
      <w:proofErr w:type="spellStart"/>
      <w:r w:rsidRPr="003102A2">
        <w:rPr>
          <w:sz w:val="20"/>
          <w:szCs w:val="20"/>
          <w:lang w:val="en-US"/>
        </w:rPr>
        <w:t>граница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Црном</w:t>
      </w:r>
      <w:proofErr w:type="spellEnd"/>
      <w:r w:rsidRPr="003102A2">
        <w:rPr>
          <w:sz w:val="20"/>
          <w:szCs w:val="20"/>
          <w:lang w:val="en-US"/>
        </w:rPr>
        <w:t xml:space="preserve"> </w:t>
      </w:r>
      <w:proofErr w:type="spellStart"/>
      <w:r w:rsidRPr="003102A2">
        <w:rPr>
          <w:sz w:val="20"/>
          <w:szCs w:val="20"/>
          <w:lang w:val="en-US"/>
        </w:rPr>
        <w:t>Гором</w:t>
      </w:r>
      <w:proofErr w:type="spellEnd"/>
      <w:r w:rsidRPr="003102A2">
        <w:rPr>
          <w:sz w:val="20"/>
          <w:szCs w:val="20"/>
          <w:lang w:val="en-US"/>
        </w:rPr>
        <w:t xml:space="preserve">) и </w:t>
      </w:r>
      <w:proofErr w:type="spellStart"/>
      <w:r w:rsidRPr="003102A2">
        <w:rPr>
          <w:sz w:val="20"/>
          <w:szCs w:val="20"/>
          <w:lang w:val="en-US"/>
        </w:rPr>
        <w:t>државни</w:t>
      </w:r>
      <w:proofErr w:type="spellEnd"/>
      <w:r w:rsidRPr="003102A2">
        <w:rPr>
          <w:sz w:val="20"/>
          <w:szCs w:val="20"/>
          <w:lang w:val="en-US"/>
        </w:rPr>
        <w:t xml:space="preserve"> </w:t>
      </w:r>
      <w:proofErr w:type="spellStart"/>
      <w:r w:rsidRPr="003102A2">
        <w:rPr>
          <w:sz w:val="20"/>
          <w:szCs w:val="20"/>
          <w:lang w:val="en-US"/>
        </w:rPr>
        <w:t>пут</w:t>
      </w:r>
      <w:proofErr w:type="spellEnd"/>
      <w:r w:rsidRPr="003102A2">
        <w:rPr>
          <w:sz w:val="20"/>
          <w:szCs w:val="20"/>
          <w:lang w:val="en-US"/>
        </w:rPr>
        <w:t xml:space="preserve"> II </w:t>
      </w:r>
      <w:proofErr w:type="spellStart"/>
      <w:r w:rsidRPr="003102A2">
        <w:rPr>
          <w:sz w:val="20"/>
          <w:szCs w:val="20"/>
          <w:lang w:val="en-US"/>
        </w:rPr>
        <w:t>реда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151 </w:t>
      </w:r>
      <w:proofErr w:type="spellStart"/>
      <w:r w:rsidRPr="003102A2">
        <w:rPr>
          <w:sz w:val="20"/>
          <w:szCs w:val="20"/>
          <w:lang w:val="en-US"/>
        </w:rPr>
        <w:t>Бељина</w:t>
      </w:r>
      <w:proofErr w:type="spellEnd"/>
      <w:r w:rsidRPr="003102A2">
        <w:rPr>
          <w:sz w:val="20"/>
          <w:szCs w:val="20"/>
          <w:lang w:val="en-US"/>
        </w:rPr>
        <w:t xml:space="preserve"> - </w:t>
      </w:r>
      <w:proofErr w:type="spellStart"/>
      <w:r w:rsidRPr="003102A2">
        <w:rPr>
          <w:sz w:val="20"/>
          <w:szCs w:val="20"/>
          <w:lang w:val="en-US"/>
        </w:rPr>
        <w:t>Гуча</w:t>
      </w:r>
      <w:proofErr w:type="spellEnd"/>
      <w:r w:rsidRPr="003102A2">
        <w:rPr>
          <w:sz w:val="20"/>
          <w:szCs w:val="20"/>
          <w:lang w:val="en-US"/>
        </w:rPr>
        <w:t xml:space="preserve"> -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Деонице</w:t>
      </w:r>
      <w:proofErr w:type="spellEnd"/>
      <w:r w:rsidRPr="003102A2">
        <w:rPr>
          <w:sz w:val="20"/>
          <w:szCs w:val="20"/>
          <w:lang w:val="en-US"/>
        </w:rPr>
        <w:t xml:space="preserve"> </w:t>
      </w:r>
      <w:proofErr w:type="spellStart"/>
      <w:r w:rsidRPr="003102A2">
        <w:rPr>
          <w:sz w:val="20"/>
          <w:szCs w:val="20"/>
          <w:lang w:val="en-US"/>
        </w:rPr>
        <w:t>државних</w:t>
      </w:r>
      <w:proofErr w:type="spellEnd"/>
      <w:r w:rsidRPr="003102A2">
        <w:rPr>
          <w:sz w:val="20"/>
          <w:szCs w:val="20"/>
          <w:lang w:val="en-US"/>
        </w:rPr>
        <w:t xml:space="preserve"> и </w:t>
      </w:r>
      <w:proofErr w:type="spellStart"/>
      <w:r w:rsidRPr="003102A2">
        <w:rPr>
          <w:sz w:val="20"/>
          <w:szCs w:val="20"/>
          <w:lang w:val="en-US"/>
        </w:rPr>
        <w:t>локалних</w:t>
      </w:r>
      <w:proofErr w:type="spellEnd"/>
      <w:r w:rsidRPr="003102A2">
        <w:rPr>
          <w:sz w:val="20"/>
          <w:szCs w:val="20"/>
          <w:lang w:val="en-US"/>
        </w:rPr>
        <w:t xml:space="preserve"> </w:t>
      </w:r>
      <w:proofErr w:type="spellStart"/>
      <w:r w:rsidRPr="003102A2">
        <w:rPr>
          <w:sz w:val="20"/>
          <w:szCs w:val="20"/>
          <w:lang w:val="en-US"/>
        </w:rPr>
        <w:t>путева</w:t>
      </w:r>
      <w:proofErr w:type="spellEnd"/>
      <w:r w:rsidRPr="003102A2">
        <w:rPr>
          <w:sz w:val="20"/>
          <w:szCs w:val="20"/>
          <w:lang w:val="en-US"/>
        </w:rPr>
        <w:t xml:space="preserve"> (</w:t>
      </w:r>
      <w:proofErr w:type="spellStart"/>
      <w:r w:rsidRPr="003102A2">
        <w:rPr>
          <w:sz w:val="20"/>
          <w:szCs w:val="20"/>
          <w:lang w:val="en-US"/>
        </w:rPr>
        <w:t>регионалног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правцу</w:t>
      </w:r>
      <w:proofErr w:type="spellEnd"/>
      <w:r w:rsidRPr="003102A2">
        <w:rPr>
          <w:sz w:val="20"/>
          <w:szCs w:val="20"/>
          <w:lang w:val="en-US"/>
        </w:rPr>
        <w:t xml:space="preserve"> </w:t>
      </w:r>
      <w:proofErr w:type="spellStart"/>
      <w:r w:rsidRPr="003102A2">
        <w:rPr>
          <w:sz w:val="20"/>
          <w:szCs w:val="20"/>
          <w:lang w:val="en-US"/>
        </w:rPr>
        <w:t>пружања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територију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прекривене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квалитетним</w:t>
      </w:r>
      <w:proofErr w:type="spellEnd"/>
      <w:r w:rsidRPr="003102A2">
        <w:rPr>
          <w:sz w:val="20"/>
          <w:szCs w:val="20"/>
          <w:lang w:val="en-US"/>
        </w:rPr>
        <w:t xml:space="preserve"> </w:t>
      </w:r>
      <w:proofErr w:type="spellStart"/>
      <w:r w:rsidRPr="003102A2">
        <w:rPr>
          <w:sz w:val="20"/>
          <w:szCs w:val="20"/>
          <w:lang w:val="en-US"/>
        </w:rPr>
        <w:t>асфалтним</w:t>
      </w:r>
      <w:proofErr w:type="spellEnd"/>
      <w:r w:rsidRPr="003102A2">
        <w:rPr>
          <w:sz w:val="20"/>
          <w:szCs w:val="20"/>
          <w:lang w:val="en-US"/>
        </w:rPr>
        <w:t xml:space="preserve"> </w:t>
      </w:r>
      <w:proofErr w:type="spellStart"/>
      <w:r w:rsidRPr="003102A2">
        <w:rPr>
          <w:sz w:val="20"/>
          <w:szCs w:val="20"/>
          <w:lang w:val="en-US"/>
        </w:rPr>
        <w:t>застором</w:t>
      </w:r>
      <w:proofErr w:type="spellEnd"/>
      <w:r w:rsidRPr="003102A2">
        <w:rPr>
          <w:sz w:val="20"/>
          <w:szCs w:val="20"/>
          <w:lang w:val="en-US"/>
        </w:rPr>
        <w:t xml:space="preserve">, </w:t>
      </w:r>
      <w:proofErr w:type="spellStart"/>
      <w:r w:rsidRPr="003102A2">
        <w:rPr>
          <w:sz w:val="20"/>
          <w:szCs w:val="20"/>
          <w:lang w:val="en-US"/>
        </w:rPr>
        <w:t>изузев</w:t>
      </w:r>
      <w:proofErr w:type="spellEnd"/>
      <w:r w:rsidRPr="003102A2">
        <w:rPr>
          <w:sz w:val="20"/>
          <w:szCs w:val="20"/>
          <w:lang w:val="en-US"/>
        </w:rPr>
        <w:t xml:space="preserve"> </w:t>
      </w:r>
      <w:proofErr w:type="spellStart"/>
      <w:r w:rsidRPr="003102A2">
        <w:rPr>
          <w:sz w:val="20"/>
          <w:szCs w:val="20"/>
          <w:lang w:val="en-US"/>
        </w:rPr>
        <w:t>дела</w:t>
      </w:r>
      <w:proofErr w:type="spellEnd"/>
      <w:r w:rsidRPr="003102A2">
        <w:rPr>
          <w:sz w:val="20"/>
          <w:szCs w:val="20"/>
          <w:lang w:val="en-US"/>
        </w:rPr>
        <w:t xml:space="preserve"> </w:t>
      </w:r>
      <w:proofErr w:type="spellStart"/>
      <w:r w:rsidRPr="003102A2">
        <w:rPr>
          <w:sz w:val="20"/>
          <w:szCs w:val="20"/>
          <w:lang w:val="en-US"/>
        </w:rPr>
        <w:t>саобраћајница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простору</w:t>
      </w:r>
      <w:proofErr w:type="spellEnd"/>
      <w:r w:rsidRPr="003102A2">
        <w:rPr>
          <w:sz w:val="20"/>
          <w:szCs w:val="20"/>
          <w:lang w:val="en-US"/>
        </w:rPr>
        <w:t xml:space="preserve"> </w:t>
      </w:r>
      <w:proofErr w:type="spellStart"/>
      <w:r w:rsidRPr="003102A2">
        <w:rPr>
          <w:sz w:val="20"/>
          <w:szCs w:val="20"/>
          <w:lang w:val="en-US"/>
        </w:rPr>
        <w:t>Парка</w:t>
      </w:r>
      <w:proofErr w:type="spellEnd"/>
      <w:r w:rsidRPr="003102A2">
        <w:rPr>
          <w:sz w:val="20"/>
          <w:szCs w:val="20"/>
          <w:lang w:val="en-US"/>
        </w:rPr>
        <w:t xml:space="preserve"> </w:t>
      </w:r>
      <w:proofErr w:type="spellStart"/>
      <w:r w:rsidRPr="003102A2">
        <w:rPr>
          <w:sz w:val="20"/>
          <w:szCs w:val="20"/>
          <w:lang w:val="en-US"/>
        </w:rPr>
        <w:t>природе</w:t>
      </w:r>
      <w:proofErr w:type="spellEnd"/>
      <w:r w:rsidRPr="003102A2">
        <w:rPr>
          <w:sz w:val="20"/>
          <w:szCs w:val="20"/>
          <w:lang w:val="en-US"/>
        </w:rPr>
        <w:t xml:space="preserve">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повезују</w:t>
      </w:r>
      <w:proofErr w:type="spellEnd"/>
      <w:r w:rsidRPr="003102A2">
        <w:rPr>
          <w:sz w:val="20"/>
          <w:szCs w:val="20"/>
          <w:lang w:val="en-US"/>
        </w:rPr>
        <w:t xml:space="preserve"> </w:t>
      </w:r>
      <w:proofErr w:type="spellStart"/>
      <w:r w:rsidRPr="003102A2">
        <w:rPr>
          <w:sz w:val="20"/>
          <w:szCs w:val="20"/>
          <w:lang w:val="en-US"/>
        </w:rPr>
        <w:t>општину</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регионалним</w:t>
      </w:r>
      <w:proofErr w:type="spellEnd"/>
      <w:r w:rsidRPr="003102A2">
        <w:rPr>
          <w:sz w:val="20"/>
          <w:szCs w:val="20"/>
          <w:lang w:val="en-US"/>
        </w:rPr>
        <w:t xml:space="preserve"> ТЦ </w:t>
      </w:r>
      <w:proofErr w:type="spellStart"/>
      <w:r w:rsidRPr="003102A2">
        <w:rPr>
          <w:sz w:val="20"/>
          <w:szCs w:val="20"/>
          <w:lang w:val="en-US"/>
        </w:rPr>
        <w:t>Одвраћеница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деоници</w:t>
      </w:r>
      <w:proofErr w:type="spellEnd"/>
      <w:r w:rsidRPr="003102A2">
        <w:rPr>
          <w:sz w:val="20"/>
          <w:szCs w:val="20"/>
          <w:lang w:val="en-US"/>
        </w:rPr>
        <w:t xml:space="preserve"> </w:t>
      </w:r>
      <w:proofErr w:type="spellStart"/>
      <w:r w:rsidRPr="003102A2">
        <w:rPr>
          <w:sz w:val="20"/>
          <w:szCs w:val="20"/>
          <w:lang w:val="en-US"/>
        </w:rPr>
        <w:t>Голијска</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 </w:t>
      </w:r>
      <w:proofErr w:type="spellStart"/>
      <w:r w:rsidRPr="003102A2">
        <w:rPr>
          <w:sz w:val="20"/>
          <w:szCs w:val="20"/>
          <w:lang w:val="en-US"/>
        </w:rPr>
        <w:t>Одвраћеница</w:t>
      </w:r>
      <w:proofErr w:type="spellEnd"/>
      <w:r w:rsidRPr="003102A2">
        <w:rPr>
          <w:sz w:val="20"/>
          <w:szCs w:val="20"/>
          <w:lang w:val="en-US"/>
        </w:rPr>
        <w:t xml:space="preserve">, у </w:t>
      </w:r>
      <w:proofErr w:type="spellStart"/>
      <w:r w:rsidRPr="003102A2">
        <w:rPr>
          <w:sz w:val="20"/>
          <w:szCs w:val="20"/>
          <w:lang w:val="en-US"/>
        </w:rPr>
        <w:t>дужини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16 km и </w:t>
      </w:r>
      <w:proofErr w:type="spellStart"/>
      <w:r w:rsidRPr="003102A2">
        <w:rPr>
          <w:sz w:val="20"/>
          <w:szCs w:val="20"/>
          <w:lang w:val="en-US"/>
        </w:rPr>
        <w:t>Ивањицу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Дугом</w:t>
      </w:r>
      <w:proofErr w:type="spellEnd"/>
      <w:r w:rsidRPr="003102A2">
        <w:rPr>
          <w:sz w:val="20"/>
          <w:szCs w:val="20"/>
          <w:lang w:val="en-US"/>
        </w:rPr>
        <w:t xml:space="preserve"> </w:t>
      </w:r>
      <w:proofErr w:type="spellStart"/>
      <w:r w:rsidRPr="003102A2">
        <w:rPr>
          <w:sz w:val="20"/>
          <w:szCs w:val="20"/>
          <w:lang w:val="en-US"/>
        </w:rPr>
        <w:t>Пољаном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деоници</w:t>
      </w:r>
      <w:proofErr w:type="spellEnd"/>
      <w:r w:rsidRPr="003102A2">
        <w:rPr>
          <w:sz w:val="20"/>
          <w:szCs w:val="20"/>
          <w:lang w:val="en-US"/>
        </w:rPr>
        <w:t xml:space="preserve"> </w:t>
      </w:r>
      <w:proofErr w:type="spellStart"/>
      <w:r w:rsidRPr="003102A2">
        <w:rPr>
          <w:sz w:val="20"/>
          <w:szCs w:val="20"/>
          <w:lang w:val="en-US"/>
        </w:rPr>
        <w:t>Голијска</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 </w:t>
      </w:r>
      <w:proofErr w:type="spellStart"/>
      <w:r w:rsidRPr="003102A2">
        <w:rPr>
          <w:sz w:val="20"/>
          <w:szCs w:val="20"/>
          <w:lang w:val="en-US"/>
        </w:rPr>
        <w:t>Дуга</w:t>
      </w:r>
      <w:proofErr w:type="spellEnd"/>
      <w:r w:rsidRPr="003102A2">
        <w:rPr>
          <w:sz w:val="20"/>
          <w:szCs w:val="20"/>
          <w:lang w:val="en-US"/>
        </w:rPr>
        <w:t xml:space="preserve"> </w:t>
      </w:r>
      <w:proofErr w:type="spellStart"/>
      <w:r w:rsidRPr="003102A2">
        <w:rPr>
          <w:sz w:val="20"/>
          <w:szCs w:val="20"/>
          <w:lang w:val="en-US"/>
        </w:rPr>
        <w:t>Пољана</w:t>
      </w:r>
      <w:proofErr w:type="spellEnd"/>
      <w:r w:rsidRPr="003102A2">
        <w:rPr>
          <w:sz w:val="20"/>
          <w:szCs w:val="20"/>
          <w:lang w:val="en-US"/>
        </w:rPr>
        <w:t xml:space="preserve"> 14 km. У </w:t>
      </w:r>
      <w:proofErr w:type="spellStart"/>
      <w:r w:rsidRPr="003102A2">
        <w:rPr>
          <w:sz w:val="20"/>
          <w:szCs w:val="20"/>
          <w:lang w:val="en-US"/>
        </w:rPr>
        <w:t>току</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радови</w:t>
      </w:r>
      <w:proofErr w:type="spellEnd"/>
      <w:r w:rsidRPr="003102A2">
        <w:rPr>
          <w:sz w:val="20"/>
          <w:szCs w:val="20"/>
          <w:lang w:val="en-US"/>
        </w:rPr>
        <w:t xml:space="preserve"> </w:t>
      </w:r>
      <w:proofErr w:type="spellStart"/>
      <w:r w:rsidRPr="003102A2">
        <w:rPr>
          <w:sz w:val="20"/>
          <w:szCs w:val="20"/>
          <w:lang w:val="en-US"/>
        </w:rPr>
        <w:lastRenderedPageBreak/>
        <w:t>на</w:t>
      </w:r>
      <w:proofErr w:type="spellEnd"/>
      <w:r w:rsidRPr="003102A2">
        <w:rPr>
          <w:sz w:val="20"/>
          <w:szCs w:val="20"/>
          <w:lang w:val="en-US"/>
        </w:rPr>
        <w:t xml:space="preserve"> </w:t>
      </w:r>
      <w:proofErr w:type="spellStart"/>
      <w:r w:rsidRPr="003102A2">
        <w:rPr>
          <w:sz w:val="20"/>
          <w:szCs w:val="20"/>
          <w:lang w:val="en-US"/>
        </w:rPr>
        <w:t>изградњи</w:t>
      </w:r>
      <w:proofErr w:type="spellEnd"/>
      <w:r w:rsidRPr="003102A2">
        <w:rPr>
          <w:sz w:val="20"/>
          <w:szCs w:val="20"/>
          <w:lang w:val="en-US"/>
        </w:rPr>
        <w:t xml:space="preserve"> </w:t>
      </w:r>
      <w:proofErr w:type="spellStart"/>
      <w:r w:rsidRPr="003102A2">
        <w:rPr>
          <w:sz w:val="20"/>
          <w:szCs w:val="20"/>
          <w:lang w:val="en-US"/>
        </w:rPr>
        <w:t>поменутих</w:t>
      </w:r>
      <w:proofErr w:type="spellEnd"/>
      <w:r w:rsidRPr="003102A2">
        <w:rPr>
          <w:sz w:val="20"/>
          <w:szCs w:val="20"/>
          <w:lang w:val="en-US"/>
        </w:rPr>
        <w:t xml:space="preserve"> </w:t>
      </w:r>
      <w:proofErr w:type="spellStart"/>
      <w:r w:rsidRPr="003102A2">
        <w:rPr>
          <w:sz w:val="20"/>
          <w:szCs w:val="20"/>
          <w:lang w:val="en-US"/>
        </w:rPr>
        <w:t>праваца</w:t>
      </w:r>
      <w:proofErr w:type="spellEnd"/>
      <w:r w:rsidRPr="003102A2">
        <w:rPr>
          <w:sz w:val="20"/>
          <w:szCs w:val="20"/>
          <w:lang w:val="en-US"/>
        </w:rPr>
        <w:t xml:space="preserve">. </w:t>
      </w:r>
      <w:proofErr w:type="spellStart"/>
      <w:r w:rsidRPr="003102A2">
        <w:rPr>
          <w:sz w:val="20"/>
          <w:szCs w:val="20"/>
          <w:lang w:val="en-US"/>
        </w:rPr>
        <w:t>Правац</w:t>
      </w:r>
      <w:proofErr w:type="spellEnd"/>
      <w:r w:rsidRPr="003102A2">
        <w:rPr>
          <w:sz w:val="20"/>
          <w:szCs w:val="20"/>
          <w:lang w:val="en-US"/>
        </w:rPr>
        <w:t xml:space="preserve"> </w:t>
      </w:r>
      <w:proofErr w:type="spellStart"/>
      <w:r w:rsidRPr="003102A2">
        <w:rPr>
          <w:sz w:val="20"/>
          <w:szCs w:val="20"/>
          <w:lang w:val="en-US"/>
        </w:rPr>
        <w:t>пружања</w:t>
      </w:r>
      <w:proofErr w:type="spellEnd"/>
      <w:r w:rsidRPr="003102A2">
        <w:rPr>
          <w:sz w:val="20"/>
          <w:szCs w:val="20"/>
          <w:lang w:val="en-US"/>
        </w:rPr>
        <w:t xml:space="preserve"> </w:t>
      </w:r>
      <w:proofErr w:type="spellStart"/>
      <w:r w:rsidRPr="003102A2">
        <w:rPr>
          <w:sz w:val="20"/>
          <w:szCs w:val="20"/>
          <w:lang w:val="en-US"/>
        </w:rPr>
        <w:t>осталих</w:t>
      </w:r>
      <w:proofErr w:type="spellEnd"/>
      <w:r w:rsidRPr="003102A2">
        <w:rPr>
          <w:sz w:val="20"/>
          <w:szCs w:val="20"/>
          <w:lang w:val="en-US"/>
        </w:rPr>
        <w:t xml:space="preserve"> </w:t>
      </w:r>
      <w:proofErr w:type="spellStart"/>
      <w:r w:rsidRPr="003102A2">
        <w:rPr>
          <w:sz w:val="20"/>
          <w:szCs w:val="20"/>
          <w:lang w:val="en-US"/>
        </w:rPr>
        <w:t>путева</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везу</w:t>
      </w:r>
      <w:proofErr w:type="spellEnd"/>
      <w:r w:rsidRPr="003102A2">
        <w:rPr>
          <w:sz w:val="20"/>
          <w:szCs w:val="20"/>
          <w:lang w:val="en-US"/>
        </w:rPr>
        <w:t xml:space="preserve"> </w:t>
      </w:r>
      <w:proofErr w:type="spellStart"/>
      <w:r w:rsidRPr="003102A2">
        <w:rPr>
          <w:sz w:val="20"/>
          <w:szCs w:val="20"/>
          <w:lang w:val="en-US"/>
        </w:rPr>
        <w:t>урбаног</w:t>
      </w:r>
      <w:proofErr w:type="spellEnd"/>
      <w:r w:rsidRPr="003102A2">
        <w:rPr>
          <w:sz w:val="20"/>
          <w:szCs w:val="20"/>
          <w:lang w:val="en-US"/>
        </w:rPr>
        <w:t xml:space="preserve"> и </w:t>
      </w:r>
      <w:proofErr w:type="spellStart"/>
      <w:r w:rsidRPr="003102A2">
        <w:rPr>
          <w:sz w:val="20"/>
          <w:szCs w:val="20"/>
          <w:lang w:val="en-US"/>
        </w:rPr>
        <w:t>административног</w:t>
      </w:r>
      <w:proofErr w:type="spellEnd"/>
      <w:r w:rsidRPr="003102A2">
        <w:rPr>
          <w:sz w:val="20"/>
          <w:szCs w:val="20"/>
          <w:lang w:val="en-US"/>
        </w:rPr>
        <w:t xml:space="preserve"> </w:t>
      </w:r>
      <w:proofErr w:type="spellStart"/>
      <w:r w:rsidRPr="003102A2">
        <w:rPr>
          <w:sz w:val="20"/>
          <w:szCs w:val="20"/>
          <w:lang w:val="en-US"/>
        </w:rPr>
        <w:t>центра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великим</w:t>
      </w:r>
      <w:proofErr w:type="spellEnd"/>
      <w:r w:rsidRPr="003102A2">
        <w:rPr>
          <w:sz w:val="20"/>
          <w:szCs w:val="20"/>
          <w:lang w:val="en-US"/>
        </w:rPr>
        <w:t xml:space="preserve"> </w:t>
      </w:r>
      <w:proofErr w:type="spellStart"/>
      <w:r w:rsidRPr="003102A2">
        <w:rPr>
          <w:sz w:val="20"/>
          <w:szCs w:val="20"/>
          <w:lang w:val="en-US"/>
        </w:rPr>
        <w:t>бројем</w:t>
      </w:r>
      <w:proofErr w:type="spellEnd"/>
      <w:r w:rsidRPr="003102A2">
        <w:rPr>
          <w:sz w:val="20"/>
          <w:szCs w:val="20"/>
          <w:lang w:val="en-US"/>
        </w:rPr>
        <w:t xml:space="preserve"> </w:t>
      </w:r>
      <w:proofErr w:type="spellStart"/>
      <w:r w:rsidRPr="003102A2">
        <w:rPr>
          <w:sz w:val="20"/>
          <w:szCs w:val="20"/>
          <w:lang w:val="en-US"/>
        </w:rPr>
        <w:t>села</w:t>
      </w:r>
      <w:proofErr w:type="spellEnd"/>
      <w:r w:rsidRPr="003102A2">
        <w:rPr>
          <w:sz w:val="20"/>
          <w:szCs w:val="20"/>
          <w:lang w:val="en-US"/>
        </w:rPr>
        <w:t xml:space="preserve"> и </w:t>
      </w:r>
      <w:proofErr w:type="spellStart"/>
      <w:r w:rsidRPr="003102A2">
        <w:rPr>
          <w:sz w:val="20"/>
          <w:szCs w:val="20"/>
          <w:lang w:val="en-US"/>
        </w:rPr>
        <w:t>заселака</w:t>
      </w:r>
      <w:proofErr w:type="spellEnd"/>
      <w:r w:rsidRPr="003102A2">
        <w:rPr>
          <w:sz w:val="20"/>
          <w:szCs w:val="20"/>
          <w:lang w:val="en-US"/>
        </w:rPr>
        <w:t xml:space="preserve">. </w:t>
      </w:r>
      <w:proofErr w:type="spellStart"/>
      <w:r w:rsidRPr="003102A2">
        <w:rPr>
          <w:sz w:val="20"/>
          <w:szCs w:val="20"/>
          <w:lang w:val="en-US"/>
        </w:rPr>
        <w:t>Имајући</w:t>
      </w:r>
      <w:proofErr w:type="spellEnd"/>
      <w:r w:rsidRPr="003102A2">
        <w:rPr>
          <w:sz w:val="20"/>
          <w:szCs w:val="20"/>
          <w:lang w:val="en-US"/>
        </w:rPr>
        <w:t xml:space="preserve"> у </w:t>
      </w:r>
      <w:proofErr w:type="spellStart"/>
      <w:r w:rsidRPr="003102A2">
        <w:rPr>
          <w:sz w:val="20"/>
          <w:szCs w:val="20"/>
          <w:lang w:val="en-US"/>
        </w:rPr>
        <w:t>виду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насељеност</w:t>
      </w:r>
      <w:proofErr w:type="spellEnd"/>
      <w:r w:rsidRPr="003102A2">
        <w:rPr>
          <w:sz w:val="20"/>
          <w:szCs w:val="20"/>
          <w:lang w:val="en-US"/>
        </w:rPr>
        <w:t xml:space="preserve"> </w:t>
      </w:r>
      <w:proofErr w:type="spellStart"/>
      <w:r w:rsidRPr="003102A2">
        <w:rPr>
          <w:sz w:val="20"/>
          <w:szCs w:val="20"/>
          <w:lang w:val="en-US"/>
        </w:rPr>
        <w:t>простора</w:t>
      </w:r>
      <w:proofErr w:type="spellEnd"/>
      <w:r w:rsidRPr="003102A2">
        <w:rPr>
          <w:sz w:val="20"/>
          <w:szCs w:val="20"/>
          <w:lang w:val="en-US"/>
        </w:rPr>
        <w:t xml:space="preserve"> </w:t>
      </w:r>
      <w:proofErr w:type="spellStart"/>
      <w:r w:rsidRPr="003102A2">
        <w:rPr>
          <w:sz w:val="20"/>
          <w:szCs w:val="20"/>
          <w:lang w:val="en-US"/>
        </w:rPr>
        <w:t>карактерише</w:t>
      </w:r>
      <w:proofErr w:type="spellEnd"/>
      <w:r w:rsidRPr="003102A2">
        <w:rPr>
          <w:sz w:val="20"/>
          <w:szCs w:val="20"/>
          <w:lang w:val="en-US"/>
        </w:rPr>
        <w:t xml:space="preserve"> 49 </w:t>
      </w:r>
      <w:proofErr w:type="spellStart"/>
      <w:r w:rsidRPr="003102A2">
        <w:rPr>
          <w:sz w:val="20"/>
          <w:szCs w:val="20"/>
          <w:lang w:val="en-US"/>
        </w:rPr>
        <w:t>насељених</w:t>
      </w:r>
      <w:proofErr w:type="spellEnd"/>
      <w:r w:rsidRPr="003102A2">
        <w:rPr>
          <w:sz w:val="20"/>
          <w:szCs w:val="20"/>
          <w:lang w:val="en-US"/>
        </w:rPr>
        <w:t xml:space="preserve"> </w:t>
      </w:r>
      <w:proofErr w:type="spellStart"/>
      <w:r w:rsidRPr="003102A2">
        <w:rPr>
          <w:sz w:val="20"/>
          <w:szCs w:val="20"/>
          <w:lang w:val="en-US"/>
        </w:rPr>
        <w:t>места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19 </w:t>
      </w:r>
      <w:proofErr w:type="spellStart"/>
      <w:r w:rsidRPr="003102A2">
        <w:rPr>
          <w:sz w:val="20"/>
          <w:szCs w:val="20"/>
          <w:lang w:val="en-US"/>
        </w:rPr>
        <w:t>месних</w:t>
      </w:r>
      <w:proofErr w:type="spellEnd"/>
      <w:r w:rsidRPr="003102A2">
        <w:rPr>
          <w:sz w:val="20"/>
          <w:szCs w:val="20"/>
          <w:lang w:val="en-US"/>
        </w:rPr>
        <w:t xml:space="preserve"> </w:t>
      </w:r>
      <w:proofErr w:type="spellStart"/>
      <w:r w:rsidRPr="003102A2">
        <w:rPr>
          <w:sz w:val="20"/>
          <w:szCs w:val="20"/>
          <w:lang w:val="en-US"/>
        </w:rPr>
        <w:t>заједница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простору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1.090 km², </w:t>
      </w:r>
      <w:proofErr w:type="spellStart"/>
      <w:r w:rsidRPr="003102A2">
        <w:rPr>
          <w:sz w:val="20"/>
          <w:szCs w:val="20"/>
          <w:lang w:val="en-US"/>
        </w:rPr>
        <w:t>квалитет</w:t>
      </w:r>
      <w:proofErr w:type="spellEnd"/>
      <w:r w:rsidRPr="003102A2">
        <w:rPr>
          <w:sz w:val="20"/>
          <w:szCs w:val="20"/>
          <w:lang w:val="en-US"/>
        </w:rPr>
        <w:t xml:space="preserve"> </w:t>
      </w:r>
      <w:proofErr w:type="spellStart"/>
      <w:r w:rsidRPr="003102A2">
        <w:rPr>
          <w:sz w:val="20"/>
          <w:szCs w:val="20"/>
          <w:lang w:val="en-US"/>
        </w:rPr>
        <w:t>локалних</w:t>
      </w:r>
      <w:proofErr w:type="spellEnd"/>
      <w:r w:rsidRPr="003102A2">
        <w:rPr>
          <w:sz w:val="20"/>
          <w:szCs w:val="20"/>
          <w:lang w:val="en-US"/>
        </w:rPr>
        <w:t xml:space="preserve"> </w:t>
      </w:r>
      <w:proofErr w:type="spellStart"/>
      <w:r w:rsidRPr="003102A2">
        <w:rPr>
          <w:sz w:val="20"/>
          <w:szCs w:val="20"/>
          <w:lang w:val="en-US"/>
        </w:rPr>
        <w:t>саобраћајница</w:t>
      </w:r>
      <w:proofErr w:type="spellEnd"/>
      <w:r w:rsidRPr="003102A2">
        <w:rPr>
          <w:sz w:val="20"/>
          <w:szCs w:val="20"/>
          <w:lang w:val="en-US"/>
        </w:rPr>
        <w:t xml:space="preserve"> </w:t>
      </w:r>
      <w:proofErr w:type="spellStart"/>
      <w:r w:rsidRPr="003102A2">
        <w:rPr>
          <w:sz w:val="20"/>
          <w:szCs w:val="20"/>
          <w:lang w:val="en-US"/>
        </w:rPr>
        <w:t>детерминише</w:t>
      </w:r>
      <w:proofErr w:type="spellEnd"/>
      <w:r w:rsidRPr="003102A2">
        <w:rPr>
          <w:sz w:val="20"/>
          <w:szCs w:val="20"/>
          <w:lang w:val="en-US"/>
        </w:rPr>
        <w:t xml:space="preserve"> </w:t>
      </w:r>
      <w:proofErr w:type="spellStart"/>
      <w:r w:rsidRPr="003102A2">
        <w:rPr>
          <w:sz w:val="20"/>
          <w:szCs w:val="20"/>
          <w:lang w:val="en-US"/>
        </w:rPr>
        <w:t>низак</w:t>
      </w:r>
      <w:proofErr w:type="spellEnd"/>
      <w:r w:rsidRPr="003102A2">
        <w:rPr>
          <w:sz w:val="20"/>
          <w:szCs w:val="20"/>
          <w:lang w:val="en-US"/>
        </w:rPr>
        <w:t xml:space="preserve">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изграђености</w:t>
      </w:r>
      <w:proofErr w:type="spellEnd"/>
      <w:r w:rsidRPr="003102A2">
        <w:rPr>
          <w:sz w:val="20"/>
          <w:szCs w:val="20"/>
          <w:lang w:val="en-US"/>
        </w:rPr>
        <w:t xml:space="preserve">, </w:t>
      </w:r>
      <w:proofErr w:type="spellStart"/>
      <w:r w:rsidRPr="003102A2">
        <w:rPr>
          <w:sz w:val="20"/>
          <w:szCs w:val="20"/>
          <w:lang w:val="en-US"/>
        </w:rPr>
        <w:t>недовољна</w:t>
      </w:r>
      <w:proofErr w:type="spellEnd"/>
      <w:r w:rsidRPr="003102A2">
        <w:rPr>
          <w:sz w:val="20"/>
          <w:szCs w:val="20"/>
          <w:lang w:val="en-US"/>
        </w:rPr>
        <w:t xml:space="preserve"> </w:t>
      </w:r>
      <w:proofErr w:type="spellStart"/>
      <w:r w:rsidRPr="003102A2">
        <w:rPr>
          <w:sz w:val="20"/>
          <w:szCs w:val="20"/>
          <w:lang w:val="en-US"/>
        </w:rPr>
        <w:t>развијеност</w:t>
      </w:r>
      <w:proofErr w:type="spellEnd"/>
      <w:r w:rsidRPr="003102A2">
        <w:rPr>
          <w:sz w:val="20"/>
          <w:szCs w:val="20"/>
          <w:lang w:val="en-US"/>
        </w:rPr>
        <w:t xml:space="preserve"> и </w:t>
      </w:r>
      <w:proofErr w:type="spellStart"/>
      <w:r w:rsidRPr="003102A2">
        <w:rPr>
          <w:sz w:val="20"/>
          <w:szCs w:val="20"/>
          <w:lang w:val="en-US"/>
        </w:rPr>
        <w:t>прилична</w:t>
      </w:r>
      <w:proofErr w:type="spellEnd"/>
      <w:r w:rsidRPr="003102A2">
        <w:rPr>
          <w:sz w:val="20"/>
          <w:szCs w:val="20"/>
          <w:lang w:val="en-US"/>
        </w:rPr>
        <w:t xml:space="preserve"> </w:t>
      </w:r>
      <w:proofErr w:type="spellStart"/>
      <w:r w:rsidRPr="003102A2">
        <w:rPr>
          <w:sz w:val="20"/>
          <w:szCs w:val="20"/>
          <w:lang w:val="en-US"/>
        </w:rPr>
        <w:t>запуштеност</w:t>
      </w:r>
      <w:proofErr w:type="spellEnd"/>
      <w:r w:rsidRPr="003102A2">
        <w:rPr>
          <w:sz w:val="20"/>
          <w:szCs w:val="20"/>
          <w:lang w:val="en-US"/>
        </w:rPr>
        <w:t xml:space="preserve"> </w:t>
      </w:r>
      <w:proofErr w:type="spellStart"/>
      <w:r w:rsidRPr="003102A2">
        <w:rPr>
          <w:sz w:val="20"/>
          <w:szCs w:val="20"/>
          <w:lang w:val="en-US"/>
        </w:rPr>
        <w:t>условљена</w:t>
      </w:r>
      <w:proofErr w:type="spellEnd"/>
      <w:r w:rsidRPr="003102A2">
        <w:rPr>
          <w:sz w:val="20"/>
          <w:szCs w:val="20"/>
          <w:lang w:val="en-US"/>
        </w:rPr>
        <w:t xml:space="preserve"> </w:t>
      </w:r>
      <w:proofErr w:type="spellStart"/>
      <w:r w:rsidRPr="003102A2">
        <w:rPr>
          <w:sz w:val="20"/>
          <w:szCs w:val="20"/>
          <w:lang w:val="en-US"/>
        </w:rPr>
        <w:t>дугогодишњом</w:t>
      </w:r>
      <w:proofErr w:type="spellEnd"/>
      <w:r w:rsidRPr="003102A2">
        <w:rPr>
          <w:sz w:val="20"/>
          <w:szCs w:val="20"/>
          <w:lang w:val="en-US"/>
        </w:rPr>
        <w:t xml:space="preserve"> </w:t>
      </w:r>
      <w:proofErr w:type="spellStart"/>
      <w:r w:rsidRPr="003102A2">
        <w:rPr>
          <w:sz w:val="20"/>
          <w:szCs w:val="20"/>
          <w:lang w:val="en-US"/>
        </w:rPr>
        <w:t>унутрашњом</w:t>
      </w:r>
      <w:proofErr w:type="spellEnd"/>
      <w:r w:rsidRPr="003102A2">
        <w:rPr>
          <w:sz w:val="20"/>
          <w:szCs w:val="20"/>
          <w:lang w:val="en-US"/>
        </w:rPr>
        <w:t xml:space="preserve"> </w:t>
      </w:r>
      <w:proofErr w:type="spellStart"/>
      <w:r w:rsidRPr="003102A2">
        <w:rPr>
          <w:sz w:val="20"/>
          <w:szCs w:val="20"/>
          <w:lang w:val="en-US"/>
        </w:rPr>
        <w:t>кризом</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Оптимизација</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саобраћаја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потребама</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заједнице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програмима</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Репубике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подразумева</w:t>
      </w:r>
      <w:proofErr w:type="spellEnd"/>
      <w:r w:rsidRPr="003102A2">
        <w:rPr>
          <w:sz w:val="20"/>
          <w:szCs w:val="20"/>
          <w:lang w:val="en-US"/>
        </w:rPr>
        <w:t xml:space="preserve"> </w:t>
      </w:r>
      <w:proofErr w:type="spellStart"/>
      <w:r w:rsidRPr="003102A2">
        <w:rPr>
          <w:sz w:val="20"/>
          <w:szCs w:val="20"/>
          <w:lang w:val="en-US"/>
        </w:rPr>
        <w:t>висока</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значајним</w:t>
      </w:r>
      <w:proofErr w:type="spellEnd"/>
      <w:r w:rsidRPr="003102A2">
        <w:rPr>
          <w:sz w:val="20"/>
          <w:szCs w:val="20"/>
          <w:lang w:val="en-US"/>
        </w:rPr>
        <w:t xml:space="preserve"> </w:t>
      </w:r>
      <w:proofErr w:type="spellStart"/>
      <w:r w:rsidRPr="003102A2">
        <w:rPr>
          <w:sz w:val="20"/>
          <w:szCs w:val="20"/>
          <w:lang w:val="en-US"/>
        </w:rPr>
        <w:t>делом</w:t>
      </w:r>
      <w:proofErr w:type="spellEnd"/>
      <w:r w:rsidRPr="003102A2">
        <w:rPr>
          <w:sz w:val="20"/>
          <w:szCs w:val="20"/>
          <w:lang w:val="en-US"/>
        </w:rPr>
        <w:t xml:space="preserve"> </w:t>
      </w:r>
      <w:proofErr w:type="spellStart"/>
      <w:r w:rsidRPr="003102A2">
        <w:rPr>
          <w:sz w:val="20"/>
          <w:szCs w:val="20"/>
          <w:lang w:val="en-US"/>
        </w:rPr>
        <w:t>улазе</w:t>
      </w:r>
      <w:proofErr w:type="spellEnd"/>
      <w:r w:rsidRPr="003102A2">
        <w:rPr>
          <w:sz w:val="20"/>
          <w:szCs w:val="20"/>
          <w:lang w:val="en-US"/>
        </w:rPr>
        <w:t xml:space="preserve"> у </w:t>
      </w:r>
      <w:proofErr w:type="spellStart"/>
      <w:r w:rsidRPr="003102A2">
        <w:rPr>
          <w:sz w:val="20"/>
          <w:szCs w:val="20"/>
          <w:lang w:val="en-US"/>
        </w:rPr>
        <w:t>опредељења</w:t>
      </w:r>
      <w:proofErr w:type="spellEnd"/>
      <w:r w:rsidRPr="003102A2">
        <w:rPr>
          <w:sz w:val="20"/>
          <w:szCs w:val="20"/>
          <w:lang w:val="en-US"/>
        </w:rPr>
        <w:t xml:space="preserve"> </w:t>
      </w:r>
      <w:proofErr w:type="spellStart"/>
      <w:r w:rsidRPr="003102A2">
        <w:rPr>
          <w:sz w:val="20"/>
          <w:szCs w:val="20"/>
          <w:lang w:val="en-US"/>
        </w:rPr>
        <w:t>државе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саобраћајна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у </w:t>
      </w:r>
      <w:proofErr w:type="spellStart"/>
      <w:r w:rsidRPr="003102A2">
        <w:rPr>
          <w:sz w:val="20"/>
          <w:szCs w:val="20"/>
          <w:lang w:val="en-US"/>
        </w:rPr>
        <w:t>овој</w:t>
      </w:r>
      <w:proofErr w:type="spellEnd"/>
      <w:r w:rsidRPr="003102A2">
        <w:rPr>
          <w:sz w:val="20"/>
          <w:szCs w:val="20"/>
          <w:lang w:val="en-US"/>
        </w:rPr>
        <w:t xml:space="preserve"> </w:t>
      </w:r>
      <w:proofErr w:type="spellStart"/>
      <w:r w:rsidRPr="003102A2">
        <w:rPr>
          <w:sz w:val="20"/>
          <w:szCs w:val="20"/>
          <w:lang w:val="en-US"/>
        </w:rPr>
        <w:t>регији</w:t>
      </w:r>
      <w:proofErr w:type="spellEnd"/>
      <w:r w:rsidRPr="003102A2">
        <w:rPr>
          <w:sz w:val="20"/>
          <w:szCs w:val="20"/>
          <w:lang w:val="en-US"/>
        </w:rPr>
        <w:t xml:space="preserve"> </w:t>
      </w:r>
      <w:proofErr w:type="spellStart"/>
      <w:r w:rsidRPr="003102A2">
        <w:rPr>
          <w:sz w:val="20"/>
          <w:szCs w:val="20"/>
          <w:lang w:val="en-US"/>
        </w:rPr>
        <w:t>учини</w:t>
      </w:r>
      <w:proofErr w:type="spellEnd"/>
      <w:r w:rsidRPr="003102A2">
        <w:rPr>
          <w:sz w:val="20"/>
          <w:szCs w:val="20"/>
          <w:lang w:val="en-US"/>
        </w:rPr>
        <w:t xml:space="preserve"> </w:t>
      </w:r>
      <w:proofErr w:type="spellStart"/>
      <w:r w:rsidRPr="003102A2">
        <w:rPr>
          <w:sz w:val="20"/>
          <w:szCs w:val="20"/>
          <w:lang w:val="en-US"/>
        </w:rPr>
        <w:t>ефикасном</w:t>
      </w:r>
      <w:proofErr w:type="spellEnd"/>
      <w:r w:rsidRPr="003102A2">
        <w:rPr>
          <w:sz w:val="20"/>
          <w:szCs w:val="20"/>
          <w:lang w:val="en-US"/>
        </w:rPr>
        <w:t xml:space="preserve"> и </w:t>
      </w:r>
      <w:proofErr w:type="spellStart"/>
      <w:r w:rsidRPr="003102A2">
        <w:rPr>
          <w:sz w:val="20"/>
          <w:szCs w:val="20"/>
          <w:lang w:val="en-US"/>
        </w:rPr>
        <w:t>местом</w:t>
      </w:r>
      <w:proofErr w:type="spellEnd"/>
      <w:r w:rsidRPr="003102A2">
        <w:rPr>
          <w:sz w:val="20"/>
          <w:szCs w:val="20"/>
          <w:lang w:val="en-US"/>
        </w:rPr>
        <w:t xml:space="preserve"> </w:t>
      </w:r>
      <w:proofErr w:type="spellStart"/>
      <w:r w:rsidRPr="003102A2">
        <w:rPr>
          <w:sz w:val="20"/>
          <w:szCs w:val="20"/>
          <w:lang w:val="en-US"/>
        </w:rPr>
        <w:t>преламања</w:t>
      </w:r>
      <w:proofErr w:type="spellEnd"/>
      <w:r w:rsidRPr="003102A2">
        <w:rPr>
          <w:sz w:val="20"/>
          <w:szCs w:val="20"/>
          <w:lang w:val="en-US"/>
        </w:rPr>
        <w:t xml:space="preserve"> </w:t>
      </w:r>
      <w:proofErr w:type="spellStart"/>
      <w:r w:rsidRPr="003102A2">
        <w:rPr>
          <w:sz w:val="20"/>
          <w:szCs w:val="20"/>
          <w:lang w:val="en-US"/>
        </w:rPr>
        <w:t>траспорта</w:t>
      </w:r>
      <w:proofErr w:type="spellEnd"/>
      <w:r w:rsidRPr="003102A2">
        <w:rPr>
          <w:sz w:val="20"/>
          <w:szCs w:val="20"/>
          <w:lang w:val="en-US"/>
        </w:rPr>
        <w:t xml:space="preserve"> </w:t>
      </w:r>
      <w:proofErr w:type="spellStart"/>
      <w:r w:rsidRPr="003102A2">
        <w:rPr>
          <w:sz w:val="20"/>
          <w:szCs w:val="20"/>
          <w:lang w:val="en-US"/>
        </w:rPr>
        <w:t>погодним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и </w:t>
      </w:r>
      <w:proofErr w:type="spellStart"/>
      <w:r w:rsidRPr="003102A2">
        <w:rPr>
          <w:sz w:val="20"/>
          <w:szCs w:val="20"/>
          <w:lang w:val="en-US"/>
        </w:rPr>
        <w:t>локацију</w:t>
      </w:r>
      <w:proofErr w:type="spellEnd"/>
      <w:r w:rsidRPr="003102A2">
        <w:rPr>
          <w:sz w:val="20"/>
          <w:szCs w:val="20"/>
          <w:lang w:val="en-US"/>
        </w:rPr>
        <w:t xml:space="preserve"> </w:t>
      </w:r>
      <w:proofErr w:type="spellStart"/>
      <w:r w:rsidRPr="003102A2">
        <w:rPr>
          <w:sz w:val="20"/>
          <w:szCs w:val="20"/>
          <w:lang w:val="en-US"/>
        </w:rPr>
        <w:t>индустријских</w:t>
      </w:r>
      <w:proofErr w:type="spellEnd"/>
      <w:r w:rsidRPr="003102A2">
        <w:rPr>
          <w:sz w:val="20"/>
          <w:szCs w:val="20"/>
          <w:lang w:val="en-US"/>
        </w:rPr>
        <w:t xml:space="preserve"> и </w:t>
      </w:r>
      <w:proofErr w:type="spellStart"/>
      <w:r w:rsidRPr="003102A2">
        <w:rPr>
          <w:sz w:val="20"/>
          <w:szCs w:val="20"/>
          <w:lang w:val="en-US"/>
        </w:rPr>
        <w:t>туристичких</w:t>
      </w:r>
      <w:proofErr w:type="spellEnd"/>
      <w:r w:rsidRPr="003102A2">
        <w:rPr>
          <w:sz w:val="20"/>
          <w:szCs w:val="20"/>
          <w:lang w:val="en-US"/>
        </w:rPr>
        <w:t xml:space="preserve"> </w:t>
      </w:r>
      <w:proofErr w:type="spellStart"/>
      <w:r w:rsidRPr="003102A2">
        <w:rPr>
          <w:sz w:val="20"/>
          <w:szCs w:val="20"/>
          <w:lang w:val="en-US"/>
        </w:rPr>
        <w:t>капацитета</w:t>
      </w:r>
      <w:proofErr w:type="spellEnd"/>
      <w:r w:rsidRPr="003102A2">
        <w:rPr>
          <w:sz w:val="20"/>
          <w:szCs w:val="20"/>
          <w:lang w:val="en-US"/>
        </w:rPr>
        <w:t xml:space="preserve">. </w:t>
      </w:r>
      <w:proofErr w:type="spellStart"/>
      <w:r w:rsidRPr="003102A2">
        <w:rPr>
          <w:sz w:val="20"/>
          <w:szCs w:val="20"/>
          <w:lang w:val="en-US"/>
        </w:rPr>
        <w:t>Радови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изградњи</w:t>
      </w:r>
      <w:proofErr w:type="spellEnd"/>
      <w:r w:rsidRPr="003102A2">
        <w:rPr>
          <w:sz w:val="20"/>
          <w:szCs w:val="20"/>
          <w:lang w:val="en-US"/>
        </w:rPr>
        <w:t xml:space="preserve"> </w:t>
      </w:r>
      <w:proofErr w:type="spellStart"/>
      <w:r w:rsidRPr="003102A2">
        <w:rPr>
          <w:sz w:val="20"/>
          <w:szCs w:val="20"/>
          <w:lang w:val="en-US"/>
        </w:rPr>
        <w:t>аеродрома</w:t>
      </w:r>
      <w:proofErr w:type="spellEnd"/>
      <w:r w:rsidRPr="003102A2">
        <w:rPr>
          <w:sz w:val="20"/>
          <w:szCs w:val="20"/>
          <w:lang w:val="en-US"/>
        </w:rPr>
        <w:t xml:space="preserve"> „</w:t>
      </w:r>
      <w:proofErr w:type="spellStart"/>
      <w:proofErr w:type="gramStart"/>
      <w:r w:rsidRPr="003102A2">
        <w:rPr>
          <w:sz w:val="20"/>
          <w:szCs w:val="20"/>
          <w:lang w:val="en-US"/>
        </w:rPr>
        <w:t>Морава</w:t>
      </w:r>
      <w:proofErr w:type="spellEnd"/>
      <w:r w:rsidRPr="003102A2">
        <w:rPr>
          <w:sz w:val="20"/>
          <w:szCs w:val="20"/>
          <w:lang w:val="en-US"/>
        </w:rPr>
        <w:t>“ у</w:t>
      </w:r>
      <w:proofErr w:type="gramEnd"/>
      <w:r w:rsidRPr="003102A2">
        <w:rPr>
          <w:sz w:val="20"/>
          <w:szCs w:val="20"/>
          <w:lang w:val="en-US"/>
        </w:rPr>
        <w:t xml:space="preserve"> </w:t>
      </w:r>
      <w:proofErr w:type="spellStart"/>
      <w:r w:rsidRPr="003102A2">
        <w:rPr>
          <w:sz w:val="20"/>
          <w:szCs w:val="20"/>
          <w:lang w:val="en-US"/>
        </w:rPr>
        <w:t>Лађевцима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Краљева</w:t>
      </w:r>
      <w:proofErr w:type="spellEnd"/>
      <w:r w:rsidRPr="003102A2">
        <w:rPr>
          <w:sz w:val="20"/>
          <w:szCs w:val="20"/>
          <w:lang w:val="en-US"/>
        </w:rPr>
        <w:t xml:space="preserve">, </w:t>
      </w:r>
      <w:proofErr w:type="spellStart"/>
      <w:r w:rsidRPr="003102A2">
        <w:rPr>
          <w:sz w:val="20"/>
          <w:szCs w:val="20"/>
          <w:lang w:val="en-US"/>
        </w:rPr>
        <w:t>пројекат</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допринети</w:t>
      </w:r>
      <w:proofErr w:type="spellEnd"/>
      <w:r w:rsidRPr="003102A2">
        <w:rPr>
          <w:sz w:val="20"/>
          <w:szCs w:val="20"/>
          <w:lang w:val="en-US"/>
        </w:rPr>
        <w:t xml:space="preserve"> </w:t>
      </w:r>
      <w:proofErr w:type="spellStart"/>
      <w:r w:rsidRPr="003102A2">
        <w:rPr>
          <w:sz w:val="20"/>
          <w:szCs w:val="20"/>
          <w:lang w:val="en-US"/>
        </w:rPr>
        <w:t>развоју</w:t>
      </w:r>
      <w:proofErr w:type="spellEnd"/>
      <w:r w:rsidRPr="003102A2">
        <w:rPr>
          <w:sz w:val="20"/>
          <w:szCs w:val="20"/>
          <w:lang w:val="en-US"/>
        </w:rPr>
        <w:t xml:space="preserve"> </w:t>
      </w:r>
      <w:proofErr w:type="spellStart"/>
      <w:r w:rsidRPr="003102A2">
        <w:rPr>
          <w:sz w:val="20"/>
          <w:szCs w:val="20"/>
          <w:lang w:val="en-US"/>
        </w:rPr>
        <w:t>привреде</w:t>
      </w:r>
      <w:proofErr w:type="spellEnd"/>
      <w:r w:rsidRPr="003102A2">
        <w:rPr>
          <w:sz w:val="20"/>
          <w:szCs w:val="20"/>
          <w:lang w:val="en-US"/>
        </w:rPr>
        <w:t xml:space="preserve"> и </w:t>
      </w:r>
      <w:proofErr w:type="spellStart"/>
      <w:r w:rsidRPr="003102A2">
        <w:rPr>
          <w:sz w:val="20"/>
          <w:szCs w:val="20"/>
          <w:lang w:val="en-US"/>
        </w:rPr>
        <w:t>туризма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простору</w:t>
      </w:r>
      <w:proofErr w:type="spellEnd"/>
      <w:r w:rsidRPr="003102A2">
        <w:rPr>
          <w:sz w:val="20"/>
          <w:szCs w:val="20"/>
          <w:lang w:val="en-US"/>
        </w:rPr>
        <w:t xml:space="preserve"> </w:t>
      </w:r>
      <w:proofErr w:type="spellStart"/>
      <w:r w:rsidRPr="003102A2">
        <w:rPr>
          <w:sz w:val="20"/>
          <w:szCs w:val="20"/>
          <w:lang w:val="en-US"/>
        </w:rPr>
        <w:t>којем</w:t>
      </w:r>
      <w:proofErr w:type="spellEnd"/>
      <w:r w:rsidRPr="003102A2">
        <w:rPr>
          <w:sz w:val="20"/>
          <w:szCs w:val="20"/>
          <w:lang w:val="en-US"/>
        </w:rPr>
        <w:t xml:space="preserve"> </w:t>
      </w:r>
      <w:proofErr w:type="spellStart"/>
      <w:r w:rsidRPr="003102A2">
        <w:rPr>
          <w:sz w:val="20"/>
          <w:szCs w:val="20"/>
          <w:lang w:val="en-US"/>
        </w:rPr>
        <w:t>гравитира</w:t>
      </w:r>
      <w:proofErr w:type="spellEnd"/>
      <w:r w:rsidRPr="003102A2">
        <w:rPr>
          <w:sz w:val="20"/>
          <w:szCs w:val="20"/>
          <w:lang w:val="en-US"/>
        </w:rPr>
        <w:t xml:space="preserve"> 2 </w:t>
      </w:r>
      <w:proofErr w:type="spellStart"/>
      <w:r w:rsidRPr="003102A2">
        <w:rPr>
          <w:sz w:val="20"/>
          <w:szCs w:val="20"/>
          <w:lang w:val="en-US"/>
        </w:rPr>
        <w:t>милиона</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централне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Затим</w:t>
      </w:r>
      <w:proofErr w:type="spellEnd"/>
      <w:r w:rsidRPr="003102A2">
        <w:rPr>
          <w:sz w:val="20"/>
          <w:szCs w:val="20"/>
          <w:lang w:val="en-US"/>
        </w:rPr>
        <w:t xml:space="preserve">, у </w:t>
      </w:r>
      <w:proofErr w:type="spellStart"/>
      <w:r w:rsidRPr="003102A2">
        <w:rPr>
          <w:sz w:val="20"/>
          <w:szCs w:val="20"/>
          <w:lang w:val="en-US"/>
        </w:rPr>
        <w:t>планирању</w:t>
      </w:r>
      <w:proofErr w:type="spellEnd"/>
      <w:r w:rsidRPr="003102A2">
        <w:rPr>
          <w:sz w:val="20"/>
          <w:szCs w:val="20"/>
          <w:lang w:val="en-US"/>
        </w:rPr>
        <w:t xml:space="preserve"> </w:t>
      </w:r>
      <w:proofErr w:type="spellStart"/>
      <w:r w:rsidRPr="003102A2">
        <w:rPr>
          <w:sz w:val="20"/>
          <w:szCs w:val="20"/>
          <w:lang w:val="en-US"/>
        </w:rPr>
        <w:t>државне</w:t>
      </w:r>
      <w:proofErr w:type="spellEnd"/>
      <w:r w:rsidRPr="003102A2">
        <w:rPr>
          <w:sz w:val="20"/>
          <w:szCs w:val="20"/>
          <w:lang w:val="en-US"/>
        </w:rPr>
        <w:t xml:space="preserve"> </w:t>
      </w:r>
      <w:proofErr w:type="spellStart"/>
      <w:r w:rsidRPr="003102A2">
        <w:rPr>
          <w:sz w:val="20"/>
          <w:szCs w:val="20"/>
          <w:lang w:val="en-US"/>
        </w:rPr>
        <w:t>путне</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и </w:t>
      </w:r>
      <w:proofErr w:type="spellStart"/>
      <w:r w:rsidRPr="003102A2">
        <w:rPr>
          <w:sz w:val="20"/>
          <w:szCs w:val="20"/>
          <w:lang w:val="en-US"/>
        </w:rPr>
        <w:t>Црне</w:t>
      </w:r>
      <w:proofErr w:type="spellEnd"/>
      <w:r w:rsidRPr="003102A2">
        <w:rPr>
          <w:sz w:val="20"/>
          <w:szCs w:val="20"/>
          <w:lang w:val="en-US"/>
        </w:rPr>
        <w:t xml:space="preserve"> </w:t>
      </w:r>
      <w:proofErr w:type="spellStart"/>
      <w:r w:rsidRPr="003102A2">
        <w:rPr>
          <w:sz w:val="20"/>
          <w:szCs w:val="20"/>
          <w:lang w:val="en-US"/>
        </w:rPr>
        <w:t>Горе</w:t>
      </w:r>
      <w:proofErr w:type="spellEnd"/>
      <w:r w:rsidRPr="003102A2">
        <w:rPr>
          <w:sz w:val="20"/>
          <w:szCs w:val="20"/>
          <w:lang w:val="en-US"/>
        </w:rPr>
        <w:t xml:space="preserve"> </w:t>
      </w:r>
      <w:proofErr w:type="spellStart"/>
      <w:r w:rsidRPr="003102A2">
        <w:rPr>
          <w:sz w:val="20"/>
          <w:szCs w:val="20"/>
          <w:lang w:val="en-US"/>
        </w:rPr>
        <w:t>повезивање</w:t>
      </w:r>
      <w:proofErr w:type="spellEnd"/>
      <w:r w:rsidRPr="003102A2">
        <w:rPr>
          <w:sz w:val="20"/>
          <w:szCs w:val="20"/>
          <w:lang w:val="en-US"/>
        </w:rPr>
        <w:t xml:space="preserve"> </w:t>
      </w:r>
      <w:proofErr w:type="spellStart"/>
      <w:r w:rsidRPr="003102A2">
        <w:rPr>
          <w:sz w:val="20"/>
          <w:szCs w:val="20"/>
          <w:lang w:val="en-US"/>
        </w:rPr>
        <w:t>Београда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Јужним</w:t>
      </w:r>
      <w:proofErr w:type="spellEnd"/>
      <w:r w:rsidRPr="003102A2">
        <w:rPr>
          <w:sz w:val="20"/>
          <w:szCs w:val="20"/>
          <w:lang w:val="en-US"/>
        </w:rPr>
        <w:t xml:space="preserve"> </w:t>
      </w:r>
      <w:proofErr w:type="spellStart"/>
      <w:r w:rsidRPr="003102A2">
        <w:rPr>
          <w:sz w:val="20"/>
          <w:szCs w:val="20"/>
          <w:lang w:val="en-US"/>
        </w:rPr>
        <w:t>Јадраном</w:t>
      </w:r>
      <w:proofErr w:type="spellEnd"/>
      <w:r w:rsidRPr="003102A2">
        <w:rPr>
          <w:sz w:val="20"/>
          <w:szCs w:val="20"/>
          <w:lang w:val="en-US"/>
        </w:rPr>
        <w:t xml:space="preserve">, </w:t>
      </w:r>
      <w:proofErr w:type="spellStart"/>
      <w:r w:rsidRPr="003102A2">
        <w:rPr>
          <w:sz w:val="20"/>
          <w:szCs w:val="20"/>
          <w:lang w:val="en-US"/>
        </w:rPr>
        <w:t>будући</w:t>
      </w:r>
      <w:proofErr w:type="spellEnd"/>
      <w:r w:rsidRPr="003102A2">
        <w:rPr>
          <w:sz w:val="20"/>
          <w:szCs w:val="20"/>
          <w:lang w:val="en-US"/>
        </w:rPr>
        <w:t xml:space="preserve"> </w:t>
      </w:r>
      <w:proofErr w:type="spellStart"/>
      <w:r w:rsidRPr="003102A2">
        <w:rPr>
          <w:sz w:val="20"/>
          <w:szCs w:val="20"/>
          <w:lang w:val="en-US"/>
        </w:rPr>
        <w:t>аутопут</w:t>
      </w:r>
      <w:proofErr w:type="spellEnd"/>
      <w:r w:rsidRPr="003102A2">
        <w:rPr>
          <w:sz w:val="20"/>
          <w:szCs w:val="20"/>
          <w:lang w:val="en-US"/>
        </w:rPr>
        <w:t xml:space="preserve"> Е-763 (</w:t>
      </w:r>
      <w:proofErr w:type="spellStart"/>
      <w:r w:rsidRPr="003102A2">
        <w:rPr>
          <w:sz w:val="20"/>
          <w:szCs w:val="20"/>
          <w:lang w:val="en-US"/>
        </w:rPr>
        <w:t>веза</w:t>
      </w:r>
      <w:proofErr w:type="spellEnd"/>
      <w:r w:rsidRPr="003102A2">
        <w:rPr>
          <w:sz w:val="20"/>
          <w:szCs w:val="20"/>
          <w:lang w:val="en-US"/>
        </w:rPr>
        <w:t xml:space="preserve"> </w:t>
      </w:r>
      <w:proofErr w:type="spellStart"/>
      <w:r w:rsidRPr="003102A2">
        <w:rPr>
          <w:sz w:val="20"/>
          <w:szCs w:val="20"/>
          <w:lang w:val="en-US"/>
        </w:rPr>
        <w:t>Јадранско-Јонског</w:t>
      </w:r>
      <w:proofErr w:type="spellEnd"/>
      <w:r w:rsidRPr="003102A2">
        <w:rPr>
          <w:sz w:val="20"/>
          <w:szCs w:val="20"/>
          <w:lang w:val="en-US"/>
        </w:rPr>
        <w:t xml:space="preserve"> </w:t>
      </w:r>
      <w:proofErr w:type="spellStart"/>
      <w:r w:rsidRPr="003102A2">
        <w:rPr>
          <w:sz w:val="20"/>
          <w:szCs w:val="20"/>
          <w:lang w:val="en-US"/>
        </w:rPr>
        <w:t>басена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Паневропским</w:t>
      </w:r>
      <w:proofErr w:type="spellEnd"/>
      <w:r w:rsidRPr="003102A2">
        <w:rPr>
          <w:sz w:val="20"/>
          <w:szCs w:val="20"/>
          <w:lang w:val="en-US"/>
        </w:rPr>
        <w:t xml:space="preserve"> </w:t>
      </w:r>
      <w:proofErr w:type="spellStart"/>
      <w:r w:rsidRPr="003102A2">
        <w:rPr>
          <w:sz w:val="20"/>
          <w:szCs w:val="20"/>
          <w:lang w:val="en-US"/>
        </w:rPr>
        <w:t>коридорима</w:t>
      </w:r>
      <w:proofErr w:type="spellEnd"/>
      <w:r w:rsidRPr="003102A2">
        <w:rPr>
          <w:sz w:val="20"/>
          <w:szCs w:val="20"/>
          <w:lang w:val="en-US"/>
        </w:rPr>
        <w:t xml:space="preserve"> X и VII)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протеже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централне</w:t>
      </w:r>
      <w:proofErr w:type="spellEnd"/>
      <w:r w:rsidRPr="003102A2">
        <w:rPr>
          <w:sz w:val="20"/>
          <w:szCs w:val="20"/>
          <w:lang w:val="en-US"/>
        </w:rPr>
        <w:t xml:space="preserve"> </w:t>
      </w:r>
      <w:proofErr w:type="spellStart"/>
      <w:r w:rsidRPr="003102A2">
        <w:rPr>
          <w:sz w:val="20"/>
          <w:szCs w:val="20"/>
          <w:lang w:val="en-US"/>
        </w:rPr>
        <w:t>делове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и </w:t>
      </w:r>
      <w:proofErr w:type="spellStart"/>
      <w:r w:rsidRPr="003102A2">
        <w:rPr>
          <w:sz w:val="20"/>
          <w:szCs w:val="20"/>
          <w:lang w:val="en-US"/>
        </w:rPr>
        <w:t>Црне</w:t>
      </w:r>
      <w:proofErr w:type="spellEnd"/>
      <w:r w:rsidRPr="003102A2">
        <w:rPr>
          <w:sz w:val="20"/>
          <w:szCs w:val="20"/>
          <w:lang w:val="en-US"/>
        </w:rPr>
        <w:t xml:space="preserve"> </w:t>
      </w:r>
      <w:proofErr w:type="spellStart"/>
      <w:r w:rsidRPr="003102A2">
        <w:rPr>
          <w:sz w:val="20"/>
          <w:szCs w:val="20"/>
          <w:lang w:val="en-US"/>
        </w:rPr>
        <w:t>Горе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Београда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обале</w:t>
      </w:r>
      <w:proofErr w:type="spellEnd"/>
      <w:r w:rsidRPr="003102A2">
        <w:rPr>
          <w:sz w:val="20"/>
          <w:szCs w:val="20"/>
          <w:lang w:val="en-US"/>
        </w:rPr>
        <w:t xml:space="preserve"> </w:t>
      </w:r>
      <w:proofErr w:type="spellStart"/>
      <w:r w:rsidRPr="003102A2">
        <w:rPr>
          <w:sz w:val="20"/>
          <w:szCs w:val="20"/>
          <w:lang w:val="en-US"/>
        </w:rPr>
        <w:t>Јадранског</w:t>
      </w:r>
      <w:proofErr w:type="spellEnd"/>
      <w:r w:rsidRPr="003102A2">
        <w:rPr>
          <w:sz w:val="20"/>
          <w:szCs w:val="20"/>
          <w:lang w:val="en-US"/>
        </w:rPr>
        <w:t xml:space="preserve"> </w:t>
      </w:r>
      <w:proofErr w:type="spellStart"/>
      <w:r w:rsidRPr="003102A2">
        <w:rPr>
          <w:sz w:val="20"/>
          <w:szCs w:val="20"/>
          <w:lang w:val="en-US"/>
        </w:rPr>
        <w:t>мора</w:t>
      </w:r>
      <w:proofErr w:type="spellEnd"/>
      <w:r w:rsidRPr="003102A2">
        <w:rPr>
          <w:sz w:val="20"/>
          <w:szCs w:val="20"/>
          <w:lang w:val="en-US"/>
        </w:rPr>
        <w:t xml:space="preserve"> (</w:t>
      </w:r>
      <w:proofErr w:type="spellStart"/>
      <w:r w:rsidRPr="003102A2">
        <w:rPr>
          <w:sz w:val="20"/>
          <w:szCs w:val="20"/>
          <w:lang w:val="en-US"/>
        </w:rPr>
        <w:t>Бар</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најкраћу</w:t>
      </w:r>
      <w:proofErr w:type="spellEnd"/>
      <w:r w:rsidRPr="003102A2">
        <w:rPr>
          <w:sz w:val="20"/>
          <w:szCs w:val="20"/>
          <w:lang w:val="en-US"/>
        </w:rPr>
        <w:t xml:space="preserve"> </w:t>
      </w:r>
      <w:proofErr w:type="spellStart"/>
      <w:r w:rsidRPr="003102A2">
        <w:rPr>
          <w:sz w:val="20"/>
          <w:szCs w:val="20"/>
          <w:lang w:val="en-US"/>
        </w:rPr>
        <w:t>друмску</w:t>
      </w:r>
      <w:proofErr w:type="spellEnd"/>
      <w:r w:rsidRPr="003102A2">
        <w:rPr>
          <w:sz w:val="20"/>
          <w:szCs w:val="20"/>
          <w:lang w:val="en-US"/>
        </w:rPr>
        <w:t xml:space="preserve"> </w:t>
      </w:r>
      <w:proofErr w:type="spellStart"/>
      <w:r w:rsidRPr="003102A2">
        <w:rPr>
          <w:sz w:val="20"/>
          <w:szCs w:val="20"/>
          <w:lang w:val="en-US"/>
        </w:rPr>
        <w:t>везу</w:t>
      </w:r>
      <w:proofErr w:type="spellEnd"/>
      <w:r w:rsidRPr="003102A2">
        <w:rPr>
          <w:sz w:val="20"/>
          <w:szCs w:val="20"/>
          <w:lang w:val="en-US"/>
        </w:rPr>
        <w:t xml:space="preserve"> </w:t>
      </w:r>
      <w:proofErr w:type="spellStart"/>
      <w:r w:rsidRPr="003102A2">
        <w:rPr>
          <w:sz w:val="20"/>
          <w:szCs w:val="20"/>
          <w:lang w:val="en-US"/>
        </w:rPr>
        <w:t>Београда</w:t>
      </w:r>
      <w:proofErr w:type="spellEnd"/>
      <w:r w:rsidRPr="003102A2">
        <w:rPr>
          <w:sz w:val="20"/>
          <w:szCs w:val="20"/>
          <w:lang w:val="en-US"/>
        </w:rPr>
        <w:t xml:space="preserve"> и </w:t>
      </w:r>
      <w:proofErr w:type="spellStart"/>
      <w:r w:rsidRPr="003102A2">
        <w:rPr>
          <w:sz w:val="20"/>
          <w:szCs w:val="20"/>
          <w:lang w:val="en-US"/>
        </w:rPr>
        <w:t>његовог</w:t>
      </w:r>
      <w:proofErr w:type="spellEnd"/>
      <w:r w:rsidRPr="003102A2">
        <w:rPr>
          <w:sz w:val="20"/>
          <w:szCs w:val="20"/>
          <w:lang w:val="en-US"/>
        </w:rPr>
        <w:t xml:space="preserve"> </w:t>
      </w:r>
      <w:proofErr w:type="spellStart"/>
      <w:r w:rsidRPr="003102A2">
        <w:rPr>
          <w:sz w:val="20"/>
          <w:szCs w:val="20"/>
          <w:lang w:val="en-US"/>
        </w:rPr>
        <w:t>залеђа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Јужним</w:t>
      </w:r>
      <w:proofErr w:type="spellEnd"/>
      <w:r w:rsidRPr="003102A2">
        <w:rPr>
          <w:sz w:val="20"/>
          <w:szCs w:val="20"/>
          <w:lang w:val="en-US"/>
        </w:rPr>
        <w:t xml:space="preserve"> </w:t>
      </w:r>
      <w:proofErr w:type="spellStart"/>
      <w:r w:rsidRPr="003102A2">
        <w:rPr>
          <w:sz w:val="20"/>
          <w:szCs w:val="20"/>
          <w:lang w:val="en-US"/>
        </w:rPr>
        <w:t>Јадраном</w:t>
      </w:r>
      <w:proofErr w:type="spellEnd"/>
      <w:r w:rsidRPr="003102A2">
        <w:rPr>
          <w:sz w:val="20"/>
          <w:szCs w:val="20"/>
          <w:lang w:val="en-US"/>
        </w:rPr>
        <w:t xml:space="preserve">. </w:t>
      </w:r>
      <w:proofErr w:type="spellStart"/>
      <w:r w:rsidRPr="003102A2">
        <w:rPr>
          <w:sz w:val="20"/>
          <w:szCs w:val="20"/>
          <w:lang w:val="en-US"/>
        </w:rPr>
        <w:t>Аутопут</w:t>
      </w:r>
      <w:proofErr w:type="spellEnd"/>
      <w:r w:rsidRPr="003102A2">
        <w:rPr>
          <w:sz w:val="20"/>
          <w:szCs w:val="20"/>
          <w:lang w:val="en-US"/>
        </w:rPr>
        <w:t xml:space="preserve"> </w:t>
      </w:r>
      <w:proofErr w:type="spellStart"/>
      <w:r w:rsidRPr="003102A2">
        <w:rPr>
          <w:sz w:val="20"/>
          <w:szCs w:val="20"/>
          <w:lang w:val="en-US"/>
        </w:rPr>
        <w:t>својом</w:t>
      </w:r>
      <w:proofErr w:type="spellEnd"/>
      <w:r w:rsidRPr="003102A2">
        <w:rPr>
          <w:sz w:val="20"/>
          <w:szCs w:val="20"/>
          <w:lang w:val="en-US"/>
        </w:rPr>
        <w:t xml:space="preserve"> </w:t>
      </w:r>
      <w:proofErr w:type="spellStart"/>
      <w:r w:rsidRPr="003102A2">
        <w:rPr>
          <w:sz w:val="20"/>
          <w:szCs w:val="20"/>
          <w:lang w:val="en-US"/>
        </w:rPr>
        <w:t>трасом</w:t>
      </w:r>
      <w:proofErr w:type="spellEnd"/>
      <w:r w:rsidRPr="003102A2">
        <w:rPr>
          <w:sz w:val="20"/>
          <w:szCs w:val="20"/>
          <w:lang w:val="en-US"/>
        </w:rPr>
        <w:t xml:space="preserve"> </w:t>
      </w:r>
      <w:proofErr w:type="spellStart"/>
      <w:r w:rsidRPr="003102A2">
        <w:rPr>
          <w:sz w:val="20"/>
          <w:szCs w:val="20"/>
          <w:lang w:val="en-US"/>
        </w:rPr>
        <w:t>пролазиће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централни</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територије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То</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уједно</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и </w:t>
      </w:r>
      <w:proofErr w:type="spellStart"/>
      <w:r w:rsidRPr="003102A2">
        <w:rPr>
          <w:sz w:val="20"/>
          <w:szCs w:val="20"/>
          <w:lang w:val="en-US"/>
        </w:rPr>
        <w:t>најкраћа</w:t>
      </w:r>
      <w:proofErr w:type="spellEnd"/>
      <w:r w:rsidRPr="003102A2">
        <w:rPr>
          <w:sz w:val="20"/>
          <w:szCs w:val="20"/>
          <w:lang w:val="en-US"/>
        </w:rPr>
        <w:t xml:space="preserve"> </w:t>
      </w:r>
      <w:proofErr w:type="spellStart"/>
      <w:r w:rsidRPr="003102A2">
        <w:rPr>
          <w:sz w:val="20"/>
          <w:szCs w:val="20"/>
          <w:lang w:val="en-US"/>
        </w:rPr>
        <w:t>веза</w:t>
      </w:r>
      <w:proofErr w:type="spellEnd"/>
      <w:r w:rsidRPr="003102A2">
        <w:rPr>
          <w:sz w:val="20"/>
          <w:szCs w:val="20"/>
          <w:lang w:val="en-US"/>
        </w:rPr>
        <w:t xml:space="preserve"> </w:t>
      </w:r>
      <w:proofErr w:type="spellStart"/>
      <w:r w:rsidRPr="003102A2">
        <w:rPr>
          <w:sz w:val="20"/>
          <w:szCs w:val="20"/>
          <w:lang w:val="en-US"/>
        </w:rPr>
        <w:t>Мађарске</w:t>
      </w:r>
      <w:proofErr w:type="spellEnd"/>
      <w:r w:rsidRPr="003102A2">
        <w:rPr>
          <w:sz w:val="20"/>
          <w:szCs w:val="20"/>
          <w:lang w:val="en-US"/>
        </w:rPr>
        <w:t xml:space="preserve"> и </w:t>
      </w:r>
      <w:proofErr w:type="spellStart"/>
      <w:r w:rsidRPr="003102A2">
        <w:rPr>
          <w:sz w:val="20"/>
          <w:szCs w:val="20"/>
          <w:lang w:val="en-US"/>
        </w:rPr>
        <w:t>Румуније</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и </w:t>
      </w:r>
      <w:proofErr w:type="spellStart"/>
      <w:r w:rsidRPr="003102A2">
        <w:rPr>
          <w:sz w:val="20"/>
          <w:szCs w:val="20"/>
          <w:lang w:val="en-US"/>
        </w:rPr>
        <w:t>Црне</w:t>
      </w:r>
      <w:proofErr w:type="spellEnd"/>
      <w:r w:rsidRPr="003102A2">
        <w:rPr>
          <w:sz w:val="20"/>
          <w:szCs w:val="20"/>
          <w:lang w:val="en-US"/>
        </w:rPr>
        <w:t xml:space="preserve"> </w:t>
      </w:r>
      <w:proofErr w:type="spellStart"/>
      <w:r w:rsidRPr="003102A2">
        <w:rPr>
          <w:sz w:val="20"/>
          <w:szCs w:val="20"/>
          <w:lang w:val="en-US"/>
        </w:rPr>
        <w:t>Горе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јужном</w:t>
      </w:r>
      <w:proofErr w:type="spellEnd"/>
      <w:r w:rsidRPr="003102A2">
        <w:rPr>
          <w:sz w:val="20"/>
          <w:szCs w:val="20"/>
          <w:lang w:val="en-US"/>
        </w:rPr>
        <w:t xml:space="preserve"> </w:t>
      </w:r>
      <w:proofErr w:type="spellStart"/>
      <w:r w:rsidRPr="003102A2">
        <w:rPr>
          <w:sz w:val="20"/>
          <w:szCs w:val="20"/>
          <w:lang w:val="en-US"/>
        </w:rPr>
        <w:t>Италијом</w:t>
      </w:r>
      <w:proofErr w:type="spellEnd"/>
      <w:r w:rsidRPr="003102A2">
        <w:rPr>
          <w:sz w:val="20"/>
          <w:szCs w:val="20"/>
          <w:lang w:val="en-US"/>
        </w:rPr>
        <w:t xml:space="preserve"> и </w:t>
      </w:r>
      <w:proofErr w:type="spellStart"/>
      <w:r w:rsidRPr="003102A2">
        <w:rPr>
          <w:sz w:val="20"/>
          <w:szCs w:val="20"/>
          <w:lang w:val="en-US"/>
        </w:rPr>
        <w:t>Албанијом</w:t>
      </w:r>
      <w:proofErr w:type="spellEnd"/>
      <w:r w:rsidRPr="003102A2">
        <w:rPr>
          <w:sz w:val="20"/>
          <w:szCs w:val="20"/>
          <w:lang w:val="en-US"/>
        </w:rPr>
        <w:t xml:space="preserve"> и </w:t>
      </w:r>
      <w:proofErr w:type="spellStart"/>
      <w:r w:rsidRPr="003102A2">
        <w:rPr>
          <w:sz w:val="20"/>
          <w:szCs w:val="20"/>
          <w:lang w:val="en-US"/>
        </w:rPr>
        <w:t>захватаће</w:t>
      </w:r>
      <w:proofErr w:type="spellEnd"/>
      <w:r w:rsidRPr="003102A2">
        <w:rPr>
          <w:sz w:val="20"/>
          <w:szCs w:val="20"/>
          <w:lang w:val="en-US"/>
        </w:rPr>
        <w:t xml:space="preserve"> </w:t>
      </w:r>
      <w:proofErr w:type="spellStart"/>
      <w:r w:rsidRPr="003102A2">
        <w:rPr>
          <w:sz w:val="20"/>
          <w:szCs w:val="20"/>
          <w:lang w:val="en-US"/>
        </w:rPr>
        <w:t>широко</w:t>
      </w:r>
      <w:proofErr w:type="spellEnd"/>
      <w:r w:rsidRPr="003102A2">
        <w:rPr>
          <w:sz w:val="20"/>
          <w:szCs w:val="20"/>
          <w:lang w:val="en-US"/>
        </w:rPr>
        <w:t xml:space="preserve"> </w:t>
      </w:r>
      <w:proofErr w:type="spellStart"/>
      <w:r w:rsidRPr="003102A2">
        <w:rPr>
          <w:sz w:val="20"/>
          <w:szCs w:val="20"/>
          <w:lang w:val="en-US"/>
        </w:rPr>
        <w:t>гравитационо</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4,7 </w:t>
      </w:r>
      <w:proofErr w:type="spellStart"/>
      <w:r w:rsidRPr="003102A2">
        <w:rPr>
          <w:sz w:val="20"/>
          <w:szCs w:val="20"/>
          <w:lang w:val="en-US"/>
        </w:rPr>
        <w:t>милиона</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Комунална</w:t>
      </w:r>
      <w:proofErr w:type="spellEnd"/>
      <w:r w:rsidRPr="003102A2">
        <w:rPr>
          <w:sz w:val="20"/>
          <w:szCs w:val="20"/>
          <w:lang w:val="en-US"/>
        </w:rPr>
        <w:t xml:space="preserve"> и </w:t>
      </w:r>
      <w:proofErr w:type="spellStart"/>
      <w:r w:rsidRPr="003102A2">
        <w:rPr>
          <w:sz w:val="20"/>
          <w:szCs w:val="20"/>
          <w:lang w:val="en-US"/>
        </w:rPr>
        <w:t>енергетска</w:t>
      </w:r>
      <w:proofErr w:type="spellEnd"/>
      <w:r w:rsidRPr="003102A2">
        <w:rPr>
          <w:sz w:val="20"/>
          <w:szCs w:val="20"/>
          <w:lang w:val="en-US"/>
        </w:rPr>
        <w:t xml:space="preserve"> </w:t>
      </w:r>
      <w:proofErr w:type="spellStart"/>
      <w:proofErr w:type="gramStart"/>
      <w:r w:rsidRPr="003102A2">
        <w:rPr>
          <w:sz w:val="20"/>
          <w:szCs w:val="20"/>
          <w:lang w:val="en-US"/>
        </w:rPr>
        <w:t>инфраструктура</w:t>
      </w:r>
      <w:proofErr w:type="spellEnd"/>
      <w:r w:rsidRPr="003102A2">
        <w:rPr>
          <w:sz w:val="20"/>
          <w:szCs w:val="20"/>
          <w:lang w:val="en-US"/>
        </w:rPr>
        <w:t xml:space="preserve">  </w:t>
      </w:r>
      <w:r w:rsidRPr="003102A2">
        <w:rPr>
          <w:sz w:val="20"/>
          <w:szCs w:val="20"/>
          <w:lang w:val="en-US"/>
        </w:rPr>
        <w:tab/>
      </w:r>
      <w:proofErr w:type="spellStart"/>
      <w:proofErr w:type="gramEnd"/>
      <w:r w:rsidRPr="003102A2">
        <w:rPr>
          <w:sz w:val="20"/>
          <w:szCs w:val="20"/>
          <w:lang w:val="en-US"/>
        </w:rPr>
        <w:t>Водоснабдевање</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индикатора</w:t>
      </w:r>
      <w:proofErr w:type="spellEnd"/>
      <w:r w:rsidRPr="003102A2">
        <w:rPr>
          <w:sz w:val="20"/>
          <w:szCs w:val="20"/>
          <w:lang w:val="en-US"/>
        </w:rPr>
        <w:t xml:space="preserve"> </w:t>
      </w:r>
      <w:proofErr w:type="spellStart"/>
      <w:r w:rsidRPr="003102A2">
        <w:rPr>
          <w:sz w:val="20"/>
          <w:szCs w:val="20"/>
          <w:lang w:val="en-US"/>
        </w:rPr>
        <w:t>Агенције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SWQI (Serbian Water Quality Index)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показује</w:t>
      </w:r>
      <w:proofErr w:type="spellEnd"/>
      <w:r w:rsidRPr="003102A2">
        <w:rPr>
          <w:sz w:val="20"/>
          <w:szCs w:val="20"/>
          <w:lang w:val="en-US"/>
        </w:rPr>
        <w:t xml:space="preserve"> </w:t>
      </w:r>
      <w:proofErr w:type="spellStart"/>
      <w:r w:rsidRPr="003102A2">
        <w:rPr>
          <w:sz w:val="20"/>
          <w:szCs w:val="20"/>
          <w:lang w:val="en-US"/>
        </w:rPr>
        <w:t>физичко-хемијски</w:t>
      </w:r>
      <w:proofErr w:type="spellEnd"/>
      <w:r w:rsidRPr="003102A2">
        <w:rPr>
          <w:sz w:val="20"/>
          <w:szCs w:val="20"/>
          <w:lang w:val="en-US"/>
        </w:rPr>
        <w:t xml:space="preserve"> и </w:t>
      </w:r>
      <w:proofErr w:type="spellStart"/>
      <w:r w:rsidRPr="003102A2">
        <w:rPr>
          <w:sz w:val="20"/>
          <w:szCs w:val="20"/>
          <w:lang w:val="en-US"/>
        </w:rPr>
        <w:t>микробиолошки</w:t>
      </w:r>
      <w:proofErr w:type="spellEnd"/>
      <w:r w:rsidRPr="003102A2">
        <w:rPr>
          <w:sz w:val="20"/>
          <w:szCs w:val="20"/>
          <w:lang w:val="en-US"/>
        </w:rPr>
        <w:t xml:space="preserve"> </w:t>
      </w:r>
      <w:proofErr w:type="spellStart"/>
      <w:r w:rsidRPr="003102A2">
        <w:rPr>
          <w:sz w:val="20"/>
          <w:szCs w:val="20"/>
          <w:lang w:val="en-US"/>
        </w:rPr>
        <w:t>квалитет</w:t>
      </w:r>
      <w:proofErr w:type="spellEnd"/>
      <w:r w:rsidRPr="003102A2">
        <w:rPr>
          <w:sz w:val="20"/>
          <w:szCs w:val="20"/>
          <w:lang w:val="en-US"/>
        </w:rPr>
        <w:t xml:space="preserve"> </w:t>
      </w:r>
      <w:proofErr w:type="spellStart"/>
      <w:r w:rsidRPr="003102A2">
        <w:rPr>
          <w:sz w:val="20"/>
          <w:szCs w:val="20"/>
          <w:lang w:val="en-US"/>
        </w:rPr>
        <w:t>површинских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испитивањима</w:t>
      </w:r>
      <w:proofErr w:type="spellEnd"/>
      <w:r w:rsidRPr="003102A2">
        <w:rPr>
          <w:sz w:val="20"/>
          <w:szCs w:val="20"/>
          <w:lang w:val="en-US"/>
        </w:rPr>
        <w:t xml:space="preserve"> </w:t>
      </w:r>
      <w:proofErr w:type="spellStart"/>
      <w:r w:rsidRPr="003102A2">
        <w:rPr>
          <w:sz w:val="20"/>
          <w:szCs w:val="20"/>
          <w:lang w:val="en-US"/>
        </w:rPr>
        <w:t>Агенције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рекама</w:t>
      </w:r>
      <w:proofErr w:type="spellEnd"/>
      <w:r w:rsidRPr="003102A2">
        <w:rPr>
          <w:sz w:val="20"/>
          <w:szCs w:val="20"/>
          <w:lang w:val="en-US"/>
        </w:rPr>
        <w:t xml:space="preserve"> </w:t>
      </w:r>
      <w:proofErr w:type="spellStart"/>
      <w:r w:rsidRPr="003102A2">
        <w:rPr>
          <w:sz w:val="20"/>
          <w:szCs w:val="20"/>
          <w:lang w:val="en-US"/>
        </w:rPr>
        <w:t>Моравица</w:t>
      </w:r>
      <w:proofErr w:type="spellEnd"/>
      <w:r w:rsidRPr="003102A2">
        <w:rPr>
          <w:sz w:val="20"/>
          <w:szCs w:val="20"/>
          <w:lang w:val="en-US"/>
        </w:rPr>
        <w:t xml:space="preserve"> и </w:t>
      </w:r>
      <w:proofErr w:type="spellStart"/>
      <w:r w:rsidRPr="003102A2">
        <w:rPr>
          <w:sz w:val="20"/>
          <w:szCs w:val="20"/>
          <w:lang w:val="en-US"/>
        </w:rPr>
        <w:t>Студеница</w:t>
      </w:r>
      <w:proofErr w:type="spellEnd"/>
      <w:r w:rsidRPr="003102A2">
        <w:rPr>
          <w:sz w:val="20"/>
          <w:szCs w:val="20"/>
          <w:lang w:val="en-US"/>
        </w:rPr>
        <w:t xml:space="preserve"> у </w:t>
      </w:r>
      <w:proofErr w:type="spellStart"/>
      <w:r w:rsidRPr="003102A2">
        <w:rPr>
          <w:sz w:val="20"/>
          <w:szCs w:val="20"/>
          <w:lang w:val="en-US"/>
        </w:rPr>
        <w:t>потпуности</w:t>
      </w:r>
      <w:proofErr w:type="spellEnd"/>
      <w:r w:rsidRPr="003102A2">
        <w:rPr>
          <w:sz w:val="20"/>
          <w:szCs w:val="20"/>
          <w:lang w:val="en-US"/>
        </w:rPr>
        <w:t xml:space="preserve"> </w:t>
      </w:r>
      <w:proofErr w:type="spellStart"/>
      <w:r w:rsidRPr="003102A2">
        <w:rPr>
          <w:sz w:val="20"/>
          <w:szCs w:val="20"/>
          <w:lang w:val="en-US"/>
        </w:rPr>
        <w:t>потврђују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чиста</w:t>
      </w:r>
      <w:proofErr w:type="spellEnd"/>
      <w:r w:rsidRPr="003102A2">
        <w:rPr>
          <w:sz w:val="20"/>
          <w:szCs w:val="20"/>
          <w:lang w:val="en-US"/>
        </w:rPr>
        <w:t xml:space="preserve"> и </w:t>
      </w:r>
      <w:proofErr w:type="spellStart"/>
      <w:r w:rsidRPr="003102A2">
        <w:rPr>
          <w:sz w:val="20"/>
          <w:szCs w:val="20"/>
          <w:lang w:val="en-US"/>
        </w:rPr>
        <w:t>доброг</w:t>
      </w:r>
      <w:proofErr w:type="spellEnd"/>
      <w:r w:rsidRPr="003102A2">
        <w:rPr>
          <w:sz w:val="20"/>
          <w:szCs w:val="20"/>
          <w:lang w:val="en-US"/>
        </w:rPr>
        <w:t xml:space="preserve">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Табела</w:t>
      </w:r>
      <w:proofErr w:type="spellEnd"/>
      <w:r w:rsidRPr="003102A2">
        <w:rPr>
          <w:sz w:val="20"/>
          <w:szCs w:val="20"/>
          <w:lang w:val="en-US"/>
        </w:rPr>
        <w:t xml:space="preserve"> 11. </w:t>
      </w:r>
      <w:proofErr w:type="spellStart"/>
      <w:r w:rsidRPr="003102A2">
        <w:rPr>
          <w:sz w:val="20"/>
          <w:szCs w:val="20"/>
          <w:lang w:val="en-US"/>
        </w:rPr>
        <w:t>Вредности</w:t>
      </w:r>
      <w:proofErr w:type="spellEnd"/>
      <w:r w:rsidRPr="003102A2">
        <w:rPr>
          <w:sz w:val="20"/>
          <w:szCs w:val="20"/>
          <w:lang w:val="en-US"/>
        </w:rPr>
        <w:t xml:space="preserve"> SWQI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површинским</w:t>
      </w:r>
      <w:proofErr w:type="spellEnd"/>
      <w:r w:rsidRPr="003102A2">
        <w:rPr>
          <w:sz w:val="20"/>
          <w:szCs w:val="20"/>
          <w:lang w:val="en-US"/>
        </w:rPr>
        <w:t xml:space="preserve"> </w:t>
      </w:r>
      <w:proofErr w:type="spellStart"/>
      <w:r w:rsidRPr="003102A2">
        <w:rPr>
          <w:sz w:val="20"/>
          <w:szCs w:val="20"/>
          <w:lang w:val="en-US"/>
        </w:rPr>
        <w:t>водама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Мерно</w:t>
      </w:r>
      <w:proofErr w:type="spellEnd"/>
      <w:r w:rsidRPr="003102A2">
        <w:rPr>
          <w:sz w:val="20"/>
          <w:szCs w:val="20"/>
          <w:lang w:val="en-US"/>
        </w:rPr>
        <w:t xml:space="preserve"> </w:t>
      </w:r>
      <w:proofErr w:type="spellStart"/>
      <w:r w:rsidRPr="003102A2">
        <w:rPr>
          <w:sz w:val="20"/>
          <w:szCs w:val="20"/>
          <w:lang w:val="en-US"/>
        </w:rPr>
        <w:t>место</w:t>
      </w:r>
      <w:proofErr w:type="spellEnd"/>
      <w:r w:rsidRPr="003102A2">
        <w:rPr>
          <w:sz w:val="20"/>
          <w:szCs w:val="20"/>
          <w:lang w:val="en-US"/>
        </w:rPr>
        <w:t xml:space="preserve"> (</w:t>
      </w:r>
      <w:proofErr w:type="spellStart"/>
      <w:r w:rsidRPr="003102A2">
        <w:rPr>
          <w:sz w:val="20"/>
          <w:szCs w:val="20"/>
          <w:lang w:val="en-US"/>
        </w:rPr>
        <w:t>водоток</w:t>
      </w:r>
      <w:proofErr w:type="spellEnd"/>
      <w:r w:rsidRPr="003102A2">
        <w:rPr>
          <w:sz w:val="20"/>
          <w:szCs w:val="20"/>
          <w:lang w:val="en-US"/>
        </w:rPr>
        <w:t>)</w:t>
      </w:r>
      <w:r w:rsidRPr="003102A2">
        <w:rPr>
          <w:sz w:val="20"/>
          <w:szCs w:val="20"/>
          <w:lang w:val="en-US"/>
        </w:rPr>
        <w:tab/>
      </w:r>
      <w:proofErr w:type="spellStart"/>
      <w:r w:rsidRPr="003102A2">
        <w:rPr>
          <w:sz w:val="20"/>
          <w:szCs w:val="20"/>
          <w:lang w:val="en-US"/>
        </w:rPr>
        <w:t>Тренд</w:t>
      </w:r>
      <w:proofErr w:type="spellEnd"/>
      <w:r w:rsidRPr="003102A2">
        <w:rPr>
          <w:sz w:val="20"/>
          <w:szCs w:val="20"/>
          <w:lang w:val="en-US"/>
        </w:rPr>
        <w:tab/>
        <w:t xml:space="preserve">SWQI </w:t>
      </w:r>
      <w:proofErr w:type="spellStart"/>
      <w:r w:rsidRPr="003102A2">
        <w:rPr>
          <w:sz w:val="20"/>
          <w:szCs w:val="20"/>
          <w:lang w:val="en-US"/>
        </w:rPr>
        <w:t>Средње</w:t>
      </w:r>
      <w:proofErr w:type="spellEnd"/>
      <w:r w:rsidRPr="003102A2">
        <w:rPr>
          <w:sz w:val="20"/>
          <w:szCs w:val="20"/>
          <w:lang w:val="en-US"/>
        </w:rPr>
        <w:t xml:space="preserve"> 2001-2010</w:t>
      </w:r>
      <w:r w:rsidRPr="003102A2">
        <w:rPr>
          <w:sz w:val="20"/>
          <w:szCs w:val="20"/>
          <w:lang w:val="en-US"/>
        </w:rPr>
        <w:tab/>
        <w:t xml:space="preserve">SWQI </w:t>
      </w:r>
      <w:proofErr w:type="spellStart"/>
      <w:r w:rsidRPr="003102A2">
        <w:rPr>
          <w:sz w:val="20"/>
          <w:szCs w:val="20"/>
          <w:lang w:val="en-US"/>
        </w:rPr>
        <w:t>Минимум</w:t>
      </w:r>
      <w:proofErr w:type="spellEnd"/>
      <w:r w:rsidRPr="003102A2">
        <w:rPr>
          <w:sz w:val="20"/>
          <w:szCs w:val="20"/>
          <w:lang w:val="en-US"/>
        </w:rPr>
        <w:t xml:space="preserve"> 2001-2010 </w:t>
      </w:r>
      <w:proofErr w:type="spellStart"/>
      <w:r w:rsidRPr="003102A2">
        <w:rPr>
          <w:sz w:val="20"/>
          <w:szCs w:val="20"/>
          <w:lang w:val="en-US"/>
        </w:rPr>
        <w:t>Градина</w:t>
      </w:r>
      <w:proofErr w:type="spellEnd"/>
      <w:r w:rsidRPr="003102A2">
        <w:rPr>
          <w:sz w:val="20"/>
          <w:szCs w:val="20"/>
          <w:lang w:val="en-US"/>
        </w:rPr>
        <w:t xml:space="preserve"> - </w:t>
      </w:r>
      <w:proofErr w:type="spellStart"/>
      <w:r w:rsidRPr="003102A2">
        <w:rPr>
          <w:sz w:val="20"/>
          <w:szCs w:val="20"/>
          <w:lang w:val="en-US"/>
        </w:rPr>
        <w:t>Моравица</w:t>
      </w:r>
      <w:proofErr w:type="spellEnd"/>
      <w:r w:rsidRPr="003102A2">
        <w:rPr>
          <w:sz w:val="20"/>
          <w:szCs w:val="20"/>
          <w:lang w:val="en-US"/>
        </w:rPr>
        <w:tab/>
      </w:r>
      <w:proofErr w:type="spellStart"/>
      <w:r w:rsidRPr="003102A2">
        <w:rPr>
          <w:sz w:val="20"/>
          <w:szCs w:val="20"/>
          <w:lang w:val="en-US"/>
        </w:rPr>
        <w:t>Безначајан</w:t>
      </w:r>
      <w:proofErr w:type="spellEnd"/>
      <w:r w:rsidRPr="003102A2">
        <w:rPr>
          <w:sz w:val="20"/>
          <w:szCs w:val="20"/>
          <w:lang w:val="en-US"/>
        </w:rPr>
        <w:tab/>
      </w:r>
      <w:proofErr w:type="spellStart"/>
      <w:r w:rsidRPr="003102A2">
        <w:rPr>
          <w:sz w:val="20"/>
          <w:szCs w:val="20"/>
          <w:lang w:val="en-US"/>
        </w:rPr>
        <w:t>Веома</w:t>
      </w:r>
      <w:proofErr w:type="spellEnd"/>
      <w:r w:rsidRPr="003102A2">
        <w:rPr>
          <w:sz w:val="20"/>
          <w:szCs w:val="20"/>
          <w:lang w:val="en-US"/>
        </w:rPr>
        <w:t xml:space="preserve"> </w:t>
      </w:r>
      <w:proofErr w:type="spellStart"/>
      <w:r w:rsidRPr="003102A2">
        <w:rPr>
          <w:sz w:val="20"/>
          <w:szCs w:val="20"/>
          <w:lang w:val="en-US"/>
        </w:rPr>
        <w:t>добар</w:t>
      </w:r>
      <w:proofErr w:type="spellEnd"/>
      <w:r w:rsidRPr="003102A2">
        <w:rPr>
          <w:sz w:val="20"/>
          <w:szCs w:val="20"/>
          <w:lang w:val="en-US"/>
        </w:rPr>
        <w:tab/>
      </w:r>
      <w:proofErr w:type="spellStart"/>
      <w:r w:rsidRPr="003102A2">
        <w:rPr>
          <w:sz w:val="20"/>
          <w:szCs w:val="20"/>
          <w:lang w:val="en-US"/>
        </w:rPr>
        <w:t>Добар</w:t>
      </w:r>
      <w:proofErr w:type="spellEnd"/>
      <w:r w:rsidRPr="003102A2">
        <w:rPr>
          <w:sz w:val="20"/>
          <w:szCs w:val="20"/>
          <w:lang w:val="en-US"/>
        </w:rPr>
        <w:t xml:space="preserve"> </w:t>
      </w:r>
      <w:proofErr w:type="spellStart"/>
      <w:r w:rsidRPr="003102A2">
        <w:rPr>
          <w:sz w:val="20"/>
          <w:szCs w:val="20"/>
          <w:lang w:val="en-US"/>
        </w:rPr>
        <w:t>Ушће</w:t>
      </w:r>
      <w:proofErr w:type="spellEnd"/>
      <w:r w:rsidRPr="003102A2">
        <w:rPr>
          <w:sz w:val="20"/>
          <w:szCs w:val="20"/>
          <w:lang w:val="en-US"/>
        </w:rPr>
        <w:t xml:space="preserve"> </w:t>
      </w:r>
      <w:proofErr w:type="gramStart"/>
      <w:r w:rsidRPr="003102A2">
        <w:rPr>
          <w:sz w:val="20"/>
          <w:szCs w:val="20"/>
          <w:lang w:val="en-US"/>
        </w:rPr>
        <w:t xml:space="preserve">-  </w:t>
      </w:r>
      <w:proofErr w:type="spellStart"/>
      <w:r w:rsidRPr="003102A2">
        <w:rPr>
          <w:sz w:val="20"/>
          <w:szCs w:val="20"/>
          <w:lang w:val="en-US"/>
        </w:rPr>
        <w:t>Студеница</w:t>
      </w:r>
      <w:proofErr w:type="spellEnd"/>
      <w:proofErr w:type="gramEnd"/>
      <w:r w:rsidRPr="003102A2">
        <w:rPr>
          <w:sz w:val="20"/>
          <w:szCs w:val="20"/>
          <w:lang w:val="en-US"/>
        </w:rPr>
        <w:tab/>
      </w:r>
      <w:proofErr w:type="spellStart"/>
      <w:r w:rsidRPr="003102A2">
        <w:rPr>
          <w:sz w:val="20"/>
          <w:szCs w:val="20"/>
          <w:lang w:val="en-US"/>
        </w:rPr>
        <w:t>Растући</w:t>
      </w:r>
      <w:proofErr w:type="spellEnd"/>
      <w:r w:rsidRPr="003102A2">
        <w:rPr>
          <w:sz w:val="20"/>
          <w:szCs w:val="20"/>
          <w:lang w:val="en-US"/>
        </w:rPr>
        <w:tab/>
      </w:r>
      <w:proofErr w:type="spellStart"/>
      <w:r w:rsidRPr="003102A2">
        <w:rPr>
          <w:sz w:val="20"/>
          <w:szCs w:val="20"/>
          <w:lang w:val="en-US"/>
        </w:rPr>
        <w:t>Одличан</w:t>
      </w:r>
      <w:proofErr w:type="spellEnd"/>
      <w:r w:rsidRPr="003102A2">
        <w:rPr>
          <w:sz w:val="20"/>
          <w:szCs w:val="20"/>
          <w:lang w:val="en-US"/>
        </w:rPr>
        <w:tab/>
      </w:r>
      <w:proofErr w:type="spellStart"/>
      <w:r w:rsidRPr="003102A2">
        <w:rPr>
          <w:sz w:val="20"/>
          <w:szCs w:val="20"/>
          <w:lang w:val="en-US"/>
        </w:rPr>
        <w:t>Добар</w:t>
      </w:r>
      <w:proofErr w:type="spellEnd"/>
      <w:r w:rsidRPr="003102A2">
        <w:rPr>
          <w:sz w:val="20"/>
          <w:szCs w:val="20"/>
          <w:lang w:val="en-US"/>
        </w:rPr>
        <w:t xml:space="preserve">  </w:t>
      </w:r>
      <w:r w:rsidRPr="003102A2">
        <w:rPr>
          <w:sz w:val="20"/>
          <w:szCs w:val="20"/>
          <w:lang w:val="en-US"/>
        </w:rPr>
        <w:tab/>
        <w:t xml:space="preserve">У </w:t>
      </w:r>
      <w:proofErr w:type="spellStart"/>
      <w:r w:rsidRPr="003102A2">
        <w:rPr>
          <w:sz w:val="20"/>
          <w:szCs w:val="20"/>
          <w:lang w:val="en-US"/>
        </w:rPr>
        <w:t>систему</w:t>
      </w:r>
      <w:proofErr w:type="spellEnd"/>
      <w:r w:rsidRPr="003102A2">
        <w:rPr>
          <w:sz w:val="20"/>
          <w:szCs w:val="20"/>
          <w:lang w:val="en-US"/>
        </w:rPr>
        <w:t xml:space="preserve"> </w:t>
      </w:r>
      <w:proofErr w:type="spellStart"/>
      <w:r w:rsidRPr="003102A2">
        <w:rPr>
          <w:sz w:val="20"/>
          <w:szCs w:val="20"/>
          <w:lang w:val="en-US"/>
        </w:rPr>
        <w:t>водоснабдевања</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регистровано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4.866 </w:t>
      </w:r>
      <w:proofErr w:type="spellStart"/>
      <w:r w:rsidRPr="003102A2">
        <w:rPr>
          <w:sz w:val="20"/>
          <w:szCs w:val="20"/>
          <w:lang w:val="en-US"/>
        </w:rPr>
        <w:t>прикључака</w:t>
      </w:r>
      <w:proofErr w:type="spellEnd"/>
      <w:r w:rsidRPr="003102A2">
        <w:rPr>
          <w:sz w:val="20"/>
          <w:szCs w:val="20"/>
          <w:lang w:val="en-US"/>
        </w:rPr>
        <w:t xml:space="preserve"> - 4.300 </w:t>
      </w:r>
      <w:proofErr w:type="spellStart"/>
      <w:r w:rsidRPr="003102A2">
        <w:rPr>
          <w:sz w:val="20"/>
          <w:szCs w:val="20"/>
          <w:lang w:val="en-US"/>
        </w:rPr>
        <w:t>становништва</w:t>
      </w:r>
      <w:proofErr w:type="spellEnd"/>
      <w:r w:rsidRPr="003102A2">
        <w:rPr>
          <w:sz w:val="20"/>
          <w:szCs w:val="20"/>
          <w:lang w:val="en-US"/>
        </w:rPr>
        <w:t xml:space="preserve">, 550 </w:t>
      </w:r>
      <w:proofErr w:type="spellStart"/>
      <w:r w:rsidRPr="003102A2">
        <w:rPr>
          <w:sz w:val="20"/>
          <w:szCs w:val="20"/>
          <w:lang w:val="en-US"/>
        </w:rPr>
        <w:t>мале</w:t>
      </w:r>
      <w:proofErr w:type="spellEnd"/>
      <w:r w:rsidRPr="003102A2">
        <w:rPr>
          <w:sz w:val="20"/>
          <w:szCs w:val="20"/>
          <w:lang w:val="en-US"/>
        </w:rPr>
        <w:t xml:space="preserve"> </w:t>
      </w:r>
      <w:proofErr w:type="spellStart"/>
      <w:r w:rsidRPr="003102A2">
        <w:rPr>
          <w:sz w:val="20"/>
          <w:szCs w:val="20"/>
          <w:lang w:val="en-US"/>
        </w:rPr>
        <w:t>привреде</w:t>
      </w:r>
      <w:proofErr w:type="spellEnd"/>
      <w:r w:rsidRPr="003102A2">
        <w:rPr>
          <w:sz w:val="20"/>
          <w:szCs w:val="20"/>
          <w:lang w:val="en-US"/>
        </w:rPr>
        <w:t xml:space="preserve">, 11 </w:t>
      </w:r>
      <w:proofErr w:type="spellStart"/>
      <w:r w:rsidRPr="003102A2">
        <w:rPr>
          <w:sz w:val="20"/>
          <w:szCs w:val="20"/>
          <w:lang w:val="en-US"/>
        </w:rPr>
        <w:t>индустријских</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и 5 </w:t>
      </w:r>
      <w:proofErr w:type="spellStart"/>
      <w:r w:rsidRPr="003102A2">
        <w:rPr>
          <w:sz w:val="20"/>
          <w:szCs w:val="20"/>
          <w:lang w:val="en-US"/>
        </w:rPr>
        <w:t>јавних</w:t>
      </w:r>
      <w:proofErr w:type="spellEnd"/>
      <w:r w:rsidRPr="003102A2">
        <w:rPr>
          <w:sz w:val="20"/>
          <w:szCs w:val="20"/>
          <w:lang w:val="en-US"/>
        </w:rPr>
        <w:t xml:space="preserve"> </w:t>
      </w:r>
      <w:proofErr w:type="spellStart"/>
      <w:r w:rsidRPr="003102A2">
        <w:rPr>
          <w:sz w:val="20"/>
          <w:szCs w:val="20"/>
          <w:lang w:val="en-US"/>
        </w:rPr>
        <w:t>установа</w:t>
      </w:r>
      <w:proofErr w:type="spellEnd"/>
      <w:r w:rsidRPr="003102A2">
        <w:rPr>
          <w:sz w:val="20"/>
          <w:szCs w:val="20"/>
          <w:lang w:val="en-US"/>
        </w:rPr>
        <w:t xml:space="preserve">. </w:t>
      </w:r>
      <w:proofErr w:type="spellStart"/>
      <w:r w:rsidRPr="003102A2">
        <w:rPr>
          <w:sz w:val="20"/>
          <w:szCs w:val="20"/>
          <w:lang w:val="en-US"/>
        </w:rPr>
        <w:t>Процењује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воду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пиће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16.000 </w:t>
      </w:r>
      <w:proofErr w:type="spellStart"/>
      <w:r w:rsidRPr="003102A2">
        <w:rPr>
          <w:sz w:val="20"/>
          <w:szCs w:val="20"/>
          <w:lang w:val="en-US"/>
        </w:rPr>
        <w:t>становника</w:t>
      </w:r>
      <w:proofErr w:type="spellEnd"/>
      <w:r w:rsidRPr="003102A2">
        <w:rPr>
          <w:sz w:val="20"/>
          <w:szCs w:val="20"/>
          <w:lang w:val="en-US"/>
        </w:rPr>
        <w:t xml:space="preserve"> у </w:t>
      </w:r>
      <w:proofErr w:type="spellStart"/>
      <w:r w:rsidRPr="003102A2">
        <w:rPr>
          <w:sz w:val="20"/>
          <w:szCs w:val="20"/>
          <w:lang w:val="en-US"/>
        </w:rPr>
        <w:t>месним</w:t>
      </w:r>
      <w:proofErr w:type="spellEnd"/>
      <w:r w:rsidRPr="003102A2">
        <w:rPr>
          <w:sz w:val="20"/>
          <w:szCs w:val="20"/>
          <w:lang w:val="en-US"/>
        </w:rPr>
        <w:t xml:space="preserve"> </w:t>
      </w:r>
      <w:proofErr w:type="spellStart"/>
      <w:r w:rsidRPr="003102A2">
        <w:rPr>
          <w:sz w:val="20"/>
          <w:szCs w:val="20"/>
          <w:lang w:val="en-US"/>
        </w:rPr>
        <w:t>заједницама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и </w:t>
      </w:r>
      <w:proofErr w:type="spellStart"/>
      <w:r w:rsidRPr="003102A2">
        <w:rPr>
          <w:sz w:val="20"/>
          <w:szCs w:val="20"/>
          <w:lang w:val="en-US"/>
        </w:rPr>
        <w:t>Буковица</w:t>
      </w:r>
      <w:proofErr w:type="spellEnd"/>
      <w:r w:rsidRPr="003102A2">
        <w:rPr>
          <w:sz w:val="20"/>
          <w:szCs w:val="20"/>
          <w:lang w:val="en-US"/>
        </w:rPr>
        <w:t xml:space="preserve">. </w:t>
      </w:r>
      <w:proofErr w:type="spellStart"/>
      <w:r w:rsidRPr="003102A2">
        <w:rPr>
          <w:sz w:val="20"/>
          <w:szCs w:val="20"/>
          <w:lang w:val="en-US"/>
        </w:rPr>
        <w:t>Остала</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снабдевају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непречишћеном</w:t>
      </w:r>
      <w:proofErr w:type="spellEnd"/>
      <w:r w:rsidRPr="003102A2">
        <w:rPr>
          <w:sz w:val="20"/>
          <w:szCs w:val="20"/>
          <w:lang w:val="en-US"/>
        </w:rPr>
        <w:t xml:space="preserve"> </w:t>
      </w:r>
      <w:proofErr w:type="spellStart"/>
      <w:r w:rsidRPr="003102A2">
        <w:rPr>
          <w:sz w:val="20"/>
          <w:szCs w:val="20"/>
          <w:lang w:val="en-US"/>
        </w:rPr>
        <w:t>водом</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локалних</w:t>
      </w:r>
      <w:proofErr w:type="spellEnd"/>
      <w:r w:rsidRPr="003102A2">
        <w:rPr>
          <w:sz w:val="20"/>
          <w:szCs w:val="20"/>
          <w:lang w:val="en-US"/>
        </w:rPr>
        <w:t xml:space="preserve"> </w:t>
      </w:r>
      <w:proofErr w:type="spellStart"/>
      <w:r w:rsidRPr="003102A2">
        <w:rPr>
          <w:sz w:val="20"/>
          <w:szCs w:val="20"/>
          <w:lang w:val="en-US"/>
        </w:rPr>
        <w:t>изворишта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разводна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у </w:t>
      </w:r>
      <w:proofErr w:type="spellStart"/>
      <w:r w:rsidRPr="003102A2">
        <w:rPr>
          <w:sz w:val="20"/>
          <w:szCs w:val="20"/>
          <w:lang w:val="en-US"/>
        </w:rPr>
        <w:t>лошем</w:t>
      </w:r>
      <w:proofErr w:type="spellEnd"/>
      <w:r w:rsidRPr="003102A2">
        <w:rPr>
          <w:sz w:val="20"/>
          <w:szCs w:val="20"/>
          <w:lang w:val="en-US"/>
        </w:rPr>
        <w:t xml:space="preserve"> </w:t>
      </w:r>
      <w:proofErr w:type="spellStart"/>
      <w:r w:rsidRPr="003102A2">
        <w:rPr>
          <w:sz w:val="20"/>
          <w:szCs w:val="20"/>
          <w:lang w:val="en-US"/>
        </w:rPr>
        <w:t>стању</w:t>
      </w:r>
      <w:proofErr w:type="spellEnd"/>
      <w:r w:rsidRPr="003102A2">
        <w:rPr>
          <w:sz w:val="20"/>
          <w:szCs w:val="20"/>
          <w:lang w:val="en-US"/>
        </w:rPr>
        <w:t xml:space="preserve">, </w:t>
      </w:r>
      <w:proofErr w:type="spellStart"/>
      <w:r w:rsidRPr="003102A2">
        <w:rPr>
          <w:sz w:val="20"/>
          <w:szCs w:val="20"/>
          <w:lang w:val="en-US"/>
        </w:rPr>
        <w:t>изузев</w:t>
      </w:r>
      <w:proofErr w:type="spellEnd"/>
      <w:r w:rsidRPr="003102A2">
        <w:rPr>
          <w:sz w:val="20"/>
          <w:szCs w:val="20"/>
          <w:lang w:val="en-US"/>
        </w:rPr>
        <w:t xml:space="preserve"> </w:t>
      </w:r>
      <w:proofErr w:type="spellStart"/>
      <w:r w:rsidRPr="003102A2">
        <w:rPr>
          <w:sz w:val="20"/>
          <w:szCs w:val="20"/>
          <w:lang w:val="en-US"/>
        </w:rPr>
        <w:t>водовода</w:t>
      </w:r>
      <w:proofErr w:type="spellEnd"/>
      <w:r w:rsidRPr="003102A2">
        <w:rPr>
          <w:sz w:val="20"/>
          <w:szCs w:val="20"/>
          <w:lang w:val="en-US"/>
        </w:rPr>
        <w:t xml:space="preserve"> у </w:t>
      </w:r>
      <w:proofErr w:type="spellStart"/>
      <w:r w:rsidRPr="003102A2">
        <w:rPr>
          <w:sz w:val="20"/>
          <w:szCs w:val="20"/>
          <w:lang w:val="en-US"/>
        </w:rPr>
        <w:t>селу</w:t>
      </w:r>
      <w:proofErr w:type="spellEnd"/>
      <w:r w:rsidRPr="003102A2">
        <w:rPr>
          <w:sz w:val="20"/>
          <w:szCs w:val="20"/>
          <w:lang w:val="en-US"/>
        </w:rPr>
        <w:t xml:space="preserve"> </w:t>
      </w:r>
      <w:proofErr w:type="spellStart"/>
      <w:r w:rsidRPr="003102A2">
        <w:rPr>
          <w:sz w:val="20"/>
          <w:szCs w:val="20"/>
          <w:lang w:val="en-US"/>
        </w:rPr>
        <w:t>Лиса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завршен</w:t>
      </w:r>
      <w:proofErr w:type="spellEnd"/>
      <w:r w:rsidRPr="003102A2">
        <w:rPr>
          <w:sz w:val="20"/>
          <w:szCs w:val="20"/>
          <w:lang w:val="en-US"/>
        </w:rPr>
        <w:t xml:space="preserve"> 2006. </w:t>
      </w:r>
      <w:proofErr w:type="spellStart"/>
      <w:r w:rsidRPr="003102A2">
        <w:rPr>
          <w:sz w:val="20"/>
          <w:szCs w:val="20"/>
          <w:lang w:val="en-US"/>
        </w:rPr>
        <w:t>године</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подацима</w:t>
      </w:r>
      <w:proofErr w:type="spellEnd"/>
      <w:r w:rsidRPr="003102A2">
        <w:rPr>
          <w:sz w:val="20"/>
          <w:szCs w:val="20"/>
          <w:lang w:val="en-US"/>
        </w:rPr>
        <w:t xml:space="preserve"> ЈКП </w:t>
      </w:r>
      <w:proofErr w:type="spellStart"/>
      <w:r w:rsidRPr="003102A2">
        <w:rPr>
          <w:sz w:val="20"/>
          <w:szCs w:val="20"/>
          <w:lang w:val="en-US"/>
        </w:rPr>
        <w:t>Комунално</w:t>
      </w:r>
      <w:proofErr w:type="spellEnd"/>
      <w:r w:rsidRPr="003102A2">
        <w:rPr>
          <w:sz w:val="20"/>
          <w:szCs w:val="20"/>
          <w:lang w:val="en-US"/>
        </w:rPr>
        <w:t xml:space="preserve"> </w:t>
      </w:r>
      <w:proofErr w:type="spellStart"/>
      <w:r w:rsidRPr="003102A2">
        <w:rPr>
          <w:sz w:val="20"/>
          <w:szCs w:val="20"/>
          <w:lang w:val="en-US"/>
        </w:rPr>
        <w:t>финална</w:t>
      </w:r>
      <w:proofErr w:type="spellEnd"/>
      <w:r w:rsidRPr="003102A2">
        <w:rPr>
          <w:sz w:val="20"/>
          <w:szCs w:val="20"/>
          <w:lang w:val="en-US"/>
        </w:rPr>
        <w:t xml:space="preserve"> </w:t>
      </w:r>
      <w:proofErr w:type="spellStart"/>
      <w:r w:rsidRPr="003102A2">
        <w:rPr>
          <w:sz w:val="20"/>
          <w:szCs w:val="20"/>
          <w:lang w:val="en-US"/>
        </w:rPr>
        <w:t>потрошња</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у </w:t>
      </w:r>
      <w:proofErr w:type="spellStart"/>
      <w:r w:rsidRPr="003102A2">
        <w:rPr>
          <w:sz w:val="20"/>
          <w:szCs w:val="20"/>
          <w:lang w:val="en-US"/>
        </w:rPr>
        <w:t>домаћинствима</w:t>
      </w:r>
      <w:proofErr w:type="spellEnd"/>
      <w:r w:rsidRPr="003102A2">
        <w:rPr>
          <w:sz w:val="20"/>
          <w:szCs w:val="20"/>
          <w:lang w:val="en-US"/>
        </w:rPr>
        <w:t xml:space="preserve"> </w:t>
      </w:r>
      <w:proofErr w:type="spellStart"/>
      <w:r w:rsidRPr="003102A2">
        <w:rPr>
          <w:sz w:val="20"/>
          <w:szCs w:val="20"/>
          <w:lang w:val="en-US"/>
        </w:rPr>
        <w:t>износила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2010. </w:t>
      </w:r>
      <w:proofErr w:type="spellStart"/>
      <w:r w:rsidRPr="003102A2">
        <w:rPr>
          <w:sz w:val="20"/>
          <w:szCs w:val="20"/>
          <w:lang w:val="en-US"/>
        </w:rPr>
        <w:t>години</w:t>
      </w:r>
      <w:proofErr w:type="spellEnd"/>
      <w:r w:rsidRPr="003102A2">
        <w:rPr>
          <w:sz w:val="20"/>
          <w:szCs w:val="20"/>
          <w:lang w:val="en-US"/>
        </w:rPr>
        <w:t xml:space="preserve"> 782.033 m3.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референтна</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узме</w:t>
      </w:r>
      <w:proofErr w:type="spellEnd"/>
      <w:r w:rsidRPr="003102A2">
        <w:rPr>
          <w:sz w:val="20"/>
          <w:szCs w:val="20"/>
          <w:lang w:val="en-US"/>
        </w:rPr>
        <w:t xml:space="preserve"> 2010.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годишња</w:t>
      </w:r>
      <w:proofErr w:type="spellEnd"/>
      <w:r w:rsidRPr="003102A2">
        <w:rPr>
          <w:sz w:val="20"/>
          <w:szCs w:val="20"/>
          <w:lang w:val="en-US"/>
        </w:rPr>
        <w:t xml:space="preserve"> </w:t>
      </w:r>
      <w:proofErr w:type="spellStart"/>
      <w:r w:rsidRPr="003102A2">
        <w:rPr>
          <w:sz w:val="20"/>
          <w:szCs w:val="20"/>
          <w:lang w:val="en-US"/>
        </w:rPr>
        <w:t>потрошња</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становнику</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рачунајући</w:t>
      </w:r>
      <w:proofErr w:type="spellEnd"/>
      <w:r w:rsidRPr="003102A2">
        <w:rPr>
          <w:sz w:val="20"/>
          <w:szCs w:val="20"/>
          <w:lang w:val="en-US"/>
        </w:rPr>
        <w:t xml:space="preserve"> </w:t>
      </w:r>
      <w:proofErr w:type="spellStart"/>
      <w:r w:rsidRPr="003102A2">
        <w:rPr>
          <w:sz w:val="20"/>
          <w:szCs w:val="20"/>
          <w:lang w:val="en-US"/>
        </w:rPr>
        <w:t>становнике</w:t>
      </w:r>
      <w:proofErr w:type="spellEnd"/>
      <w:r w:rsidRPr="003102A2">
        <w:rPr>
          <w:sz w:val="20"/>
          <w:szCs w:val="20"/>
          <w:lang w:val="en-US"/>
        </w:rPr>
        <w:t xml:space="preserve"> </w:t>
      </w:r>
      <w:proofErr w:type="spellStart"/>
      <w:r w:rsidRPr="003102A2">
        <w:rPr>
          <w:sz w:val="20"/>
          <w:szCs w:val="20"/>
          <w:lang w:val="en-US"/>
        </w:rPr>
        <w:t>прикључене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јавни</w:t>
      </w:r>
      <w:proofErr w:type="spellEnd"/>
      <w:r w:rsidRPr="003102A2">
        <w:rPr>
          <w:sz w:val="20"/>
          <w:szCs w:val="20"/>
          <w:lang w:val="en-US"/>
        </w:rPr>
        <w:t xml:space="preserve"> </w:t>
      </w:r>
      <w:proofErr w:type="spellStart"/>
      <w:r w:rsidRPr="003102A2">
        <w:rPr>
          <w:sz w:val="20"/>
          <w:szCs w:val="20"/>
          <w:lang w:val="en-US"/>
        </w:rPr>
        <w:t>водовод</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54 m3 </w:t>
      </w: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Тиме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добија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дневна</w:t>
      </w:r>
      <w:proofErr w:type="spellEnd"/>
      <w:r w:rsidRPr="003102A2">
        <w:rPr>
          <w:sz w:val="20"/>
          <w:szCs w:val="20"/>
          <w:lang w:val="en-US"/>
        </w:rPr>
        <w:t xml:space="preserve"> </w:t>
      </w:r>
      <w:proofErr w:type="spellStart"/>
      <w:r w:rsidRPr="003102A2">
        <w:rPr>
          <w:sz w:val="20"/>
          <w:szCs w:val="20"/>
          <w:lang w:val="en-US"/>
        </w:rPr>
        <w:t>потрошња</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становнику</w:t>
      </w:r>
      <w:proofErr w:type="spellEnd"/>
      <w:r w:rsidRPr="003102A2">
        <w:rPr>
          <w:sz w:val="20"/>
          <w:szCs w:val="20"/>
          <w:lang w:val="en-US"/>
        </w:rPr>
        <w:t xml:space="preserve"> 148 l/pc </w:t>
      </w:r>
      <w:proofErr w:type="spellStart"/>
      <w:r w:rsidRPr="003102A2">
        <w:rPr>
          <w:sz w:val="20"/>
          <w:szCs w:val="20"/>
          <w:lang w:val="en-US"/>
        </w:rPr>
        <w:t>дан</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знатно</w:t>
      </w:r>
      <w:proofErr w:type="spellEnd"/>
      <w:r w:rsidRPr="003102A2">
        <w:rPr>
          <w:sz w:val="20"/>
          <w:szCs w:val="20"/>
          <w:lang w:val="en-US"/>
        </w:rPr>
        <w:t xml:space="preserve"> </w:t>
      </w:r>
      <w:proofErr w:type="spellStart"/>
      <w:r w:rsidRPr="003102A2">
        <w:rPr>
          <w:sz w:val="20"/>
          <w:szCs w:val="20"/>
          <w:lang w:val="en-US"/>
        </w:rPr>
        <w:t>испод</w:t>
      </w:r>
      <w:proofErr w:type="spellEnd"/>
      <w:r w:rsidRPr="003102A2">
        <w:rPr>
          <w:sz w:val="20"/>
          <w:szCs w:val="20"/>
          <w:lang w:val="en-US"/>
        </w:rPr>
        <w:t xml:space="preserve"> </w:t>
      </w:r>
      <w:proofErr w:type="spellStart"/>
      <w:r w:rsidRPr="003102A2">
        <w:rPr>
          <w:sz w:val="20"/>
          <w:szCs w:val="20"/>
          <w:lang w:val="en-US"/>
        </w:rPr>
        <w:t>републичког</w:t>
      </w:r>
      <w:proofErr w:type="spellEnd"/>
      <w:r w:rsidRPr="003102A2">
        <w:rPr>
          <w:sz w:val="20"/>
          <w:szCs w:val="20"/>
          <w:lang w:val="en-US"/>
        </w:rPr>
        <w:t xml:space="preserve"> </w:t>
      </w:r>
      <w:proofErr w:type="spellStart"/>
      <w:r w:rsidRPr="003102A2">
        <w:rPr>
          <w:sz w:val="20"/>
          <w:szCs w:val="20"/>
          <w:lang w:val="en-US"/>
        </w:rPr>
        <w:t>просека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350 l/pc </w:t>
      </w:r>
      <w:proofErr w:type="spellStart"/>
      <w:r w:rsidRPr="003102A2">
        <w:rPr>
          <w:sz w:val="20"/>
          <w:szCs w:val="20"/>
          <w:lang w:val="en-US"/>
        </w:rPr>
        <w:t>дан</w:t>
      </w:r>
      <w:proofErr w:type="spellEnd"/>
      <w:r w:rsidRPr="003102A2">
        <w:rPr>
          <w:sz w:val="20"/>
          <w:szCs w:val="20"/>
          <w:lang w:val="en-US"/>
        </w:rPr>
        <w:t xml:space="preserve">. </w:t>
      </w:r>
      <w:proofErr w:type="spellStart"/>
      <w:r w:rsidRPr="003102A2">
        <w:rPr>
          <w:sz w:val="20"/>
          <w:szCs w:val="20"/>
          <w:lang w:val="en-US"/>
        </w:rPr>
        <w:t>Процењује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дневна</w:t>
      </w:r>
      <w:proofErr w:type="spellEnd"/>
      <w:r w:rsidRPr="003102A2">
        <w:rPr>
          <w:sz w:val="20"/>
          <w:szCs w:val="20"/>
          <w:lang w:val="en-US"/>
        </w:rPr>
        <w:t xml:space="preserve"> </w:t>
      </w:r>
      <w:proofErr w:type="spellStart"/>
      <w:r w:rsidRPr="003102A2">
        <w:rPr>
          <w:sz w:val="20"/>
          <w:szCs w:val="20"/>
          <w:lang w:val="en-US"/>
        </w:rPr>
        <w:t>потрошња</w:t>
      </w:r>
      <w:proofErr w:type="spellEnd"/>
      <w:r w:rsidRPr="003102A2">
        <w:rPr>
          <w:sz w:val="20"/>
          <w:szCs w:val="20"/>
          <w:lang w:val="en-US"/>
        </w:rPr>
        <w:t xml:space="preserve"> </w:t>
      </w:r>
      <w:proofErr w:type="spellStart"/>
      <w:r w:rsidRPr="003102A2">
        <w:rPr>
          <w:sz w:val="20"/>
          <w:szCs w:val="20"/>
          <w:lang w:val="en-US"/>
        </w:rPr>
        <w:t>знатно</w:t>
      </w:r>
      <w:proofErr w:type="spellEnd"/>
      <w:r w:rsidRPr="003102A2">
        <w:rPr>
          <w:sz w:val="20"/>
          <w:szCs w:val="20"/>
          <w:lang w:val="en-US"/>
        </w:rPr>
        <w:t xml:space="preserve"> </w:t>
      </w:r>
      <w:proofErr w:type="spellStart"/>
      <w:r w:rsidRPr="003102A2">
        <w:rPr>
          <w:sz w:val="20"/>
          <w:szCs w:val="20"/>
          <w:lang w:val="en-US"/>
        </w:rPr>
        <w:t>већа</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исказани</w:t>
      </w:r>
      <w:proofErr w:type="spellEnd"/>
      <w:r w:rsidRPr="003102A2">
        <w:rPr>
          <w:sz w:val="20"/>
          <w:szCs w:val="20"/>
          <w:lang w:val="en-US"/>
        </w:rPr>
        <w:t xml:space="preserve"> </w:t>
      </w:r>
      <w:proofErr w:type="spellStart"/>
      <w:r w:rsidRPr="003102A2">
        <w:rPr>
          <w:sz w:val="20"/>
          <w:szCs w:val="20"/>
          <w:lang w:val="en-US"/>
        </w:rPr>
        <w:t>податак</w:t>
      </w:r>
      <w:proofErr w:type="spellEnd"/>
      <w:r w:rsidRPr="003102A2">
        <w:rPr>
          <w:sz w:val="20"/>
          <w:szCs w:val="20"/>
          <w:lang w:val="en-US"/>
        </w:rPr>
        <w:t xml:space="preserve">, </w:t>
      </w:r>
      <w:proofErr w:type="spellStart"/>
      <w:r w:rsidRPr="003102A2">
        <w:rPr>
          <w:sz w:val="20"/>
          <w:szCs w:val="20"/>
          <w:lang w:val="en-US"/>
        </w:rPr>
        <w:t>будући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плаћа</w:t>
      </w:r>
      <w:proofErr w:type="spellEnd"/>
      <w:r w:rsidRPr="003102A2">
        <w:rPr>
          <w:sz w:val="20"/>
          <w:szCs w:val="20"/>
          <w:lang w:val="en-US"/>
        </w:rPr>
        <w:t xml:space="preserve"> </w:t>
      </w:r>
      <w:proofErr w:type="spellStart"/>
      <w:r w:rsidRPr="003102A2">
        <w:rPr>
          <w:sz w:val="20"/>
          <w:szCs w:val="20"/>
          <w:lang w:val="en-US"/>
        </w:rPr>
        <w:t>воду</w:t>
      </w:r>
      <w:proofErr w:type="spellEnd"/>
      <w:r w:rsidRPr="003102A2">
        <w:rPr>
          <w:sz w:val="20"/>
          <w:szCs w:val="20"/>
          <w:lang w:val="en-US"/>
        </w:rPr>
        <w:t xml:space="preserve"> </w:t>
      </w:r>
      <w:proofErr w:type="spellStart"/>
      <w:r w:rsidRPr="003102A2">
        <w:rPr>
          <w:sz w:val="20"/>
          <w:szCs w:val="20"/>
          <w:lang w:val="en-US"/>
        </w:rPr>
        <w:t>паушално</w:t>
      </w:r>
      <w:proofErr w:type="spellEnd"/>
      <w:r w:rsidRPr="003102A2">
        <w:rPr>
          <w:sz w:val="20"/>
          <w:szCs w:val="20"/>
          <w:lang w:val="en-US"/>
        </w:rPr>
        <w:t xml:space="preserve">, а </w:t>
      </w:r>
      <w:proofErr w:type="spellStart"/>
      <w:r w:rsidRPr="003102A2">
        <w:rPr>
          <w:sz w:val="20"/>
          <w:szCs w:val="20"/>
          <w:lang w:val="en-US"/>
        </w:rPr>
        <w:t>одређени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домаћинстава</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прикључења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јавну</w:t>
      </w:r>
      <w:proofErr w:type="spellEnd"/>
      <w:r w:rsidRPr="003102A2">
        <w:rPr>
          <w:sz w:val="20"/>
          <w:szCs w:val="20"/>
          <w:lang w:val="en-US"/>
        </w:rPr>
        <w:t xml:space="preserve"> </w:t>
      </w:r>
      <w:proofErr w:type="spellStart"/>
      <w:r w:rsidRPr="003102A2">
        <w:rPr>
          <w:sz w:val="20"/>
          <w:szCs w:val="20"/>
          <w:lang w:val="en-US"/>
        </w:rPr>
        <w:t>водоводну</w:t>
      </w:r>
      <w:proofErr w:type="spellEnd"/>
      <w:r w:rsidRPr="003102A2">
        <w:rPr>
          <w:sz w:val="20"/>
          <w:szCs w:val="20"/>
          <w:lang w:val="en-US"/>
        </w:rPr>
        <w:t xml:space="preserve"> </w:t>
      </w:r>
      <w:proofErr w:type="spellStart"/>
      <w:r w:rsidRPr="003102A2">
        <w:rPr>
          <w:sz w:val="20"/>
          <w:szCs w:val="20"/>
          <w:lang w:val="en-US"/>
        </w:rPr>
        <w:t>мрежу</w:t>
      </w:r>
      <w:proofErr w:type="spellEnd"/>
      <w:r w:rsidRPr="003102A2">
        <w:rPr>
          <w:sz w:val="20"/>
          <w:szCs w:val="20"/>
          <w:lang w:val="en-US"/>
        </w:rPr>
        <w:t xml:space="preserve"> </w:t>
      </w:r>
      <w:proofErr w:type="spellStart"/>
      <w:r w:rsidRPr="003102A2">
        <w:rPr>
          <w:sz w:val="20"/>
          <w:szCs w:val="20"/>
          <w:lang w:val="en-US"/>
        </w:rPr>
        <w:t>поседује</w:t>
      </w:r>
      <w:proofErr w:type="spellEnd"/>
      <w:r w:rsidRPr="003102A2">
        <w:rPr>
          <w:sz w:val="20"/>
          <w:szCs w:val="20"/>
          <w:lang w:val="en-US"/>
        </w:rPr>
        <w:t xml:space="preserve"> и </w:t>
      </w:r>
      <w:proofErr w:type="spellStart"/>
      <w:r w:rsidRPr="003102A2">
        <w:rPr>
          <w:sz w:val="20"/>
          <w:szCs w:val="20"/>
          <w:lang w:val="en-US"/>
        </w:rPr>
        <w:t>сопствене</w:t>
      </w:r>
      <w:proofErr w:type="spellEnd"/>
      <w:r w:rsidRPr="003102A2">
        <w:rPr>
          <w:sz w:val="20"/>
          <w:szCs w:val="20"/>
          <w:lang w:val="en-US"/>
        </w:rPr>
        <w:t xml:space="preserve"> </w:t>
      </w:r>
      <w:proofErr w:type="spellStart"/>
      <w:r w:rsidRPr="003102A2">
        <w:rPr>
          <w:sz w:val="20"/>
          <w:szCs w:val="20"/>
          <w:lang w:val="en-US"/>
        </w:rPr>
        <w:t>изворе</w:t>
      </w:r>
      <w:proofErr w:type="spellEnd"/>
      <w:r w:rsidRPr="003102A2">
        <w:rPr>
          <w:sz w:val="20"/>
          <w:szCs w:val="20"/>
          <w:lang w:val="en-US"/>
        </w:rPr>
        <w:t xml:space="preserve">. </w:t>
      </w:r>
      <w:proofErr w:type="spellStart"/>
      <w:r w:rsidRPr="003102A2">
        <w:rPr>
          <w:sz w:val="20"/>
          <w:szCs w:val="20"/>
          <w:lang w:val="en-US"/>
        </w:rPr>
        <w:t>Застарелост</w:t>
      </w:r>
      <w:proofErr w:type="spellEnd"/>
      <w:r w:rsidRPr="003102A2">
        <w:rPr>
          <w:sz w:val="20"/>
          <w:szCs w:val="20"/>
          <w:lang w:val="en-US"/>
        </w:rPr>
        <w:t xml:space="preserve"> </w:t>
      </w:r>
      <w:proofErr w:type="spellStart"/>
      <w:r w:rsidRPr="003102A2">
        <w:rPr>
          <w:sz w:val="20"/>
          <w:szCs w:val="20"/>
          <w:lang w:val="en-US"/>
        </w:rPr>
        <w:t>водоводне</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доводи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честих</w:t>
      </w:r>
      <w:proofErr w:type="spellEnd"/>
      <w:r w:rsidRPr="003102A2">
        <w:rPr>
          <w:sz w:val="20"/>
          <w:szCs w:val="20"/>
          <w:lang w:val="en-US"/>
        </w:rPr>
        <w:t xml:space="preserve"> </w:t>
      </w:r>
      <w:proofErr w:type="spellStart"/>
      <w:r w:rsidRPr="003102A2">
        <w:rPr>
          <w:sz w:val="20"/>
          <w:szCs w:val="20"/>
          <w:lang w:val="en-US"/>
        </w:rPr>
        <w:t>кварова</w:t>
      </w:r>
      <w:proofErr w:type="spellEnd"/>
      <w:r w:rsidRPr="003102A2">
        <w:rPr>
          <w:sz w:val="20"/>
          <w:szCs w:val="20"/>
          <w:lang w:val="en-US"/>
        </w:rPr>
        <w:t xml:space="preserve">, </w:t>
      </w:r>
      <w:proofErr w:type="spellStart"/>
      <w:r w:rsidRPr="003102A2">
        <w:rPr>
          <w:sz w:val="20"/>
          <w:szCs w:val="20"/>
          <w:lang w:val="en-US"/>
        </w:rPr>
        <w:t>великих</w:t>
      </w:r>
      <w:proofErr w:type="spellEnd"/>
      <w:r w:rsidRPr="003102A2">
        <w:rPr>
          <w:sz w:val="20"/>
          <w:szCs w:val="20"/>
          <w:lang w:val="en-US"/>
        </w:rPr>
        <w:t xml:space="preserve"> </w:t>
      </w:r>
      <w:proofErr w:type="spellStart"/>
      <w:r w:rsidRPr="003102A2">
        <w:rPr>
          <w:sz w:val="20"/>
          <w:szCs w:val="20"/>
          <w:lang w:val="en-US"/>
        </w:rPr>
        <w:t>губитака</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и </w:t>
      </w:r>
      <w:proofErr w:type="spellStart"/>
      <w:r w:rsidRPr="003102A2">
        <w:rPr>
          <w:sz w:val="20"/>
          <w:szCs w:val="20"/>
          <w:lang w:val="en-US"/>
        </w:rPr>
        <w:t>високих</w:t>
      </w:r>
      <w:proofErr w:type="spellEnd"/>
      <w:r w:rsidRPr="003102A2">
        <w:rPr>
          <w:sz w:val="20"/>
          <w:szCs w:val="20"/>
          <w:lang w:val="en-US"/>
        </w:rPr>
        <w:t xml:space="preserve"> </w:t>
      </w:r>
      <w:proofErr w:type="spellStart"/>
      <w:r w:rsidRPr="003102A2">
        <w:rPr>
          <w:sz w:val="20"/>
          <w:szCs w:val="20"/>
          <w:lang w:val="en-US"/>
        </w:rPr>
        <w:t>експлоатационих</w:t>
      </w:r>
      <w:proofErr w:type="spellEnd"/>
      <w:r w:rsidRPr="003102A2">
        <w:rPr>
          <w:sz w:val="20"/>
          <w:szCs w:val="20"/>
          <w:lang w:val="en-US"/>
        </w:rPr>
        <w:t xml:space="preserve"> </w:t>
      </w:r>
      <w:proofErr w:type="spellStart"/>
      <w:r w:rsidRPr="003102A2">
        <w:rPr>
          <w:sz w:val="20"/>
          <w:szCs w:val="20"/>
          <w:lang w:val="en-US"/>
        </w:rPr>
        <w:t>трошкова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количини</w:t>
      </w:r>
      <w:proofErr w:type="spellEnd"/>
      <w:r w:rsidRPr="003102A2">
        <w:rPr>
          <w:sz w:val="20"/>
          <w:szCs w:val="20"/>
          <w:lang w:val="en-US"/>
        </w:rPr>
        <w:t xml:space="preserve"> </w:t>
      </w:r>
      <w:proofErr w:type="spellStart"/>
      <w:r w:rsidRPr="003102A2">
        <w:rPr>
          <w:sz w:val="20"/>
          <w:szCs w:val="20"/>
          <w:lang w:val="en-US"/>
        </w:rPr>
        <w:t>произведене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процењује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губици</w:t>
      </w:r>
      <w:proofErr w:type="spellEnd"/>
      <w:r w:rsidRPr="003102A2">
        <w:rPr>
          <w:sz w:val="20"/>
          <w:szCs w:val="20"/>
          <w:lang w:val="en-US"/>
        </w:rPr>
        <w:t xml:space="preserve"> </w:t>
      </w:r>
      <w:proofErr w:type="spellStart"/>
      <w:r w:rsidRPr="003102A2">
        <w:rPr>
          <w:sz w:val="20"/>
          <w:szCs w:val="20"/>
          <w:lang w:val="en-US"/>
        </w:rPr>
        <w:t>достижу</w:t>
      </w:r>
      <w:proofErr w:type="spellEnd"/>
      <w:r w:rsidRPr="003102A2">
        <w:rPr>
          <w:sz w:val="20"/>
          <w:szCs w:val="20"/>
          <w:lang w:val="en-US"/>
        </w:rPr>
        <w:t xml:space="preserve"> и </w:t>
      </w:r>
      <w:proofErr w:type="spellStart"/>
      <w:r w:rsidRPr="003102A2">
        <w:rPr>
          <w:sz w:val="20"/>
          <w:szCs w:val="20"/>
          <w:lang w:val="en-US"/>
        </w:rPr>
        <w:t>до</w:t>
      </w:r>
      <w:proofErr w:type="spellEnd"/>
      <w:r w:rsidRPr="003102A2">
        <w:rPr>
          <w:sz w:val="20"/>
          <w:szCs w:val="20"/>
          <w:lang w:val="en-US"/>
        </w:rPr>
        <w:t xml:space="preserve"> 50 %. У </w:t>
      </w:r>
      <w:proofErr w:type="spellStart"/>
      <w:r w:rsidRPr="003102A2">
        <w:rPr>
          <w:sz w:val="20"/>
          <w:szCs w:val="20"/>
          <w:lang w:val="en-US"/>
        </w:rPr>
        <w:t>већем</w:t>
      </w:r>
      <w:proofErr w:type="spellEnd"/>
      <w:r w:rsidRPr="003102A2">
        <w:rPr>
          <w:sz w:val="20"/>
          <w:szCs w:val="20"/>
          <w:lang w:val="en-US"/>
        </w:rPr>
        <w:t xml:space="preserve"> </w:t>
      </w:r>
      <w:proofErr w:type="spellStart"/>
      <w:r w:rsidRPr="003102A2">
        <w:rPr>
          <w:sz w:val="20"/>
          <w:szCs w:val="20"/>
          <w:lang w:val="en-US"/>
        </w:rPr>
        <w:t>делу</w:t>
      </w:r>
      <w:proofErr w:type="spellEnd"/>
      <w:r w:rsidRPr="003102A2">
        <w:rPr>
          <w:sz w:val="20"/>
          <w:szCs w:val="20"/>
          <w:lang w:val="en-US"/>
        </w:rPr>
        <w:t xml:space="preserve"> </w:t>
      </w:r>
      <w:proofErr w:type="spellStart"/>
      <w:r w:rsidRPr="003102A2">
        <w:rPr>
          <w:sz w:val="20"/>
          <w:szCs w:val="20"/>
          <w:lang w:val="en-US"/>
        </w:rPr>
        <w:t>градске</w:t>
      </w:r>
      <w:proofErr w:type="spellEnd"/>
      <w:r w:rsidRPr="003102A2">
        <w:rPr>
          <w:sz w:val="20"/>
          <w:szCs w:val="20"/>
          <w:lang w:val="en-US"/>
        </w:rPr>
        <w:t xml:space="preserve"> </w:t>
      </w:r>
      <w:proofErr w:type="spellStart"/>
      <w:r w:rsidRPr="003102A2">
        <w:rPr>
          <w:sz w:val="20"/>
          <w:szCs w:val="20"/>
          <w:lang w:val="en-US"/>
        </w:rPr>
        <w:t>водоводне</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неопходно</w:t>
      </w:r>
      <w:proofErr w:type="spellEnd"/>
      <w:r w:rsidRPr="003102A2">
        <w:rPr>
          <w:sz w:val="20"/>
          <w:szCs w:val="20"/>
          <w:lang w:val="en-US"/>
        </w:rPr>
        <w:t xml:space="preserve"> </w:t>
      </w:r>
      <w:proofErr w:type="spellStart"/>
      <w:r w:rsidRPr="003102A2">
        <w:rPr>
          <w:sz w:val="20"/>
          <w:szCs w:val="20"/>
          <w:lang w:val="en-US"/>
        </w:rPr>
        <w:t>извршити</w:t>
      </w:r>
      <w:proofErr w:type="spellEnd"/>
      <w:r w:rsidRPr="003102A2">
        <w:rPr>
          <w:sz w:val="20"/>
          <w:szCs w:val="20"/>
          <w:lang w:val="en-US"/>
        </w:rPr>
        <w:t xml:space="preserve"> </w:t>
      </w:r>
      <w:proofErr w:type="spellStart"/>
      <w:r w:rsidRPr="003102A2">
        <w:rPr>
          <w:sz w:val="20"/>
          <w:szCs w:val="20"/>
          <w:lang w:val="en-US"/>
        </w:rPr>
        <w:t>потпуну</w:t>
      </w:r>
      <w:proofErr w:type="spellEnd"/>
      <w:r w:rsidRPr="003102A2">
        <w:rPr>
          <w:sz w:val="20"/>
          <w:szCs w:val="20"/>
          <w:lang w:val="en-US"/>
        </w:rPr>
        <w:t xml:space="preserve"> </w:t>
      </w:r>
      <w:proofErr w:type="spellStart"/>
      <w:r w:rsidRPr="003102A2">
        <w:rPr>
          <w:sz w:val="20"/>
          <w:szCs w:val="20"/>
          <w:lang w:val="en-US"/>
        </w:rPr>
        <w:t>замену</w:t>
      </w:r>
      <w:proofErr w:type="spellEnd"/>
      <w:r w:rsidRPr="003102A2">
        <w:rPr>
          <w:sz w:val="20"/>
          <w:szCs w:val="20"/>
          <w:lang w:val="en-US"/>
        </w:rPr>
        <w:t xml:space="preserve"> </w:t>
      </w:r>
      <w:proofErr w:type="spellStart"/>
      <w:r w:rsidRPr="003102A2">
        <w:rPr>
          <w:sz w:val="20"/>
          <w:szCs w:val="20"/>
          <w:lang w:val="en-US"/>
        </w:rPr>
        <w:t>дотрајалих</w:t>
      </w:r>
      <w:proofErr w:type="spellEnd"/>
      <w:r w:rsidRPr="003102A2">
        <w:rPr>
          <w:sz w:val="20"/>
          <w:szCs w:val="20"/>
          <w:lang w:val="en-US"/>
        </w:rPr>
        <w:t xml:space="preserve"> </w:t>
      </w:r>
      <w:proofErr w:type="spellStart"/>
      <w:r w:rsidRPr="003102A2">
        <w:rPr>
          <w:sz w:val="20"/>
          <w:szCs w:val="20"/>
          <w:lang w:val="en-US"/>
        </w:rPr>
        <w:t>азбестно-цементних</w:t>
      </w:r>
      <w:proofErr w:type="spellEnd"/>
      <w:r w:rsidRPr="003102A2">
        <w:rPr>
          <w:sz w:val="20"/>
          <w:szCs w:val="20"/>
          <w:lang w:val="en-US"/>
        </w:rPr>
        <w:t xml:space="preserve"> и </w:t>
      </w:r>
      <w:proofErr w:type="spellStart"/>
      <w:r w:rsidRPr="003102A2">
        <w:rPr>
          <w:sz w:val="20"/>
          <w:szCs w:val="20"/>
          <w:lang w:val="en-US"/>
        </w:rPr>
        <w:t>поцинкованих</w:t>
      </w:r>
      <w:proofErr w:type="spellEnd"/>
      <w:r w:rsidRPr="003102A2">
        <w:rPr>
          <w:sz w:val="20"/>
          <w:szCs w:val="20"/>
          <w:lang w:val="en-US"/>
        </w:rPr>
        <w:t xml:space="preserve"> </w:t>
      </w:r>
      <w:proofErr w:type="spellStart"/>
      <w:r w:rsidRPr="003102A2">
        <w:rPr>
          <w:sz w:val="20"/>
          <w:szCs w:val="20"/>
          <w:lang w:val="en-US"/>
        </w:rPr>
        <w:t>цеви</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Водопривредној</w:t>
      </w:r>
      <w:proofErr w:type="spellEnd"/>
      <w:r w:rsidRPr="003102A2">
        <w:rPr>
          <w:sz w:val="20"/>
          <w:szCs w:val="20"/>
          <w:lang w:val="en-US"/>
        </w:rPr>
        <w:t xml:space="preserve"> </w:t>
      </w:r>
      <w:proofErr w:type="spellStart"/>
      <w:r w:rsidRPr="003102A2">
        <w:rPr>
          <w:sz w:val="20"/>
          <w:szCs w:val="20"/>
          <w:lang w:val="en-US"/>
        </w:rPr>
        <w:t>основи</w:t>
      </w:r>
      <w:proofErr w:type="spellEnd"/>
      <w:r w:rsidRPr="003102A2">
        <w:rPr>
          <w:sz w:val="20"/>
          <w:szCs w:val="20"/>
          <w:lang w:val="en-US"/>
        </w:rPr>
        <w:t xml:space="preserve"> </w:t>
      </w:r>
      <w:proofErr w:type="spellStart"/>
      <w:r w:rsidRPr="003102A2">
        <w:rPr>
          <w:sz w:val="20"/>
          <w:szCs w:val="20"/>
          <w:lang w:val="en-US"/>
        </w:rPr>
        <w:t>Републике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2002.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пројектована</w:t>
      </w:r>
      <w:proofErr w:type="spellEnd"/>
      <w:r w:rsidRPr="003102A2">
        <w:rPr>
          <w:sz w:val="20"/>
          <w:szCs w:val="20"/>
          <w:lang w:val="en-US"/>
        </w:rPr>
        <w:t xml:space="preserve"> </w:t>
      </w:r>
      <w:proofErr w:type="spellStart"/>
      <w:r w:rsidRPr="003102A2">
        <w:rPr>
          <w:sz w:val="20"/>
          <w:szCs w:val="20"/>
          <w:lang w:val="en-US"/>
        </w:rPr>
        <w:t>укупна</w:t>
      </w:r>
      <w:proofErr w:type="spellEnd"/>
      <w:r w:rsidRPr="003102A2">
        <w:rPr>
          <w:sz w:val="20"/>
          <w:szCs w:val="20"/>
          <w:lang w:val="en-US"/>
        </w:rPr>
        <w:t xml:space="preserve"> </w:t>
      </w:r>
      <w:proofErr w:type="spellStart"/>
      <w:r w:rsidRPr="003102A2">
        <w:rPr>
          <w:sz w:val="20"/>
          <w:szCs w:val="20"/>
          <w:lang w:val="en-US"/>
        </w:rPr>
        <w:t>количина</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2021.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општину</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10,8 х 106 m3/</w:t>
      </w: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висококвалитетну</w:t>
      </w:r>
      <w:proofErr w:type="spellEnd"/>
      <w:r w:rsidRPr="003102A2">
        <w:rPr>
          <w:sz w:val="20"/>
          <w:szCs w:val="20"/>
          <w:lang w:val="en-US"/>
        </w:rPr>
        <w:t xml:space="preserve"> </w:t>
      </w:r>
      <w:proofErr w:type="spellStart"/>
      <w:r w:rsidRPr="003102A2">
        <w:rPr>
          <w:sz w:val="20"/>
          <w:szCs w:val="20"/>
          <w:lang w:val="en-US"/>
        </w:rPr>
        <w:t>воду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пиће</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7,9 х 106 m3/</w:t>
      </w:r>
      <w:proofErr w:type="spellStart"/>
      <w:r w:rsidRPr="003102A2">
        <w:rPr>
          <w:sz w:val="20"/>
          <w:szCs w:val="20"/>
          <w:lang w:val="en-US"/>
        </w:rPr>
        <w:t>годишње</w:t>
      </w:r>
      <w:proofErr w:type="spellEnd"/>
      <w:r w:rsidRPr="003102A2">
        <w:rPr>
          <w:sz w:val="20"/>
          <w:szCs w:val="20"/>
          <w:lang w:val="en-US"/>
        </w:rPr>
        <w:t xml:space="preserve">, а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w:t>
      </w:r>
      <w:proofErr w:type="spellStart"/>
      <w:r w:rsidRPr="003102A2">
        <w:rPr>
          <w:sz w:val="20"/>
          <w:szCs w:val="20"/>
          <w:lang w:val="en-US"/>
        </w:rPr>
        <w:t>индустрије</w:t>
      </w:r>
      <w:proofErr w:type="spellEnd"/>
      <w:r w:rsidRPr="003102A2">
        <w:rPr>
          <w:sz w:val="20"/>
          <w:szCs w:val="20"/>
          <w:lang w:val="en-US"/>
        </w:rPr>
        <w:t xml:space="preserve"> 2,9 х 106 m3/</w:t>
      </w: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Постојећи</w:t>
      </w:r>
      <w:proofErr w:type="spellEnd"/>
      <w:r w:rsidRPr="003102A2">
        <w:rPr>
          <w:sz w:val="20"/>
          <w:szCs w:val="20"/>
          <w:lang w:val="en-US"/>
        </w:rPr>
        <w:t xml:space="preserve"> </w:t>
      </w:r>
      <w:proofErr w:type="spellStart"/>
      <w:r w:rsidRPr="003102A2">
        <w:rPr>
          <w:sz w:val="20"/>
          <w:szCs w:val="20"/>
          <w:lang w:val="en-US"/>
        </w:rPr>
        <w:t>систем</w:t>
      </w:r>
      <w:proofErr w:type="spellEnd"/>
      <w:r w:rsidRPr="003102A2">
        <w:rPr>
          <w:sz w:val="20"/>
          <w:szCs w:val="20"/>
          <w:lang w:val="en-US"/>
        </w:rPr>
        <w:t xml:space="preserve"> </w:t>
      </w:r>
      <w:proofErr w:type="spellStart"/>
      <w:r w:rsidRPr="003102A2">
        <w:rPr>
          <w:sz w:val="20"/>
          <w:szCs w:val="20"/>
          <w:lang w:val="en-US"/>
        </w:rPr>
        <w:t>водоснабдевања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заснива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постројењу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прераду</w:t>
      </w:r>
      <w:proofErr w:type="spellEnd"/>
      <w:r w:rsidRPr="003102A2">
        <w:rPr>
          <w:sz w:val="20"/>
          <w:szCs w:val="20"/>
          <w:lang w:val="en-US"/>
        </w:rPr>
        <w:t xml:space="preserve"> </w:t>
      </w:r>
      <w:proofErr w:type="spellStart"/>
      <w:proofErr w:type="gram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Лучка</w:t>
      </w:r>
      <w:proofErr w:type="spellEnd"/>
      <w:proofErr w:type="gram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изграђено</w:t>
      </w:r>
      <w:proofErr w:type="spellEnd"/>
      <w:r w:rsidRPr="003102A2">
        <w:rPr>
          <w:sz w:val="20"/>
          <w:szCs w:val="20"/>
          <w:lang w:val="en-US"/>
        </w:rPr>
        <w:t xml:space="preserve"> 1973.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Капацитет</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водозахвата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40-60 l/s. </w:t>
      </w:r>
      <w:proofErr w:type="spellStart"/>
      <w:proofErr w:type="gramStart"/>
      <w:r w:rsidRPr="003102A2">
        <w:rPr>
          <w:sz w:val="20"/>
          <w:szCs w:val="20"/>
          <w:lang w:val="en-US"/>
        </w:rPr>
        <w:t>Постројење</w:t>
      </w:r>
      <w:proofErr w:type="spellEnd"/>
      <w:r w:rsidRPr="003102A2">
        <w:rPr>
          <w:sz w:val="20"/>
          <w:szCs w:val="20"/>
          <w:lang w:val="en-US"/>
        </w:rPr>
        <w:t xml:space="preserve"> ,,</w:t>
      </w:r>
      <w:proofErr w:type="spellStart"/>
      <w:r w:rsidRPr="003102A2">
        <w:rPr>
          <w:sz w:val="20"/>
          <w:szCs w:val="20"/>
          <w:lang w:val="en-US"/>
        </w:rPr>
        <w:t>Лучка</w:t>
      </w:r>
      <w:proofErr w:type="spellEnd"/>
      <w:proofErr w:type="gram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недавно</w:t>
      </w:r>
      <w:proofErr w:type="spellEnd"/>
      <w:r w:rsidRPr="003102A2">
        <w:rPr>
          <w:sz w:val="20"/>
          <w:szCs w:val="20"/>
          <w:lang w:val="en-US"/>
        </w:rPr>
        <w:t xml:space="preserve"> </w:t>
      </w:r>
      <w:proofErr w:type="spellStart"/>
      <w:r w:rsidRPr="003102A2">
        <w:rPr>
          <w:sz w:val="20"/>
          <w:szCs w:val="20"/>
          <w:lang w:val="en-US"/>
        </w:rPr>
        <w:t>реконструисано</w:t>
      </w:r>
      <w:proofErr w:type="spellEnd"/>
      <w:r w:rsidRPr="003102A2">
        <w:rPr>
          <w:sz w:val="20"/>
          <w:szCs w:val="20"/>
          <w:lang w:val="en-US"/>
        </w:rPr>
        <w:t xml:space="preserve">. </w:t>
      </w:r>
      <w:proofErr w:type="spellStart"/>
      <w:r w:rsidRPr="003102A2">
        <w:rPr>
          <w:sz w:val="20"/>
          <w:szCs w:val="20"/>
          <w:lang w:val="en-US"/>
        </w:rPr>
        <w:t>Иако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капацитет</w:t>
      </w:r>
      <w:proofErr w:type="spellEnd"/>
      <w:r w:rsidRPr="003102A2">
        <w:rPr>
          <w:sz w:val="20"/>
          <w:szCs w:val="20"/>
          <w:lang w:val="en-US"/>
        </w:rPr>
        <w:t xml:space="preserve"> </w:t>
      </w:r>
      <w:proofErr w:type="spellStart"/>
      <w:r w:rsidRPr="003102A2">
        <w:rPr>
          <w:sz w:val="20"/>
          <w:szCs w:val="20"/>
          <w:lang w:val="en-US"/>
        </w:rPr>
        <w:t>постројења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пречишћавање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временом</w:t>
      </w:r>
      <w:proofErr w:type="spellEnd"/>
      <w:r w:rsidRPr="003102A2">
        <w:rPr>
          <w:sz w:val="20"/>
          <w:szCs w:val="20"/>
          <w:lang w:val="en-US"/>
        </w:rPr>
        <w:t xml:space="preserve"> </w:t>
      </w:r>
      <w:proofErr w:type="spellStart"/>
      <w:r w:rsidRPr="003102A2">
        <w:rPr>
          <w:sz w:val="20"/>
          <w:szCs w:val="20"/>
          <w:lang w:val="en-US"/>
        </w:rPr>
        <w:t>повећан</w:t>
      </w:r>
      <w:proofErr w:type="spellEnd"/>
      <w:r w:rsidRPr="003102A2">
        <w:rPr>
          <w:sz w:val="20"/>
          <w:szCs w:val="20"/>
          <w:lang w:val="en-US"/>
        </w:rPr>
        <w:t xml:space="preserve">, </w:t>
      </w:r>
      <w:proofErr w:type="spellStart"/>
      <w:r w:rsidRPr="003102A2">
        <w:rPr>
          <w:sz w:val="20"/>
          <w:szCs w:val="20"/>
          <w:lang w:val="en-US"/>
        </w:rPr>
        <w:t>параметри</w:t>
      </w:r>
      <w:proofErr w:type="spellEnd"/>
      <w:r w:rsidRPr="003102A2">
        <w:rPr>
          <w:sz w:val="20"/>
          <w:szCs w:val="20"/>
          <w:lang w:val="en-US"/>
        </w:rPr>
        <w:t xml:space="preserve"> </w:t>
      </w:r>
      <w:proofErr w:type="spellStart"/>
      <w:r w:rsidRPr="003102A2">
        <w:rPr>
          <w:sz w:val="20"/>
          <w:szCs w:val="20"/>
          <w:lang w:val="en-US"/>
        </w:rPr>
        <w:t>водоснабдевања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често</w:t>
      </w:r>
      <w:proofErr w:type="spellEnd"/>
      <w:r w:rsidRPr="003102A2">
        <w:rPr>
          <w:sz w:val="20"/>
          <w:szCs w:val="20"/>
          <w:lang w:val="en-US"/>
        </w:rPr>
        <w:t xml:space="preserve"> </w:t>
      </w:r>
      <w:proofErr w:type="spellStart"/>
      <w:r w:rsidRPr="003102A2">
        <w:rPr>
          <w:sz w:val="20"/>
          <w:szCs w:val="20"/>
          <w:lang w:val="en-US"/>
        </w:rPr>
        <w:t>недовољни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снабдевање</w:t>
      </w:r>
      <w:proofErr w:type="spellEnd"/>
      <w:r w:rsidRPr="003102A2">
        <w:rPr>
          <w:sz w:val="20"/>
          <w:szCs w:val="20"/>
          <w:lang w:val="en-US"/>
        </w:rPr>
        <w:t xml:space="preserve"> </w:t>
      </w:r>
      <w:proofErr w:type="spellStart"/>
      <w:r w:rsidRPr="003102A2">
        <w:rPr>
          <w:sz w:val="20"/>
          <w:szCs w:val="20"/>
          <w:lang w:val="en-US"/>
        </w:rPr>
        <w:t>виших</w:t>
      </w:r>
      <w:proofErr w:type="spellEnd"/>
      <w:r w:rsidRPr="003102A2">
        <w:rPr>
          <w:sz w:val="20"/>
          <w:szCs w:val="20"/>
          <w:lang w:val="en-US"/>
        </w:rPr>
        <w:t xml:space="preserve"> и </w:t>
      </w:r>
      <w:proofErr w:type="spellStart"/>
      <w:r w:rsidRPr="003102A2">
        <w:rPr>
          <w:sz w:val="20"/>
          <w:szCs w:val="20"/>
          <w:lang w:val="en-US"/>
        </w:rPr>
        <w:t>удаљенијих</w:t>
      </w:r>
      <w:proofErr w:type="spellEnd"/>
      <w:r w:rsidRPr="003102A2">
        <w:rPr>
          <w:sz w:val="20"/>
          <w:szCs w:val="20"/>
          <w:lang w:val="en-US"/>
        </w:rPr>
        <w:t xml:space="preserve"> </w:t>
      </w:r>
      <w:proofErr w:type="spellStart"/>
      <w:r w:rsidRPr="003102A2">
        <w:rPr>
          <w:sz w:val="20"/>
          <w:szCs w:val="20"/>
          <w:lang w:val="en-US"/>
        </w:rPr>
        <w:t>зона</w:t>
      </w:r>
      <w:proofErr w:type="spellEnd"/>
      <w:r w:rsidRPr="003102A2">
        <w:rPr>
          <w:sz w:val="20"/>
          <w:szCs w:val="20"/>
          <w:lang w:val="en-US"/>
        </w:rPr>
        <w:t xml:space="preserve"> </w:t>
      </w:r>
      <w:proofErr w:type="spellStart"/>
      <w:r w:rsidRPr="003102A2">
        <w:rPr>
          <w:sz w:val="20"/>
          <w:szCs w:val="20"/>
          <w:lang w:val="en-US"/>
        </w:rPr>
        <w:t>града</w:t>
      </w:r>
      <w:proofErr w:type="spellEnd"/>
      <w:r w:rsidRPr="003102A2">
        <w:rPr>
          <w:sz w:val="20"/>
          <w:szCs w:val="20"/>
          <w:lang w:val="en-US"/>
        </w:rPr>
        <w:t xml:space="preserve"> </w:t>
      </w:r>
      <w:proofErr w:type="spellStart"/>
      <w:r w:rsidRPr="003102A2">
        <w:rPr>
          <w:sz w:val="20"/>
          <w:szCs w:val="20"/>
          <w:lang w:val="en-US"/>
        </w:rPr>
        <w:t>потребном</w:t>
      </w:r>
      <w:proofErr w:type="spellEnd"/>
      <w:r w:rsidRPr="003102A2">
        <w:rPr>
          <w:sz w:val="20"/>
          <w:szCs w:val="20"/>
          <w:lang w:val="en-US"/>
        </w:rPr>
        <w:t xml:space="preserve"> </w:t>
      </w:r>
      <w:proofErr w:type="spellStart"/>
      <w:r w:rsidRPr="003102A2">
        <w:rPr>
          <w:sz w:val="20"/>
          <w:szCs w:val="20"/>
          <w:lang w:val="en-US"/>
        </w:rPr>
        <w:t>количином</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Дугорочно</w:t>
      </w:r>
      <w:proofErr w:type="spellEnd"/>
      <w:r w:rsidRPr="003102A2">
        <w:rPr>
          <w:sz w:val="20"/>
          <w:szCs w:val="20"/>
          <w:lang w:val="en-US"/>
        </w:rPr>
        <w:t xml:space="preserve"> </w:t>
      </w:r>
      <w:proofErr w:type="spellStart"/>
      <w:r w:rsidRPr="003102A2">
        <w:rPr>
          <w:sz w:val="20"/>
          <w:szCs w:val="20"/>
          <w:lang w:val="en-US"/>
        </w:rPr>
        <w:t>снабдевање</w:t>
      </w:r>
      <w:proofErr w:type="spellEnd"/>
      <w:r w:rsidRPr="003102A2">
        <w:rPr>
          <w:sz w:val="20"/>
          <w:szCs w:val="20"/>
          <w:lang w:val="en-US"/>
        </w:rPr>
        <w:t xml:space="preserve"> </w:t>
      </w:r>
      <w:proofErr w:type="spellStart"/>
      <w:r w:rsidRPr="003102A2">
        <w:rPr>
          <w:sz w:val="20"/>
          <w:szCs w:val="20"/>
          <w:lang w:val="en-US"/>
        </w:rPr>
        <w:t>водом</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и </w:t>
      </w:r>
      <w:proofErr w:type="spellStart"/>
      <w:r w:rsidRPr="003102A2">
        <w:rPr>
          <w:sz w:val="20"/>
          <w:szCs w:val="20"/>
          <w:lang w:val="en-US"/>
        </w:rPr>
        <w:t>читавог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предвиђено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одвија</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spellStart"/>
      <w:proofErr w:type="gramStart"/>
      <w:r w:rsidRPr="003102A2">
        <w:rPr>
          <w:sz w:val="20"/>
          <w:szCs w:val="20"/>
          <w:lang w:val="en-US"/>
        </w:rPr>
        <w:t>система</w:t>
      </w:r>
      <w:proofErr w:type="spellEnd"/>
      <w:r w:rsidRPr="003102A2">
        <w:rPr>
          <w:sz w:val="20"/>
          <w:szCs w:val="20"/>
          <w:lang w:val="en-US"/>
        </w:rPr>
        <w:t xml:space="preserve"> ,,</w:t>
      </w:r>
      <w:proofErr w:type="spellStart"/>
      <w:r w:rsidRPr="003102A2">
        <w:rPr>
          <w:sz w:val="20"/>
          <w:szCs w:val="20"/>
          <w:lang w:val="en-US"/>
        </w:rPr>
        <w:t>Куманица</w:t>
      </w:r>
      <w:proofErr w:type="gramEnd"/>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градњом</w:t>
      </w:r>
      <w:proofErr w:type="spellEnd"/>
      <w:r w:rsidRPr="003102A2">
        <w:rPr>
          <w:sz w:val="20"/>
          <w:szCs w:val="20"/>
          <w:lang w:val="en-US"/>
        </w:rPr>
        <w:t xml:space="preserve"> </w:t>
      </w:r>
      <w:proofErr w:type="spellStart"/>
      <w:r w:rsidRPr="003102A2">
        <w:rPr>
          <w:sz w:val="20"/>
          <w:szCs w:val="20"/>
          <w:lang w:val="en-US"/>
        </w:rPr>
        <w:t>акумулационог</w:t>
      </w:r>
      <w:proofErr w:type="spellEnd"/>
      <w:r w:rsidRPr="003102A2">
        <w:rPr>
          <w:sz w:val="20"/>
          <w:szCs w:val="20"/>
          <w:lang w:val="en-US"/>
        </w:rPr>
        <w:t xml:space="preserve"> </w:t>
      </w:r>
      <w:proofErr w:type="spellStart"/>
      <w:r w:rsidRPr="003102A2">
        <w:rPr>
          <w:sz w:val="20"/>
          <w:szCs w:val="20"/>
          <w:lang w:val="en-US"/>
        </w:rPr>
        <w:t>захвата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26 х 106 m3. </w:t>
      </w:r>
      <w:r w:rsidRPr="003102A2">
        <w:rPr>
          <w:sz w:val="20"/>
          <w:szCs w:val="20"/>
          <w:lang w:val="en-US"/>
        </w:rPr>
        <w:tab/>
      </w:r>
    </w:p>
    <w:p w14:paraId="12C19C5E" w14:textId="77777777" w:rsidR="003102A2" w:rsidRPr="003102A2" w:rsidRDefault="003102A2" w:rsidP="003102A2">
      <w:pPr>
        <w:spacing w:after="200" w:line="276" w:lineRule="auto"/>
        <w:jc w:val="both"/>
        <w:rPr>
          <w:color w:val="FFFFFF"/>
          <w:sz w:val="20"/>
          <w:szCs w:val="20"/>
          <w:lang w:val="en-US"/>
        </w:rPr>
      </w:pPr>
      <w:proofErr w:type="spellStart"/>
      <w:r w:rsidRPr="003102A2">
        <w:rPr>
          <w:sz w:val="20"/>
          <w:szCs w:val="20"/>
          <w:lang w:val="en-US"/>
        </w:rPr>
        <w:t>Комуналне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адекватно</w:t>
      </w:r>
      <w:proofErr w:type="spellEnd"/>
      <w:r w:rsidRPr="003102A2">
        <w:rPr>
          <w:sz w:val="20"/>
          <w:szCs w:val="20"/>
          <w:lang w:val="en-US"/>
        </w:rPr>
        <w:t xml:space="preserve"> </w:t>
      </w:r>
      <w:proofErr w:type="spellStart"/>
      <w:r w:rsidRPr="003102A2">
        <w:rPr>
          <w:sz w:val="20"/>
          <w:szCs w:val="20"/>
          <w:lang w:val="en-US"/>
        </w:rPr>
        <w:t>решено</w:t>
      </w:r>
      <w:proofErr w:type="spellEnd"/>
      <w:r w:rsidRPr="003102A2">
        <w:rPr>
          <w:sz w:val="20"/>
          <w:szCs w:val="20"/>
          <w:lang w:val="en-US"/>
        </w:rPr>
        <w:t xml:space="preserve"> </w:t>
      </w:r>
      <w:proofErr w:type="spellStart"/>
      <w:r w:rsidRPr="003102A2">
        <w:rPr>
          <w:sz w:val="20"/>
          <w:szCs w:val="20"/>
          <w:lang w:val="en-US"/>
        </w:rPr>
        <w:t>питање</w:t>
      </w:r>
      <w:proofErr w:type="spellEnd"/>
      <w:r w:rsidRPr="003102A2">
        <w:rPr>
          <w:sz w:val="20"/>
          <w:szCs w:val="20"/>
          <w:lang w:val="en-US"/>
        </w:rPr>
        <w:t xml:space="preserve"> </w:t>
      </w:r>
      <w:proofErr w:type="spellStart"/>
      <w:r w:rsidRPr="003102A2">
        <w:rPr>
          <w:sz w:val="20"/>
          <w:szCs w:val="20"/>
          <w:lang w:val="en-US"/>
        </w:rPr>
        <w:t>сакупљања</w:t>
      </w:r>
      <w:proofErr w:type="spellEnd"/>
      <w:r w:rsidRPr="003102A2">
        <w:rPr>
          <w:sz w:val="20"/>
          <w:szCs w:val="20"/>
          <w:lang w:val="en-US"/>
        </w:rPr>
        <w:t xml:space="preserve">, </w:t>
      </w:r>
      <w:proofErr w:type="spellStart"/>
      <w:r w:rsidRPr="003102A2">
        <w:rPr>
          <w:sz w:val="20"/>
          <w:szCs w:val="20"/>
          <w:lang w:val="en-US"/>
        </w:rPr>
        <w:t>одвођења</w:t>
      </w:r>
      <w:proofErr w:type="spellEnd"/>
      <w:r w:rsidRPr="003102A2">
        <w:rPr>
          <w:sz w:val="20"/>
          <w:szCs w:val="20"/>
          <w:lang w:val="en-US"/>
        </w:rPr>
        <w:t xml:space="preserve"> и </w:t>
      </w:r>
      <w:proofErr w:type="spellStart"/>
      <w:r w:rsidRPr="003102A2">
        <w:rPr>
          <w:sz w:val="20"/>
          <w:szCs w:val="20"/>
          <w:lang w:val="en-US"/>
        </w:rPr>
        <w:t>пречишћавања</w:t>
      </w:r>
      <w:proofErr w:type="spellEnd"/>
      <w:r w:rsidRPr="003102A2">
        <w:rPr>
          <w:sz w:val="20"/>
          <w:szCs w:val="20"/>
          <w:lang w:val="en-US"/>
        </w:rPr>
        <w:t xml:space="preserve"> </w:t>
      </w:r>
      <w:proofErr w:type="spellStart"/>
      <w:r w:rsidRPr="003102A2">
        <w:rPr>
          <w:sz w:val="20"/>
          <w:szCs w:val="20"/>
          <w:lang w:val="en-US"/>
        </w:rPr>
        <w:t>отпадних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У </w:t>
      </w:r>
      <w:proofErr w:type="spellStart"/>
      <w:r w:rsidRPr="003102A2">
        <w:rPr>
          <w:sz w:val="20"/>
          <w:szCs w:val="20"/>
          <w:lang w:val="en-US"/>
        </w:rPr>
        <w:t>самом</w:t>
      </w:r>
      <w:proofErr w:type="spellEnd"/>
      <w:r w:rsidRPr="003102A2">
        <w:rPr>
          <w:sz w:val="20"/>
          <w:szCs w:val="20"/>
          <w:lang w:val="en-US"/>
        </w:rPr>
        <w:t xml:space="preserve"> </w:t>
      </w:r>
      <w:proofErr w:type="spellStart"/>
      <w:r w:rsidRPr="003102A2">
        <w:rPr>
          <w:sz w:val="20"/>
          <w:szCs w:val="20"/>
          <w:lang w:val="en-US"/>
        </w:rPr>
        <w:t>градском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канализациона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покрива</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градске</w:t>
      </w:r>
      <w:proofErr w:type="spellEnd"/>
      <w:r w:rsidRPr="003102A2">
        <w:rPr>
          <w:sz w:val="20"/>
          <w:szCs w:val="20"/>
          <w:lang w:val="en-US"/>
        </w:rPr>
        <w:t xml:space="preserve"> </w:t>
      </w:r>
      <w:proofErr w:type="spellStart"/>
      <w:r w:rsidRPr="003102A2">
        <w:rPr>
          <w:sz w:val="20"/>
          <w:szCs w:val="20"/>
          <w:lang w:val="en-US"/>
        </w:rPr>
        <w:t>фекалне</w:t>
      </w:r>
      <w:proofErr w:type="spellEnd"/>
      <w:r w:rsidRPr="003102A2">
        <w:rPr>
          <w:sz w:val="20"/>
          <w:szCs w:val="20"/>
          <w:lang w:val="en-US"/>
        </w:rPr>
        <w:t xml:space="preserve"> </w:t>
      </w:r>
      <w:proofErr w:type="spellStart"/>
      <w:r w:rsidRPr="003102A2">
        <w:rPr>
          <w:sz w:val="20"/>
          <w:szCs w:val="20"/>
          <w:lang w:val="en-US"/>
        </w:rPr>
        <w:t>канализације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грађена</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1954. </w:t>
      </w:r>
      <w:proofErr w:type="spellStart"/>
      <w:r w:rsidRPr="003102A2">
        <w:rPr>
          <w:sz w:val="20"/>
          <w:szCs w:val="20"/>
          <w:lang w:val="en-US"/>
        </w:rPr>
        <w:t>до</w:t>
      </w:r>
      <w:proofErr w:type="spellEnd"/>
      <w:r w:rsidRPr="003102A2">
        <w:rPr>
          <w:sz w:val="20"/>
          <w:szCs w:val="20"/>
          <w:lang w:val="en-US"/>
        </w:rPr>
        <w:t xml:space="preserve"> 1968.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па</w:t>
      </w:r>
      <w:proofErr w:type="spellEnd"/>
      <w:r w:rsidRPr="003102A2">
        <w:rPr>
          <w:sz w:val="20"/>
          <w:szCs w:val="20"/>
          <w:lang w:val="en-US"/>
        </w:rPr>
        <w:t xml:space="preserve"> и </w:t>
      </w:r>
      <w:proofErr w:type="spellStart"/>
      <w:r w:rsidRPr="003102A2">
        <w:rPr>
          <w:sz w:val="20"/>
          <w:szCs w:val="20"/>
          <w:lang w:val="en-US"/>
        </w:rPr>
        <w:t>касније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ширењем</w:t>
      </w:r>
      <w:proofErr w:type="spellEnd"/>
      <w:r w:rsidRPr="003102A2">
        <w:rPr>
          <w:sz w:val="20"/>
          <w:szCs w:val="20"/>
          <w:lang w:val="en-US"/>
        </w:rPr>
        <w:t xml:space="preserve"> </w:t>
      </w:r>
      <w:proofErr w:type="spellStart"/>
      <w:r w:rsidRPr="003102A2">
        <w:rPr>
          <w:sz w:val="20"/>
          <w:szCs w:val="20"/>
          <w:lang w:val="en-US"/>
        </w:rPr>
        <w:t>градског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У </w:t>
      </w:r>
      <w:proofErr w:type="spellStart"/>
      <w:r w:rsidRPr="003102A2">
        <w:rPr>
          <w:sz w:val="20"/>
          <w:szCs w:val="20"/>
          <w:lang w:val="en-US"/>
        </w:rPr>
        <w:t>осталим</w:t>
      </w:r>
      <w:proofErr w:type="spellEnd"/>
      <w:r w:rsidRPr="003102A2">
        <w:rPr>
          <w:sz w:val="20"/>
          <w:szCs w:val="20"/>
          <w:lang w:val="en-US"/>
        </w:rPr>
        <w:t xml:space="preserve"> </w:t>
      </w:r>
      <w:proofErr w:type="spellStart"/>
      <w:r w:rsidRPr="003102A2">
        <w:rPr>
          <w:sz w:val="20"/>
          <w:szCs w:val="20"/>
          <w:lang w:val="en-US"/>
        </w:rPr>
        <w:t>насељима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системи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сакупљање</w:t>
      </w:r>
      <w:proofErr w:type="spellEnd"/>
      <w:r w:rsidRPr="003102A2">
        <w:rPr>
          <w:sz w:val="20"/>
          <w:szCs w:val="20"/>
          <w:lang w:val="en-US"/>
        </w:rPr>
        <w:t xml:space="preserve">, </w:t>
      </w:r>
      <w:proofErr w:type="spellStart"/>
      <w:r w:rsidRPr="003102A2">
        <w:rPr>
          <w:sz w:val="20"/>
          <w:szCs w:val="20"/>
          <w:lang w:val="en-US"/>
        </w:rPr>
        <w:t>одвођење</w:t>
      </w:r>
      <w:proofErr w:type="spellEnd"/>
      <w:r w:rsidRPr="003102A2">
        <w:rPr>
          <w:sz w:val="20"/>
          <w:szCs w:val="20"/>
          <w:lang w:val="en-US"/>
        </w:rPr>
        <w:t xml:space="preserve"> и </w:t>
      </w:r>
      <w:proofErr w:type="spellStart"/>
      <w:r w:rsidRPr="003102A2">
        <w:rPr>
          <w:sz w:val="20"/>
          <w:szCs w:val="20"/>
          <w:lang w:val="en-US"/>
        </w:rPr>
        <w:t>третман</w:t>
      </w:r>
      <w:proofErr w:type="spellEnd"/>
      <w:r w:rsidRPr="003102A2">
        <w:rPr>
          <w:sz w:val="20"/>
          <w:szCs w:val="20"/>
          <w:lang w:val="en-US"/>
        </w:rPr>
        <w:t xml:space="preserve"> </w:t>
      </w:r>
      <w:proofErr w:type="spellStart"/>
      <w:r w:rsidRPr="003102A2">
        <w:rPr>
          <w:sz w:val="20"/>
          <w:szCs w:val="20"/>
          <w:lang w:val="en-US"/>
        </w:rPr>
        <w:t>отпадних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w:t>
      </w:r>
      <w:proofErr w:type="spellStart"/>
      <w:r w:rsidRPr="003102A2">
        <w:rPr>
          <w:sz w:val="20"/>
          <w:szCs w:val="20"/>
          <w:lang w:val="en-US"/>
        </w:rPr>
        <w:t>Испуштање</w:t>
      </w:r>
      <w:proofErr w:type="spellEnd"/>
      <w:r w:rsidRPr="003102A2">
        <w:rPr>
          <w:sz w:val="20"/>
          <w:szCs w:val="20"/>
          <w:lang w:val="en-US"/>
        </w:rPr>
        <w:t xml:space="preserve"> </w:t>
      </w:r>
      <w:proofErr w:type="spellStart"/>
      <w:r w:rsidRPr="003102A2">
        <w:rPr>
          <w:sz w:val="20"/>
          <w:szCs w:val="20"/>
          <w:lang w:val="en-US"/>
        </w:rPr>
        <w:t>отпадних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w:t>
      </w:r>
      <w:proofErr w:type="spellEnd"/>
      <w:r w:rsidRPr="003102A2">
        <w:rPr>
          <w:sz w:val="20"/>
          <w:szCs w:val="20"/>
          <w:lang w:val="en-US"/>
        </w:rPr>
        <w:t xml:space="preserve"> </w:t>
      </w:r>
      <w:proofErr w:type="spellStart"/>
      <w:r w:rsidRPr="003102A2">
        <w:rPr>
          <w:sz w:val="20"/>
          <w:szCs w:val="20"/>
          <w:lang w:val="en-US"/>
        </w:rPr>
        <w:t>индивидуално</w:t>
      </w:r>
      <w:proofErr w:type="spellEnd"/>
      <w:r w:rsidRPr="003102A2">
        <w:rPr>
          <w:sz w:val="20"/>
          <w:szCs w:val="20"/>
          <w:lang w:val="en-US"/>
        </w:rPr>
        <w:t xml:space="preserve">, у </w:t>
      </w:r>
      <w:proofErr w:type="spellStart"/>
      <w:r w:rsidRPr="003102A2">
        <w:rPr>
          <w:sz w:val="20"/>
          <w:szCs w:val="20"/>
          <w:lang w:val="en-US"/>
        </w:rPr>
        <w:t>неадекватно</w:t>
      </w:r>
      <w:proofErr w:type="spellEnd"/>
      <w:r w:rsidRPr="003102A2">
        <w:rPr>
          <w:sz w:val="20"/>
          <w:szCs w:val="20"/>
          <w:lang w:val="en-US"/>
        </w:rPr>
        <w:t xml:space="preserve"> </w:t>
      </w:r>
      <w:proofErr w:type="spellStart"/>
      <w:r w:rsidRPr="003102A2">
        <w:rPr>
          <w:sz w:val="20"/>
          <w:szCs w:val="20"/>
          <w:lang w:val="en-US"/>
        </w:rPr>
        <w:t>изведене</w:t>
      </w:r>
      <w:proofErr w:type="spellEnd"/>
      <w:r w:rsidRPr="003102A2">
        <w:rPr>
          <w:sz w:val="20"/>
          <w:szCs w:val="20"/>
          <w:lang w:val="en-US"/>
        </w:rPr>
        <w:t xml:space="preserve"> </w:t>
      </w:r>
      <w:proofErr w:type="spellStart"/>
      <w:r w:rsidRPr="003102A2">
        <w:rPr>
          <w:sz w:val="20"/>
          <w:szCs w:val="20"/>
          <w:lang w:val="en-US"/>
        </w:rPr>
        <w:t>септичке</w:t>
      </w:r>
      <w:proofErr w:type="spellEnd"/>
      <w:r w:rsidRPr="003102A2">
        <w:rPr>
          <w:sz w:val="20"/>
          <w:szCs w:val="20"/>
          <w:lang w:val="en-US"/>
        </w:rPr>
        <w:t xml:space="preserve"> </w:t>
      </w:r>
      <w:proofErr w:type="spellStart"/>
      <w:r w:rsidRPr="003102A2">
        <w:rPr>
          <w:sz w:val="20"/>
          <w:szCs w:val="20"/>
          <w:lang w:val="en-US"/>
        </w:rPr>
        <w:t>јаме</w:t>
      </w:r>
      <w:proofErr w:type="spellEnd"/>
      <w:r w:rsidRPr="003102A2">
        <w:rPr>
          <w:sz w:val="20"/>
          <w:szCs w:val="20"/>
          <w:lang w:val="en-US"/>
        </w:rPr>
        <w:t xml:space="preserve">, </w:t>
      </w:r>
      <w:proofErr w:type="spellStart"/>
      <w:r w:rsidRPr="003102A2">
        <w:rPr>
          <w:sz w:val="20"/>
          <w:szCs w:val="20"/>
          <w:lang w:val="en-US"/>
        </w:rPr>
        <w:t>копане</w:t>
      </w:r>
      <w:proofErr w:type="spellEnd"/>
      <w:r w:rsidRPr="003102A2">
        <w:rPr>
          <w:sz w:val="20"/>
          <w:szCs w:val="20"/>
          <w:lang w:val="en-US"/>
        </w:rPr>
        <w:t xml:space="preserve"> </w:t>
      </w:r>
      <w:proofErr w:type="spellStart"/>
      <w:r w:rsidRPr="003102A2">
        <w:rPr>
          <w:sz w:val="20"/>
          <w:szCs w:val="20"/>
          <w:lang w:val="en-US"/>
        </w:rPr>
        <w:t>бунаре</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оближње</w:t>
      </w:r>
      <w:proofErr w:type="spellEnd"/>
      <w:r w:rsidRPr="003102A2">
        <w:rPr>
          <w:sz w:val="20"/>
          <w:szCs w:val="20"/>
          <w:lang w:val="en-US"/>
        </w:rPr>
        <w:t xml:space="preserve"> </w:t>
      </w:r>
      <w:proofErr w:type="spellStart"/>
      <w:r w:rsidRPr="003102A2">
        <w:rPr>
          <w:sz w:val="20"/>
          <w:szCs w:val="20"/>
          <w:lang w:val="en-US"/>
        </w:rPr>
        <w:t>водотокове</w:t>
      </w:r>
      <w:proofErr w:type="spellEnd"/>
      <w:r w:rsidRPr="003102A2">
        <w:rPr>
          <w:sz w:val="20"/>
          <w:szCs w:val="20"/>
          <w:lang w:val="en-US"/>
        </w:rPr>
        <w:t xml:space="preserve">. </w:t>
      </w:r>
      <w:proofErr w:type="spellStart"/>
      <w:r w:rsidRPr="003102A2">
        <w:rPr>
          <w:sz w:val="20"/>
          <w:szCs w:val="20"/>
          <w:lang w:val="en-US"/>
        </w:rPr>
        <w:t>Тренутно</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градској</w:t>
      </w:r>
      <w:proofErr w:type="spellEnd"/>
      <w:r w:rsidRPr="003102A2">
        <w:rPr>
          <w:sz w:val="20"/>
          <w:szCs w:val="20"/>
          <w:lang w:val="en-US"/>
        </w:rPr>
        <w:t xml:space="preserve"> </w:t>
      </w:r>
      <w:proofErr w:type="spellStart"/>
      <w:r w:rsidRPr="003102A2">
        <w:rPr>
          <w:sz w:val="20"/>
          <w:szCs w:val="20"/>
          <w:lang w:val="en-US"/>
        </w:rPr>
        <w:t>мрежи</w:t>
      </w:r>
      <w:proofErr w:type="spellEnd"/>
      <w:r w:rsidRPr="003102A2">
        <w:rPr>
          <w:sz w:val="20"/>
          <w:szCs w:val="20"/>
          <w:lang w:val="en-US"/>
        </w:rPr>
        <w:t xml:space="preserve"> </w:t>
      </w:r>
      <w:proofErr w:type="spellStart"/>
      <w:r w:rsidRPr="003102A2">
        <w:rPr>
          <w:sz w:val="20"/>
          <w:szCs w:val="20"/>
          <w:lang w:val="en-US"/>
        </w:rPr>
        <w:t>фекалне</w:t>
      </w:r>
      <w:proofErr w:type="spellEnd"/>
      <w:r w:rsidRPr="003102A2">
        <w:rPr>
          <w:sz w:val="20"/>
          <w:szCs w:val="20"/>
          <w:lang w:val="en-US"/>
        </w:rPr>
        <w:t xml:space="preserve"> </w:t>
      </w:r>
      <w:proofErr w:type="spellStart"/>
      <w:r w:rsidRPr="003102A2">
        <w:rPr>
          <w:sz w:val="20"/>
          <w:szCs w:val="20"/>
          <w:lang w:val="en-US"/>
        </w:rPr>
        <w:t>канализације</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3.300 </w:t>
      </w:r>
      <w:proofErr w:type="spellStart"/>
      <w:r w:rsidRPr="003102A2">
        <w:rPr>
          <w:sz w:val="20"/>
          <w:szCs w:val="20"/>
          <w:lang w:val="en-US"/>
        </w:rPr>
        <w:t>прикључака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2.940 </w:t>
      </w:r>
      <w:proofErr w:type="spellStart"/>
      <w:r w:rsidRPr="003102A2">
        <w:rPr>
          <w:sz w:val="20"/>
          <w:szCs w:val="20"/>
          <w:lang w:val="en-US"/>
        </w:rPr>
        <w:t>чине</w:t>
      </w:r>
      <w:proofErr w:type="spellEnd"/>
      <w:r w:rsidRPr="003102A2">
        <w:rPr>
          <w:sz w:val="20"/>
          <w:szCs w:val="20"/>
          <w:lang w:val="en-US"/>
        </w:rPr>
        <w:t xml:space="preserve"> </w:t>
      </w:r>
      <w:proofErr w:type="spellStart"/>
      <w:r w:rsidRPr="003102A2">
        <w:rPr>
          <w:sz w:val="20"/>
          <w:szCs w:val="20"/>
          <w:lang w:val="en-US"/>
        </w:rPr>
        <w:t>прикључци</w:t>
      </w:r>
      <w:proofErr w:type="spellEnd"/>
      <w:r w:rsidRPr="003102A2">
        <w:rPr>
          <w:sz w:val="20"/>
          <w:szCs w:val="20"/>
          <w:lang w:val="en-US"/>
        </w:rPr>
        <w:t xml:space="preserve"> </w:t>
      </w:r>
      <w:proofErr w:type="spellStart"/>
      <w:r w:rsidRPr="003102A2">
        <w:rPr>
          <w:sz w:val="20"/>
          <w:szCs w:val="20"/>
          <w:lang w:val="en-US"/>
        </w:rPr>
        <w:t>становништва</w:t>
      </w:r>
      <w:proofErr w:type="spellEnd"/>
      <w:r w:rsidRPr="003102A2">
        <w:rPr>
          <w:sz w:val="20"/>
          <w:szCs w:val="20"/>
          <w:lang w:val="en-US"/>
        </w:rPr>
        <w:t xml:space="preserve">, 350 </w:t>
      </w:r>
      <w:proofErr w:type="spellStart"/>
      <w:r w:rsidRPr="003102A2">
        <w:rPr>
          <w:sz w:val="20"/>
          <w:szCs w:val="20"/>
          <w:lang w:val="en-US"/>
        </w:rPr>
        <w:t>мале</w:t>
      </w:r>
      <w:proofErr w:type="spellEnd"/>
      <w:r w:rsidRPr="003102A2">
        <w:rPr>
          <w:sz w:val="20"/>
          <w:szCs w:val="20"/>
          <w:lang w:val="en-US"/>
        </w:rPr>
        <w:t xml:space="preserve"> </w:t>
      </w:r>
      <w:proofErr w:type="spellStart"/>
      <w:r w:rsidRPr="003102A2">
        <w:rPr>
          <w:sz w:val="20"/>
          <w:szCs w:val="20"/>
          <w:lang w:val="en-US"/>
        </w:rPr>
        <w:t>привреде</w:t>
      </w:r>
      <w:proofErr w:type="spellEnd"/>
      <w:r w:rsidRPr="003102A2">
        <w:rPr>
          <w:sz w:val="20"/>
          <w:szCs w:val="20"/>
          <w:lang w:val="en-US"/>
        </w:rPr>
        <w:t xml:space="preserve">, 5 </w:t>
      </w:r>
      <w:proofErr w:type="spellStart"/>
      <w:r w:rsidRPr="003102A2">
        <w:rPr>
          <w:sz w:val="20"/>
          <w:szCs w:val="20"/>
          <w:lang w:val="en-US"/>
        </w:rPr>
        <w:t>индустријских</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и 5 </w:t>
      </w:r>
      <w:proofErr w:type="spellStart"/>
      <w:r w:rsidRPr="003102A2">
        <w:rPr>
          <w:sz w:val="20"/>
          <w:szCs w:val="20"/>
          <w:lang w:val="en-US"/>
        </w:rPr>
        <w:t>јавних</w:t>
      </w:r>
      <w:proofErr w:type="spellEnd"/>
      <w:r w:rsidRPr="003102A2">
        <w:rPr>
          <w:sz w:val="20"/>
          <w:szCs w:val="20"/>
          <w:lang w:val="en-US"/>
        </w:rPr>
        <w:t xml:space="preserve"> </w:t>
      </w:r>
      <w:proofErr w:type="spellStart"/>
      <w:r w:rsidRPr="003102A2">
        <w:rPr>
          <w:sz w:val="20"/>
          <w:szCs w:val="20"/>
          <w:lang w:val="en-US"/>
        </w:rPr>
        <w:t>установа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фекалне</w:t>
      </w:r>
      <w:proofErr w:type="spellEnd"/>
      <w:r w:rsidRPr="003102A2">
        <w:rPr>
          <w:sz w:val="20"/>
          <w:szCs w:val="20"/>
          <w:lang w:val="en-US"/>
        </w:rPr>
        <w:t xml:space="preserve"> </w:t>
      </w:r>
      <w:proofErr w:type="spellStart"/>
      <w:r w:rsidRPr="003102A2">
        <w:rPr>
          <w:sz w:val="20"/>
          <w:szCs w:val="20"/>
          <w:lang w:val="en-US"/>
        </w:rPr>
        <w:t>канализације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дужине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22.680 m,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тога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10.773 m </w:t>
      </w:r>
      <w:proofErr w:type="spellStart"/>
      <w:r w:rsidRPr="003102A2">
        <w:rPr>
          <w:sz w:val="20"/>
          <w:szCs w:val="20"/>
          <w:lang w:val="en-US"/>
        </w:rPr>
        <w:t>азбестно-цементних</w:t>
      </w:r>
      <w:proofErr w:type="spellEnd"/>
      <w:r w:rsidRPr="003102A2">
        <w:rPr>
          <w:sz w:val="20"/>
          <w:szCs w:val="20"/>
          <w:lang w:val="en-US"/>
        </w:rPr>
        <w:t xml:space="preserve"> </w:t>
      </w:r>
      <w:proofErr w:type="spellStart"/>
      <w:r w:rsidRPr="003102A2">
        <w:rPr>
          <w:sz w:val="20"/>
          <w:szCs w:val="20"/>
          <w:lang w:val="en-US"/>
        </w:rPr>
        <w:t>цеви</w:t>
      </w:r>
      <w:proofErr w:type="spellEnd"/>
      <w:r w:rsidRPr="003102A2">
        <w:rPr>
          <w:sz w:val="20"/>
          <w:szCs w:val="20"/>
          <w:lang w:val="en-US"/>
        </w:rPr>
        <w:t xml:space="preserve">, 6.470 m </w:t>
      </w:r>
      <w:proofErr w:type="spellStart"/>
      <w:r w:rsidRPr="003102A2">
        <w:rPr>
          <w:sz w:val="20"/>
          <w:szCs w:val="20"/>
          <w:lang w:val="en-US"/>
        </w:rPr>
        <w:t>армирано-бетонских</w:t>
      </w:r>
      <w:proofErr w:type="spellEnd"/>
      <w:r w:rsidRPr="003102A2">
        <w:rPr>
          <w:sz w:val="20"/>
          <w:szCs w:val="20"/>
          <w:lang w:val="en-US"/>
        </w:rPr>
        <w:t xml:space="preserve"> </w:t>
      </w:r>
      <w:proofErr w:type="spellStart"/>
      <w:r w:rsidRPr="003102A2">
        <w:rPr>
          <w:sz w:val="20"/>
          <w:szCs w:val="20"/>
          <w:lang w:val="en-US"/>
        </w:rPr>
        <w:t>цеви</w:t>
      </w:r>
      <w:proofErr w:type="spellEnd"/>
      <w:r w:rsidRPr="003102A2">
        <w:rPr>
          <w:sz w:val="20"/>
          <w:szCs w:val="20"/>
          <w:lang w:val="en-US"/>
        </w:rPr>
        <w:t xml:space="preserve"> и 4.310 m PVC </w:t>
      </w:r>
      <w:proofErr w:type="spellStart"/>
      <w:r w:rsidRPr="003102A2">
        <w:rPr>
          <w:sz w:val="20"/>
          <w:szCs w:val="20"/>
          <w:lang w:val="en-US"/>
        </w:rPr>
        <w:t>цеви</w:t>
      </w:r>
      <w:proofErr w:type="spellEnd"/>
      <w:r w:rsidRPr="003102A2">
        <w:rPr>
          <w:sz w:val="20"/>
          <w:szCs w:val="20"/>
          <w:lang w:val="en-US"/>
        </w:rPr>
        <w:t xml:space="preserve">. </w:t>
      </w:r>
      <w:proofErr w:type="spellStart"/>
      <w:r w:rsidRPr="003102A2">
        <w:rPr>
          <w:sz w:val="20"/>
          <w:szCs w:val="20"/>
          <w:lang w:val="en-US"/>
        </w:rPr>
        <w:t>Канализациона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дотрајала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малим</w:t>
      </w:r>
      <w:proofErr w:type="spellEnd"/>
      <w:r w:rsidRPr="003102A2">
        <w:rPr>
          <w:sz w:val="20"/>
          <w:szCs w:val="20"/>
          <w:lang w:val="en-US"/>
        </w:rPr>
        <w:t xml:space="preserve"> </w:t>
      </w:r>
      <w:proofErr w:type="spellStart"/>
      <w:r w:rsidRPr="003102A2">
        <w:rPr>
          <w:sz w:val="20"/>
          <w:szCs w:val="20"/>
          <w:lang w:val="en-US"/>
        </w:rPr>
        <w:t>промерима</w:t>
      </w:r>
      <w:proofErr w:type="spellEnd"/>
      <w:r w:rsidRPr="003102A2">
        <w:rPr>
          <w:sz w:val="20"/>
          <w:szCs w:val="20"/>
          <w:lang w:val="en-US"/>
        </w:rPr>
        <w:t xml:space="preserve"> </w:t>
      </w:r>
      <w:proofErr w:type="spellStart"/>
      <w:r w:rsidRPr="003102A2">
        <w:rPr>
          <w:sz w:val="20"/>
          <w:szCs w:val="20"/>
          <w:lang w:val="en-US"/>
        </w:rPr>
        <w:t>цеви</w:t>
      </w:r>
      <w:proofErr w:type="spellEnd"/>
      <w:r w:rsidRPr="003102A2">
        <w:rPr>
          <w:sz w:val="20"/>
          <w:szCs w:val="20"/>
          <w:lang w:val="en-US"/>
        </w:rPr>
        <w:t xml:space="preserve"> и </w:t>
      </w:r>
      <w:proofErr w:type="spellStart"/>
      <w:r w:rsidRPr="003102A2">
        <w:rPr>
          <w:sz w:val="20"/>
          <w:szCs w:val="20"/>
          <w:lang w:val="en-US"/>
        </w:rPr>
        <w:t>лоше</w:t>
      </w:r>
      <w:proofErr w:type="spellEnd"/>
      <w:r w:rsidRPr="003102A2">
        <w:rPr>
          <w:sz w:val="20"/>
          <w:szCs w:val="20"/>
          <w:lang w:val="en-US"/>
        </w:rPr>
        <w:t xml:space="preserve"> </w:t>
      </w:r>
      <w:proofErr w:type="spellStart"/>
      <w:r w:rsidRPr="003102A2">
        <w:rPr>
          <w:sz w:val="20"/>
          <w:szCs w:val="20"/>
          <w:lang w:val="en-US"/>
        </w:rPr>
        <w:t>изведеним</w:t>
      </w:r>
      <w:proofErr w:type="spellEnd"/>
      <w:r w:rsidRPr="003102A2">
        <w:rPr>
          <w:sz w:val="20"/>
          <w:szCs w:val="20"/>
          <w:lang w:val="en-US"/>
        </w:rPr>
        <w:t xml:space="preserve"> </w:t>
      </w:r>
      <w:proofErr w:type="spellStart"/>
      <w:r w:rsidRPr="003102A2">
        <w:rPr>
          <w:sz w:val="20"/>
          <w:szCs w:val="20"/>
          <w:lang w:val="en-US"/>
        </w:rPr>
        <w:t>спојевима</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систем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пречишћавање</w:t>
      </w:r>
      <w:proofErr w:type="spellEnd"/>
      <w:r w:rsidRPr="003102A2">
        <w:rPr>
          <w:sz w:val="20"/>
          <w:szCs w:val="20"/>
          <w:lang w:val="en-US"/>
        </w:rPr>
        <w:t xml:space="preserve"> </w:t>
      </w:r>
      <w:proofErr w:type="spellStart"/>
      <w:r w:rsidRPr="003102A2">
        <w:rPr>
          <w:sz w:val="20"/>
          <w:szCs w:val="20"/>
          <w:lang w:val="en-US"/>
        </w:rPr>
        <w:t>отпадних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градске</w:t>
      </w:r>
      <w:proofErr w:type="spellEnd"/>
      <w:r w:rsidRPr="003102A2">
        <w:rPr>
          <w:sz w:val="20"/>
          <w:szCs w:val="20"/>
          <w:lang w:val="en-US"/>
        </w:rPr>
        <w:t xml:space="preserve"> </w:t>
      </w:r>
      <w:proofErr w:type="spellStart"/>
      <w:r w:rsidRPr="003102A2">
        <w:rPr>
          <w:sz w:val="20"/>
          <w:szCs w:val="20"/>
          <w:lang w:val="en-US"/>
        </w:rPr>
        <w:t>отпадне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претходног</w:t>
      </w:r>
      <w:proofErr w:type="spellEnd"/>
      <w:r w:rsidRPr="003102A2">
        <w:rPr>
          <w:sz w:val="20"/>
          <w:szCs w:val="20"/>
          <w:lang w:val="en-US"/>
        </w:rPr>
        <w:t xml:space="preserve"> </w:t>
      </w:r>
      <w:proofErr w:type="spellStart"/>
      <w:r w:rsidRPr="003102A2">
        <w:rPr>
          <w:sz w:val="20"/>
          <w:szCs w:val="20"/>
          <w:lang w:val="en-US"/>
        </w:rPr>
        <w:t>пречишћавања</w:t>
      </w:r>
      <w:proofErr w:type="spellEnd"/>
      <w:r w:rsidRPr="003102A2">
        <w:rPr>
          <w:sz w:val="20"/>
          <w:szCs w:val="20"/>
          <w:lang w:val="en-US"/>
        </w:rPr>
        <w:t xml:space="preserve"> </w:t>
      </w:r>
      <w:proofErr w:type="spellStart"/>
      <w:r w:rsidRPr="003102A2">
        <w:rPr>
          <w:sz w:val="20"/>
          <w:szCs w:val="20"/>
          <w:lang w:val="en-US"/>
        </w:rPr>
        <w:t>испуштају</w:t>
      </w:r>
      <w:proofErr w:type="spellEnd"/>
      <w:r w:rsidRPr="003102A2">
        <w:rPr>
          <w:sz w:val="20"/>
          <w:szCs w:val="20"/>
          <w:lang w:val="en-US"/>
        </w:rPr>
        <w:t xml:space="preserve"> у </w:t>
      </w:r>
      <w:proofErr w:type="spellStart"/>
      <w:r w:rsidRPr="003102A2">
        <w:rPr>
          <w:sz w:val="20"/>
          <w:szCs w:val="20"/>
          <w:lang w:val="en-US"/>
        </w:rPr>
        <w:t>водоток</w:t>
      </w:r>
      <w:proofErr w:type="spellEnd"/>
      <w:r w:rsidRPr="003102A2">
        <w:rPr>
          <w:sz w:val="20"/>
          <w:szCs w:val="20"/>
          <w:lang w:val="en-US"/>
        </w:rPr>
        <w:t xml:space="preserve"> </w:t>
      </w: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Моравице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четири</w:t>
      </w:r>
      <w:proofErr w:type="spellEnd"/>
      <w:r w:rsidRPr="003102A2">
        <w:rPr>
          <w:sz w:val="20"/>
          <w:szCs w:val="20"/>
          <w:lang w:val="en-US"/>
        </w:rPr>
        <w:t xml:space="preserve"> </w:t>
      </w:r>
      <w:proofErr w:type="spellStart"/>
      <w:r w:rsidRPr="003102A2">
        <w:rPr>
          <w:sz w:val="20"/>
          <w:szCs w:val="20"/>
          <w:lang w:val="en-US"/>
        </w:rPr>
        <w:t>места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сада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укупно</w:t>
      </w:r>
      <w:proofErr w:type="spellEnd"/>
      <w:r w:rsidRPr="003102A2">
        <w:rPr>
          <w:sz w:val="20"/>
          <w:szCs w:val="20"/>
          <w:lang w:val="en-US"/>
        </w:rPr>
        <w:t xml:space="preserve"> </w:t>
      </w:r>
      <w:proofErr w:type="spellStart"/>
      <w:r w:rsidRPr="003102A2">
        <w:rPr>
          <w:sz w:val="20"/>
          <w:szCs w:val="20"/>
          <w:lang w:val="en-US"/>
        </w:rPr>
        <w:t>реконструисано</w:t>
      </w:r>
      <w:proofErr w:type="spellEnd"/>
      <w:r w:rsidRPr="003102A2">
        <w:rPr>
          <w:sz w:val="20"/>
          <w:szCs w:val="20"/>
          <w:lang w:val="en-US"/>
        </w:rPr>
        <w:t xml:space="preserve"> 0,5 km </w:t>
      </w:r>
      <w:proofErr w:type="spellStart"/>
      <w:r w:rsidRPr="003102A2">
        <w:rPr>
          <w:sz w:val="20"/>
          <w:szCs w:val="20"/>
          <w:lang w:val="en-US"/>
        </w:rPr>
        <w:t>примарне</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фекалне</w:t>
      </w:r>
      <w:proofErr w:type="spellEnd"/>
      <w:r w:rsidRPr="003102A2">
        <w:rPr>
          <w:sz w:val="20"/>
          <w:szCs w:val="20"/>
          <w:lang w:val="en-US"/>
        </w:rPr>
        <w:t xml:space="preserve"> </w:t>
      </w:r>
      <w:proofErr w:type="spellStart"/>
      <w:r w:rsidRPr="003102A2">
        <w:rPr>
          <w:sz w:val="20"/>
          <w:szCs w:val="20"/>
          <w:lang w:val="en-US"/>
        </w:rPr>
        <w:t>канализације</w:t>
      </w:r>
      <w:proofErr w:type="spellEnd"/>
      <w:r w:rsidRPr="003102A2">
        <w:rPr>
          <w:sz w:val="20"/>
          <w:szCs w:val="20"/>
          <w:lang w:val="en-US"/>
        </w:rPr>
        <w:t xml:space="preserve">, а </w:t>
      </w:r>
      <w:proofErr w:type="spellStart"/>
      <w:r w:rsidRPr="003102A2">
        <w:rPr>
          <w:sz w:val="20"/>
          <w:szCs w:val="20"/>
          <w:lang w:val="en-US"/>
        </w:rPr>
        <w:t>потребно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реконструисати</w:t>
      </w:r>
      <w:proofErr w:type="spellEnd"/>
      <w:r w:rsidRPr="003102A2">
        <w:rPr>
          <w:sz w:val="20"/>
          <w:szCs w:val="20"/>
          <w:lang w:val="en-US"/>
        </w:rPr>
        <w:t xml:space="preserve"> </w:t>
      </w:r>
      <w:proofErr w:type="spellStart"/>
      <w:r w:rsidRPr="003102A2">
        <w:rPr>
          <w:sz w:val="20"/>
          <w:szCs w:val="20"/>
          <w:lang w:val="en-US"/>
        </w:rPr>
        <w:t>примарну</w:t>
      </w:r>
      <w:proofErr w:type="spellEnd"/>
      <w:r w:rsidRPr="003102A2">
        <w:rPr>
          <w:sz w:val="20"/>
          <w:szCs w:val="20"/>
          <w:lang w:val="en-US"/>
        </w:rPr>
        <w:t xml:space="preserve"> </w:t>
      </w:r>
      <w:proofErr w:type="spellStart"/>
      <w:r w:rsidRPr="003102A2">
        <w:rPr>
          <w:sz w:val="20"/>
          <w:szCs w:val="20"/>
          <w:lang w:val="en-US"/>
        </w:rPr>
        <w:t>мрежу</w:t>
      </w:r>
      <w:proofErr w:type="spellEnd"/>
      <w:r w:rsidRPr="003102A2">
        <w:rPr>
          <w:sz w:val="20"/>
          <w:szCs w:val="20"/>
          <w:lang w:val="en-US"/>
        </w:rPr>
        <w:t xml:space="preserve"> у </w:t>
      </w:r>
      <w:proofErr w:type="spellStart"/>
      <w:r w:rsidRPr="003102A2">
        <w:rPr>
          <w:sz w:val="20"/>
          <w:szCs w:val="20"/>
          <w:lang w:val="en-US"/>
        </w:rPr>
        <w:t>дужини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22,18 km и </w:t>
      </w:r>
      <w:proofErr w:type="spellStart"/>
      <w:r w:rsidRPr="003102A2">
        <w:rPr>
          <w:sz w:val="20"/>
          <w:szCs w:val="20"/>
          <w:lang w:val="en-US"/>
        </w:rPr>
        <w:t>изградити</w:t>
      </w:r>
      <w:proofErr w:type="spellEnd"/>
      <w:r w:rsidRPr="003102A2">
        <w:rPr>
          <w:sz w:val="20"/>
          <w:szCs w:val="20"/>
          <w:lang w:val="en-US"/>
        </w:rPr>
        <w:t xml:space="preserve"> </w:t>
      </w:r>
      <w:proofErr w:type="spellStart"/>
      <w:r w:rsidRPr="003102A2">
        <w:rPr>
          <w:sz w:val="20"/>
          <w:szCs w:val="20"/>
          <w:lang w:val="en-US"/>
        </w:rPr>
        <w:t>додатних</w:t>
      </w:r>
      <w:proofErr w:type="spellEnd"/>
      <w:r w:rsidRPr="003102A2">
        <w:rPr>
          <w:sz w:val="20"/>
          <w:szCs w:val="20"/>
          <w:lang w:val="en-US"/>
        </w:rPr>
        <w:t xml:space="preserve"> 179 km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постројењима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пречишћавање</w:t>
      </w:r>
      <w:proofErr w:type="spellEnd"/>
      <w:r w:rsidRPr="003102A2">
        <w:rPr>
          <w:sz w:val="20"/>
          <w:szCs w:val="20"/>
          <w:lang w:val="en-US"/>
        </w:rPr>
        <w:t xml:space="preserve"> </w:t>
      </w:r>
      <w:proofErr w:type="spellStart"/>
      <w:r w:rsidRPr="003102A2">
        <w:rPr>
          <w:sz w:val="20"/>
          <w:szCs w:val="20"/>
          <w:lang w:val="en-US"/>
        </w:rPr>
        <w:t>комуналних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w:t>
      </w:r>
      <w:proofErr w:type="spellStart"/>
      <w:r w:rsidRPr="003102A2">
        <w:rPr>
          <w:sz w:val="20"/>
          <w:szCs w:val="20"/>
          <w:lang w:val="en-US"/>
        </w:rPr>
        <w:t>Генерални</w:t>
      </w:r>
      <w:proofErr w:type="spellEnd"/>
      <w:r w:rsidRPr="003102A2">
        <w:rPr>
          <w:sz w:val="20"/>
          <w:szCs w:val="20"/>
          <w:lang w:val="en-US"/>
        </w:rPr>
        <w:t xml:space="preserve"> </w:t>
      </w:r>
      <w:proofErr w:type="spellStart"/>
      <w:r w:rsidRPr="003102A2">
        <w:rPr>
          <w:sz w:val="20"/>
          <w:szCs w:val="20"/>
          <w:lang w:val="en-US"/>
        </w:rPr>
        <w:t>пројекат</w:t>
      </w:r>
      <w:proofErr w:type="spellEnd"/>
      <w:r w:rsidRPr="003102A2">
        <w:rPr>
          <w:sz w:val="20"/>
          <w:szCs w:val="20"/>
          <w:lang w:val="en-US"/>
        </w:rPr>
        <w:t xml:space="preserve"> и </w:t>
      </w:r>
      <w:proofErr w:type="spellStart"/>
      <w:r w:rsidRPr="003102A2">
        <w:rPr>
          <w:sz w:val="20"/>
          <w:szCs w:val="20"/>
          <w:lang w:val="en-US"/>
        </w:rPr>
        <w:t>претходна</w:t>
      </w:r>
      <w:proofErr w:type="spellEnd"/>
      <w:r w:rsidRPr="003102A2">
        <w:rPr>
          <w:sz w:val="20"/>
          <w:szCs w:val="20"/>
          <w:lang w:val="en-US"/>
        </w:rPr>
        <w:t xml:space="preserve"> </w:t>
      </w:r>
      <w:proofErr w:type="spellStart"/>
      <w:r w:rsidRPr="003102A2">
        <w:rPr>
          <w:sz w:val="20"/>
          <w:szCs w:val="20"/>
          <w:lang w:val="en-US"/>
        </w:rPr>
        <w:t>студија</w:t>
      </w:r>
      <w:proofErr w:type="spellEnd"/>
      <w:r w:rsidRPr="003102A2">
        <w:rPr>
          <w:sz w:val="20"/>
          <w:szCs w:val="20"/>
          <w:lang w:val="en-US"/>
        </w:rPr>
        <w:t xml:space="preserve"> </w:t>
      </w:r>
      <w:proofErr w:type="spellStart"/>
      <w:r w:rsidRPr="003102A2">
        <w:rPr>
          <w:sz w:val="20"/>
          <w:szCs w:val="20"/>
          <w:lang w:val="en-US"/>
        </w:rPr>
        <w:t>оправданости</w:t>
      </w:r>
      <w:proofErr w:type="spellEnd"/>
      <w:r w:rsidRPr="003102A2">
        <w:rPr>
          <w:sz w:val="20"/>
          <w:szCs w:val="20"/>
          <w:lang w:val="en-US"/>
        </w:rPr>
        <w:t xml:space="preserve"> </w:t>
      </w:r>
      <w:proofErr w:type="spellStart"/>
      <w:r w:rsidRPr="003102A2">
        <w:rPr>
          <w:sz w:val="20"/>
          <w:szCs w:val="20"/>
          <w:lang w:val="en-US"/>
        </w:rPr>
        <w:t>сакупљања</w:t>
      </w:r>
      <w:proofErr w:type="spellEnd"/>
      <w:r w:rsidRPr="003102A2">
        <w:rPr>
          <w:sz w:val="20"/>
          <w:szCs w:val="20"/>
          <w:lang w:val="en-US"/>
        </w:rPr>
        <w:t xml:space="preserve">, </w:t>
      </w:r>
      <w:proofErr w:type="spellStart"/>
      <w:r w:rsidRPr="003102A2">
        <w:rPr>
          <w:sz w:val="20"/>
          <w:szCs w:val="20"/>
          <w:lang w:val="en-US"/>
        </w:rPr>
        <w:t>одвођења</w:t>
      </w:r>
      <w:proofErr w:type="spellEnd"/>
      <w:r w:rsidRPr="003102A2">
        <w:rPr>
          <w:sz w:val="20"/>
          <w:szCs w:val="20"/>
          <w:lang w:val="en-US"/>
        </w:rPr>
        <w:t xml:space="preserve"> и </w:t>
      </w:r>
      <w:proofErr w:type="spellStart"/>
      <w:r w:rsidRPr="003102A2">
        <w:rPr>
          <w:sz w:val="20"/>
          <w:szCs w:val="20"/>
          <w:lang w:val="en-US"/>
        </w:rPr>
        <w:t>пречишћавања</w:t>
      </w:r>
      <w:proofErr w:type="spellEnd"/>
      <w:r w:rsidRPr="003102A2">
        <w:rPr>
          <w:sz w:val="20"/>
          <w:szCs w:val="20"/>
          <w:lang w:val="en-US"/>
        </w:rPr>
        <w:t xml:space="preserve"> </w:t>
      </w:r>
      <w:proofErr w:type="spellStart"/>
      <w:r w:rsidRPr="003102A2">
        <w:rPr>
          <w:sz w:val="20"/>
          <w:szCs w:val="20"/>
          <w:lang w:val="en-US"/>
        </w:rPr>
        <w:t>отпадних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израђени</w:t>
      </w:r>
      <w:proofErr w:type="spellEnd"/>
      <w:r w:rsidRPr="003102A2">
        <w:rPr>
          <w:sz w:val="20"/>
          <w:szCs w:val="20"/>
          <w:lang w:val="en-US"/>
        </w:rPr>
        <w:t xml:space="preserve"> 2007.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предвиђају</w:t>
      </w:r>
      <w:proofErr w:type="spellEnd"/>
      <w:r w:rsidRPr="003102A2">
        <w:rPr>
          <w:sz w:val="20"/>
          <w:szCs w:val="20"/>
          <w:lang w:val="en-US"/>
        </w:rPr>
        <w:t xml:space="preserve"> </w:t>
      </w:r>
      <w:proofErr w:type="spellStart"/>
      <w:r w:rsidRPr="003102A2">
        <w:rPr>
          <w:sz w:val="20"/>
          <w:szCs w:val="20"/>
          <w:lang w:val="en-US"/>
        </w:rPr>
        <w:t>сепарантно</w:t>
      </w:r>
      <w:proofErr w:type="spellEnd"/>
      <w:r w:rsidRPr="003102A2">
        <w:rPr>
          <w:sz w:val="20"/>
          <w:szCs w:val="20"/>
          <w:lang w:val="en-US"/>
        </w:rPr>
        <w:t xml:space="preserve"> </w:t>
      </w:r>
      <w:proofErr w:type="spellStart"/>
      <w:r w:rsidRPr="003102A2">
        <w:rPr>
          <w:sz w:val="20"/>
          <w:szCs w:val="20"/>
          <w:lang w:val="en-US"/>
        </w:rPr>
        <w:t>пречишћавање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w:t>
      </w:r>
      <w:proofErr w:type="spellStart"/>
      <w:r w:rsidRPr="003102A2">
        <w:rPr>
          <w:sz w:val="20"/>
          <w:szCs w:val="20"/>
          <w:lang w:val="en-US"/>
        </w:rPr>
        <w:t>услед</w:t>
      </w:r>
      <w:proofErr w:type="spellEnd"/>
      <w:r w:rsidRPr="003102A2">
        <w:rPr>
          <w:sz w:val="20"/>
          <w:szCs w:val="20"/>
          <w:lang w:val="en-US"/>
        </w:rPr>
        <w:t xml:space="preserve"> </w:t>
      </w:r>
      <w:proofErr w:type="spellStart"/>
      <w:r w:rsidRPr="003102A2">
        <w:rPr>
          <w:sz w:val="20"/>
          <w:szCs w:val="20"/>
          <w:lang w:val="en-US"/>
        </w:rPr>
        <w:t>разуђености</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ширења</w:t>
      </w:r>
      <w:proofErr w:type="spellEnd"/>
      <w:r w:rsidRPr="003102A2">
        <w:rPr>
          <w:sz w:val="20"/>
          <w:szCs w:val="20"/>
          <w:lang w:val="en-US"/>
        </w:rPr>
        <w:t xml:space="preserve"> </w:t>
      </w:r>
      <w:proofErr w:type="spellStart"/>
      <w:r w:rsidRPr="003102A2">
        <w:rPr>
          <w:sz w:val="20"/>
          <w:szCs w:val="20"/>
          <w:lang w:val="en-US"/>
        </w:rPr>
        <w:t>канализационе</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и </w:t>
      </w:r>
      <w:proofErr w:type="spellStart"/>
      <w:r w:rsidRPr="003102A2">
        <w:rPr>
          <w:sz w:val="20"/>
          <w:szCs w:val="20"/>
          <w:lang w:val="en-US"/>
        </w:rPr>
        <w:t>изградња</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пречишћавање</w:t>
      </w:r>
      <w:proofErr w:type="spellEnd"/>
      <w:r w:rsidRPr="003102A2">
        <w:rPr>
          <w:sz w:val="20"/>
          <w:szCs w:val="20"/>
          <w:lang w:val="en-US"/>
        </w:rPr>
        <w:t xml:space="preserve"> </w:t>
      </w:r>
      <w:proofErr w:type="spellStart"/>
      <w:r w:rsidRPr="003102A2">
        <w:rPr>
          <w:sz w:val="20"/>
          <w:szCs w:val="20"/>
          <w:lang w:val="en-US"/>
        </w:rPr>
        <w:t>отпадних</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lastRenderedPageBreak/>
        <w:t>кога</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био</w:t>
      </w:r>
      <w:proofErr w:type="spellEnd"/>
      <w:r w:rsidRPr="003102A2">
        <w:rPr>
          <w:sz w:val="20"/>
          <w:szCs w:val="20"/>
          <w:lang w:val="en-US"/>
        </w:rPr>
        <w:t xml:space="preserve"> </w:t>
      </w:r>
      <w:proofErr w:type="spellStart"/>
      <w:r w:rsidRPr="003102A2">
        <w:rPr>
          <w:sz w:val="20"/>
          <w:szCs w:val="20"/>
          <w:lang w:val="en-US"/>
        </w:rPr>
        <w:t>везан</w:t>
      </w:r>
      <w:proofErr w:type="spellEnd"/>
      <w:r w:rsidRPr="003102A2">
        <w:rPr>
          <w:sz w:val="20"/>
          <w:szCs w:val="20"/>
          <w:lang w:val="en-US"/>
        </w:rPr>
        <w:t xml:space="preserve"> </w:t>
      </w:r>
      <w:proofErr w:type="spellStart"/>
      <w:r w:rsidRPr="003102A2">
        <w:rPr>
          <w:sz w:val="20"/>
          <w:szCs w:val="20"/>
          <w:lang w:val="en-US"/>
        </w:rPr>
        <w:t>јединствен</w:t>
      </w:r>
      <w:proofErr w:type="spellEnd"/>
      <w:r w:rsidRPr="003102A2">
        <w:rPr>
          <w:sz w:val="20"/>
          <w:szCs w:val="20"/>
          <w:lang w:val="en-US"/>
        </w:rPr>
        <w:t xml:space="preserve"> </w:t>
      </w:r>
      <w:proofErr w:type="spellStart"/>
      <w:r w:rsidRPr="003102A2">
        <w:rPr>
          <w:sz w:val="20"/>
          <w:szCs w:val="20"/>
          <w:lang w:val="en-US"/>
        </w:rPr>
        <w:t>систем</w:t>
      </w:r>
      <w:proofErr w:type="spellEnd"/>
      <w:r w:rsidRPr="003102A2">
        <w:rPr>
          <w:sz w:val="20"/>
          <w:szCs w:val="20"/>
          <w:lang w:val="en-US"/>
        </w:rPr>
        <w:t xml:space="preserve"> </w:t>
      </w:r>
      <w:proofErr w:type="spellStart"/>
      <w:r w:rsidRPr="003102A2">
        <w:rPr>
          <w:sz w:val="20"/>
          <w:szCs w:val="20"/>
          <w:lang w:val="en-US"/>
        </w:rPr>
        <w:t>колекције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градско</w:t>
      </w:r>
      <w:proofErr w:type="spellEnd"/>
      <w:r w:rsidRPr="003102A2">
        <w:rPr>
          <w:sz w:val="20"/>
          <w:szCs w:val="20"/>
          <w:lang w:val="en-US"/>
        </w:rPr>
        <w:t xml:space="preserve"> и </w:t>
      </w:r>
      <w:proofErr w:type="spellStart"/>
      <w:r w:rsidRPr="003102A2">
        <w:rPr>
          <w:sz w:val="20"/>
          <w:szCs w:val="20"/>
          <w:lang w:val="en-US"/>
        </w:rPr>
        <w:t>приградско</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Преостала</w:t>
      </w:r>
      <w:proofErr w:type="spellEnd"/>
      <w:r w:rsidRPr="003102A2">
        <w:rPr>
          <w:sz w:val="20"/>
          <w:szCs w:val="20"/>
          <w:lang w:val="en-US"/>
        </w:rPr>
        <w:t xml:space="preserve"> </w:t>
      </w:r>
      <w:proofErr w:type="spellStart"/>
      <w:r w:rsidRPr="003102A2">
        <w:rPr>
          <w:sz w:val="20"/>
          <w:szCs w:val="20"/>
          <w:lang w:val="en-US"/>
        </w:rPr>
        <w:t>сеоска</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била</w:t>
      </w:r>
      <w:proofErr w:type="spellEnd"/>
      <w:r w:rsidRPr="003102A2">
        <w:rPr>
          <w:sz w:val="20"/>
          <w:szCs w:val="20"/>
          <w:lang w:val="en-US"/>
        </w:rPr>
        <w:t xml:space="preserve"> </w:t>
      </w:r>
      <w:proofErr w:type="spellStart"/>
      <w:r w:rsidRPr="003102A2">
        <w:rPr>
          <w:sz w:val="20"/>
          <w:szCs w:val="20"/>
          <w:lang w:val="en-US"/>
        </w:rPr>
        <w:t>покривена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37 </w:t>
      </w:r>
      <w:proofErr w:type="spellStart"/>
      <w:r w:rsidRPr="003102A2">
        <w:rPr>
          <w:sz w:val="20"/>
          <w:szCs w:val="20"/>
          <w:lang w:val="en-US"/>
        </w:rPr>
        <w:t>постројења</w:t>
      </w:r>
      <w:proofErr w:type="spellEnd"/>
      <w:r w:rsidRPr="003102A2">
        <w:rPr>
          <w:sz w:val="20"/>
          <w:szCs w:val="20"/>
          <w:lang w:val="en-US"/>
        </w:rPr>
        <w:t xml:space="preserve">.  </w:t>
      </w:r>
      <w:proofErr w:type="spellStart"/>
      <w:r w:rsidRPr="003102A2">
        <w:rPr>
          <w:sz w:val="20"/>
          <w:szCs w:val="20"/>
          <w:lang w:val="en-US"/>
        </w:rPr>
        <w:t>Комунални</w:t>
      </w:r>
      <w:proofErr w:type="spellEnd"/>
      <w:r w:rsidRPr="003102A2">
        <w:rPr>
          <w:sz w:val="20"/>
          <w:szCs w:val="20"/>
          <w:lang w:val="en-US"/>
        </w:rPr>
        <w:t xml:space="preserve"> </w:t>
      </w:r>
      <w:proofErr w:type="spellStart"/>
      <w:r w:rsidRPr="003102A2">
        <w:rPr>
          <w:sz w:val="20"/>
          <w:szCs w:val="20"/>
          <w:lang w:val="en-US"/>
        </w:rPr>
        <w:t>отпад</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саставу</w:t>
      </w:r>
      <w:proofErr w:type="spellEnd"/>
      <w:r w:rsidRPr="003102A2">
        <w:rPr>
          <w:sz w:val="20"/>
          <w:szCs w:val="20"/>
          <w:lang w:val="en-US"/>
        </w:rPr>
        <w:t xml:space="preserve"> </w:t>
      </w:r>
      <w:proofErr w:type="spellStart"/>
      <w:r w:rsidRPr="003102A2">
        <w:rPr>
          <w:sz w:val="20"/>
          <w:szCs w:val="20"/>
          <w:lang w:val="en-US"/>
        </w:rPr>
        <w:t>Регионалног</w:t>
      </w:r>
      <w:proofErr w:type="spellEnd"/>
      <w:r w:rsidRPr="003102A2">
        <w:rPr>
          <w:sz w:val="20"/>
          <w:szCs w:val="20"/>
          <w:lang w:val="en-US"/>
        </w:rPr>
        <w:t xml:space="preserve"> </w:t>
      </w:r>
      <w:proofErr w:type="spellStart"/>
      <w:r w:rsidRPr="003102A2">
        <w:rPr>
          <w:sz w:val="20"/>
          <w:szCs w:val="20"/>
          <w:lang w:val="en-US"/>
        </w:rPr>
        <w:t>центра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управљање</w:t>
      </w:r>
      <w:proofErr w:type="spellEnd"/>
      <w:r w:rsidRPr="003102A2">
        <w:rPr>
          <w:sz w:val="20"/>
          <w:szCs w:val="20"/>
          <w:lang w:val="en-US"/>
        </w:rPr>
        <w:t xml:space="preserve"> </w:t>
      </w:r>
      <w:proofErr w:type="spellStart"/>
      <w:r w:rsidRPr="003102A2">
        <w:rPr>
          <w:sz w:val="20"/>
          <w:szCs w:val="20"/>
          <w:lang w:val="en-US"/>
        </w:rPr>
        <w:t>отпадом</w:t>
      </w:r>
      <w:proofErr w:type="spellEnd"/>
      <w:r w:rsidRPr="003102A2">
        <w:rPr>
          <w:sz w:val="20"/>
          <w:szCs w:val="20"/>
          <w:lang w:val="en-US"/>
        </w:rPr>
        <w:t xml:space="preserve"> </w:t>
      </w:r>
      <w:proofErr w:type="spellStart"/>
      <w:r w:rsidRPr="003102A2">
        <w:rPr>
          <w:sz w:val="20"/>
          <w:szCs w:val="20"/>
          <w:lang w:val="en-US"/>
        </w:rPr>
        <w:t>Дубоко</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Ужица</w:t>
      </w:r>
      <w:proofErr w:type="spellEnd"/>
      <w:r w:rsidRPr="003102A2">
        <w:rPr>
          <w:sz w:val="20"/>
          <w:szCs w:val="20"/>
          <w:lang w:val="en-US"/>
        </w:rPr>
        <w:t xml:space="preserve">. </w:t>
      </w:r>
      <w:proofErr w:type="spellStart"/>
      <w:r w:rsidRPr="003102A2">
        <w:rPr>
          <w:sz w:val="20"/>
          <w:szCs w:val="20"/>
          <w:lang w:val="en-US"/>
        </w:rPr>
        <w:t>Сакупљање</w:t>
      </w:r>
      <w:proofErr w:type="spellEnd"/>
      <w:r w:rsidRPr="003102A2">
        <w:rPr>
          <w:sz w:val="20"/>
          <w:szCs w:val="20"/>
          <w:lang w:val="en-US"/>
        </w:rPr>
        <w:t xml:space="preserve">, </w:t>
      </w:r>
      <w:proofErr w:type="spellStart"/>
      <w:r w:rsidRPr="003102A2">
        <w:rPr>
          <w:sz w:val="20"/>
          <w:szCs w:val="20"/>
          <w:lang w:val="en-US"/>
        </w:rPr>
        <w:t>одвожење</w:t>
      </w:r>
      <w:proofErr w:type="spellEnd"/>
      <w:r w:rsidRPr="003102A2">
        <w:rPr>
          <w:sz w:val="20"/>
          <w:szCs w:val="20"/>
          <w:lang w:val="en-US"/>
        </w:rPr>
        <w:t xml:space="preserve"> и </w:t>
      </w:r>
      <w:proofErr w:type="spellStart"/>
      <w:r w:rsidRPr="003102A2">
        <w:rPr>
          <w:sz w:val="20"/>
          <w:szCs w:val="20"/>
          <w:lang w:val="en-US"/>
        </w:rPr>
        <w:t>одлагање</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у </w:t>
      </w:r>
      <w:proofErr w:type="spellStart"/>
      <w:r w:rsidRPr="003102A2">
        <w:rPr>
          <w:sz w:val="20"/>
          <w:szCs w:val="20"/>
          <w:lang w:val="en-US"/>
        </w:rPr>
        <w:t>регоналну</w:t>
      </w:r>
      <w:proofErr w:type="spellEnd"/>
      <w:r w:rsidRPr="003102A2">
        <w:rPr>
          <w:sz w:val="20"/>
          <w:szCs w:val="20"/>
          <w:lang w:val="en-US"/>
        </w:rPr>
        <w:t xml:space="preserve"> </w:t>
      </w:r>
      <w:proofErr w:type="spellStart"/>
      <w:r w:rsidRPr="003102A2">
        <w:rPr>
          <w:sz w:val="20"/>
          <w:szCs w:val="20"/>
          <w:lang w:val="en-US"/>
        </w:rPr>
        <w:t>депонију</w:t>
      </w:r>
      <w:proofErr w:type="spellEnd"/>
      <w:r w:rsidRPr="003102A2">
        <w:rPr>
          <w:sz w:val="20"/>
          <w:szCs w:val="20"/>
          <w:lang w:val="en-US"/>
        </w:rPr>
        <w:t xml:space="preserve"> </w:t>
      </w:r>
      <w:proofErr w:type="spellStart"/>
      <w:r w:rsidRPr="003102A2">
        <w:rPr>
          <w:sz w:val="20"/>
          <w:szCs w:val="20"/>
          <w:lang w:val="en-US"/>
        </w:rPr>
        <w:t>обавља</w:t>
      </w:r>
      <w:proofErr w:type="spellEnd"/>
      <w:r w:rsidRPr="003102A2">
        <w:rPr>
          <w:sz w:val="20"/>
          <w:szCs w:val="20"/>
          <w:lang w:val="en-US"/>
        </w:rPr>
        <w:t xml:space="preserve"> ЈКП „</w:t>
      </w:r>
      <w:proofErr w:type="spellStart"/>
      <w:proofErr w:type="gramStart"/>
      <w:r w:rsidRPr="003102A2">
        <w:rPr>
          <w:sz w:val="20"/>
          <w:szCs w:val="20"/>
          <w:lang w:val="en-US"/>
        </w:rPr>
        <w:t>Комунално</w:t>
      </w:r>
      <w:proofErr w:type="spellEnd"/>
      <w:r w:rsidRPr="003102A2">
        <w:rPr>
          <w:sz w:val="20"/>
          <w:szCs w:val="20"/>
          <w:lang w:val="en-US"/>
        </w:rPr>
        <w:t xml:space="preserve">“ </w:t>
      </w:r>
      <w:proofErr w:type="spellStart"/>
      <w:r w:rsidRPr="003102A2">
        <w:rPr>
          <w:sz w:val="20"/>
          <w:szCs w:val="20"/>
          <w:lang w:val="en-US"/>
        </w:rPr>
        <w:t>Ивањица</w:t>
      </w:r>
      <w:proofErr w:type="spellEnd"/>
      <w:proofErr w:type="gramEnd"/>
      <w:r w:rsidRPr="003102A2">
        <w:rPr>
          <w:sz w:val="20"/>
          <w:szCs w:val="20"/>
          <w:lang w:val="en-US"/>
        </w:rPr>
        <w:t xml:space="preserve">. </w:t>
      </w:r>
      <w:proofErr w:type="spellStart"/>
      <w:r w:rsidRPr="003102A2">
        <w:rPr>
          <w:sz w:val="20"/>
          <w:szCs w:val="20"/>
          <w:lang w:val="en-US"/>
        </w:rPr>
        <w:t>Пројектована</w:t>
      </w:r>
      <w:proofErr w:type="spellEnd"/>
      <w:r w:rsidRPr="003102A2">
        <w:rPr>
          <w:sz w:val="20"/>
          <w:szCs w:val="20"/>
          <w:lang w:val="en-US"/>
        </w:rPr>
        <w:t xml:space="preserve"> </w:t>
      </w:r>
      <w:proofErr w:type="spellStart"/>
      <w:r w:rsidRPr="003102A2">
        <w:rPr>
          <w:sz w:val="20"/>
          <w:szCs w:val="20"/>
          <w:lang w:val="en-US"/>
        </w:rPr>
        <w:t>месечана</w:t>
      </w:r>
      <w:proofErr w:type="spellEnd"/>
      <w:r w:rsidRPr="003102A2">
        <w:rPr>
          <w:sz w:val="20"/>
          <w:szCs w:val="20"/>
          <w:lang w:val="en-US"/>
        </w:rPr>
        <w:t xml:space="preserve"> </w:t>
      </w:r>
      <w:proofErr w:type="spellStart"/>
      <w:r w:rsidRPr="003102A2">
        <w:rPr>
          <w:sz w:val="20"/>
          <w:szCs w:val="20"/>
          <w:lang w:val="en-US"/>
        </w:rPr>
        <w:t>количина</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698 t </w:t>
      </w:r>
      <w:proofErr w:type="spellStart"/>
      <w:r w:rsidRPr="003102A2">
        <w:rPr>
          <w:sz w:val="20"/>
          <w:szCs w:val="20"/>
          <w:lang w:val="en-US"/>
        </w:rPr>
        <w:t>месечно</w:t>
      </w:r>
      <w:proofErr w:type="spellEnd"/>
      <w:r w:rsidRPr="003102A2">
        <w:rPr>
          <w:sz w:val="20"/>
          <w:szCs w:val="20"/>
          <w:lang w:val="en-US"/>
        </w:rPr>
        <w:t xml:space="preserve">, </w:t>
      </w:r>
      <w:proofErr w:type="spellStart"/>
      <w:r w:rsidRPr="003102A2">
        <w:rPr>
          <w:sz w:val="20"/>
          <w:szCs w:val="20"/>
          <w:lang w:val="en-US"/>
        </w:rPr>
        <w:t>тј</w:t>
      </w:r>
      <w:proofErr w:type="spellEnd"/>
      <w:r w:rsidRPr="003102A2">
        <w:rPr>
          <w:sz w:val="20"/>
          <w:szCs w:val="20"/>
          <w:lang w:val="en-US"/>
        </w:rPr>
        <w:t xml:space="preserve">. 8.376 t </w:t>
      </w: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Међутим</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пројектоване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w:t>
      </w:r>
      <w:proofErr w:type="spellStart"/>
      <w:r w:rsidRPr="003102A2">
        <w:rPr>
          <w:sz w:val="20"/>
          <w:szCs w:val="20"/>
          <w:lang w:val="en-US"/>
        </w:rPr>
        <w:t>засноване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обухвату</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читавог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и </w:t>
      </w:r>
      <w:proofErr w:type="spellStart"/>
      <w:r w:rsidRPr="003102A2">
        <w:rPr>
          <w:sz w:val="20"/>
          <w:szCs w:val="20"/>
          <w:lang w:val="en-US"/>
        </w:rPr>
        <w:t>потенцијалних</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у </w:t>
      </w:r>
      <w:proofErr w:type="spellStart"/>
      <w:r w:rsidRPr="003102A2">
        <w:rPr>
          <w:sz w:val="20"/>
          <w:szCs w:val="20"/>
          <w:lang w:val="en-US"/>
        </w:rPr>
        <w:t>неизграђеним</w:t>
      </w:r>
      <w:proofErr w:type="spellEnd"/>
      <w:r w:rsidRPr="003102A2">
        <w:rPr>
          <w:sz w:val="20"/>
          <w:szCs w:val="20"/>
          <w:lang w:val="en-US"/>
        </w:rPr>
        <w:t xml:space="preserve"> </w:t>
      </w:r>
      <w:proofErr w:type="spellStart"/>
      <w:r w:rsidRPr="003102A2">
        <w:rPr>
          <w:sz w:val="20"/>
          <w:szCs w:val="20"/>
          <w:lang w:val="en-US"/>
        </w:rPr>
        <w:t>туристичким</w:t>
      </w:r>
      <w:proofErr w:type="spellEnd"/>
      <w:r w:rsidRPr="003102A2">
        <w:rPr>
          <w:sz w:val="20"/>
          <w:szCs w:val="20"/>
          <w:lang w:val="en-US"/>
        </w:rPr>
        <w:t xml:space="preserve"> </w:t>
      </w:r>
      <w:proofErr w:type="spellStart"/>
      <w:r w:rsidRPr="003102A2">
        <w:rPr>
          <w:sz w:val="20"/>
          <w:szCs w:val="20"/>
          <w:lang w:val="en-US"/>
        </w:rPr>
        <w:t>центрима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Голији</w:t>
      </w:r>
      <w:proofErr w:type="spellEnd"/>
      <w:r w:rsidRPr="003102A2">
        <w:rPr>
          <w:sz w:val="20"/>
          <w:szCs w:val="20"/>
          <w:lang w:val="en-US"/>
        </w:rPr>
        <w:t xml:space="preserve">, </w:t>
      </w:r>
      <w:proofErr w:type="spellStart"/>
      <w:r w:rsidRPr="003102A2">
        <w:rPr>
          <w:sz w:val="20"/>
          <w:szCs w:val="20"/>
          <w:lang w:val="en-US"/>
        </w:rPr>
        <w:t>садашња</w:t>
      </w:r>
      <w:proofErr w:type="spellEnd"/>
      <w:r w:rsidRPr="003102A2">
        <w:rPr>
          <w:sz w:val="20"/>
          <w:szCs w:val="20"/>
          <w:lang w:val="en-US"/>
        </w:rPr>
        <w:t xml:space="preserve"> </w:t>
      </w:r>
      <w:proofErr w:type="spellStart"/>
      <w:r w:rsidRPr="003102A2">
        <w:rPr>
          <w:sz w:val="20"/>
          <w:szCs w:val="20"/>
          <w:lang w:val="en-US"/>
        </w:rPr>
        <w:t>месечна</w:t>
      </w:r>
      <w:proofErr w:type="spellEnd"/>
      <w:r w:rsidRPr="003102A2">
        <w:rPr>
          <w:sz w:val="20"/>
          <w:szCs w:val="20"/>
          <w:lang w:val="en-US"/>
        </w:rPr>
        <w:t xml:space="preserve"> </w:t>
      </w:r>
      <w:proofErr w:type="spellStart"/>
      <w:r w:rsidRPr="003102A2">
        <w:rPr>
          <w:sz w:val="20"/>
          <w:szCs w:val="20"/>
          <w:lang w:val="en-US"/>
        </w:rPr>
        <w:t>количина</w:t>
      </w:r>
      <w:proofErr w:type="spellEnd"/>
      <w:r w:rsidRPr="003102A2">
        <w:rPr>
          <w:sz w:val="20"/>
          <w:szCs w:val="20"/>
          <w:lang w:val="en-US"/>
        </w:rPr>
        <w:t xml:space="preserve"> </w:t>
      </w:r>
      <w:proofErr w:type="spellStart"/>
      <w:r w:rsidRPr="003102A2">
        <w:rPr>
          <w:sz w:val="20"/>
          <w:szCs w:val="20"/>
          <w:lang w:val="en-US"/>
        </w:rPr>
        <w:t>знатно</w:t>
      </w:r>
      <w:proofErr w:type="spellEnd"/>
      <w:r w:rsidRPr="003102A2">
        <w:rPr>
          <w:sz w:val="20"/>
          <w:szCs w:val="20"/>
          <w:lang w:val="en-US"/>
        </w:rPr>
        <w:t xml:space="preserve"> </w:t>
      </w:r>
      <w:proofErr w:type="spellStart"/>
      <w:r w:rsidRPr="003102A2">
        <w:rPr>
          <w:sz w:val="20"/>
          <w:szCs w:val="20"/>
          <w:lang w:val="en-US"/>
        </w:rPr>
        <w:t>одступа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пројектоване</w:t>
      </w:r>
      <w:proofErr w:type="spellEnd"/>
      <w:r w:rsidRPr="003102A2">
        <w:rPr>
          <w:sz w:val="20"/>
          <w:szCs w:val="20"/>
          <w:lang w:val="en-US"/>
        </w:rPr>
        <w:t xml:space="preserve">. </w:t>
      </w:r>
      <w:proofErr w:type="spellStart"/>
      <w:r w:rsidRPr="003102A2">
        <w:rPr>
          <w:sz w:val="20"/>
          <w:szCs w:val="20"/>
          <w:lang w:val="en-US"/>
        </w:rPr>
        <w:t>Покривено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90 % </w:t>
      </w:r>
      <w:proofErr w:type="spellStart"/>
      <w:r w:rsidRPr="003102A2">
        <w:rPr>
          <w:sz w:val="20"/>
          <w:szCs w:val="20"/>
          <w:lang w:val="en-US"/>
        </w:rPr>
        <w:t>градских</w:t>
      </w:r>
      <w:proofErr w:type="spellEnd"/>
      <w:r w:rsidRPr="003102A2">
        <w:rPr>
          <w:sz w:val="20"/>
          <w:szCs w:val="20"/>
          <w:lang w:val="en-US"/>
        </w:rPr>
        <w:t xml:space="preserve"> и </w:t>
      </w:r>
      <w:proofErr w:type="spellStart"/>
      <w:r w:rsidRPr="003102A2">
        <w:rPr>
          <w:sz w:val="20"/>
          <w:szCs w:val="20"/>
          <w:lang w:val="en-US"/>
        </w:rPr>
        <w:t>приградских</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и </w:t>
      </w:r>
      <w:proofErr w:type="spellStart"/>
      <w:r w:rsidRPr="003102A2">
        <w:rPr>
          <w:sz w:val="20"/>
          <w:szCs w:val="20"/>
          <w:lang w:val="en-US"/>
        </w:rPr>
        <w:t>око</w:t>
      </w:r>
      <w:proofErr w:type="spellEnd"/>
      <w:r w:rsidRPr="003102A2">
        <w:rPr>
          <w:sz w:val="20"/>
          <w:szCs w:val="20"/>
          <w:lang w:val="en-US"/>
        </w:rPr>
        <w:t xml:space="preserve"> 40 % </w:t>
      </w:r>
      <w:proofErr w:type="spellStart"/>
      <w:r w:rsidRPr="003102A2">
        <w:rPr>
          <w:sz w:val="20"/>
          <w:szCs w:val="20"/>
          <w:lang w:val="en-US"/>
        </w:rPr>
        <w:t>села</w:t>
      </w:r>
      <w:proofErr w:type="spellEnd"/>
      <w:r w:rsidRPr="003102A2">
        <w:rPr>
          <w:sz w:val="20"/>
          <w:szCs w:val="20"/>
          <w:lang w:val="en-US"/>
        </w:rPr>
        <w:t xml:space="preserve"> </w:t>
      </w:r>
      <w:proofErr w:type="spellStart"/>
      <w:r w:rsidRPr="003102A2">
        <w:rPr>
          <w:sz w:val="20"/>
          <w:szCs w:val="20"/>
          <w:lang w:val="en-US"/>
        </w:rPr>
        <w:t>Међуречје</w:t>
      </w:r>
      <w:proofErr w:type="spellEnd"/>
      <w:r w:rsidRPr="003102A2">
        <w:rPr>
          <w:sz w:val="20"/>
          <w:szCs w:val="20"/>
          <w:lang w:val="en-US"/>
        </w:rPr>
        <w:t xml:space="preserve"> и </w:t>
      </w:r>
      <w:proofErr w:type="spellStart"/>
      <w:r w:rsidRPr="003102A2">
        <w:rPr>
          <w:sz w:val="20"/>
          <w:szCs w:val="20"/>
          <w:lang w:val="en-US"/>
        </w:rPr>
        <w:t>Прилике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43 % </w:t>
      </w:r>
      <w:proofErr w:type="spellStart"/>
      <w:r w:rsidRPr="003102A2">
        <w:rPr>
          <w:sz w:val="20"/>
          <w:szCs w:val="20"/>
          <w:lang w:val="en-US"/>
        </w:rPr>
        <w:t>становништва</w:t>
      </w:r>
      <w:proofErr w:type="spellEnd"/>
      <w:r w:rsidRPr="003102A2">
        <w:rPr>
          <w:sz w:val="20"/>
          <w:szCs w:val="20"/>
          <w:lang w:val="en-US"/>
        </w:rPr>
        <w:t xml:space="preserve"> </w:t>
      </w:r>
      <w:proofErr w:type="spellStart"/>
      <w:r w:rsidRPr="003102A2">
        <w:rPr>
          <w:sz w:val="20"/>
          <w:szCs w:val="20"/>
          <w:lang w:val="en-US"/>
        </w:rPr>
        <w:t>целе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Индустријски</w:t>
      </w:r>
      <w:proofErr w:type="spellEnd"/>
      <w:r w:rsidRPr="003102A2">
        <w:rPr>
          <w:sz w:val="20"/>
          <w:szCs w:val="20"/>
          <w:lang w:val="en-US"/>
        </w:rPr>
        <w:t xml:space="preserve"> </w:t>
      </w:r>
      <w:proofErr w:type="spellStart"/>
      <w:r w:rsidRPr="003102A2">
        <w:rPr>
          <w:sz w:val="20"/>
          <w:szCs w:val="20"/>
          <w:lang w:val="en-US"/>
        </w:rPr>
        <w:t>отпад</w:t>
      </w:r>
      <w:proofErr w:type="spellEnd"/>
      <w:r w:rsidRPr="003102A2">
        <w:rPr>
          <w:sz w:val="20"/>
          <w:szCs w:val="20"/>
          <w:lang w:val="en-US"/>
        </w:rPr>
        <w:t xml:space="preserve">, </w:t>
      </w:r>
      <w:proofErr w:type="spellStart"/>
      <w:r w:rsidRPr="003102A2">
        <w:rPr>
          <w:sz w:val="20"/>
          <w:szCs w:val="20"/>
          <w:lang w:val="en-US"/>
        </w:rPr>
        <w:t>најчешће</w:t>
      </w:r>
      <w:proofErr w:type="spellEnd"/>
      <w:r w:rsidRPr="003102A2">
        <w:rPr>
          <w:sz w:val="20"/>
          <w:szCs w:val="20"/>
          <w:lang w:val="en-US"/>
        </w:rPr>
        <w:t xml:space="preserve"> </w:t>
      </w:r>
      <w:proofErr w:type="spellStart"/>
      <w:r w:rsidRPr="003102A2">
        <w:rPr>
          <w:sz w:val="20"/>
          <w:szCs w:val="20"/>
          <w:lang w:val="en-US"/>
        </w:rPr>
        <w:t>дрвени</w:t>
      </w:r>
      <w:proofErr w:type="spellEnd"/>
      <w:r w:rsidRPr="003102A2">
        <w:rPr>
          <w:sz w:val="20"/>
          <w:szCs w:val="20"/>
          <w:lang w:val="en-US"/>
        </w:rPr>
        <w:t xml:space="preserve"> </w:t>
      </w:r>
      <w:proofErr w:type="spellStart"/>
      <w:r w:rsidRPr="003102A2">
        <w:rPr>
          <w:sz w:val="20"/>
          <w:szCs w:val="20"/>
          <w:lang w:val="en-US"/>
        </w:rPr>
        <w:t>отпад</w:t>
      </w:r>
      <w:proofErr w:type="spellEnd"/>
      <w:r w:rsidRPr="003102A2">
        <w:rPr>
          <w:sz w:val="20"/>
          <w:szCs w:val="20"/>
          <w:lang w:val="en-US"/>
        </w:rPr>
        <w:t xml:space="preserve"> </w:t>
      </w:r>
      <w:proofErr w:type="spellStart"/>
      <w:r w:rsidRPr="003102A2">
        <w:rPr>
          <w:sz w:val="20"/>
          <w:szCs w:val="20"/>
          <w:lang w:val="en-US"/>
        </w:rPr>
        <w:t>попут</w:t>
      </w:r>
      <w:proofErr w:type="spellEnd"/>
      <w:r w:rsidRPr="003102A2">
        <w:rPr>
          <w:sz w:val="20"/>
          <w:szCs w:val="20"/>
          <w:lang w:val="en-US"/>
        </w:rPr>
        <w:t xml:space="preserve"> </w:t>
      </w:r>
      <w:proofErr w:type="spellStart"/>
      <w:r w:rsidRPr="003102A2">
        <w:rPr>
          <w:sz w:val="20"/>
          <w:szCs w:val="20"/>
          <w:lang w:val="en-US"/>
        </w:rPr>
        <w:t>струготине</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неконтролисано</w:t>
      </w:r>
      <w:proofErr w:type="spellEnd"/>
      <w:r w:rsidRPr="003102A2">
        <w:rPr>
          <w:sz w:val="20"/>
          <w:szCs w:val="20"/>
          <w:lang w:val="en-US"/>
        </w:rPr>
        <w:t xml:space="preserve"> </w:t>
      </w:r>
      <w:proofErr w:type="spellStart"/>
      <w:r w:rsidRPr="003102A2">
        <w:rPr>
          <w:sz w:val="20"/>
          <w:szCs w:val="20"/>
          <w:lang w:val="en-US"/>
        </w:rPr>
        <w:t>одлагао</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дивље</w:t>
      </w:r>
      <w:proofErr w:type="spellEnd"/>
      <w:r w:rsidRPr="003102A2">
        <w:rPr>
          <w:sz w:val="20"/>
          <w:szCs w:val="20"/>
          <w:lang w:val="en-US"/>
        </w:rPr>
        <w:t xml:space="preserve"> </w:t>
      </w:r>
      <w:proofErr w:type="spellStart"/>
      <w:r w:rsidRPr="003102A2">
        <w:rPr>
          <w:sz w:val="20"/>
          <w:szCs w:val="20"/>
          <w:lang w:val="en-US"/>
        </w:rPr>
        <w:t>депоније</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w:t>
      </w:r>
      <w:proofErr w:type="spellStart"/>
      <w:r w:rsidRPr="003102A2">
        <w:rPr>
          <w:sz w:val="20"/>
          <w:szCs w:val="20"/>
          <w:lang w:val="en-US"/>
        </w:rPr>
        <w:t>путева</w:t>
      </w:r>
      <w:proofErr w:type="spellEnd"/>
      <w:r w:rsidRPr="003102A2">
        <w:rPr>
          <w:sz w:val="20"/>
          <w:szCs w:val="20"/>
          <w:lang w:val="en-US"/>
        </w:rPr>
        <w:t xml:space="preserve"> и </w:t>
      </w:r>
      <w:proofErr w:type="spellStart"/>
      <w:r w:rsidRPr="003102A2">
        <w:rPr>
          <w:sz w:val="20"/>
          <w:szCs w:val="20"/>
          <w:lang w:val="en-US"/>
        </w:rPr>
        <w:t>шума</w:t>
      </w:r>
      <w:proofErr w:type="spellEnd"/>
      <w:r w:rsidRPr="003102A2">
        <w:rPr>
          <w:sz w:val="20"/>
          <w:szCs w:val="20"/>
          <w:lang w:val="en-US"/>
        </w:rPr>
        <w:t xml:space="preserve">. </w:t>
      </w:r>
      <w:proofErr w:type="spellStart"/>
      <w:r w:rsidRPr="003102A2">
        <w:rPr>
          <w:sz w:val="20"/>
          <w:szCs w:val="20"/>
          <w:lang w:val="en-US"/>
        </w:rPr>
        <w:t>Решење</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проблема</w:t>
      </w:r>
      <w:proofErr w:type="spellEnd"/>
      <w:r w:rsidRPr="003102A2">
        <w:rPr>
          <w:sz w:val="20"/>
          <w:szCs w:val="20"/>
          <w:lang w:val="en-US"/>
        </w:rPr>
        <w:t xml:space="preserve"> </w:t>
      </w:r>
      <w:proofErr w:type="spellStart"/>
      <w:r w:rsidRPr="003102A2">
        <w:rPr>
          <w:sz w:val="20"/>
          <w:szCs w:val="20"/>
          <w:lang w:val="en-US"/>
        </w:rPr>
        <w:t>пронашло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отварању</w:t>
      </w:r>
      <w:proofErr w:type="spellEnd"/>
      <w:r w:rsidRPr="003102A2">
        <w:rPr>
          <w:sz w:val="20"/>
          <w:szCs w:val="20"/>
          <w:lang w:val="en-US"/>
        </w:rPr>
        <w:t xml:space="preserve"> </w:t>
      </w:r>
      <w:proofErr w:type="spellStart"/>
      <w:r w:rsidRPr="003102A2">
        <w:rPr>
          <w:sz w:val="20"/>
          <w:szCs w:val="20"/>
          <w:lang w:val="en-US"/>
        </w:rPr>
        <w:t>предузећа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прераду</w:t>
      </w:r>
      <w:proofErr w:type="spellEnd"/>
      <w:r w:rsidRPr="003102A2">
        <w:rPr>
          <w:sz w:val="20"/>
          <w:szCs w:val="20"/>
          <w:lang w:val="en-US"/>
        </w:rPr>
        <w:t xml:space="preserve"> </w:t>
      </w:r>
      <w:proofErr w:type="spellStart"/>
      <w:r w:rsidRPr="003102A2">
        <w:rPr>
          <w:sz w:val="20"/>
          <w:szCs w:val="20"/>
          <w:lang w:val="en-US"/>
        </w:rPr>
        <w:t>сировина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дрвета</w:t>
      </w:r>
      <w:proofErr w:type="spellEnd"/>
      <w:r w:rsidRPr="003102A2">
        <w:rPr>
          <w:sz w:val="20"/>
          <w:szCs w:val="20"/>
          <w:lang w:val="en-US"/>
        </w:rPr>
        <w:t xml:space="preserve"> </w:t>
      </w:r>
      <w:proofErr w:type="spellStart"/>
      <w:r w:rsidRPr="003102A2">
        <w:rPr>
          <w:sz w:val="20"/>
          <w:szCs w:val="20"/>
          <w:lang w:val="en-US"/>
        </w:rPr>
        <w:t>Biotherm</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Гуче</w:t>
      </w:r>
      <w:proofErr w:type="spellEnd"/>
      <w:r w:rsidRPr="003102A2">
        <w:rPr>
          <w:sz w:val="20"/>
          <w:szCs w:val="20"/>
          <w:lang w:val="en-US"/>
        </w:rPr>
        <w:t xml:space="preserve"> и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дрвеног</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w:t>
      </w:r>
      <w:proofErr w:type="spellStart"/>
      <w:r w:rsidRPr="003102A2">
        <w:rPr>
          <w:sz w:val="20"/>
          <w:szCs w:val="20"/>
          <w:lang w:val="en-US"/>
        </w:rPr>
        <w:t>прави</w:t>
      </w:r>
      <w:proofErr w:type="spellEnd"/>
      <w:r w:rsidRPr="003102A2">
        <w:rPr>
          <w:sz w:val="20"/>
          <w:szCs w:val="20"/>
          <w:lang w:val="en-US"/>
        </w:rPr>
        <w:t xml:space="preserve"> </w:t>
      </w:r>
      <w:proofErr w:type="spellStart"/>
      <w:r w:rsidRPr="003102A2">
        <w:rPr>
          <w:sz w:val="20"/>
          <w:szCs w:val="20"/>
          <w:lang w:val="en-US"/>
        </w:rPr>
        <w:t>пелет</w:t>
      </w:r>
      <w:proofErr w:type="spellEnd"/>
      <w:r w:rsidRPr="003102A2">
        <w:rPr>
          <w:sz w:val="20"/>
          <w:szCs w:val="20"/>
          <w:lang w:val="en-US"/>
        </w:rPr>
        <w:t xml:space="preserve"> и </w:t>
      </w:r>
      <w:proofErr w:type="spellStart"/>
      <w:r w:rsidRPr="003102A2">
        <w:rPr>
          <w:sz w:val="20"/>
          <w:szCs w:val="20"/>
          <w:lang w:val="en-US"/>
        </w:rPr>
        <w:t>сличне</w:t>
      </w:r>
      <w:proofErr w:type="spellEnd"/>
      <w:r w:rsidRPr="003102A2">
        <w:rPr>
          <w:sz w:val="20"/>
          <w:szCs w:val="20"/>
          <w:lang w:val="en-US"/>
        </w:rPr>
        <w:t xml:space="preserve"> </w:t>
      </w:r>
      <w:proofErr w:type="spellStart"/>
      <w:r w:rsidRPr="003102A2">
        <w:rPr>
          <w:sz w:val="20"/>
          <w:szCs w:val="20"/>
          <w:lang w:val="en-US"/>
        </w:rPr>
        <w:t>производе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септембра</w:t>
      </w:r>
      <w:proofErr w:type="spellEnd"/>
      <w:r w:rsidRPr="003102A2">
        <w:rPr>
          <w:sz w:val="20"/>
          <w:szCs w:val="20"/>
          <w:lang w:val="en-US"/>
        </w:rPr>
        <w:t xml:space="preserve"> 2007.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градском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Ивањице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покренута</w:t>
      </w:r>
      <w:proofErr w:type="spellEnd"/>
      <w:r w:rsidRPr="003102A2">
        <w:rPr>
          <w:sz w:val="20"/>
          <w:szCs w:val="20"/>
          <w:lang w:val="en-US"/>
        </w:rPr>
        <w:t xml:space="preserve"> </w:t>
      </w:r>
      <w:proofErr w:type="spellStart"/>
      <w:r w:rsidRPr="003102A2">
        <w:rPr>
          <w:sz w:val="20"/>
          <w:szCs w:val="20"/>
          <w:lang w:val="en-US"/>
        </w:rPr>
        <w:t>акција</w:t>
      </w:r>
      <w:proofErr w:type="spellEnd"/>
      <w:r w:rsidRPr="003102A2">
        <w:rPr>
          <w:sz w:val="20"/>
          <w:szCs w:val="20"/>
          <w:lang w:val="en-US"/>
        </w:rPr>
        <w:t xml:space="preserve"> </w:t>
      </w:r>
      <w:proofErr w:type="spellStart"/>
      <w:r w:rsidRPr="003102A2">
        <w:rPr>
          <w:sz w:val="20"/>
          <w:szCs w:val="20"/>
          <w:lang w:val="en-US"/>
        </w:rPr>
        <w:t>прикупљања</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w:t>
      </w:r>
      <w:proofErr w:type="spellStart"/>
      <w:r w:rsidRPr="003102A2">
        <w:rPr>
          <w:sz w:val="20"/>
          <w:szCs w:val="20"/>
          <w:lang w:val="en-US"/>
        </w:rPr>
        <w:t>погодног</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рециклажу</w:t>
      </w:r>
      <w:proofErr w:type="spellEnd"/>
      <w:r w:rsidRPr="003102A2">
        <w:rPr>
          <w:sz w:val="20"/>
          <w:szCs w:val="20"/>
          <w:lang w:val="en-US"/>
        </w:rPr>
        <w:t xml:space="preserve">, </w:t>
      </w:r>
      <w:proofErr w:type="spellStart"/>
      <w:r w:rsidRPr="003102A2">
        <w:rPr>
          <w:sz w:val="20"/>
          <w:szCs w:val="20"/>
          <w:lang w:val="en-US"/>
        </w:rPr>
        <w:t>постављањем</w:t>
      </w:r>
      <w:proofErr w:type="spellEnd"/>
      <w:r w:rsidRPr="003102A2">
        <w:rPr>
          <w:sz w:val="20"/>
          <w:szCs w:val="20"/>
          <w:lang w:val="en-US"/>
        </w:rPr>
        <w:t xml:space="preserve"> </w:t>
      </w:r>
      <w:proofErr w:type="spellStart"/>
      <w:r w:rsidRPr="003102A2">
        <w:rPr>
          <w:sz w:val="20"/>
          <w:szCs w:val="20"/>
          <w:lang w:val="en-US"/>
        </w:rPr>
        <w:t>специјалних</w:t>
      </w:r>
      <w:proofErr w:type="spellEnd"/>
      <w:r w:rsidRPr="003102A2">
        <w:rPr>
          <w:sz w:val="20"/>
          <w:szCs w:val="20"/>
          <w:lang w:val="en-US"/>
        </w:rPr>
        <w:t xml:space="preserve"> </w:t>
      </w:r>
      <w:proofErr w:type="spellStart"/>
      <w:r w:rsidRPr="003102A2">
        <w:rPr>
          <w:sz w:val="20"/>
          <w:szCs w:val="20"/>
          <w:lang w:val="en-US"/>
        </w:rPr>
        <w:t>контејнера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прикупљање</w:t>
      </w:r>
      <w:proofErr w:type="spellEnd"/>
      <w:r w:rsidRPr="003102A2">
        <w:rPr>
          <w:sz w:val="20"/>
          <w:szCs w:val="20"/>
          <w:lang w:val="en-US"/>
        </w:rPr>
        <w:t xml:space="preserve"> </w:t>
      </w:r>
      <w:proofErr w:type="spellStart"/>
      <w:r w:rsidRPr="003102A2">
        <w:rPr>
          <w:sz w:val="20"/>
          <w:szCs w:val="20"/>
          <w:lang w:val="en-US"/>
        </w:rPr>
        <w:t>папира</w:t>
      </w:r>
      <w:proofErr w:type="spellEnd"/>
      <w:r w:rsidRPr="003102A2">
        <w:rPr>
          <w:sz w:val="20"/>
          <w:szCs w:val="20"/>
          <w:lang w:val="en-US"/>
        </w:rPr>
        <w:t xml:space="preserve"> и </w:t>
      </w:r>
      <w:proofErr w:type="spellStart"/>
      <w:r w:rsidRPr="003102A2">
        <w:rPr>
          <w:sz w:val="20"/>
          <w:szCs w:val="20"/>
          <w:lang w:val="en-US"/>
        </w:rPr>
        <w:t>пластичне</w:t>
      </w:r>
      <w:proofErr w:type="spellEnd"/>
      <w:r w:rsidRPr="003102A2">
        <w:rPr>
          <w:sz w:val="20"/>
          <w:szCs w:val="20"/>
          <w:lang w:val="en-US"/>
        </w:rPr>
        <w:t xml:space="preserve"> </w:t>
      </w:r>
      <w:proofErr w:type="spellStart"/>
      <w:r w:rsidRPr="003102A2">
        <w:rPr>
          <w:sz w:val="20"/>
          <w:szCs w:val="20"/>
          <w:lang w:val="en-US"/>
        </w:rPr>
        <w:t>амбалаже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сада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привредно</w:t>
      </w:r>
      <w:proofErr w:type="spellEnd"/>
      <w:r w:rsidRPr="003102A2">
        <w:rPr>
          <w:sz w:val="20"/>
          <w:szCs w:val="20"/>
          <w:lang w:val="en-US"/>
        </w:rPr>
        <w:t xml:space="preserve"> </w:t>
      </w:r>
      <w:proofErr w:type="spellStart"/>
      <w:r w:rsidRPr="003102A2">
        <w:rPr>
          <w:sz w:val="20"/>
          <w:szCs w:val="20"/>
          <w:lang w:val="en-US"/>
        </w:rPr>
        <w:t>друштво</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рециклажом</w:t>
      </w:r>
      <w:proofErr w:type="spellEnd"/>
      <w:r w:rsidRPr="003102A2">
        <w:rPr>
          <w:sz w:val="20"/>
          <w:szCs w:val="20"/>
          <w:lang w:val="en-US"/>
        </w:rPr>
        <w:t xml:space="preserve">, а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прикупљање</w:t>
      </w:r>
      <w:proofErr w:type="spellEnd"/>
      <w:r w:rsidRPr="003102A2">
        <w:rPr>
          <w:sz w:val="20"/>
          <w:szCs w:val="20"/>
          <w:lang w:val="en-US"/>
        </w:rPr>
        <w:t xml:space="preserve"> </w:t>
      </w:r>
      <w:proofErr w:type="spellStart"/>
      <w:r w:rsidRPr="003102A2">
        <w:rPr>
          <w:sz w:val="20"/>
          <w:szCs w:val="20"/>
          <w:lang w:val="en-US"/>
        </w:rPr>
        <w:t>отпада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рециклажу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одговорно</w:t>
      </w:r>
      <w:proofErr w:type="spellEnd"/>
      <w:r w:rsidRPr="003102A2">
        <w:rPr>
          <w:sz w:val="20"/>
          <w:szCs w:val="20"/>
          <w:lang w:val="en-US"/>
        </w:rPr>
        <w:t xml:space="preserve"> </w:t>
      </w:r>
      <w:proofErr w:type="gramStart"/>
      <w:r w:rsidRPr="003102A2">
        <w:rPr>
          <w:sz w:val="20"/>
          <w:szCs w:val="20"/>
          <w:lang w:val="en-US"/>
        </w:rPr>
        <w:t>ЈКП ,,</w:t>
      </w:r>
      <w:proofErr w:type="spellStart"/>
      <w:r w:rsidRPr="003102A2">
        <w:rPr>
          <w:sz w:val="20"/>
          <w:szCs w:val="20"/>
          <w:lang w:val="en-US"/>
        </w:rPr>
        <w:t>Комунално</w:t>
      </w:r>
      <w:proofErr w:type="spellEnd"/>
      <w:proofErr w:type="gram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Електрификација</w:t>
      </w:r>
      <w:proofErr w:type="spellEnd"/>
      <w:r w:rsidRPr="003102A2">
        <w:rPr>
          <w:sz w:val="20"/>
          <w:szCs w:val="20"/>
          <w:lang w:val="en-US"/>
        </w:rPr>
        <w:t xml:space="preserve">, </w:t>
      </w:r>
      <w:proofErr w:type="spellStart"/>
      <w:r w:rsidRPr="003102A2">
        <w:rPr>
          <w:sz w:val="20"/>
          <w:szCs w:val="20"/>
          <w:lang w:val="en-US"/>
        </w:rPr>
        <w:t>гасификација</w:t>
      </w:r>
      <w:proofErr w:type="spellEnd"/>
      <w:r w:rsidRPr="003102A2">
        <w:rPr>
          <w:sz w:val="20"/>
          <w:szCs w:val="20"/>
          <w:lang w:val="en-US"/>
        </w:rPr>
        <w:t xml:space="preserve"> и </w:t>
      </w:r>
      <w:proofErr w:type="spellStart"/>
      <w:r w:rsidRPr="003102A2">
        <w:rPr>
          <w:sz w:val="20"/>
          <w:szCs w:val="20"/>
          <w:lang w:val="en-US"/>
        </w:rPr>
        <w:t>грејање</w:t>
      </w:r>
      <w:proofErr w:type="spellEnd"/>
      <w:r w:rsidRPr="003102A2">
        <w:rPr>
          <w:sz w:val="20"/>
          <w:szCs w:val="20"/>
          <w:lang w:val="en-US"/>
        </w:rPr>
        <w:t xml:space="preserve">. </w:t>
      </w:r>
      <w:proofErr w:type="spellStart"/>
      <w:r w:rsidRPr="003102A2">
        <w:rPr>
          <w:sz w:val="20"/>
          <w:szCs w:val="20"/>
          <w:lang w:val="en-US"/>
        </w:rPr>
        <w:t>Трафостаница</w:t>
      </w:r>
      <w:proofErr w:type="spellEnd"/>
      <w:r w:rsidRPr="003102A2">
        <w:rPr>
          <w:sz w:val="20"/>
          <w:szCs w:val="20"/>
          <w:lang w:val="en-US"/>
        </w:rPr>
        <w:t xml:space="preserve"> 110/35 kV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далеководи</w:t>
      </w:r>
      <w:proofErr w:type="spellEnd"/>
      <w:r w:rsidRPr="003102A2">
        <w:rPr>
          <w:sz w:val="20"/>
          <w:szCs w:val="20"/>
          <w:lang w:val="en-US"/>
        </w:rPr>
        <w:t xml:space="preserve"> 35 </w:t>
      </w:r>
      <w:proofErr w:type="spellStart"/>
      <w:r w:rsidRPr="003102A2">
        <w:rPr>
          <w:sz w:val="20"/>
          <w:szCs w:val="20"/>
          <w:lang w:val="en-US"/>
        </w:rPr>
        <w:t>кV</w:t>
      </w:r>
      <w:proofErr w:type="spellEnd"/>
      <w:r w:rsidRPr="003102A2">
        <w:rPr>
          <w:sz w:val="20"/>
          <w:szCs w:val="20"/>
          <w:lang w:val="en-US"/>
        </w:rPr>
        <w:t xml:space="preserve"> и </w:t>
      </w:r>
      <w:proofErr w:type="spellStart"/>
      <w:r w:rsidRPr="003102A2">
        <w:rPr>
          <w:sz w:val="20"/>
          <w:szCs w:val="20"/>
          <w:lang w:val="en-US"/>
        </w:rPr>
        <w:t>трафостанице</w:t>
      </w:r>
      <w:proofErr w:type="spellEnd"/>
      <w:r w:rsidRPr="003102A2">
        <w:rPr>
          <w:sz w:val="20"/>
          <w:szCs w:val="20"/>
          <w:lang w:val="en-US"/>
        </w:rPr>
        <w:t xml:space="preserve"> 35/10 </w:t>
      </w:r>
      <w:proofErr w:type="spellStart"/>
      <w:r w:rsidRPr="003102A2">
        <w:rPr>
          <w:sz w:val="20"/>
          <w:szCs w:val="20"/>
          <w:lang w:val="en-US"/>
        </w:rPr>
        <w:t>кV</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примарни</w:t>
      </w:r>
      <w:proofErr w:type="spellEnd"/>
      <w:r w:rsidRPr="003102A2">
        <w:rPr>
          <w:sz w:val="20"/>
          <w:szCs w:val="20"/>
          <w:lang w:val="en-US"/>
        </w:rPr>
        <w:t xml:space="preserve"> </w:t>
      </w:r>
      <w:proofErr w:type="spellStart"/>
      <w:r w:rsidRPr="003102A2">
        <w:rPr>
          <w:sz w:val="20"/>
          <w:szCs w:val="20"/>
          <w:lang w:val="en-US"/>
        </w:rPr>
        <w:t>високонапонски</w:t>
      </w:r>
      <w:proofErr w:type="spellEnd"/>
      <w:r w:rsidRPr="003102A2">
        <w:rPr>
          <w:sz w:val="20"/>
          <w:szCs w:val="20"/>
          <w:lang w:val="en-US"/>
        </w:rPr>
        <w:t xml:space="preserve"> </w:t>
      </w:r>
      <w:proofErr w:type="spellStart"/>
      <w:r w:rsidRPr="003102A2">
        <w:rPr>
          <w:sz w:val="20"/>
          <w:szCs w:val="20"/>
          <w:lang w:val="en-US"/>
        </w:rPr>
        <w:t>објекти</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w:t>
      </w:r>
      <w:proofErr w:type="spellEnd"/>
      <w:r w:rsidRPr="003102A2">
        <w:rPr>
          <w:sz w:val="20"/>
          <w:szCs w:val="20"/>
          <w:lang w:val="en-US"/>
        </w:rPr>
        <w:t xml:space="preserve"> </w:t>
      </w:r>
      <w:proofErr w:type="spellStart"/>
      <w:r w:rsidRPr="003102A2">
        <w:rPr>
          <w:sz w:val="20"/>
          <w:szCs w:val="20"/>
          <w:lang w:val="en-US"/>
        </w:rPr>
        <w:t>дистрибуција</w:t>
      </w:r>
      <w:proofErr w:type="spellEnd"/>
      <w:r w:rsidRPr="003102A2">
        <w:rPr>
          <w:sz w:val="20"/>
          <w:szCs w:val="20"/>
          <w:lang w:val="en-US"/>
        </w:rPr>
        <w:t xml:space="preserve"> </w:t>
      </w:r>
      <w:proofErr w:type="spellStart"/>
      <w:r w:rsidRPr="003102A2">
        <w:rPr>
          <w:sz w:val="20"/>
          <w:szCs w:val="20"/>
          <w:lang w:val="en-US"/>
        </w:rPr>
        <w:t>електричне</w:t>
      </w:r>
      <w:proofErr w:type="spellEnd"/>
      <w:r w:rsidRPr="003102A2">
        <w:rPr>
          <w:sz w:val="20"/>
          <w:szCs w:val="20"/>
          <w:lang w:val="en-US"/>
        </w:rPr>
        <w:t xml:space="preserve"> </w:t>
      </w:r>
      <w:proofErr w:type="spellStart"/>
      <w:r w:rsidRPr="003102A2">
        <w:rPr>
          <w:sz w:val="20"/>
          <w:szCs w:val="20"/>
          <w:lang w:val="en-US"/>
        </w:rPr>
        <w:t>енергије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потрошача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Капацитети</w:t>
      </w:r>
      <w:proofErr w:type="spellEnd"/>
      <w:r w:rsidRPr="003102A2">
        <w:rPr>
          <w:sz w:val="20"/>
          <w:szCs w:val="20"/>
          <w:lang w:val="en-US"/>
        </w:rPr>
        <w:t xml:space="preserve"> </w:t>
      </w:r>
      <w:proofErr w:type="spellStart"/>
      <w:r w:rsidRPr="003102A2">
        <w:rPr>
          <w:sz w:val="20"/>
          <w:szCs w:val="20"/>
          <w:lang w:val="en-US"/>
        </w:rPr>
        <w:t>трафостанице</w:t>
      </w:r>
      <w:proofErr w:type="spellEnd"/>
      <w:r w:rsidRPr="003102A2">
        <w:rPr>
          <w:sz w:val="20"/>
          <w:szCs w:val="20"/>
          <w:lang w:val="en-US"/>
        </w:rPr>
        <w:t xml:space="preserve"> 110/35 </w:t>
      </w:r>
      <w:proofErr w:type="spellStart"/>
      <w:r w:rsidRPr="003102A2">
        <w:rPr>
          <w:sz w:val="20"/>
          <w:szCs w:val="20"/>
          <w:lang w:val="en-US"/>
        </w:rPr>
        <w:t>кV</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задовољавајући</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и </w:t>
      </w:r>
      <w:proofErr w:type="spellStart"/>
      <w:r w:rsidRPr="003102A2">
        <w:rPr>
          <w:sz w:val="20"/>
          <w:szCs w:val="20"/>
          <w:lang w:val="en-US"/>
        </w:rPr>
        <w:t>довољни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w:t>
      </w:r>
      <w:proofErr w:type="spellStart"/>
      <w:r w:rsidRPr="003102A2">
        <w:rPr>
          <w:sz w:val="20"/>
          <w:szCs w:val="20"/>
          <w:lang w:val="en-US"/>
        </w:rPr>
        <w:t>дугорочног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Напајање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једног</w:t>
      </w:r>
      <w:proofErr w:type="spellEnd"/>
      <w:r w:rsidRPr="003102A2">
        <w:rPr>
          <w:sz w:val="20"/>
          <w:szCs w:val="20"/>
          <w:lang w:val="en-US"/>
        </w:rPr>
        <w:t xml:space="preserve"> </w:t>
      </w:r>
      <w:proofErr w:type="spellStart"/>
      <w:r w:rsidRPr="003102A2">
        <w:rPr>
          <w:sz w:val="20"/>
          <w:szCs w:val="20"/>
          <w:lang w:val="en-US"/>
        </w:rPr>
        <w:t>далековода</w:t>
      </w:r>
      <w:proofErr w:type="spellEnd"/>
      <w:r w:rsidRPr="003102A2">
        <w:rPr>
          <w:sz w:val="20"/>
          <w:szCs w:val="20"/>
          <w:lang w:val="en-US"/>
        </w:rPr>
        <w:t xml:space="preserve"> 110 </w:t>
      </w:r>
      <w:proofErr w:type="spellStart"/>
      <w:r w:rsidRPr="003102A2">
        <w:rPr>
          <w:sz w:val="20"/>
          <w:szCs w:val="20"/>
          <w:lang w:val="en-US"/>
        </w:rPr>
        <w:t>кV</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могућности</w:t>
      </w:r>
      <w:proofErr w:type="spellEnd"/>
      <w:r w:rsidRPr="003102A2">
        <w:rPr>
          <w:sz w:val="20"/>
          <w:szCs w:val="20"/>
          <w:lang w:val="en-US"/>
        </w:rPr>
        <w:t xml:space="preserve"> </w:t>
      </w:r>
      <w:proofErr w:type="spellStart"/>
      <w:r w:rsidRPr="003102A2">
        <w:rPr>
          <w:sz w:val="20"/>
          <w:szCs w:val="20"/>
          <w:lang w:val="en-US"/>
        </w:rPr>
        <w:t>резервног</w:t>
      </w:r>
      <w:proofErr w:type="spellEnd"/>
      <w:r w:rsidRPr="003102A2">
        <w:rPr>
          <w:sz w:val="20"/>
          <w:szCs w:val="20"/>
          <w:lang w:val="en-US"/>
        </w:rPr>
        <w:t xml:space="preserve"> </w:t>
      </w:r>
      <w:proofErr w:type="spellStart"/>
      <w:r w:rsidRPr="003102A2">
        <w:rPr>
          <w:sz w:val="20"/>
          <w:szCs w:val="20"/>
          <w:lang w:val="en-US"/>
        </w:rPr>
        <w:t>напајања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озбиљан</w:t>
      </w:r>
      <w:proofErr w:type="spellEnd"/>
      <w:r w:rsidRPr="003102A2">
        <w:rPr>
          <w:sz w:val="20"/>
          <w:szCs w:val="20"/>
          <w:lang w:val="en-US"/>
        </w:rPr>
        <w:t xml:space="preserve"> </w:t>
      </w:r>
      <w:proofErr w:type="spellStart"/>
      <w:r w:rsidRPr="003102A2">
        <w:rPr>
          <w:sz w:val="20"/>
          <w:szCs w:val="20"/>
          <w:lang w:val="en-US"/>
        </w:rPr>
        <w:t>проблем</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кога</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понекад</w:t>
      </w:r>
      <w:proofErr w:type="spellEnd"/>
      <w:r w:rsidRPr="003102A2">
        <w:rPr>
          <w:sz w:val="20"/>
          <w:szCs w:val="20"/>
          <w:lang w:val="en-US"/>
        </w:rPr>
        <w:t xml:space="preserve">, </w:t>
      </w:r>
      <w:proofErr w:type="spellStart"/>
      <w:r w:rsidRPr="003102A2">
        <w:rPr>
          <w:sz w:val="20"/>
          <w:szCs w:val="20"/>
          <w:lang w:val="en-US"/>
        </w:rPr>
        <w:t>услед</w:t>
      </w:r>
      <w:proofErr w:type="spellEnd"/>
      <w:r w:rsidRPr="003102A2">
        <w:rPr>
          <w:sz w:val="20"/>
          <w:szCs w:val="20"/>
          <w:lang w:val="en-US"/>
        </w:rPr>
        <w:t xml:space="preserve"> </w:t>
      </w:r>
      <w:proofErr w:type="spellStart"/>
      <w:r w:rsidRPr="003102A2">
        <w:rPr>
          <w:sz w:val="20"/>
          <w:szCs w:val="20"/>
          <w:lang w:val="en-US"/>
        </w:rPr>
        <w:t>редовног</w:t>
      </w:r>
      <w:proofErr w:type="spellEnd"/>
      <w:r w:rsidRPr="003102A2">
        <w:rPr>
          <w:sz w:val="20"/>
          <w:szCs w:val="20"/>
          <w:lang w:val="en-US"/>
        </w:rPr>
        <w:t xml:space="preserve"> </w:t>
      </w:r>
      <w:proofErr w:type="spellStart"/>
      <w:r w:rsidRPr="003102A2">
        <w:rPr>
          <w:sz w:val="20"/>
          <w:szCs w:val="20"/>
          <w:lang w:val="en-US"/>
        </w:rPr>
        <w:t>одржавања</w:t>
      </w:r>
      <w:proofErr w:type="spellEnd"/>
      <w:r w:rsidRPr="003102A2">
        <w:rPr>
          <w:sz w:val="20"/>
          <w:szCs w:val="20"/>
          <w:lang w:val="en-US"/>
        </w:rPr>
        <w:t xml:space="preserve"> и </w:t>
      </w:r>
      <w:proofErr w:type="spellStart"/>
      <w:r w:rsidRPr="003102A2">
        <w:rPr>
          <w:sz w:val="20"/>
          <w:szCs w:val="20"/>
          <w:lang w:val="en-US"/>
        </w:rPr>
        <w:t>ремонта</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остаје</w:t>
      </w:r>
      <w:proofErr w:type="spellEnd"/>
      <w:r w:rsidRPr="003102A2">
        <w:rPr>
          <w:sz w:val="20"/>
          <w:szCs w:val="20"/>
          <w:lang w:val="en-US"/>
        </w:rPr>
        <w:t xml:space="preserve"> </w:t>
      </w:r>
      <w:proofErr w:type="spellStart"/>
      <w:r w:rsidRPr="003102A2">
        <w:rPr>
          <w:sz w:val="20"/>
          <w:szCs w:val="20"/>
          <w:lang w:val="en-US"/>
        </w:rPr>
        <w:t>потпуно</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електричне</w:t>
      </w:r>
      <w:proofErr w:type="spellEnd"/>
      <w:r w:rsidRPr="003102A2">
        <w:rPr>
          <w:sz w:val="20"/>
          <w:szCs w:val="20"/>
          <w:lang w:val="en-US"/>
        </w:rPr>
        <w:t xml:space="preserve"> </w:t>
      </w:r>
      <w:proofErr w:type="spellStart"/>
      <w:r w:rsidRPr="003102A2">
        <w:rPr>
          <w:sz w:val="20"/>
          <w:szCs w:val="20"/>
          <w:lang w:val="en-US"/>
        </w:rPr>
        <w:t>енергије</w:t>
      </w:r>
      <w:proofErr w:type="spellEnd"/>
      <w:r w:rsidRPr="003102A2">
        <w:rPr>
          <w:sz w:val="20"/>
          <w:szCs w:val="20"/>
          <w:lang w:val="en-US"/>
        </w:rPr>
        <w:t xml:space="preserve">. </w:t>
      </w:r>
      <w:proofErr w:type="spellStart"/>
      <w:r w:rsidRPr="003102A2">
        <w:rPr>
          <w:sz w:val="20"/>
          <w:szCs w:val="20"/>
          <w:lang w:val="en-US"/>
        </w:rPr>
        <w:t>Захваљујући</w:t>
      </w:r>
      <w:proofErr w:type="spellEnd"/>
      <w:r w:rsidRPr="003102A2">
        <w:rPr>
          <w:sz w:val="20"/>
          <w:szCs w:val="20"/>
          <w:lang w:val="en-US"/>
        </w:rPr>
        <w:t xml:space="preserve"> </w:t>
      </w:r>
      <w:proofErr w:type="spellStart"/>
      <w:r w:rsidRPr="003102A2">
        <w:rPr>
          <w:sz w:val="20"/>
          <w:szCs w:val="20"/>
          <w:lang w:val="en-US"/>
        </w:rPr>
        <w:t>интензивној</w:t>
      </w:r>
      <w:proofErr w:type="spellEnd"/>
      <w:r w:rsidRPr="003102A2">
        <w:rPr>
          <w:sz w:val="20"/>
          <w:szCs w:val="20"/>
          <w:lang w:val="en-US"/>
        </w:rPr>
        <w:t xml:space="preserve"> </w:t>
      </w:r>
      <w:proofErr w:type="spellStart"/>
      <w:r w:rsidRPr="003102A2">
        <w:rPr>
          <w:sz w:val="20"/>
          <w:szCs w:val="20"/>
          <w:lang w:val="en-US"/>
        </w:rPr>
        <w:t>изградњи</w:t>
      </w:r>
      <w:proofErr w:type="spellEnd"/>
      <w:r w:rsidRPr="003102A2">
        <w:rPr>
          <w:sz w:val="20"/>
          <w:szCs w:val="20"/>
          <w:lang w:val="en-US"/>
        </w:rPr>
        <w:t xml:space="preserve"> </w:t>
      </w:r>
      <w:proofErr w:type="spellStart"/>
      <w:r w:rsidRPr="003102A2">
        <w:rPr>
          <w:sz w:val="20"/>
          <w:szCs w:val="20"/>
          <w:lang w:val="en-US"/>
        </w:rPr>
        <w:t>нових</w:t>
      </w:r>
      <w:proofErr w:type="spellEnd"/>
      <w:r w:rsidRPr="003102A2">
        <w:rPr>
          <w:sz w:val="20"/>
          <w:szCs w:val="20"/>
          <w:lang w:val="en-US"/>
        </w:rPr>
        <w:t xml:space="preserve"> и </w:t>
      </w:r>
      <w:proofErr w:type="spellStart"/>
      <w:r w:rsidRPr="003102A2">
        <w:rPr>
          <w:sz w:val="20"/>
          <w:szCs w:val="20"/>
          <w:lang w:val="en-US"/>
        </w:rPr>
        <w:t>реконструкцији</w:t>
      </w:r>
      <w:proofErr w:type="spellEnd"/>
      <w:r w:rsidRPr="003102A2">
        <w:rPr>
          <w:sz w:val="20"/>
          <w:szCs w:val="20"/>
          <w:lang w:val="en-US"/>
        </w:rPr>
        <w:t xml:space="preserve"> </w:t>
      </w:r>
      <w:proofErr w:type="spellStart"/>
      <w:r w:rsidRPr="003102A2">
        <w:rPr>
          <w:sz w:val="20"/>
          <w:szCs w:val="20"/>
          <w:lang w:val="en-US"/>
        </w:rPr>
        <w:t>постојећих</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у </w:t>
      </w:r>
      <w:proofErr w:type="spellStart"/>
      <w:r w:rsidRPr="003102A2">
        <w:rPr>
          <w:sz w:val="20"/>
          <w:szCs w:val="20"/>
          <w:lang w:val="en-US"/>
        </w:rPr>
        <w:t>претходном</w:t>
      </w:r>
      <w:proofErr w:type="spellEnd"/>
      <w:r w:rsidRPr="003102A2">
        <w:rPr>
          <w:sz w:val="20"/>
          <w:szCs w:val="20"/>
          <w:lang w:val="en-US"/>
        </w:rPr>
        <w:t xml:space="preserve">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нисконапонске</w:t>
      </w:r>
      <w:proofErr w:type="spellEnd"/>
      <w:r w:rsidRPr="003102A2">
        <w:rPr>
          <w:sz w:val="20"/>
          <w:szCs w:val="20"/>
          <w:lang w:val="en-US"/>
        </w:rPr>
        <w:t xml:space="preserve"> </w:t>
      </w:r>
      <w:proofErr w:type="spellStart"/>
      <w:r w:rsidRPr="003102A2">
        <w:rPr>
          <w:sz w:val="20"/>
          <w:szCs w:val="20"/>
          <w:lang w:val="en-US"/>
        </w:rPr>
        <w:t>мреже</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доста</w:t>
      </w:r>
      <w:proofErr w:type="spellEnd"/>
      <w:r w:rsidRPr="003102A2">
        <w:rPr>
          <w:sz w:val="20"/>
          <w:szCs w:val="20"/>
          <w:lang w:val="en-US"/>
        </w:rPr>
        <w:t xml:space="preserve"> </w:t>
      </w:r>
      <w:proofErr w:type="spellStart"/>
      <w:r w:rsidRPr="003102A2">
        <w:rPr>
          <w:sz w:val="20"/>
          <w:szCs w:val="20"/>
          <w:lang w:val="en-US"/>
        </w:rPr>
        <w:t>добру</w:t>
      </w:r>
      <w:proofErr w:type="spellEnd"/>
      <w:r w:rsidRPr="003102A2">
        <w:rPr>
          <w:sz w:val="20"/>
          <w:szCs w:val="20"/>
          <w:lang w:val="en-US"/>
        </w:rPr>
        <w:t xml:space="preserve"> </w:t>
      </w:r>
      <w:proofErr w:type="spellStart"/>
      <w:r w:rsidRPr="003102A2">
        <w:rPr>
          <w:sz w:val="20"/>
          <w:szCs w:val="20"/>
          <w:lang w:val="en-US"/>
        </w:rPr>
        <w:t>структуру</w:t>
      </w:r>
      <w:proofErr w:type="spellEnd"/>
      <w:r w:rsidRPr="003102A2">
        <w:rPr>
          <w:sz w:val="20"/>
          <w:szCs w:val="20"/>
          <w:lang w:val="en-US"/>
        </w:rPr>
        <w:t xml:space="preserve">. </w:t>
      </w:r>
      <w:proofErr w:type="spellStart"/>
      <w:r w:rsidRPr="003102A2">
        <w:rPr>
          <w:sz w:val="20"/>
          <w:szCs w:val="20"/>
          <w:lang w:val="en-US"/>
        </w:rPr>
        <w:t>Нисконапонска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разведена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бетонским</w:t>
      </w:r>
      <w:proofErr w:type="spellEnd"/>
      <w:r w:rsidRPr="003102A2">
        <w:rPr>
          <w:sz w:val="20"/>
          <w:szCs w:val="20"/>
          <w:lang w:val="en-US"/>
        </w:rPr>
        <w:t xml:space="preserve"> </w:t>
      </w:r>
      <w:proofErr w:type="spellStart"/>
      <w:r w:rsidRPr="003102A2">
        <w:rPr>
          <w:sz w:val="20"/>
          <w:szCs w:val="20"/>
          <w:lang w:val="en-US"/>
        </w:rPr>
        <w:t>стубовима</w:t>
      </w:r>
      <w:proofErr w:type="spellEnd"/>
      <w:r w:rsidRPr="003102A2">
        <w:rPr>
          <w:sz w:val="20"/>
          <w:szCs w:val="20"/>
          <w:lang w:val="en-US"/>
        </w:rPr>
        <w:t xml:space="preserve">, 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градском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w:t>
      </w:r>
      <w:proofErr w:type="spellStart"/>
      <w:r w:rsidRPr="003102A2">
        <w:rPr>
          <w:sz w:val="20"/>
          <w:szCs w:val="20"/>
          <w:lang w:val="en-US"/>
        </w:rPr>
        <w:t>изведена</w:t>
      </w:r>
      <w:proofErr w:type="spellEnd"/>
      <w:r w:rsidRPr="003102A2">
        <w:rPr>
          <w:sz w:val="20"/>
          <w:szCs w:val="20"/>
          <w:lang w:val="en-US"/>
        </w:rPr>
        <w:t xml:space="preserve"> </w:t>
      </w:r>
      <w:proofErr w:type="spellStart"/>
      <w:r w:rsidRPr="003102A2">
        <w:rPr>
          <w:sz w:val="20"/>
          <w:szCs w:val="20"/>
          <w:lang w:val="en-US"/>
        </w:rPr>
        <w:t>кабловима</w:t>
      </w:r>
      <w:proofErr w:type="spellEnd"/>
      <w:r w:rsidRPr="003102A2">
        <w:rPr>
          <w:sz w:val="20"/>
          <w:szCs w:val="20"/>
          <w:lang w:val="en-US"/>
        </w:rPr>
        <w:t xml:space="preserve">.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електрификације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90 %. </w:t>
      </w:r>
      <w:proofErr w:type="spellStart"/>
      <w:r w:rsidRPr="003102A2">
        <w:rPr>
          <w:sz w:val="20"/>
          <w:szCs w:val="20"/>
          <w:lang w:val="en-US"/>
        </w:rPr>
        <w:t>Сва</w:t>
      </w:r>
      <w:proofErr w:type="spellEnd"/>
      <w:r w:rsidRPr="003102A2">
        <w:rPr>
          <w:sz w:val="20"/>
          <w:szCs w:val="20"/>
          <w:lang w:val="en-US"/>
        </w:rPr>
        <w:t xml:space="preserve"> </w:t>
      </w:r>
      <w:proofErr w:type="spellStart"/>
      <w:r w:rsidRPr="003102A2">
        <w:rPr>
          <w:sz w:val="20"/>
          <w:szCs w:val="20"/>
          <w:lang w:val="en-US"/>
        </w:rPr>
        <w:t>насеља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електрифицирана</w:t>
      </w:r>
      <w:proofErr w:type="spellEnd"/>
      <w:r w:rsidRPr="003102A2">
        <w:rPr>
          <w:sz w:val="20"/>
          <w:szCs w:val="20"/>
          <w:lang w:val="en-US"/>
        </w:rPr>
        <w:t xml:space="preserve"> и у </w:t>
      </w:r>
      <w:proofErr w:type="spellStart"/>
      <w:r w:rsidRPr="003102A2">
        <w:rPr>
          <w:sz w:val="20"/>
          <w:szCs w:val="20"/>
          <w:lang w:val="en-US"/>
        </w:rPr>
        <w:t>њима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сада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електродистрибутивну</w:t>
      </w:r>
      <w:proofErr w:type="spellEnd"/>
      <w:r w:rsidRPr="003102A2">
        <w:rPr>
          <w:sz w:val="20"/>
          <w:szCs w:val="20"/>
          <w:lang w:val="en-US"/>
        </w:rPr>
        <w:t xml:space="preserve"> </w:t>
      </w:r>
      <w:proofErr w:type="spellStart"/>
      <w:r w:rsidRPr="003102A2">
        <w:rPr>
          <w:sz w:val="20"/>
          <w:szCs w:val="20"/>
          <w:lang w:val="en-US"/>
        </w:rPr>
        <w:t>мрежу</w:t>
      </w:r>
      <w:proofErr w:type="spellEnd"/>
      <w:r w:rsidRPr="003102A2">
        <w:rPr>
          <w:sz w:val="20"/>
          <w:szCs w:val="20"/>
          <w:lang w:val="en-US"/>
        </w:rPr>
        <w:t xml:space="preserve"> </w:t>
      </w:r>
      <w:proofErr w:type="spellStart"/>
      <w:r w:rsidRPr="003102A2">
        <w:rPr>
          <w:sz w:val="20"/>
          <w:szCs w:val="20"/>
          <w:lang w:val="en-US"/>
        </w:rPr>
        <w:t>прикључено</w:t>
      </w:r>
      <w:proofErr w:type="spellEnd"/>
      <w:r w:rsidRPr="003102A2">
        <w:rPr>
          <w:sz w:val="20"/>
          <w:szCs w:val="20"/>
          <w:lang w:val="en-US"/>
        </w:rPr>
        <w:t xml:space="preserve"> 12.728 </w:t>
      </w:r>
      <w:proofErr w:type="spellStart"/>
      <w:r w:rsidRPr="003102A2">
        <w:rPr>
          <w:sz w:val="20"/>
          <w:szCs w:val="20"/>
          <w:lang w:val="en-US"/>
        </w:rPr>
        <w:t>домаћинстава</w:t>
      </w:r>
      <w:proofErr w:type="spellEnd"/>
      <w:r w:rsidRPr="003102A2">
        <w:rPr>
          <w:sz w:val="20"/>
          <w:szCs w:val="20"/>
          <w:lang w:val="en-US"/>
        </w:rPr>
        <w:t xml:space="preserve"> и 1.257 </w:t>
      </w:r>
      <w:proofErr w:type="spellStart"/>
      <w:r w:rsidRPr="003102A2">
        <w:rPr>
          <w:sz w:val="20"/>
          <w:szCs w:val="20"/>
          <w:lang w:val="en-US"/>
        </w:rPr>
        <w:t>пословних</w:t>
      </w:r>
      <w:proofErr w:type="spellEnd"/>
      <w:r w:rsidRPr="003102A2">
        <w:rPr>
          <w:sz w:val="20"/>
          <w:szCs w:val="20"/>
          <w:lang w:val="en-US"/>
        </w:rPr>
        <w:t xml:space="preserve"> </w:t>
      </w:r>
      <w:proofErr w:type="spellStart"/>
      <w:r w:rsidRPr="003102A2">
        <w:rPr>
          <w:sz w:val="20"/>
          <w:szCs w:val="20"/>
          <w:lang w:val="en-US"/>
        </w:rPr>
        <w:t>потрошача</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реконструкције</w:t>
      </w:r>
      <w:proofErr w:type="spellEnd"/>
      <w:r w:rsidRPr="003102A2">
        <w:rPr>
          <w:sz w:val="20"/>
          <w:szCs w:val="20"/>
          <w:lang w:val="en-US"/>
        </w:rPr>
        <w:t xml:space="preserve"> </w:t>
      </w:r>
      <w:proofErr w:type="spellStart"/>
      <w:r w:rsidRPr="003102A2">
        <w:rPr>
          <w:sz w:val="20"/>
          <w:szCs w:val="20"/>
          <w:lang w:val="en-US"/>
        </w:rPr>
        <w:t>високонапонске</w:t>
      </w:r>
      <w:proofErr w:type="spellEnd"/>
      <w:r w:rsidRPr="003102A2">
        <w:rPr>
          <w:sz w:val="20"/>
          <w:szCs w:val="20"/>
          <w:lang w:val="en-US"/>
        </w:rPr>
        <w:t xml:space="preserve"> и </w:t>
      </w:r>
      <w:proofErr w:type="spellStart"/>
      <w:r w:rsidRPr="003102A2">
        <w:rPr>
          <w:sz w:val="20"/>
          <w:szCs w:val="20"/>
          <w:lang w:val="en-US"/>
        </w:rPr>
        <w:t>нисконапонске</w:t>
      </w:r>
      <w:proofErr w:type="spellEnd"/>
      <w:r w:rsidRPr="003102A2">
        <w:rPr>
          <w:sz w:val="20"/>
          <w:szCs w:val="20"/>
          <w:lang w:val="en-US"/>
        </w:rPr>
        <w:t xml:space="preserve"> </w:t>
      </w:r>
      <w:proofErr w:type="spellStart"/>
      <w:r w:rsidRPr="003102A2">
        <w:rPr>
          <w:sz w:val="20"/>
          <w:szCs w:val="20"/>
          <w:lang w:val="en-US"/>
        </w:rPr>
        <w:t>електро-мреже</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изградња</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110 </w:t>
      </w:r>
      <w:proofErr w:type="spellStart"/>
      <w:r w:rsidRPr="003102A2">
        <w:rPr>
          <w:sz w:val="20"/>
          <w:szCs w:val="20"/>
          <w:lang w:val="en-US"/>
        </w:rPr>
        <w:t>кV</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правца</w:t>
      </w:r>
      <w:proofErr w:type="spellEnd"/>
      <w:r w:rsidRPr="003102A2">
        <w:rPr>
          <w:sz w:val="20"/>
          <w:szCs w:val="20"/>
          <w:lang w:val="en-US"/>
        </w:rPr>
        <w:t xml:space="preserve"> </w:t>
      </w:r>
      <w:proofErr w:type="spellStart"/>
      <w:r w:rsidRPr="003102A2">
        <w:rPr>
          <w:sz w:val="20"/>
          <w:szCs w:val="20"/>
          <w:lang w:val="en-US"/>
        </w:rPr>
        <w:t>Гуче</w:t>
      </w:r>
      <w:proofErr w:type="spellEnd"/>
      <w:r w:rsidRPr="003102A2">
        <w:rPr>
          <w:sz w:val="20"/>
          <w:szCs w:val="20"/>
          <w:lang w:val="en-US"/>
        </w:rPr>
        <w:t xml:space="preserve">, </w:t>
      </w:r>
      <w:proofErr w:type="spellStart"/>
      <w:r w:rsidRPr="003102A2">
        <w:rPr>
          <w:sz w:val="20"/>
          <w:szCs w:val="20"/>
          <w:lang w:val="en-US"/>
        </w:rPr>
        <w:t>изградња</w:t>
      </w:r>
      <w:proofErr w:type="spellEnd"/>
      <w:r w:rsidRPr="003102A2">
        <w:rPr>
          <w:sz w:val="20"/>
          <w:szCs w:val="20"/>
          <w:lang w:val="en-US"/>
        </w:rPr>
        <w:t xml:space="preserve"> </w:t>
      </w:r>
      <w:proofErr w:type="spellStart"/>
      <w:r w:rsidRPr="003102A2">
        <w:rPr>
          <w:sz w:val="20"/>
          <w:szCs w:val="20"/>
          <w:lang w:val="en-US"/>
        </w:rPr>
        <w:t>нових</w:t>
      </w:r>
      <w:proofErr w:type="spellEnd"/>
      <w:r w:rsidRPr="003102A2">
        <w:rPr>
          <w:sz w:val="20"/>
          <w:szCs w:val="20"/>
          <w:lang w:val="en-US"/>
        </w:rPr>
        <w:t xml:space="preserve"> и </w:t>
      </w:r>
      <w:proofErr w:type="spellStart"/>
      <w:r w:rsidRPr="003102A2">
        <w:rPr>
          <w:sz w:val="20"/>
          <w:szCs w:val="20"/>
          <w:lang w:val="en-US"/>
        </w:rPr>
        <w:t>реконструкција</w:t>
      </w:r>
      <w:proofErr w:type="spellEnd"/>
      <w:r w:rsidRPr="003102A2">
        <w:rPr>
          <w:sz w:val="20"/>
          <w:szCs w:val="20"/>
          <w:lang w:val="en-US"/>
        </w:rPr>
        <w:t xml:space="preserve"> </w:t>
      </w:r>
      <w:proofErr w:type="spellStart"/>
      <w:r w:rsidRPr="003102A2">
        <w:rPr>
          <w:sz w:val="20"/>
          <w:szCs w:val="20"/>
          <w:lang w:val="en-US"/>
        </w:rPr>
        <w:t>постојећих</w:t>
      </w:r>
      <w:proofErr w:type="spellEnd"/>
      <w:r w:rsidRPr="003102A2">
        <w:rPr>
          <w:sz w:val="20"/>
          <w:szCs w:val="20"/>
          <w:lang w:val="en-US"/>
        </w:rPr>
        <w:t xml:space="preserve"> </w:t>
      </w:r>
      <w:proofErr w:type="spellStart"/>
      <w:r w:rsidRPr="003102A2">
        <w:rPr>
          <w:sz w:val="20"/>
          <w:szCs w:val="20"/>
          <w:lang w:val="en-US"/>
        </w:rPr>
        <w:t>трафостаница</w:t>
      </w:r>
      <w:proofErr w:type="spellEnd"/>
      <w:r w:rsidRPr="003102A2">
        <w:rPr>
          <w:sz w:val="20"/>
          <w:szCs w:val="20"/>
          <w:lang w:val="en-US"/>
        </w:rPr>
        <w:t xml:space="preserve">. </w:t>
      </w:r>
      <w:proofErr w:type="spellStart"/>
      <w:r w:rsidRPr="003102A2">
        <w:rPr>
          <w:sz w:val="20"/>
          <w:szCs w:val="20"/>
          <w:lang w:val="en-US"/>
        </w:rPr>
        <w:t>Имајући</w:t>
      </w:r>
      <w:proofErr w:type="spellEnd"/>
      <w:r w:rsidRPr="003102A2">
        <w:rPr>
          <w:sz w:val="20"/>
          <w:szCs w:val="20"/>
          <w:lang w:val="en-US"/>
        </w:rPr>
        <w:t xml:space="preserve"> у </w:t>
      </w:r>
      <w:proofErr w:type="spellStart"/>
      <w:r w:rsidRPr="003102A2">
        <w:rPr>
          <w:sz w:val="20"/>
          <w:szCs w:val="20"/>
          <w:lang w:val="en-US"/>
        </w:rPr>
        <w:t>виду</w:t>
      </w:r>
      <w:proofErr w:type="spell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заједнице</w:t>
      </w:r>
      <w:proofErr w:type="spellEnd"/>
      <w:r w:rsidRPr="003102A2">
        <w:rPr>
          <w:sz w:val="20"/>
          <w:szCs w:val="20"/>
          <w:lang w:val="en-US"/>
        </w:rPr>
        <w:t xml:space="preserve">, </w:t>
      </w:r>
      <w:proofErr w:type="spellStart"/>
      <w:r w:rsidRPr="003102A2">
        <w:rPr>
          <w:sz w:val="20"/>
          <w:szCs w:val="20"/>
          <w:lang w:val="en-US"/>
        </w:rPr>
        <w:t>локална</w:t>
      </w:r>
      <w:proofErr w:type="spellEnd"/>
      <w:r w:rsidRPr="003102A2">
        <w:rPr>
          <w:sz w:val="20"/>
          <w:szCs w:val="20"/>
          <w:lang w:val="en-US"/>
        </w:rPr>
        <w:t xml:space="preserve"> </w:t>
      </w:r>
      <w:proofErr w:type="spellStart"/>
      <w:r w:rsidRPr="003102A2">
        <w:rPr>
          <w:sz w:val="20"/>
          <w:szCs w:val="20"/>
          <w:lang w:val="en-US"/>
        </w:rPr>
        <w:t>самоуправа</w:t>
      </w:r>
      <w:proofErr w:type="spellEnd"/>
      <w:r w:rsidRPr="003102A2">
        <w:rPr>
          <w:sz w:val="20"/>
          <w:szCs w:val="20"/>
          <w:lang w:val="en-US"/>
        </w:rPr>
        <w:t xml:space="preserve"> у </w:t>
      </w:r>
      <w:proofErr w:type="spellStart"/>
      <w:r w:rsidRPr="003102A2">
        <w:rPr>
          <w:sz w:val="20"/>
          <w:szCs w:val="20"/>
          <w:lang w:val="en-US"/>
        </w:rPr>
        <w:t>сарадњи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надлежним</w:t>
      </w:r>
      <w:proofErr w:type="spellEnd"/>
      <w:r w:rsidRPr="003102A2">
        <w:rPr>
          <w:sz w:val="20"/>
          <w:szCs w:val="20"/>
          <w:lang w:val="en-US"/>
        </w:rPr>
        <w:t xml:space="preserve"> </w:t>
      </w:r>
      <w:proofErr w:type="spellStart"/>
      <w:r w:rsidRPr="003102A2">
        <w:rPr>
          <w:sz w:val="20"/>
          <w:szCs w:val="20"/>
          <w:lang w:val="en-US"/>
        </w:rPr>
        <w:t>пословним</w:t>
      </w:r>
      <w:proofErr w:type="spellEnd"/>
      <w:r w:rsidRPr="003102A2">
        <w:rPr>
          <w:sz w:val="20"/>
          <w:szCs w:val="20"/>
          <w:lang w:val="en-US"/>
        </w:rPr>
        <w:t xml:space="preserve"> </w:t>
      </w:r>
      <w:proofErr w:type="spellStart"/>
      <w:r w:rsidRPr="003102A2">
        <w:rPr>
          <w:sz w:val="20"/>
          <w:szCs w:val="20"/>
          <w:lang w:val="en-US"/>
        </w:rPr>
        <w:t>јединицама</w:t>
      </w:r>
      <w:proofErr w:type="spellEnd"/>
      <w:r w:rsidRPr="003102A2">
        <w:rPr>
          <w:sz w:val="20"/>
          <w:szCs w:val="20"/>
          <w:lang w:val="en-US"/>
        </w:rPr>
        <w:t xml:space="preserve"> ЕПС-а </w:t>
      </w:r>
      <w:proofErr w:type="spellStart"/>
      <w:r w:rsidRPr="003102A2">
        <w:rPr>
          <w:sz w:val="20"/>
          <w:szCs w:val="20"/>
          <w:lang w:val="en-US"/>
        </w:rPr>
        <w:t>ради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превазилажењу</w:t>
      </w:r>
      <w:proofErr w:type="spellEnd"/>
      <w:r w:rsidRPr="003102A2">
        <w:rPr>
          <w:sz w:val="20"/>
          <w:szCs w:val="20"/>
          <w:lang w:val="en-US"/>
        </w:rPr>
        <w:t xml:space="preserve"> </w:t>
      </w:r>
      <w:proofErr w:type="spellStart"/>
      <w:r w:rsidRPr="003102A2">
        <w:rPr>
          <w:sz w:val="20"/>
          <w:szCs w:val="20"/>
          <w:lang w:val="en-US"/>
        </w:rPr>
        <w:t>проблема</w:t>
      </w:r>
      <w:proofErr w:type="spellEnd"/>
      <w:r w:rsidRPr="003102A2">
        <w:rPr>
          <w:sz w:val="20"/>
          <w:szCs w:val="20"/>
          <w:lang w:val="en-US"/>
        </w:rPr>
        <w:t xml:space="preserve">. </w:t>
      </w:r>
      <w:proofErr w:type="spellStart"/>
      <w:r w:rsidRPr="003102A2">
        <w:rPr>
          <w:sz w:val="20"/>
          <w:szCs w:val="20"/>
          <w:lang w:val="en-US"/>
        </w:rPr>
        <w:t>Даље</w:t>
      </w:r>
      <w:proofErr w:type="spellEnd"/>
      <w:r w:rsidRPr="003102A2">
        <w:rPr>
          <w:sz w:val="20"/>
          <w:szCs w:val="20"/>
          <w:lang w:val="en-US"/>
        </w:rPr>
        <w:t xml:space="preserve">, у </w:t>
      </w:r>
      <w:proofErr w:type="spellStart"/>
      <w:r w:rsidRPr="003102A2">
        <w:rPr>
          <w:sz w:val="20"/>
          <w:szCs w:val="20"/>
          <w:lang w:val="en-US"/>
        </w:rPr>
        <w:t>току</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радови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санација</w:t>
      </w:r>
      <w:proofErr w:type="spellEnd"/>
      <w:r w:rsidRPr="003102A2">
        <w:rPr>
          <w:sz w:val="20"/>
          <w:szCs w:val="20"/>
          <w:lang w:val="en-US"/>
        </w:rPr>
        <w:t xml:space="preserve"> и </w:t>
      </w:r>
      <w:proofErr w:type="spellStart"/>
      <w:r w:rsidRPr="003102A2">
        <w:rPr>
          <w:sz w:val="20"/>
          <w:szCs w:val="20"/>
          <w:lang w:val="en-US"/>
        </w:rPr>
        <w:t>реконструкција</w:t>
      </w:r>
      <w:proofErr w:type="spellEnd"/>
      <w:r w:rsidRPr="003102A2">
        <w:rPr>
          <w:sz w:val="20"/>
          <w:szCs w:val="20"/>
          <w:lang w:val="en-US"/>
        </w:rPr>
        <w:t xml:space="preserve"> </w:t>
      </w:r>
      <w:proofErr w:type="spellStart"/>
      <w:r w:rsidRPr="003102A2">
        <w:rPr>
          <w:sz w:val="20"/>
          <w:szCs w:val="20"/>
          <w:lang w:val="en-US"/>
        </w:rPr>
        <w:t>грађевинског</w:t>
      </w:r>
      <w:proofErr w:type="spellEnd"/>
      <w:r w:rsidRPr="003102A2">
        <w:rPr>
          <w:sz w:val="20"/>
          <w:szCs w:val="20"/>
          <w:lang w:val="en-US"/>
        </w:rPr>
        <w:t xml:space="preserve"> </w:t>
      </w:r>
      <w:proofErr w:type="spellStart"/>
      <w:r w:rsidRPr="003102A2">
        <w:rPr>
          <w:sz w:val="20"/>
          <w:szCs w:val="20"/>
          <w:lang w:val="en-US"/>
        </w:rPr>
        <w:t>дела</w:t>
      </w:r>
      <w:proofErr w:type="spellEnd"/>
      <w:r w:rsidRPr="003102A2">
        <w:rPr>
          <w:sz w:val="20"/>
          <w:szCs w:val="20"/>
          <w:lang w:val="en-US"/>
        </w:rPr>
        <w:t xml:space="preserve"> </w:t>
      </w:r>
      <w:proofErr w:type="spellStart"/>
      <w:r w:rsidRPr="003102A2">
        <w:rPr>
          <w:sz w:val="20"/>
          <w:szCs w:val="20"/>
          <w:lang w:val="en-US"/>
        </w:rPr>
        <w:t>хидроелектране</w:t>
      </w:r>
      <w:proofErr w:type="spellEnd"/>
      <w:r w:rsidRPr="003102A2">
        <w:rPr>
          <w:sz w:val="20"/>
          <w:szCs w:val="20"/>
          <w:lang w:val="en-US"/>
        </w:rPr>
        <w:t xml:space="preserve"> </w:t>
      </w:r>
      <w:proofErr w:type="spellStart"/>
      <w:r w:rsidRPr="003102A2">
        <w:rPr>
          <w:sz w:val="20"/>
          <w:szCs w:val="20"/>
          <w:lang w:val="en-US"/>
        </w:rPr>
        <w:t>Моравица</w:t>
      </w:r>
      <w:proofErr w:type="spellEnd"/>
      <w:r w:rsidRPr="003102A2">
        <w:rPr>
          <w:sz w:val="20"/>
          <w:szCs w:val="20"/>
          <w:lang w:val="en-US"/>
        </w:rPr>
        <w:t xml:space="preserve"> </w:t>
      </w:r>
      <w:proofErr w:type="spellStart"/>
      <w:r w:rsidRPr="003102A2">
        <w:rPr>
          <w:sz w:val="20"/>
          <w:szCs w:val="20"/>
          <w:lang w:val="en-US"/>
        </w:rPr>
        <w:t>уз</w:t>
      </w:r>
      <w:proofErr w:type="spellEnd"/>
      <w:r w:rsidRPr="003102A2">
        <w:rPr>
          <w:sz w:val="20"/>
          <w:szCs w:val="20"/>
          <w:lang w:val="en-US"/>
        </w:rPr>
        <w:t xml:space="preserve"> </w:t>
      </w:r>
      <w:proofErr w:type="spellStart"/>
      <w:r w:rsidRPr="003102A2">
        <w:rPr>
          <w:sz w:val="20"/>
          <w:szCs w:val="20"/>
          <w:lang w:val="en-US"/>
        </w:rPr>
        <w:t>модернизацију</w:t>
      </w:r>
      <w:proofErr w:type="spellEnd"/>
      <w:r w:rsidRPr="003102A2">
        <w:rPr>
          <w:sz w:val="20"/>
          <w:szCs w:val="20"/>
          <w:lang w:val="en-US"/>
        </w:rPr>
        <w:t xml:space="preserve"> и </w:t>
      </w:r>
      <w:proofErr w:type="spellStart"/>
      <w:r w:rsidRPr="003102A2">
        <w:rPr>
          <w:sz w:val="20"/>
          <w:szCs w:val="20"/>
          <w:lang w:val="en-US"/>
        </w:rPr>
        <w:t>увођење</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w:t>
      </w:r>
      <w:proofErr w:type="spellStart"/>
      <w:r w:rsidRPr="003102A2">
        <w:rPr>
          <w:sz w:val="20"/>
          <w:szCs w:val="20"/>
          <w:lang w:val="en-US"/>
        </w:rPr>
        <w:t>даљинског</w:t>
      </w:r>
      <w:proofErr w:type="spellEnd"/>
      <w:r w:rsidRPr="003102A2">
        <w:rPr>
          <w:sz w:val="20"/>
          <w:szCs w:val="20"/>
          <w:lang w:val="en-US"/>
        </w:rPr>
        <w:t xml:space="preserve"> </w:t>
      </w:r>
      <w:proofErr w:type="spellStart"/>
      <w:r w:rsidRPr="003102A2">
        <w:rPr>
          <w:sz w:val="20"/>
          <w:szCs w:val="20"/>
          <w:lang w:val="en-US"/>
        </w:rPr>
        <w:t>управљања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изградња</w:t>
      </w:r>
      <w:proofErr w:type="spellEnd"/>
      <w:r w:rsidRPr="003102A2">
        <w:rPr>
          <w:sz w:val="20"/>
          <w:szCs w:val="20"/>
          <w:lang w:val="en-US"/>
        </w:rPr>
        <w:t xml:space="preserve"> </w:t>
      </w:r>
      <w:proofErr w:type="spellStart"/>
      <w:r w:rsidRPr="003102A2">
        <w:rPr>
          <w:sz w:val="20"/>
          <w:szCs w:val="20"/>
          <w:lang w:val="en-US"/>
        </w:rPr>
        <w:t>малих</w:t>
      </w:r>
      <w:proofErr w:type="spellEnd"/>
      <w:r w:rsidRPr="003102A2">
        <w:rPr>
          <w:sz w:val="20"/>
          <w:szCs w:val="20"/>
          <w:lang w:val="en-US"/>
        </w:rPr>
        <w:t xml:space="preserve"> </w:t>
      </w:r>
      <w:proofErr w:type="spellStart"/>
      <w:r w:rsidRPr="003102A2">
        <w:rPr>
          <w:sz w:val="20"/>
          <w:szCs w:val="20"/>
          <w:lang w:val="en-US"/>
        </w:rPr>
        <w:t>хидроелектрана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Гасна</w:t>
      </w:r>
      <w:proofErr w:type="spellEnd"/>
      <w:r w:rsidRPr="003102A2">
        <w:rPr>
          <w:sz w:val="20"/>
          <w:szCs w:val="20"/>
          <w:lang w:val="en-US"/>
        </w:rPr>
        <w:t xml:space="preserve"> и </w:t>
      </w:r>
      <w:proofErr w:type="spellStart"/>
      <w:r w:rsidRPr="003102A2">
        <w:rPr>
          <w:sz w:val="20"/>
          <w:szCs w:val="20"/>
          <w:lang w:val="en-US"/>
        </w:rPr>
        <w:t>топловодна</w:t>
      </w:r>
      <w:proofErr w:type="spellEnd"/>
      <w:r w:rsidRPr="003102A2">
        <w:rPr>
          <w:sz w:val="20"/>
          <w:szCs w:val="20"/>
          <w:lang w:val="en-US"/>
        </w:rPr>
        <w:t xml:space="preserve"> </w:t>
      </w:r>
      <w:proofErr w:type="spellStart"/>
      <w:r w:rsidRPr="003102A2">
        <w:rPr>
          <w:sz w:val="20"/>
          <w:szCs w:val="20"/>
          <w:lang w:val="en-US"/>
        </w:rPr>
        <w:t>мрежа</w:t>
      </w:r>
      <w:proofErr w:type="spellEnd"/>
      <w:r w:rsidRPr="003102A2">
        <w:rPr>
          <w:sz w:val="20"/>
          <w:szCs w:val="20"/>
          <w:lang w:val="en-US"/>
        </w:rPr>
        <w:t xml:space="preserve"> </w:t>
      </w:r>
      <w:proofErr w:type="spellStart"/>
      <w:r w:rsidRPr="003102A2">
        <w:rPr>
          <w:sz w:val="20"/>
          <w:szCs w:val="20"/>
          <w:lang w:val="en-US"/>
        </w:rPr>
        <w:t>још</w:t>
      </w:r>
      <w:proofErr w:type="spellEnd"/>
      <w:r w:rsidRPr="003102A2">
        <w:rPr>
          <w:sz w:val="20"/>
          <w:szCs w:val="20"/>
          <w:lang w:val="en-US"/>
        </w:rPr>
        <w:t xml:space="preserve"> </w:t>
      </w:r>
      <w:proofErr w:type="spellStart"/>
      <w:r w:rsidRPr="003102A2">
        <w:rPr>
          <w:sz w:val="20"/>
          <w:szCs w:val="20"/>
          <w:lang w:val="en-US"/>
        </w:rPr>
        <w:t>увек</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Телекомуникације</w:t>
      </w:r>
      <w:proofErr w:type="spellEnd"/>
      <w:r w:rsidRPr="003102A2">
        <w:rPr>
          <w:sz w:val="20"/>
          <w:szCs w:val="20"/>
          <w:lang w:val="en-US"/>
        </w:rPr>
        <w:t xml:space="preserve">. </w:t>
      </w:r>
      <w:proofErr w:type="spellStart"/>
      <w:r w:rsidRPr="003102A2">
        <w:rPr>
          <w:sz w:val="20"/>
          <w:szCs w:val="20"/>
          <w:lang w:val="en-US"/>
        </w:rPr>
        <w:t>Статистички</w:t>
      </w:r>
      <w:proofErr w:type="spellEnd"/>
      <w:r w:rsidRPr="003102A2">
        <w:rPr>
          <w:sz w:val="20"/>
          <w:szCs w:val="20"/>
          <w:lang w:val="en-US"/>
        </w:rPr>
        <w:t xml:space="preserve"> </w:t>
      </w:r>
      <w:proofErr w:type="spellStart"/>
      <w:r w:rsidRPr="003102A2">
        <w:rPr>
          <w:sz w:val="20"/>
          <w:szCs w:val="20"/>
          <w:lang w:val="en-US"/>
        </w:rPr>
        <w:t>подаци</w:t>
      </w:r>
      <w:proofErr w:type="spellEnd"/>
      <w:r w:rsidRPr="003102A2">
        <w:rPr>
          <w:sz w:val="20"/>
          <w:szCs w:val="20"/>
          <w:lang w:val="en-US"/>
        </w:rPr>
        <w:t xml:space="preserve"> РЗС </w:t>
      </w:r>
      <w:proofErr w:type="spellStart"/>
      <w:r w:rsidRPr="003102A2">
        <w:rPr>
          <w:sz w:val="20"/>
          <w:szCs w:val="20"/>
          <w:lang w:val="en-US"/>
        </w:rPr>
        <w:t>за</w:t>
      </w:r>
      <w:proofErr w:type="spellEnd"/>
      <w:r w:rsidRPr="003102A2">
        <w:rPr>
          <w:sz w:val="20"/>
          <w:szCs w:val="20"/>
          <w:lang w:val="en-US"/>
        </w:rPr>
        <w:t xml:space="preserve"> 2011.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показују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9 </w:t>
      </w:r>
      <w:proofErr w:type="spellStart"/>
      <w:r w:rsidRPr="003102A2">
        <w:rPr>
          <w:sz w:val="20"/>
          <w:szCs w:val="20"/>
          <w:lang w:val="en-US"/>
        </w:rPr>
        <w:t>пошта</w:t>
      </w:r>
      <w:proofErr w:type="spellEnd"/>
      <w:r w:rsidRPr="003102A2">
        <w:rPr>
          <w:sz w:val="20"/>
          <w:szCs w:val="20"/>
          <w:lang w:val="en-US"/>
        </w:rPr>
        <w:t xml:space="preserve"> и 11.830 </w:t>
      </w:r>
      <w:proofErr w:type="spellStart"/>
      <w:r w:rsidRPr="003102A2">
        <w:rPr>
          <w:sz w:val="20"/>
          <w:szCs w:val="20"/>
          <w:lang w:val="en-US"/>
        </w:rPr>
        <w:t>претплатника</w:t>
      </w:r>
      <w:proofErr w:type="spellEnd"/>
      <w:r w:rsidRPr="003102A2">
        <w:rPr>
          <w:sz w:val="20"/>
          <w:szCs w:val="20"/>
          <w:lang w:val="en-US"/>
        </w:rPr>
        <w:t xml:space="preserve"> </w:t>
      </w:r>
      <w:proofErr w:type="spellStart"/>
      <w:r w:rsidRPr="003102A2">
        <w:rPr>
          <w:sz w:val="20"/>
          <w:szCs w:val="20"/>
          <w:lang w:val="en-US"/>
        </w:rPr>
        <w:t>фиксне</w:t>
      </w:r>
      <w:proofErr w:type="spellEnd"/>
      <w:r w:rsidRPr="003102A2">
        <w:rPr>
          <w:sz w:val="20"/>
          <w:szCs w:val="20"/>
          <w:lang w:val="en-US"/>
        </w:rPr>
        <w:t xml:space="preserve"> </w:t>
      </w:r>
      <w:proofErr w:type="spellStart"/>
      <w:r w:rsidRPr="003102A2">
        <w:rPr>
          <w:sz w:val="20"/>
          <w:szCs w:val="20"/>
          <w:lang w:val="en-US"/>
        </w:rPr>
        <w:t>телефоније</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покривено</w:t>
      </w:r>
      <w:proofErr w:type="spellEnd"/>
      <w:r w:rsidRPr="003102A2">
        <w:rPr>
          <w:sz w:val="20"/>
          <w:szCs w:val="20"/>
          <w:lang w:val="en-US"/>
        </w:rPr>
        <w:t xml:space="preserve"> </w:t>
      </w:r>
      <w:proofErr w:type="spellStart"/>
      <w:r w:rsidRPr="003102A2">
        <w:rPr>
          <w:sz w:val="20"/>
          <w:szCs w:val="20"/>
          <w:lang w:val="en-US"/>
        </w:rPr>
        <w:t>мрежама</w:t>
      </w:r>
      <w:proofErr w:type="spellEnd"/>
      <w:r w:rsidRPr="003102A2">
        <w:rPr>
          <w:sz w:val="20"/>
          <w:szCs w:val="20"/>
          <w:lang w:val="en-US"/>
        </w:rPr>
        <w:t xml:space="preserve"> </w:t>
      </w:r>
      <w:proofErr w:type="spellStart"/>
      <w:r w:rsidRPr="003102A2">
        <w:rPr>
          <w:sz w:val="20"/>
          <w:szCs w:val="20"/>
          <w:lang w:val="en-US"/>
        </w:rPr>
        <w:t>мобилне</w:t>
      </w:r>
      <w:proofErr w:type="spellEnd"/>
      <w:r w:rsidRPr="003102A2">
        <w:rPr>
          <w:sz w:val="20"/>
          <w:szCs w:val="20"/>
          <w:lang w:val="en-US"/>
        </w:rPr>
        <w:t xml:space="preserve"> </w:t>
      </w:r>
      <w:proofErr w:type="spellStart"/>
      <w:r w:rsidRPr="003102A2">
        <w:rPr>
          <w:sz w:val="20"/>
          <w:szCs w:val="20"/>
          <w:lang w:val="en-US"/>
        </w:rPr>
        <w:t>телефоније</w:t>
      </w:r>
      <w:proofErr w:type="spellEnd"/>
      <w:r w:rsidRPr="003102A2">
        <w:rPr>
          <w:sz w:val="20"/>
          <w:szCs w:val="20"/>
          <w:lang w:val="en-US"/>
        </w:rPr>
        <w:t xml:space="preserve"> </w:t>
      </w:r>
      <w:proofErr w:type="spellStart"/>
      <w:r w:rsidRPr="003102A2">
        <w:rPr>
          <w:sz w:val="20"/>
          <w:szCs w:val="20"/>
          <w:lang w:val="en-US"/>
        </w:rPr>
        <w:t>Теленор</w:t>
      </w:r>
      <w:proofErr w:type="spellEnd"/>
      <w:r w:rsidRPr="003102A2">
        <w:rPr>
          <w:sz w:val="20"/>
          <w:szCs w:val="20"/>
          <w:lang w:val="en-US"/>
        </w:rPr>
        <w:t xml:space="preserve">, </w:t>
      </w:r>
      <w:proofErr w:type="spellStart"/>
      <w:r w:rsidRPr="003102A2">
        <w:rPr>
          <w:sz w:val="20"/>
          <w:szCs w:val="20"/>
          <w:lang w:val="en-US"/>
        </w:rPr>
        <w:t>Телеком</w:t>
      </w:r>
      <w:proofErr w:type="spellEnd"/>
      <w:r w:rsidRPr="003102A2">
        <w:rPr>
          <w:sz w:val="20"/>
          <w:szCs w:val="20"/>
          <w:lang w:val="en-US"/>
        </w:rPr>
        <w:t xml:space="preserve"> и VIP.  </w:t>
      </w:r>
      <w:r w:rsidRPr="003102A2">
        <w:rPr>
          <w:sz w:val="20"/>
          <w:szCs w:val="20"/>
          <w:lang w:val="en-US"/>
        </w:rPr>
        <w:tab/>
      </w:r>
      <w:proofErr w:type="spellStart"/>
      <w:r w:rsidRPr="003102A2">
        <w:rPr>
          <w:sz w:val="20"/>
          <w:szCs w:val="20"/>
          <w:lang w:val="en-US"/>
        </w:rPr>
        <w:t>Приступ</w:t>
      </w:r>
      <w:proofErr w:type="spellEnd"/>
      <w:r w:rsidRPr="003102A2">
        <w:rPr>
          <w:sz w:val="20"/>
          <w:szCs w:val="20"/>
          <w:lang w:val="en-US"/>
        </w:rPr>
        <w:t xml:space="preserve"> </w:t>
      </w:r>
      <w:proofErr w:type="spellStart"/>
      <w:r w:rsidRPr="003102A2">
        <w:rPr>
          <w:sz w:val="20"/>
          <w:szCs w:val="20"/>
          <w:lang w:val="en-US"/>
        </w:rPr>
        <w:t>јавном</w:t>
      </w:r>
      <w:proofErr w:type="spellEnd"/>
      <w:r w:rsidRPr="003102A2">
        <w:rPr>
          <w:sz w:val="20"/>
          <w:szCs w:val="20"/>
          <w:lang w:val="en-US"/>
        </w:rPr>
        <w:t xml:space="preserve"> </w:t>
      </w:r>
      <w:proofErr w:type="spellStart"/>
      <w:r w:rsidRPr="003102A2">
        <w:rPr>
          <w:sz w:val="20"/>
          <w:szCs w:val="20"/>
          <w:lang w:val="en-US"/>
        </w:rPr>
        <w:t>информисању</w:t>
      </w:r>
      <w:proofErr w:type="spellEnd"/>
      <w:r w:rsidRPr="003102A2">
        <w:rPr>
          <w:sz w:val="20"/>
          <w:szCs w:val="20"/>
          <w:lang w:val="en-US"/>
        </w:rPr>
        <w:t xml:space="preserve">. </w:t>
      </w:r>
      <w:proofErr w:type="spellStart"/>
      <w:r w:rsidRPr="003102A2">
        <w:rPr>
          <w:sz w:val="20"/>
          <w:szCs w:val="20"/>
          <w:lang w:val="en-US"/>
        </w:rPr>
        <w:t>Информисање</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организовано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три</w:t>
      </w:r>
      <w:proofErr w:type="spellEnd"/>
      <w:r w:rsidRPr="003102A2">
        <w:rPr>
          <w:sz w:val="20"/>
          <w:szCs w:val="20"/>
          <w:lang w:val="en-US"/>
        </w:rPr>
        <w:t xml:space="preserve"> </w:t>
      </w:r>
      <w:proofErr w:type="spellStart"/>
      <w:r w:rsidRPr="003102A2">
        <w:rPr>
          <w:sz w:val="20"/>
          <w:szCs w:val="20"/>
          <w:lang w:val="en-US"/>
        </w:rPr>
        <w:t>електронска</w:t>
      </w:r>
      <w:proofErr w:type="spellEnd"/>
      <w:r w:rsidRPr="003102A2">
        <w:rPr>
          <w:sz w:val="20"/>
          <w:szCs w:val="20"/>
          <w:lang w:val="en-US"/>
        </w:rPr>
        <w:t xml:space="preserve"> </w:t>
      </w:r>
      <w:proofErr w:type="spellStart"/>
      <w:r w:rsidRPr="003102A2">
        <w:rPr>
          <w:sz w:val="20"/>
          <w:szCs w:val="20"/>
          <w:lang w:val="en-US"/>
        </w:rPr>
        <w:t>медија</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медија</w:t>
      </w:r>
      <w:proofErr w:type="spellEnd"/>
      <w:r w:rsidRPr="003102A2">
        <w:rPr>
          <w:sz w:val="20"/>
          <w:szCs w:val="20"/>
          <w:lang w:val="en-US"/>
        </w:rPr>
        <w:t xml:space="preserve"> </w:t>
      </w:r>
      <w:proofErr w:type="spellStart"/>
      <w:r w:rsidRPr="003102A2">
        <w:rPr>
          <w:sz w:val="20"/>
          <w:szCs w:val="20"/>
          <w:lang w:val="en-US"/>
        </w:rPr>
        <w:t>националног</w:t>
      </w:r>
      <w:proofErr w:type="spellEnd"/>
      <w:r w:rsidRPr="003102A2">
        <w:rPr>
          <w:sz w:val="20"/>
          <w:szCs w:val="20"/>
          <w:lang w:val="en-US"/>
        </w:rPr>
        <w:t xml:space="preserve"> и </w:t>
      </w:r>
      <w:proofErr w:type="spellStart"/>
      <w:r w:rsidRPr="003102A2">
        <w:rPr>
          <w:sz w:val="20"/>
          <w:szCs w:val="20"/>
          <w:lang w:val="en-US"/>
        </w:rPr>
        <w:t>регионалног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w:t>
      </w:r>
      <w:proofErr w:type="spellStart"/>
      <w:r w:rsidRPr="003102A2">
        <w:rPr>
          <w:sz w:val="20"/>
          <w:szCs w:val="20"/>
          <w:lang w:val="en-US"/>
        </w:rPr>
        <w:t>Медији</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w:t>
      </w:r>
      <w:proofErr w:type="spellStart"/>
      <w:r w:rsidRPr="003102A2">
        <w:rPr>
          <w:sz w:val="20"/>
          <w:szCs w:val="20"/>
          <w:lang w:val="en-US"/>
        </w:rPr>
        <w:t>заступљени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две</w:t>
      </w:r>
      <w:proofErr w:type="spellEnd"/>
      <w:r w:rsidRPr="003102A2">
        <w:rPr>
          <w:sz w:val="20"/>
          <w:szCs w:val="20"/>
          <w:lang w:val="en-US"/>
        </w:rPr>
        <w:t xml:space="preserve"> </w:t>
      </w:r>
      <w:proofErr w:type="spellStart"/>
      <w:r w:rsidRPr="003102A2">
        <w:rPr>
          <w:sz w:val="20"/>
          <w:szCs w:val="20"/>
          <w:lang w:val="en-US"/>
        </w:rPr>
        <w:t>радио</w:t>
      </w:r>
      <w:proofErr w:type="spellEnd"/>
      <w:r w:rsidRPr="003102A2">
        <w:rPr>
          <w:sz w:val="20"/>
          <w:szCs w:val="20"/>
          <w:lang w:val="en-US"/>
        </w:rPr>
        <w:t xml:space="preserve"> и </w:t>
      </w:r>
      <w:proofErr w:type="spellStart"/>
      <w:r w:rsidRPr="003102A2">
        <w:rPr>
          <w:sz w:val="20"/>
          <w:szCs w:val="20"/>
          <w:lang w:val="en-US"/>
        </w:rPr>
        <w:t>једну</w:t>
      </w:r>
      <w:proofErr w:type="spellEnd"/>
      <w:r w:rsidRPr="003102A2">
        <w:rPr>
          <w:sz w:val="20"/>
          <w:szCs w:val="20"/>
          <w:lang w:val="en-US"/>
        </w:rPr>
        <w:t xml:space="preserve"> </w:t>
      </w:r>
      <w:proofErr w:type="spellStart"/>
      <w:r w:rsidRPr="003102A2">
        <w:rPr>
          <w:sz w:val="20"/>
          <w:szCs w:val="20"/>
          <w:lang w:val="en-US"/>
        </w:rPr>
        <w:t>телевизијску</w:t>
      </w:r>
      <w:proofErr w:type="spellEnd"/>
      <w:r w:rsidRPr="003102A2">
        <w:rPr>
          <w:sz w:val="20"/>
          <w:szCs w:val="20"/>
          <w:lang w:val="en-US"/>
        </w:rPr>
        <w:t xml:space="preserve"> </w:t>
      </w:r>
      <w:proofErr w:type="spellStart"/>
      <w:r w:rsidRPr="003102A2">
        <w:rPr>
          <w:sz w:val="20"/>
          <w:szCs w:val="20"/>
          <w:lang w:val="en-US"/>
        </w:rPr>
        <w:t>станицу</w:t>
      </w:r>
      <w:proofErr w:type="spellEnd"/>
      <w:r w:rsidRPr="003102A2">
        <w:rPr>
          <w:sz w:val="20"/>
          <w:szCs w:val="20"/>
          <w:lang w:val="en-US"/>
        </w:rPr>
        <w:t xml:space="preserve">. </w:t>
      </w:r>
      <w:proofErr w:type="spellStart"/>
      <w:r w:rsidRPr="003102A2">
        <w:rPr>
          <w:sz w:val="20"/>
          <w:szCs w:val="20"/>
          <w:lang w:val="en-US"/>
        </w:rPr>
        <w:t>Сигнал</w:t>
      </w:r>
      <w:proofErr w:type="spellEnd"/>
      <w:r w:rsidRPr="003102A2">
        <w:rPr>
          <w:sz w:val="20"/>
          <w:szCs w:val="20"/>
          <w:lang w:val="en-US"/>
        </w:rPr>
        <w:t xml:space="preserve"> </w:t>
      </w:r>
      <w:proofErr w:type="spellStart"/>
      <w:r w:rsidRPr="003102A2">
        <w:rPr>
          <w:sz w:val="20"/>
          <w:szCs w:val="20"/>
          <w:lang w:val="en-US"/>
        </w:rPr>
        <w:t>Ивањичког</w:t>
      </w:r>
      <w:proofErr w:type="spellEnd"/>
      <w:r w:rsidRPr="003102A2">
        <w:rPr>
          <w:sz w:val="20"/>
          <w:szCs w:val="20"/>
          <w:lang w:val="en-US"/>
        </w:rPr>
        <w:t xml:space="preserve"> </w:t>
      </w:r>
      <w:proofErr w:type="spellStart"/>
      <w:r w:rsidRPr="003102A2">
        <w:rPr>
          <w:sz w:val="20"/>
          <w:szCs w:val="20"/>
          <w:lang w:val="en-US"/>
        </w:rPr>
        <w:t>радиа</w:t>
      </w:r>
      <w:proofErr w:type="spellEnd"/>
      <w:r w:rsidRPr="003102A2">
        <w:rPr>
          <w:sz w:val="20"/>
          <w:szCs w:val="20"/>
          <w:lang w:val="en-US"/>
        </w:rPr>
        <w:t xml:space="preserve"> </w:t>
      </w:r>
      <w:proofErr w:type="spellStart"/>
      <w:r w:rsidRPr="003102A2">
        <w:rPr>
          <w:sz w:val="20"/>
          <w:szCs w:val="20"/>
          <w:lang w:val="en-US"/>
        </w:rPr>
        <w:t>простире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70 % </w:t>
      </w:r>
      <w:proofErr w:type="spellStart"/>
      <w:r w:rsidRPr="003102A2">
        <w:rPr>
          <w:sz w:val="20"/>
          <w:szCs w:val="20"/>
          <w:lang w:val="en-US"/>
        </w:rPr>
        <w:t>територије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Пожеге</w:t>
      </w:r>
      <w:proofErr w:type="spellEnd"/>
      <w:r w:rsidRPr="003102A2">
        <w:rPr>
          <w:sz w:val="20"/>
          <w:szCs w:val="20"/>
          <w:lang w:val="en-US"/>
        </w:rPr>
        <w:t xml:space="preserve"> и </w:t>
      </w:r>
      <w:proofErr w:type="spellStart"/>
      <w:r w:rsidRPr="003102A2">
        <w:rPr>
          <w:sz w:val="20"/>
          <w:szCs w:val="20"/>
          <w:lang w:val="en-US"/>
        </w:rPr>
        <w:t>Лучана</w:t>
      </w:r>
      <w:proofErr w:type="spellEnd"/>
      <w:r w:rsidRPr="003102A2">
        <w:rPr>
          <w:sz w:val="20"/>
          <w:szCs w:val="20"/>
          <w:lang w:val="en-US"/>
        </w:rPr>
        <w:t xml:space="preserve">. </w:t>
      </w:r>
      <w:proofErr w:type="spellStart"/>
      <w:r w:rsidRPr="003102A2">
        <w:rPr>
          <w:sz w:val="20"/>
          <w:szCs w:val="20"/>
          <w:lang w:val="en-US"/>
        </w:rPr>
        <w:t>Радио</w:t>
      </w:r>
      <w:proofErr w:type="spellEnd"/>
      <w:r w:rsidRPr="003102A2">
        <w:rPr>
          <w:sz w:val="20"/>
          <w:szCs w:val="20"/>
          <w:lang w:val="en-US"/>
        </w:rPr>
        <w:t xml:space="preserve"> </w:t>
      </w:r>
      <w:proofErr w:type="spellStart"/>
      <w:r w:rsidRPr="003102A2">
        <w:rPr>
          <w:sz w:val="20"/>
          <w:szCs w:val="20"/>
          <w:lang w:val="en-US"/>
        </w:rPr>
        <w:t>Јавор</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покрива</w:t>
      </w:r>
      <w:proofErr w:type="spellEnd"/>
      <w:r w:rsidRPr="003102A2">
        <w:rPr>
          <w:sz w:val="20"/>
          <w:szCs w:val="20"/>
          <w:lang w:val="en-US"/>
        </w:rPr>
        <w:t xml:space="preserve"> </w:t>
      </w:r>
      <w:proofErr w:type="spellStart"/>
      <w:r w:rsidRPr="003102A2">
        <w:rPr>
          <w:sz w:val="20"/>
          <w:szCs w:val="20"/>
          <w:lang w:val="en-US"/>
        </w:rPr>
        <w:t>сигналом</w:t>
      </w:r>
      <w:proofErr w:type="spellEnd"/>
      <w:r w:rsidRPr="003102A2">
        <w:rPr>
          <w:sz w:val="20"/>
          <w:szCs w:val="20"/>
          <w:lang w:val="en-US"/>
        </w:rPr>
        <w:t xml:space="preserve"> </w:t>
      </w:r>
      <w:proofErr w:type="spellStart"/>
      <w:r w:rsidRPr="003102A2">
        <w:rPr>
          <w:sz w:val="20"/>
          <w:szCs w:val="20"/>
          <w:lang w:val="en-US"/>
        </w:rPr>
        <w:t>територију</w:t>
      </w:r>
      <w:proofErr w:type="spellEnd"/>
      <w:r w:rsidRPr="003102A2">
        <w:rPr>
          <w:sz w:val="20"/>
          <w:szCs w:val="20"/>
          <w:lang w:val="en-US"/>
        </w:rPr>
        <w:t xml:space="preserve"> </w:t>
      </w:r>
      <w:proofErr w:type="spellStart"/>
      <w:r w:rsidRPr="003102A2">
        <w:rPr>
          <w:sz w:val="20"/>
          <w:szCs w:val="20"/>
          <w:lang w:val="en-US"/>
        </w:rPr>
        <w:t>целе</w:t>
      </w:r>
      <w:proofErr w:type="spellEnd"/>
      <w:r w:rsidRPr="003102A2">
        <w:rPr>
          <w:sz w:val="20"/>
          <w:szCs w:val="20"/>
          <w:lang w:val="en-US"/>
        </w:rPr>
        <w:t xml:space="preserve"> </w:t>
      </w:r>
      <w:proofErr w:type="spellStart"/>
      <w:r w:rsidRPr="003102A2">
        <w:rPr>
          <w:sz w:val="20"/>
          <w:szCs w:val="20"/>
          <w:lang w:val="en-US"/>
        </w:rPr>
        <w:t>западне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Једина</w:t>
      </w:r>
      <w:proofErr w:type="spellEnd"/>
      <w:r w:rsidRPr="003102A2">
        <w:rPr>
          <w:sz w:val="20"/>
          <w:szCs w:val="20"/>
          <w:lang w:val="en-US"/>
        </w:rPr>
        <w:t xml:space="preserve"> </w:t>
      </w:r>
      <w:proofErr w:type="spellStart"/>
      <w:r w:rsidRPr="003102A2">
        <w:rPr>
          <w:sz w:val="20"/>
          <w:szCs w:val="20"/>
          <w:lang w:val="en-US"/>
        </w:rPr>
        <w:t>телевизија</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w:t>
      </w:r>
      <w:proofErr w:type="spellStart"/>
      <w:r w:rsidRPr="003102A2">
        <w:rPr>
          <w:sz w:val="20"/>
          <w:szCs w:val="20"/>
          <w:lang w:val="en-US"/>
        </w:rPr>
        <w:t>карактера</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ТВ </w:t>
      </w:r>
      <w:proofErr w:type="spellStart"/>
      <w:r w:rsidRPr="003102A2">
        <w:rPr>
          <w:sz w:val="20"/>
          <w:szCs w:val="20"/>
          <w:lang w:val="en-US"/>
        </w:rPr>
        <w:t>Голија</w:t>
      </w:r>
      <w:proofErr w:type="spellEnd"/>
      <w:r w:rsidRPr="003102A2">
        <w:rPr>
          <w:sz w:val="20"/>
          <w:szCs w:val="20"/>
          <w:lang w:val="en-US"/>
        </w:rPr>
        <w:t xml:space="preserve">. </w:t>
      </w:r>
      <w:proofErr w:type="spellStart"/>
      <w:r w:rsidRPr="003102A2">
        <w:rPr>
          <w:sz w:val="20"/>
          <w:szCs w:val="20"/>
          <w:lang w:val="en-US"/>
        </w:rPr>
        <w:t>Основана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2007. </w:t>
      </w:r>
      <w:proofErr w:type="spellStart"/>
      <w:r w:rsidRPr="003102A2">
        <w:rPr>
          <w:sz w:val="20"/>
          <w:szCs w:val="20"/>
          <w:lang w:val="en-US"/>
        </w:rPr>
        <w:t>године</w:t>
      </w:r>
      <w:proofErr w:type="spellEnd"/>
      <w:r w:rsidRPr="003102A2">
        <w:rPr>
          <w:sz w:val="20"/>
          <w:szCs w:val="20"/>
          <w:lang w:val="en-US"/>
        </w:rPr>
        <w:t xml:space="preserve">. У </w:t>
      </w:r>
      <w:proofErr w:type="spellStart"/>
      <w:r w:rsidRPr="003102A2">
        <w:rPr>
          <w:sz w:val="20"/>
          <w:szCs w:val="20"/>
          <w:lang w:val="en-US"/>
        </w:rPr>
        <w:t>приватном</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и </w:t>
      </w:r>
      <w:proofErr w:type="spellStart"/>
      <w:r w:rsidRPr="003102A2">
        <w:rPr>
          <w:sz w:val="20"/>
          <w:szCs w:val="20"/>
          <w:lang w:val="en-US"/>
        </w:rPr>
        <w:t>покрива</w:t>
      </w:r>
      <w:proofErr w:type="spellEnd"/>
      <w:r w:rsidRPr="003102A2">
        <w:rPr>
          <w:sz w:val="20"/>
          <w:szCs w:val="20"/>
          <w:lang w:val="en-US"/>
        </w:rPr>
        <w:t xml:space="preserve"> </w:t>
      </w:r>
      <w:proofErr w:type="spellStart"/>
      <w:r w:rsidRPr="003102A2">
        <w:rPr>
          <w:sz w:val="20"/>
          <w:szCs w:val="20"/>
          <w:lang w:val="en-US"/>
        </w:rPr>
        <w:t>сигналом</w:t>
      </w:r>
      <w:proofErr w:type="spellEnd"/>
      <w:r w:rsidRPr="003102A2">
        <w:rPr>
          <w:sz w:val="20"/>
          <w:szCs w:val="20"/>
          <w:lang w:val="en-US"/>
        </w:rPr>
        <w:t xml:space="preserve"> </w:t>
      </w:r>
      <w:proofErr w:type="spellStart"/>
      <w:r w:rsidRPr="003102A2">
        <w:rPr>
          <w:sz w:val="20"/>
          <w:szCs w:val="20"/>
          <w:lang w:val="en-US"/>
        </w:rPr>
        <w:t>територију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Медијска</w:t>
      </w:r>
      <w:proofErr w:type="spellEnd"/>
      <w:r w:rsidRPr="003102A2">
        <w:rPr>
          <w:sz w:val="20"/>
          <w:szCs w:val="20"/>
          <w:lang w:val="en-US"/>
        </w:rPr>
        <w:t xml:space="preserve"> </w:t>
      </w:r>
      <w:proofErr w:type="spellStart"/>
      <w:r w:rsidRPr="003102A2">
        <w:rPr>
          <w:sz w:val="20"/>
          <w:szCs w:val="20"/>
          <w:lang w:val="en-US"/>
        </w:rPr>
        <w:t>покривеност</w:t>
      </w:r>
      <w:proofErr w:type="spellEnd"/>
      <w:r w:rsidRPr="003102A2">
        <w:rPr>
          <w:sz w:val="20"/>
          <w:szCs w:val="20"/>
          <w:lang w:val="en-US"/>
        </w:rPr>
        <w:t xml:space="preserve"> </w:t>
      </w:r>
      <w:proofErr w:type="spellStart"/>
      <w:r w:rsidRPr="003102A2">
        <w:rPr>
          <w:sz w:val="20"/>
          <w:szCs w:val="20"/>
          <w:lang w:val="en-US"/>
        </w:rPr>
        <w:t>градског</w:t>
      </w:r>
      <w:proofErr w:type="spellEnd"/>
      <w:r w:rsidRPr="003102A2">
        <w:rPr>
          <w:sz w:val="20"/>
          <w:szCs w:val="20"/>
          <w:lang w:val="en-US"/>
        </w:rPr>
        <w:t xml:space="preserve"> </w:t>
      </w:r>
      <w:proofErr w:type="spellStart"/>
      <w:r w:rsidRPr="003102A2">
        <w:rPr>
          <w:sz w:val="20"/>
          <w:szCs w:val="20"/>
          <w:lang w:val="en-US"/>
        </w:rPr>
        <w:t>језгра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националним</w:t>
      </w:r>
      <w:proofErr w:type="spellEnd"/>
      <w:r w:rsidRPr="003102A2">
        <w:rPr>
          <w:sz w:val="20"/>
          <w:szCs w:val="20"/>
          <w:lang w:val="en-US"/>
        </w:rPr>
        <w:t xml:space="preserve"> </w:t>
      </w:r>
      <w:proofErr w:type="spellStart"/>
      <w:r w:rsidRPr="003102A2">
        <w:rPr>
          <w:sz w:val="20"/>
          <w:szCs w:val="20"/>
          <w:lang w:val="en-US"/>
        </w:rPr>
        <w:t>медијима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потпуна</w:t>
      </w:r>
      <w:proofErr w:type="spellEnd"/>
      <w:r w:rsidRPr="003102A2">
        <w:rPr>
          <w:sz w:val="20"/>
          <w:szCs w:val="20"/>
          <w:lang w:val="en-US"/>
        </w:rPr>
        <w:t xml:space="preserve">, </w:t>
      </w:r>
      <w:proofErr w:type="spellStart"/>
      <w:r w:rsidRPr="003102A2">
        <w:rPr>
          <w:sz w:val="20"/>
          <w:szCs w:val="20"/>
          <w:lang w:val="en-US"/>
        </w:rPr>
        <w:t>док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руралном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покривеност</w:t>
      </w:r>
      <w:proofErr w:type="spellEnd"/>
      <w:r w:rsidRPr="003102A2">
        <w:rPr>
          <w:sz w:val="20"/>
          <w:szCs w:val="20"/>
          <w:lang w:val="en-US"/>
        </w:rPr>
        <w:t xml:space="preserve"> </w:t>
      </w:r>
      <w:proofErr w:type="spellStart"/>
      <w:r w:rsidRPr="003102A2">
        <w:rPr>
          <w:sz w:val="20"/>
          <w:szCs w:val="20"/>
          <w:lang w:val="en-US"/>
        </w:rPr>
        <w:t>осредња</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кабловска</w:t>
      </w:r>
      <w:proofErr w:type="spellEnd"/>
      <w:r w:rsidRPr="003102A2">
        <w:rPr>
          <w:sz w:val="20"/>
          <w:szCs w:val="20"/>
          <w:lang w:val="en-US"/>
        </w:rPr>
        <w:t xml:space="preserve"> </w:t>
      </w:r>
      <w:proofErr w:type="spellStart"/>
      <w:r w:rsidRPr="003102A2">
        <w:rPr>
          <w:sz w:val="20"/>
          <w:szCs w:val="20"/>
          <w:lang w:val="en-US"/>
        </w:rPr>
        <w:t>телевизија</w:t>
      </w:r>
      <w:proofErr w:type="spellEnd"/>
      <w:r w:rsidRPr="003102A2">
        <w:rPr>
          <w:sz w:val="20"/>
          <w:szCs w:val="20"/>
          <w:lang w:val="en-US"/>
        </w:rPr>
        <w:t xml:space="preserve"> СББ, с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њом</w:t>
      </w:r>
      <w:proofErr w:type="spellEnd"/>
      <w:r w:rsidRPr="003102A2">
        <w:rPr>
          <w:sz w:val="20"/>
          <w:szCs w:val="20"/>
          <w:lang w:val="en-US"/>
        </w:rPr>
        <w:t xml:space="preserve"> </w:t>
      </w:r>
      <w:proofErr w:type="spellStart"/>
      <w:r w:rsidRPr="003102A2">
        <w:rPr>
          <w:sz w:val="20"/>
          <w:szCs w:val="20"/>
          <w:lang w:val="en-US"/>
        </w:rPr>
        <w:t>покривен</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шири</w:t>
      </w:r>
      <w:proofErr w:type="spellEnd"/>
      <w:r w:rsidRPr="003102A2">
        <w:rPr>
          <w:sz w:val="20"/>
          <w:szCs w:val="20"/>
          <w:lang w:val="en-US"/>
        </w:rPr>
        <w:t xml:space="preserve"> </w:t>
      </w:r>
      <w:proofErr w:type="spellStart"/>
      <w:r w:rsidRPr="003102A2">
        <w:rPr>
          <w:sz w:val="20"/>
          <w:szCs w:val="20"/>
          <w:lang w:val="en-US"/>
        </w:rPr>
        <w:t>центар</w:t>
      </w:r>
      <w:proofErr w:type="spellEnd"/>
      <w:r w:rsidRPr="003102A2">
        <w:rPr>
          <w:sz w:val="20"/>
          <w:szCs w:val="20"/>
          <w:lang w:val="en-US"/>
        </w:rPr>
        <w:t xml:space="preserve"> </w:t>
      </w:r>
      <w:proofErr w:type="spellStart"/>
      <w:r w:rsidRPr="003102A2">
        <w:rPr>
          <w:sz w:val="20"/>
          <w:szCs w:val="20"/>
          <w:lang w:val="en-US"/>
        </w:rPr>
        <w:t>града</w:t>
      </w:r>
      <w:proofErr w:type="spellEnd"/>
      <w:r w:rsidRPr="003102A2">
        <w:rPr>
          <w:sz w:val="20"/>
          <w:szCs w:val="20"/>
          <w:lang w:val="en-US"/>
        </w:rPr>
        <w:t xml:space="preserve">. </w:t>
      </w:r>
      <w:proofErr w:type="spellStart"/>
      <w:r w:rsidRPr="003102A2">
        <w:rPr>
          <w:sz w:val="20"/>
          <w:szCs w:val="20"/>
          <w:lang w:val="en-US"/>
        </w:rPr>
        <w:t>Приступ</w:t>
      </w:r>
      <w:proofErr w:type="spellEnd"/>
      <w:r w:rsidRPr="003102A2">
        <w:rPr>
          <w:sz w:val="20"/>
          <w:szCs w:val="20"/>
          <w:lang w:val="en-US"/>
        </w:rPr>
        <w:t xml:space="preserve"> </w:t>
      </w:r>
      <w:proofErr w:type="spellStart"/>
      <w:r w:rsidRPr="003102A2">
        <w:rPr>
          <w:sz w:val="20"/>
          <w:szCs w:val="20"/>
          <w:lang w:val="en-US"/>
        </w:rPr>
        <w:t>интернету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задовољавајућем</w:t>
      </w:r>
      <w:proofErr w:type="spellEnd"/>
      <w:r w:rsidRPr="003102A2">
        <w:rPr>
          <w:sz w:val="20"/>
          <w:szCs w:val="20"/>
          <w:lang w:val="en-US"/>
        </w:rPr>
        <w:t xml:space="preserve"> </w:t>
      </w:r>
      <w:proofErr w:type="spellStart"/>
      <w:r w:rsidRPr="003102A2">
        <w:rPr>
          <w:sz w:val="20"/>
          <w:szCs w:val="20"/>
          <w:lang w:val="en-US"/>
        </w:rPr>
        <w:t>нивоу</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p>
    <w:p w14:paraId="289884C3" w14:textId="77777777" w:rsidR="003102A2" w:rsidRPr="003102A2" w:rsidRDefault="003102A2" w:rsidP="003102A2">
      <w:pPr>
        <w:spacing w:after="200" w:line="276" w:lineRule="auto"/>
        <w:jc w:val="center"/>
        <w:rPr>
          <w:sz w:val="20"/>
          <w:szCs w:val="20"/>
          <w:lang w:val="en-US"/>
        </w:rPr>
      </w:pPr>
      <w:r w:rsidRPr="003102A2">
        <w:rPr>
          <w:color w:val="FFFFFF"/>
          <w:sz w:val="20"/>
          <w:szCs w:val="20"/>
          <w:lang w:val="en-US"/>
        </w:rPr>
        <w:t xml:space="preserve"> </w:t>
      </w:r>
      <w:proofErr w:type="spellStart"/>
      <w:r w:rsidRPr="003102A2">
        <w:rPr>
          <w:sz w:val="20"/>
          <w:szCs w:val="20"/>
          <w:lang w:val="en-US"/>
        </w:rPr>
        <w:t>Показатељи</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пољопривреде</w:t>
      </w:r>
      <w:proofErr w:type="spellEnd"/>
    </w:p>
    <w:p w14:paraId="7E29F2AB" w14:textId="77777777" w:rsidR="003102A2" w:rsidRPr="003102A2" w:rsidRDefault="003102A2" w:rsidP="003102A2">
      <w:pPr>
        <w:spacing w:after="200" w:line="276" w:lineRule="auto"/>
        <w:jc w:val="both"/>
        <w:rPr>
          <w:b/>
          <w:bCs/>
          <w:sz w:val="20"/>
          <w:szCs w:val="20"/>
          <w:lang w:val="en-US"/>
        </w:rPr>
      </w:pPr>
      <w:r w:rsidRPr="003102A2">
        <w:rPr>
          <w:color w:val="FFFFFF"/>
          <w:sz w:val="20"/>
          <w:szCs w:val="20"/>
          <w:lang w:val="en-US"/>
        </w:rPr>
        <w:tab/>
      </w:r>
      <w:proofErr w:type="spellStart"/>
      <w:r w:rsidRPr="003102A2">
        <w:rPr>
          <w:b/>
          <w:bCs/>
          <w:sz w:val="20"/>
          <w:szCs w:val="20"/>
          <w:lang w:val="en-US"/>
        </w:rPr>
        <w:t>Пољопривредно</w:t>
      </w:r>
      <w:proofErr w:type="spellEnd"/>
      <w:r w:rsidRPr="003102A2">
        <w:rPr>
          <w:b/>
          <w:bCs/>
          <w:sz w:val="20"/>
          <w:szCs w:val="20"/>
          <w:lang w:val="en-US"/>
        </w:rPr>
        <w:t xml:space="preserve"> </w:t>
      </w:r>
      <w:proofErr w:type="spellStart"/>
      <w:r w:rsidRPr="003102A2">
        <w:rPr>
          <w:b/>
          <w:bCs/>
          <w:sz w:val="20"/>
          <w:szCs w:val="20"/>
          <w:lang w:val="en-US"/>
        </w:rPr>
        <w:t>земљиште</w:t>
      </w:r>
      <w:proofErr w:type="spellEnd"/>
      <w:r w:rsidRPr="003102A2">
        <w:rPr>
          <w:b/>
          <w:bCs/>
          <w:sz w:val="20"/>
          <w:szCs w:val="20"/>
          <w:lang w:val="en-US"/>
        </w:rPr>
        <w:t xml:space="preserve">: </w:t>
      </w:r>
      <w:proofErr w:type="spellStart"/>
      <w:r w:rsidRPr="003102A2">
        <w:rPr>
          <w:sz w:val="20"/>
          <w:szCs w:val="20"/>
          <w:lang w:val="en-US"/>
        </w:rPr>
        <w:t>Структура</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 </w:t>
      </w:r>
      <w:proofErr w:type="spellStart"/>
      <w:r w:rsidRPr="003102A2">
        <w:rPr>
          <w:sz w:val="20"/>
          <w:szCs w:val="20"/>
          <w:lang w:val="en-US"/>
        </w:rPr>
        <w:t>Oбзиром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доминантан</w:t>
      </w:r>
      <w:proofErr w:type="spellEnd"/>
      <w:r w:rsidRPr="003102A2">
        <w:rPr>
          <w:sz w:val="20"/>
          <w:szCs w:val="20"/>
          <w:lang w:val="en-US"/>
        </w:rPr>
        <w:t xml:space="preserve"> </w:t>
      </w:r>
      <w:proofErr w:type="spellStart"/>
      <w:r w:rsidRPr="003102A2">
        <w:rPr>
          <w:sz w:val="20"/>
          <w:szCs w:val="20"/>
          <w:lang w:val="en-US"/>
        </w:rPr>
        <w:t>планински</w:t>
      </w:r>
      <w:proofErr w:type="spellEnd"/>
      <w:r w:rsidRPr="003102A2">
        <w:rPr>
          <w:sz w:val="20"/>
          <w:szCs w:val="20"/>
          <w:lang w:val="en-US"/>
        </w:rPr>
        <w:t xml:space="preserve"> </w:t>
      </w:r>
      <w:proofErr w:type="spellStart"/>
      <w:r w:rsidRPr="003102A2">
        <w:rPr>
          <w:sz w:val="20"/>
          <w:szCs w:val="20"/>
          <w:lang w:val="en-US"/>
        </w:rPr>
        <w:t>карактер</w:t>
      </w:r>
      <w:proofErr w:type="spellEnd"/>
      <w:r w:rsidRPr="003102A2">
        <w:rPr>
          <w:sz w:val="20"/>
          <w:szCs w:val="20"/>
          <w:lang w:val="en-US"/>
        </w:rPr>
        <w:t xml:space="preserve"> </w:t>
      </w:r>
      <w:proofErr w:type="spellStart"/>
      <w:r w:rsidRPr="003102A2">
        <w:rPr>
          <w:sz w:val="20"/>
          <w:szCs w:val="20"/>
          <w:lang w:val="en-US"/>
        </w:rPr>
        <w:t>простора</w:t>
      </w:r>
      <w:proofErr w:type="spellEnd"/>
      <w:r w:rsidRPr="003102A2">
        <w:rPr>
          <w:sz w:val="20"/>
          <w:szCs w:val="20"/>
          <w:lang w:val="en-US"/>
        </w:rPr>
        <w:t xml:space="preserve">, у </w:t>
      </w:r>
      <w:proofErr w:type="spellStart"/>
      <w:r w:rsidRPr="003102A2">
        <w:rPr>
          <w:sz w:val="20"/>
          <w:szCs w:val="20"/>
          <w:lang w:val="en-US"/>
        </w:rPr>
        <w:t>укупним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површинама</w:t>
      </w:r>
      <w:proofErr w:type="spellEnd"/>
      <w:r w:rsidRPr="003102A2">
        <w:rPr>
          <w:sz w:val="20"/>
          <w:szCs w:val="20"/>
          <w:lang w:val="en-US"/>
        </w:rPr>
        <w:t xml:space="preserve"> </w:t>
      </w:r>
      <w:proofErr w:type="spellStart"/>
      <w:r w:rsidRPr="003102A2">
        <w:rPr>
          <w:sz w:val="20"/>
          <w:szCs w:val="20"/>
          <w:lang w:val="en-US"/>
        </w:rPr>
        <w:t>преовлађују</w:t>
      </w:r>
      <w:proofErr w:type="spellEnd"/>
      <w:r w:rsidRPr="003102A2">
        <w:rPr>
          <w:sz w:val="20"/>
          <w:szCs w:val="20"/>
          <w:lang w:val="en-US"/>
        </w:rPr>
        <w:t xml:space="preserve"> </w:t>
      </w:r>
      <w:proofErr w:type="spellStart"/>
      <w:r w:rsidRPr="003102A2">
        <w:rPr>
          <w:sz w:val="20"/>
          <w:szCs w:val="20"/>
          <w:lang w:val="en-US"/>
        </w:rPr>
        <w:t>природни</w:t>
      </w:r>
      <w:proofErr w:type="spellEnd"/>
      <w:r w:rsidRPr="003102A2">
        <w:rPr>
          <w:sz w:val="20"/>
          <w:szCs w:val="20"/>
          <w:lang w:val="en-US"/>
        </w:rPr>
        <w:t xml:space="preserve"> </w:t>
      </w:r>
      <w:proofErr w:type="spellStart"/>
      <w:r w:rsidRPr="003102A2">
        <w:rPr>
          <w:sz w:val="20"/>
          <w:szCs w:val="20"/>
          <w:lang w:val="en-US"/>
        </w:rPr>
        <w:t>травњаци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64,3%,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ливаде</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36,8% </w:t>
      </w:r>
      <w:proofErr w:type="spellStart"/>
      <w:r w:rsidRPr="003102A2">
        <w:rPr>
          <w:sz w:val="20"/>
          <w:szCs w:val="20"/>
          <w:lang w:val="en-US"/>
        </w:rPr>
        <w:t>или</w:t>
      </w:r>
      <w:proofErr w:type="spellEnd"/>
      <w:r w:rsidRPr="003102A2">
        <w:rPr>
          <w:sz w:val="20"/>
          <w:szCs w:val="20"/>
          <w:lang w:val="en-US"/>
        </w:rPr>
        <w:t xml:space="preserve"> 18.899 </w:t>
      </w:r>
      <w:proofErr w:type="spellStart"/>
      <w:r w:rsidRPr="003102A2">
        <w:rPr>
          <w:sz w:val="20"/>
          <w:szCs w:val="20"/>
          <w:lang w:val="en-US"/>
        </w:rPr>
        <w:t>ха</w:t>
      </w:r>
      <w:proofErr w:type="spellEnd"/>
      <w:r w:rsidRPr="003102A2">
        <w:rPr>
          <w:sz w:val="20"/>
          <w:szCs w:val="20"/>
          <w:lang w:val="en-US"/>
        </w:rPr>
        <w:t xml:space="preserve">, а </w:t>
      </w:r>
      <w:proofErr w:type="spellStart"/>
      <w:r w:rsidRPr="003102A2">
        <w:rPr>
          <w:sz w:val="20"/>
          <w:szCs w:val="20"/>
          <w:lang w:val="en-US"/>
        </w:rPr>
        <w:t>пашњаци</w:t>
      </w:r>
      <w:proofErr w:type="spellEnd"/>
      <w:r w:rsidRPr="003102A2">
        <w:rPr>
          <w:sz w:val="20"/>
          <w:szCs w:val="20"/>
          <w:lang w:val="en-US"/>
        </w:rPr>
        <w:t xml:space="preserve"> 27,5% </w:t>
      </w:r>
      <w:proofErr w:type="spellStart"/>
      <w:r w:rsidRPr="003102A2">
        <w:rPr>
          <w:sz w:val="20"/>
          <w:szCs w:val="20"/>
          <w:lang w:val="en-US"/>
        </w:rPr>
        <w:t>или</w:t>
      </w:r>
      <w:proofErr w:type="spellEnd"/>
      <w:r w:rsidRPr="003102A2">
        <w:rPr>
          <w:sz w:val="20"/>
          <w:szCs w:val="20"/>
          <w:lang w:val="en-US"/>
        </w:rPr>
        <w:t xml:space="preserve"> 14.111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Оранице</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w:t>
      </w:r>
      <w:proofErr w:type="spellStart"/>
      <w:r w:rsidRPr="003102A2">
        <w:rPr>
          <w:sz w:val="20"/>
          <w:szCs w:val="20"/>
          <w:lang w:val="en-US"/>
        </w:rPr>
        <w:t>релативно</w:t>
      </w:r>
      <w:proofErr w:type="spellEnd"/>
      <w:r w:rsidRPr="003102A2">
        <w:rPr>
          <w:sz w:val="20"/>
          <w:szCs w:val="20"/>
          <w:lang w:val="en-US"/>
        </w:rPr>
        <w:t xml:space="preserve"> </w:t>
      </w:r>
      <w:proofErr w:type="spellStart"/>
      <w:r w:rsidRPr="003102A2">
        <w:rPr>
          <w:sz w:val="20"/>
          <w:szCs w:val="20"/>
          <w:lang w:val="en-US"/>
        </w:rPr>
        <w:t>високих</w:t>
      </w:r>
      <w:proofErr w:type="spellEnd"/>
      <w:r w:rsidRPr="003102A2">
        <w:rPr>
          <w:sz w:val="20"/>
          <w:szCs w:val="20"/>
          <w:lang w:val="en-US"/>
        </w:rPr>
        <w:t xml:space="preserve"> 28,9% </w:t>
      </w:r>
      <w:proofErr w:type="spellStart"/>
      <w:r w:rsidRPr="003102A2">
        <w:rPr>
          <w:sz w:val="20"/>
          <w:szCs w:val="20"/>
          <w:lang w:val="en-US"/>
        </w:rPr>
        <w:t>или</w:t>
      </w:r>
      <w:proofErr w:type="spellEnd"/>
      <w:r w:rsidRPr="003102A2">
        <w:rPr>
          <w:sz w:val="20"/>
          <w:szCs w:val="20"/>
          <w:lang w:val="en-US"/>
        </w:rPr>
        <w:t xml:space="preserve"> 14. 823 </w:t>
      </w:r>
      <w:proofErr w:type="spellStart"/>
      <w:r w:rsidRPr="003102A2">
        <w:rPr>
          <w:sz w:val="20"/>
          <w:szCs w:val="20"/>
          <w:lang w:val="en-US"/>
        </w:rPr>
        <w:t>ха</w:t>
      </w:r>
      <w:proofErr w:type="spellEnd"/>
      <w:r w:rsidRPr="003102A2">
        <w:rPr>
          <w:sz w:val="20"/>
          <w:szCs w:val="20"/>
          <w:lang w:val="en-US"/>
        </w:rPr>
        <w:t xml:space="preserve">, а </w:t>
      </w:r>
      <w:proofErr w:type="spellStart"/>
      <w:r w:rsidRPr="003102A2">
        <w:rPr>
          <w:sz w:val="20"/>
          <w:szCs w:val="20"/>
          <w:lang w:val="en-US"/>
        </w:rPr>
        <w:t>воћњаци</w:t>
      </w:r>
      <w:proofErr w:type="spellEnd"/>
      <w:r w:rsidRPr="003102A2">
        <w:rPr>
          <w:sz w:val="20"/>
          <w:szCs w:val="20"/>
          <w:lang w:val="en-US"/>
        </w:rPr>
        <w:t xml:space="preserve"> 6,8%, </w:t>
      </w:r>
      <w:proofErr w:type="spellStart"/>
      <w:r w:rsidRPr="003102A2">
        <w:rPr>
          <w:sz w:val="20"/>
          <w:szCs w:val="20"/>
          <w:lang w:val="en-US"/>
        </w:rPr>
        <w:t>односно</w:t>
      </w:r>
      <w:proofErr w:type="spellEnd"/>
      <w:r w:rsidRPr="003102A2">
        <w:rPr>
          <w:sz w:val="20"/>
          <w:szCs w:val="20"/>
          <w:lang w:val="en-US"/>
        </w:rPr>
        <w:t xml:space="preserve"> 3.483 </w:t>
      </w:r>
      <w:proofErr w:type="spellStart"/>
      <w:r w:rsidRPr="003102A2">
        <w:rPr>
          <w:sz w:val="20"/>
          <w:szCs w:val="20"/>
          <w:lang w:val="en-US"/>
        </w:rPr>
        <w:t>ха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део</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приватном</w:t>
      </w:r>
      <w:proofErr w:type="spellEnd"/>
      <w:r w:rsidRPr="003102A2">
        <w:rPr>
          <w:sz w:val="20"/>
          <w:szCs w:val="20"/>
          <w:lang w:val="en-US"/>
        </w:rPr>
        <w:t xml:space="preserve"> </w:t>
      </w:r>
      <w:proofErr w:type="spellStart"/>
      <w:r w:rsidRPr="003102A2">
        <w:rPr>
          <w:sz w:val="20"/>
          <w:szCs w:val="20"/>
          <w:lang w:val="en-US"/>
        </w:rPr>
        <w:t>поседу</w:t>
      </w:r>
      <w:proofErr w:type="spellEnd"/>
      <w:r w:rsidRPr="003102A2">
        <w:rPr>
          <w:sz w:val="20"/>
          <w:szCs w:val="20"/>
          <w:lang w:val="en-US"/>
        </w:rPr>
        <w:t xml:space="preserve"> – 94,1%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простора</w:t>
      </w:r>
      <w:proofErr w:type="spellEnd"/>
      <w:r w:rsidRPr="003102A2">
        <w:rPr>
          <w:sz w:val="20"/>
          <w:szCs w:val="20"/>
          <w:lang w:val="en-US"/>
        </w:rPr>
        <w:t xml:space="preserve">. </w:t>
      </w:r>
      <w:proofErr w:type="spellStart"/>
      <w:r w:rsidRPr="003102A2">
        <w:rPr>
          <w:sz w:val="20"/>
          <w:szCs w:val="20"/>
          <w:lang w:val="en-US"/>
        </w:rPr>
        <w:t>Укупно</w:t>
      </w:r>
      <w:proofErr w:type="spellEnd"/>
      <w:r w:rsidRPr="003102A2">
        <w:rPr>
          <w:sz w:val="20"/>
          <w:szCs w:val="20"/>
          <w:lang w:val="en-US"/>
        </w:rPr>
        <w:t xml:space="preserve"> 48.309</w:t>
      </w:r>
      <w:r w:rsidRPr="003102A2">
        <w:rPr>
          <w:sz w:val="20"/>
          <w:szCs w:val="20"/>
          <w:lang w:val="sr-Cyrl-RS"/>
        </w:rPr>
        <w:t xml:space="preserve">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приватном</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величина</w:t>
      </w:r>
      <w:proofErr w:type="spellEnd"/>
      <w:r w:rsidRPr="003102A2">
        <w:rPr>
          <w:sz w:val="20"/>
          <w:szCs w:val="20"/>
          <w:lang w:val="en-US"/>
        </w:rPr>
        <w:t xml:space="preserve"> </w:t>
      </w:r>
      <w:proofErr w:type="spellStart"/>
      <w:r w:rsidRPr="003102A2">
        <w:rPr>
          <w:sz w:val="20"/>
          <w:szCs w:val="20"/>
          <w:lang w:val="en-US"/>
        </w:rPr>
        <w:t>поседа</w:t>
      </w:r>
      <w:proofErr w:type="spellEnd"/>
      <w:r w:rsidRPr="003102A2">
        <w:rPr>
          <w:sz w:val="20"/>
          <w:szCs w:val="20"/>
          <w:lang w:val="en-US"/>
        </w:rPr>
        <w:t xml:space="preserve"> (КПЗ)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3,62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Највеће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планинском</w:t>
      </w:r>
      <w:proofErr w:type="spellEnd"/>
      <w:r w:rsidRPr="003102A2">
        <w:rPr>
          <w:sz w:val="20"/>
          <w:szCs w:val="20"/>
          <w:lang w:val="en-US"/>
        </w:rPr>
        <w:t xml:space="preserve"> и </w:t>
      </w:r>
      <w:proofErr w:type="spellStart"/>
      <w:r w:rsidRPr="003102A2">
        <w:rPr>
          <w:sz w:val="20"/>
          <w:szCs w:val="20"/>
          <w:lang w:val="en-US"/>
        </w:rPr>
        <w:t>брдскопланинском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великим</w:t>
      </w:r>
      <w:proofErr w:type="spellEnd"/>
      <w:r w:rsidRPr="003102A2">
        <w:rPr>
          <w:sz w:val="20"/>
          <w:szCs w:val="20"/>
          <w:lang w:val="en-US"/>
        </w:rPr>
        <w:t xml:space="preserve"> </w:t>
      </w:r>
      <w:proofErr w:type="spellStart"/>
      <w:r w:rsidRPr="003102A2">
        <w:rPr>
          <w:sz w:val="20"/>
          <w:szCs w:val="20"/>
          <w:lang w:val="en-US"/>
        </w:rPr>
        <w:t>нагибима</w:t>
      </w:r>
      <w:proofErr w:type="spellEnd"/>
      <w:r w:rsidRPr="003102A2">
        <w:rPr>
          <w:sz w:val="20"/>
          <w:szCs w:val="20"/>
          <w:lang w:val="en-US"/>
        </w:rPr>
        <w:t xml:space="preserve">, а </w:t>
      </w:r>
      <w:proofErr w:type="spellStart"/>
      <w:r w:rsidRPr="003102A2">
        <w:rPr>
          <w:sz w:val="20"/>
          <w:szCs w:val="20"/>
          <w:lang w:val="en-US"/>
        </w:rPr>
        <w:t>веома</w:t>
      </w:r>
      <w:proofErr w:type="spellEnd"/>
      <w:r w:rsidRPr="003102A2">
        <w:rPr>
          <w:sz w:val="20"/>
          <w:szCs w:val="20"/>
          <w:lang w:val="en-US"/>
        </w:rPr>
        <w:t xml:space="preserve"> </w:t>
      </w:r>
      <w:proofErr w:type="spellStart"/>
      <w:r w:rsidRPr="003102A2">
        <w:rPr>
          <w:sz w:val="20"/>
          <w:szCs w:val="20"/>
          <w:lang w:val="en-US"/>
        </w:rPr>
        <w:t>мали</w:t>
      </w:r>
      <w:proofErr w:type="spellEnd"/>
      <w:r w:rsidRPr="003102A2">
        <w:rPr>
          <w:sz w:val="20"/>
          <w:szCs w:val="20"/>
          <w:lang w:val="en-US"/>
        </w:rPr>
        <w:t xml:space="preserve"> у </w:t>
      </w:r>
      <w:proofErr w:type="spellStart"/>
      <w:r w:rsidRPr="003102A2">
        <w:rPr>
          <w:sz w:val="20"/>
          <w:szCs w:val="20"/>
          <w:lang w:val="en-US"/>
        </w:rPr>
        <w:t>долинама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w:t>
      </w:r>
      <w:proofErr w:type="spellStart"/>
      <w:r w:rsidRPr="003102A2">
        <w:rPr>
          <w:sz w:val="20"/>
          <w:szCs w:val="20"/>
          <w:lang w:val="en-US"/>
        </w:rPr>
        <w:t>река</w:t>
      </w:r>
      <w:proofErr w:type="spellEnd"/>
      <w:r w:rsidRPr="003102A2">
        <w:rPr>
          <w:sz w:val="20"/>
          <w:szCs w:val="20"/>
          <w:lang w:val="en-US"/>
        </w:rPr>
        <w:t xml:space="preserve"> и </w:t>
      </w:r>
      <w:proofErr w:type="spellStart"/>
      <w:r w:rsidRPr="003102A2">
        <w:rPr>
          <w:sz w:val="20"/>
          <w:szCs w:val="20"/>
          <w:lang w:val="en-US"/>
        </w:rPr>
        <w:t>речица</w:t>
      </w:r>
      <w:proofErr w:type="spellEnd"/>
      <w:r w:rsidRPr="003102A2">
        <w:rPr>
          <w:sz w:val="20"/>
          <w:szCs w:val="20"/>
          <w:lang w:val="en-US"/>
        </w:rPr>
        <w:t xml:space="preserve">. </w:t>
      </w:r>
      <w:proofErr w:type="spellStart"/>
      <w:r w:rsidRPr="003102A2">
        <w:rPr>
          <w:sz w:val="20"/>
          <w:szCs w:val="20"/>
          <w:lang w:val="en-US"/>
        </w:rPr>
        <w:t>Педогенеза</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карактеристика</w:t>
      </w:r>
      <w:proofErr w:type="spellEnd"/>
      <w:r w:rsidRPr="003102A2">
        <w:rPr>
          <w:sz w:val="20"/>
          <w:szCs w:val="20"/>
          <w:lang w:val="en-US"/>
        </w:rPr>
        <w:t xml:space="preserve"> </w:t>
      </w:r>
      <w:proofErr w:type="spellStart"/>
      <w:r w:rsidRPr="003102A2">
        <w:rPr>
          <w:sz w:val="20"/>
          <w:szCs w:val="20"/>
          <w:lang w:val="en-US"/>
        </w:rPr>
        <w:t>рељефа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овом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најчешће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задржава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стадијуму</w:t>
      </w:r>
      <w:proofErr w:type="spellEnd"/>
      <w:r w:rsidRPr="003102A2">
        <w:rPr>
          <w:sz w:val="20"/>
          <w:szCs w:val="20"/>
          <w:lang w:val="en-US"/>
        </w:rPr>
        <w:t xml:space="preserve"> </w:t>
      </w:r>
      <w:proofErr w:type="spellStart"/>
      <w:r w:rsidRPr="003102A2">
        <w:rPr>
          <w:sz w:val="20"/>
          <w:szCs w:val="20"/>
          <w:lang w:val="en-US"/>
        </w:rPr>
        <w:t>формирања</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врло</w:t>
      </w:r>
      <w:proofErr w:type="spellEnd"/>
      <w:r w:rsidRPr="003102A2">
        <w:rPr>
          <w:sz w:val="20"/>
          <w:szCs w:val="20"/>
          <w:lang w:val="en-US"/>
        </w:rPr>
        <w:t xml:space="preserve"> </w:t>
      </w:r>
      <w:proofErr w:type="spellStart"/>
      <w:r w:rsidRPr="003102A2">
        <w:rPr>
          <w:sz w:val="20"/>
          <w:szCs w:val="20"/>
          <w:lang w:val="en-US"/>
        </w:rPr>
        <w:t>ретко</w:t>
      </w:r>
      <w:proofErr w:type="spellEnd"/>
      <w:r w:rsidRPr="003102A2">
        <w:rPr>
          <w:sz w:val="20"/>
          <w:szCs w:val="20"/>
          <w:lang w:val="en-US"/>
        </w:rPr>
        <w:t xml:space="preserve"> </w:t>
      </w:r>
      <w:proofErr w:type="spellStart"/>
      <w:r w:rsidRPr="003102A2">
        <w:rPr>
          <w:sz w:val="20"/>
          <w:szCs w:val="20"/>
          <w:lang w:val="en-US"/>
        </w:rPr>
        <w:t>достигну</w:t>
      </w:r>
      <w:proofErr w:type="spellEnd"/>
      <w:r w:rsidRPr="003102A2">
        <w:rPr>
          <w:sz w:val="20"/>
          <w:szCs w:val="20"/>
          <w:lang w:val="en-US"/>
        </w:rPr>
        <w:t xml:space="preserve"> </w:t>
      </w:r>
      <w:proofErr w:type="spellStart"/>
      <w:r w:rsidRPr="003102A2">
        <w:rPr>
          <w:sz w:val="20"/>
          <w:szCs w:val="20"/>
          <w:lang w:val="en-US"/>
        </w:rPr>
        <w:t>пуну</w:t>
      </w:r>
      <w:proofErr w:type="spellEnd"/>
      <w:r w:rsidRPr="003102A2">
        <w:rPr>
          <w:sz w:val="20"/>
          <w:szCs w:val="20"/>
          <w:lang w:val="en-US"/>
        </w:rPr>
        <w:t xml:space="preserve"> </w:t>
      </w:r>
      <w:proofErr w:type="spellStart"/>
      <w:r w:rsidRPr="003102A2">
        <w:rPr>
          <w:sz w:val="20"/>
          <w:szCs w:val="20"/>
          <w:lang w:val="en-US"/>
        </w:rPr>
        <w:t>зрелост</w:t>
      </w:r>
      <w:proofErr w:type="spellEnd"/>
      <w:r w:rsidRPr="003102A2">
        <w:rPr>
          <w:sz w:val="20"/>
          <w:szCs w:val="20"/>
          <w:lang w:val="en-US"/>
        </w:rPr>
        <w:t xml:space="preserve">. </w:t>
      </w:r>
      <w:proofErr w:type="spellStart"/>
      <w:r w:rsidRPr="003102A2">
        <w:rPr>
          <w:sz w:val="20"/>
          <w:szCs w:val="20"/>
          <w:lang w:val="en-US"/>
        </w:rPr>
        <w:t>Далеко</w:t>
      </w:r>
      <w:proofErr w:type="spellEnd"/>
      <w:r w:rsidRPr="003102A2">
        <w:rPr>
          <w:sz w:val="20"/>
          <w:szCs w:val="20"/>
          <w:lang w:val="en-US"/>
        </w:rPr>
        <w:t xml:space="preserve"> </w:t>
      </w:r>
      <w:proofErr w:type="spellStart"/>
      <w:r w:rsidRPr="003102A2">
        <w:rPr>
          <w:sz w:val="20"/>
          <w:szCs w:val="20"/>
          <w:lang w:val="en-US"/>
        </w:rPr>
        <w:t>најраспрострањенија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недовршена</w:t>
      </w:r>
      <w:proofErr w:type="spellEnd"/>
      <w:r w:rsidRPr="003102A2">
        <w:rPr>
          <w:sz w:val="20"/>
          <w:szCs w:val="20"/>
          <w:lang w:val="en-US"/>
        </w:rPr>
        <w:t xml:space="preserve"> </w:t>
      </w:r>
      <w:proofErr w:type="spellStart"/>
      <w:r w:rsidRPr="003102A2">
        <w:rPr>
          <w:sz w:val="20"/>
          <w:szCs w:val="20"/>
          <w:lang w:val="en-US"/>
        </w:rPr>
        <w:t>кисела</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палеозојским</w:t>
      </w:r>
      <w:proofErr w:type="spellEnd"/>
      <w:r w:rsidRPr="003102A2">
        <w:rPr>
          <w:sz w:val="20"/>
          <w:szCs w:val="20"/>
          <w:lang w:val="en-US"/>
        </w:rPr>
        <w:t xml:space="preserve"> </w:t>
      </w:r>
      <w:proofErr w:type="spellStart"/>
      <w:r w:rsidRPr="003102A2">
        <w:rPr>
          <w:sz w:val="20"/>
          <w:szCs w:val="20"/>
          <w:lang w:val="en-US"/>
        </w:rPr>
        <w:t>шкриљцима</w:t>
      </w:r>
      <w:proofErr w:type="spellEnd"/>
      <w:r w:rsidRPr="003102A2">
        <w:rPr>
          <w:sz w:val="20"/>
          <w:szCs w:val="20"/>
          <w:lang w:val="en-US"/>
        </w:rPr>
        <w:t xml:space="preserve">, </w:t>
      </w:r>
      <w:proofErr w:type="spell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недовољно</w:t>
      </w:r>
      <w:proofErr w:type="spellEnd"/>
      <w:r w:rsidRPr="003102A2">
        <w:rPr>
          <w:sz w:val="20"/>
          <w:szCs w:val="20"/>
          <w:lang w:val="en-US"/>
        </w:rPr>
        <w:t xml:space="preserve"> </w:t>
      </w:r>
      <w:proofErr w:type="spellStart"/>
      <w:r w:rsidRPr="003102A2">
        <w:rPr>
          <w:sz w:val="20"/>
          <w:szCs w:val="20"/>
          <w:lang w:val="en-US"/>
        </w:rPr>
        <w:t>формирано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кречњаку</w:t>
      </w:r>
      <w:proofErr w:type="spellEnd"/>
      <w:r w:rsidRPr="003102A2">
        <w:rPr>
          <w:sz w:val="20"/>
          <w:szCs w:val="20"/>
          <w:lang w:val="en-US"/>
        </w:rPr>
        <w:t xml:space="preserve">, </w:t>
      </w:r>
      <w:proofErr w:type="spellStart"/>
      <w:r w:rsidRPr="003102A2">
        <w:rPr>
          <w:sz w:val="20"/>
          <w:szCs w:val="20"/>
          <w:lang w:val="en-US"/>
        </w:rPr>
        <w:t>знатно</w:t>
      </w:r>
      <w:proofErr w:type="spellEnd"/>
      <w:r w:rsidRPr="003102A2">
        <w:rPr>
          <w:sz w:val="20"/>
          <w:szCs w:val="20"/>
          <w:lang w:val="en-US"/>
        </w:rPr>
        <w:t xml:space="preserve"> </w:t>
      </w:r>
      <w:proofErr w:type="spellStart"/>
      <w:r w:rsidRPr="003102A2">
        <w:rPr>
          <w:sz w:val="20"/>
          <w:szCs w:val="20"/>
          <w:lang w:val="en-US"/>
        </w:rPr>
        <w:t>ређе</w:t>
      </w:r>
      <w:proofErr w:type="spellEnd"/>
      <w:r w:rsidRPr="003102A2">
        <w:rPr>
          <w:sz w:val="20"/>
          <w:szCs w:val="20"/>
          <w:lang w:val="en-US"/>
        </w:rPr>
        <w:t xml:space="preserve"> </w:t>
      </w:r>
      <w:proofErr w:type="spellStart"/>
      <w:r w:rsidRPr="003102A2">
        <w:rPr>
          <w:sz w:val="20"/>
          <w:szCs w:val="20"/>
          <w:lang w:val="en-US"/>
        </w:rPr>
        <w:t>планинске</w:t>
      </w:r>
      <w:proofErr w:type="spellEnd"/>
      <w:r w:rsidRPr="003102A2">
        <w:rPr>
          <w:sz w:val="20"/>
          <w:szCs w:val="20"/>
          <w:lang w:val="en-US"/>
        </w:rPr>
        <w:t xml:space="preserve"> </w:t>
      </w:r>
      <w:proofErr w:type="spellStart"/>
      <w:r w:rsidRPr="003102A2">
        <w:rPr>
          <w:sz w:val="20"/>
          <w:szCs w:val="20"/>
          <w:lang w:val="en-US"/>
        </w:rPr>
        <w:t>црнице</w:t>
      </w:r>
      <w:proofErr w:type="spellEnd"/>
      <w:r w:rsidRPr="003102A2">
        <w:rPr>
          <w:sz w:val="20"/>
          <w:szCs w:val="20"/>
          <w:lang w:val="en-US"/>
        </w:rPr>
        <w:t xml:space="preserve">, </w:t>
      </w:r>
      <w:proofErr w:type="spellStart"/>
      <w:r w:rsidRPr="003102A2">
        <w:rPr>
          <w:sz w:val="20"/>
          <w:szCs w:val="20"/>
          <w:lang w:val="en-US"/>
        </w:rPr>
        <w:t>делувијуми</w:t>
      </w:r>
      <w:proofErr w:type="spellEnd"/>
      <w:r w:rsidRPr="003102A2">
        <w:rPr>
          <w:sz w:val="20"/>
          <w:szCs w:val="20"/>
          <w:lang w:val="en-US"/>
        </w:rPr>
        <w:t xml:space="preserve">, а </w:t>
      </w:r>
      <w:proofErr w:type="spellStart"/>
      <w:r w:rsidRPr="003102A2">
        <w:rPr>
          <w:sz w:val="20"/>
          <w:szCs w:val="20"/>
          <w:lang w:val="en-US"/>
        </w:rPr>
        <w:t>око</w:t>
      </w:r>
      <w:proofErr w:type="spellEnd"/>
      <w:r w:rsidRPr="003102A2">
        <w:rPr>
          <w:sz w:val="20"/>
          <w:szCs w:val="20"/>
          <w:lang w:val="en-US"/>
        </w:rPr>
        <w:t xml:space="preserve"> </w:t>
      </w:r>
      <w:proofErr w:type="spellStart"/>
      <w:r w:rsidRPr="003102A2">
        <w:rPr>
          <w:sz w:val="20"/>
          <w:szCs w:val="20"/>
          <w:lang w:val="en-US"/>
        </w:rPr>
        <w:t>Моравице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и </w:t>
      </w:r>
      <w:proofErr w:type="spellStart"/>
      <w:r w:rsidRPr="003102A2">
        <w:rPr>
          <w:sz w:val="20"/>
          <w:szCs w:val="20"/>
          <w:lang w:val="en-US"/>
        </w:rPr>
        <w:t>нешто</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алувијалног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Заједничка</w:t>
      </w:r>
      <w:proofErr w:type="spellEnd"/>
      <w:r w:rsidRPr="003102A2">
        <w:rPr>
          <w:sz w:val="20"/>
          <w:szCs w:val="20"/>
          <w:lang w:val="en-US"/>
        </w:rPr>
        <w:t xml:space="preserve"> </w:t>
      </w:r>
      <w:proofErr w:type="spellStart"/>
      <w:r w:rsidRPr="003102A2">
        <w:rPr>
          <w:sz w:val="20"/>
          <w:szCs w:val="20"/>
          <w:lang w:val="en-US"/>
        </w:rPr>
        <w:t>карактеристика</w:t>
      </w:r>
      <w:proofErr w:type="spellEnd"/>
      <w:r w:rsidRPr="003102A2">
        <w:rPr>
          <w:sz w:val="20"/>
          <w:szCs w:val="20"/>
          <w:lang w:val="en-US"/>
        </w:rPr>
        <w:t xml:space="preserve"> </w:t>
      </w:r>
      <w:proofErr w:type="spellStart"/>
      <w:r w:rsidRPr="003102A2">
        <w:rPr>
          <w:sz w:val="20"/>
          <w:szCs w:val="20"/>
          <w:lang w:val="en-US"/>
        </w:rPr>
        <w:t>недовољно</w:t>
      </w:r>
      <w:proofErr w:type="spellEnd"/>
      <w:r w:rsidRPr="003102A2">
        <w:rPr>
          <w:sz w:val="20"/>
          <w:szCs w:val="20"/>
          <w:lang w:val="en-US"/>
        </w:rPr>
        <w:t xml:space="preserve"> </w:t>
      </w:r>
      <w:proofErr w:type="spellStart"/>
      <w:r w:rsidRPr="003102A2">
        <w:rPr>
          <w:sz w:val="20"/>
          <w:szCs w:val="20"/>
          <w:lang w:val="en-US"/>
        </w:rPr>
        <w:t>формираних</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ниска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екстремно</w:t>
      </w:r>
      <w:proofErr w:type="spellEnd"/>
      <w:r w:rsidRPr="003102A2">
        <w:rPr>
          <w:sz w:val="20"/>
          <w:szCs w:val="20"/>
          <w:lang w:val="en-US"/>
        </w:rPr>
        <w:t xml:space="preserve"> </w:t>
      </w:r>
      <w:proofErr w:type="spellStart"/>
      <w:r w:rsidRPr="003102A2">
        <w:rPr>
          <w:sz w:val="20"/>
          <w:szCs w:val="20"/>
          <w:lang w:val="en-US"/>
        </w:rPr>
        <w:t>ниска</w:t>
      </w:r>
      <w:proofErr w:type="spellEnd"/>
      <w:r w:rsidRPr="003102A2">
        <w:rPr>
          <w:sz w:val="20"/>
          <w:szCs w:val="20"/>
          <w:lang w:val="en-US"/>
        </w:rPr>
        <w:t xml:space="preserve"> </w:t>
      </w:r>
      <w:proofErr w:type="spellStart"/>
      <w:r w:rsidRPr="003102A2">
        <w:rPr>
          <w:sz w:val="20"/>
          <w:szCs w:val="20"/>
          <w:lang w:val="en-US"/>
        </w:rPr>
        <w:t>ph</w:t>
      </w:r>
      <w:proofErr w:type="spellEnd"/>
      <w:r w:rsidRPr="003102A2">
        <w:rPr>
          <w:sz w:val="20"/>
          <w:szCs w:val="20"/>
          <w:lang w:val="en-US"/>
        </w:rPr>
        <w:t xml:space="preserve"> </w:t>
      </w:r>
      <w:proofErr w:type="spellStart"/>
      <w:proofErr w:type="gramStart"/>
      <w:r w:rsidRPr="003102A2">
        <w:rPr>
          <w:sz w:val="20"/>
          <w:szCs w:val="20"/>
          <w:lang w:val="en-US"/>
        </w:rPr>
        <w:t>вредност,односно</w:t>
      </w:r>
      <w:proofErr w:type="spellEnd"/>
      <w:proofErr w:type="gramEnd"/>
      <w:r w:rsidRPr="003102A2">
        <w:rPr>
          <w:sz w:val="20"/>
          <w:szCs w:val="20"/>
          <w:lang w:val="en-US"/>
        </w:rPr>
        <w:t xml:space="preserve"> </w:t>
      </w:r>
      <w:proofErr w:type="spellStart"/>
      <w:r w:rsidRPr="003102A2">
        <w:rPr>
          <w:sz w:val="20"/>
          <w:szCs w:val="20"/>
          <w:lang w:val="en-US"/>
        </w:rPr>
        <w:t>висок</w:t>
      </w:r>
      <w:proofErr w:type="spellEnd"/>
      <w:r w:rsidRPr="003102A2">
        <w:rPr>
          <w:sz w:val="20"/>
          <w:szCs w:val="20"/>
          <w:lang w:val="en-US"/>
        </w:rPr>
        <w:t xml:space="preserve">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киселости</w:t>
      </w:r>
      <w:proofErr w:type="spellEnd"/>
      <w:r w:rsidRPr="003102A2">
        <w:rPr>
          <w:sz w:val="20"/>
          <w:szCs w:val="20"/>
          <w:lang w:val="en-US"/>
        </w:rPr>
        <w:t xml:space="preserve">, </w:t>
      </w:r>
      <w:proofErr w:type="spellStart"/>
      <w:r w:rsidRPr="003102A2">
        <w:rPr>
          <w:sz w:val="20"/>
          <w:szCs w:val="20"/>
          <w:lang w:val="en-US"/>
        </w:rPr>
        <w:t>лака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и </w:t>
      </w:r>
      <w:proofErr w:type="spellStart"/>
      <w:r w:rsidRPr="003102A2">
        <w:rPr>
          <w:sz w:val="20"/>
          <w:szCs w:val="20"/>
          <w:lang w:val="en-US"/>
        </w:rPr>
        <w:t>растресита</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релативно</w:t>
      </w:r>
      <w:proofErr w:type="spellEnd"/>
      <w:r w:rsidRPr="003102A2">
        <w:rPr>
          <w:sz w:val="20"/>
          <w:szCs w:val="20"/>
          <w:lang w:val="en-US"/>
        </w:rPr>
        <w:t xml:space="preserve"> </w:t>
      </w:r>
      <w:proofErr w:type="spellStart"/>
      <w:r w:rsidRPr="003102A2">
        <w:rPr>
          <w:sz w:val="20"/>
          <w:szCs w:val="20"/>
          <w:lang w:val="en-US"/>
        </w:rPr>
        <w:t>високог</w:t>
      </w:r>
      <w:proofErr w:type="spellEnd"/>
      <w:r w:rsidRPr="003102A2">
        <w:rPr>
          <w:sz w:val="20"/>
          <w:szCs w:val="20"/>
          <w:lang w:val="en-US"/>
        </w:rPr>
        <w:t xml:space="preserve"> </w:t>
      </w:r>
      <w:proofErr w:type="spellStart"/>
      <w:r w:rsidRPr="003102A2">
        <w:rPr>
          <w:sz w:val="20"/>
          <w:szCs w:val="20"/>
          <w:lang w:val="en-US"/>
        </w:rPr>
        <w:t>процента</w:t>
      </w:r>
      <w:proofErr w:type="spellEnd"/>
      <w:r w:rsidRPr="003102A2">
        <w:rPr>
          <w:sz w:val="20"/>
          <w:szCs w:val="20"/>
          <w:lang w:val="en-US"/>
        </w:rPr>
        <w:t xml:space="preserve"> </w:t>
      </w:r>
      <w:proofErr w:type="spellStart"/>
      <w:r w:rsidRPr="003102A2">
        <w:rPr>
          <w:sz w:val="20"/>
          <w:szCs w:val="20"/>
          <w:lang w:val="en-US"/>
        </w:rPr>
        <w:t>учешћа</w:t>
      </w:r>
      <w:proofErr w:type="spellEnd"/>
      <w:r w:rsidRPr="003102A2">
        <w:rPr>
          <w:sz w:val="20"/>
          <w:szCs w:val="20"/>
          <w:lang w:val="en-US"/>
        </w:rPr>
        <w:t xml:space="preserve"> </w:t>
      </w:r>
      <w:proofErr w:type="spellStart"/>
      <w:r w:rsidRPr="003102A2">
        <w:rPr>
          <w:sz w:val="20"/>
          <w:szCs w:val="20"/>
          <w:lang w:val="en-US"/>
        </w:rPr>
        <w:t>подлоге</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глину</w:t>
      </w:r>
      <w:proofErr w:type="spellEnd"/>
      <w:r w:rsidRPr="003102A2">
        <w:rPr>
          <w:sz w:val="20"/>
          <w:szCs w:val="20"/>
          <w:lang w:val="en-US"/>
        </w:rPr>
        <w:t xml:space="preserve">, </w:t>
      </w:r>
      <w:proofErr w:type="spellStart"/>
      <w:r w:rsidRPr="003102A2">
        <w:rPr>
          <w:sz w:val="20"/>
          <w:szCs w:val="20"/>
          <w:lang w:val="en-US"/>
        </w:rPr>
        <w:t>сиромашна</w:t>
      </w:r>
      <w:proofErr w:type="spellEnd"/>
      <w:r w:rsidRPr="003102A2">
        <w:rPr>
          <w:sz w:val="20"/>
          <w:szCs w:val="20"/>
          <w:lang w:val="en-US"/>
        </w:rPr>
        <w:t xml:space="preserve"> у </w:t>
      </w:r>
      <w:proofErr w:type="spellStart"/>
      <w:r w:rsidRPr="003102A2">
        <w:rPr>
          <w:sz w:val="20"/>
          <w:szCs w:val="20"/>
          <w:lang w:val="en-US"/>
        </w:rPr>
        <w:t>хранивима</w:t>
      </w:r>
      <w:proofErr w:type="spellEnd"/>
      <w:r w:rsidRPr="003102A2">
        <w:rPr>
          <w:sz w:val="20"/>
          <w:szCs w:val="20"/>
          <w:lang w:val="en-US"/>
        </w:rPr>
        <w:t xml:space="preserve">, </w:t>
      </w:r>
      <w:proofErr w:type="spellStart"/>
      <w:r w:rsidRPr="003102A2">
        <w:rPr>
          <w:sz w:val="20"/>
          <w:szCs w:val="20"/>
          <w:lang w:val="en-US"/>
        </w:rPr>
        <w:t>подложна</w:t>
      </w:r>
      <w:proofErr w:type="spellEnd"/>
      <w:r w:rsidRPr="003102A2">
        <w:rPr>
          <w:sz w:val="20"/>
          <w:szCs w:val="20"/>
          <w:lang w:val="en-US"/>
        </w:rPr>
        <w:t xml:space="preserve"> </w:t>
      </w:r>
      <w:proofErr w:type="spellStart"/>
      <w:r w:rsidRPr="003102A2">
        <w:rPr>
          <w:sz w:val="20"/>
          <w:szCs w:val="20"/>
          <w:lang w:val="en-US"/>
        </w:rPr>
        <w:t>ерозији</w:t>
      </w:r>
      <w:proofErr w:type="spellEnd"/>
      <w:r w:rsidRPr="003102A2">
        <w:rPr>
          <w:sz w:val="20"/>
          <w:szCs w:val="20"/>
          <w:lang w:val="en-US"/>
        </w:rPr>
        <w:t xml:space="preserve"> и </w:t>
      </w:r>
      <w:proofErr w:type="spellStart"/>
      <w:r w:rsidRPr="003102A2">
        <w:rPr>
          <w:sz w:val="20"/>
          <w:szCs w:val="20"/>
          <w:lang w:val="en-US"/>
        </w:rPr>
        <w:t>брзом</w:t>
      </w:r>
      <w:proofErr w:type="spellEnd"/>
      <w:r w:rsidRPr="003102A2">
        <w:rPr>
          <w:sz w:val="20"/>
          <w:szCs w:val="20"/>
          <w:lang w:val="en-US"/>
        </w:rPr>
        <w:t xml:space="preserve"> </w:t>
      </w:r>
      <w:proofErr w:type="spellStart"/>
      <w:r w:rsidRPr="003102A2">
        <w:rPr>
          <w:sz w:val="20"/>
          <w:szCs w:val="20"/>
          <w:lang w:val="en-US"/>
        </w:rPr>
        <w:t>нестајању</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и </w:t>
      </w:r>
      <w:proofErr w:type="spellStart"/>
      <w:r w:rsidRPr="003102A2">
        <w:rPr>
          <w:sz w:val="20"/>
          <w:szCs w:val="20"/>
          <w:lang w:val="en-US"/>
        </w:rPr>
        <w:t>релативно</w:t>
      </w:r>
      <w:proofErr w:type="spellEnd"/>
      <w:r w:rsidRPr="003102A2">
        <w:rPr>
          <w:sz w:val="20"/>
          <w:szCs w:val="20"/>
          <w:lang w:val="en-US"/>
        </w:rPr>
        <w:t xml:space="preserve"> </w:t>
      </w:r>
      <w:proofErr w:type="spellStart"/>
      <w:r w:rsidRPr="003102A2">
        <w:rPr>
          <w:sz w:val="20"/>
          <w:szCs w:val="20"/>
          <w:lang w:val="en-US"/>
        </w:rPr>
        <w:t>брзој</w:t>
      </w:r>
      <w:proofErr w:type="spellEnd"/>
      <w:r w:rsidRPr="003102A2">
        <w:rPr>
          <w:sz w:val="20"/>
          <w:szCs w:val="20"/>
          <w:lang w:val="en-US"/>
        </w:rPr>
        <w:t xml:space="preserve"> </w:t>
      </w:r>
      <w:proofErr w:type="spellStart"/>
      <w:r w:rsidRPr="003102A2">
        <w:rPr>
          <w:sz w:val="20"/>
          <w:szCs w:val="20"/>
          <w:lang w:val="en-US"/>
        </w:rPr>
        <w:t>обновљивости</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меког</w:t>
      </w:r>
      <w:proofErr w:type="spellEnd"/>
      <w:r w:rsidRPr="003102A2">
        <w:rPr>
          <w:sz w:val="20"/>
          <w:szCs w:val="20"/>
          <w:lang w:val="en-US"/>
        </w:rPr>
        <w:t xml:space="preserve"> </w:t>
      </w:r>
      <w:proofErr w:type="spellStart"/>
      <w:r w:rsidRPr="003102A2">
        <w:rPr>
          <w:sz w:val="20"/>
          <w:szCs w:val="20"/>
          <w:lang w:val="en-US"/>
        </w:rPr>
        <w:t>матичног</w:t>
      </w:r>
      <w:proofErr w:type="spellEnd"/>
      <w:r w:rsidRPr="003102A2">
        <w:rPr>
          <w:sz w:val="20"/>
          <w:szCs w:val="20"/>
          <w:lang w:val="en-US"/>
        </w:rPr>
        <w:t xml:space="preserve"> </w:t>
      </w:r>
      <w:proofErr w:type="spellStart"/>
      <w:r w:rsidRPr="003102A2">
        <w:rPr>
          <w:sz w:val="20"/>
          <w:szCs w:val="20"/>
          <w:lang w:val="en-US"/>
        </w:rPr>
        <w:t>супстрата</w:t>
      </w:r>
      <w:proofErr w:type="spellEnd"/>
      <w:r w:rsidRPr="003102A2">
        <w:rPr>
          <w:sz w:val="20"/>
          <w:szCs w:val="20"/>
          <w:lang w:val="en-US"/>
        </w:rPr>
        <w:t xml:space="preserve">.  </w:t>
      </w:r>
      <w:proofErr w:type="spellStart"/>
      <w:r w:rsidRPr="003102A2">
        <w:rPr>
          <w:sz w:val="20"/>
          <w:szCs w:val="20"/>
          <w:lang w:val="en-US"/>
        </w:rPr>
        <w:t>Oбзиром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доминантан</w:t>
      </w:r>
      <w:proofErr w:type="spellEnd"/>
      <w:r w:rsidRPr="003102A2">
        <w:rPr>
          <w:sz w:val="20"/>
          <w:szCs w:val="20"/>
          <w:lang w:val="en-US"/>
        </w:rPr>
        <w:t xml:space="preserve"> </w:t>
      </w:r>
      <w:proofErr w:type="spellStart"/>
      <w:r w:rsidRPr="003102A2">
        <w:rPr>
          <w:sz w:val="20"/>
          <w:szCs w:val="20"/>
          <w:lang w:val="en-US"/>
        </w:rPr>
        <w:t>планински</w:t>
      </w:r>
      <w:proofErr w:type="spellEnd"/>
      <w:r w:rsidRPr="003102A2">
        <w:rPr>
          <w:sz w:val="20"/>
          <w:szCs w:val="20"/>
          <w:lang w:val="en-US"/>
        </w:rPr>
        <w:t xml:space="preserve"> </w:t>
      </w:r>
      <w:proofErr w:type="spellStart"/>
      <w:r w:rsidRPr="003102A2">
        <w:rPr>
          <w:sz w:val="20"/>
          <w:szCs w:val="20"/>
          <w:lang w:val="en-US"/>
        </w:rPr>
        <w:t>карактер</w:t>
      </w:r>
      <w:proofErr w:type="spellEnd"/>
      <w:r w:rsidRPr="003102A2">
        <w:rPr>
          <w:sz w:val="20"/>
          <w:szCs w:val="20"/>
          <w:lang w:val="en-US"/>
        </w:rPr>
        <w:t xml:space="preserve"> </w:t>
      </w:r>
      <w:proofErr w:type="spellStart"/>
      <w:r w:rsidRPr="003102A2">
        <w:rPr>
          <w:sz w:val="20"/>
          <w:szCs w:val="20"/>
          <w:lang w:val="en-US"/>
        </w:rPr>
        <w:t>простора</w:t>
      </w:r>
      <w:proofErr w:type="spellEnd"/>
      <w:r w:rsidRPr="003102A2">
        <w:rPr>
          <w:sz w:val="20"/>
          <w:szCs w:val="20"/>
          <w:lang w:val="en-US"/>
        </w:rPr>
        <w:t xml:space="preserve">, у </w:t>
      </w:r>
      <w:proofErr w:type="spellStart"/>
      <w:r w:rsidRPr="003102A2">
        <w:rPr>
          <w:sz w:val="20"/>
          <w:szCs w:val="20"/>
          <w:lang w:val="en-US"/>
        </w:rPr>
        <w:t>укупним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У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површини</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удео</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VII </w:t>
      </w:r>
      <w:proofErr w:type="spellStart"/>
      <w:r w:rsidRPr="003102A2">
        <w:rPr>
          <w:sz w:val="20"/>
          <w:szCs w:val="20"/>
          <w:lang w:val="en-US"/>
        </w:rPr>
        <w:lastRenderedPageBreak/>
        <w:t>класе</w:t>
      </w:r>
      <w:proofErr w:type="spellEnd"/>
      <w:r w:rsidRPr="003102A2">
        <w:rPr>
          <w:sz w:val="20"/>
          <w:szCs w:val="20"/>
          <w:lang w:val="en-US"/>
        </w:rPr>
        <w:t xml:space="preserve"> (20.131ха) и </w:t>
      </w:r>
      <w:proofErr w:type="spellStart"/>
      <w:r w:rsidRPr="003102A2">
        <w:rPr>
          <w:sz w:val="20"/>
          <w:szCs w:val="20"/>
          <w:lang w:val="en-US"/>
        </w:rPr>
        <w:t>земљиште</w:t>
      </w:r>
      <w:proofErr w:type="spellEnd"/>
      <w:r w:rsidRPr="003102A2">
        <w:rPr>
          <w:sz w:val="20"/>
          <w:szCs w:val="20"/>
          <w:lang w:val="en-US"/>
        </w:rPr>
        <w:t xml:space="preserve"> VI </w:t>
      </w:r>
      <w:proofErr w:type="spellStart"/>
      <w:r w:rsidRPr="003102A2">
        <w:rPr>
          <w:sz w:val="20"/>
          <w:szCs w:val="20"/>
          <w:lang w:val="en-US"/>
        </w:rPr>
        <w:t>класе</w:t>
      </w:r>
      <w:proofErr w:type="spellEnd"/>
      <w:r w:rsidRPr="003102A2">
        <w:rPr>
          <w:sz w:val="20"/>
          <w:szCs w:val="20"/>
          <w:lang w:val="en-US"/>
        </w:rPr>
        <w:t xml:space="preserve"> (17.926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катастарским</w:t>
      </w:r>
      <w:proofErr w:type="spellEnd"/>
      <w:r w:rsidRPr="003102A2">
        <w:rPr>
          <w:sz w:val="20"/>
          <w:szCs w:val="20"/>
          <w:lang w:val="en-US"/>
        </w:rPr>
        <w:t xml:space="preserve"> </w:t>
      </w:r>
      <w:proofErr w:type="spellStart"/>
      <w:r w:rsidRPr="003102A2">
        <w:rPr>
          <w:sz w:val="20"/>
          <w:szCs w:val="20"/>
          <w:lang w:val="en-US"/>
        </w:rPr>
        <w:t>подацима</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располаже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свега</w:t>
      </w:r>
      <w:proofErr w:type="spellEnd"/>
      <w:r w:rsidRPr="003102A2">
        <w:rPr>
          <w:sz w:val="20"/>
          <w:szCs w:val="20"/>
          <w:lang w:val="en-US"/>
        </w:rPr>
        <w:t xml:space="preserve"> 34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земље</w:t>
      </w:r>
      <w:proofErr w:type="spellEnd"/>
      <w:r w:rsidRPr="003102A2">
        <w:rPr>
          <w:sz w:val="20"/>
          <w:szCs w:val="20"/>
          <w:lang w:val="en-US"/>
        </w:rPr>
        <w:t xml:space="preserve"> I </w:t>
      </w:r>
      <w:proofErr w:type="spellStart"/>
      <w:r w:rsidRPr="003102A2">
        <w:rPr>
          <w:sz w:val="20"/>
          <w:szCs w:val="20"/>
          <w:lang w:val="en-US"/>
        </w:rPr>
        <w:t>класе</w:t>
      </w:r>
      <w:proofErr w:type="spellEnd"/>
      <w:r w:rsidRPr="003102A2">
        <w:rPr>
          <w:sz w:val="20"/>
          <w:szCs w:val="20"/>
          <w:lang w:val="en-US"/>
        </w:rPr>
        <w:t xml:space="preserve">, 349 </w:t>
      </w:r>
      <w:proofErr w:type="spellStart"/>
      <w:r w:rsidRPr="003102A2">
        <w:rPr>
          <w:sz w:val="20"/>
          <w:szCs w:val="20"/>
          <w:lang w:val="en-US"/>
        </w:rPr>
        <w:t>ха</w:t>
      </w:r>
      <w:proofErr w:type="spellEnd"/>
      <w:r w:rsidRPr="003102A2">
        <w:rPr>
          <w:sz w:val="20"/>
          <w:szCs w:val="20"/>
          <w:lang w:val="en-US"/>
        </w:rPr>
        <w:t xml:space="preserve"> II </w:t>
      </w:r>
      <w:proofErr w:type="spellStart"/>
      <w:r w:rsidRPr="003102A2">
        <w:rPr>
          <w:sz w:val="20"/>
          <w:szCs w:val="20"/>
          <w:lang w:val="en-US"/>
        </w:rPr>
        <w:t>класе</w:t>
      </w:r>
      <w:proofErr w:type="spellEnd"/>
      <w:r w:rsidRPr="003102A2">
        <w:rPr>
          <w:sz w:val="20"/>
          <w:szCs w:val="20"/>
          <w:lang w:val="en-US"/>
        </w:rPr>
        <w:t xml:space="preserve">, 1166 </w:t>
      </w:r>
      <w:proofErr w:type="spellStart"/>
      <w:r w:rsidRPr="003102A2">
        <w:rPr>
          <w:sz w:val="20"/>
          <w:szCs w:val="20"/>
          <w:lang w:val="en-US"/>
        </w:rPr>
        <w:t>ха</w:t>
      </w:r>
      <w:proofErr w:type="spellEnd"/>
      <w:r w:rsidRPr="003102A2">
        <w:rPr>
          <w:sz w:val="20"/>
          <w:szCs w:val="20"/>
          <w:lang w:val="en-US"/>
        </w:rPr>
        <w:t xml:space="preserve"> III </w:t>
      </w:r>
      <w:proofErr w:type="spellStart"/>
      <w:r w:rsidRPr="003102A2">
        <w:rPr>
          <w:sz w:val="20"/>
          <w:szCs w:val="20"/>
          <w:lang w:val="en-US"/>
        </w:rPr>
        <w:t>класе</w:t>
      </w:r>
      <w:proofErr w:type="spellEnd"/>
      <w:r w:rsidRPr="003102A2">
        <w:rPr>
          <w:sz w:val="20"/>
          <w:szCs w:val="20"/>
          <w:lang w:val="en-US"/>
        </w:rPr>
        <w:t xml:space="preserve">, 1624 </w:t>
      </w:r>
      <w:proofErr w:type="spellStart"/>
      <w:r w:rsidRPr="003102A2">
        <w:rPr>
          <w:sz w:val="20"/>
          <w:szCs w:val="20"/>
          <w:lang w:val="en-US"/>
        </w:rPr>
        <w:t>ха</w:t>
      </w:r>
      <w:proofErr w:type="spellEnd"/>
      <w:r w:rsidRPr="003102A2">
        <w:rPr>
          <w:sz w:val="20"/>
          <w:szCs w:val="20"/>
          <w:lang w:val="en-US"/>
        </w:rPr>
        <w:t xml:space="preserve"> IV </w:t>
      </w:r>
      <w:proofErr w:type="spellStart"/>
      <w:r w:rsidRPr="003102A2">
        <w:rPr>
          <w:sz w:val="20"/>
          <w:szCs w:val="20"/>
          <w:lang w:val="en-US"/>
        </w:rPr>
        <w:t>класе</w:t>
      </w:r>
      <w:proofErr w:type="spellEnd"/>
      <w:r w:rsidRPr="003102A2">
        <w:rPr>
          <w:sz w:val="20"/>
          <w:szCs w:val="20"/>
          <w:lang w:val="en-US"/>
        </w:rPr>
        <w:t xml:space="preserve"> и 2870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V </w:t>
      </w:r>
      <w:proofErr w:type="spellStart"/>
      <w:r w:rsidRPr="003102A2">
        <w:rPr>
          <w:sz w:val="20"/>
          <w:szCs w:val="20"/>
          <w:lang w:val="en-US"/>
        </w:rPr>
        <w:t>катастарске</w:t>
      </w:r>
      <w:proofErr w:type="spellEnd"/>
      <w:r w:rsidRPr="003102A2">
        <w:rPr>
          <w:sz w:val="20"/>
          <w:szCs w:val="20"/>
          <w:lang w:val="en-US"/>
        </w:rPr>
        <w:t xml:space="preserve"> </w:t>
      </w:r>
      <w:proofErr w:type="spellStart"/>
      <w:r w:rsidRPr="003102A2">
        <w:rPr>
          <w:sz w:val="20"/>
          <w:szCs w:val="20"/>
          <w:lang w:val="en-US"/>
        </w:rPr>
        <w:t>класе</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тиче</w:t>
      </w:r>
      <w:proofErr w:type="spellEnd"/>
      <w:r w:rsidRPr="003102A2">
        <w:rPr>
          <w:sz w:val="20"/>
          <w:szCs w:val="20"/>
          <w:lang w:val="en-US"/>
        </w:rPr>
        <w:t xml:space="preserve"> </w:t>
      </w:r>
      <w:proofErr w:type="spellStart"/>
      <w:r w:rsidRPr="003102A2">
        <w:rPr>
          <w:sz w:val="20"/>
          <w:szCs w:val="20"/>
          <w:lang w:val="en-US"/>
        </w:rPr>
        <w:t>учешћа</w:t>
      </w:r>
      <w:proofErr w:type="spellEnd"/>
      <w:r w:rsidRPr="003102A2">
        <w:rPr>
          <w:sz w:val="20"/>
          <w:szCs w:val="20"/>
          <w:lang w:val="en-US"/>
        </w:rPr>
        <w:t xml:space="preserve"> </w:t>
      </w:r>
      <w:proofErr w:type="spellStart"/>
      <w:r w:rsidRPr="003102A2">
        <w:rPr>
          <w:sz w:val="20"/>
          <w:szCs w:val="20"/>
          <w:lang w:val="en-US"/>
        </w:rPr>
        <w:t>коришћеног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у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површини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резултатима</w:t>
      </w:r>
      <w:proofErr w:type="spellEnd"/>
      <w:r w:rsidRPr="003102A2">
        <w:rPr>
          <w:sz w:val="20"/>
          <w:szCs w:val="20"/>
          <w:lang w:val="en-US"/>
        </w:rPr>
        <w:t xml:space="preserve"> </w:t>
      </w:r>
      <w:proofErr w:type="spellStart"/>
      <w:r w:rsidRPr="003102A2">
        <w:rPr>
          <w:sz w:val="20"/>
          <w:szCs w:val="20"/>
          <w:lang w:val="en-US"/>
        </w:rPr>
        <w:t>Пописа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2012. </w:t>
      </w:r>
      <w:proofErr w:type="spellStart"/>
      <w:r w:rsidRPr="003102A2">
        <w:rPr>
          <w:sz w:val="20"/>
          <w:szCs w:val="20"/>
          <w:lang w:val="en-US"/>
        </w:rPr>
        <w:t>године</w:t>
      </w:r>
      <w:proofErr w:type="spellEnd"/>
      <w:r w:rsidRPr="003102A2">
        <w:rPr>
          <w:sz w:val="20"/>
          <w:szCs w:val="20"/>
          <w:lang w:val="en-US"/>
        </w:rPr>
        <w:t xml:space="preserve"> 7.728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28.027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
    <w:p w14:paraId="2A4F956A" w14:textId="77777777" w:rsidR="003102A2" w:rsidRPr="003102A2" w:rsidRDefault="003102A2" w:rsidP="003102A2">
      <w:pPr>
        <w:jc w:val="both"/>
        <w:rPr>
          <w:sz w:val="20"/>
          <w:szCs w:val="20"/>
          <w:lang w:val="en-US"/>
        </w:rPr>
      </w:pPr>
      <w:r w:rsidRPr="003102A2">
        <w:rPr>
          <w:sz w:val="20"/>
          <w:szCs w:val="20"/>
          <w:lang w:val="en-US"/>
        </w:rPr>
        <w:tab/>
      </w:r>
      <w:proofErr w:type="spellStart"/>
      <w:r w:rsidRPr="003102A2">
        <w:rPr>
          <w:b/>
          <w:sz w:val="20"/>
          <w:szCs w:val="20"/>
          <w:lang w:val="en-US"/>
        </w:rPr>
        <w:t>Укупно</w:t>
      </w:r>
      <w:proofErr w:type="spellEnd"/>
      <w:r w:rsidRPr="003102A2">
        <w:rPr>
          <w:b/>
          <w:sz w:val="20"/>
          <w:szCs w:val="20"/>
          <w:lang w:val="en-US"/>
        </w:rPr>
        <w:t xml:space="preserve"> </w:t>
      </w:r>
      <w:proofErr w:type="spellStart"/>
      <w:r w:rsidRPr="003102A2">
        <w:rPr>
          <w:b/>
          <w:sz w:val="20"/>
          <w:szCs w:val="20"/>
          <w:lang w:val="en-US"/>
        </w:rPr>
        <w:t>наводњавано</w:t>
      </w:r>
      <w:proofErr w:type="spellEnd"/>
      <w:r w:rsidRPr="003102A2">
        <w:rPr>
          <w:b/>
          <w:sz w:val="20"/>
          <w:szCs w:val="20"/>
          <w:lang w:val="en-US"/>
        </w:rPr>
        <w:t xml:space="preserve"> </w:t>
      </w:r>
      <w:proofErr w:type="spellStart"/>
      <w:r w:rsidRPr="003102A2">
        <w:rPr>
          <w:b/>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242 </w:t>
      </w:r>
      <w:proofErr w:type="spellStart"/>
      <w:r w:rsidRPr="003102A2">
        <w:rPr>
          <w:sz w:val="20"/>
          <w:szCs w:val="20"/>
          <w:lang w:val="en-US"/>
        </w:rPr>
        <w:t>ха</w:t>
      </w:r>
      <w:proofErr w:type="spellEnd"/>
      <w:r w:rsidRPr="003102A2">
        <w:rPr>
          <w:sz w:val="20"/>
          <w:szCs w:val="20"/>
          <w:lang w:val="en-US"/>
        </w:rPr>
        <w:t xml:space="preserve"> (0,86%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4,96%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ораницама</w:t>
      </w:r>
      <w:proofErr w:type="spellEnd"/>
      <w:r w:rsidRPr="003102A2">
        <w:rPr>
          <w:sz w:val="20"/>
          <w:szCs w:val="20"/>
          <w:lang w:val="en-US"/>
        </w:rPr>
        <w:t xml:space="preserve"> и </w:t>
      </w:r>
      <w:proofErr w:type="spellStart"/>
      <w:r w:rsidRPr="003102A2">
        <w:rPr>
          <w:sz w:val="20"/>
          <w:szCs w:val="20"/>
          <w:lang w:val="en-US"/>
        </w:rPr>
        <w:t>баштама</w:t>
      </w:r>
      <w:proofErr w:type="spellEnd"/>
      <w:r w:rsidRPr="003102A2">
        <w:rPr>
          <w:sz w:val="20"/>
          <w:szCs w:val="20"/>
          <w:lang w:val="en-US"/>
        </w:rPr>
        <w:t xml:space="preserve">, 25,7%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наводњава</w:t>
      </w:r>
      <w:proofErr w:type="spellEnd"/>
      <w:r w:rsidRPr="003102A2">
        <w:rPr>
          <w:sz w:val="20"/>
          <w:szCs w:val="20"/>
          <w:lang w:val="en-US"/>
        </w:rPr>
        <w:t xml:space="preserve"> </w:t>
      </w:r>
      <w:proofErr w:type="spellStart"/>
      <w:r w:rsidRPr="003102A2">
        <w:rPr>
          <w:sz w:val="20"/>
          <w:szCs w:val="20"/>
          <w:lang w:val="en-US"/>
        </w:rPr>
        <w:t>системима</w:t>
      </w:r>
      <w:proofErr w:type="spellEnd"/>
      <w:r w:rsidRPr="003102A2">
        <w:rPr>
          <w:sz w:val="20"/>
          <w:szCs w:val="20"/>
          <w:lang w:val="en-US"/>
        </w:rPr>
        <w:t xml:space="preserve"> „</w:t>
      </w:r>
      <w:proofErr w:type="spellStart"/>
      <w:r w:rsidRPr="003102A2">
        <w:rPr>
          <w:sz w:val="20"/>
          <w:szCs w:val="20"/>
          <w:lang w:val="en-US"/>
        </w:rPr>
        <w:t>кап</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proofErr w:type="gramStart"/>
      <w:r w:rsidRPr="003102A2">
        <w:rPr>
          <w:sz w:val="20"/>
          <w:szCs w:val="20"/>
          <w:lang w:val="en-US"/>
        </w:rPr>
        <w:t>кап</w:t>
      </w:r>
      <w:proofErr w:type="spellEnd"/>
      <w:r w:rsidRPr="003102A2">
        <w:rPr>
          <w:sz w:val="20"/>
          <w:szCs w:val="20"/>
          <w:lang w:val="en-US"/>
        </w:rPr>
        <w:t>“</w:t>
      </w:r>
      <w:proofErr w:type="gram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w:t>
      </w:r>
      <w:proofErr w:type="spellStart"/>
      <w:r w:rsidRPr="003102A2">
        <w:rPr>
          <w:sz w:val="20"/>
          <w:szCs w:val="20"/>
          <w:lang w:val="en-US"/>
        </w:rPr>
        <w:t>сектора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у </w:t>
      </w:r>
      <w:proofErr w:type="spellStart"/>
      <w:r w:rsidRPr="003102A2">
        <w:rPr>
          <w:sz w:val="20"/>
          <w:szCs w:val="20"/>
          <w:lang w:val="en-US"/>
        </w:rPr>
        <w:t>области</w:t>
      </w:r>
      <w:proofErr w:type="spellEnd"/>
      <w:r w:rsidRPr="003102A2">
        <w:rPr>
          <w:sz w:val="20"/>
          <w:szCs w:val="20"/>
          <w:lang w:val="en-US"/>
        </w:rPr>
        <w:t xml:space="preserve"> </w:t>
      </w:r>
      <w:proofErr w:type="spellStart"/>
      <w:proofErr w:type="gramStart"/>
      <w:r w:rsidRPr="003102A2">
        <w:rPr>
          <w:sz w:val="20"/>
          <w:szCs w:val="20"/>
          <w:lang w:val="en-US"/>
        </w:rPr>
        <w:t>наводњавања</w:t>
      </w:r>
      <w:proofErr w:type="spellEnd"/>
      <w:r w:rsidRPr="003102A2">
        <w:rPr>
          <w:sz w:val="20"/>
          <w:szCs w:val="20"/>
          <w:lang w:val="en-US"/>
        </w:rPr>
        <w:t xml:space="preserve">  </w:t>
      </w:r>
      <w:proofErr w:type="spellStart"/>
      <w:r w:rsidRPr="003102A2">
        <w:rPr>
          <w:sz w:val="20"/>
          <w:szCs w:val="20"/>
          <w:lang w:val="en-US"/>
        </w:rPr>
        <w:t>За</w:t>
      </w:r>
      <w:proofErr w:type="spellEnd"/>
      <w:proofErr w:type="gramEnd"/>
      <w:r w:rsidRPr="003102A2">
        <w:rPr>
          <w:sz w:val="20"/>
          <w:szCs w:val="20"/>
          <w:lang w:val="en-US"/>
        </w:rPr>
        <w:t xml:space="preserve"> </w:t>
      </w:r>
      <w:proofErr w:type="spellStart"/>
      <w:r w:rsidRPr="003102A2">
        <w:rPr>
          <w:sz w:val="20"/>
          <w:szCs w:val="20"/>
          <w:lang w:val="en-US"/>
        </w:rPr>
        <w:t>територију</w:t>
      </w:r>
      <w:proofErr w:type="spellEnd"/>
      <w:r w:rsidRPr="003102A2">
        <w:rPr>
          <w:sz w:val="20"/>
          <w:szCs w:val="20"/>
          <w:lang w:val="en-US"/>
        </w:rPr>
        <w:t xml:space="preserve"> </w:t>
      </w:r>
      <w:proofErr w:type="spellStart"/>
      <w:r w:rsidRPr="003102A2">
        <w:rPr>
          <w:sz w:val="20"/>
          <w:szCs w:val="20"/>
          <w:lang w:val="en-US"/>
        </w:rPr>
        <w:t>наше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карактеришу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променљиви</w:t>
      </w:r>
      <w:proofErr w:type="spellEnd"/>
      <w:r w:rsidRPr="003102A2">
        <w:rPr>
          <w:sz w:val="20"/>
          <w:szCs w:val="20"/>
          <w:lang w:val="en-US"/>
        </w:rPr>
        <w:t xml:space="preserve"> </w:t>
      </w:r>
      <w:proofErr w:type="spellStart"/>
      <w:r w:rsidRPr="003102A2">
        <w:rPr>
          <w:sz w:val="20"/>
          <w:szCs w:val="20"/>
          <w:lang w:val="en-US"/>
        </w:rPr>
        <w:t>климатски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детерминишу</w:t>
      </w:r>
      <w:proofErr w:type="spellEnd"/>
      <w:r w:rsidRPr="003102A2">
        <w:rPr>
          <w:sz w:val="20"/>
          <w:szCs w:val="20"/>
          <w:lang w:val="en-US"/>
        </w:rPr>
        <w:t xml:space="preserve"> </w:t>
      </w:r>
      <w:proofErr w:type="spellStart"/>
      <w:r w:rsidRPr="003102A2">
        <w:rPr>
          <w:sz w:val="20"/>
          <w:szCs w:val="20"/>
          <w:lang w:val="en-US"/>
        </w:rPr>
        <w:t>неуједначену</w:t>
      </w:r>
      <w:proofErr w:type="spellEnd"/>
      <w:r w:rsidRPr="003102A2">
        <w:rPr>
          <w:sz w:val="20"/>
          <w:szCs w:val="20"/>
          <w:lang w:val="en-US"/>
        </w:rPr>
        <w:t xml:space="preserve"> </w:t>
      </w:r>
      <w:proofErr w:type="spellStart"/>
      <w:r w:rsidRPr="003102A2">
        <w:rPr>
          <w:sz w:val="20"/>
          <w:szCs w:val="20"/>
          <w:lang w:val="en-US"/>
        </w:rPr>
        <w:t>количину</w:t>
      </w:r>
      <w:proofErr w:type="spellEnd"/>
      <w:r w:rsidRPr="003102A2">
        <w:rPr>
          <w:sz w:val="20"/>
          <w:szCs w:val="20"/>
          <w:lang w:val="en-US"/>
        </w:rPr>
        <w:t xml:space="preserve"> и </w:t>
      </w:r>
      <w:proofErr w:type="spellStart"/>
      <w:r w:rsidRPr="003102A2">
        <w:rPr>
          <w:sz w:val="20"/>
          <w:szCs w:val="20"/>
          <w:lang w:val="en-US"/>
        </w:rPr>
        <w:t>распоред</w:t>
      </w:r>
      <w:proofErr w:type="spellEnd"/>
      <w:r w:rsidRPr="003102A2">
        <w:rPr>
          <w:sz w:val="20"/>
          <w:szCs w:val="20"/>
          <w:lang w:val="en-US"/>
        </w:rPr>
        <w:t xml:space="preserve"> </w:t>
      </w:r>
      <w:proofErr w:type="spellStart"/>
      <w:r w:rsidRPr="003102A2">
        <w:rPr>
          <w:sz w:val="20"/>
          <w:szCs w:val="20"/>
          <w:lang w:val="en-US"/>
        </w:rPr>
        <w:t>падавина</w:t>
      </w:r>
      <w:proofErr w:type="spellEnd"/>
      <w:r w:rsidRPr="003102A2">
        <w:rPr>
          <w:sz w:val="20"/>
          <w:szCs w:val="20"/>
          <w:lang w:val="en-US"/>
        </w:rPr>
        <w:t xml:space="preserve">. </w:t>
      </w:r>
      <w:proofErr w:type="spellStart"/>
      <w:r w:rsidRPr="003102A2">
        <w:rPr>
          <w:sz w:val="20"/>
          <w:szCs w:val="20"/>
          <w:lang w:val="en-US"/>
        </w:rPr>
        <w:t>Оне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у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варирају</w:t>
      </w:r>
      <w:proofErr w:type="spellEnd"/>
      <w:r w:rsidRPr="003102A2">
        <w:rPr>
          <w:sz w:val="20"/>
          <w:szCs w:val="20"/>
          <w:lang w:val="en-US"/>
        </w:rPr>
        <w:t xml:space="preserve"> и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лимитирајући</w:t>
      </w:r>
      <w:proofErr w:type="spellEnd"/>
      <w:r w:rsidRPr="003102A2">
        <w:rPr>
          <w:sz w:val="20"/>
          <w:szCs w:val="20"/>
          <w:lang w:val="en-US"/>
        </w:rPr>
        <w:t xml:space="preserve"> </w:t>
      </w:r>
      <w:proofErr w:type="spellStart"/>
      <w:r w:rsidRPr="003102A2">
        <w:rPr>
          <w:sz w:val="20"/>
          <w:szCs w:val="20"/>
          <w:lang w:val="en-US"/>
        </w:rPr>
        <w:t>фактор</w:t>
      </w:r>
      <w:proofErr w:type="spellEnd"/>
      <w:r w:rsidRPr="003102A2">
        <w:rPr>
          <w:sz w:val="20"/>
          <w:szCs w:val="20"/>
          <w:lang w:val="en-US"/>
        </w:rPr>
        <w:t xml:space="preserve"> </w:t>
      </w:r>
      <w:proofErr w:type="spellStart"/>
      <w:r w:rsidRPr="003102A2">
        <w:rPr>
          <w:sz w:val="20"/>
          <w:szCs w:val="20"/>
          <w:lang w:val="en-US"/>
        </w:rPr>
        <w:t>успешне</w:t>
      </w:r>
      <w:proofErr w:type="spellEnd"/>
      <w:r w:rsidRPr="003102A2">
        <w:rPr>
          <w:sz w:val="20"/>
          <w:szCs w:val="20"/>
          <w:lang w:val="en-US"/>
        </w:rPr>
        <w:t xml:space="preserve">, </w:t>
      </w:r>
      <w:proofErr w:type="spellStart"/>
      <w:r w:rsidRPr="003102A2">
        <w:rPr>
          <w:sz w:val="20"/>
          <w:szCs w:val="20"/>
          <w:lang w:val="en-US"/>
        </w:rPr>
        <w:t>интензивне</w:t>
      </w:r>
      <w:proofErr w:type="spellEnd"/>
      <w:r w:rsidRPr="003102A2">
        <w:rPr>
          <w:sz w:val="20"/>
          <w:szCs w:val="20"/>
          <w:lang w:val="en-US"/>
        </w:rPr>
        <w:t xml:space="preserve">, и </w:t>
      </w:r>
      <w:proofErr w:type="spellStart"/>
      <w:r w:rsidRPr="003102A2">
        <w:rPr>
          <w:sz w:val="20"/>
          <w:szCs w:val="20"/>
          <w:lang w:val="en-US"/>
        </w:rPr>
        <w:t>тржишно</w:t>
      </w:r>
      <w:proofErr w:type="spellEnd"/>
      <w:r w:rsidRPr="003102A2">
        <w:rPr>
          <w:sz w:val="20"/>
          <w:szCs w:val="20"/>
          <w:lang w:val="en-US"/>
        </w:rPr>
        <w:t xml:space="preserve"> </w:t>
      </w:r>
      <w:proofErr w:type="spellStart"/>
      <w:r w:rsidRPr="003102A2">
        <w:rPr>
          <w:sz w:val="20"/>
          <w:szCs w:val="20"/>
          <w:lang w:val="en-US"/>
        </w:rPr>
        <w:t>опредељене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Наводњавањем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накнађују</w:t>
      </w:r>
      <w:proofErr w:type="spellEnd"/>
      <w:r w:rsidRPr="003102A2">
        <w:rPr>
          <w:sz w:val="20"/>
          <w:szCs w:val="20"/>
          <w:lang w:val="en-US"/>
        </w:rPr>
        <w:t xml:space="preserve"> </w:t>
      </w:r>
      <w:proofErr w:type="spellStart"/>
      <w:r w:rsidRPr="003102A2">
        <w:rPr>
          <w:sz w:val="20"/>
          <w:szCs w:val="20"/>
          <w:lang w:val="en-US"/>
        </w:rPr>
        <w:t>неопходне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нормалан</w:t>
      </w:r>
      <w:proofErr w:type="spellEnd"/>
      <w:r w:rsidRPr="003102A2">
        <w:rPr>
          <w:sz w:val="20"/>
          <w:szCs w:val="20"/>
          <w:lang w:val="en-US"/>
        </w:rPr>
        <w:t xml:space="preserve"> </w:t>
      </w:r>
      <w:proofErr w:type="spellStart"/>
      <w:r w:rsidRPr="003102A2">
        <w:rPr>
          <w:sz w:val="20"/>
          <w:szCs w:val="20"/>
          <w:lang w:val="en-US"/>
        </w:rPr>
        <w:t>раст</w:t>
      </w:r>
      <w:proofErr w:type="spellEnd"/>
      <w:r w:rsidRPr="003102A2">
        <w:rPr>
          <w:sz w:val="20"/>
          <w:szCs w:val="20"/>
          <w:lang w:val="en-US"/>
        </w:rPr>
        <w:t xml:space="preserve"> и </w:t>
      </w:r>
      <w:proofErr w:type="spellStart"/>
      <w:r w:rsidRPr="003102A2">
        <w:rPr>
          <w:sz w:val="20"/>
          <w:szCs w:val="20"/>
          <w:lang w:val="en-US"/>
        </w:rPr>
        <w:t>развиће</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култура</w:t>
      </w:r>
      <w:proofErr w:type="spellEnd"/>
      <w:r w:rsidRPr="003102A2">
        <w:rPr>
          <w:sz w:val="20"/>
          <w:szCs w:val="20"/>
          <w:lang w:val="en-US"/>
        </w:rPr>
        <w:t xml:space="preserve"> у </w:t>
      </w:r>
      <w:proofErr w:type="spellStart"/>
      <w:r w:rsidRPr="003102A2">
        <w:rPr>
          <w:sz w:val="20"/>
          <w:szCs w:val="20"/>
          <w:lang w:val="en-US"/>
        </w:rPr>
        <w:t>условима</w:t>
      </w:r>
      <w:proofErr w:type="spellEnd"/>
      <w:r w:rsidRPr="003102A2">
        <w:rPr>
          <w:sz w:val="20"/>
          <w:szCs w:val="20"/>
          <w:lang w:val="en-US"/>
        </w:rPr>
        <w:t xml:space="preserve"> </w:t>
      </w:r>
      <w:proofErr w:type="spellStart"/>
      <w:r w:rsidRPr="003102A2">
        <w:rPr>
          <w:sz w:val="20"/>
          <w:szCs w:val="20"/>
          <w:lang w:val="en-US"/>
        </w:rPr>
        <w:t>недовољних</w:t>
      </w:r>
      <w:proofErr w:type="spellEnd"/>
      <w:r w:rsidRPr="003102A2">
        <w:rPr>
          <w:sz w:val="20"/>
          <w:szCs w:val="20"/>
          <w:lang w:val="en-US"/>
        </w:rPr>
        <w:t xml:space="preserve"> </w:t>
      </w:r>
      <w:proofErr w:type="spellStart"/>
      <w:r w:rsidRPr="003102A2">
        <w:rPr>
          <w:sz w:val="20"/>
          <w:szCs w:val="20"/>
          <w:lang w:val="en-US"/>
        </w:rPr>
        <w:t>падавина</w:t>
      </w:r>
      <w:proofErr w:type="spellEnd"/>
      <w:r w:rsidRPr="003102A2">
        <w:rPr>
          <w:sz w:val="20"/>
          <w:szCs w:val="20"/>
          <w:lang w:val="en-US"/>
        </w:rPr>
        <w:t xml:space="preserve"> и </w:t>
      </w:r>
      <w:proofErr w:type="spellStart"/>
      <w:r w:rsidRPr="003102A2">
        <w:rPr>
          <w:sz w:val="20"/>
          <w:szCs w:val="20"/>
          <w:lang w:val="en-US"/>
        </w:rPr>
        <w:t>њиховог</w:t>
      </w:r>
      <w:proofErr w:type="spellEnd"/>
      <w:r w:rsidRPr="003102A2">
        <w:rPr>
          <w:sz w:val="20"/>
          <w:szCs w:val="20"/>
          <w:lang w:val="en-US"/>
        </w:rPr>
        <w:t xml:space="preserve"> </w:t>
      </w:r>
      <w:proofErr w:type="spellStart"/>
      <w:r w:rsidRPr="003102A2">
        <w:rPr>
          <w:sz w:val="20"/>
          <w:szCs w:val="20"/>
          <w:lang w:val="en-US"/>
        </w:rPr>
        <w:t>неправилног</w:t>
      </w:r>
      <w:proofErr w:type="spellEnd"/>
      <w:r w:rsidRPr="003102A2">
        <w:rPr>
          <w:sz w:val="20"/>
          <w:szCs w:val="20"/>
          <w:lang w:val="en-US"/>
        </w:rPr>
        <w:t xml:space="preserve"> </w:t>
      </w:r>
      <w:proofErr w:type="spellStart"/>
      <w:r w:rsidRPr="003102A2">
        <w:rPr>
          <w:sz w:val="20"/>
          <w:szCs w:val="20"/>
          <w:lang w:val="en-US"/>
        </w:rPr>
        <w:t>распореда</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вегетационог</w:t>
      </w:r>
      <w:proofErr w:type="spellEnd"/>
      <w:r w:rsidRPr="003102A2">
        <w:rPr>
          <w:sz w:val="20"/>
          <w:szCs w:val="20"/>
          <w:lang w:val="en-US"/>
        </w:rPr>
        <w:t xml:space="preserve"> </w:t>
      </w:r>
      <w:proofErr w:type="spellStart"/>
      <w:r w:rsidRPr="003102A2">
        <w:rPr>
          <w:sz w:val="20"/>
          <w:szCs w:val="20"/>
          <w:lang w:val="en-US"/>
        </w:rPr>
        <w:t>периода</w:t>
      </w:r>
      <w:proofErr w:type="spellEnd"/>
      <w:r w:rsidRPr="003102A2">
        <w:rPr>
          <w:sz w:val="20"/>
          <w:szCs w:val="20"/>
          <w:lang w:val="en-US"/>
        </w:rPr>
        <w:t xml:space="preserve">.  </w:t>
      </w:r>
      <w:proofErr w:type="spellStart"/>
      <w:r w:rsidRPr="003102A2">
        <w:rPr>
          <w:sz w:val="20"/>
          <w:szCs w:val="20"/>
          <w:lang w:val="en-US"/>
        </w:rPr>
        <w:t>Достигнути</w:t>
      </w:r>
      <w:proofErr w:type="spellEnd"/>
      <w:r w:rsidRPr="003102A2">
        <w:rPr>
          <w:sz w:val="20"/>
          <w:szCs w:val="20"/>
          <w:lang w:val="en-US"/>
        </w:rPr>
        <w:t xml:space="preserve">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наводњавања</w:t>
      </w:r>
      <w:proofErr w:type="spellEnd"/>
      <w:r w:rsidRPr="003102A2">
        <w:rPr>
          <w:sz w:val="20"/>
          <w:szCs w:val="20"/>
          <w:lang w:val="en-US"/>
        </w:rPr>
        <w:t xml:space="preserve"> у </w:t>
      </w:r>
      <w:proofErr w:type="spellStart"/>
      <w:r w:rsidRPr="003102A2">
        <w:rPr>
          <w:sz w:val="20"/>
          <w:szCs w:val="20"/>
          <w:lang w:val="en-US"/>
        </w:rPr>
        <w:t>Ивањици</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задовољава</w:t>
      </w:r>
      <w:proofErr w:type="spell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w:t>
      </w:r>
      <w:proofErr w:type="spellStart"/>
      <w:r w:rsidRPr="003102A2">
        <w:rPr>
          <w:sz w:val="20"/>
          <w:szCs w:val="20"/>
          <w:lang w:val="en-US"/>
        </w:rPr>
        <w:t>сталне</w:t>
      </w:r>
      <w:proofErr w:type="spellEnd"/>
      <w:r w:rsidRPr="003102A2">
        <w:rPr>
          <w:sz w:val="20"/>
          <w:szCs w:val="20"/>
          <w:lang w:val="en-US"/>
        </w:rPr>
        <w:t xml:space="preserve"> и </w:t>
      </w:r>
      <w:proofErr w:type="spellStart"/>
      <w:r w:rsidRPr="003102A2">
        <w:rPr>
          <w:sz w:val="20"/>
          <w:szCs w:val="20"/>
          <w:lang w:val="en-US"/>
        </w:rPr>
        <w:t>ефикасне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Наводњавање</w:t>
      </w:r>
      <w:proofErr w:type="spellEnd"/>
      <w:r w:rsidRPr="003102A2">
        <w:rPr>
          <w:sz w:val="20"/>
          <w:szCs w:val="20"/>
          <w:lang w:val="en-US"/>
        </w:rPr>
        <w:t xml:space="preserve"> </w:t>
      </w:r>
      <w:proofErr w:type="spellStart"/>
      <w:r w:rsidRPr="003102A2">
        <w:rPr>
          <w:sz w:val="20"/>
          <w:szCs w:val="20"/>
          <w:lang w:val="en-US"/>
        </w:rPr>
        <w:t>још</w:t>
      </w:r>
      <w:proofErr w:type="spellEnd"/>
      <w:r w:rsidRPr="003102A2">
        <w:rPr>
          <w:sz w:val="20"/>
          <w:szCs w:val="20"/>
          <w:lang w:val="en-US"/>
        </w:rPr>
        <w:t xml:space="preserve"> </w:t>
      </w:r>
      <w:proofErr w:type="spellStart"/>
      <w:r w:rsidRPr="003102A2">
        <w:rPr>
          <w:sz w:val="20"/>
          <w:szCs w:val="20"/>
          <w:lang w:val="en-US"/>
        </w:rPr>
        <w:t>увек</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обезбедило</w:t>
      </w:r>
      <w:proofErr w:type="spellEnd"/>
      <w:r w:rsidRPr="003102A2">
        <w:rPr>
          <w:sz w:val="20"/>
          <w:szCs w:val="20"/>
          <w:lang w:val="en-US"/>
        </w:rPr>
        <w:t xml:space="preserve"> </w:t>
      </w:r>
      <w:proofErr w:type="spellStart"/>
      <w:r w:rsidRPr="003102A2">
        <w:rPr>
          <w:sz w:val="20"/>
          <w:szCs w:val="20"/>
          <w:lang w:val="en-US"/>
        </w:rPr>
        <w:t>своје</w:t>
      </w:r>
      <w:proofErr w:type="spellEnd"/>
      <w:r w:rsidRPr="003102A2">
        <w:rPr>
          <w:sz w:val="20"/>
          <w:szCs w:val="20"/>
          <w:lang w:val="en-US"/>
        </w:rPr>
        <w:t xml:space="preserve"> </w:t>
      </w:r>
      <w:proofErr w:type="spellStart"/>
      <w:r w:rsidRPr="003102A2">
        <w:rPr>
          <w:sz w:val="20"/>
          <w:szCs w:val="20"/>
          <w:lang w:val="en-US"/>
        </w:rPr>
        <w:t>право</w:t>
      </w:r>
      <w:proofErr w:type="spellEnd"/>
      <w:r w:rsidRPr="003102A2">
        <w:rPr>
          <w:sz w:val="20"/>
          <w:szCs w:val="20"/>
          <w:lang w:val="en-US"/>
        </w:rPr>
        <w:t xml:space="preserve"> </w:t>
      </w:r>
      <w:proofErr w:type="spellStart"/>
      <w:r w:rsidRPr="003102A2">
        <w:rPr>
          <w:sz w:val="20"/>
          <w:szCs w:val="20"/>
          <w:lang w:val="en-US"/>
        </w:rPr>
        <w:t>место</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Ивањица.Основни</w:t>
      </w:r>
      <w:proofErr w:type="spellEnd"/>
      <w:r w:rsidRPr="003102A2">
        <w:rPr>
          <w:sz w:val="20"/>
          <w:szCs w:val="20"/>
          <w:lang w:val="en-US"/>
        </w:rPr>
        <w:t xml:space="preserve"> </w:t>
      </w:r>
      <w:proofErr w:type="spellStart"/>
      <w:r w:rsidRPr="003102A2">
        <w:rPr>
          <w:sz w:val="20"/>
          <w:szCs w:val="20"/>
          <w:lang w:val="en-US"/>
        </w:rPr>
        <w:t>разлози</w:t>
      </w:r>
      <w:proofErr w:type="spellEnd"/>
      <w:r w:rsidRPr="003102A2">
        <w:rPr>
          <w:sz w:val="20"/>
          <w:szCs w:val="20"/>
          <w:lang w:val="en-US"/>
        </w:rPr>
        <w:t xml:space="preserve"> </w:t>
      </w:r>
      <w:proofErr w:type="spellStart"/>
      <w:r w:rsidRPr="003102A2">
        <w:rPr>
          <w:sz w:val="20"/>
          <w:szCs w:val="20"/>
          <w:lang w:val="en-US"/>
        </w:rPr>
        <w:t>томе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
    <w:p w14:paraId="4A23D0C2"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r>
      <w:proofErr w:type="spellStart"/>
      <w:r w:rsidRPr="003102A2">
        <w:rPr>
          <w:sz w:val="20"/>
          <w:szCs w:val="20"/>
          <w:lang w:val="en-US"/>
        </w:rPr>
        <w:t>родна</w:t>
      </w:r>
      <w:proofErr w:type="spellEnd"/>
      <w:r w:rsidRPr="003102A2">
        <w:rPr>
          <w:sz w:val="20"/>
          <w:szCs w:val="20"/>
          <w:lang w:val="en-US"/>
        </w:rPr>
        <w:t xml:space="preserve"> и </w:t>
      </w:r>
      <w:proofErr w:type="spellStart"/>
      <w:r w:rsidRPr="003102A2">
        <w:rPr>
          <w:sz w:val="20"/>
          <w:szCs w:val="20"/>
          <w:lang w:val="en-US"/>
        </w:rPr>
        <w:t>кишна</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w:t>
      </w:r>
    </w:p>
    <w:p w14:paraId="5B0C86BB"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r>
      <w:proofErr w:type="spellStart"/>
      <w:r w:rsidRPr="003102A2">
        <w:rPr>
          <w:sz w:val="20"/>
          <w:szCs w:val="20"/>
          <w:lang w:val="en-US"/>
        </w:rPr>
        <w:t>ниска</w:t>
      </w:r>
      <w:proofErr w:type="spellEnd"/>
      <w:r w:rsidRPr="003102A2">
        <w:rPr>
          <w:sz w:val="20"/>
          <w:szCs w:val="20"/>
          <w:lang w:val="en-US"/>
        </w:rPr>
        <w:t xml:space="preserve"> </w:t>
      </w:r>
      <w:proofErr w:type="spellStart"/>
      <w:r w:rsidRPr="003102A2">
        <w:rPr>
          <w:sz w:val="20"/>
          <w:szCs w:val="20"/>
          <w:lang w:val="en-US"/>
        </w:rPr>
        <w:t>свест</w:t>
      </w:r>
      <w:proofErr w:type="spellEnd"/>
      <w:r w:rsidRPr="003102A2">
        <w:rPr>
          <w:sz w:val="20"/>
          <w:szCs w:val="20"/>
          <w:lang w:val="en-US"/>
        </w:rPr>
        <w:t xml:space="preserve">; </w:t>
      </w:r>
    </w:p>
    <w:p w14:paraId="0A998F20"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 </w:t>
      </w:r>
      <w:proofErr w:type="spellStart"/>
      <w:r w:rsidRPr="003102A2">
        <w:rPr>
          <w:sz w:val="20"/>
          <w:szCs w:val="20"/>
          <w:lang w:val="en-US"/>
        </w:rPr>
        <w:t>економска</w:t>
      </w:r>
      <w:proofErr w:type="spellEnd"/>
      <w:r w:rsidRPr="003102A2">
        <w:rPr>
          <w:sz w:val="20"/>
          <w:szCs w:val="20"/>
          <w:lang w:val="en-US"/>
        </w:rPr>
        <w:t xml:space="preserve"> </w:t>
      </w:r>
      <w:proofErr w:type="spellStart"/>
      <w:r w:rsidRPr="003102A2">
        <w:rPr>
          <w:sz w:val="20"/>
          <w:szCs w:val="20"/>
          <w:lang w:val="en-US"/>
        </w:rPr>
        <w:t>немогућност</w:t>
      </w:r>
      <w:proofErr w:type="spellEnd"/>
      <w:r w:rsidRPr="003102A2">
        <w:rPr>
          <w:sz w:val="20"/>
          <w:szCs w:val="20"/>
          <w:lang w:val="en-US"/>
        </w:rPr>
        <w:t xml:space="preserve">; </w:t>
      </w:r>
    </w:p>
    <w:p w14:paraId="40147446" w14:textId="79583029"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 </w:t>
      </w:r>
      <w:proofErr w:type="spellStart"/>
      <w:r w:rsidRPr="003102A2">
        <w:rPr>
          <w:sz w:val="20"/>
          <w:szCs w:val="20"/>
          <w:lang w:val="en-US"/>
        </w:rPr>
        <w:t>непостојање</w:t>
      </w:r>
      <w:proofErr w:type="spellEnd"/>
      <w:r w:rsidRPr="003102A2">
        <w:rPr>
          <w:sz w:val="20"/>
          <w:szCs w:val="20"/>
          <w:lang w:val="en-US"/>
        </w:rPr>
        <w:t xml:space="preserve"> </w:t>
      </w:r>
      <w:proofErr w:type="spellStart"/>
      <w:r w:rsidRPr="003102A2">
        <w:rPr>
          <w:sz w:val="20"/>
          <w:szCs w:val="20"/>
          <w:lang w:val="en-US"/>
        </w:rPr>
        <w:t>изворишта</w:t>
      </w:r>
      <w:proofErr w:type="spellEnd"/>
      <w:r w:rsidRPr="003102A2">
        <w:rPr>
          <w:sz w:val="20"/>
          <w:szCs w:val="20"/>
          <w:lang w:val="en-US"/>
        </w:rPr>
        <w:t xml:space="preserve"> </w:t>
      </w:r>
      <w:proofErr w:type="spellStart"/>
      <w:r w:rsidRPr="003102A2">
        <w:rPr>
          <w:sz w:val="20"/>
          <w:szCs w:val="20"/>
          <w:lang w:val="en-US"/>
        </w:rPr>
        <w:t>вода</w:t>
      </w:r>
      <w:proofErr w:type="spellEnd"/>
      <w:r w:rsidRPr="003102A2">
        <w:rPr>
          <w:sz w:val="20"/>
          <w:szCs w:val="20"/>
          <w:lang w:val="en-US"/>
        </w:rPr>
        <w:t xml:space="preserve"> у </w:t>
      </w:r>
      <w:proofErr w:type="spellStart"/>
      <w:r w:rsidRPr="003102A2">
        <w:rPr>
          <w:sz w:val="20"/>
          <w:szCs w:val="20"/>
          <w:lang w:val="en-US"/>
        </w:rPr>
        <w:t>непосредним</w:t>
      </w:r>
      <w:proofErr w:type="spellEnd"/>
      <w:r w:rsidRPr="003102A2">
        <w:rPr>
          <w:sz w:val="20"/>
          <w:szCs w:val="20"/>
          <w:lang w:val="en-US"/>
        </w:rPr>
        <w:t xml:space="preserve"> </w:t>
      </w:r>
      <w:proofErr w:type="spellStart"/>
      <w:r w:rsidRPr="003102A2">
        <w:rPr>
          <w:sz w:val="20"/>
          <w:szCs w:val="20"/>
          <w:lang w:val="en-US"/>
        </w:rPr>
        <w:t>близинама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условима</w:t>
      </w:r>
      <w:proofErr w:type="spellEnd"/>
      <w:r w:rsidRPr="003102A2">
        <w:rPr>
          <w:sz w:val="20"/>
          <w:szCs w:val="20"/>
          <w:lang w:val="en-US"/>
        </w:rPr>
        <w:t xml:space="preserve"> </w:t>
      </w:r>
      <w:proofErr w:type="spellStart"/>
      <w:r w:rsidRPr="003102A2">
        <w:rPr>
          <w:sz w:val="20"/>
          <w:szCs w:val="20"/>
          <w:lang w:val="en-US"/>
        </w:rPr>
        <w:t>брдско-планинске</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proofErr w:type="gramStart"/>
      <w:r w:rsidRPr="003102A2">
        <w:rPr>
          <w:sz w:val="20"/>
          <w:szCs w:val="20"/>
          <w:lang w:val="en-US"/>
        </w:rPr>
        <w:t>могли</w:t>
      </w:r>
      <w:proofErr w:type="spellEnd"/>
      <w:r w:rsidRPr="003102A2">
        <w:rPr>
          <w:sz w:val="20"/>
          <w:szCs w:val="20"/>
          <w:lang w:val="en-US"/>
        </w:rPr>
        <w:t xml:space="preserve"> </w:t>
      </w:r>
      <w:r w:rsidR="007768B8">
        <w:rPr>
          <w:sz w:val="20"/>
          <w:szCs w:val="20"/>
          <w:lang w:val="sr-Cyrl-RS"/>
        </w:rPr>
        <w:t xml:space="preserve"> </w:t>
      </w:r>
      <w:proofErr w:type="spellStart"/>
      <w:r w:rsidRPr="003102A2">
        <w:rPr>
          <w:sz w:val="20"/>
          <w:szCs w:val="20"/>
          <w:lang w:val="en-US"/>
        </w:rPr>
        <w:t>користити</w:t>
      </w:r>
      <w:proofErr w:type="spellEnd"/>
      <w:proofErr w:type="gramEnd"/>
      <w:r w:rsidRPr="003102A2">
        <w:rPr>
          <w:sz w:val="20"/>
          <w:szCs w:val="20"/>
          <w:lang w:val="en-US"/>
        </w:rPr>
        <w:t xml:space="preserve"> </w:t>
      </w:r>
      <w:proofErr w:type="spellStart"/>
      <w:r w:rsidRPr="003102A2">
        <w:rPr>
          <w:sz w:val="20"/>
          <w:szCs w:val="20"/>
          <w:lang w:val="en-US"/>
        </w:rPr>
        <w:t>ови</w:t>
      </w:r>
      <w:proofErr w:type="spellEnd"/>
      <w:r w:rsidRPr="003102A2">
        <w:rPr>
          <w:sz w:val="20"/>
          <w:szCs w:val="20"/>
          <w:lang w:val="en-US"/>
        </w:rPr>
        <w:t xml:space="preserve"> </w:t>
      </w:r>
      <w:proofErr w:type="spellStart"/>
      <w:r w:rsidRPr="003102A2">
        <w:rPr>
          <w:sz w:val="20"/>
          <w:szCs w:val="20"/>
          <w:lang w:val="en-US"/>
        </w:rPr>
        <w:t>ресурси</w:t>
      </w:r>
      <w:proofErr w:type="spellEnd"/>
      <w:r w:rsidRPr="003102A2">
        <w:rPr>
          <w:sz w:val="20"/>
          <w:szCs w:val="20"/>
          <w:lang w:val="en-US"/>
        </w:rPr>
        <w:t xml:space="preserve">. </w:t>
      </w:r>
    </w:p>
    <w:p w14:paraId="6BBD7D5D" w14:textId="77777777" w:rsidR="003102A2" w:rsidRPr="003102A2" w:rsidRDefault="003102A2" w:rsidP="003102A2">
      <w:pPr>
        <w:jc w:val="both"/>
        <w:rPr>
          <w:sz w:val="20"/>
          <w:szCs w:val="20"/>
          <w:lang w:val="en-US"/>
        </w:rPr>
      </w:pPr>
    </w:p>
    <w:p w14:paraId="5F7F541E" w14:textId="77777777" w:rsidR="003102A2" w:rsidRPr="003102A2" w:rsidRDefault="003102A2" w:rsidP="003102A2">
      <w:pPr>
        <w:jc w:val="both"/>
        <w:rPr>
          <w:b/>
          <w:bCs/>
          <w:sz w:val="20"/>
          <w:szCs w:val="20"/>
          <w:lang w:val="en-US"/>
        </w:rPr>
      </w:pPr>
      <w:r w:rsidRPr="003102A2">
        <w:rPr>
          <w:sz w:val="20"/>
          <w:szCs w:val="20"/>
          <w:lang w:val="en-US"/>
        </w:rPr>
        <w:tab/>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у </w:t>
      </w:r>
      <w:proofErr w:type="spellStart"/>
      <w:r w:rsidRPr="003102A2">
        <w:rPr>
          <w:sz w:val="20"/>
          <w:szCs w:val="20"/>
          <w:lang w:val="en-US"/>
        </w:rPr>
        <w:t>својини</w:t>
      </w:r>
      <w:proofErr w:type="spellEnd"/>
      <w:r w:rsidRPr="003102A2">
        <w:rPr>
          <w:sz w:val="20"/>
          <w:szCs w:val="20"/>
          <w:lang w:val="en-US"/>
        </w:rPr>
        <w:t xml:space="preserve"> </w:t>
      </w:r>
      <w:proofErr w:type="spellStart"/>
      <w:r w:rsidRPr="003102A2">
        <w:rPr>
          <w:sz w:val="20"/>
          <w:szCs w:val="20"/>
          <w:lang w:val="en-US"/>
        </w:rPr>
        <w:t>Републике</w:t>
      </w:r>
      <w:proofErr w:type="spellEnd"/>
      <w:r w:rsidRPr="003102A2">
        <w:rPr>
          <w:sz w:val="20"/>
          <w:szCs w:val="20"/>
          <w:lang w:val="en-US"/>
        </w:rPr>
        <w:t xml:space="preserve"> </w:t>
      </w:r>
      <w:proofErr w:type="spellStart"/>
      <w:r w:rsidRPr="003102A2">
        <w:rPr>
          <w:sz w:val="20"/>
          <w:szCs w:val="20"/>
          <w:lang w:val="en-US"/>
        </w:rPr>
        <w:t>Србије</w:t>
      </w:r>
      <w:proofErr w:type="spellEnd"/>
      <w:r w:rsidRPr="003102A2">
        <w:rPr>
          <w:sz w:val="20"/>
          <w:szCs w:val="20"/>
          <w:lang w:val="en-US"/>
        </w:rPr>
        <w:t xml:space="preserve"> (</w:t>
      </w:r>
      <w:proofErr w:type="spellStart"/>
      <w:r w:rsidRPr="003102A2">
        <w:rPr>
          <w:sz w:val="20"/>
          <w:szCs w:val="20"/>
          <w:lang w:val="en-US"/>
        </w:rPr>
        <w:t>државној</w:t>
      </w:r>
      <w:proofErr w:type="spellEnd"/>
      <w:r w:rsidRPr="003102A2">
        <w:rPr>
          <w:sz w:val="20"/>
          <w:szCs w:val="20"/>
          <w:lang w:val="en-US"/>
        </w:rPr>
        <w:t xml:space="preserve"> </w:t>
      </w:r>
      <w:proofErr w:type="spellStart"/>
      <w:r w:rsidRPr="003102A2">
        <w:rPr>
          <w:sz w:val="20"/>
          <w:szCs w:val="20"/>
          <w:lang w:val="en-US"/>
        </w:rPr>
        <w:t>својини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color w:val="FFFFFF"/>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proofErr w:type="gramStart"/>
      <w:r w:rsidRPr="003102A2">
        <w:rPr>
          <w:sz w:val="20"/>
          <w:szCs w:val="20"/>
          <w:lang w:val="en-US"/>
        </w:rPr>
        <w:t>износи</w:t>
      </w:r>
      <w:proofErr w:type="spellEnd"/>
      <w:r w:rsidRPr="003102A2">
        <w:rPr>
          <w:sz w:val="20"/>
          <w:szCs w:val="20"/>
          <w:lang w:val="en-US"/>
        </w:rPr>
        <w:t xml:space="preserve">  2.673</w:t>
      </w:r>
      <w:proofErr w:type="gramEnd"/>
      <w:r w:rsidRPr="003102A2">
        <w:rPr>
          <w:sz w:val="20"/>
          <w:szCs w:val="20"/>
          <w:lang w:val="en-US"/>
        </w:rPr>
        <w:t xml:space="preserve">,5785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Годишњим</w:t>
      </w:r>
      <w:proofErr w:type="spellEnd"/>
      <w:r w:rsidRPr="003102A2">
        <w:rPr>
          <w:sz w:val="20"/>
          <w:szCs w:val="20"/>
          <w:lang w:val="en-US"/>
        </w:rPr>
        <w:t xml:space="preserve"> </w:t>
      </w:r>
      <w:proofErr w:type="spellStart"/>
      <w:r w:rsidRPr="003102A2">
        <w:rPr>
          <w:sz w:val="20"/>
          <w:szCs w:val="20"/>
          <w:lang w:val="en-US"/>
        </w:rPr>
        <w:t>програмом</w:t>
      </w:r>
      <w:proofErr w:type="spellEnd"/>
      <w:r w:rsidRPr="003102A2">
        <w:rPr>
          <w:sz w:val="20"/>
          <w:szCs w:val="20"/>
          <w:lang w:val="en-US"/>
        </w:rPr>
        <w:t xml:space="preserve"> </w:t>
      </w:r>
      <w:proofErr w:type="spellStart"/>
      <w:r w:rsidRPr="003102A2">
        <w:rPr>
          <w:sz w:val="20"/>
          <w:szCs w:val="20"/>
          <w:lang w:val="en-US"/>
        </w:rPr>
        <w:t>заштите</w:t>
      </w:r>
      <w:proofErr w:type="spellEnd"/>
      <w:r w:rsidRPr="003102A2">
        <w:rPr>
          <w:sz w:val="20"/>
          <w:szCs w:val="20"/>
          <w:lang w:val="en-US"/>
        </w:rPr>
        <w:t xml:space="preserve">, </w:t>
      </w:r>
      <w:proofErr w:type="spellStart"/>
      <w:r w:rsidRPr="003102A2">
        <w:rPr>
          <w:sz w:val="20"/>
          <w:szCs w:val="20"/>
          <w:lang w:val="en-US"/>
        </w:rPr>
        <w:t>уређења</w:t>
      </w:r>
      <w:proofErr w:type="spellEnd"/>
      <w:r w:rsidRPr="003102A2">
        <w:rPr>
          <w:sz w:val="20"/>
          <w:szCs w:val="20"/>
          <w:lang w:val="en-US"/>
        </w:rPr>
        <w:t xml:space="preserve"> и </w:t>
      </w:r>
      <w:proofErr w:type="spellStart"/>
      <w:r w:rsidRPr="003102A2">
        <w:rPr>
          <w:sz w:val="20"/>
          <w:szCs w:val="20"/>
          <w:lang w:val="en-US"/>
        </w:rPr>
        <w:t>коришћења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у </w:t>
      </w:r>
      <w:proofErr w:type="spellStart"/>
      <w:r w:rsidRPr="003102A2">
        <w:rPr>
          <w:sz w:val="20"/>
          <w:szCs w:val="20"/>
          <w:lang w:val="en-US"/>
        </w:rPr>
        <w:t>државној</w:t>
      </w:r>
      <w:proofErr w:type="spellEnd"/>
      <w:r w:rsidRPr="003102A2">
        <w:rPr>
          <w:sz w:val="20"/>
          <w:szCs w:val="20"/>
          <w:lang w:val="en-US"/>
        </w:rPr>
        <w:t xml:space="preserve"> </w:t>
      </w:r>
      <w:proofErr w:type="spellStart"/>
      <w:r w:rsidRPr="003102A2">
        <w:rPr>
          <w:sz w:val="20"/>
          <w:szCs w:val="20"/>
          <w:lang w:val="en-US"/>
        </w:rPr>
        <w:t>својини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20</w:t>
      </w:r>
      <w:r w:rsidRPr="003102A2">
        <w:rPr>
          <w:sz w:val="20"/>
          <w:szCs w:val="20"/>
          <w:lang w:val="sr-Cyrl-RS"/>
        </w:rPr>
        <w:t>20</w:t>
      </w:r>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предвиђено</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издавање</w:t>
      </w:r>
      <w:proofErr w:type="spellEnd"/>
      <w:r w:rsidRPr="003102A2">
        <w:rPr>
          <w:sz w:val="20"/>
          <w:szCs w:val="20"/>
          <w:lang w:val="en-US"/>
        </w:rPr>
        <w:t xml:space="preserve"> </w:t>
      </w:r>
      <w:r w:rsidRPr="003102A2">
        <w:rPr>
          <w:sz w:val="20"/>
          <w:szCs w:val="20"/>
          <w:lang w:val="sr-Cyrl-RS"/>
        </w:rPr>
        <w:t>691</w:t>
      </w:r>
      <w:r w:rsidRPr="003102A2">
        <w:rPr>
          <w:sz w:val="20"/>
          <w:szCs w:val="20"/>
          <w:lang w:val="en-US"/>
        </w:rPr>
        <w:t>,</w:t>
      </w:r>
      <w:r w:rsidRPr="003102A2">
        <w:rPr>
          <w:sz w:val="20"/>
          <w:szCs w:val="20"/>
          <w:lang w:val="sr-Cyrl-RS"/>
        </w:rPr>
        <w:t>1039</w:t>
      </w:r>
      <w:r w:rsidRPr="003102A2">
        <w:rPr>
          <w:sz w:val="20"/>
          <w:szCs w:val="20"/>
          <w:lang w:val="en-US"/>
        </w:rPr>
        <w:t xml:space="preserve"> </w:t>
      </w:r>
      <w:proofErr w:type="spellStart"/>
      <w:r w:rsidRPr="003102A2">
        <w:rPr>
          <w:sz w:val="20"/>
          <w:szCs w:val="20"/>
          <w:lang w:val="en-US"/>
        </w:rPr>
        <w:t>ха</w:t>
      </w:r>
      <w:proofErr w:type="spellEnd"/>
      <w:r w:rsidRPr="003102A2">
        <w:rPr>
          <w:sz w:val="20"/>
          <w:szCs w:val="20"/>
          <w:lang w:val="en-US"/>
        </w:rPr>
        <w:t xml:space="preserve">.   </w:t>
      </w:r>
      <w:r w:rsidRPr="003102A2">
        <w:rPr>
          <w:sz w:val="20"/>
          <w:szCs w:val="20"/>
          <w:lang w:val="en-US"/>
        </w:rPr>
        <w:tab/>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ab/>
      </w:r>
      <w:proofErr w:type="spellStart"/>
      <w:r w:rsidRPr="003102A2">
        <w:rPr>
          <w:b/>
          <w:bCs/>
          <w:sz w:val="20"/>
          <w:szCs w:val="20"/>
          <w:lang w:val="en-US"/>
        </w:rPr>
        <w:t>Вишегодишњи</w:t>
      </w:r>
      <w:proofErr w:type="spellEnd"/>
      <w:r w:rsidRPr="003102A2">
        <w:rPr>
          <w:b/>
          <w:bCs/>
          <w:sz w:val="20"/>
          <w:szCs w:val="20"/>
          <w:lang w:val="en-US"/>
        </w:rPr>
        <w:t xml:space="preserve"> </w:t>
      </w:r>
      <w:proofErr w:type="spellStart"/>
      <w:r w:rsidRPr="003102A2">
        <w:rPr>
          <w:b/>
          <w:bCs/>
          <w:sz w:val="20"/>
          <w:szCs w:val="20"/>
          <w:lang w:val="en-US"/>
        </w:rPr>
        <w:t>засади</w:t>
      </w:r>
      <w:proofErr w:type="spellEnd"/>
      <w:r w:rsidRPr="003102A2">
        <w:rPr>
          <w:b/>
          <w:bCs/>
          <w:sz w:val="20"/>
          <w:szCs w:val="20"/>
          <w:lang w:val="en-US"/>
        </w:rPr>
        <w:t>:</w:t>
      </w:r>
      <w:r w:rsidRPr="003102A2">
        <w:rPr>
          <w:b/>
          <w:bCs/>
          <w:sz w:val="20"/>
          <w:szCs w:val="20"/>
          <w:lang w:val="sr-Cyrl-R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једна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најзначајнијих</w:t>
      </w:r>
      <w:proofErr w:type="spellEnd"/>
      <w:r w:rsidRPr="003102A2">
        <w:rPr>
          <w:sz w:val="20"/>
          <w:szCs w:val="20"/>
          <w:lang w:val="en-US"/>
        </w:rPr>
        <w:t xml:space="preserve"> </w:t>
      </w:r>
      <w:proofErr w:type="spellStart"/>
      <w:r w:rsidRPr="003102A2">
        <w:rPr>
          <w:sz w:val="20"/>
          <w:szCs w:val="20"/>
          <w:lang w:val="en-US"/>
        </w:rPr>
        <w:t>сегмената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заузима</w:t>
      </w:r>
      <w:proofErr w:type="spellEnd"/>
      <w:r w:rsidRPr="003102A2">
        <w:rPr>
          <w:sz w:val="20"/>
          <w:szCs w:val="20"/>
          <w:lang w:val="en-US"/>
        </w:rPr>
        <w:t xml:space="preserve"> </w:t>
      </w:r>
      <w:proofErr w:type="spellStart"/>
      <w:r w:rsidRPr="003102A2">
        <w:rPr>
          <w:sz w:val="20"/>
          <w:szCs w:val="20"/>
          <w:lang w:val="en-US"/>
        </w:rPr>
        <w:t>значајно</w:t>
      </w:r>
      <w:proofErr w:type="spellEnd"/>
      <w:r w:rsidRPr="003102A2">
        <w:rPr>
          <w:sz w:val="20"/>
          <w:szCs w:val="20"/>
          <w:lang w:val="en-US"/>
        </w:rPr>
        <w:t xml:space="preserve"> </w:t>
      </w:r>
      <w:proofErr w:type="spellStart"/>
      <w:r w:rsidRPr="003102A2">
        <w:rPr>
          <w:sz w:val="20"/>
          <w:szCs w:val="20"/>
          <w:lang w:val="en-US"/>
        </w:rPr>
        <w:t>место</w:t>
      </w:r>
      <w:proofErr w:type="spellEnd"/>
      <w:r w:rsidRPr="003102A2">
        <w:rPr>
          <w:sz w:val="20"/>
          <w:szCs w:val="20"/>
          <w:lang w:val="en-US"/>
        </w:rPr>
        <w:t xml:space="preserve"> у </w:t>
      </w:r>
      <w:proofErr w:type="spellStart"/>
      <w:r w:rsidRPr="003102A2">
        <w:rPr>
          <w:sz w:val="20"/>
          <w:szCs w:val="20"/>
          <w:lang w:val="en-US"/>
        </w:rPr>
        <w:t>бруто</w:t>
      </w:r>
      <w:proofErr w:type="spellEnd"/>
      <w:r w:rsidRPr="003102A2">
        <w:rPr>
          <w:sz w:val="20"/>
          <w:szCs w:val="20"/>
          <w:lang w:val="en-US"/>
        </w:rPr>
        <w:t xml:space="preserve"> </w:t>
      </w:r>
      <w:proofErr w:type="spellStart"/>
      <w:r w:rsidRPr="003102A2">
        <w:rPr>
          <w:sz w:val="20"/>
          <w:szCs w:val="20"/>
          <w:lang w:val="en-US"/>
        </w:rPr>
        <w:t>друштвеном</w:t>
      </w:r>
      <w:proofErr w:type="spellEnd"/>
      <w:r w:rsidRPr="003102A2">
        <w:rPr>
          <w:sz w:val="20"/>
          <w:szCs w:val="20"/>
          <w:lang w:val="en-US"/>
        </w:rPr>
        <w:t xml:space="preserve"> </w:t>
      </w:r>
      <w:proofErr w:type="spellStart"/>
      <w:r w:rsidRPr="003102A2">
        <w:rPr>
          <w:sz w:val="20"/>
          <w:szCs w:val="20"/>
          <w:lang w:val="en-US"/>
        </w:rPr>
        <w:t>производу</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произвођача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воћарској</w:t>
      </w:r>
      <w:proofErr w:type="spell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заступљено</w:t>
      </w:r>
      <w:proofErr w:type="spellEnd"/>
      <w:r w:rsidRPr="003102A2">
        <w:rPr>
          <w:sz w:val="20"/>
          <w:szCs w:val="20"/>
          <w:lang w:val="en-US"/>
        </w:rPr>
        <w:t xml:space="preserve">: - </w:t>
      </w:r>
      <w:proofErr w:type="spellStart"/>
      <w:proofErr w:type="gramStart"/>
      <w:r w:rsidRPr="003102A2">
        <w:rPr>
          <w:sz w:val="20"/>
          <w:szCs w:val="20"/>
          <w:lang w:val="en-US"/>
        </w:rPr>
        <w:t>јагодасто</w:t>
      </w:r>
      <w:proofErr w:type="spellEnd"/>
      <w:r w:rsidRPr="003102A2">
        <w:rPr>
          <w:sz w:val="20"/>
          <w:szCs w:val="20"/>
          <w:lang w:val="en-US"/>
        </w:rPr>
        <w:t>;  -</w:t>
      </w:r>
      <w:proofErr w:type="gramEnd"/>
      <w:r w:rsidRPr="003102A2">
        <w:rPr>
          <w:sz w:val="20"/>
          <w:szCs w:val="20"/>
          <w:lang w:val="en-US"/>
        </w:rPr>
        <w:t xml:space="preserve"> </w:t>
      </w:r>
      <w:proofErr w:type="spellStart"/>
      <w:r w:rsidRPr="003102A2">
        <w:rPr>
          <w:sz w:val="20"/>
          <w:szCs w:val="20"/>
          <w:lang w:val="en-US"/>
        </w:rPr>
        <w:t>коштичаво</w:t>
      </w:r>
      <w:proofErr w:type="spellEnd"/>
      <w:r w:rsidRPr="003102A2">
        <w:rPr>
          <w:sz w:val="20"/>
          <w:szCs w:val="20"/>
          <w:lang w:val="en-US"/>
        </w:rPr>
        <w:t xml:space="preserve">; - </w:t>
      </w:r>
      <w:proofErr w:type="spellStart"/>
      <w:r w:rsidRPr="003102A2">
        <w:rPr>
          <w:sz w:val="20"/>
          <w:szCs w:val="20"/>
          <w:lang w:val="en-US"/>
        </w:rPr>
        <w:t>јабучасто</w:t>
      </w:r>
      <w:proofErr w:type="spellEnd"/>
      <w:r w:rsidRPr="003102A2">
        <w:rPr>
          <w:sz w:val="20"/>
          <w:szCs w:val="20"/>
          <w:lang w:val="en-US"/>
        </w:rPr>
        <w:t xml:space="preserve"> и  - </w:t>
      </w:r>
      <w:proofErr w:type="spellStart"/>
      <w:r w:rsidRPr="003102A2">
        <w:rPr>
          <w:sz w:val="20"/>
          <w:szCs w:val="20"/>
          <w:lang w:val="en-US"/>
        </w:rPr>
        <w:t>језграсто</w:t>
      </w:r>
      <w:proofErr w:type="spellEnd"/>
      <w:r w:rsidRPr="003102A2">
        <w:rPr>
          <w:sz w:val="20"/>
          <w:szCs w:val="20"/>
          <w:lang w:val="en-US"/>
        </w:rPr>
        <w:t xml:space="preserve"> </w:t>
      </w:r>
      <w:proofErr w:type="spellStart"/>
      <w:r w:rsidRPr="003102A2">
        <w:rPr>
          <w:sz w:val="20"/>
          <w:szCs w:val="20"/>
          <w:lang w:val="en-US"/>
        </w:rPr>
        <w:t>воће</w:t>
      </w:r>
      <w:proofErr w:type="spellEnd"/>
      <w:r w:rsidRPr="003102A2">
        <w:rPr>
          <w:sz w:val="20"/>
          <w:szCs w:val="20"/>
          <w:lang w:val="en-US"/>
        </w:rPr>
        <w:t xml:space="preserve">.  </w:t>
      </w:r>
      <w:proofErr w:type="spellStart"/>
      <w:r w:rsidRPr="003102A2">
        <w:rPr>
          <w:sz w:val="20"/>
          <w:szCs w:val="20"/>
          <w:lang w:val="en-US"/>
        </w:rPr>
        <w:t>Малинарство</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грана</w:t>
      </w:r>
      <w:proofErr w:type="spellEnd"/>
      <w:r w:rsidRPr="003102A2">
        <w:rPr>
          <w:sz w:val="20"/>
          <w:szCs w:val="20"/>
          <w:lang w:val="en-US"/>
        </w:rPr>
        <w:t xml:space="preserve"> </w:t>
      </w:r>
      <w:proofErr w:type="spellStart"/>
      <w:r w:rsidRPr="003102A2">
        <w:rPr>
          <w:sz w:val="20"/>
          <w:szCs w:val="20"/>
          <w:lang w:val="en-US"/>
        </w:rPr>
        <w:t>воћарске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а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јагодастог</w:t>
      </w:r>
      <w:proofErr w:type="spellEnd"/>
      <w:r w:rsidRPr="003102A2">
        <w:rPr>
          <w:sz w:val="20"/>
          <w:szCs w:val="20"/>
          <w:lang w:val="en-US"/>
        </w:rPr>
        <w:t xml:space="preserve"> </w:t>
      </w:r>
      <w:proofErr w:type="spellStart"/>
      <w:r w:rsidRPr="003102A2">
        <w:rPr>
          <w:sz w:val="20"/>
          <w:szCs w:val="20"/>
          <w:lang w:val="en-US"/>
        </w:rPr>
        <w:t>воћарства</w:t>
      </w:r>
      <w:proofErr w:type="spellEnd"/>
      <w:r w:rsidRPr="003102A2">
        <w:rPr>
          <w:sz w:val="20"/>
          <w:szCs w:val="20"/>
          <w:lang w:val="en-US"/>
        </w:rPr>
        <w:t xml:space="preserve"> </w:t>
      </w:r>
      <w:proofErr w:type="spellStart"/>
      <w:r w:rsidRPr="003102A2">
        <w:rPr>
          <w:sz w:val="20"/>
          <w:szCs w:val="20"/>
          <w:lang w:val="en-US"/>
        </w:rPr>
        <w:t>несумљиво</w:t>
      </w:r>
      <w:proofErr w:type="spellEnd"/>
      <w:r w:rsidRPr="003102A2">
        <w:rPr>
          <w:sz w:val="20"/>
          <w:szCs w:val="20"/>
          <w:lang w:val="en-US"/>
        </w:rPr>
        <w:t xml:space="preserve"> </w:t>
      </w:r>
      <w:proofErr w:type="spellStart"/>
      <w:r w:rsidRPr="003102A2">
        <w:rPr>
          <w:sz w:val="20"/>
          <w:szCs w:val="20"/>
          <w:lang w:val="en-US"/>
        </w:rPr>
        <w:t>заузима</w:t>
      </w:r>
      <w:proofErr w:type="spellEnd"/>
      <w:r w:rsidRPr="003102A2">
        <w:rPr>
          <w:sz w:val="20"/>
          <w:szCs w:val="20"/>
          <w:lang w:val="en-US"/>
        </w:rPr>
        <w:t xml:space="preserve"> </w:t>
      </w:r>
      <w:proofErr w:type="spellStart"/>
      <w:r w:rsidRPr="003102A2">
        <w:rPr>
          <w:sz w:val="20"/>
          <w:szCs w:val="20"/>
          <w:lang w:val="en-US"/>
        </w:rPr>
        <w:t>најзначајније</w:t>
      </w:r>
      <w:proofErr w:type="spellEnd"/>
      <w:r w:rsidRPr="003102A2">
        <w:rPr>
          <w:sz w:val="20"/>
          <w:szCs w:val="20"/>
          <w:lang w:val="en-US"/>
        </w:rPr>
        <w:t xml:space="preserve"> </w:t>
      </w:r>
      <w:proofErr w:type="spellStart"/>
      <w:r w:rsidRPr="003102A2">
        <w:rPr>
          <w:sz w:val="20"/>
          <w:szCs w:val="20"/>
          <w:lang w:val="en-US"/>
        </w:rPr>
        <w:t>место</w:t>
      </w:r>
      <w:proofErr w:type="spellEnd"/>
      <w:r w:rsidRPr="003102A2">
        <w:rPr>
          <w:sz w:val="20"/>
          <w:szCs w:val="20"/>
          <w:lang w:val="en-US"/>
        </w:rPr>
        <w:t xml:space="preserve">. </w:t>
      </w:r>
      <w:proofErr w:type="spellStart"/>
      <w:r w:rsidRPr="003102A2">
        <w:rPr>
          <w:sz w:val="20"/>
          <w:szCs w:val="20"/>
          <w:lang w:val="en-US"/>
        </w:rPr>
        <w:t>Узгајање</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карактеристично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брдско-планинско</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засадима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w:t>
      </w:r>
      <w:proofErr w:type="gramStart"/>
      <w:r w:rsidRPr="003102A2">
        <w:rPr>
          <w:sz w:val="20"/>
          <w:szCs w:val="20"/>
          <w:lang w:val="en-US"/>
        </w:rPr>
        <w:t xml:space="preserve">1.200  </w:t>
      </w:r>
      <w:proofErr w:type="spellStart"/>
      <w:r w:rsidRPr="003102A2">
        <w:rPr>
          <w:sz w:val="20"/>
          <w:szCs w:val="20"/>
          <w:lang w:val="en-US"/>
        </w:rPr>
        <w:t>хектара</w:t>
      </w:r>
      <w:proofErr w:type="spellEnd"/>
      <w:proofErr w:type="gramEnd"/>
      <w:r w:rsidRPr="003102A2">
        <w:rPr>
          <w:sz w:val="20"/>
          <w:szCs w:val="20"/>
          <w:lang w:val="en-US"/>
        </w:rPr>
        <w:t xml:space="preserve">, </w:t>
      </w:r>
      <w:proofErr w:type="spellStart"/>
      <w:r w:rsidRPr="003102A2">
        <w:rPr>
          <w:sz w:val="20"/>
          <w:szCs w:val="20"/>
          <w:lang w:val="en-US"/>
        </w:rPr>
        <w:t>при</w:t>
      </w:r>
      <w:proofErr w:type="spellEnd"/>
      <w:r w:rsidRPr="003102A2">
        <w:rPr>
          <w:sz w:val="20"/>
          <w:szCs w:val="20"/>
          <w:lang w:val="en-US"/>
        </w:rPr>
        <w:t xml:space="preserve">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сваке</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повећавају</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У </w:t>
      </w:r>
      <w:proofErr w:type="spellStart"/>
      <w:r w:rsidRPr="003102A2">
        <w:rPr>
          <w:sz w:val="20"/>
          <w:szCs w:val="20"/>
          <w:lang w:val="en-US"/>
        </w:rPr>
        <w:t>нормалним</w:t>
      </w:r>
      <w:proofErr w:type="spellEnd"/>
      <w:r w:rsidRPr="003102A2">
        <w:rPr>
          <w:sz w:val="20"/>
          <w:szCs w:val="20"/>
          <w:lang w:val="en-US"/>
        </w:rPr>
        <w:t xml:space="preserve"> </w:t>
      </w:r>
      <w:proofErr w:type="spellStart"/>
      <w:r w:rsidRPr="003102A2">
        <w:rPr>
          <w:sz w:val="20"/>
          <w:szCs w:val="20"/>
          <w:lang w:val="en-US"/>
        </w:rPr>
        <w:t>вегетационим</w:t>
      </w:r>
      <w:proofErr w:type="spellEnd"/>
      <w:r w:rsidRPr="003102A2">
        <w:rPr>
          <w:sz w:val="20"/>
          <w:szCs w:val="20"/>
          <w:lang w:val="en-US"/>
        </w:rPr>
        <w:t xml:space="preserve"> </w:t>
      </w:r>
      <w:proofErr w:type="spellStart"/>
      <w:r w:rsidRPr="003102A2">
        <w:rPr>
          <w:sz w:val="20"/>
          <w:szCs w:val="20"/>
          <w:lang w:val="en-US"/>
        </w:rPr>
        <w:t>условима</w:t>
      </w:r>
      <w:proofErr w:type="spellEnd"/>
      <w:r w:rsidRPr="003102A2">
        <w:rPr>
          <w:sz w:val="20"/>
          <w:szCs w:val="20"/>
          <w:lang w:val="en-US"/>
        </w:rPr>
        <w:t xml:space="preserve"> </w:t>
      </w:r>
      <w:proofErr w:type="spellStart"/>
      <w:r w:rsidRPr="003102A2">
        <w:rPr>
          <w:sz w:val="20"/>
          <w:szCs w:val="20"/>
          <w:lang w:val="en-US"/>
        </w:rPr>
        <w:t>постижу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високи</w:t>
      </w:r>
      <w:proofErr w:type="spellEnd"/>
      <w:r w:rsidRPr="003102A2">
        <w:rPr>
          <w:sz w:val="20"/>
          <w:szCs w:val="20"/>
          <w:lang w:val="en-US"/>
        </w:rPr>
        <w:t xml:space="preserve"> </w:t>
      </w:r>
      <w:proofErr w:type="spellStart"/>
      <w:r w:rsidRPr="003102A2">
        <w:rPr>
          <w:sz w:val="20"/>
          <w:szCs w:val="20"/>
          <w:lang w:val="en-US"/>
        </w:rPr>
        <w:t>приноси</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и </w:t>
      </w:r>
      <w:proofErr w:type="spellStart"/>
      <w:r w:rsidRPr="003102A2">
        <w:rPr>
          <w:sz w:val="20"/>
          <w:szCs w:val="20"/>
          <w:lang w:val="en-US"/>
        </w:rPr>
        <w:t>плод</w:t>
      </w:r>
      <w:proofErr w:type="spellEnd"/>
      <w:r w:rsidRPr="003102A2">
        <w:rPr>
          <w:sz w:val="20"/>
          <w:szCs w:val="20"/>
          <w:lang w:val="en-US"/>
        </w:rPr>
        <w:t xml:space="preserve"> </w:t>
      </w:r>
      <w:proofErr w:type="spellStart"/>
      <w:r w:rsidRPr="003102A2">
        <w:rPr>
          <w:sz w:val="20"/>
          <w:szCs w:val="20"/>
          <w:lang w:val="en-US"/>
        </w:rPr>
        <w:t>одличног</w:t>
      </w:r>
      <w:proofErr w:type="spellEnd"/>
      <w:r w:rsidRPr="003102A2">
        <w:rPr>
          <w:sz w:val="20"/>
          <w:szCs w:val="20"/>
          <w:lang w:val="en-US"/>
        </w:rPr>
        <w:t xml:space="preserve">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интензивности</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повећава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у </w:t>
      </w:r>
      <w:proofErr w:type="spellStart"/>
      <w:proofErr w:type="gramStart"/>
      <w:r w:rsidRPr="003102A2">
        <w:rPr>
          <w:sz w:val="20"/>
          <w:szCs w:val="20"/>
          <w:lang w:val="en-US"/>
        </w:rPr>
        <w:t>годину.Укупна</w:t>
      </w:r>
      <w:proofErr w:type="spellEnd"/>
      <w:proofErr w:type="gram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током</w:t>
      </w:r>
      <w:proofErr w:type="spellEnd"/>
      <w:r w:rsidRPr="003102A2">
        <w:rPr>
          <w:sz w:val="20"/>
          <w:szCs w:val="20"/>
          <w:lang w:val="en-US"/>
        </w:rPr>
        <w:t xml:space="preserve"> 2015.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била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10.000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тиче</w:t>
      </w:r>
      <w:proofErr w:type="spellEnd"/>
      <w:r w:rsidRPr="003102A2">
        <w:rPr>
          <w:sz w:val="20"/>
          <w:szCs w:val="20"/>
          <w:lang w:val="en-US"/>
        </w:rPr>
        <w:t xml:space="preserve"> </w:t>
      </w:r>
      <w:proofErr w:type="spellStart"/>
      <w:proofErr w:type="gramStart"/>
      <w:r w:rsidRPr="003102A2">
        <w:rPr>
          <w:sz w:val="20"/>
          <w:szCs w:val="20"/>
          <w:lang w:val="en-US"/>
        </w:rPr>
        <w:t>сортимента</w:t>
      </w:r>
      <w:proofErr w:type="spellEnd"/>
      <w:r w:rsidRPr="003102A2">
        <w:rPr>
          <w:sz w:val="20"/>
          <w:szCs w:val="20"/>
          <w:lang w:val="en-US"/>
        </w:rPr>
        <w:t xml:space="preserve">  </w:t>
      </w:r>
      <w:proofErr w:type="spellStart"/>
      <w:r w:rsidRPr="003102A2">
        <w:rPr>
          <w:sz w:val="20"/>
          <w:szCs w:val="20"/>
          <w:lang w:val="en-US"/>
        </w:rPr>
        <w:t>предњаче</w:t>
      </w:r>
      <w:proofErr w:type="spellEnd"/>
      <w:proofErr w:type="gramEnd"/>
      <w:r w:rsidRPr="003102A2">
        <w:rPr>
          <w:sz w:val="20"/>
          <w:szCs w:val="20"/>
          <w:lang w:val="en-US"/>
        </w:rPr>
        <w:t xml:space="preserve"> </w:t>
      </w:r>
      <w:proofErr w:type="spellStart"/>
      <w:r w:rsidRPr="003102A2">
        <w:rPr>
          <w:sz w:val="20"/>
          <w:szCs w:val="20"/>
          <w:lang w:val="en-US"/>
        </w:rPr>
        <w:t>Виламет</w:t>
      </w:r>
      <w:proofErr w:type="spellEnd"/>
      <w:r w:rsidRPr="003102A2">
        <w:rPr>
          <w:sz w:val="20"/>
          <w:szCs w:val="20"/>
          <w:lang w:val="en-US"/>
        </w:rPr>
        <w:t xml:space="preserve"> и </w:t>
      </w:r>
      <w:proofErr w:type="spellStart"/>
      <w:r w:rsidRPr="003102A2">
        <w:rPr>
          <w:sz w:val="20"/>
          <w:szCs w:val="20"/>
          <w:lang w:val="en-US"/>
        </w:rPr>
        <w:t>Микер</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95 do 97% </w:t>
      </w:r>
      <w:proofErr w:type="spellStart"/>
      <w:r w:rsidRPr="003102A2">
        <w:rPr>
          <w:sz w:val="20"/>
          <w:szCs w:val="20"/>
          <w:lang w:val="en-US"/>
        </w:rPr>
        <w:t>заступљености</w:t>
      </w:r>
      <w:proofErr w:type="spellEnd"/>
      <w:r w:rsidRPr="003102A2">
        <w:rPr>
          <w:sz w:val="20"/>
          <w:szCs w:val="20"/>
          <w:lang w:val="en-US"/>
        </w:rPr>
        <w:t xml:space="preserve"> у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својих</w:t>
      </w:r>
      <w:proofErr w:type="spellEnd"/>
      <w:r w:rsidRPr="003102A2">
        <w:rPr>
          <w:sz w:val="20"/>
          <w:szCs w:val="20"/>
          <w:lang w:val="en-US"/>
        </w:rPr>
        <w:t xml:space="preserve"> </w:t>
      </w:r>
      <w:proofErr w:type="spellStart"/>
      <w:r w:rsidRPr="003102A2">
        <w:rPr>
          <w:sz w:val="20"/>
          <w:szCs w:val="20"/>
          <w:lang w:val="en-US"/>
        </w:rPr>
        <w:t>компаративних</w:t>
      </w:r>
      <w:proofErr w:type="spellEnd"/>
      <w:r w:rsidRPr="003102A2">
        <w:rPr>
          <w:sz w:val="20"/>
          <w:szCs w:val="20"/>
          <w:lang w:val="en-US"/>
        </w:rPr>
        <w:t xml:space="preserve"> </w:t>
      </w:r>
      <w:proofErr w:type="spellStart"/>
      <w:r w:rsidRPr="003102A2">
        <w:rPr>
          <w:sz w:val="20"/>
          <w:szCs w:val="20"/>
          <w:lang w:val="en-US"/>
        </w:rPr>
        <w:t>предности</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Последњих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започињу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купца</w:t>
      </w:r>
      <w:proofErr w:type="spellEnd"/>
      <w:r w:rsidRPr="003102A2">
        <w:rPr>
          <w:sz w:val="20"/>
          <w:szCs w:val="20"/>
          <w:lang w:val="en-US"/>
        </w:rPr>
        <w:t xml:space="preserve"> и </w:t>
      </w:r>
      <w:proofErr w:type="spellStart"/>
      <w:r w:rsidRPr="003102A2">
        <w:rPr>
          <w:sz w:val="20"/>
          <w:szCs w:val="20"/>
          <w:lang w:val="en-US"/>
        </w:rPr>
        <w:t>промене</w:t>
      </w:r>
      <w:proofErr w:type="spellEnd"/>
      <w:r w:rsidRPr="003102A2">
        <w:rPr>
          <w:sz w:val="20"/>
          <w:szCs w:val="20"/>
          <w:lang w:val="en-US"/>
        </w:rPr>
        <w:t xml:space="preserve"> у </w:t>
      </w:r>
      <w:proofErr w:type="spellStart"/>
      <w:r w:rsidRPr="003102A2">
        <w:rPr>
          <w:sz w:val="20"/>
          <w:szCs w:val="20"/>
          <w:lang w:val="en-US"/>
        </w:rPr>
        <w:t>сортименту</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одговор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континуитет</w:t>
      </w:r>
      <w:proofErr w:type="spellEnd"/>
      <w:r w:rsidRPr="003102A2">
        <w:rPr>
          <w:sz w:val="20"/>
          <w:szCs w:val="20"/>
          <w:lang w:val="en-US"/>
        </w:rPr>
        <w:t xml:space="preserve"> у </w:t>
      </w:r>
      <w:proofErr w:type="spellStart"/>
      <w:r w:rsidRPr="003102A2">
        <w:rPr>
          <w:sz w:val="20"/>
          <w:szCs w:val="20"/>
          <w:lang w:val="en-US"/>
        </w:rPr>
        <w:t>снадбевању</w:t>
      </w:r>
      <w:proofErr w:type="spellEnd"/>
      <w:r w:rsidRPr="003102A2">
        <w:rPr>
          <w:sz w:val="20"/>
          <w:szCs w:val="20"/>
          <w:lang w:val="en-US"/>
        </w:rPr>
        <w:t xml:space="preserve"> </w:t>
      </w:r>
      <w:proofErr w:type="spellStart"/>
      <w:r w:rsidRPr="003102A2">
        <w:rPr>
          <w:sz w:val="20"/>
          <w:szCs w:val="20"/>
          <w:lang w:val="en-US"/>
        </w:rPr>
        <w:t>тржишта</w:t>
      </w:r>
      <w:proofErr w:type="spellEnd"/>
      <w:r w:rsidRPr="003102A2">
        <w:rPr>
          <w:sz w:val="20"/>
          <w:szCs w:val="20"/>
          <w:lang w:val="en-US"/>
        </w:rPr>
        <w:t xml:space="preserve"> </w:t>
      </w:r>
      <w:proofErr w:type="spellStart"/>
      <w:r w:rsidRPr="003102A2">
        <w:rPr>
          <w:sz w:val="20"/>
          <w:szCs w:val="20"/>
          <w:lang w:val="en-US"/>
        </w:rPr>
        <w:t>свежим</w:t>
      </w:r>
      <w:proofErr w:type="spellEnd"/>
      <w:r w:rsidRPr="003102A2">
        <w:rPr>
          <w:sz w:val="20"/>
          <w:szCs w:val="20"/>
          <w:lang w:val="en-US"/>
        </w:rPr>
        <w:t xml:space="preserve"> </w:t>
      </w:r>
      <w:proofErr w:type="spellStart"/>
      <w:r w:rsidRPr="003102A2">
        <w:rPr>
          <w:sz w:val="20"/>
          <w:szCs w:val="20"/>
          <w:lang w:val="en-US"/>
        </w:rPr>
        <w:t>плодовима</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једнородних</w:t>
      </w:r>
      <w:proofErr w:type="spellEnd"/>
      <w:r w:rsidRPr="003102A2">
        <w:rPr>
          <w:sz w:val="20"/>
          <w:szCs w:val="20"/>
          <w:lang w:val="en-US"/>
        </w:rPr>
        <w:t xml:space="preserve">, </w:t>
      </w:r>
      <w:proofErr w:type="spellStart"/>
      <w:r w:rsidRPr="003102A2">
        <w:rPr>
          <w:sz w:val="20"/>
          <w:szCs w:val="20"/>
          <w:lang w:val="en-US"/>
        </w:rPr>
        <w:t>уводе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у </w:t>
      </w:r>
      <w:proofErr w:type="spellStart"/>
      <w:r w:rsidRPr="003102A2">
        <w:rPr>
          <w:sz w:val="20"/>
          <w:szCs w:val="20"/>
          <w:lang w:val="en-US"/>
        </w:rPr>
        <w:t>производњу</w:t>
      </w:r>
      <w:proofErr w:type="spellEnd"/>
      <w:r w:rsidRPr="003102A2">
        <w:rPr>
          <w:sz w:val="20"/>
          <w:szCs w:val="20"/>
          <w:lang w:val="en-US"/>
        </w:rPr>
        <w:t xml:space="preserve"> и </w:t>
      </w:r>
      <w:proofErr w:type="spellStart"/>
      <w:r w:rsidRPr="003102A2">
        <w:rPr>
          <w:sz w:val="20"/>
          <w:szCs w:val="20"/>
          <w:lang w:val="en-US"/>
        </w:rPr>
        <w:t>сталнорађајуће</w:t>
      </w:r>
      <w:proofErr w:type="spellEnd"/>
      <w:r w:rsidRPr="003102A2">
        <w:rPr>
          <w:sz w:val="20"/>
          <w:szCs w:val="20"/>
          <w:lang w:val="en-US"/>
        </w:rPr>
        <w:t xml:space="preserve"> </w:t>
      </w:r>
      <w:proofErr w:type="spellStart"/>
      <w:r w:rsidRPr="003102A2">
        <w:rPr>
          <w:sz w:val="20"/>
          <w:szCs w:val="20"/>
          <w:lang w:val="en-US"/>
        </w:rPr>
        <w:t>сорте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Полана</w:t>
      </w:r>
      <w:proofErr w:type="spellEnd"/>
      <w:r w:rsidRPr="003102A2">
        <w:rPr>
          <w:sz w:val="20"/>
          <w:szCs w:val="20"/>
          <w:lang w:val="en-US"/>
        </w:rPr>
        <w:t xml:space="preserve">, </w:t>
      </w:r>
      <w:proofErr w:type="spellStart"/>
      <w:r w:rsidRPr="003102A2">
        <w:rPr>
          <w:sz w:val="20"/>
          <w:szCs w:val="20"/>
          <w:lang w:val="en-US"/>
        </w:rPr>
        <w:t>Полка</w:t>
      </w:r>
      <w:proofErr w:type="spellEnd"/>
      <w:r w:rsidRPr="003102A2">
        <w:rPr>
          <w:sz w:val="20"/>
          <w:szCs w:val="20"/>
          <w:lang w:val="en-US"/>
        </w:rPr>
        <w:t xml:space="preserve">, </w:t>
      </w:r>
      <w:proofErr w:type="spellStart"/>
      <w:r w:rsidRPr="003102A2">
        <w:rPr>
          <w:sz w:val="20"/>
          <w:szCs w:val="20"/>
          <w:lang w:val="en-US"/>
        </w:rPr>
        <w:t>Тјуламин</w:t>
      </w:r>
      <w:proofErr w:type="spellEnd"/>
      <w:r w:rsidRPr="003102A2">
        <w:rPr>
          <w:sz w:val="20"/>
          <w:szCs w:val="20"/>
          <w:lang w:val="en-US"/>
        </w:rPr>
        <w:t xml:space="preserve">... </w:t>
      </w:r>
      <w:proofErr w:type="spellStart"/>
      <w:r w:rsidRPr="003102A2">
        <w:rPr>
          <w:sz w:val="20"/>
          <w:szCs w:val="20"/>
          <w:lang w:val="en-US"/>
        </w:rPr>
        <w:t>Ремонтантне</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сталнорађајуће</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хит</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у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тако</w:t>
      </w:r>
      <w:proofErr w:type="spellEnd"/>
      <w:r w:rsidRPr="003102A2">
        <w:rPr>
          <w:sz w:val="20"/>
          <w:szCs w:val="20"/>
          <w:lang w:val="en-US"/>
        </w:rPr>
        <w:t xml:space="preserve"> и у </w:t>
      </w:r>
      <w:proofErr w:type="spellStart"/>
      <w:r w:rsidRPr="003102A2">
        <w:rPr>
          <w:sz w:val="20"/>
          <w:szCs w:val="20"/>
          <w:lang w:val="en-US"/>
        </w:rPr>
        <w:t>потребама</w:t>
      </w:r>
      <w:proofErr w:type="spellEnd"/>
      <w:r w:rsidRPr="003102A2">
        <w:rPr>
          <w:sz w:val="20"/>
          <w:szCs w:val="20"/>
          <w:lang w:val="en-US"/>
        </w:rPr>
        <w:t xml:space="preserve"> </w:t>
      </w:r>
      <w:proofErr w:type="spellStart"/>
      <w:r w:rsidRPr="003102A2">
        <w:rPr>
          <w:sz w:val="20"/>
          <w:szCs w:val="20"/>
          <w:lang w:val="en-US"/>
        </w:rPr>
        <w:t>тржишне</w:t>
      </w:r>
      <w:proofErr w:type="spellEnd"/>
      <w:r w:rsidRPr="003102A2">
        <w:rPr>
          <w:sz w:val="20"/>
          <w:szCs w:val="20"/>
          <w:lang w:val="en-US"/>
        </w:rPr>
        <w:t xml:space="preserve"> </w:t>
      </w:r>
      <w:proofErr w:type="spellStart"/>
      <w:r w:rsidRPr="003102A2">
        <w:rPr>
          <w:sz w:val="20"/>
          <w:szCs w:val="20"/>
          <w:lang w:val="en-US"/>
        </w:rPr>
        <w:t>економије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својим</w:t>
      </w:r>
      <w:proofErr w:type="spellEnd"/>
      <w:r w:rsidRPr="003102A2">
        <w:rPr>
          <w:sz w:val="20"/>
          <w:szCs w:val="20"/>
          <w:lang w:val="en-US"/>
        </w:rPr>
        <w:t xml:space="preserve"> </w:t>
      </w:r>
      <w:proofErr w:type="spellStart"/>
      <w:r w:rsidRPr="003102A2">
        <w:rPr>
          <w:sz w:val="20"/>
          <w:szCs w:val="20"/>
          <w:lang w:val="en-US"/>
        </w:rPr>
        <w:t>компаративним</w:t>
      </w:r>
      <w:proofErr w:type="spellEnd"/>
      <w:r w:rsidRPr="003102A2">
        <w:rPr>
          <w:sz w:val="20"/>
          <w:szCs w:val="20"/>
          <w:lang w:val="en-US"/>
        </w:rPr>
        <w:t xml:space="preserve"> </w:t>
      </w:r>
      <w:proofErr w:type="spellStart"/>
      <w:r w:rsidRPr="003102A2">
        <w:rPr>
          <w:sz w:val="20"/>
          <w:szCs w:val="20"/>
          <w:lang w:val="en-US"/>
        </w:rPr>
        <w:t>особинама</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досадашње</w:t>
      </w:r>
      <w:proofErr w:type="spellEnd"/>
      <w:r w:rsidRPr="003102A2">
        <w:rPr>
          <w:sz w:val="20"/>
          <w:szCs w:val="20"/>
          <w:lang w:val="en-US"/>
        </w:rPr>
        <w:t xml:space="preserve"> </w:t>
      </w:r>
      <w:proofErr w:type="spellStart"/>
      <w:r w:rsidRPr="003102A2">
        <w:rPr>
          <w:sz w:val="20"/>
          <w:szCs w:val="20"/>
          <w:lang w:val="en-US"/>
        </w:rPr>
        <w:t>једнородне</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значајан</w:t>
      </w:r>
      <w:proofErr w:type="spellEnd"/>
      <w:r w:rsidRPr="003102A2">
        <w:rPr>
          <w:sz w:val="20"/>
          <w:szCs w:val="20"/>
          <w:lang w:val="en-US"/>
        </w:rPr>
        <w:t xml:space="preserve"> </w:t>
      </w:r>
      <w:proofErr w:type="spellStart"/>
      <w:r w:rsidRPr="003102A2">
        <w:rPr>
          <w:sz w:val="20"/>
          <w:szCs w:val="20"/>
          <w:lang w:val="en-US"/>
        </w:rPr>
        <w:t>искорак</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поднебље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својим</w:t>
      </w:r>
      <w:proofErr w:type="spellEnd"/>
      <w:r w:rsidRPr="003102A2">
        <w:rPr>
          <w:sz w:val="20"/>
          <w:szCs w:val="20"/>
          <w:lang w:val="en-US"/>
        </w:rPr>
        <w:t xml:space="preserve"> </w:t>
      </w:r>
      <w:proofErr w:type="spellStart"/>
      <w:r w:rsidRPr="003102A2">
        <w:rPr>
          <w:sz w:val="20"/>
          <w:szCs w:val="20"/>
          <w:lang w:val="en-US"/>
        </w:rPr>
        <w:t>каракреристикама</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већ</w:t>
      </w:r>
      <w:proofErr w:type="spellEnd"/>
      <w:r w:rsidRPr="003102A2">
        <w:rPr>
          <w:sz w:val="20"/>
          <w:szCs w:val="20"/>
          <w:lang w:val="en-US"/>
        </w:rPr>
        <w:t xml:space="preserve"> </w:t>
      </w:r>
      <w:proofErr w:type="spellStart"/>
      <w:r w:rsidRPr="003102A2">
        <w:rPr>
          <w:sz w:val="20"/>
          <w:szCs w:val="20"/>
          <w:lang w:val="en-US"/>
        </w:rPr>
        <w:t>детерминисано</w:t>
      </w:r>
      <w:proofErr w:type="spellEnd"/>
      <w:r w:rsidRPr="003102A2">
        <w:rPr>
          <w:sz w:val="20"/>
          <w:szCs w:val="20"/>
          <w:lang w:val="en-US"/>
        </w:rPr>
        <w:t xml:space="preserve"> </w:t>
      </w:r>
      <w:proofErr w:type="spellStart"/>
      <w:r w:rsidRPr="003102A2">
        <w:rPr>
          <w:sz w:val="20"/>
          <w:szCs w:val="20"/>
          <w:lang w:val="en-US"/>
        </w:rPr>
        <w:t>прелиминарним</w:t>
      </w:r>
      <w:proofErr w:type="spellEnd"/>
      <w:r w:rsidRPr="003102A2">
        <w:rPr>
          <w:sz w:val="20"/>
          <w:szCs w:val="20"/>
          <w:lang w:val="en-US"/>
        </w:rPr>
        <w:t xml:space="preserve"> и </w:t>
      </w:r>
      <w:proofErr w:type="spellStart"/>
      <w:r w:rsidRPr="003102A2">
        <w:rPr>
          <w:sz w:val="20"/>
          <w:szCs w:val="20"/>
          <w:lang w:val="en-US"/>
        </w:rPr>
        <w:t>компаративним</w:t>
      </w:r>
      <w:proofErr w:type="spellEnd"/>
      <w:r w:rsidRPr="003102A2">
        <w:rPr>
          <w:sz w:val="20"/>
          <w:szCs w:val="20"/>
          <w:lang w:val="en-US"/>
        </w:rPr>
        <w:t xml:space="preserve"> </w:t>
      </w:r>
      <w:proofErr w:type="spellStart"/>
      <w:r w:rsidRPr="003102A2">
        <w:rPr>
          <w:sz w:val="20"/>
          <w:szCs w:val="20"/>
          <w:lang w:val="en-US"/>
        </w:rPr>
        <w:t>огледима</w:t>
      </w:r>
      <w:proofErr w:type="spellEnd"/>
      <w:r w:rsidRPr="003102A2">
        <w:rPr>
          <w:sz w:val="20"/>
          <w:szCs w:val="20"/>
          <w:lang w:val="en-US"/>
        </w:rPr>
        <w:t xml:space="preserve">, </w:t>
      </w:r>
      <w:proofErr w:type="spellStart"/>
      <w:r w:rsidRPr="003102A2">
        <w:rPr>
          <w:sz w:val="20"/>
          <w:szCs w:val="20"/>
          <w:lang w:val="en-US"/>
        </w:rPr>
        <w:t>даје</w:t>
      </w:r>
      <w:proofErr w:type="spellEnd"/>
      <w:r w:rsidRPr="003102A2">
        <w:rPr>
          <w:sz w:val="20"/>
          <w:szCs w:val="20"/>
          <w:lang w:val="en-US"/>
        </w:rPr>
        <w:t xml:space="preserve"> </w:t>
      </w:r>
      <w:proofErr w:type="spellStart"/>
      <w:r w:rsidRPr="003102A2">
        <w:rPr>
          <w:sz w:val="20"/>
          <w:szCs w:val="20"/>
          <w:lang w:val="en-US"/>
        </w:rPr>
        <w:t>одличне</w:t>
      </w:r>
      <w:proofErr w:type="spellEnd"/>
      <w:r w:rsidRPr="003102A2">
        <w:rPr>
          <w:sz w:val="20"/>
          <w:szCs w:val="20"/>
          <w:lang w:val="en-US"/>
        </w:rPr>
        <w:t xml:space="preserve"> </w:t>
      </w:r>
      <w:proofErr w:type="spellStart"/>
      <w:r w:rsidRPr="003102A2">
        <w:rPr>
          <w:sz w:val="20"/>
          <w:szCs w:val="20"/>
          <w:lang w:val="en-US"/>
        </w:rPr>
        <w:t>оцене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подизање</w:t>
      </w:r>
      <w:proofErr w:type="spellEnd"/>
      <w:r w:rsidRPr="003102A2">
        <w:rPr>
          <w:sz w:val="20"/>
          <w:szCs w:val="20"/>
          <w:lang w:val="en-US"/>
        </w:rPr>
        <w:t xml:space="preserve"> </w:t>
      </w:r>
      <w:proofErr w:type="spellStart"/>
      <w:r w:rsidRPr="003102A2">
        <w:rPr>
          <w:sz w:val="20"/>
          <w:szCs w:val="20"/>
          <w:lang w:val="en-US"/>
        </w:rPr>
        <w:t>нових</w:t>
      </w:r>
      <w:proofErr w:type="spellEnd"/>
      <w:r w:rsidRPr="003102A2">
        <w:rPr>
          <w:sz w:val="20"/>
          <w:szCs w:val="20"/>
          <w:lang w:val="en-US"/>
        </w:rPr>
        <w:t xml:space="preserve"> </w:t>
      </w:r>
      <w:proofErr w:type="spellStart"/>
      <w:r w:rsidRPr="003102A2">
        <w:rPr>
          <w:sz w:val="20"/>
          <w:szCs w:val="20"/>
          <w:lang w:val="en-US"/>
        </w:rPr>
        <w:t>производно-комерцијалних</w:t>
      </w:r>
      <w:proofErr w:type="spellEnd"/>
      <w:r w:rsidRPr="003102A2">
        <w:rPr>
          <w:sz w:val="20"/>
          <w:szCs w:val="20"/>
          <w:lang w:val="en-US"/>
        </w:rPr>
        <w:t xml:space="preserve"> </w:t>
      </w:r>
      <w:proofErr w:type="spellStart"/>
      <w:r w:rsidRPr="003102A2">
        <w:rPr>
          <w:sz w:val="20"/>
          <w:szCs w:val="20"/>
          <w:lang w:val="en-US"/>
        </w:rPr>
        <w:t>засада</w:t>
      </w:r>
      <w:proofErr w:type="spellEnd"/>
      <w:r w:rsidRPr="003102A2">
        <w:rPr>
          <w:sz w:val="20"/>
          <w:szCs w:val="20"/>
          <w:lang w:val="en-US"/>
        </w:rPr>
        <w:t xml:space="preserve">.   </w:t>
      </w:r>
      <w:proofErr w:type="spellStart"/>
      <w:r w:rsidRPr="003102A2">
        <w:rPr>
          <w:sz w:val="20"/>
          <w:szCs w:val="20"/>
          <w:lang w:val="en-US"/>
        </w:rPr>
        <w:t>Процена</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стабала</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2019. </w:t>
      </w:r>
      <w:proofErr w:type="spellStart"/>
      <w:r w:rsidRPr="003102A2">
        <w:rPr>
          <w:sz w:val="20"/>
          <w:szCs w:val="20"/>
          <w:lang w:val="en-US"/>
        </w:rPr>
        <w:t>годину</w:t>
      </w:r>
      <w:proofErr w:type="spellEnd"/>
      <w:r w:rsidRPr="003102A2">
        <w:rPr>
          <w:sz w:val="20"/>
          <w:szCs w:val="20"/>
          <w:lang w:val="en-US"/>
        </w:rPr>
        <w:t>:  -</w:t>
      </w:r>
      <w:proofErr w:type="spellStart"/>
      <w:r w:rsidRPr="003102A2">
        <w:rPr>
          <w:sz w:val="20"/>
          <w:szCs w:val="20"/>
          <w:lang w:val="en-US"/>
        </w:rPr>
        <w:t>Јабука</w:t>
      </w:r>
      <w:proofErr w:type="spellEnd"/>
      <w:r w:rsidRPr="003102A2">
        <w:rPr>
          <w:sz w:val="20"/>
          <w:szCs w:val="20"/>
          <w:lang w:val="en-US"/>
        </w:rPr>
        <w:t xml:space="preserve"> 147.050 </w:t>
      </w:r>
      <w:proofErr w:type="spellStart"/>
      <w:r w:rsidRPr="003102A2">
        <w:rPr>
          <w:sz w:val="20"/>
          <w:szCs w:val="20"/>
          <w:lang w:val="en-US"/>
        </w:rPr>
        <w:t>ком</w:t>
      </w:r>
      <w:proofErr w:type="spellEnd"/>
      <w:r w:rsidRPr="003102A2">
        <w:rPr>
          <w:sz w:val="20"/>
          <w:szCs w:val="20"/>
          <w:lang w:val="en-US"/>
        </w:rPr>
        <w:t>.; -</w:t>
      </w:r>
      <w:proofErr w:type="spellStart"/>
      <w:r w:rsidRPr="003102A2">
        <w:rPr>
          <w:sz w:val="20"/>
          <w:szCs w:val="20"/>
          <w:lang w:val="en-US"/>
        </w:rPr>
        <w:t>Крушака</w:t>
      </w:r>
      <w:proofErr w:type="spellEnd"/>
      <w:r w:rsidRPr="003102A2">
        <w:rPr>
          <w:sz w:val="20"/>
          <w:szCs w:val="20"/>
          <w:lang w:val="en-US"/>
        </w:rPr>
        <w:t xml:space="preserve"> 32.400 </w:t>
      </w:r>
      <w:proofErr w:type="spellStart"/>
      <w:r w:rsidRPr="003102A2">
        <w:rPr>
          <w:sz w:val="20"/>
          <w:szCs w:val="20"/>
          <w:lang w:val="en-US"/>
        </w:rPr>
        <w:t>ком</w:t>
      </w:r>
      <w:proofErr w:type="spellEnd"/>
      <w:r w:rsidRPr="003102A2">
        <w:rPr>
          <w:sz w:val="20"/>
          <w:szCs w:val="20"/>
          <w:lang w:val="en-US"/>
        </w:rPr>
        <w:t>.; -</w:t>
      </w:r>
      <w:proofErr w:type="spellStart"/>
      <w:r w:rsidRPr="003102A2">
        <w:rPr>
          <w:sz w:val="20"/>
          <w:szCs w:val="20"/>
          <w:lang w:val="en-US"/>
        </w:rPr>
        <w:t>Шљива</w:t>
      </w:r>
      <w:proofErr w:type="spellEnd"/>
      <w:r w:rsidRPr="003102A2">
        <w:rPr>
          <w:sz w:val="20"/>
          <w:szCs w:val="20"/>
          <w:lang w:val="en-US"/>
        </w:rPr>
        <w:t xml:space="preserve"> 414.500 </w:t>
      </w:r>
      <w:proofErr w:type="spellStart"/>
      <w:r w:rsidRPr="003102A2">
        <w:rPr>
          <w:sz w:val="20"/>
          <w:szCs w:val="20"/>
          <w:lang w:val="en-US"/>
        </w:rPr>
        <w:t>ком</w:t>
      </w:r>
      <w:proofErr w:type="spellEnd"/>
      <w:r w:rsidRPr="003102A2">
        <w:rPr>
          <w:sz w:val="20"/>
          <w:szCs w:val="20"/>
          <w:lang w:val="en-US"/>
        </w:rPr>
        <w:t>.; -</w:t>
      </w:r>
      <w:proofErr w:type="spellStart"/>
      <w:r w:rsidRPr="003102A2">
        <w:rPr>
          <w:sz w:val="20"/>
          <w:szCs w:val="20"/>
          <w:lang w:val="en-US"/>
        </w:rPr>
        <w:t>Бресква</w:t>
      </w:r>
      <w:proofErr w:type="spellEnd"/>
      <w:r w:rsidRPr="003102A2">
        <w:rPr>
          <w:sz w:val="20"/>
          <w:szCs w:val="20"/>
          <w:lang w:val="en-US"/>
        </w:rPr>
        <w:t xml:space="preserve"> 150 </w:t>
      </w:r>
      <w:proofErr w:type="spellStart"/>
      <w:r w:rsidRPr="003102A2">
        <w:rPr>
          <w:sz w:val="20"/>
          <w:szCs w:val="20"/>
          <w:lang w:val="en-US"/>
        </w:rPr>
        <w:t>ком</w:t>
      </w:r>
      <w:proofErr w:type="spellEnd"/>
      <w:r w:rsidRPr="003102A2">
        <w:rPr>
          <w:sz w:val="20"/>
          <w:szCs w:val="20"/>
          <w:lang w:val="en-US"/>
        </w:rPr>
        <w:t>.; -</w:t>
      </w:r>
      <w:proofErr w:type="spellStart"/>
      <w:r w:rsidRPr="003102A2">
        <w:rPr>
          <w:sz w:val="20"/>
          <w:szCs w:val="20"/>
          <w:lang w:val="en-US"/>
        </w:rPr>
        <w:t>Кајсија</w:t>
      </w:r>
      <w:proofErr w:type="spellEnd"/>
      <w:r w:rsidRPr="003102A2">
        <w:rPr>
          <w:sz w:val="20"/>
          <w:szCs w:val="20"/>
          <w:lang w:val="en-US"/>
        </w:rPr>
        <w:t xml:space="preserve"> 420 </w:t>
      </w:r>
      <w:proofErr w:type="spellStart"/>
      <w:r w:rsidRPr="003102A2">
        <w:rPr>
          <w:sz w:val="20"/>
          <w:szCs w:val="20"/>
          <w:lang w:val="en-US"/>
        </w:rPr>
        <w:t>ком</w:t>
      </w:r>
      <w:proofErr w:type="spellEnd"/>
      <w:r w:rsidRPr="003102A2">
        <w:rPr>
          <w:sz w:val="20"/>
          <w:szCs w:val="20"/>
          <w:lang w:val="en-US"/>
        </w:rPr>
        <w:t>.; -</w:t>
      </w:r>
      <w:proofErr w:type="spellStart"/>
      <w:r w:rsidRPr="003102A2">
        <w:rPr>
          <w:sz w:val="20"/>
          <w:szCs w:val="20"/>
          <w:lang w:val="en-US"/>
        </w:rPr>
        <w:t>Трешња</w:t>
      </w:r>
      <w:proofErr w:type="spellEnd"/>
      <w:r w:rsidRPr="003102A2">
        <w:rPr>
          <w:sz w:val="20"/>
          <w:szCs w:val="20"/>
          <w:lang w:val="en-US"/>
        </w:rPr>
        <w:t xml:space="preserve"> 31.700 </w:t>
      </w:r>
      <w:proofErr w:type="spellStart"/>
      <w:r w:rsidRPr="003102A2">
        <w:rPr>
          <w:sz w:val="20"/>
          <w:szCs w:val="20"/>
          <w:lang w:val="en-US"/>
        </w:rPr>
        <w:t>ком</w:t>
      </w:r>
      <w:proofErr w:type="spellEnd"/>
      <w:r w:rsidRPr="003102A2">
        <w:rPr>
          <w:sz w:val="20"/>
          <w:szCs w:val="20"/>
          <w:lang w:val="en-US"/>
        </w:rPr>
        <w:t>. и -</w:t>
      </w:r>
      <w:proofErr w:type="spellStart"/>
      <w:r w:rsidRPr="003102A2">
        <w:rPr>
          <w:sz w:val="20"/>
          <w:szCs w:val="20"/>
          <w:lang w:val="en-US"/>
        </w:rPr>
        <w:t>Вишња</w:t>
      </w:r>
      <w:proofErr w:type="spellEnd"/>
      <w:r w:rsidRPr="003102A2">
        <w:rPr>
          <w:sz w:val="20"/>
          <w:szCs w:val="20"/>
          <w:lang w:val="en-US"/>
        </w:rPr>
        <w:t xml:space="preserve"> 3.900 </w:t>
      </w:r>
      <w:proofErr w:type="spellStart"/>
      <w:r w:rsidRPr="003102A2">
        <w:rPr>
          <w:sz w:val="20"/>
          <w:szCs w:val="20"/>
          <w:lang w:val="en-US"/>
        </w:rPr>
        <w:t>ком</w:t>
      </w:r>
      <w:proofErr w:type="spellEnd"/>
      <w:r w:rsidRPr="003102A2">
        <w:rPr>
          <w:sz w:val="20"/>
          <w:szCs w:val="20"/>
          <w:lang w:val="en-US"/>
        </w:rPr>
        <w:t xml:space="preserve">.  </w:t>
      </w:r>
      <w:proofErr w:type="spellStart"/>
      <w:r w:rsidRPr="003102A2">
        <w:rPr>
          <w:sz w:val="20"/>
          <w:szCs w:val="20"/>
          <w:lang w:val="en-US"/>
        </w:rPr>
        <w:t>Укупно</w:t>
      </w:r>
      <w:proofErr w:type="spellEnd"/>
      <w:r w:rsidRPr="003102A2">
        <w:rPr>
          <w:sz w:val="20"/>
          <w:szCs w:val="20"/>
          <w:lang w:val="en-US"/>
        </w:rPr>
        <w:t xml:space="preserve"> 630.120 </w:t>
      </w:r>
      <w:proofErr w:type="spellStart"/>
      <w:r w:rsidRPr="003102A2">
        <w:rPr>
          <w:sz w:val="20"/>
          <w:szCs w:val="20"/>
          <w:lang w:val="en-US"/>
        </w:rPr>
        <w:t>ком</w:t>
      </w:r>
      <w:proofErr w:type="spellEnd"/>
      <w:r w:rsidRPr="003102A2">
        <w:rPr>
          <w:sz w:val="20"/>
          <w:szCs w:val="20"/>
          <w:lang w:val="en-US"/>
        </w:rPr>
        <w:t xml:space="preserve">.  </w:t>
      </w:r>
      <w:proofErr w:type="spellStart"/>
      <w:r w:rsidRPr="003102A2">
        <w:rPr>
          <w:sz w:val="20"/>
          <w:szCs w:val="20"/>
          <w:lang w:val="en-US"/>
        </w:rPr>
        <w:t>Шљива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најзаступљеније</w:t>
      </w:r>
      <w:proofErr w:type="spellEnd"/>
      <w:r w:rsidRPr="003102A2">
        <w:rPr>
          <w:sz w:val="20"/>
          <w:szCs w:val="20"/>
          <w:lang w:val="en-US"/>
        </w:rPr>
        <w:t xml:space="preserve"> </w:t>
      </w:r>
      <w:proofErr w:type="spellStart"/>
      <w:r w:rsidRPr="003102A2">
        <w:rPr>
          <w:sz w:val="20"/>
          <w:szCs w:val="20"/>
          <w:lang w:val="en-US"/>
        </w:rPr>
        <w:t>коштичаво</w:t>
      </w:r>
      <w:proofErr w:type="spellEnd"/>
      <w:r w:rsidRPr="003102A2">
        <w:rPr>
          <w:sz w:val="20"/>
          <w:szCs w:val="20"/>
          <w:lang w:val="en-US"/>
        </w:rPr>
        <w:t xml:space="preserve"> </w:t>
      </w:r>
      <w:proofErr w:type="spellStart"/>
      <w:r w:rsidRPr="003102A2">
        <w:rPr>
          <w:sz w:val="20"/>
          <w:szCs w:val="20"/>
          <w:lang w:val="en-US"/>
        </w:rPr>
        <w:t>воће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66%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стабала</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трешња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5%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стабала</w:t>
      </w:r>
      <w:proofErr w:type="spellEnd"/>
      <w:r w:rsidRPr="003102A2">
        <w:rPr>
          <w:sz w:val="20"/>
          <w:szCs w:val="20"/>
          <w:lang w:val="en-US"/>
        </w:rPr>
        <w:t xml:space="preserve">, </w:t>
      </w:r>
      <w:proofErr w:type="spellStart"/>
      <w:r w:rsidRPr="003102A2">
        <w:rPr>
          <w:sz w:val="20"/>
          <w:szCs w:val="20"/>
          <w:lang w:val="en-US"/>
        </w:rPr>
        <w:t>док</w:t>
      </w:r>
      <w:proofErr w:type="spellEnd"/>
      <w:r w:rsidRPr="003102A2">
        <w:rPr>
          <w:sz w:val="20"/>
          <w:szCs w:val="20"/>
          <w:lang w:val="en-US"/>
        </w:rPr>
        <w:t xml:space="preserve"> </w:t>
      </w:r>
      <w:proofErr w:type="spellStart"/>
      <w:r w:rsidRPr="003102A2">
        <w:rPr>
          <w:sz w:val="20"/>
          <w:szCs w:val="20"/>
          <w:lang w:val="en-US"/>
        </w:rPr>
        <w:t>процентуално</w:t>
      </w:r>
      <w:proofErr w:type="spellEnd"/>
      <w:r w:rsidRPr="003102A2">
        <w:rPr>
          <w:sz w:val="20"/>
          <w:szCs w:val="20"/>
          <w:lang w:val="en-US"/>
        </w:rPr>
        <w:t xml:space="preserve"> </w:t>
      </w:r>
      <w:proofErr w:type="spellStart"/>
      <w:r w:rsidRPr="003102A2">
        <w:rPr>
          <w:sz w:val="20"/>
          <w:szCs w:val="20"/>
          <w:lang w:val="en-US"/>
        </w:rPr>
        <w:t>учешће</w:t>
      </w:r>
      <w:proofErr w:type="spellEnd"/>
      <w:r w:rsidRPr="003102A2">
        <w:rPr>
          <w:sz w:val="20"/>
          <w:szCs w:val="20"/>
          <w:lang w:val="en-US"/>
        </w:rPr>
        <w:t xml:space="preserve"> </w:t>
      </w:r>
      <w:proofErr w:type="spellStart"/>
      <w:r w:rsidRPr="003102A2">
        <w:rPr>
          <w:sz w:val="20"/>
          <w:szCs w:val="20"/>
          <w:lang w:val="en-US"/>
        </w:rPr>
        <w:t>кајсија</w:t>
      </w:r>
      <w:proofErr w:type="spellEnd"/>
      <w:r w:rsidRPr="003102A2">
        <w:rPr>
          <w:sz w:val="20"/>
          <w:szCs w:val="20"/>
          <w:lang w:val="en-US"/>
        </w:rPr>
        <w:t xml:space="preserve"> и </w:t>
      </w:r>
      <w:proofErr w:type="spellStart"/>
      <w:r w:rsidRPr="003102A2">
        <w:rPr>
          <w:sz w:val="20"/>
          <w:szCs w:val="20"/>
          <w:lang w:val="en-US"/>
        </w:rPr>
        <w:t>брескви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минорно</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окућницама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јабучастог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најзаступљенија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јабука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23% и </w:t>
      </w:r>
      <w:proofErr w:type="spellStart"/>
      <w:r w:rsidRPr="003102A2">
        <w:rPr>
          <w:sz w:val="20"/>
          <w:szCs w:val="20"/>
          <w:lang w:val="en-US"/>
        </w:rPr>
        <w:t>крушка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5%,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укупног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стабала</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тиче</w:t>
      </w:r>
      <w:proofErr w:type="spellEnd"/>
      <w:r w:rsidRPr="003102A2">
        <w:rPr>
          <w:sz w:val="20"/>
          <w:szCs w:val="20"/>
          <w:lang w:val="en-US"/>
        </w:rPr>
        <w:t xml:space="preserve"> </w:t>
      </w:r>
      <w:proofErr w:type="spellStart"/>
      <w:r w:rsidRPr="003102A2">
        <w:rPr>
          <w:sz w:val="20"/>
          <w:szCs w:val="20"/>
          <w:lang w:val="en-US"/>
        </w:rPr>
        <w:t>сортимента</w:t>
      </w:r>
      <w:proofErr w:type="spellEnd"/>
      <w:r w:rsidRPr="003102A2">
        <w:rPr>
          <w:sz w:val="20"/>
          <w:szCs w:val="20"/>
          <w:lang w:val="en-US"/>
        </w:rPr>
        <w:t xml:space="preserve"> </w:t>
      </w:r>
      <w:proofErr w:type="spellStart"/>
      <w:r w:rsidRPr="003102A2">
        <w:rPr>
          <w:sz w:val="20"/>
          <w:szCs w:val="20"/>
          <w:lang w:val="en-US"/>
        </w:rPr>
        <w:t>јабучастог</w:t>
      </w:r>
      <w:proofErr w:type="spellEnd"/>
      <w:r w:rsidRPr="003102A2">
        <w:rPr>
          <w:sz w:val="20"/>
          <w:szCs w:val="20"/>
          <w:lang w:val="en-US"/>
        </w:rPr>
        <w:t xml:space="preserve"> и </w:t>
      </w:r>
      <w:proofErr w:type="spellStart"/>
      <w:r w:rsidRPr="003102A2">
        <w:rPr>
          <w:sz w:val="20"/>
          <w:szCs w:val="20"/>
          <w:lang w:val="en-US"/>
        </w:rPr>
        <w:t>коштичавог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2000-е </w:t>
      </w:r>
      <w:proofErr w:type="spellStart"/>
      <w:r w:rsidRPr="003102A2">
        <w:rPr>
          <w:sz w:val="20"/>
          <w:szCs w:val="20"/>
          <w:lang w:val="en-US"/>
        </w:rPr>
        <w:t>год</w:t>
      </w:r>
      <w:proofErr w:type="spellEnd"/>
      <w:r w:rsidRPr="003102A2">
        <w:rPr>
          <w:sz w:val="20"/>
          <w:szCs w:val="20"/>
          <w:lang w:val="en-US"/>
        </w:rPr>
        <w:t xml:space="preserve">. </w:t>
      </w:r>
      <w:proofErr w:type="spellStart"/>
      <w:r w:rsidRPr="003102A2">
        <w:rPr>
          <w:sz w:val="20"/>
          <w:szCs w:val="20"/>
          <w:lang w:val="en-US"/>
        </w:rPr>
        <w:t>углавном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говорити</w:t>
      </w:r>
      <w:proofErr w:type="spellEnd"/>
      <w:r w:rsidRPr="003102A2">
        <w:rPr>
          <w:sz w:val="20"/>
          <w:szCs w:val="20"/>
          <w:lang w:val="en-US"/>
        </w:rPr>
        <w:t xml:space="preserve"> о </w:t>
      </w:r>
      <w:proofErr w:type="spellStart"/>
      <w:r w:rsidRPr="003102A2">
        <w:rPr>
          <w:sz w:val="20"/>
          <w:szCs w:val="20"/>
          <w:lang w:val="en-US"/>
        </w:rPr>
        <w:t>старим</w:t>
      </w:r>
      <w:proofErr w:type="spellEnd"/>
      <w:r w:rsidRPr="003102A2">
        <w:rPr>
          <w:sz w:val="20"/>
          <w:szCs w:val="20"/>
          <w:lang w:val="en-US"/>
        </w:rPr>
        <w:t xml:space="preserve"> </w:t>
      </w:r>
      <w:proofErr w:type="spellStart"/>
      <w:r w:rsidRPr="003102A2">
        <w:rPr>
          <w:sz w:val="20"/>
          <w:szCs w:val="20"/>
          <w:lang w:val="en-US"/>
        </w:rPr>
        <w:t>аутохтоним</w:t>
      </w:r>
      <w:proofErr w:type="spellEnd"/>
      <w:r w:rsidRPr="003102A2">
        <w:rPr>
          <w:sz w:val="20"/>
          <w:szCs w:val="20"/>
          <w:lang w:val="en-US"/>
        </w:rPr>
        <w:t xml:space="preserve"> </w:t>
      </w:r>
      <w:proofErr w:type="spellStart"/>
      <w:r w:rsidRPr="003102A2">
        <w:rPr>
          <w:sz w:val="20"/>
          <w:szCs w:val="20"/>
          <w:lang w:val="en-US"/>
        </w:rPr>
        <w:t>сортама</w:t>
      </w:r>
      <w:proofErr w:type="spellEnd"/>
      <w:r w:rsidRPr="003102A2">
        <w:rPr>
          <w:sz w:val="20"/>
          <w:szCs w:val="20"/>
          <w:lang w:val="en-US"/>
        </w:rPr>
        <w:t xml:space="preserve">, </w:t>
      </w:r>
      <w:proofErr w:type="spellStart"/>
      <w:r w:rsidRPr="003102A2">
        <w:rPr>
          <w:sz w:val="20"/>
          <w:szCs w:val="20"/>
          <w:lang w:val="en-US"/>
        </w:rPr>
        <w:t>комбинованих</w:t>
      </w:r>
      <w:proofErr w:type="spellEnd"/>
      <w:r w:rsidRPr="003102A2">
        <w:rPr>
          <w:sz w:val="20"/>
          <w:szCs w:val="20"/>
          <w:lang w:val="en-US"/>
        </w:rPr>
        <w:t xml:space="preserve"> </w:t>
      </w:r>
      <w:proofErr w:type="spellStart"/>
      <w:r w:rsidRPr="003102A2">
        <w:rPr>
          <w:sz w:val="20"/>
          <w:szCs w:val="20"/>
          <w:lang w:val="en-US"/>
        </w:rPr>
        <w:t>особина</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сорте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узгајају</w:t>
      </w:r>
      <w:proofErr w:type="spellEnd"/>
      <w:r w:rsidRPr="003102A2">
        <w:rPr>
          <w:sz w:val="20"/>
          <w:szCs w:val="20"/>
          <w:lang w:val="en-US"/>
        </w:rPr>
        <w:t xml:space="preserve"> у </w:t>
      </w:r>
      <w:proofErr w:type="spellStart"/>
      <w:r w:rsidRPr="003102A2">
        <w:rPr>
          <w:sz w:val="20"/>
          <w:szCs w:val="20"/>
          <w:lang w:val="en-US"/>
        </w:rPr>
        <w:t>систему</w:t>
      </w:r>
      <w:proofErr w:type="spellEnd"/>
      <w:r w:rsidRPr="003102A2">
        <w:rPr>
          <w:sz w:val="20"/>
          <w:szCs w:val="20"/>
          <w:lang w:val="en-US"/>
        </w:rPr>
        <w:t xml:space="preserve"> </w:t>
      </w:r>
      <w:proofErr w:type="spellStart"/>
      <w:r w:rsidRPr="003102A2">
        <w:rPr>
          <w:sz w:val="20"/>
          <w:szCs w:val="20"/>
          <w:lang w:val="en-US"/>
        </w:rPr>
        <w:t>екстензивног</w:t>
      </w:r>
      <w:proofErr w:type="spellEnd"/>
      <w:r w:rsidRPr="003102A2">
        <w:rPr>
          <w:sz w:val="20"/>
          <w:szCs w:val="20"/>
          <w:lang w:val="en-US"/>
        </w:rPr>
        <w:t xml:space="preserve"> </w:t>
      </w:r>
      <w:proofErr w:type="spellStart"/>
      <w:r w:rsidRPr="003102A2">
        <w:rPr>
          <w:sz w:val="20"/>
          <w:szCs w:val="20"/>
          <w:lang w:val="en-US"/>
        </w:rPr>
        <w:t>воћарења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растојањима</w:t>
      </w:r>
      <w:proofErr w:type="spellEnd"/>
      <w:r w:rsidRPr="003102A2">
        <w:rPr>
          <w:sz w:val="20"/>
          <w:szCs w:val="20"/>
          <w:lang w:val="en-US"/>
        </w:rPr>
        <w:t xml:space="preserve"> 5 x 5м, и </w:t>
      </w:r>
      <w:proofErr w:type="spellStart"/>
      <w:r w:rsidRPr="003102A2">
        <w:rPr>
          <w:sz w:val="20"/>
          <w:szCs w:val="20"/>
          <w:lang w:val="en-US"/>
        </w:rPr>
        <w:t>карактеристичне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мали</w:t>
      </w:r>
      <w:proofErr w:type="spellEnd"/>
      <w:r w:rsidRPr="003102A2">
        <w:rPr>
          <w:sz w:val="20"/>
          <w:szCs w:val="20"/>
          <w:lang w:val="en-US"/>
        </w:rPr>
        <w:t xml:space="preserve"> </w:t>
      </w:r>
      <w:proofErr w:type="spellStart"/>
      <w:r w:rsidRPr="003102A2">
        <w:rPr>
          <w:sz w:val="20"/>
          <w:szCs w:val="20"/>
          <w:lang w:val="en-US"/>
        </w:rPr>
        <w:t>просечан</w:t>
      </w:r>
      <w:proofErr w:type="spellEnd"/>
      <w:r w:rsidRPr="003102A2">
        <w:rPr>
          <w:sz w:val="20"/>
          <w:szCs w:val="20"/>
          <w:lang w:val="en-US"/>
        </w:rPr>
        <w:t xml:space="preserve"> </w:t>
      </w:r>
      <w:proofErr w:type="spellStart"/>
      <w:r w:rsidRPr="003102A2">
        <w:rPr>
          <w:sz w:val="20"/>
          <w:szCs w:val="20"/>
          <w:lang w:val="en-US"/>
        </w:rPr>
        <w:t>принос</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стаблу</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непосредне</w:t>
      </w:r>
      <w:proofErr w:type="spellEnd"/>
      <w:r w:rsidRPr="003102A2">
        <w:rPr>
          <w:sz w:val="20"/>
          <w:szCs w:val="20"/>
          <w:lang w:val="en-US"/>
        </w:rPr>
        <w:t xml:space="preserve"> </w:t>
      </w:r>
      <w:proofErr w:type="spellStart"/>
      <w:r w:rsidRPr="003102A2">
        <w:rPr>
          <w:sz w:val="20"/>
          <w:szCs w:val="20"/>
          <w:lang w:val="en-US"/>
        </w:rPr>
        <w:t>близине</w:t>
      </w:r>
      <w:proofErr w:type="spellEnd"/>
      <w:r w:rsidRPr="003102A2">
        <w:rPr>
          <w:sz w:val="20"/>
          <w:szCs w:val="20"/>
          <w:lang w:val="en-US"/>
        </w:rPr>
        <w:t xml:space="preserve"> </w:t>
      </w:r>
      <w:proofErr w:type="spellStart"/>
      <w:r w:rsidRPr="003102A2">
        <w:rPr>
          <w:sz w:val="20"/>
          <w:szCs w:val="20"/>
          <w:lang w:val="en-US"/>
        </w:rPr>
        <w:t>Института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воћарство</w:t>
      </w:r>
      <w:proofErr w:type="spellEnd"/>
      <w:r w:rsidRPr="003102A2">
        <w:rPr>
          <w:sz w:val="20"/>
          <w:szCs w:val="20"/>
          <w:lang w:val="en-US"/>
        </w:rPr>
        <w:t xml:space="preserve"> у </w:t>
      </w:r>
      <w:proofErr w:type="spellStart"/>
      <w:r w:rsidRPr="003102A2">
        <w:rPr>
          <w:sz w:val="20"/>
          <w:szCs w:val="20"/>
          <w:lang w:val="en-US"/>
        </w:rPr>
        <w:t>Чачку</w:t>
      </w:r>
      <w:proofErr w:type="spellEnd"/>
      <w:r w:rsidRPr="003102A2">
        <w:rPr>
          <w:sz w:val="20"/>
          <w:szCs w:val="20"/>
          <w:lang w:val="en-US"/>
        </w:rPr>
        <w:t xml:space="preserve"> у </w:t>
      </w:r>
      <w:proofErr w:type="spellStart"/>
      <w:r w:rsidRPr="003102A2">
        <w:rPr>
          <w:sz w:val="20"/>
          <w:szCs w:val="20"/>
          <w:lang w:val="en-US"/>
        </w:rPr>
        <w:t>последњој</w:t>
      </w:r>
      <w:proofErr w:type="spellEnd"/>
      <w:r w:rsidRPr="003102A2">
        <w:rPr>
          <w:sz w:val="20"/>
          <w:szCs w:val="20"/>
          <w:lang w:val="en-US"/>
        </w:rPr>
        <w:t xml:space="preserve"> </w:t>
      </w:r>
      <w:proofErr w:type="spellStart"/>
      <w:r w:rsidRPr="003102A2">
        <w:rPr>
          <w:sz w:val="20"/>
          <w:szCs w:val="20"/>
          <w:lang w:val="en-US"/>
        </w:rPr>
        <w:t>деценији</w:t>
      </w:r>
      <w:proofErr w:type="spellEnd"/>
      <w:r w:rsidRPr="003102A2">
        <w:rPr>
          <w:sz w:val="20"/>
          <w:szCs w:val="20"/>
          <w:lang w:val="en-US"/>
        </w:rPr>
        <w:t xml:space="preserve"> </w:t>
      </w:r>
      <w:proofErr w:type="spellStart"/>
      <w:r w:rsidRPr="003102A2">
        <w:rPr>
          <w:sz w:val="20"/>
          <w:szCs w:val="20"/>
          <w:lang w:val="en-US"/>
        </w:rPr>
        <w:t>нагло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повећава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сорти</w:t>
      </w:r>
      <w:proofErr w:type="spellEnd"/>
      <w:r w:rsidRPr="003102A2">
        <w:rPr>
          <w:sz w:val="20"/>
          <w:szCs w:val="20"/>
          <w:lang w:val="en-US"/>
        </w:rPr>
        <w:t xml:space="preserve">, </w:t>
      </w:r>
      <w:proofErr w:type="spellStart"/>
      <w:r w:rsidRPr="003102A2">
        <w:rPr>
          <w:sz w:val="20"/>
          <w:szCs w:val="20"/>
          <w:lang w:val="en-US"/>
        </w:rPr>
        <w:t>мења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технологија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повећава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густина</w:t>
      </w:r>
      <w:proofErr w:type="spellEnd"/>
      <w:r w:rsidRPr="003102A2">
        <w:rPr>
          <w:sz w:val="20"/>
          <w:szCs w:val="20"/>
          <w:lang w:val="en-US"/>
        </w:rPr>
        <w:t xml:space="preserve">, </w:t>
      </w:r>
      <w:proofErr w:type="spellStart"/>
      <w:r w:rsidRPr="003102A2">
        <w:rPr>
          <w:sz w:val="20"/>
          <w:szCs w:val="20"/>
          <w:lang w:val="en-US"/>
        </w:rPr>
        <w:t>тако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евидентан</w:t>
      </w:r>
      <w:proofErr w:type="spellEnd"/>
      <w:r w:rsidRPr="003102A2">
        <w:rPr>
          <w:sz w:val="20"/>
          <w:szCs w:val="20"/>
          <w:lang w:val="en-US"/>
        </w:rPr>
        <w:t xml:space="preserve"> </w:t>
      </w:r>
      <w:proofErr w:type="spellStart"/>
      <w:r w:rsidRPr="003102A2">
        <w:rPr>
          <w:sz w:val="20"/>
          <w:szCs w:val="20"/>
          <w:lang w:val="en-US"/>
        </w:rPr>
        <w:t>велики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интензивних</w:t>
      </w:r>
      <w:proofErr w:type="spellEnd"/>
      <w:r w:rsidRPr="003102A2">
        <w:rPr>
          <w:sz w:val="20"/>
          <w:szCs w:val="20"/>
          <w:lang w:val="en-US"/>
        </w:rPr>
        <w:t xml:space="preserve"> </w:t>
      </w:r>
      <w:proofErr w:type="spellStart"/>
      <w:r w:rsidRPr="003102A2">
        <w:rPr>
          <w:sz w:val="20"/>
          <w:szCs w:val="20"/>
          <w:lang w:val="en-US"/>
        </w:rPr>
        <w:t>воћних</w:t>
      </w:r>
      <w:proofErr w:type="spellEnd"/>
      <w:r w:rsidRPr="003102A2">
        <w:rPr>
          <w:sz w:val="20"/>
          <w:szCs w:val="20"/>
          <w:lang w:val="en-US"/>
        </w:rPr>
        <w:t xml:space="preserve"> </w:t>
      </w:r>
      <w:proofErr w:type="spellStart"/>
      <w:r w:rsidRPr="003102A2">
        <w:rPr>
          <w:sz w:val="20"/>
          <w:szCs w:val="20"/>
          <w:lang w:val="en-US"/>
        </w:rPr>
        <w:t>засада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најсавременијим</w:t>
      </w:r>
      <w:proofErr w:type="spellEnd"/>
      <w:r w:rsidRPr="003102A2">
        <w:rPr>
          <w:sz w:val="20"/>
          <w:szCs w:val="20"/>
          <w:lang w:val="en-US"/>
        </w:rPr>
        <w:t xml:space="preserve"> </w:t>
      </w:r>
      <w:proofErr w:type="spellStart"/>
      <w:r w:rsidRPr="003102A2">
        <w:rPr>
          <w:sz w:val="20"/>
          <w:szCs w:val="20"/>
          <w:lang w:val="en-US"/>
        </w:rPr>
        <w:t>сортиментом</w:t>
      </w:r>
      <w:proofErr w:type="spellEnd"/>
      <w:r w:rsidRPr="003102A2">
        <w:rPr>
          <w:sz w:val="20"/>
          <w:szCs w:val="20"/>
          <w:lang w:val="en-US"/>
        </w:rPr>
        <w:t xml:space="preserve">. </w:t>
      </w:r>
      <w:proofErr w:type="spellStart"/>
      <w:r w:rsidRPr="003102A2">
        <w:rPr>
          <w:sz w:val="20"/>
          <w:szCs w:val="20"/>
          <w:lang w:val="en-US"/>
        </w:rPr>
        <w:t>Анализом</w:t>
      </w:r>
      <w:proofErr w:type="spellEnd"/>
      <w:r w:rsidRPr="003102A2">
        <w:rPr>
          <w:sz w:val="20"/>
          <w:szCs w:val="20"/>
          <w:lang w:val="en-US"/>
        </w:rPr>
        <w:t xml:space="preserve"> </w:t>
      </w:r>
      <w:proofErr w:type="spellStart"/>
      <w:r w:rsidRPr="003102A2">
        <w:rPr>
          <w:sz w:val="20"/>
          <w:szCs w:val="20"/>
          <w:lang w:val="en-US"/>
        </w:rPr>
        <w:t>ситуације</w:t>
      </w:r>
      <w:proofErr w:type="spellEnd"/>
      <w:r w:rsidRPr="003102A2">
        <w:rPr>
          <w:sz w:val="20"/>
          <w:szCs w:val="20"/>
          <w:lang w:val="en-US"/>
        </w:rPr>
        <w:t xml:space="preserve"> </w:t>
      </w:r>
      <w:proofErr w:type="spellStart"/>
      <w:r w:rsidRPr="003102A2">
        <w:rPr>
          <w:sz w:val="20"/>
          <w:szCs w:val="20"/>
          <w:lang w:val="en-US"/>
        </w:rPr>
        <w:t>долази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сазнања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висока</w:t>
      </w:r>
      <w:proofErr w:type="spellEnd"/>
      <w:r w:rsidRPr="003102A2">
        <w:rPr>
          <w:sz w:val="20"/>
          <w:szCs w:val="20"/>
          <w:lang w:val="en-US"/>
        </w:rPr>
        <w:t xml:space="preserve"> </w:t>
      </w:r>
      <w:proofErr w:type="spellStart"/>
      <w:r w:rsidRPr="003102A2">
        <w:rPr>
          <w:sz w:val="20"/>
          <w:szCs w:val="20"/>
          <w:lang w:val="en-US"/>
        </w:rPr>
        <w:t>родност</w:t>
      </w:r>
      <w:proofErr w:type="spellEnd"/>
      <w:r w:rsidRPr="003102A2">
        <w:rPr>
          <w:sz w:val="20"/>
          <w:szCs w:val="20"/>
          <w:lang w:val="en-US"/>
        </w:rPr>
        <w:t xml:space="preserve"> и </w:t>
      </w:r>
      <w:proofErr w:type="spellStart"/>
      <w:r w:rsidRPr="003102A2">
        <w:rPr>
          <w:sz w:val="20"/>
          <w:szCs w:val="20"/>
          <w:lang w:val="en-US"/>
        </w:rPr>
        <w:t>осетљивост</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болести</w:t>
      </w:r>
      <w:proofErr w:type="spellEnd"/>
      <w:r w:rsidRPr="003102A2">
        <w:rPr>
          <w:sz w:val="20"/>
          <w:szCs w:val="20"/>
          <w:lang w:val="en-US"/>
        </w:rPr>
        <w:t xml:space="preserve"> и </w:t>
      </w:r>
      <w:proofErr w:type="spellStart"/>
      <w:r w:rsidRPr="003102A2">
        <w:rPr>
          <w:sz w:val="20"/>
          <w:szCs w:val="20"/>
          <w:lang w:val="en-US"/>
        </w:rPr>
        <w:t>штеточине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пратећи</w:t>
      </w:r>
      <w:proofErr w:type="spellEnd"/>
      <w:r w:rsidRPr="003102A2">
        <w:rPr>
          <w:sz w:val="20"/>
          <w:szCs w:val="20"/>
          <w:lang w:val="en-US"/>
        </w:rPr>
        <w:t xml:space="preserve"> </w:t>
      </w:r>
      <w:proofErr w:type="spellStart"/>
      <w:r w:rsidRPr="003102A2">
        <w:rPr>
          <w:sz w:val="20"/>
          <w:szCs w:val="20"/>
          <w:lang w:val="en-US"/>
        </w:rPr>
        <w:t>елементи</w:t>
      </w:r>
      <w:proofErr w:type="spellEnd"/>
      <w:r w:rsidRPr="003102A2">
        <w:rPr>
          <w:sz w:val="20"/>
          <w:szCs w:val="20"/>
          <w:lang w:val="en-US"/>
        </w:rPr>
        <w:t xml:space="preserve">, </w:t>
      </w:r>
      <w:proofErr w:type="spellStart"/>
      <w:r w:rsidRPr="003102A2">
        <w:rPr>
          <w:sz w:val="20"/>
          <w:szCs w:val="20"/>
          <w:lang w:val="en-US"/>
        </w:rPr>
        <w:t>тако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засада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примену</w:t>
      </w:r>
      <w:proofErr w:type="spellEnd"/>
      <w:r w:rsidRPr="003102A2">
        <w:rPr>
          <w:sz w:val="20"/>
          <w:szCs w:val="20"/>
          <w:lang w:val="en-US"/>
        </w:rPr>
        <w:t xml:space="preserve"> </w:t>
      </w:r>
      <w:proofErr w:type="spellStart"/>
      <w:r w:rsidRPr="003102A2">
        <w:rPr>
          <w:sz w:val="20"/>
          <w:szCs w:val="20"/>
          <w:lang w:val="en-US"/>
        </w:rPr>
        <w:t>високих</w:t>
      </w:r>
      <w:proofErr w:type="spellEnd"/>
      <w:r w:rsidRPr="003102A2">
        <w:rPr>
          <w:sz w:val="20"/>
          <w:szCs w:val="20"/>
          <w:lang w:val="en-US"/>
        </w:rPr>
        <w:t xml:space="preserve"> </w:t>
      </w:r>
      <w:proofErr w:type="spellStart"/>
      <w:r w:rsidRPr="003102A2">
        <w:rPr>
          <w:sz w:val="20"/>
          <w:szCs w:val="20"/>
          <w:lang w:val="en-US"/>
        </w:rPr>
        <w:t>технологија</w:t>
      </w:r>
      <w:proofErr w:type="spellEnd"/>
      <w:r w:rsidRPr="003102A2">
        <w:rPr>
          <w:sz w:val="20"/>
          <w:szCs w:val="20"/>
          <w:lang w:val="en-US"/>
        </w:rPr>
        <w:t xml:space="preserve"> у </w:t>
      </w:r>
      <w:proofErr w:type="spellStart"/>
      <w:r w:rsidRPr="003102A2">
        <w:rPr>
          <w:sz w:val="20"/>
          <w:szCs w:val="20"/>
          <w:lang w:val="en-US"/>
        </w:rPr>
        <w:t>гајењу</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ab/>
      </w:r>
      <w:proofErr w:type="spellStart"/>
      <w:r w:rsidRPr="003102A2">
        <w:rPr>
          <w:b/>
          <w:bCs/>
          <w:sz w:val="20"/>
          <w:szCs w:val="20"/>
          <w:lang w:val="en-US"/>
        </w:rPr>
        <w:t>Сточни</w:t>
      </w:r>
      <w:proofErr w:type="spellEnd"/>
      <w:r w:rsidRPr="003102A2">
        <w:rPr>
          <w:b/>
          <w:bCs/>
          <w:sz w:val="20"/>
          <w:szCs w:val="20"/>
          <w:lang w:val="en-US"/>
        </w:rPr>
        <w:t xml:space="preserve"> </w:t>
      </w:r>
      <w:proofErr w:type="spellStart"/>
      <w:r w:rsidRPr="003102A2">
        <w:rPr>
          <w:b/>
          <w:bCs/>
          <w:sz w:val="20"/>
          <w:szCs w:val="20"/>
          <w:lang w:val="en-US"/>
        </w:rPr>
        <w:t>фонд</w:t>
      </w:r>
      <w:proofErr w:type="spellEnd"/>
      <w:r w:rsidRPr="003102A2">
        <w:rPr>
          <w:b/>
          <w:bCs/>
          <w:sz w:val="20"/>
          <w:szCs w:val="20"/>
          <w:lang w:val="en-US"/>
        </w:rPr>
        <w:t xml:space="preserve">: </w:t>
      </w:r>
      <w:proofErr w:type="spellStart"/>
      <w:r w:rsidRPr="003102A2">
        <w:rPr>
          <w:sz w:val="20"/>
          <w:szCs w:val="20"/>
          <w:lang w:val="en-US"/>
        </w:rPr>
        <w:t>Иако</w:t>
      </w:r>
      <w:proofErr w:type="spellEnd"/>
      <w:r w:rsidRPr="003102A2">
        <w:rPr>
          <w:sz w:val="20"/>
          <w:szCs w:val="20"/>
          <w:lang w:val="en-US"/>
        </w:rPr>
        <w:t xml:space="preserve"> </w:t>
      </w:r>
      <w:proofErr w:type="spellStart"/>
      <w:r w:rsidRPr="003102A2">
        <w:rPr>
          <w:sz w:val="20"/>
          <w:szCs w:val="20"/>
          <w:lang w:val="en-US"/>
        </w:rPr>
        <w:t>ивањички</w:t>
      </w:r>
      <w:proofErr w:type="spellEnd"/>
      <w:r w:rsidRPr="003102A2">
        <w:rPr>
          <w:sz w:val="20"/>
          <w:szCs w:val="20"/>
          <w:lang w:val="en-US"/>
        </w:rPr>
        <w:t xml:space="preserve"> </w:t>
      </w:r>
      <w:proofErr w:type="spellStart"/>
      <w:r w:rsidRPr="003102A2">
        <w:rPr>
          <w:sz w:val="20"/>
          <w:szCs w:val="20"/>
          <w:lang w:val="en-US"/>
        </w:rPr>
        <w:t>крај</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добре</w:t>
      </w:r>
      <w:proofErr w:type="spellEnd"/>
      <w:r w:rsidRPr="003102A2">
        <w:rPr>
          <w:sz w:val="20"/>
          <w:szCs w:val="20"/>
          <w:lang w:val="en-US"/>
        </w:rPr>
        <w:t xml:space="preserve"> </w:t>
      </w:r>
      <w:proofErr w:type="spellStart"/>
      <w:r w:rsidRPr="003102A2">
        <w:rPr>
          <w:sz w:val="20"/>
          <w:szCs w:val="20"/>
          <w:lang w:val="en-US"/>
        </w:rPr>
        <w:t>предуслове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сточарства</w:t>
      </w:r>
      <w:proofErr w:type="spellEnd"/>
      <w:r w:rsidRPr="003102A2">
        <w:rPr>
          <w:sz w:val="20"/>
          <w:szCs w:val="20"/>
          <w:lang w:val="en-US"/>
        </w:rPr>
        <w:t xml:space="preserve">, </w:t>
      </w:r>
      <w:proofErr w:type="spellStart"/>
      <w:r w:rsidRPr="003102A2">
        <w:rPr>
          <w:sz w:val="20"/>
          <w:szCs w:val="20"/>
          <w:lang w:val="en-US"/>
        </w:rPr>
        <w:t>велике</w:t>
      </w:r>
      <w:proofErr w:type="spellEnd"/>
      <w:r w:rsidRPr="003102A2">
        <w:rPr>
          <w:sz w:val="20"/>
          <w:szCs w:val="20"/>
          <w:lang w:val="en-US"/>
        </w:rPr>
        <w:t xml:space="preserve"> </w:t>
      </w:r>
      <w:proofErr w:type="spellStart"/>
      <w:r w:rsidRPr="003102A2">
        <w:rPr>
          <w:sz w:val="20"/>
          <w:szCs w:val="20"/>
          <w:lang w:val="en-US"/>
        </w:rPr>
        <w:t>травнате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статистички</w:t>
      </w:r>
      <w:proofErr w:type="spellEnd"/>
      <w:r w:rsidRPr="003102A2">
        <w:rPr>
          <w:sz w:val="20"/>
          <w:szCs w:val="20"/>
          <w:lang w:val="en-US"/>
        </w:rPr>
        <w:t xml:space="preserve"> </w:t>
      </w:r>
      <w:proofErr w:type="spellStart"/>
      <w:r w:rsidRPr="003102A2">
        <w:rPr>
          <w:sz w:val="20"/>
          <w:szCs w:val="20"/>
          <w:lang w:val="en-US"/>
        </w:rPr>
        <w:t>подаци</w:t>
      </w:r>
      <w:proofErr w:type="spellEnd"/>
      <w:r w:rsidRPr="003102A2">
        <w:rPr>
          <w:sz w:val="20"/>
          <w:szCs w:val="20"/>
          <w:lang w:val="en-US"/>
        </w:rPr>
        <w:t xml:space="preserve"> </w:t>
      </w:r>
      <w:proofErr w:type="spellStart"/>
      <w:r w:rsidRPr="003102A2">
        <w:rPr>
          <w:sz w:val="20"/>
          <w:szCs w:val="20"/>
          <w:lang w:val="en-US"/>
        </w:rPr>
        <w:t>указују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смањење</w:t>
      </w:r>
      <w:proofErr w:type="spellEnd"/>
      <w:r w:rsidRPr="003102A2">
        <w:rPr>
          <w:sz w:val="20"/>
          <w:szCs w:val="20"/>
          <w:lang w:val="en-US"/>
        </w:rPr>
        <w:t xml:space="preserve"> </w:t>
      </w:r>
      <w:proofErr w:type="spellStart"/>
      <w:r w:rsidRPr="003102A2">
        <w:rPr>
          <w:sz w:val="20"/>
          <w:szCs w:val="20"/>
          <w:lang w:val="en-US"/>
        </w:rPr>
        <w:t>сточног</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објекти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баве</w:t>
      </w:r>
      <w:proofErr w:type="spellEnd"/>
      <w:r w:rsidRPr="003102A2">
        <w:rPr>
          <w:sz w:val="20"/>
          <w:szCs w:val="20"/>
          <w:lang w:val="en-US"/>
        </w:rPr>
        <w:t xml:space="preserve"> </w:t>
      </w:r>
      <w:proofErr w:type="spellStart"/>
      <w:r w:rsidRPr="003102A2">
        <w:rPr>
          <w:sz w:val="20"/>
          <w:szCs w:val="20"/>
          <w:lang w:val="en-US"/>
        </w:rPr>
        <w:t>прерадом</w:t>
      </w:r>
      <w:proofErr w:type="spellEnd"/>
      <w:r w:rsidRPr="003102A2">
        <w:rPr>
          <w:sz w:val="20"/>
          <w:szCs w:val="20"/>
          <w:lang w:val="en-US"/>
        </w:rPr>
        <w:t xml:space="preserve"> </w:t>
      </w:r>
      <w:proofErr w:type="spellStart"/>
      <w:r w:rsidRPr="003102A2">
        <w:rPr>
          <w:sz w:val="20"/>
          <w:szCs w:val="20"/>
          <w:lang w:val="en-US"/>
        </w:rPr>
        <w:t>млека</w:t>
      </w:r>
      <w:proofErr w:type="spellEnd"/>
      <w:r w:rsidRPr="003102A2">
        <w:rPr>
          <w:sz w:val="20"/>
          <w:szCs w:val="20"/>
          <w:lang w:val="en-US"/>
        </w:rPr>
        <w:t xml:space="preserve"> и </w:t>
      </w:r>
      <w:proofErr w:type="spellStart"/>
      <w:r w:rsidRPr="003102A2">
        <w:rPr>
          <w:sz w:val="20"/>
          <w:szCs w:val="20"/>
          <w:lang w:val="en-US"/>
        </w:rPr>
        <w:t>меса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ни</w:t>
      </w:r>
      <w:proofErr w:type="spellEnd"/>
      <w:r w:rsidRPr="003102A2">
        <w:rPr>
          <w:sz w:val="20"/>
          <w:szCs w:val="20"/>
          <w:lang w:val="en-US"/>
        </w:rPr>
        <w:t xml:space="preserve"> </w:t>
      </w:r>
      <w:proofErr w:type="spellStart"/>
      <w:r w:rsidRPr="003102A2">
        <w:rPr>
          <w:sz w:val="20"/>
          <w:szCs w:val="20"/>
          <w:lang w:val="en-US"/>
        </w:rPr>
        <w:t>сушара</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произвођачима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проблеме</w:t>
      </w:r>
      <w:proofErr w:type="spellEnd"/>
      <w:r w:rsidRPr="003102A2">
        <w:rPr>
          <w:sz w:val="20"/>
          <w:szCs w:val="20"/>
          <w:lang w:val="en-US"/>
        </w:rPr>
        <w:t xml:space="preserve"> у </w:t>
      </w:r>
      <w:proofErr w:type="spellStart"/>
      <w:r w:rsidRPr="003102A2">
        <w:rPr>
          <w:sz w:val="20"/>
          <w:szCs w:val="20"/>
          <w:lang w:val="en-US"/>
        </w:rPr>
        <w:t>пласману</w:t>
      </w:r>
      <w:proofErr w:type="spellEnd"/>
      <w:r w:rsidRPr="003102A2">
        <w:rPr>
          <w:sz w:val="20"/>
          <w:szCs w:val="20"/>
          <w:lang w:val="en-US"/>
        </w:rPr>
        <w:t xml:space="preserve"> </w:t>
      </w:r>
      <w:proofErr w:type="spellStart"/>
      <w:r w:rsidRPr="003102A2">
        <w:rPr>
          <w:sz w:val="20"/>
          <w:szCs w:val="20"/>
          <w:lang w:val="en-US"/>
        </w:rPr>
        <w:t>сточарских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откуп</w:t>
      </w:r>
      <w:proofErr w:type="spellEnd"/>
      <w:r w:rsidRPr="003102A2">
        <w:rPr>
          <w:sz w:val="20"/>
          <w:szCs w:val="20"/>
          <w:lang w:val="en-US"/>
        </w:rPr>
        <w:t xml:space="preserve"> </w:t>
      </w:r>
      <w:proofErr w:type="spellStart"/>
      <w:r w:rsidRPr="003102A2">
        <w:rPr>
          <w:sz w:val="20"/>
          <w:szCs w:val="20"/>
          <w:lang w:val="en-US"/>
        </w:rPr>
        <w:t>млека</w:t>
      </w:r>
      <w:proofErr w:type="spellEnd"/>
      <w:r w:rsidRPr="003102A2">
        <w:rPr>
          <w:sz w:val="20"/>
          <w:szCs w:val="20"/>
          <w:lang w:val="en-US"/>
        </w:rPr>
        <w:t xml:space="preserve"> </w:t>
      </w:r>
      <w:proofErr w:type="spellStart"/>
      <w:r w:rsidRPr="003102A2">
        <w:rPr>
          <w:sz w:val="20"/>
          <w:szCs w:val="20"/>
          <w:lang w:val="en-US"/>
        </w:rPr>
        <w:t>врше</w:t>
      </w:r>
      <w:proofErr w:type="spellEnd"/>
      <w:r w:rsidRPr="003102A2">
        <w:rPr>
          <w:sz w:val="20"/>
          <w:szCs w:val="20"/>
          <w:lang w:val="en-US"/>
        </w:rPr>
        <w:t xml:space="preserve"> </w:t>
      </w:r>
      <w:proofErr w:type="spellStart"/>
      <w:r w:rsidRPr="003102A2">
        <w:rPr>
          <w:sz w:val="20"/>
          <w:szCs w:val="20"/>
          <w:lang w:val="en-US"/>
        </w:rPr>
        <w:t>млекаре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Ариља</w:t>
      </w:r>
      <w:proofErr w:type="spellEnd"/>
      <w:r w:rsidRPr="003102A2">
        <w:rPr>
          <w:sz w:val="20"/>
          <w:szCs w:val="20"/>
          <w:lang w:val="en-US"/>
        </w:rPr>
        <w:t xml:space="preserve"> и </w:t>
      </w:r>
      <w:proofErr w:type="spellStart"/>
      <w:r w:rsidRPr="003102A2">
        <w:rPr>
          <w:sz w:val="20"/>
          <w:szCs w:val="20"/>
          <w:lang w:val="en-US"/>
        </w:rPr>
        <w:t>Сјенице</w:t>
      </w:r>
      <w:proofErr w:type="spellEnd"/>
      <w:r w:rsidRPr="003102A2">
        <w:rPr>
          <w:sz w:val="20"/>
          <w:szCs w:val="20"/>
          <w:lang w:val="en-US"/>
        </w:rPr>
        <w:t xml:space="preserve">, а </w:t>
      </w:r>
      <w:proofErr w:type="spellStart"/>
      <w:r w:rsidRPr="003102A2">
        <w:rPr>
          <w:sz w:val="20"/>
          <w:szCs w:val="20"/>
          <w:lang w:val="en-US"/>
        </w:rPr>
        <w:t>пласман</w:t>
      </w:r>
      <w:proofErr w:type="spellEnd"/>
      <w:r w:rsidRPr="003102A2">
        <w:rPr>
          <w:sz w:val="20"/>
          <w:szCs w:val="20"/>
          <w:lang w:val="en-US"/>
        </w:rPr>
        <w:t xml:space="preserve"> </w:t>
      </w:r>
      <w:proofErr w:type="spellStart"/>
      <w:r w:rsidRPr="003102A2">
        <w:rPr>
          <w:sz w:val="20"/>
          <w:szCs w:val="20"/>
          <w:lang w:val="en-US"/>
        </w:rPr>
        <w:t>меса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такође</w:t>
      </w:r>
      <w:proofErr w:type="spellEnd"/>
      <w:r w:rsidRPr="003102A2">
        <w:rPr>
          <w:sz w:val="20"/>
          <w:szCs w:val="20"/>
          <w:lang w:val="en-US"/>
        </w:rPr>
        <w:t xml:space="preserve"> </w:t>
      </w:r>
      <w:proofErr w:type="spellStart"/>
      <w:r w:rsidRPr="003102A2">
        <w:rPr>
          <w:sz w:val="20"/>
          <w:szCs w:val="20"/>
          <w:lang w:val="en-US"/>
        </w:rPr>
        <w:t>врши</w:t>
      </w:r>
      <w:proofErr w:type="spellEnd"/>
      <w:r w:rsidRPr="003102A2">
        <w:rPr>
          <w:sz w:val="20"/>
          <w:szCs w:val="20"/>
          <w:lang w:val="en-US"/>
        </w:rPr>
        <w:t xml:space="preserve"> </w:t>
      </w:r>
      <w:proofErr w:type="spellStart"/>
      <w:r w:rsidRPr="003102A2">
        <w:rPr>
          <w:sz w:val="20"/>
          <w:szCs w:val="20"/>
          <w:lang w:val="en-US"/>
        </w:rPr>
        <w:t>кланицама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Ариља</w:t>
      </w:r>
      <w:proofErr w:type="spellEnd"/>
      <w:r w:rsidRPr="003102A2">
        <w:rPr>
          <w:sz w:val="20"/>
          <w:szCs w:val="20"/>
          <w:lang w:val="en-US"/>
        </w:rPr>
        <w:t xml:space="preserve"> и </w:t>
      </w:r>
      <w:proofErr w:type="spellStart"/>
      <w:r w:rsidRPr="003102A2">
        <w:rPr>
          <w:sz w:val="20"/>
          <w:szCs w:val="20"/>
          <w:lang w:val="en-US"/>
        </w:rPr>
        <w:t>Сјенице</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Опстанак</w:t>
      </w:r>
      <w:proofErr w:type="spellEnd"/>
      <w:r w:rsidRPr="003102A2">
        <w:rPr>
          <w:sz w:val="20"/>
          <w:szCs w:val="20"/>
          <w:lang w:val="en-US"/>
        </w:rPr>
        <w:t xml:space="preserve"> </w:t>
      </w:r>
      <w:proofErr w:type="spellStart"/>
      <w:r w:rsidRPr="003102A2">
        <w:rPr>
          <w:sz w:val="20"/>
          <w:szCs w:val="20"/>
          <w:lang w:val="en-US"/>
        </w:rPr>
        <w:t>индивидуалних</w:t>
      </w:r>
      <w:proofErr w:type="spellEnd"/>
      <w:r w:rsidRPr="003102A2">
        <w:rPr>
          <w:sz w:val="20"/>
          <w:szCs w:val="20"/>
          <w:lang w:val="en-US"/>
        </w:rPr>
        <w:t xml:space="preserve"> </w:t>
      </w:r>
      <w:proofErr w:type="spellStart"/>
      <w:r w:rsidRPr="003102A2">
        <w:rPr>
          <w:sz w:val="20"/>
          <w:szCs w:val="20"/>
          <w:lang w:val="en-US"/>
        </w:rPr>
        <w:t>пољопривредника</w:t>
      </w:r>
      <w:proofErr w:type="spellEnd"/>
      <w:r w:rsidRPr="003102A2">
        <w:rPr>
          <w:sz w:val="20"/>
          <w:szCs w:val="20"/>
          <w:lang w:val="en-US"/>
        </w:rPr>
        <w:t xml:space="preserve"> у </w:t>
      </w:r>
      <w:proofErr w:type="spellStart"/>
      <w:r w:rsidRPr="003102A2">
        <w:rPr>
          <w:sz w:val="20"/>
          <w:szCs w:val="20"/>
          <w:lang w:val="en-US"/>
        </w:rPr>
        <w:t>брдско-планинском</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директној</w:t>
      </w:r>
      <w:proofErr w:type="spellEnd"/>
      <w:r w:rsidRPr="003102A2">
        <w:rPr>
          <w:sz w:val="20"/>
          <w:szCs w:val="20"/>
          <w:lang w:val="en-US"/>
        </w:rPr>
        <w:t xml:space="preserve"> </w:t>
      </w:r>
      <w:proofErr w:type="spellStart"/>
      <w:r w:rsidRPr="003102A2">
        <w:rPr>
          <w:sz w:val="20"/>
          <w:szCs w:val="20"/>
          <w:lang w:val="en-US"/>
        </w:rPr>
        <w:t>зависности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постојања</w:t>
      </w:r>
      <w:proofErr w:type="spellEnd"/>
      <w:r w:rsidRPr="003102A2">
        <w:rPr>
          <w:sz w:val="20"/>
          <w:szCs w:val="20"/>
          <w:lang w:val="en-US"/>
        </w:rPr>
        <w:t xml:space="preserve"> </w:t>
      </w:r>
      <w:proofErr w:type="spellStart"/>
      <w:r w:rsidRPr="003102A2">
        <w:rPr>
          <w:sz w:val="20"/>
          <w:szCs w:val="20"/>
          <w:lang w:val="en-US"/>
        </w:rPr>
        <w:t>сточног</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w:t>
      </w:r>
      <w:proofErr w:type="spellStart"/>
      <w:r w:rsidRPr="003102A2">
        <w:rPr>
          <w:sz w:val="20"/>
          <w:szCs w:val="20"/>
          <w:lang w:val="en-US"/>
        </w:rPr>
        <w:t>Сточарство</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основни</w:t>
      </w:r>
      <w:proofErr w:type="spellEnd"/>
      <w:r w:rsidRPr="003102A2">
        <w:rPr>
          <w:sz w:val="20"/>
          <w:szCs w:val="20"/>
          <w:lang w:val="en-US"/>
        </w:rPr>
        <w:t xml:space="preserve"> </w:t>
      </w:r>
      <w:proofErr w:type="spellStart"/>
      <w:r w:rsidRPr="003102A2">
        <w:rPr>
          <w:sz w:val="20"/>
          <w:szCs w:val="20"/>
          <w:lang w:val="en-US"/>
        </w:rPr>
        <w:t>извор</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и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немогућности</w:t>
      </w:r>
      <w:proofErr w:type="spellEnd"/>
      <w:r w:rsidRPr="003102A2">
        <w:rPr>
          <w:sz w:val="20"/>
          <w:szCs w:val="20"/>
          <w:lang w:val="en-US"/>
        </w:rPr>
        <w:t xml:space="preserve"> </w:t>
      </w:r>
      <w:proofErr w:type="spellStart"/>
      <w:r w:rsidRPr="003102A2">
        <w:rPr>
          <w:sz w:val="20"/>
          <w:szCs w:val="20"/>
          <w:lang w:val="en-US"/>
        </w:rPr>
        <w:t>примене</w:t>
      </w:r>
      <w:proofErr w:type="spellEnd"/>
      <w:r w:rsidRPr="003102A2">
        <w:rPr>
          <w:sz w:val="20"/>
          <w:szCs w:val="20"/>
          <w:lang w:val="en-US"/>
        </w:rPr>
        <w:t xml:space="preserve"> </w:t>
      </w:r>
      <w:proofErr w:type="spellStart"/>
      <w:r w:rsidRPr="003102A2">
        <w:rPr>
          <w:sz w:val="20"/>
          <w:szCs w:val="20"/>
          <w:lang w:val="en-US"/>
        </w:rPr>
        <w:t>механизације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теренима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израженог</w:t>
      </w:r>
      <w:proofErr w:type="spellEnd"/>
      <w:r w:rsidRPr="003102A2">
        <w:rPr>
          <w:sz w:val="20"/>
          <w:szCs w:val="20"/>
          <w:lang w:val="en-US"/>
        </w:rPr>
        <w:t xml:space="preserve"> </w:t>
      </w:r>
      <w:proofErr w:type="spellStart"/>
      <w:r w:rsidRPr="003102A2">
        <w:rPr>
          <w:sz w:val="20"/>
          <w:szCs w:val="20"/>
          <w:lang w:val="en-US"/>
        </w:rPr>
        <w:t>нагиба</w:t>
      </w:r>
      <w:proofErr w:type="spellEnd"/>
      <w:r w:rsidRPr="003102A2">
        <w:rPr>
          <w:sz w:val="20"/>
          <w:szCs w:val="20"/>
          <w:lang w:val="en-US"/>
        </w:rPr>
        <w:t xml:space="preserve">, </w:t>
      </w:r>
      <w:proofErr w:type="spellStart"/>
      <w:r w:rsidRPr="003102A2">
        <w:rPr>
          <w:sz w:val="20"/>
          <w:szCs w:val="20"/>
          <w:lang w:val="en-US"/>
        </w:rPr>
        <w:t>сточни</w:t>
      </w:r>
      <w:proofErr w:type="spellEnd"/>
      <w:r w:rsidRPr="003102A2">
        <w:rPr>
          <w:sz w:val="20"/>
          <w:szCs w:val="20"/>
          <w:lang w:val="en-US"/>
        </w:rPr>
        <w:t xml:space="preserve"> </w:t>
      </w:r>
      <w:proofErr w:type="spellStart"/>
      <w:r w:rsidRPr="003102A2">
        <w:rPr>
          <w:sz w:val="20"/>
          <w:szCs w:val="20"/>
          <w:lang w:val="en-US"/>
        </w:rPr>
        <w:t>фонд</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и </w:t>
      </w:r>
      <w:proofErr w:type="spellStart"/>
      <w:r w:rsidRPr="003102A2">
        <w:rPr>
          <w:sz w:val="20"/>
          <w:szCs w:val="20"/>
          <w:lang w:val="en-US"/>
        </w:rPr>
        <w:t>основно</w:t>
      </w:r>
      <w:proofErr w:type="spellEnd"/>
      <w:r w:rsidRPr="003102A2">
        <w:rPr>
          <w:sz w:val="20"/>
          <w:szCs w:val="20"/>
          <w:lang w:val="en-US"/>
        </w:rPr>
        <w:t xml:space="preserve"> </w:t>
      </w:r>
      <w:proofErr w:type="spellStart"/>
      <w:r w:rsidRPr="003102A2">
        <w:rPr>
          <w:sz w:val="20"/>
          <w:szCs w:val="20"/>
          <w:lang w:val="en-US"/>
        </w:rPr>
        <w:t>средство</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рад</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сталних</w:t>
      </w:r>
      <w:proofErr w:type="spellEnd"/>
      <w:r w:rsidRPr="003102A2">
        <w:rPr>
          <w:sz w:val="20"/>
          <w:szCs w:val="20"/>
          <w:lang w:val="en-US"/>
        </w:rPr>
        <w:t xml:space="preserve"> </w:t>
      </w:r>
      <w:proofErr w:type="spellStart"/>
      <w:r w:rsidRPr="003102A2">
        <w:rPr>
          <w:sz w:val="20"/>
          <w:szCs w:val="20"/>
          <w:lang w:val="en-US"/>
        </w:rPr>
        <w:t>осцилација</w:t>
      </w:r>
      <w:proofErr w:type="spellEnd"/>
      <w:r w:rsidRPr="003102A2">
        <w:rPr>
          <w:sz w:val="20"/>
          <w:szCs w:val="20"/>
          <w:lang w:val="en-US"/>
        </w:rPr>
        <w:t xml:space="preserve"> </w:t>
      </w:r>
      <w:proofErr w:type="spellStart"/>
      <w:r w:rsidRPr="003102A2">
        <w:rPr>
          <w:sz w:val="20"/>
          <w:szCs w:val="20"/>
          <w:lang w:val="en-US"/>
        </w:rPr>
        <w:t>тржишних</w:t>
      </w:r>
      <w:proofErr w:type="spellEnd"/>
      <w:r w:rsidRPr="003102A2">
        <w:rPr>
          <w:sz w:val="20"/>
          <w:szCs w:val="20"/>
          <w:lang w:val="en-US"/>
        </w:rPr>
        <w:t xml:space="preserve"> </w:t>
      </w:r>
      <w:proofErr w:type="spellStart"/>
      <w:r w:rsidRPr="003102A2">
        <w:rPr>
          <w:sz w:val="20"/>
          <w:szCs w:val="20"/>
          <w:lang w:val="en-US"/>
        </w:rPr>
        <w:t>услова</w:t>
      </w:r>
      <w:proofErr w:type="spellEnd"/>
      <w:r w:rsidRPr="003102A2">
        <w:rPr>
          <w:sz w:val="20"/>
          <w:szCs w:val="20"/>
          <w:lang w:val="en-US"/>
        </w:rPr>
        <w:t xml:space="preserve"> </w:t>
      </w:r>
      <w:proofErr w:type="spellStart"/>
      <w:r w:rsidRPr="003102A2">
        <w:rPr>
          <w:sz w:val="20"/>
          <w:szCs w:val="20"/>
          <w:lang w:val="en-US"/>
        </w:rPr>
        <w:t>привређивања</w:t>
      </w:r>
      <w:proofErr w:type="spellEnd"/>
      <w:r w:rsidRPr="003102A2">
        <w:rPr>
          <w:sz w:val="20"/>
          <w:szCs w:val="20"/>
          <w:lang w:val="en-US"/>
        </w:rPr>
        <w:t xml:space="preserve"> (</w:t>
      </w:r>
      <w:proofErr w:type="spellStart"/>
      <w:r w:rsidRPr="003102A2">
        <w:rPr>
          <w:sz w:val="20"/>
          <w:szCs w:val="20"/>
          <w:lang w:val="en-US"/>
        </w:rPr>
        <w:t>скуп</w:t>
      </w:r>
      <w:proofErr w:type="spellEnd"/>
      <w:r w:rsidRPr="003102A2">
        <w:rPr>
          <w:sz w:val="20"/>
          <w:szCs w:val="20"/>
          <w:lang w:val="en-US"/>
        </w:rPr>
        <w:t xml:space="preserve"> </w:t>
      </w:r>
      <w:proofErr w:type="spellStart"/>
      <w:r w:rsidRPr="003102A2">
        <w:rPr>
          <w:sz w:val="20"/>
          <w:szCs w:val="20"/>
          <w:lang w:val="en-US"/>
        </w:rPr>
        <w:t>репроматеријал</w:t>
      </w:r>
      <w:proofErr w:type="spellEnd"/>
      <w:r w:rsidRPr="003102A2">
        <w:rPr>
          <w:sz w:val="20"/>
          <w:szCs w:val="20"/>
          <w:lang w:val="en-US"/>
        </w:rPr>
        <w:t xml:space="preserve"> а </w:t>
      </w:r>
      <w:proofErr w:type="spellStart"/>
      <w:r w:rsidRPr="003102A2">
        <w:rPr>
          <w:sz w:val="20"/>
          <w:szCs w:val="20"/>
          <w:lang w:val="en-US"/>
        </w:rPr>
        <w:t>јефтиних</w:t>
      </w:r>
      <w:proofErr w:type="spellEnd"/>
      <w:r w:rsidRPr="003102A2">
        <w:rPr>
          <w:sz w:val="20"/>
          <w:szCs w:val="20"/>
          <w:lang w:val="en-US"/>
        </w:rPr>
        <w:t xml:space="preserve"> </w:t>
      </w:r>
      <w:proofErr w:type="spellStart"/>
      <w:r w:rsidRPr="003102A2">
        <w:rPr>
          <w:sz w:val="20"/>
          <w:szCs w:val="20"/>
          <w:lang w:val="en-US"/>
        </w:rPr>
        <w:t>готових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сточарства</w:t>
      </w:r>
      <w:proofErr w:type="spellEnd"/>
      <w:r w:rsidRPr="003102A2">
        <w:rPr>
          <w:sz w:val="20"/>
          <w:szCs w:val="20"/>
          <w:lang w:val="en-US"/>
        </w:rPr>
        <w:t xml:space="preserve">), </w:t>
      </w:r>
      <w:proofErr w:type="spellStart"/>
      <w:r w:rsidRPr="003102A2">
        <w:rPr>
          <w:sz w:val="20"/>
          <w:szCs w:val="20"/>
          <w:lang w:val="en-US"/>
        </w:rPr>
        <w:t>узрокује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сталним</w:t>
      </w:r>
      <w:proofErr w:type="spellEnd"/>
      <w:r w:rsidRPr="003102A2">
        <w:rPr>
          <w:sz w:val="20"/>
          <w:szCs w:val="20"/>
          <w:lang w:val="en-US"/>
        </w:rPr>
        <w:t xml:space="preserve"> </w:t>
      </w:r>
      <w:proofErr w:type="spellStart"/>
      <w:r w:rsidRPr="003102A2">
        <w:rPr>
          <w:sz w:val="20"/>
          <w:szCs w:val="20"/>
          <w:lang w:val="en-US"/>
        </w:rPr>
        <w:t>променама</w:t>
      </w:r>
      <w:proofErr w:type="spellEnd"/>
      <w:r w:rsidRPr="003102A2">
        <w:rPr>
          <w:sz w:val="20"/>
          <w:szCs w:val="20"/>
          <w:lang w:val="en-US"/>
        </w:rPr>
        <w:t xml:space="preserve"> </w:t>
      </w:r>
      <w:proofErr w:type="spellStart"/>
      <w:r w:rsidRPr="003102A2">
        <w:rPr>
          <w:sz w:val="20"/>
          <w:szCs w:val="20"/>
          <w:lang w:val="en-US"/>
        </w:rPr>
        <w:t>бројног</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свих</w:t>
      </w:r>
      <w:proofErr w:type="spellEnd"/>
      <w:r w:rsidRPr="003102A2">
        <w:rPr>
          <w:sz w:val="20"/>
          <w:szCs w:val="20"/>
          <w:lang w:val="en-US"/>
        </w:rPr>
        <w:t xml:space="preserve"> </w:t>
      </w:r>
      <w:proofErr w:type="spellStart"/>
      <w:r w:rsidRPr="003102A2">
        <w:rPr>
          <w:sz w:val="20"/>
          <w:szCs w:val="20"/>
          <w:lang w:val="en-US"/>
        </w:rPr>
        <w:t>врста</w:t>
      </w:r>
      <w:proofErr w:type="spellEnd"/>
      <w:r w:rsidRPr="003102A2">
        <w:rPr>
          <w:sz w:val="20"/>
          <w:szCs w:val="20"/>
          <w:lang w:val="en-US"/>
        </w:rPr>
        <w:t xml:space="preserve"> и </w:t>
      </w:r>
      <w:proofErr w:type="spellStart"/>
      <w:r w:rsidRPr="003102A2">
        <w:rPr>
          <w:sz w:val="20"/>
          <w:szCs w:val="20"/>
          <w:lang w:val="en-US"/>
        </w:rPr>
        <w:t>категорија</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roofErr w:type="spellStart"/>
      <w:r w:rsidRPr="003102A2">
        <w:rPr>
          <w:sz w:val="20"/>
          <w:szCs w:val="20"/>
          <w:lang w:val="en-US"/>
        </w:rPr>
        <w:t>Самим</w:t>
      </w:r>
      <w:proofErr w:type="spellEnd"/>
      <w:r w:rsidRPr="003102A2">
        <w:rPr>
          <w:sz w:val="20"/>
          <w:szCs w:val="20"/>
          <w:lang w:val="en-US"/>
        </w:rPr>
        <w:t xml:space="preserve">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бројно</w:t>
      </w:r>
      <w:proofErr w:type="spellEnd"/>
      <w:r w:rsidRPr="003102A2">
        <w:rPr>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w:t>
      </w:r>
      <w:proofErr w:type="spellStart"/>
      <w:r w:rsidRPr="003102A2">
        <w:rPr>
          <w:sz w:val="20"/>
          <w:szCs w:val="20"/>
          <w:lang w:val="en-US"/>
        </w:rPr>
        <w:t>треба</w:t>
      </w:r>
      <w:proofErr w:type="spellEnd"/>
      <w:r w:rsidRPr="003102A2">
        <w:rPr>
          <w:sz w:val="20"/>
          <w:szCs w:val="20"/>
          <w:lang w:val="en-US"/>
        </w:rPr>
        <w:t xml:space="preserve"> </w:t>
      </w:r>
      <w:proofErr w:type="spellStart"/>
      <w:r w:rsidRPr="003102A2">
        <w:rPr>
          <w:sz w:val="20"/>
          <w:szCs w:val="20"/>
          <w:lang w:val="en-US"/>
        </w:rPr>
        <w:t>узети</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репер</w:t>
      </w:r>
      <w:proofErr w:type="spellEnd"/>
      <w:r w:rsidRPr="003102A2">
        <w:rPr>
          <w:sz w:val="20"/>
          <w:szCs w:val="20"/>
          <w:lang w:val="en-US"/>
        </w:rPr>
        <w:t xml:space="preserve"> </w:t>
      </w:r>
      <w:proofErr w:type="spellStart"/>
      <w:r w:rsidRPr="003102A2">
        <w:rPr>
          <w:sz w:val="20"/>
          <w:szCs w:val="20"/>
          <w:lang w:val="en-US"/>
        </w:rPr>
        <w:t>тренутног</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знатно</w:t>
      </w:r>
      <w:proofErr w:type="spellEnd"/>
      <w:r w:rsidRPr="003102A2">
        <w:rPr>
          <w:sz w:val="20"/>
          <w:szCs w:val="20"/>
          <w:lang w:val="en-US"/>
        </w:rPr>
        <w:t xml:space="preserve"> </w:t>
      </w:r>
      <w:proofErr w:type="spellStart"/>
      <w:r w:rsidRPr="003102A2">
        <w:rPr>
          <w:sz w:val="20"/>
          <w:szCs w:val="20"/>
          <w:lang w:val="en-US"/>
        </w:rPr>
        <w:t>промењено</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Оно</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карактеристише</w:t>
      </w:r>
      <w:proofErr w:type="spellEnd"/>
      <w:r w:rsidRPr="003102A2">
        <w:rPr>
          <w:sz w:val="20"/>
          <w:szCs w:val="20"/>
          <w:lang w:val="en-US"/>
        </w:rPr>
        <w:t xml:space="preserve"> </w:t>
      </w:r>
      <w:proofErr w:type="spellStart"/>
      <w:r w:rsidRPr="003102A2">
        <w:rPr>
          <w:sz w:val="20"/>
          <w:szCs w:val="20"/>
          <w:lang w:val="en-US"/>
        </w:rPr>
        <w:t>сточарску</w:t>
      </w:r>
      <w:proofErr w:type="spellEnd"/>
      <w:r w:rsidRPr="003102A2">
        <w:rPr>
          <w:sz w:val="20"/>
          <w:szCs w:val="20"/>
          <w:lang w:val="en-US"/>
        </w:rPr>
        <w:t xml:space="preserve"> </w:t>
      </w:r>
      <w:proofErr w:type="spellStart"/>
      <w:r w:rsidRPr="003102A2">
        <w:rPr>
          <w:sz w:val="20"/>
          <w:szCs w:val="20"/>
          <w:lang w:val="en-US"/>
        </w:rPr>
        <w:t>производњу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екстензивност</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земљишне</w:t>
      </w:r>
      <w:proofErr w:type="spellEnd"/>
      <w:r w:rsidRPr="003102A2">
        <w:rPr>
          <w:sz w:val="20"/>
          <w:szCs w:val="20"/>
          <w:lang w:val="en-US"/>
        </w:rPr>
        <w:t xml:space="preserve"> и </w:t>
      </w:r>
      <w:proofErr w:type="spellStart"/>
      <w:r w:rsidRPr="003102A2">
        <w:rPr>
          <w:sz w:val="20"/>
          <w:szCs w:val="20"/>
          <w:lang w:val="en-US"/>
        </w:rPr>
        <w:t>друге</w:t>
      </w:r>
      <w:proofErr w:type="spellEnd"/>
      <w:r w:rsidRPr="003102A2">
        <w:rPr>
          <w:sz w:val="20"/>
          <w:szCs w:val="20"/>
          <w:lang w:val="en-US"/>
        </w:rPr>
        <w:t xml:space="preserve"> </w:t>
      </w:r>
      <w:proofErr w:type="spellStart"/>
      <w:r w:rsidRPr="003102A2">
        <w:rPr>
          <w:sz w:val="20"/>
          <w:szCs w:val="20"/>
          <w:lang w:val="en-US"/>
        </w:rPr>
        <w:t>потенцијале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у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времена</w:t>
      </w:r>
      <w:proofErr w:type="spellEnd"/>
      <w:r w:rsidRPr="003102A2">
        <w:rPr>
          <w:sz w:val="20"/>
          <w:szCs w:val="20"/>
          <w:lang w:val="en-US"/>
        </w:rPr>
        <w:t xml:space="preserve"> </w:t>
      </w:r>
      <w:proofErr w:type="spellStart"/>
      <w:r w:rsidRPr="003102A2">
        <w:rPr>
          <w:sz w:val="20"/>
          <w:szCs w:val="20"/>
          <w:lang w:val="en-US"/>
        </w:rPr>
        <w:t>направи</w:t>
      </w:r>
      <w:proofErr w:type="spellEnd"/>
      <w:r w:rsidRPr="003102A2">
        <w:rPr>
          <w:sz w:val="20"/>
          <w:szCs w:val="20"/>
          <w:lang w:val="en-US"/>
        </w:rPr>
        <w:t xml:space="preserve"> </w:t>
      </w:r>
      <w:proofErr w:type="spellStart"/>
      <w:r w:rsidRPr="003102A2">
        <w:rPr>
          <w:sz w:val="20"/>
          <w:szCs w:val="20"/>
          <w:lang w:val="en-US"/>
        </w:rPr>
        <w:t>значајне</w:t>
      </w:r>
      <w:proofErr w:type="spellEnd"/>
      <w:r w:rsidRPr="003102A2">
        <w:rPr>
          <w:sz w:val="20"/>
          <w:szCs w:val="20"/>
          <w:lang w:val="en-US"/>
        </w:rPr>
        <w:t xml:space="preserve"> </w:t>
      </w:r>
      <w:proofErr w:type="spellStart"/>
      <w:r w:rsidRPr="003102A2">
        <w:rPr>
          <w:sz w:val="20"/>
          <w:szCs w:val="20"/>
          <w:lang w:val="en-US"/>
        </w:rPr>
        <w:t>позитивне</w:t>
      </w:r>
      <w:proofErr w:type="spellEnd"/>
      <w:r w:rsidRPr="003102A2">
        <w:rPr>
          <w:sz w:val="20"/>
          <w:szCs w:val="20"/>
          <w:lang w:val="en-US"/>
        </w:rPr>
        <w:t xml:space="preserve"> </w:t>
      </w:r>
      <w:proofErr w:type="spellStart"/>
      <w:r w:rsidRPr="003102A2">
        <w:rPr>
          <w:sz w:val="20"/>
          <w:szCs w:val="20"/>
          <w:lang w:val="en-US"/>
        </w:rPr>
        <w:t>помаке</w:t>
      </w:r>
      <w:proofErr w:type="spellEnd"/>
      <w:r w:rsidRPr="003102A2">
        <w:rPr>
          <w:sz w:val="20"/>
          <w:szCs w:val="20"/>
          <w:lang w:val="en-US"/>
        </w:rPr>
        <w:t xml:space="preserve"> у </w:t>
      </w:r>
      <w:proofErr w:type="spellStart"/>
      <w:r w:rsidRPr="003102A2">
        <w:rPr>
          <w:sz w:val="20"/>
          <w:szCs w:val="20"/>
          <w:lang w:val="en-US"/>
        </w:rPr>
        <w:t>савлађивању</w:t>
      </w:r>
      <w:proofErr w:type="spellEnd"/>
      <w:r w:rsidRPr="003102A2">
        <w:rPr>
          <w:sz w:val="20"/>
          <w:szCs w:val="20"/>
          <w:lang w:val="en-US"/>
        </w:rPr>
        <w:t xml:space="preserve"> </w:t>
      </w:r>
      <w:proofErr w:type="spellStart"/>
      <w:r w:rsidRPr="003102A2">
        <w:rPr>
          <w:sz w:val="20"/>
          <w:szCs w:val="20"/>
          <w:lang w:val="en-US"/>
        </w:rPr>
        <w:t>бројних</w:t>
      </w:r>
      <w:proofErr w:type="spellEnd"/>
      <w:r w:rsidRPr="003102A2">
        <w:rPr>
          <w:sz w:val="20"/>
          <w:szCs w:val="20"/>
          <w:lang w:val="en-US"/>
        </w:rPr>
        <w:t xml:space="preserve"> </w:t>
      </w:r>
      <w:proofErr w:type="spellStart"/>
      <w:r w:rsidRPr="003102A2">
        <w:rPr>
          <w:sz w:val="20"/>
          <w:szCs w:val="20"/>
          <w:lang w:val="en-US"/>
        </w:rPr>
        <w:t>препрека</w:t>
      </w:r>
      <w:proofErr w:type="spellEnd"/>
      <w:r w:rsidRPr="003102A2">
        <w:rPr>
          <w:sz w:val="20"/>
          <w:szCs w:val="20"/>
          <w:lang w:val="en-US"/>
        </w:rPr>
        <w:t xml:space="preserve"> и </w:t>
      </w:r>
      <w:proofErr w:type="spellStart"/>
      <w:r w:rsidRPr="003102A2">
        <w:rPr>
          <w:sz w:val="20"/>
          <w:szCs w:val="20"/>
          <w:lang w:val="en-US"/>
        </w:rPr>
        <w:t>доласка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крајњих</w:t>
      </w:r>
      <w:proofErr w:type="spellEnd"/>
      <w:r w:rsidRPr="003102A2">
        <w:rPr>
          <w:sz w:val="20"/>
          <w:szCs w:val="20"/>
          <w:lang w:val="en-US"/>
        </w:rPr>
        <w:t xml:space="preserve"> </w:t>
      </w:r>
      <w:proofErr w:type="spellStart"/>
      <w:r w:rsidRPr="003102A2">
        <w:rPr>
          <w:sz w:val="20"/>
          <w:szCs w:val="20"/>
          <w:lang w:val="en-US"/>
        </w:rPr>
        <w:t>потрошача</w:t>
      </w:r>
      <w:proofErr w:type="spellEnd"/>
      <w:r w:rsidRPr="003102A2">
        <w:rPr>
          <w:sz w:val="20"/>
          <w:szCs w:val="20"/>
          <w:lang w:val="en-US"/>
        </w:rPr>
        <w:t xml:space="preserve">.  </w:t>
      </w:r>
      <w:r w:rsidRPr="003102A2">
        <w:rPr>
          <w:sz w:val="20"/>
          <w:szCs w:val="20"/>
          <w:lang w:val="en-US"/>
        </w:rPr>
        <w:tab/>
      </w:r>
    </w:p>
    <w:p w14:paraId="7BE87DF7" w14:textId="77777777" w:rsidR="007768B8" w:rsidRDefault="007768B8" w:rsidP="003102A2">
      <w:pPr>
        <w:jc w:val="both"/>
        <w:rPr>
          <w:sz w:val="20"/>
          <w:szCs w:val="20"/>
          <w:lang w:val="en-US"/>
        </w:rPr>
      </w:pPr>
    </w:p>
    <w:p w14:paraId="170E9C44" w14:textId="77777777" w:rsidR="007768B8" w:rsidRDefault="007768B8" w:rsidP="003102A2">
      <w:pPr>
        <w:jc w:val="both"/>
        <w:rPr>
          <w:sz w:val="20"/>
          <w:szCs w:val="20"/>
          <w:lang w:val="en-US"/>
        </w:rPr>
      </w:pPr>
    </w:p>
    <w:p w14:paraId="1F99299E" w14:textId="77777777" w:rsidR="007768B8" w:rsidRDefault="007768B8" w:rsidP="003102A2">
      <w:pPr>
        <w:jc w:val="both"/>
        <w:rPr>
          <w:sz w:val="20"/>
          <w:szCs w:val="20"/>
          <w:lang w:val="en-US"/>
        </w:rPr>
      </w:pPr>
    </w:p>
    <w:p w14:paraId="32CADC24" w14:textId="268D8E4F" w:rsidR="003102A2" w:rsidRPr="003102A2" w:rsidRDefault="003102A2" w:rsidP="003102A2">
      <w:pPr>
        <w:jc w:val="both"/>
        <w:rPr>
          <w:sz w:val="20"/>
          <w:szCs w:val="20"/>
          <w:lang w:val="en-US"/>
        </w:rPr>
      </w:pPr>
      <w:proofErr w:type="spellStart"/>
      <w:r w:rsidRPr="003102A2">
        <w:rPr>
          <w:sz w:val="20"/>
          <w:szCs w:val="20"/>
          <w:lang w:val="en-US"/>
        </w:rPr>
        <w:lastRenderedPageBreak/>
        <w:t>Бројно</w:t>
      </w:r>
      <w:proofErr w:type="spellEnd"/>
      <w:r w:rsidRPr="003102A2">
        <w:rPr>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у </w:t>
      </w:r>
      <w:proofErr w:type="spellStart"/>
      <w:r w:rsidRPr="003102A2">
        <w:rPr>
          <w:sz w:val="20"/>
          <w:szCs w:val="20"/>
          <w:lang w:val="en-US"/>
        </w:rPr>
        <w:t>сточарству</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2012.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следеће</w:t>
      </w:r>
      <w:proofErr w:type="spellEnd"/>
      <w:r w:rsidRPr="003102A2">
        <w:rPr>
          <w:sz w:val="20"/>
          <w:szCs w:val="20"/>
          <w:lang w:val="en-US"/>
        </w:rPr>
        <w:t>:</w:t>
      </w:r>
    </w:p>
    <w:p w14:paraId="2B6C115E"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8.728 </w:t>
      </w:r>
      <w:proofErr w:type="spellStart"/>
      <w:r w:rsidRPr="003102A2">
        <w:rPr>
          <w:sz w:val="20"/>
          <w:szCs w:val="20"/>
          <w:lang w:val="en-US"/>
        </w:rPr>
        <w:t>говеда</w:t>
      </w:r>
      <w:proofErr w:type="spellEnd"/>
      <w:r w:rsidRPr="003102A2">
        <w:rPr>
          <w:sz w:val="20"/>
          <w:szCs w:val="20"/>
          <w:lang w:val="en-US"/>
        </w:rPr>
        <w:t xml:space="preserve"> </w:t>
      </w:r>
    </w:p>
    <w:p w14:paraId="6BE31724"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10.765 </w:t>
      </w:r>
      <w:proofErr w:type="spellStart"/>
      <w:r w:rsidRPr="003102A2">
        <w:rPr>
          <w:sz w:val="20"/>
          <w:szCs w:val="20"/>
          <w:lang w:val="en-US"/>
        </w:rPr>
        <w:t>свиња</w:t>
      </w:r>
      <w:proofErr w:type="spellEnd"/>
      <w:r w:rsidRPr="003102A2">
        <w:rPr>
          <w:sz w:val="20"/>
          <w:szCs w:val="20"/>
          <w:lang w:val="en-US"/>
        </w:rPr>
        <w:t xml:space="preserve"> </w:t>
      </w:r>
    </w:p>
    <w:p w14:paraId="01FBB1AC"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24.196 </w:t>
      </w:r>
      <w:proofErr w:type="spellStart"/>
      <w:r w:rsidRPr="003102A2">
        <w:rPr>
          <w:sz w:val="20"/>
          <w:szCs w:val="20"/>
          <w:lang w:val="en-US"/>
        </w:rPr>
        <w:t>оваца</w:t>
      </w:r>
      <w:proofErr w:type="spellEnd"/>
      <w:r w:rsidRPr="003102A2">
        <w:rPr>
          <w:sz w:val="20"/>
          <w:szCs w:val="20"/>
          <w:lang w:val="en-US"/>
        </w:rPr>
        <w:t xml:space="preserve"> и </w:t>
      </w:r>
      <w:proofErr w:type="spellStart"/>
      <w:r w:rsidRPr="003102A2">
        <w:rPr>
          <w:sz w:val="20"/>
          <w:szCs w:val="20"/>
          <w:lang w:val="en-US"/>
        </w:rPr>
        <w:t>коза</w:t>
      </w:r>
      <w:proofErr w:type="spellEnd"/>
    </w:p>
    <w:p w14:paraId="2FDBD50C"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56.782 </w:t>
      </w:r>
      <w:proofErr w:type="spellStart"/>
      <w:r w:rsidRPr="003102A2">
        <w:rPr>
          <w:sz w:val="20"/>
          <w:szCs w:val="20"/>
          <w:lang w:val="en-US"/>
        </w:rPr>
        <w:t>живине</w:t>
      </w:r>
      <w:proofErr w:type="spellEnd"/>
    </w:p>
    <w:p w14:paraId="1F8904BB"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8.307 </w:t>
      </w:r>
      <w:proofErr w:type="spellStart"/>
      <w:r w:rsidRPr="003102A2">
        <w:rPr>
          <w:sz w:val="20"/>
          <w:szCs w:val="20"/>
          <w:lang w:val="en-US"/>
        </w:rPr>
        <w:t>кошница</w:t>
      </w:r>
      <w:proofErr w:type="spellEnd"/>
      <w:r w:rsidRPr="003102A2">
        <w:rPr>
          <w:sz w:val="20"/>
          <w:szCs w:val="20"/>
          <w:lang w:val="en-US"/>
        </w:rPr>
        <w:t xml:space="preserve"> </w:t>
      </w:r>
      <w:proofErr w:type="spellStart"/>
      <w:r w:rsidRPr="003102A2">
        <w:rPr>
          <w:sz w:val="20"/>
          <w:szCs w:val="20"/>
          <w:lang w:val="en-US"/>
        </w:rPr>
        <w:t>пчела</w:t>
      </w:r>
      <w:proofErr w:type="spellEnd"/>
      <w:r w:rsidRPr="003102A2">
        <w:rPr>
          <w:sz w:val="20"/>
          <w:szCs w:val="20"/>
          <w:lang w:val="en-US"/>
        </w:rPr>
        <w:t xml:space="preserve">  </w:t>
      </w:r>
    </w:p>
    <w:p w14:paraId="66873C78" w14:textId="77777777" w:rsidR="003102A2" w:rsidRPr="003102A2" w:rsidRDefault="003102A2" w:rsidP="003102A2">
      <w:pPr>
        <w:jc w:val="both"/>
        <w:rPr>
          <w:sz w:val="20"/>
          <w:szCs w:val="20"/>
          <w:lang w:val="en-US"/>
        </w:rPr>
      </w:pPr>
    </w:p>
    <w:p w14:paraId="6D27ACD2" w14:textId="77777777" w:rsidR="003102A2" w:rsidRPr="003102A2" w:rsidRDefault="003102A2" w:rsidP="003102A2">
      <w:pPr>
        <w:jc w:val="both"/>
        <w:rPr>
          <w:sz w:val="20"/>
          <w:szCs w:val="20"/>
          <w:lang w:val="en-US"/>
        </w:rPr>
      </w:pPr>
      <w:r w:rsidRPr="003102A2">
        <w:rPr>
          <w:sz w:val="20"/>
          <w:szCs w:val="20"/>
          <w:lang w:val="en-US"/>
        </w:rPr>
        <w:tab/>
        <w:t xml:space="preserve">У </w:t>
      </w:r>
      <w:proofErr w:type="spellStart"/>
      <w:r w:rsidRPr="003102A2">
        <w:rPr>
          <w:sz w:val="20"/>
          <w:szCs w:val="20"/>
          <w:lang w:val="en-US"/>
        </w:rPr>
        <w:t>погледу</w:t>
      </w:r>
      <w:proofErr w:type="spellEnd"/>
      <w:r w:rsidRPr="003102A2">
        <w:rPr>
          <w:sz w:val="20"/>
          <w:szCs w:val="20"/>
          <w:lang w:val="en-US"/>
        </w:rPr>
        <w:t xml:space="preserve"> </w:t>
      </w:r>
      <w:proofErr w:type="spellStart"/>
      <w:r w:rsidRPr="003102A2">
        <w:rPr>
          <w:sz w:val="20"/>
          <w:szCs w:val="20"/>
          <w:lang w:val="en-US"/>
        </w:rPr>
        <w:t>расположивости</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2012.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следеће</w:t>
      </w:r>
      <w:proofErr w:type="spellEnd"/>
      <w:r w:rsidRPr="003102A2">
        <w:rPr>
          <w:sz w:val="20"/>
          <w:szCs w:val="20"/>
          <w:lang w:val="en-US"/>
        </w:rPr>
        <w:t xml:space="preserve">: </w:t>
      </w:r>
    </w:p>
    <w:p w14:paraId="261DDD57"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3.799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располаже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3.894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капацитета</w:t>
      </w:r>
      <w:proofErr w:type="spellEnd"/>
      <w:r w:rsidRPr="003102A2">
        <w:rPr>
          <w:sz w:val="20"/>
          <w:szCs w:val="20"/>
          <w:lang w:val="en-US"/>
        </w:rPr>
        <w:t xml:space="preserve"> 24.797 </w:t>
      </w:r>
      <w:proofErr w:type="spellStart"/>
      <w:r w:rsidRPr="003102A2">
        <w:rPr>
          <w:sz w:val="20"/>
          <w:szCs w:val="20"/>
          <w:lang w:val="en-US"/>
        </w:rPr>
        <w:t>места</w:t>
      </w:r>
      <w:proofErr w:type="spellEnd"/>
      <w:r w:rsidRPr="003102A2">
        <w:rPr>
          <w:sz w:val="20"/>
          <w:szCs w:val="20"/>
          <w:lang w:val="en-US"/>
        </w:rPr>
        <w:t>;</w:t>
      </w:r>
    </w:p>
    <w:p w14:paraId="62C11F8E"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3.168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располаже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3.214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свиња</w:t>
      </w:r>
      <w:proofErr w:type="spellEnd"/>
      <w:r w:rsidRPr="003102A2">
        <w:rPr>
          <w:sz w:val="20"/>
          <w:szCs w:val="20"/>
          <w:lang w:val="en-US"/>
        </w:rPr>
        <w:t xml:space="preserve"> </w:t>
      </w:r>
      <w:proofErr w:type="spellStart"/>
      <w:r w:rsidRPr="003102A2">
        <w:rPr>
          <w:sz w:val="20"/>
          <w:szCs w:val="20"/>
          <w:lang w:val="en-US"/>
        </w:rPr>
        <w:t>капацитета</w:t>
      </w:r>
      <w:proofErr w:type="spellEnd"/>
      <w:r w:rsidRPr="003102A2">
        <w:rPr>
          <w:sz w:val="20"/>
          <w:szCs w:val="20"/>
          <w:lang w:val="en-US"/>
        </w:rPr>
        <w:t xml:space="preserve"> 22.139 </w:t>
      </w:r>
      <w:proofErr w:type="spellStart"/>
      <w:r w:rsidRPr="003102A2">
        <w:rPr>
          <w:sz w:val="20"/>
          <w:szCs w:val="20"/>
          <w:lang w:val="en-US"/>
        </w:rPr>
        <w:t>места</w:t>
      </w:r>
      <w:proofErr w:type="spellEnd"/>
      <w:r w:rsidRPr="003102A2">
        <w:rPr>
          <w:sz w:val="20"/>
          <w:szCs w:val="20"/>
          <w:lang w:val="en-US"/>
        </w:rPr>
        <w:t>;</w:t>
      </w:r>
    </w:p>
    <w:p w14:paraId="25E47955"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2.824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располаже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2.874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кока</w:t>
      </w:r>
      <w:proofErr w:type="spellEnd"/>
      <w:r w:rsidRPr="003102A2">
        <w:rPr>
          <w:sz w:val="20"/>
          <w:szCs w:val="20"/>
          <w:lang w:val="en-US"/>
        </w:rPr>
        <w:t xml:space="preserve"> </w:t>
      </w:r>
      <w:proofErr w:type="spellStart"/>
      <w:r w:rsidRPr="003102A2">
        <w:rPr>
          <w:sz w:val="20"/>
          <w:szCs w:val="20"/>
          <w:lang w:val="en-US"/>
        </w:rPr>
        <w:t>носиља</w:t>
      </w:r>
      <w:proofErr w:type="spellEnd"/>
      <w:r w:rsidRPr="003102A2">
        <w:rPr>
          <w:sz w:val="20"/>
          <w:szCs w:val="20"/>
          <w:lang w:val="en-US"/>
        </w:rPr>
        <w:t xml:space="preserve"> </w:t>
      </w:r>
      <w:proofErr w:type="spellStart"/>
      <w:r w:rsidRPr="003102A2">
        <w:rPr>
          <w:sz w:val="20"/>
          <w:szCs w:val="20"/>
          <w:lang w:val="en-US"/>
        </w:rPr>
        <w:t>капацитета</w:t>
      </w:r>
      <w:proofErr w:type="spellEnd"/>
      <w:r w:rsidRPr="003102A2">
        <w:rPr>
          <w:sz w:val="20"/>
          <w:szCs w:val="20"/>
          <w:lang w:val="en-US"/>
        </w:rPr>
        <w:t xml:space="preserve"> 75.595 </w:t>
      </w:r>
      <w:proofErr w:type="spellStart"/>
      <w:r w:rsidRPr="003102A2">
        <w:rPr>
          <w:sz w:val="20"/>
          <w:szCs w:val="20"/>
          <w:lang w:val="en-US"/>
        </w:rPr>
        <w:t>места</w:t>
      </w:r>
      <w:proofErr w:type="spellEnd"/>
      <w:r w:rsidRPr="003102A2">
        <w:rPr>
          <w:sz w:val="20"/>
          <w:szCs w:val="20"/>
          <w:lang w:val="en-US"/>
        </w:rPr>
        <w:t xml:space="preserve">; </w:t>
      </w:r>
    </w:p>
    <w:p w14:paraId="490F7730"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1.</w:t>
      </w:r>
      <w:proofErr w:type="gramStart"/>
      <w:r w:rsidRPr="003102A2">
        <w:rPr>
          <w:sz w:val="20"/>
          <w:szCs w:val="20"/>
          <w:lang w:val="en-US"/>
        </w:rPr>
        <w:t xml:space="preserve">643  </w:t>
      </w:r>
      <w:proofErr w:type="spellStart"/>
      <w:r w:rsidRPr="003102A2">
        <w:rPr>
          <w:sz w:val="20"/>
          <w:szCs w:val="20"/>
          <w:lang w:val="en-US"/>
        </w:rPr>
        <w:t>газдинстава</w:t>
      </w:r>
      <w:proofErr w:type="spellEnd"/>
      <w:proofErr w:type="gramEnd"/>
      <w:r w:rsidRPr="003102A2">
        <w:rPr>
          <w:sz w:val="20"/>
          <w:szCs w:val="20"/>
          <w:lang w:val="en-US"/>
        </w:rPr>
        <w:t xml:space="preserve"> </w:t>
      </w:r>
      <w:proofErr w:type="spellStart"/>
      <w:r w:rsidRPr="003102A2">
        <w:rPr>
          <w:sz w:val="20"/>
          <w:szCs w:val="20"/>
          <w:lang w:val="en-US"/>
        </w:rPr>
        <w:t>располаже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1.673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roofErr w:type="spellStart"/>
      <w:r w:rsidRPr="003102A2">
        <w:rPr>
          <w:sz w:val="20"/>
          <w:szCs w:val="20"/>
          <w:lang w:val="en-US"/>
        </w:rPr>
        <w:t>капацитета</w:t>
      </w:r>
      <w:proofErr w:type="spellEnd"/>
      <w:r w:rsidRPr="003102A2">
        <w:rPr>
          <w:sz w:val="20"/>
          <w:szCs w:val="20"/>
          <w:lang w:val="en-US"/>
        </w:rPr>
        <w:t xml:space="preserve"> 44.589 </w:t>
      </w:r>
      <w:proofErr w:type="spellStart"/>
      <w:r w:rsidRPr="003102A2">
        <w:rPr>
          <w:sz w:val="20"/>
          <w:szCs w:val="20"/>
          <w:lang w:val="en-US"/>
        </w:rPr>
        <w:t>маста</w:t>
      </w:r>
      <w:proofErr w:type="spellEnd"/>
      <w:r w:rsidRPr="003102A2">
        <w:rPr>
          <w:sz w:val="20"/>
          <w:szCs w:val="20"/>
          <w:lang w:val="en-US"/>
        </w:rPr>
        <w:t xml:space="preserve">.  </w:t>
      </w:r>
      <w:r w:rsidRPr="003102A2">
        <w:rPr>
          <w:sz w:val="20"/>
          <w:szCs w:val="20"/>
          <w:lang w:val="en-US"/>
        </w:rPr>
        <w:tab/>
      </w:r>
    </w:p>
    <w:p w14:paraId="715C46F3" w14:textId="77777777" w:rsidR="003102A2" w:rsidRPr="003102A2" w:rsidRDefault="003102A2" w:rsidP="003102A2">
      <w:pPr>
        <w:jc w:val="both"/>
        <w:rPr>
          <w:sz w:val="20"/>
          <w:szCs w:val="20"/>
          <w:lang w:val="en-US"/>
        </w:rPr>
      </w:pPr>
    </w:p>
    <w:p w14:paraId="7C1AC24C" w14:textId="77777777" w:rsidR="003102A2" w:rsidRPr="003102A2" w:rsidRDefault="003102A2" w:rsidP="003102A2">
      <w:pPr>
        <w:jc w:val="both"/>
        <w:rPr>
          <w:b/>
          <w:bCs/>
          <w:sz w:val="20"/>
          <w:szCs w:val="20"/>
          <w:lang w:val="en-US"/>
        </w:rPr>
      </w:pPr>
      <w:r w:rsidRPr="003102A2">
        <w:rPr>
          <w:sz w:val="20"/>
          <w:szCs w:val="20"/>
          <w:lang w:val="en-US"/>
        </w:rPr>
        <w:tab/>
        <w:t xml:space="preserve">У </w:t>
      </w:r>
      <w:proofErr w:type="spellStart"/>
      <w:r w:rsidRPr="003102A2">
        <w:rPr>
          <w:sz w:val="20"/>
          <w:szCs w:val="20"/>
          <w:lang w:val="en-US"/>
        </w:rPr>
        <w:t>последњој</w:t>
      </w:r>
      <w:proofErr w:type="spellEnd"/>
      <w:r w:rsidRPr="003102A2">
        <w:rPr>
          <w:sz w:val="20"/>
          <w:szCs w:val="20"/>
          <w:lang w:val="en-US"/>
        </w:rPr>
        <w:t xml:space="preserve"> </w:t>
      </w:r>
      <w:proofErr w:type="spellStart"/>
      <w:r w:rsidRPr="003102A2">
        <w:rPr>
          <w:sz w:val="20"/>
          <w:szCs w:val="20"/>
          <w:lang w:val="en-US"/>
        </w:rPr>
        <w:t>деценији</w:t>
      </w:r>
      <w:proofErr w:type="spellEnd"/>
      <w:r w:rsidRPr="003102A2">
        <w:rPr>
          <w:sz w:val="20"/>
          <w:szCs w:val="20"/>
          <w:lang w:val="en-US"/>
        </w:rPr>
        <w:t xml:space="preserve"> </w:t>
      </w:r>
      <w:proofErr w:type="spellStart"/>
      <w:r w:rsidRPr="003102A2">
        <w:rPr>
          <w:sz w:val="20"/>
          <w:szCs w:val="20"/>
          <w:lang w:val="en-US"/>
        </w:rPr>
        <w:t>дошло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промена</w:t>
      </w:r>
      <w:proofErr w:type="spellEnd"/>
      <w:r w:rsidRPr="003102A2">
        <w:rPr>
          <w:sz w:val="20"/>
          <w:szCs w:val="20"/>
          <w:lang w:val="en-US"/>
        </w:rPr>
        <w:t xml:space="preserve"> у </w:t>
      </w:r>
      <w:proofErr w:type="spellStart"/>
      <w:r w:rsidRPr="003102A2">
        <w:rPr>
          <w:sz w:val="20"/>
          <w:szCs w:val="20"/>
          <w:lang w:val="en-US"/>
        </w:rPr>
        <w:t>расном</w:t>
      </w:r>
      <w:proofErr w:type="spellEnd"/>
      <w:r w:rsidRPr="003102A2">
        <w:rPr>
          <w:sz w:val="20"/>
          <w:szCs w:val="20"/>
          <w:lang w:val="en-US"/>
        </w:rPr>
        <w:t xml:space="preserve"> </w:t>
      </w:r>
      <w:proofErr w:type="spellStart"/>
      <w:r w:rsidRPr="003102A2">
        <w:rPr>
          <w:sz w:val="20"/>
          <w:szCs w:val="20"/>
          <w:lang w:val="en-US"/>
        </w:rPr>
        <w:t>саставу</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с </w:t>
      </w:r>
      <w:proofErr w:type="spellStart"/>
      <w:r w:rsidRPr="003102A2">
        <w:rPr>
          <w:sz w:val="20"/>
          <w:szCs w:val="20"/>
          <w:lang w:val="en-US"/>
        </w:rPr>
        <w:t>једне</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а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друге</w:t>
      </w:r>
      <w:proofErr w:type="spellEnd"/>
      <w:r w:rsidRPr="003102A2">
        <w:rPr>
          <w:sz w:val="20"/>
          <w:szCs w:val="20"/>
          <w:lang w:val="en-US"/>
        </w:rPr>
        <w:t xml:space="preserve"> </w:t>
      </w:r>
      <w:proofErr w:type="spellStart"/>
      <w:r w:rsidRPr="003102A2">
        <w:rPr>
          <w:sz w:val="20"/>
          <w:szCs w:val="20"/>
          <w:lang w:val="en-US"/>
        </w:rPr>
        <w:t>повећана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грлу</w:t>
      </w:r>
      <w:proofErr w:type="spellEnd"/>
      <w:r w:rsidRPr="003102A2">
        <w:rPr>
          <w:sz w:val="20"/>
          <w:szCs w:val="20"/>
          <w:lang w:val="en-US"/>
        </w:rPr>
        <w:t xml:space="preserve">. </w:t>
      </w:r>
      <w:proofErr w:type="spellStart"/>
      <w:r w:rsidRPr="003102A2">
        <w:rPr>
          <w:sz w:val="20"/>
          <w:szCs w:val="20"/>
          <w:lang w:val="en-US"/>
        </w:rPr>
        <w:t>Индивидуална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највише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баве</w:t>
      </w:r>
      <w:proofErr w:type="spellEnd"/>
      <w:r w:rsidRPr="003102A2">
        <w:rPr>
          <w:sz w:val="20"/>
          <w:szCs w:val="20"/>
          <w:lang w:val="en-US"/>
        </w:rPr>
        <w:t xml:space="preserve"> </w:t>
      </w:r>
      <w:proofErr w:type="spellStart"/>
      <w:r w:rsidRPr="003102A2">
        <w:rPr>
          <w:sz w:val="20"/>
          <w:szCs w:val="20"/>
          <w:lang w:val="en-US"/>
        </w:rPr>
        <w:t>комбинованим</w:t>
      </w:r>
      <w:proofErr w:type="spellEnd"/>
      <w:r w:rsidRPr="003102A2">
        <w:rPr>
          <w:sz w:val="20"/>
          <w:szCs w:val="20"/>
          <w:lang w:val="en-US"/>
        </w:rPr>
        <w:t xml:space="preserve"> </w:t>
      </w:r>
      <w:proofErr w:type="spellStart"/>
      <w:r w:rsidRPr="003102A2">
        <w:rPr>
          <w:sz w:val="20"/>
          <w:szCs w:val="20"/>
          <w:lang w:val="en-US"/>
        </w:rPr>
        <w:t>типом</w:t>
      </w:r>
      <w:proofErr w:type="spellEnd"/>
      <w:r w:rsidRPr="003102A2">
        <w:rPr>
          <w:sz w:val="20"/>
          <w:szCs w:val="20"/>
          <w:lang w:val="en-US"/>
        </w:rPr>
        <w:t xml:space="preserve"> </w:t>
      </w:r>
      <w:proofErr w:type="spellStart"/>
      <w:proofErr w:type="gram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млеко</w:t>
      </w:r>
      <w:proofErr w:type="gramEnd"/>
      <w:r w:rsidRPr="003102A2">
        <w:rPr>
          <w:sz w:val="20"/>
          <w:szCs w:val="20"/>
          <w:lang w:val="en-US"/>
        </w:rPr>
        <w:t>-месо</w:t>
      </w:r>
      <w:proofErr w:type="spellEnd"/>
      <w:r w:rsidRPr="003102A2">
        <w:rPr>
          <w:sz w:val="20"/>
          <w:szCs w:val="20"/>
          <w:lang w:val="en-US"/>
        </w:rPr>
        <w:t xml:space="preserve">, и </w:t>
      </w:r>
      <w:proofErr w:type="spellStart"/>
      <w:r w:rsidRPr="003102A2">
        <w:rPr>
          <w:sz w:val="20"/>
          <w:szCs w:val="20"/>
          <w:lang w:val="en-US"/>
        </w:rPr>
        <w:t>највише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присутно</w:t>
      </w:r>
      <w:proofErr w:type="spellEnd"/>
      <w:r w:rsidRPr="003102A2">
        <w:rPr>
          <w:sz w:val="20"/>
          <w:szCs w:val="20"/>
          <w:lang w:val="en-US"/>
        </w:rPr>
        <w:t xml:space="preserve"> </w:t>
      </w:r>
      <w:proofErr w:type="spellStart"/>
      <w:r w:rsidRPr="003102A2">
        <w:rPr>
          <w:sz w:val="20"/>
          <w:szCs w:val="20"/>
          <w:lang w:val="en-US"/>
        </w:rPr>
        <w:t>домаће</w:t>
      </w:r>
      <w:proofErr w:type="spellEnd"/>
      <w:r w:rsidRPr="003102A2">
        <w:rPr>
          <w:sz w:val="20"/>
          <w:szCs w:val="20"/>
          <w:lang w:val="en-US"/>
        </w:rPr>
        <w:t xml:space="preserve"> </w:t>
      </w:r>
      <w:proofErr w:type="spellStart"/>
      <w:r w:rsidRPr="003102A2">
        <w:rPr>
          <w:sz w:val="20"/>
          <w:szCs w:val="20"/>
          <w:lang w:val="en-US"/>
        </w:rPr>
        <w:t>говече</w:t>
      </w:r>
      <w:proofErr w:type="spellEnd"/>
      <w:r w:rsidRPr="003102A2">
        <w:rPr>
          <w:sz w:val="20"/>
          <w:szCs w:val="20"/>
          <w:lang w:val="en-US"/>
        </w:rPr>
        <w:t xml:space="preserve"> у </w:t>
      </w:r>
      <w:proofErr w:type="spellStart"/>
      <w:r w:rsidRPr="003102A2">
        <w:rPr>
          <w:sz w:val="20"/>
          <w:szCs w:val="20"/>
          <w:lang w:val="en-US"/>
        </w:rPr>
        <w:t>типу</w:t>
      </w:r>
      <w:proofErr w:type="spellEnd"/>
      <w:r w:rsidRPr="003102A2">
        <w:rPr>
          <w:sz w:val="20"/>
          <w:szCs w:val="20"/>
          <w:lang w:val="en-US"/>
        </w:rPr>
        <w:t xml:space="preserve"> </w:t>
      </w:r>
      <w:proofErr w:type="spellStart"/>
      <w:r w:rsidRPr="003102A2">
        <w:rPr>
          <w:sz w:val="20"/>
          <w:szCs w:val="20"/>
          <w:lang w:val="en-US"/>
        </w:rPr>
        <w:t>сименталца</w:t>
      </w:r>
      <w:proofErr w:type="spellEnd"/>
      <w:r w:rsidRPr="003102A2">
        <w:rPr>
          <w:sz w:val="20"/>
          <w:szCs w:val="20"/>
          <w:lang w:val="en-US"/>
        </w:rPr>
        <w:t xml:space="preserve">, с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даље</w:t>
      </w:r>
      <w:proofErr w:type="spellEnd"/>
      <w:r w:rsidRPr="003102A2">
        <w:rPr>
          <w:sz w:val="20"/>
          <w:szCs w:val="20"/>
          <w:lang w:val="en-US"/>
        </w:rPr>
        <w:t xml:space="preserve"> </w:t>
      </w:r>
      <w:proofErr w:type="spellStart"/>
      <w:r w:rsidRPr="003102A2">
        <w:rPr>
          <w:sz w:val="20"/>
          <w:szCs w:val="20"/>
          <w:lang w:val="en-US"/>
        </w:rPr>
        <w:t>врши</w:t>
      </w:r>
      <w:proofErr w:type="spellEnd"/>
      <w:r w:rsidRPr="003102A2">
        <w:rPr>
          <w:sz w:val="20"/>
          <w:szCs w:val="20"/>
          <w:lang w:val="en-US"/>
        </w:rPr>
        <w:t xml:space="preserve"> </w:t>
      </w:r>
      <w:proofErr w:type="spellStart"/>
      <w:r w:rsidRPr="003102A2">
        <w:rPr>
          <w:sz w:val="20"/>
          <w:szCs w:val="20"/>
          <w:lang w:val="en-US"/>
        </w:rPr>
        <w:t>њихово</w:t>
      </w:r>
      <w:proofErr w:type="spellEnd"/>
      <w:r w:rsidRPr="003102A2">
        <w:rPr>
          <w:sz w:val="20"/>
          <w:szCs w:val="20"/>
          <w:lang w:val="en-US"/>
        </w:rPr>
        <w:t xml:space="preserve"> </w:t>
      </w:r>
      <w:proofErr w:type="spellStart"/>
      <w:r w:rsidRPr="003102A2">
        <w:rPr>
          <w:sz w:val="20"/>
          <w:szCs w:val="20"/>
          <w:lang w:val="en-US"/>
        </w:rPr>
        <w:t>укрштање</w:t>
      </w:r>
      <w:proofErr w:type="spellEnd"/>
      <w:r w:rsidRPr="003102A2">
        <w:rPr>
          <w:sz w:val="20"/>
          <w:szCs w:val="20"/>
          <w:lang w:val="en-US"/>
        </w:rPr>
        <w:t xml:space="preserve"> и </w:t>
      </w:r>
      <w:proofErr w:type="spellStart"/>
      <w:r w:rsidRPr="003102A2">
        <w:rPr>
          <w:sz w:val="20"/>
          <w:szCs w:val="20"/>
          <w:lang w:val="en-US"/>
        </w:rPr>
        <w:t>оплемењивање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сименталцем</w:t>
      </w:r>
      <w:proofErr w:type="spellEnd"/>
      <w:r w:rsidRPr="003102A2">
        <w:rPr>
          <w:sz w:val="20"/>
          <w:szCs w:val="20"/>
          <w:lang w:val="en-US"/>
        </w:rPr>
        <w:t xml:space="preserve">. </w:t>
      </w:r>
      <w:proofErr w:type="spellStart"/>
      <w:r w:rsidRPr="003102A2">
        <w:rPr>
          <w:sz w:val="20"/>
          <w:szCs w:val="20"/>
          <w:lang w:val="en-US"/>
        </w:rPr>
        <w:t>Резултат</w:t>
      </w:r>
      <w:proofErr w:type="spellEnd"/>
      <w:r w:rsidRPr="003102A2">
        <w:rPr>
          <w:sz w:val="20"/>
          <w:szCs w:val="20"/>
          <w:lang w:val="en-US"/>
        </w:rPr>
        <w:t xml:space="preserve"> </w:t>
      </w:r>
      <w:proofErr w:type="spellStart"/>
      <w:r w:rsidRPr="003102A2">
        <w:rPr>
          <w:sz w:val="20"/>
          <w:szCs w:val="20"/>
          <w:lang w:val="en-US"/>
        </w:rPr>
        <w:t>оваквог</w:t>
      </w:r>
      <w:proofErr w:type="spellEnd"/>
      <w:r w:rsidRPr="003102A2">
        <w:rPr>
          <w:sz w:val="20"/>
          <w:szCs w:val="20"/>
          <w:lang w:val="en-US"/>
        </w:rPr>
        <w:t xml:space="preserve"> </w:t>
      </w:r>
      <w:proofErr w:type="spellStart"/>
      <w:r w:rsidRPr="003102A2">
        <w:rPr>
          <w:sz w:val="20"/>
          <w:szCs w:val="20"/>
          <w:lang w:val="en-US"/>
        </w:rPr>
        <w:t>укрштања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дошло</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побољшања</w:t>
      </w:r>
      <w:proofErr w:type="spellEnd"/>
      <w:r w:rsidRPr="003102A2">
        <w:rPr>
          <w:sz w:val="20"/>
          <w:szCs w:val="20"/>
          <w:lang w:val="en-US"/>
        </w:rPr>
        <w:t xml:space="preserve"> </w:t>
      </w:r>
      <w:proofErr w:type="spellStart"/>
      <w:r w:rsidRPr="003102A2">
        <w:rPr>
          <w:sz w:val="20"/>
          <w:szCs w:val="20"/>
          <w:lang w:val="en-US"/>
        </w:rPr>
        <w:t>квалитета</w:t>
      </w:r>
      <w:proofErr w:type="spellEnd"/>
      <w:r w:rsidRPr="003102A2">
        <w:rPr>
          <w:sz w:val="20"/>
          <w:szCs w:val="20"/>
          <w:lang w:val="en-US"/>
        </w:rPr>
        <w:t xml:space="preserve"> </w:t>
      </w:r>
      <w:proofErr w:type="spellStart"/>
      <w:proofErr w:type="gramStart"/>
      <w:r w:rsidRPr="003102A2">
        <w:rPr>
          <w:sz w:val="20"/>
          <w:szCs w:val="20"/>
          <w:lang w:val="en-US"/>
        </w:rPr>
        <w:t>меса</w:t>
      </w:r>
      <w:proofErr w:type="spellEnd"/>
      <w:r w:rsidRPr="003102A2">
        <w:rPr>
          <w:sz w:val="20"/>
          <w:szCs w:val="20"/>
          <w:lang w:val="en-US"/>
        </w:rPr>
        <w:t xml:space="preserve">,  </w:t>
      </w:r>
      <w:proofErr w:type="spellStart"/>
      <w:r w:rsidRPr="003102A2">
        <w:rPr>
          <w:sz w:val="20"/>
          <w:szCs w:val="20"/>
          <w:lang w:val="en-US"/>
        </w:rPr>
        <w:t>бржег</w:t>
      </w:r>
      <w:proofErr w:type="spellEnd"/>
      <w:proofErr w:type="gramEnd"/>
      <w:r w:rsidRPr="003102A2">
        <w:rPr>
          <w:sz w:val="20"/>
          <w:szCs w:val="20"/>
          <w:lang w:val="en-US"/>
        </w:rPr>
        <w:t xml:space="preserve"> и </w:t>
      </w:r>
      <w:proofErr w:type="spellStart"/>
      <w:r w:rsidRPr="003102A2">
        <w:rPr>
          <w:sz w:val="20"/>
          <w:szCs w:val="20"/>
          <w:lang w:val="en-US"/>
        </w:rPr>
        <w:t>већег</w:t>
      </w:r>
      <w:proofErr w:type="spellEnd"/>
      <w:r w:rsidRPr="003102A2">
        <w:rPr>
          <w:sz w:val="20"/>
          <w:szCs w:val="20"/>
          <w:lang w:val="en-US"/>
        </w:rPr>
        <w:t xml:space="preserve"> </w:t>
      </w:r>
      <w:proofErr w:type="spellStart"/>
      <w:r w:rsidRPr="003102A2">
        <w:rPr>
          <w:sz w:val="20"/>
          <w:szCs w:val="20"/>
          <w:lang w:val="en-US"/>
        </w:rPr>
        <w:t>прираста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у </w:t>
      </w:r>
      <w:proofErr w:type="spellStart"/>
      <w:r w:rsidRPr="003102A2">
        <w:rPr>
          <w:sz w:val="20"/>
          <w:szCs w:val="20"/>
          <w:lang w:val="en-US"/>
        </w:rPr>
        <w:t>говедарству</w:t>
      </w:r>
      <w:proofErr w:type="spellEnd"/>
      <w:r w:rsidRPr="003102A2">
        <w:rPr>
          <w:sz w:val="20"/>
          <w:szCs w:val="20"/>
          <w:lang w:val="en-US"/>
        </w:rPr>
        <w:t xml:space="preserve">, </w:t>
      </w:r>
      <w:proofErr w:type="spellStart"/>
      <w:r w:rsidRPr="003102A2">
        <w:rPr>
          <w:sz w:val="20"/>
          <w:szCs w:val="20"/>
          <w:lang w:val="en-US"/>
        </w:rPr>
        <w:t>значајна</w:t>
      </w:r>
      <w:proofErr w:type="spellEnd"/>
      <w:r w:rsidRPr="003102A2">
        <w:rPr>
          <w:sz w:val="20"/>
          <w:szCs w:val="20"/>
          <w:lang w:val="en-US"/>
        </w:rPr>
        <w:t xml:space="preserve"> </w:t>
      </w:r>
      <w:proofErr w:type="spellStart"/>
      <w:r w:rsidRPr="003102A2">
        <w:rPr>
          <w:sz w:val="20"/>
          <w:szCs w:val="20"/>
          <w:lang w:val="en-US"/>
        </w:rPr>
        <w:t>побољшања</w:t>
      </w:r>
      <w:proofErr w:type="spellEnd"/>
      <w:r w:rsidRPr="003102A2">
        <w:rPr>
          <w:sz w:val="20"/>
          <w:szCs w:val="20"/>
          <w:lang w:val="en-US"/>
        </w:rPr>
        <w:t xml:space="preserve"> у </w:t>
      </w:r>
      <w:proofErr w:type="spellStart"/>
      <w:r w:rsidRPr="003102A2">
        <w:rPr>
          <w:sz w:val="20"/>
          <w:szCs w:val="20"/>
          <w:lang w:val="en-US"/>
        </w:rPr>
        <w:t>погледу</w:t>
      </w:r>
      <w:proofErr w:type="spellEnd"/>
      <w:r w:rsidRPr="003102A2">
        <w:rPr>
          <w:sz w:val="20"/>
          <w:szCs w:val="20"/>
          <w:lang w:val="en-US"/>
        </w:rPr>
        <w:t xml:space="preserve"> </w:t>
      </w:r>
      <w:proofErr w:type="spellStart"/>
      <w:r w:rsidRPr="003102A2">
        <w:rPr>
          <w:sz w:val="20"/>
          <w:szCs w:val="20"/>
          <w:lang w:val="en-US"/>
        </w:rPr>
        <w:t>расног</w:t>
      </w:r>
      <w:proofErr w:type="spellEnd"/>
      <w:r w:rsidRPr="003102A2">
        <w:rPr>
          <w:sz w:val="20"/>
          <w:szCs w:val="20"/>
          <w:lang w:val="en-US"/>
        </w:rPr>
        <w:t xml:space="preserve"> </w:t>
      </w:r>
      <w:proofErr w:type="spellStart"/>
      <w:r w:rsidRPr="003102A2">
        <w:rPr>
          <w:sz w:val="20"/>
          <w:szCs w:val="20"/>
          <w:lang w:val="en-US"/>
        </w:rPr>
        <w:t>састава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присутна</w:t>
      </w:r>
      <w:proofErr w:type="spellEnd"/>
      <w:r w:rsidRPr="003102A2">
        <w:rPr>
          <w:sz w:val="20"/>
          <w:szCs w:val="20"/>
          <w:lang w:val="en-US"/>
        </w:rPr>
        <w:t xml:space="preserve"> у </w:t>
      </w:r>
      <w:proofErr w:type="spellStart"/>
      <w:r w:rsidRPr="003102A2">
        <w:rPr>
          <w:sz w:val="20"/>
          <w:szCs w:val="20"/>
          <w:lang w:val="en-US"/>
        </w:rPr>
        <w:t>свињарству</w:t>
      </w:r>
      <w:proofErr w:type="spellEnd"/>
      <w:r w:rsidRPr="003102A2">
        <w:rPr>
          <w:sz w:val="20"/>
          <w:szCs w:val="20"/>
          <w:lang w:val="en-US"/>
        </w:rPr>
        <w:t xml:space="preserve"> и </w:t>
      </w:r>
      <w:proofErr w:type="spellStart"/>
      <w:r w:rsidRPr="003102A2">
        <w:rPr>
          <w:sz w:val="20"/>
          <w:szCs w:val="20"/>
          <w:lang w:val="en-US"/>
        </w:rPr>
        <w:t>овчарству</w:t>
      </w:r>
      <w:proofErr w:type="spellEnd"/>
      <w:r w:rsidRPr="003102A2">
        <w:rPr>
          <w:sz w:val="20"/>
          <w:szCs w:val="20"/>
          <w:lang w:val="en-US"/>
        </w:rPr>
        <w:t xml:space="preserve">. У </w:t>
      </w:r>
      <w:proofErr w:type="spellStart"/>
      <w:r w:rsidRPr="003102A2">
        <w:rPr>
          <w:sz w:val="20"/>
          <w:szCs w:val="20"/>
          <w:lang w:val="en-US"/>
        </w:rPr>
        <w:t>свињарству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примењују</w:t>
      </w:r>
      <w:proofErr w:type="spellEnd"/>
      <w:r w:rsidRPr="003102A2">
        <w:rPr>
          <w:sz w:val="20"/>
          <w:szCs w:val="20"/>
          <w:lang w:val="en-US"/>
        </w:rPr>
        <w:t xml:space="preserve"> </w:t>
      </w:r>
      <w:proofErr w:type="spellStart"/>
      <w:r w:rsidRPr="003102A2">
        <w:rPr>
          <w:sz w:val="20"/>
          <w:szCs w:val="20"/>
          <w:lang w:val="en-US"/>
        </w:rPr>
        <w:t>Јоркшир</w:t>
      </w:r>
      <w:proofErr w:type="spellEnd"/>
      <w:r w:rsidRPr="003102A2">
        <w:rPr>
          <w:sz w:val="20"/>
          <w:szCs w:val="20"/>
          <w:lang w:val="en-US"/>
        </w:rPr>
        <w:t xml:space="preserve">, </w:t>
      </w:r>
      <w:proofErr w:type="spellStart"/>
      <w:r w:rsidRPr="003102A2">
        <w:rPr>
          <w:sz w:val="20"/>
          <w:szCs w:val="20"/>
          <w:lang w:val="en-US"/>
        </w:rPr>
        <w:t>Ландрас</w:t>
      </w:r>
      <w:proofErr w:type="spellEnd"/>
      <w:r w:rsidRPr="003102A2">
        <w:rPr>
          <w:sz w:val="20"/>
          <w:szCs w:val="20"/>
          <w:lang w:val="en-US"/>
        </w:rPr>
        <w:t xml:space="preserve"> и </w:t>
      </w:r>
      <w:proofErr w:type="spellStart"/>
      <w:r w:rsidRPr="003102A2">
        <w:rPr>
          <w:sz w:val="20"/>
          <w:szCs w:val="20"/>
          <w:lang w:val="en-US"/>
        </w:rPr>
        <w:t>Пиетрен</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већи</w:t>
      </w:r>
      <w:proofErr w:type="spellEnd"/>
      <w:r w:rsidRPr="003102A2">
        <w:rPr>
          <w:sz w:val="20"/>
          <w:szCs w:val="20"/>
          <w:lang w:val="en-US"/>
        </w:rPr>
        <w:t xml:space="preserve"> </w:t>
      </w:r>
      <w:proofErr w:type="spellStart"/>
      <w:r w:rsidRPr="003102A2">
        <w:rPr>
          <w:sz w:val="20"/>
          <w:szCs w:val="20"/>
          <w:lang w:val="en-US"/>
        </w:rPr>
        <w:t>проценат</w:t>
      </w:r>
      <w:proofErr w:type="spellEnd"/>
      <w:r w:rsidRPr="003102A2">
        <w:rPr>
          <w:sz w:val="20"/>
          <w:szCs w:val="20"/>
          <w:lang w:val="en-US"/>
        </w:rPr>
        <w:t xml:space="preserve"> </w:t>
      </w:r>
      <w:proofErr w:type="spellStart"/>
      <w:r w:rsidRPr="003102A2">
        <w:rPr>
          <w:sz w:val="20"/>
          <w:szCs w:val="20"/>
          <w:lang w:val="en-US"/>
        </w:rPr>
        <w:t>удела</w:t>
      </w:r>
      <w:proofErr w:type="spellEnd"/>
      <w:r w:rsidRPr="003102A2">
        <w:rPr>
          <w:sz w:val="20"/>
          <w:szCs w:val="20"/>
          <w:lang w:val="en-US"/>
        </w:rPr>
        <w:t xml:space="preserve"> </w:t>
      </w:r>
      <w:proofErr w:type="spellStart"/>
      <w:r w:rsidRPr="003102A2">
        <w:rPr>
          <w:sz w:val="20"/>
          <w:szCs w:val="20"/>
          <w:lang w:val="en-US"/>
        </w:rPr>
        <w:t>меса</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удео</w:t>
      </w:r>
      <w:proofErr w:type="spellEnd"/>
      <w:r w:rsidRPr="003102A2">
        <w:rPr>
          <w:sz w:val="20"/>
          <w:szCs w:val="20"/>
          <w:lang w:val="en-US"/>
        </w:rPr>
        <w:t xml:space="preserve"> </w:t>
      </w:r>
      <w:proofErr w:type="spellStart"/>
      <w:r w:rsidRPr="003102A2">
        <w:rPr>
          <w:sz w:val="20"/>
          <w:szCs w:val="20"/>
          <w:lang w:val="en-US"/>
        </w:rPr>
        <w:t>масти</w:t>
      </w:r>
      <w:proofErr w:type="spellEnd"/>
      <w:r w:rsidRPr="003102A2">
        <w:rPr>
          <w:sz w:val="20"/>
          <w:szCs w:val="20"/>
          <w:lang w:val="en-US"/>
        </w:rPr>
        <w:t xml:space="preserve">. </w:t>
      </w:r>
      <w:proofErr w:type="spellStart"/>
      <w:r w:rsidRPr="003102A2">
        <w:rPr>
          <w:sz w:val="20"/>
          <w:szCs w:val="20"/>
          <w:lang w:val="en-US"/>
        </w:rPr>
        <w:t>Сами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тржишта</w:t>
      </w:r>
      <w:proofErr w:type="spellEnd"/>
      <w:r w:rsidRPr="003102A2">
        <w:rPr>
          <w:sz w:val="20"/>
          <w:szCs w:val="20"/>
          <w:lang w:val="en-US"/>
        </w:rPr>
        <w:t xml:space="preserve"> и </w:t>
      </w:r>
      <w:proofErr w:type="spellStart"/>
      <w:r w:rsidRPr="003102A2">
        <w:rPr>
          <w:sz w:val="20"/>
          <w:szCs w:val="20"/>
          <w:lang w:val="en-US"/>
        </w:rPr>
        <w:t>усмеравају</w:t>
      </w:r>
      <w:proofErr w:type="spellEnd"/>
      <w:r w:rsidRPr="003102A2">
        <w:rPr>
          <w:sz w:val="20"/>
          <w:szCs w:val="20"/>
          <w:lang w:val="en-US"/>
        </w:rPr>
        <w:t xml:space="preserve"> </w:t>
      </w:r>
      <w:proofErr w:type="spellStart"/>
      <w:r w:rsidRPr="003102A2">
        <w:rPr>
          <w:sz w:val="20"/>
          <w:szCs w:val="20"/>
          <w:lang w:val="en-US"/>
        </w:rPr>
        <w:t>произвођаче</w:t>
      </w:r>
      <w:proofErr w:type="spellEnd"/>
      <w:r w:rsidRPr="003102A2">
        <w:rPr>
          <w:sz w:val="20"/>
          <w:szCs w:val="20"/>
          <w:lang w:val="en-US"/>
        </w:rPr>
        <w:t xml:space="preserve"> у </w:t>
      </w:r>
      <w:proofErr w:type="spellStart"/>
      <w:r w:rsidRPr="003102A2">
        <w:rPr>
          <w:sz w:val="20"/>
          <w:szCs w:val="20"/>
          <w:lang w:val="en-US"/>
        </w:rPr>
        <w:t>правцу</w:t>
      </w:r>
      <w:proofErr w:type="spellEnd"/>
      <w:r w:rsidRPr="003102A2">
        <w:rPr>
          <w:sz w:val="20"/>
          <w:szCs w:val="20"/>
          <w:lang w:val="en-US"/>
        </w:rPr>
        <w:t xml:space="preserve"> </w:t>
      </w:r>
      <w:proofErr w:type="spellStart"/>
      <w:r w:rsidRPr="003102A2">
        <w:rPr>
          <w:sz w:val="20"/>
          <w:szCs w:val="20"/>
          <w:lang w:val="en-US"/>
        </w:rPr>
        <w:t>интезивирања</w:t>
      </w:r>
      <w:proofErr w:type="spellEnd"/>
      <w:r w:rsidRPr="003102A2">
        <w:rPr>
          <w:sz w:val="20"/>
          <w:szCs w:val="20"/>
          <w:lang w:val="en-US"/>
        </w:rPr>
        <w:t xml:space="preserve"> </w:t>
      </w:r>
      <w:proofErr w:type="spellStart"/>
      <w:r w:rsidRPr="003102A2">
        <w:rPr>
          <w:sz w:val="20"/>
          <w:szCs w:val="20"/>
          <w:lang w:val="en-US"/>
        </w:rPr>
        <w:t>свињарске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r w:rsidRPr="003102A2">
        <w:rPr>
          <w:sz w:val="20"/>
          <w:szCs w:val="20"/>
          <w:lang w:val="en-US"/>
        </w:rPr>
        <w:tab/>
        <w:t xml:space="preserve">У </w:t>
      </w:r>
      <w:proofErr w:type="spellStart"/>
      <w:r w:rsidRPr="003102A2">
        <w:rPr>
          <w:sz w:val="20"/>
          <w:szCs w:val="20"/>
          <w:lang w:val="en-US"/>
        </w:rPr>
        <w:t>овчарству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најзаступљенија</w:t>
      </w:r>
      <w:proofErr w:type="spellEnd"/>
      <w:r w:rsidRPr="003102A2">
        <w:rPr>
          <w:sz w:val="20"/>
          <w:szCs w:val="20"/>
          <w:lang w:val="en-US"/>
        </w:rPr>
        <w:t xml:space="preserve"> </w:t>
      </w:r>
      <w:proofErr w:type="spellStart"/>
      <w:r w:rsidRPr="003102A2">
        <w:rPr>
          <w:sz w:val="20"/>
          <w:szCs w:val="20"/>
          <w:lang w:val="en-US"/>
        </w:rPr>
        <w:t>раса</w:t>
      </w:r>
      <w:proofErr w:type="spellEnd"/>
      <w:r w:rsidRPr="003102A2">
        <w:rPr>
          <w:sz w:val="20"/>
          <w:szCs w:val="20"/>
          <w:lang w:val="en-US"/>
        </w:rPr>
        <w:t xml:space="preserve"> </w:t>
      </w:r>
      <w:proofErr w:type="spellStart"/>
      <w:r w:rsidRPr="003102A2">
        <w:rPr>
          <w:sz w:val="20"/>
          <w:szCs w:val="20"/>
          <w:lang w:val="en-US"/>
        </w:rPr>
        <w:t>Сјеничка</w:t>
      </w:r>
      <w:proofErr w:type="spellEnd"/>
      <w:r w:rsidRPr="003102A2">
        <w:rPr>
          <w:sz w:val="20"/>
          <w:szCs w:val="20"/>
          <w:lang w:val="en-US"/>
        </w:rPr>
        <w:t xml:space="preserve"> </w:t>
      </w:r>
      <w:proofErr w:type="spellStart"/>
      <w:r w:rsidRPr="003102A2">
        <w:rPr>
          <w:sz w:val="20"/>
          <w:szCs w:val="20"/>
          <w:lang w:val="en-US"/>
        </w:rPr>
        <w:t>праменка</w:t>
      </w:r>
      <w:proofErr w:type="spellEnd"/>
      <w:r w:rsidRPr="003102A2">
        <w:rPr>
          <w:sz w:val="20"/>
          <w:szCs w:val="20"/>
          <w:lang w:val="en-US"/>
        </w:rPr>
        <w:t xml:space="preserve">, </w:t>
      </w:r>
      <w:proofErr w:type="spellStart"/>
      <w:proofErr w:type="gramStart"/>
      <w:r w:rsidRPr="003102A2">
        <w:rPr>
          <w:sz w:val="20"/>
          <w:szCs w:val="20"/>
          <w:lang w:val="en-US"/>
        </w:rPr>
        <w:t>затим</w:t>
      </w:r>
      <w:proofErr w:type="spellEnd"/>
      <w:r w:rsidRPr="003102A2">
        <w:rPr>
          <w:sz w:val="20"/>
          <w:szCs w:val="20"/>
          <w:lang w:val="en-US"/>
        </w:rPr>
        <w:t xml:space="preserve">  </w:t>
      </w:r>
      <w:proofErr w:type="spellStart"/>
      <w:r w:rsidRPr="003102A2">
        <w:rPr>
          <w:sz w:val="20"/>
          <w:szCs w:val="20"/>
          <w:lang w:val="en-US"/>
        </w:rPr>
        <w:t>Иле</w:t>
      </w:r>
      <w:proofErr w:type="spellEnd"/>
      <w:proofErr w:type="gramEnd"/>
      <w:r w:rsidRPr="003102A2">
        <w:rPr>
          <w:sz w:val="20"/>
          <w:szCs w:val="20"/>
          <w:lang w:val="en-US"/>
        </w:rPr>
        <w:t xml:space="preserve"> </w:t>
      </w:r>
      <w:proofErr w:type="spellStart"/>
      <w:r w:rsidRPr="003102A2">
        <w:rPr>
          <w:sz w:val="20"/>
          <w:szCs w:val="20"/>
          <w:lang w:val="en-US"/>
        </w:rPr>
        <w:t>де</w:t>
      </w:r>
      <w:proofErr w:type="spellEnd"/>
      <w:r w:rsidRPr="003102A2">
        <w:rPr>
          <w:sz w:val="20"/>
          <w:szCs w:val="20"/>
          <w:lang w:val="en-US"/>
        </w:rPr>
        <w:t xml:space="preserve"> </w:t>
      </w:r>
      <w:proofErr w:type="spellStart"/>
      <w:r w:rsidRPr="003102A2">
        <w:rPr>
          <w:sz w:val="20"/>
          <w:szCs w:val="20"/>
          <w:lang w:val="en-US"/>
        </w:rPr>
        <w:t>Франце</w:t>
      </w:r>
      <w:proofErr w:type="spellEnd"/>
      <w:r w:rsidRPr="003102A2">
        <w:rPr>
          <w:sz w:val="20"/>
          <w:szCs w:val="20"/>
          <w:lang w:val="en-US"/>
        </w:rPr>
        <w:t xml:space="preserve"> и </w:t>
      </w:r>
      <w:proofErr w:type="spellStart"/>
      <w:r w:rsidRPr="003102A2">
        <w:rPr>
          <w:sz w:val="20"/>
          <w:szCs w:val="20"/>
          <w:lang w:val="en-US"/>
        </w:rPr>
        <w:t>Виртемберг</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ab/>
      </w:r>
      <w:proofErr w:type="spellStart"/>
      <w:r w:rsidRPr="003102A2">
        <w:rPr>
          <w:b/>
          <w:bCs/>
          <w:sz w:val="20"/>
          <w:szCs w:val="20"/>
          <w:lang w:val="en-US"/>
        </w:rPr>
        <w:t>Механизација</w:t>
      </w:r>
      <w:proofErr w:type="spellEnd"/>
      <w:r w:rsidRPr="003102A2">
        <w:rPr>
          <w:b/>
          <w:bCs/>
          <w:sz w:val="20"/>
          <w:szCs w:val="20"/>
          <w:lang w:val="en-US"/>
        </w:rPr>
        <w:t xml:space="preserve">, </w:t>
      </w:r>
      <w:proofErr w:type="spellStart"/>
      <w:r w:rsidRPr="003102A2">
        <w:rPr>
          <w:b/>
          <w:bCs/>
          <w:sz w:val="20"/>
          <w:szCs w:val="20"/>
          <w:lang w:val="en-US"/>
        </w:rPr>
        <w:t>опрема</w:t>
      </w:r>
      <w:proofErr w:type="spellEnd"/>
      <w:r w:rsidRPr="003102A2">
        <w:rPr>
          <w:b/>
          <w:bCs/>
          <w:sz w:val="20"/>
          <w:szCs w:val="20"/>
          <w:lang w:val="en-US"/>
        </w:rPr>
        <w:t xml:space="preserve"> и </w:t>
      </w:r>
      <w:proofErr w:type="spellStart"/>
      <w:r w:rsidRPr="003102A2">
        <w:rPr>
          <w:b/>
          <w:bCs/>
          <w:sz w:val="20"/>
          <w:szCs w:val="20"/>
          <w:lang w:val="en-US"/>
        </w:rPr>
        <w:t>објекти</w:t>
      </w:r>
      <w:proofErr w:type="spellEnd"/>
      <w:r w:rsidRPr="003102A2">
        <w:rPr>
          <w:b/>
          <w:bCs/>
          <w:sz w:val="20"/>
          <w:szCs w:val="20"/>
          <w:lang w:val="en-US"/>
        </w:rPr>
        <w:t>:</w:t>
      </w:r>
      <w:r w:rsidRPr="003102A2">
        <w:rPr>
          <w:b/>
          <w:bCs/>
          <w:sz w:val="20"/>
          <w:szCs w:val="20"/>
          <w:lang w:val="sr-Cyrl-RS"/>
        </w:rPr>
        <w:t xml:space="preserve"> </w:t>
      </w:r>
      <w:r w:rsidRPr="003102A2">
        <w:rPr>
          <w:b/>
          <w:bCs/>
          <w:sz w:val="20"/>
          <w:szCs w:val="20"/>
          <w:lang w:val="en-US"/>
        </w:rPr>
        <w:t xml:space="preserve"> </w:t>
      </w:r>
      <w:proofErr w:type="spellStart"/>
      <w:r w:rsidRPr="003102A2">
        <w:rPr>
          <w:sz w:val="20"/>
          <w:szCs w:val="20"/>
          <w:lang w:val="en-US"/>
        </w:rPr>
        <w:t>Бројно</w:t>
      </w:r>
      <w:proofErr w:type="spellEnd"/>
      <w:r w:rsidRPr="003102A2">
        <w:rPr>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механизације</w:t>
      </w:r>
      <w:proofErr w:type="spellEnd"/>
      <w:r w:rsidRPr="003102A2">
        <w:rPr>
          <w:sz w:val="20"/>
          <w:szCs w:val="20"/>
          <w:lang w:val="en-US"/>
        </w:rPr>
        <w:t xml:space="preserve"> и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2012: </w:t>
      </w:r>
    </w:p>
    <w:p w14:paraId="299CDEB6"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3.447 </w:t>
      </w:r>
      <w:proofErr w:type="spellStart"/>
      <w:r w:rsidRPr="003102A2">
        <w:rPr>
          <w:sz w:val="20"/>
          <w:szCs w:val="20"/>
          <w:lang w:val="en-US"/>
        </w:rPr>
        <w:t>трактора</w:t>
      </w:r>
      <w:proofErr w:type="spellEnd"/>
      <w:r w:rsidRPr="003102A2">
        <w:rPr>
          <w:sz w:val="20"/>
          <w:szCs w:val="20"/>
          <w:lang w:val="en-US"/>
        </w:rPr>
        <w:t xml:space="preserve"> (1.192 </w:t>
      </w:r>
      <w:proofErr w:type="spellStart"/>
      <w:r w:rsidRPr="003102A2">
        <w:rPr>
          <w:sz w:val="20"/>
          <w:szCs w:val="20"/>
          <w:lang w:val="en-US"/>
        </w:rPr>
        <w:t>једноосовинских</w:t>
      </w:r>
      <w:proofErr w:type="spellEnd"/>
      <w:r w:rsidRPr="003102A2">
        <w:rPr>
          <w:sz w:val="20"/>
          <w:szCs w:val="20"/>
          <w:lang w:val="en-US"/>
        </w:rPr>
        <w:t xml:space="preserve"> и 2.255 </w:t>
      </w:r>
      <w:proofErr w:type="spellStart"/>
      <w:r w:rsidRPr="003102A2">
        <w:rPr>
          <w:sz w:val="20"/>
          <w:szCs w:val="20"/>
          <w:lang w:val="en-US"/>
        </w:rPr>
        <w:t>двоосовинских</w:t>
      </w:r>
      <w:proofErr w:type="spellEnd"/>
      <w:r w:rsidRPr="003102A2">
        <w:rPr>
          <w:sz w:val="20"/>
          <w:szCs w:val="20"/>
          <w:lang w:val="en-US"/>
        </w:rPr>
        <w:t>);</w:t>
      </w:r>
    </w:p>
    <w:p w14:paraId="0218C4C3"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19 </w:t>
      </w:r>
      <w:proofErr w:type="spellStart"/>
      <w:r w:rsidRPr="003102A2">
        <w:rPr>
          <w:sz w:val="20"/>
          <w:szCs w:val="20"/>
          <w:lang w:val="en-US"/>
        </w:rPr>
        <w:t>комбајна</w:t>
      </w:r>
      <w:proofErr w:type="spellEnd"/>
      <w:r w:rsidRPr="003102A2">
        <w:rPr>
          <w:sz w:val="20"/>
          <w:szCs w:val="20"/>
          <w:lang w:val="en-US"/>
        </w:rPr>
        <w:t>;</w:t>
      </w:r>
    </w:p>
    <w:p w14:paraId="0B411BC0"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9.736 </w:t>
      </w:r>
      <w:proofErr w:type="spellStart"/>
      <w:r w:rsidRPr="003102A2">
        <w:rPr>
          <w:sz w:val="20"/>
          <w:szCs w:val="20"/>
          <w:lang w:val="en-US"/>
        </w:rPr>
        <w:t>прикључних</w:t>
      </w:r>
      <w:proofErr w:type="spellEnd"/>
      <w:r w:rsidRPr="003102A2">
        <w:rPr>
          <w:sz w:val="20"/>
          <w:szCs w:val="20"/>
          <w:lang w:val="en-US"/>
        </w:rPr>
        <w:t xml:space="preserve"> </w:t>
      </w:r>
      <w:proofErr w:type="spellStart"/>
      <w:r w:rsidRPr="003102A2">
        <w:rPr>
          <w:sz w:val="20"/>
          <w:szCs w:val="20"/>
          <w:lang w:val="en-US"/>
        </w:rPr>
        <w:t>машина</w:t>
      </w:r>
      <w:proofErr w:type="spellEnd"/>
      <w:r w:rsidRPr="003102A2">
        <w:rPr>
          <w:sz w:val="20"/>
          <w:szCs w:val="20"/>
          <w:lang w:val="en-US"/>
        </w:rPr>
        <w:t xml:space="preserve">.  </w:t>
      </w:r>
    </w:p>
    <w:p w14:paraId="5BD23CFD" w14:textId="77777777" w:rsidR="003102A2" w:rsidRPr="003102A2" w:rsidRDefault="003102A2" w:rsidP="003102A2">
      <w:pPr>
        <w:jc w:val="both"/>
        <w:rPr>
          <w:sz w:val="20"/>
          <w:szCs w:val="20"/>
          <w:lang w:val="en-US"/>
        </w:rPr>
      </w:pPr>
    </w:p>
    <w:p w14:paraId="2B7A9523" w14:textId="77777777" w:rsidR="003102A2" w:rsidRPr="003102A2" w:rsidRDefault="003102A2" w:rsidP="003102A2">
      <w:pPr>
        <w:jc w:val="both"/>
        <w:rPr>
          <w:sz w:val="20"/>
          <w:szCs w:val="20"/>
          <w:lang w:val="en-US"/>
        </w:rPr>
      </w:pPr>
      <w:r w:rsidRPr="003102A2">
        <w:rPr>
          <w:sz w:val="20"/>
          <w:szCs w:val="20"/>
          <w:lang w:val="en-US"/>
        </w:rPr>
        <w:tab/>
      </w: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2012) </w:t>
      </w:r>
      <w:proofErr w:type="spellStart"/>
      <w:r w:rsidRPr="003102A2">
        <w:rPr>
          <w:sz w:val="20"/>
          <w:szCs w:val="20"/>
          <w:lang w:val="en-US"/>
        </w:rPr>
        <w:t>располажу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
    <w:p w14:paraId="18B8251A"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8.781 </w:t>
      </w:r>
      <w:proofErr w:type="spellStart"/>
      <w:r w:rsidRPr="003102A2">
        <w:rPr>
          <w:sz w:val="20"/>
          <w:szCs w:val="20"/>
          <w:lang w:val="en-US"/>
        </w:rPr>
        <w:t>објектом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
    <w:p w14:paraId="6B741190"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sz w:val="20"/>
          <w:szCs w:val="20"/>
          <w:lang w:val="en-US"/>
        </w:rPr>
        <w:tab/>
        <w:t xml:space="preserve">902 </w:t>
      </w:r>
      <w:proofErr w:type="spellStart"/>
      <w:r w:rsidRPr="003102A2">
        <w:rPr>
          <w:sz w:val="20"/>
          <w:szCs w:val="20"/>
          <w:lang w:val="en-US"/>
        </w:rPr>
        <w:t>објекта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
    <w:p w14:paraId="5ED2A737"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704 </w:t>
      </w:r>
      <w:proofErr w:type="spellStart"/>
      <w:r w:rsidRPr="003102A2">
        <w:rPr>
          <w:sz w:val="20"/>
          <w:szCs w:val="20"/>
          <w:lang w:val="en-US"/>
        </w:rPr>
        <w:t>објекта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смештај</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машина</w:t>
      </w:r>
      <w:proofErr w:type="spellEnd"/>
      <w:r w:rsidRPr="003102A2">
        <w:rPr>
          <w:sz w:val="20"/>
          <w:szCs w:val="20"/>
          <w:lang w:val="en-US"/>
        </w:rPr>
        <w:t xml:space="preserve"> и </w:t>
      </w:r>
      <w:proofErr w:type="spellStart"/>
      <w:r w:rsidRPr="003102A2">
        <w:rPr>
          <w:sz w:val="20"/>
          <w:szCs w:val="20"/>
          <w:lang w:val="en-US"/>
        </w:rPr>
        <w:t>опреме</w:t>
      </w:r>
      <w:proofErr w:type="spellEnd"/>
      <w:r w:rsidRPr="003102A2">
        <w:rPr>
          <w:sz w:val="20"/>
          <w:szCs w:val="20"/>
          <w:lang w:val="en-US"/>
        </w:rPr>
        <w:t xml:space="preserve">; </w:t>
      </w:r>
    </w:p>
    <w:p w14:paraId="5265C404" w14:textId="77777777" w:rsidR="003102A2" w:rsidRPr="003102A2" w:rsidRDefault="003102A2" w:rsidP="003102A2">
      <w:pPr>
        <w:jc w:val="both"/>
        <w:rPr>
          <w:sz w:val="20"/>
          <w:szCs w:val="20"/>
          <w:lang w:val="en-US"/>
        </w:rPr>
      </w:pPr>
      <w:r w:rsidRPr="003102A2">
        <w:rPr>
          <w:sz w:val="20"/>
          <w:szCs w:val="20"/>
          <w:lang w:val="en-US"/>
        </w:rPr>
        <w:t>•</w:t>
      </w:r>
      <w:r w:rsidRPr="003102A2">
        <w:rPr>
          <w:sz w:val="20"/>
          <w:szCs w:val="20"/>
          <w:lang w:val="en-US"/>
        </w:rPr>
        <w:tab/>
        <w:t xml:space="preserve">10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силажу</w:t>
      </w:r>
      <w:proofErr w:type="spellEnd"/>
      <w:r w:rsidRPr="003102A2">
        <w:rPr>
          <w:sz w:val="20"/>
          <w:szCs w:val="20"/>
          <w:lang w:val="en-US"/>
        </w:rPr>
        <w:t xml:space="preserve">; </w:t>
      </w:r>
    </w:p>
    <w:p w14:paraId="251DC1E5" w14:textId="77777777" w:rsidR="003102A2" w:rsidRPr="003102A2" w:rsidRDefault="003102A2" w:rsidP="003102A2">
      <w:pPr>
        <w:jc w:val="both"/>
        <w:rPr>
          <w:sz w:val="20"/>
          <w:szCs w:val="20"/>
          <w:lang w:val="en-US"/>
        </w:rPr>
      </w:pPr>
    </w:p>
    <w:p w14:paraId="01A42C03" w14:textId="51DE5FB9" w:rsidR="003102A2" w:rsidRPr="003102A2" w:rsidRDefault="003102A2" w:rsidP="003102A2">
      <w:pPr>
        <w:jc w:val="both"/>
        <w:rPr>
          <w:sz w:val="20"/>
          <w:szCs w:val="20"/>
          <w:lang w:val="sr-Cyrl-RS"/>
        </w:rPr>
      </w:pPr>
      <w:r w:rsidRPr="003102A2">
        <w:rPr>
          <w:sz w:val="20"/>
          <w:szCs w:val="20"/>
          <w:lang w:val="en-US"/>
        </w:rPr>
        <w:t xml:space="preserve"> </w:t>
      </w: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поседују</w:t>
      </w:r>
      <w:proofErr w:type="spellEnd"/>
      <w:r w:rsidRPr="003102A2">
        <w:rPr>
          <w:sz w:val="20"/>
          <w:szCs w:val="20"/>
          <w:lang w:val="en-US"/>
        </w:rPr>
        <w:t xml:space="preserve"> 105 </w:t>
      </w:r>
      <w:proofErr w:type="spellStart"/>
      <w:r w:rsidRPr="003102A2">
        <w:rPr>
          <w:sz w:val="20"/>
          <w:szCs w:val="20"/>
          <w:lang w:val="en-US"/>
        </w:rPr>
        <w:t>сушара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воће</w:t>
      </w:r>
      <w:proofErr w:type="spellEnd"/>
      <w:r w:rsidRPr="003102A2">
        <w:rPr>
          <w:sz w:val="20"/>
          <w:szCs w:val="20"/>
          <w:lang w:val="en-US"/>
        </w:rPr>
        <w:t xml:space="preserve">. </w:t>
      </w:r>
      <w:proofErr w:type="spellStart"/>
      <w:r w:rsidRPr="003102A2">
        <w:rPr>
          <w:sz w:val="20"/>
          <w:szCs w:val="20"/>
          <w:lang w:val="en-US"/>
        </w:rPr>
        <w:t>Преко</w:t>
      </w:r>
      <w:proofErr w:type="spellEnd"/>
      <w:r w:rsidRPr="003102A2">
        <w:rPr>
          <w:sz w:val="20"/>
          <w:szCs w:val="20"/>
          <w:lang w:val="en-US"/>
        </w:rPr>
        <w:t xml:space="preserve"> 95 %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стајњак</w:t>
      </w:r>
      <w:proofErr w:type="spellEnd"/>
      <w:r w:rsidRPr="003102A2">
        <w:rPr>
          <w:sz w:val="20"/>
          <w:szCs w:val="20"/>
          <w:lang w:val="en-US"/>
        </w:rPr>
        <w:t xml:space="preserve"> </w:t>
      </w:r>
      <w:proofErr w:type="spellStart"/>
      <w:r w:rsidRPr="003102A2">
        <w:rPr>
          <w:sz w:val="20"/>
          <w:szCs w:val="20"/>
          <w:lang w:val="en-US"/>
        </w:rPr>
        <w:t>складишти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отвореном</w:t>
      </w:r>
      <w:proofErr w:type="spellEnd"/>
      <w:r w:rsidRPr="003102A2">
        <w:rPr>
          <w:sz w:val="20"/>
          <w:szCs w:val="20"/>
          <w:lang w:val="en-US"/>
        </w:rPr>
        <w:t xml:space="preserve"> </w:t>
      </w:r>
      <w:proofErr w:type="spellStart"/>
      <w:r w:rsidRPr="003102A2">
        <w:rPr>
          <w:sz w:val="20"/>
          <w:szCs w:val="20"/>
          <w:lang w:val="en-US"/>
        </w:rPr>
        <w:t>простору</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стаје</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ab/>
      </w:r>
      <w:proofErr w:type="spellStart"/>
      <w:r w:rsidRPr="003102A2">
        <w:rPr>
          <w:b/>
          <w:bCs/>
          <w:sz w:val="20"/>
          <w:szCs w:val="20"/>
          <w:lang w:val="en-US"/>
        </w:rPr>
        <w:t>Радна</w:t>
      </w:r>
      <w:proofErr w:type="spellEnd"/>
      <w:r w:rsidRPr="003102A2">
        <w:rPr>
          <w:b/>
          <w:bCs/>
          <w:sz w:val="20"/>
          <w:szCs w:val="20"/>
          <w:lang w:val="en-US"/>
        </w:rPr>
        <w:t xml:space="preserve"> </w:t>
      </w:r>
      <w:proofErr w:type="spellStart"/>
      <w:r w:rsidRPr="003102A2">
        <w:rPr>
          <w:b/>
          <w:bCs/>
          <w:sz w:val="20"/>
          <w:szCs w:val="20"/>
          <w:lang w:val="en-US"/>
        </w:rPr>
        <w:t>снага</w:t>
      </w:r>
      <w:proofErr w:type="spellEnd"/>
      <w:r w:rsidRPr="003102A2">
        <w:rPr>
          <w:b/>
          <w:bCs/>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и </w:t>
      </w:r>
      <w:proofErr w:type="spellStart"/>
      <w:r w:rsidRPr="003102A2">
        <w:rPr>
          <w:sz w:val="20"/>
          <w:szCs w:val="20"/>
          <w:lang w:val="en-US"/>
        </w:rPr>
        <w:t>стално</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породичним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укључујући</w:t>
      </w:r>
      <w:proofErr w:type="spellEnd"/>
      <w:r w:rsidRPr="003102A2">
        <w:rPr>
          <w:sz w:val="20"/>
          <w:szCs w:val="20"/>
          <w:lang w:val="en-US"/>
        </w:rPr>
        <w:t xml:space="preserve"> и </w:t>
      </w:r>
      <w:proofErr w:type="spellStart"/>
      <w:r w:rsidRPr="003102A2">
        <w:rPr>
          <w:sz w:val="20"/>
          <w:szCs w:val="20"/>
          <w:lang w:val="en-US"/>
        </w:rPr>
        <w:t>носиоце</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19.260, а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правних</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w:t>
      </w:r>
      <w:proofErr w:type="spellStart"/>
      <w:r w:rsidRPr="003102A2">
        <w:rPr>
          <w:sz w:val="20"/>
          <w:szCs w:val="20"/>
          <w:lang w:val="en-US"/>
        </w:rPr>
        <w:t>предузетника</w:t>
      </w:r>
      <w:proofErr w:type="spellEnd"/>
      <w:r w:rsidRPr="003102A2">
        <w:rPr>
          <w:sz w:val="20"/>
          <w:szCs w:val="20"/>
          <w:lang w:val="en-US"/>
        </w:rPr>
        <w:t xml:space="preserve"> 40. 2.764 </w:t>
      </w:r>
      <w:proofErr w:type="spellStart"/>
      <w:proofErr w:type="gramStart"/>
      <w:r w:rsidRPr="003102A2">
        <w:rPr>
          <w:sz w:val="20"/>
          <w:szCs w:val="20"/>
          <w:lang w:val="en-US"/>
        </w:rPr>
        <w:t>породична</w:t>
      </w:r>
      <w:proofErr w:type="spellEnd"/>
      <w:r w:rsidRPr="003102A2">
        <w:rPr>
          <w:sz w:val="20"/>
          <w:szCs w:val="20"/>
          <w:lang w:val="en-US"/>
        </w:rPr>
        <w:t xml:space="preserve">  </w:t>
      </w:r>
      <w:proofErr w:type="spellStart"/>
      <w:r w:rsidRPr="003102A2">
        <w:rPr>
          <w:sz w:val="20"/>
          <w:szCs w:val="20"/>
          <w:lang w:val="en-US"/>
        </w:rPr>
        <w:t>газдинства</w:t>
      </w:r>
      <w:proofErr w:type="spellEnd"/>
      <w:proofErr w:type="gramEnd"/>
      <w:r w:rsidRPr="003102A2">
        <w:rPr>
          <w:sz w:val="20"/>
          <w:szCs w:val="20"/>
          <w:lang w:val="en-US"/>
        </w:rPr>
        <w:t xml:space="preserve"> </w:t>
      </w:r>
      <w:proofErr w:type="spellStart"/>
      <w:r w:rsidRPr="003102A2">
        <w:rPr>
          <w:sz w:val="20"/>
          <w:szCs w:val="20"/>
          <w:lang w:val="en-US"/>
        </w:rPr>
        <w:t>ангажовала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сезонску</w:t>
      </w:r>
      <w:proofErr w:type="spellEnd"/>
      <w:r w:rsidRPr="003102A2">
        <w:rPr>
          <w:sz w:val="20"/>
          <w:szCs w:val="20"/>
          <w:lang w:val="en-US"/>
        </w:rPr>
        <w:t xml:space="preserve"> </w:t>
      </w:r>
      <w:proofErr w:type="spellStart"/>
      <w:r w:rsidRPr="003102A2">
        <w:rPr>
          <w:sz w:val="20"/>
          <w:szCs w:val="20"/>
          <w:lang w:val="en-US"/>
        </w:rPr>
        <w:t>радну</w:t>
      </w:r>
      <w:proofErr w:type="spellEnd"/>
      <w:r w:rsidRPr="003102A2">
        <w:rPr>
          <w:sz w:val="20"/>
          <w:szCs w:val="20"/>
          <w:lang w:val="en-US"/>
        </w:rPr>
        <w:t xml:space="preserve"> </w:t>
      </w:r>
      <w:proofErr w:type="spellStart"/>
      <w:r w:rsidRPr="003102A2">
        <w:rPr>
          <w:sz w:val="20"/>
          <w:szCs w:val="20"/>
          <w:lang w:val="en-US"/>
        </w:rPr>
        <w:t>снагу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остварила</w:t>
      </w:r>
      <w:proofErr w:type="spellEnd"/>
      <w:r w:rsidRPr="003102A2">
        <w:rPr>
          <w:sz w:val="20"/>
          <w:szCs w:val="20"/>
          <w:lang w:val="en-US"/>
        </w:rPr>
        <w:t xml:space="preserve"> 459 </w:t>
      </w:r>
      <w:proofErr w:type="spellStart"/>
      <w:r w:rsidRPr="003102A2">
        <w:rPr>
          <w:sz w:val="20"/>
          <w:szCs w:val="20"/>
          <w:lang w:val="en-US"/>
        </w:rPr>
        <w:t>годишњих</w:t>
      </w:r>
      <w:proofErr w:type="spellEnd"/>
      <w:r w:rsidRPr="003102A2">
        <w:rPr>
          <w:sz w:val="20"/>
          <w:szCs w:val="20"/>
          <w:lang w:val="en-US"/>
        </w:rPr>
        <w:t xml:space="preserve"> </w:t>
      </w:r>
      <w:proofErr w:type="spellStart"/>
      <w:r w:rsidRPr="003102A2">
        <w:rPr>
          <w:sz w:val="20"/>
          <w:szCs w:val="20"/>
          <w:lang w:val="en-US"/>
        </w:rPr>
        <w:t>радних</w:t>
      </w:r>
      <w:proofErr w:type="spellEnd"/>
      <w:r w:rsidRPr="003102A2">
        <w:rPr>
          <w:sz w:val="20"/>
          <w:szCs w:val="20"/>
          <w:lang w:val="en-US"/>
        </w:rPr>
        <w:t xml:space="preserve"> </w:t>
      </w:r>
      <w:proofErr w:type="spellStart"/>
      <w:r w:rsidRPr="003102A2">
        <w:rPr>
          <w:sz w:val="20"/>
          <w:szCs w:val="20"/>
          <w:lang w:val="en-US"/>
        </w:rPr>
        <w:t>јединица</w:t>
      </w:r>
      <w:proofErr w:type="spellEnd"/>
      <w:r w:rsidRPr="003102A2">
        <w:rPr>
          <w:sz w:val="20"/>
          <w:szCs w:val="20"/>
          <w:lang w:val="en-US"/>
        </w:rPr>
        <w:t xml:space="preserve">, 10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правних</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w:t>
      </w:r>
      <w:proofErr w:type="spellStart"/>
      <w:r w:rsidRPr="003102A2">
        <w:rPr>
          <w:sz w:val="20"/>
          <w:szCs w:val="20"/>
          <w:lang w:val="en-US"/>
        </w:rPr>
        <w:t>предузетника</w:t>
      </w:r>
      <w:proofErr w:type="spellEnd"/>
      <w:r w:rsidRPr="003102A2">
        <w:rPr>
          <w:sz w:val="20"/>
          <w:szCs w:val="20"/>
          <w:lang w:val="en-US"/>
        </w:rPr>
        <w:t xml:space="preserve"> </w:t>
      </w:r>
      <w:proofErr w:type="spellStart"/>
      <w:r w:rsidRPr="003102A2">
        <w:rPr>
          <w:sz w:val="20"/>
          <w:szCs w:val="20"/>
          <w:lang w:val="en-US"/>
        </w:rPr>
        <w:t>ангажовала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сезонску</w:t>
      </w:r>
      <w:proofErr w:type="spellEnd"/>
      <w:r w:rsidRPr="003102A2">
        <w:rPr>
          <w:sz w:val="20"/>
          <w:szCs w:val="20"/>
          <w:lang w:val="en-US"/>
        </w:rPr>
        <w:t xml:space="preserve"> </w:t>
      </w:r>
      <w:proofErr w:type="spellStart"/>
      <w:r w:rsidRPr="003102A2">
        <w:rPr>
          <w:sz w:val="20"/>
          <w:szCs w:val="20"/>
          <w:lang w:val="en-US"/>
        </w:rPr>
        <w:t>радну</w:t>
      </w:r>
      <w:proofErr w:type="spellEnd"/>
      <w:r w:rsidRPr="003102A2">
        <w:rPr>
          <w:sz w:val="20"/>
          <w:szCs w:val="20"/>
          <w:lang w:val="en-US"/>
        </w:rPr>
        <w:t xml:space="preserve"> </w:t>
      </w:r>
      <w:proofErr w:type="spellStart"/>
      <w:r w:rsidRPr="003102A2">
        <w:rPr>
          <w:sz w:val="20"/>
          <w:szCs w:val="20"/>
          <w:lang w:val="en-US"/>
        </w:rPr>
        <w:t>снагу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остварила</w:t>
      </w:r>
      <w:proofErr w:type="spellEnd"/>
      <w:r w:rsidRPr="003102A2">
        <w:rPr>
          <w:sz w:val="20"/>
          <w:szCs w:val="20"/>
          <w:lang w:val="en-US"/>
        </w:rPr>
        <w:t xml:space="preserve"> 5 </w:t>
      </w:r>
      <w:proofErr w:type="spellStart"/>
      <w:r w:rsidRPr="003102A2">
        <w:rPr>
          <w:sz w:val="20"/>
          <w:szCs w:val="20"/>
          <w:lang w:val="en-US"/>
        </w:rPr>
        <w:t>годишњих</w:t>
      </w:r>
      <w:proofErr w:type="spellEnd"/>
      <w:r w:rsidRPr="003102A2">
        <w:rPr>
          <w:sz w:val="20"/>
          <w:szCs w:val="20"/>
          <w:lang w:val="en-US"/>
        </w:rPr>
        <w:t xml:space="preserve"> </w:t>
      </w:r>
      <w:proofErr w:type="spellStart"/>
      <w:r w:rsidRPr="003102A2">
        <w:rPr>
          <w:sz w:val="20"/>
          <w:szCs w:val="20"/>
          <w:lang w:val="en-US"/>
        </w:rPr>
        <w:t>радних</w:t>
      </w:r>
      <w:proofErr w:type="spellEnd"/>
      <w:r w:rsidRPr="003102A2">
        <w:rPr>
          <w:sz w:val="20"/>
          <w:szCs w:val="20"/>
          <w:lang w:val="en-US"/>
        </w:rPr>
        <w:t xml:space="preserve"> </w:t>
      </w:r>
      <w:proofErr w:type="spellStart"/>
      <w:r w:rsidRPr="003102A2">
        <w:rPr>
          <w:sz w:val="20"/>
          <w:szCs w:val="20"/>
          <w:lang w:val="en-US"/>
        </w:rPr>
        <w:t>јединица</w:t>
      </w:r>
      <w:proofErr w:type="spellEnd"/>
      <w:r w:rsidRPr="003102A2">
        <w:rPr>
          <w:sz w:val="20"/>
          <w:szCs w:val="20"/>
          <w:lang w:val="en-US"/>
        </w:rPr>
        <w:t xml:space="preserve">. </w:t>
      </w:r>
      <w:proofErr w:type="spellStart"/>
      <w:r w:rsidRPr="003102A2">
        <w:rPr>
          <w:sz w:val="20"/>
          <w:szCs w:val="20"/>
          <w:lang w:val="en-US"/>
        </w:rPr>
        <w:t>Процена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старост</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радне</w:t>
      </w:r>
      <w:proofErr w:type="spellEnd"/>
      <w:r w:rsidRPr="003102A2">
        <w:rPr>
          <w:sz w:val="20"/>
          <w:szCs w:val="20"/>
          <w:lang w:val="en-US"/>
        </w:rPr>
        <w:t xml:space="preserve"> </w:t>
      </w:r>
      <w:proofErr w:type="spellStart"/>
      <w:r w:rsidRPr="003102A2">
        <w:rPr>
          <w:sz w:val="20"/>
          <w:szCs w:val="20"/>
          <w:lang w:val="en-US"/>
        </w:rPr>
        <w:t>снаге</w:t>
      </w:r>
      <w:proofErr w:type="spellEnd"/>
      <w:r w:rsidRPr="003102A2">
        <w:rPr>
          <w:sz w:val="20"/>
          <w:szCs w:val="20"/>
          <w:lang w:val="en-US"/>
        </w:rPr>
        <w:t xml:space="preserve"> 45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50%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радне</w:t>
      </w:r>
      <w:proofErr w:type="spellEnd"/>
      <w:r w:rsidRPr="003102A2">
        <w:rPr>
          <w:sz w:val="20"/>
          <w:szCs w:val="20"/>
          <w:lang w:val="en-US"/>
        </w:rPr>
        <w:t xml:space="preserve"> </w:t>
      </w:r>
      <w:proofErr w:type="spellStart"/>
      <w:proofErr w:type="gramStart"/>
      <w:r w:rsidRPr="003102A2">
        <w:rPr>
          <w:sz w:val="20"/>
          <w:szCs w:val="20"/>
          <w:lang w:val="en-US"/>
        </w:rPr>
        <w:t>снаге</w:t>
      </w:r>
      <w:proofErr w:type="spellEnd"/>
      <w:r w:rsidRPr="003102A2">
        <w:rPr>
          <w:sz w:val="20"/>
          <w:szCs w:val="20"/>
          <w:lang w:val="en-US"/>
        </w:rPr>
        <w:t xml:space="preserve">  </w:t>
      </w:r>
      <w:proofErr w:type="spellStart"/>
      <w:r w:rsidRPr="003102A2">
        <w:rPr>
          <w:sz w:val="20"/>
          <w:szCs w:val="20"/>
          <w:lang w:val="en-US"/>
        </w:rPr>
        <w:t>има</w:t>
      </w:r>
      <w:proofErr w:type="spellEnd"/>
      <w:proofErr w:type="gramEnd"/>
      <w:r w:rsidRPr="003102A2">
        <w:rPr>
          <w:sz w:val="20"/>
          <w:szCs w:val="20"/>
          <w:lang w:val="en-US"/>
        </w:rPr>
        <w:t xml:space="preserve"> </w:t>
      </w:r>
      <w:proofErr w:type="spellStart"/>
      <w:r w:rsidRPr="003102A2">
        <w:rPr>
          <w:sz w:val="20"/>
          <w:szCs w:val="20"/>
          <w:lang w:val="en-US"/>
        </w:rPr>
        <w:t>основно</w:t>
      </w:r>
      <w:proofErr w:type="spellEnd"/>
      <w:r w:rsidRPr="003102A2">
        <w:rPr>
          <w:sz w:val="20"/>
          <w:szCs w:val="20"/>
          <w:lang w:val="en-US"/>
        </w:rPr>
        <w:t xml:space="preserve"> и </w:t>
      </w:r>
      <w:proofErr w:type="spellStart"/>
      <w:r w:rsidRPr="003102A2">
        <w:rPr>
          <w:sz w:val="20"/>
          <w:szCs w:val="20"/>
          <w:lang w:val="en-US"/>
        </w:rPr>
        <w:t>непотпуно</w:t>
      </w:r>
      <w:proofErr w:type="spellEnd"/>
      <w:r w:rsidRPr="003102A2">
        <w:rPr>
          <w:sz w:val="20"/>
          <w:szCs w:val="20"/>
          <w:lang w:val="en-US"/>
        </w:rPr>
        <w:t xml:space="preserve"> </w:t>
      </w:r>
      <w:proofErr w:type="spellStart"/>
      <w:r w:rsidRPr="003102A2">
        <w:rPr>
          <w:sz w:val="20"/>
          <w:szCs w:val="20"/>
          <w:lang w:val="en-US"/>
        </w:rPr>
        <w:t>основно</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45 % </w:t>
      </w:r>
      <w:proofErr w:type="spellStart"/>
      <w:r w:rsidRPr="003102A2">
        <w:rPr>
          <w:sz w:val="20"/>
          <w:szCs w:val="20"/>
          <w:lang w:val="en-US"/>
        </w:rPr>
        <w:t>средње</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и 5% </w:t>
      </w:r>
      <w:proofErr w:type="spellStart"/>
      <w:r w:rsidRPr="003102A2">
        <w:rPr>
          <w:sz w:val="20"/>
          <w:szCs w:val="20"/>
          <w:lang w:val="en-US"/>
        </w:rPr>
        <w:t>више</w:t>
      </w:r>
      <w:proofErr w:type="spellEnd"/>
      <w:r w:rsidRPr="003102A2">
        <w:rPr>
          <w:sz w:val="20"/>
          <w:szCs w:val="20"/>
          <w:lang w:val="en-US"/>
        </w:rPr>
        <w:t xml:space="preserve"> и </w:t>
      </w:r>
      <w:proofErr w:type="spellStart"/>
      <w:r w:rsidRPr="003102A2">
        <w:rPr>
          <w:sz w:val="20"/>
          <w:szCs w:val="20"/>
          <w:lang w:val="en-US"/>
        </w:rPr>
        <w:t>високо</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тиче</w:t>
      </w:r>
      <w:proofErr w:type="spellEnd"/>
      <w:r w:rsidRPr="003102A2">
        <w:rPr>
          <w:sz w:val="20"/>
          <w:szCs w:val="20"/>
          <w:lang w:val="en-US"/>
        </w:rPr>
        <w:t xml:space="preserve"> </w:t>
      </w:r>
      <w:proofErr w:type="spellStart"/>
      <w:r w:rsidRPr="003102A2">
        <w:rPr>
          <w:sz w:val="20"/>
          <w:szCs w:val="20"/>
          <w:lang w:val="en-US"/>
        </w:rPr>
        <w:t>нивоа</w:t>
      </w:r>
      <w:proofErr w:type="spellEnd"/>
      <w:r w:rsidRPr="003102A2">
        <w:rPr>
          <w:sz w:val="20"/>
          <w:szCs w:val="20"/>
          <w:lang w:val="en-US"/>
        </w:rPr>
        <w:t xml:space="preserve"> </w:t>
      </w:r>
      <w:proofErr w:type="spellStart"/>
      <w:r w:rsidRPr="003102A2">
        <w:rPr>
          <w:sz w:val="20"/>
          <w:szCs w:val="20"/>
          <w:lang w:val="en-US"/>
        </w:rPr>
        <w:t>квалификација</w:t>
      </w:r>
      <w:proofErr w:type="spellEnd"/>
      <w:r w:rsidRPr="003102A2">
        <w:rPr>
          <w:sz w:val="20"/>
          <w:szCs w:val="20"/>
          <w:lang w:val="en-US"/>
        </w:rPr>
        <w:t xml:space="preserve"> </w:t>
      </w:r>
      <w:proofErr w:type="spellStart"/>
      <w:r w:rsidRPr="003102A2">
        <w:rPr>
          <w:sz w:val="20"/>
          <w:szCs w:val="20"/>
          <w:lang w:val="en-US"/>
        </w:rPr>
        <w:t>носилаца</w:t>
      </w:r>
      <w:proofErr w:type="spellEnd"/>
      <w:r w:rsidRPr="003102A2">
        <w:rPr>
          <w:sz w:val="20"/>
          <w:szCs w:val="20"/>
          <w:lang w:val="en-US"/>
        </w:rPr>
        <w:t xml:space="preserve">, </w:t>
      </w:r>
      <w:proofErr w:type="spellStart"/>
      <w:r w:rsidRPr="003102A2">
        <w:rPr>
          <w:sz w:val="20"/>
          <w:szCs w:val="20"/>
          <w:lang w:val="en-US"/>
        </w:rPr>
        <w:t>управника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доносилаца</w:t>
      </w:r>
      <w:proofErr w:type="spellEnd"/>
      <w:r w:rsidRPr="003102A2">
        <w:rPr>
          <w:sz w:val="20"/>
          <w:szCs w:val="20"/>
          <w:lang w:val="en-US"/>
        </w:rPr>
        <w:t xml:space="preserve"> </w:t>
      </w:r>
      <w:proofErr w:type="spellStart"/>
      <w:r w:rsidRPr="003102A2">
        <w:rPr>
          <w:sz w:val="20"/>
          <w:szCs w:val="20"/>
          <w:lang w:val="en-US"/>
        </w:rPr>
        <w:t>одлука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4884 </w:t>
      </w:r>
      <w:proofErr w:type="spellStart"/>
      <w:r w:rsidRPr="003102A2">
        <w:rPr>
          <w:sz w:val="20"/>
          <w:szCs w:val="20"/>
          <w:lang w:val="en-US"/>
        </w:rPr>
        <w:t>њих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пољопривредно</w:t>
      </w:r>
      <w:proofErr w:type="spellEnd"/>
      <w:r w:rsidRPr="003102A2">
        <w:rPr>
          <w:sz w:val="20"/>
          <w:szCs w:val="20"/>
          <w:lang w:val="en-US"/>
        </w:rPr>
        <w:t xml:space="preserve"> </w:t>
      </w:r>
      <w:proofErr w:type="spellStart"/>
      <w:r w:rsidRPr="003102A2">
        <w:rPr>
          <w:sz w:val="20"/>
          <w:szCs w:val="20"/>
          <w:lang w:val="en-US"/>
        </w:rPr>
        <w:t>искуство</w:t>
      </w:r>
      <w:proofErr w:type="spellEnd"/>
      <w:r w:rsidRPr="003102A2">
        <w:rPr>
          <w:sz w:val="20"/>
          <w:szCs w:val="20"/>
          <w:lang w:val="en-US"/>
        </w:rPr>
        <w:t xml:space="preserve"> </w:t>
      </w:r>
      <w:proofErr w:type="spellStart"/>
      <w:r w:rsidRPr="003102A2">
        <w:rPr>
          <w:sz w:val="20"/>
          <w:szCs w:val="20"/>
          <w:lang w:val="en-US"/>
        </w:rPr>
        <w:t>стечено</w:t>
      </w:r>
      <w:proofErr w:type="spellEnd"/>
      <w:r w:rsidRPr="003102A2">
        <w:rPr>
          <w:sz w:val="20"/>
          <w:szCs w:val="20"/>
          <w:lang w:val="en-US"/>
        </w:rPr>
        <w:t xml:space="preserve"> </w:t>
      </w:r>
      <w:proofErr w:type="spellStart"/>
      <w:r w:rsidRPr="003102A2">
        <w:rPr>
          <w:sz w:val="20"/>
          <w:szCs w:val="20"/>
          <w:lang w:val="en-US"/>
        </w:rPr>
        <w:t>праксом</w:t>
      </w:r>
      <w:proofErr w:type="spellEnd"/>
      <w:r w:rsidRPr="003102A2">
        <w:rPr>
          <w:sz w:val="20"/>
          <w:szCs w:val="20"/>
          <w:lang w:val="en-US"/>
        </w:rPr>
        <w:t xml:space="preserve">, 37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курсеве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области</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62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пољопривредну</w:t>
      </w:r>
      <w:proofErr w:type="spellEnd"/>
      <w:r w:rsidRPr="003102A2">
        <w:rPr>
          <w:sz w:val="20"/>
          <w:szCs w:val="20"/>
          <w:lang w:val="en-US"/>
        </w:rPr>
        <w:t xml:space="preserve"> </w:t>
      </w:r>
      <w:proofErr w:type="spellStart"/>
      <w:r w:rsidRPr="003102A2">
        <w:rPr>
          <w:sz w:val="20"/>
          <w:szCs w:val="20"/>
          <w:lang w:val="en-US"/>
        </w:rPr>
        <w:t>школу</w:t>
      </w:r>
      <w:proofErr w:type="spellEnd"/>
      <w:r w:rsidRPr="003102A2">
        <w:rPr>
          <w:sz w:val="20"/>
          <w:szCs w:val="20"/>
          <w:lang w:val="en-US"/>
        </w:rPr>
        <w:t xml:space="preserve">, 2383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неку</w:t>
      </w:r>
      <w:proofErr w:type="spellEnd"/>
      <w:r w:rsidRPr="003102A2">
        <w:rPr>
          <w:sz w:val="20"/>
          <w:szCs w:val="20"/>
          <w:lang w:val="en-US"/>
        </w:rPr>
        <w:t xml:space="preserve"> </w:t>
      </w:r>
      <w:proofErr w:type="spellStart"/>
      <w:r w:rsidRPr="003102A2">
        <w:rPr>
          <w:sz w:val="20"/>
          <w:szCs w:val="20"/>
          <w:lang w:val="en-US"/>
        </w:rPr>
        <w:t>другу</w:t>
      </w:r>
      <w:proofErr w:type="spellEnd"/>
      <w:r w:rsidRPr="003102A2">
        <w:rPr>
          <w:sz w:val="20"/>
          <w:szCs w:val="20"/>
          <w:lang w:val="en-US"/>
        </w:rPr>
        <w:t xml:space="preserve"> </w:t>
      </w:r>
      <w:proofErr w:type="spellStart"/>
      <w:r w:rsidRPr="003102A2">
        <w:rPr>
          <w:sz w:val="20"/>
          <w:szCs w:val="20"/>
          <w:lang w:val="en-US"/>
        </w:rPr>
        <w:t>средњу</w:t>
      </w:r>
      <w:proofErr w:type="spellEnd"/>
      <w:r w:rsidRPr="003102A2">
        <w:rPr>
          <w:sz w:val="20"/>
          <w:szCs w:val="20"/>
          <w:lang w:val="en-US"/>
        </w:rPr>
        <w:t xml:space="preserve"> </w:t>
      </w:r>
      <w:proofErr w:type="spellStart"/>
      <w:r w:rsidRPr="003102A2">
        <w:rPr>
          <w:sz w:val="20"/>
          <w:szCs w:val="20"/>
          <w:lang w:val="en-US"/>
        </w:rPr>
        <w:t>школу</w:t>
      </w:r>
      <w:proofErr w:type="spellEnd"/>
      <w:r w:rsidRPr="003102A2">
        <w:rPr>
          <w:sz w:val="20"/>
          <w:szCs w:val="20"/>
          <w:lang w:val="en-US"/>
        </w:rPr>
        <w:t xml:space="preserve">, 53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вишу</w:t>
      </w:r>
      <w:proofErr w:type="spellEnd"/>
      <w:r w:rsidRPr="003102A2">
        <w:rPr>
          <w:sz w:val="20"/>
          <w:szCs w:val="20"/>
          <w:lang w:val="en-US"/>
        </w:rPr>
        <w:t xml:space="preserve"> </w:t>
      </w:r>
      <w:proofErr w:type="spellStart"/>
      <w:r w:rsidRPr="003102A2">
        <w:rPr>
          <w:sz w:val="20"/>
          <w:szCs w:val="20"/>
          <w:lang w:val="en-US"/>
        </w:rPr>
        <w:t>пољопривредну</w:t>
      </w:r>
      <w:proofErr w:type="spellEnd"/>
      <w:r w:rsidRPr="003102A2">
        <w:rPr>
          <w:sz w:val="20"/>
          <w:szCs w:val="20"/>
          <w:lang w:val="en-US"/>
        </w:rPr>
        <w:t xml:space="preserve"> </w:t>
      </w:r>
      <w:proofErr w:type="spellStart"/>
      <w:r w:rsidRPr="003102A2">
        <w:rPr>
          <w:sz w:val="20"/>
          <w:szCs w:val="20"/>
          <w:lang w:val="en-US"/>
        </w:rPr>
        <w:t>школу</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факултет</w:t>
      </w:r>
      <w:proofErr w:type="spellEnd"/>
      <w:r w:rsidRPr="003102A2">
        <w:rPr>
          <w:sz w:val="20"/>
          <w:szCs w:val="20"/>
          <w:lang w:val="en-US"/>
        </w:rPr>
        <w:t xml:space="preserve">, 309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неку</w:t>
      </w:r>
      <w:proofErr w:type="spellEnd"/>
      <w:r w:rsidRPr="003102A2">
        <w:rPr>
          <w:sz w:val="20"/>
          <w:szCs w:val="20"/>
          <w:lang w:val="en-US"/>
        </w:rPr>
        <w:t xml:space="preserve"> </w:t>
      </w:r>
      <w:proofErr w:type="spellStart"/>
      <w:r w:rsidRPr="003102A2">
        <w:rPr>
          <w:sz w:val="20"/>
          <w:szCs w:val="20"/>
          <w:lang w:val="en-US"/>
        </w:rPr>
        <w:t>другу</w:t>
      </w:r>
      <w:proofErr w:type="spellEnd"/>
      <w:r w:rsidRPr="003102A2">
        <w:rPr>
          <w:sz w:val="20"/>
          <w:szCs w:val="20"/>
          <w:lang w:val="en-US"/>
        </w:rPr>
        <w:t xml:space="preserve"> </w:t>
      </w:r>
      <w:proofErr w:type="spellStart"/>
      <w:r w:rsidRPr="003102A2">
        <w:rPr>
          <w:sz w:val="20"/>
          <w:szCs w:val="20"/>
          <w:lang w:val="en-US"/>
        </w:rPr>
        <w:t>вишу</w:t>
      </w:r>
      <w:proofErr w:type="spellEnd"/>
      <w:r w:rsidRPr="003102A2">
        <w:rPr>
          <w:sz w:val="20"/>
          <w:szCs w:val="20"/>
          <w:lang w:val="en-US"/>
        </w:rPr>
        <w:t xml:space="preserve"> </w:t>
      </w:r>
      <w:proofErr w:type="spellStart"/>
      <w:r w:rsidRPr="003102A2">
        <w:rPr>
          <w:sz w:val="20"/>
          <w:szCs w:val="20"/>
          <w:lang w:val="en-US"/>
        </w:rPr>
        <w:t>школу</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факултет</w:t>
      </w:r>
      <w:proofErr w:type="spellEnd"/>
      <w:r w:rsidRPr="003102A2">
        <w:rPr>
          <w:sz w:val="20"/>
          <w:szCs w:val="20"/>
          <w:lang w:val="en-US"/>
        </w:rPr>
        <w:t xml:space="preserve">, а 181 </w:t>
      </w:r>
      <w:proofErr w:type="spellStart"/>
      <w:r w:rsidRPr="003102A2">
        <w:rPr>
          <w:sz w:val="20"/>
          <w:szCs w:val="20"/>
          <w:lang w:val="en-US"/>
        </w:rPr>
        <w:t>их</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похађало</w:t>
      </w:r>
      <w:proofErr w:type="spellEnd"/>
      <w:r w:rsidRPr="003102A2">
        <w:rPr>
          <w:sz w:val="20"/>
          <w:szCs w:val="20"/>
          <w:lang w:val="en-US"/>
        </w:rPr>
        <w:t xml:space="preserve"> </w:t>
      </w:r>
      <w:proofErr w:type="spellStart"/>
      <w:r w:rsidRPr="003102A2">
        <w:rPr>
          <w:sz w:val="20"/>
          <w:szCs w:val="20"/>
          <w:lang w:val="en-US"/>
        </w:rPr>
        <w:t>курсеве</w:t>
      </w:r>
      <w:proofErr w:type="spellEnd"/>
      <w:r w:rsidRPr="003102A2">
        <w:rPr>
          <w:sz w:val="20"/>
          <w:szCs w:val="20"/>
          <w:lang w:val="en-US"/>
        </w:rPr>
        <w:t xml:space="preserve"> о </w:t>
      </w:r>
      <w:proofErr w:type="spellStart"/>
      <w:r w:rsidRPr="003102A2">
        <w:rPr>
          <w:sz w:val="20"/>
          <w:szCs w:val="20"/>
          <w:lang w:val="en-US"/>
        </w:rPr>
        <w:t>пољопривреди</w:t>
      </w:r>
      <w:proofErr w:type="spellEnd"/>
      <w:r w:rsidRPr="003102A2">
        <w:rPr>
          <w:sz w:val="20"/>
          <w:szCs w:val="20"/>
          <w:lang w:val="en-US"/>
        </w:rPr>
        <w:t xml:space="preserve"> у 2012. </w:t>
      </w:r>
      <w:proofErr w:type="spellStart"/>
      <w:proofErr w:type="gramStart"/>
      <w:r w:rsidRPr="003102A2">
        <w:rPr>
          <w:sz w:val="20"/>
          <w:szCs w:val="20"/>
          <w:lang w:val="en-US"/>
        </w:rPr>
        <w:t>години.запослени</w:t>
      </w:r>
      <w:proofErr w:type="spellEnd"/>
      <w:proofErr w:type="gram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ab/>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ab/>
      </w:r>
      <w:proofErr w:type="spellStart"/>
      <w:r w:rsidRPr="003102A2">
        <w:rPr>
          <w:b/>
          <w:bCs/>
          <w:sz w:val="20"/>
          <w:szCs w:val="20"/>
          <w:lang w:val="en-US"/>
        </w:rPr>
        <w:t>Структура</w:t>
      </w:r>
      <w:proofErr w:type="spellEnd"/>
      <w:r w:rsidRPr="003102A2">
        <w:rPr>
          <w:b/>
          <w:bCs/>
          <w:sz w:val="20"/>
          <w:szCs w:val="20"/>
          <w:lang w:val="en-US"/>
        </w:rPr>
        <w:t xml:space="preserve"> </w:t>
      </w:r>
      <w:proofErr w:type="spellStart"/>
      <w:r w:rsidRPr="003102A2">
        <w:rPr>
          <w:b/>
          <w:bCs/>
          <w:sz w:val="20"/>
          <w:szCs w:val="20"/>
          <w:lang w:val="en-US"/>
        </w:rPr>
        <w:t>пољопривредних</w:t>
      </w:r>
      <w:proofErr w:type="spellEnd"/>
      <w:r w:rsidRPr="003102A2">
        <w:rPr>
          <w:b/>
          <w:bCs/>
          <w:sz w:val="20"/>
          <w:szCs w:val="20"/>
          <w:lang w:val="en-US"/>
        </w:rPr>
        <w:t xml:space="preserve"> </w:t>
      </w:r>
      <w:proofErr w:type="spellStart"/>
      <w:r w:rsidRPr="003102A2">
        <w:rPr>
          <w:b/>
          <w:bCs/>
          <w:sz w:val="20"/>
          <w:szCs w:val="20"/>
          <w:lang w:val="en-US"/>
        </w:rPr>
        <w:t>газдинстава</w:t>
      </w:r>
      <w:proofErr w:type="spellEnd"/>
      <w:r w:rsidRPr="003102A2">
        <w:rPr>
          <w:b/>
          <w:bCs/>
          <w:sz w:val="20"/>
          <w:szCs w:val="20"/>
          <w:lang w:val="en-US"/>
        </w:rPr>
        <w:t xml:space="preserve">: </w:t>
      </w: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7.728 (10.579 </w:t>
      </w:r>
      <w:proofErr w:type="spellStart"/>
      <w:r w:rsidRPr="003102A2">
        <w:rPr>
          <w:sz w:val="20"/>
          <w:szCs w:val="20"/>
          <w:lang w:val="en-US"/>
        </w:rPr>
        <w:t>домаћинстава</w:t>
      </w:r>
      <w:proofErr w:type="spellEnd"/>
      <w:r w:rsidRPr="003102A2">
        <w:rPr>
          <w:sz w:val="20"/>
          <w:szCs w:val="20"/>
          <w:lang w:val="en-US"/>
        </w:rPr>
        <w:t xml:space="preserve">), а </w:t>
      </w:r>
      <w:proofErr w:type="spellStart"/>
      <w:r w:rsidRPr="003102A2">
        <w:rPr>
          <w:sz w:val="20"/>
          <w:szCs w:val="20"/>
          <w:lang w:val="en-US"/>
        </w:rPr>
        <w:t>њихово</w:t>
      </w:r>
      <w:proofErr w:type="spellEnd"/>
      <w:r w:rsidRPr="003102A2">
        <w:rPr>
          <w:sz w:val="20"/>
          <w:szCs w:val="20"/>
          <w:lang w:val="en-US"/>
        </w:rPr>
        <w:t xml:space="preserve"> </w:t>
      </w:r>
      <w:proofErr w:type="spellStart"/>
      <w:r w:rsidRPr="003102A2">
        <w:rPr>
          <w:sz w:val="20"/>
          <w:szCs w:val="20"/>
          <w:lang w:val="en-US"/>
        </w:rPr>
        <w:t>учешће</w:t>
      </w:r>
      <w:proofErr w:type="spellEnd"/>
      <w:r w:rsidRPr="003102A2">
        <w:rPr>
          <w:sz w:val="20"/>
          <w:szCs w:val="20"/>
          <w:lang w:val="en-US"/>
        </w:rPr>
        <w:t xml:space="preserve"> у </w:t>
      </w:r>
      <w:proofErr w:type="spellStart"/>
      <w:r w:rsidRPr="003102A2">
        <w:rPr>
          <w:sz w:val="20"/>
          <w:szCs w:val="20"/>
          <w:lang w:val="en-US"/>
        </w:rPr>
        <w:t>укупном</w:t>
      </w:r>
      <w:proofErr w:type="spellEnd"/>
      <w:r w:rsidRPr="003102A2">
        <w:rPr>
          <w:sz w:val="20"/>
          <w:szCs w:val="20"/>
          <w:lang w:val="en-US"/>
        </w:rPr>
        <w:t xml:space="preserve"> </w:t>
      </w:r>
      <w:proofErr w:type="spellStart"/>
      <w:r w:rsidRPr="003102A2">
        <w:rPr>
          <w:sz w:val="20"/>
          <w:szCs w:val="20"/>
          <w:lang w:val="en-US"/>
        </w:rPr>
        <w:t>броју</w:t>
      </w:r>
      <w:proofErr w:type="spellEnd"/>
      <w:r w:rsidRPr="003102A2">
        <w:rPr>
          <w:sz w:val="20"/>
          <w:szCs w:val="20"/>
          <w:lang w:val="en-US"/>
        </w:rPr>
        <w:t xml:space="preserve"> </w:t>
      </w:r>
      <w:proofErr w:type="spellStart"/>
      <w:r w:rsidRPr="003102A2">
        <w:rPr>
          <w:sz w:val="20"/>
          <w:szCs w:val="20"/>
          <w:lang w:val="en-US"/>
        </w:rPr>
        <w:t>домаћинстава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73 %.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величина</w:t>
      </w:r>
      <w:proofErr w:type="spellEnd"/>
      <w:r w:rsidRPr="003102A2">
        <w:rPr>
          <w:sz w:val="20"/>
          <w:szCs w:val="20"/>
          <w:lang w:val="en-US"/>
        </w:rPr>
        <w:t xml:space="preserve"> </w:t>
      </w:r>
      <w:proofErr w:type="spellStart"/>
      <w:r w:rsidRPr="003102A2">
        <w:rPr>
          <w:sz w:val="20"/>
          <w:szCs w:val="20"/>
          <w:lang w:val="en-US"/>
        </w:rPr>
        <w:t>поседа</w:t>
      </w:r>
      <w:proofErr w:type="spellEnd"/>
      <w:r w:rsidRPr="003102A2">
        <w:rPr>
          <w:sz w:val="20"/>
          <w:szCs w:val="20"/>
          <w:lang w:val="en-US"/>
        </w:rPr>
        <w:t xml:space="preserve"> (</w:t>
      </w:r>
      <w:proofErr w:type="spellStart"/>
      <w:r w:rsidRPr="003102A2">
        <w:rPr>
          <w:sz w:val="20"/>
          <w:szCs w:val="20"/>
          <w:lang w:val="en-US"/>
        </w:rPr>
        <w:t>коришћеног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3,63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условних</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14.063.</w:t>
      </w:r>
    </w:p>
    <w:p w14:paraId="12391CF3" w14:textId="77777777" w:rsidR="003102A2" w:rsidRPr="003102A2" w:rsidRDefault="003102A2" w:rsidP="003102A2">
      <w:pPr>
        <w:jc w:val="both"/>
        <w:rPr>
          <w:sz w:val="20"/>
          <w:szCs w:val="20"/>
          <w:lang w:val="sr-Cyrl-RS"/>
        </w:rPr>
      </w:pPr>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ab/>
      </w:r>
      <w:proofErr w:type="spellStart"/>
      <w:r w:rsidRPr="003102A2">
        <w:rPr>
          <w:b/>
          <w:bCs/>
          <w:sz w:val="20"/>
          <w:szCs w:val="20"/>
          <w:lang w:val="en-US"/>
        </w:rPr>
        <w:t>Производња</w:t>
      </w:r>
      <w:proofErr w:type="spellEnd"/>
      <w:r w:rsidRPr="003102A2">
        <w:rPr>
          <w:b/>
          <w:bCs/>
          <w:sz w:val="20"/>
          <w:szCs w:val="20"/>
          <w:lang w:val="en-US"/>
        </w:rPr>
        <w:t xml:space="preserve"> </w:t>
      </w:r>
      <w:proofErr w:type="spellStart"/>
      <w:r w:rsidRPr="003102A2">
        <w:rPr>
          <w:b/>
          <w:bCs/>
          <w:sz w:val="20"/>
          <w:szCs w:val="20"/>
          <w:lang w:val="en-US"/>
        </w:rPr>
        <w:t>пољопривредних</w:t>
      </w:r>
      <w:proofErr w:type="spellEnd"/>
      <w:r w:rsidRPr="003102A2">
        <w:rPr>
          <w:b/>
          <w:bCs/>
          <w:sz w:val="20"/>
          <w:szCs w:val="20"/>
          <w:lang w:val="en-US"/>
        </w:rPr>
        <w:t xml:space="preserve"> </w:t>
      </w:r>
      <w:proofErr w:type="spellStart"/>
      <w:r w:rsidRPr="003102A2">
        <w:rPr>
          <w:b/>
          <w:bCs/>
          <w:sz w:val="20"/>
          <w:szCs w:val="20"/>
          <w:lang w:val="en-US"/>
        </w:rPr>
        <w:t>производа</w:t>
      </w:r>
      <w:proofErr w:type="spellEnd"/>
      <w:r w:rsidRPr="003102A2">
        <w:rPr>
          <w:b/>
          <w:bCs/>
          <w:sz w:val="20"/>
          <w:szCs w:val="20"/>
          <w:lang w:val="en-US"/>
        </w:rPr>
        <w:t xml:space="preserve">: </w:t>
      </w:r>
      <w:proofErr w:type="spellStart"/>
      <w:r w:rsidRPr="003102A2">
        <w:rPr>
          <w:sz w:val="20"/>
          <w:szCs w:val="20"/>
          <w:lang w:val="en-US"/>
        </w:rPr>
        <w:t>Процена</w:t>
      </w:r>
      <w:proofErr w:type="spellEnd"/>
      <w:r w:rsidRPr="003102A2">
        <w:rPr>
          <w:sz w:val="20"/>
          <w:szCs w:val="20"/>
          <w:lang w:val="en-US"/>
        </w:rPr>
        <w:t xml:space="preserve"> </w:t>
      </w:r>
      <w:proofErr w:type="spellStart"/>
      <w:r w:rsidRPr="003102A2">
        <w:rPr>
          <w:sz w:val="20"/>
          <w:szCs w:val="20"/>
          <w:lang w:val="en-US"/>
        </w:rPr>
        <w:t>учешћа</w:t>
      </w:r>
      <w:proofErr w:type="spellEnd"/>
      <w:r w:rsidRPr="003102A2">
        <w:rPr>
          <w:sz w:val="20"/>
          <w:szCs w:val="20"/>
          <w:lang w:val="en-US"/>
        </w:rPr>
        <w:t xml:space="preserve">, </w:t>
      </w:r>
      <w:proofErr w:type="spellStart"/>
      <w:r w:rsidRPr="003102A2">
        <w:rPr>
          <w:sz w:val="20"/>
          <w:szCs w:val="20"/>
          <w:lang w:val="en-US"/>
        </w:rPr>
        <w:t>тј</w:t>
      </w:r>
      <w:proofErr w:type="spellEnd"/>
      <w:r w:rsidRPr="003102A2">
        <w:rPr>
          <w:sz w:val="20"/>
          <w:szCs w:val="20"/>
          <w:lang w:val="en-US"/>
        </w:rPr>
        <w:t xml:space="preserve">. </w:t>
      </w:r>
      <w:proofErr w:type="spellStart"/>
      <w:r w:rsidRPr="003102A2">
        <w:rPr>
          <w:sz w:val="20"/>
          <w:szCs w:val="20"/>
          <w:lang w:val="en-US"/>
        </w:rPr>
        <w:t>однос</w:t>
      </w:r>
      <w:proofErr w:type="spellEnd"/>
      <w:r w:rsidRPr="003102A2">
        <w:rPr>
          <w:sz w:val="20"/>
          <w:szCs w:val="20"/>
          <w:lang w:val="en-US"/>
        </w:rPr>
        <w:t xml:space="preserve"> </w:t>
      </w:r>
      <w:proofErr w:type="spellStart"/>
      <w:r w:rsidRPr="003102A2">
        <w:rPr>
          <w:sz w:val="20"/>
          <w:szCs w:val="20"/>
          <w:lang w:val="en-US"/>
        </w:rPr>
        <w:t>биљне</w:t>
      </w:r>
      <w:proofErr w:type="spellEnd"/>
      <w:r w:rsidRPr="003102A2">
        <w:rPr>
          <w:sz w:val="20"/>
          <w:szCs w:val="20"/>
          <w:lang w:val="en-US"/>
        </w:rPr>
        <w:t xml:space="preserve"> и </w:t>
      </w:r>
      <w:proofErr w:type="spellStart"/>
      <w:r w:rsidRPr="003102A2">
        <w:rPr>
          <w:sz w:val="20"/>
          <w:szCs w:val="20"/>
          <w:lang w:val="en-US"/>
        </w:rPr>
        <w:t>сточарске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у </w:t>
      </w:r>
      <w:proofErr w:type="spellStart"/>
      <w:r w:rsidRPr="003102A2">
        <w:rPr>
          <w:sz w:val="20"/>
          <w:szCs w:val="20"/>
          <w:lang w:val="en-US"/>
        </w:rPr>
        <w:t>стварању</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80:20 (</w:t>
      </w:r>
      <w:proofErr w:type="spellStart"/>
      <w:r w:rsidRPr="003102A2">
        <w:rPr>
          <w:sz w:val="20"/>
          <w:szCs w:val="20"/>
          <w:lang w:val="en-US"/>
        </w:rPr>
        <w:t>биљна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учествује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80% а </w:t>
      </w:r>
      <w:proofErr w:type="spellStart"/>
      <w:r w:rsidRPr="003102A2">
        <w:rPr>
          <w:sz w:val="20"/>
          <w:szCs w:val="20"/>
          <w:lang w:val="en-US"/>
        </w:rPr>
        <w:t>сточарска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20%). </w:t>
      </w:r>
      <w:r w:rsidRPr="003102A2">
        <w:rPr>
          <w:sz w:val="20"/>
          <w:szCs w:val="20"/>
          <w:lang w:val="en-US"/>
        </w:rPr>
        <w:tab/>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тиче</w:t>
      </w:r>
      <w:proofErr w:type="spellEnd"/>
      <w:r w:rsidRPr="003102A2">
        <w:rPr>
          <w:sz w:val="20"/>
          <w:szCs w:val="20"/>
          <w:lang w:val="en-US"/>
        </w:rPr>
        <w:t xml:space="preserve"> </w:t>
      </w:r>
      <w:proofErr w:type="spellStart"/>
      <w:r w:rsidRPr="003102A2">
        <w:rPr>
          <w:sz w:val="20"/>
          <w:szCs w:val="20"/>
          <w:lang w:val="en-US"/>
        </w:rPr>
        <w:t>обима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важнијих</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посебно</w:t>
      </w:r>
      <w:proofErr w:type="spellEnd"/>
      <w:r w:rsidRPr="003102A2">
        <w:rPr>
          <w:sz w:val="20"/>
          <w:szCs w:val="20"/>
          <w:lang w:val="en-US"/>
        </w:rPr>
        <w:t xml:space="preserve"> </w:t>
      </w:r>
      <w:proofErr w:type="spellStart"/>
      <w:r w:rsidRPr="003102A2">
        <w:rPr>
          <w:sz w:val="20"/>
          <w:szCs w:val="20"/>
          <w:lang w:val="en-US"/>
        </w:rPr>
        <w:t>оних</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највећи</w:t>
      </w:r>
      <w:proofErr w:type="spellEnd"/>
      <w:r w:rsidRPr="003102A2">
        <w:rPr>
          <w:sz w:val="20"/>
          <w:szCs w:val="20"/>
          <w:lang w:val="en-US"/>
        </w:rPr>
        <w:t xml:space="preserve"> </w:t>
      </w:r>
      <w:proofErr w:type="spellStart"/>
      <w:r w:rsidRPr="003102A2">
        <w:rPr>
          <w:sz w:val="20"/>
          <w:szCs w:val="20"/>
          <w:lang w:val="en-US"/>
        </w:rPr>
        <w:t>значај</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у </w:t>
      </w:r>
      <w:proofErr w:type="spellStart"/>
      <w:r w:rsidRPr="003102A2">
        <w:rPr>
          <w:sz w:val="20"/>
          <w:szCs w:val="20"/>
          <w:lang w:val="en-US"/>
        </w:rPr>
        <w:t>општини</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располажемо</w:t>
      </w:r>
      <w:proofErr w:type="spellEnd"/>
      <w:r w:rsidRPr="003102A2">
        <w:rPr>
          <w:sz w:val="20"/>
          <w:szCs w:val="20"/>
          <w:lang w:val="en-US"/>
        </w:rPr>
        <w:t xml:space="preserve"> у 2013.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произведене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следеће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w:t>
      </w:r>
      <w:proofErr w:type="spellStart"/>
      <w:r w:rsidRPr="003102A2">
        <w:rPr>
          <w:sz w:val="20"/>
          <w:szCs w:val="20"/>
          <w:lang w:val="en-US"/>
        </w:rPr>
        <w:t>биљних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11.774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кромпира</w:t>
      </w:r>
      <w:proofErr w:type="spellEnd"/>
      <w:r w:rsidRPr="003102A2">
        <w:rPr>
          <w:sz w:val="20"/>
          <w:szCs w:val="20"/>
          <w:lang w:val="en-US"/>
        </w:rPr>
        <w:t xml:space="preserve">, 2.621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кукуруза</w:t>
      </w:r>
      <w:proofErr w:type="spellEnd"/>
      <w:r w:rsidRPr="003102A2">
        <w:rPr>
          <w:sz w:val="20"/>
          <w:szCs w:val="20"/>
          <w:lang w:val="en-US"/>
        </w:rPr>
        <w:t xml:space="preserve">, 1.116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пшенице</w:t>
      </w:r>
      <w:proofErr w:type="spellEnd"/>
      <w:r w:rsidRPr="003102A2">
        <w:rPr>
          <w:sz w:val="20"/>
          <w:szCs w:val="20"/>
          <w:lang w:val="en-US"/>
        </w:rPr>
        <w:t xml:space="preserve">, 2.267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шљива</w:t>
      </w:r>
      <w:proofErr w:type="spellEnd"/>
      <w:r w:rsidRPr="003102A2">
        <w:rPr>
          <w:sz w:val="20"/>
          <w:szCs w:val="20"/>
          <w:lang w:val="en-US"/>
        </w:rPr>
        <w:t xml:space="preserve">, 713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јабука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15.000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У 2014.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произведене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следеће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w:t>
      </w:r>
      <w:proofErr w:type="spellStart"/>
      <w:proofErr w:type="gramStart"/>
      <w:r w:rsidRPr="003102A2">
        <w:rPr>
          <w:sz w:val="20"/>
          <w:szCs w:val="20"/>
          <w:lang w:val="en-US"/>
        </w:rPr>
        <w:t>сточарских</w:t>
      </w:r>
      <w:proofErr w:type="spellEnd"/>
      <w:r w:rsidRPr="003102A2">
        <w:rPr>
          <w:sz w:val="20"/>
          <w:szCs w:val="20"/>
          <w:lang w:val="en-US"/>
        </w:rPr>
        <w:t xml:space="preserve">  </w:t>
      </w:r>
      <w:proofErr w:type="spellStart"/>
      <w:r w:rsidRPr="003102A2">
        <w:rPr>
          <w:sz w:val="20"/>
          <w:szCs w:val="20"/>
          <w:lang w:val="en-US"/>
        </w:rPr>
        <w:t>производа</w:t>
      </w:r>
      <w:proofErr w:type="spellEnd"/>
      <w:proofErr w:type="gram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8.100.000 </w:t>
      </w:r>
      <w:proofErr w:type="spellStart"/>
      <w:r w:rsidRPr="003102A2">
        <w:rPr>
          <w:sz w:val="20"/>
          <w:szCs w:val="20"/>
          <w:lang w:val="en-US"/>
        </w:rPr>
        <w:t>литара</w:t>
      </w:r>
      <w:proofErr w:type="spellEnd"/>
      <w:r w:rsidRPr="003102A2">
        <w:rPr>
          <w:sz w:val="20"/>
          <w:szCs w:val="20"/>
          <w:lang w:val="en-US"/>
        </w:rPr>
        <w:t xml:space="preserve"> </w:t>
      </w:r>
      <w:proofErr w:type="spellStart"/>
      <w:r w:rsidRPr="003102A2">
        <w:rPr>
          <w:sz w:val="20"/>
          <w:szCs w:val="20"/>
          <w:lang w:val="en-US"/>
        </w:rPr>
        <w:t>млека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1.600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меса</w:t>
      </w:r>
      <w:proofErr w:type="spellEnd"/>
      <w:r w:rsidRPr="003102A2">
        <w:rPr>
          <w:sz w:val="20"/>
          <w:szCs w:val="20"/>
          <w:lang w:val="en-US"/>
        </w:rPr>
        <w:t xml:space="preserve">, 3.504.000 </w:t>
      </w:r>
      <w:proofErr w:type="spellStart"/>
      <w:r w:rsidRPr="003102A2">
        <w:rPr>
          <w:sz w:val="20"/>
          <w:szCs w:val="20"/>
          <w:lang w:val="en-US"/>
        </w:rPr>
        <w:t>комада</w:t>
      </w:r>
      <w:proofErr w:type="spellEnd"/>
      <w:r w:rsidRPr="003102A2">
        <w:rPr>
          <w:sz w:val="20"/>
          <w:szCs w:val="20"/>
          <w:lang w:val="en-US"/>
        </w:rPr>
        <w:t xml:space="preserve"> </w:t>
      </w:r>
      <w:proofErr w:type="spellStart"/>
      <w:r w:rsidRPr="003102A2">
        <w:rPr>
          <w:sz w:val="20"/>
          <w:szCs w:val="20"/>
          <w:lang w:val="en-US"/>
        </w:rPr>
        <w:t>јаја</w:t>
      </w:r>
      <w:proofErr w:type="spellEnd"/>
      <w:r w:rsidRPr="003102A2">
        <w:rPr>
          <w:sz w:val="20"/>
          <w:szCs w:val="20"/>
          <w:lang w:val="en-US"/>
        </w:rPr>
        <w:t xml:space="preserve">, 89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меда</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велике</w:t>
      </w:r>
      <w:proofErr w:type="spellEnd"/>
      <w:r w:rsidRPr="003102A2">
        <w:rPr>
          <w:sz w:val="20"/>
          <w:szCs w:val="20"/>
          <w:lang w:val="en-US"/>
        </w:rPr>
        <w:t xml:space="preserve"> </w:t>
      </w:r>
      <w:proofErr w:type="spellStart"/>
      <w:r w:rsidRPr="003102A2">
        <w:rPr>
          <w:sz w:val="20"/>
          <w:szCs w:val="20"/>
          <w:lang w:val="en-US"/>
        </w:rPr>
        <w:t>земљишне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незагађене</w:t>
      </w:r>
      <w:proofErr w:type="spellEnd"/>
      <w:r w:rsidRPr="003102A2">
        <w:rPr>
          <w:sz w:val="20"/>
          <w:szCs w:val="20"/>
          <w:lang w:val="en-US"/>
        </w:rPr>
        <w:t xml:space="preserve"> и </w:t>
      </w:r>
      <w:proofErr w:type="spellStart"/>
      <w:r w:rsidRPr="003102A2">
        <w:rPr>
          <w:sz w:val="20"/>
          <w:szCs w:val="20"/>
          <w:lang w:val="en-US"/>
        </w:rPr>
        <w:t>спремне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конверзије</w:t>
      </w:r>
      <w:proofErr w:type="spellEnd"/>
      <w:r w:rsidRPr="003102A2">
        <w:rPr>
          <w:sz w:val="20"/>
          <w:szCs w:val="20"/>
          <w:lang w:val="en-US"/>
        </w:rPr>
        <w:t xml:space="preserve"> </w:t>
      </w:r>
      <w:proofErr w:type="spellStart"/>
      <w:r w:rsidRPr="003102A2">
        <w:rPr>
          <w:sz w:val="20"/>
          <w:szCs w:val="20"/>
          <w:lang w:val="en-US"/>
        </w:rPr>
        <w:t>одмах</w:t>
      </w:r>
      <w:proofErr w:type="spellEnd"/>
      <w:r w:rsidRPr="003102A2">
        <w:rPr>
          <w:sz w:val="20"/>
          <w:szCs w:val="20"/>
          <w:lang w:val="en-US"/>
        </w:rPr>
        <w:t xml:space="preserve"> </w:t>
      </w:r>
      <w:proofErr w:type="spellStart"/>
      <w:r w:rsidRPr="003102A2">
        <w:rPr>
          <w:sz w:val="20"/>
          <w:szCs w:val="20"/>
          <w:lang w:val="en-US"/>
        </w:rPr>
        <w:t>приступе</w:t>
      </w:r>
      <w:proofErr w:type="spellEnd"/>
      <w:r w:rsidRPr="003102A2">
        <w:rPr>
          <w:sz w:val="20"/>
          <w:szCs w:val="20"/>
          <w:lang w:val="en-US"/>
        </w:rPr>
        <w:t xml:space="preserve"> </w:t>
      </w:r>
      <w:proofErr w:type="spellStart"/>
      <w:r w:rsidRPr="003102A2">
        <w:rPr>
          <w:sz w:val="20"/>
          <w:szCs w:val="20"/>
          <w:lang w:val="en-US"/>
        </w:rPr>
        <w:t>органској</w:t>
      </w:r>
      <w:proofErr w:type="spell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сада</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произвођач</w:t>
      </w:r>
      <w:proofErr w:type="spellEnd"/>
      <w:r w:rsidRPr="003102A2">
        <w:rPr>
          <w:sz w:val="20"/>
          <w:szCs w:val="20"/>
          <w:lang w:val="en-US"/>
        </w:rPr>
        <w:t xml:space="preserve"> </w:t>
      </w:r>
      <w:proofErr w:type="spellStart"/>
      <w:r w:rsidRPr="003102A2">
        <w:rPr>
          <w:sz w:val="20"/>
          <w:szCs w:val="20"/>
          <w:lang w:val="en-US"/>
        </w:rPr>
        <w:t>сертификованих</w:t>
      </w:r>
      <w:proofErr w:type="spellEnd"/>
      <w:r w:rsidRPr="003102A2">
        <w:rPr>
          <w:sz w:val="20"/>
          <w:szCs w:val="20"/>
          <w:lang w:val="en-US"/>
        </w:rPr>
        <w:t xml:space="preserve"> </w:t>
      </w:r>
      <w:proofErr w:type="spellStart"/>
      <w:r w:rsidRPr="003102A2">
        <w:rPr>
          <w:sz w:val="20"/>
          <w:szCs w:val="20"/>
          <w:lang w:val="en-US"/>
        </w:rPr>
        <w:t>органских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ab/>
      </w:r>
      <w:proofErr w:type="spellStart"/>
      <w:r w:rsidRPr="003102A2">
        <w:rPr>
          <w:b/>
          <w:bCs/>
          <w:sz w:val="20"/>
          <w:szCs w:val="20"/>
          <w:lang w:val="en-US"/>
        </w:rPr>
        <w:t>Земљорадничке</w:t>
      </w:r>
      <w:proofErr w:type="spellEnd"/>
      <w:r w:rsidRPr="003102A2">
        <w:rPr>
          <w:b/>
          <w:bCs/>
          <w:sz w:val="20"/>
          <w:szCs w:val="20"/>
          <w:lang w:val="en-US"/>
        </w:rPr>
        <w:t xml:space="preserve"> </w:t>
      </w:r>
      <w:proofErr w:type="spellStart"/>
      <w:r w:rsidRPr="003102A2">
        <w:rPr>
          <w:b/>
          <w:bCs/>
          <w:sz w:val="20"/>
          <w:szCs w:val="20"/>
          <w:lang w:val="en-US"/>
        </w:rPr>
        <w:t>задруге</w:t>
      </w:r>
      <w:proofErr w:type="spellEnd"/>
      <w:r w:rsidRPr="003102A2">
        <w:rPr>
          <w:b/>
          <w:bCs/>
          <w:sz w:val="20"/>
          <w:szCs w:val="20"/>
          <w:lang w:val="en-US"/>
        </w:rPr>
        <w:t xml:space="preserve"> и </w:t>
      </w:r>
      <w:proofErr w:type="spellStart"/>
      <w:r w:rsidRPr="003102A2">
        <w:rPr>
          <w:b/>
          <w:bCs/>
          <w:sz w:val="20"/>
          <w:szCs w:val="20"/>
          <w:lang w:val="en-US"/>
        </w:rPr>
        <w:t>удружења</w:t>
      </w:r>
      <w:proofErr w:type="spellEnd"/>
      <w:r w:rsidRPr="003102A2">
        <w:rPr>
          <w:b/>
          <w:bCs/>
          <w:sz w:val="20"/>
          <w:szCs w:val="20"/>
          <w:lang w:val="en-US"/>
        </w:rPr>
        <w:t xml:space="preserve"> </w:t>
      </w:r>
      <w:proofErr w:type="spellStart"/>
      <w:r w:rsidRPr="003102A2">
        <w:rPr>
          <w:b/>
          <w:bCs/>
          <w:sz w:val="20"/>
          <w:szCs w:val="20"/>
          <w:lang w:val="en-US"/>
        </w:rPr>
        <w:t>пољопривредника</w:t>
      </w:r>
      <w:proofErr w:type="spellEnd"/>
      <w:r w:rsidRPr="003102A2">
        <w:rPr>
          <w:b/>
          <w:bCs/>
          <w:sz w:val="20"/>
          <w:szCs w:val="20"/>
          <w:lang w:val="en-US"/>
        </w:rPr>
        <w:t>:</w:t>
      </w:r>
      <w:r w:rsidRPr="003102A2">
        <w:rPr>
          <w:b/>
          <w:bCs/>
          <w:sz w:val="20"/>
          <w:szCs w:val="20"/>
          <w:lang w:val="sr-Cyrl-R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6 </w:t>
      </w:r>
      <w:proofErr w:type="spellStart"/>
      <w:r w:rsidRPr="003102A2">
        <w:rPr>
          <w:sz w:val="20"/>
          <w:szCs w:val="20"/>
          <w:lang w:val="en-US"/>
        </w:rPr>
        <w:t>регистрованих</w:t>
      </w:r>
      <w:proofErr w:type="spellEnd"/>
      <w:r w:rsidRPr="003102A2">
        <w:rPr>
          <w:sz w:val="20"/>
          <w:szCs w:val="20"/>
          <w:lang w:val="en-US"/>
        </w:rPr>
        <w:t xml:space="preserve"> </w:t>
      </w:r>
      <w:proofErr w:type="spellStart"/>
      <w:r w:rsidRPr="003102A2">
        <w:rPr>
          <w:sz w:val="20"/>
          <w:szCs w:val="20"/>
          <w:lang w:val="en-US"/>
        </w:rPr>
        <w:t>земљорадничких</w:t>
      </w:r>
      <w:proofErr w:type="spellEnd"/>
      <w:r w:rsidRPr="003102A2">
        <w:rPr>
          <w:sz w:val="20"/>
          <w:szCs w:val="20"/>
          <w:lang w:val="en-US"/>
        </w:rPr>
        <w:t xml:space="preserve"> </w:t>
      </w:r>
      <w:proofErr w:type="spellStart"/>
      <w:r w:rsidRPr="003102A2">
        <w:rPr>
          <w:sz w:val="20"/>
          <w:szCs w:val="20"/>
          <w:lang w:val="en-US"/>
        </w:rPr>
        <w:t>задруга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4 </w:t>
      </w:r>
      <w:proofErr w:type="spellStart"/>
      <w:r w:rsidRPr="003102A2">
        <w:rPr>
          <w:sz w:val="20"/>
          <w:szCs w:val="20"/>
          <w:lang w:val="en-US"/>
        </w:rPr>
        <w:t>активно</w:t>
      </w:r>
      <w:proofErr w:type="spellEnd"/>
      <w:r w:rsidRPr="003102A2">
        <w:rPr>
          <w:sz w:val="20"/>
          <w:szCs w:val="20"/>
          <w:lang w:val="en-US"/>
        </w:rPr>
        <w:t xml:space="preserve"> </w:t>
      </w:r>
      <w:proofErr w:type="spellStart"/>
      <w:r w:rsidRPr="003102A2">
        <w:rPr>
          <w:sz w:val="20"/>
          <w:szCs w:val="20"/>
          <w:lang w:val="en-US"/>
        </w:rPr>
        <w:t>функционишу</w:t>
      </w:r>
      <w:proofErr w:type="spellEnd"/>
      <w:r w:rsidRPr="003102A2">
        <w:rPr>
          <w:sz w:val="20"/>
          <w:szCs w:val="20"/>
          <w:lang w:val="en-US"/>
        </w:rPr>
        <w:t xml:space="preserve"> и </w:t>
      </w:r>
      <w:proofErr w:type="spellStart"/>
      <w:r w:rsidRPr="003102A2">
        <w:rPr>
          <w:sz w:val="20"/>
          <w:szCs w:val="20"/>
          <w:lang w:val="en-US"/>
        </w:rPr>
        <w:t>њихове</w:t>
      </w:r>
      <w:proofErr w:type="spellEnd"/>
      <w:r w:rsidRPr="003102A2">
        <w:rPr>
          <w:sz w:val="20"/>
          <w:szCs w:val="20"/>
          <w:lang w:val="en-US"/>
        </w:rPr>
        <w:t xml:space="preserve"> </w:t>
      </w:r>
      <w:proofErr w:type="spellStart"/>
      <w:r w:rsidRPr="003102A2">
        <w:rPr>
          <w:sz w:val="20"/>
          <w:szCs w:val="20"/>
          <w:lang w:val="en-US"/>
        </w:rPr>
        <w:t>претежне</w:t>
      </w:r>
      <w:proofErr w:type="spellEnd"/>
      <w:r w:rsidRPr="003102A2">
        <w:rPr>
          <w:sz w:val="20"/>
          <w:szCs w:val="20"/>
          <w:lang w:val="en-US"/>
        </w:rPr>
        <w:t xml:space="preserve"> </w:t>
      </w:r>
      <w:proofErr w:type="spellStart"/>
      <w:r w:rsidRPr="003102A2">
        <w:rPr>
          <w:sz w:val="20"/>
          <w:szCs w:val="20"/>
          <w:lang w:val="en-US"/>
        </w:rPr>
        <w:t>области</w:t>
      </w:r>
      <w:proofErr w:type="spellEnd"/>
      <w:r w:rsidRPr="003102A2">
        <w:rPr>
          <w:sz w:val="20"/>
          <w:szCs w:val="20"/>
          <w:lang w:val="en-US"/>
        </w:rPr>
        <w:t xml:space="preserve"> </w:t>
      </w:r>
      <w:proofErr w:type="spellStart"/>
      <w:r w:rsidRPr="003102A2">
        <w:rPr>
          <w:sz w:val="20"/>
          <w:szCs w:val="20"/>
          <w:lang w:val="en-US"/>
        </w:rPr>
        <w:t>ангажовања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откуп</w:t>
      </w:r>
      <w:proofErr w:type="spellEnd"/>
      <w:r w:rsidRPr="003102A2">
        <w:rPr>
          <w:sz w:val="20"/>
          <w:szCs w:val="20"/>
          <w:lang w:val="en-US"/>
        </w:rPr>
        <w:t xml:space="preserve"> и </w:t>
      </w:r>
      <w:proofErr w:type="spellStart"/>
      <w:r w:rsidRPr="003102A2">
        <w:rPr>
          <w:sz w:val="20"/>
          <w:szCs w:val="20"/>
          <w:lang w:val="en-US"/>
        </w:rPr>
        <w:t>трговина</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продаја</w:t>
      </w:r>
      <w:proofErr w:type="spellEnd"/>
      <w:r w:rsidRPr="003102A2">
        <w:rPr>
          <w:sz w:val="20"/>
          <w:szCs w:val="20"/>
          <w:lang w:val="en-US"/>
        </w:rPr>
        <w:t xml:space="preserve"> </w:t>
      </w:r>
      <w:proofErr w:type="spellStart"/>
      <w:r w:rsidRPr="003102A2">
        <w:rPr>
          <w:sz w:val="20"/>
          <w:szCs w:val="20"/>
          <w:lang w:val="en-US"/>
        </w:rPr>
        <w:t>садног</w:t>
      </w:r>
      <w:proofErr w:type="spellEnd"/>
      <w:r w:rsidRPr="003102A2">
        <w:rPr>
          <w:sz w:val="20"/>
          <w:szCs w:val="20"/>
          <w:lang w:val="en-US"/>
        </w:rPr>
        <w:t xml:space="preserve"> </w:t>
      </w:r>
      <w:proofErr w:type="spellStart"/>
      <w:r w:rsidRPr="003102A2">
        <w:rPr>
          <w:sz w:val="20"/>
          <w:szCs w:val="20"/>
          <w:lang w:val="en-US"/>
        </w:rPr>
        <w:t>материјала</w:t>
      </w:r>
      <w:proofErr w:type="spellEnd"/>
      <w:r w:rsidRPr="003102A2">
        <w:rPr>
          <w:sz w:val="20"/>
          <w:szCs w:val="20"/>
          <w:lang w:val="en-US"/>
        </w:rPr>
        <w:t xml:space="preserve">, </w:t>
      </w:r>
      <w:proofErr w:type="spellStart"/>
      <w:r w:rsidRPr="003102A2">
        <w:rPr>
          <w:sz w:val="20"/>
          <w:szCs w:val="20"/>
          <w:lang w:val="en-US"/>
        </w:rPr>
        <w:t>селекција</w:t>
      </w:r>
      <w:proofErr w:type="spellEnd"/>
      <w:r w:rsidRPr="003102A2">
        <w:rPr>
          <w:sz w:val="20"/>
          <w:szCs w:val="20"/>
          <w:lang w:val="en-US"/>
        </w:rPr>
        <w:t xml:space="preserve"> у </w:t>
      </w:r>
      <w:proofErr w:type="spellStart"/>
      <w:r w:rsidRPr="003102A2">
        <w:rPr>
          <w:sz w:val="20"/>
          <w:szCs w:val="20"/>
          <w:lang w:val="en-US"/>
        </w:rPr>
        <w:t>сточарству</w:t>
      </w:r>
      <w:proofErr w:type="spellEnd"/>
      <w:r w:rsidRPr="003102A2">
        <w:rPr>
          <w:sz w:val="20"/>
          <w:szCs w:val="20"/>
          <w:lang w:val="en-US"/>
        </w:rPr>
        <w:t xml:space="preserve">.  </w:t>
      </w:r>
      <w:r w:rsidRPr="003102A2">
        <w:rPr>
          <w:sz w:val="20"/>
          <w:szCs w:val="20"/>
          <w:lang w:val="en-US"/>
        </w:rPr>
        <w:tab/>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lastRenderedPageBreak/>
        <w:t>постоје</w:t>
      </w:r>
      <w:proofErr w:type="spellEnd"/>
      <w:r w:rsidRPr="003102A2">
        <w:rPr>
          <w:sz w:val="20"/>
          <w:szCs w:val="20"/>
          <w:lang w:val="en-US"/>
        </w:rPr>
        <w:t xml:space="preserve"> 3 </w:t>
      </w:r>
      <w:proofErr w:type="spellStart"/>
      <w:r w:rsidRPr="003102A2">
        <w:rPr>
          <w:sz w:val="20"/>
          <w:szCs w:val="20"/>
          <w:lang w:val="en-US"/>
        </w:rPr>
        <w:t>удружења</w:t>
      </w:r>
      <w:proofErr w:type="spellEnd"/>
      <w:r w:rsidRPr="003102A2">
        <w:rPr>
          <w:sz w:val="20"/>
          <w:szCs w:val="20"/>
          <w:lang w:val="en-US"/>
        </w:rPr>
        <w:t xml:space="preserve"> </w:t>
      </w:r>
      <w:proofErr w:type="spellStart"/>
      <w:r w:rsidRPr="003102A2">
        <w:rPr>
          <w:sz w:val="20"/>
          <w:szCs w:val="20"/>
          <w:lang w:val="en-US"/>
        </w:rPr>
        <w:t>пољопривредника</w:t>
      </w:r>
      <w:proofErr w:type="spellEnd"/>
      <w:r w:rsidRPr="003102A2">
        <w:rPr>
          <w:sz w:val="20"/>
          <w:szCs w:val="20"/>
          <w:lang w:val="en-US"/>
        </w:rPr>
        <w:t xml:space="preserve"> у </w:t>
      </w:r>
      <w:proofErr w:type="spellStart"/>
      <w:r w:rsidRPr="003102A2">
        <w:rPr>
          <w:sz w:val="20"/>
          <w:szCs w:val="20"/>
          <w:lang w:val="en-US"/>
        </w:rPr>
        <w:t>примарној</w:t>
      </w:r>
      <w:proofErr w:type="spellEnd"/>
      <w:r w:rsidRPr="003102A2">
        <w:rPr>
          <w:sz w:val="20"/>
          <w:szCs w:val="20"/>
          <w:lang w:val="en-US"/>
        </w:rPr>
        <w:t xml:space="preserve"> </w:t>
      </w:r>
      <w:proofErr w:type="spellStart"/>
      <w:r w:rsidRPr="003102A2">
        <w:rPr>
          <w:sz w:val="20"/>
          <w:szCs w:val="20"/>
          <w:lang w:val="en-US"/>
        </w:rPr>
        <w:t>пољопривредној</w:t>
      </w:r>
      <w:proofErr w:type="spell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јагодастог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и </w:t>
      </w:r>
      <w:proofErr w:type="spellStart"/>
      <w:r w:rsidRPr="003102A2">
        <w:rPr>
          <w:sz w:val="20"/>
          <w:szCs w:val="20"/>
          <w:lang w:val="en-US"/>
        </w:rPr>
        <w:t>кромпира</w:t>
      </w:r>
      <w:proofErr w:type="spellEnd"/>
      <w:r w:rsidRPr="003102A2">
        <w:rPr>
          <w:sz w:val="20"/>
          <w:szCs w:val="20"/>
          <w:lang w:val="en-US"/>
        </w:rPr>
        <w:t xml:space="preserve">. </w:t>
      </w:r>
      <w:proofErr w:type="spellStart"/>
      <w:r w:rsidRPr="003102A2">
        <w:rPr>
          <w:sz w:val="20"/>
          <w:szCs w:val="20"/>
          <w:lang w:val="en-US"/>
        </w:rPr>
        <w:t>Тренутно</w:t>
      </w:r>
      <w:proofErr w:type="spellEnd"/>
      <w:r w:rsidRPr="003102A2">
        <w:rPr>
          <w:sz w:val="20"/>
          <w:szCs w:val="20"/>
          <w:lang w:val="en-US"/>
        </w:rPr>
        <w:t xml:space="preserve"> </w:t>
      </w:r>
      <w:proofErr w:type="spellStart"/>
      <w:r w:rsidRPr="003102A2">
        <w:rPr>
          <w:sz w:val="20"/>
          <w:szCs w:val="20"/>
          <w:lang w:val="en-US"/>
        </w:rPr>
        <w:t>њихова</w:t>
      </w:r>
      <w:proofErr w:type="spellEnd"/>
      <w:r w:rsidRPr="003102A2">
        <w:rPr>
          <w:sz w:val="20"/>
          <w:szCs w:val="20"/>
          <w:lang w:val="en-US"/>
        </w:rPr>
        <w:t xml:space="preserve"> </w:t>
      </w:r>
      <w:proofErr w:type="spellStart"/>
      <w:r w:rsidRPr="003102A2">
        <w:rPr>
          <w:sz w:val="20"/>
          <w:szCs w:val="20"/>
          <w:lang w:val="en-US"/>
        </w:rPr>
        <w:t>улога</w:t>
      </w:r>
      <w:proofErr w:type="spellEnd"/>
      <w:r w:rsidRPr="003102A2">
        <w:rPr>
          <w:sz w:val="20"/>
          <w:szCs w:val="20"/>
          <w:lang w:val="en-US"/>
        </w:rPr>
        <w:t xml:space="preserve"> и </w:t>
      </w:r>
      <w:proofErr w:type="spellStart"/>
      <w:r w:rsidRPr="003102A2">
        <w:rPr>
          <w:sz w:val="20"/>
          <w:szCs w:val="20"/>
          <w:lang w:val="en-US"/>
        </w:rPr>
        <w:t>значај</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унапређење</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мала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степен</w:t>
      </w:r>
      <w:proofErr w:type="spellEnd"/>
      <w:r w:rsidRPr="003102A2">
        <w:rPr>
          <w:sz w:val="20"/>
          <w:szCs w:val="20"/>
          <w:lang w:val="en-US"/>
        </w:rPr>
        <w:t xml:space="preserve"> </w:t>
      </w:r>
      <w:proofErr w:type="spellStart"/>
      <w:r w:rsidRPr="003102A2">
        <w:rPr>
          <w:sz w:val="20"/>
          <w:szCs w:val="20"/>
          <w:lang w:val="en-US"/>
        </w:rPr>
        <w:t>њихове</w:t>
      </w:r>
      <w:proofErr w:type="spellEnd"/>
      <w:r w:rsidRPr="003102A2">
        <w:rPr>
          <w:sz w:val="20"/>
          <w:szCs w:val="20"/>
          <w:lang w:val="en-US"/>
        </w:rPr>
        <w:t xml:space="preserve"> </w:t>
      </w:r>
      <w:proofErr w:type="spellStart"/>
      <w:r w:rsidRPr="003102A2">
        <w:rPr>
          <w:sz w:val="20"/>
          <w:szCs w:val="20"/>
          <w:lang w:val="en-US"/>
        </w:rPr>
        <w:t>организованости</w:t>
      </w:r>
      <w:proofErr w:type="spellEnd"/>
      <w:r w:rsidRPr="003102A2">
        <w:rPr>
          <w:sz w:val="20"/>
          <w:szCs w:val="20"/>
          <w:lang w:val="en-US"/>
        </w:rPr>
        <w:t xml:space="preserve"> у </w:t>
      </w:r>
      <w:proofErr w:type="spellStart"/>
      <w:r w:rsidRPr="003102A2">
        <w:rPr>
          <w:sz w:val="20"/>
          <w:szCs w:val="20"/>
          <w:lang w:val="en-US"/>
        </w:rPr>
        <w:t>погледу</w:t>
      </w:r>
      <w:proofErr w:type="spellEnd"/>
      <w:r w:rsidRPr="003102A2">
        <w:rPr>
          <w:sz w:val="20"/>
          <w:szCs w:val="20"/>
          <w:lang w:val="en-US"/>
        </w:rPr>
        <w:t xml:space="preserve"> </w:t>
      </w:r>
      <w:proofErr w:type="spellStart"/>
      <w:r w:rsidRPr="003102A2">
        <w:rPr>
          <w:sz w:val="20"/>
          <w:szCs w:val="20"/>
          <w:lang w:val="en-US"/>
        </w:rPr>
        <w:t>нивоа</w:t>
      </w:r>
      <w:proofErr w:type="spellEnd"/>
      <w:r w:rsidRPr="003102A2">
        <w:rPr>
          <w:sz w:val="20"/>
          <w:szCs w:val="20"/>
          <w:lang w:val="en-US"/>
        </w:rPr>
        <w:t xml:space="preserve"> </w:t>
      </w:r>
      <w:proofErr w:type="spellStart"/>
      <w:r w:rsidRPr="003102A2">
        <w:rPr>
          <w:sz w:val="20"/>
          <w:szCs w:val="20"/>
          <w:lang w:val="en-US"/>
        </w:rPr>
        <w:t>професионализације</w:t>
      </w:r>
      <w:proofErr w:type="spellEnd"/>
      <w:r w:rsidRPr="003102A2">
        <w:rPr>
          <w:sz w:val="20"/>
          <w:szCs w:val="20"/>
          <w:lang w:val="en-US"/>
        </w:rPr>
        <w:t xml:space="preserve"> и </w:t>
      </w:r>
      <w:proofErr w:type="spellStart"/>
      <w:r w:rsidRPr="003102A2">
        <w:rPr>
          <w:sz w:val="20"/>
          <w:szCs w:val="20"/>
          <w:lang w:val="en-US"/>
        </w:rPr>
        <w:t>располживости</w:t>
      </w:r>
      <w:proofErr w:type="spellEnd"/>
      <w:r w:rsidRPr="003102A2">
        <w:rPr>
          <w:sz w:val="20"/>
          <w:szCs w:val="20"/>
          <w:lang w:val="en-US"/>
        </w:rPr>
        <w:t xml:space="preserve"> </w:t>
      </w:r>
      <w:proofErr w:type="spellStart"/>
      <w:r w:rsidRPr="003102A2">
        <w:rPr>
          <w:sz w:val="20"/>
          <w:szCs w:val="20"/>
          <w:lang w:val="en-US"/>
        </w:rPr>
        <w:t>адекватног</w:t>
      </w:r>
      <w:proofErr w:type="spellEnd"/>
      <w:r w:rsidRPr="003102A2">
        <w:rPr>
          <w:sz w:val="20"/>
          <w:szCs w:val="20"/>
          <w:lang w:val="en-US"/>
        </w:rPr>
        <w:t xml:space="preserve"> </w:t>
      </w:r>
      <w:proofErr w:type="spellStart"/>
      <w:r w:rsidRPr="003102A2">
        <w:rPr>
          <w:sz w:val="20"/>
          <w:szCs w:val="20"/>
          <w:lang w:val="en-US"/>
        </w:rPr>
        <w:t>управљачког</w:t>
      </w:r>
      <w:proofErr w:type="spellEnd"/>
      <w:r w:rsidRPr="003102A2">
        <w:rPr>
          <w:sz w:val="20"/>
          <w:szCs w:val="20"/>
          <w:lang w:val="en-US"/>
        </w:rPr>
        <w:t xml:space="preserve"> </w:t>
      </w:r>
      <w:proofErr w:type="spellStart"/>
      <w:r w:rsidRPr="003102A2">
        <w:rPr>
          <w:sz w:val="20"/>
          <w:szCs w:val="20"/>
          <w:lang w:val="en-US"/>
        </w:rPr>
        <w:t>кадра</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ab/>
      </w:r>
      <w:proofErr w:type="spellStart"/>
      <w:r w:rsidRPr="003102A2">
        <w:rPr>
          <w:b/>
          <w:bCs/>
          <w:sz w:val="20"/>
          <w:szCs w:val="20"/>
          <w:lang w:val="en-US"/>
        </w:rPr>
        <w:t>Трансфер</w:t>
      </w:r>
      <w:proofErr w:type="spellEnd"/>
      <w:r w:rsidRPr="003102A2">
        <w:rPr>
          <w:b/>
          <w:bCs/>
          <w:sz w:val="20"/>
          <w:szCs w:val="20"/>
          <w:lang w:val="en-US"/>
        </w:rPr>
        <w:t xml:space="preserve"> </w:t>
      </w:r>
      <w:proofErr w:type="spellStart"/>
      <w:r w:rsidRPr="003102A2">
        <w:rPr>
          <w:b/>
          <w:bCs/>
          <w:sz w:val="20"/>
          <w:szCs w:val="20"/>
          <w:lang w:val="en-US"/>
        </w:rPr>
        <w:t>знања</w:t>
      </w:r>
      <w:proofErr w:type="spellEnd"/>
      <w:r w:rsidRPr="003102A2">
        <w:rPr>
          <w:b/>
          <w:bCs/>
          <w:sz w:val="20"/>
          <w:szCs w:val="20"/>
          <w:lang w:val="en-US"/>
        </w:rPr>
        <w:t xml:space="preserve"> и </w:t>
      </w:r>
      <w:proofErr w:type="spellStart"/>
      <w:r w:rsidRPr="003102A2">
        <w:rPr>
          <w:b/>
          <w:bCs/>
          <w:sz w:val="20"/>
          <w:szCs w:val="20"/>
          <w:lang w:val="en-US"/>
        </w:rPr>
        <w:t>информација</w:t>
      </w:r>
      <w:proofErr w:type="spellEnd"/>
      <w:r w:rsidRPr="003102A2">
        <w:rPr>
          <w:b/>
          <w:bCs/>
          <w:sz w:val="20"/>
          <w:szCs w:val="20"/>
          <w:lang w:val="en-US"/>
        </w:rPr>
        <w:t>:</w:t>
      </w:r>
      <w:r w:rsidRPr="003102A2">
        <w:rPr>
          <w:b/>
          <w:bCs/>
          <w:sz w:val="20"/>
          <w:szCs w:val="20"/>
          <w:lang w:val="sr-Cyrl-RS"/>
        </w:rPr>
        <w:t xml:space="preserve"> </w:t>
      </w:r>
      <w:proofErr w:type="spellStart"/>
      <w:r w:rsidRPr="003102A2">
        <w:rPr>
          <w:sz w:val="20"/>
          <w:szCs w:val="20"/>
          <w:lang w:val="en-US"/>
        </w:rPr>
        <w:t>Општи</w:t>
      </w:r>
      <w:proofErr w:type="spellEnd"/>
      <w:r w:rsidRPr="003102A2">
        <w:rPr>
          <w:sz w:val="20"/>
          <w:szCs w:val="20"/>
          <w:lang w:val="en-US"/>
        </w:rPr>
        <w:t xml:space="preserve"> </w:t>
      </w:r>
      <w:proofErr w:type="spellStart"/>
      <w:r w:rsidRPr="003102A2">
        <w:rPr>
          <w:sz w:val="20"/>
          <w:szCs w:val="20"/>
          <w:lang w:val="en-US"/>
        </w:rPr>
        <w:t>ниво</w:t>
      </w:r>
      <w:proofErr w:type="spellEnd"/>
      <w:r w:rsidRPr="003102A2">
        <w:rPr>
          <w:sz w:val="20"/>
          <w:szCs w:val="20"/>
          <w:lang w:val="en-US"/>
        </w:rPr>
        <w:t xml:space="preserve"> </w:t>
      </w:r>
      <w:proofErr w:type="spellStart"/>
      <w:r w:rsidRPr="003102A2">
        <w:rPr>
          <w:sz w:val="20"/>
          <w:szCs w:val="20"/>
          <w:lang w:val="en-US"/>
        </w:rPr>
        <w:t>ефикасности</w:t>
      </w:r>
      <w:proofErr w:type="spellEnd"/>
      <w:r w:rsidRPr="003102A2">
        <w:rPr>
          <w:sz w:val="20"/>
          <w:szCs w:val="20"/>
          <w:lang w:val="en-US"/>
        </w:rPr>
        <w:t xml:space="preserve"> и </w:t>
      </w:r>
      <w:proofErr w:type="spellStart"/>
      <w:r w:rsidRPr="003102A2">
        <w:rPr>
          <w:sz w:val="20"/>
          <w:szCs w:val="20"/>
          <w:lang w:val="en-US"/>
        </w:rPr>
        <w:t>функционалности</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w:t>
      </w:r>
      <w:proofErr w:type="spellStart"/>
      <w:r w:rsidRPr="003102A2">
        <w:rPr>
          <w:sz w:val="20"/>
          <w:szCs w:val="20"/>
          <w:lang w:val="en-US"/>
        </w:rPr>
        <w:t>преноса</w:t>
      </w:r>
      <w:proofErr w:type="spellEnd"/>
      <w:r w:rsidRPr="003102A2">
        <w:rPr>
          <w:sz w:val="20"/>
          <w:szCs w:val="20"/>
          <w:lang w:val="en-US"/>
        </w:rPr>
        <w:t xml:space="preserve"> </w:t>
      </w:r>
      <w:proofErr w:type="spellStart"/>
      <w:r w:rsidRPr="003102A2">
        <w:rPr>
          <w:sz w:val="20"/>
          <w:szCs w:val="20"/>
          <w:lang w:val="en-US"/>
        </w:rPr>
        <w:t>знања</w:t>
      </w:r>
      <w:proofErr w:type="spellEnd"/>
      <w:r w:rsidRPr="003102A2">
        <w:rPr>
          <w:sz w:val="20"/>
          <w:szCs w:val="20"/>
          <w:lang w:val="en-US"/>
        </w:rPr>
        <w:t xml:space="preserve"> и </w:t>
      </w:r>
      <w:proofErr w:type="spellStart"/>
      <w:r w:rsidRPr="003102A2">
        <w:rPr>
          <w:sz w:val="20"/>
          <w:szCs w:val="20"/>
          <w:lang w:val="en-US"/>
        </w:rPr>
        <w:t>информација</w:t>
      </w:r>
      <w:proofErr w:type="spellEnd"/>
      <w:r w:rsidRPr="003102A2">
        <w:rPr>
          <w:sz w:val="20"/>
          <w:szCs w:val="20"/>
          <w:lang w:val="en-US"/>
        </w:rPr>
        <w:t xml:space="preserve"> у </w:t>
      </w:r>
      <w:proofErr w:type="spellStart"/>
      <w:r w:rsidRPr="003102A2">
        <w:rPr>
          <w:sz w:val="20"/>
          <w:szCs w:val="20"/>
          <w:lang w:val="en-US"/>
        </w:rPr>
        <w:t>области</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остварује</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семинара</w:t>
      </w:r>
      <w:proofErr w:type="spellEnd"/>
      <w:r w:rsidRPr="003102A2">
        <w:rPr>
          <w:sz w:val="20"/>
          <w:szCs w:val="20"/>
          <w:lang w:val="en-US"/>
        </w:rPr>
        <w:t xml:space="preserve"> </w:t>
      </w:r>
      <w:proofErr w:type="spellStart"/>
      <w:r w:rsidRPr="003102A2">
        <w:rPr>
          <w:sz w:val="20"/>
          <w:szCs w:val="20"/>
          <w:lang w:val="en-US"/>
        </w:rPr>
        <w:t>организованих</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образовних</w:t>
      </w:r>
      <w:proofErr w:type="spellEnd"/>
      <w:r w:rsidRPr="003102A2">
        <w:rPr>
          <w:sz w:val="20"/>
          <w:szCs w:val="20"/>
          <w:lang w:val="en-US"/>
        </w:rPr>
        <w:t xml:space="preserve"> и </w:t>
      </w:r>
      <w:proofErr w:type="spellStart"/>
      <w:r w:rsidRPr="003102A2">
        <w:rPr>
          <w:sz w:val="20"/>
          <w:szCs w:val="20"/>
          <w:lang w:val="en-US"/>
        </w:rPr>
        <w:t>истраживачких</w:t>
      </w:r>
      <w:proofErr w:type="spellEnd"/>
      <w:r w:rsidRPr="003102A2">
        <w:rPr>
          <w:sz w:val="20"/>
          <w:szCs w:val="20"/>
          <w:lang w:val="en-US"/>
        </w:rPr>
        <w:t xml:space="preserve"> </w:t>
      </w:r>
      <w:proofErr w:type="spellStart"/>
      <w:r w:rsidRPr="003102A2">
        <w:rPr>
          <w:sz w:val="20"/>
          <w:szCs w:val="20"/>
          <w:lang w:val="en-US"/>
        </w:rPr>
        <w:t>установа</w:t>
      </w:r>
      <w:proofErr w:type="spellEnd"/>
      <w:r w:rsidRPr="003102A2">
        <w:rPr>
          <w:sz w:val="20"/>
          <w:szCs w:val="20"/>
          <w:lang w:val="en-US"/>
        </w:rPr>
        <w:t xml:space="preserve"> и </w:t>
      </w:r>
      <w:proofErr w:type="spellStart"/>
      <w:r w:rsidRPr="003102A2">
        <w:rPr>
          <w:sz w:val="20"/>
          <w:szCs w:val="20"/>
          <w:lang w:val="en-US"/>
        </w:rPr>
        <w:t>организација</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саветодавних</w:t>
      </w:r>
      <w:proofErr w:type="spellEnd"/>
      <w:r w:rsidRPr="003102A2">
        <w:rPr>
          <w:sz w:val="20"/>
          <w:szCs w:val="20"/>
          <w:lang w:val="en-US"/>
        </w:rPr>
        <w:t xml:space="preserve"> </w:t>
      </w:r>
      <w:proofErr w:type="spellStart"/>
      <w:r w:rsidRPr="003102A2">
        <w:rPr>
          <w:sz w:val="20"/>
          <w:szCs w:val="20"/>
          <w:lang w:val="en-US"/>
        </w:rPr>
        <w:t>стручних</w:t>
      </w:r>
      <w:proofErr w:type="spellEnd"/>
      <w:r w:rsidRPr="003102A2">
        <w:rPr>
          <w:sz w:val="20"/>
          <w:szCs w:val="20"/>
          <w:lang w:val="en-US"/>
        </w:rPr>
        <w:t xml:space="preserve"> </w:t>
      </w:r>
      <w:proofErr w:type="spellStart"/>
      <w:r w:rsidRPr="003102A2">
        <w:rPr>
          <w:sz w:val="20"/>
          <w:szCs w:val="20"/>
          <w:lang w:val="en-US"/>
        </w:rPr>
        <w:t>служби</w:t>
      </w:r>
      <w:proofErr w:type="spellEnd"/>
      <w:r w:rsidRPr="003102A2">
        <w:rPr>
          <w:sz w:val="20"/>
          <w:szCs w:val="20"/>
          <w:lang w:val="en-US"/>
        </w:rPr>
        <w:t xml:space="preserve"> (ПССС), </w:t>
      </w:r>
      <w:proofErr w:type="spellStart"/>
      <w:r w:rsidRPr="003102A2">
        <w:rPr>
          <w:sz w:val="20"/>
          <w:szCs w:val="20"/>
          <w:lang w:val="en-US"/>
        </w:rPr>
        <w:t>приватних</w:t>
      </w:r>
      <w:proofErr w:type="spellEnd"/>
      <w:r w:rsidRPr="003102A2">
        <w:rPr>
          <w:sz w:val="20"/>
          <w:szCs w:val="20"/>
          <w:lang w:val="en-US"/>
        </w:rPr>
        <w:t xml:space="preserve"> </w:t>
      </w:r>
      <w:proofErr w:type="spellStart"/>
      <w:r w:rsidRPr="003102A2">
        <w:rPr>
          <w:sz w:val="20"/>
          <w:szCs w:val="20"/>
          <w:lang w:val="en-US"/>
        </w:rPr>
        <w:t>консултатнтских</w:t>
      </w:r>
      <w:proofErr w:type="spellEnd"/>
      <w:r w:rsidRPr="003102A2">
        <w:rPr>
          <w:sz w:val="20"/>
          <w:szCs w:val="20"/>
          <w:lang w:val="en-US"/>
        </w:rPr>
        <w:t xml:space="preserve"> </w:t>
      </w:r>
      <w:proofErr w:type="spellStart"/>
      <w:r w:rsidRPr="003102A2">
        <w:rPr>
          <w:sz w:val="20"/>
          <w:szCs w:val="20"/>
          <w:lang w:val="en-US"/>
        </w:rPr>
        <w:t>привредних</w:t>
      </w:r>
      <w:proofErr w:type="spellEnd"/>
      <w:r w:rsidRPr="003102A2">
        <w:rPr>
          <w:sz w:val="20"/>
          <w:szCs w:val="20"/>
          <w:lang w:val="en-US"/>
        </w:rPr>
        <w:t xml:space="preserve"> </w:t>
      </w:r>
      <w:proofErr w:type="spellStart"/>
      <w:r w:rsidRPr="003102A2">
        <w:rPr>
          <w:sz w:val="20"/>
          <w:szCs w:val="20"/>
          <w:lang w:val="en-US"/>
        </w:rPr>
        <w:t>субјеката</w:t>
      </w:r>
      <w:proofErr w:type="spellEnd"/>
      <w:r w:rsidRPr="003102A2">
        <w:rPr>
          <w:sz w:val="20"/>
          <w:szCs w:val="20"/>
          <w:lang w:val="en-US"/>
        </w:rPr>
        <w:t xml:space="preserve">, и </w:t>
      </w:r>
      <w:proofErr w:type="spellStart"/>
      <w:r w:rsidRPr="003102A2">
        <w:rPr>
          <w:sz w:val="20"/>
          <w:szCs w:val="20"/>
          <w:lang w:val="en-US"/>
        </w:rPr>
        <w:t>медија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покривеност</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још</w:t>
      </w:r>
      <w:proofErr w:type="spellEnd"/>
      <w:r w:rsidRPr="003102A2">
        <w:rPr>
          <w:sz w:val="20"/>
          <w:szCs w:val="20"/>
          <w:lang w:val="en-US"/>
        </w:rPr>
        <w:t xml:space="preserve"> </w:t>
      </w:r>
      <w:proofErr w:type="spellStart"/>
      <w:r w:rsidRPr="003102A2">
        <w:rPr>
          <w:sz w:val="20"/>
          <w:szCs w:val="20"/>
          <w:lang w:val="en-US"/>
        </w:rPr>
        <w:t>увек</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задовољавајућем</w:t>
      </w:r>
      <w:proofErr w:type="spellEnd"/>
      <w:r w:rsidRPr="003102A2">
        <w:rPr>
          <w:sz w:val="20"/>
          <w:szCs w:val="20"/>
          <w:lang w:val="en-US"/>
        </w:rPr>
        <w:t xml:space="preserve"> </w:t>
      </w:r>
      <w:proofErr w:type="spellStart"/>
      <w:proofErr w:type="gramStart"/>
      <w:r w:rsidRPr="003102A2">
        <w:rPr>
          <w:sz w:val="20"/>
          <w:szCs w:val="20"/>
          <w:lang w:val="en-US"/>
        </w:rPr>
        <w:t>нивоу</w:t>
      </w:r>
      <w:proofErr w:type="spellEnd"/>
      <w:r w:rsidRPr="003102A2">
        <w:rPr>
          <w:sz w:val="20"/>
          <w:szCs w:val="20"/>
          <w:lang w:val="en-US"/>
        </w:rPr>
        <w:t>.</w:t>
      </w:r>
      <w:r w:rsidRPr="003102A2">
        <w:rPr>
          <w:color w:val="FFFFFF"/>
          <w:sz w:val="20"/>
          <w:szCs w:val="20"/>
          <w:lang w:val="en-US"/>
        </w:rPr>
        <w:t xml:space="preserve">   </w:t>
      </w:r>
      <w:proofErr w:type="gramEnd"/>
      <w:r w:rsidRPr="003102A2">
        <w:rPr>
          <w:color w:val="FFFFFF"/>
          <w:sz w:val="20"/>
          <w:szCs w:val="20"/>
          <w:lang w:val="en-US"/>
        </w:rPr>
        <w:t xml:space="preserve">                                                 .</w:t>
      </w:r>
    </w:p>
    <w:p w14:paraId="3418500D" w14:textId="77777777" w:rsidR="003102A2" w:rsidRPr="003102A2" w:rsidRDefault="003102A2" w:rsidP="003102A2">
      <w:pPr>
        <w:jc w:val="both"/>
        <w:rPr>
          <w:sz w:val="20"/>
          <w:szCs w:val="20"/>
          <w:lang w:val="sr-Cyrl-RS"/>
        </w:rPr>
      </w:pPr>
    </w:p>
    <w:p w14:paraId="23C3C36D" w14:textId="77777777" w:rsidR="003102A2" w:rsidRPr="003102A2" w:rsidRDefault="003102A2" w:rsidP="003102A2">
      <w:pPr>
        <w:jc w:val="both"/>
        <w:rPr>
          <w:b/>
          <w:bCs/>
          <w:sz w:val="20"/>
          <w:szCs w:val="20"/>
          <w:lang w:val="sr-Cyrl-RS"/>
        </w:rPr>
      </w:pPr>
    </w:p>
    <w:p w14:paraId="282CED60" w14:textId="77777777" w:rsidR="003102A2" w:rsidRPr="003102A2" w:rsidRDefault="003102A2" w:rsidP="003102A2">
      <w:pPr>
        <w:spacing w:after="200" w:line="276" w:lineRule="auto"/>
        <w:jc w:val="center"/>
        <w:rPr>
          <w:sz w:val="20"/>
          <w:szCs w:val="20"/>
          <w:lang w:val="en-US"/>
        </w:rPr>
      </w:pPr>
      <w:r w:rsidRPr="003102A2">
        <w:rPr>
          <w:sz w:val="20"/>
          <w:szCs w:val="20"/>
          <w:lang w:val="en-US"/>
        </w:rPr>
        <w:t>ТАБЕЛАРНИ ПРИКАЗ ПЛАНИРАНИХ МЕРА</w:t>
      </w:r>
      <w:r w:rsidRPr="003102A2">
        <w:rPr>
          <w:sz w:val="20"/>
          <w:szCs w:val="20"/>
          <w:lang w:val="en-US"/>
        </w:rPr>
        <w:br/>
        <w:t>И ФИНАНСИЈСКИХ СРЕДСТАВА</w:t>
      </w:r>
      <w:r w:rsidRPr="003102A2">
        <w:rPr>
          <w:sz w:val="20"/>
          <w:szCs w:val="20"/>
          <w:lang w:val="en-US"/>
        </w:rPr>
        <w:br/>
      </w:r>
    </w:p>
    <w:p w14:paraId="5E9B439E" w14:textId="77777777" w:rsidR="003102A2" w:rsidRPr="003102A2" w:rsidRDefault="003102A2" w:rsidP="003102A2">
      <w:pPr>
        <w:spacing w:after="200" w:line="276" w:lineRule="auto"/>
        <w:jc w:val="both"/>
        <w:rPr>
          <w:sz w:val="20"/>
          <w:szCs w:val="20"/>
          <w:lang w:val="en-US"/>
        </w:rPr>
      </w:pPr>
      <w:r w:rsidRPr="003102A2">
        <w:rPr>
          <w:sz w:val="20"/>
          <w:szCs w:val="20"/>
          <w:lang w:val="en-US"/>
        </w:rPr>
        <w:t xml:space="preserve">       </w:t>
      </w:r>
      <w:proofErr w:type="spellStart"/>
      <w:r w:rsidRPr="003102A2">
        <w:rPr>
          <w:sz w:val="20"/>
          <w:szCs w:val="20"/>
          <w:lang w:val="en-US"/>
        </w:rPr>
        <w:t>Табела</w:t>
      </w:r>
      <w:proofErr w:type="spellEnd"/>
      <w:r w:rsidRPr="003102A2">
        <w:rPr>
          <w:sz w:val="20"/>
          <w:szCs w:val="20"/>
          <w:lang w:val="en-US"/>
        </w:rPr>
        <w:t xml:space="preserve"> 1.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директних</w:t>
      </w:r>
      <w:proofErr w:type="spellEnd"/>
      <w:r w:rsidRPr="003102A2">
        <w:rPr>
          <w:sz w:val="20"/>
          <w:szCs w:val="20"/>
          <w:lang w:val="en-US"/>
        </w:rPr>
        <w:t xml:space="preserve"> </w:t>
      </w:r>
      <w:proofErr w:type="spellStart"/>
      <w:r w:rsidRPr="003102A2">
        <w:rPr>
          <w:sz w:val="20"/>
          <w:szCs w:val="20"/>
          <w:lang w:val="en-US"/>
        </w:rPr>
        <w:t>плаћања</w:t>
      </w:r>
      <w:proofErr w:type="spellEnd"/>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1240"/>
        <w:gridCol w:w="1390"/>
        <w:gridCol w:w="1290"/>
        <w:gridCol w:w="1435"/>
        <w:gridCol w:w="1436"/>
        <w:gridCol w:w="1427"/>
        <w:gridCol w:w="1497"/>
        <w:gridCol w:w="1325"/>
      </w:tblGrid>
      <w:tr w:rsidR="003102A2" w:rsidRPr="003102A2" w14:paraId="23A748AF" w14:textId="77777777" w:rsidTr="002D6F01">
        <w:tc>
          <w:tcPr>
            <w:tcW w:w="1750" w:type="dxa"/>
            <w:shd w:val="clear" w:color="auto" w:fill="FFFFFF"/>
          </w:tcPr>
          <w:p w14:paraId="057DEE63"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1750" w:type="dxa"/>
            <w:shd w:val="clear" w:color="auto" w:fill="FFFFFF"/>
          </w:tcPr>
          <w:p w14:paraId="4B2F1000"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750" w:type="dxa"/>
            <w:shd w:val="clear" w:color="auto" w:fill="FFFFFF"/>
          </w:tcPr>
          <w:p w14:paraId="6785A724" w14:textId="77777777" w:rsidR="003102A2" w:rsidRPr="003102A2" w:rsidRDefault="003102A2" w:rsidP="003102A2">
            <w:pPr>
              <w:jc w:val="cente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750" w:type="dxa"/>
            <w:shd w:val="clear" w:color="auto" w:fill="FFFFFF"/>
          </w:tcPr>
          <w:p w14:paraId="0D69F370" w14:textId="77777777" w:rsidR="003102A2" w:rsidRPr="003102A2" w:rsidRDefault="003102A2" w:rsidP="003102A2">
            <w:pPr>
              <w:jc w:val="center"/>
              <w:rPr>
                <w:sz w:val="20"/>
                <w:szCs w:val="20"/>
                <w:lang w:val="en-US"/>
              </w:rPr>
            </w:pPr>
            <w:proofErr w:type="spellStart"/>
            <w:r w:rsidRPr="003102A2">
              <w:rPr>
                <w:sz w:val="20"/>
                <w:szCs w:val="20"/>
                <w:lang w:val="en-US"/>
              </w:rPr>
              <w:t>Планирани</w:t>
            </w:r>
            <w:proofErr w:type="spellEnd"/>
            <w:r w:rsidRPr="003102A2">
              <w:rPr>
                <w:sz w:val="20"/>
                <w:szCs w:val="20"/>
                <w:lang w:val="en-US"/>
              </w:rPr>
              <w:t xml:space="preserve"> </w:t>
            </w:r>
            <w:proofErr w:type="spellStart"/>
            <w:r w:rsidRPr="003102A2">
              <w:rPr>
                <w:sz w:val="20"/>
                <w:szCs w:val="20"/>
                <w:lang w:val="en-US"/>
              </w:rPr>
              <w:t>буџет</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текућу</w:t>
            </w:r>
            <w:proofErr w:type="spellEnd"/>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пренетих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(у РСД)</w:t>
            </w:r>
          </w:p>
        </w:tc>
        <w:tc>
          <w:tcPr>
            <w:tcW w:w="1750" w:type="dxa"/>
            <w:shd w:val="clear" w:color="auto" w:fill="FFFFFF"/>
          </w:tcPr>
          <w:p w14:paraId="34ACBD9F"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апсолутни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у РСД)</w:t>
            </w:r>
          </w:p>
        </w:tc>
        <w:tc>
          <w:tcPr>
            <w:tcW w:w="1750" w:type="dxa"/>
            <w:shd w:val="clear" w:color="auto" w:fill="FFFFFF"/>
          </w:tcPr>
          <w:p w14:paraId="61F33D7F"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 (</w:t>
            </w:r>
            <w:proofErr w:type="spellStart"/>
            <w:r w:rsidRPr="003102A2">
              <w:rPr>
                <w:sz w:val="20"/>
                <w:szCs w:val="20"/>
                <w:lang w:val="en-US"/>
              </w:rPr>
              <w:t>нпр</w:t>
            </w:r>
            <w:proofErr w:type="spellEnd"/>
            <w:r w:rsidRPr="003102A2">
              <w:rPr>
                <w:sz w:val="20"/>
                <w:szCs w:val="20"/>
                <w:lang w:val="en-US"/>
              </w:rPr>
              <w:t>. 30%, 50%, 80%)</w:t>
            </w:r>
          </w:p>
        </w:tc>
        <w:tc>
          <w:tcPr>
            <w:tcW w:w="1750" w:type="dxa"/>
            <w:shd w:val="clear" w:color="auto" w:fill="FFFFFF"/>
          </w:tcPr>
          <w:p w14:paraId="4B8B2EF1" w14:textId="77777777" w:rsidR="003102A2" w:rsidRPr="003102A2" w:rsidRDefault="003102A2" w:rsidP="003102A2">
            <w:pPr>
              <w:jc w:val="center"/>
              <w:rPr>
                <w:sz w:val="20"/>
                <w:szCs w:val="20"/>
                <w:lang w:val="en-US"/>
              </w:rPr>
            </w:pP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дефинисан</w:t>
            </w:r>
            <w:proofErr w:type="spellEnd"/>
            <w:r w:rsidRPr="003102A2">
              <w:rPr>
                <w:sz w:val="20"/>
                <w:szCs w:val="20"/>
                <w:lang w:val="en-US"/>
              </w:rPr>
              <w:t>) (РСД)</w:t>
            </w:r>
          </w:p>
        </w:tc>
        <w:tc>
          <w:tcPr>
            <w:tcW w:w="1750" w:type="dxa"/>
            <w:shd w:val="clear" w:color="auto" w:fill="FFFFFF"/>
          </w:tcPr>
          <w:p w14:paraId="3594AC6B" w14:textId="77777777" w:rsidR="003102A2" w:rsidRPr="003102A2" w:rsidRDefault="003102A2" w:rsidP="003102A2">
            <w:pPr>
              <w:jc w:val="center"/>
              <w:rPr>
                <w:sz w:val="20"/>
                <w:szCs w:val="20"/>
                <w:lang w:val="en-US"/>
              </w:rPr>
            </w:pPr>
            <w:proofErr w:type="spellStart"/>
            <w:r w:rsidRPr="003102A2">
              <w:rPr>
                <w:sz w:val="20"/>
                <w:szCs w:val="20"/>
                <w:lang w:val="en-US"/>
              </w:rPr>
              <w:t>Пренете</w:t>
            </w:r>
            <w:proofErr w:type="spellEnd"/>
            <w:r w:rsidRPr="003102A2">
              <w:rPr>
                <w:sz w:val="20"/>
                <w:szCs w:val="20"/>
                <w:lang w:val="en-US"/>
              </w:rPr>
              <w:t xml:space="preserve"> </w:t>
            </w:r>
            <w:proofErr w:type="spellStart"/>
            <w:r w:rsidRPr="003102A2">
              <w:rPr>
                <w:sz w:val="20"/>
                <w:szCs w:val="20"/>
                <w:lang w:val="en-US"/>
              </w:rPr>
              <w:t>обавезе</w:t>
            </w:r>
            <w:proofErr w:type="spellEnd"/>
          </w:p>
        </w:tc>
      </w:tr>
      <w:tr w:rsidR="003102A2" w:rsidRPr="003102A2" w14:paraId="79C55595" w14:textId="77777777" w:rsidTr="002D6F01">
        <w:tc>
          <w:tcPr>
            <w:tcW w:w="1750" w:type="dxa"/>
            <w:shd w:val="clear" w:color="auto" w:fill="FFFFFF"/>
          </w:tcPr>
          <w:p w14:paraId="639C23CF" w14:textId="77777777" w:rsidR="003102A2" w:rsidRPr="003102A2" w:rsidRDefault="003102A2" w:rsidP="003102A2">
            <w:pPr>
              <w:jc w:val="center"/>
              <w:rPr>
                <w:sz w:val="20"/>
                <w:szCs w:val="20"/>
                <w:lang w:val="en-US"/>
              </w:rPr>
            </w:pPr>
          </w:p>
        </w:tc>
        <w:tc>
          <w:tcPr>
            <w:tcW w:w="1750" w:type="dxa"/>
            <w:shd w:val="clear" w:color="auto" w:fill="FFFFFF"/>
          </w:tcPr>
          <w:p w14:paraId="7816ABEA" w14:textId="77777777" w:rsidR="003102A2" w:rsidRPr="003102A2" w:rsidRDefault="003102A2" w:rsidP="003102A2">
            <w:pPr>
              <w:jc w:val="center"/>
              <w:rPr>
                <w:sz w:val="20"/>
                <w:szCs w:val="20"/>
                <w:lang w:val="en-US"/>
              </w:rPr>
            </w:pPr>
          </w:p>
        </w:tc>
        <w:tc>
          <w:tcPr>
            <w:tcW w:w="1750" w:type="dxa"/>
            <w:shd w:val="clear" w:color="auto" w:fill="FFFFFF"/>
          </w:tcPr>
          <w:p w14:paraId="18CE298B" w14:textId="77777777" w:rsidR="003102A2" w:rsidRPr="003102A2" w:rsidRDefault="003102A2" w:rsidP="003102A2">
            <w:pPr>
              <w:jc w:val="center"/>
              <w:rPr>
                <w:sz w:val="20"/>
                <w:szCs w:val="20"/>
                <w:lang w:val="en-US"/>
              </w:rPr>
            </w:pPr>
          </w:p>
        </w:tc>
        <w:tc>
          <w:tcPr>
            <w:tcW w:w="1750" w:type="dxa"/>
            <w:shd w:val="clear" w:color="auto" w:fill="FFFFFF"/>
          </w:tcPr>
          <w:p w14:paraId="381C84F3" w14:textId="77777777" w:rsidR="003102A2" w:rsidRPr="003102A2" w:rsidRDefault="003102A2" w:rsidP="003102A2">
            <w:pPr>
              <w:jc w:val="center"/>
              <w:rPr>
                <w:sz w:val="20"/>
                <w:szCs w:val="20"/>
                <w:lang w:val="en-US"/>
              </w:rPr>
            </w:pPr>
          </w:p>
        </w:tc>
        <w:tc>
          <w:tcPr>
            <w:tcW w:w="1750" w:type="dxa"/>
            <w:shd w:val="clear" w:color="auto" w:fill="FFFFFF"/>
          </w:tcPr>
          <w:p w14:paraId="392534BF" w14:textId="77777777" w:rsidR="003102A2" w:rsidRPr="003102A2" w:rsidRDefault="003102A2" w:rsidP="003102A2">
            <w:pPr>
              <w:jc w:val="center"/>
              <w:rPr>
                <w:sz w:val="20"/>
                <w:szCs w:val="20"/>
                <w:lang w:val="en-US"/>
              </w:rPr>
            </w:pPr>
          </w:p>
        </w:tc>
        <w:tc>
          <w:tcPr>
            <w:tcW w:w="1750" w:type="dxa"/>
            <w:shd w:val="clear" w:color="auto" w:fill="FFFFFF"/>
          </w:tcPr>
          <w:p w14:paraId="63654E63" w14:textId="77777777" w:rsidR="003102A2" w:rsidRPr="003102A2" w:rsidRDefault="003102A2" w:rsidP="003102A2">
            <w:pPr>
              <w:jc w:val="center"/>
              <w:rPr>
                <w:sz w:val="20"/>
                <w:szCs w:val="20"/>
                <w:lang w:val="en-US"/>
              </w:rPr>
            </w:pPr>
          </w:p>
        </w:tc>
        <w:tc>
          <w:tcPr>
            <w:tcW w:w="1750" w:type="dxa"/>
            <w:shd w:val="clear" w:color="auto" w:fill="FFFFFF"/>
          </w:tcPr>
          <w:p w14:paraId="407D2559" w14:textId="77777777" w:rsidR="003102A2" w:rsidRPr="003102A2" w:rsidRDefault="003102A2" w:rsidP="003102A2">
            <w:pPr>
              <w:jc w:val="center"/>
              <w:rPr>
                <w:sz w:val="20"/>
                <w:szCs w:val="20"/>
                <w:lang w:val="en-US"/>
              </w:rPr>
            </w:pPr>
          </w:p>
        </w:tc>
        <w:tc>
          <w:tcPr>
            <w:tcW w:w="1750" w:type="dxa"/>
            <w:shd w:val="clear" w:color="auto" w:fill="FFFFFF"/>
          </w:tcPr>
          <w:p w14:paraId="1C0EAB10" w14:textId="77777777" w:rsidR="003102A2" w:rsidRPr="003102A2" w:rsidRDefault="003102A2" w:rsidP="003102A2">
            <w:pPr>
              <w:jc w:val="center"/>
              <w:rPr>
                <w:sz w:val="20"/>
                <w:szCs w:val="20"/>
                <w:lang w:val="en-US"/>
              </w:rPr>
            </w:pPr>
          </w:p>
        </w:tc>
      </w:tr>
      <w:tr w:rsidR="003102A2" w:rsidRPr="003102A2" w14:paraId="0795FB3D" w14:textId="77777777" w:rsidTr="002D6F01">
        <w:trPr>
          <w:gridAfter w:val="3"/>
          <w:wAfter w:w="3643" w:type="dxa"/>
        </w:trPr>
        <w:tc>
          <w:tcPr>
            <w:tcW w:w="1750" w:type="dxa"/>
            <w:shd w:val="clear" w:color="auto" w:fill="FFFFFF"/>
          </w:tcPr>
          <w:p w14:paraId="22712DFE" w14:textId="77777777" w:rsidR="003102A2" w:rsidRPr="003102A2" w:rsidRDefault="003102A2" w:rsidP="003102A2">
            <w:pPr>
              <w:jc w:val="center"/>
              <w:rPr>
                <w:sz w:val="20"/>
                <w:szCs w:val="20"/>
                <w:lang w:val="en-US"/>
              </w:rPr>
            </w:pPr>
          </w:p>
        </w:tc>
        <w:tc>
          <w:tcPr>
            <w:tcW w:w="1750" w:type="dxa"/>
            <w:shd w:val="clear" w:color="auto" w:fill="FFFFFF"/>
            <w:vAlign w:val="center"/>
          </w:tcPr>
          <w:p w14:paraId="6AFE1C4C" w14:textId="77777777" w:rsidR="003102A2" w:rsidRPr="003102A2" w:rsidRDefault="003102A2" w:rsidP="003102A2">
            <w:pPr>
              <w:jc w:val="center"/>
              <w:rPr>
                <w:sz w:val="20"/>
                <w:szCs w:val="20"/>
                <w:lang w:val="en-US"/>
              </w:rPr>
            </w:pPr>
            <w:r w:rsidRPr="003102A2">
              <w:rPr>
                <w:sz w:val="20"/>
                <w:szCs w:val="20"/>
                <w:lang w:val="en-US"/>
              </w:rPr>
              <w:t>УКУПНО</w:t>
            </w:r>
          </w:p>
        </w:tc>
        <w:tc>
          <w:tcPr>
            <w:tcW w:w="1750" w:type="dxa"/>
            <w:shd w:val="clear" w:color="auto" w:fill="FFFFFF"/>
          </w:tcPr>
          <w:p w14:paraId="31908433" w14:textId="77777777" w:rsidR="003102A2" w:rsidRPr="003102A2" w:rsidRDefault="003102A2" w:rsidP="003102A2">
            <w:pPr>
              <w:jc w:val="center"/>
              <w:rPr>
                <w:sz w:val="20"/>
                <w:szCs w:val="20"/>
                <w:lang w:val="en-US"/>
              </w:rPr>
            </w:pPr>
          </w:p>
        </w:tc>
        <w:tc>
          <w:tcPr>
            <w:tcW w:w="1750" w:type="dxa"/>
            <w:shd w:val="clear" w:color="auto" w:fill="FFFFFF"/>
          </w:tcPr>
          <w:p w14:paraId="102C6448" w14:textId="77777777" w:rsidR="003102A2" w:rsidRPr="003102A2" w:rsidRDefault="003102A2" w:rsidP="003102A2">
            <w:pPr>
              <w:jc w:val="center"/>
              <w:rPr>
                <w:sz w:val="20"/>
                <w:szCs w:val="20"/>
                <w:lang w:val="en-US"/>
              </w:rPr>
            </w:pPr>
          </w:p>
        </w:tc>
        <w:tc>
          <w:tcPr>
            <w:tcW w:w="1750" w:type="dxa"/>
            <w:shd w:val="clear" w:color="auto" w:fill="FFFFFF"/>
          </w:tcPr>
          <w:p w14:paraId="120FEA23" w14:textId="77777777" w:rsidR="003102A2" w:rsidRPr="003102A2" w:rsidRDefault="003102A2" w:rsidP="003102A2">
            <w:pPr>
              <w:jc w:val="center"/>
              <w:rPr>
                <w:sz w:val="20"/>
                <w:szCs w:val="20"/>
                <w:lang w:val="en-US"/>
              </w:rPr>
            </w:pPr>
          </w:p>
        </w:tc>
      </w:tr>
    </w:tbl>
    <w:p w14:paraId="1FD40151" w14:textId="77777777" w:rsidR="003102A2" w:rsidRPr="003102A2" w:rsidRDefault="003102A2" w:rsidP="003102A2">
      <w:pPr>
        <w:spacing w:after="200" w:line="276" w:lineRule="auto"/>
        <w:jc w:val="both"/>
        <w:rPr>
          <w:sz w:val="20"/>
          <w:szCs w:val="20"/>
          <w:lang w:val="en-US"/>
        </w:rPr>
      </w:pPr>
      <w:r w:rsidRPr="003102A2">
        <w:rPr>
          <w:sz w:val="20"/>
          <w:szCs w:val="20"/>
          <w:lang w:val="en-US"/>
        </w:rPr>
        <w:br/>
        <w:t xml:space="preserve">       </w:t>
      </w:r>
      <w:proofErr w:type="spellStart"/>
      <w:r w:rsidRPr="003102A2">
        <w:rPr>
          <w:sz w:val="20"/>
          <w:szCs w:val="20"/>
          <w:lang w:val="en-US"/>
        </w:rPr>
        <w:t>Табела</w:t>
      </w:r>
      <w:proofErr w:type="spellEnd"/>
      <w:r w:rsidRPr="003102A2">
        <w:rPr>
          <w:sz w:val="20"/>
          <w:szCs w:val="20"/>
          <w:lang w:val="en-US"/>
        </w:rPr>
        <w:t xml:space="preserve"> 2.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кредитне</w:t>
      </w:r>
      <w:proofErr w:type="spellEnd"/>
      <w:r w:rsidRPr="003102A2">
        <w:rPr>
          <w:sz w:val="20"/>
          <w:szCs w:val="20"/>
          <w:lang w:val="en-US"/>
        </w:rPr>
        <w:t xml:space="preserve"> </w:t>
      </w:r>
      <w:proofErr w:type="spellStart"/>
      <w:r w:rsidRPr="003102A2">
        <w:rPr>
          <w:sz w:val="20"/>
          <w:szCs w:val="20"/>
          <w:lang w:val="en-US"/>
        </w:rPr>
        <w:t>подршке</w:t>
      </w:r>
      <w:proofErr w:type="spellEnd"/>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1240"/>
        <w:gridCol w:w="1390"/>
        <w:gridCol w:w="1290"/>
        <w:gridCol w:w="1435"/>
        <w:gridCol w:w="1436"/>
        <w:gridCol w:w="1427"/>
        <w:gridCol w:w="1497"/>
        <w:gridCol w:w="1325"/>
      </w:tblGrid>
      <w:tr w:rsidR="003102A2" w:rsidRPr="003102A2" w14:paraId="7752A104" w14:textId="77777777" w:rsidTr="002D6F01">
        <w:tc>
          <w:tcPr>
            <w:tcW w:w="1750" w:type="dxa"/>
            <w:shd w:val="clear" w:color="auto" w:fill="FFFFFF"/>
          </w:tcPr>
          <w:p w14:paraId="23435612"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1750" w:type="dxa"/>
            <w:shd w:val="clear" w:color="auto" w:fill="FFFFFF"/>
          </w:tcPr>
          <w:p w14:paraId="6949BB9D"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750" w:type="dxa"/>
            <w:shd w:val="clear" w:color="auto" w:fill="FFFFFF"/>
          </w:tcPr>
          <w:p w14:paraId="4CAF7663" w14:textId="77777777" w:rsidR="003102A2" w:rsidRPr="003102A2" w:rsidRDefault="003102A2" w:rsidP="003102A2">
            <w:pPr>
              <w:jc w:val="cente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750" w:type="dxa"/>
            <w:shd w:val="clear" w:color="auto" w:fill="FFFFFF"/>
          </w:tcPr>
          <w:p w14:paraId="025D9394" w14:textId="77777777" w:rsidR="003102A2" w:rsidRPr="003102A2" w:rsidRDefault="003102A2" w:rsidP="003102A2">
            <w:pPr>
              <w:jc w:val="center"/>
              <w:rPr>
                <w:sz w:val="20"/>
                <w:szCs w:val="20"/>
                <w:lang w:val="en-US"/>
              </w:rPr>
            </w:pPr>
            <w:proofErr w:type="spellStart"/>
            <w:r w:rsidRPr="003102A2">
              <w:rPr>
                <w:sz w:val="20"/>
                <w:szCs w:val="20"/>
                <w:lang w:val="en-US"/>
              </w:rPr>
              <w:t>Планирани</w:t>
            </w:r>
            <w:proofErr w:type="spellEnd"/>
            <w:r w:rsidRPr="003102A2">
              <w:rPr>
                <w:sz w:val="20"/>
                <w:szCs w:val="20"/>
                <w:lang w:val="en-US"/>
              </w:rPr>
              <w:t xml:space="preserve"> </w:t>
            </w:r>
            <w:proofErr w:type="spellStart"/>
            <w:r w:rsidRPr="003102A2">
              <w:rPr>
                <w:sz w:val="20"/>
                <w:szCs w:val="20"/>
                <w:lang w:val="en-US"/>
              </w:rPr>
              <w:t>буџет</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текућу</w:t>
            </w:r>
            <w:proofErr w:type="spellEnd"/>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пренетих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(у РСД)</w:t>
            </w:r>
          </w:p>
        </w:tc>
        <w:tc>
          <w:tcPr>
            <w:tcW w:w="1750" w:type="dxa"/>
            <w:shd w:val="clear" w:color="auto" w:fill="FFFFFF"/>
          </w:tcPr>
          <w:p w14:paraId="5AF33F8C"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апсолутни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у РСД)</w:t>
            </w:r>
          </w:p>
        </w:tc>
        <w:tc>
          <w:tcPr>
            <w:tcW w:w="1750" w:type="dxa"/>
            <w:shd w:val="clear" w:color="auto" w:fill="FFFFFF"/>
          </w:tcPr>
          <w:p w14:paraId="40D9D333"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 (</w:t>
            </w:r>
            <w:proofErr w:type="spellStart"/>
            <w:r w:rsidRPr="003102A2">
              <w:rPr>
                <w:sz w:val="20"/>
                <w:szCs w:val="20"/>
                <w:lang w:val="en-US"/>
              </w:rPr>
              <w:t>нпр</w:t>
            </w:r>
            <w:proofErr w:type="spellEnd"/>
            <w:r w:rsidRPr="003102A2">
              <w:rPr>
                <w:sz w:val="20"/>
                <w:szCs w:val="20"/>
                <w:lang w:val="en-US"/>
              </w:rPr>
              <w:t>. 30%, 50%, 80%)</w:t>
            </w:r>
          </w:p>
        </w:tc>
        <w:tc>
          <w:tcPr>
            <w:tcW w:w="1750" w:type="dxa"/>
            <w:shd w:val="clear" w:color="auto" w:fill="FFFFFF"/>
          </w:tcPr>
          <w:p w14:paraId="7F88273C" w14:textId="77777777" w:rsidR="003102A2" w:rsidRPr="003102A2" w:rsidRDefault="003102A2" w:rsidP="003102A2">
            <w:pPr>
              <w:jc w:val="center"/>
              <w:rPr>
                <w:sz w:val="20"/>
                <w:szCs w:val="20"/>
                <w:lang w:val="en-US"/>
              </w:rPr>
            </w:pP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дефинисан</w:t>
            </w:r>
            <w:proofErr w:type="spellEnd"/>
            <w:r w:rsidRPr="003102A2">
              <w:rPr>
                <w:sz w:val="20"/>
                <w:szCs w:val="20"/>
                <w:lang w:val="en-US"/>
              </w:rPr>
              <w:t>) (РСД)</w:t>
            </w:r>
          </w:p>
        </w:tc>
        <w:tc>
          <w:tcPr>
            <w:tcW w:w="1750" w:type="dxa"/>
            <w:shd w:val="clear" w:color="auto" w:fill="FFFFFF"/>
          </w:tcPr>
          <w:p w14:paraId="25563597" w14:textId="77777777" w:rsidR="003102A2" w:rsidRPr="003102A2" w:rsidRDefault="003102A2" w:rsidP="003102A2">
            <w:pPr>
              <w:jc w:val="center"/>
              <w:rPr>
                <w:sz w:val="20"/>
                <w:szCs w:val="20"/>
                <w:lang w:val="en-US"/>
              </w:rPr>
            </w:pPr>
            <w:proofErr w:type="spellStart"/>
            <w:r w:rsidRPr="003102A2">
              <w:rPr>
                <w:sz w:val="20"/>
                <w:szCs w:val="20"/>
                <w:lang w:val="en-US"/>
              </w:rPr>
              <w:t>Пренете</w:t>
            </w:r>
            <w:proofErr w:type="spellEnd"/>
            <w:r w:rsidRPr="003102A2">
              <w:rPr>
                <w:sz w:val="20"/>
                <w:szCs w:val="20"/>
                <w:lang w:val="en-US"/>
              </w:rPr>
              <w:t xml:space="preserve"> </w:t>
            </w:r>
            <w:proofErr w:type="spellStart"/>
            <w:r w:rsidRPr="003102A2">
              <w:rPr>
                <w:sz w:val="20"/>
                <w:szCs w:val="20"/>
                <w:lang w:val="en-US"/>
              </w:rPr>
              <w:t>обавезе</w:t>
            </w:r>
            <w:proofErr w:type="spellEnd"/>
          </w:p>
        </w:tc>
      </w:tr>
      <w:tr w:rsidR="003102A2" w:rsidRPr="003102A2" w14:paraId="4192AB31" w14:textId="77777777" w:rsidTr="002D6F01">
        <w:tc>
          <w:tcPr>
            <w:tcW w:w="1750" w:type="dxa"/>
            <w:shd w:val="clear" w:color="auto" w:fill="FFFFFF"/>
          </w:tcPr>
          <w:p w14:paraId="37F81B60" w14:textId="77777777" w:rsidR="003102A2" w:rsidRPr="003102A2" w:rsidRDefault="003102A2" w:rsidP="003102A2">
            <w:pPr>
              <w:jc w:val="center"/>
              <w:rPr>
                <w:sz w:val="20"/>
                <w:szCs w:val="20"/>
                <w:lang w:val="en-US"/>
              </w:rPr>
            </w:pPr>
          </w:p>
        </w:tc>
        <w:tc>
          <w:tcPr>
            <w:tcW w:w="1750" w:type="dxa"/>
            <w:shd w:val="clear" w:color="auto" w:fill="FFFFFF"/>
          </w:tcPr>
          <w:p w14:paraId="443F14B5" w14:textId="77777777" w:rsidR="003102A2" w:rsidRPr="003102A2" w:rsidRDefault="003102A2" w:rsidP="003102A2">
            <w:pPr>
              <w:jc w:val="center"/>
              <w:rPr>
                <w:sz w:val="20"/>
                <w:szCs w:val="20"/>
                <w:lang w:val="en-US"/>
              </w:rPr>
            </w:pPr>
          </w:p>
        </w:tc>
        <w:tc>
          <w:tcPr>
            <w:tcW w:w="1750" w:type="dxa"/>
            <w:shd w:val="clear" w:color="auto" w:fill="FFFFFF"/>
          </w:tcPr>
          <w:p w14:paraId="430A2DA2" w14:textId="77777777" w:rsidR="003102A2" w:rsidRPr="003102A2" w:rsidRDefault="003102A2" w:rsidP="003102A2">
            <w:pPr>
              <w:jc w:val="center"/>
              <w:rPr>
                <w:sz w:val="20"/>
                <w:szCs w:val="20"/>
                <w:lang w:val="en-US"/>
              </w:rPr>
            </w:pPr>
          </w:p>
        </w:tc>
        <w:tc>
          <w:tcPr>
            <w:tcW w:w="1750" w:type="dxa"/>
            <w:shd w:val="clear" w:color="auto" w:fill="FFFFFF"/>
          </w:tcPr>
          <w:p w14:paraId="78857D6F" w14:textId="77777777" w:rsidR="003102A2" w:rsidRPr="003102A2" w:rsidRDefault="003102A2" w:rsidP="003102A2">
            <w:pPr>
              <w:jc w:val="center"/>
              <w:rPr>
                <w:sz w:val="20"/>
                <w:szCs w:val="20"/>
                <w:lang w:val="en-US"/>
              </w:rPr>
            </w:pPr>
          </w:p>
        </w:tc>
        <w:tc>
          <w:tcPr>
            <w:tcW w:w="1750" w:type="dxa"/>
            <w:shd w:val="clear" w:color="auto" w:fill="FFFFFF"/>
          </w:tcPr>
          <w:p w14:paraId="342A0682" w14:textId="77777777" w:rsidR="003102A2" w:rsidRPr="003102A2" w:rsidRDefault="003102A2" w:rsidP="003102A2">
            <w:pPr>
              <w:jc w:val="center"/>
              <w:rPr>
                <w:sz w:val="20"/>
                <w:szCs w:val="20"/>
                <w:lang w:val="en-US"/>
              </w:rPr>
            </w:pPr>
          </w:p>
        </w:tc>
        <w:tc>
          <w:tcPr>
            <w:tcW w:w="1750" w:type="dxa"/>
            <w:shd w:val="clear" w:color="auto" w:fill="FFFFFF"/>
          </w:tcPr>
          <w:p w14:paraId="4B487461" w14:textId="77777777" w:rsidR="003102A2" w:rsidRPr="003102A2" w:rsidRDefault="003102A2" w:rsidP="003102A2">
            <w:pPr>
              <w:jc w:val="center"/>
              <w:rPr>
                <w:sz w:val="20"/>
                <w:szCs w:val="20"/>
                <w:lang w:val="en-US"/>
              </w:rPr>
            </w:pPr>
          </w:p>
        </w:tc>
        <w:tc>
          <w:tcPr>
            <w:tcW w:w="1750" w:type="dxa"/>
            <w:shd w:val="clear" w:color="auto" w:fill="FFFFFF"/>
          </w:tcPr>
          <w:p w14:paraId="35A58E32" w14:textId="77777777" w:rsidR="003102A2" w:rsidRPr="003102A2" w:rsidRDefault="003102A2" w:rsidP="003102A2">
            <w:pPr>
              <w:jc w:val="center"/>
              <w:rPr>
                <w:sz w:val="20"/>
                <w:szCs w:val="20"/>
                <w:lang w:val="en-US"/>
              </w:rPr>
            </w:pPr>
          </w:p>
        </w:tc>
        <w:tc>
          <w:tcPr>
            <w:tcW w:w="1750" w:type="dxa"/>
            <w:shd w:val="clear" w:color="auto" w:fill="FFFFFF"/>
          </w:tcPr>
          <w:p w14:paraId="2B4CEFA7" w14:textId="77777777" w:rsidR="003102A2" w:rsidRPr="003102A2" w:rsidRDefault="003102A2" w:rsidP="003102A2">
            <w:pPr>
              <w:jc w:val="center"/>
              <w:rPr>
                <w:sz w:val="20"/>
                <w:szCs w:val="20"/>
                <w:lang w:val="en-US"/>
              </w:rPr>
            </w:pPr>
          </w:p>
        </w:tc>
      </w:tr>
      <w:tr w:rsidR="003102A2" w:rsidRPr="003102A2" w14:paraId="418ADECC" w14:textId="77777777" w:rsidTr="002D6F01">
        <w:trPr>
          <w:gridAfter w:val="3"/>
          <w:wAfter w:w="3643" w:type="dxa"/>
        </w:trPr>
        <w:tc>
          <w:tcPr>
            <w:tcW w:w="1750" w:type="dxa"/>
            <w:shd w:val="clear" w:color="auto" w:fill="FFFFFF"/>
          </w:tcPr>
          <w:p w14:paraId="32BE4241" w14:textId="77777777" w:rsidR="003102A2" w:rsidRPr="003102A2" w:rsidRDefault="003102A2" w:rsidP="003102A2">
            <w:pPr>
              <w:jc w:val="center"/>
              <w:rPr>
                <w:sz w:val="20"/>
                <w:szCs w:val="20"/>
                <w:lang w:val="en-US"/>
              </w:rPr>
            </w:pPr>
          </w:p>
        </w:tc>
        <w:tc>
          <w:tcPr>
            <w:tcW w:w="1750" w:type="dxa"/>
            <w:shd w:val="clear" w:color="auto" w:fill="FFFFFF"/>
            <w:vAlign w:val="center"/>
          </w:tcPr>
          <w:p w14:paraId="48008E15" w14:textId="77777777" w:rsidR="003102A2" w:rsidRPr="003102A2" w:rsidRDefault="003102A2" w:rsidP="003102A2">
            <w:pPr>
              <w:jc w:val="center"/>
              <w:rPr>
                <w:sz w:val="20"/>
                <w:szCs w:val="20"/>
                <w:lang w:val="en-US"/>
              </w:rPr>
            </w:pPr>
            <w:r w:rsidRPr="003102A2">
              <w:rPr>
                <w:sz w:val="20"/>
                <w:szCs w:val="20"/>
                <w:lang w:val="en-US"/>
              </w:rPr>
              <w:t>УКУПНО</w:t>
            </w:r>
          </w:p>
        </w:tc>
        <w:tc>
          <w:tcPr>
            <w:tcW w:w="1750" w:type="dxa"/>
            <w:shd w:val="clear" w:color="auto" w:fill="FFFFFF"/>
          </w:tcPr>
          <w:p w14:paraId="585786A2" w14:textId="77777777" w:rsidR="003102A2" w:rsidRPr="003102A2" w:rsidRDefault="003102A2" w:rsidP="003102A2">
            <w:pPr>
              <w:jc w:val="center"/>
              <w:rPr>
                <w:sz w:val="20"/>
                <w:szCs w:val="20"/>
                <w:lang w:val="en-US"/>
              </w:rPr>
            </w:pPr>
          </w:p>
        </w:tc>
        <w:tc>
          <w:tcPr>
            <w:tcW w:w="1750" w:type="dxa"/>
            <w:shd w:val="clear" w:color="auto" w:fill="FFFFFF"/>
          </w:tcPr>
          <w:p w14:paraId="30D4C7E0" w14:textId="77777777" w:rsidR="003102A2" w:rsidRPr="003102A2" w:rsidRDefault="003102A2" w:rsidP="003102A2">
            <w:pPr>
              <w:jc w:val="center"/>
              <w:rPr>
                <w:sz w:val="20"/>
                <w:szCs w:val="20"/>
                <w:lang w:val="en-US"/>
              </w:rPr>
            </w:pPr>
          </w:p>
        </w:tc>
        <w:tc>
          <w:tcPr>
            <w:tcW w:w="1750" w:type="dxa"/>
            <w:shd w:val="clear" w:color="auto" w:fill="FFFFFF"/>
          </w:tcPr>
          <w:p w14:paraId="6E0499BD" w14:textId="77777777" w:rsidR="003102A2" w:rsidRPr="003102A2" w:rsidRDefault="003102A2" w:rsidP="003102A2">
            <w:pPr>
              <w:jc w:val="center"/>
              <w:rPr>
                <w:sz w:val="20"/>
                <w:szCs w:val="20"/>
                <w:lang w:val="en-US"/>
              </w:rPr>
            </w:pPr>
          </w:p>
        </w:tc>
      </w:tr>
    </w:tbl>
    <w:p w14:paraId="07920AC2" w14:textId="77777777" w:rsidR="003102A2" w:rsidRPr="003102A2" w:rsidRDefault="003102A2" w:rsidP="003102A2">
      <w:pPr>
        <w:spacing w:after="200" w:line="276" w:lineRule="auto"/>
        <w:jc w:val="both"/>
        <w:rPr>
          <w:sz w:val="20"/>
          <w:szCs w:val="20"/>
          <w:lang w:val="en-US"/>
        </w:rPr>
      </w:pPr>
      <w:r w:rsidRPr="003102A2">
        <w:rPr>
          <w:sz w:val="20"/>
          <w:szCs w:val="20"/>
          <w:lang w:val="en-US"/>
        </w:rPr>
        <w:br/>
      </w:r>
      <w:r w:rsidRPr="003102A2">
        <w:rPr>
          <w:sz w:val="20"/>
          <w:szCs w:val="20"/>
          <w:lang w:val="en-US"/>
        </w:rPr>
        <w:br/>
        <w:t xml:space="preserve">       </w:t>
      </w:r>
      <w:proofErr w:type="spellStart"/>
      <w:r w:rsidRPr="003102A2">
        <w:rPr>
          <w:sz w:val="20"/>
          <w:szCs w:val="20"/>
          <w:lang w:val="en-US"/>
        </w:rPr>
        <w:t>Табела</w:t>
      </w:r>
      <w:proofErr w:type="spellEnd"/>
      <w:r w:rsidRPr="003102A2">
        <w:rPr>
          <w:sz w:val="20"/>
          <w:szCs w:val="20"/>
          <w:lang w:val="en-US"/>
        </w:rPr>
        <w:t xml:space="preserve"> 3.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p>
    <w:tbl>
      <w:tblPr>
        <w:tblW w:w="9678" w:type="dxa"/>
        <w:tblInd w:w="-2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50" w:type="dxa"/>
          <w:left w:w="50" w:type="dxa"/>
          <w:bottom w:w="50" w:type="dxa"/>
          <w:right w:w="50" w:type="dxa"/>
        </w:tblCellMar>
        <w:tblLook w:val="04A0" w:firstRow="1" w:lastRow="0" w:firstColumn="1" w:lastColumn="0" w:noHBand="0" w:noVBand="1"/>
      </w:tblPr>
      <w:tblGrid>
        <w:gridCol w:w="851"/>
        <w:gridCol w:w="2977"/>
        <w:gridCol w:w="851"/>
        <w:gridCol w:w="1417"/>
        <w:gridCol w:w="1134"/>
        <w:gridCol w:w="1521"/>
        <w:gridCol w:w="927"/>
      </w:tblGrid>
      <w:tr w:rsidR="003102A2" w:rsidRPr="003102A2" w14:paraId="77B1E9A7" w14:textId="77777777" w:rsidTr="002D6F01">
        <w:trPr>
          <w:trHeight w:val="1451"/>
        </w:trPr>
        <w:tc>
          <w:tcPr>
            <w:tcW w:w="851" w:type="dxa"/>
            <w:shd w:val="clear" w:color="auto" w:fill="FFFFFF"/>
          </w:tcPr>
          <w:p w14:paraId="08B3755E"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2977" w:type="dxa"/>
            <w:shd w:val="clear" w:color="auto" w:fill="FFFFFF"/>
          </w:tcPr>
          <w:p w14:paraId="67AA5629"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851" w:type="dxa"/>
            <w:shd w:val="clear" w:color="auto" w:fill="FFFFFF"/>
          </w:tcPr>
          <w:p w14:paraId="0CB859E2" w14:textId="77777777" w:rsidR="003102A2" w:rsidRPr="003102A2" w:rsidRDefault="003102A2" w:rsidP="003102A2">
            <w:pPr>
              <w:jc w:val="cente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417" w:type="dxa"/>
            <w:shd w:val="clear" w:color="auto" w:fill="FFFFFF"/>
          </w:tcPr>
          <w:p w14:paraId="175CF7AA" w14:textId="77777777" w:rsidR="003102A2" w:rsidRPr="003102A2" w:rsidRDefault="003102A2" w:rsidP="003102A2">
            <w:pPr>
              <w:jc w:val="center"/>
              <w:rPr>
                <w:sz w:val="20"/>
                <w:szCs w:val="20"/>
                <w:lang w:val="en-US"/>
              </w:rPr>
            </w:pPr>
            <w:proofErr w:type="spellStart"/>
            <w:r w:rsidRPr="003102A2">
              <w:rPr>
                <w:sz w:val="20"/>
                <w:szCs w:val="20"/>
                <w:lang w:val="en-US"/>
              </w:rPr>
              <w:t>Планирани</w:t>
            </w:r>
            <w:proofErr w:type="spellEnd"/>
            <w:r w:rsidRPr="003102A2">
              <w:rPr>
                <w:sz w:val="20"/>
                <w:szCs w:val="20"/>
                <w:lang w:val="en-US"/>
              </w:rPr>
              <w:t xml:space="preserve"> </w:t>
            </w:r>
            <w:proofErr w:type="spellStart"/>
            <w:r w:rsidRPr="003102A2">
              <w:rPr>
                <w:sz w:val="20"/>
                <w:szCs w:val="20"/>
                <w:lang w:val="en-US"/>
              </w:rPr>
              <w:t>буџет</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текућу</w:t>
            </w:r>
            <w:proofErr w:type="spellEnd"/>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пренетих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(у РСД)</w:t>
            </w:r>
          </w:p>
        </w:tc>
        <w:tc>
          <w:tcPr>
            <w:tcW w:w="1134" w:type="dxa"/>
            <w:shd w:val="clear" w:color="auto" w:fill="FFFFFF"/>
          </w:tcPr>
          <w:p w14:paraId="6495EFF3"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 (</w:t>
            </w:r>
            <w:proofErr w:type="spellStart"/>
            <w:r w:rsidRPr="003102A2">
              <w:rPr>
                <w:sz w:val="20"/>
                <w:szCs w:val="20"/>
                <w:lang w:val="en-US"/>
              </w:rPr>
              <w:t>нпр</w:t>
            </w:r>
            <w:proofErr w:type="spellEnd"/>
            <w:r w:rsidRPr="003102A2">
              <w:rPr>
                <w:sz w:val="20"/>
                <w:szCs w:val="20"/>
                <w:lang w:val="en-US"/>
              </w:rPr>
              <w:t>. 30%, 50%, 80%)</w:t>
            </w:r>
          </w:p>
        </w:tc>
        <w:tc>
          <w:tcPr>
            <w:tcW w:w="1521" w:type="dxa"/>
            <w:shd w:val="clear" w:color="auto" w:fill="FFFFFF"/>
          </w:tcPr>
          <w:p w14:paraId="67232A25" w14:textId="77777777" w:rsidR="003102A2" w:rsidRPr="003102A2" w:rsidRDefault="003102A2" w:rsidP="003102A2">
            <w:pPr>
              <w:jc w:val="center"/>
              <w:rPr>
                <w:sz w:val="20"/>
                <w:szCs w:val="20"/>
                <w:lang w:val="en-US"/>
              </w:rPr>
            </w:pP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дефинисан</w:t>
            </w:r>
            <w:proofErr w:type="spellEnd"/>
            <w:r w:rsidRPr="003102A2">
              <w:rPr>
                <w:sz w:val="20"/>
                <w:szCs w:val="20"/>
                <w:lang w:val="en-US"/>
              </w:rPr>
              <w:t>) (РСД)</w:t>
            </w:r>
          </w:p>
        </w:tc>
        <w:tc>
          <w:tcPr>
            <w:tcW w:w="927" w:type="dxa"/>
            <w:shd w:val="clear" w:color="auto" w:fill="FFFFFF"/>
          </w:tcPr>
          <w:p w14:paraId="4B14CAB9" w14:textId="77777777" w:rsidR="003102A2" w:rsidRPr="003102A2" w:rsidRDefault="003102A2" w:rsidP="003102A2">
            <w:pPr>
              <w:jc w:val="center"/>
              <w:rPr>
                <w:sz w:val="20"/>
                <w:szCs w:val="20"/>
                <w:lang w:val="en-US"/>
              </w:rPr>
            </w:pPr>
            <w:proofErr w:type="spellStart"/>
            <w:r w:rsidRPr="003102A2">
              <w:rPr>
                <w:sz w:val="20"/>
                <w:szCs w:val="20"/>
                <w:lang w:val="en-US"/>
              </w:rPr>
              <w:t>Пренете</w:t>
            </w:r>
            <w:proofErr w:type="spellEnd"/>
            <w:r w:rsidRPr="003102A2">
              <w:rPr>
                <w:sz w:val="20"/>
                <w:szCs w:val="20"/>
                <w:lang w:val="en-US"/>
              </w:rPr>
              <w:t xml:space="preserve"> </w:t>
            </w:r>
            <w:proofErr w:type="spellStart"/>
            <w:r w:rsidRPr="003102A2">
              <w:rPr>
                <w:sz w:val="20"/>
                <w:szCs w:val="20"/>
                <w:lang w:val="en-US"/>
              </w:rPr>
              <w:t>обавезе</w:t>
            </w:r>
            <w:proofErr w:type="spellEnd"/>
          </w:p>
        </w:tc>
      </w:tr>
      <w:tr w:rsidR="003102A2" w:rsidRPr="003102A2" w14:paraId="484B52EB" w14:textId="77777777" w:rsidTr="002D6F01">
        <w:trPr>
          <w:trHeight w:val="964"/>
        </w:trPr>
        <w:tc>
          <w:tcPr>
            <w:tcW w:w="851" w:type="dxa"/>
            <w:shd w:val="clear" w:color="auto" w:fill="FFFFFF"/>
            <w:vAlign w:val="center"/>
          </w:tcPr>
          <w:p w14:paraId="7F5DB2AF" w14:textId="77777777" w:rsidR="003102A2" w:rsidRPr="003102A2" w:rsidRDefault="003102A2" w:rsidP="003102A2">
            <w:pPr>
              <w:jc w:val="center"/>
              <w:rPr>
                <w:sz w:val="20"/>
                <w:szCs w:val="20"/>
                <w:lang w:val="en-US"/>
              </w:rPr>
            </w:pPr>
            <w:r w:rsidRPr="003102A2">
              <w:rPr>
                <w:sz w:val="20"/>
                <w:szCs w:val="20"/>
                <w:lang w:val="en-US"/>
              </w:rPr>
              <w:t>1</w:t>
            </w:r>
          </w:p>
        </w:tc>
        <w:tc>
          <w:tcPr>
            <w:tcW w:w="2977" w:type="dxa"/>
            <w:shd w:val="clear" w:color="auto" w:fill="FFFFFF"/>
            <w:vAlign w:val="center"/>
          </w:tcPr>
          <w:p w14:paraId="489CF011" w14:textId="77777777" w:rsidR="003102A2" w:rsidRPr="003102A2" w:rsidRDefault="003102A2" w:rsidP="003102A2">
            <w:pPr>
              <w:rPr>
                <w:sz w:val="20"/>
                <w:szCs w:val="20"/>
                <w:lang w:val="en-US"/>
              </w:rPr>
            </w:pP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физичку</w:t>
            </w:r>
            <w:proofErr w:type="spellEnd"/>
            <w:r w:rsidRPr="003102A2">
              <w:rPr>
                <w:sz w:val="20"/>
                <w:szCs w:val="20"/>
                <w:lang w:val="en-US"/>
              </w:rPr>
              <w:t xml:space="preserve"> </w:t>
            </w:r>
            <w:proofErr w:type="spellStart"/>
            <w:r w:rsidRPr="003102A2">
              <w:rPr>
                <w:sz w:val="20"/>
                <w:szCs w:val="20"/>
                <w:lang w:val="en-US"/>
              </w:rPr>
              <w:t>имовину</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p>
        </w:tc>
        <w:tc>
          <w:tcPr>
            <w:tcW w:w="851" w:type="dxa"/>
            <w:shd w:val="clear" w:color="auto" w:fill="FFFFFF"/>
            <w:vAlign w:val="center"/>
          </w:tcPr>
          <w:p w14:paraId="47B285D5" w14:textId="77777777" w:rsidR="003102A2" w:rsidRPr="003102A2" w:rsidRDefault="003102A2" w:rsidP="003102A2">
            <w:pPr>
              <w:jc w:val="center"/>
              <w:rPr>
                <w:sz w:val="20"/>
                <w:szCs w:val="20"/>
                <w:lang w:val="en-US"/>
              </w:rPr>
            </w:pPr>
            <w:r w:rsidRPr="003102A2">
              <w:rPr>
                <w:sz w:val="20"/>
                <w:szCs w:val="20"/>
                <w:lang w:val="en-US"/>
              </w:rPr>
              <w:t>101</w:t>
            </w:r>
          </w:p>
        </w:tc>
        <w:tc>
          <w:tcPr>
            <w:tcW w:w="1417" w:type="dxa"/>
            <w:shd w:val="clear" w:color="auto" w:fill="FFFFFF"/>
            <w:vAlign w:val="center"/>
          </w:tcPr>
          <w:p w14:paraId="26C50510" w14:textId="77777777" w:rsidR="003102A2" w:rsidRPr="003102A2" w:rsidRDefault="003102A2" w:rsidP="003102A2">
            <w:pPr>
              <w:jc w:val="center"/>
              <w:rPr>
                <w:sz w:val="20"/>
                <w:szCs w:val="20"/>
                <w:lang w:val="en-US"/>
              </w:rPr>
            </w:pPr>
            <w:r w:rsidRPr="003102A2">
              <w:rPr>
                <w:sz w:val="20"/>
                <w:szCs w:val="20"/>
                <w:lang w:val="sr-Cyrl-RS"/>
              </w:rPr>
              <w:t>3.216.588</w:t>
            </w:r>
            <w:r w:rsidRPr="003102A2">
              <w:rPr>
                <w:sz w:val="20"/>
                <w:szCs w:val="20"/>
                <w:lang w:val="en-US"/>
              </w:rPr>
              <w:t>,00</w:t>
            </w:r>
          </w:p>
        </w:tc>
        <w:tc>
          <w:tcPr>
            <w:tcW w:w="1134" w:type="dxa"/>
            <w:shd w:val="clear" w:color="auto" w:fill="FFFFFF"/>
            <w:vAlign w:val="center"/>
          </w:tcPr>
          <w:p w14:paraId="6F5FF1A1" w14:textId="77777777" w:rsidR="003102A2" w:rsidRPr="003102A2" w:rsidRDefault="003102A2" w:rsidP="003102A2">
            <w:pPr>
              <w:jc w:val="center"/>
              <w:rPr>
                <w:sz w:val="20"/>
                <w:szCs w:val="20"/>
                <w:lang w:val="en-US"/>
              </w:rPr>
            </w:pPr>
            <w:r w:rsidRPr="003102A2">
              <w:rPr>
                <w:sz w:val="20"/>
                <w:szCs w:val="20"/>
                <w:lang w:val="sr-Cyrl-RS"/>
              </w:rPr>
              <w:t>65</w:t>
            </w:r>
          </w:p>
        </w:tc>
        <w:tc>
          <w:tcPr>
            <w:tcW w:w="1521" w:type="dxa"/>
            <w:shd w:val="clear" w:color="auto" w:fill="FFFFFF"/>
            <w:vAlign w:val="center"/>
          </w:tcPr>
          <w:p w14:paraId="4EC59DE1" w14:textId="77777777" w:rsidR="003102A2" w:rsidRPr="003102A2" w:rsidRDefault="003102A2" w:rsidP="003102A2">
            <w:pPr>
              <w:jc w:val="center"/>
              <w:rPr>
                <w:sz w:val="20"/>
                <w:szCs w:val="20"/>
                <w:lang w:val="en-US"/>
              </w:rPr>
            </w:pPr>
            <w:r w:rsidRPr="003102A2">
              <w:rPr>
                <w:sz w:val="20"/>
                <w:szCs w:val="20"/>
                <w:lang w:val="en-US"/>
              </w:rPr>
              <w:t>0,00</w:t>
            </w:r>
          </w:p>
        </w:tc>
        <w:tc>
          <w:tcPr>
            <w:tcW w:w="927" w:type="dxa"/>
            <w:shd w:val="clear" w:color="auto" w:fill="FFFFFF"/>
            <w:vAlign w:val="center"/>
          </w:tcPr>
          <w:p w14:paraId="0E46AC44" w14:textId="77777777" w:rsidR="003102A2" w:rsidRPr="003102A2" w:rsidRDefault="003102A2" w:rsidP="003102A2">
            <w:pPr>
              <w:jc w:val="center"/>
              <w:rPr>
                <w:sz w:val="20"/>
                <w:szCs w:val="20"/>
                <w:lang w:val="en-US"/>
              </w:rPr>
            </w:pPr>
            <w:r w:rsidRPr="003102A2">
              <w:rPr>
                <w:sz w:val="20"/>
                <w:szCs w:val="20"/>
                <w:lang w:val="en-US"/>
              </w:rPr>
              <w:t>0,00</w:t>
            </w:r>
          </w:p>
        </w:tc>
      </w:tr>
      <w:tr w:rsidR="003102A2" w:rsidRPr="003102A2" w14:paraId="285C2F37" w14:textId="77777777" w:rsidTr="002D6F01">
        <w:trPr>
          <w:trHeight w:val="488"/>
        </w:trPr>
        <w:tc>
          <w:tcPr>
            <w:tcW w:w="851" w:type="dxa"/>
            <w:shd w:val="clear" w:color="auto" w:fill="FFFFFF"/>
            <w:vAlign w:val="center"/>
          </w:tcPr>
          <w:p w14:paraId="0CB8CD47" w14:textId="77777777" w:rsidR="003102A2" w:rsidRPr="003102A2" w:rsidRDefault="003102A2" w:rsidP="003102A2">
            <w:pPr>
              <w:jc w:val="center"/>
              <w:rPr>
                <w:sz w:val="20"/>
                <w:szCs w:val="20"/>
                <w:lang w:val="en-US"/>
              </w:rPr>
            </w:pPr>
            <w:r w:rsidRPr="003102A2">
              <w:rPr>
                <w:sz w:val="20"/>
                <w:szCs w:val="20"/>
                <w:lang w:val="en-US"/>
              </w:rPr>
              <w:t>2</w:t>
            </w:r>
          </w:p>
        </w:tc>
        <w:tc>
          <w:tcPr>
            <w:tcW w:w="2977" w:type="dxa"/>
            <w:shd w:val="clear" w:color="auto" w:fill="FFFFFF"/>
            <w:vAlign w:val="center"/>
          </w:tcPr>
          <w:p w14:paraId="28A7D058" w14:textId="77777777" w:rsidR="003102A2" w:rsidRPr="003102A2" w:rsidRDefault="003102A2" w:rsidP="003102A2">
            <w:pPr>
              <w:rPr>
                <w:sz w:val="20"/>
                <w:szCs w:val="20"/>
                <w:lang w:val="en-US"/>
              </w:rPr>
            </w:pPr>
            <w:proofErr w:type="spellStart"/>
            <w:r w:rsidRPr="003102A2">
              <w:rPr>
                <w:sz w:val="20"/>
                <w:szCs w:val="20"/>
                <w:lang w:val="en-US"/>
              </w:rPr>
              <w:t>Управљање</w:t>
            </w:r>
            <w:proofErr w:type="spellEnd"/>
            <w:r w:rsidRPr="003102A2">
              <w:rPr>
                <w:sz w:val="20"/>
                <w:szCs w:val="20"/>
                <w:lang w:val="en-US"/>
              </w:rPr>
              <w:t xml:space="preserve"> </w:t>
            </w:r>
            <w:proofErr w:type="spellStart"/>
            <w:r w:rsidRPr="003102A2">
              <w:rPr>
                <w:sz w:val="20"/>
                <w:szCs w:val="20"/>
                <w:lang w:val="en-US"/>
              </w:rPr>
              <w:t>ризицима</w:t>
            </w:r>
            <w:proofErr w:type="spellEnd"/>
          </w:p>
        </w:tc>
        <w:tc>
          <w:tcPr>
            <w:tcW w:w="851" w:type="dxa"/>
            <w:shd w:val="clear" w:color="auto" w:fill="FFFFFF"/>
            <w:vAlign w:val="center"/>
          </w:tcPr>
          <w:p w14:paraId="48F0989C" w14:textId="77777777" w:rsidR="003102A2" w:rsidRPr="003102A2" w:rsidRDefault="003102A2" w:rsidP="003102A2">
            <w:pPr>
              <w:jc w:val="center"/>
              <w:rPr>
                <w:sz w:val="20"/>
                <w:szCs w:val="20"/>
                <w:lang w:val="en-US"/>
              </w:rPr>
            </w:pPr>
            <w:r w:rsidRPr="003102A2">
              <w:rPr>
                <w:sz w:val="20"/>
                <w:szCs w:val="20"/>
                <w:lang w:val="en-US"/>
              </w:rPr>
              <w:t>104</w:t>
            </w:r>
          </w:p>
        </w:tc>
        <w:tc>
          <w:tcPr>
            <w:tcW w:w="1417" w:type="dxa"/>
            <w:shd w:val="clear" w:color="auto" w:fill="FFFFFF"/>
            <w:vAlign w:val="center"/>
          </w:tcPr>
          <w:p w14:paraId="511B6DF1" w14:textId="77777777" w:rsidR="003102A2" w:rsidRPr="003102A2" w:rsidRDefault="003102A2" w:rsidP="003102A2">
            <w:pPr>
              <w:jc w:val="center"/>
              <w:rPr>
                <w:sz w:val="20"/>
                <w:szCs w:val="20"/>
                <w:lang w:val="en-US"/>
              </w:rPr>
            </w:pPr>
            <w:r w:rsidRPr="003102A2">
              <w:rPr>
                <w:sz w:val="20"/>
                <w:szCs w:val="20"/>
                <w:lang w:val="sr-Cyrl-RS"/>
              </w:rPr>
              <w:t>5</w:t>
            </w:r>
            <w:r w:rsidRPr="003102A2">
              <w:rPr>
                <w:sz w:val="20"/>
                <w:szCs w:val="20"/>
                <w:lang w:val="en-US"/>
              </w:rPr>
              <w:t>.</w:t>
            </w:r>
            <w:r w:rsidRPr="003102A2">
              <w:rPr>
                <w:sz w:val="20"/>
                <w:szCs w:val="20"/>
                <w:lang w:val="sr-Cyrl-RS"/>
              </w:rPr>
              <w:t>5</w:t>
            </w:r>
            <w:r w:rsidRPr="003102A2">
              <w:rPr>
                <w:sz w:val="20"/>
                <w:szCs w:val="20"/>
                <w:lang w:val="en-US"/>
              </w:rPr>
              <w:t>00.000,00</w:t>
            </w:r>
          </w:p>
        </w:tc>
        <w:tc>
          <w:tcPr>
            <w:tcW w:w="1134" w:type="dxa"/>
            <w:shd w:val="clear" w:color="auto" w:fill="FFFFFF"/>
            <w:vAlign w:val="center"/>
          </w:tcPr>
          <w:p w14:paraId="24558527" w14:textId="77777777" w:rsidR="003102A2" w:rsidRPr="003102A2" w:rsidRDefault="003102A2" w:rsidP="003102A2">
            <w:pPr>
              <w:jc w:val="center"/>
              <w:rPr>
                <w:sz w:val="20"/>
                <w:szCs w:val="20"/>
                <w:lang w:val="en-US"/>
              </w:rPr>
            </w:pPr>
            <w:r w:rsidRPr="003102A2">
              <w:rPr>
                <w:sz w:val="20"/>
                <w:szCs w:val="20"/>
                <w:lang w:val="en-US"/>
              </w:rPr>
              <w:t>100</w:t>
            </w:r>
          </w:p>
        </w:tc>
        <w:tc>
          <w:tcPr>
            <w:tcW w:w="1521" w:type="dxa"/>
            <w:shd w:val="clear" w:color="auto" w:fill="FFFFFF"/>
            <w:vAlign w:val="center"/>
          </w:tcPr>
          <w:p w14:paraId="7FE1F165" w14:textId="77777777" w:rsidR="003102A2" w:rsidRPr="003102A2" w:rsidRDefault="003102A2" w:rsidP="003102A2">
            <w:pPr>
              <w:jc w:val="center"/>
              <w:rPr>
                <w:sz w:val="20"/>
                <w:szCs w:val="20"/>
                <w:lang w:val="en-US"/>
              </w:rPr>
            </w:pPr>
            <w:r w:rsidRPr="003102A2">
              <w:rPr>
                <w:sz w:val="20"/>
                <w:szCs w:val="20"/>
                <w:lang w:val="en-US"/>
              </w:rPr>
              <w:t>0,00</w:t>
            </w:r>
          </w:p>
        </w:tc>
        <w:tc>
          <w:tcPr>
            <w:tcW w:w="927" w:type="dxa"/>
            <w:shd w:val="clear" w:color="auto" w:fill="FFFFFF"/>
            <w:vAlign w:val="center"/>
          </w:tcPr>
          <w:p w14:paraId="19F6B3CB" w14:textId="77777777" w:rsidR="003102A2" w:rsidRPr="003102A2" w:rsidRDefault="003102A2" w:rsidP="003102A2">
            <w:pPr>
              <w:jc w:val="center"/>
              <w:rPr>
                <w:sz w:val="20"/>
                <w:szCs w:val="20"/>
                <w:lang w:val="en-US"/>
              </w:rPr>
            </w:pPr>
            <w:r w:rsidRPr="003102A2">
              <w:rPr>
                <w:sz w:val="20"/>
                <w:szCs w:val="20"/>
                <w:lang w:val="en-US"/>
              </w:rPr>
              <w:t>0,00</w:t>
            </w:r>
          </w:p>
        </w:tc>
      </w:tr>
      <w:tr w:rsidR="003102A2" w:rsidRPr="003102A2" w14:paraId="63484AF5" w14:textId="77777777" w:rsidTr="002D6F01">
        <w:trPr>
          <w:trHeight w:val="488"/>
        </w:trPr>
        <w:tc>
          <w:tcPr>
            <w:tcW w:w="851" w:type="dxa"/>
            <w:shd w:val="clear" w:color="auto" w:fill="FFFFFF"/>
            <w:vAlign w:val="center"/>
          </w:tcPr>
          <w:p w14:paraId="738C1ADB" w14:textId="77777777" w:rsidR="003102A2" w:rsidRPr="003102A2" w:rsidRDefault="003102A2" w:rsidP="003102A2">
            <w:pPr>
              <w:jc w:val="center"/>
              <w:rPr>
                <w:sz w:val="20"/>
                <w:szCs w:val="20"/>
                <w:lang w:val="en-US"/>
              </w:rPr>
            </w:pPr>
            <w:r w:rsidRPr="003102A2">
              <w:rPr>
                <w:sz w:val="20"/>
                <w:szCs w:val="20"/>
                <w:lang w:val="en-US"/>
              </w:rPr>
              <w:t>3</w:t>
            </w:r>
          </w:p>
        </w:tc>
        <w:tc>
          <w:tcPr>
            <w:tcW w:w="2977" w:type="dxa"/>
            <w:shd w:val="clear" w:color="auto" w:fill="FFFFFF"/>
            <w:vAlign w:val="center"/>
          </w:tcPr>
          <w:p w14:paraId="60EF4781" w14:textId="77777777" w:rsidR="003102A2" w:rsidRPr="003102A2" w:rsidRDefault="003102A2" w:rsidP="003102A2">
            <w:pPr>
              <w:rPr>
                <w:sz w:val="20"/>
                <w:szCs w:val="20"/>
                <w:lang w:val="en-US"/>
              </w:rPr>
            </w:pPr>
            <w:proofErr w:type="spellStart"/>
            <w:r w:rsidRPr="003102A2">
              <w:rPr>
                <w:sz w:val="20"/>
                <w:szCs w:val="20"/>
                <w:lang w:val="en-US"/>
              </w:rPr>
              <w:t>Економске</w:t>
            </w:r>
            <w:proofErr w:type="spellEnd"/>
            <w:r w:rsidRPr="003102A2">
              <w:rPr>
                <w:sz w:val="20"/>
                <w:szCs w:val="20"/>
                <w:lang w:val="en-US"/>
              </w:rPr>
              <w:t xml:space="preserve"> </w:t>
            </w:r>
            <w:proofErr w:type="spellStart"/>
            <w:r w:rsidRPr="003102A2">
              <w:rPr>
                <w:sz w:val="20"/>
                <w:szCs w:val="20"/>
                <w:lang w:val="en-US"/>
              </w:rPr>
              <w:t>активности</w:t>
            </w:r>
            <w:proofErr w:type="spellEnd"/>
            <w:r w:rsidRPr="003102A2">
              <w:rPr>
                <w:sz w:val="20"/>
                <w:szCs w:val="20"/>
                <w:lang w:val="en-US"/>
              </w:rPr>
              <w:t xml:space="preserve"> у </w:t>
            </w:r>
            <w:proofErr w:type="spellStart"/>
            <w:r w:rsidRPr="003102A2">
              <w:rPr>
                <w:sz w:val="20"/>
                <w:szCs w:val="20"/>
                <w:lang w:val="en-US"/>
              </w:rPr>
              <w:t>циљу</w:t>
            </w:r>
            <w:proofErr w:type="spellEnd"/>
            <w:r w:rsidRPr="003102A2">
              <w:rPr>
                <w:sz w:val="20"/>
                <w:szCs w:val="20"/>
                <w:lang w:val="en-US"/>
              </w:rPr>
              <w:t xml:space="preserve"> </w:t>
            </w:r>
            <w:proofErr w:type="spellStart"/>
            <w:r w:rsidRPr="003102A2">
              <w:rPr>
                <w:sz w:val="20"/>
                <w:szCs w:val="20"/>
                <w:lang w:val="en-US"/>
              </w:rPr>
              <w:t>подизања</w:t>
            </w:r>
            <w:proofErr w:type="spellEnd"/>
            <w:r w:rsidRPr="003102A2">
              <w:rPr>
                <w:sz w:val="20"/>
                <w:szCs w:val="20"/>
                <w:lang w:val="en-US"/>
              </w:rPr>
              <w:t xml:space="preserve"> </w:t>
            </w:r>
            <w:proofErr w:type="spellStart"/>
            <w:r w:rsidRPr="003102A2">
              <w:rPr>
                <w:sz w:val="20"/>
                <w:szCs w:val="20"/>
                <w:lang w:val="en-US"/>
              </w:rPr>
              <w:t>конкурентности</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додавања</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прераду</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увођење</w:t>
            </w:r>
            <w:proofErr w:type="spellEnd"/>
            <w:r w:rsidRPr="003102A2">
              <w:rPr>
                <w:sz w:val="20"/>
                <w:szCs w:val="20"/>
                <w:lang w:val="en-US"/>
              </w:rPr>
              <w:t xml:space="preserve"> и </w:t>
            </w:r>
            <w:proofErr w:type="spellStart"/>
            <w:r w:rsidRPr="003102A2">
              <w:rPr>
                <w:sz w:val="20"/>
                <w:szCs w:val="20"/>
                <w:lang w:val="en-US"/>
              </w:rPr>
              <w:lastRenderedPageBreak/>
              <w:t>сертификација</w:t>
            </w:r>
            <w:proofErr w:type="spellEnd"/>
            <w:r w:rsidRPr="003102A2">
              <w:rPr>
                <w:sz w:val="20"/>
                <w:szCs w:val="20"/>
                <w:lang w:val="en-US"/>
              </w:rPr>
              <w:t xml:space="preserve"> </w:t>
            </w:r>
            <w:proofErr w:type="spellStart"/>
            <w:r w:rsidRPr="003102A2">
              <w:rPr>
                <w:sz w:val="20"/>
                <w:szCs w:val="20"/>
                <w:lang w:val="en-US"/>
              </w:rPr>
              <w:t>система</w:t>
            </w:r>
            <w:proofErr w:type="spellEnd"/>
            <w:r w:rsidRPr="003102A2">
              <w:rPr>
                <w:sz w:val="20"/>
                <w:szCs w:val="20"/>
                <w:lang w:val="en-US"/>
              </w:rPr>
              <w:t xml:space="preserve"> </w:t>
            </w:r>
            <w:proofErr w:type="spellStart"/>
            <w:r w:rsidRPr="003102A2">
              <w:rPr>
                <w:sz w:val="20"/>
                <w:szCs w:val="20"/>
                <w:lang w:val="en-US"/>
              </w:rPr>
              <w:t>безбедности</w:t>
            </w:r>
            <w:proofErr w:type="spellEnd"/>
            <w:r w:rsidRPr="003102A2">
              <w:rPr>
                <w:sz w:val="20"/>
                <w:szCs w:val="20"/>
                <w:lang w:val="en-US"/>
              </w:rPr>
              <w:t xml:space="preserve"> и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органских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и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ознаком</w:t>
            </w:r>
            <w:proofErr w:type="spellEnd"/>
            <w:r w:rsidRPr="003102A2">
              <w:rPr>
                <w:sz w:val="20"/>
                <w:szCs w:val="20"/>
                <w:lang w:val="en-US"/>
              </w:rPr>
              <w:t xml:space="preserve"> </w:t>
            </w:r>
            <w:proofErr w:type="spellStart"/>
            <w:r w:rsidRPr="003102A2">
              <w:rPr>
                <w:sz w:val="20"/>
                <w:szCs w:val="20"/>
                <w:lang w:val="en-US"/>
              </w:rPr>
              <w:t>географског</w:t>
            </w:r>
            <w:proofErr w:type="spellEnd"/>
            <w:r w:rsidRPr="003102A2">
              <w:rPr>
                <w:sz w:val="20"/>
                <w:szCs w:val="20"/>
                <w:lang w:val="en-US"/>
              </w:rPr>
              <w:t xml:space="preserve"> </w:t>
            </w:r>
            <w:proofErr w:type="spellStart"/>
            <w:r w:rsidRPr="003102A2">
              <w:rPr>
                <w:sz w:val="20"/>
                <w:szCs w:val="20"/>
                <w:lang w:val="en-US"/>
              </w:rPr>
              <w:t>порекла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газдинствима</w:t>
            </w:r>
            <w:proofErr w:type="spellEnd"/>
          </w:p>
        </w:tc>
        <w:tc>
          <w:tcPr>
            <w:tcW w:w="851" w:type="dxa"/>
            <w:shd w:val="clear" w:color="auto" w:fill="FFFFFF"/>
            <w:vAlign w:val="center"/>
          </w:tcPr>
          <w:p w14:paraId="56971B1F" w14:textId="77777777" w:rsidR="003102A2" w:rsidRPr="003102A2" w:rsidRDefault="003102A2" w:rsidP="003102A2">
            <w:pPr>
              <w:jc w:val="center"/>
              <w:rPr>
                <w:sz w:val="20"/>
                <w:szCs w:val="20"/>
                <w:lang w:val="en-US"/>
              </w:rPr>
            </w:pPr>
            <w:r w:rsidRPr="003102A2">
              <w:rPr>
                <w:sz w:val="20"/>
                <w:szCs w:val="20"/>
                <w:lang w:val="en-US"/>
              </w:rPr>
              <w:lastRenderedPageBreak/>
              <w:t>304</w:t>
            </w:r>
          </w:p>
        </w:tc>
        <w:tc>
          <w:tcPr>
            <w:tcW w:w="1417" w:type="dxa"/>
            <w:shd w:val="clear" w:color="auto" w:fill="FFFFFF"/>
            <w:vAlign w:val="center"/>
          </w:tcPr>
          <w:p w14:paraId="7DF84661" w14:textId="77777777" w:rsidR="003102A2" w:rsidRPr="003102A2" w:rsidRDefault="003102A2" w:rsidP="003102A2">
            <w:pPr>
              <w:jc w:val="center"/>
              <w:rPr>
                <w:sz w:val="20"/>
                <w:szCs w:val="20"/>
                <w:lang w:val="en-GB"/>
              </w:rPr>
            </w:pPr>
            <w:r w:rsidRPr="003102A2">
              <w:rPr>
                <w:sz w:val="20"/>
                <w:szCs w:val="20"/>
                <w:lang w:val="en-GB"/>
              </w:rPr>
              <w:t>1.586.548,00</w:t>
            </w:r>
          </w:p>
        </w:tc>
        <w:tc>
          <w:tcPr>
            <w:tcW w:w="1134" w:type="dxa"/>
            <w:shd w:val="clear" w:color="auto" w:fill="FFFFFF"/>
            <w:vAlign w:val="center"/>
          </w:tcPr>
          <w:p w14:paraId="38B0FA70" w14:textId="77777777" w:rsidR="003102A2" w:rsidRPr="003102A2" w:rsidRDefault="003102A2" w:rsidP="003102A2">
            <w:pPr>
              <w:jc w:val="center"/>
              <w:rPr>
                <w:sz w:val="20"/>
                <w:szCs w:val="20"/>
                <w:lang w:val="en-US"/>
              </w:rPr>
            </w:pPr>
            <w:r w:rsidRPr="003102A2">
              <w:rPr>
                <w:sz w:val="20"/>
                <w:szCs w:val="20"/>
                <w:lang w:val="en-US"/>
              </w:rPr>
              <w:t>65</w:t>
            </w:r>
          </w:p>
        </w:tc>
        <w:tc>
          <w:tcPr>
            <w:tcW w:w="1521" w:type="dxa"/>
            <w:shd w:val="clear" w:color="auto" w:fill="FFFFFF"/>
            <w:vAlign w:val="center"/>
          </w:tcPr>
          <w:p w14:paraId="7884769F" w14:textId="77777777" w:rsidR="003102A2" w:rsidRPr="003102A2" w:rsidRDefault="003102A2" w:rsidP="003102A2">
            <w:pPr>
              <w:jc w:val="center"/>
              <w:rPr>
                <w:sz w:val="20"/>
                <w:szCs w:val="20"/>
                <w:lang w:val="en-US"/>
              </w:rPr>
            </w:pPr>
            <w:r w:rsidRPr="003102A2">
              <w:rPr>
                <w:sz w:val="20"/>
                <w:szCs w:val="20"/>
                <w:lang w:val="en-US"/>
              </w:rPr>
              <w:t>80.000,00</w:t>
            </w:r>
          </w:p>
        </w:tc>
        <w:tc>
          <w:tcPr>
            <w:tcW w:w="927" w:type="dxa"/>
            <w:shd w:val="clear" w:color="auto" w:fill="FFFFFF"/>
            <w:vAlign w:val="center"/>
          </w:tcPr>
          <w:p w14:paraId="0CC7AD19" w14:textId="77777777" w:rsidR="003102A2" w:rsidRPr="003102A2" w:rsidRDefault="003102A2" w:rsidP="003102A2">
            <w:pPr>
              <w:jc w:val="center"/>
              <w:rPr>
                <w:sz w:val="20"/>
                <w:szCs w:val="20"/>
                <w:lang w:val="en-US"/>
              </w:rPr>
            </w:pPr>
            <w:r w:rsidRPr="003102A2">
              <w:rPr>
                <w:sz w:val="20"/>
                <w:szCs w:val="20"/>
                <w:lang w:val="en-US"/>
              </w:rPr>
              <w:t>0,00</w:t>
            </w:r>
          </w:p>
        </w:tc>
      </w:tr>
      <w:tr w:rsidR="003102A2" w:rsidRPr="003102A2" w14:paraId="45C6D524" w14:textId="77777777" w:rsidTr="002D6F01">
        <w:trPr>
          <w:gridAfter w:val="3"/>
          <w:wAfter w:w="3582" w:type="dxa"/>
          <w:trHeight w:val="244"/>
        </w:trPr>
        <w:tc>
          <w:tcPr>
            <w:tcW w:w="851" w:type="dxa"/>
            <w:shd w:val="clear" w:color="auto" w:fill="FFFFFF"/>
          </w:tcPr>
          <w:p w14:paraId="67707FA7" w14:textId="77777777" w:rsidR="003102A2" w:rsidRPr="003102A2" w:rsidRDefault="003102A2" w:rsidP="003102A2">
            <w:pPr>
              <w:jc w:val="center"/>
              <w:rPr>
                <w:sz w:val="20"/>
                <w:szCs w:val="20"/>
                <w:lang w:val="en-US"/>
              </w:rPr>
            </w:pPr>
          </w:p>
        </w:tc>
        <w:tc>
          <w:tcPr>
            <w:tcW w:w="2977" w:type="dxa"/>
            <w:shd w:val="clear" w:color="auto" w:fill="FFFFFF"/>
            <w:vAlign w:val="center"/>
          </w:tcPr>
          <w:p w14:paraId="61DE2406" w14:textId="77777777" w:rsidR="003102A2" w:rsidRPr="003102A2" w:rsidRDefault="003102A2" w:rsidP="003102A2">
            <w:pPr>
              <w:jc w:val="center"/>
              <w:rPr>
                <w:sz w:val="20"/>
                <w:szCs w:val="20"/>
                <w:lang w:val="en-US"/>
              </w:rPr>
            </w:pPr>
            <w:r w:rsidRPr="003102A2">
              <w:rPr>
                <w:sz w:val="20"/>
                <w:szCs w:val="20"/>
                <w:lang w:val="en-US"/>
              </w:rPr>
              <w:t>УКУПНО</w:t>
            </w:r>
          </w:p>
        </w:tc>
        <w:tc>
          <w:tcPr>
            <w:tcW w:w="851" w:type="dxa"/>
            <w:shd w:val="clear" w:color="auto" w:fill="FFFFFF"/>
          </w:tcPr>
          <w:p w14:paraId="2218EBC6" w14:textId="77777777" w:rsidR="003102A2" w:rsidRPr="003102A2" w:rsidRDefault="003102A2" w:rsidP="003102A2">
            <w:pPr>
              <w:jc w:val="center"/>
              <w:rPr>
                <w:sz w:val="20"/>
                <w:szCs w:val="20"/>
                <w:lang w:val="en-US"/>
              </w:rPr>
            </w:pPr>
          </w:p>
        </w:tc>
        <w:tc>
          <w:tcPr>
            <w:tcW w:w="1417" w:type="dxa"/>
            <w:shd w:val="clear" w:color="auto" w:fill="FFFFFF"/>
            <w:vAlign w:val="center"/>
          </w:tcPr>
          <w:p w14:paraId="3119CC7E" w14:textId="77777777" w:rsidR="003102A2" w:rsidRPr="003102A2" w:rsidRDefault="003102A2" w:rsidP="003102A2">
            <w:pPr>
              <w:jc w:val="center"/>
              <w:rPr>
                <w:sz w:val="20"/>
                <w:szCs w:val="20"/>
                <w:lang w:val="en-US"/>
              </w:rPr>
            </w:pPr>
            <w:r w:rsidRPr="003102A2">
              <w:rPr>
                <w:sz w:val="20"/>
                <w:szCs w:val="20"/>
                <w:lang w:val="sr-Cyrl-RS"/>
              </w:rPr>
              <w:t>10.303.136</w:t>
            </w:r>
            <w:r w:rsidRPr="003102A2">
              <w:rPr>
                <w:sz w:val="20"/>
                <w:szCs w:val="20"/>
                <w:lang w:val="en-US"/>
              </w:rPr>
              <w:t>,00</w:t>
            </w:r>
          </w:p>
        </w:tc>
      </w:tr>
    </w:tbl>
    <w:p w14:paraId="77EB97F9" w14:textId="77777777" w:rsidR="003102A2" w:rsidRPr="003102A2" w:rsidRDefault="003102A2" w:rsidP="003102A2">
      <w:pPr>
        <w:spacing w:after="200" w:line="276" w:lineRule="auto"/>
        <w:jc w:val="both"/>
        <w:rPr>
          <w:sz w:val="20"/>
          <w:szCs w:val="20"/>
          <w:lang w:val="en-US"/>
        </w:rPr>
      </w:pPr>
      <w:r w:rsidRPr="003102A2">
        <w:rPr>
          <w:sz w:val="20"/>
          <w:szCs w:val="20"/>
          <w:lang w:val="en-US"/>
        </w:rPr>
        <w:br/>
        <w:t xml:space="preserve">       </w:t>
      </w:r>
      <w:proofErr w:type="spellStart"/>
      <w:r w:rsidRPr="003102A2">
        <w:rPr>
          <w:sz w:val="20"/>
          <w:szCs w:val="20"/>
          <w:lang w:val="en-US"/>
        </w:rPr>
        <w:t>Табела</w:t>
      </w:r>
      <w:proofErr w:type="spellEnd"/>
      <w:r w:rsidRPr="003102A2">
        <w:rPr>
          <w:sz w:val="20"/>
          <w:szCs w:val="20"/>
          <w:lang w:val="en-US"/>
        </w:rPr>
        <w:t xml:space="preserve"> 4. </w:t>
      </w:r>
      <w:proofErr w:type="spellStart"/>
      <w:r w:rsidRPr="003102A2">
        <w:rPr>
          <w:sz w:val="20"/>
          <w:szCs w:val="20"/>
          <w:lang w:val="en-US"/>
        </w:rPr>
        <w:t>Посебни</w:t>
      </w:r>
      <w:proofErr w:type="spellEnd"/>
      <w:r w:rsidRPr="003102A2">
        <w:rPr>
          <w:sz w:val="20"/>
          <w:szCs w:val="20"/>
          <w:lang w:val="en-US"/>
        </w:rPr>
        <w:t xml:space="preserve"> </w:t>
      </w:r>
      <w:proofErr w:type="spellStart"/>
      <w:r w:rsidRPr="003102A2">
        <w:rPr>
          <w:sz w:val="20"/>
          <w:szCs w:val="20"/>
          <w:lang w:val="en-US"/>
        </w:rPr>
        <w:t>подстицаји</w:t>
      </w:r>
      <w:proofErr w:type="spellEnd"/>
    </w:p>
    <w:tbl>
      <w:tblPr>
        <w:tblW w:w="9640" w:type="dxa"/>
        <w:tblInd w:w="-2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851"/>
        <w:gridCol w:w="1416"/>
        <w:gridCol w:w="966"/>
        <w:gridCol w:w="1446"/>
        <w:gridCol w:w="1417"/>
        <w:gridCol w:w="1134"/>
        <w:gridCol w:w="1534"/>
        <w:gridCol w:w="876"/>
      </w:tblGrid>
      <w:tr w:rsidR="003102A2" w:rsidRPr="003102A2" w14:paraId="6C754807" w14:textId="77777777" w:rsidTr="002D6F01">
        <w:tc>
          <w:tcPr>
            <w:tcW w:w="851" w:type="dxa"/>
            <w:shd w:val="clear" w:color="auto" w:fill="FFFFFF"/>
          </w:tcPr>
          <w:p w14:paraId="243219C1"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1416" w:type="dxa"/>
            <w:shd w:val="clear" w:color="auto" w:fill="FFFFFF"/>
          </w:tcPr>
          <w:p w14:paraId="3112C2FA"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966" w:type="dxa"/>
            <w:shd w:val="clear" w:color="auto" w:fill="FFFFFF"/>
          </w:tcPr>
          <w:p w14:paraId="37CEBDB3" w14:textId="77777777" w:rsidR="003102A2" w:rsidRPr="003102A2" w:rsidRDefault="003102A2" w:rsidP="003102A2">
            <w:pPr>
              <w:jc w:val="cente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446" w:type="dxa"/>
            <w:shd w:val="clear" w:color="auto" w:fill="FFFFFF"/>
          </w:tcPr>
          <w:p w14:paraId="11503D71" w14:textId="77777777" w:rsidR="003102A2" w:rsidRPr="003102A2" w:rsidRDefault="003102A2" w:rsidP="003102A2">
            <w:pPr>
              <w:jc w:val="center"/>
              <w:rPr>
                <w:sz w:val="20"/>
                <w:szCs w:val="20"/>
                <w:lang w:val="en-US"/>
              </w:rPr>
            </w:pPr>
            <w:proofErr w:type="spellStart"/>
            <w:r w:rsidRPr="003102A2">
              <w:rPr>
                <w:sz w:val="20"/>
                <w:szCs w:val="20"/>
                <w:lang w:val="en-US"/>
              </w:rPr>
              <w:t>Планирани</w:t>
            </w:r>
            <w:proofErr w:type="spellEnd"/>
            <w:r w:rsidRPr="003102A2">
              <w:rPr>
                <w:sz w:val="20"/>
                <w:szCs w:val="20"/>
                <w:lang w:val="en-US"/>
              </w:rPr>
              <w:t xml:space="preserve"> </w:t>
            </w:r>
            <w:proofErr w:type="spellStart"/>
            <w:r w:rsidRPr="003102A2">
              <w:rPr>
                <w:sz w:val="20"/>
                <w:szCs w:val="20"/>
                <w:lang w:val="en-US"/>
              </w:rPr>
              <w:t>буџет</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текућу</w:t>
            </w:r>
            <w:proofErr w:type="spellEnd"/>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пренетих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(у РСД)</w:t>
            </w:r>
          </w:p>
        </w:tc>
        <w:tc>
          <w:tcPr>
            <w:tcW w:w="1417" w:type="dxa"/>
            <w:shd w:val="clear" w:color="auto" w:fill="FFFFFF"/>
          </w:tcPr>
          <w:p w14:paraId="4E51E17B"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апсолутни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у РСД)</w:t>
            </w:r>
          </w:p>
        </w:tc>
        <w:tc>
          <w:tcPr>
            <w:tcW w:w="1134" w:type="dxa"/>
            <w:shd w:val="clear" w:color="auto" w:fill="FFFFFF"/>
          </w:tcPr>
          <w:p w14:paraId="364405D3"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 (</w:t>
            </w:r>
            <w:proofErr w:type="spellStart"/>
            <w:r w:rsidRPr="003102A2">
              <w:rPr>
                <w:sz w:val="20"/>
                <w:szCs w:val="20"/>
                <w:lang w:val="en-US"/>
              </w:rPr>
              <w:t>нпр</w:t>
            </w:r>
            <w:proofErr w:type="spellEnd"/>
            <w:r w:rsidRPr="003102A2">
              <w:rPr>
                <w:sz w:val="20"/>
                <w:szCs w:val="20"/>
                <w:lang w:val="en-US"/>
              </w:rPr>
              <w:t>. 30%, 50%, 80%)</w:t>
            </w:r>
          </w:p>
        </w:tc>
        <w:tc>
          <w:tcPr>
            <w:tcW w:w="1534" w:type="dxa"/>
            <w:shd w:val="clear" w:color="auto" w:fill="FFFFFF"/>
          </w:tcPr>
          <w:p w14:paraId="6AA036D5" w14:textId="77777777" w:rsidR="003102A2" w:rsidRPr="003102A2" w:rsidRDefault="003102A2" w:rsidP="003102A2">
            <w:pPr>
              <w:jc w:val="center"/>
              <w:rPr>
                <w:sz w:val="20"/>
                <w:szCs w:val="20"/>
                <w:lang w:val="en-US"/>
              </w:rPr>
            </w:pP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дефинисан</w:t>
            </w:r>
            <w:proofErr w:type="spellEnd"/>
            <w:r w:rsidRPr="003102A2">
              <w:rPr>
                <w:sz w:val="20"/>
                <w:szCs w:val="20"/>
                <w:lang w:val="en-US"/>
              </w:rPr>
              <w:t>) (РСД)</w:t>
            </w:r>
          </w:p>
        </w:tc>
        <w:tc>
          <w:tcPr>
            <w:tcW w:w="876" w:type="dxa"/>
            <w:shd w:val="clear" w:color="auto" w:fill="FFFFFF"/>
          </w:tcPr>
          <w:p w14:paraId="1F6478A6" w14:textId="77777777" w:rsidR="003102A2" w:rsidRPr="003102A2" w:rsidRDefault="003102A2" w:rsidP="003102A2">
            <w:pPr>
              <w:jc w:val="center"/>
              <w:rPr>
                <w:sz w:val="20"/>
                <w:szCs w:val="20"/>
                <w:lang w:val="en-US"/>
              </w:rPr>
            </w:pPr>
            <w:proofErr w:type="spellStart"/>
            <w:r w:rsidRPr="003102A2">
              <w:rPr>
                <w:sz w:val="20"/>
                <w:szCs w:val="20"/>
                <w:lang w:val="en-US"/>
              </w:rPr>
              <w:t>Пренете</w:t>
            </w:r>
            <w:proofErr w:type="spellEnd"/>
            <w:r w:rsidRPr="003102A2">
              <w:rPr>
                <w:sz w:val="20"/>
                <w:szCs w:val="20"/>
                <w:lang w:val="en-US"/>
              </w:rPr>
              <w:t xml:space="preserve"> </w:t>
            </w:r>
            <w:proofErr w:type="spellStart"/>
            <w:r w:rsidRPr="003102A2">
              <w:rPr>
                <w:sz w:val="20"/>
                <w:szCs w:val="20"/>
                <w:lang w:val="en-US"/>
              </w:rPr>
              <w:t>обавезе</w:t>
            </w:r>
            <w:proofErr w:type="spellEnd"/>
          </w:p>
        </w:tc>
      </w:tr>
      <w:tr w:rsidR="003102A2" w:rsidRPr="003102A2" w14:paraId="0DBE3131" w14:textId="77777777" w:rsidTr="002D6F01">
        <w:tc>
          <w:tcPr>
            <w:tcW w:w="851" w:type="dxa"/>
            <w:shd w:val="clear" w:color="auto" w:fill="FFFFFF"/>
            <w:vAlign w:val="center"/>
          </w:tcPr>
          <w:p w14:paraId="6A591892" w14:textId="77777777" w:rsidR="003102A2" w:rsidRPr="003102A2" w:rsidRDefault="003102A2" w:rsidP="003102A2">
            <w:pPr>
              <w:jc w:val="center"/>
              <w:rPr>
                <w:sz w:val="20"/>
                <w:szCs w:val="20"/>
                <w:lang w:val="en-US"/>
              </w:rPr>
            </w:pPr>
          </w:p>
        </w:tc>
        <w:tc>
          <w:tcPr>
            <w:tcW w:w="1416" w:type="dxa"/>
            <w:shd w:val="clear" w:color="auto" w:fill="FFFFFF"/>
            <w:vAlign w:val="center"/>
          </w:tcPr>
          <w:p w14:paraId="771085C2" w14:textId="77777777" w:rsidR="003102A2" w:rsidRPr="003102A2" w:rsidRDefault="003102A2" w:rsidP="003102A2">
            <w:pPr>
              <w:rPr>
                <w:sz w:val="20"/>
                <w:szCs w:val="20"/>
                <w:lang w:val="en-US"/>
              </w:rPr>
            </w:pPr>
          </w:p>
        </w:tc>
        <w:tc>
          <w:tcPr>
            <w:tcW w:w="966" w:type="dxa"/>
            <w:shd w:val="clear" w:color="auto" w:fill="FFFFFF"/>
            <w:vAlign w:val="center"/>
          </w:tcPr>
          <w:p w14:paraId="4FE852D2" w14:textId="77777777" w:rsidR="003102A2" w:rsidRPr="003102A2" w:rsidRDefault="003102A2" w:rsidP="003102A2">
            <w:pPr>
              <w:jc w:val="center"/>
              <w:rPr>
                <w:sz w:val="20"/>
                <w:szCs w:val="20"/>
                <w:lang w:val="en-US"/>
              </w:rPr>
            </w:pPr>
          </w:p>
        </w:tc>
        <w:tc>
          <w:tcPr>
            <w:tcW w:w="1446" w:type="dxa"/>
            <w:shd w:val="clear" w:color="auto" w:fill="FFFFFF"/>
            <w:vAlign w:val="center"/>
          </w:tcPr>
          <w:p w14:paraId="1EBE1922" w14:textId="77777777" w:rsidR="003102A2" w:rsidRPr="003102A2" w:rsidRDefault="003102A2" w:rsidP="003102A2">
            <w:pPr>
              <w:jc w:val="center"/>
              <w:rPr>
                <w:sz w:val="20"/>
                <w:szCs w:val="20"/>
                <w:lang w:val="en-US"/>
              </w:rPr>
            </w:pPr>
          </w:p>
        </w:tc>
        <w:tc>
          <w:tcPr>
            <w:tcW w:w="1417" w:type="dxa"/>
            <w:shd w:val="clear" w:color="auto" w:fill="FFFFFF"/>
            <w:vAlign w:val="center"/>
          </w:tcPr>
          <w:p w14:paraId="7DD6F4D4" w14:textId="77777777" w:rsidR="003102A2" w:rsidRPr="003102A2" w:rsidRDefault="003102A2" w:rsidP="003102A2">
            <w:pPr>
              <w:jc w:val="center"/>
              <w:rPr>
                <w:sz w:val="20"/>
                <w:szCs w:val="20"/>
                <w:lang w:val="en-US"/>
              </w:rPr>
            </w:pPr>
          </w:p>
        </w:tc>
        <w:tc>
          <w:tcPr>
            <w:tcW w:w="1134" w:type="dxa"/>
            <w:shd w:val="clear" w:color="auto" w:fill="FFFFFF"/>
            <w:vAlign w:val="center"/>
          </w:tcPr>
          <w:p w14:paraId="3A7B7428" w14:textId="77777777" w:rsidR="003102A2" w:rsidRPr="003102A2" w:rsidRDefault="003102A2" w:rsidP="003102A2">
            <w:pPr>
              <w:jc w:val="center"/>
              <w:rPr>
                <w:sz w:val="20"/>
                <w:szCs w:val="20"/>
                <w:lang w:val="en-US"/>
              </w:rPr>
            </w:pPr>
          </w:p>
        </w:tc>
        <w:tc>
          <w:tcPr>
            <w:tcW w:w="1534" w:type="dxa"/>
            <w:shd w:val="clear" w:color="auto" w:fill="FFFFFF"/>
            <w:vAlign w:val="center"/>
          </w:tcPr>
          <w:p w14:paraId="2D240836" w14:textId="77777777" w:rsidR="003102A2" w:rsidRPr="003102A2" w:rsidRDefault="003102A2" w:rsidP="003102A2">
            <w:pPr>
              <w:jc w:val="center"/>
              <w:rPr>
                <w:sz w:val="20"/>
                <w:szCs w:val="20"/>
                <w:lang w:val="en-US"/>
              </w:rPr>
            </w:pPr>
          </w:p>
        </w:tc>
        <w:tc>
          <w:tcPr>
            <w:tcW w:w="876" w:type="dxa"/>
            <w:shd w:val="clear" w:color="auto" w:fill="FFFFFF"/>
            <w:vAlign w:val="center"/>
          </w:tcPr>
          <w:p w14:paraId="5A5BC5C0" w14:textId="77777777" w:rsidR="003102A2" w:rsidRPr="003102A2" w:rsidRDefault="003102A2" w:rsidP="003102A2">
            <w:pPr>
              <w:jc w:val="center"/>
              <w:rPr>
                <w:sz w:val="20"/>
                <w:szCs w:val="20"/>
                <w:lang w:val="en-US"/>
              </w:rPr>
            </w:pPr>
          </w:p>
        </w:tc>
      </w:tr>
      <w:tr w:rsidR="003102A2" w:rsidRPr="003102A2" w14:paraId="75FC5818" w14:textId="77777777" w:rsidTr="002D6F01">
        <w:trPr>
          <w:gridAfter w:val="3"/>
          <w:wAfter w:w="3544" w:type="dxa"/>
        </w:trPr>
        <w:tc>
          <w:tcPr>
            <w:tcW w:w="851" w:type="dxa"/>
            <w:shd w:val="clear" w:color="auto" w:fill="FFFFFF"/>
          </w:tcPr>
          <w:p w14:paraId="5471E17E" w14:textId="77777777" w:rsidR="003102A2" w:rsidRPr="003102A2" w:rsidRDefault="003102A2" w:rsidP="003102A2">
            <w:pPr>
              <w:jc w:val="center"/>
              <w:rPr>
                <w:sz w:val="20"/>
                <w:szCs w:val="20"/>
                <w:lang w:val="en-US"/>
              </w:rPr>
            </w:pPr>
          </w:p>
        </w:tc>
        <w:tc>
          <w:tcPr>
            <w:tcW w:w="1416" w:type="dxa"/>
            <w:shd w:val="clear" w:color="auto" w:fill="FFFFFF"/>
            <w:vAlign w:val="center"/>
          </w:tcPr>
          <w:p w14:paraId="2FE47D8F" w14:textId="77777777" w:rsidR="003102A2" w:rsidRPr="003102A2" w:rsidRDefault="003102A2" w:rsidP="003102A2">
            <w:pPr>
              <w:jc w:val="center"/>
              <w:rPr>
                <w:sz w:val="20"/>
                <w:szCs w:val="20"/>
                <w:lang w:val="en-US"/>
              </w:rPr>
            </w:pPr>
            <w:r w:rsidRPr="003102A2">
              <w:rPr>
                <w:sz w:val="20"/>
                <w:szCs w:val="20"/>
                <w:lang w:val="en-US"/>
              </w:rPr>
              <w:t>УКУПНО</w:t>
            </w:r>
          </w:p>
        </w:tc>
        <w:tc>
          <w:tcPr>
            <w:tcW w:w="966" w:type="dxa"/>
            <w:shd w:val="clear" w:color="auto" w:fill="FFFFFF"/>
          </w:tcPr>
          <w:p w14:paraId="6BB1A82B" w14:textId="77777777" w:rsidR="003102A2" w:rsidRPr="003102A2" w:rsidRDefault="003102A2" w:rsidP="003102A2">
            <w:pPr>
              <w:jc w:val="center"/>
              <w:rPr>
                <w:sz w:val="20"/>
                <w:szCs w:val="20"/>
                <w:lang w:val="en-US"/>
              </w:rPr>
            </w:pPr>
          </w:p>
        </w:tc>
        <w:tc>
          <w:tcPr>
            <w:tcW w:w="1446" w:type="dxa"/>
            <w:shd w:val="clear" w:color="auto" w:fill="FFFFFF"/>
            <w:vAlign w:val="center"/>
          </w:tcPr>
          <w:p w14:paraId="198D75EE" w14:textId="77777777" w:rsidR="003102A2" w:rsidRPr="003102A2" w:rsidRDefault="003102A2" w:rsidP="003102A2">
            <w:pPr>
              <w:jc w:val="center"/>
              <w:rPr>
                <w:sz w:val="20"/>
                <w:szCs w:val="20"/>
                <w:lang w:val="en-US"/>
              </w:rPr>
            </w:pPr>
          </w:p>
        </w:tc>
        <w:tc>
          <w:tcPr>
            <w:tcW w:w="1417" w:type="dxa"/>
            <w:shd w:val="clear" w:color="auto" w:fill="FFFFFF"/>
          </w:tcPr>
          <w:p w14:paraId="62F1EC1F" w14:textId="77777777" w:rsidR="003102A2" w:rsidRPr="003102A2" w:rsidRDefault="003102A2" w:rsidP="003102A2">
            <w:pPr>
              <w:jc w:val="center"/>
              <w:rPr>
                <w:sz w:val="20"/>
                <w:szCs w:val="20"/>
                <w:lang w:val="en-US"/>
              </w:rPr>
            </w:pPr>
          </w:p>
        </w:tc>
      </w:tr>
    </w:tbl>
    <w:p w14:paraId="6CCC9411" w14:textId="77777777" w:rsidR="003102A2" w:rsidRPr="003102A2" w:rsidRDefault="003102A2" w:rsidP="007768B8">
      <w:pPr>
        <w:spacing w:after="200" w:line="276" w:lineRule="auto"/>
        <w:rPr>
          <w:sz w:val="20"/>
          <w:szCs w:val="20"/>
          <w:lang w:val="en-US"/>
        </w:rPr>
      </w:pPr>
      <w:r w:rsidRPr="003102A2">
        <w:rPr>
          <w:sz w:val="20"/>
          <w:szCs w:val="20"/>
          <w:lang w:val="en-US"/>
        </w:rPr>
        <w:br/>
      </w:r>
      <w:r w:rsidRPr="003102A2">
        <w:rPr>
          <w:sz w:val="20"/>
          <w:szCs w:val="20"/>
          <w:lang w:val="en-US"/>
        </w:rPr>
        <w:br/>
        <w:t xml:space="preserve">       </w:t>
      </w:r>
      <w:proofErr w:type="spellStart"/>
      <w:r w:rsidRPr="003102A2">
        <w:rPr>
          <w:sz w:val="20"/>
          <w:szCs w:val="20"/>
          <w:lang w:val="en-US"/>
        </w:rPr>
        <w:t>Табела</w:t>
      </w:r>
      <w:proofErr w:type="spellEnd"/>
      <w:r w:rsidRPr="003102A2">
        <w:rPr>
          <w:sz w:val="20"/>
          <w:szCs w:val="20"/>
          <w:lang w:val="en-US"/>
        </w:rPr>
        <w:t xml:space="preserve"> 5.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нису</w:t>
      </w:r>
      <w:proofErr w:type="spellEnd"/>
      <w:r w:rsidRPr="003102A2">
        <w:rPr>
          <w:sz w:val="20"/>
          <w:szCs w:val="20"/>
          <w:lang w:val="en-US"/>
        </w:rPr>
        <w:t xml:space="preserve"> </w:t>
      </w:r>
      <w:proofErr w:type="spellStart"/>
      <w:r w:rsidRPr="003102A2">
        <w:rPr>
          <w:sz w:val="20"/>
          <w:szCs w:val="20"/>
          <w:lang w:val="en-US"/>
        </w:rPr>
        <w:t>предвиђене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директних</w:t>
      </w:r>
      <w:proofErr w:type="spellEnd"/>
      <w:r w:rsidRPr="003102A2">
        <w:rPr>
          <w:sz w:val="20"/>
          <w:szCs w:val="20"/>
          <w:lang w:val="en-US"/>
        </w:rPr>
        <w:t xml:space="preserve"> </w:t>
      </w:r>
      <w:proofErr w:type="spellStart"/>
      <w:r w:rsidRPr="003102A2">
        <w:rPr>
          <w:sz w:val="20"/>
          <w:szCs w:val="20"/>
          <w:lang w:val="en-US"/>
        </w:rPr>
        <w:t>плаћања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кредитне</w:t>
      </w:r>
      <w:proofErr w:type="spellEnd"/>
      <w:r w:rsidRPr="003102A2">
        <w:rPr>
          <w:sz w:val="20"/>
          <w:szCs w:val="20"/>
          <w:lang w:val="en-US"/>
        </w:rPr>
        <w:b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и </w:t>
      </w:r>
      <w:proofErr w:type="spellStart"/>
      <w:r w:rsidRPr="003102A2">
        <w:rPr>
          <w:sz w:val="20"/>
          <w:szCs w:val="20"/>
          <w:lang w:val="en-US"/>
        </w:rPr>
        <w:t>посебних</w:t>
      </w:r>
      <w:proofErr w:type="spellEnd"/>
      <w:r w:rsidRPr="003102A2">
        <w:rPr>
          <w:sz w:val="20"/>
          <w:szCs w:val="20"/>
          <w:lang w:val="en-US"/>
        </w:rPr>
        <w:t xml:space="preserve"> </w:t>
      </w:r>
      <w:proofErr w:type="spellStart"/>
      <w:r w:rsidRPr="003102A2">
        <w:rPr>
          <w:sz w:val="20"/>
          <w:szCs w:val="20"/>
          <w:lang w:val="en-US"/>
        </w:rPr>
        <w:t>подстицаја</w:t>
      </w:r>
      <w:proofErr w:type="spellEnd"/>
    </w:p>
    <w:tbl>
      <w:tblPr>
        <w:tblW w:w="9640" w:type="dxa"/>
        <w:tblInd w:w="-2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710"/>
        <w:gridCol w:w="1701"/>
        <w:gridCol w:w="822"/>
        <w:gridCol w:w="1446"/>
        <w:gridCol w:w="1417"/>
        <w:gridCol w:w="1134"/>
        <w:gridCol w:w="1534"/>
        <w:gridCol w:w="876"/>
      </w:tblGrid>
      <w:tr w:rsidR="003102A2" w:rsidRPr="003102A2" w14:paraId="7F0E66F4" w14:textId="77777777" w:rsidTr="002D6F01">
        <w:tc>
          <w:tcPr>
            <w:tcW w:w="710" w:type="dxa"/>
            <w:shd w:val="clear" w:color="auto" w:fill="FFFFFF"/>
          </w:tcPr>
          <w:p w14:paraId="7F593A0C"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1701" w:type="dxa"/>
            <w:shd w:val="clear" w:color="auto" w:fill="FFFFFF"/>
          </w:tcPr>
          <w:p w14:paraId="1D14D187"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822" w:type="dxa"/>
            <w:shd w:val="clear" w:color="auto" w:fill="FFFFFF"/>
          </w:tcPr>
          <w:p w14:paraId="42B6E290" w14:textId="77777777" w:rsidR="003102A2" w:rsidRPr="003102A2" w:rsidRDefault="003102A2" w:rsidP="003102A2">
            <w:pPr>
              <w:jc w:val="cente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мере</w:t>
            </w:r>
            <w:proofErr w:type="spellEnd"/>
          </w:p>
        </w:tc>
        <w:tc>
          <w:tcPr>
            <w:tcW w:w="1446" w:type="dxa"/>
            <w:shd w:val="clear" w:color="auto" w:fill="FFFFFF"/>
          </w:tcPr>
          <w:p w14:paraId="7D1E82D4" w14:textId="77777777" w:rsidR="003102A2" w:rsidRPr="003102A2" w:rsidRDefault="003102A2" w:rsidP="003102A2">
            <w:pPr>
              <w:jc w:val="center"/>
              <w:rPr>
                <w:sz w:val="20"/>
                <w:szCs w:val="20"/>
                <w:lang w:val="en-US"/>
              </w:rPr>
            </w:pPr>
            <w:proofErr w:type="spellStart"/>
            <w:r w:rsidRPr="003102A2">
              <w:rPr>
                <w:sz w:val="20"/>
                <w:szCs w:val="20"/>
                <w:lang w:val="en-US"/>
              </w:rPr>
              <w:t>Планирани</w:t>
            </w:r>
            <w:proofErr w:type="spellEnd"/>
            <w:r w:rsidRPr="003102A2">
              <w:rPr>
                <w:sz w:val="20"/>
                <w:szCs w:val="20"/>
                <w:lang w:val="en-US"/>
              </w:rPr>
              <w:t xml:space="preserve"> </w:t>
            </w:r>
            <w:proofErr w:type="spellStart"/>
            <w:r w:rsidRPr="003102A2">
              <w:rPr>
                <w:sz w:val="20"/>
                <w:szCs w:val="20"/>
                <w:lang w:val="en-US"/>
              </w:rPr>
              <w:t>буџет</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текућу</w:t>
            </w:r>
            <w:proofErr w:type="spellEnd"/>
            <w:r w:rsidRPr="003102A2">
              <w:rPr>
                <w:sz w:val="20"/>
                <w:szCs w:val="20"/>
                <w:lang w:val="en-US"/>
              </w:rPr>
              <w:t xml:space="preserve"> </w:t>
            </w:r>
            <w:proofErr w:type="spellStart"/>
            <w:r w:rsidRPr="003102A2">
              <w:rPr>
                <w:sz w:val="20"/>
                <w:szCs w:val="20"/>
                <w:lang w:val="en-US"/>
              </w:rPr>
              <w:t>годину</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пренетих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(у РСД)</w:t>
            </w:r>
          </w:p>
        </w:tc>
        <w:tc>
          <w:tcPr>
            <w:tcW w:w="1417" w:type="dxa"/>
            <w:shd w:val="clear" w:color="auto" w:fill="FFFFFF"/>
          </w:tcPr>
          <w:p w14:paraId="168DFB06"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апсолутни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у РСД)</w:t>
            </w:r>
          </w:p>
        </w:tc>
        <w:tc>
          <w:tcPr>
            <w:tcW w:w="1134" w:type="dxa"/>
            <w:shd w:val="clear" w:color="auto" w:fill="FFFFFF"/>
          </w:tcPr>
          <w:p w14:paraId="5FE3E055" w14:textId="77777777" w:rsidR="003102A2" w:rsidRPr="003102A2" w:rsidRDefault="003102A2" w:rsidP="003102A2">
            <w:pPr>
              <w:jc w:val="center"/>
              <w:rPr>
                <w:sz w:val="20"/>
                <w:szCs w:val="20"/>
                <w:lang w:val="en-US"/>
              </w:rPr>
            </w:pP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 (</w:t>
            </w:r>
            <w:proofErr w:type="spellStart"/>
            <w:r w:rsidRPr="003102A2">
              <w:rPr>
                <w:sz w:val="20"/>
                <w:szCs w:val="20"/>
                <w:lang w:val="en-US"/>
              </w:rPr>
              <w:t>нпр</w:t>
            </w:r>
            <w:proofErr w:type="spellEnd"/>
            <w:r w:rsidRPr="003102A2">
              <w:rPr>
                <w:sz w:val="20"/>
                <w:szCs w:val="20"/>
                <w:lang w:val="en-US"/>
              </w:rPr>
              <w:t>. 30%, 50%, 80%)</w:t>
            </w:r>
          </w:p>
        </w:tc>
        <w:tc>
          <w:tcPr>
            <w:tcW w:w="1534" w:type="dxa"/>
            <w:shd w:val="clear" w:color="auto" w:fill="FFFFFF"/>
          </w:tcPr>
          <w:p w14:paraId="4421FDD6" w14:textId="77777777" w:rsidR="003102A2" w:rsidRPr="003102A2" w:rsidRDefault="003102A2" w:rsidP="003102A2">
            <w:pPr>
              <w:jc w:val="center"/>
              <w:rPr>
                <w:sz w:val="20"/>
                <w:szCs w:val="20"/>
                <w:lang w:val="en-US"/>
              </w:rPr>
            </w:pP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дефинисан</w:t>
            </w:r>
            <w:proofErr w:type="spellEnd"/>
            <w:r w:rsidRPr="003102A2">
              <w:rPr>
                <w:sz w:val="20"/>
                <w:szCs w:val="20"/>
                <w:lang w:val="en-US"/>
              </w:rPr>
              <w:t>) (РСД)</w:t>
            </w:r>
          </w:p>
        </w:tc>
        <w:tc>
          <w:tcPr>
            <w:tcW w:w="876" w:type="dxa"/>
            <w:shd w:val="clear" w:color="auto" w:fill="FFFFFF"/>
          </w:tcPr>
          <w:p w14:paraId="6713D63A" w14:textId="77777777" w:rsidR="003102A2" w:rsidRPr="003102A2" w:rsidRDefault="003102A2" w:rsidP="003102A2">
            <w:pPr>
              <w:jc w:val="center"/>
              <w:rPr>
                <w:sz w:val="20"/>
                <w:szCs w:val="20"/>
                <w:lang w:val="en-US"/>
              </w:rPr>
            </w:pPr>
            <w:proofErr w:type="spellStart"/>
            <w:r w:rsidRPr="003102A2">
              <w:rPr>
                <w:sz w:val="20"/>
                <w:szCs w:val="20"/>
                <w:lang w:val="en-US"/>
              </w:rPr>
              <w:t>Пренете</w:t>
            </w:r>
            <w:proofErr w:type="spellEnd"/>
            <w:r w:rsidRPr="003102A2">
              <w:rPr>
                <w:sz w:val="20"/>
                <w:szCs w:val="20"/>
                <w:lang w:val="en-US"/>
              </w:rPr>
              <w:t xml:space="preserve"> </w:t>
            </w:r>
            <w:proofErr w:type="spellStart"/>
            <w:r w:rsidRPr="003102A2">
              <w:rPr>
                <w:sz w:val="20"/>
                <w:szCs w:val="20"/>
                <w:lang w:val="en-US"/>
              </w:rPr>
              <w:t>обавезе</w:t>
            </w:r>
            <w:proofErr w:type="spellEnd"/>
          </w:p>
        </w:tc>
      </w:tr>
      <w:tr w:rsidR="003102A2" w:rsidRPr="003102A2" w14:paraId="5B803E02" w14:textId="77777777" w:rsidTr="002D6F01">
        <w:tc>
          <w:tcPr>
            <w:tcW w:w="710" w:type="dxa"/>
            <w:shd w:val="clear" w:color="auto" w:fill="FFFFFF"/>
            <w:vAlign w:val="center"/>
          </w:tcPr>
          <w:p w14:paraId="66909074" w14:textId="77777777" w:rsidR="003102A2" w:rsidRPr="003102A2" w:rsidRDefault="003102A2" w:rsidP="003102A2">
            <w:pPr>
              <w:jc w:val="center"/>
              <w:rPr>
                <w:sz w:val="20"/>
                <w:szCs w:val="20"/>
                <w:lang w:val="en-US"/>
              </w:rPr>
            </w:pPr>
            <w:r w:rsidRPr="003102A2">
              <w:rPr>
                <w:sz w:val="20"/>
                <w:szCs w:val="20"/>
                <w:lang w:val="en-US"/>
              </w:rPr>
              <w:t>1</w:t>
            </w:r>
          </w:p>
        </w:tc>
        <w:tc>
          <w:tcPr>
            <w:tcW w:w="1701" w:type="dxa"/>
            <w:shd w:val="clear" w:color="auto" w:fill="FFFFFF"/>
            <w:vAlign w:val="center"/>
          </w:tcPr>
          <w:p w14:paraId="5302AF0C" w14:textId="77777777" w:rsidR="003102A2" w:rsidRPr="003102A2" w:rsidRDefault="003102A2" w:rsidP="003102A2">
            <w:pPr>
              <w:rPr>
                <w:sz w:val="20"/>
                <w:szCs w:val="20"/>
                <w:lang w:val="en-US"/>
              </w:rPr>
            </w:pP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произвођачима</w:t>
            </w:r>
            <w:proofErr w:type="spellEnd"/>
            <w:r w:rsidRPr="003102A2">
              <w:rPr>
                <w:sz w:val="20"/>
                <w:szCs w:val="20"/>
                <w:lang w:val="en-US"/>
              </w:rPr>
              <w:t xml:space="preserve"> </w:t>
            </w:r>
            <w:proofErr w:type="spellStart"/>
            <w:r w:rsidRPr="003102A2">
              <w:rPr>
                <w:sz w:val="20"/>
                <w:szCs w:val="20"/>
                <w:lang w:val="en-US"/>
              </w:rPr>
              <w:t>конзумне</w:t>
            </w:r>
            <w:proofErr w:type="spellEnd"/>
            <w:r w:rsidRPr="003102A2">
              <w:rPr>
                <w:sz w:val="20"/>
                <w:szCs w:val="20"/>
                <w:lang w:val="en-US"/>
              </w:rPr>
              <w:t xml:space="preserve"> </w:t>
            </w:r>
            <w:proofErr w:type="spellStart"/>
            <w:r w:rsidRPr="003102A2">
              <w:rPr>
                <w:sz w:val="20"/>
                <w:szCs w:val="20"/>
                <w:lang w:val="en-US"/>
              </w:rPr>
              <w:t>рибе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конзумну</w:t>
            </w:r>
            <w:proofErr w:type="spellEnd"/>
            <w:r w:rsidRPr="003102A2">
              <w:rPr>
                <w:sz w:val="20"/>
                <w:szCs w:val="20"/>
                <w:lang w:val="en-US"/>
              </w:rPr>
              <w:t xml:space="preserve"> </w:t>
            </w:r>
            <w:proofErr w:type="spellStart"/>
            <w:r w:rsidRPr="003102A2">
              <w:rPr>
                <w:sz w:val="20"/>
                <w:szCs w:val="20"/>
                <w:lang w:val="en-US"/>
              </w:rPr>
              <w:t>рибу</w:t>
            </w:r>
            <w:proofErr w:type="spellEnd"/>
          </w:p>
        </w:tc>
        <w:tc>
          <w:tcPr>
            <w:tcW w:w="822" w:type="dxa"/>
            <w:shd w:val="clear" w:color="auto" w:fill="FFFFFF"/>
            <w:vAlign w:val="center"/>
          </w:tcPr>
          <w:p w14:paraId="29023155" w14:textId="77777777" w:rsidR="003102A2" w:rsidRPr="003102A2" w:rsidRDefault="003102A2" w:rsidP="003102A2">
            <w:pPr>
              <w:jc w:val="center"/>
              <w:rPr>
                <w:sz w:val="20"/>
                <w:szCs w:val="20"/>
                <w:lang w:val="en-US"/>
              </w:rPr>
            </w:pPr>
            <w:r w:rsidRPr="003102A2">
              <w:rPr>
                <w:sz w:val="20"/>
                <w:szCs w:val="20"/>
                <w:lang w:val="en-US"/>
              </w:rPr>
              <w:t>601</w:t>
            </w:r>
          </w:p>
        </w:tc>
        <w:tc>
          <w:tcPr>
            <w:tcW w:w="1446" w:type="dxa"/>
            <w:shd w:val="clear" w:color="auto" w:fill="FFFFFF"/>
            <w:vAlign w:val="center"/>
          </w:tcPr>
          <w:p w14:paraId="542B58C7" w14:textId="77777777" w:rsidR="003102A2" w:rsidRPr="003102A2" w:rsidRDefault="003102A2" w:rsidP="003102A2">
            <w:pPr>
              <w:jc w:val="center"/>
              <w:rPr>
                <w:sz w:val="20"/>
                <w:szCs w:val="20"/>
                <w:lang w:val="en-US"/>
              </w:rPr>
            </w:pPr>
            <w:r w:rsidRPr="003102A2">
              <w:rPr>
                <w:sz w:val="20"/>
                <w:szCs w:val="20"/>
                <w:lang w:val="en-US"/>
              </w:rPr>
              <w:t>478.370,00</w:t>
            </w:r>
          </w:p>
        </w:tc>
        <w:tc>
          <w:tcPr>
            <w:tcW w:w="1417" w:type="dxa"/>
            <w:shd w:val="clear" w:color="auto" w:fill="FFFFFF"/>
            <w:vAlign w:val="center"/>
          </w:tcPr>
          <w:p w14:paraId="1DF9AE66" w14:textId="77777777" w:rsidR="003102A2" w:rsidRPr="003102A2" w:rsidRDefault="003102A2" w:rsidP="003102A2">
            <w:pPr>
              <w:jc w:val="center"/>
              <w:rPr>
                <w:sz w:val="20"/>
                <w:szCs w:val="20"/>
                <w:lang w:val="en-US"/>
              </w:rPr>
            </w:pPr>
            <w:r w:rsidRPr="003102A2">
              <w:rPr>
                <w:sz w:val="20"/>
                <w:szCs w:val="20"/>
                <w:lang w:val="en-US"/>
              </w:rPr>
              <w:t>0,00</w:t>
            </w:r>
          </w:p>
        </w:tc>
        <w:tc>
          <w:tcPr>
            <w:tcW w:w="1134" w:type="dxa"/>
            <w:shd w:val="clear" w:color="auto" w:fill="FFFFFF"/>
            <w:vAlign w:val="center"/>
          </w:tcPr>
          <w:p w14:paraId="0EA44C4F" w14:textId="77777777" w:rsidR="003102A2" w:rsidRPr="003102A2" w:rsidRDefault="003102A2" w:rsidP="003102A2">
            <w:pPr>
              <w:jc w:val="center"/>
              <w:rPr>
                <w:sz w:val="20"/>
                <w:szCs w:val="20"/>
                <w:lang w:val="en-US"/>
              </w:rPr>
            </w:pPr>
            <w:r w:rsidRPr="003102A2">
              <w:rPr>
                <w:sz w:val="20"/>
                <w:szCs w:val="20"/>
                <w:lang w:val="en-US"/>
              </w:rPr>
              <w:t>65</w:t>
            </w:r>
          </w:p>
        </w:tc>
        <w:tc>
          <w:tcPr>
            <w:tcW w:w="1534" w:type="dxa"/>
            <w:shd w:val="clear" w:color="auto" w:fill="FFFFFF"/>
            <w:vAlign w:val="center"/>
          </w:tcPr>
          <w:p w14:paraId="50103097" w14:textId="77777777" w:rsidR="003102A2" w:rsidRPr="003102A2" w:rsidRDefault="003102A2" w:rsidP="003102A2">
            <w:pPr>
              <w:jc w:val="center"/>
              <w:rPr>
                <w:sz w:val="20"/>
                <w:szCs w:val="20"/>
                <w:lang w:val="en-US"/>
              </w:rPr>
            </w:pPr>
            <w:r w:rsidRPr="003102A2">
              <w:rPr>
                <w:sz w:val="20"/>
                <w:szCs w:val="20"/>
                <w:lang w:val="en-US"/>
              </w:rPr>
              <w:t>200.000,00</w:t>
            </w:r>
          </w:p>
        </w:tc>
        <w:tc>
          <w:tcPr>
            <w:tcW w:w="876" w:type="dxa"/>
            <w:shd w:val="clear" w:color="auto" w:fill="FFFFFF"/>
            <w:vAlign w:val="center"/>
          </w:tcPr>
          <w:p w14:paraId="1824EC0C" w14:textId="77777777" w:rsidR="003102A2" w:rsidRPr="003102A2" w:rsidRDefault="003102A2" w:rsidP="003102A2">
            <w:pPr>
              <w:jc w:val="center"/>
              <w:rPr>
                <w:sz w:val="20"/>
                <w:szCs w:val="20"/>
                <w:lang w:val="en-US"/>
              </w:rPr>
            </w:pPr>
            <w:r w:rsidRPr="003102A2">
              <w:rPr>
                <w:sz w:val="20"/>
                <w:szCs w:val="20"/>
                <w:lang w:val="en-US"/>
              </w:rPr>
              <w:t>0,00</w:t>
            </w:r>
          </w:p>
        </w:tc>
      </w:tr>
      <w:tr w:rsidR="003102A2" w:rsidRPr="003102A2" w14:paraId="046799BD" w14:textId="77777777" w:rsidTr="002D6F01">
        <w:tc>
          <w:tcPr>
            <w:tcW w:w="710" w:type="dxa"/>
            <w:shd w:val="clear" w:color="auto" w:fill="FFFFFF"/>
            <w:vAlign w:val="center"/>
          </w:tcPr>
          <w:p w14:paraId="61D7AEA9" w14:textId="77777777" w:rsidR="003102A2" w:rsidRPr="003102A2" w:rsidRDefault="003102A2" w:rsidP="003102A2">
            <w:pPr>
              <w:jc w:val="center"/>
              <w:rPr>
                <w:sz w:val="20"/>
                <w:szCs w:val="20"/>
                <w:lang w:val="en-US"/>
              </w:rPr>
            </w:pPr>
            <w:r w:rsidRPr="003102A2">
              <w:rPr>
                <w:sz w:val="20"/>
                <w:szCs w:val="20"/>
                <w:lang w:val="en-US"/>
              </w:rPr>
              <w:t>2</w:t>
            </w:r>
          </w:p>
        </w:tc>
        <w:tc>
          <w:tcPr>
            <w:tcW w:w="1701" w:type="dxa"/>
            <w:shd w:val="clear" w:color="auto" w:fill="FFFFFF"/>
            <w:vAlign w:val="center"/>
          </w:tcPr>
          <w:p w14:paraId="2A5484BA" w14:textId="77777777" w:rsidR="003102A2" w:rsidRPr="003102A2" w:rsidRDefault="003102A2" w:rsidP="003102A2">
            <w:pPr>
              <w:rPr>
                <w:sz w:val="20"/>
                <w:szCs w:val="20"/>
                <w:lang w:val="en-US"/>
              </w:rPr>
            </w:pP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батеријских</w:t>
            </w:r>
            <w:proofErr w:type="spellEnd"/>
            <w:r w:rsidRPr="003102A2">
              <w:rPr>
                <w:sz w:val="20"/>
                <w:szCs w:val="20"/>
                <w:lang w:val="en-US"/>
              </w:rPr>
              <w:t xml:space="preserve"> </w:t>
            </w:r>
            <w:proofErr w:type="spellStart"/>
            <w:r w:rsidRPr="003102A2">
              <w:rPr>
                <w:sz w:val="20"/>
                <w:szCs w:val="20"/>
                <w:lang w:val="en-US"/>
              </w:rPr>
              <w:t>везачица</w:t>
            </w:r>
            <w:proofErr w:type="spellEnd"/>
            <w:r w:rsidRPr="003102A2">
              <w:rPr>
                <w:sz w:val="20"/>
                <w:szCs w:val="20"/>
                <w:lang w:val="en-US"/>
              </w:rPr>
              <w:t xml:space="preserve"> </w:t>
            </w:r>
            <w:proofErr w:type="spellStart"/>
            <w:r w:rsidRPr="003102A2">
              <w:rPr>
                <w:sz w:val="20"/>
                <w:szCs w:val="20"/>
                <w:lang w:val="en-US"/>
              </w:rPr>
              <w:t>малина</w:t>
            </w:r>
            <w:proofErr w:type="spellEnd"/>
          </w:p>
        </w:tc>
        <w:tc>
          <w:tcPr>
            <w:tcW w:w="822" w:type="dxa"/>
            <w:shd w:val="clear" w:color="auto" w:fill="FFFFFF"/>
            <w:vAlign w:val="center"/>
          </w:tcPr>
          <w:p w14:paraId="0774ACAA" w14:textId="77777777" w:rsidR="003102A2" w:rsidRPr="003102A2" w:rsidRDefault="003102A2" w:rsidP="003102A2">
            <w:pPr>
              <w:jc w:val="center"/>
              <w:rPr>
                <w:sz w:val="20"/>
                <w:szCs w:val="20"/>
                <w:lang w:val="en-US"/>
              </w:rPr>
            </w:pPr>
            <w:r w:rsidRPr="003102A2">
              <w:rPr>
                <w:sz w:val="20"/>
                <w:szCs w:val="20"/>
                <w:lang w:val="en-US"/>
              </w:rPr>
              <w:t>602</w:t>
            </w:r>
          </w:p>
        </w:tc>
        <w:tc>
          <w:tcPr>
            <w:tcW w:w="1446" w:type="dxa"/>
            <w:shd w:val="clear" w:color="auto" w:fill="FFFFFF"/>
            <w:vAlign w:val="center"/>
          </w:tcPr>
          <w:p w14:paraId="2210A81D" w14:textId="77777777" w:rsidR="003102A2" w:rsidRPr="003102A2" w:rsidRDefault="003102A2" w:rsidP="003102A2">
            <w:pPr>
              <w:jc w:val="center"/>
              <w:rPr>
                <w:sz w:val="20"/>
                <w:szCs w:val="20"/>
                <w:lang w:val="en-US"/>
              </w:rPr>
            </w:pPr>
            <w:r w:rsidRPr="003102A2">
              <w:rPr>
                <w:sz w:val="20"/>
                <w:szCs w:val="20"/>
                <w:lang w:val="en-US"/>
              </w:rPr>
              <w:t>60.000,00</w:t>
            </w:r>
          </w:p>
        </w:tc>
        <w:tc>
          <w:tcPr>
            <w:tcW w:w="1417" w:type="dxa"/>
            <w:shd w:val="clear" w:color="auto" w:fill="FFFFFF"/>
            <w:vAlign w:val="center"/>
          </w:tcPr>
          <w:p w14:paraId="740E1668" w14:textId="77777777" w:rsidR="003102A2" w:rsidRPr="003102A2" w:rsidRDefault="003102A2" w:rsidP="003102A2">
            <w:pPr>
              <w:jc w:val="center"/>
              <w:rPr>
                <w:sz w:val="20"/>
                <w:szCs w:val="20"/>
                <w:lang w:val="en-US"/>
              </w:rPr>
            </w:pPr>
            <w:r w:rsidRPr="003102A2">
              <w:rPr>
                <w:sz w:val="20"/>
                <w:szCs w:val="20"/>
                <w:lang w:val="en-US"/>
              </w:rPr>
              <w:t>0,00</w:t>
            </w:r>
          </w:p>
        </w:tc>
        <w:tc>
          <w:tcPr>
            <w:tcW w:w="1134" w:type="dxa"/>
            <w:shd w:val="clear" w:color="auto" w:fill="FFFFFF"/>
            <w:vAlign w:val="center"/>
          </w:tcPr>
          <w:p w14:paraId="5B7E849F" w14:textId="77777777" w:rsidR="003102A2" w:rsidRPr="003102A2" w:rsidRDefault="003102A2" w:rsidP="003102A2">
            <w:pPr>
              <w:jc w:val="center"/>
              <w:rPr>
                <w:sz w:val="20"/>
                <w:szCs w:val="20"/>
                <w:lang w:val="en-US"/>
              </w:rPr>
            </w:pPr>
            <w:r w:rsidRPr="003102A2">
              <w:rPr>
                <w:sz w:val="20"/>
                <w:szCs w:val="20"/>
                <w:lang w:val="en-US"/>
              </w:rPr>
              <w:t>65</w:t>
            </w:r>
          </w:p>
        </w:tc>
        <w:tc>
          <w:tcPr>
            <w:tcW w:w="1534" w:type="dxa"/>
            <w:shd w:val="clear" w:color="auto" w:fill="FFFFFF"/>
            <w:vAlign w:val="center"/>
          </w:tcPr>
          <w:p w14:paraId="1FB2B6E2" w14:textId="77777777" w:rsidR="003102A2" w:rsidRPr="003102A2" w:rsidRDefault="003102A2" w:rsidP="003102A2">
            <w:pPr>
              <w:jc w:val="center"/>
              <w:rPr>
                <w:sz w:val="20"/>
                <w:szCs w:val="20"/>
                <w:lang w:val="en-US"/>
              </w:rPr>
            </w:pPr>
            <w:r w:rsidRPr="003102A2">
              <w:rPr>
                <w:sz w:val="20"/>
                <w:szCs w:val="20"/>
                <w:lang w:val="en-US"/>
              </w:rPr>
              <w:t>60.000,00</w:t>
            </w:r>
          </w:p>
        </w:tc>
        <w:tc>
          <w:tcPr>
            <w:tcW w:w="876" w:type="dxa"/>
            <w:shd w:val="clear" w:color="auto" w:fill="FFFFFF"/>
            <w:vAlign w:val="center"/>
          </w:tcPr>
          <w:p w14:paraId="261EBDE4" w14:textId="77777777" w:rsidR="003102A2" w:rsidRPr="003102A2" w:rsidRDefault="003102A2" w:rsidP="003102A2">
            <w:pPr>
              <w:jc w:val="center"/>
              <w:rPr>
                <w:sz w:val="20"/>
                <w:szCs w:val="20"/>
                <w:lang w:val="en-US"/>
              </w:rPr>
            </w:pPr>
            <w:r w:rsidRPr="003102A2">
              <w:rPr>
                <w:sz w:val="20"/>
                <w:szCs w:val="20"/>
                <w:lang w:val="en-US"/>
              </w:rPr>
              <w:t>0,00</w:t>
            </w:r>
          </w:p>
        </w:tc>
      </w:tr>
      <w:tr w:rsidR="003102A2" w:rsidRPr="003102A2" w14:paraId="6B17F287" w14:textId="77777777" w:rsidTr="002D6F01">
        <w:tc>
          <w:tcPr>
            <w:tcW w:w="710" w:type="dxa"/>
            <w:shd w:val="clear" w:color="auto" w:fill="FFFFFF"/>
            <w:vAlign w:val="center"/>
          </w:tcPr>
          <w:p w14:paraId="1581AD32" w14:textId="77777777" w:rsidR="003102A2" w:rsidRPr="003102A2" w:rsidRDefault="003102A2" w:rsidP="003102A2">
            <w:pPr>
              <w:jc w:val="center"/>
              <w:rPr>
                <w:sz w:val="20"/>
                <w:szCs w:val="20"/>
                <w:lang w:val="en-US"/>
              </w:rPr>
            </w:pPr>
            <w:r w:rsidRPr="003102A2">
              <w:rPr>
                <w:sz w:val="20"/>
                <w:szCs w:val="20"/>
                <w:lang w:val="en-US"/>
              </w:rPr>
              <w:t>3</w:t>
            </w:r>
          </w:p>
        </w:tc>
        <w:tc>
          <w:tcPr>
            <w:tcW w:w="1701" w:type="dxa"/>
            <w:shd w:val="clear" w:color="auto" w:fill="FFFFFF"/>
            <w:vAlign w:val="center"/>
          </w:tcPr>
          <w:p w14:paraId="2ADE2039" w14:textId="77777777" w:rsidR="003102A2" w:rsidRPr="003102A2" w:rsidRDefault="003102A2" w:rsidP="003102A2">
            <w:pPr>
              <w:rPr>
                <w:sz w:val="20"/>
                <w:szCs w:val="20"/>
                <w:lang w:val="en-US"/>
              </w:rPr>
            </w:pP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женске</w:t>
            </w:r>
            <w:proofErr w:type="spellEnd"/>
            <w:r w:rsidRPr="003102A2">
              <w:rPr>
                <w:sz w:val="20"/>
                <w:szCs w:val="20"/>
                <w:lang w:val="en-US"/>
              </w:rPr>
              <w:t xml:space="preserve"> </w:t>
            </w:r>
            <w:proofErr w:type="spellStart"/>
            <w:r w:rsidRPr="003102A2">
              <w:rPr>
                <w:sz w:val="20"/>
                <w:szCs w:val="20"/>
                <w:lang w:val="en-US"/>
              </w:rPr>
              <w:t>телади</w:t>
            </w:r>
            <w:proofErr w:type="spellEnd"/>
            <w:r w:rsidRPr="003102A2">
              <w:rPr>
                <w:sz w:val="20"/>
                <w:szCs w:val="20"/>
                <w:lang w:val="en-US"/>
              </w:rPr>
              <w:t xml:space="preserve"> </w:t>
            </w:r>
            <w:proofErr w:type="spellStart"/>
            <w:r w:rsidRPr="003102A2">
              <w:rPr>
                <w:sz w:val="20"/>
                <w:szCs w:val="20"/>
                <w:lang w:val="en-US"/>
              </w:rPr>
              <w:t>познатог</w:t>
            </w:r>
            <w:proofErr w:type="spellEnd"/>
            <w:r w:rsidRPr="003102A2">
              <w:rPr>
                <w:sz w:val="20"/>
                <w:szCs w:val="20"/>
                <w:lang w:val="en-US"/>
              </w:rPr>
              <w:t xml:space="preserve"> и </w:t>
            </w:r>
            <w:proofErr w:type="spellStart"/>
            <w:r w:rsidRPr="003102A2">
              <w:rPr>
                <w:sz w:val="20"/>
                <w:szCs w:val="20"/>
                <w:lang w:val="en-US"/>
              </w:rPr>
              <w:t>контролисаног</w:t>
            </w:r>
            <w:proofErr w:type="spellEnd"/>
            <w:r w:rsidRPr="003102A2">
              <w:rPr>
                <w:sz w:val="20"/>
                <w:szCs w:val="20"/>
                <w:lang w:val="en-US"/>
              </w:rPr>
              <w:t xml:space="preserve"> </w:t>
            </w:r>
            <w:proofErr w:type="spellStart"/>
            <w:r w:rsidRPr="003102A2">
              <w:rPr>
                <w:sz w:val="20"/>
                <w:szCs w:val="20"/>
                <w:lang w:val="en-US"/>
              </w:rPr>
              <w:t>порекла</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6 </w:t>
            </w:r>
            <w:proofErr w:type="spellStart"/>
            <w:r w:rsidRPr="003102A2">
              <w:rPr>
                <w:sz w:val="20"/>
                <w:szCs w:val="20"/>
                <w:lang w:val="en-US"/>
              </w:rPr>
              <w:t>месеци</w:t>
            </w:r>
            <w:proofErr w:type="spellEnd"/>
          </w:p>
        </w:tc>
        <w:tc>
          <w:tcPr>
            <w:tcW w:w="822" w:type="dxa"/>
            <w:shd w:val="clear" w:color="auto" w:fill="FFFFFF"/>
            <w:vAlign w:val="center"/>
          </w:tcPr>
          <w:p w14:paraId="2686E202" w14:textId="77777777" w:rsidR="003102A2" w:rsidRPr="003102A2" w:rsidRDefault="003102A2" w:rsidP="003102A2">
            <w:pPr>
              <w:jc w:val="center"/>
              <w:rPr>
                <w:sz w:val="20"/>
                <w:szCs w:val="20"/>
                <w:lang w:val="en-US"/>
              </w:rPr>
            </w:pPr>
            <w:r w:rsidRPr="003102A2">
              <w:rPr>
                <w:sz w:val="20"/>
                <w:szCs w:val="20"/>
                <w:lang w:val="en-US"/>
              </w:rPr>
              <w:t>603</w:t>
            </w:r>
          </w:p>
        </w:tc>
        <w:tc>
          <w:tcPr>
            <w:tcW w:w="1446" w:type="dxa"/>
            <w:shd w:val="clear" w:color="auto" w:fill="FFFFFF"/>
            <w:vAlign w:val="center"/>
          </w:tcPr>
          <w:p w14:paraId="1F991C27" w14:textId="77777777" w:rsidR="003102A2" w:rsidRPr="003102A2" w:rsidRDefault="003102A2" w:rsidP="003102A2">
            <w:pPr>
              <w:jc w:val="center"/>
              <w:rPr>
                <w:sz w:val="20"/>
                <w:szCs w:val="20"/>
                <w:lang w:val="en-US"/>
              </w:rPr>
            </w:pPr>
            <w:r w:rsidRPr="003102A2">
              <w:rPr>
                <w:sz w:val="20"/>
                <w:szCs w:val="20"/>
                <w:lang w:val="en-US"/>
              </w:rPr>
              <w:t>90.000,00</w:t>
            </w:r>
          </w:p>
        </w:tc>
        <w:tc>
          <w:tcPr>
            <w:tcW w:w="1417" w:type="dxa"/>
            <w:shd w:val="clear" w:color="auto" w:fill="FFFFFF"/>
            <w:vAlign w:val="center"/>
          </w:tcPr>
          <w:p w14:paraId="4FD9CB33" w14:textId="77777777" w:rsidR="003102A2" w:rsidRPr="003102A2" w:rsidRDefault="003102A2" w:rsidP="003102A2">
            <w:pPr>
              <w:jc w:val="center"/>
              <w:rPr>
                <w:sz w:val="20"/>
                <w:szCs w:val="20"/>
                <w:lang w:val="en-US"/>
              </w:rPr>
            </w:pPr>
            <w:r w:rsidRPr="003102A2">
              <w:rPr>
                <w:sz w:val="20"/>
                <w:szCs w:val="20"/>
                <w:lang w:val="en-US"/>
              </w:rPr>
              <w:t>0,00</w:t>
            </w:r>
          </w:p>
        </w:tc>
        <w:tc>
          <w:tcPr>
            <w:tcW w:w="1134" w:type="dxa"/>
            <w:shd w:val="clear" w:color="auto" w:fill="FFFFFF"/>
            <w:vAlign w:val="center"/>
          </w:tcPr>
          <w:p w14:paraId="715544DB" w14:textId="77777777" w:rsidR="003102A2" w:rsidRPr="003102A2" w:rsidRDefault="003102A2" w:rsidP="003102A2">
            <w:pPr>
              <w:jc w:val="center"/>
              <w:rPr>
                <w:sz w:val="20"/>
                <w:szCs w:val="20"/>
                <w:lang w:val="en-US"/>
              </w:rPr>
            </w:pPr>
            <w:r w:rsidRPr="003102A2">
              <w:rPr>
                <w:sz w:val="20"/>
                <w:szCs w:val="20"/>
                <w:lang w:val="en-US"/>
              </w:rPr>
              <w:t>65</w:t>
            </w:r>
          </w:p>
        </w:tc>
        <w:tc>
          <w:tcPr>
            <w:tcW w:w="1534" w:type="dxa"/>
            <w:shd w:val="clear" w:color="auto" w:fill="FFFFFF"/>
            <w:vAlign w:val="center"/>
          </w:tcPr>
          <w:p w14:paraId="6F3F83E3" w14:textId="77777777" w:rsidR="003102A2" w:rsidRPr="003102A2" w:rsidRDefault="003102A2" w:rsidP="003102A2">
            <w:pPr>
              <w:jc w:val="center"/>
              <w:rPr>
                <w:sz w:val="20"/>
                <w:szCs w:val="20"/>
                <w:lang w:val="en-US"/>
              </w:rPr>
            </w:pPr>
            <w:r w:rsidRPr="003102A2">
              <w:rPr>
                <w:sz w:val="20"/>
                <w:szCs w:val="20"/>
                <w:lang w:val="en-US"/>
              </w:rPr>
              <w:t>90.000,00</w:t>
            </w:r>
          </w:p>
        </w:tc>
        <w:tc>
          <w:tcPr>
            <w:tcW w:w="876" w:type="dxa"/>
            <w:shd w:val="clear" w:color="auto" w:fill="FFFFFF"/>
            <w:vAlign w:val="center"/>
          </w:tcPr>
          <w:p w14:paraId="72B37EE4" w14:textId="77777777" w:rsidR="003102A2" w:rsidRPr="003102A2" w:rsidRDefault="003102A2" w:rsidP="003102A2">
            <w:pPr>
              <w:jc w:val="center"/>
              <w:rPr>
                <w:sz w:val="20"/>
                <w:szCs w:val="20"/>
                <w:lang w:val="en-US"/>
              </w:rPr>
            </w:pPr>
            <w:r w:rsidRPr="003102A2">
              <w:rPr>
                <w:sz w:val="20"/>
                <w:szCs w:val="20"/>
                <w:lang w:val="en-US"/>
              </w:rPr>
              <w:t>0,00</w:t>
            </w:r>
          </w:p>
        </w:tc>
      </w:tr>
      <w:tr w:rsidR="003102A2" w:rsidRPr="003102A2" w14:paraId="49DC51E3" w14:textId="77777777" w:rsidTr="002D6F01">
        <w:tc>
          <w:tcPr>
            <w:tcW w:w="710" w:type="dxa"/>
            <w:shd w:val="clear" w:color="auto" w:fill="FFFFFF"/>
            <w:vAlign w:val="center"/>
          </w:tcPr>
          <w:p w14:paraId="10C00F12" w14:textId="77777777" w:rsidR="003102A2" w:rsidRPr="003102A2" w:rsidRDefault="003102A2" w:rsidP="003102A2">
            <w:pPr>
              <w:jc w:val="center"/>
              <w:rPr>
                <w:sz w:val="20"/>
                <w:szCs w:val="20"/>
                <w:lang w:val="sr-Cyrl-RS"/>
              </w:rPr>
            </w:pPr>
            <w:r w:rsidRPr="003102A2">
              <w:rPr>
                <w:sz w:val="20"/>
                <w:szCs w:val="20"/>
                <w:lang w:val="sr-Cyrl-RS"/>
              </w:rPr>
              <w:t>4</w:t>
            </w:r>
          </w:p>
        </w:tc>
        <w:tc>
          <w:tcPr>
            <w:tcW w:w="1701" w:type="dxa"/>
            <w:shd w:val="clear" w:color="auto" w:fill="FFFFFF"/>
            <w:vAlign w:val="center"/>
          </w:tcPr>
          <w:p w14:paraId="330ED9EA" w14:textId="77777777" w:rsidR="003102A2" w:rsidRPr="003102A2" w:rsidRDefault="003102A2" w:rsidP="003102A2">
            <w:pPr>
              <w:rPr>
                <w:sz w:val="20"/>
                <w:szCs w:val="20"/>
                <w:lang w:val="sr-Cyrl-RS"/>
              </w:rPr>
            </w:pPr>
            <w:r w:rsidRPr="003102A2">
              <w:rPr>
                <w:sz w:val="20"/>
                <w:szCs w:val="20"/>
                <w:lang w:val="sr-Cyrl-RS"/>
              </w:rPr>
              <w:t>Набавка хране за остављена уматичена женска грла говеда старости од 12 до 28 месеци</w:t>
            </w:r>
          </w:p>
        </w:tc>
        <w:tc>
          <w:tcPr>
            <w:tcW w:w="822" w:type="dxa"/>
            <w:shd w:val="clear" w:color="auto" w:fill="FFFFFF"/>
            <w:vAlign w:val="center"/>
          </w:tcPr>
          <w:p w14:paraId="5BCABE92" w14:textId="77777777" w:rsidR="003102A2" w:rsidRPr="003102A2" w:rsidRDefault="003102A2" w:rsidP="003102A2">
            <w:pPr>
              <w:jc w:val="center"/>
              <w:rPr>
                <w:sz w:val="20"/>
                <w:szCs w:val="20"/>
                <w:lang w:val="sr-Cyrl-RS"/>
              </w:rPr>
            </w:pPr>
            <w:r w:rsidRPr="003102A2">
              <w:rPr>
                <w:sz w:val="20"/>
                <w:szCs w:val="20"/>
                <w:lang w:val="sr-Cyrl-RS"/>
              </w:rPr>
              <w:t>604</w:t>
            </w:r>
          </w:p>
        </w:tc>
        <w:tc>
          <w:tcPr>
            <w:tcW w:w="1446" w:type="dxa"/>
            <w:shd w:val="clear" w:color="auto" w:fill="FFFFFF"/>
            <w:vAlign w:val="center"/>
          </w:tcPr>
          <w:p w14:paraId="0BFDDBB5" w14:textId="77777777" w:rsidR="003102A2" w:rsidRPr="003102A2" w:rsidRDefault="003102A2" w:rsidP="003102A2">
            <w:pPr>
              <w:jc w:val="center"/>
              <w:rPr>
                <w:sz w:val="20"/>
                <w:szCs w:val="20"/>
                <w:lang w:val="sr-Cyrl-RS"/>
              </w:rPr>
            </w:pPr>
            <w:r w:rsidRPr="003102A2">
              <w:rPr>
                <w:sz w:val="20"/>
                <w:szCs w:val="20"/>
                <w:lang w:val="sr-Cyrl-RS"/>
              </w:rPr>
              <w:t>7.568.494,00</w:t>
            </w:r>
          </w:p>
        </w:tc>
        <w:tc>
          <w:tcPr>
            <w:tcW w:w="1417" w:type="dxa"/>
            <w:shd w:val="clear" w:color="auto" w:fill="FFFFFF"/>
            <w:vAlign w:val="center"/>
          </w:tcPr>
          <w:p w14:paraId="24E25B1D" w14:textId="77777777" w:rsidR="003102A2" w:rsidRPr="003102A2" w:rsidRDefault="003102A2" w:rsidP="003102A2">
            <w:pPr>
              <w:jc w:val="center"/>
              <w:rPr>
                <w:sz w:val="20"/>
                <w:szCs w:val="20"/>
                <w:lang w:val="sr-Cyrl-RS"/>
              </w:rPr>
            </w:pPr>
            <w:r w:rsidRPr="003102A2">
              <w:rPr>
                <w:sz w:val="20"/>
                <w:szCs w:val="20"/>
                <w:lang w:val="sr-Cyrl-RS"/>
              </w:rPr>
              <w:t>24.000,00</w:t>
            </w:r>
          </w:p>
        </w:tc>
        <w:tc>
          <w:tcPr>
            <w:tcW w:w="1134" w:type="dxa"/>
            <w:shd w:val="clear" w:color="auto" w:fill="FFFFFF"/>
            <w:vAlign w:val="center"/>
          </w:tcPr>
          <w:p w14:paraId="1ACE2F65" w14:textId="77777777" w:rsidR="003102A2" w:rsidRPr="003102A2" w:rsidRDefault="003102A2" w:rsidP="003102A2">
            <w:pPr>
              <w:jc w:val="center"/>
              <w:rPr>
                <w:sz w:val="20"/>
                <w:szCs w:val="20"/>
                <w:lang w:val="sr-Cyrl-RS"/>
              </w:rPr>
            </w:pPr>
            <w:r w:rsidRPr="003102A2">
              <w:rPr>
                <w:sz w:val="20"/>
                <w:szCs w:val="20"/>
                <w:lang w:val="sr-Cyrl-RS"/>
              </w:rPr>
              <w:t>80</w:t>
            </w:r>
          </w:p>
        </w:tc>
        <w:tc>
          <w:tcPr>
            <w:tcW w:w="1534" w:type="dxa"/>
            <w:shd w:val="clear" w:color="auto" w:fill="FFFFFF"/>
            <w:vAlign w:val="center"/>
          </w:tcPr>
          <w:p w14:paraId="72FCF095" w14:textId="77777777" w:rsidR="003102A2" w:rsidRPr="003102A2" w:rsidRDefault="003102A2" w:rsidP="003102A2">
            <w:pPr>
              <w:jc w:val="center"/>
              <w:rPr>
                <w:sz w:val="20"/>
                <w:szCs w:val="20"/>
                <w:lang w:val="sr-Cyrl-RS"/>
              </w:rPr>
            </w:pPr>
            <w:r w:rsidRPr="003102A2">
              <w:rPr>
                <w:sz w:val="20"/>
                <w:szCs w:val="20"/>
                <w:lang w:val="sr-Cyrl-RS"/>
              </w:rPr>
              <w:t>0,00</w:t>
            </w:r>
          </w:p>
        </w:tc>
        <w:tc>
          <w:tcPr>
            <w:tcW w:w="876" w:type="dxa"/>
            <w:shd w:val="clear" w:color="auto" w:fill="FFFFFF"/>
            <w:vAlign w:val="center"/>
          </w:tcPr>
          <w:p w14:paraId="6CA67B7D" w14:textId="77777777" w:rsidR="003102A2" w:rsidRPr="003102A2" w:rsidRDefault="003102A2" w:rsidP="003102A2">
            <w:pPr>
              <w:jc w:val="center"/>
              <w:rPr>
                <w:sz w:val="20"/>
                <w:szCs w:val="20"/>
                <w:lang w:val="sr-Cyrl-RS"/>
              </w:rPr>
            </w:pPr>
            <w:r w:rsidRPr="003102A2">
              <w:rPr>
                <w:sz w:val="20"/>
                <w:szCs w:val="20"/>
                <w:lang w:val="sr-Cyrl-RS"/>
              </w:rPr>
              <w:t>0,00</w:t>
            </w:r>
          </w:p>
        </w:tc>
      </w:tr>
      <w:tr w:rsidR="003102A2" w:rsidRPr="003102A2" w14:paraId="18309197" w14:textId="77777777" w:rsidTr="002D6F01">
        <w:trPr>
          <w:gridAfter w:val="3"/>
          <w:wAfter w:w="3544" w:type="dxa"/>
        </w:trPr>
        <w:tc>
          <w:tcPr>
            <w:tcW w:w="710" w:type="dxa"/>
            <w:shd w:val="clear" w:color="auto" w:fill="FFFFFF"/>
          </w:tcPr>
          <w:p w14:paraId="243E4576" w14:textId="77777777" w:rsidR="003102A2" w:rsidRPr="003102A2" w:rsidRDefault="003102A2" w:rsidP="003102A2">
            <w:pPr>
              <w:jc w:val="center"/>
              <w:rPr>
                <w:sz w:val="20"/>
                <w:szCs w:val="20"/>
                <w:lang w:val="en-US"/>
              </w:rPr>
            </w:pPr>
          </w:p>
        </w:tc>
        <w:tc>
          <w:tcPr>
            <w:tcW w:w="1701" w:type="dxa"/>
            <w:shd w:val="clear" w:color="auto" w:fill="FFFFFF"/>
            <w:vAlign w:val="center"/>
          </w:tcPr>
          <w:p w14:paraId="03FB8B19" w14:textId="77777777" w:rsidR="003102A2" w:rsidRPr="003102A2" w:rsidRDefault="003102A2" w:rsidP="003102A2">
            <w:pPr>
              <w:jc w:val="center"/>
              <w:rPr>
                <w:sz w:val="20"/>
                <w:szCs w:val="20"/>
                <w:lang w:val="en-US"/>
              </w:rPr>
            </w:pPr>
            <w:r w:rsidRPr="003102A2">
              <w:rPr>
                <w:sz w:val="20"/>
                <w:szCs w:val="20"/>
                <w:lang w:val="en-US"/>
              </w:rPr>
              <w:t>УКУПНО</w:t>
            </w:r>
          </w:p>
        </w:tc>
        <w:tc>
          <w:tcPr>
            <w:tcW w:w="822" w:type="dxa"/>
            <w:shd w:val="clear" w:color="auto" w:fill="FFFFFF"/>
          </w:tcPr>
          <w:p w14:paraId="6413FFA4" w14:textId="77777777" w:rsidR="003102A2" w:rsidRPr="003102A2" w:rsidRDefault="003102A2" w:rsidP="003102A2">
            <w:pPr>
              <w:jc w:val="center"/>
              <w:rPr>
                <w:sz w:val="20"/>
                <w:szCs w:val="20"/>
                <w:lang w:val="en-US"/>
              </w:rPr>
            </w:pPr>
          </w:p>
        </w:tc>
        <w:tc>
          <w:tcPr>
            <w:tcW w:w="1446" w:type="dxa"/>
            <w:shd w:val="clear" w:color="auto" w:fill="FFFFFF"/>
            <w:vAlign w:val="center"/>
          </w:tcPr>
          <w:p w14:paraId="6E43344E" w14:textId="77777777" w:rsidR="003102A2" w:rsidRPr="003102A2" w:rsidRDefault="003102A2" w:rsidP="003102A2">
            <w:pPr>
              <w:jc w:val="center"/>
              <w:rPr>
                <w:sz w:val="20"/>
                <w:szCs w:val="20"/>
                <w:lang w:val="en-US"/>
              </w:rPr>
            </w:pPr>
            <w:r w:rsidRPr="003102A2">
              <w:rPr>
                <w:sz w:val="20"/>
                <w:szCs w:val="20"/>
                <w:lang w:val="en-US"/>
              </w:rPr>
              <w:t>8.196.864,00</w:t>
            </w:r>
          </w:p>
        </w:tc>
        <w:tc>
          <w:tcPr>
            <w:tcW w:w="1417" w:type="dxa"/>
            <w:shd w:val="clear" w:color="auto" w:fill="FFFFFF"/>
          </w:tcPr>
          <w:p w14:paraId="233A8C99" w14:textId="77777777" w:rsidR="003102A2" w:rsidRPr="003102A2" w:rsidRDefault="003102A2" w:rsidP="003102A2">
            <w:pPr>
              <w:jc w:val="center"/>
              <w:rPr>
                <w:sz w:val="20"/>
                <w:szCs w:val="20"/>
                <w:lang w:val="en-US"/>
              </w:rPr>
            </w:pPr>
          </w:p>
        </w:tc>
      </w:tr>
    </w:tbl>
    <w:p w14:paraId="3BC0C58F" w14:textId="77777777" w:rsidR="007768B8" w:rsidRDefault="007768B8" w:rsidP="003102A2">
      <w:pPr>
        <w:spacing w:after="200" w:line="276" w:lineRule="auto"/>
        <w:jc w:val="both"/>
        <w:rPr>
          <w:sz w:val="20"/>
          <w:szCs w:val="20"/>
          <w:lang w:val="en-US"/>
        </w:rPr>
      </w:pPr>
    </w:p>
    <w:p w14:paraId="1A4E16B0" w14:textId="2A2DD7E9" w:rsidR="003102A2" w:rsidRPr="003102A2" w:rsidRDefault="003102A2" w:rsidP="003102A2">
      <w:pPr>
        <w:spacing w:after="200" w:line="276" w:lineRule="auto"/>
        <w:jc w:val="both"/>
        <w:rPr>
          <w:sz w:val="20"/>
          <w:szCs w:val="20"/>
          <w:lang w:val="en-US"/>
        </w:rPr>
      </w:pPr>
      <w:r w:rsidRPr="003102A2">
        <w:rPr>
          <w:sz w:val="20"/>
          <w:szCs w:val="20"/>
          <w:lang w:val="en-US"/>
        </w:rPr>
        <w:lastRenderedPageBreak/>
        <w:br/>
        <w:t xml:space="preserve">       </w:t>
      </w:r>
      <w:proofErr w:type="spellStart"/>
      <w:r w:rsidRPr="003102A2">
        <w:rPr>
          <w:sz w:val="20"/>
          <w:szCs w:val="20"/>
          <w:lang w:val="en-US"/>
        </w:rPr>
        <w:t>Табела</w:t>
      </w:r>
      <w:proofErr w:type="spellEnd"/>
      <w:r w:rsidRPr="003102A2">
        <w:rPr>
          <w:sz w:val="20"/>
          <w:szCs w:val="20"/>
          <w:lang w:val="en-US"/>
        </w:rPr>
        <w:t xml:space="preserve"> 6. </w:t>
      </w:r>
      <w:proofErr w:type="spellStart"/>
      <w:r w:rsidRPr="003102A2">
        <w:rPr>
          <w:sz w:val="20"/>
          <w:szCs w:val="20"/>
          <w:lang w:val="en-US"/>
        </w:rPr>
        <w:t>Табеларни</w:t>
      </w:r>
      <w:proofErr w:type="spellEnd"/>
      <w:r w:rsidRPr="003102A2">
        <w:rPr>
          <w:sz w:val="20"/>
          <w:szCs w:val="20"/>
          <w:lang w:val="en-US"/>
        </w:rPr>
        <w:t xml:space="preserve"> </w:t>
      </w:r>
      <w:proofErr w:type="spellStart"/>
      <w:r w:rsidRPr="003102A2">
        <w:rPr>
          <w:sz w:val="20"/>
          <w:szCs w:val="20"/>
          <w:lang w:val="en-US"/>
        </w:rPr>
        <w:t>приказ</w:t>
      </w:r>
      <w:proofErr w:type="spellEnd"/>
      <w:r w:rsidRPr="003102A2">
        <w:rPr>
          <w:sz w:val="20"/>
          <w:szCs w:val="20"/>
          <w:lang w:val="en-US"/>
        </w:rPr>
        <w:t xml:space="preserve"> </w:t>
      </w:r>
      <w:proofErr w:type="spellStart"/>
      <w:r w:rsidRPr="003102A2">
        <w:rPr>
          <w:sz w:val="20"/>
          <w:szCs w:val="20"/>
          <w:lang w:val="en-US"/>
        </w:rPr>
        <w:t>планираних</w:t>
      </w:r>
      <w:proofErr w:type="spellEnd"/>
      <w:r w:rsidRPr="003102A2">
        <w:rPr>
          <w:sz w:val="20"/>
          <w:szCs w:val="20"/>
          <w:lang w:val="en-US"/>
        </w:rPr>
        <w:t xml:space="preserve"> </w:t>
      </w:r>
      <w:proofErr w:type="spellStart"/>
      <w:r w:rsidRPr="003102A2">
        <w:rPr>
          <w:sz w:val="20"/>
          <w:szCs w:val="20"/>
          <w:lang w:val="en-US"/>
        </w:rPr>
        <w:t>финансијских</w:t>
      </w:r>
      <w:proofErr w:type="spellEnd"/>
      <w:r w:rsidRPr="003102A2">
        <w:rPr>
          <w:sz w:val="20"/>
          <w:szCs w:val="20"/>
          <w:lang w:val="en-US"/>
        </w:rPr>
        <w:t xml:space="preserve"> </w:t>
      </w:r>
      <w:proofErr w:type="spellStart"/>
      <w:r w:rsidRPr="003102A2">
        <w:rPr>
          <w:sz w:val="20"/>
          <w:szCs w:val="20"/>
          <w:lang w:val="en-US"/>
        </w:rPr>
        <w:t>средстава</w:t>
      </w:r>
      <w:proofErr w:type="spellEnd"/>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9653"/>
        <w:gridCol w:w="1387"/>
      </w:tblGrid>
      <w:tr w:rsidR="003102A2" w:rsidRPr="003102A2" w14:paraId="0BC1F40D" w14:textId="77777777" w:rsidTr="002D6F01">
        <w:trPr>
          <w:cantSplit/>
          <w:tblHeader/>
        </w:trPr>
        <w:tc>
          <w:tcPr>
            <w:tcW w:w="0" w:type="auto"/>
            <w:shd w:val="clear" w:color="auto" w:fill="FFFFFF"/>
            <w:vAlign w:val="center"/>
          </w:tcPr>
          <w:p w14:paraId="40C926B1" w14:textId="77777777" w:rsidR="003102A2" w:rsidRPr="003102A2" w:rsidRDefault="003102A2" w:rsidP="003102A2">
            <w:pPr>
              <w:jc w:val="both"/>
              <w:rPr>
                <w:sz w:val="20"/>
                <w:szCs w:val="20"/>
                <w:lang w:val="en-US"/>
              </w:rPr>
            </w:pPr>
            <w:proofErr w:type="spellStart"/>
            <w:r w:rsidRPr="003102A2">
              <w:rPr>
                <w:sz w:val="20"/>
                <w:szCs w:val="20"/>
                <w:lang w:val="en-US"/>
              </w:rPr>
              <w:t>Буџет</w:t>
            </w:r>
            <w:proofErr w:type="spellEnd"/>
          </w:p>
        </w:tc>
        <w:tc>
          <w:tcPr>
            <w:tcW w:w="0" w:type="auto"/>
            <w:shd w:val="clear" w:color="auto" w:fill="FFFFFF"/>
          </w:tcPr>
          <w:p w14:paraId="7FDE3C73" w14:textId="77777777" w:rsidR="003102A2" w:rsidRPr="003102A2" w:rsidRDefault="003102A2" w:rsidP="003102A2">
            <w:pPr>
              <w:jc w:val="center"/>
              <w:rPr>
                <w:sz w:val="20"/>
                <w:szCs w:val="20"/>
                <w:lang w:val="en-US"/>
              </w:rPr>
            </w:pPr>
            <w:proofErr w:type="spellStart"/>
            <w:r w:rsidRPr="003102A2">
              <w:rPr>
                <w:sz w:val="20"/>
                <w:szCs w:val="20"/>
                <w:lang w:val="en-US"/>
              </w:rPr>
              <w:t>Вредност</w:t>
            </w:r>
            <w:proofErr w:type="spellEnd"/>
            <w:r w:rsidRPr="003102A2">
              <w:rPr>
                <w:sz w:val="20"/>
                <w:szCs w:val="20"/>
                <w:lang w:val="en-US"/>
              </w:rPr>
              <w:t xml:space="preserve"> у РСД</w:t>
            </w:r>
          </w:p>
        </w:tc>
      </w:tr>
      <w:tr w:rsidR="003102A2" w:rsidRPr="003102A2" w14:paraId="000F8F76" w14:textId="77777777" w:rsidTr="002D6F01">
        <w:trPr>
          <w:cantSplit/>
        </w:trPr>
        <w:tc>
          <w:tcPr>
            <w:tcW w:w="0" w:type="auto"/>
            <w:shd w:val="clear" w:color="auto" w:fill="FFFFFF"/>
          </w:tcPr>
          <w:p w14:paraId="2ABC5C55" w14:textId="77777777" w:rsidR="003102A2" w:rsidRPr="003102A2" w:rsidRDefault="003102A2" w:rsidP="003102A2">
            <w:pPr>
              <w:jc w:val="both"/>
              <w:rPr>
                <w:sz w:val="20"/>
                <w:szCs w:val="20"/>
                <w:lang w:val="en-US"/>
              </w:rPr>
            </w:pP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буџета</w:t>
            </w:r>
            <w:proofErr w:type="spellEnd"/>
            <w:r w:rsidRPr="003102A2">
              <w:rPr>
                <w:sz w:val="20"/>
                <w:szCs w:val="20"/>
                <w:lang w:val="en-US"/>
              </w:rPr>
              <w:t xml:space="preserve"> АП/ЈЛС </w:t>
            </w:r>
            <w:proofErr w:type="spellStart"/>
            <w:r w:rsidRPr="003102A2">
              <w:rPr>
                <w:sz w:val="20"/>
                <w:szCs w:val="20"/>
                <w:lang w:val="en-US"/>
              </w:rPr>
              <w:t>планираних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реализацију</w:t>
            </w:r>
            <w:proofErr w:type="spellEnd"/>
            <w:r w:rsidRPr="003102A2">
              <w:rPr>
                <w:sz w:val="20"/>
                <w:szCs w:val="20"/>
                <w:lang w:val="en-US"/>
              </w:rPr>
              <w:t xml:space="preserve"> </w:t>
            </w:r>
            <w:proofErr w:type="spellStart"/>
            <w:r w:rsidRPr="003102A2">
              <w:rPr>
                <w:sz w:val="20"/>
                <w:szCs w:val="20"/>
                <w:lang w:val="en-US"/>
              </w:rPr>
              <w:t>Програма</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спровођење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политике</w:t>
            </w:r>
            <w:proofErr w:type="spellEnd"/>
            <w:r w:rsidRPr="003102A2">
              <w:rPr>
                <w:sz w:val="20"/>
                <w:szCs w:val="20"/>
                <w:lang w:val="en-US"/>
              </w:rPr>
              <w:t xml:space="preserve"> и </w:t>
            </w:r>
            <w:proofErr w:type="spellStart"/>
            <w:r w:rsidRPr="003102A2">
              <w:rPr>
                <w:sz w:val="20"/>
                <w:szCs w:val="20"/>
                <w:lang w:val="en-US"/>
              </w:rPr>
              <w:t>политике</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пренетих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w:t>
            </w:r>
          </w:p>
        </w:tc>
        <w:tc>
          <w:tcPr>
            <w:tcW w:w="0" w:type="auto"/>
            <w:shd w:val="clear" w:color="auto" w:fill="FFFFFF"/>
          </w:tcPr>
          <w:p w14:paraId="172EF8E8" w14:textId="77777777" w:rsidR="003102A2" w:rsidRPr="003102A2" w:rsidRDefault="003102A2" w:rsidP="003102A2">
            <w:pPr>
              <w:jc w:val="right"/>
              <w:rPr>
                <w:sz w:val="20"/>
                <w:szCs w:val="20"/>
                <w:lang w:val="en-US"/>
              </w:rPr>
            </w:pPr>
            <w:r w:rsidRPr="003102A2">
              <w:rPr>
                <w:sz w:val="20"/>
                <w:szCs w:val="20"/>
                <w:lang w:val="sr-Cyrl-RS"/>
              </w:rPr>
              <w:t>18</w:t>
            </w:r>
            <w:r w:rsidRPr="003102A2">
              <w:rPr>
                <w:sz w:val="20"/>
                <w:szCs w:val="20"/>
                <w:lang w:val="en-US"/>
              </w:rPr>
              <w:t>.</w:t>
            </w:r>
            <w:r w:rsidRPr="003102A2">
              <w:rPr>
                <w:sz w:val="20"/>
                <w:szCs w:val="20"/>
                <w:lang w:val="sr-Cyrl-RS"/>
              </w:rPr>
              <w:t>5</w:t>
            </w:r>
            <w:r w:rsidRPr="003102A2">
              <w:rPr>
                <w:sz w:val="20"/>
                <w:szCs w:val="20"/>
                <w:lang w:val="en-US"/>
              </w:rPr>
              <w:t>00.000,00</w:t>
            </w:r>
          </w:p>
        </w:tc>
      </w:tr>
      <w:tr w:rsidR="003102A2" w:rsidRPr="003102A2" w14:paraId="067F674B" w14:textId="77777777" w:rsidTr="002D6F01">
        <w:trPr>
          <w:cantSplit/>
        </w:trPr>
        <w:tc>
          <w:tcPr>
            <w:tcW w:w="0" w:type="auto"/>
            <w:shd w:val="clear" w:color="auto" w:fill="FFFFFF"/>
          </w:tcPr>
          <w:p w14:paraId="6FFF57AA" w14:textId="77777777" w:rsidR="003102A2" w:rsidRPr="003102A2" w:rsidRDefault="003102A2" w:rsidP="003102A2">
            <w:pPr>
              <w:jc w:val="both"/>
              <w:rPr>
                <w:sz w:val="20"/>
                <w:szCs w:val="20"/>
                <w:lang w:val="en-US"/>
              </w:rPr>
            </w:pP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директна</w:t>
            </w:r>
            <w:proofErr w:type="spellEnd"/>
            <w:r w:rsidRPr="003102A2">
              <w:rPr>
                <w:sz w:val="20"/>
                <w:szCs w:val="20"/>
                <w:lang w:val="en-US"/>
              </w:rPr>
              <w:t xml:space="preserve"> </w:t>
            </w:r>
            <w:proofErr w:type="spellStart"/>
            <w:r w:rsidRPr="003102A2">
              <w:rPr>
                <w:sz w:val="20"/>
                <w:szCs w:val="20"/>
                <w:lang w:val="en-US"/>
              </w:rPr>
              <w:t>плаћања</w:t>
            </w:r>
            <w:proofErr w:type="spellEnd"/>
          </w:p>
        </w:tc>
        <w:tc>
          <w:tcPr>
            <w:tcW w:w="0" w:type="auto"/>
            <w:shd w:val="clear" w:color="auto" w:fill="FFFFFF"/>
          </w:tcPr>
          <w:p w14:paraId="31D2FEA2" w14:textId="77777777" w:rsidR="003102A2" w:rsidRPr="003102A2" w:rsidRDefault="003102A2" w:rsidP="003102A2">
            <w:pPr>
              <w:jc w:val="right"/>
              <w:rPr>
                <w:sz w:val="20"/>
                <w:szCs w:val="20"/>
                <w:lang w:val="en-US"/>
              </w:rPr>
            </w:pPr>
            <w:r w:rsidRPr="003102A2">
              <w:rPr>
                <w:sz w:val="20"/>
                <w:szCs w:val="20"/>
                <w:lang w:val="en-US"/>
              </w:rPr>
              <w:t>0,00</w:t>
            </w:r>
          </w:p>
        </w:tc>
      </w:tr>
      <w:tr w:rsidR="003102A2" w:rsidRPr="003102A2" w14:paraId="092A06AF" w14:textId="77777777" w:rsidTr="002D6F01">
        <w:trPr>
          <w:cantSplit/>
        </w:trPr>
        <w:tc>
          <w:tcPr>
            <w:tcW w:w="0" w:type="auto"/>
            <w:shd w:val="clear" w:color="auto" w:fill="FFFFFF"/>
          </w:tcPr>
          <w:p w14:paraId="60AA64F0" w14:textId="77777777" w:rsidR="003102A2" w:rsidRPr="003102A2" w:rsidRDefault="003102A2" w:rsidP="003102A2">
            <w:pPr>
              <w:jc w:val="both"/>
              <w:rPr>
                <w:sz w:val="20"/>
                <w:szCs w:val="20"/>
                <w:lang w:val="en-US"/>
              </w:rPr>
            </w:pP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кредитну</w:t>
            </w:r>
            <w:proofErr w:type="spellEnd"/>
            <w:r w:rsidRPr="003102A2">
              <w:rPr>
                <w:sz w:val="20"/>
                <w:szCs w:val="20"/>
                <w:lang w:val="en-US"/>
              </w:rPr>
              <w:t xml:space="preserve"> </w:t>
            </w:r>
            <w:proofErr w:type="spellStart"/>
            <w:r w:rsidRPr="003102A2">
              <w:rPr>
                <w:sz w:val="20"/>
                <w:szCs w:val="20"/>
                <w:lang w:val="en-US"/>
              </w:rPr>
              <w:t>подршку</w:t>
            </w:r>
            <w:proofErr w:type="spellEnd"/>
          </w:p>
        </w:tc>
        <w:tc>
          <w:tcPr>
            <w:tcW w:w="0" w:type="auto"/>
            <w:shd w:val="clear" w:color="auto" w:fill="FFFFFF"/>
          </w:tcPr>
          <w:p w14:paraId="03EF29FA" w14:textId="77777777" w:rsidR="003102A2" w:rsidRPr="003102A2" w:rsidRDefault="003102A2" w:rsidP="003102A2">
            <w:pPr>
              <w:jc w:val="right"/>
              <w:rPr>
                <w:sz w:val="20"/>
                <w:szCs w:val="20"/>
                <w:lang w:val="en-US"/>
              </w:rPr>
            </w:pPr>
            <w:r w:rsidRPr="003102A2">
              <w:rPr>
                <w:sz w:val="20"/>
                <w:szCs w:val="20"/>
                <w:lang w:val="en-US"/>
              </w:rPr>
              <w:t>0,00</w:t>
            </w:r>
          </w:p>
        </w:tc>
      </w:tr>
      <w:tr w:rsidR="003102A2" w:rsidRPr="003102A2" w14:paraId="104EE0C5" w14:textId="77777777" w:rsidTr="002D6F01">
        <w:trPr>
          <w:cantSplit/>
        </w:trPr>
        <w:tc>
          <w:tcPr>
            <w:tcW w:w="0" w:type="auto"/>
            <w:shd w:val="clear" w:color="auto" w:fill="FFFFFF"/>
          </w:tcPr>
          <w:p w14:paraId="2C4F1728" w14:textId="77777777" w:rsidR="003102A2" w:rsidRPr="003102A2" w:rsidRDefault="003102A2" w:rsidP="003102A2">
            <w:pPr>
              <w:jc w:val="both"/>
              <w:rPr>
                <w:sz w:val="20"/>
                <w:szCs w:val="20"/>
                <w:lang w:val="en-US"/>
              </w:rPr>
            </w:pP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мерама</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
        </w:tc>
        <w:tc>
          <w:tcPr>
            <w:tcW w:w="0" w:type="auto"/>
            <w:shd w:val="clear" w:color="auto" w:fill="FFFFFF"/>
          </w:tcPr>
          <w:p w14:paraId="71381A1E" w14:textId="77777777" w:rsidR="003102A2" w:rsidRPr="003102A2" w:rsidRDefault="003102A2" w:rsidP="003102A2">
            <w:pPr>
              <w:jc w:val="right"/>
              <w:rPr>
                <w:sz w:val="20"/>
                <w:szCs w:val="20"/>
                <w:lang w:val="en-US"/>
              </w:rPr>
            </w:pPr>
            <w:r w:rsidRPr="003102A2">
              <w:rPr>
                <w:sz w:val="20"/>
                <w:szCs w:val="20"/>
                <w:lang w:val="sr-Cyrl-RS"/>
              </w:rPr>
              <w:t>10.303.136</w:t>
            </w:r>
            <w:r w:rsidRPr="003102A2">
              <w:rPr>
                <w:sz w:val="20"/>
                <w:szCs w:val="20"/>
                <w:lang w:val="en-US"/>
              </w:rPr>
              <w:t>,00</w:t>
            </w:r>
          </w:p>
        </w:tc>
      </w:tr>
      <w:tr w:rsidR="003102A2" w:rsidRPr="003102A2" w14:paraId="63CC5ECB" w14:textId="77777777" w:rsidTr="002D6F01">
        <w:trPr>
          <w:cantSplit/>
        </w:trPr>
        <w:tc>
          <w:tcPr>
            <w:tcW w:w="0" w:type="auto"/>
            <w:shd w:val="clear" w:color="auto" w:fill="FFFFFF"/>
          </w:tcPr>
          <w:p w14:paraId="3D11A063" w14:textId="77777777" w:rsidR="003102A2" w:rsidRPr="003102A2" w:rsidRDefault="003102A2" w:rsidP="003102A2">
            <w:pPr>
              <w:jc w:val="both"/>
              <w:rPr>
                <w:sz w:val="20"/>
                <w:szCs w:val="20"/>
                <w:lang w:val="en-US"/>
              </w:rPr>
            </w:pP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посебне</w:t>
            </w:r>
            <w:proofErr w:type="spellEnd"/>
            <w:r w:rsidRPr="003102A2">
              <w:rPr>
                <w:sz w:val="20"/>
                <w:szCs w:val="20"/>
                <w:lang w:val="en-US"/>
              </w:rPr>
              <w:t xml:space="preserve"> </w:t>
            </w:r>
            <w:proofErr w:type="spellStart"/>
            <w:r w:rsidRPr="003102A2">
              <w:rPr>
                <w:sz w:val="20"/>
                <w:szCs w:val="20"/>
                <w:lang w:val="en-US"/>
              </w:rPr>
              <w:t>подстицаје</w:t>
            </w:r>
            <w:proofErr w:type="spellEnd"/>
          </w:p>
        </w:tc>
        <w:tc>
          <w:tcPr>
            <w:tcW w:w="0" w:type="auto"/>
            <w:shd w:val="clear" w:color="auto" w:fill="FFFFFF"/>
          </w:tcPr>
          <w:p w14:paraId="6842BFFE" w14:textId="77777777" w:rsidR="003102A2" w:rsidRPr="003102A2" w:rsidRDefault="003102A2" w:rsidP="003102A2">
            <w:pPr>
              <w:jc w:val="right"/>
              <w:rPr>
                <w:sz w:val="20"/>
                <w:szCs w:val="20"/>
                <w:lang w:val="en-US"/>
              </w:rPr>
            </w:pPr>
            <w:r w:rsidRPr="003102A2">
              <w:rPr>
                <w:sz w:val="20"/>
                <w:szCs w:val="20"/>
                <w:lang w:val="en-US"/>
              </w:rPr>
              <w:t>0,00</w:t>
            </w:r>
          </w:p>
        </w:tc>
      </w:tr>
      <w:tr w:rsidR="003102A2" w:rsidRPr="003102A2" w14:paraId="5AAA5505" w14:textId="77777777" w:rsidTr="002D6F01">
        <w:trPr>
          <w:cantSplit/>
        </w:trPr>
        <w:tc>
          <w:tcPr>
            <w:tcW w:w="0" w:type="auto"/>
            <w:shd w:val="clear" w:color="auto" w:fill="FFFFFF"/>
          </w:tcPr>
          <w:p w14:paraId="325D84B0" w14:textId="77777777" w:rsidR="003102A2" w:rsidRPr="003102A2" w:rsidRDefault="003102A2" w:rsidP="003102A2">
            <w:pPr>
              <w:jc w:val="both"/>
              <w:rPr>
                <w:sz w:val="20"/>
                <w:szCs w:val="20"/>
                <w:lang w:val="en-US"/>
              </w:rPr>
            </w:pP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нису</w:t>
            </w:r>
            <w:proofErr w:type="spellEnd"/>
            <w:r w:rsidRPr="003102A2">
              <w:rPr>
                <w:sz w:val="20"/>
                <w:szCs w:val="20"/>
                <w:lang w:val="en-US"/>
              </w:rPr>
              <w:t xml:space="preserve"> </w:t>
            </w:r>
            <w:proofErr w:type="spellStart"/>
            <w:r w:rsidRPr="003102A2">
              <w:rPr>
                <w:sz w:val="20"/>
                <w:szCs w:val="20"/>
                <w:lang w:val="en-US"/>
              </w:rPr>
              <w:t>предвиђене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директних</w:t>
            </w:r>
            <w:proofErr w:type="spellEnd"/>
            <w:r w:rsidRPr="003102A2">
              <w:rPr>
                <w:sz w:val="20"/>
                <w:szCs w:val="20"/>
                <w:lang w:val="en-US"/>
              </w:rPr>
              <w:t xml:space="preserve"> </w:t>
            </w:r>
            <w:proofErr w:type="spellStart"/>
            <w:r w:rsidRPr="003102A2">
              <w:rPr>
                <w:sz w:val="20"/>
                <w:szCs w:val="20"/>
                <w:lang w:val="en-US"/>
              </w:rPr>
              <w:t>плаћања</w:t>
            </w:r>
            <w:proofErr w:type="spellEnd"/>
            <w:r w:rsidRPr="003102A2">
              <w:rPr>
                <w:sz w:val="20"/>
                <w:szCs w:val="20"/>
                <w:lang w:val="en-US"/>
              </w:rPr>
              <w:t xml:space="preserve">, </w:t>
            </w:r>
            <w:proofErr w:type="spellStart"/>
            <w:r w:rsidRPr="003102A2">
              <w:rPr>
                <w:sz w:val="20"/>
                <w:szCs w:val="20"/>
                <w:lang w:val="en-US"/>
              </w:rPr>
              <w:t>кредитне</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и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
        </w:tc>
        <w:tc>
          <w:tcPr>
            <w:tcW w:w="0" w:type="auto"/>
            <w:shd w:val="clear" w:color="auto" w:fill="FFFFFF"/>
          </w:tcPr>
          <w:p w14:paraId="48B81FD7" w14:textId="77777777" w:rsidR="003102A2" w:rsidRPr="003102A2" w:rsidRDefault="003102A2" w:rsidP="003102A2">
            <w:pPr>
              <w:jc w:val="right"/>
              <w:rPr>
                <w:sz w:val="20"/>
                <w:szCs w:val="20"/>
                <w:lang w:val="en-US"/>
              </w:rPr>
            </w:pPr>
            <w:r w:rsidRPr="003102A2">
              <w:rPr>
                <w:sz w:val="20"/>
                <w:szCs w:val="20"/>
                <w:lang w:val="sr-Cyrl-RS"/>
              </w:rPr>
              <w:t>8.196.864,</w:t>
            </w:r>
            <w:r w:rsidRPr="003102A2">
              <w:rPr>
                <w:sz w:val="20"/>
                <w:szCs w:val="20"/>
                <w:lang w:val="en-US"/>
              </w:rPr>
              <w:t>00</w:t>
            </w:r>
          </w:p>
        </w:tc>
      </w:tr>
      <w:tr w:rsidR="003102A2" w:rsidRPr="003102A2" w14:paraId="0CA04488" w14:textId="77777777" w:rsidTr="002D6F01">
        <w:trPr>
          <w:cantSplit/>
        </w:trPr>
        <w:tc>
          <w:tcPr>
            <w:tcW w:w="0" w:type="auto"/>
            <w:shd w:val="clear" w:color="auto" w:fill="FFFFFF"/>
          </w:tcPr>
          <w:p w14:paraId="538C7975" w14:textId="77777777" w:rsidR="003102A2" w:rsidRPr="003102A2" w:rsidRDefault="003102A2" w:rsidP="003102A2">
            <w:pPr>
              <w:jc w:val="both"/>
              <w:rPr>
                <w:sz w:val="20"/>
                <w:szCs w:val="20"/>
                <w:lang w:val="en-US"/>
              </w:rPr>
            </w:pPr>
            <w:proofErr w:type="spellStart"/>
            <w:r w:rsidRPr="003102A2">
              <w:rPr>
                <w:sz w:val="20"/>
                <w:szCs w:val="20"/>
                <w:lang w:val="en-US"/>
              </w:rPr>
              <w:t>Пренете</w:t>
            </w:r>
            <w:proofErr w:type="spellEnd"/>
            <w:r w:rsidRPr="003102A2">
              <w:rPr>
                <w:sz w:val="20"/>
                <w:szCs w:val="20"/>
                <w:lang w:val="en-US"/>
              </w:rPr>
              <w:t xml:space="preserve"> </w:t>
            </w:r>
            <w:proofErr w:type="spellStart"/>
            <w:r w:rsidRPr="003102A2">
              <w:rPr>
                <w:sz w:val="20"/>
                <w:szCs w:val="20"/>
                <w:lang w:val="en-US"/>
              </w:rPr>
              <w:t>обавезе</w:t>
            </w:r>
            <w:proofErr w:type="spellEnd"/>
          </w:p>
        </w:tc>
        <w:tc>
          <w:tcPr>
            <w:tcW w:w="0" w:type="auto"/>
            <w:shd w:val="clear" w:color="auto" w:fill="FFFFFF"/>
          </w:tcPr>
          <w:p w14:paraId="4F1C52C6" w14:textId="77777777" w:rsidR="003102A2" w:rsidRPr="003102A2" w:rsidRDefault="003102A2" w:rsidP="003102A2">
            <w:pPr>
              <w:jc w:val="right"/>
              <w:rPr>
                <w:sz w:val="20"/>
                <w:szCs w:val="20"/>
                <w:lang w:val="en-US"/>
              </w:rPr>
            </w:pPr>
            <w:r w:rsidRPr="003102A2">
              <w:rPr>
                <w:sz w:val="20"/>
                <w:szCs w:val="20"/>
                <w:lang w:val="en-US"/>
              </w:rPr>
              <w:t>0,00</w:t>
            </w:r>
          </w:p>
        </w:tc>
      </w:tr>
    </w:tbl>
    <w:p w14:paraId="7B71DDA2" w14:textId="77777777" w:rsidR="003102A2" w:rsidRPr="003102A2" w:rsidRDefault="003102A2" w:rsidP="003102A2">
      <w:pPr>
        <w:spacing w:after="200" w:line="276" w:lineRule="auto"/>
        <w:jc w:val="both"/>
        <w:rPr>
          <w:color w:val="FFFFFF"/>
          <w:sz w:val="20"/>
          <w:szCs w:val="20"/>
          <w:lang w:val="en-US"/>
        </w:rPr>
      </w:pPr>
    </w:p>
    <w:p w14:paraId="5A5093F3" w14:textId="77777777" w:rsidR="003102A2" w:rsidRPr="003102A2" w:rsidRDefault="003102A2" w:rsidP="003102A2">
      <w:pPr>
        <w:spacing w:after="200" w:line="276" w:lineRule="auto"/>
        <w:jc w:val="both"/>
        <w:rPr>
          <w:b/>
          <w:bCs/>
          <w:sz w:val="20"/>
          <w:szCs w:val="20"/>
          <w:lang w:val="sr-Cyrl-RS"/>
        </w:rPr>
      </w:pPr>
      <w:r w:rsidRPr="003102A2">
        <w:rPr>
          <w:color w:val="FFFFFF"/>
          <w:sz w:val="20"/>
          <w:szCs w:val="20"/>
          <w:lang w:val="en-US"/>
        </w:rPr>
        <w:t xml:space="preserve"> </w:t>
      </w:r>
      <w:r w:rsidRPr="003102A2">
        <w:rPr>
          <w:color w:val="FFFFFF"/>
          <w:sz w:val="20"/>
          <w:szCs w:val="20"/>
          <w:lang w:val="en-US"/>
        </w:rPr>
        <w:tab/>
      </w:r>
      <w:proofErr w:type="spellStart"/>
      <w:r w:rsidRPr="003102A2">
        <w:rPr>
          <w:b/>
          <w:bCs/>
          <w:sz w:val="20"/>
          <w:szCs w:val="20"/>
          <w:lang w:val="en-US"/>
        </w:rPr>
        <w:t>Циљна</w:t>
      </w:r>
      <w:proofErr w:type="spellEnd"/>
      <w:r w:rsidRPr="003102A2">
        <w:rPr>
          <w:b/>
          <w:bCs/>
          <w:sz w:val="20"/>
          <w:szCs w:val="20"/>
          <w:lang w:val="en-US"/>
        </w:rPr>
        <w:t xml:space="preserve"> </w:t>
      </w:r>
      <w:proofErr w:type="spellStart"/>
      <w:r w:rsidRPr="003102A2">
        <w:rPr>
          <w:b/>
          <w:bCs/>
          <w:sz w:val="20"/>
          <w:szCs w:val="20"/>
          <w:lang w:val="en-US"/>
        </w:rPr>
        <w:t>група</w:t>
      </w:r>
      <w:proofErr w:type="spellEnd"/>
      <w:r w:rsidRPr="003102A2">
        <w:rPr>
          <w:b/>
          <w:bCs/>
          <w:sz w:val="20"/>
          <w:szCs w:val="20"/>
          <w:lang w:val="en-US"/>
        </w:rPr>
        <w:t xml:space="preserve"> и </w:t>
      </w:r>
      <w:proofErr w:type="spellStart"/>
      <w:r w:rsidRPr="003102A2">
        <w:rPr>
          <w:b/>
          <w:bCs/>
          <w:sz w:val="20"/>
          <w:szCs w:val="20"/>
          <w:lang w:val="en-US"/>
        </w:rPr>
        <w:t>значај</w:t>
      </w:r>
      <w:proofErr w:type="spellEnd"/>
      <w:r w:rsidRPr="003102A2">
        <w:rPr>
          <w:b/>
          <w:bCs/>
          <w:sz w:val="20"/>
          <w:szCs w:val="20"/>
          <w:lang w:val="en-US"/>
        </w:rPr>
        <w:t xml:space="preserve"> </w:t>
      </w:r>
      <w:proofErr w:type="spellStart"/>
      <w:r w:rsidRPr="003102A2">
        <w:rPr>
          <w:b/>
          <w:bCs/>
          <w:sz w:val="20"/>
          <w:szCs w:val="20"/>
          <w:lang w:val="en-US"/>
        </w:rPr>
        <w:t>промене</w:t>
      </w:r>
      <w:proofErr w:type="spellEnd"/>
      <w:r w:rsidRPr="003102A2">
        <w:rPr>
          <w:b/>
          <w:bCs/>
          <w:sz w:val="20"/>
          <w:szCs w:val="20"/>
          <w:lang w:val="en-US"/>
        </w:rPr>
        <w:t xml:space="preserve"> </w:t>
      </w:r>
      <w:proofErr w:type="spellStart"/>
      <w:r w:rsidRPr="003102A2">
        <w:rPr>
          <w:b/>
          <w:bCs/>
          <w:sz w:val="20"/>
          <w:szCs w:val="20"/>
          <w:lang w:val="en-US"/>
        </w:rPr>
        <w:t>која</w:t>
      </w:r>
      <w:proofErr w:type="spellEnd"/>
      <w:r w:rsidRPr="003102A2">
        <w:rPr>
          <w:b/>
          <w:bCs/>
          <w:sz w:val="20"/>
          <w:szCs w:val="20"/>
          <w:lang w:val="en-US"/>
        </w:rPr>
        <w:t xml:space="preserve"> </w:t>
      </w:r>
      <w:proofErr w:type="spellStart"/>
      <w:r w:rsidRPr="003102A2">
        <w:rPr>
          <w:b/>
          <w:bCs/>
          <w:sz w:val="20"/>
          <w:szCs w:val="20"/>
          <w:lang w:val="en-US"/>
        </w:rPr>
        <w:t>се</w:t>
      </w:r>
      <w:proofErr w:type="spellEnd"/>
      <w:r w:rsidRPr="003102A2">
        <w:rPr>
          <w:b/>
          <w:bCs/>
          <w:sz w:val="20"/>
          <w:szCs w:val="20"/>
          <w:lang w:val="en-US"/>
        </w:rPr>
        <w:t xml:space="preserve"> </w:t>
      </w:r>
      <w:proofErr w:type="spellStart"/>
      <w:r w:rsidRPr="003102A2">
        <w:rPr>
          <w:b/>
          <w:bCs/>
          <w:sz w:val="20"/>
          <w:szCs w:val="20"/>
          <w:lang w:val="en-US"/>
        </w:rPr>
        <w:t>очекује</w:t>
      </w:r>
      <w:proofErr w:type="spellEnd"/>
      <w:r w:rsidRPr="003102A2">
        <w:rPr>
          <w:b/>
          <w:bCs/>
          <w:sz w:val="20"/>
          <w:szCs w:val="20"/>
          <w:lang w:val="en-US"/>
        </w:rPr>
        <w:t xml:space="preserve"> </w:t>
      </w:r>
      <w:proofErr w:type="spellStart"/>
      <w:r w:rsidRPr="003102A2">
        <w:rPr>
          <w:b/>
          <w:bCs/>
          <w:sz w:val="20"/>
          <w:szCs w:val="20"/>
          <w:lang w:val="en-US"/>
        </w:rPr>
        <w:t>за</w:t>
      </w:r>
      <w:proofErr w:type="spellEnd"/>
      <w:r w:rsidRPr="003102A2">
        <w:rPr>
          <w:b/>
          <w:bCs/>
          <w:sz w:val="20"/>
          <w:szCs w:val="20"/>
          <w:lang w:val="en-US"/>
        </w:rPr>
        <w:t xml:space="preserve"> </w:t>
      </w:r>
      <w:proofErr w:type="spellStart"/>
      <w:r w:rsidRPr="003102A2">
        <w:rPr>
          <w:b/>
          <w:bCs/>
          <w:sz w:val="20"/>
          <w:szCs w:val="20"/>
          <w:lang w:val="en-US"/>
        </w:rPr>
        <w:t>кориснике</w:t>
      </w:r>
      <w:proofErr w:type="spellEnd"/>
      <w:r w:rsidRPr="003102A2">
        <w:rPr>
          <w:b/>
          <w:bCs/>
          <w:sz w:val="20"/>
          <w:szCs w:val="20"/>
          <w:lang w:val="en-US"/>
        </w:rPr>
        <w:t xml:space="preserve">: </w:t>
      </w:r>
      <w:proofErr w:type="spellStart"/>
      <w:r w:rsidRPr="003102A2">
        <w:rPr>
          <w:sz w:val="20"/>
          <w:szCs w:val="20"/>
          <w:lang w:val="en-US"/>
        </w:rPr>
        <w:t>Циљна</w:t>
      </w:r>
      <w:proofErr w:type="spellEnd"/>
      <w:r w:rsidRPr="003102A2">
        <w:rPr>
          <w:sz w:val="20"/>
          <w:szCs w:val="20"/>
          <w:lang w:val="en-US"/>
        </w:rPr>
        <w:t xml:space="preserve"> </w:t>
      </w:r>
      <w:proofErr w:type="spellStart"/>
      <w:r w:rsidRPr="003102A2">
        <w:rPr>
          <w:sz w:val="20"/>
          <w:szCs w:val="20"/>
          <w:lang w:val="en-US"/>
        </w:rPr>
        <w:t>група-потенцијални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подршке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регистрованих</w:t>
      </w:r>
      <w:proofErr w:type="spellEnd"/>
      <w:r w:rsidRPr="003102A2">
        <w:rPr>
          <w:sz w:val="20"/>
          <w:szCs w:val="20"/>
          <w:lang w:val="en-US"/>
        </w:rPr>
        <w:t xml:space="preserve"> </w:t>
      </w:r>
      <w:proofErr w:type="spellStart"/>
      <w:proofErr w:type="gramStart"/>
      <w:r w:rsidRPr="003102A2">
        <w:rPr>
          <w:sz w:val="20"/>
          <w:szCs w:val="20"/>
          <w:lang w:val="en-US"/>
        </w:rPr>
        <w:t>комерцијалних</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proofErr w:type="gram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у </w:t>
      </w:r>
      <w:proofErr w:type="spellStart"/>
      <w:r w:rsidRPr="003102A2">
        <w:rPr>
          <w:sz w:val="20"/>
          <w:szCs w:val="20"/>
          <w:lang w:val="en-US"/>
        </w:rPr>
        <w:t>активном</w:t>
      </w:r>
      <w:proofErr w:type="spellEnd"/>
      <w:r w:rsidRPr="003102A2">
        <w:rPr>
          <w:sz w:val="20"/>
          <w:szCs w:val="20"/>
          <w:lang w:val="en-US"/>
        </w:rPr>
        <w:t xml:space="preserve"> </w:t>
      </w:r>
      <w:proofErr w:type="spellStart"/>
      <w:r w:rsidRPr="003102A2">
        <w:rPr>
          <w:sz w:val="20"/>
          <w:szCs w:val="20"/>
          <w:lang w:val="en-US"/>
        </w:rPr>
        <w:t>статусу</w:t>
      </w:r>
      <w:proofErr w:type="spellEnd"/>
      <w:r w:rsidRPr="003102A2">
        <w:rPr>
          <w:sz w:val="20"/>
          <w:szCs w:val="20"/>
          <w:lang w:val="en-US"/>
        </w:rPr>
        <w:t xml:space="preserve"> -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Промене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очекују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пољопривреднике</w:t>
      </w:r>
      <w:proofErr w:type="spellEnd"/>
      <w:r w:rsidRPr="003102A2">
        <w:rPr>
          <w:sz w:val="20"/>
          <w:szCs w:val="20"/>
          <w:lang w:val="en-US"/>
        </w:rPr>
        <w:t xml:space="preserve"> - </w:t>
      </w:r>
      <w:proofErr w:type="spellStart"/>
      <w:r w:rsidRPr="003102A2">
        <w:rPr>
          <w:sz w:val="20"/>
          <w:szCs w:val="20"/>
          <w:lang w:val="en-US"/>
        </w:rPr>
        <w:t>кориснике</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реализације</w:t>
      </w:r>
      <w:proofErr w:type="spellEnd"/>
      <w:r w:rsidRPr="003102A2">
        <w:rPr>
          <w:sz w:val="20"/>
          <w:szCs w:val="20"/>
          <w:lang w:val="en-US"/>
        </w:rPr>
        <w:t xml:space="preserve"> </w:t>
      </w:r>
      <w:proofErr w:type="spellStart"/>
      <w:r w:rsidRPr="003102A2">
        <w:rPr>
          <w:sz w:val="20"/>
          <w:szCs w:val="20"/>
          <w:lang w:val="en-US"/>
        </w:rPr>
        <w:t>програма</w:t>
      </w:r>
      <w:proofErr w:type="spellEnd"/>
      <w:r w:rsidRPr="003102A2">
        <w:rPr>
          <w:sz w:val="20"/>
          <w:szCs w:val="20"/>
          <w:lang w:val="en-US"/>
        </w:rPr>
        <w:t xml:space="preserve">, </w:t>
      </w:r>
      <w:proofErr w:type="spellStart"/>
      <w:r w:rsidRPr="003102A2">
        <w:rPr>
          <w:sz w:val="20"/>
          <w:szCs w:val="20"/>
          <w:lang w:val="en-US"/>
        </w:rPr>
        <w:t>имајући</w:t>
      </w:r>
      <w:proofErr w:type="spellEnd"/>
      <w:r w:rsidRPr="003102A2">
        <w:rPr>
          <w:sz w:val="20"/>
          <w:szCs w:val="20"/>
          <w:lang w:val="en-US"/>
        </w:rPr>
        <w:t xml:space="preserve"> у </w:t>
      </w:r>
      <w:proofErr w:type="spellStart"/>
      <w:r w:rsidRPr="003102A2">
        <w:rPr>
          <w:sz w:val="20"/>
          <w:szCs w:val="20"/>
          <w:lang w:val="en-US"/>
        </w:rPr>
        <w:t>виду</w:t>
      </w:r>
      <w:proofErr w:type="spellEnd"/>
      <w:r w:rsidRPr="003102A2">
        <w:rPr>
          <w:sz w:val="20"/>
          <w:szCs w:val="20"/>
          <w:lang w:val="en-US"/>
        </w:rPr>
        <w:t xml:space="preserve"> </w:t>
      </w:r>
      <w:proofErr w:type="spellStart"/>
      <w:r w:rsidRPr="003102A2">
        <w:rPr>
          <w:sz w:val="20"/>
          <w:szCs w:val="20"/>
          <w:lang w:val="en-US"/>
        </w:rPr>
        <w:t>специфичност</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у </w:t>
      </w:r>
      <w:proofErr w:type="spellStart"/>
      <w:r w:rsidRPr="003102A2">
        <w:rPr>
          <w:sz w:val="20"/>
          <w:szCs w:val="20"/>
          <w:lang w:val="en-US"/>
        </w:rPr>
        <w:t>којој</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Програм</w:t>
      </w:r>
      <w:proofErr w:type="spellEnd"/>
      <w:r w:rsidRPr="003102A2">
        <w:rPr>
          <w:sz w:val="20"/>
          <w:szCs w:val="20"/>
          <w:lang w:val="en-US"/>
        </w:rPr>
        <w:t xml:space="preserve"> </w:t>
      </w:r>
      <w:proofErr w:type="spellStart"/>
      <w:r w:rsidRPr="003102A2">
        <w:rPr>
          <w:sz w:val="20"/>
          <w:szCs w:val="20"/>
          <w:lang w:val="en-US"/>
        </w:rPr>
        <w:t>спроводи</w:t>
      </w:r>
      <w:proofErr w:type="spellEnd"/>
      <w:r w:rsidRPr="003102A2">
        <w:rPr>
          <w:sz w:val="20"/>
          <w:szCs w:val="20"/>
          <w:lang w:val="en-US"/>
        </w:rPr>
        <w:t xml:space="preserve">, а </w:t>
      </w:r>
      <w:proofErr w:type="spellStart"/>
      <w:r w:rsidRPr="003102A2">
        <w:rPr>
          <w:sz w:val="20"/>
          <w:szCs w:val="20"/>
          <w:lang w:val="en-US"/>
        </w:rPr>
        <w:t>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отежаним</w:t>
      </w:r>
      <w:proofErr w:type="spellEnd"/>
      <w:r w:rsidRPr="003102A2">
        <w:rPr>
          <w:sz w:val="20"/>
          <w:szCs w:val="20"/>
          <w:lang w:val="en-US"/>
        </w:rPr>
        <w:t xml:space="preserve"> </w:t>
      </w:r>
      <w:proofErr w:type="spellStart"/>
      <w:r w:rsidRPr="003102A2">
        <w:rPr>
          <w:sz w:val="20"/>
          <w:szCs w:val="20"/>
          <w:lang w:val="en-US"/>
        </w:rPr>
        <w:t>условима</w:t>
      </w:r>
      <w:proofErr w:type="spellEnd"/>
      <w:r w:rsidRPr="003102A2">
        <w:rPr>
          <w:sz w:val="20"/>
          <w:szCs w:val="20"/>
          <w:lang w:val="en-US"/>
        </w:rPr>
        <w:t xml:space="preserve"> </w:t>
      </w:r>
      <w:proofErr w:type="spellStart"/>
      <w:r w:rsidRPr="003102A2">
        <w:rPr>
          <w:sz w:val="20"/>
          <w:szCs w:val="20"/>
          <w:lang w:val="en-US"/>
        </w:rPr>
        <w:t>рада</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очекује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програма</w:t>
      </w:r>
      <w:proofErr w:type="spellEnd"/>
      <w:r w:rsidRPr="003102A2">
        <w:rPr>
          <w:sz w:val="20"/>
          <w:szCs w:val="20"/>
          <w:lang w:val="en-US"/>
        </w:rPr>
        <w:t xml:space="preserve"> </w:t>
      </w:r>
      <w:proofErr w:type="spellStart"/>
      <w:r w:rsidRPr="003102A2">
        <w:rPr>
          <w:sz w:val="20"/>
          <w:szCs w:val="20"/>
          <w:lang w:val="en-US"/>
        </w:rPr>
        <w:t>довести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повећањa</w:t>
      </w:r>
      <w:proofErr w:type="spellEnd"/>
      <w:r w:rsidRPr="003102A2">
        <w:rPr>
          <w:sz w:val="20"/>
          <w:szCs w:val="20"/>
          <w:lang w:val="en-US"/>
        </w:rPr>
        <w:t xml:space="preserve"> </w:t>
      </w:r>
      <w:proofErr w:type="spellStart"/>
      <w:r w:rsidRPr="003102A2">
        <w:rPr>
          <w:sz w:val="20"/>
          <w:szCs w:val="20"/>
          <w:lang w:val="en-US"/>
        </w:rPr>
        <w:t>ниоа</w:t>
      </w:r>
      <w:proofErr w:type="spellEnd"/>
      <w:r w:rsidRPr="003102A2">
        <w:rPr>
          <w:sz w:val="20"/>
          <w:szCs w:val="20"/>
          <w:lang w:val="en-US"/>
        </w:rPr>
        <w:t xml:space="preserve">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и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повећања</w:t>
      </w:r>
      <w:proofErr w:type="spellEnd"/>
      <w:r w:rsidRPr="003102A2">
        <w:rPr>
          <w:sz w:val="20"/>
          <w:szCs w:val="20"/>
          <w:lang w:val="en-US"/>
        </w:rPr>
        <w:t xml:space="preserve"> </w:t>
      </w:r>
      <w:proofErr w:type="spellStart"/>
      <w:r w:rsidRPr="003102A2">
        <w:rPr>
          <w:sz w:val="20"/>
          <w:szCs w:val="20"/>
          <w:lang w:val="en-US"/>
        </w:rPr>
        <w:t>продуктивности</w:t>
      </w:r>
      <w:proofErr w:type="spellEnd"/>
      <w:r w:rsidRPr="003102A2">
        <w:rPr>
          <w:sz w:val="20"/>
          <w:szCs w:val="20"/>
          <w:lang w:val="en-US"/>
        </w:rPr>
        <w:t xml:space="preserve"> и </w:t>
      </w:r>
      <w:proofErr w:type="spellStart"/>
      <w:r w:rsidRPr="003102A2">
        <w:rPr>
          <w:sz w:val="20"/>
          <w:szCs w:val="20"/>
          <w:lang w:val="en-US"/>
        </w:rPr>
        <w:t>конкурентности</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ab/>
      </w:r>
      <w:proofErr w:type="spellStart"/>
      <w:r w:rsidRPr="003102A2">
        <w:rPr>
          <w:b/>
          <w:bCs/>
          <w:sz w:val="20"/>
          <w:szCs w:val="20"/>
          <w:lang w:val="en-US"/>
        </w:rPr>
        <w:t>Информисање</w:t>
      </w:r>
      <w:proofErr w:type="spellEnd"/>
      <w:r w:rsidRPr="003102A2">
        <w:rPr>
          <w:b/>
          <w:bCs/>
          <w:sz w:val="20"/>
          <w:szCs w:val="20"/>
          <w:lang w:val="en-US"/>
        </w:rPr>
        <w:t xml:space="preserve"> </w:t>
      </w:r>
      <w:proofErr w:type="spellStart"/>
      <w:r w:rsidRPr="003102A2">
        <w:rPr>
          <w:b/>
          <w:bCs/>
          <w:sz w:val="20"/>
          <w:szCs w:val="20"/>
          <w:lang w:val="en-US"/>
        </w:rPr>
        <w:t>корисника</w:t>
      </w:r>
      <w:proofErr w:type="spellEnd"/>
      <w:r w:rsidRPr="003102A2">
        <w:rPr>
          <w:b/>
          <w:bCs/>
          <w:sz w:val="20"/>
          <w:szCs w:val="20"/>
          <w:lang w:val="en-US"/>
        </w:rPr>
        <w:t xml:space="preserve"> о </w:t>
      </w:r>
      <w:proofErr w:type="spellStart"/>
      <w:r w:rsidRPr="003102A2">
        <w:rPr>
          <w:b/>
          <w:bCs/>
          <w:sz w:val="20"/>
          <w:szCs w:val="20"/>
          <w:lang w:val="en-US"/>
        </w:rPr>
        <w:t>могућностима</w:t>
      </w:r>
      <w:proofErr w:type="spellEnd"/>
      <w:r w:rsidRPr="003102A2">
        <w:rPr>
          <w:b/>
          <w:bCs/>
          <w:sz w:val="20"/>
          <w:szCs w:val="20"/>
          <w:lang w:val="en-US"/>
        </w:rPr>
        <w:t xml:space="preserve"> </w:t>
      </w:r>
      <w:proofErr w:type="spellStart"/>
      <w:r w:rsidRPr="003102A2">
        <w:rPr>
          <w:b/>
          <w:bCs/>
          <w:sz w:val="20"/>
          <w:szCs w:val="20"/>
          <w:lang w:val="en-US"/>
        </w:rPr>
        <w:t>које</w:t>
      </w:r>
      <w:proofErr w:type="spellEnd"/>
      <w:r w:rsidRPr="003102A2">
        <w:rPr>
          <w:b/>
          <w:bCs/>
          <w:sz w:val="20"/>
          <w:szCs w:val="20"/>
          <w:lang w:val="en-US"/>
        </w:rPr>
        <w:t xml:space="preserve"> </w:t>
      </w:r>
      <w:proofErr w:type="spellStart"/>
      <w:r w:rsidRPr="003102A2">
        <w:rPr>
          <w:b/>
          <w:bCs/>
          <w:sz w:val="20"/>
          <w:szCs w:val="20"/>
          <w:lang w:val="en-US"/>
        </w:rPr>
        <w:t>пружа</w:t>
      </w:r>
      <w:proofErr w:type="spellEnd"/>
      <w:r w:rsidRPr="003102A2">
        <w:rPr>
          <w:b/>
          <w:bCs/>
          <w:sz w:val="20"/>
          <w:szCs w:val="20"/>
          <w:lang w:val="en-US"/>
        </w:rPr>
        <w:t xml:space="preserve"> </w:t>
      </w:r>
      <w:proofErr w:type="spellStart"/>
      <w:r w:rsidRPr="003102A2">
        <w:rPr>
          <w:b/>
          <w:bCs/>
          <w:sz w:val="20"/>
          <w:szCs w:val="20"/>
          <w:lang w:val="en-US"/>
        </w:rPr>
        <w:t>Програм</w:t>
      </w:r>
      <w:proofErr w:type="spellEnd"/>
      <w:r w:rsidRPr="003102A2">
        <w:rPr>
          <w:b/>
          <w:bCs/>
          <w:sz w:val="20"/>
          <w:szCs w:val="20"/>
          <w:lang w:val="en-US"/>
        </w:rPr>
        <w:t xml:space="preserve"> </w:t>
      </w:r>
      <w:proofErr w:type="spellStart"/>
      <w:r w:rsidRPr="003102A2">
        <w:rPr>
          <w:b/>
          <w:bCs/>
          <w:sz w:val="20"/>
          <w:szCs w:val="20"/>
          <w:lang w:val="en-US"/>
        </w:rPr>
        <w:t>подршке</w:t>
      </w:r>
      <w:proofErr w:type="spellEnd"/>
      <w:r w:rsidRPr="003102A2">
        <w:rPr>
          <w:b/>
          <w:bCs/>
          <w:sz w:val="20"/>
          <w:szCs w:val="20"/>
          <w:lang w:val="en-US"/>
        </w:rPr>
        <w:t xml:space="preserve"> </w:t>
      </w:r>
      <w:proofErr w:type="spellStart"/>
      <w:r w:rsidRPr="003102A2">
        <w:rPr>
          <w:b/>
          <w:bCs/>
          <w:sz w:val="20"/>
          <w:szCs w:val="20"/>
          <w:lang w:val="en-US"/>
        </w:rPr>
        <w:t>за</w:t>
      </w:r>
      <w:proofErr w:type="spellEnd"/>
      <w:r w:rsidRPr="003102A2">
        <w:rPr>
          <w:b/>
          <w:bCs/>
          <w:sz w:val="20"/>
          <w:szCs w:val="20"/>
          <w:lang w:val="en-US"/>
        </w:rPr>
        <w:t xml:space="preserve"> </w:t>
      </w:r>
      <w:proofErr w:type="spellStart"/>
      <w:r w:rsidRPr="003102A2">
        <w:rPr>
          <w:b/>
          <w:bCs/>
          <w:sz w:val="20"/>
          <w:szCs w:val="20"/>
          <w:lang w:val="en-US"/>
        </w:rPr>
        <w:t>спровођење</w:t>
      </w:r>
      <w:proofErr w:type="spellEnd"/>
      <w:r w:rsidRPr="003102A2">
        <w:rPr>
          <w:b/>
          <w:bCs/>
          <w:sz w:val="20"/>
          <w:szCs w:val="20"/>
          <w:lang w:val="en-US"/>
        </w:rPr>
        <w:t xml:space="preserve"> </w:t>
      </w:r>
      <w:proofErr w:type="spellStart"/>
      <w:r w:rsidRPr="003102A2">
        <w:rPr>
          <w:b/>
          <w:bCs/>
          <w:sz w:val="20"/>
          <w:szCs w:val="20"/>
          <w:lang w:val="en-US"/>
        </w:rPr>
        <w:t>пољопривредне</w:t>
      </w:r>
      <w:proofErr w:type="spellEnd"/>
      <w:r w:rsidRPr="003102A2">
        <w:rPr>
          <w:b/>
          <w:bCs/>
          <w:sz w:val="20"/>
          <w:szCs w:val="20"/>
          <w:lang w:val="en-US"/>
        </w:rPr>
        <w:t xml:space="preserve"> </w:t>
      </w:r>
      <w:proofErr w:type="spellStart"/>
      <w:r w:rsidRPr="003102A2">
        <w:rPr>
          <w:b/>
          <w:bCs/>
          <w:sz w:val="20"/>
          <w:szCs w:val="20"/>
          <w:lang w:val="en-US"/>
        </w:rPr>
        <w:t>политике</w:t>
      </w:r>
      <w:proofErr w:type="spellEnd"/>
      <w:r w:rsidRPr="003102A2">
        <w:rPr>
          <w:b/>
          <w:bCs/>
          <w:sz w:val="20"/>
          <w:szCs w:val="20"/>
          <w:lang w:val="en-US"/>
        </w:rPr>
        <w:t xml:space="preserve"> и </w:t>
      </w:r>
      <w:proofErr w:type="spellStart"/>
      <w:r w:rsidRPr="003102A2">
        <w:rPr>
          <w:b/>
          <w:bCs/>
          <w:sz w:val="20"/>
          <w:szCs w:val="20"/>
          <w:lang w:val="en-US"/>
        </w:rPr>
        <w:t>политике</w:t>
      </w:r>
      <w:proofErr w:type="spellEnd"/>
      <w:r w:rsidRPr="003102A2">
        <w:rPr>
          <w:b/>
          <w:bCs/>
          <w:sz w:val="20"/>
          <w:szCs w:val="20"/>
          <w:lang w:val="en-US"/>
        </w:rPr>
        <w:t xml:space="preserve"> </w:t>
      </w:r>
      <w:proofErr w:type="spellStart"/>
      <w:r w:rsidRPr="003102A2">
        <w:rPr>
          <w:b/>
          <w:bCs/>
          <w:sz w:val="20"/>
          <w:szCs w:val="20"/>
          <w:lang w:val="en-US"/>
        </w:rPr>
        <w:t>руралног</w:t>
      </w:r>
      <w:proofErr w:type="spellEnd"/>
      <w:r w:rsidRPr="003102A2">
        <w:rPr>
          <w:b/>
          <w:bCs/>
          <w:sz w:val="20"/>
          <w:szCs w:val="20"/>
          <w:lang w:val="en-US"/>
        </w:rPr>
        <w:t xml:space="preserve"> </w:t>
      </w:r>
      <w:proofErr w:type="spellStart"/>
      <w:r w:rsidRPr="003102A2">
        <w:rPr>
          <w:b/>
          <w:bCs/>
          <w:sz w:val="20"/>
          <w:szCs w:val="20"/>
          <w:lang w:val="en-US"/>
        </w:rPr>
        <w:t>развоја</w:t>
      </w:r>
      <w:proofErr w:type="spellEnd"/>
      <w:r w:rsidRPr="003102A2">
        <w:rPr>
          <w:b/>
          <w:bCs/>
          <w:sz w:val="20"/>
          <w:szCs w:val="20"/>
          <w:lang w:val="en-US"/>
        </w:rPr>
        <w:t xml:space="preserve">: </w:t>
      </w:r>
      <w:proofErr w:type="spellStart"/>
      <w:r w:rsidRPr="003102A2">
        <w:rPr>
          <w:sz w:val="20"/>
          <w:szCs w:val="20"/>
          <w:lang w:val="en-US"/>
        </w:rPr>
        <w:t>Информисање</w:t>
      </w:r>
      <w:proofErr w:type="spellEnd"/>
      <w:r w:rsidRPr="003102A2">
        <w:rPr>
          <w:sz w:val="20"/>
          <w:szCs w:val="20"/>
          <w:lang w:val="en-US"/>
        </w:rPr>
        <w:t xml:space="preserve"> </w:t>
      </w:r>
      <w:proofErr w:type="spellStart"/>
      <w:r w:rsidRPr="003102A2">
        <w:rPr>
          <w:sz w:val="20"/>
          <w:szCs w:val="20"/>
          <w:lang w:val="en-US"/>
        </w:rPr>
        <w:t>потенцијалних</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о </w:t>
      </w:r>
      <w:proofErr w:type="spellStart"/>
      <w:r w:rsidRPr="003102A2">
        <w:rPr>
          <w:sz w:val="20"/>
          <w:szCs w:val="20"/>
          <w:lang w:val="en-US"/>
        </w:rPr>
        <w:t>мерама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дефинисане</w:t>
      </w:r>
      <w:proofErr w:type="spellEnd"/>
      <w:r w:rsidRPr="003102A2">
        <w:rPr>
          <w:sz w:val="20"/>
          <w:szCs w:val="20"/>
          <w:lang w:val="en-US"/>
        </w:rPr>
        <w:t xml:space="preserve"> </w:t>
      </w:r>
      <w:proofErr w:type="spellStart"/>
      <w:r w:rsidRPr="003102A2">
        <w:rPr>
          <w:sz w:val="20"/>
          <w:szCs w:val="20"/>
          <w:lang w:val="en-US"/>
        </w:rPr>
        <w:t>Програмом</w:t>
      </w:r>
      <w:proofErr w:type="spellEnd"/>
      <w:r w:rsidRPr="003102A2">
        <w:rPr>
          <w:sz w:val="20"/>
          <w:szCs w:val="20"/>
          <w:lang w:val="en-US"/>
        </w:rPr>
        <w:t xml:space="preserve"> </w:t>
      </w:r>
      <w:proofErr w:type="spellStart"/>
      <w:r w:rsidRPr="003102A2">
        <w:rPr>
          <w:sz w:val="20"/>
          <w:szCs w:val="20"/>
          <w:lang w:val="en-US"/>
        </w:rPr>
        <w:t>вршиће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путем</w:t>
      </w:r>
      <w:proofErr w:type="spellEnd"/>
      <w:r w:rsidRPr="003102A2">
        <w:rPr>
          <w:sz w:val="20"/>
          <w:szCs w:val="20"/>
          <w:lang w:val="en-US"/>
        </w:rPr>
        <w:t xml:space="preserve"> </w:t>
      </w:r>
      <w:proofErr w:type="spellStart"/>
      <w:r w:rsidRPr="003102A2">
        <w:rPr>
          <w:sz w:val="20"/>
          <w:szCs w:val="20"/>
          <w:lang w:val="en-US"/>
        </w:rPr>
        <w:t>регионалних</w:t>
      </w:r>
      <w:proofErr w:type="spellEnd"/>
      <w:r w:rsidRPr="003102A2">
        <w:rPr>
          <w:sz w:val="20"/>
          <w:szCs w:val="20"/>
          <w:lang w:val="en-US"/>
        </w:rPr>
        <w:t xml:space="preserve"> и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телевизије</w:t>
      </w:r>
      <w:proofErr w:type="spellEnd"/>
      <w:r w:rsidRPr="003102A2">
        <w:rPr>
          <w:sz w:val="20"/>
          <w:szCs w:val="20"/>
          <w:lang w:val="en-US"/>
        </w:rPr>
        <w:t xml:space="preserve">, </w:t>
      </w:r>
      <w:proofErr w:type="spellStart"/>
      <w:r w:rsidRPr="003102A2">
        <w:rPr>
          <w:sz w:val="20"/>
          <w:szCs w:val="20"/>
          <w:lang w:val="en-US"/>
        </w:rPr>
        <w:t>локалних</w:t>
      </w:r>
      <w:proofErr w:type="spellEnd"/>
      <w:r w:rsidRPr="003102A2">
        <w:rPr>
          <w:sz w:val="20"/>
          <w:szCs w:val="20"/>
          <w:lang w:val="en-US"/>
        </w:rPr>
        <w:t xml:space="preserve"> </w:t>
      </w:r>
      <w:proofErr w:type="spellStart"/>
      <w:r w:rsidRPr="003102A2">
        <w:rPr>
          <w:sz w:val="20"/>
          <w:szCs w:val="20"/>
          <w:lang w:val="en-US"/>
        </w:rPr>
        <w:t>радио</w:t>
      </w:r>
      <w:proofErr w:type="spellEnd"/>
      <w:r w:rsidRPr="003102A2">
        <w:rPr>
          <w:sz w:val="20"/>
          <w:szCs w:val="20"/>
          <w:lang w:val="en-US"/>
        </w:rPr>
        <w:t xml:space="preserve"> </w:t>
      </w:r>
      <w:proofErr w:type="spellStart"/>
      <w:r w:rsidRPr="003102A2">
        <w:rPr>
          <w:sz w:val="20"/>
          <w:szCs w:val="20"/>
          <w:lang w:val="en-US"/>
        </w:rPr>
        <w:t>станица</w:t>
      </w:r>
      <w:proofErr w:type="spellEnd"/>
      <w:r w:rsidRPr="003102A2">
        <w:rPr>
          <w:sz w:val="20"/>
          <w:szCs w:val="20"/>
          <w:lang w:val="en-US"/>
        </w:rPr>
        <w:t xml:space="preserve">, </w:t>
      </w:r>
      <w:proofErr w:type="spellStart"/>
      <w:r w:rsidRPr="003102A2">
        <w:rPr>
          <w:sz w:val="20"/>
          <w:szCs w:val="20"/>
          <w:lang w:val="en-US"/>
        </w:rPr>
        <w:t>сајта</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Информисање</w:t>
      </w:r>
      <w:proofErr w:type="spellEnd"/>
      <w:r w:rsidRPr="003102A2">
        <w:rPr>
          <w:sz w:val="20"/>
          <w:szCs w:val="20"/>
          <w:lang w:val="en-US"/>
        </w:rPr>
        <w:t xml:space="preserve"> </w:t>
      </w:r>
      <w:proofErr w:type="spellStart"/>
      <w:r w:rsidRPr="003102A2">
        <w:rPr>
          <w:sz w:val="20"/>
          <w:szCs w:val="20"/>
          <w:lang w:val="en-US"/>
        </w:rPr>
        <w:t>потенцијалних</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вршиће</w:t>
      </w:r>
      <w:proofErr w:type="spellEnd"/>
      <w:r w:rsidRPr="003102A2">
        <w:rPr>
          <w:sz w:val="20"/>
          <w:szCs w:val="20"/>
          <w:lang w:val="en-US"/>
        </w:rPr>
        <w:t xml:space="preserve"> и </w:t>
      </w:r>
      <w:proofErr w:type="spellStart"/>
      <w:r w:rsidRPr="003102A2">
        <w:rPr>
          <w:sz w:val="20"/>
          <w:szCs w:val="20"/>
          <w:lang w:val="en-US"/>
        </w:rPr>
        <w:t>запослени</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b/>
          <w:bCs/>
          <w:sz w:val="20"/>
          <w:szCs w:val="20"/>
          <w:lang w:val="en-US"/>
        </w:rPr>
        <w:tab/>
      </w:r>
    </w:p>
    <w:p w14:paraId="6048B41B" w14:textId="77777777" w:rsidR="003102A2" w:rsidRPr="003102A2" w:rsidRDefault="003102A2" w:rsidP="003102A2">
      <w:pPr>
        <w:spacing w:after="200" w:line="276" w:lineRule="auto"/>
        <w:jc w:val="both"/>
        <w:rPr>
          <w:b/>
          <w:bCs/>
          <w:sz w:val="20"/>
          <w:szCs w:val="20"/>
          <w:lang w:val="sr-Cyrl-RS"/>
        </w:rPr>
      </w:pPr>
      <w:r w:rsidRPr="003102A2">
        <w:rPr>
          <w:b/>
          <w:bCs/>
          <w:sz w:val="20"/>
          <w:szCs w:val="20"/>
          <w:lang w:val="sr-Cyrl-RS"/>
        </w:rPr>
        <w:tab/>
      </w:r>
      <w:proofErr w:type="spellStart"/>
      <w:r w:rsidRPr="003102A2">
        <w:rPr>
          <w:b/>
          <w:bCs/>
          <w:sz w:val="20"/>
          <w:szCs w:val="20"/>
          <w:lang w:val="en-US"/>
        </w:rPr>
        <w:t>Мониторинг</w:t>
      </w:r>
      <w:proofErr w:type="spellEnd"/>
      <w:r w:rsidRPr="003102A2">
        <w:rPr>
          <w:b/>
          <w:bCs/>
          <w:sz w:val="20"/>
          <w:szCs w:val="20"/>
          <w:lang w:val="en-US"/>
        </w:rPr>
        <w:t xml:space="preserve"> и </w:t>
      </w:r>
      <w:proofErr w:type="spellStart"/>
      <w:r w:rsidRPr="003102A2">
        <w:rPr>
          <w:b/>
          <w:bCs/>
          <w:sz w:val="20"/>
          <w:szCs w:val="20"/>
          <w:lang w:val="en-US"/>
        </w:rPr>
        <w:t>евалуација</w:t>
      </w:r>
      <w:proofErr w:type="spellEnd"/>
      <w:r w:rsidRPr="003102A2">
        <w:rPr>
          <w:b/>
          <w:bCs/>
          <w:sz w:val="20"/>
          <w:szCs w:val="20"/>
          <w:lang w:val="en-US"/>
        </w:rPr>
        <w:t xml:space="preserve">: </w:t>
      </w:r>
      <w:proofErr w:type="spellStart"/>
      <w:r w:rsidRPr="003102A2">
        <w:rPr>
          <w:sz w:val="20"/>
          <w:szCs w:val="20"/>
          <w:lang w:val="en-US"/>
        </w:rPr>
        <w:t>Процес</w:t>
      </w:r>
      <w:proofErr w:type="spellEnd"/>
      <w:r w:rsidRPr="003102A2">
        <w:rPr>
          <w:sz w:val="20"/>
          <w:szCs w:val="20"/>
          <w:lang w:val="en-US"/>
        </w:rPr>
        <w:t xml:space="preserve"> </w:t>
      </w:r>
      <w:proofErr w:type="spellStart"/>
      <w:r w:rsidRPr="003102A2">
        <w:rPr>
          <w:sz w:val="20"/>
          <w:szCs w:val="20"/>
          <w:lang w:val="en-US"/>
        </w:rPr>
        <w:t>мониторина</w:t>
      </w:r>
      <w:proofErr w:type="spellEnd"/>
      <w:r w:rsidRPr="003102A2">
        <w:rPr>
          <w:sz w:val="20"/>
          <w:szCs w:val="20"/>
          <w:lang w:val="en-US"/>
        </w:rPr>
        <w:t xml:space="preserve"> и </w:t>
      </w:r>
      <w:proofErr w:type="spellStart"/>
      <w:r w:rsidRPr="003102A2">
        <w:rPr>
          <w:sz w:val="20"/>
          <w:szCs w:val="20"/>
          <w:lang w:val="en-US"/>
        </w:rPr>
        <w:t>евалуацију</w:t>
      </w:r>
      <w:proofErr w:type="spellEnd"/>
      <w:r w:rsidRPr="003102A2">
        <w:rPr>
          <w:sz w:val="20"/>
          <w:szCs w:val="20"/>
          <w:lang w:val="en-US"/>
        </w:rPr>
        <w:t>/</w:t>
      </w:r>
      <w:proofErr w:type="spellStart"/>
      <w:r w:rsidRPr="003102A2">
        <w:rPr>
          <w:sz w:val="20"/>
          <w:szCs w:val="20"/>
          <w:lang w:val="en-US"/>
        </w:rPr>
        <w:t>надзор</w:t>
      </w:r>
      <w:proofErr w:type="spellEnd"/>
      <w:r w:rsidRPr="003102A2">
        <w:rPr>
          <w:sz w:val="20"/>
          <w:szCs w:val="20"/>
          <w:lang w:val="en-US"/>
        </w:rPr>
        <w:t xml:space="preserve"> </w:t>
      </w:r>
      <w:proofErr w:type="spellStart"/>
      <w:r w:rsidRPr="003102A2">
        <w:rPr>
          <w:sz w:val="20"/>
          <w:szCs w:val="20"/>
          <w:lang w:val="en-US"/>
        </w:rPr>
        <w:t>реализације</w:t>
      </w:r>
      <w:proofErr w:type="spellEnd"/>
      <w:r w:rsidRPr="003102A2">
        <w:rPr>
          <w:sz w:val="20"/>
          <w:szCs w:val="20"/>
          <w:lang w:val="en-US"/>
        </w:rPr>
        <w:t xml:space="preserve"> </w:t>
      </w:r>
      <w:proofErr w:type="spellStart"/>
      <w:r w:rsidRPr="003102A2">
        <w:rPr>
          <w:sz w:val="20"/>
          <w:szCs w:val="20"/>
          <w:lang w:val="en-US"/>
        </w:rPr>
        <w:t>Програма</w:t>
      </w:r>
      <w:proofErr w:type="spellEnd"/>
      <w:r w:rsidRPr="003102A2">
        <w:rPr>
          <w:sz w:val="20"/>
          <w:szCs w:val="20"/>
          <w:lang w:val="en-US"/>
        </w:rPr>
        <w:t xml:space="preserve"> </w:t>
      </w:r>
      <w:proofErr w:type="spellStart"/>
      <w:r w:rsidRPr="003102A2">
        <w:rPr>
          <w:sz w:val="20"/>
          <w:szCs w:val="20"/>
          <w:lang w:val="en-US"/>
        </w:rPr>
        <w:t>вршиће</w:t>
      </w:r>
      <w:proofErr w:type="spellEnd"/>
      <w:r w:rsidRPr="003102A2">
        <w:rPr>
          <w:sz w:val="20"/>
          <w:szCs w:val="20"/>
          <w:lang w:val="en-US"/>
        </w:rPr>
        <w:t xml:space="preserve"> </w:t>
      </w:r>
      <w:proofErr w:type="spellStart"/>
      <w:r w:rsidRPr="003102A2">
        <w:rPr>
          <w:sz w:val="20"/>
          <w:szCs w:val="20"/>
          <w:lang w:val="en-US"/>
        </w:rPr>
        <w:t>запослени</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sz w:val="20"/>
          <w:szCs w:val="20"/>
          <w:lang w:val="en-US"/>
        </w:rPr>
        <w:br/>
      </w:r>
    </w:p>
    <w:p w14:paraId="6032600D" w14:textId="77777777" w:rsidR="003102A2" w:rsidRPr="003102A2" w:rsidRDefault="003102A2" w:rsidP="003102A2">
      <w:pPr>
        <w:spacing w:after="200" w:line="276" w:lineRule="auto"/>
        <w:jc w:val="center"/>
        <w:rPr>
          <w:sz w:val="20"/>
          <w:szCs w:val="20"/>
          <w:lang w:val="en-US"/>
        </w:rPr>
      </w:pPr>
    </w:p>
    <w:p w14:paraId="079BB050" w14:textId="77777777" w:rsidR="003102A2" w:rsidRPr="003102A2" w:rsidRDefault="003102A2" w:rsidP="003102A2">
      <w:pPr>
        <w:spacing w:after="200" w:line="276" w:lineRule="auto"/>
        <w:jc w:val="center"/>
        <w:rPr>
          <w:sz w:val="20"/>
          <w:szCs w:val="20"/>
          <w:lang w:val="en-US"/>
        </w:rPr>
      </w:pPr>
      <w:r w:rsidRPr="003102A2">
        <w:rPr>
          <w:sz w:val="20"/>
          <w:szCs w:val="20"/>
          <w:lang w:val="en-US"/>
        </w:rPr>
        <w:t>II ОПИС ПЛАНИРАНИХ МЕРА</w:t>
      </w:r>
      <w:r w:rsidRPr="003102A2">
        <w:rPr>
          <w:sz w:val="20"/>
          <w:szCs w:val="20"/>
          <w:lang w:val="en-US"/>
        </w:rPr>
        <w:br/>
      </w:r>
    </w:p>
    <w:p w14:paraId="7AC79B84" w14:textId="77777777" w:rsidR="003102A2" w:rsidRPr="003102A2" w:rsidRDefault="003102A2" w:rsidP="003102A2">
      <w:pPr>
        <w:jc w:val="both"/>
        <w:rPr>
          <w:sz w:val="20"/>
          <w:szCs w:val="20"/>
          <w:lang w:val="en-US"/>
        </w:rPr>
      </w:pPr>
      <w:r w:rsidRPr="003102A2">
        <w:rPr>
          <w:b/>
          <w:sz w:val="20"/>
          <w:szCs w:val="20"/>
          <w:lang w:val="en-US"/>
        </w:rPr>
        <w:t xml:space="preserve">2.1. </w:t>
      </w:r>
      <w:proofErr w:type="spellStart"/>
      <w:r w:rsidRPr="003102A2">
        <w:rPr>
          <w:b/>
          <w:sz w:val="20"/>
          <w:szCs w:val="20"/>
          <w:lang w:val="en-US"/>
        </w:rPr>
        <w:t>Назив</w:t>
      </w:r>
      <w:proofErr w:type="spellEnd"/>
      <w:r w:rsidRPr="003102A2">
        <w:rPr>
          <w:b/>
          <w:sz w:val="20"/>
          <w:szCs w:val="20"/>
          <w:lang w:val="en-US"/>
        </w:rPr>
        <w:t xml:space="preserve"> и </w:t>
      </w:r>
      <w:proofErr w:type="spellStart"/>
      <w:r w:rsidRPr="003102A2">
        <w:rPr>
          <w:b/>
          <w:sz w:val="20"/>
          <w:szCs w:val="20"/>
          <w:lang w:val="en-US"/>
        </w:rPr>
        <w:t>шифра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r w:rsidRPr="003102A2">
        <w:rPr>
          <w:i/>
          <w:sz w:val="20"/>
          <w:szCs w:val="20"/>
          <w:lang w:val="en-US"/>
        </w:rPr>
        <w:t xml:space="preserve">101 </w:t>
      </w:r>
      <w:proofErr w:type="spellStart"/>
      <w:r w:rsidRPr="003102A2">
        <w:rPr>
          <w:i/>
          <w:sz w:val="20"/>
          <w:szCs w:val="20"/>
          <w:lang w:val="en-US"/>
        </w:rPr>
        <w:t>Инвестиције</w:t>
      </w:r>
      <w:proofErr w:type="spellEnd"/>
      <w:r w:rsidRPr="003102A2">
        <w:rPr>
          <w:i/>
          <w:sz w:val="20"/>
          <w:szCs w:val="20"/>
          <w:lang w:val="en-US"/>
        </w:rPr>
        <w:t xml:space="preserve"> у </w:t>
      </w:r>
      <w:proofErr w:type="spellStart"/>
      <w:r w:rsidRPr="003102A2">
        <w:rPr>
          <w:i/>
          <w:sz w:val="20"/>
          <w:szCs w:val="20"/>
          <w:lang w:val="en-US"/>
        </w:rPr>
        <w:t>физичку</w:t>
      </w:r>
      <w:proofErr w:type="spellEnd"/>
      <w:r w:rsidRPr="003102A2">
        <w:rPr>
          <w:i/>
          <w:sz w:val="20"/>
          <w:szCs w:val="20"/>
          <w:lang w:val="en-US"/>
        </w:rPr>
        <w:t xml:space="preserve"> </w:t>
      </w:r>
      <w:proofErr w:type="spellStart"/>
      <w:r w:rsidRPr="003102A2">
        <w:rPr>
          <w:i/>
          <w:sz w:val="20"/>
          <w:szCs w:val="20"/>
          <w:lang w:val="en-US"/>
        </w:rPr>
        <w:t>имовину</w:t>
      </w:r>
      <w:proofErr w:type="spellEnd"/>
      <w:r w:rsidRPr="003102A2">
        <w:rPr>
          <w:i/>
          <w:sz w:val="20"/>
          <w:szCs w:val="20"/>
          <w:lang w:val="en-US"/>
        </w:rPr>
        <w:t xml:space="preserve"> </w:t>
      </w:r>
      <w:proofErr w:type="spellStart"/>
      <w:r w:rsidRPr="003102A2">
        <w:rPr>
          <w:i/>
          <w:sz w:val="20"/>
          <w:szCs w:val="20"/>
          <w:lang w:val="en-US"/>
        </w:rPr>
        <w:t>пољопривредних</w:t>
      </w:r>
      <w:proofErr w:type="spellEnd"/>
      <w:r w:rsidRPr="003102A2">
        <w:rPr>
          <w:i/>
          <w:sz w:val="20"/>
          <w:szCs w:val="20"/>
          <w:lang w:val="en-US"/>
        </w:rPr>
        <w:t xml:space="preserve"> </w:t>
      </w:r>
      <w:proofErr w:type="spellStart"/>
      <w:r w:rsidRPr="003102A2">
        <w:rPr>
          <w:i/>
          <w:sz w:val="20"/>
          <w:szCs w:val="20"/>
          <w:lang w:val="en-US"/>
        </w:rPr>
        <w:t>газдинстава</w:t>
      </w:r>
      <w:proofErr w:type="spellEnd"/>
      <w:r w:rsidRPr="003102A2">
        <w:rPr>
          <w:color w:val="FFFFFF"/>
          <w:sz w:val="20"/>
          <w:szCs w:val="20"/>
          <w:lang w:val="en-US"/>
        </w:rPr>
        <w:t xml:space="preserve">                                                  </w:t>
      </w:r>
      <w:proofErr w:type="gramStart"/>
      <w:r w:rsidRPr="003102A2">
        <w:rPr>
          <w:color w:val="FFFFFF"/>
          <w:sz w:val="20"/>
          <w:szCs w:val="20"/>
          <w:lang w:val="en-US"/>
        </w:rPr>
        <w:t xml:space="preserve">  .</w:t>
      </w:r>
      <w:proofErr w:type="gramEnd"/>
      <w:r w:rsidRPr="003102A2">
        <w:rPr>
          <w:sz w:val="20"/>
          <w:szCs w:val="20"/>
          <w:lang w:val="en-US"/>
        </w:rPr>
        <w:br/>
      </w:r>
      <w:r w:rsidRPr="003102A2">
        <w:rPr>
          <w:sz w:val="20"/>
          <w:szCs w:val="20"/>
          <w:lang w:val="en-US"/>
        </w:rPr>
        <w:br/>
      </w:r>
      <w:r w:rsidRPr="003102A2">
        <w:rPr>
          <w:b/>
          <w:sz w:val="20"/>
          <w:szCs w:val="20"/>
          <w:lang w:val="en-US"/>
        </w:rPr>
        <w:t xml:space="preserve">2.1.1. </w:t>
      </w:r>
      <w:proofErr w:type="spellStart"/>
      <w:r w:rsidRPr="003102A2">
        <w:rPr>
          <w:b/>
          <w:sz w:val="20"/>
          <w:szCs w:val="20"/>
          <w:lang w:val="en-US"/>
        </w:rPr>
        <w:t>Образложење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Основне</w:t>
      </w:r>
      <w:proofErr w:type="spellEnd"/>
      <w:r w:rsidRPr="003102A2">
        <w:rPr>
          <w:sz w:val="20"/>
          <w:szCs w:val="20"/>
          <w:lang w:val="en-US"/>
        </w:rPr>
        <w:t xml:space="preserve"> </w:t>
      </w:r>
      <w:proofErr w:type="spellStart"/>
      <w:r w:rsidRPr="003102A2">
        <w:rPr>
          <w:sz w:val="20"/>
          <w:szCs w:val="20"/>
          <w:lang w:val="en-US"/>
        </w:rPr>
        <w:t>карактеристике</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сектора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произилазе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неповољне</w:t>
      </w:r>
      <w:proofErr w:type="spellEnd"/>
      <w:r w:rsidRPr="003102A2">
        <w:rPr>
          <w:sz w:val="20"/>
          <w:szCs w:val="20"/>
          <w:lang w:val="en-US"/>
        </w:rPr>
        <w:t xml:space="preserve"> </w:t>
      </w:r>
      <w:proofErr w:type="spellStart"/>
      <w:r w:rsidRPr="003102A2">
        <w:rPr>
          <w:sz w:val="20"/>
          <w:szCs w:val="20"/>
          <w:lang w:val="en-US"/>
        </w:rPr>
        <w:t>структуре</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Уситњеност</w:t>
      </w:r>
      <w:proofErr w:type="spellEnd"/>
      <w:r w:rsidRPr="003102A2">
        <w:rPr>
          <w:sz w:val="20"/>
          <w:szCs w:val="20"/>
          <w:lang w:val="en-US"/>
        </w:rPr>
        <w:t xml:space="preserve"> </w:t>
      </w:r>
      <w:proofErr w:type="spellStart"/>
      <w:r w:rsidRPr="003102A2">
        <w:rPr>
          <w:sz w:val="20"/>
          <w:szCs w:val="20"/>
          <w:lang w:val="en-US"/>
        </w:rPr>
        <w:t>поседа</w:t>
      </w:r>
      <w:proofErr w:type="spellEnd"/>
      <w:r w:rsidRPr="003102A2">
        <w:rPr>
          <w:sz w:val="20"/>
          <w:szCs w:val="20"/>
          <w:lang w:val="en-US"/>
        </w:rPr>
        <w:t xml:space="preserve">, </w:t>
      </w:r>
      <w:proofErr w:type="spellStart"/>
      <w:r w:rsidRPr="003102A2">
        <w:rPr>
          <w:sz w:val="20"/>
          <w:szCs w:val="20"/>
          <w:lang w:val="en-US"/>
        </w:rPr>
        <w:t>мали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стоке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породичним</w:t>
      </w:r>
      <w:proofErr w:type="spellEnd"/>
      <w:r w:rsidRPr="003102A2">
        <w:rPr>
          <w:sz w:val="20"/>
          <w:szCs w:val="20"/>
          <w:lang w:val="en-US"/>
        </w:rPr>
        <w:t xml:space="preserve"> </w:t>
      </w:r>
      <w:proofErr w:type="spellStart"/>
      <w:r w:rsidRPr="003102A2">
        <w:rPr>
          <w:sz w:val="20"/>
          <w:szCs w:val="20"/>
          <w:lang w:val="en-US"/>
        </w:rPr>
        <w:t>фармама</w:t>
      </w:r>
      <w:proofErr w:type="spellEnd"/>
      <w:r w:rsidRPr="003102A2">
        <w:rPr>
          <w:sz w:val="20"/>
          <w:szCs w:val="20"/>
          <w:lang w:val="en-US"/>
        </w:rPr>
        <w:t xml:space="preserve">, </w:t>
      </w:r>
      <w:proofErr w:type="spellStart"/>
      <w:r w:rsidRPr="003102A2">
        <w:rPr>
          <w:sz w:val="20"/>
          <w:szCs w:val="20"/>
          <w:lang w:val="en-US"/>
        </w:rPr>
        <w:t>неадекватни</w:t>
      </w:r>
      <w:proofErr w:type="spellEnd"/>
      <w:r w:rsidRPr="003102A2">
        <w:rPr>
          <w:sz w:val="20"/>
          <w:szCs w:val="20"/>
          <w:lang w:val="en-US"/>
        </w:rPr>
        <w:t xml:space="preserve"> </w:t>
      </w:r>
      <w:proofErr w:type="spellStart"/>
      <w:r w:rsidRPr="003102A2">
        <w:rPr>
          <w:sz w:val="20"/>
          <w:szCs w:val="20"/>
          <w:lang w:val="en-US"/>
        </w:rPr>
        <w:t>производни</w:t>
      </w:r>
      <w:proofErr w:type="spellEnd"/>
      <w:r w:rsidRPr="003102A2">
        <w:rPr>
          <w:sz w:val="20"/>
          <w:szCs w:val="20"/>
          <w:lang w:val="en-US"/>
        </w:rPr>
        <w:t xml:space="preserve"> и </w:t>
      </w:r>
      <w:proofErr w:type="spellStart"/>
      <w:r w:rsidRPr="003102A2">
        <w:rPr>
          <w:sz w:val="20"/>
          <w:szCs w:val="20"/>
          <w:lang w:val="en-US"/>
        </w:rPr>
        <w:t>смештајни</w:t>
      </w:r>
      <w:proofErr w:type="spellEnd"/>
      <w:r w:rsidRPr="003102A2">
        <w:rPr>
          <w:sz w:val="20"/>
          <w:szCs w:val="20"/>
          <w:lang w:val="en-US"/>
        </w:rPr>
        <w:t xml:space="preserve"> </w:t>
      </w:r>
      <w:proofErr w:type="spellStart"/>
      <w:r w:rsidRPr="003102A2">
        <w:rPr>
          <w:sz w:val="20"/>
          <w:szCs w:val="20"/>
          <w:lang w:val="en-US"/>
        </w:rPr>
        <w:t>објекти</w:t>
      </w:r>
      <w:proofErr w:type="spellEnd"/>
      <w:r w:rsidRPr="003102A2">
        <w:rPr>
          <w:sz w:val="20"/>
          <w:szCs w:val="20"/>
          <w:lang w:val="en-US"/>
        </w:rPr>
        <w:t xml:space="preserve">, </w:t>
      </w:r>
      <w:proofErr w:type="spellStart"/>
      <w:r w:rsidRPr="003102A2">
        <w:rPr>
          <w:sz w:val="20"/>
          <w:szCs w:val="20"/>
          <w:lang w:val="en-US"/>
        </w:rPr>
        <w:t>слаба</w:t>
      </w:r>
      <w:proofErr w:type="spellEnd"/>
      <w:r w:rsidRPr="003102A2">
        <w:rPr>
          <w:sz w:val="20"/>
          <w:szCs w:val="20"/>
          <w:lang w:val="en-US"/>
        </w:rPr>
        <w:t xml:space="preserve"> </w:t>
      </w:r>
      <w:proofErr w:type="spellStart"/>
      <w:r w:rsidRPr="003102A2">
        <w:rPr>
          <w:sz w:val="20"/>
          <w:szCs w:val="20"/>
          <w:lang w:val="en-US"/>
        </w:rPr>
        <w:t>примена</w:t>
      </w:r>
      <w:proofErr w:type="spellEnd"/>
      <w:r w:rsidRPr="003102A2">
        <w:rPr>
          <w:sz w:val="20"/>
          <w:szCs w:val="20"/>
          <w:lang w:val="en-US"/>
        </w:rPr>
        <w:t xml:space="preserve"> </w:t>
      </w:r>
      <w:proofErr w:type="spellStart"/>
      <w:r w:rsidRPr="003102A2">
        <w:rPr>
          <w:sz w:val="20"/>
          <w:szCs w:val="20"/>
          <w:lang w:val="en-US"/>
        </w:rPr>
        <w:t>савремених</w:t>
      </w:r>
      <w:proofErr w:type="spellEnd"/>
      <w:r w:rsidRPr="003102A2">
        <w:rPr>
          <w:sz w:val="20"/>
          <w:szCs w:val="20"/>
          <w:lang w:val="en-US"/>
        </w:rPr>
        <w:t xml:space="preserve"> </w:t>
      </w:r>
      <w:proofErr w:type="spellStart"/>
      <w:r w:rsidRPr="003102A2">
        <w:rPr>
          <w:sz w:val="20"/>
          <w:szCs w:val="20"/>
          <w:lang w:val="en-US"/>
        </w:rPr>
        <w:t>технологија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и </w:t>
      </w:r>
      <w:proofErr w:type="spellStart"/>
      <w:r w:rsidRPr="003102A2">
        <w:rPr>
          <w:sz w:val="20"/>
          <w:szCs w:val="20"/>
          <w:lang w:val="en-US"/>
        </w:rPr>
        <w:t>увођење</w:t>
      </w:r>
      <w:proofErr w:type="spellEnd"/>
      <w:r w:rsidRPr="003102A2">
        <w:rPr>
          <w:sz w:val="20"/>
          <w:szCs w:val="20"/>
          <w:lang w:val="en-US"/>
        </w:rPr>
        <w:t xml:space="preserve"> </w:t>
      </w:r>
      <w:proofErr w:type="spellStart"/>
      <w:r w:rsidRPr="003102A2">
        <w:rPr>
          <w:sz w:val="20"/>
          <w:szCs w:val="20"/>
          <w:lang w:val="en-US"/>
        </w:rPr>
        <w:t>новог</w:t>
      </w:r>
      <w:proofErr w:type="spellEnd"/>
      <w:r w:rsidRPr="003102A2">
        <w:rPr>
          <w:sz w:val="20"/>
          <w:szCs w:val="20"/>
          <w:lang w:val="en-US"/>
        </w:rPr>
        <w:t xml:space="preserve"> </w:t>
      </w:r>
      <w:proofErr w:type="spellStart"/>
      <w:r w:rsidRPr="003102A2">
        <w:rPr>
          <w:sz w:val="20"/>
          <w:szCs w:val="20"/>
          <w:lang w:val="en-US"/>
        </w:rPr>
        <w:t>сортимента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карактеристике</w:t>
      </w:r>
      <w:proofErr w:type="spellEnd"/>
      <w:r w:rsidRPr="003102A2">
        <w:rPr>
          <w:sz w:val="20"/>
          <w:szCs w:val="20"/>
          <w:lang w:val="en-US"/>
        </w:rPr>
        <w:t xml:space="preserve"> </w:t>
      </w:r>
      <w:proofErr w:type="spellStart"/>
      <w:r w:rsidRPr="003102A2">
        <w:rPr>
          <w:sz w:val="20"/>
          <w:szCs w:val="20"/>
          <w:lang w:val="en-US"/>
        </w:rPr>
        <w:t>ивањичке</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Један</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веома</w:t>
      </w:r>
      <w:proofErr w:type="spellEnd"/>
      <w:r w:rsidRPr="003102A2">
        <w:rPr>
          <w:sz w:val="20"/>
          <w:szCs w:val="20"/>
          <w:lang w:val="en-US"/>
        </w:rPr>
        <w:t xml:space="preserve"> </w:t>
      </w:r>
      <w:proofErr w:type="spellStart"/>
      <w:r w:rsidRPr="003102A2">
        <w:rPr>
          <w:sz w:val="20"/>
          <w:szCs w:val="20"/>
          <w:lang w:val="en-US"/>
        </w:rPr>
        <w:t>битних</w:t>
      </w:r>
      <w:proofErr w:type="spellEnd"/>
      <w:r w:rsidRPr="003102A2">
        <w:rPr>
          <w:sz w:val="20"/>
          <w:szCs w:val="20"/>
          <w:lang w:val="en-US"/>
        </w:rPr>
        <w:t xml:space="preserve"> </w:t>
      </w:r>
      <w:proofErr w:type="spellStart"/>
      <w:r w:rsidRPr="003102A2">
        <w:rPr>
          <w:sz w:val="20"/>
          <w:szCs w:val="20"/>
          <w:lang w:val="en-US"/>
        </w:rPr>
        <w:t>узрока</w:t>
      </w:r>
      <w:proofErr w:type="spellEnd"/>
      <w:r w:rsidRPr="003102A2">
        <w:rPr>
          <w:sz w:val="20"/>
          <w:szCs w:val="20"/>
          <w:lang w:val="en-US"/>
        </w:rPr>
        <w:t xml:space="preserve"> </w:t>
      </w:r>
      <w:proofErr w:type="spellStart"/>
      <w:r w:rsidRPr="003102A2">
        <w:rPr>
          <w:sz w:val="20"/>
          <w:szCs w:val="20"/>
          <w:lang w:val="en-US"/>
        </w:rPr>
        <w:t>недовољне</w:t>
      </w:r>
      <w:proofErr w:type="spellEnd"/>
      <w:r w:rsidRPr="003102A2">
        <w:rPr>
          <w:sz w:val="20"/>
          <w:szCs w:val="20"/>
          <w:lang w:val="en-US"/>
        </w:rPr>
        <w:t xml:space="preserve"> </w:t>
      </w:r>
      <w:proofErr w:type="spellStart"/>
      <w:r w:rsidRPr="003102A2">
        <w:rPr>
          <w:sz w:val="20"/>
          <w:szCs w:val="20"/>
          <w:lang w:val="en-US"/>
        </w:rPr>
        <w:t>конкурентности</w:t>
      </w:r>
      <w:proofErr w:type="spellEnd"/>
      <w:r w:rsidRPr="003102A2">
        <w:rPr>
          <w:sz w:val="20"/>
          <w:szCs w:val="20"/>
          <w:lang w:val="en-US"/>
        </w:rPr>
        <w:t xml:space="preserve"> </w:t>
      </w:r>
      <w:proofErr w:type="spellStart"/>
      <w:r w:rsidRPr="003102A2">
        <w:rPr>
          <w:sz w:val="20"/>
          <w:szCs w:val="20"/>
          <w:lang w:val="en-US"/>
        </w:rPr>
        <w:t>ивањичке</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јесте</w:t>
      </w:r>
      <w:proofErr w:type="spellEnd"/>
      <w:r w:rsidRPr="003102A2">
        <w:rPr>
          <w:sz w:val="20"/>
          <w:szCs w:val="20"/>
          <w:lang w:val="en-US"/>
        </w:rPr>
        <w:t xml:space="preserve"> </w:t>
      </w:r>
      <w:proofErr w:type="spellStart"/>
      <w:r w:rsidRPr="003102A2">
        <w:rPr>
          <w:sz w:val="20"/>
          <w:szCs w:val="20"/>
          <w:lang w:val="en-US"/>
        </w:rPr>
        <w:t>ниска</w:t>
      </w:r>
      <w:proofErr w:type="spellEnd"/>
      <w:r w:rsidRPr="003102A2">
        <w:rPr>
          <w:sz w:val="20"/>
          <w:szCs w:val="20"/>
          <w:lang w:val="en-US"/>
        </w:rPr>
        <w:t xml:space="preserve"> </w:t>
      </w:r>
      <w:proofErr w:type="spellStart"/>
      <w:r w:rsidRPr="003102A2">
        <w:rPr>
          <w:sz w:val="20"/>
          <w:szCs w:val="20"/>
          <w:lang w:val="en-US"/>
        </w:rPr>
        <w:t>продуктивност</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произилази</w:t>
      </w:r>
      <w:proofErr w:type="spellEnd"/>
      <w:r w:rsidRPr="003102A2">
        <w:rPr>
          <w:sz w:val="20"/>
          <w:szCs w:val="20"/>
          <w:lang w:val="en-US"/>
        </w:rPr>
        <w:t xml:space="preserve"> и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недовољне</w:t>
      </w:r>
      <w:proofErr w:type="spellEnd"/>
      <w:r w:rsidRPr="003102A2">
        <w:rPr>
          <w:sz w:val="20"/>
          <w:szCs w:val="20"/>
          <w:lang w:val="en-US"/>
        </w:rPr>
        <w:t xml:space="preserve"> </w:t>
      </w:r>
      <w:proofErr w:type="spellStart"/>
      <w:r w:rsidRPr="003102A2">
        <w:rPr>
          <w:sz w:val="20"/>
          <w:szCs w:val="20"/>
          <w:lang w:val="en-US"/>
        </w:rPr>
        <w:t>техничке</w:t>
      </w:r>
      <w:proofErr w:type="spellEnd"/>
      <w:r w:rsidRPr="003102A2">
        <w:rPr>
          <w:sz w:val="20"/>
          <w:szCs w:val="20"/>
          <w:lang w:val="en-US"/>
        </w:rPr>
        <w:t xml:space="preserve"> и </w:t>
      </w:r>
      <w:proofErr w:type="spellStart"/>
      <w:r w:rsidRPr="003102A2">
        <w:rPr>
          <w:sz w:val="20"/>
          <w:szCs w:val="20"/>
          <w:lang w:val="en-US"/>
        </w:rPr>
        <w:t>технолошке</w:t>
      </w:r>
      <w:proofErr w:type="spellEnd"/>
      <w:r w:rsidRPr="003102A2">
        <w:rPr>
          <w:sz w:val="20"/>
          <w:szCs w:val="20"/>
          <w:lang w:val="en-US"/>
        </w:rPr>
        <w:t xml:space="preserve"> </w:t>
      </w:r>
      <w:proofErr w:type="spellStart"/>
      <w:r w:rsidRPr="003102A2">
        <w:rPr>
          <w:sz w:val="20"/>
          <w:szCs w:val="20"/>
          <w:lang w:val="en-US"/>
        </w:rPr>
        <w:t>опремљености</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Постојећа</w:t>
      </w:r>
      <w:proofErr w:type="spellEnd"/>
      <w:r w:rsidRPr="003102A2">
        <w:rPr>
          <w:sz w:val="20"/>
          <w:szCs w:val="20"/>
          <w:lang w:val="en-US"/>
        </w:rPr>
        <w:t xml:space="preserve"> </w:t>
      </w:r>
      <w:proofErr w:type="spellStart"/>
      <w:r w:rsidRPr="003102A2">
        <w:rPr>
          <w:sz w:val="20"/>
          <w:szCs w:val="20"/>
          <w:lang w:val="en-US"/>
        </w:rPr>
        <w:t>механизација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застарела</w:t>
      </w:r>
      <w:proofErr w:type="spellEnd"/>
      <w:r w:rsidRPr="003102A2">
        <w:rPr>
          <w:sz w:val="20"/>
          <w:szCs w:val="20"/>
          <w:lang w:val="en-US"/>
        </w:rPr>
        <w:t xml:space="preserve">. </w:t>
      </w:r>
      <w:proofErr w:type="spellStart"/>
      <w:r w:rsidRPr="003102A2">
        <w:rPr>
          <w:sz w:val="20"/>
          <w:szCs w:val="20"/>
          <w:lang w:val="en-US"/>
        </w:rPr>
        <w:t>Бројно</w:t>
      </w:r>
      <w:proofErr w:type="spellEnd"/>
      <w:r w:rsidRPr="003102A2">
        <w:rPr>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w:t>
      </w:r>
      <w:proofErr w:type="spellStart"/>
      <w:r w:rsidRPr="003102A2">
        <w:rPr>
          <w:sz w:val="20"/>
          <w:szCs w:val="20"/>
          <w:lang w:val="en-US"/>
        </w:rPr>
        <w:t>сточног</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задовољавајућем</w:t>
      </w:r>
      <w:proofErr w:type="spellEnd"/>
      <w:r w:rsidRPr="003102A2">
        <w:rPr>
          <w:sz w:val="20"/>
          <w:szCs w:val="20"/>
          <w:lang w:val="en-US"/>
        </w:rPr>
        <w:t xml:space="preserve"> </w:t>
      </w:r>
      <w:proofErr w:type="spellStart"/>
      <w:r w:rsidRPr="003102A2">
        <w:rPr>
          <w:sz w:val="20"/>
          <w:szCs w:val="20"/>
          <w:lang w:val="en-US"/>
        </w:rPr>
        <w:t>нивоу</w:t>
      </w:r>
      <w:proofErr w:type="spellEnd"/>
      <w:r w:rsidRPr="003102A2">
        <w:rPr>
          <w:sz w:val="20"/>
          <w:szCs w:val="20"/>
          <w:lang w:val="en-US"/>
        </w:rPr>
        <w:t xml:space="preserve">, </w:t>
      </w:r>
      <w:proofErr w:type="spellStart"/>
      <w:r w:rsidRPr="003102A2">
        <w:rPr>
          <w:sz w:val="20"/>
          <w:szCs w:val="20"/>
          <w:lang w:val="en-US"/>
        </w:rPr>
        <w:t>нарочито</w:t>
      </w:r>
      <w:proofErr w:type="spellEnd"/>
      <w:r w:rsidRPr="003102A2">
        <w:rPr>
          <w:sz w:val="20"/>
          <w:szCs w:val="20"/>
          <w:lang w:val="en-US"/>
        </w:rPr>
        <w:t xml:space="preserve"> у </w:t>
      </w:r>
      <w:proofErr w:type="spellStart"/>
      <w:r w:rsidRPr="003102A2">
        <w:rPr>
          <w:sz w:val="20"/>
          <w:szCs w:val="20"/>
          <w:lang w:val="en-US"/>
        </w:rPr>
        <w:t>говедарству</w:t>
      </w:r>
      <w:proofErr w:type="spellEnd"/>
      <w:r w:rsidRPr="003102A2">
        <w:rPr>
          <w:sz w:val="20"/>
          <w:szCs w:val="20"/>
          <w:lang w:val="en-US"/>
        </w:rPr>
        <w:t xml:space="preserve">. </w:t>
      </w: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због</w:t>
      </w:r>
      <w:proofErr w:type="spellEnd"/>
      <w:r w:rsidRPr="003102A2">
        <w:rPr>
          <w:sz w:val="20"/>
          <w:szCs w:val="20"/>
          <w:lang w:val="en-US"/>
        </w:rPr>
        <w:t xml:space="preserve"> </w:t>
      </w:r>
      <w:proofErr w:type="spellStart"/>
      <w:r w:rsidRPr="003102A2">
        <w:rPr>
          <w:sz w:val="20"/>
          <w:szCs w:val="20"/>
          <w:lang w:val="en-US"/>
        </w:rPr>
        <w:t>неповољног</w:t>
      </w:r>
      <w:proofErr w:type="spellEnd"/>
      <w:r w:rsidRPr="003102A2">
        <w:rPr>
          <w:sz w:val="20"/>
          <w:szCs w:val="20"/>
          <w:lang w:val="en-US"/>
        </w:rPr>
        <w:t xml:space="preserve"> </w:t>
      </w:r>
      <w:proofErr w:type="spellStart"/>
      <w:r w:rsidRPr="003102A2">
        <w:rPr>
          <w:sz w:val="20"/>
          <w:szCs w:val="20"/>
          <w:lang w:val="en-US"/>
        </w:rPr>
        <w:t>економског</w:t>
      </w:r>
      <w:proofErr w:type="spellEnd"/>
      <w:r w:rsidRPr="003102A2">
        <w:rPr>
          <w:sz w:val="20"/>
          <w:szCs w:val="20"/>
          <w:lang w:val="en-US"/>
        </w:rPr>
        <w:t xml:space="preserve"> и </w:t>
      </w:r>
      <w:proofErr w:type="spellStart"/>
      <w:r w:rsidRPr="003102A2">
        <w:rPr>
          <w:sz w:val="20"/>
          <w:szCs w:val="20"/>
          <w:lang w:val="en-US"/>
        </w:rPr>
        <w:t>социјалног</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en-US"/>
        </w:rPr>
        <w:t xml:space="preserve">, </w:t>
      </w:r>
      <w:proofErr w:type="spellStart"/>
      <w:r w:rsidRPr="003102A2">
        <w:rPr>
          <w:sz w:val="20"/>
          <w:szCs w:val="20"/>
          <w:lang w:val="en-US"/>
        </w:rPr>
        <w:t>нису</w:t>
      </w:r>
      <w:proofErr w:type="spellEnd"/>
      <w:r w:rsidRPr="003102A2">
        <w:rPr>
          <w:sz w:val="20"/>
          <w:szCs w:val="20"/>
          <w:lang w:val="en-US"/>
        </w:rPr>
        <w:t xml:space="preserve"> у </w:t>
      </w:r>
      <w:proofErr w:type="spellStart"/>
      <w:r w:rsidRPr="003102A2">
        <w:rPr>
          <w:sz w:val="20"/>
          <w:szCs w:val="20"/>
          <w:lang w:val="en-US"/>
        </w:rPr>
        <w:t>могућности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сама</w:t>
      </w:r>
      <w:proofErr w:type="spellEnd"/>
      <w:r w:rsidRPr="003102A2">
        <w:rPr>
          <w:sz w:val="20"/>
          <w:szCs w:val="20"/>
          <w:lang w:val="en-US"/>
        </w:rPr>
        <w:t xml:space="preserve"> </w:t>
      </w:r>
      <w:proofErr w:type="spellStart"/>
      <w:r w:rsidRPr="003102A2">
        <w:rPr>
          <w:sz w:val="20"/>
          <w:szCs w:val="20"/>
          <w:lang w:val="en-US"/>
        </w:rPr>
        <w:t>обезбеде</w:t>
      </w:r>
      <w:proofErr w:type="spellEnd"/>
      <w:r w:rsidRPr="003102A2">
        <w:rPr>
          <w:sz w:val="20"/>
          <w:szCs w:val="20"/>
          <w:lang w:val="en-US"/>
        </w:rPr>
        <w:t xml:space="preserve"> </w:t>
      </w:r>
      <w:proofErr w:type="spellStart"/>
      <w:r w:rsidRPr="003102A2">
        <w:rPr>
          <w:sz w:val="20"/>
          <w:szCs w:val="20"/>
          <w:lang w:val="en-US"/>
        </w:rPr>
        <w:t>довољно</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модернизацију</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и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конкурентности</w:t>
      </w:r>
      <w:proofErr w:type="spellEnd"/>
      <w:r w:rsidRPr="003102A2">
        <w:rPr>
          <w:sz w:val="20"/>
          <w:szCs w:val="20"/>
          <w:lang w:val="en-US"/>
        </w:rPr>
        <w:t xml:space="preserve">. </w:t>
      </w:r>
      <w:proofErr w:type="spellStart"/>
      <w:r w:rsidRPr="003102A2">
        <w:rPr>
          <w:sz w:val="20"/>
          <w:szCs w:val="20"/>
          <w:lang w:val="en-US"/>
        </w:rPr>
        <w:t>Модернизацијом</w:t>
      </w:r>
      <w:proofErr w:type="spellEnd"/>
      <w:r w:rsidRPr="003102A2">
        <w:rPr>
          <w:sz w:val="20"/>
          <w:szCs w:val="20"/>
          <w:lang w:val="en-US"/>
        </w:rPr>
        <w:t xml:space="preserve"> </w:t>
      </w:r>
      <w:proofErr w:type="spellStart"/>
      <w:r w:rsidRPr="003102A2">
        <w:rPr>
          <w:sz w:val="20"/>
          <w:szCs w:val="20"/>
          <w:lang w:val="en-US"/>
        </w:rPr>
        <w:t>постојећих</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повећањем</w:t>
      </w:r>
      <w:proofErr w:type="spellEnd"/>
      <w:r w:rsidRPr="003102A2">
        <w:rPr>
          <w:sz w:val="20"/>
          <w:szCs w:val="20"/>
          <w:lang w:val="en-US"/>
        </w:rPr>
        <w:t xml:space="preserve"> </w:t>
      </w:r>
      <w:proofErr w:type="spellStart"/>
      <w:r w:rsidRPr="003102A2">
        <w:rPr>
          <w:sz w:val="20"/>
          <w:szCs w:val="20"/>
          <w:lang w:val="en-US"/>
        </w:rPr>
        <w:t>бројног</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en-US"/>
        </w:rPr>
        <w:t xml:space="preserve"> и </w:t>
      </w:r>
      <w:proofErr w:type="spellStart"/>
      <w:r w:rsidRPr="003102A2">
        <w:rPr>
          <w:sz w:val="20"/>
          <w:szCs w:val="20"/>
          <w:lang w:val="en-US"/>
        </w:rPr>
        <w:t>побољшањем</w:t>
      </w:r>
      <w:proofErr w:type="spellEnd"/>
      <w:r w:rsidRPr="003102A2">
        <w:rPr>
          <w:sz w:val="20"/>
          <w:szCs w:val="20"/>
          <w:lang w:val="en-US"/>
        </w:rPr>
        <w:t xml:space="preserve"> </w:t>
      </w:r>
      <w:proofErr w:type="spellStart"/>
      <w:r w:rsidRPr="003102A2">
        <w:rPr>
          <w:sz w:val="20"/>
          <w:szCs w:val="20"/>
          <w:lang w:val="en-US"/>
        </w:rPr>
        <w:t>расног</w:t>
      </w:r>
      <w:proofErr w:type="spellEnd"/>
      <w:r w:rsidRPr="003102A2">
        <w:rPr>
          <w:sz w:val="20"/>
          <w:szCs w:val="20"/>
          <w:lang w:val="en-US"/>
        </w:rPr>
        <w:t xml:space="preserve"> </w:t>
      </w:r>
      <w:proofErr w:type="spellStart"/>
      <w:r w:rsidRPr="003102A2">
        <w:rPr>
          <w:sz w:val="20"/>
          <w:szCs w:val="20"/>
          <w:lang w:val="en-US"/>
        </w:rPr>
        <w:t>састава</w:t>
      </w:r>
      <w:proofErr w:type="spellEnd"/>
      <w:r w:rsidRPr="003102A2">
        <w:rPr>
          <w:sz w:val="20"/>
          <w:szCs w:val="20"/>
          <w:lang w:val="en-US"/>
        </w:rPr>
        <w:t xml:space="preserve"> </w:t>
      </w:r>
      <w:proofErr w:type="spellStart"/>
      <w:r w:rsidRPr="003102A2">
        <w:rPr>
          <w:sz w:val="20"/>
          <w:szCs w:val="20"/>
          <w:lang w:val="en-US"/>
        </w:rPr>
        <w:t>сточног</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w:t>
      </w:r>
      <w:proofErr w:type="spellStart"/>
      <w:r w:rsidRPr="003102A2">
        <w:rPr>
          <w:sz w:val="20"/>
          <w:szCs w:val="20"/>
          <w:lang w:val="en-US"/>
        </w:rPr>
        <w:t>куповином</w:t>
      </w:r>
      <w:proofErr w:type="spellEnd"/>
      <w:r w:rsidRPr="003102A2">
        <w:rPr>
          <w:sz w:val="20"/>
          <w:szCs w:val="20"/>
          <w:lang w:val="en-US"/>
        </w:rPr>
        <w:t xml:space="preserve"> </w:t>
      </w:r>
      <w:proofErr w:type="spellStart"/>
      <w:r w:rsidRPr="003102A2">
        <w:rPr>
          <w:sz w:val="20"/>
          <w:szCs w:val="20"/>
          <w:lang w:val="en-US"/>
        </w:rPr>
        <w:t>модерне</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и </w:t>
      </w:r>
      <w:proofErr w:type="spellStart"/>
      <w:r w:rsidRPr="003102A2">
        <w:rPr>
          <w:sz w:val="20"/>
          <w:szCs w:val="20"/>
          <w:lang w:val="en-US"/>
        </w:rPr>
        <w:t>савремене</w:t>
      </w:r>
      <w:proofErr w:type="spellEnd"/>
      <w:r w:rsidRPr="003102A2">
        <w:rPr>
          <w:sz w:val="20"/>
          <w:szCs w:val="20"/>
          <w:lang w:val="en-US"/>
        </w:rPr>
        <w:t xml:space="preserve"> </w:t>
      </w:r>
      <w:proofErr w:type="spellStart"/>
      <w:r w:rsidRPr="003102A2">
        <w:rPr>
          <w:sz w:val="20"/>
          <w:szCs w:val="20"/>
          <w:lang w:val="en-US"/>
        </w:rPr>
        <w:t>механизације</w:t>
      </w:r>
      <w:proofErr w:type="spellEnd"/>
      <w:r w:rsidRPr="003102A2">
        <w:rPr>
          <w:sz w:val="20"/>
          <w:szCs w:val="20"/>
          <w:lang w:val="en-US"/>
        </w:rPr>
        <w:t xml:space="preserve">, </w:t>
      </w:r>
      <w:proofErr w:type="spellStart"/>
      <w:r w:rsidRPr="003102A2">
        <w:rPr>
          <w:sz w:val="20"/>
          <w:szCs w:val="20"/>
          <w:lang w:val="en-US"/>
        </w:rPr>
        <w:t>заснивањем</w:t>
      </w:r>
      <w:proofErr w:type="spellEnd"/>
      <w:r w:rsidRPr="003102A2">
        <w:rPr>
          <w:sz w:val="20"/>
          <w:szCs w:val="20"/>
          <w:lang w:val="en-US"/>
        </w:rPr>
        <w:t xml:space="preserve"> </w:t>
      </w:r>
      <w:proofErr w:type="spellStart"/>
      <w:r w:rsidRPr="003102A2">
        <w:rPr>
          <w:sz w:val="20"/>
          <w:szCs w:val="20"/>
          <w:lang w:val="en-US"/>
        </w:rPr>
        <w:t>нових</w:t>
      </w:r>
      <w:proofErr w:type="spellEnd"/>
      <w:r w:rsidRPr="003102A2">
        <w:rPr>
          <w:sz w:val="20"/>
          <w:szCs w:val="20"/>
          <w:lang w:val="en-US"/>
        </w:rPr>
        <w:t xml:space="preserve"> </w:t>
      </w:r>
      <w:proofErr w:type="spellStart"/>
      <w:r w:rsidRPr="003102A2">
        <w:rPr>
          <w:sz w:val="20"/>
          <w:szCs w:val="20"/>
          <w:lang w:val="en-US"/>
        </w:rPr>
        <w:t>производних</w:t>
      </w:r>
      <w:proofErr w:type="spellEnd"/>
      <w:r w:rsidRPr="003102A2">
        <w:rPr>
          <w:sz w:val="20"/>
          <w:szCs w:val="20"/>
          <w:lang w:val="en-US"/>
        </w:rPr>
        <w:t xml:space="preserve"> </w:t>
      </w:r>
      <w:proofErr w:type="spellStart"/>
      <w:r w:rsidRPr="003102A2">
        <w:rPr>
          <w:sz w:val="20"/>
          <w:szCs w:val="20"/>
          <w:lang w:val="en-US"/>
        </w:rPr>
        <w:t>засада</w:t>
      </w:r>
      <w:proofErr w:type="spellEnd"/>
      <w:r w:rsidRPr="003102A2">
        <w:rPr>
          <w:sz w:val="20"/>
          <w:szCs w:val="20"/>
          <w:lang w:val="en-US"/>
        </w:rPr>
        <w:t xml:space="preserve"> и </w:t>
      </w:r>
      <w:proofErr w:type="spellStart"/>
      <w:r w:rsidRPr="003102A2">
        <w:rPr>
          <w:sz w:val="20"/>
          <w:szCs w:val="20"/>
          <w:lang w:val="en-US"/>
        </w:rPr>
        <w:t>улагањем</w:t>
      </w:r>
      <w:proofErr w:type="spellEnd"/>
      <w:r w:rsidRPr="003102A2">
        <w:rPr>
          <w:sz w:val="20"/>
          <w:szCs w:val="20"/>
          <w:lang w:val="en-US"/>
        </w:rPr>
        <w:t xml:space="preserve"> у </w:t>
      </w:r>
      <w:proofErr w:type="spellStart"/>
      <w:r w:rsidRPr="003102A2">
        <w:rPr>
          <w:sz w:val="20"/>
          <w:szCs w:val="20"/>
          <w:lang w:val="en-US"/>
        </w:rPr>
        <w:t>складишне</w:t>
      </w:r>
      <w:proofErr w:type="spellEnd"/>
      <w:r w:rsidRPr="003102A2">
        <w:rPr>
          <w:sz w:val="20"/>
          <w:szCs w:val="20"/>
          <w:lang w:val="en-US"/>
        </w:rPr>
        <w:t xml:space="preserve"> и </w:t>
      </w:r>
      <w:proofErr w:type="spellStart"/>
      <w:r w:rsidRPr="003102A2">
        <w:rPr>
          <w:sz w:val="20"/>
          <w:szCs w:val="20"/>
          <w:lang w:val="en-US"/>
        </w:rPr>
        <w:t>прерадне</w:t>
      </w:r>
      <w:proofErr w:type="spellEnd"/>
      <w:r w:rsidRPr="003102A2">
        <w:rPr>
          <w:sz w:val="20"/>
          <w:szCs w:val="20"/>
          <w:lang w:val="en-US"/>
        </w:rPr>
        <w:t xml:space="preserve"> </w:t>
      </w:r>
      <w:proofErr w:type="spellStart"/>
      <w:r w:rsidRPr="003102A2">
        <w:rPr>
          <w:sz w:val="20"/>
          <w:szCs w:val="20"/>
          <w:lang w:val="en-US"/>
        </w:rPr>
        <w:t>капацитете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могуће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побољшати</w:t>
      </w:r>
      <w:proofErr w:type="spellEnd"/>
      <w:r w:rsidRPr="003102A2">
        <w:rPr>
          <w:sz w:val="20"/>
          <w:szCs w:val="20"/>
          <w:lang w:val="en-US"/>
        </w:rPr>
        <w:t xml:space="preserve"> </w:t>
      </w:r>
      <w:proofErr w:type="spellStart"/>
      <w:r w:rsidRPr="003102A2">
        <w:rPr>
          <w:sz w:val="20"/>
          <w:szCs w:val="20"/>
          <w:lang w:val="en-US"/>
        </w:rPr>
        <w:t>економске</w:t>
      </w:r>
      <w:proofErr w:type="spellEnd"/>
      <w:r w:rsidRPr="003102A2">
        <w:rPr>
          <w:sz w:val="20"/>
          <w:szCs w:val="20"/>
          <w:lang w:val="en-US"/>
        </w:rPr>
        <w:t xml:space="preserve"> </w:t>
      </w:r>
      <w:proofErr w:type="spellStart"/>
      <w:r w:rsidRPr="003102A2">
        <w:rPr>
          <w:sz w:val="20"/>
          <w:szCs w:val="20"/>
          <w:lang w:val="en-US"/>
        </w:rPr>
        <w:t>аспекте</w:t>
      </w:r>
      <w:proofErr w:type="spellEnd"/>
      <w:r w:rsidRPr="003102A2">
        <w:rPr>
          <w:sz w:val="20"/>
          <w:szCs w:val="20"/>
          <w:lang w:val="en-US"/>
        </w:rPr>
        <w:t xml:space="preserve"> </w:t>
      </w:r>
      <w:proofErr w:type="spellStart"/>
      <w:r w:rsidRPr="003102A2">
        <w:rPr>
          <w:sz w:val="20"/>
          <w:szCs w:val="20"/>
          <w:lang w:val="en-US"/>
        </w:rPr>
        <w:t>деловања</w:t>
      </w:r>
      <w:proofErr w:type="spellEnd"/>
      <w:r w:rsidRPr="003102A2">
        <w:rPr>
          <w:sz w:val="20"/>
          <w:szCs w:val="20"/>
          <w:lang w:val="en-US"/>
        </w:rPr>
        <w:t xml:space="preserve"> и </w:t>
      </w:r>
      <w:proofErr w:type="spellStart"/>
      <w:r w:rsidRPr="003102A2">
        <w:rPr>
          <w:sz w:val="20"/>
          <w:szCs w:val="20"/>
          <w:lang w:val="en-US"/>
        </w:rPr>
        <w:t>знатно</w:t>
      </w:r>
      <w:proofErr w:type="spellEnd"/>
      <w:r w:rsidRPr="003102A2">
        <w:rPr>
          <w:sz w:val="20"/>
          <w:szCs w:val="20"/>
          <w:lang w:val="en-US"/>
        </w:rPr>
        <w:t xml:space="preserve"> </w:t>
      </w:r>
      <w:proofErr w:type="spellStart"/>
      <w:r w:rsidRPr="003102A2">
        <w:rPr>
          <w:sz w:val="20"/>
          <w:szCs w:val="20"/>
          <w:lang w:val="en-US"/>
        </w:rPr>
        <w:t>боље</w:t>
      </w:r>
      <w:proofErr w:type="spellEnd"/>
      <w:r w:rsidRPr="003102A2">
        <w:rPr>
          <w:sz w:val="20"/>
          <w:szCs w:val="20"/>
          <w:lang w:val="en-US"/>
        </w:rPr>
        <w:t xml:space="preserve"> </w:t>
      </w:r>
      <w:proofErr w:type="spellStart"/>
      <w:r w:rsidRPr="003102A2">
        <w:rPr>
          <w:sz w:val="20"/>
          <w:szCs w:val="20"/>
          <w:lang w:val="en-US"/>
        </w:rPr>
        <w:t>испуњавати</w:t>
      </w:r>
      <w:proofErr w:type="spellEnd"/>
      <w:r w:rsidRPr="003102A2">
        <w:rPr>
          <w:sz w:val="20"/>
          <w:szCs w:val="20"/>
          <w:lang w:val="en-US"/>
        </w:rPr>
        <w:t xml:space="preserve"> </w:t>
      </w:r>
      <w:proofErr w:type="spellStart"/>
      <w:r w:rsidRPr="003102A2">
        <w:rPr>
          <w:sz w:val="20"/>
          <w:szCs w:val="20"/>
          <w:lang w:val="en-US"/>
        </w:rPr>
        <w:t>захтеве</w:t>
      </w:r>
      <w:proofErr w:type="spellEnd"/>
      <w:r w:rsidRPr="003102A2">
        <w:rPr>
          <w:sz w:val="20"/>
          <w:szCs w:val="20"/>
          <w:lang w:val="en-US"/>
        </w:rPr>
        <w:t xml:space="preserve"> </w:t>
      </w:r>
      <w:proofErr w:type="spellStart"/>
      <w:r w:rsidRPr="003102A2">
        <w:rPr>
          <w:sz w:val="20"/>
          <w:szCs w:val="20"/>
          <w:lang w:val="en-US"/>
        </w:rPr>
        <w:t>одржавања</w:t>
      </w:r>
      <w:proofErr w:type="spellEnd"/>
      <w:r w:rsidRPr="003102A2">
        <w:rPr>
          <w:sz w:val="20"/>
          <w:szCs w:val="20"/>
          <w:lang w:val="en-US"/>
        </w:rPr>
        <w:t xml:space="preserve"> </w:t>
      </w:r>
      <w:proofErr w:type="spellStart"/>
      <w:r w:rsidRPr="003102A2">
        <w:rPr>
          <w:sz w:val="20"/>
          <w:szCs w:val="20"/>
          <w:lang w:val="en-US"/>
        </w:rPr>
        <w:t>природних</w:t>
      </w:r>
      <w:proofErr w:type="spellEnd"/>
      <w:r w:rsidRPr="003102A2">
        <w:rPr>
          <w:sz w:val="20"/>
          <w:szCs w:val="20"/>
          <w:lang w:val="en-US"/>
        </w:rPr>
        <w:t xml:space="preserve"> </w:t>
      </w:r>
      <w:proofErr w:type="spellStart"/>
      <w:r w:rsidRPr="003102A2">
        <w:rPr>
          <w:sz w:val="20"/>
          <w:szCs w:val="20"/>
          <w:lang w:val="en-US"/>
        </w:rPr>
        <w:t>ресурса</w:t>
      </w:r>
      <w:proofErr w:type="spellEnd"/>
      <w:r w:rsidRPr="003102A2">
        <w:rPr>
          <w:sz w:val="20"/>
          <w:szCs w:val="20"/>
          <w:lang w:val="en-US"/>
        </w:rPr>
        <w:t xml:space="preserve">, </w:t>
      </w:r>
      <w:proofErr w:type="spellStart"/>
      <w:r w:rsidRPr="003102A2">
        <w:rPr>
          <w:sz w:val="20"/>
          <w:szCs w:val="20"/>
          <w:lang w:val="en-US"/>
        </w:rPr>
        <w:t>заштите</w:t>
      </w:r>
      <w:proofErr w:type="spellEnd"/>
      <w:r w:rsidRPr="003102A2">
        <w:rPr>
          <w:sz w:val="20"/>
          <w:szCs w:val="20"/>
          <w:lang w:val="en-US"/>
        </w:rPr>
        <w:t xml:space="preserve"> и </w:t>
      </w:r>
      <w:proofErr w:type="spellStart"/>
      <w:r w:rsidRPr="003102A2">
        <w:rPr>
          <w:sz w:val="20"/>
          <w:szCs w:val="20"/>
          <w:lang w:val="en-US"/>
        </w:rPr>
        <w:t>добробити</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и </w:t>
      </w:r>
      <w:proofErr w:type="spellStart"/>
      <w:r w:rsidRPr="003102A2">
        <w:rPr>
          <w:sz w:val="20"/>
          <w:szCs w:val="20"/>
          <w:lang w:val="en-US"/>
        </w:rPr>
        <w:t>безбедности</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националном</w:t>
      </w:r>
      <w:proofErr w:type="spellEnd"/>
      <w:r w:rsidRPr="003102A2">
        <w:rPr>
          <w:sz w:val="20"/>
          <w:szCs w:val="20"/>
          <w:lang w:val="en-US"/>
        </w:rPr>
        <w:t xml:space="preserve"> </w:t>
      </w:r>
      <w:proofErr w:type="spellStart"/>
      <w:r w:rsidRPr="003102A2">
        <w:rPr>
          <w:sz w:val="20"/>
          <w:szCs w:val="20"/>
          <w:lang w:val="en-US"/>
        </w:rPr>
        <w:t>Стратегијом</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и </w:t>
      </w:r>
      <w:proofErr w:type="spellStart"/>
      <w:r w:rsidRPr="003102A2">
        <w:rPr>
          <w:sz w:val="20"/>
          <w:szCs w:val="20"/>
          <w:lang w:val="en-US"/>
        </w:rPr>
        <w:t>руралног</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2014- 2024 и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смерницама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израду</w:t>
      </w:r>
      <w:proofErr w:type="spellEnd"/>
      <w:r w:rsidRPr="003102A2">
        <w:rPr>
          <w:sz w:val="20"/>
          <w:szCs w:val="20"/>
          <w:lang w:val="en-US"/>
        </w:rPr>
        <w:t xml:space="preserve"> </w:t>
      </w:r>
      <w:proofErr w:type="spellStart"/>
      <w:r w:rsidRPr="003102A2">
        <w:rPr>
          <w:sz w:val="20"/>
          <w:szCs w:val="20"/>
          <w:lang w:val="en-US"/>
        </w:rPr>
        <w:t>Стратегије</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период</w:t>
      </w:r>
      <w:proofErr w:type="spellEnd"/>
      <w:r w:rsidRPr="003102A2">
        <w:rPr>
          <w:sz w:val="20"/>
          <w:szCs w:val="20"/>
          <w:lang w:val="en-US"/>
        </w:rPr>
        <w:t xml:space="preserve"> 2015-2020 </w:t>
      </w:r>
      <w:proofErr w:type="spellStart"/>
      <w:r w:rsidRPr="003102A2">
        <w:rPr>
          <w:sz w:val="20"/>
          <w:szCs w:val="20"/>
          <w:lang w:val="en-US"/>
        </w:rPr>
        <w:t>донетим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седници</w:t>
      </w:r>
      <w:proofErr w:type="spellEnd"/>
      <w:r w:rsidRPr="003102A2">
        <w:rPr>
          <w:sz w:val="20"/>
          <w:szCs w:val="20"/>
          <w:lang w:val="en-US"/>
        </w:rPr>
        <w:t xml:space="preserve"> СО-е </w:t>
      </w:r>
      <w:proofErr w:type="spellStart"/>
      <w:r w:rsidRPr="003102A2">
        <w:rPr>
          <w:sz w:val="20"/>
          <w:szCs w:val="20"/>
          <w:lang w:val="en-US"/>
        </w:rPr>
        <w:t>Ивањица</w:t>
      </w:r>
      <w:proofErr w:type="spellEnd"/>
      <w:r w:rsidRPr="003102A2">
        <w:rPr>
          <w:sz w:val="20"/>
          <w:szCs w:val="20"/>
          <w:lang w:val="en-US"/>
        </w:rPr>
        <w:t xml:space="preserve">, 01 </w:t>
      </w:r>
      <w:proofErr w:type="spellStart"/>
      <w:r w:rsidRPr="003102A2">
        <w:rPr>
          <w:sz w:val="20"/>
          <w:szCs w:val="20"/>
          <w:lang w:val="en-US"/>
        </w:rPr>
        <w:t>број</w:t>
      </w:r>
      <w:proofErr w:type="spellEnd"/>
      <w:r w:rsidRPr="003102A2">
        <w:rPr>
          <w:sz w:val="20"/>
          <w:szCs w:val="20"/>
          <w:lang w:val="en-US"/>
        </w:rPr>
        <w:t xml:space="preserve"> 06-6/2015 </w:t>
      </w:r>
      <w:proofErr w:type="spellStart"/>
      <w:r w:rsidRPr="003102A2">
        <w:rPr>
          <w:sz w:val="20"/>
          <w:szCs w:val="20"/>
          <w:lang w:val="en-US"/>
        </w:rPr>
        <w:t>од</w:t>
      </w:r>
      <w:proofErr w:type="spellEnd"/>
      <w:r w:rsidRPr="003102A2">
        <w:rPr>
          <w:sz w:val="20"/>
          <w:szCs w:val="20"/>
          <w:lang w:val="en-US"/>
        </w:rPr>
        <w:t xml:space="preserve"> 04.03.2015.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Преглед</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секторима</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интервенисати</w:t>
      </w:r>
      <w:proofErr w:type="spellEnd"/>
      <w:r w:rsidRPr="003102A2">
        <w:rPr>
          <w:sz w:val="20"/>
          <w:szCs w:val="20"/>
          <w:lang w:val="en-US"/>
        </w:rPr>
        <w:t xml:space="preserve"> </w:t>
      </w:r>
      <w:proofErr w:type="spellStart"/>
      <w:r w:rsidRPr="003102A2">
        <w:rPr>
          <w:sz w:val="20"/>
          <w:szCs w:val="20"/>
          <w:lang w:val="en-US"/>
        </w:rPr>
        <w:t>подстицајним</w:t>
      </w:r>
      <w:proofErr w:type="spellEnd"/>
      <w:r w:rsidRPr="003102A2">
        <w:rPr>
          <w:sz w:val="20"/>
          <w:szCs w:val="20"/>
          <w:lang w:val="en-US"/>
        </w:rPr>
        <w:t xml:space="preserve"> </w:t>
      </w:r>
      <w:proofErr w:type="spellStart"/>
      <w:r w:rsidRPr="003102A2">
        <w:rPr>
          <w:sz w:val="20"/>
          <w:szCs w:val="20"/>
          <w:lang w:val="en-US"/>
        </w:rPr>
        <w:t>мерама</w:t>
      </w:r>
      <w:proofErr w:type="spellEnd"/>
      <w:r w:rsidRPr="003102A2">
        <w:rPr>
          <w:sz w:val="20"/>
          <w:szCs w:val="20"/>
          <w:lang w:val="en-US"/>
        </w:rPr>
        <w:t xml:space="preserve"> у 2021.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b/>
          <w:sz w:val="20"/>
          <w:szCs w:val="20"/>
          <w:lang w:val="en-US"/>
        </w:rPr>
        <w:t>Сектор</w:t>
      </w:r>
      <w:proofErr w:type="spellEnd"/>
      <w:r w:rsidRPr="003102A2">
        <w:rPr>
          <w:b/>
          <w:sz w:val="20"/>
          <w:szCs w:val="20"/>
          <w:lang w:val="en-US"/>
        </w:rPr>
        <w:t xml:space="preserve"> </w:t>
      </w:r>
      <w:proofErr w:type="spellStart"/>
      <w:r w:rsidRPr="003102A2">
        <w:rPr>
          <w:b/>
          <w:sz w:val="20"/>
          <w:szCs w:val="20"/>
          <w:lang w:val="en-US"/>
        </w:rPr>
        <w:t>пчеларство</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Пчеларство</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малу</w:t>
      </w:r>
      <w:proofErr w:type="spellEnd"/>
      <w:r w:rsidRPr="003102A2">
        <w:rPr>
          <w:sz w:val="20"/>
          <w:szCs w:val="20"/>
          <w:lang w:val="en-US"/>
        </w:rPr>
        <w:t xml:space="preserve"> </w:t>
      </w:r>
      <w:proofErr w:type="spellStart"/>
      <w:r w:rsidRPr="003102A2">
        <w:rPr>
          <w:sz w:val="20"/>
          <w:szCs w:val="20"/>
          <w:lang w:val="en-US"/>
        </w:rPr>
        <w:t>али</w:t>
      </w:r>
      <w:proofErr w:type="spellEnd"/>
      <w:r w:rsidRPr="003102A2">
        <w:rPr>
          <w:sz w:val="20"/>
          <w:szCs w:val="20"/>
          <w:lang w:val="en-US"/>
        </w:rPr>
        <w:t xml:space="preserve"> </w:t>
      </w:r>
      <w:proofErr w:type="spellStart"/>
      <w:r w:rsidRPr="003102A2">
        <w:rPr>
          <w:sz w:val="20"/>
          <w:szCs w:val="20"/>
          <w:lang w:val="en-US"/>
        </w:rPr>
        <w:t>изузетно</w:t>
      </w:r>
      <w:proofErr w:type="spellEnd"/>
      <w:r w:rsidRPr="003102A2">
        <w:rPr>
          <w:sz w:val="20"/>
          <w:szCs w:val="20"/>
          <w:lang w:val="en-US"/>
        </w:rPr>
        <w:t xml:space="preserve"> </w:t>
      </w:r>
      <w:proofErr w:type="spellStart"/>
      <w:r w:rsidRPr="003102A2">
        <w:rPr>
          <w:sz w:val="20"/>
          <w:szCs w:val="20"/>
          <w:lang w:val="en-US"/>
        </w:rPr>
        <w:t>атрактивну</w:t>
      </w:r>
      <w:proofErr w:type="spellEnd"/>
      <w:r w:rsidRPr="003102A2">
        <w:rPr>
          <w:sz w:val="20"/>
          <w:szCs w:val="20"/>
          <w:lang w:val="en-US"/>
        </w:rPr>
        <w:t xml:space="preserve"> </w:t>
      </w:r>
      <w:proofErr w:type="spellStart"/>
      <w:r w:rsidRPr="003102A2">
        <w:rPr>
          <w:sz w:val="20"/>
          <w:szCs w:val="20"/>
          <w:lang w:val="en-US"/>
        </w:rPr>
        <w:t>пољопривредну</w:t>
      </w:r>
      <w:proofErr w:type="spellEnd"/>
      <w:r w:rsidRPr="003102A2">
        <w:rPr>
          <w:sz w:val="20"/>
          <w:szCs w:val="20"/>
          <w:lang w:val="en-US"/>
        </w:rPr>
        <w:t xml:space="preserve"> </w:t>
      </w:r>
      <w:proofErr w:type="spellStart"/>
      <w:r w:rsidRPr="003102A2">
        <w:rPr>
          <w:sz w:val="20"/>
          <w:szCs w:val="20"/>
          <w:lang w:val="en-US"/>
        </w:rPr>
        <w:t>делатност</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последњих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почиње</w:t>
      </w:r>
      <w:proofErr w:type="spellEnd"/>
      <w:r w:rsidRPr="003102A2">
        <w:rPr>
          <w:sz w:val="20"/>
          <w:szCs w:val="20"/>
          <w:lang w:val="en-US"/>
        </w:rPr>
        <w:t xml:space="preserve"> </w:t>
      </w:r>
      <w:proofErr w:type="spellStart"/>
      <w:r w:rsidRPr="003102A2">
        <w:rPr>
          <w:sz w:val="20"/>
          <w:szCs w:val="20"/>
          <w:lang w:val="en-US"/>
        </w:rPr>
        <w:t>тржишно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усмерава</w:t>
      </w:r>
      <w:proofErr w:type="spellEnd"/>
      <w:r w:rsidRPr="003102A2">
        <w:rPr>
          <w:sz w:val="20"/>
          <w:szCs w:val="20"/>
          <w:lang w:val="en-US"/>
        </w:rPr>
        <w:t xml:space="preserve"> у </w:t>
      </w:r>
      <w:proofErr w:type="spellStart"/>
      <w:r w:rsidRPr="003102A2">
        <w:rPr>
          <w:sz w:val="20"/>
          <w:szCs w:val="20"/>
          <w:lang w:val="en-US"/>
        </w:rPr>
        <w:t>правцу</w:t>
      </w:r>
      <w:proofErr w:type="spellEnd"/>
      <w:r w:rsidRPr="003102A2">
        <w:rPr>
          <w:sz w:val="20"/>
          <w:szCs w:val="20"/>
          <w:lang w:val="en-US"/>
        </w:rPr>
        <w:t xml:space="preserve"> </w:t>
      </w:r>
      <w:proofErr w:type="spellStart"/>
      <w:r w:rsidRPr="003102A2">
        <w:rPr>
          <w:sz w:val="20"/>
          <w:szCs w:val="20"/>
          <w:lang w:val="en-US"/>
        </w:rPr>
        <w:t>прихватања</w:t>
      </w:r>
      <w:proofErr w:type="spellEnd"/>
      <w:r w:rsidRPr="003102A2">
        <w:rPr>
          <w:sz w:val="20"/>
          <w:szCs w:val="20"/>
          <w:lang w:val="en-US"/>
        </w:rPr>
        <w:t xml:space="preserve"> </w:t>
      </w:r>
      <w:proofErr w:type="spellStart"/>
      <w:r w:rsidRPr="003102A2">
        <w:rPr>
          <w:sz w:val="20"/>
          <w:szCs w:val="20"/>
          <w:lang w:val="en-US"/>
        </w:rPr>
        <w:t>услова</w:t>
      </w:r>
      <w:proofErr w:type="spellEnd"/>
      <w:r w:rsidRPr="003102A2">
        <w:rPr>
          <w:sz w:val="20"/>
          <w:szCs w:val="20"/>
          <w:lang w:val="en-US"/>
        </w:rPr>
        <w:t xml:space="preserve"> и </w:t>
      </w:r>
      <w:proofErr w:type="spellStart"/>
      <w:r w:rsidRPr="003102A2">
        <w:rPr>
          <w:sz w:val="20"/>
          <w:szCs w:val="20"/>
          <w:lang w:val="en-US"/>
        </w:rPr>
        <w:t>стандарда</w:t>
      </w:r>
      <w:proofErr w:type="spellEnd"/>
      <w:r w:rsidRPr="003102A2">
        <w:rPr>
          <w:sz w:val="20"/>
          <w:szCs w:val="20"/>
          <w:lang w:val="en-US"/>
        </w:rPr>
        <w:t xml:space="preserve"> ЕУ. </w:t>
      </w:r>
      <w:proofErr w:type="spellStart"/>
      <w:r w:rsidRPr="003102A2">
        <w:rPr>
          <w:sz w:val="20"/>
          <w:szCs w:val="20"/>
          <w:lang w:val="en-US"/>
        </w:rPr>
        <w:t>Друштво</w:t>
      </w:r>
      <w:proofErr w:type="spellEnd"/>
      <w:r w:rsidRPr="003102A2">
        <w:rPr>
          <w:sz w:val="20"/>
          <w:szCs w:val="20"/>
          <w:lang w:val="en-US"/>
        </w:rPr>
        <w:t xml:space="preserve"> </w:t>
      </w:r>
      <w:proofErr w:type="spellStart"/>
      <w:r w:rsidRPr="003102A2">
        <w:rPr>
          <w:sz w:val="20"/>
          <w:szCs w:val="20"/>
          <w:lang w:val="en-US"/>
        </w:rPr>
        <w:t>пчелара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lastRenderedPageBreak/>
        <w:t>је</w:t>
      </w:r>
      <w:proofErr w:type="spellEnd"/>
      <w:r w:rsidRPr="003102A2">
        <w:rPr>
          <w:sz w:val="20"/>
          <w:szCs w:val="20"/>
          <w:lang w:val="en-US"/>
        </w:rPr>
        <w:t xml:space="preserve"> </w:t>
      </w:r>
      <w:proofErr w:type="spellStart"/>
      <w:r w:rsidRPr="003102A2">
        <w:rPr>
          <w:sz w:val="20"/>
          <w:szCs w:val="20"/>
          <w:lang w:val="en-US"/>
        </w:rPr>
        <w:t>регистровано</w:t>
      </w:r>
      <w:proofErr w:type="spellEnd"/>
      <w:r w:rsidRPr="003102A2">
        <w:rPr>
          <w:sz w:val="20"/>
          <w:szCs w:val="20"/>
          <w:lang w:val="en-US"/>
        </w:rPr>
        <w:t xml:space="preserve"> 1985.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подацима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у 2020.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друштво</w:t>
      </w:r>
      <w:proofErr w:type="spellEnd"/>
      <w:r w:rsidRPr="003102A2">
        <w:rPr>
          <w:sz w:val="20"/>
          <w:szCs w:val="20"/>
          <w:lang w:val="en-US"/>
        </w:rPr>
        <w:t xml:space="preserve"> </w:t>
      </w:r>
      <w:proofErr w:type="spellStart"/>
      <w:r w:rsidRPr="003102A2">
        <w:rPr>
          <w:sz w:val="20"/>
          <w:szCs w:val="20"/>
          <w:lang w:val="en-US"/>
        </w:rPr>
        <w:t>броји</w:t>
      </w:r>
      <w:proofErr w:type="spellEnd"/>
      <w:r w:rsidRPr="003102A2">
        <w:rPr>
          <w:sz w:val="20"/>
          <w:szCs w:val="20"/>
          <w:lang w:val="en-US"/>
        </w:rPr>
        <w:t xml:space="preserve"> 113 </w:t>
      </w:r>
      <w:proofErr w:type="spellStart"/>
      <w:r w:rsidRPr="003102A2">
        <w:rPr>
          <w:sz w:val="20"/>
          <w:szCs w:val="20"/>
          <w:lang w:val="en-US"/>
        </w:rPr>
        <w:t>чланова</w:t>
      </w:r>
      <w:proofErr w:type="spellEnd"/>
      <w:r w:rsidRPr="003102A2">
        <w:rPr>
          <w:sz w:val="20"/>
          <w:szCs w:val="20"/>
          <w:lang w:val="en-US"/>
        </w:rPr>
        <w:t xml:space="preserve"> (97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чланови</w:t>
      </w:r>
      <w:proofErr w:type="spellEnd"/>
      <w:r w:rsidRPr="003102A2">
        <w:rPr>
          <w:sz w:val="20"/>
          <w:szCs w:val="20"/>
          <w:lang w:val="en-US"/>
        </w:rPr>
        <w:t xml:space="preserve"> СПОС-а)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поседују</w:t>
      </w:r>
      <w:proofErr w:type="spellEnd"/>
      <w:r w:rsidRPr="003102A2">
        <w:rPr>
          <w:sz w:val="20"/>
          <w:szCs w:val="20"/>
          <w:lang w:val="en-US"/>
        </w:rPr>
        <w:t xml:space="preserve"> 7.103 </w:t>
      </w:r>
      <w:proofErr w:type="spellStart"/>
      <w:r w:rsidRPr="003102A2">
        <w:rPr>
          <w:sz w:val="20"/>
          <w:szCs w:val="20"/>
          <w:lang w:val="en-US"/>
        </w:rPr>
        <w:t>пчелињих</w:t>
      </w:r>
      <w:proofErr w:type="spellEnd"/>
      <w:r w:rsidRPr="003102A2">
        <w:rPr>
          <w:sz w:val="20"/>
          <w:szCs w:val="20"/>
          <w:lang w:val="en-US"/>
        </w:rPr>
        <w:t xml:space="preserve"> </w:t>
      </w:r>
      <w:proofErr w:type="spellStart"/>
      <w:r w:rsidRPr="003102A2">
        <w:rPr>
          <w:sz w:val="20"/>
          <w:szCs w:val="20"/>
          <w:lang w:val="en-US"/>
        </w:rPr>
        <w:t>друштава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просечном</w:t>
      </w:r>
      <w:proofErr w:type="spellEnd"/>
      <w:r w:rsidRPr="003102A2">
        <w:rPr>
          <w:sz w:val="20"/>
          <w:szCs w:val="20"/>
          <w:lang w:val="en-US"/>
        </w:rPr>
        <w:t xml:space="preserve"> </w:t>
      </w:r>
      <w:proofErr w:type="spellStart"/>
      <w:r w:rsidRPr="003102A2">
        <w:rPr>
          <w:sz w:val="20"/>
          <w:szCs w:val="20"/>
          <w:lang w:val="en-US"/>
        </w:rPr>
        <w:t>годишњом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варира</w:t>
      </w:r>
      <w:proofErr w:type="spellEnd"/>
      <w:r w:rsidRPr="003102A2">
        <w:rPr>
          <w:sz w:val="20"/>
          <w:szCs w:val="20"/>
          <w:lang w:val="en-US"/>
        </w:rPr>
        <w:t xml:space="preserve"> у </w:t>
      </w:r>
      <w:proofErr w:type="spellStart"/>
      <w:r w:rsidRPr="003102A2">
        <w:rPr>
          <w:sz w:val="20"/>
          <w:szCs w:val="20"/>
          <w:lang w:val="en-US"/>
        </w:rPr>
        <w:t>зависности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50.000 </w:t>
      </w:r>
      <w:proofErr w:type="spellStart"/>
      <w:r w:rsidRPr="003102A2">
        <w:rPr>
          <w:sz w:val="20"/>
          <w:szCs w:val="20"/>
          <w:lang w:val="en-US"/>
        </w:rPr>
        <w:t>до</w:t>
      </w:r>
      <w:proofErr w:type="spellEnd"/>
      <w:r w:rsidRPr="003102A2">
        <w:rPr>
          <w:sz w:val="20"/>
          <w:szCs w:val="20"/>
          <w:lang w:val="en-US"/>
        </w:rPr>
        <w:t xml:space="preserve"> 90.000 </w:t>
      </w:r>
      <w:proofErr w:type="spellStart"/>
      <w:r w:rsidRPr="003102A2">
        <w:rPr>
          <w:sz w:val="20"/>
          <w:szCs w:val="20"/>
          <w:lang w:val="en-US"/>
        </w:rPr>
        <w:t>кг</w:t>
      </w:r>
      <w:proofErr w:type="spellEnd"/>
      <w:r w:rsidRPr="003102A2">
        <w:rPr>
          <w:sz w:val="20"/>
          <w:szCs w:val="20"/>
          <w:lang w:val="en-US"/>
        </w:rPr>
        <w:t xml:space="preserve"> </w:t>
      </w:r>
      <w:proofErr w:type="spellStart"/>
      <w:r w:rsidRPr="003102A2">
        <w:rPr>
          <w:sz w:val="20"/>
          <w:szCs w:val="20"/>
          <w:lang w:val="en-US"/>
        </w:rPr>
        <w:t>меда</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сарадњи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ЕВРОПСКИМ ПРОГРЕСОМ у 2017.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подстицала</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пчеларства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подршку</w:t>
      </w:r>
      <w:proofErr w:type="spellEnd"/>
      <w:r w:rsidRPr="003102A2">
        <w:rPr>
          <w:sz w:val="20"/>
          <w:szCs w:val="20"/>
          <w:lang w:val="en-US"/>
        </w:rPr>
        <w:t xml:space="preserve"> </w:t>
      </w:r>
      <w:proofErr w:type="spellStart"/>
      <w:r w:rsidRPr="003102A2">
        <w:rPr>
          <w:sz w:val="20"/>
          <w:szCs w:val="20"/>
          <w:lang w:val="en-US"/>
        </w:rPr>
        <w:t>набавци</w:t>
      </w:r>
      <w:proofErr w:type="spellEnd"/>
      <w:r w:rsidRPr="003102A2">
        <w:rPr>
          <w:sz w:val="20"/>
          <w:szCs w:val="20"/>
          <w:lang w:val="en-US"/>
        </w:rPr>
        <w:t xml:space="preserve"> </w:t>
      </w:r>
      <w:proofErr w:type="spellStart"/>
      <w:r w:rsidRPr="003102A2">
        <w:rPr>
          <w:sz w:val="20"/>
          <w:szCs w:val="20"/>
          <w:lang w:val="en-US"/>
        </w:rPr>
        <w:t>кошница</w:t>
      </w:r>
      <w:proofErr w:type="spellEnd"/>
      <w:r w:rsidRPr="003102A2">
        <w:rPr>
          <w:sz w:val="20"/>
          <w:szCs w:val="20"/>
          <w:lang w:val="en-US"/>
        </w:rPr>
        <w:t xml:space="preserve"> и </w:t>
      </w:r>
      <w:proofErr w:type="spellStart"/>
      <w:r w:rsidRPr="003102A2">
        <w:rPr>
          <w:sz w:val="20"/>
          <w:szCs w:val="20"/>
          <w:lang w:val="en-US"/>
        </w:rPr>
        <w:t>ројева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жене</w:t>
      </w:r>
      <w:proofErr w:type="spellEnd"/>
      <w:r w:rsidRPr="003102A2">
        <w:rPr>
          <w:sz w:val="20"/>
          <w:szCs w:val="20"/>
          <w:lang w:val="en-US"/>
        </w:rPr>
        <w:t xml:space="preserve"> </w:t>
      </w:r>
      <w:proofErr w:type="spellStart"/>
      <w:r w:rsidRPr="003102A2">
        <w:rPr>
          <w:sz w:val="20"/>
          <w:szCs w:val="20"/>
          <w:lang w:val="en-US"/>
        </w:rPr>
        <w:t>почетнице</w:t>
      </w:r>
      <w:proofErr w:type="spellEnd"/>
      <w:r w:rsidRPr="003102A2">
        <w:rPr>
          <w:sz w:val="20"/>
          <w:szCs w:val="20"/>
          <w:lang w:val="en-US"/>
        </w:rPr>
        <w:t xml:space="preserve"> у </w:t>
      </w:r>
      <w:proofErr w:type="spellStart"/>
      <w:r w:rsidRPr="003102A2">
        <w:rPr>
          <w:sz w:val="20"/>
          <w:szCs w:val="20"/>
          <w:lang w:val="en-US"/>
        </w:rPr>
        <w:t>пчеларству</w:t>
      </w:r>
      <w:proofErr w:type="spellEnd"/>
      <w:r w:rsidRPr="003102A2">
        <w:rPr>
          <w:sz w:val="20"/>
          <w:szCs w:val="20"/>
          <w:lang w:val="en-US"/>
        </w:rPr>
        <w:t xml:space="preserve">. </w:t>
      </w:r>
      <w:proofErr w:type="spellStart"/>
      <w:r w:rsidRPr="003102A2">
        <w:rPr>
          <w:sz w:val="20"/>
          <w:szCs w:val="20"/>
          <w:lang w:val="en-US"/>
        </w:rPr>
        <w:t>Такође</w:t>
      </w:r>
      <w:proofErr w:type="spellEnd"/>
      <w:r w:rsidRPr="003102A2">
        <w:rPr>
          <w:sz w:val="20"/>
          <w:szCs w:val="20"/>
          <w:lang w:val="en-US"/>
        </w:rPr>
        <w:t xml:space="preserve"> у 2018. и 2019.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субвенционисана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пчеларство</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85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резултирале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повећањем</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пчелињих</w:t>
      </w:r>
      <w:proofErr w:type="spellEnd"/>
      <w:r w:rsidRPr="003102A2">
        <w:rPr>
          <w:sz w:val="20"/>
          <w:szCs w:val="20"/>
          <w:lang w:val="en-US"/>
        </w:rPr>
        <w:t xml:space="preserve"> </w:t>
      </w:r>
      <w:proofErr w:type="spellStart"/>
      <w:r w:rsidRPr="003102A2">
        <w:rPr>
          <w:sz w:val="20"/>
          <w:szCs w:val="20"/>
          <w:lang w:val="en-US"/>
        </w:rPr>
        <w:t>друштава</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претходне</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Интервенције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сектора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усмерене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подршку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инвестициона</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у </w:t>
      </w:r>
      <w:proofErr w:type="spellStart"/>
      <w:r w:rsidRPr="003102A2">
        <w:rPr>
          <w:sz w:val="20"/>
          <w:szCs w:val="20"/>
          <w:lang w:val="en-US"/>
        </w:rPr>
        <w:t>пчеларску</w:t>
      </w:r>
      <w:proofErr w:type="spellEnd"/>
      <w:r w:rsidRPr="003102A2">
        <w:rPr>
          <w:sz w:val="20"/>
          <w:szCs w:val="20"/>
          <w:lang w:val="en-US"/>
        </w:rPr>
        <w:t xml:space="preserve"> </w:t>
      </w:r>
      <w:proofErr w:type="spellStart"/>
      <w:r w:rsidRPr="003102A2">
        <w:rPr>
          <w:sz w:val="20"/>
          <w:szCs w:val="20"/>
          <w:lang w:val="en-US"/>
        </w:rPr>
        <w:t>опрему</w:t>
      </w:r>
      <w:proofErr w:type="spellEnd"/>
      <w:r w:rsidRPr="003102A2">
        <w:rPr>
          <w:sz w:val="20"/>
          <w:szCs w:val="20"/>
          <w:lang w:val="en-US"/>
        </w:rPr>
        <w:t xml:space="preserve">. </w:t>
      </w:r>
      <w:proofErr w:type="spellStart"/>
      <w:r w:rsidRPr="003102A2">
        <w:rPr>
          <w:b/>
          <w:sz w:val="20"/>
          <w:szCs w:val="20"/>
          <w:lang w:val="en-US"/>
        </w:rPr>
        <w:t>Сектор</w:t>
      </w:r>
      <w:proofErr w:type="spellEnd"/>
      <w:r w:rsidRPr="003102A2">
        <w:rPr>
          <w:b/>
          <w:sz w:val="20"/>
          <w:szCs w:val="20"/>
          <w:lang w:val="en-US"/>
        </w:rPr>
        <w:t xml:space="preserve"> </w:t>
      </w:r>
      <w:proofErr w:type="spellStart"/>
      <w:r w:rsidRPr="003102A2">
        <w:rPr>
          <w:b/>
          <w:sz w:val="20"/>
          <w:szCs w:val="20"/>
          <w:lang w:val="en-US"/>
        </w:rPr>
        <w:t>воће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Структуру</w:t>
      </w:r>
      <w:proofErr w:type="spellEnd"/>
      <w:r w:rsidRPr="003102A2">
        <w:rPr>
          <w:sz w:val="20"/>
          <w:szCs w:val="20"/>
          <w:lang w:val="en-US"/>
        </w:rPr>
        <w:t xml:space="preserve"> </w:t>
      </w:r>
      <w:proofErr w:type="spellStart"/>
      <w:r w:rsidRPr="003102A2">
        <w:rPr>
          <w:sz w:val="20"/>
          <w:szCs w:val="20"/>
          <w:lang w:val="en-US"/>
        </w:rPr>
        <w:t>биљне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сеоског</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карактерише</w:t>
      </w:r>
      <w:proofErr w:type="spellEnd"/>
      <w:r w:rsidRPr="003102A2">
        <w:rPr>
          <w:sz w:val="20"/>
          <w:szCs w:val="20"/>
          <w:lang w:val="en-US"/>
        </w:rPr>
        <w:t xml:space="preserve"> </w:t>
      </w:r>
      <w:proofErr w:type="spellStart"/>
      <w:r w:rsidRPr="003102A2">
        <w:rPr>
          <w:sz w:val="20"/>
          <w:szCs w:val="20"/>
          <w:lang w:val="en-US"/>
        </w:rPr>
        <w:t>велика</w:t>
      </w:r>
      <w:proofErr w:type="spellEnd"/>
      <w:r w:rsidRPr="003102A2">
        <w:rPr>
          <w:sz w:val="20"/>
          <w:szCs w:val="20"/>
          <w:lang w:val="en-US"/>
        </w:rPr>
        <w:t xml:space="preserve"> </w:t>
      </w:r>
      <w:proofErr w:type="spellStart"/>
      <w:r w:rsidRPr="003102A2">
        <w:rPr>
          <w:sz w:val="20"/>
          <w:szCs w:val="20"/>
          <w:lang w:val="en-US"/>
        </w:rPr>
        <w:t>хетерогеност</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махом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сопствене</w:t>
      </w:r>
      <w:proofErr w:type="spellEnd"/>
      <w:r w:rsidRPr="003102A2">
        <w:rPr>
          <w:sz w:val="20"/>
          <w:szCs w:val="20"/>
          <w:lang w:val="en-US"/>
        </w:rPr>
        <w:t xml:space="preserve"> </w:t>
      </w:r>
      <w:proofErr w:type="spellStart"/>
      <w:r w:rsidRPr="003102A2">
        <w:rPr>
          <w:sz w:val="20"/>
          <w:szCs w:val="20"/>
          <w:lang w:val="en-US"/>
        </w:rPr>
        <w:t>потребе</w:t>
      </w:r>
      <w:proofErr w:type="spellEnd"/>
      <w:r w:rsidRPr="003102A2">
        <w:rPr>
          <w:sz w:val="20"/>
          <w:szCs w:val="20"/>
          <w:lang w:val="en-US"/>
        </w:rPr>
        <w:t xml:space="preserve"> и </w:t>
      </w:r>
      <w:proofErr w:type="spellStart"/>
      <w:r w:rsidRPr="003102A2">
        <w:rPr>
          <w:sz w:val="20"/>
          <w:szCs w:val="20"/>
          <w:lang w:val="en-US"/>
        </w:rPr>
        <w:t>мањим</w:t>
      </w:r>
      <w:proofErr w:type="spellEnd"/>
      <w:r w:rsidRPr="003102A2">
        <w:rPr>
          <w:sz w:val="20"/>
          <w:szCs w:val="20"/>
          <w:lang w:val="en-US"/>
        </w:rPr>
        <w:t xml:space="preserve"> </w:t>
      </w:r>
      <w:proofErr w:type="spellStart"/>
      <w:r w:rsidRPr="003102A2">
        <w:rPr>
          <w:sz w:val="20"/>
          <w:szCs w:val="20"/>
          <w:lang w:val="en-US"/>
        </w:rPr>
        <w:t>делом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тржиште</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последица</w:t>
      </w:r>
      <w:proofErr w:type="spellEnd"/>
      <w:r w:rsidRPr="003102A2">
        <w:rPr>
          <w:sz w:val="20"/>
          <w:szCs w:val="20"/>
          <w:lang w:val="en-US"/>
        </w:rPr>
        <w:t xml:space="preserve"> </w:t>
      </w:r>
      <w:proofErr w:type="spellStart"/>
      <w:r w:rsidRPr="003102A2">
        <w:rPr>
          <w:sz w:val="20"/>
          <w:szCs w:val="20"/>
          <w:lang w:val="en-US"/>
        </w:rPr>
        <w:t>уситњености</w:t>
      </w:r>
      <w:proofErr w:type="spellEnd"/>
      <w:r w:rsidRPr="003102A2">
        <w:rPr>
          <w:sz w:val="20"/>
          <w:szCs w:val="20"/>
          <w:lang w:val="en-US"/>
        </w:rPr>
        <w:t xml:space="preserve"> </w:t>
      </w:r>
      <w:proofErr w:type="spellStart"/>
      <w:r w:rsidRPr="003102A2">
        <w:rPr>
          <w:sz w:val="20"/>
          <w:szCs w:val="20"/>
          <w:lang w:val="en-US"/>
        </w:rPr>
        <w:t>сеоског</w:t>
      </w:r>
      <w:proofErr w:type="spellEnd"/>
      <w:r w:rsidRPr="003102A2">
        <w:rPr>
          <w:sz w:val="20"/>
          <w:szCs w:val="20"/>
          <w:lang w:val="en-US"/>
        </w:rPr>
        <w:t xml:space="preserve"> </w:t>
      </w:r>
      <w:proofErr w:type="spellStart"/>
      <w:r w:rsidRPr="003102A2">
        <w:rPr>
          <w:sz w:val="20"/>
          <w:szCs w:val="20"/>
          <w:lang w:val="en-US"/>
        </w:rPr>
        <w:t>поседа</w:t>
      </w:r>
      <w:proofErr w:type="spellEnd"/>
      <w:r w:rsidRPr="003102A2">
        <w:rPr>
          <w:sz w:val="20"/>
          <w:szCs w:val="20"/>
          <w:lang w:val="en-US"/>
        </w:rPr>
        <w:t xml:space="preserve">, </w:t>
      </w:r>
      <w:proofErr w:type="spellStart"/>
      <w:r w:rsidRPr="003102A2">
        <w:rPr>
          <w:sz w:val="20"/>
          <w:szCs w:val="20"/>
          <w:lang w:val="en-US"/>
        </w:rPr>
        <w:t>недовољне</w:t>
      </w:r>
      <w:proofErr w:type="spellEnd"/>
      <w:r w:rsidRPr="003102A2">
        <w:rPr>
          <w:sz w:val="20"/>
          <w:szCs w:val="20"/>
          <w:lang w:val="en-US"/>
        </w:rPr>
        <w:t xml:space="preserve"> </w:t>
      </w:r>
      <w:proofErr w:type="spellStart"/>
      <w:r w:rsidRPr="003102A2">
        <w:rPr>
          <w:sz w:val="20"/>
          <w:szCs w:val="20"/>
          <w:lang w:val="en-US"/>
        </w:rPr>
        <w:t>едукације</w:t>
      </w:r>
      <w:proofErr w:type="spellEnd"/>
      <w:r w:rsidRPr="003102A2">
        <w:rPr>
          <w:sz w:val="20"/>
          <w:szCs w:val="20"/>
          <w:lang w:val="en-US"/>
        </w:rPr>
        <w:t xml:space="preserve"> и </w:t>
      </w:r>
      <w:proofErr w:type="spellStart"/>
      <w:r w:rsidRPr="003102A2">
        <w:rPr>
          <w:sz w:val="20"/>
          <w:szCs w:val="20"/>
          <w:lang w:val="en-US"/>
        </w:rPr>
        <w:t>недовољне</w:t>
      </w:r>
      <w:proofErr w:type="spellEnd"/>
      <w:r w:rsidRPr="003102A2">
        <w:rPr>
          <w:sz w:val="20"/>
          <w:szCs w:val="20"/>
          <w:lang w:val="en-US"/>
        </w:rPr>
        <w:t xml:space="preserve"> </w:t>
      </w:r>
      <w:proofErr w:type="spellStart"/>
      <w:r w:rsidRPr="003102A2">
        <w:rPr>
          <w:sz w:val="20"/>
          <w:szCs w:val="20"/>
          <w:lang w:val="en-US"/>
        </w:rPr>
        <w:t>примене</w:t>
      </w:r>
      <w:proofErr w:type="spellEnd"/>
      <w:r w:rsidRPr="003102A2">
        <w:rPr>
          <w:sz w:val="20"/>
          <w:szCs w:val="20"/>
          <w:lang w:val="en-US"/>
        </w:rPr>
        <w:t xml:space="preserve"> </w:t>
      </w:r>
      <w:proofErr w:type="spellStart"/>
      <w:r w:rsidRPr="003102A2">
        <w:rPr>
          <w:sz w:val="20"/>
          <w:szCs w:val="20"/>
          <w:lang w:val="en-US"/>
        </w:rPr>
        <w:t>савремене</w:t>
      </w:r>
      <w:proofErr w:type="spellEnd"/>
      <w:r w:rsidRPr="003102A2">
        <w:rPr>
          <w:sz w:val="20"/>
          <w:szCs w:val="20"/>
          <w:lang w:val="en-US"/>
        </w:rPr>
        <w:t xml:space="preserve"> </w:t>
      </w:r>
      <w:proofErr w:type="spellStart"/>
      <w:r w:rsidRPr="003102A2">
        <w:rPr>
          <w:sz w:val="20"/>
          <w:szCs w:val="20"/>
          <w:lang w:val="en-US"/>
        </w:rPr>
        <w:t>технологије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засада</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w:t>
      </w:r>
      <w:proofErr w:type="spellStart"/>
      <w:r w:rsidRPr="003102A2">
        <w:rPr>
          <w:sz w:val="20"/>
          <w:szCs w:val="20"/>
          <w:lang w:val="en-US"/>
        </w:rPr>
        <w:t>четвртине</w:t>
      </w:r>
      <w:proofErr w:type="spellEnd"/>
      <w:r w:rsidRPr="003102A2">
        <w:rPr>
          <w:sz w:val="20"/>
          <w:szCs w:val="20"/>
          <w:lang w:val="en-US"/>
        </w:rPr>
        <w:t xml:space="preserve">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15% </w:t>
      </w:r>
      <w:proofErr w:type="spellStart"/>
      <w:r w:rsidRPr="003102A2">
        <w:rPr>
          <w:sz w:val="20"/>
          <w:szCs w:val="20"/>
          <w:lang w:val="en-US"/>
        </w:rPr>
        <w:t>засада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интензивни</w:t>
      </w:r>
      <w:proofErr w:type="spellEnd"/>
      <w:r w:rsidRPr="003102A2">
        <w:rPr>
          <w:sz w:val="20"/>
          <w:szCs w:val="20"/>
          <w:lang w:val="en-US"/>
        </w:rPr>
        <w:t xml:space="preserve"> </w:t>
      </w:r>
      <w:proofErr w:type="spellStart"/>
      <w:r w:rsidRPr="003102A2">
        <w:rPr>
          <w:sz w:val="20"/>
          <w:szCs w:val="20"/>
          <w:lang w:val="en-US"/>
        </w:rPr>
        <w:t>засади</w:t>
      </w:r>
      <w:proofErr w:type="spellEnd"/>
      <w:r w:rsidRPr="003102A2">
        <w:rPr>
          <w:sz w:val="20"/>
          <w:szCs w:val="20"/>
          <w:lang w:val="en-US"/>
        </w:rPr>
        <w:t xml:space="preserve"> у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примењују</w:t>
      </w:r>
      <w:proofErr w:type="spellEnd"/>
      <w:r w:rsidRPr="003102A2">
        <w:rPr>
          <w:sz w:val="20"/>
          <w:szCs w:val="20"/>
          <w:lang w:val="en-US"/>
        </w:rPr>
        <w:t xml:space="preserve"> </w:t>
      </w:r>
      <w:proofErr w:type="spellStart"/>
      <w:r w:rsidRPr="003102A2">
        <w:rPr>
          <w:sz w:val="20"/>
          <w:szCs w:val="20"/>
          <w:lang w:val="en-US"/>
        </w:rPr>
        <w:t>адекватне</w:t>
      </w:r>
      <w:proofErr w:type="spellEnd"/>
      <w:r w:rsidRPr="003102A2">
        <w:rPr>
          <w:sz w:val="20"/>
          <w:szCs w:val="20"/>
          <w:lang w:val="en-US"/>
        </w:rPr>
        <w:t xml:space="preserve"> </w:t>
      </w:r>
      <w:proofErr w:type="spellStart"/>
      <w:r w:rsidRPr="003102A2">
        <w:rPr>
          <w:sz w:val="20"/>
          <w:szCs w:val="20"/>
          <w:lang w:val="en-US"/>
        </w:rPr>
        <w:t>агротехничке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Структура</w:t>
      </w:r>
      <w:proofErr w:type="spellEnd"/>
      <w:r w:rsidRPr="003102A2">
        <w:rPr>
          <w:sz w:val="20"/>
          <w:szCs w:val="20"/>
          <w:lang w:val="en-US"/>
        </w:rPr>
        <w:t xml:space="preserve"> </w:t>
      </w:r>
      <w:proofErr w:type="spellStart"/>
      <w:r w:rsidRPr="003102A2">
        <w:rPr>
          <w:sz w:val="20"/>
          <w:szCs w:val="20"/>
          <w:lang w:val="en-US"/>
        </w:rPr>
        <w:t>сортимента</w:t>
      </w:r>
      <w:proofErr w:type="spellEnd"/>
      <w:r w:rsidRPr="003102A2">
        <w:rPr>
          <w:sz w:val="20"/>
          <w:szCs w:val="20"/>
          <w:lang w:val="en-US"/>
        </w:rPr>
        <w:t xml:space="preserve">, </w:t>
      </w:r>
      <w:proofErr w:type="spellStart"/>
      <w:r w:rsidRPr="003102A2">
        <w:rPr>
          <w:sz w:val="20"/>
          <w:szCs w:val="20"/>
          <w:lang w:val="en-US"/>
        </w:rPr>
        <w:t>неадекватан</w:t>
      </w:r>
      <w:proofErr w:type="spellEnd"/>
      <w:r w:rsidRPr="003102A2">
        <w:rPr>
          <w:sz w:val="20"/>
          <w:szCs w:val="20"/>
          <w:lang w:val="en-US"/>
        </w:rPr>
        <w:t xml:space="preserve"> </w:t>
      </w:r>
      <w:proofErr w:type="spellStart"/>
      <w:r w:rsidRPr="003102A2">
        <w:rPr>
          <w:sz w:val="20"/>
          <w:szCs w:val="20"/>
          <w:lang w:val="en-US"/>
        </w:rPr>
        <w:t>садни</w:t>
      </w:r>
      <w:proofErr w:type="spellEnd"/>
      <w:r w:rsidRPr="003102A2">
        <w:rPr>
          <w:sz w:val="20"/>
          <w:szCs w:val="20"/>
          <w:lang w:val="en-US"/>
        </w:rPr>
        <w:t xml:space="preserve"> </w:t>
      </w:r>
      <w:proofErr w:type="spellStart"/>
      <w:r w:rsidRPr="003102A2">
        <w:rPr>
          <w:sz w:val="20"/>
          <w:szCs w:val="20"/>
          <w:lang w:val="en-US"/>
        </w:rPr>
        <w:t>материјал</w:t>
      </w:r>
      <w:proofErr w:type="spellEnd"/>
      <w:r w:rsidRPr="003102A2">
        <w:rPr>
          <w:sz w:val="20"/>
          <w:szCs w:val="20"/>
          <w:lang w:val="en-US"/>
        </w:rPr>
        <w:t xml:space="preserve">, </w:t>
      </w:r>
      <w:proofErr w:type="spellStart"/>
      <w:r w:rsidRPr="003102A2">
        <w:rPr>
          <w:sz w:val="20"/>
          <w:szCs w:val="20"/>
          <w:lang w:val="en-US"/>
        </w:rPr>
        <w:t>недостатак</w:t>
      </w:r>
      <w:proofErr w:type="spellEnd"/>
      <w:r w:rsidRPr="003102A2">
        <w:rPr>
          <w:sz w:val="20"/>
          <w:szCs w:val="20"/>
          <w:lang w:val="en-US"/>
        </w:rPr>
        <w:t xml:space="preserve"> </w:t>
      </w:r>
      <w:proofErr w:type="spellStart"/>
      <w:r w:rsidRPr="003102A2">
        <w:rPr>
          <w:sz w:val="20"/>
          <w:szCs w:val="20"/>
          <w:lang w:val="en-US"/>
        </w:rPr>
        <w:t>специјализоване</w:t>
      </w:r>
      <w:proofErr w:type="spellEnd"/>
      <w:r w:rsidRPr="003102A2">
        <w:rPr>
          <w:sz w:val="20"/>
          <w:szCs w:val="20"/>
          <w:lang w:val="en-US"/>
        </w:rPr>
        <w:t xml:space="preserve"> </w:t>
      </w:r>
      <w:proofErr w:type="spellStart"/>
      <w:r w:rsidRPr="003102A2">
        <w:rPr>
          <w:sz w:val="20"/>
          <w:szCs w:val="20"/>
          <w:lang w:val="en-US"/>
        </w:rPr>
        <w:t>механизације</w:t>
      </w:r>
      <w:proofErr w:type="spellEnd"/>
      <w:r w:rsidRPr="003102A2">
        <w:rPr>
          <w:sz w:val="20"/>
          <w:szCs w:val="20"/>
          <w:lang w:val="en-US"/>
        </w:rPr>
        <w:t xml:space="preserve"> и </w:t>
      </w:r>
      <w:proofErr w:type="spellStart"/>
      <w:r w:rsidRPr="003102A2">
        <w:rPr>
          <w:sz w:val="20"/>
          <w:szCs w:val="20"/>
          <w:lang w:val="en-US"/>
        </w:rPr>
        <w:t>недовољно</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наводњавају</w:t>
      </w:r>
      <w:proofErr w:type="spellEnd"/>
      <w:r w:rsidRPr="003102A2">
        <w:rPr>
          <w:sz w:val="20"/>
          <w:szCs w:val="20"/>
          <w:lang w:val="en-US"/>
        </w:rPr>
        <w:t xml:space="preserve"> </w:t>
      </w:r>
      <w:proofErr w:type="spellStart"/>
      <w:r w:rsidRPr="003102A2">
        <w:rPr>
          <w:sz w:val="20"/>
          <w:szCs w:val="20"/>
          <w:lang w:val="en-US"/>
        </w:rPr>
        <w:t>додатно</w:t>
      </w:r>
      <w:proofErr w:type="spellEnd"/>
      <w:r w:rsidRPr="003102A2">
        <w:rPr>
          <w:sz w:val="20"/>
          <w:szCs w:val="20"/>
          <w:lang w:val="en-US"/>
        </w:rPr>
        <w:t xml:space="preserve"> </w:t>
      </w:r>
      <w:proofErr w:type="spellStart"/>
      <w:r w:rsidRPr="003102A2">
        <w:rPr>
          <w:sz w:val="20"/>
          <w:szCs w:val="20"/>
          <w:lang w:val="en-US"/>
        </w:rPr>
        <w:t>угрожавају</w:t>
      </w:r>
      <w:proofErr w:type="spellEnd"/>
      <w:r w:rsidRPr="003102A2">
        <w:rPr>
          <w:sz w:val="20"/>
          <w:szCs w:val="20"/>
          <w:lang w:val="en-US"/>
        </w:rPr>
        <w:t xml:space="preserve"> </w:t>
      </w:r>
      <w:proofErr w:type="spellStart"/>
      <w:proofErr w:type="gramStart"/>
      <w:r w:rsidRPr="003102A2">
        <w:rPr>
          <w:sz w:val="20"/>
          <w:szCs w:val="20"/>
          <w:lang w:val="en-US"/>
        </w:rPr>
        <w:t>производњу.У</w:t>
      </w:r>
      <w:proofErr w:type="spellEnd"/>
      <w:proofErr w:type="gram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богату</w:t>
      </w:r>
      <w:proofErr w:type="spellEnd"/>
      <w:r w:rsidRPr="003102A2">
        <w:rPr>
          <w:sz w:val="20"/>
          <w:szCs w:val="20"/>
          <w:lang w:val="en-US"/>
        </w:rPr>
        <w:t xml:space="preserve"> </w:t>
      </w:r>
      <w:proofErr w:type="spellStart"/>
      <w:r w:rsidRPr="003102A2">
        <w:rPr>
          <w:sz w:val="20"/>
          <w:szCs w:val="20"/>
          <w:lang w:val="en-US"/>
        </w:rPr>
        <w:t>традицију</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2012.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засадима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1.249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повећавају</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у </w:t>
      </w:r>
      <w:proofErr w:type="spellStart"/>
      <w:r w:rsidRPr="003102A2">
        <w:rPr>
          <w:sz w:val="20"/>
          <w:szCs w:val="20"/>
          <w:lang w:val="en-US"/>
        </w:rPr>
        <w:t>годину</w:t>
      </w:r>
      <w:proofErr w:type="spellEnd"/>
      <w:r w:rsidRPr="003102A2">
        <w:rPr>
          <w:sz w:val="20"/>
          <w:szCs w:val="20"/>
          <w:lang w:val="en-US"/>
        </w:rPr>
        <w:t xml:space="preserve"> и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тренутним</w:t>
      </w:r>
      <w:proofErr w:type="spellEnd"/>
      <w:r w:rsidRPr="003102A2">
        <w:rPr>
          <w:sz w:val="20"/>
          <w:szCs w:val="20"/>
          <w:lang w:val="en-US"/>
        </w:rPr>
        <w:t xml:space="preserve"> </w:t>
      </w:r>
      <w:proofErr w:type="spellStart"/>
      <w:r w:rsidRPr="003102A2">
        <w:rPr>
          <w:sz w:val="20"/>
          <w:szCs w:val="20"/>
          <w:lang w:val="en-US"/>
        </w:rPr>
        <w:t>проценама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засадима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између</w:t>
      </w:r>
      <w:proofErr w:type="spellEnd"/>
      <w:r w:rsidRPr="003102A2">
        <w:rPr>
          <w:sz w:val="20"/>
          <w:szCs w:val="20"/>
          <w:lang w:val="en-US"/>
        </w:rPr>
        <w:t xml:space="preserve"> 1.500 и 1.600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Интервенције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сектора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усмерене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подршку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инвестициона</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у </w:t>
      </w:r>
      <w:proofErr w:type="spellStart"/>
      <w:r w:rsidRPr="003102A2">
        <w:rPr>
          <w:sz w:val="20"/>
          <w:szCs w:val="20"/>
          <w:lang w:val="en-US"/>
        </w:rPr>
        <w:t>опрему</w:t>
      </w:r>
      <w:proofErr w:type="spellEnd"/>
      <w:r w:rsidRPr="003102A2">
        <w:rPr>
          <w:sz w:val="20"/>
          <w:szCs w:val="20"/>
          <w:lang w:val="en-US"/>
        </w:rPr>
        <w:t xml:space="preserve"> и </w:t>
      </w:r>
      <w:proofErr w:type="spellStart"/>
      <w:r w:rsidRPr="003102A2">
        <w:rPr>
          <w:sz w:val="20"/>
          <w:szCs w:val="20"/>
          <w:lang w:val="en-US"/>
        </w:rPr>
        <w:t>механизацију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произвођачима</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првенствено</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уз</w:t>
      </w:r>
      <w:proofErr w:type="spellEnd"/>
      <w:r w:rsidRPr="003102A2">
        <w:rPr>
          <w:sz w:val="20"/>
          <w:szCs w:val="20"/>
          <w:lang w:val="en-US"/>
        </w:rPr>
        <w:t xml:space="preserve"> </w:t>
      </w:r>
      <w:proofErr w:type="spellStart"/>
      <w:r w:rsidRPr="003102A2">
        <w:rPr>
          <w:sz w:val="20"/>
          <w:szCs w:val="20"/>
          <w:lang w:val="en-US"/>
        </w:rPr>
        <w:t>редовну</w:t>
      </w:r>
      <w:proofErr w:type="spellEnd"/>
      <w:r w:rsidRPr="003102A2">
        <w:rPr>
          <w:sz w:val="20"/>
          <w:szCs w:val="20"/>
          <w:lang w:val="en-US"/>
        </w:rPr>
        <w:t xml:space="preserve"> </w:t>
      </w:r>
      <w:proofErr w:type="spellStart"/>
      <w:r w:rsidRPr="003102A2">
        <w:rPr>
          <w:sz w:val="20"/>
          <w:szCs w:val="20"/>
          <w:lang w:val="en-US"/>
        </w:rPr>
        <w:t>примену</w:t>
      </w:r>
      <w:proofErr w:type="spellEnd"/>
      <w:r w:rsidRPr="003102A2">
        <w:rPr>
          <w:sz w:val="20"/>
          <w:szCs w:val="20"/>
          <w:lang w:val="en-US"/>
        </w:rPr>
        <w:t xml:space="preserve"> </w:t>
      </w:r>
      <w:proofErr w:type="spellStart"/>
      <w:r w:rsidRPr="003102A2">
        <w:rPr>
          <w:sz w:val="20"/>
          <w:szCs w:val="20"/>
          <w:lang w:val="en-US"/>
        </w:rPr>
        <w:t>савремене</w:t>
      </w:r>
      <w:proofErr w:type="spellEnd"/>
      <w:r w:rsidRPr="003102A2">
        <w:rPr>
          <w:sz w:val="20"/>
          <w:szCs w:val="20"/>
          <w:lang w:val="en-US"/>
        </w:rPr>
        <w:t xml:space="preserve"> </w:t>
      </w:r>
      <w:proofErr w:type="spellStart"/>
      <w:r w:rsidRPr="003102A2">
        <w:rPr>
          <w:sz w:val="20"/>
          <w:szCs w:val="20"/>
          <w:lang w:val="en-US"/>
        </w:rPr>
        <w:t>агротехнике</w:t>
      </w:r>
      <w:proofErr w:type="spellEnd"/>
      <w:r w:rsidRPr="003102A2">
        <w:rPr>
          <w:sz w:val="20"/>
          <w:szCs w:val="20"/>
          <w:lang w:val="en-US"/>
        </w:rPr>
        <w:t xml:space="preserve"> </w:t>
      </w:r>
      <w:proofErr w:type="spellStart"/>
      <w:r w:rsidRPr="003102A2">
        <w:rPr>
          <w:sz w:val="20"/>
          <w:szCs w:val="20"/>
          <w:lang w:val="en-US"/>
        </w:rPr>
        <w:t>дати</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квалитетне</w:t>
      </w:r>
      <w:proofErr w:type="spellEnd"/>
      <w:r w:rsidRPr="003102A2">
        <w:rPr>
          <w:sz w:val="20"/>
          <w:szCs w:val="20"/>
          <w:lang w:val="en-US"/>
        </w:rPr>
        <w:t xml:space="preserve"> и </w:t>
      </w:r>
      <w:proofErr w:type="spellStart"/>
      <w:r w:rsidRPr="003102A2">
        <w:rPr>
          <w:sz w:val="20"/>
          <w:szCs w:val="20"/>
          <w:lang w:val="en-US"/>
        </w:rPr>
        <w:t>стабилне</w:t>
      </w:r>
      <w:proofErr w:type="spellEnd"/>
      <w:r w:rsidRPr="003102A2">
        <w:rPr>
          <w:sz w:val="20"/>
          <w:szCs w:val="20"/>
          <w:lang w:val="en-US"/>
        </w:rPr>
        <w:t xml:space="preserve"> </w:t>
      </w:r>
      <w:proofErr w:type="spellStart"/>
      <w:r w:rsidRPr="003102A2">
        <w:rPr>
          <w:sz w:val="20"/>
          <w:szCs w:val="20"/>
          <w:lang w:val="en-US"/>
        </w:rPr>
        <w:t>приносе</w:t>
      </w:r>
      <w:proofErr w:type="spellEnd"/>
      <w:r w:rsidRPr="003102A2">
        <w:rPr>
          <w:sz w:val="20"/>
          <w:szCs w:val="20"/>
          <w:lang w:val="en-US"/>
        </w:rPr>
        <w:t xml:space="preserve">. </w:t>
      </w:r>
      <w:proofErr w:type="spellStart"/>
      <w:r w:rsidRPr="003102A2">
        <w:rPr>
          <w:b/>
          <w:sz w:val="20"/>
          <w:szCs w:val="20"/>
          <w:lang w:val="en-US"/>
        </w:rPr>
        <w:t>Сектор</w:t>
      </w:r>
      <w:proofErr w:type="spellEnd"/>
      <w:r w:rsidRPr="003102A2">
        <w:rPr>
          <w:b/>
          <w:sz w:val="20"/>
          <w:szCs w:val="20"/>
          <w:lang w:val="en-US"/>
        </w:rPr>
        <w:t xml:space="preserve"> </w:t>
      </w:r>
      <w:proofErr w:type="spellStart"/>
      <w:r w:rsidRPr="003102A2">
        <w:rPr>
          <w:b/>
          <w:sz w:val="20"/>
          <w:szCs w:val="20"/>
          <w:lang w:val="en-US"/>
        </w:rPr>
        <w:t>аквакултура</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конзумне</w:t>
      </w:r>
      <w:proofErr w:type="spellEnd"/>
      <w:r w:rsidRPr="003102A2">
        <w:rPr>
          <w:sz w:val="20"/>
          <w:szCs w:val="20"/>
          <w:lang w:val="en-US"/>
        </w:rPr>
        <w:t xml:space="preserve"> </w:t>
      </w:r>
      <w:proofErr w:type="spellStart"/>
      <w:r w:rsidRPr="003102A2">
        <w:rPr>
          <w:sz w:val="20"/>
          <w:szCs w:val="20"/>
          <w:lang w:val="en-US"/>
        </w:rPr>
        <w:t>рибе</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значајну</w:t>
      </w:r>
      <w:proofErr w:type="spellEnd"/>
      <w:r w:rsidRPr="003102A2">
        <w:rPr>
          <w:sz w:val="20"/>
          <w:szCs w:val="20"/>
          <w:lang w:val="en-US"/>
        </w:rPr>
        <w:t xml:space="preserve"> </w:t>
      </w:r>
      <w:proofErr w:type="spellStart"/>
      <w:r w:rsidRPr="003102A2">
        <w:rPr>
          <w:sz w:val="20"/>
          <w:szCs w:val="20"/>
          <w:lang w:val="en-US"/>
        </w:rPr>
        <w:t>грану</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нашим</w:t>
      </w:r>
      <w:proofErr w:type="spellEnd"/>
      <w:r w:rsidRPr="003102A2">
        <w:rPr>
          <w:sz w:val="20"/>
          <w:szCs w:val="20"/>
          <w:lang w:val="en-US"/>
        </w:rPr>
        <w:t xml:space="preserve"> </w:t>
      </w:r>
      <w:proofErr w:type="spellStart"/>
      <w:r w:rsidRPr="003102A2">
        <w:rPr>
          <w:sz w:val="20"/>
          <w:szCs w:val="20"/>
          <w:lang w:val="en-US"/>
        </w:rPr>
        <w:t>проценама</w:t>
      </w:r>
      <w:proofErr w:type="spellEnd"/>
      <w:r w:rsidRPr="003102A2">
        <w:rPr>
          <w:sz w:val="20"/>
          <w:szCs w:val="20"/>
          <w:lang w:val="en-US"/>
        </w:rPr>
        <w:t xml:space="preserve"> </w:t>
      </w: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произведе</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30.000 </w:t>
      </w:r>
      <w:proofErr w:type="spellStart"/>
      <w:r w:rsidRPr="003102A2">
        <w:rPr>
          <w:sz w:val="20"/>
          <w:szCs w:val="20"/>
          <w:lang w:val="en-US"/>
        </w:rPr>
        <w:t>кг</w:t>
      </w:r>
      <w:proofErr w:type="spellEnd"/>
      <w:r w:rsidRPr="003102A2">
        <w:rPr>
          <w:sz w:val="20"/>
          <w:szCs w:val="20"/>
          <w:lang w:val="en-US"/>
        </w:rPr>
        <w:t xml:space="preserve"> </w:t>
      </w:r>
      <w:proofErr w:type="spellStart"/>
      <w:r w:rsidRPr="003102A2">
        <w:rPr>
          <w:sz w:val="20"/>
          <w:szCs w:val="20"/>
          <w:lang w:val="en-US"/>
        </w:rPr>
        <w:t>пастрмке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50-60%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пласира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локално</w:t>
      </w:r>
      <w:proofErr w:type="spellEnd"/>
      <w:r w:rsidRPr="003102A2">
        <w:rPr>
          <w:sz w:val="20"/>
          <w:szCs w:val="20"/>
          <w:lang w:val="en-US"/>
        </w:rPr>
        <w:t xml:space="preserve"> </w:t>
      </w:r>
      <w:proofErr w:type="spellStart"/>
      <w:r w:rsidRPr="003102A2">
        <w:rPr>
          <w:sz w:val="20"/>
          <w:szCs w:val="20"/>
          <w:lang w:val="en-US"/>
        </w:rPr>
        <w:t>тржиште</w:t>
      </w:r>
      <w:proofErr w:type="spellEnd"/>
      <w:r w:rsidRPr="003102A2">
        <w:rPr>
          <w:sz w:val="20"/>
          <w:szCs w:val="20"/>
          <w:lang w:val="en-US"/>
        </w:rPr>
        <w:t xml:space="preserve">. </w:t>
      </w:r>
      <w:proofErr w:type="spellStart"/>
      <w:r w:rsidRPr="003102A2">
        <w:rPr>
          <w:sz w:val="20"/>
          <w:szCs w:val="20"/>
          <w:lang w:val="en-US"/>
        </w:rPr>
        <w:t>Проблема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пласманом</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готово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а </w:t>
      </w:r>
      <w:proofErr w:type="spellStart"/>
      <w:r w:rsidRPr="003102A2">
        <w:rPr>
          <w:sz w:val="20"/>
          <w:szCs w:val="20"/>
          <w:lang w:val="en-US"/>
        </w:rPr>
        <w:t>проблеми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произвођачи</w:t>
      </w:r>
      <w:proofErr w:type="spellEnd"/>
      <w:r w:rsidRPr="003102A2">
        <w:rPr>
          <w:sz w:val="20"/>
          <w:szCs w:val="20"/>
          <w:lang w:val="en-US"/>
        </w:rPr>
        <w:t xml:space="preserve"> </w:t>
      </w:r>
      <w:proofErr w:type="spellStart"/>
      <w:r w:rsidRPr="003102A2">
        <w:rPr>
          <w:sz w:val="20"/>
          <w:szCs w:val="20"/>
          <w:lang w:val="en-US"/>
        </w:rPr>
        <w:t>сусрећу</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елементарне</w:t>
      </w:r>
      <w:proofErr w:type="spellEnd"/>
      <w:r w:rsidRPr="003102A2">
        <w:rPr>
          <w:sz w:val="20"/>
          <w:szCs w:val="20"/>
          <w:lang w:val="en-US"/>
        </w:rPr>
        <w:t xml:space="preserve"> </w:t>
      </w:r>
      <w:proofErr w:type="spellStart"/>
      <w:r w:rsidRPr="003102A2">
        <w:rPr>
          <w:sz w:val="20"/>
          <w:szCs w:val="20"/>
          <w:lang w:val="en-US"/>
        </w:rPr>
        <w:t>непогоде</w:t>
      </w:r>
      <w:proofErr w:type="spellEnd"/>
      <w:r w:rsidRPr="003102A2">
        <w:rPr>
          <w:sz w:val="20"/>
          <w:szCs w:val="20"/>
          <w:lang w:val="en-US"/>
        </w:rPr>
        <w:t xml:space="preserve"> и </w:t>
      </w:r>
      <w:proofErr w:type="spellStart"/>
      <w:r w:rsidRPr="003102A2">
        <w:rPr>
          <w:sz w:val="20"/>
          <w:szCs w:val="20"/>
          <w:lang w:val="en-US"/>
        </w:rPr>
        <w:t>бујице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им</w:t>
      </w:r>
      <w:proofErr w:type="spellEnd"/>
      <w:r w:rsidRPr="003102A2">
        <w:rPr>
          <w:sz w:val="20"/>
          <w:szCs w:val="20"/>
          <w:lang w:val="en-US"/>
        </w:rPr>
        <w:t xml:space="preserve"> </w:t>
      </w:r>
      <w:proofErr w:type="spellStart"/>
      <w:r w:rsidRPr="003102A2">
        <w:rPr>
          <w:sz w:val="20"/>
          <w:szCs w:val="20"/>
          <w:lang w:val="en-US"/>
        </w:rPr>
        <w:t>током</w:t>
      </w:r>
      <w:proofErr w:type="spellEnd"/>
      <w:r w:rsidRPr="003102A2">
        <w:rPr>
          <w:sz w:val="20"/>
          <w:szCs w:val="20"/>
          <w:lang w:val="en-US"/>
        </w:rPr>
        <w:t xml:space="preserve"> </w:t>
      </w:r>
      <w:proofErr w:type="spellStart"/>
      <w:r w:rsidRPr="003102A2">
        <w:rPr>
          <w:sz w:val="20"/>
          <w:szCs w:val="20"/>
          <w:lang w:val="en-US"/>
        </w:rPr>
        <w:t>претходних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нанеле</w:t>
      </w:r>
      <w:proofErr w:type="spellEnd"/>
      <w:r w:rsidRPr="003102A2">
        <w:rPr>
          <w:sz w:val="20"/>
          <w:szCs w:val="20"/>
          <w:lang w:val="en-US"/>
        </w:rPr>
        <w:t xml:space="preserve"> </w:t>
      </w:r>
      <w:proofErr w:type="spellStart"/>
      <w:r w:rsidRPr="003102A2">
        <w:rPr>
          <w:sz w:val="20"/>
          <w:szCs w:val="20"/>
          <w:lang w:val="en-US"/>
        </w:rPr>
        <w:t>велике</w:t>
      </w:r>
      <w:proofErr w:type="spellEnd"/>
      <w:r w:rsidRPr="003102A2">
        <w:rPr>
          <w:sz w:val="20"/>
          <w:szCs w:val="20"/>
          <w:lang w:val="en-US"/>
        </w:rPr>
        <w:t xml:space="preserve"> </w:t>
      </w:r>
      <w:proofErr w:type="spellStart"/>
      <w:proofErr w:type="gramStart"/>
      <w:r w:rsidRPr="003102A2">
        <w:rPr>
          <w:sz w:val="20"/>
          <w:szCs w:val="20"/>
          <w:lang w:val="en-US"/>
        </w:rPr>
        <w:t>штете</w:t>
      </w:r>
      <w:proofErr w:type="spellEnd"/>
      <w:r w:rsidRPr="003102A2">
        <w:rPr>
          <w:sz w:val="20"/>
          <w:szCs w:val="20"/>
          <w:lang w:val="en-US"/>
        </w:rPr>
        <w:t xml:space="preserve"> .</w:t>
      </w:r>
      <w:proofErr w:type="gramEnd"/>
      <w:r w:rsidRPr="003102A2">
        <w:rPr>
          <w:sz w:val="20"/>
          <w:szCs w:val="20"/>
          <w:lang w:val="en-US"/>
        </w:rPr>
        <w:t xml:space="preserve"> </w:t>
      </w:r>
      <w:proofErr w:type="spellStart"/>
      <w:r w:rsidRPr="003102A2">
        <w:rPr>
          <w:sz w:val="20"/>
          <w:szCs w:val="20"/>
          <w:lang w:val="en-US"/>
        </w:rPr>
        <w:t>Интервенције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сектора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усмерене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рибље</w:t>
      </w:r>
      <w:proofErr w:type="spellEnd"/>
      <w:r w:rsidRPr="003102A2">
        <w:rPr>
          <w:sz w:val="20"/>
          <w:szCs w:val="20"/>
          <w:lang w:val="en-US"/>
        </w:rPr>
        <w:t xml:space="preserve"> </w:t>
      </w:r>
      <w:proofErr w:type="spellStart"/>
      <w:proofErr w:type="gramStart"/>
      <w:r w:rsidRPr="003102A2">
        <w:rPr>
          <w:sz w:val="20"/>
          <w:szCs w:val="20"/>
          <w:lang w:val="en-US"/>
        </w:rPr>
        <w:t>млађи</w:t>
      </w:r>
      <w:proofErr w:type="spellEnd"/>
      <w:r w:rsidRPr="003102A2">
        <w:rPr>
          <w:sz w:val="20"/>
          <w:szCs w:val="20"/>
          <w:lang w:val="en-US"/>
        </w:rPr>
        <w:t xml:space="preserve">.   </w:t>
      </w:r>
      <w:proofErr w:type="gram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sz w:val="20"/>
          <w:szCs w:val="20"/>
          <w:lang w:val="en-US"/>
        </w:rPr>
        <w:t xml:space="preserve">2.1.2. </w:t>
      </w:r>
      <w:proofErr w:type="spellStart"/>
      <w:r w:rsidRPr="003102A2">
        <w:rPr>
          <w:b/>
          <w:sz w:val="20"/>
          <w:szCs w:val="20"/>
          <w:lang w:val="en-US"/>
        </w:rPr>
        <w:t>Циљеви</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roofErr w:type="spellStart"/>
      <w:r w:rsidRPr="003102A2">
        <w:rPr>
          <w:sz w:val="20"/>
          <w:szCs w:val="20"/>
          <w:u w:val="single"/>
          <w:lang w:val="en-US"/>
        </w:rPr>
        <w:t>Општи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lang w:val="en-US"/>
        </w:rPr>
        <w:t xml:space="preserve">: </w:t>
      </w:r>
      <w:proofErr w:type="spellStart"/>
      <w:r w:rsidRPr="003102A2">
        <w:rPr>
          <w:sz w:val="20"/>
          <w:szCs w:val="20"/>
          <w:lang w:val="en-US"/>
        </w:rPr>
        <w:t>стабилност</w:t>
      </w:r>
      <w:proofErr w:type="spellEnd"/>
      <w:r w:rsidRPr="003102A2">
        <w:rPr>
          <w:sz w:val="20"/>
          <w:szCs w:val="20"/>
          <w:lang w:val="en-US"/>
        </w:rPr>
        <w:t xml:space="preserve"> </w:t>
      </w:r>
      <w:proofErr w:type="spellStart"/>
      <w:r w:rsidRPr="003102A2">
        <w:rPr>
          <w:sz w:val="20"/>
          <w:szCs w:val="20"/>
          <w:lang w:val="en-US"/>
        </w:rPr>
        <w:t>дохотка</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побољшање</w:t>
      </w:r>
      <w:proofErr w:type="spellEnd"/>
      <w:r w:rsidRPr="003102A2">
        <w:rPr>
          <w:sz w:val="20"/>
          <w:szCs w:val="20"/>
          <w:lang w:val="en-US"/>
        </w:rPr>
        <w:t xml:space="preserve"> </w:t>
      </w:r>
      <w:proofErr w:type="spellStart"/>
      <w:r w:rsidRPr="003102A2">
        <w:rPr>
          <w:sz w:val="20"/>
          <w:szCs w:val="20"/>
          <w:lang w:val="en-US"/>
        </w:rPr>
        <w:t>продуктивности</w:t>
      </w:r>
      <w:proofErr w:type="spellEnd"/>
      <w:r w:rsidRPr="003102A2">
        <w:rPr>
          <w:sz w:val="20"/>
          <w:szCs w:val="20"/>
          <w:lang w:val="en-US"/>
        </w:rPr>
        <w:t xml:space="preserve"> и </w:t>
      </w:r>
      <w:proofErr w:type="spellStart"/>
      <w:r w:rsidRPr="003102A2">
        <w:rPr>
          <w:sz w:val="20"/>
          <w:szCs w:val="20"/>
          <w:lang w:val="en-US"/>
        </w:rPr>
        <w:t>квалитета</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смањење</w:t>
      </w:r>
      <w:proofErr w:type="spellEnd"/>
      <w:r w:rsidRPr="003102A2">
        <w:rPr>
          <w:sz w:val="20"/>
          <w:szCs w:val="20"/>
          <w:lang w:val="en-US"/>
        </w:rPr>
        <w:t xml:space="preserve"> </w:t>
      </w:r>
      <w:proofErr w:type="spellStart"/>
      <w:r w:rsidRPr="003102A2">
        <w:rPr>
          <w:sz w:val="20"/>
          <w:szCs w:val="20"/>
          <w:lang w:val="en-US"/>
        </w:rPr>
        <w:t>трошкова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унапређење</w:t>
      </w:r>
      <w:proofErr w:type="spellEnd"/>
      <w:r w:rsidRPr="003102A2">
        <w:rPr>
          <w:sz w:val="20"/>
          <w:szCs w:val="20"/>
          <w:lang w:val="en-US"/>
        </w:rPr>
        <w:t xml:space="preserve"> </w:t>
      </w:r>
      <w:proofErr w:type="spellStart"/>
      <w:r w:rsidRPr="003102A2">
        <w:rPr>
          <w:sz w:val="20"/>
          <w:szCs w:val="20"/>
          <w:lang w:val="en-US"/>
        </w:rPr>
        <w:t>техничко-технолошке</w:t>
      </w:r>
      <w:proofErr w:type="spellEnd"/>
      <w:r w:rsidRPr="003102A2">
        <w:rPr>
          <w:sz w:val="20"/>
          <w:szCs w:val="20"/>
          <w:lang w:val="en-US"/>
        </w:rPr>
        <w:t xml:space="preserve"> </w:t>
      </w:r>
      <w:proofErr w:type="spellStart"/>
      <w:r w:rsidRPr="003102A2">
        <w:rPr>
          <w:sz w:val="20"/>
          <w:szCs w:val="20"/>
          <w:lang w:val="en-US"/>
        </w:rPr>
        <w:t>опремљености</w:t>
      </w:r>
      <w:proofErr w:type="spellEnd"/>
      <w:r w:rsidRPr="003102A2">
        <w:rPr>
          <w:sz w:val="20"/>
          <w:szCs w:val="20"/>
          <w:lang w:val="en-US"/>
        </w:rPr>
        <w:t xml:space="preserve">, </w:t>
      </w:r>
      <w:proofErr w:type="spellStart"/>
      <w:r w:rsidRPr="003102A2">
        <w:rPr>
          <w:sz w:val="20"/>
          <w:szCs w:val="20"/>
          <w:lang w:val="en-US"/>
        </w:rPr>
        <w:t>одрживо</w:t>
      </w:r>
      <w:proofErr w:type="spellEnd"/>
      <w:r w:rsidRPr="003102A2">
        <w:rPr>
          <w:sz w:val="20"/>
          <w:szCs w:val="20"/>
          <w:lang w:val="en-US"/>
        </w:rPr>
        <w:t xml:space="preserve"> </w:t>
      </w:r>
      <w:proofErr w:type="spellStart"/>
      <w:r w:rsidRPr="003102A2">
        <w:rPr>
          <w:sz w:val="20"/>
          <w:szCs w:val="20"/>
          <w:lang w:val="en-US"/>
        </w:rPr>
        <w:t>управљање</w:t>
      </w:r>
      <w:proofErr w:type="spellEnd"/>
      <w:r w:rsidRPr="003102A2">
        <w:rPr>
          <w:sz w:val="20"/>
          <w:szCs w:val="20"/>
          <w:lang w:val="en-US"/>
        </w:rPr>
        <w:t xml:space="preserve"> </w:t>
      </w:r>
      <w:proofErr w:type="spellStart"/>
      <w:r w:rsidRPr="003102A2">
        <w:rPr>
          <w:sz w:val="20"/>
          <w:szCs w:val="20"/>
          <w:lang w:val="en-US"/>
        </w:rPr>
        <w:t>ресурсима</w:t>
      </w:r>
      <w:proofErr w:type="spellEnd"/>
      <w:r w:rsidRPr="003102A2">
        <w:rPr>
          <w:sz w:val="20"/>
          <w:szCs w:val="20"/>
          <w:lang w:val="en-US"/>
        </w:rPr>
        <w:t xml:space="preserve">, </w:t>
      </w:r>
      <w:proofErr w:type="spellStart"/>
      <w:r w:rsidRPr="003102A2">
        <w:rPr>
          <w:sz w:val="20"/>
          <w:szCs w:val="20"/>
          <w:lang w:val="en-US"/>
        </w:rPr>
        <w:t>раст</w:t>
      </w:r>
      <w:proofErr w:type="spellEnd"/>
      <w:r w:rsidRPr="003102A2">
        <w:rPr>
          <w:sz w:val="20"/>
          <w:szCs w:val="20"/>
          <w:lang w:val="en-US"/>
        </w:rPr>
        <w:t xml:space="preserve"> </w:t>
      </w:r>
      <w:proofErr w:type="spellStart"/>
      <w:r w:rsidRPr="003102A2">
        <w:rPr>
          <w:sz w:val="20"/>
          <w:szCs w:val="20"/>
          <w:lang w:val="en-US"/>
        </w:rPr>
        <w:t>конкурентности</w:t>
      </w:r>
      <w:proofErr w:type="spellEnd"/>
      <w:r w:rsidRPr="003102A2">
        <w:rPr>
          <w:sz w:val="20"/>
          <w:szCs w:val="20"/>
          <w:lang w:val="en-US"/>
        </w:rPr>
        <w:t xml:space="preserve"> </w:t>
      </w:r>
      <w:proofErr w:type="spellStart"/>
      <w:r w:rsidRPr="003102A2">
        <w:rPr>
          <w:sz w:val="20"/>
          <w:szCs w:val="20"/>
          <w:lang w:val="en-US"/>
        </w:rPr>
        <w:t>уз</w:t>
      </w:r>
      <w:proofErr w:type="spellEnd"/>
      <w:r w:rsidRPr="003102A2">
        <w:rPr>
          <w:sz w:val="20"/>
          <w:szCs w:val="20"/>
          <w:lang w:val="en-US"/>
        </w:rPr>
        <w:t xml:space="preserve"> </w:t>
      </w:r>
      <w:proofErr w:type="spellStart"/>
      <w:r w:rsidRPr="003102A2">
        <w:rPr>
          <w:sz w:val="20"/>
          <w:szCs w:val="20"/>
          <w:lang w:val="en-US"/>
        </w:rPr>
        <w:t>прилагођавање</w:t>
      </w:r>
      <w:proofErr w:type="spellEnd"/>
      <w:r w:rsidRPr="003102A2">
        <w:rPr>
          <w:sz w:val="20"/>
          <w:szCs w:val="20"/>
          <w:lang w:val="en-US"/>
        </w:rPr>
        <w:t xml:space="preserve"> </w:t>
      </w:r>
      <w:proofErr w:type="spellStart"/>
      <w:r w:rsidRPr="003102A2">
        <w:rPr>
          <w:sz w:val="20"/>
          <w:szCs w:val="20"/>
          <w:lang w:val="en-US"/>
        </w:rPr>
        <w:t>захтевима</w:t>
      </w:r>
      <w:proofErr w:type="spellEnd"/>
      <w:r w:rsidRPr="003102A2">
        <w:rPr>
          <w:sz w:val="20"/>
          <w:szCs w:val="20"/>
          <w:lang w:val="en-US"/>
        </w:rPr>
        <w:t xml:space="preserve"> </w:t>
      </w:r>
      <w:proofErr w:type="spellStart"/>
      <w:r w:rsidRPr="003102A2">
        <w:rPr>
          <w:sz w:val="20"/>
          <w:szCs w:val="20"/>
          <w:lang w:val="en-US"/>
        </w:rPr>
        <w:t>домаћег</w:t>
      </w:r>
      <w:proofErr w:type="spellEnd"/>
      <w:r w:rsidRPr="003102A2">
        <w:rPr>
          <w:sz w:val="20"/>
          <w:szCs w:val="20"/>
          <w:lang w:val="en-US"/>
        </w:rPr>
        <w:t xml:space="preserve"> и </w:t>
      </w:r>
      <w:proofErr w:type="spellStart"/>
      <w:r w:rsidRPr="003102A2">
        <w:rPr>
          <w:sz w:val="20"/>
          <w:szCs w:val="20"/>
          <w:lang w:val="en-US"/>
        </w:rPr>
        <w:t>иностраног</w:t>
      </w:r>
      <w:proofErr w:type="spellEnd"/>
      <w:r w:rsidRPr="003102A2">
        <w:rPr>
          <w:sz w:val="20"/>
          <w:szCs w:val="20"/>
          <w:lang w:val="en-US"/>
        </w:rPr>
        <w:t xml:space="preserve"> </w:t>
      </w:r>
      <w:proofErr w:type="spellStart"/>
      <w:r w:rsidRPr="003102A2">
        <w:rPr>
          <w:sz w:val="20"/>
          <w:szCs w:val="20"/>
          <w:lang w:val="en-US"/>
        </w:rPr>
        <w:t>тржишта</w:t>
      </w:r>
      <w:proofErr w:type="spellEnd"/>
      <w:r w:rsidRPr="003102A2">
        <w:rPr>
          <w:sz w:val="20"/>
          <w:szCs w:val="20"/>
          <w:u w:val="single"/>
          <w:lang w:val="en-US"/>
        </w:rPr>
        <w:t xml:space="preserve">. </w:t>
      </w:r>
      <w:proofErr w:type="spellStart"/>
      <w:r w:rsidRPr="003102A2">
        <w:rPr>
          <w:sz w:val="20"/>
          <w:szCs w:val="20"/>
          <w:u w:val="single"/>
          <w:lang w:val="en-US"/>
        </w:rPr>
        <w:t>Специфични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u w:val="single"/>
          <w:lang w:val="en-US"/>
        </w:rPr>
        <w:t xml:space="preserve"> </w:t>
      </w:r>
      <w:proofErr w:type="spellStart"/>
      <w:r w:rsidRPr="003102A2">
        <w:rPr>
          <w:sz w:val="20"/>
          <w:szCs w:val="20"/>
          <w:u w:val="single"/>
          <w:lang w:val="en-US"/>
        </w:rPr>
        <w:t>по</w:t>
      </w:r>
      <w:proofErr w:type="spellEnd"/>
      <w:r w:rsidRPr="003102A2">
        <w:rPr>
          <w:sz w:val="20"/>
          <w:szCs w:val="20"/>
          <w:u w:val="single"/>
          <w:lang w:val="en-US"/>
        </w:rPr>
        <w:t xml:space="preserve"> </w:t>
      </w:r>
      <w:proofErr w:type="spellStart"/>
      <w:r w:rsidRPr="003102A2">
        <w:rPr>
          <w:sz w:val="20"/>
          <w:szCs w:val="20"/>
          <w:u w:val="single"/>
          <w:lang w:val="en-US"/>
        </w:rPr>
        <w:t>секторима</w:t>
      </w:r>
      <w:proofErr w:type="spellEnd"/>
      <w:r w:rsidRPr="003102A2">
        <w:rPr>
          <w:sz w:val="20"/>
          <w:szCs w:val="20"/>
          <w:u w:val="single"/>
          <w:lang w:val="en-US"/>
        </w:rPr>
        <w:t>:</w:t>
      </w:r>
      <w:r w:rsidRPr="003102A2">
        <w:rPr>
          <w:sz w:val="20"/>
          <w:szCs w:val="20"/>
          <w:lang w:val="en-US"/>
        </w:rPr>
        <w:t xml:space="preserve"> </w:t>
      </w:r>
      <w:proofErr w:type="spellStart"/>
      <w:r w:rsidRPr="003102A2">
        <w:rPr>
          <w:sz w:val="20"/>
          <w:szCs w:val="20"/>
          <w:lang w:val="en-US"/>
        </w:rPr>
        <w:t>Сектор</w:t>
      </w:r>
      <w:proofErr w:type="spellEnd"/>
      <w:r w:rsidRPr="003102A2">
        <w:rPr>
          <w:sz w:val="20"/>
          <w:szCs w:val="20"/>
          <w:lang w:val="en-US"/>
        </w:rPr>
        <w:t xml:space="preserve"> </w:t>
      </w:r>
      <w:proofErr w:type="spellStart"/>
      <w:r w:rsidRPr="003102A2">
        <w:rPr>
          <w:sz w:val="20"/>
          <w:szCs w:val="20"/>
          <w:lang w:val="en-US"/>
        </w:rPr>
        <w:t>пчеларство</w:t>
      </w:r>
      <w:proofErr w:type="spellEnd"/>
      <w:r w:rsidRPr="003102A2">
        <w:rPr>
          <w:sz w:val="20"/>
          <w:szCs w:val="20"/>
          <w:lang w:val="en-US"/>
        </w:rPr>
        <w:t xml:space="preserve"> и </w:t>
      </w:r>
      <w:proofErr w:type="spellStart"/>
      <w:r w:rsidRPr="003102A2">
        <w:rPr>
          <w:sz w:val="20"/>
          <w:szCs w:val="20"/>
          <w:lang w:val="en-US"/>
        </w:rPr>
        <w:t>аквакултура</w:t>
      </w:r>
      <w:proofErr w:type="spellEnd"/>
      <w:r w:rsidRPr="003102A2">
        <w:rPr>
          <w:sz w:val="20"/>
          <w:szCs w:val="20"/>
          <w:lang w:val="en-US"/>
        </w:rPr>
        <w:t xml:space="preserve">: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ефикасности</w:t>
      </w:r>
      <w:proofErr w:type="spellEnd"/>
      <w:r w:rsidRPr="003102A2">
        <w:rPr>
          <w:sz w:val="20"/>
          <w:szCs w:val="20"/>
          <w:lang w:val="en-US"/>
        </w:rPr>
        <w:t xml:space="preserve">, </w:t>
      </w:r>
      <w:proofErr w:type="spellStart"/>
      <w:r w:rsidRPr="003102A2">
        <w:rPr>
          <w:sz w:val="20"/>
          <w:szCs w:val="20"/>
          <w:lang w:val="en-US"/>
        </w:rPr>
        <w:t>конкурентности</w:t>
      </w:r>
      <w:proofErr w:type="spellEnd"/>
      <w:r w:rsidRPr="003102A2">
        <w:rPr>
          <w:sz w:val="20"/>
          <w:szCs w:val="20"/>
          <w:lang w:val="en-US"/>
        </w:rPr>
        <w:t xml:space="preserve"> и </w:t>
      </w:r>
      <w:proofErr w:type="spellStart"/>
      <w:r w:rsidRPr="003102A2">
        <w:rPr>
          <w:sz w:val="20"/>
          <w:szCs w:val="20"/>
          <w:lang w:val="en-US"/>
        </w:rPr>
        <w:t>одрживости</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sr-Cyrl-R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Сектор</w:t>
      </w:r>
      <w:proofErr w:type="spellEnd"/>
      <w:r w:rsidRPr="003102A2">
        <w:rPr>
          <w:sz w:val="20"/>
          <w:szCs w:val="20"/>
          <w:lang w:val="en-US"/>
        </w:rPr>
        <w:t xml:space="preserve"> </w:t>
      </w:r>
      <w:proofErr w:type="spellStart"/>
      <w:r w:rsidRPr="003102A2">
        <w:rPr>
          <w:sz w:val="20"/>
          <w:szCs w:val="20"/>
          <w:lang w:val="en-US"/>
        </w:rPr>
        <w:t>воће</w:t>
      </w:r>
      <w:proofErr w:type="spellEnd"/>
      <w:r w:rsidRPr="003102A2">
        <w:rPr>
          <w:sz w:val="20"/>
          <w:szCs w:val="20"/>
          <w:lang w:val="en-US"/>
        </w:rPr>
        <w:t xml:space="preserve">, </w:t>
      </w:r>
      <w:proofErr w:type="spellStart"/>
      <w:r w:rsidRPr="003102A2">
        <w:rPr>
          <w:sz w:val="20"/>
          <w:szCs w:val="20"/>
          <w:lang w:val="en-US"/>
        </w:rPr>
        <w:t>грожђе</w:t>
      </w:r>
      <w:proofErr w:type="spellEnd"/>
      <w:r w:rsidRPr="003102A2">
        <w:rPr>
          <w:sz w:val="20"/>
          <w:szCs w:val="20"/>
          <w:lang w:val="en-US"/>
        </w:rPr>
        <w:t xml:space="preserve">, </w:t>
      </w:r>
      <w:proofErr w:type="spellStart"/>
      <w:r w:rsidRPr="003102A2">
        <w:rPr>
          <w:sz w:val="20"/>
          <w:szCs w:val="20"/>
          <w:lang w:val="en-US"/>
        </w:rPr>
        <w:t>поврће</w:t>
      </w:r>
      <w:proofErr w:type="spellEnd"/>
      <w:r w:rsidRPr="003102A2">
        <w:rPr>
          <w:sz w:val="20"/>
          <w:szCs w:val="20"/>
          <w:lang w:val="en-US"/>
        </w:rPr>
        <w:t xml:space="preserve"> и </w:t>
      </w:r>
      <w:proofErr w:type="spellStart"/>
      <w:r w:rsidRPr="003102A2">
        <w:rPr>
          <w:sz w:val="20"/>
          <w:szCs w:val="20"/>
          <w:lang w:val="en-US"/>
        </w:rPr>
        <w:t>цвеће</w:t>
      </w:r>
      <w:proofErr w:type="spellEnd"/>
      <w:r w:rsidRPr="003102A2">
        <w:rPr>
          <w:sz w:val="20"/>
          <w:szCs w:val="20"/>
          <w:lang w:val="en-US"/>
        </w:rPr>
        <w:t xml:space="preserve">: </w:t>
      </w:r>
      <w:proofErr w:type="spellStart"/>
      <w:r w:rsidRPr="003102A2">
        <w:rPr>
          <w:sz w:val="20"/>
          <w:szCs w:val="20"/>
          <w:lang w:val="en-US"/>
        </w:rPr>
        <w:t>Унапређење</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en-US"/>
        </w:rPr>
        <w:t xml:space="preserve"> </w:t>
      </w:r>
      <w:proofErr w:type="spellStart"/>
      <w:r w:rsidRPr="003102A2">
        <w:rPr>
          <w:sz w:val="20"/>
          <w:szCs w:val="20"/>
          <w:lang w:val="en-US"/>
        </w:rPr>
        <w:t>специјализоване</w:t>
      </w:r>
      <w:proofErr w:type="spellEnd"/>
      <w:r w:rsidRPr="003102A2">
        <w:rPr>
          <w:sz w:val="20"/>
          <w:szCs w:val="20"/>
          <w:lang w:val="en-US"/>
        </w:rPr>
        <w:t xml:space="preserve"> </w:t>
      </w:r>
      <w:proofErr w:type="spellStart"/>
      <w:r w:rsidRPr="003102A2">
        <w:rPr>
          <w:sz w:val="20"/>
          <w:szCs w:val="20"/>
          <w:lang w:val="en-US"/>
        </w:rPr>
        <w:t>механизације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w:t>
      </w:r>
    </w:p>
    <w:p w14:paraId="56A60878" w14:textId="77777777" w:rsidR="003102A2" w:rsidRPr="003102A2" w:rsidRDefault="003102A2" w:rsidP="003102A2">
      <w:pPr>
        <w:jc w:val="both"/>
        <w:rPr>
          <w:b/>
          <w:sz w:val="20"/>
          <w:szCs w:val="20"/>
          <w:lang w:val="en-US"/>
        </w:rPr>
      </w:pPr>
      <w:r w:rsidRPr="003102A2">
        <w:rPr>
          <w:color w:val="FFFFFF"/>
          <w:sz w:val="20"/>
          <w:szCs w:val="20"/>
          <w:lang w:val="en-US"/>
        </w:rPr>
        <w:t>.</w:t>
      </w:r>
      <w:r w:rsidRPr="003102A2">
        <w:rPr>
          <w:sz w:val="20"/>
          <w:szCs w:val="20"/>
          <w:lang w:val="en-US"/>
        </w:rPr>
        <w:br/>
      </w:r>
      <w:r w:rsidRPr="003102A2">
        <w:rPr>
          <w:sz w:val="20"/>
          <w:szCs w:val="20"/>
          <w:lang w:val="en-US"/>
        </w:rPr>
        <w:br/>
      </w:r>
      <w:r w:rsidRPr="003102A2">
        <w:rPr>
          <w:b/>
          <w:sz w:val="20"/>
          <w:szCs w:val="20"/>
          <w:lang w:val="en-US"/>
        </w:rPr>
        <w:t xml:space="preserve">2.1.3. </w:t>
      </w:r>
      <w:proofErr w:type="spellStart"/>
      <w:r w:rsidRPr="003102A2">
        <w:rPr>
          <w:b/>
          <w:sz w:val="20"/>
          <w:szCs w:val="20"/>
          <w:lang w:val="en-US"/>
        </w:rPr>
        <w:t>Веза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roofErr w:type="spellStart"/>
      <w:r w:rsidRPr="003102A2">
        <w:rPr>
          <w:b/>
          <w:sz w:val="20"/>
          <w:szCs w:val="20"/>
          <w:lang w:val="en-US"/>
        </w:rPr>
        <w:t>са</w:t>
      </w:r>
      <w:proofErr w:type="spellEnd"/>
      <w:r w:rsidRPr="003102A2">
        <w:rPr>
          <w:b/>
          <w:sz w:val="20"/>
          <w:szCs w:val="20"/>
          <w:lang w:val="en-US"/>
        </w:rPr>
        <w:t xml:space="preserve"> </w:t>
      </w:r>
      <w:proofErr w:type="spellStart"/>
      <w:r w:rsidRPr="003102A2">
        <w:rPr>
          <w:b/>
          <w:sz w:val="20"/>
          <w:szCs w:val="20"/>
          <w:lang w:val="en-US"/>
        </w:rPr>
        <w:t>националним</w:t>
      </w:r>
      <w:proofErr w:type="spellEnd"/>
      <w:r w:rsidRPr="003102A2">
        <w:rPr>
          <w:b/>
          <w:sz w:val="20"/>
          <w:szCs w:val="20"/>
          <w:lang w:val="en-US"/>
        </w:rPr>
        <w:t xml:space="preserve"> </w:t>
      </w:r>
      <w:proofErr w:type="spellStart"/>
      <w:r w:rsidRPr="003102A2">
        <w:rPr>
          <w:b/>
          <w:sz w:val="20"/>
          <w:szCs w:val="20"/>
          <w:lang w:val="en-US"/>
        </w:rPr>
        <w:t>програмима</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рурални</w:t>
      </w:r>
      <w:proofErr w:type="spellEnd"/>
      <w:r w:rsidRPr="003102A2">
        <w:rPr>
          <w:b/>
          <w:sz w:val="20"/>
          <w:szCs w:val="20"/>
          <w:lang w:val="en-US"/>
        </w:rPr>
        <w:t xml:space="preserve"> </w:t>
      </w:r>
      <w:proofErr w:type="spellStart"/>
      <w:r w:rsidRPr="003102A2">
        <w:rPr>
          <w:b/>
          <w:sz w:val="20"/>
          <w:szCs w:val="20"/>
          <w:lang w:val="en-US"/>
        </w:rPr>
        <w:t>развој</w:t>
      </w:r>
      <w:proofErr w:type="spellEnd"/>
      <w:r w:rsidRPr="003102A2">
        <w:rPr>
          <w:b/>
          <w:sz w:val="20"/>
          <w:szCs w:val="20"/>
          <w:lang w:val="en-US"/>
        </w:rPr>
        <w:t xml:space="preserve"> и </w:t>
      </w:r>
      <w:proofErr w:type="spellStart"/>
      <w:r w:rsidRPr="003102A2">
        <w:rPr>
          <w:b/>
          <w:sz w:val="20"/>
          <w:szCs w:val="20"/>
          <w:lang w:val="en-US"/>
        </w:rPr>
        <w:t>пољопривреду</w:t>
      </w:r>
      <w:proofErr w:type="spellEnd"/>
      <w:r w:rsidRPr="003102A2">
        <w:rPr>
          <w:b/>
          <w:sz w:val="20"/>
          <w:szCs w:val="20"/>
          <w:lang w:val="en-US"/>
        </w:rPr>
        <w:t>:</w:t>
      </w:r>
      <w:r w:rsidRPr="003102A2">
        <w:rPr>
          <w:sz w:val="20"/>
          <w:szCs w:val="20"/>
          <w:lang w:val="sr-Cyrl-RS"/>
        </w:rPr>
        <w:t xml:space="preserve"> Мера је у складу са Националним програмом руралног развоја.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води</w:t>
      </w:r>
      <w:proofErr w:type="spellEnd"/>
      <w:r w:rsidRPr="003102A2">
        <w:rPr>
          <w:sz w:val="20"/>
          <w:szCs w:val="20"/>
          <w:lang w:val="en-US"/>
        </w:rPr>
        <w:t xml:space="preserve"> </w:t>
      </w:r>
      <w:proofErr w:type="spellStart"/>
      <w:r w:rsidRPr="003102A2">
        <w:rPr>
          <w:sz w:val="20"/>
          <w:szCs w:val="20"/>
          <w:lang w:val="en-US"/>
        </w:rPr>
        <w:t>службену</w:t>
      </w:r>
      <w:proofErr w:type="spellEnd"/>
      <w:r w:rsidRPr="003102A2">
        <w:rPr>
          <w:sz w:val="20"/>
          <w:szCs w:val="20"/>
          <w:lang w:val="en-US"/>
        </w:rPr>
        <w:t xml:space="preserve"> </w:t>
      </w:r>
      <w:proofErr w:type="spellStart"/>
      <w:r w:rsidRPr="003102A2">
        <w:rPr>
          <w:sz w:val="20"/>
          <w:szCs w:val="20"/>
          <w:lang w:val="en-US"/>
        </w:rPr>
        <w:t>евиденцију</w:t>
      </w:r>
      <w:proofErr w:type="spellEnd"/>
      <w:r w:rsidRPr="003102A2">
        <w:rPr>
          <w:sz w:val="20"/>
          <w:szCs w:val="20"/>
          <w:lang w:val="en-US"/>
        </w:rPr>
        <w:t xml:space="preserve"> о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тако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немогуће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корисник</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истом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и </w:t>
      </w:r>
      <w:proofErr w:type="spellStart"/>
      <w:r w:rsidRPr="003102A2">
        <w:rPr>
          <w:sz w:val="20"/>
          <w:szCs w:val="20"/>
          <w:lang w:val="en-US"/>
        </w:rPr>
        <w:t>националног</w:t>
      </w:r>
      <w:proofErr w:type="spellEnd"/>
      <w:r w:rsidRPr="003102A2">
        <w:rPr>
          <w:sz w:val="20"/>
          <w:szCs w:val="20"/>
          <w:lang w:val="en-US"/>
        </w:rPr>
        <w:t xml:space="preserve"> </w:t>
      </w:r>
      <w:proofErr w:type="spellStart"/>
      <w:r w:rsidRPr="003102A2">
        <w:rPr>
          <w:sz w:val="20"/>
          <w:szCs w:val="20"/>
          <w:lang w:val="en-US"/>
        </w:rPr>
        <w:t>програма</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sz w:val="20"/>
          <w:szCs w:val="20"/>
          <w:lang w:val="en-US"/>
        </w:rPr>
        <w:t xml:space="preserve">2.1.4. </w:t>
      </w:r>
      <w:proofErr w:type="spellStart"/>
      <w:r w:rsidRPr="003102A2">
        <w:rPr>
          <w:b/>
          <w:sz w:val="20"/>
          <w:szCs w:val="20"/>
          <w:lang w:val="en-US"/>
        </w:rPr>
        <w:t>Крајњи</w:t>
      </w:r>
      <w:proofErr w:type="spellEnd"/>
      <w:r w:rsidRPr="003102A2">
        <w:rPr>
          <w:b/>
          <w:sz w:val="20"/>
          <w:szCs w:val="20"/>
          <w:lang w:val="en-US"/>
        </w:rPr>
        <w:t xml:space="preserve"> </w:t>
      </w:r>
      <w:proofErr w:type="spellStart"/>
      <w:r w:rsidRPr="003102A2">
        <w:rPr>
          <w:b/>
          <w:sz w:val="20"/>
          <w:szCs w:val="20"/>
          <w:lang w:val="en-US"/>
        </w:rPr>
        <w:t>корисници</w:t>
      </w:r>
      <w:proofErr w:type="spellEnd"/>
      <w:r w:rsidRPr="003102A2">
        <w:rPr>
          <w:b/>
          <w:sz w:val="20"/>
          <w:szCs w:val="20"/>
          <w:lang w:val="en-US"/>
        </w:rPr>
        <w:t xml:space="preserve">: </w:t>
      </w:r>
      <w:proofErr w:type="spellStart"/>
      <w:r w:rsidRPr="003102A2">
        <w:rPr>
          <w:sz w:val="20"/>
          <w:szCs w:val="20"/>
          <w:lang w:val="en-US"/>
        </w:rPr>
        <w:t>Крајњи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sz w:val="20"/>
          <w:szCs w:val="20"/>
          <w:lang w:val="en-US"/>
        </w:rPr>
        <w:t xml:space="preserve">2.1.5. </w:t>
      </w:r>
      <w:proofErr w:type="spellStart"/>
      <w:r w:rsidRPr="003102A2">
        <w:rPr>
          <w:b/>
          <w:sz w:val="20"/>
          <w:szCs w:val="20"/>
          <w:lang w:val="en-US"/>
        </w:rPr>
        <w:t>Економска</w:t>
      </w:r>
      <w:proofErr w:type="spellEnd"/>
      <w:r w:rsidRPr="003102A2">
        <w:rPr>
          <w:b/>
          <w:sz w:val="20"/>
          <w:szCs w:val="20"/>
          <w:lang w:val="en-US"/>
        </w:rPr>
        <w:t xml:space="preserve"> </w:t>
      </w:r>
      <w:proofErr w:type="spellStart"/>
      <w:r w:rsidRPr="003102A2">
        <w:rPr>
          <w:b/>
          <w:sz w:val="20"/>
          <w:szCs w:val="20"/>
          <w:lang w:val="en-US"/>
        </w:rPr>
        <w:t>одрживост</w:t>
      </w:r>
      <w:proofErr w:type="spellEnd"/>
      <w:r w:rsidRPr="003102A2">
        <w:rPr>
          <w:b/>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потребно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докаже</w:t>
      </w:r>
      <w:proofErr w:type="spellEnd"/>
      <w:r w:rsidRPr="003102A2">
        <w:rPr>
          <w:sz w:val="20"/>
          <w:szCs w:val="20"/>
          <w:lang w:val="en-US"/>
        </w:rPr>
        <w:t xml:space="preserve"> </w:t>
      </w:r>
      <w:proofErr w:type="spellStart"/>
      <w:r w:rsidRPr="003102A2">
        <w:rPr>
          <w:sz w:val="20"/>
          <w:szCs w:val="20"/>
          <w:lang w:val="en-US"/>
        </w:rPr>
        <w:t>економску</w:t>
      </w:r>
      <w:proofErr w:type="spellEnd"/>
      <w:r w:rsidRPr="003102A2">
        <w:rPr>
          <w:sz w:val="20"/>
          <w:szCs w:val="20"/>
          <w:lang w:val="en-US"/>
        </w:rPr>
        <w:t xml:space="preserve"> </w:t>
      </w:r>
      <w:proofErr w:type="spellStart"/>
      <w:r w:rsidRPr="003102A2">
        <w:rPr>
          <w:sz w:val="20"/>
          <w:szCs w:val="20"/>
          <w:lang w:val="en-US"/>
        </w:rPr>
        <w:t>одрживост</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одређену</w:t>
      </w:r>
      <w:proofErr w:type="spellEnd"/>
      <w:r w:rsidRPr="003102A2">
        <w:rPr>
          <w:sz w:val="20"/>
          <w:szCs w:val="20"/>
          <w:lang w:val="en-US"/>
        </w:rPr>
        <w:t xml:space="preserve"> </w:t>
      </w:r>
      <w:proofErr w:type="spellStart"/>
      <w:r w:rsidRPr="003102A2">
        <w:rPr>
          <w:sz w:val="20"/>
          <w:szCs w:val="20"/>
          <w:lang w:val="en-US"/>
        </w:rPr>
        <w:t>форму</w:t>
      </w:r>
      <w:proofErr w:type="spellEnd"/>
      <w:r w:rsidRPr="003102A2">
        <w:rPr>
          <w:sz w:val="20"/>
          <w:szCs w:val="20"/>
          <w:lang w:val="en-US"/>
        </w:rPr>
        <w:t xml:space="preserve"> </w:t>
      </w:r>
      <w:proofErr w:type="spellStart"/>
      <w:r w:rsidRPr="003102A2">
        <w:rPr>
          <w:sz w:val="20"/>
          <w:szCs w:val="20"/>
          <w:lang w:val="en-US"/>
        </w:rPr>
        <w:t>бизнис</w:t>
      </w:r>
      <w:proofErr w:type="spellEnd"/>
      <w:r w:rsidRPr="003102A2">
        <w:rPr>
          <w:sz w:val="20"/>
          <w:szCs w:val="20"/>
          <w:lang w:val="en-US"/>
        </w:rPr>
        <w:t xml:space="preserve"> </w:t>
      </w:r>
      <w:proofErr w:type="spellStart"/>
      <w:r w:rsidRPr="003102A2">
        <w:rPr>
          <w:sz w:val="20"/>
          <w:szCs w:val="20"/>
          <w:lang w:val="en-US"/>
        </w:rPr>
        <w:t>плана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пројекта</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b/>
          <w:sz w:val="20"/>
          <w:szCs w:val="20"/>
          <w:lang w:val="en-US"/>
        </w:rPr>
        <w:t xml:space="preserve">2.1.6. </w:t>
      </w:r>
      <w:proofErr w:type="spellStart"/>
      <w:r w:rsidRPr="003102A2">
        <w:rPr>
          <w:b/>
          <w:sz w:val="20"/>
          <w:szCs w:val="20"/>
          <w:lang w:val="en-US"/>
        </w:rPr>
        <w:t>Општи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кориснике</w:t>
      </w:r>
      <w:proofErr w:type="spellEnd"/>
      <w:r w:rsidRPr="003102A2">
        <w:rPr>
          <w:b/>
          <w:sz w:val="20"/>
          <w:szCs w:val="20"/>
          <w:lang w:val="en-US"/>
        </w:rPr>
        <w:t>:</w:t>
      </w:r>
    </w:p>
    <w:p w14:paraId="3A9FC4A0" w14:textId="77777777" w:rsidR="003102A2" w:rsidRPr="003102A2" w:rsidRDefault="003102A2" w:rsidP="003102A2">
      <w:pPr>
        <w:jc w:val="both"/>
        <w:rPr>
          <w:sz w:val="20"/>
          <w:szCs w:val="20"/>
          <w:lang w:val="en-US"/>
        </w:rPr>
      </w:pPr>
    </w:p>
    <w:p w14:paraId="1E471095"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комерцијалног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у </w:t>
      </w:r>
      <w:proofErr w:type="spellStart"/>
      <w:r w:rsidRPr="003102A2">
        <w:rPr>
          <w:sz w:val="20"/>
          <w:szCs w:val="20"/>
          <w:lang w:val="en-US"/>
        </w:rPr>
        <w:t>активном</w:t>
      </w:r>
      <w:proofErr w:type="spellEnd"/>
      <w:r w:rsidRPr="003102A2">
        <w:rPr>
          <w:sz w:val="20"/>
          <w:szCs w:val="20"/>
          <w:lang w:val="en-US"/>
        </w:rPr>
        <w:t xml:space="preserve"> </w:t>
      </w:r>
      <w:proofErr w:type="spellStart"/>
      <w:r w:rsidRPr="003102A2">
        <w:rPr>
          <w:sz w:val="20"/>
          <w:szCs w:val="20"/>
          <w:lang w:val="en-US"/>
        </w:rPr>
        <w:t>статусу</w:t>
      </w:r>
      <w:proofErr w:type="spellEnd"/>
      <w:r w:rsidRPr="003102A2">
        <w:rPr>
          <w:sz w:val="20"/>
          <w:szCs w:val="20"/>
          <w:lang w:val="en-US"/>
        </w:rPr>
        <w:t>;</w:t>
      </w:r>
    </w:p>
    <w:p w14:paraId="2753F188"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пребивалиште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5A65BA3B"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парцеле</w:t>
      </w:r>
      <w:proofErr w:type="spellEnd"/>
      <w:r w:rsidRPr="003102A2">
        <w:rPr>
          <w:sz w:val="20"/>
          <w:szCs w:val="20"/>
          <w:lang w:val="en-US"/>
        </w:rPr>
        <w:t xml:space="preserve"> </w:t>
      </w:r>
      <w:proofErr w:type="spellStart"/>
      <w:r w:rsidRPr="003102A2">
        <w:rPr>
          <w:sz w:val="20"/>
          <w:szCs w:val="20"/>
          <w:lang w:val="en-US"/>
        </w:rPr>
        <w:t>уписане</w:t>
      </w:r>
      <w:proofErr w:type="spellEnd"/>
      <w:r w:rsidRPr="003102A2">
        <w:rPr>
          <w:sz w:val="20"/>
          <w:szCs w:val="20"/>
          <w:lang w:val="en-US"/>
        </w:rPr>
        <w:t xml:space="preserve"> у </w:t>
      </w:r>
      <w:proofErr w:type="spellStart"/>
      <w:r w:rsidRPr="003102A2">
        <w:rPr>
          <w:sz w:val="20"/>
          <w:szCs w:val="20"/>
          <w:lang w:val="en-US"/>
        </w:rPr>
        <w:t>Регистар</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0BA662BF"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једна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
    <w:p w14:paraId="0926EFCA"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конкурисати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предрачуном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roofErr w:type="spellStart"/>
      <w:r w:rsidRPr="003102A2">
        <w:rPr>
          <w:sz w:val="20"/>
          <w:szCs w:val="20"/>
          <w:lang w:val="en-US"/>
        </w:rPr>
        <w:t>издатим</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01.01.2021.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w:t>
      </w:r>
    </w:p>
    <w:p w14:paraId="35C9C6EA"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коју</w:t>
      </w:r>
      <w:proofErr w:type="spellEnd"/>
      <w:r w:rsidRPr="003102A2">
        <w:rPr>
          <w:sz w:val="20"/>
          <w:szCs w:val="20"/>
          <w:lang w:val="en-US"/>
        </w:rPr>
        <w:t xml:space="preserve"> </w:t>
      </w:r>
      <w:proofErr w:type="spellStart"/>
      <w:r w:rsidRPr="003102A2">
        <w:rPr>
          <w:sz w:val="20"/>
          <w:szCs w:val="20"/>
          <w:lang w:val="en-US"/>
        </w:rPr>
        <w:t>подноси</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сме</w:t>
      </w:r>
      <w:proofErr w:type="spellEnd"/>
      <w:r w:rsidRPr="003102A2">
        <w:rPr>
          <w:sz w:val="20"/>
          <w:szCs w:val="20"/>
          <w:lang w:val="en-US"/>
        </w:rPr>
        <w:t xml:space="preserve"> </w:t>
      </w:r>
      <w:proofErr w:type="spellStart"/>
      <w:r w:rsidRPr="003102A2">
        <w:rPr>
          <w:sz w:val="20"/>
          <w:szCs w:val="20"/>
          <w:lang w:val="en-US"/>
        </w:rPr>
        <w:t>користити</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неком</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субвенције</w:t>
      </w:r>
      <w:proofErr w:type="spellEnd"/>
      <w:r w:rsidRPr="003102A2">
        <w:rPr>
          <w:sz w:val="20"/>
          <w:szCs w:val="20"/>
          <w:lang w:val="en-US"/>
        </w:rPr>
        <w:t xml:space="preserve">, </w:t>
      </w: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донације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поступка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кредитна</w:t>
      </w:r>
      <w:proofErr w:type="spellEnd"/>
      <w:r w:rsidRPr="003102A2">
        <w:rPr>
          <w:sz w:val="20"/>
          <w:szCs w:val="20"/>
          <w:lang w:val="en-US"/>
        </w:rPr>
        <w:t xml:space="preserve"> </w:t>
      </w:r>
      <w:proofErr w:type="spellStart"/>
      <w:r w:rsidRPr="003102A2">
        <w:rPr>
          <w:sz w:val="20"/>
          <w:szCs w:val="20"/>
          <w:lang w:val="en-US"/>
        </w:rPr>
        <w:t>подршка</w:t>
      </w:r>
      <w:proofErr w:type="spellEnd"/>
      <w:r w:rsidRPr="003102A2">
        <w:rPr>
          <w:sz w:val="20"/>
          <w:szCs w:val="20"/>
          <w:lang w:val="en-US"/>
        </w:rPr>
        <w:t xml:space="preserve"> </w:t>
      </w:r>
      <w:proofErr w:type="spellStart"/>
      <w:r w:rsidRPr="003102A2">
        <w:rPr>
          <w:sz w:val="20"/>
          <w:szCs w:val="20"/>
          <w:lang w:val="en-US"/>
        </w:rPr>
        <w:t>регистрованим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
    <w:p w14:paraId="18E0D122"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а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пореских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пореске</w:t>
      </w:r>
      <w:proofErr w:type="spellEnd"/>
      <w:r w:rsidRPr="003102A2">
        <w:rPr>
          <w:sz w:val="20"/>
          <w:szCs w:val="20"/>
          <w:lang w:val="en-US"/>
        </w:rPr>
        <w:t xml:space="preserve"> </w:t>
      </w:r>
      <w:proofErr w:type="spellStart"/>
      <w:r w:rsidRPr="003102A2">
        <w:rPr>
          <w:sz w:val="20"/>
          <w:szCs w:val="20"/>
          <w:lang w:val="en-US"/>
        </w:rPr>
        <w:t>администрације</w:t>
      </w:r>
      <w:proofErr w:type="spellEnd"/>
      <w:r w:rsidRPr="003102A2">
        <w:rPr>
          <w:sz w:val="20"/>
          <w:szCs w:val="20"/>
          <w:lang w:val="en-US"/>
        </w:rPr>
        <w:t xml:space="preserve">; </w:t>
      </w:r>
    </w:p>
    <w:p w14:paraId="03C3BBD4"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наменски</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и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отуђи</w:t>
      </w:r>
      <w:proofErr w:type="spellEnd"/>
      <w:r w:rsidRPr="003102A2">
        <w:rPr>
          <w:sz w:val="20"/>
          <w:szCs w:val="20"/>
          <w:lang w:val="en-US"/>
        </w:rPr>
        <w:t xml:space="preserve"> </w:t>
      </w:r>
      <w:proofErr w:type="spellStart"/>
      <w:r w:rsidRPr="003102A2">
        <w:rPr>
          <w:sz w:val="20"/>
          <w:szCs w:val="20"/>
          <w:lang w:val="en-US"/>
        </w:rPr>
        <w:t>нити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лицу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дана</w:t>
      </w:r>
      <w:proofErr w:type="spellEnd"/>
      <w:r w:rsidRPr="003102A2">
        <w:rPr>
          <w:sz w:val="20"/>
          <w:szCs w:val="20"/>
          <w:lang w:val="en-US"/>
        </w:rPr>
        <w:t xml:space="preserve"> </w:t>
      </w:r>
      <w:proofErr w:type="spellStart"/>
      <w:r w:rsidRPr="003102A2">
        <w:rPr>
          <w:sz w:val="20"/>
          <w:szCs w:val="20"/>
          <w:lang w:val="en-US"/>
        </w:rPr>
        <w:t>набавке</w:t>
      </w:r>
      <w:proofErr w:type="spellEnd"/>
      <w:r w:rsidRPr="003102A2">
        <w:rPr>
          <w:sz w:val="20"/>
          <w:szCs w:val="20"/>
          <w:lang w:val="en-US"/>
        </w:rPr>
        <w:t>/</w:t>
      </w:r>
      <w:proofErr w:type="spellStart"/>
      <w:r w:rsidRPr="003102A2">
        <w:rPr>
          <w:sz w:val="20"/>
          <w:szCs w:val="20"/>
          <w:lang w:val="en-US"/>
        </w:rPr>
        <w:t>реaлизације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
    <w:p w14:paraId="07096985"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w:t>
      </w:r>
      <w:proofErr w:type="spellStart"/>
      <w:r w:rsidRPr="003102A2">
        <w:rPr>
          <w:sz w:val="20"/>
          <w:szCs w:val="20"/>
          <w:lang w:val="en-US"/>
        </w:rPr>
        <w:t>доспелих</w:t>
      </w:r>
      <w:proofErr w:type="spellEnd"/>
      <w:r w:rsidRPr="003102A2">
        <w:rPr>
          <w:sz w:val="20"/>
          <w:szCs w:val="20"/>
          <w:lang w:val="en-US"/>
        </w:rPr>
        <w:t xml:space="preserve">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дуговања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раније</w:t>
      </w:r>
      <w:proofErr w:type="spellEnd"/>
      <w:r w:rsidRPr="003102A2">
        <w:rPr>
          <w:sz w:val="20"/>
          <w:szCs w:val="20"/>
          <w:lang w:val="en-US"/>
        </w:rPr>
        <w:t xml:space="preserve"> </w:t>
      </w:r>
      <w:proofErr w:type="spellStart"/>
      <w:r w:rsidRPr="003102A2">
        <w:rPr>
          <w:sz w:val="20"/>
          <w:szCs w:val="20"/>
          <w:lang w:val="en-US"/>
        </w:rPr>
        <w:t>остварених</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субвенција</w:t>
      </w:r>
      <w:proofErr w:type="spellEnd"/>
      <w:r w:rsidRPr="003102A2">
        <w:rPr>
          <w:sz w:val="20"/>
          <w:szCs w:val="20"/>
          <w:lang w:val="en-US"/>
        </w:rPr>
        <w:t>;</w:t>
      </w:r>
    </w:p>
    <w:p w14:paraId="0F21BAF5"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 </w:t>
      </w:r>
      <w:proofErr w:type="spellStart"/>
      <w:r w:rsidRPr="003102A2">
        <w:rPr>
          <w:sz w:val="20"/>
          <w:szCs w:val="20"/>
          <w:lang w:val="en-US"/>
        </w:rPr>
        <w:t>издавалац</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повезана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при</w:t>
      </w:r>
      <w:proofErr w:type="spellEnd"/>
      <w:r w:rsidRPr="003102A2">
        <w:rPr>
          <w:sz w:val="20"/>
          <w:szCs w:val="20"/>
          <w:lang w:val="en-US"/>
        </w:rPr>
        <w:t xml:space="preserve">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повезаним</w:t>
      </w:r>
      <w:proofErr w:type="spellEnd"/>
      <w:r w:rsidRPr="003102A2">
        <w:rPr>
          <w:sz w:val="20"/>
          <w:szCs w:val="20"/>
          <w:lang w:val="en-US"/>
        </w:rPr>
        <w:t xml:space="preserve"> </w:t>
      </w:r>
      <w:proofErr w:type="spellStart"/>
      <w:r w:rsidRPr="003102A2">
        <w:rPr>
          <w:sz w:val="20"/>
          <w:szCs w:val="20"/>
          <w:lang w:val="en-US"/>
        </w:rPr>
        <w:t>лицима</w:t>
      </w:r>
      <w:proofErr w:type="spellEnd"/>
      <w:r w:rsidRPr="003102A2">
        <w:rPr>
          <w:sz w:val="20"/>
          <w:szCs w:val="20"/>
          <w:lang w:val="en-US"/>
        </w:rPr>
        <w:t xml:space="preserve"> </w:t>
      </w:r>
      <w:proofErr w:type="spellStart"/>
      <w:r w:rsidRPr="003102A2">
        <w:rPr>
          <w:sz w:val="20"/>
          <w:szCs w:val="20"/>
          <w:lang w:val="en-US"/>
        </w:rPr>
        <w:t>сматрају</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продавцем</w:t>
      </w:r>
      <w:proofErr w:type="spellEnd"/>
      <w:r w:rsidRPr="003102A2">
        <w:rPr>
          <w:sz w:val="20"/>
          <w:szCs w:val="20"/>
          <w:lang w:val="en-US"/>
        </w:rPr>
        <w:t xml:space="preserve"> </w:t>
      </w:r>
      <w:proofErr w:type="spellStart"/>
      <w:r w:rsidRPr="003102A2">
        <w:rPr>
          <w:sz w:val="20"/>
          <w:szCs w:val="20"/>
          <w:lang w:val="en-US"/>
        </w:rPr>
        <w:t>повезан</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неки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следећих</w:t>
      </w:r>
      <w:proofErr w:type="spellEnd"/>
      <w:r w:rsidRPr="003102A2">
        <w:rPr>
          <w:sz w:val="20"/>
          <w:szCs w:val="20"/>
          <w:lang w:val="en-US"/>
        </w:rPr>
        <w:t xml:space="preserve"> </w:t>
      </w:r>
      <w:proofErr w:type="spellStart"/>
      <w:r w:rsidRPr="003102A2">
        <w:rPr>
          <w:sz w:val="20"/>
          <w:szCs w:val="20"/>
          <w:lang w:val="en-US"/>
        </w:rPr>
        <w:t>начина</w:t>
      </w:r>
      <w:proofErr w:type="spellEnd"/>
      <w:r w:rsidRPr="003102A2">
        <w:rPr>
          <w:sz w:val="20"/>
          <w:szCs w:val="20"/>
          <w:lang w:val="en-US"/>
        </w:rPr>
        <w:t xml:space="preserve">: 1)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и </w:t>
      </w:r>
      <w:proofErr w:type="spellStart"/>
      <w:r w:rsidRPr="003102A2">
        <w:rPr>
          <w:sz w:val="20"/>
          <w:szCs w:val="20"/>
          <w:lang w:val="en-US"/>
        </w:rPr>
        <w:t>чланови</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породичног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2)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првој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побочној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трећим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3) </w:t>
      </w:r>
      <w:proofErr w:type="spellStart"/>
      <w:r w:rsidRPr="003102A2">
        <w:rPr>
          <w:sz w:val="20"/>
          <w:szCs w:val="20"/>
          <w:lang w:val="en-US"/>
        </w:rPr>
        <w:t>супружници</w:t>
      </w:r>
      <w:proofErr w:type="spellEnd"/>
      <w:r w:rsidRPr="003102A2">
        <w:rPr>
          <w:sz w:val="20"/>
          <w:szCs w:val="20"/>
          <w:lang w:val="en-US"/>
        </w:rPr>
        <w:t xml:space="preserve">,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партнери</w:t>
      </w:r>
      <w:proofErr w:type="spellEnd"/>
      <w:r w:rsidRPr="003102A2">
        <w:rPr>
          <w:sz w:val="20"/>
          <w:szCs w:val="20"/>
          <w:lang w:val="en-US"/>
        </w:rPr>
        <w:t xml:space="preserve">, </w:t>
      </w:r>
      <w:proofErr w:type="spellStart"/>
      <w:r w:rsidRPr="003102A2">
        <w:rPr>
          <w:sz w:val="20"/>
          <w:szCs w:val="20"/>
          <w:lang w:val="en-US"/>
        </w:rPr>
        <w:t>његов</w:t>
      </w:r>
      <w:proofErr w:type="spellEnd"/>
      <w:r w:rsidRPr="003102A2">
        <w:rPr>
          <w:sz w:val="20"/>
          <w:szCs w:val="20"/>
          <w:lang w:val="en-US"/>
        </w:rPr>
        <w:t xml:space="preserve"> </w:t>
      </w:r>
      <w:proofErr w:type="spellStart"/>
      <w:r w:rsidRPr="003102A2">
        <w:rPr>
          <w:sz w:val="20"/>
          <w:szCs w:val="20"/>
          <w:lang w:val="en-US"/>
        </w:rPr>
        <w:t>супружник</w:t>
      </w:r>
      <w:proofErr w:type="spellEnd"/>
      <w:r w:rsidRPr="003102A2">
        <w:rPr>
          <w:sz w:val="20"/>
          <w:szCs w:val="20"/>
          <w:lang w:val="en-US"/>
        </w:rPr>
        <w:t xml:space="preserve"> и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w:t>
      </w:r>
      <w:proofErr w:type="spellEnd"/>
      <w:r w:rsidRPr="003102A2">
        <w:rPr>
          <w:sz w:val="20"/>
          <w:szCs w:val="20"/>
          <w:lang w:val="en-US"/>
        </w:rPr>
        <w:t xml:space="preserve"> и </w:t>
      </w:r>
      <w:proofErr w:type="spellStart"/>
      <w:r w:rsidRPr="003102A2">
        <w:rPr>
          <w:sz w:val="20"/>
          <w:szCs w:val="20"/>
          <w:lang w:val="en-US"/>
        </w:rPr>
        <w:t>њихови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првим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4) </w:t>
      </w:r>
      <w:proofErr w:type="spellStart"/>
      <w:r w:rsidRPr="003102A2">
        <w:rPr>
          <w:sz w:val="20"/>
          <w:szCs w:val="20"/>
          <w:lang w:val="en-US"/>
        </w:rPr>
        <w:t>усвојилац</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усвојеник</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потомци</w:t>
      </w:r>
      <w:proofErr w:type="spellEnd"/>
      <w:r w:rsidRPr="003102A2">
        <w:rPr>
          <w:sz w:val="20"/>
          <w:szCs w:val="20"/>
          <w:lang w:val="en-US"/>
        </w:rPr>
        <w:t xml:space="preserve"> </w:t>
      </w:r>
      <w:proofErr w:type="spellStart"/>
      <w:r w:rsidRPr="003102A2">
        <w:rPr>
          <w:sz w:val="20"/>
          <w:szCs w:val="20"/>
          <w:lang w:val="en-US"/>
        </w:rPr>
        <w:t>усвојеника</w:t>
      </w:r>
      <w:proofErr w:type="spellEnd"/>
      <w:r w:rsidRPr="003102A2">
        <w:rPr>
          <w:sz w:val="20"/>
          <w:szCs w:val="20"/>
          <w:lang w:val="en-US"/>
        </w:rPr>
        <w:t xml:space="preserve">; 5) </w:t>
      </w:r>
      <w:proofErr w:type="spellStart"/>
      <w:r w:rsidRPr="003102A2">
        <w:rPr>
          <w:sz w:val="20"/>
          <w:szCs w:val="20"/>
          <w:lang w:val="en-US"/>
        </w:rPr>
        <w:t>друга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лицем</w:t>
      </w:r>
      <w:proofErr w:type="spellEnd"/>
      <w:r w:rsidRPr="003102A2">
        <w:rPr>
          <w:sz w:val="20"/>
          <w:szCs w:val="20"/>
          <w:lang w:val="en-US"/>
        </w:rPr>
        <w:t xml:space="preserve"> </w:t>
      </w:r>
      <w:proofErr w:type="spellStart"/>
      <w:r w:rsidRPr="003102A2">
        <w:rPr>
          <w:sz w:val="20"/>
          <w:szCs w:val="20"/>
          <w:lang w:val="en-US"/>
        </w:rPr>
        <w:t>живе</w:t>
      </w:r>
      <w:proofErr w:type="spellEnd"/>
      <w:r w:rsidRPr="003102A2">
        <w:rPr>
          <w:sz w:val="20"/>
          <w:szCs w:val="20"/>
          <w:lang w:val="en-US"/>
        </w:rPr>
        <w:t xml:space="preserve"> у </w:t>
      </w:r>
      <w:proofErr w:type="spellStart"/>
      <w:r w:rsidRPr="003102A2">
        <w:rPr>
          <w:sz w:val="20"/>
          <w:szCs w:val="20"/>
          <w:lang w:val="en-US"/>
        </w:rPr>
        <w:t>заједничком</w:t>
      </w:r>
      <w:proofErr w:type="spellEnd"/>
      <w:r w:rsidRPr="003102A2">
        <w:rPr>
          <w:sz w:val="20"/>
          <w:szCs w:val="20"/>
          <w:lang w:val="en-US"/>
        </w:rPr>
        <w:t xml:space="preserve"> </w:t>
      </w:r>
      <w:proofErr w:type="spellStart"/>
      <w:r w:rsidRPr="003102A2">
        <w:rPr>
          <w:sz w:val="20"/>
          <w:szCs w:val="20"/>
          <w:lang w:val="en-US"/>
        </w:rPr>
        <w:t>домаћинству</w:t>
      </w:r>
      <w:proofErr w:type="spellEnd"/>
      <w:r w:rsidRPr="003102A2">
        <w:rPr>
          <w:sz w:val="20"/>
          <w:szCs w:val="20"/>
          <w:lang w:val="en-US"/>
        </w:rPr>
        <w:t>.</w:t>
      </w:r>
    </w:p>
    <w:p w14:paraId="1C0DFFDB" w14:textId="77777777" w:rsidR="003102A2" w:rsidRPr="003102A2" w:rsidRDefault="003102A2" w:rsidP="003102A2">
      <w:pPr>
        <w:jc w:val="both"/>
        <w:rPr>
          <w:sz w:val="20"/>
          <w:szCs w:val="20"/>
          <w:lang w:val="sr-Cyrl-RS"/>
        </w:rPr>
      </w:pPr>
      <w:r w:rsidRPr="003102A2">
        <w:rPr>
          <w:sz w:val="20"/>
          <w:szCs w:val="20"/>
          <w:lang w:val="en-US"/>
        </w:rPr>
        <w:t xml:space="preserve"> -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исто</w:t>
      </w:r>
      <w:proofErr w:type="spellEnd"/>
      <w:r w:rsidRPr="003102A2">
        <w:rPr>
          <w:sz w:val="20"/>
          <w:szCs w:val="20"/>
          <w:lang w:val="en-US"/>
        </w:rPr>
        <w:t xml:space="preserve"> </w:t>
      </w:r>
      <w:proofErr w:type="spellStart"/>
      <w:r w:rsidRPr="003102A2">
        <w:rPr>
          <w:sz w:val="20"/>
          <w:szCs w:val="20"/>
          <w:lang w:val="en-US"/>
        </w:rPr>
        <w:t>лице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купац</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подносиоцу</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sr-Cyrl-RS"/>
        </w:rPr>
        <w:t>.</w:t>
      </w:r>
    </w:p>
    <w:p w14:paraId="601D2689" w14:textId="77777777" w:rsidR="003102A2" w:rsidRPr="003102A2" w:rsidRDefault="003102A2" w:rsidP="003102A2">
      <w:pPr>
        <w:jc w:val="both"/>
        <w:rPr>
          <w:b/>
          <w:sz w:val="20"/>
          <w:szCs w:val="20"/>
          <w:lang w:val="sr-Cyrl-RS"/>
        </w:rPr>
      </w:pPr>
      <w:r w:rsidRPr="003102A2">
        <w:rPr>
          <w:color w:val="FFFFFF"/>
          <w:sz w:val="20"/>
          <w:szCs w:val="20"/>
          <w:lang w:val="en-US"/>
        </w:rPr>
        <w:lastRenderedPageBreak/>
        <w:t>.</w:t>
      </w:r>
      <w:r w:rsidRPr="003102A2">
        <w:rPr>
          <w:sz w:val="20"/>
          <w:szCs w:val="20"/>
          <w:lang w:val="en-US"/>
        </w:rPr>
        <w:br/>
      </w:r>
      <w:r w:rsidRPr="003102A2">
        <w:rPr>
          <w:b/>
          <w:sz w:val="20"/>
          <w:szCs w:val="20"/>
          <w:lang w:val="en-US"/>
        </w:rPr>
        <w:t xml:space="preserve">2.1.7. </w:t>
      </w:r>
      <w:proofErr w:type="spellStart"/>
      <w:r w:rsidRPr="003102A2">
        <w:rPr>
          <w:b/>
          <w:sz w:val="20"/>
          <w:szCs w:val="20"/>
          <w:lang w:val="en-US"/>
        </w:rPr>
        <w:t>Специфични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 xml:space="preserve">: </w:t>
      </w:r>
    </w:p>
    <w:p w14:paraId="595C3587" w14:textId="77777777" w:rsidR="003102A2" w:rsidRPr="003102A2" w:rsidRDefault="003102A2" w:rsidP="003102A2">
      <w:pPr>
        <w:jc w:val="both"/>
        <w:rPr>
          <w:b/>
          <w:sz w:val="20"/>
          <w:szCs w:val="20"/>
          <w:lang w:val="sr-Cyrl-RS"/>
        </w:rPr>
      </w:pPr>
    </w:p>
    <w:p w14:paraId="417E5B21" w14:textId="77777777" w:rsidR="003102A2" w:rsidRPr="003102A2" w:rsidRDefault="003102A2" w:rsidP="003102A2">
      <w:pPr>
        <w:jc w:val="both"/>
        <w:rPr>
          <w:sz w:val="20"/>
          <w:szCs w:val="20"/>
          <w:lang w:val="sr-Cyrl-RS"/>
        </w:rPr>
      </w:pPr>
      <w:proofErr w:type="spellStart"/>
      <w:r w:rsidRPr="003102A2">
        <w:rPr>
          <w:sz w:val="20"/>
          <w:szCs w:val="20"/>
        </w:rPr>
        <w:t>Прихватљиви</w:t>
      </w:r>
      <w:proofErr w:type="spellEnd"/>
      <w:r w:rsidRPr="003102A2">
        <w:rPr>
          <w:sz w:val="20"/>
          <w:szCs w:val="20"/>
        </w:rPr>
        <w:t xml:space="preserve"> </w:t>
      </w:r>
      <w:proofErr w:type="spellStart"/>
      <w:r w:rsidRPr="003102A2">
        <w:rPr>
          <w:sz w:val="20"/>
          <w:szCs w:val="20"/>
        </w:rPr>
        <w:t>корисници</w:t>
      </w:r>
      <w:proofErr w:type="spellEnd"/>
      <w:r w:rsidRPr="003102A2">
        <w:rPr>
          <w:sz w:val="20"/>
          <w:szCs w:val="20"/>
        </w:rPr>
        <w:t xml:space="preserve"> </w:t>
      </w:r>
      <w:proofErr w:type="spellStart"/>
      <w:r w:rsidRPr="003102A2">
        <w:rPr>
          <w:sz w:val="20"/>
          <w:szCs w:val="20"/>
        </w:rPr>
        <w:t>ове</w:t>
      </w:r>
      <w:proofErr w:type="spellEnd"/>
      <w:r w:rsidRPr="003102A2">
        <w:rPr>
          <w:sz w:val="20"/>
          <w:szCs w:val="20"/>
        </w:rPr>
        <w:t xml:space="preserve"> </w:t>
      </w:r>
      <w:proofErr w:type="spellStart"/>
      <w:r w:rsidRPr="003102A2">
        <w:rPr>
          <w:sz w:val="20"/>
          <w:szCs w:val="20"/>
        </w:rPr>
        <w:t>мере</w:t>
      </w:r>
      <w:proofErr w:type="spellEnd"/>
      <w:r w:rsidRPr="003102A2">
        <w:rPr>
          <w:sz w:val="20"/>
          <w:szCs w:val="20"/>
        </w:rPr>
        <w:t xml:space="preserve"> </w:t>
      </w:r>
      <w:proofErr w:type="spellStart"/>
      <w:r w:rsidRPr="003102A2">
        <w:rPr>
          <w:sz w:val="20"/>
          <w:szCs w:val="20"/>
        </w:rPr>
        <w:t>по</w:t>
      </w:r>
      <w:proofErr w:type="spellEnd"/>
      <w:r w:rsidRPr="003102A2">
        <w:rPr>
          <w:sz w:val="20"/>
          <w:szCs w:val="20"/>
        </w:rPr>
        <w:t xml:space="preserve"> </w:t>
      </w:r>
      <w:proofErr w:type="spellStart"/>
      <w:r w:rsidRPr="003102A2">
        <w:rPr>
          <w:sz w:val="20"/>
          <w:szCs w:val="20"/>
        </w:rPr>
        <w:t>секторима</w:t>
      </w:r>
      <w:proofErr w:type="spellEnd"/>
      <w:r w:rsidRPr="003102A2">
        <w:rPr>
          <w:sz w:val="20"/>
          <w:szCs w:val="20"/>
        </w:rPr>
        <w:t xml:space="preserve"> у </w:t>
      </w:r>
      <w:proofErr w:type="spellStart"/>
      <w:r w:rsidRPr="003102A2">
        <w:rPr>
          <w:sz w:val="20"/>
          <w:szCs w:val="20"/>
        </w:rPr>
        <w:t>оквиру</w:t>
      </w:r>
      <w:proofErr w:type="spellEnd"/>
      <w:r w:rsidRPr="003102A2">
        <w:rPr>
          <w:sz w:val="20"/>
          <w:szCs w:val="20"/>
        </w:rPr>
        <w:t xml:space="preserve"> </w:t>
      </w:r>
      <w:proofErr w:type="spellStart"/>
      <w:r w:rsidRPr="003102A2">
        <w:rPr>
          <w:sz w:val="20"/>
          <w:szCs w:val="20"/>
        </w:rPr>
        <w:t>којих</w:t>
      </w:r>
      <w:proofErr w:type="spellEnd"/>
      <w:r w:rsidRPr="003102A2">
        <w:rPr>
          <w:sz w:val="20"/>
          <w:szCs w:val="20"/>
        </w:rPr>
        <w:t xml:space="preserve"> </w:t>
      </w:r>
      <w:proofErr w:type="spellStart"/>
      <w:r w:rsidRPr="003102A2">
        <w:rPr>
          <w:sz w:val="20"/>
          <w:szCs w:val="20"/>
        </w:rPr>
        <w:t>ће</w:t>
      </w:r>
      <w:proofErr w:type="spellEnd"/>
      <w:r w:rsidRPr="003102A2">
        <w:rPr>
          <w:sz w:val="20"/>
          <w:szCs w:val="20"/>
        </w:rPr>
        <w:t xml:space="preserve"> </w:t>
      </w:r>
      <w:proofErr w:type="spellStart"/>
      <w:r w:rsidRPr="003102A2">
        <w:rPr>
          <w:sz w:val="20"/>
          <w:szCs w:val="20"/>
        </w:rPr>
        <w:t>синтервенисати</w:t>
      </w:r>
      <w:proofErr w:type="spellEnd"/>
      <w:r w:rsidRPr="003102A2">
        <w:rPr>
          <w:sz w:val="20"/>
          <w:szCs w:val="20"/>
        </w:rPr>
        <w:t xml:space="preserve">: </w:t>
      </w:r>
    </w:p>
    <w:p w14:paraId="277AC7B9" w14:textId="77777777" w:rsidR="003102A2" w:rsidRPr="003102A2" w:rsidRDefault="003102A2" w:rsidP="003102A2">
      <w:pPr>
        <w:jc w:val="both"/>
        <w:rPr>
          <w:sz w:val="20"/>
          <w:szCs w:val="20"/>
          <w:lang w:val="sr-Cyrl-RS"/>
        </w:rPr>
      </w:pPr>
    </w:p>
    <w:p w14:paraId="2C4CC9AB" w14:textId="77777777" w:rsidR="003102A2" w:rsidRPr="003102A2" w:rsidRDefault="003102A2" w:rsidP="003102A2">
      <w:pPr>
        <w:jc w:val="both"/>
        <w:rPr>
          <w:sz w:val="20"/>
          <w:szCs w:val="20"/>
          <w:lang w:val="en-US"/>
        </w:rPr>
      </w:pPr>
      <w:proofErr w:type="spellStart"/>
      <w:r w:rsidRPr="003102A2">
        <w:rPr>
          <w:b/>
          <w:sz w:val="20"/>
          <w:szCs w:val="20"/>
          <w:lang w:val="en-US"/>
        </w:rPr>
        <w:t>Сектор</w:t>
      </w:r>
      <w:proofErr w:type="spellEnd"/>
      <w:r w:rsidRPr="003102A2">
        <w:rPr>
          <w:b/>
          <w:sz w:val="20"/>
          <w:szCs w:val="20"/>
          <w:lang w:val="en-US"/>
        </w:rPr>
        <w:t xml:space="preserve"> </w:t>
      </w:r>
      <w:proofErr w:type="spellStart"/>
      <w:r w:rsidRPr="003102A2">
        <w:rPr>
          <w:b/>
          <w:sz w:val="20"/>
          <w:szCs w:val="20"/>
          <w:lang w:val="en-US"/>
        </w:rPr>
        <w:t>аквакултура</w:t>
      </w:r>
      <w:proofErr w:type="spellEnd"/>
      <w:r w:rsidRPr="003102A2">
        <w:rPr>
          <w:b/>
          <w:sz w:val="20"/>
          <w:szCs w:val="20"/>
          <w:lang w:val="en-US"/>
        </w:rPr>
        <w:t>:</w:t>
      </w:r>
      <w:r w:rsidRPr="003102A2">
        <w:rPr>
          <w:sz w:val="20"/>
          <w:szCs w:val="20"/>
          <w:lang w:val="en-US"/>
        </w:rPr>
        <w:t xml:space="preserve"> У </w:t>
      </w:r>
      <w:proofErr w:type="spellStart"/>
      <w:r w:rsidRPr="003102A2">
        <w:rPr>
          <w:sz w:val="20"/>
          <w:szCs w:val="20"/>
          <w:lang w:val="en-US"/>
        </w:rPr>
        <w:t>Регистру</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одобрених</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регистрација</w:t>
      </w:r>
      <w:proofErr w:type="spellEnd"/>
      <w:r w:rsidRPr="003102A2">
        <w:rPr>
          <w:sz w:val="20"/>
          <w:szCs w:val="20"/>
          <w:lang w:val="en-US"/>
        </w:rPr>
        <w:t xml:space="preserve">, </w:t>
      </w:r>
      <w:proofErr w:type="spellStart"/>
      <w:r w:rsidRPr="003102A2">
        <w:rPr>
          <w:sz w:val="20"/>
          <w:szCs w:val="20"/>
          <w:lang w:val="en-US"/>
        </w:rPr>
        <w:t>одосно</w:t>
      </w:r>
      <w:proofErr w:type="spellEnd"/>
      <w:r w:rsidRPr="003102A2">
        <w:rPr>
          <w:sz w:val="20"/>
          <w:szCs w:val="20"/>
          <w:lang w:val="en-US"/>
        </w:rPr>
        <w:t xml:space="preserve"> </w:t>
      </w:r>
      <w:proofErr w:type="spellStart"/>
      <w:r w:rsidRPr="003102A2">
        <w:rPr>
          <w:sz w:val="20"/>
          <w:szCs w:val="20"/>
          <w:lang w:val="en-US"/>
        </w:rPr>
        <w:t>одобравање</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држање</w:t>
      </w:r>
      <w:proofErr w:type="spellEnd"/>
      <w:r w:rsidRPr="003102A2">
        <w:rPr>
          <w:sz w:val="20"/>
          <w:szCs w:val="20"/>
          <w:lang w:val="en-US"/>
        </w:rPr>
        <w:t xml:space="preserve"> и </w:t>
      </w:r>
      <w:proofErr w:type="spellStart"/>
      <w:r w:rsidRPr="003102A2">
        <w:rPr>
          <w:sz w:val="20"/>
          <w:szCs w:val="20"/>
          <w:lang w:val="en-US"/>
        </w:rPr>
        <w:t>промет</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регистроване</w:t>
      </w:r>
      <w:proofErr w:type="spellEnd"/>
      <w:r w:rsidRPr="003102A2">
        <w:rPr>
          <w:sz w:val="20"/>
          <w:szCs w:val="20"/>
          <w:lang w:val="en-US"/>
        </w:rPr>
        <w:t xml:space="preserve"> </w:t>
      </w:r>
      <w:proofErr w:type="spellStart"/>
      <w:r w:rsidRPr="003102A2">
        <w:rPr>
          <w:sz w:val="20"/>
          <w:szCs w:val="20"/>
          <w:lang w:val="en-US"/>
        </w:rPr>
        <w:t>одобрене</w:t>
      </w:r>
      <w:proofErr w:type="spellEnd"/>
      <w:r w:rsidRPr="003102A2">
        <w:rPr>
          <w:sz w:val="20"/>
          <w:szCs w:val="20"/>
          <w:lang w:val="en-US"/>
        </w:rPr>
        <w:t xml:space="preserve"> </w:t>
      </w:r>
      <w:proofErr w:type="spellStart"/>
      <w:r w:rsidRPr="003102A2">
        <w:rPr>
          <w:sz w:val="20"/>
          <w:szCs w:val="20"/>
          <w:lang w:val="en-US"/>
        </w:rPr>
        <w:t>објекте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капацитетима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тов</w:t>
      </w:r>
      <w:proofErr w:type="spellEnd"/>
      <w:r w:rsidRPr="003102A2">
        <w:rPr>
          <w:sz w:val="20"/>
          <w:szCs w:val="20"/>
          <w:lang w:val="en-US"/>
        </w:rPr>
        <w:t>/</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најмање</w:t>
      </w:r>
      <w:proofErr w:type="spellEnd"/>
      <w:r w:rsidRPr="003102A2">
        <w:rPr>
          <w:sz w:val="20"/>
          <w:szCs w:val="20"/>
          <w:lang w:val="en-US"/>
        </w:rPr>
        <w:t xml:space="preserve"> 500 </w:t>
      </w:r>
      <w:proofErr w:type="spellStart"/>
      <w:r w:rsidRPr="003102A2">
        <w:rPr>
          <w:sz w:val="20"/>
          <w:szCs w:val="20"/>
          <w:lang w:val="en-US"/>
        </w:rPr>
        <w:t>кг</w:t>
      </w:r>
      <w:proofErr w:type="spellEnd"/>
      <w:r w:rsidRPr="003102A2">
        <w:rPr>
          <w:sz w:val="20"/>
          <w:szCs w:val="20"/>
          <w:lang w:val="en-US"/>
        </w:rPr>
        <w:t xml:space="preserve"> </w:t>
      </w:r>
      <w:proofErr w:type="spellStart"/>
      <w:r w:rsidRPr="003102A2">
        <w:rPr>
          <w:sz w:val="20"/>
          <w:szCs w:val="20"/>
          <w:lang w:val="en-US"/>
        </w:rPr>
        <w:t>рибе</w:t>
      </w:r>
      <w:proofErr w:type="spellEnd"/>
      <w:r w:rsidRPr="003102A2">
        <w:rPr>
          <w:sz w:val="20"/>
          <w:szCs w:val="20"/>
          <w:lang w:val="en-US"/>
        </w:rPr>
        <w:t xml:space="preserve">. </w:t>
      </w:r>
    </w:p>
    <w:p w14:paraId="18E16736" w14:textId="77777777" w:rsidR="003102A2" w:rsidRPr="003102A2" w:rsidRDefault="003102A2" w:rsidP="003102A2">
      <w:pPr>
        <w:jc w:val="both"/>
        <w:rPr>
          <w:sz w:val="20"/>
          <w:szCs w:val="20"/>
          <w:lang w:val="en-US"/>
        </w:rPr>
      </w:pPr>
      <w:proofErr w:type="spellStart"/>
      <w:r w:rsidRPr="003102A2">
        <w:rPr>
          <w:b/>
          <w:sz w:val="20"/>
          <w:szCs w:val="20"/>
          <w:lang w:val="en-US"/>
        </w:rPr>
        <w:t>Сектор</w:t>
      </w:r>
      <w:proofErr w:type="spellEnd"/>
      <w:r w:rsidRPr="003102A2">
        <w:rPr>
          <w:b/>
          <w:sz w:val="20"/>
          <w:szCs w:val="20"/>
          <w:lang w:val="en-US"/>
        </w:rPr>
        <w:t xml:space="preserve"> </w:t>
      </w:r>
      <w:proofErr w:type="spellStart"/>
      <w:r w:rsidRPr="003102A2">
        <w:rPr>
          <w:b/>
          <w:sz w:val="20"/>
          <w:szCs w:val="20"/>
          <w:lang w:val="en-US"/>
        </w:rPr>
        <w:t>воће</w:t>
      </w:r>
      <w:proofErr w:type="spellEnd"/>
      <w:r w:rsidRPr="003102A2">
        <w:rPr>
          <w:b/>
          <w:sz w:val="20"/>
          <w:szCs w:val="20"/>
          <w:lang w:val="en-US"/>
        </w:rPr>
        <w:t>:</w:t>
      </w:r>
      <w:r w:rsidRPr="003102A2">
        <w:rPr>
          <w:sz w:val="20"/>
          <w:szCs w:val="20"/>
          <w:lang w:val="en-US"/>
        </w:rPr>
        <w:t xml:space="preserve"> 1) У РПГ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уписано</w:t>
      </w:r>
      <w:proofErr w:type="spellEnd"/>
      <w:r w:rsidRPr="003102A2">
        <w:rPr>
          <w:sz w:val="20"/>
          <w:szCs w:val="20"/>
          <w:lang w:val="en-US"/>
        </w:rPr>
        <w:t xml:space="preserve"> </w:t>
      </w:r>
      <w:proofErr w:type="spellStart"/>
      <w:r w:rsidRPr="003102A2">
        <w:rPr>
          <w:sz w:val="20"/>
          <w:szCs w:val="20"/>
          <w:lang w:val="en-US"/>
        </w:rPr>
        <w:t>пољопривредно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одговарајућих</w:t>
      </w:r>
      <w:proofErr w:type="spellEnd"/>
      <w:r w:rsidRPr="003102A2">
        <w:rPr>
          <w:sz w:val="20"/>
          <w:szCs w:val="20"/>
          <w:lang w:val="en-US"/>
        </w:rPr>
        <w:t xml:space="preserve"> </w:t>
      </w:r>
      <w:proofErr w:type="spellStart"/>
      <w:r w:rsidRPr="003102A2">
        <w:rPr>
          <w:sz w:val="20"/>
          <w:szCs w:val="20"/>
          <w:lang w:val="en-US"/>
        </w:rPr>
        <w:t>биљних</w:t>
      </w:r>
      <w:proofErr w:type="spellEnd"/>
      <w:r w:rsidRPr="003102A2">
        <w:rPr>
          <w:sz w:val="20"/>
          <w:szCs w:val="20"/>
          <w:lang w:val="en-US"/>
        </w:rPr>
        <w:t xml:space="preserve"> </w:t>
      </w:r>
      <w:proofErr w:type="spellStart"/>
      <w:r w:rsidRPr="003102A2">
        <w:rPr>
          <w:sz w:val="20"/>
          <w:szCs w:val="20"/>
          <w:lang w:val="en-US"/>
        </w:rPr>
        <w:t>култура</w:t>
      </w:r>
      <w:proofErr w:type="spellEnd"/>
      <w:r w:rsidRPr="003102A2">
        <w:rPr>
          <w:sz w:val="20"/>
          <w:szCs w:val="20"/>
          <w:lang w:val="en-US"/>
        </w:rPr>
        <w:t xml:space="preserve">; 2) У </w:t>
      </w:r>
      <w:proofErr w:type="spellStart"/>
      <w:r w:rsidRPr="003102A2">
        <w:rPr>
          <w:sz w:val="20"/>
          <w:szCs w:val="20"/>
          <w:lang w:val="en-US"/>
        </w:rPr>
        <w:t>моменту</w:t>
      </w:r>
      <w:proofErr w:type="spellEnd"/>
      <w:r w:rsidRPr="003102A2">
        <w:rPr>
          <w:sz w:val="20"/>
          <w:szCs w:val="20"/>
          <w:lang w:val="en-US"/>
        </w:rPr>
        <w:t xml:space="preserve"> </w:t>
      </w:r>
      <w:proofErr w:type="spellStart"/>
      <w:r w:rsidRPr="003102A2">
        <w:rPr>
          <w:sz w:val="20"/>
          <w:szCs w:val="20"/>
          <w:lang w:val="en-US"/>
        </w:rPr>
        <w:t>подношења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2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јагодичастог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и </w:t>
      </w:r>
      <w:proofErr w:type="spellStart"/>
      <w:r w:rsidRPr="003102A2">
        <w:rPr>
          <w:sz w:val="20"/>
          <w:szCs w:val="20"/>
          <w:lang w:val="en-US"/>
        </w:rPr>
        <w:t>хмеља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5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0,1 - 50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цвећа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0,2 – 100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винове</w:t>
      </w:r>
      <w:proofErr w:type="spellEnd"/>
      <w:r w:rsidRPr="003102A2">
        <w:rPr>
          <w:sz w:val="20"/>
          <w:szCs w:val="20"/>
          <w:lang w:val="en-US"/>
        </w:rPr>
        <w:t xml:space="preserve"> </w:t>
      </w:r>
      <w:proofErr w:type="spellStart"/>
      <w:r w:rsidRPr="003102A2">
        <w:rPr>
          <w:sz w:val="20"/>
          <w:szCs w:val="20"/>
          <w:lang w:val="en-US"/>
        </w:rPr>
        <w:t>лозе</w:t>
      </w:r>
      <w:proofErr w:type="spellEnd"/>
      <w:r w:rsidRPr="003102A2">
        <w:rPr>
          <w:sz w:val="20"/>
          <w:szCs w:val="20"/>
          <w:lang w:val="en-US"/>
        </w:rPr>
        <w:t xml:space="preserve">. </w:t>
      </w:r>
    </w:p>
    <w:p w14:paraId="1A413E0A" w14:textId="77777777" w:rsidR="003102A2" w:rsidRPr="003102A2" w:rsidRDefault="003102A2" w:rsidP="003102A2">
      <w:pPr>
        <w:jc w:val="both"/>
        <w:rPr>
          <w:sz w:val="20"/>
          <w:szCs w:val="20"/>
          <w:lang w:val="sr-Cyrl-RS"/>
        </w:rPr>
      </w:pPr>
      <w:proofErr w:type="spellStart"/>
      <w:r w:rsidRPr="003102A2">
        <w:rPr>
          <w:b/>
          <w:sz w:val="20"/>
          <w:szCs w:val="20"/>
          <w:lang w:val="en-US"/>
        </w:rPr>
        <w:t>Сектор</w:t>
      </w:r>
      <w:proofErr w:type="spellEnd"/>
      <w:r w:rsidRPr="003102A2">
        <w:rPr>
          <w:b/>
          <w:sz w:val="20"/>
          <w:szCs w:val="20"/>
          <w:lang w:val="en-US"/>
        </w:rPr>
        <w:t xml:space="preserve"> </w:t>
      </w:r>
      <w:proofErr w:type="spellStart"/>
      <w:r w:rsidRPr="003102A2">
        <w:rPr>
          <w:b/>
          <w:sz w:val="20"/>
          <w:szCs w:val="20"/>
          <w:lang w:val="en-US"/>
        </w:rPr>
        <w:t>пчеларство</w:t>
      </w:r>
      <w:proofErr w:type="spellEnd"/>
      <w:r w:rsidRPr="003102A2">
        <w:rPr>
          <w:b/>
          <w:sz w:val="20"/>
          <w:szCs w:val="20"/>
          <w:lang w:val="en-US"/>
        </w:rPr>
        <w:t>:</w:t>
      </w:r>
      <w:r w:rsidRPr="003102A2">
        <w:rPr>
          <w:sz w:val="20"/>
          <w:szCs w:val="20"/>
          <w:lang w:val="en-US"/>
        </w:rPr>
        <w:t xml:space="preserve"> У РПГ и </w:t>
      </w:r>
      <w:proofErr w:type="spellStart"/>
      <w:r w:rsidRPr="003102A2">
        <w:rPr>
          <w:sz w:val="20"/>
          <w:szCs w:val="20"/>
          <w:lang w:val="en-US"/>
        </w:rPr>
        <w:t>Централној</w:t>
      </w:r>
      <w:proofErr w:type="spellEnd"/>
      <w:r w:rsidRPr="003102A2">
        <w:rPr>
          <w:sz w:val="20"/>
          <w:szCs w:val="20"/>
          <w:lang w:val="en-US"/>
        </w:rPr>
        <w:t xml:space="preserve"> </w:t>
      </w:r>
      <w:proofErr w:type="spellStart"/>
      <w:r w:rsidRPr="003102A2">
        <w:rPr>
          <w:sz w:val="20"/>
          <w:szCs w:val="20"/>
          <w:lang w:val="en-US"/>
        </w:rPr>
        <w:t>бази</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о </w:t>
      </w:r>
      <w:proofErr w:type="spellStart"/>
      <w:r w:rsidRPr="003102A2">
        <w:rPr>
          <w:sz w:val="20"/>
          <w:szCs w:val="20"/>
          <w:lang w:val="en-US"/>
        </w:rPr>
        <w:t>обележавању</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ветерину</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пријављено</w:t>
      </w:r>
      <w:proofErr w:type="spellEnd"/>
      <w:r w:rsidRPr="003102A2">
        <w:rPr>
          <w:sz w:val="20"/>
          <w:szCs w:val="20"/>
          <w:lang w:val="en-US"/>
        </w:rPr>
        <w:t xml:space="preserve"> 5 - 1000 </w:t>
      </w:r>
      <w:proofErr w:type="spellStart"/>
      <w:r w:rsidRPr="003102A2">
        <w:rPr>
          <w:sz w:val="20"/>
          <w:szCs w:val="20"/>
          <w:lang w:val="en-US"/>
        </w:rPr>
        <w:t>кошница</w:t>
      </w:r>
      <w:proofErr w:type="spellEnd"/>
      <w:r w:rsidRPr="003102A2">
        <w:rPr>
          <w:sz w:val="20"/>
          <w:szCs w:val="20"/>
          <w:lang w:val="en-US"/>
        </w:rPr>
        <w:t xml:space="preserve"> </w:t>
      </w:r>
      <w:proofErr w:type="spellStart"/>
      <w:r w:rsidRPr="003102A2">
        <w:rPr>
          <w:sz w:val="20"/>
          <w:szCs w:val="20"/>
          <w:lang w:val="en-US"/>
        </w:rPr>
        <w:t>пчела</w:t>
      </w:r>
      <w:proofErr w:type="spellEnd"/>
      <w:r w:rsidRPr="003102A2">
        <w:rPr>
          <w:sz w:val="20"/>
          <w:szCs w:val="20"/>
          <w:lang w:val="en-US"/>
        </w:rPr>
        <w:t>.</w:t>
      </w:r>
    </w:p>
    <w:p w14:paraId="53F5BAAE" w14:textId="77777777" w:rsidR="003102A2" w:rsidRPr="003102A2" w:rsidRDefault="003102A2" w:rsidP="003102A2">
      <w:pPr>
        <w:jc w:val="both"/>
        <w:rPr>
          <w:sz w:val="20"/>
          <w:szCs w:val="20"/>
          <w:lang w:val="en-US"/>
        </w:rPr>
      </w:pPr>
      <w:r w:rsidRPr="003102A2">
        <w:rPr>
          <w:color w:val="FFFFFF"/>
          <w:sz w:val="20"/>
          <w:szCs w:val="20"/>
          <w:lang w:val="en-US"/>
        </w:rPr>
        <w:t xml:space="preserve">                                                    .</w:t>
      </w:r>
      <w:r w:rsidRPr="003102A2">
        <w:rPr>
          <w:sz w:val="20"/>
          <w:szCs w:val="20"/>
          <w:lang w:val="en-US"/>
        </w:rPr>
        <w:br/>
      </w:r>
      <w:r w:rsidRPr="003102A2">
        <w:rPr>
          <w:b/>
          <w:sz w:val="20"/>
          <w:szCs w:val="20"/>
          <w:lang w:val="en-US"/>
        </w:rPr>
        <w:t xml:space="preserve">2.1.8. </w:t>
      </w:r>
      <w:proofErr w:type="spellStart"/>
      <w:r w:rsidRPr="003102A2">
        <w:rPr>
          <w:b/>
          <w:sz w:val="20"/>
          <w:szCs w:val="20"/>
          <w:lang w:val="en-US"/>
        </w:rPr>
        <w:t>Листа</w:t>
      </w:r>
      <w:proofErr w:type="spellEnd"/>
      <w:r w:rsidRPr="003102A2">
        <w:rPr>
          <w:b/>
          <w:sz w:val="20"/>
          <w:szCs w:val="20"/>
          <w:lang w:val="en-US"/>
        </w:rPr>
        <w:t xml:space="preserve"> </w:t>
      </w:r>
      <w:proofErr w:type="spellStart"/>
      <w:r w:rsidRPr="003102A2">
        <w:rPr>
          <w:b/>
          <w:sz w:val="20"/>
          <w:szCs w:val="20"/>
          <w:lang w:val="en-US"/>
        </w:rPr>
        <w:t>инвестиција</w:t>
      </w:r>
      <w:proofErr w:type="spellEnd"/>
      <w:r w:rsidRPr="003102A2">
        <w:rPr>
          <w:b/>
          <w:sz w:val="20"/>
          <w:szCs w:val="20"/>
          <w:lang w:val="en-US"/>
        </w:rPr>
        <w:t xml:space="preserve"> у </w:t>
      </w:r>
      <w:proofErr w:type="spellStart"/>
      <w:r w:rsidRPr="003102A2">
        <w:rPr>
          <w:b/>
          <w:sz w:val="20"/>
          <w:szCs w:val="20"/>
          <w:lang w:val="en-US"/>
        </w:rPr>
        <w:t>оквиру</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r w:rsidRPr="003102A2">
        <w:rPr>
          <w:color w:val="FFFFFF"/>
          <w:sz w:val="20"/>
          <w:szCs w:val="20"/>
          <w:lang w:val="en-US"/>
        </w:rPr>
        <w:t xml:space="preserve">                                                  </w:t>
      </w:r>
      <w:proofErr w:type="gramStart"/>
      <w:r w:rsidRPr="003102A2">
        <w:rPr>
          <w:color w:val="FFFFFF"/>
          <w:sz w:val="20"/>
          <w:szCs w:val="20"/>
          <w:lang w:val="en-US"/>
        </w:rPr>
        <w:t xml:space="preserve">  .</w:t>
      </w:r>
      <w:proofErr w:type="gramEnd"/>
      <w:r w:rsidRPr="003102A2">
        <w:rPr>
          <w:sz w:val="20"/>
          <w:szCs w:val="20"/>
          <w:lang w:val="en-US"/>
        </w:rPr>
        <w:br/>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61"/>
        <w:gridCol w:w="6811"/>
      </w:tblGrid>
      <w:tr w:rsidR="003102A2" w:rsidRPr="003102A2" w14:paraId="19EE4D68" w14:textId="77777777" w:rsidTr="002D6F01">
        <w:tc>
          <w:tcPr>
            <w:tcW w:w="2361" w:type="dxa"/>
            <w:shd w:val="clear" w:color="auto" w:fill="FFFFFF"/>
          </w:tcPr>
          <w:p w14:paraId="15079621" w14:textId="77777777" w:rsidR="003102A2" w:rsidRPr="003102A2" w:rsidRDefault="003102A2" w:rsidP="003102A2">
            <w:pP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6811" w:type="dxa"/>
            <w:shd w:val="clear" w:color="auto" w:fill="FFFFFF"/>
          </w:tcPr>
          <w:p w14:paraId="5F173F90"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19789F3A" w14:textId="77777777" w:rsidTr="002D6F01">
        <w:trPr>
          <w:trHeight w:val="456"/>
        </w:trPr>
        <w:tc>
          <w:tcPr>
            <w:tcW w:w="2361" w:type="dxa"/>
            <w:shd w:val="clear" w:color="auto" w:fill="FFFFFF"/>
          </w:tcPr>
          <w:p w14:paraId="661C5D4E" w14:textId="77777777" w:rsidR="003102A2" w:rsidRPr="003102A2" w:rsidRDefault="003102A2" w:rsidP="003102A2">
            <w:pPr>
              <w:spacing w:after="200" w:line="276" w:lineRule="auto"/>
              <w:jc w:val="both"/>
              <w:rPr>
                <w:sz w:val="20"/>
                <w:szCs w:val="20"/>
                <w:lang w:val="en-US"/>
              </w:rPr>
            </w:pPr>
            <w:r w:rsidRPr="003102A2">
              <w:rPr>
                <w:sz w:val="20"/>
                <w:szCs w:val="20"/>
                <w:lang w:val="en-US"/>
              </w:rPr>
              <w:t xml:space="preserve">101.4.16 </w:t>
            </w:r>
          </w:p>
        </w:tc>
        <w:tc>
          <w:tcPr>
            <w:tcW w:w="6811" w:type="dxa"/>
            <w:shd w:val="clear" w:color="auto" w:fill="FFFFFF"/>
          </w:tcPr>
          <w:p w14:paraId="693460F6" w14:textId="77777777" w:rsidR="003102A2" w:rsidRPr="003102A2" w:rsidRDefault="003102A2" w:rsidP="003102A2">
            <w:pPr>
              <w:jc w:val="both"/>
              <w:rPr>
                <w:sz w:val="20"/>
                <w:szCs w:val="20"/>
                <w:lang w:val="en-U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орезивање</w:t>
            </w:r>
            <w:proofErr w:type="spellEnd"/>
            <w:r w:rsidRPr="003102A2">
              <w:rPr>
                <w:sz w:val="20"/>
                <w:szCs w:val="20"/>
                <w:lang w:val="en-US"/>
              </w:rPr>
              <w:t xml:space="preserve">, </w:t>
            </w:r>
            <w:proofErr w:type="spellStart"/>
            <w:r w:rsidRPr="003102A2">
              <w:rPr>
                <w:sz w:val="20"/>
                <w:szCs w:val="20"/>
                <w:lang w:val="en-US"/>
              </w:rPr>
              <w:t>дробљење</w:t>
            </w:r>
            <w:proofErr w:type="spellEnd"/>
            <w:r w:rsidRPr="003102A2">
              <w:rPr>
                <w:sz w:val="20"/>
                <w:szCs w:val="20"/>
                <w:lang w:val="en-US"/>
              </w:rPr>
              <w:t xml:space="preserve">, </w:t>
            </w:r>
            <w:proofErr w:type="spellStart"/>
            <w:r w:rsidRPr="003102A2">
              <w:rPr>
                <w:sz w:val="20"/>
                <w:szCs w:val="20"/>
                <w:lang w:val="en-US"/>
              </w:rPr>
              <w:t>сечење</w:t>
            </w:r>
            <w:proofErr w:type="spellEnd"/>
            <w:r w:rsidRPr="003102A2">
              <w:rPr>
                <w:sz w:val="20"/>
                <w:szCs w:val="20"/>
                <w:lang w:val="en-US"/>
              </w:rPr>
              <w:t xml:space="preserve"> и </w:t>
            </w:r>
            <w:proofErr w:type="spellStart"/>
            <w:r w:rsidRPr="003102A2">
              <w:rPr>
                <w:sz w:val="20"/>
                <w:szCs w:val="20"/>
                <w:lang w:val="en-US"/>
              </w:rPr>
              <w:t>уклањање</w:t>
            </w:r>
            <w:proofErr w:type="spellEnd"/>
            <w:r w:rsidRPr="003102A2">
              <w:rPr>
                <w:sz w:val="20"/>
                <w:szCs w:val="20"/>
                <w:lang w:val="en-US"/>
              </w:rPr>
              <w:t xml:space="preserve"> </w:t>
            </w:r>
            <w:proofErr w:type="spellStart"/>
            <w:r w:rsidRPr="003102A2">
              <w:rPr>
                <w:sz w:val="20"/>
                <w:szCs w:val="20"/>
                <w:lang w:val="en-US"/>
              </w:rPr>
              <w:t>остатака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резидбе</w:t>
            </w:r>
            <w:proofErr w:type="spellEnd"/>
            <w:r w:rsidRPr="003102A2">
              <w:rPr>
                <w:sz w:val="20"/>
                <w:szCs w:val="20"/>
                <w:lang w:val="en-US"/>
              </w:rPr>
              <w:t xml:space="preserve"> </w:t>
            </w:r>
            <w:proofErr w:type="spellStart"/>
            <w:r w:rsidRPr="003102A2">
              <w:rPr>
                <w:sz w:val="20"/>
                <w:szCs w:val="20"/>
                <w:lang w:val="en-US"/>
              </w:rPr>
              <w:t>воћних</w:t>
            </w:r>
            <w:proofErr w:type="spellEnd"/>
            <w:r w:rsidRPr="003102A2">
              <w:rPr>
                <w:sz w:val="20"/>
                <w:szCs w:val="20"/>
                <w:lang w:val="en-US"/>
              </w:rPr>
              <w:t xml:space="preserve"> </w:t>
            </w:r>
            <w:proofErr w:type="spellStart"/>
            <w:r w:rsidRPr="003102A2">
              <w:rPr>
                <w:sz w:val="20"/>
                <w:szCs w:val="20"/>
                <w:lang w:val="en-US"/>
              </w:rPr>
              <w:t>врста</w:t>
            </w:r>
            <w:proofErr w:type="spellEnd"/>
          </w:p>
        </w:tc>
      </w:tr>
      <w:tr w:rsidR="003102A2" w:rsidRPr="003102A2" w14:paraId="093E1D56" w14:textId="77777777" w:rsidTr="002D6F01">
        <w:tc>
          <w:tcPr>
            <w:tcW w:w="2361" w:type="dxa"/>
            <w:shd w:val="clear" w:color="auto" w:fill="FFFFFF"/>
          </w:tcPr>
          <w:p w14:paraId="43813017" w14:textId="77777777" w:rsidR="003102A2" w:rsidRPr="003102A2" w:rsidRDefault="003102A2" w:rsidP="003102A2">
            <w:pPr>
              <w:rPr>
                <w:sz w:val="20"/>
                <w:szCs w:val="20"/>
                <w:lang w:val="en-US"/>
              </w:rPr>
            </w:pPr>
            <w:r w:rsidRPr="003102A2">
              <w:rPr>
                <w:sz w:val="20"/>
                <w:szCs w:val="20"/>
                <w:lang w:val="en-US"/>
              </w:rPr>
              <w:t>101.4.20</w:t>
            </w:r>
          </w:p>
        </w:tc>
        <w:tc>
          <w:tcPr>
            <w:tcW w:w="6811" w:type="dxa"/>
            <w:shd w:val="clear" w:color="auto" w:fill="FFFFFF"/>
          </w:tcPr>
          <w:p w14:paraId="4E1EA8CA" w14:textId="77777777" w:rsidR="003102A2" w:rsidRPr="003102A2" w:rsidRDefault="003102A2" w:rsidP="003102A2">
            <w:pPr>
              <w:rPr>
                <w:sz w:val="20"/>
                <w:szCs w:val="20"/>
                <w:lang w:val="en-US"/>
              </w:rPr>
            </w:pP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допунску</w:t>
            </w:r>
            <w:proofErr w:type="spellEnd"/>
            <w:r w:rsidRPr="003102A2">
              <w:rPr>
                <w:sz w:val="20"/>
                <w:szCs w:val="20"/>
                <w:lang w:val="en-US"/>
              </w:rPr>
              <w:t xml:space="preserve"> </w:t>
            </w:r>
            <w:proofErr w:type="spellStart"/>
            <w:r w:rsidRPr="003102A2">
              <w:rPr>
                <w:sz w:val="20"/>
                <w:szCs w:val="20"/>
                <w:lang w:val="en-US"/>
              </w:rPr>
              <w:t>обраду</w:t>
            </w:r>
            <w:proofErr w:type="spellEnd"/>
            <w:r w:rsidRPr="003102A2">
              <w:rPr>
                <w:sz w:val="20"/>
                <w:szCs w:val="20"/>
                <w:lang w:val="en-US"/>
              </w:rPr>
              <w:t xml:space="preserve"> </w:t>
            </w:r>
            <w:proofErr w:type="spellStart"/>
            <w:r w:rsidRPr="003102A2">
              <w:rPr>
                <w:sz w:val="20"/>
                <w:szCs w:val="20"/>
                <w:lang w:val="en-US"/>
              </w:rPr>
              <w:t>земљишта</w:t>
            </w:r>
            <w:proofErr w:type="spellEnd"/>
          </w:p>
        </w:tc>
      </w:tr>
      <w:tr w:rsidR="003102A2" w:rsidRPr="003102A2" w14:paraId="5FAA2CF2" w14:textId="77777777" w:rsidTr="002D6F01">
        <w:tc>
          <w:tcPr>
            <w:tcW w:w="2361" w:type="dxa"/>
            <w:shd w:val="clear" w:color="auto" w:fill="FFFFFF"/>
          </w:tcPr>
          <w:p w14:paraId="2EF81874" w14:textId="77777777" w:rsidR="003102A2" w:rsidRPr="003102A2" w:rsidRDefault="003102A2" w:rsidP="003102A2">
            <w:pPr>
              <w:rPr>
                <w:sz w:val="20"/>
                <w:szCs w:val="20"/>
                <w:lang w:val="en-US"/>
              </w:rPr>
            </w:pPr>
            <w:r w:rsidRPr="003102A2">
              <w:rPr>
                <w:sz w:val="20"/>
                <w:szCs w:val="20"/>
                <w:lang w:val="en-US"/>
              </w:rPr>
              <w:t>101.4.23</w:t>
            </w:r>
          </w:p>
        </w:tc>
        <w:tc>
          <w:tcPr>
            <w:tcW w:w="6811" w:type="dxa"/>
            <w:shd w:val="clear" w:color="auto" w:fill="FFFFFF"/>
          </w:tcPr>
          <w:p w14:paraId="7ECED40F" w14:textId="77777777" w:rsidR="003102A2" w:rsidRPr="003102A2" w:rsidRDefault="003102A2" w:rsidP="003102A2">
            <w:pPr>
              <w:rPr>
                <w:sz w:val="20"/>
                <w:szCs w:val="20"/>
                <w:lang w:val="en-US"/>
              </w:rPr>
            </w:pP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садњу</w:t>
            </w:r>
            <w:proofErr w:type="spellEnd"/>
          </w:p>
        </w:tc>
      </w:tr>
      <w:tr w:rsidR="003102A2" w:rsidRPr="003102A2" w14:paraId="68AD186C" w14:textId="77777777" w:rsidTr="002D6F01">
        <w:tc>
          <w:tcPr>
            <w:tcW w:w="2361" w:type="dxa"/>
            <w:shd w:val="clear" w:color="auto" w:fill="FFFFFF"/>
          </w:tcPr>
          <w:p w14:paraId="1E8B3687" w14:textId="77777777" w:rsidR="003102A2" w:rsidRPr="003102A2" w:rsidRDefault="003102A2" w:rsidP="003102A2">
            <w:pPr>
              <w:rPr>
                <w:sz w:val="20"/>
                <w:szCs w:val="20"/>
                <w:lang w:val="en-US"/>
              </w:rPr>
            </w:pPr>
            <w:r w:rsidRPr="003102A2">
              <w:rPr>
                <w:sz w:val="20"/>
                <w:szCs w:val="20"/>
                <w:lang w:val="en-US"/>
              </w:rPr>
              <w:t>101.4.28</w:t>
            </w:r>
          </w:p>
        </w:tc>
        <w:tc>
          <w:tcPr>
            <w:tcW w:w="6811" w:type="dxa"/>
            <w:shd w:val="clear" w:color="auto" w:fill="FFFFFF"/>
          </w:tcPr>
          <w:p w14:paraId="5DB7A11F" w14:textId="77777777" w:rsidR="003102A2" w:rsidRPr="003102A2" w:rsidRDefault="003102A2" w:rsidP="003102A2">
            <w:pPr>
              <w:rPr>
                <w:sz w:val="20"/>
                <w:szCs w:val="20"/>
                <w:lang w:val="en-US"/>
              </w:rPr>
            </w:pP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уређаји</w:t>
            </w:r>
            <w:proofErr w:type="spellEnd"/>
            <w:r w:rsidRPr="003102A2">
              <w:rPr>
                <w:sz w:val="20"/>
                <w:szCs w:val="20"/>
                <w:lang w:val="en-US"/>
              </w:rPr>
              <w:t xml:space="preserve"> и </w:t>
            </w:r>
            <w:proofErr w:type="spellStart"/>
            <w:r w:rsidRPr="003102A2">
              <w:rPr>
                <w:sz w:val="20"/>
                <w:szCs w:val="20"/>
                <w:lang w:val="en-US"/>
              </w:rPr>
              <w:t>опрема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наводњавање</w:t>
            </w:r>
            <w:proofErr w:type="spellEnd"/>
            <w:r w:rsidRPr="003102A2">
              <w:rPr>
                <w:sz w:val="20"/>
                <w:szCs w:val="20"/>
                <w:lang w:val="en-US"/>
              </w:rPr>
              <w:t xml:space="preserve"> </w:t>
            </w:r>
            <w:proofErr w:type="spellStart"/>
            <w:r w:rsidRPr="003102A2">
              <w:rPr>
                <w:sz w:val="20"/>
                <w:szCs w:val="20"/>
                <w:lang w:val="en-US"/>
              </w:rPr>
              <w:t>усева</w:t>
            </w:r>
            <w:proofErr w:type="spellEnd"/>
          </w:p>
        </w:tc>
      </w:tr>
      <w:tr w:rsidR="003102A2" w:rsidRPr="003102A2" w14:paraId="669EE4C0" w14:textId="77777777" w:rsidTr="002D6F01">
        <w:tc>
          <w:tcPr>
            <w:tcW w:w="2361" w:type="dxa"/>
            <w:shd w:val="clear" w:color="auto" w:fill="FFFFFF"/>
          </w:tcPr>
          <w:p w14:paraId="538ED23B" w14:textId="77777777" w:rsidR="003102A2" w:rsidRPr="003102A2" w:rsidRDefault="003102A2" w:rsidP="003102A2">
            <w:pPr>
              <w:rPr>
                <w:sz w:val="20"/>
                <w:szCs w:val="20"/>
                <w:lang w:val="en-US"/>
              </w:rPr>
            </w:pPr>
            <w:r w:rsidRPr="003102A2">
              <w:rPr>
                <w:sz w:val="20"/>
                <w:szCs w:val="20"/>
                <w:lang w:val="en-US"/>
              </w:rPr>
              <w:t>101.6.2</w:t>
            </w:r>
          </w:p>
        </w:tc>
        <w:tc>
          <w:tcPr>
            <w:tcW w:w="6811" w:type="dxa"/>
            <w:shd w:val="clear" w:color="auto" w:fill="FFFFFF"/>
          </w:tcPr>
          <w:p w14:paraId="292409F6" w14:textId="77777777" w:rsidR="003102A2" w:rsidRPr="003102A2" w:rsidRDefault="003102A2" w:rsidP="003102A2">
            <w:pPr>
              <w:rPr>
                <w:sz w:val="20"/>
                <w:szCs w:val="20"/>
                <w:lang w:val="en-U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пчеларство</w:t>
            </w:r>
            <w:proofErr w:type="spellEnd"/>
          </w:p>
        </w:tc>
      </w:tr>
      <w:tr w:rsidR="003102A2" w:rsidRPr="003102A2" w14:paraId="5FB2812B" w14:textId="77777777" w:rsidTr="002D6F01">
        <w:tc>
          <w:tcPr>
            <w:tcW w:w="2361" w:type="dxa"/>
            <w:shd w:val="clear" w:color="auto" w:fill="FFFFFF"/>
          </w:tcPr>
          <w:p w14:paraId="78BA9767" w14:textId="77777777" w:rsidR="003102A2" w:rsidRPr="003102A2" w:rsidRDefault="003102A2" w:rsidP="003102A2">
            <w:pPr>
              <w:rPr>
                <w:sz w:val="20"/>
                <w:szCs w:val="20"/>
                <w:lang w:val="en-US"/>
              </w:rPr>
            </w:pPr>
            <w:r w:rsidRPr="003102A2">
              <w:rPr>
                <w:sz w:val="20"/>
                <w:szCs w:val="20"/>
                <w:lang w:val="en-US"/>
              </w:rPr>
              <w:t>101.7.2</w:t>
            </w:r>
          </w:p>
        </w:tc>
        <w:tc>
          <w:tcPr>
            <w:tcW w:w="6811" w:type="dxa"/>
            <w:shd w:val="clear" w:color="auto" w:fill="FFFFFF"/>
          </w:tcPr>
          <w:p w14:paraId="294F3BB6" w14:textId="77777777" w:rsidR="003102A2" w:rsidRPr="003102A2" w:rsidRDefault="003102A2" w:rsidP="003102A2">
            <w:pPr>
              <w:rPr>
                <w:sz w:val="20"/>
                <w:szCs w:val="20"/>
                <w:lang w:val="en-U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рибље</w:t>
            </w:r>
            <w:proofErr w:type="spellEnd"/>
            <w:r w:rsidRPr="003102A2">
              <w:rPr>
                <w:sz w:val="20"/>
                <w:szCs w:val="20"/>
                <w:lang w:val="en-US"/>
              </w:rPr>
              <w:t xml:space="preserve"> </w:t>
            </w:r>
            <w:proofErr w:type="spellStart"/>
            <w:r w:rsidRPr="003102A2">
              <w:rPr>
                <w:sz w:val="20"/>
                <w:szCs w:val="20"/>
                <w:lang w:val="en-US"/>
              </w:rPr>
              <w:t>млађи</w:t>
            </w:r>
            <w:proofErr w:type="spellEnd"/>
          </w:p>
        </w:tc>
      </w:tr>
    </w:tbl>
    <w:p w14:paraId="5E123678" w14:textId="77777777" w:rsidR="003102A2" w:rsidRPr="003102A2" w:rsidRDefault="003102A2" w:rsidP="003102A2">
      <w:pPr>
        <w:spacing w:after="200" w:line="276" w:lineRule="auto"/>
        <w:jc w:val="both"/>
        <w:rPr>
          <w:bCs/>
          <w:sz w:val="20"/>
          <w:szCs w:val="20"/>
          <w:lang w:val="sr-Cyrl-RS"/>
        </w:rPr>
      </w:pPr>
      <w:r w:rsidRPr="003102A2">
        <w:rPr>
          <w:sz w:val="20"/>
          <w:szCs w:val="20"/>
          <w:lang w:val="en-US"/>
        </w:rPr>
        <w:br/>
      </w:r>
      <w:r w:rsidRPr="003102A2">
        <w:rPr>
          <w:b/>
          <w:bCs/>
          <w:sz w:val="20"/>
          <w:szCs w:val="20"/>
          <w:lang w:val="en-US"/>
        </w:rPr>
        <w:t xml:space="preserve">2.1.9. </w:t>
      </w:r>
      <w:proofErr w:type="spellStart"/>
      <w:r w:rsidRPr="003102A2">
        <w:rPr>
          <w:b/>
          <w:bCs/>
          <w:sz w:val="20"/>
          <w:szCs w:val="20"/>
          <w:lang w:val="en-US"/>
        </w:rPr>
        <w:t>Критеријуми</w:t>
      </w:r>
      <w:proofErr w:type="spellEnd"/>
      <w:r w:rsidRPr="003102A2">
        <w:rPr>
          <w:b/>
          <w:bCs/>
          <w:sz w:val="20"/>
          <w:szCs w:val="20"/>
          <w:lang w:val="en-US"/>
        </w:rPr>
        <w:t xml:space="preserve"> </w:t>
      </w:r>
      <w:proofErr w:type="spellStart"/>
      <w:r w:rsidRPr="003102A2">
        <w:rPr>
          <w:b/>
          <w:bCs/>
          <w:sz w:val="20"/>
          <w:szCs w:val="20"/>
          <w:lang w:val="en-US"/>
        </w:rPr>
        <w:t>селекције</w:t>
      </w:r>
      <w:proofErr w:type="spellEnd"/>
      <w:r w:rsidRPr="003102A2">
        <w:rPr>
          <w:b/>
          <w:bCs/>
          <w:sz w:val="20"/>
          <w:szCs w:val="20"/>
          <w:lang w:val="en-US"/>
        </w:rPr>
        <w:t>:</w:t>
      </w:r>
      <w:r w:rsidRPr="003102A2">
        <w:rPr>
          <w:bCs/>
          <w:sz w:val="20"/>
          <w:szCs w:val="20"/>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804"/>
        <w:gridCol w:w="851"/>
        <w:gridCol w:w="835"/>
      </w:tblGrid>
      <w:tr w:rsidR="003102A2" w:rsidRPr="003102A2" w14:paraId="37B0C0E7" w14:textId="77777777" w:rsidTr="002D6F01">
        <w:tc>
          <w:tcPr>
            <w:tcW w:w="817" w:type="dxa"/>
            <w:shd w:val="clear" w:color="auto" w:fill="auto"/>
          </w:tcPr>
          <w:p w14:paraId="7BC0905A" w14:textId="77777777" w:rsidR="003102A2" w:rsidRPr="003102A2" w:rsidRDefault="003102A2" w:rsidP="003102A2">
            <w:pPr>
              <w:jc w:val="both"/>
              <w:rPr>
                <w:sz w:val="20"/>
                <w:szCs w:val="20"/>
                <w:lang w:val="sr-Cyrl-RS"/>
              </w:rPr>
            </w:pPr>
          </w:p>
          <w:p w14:paraId="256EC914" w14:textId="77777777" w:rsidR="003102A2" w:rsidRPr="003102A2" w:rsidRDefault="003102A2" w:rsidP="003102A2">
            <w:pPr>
              <w:jc w:val="both"/>
              <w:rPr>
                <w:sz w:val="20"/>
                <w:szCs w:val="20"/>
                <w:lang w:val="sr-Cyrl-RS"/>
              </w:rPr>
            </w:pPr>
            <w:proofErr w:type="spellStart"/>
            <w:r w:rsidRPr="003102A2">
              <w:rPr>
                <w:sz w:val="20"/>
                <w:szCs w:val="20"/>
                <w:lang w:val="sr-Cyrl-RS"/>
              </w:rPr>
              <w:t>Р.бр</w:t>
            </w:r>
            <w:proofErr w:type="spellEnd"/>
            <w:r w:rsidRPr="003102A2">
              <w:rPr>
                <w:sz w:val="20"/>
                <w:szCs w:val="20"/>
                <w:lang w:val="sr-Cyrl-RS"/>
              </w:rPr>
              <w:t>.</w:t>
            </w:r>
          </w:p>
        </w:tc>
        <w:tc>
          <w:tcPr>
            <w:tcW w:w="6804" w:type="dxa"/>
            <w:shd w:val="clear" w:color="auto" w:fill="auto"/>
          </w:tcPr>
          <w:p w14:paraId="2624CBD3" w14:textId="77777777" w:rsidR="003102A2" w:rsidRPr="003102A2" w:rsidRDefault="003102A2" w:rsidP="003102A2">
            <w:pPr>
              <w:jc w:val="both"/>
              <w:rPr>
                <w:sz w:val="20"/>
                <w:szCs w:val="20"/>
                <w:lang w:val="en-US"/>
              </w:rPr>
            </w:pPr>
          </w:p>
          <w:p w14:paraId="6CAC2309" w14:textId="77777777" w:rsidR="003102A2" w:rsidRPr="003102A2" w:rsidRDefault="003102A2" w:rsidP="003102A2">
            <w:pPr>
              <w:jc w:val="both"/>
              <w:rPr>
                <w:sz w:val="20"/>
                <w:szCs w:val="20"/>
                <w:lang w:val="en-US"/>
              </w:rPr>
            </w:pPr>
            <w:proofErr w:type="spellStart"/>
            <w:r w:rsidRPr="003102A2">
              <w:rPr>
                <w:sz w:val="20"/>
                <w:szCs w:val="20"/>
                <w:lang w:val="en-US"/>
              </w:rPr>
              <w:t>Тип</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избор</w:t>
            </w:r>
            <w:proofErr w:type="spellEnd"/>
          </w:p>
          <w:p w14:paraId="22C8F1C1" w14:textId="77777777" w:rsidR="003102A2" w:rsidRPr="003102A2" w:rsidRDefault="003102A2" w:rsidP="003102A2">
            <w:pPr>
              <w:jc w:val="both"/>
              <w:rPr>
                <w:sz w:val="20"/>
                <w:szCs w:val="20"/>
                <w:lang w:val="sr-Cyrl-RS"/>
              </w:rPr>
            </w:pPr>
          </w:p>
        </w:tc>
        <w:tc>
          <w:tcPr>
            <w:tcW w:w="851" w:type="dxa"/>
            <w:shd w:val="clear" w:color="auto" w:fill="auto"/>
          </w:tcPr>
          <w:p w14:paraId="11EF38BB" w14:textId="77777777" w:rsidR="003102A2" w:rsidRPr="003102A2" w:rsidRDefault="003102A2" w:rsidP="003102A2">
            <w:pPr>
              <w:jc w:val="both"/>
              <w:rPr>
                <w:sz w:val="20"/>
                <w:szCs w:val="20"/>
                <w:lang w:val="sr-Cyrl-RS"/>
              </w:rPr>
            </w:pPr>
          </w:p>
          <w:p w14:paraId="21601994" w14:textId="77777777" w:rsidR="003102A2" w:rsidRPr="003102A2" w:rsidRDefault="003102A2" w:rsidP="003102A2">
            <w:pPr>
              <w:jc w:val="both"/>
              <w:rPr>
                <w:sz w:val="20"/>
                <w:szCs w:val="20"/>
                <w:lang w:val="sr-Cyrl-RS"/>
              </w:rPr>
            </w:pPr>
            <w:r w:rsidRPr="003102A2">
              <w:rPr>
                <w:sz w:val="20"/>
                <w:szCs w:val="20"/>
                <w:lang w:val="sr-Cyrl-RS"/>
              </w:rPr>
              <w:t>Да/Не</w:t>
            </w:r>
          </w:p>
        </w:tc>
        <w:tc>
          <w:tcPr>
            <w:tcW w:w="816" w:type="dxa"/>
            <w:shd w:val="clear" w:color="auto" w:fill="auto"/>
          </w:tcPr>
          <w:p w14:paraId="7EC20CB7" w14:textId="77777777" w:rsidR="003102A2" w:rsidRPr="003102A2" w:rsidRDefault="003102A2" w:rsidP="003102A2">
            <w:pPr>
              <w:jc w:val="both"/>
              <w:rPr>
                <w:sz w:val="20"/>
                <w:szCs w:val="20"/>
                <w:lang w:val="sr-Cyrl-RS"/>
              </w:rPr>
            </w:pPr>
          </w:p>
          <w:p w14:paraId="756ED365" w14:textId="77777777" w:rsidR="003102A2" w:rsidRPr="003102A2" w:rsidRDefault="003102A2" w:rsidP="003102A2">
            <w:pPr>
              <w:jc w:val="both"/>
              <w:rPr>
                <w:sz w:val="20"/>
                <w:szCs w:val="20"/>
                <w:lang w:val="sr-Cyrl-RS"/>
              </w:rPr>
            </w:pPr>
            <w:r w:rsidRPr="003102A2">
              <w:rPr>
                <w:sz w:val="20"/>
                <w:szCs w:val="20"/>
                <w:lang w:val="sr-Cyrl-RS"/>
              </w:rPr>
              <w:t>Бодови</w:t>
            </w:r>
          </w:p>
        </w:tc>
      </w:tr>
      <w:tr w:rsidR="003102A2" w:rsidRPr="003102A2" w14:paraId="35A5647A" w14:textId="77777777" w:rsidTr="002D6F01">
        <w:tc>
          <w:tcPr>
            <w:tcW w:w="817" w:type="dxa"/>
            <w:shd w:val="clear" w:color="auto" w:fill="auto"/>
          </w:tcPr>
          <w:p w14:paraId="12E53776" w14:textId="77777777" w:rsidR="003102A2" w:rsidRPr="003102A2" w:rsidRDefault="003102A2" w:rsidP="003102A2">
            <w:pPr>
              <w:jc w:val="right"/>
              <w:rPr>
                <w:sz w:val="20"/>
                <w:szCs w:val="20"/>
                <w:lang w:val="sr-Cyrl-RS"/>
              </w:rPr>
            </w:pPr>
            <w:r w:rsidRPr="003102A2">
              <w:rPr>
                <w:sz w:val="20"/>
                <w:szCs w:val="20"/>
                <w:lang w:val="sr-Cyrl-RS"/>
              </w:rPr>
              <w:t>1</w:t>
            </w:r>
          </w:p>
        </w:tc>
        <w:tc>
          <w:tcPr>
            <w:tcW w:w="6804" w:type="dxa"/>
            <w:shd w:val="clear" w:color="auto" w:fill="auto"/>
          </w:tcPr>
          <w:p w14:paraId="7E8D5FAA"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1-2 </w:t>
            </w:r>
            <w:proofErr w:type="spellStart"/>
            <w:r w:rsidRPr="003102A2">
              <w:rPr>
                <w:sz w:val="20"/>
                <w:szCs w:val="20"/>
                <w:lang w:val="en-US"/>
              </w:rPr>
              <w:t>члана</w:t>
            </w:r>
            <w:proofErr w:type="spellEnd"/>
          </w:p>
        </w:tc>
        <w:tc>
          <w:tcPr>
            <w:tcW w:w="851" w:type="dxa"/>
            <w:shd w:val="clear" w:color="auto" w:fill="auto"/>
          </w:tcPr>
          <w:p w14:paraId="109BE6A2" w14:textId="77777777" w:rsidR="003102A2" w:rsidRPr="003102A2" w:rsidRDefault="003102A2" w:rsidP="003102A2">
            <w:pPr>
              <w:jc w:val="center"/>
              <w:rPr>
                <w:sz w:val="20"/>
                <w:szCs w:val="20"/>
                <w:lang w:val="sr-Cyrl-RS"/>
              </w:rPr>
            </w:pPr>
            <w:r w:rsidRPr="003102A2">
              <w:rPr>
                <w:sz w:val="20"/>
                <w:szCs w:val="20"/>
                <w:lang w:val="sr-Cyrl-RS"/>
              </w:rPr>
              <w:t>Да</w:t>
            </w:r>
          </w:p>
        </w:tc>
        <w:tc>
          <w:tcPr>
            <w:tcW w:w="816" w:type="dxa"/>
            <w:shd w:val="clear" w:color="auto" w:fill="auto"/>
          </w:tcPr>
          <w:p w14:paraId="47EBA1A7" w14:textId="77777777" w:rsidR="003102A2" w:rsidRPr="003102A2" w:rsidRDefault="003102A2" w:rsidP="003102A2">
            <w:pPr>
              <w:jc w:val="center"/>
              <w:rPr>
                <w:sz w:val="20"/>
                <w:szCs w:val="20"/>
                <w:lang w:val="sr-Cyrl-RS"/>
              </w:rPr>
            </w:pPr>
            <w:r w:rsidRPr="003102A2">
              <w:rPr>
                <w:sz w:val="20"/>
                <w:szCs w:val="20"/>
                <w:lang w:val="sr-Cyrl-RS"/>
              </w:rPr>
              <w:t>10</w:t>
            </w:r>
          </w:p>
        </w:tc>
      </w:tr>
      <w:tr w:rsidR="003102A2" w:rsidRPr="003102A2" w14:paraId="55A14CA7" w14:textId="77777777" w:rsidTr="002D6F01">
        <w:tc>
          <w:tcPr>
            <w:tcW w:w="817" w:type="dxa"/>
            <w:shd w:val="clear" w:color="auto" w:fill="auto"/>
          </w:tcPr>
          <w:p w14:paraId="250C69E0" w14:textId="77777777" w:rsidR="003102A2" w:rsidRPr="003102A2" w:rsidRDefault="003102A2" w:rsidP="003102A2">
            <w:pPr>
              <w:jc w:val="right"/>
              <w:rPr>
                <w:sz w:val="20"/>
                <w:szCs w:val="20"/>
                <w:lang w:val="sr-Cyrl-RS"/>
              </w:rPr>
            </w:pPr>
            <w:r w:rsidRPr="003102A2">
              <w:rPr>
                <w:sz w:val="20"/>
                <w:szCs w:val="20"/>
                <w:lang w:val="sr-Cyrl-RS"/>
              </w:rPr>
              <w:t>2</w:t>
            </w:r>
          </w:p>
        </w:tc>
        <w:tc>
          <w:tcPr>
            <w:tcW w:w="6804" w:type="dxa"/>
            <w:shd w:val="clear" w:color="auto" w:fill="auto"/>
          </w:tcPr>
          <w:p w14:paraId="684669C6"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3-4 </w:t>
            </w:r>
            <w:proofErr w:type="spellStart"/>
            <w:r w:rsidRPr="003102A2">
              <w:rPr>
                <w:sz w:val="20"/>
                <w:szCs w:val="20"/>
                <w:lang w:val="en-US"/>
              </w:rPr>
              <w:t>члана</w:t>
            </w:r>
            <w:proofErr w:type="spellEnd"/>
          </w:p>
        </w:tc>
        <w:tc>
          <w:tcPr>
            <w:tcW w:w="851" w:type="dxa"/>
            <w:shd w:val="clear" w:color="auto" w:fill="auto"/>
          </w:tcPr>
          <w:p w14:paraId="7054C1FE" w14:textId="77777777" w:rsidR="003102A2" w:rsidRPr="003102A2" w:rsidRDefault="003102A2" w:rsidP="003102A2">
            <w:pPr>
              <w:jc w:val="center"/>
              <w:rPr>
                <w:sz w:val="20"/>
                <w:szCs w:val="20"/>
                <w:lang w:val="sr-Cyrl-RS"/>
              </w:rPr>
            </w:pPr>
            <w:r w:rsidRPr="003102A2">
              <w:rPr>
                <w:sz w:val="20"/>
                <w:szCs w:val="20"/>
                <w:lang w:val="sr-Cyrl-RS"/>
              </w:rPr>
              <w:t>Да</w:t>
            </w:r>
          </w:p>
        </w:tc>
        <w:tc>
          <w:tcPr>
            <w:tcW w:w="816" w:type="dxa"/>
            <w:shd w:val="clear" w:color="auto" w:fill="auto"/>
          </w:tcPr>
          <w:p w14:paraId="7EA33125" w14:textId="77777777" w:rsidR="003102A2" w:rsidRPr="003102A2" w:rsidRDefault="003102A2" w:rsidP="003102A2">
            <w:pPr>
              <w:jc w:val="center"/>
              <w:rPr>
                <w:sz w:val="20"/>
                <w:szCs w:val="20"/>
                <w:lang w:val="sr-Cyrl-RS"/>
              </w:rPr>
            </w:pPr>
            <w:r w:rsidRPr="003102A2">
              <w:rPr>
                <w:sz w:val="20"/>
                <w:szCs w:val="20"/>
                <w:lang w:val="sr-Cyrl-RS"/>
              </w:rPr>
              <w:t>20</w:t>
            </w:r>
          </w:p>
        </w:tc>
      </w:tr>
      <w:tr w:rsidR="003102A2" w:rsidRPr="003102A2" w14:paraId="0CB1381A" w14:textId="77777777" w:rsidTr="002D6F01">
        <w:tc>
          <w:tcPr>
            <w:tcW w:w="817" w:type="dxa"/>
            <w:shd w:val="clear" w:color="auto" w:fill="auto"/>
          </w:tcPr>
          <w:p w14:paraId="28069862" w14:textId="77777777" w:rsidR="003102A2" w:rsidRPr="003102A2" w:rsidRDefault="003102A2" w:rsidP="003102A2">
            <w:pPr>
              <w:jc w:val="right"/>
              <w:rPr>
                <w:sz w:val="20"/>
                <w:szCs w:val="20"/>
                <w:lang w:val="sr-Cyrl-RS"/>
              </w:rPr>
            </w:pPr>
            <w:r w:rsidRPr="003102A2">
              <w:rPr>
                <w:sz w:val="20"/>
                <w:szCs w:val="20"/>
                <w:lang w:val="sr-Cyrl-RS"/>
              </w:rPr>
              <w:t>3</w:t>
            </w:r>
          </w:p>
        </w:tc>
        <w:tc>
          <w:tcPr>
            <w:tcW w:w="6804" w:type="dxa"/>
            <w:shd w:val="clear" w:color="auto" w:fill="auto"/>
          </w:tcPr>
          <w:p w14:paraId="2010A8CB"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5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p>
        </w:tc>
        <w:tc>
          <w:tcPr>
            <w:tcW w:w="851" w:type="dxa"/>
            <w:shd w:val="clear" w:color="auto" w:fill="auto"/>
          </w:tcPr>
          <w:p w14:paraId="3A282846" w14:textId="77777777" w:rsidR="003102A2" w:rsidRPr="003102A2" w:rsidRDefault="003102A2" w:rsidP="003102A2">
            <w:pPr>
              <w:jc w:val="center"/>
              <w:rPr>
                <w:sz w:val="20"/>
                <w:szCs w:val="20"/>
                <w:lang w:val="sr-Cyrl-RS"/>
              </w:rPr>
            </w:pPr>
            <w:r w:rsidRPr="003102A2">
              <w:rPr>
                <w:sz w:val="20"/>
                <w:szCs w:val="20"/>
                <w:lang w:val="sr-Cyrl-RS"/>
              </w:rPr>
              <w:t>Да</w:t>
            </w:r>
          </w:p>
        </w:tc>
        <w:tc>
          <w:tcPr>
            <w:tcW w:w="816" w:type="dxa"/>
            <w:shd w:val="clear" w:color="auto" w:fill="auto"/>
          </w:tcPr>
          <w:p w14:paraId="319DC592" w14:textId="77777777" w:rsidR="003102A2" w:rsidRPr="003102A2" w:rsidRDefault="003102A2" w:rsidP="003102A2">
            <w:pPr>
              <w:jc w:val="center"/>
              <w:rPr>
                <w:sz w:val="20"/>
                <w:szCs w:val="20"/>
                <w:lang w:val="sr-Cyrl-RS"/>
              </w:rPr>
            </w:pPr>
            <w:r w:rsidRPr="003102A2">
              <w:rPr>
                <w:sz w:val="20"/>
                <w:szCs w:val="20"/>
                <w:lang w:val="sr-Cyrl-RS"/>
              </w:rPr>
              <w:t>30</w:t>
            </w:r>
          </w:p>
        </w:tc>
      </w:tr>
      <w:tr w:rsidR="003102A2" w:rsidRPr="003102A2" w14:paraId="2C3B8DA1" w14:textId="77777777" w:rsidTr="002D6F01">
        <w:tc>
          <w:tcPr>
            <w:tcW w:w="817" w:type="dxa"/>
            <w:shd w:val="clear" w:color="auto" w:fill="auto"/>
          </w:tcPr>
          <w:p w14:paraId="05C1EA8E" w14:textId="77777777" w:rsidR="003102A2" w:rsidRPr="003102A2" w:rsidRDefault="003102A2" w:rsidP="003102A2">
            <w:pPr>
              <w:jc w:val="right"/>
              <w:rPr>
                <w:sz w:val="20"/>
                <w:szCs w:val="20"/>
                <w:lang w:val="sr-Cyrl-RS"/>
              </w:rPr>
            </w:pPr>
            <w:r w:rsidRPr="003102A2">
              <w:rPr>
                <w:sz w:val="20"/>
                <w:szCs w:val="20"/>
                <w:lang w:val="sr-Cyrl-RS"/>
              </w:rPr>
              <w:t>4</w:t>
            </w:r>
          </w:p>
        </w:tc>
        <w:tc>
          <w:tcPr>
            <w:tcW w:w="6804" w:type="dxa"/>
            <w:shd w:val="clear" w:color="auto" w:fill="auto"/>
          </w:tcPr>
          <w:p w14:paraId="7B500A65"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1" w:type="dxa"/>
            <w:shd w:val="clear" w:color="auto" w:fill="auto"/>
          </w:tcPr>
          <w:p w14:paraId="48ABC977" w14:textId="77777777" w:rsidR="003102A2" w:rsidRPr="003102A2" w:rsidRDefault="003102A2" w:rsidP="003102A2">
            <w:pPr>
              <w:jc w:val="center"/>
              <w:rPr>
                <w:sz w:val="20"/>
                <w:szCs w:val="20"/>
                <w:lang w:val="sr-Cyrl-RS"/>
              </w:rPr>
            </w:pPr>
          </w:p>
          <w:p w14:paraId="015CAEFB" w14:textId="77777777" w:rsidR="003102A2" w:rsidRPr="003102A2" w:rsidRDefault="003102A2" w:rsidP="003102A2">
            <w:pPr>
              <w:jc w:val="center"/>
              <w:rPr>
                <w:sz w:val="20"/>
                <w:szCs w:val="20"/>
                <w:lang w:val="sr-Cyrl-RS"/>
              </w:rPr>
            </w:pPr>
            <w:r w:rsidRPr="003102A2">
              <w:rPr>
                <w:sz w:val="20"/>
                <w:szCs w:val="20"/>
                <w:lang w:val="sr-Cyrl-RS"/>
              </w:rPr>
              <w:t>Да</w:t>
            </w:r>
          </w:p>
        </w:tc>
        <w:tc>
          <w:tcPr>
            <w:tcW w:w="816" w:type="dxa"/>
            <w:shd w:val="clear" w:color="auto" w:fill="auto"/>
          </w:tcPr>
          <w:p w14:paraId="5BB17101" w14:textId="77777777" w:rsidR="003102A2" w:rsidRPr="003102A2" w:rsidRDefault="003102A2" w:rsidP="003102A2">
            <w:pPr>
              <w:jc w:val="center"/>
              <w:rPr>
                <w:sz w:val="20"/>
                <w:szCs w:val="20"/>
                <w:lang w:val="sr-Cyrl-RS"/>
              </w:rPr>
            </w:pPr>
          </w:p>
          <w:p w14:paraId="41491871" w14:textId="77777777" w:rsidR="003102A2" w:rsidRPr="003102A2" w:rsidRDefault="003102A2" w:rsidP="003102A2">
            <w:pPr>
              <w:jc w:val="center"/>
              <w:rPr>
                <w:sz w:val="20"/>
                <w:szCs w:val="20"/>
                <w:lang w:val="sr-Cyrl-RS"/>
              </w:rPr>
            </w:pPr>
            <w:r w:rsidRPr="003102A2">
              <w:rPr>
                <w:sz w:val="20"/>
                <w:szCs w:val="20"/>
                <w:lang w:val="sr-Cyrl-RS"/>
              </w:rPr>
              <w:t>0</w:t>
            </w:r>
          </w:p>
        </w:tc>
      </w:tr>
      <w:tr w:rsidR="003102A2" w:rsidRPr="003102A2" w14:paraId="2601080B" w14:textId="77777777" w:rsidTr="002D6F01">
        <w:tc>
          <w:tcPr>
            <w:tcW w:w="817" w:type="dxa"/>
            <w:shd w:val="clear" w:color="auto" w:fill="auto"/>
          </w:tcPr>
          <w:p w14:paraId="03B52685" w14:textId="77777777" w:rsidR="003102A2" w:rsidRPr="003102A2" w:rsidRDefault="003102A2" w:rsidP="003102A2">
            <w:pPr>
              <w:jc w:val="right"/>
              <w:rPr>
                <w:sz w:val="20"/>
                <w:szCs w:val="20"/>
                <w:lang w:val="sr-Cyrl-RS"/>
              </w:rPr>
            </w:pPr>
            <w:r w:rsidRPr="003102A2">
              <w:rPr>
                <w:sz w:val="20"/>
                <w:szCs w:val="20"/>
                <w:lang w:val="sr-Cyrl-RS"/>
              </w:rPr>
              <w:t>5</w:t>
            </w:r>
          </w:p>
        </w:tc>
        <w:tc>
          <w:tcPr>
            <w:tcW w:w="6804" w:type="dxa"/>
            <w:shd w:val="clear" w:color="auto" w:fill="auto"/>
          </w:tcPr>
          <w:p w14:paraId="5793654D"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1" w:type="dxa"/>
            <w:shd w:val="clear" w:color="auto" w:fill="auto"/>
          </w:tcPr>
          <w:p w14:paraId="4CA22286" w14:textId="77777777" w:rsidR="003102A2" w:rsidRPr="003102A2" w:rsidRDefault="003102A2" w:rsidP="003102A2">
            <w:pPr>
              <w:jc w:val="center"/>
              <w:rPr>
                <w:sz w:val="20"/>
                <w:szCs w:val="20"/>
                <w:lang w:val="sr-Cyrl-RS"/>
              </w:rPr>
            </w:pPr>
          </w:p>
          <w:p w14:paraId="03134992" w14:textId="77777777" w:rsidR="003102A2" w:rsidRPr="003102A2" w:rsidRDefault="003102A2" w:rsidP="003102A2">
            <w:pPr>
              <w:jc w:val="center"/>
              <w:rPr>
                <w:sz w:val="20"/>
                <w:szCs w:val="20"/>
                <w:lang w:val="sr-Cyrl-RS"/>
              </w:rPr>
            </w:pPr>
            <w:r w:rsidRPr="003102A2">
              <w:rPr>
                <w:sz w:val="20"/>
                <w:szCs w:val="20"/>
                <w:lang w:val="sr-Cyrl-RS"/>
              </w:rPr>
              <w:t>Не</w:t>
            </w:r>
          </w:p>
        </w:tc>
        <w:tc>
          <w:tcPr>
            <w:tcW w:w="816" w:type="dxa"/>
            <w:shd w:val="clear" w:color="auto" w:fill="auto"/>
          </w:tcPr>
          <w:p w14:paraId="15FA262E" w14:textId="77777777" w:rsidR="003102A2" w:rsidRPr="003102A2" w:rsidRDefault="003102A2" w:rsidP="003102A2">
            <w:pPr>
              <w:jc w:val="center"/>
              <w:rPr>
                <w:sz w:val="20"/>
                <w:szCs w:val="20"/>
                <w:lang w:val="sr-Cyrl-RS"/>
              </w:rPr>
            </w:pPr>
          </w:p>
          <w:p w14:paraId="389778C6" w14:textId="77777777" w:rsidR="003102A2" w:rsidRPr="003102A2" w:rsidRDefault="003102A2" w:rsidP="003102A2">
            <w:pPr>
              <w:jc w:val="center"/>
              <w:rPr>
                <w:sz w:val="20"/>
                <w:szCs w:val="20"/>
                <w:lang w:val="sr-Cyrl-RS"/>
              </w:rPr>
            </w:pPr>
            <w:r w:rsidRPr="003102A2">
              <w:rPr>
                <w:sz w:val="20"/>
                <w:szCs w:val="20"/>
                <w:lang w:val="sr-Cyrl-RS"/>
              </w:rPr>
              <w:t>20</w:t>
            </w:r>
          </w:p>
        </w:tc>
      </w:tr>
      <w:tr w:rsidR="003102A2" w:rsidRPr="003102A2" w14:paraId="1B4F6598" w14:textId="77777777" w:rsidTr="002D6F01">
        <w:tc>
          <w:tcPr>
            <w:tcW w:w="817" w:type="dxa"/>
            <w:shd w:val="clear" w:color="auto" w:fill="auto"/>
          </w:tcPr>
          <w:p w14:paraId="109E45BF" w14:textId="77777777" w:rsidR="003102A2" w:rsidRPr="003102A2" w:rsidRDefault="003102A2" w:rsidP="003102A2">
            <w:pPr>
              <w:jc w:val="right"/>
              <w:rPr>
                <w:sz w:val="20"/>
                <w:szCs w:val="20"/>
                <w:lang w:val="sr-Cyrl-RS"/>
              </w:rPr>
            </w:pPr>
            <w:r w:rsidRPr="003102A2">
              <w:rPr>
                <w:sz w:val="20"/>
                <w:szCs w:val="20"/>
                <w:lang w:val="sr-Cyrl-RS"/>
              </w:rPr>
              <w:t>6</w:t>
            </w:r>
          </w:p>
        </w:tc>
        <w:tc>
          <w:tcPr>
            <w:tcW w:w="6804" w:type="dxa"/>
            <w:shd w:val="clear" w:color="auto" w:fill="auto"/>
          </w:tcPr>
          <w:p w14:paraId="22E66942"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1" w:type="dxa"/>
            <w:shd w:val="clear" w:color="auto" w:fill="auto"/>
          </w:tcPr>
          <w:p w14:paraId="7C60DDA4" w14:textId="77777777" w:rsidR="003102A2" w:rsidRPr="003102A2" w:rsidRDefault="003102A2" w:rsidP="003102A2">
            <w:pPr>
              <w:jc w:val="center"/>
              <w:rPr>
                <w:sz w:val="20"/>
                <w:szCs w:val="20"/>
                <w:lang w:val="sr-Cyrl-RS"/>
              </w:rPr>
            </w:pPr>
            <w:r w:rsidRPr="003102A2">
              <w:rPr>
                <w:sz w:val="20"/>
                <w:szCs w:val="20"/>
                <w:lang w:val="sr-Cyrl-RS"/>
              </w:rPr>
              <w:t>Не</w:t>
            </w:r>
          </w:p>
        </w:tc>
        <w:tc>
          <w:tcPr>
            <w:tcW w:w="816" w:type="dxa"/>
            <w:shd w:val="clear" w:color="auto" w:fill="auto"/>
          </w:tcPr>
          <w:p w14:paraId="2B23E686" w14:textId="77777777" w:rsidR="003102A2" w:rsidRPr="003102A2" w:rsidRDefault="003102A2" w:rsidP="003102A2">
            <w:pPr>
              <w:jc w:val="center"/>
              <w:rPr>
                <w:sz w:val="20"/>
                <w:szCs w:val="20"/>
                <w:lang w:val="sr-Cyrl-RS"/>
              </w:rPr>
            </w:pPr>
            <w:r w:rsidRPr="003102A2">
              <w:rPr>
                <w:sz w:val="20"/>
                <w:szCs w:val="20"/>
                <w:lang w:val="sr-Cyrl-RS"/>
              </w:rPr>
              <w:t>20</w:t>
            </w:r>
          </w:p>
        </w:tc>
      </w:tr>
      <w:tr w:rsidR="003102A2" w:rsidRPr="003102A2" w14:paraId="628DEEC3" w14:textId="77777777" w:rsidTr="002D6F01">
        <w:tc>
          <w:tcPr>
            <w:tcW w:w="817" w:type="dxa"/>
            <w:shd w:val="clear" w:color="auto" w:fill="auto"/>
          </w:tcPr>
          <w:p w14:paraId="4FF93390" w14:textId="77777777" w:rsidR="003102A2" w:rsidRPr="003102A2" w:rsidRDefault="003102A2" w:rsidP="003102A2">
            <w:pPr>
              <w:jc w:val="right"/>
              <w:rPr>
                <w:sz w:val="20"/>
                <w:szCs w:val="20"/>
                <w:lang w:val="sr-Cyrl-RS"/>
              </w:rPr>
            </w:pPr>
            <w:r w:rsidRPr="003102A2">
              <w:rPr>
                <w:sz w:val="20"/>
                <w:szCs w:val="20"/>
                <w:lang w:val="sr-Cyrl-RS"/>
              </w:rPr>
              <w:t>7</w:t>
            </w:r>
          </w:p>
        </w:tc>
        <w:tc>
          <w:tcPr>
            <w:tcW w:w="6804" w:type="dxa"/>
            <w:shd w:val="clear" w:color="auto" w:fill="auto"/>
          </w:tcPr>
          <w:p w14:paraId="263BEFC2"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1" w:type="dxa"/>
            <w:shd w:val="clear" w:color="auto" w:fill="auto"/>
          </w:tcPr>
          <w:p w14:paraId="6469B426" w14:textId="77777777" w:rsidR="003102A2" w:rsidRPr="003102A2" w:rsidRDefault="003102A2" w:rsidP="003102A2">
            <w:pPr>
              <w:jc w:val="center"/>
              <w:rPr>
                <w:sz w:val="20"/>
                <w:szCs w:val="20"/>
                <w:lang w:val="sr-Cyrl-RS"/>
              </w:rPr>
            </w:pPr>
            <w:r w:rsidRPr="003102A2">
              <w:rPr>
                <w:sz w:val="20"/>
                <w:szCs w:val="20"/>
                <w:lang w:val="sr-Cyrl-RS"/>
              </w:rPr>
              <w:t>Да</w:t>
            </w:r>
          </w:p>
        </w:tc>
        <w:tc>
          <w:tcPr>
            <w:tcW w:w="816" w:type="dxa"/>
            <w:shd w:val="clear" w:color="auto" w:fill="auto"/>
          </w:tcPr>
          <w:p w14:paraId="46310B5E" w14:textId="77777777" w:rsidR="003102A2" w:rsidRPr="003102A2" w:rsidRDefault="003102A2" w:rsidP="003102A2">
            <w:pPr>
              <w:jc w:val="center"/>
              <w:rPr>
                <w:sz w:val="20"/>
                <w:szCs w:val="20"/>
                <w:lang w:val="sr-Cyrl-RS"/>
              </w:rPr>
            </w:pPr>
            <w:r w:rsidRPr="003102A2">
              <w:rPr>
                <w:sz w:val="20"/>
                <w:szCs w:val="20"/>
                <w:lang w:val="sr-Cyrl-RS"/>
              </w:rPr>
              <w:t>30</w:t>
            </w:r>
          </w:p>
        </w:tc>
      </w:tr>
      <w:tr w:rsidR="003102A2" w:rsidRPr="003102A2" w14:paraId="5D7A3D38" w14:textId="77777777" w:rsidTr="002D6F01">
        <w:tc>
          <w:tcPr>
            <w:tcW w:w="817" w:type="dxa"/>
            <w:shd w:val="clear" w:color="auto" w:fill="auto"/>
          </w:tcPr>
          <w:p w14:paraId="7A0D91F7" w14:textId="77777777" w:rsidR="003102A2" w:rsidRPr="003102A2" w:rsidRDefault="003102A2" w:rsidP="003102A2">
            <w:pPr>
              <w:jc w:val="right"/>
              <w:rPr>
                <w:sz w:val="20"/>
                <w:szCs w:val="20"/>
                <w:lang w:val="sr-Cyrl-RS"/>
              </w:rPr>
            </w:pPr>
            <w:r w:rsidRPr="003102A2">
              <w:rPr>
                <w:sz w:val="20"/>
                <w:szCs w:val="20"/>
                <w:lang w:val="sr-Cyrl-RS"/>
              </w:rPr>
              <w:t>8</w:t>
            </w:r>
          </w:p>
        </w:tc>
        <w:tc>
          <w:tcPr>
            <w:tcW w:w="6804" w:type="dxa"/>
            <w:shd w:val="clear" w:color="auto" w:fill="auto"/>
          </w:tcPr>
          <w:p w14:paraId="75A5BCD8"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1" w:type="dxa"/>
            <w:shd w:val="clear" w:color="auto" w:fill="auto"/>
          </w:tcPr>
          <w:p w14:paraId="724A9E15" w14:textId="77777777" w:rsidR="003102A2" w:rsidRPr="003102A2" w:rsidRDefault="003102A2" w:rsidP="003102A2">
            <w:pPr>
              <w:jc w:val="center"/>
              <w:rPr>
                <w:sz w:val="20"/>
                <w:szCs w:val="20"/>
                <w:lang w:val="sr-Cyrl-RS"/>
              </w:rPr>
            </w:pPr>
          </w:p>
          <w:p w14:paraId="339F6FF5" w14:textId="77777777" w:rsidR="003102A2" w:rsidRPr="003102A2" w:rsidRDefault="003102A2" w:rsidP="003102A2">
            <w:pPr>
              <w:jc w:val="center"/>
              <w:rPr>
                <w:sz w:val="20"/>
                <w:szCs w:val="20"/>
                <w:lang w:val="sr-Cyrl-RS"/>
              </w:rPr>
            </w:pPr>
            <w:r w:rsidRPr="003102A2">
              <w:rPr>
                <w:sz w:val="20"/>
                <w:szCs w:val="20"/>
                <w:lang w:val="sr-Cyrl-RS"/>
              </w:rPr>
              <w:t>Не</w:t>
            </w:r>
          </w:p>
        </w:tc>
        <w:tc>
          <w:tcPr>
            <w:tcW w:w="816" w:type="dxa"/>
            <w:shd w:val="clear" w:color="auto" w:fill="auto"/>
          </w:tcPr>
          <w:p w14:paraId="0696EC3D" w14:textId="77777777" w:rsidR="003102A2" w:rsidRPr="003102A2" w:rsidRDefault="003102A2" w:rsidP="003102A2">
            <w:pPr>
              <w:jc w:val="center"/>
              <w:rPr>
                <w:sz w:val="20"/>
                <w:szCs w:val="20"/>
                <w:lang w:val="sr-Cyrl-RS"/>
              </w:rPr>
            </w:pPr>
          </w:p>
          <w:p w14:paraId="66F198A7" w14:textId="77777777" w:rsidR="003102A2" w:rsidRPr="003102A2" w:rsidRDefault="003102A2" w:rsidP="003102A2">
            <w:pPr>
              <w:jc w:val="center"/>
              <w:rPr>
                <w:sz w:val="20"/>
                <w:szCs w:val="20"/>
                <w:lang w:val="sr-Cyrl-RS"/>
              </w:rPr>
            </w:pPr>
            <w:r w:rsidRPr="003102A2">
              <w:rPr>
                <w:sz w:val="20"/>
                <w:szCs w:val="20"/>
                <w:lang w:val="sr-Cyrl-RS"/>
              </w:rPr>
              <w:t>0</w:t>
            </w:r>
          </w:p>
        </w:tc>
      </w:tr>
      <w:tr w:rsidR="003102A2" w:rsidRPr="003102A2" w14:paraId="71854A63" w14:textId="77777777" w:rsidTr="002D6F01">
        <w:tc>
          <w:tcPr>
            <w:tcW w:w="817" w:type="dxa"/>
            <w:shd w:val="clear" w:color="auto" w:fill="auto"/>
          </w:tcPr>
          <w:p w14:paraId="358B8588" w14:textId="77777777" w:rsidR="003102A2" w:rsidRPr="003102A2" w:rsidRDefault="003102A2" w:rsidP="003102A2">
            <w:pPr>
              <w:jc w:val="right"/>
              <w:rPr>
                <w:sz w:val="20"/>
                <w:szCs w:val="20"/>
                <w:lang w:val="sr-Cyrl-RS"/>
              </w:rPr>
            </w:pPr>
            <w:r w:rsidRPr="003102A2">
              <w:rPr>
                <w:sz w:val="20"/>
                <w:szCs w:val="20"/>
                <w:lang w:val="sr-Cyrl-RS"/>
              </w:rPr>
              <w:t>9</w:t>
            </w:r>
          </w:p>
        </w:tc>
        <w:tc>
          <w:tcPr>
            <w:tcW w:w="6804" w:type="dxa"/>
            <w:shd w:val="clear" w:color="auto" w:fill="auto"/>
          </w:tcPr>
          <w:p w14:paraId="448E735E"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1" w:type="dxa"/>
            <w:shd w:val="clear" w:color="auto" w:fill="auto"/>
          </w:tcPr>
          <w:p w14:paraId="27ECC97F" w14:textId="77777777" w:rsidR="003102A2" w:rsidRPr="003102A2" w:rsidRDefault="003102A2" w:rsidP="003102A2">
            <w:pPr>
              <w:jc w:val="center"/>
              <w:rPr>
                <w:sz w:val="20"/>
                <w:szCs w:val="20"/>
                <w:lang w:val="sr-Cyrl-RS"/>
              </w:rPr>
            </w:pPr>
          </w:p>
          <w:p w14:paraId="41FAD9A4" w14:textId="77777777" w:rsidR="003102A2" w:rsidRPr="003102A2" w:rsidRDefault="003102A2" w:rsidP="003102A2">
            <w:pPr>
              <w:jc w:val="center"/>
              <w:rPr>
                <w:sz w:val="20"/>
                <w:szCs w:val="20"/>
                <w:lang w:val="sr-Cyrl-RS"/>
              </w:rPr>
            </w:pPr>
            <w:r w:rsidRPr="003102A2">
              <w:rPr>
                <w:sz w:val="20"/>
                <w:szCs w:val="20"/>
                <w:lang w:val="sr-Cyrl-RS"/>
              </w:rPr>
              <w:t>Да</w:t>
            </w:r>
          </w:p>
        </w:tc>
        <w:tc>
          <w:tcPr>
            <w:tcW w:w="816" w:type="dxa"/>
            <w:shd w:val="clear" w:color="auto" w:fill="auto"/>
          </w:tcPr>
          <w:p w14:paraId="4F7C2D83" w14:textId="77777777" w:rsidR="003102A2" w:rsidRPr="003102A2" w:rsidRDefault="003102A2" w:rsidP="003102A2">
            <w:pPr>
              <w:jc w:val="center"/>
              <w:rPr>
                <w:sz w:val="20"/>
                <w:szCs w:val="20"/>
                <w:lang w:val="sr-Cyrl-RS"/>
              </w:rPr>
            </w:pPr>
          </w:p>
          <w:p w14:paraId="69EAD89F" w14:textId="77777777" w:rsidR="003102A2" w:rsidRPr="003102A2" w:rsidRDefault="003102A2" w:rsidP="003102A2">
            <w:pPr>
              <w:jc w:val="center"/>
              <w:rPr>
                <w:sz w:val="20"/>
                <w:szCs w:val="20"/>
                <w:lang w:val="sr-Cyrl-RS"/>
              </w:rPr>
            </w:pPr>
            <w:r w:rsidRPr="003102A2">
              <w:rPr>
                <w:sz w:val="20"/>
                <w:szCs w:val="20"/>
                <w:lang w:val="sr-Cyrl-RS"/>
              </w:rPr>
              <w:t>20</w:t>
            </w:r>
          </w:p>
        </w:tc>
      </w:tr>
    </w:tbl>
    <w:p w14:paraId="2183B71F" w14:textId="77777777" w:rsidR="003102A2" w:rsidRPr="003102A2" w:rsidRDefault="003102A2" w:rsidP="003102A2">
      <w:pPr>
        <w:spacing w:after="200" w:line="276" w:lineRule="auto"/>
        <w:jc w:val="both"/>
        <w:rPr>
          <w:bCs/>
          <w:sz w:val="20"/>
          <w:szCs w:val="20"/>
          <w:lang w:val="sr-Cyrl-RS"/>
        </w:rPr>
      </w:pPr>
    </w:p>
    <w:p w14:paraId="5514DD2D" w14:textId="77777777" w:rsidR="003102A2" w:rsidRPr="003102A2" w:rsidRDefault="003102A2" w:rsidP="003102A2">
      <w:pPr>
        <w:spacing w:after="200" w:line="276" w:lineRule="auto"/>
        <w:jc w:val="both"/>
        <w:rPr>
          <w:sz w:val="20"/>
          <w:szCs w:val="20"/>
          <w:lang w:val="en-US"/>
        </w:rPr>
      </w:pPr>
      <w:r w:rsidRPr="003102A2">
        <w:rPr>
          <w:b/>
          <w:bCs/>
          <w:sz w:val="20"/>
          <w:szCs w:val="20"/>
          <w:lang w:val="en-US"/>
        </w:rPr>
        <w:t xml:space="preserve">2.1.10. </w:t>
      </w:r>
      <w:proofErr w:type="spellStart"/>
      <w:r w:rsidRPr="003102A2">
        <w:rPr>
          <w:b/>
          <w:bCs/>
          <w:sz w:val="20"/>
          <w:szCs w:val="20"/>
          <w:lang w:val="en-US"/>
        </w:rPr>
        <w:t>Интензитет</w:t>
      </w:r>
      <w:proofErr w:type="spellEnd"/>
      <w:r w:rsidRPr="003102A2">
        <w:rPr>
          <w:b/>
          <w:bCs/>
          <w:sz w:val="20"/>
          <w:szCs w:val="20"/>
          <w:lang w:val="en-US"/>
        </w:rPr>
        <w:t xml:space="preserve"> </w:t>
      </w:r>
      <w:proofErr w:type="spellStart"/>
      <w:r w:rsidRPr="003102A2">
        <w:rPr>
          <w:b/>
          <w:bCs/>
          <w:sz w:val="20"/>
          <w:szCs w:val="20"/>
          <w:lang w:val="en-US"/>
        </w:rPr>
        <w:t>помоћи</w:t>
      </w:r>
      <w:proofErr w:type="spellEnd"/>
      <w:r w:rsidRPr="003102A2">
        <w:rPr>
          <w:b/>
          <w:bCs/>
          <w:sz w:val="20"/>
          <w:szCs w:val="20"/>
          <w:lang w:val="en-US"/>
        </w:rPr>
        <w:t>:</w:t>
      </w:r>
      <w:r w:rsidRPr="003102A2">
        <w:rPr>
          <w:sz w:val="20"/>
          <w:szCs w:val="20"/>
          <w:lang w:val="sr-Cyrl-RS"/>
        </w:rPr>
        <w:t xml:space="preserve"> </w:t>
      </w:r>
      <w:proofErr w:type="spellStart"/>
      <w:r w:rsidRPr="003102A2">
        <w:rPr>
          <w:sz w:val="20"/>
          <w:szCs w:val="20"/>
          <w:lang w:val="en-US"/>
        </w:rPr>
        <w:t>Интензитет</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50%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ПДВ-а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подносиоце</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пребивалиштем</w:t>
      </w:r>
      <w:proofErr w:type="spellEnd"/>
      <w:r w:rsidRPr="003102A2">
        <w:rPr>
          <w:sz w:val="20"/>
          <w:szCs w:val="20"/>
          <w:lang w:val="en-US"/>
        </w:rPr>
        <w:t xml:space="preserve"> у КО </w:t>
      </w:r>
      <w:proofErr w:type="spellStart"/>
      <w:r w:rsidRPr="003102A2">
        <w:rPr>
          <w:sz w:val="20"/>
          <w:szCs w:val="20"/>
          <w:lang w:val="en-US"/>
        </w:rPr>
        <w:t>Ивањица</w:t>
      </w:r>
      <w:proofErr w:type="spellEnd"/>
      <w:r w:rsidRPr="003102A2">
        <w:rPr>
          <w:sz w:val="20"/>
          <w:szCs w:val="20"/>
          <w:lang w:val="en-US"/>
        </w:rPr>
        <w:t xml:space="preserve">, а 65%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катастарске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
    <w:p w14:paraId="1C75FB0A" w14:textId="77777777" w:rsidR="003102A2" w:rsidRPr="003102A2" w:rsidRDefault="003102A2" w:rsidP="003102A2">
      <w:pPr>
        <w:spacing w:after="200" w:line="276" w:lineRule="auto"/>
        <w:jc w:val="both"/>
        <w:rPr>
          <w:sz w:val="20"/>
          <w:szCs w:val="20"/>
          <w:lang w:val="en-US"/>
        </w:rPr>
      </w:pP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износи</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
    <w:p w14:paraId="752C737D" w14:textId="77777777" w:rsidR="003102A2" w:rsidRPr="003102A2" w:rsidRDefault="003102A2" w:rsidP="009F4C7C">
      <w:pPr>
        <w:numPr>
          <w:ilvl w:val="0"/>
          <w:numId w:val="6"/>
        </w:numPr>
        <w:spacing w:after="200" w:line="276" w:lineRule="auto"/>
        <w:jc w:val="both"/>
        <w:rPr>
          <w:sz w:val="20"/>
          <w:szCs w:val="20"/>
          <w:lang w:val="en-US"/>
        </w:rPr>
      </w:pP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101.4.16 </w:t>
      </w: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орезивање</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максималан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40.000,00 </w:t>
      </w:r>
      <w:proofErr w:type="spellStart"/>
      <w:r w:rsidRPr="003102A2">
        <w:rPr>
          <w:sz w:val="20"/>
          <w:szCs w:val="20"/>
          <w:lang w:val="en-US"/>
        </w:rPr>
        <w:t>динара</w:t>
      </w:r>
      <w:proofErr w:type="spellEnd"/>
      <w:r w:rsidRPr="003102A2">
        <w:rPr>
          <w:sz w:val="20"/>
          <w:szCs w:val="20"/>
          <w:lang w:val="en-US"/>
        </w:rPr>
        <w:t xml:space="preserve"> </w:t>
      </w:r>
    </w:p>
    <w:p w14:paraId="45577FD7" w14:textId="77777777" w:rsidR="003102A2" w:rsidRPr="003102A2" w:rsidRDefault="003102A2" w:rsidP="009F4C7C">
      <w:pPr>
        <w:numPr>
          <w:ilvl w:val="0"/>
          <w:numId w:val="6"/>
        </w:numPr>
        <w:spacing w:after="200" w:line="276" w:lineRule="auto"/>
        <w:jc w:val="both"/>
        <w:rPr>
          <w:sz w:val="20"/>
          <w:szCs w:val="20"/>
          <w:lang w:val="en-US"/>
        </w:rPr>
      </w:pP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101.4.20 </w:t>
      </w: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допунску</w:t>
      </w:r>
      <w:proofErr w:type="spellEnd"/>
      <w:r w:rsidRPr="003102A2">
        <w:rPr>
          <w:sz w:val="20"/>
          <w:szCs w:val="20"/>
          <w:lang w:val="en-US"/>
        </w:rPr>
        <w:t xml:space="preserve"> </w:t>
      </w:r>
      <w:proofErr w:type="spellStart"/>
      <w:r w:rsidRPr="003102A2">
        <w:rPr>
          <w:sz w:val="20"/>
          <w:szCs w:val="20"/>
          <w:lang w:val="en-US"/>
        </w:rPr>
        <w:t>обраду</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максималан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40.000,00 </w:t>
      </w:r>
      <w:proofErr w:type="spellStart"/>
      <w:r w:rsidRPr="003102A2">
        <w:rPr>
          <w:sz w:val="20"/>
          <w:szCs w:val="20"/>
          <w:lang w:val="en-US"/>
        </w:rPr>
        <w:t>динара</w:t>
      </w:r>
      <w:proofErr w:type="spellEnd"/>
      <w:r w:rsidRPr="003102A2">
        <w:rPr>
          <w:sz w:val="20"/>
          <w:szCs w:val="20"/>
          <w:lang w:val="en-US"/>
        </w:rPr>
        <w:t xml:space="preserve"> </w:t>
      </w:r>
    </w:p>
    <w:p w14:paraId="48D037A4" w14:textId="77777777" w:rsidR="003102A2" w:rsidRPr="003102A2" w:rsidRDefault="003102A2" w:rsidP="009F4C7C">
      <w:pPr>
        <w:numPr>
          <w:ilvl w:val="0"/>
          <w:numId w:val="6"/>
        </w:numPr>
        <w:spacing w:after="200" w:line="276" w:lineRule="auto"/>
        <w:jc w:val="both"/>
        <w:rPr>
          <w:sz w:val="20"/>
          <w:szCs w:val="20"/>
          <w:lang w:val="en-US"/>
        </w:rPr>
      </w:pP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101.4.23 </w:t>
      </w: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садњу</w:t>
      </w:r>
      <w:proofErr w:type="spellEnd"/>
      <w:r w:rsidRPr="003102A2">
        <w:rPr>
          <w:sz w:val="20"/>
          <w:szCs w:val="20"/>
          <w:lang w:val="en-US"/>
        </w:rPr>
        <w:t xml:space="preserve">, </w:t>
      </w:r>
      <w:proofErr w:type="spellStart"/>
      <w:r w:rsidRPr="003102A2">
        <w:rPr>
          <w:sz w:val="20"/>
          <w:szCs w:val="20"/>
          <w:lang w:val="en-US"/>
        </w:rPr>
        <w:t>максималан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40.000,00 </w:t>
      </w:r>
      <w:proofErr w:type="spellStart"/>
      <w:r w:rsidRPr="003102A2">
        <w:rPr>
          <w:sz w:val="20"/>
          <w:szCs w:val="20"/>
          <w:lang w:val="en-US"/>
        </w:rPr>
        <w:t>динара</w:t>
      </w:r>
      <w:proofErr w:type="spellEnd"/>
      <w:r w:rsidRPr="003102A2">
        <w:rPr>
          <w:sz w:val="20"/>
          <w:szCs w:val="20"/>
          <w:lang w:val="en-US"/>
        </w:rPr>
        <w:t xml:space="preserve"> </w:t>
      </w:r>
    </w:p>
    <w:p w14:paraId="76F374ED" w14:textId="77777777" w:rsidR="003102A2" w:rsidRPr="003102A2" w:rsidRDefault="003102A2" w:rsidP="009F4C7C">
      <w:pPr>
        <w:numPr>
          <w:ilvl w:val="0"/>
          <w:numId w:val="6"/>
        </w:numPr>
        <w:spacing w:after="200" w:line="276" w:lineRule="auto"/>
        <w:jc w:val="both"/>
        <w:rPr>
          <w:sz w:val="20"/>
          <w:szCs w:val="20"/>
          <w:lang w:val="en-US"/>
        </w:rPr>
      </w:pPr>
      <w:proofErr w:type="spellStart"/>
      <w:r w:rsidRPr="003102A2">
        <w:rPr>
          <w:sz w:val="20"/>
          <w:szCs w:val="20"/>
          <w:lang w:val="en-US"/>
        </w:rPr>
        <w:lastRenderedPageBreak/>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101.4.28 </w:t>
      </w: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уређаји</w:t>
      </w:r>
      <w:proofErr w:type="spellEnd"/>
      <w:r w:rsidRPr="003102A2">
        <w:rPr>
          <w:sz w:val="20"/>
          <w:szCs w:val="20"/>
          <w:lang w:val="en-US"/>
        </w:rPr>
        <w:t xml:space="preserve"> и </w:t>
      </w:r>
      <w:proofErr w:type="spellStart"/>
      <w:r w:rsidRPr="003102A2">
        <w:rPr>
          <w:sz w:val="20"/>
          <w:szCs w:val="20"/>
          <w:lang w:val="en-US"/>
        </w:rPr>
        <w:t>опрема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наводњавање</w:t>
      </w:r>
      <w:proofErr w:type="spellEnd"/>
      <w:r w:rsidRPr="003102A2">
        <w:rPr>
          <w:sz w:val="20"/>
          <w:szCs w:val="20"/>
          <w:lang w:val="en-US"/>
        </w:rPr>
        <w:t xml:space="preserve">, </w:t>
      </w:r>
      <w:proofErr w:type="spellStart"/>
      <w:r w:rsidRPr="003102A2">
        <w:rPr>
          <w:sz w:val="20"/>
          <w:szCs w:val="20"/>
          <w:lang w:val="en-US"/>
        </w:rPr>
        <w:t>максималан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30.000,00 </w:t>
      </w:r>
      <w:proofErr w:type="spellStart"/>
      <w:r w:rsidRPr="003102A2">
        <w:rPr>
          <w:sz w:val="20"/>
          <w:szCs w:val="20"/>
          <w:lang w:val="en-US"/>
        </w:rPr>
        <w:t>динара</w:t>
      </w:r>
      <w:proofErr w:type="spellEnd"/>
      <w:r w:rsidRPr="003102A2">
        <w:rPr>
          <w:sz w:val="20"/>
          <w:szCs w:val="20"/>
          <w:lang w:val="en-US"/>
        </w:rPr>
        <w:t xml:space="preserve"> </w:t>
      </w:r>
    </w:p>
    <w:p w14:paraId="74D9ACF1" w14:textId="77777777" w:rsidR="003102A2" w:rsidRPr="003102A2" w:rsidRDefault="003102A2" w:rsidP="009F4C7C">
      <w:pPr>
        <w:numPr>
          <w:ilvl w:val="0"/>
          <w:numId w:val="6"/>
        </w:numPr>
        <w:spacing w:after="200" w:line="276" w:lineRule="auto"/>
        <w:jc w:val="both"/>
        <w:rPr>
          <w:sz w:val="20"/>
          <w:szCs w:val="20"/>
          <w:lang w:val="en-US"/>
        </w:rPr>
      </w:pP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101.6.2 </w:t>
      </w: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пчеларство</w:t>
      </w:r>
      <w:proofErr w:type="spellEnd"/>
      <w:r w:rsidRPr="003102A2">
        <w:rPr>
          <w:sz w:val="20"/>
          <w:szCs w:val="20"/>
          <w:lang w:val="en-US"/>
        </w:rPr>
        <w:t xml:space="preserve">, </w:t>
      </w:r>
      <w:proofErr w:type="spellStart"/>
      <w:r w:rsidRPr="003102A2">
        <w:rPr>
          <w:sz w:val="20"/>
          <w:szCs w:val="20"/>
          <w:lang w:val="en-US"/>
        </w:rPr>
        <w:t>максималан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32.500,00 </w:t>
      </w:r>
      <w:proofErr w:type="spellStart"/>
      <w:r w:rsidRPr="003102A2">
        <w:rPr>
          <w:sz w:val="20"/>
          <w:szCs w:val="20"/>
          <w:lang w:val="en-US"/>
        </w:rPr>
        <w:t>динара</w:t>
      </w:r>
      <w:proofErr w:type="spellEnd"/>
      <w:r w:rsidRPr="003102A2">
        <w:rPr>
          <w:sz w:val="20"/>
          <w:szCs w:val="20"/>
          <w:lang w:val="en-US"/>
        </w:rPr>
        <w:t xml:space="preserve"> </w:t>
      </w:r>
    </w:p>
    <w:p w14:paraId="5DCC9BB3" w14:textId="77777777" w:rsidR="003102A2" w:rsidRPr="003102A2" w:rsidRDefault="003102A2" w:rsidP="009F4C7C">
      <w:pPr>
        <w:numPr>
          <w:ilvl w:val="0"/>
          <w:numId w:val="6"/>
        </w:numPr>
        <w:spacing w:after="200" w:line="276" w:lineRule="auto"/>
        <w:jc w:val="both"/>
        <w:rPr>
          <w:bCs/>
          <w:sz w:val="20"/>
          <w:szCs w:val="20"/>
          <w:lang w:val="sr-Cyrl-RS"/>
        </w:rPr>
      </w:pP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101.7.2 </w:t>
      </w: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рибље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максималан</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200.000,00 </w:t>
      </w:r>
      <w:proofErr w:type="spellStart"/>
      <w:r w:rsidRPr="003102A2">
        <w:rPr>
          <w:sz w:val="20"/>
          <w:szCs w:val="20"/>
          <w:lang w:val="en-US"/>
        </w:rPr>
        <w:t>динара</w:t>
      </w:r>
      <w:proofErr w:type="spellEnd"/>
      <w:r w:rsidRPr="003102A2">
        <w:rPr>
          <w:sz w:val="20"/>
          <w:szCs w:val="20"/>
          <w:lang w:val="sr-Cyrl-RS"/>
        </w:rPr>
        <w:t>.</w:t>
      </w:r>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 xml:space="preserve">2.1.11. </w:t>
      </w:r>
      <w:proofErr w:type="spellStart"/>
      <w:r w:rsidRPr="003102A2">
        <w:rPr>
          <w:b/>
          <w:bCs/>
          <w:sz w:val="20"/>
          <w:szCs w:val="20"/>
          <w:lang w:val="en-US"/>
        </w:rPr>
        <w:t>Индикатори</w:t>
      </w:r>
      <w:proofErr w:type="spellEnd"/>
      <w:r w:rsidRPr="003102A2">
        <w:rPr>
          <w:b/>
          <w:bCs/>
          <w:sz w:val="20"/>
          <w:szCs w:val="20"/>
          <w:lang w:val="en-US"/>
        </w:rPr>
        <w:t>/</w:t>
      </w:r>
      <w:proofErr w:type="spellStart"/>
      <w:r w:rsidRPr="003102A2">
        <w:rPr>
          <w:b/>
          <w:bCs/>
          <w:sz w:val="20"/>
          <w:szCs w:val="20"/>
          <w:lang w:val="en-US"/>
        </w:rPr>
        <w:t>показатељи</w:t>
      </w:r>
      <w:proofErr w:type="spellEnd"/>
      <w:r w:rsidRPr="003102A2">
        <w:rPr>
          <w:b/>
          <w:bCs/>
          <w:sz w:val="20"/>
          <w:szCs w:val="20"/>
          <w:lang w:val="sr-Cyrl-RS"/>
        </w:rPr>
        <w:t>:</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500"/>
        <w:gridCol w:w="7500"/>
      </w:tblGrid>
      <w:tr w:rsidR="003102A2" w:rsidRPr="003102A2" w14:paraId="0D649389" w14:textId="77777777" w:rsidTr="002D6F01">
        <w:tc>
          <w:tcPr>
            <w:tcW w:w="2500" w:type="dxa"/>
            <w:shd w:val="clear" w:color="auto" w:fill="FFFFFF"/>
          </w:tcPr>
          <w:p w14:paraId="0D7E0F80"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7500" w:type="dxa"/>
            <w:shd w:val="clear" w:color="auto" w:fill="FFFFFF"/>
          </w:tcPr>
          <w:p w14:paraId="38256370"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0781A305" w14:textId="77777777" w:rsidTr="002D6F01">
        <w:tc>
          <w:tcPr>
            <w:tcW w:w="2500" w:type="dxa"/>
            <w:shd w:val="clear" w:color="auto" w:fill="FFFFFF"/>
          </w:tcPr>
          <w:p w14:paraId="667CAC0F" w14:textId="77777777" w:rsidR="003102A2" w:rsidRPr="003102A2" w:rsidRDefault="003102A2" w:rsidP="003102A2">
            <w:pPr>
              <w:jc w:val="center"/>
              <w:rPr>
                <w:sz w:val="20"/>
                <w:szCs w:val="20"/>
                <w:lang w:val="en-US"/>
              </w:rPr>
            </w:pPr>
            <w:r w:rsidRPr="003102A2">
              <w:rPr>
                <w:sz w:val="20"/>
                <w:szCs w:val="20"/>
                <w:lang w:val="en-US"/>
              </w:rPr>
              <w:t>1</w:t>
            </w:r>
          </w:p>
        </w:tc>
        <w:tc>
          <w:tcPr>
            <w:tcW w:w="7500" w:type="dxa"/>
            <w:shd w:val="clear" w:color="auto" w:fill="FFFFFF"/>
          </w:tcPr>
          <w:p w14:paraId="57E1AB9E"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подржаних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p>
        </w:tc>
      </w:tr>
      <w:tr w:rsidR="003102A2" w:rsidRPr="003102A2" w14:paraId="180AAA13" w14:textId="77777777" w:rsidTr="002D6F01">
        <w:tc>
          <w:tcPr>
            <w:tcW w:w="2500" w:type="dxa"/>
            <w:shd w:val="clear" w:color="auto" w:fill="FFFFFF"/>
          </w:tcPr>
          <w:p w14:paraId="1357A965" w14:textId="77777777" w:rsidR="003102A2" w:rsidRPr="003102A2" w:rsidRDefault="003102A2" w:rsidP="003102A2">
            <w:pPr>
              <w:jc w:val="center"/>
              <w:rPr>
                <w:sz w:val="20"/>
                <w:szCs w:val="20"/>
                <w:lang w:val="en-US"/>
              </w:rPr>
            </w:pPr>
            <w:r w:rsidRPr="003102A2">
              <w:rPr>
                <w:sz w:val="20"/>
                <w:szCs w:val="20"/>
                <w:lang w:val="en-US"/>
              </w:rPr>
              <w:t>2</w:t>
            </w:r>
          </w:p>
        </w:tc>
        <w:tc>
          <w:tcPr>
            <w:tcW w:w="7500" w:type="dxa"/>
            <w:shd w:val="clear" w:color="auto" w:fill="FFFFFF"/>
          </w:tcPr>
          <w:p w14:paraId="250A5279"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новонабављене</w:t>
            </w:r>
            <w:proofErr w:type="spellEnd"/>
            <w:r w:rsidRPr="003102A2">
              <w:rPr>
                <w:sz w:val="20"/>
                <w:szCs w:val="20"/>
                <w:lang w:val="en-US"/>
              </w:rPr>
              <w:t xml:space="preserve"> </w:t>
            </w:r>
            <w:proofErr w:type="spellStart"/>
            <w:r w:rsidRPr="003102A2">
              <w:rPr>
                <w:sz w:val="20"/>
                <w:szCs w:val="20"/>
                <w:lang w:val="en-US"/>
              </w:rPr>
              <w:t>опреме</w:t>
            </w:r>
            <w:proofErr w:type="spellEnd"/>
          </w:p>
        </w:tc>
      </w:tr>
      <w:tr w:rsidR="003102A2" w:rsidRPr="003102A2" w14:paraId="0BC28DA4" w14:textId="77777777" w:rsidTr="002D6F01">
        <w:tc>
          <w:tcPr>
            <w:tcW w:w="2500" w:type="dxa"/>
            <w:shd w:val="clear" w:color="auto" w:fill="FFFFFF"/>
          </w:tcPr>
          <w:p w14:paraId="6C2B64A1" w14:textId="77777777" w:rsidR="003102A2" w:rsidRPr="003102A2" w:rsidRDefault="003102A2" w:rsidP="003102A2">
            <w:pPr>
              <w:jc w:val="center"/>
              <w:rPr>
                <w:sz w:val="20"/>
                <w:szCs w:val="20"/>
                <w:lang w:val="en-US"/>
              </w:rPr>
            </w:pPr>
            <w:r w:rsidRPr="003102A2">
              <w:rPr>
                <w:sz w:val="20"/>
                <w:szCs w:val="20"/>
                <w:lang w:val="en-US"/>
              </w:rPr>
              <w:t>3</w:t>
            </w:r>
          </w:p>
        </w:tc>
        <w:tc>
          <w:tcPr>
            <w:tcW w:w="7500" w:type="dxa"/>
            <w:shd w:val="clear" w:color="auto" w:fill="FFFFFF"/>
          </w:tcPr>
          <w:p w14:paraId="57C06A80"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заинтересованих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меру</w:t>
            </w:r>
            <w:proofErr w:type="spellEnd"/>
          </w:p>
        </w:tc>
      </w:tr>
    </w:tbl>
    <w:p w14:paraId="41C07796" w14:textId="77777777" w:rsidR="003102A2" w:rsidRPr="003102A2" w:rsidRDefault="003102A2" w:rsidP="003102A2">
      <w:pPr>
        <w:spacing w:after="200" w:line="276" w:lineRule="auto"/>
        <w:jc w:val="both"/>
        <w:rPr>
          <w:sz w:val="20"/>
          <w:szCs w:val="20"/>
          <w:lang w:val="sr-Cyrl-RS"/>
        </w:rPr>
      </w:pPr>
      <w:r w:rsidRPr="003102A2">
        <w:rPr>
          <w:sz w:val="20"/>
          <w:szCs w:val="20"/>
          <w:lang w:val="en-US"/>
        </w:rPr>
        <w:br/>
      </w:r>
      <w:r w:rsidRPr="003102A2">
        <w:rPr>
          <w:b/>
          <w:bCs/>
          <w:sz w:val="20"/>
          <w:szCs w:val="20"/>
          <w:lang w:val="en-US"/>
        </w:rPr>
        <w:t xml:space="preserve">2.1.12. </w:t>
      </w:r>
      <w:proofErr w:type="spellStart"/>
      <w:r w:rsidRPr="003102A2">
        <w:rPr>
          <w:b/>
          <w:bCs/>
          <w:sz w:val="20"/>
          <w:szCs w:val="20"/>
          <w:lang w:val="en-US"/>
        </w:rPr>
        <w:t>Административна</w:t>
      </w:r>
      <w:proofErr w:type="spellEnd"/>
      <w:r w:rsidRPr="003102A2">
        <w:rPr>
          <w:b/>
          <w:bCs/>
          <w:sz w:val="20"/>
          <w:szCs w:val="20"/>
          <w:lang w:val="en-US"/>
        </w:rPr>
        <w:t xml:space="preserve"> </w:t>
      </w:r>
      <w:proofErr w:type="spellStart"/>
      <w:r w:rsidRPr="003102A2">
        <w:rPr>
          <w:b/>
          <w:bCs/>
          <w:sz w:val="20"/>
          <w:szCs w:val="20"/>
          <w:lang w:val="en-US"/>
        </w:rPr>
        <w:t>процедура</w:t>
      </w:r>
      <w:proofErr w:type="spellEnd"/>
      <w:r w:rsidRPr="003102A2">
        <w:rPr>
          <w:b/>
          <w:bCs/>
          <w:sz w:val="20"/>
          <w:szCs w:val="20"/>
          <w:lang w:val="en-US"/>
        </w:rPr>
        <w:t>:</w:t>
      </w:r>
      <w:r w:rsidRPr="003102A2">
        <w:rPr>
          <w:sz w:val="20"/>
          <w:szCs w:val="20"/>
          <w:lang w:val="en-US"/>
        </w:rPr>
        <w:t xml:space="preserve"> </w:t>
      </w:r>
      <w:proofErr w:type="spellStart"/>
      <w:r w:rsidRPr="003102A2">
        <w:rPr>
          <w:sz w:val="20"/>
          <w:szCs w:val="20"/>
          <w:lang w:val="en-US"/>
        </w:rPr>
        <w:t>Јавним</w:t>
      </w:r>
      <w:proofErr w:type="spellEnd"/>
      <w:r w:rsidRPr="003102A2">
        <w:rPr>
          <w:sz w:val="20"/>
          <w:szCs w:val="20"/>
          <w:lang w:val="en-US"/>
        </w:rPr>
        <w:t xml:space="preserve"> </w:t>
      </w:r>
      <w:proofErr w:type="spellStart"/>
      <w:r w:rsidRPr="003102A2">
        <w:rPr>
          <w:sz w:val="20"/>
          <w:szCs w:val="20"/>
          <w:lang w:val="en-US"/>
        </w:rPr>
        <w:t>позивом</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прецизно</w:t>
      </w:r>
      <w:proofErr w:type="spellEnd"/>
      <w:r w:rsidRPr="003102A2">
        <w:rPr>
          <w:sz w:val="20"/>
          <w:szCs w:val="20"/>
          <w:lang w:val="en-US"/>
        </w:rPr>
        <w:t xml:space="preserve"> </w:t>
      </w:r>
      <w:proofErr w:type="spellStart"/>
      <w:r w:rsidRPr="003102A2">
        <w:rPr>
          <w:sz w:val="20"/>
          <w:szCs w:val="20"/>
          <w:lang w:val="en-US"/>
        </w:rPr>
        <w:t>дефинисани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и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документација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Достављени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проверени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комплетности</w:t>
      </w:r>
      <w:proofErr w:type="spellEnd"/>
      <w:r w:rsidRPr="003102A2">
        <w:rPr>
          <w:sz w:val="20"/>
          <w:szCs w:val="20"/>
          <w:lang w:val="en-US"/>
        </w:rPr>
        <w:t xml:space="preserve">, </w:t>
      </w:r>
      <w:proofErr w:type="spellStart"/>
      <w:r w:rsidRPr="003102A2">
        <w:rPr>
          <w:sz w:val="20"/>
          <w:szCs w:val="20"/>
          <w:lang w:val="en-US"/>
        </w:rPr>
        <w:t>административне</w:t>
      </w:r>
      <w:proofErr w:type="spellEnd"/>
      <w:r w:rsidRPr="003102A2">
        <w:rPr>
          <w:sz w:val="20"/>
          <w:szCs w:val="20"/>
          <w:lang w:val="en-US"/>
        </w:rPr>
        <w:t xml:space="preserve"> </w:t>
      </w:r>
      <w:proofErr w:type="spellStart"/>
      <w:r w:rsidRPr="003102A2">
        <w:rPr>
          <w:sz w:val="20"/>
          <w:szCs w:val="20"/>
          <w:lang w:val="en-US"/>
        </w:rPr>
        <w:t>усаглашености</w:t>
      </w:r>
      <w:proofErr w:type="spellEnd"/>
      <w:r w:rsidRPr="003102A2">
        <w:rPr>
          <w:sz w:val="20"/>
          <w:szCs w:val="20"/>
          <w:lang w:val="en-US"/>
        </w:rPr>
        <w:t xml:space="preserve"> и </w:t>
      </w:r>
      <w:proofErr w:type="spellStart"/>
      <w:r w:rsidRPr="003102A2">
        <w:rPr>
          <w:sz w:val="20"/>
          <w:szCs w:val="20"/>
          <w:lang w:val="en-US"/>
        </w:rPr>
        <w:t>прихватљивости</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одредбама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испуњавају</w:t>
      </w:r>
      <w:proofErr w:type="spellEnd"/>
      <w:r w:rsidRPr="003102A2">
        <w:rPr>
          <w:sz w:val="20"/>
          <w:szCs w:val="20"/>
          <w:lang w:val="en-US"/>
        </w:rPr>
        <w:t xml:space="preserve"> </w:t>
      </w:r>
      <w:proofErr w:type="spellStart"/>
      <w:r w:rsidRPr="003102A2">
        <w:rPr>
          <w:sz w:val="20"/>
          <w:szCs w:val="20"/>
          <w:lang w:val="en-US"/>
        </w:rPr>
        <w:t>услове</w:t>
      </w:r>
      <w:proofErr w:type="spellEnd"/>
      <w:r w:rsidRPr="003102A2">
        <w:rPr>
          <w:sz w:val="20"/>
          <w:szCs w:val="20"/>
          <w:lang w:val="en-US"/>
        </w:rPr>
        <w:t xml:space="preserve"> и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рангирани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бодовање</w:t>
      </w:r>
      <w:proofErr w:type="spellEnd"/>
      <w:r w:rsidRPr="003102A2">
        <w:rPr>
          <w:sz w:val="20"/>
          <w:szCs w:val="20"/>
          <w:lang w:val="en-US"/>
        </w:rPr>
        <w:t xml:space="preserve"> </w:t>
      </w:r>
      <w:proofErr w:type="spellStart"/>
      <w:r w:rsidRPr="003102A2">
        <w:rPr>
          <w:sz w:val="20"/>
          <w:szCs w:val="20"/>
          <w:lang w:val="en-US"/>
        </w:rPr>
        <w:t>поднетих</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бодова</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онда</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а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исте</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домачинства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рока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приговор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утврђену</w:t>
      </w:r>
      <w:proofErr w:type="spellEnd"/>
      <w:r w:rsidRPr="003102A2">
        <w:rPr>
          <w:sz w:val="20"/>
          <w:szCs w:val="20"/>
          <w:lang w:val="en-US"/>
        </w:rPr>
        <w:t xml:space="preserve"> </w:t>
      </w:r>
      <w:proofErr w:type="spellStart"/>
      <w:r w:rsidRPr="003102A2">
        <w:rPr>
          <w:sz w:val="20"/>
          <w:szCs w:val="20"/>
          <w:lang w:val="en-US"/>
        </w:rPr>
        <w:t>ранг</w:t>
      </w:r>
      <w:proofErr w:type="spellEnd"/>
      <w:r w:rsidRPr="003102A2">
        <w:rPr>
          <w:sz w:val="20"/>
          <w:szCs w:val="20"/>
          <w:lang w:val="en-US"/>
        </w:rPr>
        <w:t xml:space="preserve"> </w:t>
      </w:r>
      <w:proofErr w:type="spellStart"/>
      <w:r w:rsidRPr="003102A2">
        <w:rPr>
          <w:sz w:val="20"/>
          <w:szCs w:val="20"/>
          <w:lang w:val="en-US"/>
        </w:rPr>
        <w:t>листу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донета</w:t>
      </w:r>
      <w:proofErr w:type="spellEnd"/>
      <w:r w:rsidRPr="003102A2">
        <w:rPr>
          <w:sz w:val="20"/>
          <w:szCs w:val="20"/>
          <w:lang w:val="en-US"/>
        </w:rPr>
        <w:t xml:space="preserve"> </w:t>
      </w:r>
      <w:proofErr w:type="spellStart"/>
      <w:r w:rsidRPr="003102A2">
        <w:rPr>
          <w:sz w:val="20"/>
          <w:szCs w:val="20"/>
          <w:lang w:val="en-US"/>
        </w:rPr>
        <w:t>решења</w:t>
      </w:r>
      <w:proofErr w:type="spellEnd"/>
      <w:r w:rsidRPr="003102A2">
        <w:rPr>
          <w:sz w:val="20"/>
          <w:szCs w:val="20"/>
          <w:lang w:val="en-US"/>
        </w:rPr>
        <w:t xml:space="preserve"> о </w:t>
      </w:r>
      <w:proofErr w:type="spellStart"/>
      <w:r w:rsidRPr="003102A2">
        <w:rPr>
          <w:sz w:val="20"/>
          <w:szCs w:val="20"/>
          <w:lang w:val="en-US"/>
        </w:rPr>
        <w:t>оствареном</w:t>
      </w:r>
      <w:proofErr w:type="spellEnd"/>
      <w:r w:rsidRPr="003102A2">
        <w:rPr>
          <w:sz w:val="20"/>
          <w:szCs w:val="20"/>
          <w:lang w:val="en-US"/>
        </w:rPr>
        <w:t xml:space="preserve"> </w:t>
      </w:r>
      <w:proofErr w:type="spellStart"/>
      <w:r w:rsidRPr="003102A2">
        <w:rPr>
          <w:sz w:val="20"/>
          <w:szCs w:val="20"/>
          <w:lang w:val="en-US"/>
        </w:rPr>
        <w:t>праву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рангираним</w:t>
      </w:r>
      <w:proofErr w:type="spellEnd"/>
      <w:r w:rsidRPr="003102A2">
        <w:rPr>
          <w:sz w:val="20"/>
          <w:szCs w:val="20"/>
          <w:lang w:val="en-US"/>
        </w:rPr>
        <w:t xml:space="preserve">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опредељених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сваку</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Решењем</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одређен</w:t>
      </w:r>
      <w:proofErr w:type="spellEnd"/>
      <w:r w:rsidRPr="003102A2">
        <w:rPr>
          <w:sz w:val="20"/>
          <w:szCs w:val="20"/>
          <w:lang w:val="en-US"/>
        </w:rPr>
        <w:t xml:space="preserve"> </w:t>
      </w:r>
      <w:proofErr w:type="spellStart"/>
      <w:r w:rsidRPr="003102A2">
        <w:rPr>
          <w:sz w:val="20"/>
          <w:szCs w:val="20"/>
          <w:lang w:val="en-US"/>
        </w:rPr>
        <w:t>рок</w:t>
      </w:r>
      <w:proofErr w:type="spellEnd"/>
      <w:r w:rsidRPr="003102A2">
        <w:rPr>
          <w:sz w:val="20"/>
          <w:szCs w:val="20"/>
          <w:lang w:val="en-US"/>
        </w:rPr>
        <w:t xml:space="preserve"> у </w:t>
      </w:r>
      <w:proofErr w:type="spellStart"/>
      <w:r w:rsidRPr="003102A2">
        <w:rPr>
          <w:sz w:val="20"/>
          <w:szCs w:val="20"/>
          <w:lang w:val="en-US"/>
        </w:rPr>
        <w:t>коме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у </w:t>
      </w:r>
      <w:proofErr w:type="spellStart"/>
      <w:r w:rsidRPr="003102A2">
        <w:rPr>
          <w:sz w:val="20"/>
          <w:szCs w:val="20"/>
          <w:lang w:val="en-US"/>
        </w:rPr>
        <w:t>обавези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реализују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и </w:t>
      </w:r>
      <w:proofErr w:type="spellStart"/>
      <w:r w:rsidRPr="003102A2">
        <w:rPr>
          <w:sz w:val="20"/>
          <w:szCs w:val="20"/>
          <w:lang w:val="en-US"/>
        </w:rPr>
        <w:t>поднесу</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исплату</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вршити</w:t>
      </w:r>
      <w:proofErr w:type="spellEnd"/>
      <w:r w:rsidRPr="003102A2">
        <w:rPr>
          <w:sz w:val="20"/>
          <w:szCs w:val="20"/>
          <w:lang w:val="en-US"/>
        </w:rPr>
        <w:t xml:space="preserve"> </w:t>
      </w:r>
      <w:proofErr w:type="spellStart"/>
      <w:r w:rsidRPr="003102A2">
        <w:rPr>
          <w:sz w:val="20"/>
          <w:szCs w:val="20"/>
          <w:lang w:val="en-US"/>
        </w:rPr>
        <w:t>исплата</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color w:val="FFFFFF"/>
          <w:sz w:val="20"/>
          <w:szCs w:val="20"/>
          <w:lang w:val="en-US"/>
        </w:rPr>
        <w:t>.</w:t>
      </w:r>
      <w:r w:rsidRPr="003102A2">
        <w:rPr>
          <w:sz w:val="20"/>
          <w:szCs w:val="20"/>
          <w:lang w:val="en-US"/>
        </w:rPr>
        <w:br/>
      </w:r>
      <w:r w:rsidRPr="003102A2">
        <w:rPr>
          <w:sz w:val="20"/>
          <w:szCs w:val="20"/>
          <w:lang w:val="en-US"/>
        </w:rPr>
        <w:br/>
      </w:r>
      <w:r w:rsidRPr="003102A2">
        <w:rPr>
          <w:b/>
          <w:bCs/>
          <w:sz w:val="20"/>
          <w:szCs w:val="20"/>
          <w:lang w:val="en-US"/>
        </w:rPr>
        <w:t xml:space="preserve">2.2. </w:t>
      </w:r>
      <w:proofErr w:type="spellStart"/>
      <w:r w:rsidRPr="003102A2">
        <w:rPr>
          <w:b/>
          <w:bCs/>
          <w:sz w:val="20"/>
          <w:szCs w:val="20"/>
          <w:lang w:val="en-US"/>
        </w:rPr>
        <w:t>Назив</w:t>
      </w:r>
      <w:proofErr w:type="spellEnd"/>
      <w:r w:rsidRPr="003102A2">
        <w:rPr>
          <w:b/>
          <w:bCs/>
          <w:sz w:val="20"/>
          <w:szCs w:val="20"/>
          <w:lang w:val="en-US"/>
        </w:rPr>
        <w:t xml:space="preserve"> и </w:t>
      </w:r>
      <w:proofErr w:type="spellStart"/>
      <w:r w:rsidRPr="003102A2">
        <w:rPr>
          <w:b/>
          <w:bCs/>
          <w:sz w:val="20"/>
          <w:szCs w:val="20"/>
          <w:lang w:val="en-US"/>
        </w:rPr>
        <w:t>шифра</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 xml:space="preserve">: </w:t>
      </w:r>
      <w:r w:rsidRPr="003102A2">
        <w:rPr>
          <w:i/>
          <w:sz w:val="20"/>
          <w:szCs w:val="20"/>
          <w:lang w:val="en-US"/>
        </w:rPr>
        <w:t xml:space="preserve">104 </w:t>
      </w:r>
      <w:proofErr w:type="spellStart"/>
      <w:r w:rsidRPr="003102A2">
        <w:rPr>
          <w:i/>
          <w:sz w:val="20"/>
          <w:szCs w:val="20"/>
          <w:lang w:val="en-US"/>
        </w:rPr>
        <w:t>Управљање</w:t>
      </w:r>
      <w:proofErr w:type="spellEnd"/>
      <w:r w:rsidRPr="003102A2">
        <w:rPr>
          <w:i/>
          <w:sz w:val="20"/>
          <w:szCs w:val="20"/>
          <w:lang w:val="en-US"/>
        </w:rPr>
        <w:t xml:space="preserve"> </w:t>
      </w:r>
      <w:proofErr w:type="spellStart"/>
      <w:r w:rsidRPr="003102A2">
        <w:rPr>
          <w:i/>
          <w:sz w:val="20"/>
          <w:szCs w:val="20"/>
          <w:lang w:val="en-US"/>
        </w:rPr>
        <w:t>ризицима</w:t>
      </w:r>
      <w:proofErr w:type="spellEnd"/>
      <w:r w:rsidRPr="003102A2">
        <w:rPr>
          <w:color w:val="FFFFFF"/>
          <w:sz w:val="20"/>
          <w:szCs w:val="20"/>
          <w:lang w:val="en-US"/>
        </w:rPr>
        <w:t xml:space="preserve">                                                  </w:t>
      </w:r>
      <w:proofErr w:type="gramStart"/>
      <w:r w:rsidRPr="003102A2">
        <w:rPr>
          <w:color w:val="FFFFFF"/>
          <w:sz w:val="20"/>
          <w:szCs w:val="20"/>
          <w:lang w:val="en-US"/>
        </w:rPr>
        <w:t xml:space="preserve">  .</w:t>
      </w:r>
      <w:proofErr w:type="gramEnd"/>
      <w:r w:rsidRPr="003102A2">
        <w:rPr>
          <w:sz w:val="20"/>
          <w:szCs w:val="20"/>
          <w:lang w:val="en-US"/>
        </w:rPr>
        <w:br/>
      </w:r>
      <w:r w:rsidRPr="003102A2">
        <w:rPr>
          <w:sz w:val="20"/>
          <w:szCs w:val="20"/>
          <w:lang w:val="en-US"/>
        </w:rPr>
        <w:br/>
      </w:r>
      <w:r w:rsidRPr="003102A2">
        <w:rPr>
          <w:b/>
          <w:bCs/>
          <w:sz w:val="20"/>
          <w:szCs w:val="20"/>
          <w:lang w:val="en-US"/>
        </w:rPr>
        <w:t xml:space="preserve">2.2.1. </w:t>
      </w:r>
      <w:proofErr w:type="spellStart"/>
      <w:r w:rsidRPr="003102A2">
        <w:rPr>
          <w:b/>
          <w:bCs/>
          <w:sz w:val="20"/>
          <w:szCs w:val="20"/>
          <w:lang w:val="en-US"/>
        </w:rPr>
        <w:t>Образложење</w:t>
      </w:r>
      <w:proofErr w:type="spellEnd"/>
      <w:r w:rsidRPr="003102A2">
        <w:rPr>
          <w:b/>
          <w:bCs/>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посебног</w:t>
      </w:r>
      <w:proofErr w:type="spellEnd"/>
      <w:r w:rsidRPr="003102A2">
        <w:rPr>
          <w:sz w:val="20"/>
          <w:szCs w:val="20"/>
          <w:lang w:val="en-US"/>
        </w:rPr>
        <w:t xml:space="preserve"> </w:t>
      </w:r>
      <w:proofErr w:type="spellStart"/>
      <w:r w:rsidRPr="003102A2">
        <w:rPr>
          <w:sz w:val="20"/>
          <w:szCs w:val="20"/>
          <w:lang w:val="en-US"/>
        </w:rPr>
        <w:t>значаја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подручје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Разлози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издвајање</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намену</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у </w:t>
      </w:r>
      <w:proofErr w:type="spellStart"/>
      <w:r w:rsidRPr="003102A2">
        <w:rPr>
          <w:sz w:val="20"/>
          <w:szCs w:val="20"/>
          <w:lang w:val="en-US"/>
        </w:rPr>
        <w:t>чињеници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делатност</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веома</w:t>
      </w:r>
      <w:proofErr w:type="spellEnd"/>
      <w:r w:rsidRPr="003102A2">
        <w:rPr>
          <w:sz w:val="20"/>
          <w:szCs w:val="20"/>
          <w:lang w:val="en-US"/>
        </w:rPr>
        <w:t xml:space="preserve"> </w:t>
      </w:r>
      <w:proofErr w:type="spellStart"/>
      <w:r w:rsidRPr="003102A2">
        <w:rPr>
          <w:sz w:val="20"/>
          <w:szCs w:val="20"/>
          <w:lang w:val="en-US"/>
        </w:rPr>
        <w:t>подложна</w:t>
      </w:r>
      <w:proofErr w:type="spellEnd"/>
      <w:r w:rsidRPr="003102A2">
        <w:rPr>
          <w:sz w:val="20"/>
          <w:szCs w:val="20"/>
          <w:lang w:val="en-US"/>
        </w:rPr>
        <w:t xml:space="preserve"> </w:t>
      </w:r>
      <w:proofErr w:type="spellStart"/>
      <w:r w:rsidRPr="003102A2">
        <w:rPr>
          <w:sz w:val="20"/>
          <w:szCs w:val="20"/>
          <w:lang w:val="en-US"/>
        </w:rPr>
        <w:t>утицају</w:t>
      </w:r>
      <w:proofErr w:type="spellEnd"/>
      <w:r w:rsidRPr="003102A2">
        <w:rPr>
          <w:sz w:val="20"/>
          <w:szCs w:val="20"/>
          <w:lang w:val="en-US"/>
        </w:rPr>
        <w:t xml:space="preserve"> </w:t>
      </w:r>
      <w:proofErr w:type="spellStart"/>
      <w:r w:rsidRPr="003102A2">
        <w:rPr>
          <w:sz w:val="20"/>
          <w:szCs w:val="20"/>
          <w:lang w:val="en-US"/>
        </w:rPr>
        <w:t>временских</w:t>
      </w:r>
      <w:proofErr w:type="spellEnd"/>
      <w:r w:rsidRPr="003102A2">
        <w:rPr>
          <w:sz w:val="20"/>
          <w:szCs w:val="20"/>
          <w:lang w:val="en-US"/>
        </w:rPr>
        <w:t xml:space="preserve"> </w:t>
      </w:r>
      <w:proofErr w:type="spellStart"/>
      <w:r w:rsidRPr="003102A2">
        <w:rPr>
          <w:sz w:val="20"/>
          <w:szCs w:val="20"/>
          <w:lang w:val="en-US"/>
        </w:rPr>
        <w:t>непогода</w:t>
      </w:r>
      <w:proofErr w:type="spellEnd"/>
      <w:r w:rsidRPr="003102A2">
        <w:rPr>
          <w:sz w:val="20"/>
          <w:szCs w:val="20"/>
          <w:lang w:val="en-US"/>
        </w:rPr>
        <w:t xml:space="preserve"> (</w:t>
      </w:r>
      <w:proofErr w:type="spellStart"/>
      <w:r w:rsidRPr="003102A2">
        <w:rPr>
          <w:sz w:val="20"/>
          <w:szCs w:val="20"/>
          <w:lang w:val="en-US"/>
        </w:rPr>
        <w:t>град</w:t>
      </w:r>
      <w:proofErr w:type="spellEnd"/>
      <w:r w:rsidRPr="003102A2">
        <w:rPr>
          <w:sz w:val="20"/>
          <w:szCs w:val="20"/>
          <w:lang w:val="en-US"/>
        </w:rPr>
        <w:t xml:space="preserve">, </w:t>
      </w:r>
      <w:proofErr w:type="spellStart"/>
      <w:r w:rsidRPr="003102A2">
        <w:rPr>
          <w:sz w:val="20"/>
          <w:szCs w:val="20"/>
          <w:lang w:val="en-US"/>
        </w:rPr>
        <w:t>суша</w:t>
      </w:r>
      <w:proofErr w:type="spellEnd"/>
      <w:r w:rsidRPr="003102A2">
        <w:rPr>
          <w:sz w:val="20"/>
          <w:szCs w:val="20"/>
          <w:lang w:val="en-US"/>
        </w:rPr>
        <w:t xml:space="preserve">, </w:t>
      </w:r>
      <w:proofErr w:type="spellStart"/>
      <w:r w:rsidRPr="003102A2">
        <w:rPr>
          <w:sz w:val="20"/>
          <w:szCs w:val="20"/>
          <w:lang w:val="en-US"/>
        </w:rPr>
        <w:t>поплаве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којих</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заштитити</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постоји</w:t>
      </w:r>
      <w:proofErr w:type="spellEnd"/>
      <w:r w:rsidRPr="003102A2">
        <w:rPr>
          <w:sz w:val="20"/>
          <w:szCs w:val="20"/>
          <w:lang w:val="en-US"/>
        </w:rPr>
        <w:t xml:space="preserve"> </w:t>
      </w:r>
      <w:proofErr w:type="spellStart"/>
      <w:r w:rsidRPr="003102A2">
        <w:rPr>
          <w:sz w:val="20"/>
          <w:szCs w:val="20"/>
          <w:lang w:val="en-US"/>
        </w:rPr>
        <w:t>економска</w:t>
      </w:r>
      <w:proofErr w:type="spellEnd"/>
      <w:r w:rsidRPr="003102A2">
        <w:rPr>
          <w:sz w:val="20"/>
          <w:szCs w:val="20"/>
          <w:lang w:val="en-US"/>
        </w:rPr>
        <w:t xml:space="preserve"> </w:t>
      </w:r>
      <w:proofErr w:type="spellStart"/>
      <w:r w:rsidRPr="003102A2">
        <w:rPr>
          <w:sz w:val="20"/>
          <w:szCs w:val="20"/>
          <w:lang w:val="en-US"/>
        </w:rPr>
        <w:t>исплативост</w:t>
      </w:r>
      <w:proofErr w:type="spellEnd"/>
      <w:r w:rsidRPr="003102A2">
        <w:rPr>
          <w:sz w:val="20"/>
          <w:szCs w:val="20"/>
          <w:lang w:val="en-US"/>
        </w:rPr>
        <w:t xml:space="preserve"> </w:t>
      </w:r>
      <w:proofErr w:type="spellStart"/>
      <w:r w:rsidRPr="003102A2">
        <w:rPr>
          <w:sz w:val="20"/>
          <w:szCs w:val="20"/>
          <w:lang w:val="en-US"/>
        </w:rPr>
        <w:t>успостављања</w:t>
      </w:r>
      <w:proofErr w:type="spellEnd"/>
      <w:r w:rsidRPr="003102A2">
        <w:rPr>
          <w:sz w:val="20"/>
          <w:szCs w:val="20"/>
          <w:lang w:val="en-US"/>
        </w:rPr>
        <w:t xml:space="preserve"> </w:t>
      </w:r>
      <w:proofErr w:type="spellStart"/>
      <w:r w:rsidRPr="003102A2">
        <w:rPr>
          <w:sz w:val="20"/>
          <w:szCs w:val="20"/>
          <w:lang w:val="en-US"/>
        </w:rPr>
        <w:t>ефикасне</w:t>
      </w:r>
      <w:proofErr w:type="spellEnd"/>
      <w:r w:rsidRPr="003102A2">
        <w:rPr>
          <w:sz w:val="20"/>
          <w:szCs w:val="20"/>
          <w:lang w:val="en-US"/>
        </w:rPr>
        <w:t xml:space="preserve"> </w:t>
      </w:r>
      <w:proofErr w:type="spellStart"/>
      <w:r w:rsidRPr="003102A2">
        <w:rPr>
          <w:sz w:val="20"/>
          <w:szCs w:val="20"/>
          <w:lang w:val="en-US"/>
        </w:rPr>
        <w:t>заштите</w:t>
      </w:r>
      <w:proofErr w:type="spellEnd"/>
      <w:r w:rsidRPr="003102A2">
        <w:rPr>
          <w:sz w:val="20"/>
          <w:szCs w:val="20"/>
          <w:lang w:val="en-US"/>
        </w:rPr>
        <w:t xml:space="preserve">. </w:t>
      </w:r>
      <w:proofErr w:type="spellStart"/>
      <w:r w:rsidRPr="003102A2">
        <w:rPr>
          <w:sz w:val="20"/>
          <w:szCs w:val="20"/>
          <w:lang w:val="en-US"/>
        </w:rPr>
        <w:t>Систем</w:t>
      </w:r>
      <w:proofErr w:type="spellEnd"/>
      <w:r w:rsidRPr="003102A2">
        <w:rPr>
          <w:sz w:val="20"/>
          <w:szCs w:val="20"/>
          <w:lang w:val="en-US"/>
        </w:rPr>
        <w:t xml:space="preserve"> </w:t>
      </w:r>
      <w:proofErr w:type="spellStart"/>
      <w:r w:rsidRPr="003102A2">
        <w:rPr>
          <w:sz w:val="20"/>
          <w:szCs w:val="20"/>
          <w:lang w:val="en-US"/>
        </w:rPr>
        <w:t>противградне</w:t>
      </w:r>
      <w:proofErr w:type="spellEnd"/>
      <w:r w:rsidRPr="003102A2">
        <w:rPr>
          <w:sz w:val="20"/>
          <w:szCs w:val="20"/>
          <w:lang w:val="en-US"/>
        </w:rPr>
        <w:t xml:space="preserve"> </w:t>
      </w:r>
      <w:proofErr w:type="spellStart"/>
      <w:r w:rsidRPr="003102A2">
        <w:rPr>
          <w:sz w:val="20"/>
          <w:szCs w:val="20"/>
          <w:lang w:val="en-US"/>
        </w:rPr>
        <w:t>заштите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чине</w:t>
      </w:r>
      <w:proofErr w:type="spellEnd"/>
      <w:r w:rsidRPr="003102A2">
        <w:rPr>
          <w:sz w:val="20"/>
          <w:szCs w:val="20"/>
          <w:lang w:val="en-US"/>
        </w:rPr>
        <w:t xml:space="preserve"> 24 </w:t>
      </w:r>
      <w:proofErr w:type="spellStart"/>
      <w:r w:rsidRPr="003102A2">
        <w:rPr>
          <w:sz w:val="20"/>
          <w:szCs w:val="20"/>
          <w:lang w:val="en-US"/>
        </w:rPr>
        <w:t>противградне</w:t>
      </w:r>
      <w:proofErr w:type="spellEnd"/>
      <w:r w:rsidRPr="003102A2">
        <w:rPr>
          <w:sz w:val="20"/>
          <w:szCs w:val="20"/>
          <w:lang w:val="en-US"/>
        </w:rPr>
        <w:t xml:space="preserve"> </w:t>
      </w:r>
      <w:proofErr w:type="spellStart"/>
      <w:r w:rsidRPr="003102A2">
        <w:rPr>
          <w:sz w:val="20"/>
          <w:szCs w:val="20"/>
          <w:lang w:val="en-US"/>
        </w:rPr>
        <w:t>станице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ангажовано</w:t>
      </w:r>
      <w:proofErr w:type="spellEnd"/>
      <w:r w:rsidRPr="003102A2">
        <w:rPr>
          <w:sz w:val="20"/>
          <w:szCs w:val="20"/>
          <w:lang w:val="en-US"/>
        </w:rPr>
        <w:t xml:space="preserve"> 44 </w:t>
      </w:r>
      <w:proofErr w:type="spellStart"/>
      <w:r w:rsidRPr="003102A2">
        <w:rPr>
          <w:sz w:val="20"/>
          <w:szCs w:val="20"/>
          <w:lang w:val="en-US"/>
        </w:rPr>
        <w:t>стрелаца</w:t>
      </w:r>
      <w:proofErr w:type="spellEnd"/>
      <w:r w:rsidRPr="003102A2">
        <w:rPr>
          <w:sz w:val="20"/>
          <w:szCs w:val="20"/>
          <w:lang w:val="en-US"/>
        </w:rPr>
        <w:t xml:space="preserve">. </w:t>
      </w:r>
      <w:proofErr w:type="spellStart"/>
      <w:r w:rsidRPr="003102A2">
        <w:rPr>
          <w:sz w:val="20"/>
          <w:szCs w:val="20"/>
          <w:lang w:val="en-US"/>
        </w:rPr>
        <w:t>Сезона</w:t>
      </w:r>
      <w:proofErr w:type="spellEnd"/>
      <w:r w:rsidRPr="003102A2">
        <w:rPr>
          <w:sz w:val="20"/>
          <w:szCs w:val="20"/>
          <w:lang w:val="en-US"/>
        </w:rPr>
        <w:t xml:space="preserve"> </w:t>
      </w:r>
      <w:proofErr w:type="spellStart"/>
      <w:r w:rsidRPr="003102A2">
        <w:rPr>
          <w:sz w:val="20"/>
          <w:szCs w:val="20"/>
          <w:lang w:val="en-US"/>
        </w:rPr>
        <w:t>одбране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proofErr w:type="gramStart"/>
      <w:r w:rsidRPr="003102A2">
        <w:rPr>
          <w:sz w:val="20"/>
          <w:szCs w:val="20"/>
          <w:lang w:val="en-US"/>
        </w:rPr>
        <w:t>града</w:t>
      </w:r>
      <w:proofErr w:type="spellEnd"/>
      <w:r w:rsidRPr="003102A2">
        <w:rPr>
          <w:sz w:val="20"/>
          <w:szCs w:val="20"/>
          <w:lang w:val="en-US"/>
        </w:rPr>
        <w:t xml:space="preserve">  </w:t>
      </w:r>
      <w:proofErr w:type="spellStart"/>
      <w:r w:rsidRPr="003102A2">
        <w:rPr>
          <w:sz w:val="20"/>
          <w:szCs w:val="20"/>
          <w:lang w:val="en-US"/>
        </w:rPr>
        <w:t>траје</w:t>
      </w:r>
      <w:proofErr w:type="spellEnd"/>
      <w:proofErr w:type="gramEnd"/>
      <w:r w:rsidRPr="003102A2">
        <w:rPr>
          <w:sz w:val="20"/>
          <w:szCs w:val="20"/>
          <w:lang w:val="en-US"/>
        </w:rPr>
        <w:t xml:space="preserve"> 6 </w:t>
      </w:r>
      <w:proofErr w:type="spellStart"/>
      <w:r w:rsidRPr="003102A2">
        <w:rPr>
          <w:sz w:val="20"/>
          <w:szCs w:val="20"/>
          <w:lang w:val="en-US"/>
        </w:rPr>
        <w:t>месеци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15.04. </w:t>
      </w:r>
      <w:proofErr w:type="spellStart"/>
      <w:r w:rsidRPr="003102A2">
        <w:rPr>
          <w:sz w:val="20"/>
          <w:szCs w:val="20"/>
          <w:lang w:val="en-US"/>
        </w:rPr>
        <w:t>до</w:t>
      </w:r>
      <w:proofErr w:type="spellEnd"/>
      <w:r w:rsidRPr="003102A2">
        <w:rPr>
          <w:sz w:val="20"/>
          <w:szCs w:val="20"/>
          <w:lang w:val="en-US"/>
        </w:rPr>
        <w:t xml:space="preserve"> 15.10. </w:t>
      </w:r>
      <w:proofErr w:type="spellStart"/>
      <w:r w:rsidRPr="003102A2">
        <w:rPr>
          <w:sz w:val="20"/>
          <w:szCs w:val="20"/>
          <w:lang w:val="en-US"/>
        </w:rPr>
        <w:t>текуће</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систем</w:t>
      </w:r>
      <w:proofErr w:type="spellEnd"/>
      <w:r w:rsidRPr="003102A2">
        <w:rPr>
          <w:sz w:val="20"/>
          <w:szCs w:val="20"/>
          <w:lang w:val="en-US"/>
        </w:rPr>
        <w:t xml:space="preserve"> </w:t>
      </w:r>
      <w:proofErr w:type="spellStart"/>
      <w:r w:rsidRPr="003102A2">
        <w:rPr>
          <w:sz w:val="20"/>
          <w:szCs w:val="20"/>
          <w:lang w:val="en-US"/>
        </w:rPr>
        <w:t>противградне</w:t>
      </w:r>
      <w:proofErr w:type="spellEnd"/>
      <w:r w:rsidRPr="003102A2">
        <w:rPr>
          <w:sz w:val="20"/>
          <w:szCs w:val="20"/>
          <w:lang w:val="en-US"/>
        </w:rPr>
        <w:t xml:space="preserve"> </w:t>
      </w:r>
      <w:proofErr w:type="spellStart"/>
      <w:r w:rsidRPr="003102A2">
        <w:rPr>
          <w:sz w:val="20"/>
          <w:szCs w:val="20"/>
          <w:lang w:val="en-US"/>
        </w:rPr>
        <w:t>заштите</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ефикасније</w:t>
      </w:r>
      <w:proofErr w:type="spellEnd"/>
      <w:r w:rsidRPr="003102A2">
        <w:rPr>
          <w:sz w:val="20"/>
          <w:szCs w:val="20"/>
          <w:lang w:val="en-US"/>
        </w:rPr>
        <w:t xml:space="preserve"> </w:t>
      </w:r>
      <w:proofErr w:type="spellStart"/>
      <w:r w:rsidRPr="003102A2">
        <w:rPr>
          <w:sz w:val="20"/>
          <w:szCs w:val="20"/>
          <w:lang w:val="en-US"/>
        </w:rPr>
        <w:t>функционисао</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континуитету</w:t>
      </w:r>
      <w:proofErr w:type="spellEnd"/>
      <w:r w:rsidRPr="003102A2">
        <w:rPr>
          <w:sz w:val="20"/>
          <w:szCs w:val="20"/>
          <w:lang w:val="en-US"/>
        </w:rPr>
        <w:t xml:space="preserve"> </w:t>
      </w:r>
      <w:proofErr w:type="spellStart"/>
      <w:r w:rsidRPr="003102A2">
        <w:rPr>
          <w:sz w:val="20"/>
          <w:szCs w:val="20"/>
          <w:lang w:val="en-US"/>
        </w:rPr>
        <w:t>издваја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суфинансирање</w:t>
      </w:r>
      <w:proofErr w:type="spellEnd"/>
      <w:r w:rsidRPr="003102A2">
        <w:rPr>
          <w:sz w:val="20"/>
          <w:szCs w:val="20"/>
          <w:lang w:val="en-US"/>
        </w:rPr>
        <w:t xml:space="preserve"> </w:t>
      </w:r>
      <w:proofErr w:type="spellStart"/>
      <w:r w:rsidRPr="003102A2">
        <w:rPr>
          <w:sz w:val="20"/>
          <w:szCs w:val="20"/>
          <w:lang w:val="en-US"/>
        </w:rPr>
        <w:t>опремања</w:t>
      </w:r>
      <w:proofErr w:type="spellEnd"/>
      <w:r w:rsidRPr="003102A2">
        <w:rPr>
          <w:sz w:val="20"/>
          <w:szCs w:val="20"/>
          <w:lang w:val="en-US"/>
        </w:rPr>
        <w:t xml:space="preserve"> </w:t>
      </w:r>
      <w:proofErr w:type="spellStart"/>
      <w:r w:rsidRPr="003102A2">
        <w:rPr>
          <w:sz w:val="20"/>
          <w:szCs w:val="20"/>
          <w:lang w:val="en-US"/>
        </w:rPr>
        <w:t>противградних</w:t>
      </w:r>
      <w:proofErr w:type="spellEnd"/>
      <w:r w:rsidRPr="003102A2">
        <w:rPr>
          <w:sz w:val="20"/>
          <w:szCs w:val="20"/>
          <w:lang w:val="en-US"/>
        </w:rPr>
        <w:t xml:space="preserve"> </w:t>
      </w:r>
      <w:proofErr w:type="spellStart"/>
      <w:r w:rsidRPr="003102A2">
        <w:rPr>
          <w:sz w:val="20"/>
          <w:szCs w:val="20"/>
          <w:lang w:val="en-US"/>
        </w:rPr>
        <w:t>станица</w:t>
      </w:r>
      <w:proofErr w:type="spellEnd"/>
      <w:r w:rsidRPr="003102A2">
        <w:rPr>
          <w:sz w:val="20"/>
          <w:szCs w:val="20"/>
          <w:lang w:val="en-US"/>
        </w:rPr>
        <w:t xml:space="preserve"> у </w:t>
      </w:r>
      <w:proofErr w:type="spellStart"/>
      <w:r w:rsidRPr="003102A2">
        <w:rPr>
          <w:sz w:val="20"/>
          <w:szCs w:val="20"/>
          <w:lang w:val="en-US"/>
        </w:rPr>
        <w:t>виду</w:t>
      </w:r>
      <w:proofErr w:type="spellEnd"/>
      <w:r w:rsidRPr="003102A2">
        <w:rPr>
          <w:sz w:val="20"/>
          <w:szCs w:val="20"/>
          <w:lang w:val="en-US"/>
        </w:rPr>
        <w:t xml:space="preserve"> </w:t>
      </w:r>
      <w:proofErr w:type="spellStart"/>
      <w:r w:rsidRPr="003102A2">
        <w:rPr>
          <w:sz w:val="20"/>
          <w:szCs w:val="20"/>
          <w:lang w:val="en-US"/>
        </w:rPr>
        <w:t>дотације</w:t>
      </w:r>
      <w:proofErr w:type="spellEnd"/>
      <w:r w:rsidRPr="003102A2">
        <w:rPr>
          <w:sz w:val="20"/>
          <w:szCs w:val="20"/>
          <w:lang w:val="en-US"/>
        </w:rPr>
        <w:t xml:space="preserve"> у </w:t>
      </w:r>
      <w:proofErr w:type="spellStart"/>
      <w:r w:rsidRPr="003102A2">
        <w:rPr>
          <w:sz w:val="20"/>
          <w:szCs w:val="20"/>
          <w:lang w:val="en-US"/>
        </w:rPr>
        <w:t>нето</w:t>
      </w:r>
      <w:proofErr w:type="spellEnd"/>
      <w:r w:rsidRPr="003102A2">
        <w:rPr>
          <w:sz w:val="20"/>
          <w:szCs w:val="20"/>
          <w:lang w:val="en-US"/>
        </w:rPr>
        <w:t xml:space="preserve"> </w:t>
      </w:r>
      <w:proofErr w:type="spellStart"/>
      <w:r w:rsidRPr="003102A2">
        <w:rPr>
          <w:sz w:val="20"/>
          <w:szCs w:val="20"/>
          <w:lang w:val="en-US"/>
        </w:rPr>
        <w:t>износу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6</w:t>
      </w:r>
      <w:r w:rsidRPr="003102A2">
        <w:rPr>
          <w:sz w:val="20"/>
          <w:szCs w:val="20"/>
          <w:lang w:val="sr-Cyrl-RS"/>
        </w:rPr>
        <w:t>6</w:t>
      </w:r>
      <w:r w:rsidRPr="003102A2">
        <w:rPr>
          <w:sz w:val="20"/>
          <w:szCs w:val="20"/>
          <w:lang w:val="en-US"/>
        </w:rPr>
        <w:t>.000,</w:t>
      </w:r>
      <w:proofErr w:type="gramStart"/>
      <w:r w:rsidRPr="003102A2">
        <w:rPr>
          <w:sz w:val="20"/>
          <w:szCs w:val="20"/>
          <w:lang w:val="en-US"/>
        </w:rPr>
        <w:t xml:space="preserve">00  </w:t>
      </w:r>
      <w:proofErr w:type="spellStart"/>
      <w:r w:rsidRPr="003102A2">
        <w:rPr>
          <w:sz w:val="20"/>
          <w:szCs w:val="20"/>
          <w:lang w:val="en-US"/>
        </w:rPr>
        <w:t>динара</w:t>
      </w:r>
      <w:proofErr w:type="spellEnd"/>
      <w:proofErr w:type="gram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шест</w:t>
      </w:r>
      <w:proofErr w:type="spellEnd"/>
      <w:r w:rsidRPr="003102A2">
        <w:rPr>
          <w:sz w:val="20"/>
          <w:szCs w:val="20"/>
          <w:lang w:val="en-US"/>
        </w:rPr>
        <w:t xml:space="preserve"> </w:t>
      </w:r>
      <w:proofErr w:type="spellStart"/>
      <w:r w:rsidRPr="003102A2">
        <w:rPr>
          <w:sz w:val="20"/>
          <w:szCs w:val="20"/>
          <w:lang w:val="en-US"/>
        </w:rPr>
        <w:t>месеци</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стрелцу</w:t>
      </w:r>
      <w:proofErr w:type="spellEnd"/>
      <w:r w:rsidRPr="003102A2">
        <w:rPr>
          <w:sz w:val="20"/>
          <w:szCs w:val="20"/>
          <w:lang w:val="en-US"/>
        </w:rPr>
        <w:t xml:space="preserve"> (1</w:t>
      </w:r>
      <w:r w:rsidRPr="003102A2">
        <w:rPr>
          <w:sz w:val="20"/>
          <w:szCs w:val="20"/>
          <w:lang w:val="sr-Cyrl-RS"/>
        </w:rPr>
        <w:t>1</w:t>
      </w:r>
      <w:r w:rsidRPr="003102A2">
        <w:rPr>
          <w:sz w:val="20"/>
          <w:szCs w:val="20"/>
          <w:lang w:val="en-US"/>
        </w:rPr>
        <w:t xml:space="preserve">.000,00 </w:t>
      </w:r>
      <w:proofErr w:type="spellStart"/>
      <w:r w:rsidRPr="003102A2">
        <w:rPr>
          <w:sz w:val="20"/>
          <w:szCs w:val="20"/>
          <w:lang w:val="en-US"/>
        </w:rPr>
        <w:t>месечно</w:t>
      </w:r>
      <w:proofErr w:type="spellEnd"/>
      <w:r w:rsidRPr="003102A2">
        <w:rPr>
          <w:sz w:val="20"/>
          <w:szCs w:val="20"/>
          <w:lang w:val="en-US"/>
        </w:rPr>
        <w:t xml:space="preserve">), и </w:t>
      </w:r>
      <w:proofErr w:type="spellStart"/>
      <w:r w:rsidRPr="003102A2">
        <w:rPr>
          <w:sz w:val="20"/>
          <w:szCs w:val="20"/>
          <w:lang w:val="en-US"/>
        </w:rPr>
        <w:t>припадајућим</w:t>
      </w:r>
      <w:proofErr w:type="spellEnd"/>
      <w:r w:rsidRPr="003102A2">
        <w:rPr>
          <w:sz w:val="20"/>
          <w:szCs w:val="20"/>
          <w:lang w:val="en-US"/>
        </w:rPr>
        <w:t xml:space="preserve"> </w:t>
      </w:r>
      <w:proofErr w:type="spellStart"/>
      <w:r w:rsidRPr="003102A2">
        <w:rPr>
          <w:sz w:val="20"/>
          <w:szCs w:val="20"/>
          <w:lang w:val="en-US"/>
        </w:rPr>
        <w:t>доприносима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ПИО, </w:t>
      </w:r>
      <w:proofErr w:type="spellStart"/>
      <w:r w:rsidRPr="003102A2">
        <w:rPr>
          <w:sz w:val="20"/>
          <w:szCs w:val="20"/>
          <w:lang w:val="en-US"/>
        </w:rPr>
        <w:t>за</w:t>
      </w:r>
      <w:proofErr w:type="spellEnd"/>
      <w:r w:rsidRPr="003102A2">
        <w:rPr>
          <w:sz w:val="20"/>
          <w:szCs w:val="20"/>
          <w:lang w:val="en-US"/>
        </w:rPr>
        <w:t xml:space="preserve"> 44 </w:t>
      </w:r>
      <w:proofErr w:type="spellStart"/>
      <w:r w:rsidRPr="003102A2">
        <w:rPr>
          <w:sz w:val="20"/>
          <w:szCs w:val="20"/>
          <w:lang w:val="en-US"/>
        </w:rPr>
        <w:t>стрелца</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смерницама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израду</w:t>
      </w:r>
      <w:proofErr w:type="spellEnd"/>
      <w:r w:rsidRPr="003102A2">
        <w:rPr>
          <w:sz w:val="20"/>
          <w:szCs w:val="20"/>
          <w:lang w:val="en-US"/>
        </w:rPr>
        <w:t xml:space="preserve"> </w:t>
      </w:r>
      <w:proofErr w:type="spellStart"/>
      <w:r w:rsidRPr="003102A2">
        <w:rPr>
          <w:sz w:val="20"/>
          <w:szCs w:val="20"/>
          <w:lang w:val="en-US"/>
        </w:rPr>
        <w:t>Стратегије</w:t>
      </w:r>
      <w:proofErr w:type="spellEnd"/>
      <w:r w:rsidRPr="003102A2">
        <w:rPr>
          <w:sz w:val="20"/>
          <w:szCs w:val="20"/>
          <w:lang w:val="en-US"/>
        </w:rPr>
        <w:t xml:space="preserve"> </w:t>
      </w:r>
      <w:proofErr w:type="spellStart"/>
      <w:r w:rsidRPr="003102A2">
        <w:rPr>
          <w:sz w:val="20"/>
          <w:szCs w:val="20"/>
          <w:lang w:val="en-US"/>
        </w:rPr>
        <w:t>развоја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период</w:t>
      </w:r>
      <w:proofErr w:type="spellEnd"/>
      <w:r w:rsidRPr="003102A2">
        <w:rPr>
          <w:sz w:val="20"/>
          <w:szCs w:val="20"/>
          <w:lang w:val="en-US"/>
        </w:rPr>
        <w:t xml:space="preserve"> 2015-2020 </w:t>
      </w:r>
      <w:proofErr w:type="spellStart"/>
      <w:r w:rsidRPr="003102A2">
        <w:rPr>
          <w:sz w:val="20"/>
          <w:szCs w:val="20"/>
          <w:lang w:val="en-US"/>
        </w:rPr>
        <w:t>донетим</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седници</w:t>
      </w:r>
      <w:proofErr w:type="spellEnd"/>
      <w:r w:rsidRPr="003102A2">
        <w:rPr>
          <w:sz w:val="20"/>
          <w:szCs w:val="20"/>
          <w:lang w:val="en-US"/>
        </w:rPr>
        <w:t xml:space="preserve"> СО-е </w:t>
      </w:r>
      <w:proofErr w:type="spellStart"/>
      <w:r w:rsidRPr="003102A2">
        <w:rPr>
          <w:sz w:val="20"/>
          <w:szCs w:val="20"/>
          <w:lang w:val="en-US"/>
        </w:rPr>
        <w:t>Ивањица</w:t>
      </w:r>
      <w:proofErr w:type="spellEnd"/>
      <w:r w:rsidRPr="003102A2">
        <w:rPr>
          <w:sz w:val="20"/>
          <w:szCs w:val="20"/>
          <w:lang w:val="en-US"/>
        </w:rPr>
        <w:t xml:space="preserve">, 01 </w:t>
      </w:r>
      <w:proofErr w:type="spellStart"/>
      <w:r w:rsidRPr="003102A2">
        <w:rPr>
          <w:sz w:val="20"/>
          <w:szCs w:val="20"/>
          <w:lang w:val="en-US"/>
        </w:rPr>
        <w:t>број</w:t>
      </w:r>
      <w:proofErr w:type="spellEnd"/>
      <w:r w:rsidRPr="003102A2">
        <w:rPr>
          <w:sz w:val="20"/>
          <w:szCs w:val="20"/>
          <w:lang w:val="en-US"/>
        </w:rPr>
        <w:t xml:space="preserve"> 06-6/2015 </w:t>
      </w:r>
      <w:proofErr w:type="spellStart"/>
      <w:r w:rsidRPr="003102A2">
        <w:rPr>
          <w:sz w:val="20"/>
          <w:szCs w:val="20"/>
          <w:lang w:val="en-US"/>
        </w:rPr>
        <w:t>од</w:t>
      </w:r>
      <w:proofErr w:type="spellEnd"/>
      <w:r w:rsidRPr="003102A2">
        <w:rPr>
          <w:sz w:val="20"/>
          <w:szCs w:val="20"/>
          <w:lang w:val="en-US"/>
        </w:rPr>
        <w:t xml:space="preserve"> 04.03.2015. </w:t>
      </w:r>
      <w:proofErr w:type="spellStart"/>
      <w:r w:rsidRPr="003102A2">
        <w:rPr>
          <w:sz w:val="20"/>
          <w:szCs w:val="20"/>
          <w:lang w:val="en-US"/>
        </w:rPr>
        <w:t>године</w:t>
      </w:r>
      <w:proofErr w:type="spellEnd"/>
      <w:r w:rsidRPr="003102A2">
        <w:rPr>
          <w:sz w:val="20"/>
          <w:szCs w:val="20"/>
          <w:lang w:val="en-US"/>
        </w:rPr>
        <w:t xml:space="preserve">, и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Одлуком</w:t>
      </w:r>
      <w:proofErr w:type="spellEnd"/>
      <w:r w:rsidRPr="003102A2">
        <w:rPr>
          <w:sz w:val="20"/>
          <w:szCs w:val="20"/>
          <w:lang w:val="en-US"/>
        </w:rPr>
        <w:t xml:space="preserve"> </w:t>
      </w:r>
      <w:proofErr w:type="spellStart"/>
      <w:r w:rsidRPr="003102A2">
        <w:rPr>
          <w:sz w:val="20"/>
          <w:szCs w:val="20"/>
          <w:lang w:val="en-US"/>
        </w:rPr>
        <w:t>Скупштине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о </w:t>
      </w:r>
      <w:proofErr w:type="spellStart"/>
      <w:r w:rsidRPr="003102A2">
        <w:rPr>
          <w:sz w:val="20"/>
          <w:szCs w:val="20"/>
          <w:lang w:val="en-US"/>
        </w:rPr>
        <w:t>исплати</w:t>
      </w:r>
      <w:proofErr w:type="spellEnd"/>
      <w:r w:rsidRPr="003102A2">
        <w:rPr>
          <w:sz w:val="20"/>
          <w:szCs w:val="20"/>
          <w:lang w:val="en-US"/>
        </w:rPr>
        <w:t xml:space="preserve"> </w:t>
      </w:r>
      <w:proofErr w:type="spellStart"/>
      <w:r w:rsidRPr="003102A2">
        <w:rPr>
          <w:sz w:val="20"/>
          <w:szCs w:val="20"/>
          <w:lang w:val="en-US"/>
        </w:rPr>
        <w:t>стимулативних</w:t>
      </w:r>
      <w:proofErr w:type="spellEnd"/>
      <w:r w:rsidRPr="003102A2">
        <w:rPr>
          <w:sz w:val="20"/>
          <w:szCs w:val="20"/>
          <w:lang w:val="en-US"/>
        </w:rPr>
        <w:t xml:space="preserve"> </w:t>
      </w:r>
      <w:proofErr w:type="spellStart"/>
      <w:r w:rsidRPr="003102A2">
        <w:rPr>
          <w:sz w:val="20"/>
          <w:szCs w:val="20"/>
          <w:lang w:val="en-US"/>
        </w:rPr>
        <w:t>накнада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рад</w:t>
      </w:r>
      <w:proofErr w:type="spellEnd"/>
      <w:r w:rsidRPr="003102A2">
        <w:rPr>
          <w:sz w:val="20"/>
          <w:szCs w:val="20"/>
          <w:lang w:val="en-US"/>
        </w:rPr>
        <w:t xml:space="preserve"> </w:t>
      </w:r>
      <w:proofErr w:type="spellStart"/>
      <w:r w:rsidRPr="003102A2">
        <w:rPr>
          <w:sz w:val="20"/>
          <w:szCs w:val="20"/>
          <w:lang w:val="en-US"/>
        </w:rPr>
        <w:t>противградних</w:t>
      </w:r>
      <w:proofErr w:type="spellEnd"/>
      <w:r w:rsidRPr="003102A2">
        <w:rPr>
          <w:sz w:val="20"/>
          <w:szCs w:val="20"/>
          <w:lang w:val="en-US"/>
        </w:rPr>
        <w:t xml:space="preserve"> </w:t>
      </w:r>
      <w:proofErr w:type="spellStart"/>
      <w:r w:rsidRPr="003102A2">
        <w:rPr>
          <w:sz w:val="20"/>
          <w:szCs w:val="20"/>
          <w:lang w:val="en-US"/>
        </w:rPr>
        <w:t>стрелаца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400-48/2013-01 </w:t>
      </w:r>
      <w:proofErr w:type="spellStart"/>
      <w:r w:rsidRPr="003102A2">
        <w:rPr>
          <w:sz w:val="20"/>
          <w:szCs w:val="20"/>
          <w:lang w:val="en-US"/>
        </w:rPr>
        <w:t>од</w:t>
      </w:r>
      <w:proofErr w:type="spellEnd"/>
      <w:r w:rsidRPr="003102A2">
        <w:rPr>
          <w:sz w:val="20"/>
          <w:szCs w:val="20"/>
          <w:lang w:val="en-US"/>
        </w:rPr>
        <w:t xml:space="preserve"> 14.06.2013.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Планирана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потпуну</w:t>
      </w:r>
      <w:proofErr w:type="spellEnd"/>
      <w:r w:rsidRPr="003102A2">
        <w:rPr>
          <w:sz w:val="20"/>
          <w:szCs w:val="20"/>
          <w:lang w:val="en-US"/>
        </w:rPr>
        <w:t xml:space="preserve"> </w:t>
      </w:r>
      <w:proofErr w:type="spellStart"/>
      <w:r w:rsidRPr="003102A2">
        <w:rPr>
          <w:sz w:val="20"/>
          <w:szCs w:val="20"/>
          <w:lang w:val="en-US"/>
        </w:rPr>
        <w:t>оправданост</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питању</w:t>
      </w:r>
      <w:proofErr w:type="spellEnd"/>
      <w:r w:rsidRPr="003102A2">
        <w:rPr>
          <w:sz w:val="20"/>
          <w:szCs w:val="20"/>
          <w:lang w:val="en-US"/>
        </w:rPr>
        <w:t xml:space="preserve"> </w:t>
      </w:r>
      <w:proofErr w:type="spellStart"/>
      <w:r w:rsidRPr="003102A2">
        <w:rPr>
          <w:sz w:val="20"/>
          <w:szCs w:val="20"/>
          <w:lang w:val="en-US"/>
        </w:rPr>
        <w:t>заштита</w:t>
      </w:r>
      <w:proofErr w:type="spellEnd"/>
      <w:r w:rsidRPr="003102A2">
        <w:rPr>
          <w:sz w:val="20"/>
          <w:szCs w:val="20"/>
          <w:lang w:val="en-US"/>
        </w:rPr>
        <w:t xml:space="preserve"> </w:t>
      </w:r>
      <w:proofErr w:type="spellStart"/>
      <w:r w:rsidRPr="003102A2">
        <w:rPr>
          <w:sz w:val="20"/>
          <w:szCs w:val="20"/>
          <w:lang w:val="en-US"/>
        </w:rPr>
        <w:t>имовине</w:t>
      </w:r>
      <w:proofErr w:type="spellEnd"/>
      <w:r w:rsidRPr="003102A2">
        <w:rPr>
          <w:sz w:val="20"/>
          <w:szCs w:val="20"/>
          <w:lang w:val="en-US"/>
        </w:rPr>
        <w:t xml:space="preserve"> и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елементарне</w:t>
      </w:r>
      <w:proofErr w:type="spellEnd"/>
      <w:r w:rsidRPr="003102A2">
        <w:rPr>
          <w:sz w:val="20"/>
          <w:szCs w:val="20"/>
          <w:lang w:val="en-US"/>
        </w:rPr>
        <w:t xml:space="preserve"> </w:t>
      </w:r>
      <w:proofErr w:type="spellStart"/>
      <w:r w:rsidRPr="003102A2">
        <w:rPr>
          <w:sz w:val="20"/>
          <w:szCs w:val="20"/>
          <w:lang w:val="en-US"/>
        </w:rPr>
        <w:t>непогоде</w:t>
      </w:r>
      <w:proofErr w:type="spellEnd"/>
      <w:r w:rsidRPr="003102A2">
        <w:rPr>
          <w:sz w:val="20"/>
          <w:szCs w:val="20"/>
          <w:lang w:val="en-US"/>
        </w:rPr>
        <w:t xml:space="preserve">- </w:t>
      </w:r>
      <w:proofErr w:type="spellStart"/>
      <w:r w:rsidRPr="003102A2">
        <w:rPr>
          <w:sz w:val="20"/>
          <w:szCs w:val="20"/>
          <w:lang w:val="en-US"/>
        </w:rPr>
        <w:t>града</w:t>
      </w:r>
      <w:proofErr w:type="spellEnd"/>
      <w:r w:rsidRPr="003102A2">
        <w:rPr>
          <w:sz w:val="20"/>
          <w:szCs w:val="20"/>
          <w:lang w:val="en-US"/>
        </w:rPr>
        <w:t xml:space="preserve">. </w:t>
      </w:r>
      <w:proofErr w:type="spellStart"/>
      <w:r w:rsidRPr="003102A2">
        <w:rPr>
          <w:sz w:val="20"/>
          <w:szCs w:val="20"/>
          <w:lang w:val="en-US"/>
        </w:rPr>
        <w:t>Искуства</w:t>
      </w:r>
      <w:proofErr w:type="spellEnd"/>
      <w:r w:rsidRPr="003102A2">
        <w:rPr>
          <w:sz w:val="20"/>
          <w:szCs w:val="20"/>
          <w:lang w:val="en-US"/>
        </w:rPr>
        <w:t xml:space="preserve"> </w:t>
      </w:r>
      <w:proofErr w:type="spellStart"/>
      <w:r w:rsidRPr="003102A2">
        <w:rPr>
          <w:sz w:val="20"/>
          <w:szCs w:val="20"/>
          <w:lang w:val="en-US"/>
        </w:rPr>
        <w:t>показују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неспровођења</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и </w:t>
      </w:r>
      <w:proofErr w:type="spellStart"/>
      <w:r w:rsidRPr="003102A2">
        <w:rPr>
          <w:sz w:val="20"/>
          <w:szCs w:val="20"/>
          <w:lang w:val="en-US"/>
        </w:rPr>
        <w:t>дејства</w:t>
      </w:r>
      <w:proofErr w:type="spellEnd"/>
      <w:r w:rsidRPr="003102A2">
        <w:rPr>
          <w:sz w:val="20"/>
          <w:szCs w:val="20"/>
          <w:lang w:val="en-US"/>
        </w:rPr>
        <w:t xml:space="preserve"> </w:t>
      </w:r>
      <w:proofErr w:type="spellStart"/>
      <w:r w:rsidRPr="003102A2">
        <w:rPr>
          <w:sz w:val="20"/>
          <w:szCs w:val="20"/>
          <w:lang w:val="en-US"/>
        </w:rPr>
        <w:t>временских</w:t>
      </w:r>
      <w:proofErr w:type="spellEnd"/>
      <w:r w:rsidRPr="003102A2">
        <w:rPr>
          <w:sz w:val="20"/>
          <w:szCs w:val="20"/>
          <w:lang w:val="en-US"/>
        </w:rPr>
        <w:t xml:space="preserve"> </w:t>
      </w:r>
      <w:proofErr w:type="spellStart"/>
      <w:r w:rsidRPr="003102A2">
        <w:rPr>
          <w:sz w:val="20"/>
          <w:szCs w:val="20"/>
          <w:lang w:val="en-US"/>
        </w:rPr>
        <w:t>непогода</w:t>
      </w:r>
      <w:proofErr w:type="spellEnd"/>
      <w:r w:rsidRPr="003102A2">
        <w:rPr>
          <w:sz w:val="20"/>
          <w:szCs w:val="20"/>
          <w:lang w:val="en-US"/>
        </w:rPr>
        <w:t xml:space="preserve"> </w:t>
      </w:r>
      <w:proofErr w:type="spellStart"/>
      <w:r w:rsidRPr="003102A2">
        <w:rPr>
          <w:sz w:val="20"/>
          <w:szCs w:val="20"/>
          <w:lang w:val="en-US"/>
        </w:rPr>
        <w:t>последице</w:t>
      </w:r>
      <w:proofErr w:type="spellEnd"/>
      <w:r w:rsidRPr="003102A2">
        <w:rPr>
          <w:sz w:val="20"/>
          <w:szCs w:val="20"/>
          <w:lang w:val="en-US"/>
        </w:rPr>
        <w:t xml:space="preserve"> </w:t>
      </w:r>
      <w:proofErr w:type="spellStart"/>
      <w:r w:rsidRPr="003102A2">
        <w:rPr>
          <w:sz w:val="20"/>
          <w:szCs w:val="20"/>
          <w:lang w:val="en-US"/>
        </w:rPr>
        <w:t>могле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катастрофалне</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велике</w:t>
      </w:r>
      <w:proofErr w:type="spellEnd"/>
      <w:r w:rsidRPr="003102A2">
        <w:rPr>
          <w:sz w:val="20"/>
          <w:szCs w:val="20"/>
          <w:lang w:val="en-US"/>
        </w:rPr>
        <w:t xml:space="preserve"> и </w:t>
      </w:r>
      <w:proofErr w:type="spellStart"/>
      <w:r w:rsidRPr="003102A2">
        <w:rPr>
          <w:sz w:val="20"/>
          <w:szCs w:val="20"/>
          <w:lang w:val="en-US"/>
        </w:rPr>
        <w:t>непроцењиве</w:t>
      </w:r>
      <w:proofErr w:type="spellEnd"/>
      <w:r w:rsidRPr="003102A2">
        <w:rPr>
          <w:sz w:val="20"/>
          <w:szCs w:val="20"/>
          <w:lang w:val="en-US"/>
        </w:rPr>
        <w:t xml:space="preserve"> </w:t>
      </w:r>
      <w:proofErr w:type="spellStart"/>
      <w:r w:rsidRPr="003102A2">
        <w:rPr>
          <w:sz w:val="20"/>
          <w:szCs w:val="20"/>
          <w:lang w:val="en-US"/>
        </w:rPr>
        <w:t>материјалне</w:t>
      </w:r>
      <w:proofErr w:type="spellEnd"/>
      <w:r w:rsidRPr="003102A2">
        <w:rPr>
          <w:sz w:val="20"/>
          <w:szCs w:val="20"/>
          <w:lang w:val="en-US"/>
        </w:rPr>
        <w:t xml:space="preserve"> </w:t>
      </w:r>
      <w:proofErr w:type="spellStart"/>
      <w:r w:rsidRPr="003102A2">
        <w:rPr>
          <w:sz w:val="20"/>
          <w:szCs w:val="20"/>
          <w:lang w:val="en-US"/>
        </w:rPr>
        <w:t>штете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случај</w:t>
      </w:r>
      <w:proofErr w:type="spellEnd"/>
      <w:r w:rsidRPr="003102A2">
        <w:rPr>
          <w:sz w:val="20"/>
          <w:szCs w:val="20"/>
          <w:lang w:val="en-US"/>
        </w:rPr>
        <w:t xml:space="preserve"> </w:t>
      </w:r>
      <w:proofErr w:type="spellStart"/>
      <w:r w:rsidRPr="003102A2">
        <w:rPr>
          <w:sz w:val="20"/>
          <w:szCs w:val="20"/>
          <w:lang w:val="en-US"/>
        </w:rPr>
        <w:t>неспровођења</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 xml:space="preserve"> </w:t>
      </w:r>
      <w:proofErr w:type="spellStart"/>
      <w:r w:rsidRPr="003102A2">
        <w:rPr>
          <w:sz w:val="20"/>
          <w:szCs w:val="20"/>
          <w:lang w:val="en-US"/>
        </w:rPr>
        <w:t>одговарајућа</w:t>
      </w:r>
      <w:proofErr w:type="spellEnd"/>
      <w:r w:rsidRPr="003102A2">
        <w:rPr>
          <w:sz w:val="20"/>
          <w:szCs w:val="20"/>
          <w:lang w:val="en-US"/>
        </w:rPr>
        <w:t xml:space="preserve">, </w:t>
      </w:r>
      <w:proofErr w:type="spellStart"/>
      <w:r w:rsidRPr="003102A2">
        <w:rPr>
          <w:sz w:val="20"/>
          <w:szCs w:val="20"/>
          <w:lang w:val="en-US"/>
        </w:rPr>
        <w:t>алтернативна</w:t>
      </w:r>
      <w:proofErr w:type="spellEnd"/>
      <w:r w:rsidRPr="003102A2">
        <w:rPr>
          <w:sz w:val="20"/>
          <w:szCs w:val="20"/>
          <w:lang w:val="en-US"/>
        </w:rPr>
        <w:t xml:space="preserve"> </w:t>
      </w:r>
      <w:proofErr w:type="spellStart"/>
      <w:r w:rsidRPr="003102A2">
        <w:rPr>
          <w:sz w:val="20"/>
          <w:szCs w:val="20"/>
          <w:lang w:val="en-US"/>
        </w:rPr>
        <w:t>решења</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 xml:space="preserve">2.2.2. </w:t>
      </w:r>
      <w:proofErr w:type="spellStart"/>
      <w:r w:rsidRPr="003102A2">
        <w:rPr>
          <w:b/>
          <w:bCs/>
          <w:sz w:val="20"/>
          <w:szCs w:val="20"/>
          <w:lang w:val="en-US"/>
        </w:rPr>
        <w:t>Циљеви</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доприности</w:t>
      </w:r>
      <w:proofErr w:type="spellEnd"/>
      <w:r w:rsidRPr="003102A2">
        <w:rPr>
          <w:sz w:val="20"/>
          <w:szCs w:val="20"/>
          <w:lang w:val="en-US"/>
        </w:rPr>
        <w:t xml:space="preserve"> </w:t>
      </w:r>
      <w:proofErr w:type="spellStart"/>
      <w:r w:rsidRPr="003102A2">
        <w:rPr>
          <w:sz w:val="20"/>
          <w:szCs w:val="20"/>
          <w:lang w:val="en-US"/>
        </w:rPr>
        <w:t>превентивној</w:t>
      </w:r>
      <w:proofErr w:type="spellEnd"/>
      <w:r w:rsidRPr="003102A2">
        <w:rPr>
          <w:sz w:val="20"/>
          <w:szCs w:val="20"/>
          <w:lang w:val="en-US"/>
        </w:rPr>
        <w:t xml:space="preserve"> </w:t>
      </w:r>
      <w:proofErr w:type="spellStart"/>
      <w:r w:rsidRPr="003102A2">
        <w:rPr>
          <w:sz w:val="20"/>
          <w:szCs w:val="20"/>
          <w:lang w:val="en-US"/>
        </w:rPr>
        <w:t>заштити</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елементарне</w:t>
      </w:r>
      <w:proofErr w:type="spellEnd"/>
      <w:r w:rsidRPr="003102A2">
        <w:rPr>
          <w:sz w:val="20"/>
          <w:szCs w:val="20"/>
          <w:lang w:val="en-US"/>
        </w:rPr>
        <w:t xml:space="preserve"> </w:t>
      </w:r>
      <w:proofErr w:type="spellStart"/>
      <w:r w:rsidRPr="003102A2">
        <w:rPr>
          <w:sz w:val="20"/>
          <w:szCs w:val="20"/>
          <w:lang w:val="en-US"/>
        </w:rPr>
        <w:t>непогоде</w:t>
      </w:r>
      <w:proofErr w:type="spellEnd"/>
      <w:r w:rsidRPr="003102A2">
        <w:rPr>
          <w:sz w:val="20"/>
          <w:szCs w:val="20"/>
          <w:lang w:val="en-US"/>
        </w:rPr>
        <w:t xml:space="preserve"> - </w:t>
      </w:r>
      <w:proofErr w:type="spellStart"/>
      <w:r w:rsidRPr="003102A2">
        <w:rPr>
          <w:sz w:val="20"/>
          <w:szCs w:val="20"/>
          <w:lang w:val="en-US"/>
        </w:rPr>
        <w:t>града</w:t>
      </w:r>
      <w:proofErr w:type="spellEnd"/>
      <w:r w:rsidRPr="003102A2">
        <w:rPr>
          <w:sz w:val="20"/>
          <w:szCs w:val="20"/>
          <w:lang w:val="en-US"/>
        </w:rPr>
        <w:t xml:space="preserve"> и у </w:t>
      </w:r>
      <w:proofErr w:type="spellStart"/>
      <w:r w:rsidRPr="003102A2">
        <w:rPr>
          <w:sz w:val="20"/>
          <w:szCs w:val="20"/>
          <w:lang w:val="en-US"/>
        </w:rPr>
        <w:t>том</w:t>
      </w:r>
      <w:proofErr w:type="spellEnd"/>
      <w:r w:rsidRPr="003102A2">
        <w:rPr>
          <w:sz w:val="20"/>
          <w:szCs w:val="20"/>
          <w:lang w:val="en-US"/>
        </w:rPr>
        <w:t xml:space="preserve">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произвођачима</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вид</w:t>
      </w:r>
      <w:proofErr w:type="spellEnd"/>
      <w:r w:rsidRPr="003102A2">
        <w:rPr>
          <w:sz w:val="20"/>
          <w:szCs w:val="20"/>
          <w:lang w:val="en-US"/>
        </w:rPr>
        <w:t xml:space="preserve"> </w:t>
      </w:r>
      <w:proofErr w:type="spellStart"/>
      <w:r w:rsidRPr="003102A2">
        <w:rPr>
          <w:sz w:val="20"/>
          <w:szCs w:val="20"/>
          <w:lang w:val="en-US"/>
        </w:rPr>
        <w:t>сигурности</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 xml:space="preserve">2.2.3. </w:t>
      </w:r>
      <w:proofErr w:type="spellStart"/>
      <w:r w:rsidRPr="003102A2">
        <w:rPr>
          <w:b/>
          <w:bCs/>
          <w:sz w:val="20"/>
          <w:szCs w:val="20"/>
          <w:lang w:val="en-US"/>
        </w:rPr>
        <w:t>Веза</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 xml:space="preserve"> </w:t>
      </w:r>
      <w:proofErr w:type="spellStart"/>
      <w:r w:rsidRPr="003102A2">
        <w:rPr>
          <w:b/>
          <w:bCs/>
          <w:sz w:val="20"/>
          <w:szCs w:val="20"/>
          <w:lang w:val="en-US"/>
        </w:rPr>
        <w:t>са</w:t>
      </w:r>
      <w:proofErr w:type="spellEnd"/>
      <w:r w:rsidRPr="003102A2">
        <w:rPr>
          <w:b/>
          <w:bCs/>
          <w:sz w:val="20"/>
          <w:szCs w:val="20"/>
          <w:lang w:val="en-US"/>
        </w:rPr>
        <w:t xml:space="preserve"> </w:t>
      </w:r>
      <w:proofErr w:type="spellStart"/>
      <w:r w:rsidRPr="003102A2">
        <w:rPr>
          <w:b/>
          <w:bCs/>
          <w:sz w:val="20"/>
          <w:szCs w:val="20"/>
          <w:lang w:val="en-US"/>
        </w:rPr>
        <w:t>националним</w:t>
      </w:r>
      <w:proofErr w:type="spellEnd"/>
      <w:r w:rsidRPr="003102A2">
        <w:rPr>
          <w:b/>
          <w:bCs/>
          <w:sz w:val="20"/>
          <w:szCs w:val="20"/>
          <w:lang w:val="en-US"/>
        </w:rPr>
        <w:t xml:space="preserve"> </w:t>
      </w:r>
      <w:proofErr w:type="spellStart"/>
      <w:r w:rsidRPr="003102A2">
        <w:rPr>
          <w:b/>
          <w:bCs/>
          <w:sz w:val="20"/>
          <w:szCs w:val="20"/>
          <w:lang w:val="en-US"/>
        </w:rPr>
        <w:t>програмима</w:t>
      </w:r>
      <w:proofErr w:type="spellEnd"/>
      <w:r w:rsidRPr="003102A2">
        <w:rPr>
          <w:b/>
          <w:bCs/>
          <w:sz w:val="20"/>
          <w:szCs w:val="20"/>
          <w:lang w:val="en-US"/>
        </w:rPr>
        <w:t xml:space="preserve"> </w:t>
      </w:r>
      <w:proofErr w:type="spellStart"/>
      <w:r w:rsidRPr="003102A2">
        <w:rPr>
          <w:b/>
          <w:bCs/>
          <w:sz w:val="20"/>
          <w:szCs w:val="20"/>
          <w:lang w:val="en-US"/>
        </w:rPr>
        <w:t>за</w:t>
      </w:r>
      <w:proofErr w:type="spellEnd"/>
      <w:r w:rsidRPr="003102A2">
        <w:rPr>
          <w:b/>
          <w:bCs/>
          <w:sz w:val="20"/>
          <w:szCs w:val="20"/>
          <w:lang w:val="en-US"/>
        </w:rPr>
        <w:t xml:space="preserve"> </w:t>
      </w:r>
      <w:proofErr w:type="spellStart"/>
      <w:r w:rsidRPr="003102A2">
        <w:rPr>
          <w:b/>
          <w:bCs/>
          <w:sz w:val="20"/>
          <w:szCs w:val="20"/>
          <w:lang w:val="en-US"/>
        </w:rPr>
        <w:t>рурални</w:t>
      </w:r>
      <w:proofErr w:type="spellEnd"/>
      <w:r w:rsidRPr="003102A2">
        <w:rPr>
          <w:b/>
          <w:bCs/>
          <w:sz w:val="20"/>
          <w:szCs w:val="20"/>
          <w:lang w:val="en-US"/>
        </w:rPr>
        <w:t xml:space="preserve"> </w:t>
      </w:r>
      <w:proofErr w:type="spellStart"/>
      <w:r w:rsidRPr="003102A2">
        <w:rPr>
          <w:b/>
          <w:bCs/>
          <w:sz w:val="20"/>
          <w:szCs w:val="20"/>
          <w:lang w:val="en-US"/>
        </w:rPr>
        <w:t>развој</w:t>
      </w:r>
      <w:proofErr w:type="spellEnd"/>
      <w:r w:rsidRPr="003102A2">
        <w:rPr>
          <w:b/>
          <w:bCs/>
          <w:sz w:val="20"/>
          <w:szCs w:val="20"/>
          <w:lang w:val="en-US"/>
        </w:rPr>
        <w:t xml:space="preserve"> и </w:t>
      </w:r>
      <w:proofErr w:type="spellStart"/>
      <w:r w:rsidRPr="003102A2">
        <w:rPr>
          <w:b/>
          <w:bCs/>
          <w:sz w:val="20"/>
          <w:szCs w:val="20"/>
          <w:lang w:val="en-US"/>
        </w:rPr>
        <w:t>пољопривреду</w:t>
      </w:r>
      <w:proofErr w:type="spellEnd"/>
      <w:r w:rsidRPr="003102A2">
        <w:rPr>
          <w:b/>
          <w:bCs/>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применљиво</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 xml:space="preserve">2.2.4. </w:t>
      </w:r>
      <w:proofErr w:type="spellStart"/>
      <w:r w:rsidRPr="003102A2">
        <w:rPr>
          <w:b/>
          <w:bCs/>
          <w:sz w:val="20"/>
          <w:szCs w:val="20"/>
          <w:lang w:val="en-US"/>
        </w:rPr>
        <w:t>Крајњи</w:t>
      </w:r>
      <w:proofErr w:type="spellEnd"/>
      <w:r w:rsidRPr="003102A2">
        <w:rPr>
          <w:b/>
          <w:bCs/>
          <w:sz w:val="20"/>
          <w:szCs w:val="20"/>
          <w:lang w:val="en-US"/>
        </w:rPr>
        <w:t xml:space="preserve"> </w:t>
      </w:r>
      <w:proofErr w:type="spellStart"/>
      <w:r w:rsidRPr="003102A2">
        <w:rPr>
          <w:b/>
          <w:bCs/>
          <w:sz w:val="20"/>
          <w:szCs w:val="20"/>
          <w:lang w:val="en-US"/>
        </w:rPr>
        <w:t>корисници</w:t>
      </w:r>
      <w:proofErr w:type="spellEnd"/>
      <w:r w:rsidRPr="003102A2">
        <w:rPr>
          <w:b/>
          <w:bCs/>
          <w:sz w:val="20"/>
          <w:szCs w:val="20"/>
          <w:lang w:val="en-US"/>
        </w:rPr>
        <w:t xml:space="preserve">: </w:t>
      </w:r>
      <w:proofErr w:type="spellStart"/>
      <w:r w:rsidRPr="003102A2">
        <w:rPr>
          <w:sz w:val="20"/>
          <w:szCs w:val="20"/>
          <w:lang w:val="en-US"/>
        </w:rPr>
        <w:t>Корисник</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w:t>
      </w:r>
    </w:p>
    <w:p w14:paraId="0FB89960" w14:textId="77777777" w:rsidR="003102A2" w:rsidRPr="003102A2" w:rsidRDefault="003102A2" w:rsidP="003102A2">
      <w:pPr>
        <w:spacing w:after="200" w:line="276" w:lineRule="auto"/>
        <w:jc w:val="both"/>
        <w:rPr>
          <w:sz w:val="20"/>
          <w:szCs w:val="20"/>
          <w:lang w:val="sr-Cyrl-RS"/>
        </w:rPr>
      </w:pPr>
      <w:r w:rsidRPr="003102A2">
        <w:rPr>
          <w:b/>
          <w:bCs/>
          <w:sz w:val="20"/>
          <w:szCs w:val="20"/>
          <w:lang w:val="en-US"/>
        </w:rPr>
        <w:t xml:space="preserve">2.2.5. </w:t>
      </w:r>
      <w:proofErr w:type="spellStart"/>
      <w:r w:rsidRPr="003102A2">
        <w:rPr>
          <w:b/>
          <w:bCs/>
          <w:sz w:val="20"/>
          <w:szCs w:val="20"/>
          <w:lang w:val="en-US"/>
        </w:rPr>
        <w:t>Економска</w:t>
      </w:r>
      <w:proofErr w:type="spellEnd"/>
      <w:r w:rsidRPr="003102A2">
        <w:rPr>
          <w:b/>
          <w:bCs/>
          <w:sz w:val="20"/>
          <w:szCs w:val="20"/>
          <w:lang w:val="en-US"/>
        </w:rPr>
        <w:t xml:space="preserve"> </w:t>
      </w:r>
      <w:proofErr w:type="spellStart"/>
      <w:r w:rsidRPr="003102A2">
        <w:rPr>
          <w:b/>
          <w:bCs/>
          <w:sz w:val="20"/>
          <w:szCs w:val="20"/>
          <w:lang w:val="en-US"/>
        </w:rPr>
        <w:t>одрживост</w:t>
      </w:r>
      <w:proofErr w:type="spellEnd"/>
      <w:r w:rsidRPr="003102A2">
        <w:rPr>
          <w:b/>
          <w:bCs/>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примењиво</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 xml:space="preserve">2.2.6. </w:t>
      </w:r>
      <w:proofErr w:type="spellStart"/>
      <w:r w:rsidRPr="003102A2">
        <w:rPr>
          <w:b/>
          <w:bCs/>
          <w:sz w:val="20"/>
          <w:szCs w:val="20"/>
          <w:lang w:val="en-US"/>
        </w:rPr>
        <w:t>Општи</w:t>
      </w:r>
      <w:proofErr w:type="spellEnd"/>
      <w:r w:rsidRPr="003102A2">
        <w:rPr>
          <w:b/>
          <w:bCs/>
          <w:sz w:val="20"/>
          <w:szCs w:val="20"/>
          <w:lang w:val="en-US"/>
        </w:rPr>
        <w:t xml:space="preserve"> </w:t>
      </w:r>
      <w:proofErr w:type="spellStart"/>
      <w:r w:rsidRPr="003102A2">
        <w:rPr>
          <w:b/>
          <w:bCs/>
          <w:sz w:val="20"/>
          <w:szCs w:val="20"/>
          <w:lang w:val="en-US"/>
        </w:rPr>
        <w:t>критеријуми</w:t>
      </w:r>
      <w:proofErr w:type="spellEnd"/>
      <w:r w:rsidRPr="003102A2">
        <w:rPr>
          <w:b/>
          <w:bCs/>
          <w:sz w:val="20"/>
          <w:szCs w:val="20"/>
          <w:lang w:val="en-US"/>
        </w:rPr>
        <w:t xml:space="preserve"> </w:t>
      </w:r>
      <w:proofErr w:type="spellStart"/>
      <w:r w:rsidRPr="003102A2">
        <w:rPr>
          <w:b/>
          <w:bCs/>
          <w:sz w:val="20"/>
          <w:szCs w:val="20"/>
          <w:lang w:val="en-US"/>
        </w:rPr>
        <w:t>за</w:t>
      </w:r>
      <w:proofErr w:type="spellEnd"/>
      <w:r w:rsidRPr="003102A2">
        <w:rPr>
          <w:b/>
          <w:bCs/>
          <w:sz w:val="20"/>
          <w:szCs w:val="20"/>
          <w:lang w:val="en-US"/>
        </w:rPr>
        <w:t xml:space="preserve"> </w:t>
      </w:r>
      <w:proofErr w:type="spellStart"/>
      <w:r w:rsidRPr="003102A2">
        <w:rPr>
          <w:b/>
          <w:bCs/>
          <w:sz w:val="20"/>
          <w:szCs w:val="20"/>
          <w:lang w:val="en-US"/>
        </w:rPr>
        <w:t>кориснике</w:t>
      </w:r>
      <w:proofErr w:type="spellEnd"/>
      <w:r w:rsidRPr="003102A2">
        <w:rPr>
          <w:b/>
          <w:bCs/>
          <w:sz w:val="20"/>
          <w:szCs w:val="20"/>
          <w:lang w:val="en-US"/>
        </w:rPr>
        <w:t xml:space="preserve">: </w:t>
      </w:r>
      <w:proofErr w:type="spellStart"/>
      <w:r w:rsidRPr="003102A2">
        <w:rPr>
          <w:sz w:val="20"/>
          <w:szCs w:val="20"/>
          <w:lang w:val="en-US"/>
        </w:rPr>
        <w:t>Општи</w:t>
      </w:r>
      <w:proofErr w:type="spellEnd"/>
      <w:r w:rsidRPr="003102A2">
        <w:rPr>
          <w:sz w:val="20"/>
          <w:szCs w:val="20"/>
          <w:lang w:val="en-US"/>
        </w:rPr>
        <w:t xml:space="preserve"> </w:t>
      </w:r>
      <w:proofErr w:type="spellStart"/>
      <w:r w:rsidRPr="003102A2">
        <w:rPr>
          <w:sz w:val="20"/>
          <w:szCs w:val="20"/>
          <w:lang w:val="en-US"/>
        </w:rPr>
        <w:t>критеријуми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кориснике</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sz w:val="20"/>
          <w:szCs w:val="20"/>
          <w:lang w:val="en-US"/>
        </w:rPr>
        <w:lastRenderedPageBreak/>
        <w:br/>
      </w:r>
      <w:r w:rsidRPr="003102A2">
        <w:rPr>
          <w:b/>
          <w:bCs/>
          <w:sz w:val="20"/>
          <w:szCs w:val="20"/>
          <w:lang w:val="en-US"/>
        </w:rPr>
        <w:t xml:space="preserve">2.2.7. </w:t>
      </w:r>
      <w:proofErr w:type="spellStart"/>
      <w:r w:rsidRPr="003102A2">
        <w:rPr>
          <w:b/>
          <w:bCs/>
          <w:sz w:val="20"/>
          <w:szCs w:val="20"/>
          <w:lang w:val="en-US"/>
        </w:rPr>
        <w:t>Специфични</w:t>
      </w:r>
      <w:proofErr w:type="spellEnd"/>
      <w:r w:rsidRPr="003102A2">
        <w:rPr>
          <w:b/>
          <w:bCs/>
          <w:sz w:val="20"/>
          <w:szCs w:val="20"/>
          <w:lang w:val="en-US"/>
        </w:rPr>
        <w:t xml:space="preserve"> </w:t>
      </w:r>
      <w:proofErr w:type="spellStart"/>
      <w:r w:rsidRPr="003102A2">
        <w:rPr>
          <w:b/>
          <w:bCs/>
          <w:sz w:val="20"/>
          <w:szCs w:val="20"/>
          <w:lang w:val="en-US"/>
        </w:rPr>
        <w:t>критеријуми</w:t>
      </w:r>
      <w:proofErr w:type="spellEnd"/>
      <w:r w:rsidRPr="003102A2">
        <w:rPr>
          <w:b/>
          <w:bCs/>
          <w:sz w:val="20"/>
          <w:szCs w:val="20"/>
          <w:lang w:val="en-US"/>
        </w:rPr>
        <w:t xml:space="preserve">: </w:t>
      </w:r>
      <w:proofErr w:type="spellStart"/>
      <w:r w:rsidRPr="003102A2">
        <w:rPr>
          <w:sz w:val="20"/>
          <w:szCs w:val="20"/>
          <w:lang w:val="en-US"/>
        </w:rPr>
        <w:t>Специфични</w:t>
      </w:r>
      <w:proofErr w:type="spellEnd"/>
      <w:r w:rsidRPr="003102A2">
        <w:rPr>
          <w:sz w:val="20"/>
          <w:szCs w:val="20"/>
          <w:lang w:val="en-US"/>
        </w:rPr>
        <w:t xml:space="preserve"> </w:t>
      </w:r>
      <w:proofErr w:type="spellStart"/>
      <w:r w:rsidRPr="003102A2">
        <w:rPr>
          <w:sz w:val="20"/>
          <w:szCs w:val="20"/>
          <w:lang w:val="en-US"/>
        </w:rPr>
        <w:t>критеријуми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кориснике</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постоје</w:t>
      </w:r>
      <w:proofErr w:type="spellEnd"/>
      <w:r w:rsidRPr="003102A2">
        <w:rPr>
          <w:sz w:val="20"/>
          <w:szCs w:val="20"/>
          <w:lang w:val="en-US"/>
        </w:rPr>
        <w:t>.</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 xml:space="preserve">2.2.8. </w:t>
      </w:r>
      <w:proofErr w:type="spellStart"/>
      <w:r w:rsidRPr="003102A2">
        <w:rPr>
          <w:b/>
          <w:bCs/>
          <w:sz w:val="20"/>
          <w:szCs w:val="20"/>
          <w:lang w:val="en-US"/>
        </w:rPr>
        <w:t>Листа</w:t>
      </w:r>
      <w:proofErr w:type="spellEnd"/>
      <w:r w:rsidRPr="003102A2">
        <w:rPr>
          <w:b/>
          <w:bCs/>
          <w:sz w:val="20"/>
          <w:szCs w:val="20"/>
          <w:lang w:val="en-US"/>
        </w:rPr>
        <w:t xml:space="preserve"> </w:t>
      </w:r>
      <w:proofErr w:type="spellStart"/>
      <w:r w:rsidRPr="003102A2">
        <w:rPr>
          <w:b/>
          <w:bCs/>
          <w:sz w:val="20"/>
          <w:szCs w:val="20"/>
          <w:lang w:val="en-US"/>
        </w:rPr>
        <w:t>инвестиција</w:t>
      </w:r>
      <w:proofErr w:type="spellEnd"/>
      <w:r w:rsidRPr="003102A2">
        <w:rPr>
          <w:b/>
          <w:bCs/>
          <w:sz w:val="20"/>
          <w:szCs w:val="20"/>
          <w:lang w:val="en-US"/>
        </w:rPr>
        <w:t xml:space="preserve"> у </w:t>
      </w:r>
      <w:proofErr w:type="spellStart"/>
      <w:r w:rsidRPr="003102A2">
        <w:rPr>
          <w:b/>
          <w:bCs/>
          <w:sz w:val="20"/>
          <w:szCs w:val="20"/>
          <w:lang w:val="en-US"/>
        </w:rPr>
        <w:t>оквиру</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500"/>
        <w:gridCol w:w="7500"/>
      </w:tblGrid>
      <w:tr w:rsidR="003102A2" w:rsidRPr="003102A2" w14:paraId="2DC36B6F" w14:textId="77777777" w:rsidTr="002D6F01">
        <w:tc>
          <w:tcPr>
            <w:tcW w:w="2500" w:type="dxa"/>
            <w:shd w:val="clear" w:color="auto" w:fill="FFFFFF"/>
          </w:tcPr>
          <w:p w14:paraId="37E0B039" w14:textId="77777777" w:rsidR="003102A2" w:rsidRPr="003102A2" w:rsidRDefault="003102A2" w:rsidP="003102A2">
            <w:pP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7500" w:type="dxa"/>
            <w:shd w:val="clear" w:color="auto" w:fill="FFFFFF"/>
          </w:tcPr>
          <w:p w14:paraId="41D544F6"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4953AC3E" w14:textId="77777777" w:rsidTr="002D6F01">
        <w:tc>
          <w:tcPr>
            <w:tcW w:w="2500" w:type="dxa"/>
            <w:shd w:val="clear" w:color="auto" w:fill="FFFFFF"/>
          </w:tcPr>
          <w:p w14:paraId="3CFD418A" w14:textId="77777777" w:rsidR="003102A2" w:rsidRPr="003102A2" w:rsidRDefault="003102A2" w:rsidP="003102A2">
            <w:pPr>
              <w:rPr>
                <w:sz w:val="20"/>
                <w:szCs w:val="20"/>
                <w:lang w:val="en-US"/>
              </w:rPr>
            </w:pPr>
            <w:r w:rsidRPr="003102A2">
              <w:rPr>
                <w:sz w:val="20"/>
                <w:szCs w:val="20"/>
                <w:lang w:val="en-US"/>
              </w:rPr>
              <w:t>104.1</w:t>
            </w:r>
          </w:p>
        </w:tc>
        <w:tc>
          <w:tcPr>
            <w:tcW w:w="7500" w:type="dxa"/>
            <w:shd w:val="clear" w:color="auto" w:fill="FFFFFF"/>
          </w:tcPr>
          <w:p w14:paraId="5AC81828" w14:textId="77777777" w:rsidR="003102A2" w:rsidRPr="003102A2" w:rsidRDefault="003102A2" w:rsidP="003102A2">
            <w:pPr>
              <w:rPr>
                <w:sz w:val="20"/>
                <w:szCs w:val="20"/>
                <w:lang w:val="en-US"/>
              </w:rPr>
            </w:pPr>
            <w:proofErr w:type="spellStart"/>
            <w:r w:rsidRPr="003102A2">
              <w:rPr>
                <w:sz w:val="20"/>
                <w:szCs w:val="20"/>
                <w:lang w:val="en-US"/>
              </w:rPr>
              <w:t>Улагање</w:t>
            </w:r>
            <w:proofErr w:type="spellEnd"/>
            <w:r w:rsidRPr="003102A2">
              <w:rPr>
                <w:sz w:val="20"/>
                <w:szCs w:val="20"/>
                <w:lang w:val="en-US"/>
              </w:rPr>
              <w:t xml:space="preserve"> у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елементарних</w:t>
            </w:r>
            <w:proofErr w:type="spellEnd"/>
            <w:r w:rsidRPr="003102A2">
              <w:rPr>
                <w:sz w:val="20"/>
                <w:szCs w:val="20"/>
                <w:lang w:val="en-US"/>
              </w:rPr>
              <w:t xml:space="preserve"> </w:t>
            </w:r>
            <w:proofErr w:type="spellStart"/>
            <w:r w:rsidRPr="003102A2">
              <w:rPr>
                <w:sz w:val="20"/>
                <w:szCs w:val="20"/>
                <w:lang w:val="en-US"/>
              </w:rPr>
              <w:t>непогода</w:t>
            </w:r>
            <w:proofErr w:type="spellEnd"/>
            <w:r w:rsidRPr="003102A2">
              <w:rPr>
                <w:sz w:val="20"/>
                <w:szCs w:val="20"/>
                <w:lang w:val="en-US"/>
              </w:rPr>
              <w:t xml:space="preserve">, </w:t>
            </w:r>
            <w:proofErr w:type="spellStart"/>
            <w:r w:rsidRPr="003102A2">
              <w:rPr>
                <w:sz w:val="20"/>
                <w:szCs w:val="20"/>
                <w:lang w:val="en-US"/>
              </w:rPr>
              <w:t>неповољних</w:t>
            </w:r>
            <w:proofErr w:type="spellEnd"/>
            <w:r w:rsidRPr="003102A2">
              <w:rPr>
                <w:sz w:val="20"/>
                <w:szCs w:val="20"/>
                <w:lang w:val="en-US"/>
              </w:rPr>
              <w:t xml:space="preserve"> </w:t>
            </w:r>
            <w:proofErr w:type="spellStart"/>
            <w:r w:rsidRPr="003102A2">
              <w:rPr>
                <w:sz w:val="20"/>
                <w:szCs w:val="20"/>
                <w:lang w:val="en-US"/>
              </w:rPr>
              <w:t>климатских</w:t>
            </w:r>
            <w:proofErr w:type="spellEnd"/>
            <w:r w:rsidRPr="003102A2">
              <w:rPr>
                <w:sz w:val="20"/>
                <w:szCs w:val="20"/>
                <w:lang w:val="en-US"/>
              </w:rPr>
              <w:t xml:space="preserve"> </w:t>
            </w:r>
            <w:proofErr w:type="spellStart"/>
            <w:r w:rsidRPr="003102A2">
              <w:rPr>
                <w:sz w:val="20"/>
                <w:szCs w:val="20"/>
                <w:lang w:val="en-US"/>
              </w:rPr>
              <w:t>прилика</w:t>
            </w:r>
            <w:proofErr w:type="spellEnd"/>
            <w:r w:rsidRPr="003102A2">
              <w:rPr>
                <w:sz w:val="20"/>
                <w:szCs w:val="20"/>
                <w:lang w:val="en-US"/>
              </w:rPr>
              <w:t xml:space="preserve"> и </w:t>
            </w:r>
            <w:proofErr w:type="spellStart"/>
            <w:r w:rsidRPr="003102A2">
              <w:rPr>
                <w:sz w:val="20"/>
                <w:szCs w:val="20"/>
                <w:lang w:val="en-US"/>
              </w:rPr>
              <w:t>катастрофалних</w:t>
            </w:r>
            <w:proofErr w:type="spellEnd"/>
            <w:r w:rsidRPr="003102A2">
              <w:rPr>
                <w:sz w:val="20"/>
                <w:szCs w:val="20"/>
                <w:lang w:val="en-US"/>
              </w:rPr>
              <w:t xml:space="preserve"> </w:t>
            </w:r>
            <w:proofErr w:type="spellStart"/>
            <w:r w:rsidRPr="003102A2">
              <w:rPr>
                <w:sz w:val="20"/>
                <w:szCs w:val="20"/>
                <w:lang w:val="en-US"/>
              </w:rPr>
              <w:t>догађаја</w:t>
            </w:r>
            <w:proofErr w:type="spellEnd"/>
            <w:r w:rsidRPr="003102A2">
              <w:rPr>
                <w:sz w:val="20"/>
                <w:szCs w:val="20"/>
                <w:lang w:val="en-US"/>
              </w:rPr>
              <w:t xml:space="preserve"> </w:t>
            </w:r>
          </w:p>
        </w:tc>
      </w:tr>
    </w:tbl>
    <w:p w14:paraId="2A03AE13" w14:textId="77777777" w:rsidR="003102A2" w:rsidRPr="003102A2" w:rsidRDefault="003102A2" w:rsidP="003102A2">
      <w:pPr>
        <w:spacing w:after="200" w:line="276" w:lineRule="auto"/>
        <w:jc w:val="both"/>
        <w:rPr>
          <w:b/>
          <w:bCs/>
          <w:sz w:val="20"/>
          <w:szCs w:val="20"/>
          <w:lang w:val="en-US"/>
        </w:rPr>
      </w:pPr>
      <w:r w:rsidRPr="003102A2">
        <w:rPr>
          <w:sz w:val="20"/>
          <w:szCs w:val="20"/>
          <w:lang w:val="en-US"/>
        </w:rPr>
        <w:br/>
      </w:r>
      <w:r w:rsidRPr="003102A2">
        <w:rPr>
          <w:b/>
          <w:bCs/>
          <w:sz w:val="20"/>
          <w:szCs w:val="20"/>
          <w:lang w:val="en-US"/>
        </w:rPr>
        <w:t xml:space="preserve">2.2.9. </w:t>
      </w:r>
      <w:proofErr w:type="spellStart"/>
      <w:r w:rsidRPr="003102A2">
        <w:rPr>
          <w:b/>
          <w:bCs/>
          <w:sz w:val="20"/>
          <w:szCs w:val="20"/>
          <w:lang w:val="en-US"/>
        </w:rPr>
        <w:t>Критеријуми</w:t>
      </w:r>
      <w:proofErr w:type="spellEnd"/>
      <w:r w:rsidRPr="003102A2">
        <w:rPr>
          <w:b/>
          <w:bCs/>
          <w:sz w:val="20"/>
          <w:szCs w:val="20"/>
          <w:lang w:val="en-US"/>
        </w:rPr>
        <w:t xml:space="preserve"> </w:t>
      </w:r>
      <w:proofErr w:type="spellStart"/>
      <w:r w:rsidRPr="003102A2">
        <w:rPr>
          <w:b/>
          <w:bCs/>
          <w:sz w:val="20"/>
          <w:szCs w:val="20"/>
          <w:lang w:val="en-US"/>
        </w:rPr>
        <w:t>селекције</w:t>
      </w:r>
      <w:proofErr w:type="spellEnd"/>
      <w:r w:rsidRPr="003102A2">
        <w:rPr>
          <w:b/>
          <w:bCs/>
          <w:sz w:val="20"/>
          <w:szCs w:val="20"/>
          <w:lang w:val="en-US"/>
        </w:rPr>
        <w:t xml:space="preserve">: </w:t>
      </w:r>
      <w:proofErr w:type="spellStart"/>
      <w:r w:rsidRPr="003102A2">
        <w:rPr>
          <w:bCs/>
          <w:sz w:val="20"/>
          <w:szCs w:val="20"/>
          <w:lang w:val="en-US"/>
        </w:rPr>
        <w:t>Нема</w:t>
      </w:r>
      <w:proofErr w:type="spellEnd"/>
      <w:r w:rsidRPr="003102A2">
        <w:rPr>
          <w:bCs/>
          <w:sz w:val="20"/>
          <w:szCs w:val="20"/>
          <w:lang w:val="en-US"/>
        </w:rPr>
        <w:t xml:space="preserve"> </w:t>
      </w:r>
      <w:proofErr w:type="spellStart"/>
      <w:r w:rsidRPr="003102A2">
        <w:rPr>
          <w:bCs/>
          <w:sz w:val="20"/>
          <w:szCs w:val="20"/>
          <w:lang w:val="en-US"/>
        </w:rPr>
        <w:t>критеријума</w:t>
      </w:r>
      <w:proofErr w:type="spellEnd"/>
      <w:r w:rsidRPr="003102A2">
        <w:rPr>
          <w:bCs/>
          <w:sz w:val="20"/>
          <w:szCs w:val="20"/>
          <w:lang w:val="en-US"/>
        </w:rPr>
        <w:t xml:space="preserve"> </w:t>
      </w:r>
      <w:proofErr w:type="spellStart"/>
      <w:r w:rsidRPr="003102A2">
        <w:rPr>
          <w:bCs/>
          <w:sz w:val="20"/>
          <w:szCs w:val="20"/>
          <w:lang w:val="en-US"/>
        </w:rPr>
        <w:t>селекције</w:t>
      </w:r>
      <w:proofErr w:type="spellEnd"/>
      <w:r w:rsidRPr="003102A2">
        <w:rPr>
          <w:bCs/>
          <w:sz w:val="20"/>
          <w:szCs w:val="20"/>
          <w:lang w:val="en-US"/>
        </w:rPr>
        <w:t>.</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 xml:space="preserve">2.2.10. </w:t>
      </w:r>
      <w:proofErr w:type="spellStart"/>
      <w:r w:rsidRPr="003102A2">
        <w:rPr>
          <w:b/>
          <w:bCs/>
          <w:sz w:val="20"/>
          <w:szCs w:val="20"/>
          <w:lang w:val="en-US"/>
        </w:rPr>
        <w:t>Интензитет</w:t>
      </w:r>
      <w:proofErr w:type="spellEnd"/>
      <w:r w:rsidRPr="003102A2">
        <w:rPr>
          <w:b/>
          <w:bCs/>
          <w:sz w:val="20"/>
          <w:szCs w:val="20"/>
          <w:lang w:val="en-US"/>
        </w:rPr>
        <w:t xml:space="preserve"> </w:t>
      </w:r>
      <w:proofErr w:type="spellStart"/>
      <w:r w:rsidRPr="003102A2">
        <w:rPr>
          <w:b/>
          <w:bCs/>
          <w:sz w:val="20"/>
          <w:szCs w:val="20"/>
          <w:lang w:val="en-US"/>
        </w:rPr>
        <w:t>помоћи</w:t>
      </w:r>
      <w:proofErr w:type="spellEnd"/>
      <w:r w:rsidRPr="003102A2">
        <w:rPr>
          <w:b/>
          <w:bCs/>
          <w:sz w:val="20"/>
          <w:szCs w:val="20"/>
          <w:lang w:val="en-US"/>
        </w:rPr>
        <w:t xml:space="preserve">: </w:t>
      </w:r>
      <w:proofErr w:type="spellStart"/>
      <w:r w:rsidRPr="003102A2">
        <w:rPr>
          <w:sz w:val="20"/>
          <w:szCs w:val="20"/>
          <w:lang w:val="en-US"/>
        </w:rPr>
        <w:t>Интезитет</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100%. </w:t>
      </w:r>
    </w:p>
    <w:p w14:paraId="6A39E9CA" w14:textId="77777777" w:rsidR="003102A2" w:rsidRPr="003102A2" w:rsidRDefault="003102A2" w:rsidP="003102A2">
      <w:pPr>
        <w:spacing w:after="200" w:line="276" w:lineRule="auto"/>
        <w:jc w:val="both"/>
        <w:rPr>
          <w:sz w:val="20"/>
          <w:szCs w:val="20"/>
          <w:lang w:val="sr-Cyrl-RS"/>
        </w:rPr>
      </w:pPr>
      <w:r w:rsidRPr="003102A2">
        <w:rPr>
          <w:color w:val="FFFFFF"/>
          <w:sz w:val="20"/>
          <w:szCs w:val="20"/>
          <w:lang w:val="en-US"/>
        </w:rPr>
        <w:t xml:space="preserve"> </w:t>
      </w:r>
      <w:r w:rsidRPr="003102A2">
        <w:rPr>
          <w:b/>
          <w:bCs/>
          <w:sz w:val="20"/>
          <w:szCs w:val="20"/>
          <w:lang w:val="en-US"/>
        </w:rPr>
        <w:t xml:space="preserve">2.2.11. </w:t>
      </w:r>
      <w:proofErr w:type="spellStart"/>
      <w:r w:rsidRPr="003102A2">
        <w:rPr>
          <w:b/>
          <w:bCs/>
          <w:sz w:val="20"/>
          <w:szCs w:val="20"/>
          <w:lang w:val="en-US"/>
        </w:rPr>
        <w:t>Индикатори</w:t>
      </w:r>
      <w:proofErr w:type="spellEnd"/>
      <w:r w:rsidRPr="003102A2">
        <w:rPr>
          <w:b/>
          <w:bCs/>
          <w:sz w:val="20"/>
          <w:szCs w:val="20"/>
          <w:lang w:val="en-US"/>
        </w:rPr>
        <w:t>/</w:t>
      </w:r>
      <w:proofErr w:type="spellStart"/>
      <w:r w:rsidRPr="003102A2">
        <w:rPr>
          <w:b/>
          <w:bCs/>
          <w:sz w:val="20"/>
          <w:szCs w:val="20"/>
          <w:lang w:val="en-US"/>
        </w:rPr>
        <w:t>показатељи</w:t>
      </w:r>
      <w:proofErr w:type="spellEnd"/>
      <w:r w:rsidRPr="003102A2">
        <w:rPr>
          <w:b/>
          <w:bCs/>
          <w:sz w:val="20"/>
          <w:szCs w:val="20"/>
          <w:lang w:val="en-US"/>
        </w:rPr>
        <w:t>:</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12"/>
        <w:gridCol w:w="6860"/>
      </w:tblGrid>
      <w:tr w:rsidR="003102A2" w:rsidRPr="003102A2" w14:paraId="11E99A27" w14:textId="77777777" w:rsidTr="002D6F01">
        <w:tc>
          <w:tcPr>
            <w:tcW w:w="2312" w:type="dxa"/>
            <w:shd w:val="clear" w:color="auto" w:fill="FFFFFF"/>
          </w:tcPr>
          <w:p w14:paraId="4ACAD0E2"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6860" w:type="dxa"/>
            <w:shd w:val="clear" w:color="auto" w:fill="FFFFFF"/>
          </w:tcPr>
          <w:p w14:paraId="61BC5A85"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266DA4F7" w14:textId="77777777" w:rsidTr="002D6F01">
        <w:tc>
          <w:tcPr>
            <w:tcW w:w="2312" w:type="dxa"/>
            <w:shd w:val="clear" w:color="auto" w:fill="FFFFFF"/>
          </w:tcPr>
          <w:p w14:paraId="49CB8AFB" w14:textId="77777777" w:rsidR="003102A2" w:rsidRPr="003102A2" w:rsidRDefault="003102A2" w:rsidP="003102A2">
            <w:pPr>
              <w:jc w:val="center"/>
              <w:rPr>
                <w:sz w:val="20"/>
                <w:szCs w:val="20"/>
                <w:lang w:val="sr-Cyrl-RS"/>
              </w:rPr>
            </w:pPr>
            <w:r w:rsidRPr="003102A2">
              <w:rPr>
                <w:sz w:val="20"/>
                <w:szCs w:val="20"/>
                <w:lang w:val="sr-Cyrl-RS"/>
              </w:rPr>
              <w:t>1</w:t>
            </w:r>
          </w:p>
        </w:tc>
        <w:tc>
          <w:tcPr>
            <w:tcW w:w="6860" w:type="dxa"/>
            <w:shd w:val="clear" w:color="auto" w:fill="FFFFFF"/>
          </w:tcPr>
          <w:p w14:paraId="209F9D98" w14:textId="77777777" w:rsidR="003102A2" w:rsidRPr="003102A2" w:rsidRDefault="003102A2" w:rsidP="003102A2">
            <w:pPr>
              <w:rPr>
                <w:sz w:val="20"/>
                <w:szCs w:val="20"/>
                <w:lang w:val="en-US"/>
              </w:rPr>
            </w:pPr>
            <w:proofErr w:type="spellStart"/>
            <w:r w:rsidRPr="003102A2">
              <w:rPr>
                <w:sz w:val="20"/>
                <w:szCs w:val="20"/>
                <w:lang w:val="en-US"/>
              </w:rPr>
              <w:t>Проценат</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у </w:t>
            </w:r>
            <w:proofErr w:type="spellStart"/>
            <w:r w:rsidRPr="003102A2">
              <w:rPr>
                <w:sz w:val="20"/>
                <w:szCs w:val="20"/>
                <w:lang w:val="en-US"/>
              </w:rPr>
              <w:t>претрпела</w:t>
            </w:r>
            <w:proofErr w:type="spellEnd"/>
            <w:r w:rsidRPr="003102A2">
              <w:rPr>
                <w:sz w:val="20"/>
                <w:szCs w:val="20"/>
                <w:lang w:val="en-US"/>
              </w:rPr>
              <w:t xml:space="preserve"> </w:t>
            </w:r>
            <w:proofErr w:type="spellStart"/>
            <w:r w:rsidRPr="003102A2">
              <w:rPr>
                <w:sz w:val="20"/>
                <w:szCs w:val="20"/>
                <w:lang w:val="en-US"/>
              </w:rPr>
              <w:t>штету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елементарне</w:t>
            </w:r>
            <w:proofErr w:type="spellEnd"/>
            <w:r w:rsidRPr="003102A2">
              <w:rPr>
                <w:sz w:val="20"/>
                <w:szCs w:val="20"/>
                <w:lang w:val="en-US"/>
              </w:rPr>
              <w:t xml:space="preserve"> </w:t>
            </w:r>
            <w:proofErr w:type="spellStart"/>
            <w:r w:rsidRPr="003102A2">
              <w:rPr>
                <w:sz w:val="20"/>
                <w:szCs w:val="20"/>
                <w:lang w:val="en-US"/>
              </w:rPr>
              <w:t>непогоде-града</w:t>
            </w:r>
            <w:proofErr w:type="spellEnd"/>
            <w:r w:rsidRPr="003102A2">
              <w:rPr>
                <w:sz w:val="20"/>
                <w:szCs w:val="20"/>
                <w:lang w:val="en-US"/>
              </w:rPr>
              <w:t xml:space="preserve"> у </w:t>
            </w:r>
            <w:proofErr w:type="spellStart"/>
            <w:r w:rsidRPr="003102A2">
              <w:rPr>
                <w:sz w:val="20"/>
                <w:szCs w:val="20"/>
                <w:lang w:val="en-US"/>
              </w:rPr>
              <w:t>односу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газдинстава</w:t>
            </w:r>
            <w:proofErr w:type="spellEnd"/>
          </w:p>
        </w:tc>
      </w:tr>
    </w:tbl>
    <w:p w14:paraId="575E5BEA" w14:textId="77777777" w:rsidR="003102A2" w:rsidRPr="003102A2" w:rsidRDefault="003102A2" w:rsidP="003102A2">
      <w:pPr>
        <w:spacing w:after="200" w:line="276" w:lineRule="auto"/>
        <w:jc w:val="both"/>
        <w:rPr>
          <w:bCs/>
          <w:sz w:val="20"/>
          <w:szCs w:val="20"/>
          <w:lang w:val="en-US"/>
        </w:rPr>
      </w:pPr>
      <w:r w:rsidRPr="003102A2">
        <w:rPr>
          <w:sz w:val="20"/>
          <w:szCs w:val="20"/>
          <w:lang w:val="en-US"/>
        </w:rPr>
        <w:br/>
      </w:r>
      <w:r w:rsidRPr="003102A2">
        <w:rPr>
          <w:b/>
          <w:bCs/>
          <w:sz w:val="20"/>
          <w:szCs w:val="20"/>
          <w:lang w:val="en-US"/>
        </w:rPr>
        <w:t xml:space="preserve">2.2.12. </w:t>
      </w:r>
      <w:proofErr w:type="spellStart"/>
      <w:r w:rsidRPr="003102A2">
        <w:rPr>
          <w:b/>
          <w:bCs/>
          <w:sz w:val="20"/>
          <w:szCs w:val="20"/>
          <w:lang w:val="en-US"/>
        </w:rPr>
        <w:t>Административна</w:t>
      </w:r>
      <w:proofErr w:type="spellEnd"/>
      <w:r w:rsidRPr="003102A2">
        <w:rPr>
          <w:b/>
          <w:bCs/>
          <w:sz w:val="20"/>
          <w:szCs w:val="20"/>
          <w:lang w:val="en-US"/>
        </w:rPr>
        <w:t xml:space="preserve"> </w:t>
      </w:r>
      <w:proofErr w:type="spellStart"/>
      <w:r w:rsidRPr="003102A2">
        <w:rPr>
          <w:b/>
          <w:bCs/>
          <w:sz w:val="20"/>
          <w:szCs w:val="20"/>
          <w:lang w:val="en-US"/>
        </w:rPr>
        <w:t>процедура</w:t>
      </w:r>
      <w:proofErr w:type="spellEnd"/>
      <w:r w:rsidRPr="003102A2">
        <w:rPr>
          <w:b/>
          <w:bCs/>
          <w:sz w:val="20"/>
          <w:szCs w:val="20"/>
          <w:lang w:val="en-US"/>
        </w:rPr>
        <w:t xml:space="preserve">: </w:t>
      </w:r>
      <w:proofErr w:type="spellStart"/>
      <w:r w:rsidRPr="003102A2">
        <w:rPr>
          <w:sz w:val="20"/>
          <w:szCs w:val="20"/>
          <w:lang w:val="en-US"/>
        </w:rPr>
        <w:t>Реализацију</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спроводити</w:t>
      </w:r>
      <w:proofErr w:type="spellEnd"/>
      <w:r w:rsidRPr="003102A2">
        <w:rPr>
          <w:sz w:val="20"/>
          <w:szCs w:val="20"/>
          <w:lang w:val="en-US"/>
        </w:rPr>
        <w:t xml:space="preserve"> </w:t>
      </w:r>
      <w:proofErr w:type="spellStart"/>
      <w:r w:rsidRPr="003102A2">
        <w:rPr>
          <w:sz w:val="20"/>
          <w:szCs w:val="20"/>
          <w:lang w:val="en-US"/>
        </w:rPr>
        <w:t>Општинска</w:t>
      </w:r>
      <w:proofErr w:type="spellEnd"/>
      <w:r w:rsidRPr="003102A2">
        <w:rPr>
          <w:sz w:val="20"/>
          <w:szCs w:val="20"/>
          <w:lang w:val="en-US"/>
        </w:rPr>
        <w:t xml:space="preserve"> </w:t>
      </w:r>
      <w:proofErr w:type="spellStart"/>
      <w:r w:rsidRPr="003102A2">
        <w:rPr>
          <w:sz w:val="20"/>
          <w:szCs w:val="20"/>
          <w:lang w:val="en-US"/>
        </w:rPr>
        <w:t>управа</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 </w:t>
      </w:r>
      <w:proofErr w:type="spellStart"/>
      <w:r w:rsidRPr="003102A2">
        <w:rPr>
          <w:sz w:val="20"/>
          <w:szCs w:val="20"/>
          <w:lang w:val="en-US"/>
        </w:rPr>
        <w:t>Одељење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финансије</w:t>
      </w:r>
      <w:proofErr w:type="spellEnd"/>
      <w:r w:rsidRPr="003102A2">
        <w:rPr>
          <w:sz w:val="20"/>
          <w:szCs w:val="20"/>
          <w:lang w:val="en-US"/>
        </w:rPr>
        <w:t xml:space="preserve">.   </w:t>
      </w:r>
      <w:proofErr w:type="spellStart"/>
      <w:r w:rsidRPr="003102A2">
        <w:rPr>
          <w:sz w:val="20"/>
          <w:szCs w:val="20"/>
          <w:lang w:val="en-US"/>
        </w:rPr>
        <w:t>Дотација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подршку</w:t>
      </w:r>
      <w:proofErr w:type="spellEnd"/>
      <w:r w:rsidRPr="003102A2">
        <w:rPr>
          <w:sz w:val="20"/>
          <w:szCs w:val="20"/>
          <w:lang w:val="en-US"/>
        </w:rPr>
        <w:t xml:space="preserve"> </w:t>
      </w:r>
      <w:proofErr w:type="spellStart"/>
      <w:r w:rsidRPr="003102A2">
        <w:rPr>
          <w:sz w:val="20"/>
          <w:szCs w:val="20"/>
          <w:lang w:val="en-US"/>
        </w:rPr>
        <w:t>рада</w:t>
      </w:r>
      <w:proofErr w:type="spellEnd"/>
      <w:r w:rsidRPr="003102A2">
        <w:rPr>
          <w:sz w:val="20"/>
          <w:szCs w:val="20"/>
          <w:lang w:val="en-US"/>
        </w:rPr>
        <w:t xml:space="preserve"> </w:t>
      </w:r>
      <w:proofErr w:type="spellStart"/>
      <w:r w:rsidRPr="003102A2">
        <w:rPr>
          <w:sz w:val="20"/>
          <w:szCs w:val="20"/>
          <w:lang w:val="en-US"/>
        </w:rPr>
        <w:t>противградних</w:t>
      </w:r>
      <w:proofErr w:type="spellEnd"/>
      <w:r w:rsidRPr="003102A2">
        <w:rPr>
          <w:sz w:val="20"/>
          <w:szCs w:val="20"/>
          <w:lang w:val="en-US"/>
        </w:rPr>
        <w:t xml:space="preserve"> </w:t>
      </w:r>
      <w:proofErr w:type="spellStart"/>
      <w:r w:rsidRPr="003102A2">
        <w:rPr>
          <w:sz w:val="20"/>
          <w:szCs w:val="20"/>
          <w:lang w:val="en-US"/>
        </w:rPr>
        <w:t>сатница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извршити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Одлуке</w:t>
      </w:r>
      <w:proofErr w:type="spellEnd"/>
      <w:r w:rsidRPr="003102A2">
        <w:rPr>
          <w:sz w:val="20"/>
          <w:szCs w:val="20"/>
          <w:lang w:val="en-US"/>
        </w:rPr>
        <w:t xml:space="preserve"> </w:t>
      </w:r>
      <w:proofErr w:type="spellStart"/>
      <w:r w:rsidRPr="003102A2">
        <w:rPr>
          <w:sz w:val="20"/>
          <w:szCs w:val="20"/>
          <w:lang w:val="en-US"/>
        </w:rPr>
        <w:t>Скупштине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о </w:t>
      </w:r>
      <w:proofErr w:type="spellStart"/>
      <w:r w:rsidRPr="003102A2">
        <w:rPr>
          <w:sz w:val="20"/>
          <w:szCs w:val="20"/>
          <w:lang w:val="en-US"/>
        </w:rPr>
        <w:t>исплати</w:t>
      </w:r>
      <w:proofErr w:type="spellEnd"/>
      <w:r w:rsidRPr="003102A2">
        <w:rPr>
          <w:sz w:val="20"/>
          <w:szCs w:val="20"/>
          <w:lang w:val="en-US"/>
        </w:rPr>
        <w:t xml:space="preserve"> </w:t>
      </w:r>
      <w:proofErr w:type="spellStart"/>
      <w:r w:rsidRPr="003102A2">
        <w:rPr>
          <w:sz w:val="20"/>
          <w:szCs w:val="20"/>
          <w:lang w:val="en-US"/>
        </w:rPr>
        <w:t>стимулативних</w:t>
      </w:r>
      <w:proofErr w:type="spellEnd"/>
      <w:r w:rsidRPr="003102A2">
        <w:rPr>
          <w:sz w:val="20"/>
          <w:szCs w:val="20"/>
          <w:lang w:val="en-US"/>
        </w:rPr>
        <w:t xml:space="preserve"> </w:t>
      </w:r>
      <w:proofErr w:type="spellStart"/>
      <w:r w:rsidRPr="003102A2">
        <w:rPr>
          <w:sz w:val="20"/>
          <w:szCs w:val="20"/>
          <w:lang w:val="en-US"/>
        </w:rPr>
        <w:t>накнада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рад</w:t>
      </w:r>
      <w:proofErr w:type="spellEnd"/>
      <w:r w:rsidRPr="003102A2">
        <w:rPr>
          <w:sz w:val="20"/>
          <w:szCs w:val="20"/>
          <w:lang w:val="en-US"/>
        </w:rPr>
        <w:t xml:space="preserve"> </w:t>
      </w:r>
      <w:proofErr w:type="spellStart"/>
      <w:r w:rsidRPr="003102A2">
        <w:rPr>
          <w:sz w:val="20"/>
          <w:szCs w:val="20"/>
          <w:lang w:val="en-US"/>
        </w:rPr>
        <w:t>противградних</w:t>
      </w:r>
      <w:proofErr w:type="spellEnd"/>
      <w:r w:rsidRPr="003102A2">
        <w:rPr>
          <w:sz w:val="20"/>
          <w:szCs w:val="20"/>
          <w:lang w:val="en-US"/>
        </w:rPr>
        <w:t xml:space="preserve"> </w:t>
      </w:r>
      <w:proofErr w:type="spellStart"/>
      <w:r w:rsidRPr="003102A2">
        <w:rPr>
          <w:sz w:val="20"/>
          <w:szCs w:val="20"/>
          <w:lang w:val="en-US"/>
        </w:rPr>
        <w:t>стрелаца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400-48/2013-01 </w:t>
      </w:r>
      <w:proofErr w:type="spellStart"/>
      <w:r w:rsidRPr="003102A2">
        <w:rPr>
          <w:sz w:val="20"/>
          <w:szCs w:val="20"/>
          <w:lang w:val="en-US"/>
        </w:rPr>
        <w:t>од</w:t>
      </w:r>
      <w:proofErr w:type="spellEnd"/>
      <w:r w:rsidRPr="003102A2">
        <w:rPr>
          <w:sz w:val="20"/>
          <w:szCs w:val="20"/>
          <w:lang w:val="en-US"/>
        </w:rPr>
        <w:t xml:space="preserve"> 14.06.2013. </w:t>
      </w:r>
      <w:proofErr w:type="spellStart"/>
      <w:r w:rsidRPr="003102A2">
        <w:rPr>
          <w:sz w:val="20"/>
          <w:szCs w:val="20"/>
          <w:lang w:val="en-US"/>
        </w:rPr>
        <w:t>године</w:t>
      </w:r>
      <w:proofErr w:type="spellEnd"/>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 </w:t>
      </w:r>
      <w:proofErr w:type="spellStart"/>
      <w:r w:rsidRPr="003102A2">
        <w:rPr>
          <w:b/>
          <w:bCs/>
          <w:sz w:val="20"/>
          <w:szCs w:val="20"/>
          <w:lang w:val="en-US"/>
        </w:rPr>
        <w:t>Назив</w:t>
      </w:r>
      <w:proofErr w:type="spellEnd"/>
      <w:r w:rsidRPr="003102A2">
        <w:rPr>
          <w:b/>
          <w:bCs/>
          <w:sz w:val="20"/>
          <w:szCs w:val="20"/>
          <w:lang w:val="en-US"/>
        </w:rPr>
        <w:t xml:space="preserve"> и </w:t>
      </w:r>
      <w:proofErr w:type="spellStart"/>
      <w:r w:rsidRPr="003102A2">
        <w:rPr>
          <w:b/>
          <w:bCs/>
          <w:sz w:val="20"/>
          <w:szCs w:val="20"/>
          <w:lang w:val="en-US"/>
        </w:rPr>
        <w:t>шифра</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w:t>
      </w:r>
      <w:r w:rsidRPr="003102A2">
        <w:rPr>
          <w:i/>
          <w:sz w:val="20"/>
          <w:szCs w:val="20"/>
          <w:lang w:val="sr-Cyrl-RS"/>
        </w:rPr>
        <w:t xml:space="preserve"> </w:t>
      </w:r>
      <w:r w:rsidRPr="003102A2">
        <w:rPr>
          <w:i/>
          <w:sz w:val="20"/>
          <w:szCs w:val="20"/>
          <w:lang w:val="en-US"/>
        </w:rPr>
        <w:t xml:space="preserve">304 </w:t>
      </w:r>
      <w:proofErr w:type="spellStart"/>
      <w:r w:rsidRPr="003102A2">
        <w:rPr>
          <w:i/>
          <w:sz w:val="20"/>
          <w:szCs w:val="20"/>
          <w:lang w:val="en-US"/>
        </w:rPr>
        <w:t>Економске</w:t>
      </w:r>
      <w:proofErr w:type="spellEnd"/>
      <w:r w:rsidRPr="003102A2">
        <w:rPr>
          <w:i/>
          <w:sz w:val="20"/>
          <w:szCs w:val="20"/>
          <w:lang w:val="en-US"/>
        </w:rPr>
        <w:t xml:space="preserve"> </w:t>
      </w:r>
      <w:proofErr w:type="spellStart"/>
      <w:r w:rsidRPr="003102A2">
        <w:rPr>
          <w:i/>
          <w:sz w:val="20"/>
          <w:szCs w:val="20"/>
          <w:lang w:val="en-US"/>
        </w:rPr>
        <w:t>активности</w:t>
      </w:r>
      <w:proofErr w:type="spellEnd"/>
      <w:r w:rsidRPr="003102A2">
        <w:rPr>
          <w:i/>
          <w:sz w:val="20"/>
          <w:szCs w:val="20"/>
          <w:lang w:val="en-US"/>
        </w:rPr>
        <w:t xml:space="preserve"> у </w:t>
      </w:r>
      <w:proofErr w:type="spellStart"/>
      <w:r w:rsidRPr="003102A2">
        <w:rPr>
          <w:i/>
          <w:sz w:val="20"/>
          <w:szCs w:val="20"/>
          <w:lang w:val="en-US"/>
        </w:rPr>
        <w:t>циљу</w:t>
      </w:r>
      <w:proofErr w:type="spellEnd"/>
      <w:r w:rsidRPr="003102A2">
        <w:rPr>
          <w:i/>
          <w:sz w:val="20"/>
          <w:szCs w:val="20"/>
          <w:lang w:val="en-US"/>
        </w:rPr>
        <w:t xml:space="preserve"> </w:t>
      </w:r>
      <w:proofErr w:type="spellStart"/>
      <w:r w:rsidRPr="003102A2">
        <w:rPr>
          <w:i/>
          <w:sz w:val="20"/>
          <w:szCs w:val="20"/>
          <w:lang w:val="en-US"/>
        </w:rPr>
        <w:t>подизања</w:t>
      </w:r>
      <w:proofErr w:type="spellEnd"/>
      <w:r w:rsidRPr="003102A2">
        <w:rPr>
          <w:i/>
          <w:sz w:val="20"/>
          <w:szCs w:val="20"/>
          <w:lang w:val="en-US"/>
        </w:rPr>
        <w:t xml:space="preserve"> </w:t>
      </w:r>
      <w:proofErr w:type="spellStart"/>
      <w:r w:rsidRPr="003102A2">
        <w:rPr>
          <w:i/>
          <w:sz w:val="20"/>
          <w:szCs w:val="20"/>
          <w:lang w:val="en-US"/>
        </w:rPr>
        <w:t>конкурентности</w:t>
      </w:r>
      <w:proofErr w:type="spellEnd"/>
      <w:r w:rsidRPr="003102A2">
        <w:rPr>
          <w:i/>
          <w:sz w:val="20"/>
          <w:szCs w:val="20"/>
          <w:lang w:val="en-US"/>
        </w:rPr>
        <w:t xml:space="preserve"> у </w:t>
      </w:r>
      <w:proofErr w:type="spellStart"/>
      <w:r w:rsidRPr="003102A2">
        <w:rPr>
          <w:i/>
          <w:sz w:val="20"/>
          <w:szCs w:val="20"/>
          <w:lang w:val="en-US"/>
        </w:rPr>
        <w:t>смислу</w:t>
      </w:r>
      <w:proofErr w:type="spellEnd"/>
      <w:r w:rsidRPr="003102A2">
        <w:rPr>
          <w:i/>
          <w:sz w:val="20"/>
          <w:szCs w:val="20"/>
          <w:lang w:val="en-US"/>
        </w:rPr>
        <w:t xml:space="preserve"> </w:t>
      </w:r>
      <w:proofErr w:type="spellStart"/>
      <w:r w:rsidRPr="003102A2">
        <w:rPr>
          <w:i/>
          <w:sz w:val="20"/>
          <w:szCs w:val="20"/>
          <w:lang w:val="en-US"/>
        </w:rPr>
        <w:t>додавања</w:t>
      </w:r>
      <w:proofErr w:type="spellEnd"/>
      <w:r w:rsidRPr="003102A2">
        <w:rPr>
          <w:i/>
          <w:sz w:val="20"/>
          <w:szCs w:val="20"/>
          <w:lang w:val="en-US"/>
        </w:rPr>
        <w:t xml:space="preserve"> </w:t>
      </w:r>
      <w:proofErr w:type="spellStart"/>
      <w:r w:rsidRPr="003102A2">
        <w:rPr>
          <w:i/>
          <w:sz w:val="20"/>
          <w:szCs w:val="20"/>
          <w:lang w:val="en-US"/>
        </w:rPr>
        <w:t>вредности</w:t>
      </w:r>
      <w:proofErr w:type="spellEnd"/>
      <w:r w:rsidRPr="003102A2">
        <w:rPr>
          <w:i/>
          <w:sz w:val="20"/>
          <w:szCs w:val="20"/>
          <w:lang w:val="en-US"/>
        </w:rPr>
        <w:t xml:space="preserve"> </w:t>
      </w:r>
      <w:proofErr w:type="spellStart"/>
      <w:r w:rsidRPr="003102A2">
        <w:rPr>
          <w:i/>
          <w:sz w:val="20"/>
          <w:szCs w:val="20"/>
          <w:lang w:val="en-US"/>
        </w:rPr>
        <w:t>кроз</w:t>
      </w:r>
      <w:proofErr w:type="spellEnd"/>
      <w:r w:rsidRPr="003102A2">
        <w:rPr>
          <w:i/>
          <w:sz w:val="20"/>
          <w:szCs w:val="20"/>
          <w:lang w:val="en-US"/>
        </w:rPr>
        <w:t xml:space="preserve"> </w:t>
      </w:r>
      <w:proofErr w:type="spellStart"/>
      <w:r w:rsidRPr="003102A2">
        <w:rPr>
          <w:i/>
          <w:sz w:val="20"/>
          <w:szCs w:val="20"/>
          <w:lang w:val="en-US"/>
        </w:rPr>
        <w:t>прераду</w:t>
      </w:r>
      <w:proofErr w:type="spellEnd"/>
      <w:r w:rsidRPr="003102A2">
        <w:rPr>
          <w:i/>
          <w:sz w:val="20"/>
          <w:szCs w:val="20"/>
          <w:lang w:val="en-US"/>
        </w:rPr>
        <w:t xml:space="preserve"> </w:t>
      </w:r>
      <w:proofErr w:type="spellStart"/>
      <w:r w:rsidRPr="003102A2">
        <w:rPr>
          <w:i/>
          <w:sz w:val="20"/>
          <w:szCs w:val="20"/>
          <w:lang w:val="en-US"/>
        </w:rPr>
        <w:t>као</w:t>
      </w:r>
      <w:proofErr w:type="spellEnd"/>
      <w:r w:rsidRPr="003102A2">
        <w:rPr>
          <w:i/>
          <w:sz w:val="20"/>
          <w:szCs w:val="20"/>
          <w:lang w:val="en-US"/>
        </w:rPr>
        <w:t xml:space="preserve"> и </w:t>
      </w:r>
      <w:proofErr w:type="spellStart"/>
      <w:r w:rsidRPr="003102A2">
        <w:rPr>
          <w:i/>
          <w:sz w:val="20"/>
          <w:szCs w:val="20"/>
          <w:lang w:val="en-US"/>
        </w:rPr>
        <w:t>на</w:t>
      </w:r>
      <w:proofErr w:type="spellEnd"/>
      <w:r w:rsidRPr="003102A2">
        <w:rPr>
          <w:i/>
          <w:sz w:val="20"/>
          <w:szCs w:val="20"/>
          <w:lang w:val="en-US"/>
        </w:rPr>
        <w:t xml:space="preserve"> </w:t>
      </w:r>
      <w:proofErr w:type="spellStart"/>
      <w:r w:rsidRPr="003102A2">
        <w:rPr>
          <w:i/>
          <w:sz w:val="20"/>
          <w:szCs w:val="20"/>
          <w:lang w:val="en-US"/>
        </w:rPr>
        <w:t>увођење</w:t>
      </w:r>
      <w:proofErr w:type="spellEnd"/>
      <w:r w:rsidRPr="003102A2">
        <w:rPr>
          <w:i/>
          <w:sz w:val="20"/>
          <w:szCs w:val="20"/>
          <w:lang w:val="en-US"/>
        </w:rPr>
        <w:t xml:space="preserve"> и </w:t>
      </w:r>
      <w:proofErr w:type="spellStart"/>
      <w:r w:rsidRPr="003102A2">
        <w:rPr>
          <w:i/>
          <w:sz w:val="20"/>
          <w:szCs w:val="20"/>
          <w:lang w:val="en-US"/>
        </w:rPr>
        <w:t>сертификација</w:t>
      </w:r>
      <w:proofErr w:type="spellEnd"/>
      <w:r w:rsidRPr="003102A2">
        <w:rPr>
          <w:i/>
          <w:sz w:val="20"/>
          <w:szCs w:val="20"/>
          <w:lang w:val="en-US"/>
        </w:rPr>
        <w:t xml:space="preserve"> </w:t>
      </w:r>
      <w:proofErr w:type="spellStart"/>
      <w:r w:rsidRPr="003102A2">
        <w:rPr>
          <w:i/>
          <w:sz w:val="20"/>
          <w:szCs w:val="20"/>
          <w:lang w:val="en-US"/>
        </w:rPr>
        <w:t>система</w:t>
      </w:r>
      <w:proofErr w:type="spellEnd"/>
      <w:r w:rsidRPr="003102A2">
        <w:rPr>
          <w:i/>
          <w:sz w:val="20"/>
          <w:szCs w:val="20"/>
          <w:lang w:val="en-US"/>
        </w:rPr>
        <w:t xml:space="preserve"> </w:t>
      </w:r>
      <w:proofErr w:type="spellStart"/>
      <w:r w:rsidRPr="003102A2">
        <w:rPr>
          <w:i/>
          <w:sz w:val="20"/>
          <w:szCs w:val="20"/>
          <w:lang w:val="en-US"/>
        </w:rPr>
        <w:t>безбедности</w:t>
      </w:r>
      <w:proofErr w:type="spellEnd"/>
      <w:r w:rsidRPr="003102A2">
        <w:rPr>
          <w:i/>
          <w:sz w:val="20"/>
          <w:szCs w:val="20"/>
          <w:lang w:val="en-US"/>
        </w:rPr>
        <w:t xml:space="preserve"> и </w:t>
      </w:r>
      <w:proofErr w:type="spellStart"/>
      <w:r w:rsidRPr="003102A2">
        <w:rPr>
          <w:i/>
          <w:sz w:val="20"/>
          <w:szCs w:val="20"/>
          <w:lang w:val="en-US"/>
        </w:rPr>
        <w:t>квалитета</w:t>
      </w:r>
      <w:proofErr w:type="spellEnd"/>
      <w:r w:rsidRPr="003102A2">
        <w:rPr>
          <w:i/>
          <w:sz w:val="20"/>
          <w:szCs w:val="20"/>
          <w:lang w:val="sr-Cyrl-RS"/>
        </w:rPr>
        <w:t xml:space="preserve"> </w:t>
      </w:r>
      <w:proofErr w:type="spellStart"/>
      <w:r w:rsidRPr="003102A2">
        <w:rPr>
          <w:i/>
          <w:sz w:val="20"/>
          <w:szCs w:val="20"/>
          <w:lang w:val="en-US"/>
        </w:rPr>
        <w:t>хране</w:t>
      </w:r>
      <w:proofErr w:type="spellEnd"/>
      <w:r w:rsidRPr="003102A2">
        <w:rPr>
          <w:i/>
          <w:sz w:val="20"/>
          <w:szCs w:val="20"/>
          <w:lang w:val="en-US"/>
        </w:rPr>
        <w:t xml:space="preserve">, </w:t>
      </w:r>
      <w:proofErr w:type="spellStart"/>
      <w:r w:rsidRPr="003102A2">
        <w:rPr>
          <w:i/>
          <w:sz w:val="20"/>
          <w:szCs w:val="20"/>
          <w:lang w:val="en-US"/>
        </w:rPr>
        <w:t>органских</w:t>
      </w:r>
      <w:proofErr w:type="spellEnd"/>
      <w:r w:rsidRPr="003102A2">
        <w:rPr>
          <w:i/>
          <w:sz w:val="20"/>
          <w:szCs w:val="20"/>
          <w:lang w:val="en-US"/>
        </w:rPr>
        <w:t xml:space="preserve"> </w:t>
      </w:r>
      <w:proofErr w:type="spellStart"/>
      <w:r w:rsidRPr="003102A2">
        <w:rPr>
          <w:i/>
          <w:sz w:val="20"/>
          <w:szCs w:val="20"/>
          <w:lang w:val="en-US"/>
        </w:rPr>
        <w:t>производа</w:t>
      </w:r>
      <w:proofErr w:type="spellEnd"/>
      <w:r w:rsidRPr="003102A2">
        <w:rPr>
          <w:i/>
          <w:sz w:val="20"/>
          <w:szCs w:val="20"/>
          <w:lang w:val="en-US"/>
        </w:rPr>
        <w:t xml:space="preserve"> и </w:t>
      </w:r>
      <w:proofErr w:type="spellStart"/>
      <w:r w:rsidRPr="003102A2">
        <w:rPr>
          <w:i/>
          <w:sz w:val="20"/>
          <w:szCs w:val="20"/>
          <w:lang w:val="en-US"/>
        </w:rPr>
        <w:t>производа</w:t>
      </w:r>
      <w:proofErr w:type="spellEnd"/>
      <w:r w:rsidRPr="003102A2">
        <w:rPr>
          <w:i/>
          <w:sz w:val="20"/>
          <w:szCs w:val="20"/>
          <w:lang w:val="en-US"/>
        </w:rPr>
        <w:t xml:space="preserve"> </w:t>
      </w:r>
      <w:proofErr w:type="spellStart"/>
      <w:r w:rsidRPr="003102A2">
        <w:rPr>
          <w:i/>
          <w:sz w:val="20"/>
          <w:szCs w:val="20"/>
          <w:lang w:val="en-US"/>
        </w:rPr>
        <w:t>са</w:t>
      </w:r>
      <w:proofErr w:type="spellEnd"/>
      <w:r w:rsidRPr="003102A2">
        <w:rPr>
          <w:i/>
          <w:sz w:val="20"/>
          <w:szCs w:val="20"/>
          <w:lang w:val="en-US"/>
        </w:rPr>
        <w:t xml:space="preserve"> </w:t>
      </w:r>
      <w:proofErr w:type="spellStart"/>
      <w:r w:rsidRPr="003102A2">
        <w:rPr>
          <w:i/>
          <w:sz w:val="20"/>
          <w:szCs w:val="20"/>
          <w:lang w:val="en-US"/>
        </w:rPr>
        <w:t>ознаком</w:t>
      </w:r>
      <w:proofErr w:type="spellEnd"/>
      <w:r w:rsidRPr="003102A2">
        <w:rPr>
          <w:i/>
          <w:sz w:val="20"/>
          <w:szCs w:val="20"/>
          <w:lang w:val="en-US"/>
        </w:rPr>
        <w:t xml:space="preserve"> </w:t>
      </w:r>
      <w:proofErr w:type="spellStart"/>
      <w:r w:rsidRPr="003102A2">
        <w:rPr>
          <w:i/>
          <w:sz w:val="20"/>
          <w:szCs w:val="20"/>
          <w:lang w:val="en-US"/>
        </w:rPr>
        <w:t>географског</w:t>
      </w:r>
      <w:proofErr w:type="spellEnd"/>
      <w:r w:rsidRPr="003102A2">
        <w:rPr>
          <w:i/>
          <w:sz w:val="20"/>
          <w:szCs w:val="20"/>
          <w:lang w:val="en-US"/>
        </w:rPr>
        <w:t xml:space="preserve"> </w:t>
      </w:r>
      <w:proofErr w:type="spellStart"/>
      <w:r w:rsidRPr="003102A2">
        <w:rPr>
          <w:i/>
          <w:sz w:val="20"/>
          <w:szCs w:val="20"/>
          <w:lang w:val="en-US"/>
        </w:rPr>
        <w:t>порекла</w:t>
      </w:r>
      <w:proofErr w:type="spellEnd"/>
      <w:r w:rsidRPr="003102A2">
        <w:rPr>
          <w:i/>
          <w:sz w:val="20"/>
          <w:szCs w:val="20"/>
          <w:lang w:val="en-US"/>
        </w:rPr>
        <w:t xml:space="preserve"> </w:t>
      </w:r>
      <w:proofErr w:type="spellStart"/>
      <w:r w:rsidRPr="003102A2">
        <w:rPr>
          <w:i/>
          <w:sz w:val="20"/>
          <w:szCs w:val="20"/>
          <w:lang w:val="en-US"/>
        </w:rPr>
        <w:t>на</w:t>
      </w:r>
      <w:proofErr w:type="spellEnd"/>
      <w:r w:rsidRPr="003102A2">
        <w:rPr>
          <w:i/>
          <w:sz w:val="20"/>
          <w:szCs w:val="20"/>
          <w:lang w:val="en-US"/>
        </w:rPr>
        <w:t xml:space="preserve"> </w:t>
      </w:r>
      <w:proofErr w:type="spellStart"/>
      <w:r w:rsidRPr="003102A2">
        <w:rPr>
          <w:i/>
          <w:sz w:val="20"/>
          <w:szCs w:val="20"/>
          <w:lang w:val="en-US"/>
        </w:rPr>
        <w:t>газдинствима</w:t>
      </w:r>
      <w:proofErr w:type="spellEnd"/>
      <w:r w:rsidRPr="003102A2">
        <w:rPr>
          <w:i/>
          <w:color w:val="FFFFFF"/>
          <w:sz w:val="20"/>
          <w:szCs w:val="20"/>
          <w:lang w:val="en-US"/>
        </w:rPr>
        <w:t xml:space="preserve">                                         </w:t>
      </w:r>
      <w:proofErr w:type="gramStart"/>
      <w:r w:rsidRPr="003102A2">
        <w:rPr>
          <w:i/>
          <w:color w:val="FFFFFF"/>
          <w:sz w:val="20"/>
          <w:szCs w:val="20"/>
          <w:lang w:val="en-US"/>
        </w:rPr>
        <w:t xml:space="preserve">  .</w:t>
      </w:r>
      <w:proofErr w:type="gramEnd"/>
      <w:r w:rsidRPr="003102A2">
        <w:rPr>
          <w:i/>
          <w:sz w:val="20"/>
          <w:szCs w:val="20"/>
          <w:lang w:val="en-US"/>
        </w:rPr>
        <w:br/>
      </w:r>
      <w:r w:rsidRPr="003102A2">
        <w:rPr>
          <w:b/>
          <w:bCs/>
          <w:sz w:val="20"/>
          <w:szCs w:val="20"/>
          <w:lang w:val="en-US"/>
        </w:rPr>
        <w:br/>
        <w:t>2.</w:t>
      </w:r>
      <w:r w:rsidRPr="003102A2">
        <w:rPr>
          <w:b/>
          <w:bCs/>
          <w:sz w:val="20"/>
          <w:szCs w:val="20"/>
          <w:lang w:val="sr-Cyrl-RS"/>
        </w:rPr>
        <w:t>3</w:t>
      </w:r>
      <w:r w:rsidRPr="003102A2">
        <w:rPr>
          <w:b/>
          <w:bCs/>
          <w:sz w:val="20"/>
          <w:szCs w:val="20"/>
          <w:lang w:val="en-US"/>
        </w:rPr>
        <w:t xml:space="preserve">.1. </w:t>
      </w:r>
      <w:proofErr w:type="spellStart"/>
      <w:r w:rsidRPr="003102A2">
        <w:rPr>
          <w:b/>
          <w:bCs/>
          <w:sz w:val="20"/>
          <w:szCs w:val="20"/>
          <w:lang w:val="en-US"/>
        </w:rPr>
        <w:t>Образложење</w:t>
      </w:r>
      <w:proofErr w:type="spellEnd"/>
      <w:r w:rsidRPr="003102A2">
        <w:rPr>
          <w:b/>
          <w:bCs/>
          <w:sz w:val="20"/>
          <w:szCs w:val="20"/>
          <w:lang w:val="en-US"/>
        </w:rPr>
        <w:t>:</w:t>
      </w:r>
      <w:r w:rsidRPr="003102A2">
        <w:rPr>
          <w:sz w:val="20"/>
          <w:szCs w:val="20"/>
          <w:lang w:val="en-US"/>
        </w:rPr>
        <w:t xml:space="preserve"> </w:t>
      </w:r>
      <w:proofErr w:type="spellStart"/>
      <w:r w:rsidRPr="003102A2">
        <w:rPr>
          <w:bCs/>
          <w:sz w:val="20"/>
          <w:szCs w:val="20"/>
          <w:lang w:val="en-US"/>
        </w:rPr>
        <w:t>Услед</w:t>
      </w:r>
      <w:proofErr w:type="spellEnd"/>
      <w:r w:rsidRPr="003102A2">
        <w:rPr>
          <w:bCs/>
          <w:sz w:val="20"/>
          <w:szCs w:val="20"/>
          <w:lang w:val="en-US"/>
        </w:rPr>
        <w:t xml:space="preserve"> </w:t>
      </w:r>
      <w:proofErr w:type="spellStart"/>
      <w:r w:rsidRPr="003102A2">
        <w:rPr>
          <w:bCs/>
          <w:sz w:val="20"/>
          <w:szCs w:val="20"/>
          <w:lang w:val="en-US"/>
        </w:rPr>
        <w:t>недостатка</w:t>
      </w:r>
      <w:proofErr w:type="spellEnd"/>
      <w:r w:rsidRPr="003102A2">
        <w:rPr>
          <w:bCs/>
          <w:sz w:val="20"/>
          <w:szCs w:val="20"/>
          <w:lang w:val="en-US"/>
        </w:rPr>
        <w:t xml:space="preserve"> </w:t>
      </w:r>
      <w:proofErr w:type="spellStart"/>
      <w:r w:rsidRPr="003102A2">
        <w:rPr>
          <w:bCs/>
          <w:sz w:val="20"/>
          <w:szCs w:val="20"/>
          <w:lang w:val="en-US"/>
        </w:rPr>
        <w:t>одговарајућих</w:t>
      </w:r>
      <w:proofErr w:type="spellEnd"/>
      <w:r w:rsidRPr="003102A2">
        <w:rPr>
          <w:bCs/>
          <w:sz w:val="20"/>
          <w:szCs w:val="20"/>
          <w:lang w:val="en-US"/>
        </w:rPr>
        <w:t xml:space="preserve"> </w:t>
      </w:r>
      <w:proofErr w:type="spellStart"/>
      <w:r w:rsidRPr="003102A2">
        <w:rPr>
          <w:bCs/>
          <w:sz w:val="20"/>
          <w:szCs w:val="20"/>
          <w:lang w:val="en-US"/>
        </w:rPr>
        <w:t>прерадних</w:t>
      </w:r>
      <w:proofErr w:type="spellEnd"/>
      <w:r w:rsidRPr="003102A2">
        <w:rPr>
          <w:bCs/>
          <w:sz w:val="20"/>
          <w:szCs w:val="20"/>
          <w:lang w:val="en-US"/>
        </w:rPr>
        <w:t xml:space="preserve"> </w:t>
      </w:r>
      <w:proofErr w:type="spellStart"/>
      <w:r w:rsidRPr="003102A2">
        <w:rPr>
          <w:bCs/>
          <w:sz w:val="20"/>
          <w:szCs w:val="20"/>
          <w:lang w:val="en-US"/>
        </w:rPr>
        <w:t>капацитета</w:t>
      </w:r>
      <w:proofErr w:type="spellEnd"/>
      <w:r w:rsidRPr="003102A2">
        <w:rPr>
          <w:bCs/>
          <w:sz w:val="20"/>
          <w:szCs w:val="20"/>
          <w:lang w:val="en-US"/>
        </w:rPr>
        <w:t xml:space="preserve"> и </w:t>
      </w:r>
      <w:proofErr w:type="spellStart"/>
      <w:r w:rsidRPr="003102A2">
        <w:rPr>
          <w:bCs/>
          <w:sz w:val="20"/>
          <w:szCs w:val="20"/>
          <w:lang w:val="en-US"/>
        </w:rPr>
        <w:t>функционалних</w:t>
      </w:r>
      <w:proofErr w:type="spellEnd"/>
      <w:r w:rsidRPr="003102A2">
        <w:rPr>
          <w:bCs/>
          <w:sz w:val="20"/>
          <w:szCs w:val="20"/>
          <w:lang w:val="en-US"/>
        </w:rPr>
        <w:t xml:space="preserve"> </w:t>
      </w:r>
      <w:proofErr w:type="spellStart"/>
      <w:r w:rsidRPr="003102A2">
        <w:rPr>
          <w:bCs/>
          <w:sz w:val="20"/>
          <w:szCs w:val="20"/>
          <w:lang w:val="en-US"/>
        </w:rPr>
        <w:t>земљорадничких</w:t>
      </w:r>
      <w:proofErr w:type="spellEnd"/>
      <w:r w:rsidRPr="003102A2">
        <w:rPr>
          <w:bCs/>
          <w:sz w:val="20"/>
          <w:szCs w:val="20"/>
          <w:lang w:val="en-US"/>
        </w:rPr>
        <w:t xml:space="preserve"> </w:t>
      </w:r>
      <w:proofErr w:type="spellStart"/>
      <w:r w:rsidRPr="003102A2">
        <w:rPr>
          <w:bCs/>
          <w:sz w:val="20"/>
          <w:szCs w:val="20"/>
          <w:lang w:val="en-US"/>
        </w:rPr>
        <w:t>задруга</w:t>
      </w:r>
      <w:proofErr w:type="spellEnd"/>
      <w:r w:rsidRPr="003102A2">
        <w:rPr>
          <w:bCs/>
          <w:sz w:val="20"/>
          <w:szCs w:val="20"/>
          <w:lang w:val="en-US"/>
        </w:rPr>
        <w:t xml:space="preserve"> </w:t>
      </w:r>
      <w:proofErr w:type="spellStart"/>
      <w:r w:rsidRPr="003102A2">
        <w:rPr>
          <w:bCs/>
          <w:sz w:val="20"/>
          <w:szCs w:val="20"/>
          <w:lang w:val="en-US"/>
        </w:rPr>
        <w:t>на</w:t>
      </w:r>
      <w:proofErr w:type="spellEnd"/>
      <w:r w:rsidRPr="003102A2">
        <w:rPr>
          <w:bCs/>
          <w:sz w:val="20"/>
          <w:szCs w:val="20"/>
          <w:lang w:val="en-US"/>
        </w:rPr>
        <w:t xml:space="preserve"> </w:t>
      </w:r>
      <w:proofErr w:type="spellStart"/>
      <w:r w:rsidRPr="003102A2">
        <w:rPr>
          <w:bCs/>
          <w:sz w:val="20"/>
          <w:szCs w:val="20"/>
          <w:lang w:val="en-US"/>
        </w:rPr>
        <w:t>територији</w:t>
      </w:r>
      <w:proofErr w:type="spellEnd"/>
      <w:r w:rsidRPr="003102A2">
        <w:rPr>
          <w:bCs/>
          <w:sz w:val="20"/>
          <w:szCs w:val="20"/>
          <w:lang w:val="en-US"/>
        </w:rPr>
        <w:t xml:space="preserve"> </w:t>
      </w:r>
      <w:proofErr w:type="spellStart"/>
      <w:r w:rsidRPr="003102A2">
        <w:rPr>
          <w:bCs/>
          <w:sz w:val="20"/>
          <w:szCs w:val="20"/>
          <w:lang w:val="en-US"/>
        </w:rPr>
        <w:t>општине</w:t>
      </w:r>
      <w:proofErr w:type="spellEnd"/>
      <w:r w:rsidRPr="003102A2">
        <w:rPr>
          <w:bCs/>
          <w:sz w:val="20"/>
          <w:szCs w:val="20"/>
          <w:lang w:val="en-US"/>
        </w:rPr>
        <w:t xml:space="preserve"> </w:t>
      </w:r>
      <w:proofErr w:type="spellStart"/>
      <w:r w:rsidRPr="003102A2">
        <w:rPr>
          <w:bCs/>
          <w:sz w:val="20"/>
          <w:szCs w:val="20"/>
          <w:lang w:val="en-US"/>
        </w:rPr>
        <w:t>Ивањица</w:t>
      </w:r>
      <w:proofErr w:type="spellEnd"/>
      <w:r w:rsidRPr="003102A2">
        <w:rPr>
          <w:bCs/>
          <w:sz w:val="20"/>
          <w:szCs w:val="20"/>
          <w:lang w:val="en-US"/>
        </w:rPr>
        <w:t xml:space="preserve"> </w:t>
      </w:r>
      <w:proofErr w:type="spellStart"/>
      <w:r w:rsidRPr="003102A2">
        <w:rPr>
          <w:bCs/>
          <w:sz w:val="20"/>
          <w:szCs w:val="20"/>
          <w:lang w:val="en-US"/>
        </w:rPr>
        <w:t>откуп</w:t>
      </w:r>
      <w:proofErr w:type="spellEnd"/>
      <w:r w:rsidRPr="003102A2">
        <w:rPr>
          <w:bCs/>
          <w:sz w:val="20"/>
          <w:szCs w:val="20"/>
          <w:lang w:val="en-US"/>
        </w:rPr>
        <w:t xml:space="preserve"> </w:t>
      </w:r>
      <w:proofErr w:type="spellStart"/>
      <w:r w:rsidRPr="003102A2">
        <w:rPr>
          <w:bCs/>
          <w:sz w:val="20"/>
          <w:szCs w:val="20"/>
          <w:lang w:val="en-US"/>
        </w:rPr>
        <w:t>већине</w:t>
      </w:r>
      <w:proofErr w:type="spellEnd"/>
      <w:r w:rsidRPr="003102A2">
        <w:rPr>
          <w:bCs/>
          <w:sz w:val="20"/>
          <w:szCs w:val="20"/>
          <w:lang w:val="en-US"/>
        </w:rPr>
        <w:t xml:space="preserve"> </w:t>
      </w:r>
      <w:proofErr w:type="spellStart"/>
      <w:r w:rsidRPr="003102A2">
        <w:rPr>
          <w:bCs/>
          <w:sz w:val="20"/>
          <w:szCs w:val="20"/>
          <w:lang w:val="en-US"/>
        </w:rPr>
        <w:t>примарних</w:t>
      </w:r>
      <w:proofErr w:type="spellEnd"/>
      <w:r w:rsidRPr="003102A2">
        <w:rPr>
          <w:bCs/>
          <w:sz w:val="20"/>
          <w:szCs w:val="20"/>
          <w:lang w:val="en-US"/>
        </w:rPr>
        <w:t xml:space="preserve"> </w:t>
      </w:r>
      <w:proofErr w:type="spellStart"/>
      <w:r w:rsidRPr="003102A2">
        <w:rPr>
          <w:bCs/>
          <w:sz w:val="20"/>
          <w:szCs w:val="20"/>
          <w:lang w:val="en-US"/>
        </w:rPr>
        <w:t>пољопривредних</w:t>
      </w:r>
      <w:proofErr w:type="spellEnd"/>
      <w:r w:rsidRPr="003102A2">
        <w:rPr>
          <w:bCs/>
          <w:sz w:val="20"/>
          <w:szCs w:val="20"/>
          <w:lang w:val="en-US"/>
        </w:rPr>
        <w:t xml:space="preserve"> </w:t>
      </w:r>
      <w:proofErr w:type="spellStart"/>
      <w:r w:rsidRPr="003102A2">
        <w:rPr>
          <w:bCs/>
          <w:sz w:val="20"/>
          <w:szCs w:val="20"/>
          <w:lang w:val="en-US"/>
        </w:rPr>
        <w:t>производа</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w:t>
      </w:r>
      <w:proofErr w:type="spellStart"/>
      <w:r w:rsidRPr="003102A2">
        <w:rPr>
          <w:bCs/>
          <w:sz w:val="20"/>
          <w:szCs w:val="20"/>
          <w:lang w:val="en-US"/>
        </w:rPr>
        <w:t>надовољно</w:t>
      </w:r>
      <w:proofErr w:type="spellEnd"/>
      <w:r w:rsidRPr="003102A2">
        <w:rPr>
          <w:bCs/>
          <w:sz w:val="20"/>
          <w:szCs w:val="20"/>
          <w:lang w:val="en-US"/>
        </w:rPr>
        <w:t xml:space="preserve"> </w:t>
      </w:r>
      <w:proofErr w:type="spellStart"/>
      <w:r w:rsidRPr="003102A2">
        <w:rPr>
          <w:bCs/>
          <w:sz w:val="20"/>
          <w:szCs w:val="20"/>
          <w:lang w:val="en-US"/>
        </w:rPr>
        <w:t>регулисан</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друге</w:t>
      </w:r>
      <w:proofErr w:type="spellEnd"/>
      <w:r w:rsidRPr="003102A2">
        <w:rPr>
          <w:bCs/>
          <w:sz w:val="20"/>
          <w:szCs w:val="20"/>
          <w:lang w:val="en-US"/>
        </w:rPr>
        <w:t xml:space="preserve"> </w:t>
      </w:r>
      <w:proofErr w:type="spellStart"/>
      <w:r w:rsidRPr="003102A2">
        <w:rPr>
          <w:bCs/>
          <w:sz w:val="20"/>
          <w:szCs w:val="20"/>
          <w:lang w:val="en-US"/>
        </w:rPr>
        <w:t>стране</w:t>
      </w:r>
      <w:proofErr w:type="spellEnd"/>
      <w:r w:rsidRPr="003102A2">
        <w:rPr>
          <w:bCs/>
          <w:sz w:val="20"/>
          <w:szCs w:val="20"/>
          <w:lang w:val="en-US"/>
        </w:rPr>
        <w:t xml:space="preserve"> и </w:t>
      </w:r>
      <w:proofErr w:type="spellStart"/>
      <w:r w:rsidRPr="003102A2">
        <w:rPr>
          <w:bCs/>
          <w:sz w:val="20"/>
          <w:szCs w:val="20"/>
          <w:lang w:val="en-US"/>
        </w:rPr>
        <w:t>цене</w:t>
      </w:r>
      <w:proofErr w:type="spellEnd"/>
      <w:r w:rsidRPr="003102A2">
        <w:rPr>
          <w:bCs/>
          <w:sz w:val="20"/>
          <w:szCs w:val="20"/>
          <w:lang w:val="en-US"/>
        </w:rPr>
        <w:t xml:space="preserve"> </w:t>
      </w:r>
      <w:proofErr w:type="spellStart"/>
      <w:r w:rsidRPr="003102A2">
        <w:rPr>
          <w:bCs/>
          <w:sz w:val="20"/>
          <w:szCs w:val="20"/>
          <w:lang w:val="en-US"/>
        </w:rPr>
        <w:t>примарних</w:t>
      </w:r>
      <w:proofErr w:type="spellEnd"/>
      <w:r w:rsidRPr="003102A2">
        <w:rPr>
          <w:bCs/>
          <w:sz w:val="20"/>
          <w:szCs w:val="20"/>
          <w:lang w:val="en-US"/>
        </w:rPr>
        <w:t xml:space="preserve"> </w:t>
      </w:r>
      <w:proofErr w:type="spellStart"/>
      <w:r w:rsidRPr="003102A2">
        <w:rPr>
          <w:bCs/>
          <w:sz w:val="20"/>
          <w:szCs w:val="20"/>
          <w:lang w:val="en-US"/>
        </w:rPr>
        <w:t>производа</w:t>
      </w:r>
      <w:proofErr w:type="spellEnd"/>
      <w:r w:rsidRPr="003102A2">
        <w:rPr>
          <w:bCs/>
          <w:sz w:val="20"/>
          <w:szCs w:val="20"/>
          <w:lang w:val="en-US"/>
        </w:rPr>
        <w:t xml:space="preserve"> </w:t>
      </w:r>
      <w:proofErr w:type="spellStart"/>
      <w:r w:rsidRPr="003102A2">
        <w:rPr>
          <w:bCs/>
          <w:sz w:val="20"/>
          <w:szCs w:val="20"/>
          <w:lang w:val="en-US"/>
        </w:rPr>
        <w:t>су</w:t>
      </w:r>
      <w:proofErr w:type="spellEnd"/>
      <w:r w:rsidRPr="003102A2">
        <w:rPr>
          <w:bCs/>
          <w:sz w:val="20"/>
          <w:szCs w:val="20"/>
          <w:lang w:val="en-US"/>
        </w:rPr>
        <w:t xml:space="preserve"> </w:t>
      </w:r>
      <w:proofErr w:type="spellStart"/>
      <w:r w:rsidRPr="003102A2">
        <w:rPr>
          <w:bCs/>
          <w:sz w:val="20"/>
          <w:szCs w:val="20"/>
          <w:lang w:val="en-US"/>
        </w:rPr>
        <w:t>променљиве</w:t>
      </w:r>
      <w:proofErr w:type="spellEnd"/>
      <w:r w:rsidRPr="003102A2">
        <w:rPr>
          <w:bCs/>
          <w:sz w:val="20"/>
          <w:szCs w:val="20"/>
          <w:lang w:val="en-US"/>
        </w:rPr>
        <w:t xml:space="preserve">, а </w:t>
      </w:r>
      <w:proofErr w:type="spellStart"/>
      <w:r w:rsidRPr="003102A2">
        <w:rPr>
          <w:bCs/>
          <w:sz w:val="20"/>
          <w:szCs w:val="20"/>
          <w:lang w:val="en-US"/>
        </w:rPr>
        <w:t>често</w:t>
      </w:r>
      <w:proofErr w:type="spellEnd"/>
      <w:r w:rsidRPr="003102A2">
        <w:rPr>
          <w:bCs/>
          <w:sz w:val="20"/>
          <w:szCs w:val="20"/>
          <w:lang w:val="en-US"/>
        </w:rPr>
        <w:t xml:space="preserve"> и </w:t>
      </w:r>
      <w:proofErr w:type="spellStart"/>
      <w:r w:rsidRPr="003102A2">
        <w:rPr>
          <w:bCs/>
          <w:sz w:val="20"/>
          <w:szCs w:val="20"/>
          <w:lang w:val="en-US"/>
        </w:rPr>
        <w:t>недовољне</w:t>
      </w:r>
      <w:proofErr w:type="spellEnd"/>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покрију</w:t>
      </w:r>
      <w:proofErr w:type="spellEnd"/>
      <w:r w:rsidRPr="003102A2">
        <w:rPr>
          <w:bCs/>
          <w:sz w:val="20"/>
          <w:szCs w:val="20"/>
          <w:lang w:val="en-US"/>
        </w:rPr>
        <w:t xml:space="preserve"> </w:t>
      </w:r>
      <w:proofErr w:type="spellStart"/>
      <w:r w:rsidRPr="003102A2">
        <w:rPr>
          <w:bCs/>
          <w:sz w:val="20"/>
          <w:szCs w:val="20"/>
          <w:lang w:val="en-US"/>
        </w:rPr>
        <w:t>високе</w:t>
      </w:r>
      <w:proofErr w:type="spellEnd"/>
      <w:r w:rsidRPr="003102A2">
        <w:rPr>
          <w:bCs/>
          <w:sz w:val="20"/>
          <w:szCs w:val="20"/>
          <w:lang w:val="en-US"/>
        </w:rPr>
        <w:t xml:space="preserve"> </w:t>
      </w:r>
      <w:proofErr w:type="spellStart"/>
      <w:r w:rsidRPr="003102A2">
        <w:rPr>
          <w:bCs/>
          <w:sz w:val="20"/>
          <w:szCs w:val="20"/>
          <w:lang w:val="en-US"/>
        </w:rPr>
        <w:t>трошкове</w:t>
      </w:r>
      <w:proofErr w:type="spellEnd"/>
      <w:r w:rsidRPr="003102A2">
        <w:rPr>
          <w:bCs/>
          <w:sz w:val="20"/>
          <w:szCs w:val="20"/>
          <w:lang w:val="en-US"/>
        </w:rPr>
        <w:t xml:space="preserve"> </w:t>
      </w:r>
      <w:proofErr w:type="spellStart"/>
      <w:r w:rsidRPr="003102A2">
        <w:rPr>
          <w:bCs/>
          <w:sz w:val="20"/>
          <w:szCs w:val="20"/>
          <w:lang w:val="en-US"/>
        </w:rPr>
        <w:t>производње</w:t>
      </w:r>
      <w:proofErr w:type="spellEnd"/>
      <w:r w:rsidRPr="003102A2">
        <w:rPr>
          <w:bCs/>
          <w:sz w:val="20"/>
          <w:szCs w:val="20"/>
          <w:lang w:val="en-US"/>
        </w:rPr>
        <w:t xml:space="preserve"> и </w:t>
      </w:r>
      <w:proofErr w:type="spellStart"/>
      <w:r w:rsidRPr="003102A2">
        <w:rPr>
          <w:bCs/>
          <w:sz w:val="20"/>
          <w:szCs w:val="20"/>
          <w:lang w:val="en-US"/>
        </w:rPr>
        <w:t>ниске</w:t>
      </w:r>
      <w:proofErr w:type="spellEnd"/>
      <w:r w:rsidRPr="003102A2">
        <w:rPr>
          <w:bCs/>
          <w:sz w:val="20"/>
          <w:szCs w:val="20"/>
          <w:lang w:val="en-US"/>
        </w:rPr>
        <w:t xml:space="preserve"> </w:t>
      </w:r>
      <w:proofErr w:type="spellStart"/>
      <w:r w:rsidRPr="003102A2">
        <w:rPr>
          <w:bCs/>
          <w:sz w:val="20"/>
          <w:szCs w:val="20"/>
          <w:lang w:val="en-US"/>
        </w:rPr>
        <w:t>приносе</w:t>
      </w:r>
      <w:proofErr w:type="spellEnd"/>
      <w:r w:rsidRPr="003102A2">
        <w:rPr>
          <w:bCs/>
          <w:sz w:val="20"/>
          <w:szCs w:val="20"/>
          <w:lang w:val="en-US"/>
        </w:rPr>
        <w:t xml:space="preserve">. У </w:t>
      </w:r>
      <w:proofErr w:type="spellStart"/>
      <w:r w:rsidRPr="003102A2">
        <w:rPr>
          <w:bCs/>
          <w:sz w:val="20"/>
          <w:szCs w:val="20"/>
          <w:lang w:val="en-US"/>
        </w:rPr>
        <w:t>оваквим</w:t>
      </w:r>
      <w:proofErr w:type="spellEnd"/>
      <w:r w:rsidRPr="003102A2">
        <w:rPr>
          <w:bCs/>
          <w:sz w:val="20"/>
          <w:szCs w:val="20"/>
          <w:lang w:val="en-US"/>
        </w:rPr>
        <w:t xml:space="preserve"> </w:t>
      </w:r>
      <w:proofErr w:type="spellStart"/>
      <w:r w:rsidRPr="003102A2">
        <w:rPr>
          <w:bCs/>
          <w:sz w:val="20"/>
          <w:szCs w:val="20"/>
          <w:lang w:val="en-US"/>
        </w:rPr>
        <w:t>околностима</w:t>
      </w:r>
      <w:proofErr w:type="spellEnd"/>
      <w:r w:rsidRPr="003102A2">
        <w:rPr>
          <w:bCs/>
          <w:sz w:val="20"/>
          <w:szCs w:val="20"/>
          <w:lang w:val="en-US"/>
        </w:rPr>
        <w:t xml:space="preserve">, </w:t>
      </w:r>
      <w:proofErr w:type="spellStart"/>
      <w:r w:rsidRPr="003102A2">
        <w:rPr>
          <w:bCs/>
          <w:sz w:val="20"/>
          <w:szCs w:val="20"/>
          <w:lang w:val="en-US"/>
        </w:rPr>
        <w:t>као</w:t>
      </w:r>
      <w:proofErr w:type="spellEnd"/>
      <w:r w:rsidRPr="003102A2">
        <w:rPr>
          <w:bCs/>
          <w:sz w:val="20"/>
          <w:szCs w:val="20"/>
          <w:lang w:val="en-US"/>
        </w:rPr>
        <w:t xml:space="preserve"> </w:t>
      </w:r>
      <w:proofErr w:type="spellStart"/>
      <w:r w:rsidRPr="003102A2">
        <w:rPr>
          <w:bCs/>
          <w:sz w:val="20"/>
          <w:szCs w:val="20"/>
          <w:lang w:val="en-US"/>
        </w:rPr>
        <w:t>једно</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w:t>
      </w:r>
      <w:proofErr w:type="spellStart"/>
      <w:r w:rsidRPr="003102A2">
        <w:rPr>
          <w:bCs/>
          <w:sz w:val="20"/>
          <w:szCs w:val="20"/>
          <w:lang w:val="en-US"/>
        </w:rPr>
        <w:t>решења</w:t>
      </w:r>
      <w:proofErr w:type="spellEnd"/>
      <w:r w:rsidRPr="003102A2">
        <w:rPr>
          <w:bCs/>
          <w:sz w:val="20"/>
          <w:szCs w:val="20"/>
          <w:lang w:val="en-US"/>
        </w:rPr>
        <w:t xml:space="preserve"> </w:t>
      </w:r>
      <w:proofErr w:type="spellStart"/>
      <w:r w:rsidRPr="003102A2">
        <w:rPr>
          <w:bCs/>
          <w:sz w:val="20"/>
          <w:szCs w:val="20"/>
          <w:lang w:val="en-US"/>
        </w:rPr>
        <w:t>намеће</w:t>
      </w:r>
      <w:proofErr w:type="spellEnd"/>
      <w:r w:rsidRPr="003102A2">
        <w:rPr>
          <w:bCs/>
          <w:sz w:val="20"/>
          <w:szCs w:val="20"/>
          <w:lang w:val="en-US"/>
        </w:rPr>
        <w:t xml:space="preserve"> </w:t>
      </w:r>
      <w:proofErr w:type="spellStart"/>
      <w:r w:rsidRPr="003102A2">
        <w:rPr>
          <w:bCs/>
          <w:sz w:val="20"/>
          <w:szCs w:val="20"/>
          <w:lang w:val="en-US"/>
        </w:rPr>
        <w:t>се</w:t>
      </w:r>
      <w:proofErr w:type="spellEnd"/>
      <w:r w:rsidRPr="003102A2">
        <w:rPr>
          <w:bCs/>
          <w:sz w:val="20"/>
          <w:szCs w:val="20"/>
          <w:lang w:val="en-US"/>
        </w:rPr>
        <w:t xml:space="preserve"> </w:t>
      </w:r>
      <w:proofErr w:type="spellStart"/>
      <w:r w:rsidRPr="003102A2">
        <w:rPr>
          <w:bCs/>
          <w:sz w:val="20"/>
          <w:szCs w:val="20"/>
          <w:lang w:val="en-US"/>
        </w:rPr>
        <w:t>потреба</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подизање</w:t>
      </w:r>
      <w:proofErr w:type="spellEnd"/>
      <w:r w:rsidRPr="003102A2">
        <w:rPr>
          <w:bCs/>
          <w:sz w:val="20"/>
          <w:szCs w:val="20"/>
          <w:lang w:val="en-US"/>
        </w:rPr>
        <w:t xml:space="preserve"> </w:t>
      </w:r>
      <w:proofErr w:type="spellStart"/>
      <w:r w:rsidRPr="003102A2">
        <w:rPr>
          <w:bCs/>
          <w:sz w:val="20"/>
          <w:szCs w:val="20"/>
          <w:lang w:val="en-US"/>
        </w:rPr>
        <w:t>конкурентности</w:t>
      </w:r>
      <w:proofErr w:type="spellEnd"/>
      <w:r w:rsidRPr="003102A2">
        <w:rPr>
          <w:bCs/>
          <w:sz w:val="20"/>
          <w:szCs w:val="20"/>
          <w:lang w:val="en-US"/>
        </w:rPr>
        <w:t xml:space="preserve">, у </w:t>
      </w:r>
      <w:proofErr w:type="spellStart"/>
      <w:r w:rsidRPr="003102A2">
        <w:rPr>
          <w:bCs/>
          <w:sz w:val="20"/>
          <w:szCs w:val="20"/>
          <w:lang w:val="en-US"/>
        </w:rPr>
        <w:t>смислу</w:t>
      </w:r>
      <w:proofErr w:type="spellEnd"/>
      <w:r w:rsidRPr="003102A2">
        <w:rPr>
          <w:bCs/>
          <w:sz w:val="20"/>
          <w:szCs w:val="20"/>
          <w:lang w:val="en-US"/>
        </w:rPr>
        <w:t xml:space="preserve"> </w:t>
      </w:r>
      <w:proofErr w:type="spellStart"/>
      <w:r w:rsidRPr="003102A2">
        <w:rPr>
          <w:bCs/>
          <w:sz w:val="20"/>
          <w:szCs w:val="20"/>
          <w:lang w:val="en-US"/>
        </w:rPr>
        <w:t>додавања</w:t>
      </w:r>
      <w:proofErr w:type="spellEnd"/>
      <w:r w:rsidRPr="003102A2">
        <w:rPr>
          <w:bCs/>
          <w:sz w:val="20"/>
          <w:szCs w:val="20"/>
          <w:lang w:val="en-US"/>
        </w:rPr>
        <w:t xml:space="preserve"> </w:t>
      </w:r>
      <w:proofErr w:type="spellStart"/>
      <w:r w:rsidRPr="003102A2">
        <w:rPr>
          <w:bCs/>
          <w:sz w:val="20"/>
          <w:szCs w:val="20"/>
          <w:lang w:val="en-US"/>
        </w:rPr>
        <w:t>вредности</w:t>
      </w:r>
      <w:proofErr w:type="spellEnd"/>
      <w:r w:rsidRPr="003102A2">
        <w:rPr>
          <w:bCs/>
          <w:sz w:val="20"/>
          <w:szCs w:val="20"/>
          <w:lang w:val="en-US"/>
        </w:rPr>
        <w:t xml:space="preserve"> </w:t>
      </w:r>
      <w:proofErr w:type="spellStart"/>
      <w:r w:rsidRPr="003102A2">
        <w:rPr>
          <w:bCs/>
          <w:sz w:val="20"/>
          <w:szCs w:val="20"/>
          <w:lang w:val="en-US"/>
        </w:rPr>
        <w:t>кроз</w:t>
      </w:r>
      <w:proofErr w:type="spellEnd"/>
      <w:r w:rsidRPr="003102A2">
        <w:rPr>
          <w:bCs/>
          <w:sz w:val="20"/>
          <w:szCs w:val="20"/>
          <w:lang w:val="en-US"/>
        </w:rPr>
        <w:t xml:space="preserve"> </w:t>
      </w:r>
      <w:proofErr w:type="spellStart"/>
      <w:r w:rsidRPr="003102A2">
        <w:rPr>
          <w:bCs/>
          <w:sz w:val="20"/>
          <w:szCs w:val="20"/>
          <w:lang w:val="en-US"/>
        </w:rPr>
        <w:t>прераду</w:t>
      </w:r>
      <w:proofErr w:type="spellEnd"/>
      <w:r w:rsidRPr="003102A2">
        <w:rPr>
          <w:bCs/>
          <w:sz w:val="20"/>
          <w:szCs w:val="20"/>
          <w:lang w:val="en-US"/>
        </w:rPr>
        <w:t xml:space="preserve"> </w:t>
      </w:r>
      <w:proofErr w:type="spellStart"/>
      <w:r w:rsidRPr="003102A2">
        <w:rPr>
          <w:bCs/>
          <w:sz w:val="20"/>
          <w:szCs w:val="20"/>
          <w:lang w:val="en-US"/>
        </w:rPr>
        <w:t>примарних</w:t>
      </w:r>
      <w:proofErr w:type="spellEnd"/>
      <w:r w:rsidRPr="003102A2">
        <w:rPr>
          <w:bCs/>
          <w:sz w:val="20"/>
          <w:szCs w:val="20"/>
          <w:lang w:val="en-US"/>
        </w:rPr>
        <w:t xml:space="preserve"> </w:t>
      </w:r>
      <w:proofErr w:type="spellStart"/>
      <w:r w:rsidRPr="003102A2">
        <w:rPr>
          <w:bCs/>
          <w:sz w:val="20"/>
          <w:szCs w:val="20"/>
          <w:lang w:val="en-US"/>
        </w:rPr>
        <w:t>пољопривредних</w:t>
      </w:r>
      <w:proofErr w:type="spellEnd"/>
      <w:r w:rsidRPr="003102A2">
        <w:rPr>
          <w:bCs/>
          <w:sz w:val="20"/>
          <w:szCs w:val="20"/>
          <w:lang w:val="en-US"/>
        </w:rPr>
        <w:t xml:space="preserve"> </w:t>
      </w:r>
      <w:proofErr w:type="spellStart"/>
      <w:r w:rsidRPr="003102A2">
        <w:rPr>
          <w:bCs/>
          <w:sz w:val="20"/>
          <w:szCs w:val="20"/>
          <w:lang w:val="en-US"/>
        </w:rPr>
        <w:t>производа</w:t>
      </w:r>
      <w:proofErr w:type="spellEnd"/>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би</w:t>
      </w:r>
      <w:proofErr w:type="spellEnd"/>
      <w:r w:rsidRPr="003102A2">
        <w:rPr>
          <w:bCs/>
          <w:sz w:val="20"/>
          <w:szCs w:val="20"/>
          <w:lang w:val="en-US"/>
        </w:rPr>
        <w:t xml:space="preserve"> </w:t>
      </w:r>
      <w:proofErr w:type="spellStart"/>
      <w:r w:rsidRPr="003102A2">
        <w:rPr>
          <w:bCs/>
          <w:sz w:val="20"/>
          <w:szCs w:val="20"/>
          <w:lang w:val="en-US"/>
        </w:rPr>
        <w:t>се</w:t>
      </w:r>
      <w:proofErr w:type="spellEnd"/>
      <w:r w:rsidRPr="003102A2">
        <w:rPr>
          <w:bCs/>
          <w:sz w:val="20"/>
          <w:szCs w:val="20"/>
          <w:lang w:val="en-US"/>
        </w:rPr>
        <w:t xml:space="preserve"> </w:t>
      </w:r>
      <w:proofErr w:type="spellStart"/>
      <w:r w:rsidRPr="003102A2">
        <w:rPr>
          <w:bCs/>
          <w:sz w:val="20"/>
          <w:szCs w:val="20"/>
          <w:lang w:val="en-US"/>
        </w:rPr>
        <w:t>остварио</w:t>
      </w:r>
      <w:proofErr w:type="spellEnd"/>
      <w:r w:rsidRPr="003102A2">
        <w:rPr>
          <w:bCs/>
          <w:sz w:val="20"/>
          <w:szCs w:val="20"/>
          <w:lang w:val="en-US"/>
        </w:rPr>
        <w:t xml:space="preserve"> </w:t>
      </w:r>
      <w:proofErr w:type="spellStart"/>
      <w:r w:rsidRPr="003102A2">
        <w:rPr>
          <w:bCs/>
          <w:sz w:val="20"/>
          <w:szCs w:val="20"/>
          <w:lang w:val="en-US"/>
        </w:rPr>
        <w:t>овај</w:t>
      </w:r>
      <w:proofErr w:type="spellEnd"/>
      <w:r w:rsidRPr="003102A2">
        <w:rPr>
          <w:bCs/>
          <w:sz w:val="20"/>
          <w:szCs w:val="20"/>
          <w:lang w:val="en-US"/>
        </w:rPr>
        <w:t xml:space="preserve"> </w:t>
      </w:r>
      <w:proofErr w:type="spellStart"/>
      <w:r w:rsidRPr="003102A2">
        <w:rPr>
          <w:bCs/>
          <w:sz w:val="20"/>
          <w:szCs w:val="20"/>
          <w:lang w:val="en-US"/>
        </w:rPr>
        <w:t>циљ</w:t>
      </w:r>
      <w:proofErr w:type="spellEnd"/>
      <w:r w:rsidRPr="003102A2">
        <w:rPr>
          <w:bCs/>
          <w:sz w:val="20"/>
          <w:szCs w:val="20"/>
          <w:lang w:val="en-US"/>
        </w:rPr>
        <w:t xml:space="preserve"> </w:t>
      </w:r>
      <w:proofErr w:type="spellStart"/>
      <w:r w:rsidRPr="003102A2">
        <w:rPr>
          <w:bCs/>
          <w:sz w:val="20"/>
          <w:szCs w:val="20"/>
          <w:lang w:val="en-US"/>
        </w:rPr>
        <w:t>неопходно</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w:t>
      </w:r>
      <w:proofErr w:type="spellStart"/>
      <w:r w:rsidRPr="003102A2">
        <w:rPr>
          <w:bCs/>
          <w:sz w:val="20"/>
          <w:szCs w:val="20"/>
          <w:lang w:val="en-US"/>
        </w:rPr>
        <w:t>пољопривредним</w:t>
      </w:r>
      <w:proofErr w:type="spellEnd"/>
      <w:r w:rsidRPr="003102A2">
        <w:rPr>
          <w:bCs/>
          <w:sz w:val="20"/>
          <w:szCs w:val="20"/>
          <w:lang w:val="en-US"/>
        </w:rPr>
        <w:t xml:space="preserve"> </w:t>
      </w:r>
      <w:proofErr w:type="spellStart"/>
      <w:r w:rsidRPr="003102A2">
        <w:rPr>
          <w:bCs/>
          <w:sz w:val="20"/>
          <w:szCs w:val="20"/>
          <w:lang w:val="en-US"/>
        </w:rPr>
        <w:t>газдинствима</w:t>
      </w:r>
      <w:proofErr w:type="spellEnd"/>
      <w:r w:rsidRPr="003102A2">
        <w:rPr>
          <w:bCs/>
          <w:sz w:val="20"/>
          <w:szCs w:val="20"/>
          <w:lang w:val="en-US"/>
        </w:rPr>
        <w:t xml:space="preserve"> </w:t>
      </w:r>
      <w:proofErr w:type="spellStart"/>
      <w:r w:rsidRPr="003102A2">
        <w:rPr>
          <w:bCs/>
          <w:sz w:val="20"/>
          <w:szCs w:val="20"/>
          <w:lang w:val="en-US"/>
        </w:rPr>
        <w:t>обезбедити</w:t>
      </w:r>
      <w:proofErr w:type="spellEnd"/>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под</w:t>
      </w:r>
      <w:proofErr w:type="spellEnd"/>
      <w:r w:rsidRPr="003102A2">
        <w:rPr>
          <w:bCs/>
          <w:sz w:val="20"/>
          <w:szCs w:val="20"/>
          <w:lang w:val="en-US"/>
        </w:rPr>
        <w:t xml:space="preserve"> </w:t>
      </w:r>
      <w:proofErr w:type="spellStart"/>
      <w:r w:rsidRPr="003102A2">
        <w:rPr>
          <w:bCs/>
          <w:sz w:val="20"/>
          <w:szCs w:val="20"/>
          <w:lang w:val="en-US"/>
        </w:rPr>
        <w:t>што</w:t>
      </w:r>
      <w:proofErr w:type="spellEnd"/>
      <w:r w:rsidRPr="003102A2">
        <w:rPr>
          <w:bCs/>
          <w:sz w:val="20"/>
          <w:szCs w:val="20"/>
          <w:lang w:val="en-US"/>
        </w:rPr>
        <w:t xml:space="preserve"> </w:t>
      </w:r>
      <w:proofErr w:type="spellStart"/>
      <w:r w:rsidRPr="003102A2">
        <w:rPr>
          <w:bCs/>
          <w:sz w:val="20"/>
          <w:szCs w:val="20"/>
          <w:lang w:val="en-US"/>
        </w:rPr>
        <w:t>повољнијим</w:t>
      </w:r>
      <w:proofErr w:type="spellEnd"/>
      <w:r w:rsidRPr="003102A2">
        <w:rPr>
          <w:bCs/>
          <w:sz w:val="20"/>
          <w:szCs w:val="20"/>
          <w:lang w:val="en-US"/>
        </w:rPr>
        <w:t xml:space="preserve"> </w:t>
      </w:r>
      <w:proofErr w:type="spellStart"/>
      <w:r w:rsidRPr="003102A2">
        <w:rPr>
          <w:bCs/>
          <w:sz w:val="20"/>
          <w:szCs w:val="20"/>
          <w:lang w:val="en-US"/>
        </w:rPr>
        <w:t>условима</w:t>
      </w:r>
      <w:proofErr w:type="spellEnd"/>
      <w:r w:rsidRPr="003102A2">
        <w:rPr>
          <w:bCs/>
          <w:sz w:val="20"/>
          <w:szCs w:val="20"/>
          <w:lang w:val="en-US"/>
        </w:rPr>
        <w:t xml:space="preserve"> </w:t>
      </w:r>
      <w:proofErr w:type="spellStart"/>
      <w:r w:rsidRPr="003102A2">
        <w:rPr>
          <w:bCs/>
          <w:sz w:val="20"/>
          <w:szCs w:val="20"/>
          <w:lang w:val="en-US"/>
        </w:rPr>
        <w:t>набаве</w:t>
      </w:r>
      <w:proofErr w:type="spellEnd"/>
      <w:r w:rsidRPr="003102A2">
        <w:rPr>
          <w:bCs/>
          <w:sz w:val="20"/>
          <w:szCs w:val="20"/>
          <w:lang w:val="en-US"/>
        </w:rPr>
        <w:t xml:space="preserve"> </w:t>
      </w:r>
      <w:proofErr w:type="spellStart"/>
      <w:r w:rsidRPr="003102A2">
        <w:rPr>
          <w:bCs/>
          <w:sz w:val="20"/>
          <w:szCs w:val="20"/>
          <w:lang w:val="en-US"/>
        </w:rPr>
        <w:t>одговарајућу</w:t>
      </w:r>
      <w:proofErr w:type="spellEnd"/>
      <w:r w:rsidRPr="003102A2">
        <w:rPr>
          <w:bCs/>
          <w:sz w:val="20"/>
          <w:szCs w:val="20"/>
          <w:lang w:val="en-US"/>
        </w:rPr>
        <w:t xml:space="preserve"> </w:t>
      </w:r>
      <w:proofErr w:type="spellStart"/>
      <w:r w:rsidRPr="003102A2">
        <w:rPr>
          <w:bCs/>
          <w:sz w:val="20"/>
          <w:szCs w:val="20"/>
          <w:lang w:val="en-US"/>
        </w:rPr>
        <w:t>опрему</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прераду</w:t>
      </w:r>
      <w:proofErr w:type="spellEnd"/>
      <w:r w:rsidRPr="003102A2">
        <w:rPr>
          <w:bCs/>
          <w:sz w:val="20"/>
          <w:szCs w:val="20"/>
          <w:lang w:val="en-US"/>
        </w:rPr>
        <w:t xml:space="preserve"> </w:t>
      </w:r>
      <w:proofErr w:type="spellStart"/>
      <w:r w:rsidRPr="003102A2">
        <w:rPr>
          <w:bCs/>
          <w:sz w:val="20"/>
          <w:szCs w:val="20"/>
          <w:lang w:val="en-US"/>
        </w:rPr>
        <w:t>својих</w:t>
      </w:r>
      <w:proofErr w:type="spellEnd"/>
      <w:r w:rsidRPr="003102A2">
        <w:rPr>
          <w:bCs/>
          <w:sz w:val="20"/>
          <w:szCs w:val="20"/>
          <w:lang w:val="en-US"/>
        </w:rPr>
        <w:t xml:space="preserve"> </w:t>
      </w:r>
      <w:proofErr w:type="spellStart"/>
      <w:r w:rsidRPr="003102A2">
        <w:rPr>
          <w:bCs/>
          <w:sz w:val="20"/>
          <w:szCs w:val="20"/>
          <w:lang w:val="en-US"/>
        </w:rPr>
        <w:t>производа</w:t>
      </w:r>
      <w:proofErr w:type="spellEnd"/>
      <w:r w:rsidRPr="003102A2">
        <w:rPr>
          <w:bCs/>
          <w:sz w:val="20"/>
          <w:szCs w:val="20"/>
          <w:lang w:val="en-US"/>
        </w:rPr>
        <w:t xml:space="preserve">. </w:t>
      </w:r>
      <w:proofErr w:type="spellStart"/>
      <w:r w:rsidRPr="003102A2">
        <w:rPr>
          <w:bCs/>
          <w:sz w:val="20"/>
          <w:szCs w:val="20"/>
          <w:lang w:val="en-US"/>
        </w:rPr>
        <w:t>Интервенције</w:t>
      </w:r>
      <w:proofErr w:type="spellEnd"/>
      <w:r w:rsidRPr="003102A2">
        <w:rPr>
          <w:bCs/>
          <w:sz w:val="20"/>
          <w:szCs w:val="20"/>
          <w:lang w:val="en-US"/>
        </w:rPr>
        <w:t xml:space="preserve"> у </w:t>
      </w:r>
      <w:proofErr w:type="spellStart"/>
      <w:r w:rsidRPr="003102A2">
        <w:rPr>
          <w:bCs/>
          <w:sz w:val="20"/>
          <w:szCs w:val="20"/>
          <w:lang w:val="en-US"/>
        </w:rPr>
        <w:t>оквиру</w:t>
      </w:r>
      <w:proofErr w:type="spellEnd"/>
      <w:r w:rsidRPr="003102A2">
        <w:rPr>
          <w:bCs/>
          <w:sz w:val="20"/>
          <w:szCs w:val="20"/>
          <w:lang w:val="en-US"/>
        </w:rPr>
        <w:t xml:space="preserve"> </w:t>
      </w:r>
      <w:proofErr w:type="spellStart"/>
      <w:r w:rsidRPr="003102A2">
        <w:rPr>
          <w:bCs/>
          <w:sz w:val="20"/>
          <w:szCs w:val="20"/>
          <w:lang w:val="en-US"/>
        </w:rPr>
        <w:t>ове</w:t>
      </w:r>
      <w:proofErr w:type="spellEnd"/>
      <w:r w:rsidRPr="003102A2">
        <w:rPr>
          <w:bCs/>
          <w:sz w:val="20"/>
          <w:szCs w:val="20"/>
          <w:lang w:val="en-US"/>
        </w:rPr>
        <w:t xml:space="preserve"> </w:t>
      </w:r>
      <w:proofErr w:type="spellStart"/>
      <w:r w:rsidRPr="003102A2">
        <w:rPr>
          <w:bCs/>
          <w:sz w:val="20"/>
          <w:szCs w:val="20"/>
          <w:lang w:val="en-US"/>
        </w:rPr>
        <w:t>мере</w:t>
      </w:r>
      <w:proofErr w:type="spellEnd"/>
      <w:r w:rsidRPr="003102A2">
        <w:rPr>
          <w:bCs/>
          <w:sz w:val="20"/>
          <w:szCs w:val="20"/>
          <w:lang w:val="en-US"/>
        </w:rPr>
        <w:t xml:space="preserve"> </w:t>
      </w:r>
      <w:proofErr w:type="spellStart"/>
      <w:r w:rsidRPr="003102A2">
        <w:rPr>
          <w:bCs/>
          <w:sz w:val="20"/>
          <w:szCs w:val="20"/>
          <w:lang w:val="en-US"/>
        </w:rPr>
        <w:t>ће</w:t>
      </w:r>
      <w:proofErr w:type="spellEnd"/>
      <w:r w:rsidRPr="003102A2">
        <w:rPr>
          <w:bCs/>
          <w:sz w:val="20"/>
          <w:szCs w:val="20"/>
          <w:lang w:val="en-US"/>
        </w:rPr>
        <w:t xml:space="preserve"> </w:t>
      </w:r>
      <w:proofErr w:type="spellStart"/>
      <w:r w:rsidRPr="003102A2">
        <w:rPr>
          <w:bCs/>
          <w:sz w:val="20"/>
          <w:szCs w:val="20"/>
          <w:lang w:val="en-US"/>
        </w:rPr>
        <w:t>бити</w:t>
      </w:r>
      <w:proofErr w:type="spellEnd"/>
      <w:r w:rsidRPr="003102A2">
        <w:rPr>
          <w:bCs/>
          <w:sz w:val="20"/>
          <w:szCs w:val="20"/>
          <w:lang w:val="en-US"/>
        </w:rPr>
        <w:t xml:space="preserve"> </w:t>
      </w:r>
      <w:proofErr w:type="spellStart"/>
      <w:r w:rsidRPr="003102A2">
        <w:rPr>
          <w:bCs/>
          <w:sz w:val="20"/>
          <w:szCs w:val="20"/>
          <w:lang w:val="en-US"/>
        </w:rPr>
        <w:t>усмерене</w:t>
      </w:r>
      <w:proofErr w:type="spellEnd"/>
      <w:r w:rsidRPr="003102A2">
        <w:rPr>
          <w:bCs/>
          <w:sz w:val="20"/>
          <w:szCs w:val="20"/>
          <w:lang w:val="en-US"/>
        </w:rPr>
        <w:t xml:space="preserve"> </w:t>
      </w:r>
      <w:proofErr w:type="spellStart"/>
      <w:r w:rsidRPr="003102A2">
        <w:rPr>
          <w:bCs/>
          <w:sz w:val="20"/>
          <w:szCs w:val="20"/>
          <w:lang w:val="en-US"/>
        </w:rPr>
        <w:t>на</w:t>
      </w:r>
      <w:proofErr w:type="spellEnd"/>
      <w:r w:rsidRPr="003102A2">
        <w:rPr>
          <w:bCs/>
          <w:sz w:val="20"/>
          <w:szCs w:val="20"/>
          <w:lang w:val="en-US"/>
        </w:rPr>
        <w:t xml:space="preserve"> </w:t>
      </w:r>
      <w:proofErr w:type="spellStart"/>
      <w:r w:rsidRPr="003102A2">
        <w:rPr>
          <w:bCs/>
          <w:sz w:val="20"/>
          <w:szCs w:val="20"/>
          <w:lang w:val="en-US"/>
        </w:rPr>
        <w:t>подстицаје</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набавку</w:t>
      </w:r>
      <w:proofErr w:type="spellEnd"/>
      <w:r w:rsidRPr="003102A2">
        <w:rPr>
          <w:bCs/>
          <w:sz w:val="20"/>
          <w:szCs w:val="20"/>
          <w:lang w:val="en-US"/>
        </w:rPr>
        <w:t xml:space="preserve"> </w:t>
      </w:r>
      <w:proofErr w:type="spellStart"/>
      <w:r w:rsidRPr="003102A2">
        <w:rPr>
          <w:bCs/>
          <w:sz w:val="20"/>
          <w:szCs w:val="20"/>
          <w:lang w:val="en-US"/>
        </w:rPr>
        <w:t>опреме</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производњу</w:t>
      </w:r>
      <w:proofErr w:type="spellEnd"/>
      <w:r w:rsidRPr="003102A2">
        <w:rPr>
          <w:bCs/>
          <w:sz w:val="20"/>
          <w:szCs w:val="20"/>
          <w:lang w:val="en-US"/>
        </w:rPr>
        <w:t xml:space="preserve"> </w:t>
      </w:r>
      <w:proofErr w:type="spellStart"/>
      <w:r w:rsidRPr="003102A2">
        <w:rPr>
          <w:bCs/>
          <w:sz w:val="20"/>
          <w:szCs w:val="20"/>
          <w:lang w:val="en-US"/>
        </w:rPr>
        <w:t>вина</w:t>
      </w:r>
      <w:proofErr w:type="spellEnd"/>
      <w:r w:rsidRPr="003102A2">
        <w:rPr>
          <w:bCs/>
          <w:sz w:val="20"/>
          <w:szCs w:val="20"/>
          <w:lang w:val="en-US"/>
        </w:rPr>
        <w:t xml:space="preserve">, </w:t>
      </w:r>
      <w:proofErr w:type="spellStart"/>
      <w:r w:rsidRPr="003102A2">
        <w:rPr>
          <w:bCs/>
          <w:sz w:val="20"/>
          <w:szCs w:val="20"/>
          <w:lang w:val="en-US"/>
        </w:rPr>
        <w:t>ракија</w:t>
      </w:r>
      <w:proofErr w:type="spellEnd"/>
      <w:r w:rsidRPr="003102A2">
        <w:rPr>
          <w:bCs/>
          <w:sz w:val="20"/>
          <w:szCs w:val="20"/>
          <w:lang w:val="en-US"/>
        </w:rPr>
        <w:t xml:space="preserve"> и </w:t>
      </w:r>
      <w:proofErr w:type="spellStart"/>
      <w:r w:rsidRPr="003102A2">
        <w:rPr>
          <w:bCs/>
          <w:sz w:val="20"/>
          <w:szCs w:val="20"/>
          <w:lang w:val="en-US"/>
        </w:rPr>
        <w:t>других</w:t>
      </w:r>
      <w:proofErr w:type="spellEnd"/>
      <w:r w:rsidRPr="003102A2">
        <w:rPr>
          <w:bCs/>
          <w:sz w:val="20"/>
          <w:szCs w:val="20"/>
          <w:lang w:val="en-US"/>
        </w:rPr>
        <w:t xml:space="preserve"> </w:t>
      </w:r>
      <w:proofErr w:type="spellStart"/>
      <w:r w:rsidRPr="003102A2">
        <w:rPr>
          <w:bCs/>
          <w:sz w:val="20"/>
          <w:szCs w:val="20"/>
          <w:lang w:val="en-US"/>
        </w:rPr>
        <w:t>алкохолних</w:t>
      </w:r>
      <w:proofErr w:type="spellEnd"/>
      <w:r w:rsidRPr="003102A2">
        <w:rPr>
          <w:bCs/>
          <w:sz w:val="20"/>
          <w:szCs w:val="20"/>
          <w:lang w:val="en-US"/>
        </w:rPr>
        <w:t xml:space="preserve"> </w:t>
      </w:r>
      <w:proofErr w:type="spellStart"/>
      <w:r w:rsidRPr="003102A2">
        <w:rPr>
          <w:bCs/>
          <w:sz w:val="20"/>
          <w:szCs w:val="20"/>
          <w:lang w:val="en-US"/>
        </w:rPr>
        <w:t>пића</w:t>
      </w:r>
      <w:proofErr w:type="spellEnd"/>
      <w:r w:rsidRPr="003102A2">
        <w:rPr>
          <w:bCs/>
          <w:sz w:val="20"/>
          <w:szCs w:val="20"/>
          <w:lang w:val="en-US"/>
        </w:rPr>
        <w:t>.</w:t>
      </w:r>
    </w:p>
    <w:p w14:paraId="59F90516" w14:textId="77777777" w:rsidR="003102A2" w:rsidRPr="003102A2" w:rsidRDefault="003102A2" w:rsidP="003102A2">
      <w:pPr>
        <w:spacing w:after="200" w:line="276" w:lineRule="auto"/>
        <w:jc w:val="both"/>
        <w:rPr>
          <w:bCs/>
          <w:sz w:val="20"/>
          <w:szCs w:val="20"/>
          <w:lang w:val="en-US"/>
        </w:rPr>
      </w:pPr>
      <w:r w:rsidRPr="003102A2">
        <w:rPr>
          <w:b/>
          <w:bCs/>
          <w:sz w:val="20"/>
          <w:szCs w:val="20"/>
          <w:lang w:val="sr-Cyrl-RS"/>
        </w:rPr>
        <w:t xml:space="preserve"> </w:t>
      </w:r>
      <w:r w:rsidRPr="003102A2">
        <w:rPr>
          <w:sz w:val="20"/>
          <w:szCs w:val="20"/>
          <w:lang w:val="sr-Cyrl-RS"/>
        </w:rPr>
        <w:t xml:space="preserve"> </w:t>
      </w:r>
      <w:r w:rsidRPr="003102A2">
        <w:rPr>
          <w:color w:val="FFFFFF"/>
          <w:sz w:val="20"/>
          <w:szCs w:val="20"/>
          <w:lang w:val="en-US"/>
        </w:rPr>
        <w:t>.</w:t>
      </w:r>
      <w:r w:rsidRPr="003102A2">
        <w:rPr>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.2. </w:t>
      </w:r>
      <w:proofErr w:type="spellStart"/>
      <w:r w:rsidRPr="003102A2">
        <w:rPr>
          <w:b/>
          <w:bCs/>
          <w:sz w:val="20"/>
          <w:szCs w:val="20"/>
          <w:lang w:val="en-US"/>
        </w:rPr>
        <w:t>Циљеви</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Cs/>
          <w:sz w:val="20"/>
          <w:szCs w:val="20"/>
          <w:lang w:val="en-US"/>
        </w:rPr>
        <w:t xml:space="preserve">: </w:t>
      </w:r>
    </w:p>
    <w:p w14:paraId="4144F81B" w14:textId="77777777" w:rsidR="003102A2" w:rsidRPr="003102A2" w:rsidRDefault="003102A2" w:rsidP="003102A2">
      <w:pPr>
        <w:spacing w:after="200" w:line="276" w:lineRule="auto"/>
        <w:jc w:val="both"/>
        <w:rPr>
          <w:bCs/>
          <w:sz w:val="20"/>
          <w:szCs w:val="20"/>
          <w:lang w:val="en-US"/>
        </w:rPr>
      </w:pPr>
      <w:proofErr w:type="spellStart"/>
      <w:r w:rsidRPr="003102A2">
        <w:rPr>
          <w:bCs/>
          <w:sz w:val="20"/>
          <w:szCs w:val="20"/>
          <w:u w:val="single"/>
          <w:lang w:val="en-US"/>
        </w:rPr>
        <w:t>Општи</w:t>
      </w:r>
      <w:proofErr w:type="spellEnd"/>
      <w:r w:rsidRPr="003102A2">
        <w:rPr>
          <w:bCs/>
          <w:sz w:val="20"/>
          <w:szCs w:val="20"/>
          <w:u w:val="single"/>
          <w:lang w:val="en-US"/>
        </w:rPr>
        <w:t xml:space="preserve"> </w:t>
      </w:r>
      <w:proofErr w:type="spellStart"/>
      <w:r w:rsidRPr="003102A2">
        <w:rPr>
          <w:bCs/>
          <w:sz w:val="20"/>
          <w:szCs w:val="20"/>
          <w:u w:val="single"/>
          <w:lang w:val="en-US"/>
        </w:rPr>
        <w:t>циљеви</w:t>
      </w:r>
      <w:proofErr w:type="spellEnd"/>
      <w:r w:rsidRPr="003102A2">
        <w:rPr>
          <w:bCs/>
          <w:sz w:val="20"/>
          <w:szCs w:val="20"/>
          <w:u w:val="single"/>
          <w:lang w:val="en-US"/>
        </w:rPr>
        <w:t>:</w:t>
      </w:r>
      <w:r w:rsidRPr="003102A2">
        <w:rPr>
          <w:bCs/>
          <w:sz w:val="20"/>
          <w:szCs w:val="20"/>
          <w:lang w:val="en-US"/>
        </w:rPr>
        <w:t xml:space="preserve"> 1. </w:t>
      </w:r>
      <w:proofErr w:type="spellStart"/>
      <w:r w:rsidRPr="003102A2">
        <w:rPr>
          <w:bCs/>
          <w:sz w:val="20"/>
          <w:szCs w:val="20"/>
          <w:lang w:val="en-US"/>
        </w:rPr>
        <w:t>Стабилност</w:t>
      </w:r>
      <w:proofErr w:type="spellEnd"/>
      <w:r w:rsidRPr="003102A2">
        <w:rPr>
          <w:bCs/>
          <w:sz w:val="20"/>
          <w:szCs w:val="20"/>
          <w:lang w:val="en-US"/>
        </w:rPr>
        <w:t xml:space="preserve"> </w:t>
      </w:r>
      <w:proofErr w:type="spellStart"/>
      <w:r w:rsidRPr="003102A2">
        <w:rPr>
          <w:bCs/>
          <w:sz w:val="20"/>
          <w:szCs w:val="20"/>
          <w:lang w:val="en-US"/>
        </w:rPr>
        <w:t>дохотка</w:t>
      </w:r>
      <w:proofErr w:type="spellEnd"/>
      <w:r w:rsidRPr="003102A2">
        <w:rPr>
          <w:bCs/>
          <w:sz w:val="20"/>
          <w:szCs w:val="20"/>
          <w:lang w:val="en-US"/>
        </w:rPr>
        <w:t xml:space="preserve"> </w:t>
      </w:r>
      <w:proofErr w:type="spellStart"/>
      <w:r w:rsidRPr="003102A2">
        <w:rPr>
          <w:bCs/>
          <w:sz w:val="20"/>
          <w:szCs w:val="20"/>
          <w:lang w:val="en-US"/>
        </w:rPr>
        <w:t>пољопривредних</w:t>
      </w:r>
      <w:proofErr w:type="spellEnd"/>
      <w:r w:rsidRPr="003102A2">
        <w:rPr>
          <w:bCs/>
          <w:sz w:val="20"/>
          <w:szCs w:val="20"/>
          <w:lang w:val="en-US"/>
        </w:rPr>
        <w:t xml:space="preserve"> </w:t>
      </w:r>
      <w:proofErr w:type="spellStart"/>
      <w:r w:rsidRPr="003102A2">
        <w:rPr>
          <w:bCs/>
          <w:sz w:val="20"/>
          <w:szCs w:val="20"/>
          <w:lang w:val="en-US"/>
        </w:rPr>
        <w:t>газдинстава</w:t>
      </w:r>
      <w:proofErr w:type="spellEnd"/>
      <w:r w:rsidRPr="003102A2">
        <w:rPr>
          <w:bCs/>
          <w:sz w:val="20"/>
          <w:szCs w:val="20"/>
          <w:lang w:val="en-US"/>
        </w:rPr>
        <w:t xml:space="preserve">; 2. </w:t>
      </w:r>
      <w:proofErr w:type="spellStart"/>
      <w:r w:rsidRPr="003102A2">
        <w:rPr>
          <w:bCs/>
          <w:sz w:val="20"/>
          <w:szCs w:val="20"/>
          <w:lang w:val="en-US"/>
        </w:rPr>
        <w:t>Повећање</w:t>
      </w:r>
      <w:proofErr w:type="spellEnd"/>
      <w:r w:rsidRPr="003102A2">
        <w:rPr>
          <w:bCs/>
          <w:sz w:val="20"/>
          <w:szCs w:val="20"/>
          <w:lang w:val="en-US"/>
        </w:rPr>
        <w:t xml:space="preserve"> </w:t>
      </w:r>
      <w:proofErr w:type="spellStart"/>
      <w:r w:rsidRPr="003102A2">
        <w:rPr>
          <w:bCs/>
          <w:sz w:val="20"/>
          <w:szCs w:val="20"/>
          <w:lang w:val="en-US"/>
        </w:rPr>
        <w:t>производње</w:t>
      </w:r>
      <w:proofErr w:type="spellEnd"/>
      <w:r w:rsidRPr="003102A2">
        <w:rPr>
          <w:bCs/>
          <w:sz w:val="20"/>
          <w:szCs w:val="20"/>
          <w:lang w:val="en-US"/>
        </w:rPr>
        <w:t xml:space="preserve">, </w:t>
      </w:r>
      <w:proofErr w:type="spellStart"/>
      <w:r w:rsidRPr="003102A2">
        <w:rPr>
          <w:bCs/>
          <w:sz w:val="20"/>
          <w:szCs w:val="20"/>
          <w:lang w:val="en-US"/>
        </w:rPr>
        <w:t>побољшање</w:t>
      </w:r>
      <w:proofErr w:type="spellEnd"/>
      <w:r w:rsidRPr="003102A2">
        <w:rPr>
          <w:bCs/>
          <w:sz w:val="20"/>
          <w:szCs w:val="20"/>
          <w:lang w:val="en-US"/>
        </w:rPr>
        <w:t xml:space="preserve"> </w:t>
      </w:r>
      <w:proofErr w:type="spellStart"/>
      <w:r w:rsidRPr="003102A2">
        <w:rPr>
          <w:bCs/>
          <w:sz w:val="20"/>
          <w:szCs w:val="20"/>
          <w:lang w:val="en-US"/>
        </w:rPr>
        <w:t>продуктивности</w:t>
      </w:r>
      <w:proofErr w:type="spellEnd"/>
      <w:r w:rsidRPr="003102A2">
        <w:rPr>
          <w:bCs/>
          <w:sz w:val="20"/>
          <w:szCs w:val="20"/>
          <w:lang w:val="en-US"/>
        </w:rPr>
        <w:t xml:space="preserve"> и </w:t>
      </w:r>
      <w:proofErr w:type="spellStart"/>
      <w:r w:rsidRPr="003102A2">
        <w:rPr>
          <w:bCs/>
          <w:sz w:val="20"/>
          <w:szCs w:val="20"/>
          <w:lang w:val="en-US"/>
        </w:rPr>
        <w:t>квалитета</w:t>
      </w:r>
      <w:proofErr w:type="spellEnd"/>
      <w:r w:rsidRPr="003102A2">
        <w:rPr>
          <w:bCs/>
          <w:sz w:val="20"/>
          <w:szCs w:val="20"/>
          <w:lang w:val="en-US"/>
        </w:rPr>
        <w:t xml:space="preserve"> </w:t>
      </w:r>
      <w:proofErr w:type="spellStart"/>
      <w:r w:rsidRPr="003102A2">
        <w:rPr>
          <w:bCs/>
          <w:sz w:val="20"/>
          <w:szCs w:val="20"/>
          <w:lang w:val="en-US"/>
        </w:rPr>
        <w:t>производа</w:t>
      </w:r>
      <w:proofErr w:type="spellEnd"/>
      <w:r w:rsidRPr="003102A2">
        <w:rPr>
          <w:bCs/>
          <w:sz w:val="20"/>
          <w:szCs w:val="20"/>
          <w:lang w:val="en-US"/>
        </w:rPr>
        <w:t xml:space="preserve">, </w:t>
      </w:r>
      <w:proofErr w:type="spellStart"/>
      <w:r w:rsidRPr="003102A2">
        <w:rPr>
          <w:bCs/>
          <w:sz w:val="20"/>
          <w:szCs w:val="20"/>
          <w:lang w:val="en-US"/>
        </w:rPr>
        <w:t>смањење</w:t>
      </w:r>
      <w:proofErr w:type="spellEnd"/>
      <w:r w:rsidRPr="003102A2">
        <w:rPr>
          <w:bCs/>
          <w:sz w:val="20"/>
          <w:szCs w:val="20"/>
          <w:lang w:val="en-US"/>
        </w:rPr>
        <w:t xml:space="preserve"> </w:t>
      </w:r>
      <w:proofErr w:type="spellStart"/>
      <w:r w:rsidRPr="003102A2">
        <w:rPr>
          <w:bCs/>
          <w:sz w:val="20"/>
          <w:szCs w:val="20"/>
          <w:lang w:val="en-US"/>
        </w:rPr>
        <w:t>трошкова</w:t>
      </w:r>
      <w:proofErr w:type="spellEnd"/>
      <w:r w:rsidRPr="003102A2">
        <w:rPr>
          <w:bCs/>
          <w:sz w:val="20"/>
          <w:szCs w:val="20"/>
          <w:lang w:val="en-US"/>
        </w:rPr>
        <w:t xml:space="preserve"> </w:t>
      </w:r>
      <w:proofErr w:type="spellStart"/>
      <w:r w:rsidRPr="003102A2">
        <w:rPr>
          <w:bCs/>
          <w:sz w:val="20"/>
          <w:szCs w:val="20"/>
          <w:lang w:val="en-US"/>
        </w:rPr>
        <w:t>производње</w:t>
      </w:r>
      <w:proofErr w:type="spellEnd"/>
      <w:r w:rsidRPr="003102A2">
        <w:rPr>
          <w:bCs/>
          <w:sz w:val="20"/>
          <w:szCs w:val="20"/>
          <w:lang w:val="en-US"/>
        </w:rPr>
        <w:t xml:space="preserve">; 3. </w:t>
      </w:r>
      <w:proofErr w:type="spellStart"/>
      <w:r w:rsidRPr="003102A2">
        <w:rPr>
          <w:bCs/>
          <w:sz w:val="20"/>
          <w:szCs w:val="20"/>
          <w:lang w:val="en-US"/>
        </w:rPr>
        <w:t>Унапређење</w:t>
      </w:r>
      <w:proofErr w:type="spellEnd"/>
      <w:r w:rsidRPr="003102A2">
        <w:rPr>
          <w:bCs/>
          <w:sz w:val="20"/>
          <w:szCs w:val="20"/>
          <w:lang w:val="en-US"/>
        </w:rPr>
        <w:t xml:space="preserve"> </w:t>
      </w:r>
      <w:proofErr w:type="spellStart"/>
      <w:r w:rsidRPr="003102A2">
        <w:rPr>
          <w:bCs/>
          <w:sz w:val="20"/>
          <w:szCs w:val="20"/>
          <w:lang w:val="en-US"/>
        </w:rPr>
        <w:t>техничко-технолошке</w:t>
      </w:r>
      <w:proofErr w:type="spellEnd"/>
      <w:r w:rsidRPr="003102A2">
        <w:rPr>
          <w:bCs/>
          <w:sz w:val="20"/>
          <w:szCs w:val="20"/>
          <w:lang w:val="en-US"/>
        </w:rPr>
        <w:t xml:space="preserve"> </w:t>
      </w:r>
      <w:proofErr w:type="spellStart"/>
      <w:r w:rsidRPr="003102A2">
        <w:rPr>
          <w:bCs/>
          <w:sz w:val="20"/>
          <w:szCs w:val="20"/>
          <w:lang w:val="en-US"/>
        </w:rPr>
        <w:t>опремљености</w:t>
      </w:r>
      <w:proofErr w:type="spellEnd"/>
      <w:r w:rsidRPr="003102A2">
        <w:rPr>
          <w:bCs/>
          <w:sz w:val="20"/>
          <w:szCs w:val="20"/>
          <w:lang w:val="en-US"/>
        </w:rPr>
        <w:t xml:space="preserve">; </w:t>
      </w:r>
    </w:p>
    <w:p w14:paraId="0DEEF8DB" w14:textId="77777777" w:rsidR="003102A2" w:rsidRPr="003102A2" w:rsidRDefault="003102A2" w:rsidP="003102A2">
      <w:pPr>
        <w:jc w:val="both"/>
        <w:rPr>
          <w:color w:val="FFFFFF"/>
          <w:sz w:val="20"/>
          <w:szCs w:val="20"/>
          <w:lang w:val="en-US"/>
        </w:rPr>
      </w:pPr>
      <w:proofErr w:type="spellStart"/>
      <w:r w:rsidRPr="003102A2">
        <w:rPr>
          <w:sz w:val="20"/>
          <w:szCs w:val="20"/>
          <w:u w:val="single"/>
          <w:lang w:val="en-US"/>
        </w:rPr>
        <w:t>Специфични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u w:val="single"/>
          <w:lang w:val="en-US"/>
        </w:rPr>
        <w:t xml:space="preserve"> у </w:t>
      </w:r>
      <w:proofErr w:type="spellStart"/>
      <w:r w:rsidRPr="003102A2">
        <w:rPr>
          <w:sz w:val="20"/>
          <w:szCs w:val="20"/>
          <w:u w:val="single"/>
          <w:lang w:val="en-US"/>
        </w:rPr>
        <w:t>сектору</w:t>
      </w:r>
      <w:proofErr w:type="spellEnd"/>
      <w:r w:rsidRPr="003102A2">
        <w:rPr>
          <w:sz w:val="20"/>
          <w:szCs w:val="20"/>
          <w:u w:val="single"/>
          <w:lang w:val="en-US"/>
        </w:rPr>
        <w:t xml:space="preserve"> у </w:t>
      </w:r>
      <w:proofErr w:type="spellStart"/>
      <w:r w:rsidRPr="003102A2">
        <w:rPr>
          <w:sz w:val="20"/>
          <w:szCs w:val="20"/>
          <w:u w:val="single"/>
          <w:lang w:val="en-US"/>
        </w:rPr>
        <w:t>оквиру</w:t>
      </w:r>
      <w:proofErr w:type="spellEnd"/>
      <w:r w:rsidRPr="003102A2">
        <w:rPr>
          <w:sz w:val="20"/>
          <w:szCs w:val="20"/>
          <w:u w:val="single"/>
          <w:lang w:val="en-US"/>
        </w:rPr>
        <w:t xml:space="preserve"> </w:t>
      </w:r>
      <w:proofErr w:type="spellStart"/>
      <w:r w:rsidRPr="003102A2">
        <w:rPr>
          <w:sz w:val="20"/>
          <w:szCs w:val="20"/>
          <w:u w:val="single"/>
          <w:lang w:val="en-US"/>
        </w:rPr>
        <w:t>кога</w:t>
      </w:r>
      <w:proofErr w:type="spellEnd"/>
      <w:r w:rsidRPr="003102A2">
        <w:rPr>
          <w:sz w:val="20"/>
          <w:szCs w:val="20"/>
          <w:u w:val="single"/>
          <w:lang w:val="en-US"/>
        </w:rPr>
        <w:t xml:space="preserve"> </w:t>
      </w:r>
      <w:proofErr w:type="spellStart"/>
      <w:r w:rsidRPr="003102A2">
        <w:rPr>
          <w:sz w:val="20"/>
          <w:szCs w:val="20"/>
          <w:u w:val="single"/>
          <w:lang w:val="en-US"/>
        </w:rPr>
        <w:t>ће</w:t>
      </w:r>
      <w:proofErr w:type="spellEnd"/>
      <w:r w:rsidRPr="003102A2">
        <w:rPr>
          <w:sz w:val="20"/>
          <w:szCs w:val="20"/>
          <w:u w:val="single"/>
          <w:lang w:val="en-US"/>
        </w:rPr>
        <w:t xml:space="preserve"> </w:t>
      </w:r>
      <w:proofErr w:type="spellStart"/>
      <w:r w:rsidRPr="003102A2">
        <w:rPr>
          <w:sz w:val="20"/>
          <w:szCs w:val="20"/>
          <w:u w:val="single"/>
          <w:lang w:val="en-US"/>
        </w:rPr>
        <w:t>се</w:t>
      </w:r>
      <w:proofErr w:type="spellEnd"/>
      <w:r w:rsidRPr="003102A2">
        <w:rPr>
          <w:sz w:val="20"/>
          <w:szCs w:val="20"/>
          <w:u w:val="single"/>
          <w:lang w:val="en-US"/>
        </w:rPr>
        <w:t xml:space="preserve"> </w:t>
      </w:r>
      <w:proofErr w:type="spellStart"/>
      <w:r w:rsidRPr="003102A2">
        <w:rPr>
          <w:sz w:val="20"/>
          <w:szCs w:val="20"/>
          <w:u w:val="single"/>
          <w:lang w:val="en-US"/>
        </w:rPr>
        <w:t>интервенисати</w:t>
      </w:r>
      <w:proofErr w:type="spellEnd"/>
      <w:r w:rsidRPr="003102A2">
        <w:rPr>
          <w:sz w:val="20"/>
          <w:szCs w:val="20"/>
          <w:u w:val="single"/>
          <w:lang w:val="en-US"/>
        </w:rPr>
        <w:t xml:space="preserve">: </w:t>
      </w:r>
      <w:proofErr w:type="spellStart"/>
      <w:r w:rsidRPr="003102A2">
        <w:rPr>
          <w:sz w:val="20"/>
          <w:szCs w:val="20"/>
          <w:lang w:val="en-US"/>
        </w:rPr>
        <w:t>Воће</w:t>
      </w:r>
      <w:proofErr w:type="spellEnd"/>
      <w:r w:rsidRPr="003102A2">
        <w:rPr>
          <w:sz w:val="20"/>
          <w:szCs w:val="20"/>
          <w:lang w:val="en-US"/>
        </w:rPr>
        <w:t xml:space="preserve">, </w:t>
      </w:r>
      <w:proofErr w:type="spellStart"/>
      <w:r w:rsidRPr="003102A2">
        <w:rPr>
          <w:sz w:val="20"/>
          <w:szCs w:val="20"/>
          <w:lang w:val="en-US"/>
        </w:rPr>
        <w:t>грожђе</w:t>
      </w:r>
      <w:proofErr w:type="spellEnd"/>
      <w:r w:rsidRPr="003102A2">
        <w:rPr>
          <w:sz w:val="20"/>
          <w:szCs w:val="20"/>
          <w:lang w:val="en-US"/>
        </w:rPr>
        <w:t xml:space="preserve"> и </w:t>
      </w:r>
      <w:proofErr w:type="spellStart"/>
      <w:r w:rsidRPr="003102A2">
        <w:rPr>
          <w:sz w:val="20"/>
          <w:szCs w:val="20"/>
          <w:lang w:val="en-US"/>
        </w:rPr>
        <w:t>поврће</w:t>
      </w:r>
      <w:proofErr w:type="spellEnd"/>
      <w:r w:rsidRPr="003102A2">
        <w:rPr>
          <w:sz w:val="20"/>
          <w:szCs w:val="20"/>
          <w:lang w:val="en-US"/>
        </w:rPr>
        <w:t xml:space="preserve">: - </w:t>
      </w:r>
      <w:proofErr w:type="spellStart"/>
      <w:r w:rsidRPr="003102A2">
        <w:rPr>
          <w:sz w:val="20"/>
          <w:szCs w:val="20"/>
          <w:lang w:val="en-US"/>
        </w:rPr>
        <w:t>Подизање</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прераду</w:t>
      </w:r>
      <w:proofErr w:type="spellEnd"/>
      <w:r w:rsidRPr="003102A2">
        <w:rPr>
          <w:sz w:val="20"/>
          <w:szCs w:val="20"/>
          <w:lang w:val="en-US"/>
        </w:rPr>
        <w:t xml:space="preserve"> </w:t>
      </w:r>
      <w:proofErr w:type="spellStart"/>
      <w:r w:rsidRPr="003102A2">
        <w:rPr>
          <w:sz w:val="20"/>
          <w:szCs w:val="20"/>
          <w:lang w:val="en-US"/>
        </w:rPr>
        <w:t>примарних</w:t>
      </w:r>
      <w:proofErr w:type="spellEnd"/>
      <w:r w:rsidRPr="003102A2">
        <w:rPr>
          <w:sz w:val="20"/>
          <w:szCs w:val="20"/>
          <w:lang w:val="en-US"/>
        </w:rPr>
        <w:t xml:space="preserve"> у </w:t>
      </w:r>
      <w:proofErr w:type="spellStart"/>
      <w:r w:rsidRPr="003102A2">
        <w:rPr>
          <w:sz w:val="20"/>
          <w:szCs w:val="20"/>
          <w:lang w:val="en-US"/>
        </w:rPr>
        <w:t>финалне</w:t>
      </w:r>
      <w:proofErr w:type="spellEnd"/>
      <w:r w:rsidRPr="003102A2">
        <w:rPr>
          <w:sz w:val="20"/>
          <w:szCs w:val="20"/>
          <w:lang w:val="en-US"/>
        </w:rPr>
        <w:t xml:space="preserve"> </w:t>
      </w:r>
      <w:proofErr w:type="spellStart"/>
      <w:r w:rsidRPr="003102A2">
        <w:rPr>
          <w:sz w:val="20"/>
          <w:szCs w:val="20"/>
          <w:lang w:val="en-US"/>
        </w:rPr>
        <w:t>производе</w:t>
      </w:r>
      <w:proofErr w:type="spellEnd"/>
      <w:r w:rsidRPr="003102A2">
        <w:rPr>
          <w:sz w:val="20"/>
          <w:szCs w:val="20"/>
          <w:lang w:val="en-US"/>
        </w:rPr>
        <w:t xml:space="preserve"> (</w:t>
      </w:r>
      <w:proofErr w:type="spellStart"/>
      <w:r w:rsidRPr="003102A2">
        <w:rPr>
          <w:sz w:val="20"/>
          <w:szCs w:val="20"/>
          <w:lang w:val="en-US"/>
        </w:rPr>
        <w:t>вина</w:t>
      </w:r>
      <w:proofErr w:type="spellEnd"/>
      <w:r w:rsidRPr="003102A2">
        <w:rPr>
          <w:sz w:val="20"/>
          <w:szCs w:val="20"/>
          <w:lang w:val="en-US"/>
        </w:rPr>
        <w:t xml:space="preserve">, </w:t>
      </w:r>
      <w:proofErr w:type="spellStart"/>
      <w:r w:rsidRPr="003102A2">
        <w:rPr>
          <w:sz w:val="20"/>
          <w:szCs w:val="20"/>
          <w:lang w:val="en-US"/>
        </w:rPr>
        <w:t>ракије</w:t>
      </w:r>
      <w:proofErr w:type="spellEnd"/>
      <w:r w:rsidRPr="003102A2">
        <w:rPr>
          <w:sz w:val="20"/>
          <w:szCs w:val="20"/>
          <w:lang w:val="en-US"/>
        </w:rPr>
        <w:t xml:space="preserve">, </w:t>
      </w:r>
      <w:proofErr w:type="spellStart"/>
      <w:r w:rsidRPr="003102A2">
        <w:rPr>
          <w:sz w:val="20"/>
          <w:szCs w:val="20"/>
          <w:lang w:val="en-US"/>
        </w:rPr>
        <w:t>ликери</w:t>
      </w:r>
      <w:proofErr w:type="spellEnd"/>
      <w:r w:rsidRPr="003102A2">
        <w:rPr>
          <w:sz w:val="20"/>
          <w:szCs w:val="20"/>
          <w:lang w:val="en-US"/>
        </w:rPr>
        <w:t xml:space="preserve"> и </w:t>
      </w:r>
      <w:proofErr w:type="spellStart"/>
      <w:r w:rsidRPr="003102A2">
        <w:rPr>
          <w:sz w:val="20"/>
          <w:szCs w:val="20"/>
          <w:lang w:val="en-US"/>
        </w:rPr>
        <w:t>сл</w:t>
      </w:r>
      <w:proofErr w:type="spellEnd"/>
      <w:r w:rsidRPr="003102A2">
        <w:rPr>
          <w:sz w:val="20"/>
          <w:szCs w:val="20"/>
          <w:lang w:val="en-US"/>
        </w:rPr>
        <w:t>.</w:t>
      </w:r>
      <w:proofErr w:type="gramStart"/>
      <w:r w:rsidRPr="003102A2">
        <w:rPr>
          <w:sz w:val="20"/>
          <w:szCs w:val="20"/>
          <w:lang w:val="en-US"/>
        </w:rPr>
        <w:t>).</w:t>
      </w:r>
      <w:proofErr w:type="spellStart"/>
      <w:r w:rsidRPr="003102A2">
        <w:rPr>
          <w:color w:val="FFFFFF"/>
          <w:sz w:val="20"/>
          <w:szCs w:val="20"/>
          <w:lang w:val="en-US"/>
        </w:rPr>
        <w:t>Општи</w:t>
      </w:r>
      <w:proofErr w:type="spellEnd"/>
      <w:proofErr w:type="gramEnd"/>
      <w:r w:rsidRPr="003102A2">
        <w:rPr>
          <w:color w:val="FFFFFF"/>
          <w:sz w:val="20"/>
          <w:szCs w:val="20"/>
          <w:lang w:val="en-US"/>
        </w:rPr>
        <w:t xml:space="preserve"> </w:t>
      </w:r>
      <w:proofErr w:type="spellStart"/>
      <w:r w:rsidRPr="003102A2">
        <w:rPr>
          <w:color w:val="FFFFFF"/>
          <w:sz w:val="20"/>
          <w:szCs w:val="20"/>
          <w:lang w:val="en-US"/>
        </w:rPr>
        <w:t>циљеви</w:t>
      </w:r>
      <w:proofErr w:type="spellEnd"/>
      <w:r w:rsidRPr="003102A2">
        <w:rPr>
          <w:color w:val="FFFFFF"/>
          <w:sz w:val="20"/>
          <w:szCs w:val="20"/>
          <w:lang w:val="en-US"/>
        </w:rPr>
        <w:t xml:space="preserve">: 1. </w:t>
      </w:r>
      <w:proofErr w:type="spellStart"/>
      <w:r w:rsidRPr="003102A2">
        <w:rPr>
          <w:color w:val="FFFFFF"/>
          <w:sz w:val="20"/>
          <w:szCs w:val="20"/>
          <w:lang w:val="en-US"/>
        </w:rPr>
        <w:t>Стабилност</w:t>
      </w:r>
      <w:proofErr w:type="spellEnd"/>
      <w:r w:rsidRPr="003102A2">
        <w:rPr>
          <w:color w:val="FFFFFF"/>
          <w:sz w:val="20"/>
          <w:szCs w:val="20"/>
          <w:lang w:val="en-US"/>
        </w:rPr>
        <w:t xml:space="preserve"> </w:t>
      </w:r>
      <w:proofErr w:type="spellStart"/>
      <w:r w:rsidRPr="003102A2">
        <w:rPr>
          <w:color w:val="FFFFFF"/>
          <w:sz w:val="20"/>
          <w:szCs w:val="20"/>
          <w:lang w:val="en-US"/>
        </w:rPr>
        <w:t>дохотка</w:t>
      </w:r>
      <w:proofErr w:type="spellEnd"/>
      <w:r w:rsidRPr="003102A2">
        <w:rPr>
          <w:color w:val="FFFFFF"/>
          <w:sz w:val="20"/>
          <w:szCs w:val="20"/>
          <w:lang w:val="en-US"/>
        </w:rPr>
        <w:t xml:space="preserve"> </w:t>
      </w:r>
      <w:proofErr w:type="spellStart"/>
      <w:r w:rsidRPr="003102A2">
        <w:rPr>
          <w:color w:val="FFFFFF"/>
          <w:sz w:val="20"/>
          <w:szCs w:val="20"/>
          <w:lang w:val="en-US"/>
        </w:rPr>
        <w:t>пољопривредних</w:t>
      </w:r>
      <w:proofErr w:type="spellEnd"/>
      <w:r w:rsidRPr="003102A2">
        <w:rPr>
          <w:color w:val="FFFFFF"/>
          <w:sz w:val="20"/>
          <w:szCs w:val="20"/>
          <w:lang w:val="en-US"/>
        </w:rPr>
        <w:t xml:space="preserve"> </w:t>
      </w:r>
      <w:proofErr w:type="spellStart"/>
      <w:r w:rsidRPr="003102A2">
        <w:rPr>
          <w:color w:val="FFFFFF"/>
          <w:sz w:val="20"/>
          <w:szCs w:val="20"/>
          <w:lang w:val="en-US"/>
        </w:rPr>
        <w:t>газдинстава</w:t>
      </w:r>
      <w:proofErr w:type="spellEnd"/>
      <w:r w:rsidRPr="003102A2">
        <w:rPr>
          <w:color w:val="FFFFFF"/>
          <w:sz w:val="20"/>
          <w:szCs w:val="20"/>
          <w:lang w:val="en-US"/>
        </w:rPr>
        <w:t xml:space="preserve">; 2. </w:t>
      </w:r>
      <w:proofErr w:type="spellStart"/>
      <w:r w:rsidRPr="003102A2">
        <w:rPr>
          <w:color w:val="FFFFFF"/>
          <w:sz w:val="20"/>
          <w:szCs w:val="20"/>
          <w:lang w:val="en-US"/>
        </w:rPr>
        <w:t>Повећањепроиз</w:t>
      </w:r>
      <w:proofErr w:type="spellEnd"/>
    </w:p>
    <w:p w14:paraId="23CDA341" w14:textId="77777777" w:rsidR="003102A2" w:rsidRPr="003102A2" w:rsidRDefault="003102A2" w:rsidP="003102A2">
      <w:pPr>
        <w:jc w:val="both"/>
        <w:rPr>
          <w:sz w:val="20"/>
          <w:szCs w:val="20"/>
          <w:lang w:val="en-US"/>
        </w:rPr>
      </w:pPr>
      <w:r w:rsidRPr="003102A2">
        <w:rPr>
          <w:b/>
          <w:bCs/>
          <w:sz w:val="20"/>
          <w:szCs w:val="20"/>
          <w:lang w:val="en-US"/>
        </w:rPr>
        <w:t>2.</w:t>
      </w:r>
      <w:r w:rsidRPr="003102A2">
        <w:rPr>
          <w:b/>
          <w:bCs/>
          <w:sz w:val="20"/>
          <w:szCs w:val="20"/>
          <w:lang w:val="sr-Cyrl-RS"/>
        </w:rPr>
        <w:t>3</w:t>
      </w:r>
      <w:r w:rsidRPr="003102A2">
        <w:rPr>
          <w:b/>
          <w:bCs/>
          <w:sz w:val="20"/>
          <w:szCs w:val="20"/>
          <w:lang w:val="en-US"/>
        </w:rPr>
        <w:t xml:space="preserve">.3. </w:t>
      </w:r>
      <w:proofErr w:type="spellStart"/>
      <w:r w:rsidRPr="003102A2">
        <w:rPr>
          <w:b/>
          <w:bCs/>
          <w:sz w:val="20"/>
          <w:szCs w:val="20"/>
          <w:lang w:val="en-US"/>
        </w:rPr>
        <w:t>Веза</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 xml:space="preserve"> </w:t>
      </w:r>
      <w:proofErr w:type="spellStart"/>
      <w:r w:rsidRPr="003102A2">
        <w:rPr>
          <w:b/>
          <w:bCs/>
          <w:sz w:val="20"/>
          <w:szCs w:val="20"/>
          <w:lang w:val="en-US"/>
        </w:rPr>
        <w:t>са</w:t>
      </w:r>
      <w:proofErr w:type="spellEnd"/>
      <w:r w:rsidRPr="003102A2">
        <w:rPr>
          <w:b/>
          <w:bCs/>
          <w:sz w:val="20"/>
          <w:szCs w:val="20"/>
          <w:lang w:val="en-US"/>
        </w:rPr>
        <w:t xml:space="preserve"> </w:t>
      </w:r>
      <w:proofErr w:type="spellStart"/>
      <w:r w:rsidRPr="003102A2">
        <w:rPr>
          <w:b/>
          <w:bCs/>
          <w:sz w:val="20"/>
          <w:szCs w:val="20"/>
          <w:lang w:val="en-US"/>
        </w:rPr>
        <w:t>националним</w:t>
      </w:r>
      <w:proofErr w:type="spellEnd"/>
      <w:r w:rsidRPr="003102A2">
        <w:rPr>
          <w:b/>
          <w:bCs/>
          <w:sz w:val="20"/>
          <w:szCs w:val="20"/>
          <w:lang w:val="en-US"/>
        </w:rPr>
        <w:t xml:space="preserve"> </w:t>
      </w:r>
      <w:proofErr w:type="spellStart"/>
      <w:r w:rsidRPr="003102A2">
        <w:rPr>
          <w:b/>
          <w:bCs/>
          <w:sz w:val="20"/>
          <w:szCs w:val="20"/>
          <w:lang w:val="en-US"/>
        </w:rPr>
        <w:t>програмима</w:t>
      </w:r>
      <w:proofErr w:type="spellEnd"/>
      <w:r w:rsidRPr="003102A2">
        <w:rPr>
          <w:b/>
          <w:bCs/>
          <w:sz w:val="20"/>
          <w:szCs w:val="20"/>
          <w:lang w:val="en-US"/>
        </w:rPr>
        <w:t xml:space="preserve"> </w:t>
      </w:r>
      <w:proofErr w:type="spellStart"/>
      <w:r w:rsidRPr="003102A2">
        <w:rPr>
          <w:b/>
          <w:bCs/>
          <w:sz w:val="20"/>
          <w:szCs w:val="20"/>
          <w:lang w:val="en-US"/>
        </w:rPr>
        <w:t>за</w:t>
      </w:r>
      <w:proofErr w:type="spellEnd"/>
      <w:r w:rsidRPr="003102A2">
        <w:rPr>
          <w:b/>
          <w:bCs/>
          <w:sz w:val="20"/>
          <w:szCs w:val="20"/>
          <w:lang w:val="en-US"/>
        </w:rPr>
        <w:t xml:space="preserve"> </w:t>
      </w:r>
      <w:proofErr w:type="spellStart"/>
      <w:r w:rsidRPr="003102A2">
        <w:rPr>
          <w:b/>
          <w:bCs/>
          <w:sz w:val="20"/>
          <w:szCs w:val="20"/>
          <w:lang w:val="en-US"/>
        </w:rPr>
        <w:t>рурални</w:t>
      </w:r>
      <w:proofErr w:type="spellEnd"/>
      <w:r w:rsidRPr="003102A2">
        <w:rPr>
          <w:b/>
          <w:bCs/>
          <w:sz w:val="20"/>
          <w:szCs w:val="20"/>
          <w:lang w:val="en-US"/>
        </w:rPr>
        <w:t xml:space="preserve"> </w:t>
      </w:r>
      <w:proofErr w:type="spellStart"/>
      <w:r w:rsidRPr="003102A2">
        <w:rPr>
          <w:b/>
          <w:bCs/>
          <w:sz w:val="20"/>
          <w:szCs w:val="20"/>
          <w:lang w:val="en-US"/>
        </w:rPr>
        <w:t>развој</w:t>
      </w:r>
      <w:proofErr w:type="spellEnd"/>
      <w:r w:rsidRPr="003102A2">
        <w:rPr>
          <w:b/>
          <w:bCs/>
          <w:sz w:val="20"/>
          <w:szCs w:val="20"/>
          <w:lang w:val="en-US"/>
        </w:rPr>
        <w:t xml:space="preserve"> и </w:t>
      </w:r>
      <w:proofErr w:type="spellStart"/>
      <w:r w:rsidRPr="003102A2">
        <w:rPr>
          <w:b/>
          <w:bCs/>
          <w:sz w:val="20"/>
          <w:szCs w:val="20"/>
          <w:lang w:val="en-US"/>
        </w:rPr>
        <w:t>пољопривреду</w:t>
      </w:r>
      <w:proofErr w:type="spellEnd"/>
      <w:r w:rsidRPr="003102A2">
        <w:rPr>
          <w:b/>
          <w:bCs/>
          <w:sz w:val="20"/>
          <w:szCs w:val="20"/>
          <w:lang w:val="en-US"/>
        </w:rPr>
        <w:t xml:space="preserve">: </w:t>
      </w:r>
    </w:p>
    <w:p w14:paraId="22FCC936" w14:textId="77777777" w:rsidR="003102A2" w:rsidRPr="003102A2" w:rsidRDefault="003102A2" w:rsidP="003102A2">
      <w:pPr>
        <w:jc w:val="both"/>
        <w:rPr>
          <w:sz w:val="20"/>
          <w:szCs w:val="20"/>
          <w:lang w:val="en-US"/>
        </w:rPr>
      </w:pPr>
    </w:p>
    <w:p w14:paraId="56BFD2DD" w14:textId="77777777" w:rsidR="003102A2" w:rsidRPr="003102A2" w:rsidRDefault="003102A2" w:rsidP="003102A2">
      <w:pPr>
        <w:jc w:val="both"/>
        <w:rPr>
          <w:sz w:val="20"/>
          <w:szCs w:val="20"/>
          <w:lang w:val="sr-Cyrl-RS"/>
        </w:rPr>
      </w:pP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комплементарна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НПРР. </w:t>
      </w:r>
      <w:proofErr w:type="spellStart"/>
      <w:r w:rsidRPr="003102A2">
        <w:rPr>
          <w:sz w:val="20"/>
          <w:szCs w:val="20"/>
          <w:lang w:val="en-US"/>
        </w:rPr>
        <w:t>Општина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води</w:t>
      </w:r>
      <w:proofErr w:type="spellEnd"/>
      <w:r w:rsidRPr="003102A2">
        <w:rPr>
          <w:sz w:val="20"/>
          <w:szCs w:val="20"/>
          <w:lang w:val="en-US"/>
        </w:rPr>
        <w:t xml:space="preserve"> </w:t>
      </w:r>
      <w:proofErr w:type="spellStart"/>
      <w:r w:rsidRPr="003102A2">
        <w:rPr>
          <w:sz w:val="20"/>
          <w:szCs w:val="20"/>
          <w:lang w:val="en-US"/>
        </w:rPr>
        <w:t>службену</w:t>
      </w:r>
      <w:proofErr w:type="spellEnd"/>
      <w:r w:rsidRPr="003102A2">
        <w:rPr>
          <w:sz w:val="20"/>
          <w:szCs w:val="20"/>
          <w:lang w:val="en-US"/>
        </w:rPr>
        <w:t xml:space="preserve"> </w:t>
      </w:r>
      <w:proofErr w:type="spellStart"/>
      <w:r w:rsidRPr="003102A2">
        <w:rPr>
          <w:sz w:val="20"/>
          <w:szCs w:val="20"/>
          <w:lang w:val="en-US"/>
        </w:rPr>
        <w:t>евиденцију</w:t>
      </w:r>
      <w:proofErr w:type="spellEnd"/>
      <w:r w:rsidRPr="003102A2">
        <w:rPr>
          <w:sz w:val="20"/>
          <w:szCs w:val="20"/>
          <w:lang w:val="en-US"/>
        </w:rPr>
        <w:t xml:space="preserve"> о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тако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немогуће</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корисник</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истом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локалног</w:t>
      </w:r>
      <w:proofErr w:type="spellEnd"/>
      <w:r w:rsidRPr="003102A2">
        <w:rPr>
          <w:sz w:val="20"/>
          <w:szCs w:val="20"/>
          <w:lang w:val="en-US"/>
        </w:rPr>
        <w:t xml:space="preserve"> и </w:t>
      </w:r>
      <w:proofErr w:type="spellStart"/>
      <w:r w:rsidRPr="003102A2">
        <w:rPr>
          <w:sz w:val="20"/>
          <w:szCs w:val="20"/>
          <w:lang w:val="en-US"/>
        </w:rPr>
        <w:t>националног</w:t>
      </w:r>
      <w:proofErr w:type="spellEnd"/>
      <w:r w:rsidRPr="003102A2">
        <w:rPr>
          <w:sz w:val="20"/>
          <w:szCs w:val="20"/>
          <w:lang w:val="en-US"/>
        </w:rPr>
        <w:t xml:space="preserve"> </w:t>
      </w:r>
      <w:proofErr w:type="spellStart"/>
      <w:r w:rsidRPr="003102A2">
        <w:rPr>
          <w:sz w:val="20"/>
          <w:szCs w:val="20"/>
          <w:lang w:val="en-US"/>
        </w:rPr>
        <w:t>програма</w:t>
      </w:r>
      <w:proofErr w:type="spellEnd"/>
      <w:r w:rsidRPr="003102A2">
        <w:rPr>
          <w:sz w:val="20"/>
          <w:szCs w:val="20"/>
          <w:lang w:val="sr-Cyrl-RS"/>
        </w:rPr>
        <w:t>.</w:t>
      </w:r>
    </w:p>
    <w:p w14:paraId="1809559C" w14:textId="77777777" w:rsidR="003102A2" w:rsidRPr="003102A2" w:rsidRDefault="003102A2" w:rsidP="003102A2">
      <w:pPr>
        <w:jc w:val="both"/>
        <w:rPr>
          <w:sz w:val="20"/>
          <w:szCs w:val="20"/>
          <w:lang w:val="sr-Cyrl-RS"/>
        </w:rPr>
      </w:pPr>
    </w:p>
    <w:p w14:paraId="3925F5AC" w14:textId="77777777" w:rsidR="003102A2" w:rsidRPr="003102A2" w:rsidRDefault="003102A2" w:rsidP="003102A2">
      <w:pPr>
        <w:jc w:val="both"/>
        <w:rPr>
          <w:bCs/>
          <w:sz w:val="20"/>
          <w:szCs w:val="20"/>
          <w:lang w:val="en-US"/>
        </w:rPr>
      </w:pPr>
      <w:r w:rsidRPr="003102A2">
        <w:rPr>
          <w:b/>
          <w:bCs/>
          <w:sz w:val="20"/>
          <w:szCs w:val="20"/>
          <w:lang w:val="en-US"/>
        </w:rPr>
        <w:t>2.</w:t>
      </w:r>
      <w:r w:rsidRPr="003102A2">
        <w:rPr>
          <w:b/>
          <w:bCs/>
          <w:sz w:val="20"/>
          <w:szCs w:val="20"/>
          <w:lang w:val="sr-Cyrl-RS"/>
        </w:rPr>
        <w:t>3</w:t>
      </w:r>
      <w:r w:rsidRPr="003102A2">
        <w:rPr>
          <w:b/>
          <w:bCs/>
          <w:sz w:val="20"/>
          <w:szCs w:val="20"/>
          <w:lang w:val="en-US"/>
        </w:rPr>
        <w:t xml:space="preserve">.4. </w:t>
      </w:r>
      <w:proofErr w:type="spellStart"/>
      <w:r w:rsidRPr="003102A2">
        <w:rPr>
          <w:b/>
          <w:bCs/>
          <w:sz w:val="20"/>
          <w:szCs w:val="20"/>
          <w:lang w:val="en-US"/>
        </w:rPr>
        <w:t>Крајњи</w:t>
      </w:r>
      <w:proofErr w:type="spellEnd"/>
      <w:r w:rsidRPr="003102A2">
        <w:rPr>
          <w:b/>
          <w:bCs/>
          <w:sz w:val="20"/>
          <w:szCs w:val="20"/>
          <w:lang w:val="en-US"/>
        </w:rPr>
        <w:t xml:space="preserve"> </w:t>
      </w:r>
      <w:proofErr w:type="spellStart"/>
      <w:r w:rsidRPr="003102A2">
        <w:rPr>
          <w:b/>
          <w:bCs/>
          <w:sz w:val="20"/>
          <w:szCs w:val="20"/>
          <w:lang w:val="en-US"/>
        </w:rPr>
        <w:t>корисници</w:t>
      </w:r>
      <w:proofErr w:type="spellEnd"/>
      <w:r w:rsidRPr="003102A2">
        <w:rPr>
          <w:b/>
          <w:bCs/>
          <w:sz w:val="20"/>
          <w:szCs w:val="20"/>
          <w:lang w:val="en-US"/>
        </w:rPr>
        <w:t xml:space="preserve">: </w:t>
      </w:r>
      <w:proofErr w:type="spellStart"/>
      <w:r w:rsidRPr="003102A2">
        <w:rPr>
          <w:bCs/>
          <w:sz w:val="20"/>
          <w:szCs w:val="20"/>
          <w:lang w:val="en-US"/>
        </w:rPr>
        <w:t>Крајњи</w:t>
      </w:r>
      <w:proofErr w:type="spellEnd"/>
      <w:r w:rsidRPr="003102A2">
        <w:rPr>
          <w:bCs/>
          <w:sz w:val="20"/>
          <w:szCs w:val="20"/>
          <w:lang w:val="en-US"/>
        </w:rPr>
        <w:t xml:space="preserve"> </w:t>
      </w:r>
      <w:proofErr w:type="spellStart"/>
      <w:r w:rsidRPr="003102A2">
        <w:rPr>
          <w:bCs/>
          <w:sz w:val="20"/>
          <w:szCs w:val="20"/>
          <w:lang w:val="en-US"/>
        </w:rPr>
        <w:t>корисници</w:t>
      </w:r>
      <w:proofErr w:type="spellEnd"/>
      <w:r w:rsidRPr="003102A2">
        <w:rPr>
          <w:bCs/>
          <w:sz w:val="20"/>
          <w:szCs w:val="20"/>
          <w:lang w:val="en-US"/>
        </w:rPr>
        <w:t xml:space="preserve"> </w:t>
      </w:r>
      <w:proofErr w:type="spellStart"/>
      <w:r w:rsidRPr="003102A2">
        <w:rPr>
          <w:bCs/>
          <w:sz w:val="20"/>
          <w:szCs w:val="20"/>
          <w:lang w:val="en-US"/>
        </w:rPr>
        <w:t>мере</w:t>
      </w:r>
      <w:proofErr w:type="spellEnd"/>
      <w:r w:rsidRPr="003102A2">
        <w:rPr>
          <w:bCs/>
          <w:sz w:val="20"/>
          <w:szCs w:val="20"/>
          <w:lang w:val="en-US"/>
        </w:rPr>
        <w:t xml:space="preserve"> </w:t>
      </w:r>
      <w:proofErr w:type="spellStart"/>
      <w:r w:rsidRPr="003102A2">
        <w:rPr>
          <w:bCs/>
          <w:sz w:val="20"/>
          <w:szCs w:val="20"/>
          <w:lang w:val="en-US"/>
        </w:rPr>
        <w:t>су</w:t>
      </w:r>
      <w:proofErr w:type="spellEnd"/>
      <w:r w:rsidRPr="003102A2">
        <w:rPr>
          <w:bCs/>
          <w:sz w:val="20"/>
          <w:szCs w:val="20"/>
          <w:lang w:val="en-US"/>
        </w:rPr>
        <w:t xml:space="preserve"> </w:t>
      </w:r>
      <w:proofErr w:type="spellStart"/>
      <w:r w:rsidRPr="003102A2">
        <w:rPr>
          <w:bCs/>
          <w:sz w:val="20"/>
          <w:szCs w:val="20"/>
          <w:lang w:val="en-US"/>
        </w:rPr>
        <w:t>физичка</w:t>
      </w:r>
      <w:proofErr w:type="spellEnd"/>
      <w:r w:rsidRPr="003102A2">
        <w:rPr>
          <w:bCs/>
          <w:sz w:val="20"/>
          <w:szCs w:val="20"/>
          <w:lang w:val="en-US"/>
        </w:rPr>
        <w:t xml:space="preserve"> </w:t>
      </w:r>
      <w:proofErr w:type="spellStart"/>
      <w:r w:rsidRPr="003102A2">
        <w:rPr>
          <w:bCs/>
          <w:sz w:val="20"/>
          <w:szCs w:val="20"/>
          <w:lang w:val="en-US"/>
        </w:rPr>
        <w:t>лица</w:t>
      </w:r>
      <w:proofErr w:type="spellEnd"/>
      <w:r w:rsidRPr="003102A2">
        <w:rPr>
          <w:bCs/>
          <w:sz w:val="20"/>
          <w:szCs w:val="20"/>
          <w:lang w:val="en-US"/>
        </w:rPr>
        <w:t xml:space="preserve"> – </w:t>
      </w:r>
      <w:proofErr w:type="spellStart"/>
      <w:r w:rsidRPr="003102A2">
        <w:rPr>
          <w:bCs/>
          <w:sz w:val="20"/>
          <w:szCs w:val="20"/>
          <w:lang w:val="en-US"/>
        </w:rPr>
        <w:t>носиоци</w:t>
      </w:r>
      <w:proofErr w:type="spellEnd"/>
      <w:r w:rsidRPr="003102A2">
        <w:rPr>
          <w:bCs/>
          <w:sz w:val="20"/>
          <w:szCs w:val="20"/>
          <w:lang w:val="en-US"/>
        </w:rPr>
        <w:t xml:space="preserve"> </w:t>
      </w:r>
      <w:proofErr w:type="spellStart"/>
      <w:r w:rsidRPr="003102A2">
        <w:rPr>
          <w:bCs/>
          <w:sz w:val="20"/>
          <w:szCs w:val="20"/>
          <w:lang w:val="en-US"/>
        </w:rPr>
        <w:t>регистрованог</w:t>
      </w:r>
      <w:proofErr w:type="spellEnd"/>
      <w:r w:rsidRPr="003102A2">
        <w:rPr>
          <w:bCs/>
          <w:sz w:val="20"/>
          <w:szCs w:val="20"/>
          <w:lang w:val="en-US"/>
        </w:rPr>
        <w:t xml:space="preserve"> </w:t>
      </w:r>
      <w:proofErr w:type="spellStart"/>
      <w:r w:rsidRPr="003102A2">
        <w:rPr>
          <w:bCs/>
          <w:sz w:val="20"/>
          <w:szCs w:val="20"/>
          <w:lang w:val="en-US"/>
        </w:rPr>
        <w:t>пољопривредног</w:t>
      </w:r>
      <w:proofErr w:type="spellEnd"/>
      <w:r w:rsidRPr="003102A2">
        <w:rPr>
          <w:bCs/>
          <w:sz w:val="20"/>
          <w:szCs w:val="20"/>
          <w:lang w:val="en-US"/>
        </w:rPr>
        <w:t xml:space="preserve"> </w:t>
      </w:r>
      <w:proofErr w:type="spellStart"/>
      <w:r w:rsidRPr="003102A2">
        <w:rPr>
          <w:bCs/>
          <w:sz w:val="20"/>
          <w:szCs w:val="20"/>
          <w:lang w:val="en-US"/>
        </w:rPr>
        <w:t>газдинства</w:t>
      </w:r>
      <w:proofErr w:type="spellEnd"/>
      <w:r w:rsidRPr="003102A2">
        <w:rPr>
          <w:bCs/>
          <w:sz w:val="20"/>
          <w:szCs w:val="20"/>
          <w:lang w:val="en-US"/>
        </w:rPr>
        <w:t>.</w:t>
      </w:r>
    </w:p>
    <w:p w14:paraId="004EA393" w14:textId="77777777" w:rsidR="003102A2" w:rsidRPr="003102A2" w:rsidRDefault="003102A2" w:rsidP="003102A2">
      <w:pPr>
        <w:jc w:val="both"/>
        <w:rPr>
          <w:sz w:val="20"/>
          <w:szCs w:val="20"/>
          <w:lang w:val="sr-Cyrl-RS"/>
        </w:rPr>
      </w:pPr>
      <w:r w:rsidRPr="003102A2">
        <w:rPr>
          <w:color w:val="FFFFFF"/>
          <w:sz w:val="20"/>
          <w:szCs w:val="20"/>
          <w:lang w:val="en-US"/>
        </w:rPr>
        <w:t xml:space="preserve">                                                   .</w:t>
      </w:r>
      <w:r w:rsidRPr="003102A2">
        <w:rPr>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.5. </w:t>
      </w:r>
      <w:proofErr w:type="spellStart"/>
      <w:r w:rsidRPr="003102A2">
        <w:rPr>
          <w:b/>
          <w:bCs/>
          <w:sz w:val="20"/>
          <w:szCs w:val="20"/>
          <w:lang w:val="en-US"/>
        </w:rPr>
        <w:t>Економска</w:t>
      </w:r>
      <w:proofErr w:type="spellEnd"/>
      <w:r w:rsidRPr="003102A2">
        <w:rPr>
          <w:b/>
          <w:bCs/>
          <w:sz w:val="20"/>
          <w:szCs w:val="20"/>
          <w:lang w:val="en-US"/>
        </w:rPr>
        <w:t xml:space="preserve"> </w:t>
      </w:r>
      <w:proofErr w:type="spellStart"/>
      <w:r w:rsidRPr="003102A2">
        <w:rPr>
          <w:b/>
          <w:bCs/>
          <w:sz w:val="20"/>
          <w:szCs w:val="20"/>
          <w:lang w:val="en-US"/>
        </w:rPr>
        <w:t>одрживост</w:t>
      </w:r>
      <w:proofErr w:type="spellEnd"/>
      <w:r w:rsidRPr="003102A2">
        <w:rPr>
          <w:b/>
          <w:bCs/>
          <w:sz w:val="20"/>
          <w:szCs w:val="20"/>
          <w:lang w:val="en-US"/>
        </w:rPr>
        <w:t xml:space="preserve">: </w:t>
      </w:r>
      <w:proofErr w:type="spellStart"/>
      <w:r w:rsidRPr="003102A2">
        <w:rPr>
          <w:sz w:val="20"/>
          <w:szCs w:val="20"/>
          <w:lang w:val="en-US"/>
        </w:rPr>
        <w:t>Подносиоци</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морају</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доказују</w:t>
      </w:r>
      <w:proofErr w:type="spellEnd"/>
      <w:r w:rsidRPr="003102A2">
        <w:rPr>
          <w:sz w:val="20"/>
          <w:szCs w:val="20"/>
          <w:lang w:val="en-US"/>
        </w:rPr>
        <w:t xml:space="preserve"> </w:t>
      </w:r>
      <w:proofErr w:type="spellStart"/>
      <w:r w:rsidRPr="003102A2">
        <w:rPr>
          <w:sz w:val="20"/>
          <w:szCs w:val="20"/>
          <w:lang w:val="en-US"/>
        </w:rPr>
        <w:t>економску</w:t>
      </w:r>
      <w:proofErr w:type="spellEnd"/>
      <w:r w:rsidRPr="003102A2">
        <w:rPr>
          <w:sz w:val="20"/>
          <w:szCs w:val="20"/>
          <w:lang w:val="en-US"/>
        </w:rPr>
        <w:t xml:space="preserve"> </w:t>
      </w:r>
      <w:proofErr w:type="spellStart"/>
      <w:r w:rsidRPr="003102A2">
        <w:rPr>
          <w:sz w:val="20"/>
          <w:szCs w:val="20"/>
          <w:lang w:val="en-US"/>
        </w:rPr>
        <w:t>одрживост</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форму</w:t>
      </w:r>
      <w:proofErr w:type="spellEnd"/>
      <w:r w:rsidRPr="003102A2">
        <w:rPr>
          <w:sz w:val="20"/>
          <w:szCs w:val="20"/>
          <w:lang w:val="en-US"/>
        </w:rPr>
        <w:t xml:space="preserve"> </w:t>
      </w:r>
      <w:proofErr w:type="spellStart"/>
      <w:r w:rsidRPr="003102A2">
        <w:rPr>
          <w:sz w:val="20"/>
          <w:szCs w:val="20"/>
          <w:lang w:val="en-US"/>
        </w:rPr>
        <w:t>бизнис</w:t>
      </w:r>
      <w:proofErr w:type="spellEnd"/>
      <w:r w:rsidRPr="003102A2">
        <w:rPr>
          <w:sz w:val="20"/>
          <w:szCs w:val="20"/>
          <w:lang w:val="en-US"/>
        </w:rPr>
        <w:t xml:space="preserve"> </w:t>
      </w:r>
      <w:proofErr w:type="spellStart"/>
      <w:r w:rsidRPr="003102A2">
        <w:rPr>
          <w:sz w:val="20"/>
          <w:szCs w:val="20"/>
          <w:lang w:val="en-US"/>
        </w:rPr>
        <w:t>плана</w:t>
      </w:r>
      <w:proofErr w:type="spellEnd"/>
      <w:r w:rsidRPr="003102A2">
        <w:rPr>
          <w:sz w:val="20"/>
          <w:szCs w:val="20"/>
          <w:lang w:val="en-US"/>
        </w:rPr>
        <w:t xml:space="preserve">.  </w:t>
      </w:r>
    </w:p>
    <w:p w14:paraId="63E5FAF1" w14:textId="77777777" w:rsidR="003102A2" w:rsidRPr="003102A2" w:rsidRDefault="003102A2" w:rsidP="003102A2">
      <w:pPr>
        <w:jc w:val="both"/>
        <w:rPr>
          <w:sz w:val="20"/>
          <w:szCs w:val="20"/>
          <w:lang w:val="en-US"/>
        </w:rPr>
      </w:pPr>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.6. </w:t>
      </w:r>
      <w:proofErr w:type="spellStart"/>
      <w:r w:rsidRPr="003102A2">
        <w:rPr>
          <w:b/>
          <w:bCs/>
          <w:sz w:val="20"/>
          <w:szCs w:val="20"/>
          <w:lang w:val="en-US"/>
        </w:rPr>
        <w:t>Општи</w:t>
      </w:r>
      <w:proofErr w:type="spellEnd"/>
      <w:r w:rsidRPr="003102A2">
        <w:rPr>
          <w:b/>
          <w:bCs/>
          <w:sz w:val="20"/>
          <w:szCs w:val="20"/>
          <w:lang w:val="en-US"/>
        </w:rPr>
        <w:t xml:space="preserve"> </w:t>
      </w:r>
      <w:proofErr w:type="spellStart"/>
      <w:r w:rsidRPr="003102A2">
        <w:rPr>
          <w:b/>
          <w:bCs/>
          <w:sz w:val="20"/>
          <w:szCs w:val="20"/>
          <w:lang w:val="en-US"/>
        </w:rPr>
        <w:t>критеријуми</w:t>
      </w:r>
      <w:proofErr w:type="spellEnd"/>
      <w:r w:rsidRPr="003102A2">
        <w:rPr>
          <w:b/>
          <w:bCs/>
          <w:sz w:val="20"/>
          <w:szCs w:val="20"/>
          <w:lang w:val="en-US"/>
        </w:rPr>
        <w:t xml:space="preserve"> </w:t>
      </w:r>
      <w:proofErr w:type="spellStart"/>
      <w:r w:rsidRPr="003102A2">
        <w:rPr>
          <w:b/>
          <w:bCs/>
          <w:sz w:val="20"/>
          <w:szCs w:val="20"/>
          <w:lang w:val="en-US"/>
        </w:rPr>
        <w:t>за</w:t>
      </w:r>
      <w:proofErr w:type="spellEnd"/>
      <w:r w:rsidRPr="003102A2">
        <w:rPr>
          <w:b/>
          <w:bCs/>
          <w:sz w:val="20"/>
          <w:szCs w:val="20"/>
          <w:lang w:val="en-US"/>
        </w:rPr>
        <w:t xml:space="preserve"> </w:t>
      </w:r>
      <w:proofErr w:type="spellStart"/>
      <w:r w:rsidRPr="003102A2">
        <w:rPr>
          <w:b/>
          <w:bCs/>
          <w:sz w:val="20"/>
          <w:szCs w:val="20"/>
          <w:lang w:val="en-US"/>
        </w:rPr>
        <w:t>кориснике</w:t>
      </w:r>
      <w:proofErr w:type="spellEnd"/>
      <w:r w:rsidRPr="003102A2">
        <w:rPr>
          <w:b/>
          <w:bCs/>
          <w:sz w:val="20"/>
          <w:szCs w:val="20"/>
          <w:lang w:val="en-US"/>
        </w:rPr>
        <w:t>:</w:t>
      </w:r>
      <w:r w:rsidRPr="003102A2">
        <w:rPr>
          <w:sz w:val="20"/>
          <w:szCs w:val="20"/>
          <w:lang w:val="en-US"/>
        </w:rPr>
        <w:t xml:space="preserve"> </w:t>
      </w:r>
    </w:p>
    <w:p w14:paraId="08D8E6C4"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w:t>
      </w:r>
      <w:proofErr w:type="spellStart"/>
      <w:r w:rsidRPr="003102A2">
        <w:rPr>
          <w:bCs/>
          <w:sz w:val="20"/>
          <w:szCs w:val="20"/>
          <w:lang w:val="en-US"/>
        </w:rPr>
        <w:t>носилац</w:t>
      </w:r>
      <w:proofErr w:type="spellEnd"/>
      <w:r w:rsidRPr="003102A2">
        <w:rPr>
          <w:bCs/>
          <w:sz w:val="20"/>
          <w:szCs w:val="20"/>
          <w:lang w:val="en-US"/>
        </w:rPr>
        <w:t xml:space="preserve"> </w:t>
      </w:r>
      <w:proofErr w:type="spellStart"/>
      <w:r w:rsidRPr="003102A2">
        <w:rPr>
          <w:bCs/>
          <w:sz w:val="20"/>
          <w:szCs w:val="20"/>
          <w:lang w:val="en-US"/>
        </w:rPr>
        <w:t>регистрованог</w:t>
      </w:r>
      <w:proofErr w:type="spellEnd"/>
      <w:r w:rsidRPr="003102A2">
        <w:rPr>
          <w:bCs/>
          <w:sz w:val="20"/>
          <w:szCs w:val="20"/>
          <w:lang w:val="en-US"/>
        </w:rPr>
        <w:t xml:space="preserve"> </w:t>
      </w:r>
      <w:proofErr w:type="spellStart"/>
      <w:r w:rsidRPr="003102A2">
        <w:rPr>
          <w:bCs/>
          <w:sz w:val="20"/>
          <w:szCs w:val="20"/>
          <w:lang w:val="en-US"/>
        </w:rPr>
        <w:t>комерцијалног</w:t>
      </w:r>
      <w:proofErr w:type="spellEnd"/>
      <w:r w:rsidRPr="003102A2">
        <w:rPr>
          <w:bCs/>
          <w:sz w:val="20"/>
          <w:szCs w:val="20"/>
          <w:lang w:val="en-US"/>
        </w:rPr>
        <w:t xml:space="preserve"> </w:t>
      </w:r>
      <w:proofErr w:type="spellStart"/>
      <w:r w:rsidRPr="003102A2">
        <w:rPr>
          <w:bCs/>
          <w:sz w:val="20"/>
          <w:szCs w:val="20"/>
          <w:lang w:val="en-US"/>
        </w:rPr>
        <w:t>пољопривредног</w:t>
      </w:r>
      <w:proofErr w:type="spellEnd"/>
      <w:r w:rsidRPr="003102A2">
        <w:rPr>
          <w:bCs/>
          <w:sz w:val="20"/>
          <w:szCs w:val="20"/>
          <w:lang w:val="en-US"/>
        </w:rPr>
        <w:t xml:space="preserve"> </w:t>
      </w:r>
      <w:proofErr w:type="spellStart"/>
      <w:r w:rsidRPr="003102A2">
        <w:rPr>
          <w:bCs/>
          <w:sz w:val="20"/>
          <w:szCs w:val="20"/>
          <w:lang w:val="en-US"/>
        </w:rPr>
        <w:t>газдинства</w:t>
      </w:r>
      <w:proofErr w:type="spellEnd"/>
      <w:r w:rsidRPr="003102A2">
        <w:rPr>
          <w:bCs/>
          <w:sz w:val="20"/>
          <w:szCs w:val="20"/>
          <w:lang w:val="en-US"/>
        </w:rPr>
        <w:t xml:space="preserve"> у </w:t>
      </w:r>
      <w:proofErr w:type="spellStart"/>
      <w:r w:rsidRPr="003102A2">
        <w:rPr>
          <w:bCs/>
          <w:sz w:val="20"/>
          <w:szCs w:val="20"/>
          <w:lang w:val="en-US"/>
        </w:rPr>
        <w:t>активном</w:t>
      </w:r>
      <w:proofErr w:type="spellEnd"/>
      <w:r w:rsidRPr="003102A2">
        <w:rPr>
          <w:bCs/>
          <w:sz w:val="20"/>
          <w:szCs w:val="20"/>
          <w:lang w:val="en-US"/>
        </w:rPr>
        <w:t xml:space="preserve"> </w:t>
      </w:r>
      <w:proofErr w:type="spellStart"/>
      <w:r w:rsidRPr="003102A2">
        <w:rPr>
          <w:bCs/>
          <w:sz w:val="20"/>
          <w:szCs w:val="20"/>
          <w:lang w:val="en-US"/>
        </w:rPr>
        <w:t>статусу</w:t>
      </w:r>
      <w:proofErr w:type="spellEnd"/>
      <w:r w:rsidRPr="003102A2">
        <w:rPr>
          <w:bCs/>
          <w:sz w:val="20"/>
          <w:szCs w:val="20"/>
          <w:lang w:val="en-US"/>
        </w:rPr>
        <w:t xml:space="preserve">; </w:t>
      </w:r>
    </w:p>
    <w:p w14:paraId="0419AEB2" w14:textId="77777777" w:rsidR="003102A2" w:rsidRPr="003102A2" w:rsidRDefault="003102A2" w:rsidP="003102A2">
      <w:pPr>
        <w:jc w:val="both"/>
        <w:rPr>
          <w:bCs/>
          <w:sz w:val="20"/>
          <w:szCs w:val="20"/>
          <w:lang w:val="en-US"/>
        </w:rPr>
      </w:pPr>
      <w:r w:rsidRPr="003102A2">
        <w:rPr>
          <w:bCs/>
          <w:sz w:val="20"/>
          <w:szCs w:val="20"/>
          <w:lang w:val="en-US"/>
        </w:rPr>
        <w:lastRenderedPageBreak/>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има</w:t>
      </w:r>
      <w:proofErr w:type="spellEnd"/>
      <w:r w:rsidRPr="003102A2">
        <w:rPr>
          <w:bCs/>
          <w:sz w:val="20"/>
          <w:szCs w:val="20"/>
          <w:lang w:val="en-US"/>
        </w:rPr>
        <w:t xml:space="preserve"> </w:t>
      </w:r>
      <w:proofErr w:type="spellStart"/>
      <w:r w:rsidRPr="003102A2">
        <w:rPr>
          <w:bCs/>
          <w:sz w:val="20"/>
          <w:szCs w:val="20"/>
          <w:lang w:val="en-US"/>
        </w:rPr>
        <w:t>пребивалиште</w:t>
      </w:r>
      <w:proofErr w:type="spellEnd"/>
      <w:r w:rsidRPr="003102A2">
        <w:rPr>
          <w:bCs/>
          <w:sz w:val="20"/>
          <w:szCs w:val="20"/>
          <w:lang w:val="en-US"/>
        </w:rPr>
        <w:t xml:space="preserve"> </w:t>
      </w:r>
      <w:proofErr w:type="spellStart"/>
      <w:r w:rsidRPr="003102A2">
        <w:rPr>
          <w:bCs/>
          <w:sz w:val="20"/>
          <w:szCs w:val="20"/>
          <w:lang w:val="en-US"/>
        </w:rPr>
        <w:t>на</w:t>
      </w:r>
      <w:proofErr w:type="spellEnd"/>
      <w:r w:rsidRPr="003102A2">
        <w:rPr>
          <w:bCs/>
          <w:sz w:val="20"/>
          <w:szCs w:val="20"/>
          <w:lang w:val="en-US"/>
        </w:rPr>
        <w:t xml:space="preserve"> </w:t>
      </w:r>
      <w:proofErr w:type="spellStart"/>
      <w:r w:rsidRPr="003102A2">
        <w:rPr>
          <w:bCs/>
          <w:sz w:val="20"/>
          <w:szCs w:val="20"/>
          <w:lang w:val="en-US"/>
        </w:rPr>
        <w:t>територији</w:t>
      </w:r>
      <w:proofErr w:type="spellEnd"/>
      <w:r w:rsidRPr="003102A2">
        <w:rPr>
          <w:bCs/>
          <w:sz w:val="20"/>
          <w:szCs w:val="20"/>
          <w:lang w:val="en-US"/>
        </w:rPr>
        <w:t xml:space="preserve"> </w:t>
      </w:r>
      <w:proofErr w:type="spellStart"/>
      <w:r w:rsidRPr="003102A2">
        <w:rPr>
          <w:bCs/>
          <w:sz w:val="20"/>
          <w:szCs w:val="20"/>
          <w:lang w:val="en-US"/>
        </w:rPr>
        <w:t>општине</w:t>
      </w:r>
      <w:proofErr w:type="spellEnd"/>
      <w:r w:rsidRPr="003102A2">
        <w:rPr>
          <w:bCs/>
          <w:sz w:val="20"/>
          <w:szCs w:val="20"/>
          <w:lang w:val="en-US"/>
        </w:rPr>
        <w:t xml:space="preserve"> </w:t>
      </w:r>
      <w:proofErr w:type="spellStart"/>
      <w:r w:rsidRPr="003102A2">
        <w:rPr>
          <w:bCs/>
          <w:sz w:val="20"/>
          <w:szCs w:val="20"/>
          <w:lang w:val="en-US"/>
        </w:rPr>
        <w:t>Ивањица</w:t>
      </w:r>
      <w:proofErr w:type="spellEnd"/>
      <w:r w:rsidRPr="003102A2">
        <w:rPr>
          <w:bCs/>
          <w:sz w:val="20"/>
          <w:szCs w:val="20"/>
          <w:lang w:val="en-US"/>
        </w:rPr>
        <w:t xml:space="preserve">; </w:t>
      </w:r>
    </w:p>
    <w:p w14:paraId="684F8CB2"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се</w:t>
      </w:r>
      <w:proofErr w:type="spellEnd"/>
      <w:r w:rsidRPr="003102A2">
        <w:rPr>
          <w:bCs/>
          <w:sz w:val="20"/>
          <w:szCs w:val="20"/>
          <w:lang w:val="en-US"/>
        </w:rPr>
        <w:t xml:space="preserve"> </w:t>
      </w:r>
      <w:proofErr w:type="spellStart"/>
      <w:r w:rsidRPr="003102A2">
        <w:rPr>
          <w:bCs/>
          <w:sz w:val="20"/>
          <w:szCs w:val="20"/>
          <w:lang w:val="en-US"/>
        </w:rPr>
        <w:t>парцеле</w:t>
      </w:r>
      <w:proofErr w:type="spellEnd"/>
      <w:r w:rsidRPr="003102A2">
        <w:rPr>
          <w:bCs/>
          <w:sz w:val="20"/>
          <w:szCs w:val="20"/>
          <w:lang w:val="en-US"/>
        </w:rPr>
        <w:t xml:space="preserve"> </w:t>
      </w:r>
      <w:proofErr w:type="spellStart"/>
      <w:r w:rsidRPr="003102A2">
        <w:rPr>
          <w:bCs/>
          <w:sz w:val="20"/>
          <w:szCs w:val="20"/>
          <w:lang w:val="en-US"/>
        </w:rPr>
        <w:t>уписане</w:t>
      </w:r>
      <w:proofErr w:type="spellEnd"/>
      <w:r w:rsidRPr="003102A2">
        <w:rPr>
          <w:bCs/>
          <w:sz w:val="20"/>
          <w:szCs w:val="20"/>
          <w:lang w:val="en-US"/>
        </w:rPr>
        <w:t xml:space="preserve"> у </w:t>
      </w:r>
      <w:proofErr w:type="spellStart"/>
      <w:r w:rsidRPr="003102A2">
        <w:rPr>
          <w:bCs/>
          <w:sz w:val="20"/>
          <w:szCs w:val="20"/>
          <w:lang w:val="en-US"/>
        </w:rPr>
        <w:t>Регистар</w:t>
      </w:r>
      <w:proofErr w:type="spellEnd"/>
      <w:r w:rsidRPr="003102A2">
        <w:rPr>
          <w:bCs/>
          <w:sz w:val="20"/>
          <w:szCs w:val="20"/>
          <w:lang w:val="en-US"/>
        </w:rPr>
        <w:t xml:space="preserve"> </w:t>
      </w:r>
      <w:proofErr w:type="spellStart"/>
      <w:r w:rsidRPr="003102A2">
        <w:rPr>
          <w:bCs/>
          <w:sz w:val="20"/>
          <w:szCs w:val="20"/>
          <w:lang w:val="en-US"/>
        </w:rPr>
        <w:t>пољопривредних</w:t>
      </w:r>
      <w:proofErr w:type="spellEnd"/>
      <w:r w:rsidRPr="003102A2">
        <w:rPr>
          <w:bCs/>
          <w:sz w:val="20"/>
          <w:szCs w:val="20"/>
          <w:lang w:val="en-US"/>
        </w:rPr>
        <w:t xml:space="preserve"> </w:t>
      </w:r>
      <w:proofErr w:type="spellStart"/>
      <w:r w:rsidRPr="003102A2">
        <w:rPr>
          <w:bCs/>
          <w:sz w:val="20"/>
          <w:szCs w:val="20"/>
          <w:lang w:val="en-US"/>
        </w:rPr>
        <w:t>газдинстава</w:t>
      </w:r>
      <w:proofErr w:type="spellEnd"/>
      <w:r w:rsidRPr="003102A2">
        <w:rPr>
          <w:bCs/>
          <w:sz w:val="20"/>
          <w:szCs w:val="20"/>
          <w:lang w:val="en-US"/>
        </w:rPr>
        <w:t xml:space="preserve"> </w:t>
      </w:r>
      <w:proofErr w:type="spellStart"/>
      <w:r w:rsidRPr="003102A2">
        <w:rPr>
          <w:bCs/>
          <w:sz w:val="20"/>
          <w:szCs w:val="20"/>
          <w:lang w:val="en-US"/>
        </w:rPr>
        <w:t>корисника</w:t>
      </w:r>
      <w:proofErr w:type="spellEnd"/>
      <w:r w:rsidRPr="003102A2">
        <w:rPr>
          <w:bCs/>
          <w:sz w:val="20"/>
          <w:szCs w:val="20"/>
          <w:lang w:val="en-US"/>
        </w:rPr>
        <w:t xml:space="preserve"> </w:t>
      </w:r>
      <w:proofErr w:type="spellStart"/>
      <w:r w:rsidRPr="003102A2">
        <w:rPr>
          <w:bCs/>
          <w:sz w:val="20"/>
          <w:szCs w:val="20"/>
          <w:lang w:val="en-US"/>
        </w:rPr>
        <w:t>налазе</w:t>
      </w:r>
      <w:proofErr w:type="spellEnd"/>
      <w:r w:rsidRPr="003102A2">
        <w:rPr>
          <w:bCs/>
          <w:sz w:val="20"/>
          <w:szCs w:val="20"/>
          <w:lang w:val="en-US"/>
        </w:rPr>
        <w:t xml:space="preserve"> </w:t>
      </w:r>
      <w:proofErr w:type="spellStart"/>
      <w:r w:rsidRPr="003102A2">
        <w:rPr>
          <w:bCs/>
          <w:sz w:val="20"/>
          <w:szCs w:val="20"/>
          <w:lang w:val="en-US"/>
        </w:rPr>
        <w:t>на</w:t>
      </w:r>
      <w:proofErr w:type="spellEnd"/>
      <w:r w:rsidRPr="003102A2">
        <w:rPr>
          <w:bCs/>
          <w:sz w:val="20"/>
          <w:szCs w:val="20"/>
          <w:lang w:val="en-US"/>
        </w:rPr>
        <w:t xml:space="preserve"> </w:t>
      </w:r>
      <w:proofErr w:type="spellStart"/>
      <w:r w:rsidRPr="003102A2">
        <w:rPr>
          <w:bCs/>
          <w:sz w:val="20"/>
          <w:szCs w:val="20"/>
          <w:lang w:val="en-US"/>
        </w:rPr>
        <w:t>територији</w:t>
      </w:r>
      <w:proofErr w:type="spellEnd"/>
      <w:r w:rsidRPr="003102A2">
        <w:rPr>
          <w:bCs/>
          <w:sz w:val="20"/>
          <w:szCs w:val="20"/>
          <w:lang w:val="en-US"/>
        </w:rPr>
        <w:t xml:space="preserve"> </w:t>
      </w:r>
      <w:proofErr w:type="spellStart"/>
      <w:r w:rsidRPr="003102A2">
        <w:rPr>
          <w:bCs/>
          <w:sz w:val="20"/>
          <w:szCs w:val="20"/>
          <w:lang w:val="en-US"/>
        </w:rPr>
        <w:t>општине</w:t>
      </w:r>
      <w:proofErr w:type="spellEnd"/>
      <w:r w:rsidRPr="003102A2">
        <w:rPr>
          <w:bCs/>
          <w:sz w:val="20"/>
          <w:szCs w:val="20"/>
          <w:lang w:val="en-US"/>
        </w:rPr>
        <w:t xml:space="preserve"> </w:t>
      </w:r>
      <w:proofErr w:type="spellStart"/>
      <w:r w:rsidRPr="003102A2">
        <w:rPr>
          <w:bCs/>
          <w:sz w:val="20"/>
          <w:szCs w:val="20"/>
          <w:lang w:val="en-US"/>
        </w:rPr>
        <w:t>Ивањица</w:t>
      </w:r>
      <w:proofErr w:type="spellEnd"/>
      <w:r w:rsidRPr="003102A2">
        <w:rPr>
          <w:bCs/>
          <w:sz w:val="20"/>
          <w:szCs w:val="20"/>
          <w:lang w:val="en-US"/>
        </w:rPr>
        <w:t xml:space="preserve">; </w:t>
      </w:r>
    </w:p>
    <w:p w14:paraId="4ED5850B"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Само</w:t>
      </w:r>
      <w:proofErr w:type="spellEnd"/>
      <w:r w:rsidRPr="003102A2">
        <w:rPr>
          <w:bCs/>
          <w:sz w:val="20"/>
          <w:szCs w:val="20"/>
          <w:lang w:val="en-US"/>
        </w:rPr>
        <w:t xml:space="preserve"> </w:t>
      </w:r>
      <w:proofErr w:type="spellStart"/>
      <w:r w:rsidRPr="003102A2">
        <w:rPr>
          <w:bCs/>
          <w:sz w:val="20"/>
          <w:szCs w:val="20"/>
          <w:lang w:val="en-US"/>
        </w:rPr>
        <w:t>једна</w:t>
      </w:r>
      <w:proofErr w:type="spellEnd"/>
      <w:r w:rsidRPr="003102A2">
        <w:rPr>
          <w:bCs/>
          <w:sz w:val="20"/>
          <w:szCs w:val="20"/>
          <w:lang w:val="en-US"/>
        </w:rPr>
        <w:t xml:space="preserve"> </w:t>
      </w:r>
      <w:proofErr w:type="spellStart"/>
      <w:r w:rsidRPr="003102A2">
        <w:rPr>
          <w:bCs/>
          <w:sz w:val="20"/>
          <w:szCs w:val="20"/>
          <w:lang w:val="en-US"/>
        </w:rPr>
        <w:t>инвестиција</w:t>
      </w:r>
      <w:proofErr w:type="spellEnd"/>
      <w:r w:rsidRPr="003102A2">
        <w:rPr>
          <w:bCs/>
          <w:sz w:val="20"/>
          <w:szCs w:val="20"/>
          <w:lang w:val="en-US"/>
        </w:rPr>
        <w:t xml:space="preserve"> </w:t>
      </w:r>
      <w:proofErr w:type="spellStart"/>
      <w:r w:rsidRPr="003102A2">
        <w:rPr>
          <w:bCs/>
          <w:sz w:val="20"/>
          <w:szCs w:val="20"/>
          <w:lang w:val="en-US"/>
        </w:rPr>
        <w:t>може</w:t>
      </w:r>
      <w:proofErr w:type="spellEnd"/>
      <w:r w:rsidRPr="003102A2">
        <w:rPr>
          <w:bCs/>
          <w:sz w:val="20"/>
          <w:szCs w:val="20"/>
          <w:lang w:val="en-US"/>
        </w:rPr>
        <w:t xml:space="preserve"> </w:t>
      </w:r>
      <w:proofErr w:type="spellStart"/>
      <w:r w:rsidRPr="003102A2">
        <w:rPr>
          <w:bCs/>
          <w:sz w:val="20"/>
          <w:szCs w:val="20"/>
          <w:lang w:val="en-US"/>
        </w:rPr>
        <w:t>бити</w:t>
      </w:r>
      <w:proofErr w:type="spellEnd"/>
      <w:r w:rsidRPr="003102A2">
        <w:rPr>
          <w:bCs/>
          <w:sz w:val="20"/>
          <w:szCs w:val="20"/>
          <w:lang w:val="en-US"/>
        </w:rPr>
        <w:t xml:space="preserve"> </w:t>
      </w:r>
      <w:proofErr w:type="spellStart"/>
      <w:r w:rsidRPr="003102A2">
        <w:rPr>
          <w:bCs/>
          <w:sz w:val="20"/>
          <w:szCs w:val="20"/>
          <w:lang w:val="en-US"/>
        </w:rPr>
        <w:t>предмет</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коришћење</w:t>
      </w:r>
      <w:proofErr w:type="spellEnd"/>
      <w:r w:rsidRPr="003102A2">
        <w:rPr>
          <w:bCs/>
          <w:sz w:val="20"/>
          <w:szCs w:val="20"/>
          <w:lang w:val="en-US"/>
        </w:rPr>
        <w:t xml:space="preserve"> </w:t>
      </w:r>
      <w:proofErr w:type="spellStart"/>
      <w:r w:rsidRPr="003102A2">
        <w:rPr>
          <w:bCs/>
          <w:sz w:val="20"/>
          <w:szCs w:val="20"/>
          <w:lang w:val="en-US"/>
        </w:rPr>
        <w:t>подстицаја</w:t>
      </w:r>
      <w:proofErr w:type="spellEnd"/>
      <w:r w:rsidRPr="003102A2">
        <w:rPr>
          <w:bCs/>
          <w:sz w:val="20"/>
          <w:szCs w:val="20"/>
          <w:lang w:val="en-US"/>
        </w:rPr>
        <w:t xml:space="preserve">; </w:t>
      </w:r>
    </w:p>
    <w:p w14:paraId="705DE4EA"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Може</w:t>
      </w:r>
      <w:proofErr w:type="spellEnd"/>
      <w:r w:rsidRPr="003102A2">
        <w:rPr>
          <w:bCs/>
          <w:sz w:val="20"/>
          <w:szCs w:val="20"/>
          <w:lang w:val="en-US"/>
        </w:rPr>
        <w:t xml:space="preserve"> </w:t>
      </w:r>
      <w:proofErr w:type="spellStart"/>
      <w:r w:rsidRPr="003102A2">
        <w:rPr>
          <w:bCs/>
          <w:sz w:val="20"/>
          <w:szCs w:val="20"/>
          <w:lang w:val="en-US"/>
        </w:rPr>
        <w:t>се</w:t>
      </w:r>
      <w:proofErr w:type="spellEnd"/>
      <w:r w:rsidRPr="003102A2">
        <w:rPr>
          <w:bCs/>
          <w:sz w:val="20"/>
          <w:szCs w:val="20"/>
          <w:lang w:val="en-US"/>
        </w:rPr>
        <w:t xml:space="preserve"> </w:t>
      </w:r>
      <w:proofErr w:type="spellStart"/>
      <w:r w:rsidRPr="003102A2">
        <w:rPr>
          <w:bCs/>
          <w:sz w:val="20"/>
          <w:szCs w:val="20"/>
          <w:lang w:val="en-US"/>
        </w:rPr>
        <w:t>конкурисати</w:t>
      </w:r>
      <w:proofErr w:type="spellEnd"/>
      <w:r w:rsidRPr="003102A2">
        <w:rPr>
          <w:bCs/>
          <w:sz w:val="20"/>
          <w:szCs w:val="20"/>
          <w:lang w:val="en-US"/>
        </w:rPr>
        <w:t xml:space="preserve"> </w:t>
      </w:r>
      <w:proofErr w:type="spellStart"/>
      <w:r w:rsidRPr="003102A2">
        <w:rPr>
          <w:bCs/>
          <w:sz w:val="20"/>
          <w:szCs w:val="20"/>
          <w:lang w:val="en-US"/>
        </w:rPr>
        <w:t>искључиво</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предрачуном</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набавку</w:t>
      </w:r>
      <w:proofErr w:type="spellEnd"/>
      <w:r w:rsidRPr="003102A2">
        <w:rPr>
          <w:bCs/>
          <w:sz w:val="20"/>
          <w:szCs w:val="20"/>
          <w:lang w:val="en-US"/>
        </w:rPr>
        <w:t xml:space="preserve"> </w:t>
      </w:r>
      <w:proofErr w:type="spellStart"/>
      <w:r w:rsidRPr="003102A2">
        <w:rPr>
          <w:bCs/>
          <w:sz w:val="20"/>
          <w:szCs w:val="20"/>
          <w:lang w:val="en-US"/>
        </w:rPr>
        <w:t>предметне</w:t>
      </w:r>
      <w:proofErr w:type="spellEnd"/>
      <w:r w:rsidRPr="003102A2">
        <w:rPr>
          <w:bCs/>
          <w:sz w:val="20"/>
          <w:szCs w:val="20"/>
          <w:lang w:val="en-US"/>
        </w:rPr>
        <w:t xml:space="preserve"> </w:t>
      </w:r>
      <w:proofErr w:type="spellStart"/>
      <w:r w:rsidRPr="003102A2">
        <w:rPr>
          <w:bCs/>
          <w:sz w:val="20"/>
          <w:szCs w:val="20"/>
          <w:lang w:val="en-US"/>
        </w:rPr>
        <w:t>инвестиције</w:t>
      </w:r>
      <w:proofErr w:type="spellEnd"/>
      <w:r w:rsidRPr="003102A2">
        <w:rPr>
          <w:bCs/>
          <w:sz w:val="20"/>
          <w:szCs w:val="20"/>
          <w:lang w:val="en-US"/>
        </w:rPr>
        <w:t xml:space="preserve"> </w:t>
      </w:r>
      <w:proofErr w:type="spellStart"/>
      <w:r w:rsidRPr="003102A2">
        <w:rPr>
          <w:bCs/>
          <w:sz w:val="20"/>
          <w:szCs w:val="20"/>
          <w:lang w:val="en-US"/>
        </w:rPr>
        <w:t>издатим</w:t>
      </w:r>
      <w:proofErr w:type="spellEnd"/>
      <w:r w:rsidRPr="003102A2">
        <w:rPr>
          <w:bCs/>
          <w:sz w:val="20"/>
          <w:szCs w:val="20"/>
          <w:lang w:val="en-US"/>
        </w:rPr>
        <w:t xml:space="preserve"> у </w:t>
      </w:r>
      <w:proofErr w:type="spellStart"/>
      <w:r w:rsidRPr="003102A2">
        <w:rPr>
          <w:bCs/>
          <w:sz w:val="20"/>
          <w:szCs w:val="20"/>
          <w:lang w:val="en-US"/>
        </w:rPr>
        <w:t>периоду</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01.01.2021. </w:t>
      </w:r>
      <w:proofErr w:type="spellStart"/>
      <w:r w:rsidRPr="003102A2">
        <w:rPr>
          <w:bCs/>
          <w:sz w:val="20"/>
          <w:szCs w:val="20"/>
          <w:lang w:val="en-US"/>
        </w:rPr>
        <w:t>године</w:t>
      </w:r>
      <w:proofErr w:type="spellEnd"/>
      <w:r w:rsidRPr="003102A2">
        <w:rPr>
          <w:bCs/>
          <w:sz w:val="20"/>
          <w:szCs w:val="20"/>
          <w:lang w:val="en-US"/>
        </w:rPr>
        <w:t xml:space="preserve"> </w:t>
      </w:r>
      <w:proofErr w:type="spellStart"/>
      <w:r w:rsidRPr="003102A2">
        <w:rPr>
          <w:bCs/>
          <w:sz w:val="20"/>
          <w:szCs w:val="20"/>
          <w:lang w:val="en-US"/>
        </w:rPr>
        <w:t>до</w:t>
      </w:r>
      <w:proofErr w:type="spellEnd"/>
      <w:r w:rsidRPr="003102A2">
        <w:rPr>
          <w:bCs/>
          <w:sz w:val="20"/>
          <w:szCs w:val="20"/>
          <w:lang w:val="en-US"/>
        </w:rPr>
        <w:t xml:space="preserve"> </w:t>
      </w:r>
      <w:proofErr w:type="spellStart"/>
      <w:r w:rsidRPr="003102A2">
        <w:rPr>
          <w:bCs/>
          <w:sz w:val="20"/>
          <w:szCs w:val="20"/>
          <w:lang w:val="en-US"/>
        </w:rPr>
        <w:t>истека</w:t>
      </w:r>
      <w:proofErr w:type="spellEnd"/>
      <w:r w:rsidRPr="003102A2">
        <w:rPr>
          <w:bCs/>
          <w:sz w:val="20"/>
          <w:szCs w:val="20"/>
          <w:lang w:val="en-US"/>
        </w:rPr>
        <w:t xml:space="preserve"> </w:t>
      </w:r>
      <w:proofErr w:type="spellStart"/>
      <w:r w:rsidRPr="003102A2">
        <w:rPr>
          <w:bCs/>
          <w:sz w:val="20"/>
          <w:szCs w:val="20"/>
          <w:lang w:val="en-US"/>
        </w:rPr>
        <w:t>јавног</w:t>
      </w:r>
      <w:proofErr w:type="spellEnd"/>
      <w:r w:rsidRPr="003102A2">
        <w:rPr>
          <w:bCs/>
          <w:sz w:val="20"/>
          <w:szCs w:val="20"/>
          <w:lang w:val="en-US"/>
        </w:rPr>
        <w:t xml:space="preserve"> </w:t>
      </w:r>
      <w:proofErr w:type="spellStart"/>
      <w:r w:rsidRPr="003102A2">
        <w:rPr>
          <w:bCs/>
          <w:sz w:val="20"/>
          <w:szCs w:val="20"/>
          <w:lang w:val="en-US"/>
        </w:rPr>
        <w:t>позива</w:t>
      </w:r>
      <w:proofErr w:type="spellEnd"/>
      <w:r w:rsidRPr="003102A2">
        <w:rPr>
          <w:bCs/>
          <w:sz w:val="20"/>
          <w:szCs w:val="20"/>
          <w:lang w:val="en-US"/>
        </w:rPr>
        <w:t xml:space="preserve">; </w:t>
      </w:r>
    </w:p>
    <w:p w14:paraId="5D23D0C1"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инвестицију</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коју</w:t>
      </w:r>
      <w:proofErr w:type="spellEnd"/>
      <w:r w:rsidRPr="003102A2">
        <w:rPr>
          <w:bCs/>
          <w:sz w:val="20"/>
          <w:szCs w:val="20"/>
          <w:lang w:val="en-US"/>
        </w:rPr>
        <w:t xml:space="preserve"> </w:t>
      </w:r>
      <w:proofErr w:type="spellStart"/>
      <w:r w:rsidRPr="003102A2">
        <w:rPr>
          <w:bCs/>
          <w:sz w:val="20"/>
          <w:szCs w:val="20"/>
          <w:lang w:val="en-US"/>
        </w:rPr>
        <w:t>подноси</w:t>
      </w:r>
      <w:proofErr w:type="spellEnd"/>
      <w:r w:rsidRPr="003102A2">
        <w:rPr>
          <w:bCs/>
          <w:sz w:val="20"/>
          <w:szCs w:val="20"/>
          <w:lang w:val="en-US"/>
        </w:rPr>
        <w:t xml:space="preserve"> </w:t>
      </w:r>
      <w:proofErr w:type="spellStart"/>
      <w:r w:rsidRPr="003102A2">
        <w:rPr>
          <w:bCs/>
          <w:sz w:val="20"/>
          <w:szCs w:val="20"/>
          <w:lang w:val="en-US"/>
        </w:rPr>
        <w:t>захтев</w:t>
      </w:r>
      <w:proofErr w:type="spellEnd"/>
      <w:r w:rsidRPr="003102A2">
        <w:rPr>
          <w:bCs/>
          <w:sz w:val="20"/>
          <w:szCs w:val="20"/>
          <w:lang w:val="en-US"/>
        </w:rPr>
        <w:t xml:space="preserve"> </w:t>
      </w:r>
      <w:proofErr w:type="spellStart"/>
      <w:r w:rsidRPr="003102A2">
        <w:rPr>
          <w:bCs/>
          <w:sz w:val="20"/>
          <w:szCs w:val="20"/>
          <w:lang w:val="en-US"/>
        </w:rPr>
        <w:t>не</w:t>
      </w:r>
      <w:proofErr w:type="spellEnd"/>
      <w:r w:rsidRPr="003102A2">
        <w:rPr>
          <w:bCs/>
          <w:sz w:val="20"/>
          <w:szCs w:val="20"/>
          <w:lang w:val="en-US"/>
        </w:rPr>
        <w:t xml:space="preserve"> </w:t>
      </w:r>
      <w:proofErr w:type="spellStart"/>
      <w:r w:rsidRPr="003102A2">
        <w:rPr>
          <w:bCs/>
          <w:sz w:val="20"/>
          <w:szCs w:val="20"/>
          <w:lang w:val="en-US"/>
        </w:rPr>
        <w:t>сме</w:t>
      </w:r>
      <w:proofErr w:type="spellEnd"/>
      <w:r w:rsidRPr="003102A2">
        <w:rPr>
          <w:bCs/>
          <w:sz w:val="20"/>
          <w:szCs w:val="20"/>
          <w:lang w:val="en-US"/>
        </w:rPr>
        <w:t xml:space="preserve"> </w:t>
      </w:r>
      <w:proofErr w:type="spellStart"/>
      <w:r w:rsidRPr="003102A2">
        <w:rPr>
          <w:bCs/>
          <w:sz w:val="20"/>
          <w:szCs w:val="20"/>
          <w:lang w:val="en-US"/>
        </w:rPr>
        <w:t>користити</w:t>
      </w:r>
      <w:proofErr w:type="spellEnd"/>
      <w:r w:rsidRPr="003102A2">
        <w:rPr>
          <w:bCs/>
          <w:sz w:val="20"/>
          <w:szCs w:val="20"/>
          <w:lang w:val="en-US"/>
        </w:rPr>
        <w:t xml:space="preserve"> </w:t>
      </w:r>
      <w:proofErr w:type="spellStart"/>
      <w:r w:rsidRPr="003102A2">
        <w:rPr>
          <w:bCs/>
          <w:sz w:val="20"/>
          <w:szCs w:val="20"/>
          <w:lang w:val="en-US"/>
        </w:rPr>
        <w:t>подстицаје</w:t>
      </w:r>
      <w:proofErr w:type="spellEnd"/>
      <w:r w:rsidRPr="003102A2">
        <w:rPr>
          <w:bCs/>
          <w:sz w:val="20"/>
          <w:szCs w:val="20"/>
          <w:lang w:val="en-US"/>
        </w:rPr>
        <w:t xml:space="preserve"> </w:t>
      </w:r>
      <w:proofErr w:type="spellStart"/>
      <w:r w:rsidRPr="003102A2">
        <w:rPr>
          <w:bCs/>
          <w:sz w:val="20"/>
          <w:szCs w:val="20"/>
          <w:lang w:val="en-US"/>
        </w:rPr>
        <w:t>по</w:t>
      </w:r>
      <w:proofErr w:type="spellEnd"/>
      <w:r w:rsidRPr="003102A2">
        <w:rPr>
          <w:bCs/>
          <w:sz w:val="20"/>
          <w:szCs w:val="20"/>
          <w:lang w:val="en-US"/>
        </w:rPr>
        <w:t xml:space="preserve"> </w:t>
      </w:r>
      <w:proofErr w:type="spellStart"/>
      <w:r w:rsidRPr="003102A2">
        <w:rPr>
          <w:bCs/>
          <w:sz w:val="20"/>
          <w:szCs w:val="20"/>
          <w:lang w:val="en-US"/>
        </w:rPr>
        <w:t>неком</w:t>
      </w:r>
      <w:proofErr w:type="spellEnd"/>
      <w:r w:rsidRPr="003102A2">
        <w:rPr>
          <w:bCs/>
          <w:sz w:val="20"/>
          <w:szCs w:val="20"/>
          <w:lang w:val="en-US"/>
        </w:rPr>
        <w:t xml:space="preserve"> </w:t>
      </w:r>
      <w:proofErr w:type="spellStart"/>
      <w:r w:rsidRPr="003102A2">
        <w:rPr>
          <w:bCs/>
          <w:sz w:val="20"/>
          <w:szCs w:val="20"/>
          <w:lang w:val="en-US"/>
        </w:rPr>
        <w:t>другом</w:t>
      </w:r>
      <w:proofErr w:type="spellEnd"/>
      <w:r w:rsidRPr="003102A2">
        <w:rPr>
          <w:bCs/>
          <w:sz w:val="20"/>
          <w:szCs w:val="20"/>
          <w:lang w:val="en-US"/>
        </w:rPr>
        <w:t xml:space="preserve"> </w:t>
      </w:r>
      <w:proofErr w:type="spellStart"/>
      <w:r w:rsidRPr="003102A2">
        <w:rPr>
          <w:bCs/>
          <w:sz w:val="20"/>
          <w:szCs w:val="20"/>
          <w:lang w:val="en-US"/>
        </w:rPr>
        <w:t>основу</w:t>
      </w:r>
      <w:proofErr w:type="spellEnd"/>
      <w:r w:rsidRPr="003102A2">
        <w:rPr>
          <w:bCs/>
          <w:sz w:val="20"/>
          <w:szCs w:val="20"/>
          <w:lang w:val="en-US"/>
        </w:rPr>
        <w:t xml:space="preserve"> (</w:t>
      </w:r>
      <w:proofErr w:type="spellStart"/>
      <w:r w:rsidRPr="003102A2">
        <w:rPr>
          <w:bCs/>
          <w:sz w:val="20"/>
          <w:szCs w:val="20"/>
          <w:lang w:val="en-US"/>
        </w:rPr>
        <w:t>субвенције</w:t>
      </w:r>
      <w:proofErr w:type="spellEnd"/>
      <w:r w:rsidRPr="003102A2">
        <w:rPr>
          <w:bCs/>
          <w:sz w:val="20"/>
          <w:szCs w:val="20"/>
          <w:lang w:val="en-US"/>
        </w:rPr>
        <w:t xml:space="preserve">, </w:t>
      </w:r>
      <w:proofErr w:type="spellStart"/>
      <w:r w:rsidRPr="003102A2">
        <w:rPr>
          <w:bCs/>
          <w:sz w:val="20"/>
          <w:szCs w:val="20"/>
          <w:lang w:val="en-US"/>
        </w:rPr>
        <w:t>подстицаји</w:t>
      </w:r>
      <w:proofErr w:type="spellEnd"/>
      <w:r w:rsidRPr="003102A2">
        <w:rPr>
          <w:bCs/>
          <w:sz w:val="20"/>
          <w:szCs w:val="20"/>
          <w:lang w:val="en-US"/>
        </w:rPr>
        <w:t xml:space="preserve">, </w:t>
      </w:r>
      <w:proofErr w:type="spellStart"/>
      <w:r w:rsidRPr="003102A2">
        <w:rPr>
          <w:bCs/>
          <w:sz w:val="20"/>
          <w:szCs w:val="20"/>
          <w:lang w:val="en-US"/>
        </w:rPr>
        <w:t>донације</w:t>
      </w:r>
      <w:proofErr w:type="spellEnd"/>
      <w:r w:rsidRPr="003102A2">
        <w:rPr>
          <w:bCs/>
          <w:sz w:val="20"/>
          <w:szCs w:val="20"/>
          <w:lang w:val="en-US"/>
        </w:rPr>
        <w:t xml:space="preserve">), </w:t>
      </w:r>
      <w:proofErr w:type="spellStart"/>
      <w:r w:rsidRPr="003102A2">
        <w:rPr>
          <w:bCs/>
          <w:sz w:val="20"/>
          <w:szCs w:val="20"/>
          <w:lang w:val="en-US"/>
        </w:rPr>
        <w:t>односно</w:t>
      </w:r>
      <w:proofErr w:type="spellEnd"/>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иста</w:t>
      </w:r>
      <w:proofErr w:type="spellEnd"/>
      <w:r w:rsidRPr="003102A2">
        <w:rPr>
          <w:bCs/>
          <w:sz w:val="20"/>
          <w:szCs w:val="20"/>
          <w:lang w:val="en-US"/>
        </w:rPr>
        <w:t xml:space="preserve"> </w:t>
      </w:r>
      <w:proofErr w:type="spellStart"/>
      <w:r w:rsidRPr="003102A2">
        <w:rPr>
          <w:bCs/>
          <w:sz w:val="20"/>
          <w:szCs w:val="20"/>
          <w:lang w:val="en-US"/>
        </w:rPr>
        <w:t>инвестиција</w:t>
      </w:r>
      <w:proofErr w:type="spellEnd"/>
      <w:r w:rsidRPr="003102A2">
        <w:rPr>
          <w:bCs/>
          <w:sz w:val="20"/>
          <w:szCs w:val="20"/>
          <w:lang w:val="en-US"/>
        </w:rPr>
        <w:t xml:space="preserve"> </w:t>
      </w:r>
      <w:proofErr w:type="spellStart"/>
      <w:r w:rsidRPr="003102A2">
        <w:rPr>
          <w:bCs/>
          <w:sz w:val="20"/>
          <w:szCs w:val="20"/>
          <w:lang w:val="en-US"/>
        </w:rPr>
        <w:t>није</w:t>
      </w:r>
      <w:proofErr w:type="spellEnd"/>
      <w:r w:rsidRPr="003102A2">
        <w:rPr>
          <w:bCs/>
          <w:sz w:val="20"/>
          <w:szCs w:val="20"/>
          <w:lang w:val="en-US"/>
        </w:rPr>
        <w:t xml:space="preserve"> </w:t>
      </w:r>
      <w:proofErr w:type="spellStart"/>
      <w:r w:rsidRPr="003102A2">
        <w:rPr>
          <w:bCs/>
          <w:sz w:val="20"/>
          <w:szCs w:val="20"/>
          <w:lang w:val="en-US"/>
        </w:rPr>
        <w:t>предмет</w:t>
      </w:r>
      <w:proofErr w:type="spellEnd"/>
      <w:r w:rsidRPr="003102A2">
        <w:rPr>
          <w:bCs/>
          <w:sz w:val="20"/>
          <w:szCs w:val="20"/>
          <w:lang w:val="en-US"/>
        </w:rPr>
        <w:t xml:space="preserve"> </w:t>
      </w:r>
      <w:proofErr w:type="spellStart"/>
      <w:r w:rsidRPr="003102A2">
        <w:rPr>
          <w:bCs/>
          <w:sz w:val="20"/>
          <w:szCs w:val="20"/>
          <w:lang w:val="en-US"/>
        </w:rPr>
        <w:t>другог</w:t>
      </w:r>
      <w:proofErr w:type="spellEnd"/>
      <w:r w:rsidRPr="003102A2">
        <w:rPr>
          <w:bCs/>
          <w:sz w:val="20"/>
          <w:szCs w:val="20"/>
          <w:lang w:val="en-US"/>
        </w:rPr>
        <w:t xml:space="preserve"> </w:t>
      </w:r>
      <w:proofErr w:type="spellStart"/>
      <w:r w:rsidRPr="003102A2">
        <w:rPr>
          <w:bCs/>
          <w:sz w:val="20"/>
          <w:szCs w:val="20"/>
          <w:lang w:val="en-US"/>
        </w:rPr>
        <w:t>поступка</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коришћење</w:t>
      </w:r>
      <w:proofErr w:type="spellEnd"/>
      <w:r w:rsidRPr="003102A2">
        <w:rPr>
          <w:bCs/>
          <w:sz w:val="20"/>
          <w:szCs w:val="20"/>
          <w:lang w:val="en-US"/>
        </w:rPr>
        <w:t xml:space="preserve"> </w:t>
      </w:r>
      <w:proofErr w:type="spellStart"/>
      <w:r w:rsidRPr="003102A2">
        <w:rPr>
          <w:bCs/>
          <w:sz w:val="20"/>
          <w:szCs w:val="20"/>
          <w:lang w:val="en-US"/>
        </w:rPr>
        <w:t>подстицаја</w:t>
      </w:r>
      <w:proofErr w:type="spellEnd"/>
      <w:r w:rsidRPr="003102A2">
        <w:rPr>
          <w:bCs/>
          <w:sz w:val="20"/>
          <w:szCs w:val="20"/>
          <w:lang w:val="en-US"/>
        </w:rPr>
        <w:t xml:space="preserve">, </w:t>
      </w:r>
      <w:proofErr w:type="spellStart"/>
      <w:r w:rsidRPr="003102A2">
        <w:rPr>
          <w:bCs/>
          <w:sz w:val="20"/>
          <w:szCs w:val="20"/>
          <w:lang w:val="en-US"/>
        </w:rPr>
        <w:t>осим</w:t>
      </w:r>
      <w:proofErr w:type="spellEnd"/>
      <w:r w:rsidRPr="003102A2">
        <w:rPr>
          <w:bCs/>
          <w:sz w:val="20"/>
          <w:szCs w:val="20"/>
          <w:lang w:val="en-US"/>
        </w:rPr>
        <w:t xml:space="preserve"> </w:t>
      </w:r>
      <w:proofErr w:type="spellStart"/>
      <w:r w:rsidRPr="003102A2">
        <w:rPr>
          <w:bCs/>
          <w:sz w:val="20"/>
          <w:szCs w:val="20"/>
          <w:lang w:val="en-US"/>
        </w:rPr>
        <w:t>подстицаја</w:t>
      </w:r>
      <w:proofErr w:type="spellEnd"/>
      <w:r w:rsidRPr="003102A2">
        <w:rPr>
          <w:bCs/>
          <w:sz w:val="20"/>
          <w:szCs w:val="20"/>
          <w:lang w:val="en-US"/>
        </w:rPr>
        <w:t xml:space="preserve"> у </w:t>
      </w:r>
      <w:proofErr w:type="spellStart"/>
      <w:r w:rsidRPr="003102A2">
        <w:rPr>
          <w:bCs/>
          <w:sz w:val="20"/>
          <w:szCs w:val="20"/>
          <w:lang w:val="en-US"/>
        </w:rPr>
        <w:t>складу</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посебним</w:t>
      </w:r>
      <w:proofErr w:type="spellEnd"/>
      <w:r w:rsidRPr="003102A2">
        <w:rPr>
          <w:bCs/>
          <w:sz w:val="20"/>
          <w:szCs w:val="20"/>
          <w:lang w:val="en-US"/>
        </w:rPr>
        <w:t xml:space="preserve"> </w:t>
      </w:r>
      <w:proofErr w:type="spellStart"/>
      <w:r w:rsidRPr="003102A2">
        <w:rPr>
          <w:bCs/>
          <w:sz w:val="20"/>
          <w:szCs w:val="20"/>
          <w:lang w:val="en-US"/>
        </w:rPr>
        <w:t>прописом</w:t>
      </w:r>
      <w:proofErr w:type="spellEnd"/>
      <w:r w:rsidRPr="003102A2">
        <w:rPr>
          <w:bCs/>
          <w:sz w:val="20"/>
          <w:szCs w:val="20"/>
          <w:lang w:val="en-US"/>
        </w:rPr>
        <w:t xml:space="preserve"> </w:t>
      </w:r>
      <w:proofErr w:type="spellStart"/>
      <w:r w:rsidRPr="003102A2">
        <w:rPr>
          <w:bCs/>
          <w:sz w:val="20"/>
          <w:szCs w:val="20"/>
          <w:lang w:val="en-US"/>
        </w:rPr>
        <w:t>којим</w:t>
      </w:r>
      <w:proofErr w:type="spellEnd"/>
      <w:r w:rsidRPr="003102A2">
        <w:rPr>
          <w:bCs/>
          <w:sz w:val="20"/>
          <w:szCs w:val="20"/>
          <w:lang w:val="en-US"/>
        </w:rPr>
        <w:t xml:space="preserve"> </w:t>
      </w:r>
      <w:proofErr w:type="spellStart"/>
      <w:r w:rsidRPr="003102A2">
        <w:rPr>
          <w:bCs/>
          <w:sz w:val="20"/>
          <w:szCs w:val="20"/>
          <w:lang w:val="en-US"/>
        </w:rPr>
        <w:t>се</w:t>
      </w:r>
      <w:proofErr w:type="spellEnd"/>
      <w:r w:rsidRPr="003102A2">
        <w:rPr>
          <w:bCs/>
          <w:sz w:val="20"/>
          <w:szCs w:val="20"/>
          <w:lang w:val="en-US"/>
        </w:rPr>
        <w:t xml:space="preserve"> </w:t>
      </w:r>
      <w:proofErr w:type="spellStart"/>
      <w:r w:rsidRPr="003102A2">
        <w:rPr>
          <w:bCs/>
          <w:sz w:val="20"/>
          <w:szCs w:val="20"/>
          <w:lang w:val="en-US"/>
        </w:rPr>
        <w:t>уређује</w:t>
      </w:r>
      <w:proofErr w:type="spellEnd"/>
      <w:r w:rsidRPr="003102A2">
        <w:rPr>
          <w:bCs/>
          <w:sz w:val="20"/>
          <w:szCs w:val="20"/>
          <w:lang w:val="en-US"/>
        </w:rPr>
        <w:t xml:space="preserve"> </w:t>
      </w:r>
      <w:proofErr w:type="spellStart"/>
      <w:r w:rsidRPr="003102A2">
        <w:rPr>
          <w:bCs/>
          <w:sz w:val="20"/>
          <w:szCs w:val="20"/>
          <w:lang w:val="en-US"/>
        </w:rPr>
        <w:t>кредитна</w:t>
      </w:r>
      <w:proofErr w:type="spellEnd"/>
      <w:r w:rsidRPr="003102A2">
        <w:rPr>
          <w:bCs/>
          <w:sz w:val="20"/>
          <w:szCs w:val="20"/>
          <w:lang w:val="en-US"/>
        </w:rPr>
        <w:t xml:space="preserve"> </w:t>
      </w:r>
      <w:proofErr w:type="spellStart"/>
      <w:r w:rsidRPr="003102A2">
        <w:rPr>
          <w:bCs/>
          <w:sz w:val="20"/>
          <w:szCs w:val="20"/>
          <w:lang w:val="en-US"/>
        </w:rPr>
        <w:t>подршка</w:t>
      </w:r>
      <w:proofErr w:type="spellEnd"/>
      <w:r w:rsidRPr="003102A2">
        <w:rPr>
          <w:bCs/>
          <w:sz w:val="20"/>
          <w:szCs w:val="20"/>
          <w:lang w:val="en-US"/>
        </w:rPr>
        <w:t xml:space="preserve"> </w:t>
      </w:r>
      <w:proofErr w:type="spellStart"/>
      <w:r w:rsidRPr="003102A2">
        <w:rPr>
          <w:bCs/>
          <w:sz w:val="20"/>
          <w:szCs w:val="20"/>
          <w:lang w:val="en-US"/>
        </w:rPr>
        <w:t>регистрованим</w:t>
      </w:r>
      <w:proofErr w:type="spellEnd"/>
      <w:r w:rsidRPr="003102A2">
        <w:rPr>
          <w:bCs/>
          <w:sz w:val="20"/>
          <w:szCs w:val="20"/>
          <w:lang w:val="en-US"/>
        </w:rPr>
        <w:t xml:space="preserve"> </w:t>
      </w:r>
      <w:proofErr w:type="spellStart"/>
      <w:r w:rsidRPr="003102A2">
        <w:rPr>
          <w:bCs/>
          <w:sz w:val="20"/>
          <w:szCs w:val="20"/>
          <w:lang w:val="en-US"/>
        </w:rPr>
        <w:t>пољопривредним</w:t>
      </w:r>
      <w:proofErr w:type="spellEnd"/>
      <w:r w:rsidRPr="003102A2">
        <w:rPr>
          <w:bCs/>
          <w:sz w:val="20"/>
          <w:szCs w:val="20"/>
          <w:lang w:val="en-US"/>
        </w:rPr>
        <w:t xml:space="preserve"> </w:t>
      </w:r>
      <w:proofErr w:type="spellStart"/>
      <w:r w:rsidRPr="003102A2">
        <w:rPr>
          <w:bCs/>
          <w:sz w:val="20"/>
          <w:szCs w:val="20"/>
          <w:lang w:val="en-US"/>
        </w:rPr>
        <w:t>газдинствима</w:t>
      </w:r>
      <w:proofErr w:type="spellEnd"/>
      <w:r w:rsidRPr="003102A2">
        <w:rPr>
          <w:bCs/>
          <w:sz w:val="20"/>
          <w:szCs w:val="20"/>
          <w:lang w:val="en-US"/>
        </w:rPr>
        <w:t xml:space="preserve">; </w:t>
      </w:r>
    </w:p>
    <w:p w14:paraId="420C5DBF"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нема</w:t>
      </w:r>
      <w:proofErr w:type="spellEnd"/>
      <w:r w:rsidRPr="003102A2">
        <w:rPr>
          <w:bCs/>
          <w:sz w:val="20"/>
          <w:szCs w:val="20"/>
          <w:lang w:val="en-US"/>
        </w:rPr>
        <w:t xml:space="preserve"> </w:t>
      </w:r>
      <w:proofErr w:type="spellStart"/>
      <w:r w:rsidRPr="003102A2">
        <w:rPr>
          <w:bCs/>
          <w:sz w:val="20"/>
          <w:szCs w:val="20"/>
          <w:lang w:val="en-US"/>
        </w:rPr>
        <w:t>евидентираних</w:t>
      </w:r>
      <w:proofErr w:type="spellEnd"/>
      <w:r w:rsidRPr="003102A2">
        <w:rPr>
          <w:bCs/>
          <w:sz w:val="20"/>
          <w:szCs w:val="20"/>
          <w:lang w:val="en-US"/>
        </w:rPr>
        <w:t xml:space="preserve"> а </w:t>
      </w:r>
      <w:proofErr w:type="spellStart"/>
      <w:r w:rsidRPr="003102A2">
        <w:rPr>
          <w:bCs/>
          <w:sz w:val="20"/>
          <w:szCs w:val="20"/>
          <w:lang w:val="en-US"/>
        </w:rPr>
        <w:t>неизмирених</w:t>
      </w:r>
      <w:proofErr w:type="spellEnd"/>
      <w:r w:rsidRPr="003102A2">
        <w:rPr>
          <w:bCs/>
          <w:sz w:val="20"/>
          <w:szCs w:val="20"/>
          <w:lang w:val="en-US"/>
        </w:rPr>
        <w:t xml:space="preserve"> </w:t>
      </w:r>
      <w:proofErr w:type="spellStart"/>
      <w:r w:rsidRPr="003102A2">
        <w:rPr>
          <w:bCs/>
          <w:sz w:val="20"/>
          <w:szCs w:val="20"/>
          <w:lang w:val="en-US"/>
        </w:rPr>
        <w:t>пореских</w:t>
      </w:r>
      <w:proofErr w:type="spellEnd"/>
      <w:r w:rsidRPr="003102A2">
        <w:rPr>
          <w:bCs/>
          <w:sz w:val="20"/>
          <w:szCs w:val="20"/>
          <w:lang w:val="en-US"/>
        </w:rPr>
        <w:t xml:space="preserve"> </w:t>
      </w:r>
      <w:proofErr w:type="spellStart"/>
      <w:r w:rsidRPr="003102A2">
        <w:rPr>
          <w:bCs/>
          <w:sz w:val="20"/>
          <w:szCs w:val="20"/>
          <w:lang w:val="en-US"/>
        </w:rPr>
        <w:t>обавеза</w:t>
      </w:r>
      <w:proofErr w:type="spellEnd"/>
      <w:r w:rsidRPr="003102A2">
        <w:rPr>
          <w:bCs/>
          <w:sz w:val="20"/>
          <w:szCs w:val="20"/>
          <w:lang w:val="en-US"/>
        </w:rPr>
        <w:t xml:space="preserve"> </w:t>
      </w:r>
      <w:proofErr w:type="spellStart"/>
      <w:r w:rsidRPr="003102A2">
        <w:rPr>
          <w:bCs/>
          <w:sz w:val="20"/>
          <w:szCs w:val="20"/>
          <w:lang w:val="en-US"/>
        </w:rPr>
        <w:t>код</w:t>
      </w:r>
      <w:proofErr w:type="spellEnd"/>
      <w:r w:rsidRPr="003102A2">
        <w:rPr>
          <w:bCs/>
          <w:sz w:val="20"/>
          <w:szCs w:val="20"/>
          <w:lang w:val="en-US"/>
        </w:rPr>
        <w:t xml:space="preserve"> </w:t>
      </w:r>
      <w:proofErr w:type="spellStart"/>
      <w:r w:rsidRPr="003102A2">
        <w:rPr>
          <w:bCs/>
          <w:sz w:val="20"/>
          <w:szCs w:val="20"/>
          <w:lang w:val="en-US"/>
        </w:rPr>
        <w:t>Локалне</w:t>
      </w:r>
      <w:proofErr w:type="spellEnd"/>
      <w:r w:rsidRPr="003102A2">
        <w:rPr>
          <w:bCs/>
          <w:sz w:val="20"/>
          <w:szCs w:val="20"/>
          <w:lang w:val="en-US"/>
        </w:rPr>
        <w:t xml:space="preserve"> </w:t>
      </w:r>
      <w:proofErr w:type="spellStart"/>
      <w:r w:rsidRPr="003102A2">
        <w:rPr>
          <w:bCs/>
          <w:sz w:val="20"/>
          <w:szCs w:val="20"/>
          <w:lang w:val="en-US"/>
        </w:rPr>
        <w:t>пореске</w:t>
      </w:r>
      <w:proofErr w:type="spellEnd"/>
      <w:r w:rsidRPr="003102A2">
        <w:rPr>
          <w:bCs/>
          <w:sz w:val="20"/>
          <w:szCs w:val="20"/>
          <w:lang w:val="en-US"/>
        </w:rPr>
        <w:t xml:space="preserve"> </w:t>
      </w:r>
      <w:proofErr w:type="spellStart"/>
      <w:r w:rsidRPr="003102A2">
        <w:rPr>
          <w:bCs/>
          <w:sz w:val="20"/>
          <w:szCs w:val="20"/>
          <w:lang w:val="en-US"/>
        </w:rPr>
        <w:t>администрације</w:t>
      </w:r>
      <w:proofErr w:type="spellEnd"/>
      <w:r w:rsidRPr="003102A2">
        <w:rPr>
          <w:bCs/>
          <w:sz w:val="20"/>
          <w:szCs w:val="20"/>
          <w:lang w:val="en-US"/>
        </w:rPr>
        <w:t xml:space="preserve">; </w:t>
      </w:r>
    </w:p>
    <w:p w14:paraId="6F7535DC"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наменски</w:t>
      </w:r>
      <w:proofErr w:type="spellEnd"/>
      <w:r w:rsidRPr="003102A2">
        <w:rPr>
          <w:bCs/>
          <w:sz w:val="20"/>
          <w:szCs w:val="20"/>
          <w:lang w:val="en-US"/>
        </w:rPr>
        <w:t xml:space="preserve"> </w:t>
      </w:r>
      <w:proofErr w:type="spellStart"/>
      <w:r w:rsidRPr="003102A2">
        <w:rPr>
          <w:bCs/>
          <w:sz w:val="20"/>
          <w:szCs w:val="20"/>
          <w:lang w:val="en-US"/>
        </w:rPr>
        <w:t>користи</w:t>
      </w:r>
      <w:proofErr w:type="spellEnd"/>
      <w:r w:rsidRPr="003102A2">
        <w:rPr>
          <w:bCs/>
          <w:sz w:val="20"/>
          <w:szCs w:val="20"/>
          <w:lang w:val="en-US"/>
        </w:rPr>
        <w:t xml:space="preserve"> и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не</w:t>
      </w:r>
      <w:proofErr w:type="spellEnd"/>
      <w:r w:rsidRPr="003102A2">
        <w:rPr>
          <w:bCs/>
          <w:sz w:val="20"/>
          <w:szCs w:val="20"/>
          <w:lang w:val="en-US"/>
        </w:rPr>
        <w:t xml:space="preserve"> </w:t>
      </w:r>
      <w:proofErr w:type="spellStart"/>
      <w:r w:rsidRPr="003102A2">
        <w:rPr>
          <w:bCs/>
          <w:sz w:val="20"/>
          <w:szCs w:val="20"/>
          <w:lang w:val="en-US"/>
        </w:rPr>
        <w:t>отуђи</w:t>
      </w:r>
      <w:proofErr w:type="spellEnd"/>
      <w:r w:rsidRPr="003102A2">
        <w:rPr>
          <w:bCs/>
          <w:sz w:val="20"/>
          <w:szCs w:val="20"/>
          <w:lang w:val="en-US"/>
        </w:rPr>
        <w:t xml:space="preserve"> </w:t>
      </w:r>
      <w:proofErr w:type="spellStart"/>
      <w:r w:rsidRPr="003102A2">
        <w:rPr>
          <w:bCs/>
          <w:sz w:val="20"/>
          <w:szCs w:val="20"/>
          <w:lang w:val="en-US"/>
        </w:rPr>
        <w:t>нити</w:t>
      </w:r>
      <w:proofErr w:type="spellEnd"/>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другом</w:t>
      </w:r>
      <w:proofErr w:type="spellEnd"/>
      <w:r w:rsidRPr="003102A2">
        <w:rPr>
          <w:bCs/>
          <w:sz w:val="20"/>
          <w:szCs w:val="20"/>
          <w:lang w:val="en-US"/>
        </w:rPr>
        <w:t xml:space="preserve"> </w:t>
      </w:r>
      <w:proofErr w:type="spellStart"/>
      <w:r w:rsidRPr="003102A2">
        <w:rPr>
          <w:bCs/>
          <w:sz w:val="20"/>
          <w:szCs w:val="20"/>
          <w:lang w:val="en-US"/>
        </w:rPr>
        <w:t>лицу</w:t>
      </w:r>
      <w:proofErr w:type="spellEnd"/>
      <w:r w:rsidRPr="003102A2">
        <w:rPr>
          <w:bCs/>
          <w:sz w:val="20"/>
          <w:szCs w:val="20"/>
          <w:lang w:val="en-US"/>
        </w:rPr>
        <w:t xml:space="preserve"> </w:t>
      </w:r>
      <w:proofErr w:type="spellStart"/>
      <w:r w:rsidRPr="003102A2">
        <w:rPr>
          <w:bCs/>
          <w:sz w:val="20"/>
          <w:szCs w:val="20"/>
          <w:lang w:val="en-US"/>
        </w:rPr>
        <w:t>на</w:t>
      </w:r>
      <w:proofErr w:type="spellEnd"/>
      <w:r w:rsidRPr="003102A2">
        <w:rPr>
          <w:bCs/>
          <w:sz w:val="20"/>
          <w:szCs w:val="20"/>
          <w:lang w:val="en-US"/>
        </w:rPr>
        <w:t xml:space="preserve"> </w:t>
      </w:r>
      <w:proofErr w:type="spellStart"/>
      <w:r w:rsidRPr="003102A2">
        <w:rPr>
          <w:bCs/>
          <w:sz w:val="20"/>
          <w:szCs w:val="20"/>
          <w:lang w:val="en-US"/>
        </w:rPr>
        <w:t>коришћење</w:t>
      </w:r>
      <w:proofErr w:type="spellEnd"/>
      <w:r w:rsidRPr="003102A2">
        <w:rPr>
          <w:bCs/>
          <w:sz w:val="20"/>
          <w:szCs w:val="20"/>
          <w:lang w:val="en-US"/>
        </w:rPr>
        <w:t xml:space="preserve"> </w:t>
      </w:r>
      <w:proofErr w:type="spellStart"/>
      <w:r w:rsidRPr="003102A2">
        <w:rPr>
          <w:bCs/>
          <w:sz w:val="20"/>
          <w:szCs w:val="20"/>
          <w:lang w:val="en-US"/>
        </w:rPr>
        <w:t>инвестицију</w:t>
      </w:r>
      <w:proofErr w:type="spellEnd"/>
      <w:r w:rsidRPr="003102A2">
        <w:rPr>
          <w:bCs/>
          <w:sz w:val="20"/>
          <w:szCs w:val="20"/>
          <w:lang w:val="en-US"/>
        </w:rPr>
        <w:t xml:space="preserve"> </w:t>
      </w:r>
      <w:proofErr w:type="spellStart"/>
      <w:r w:rsidRPr="003102A2">
        <w:rPr>
          <w:bCs/>
          <w:sz w:val="20"/>
          <w:szCs w:val="20"/>
          <w:lang w:val="en-US"/>
        </w:rPr>
        <w:t>која</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w:t>
      </w:r>
      <w:proofErr w:type="spellStart"/>
      <w:r w:rsidRPr="003102A2">
        <w:rPr>
          <w:bCs/>
          <w:sz w:val="20"/>
          <w:szCs w:val="20"/>
          <w:lang w:val="en-US"/>
        </w:rPr>
        <w:t>предмет</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у </w:t>
      </w:r>
      <w:proofErr w:type="spellStart"/>
      <w:r w:rsidRPr="003102A2">
        <w:rPr>
          <w:bCs/>
          <w:sz w:val="20"/>
          <w:szCs w:val="20"/>
          <w:lang w:val="en-US"/>
        </w:rPr>
        <w:t>периоду</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3 </w:t>
      </w:r>
      <w:proofErr w:type="spellStart"/>
      <w:r w:rsidRPr="003102A2">
        <w:rPr>
          <w:bCs/>
          <w:sz w:val="20"/>
          <w:szCs w:val="20"/>
          <w:lang w:val="en-US"/>
        </w:rPr>
        <w:t>године</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w:t>
      </w:r>
      <w:proofErr w:type="spellStart"/>
      <w:r w:rsidRPr="003102A2">
        <w:rPr>
          <w:bCs/>
          <w:sz w:val="20"/>
          <w:szCs w:val="20"/>
          <w:lang w:val="en-US"/>
        </w:rPr>
        <w:t>дана</w:t>
      </w:r>
      <w:proofErr w:type="spellEnd"/>
      <w:r w:rsidRPr="003102A2">
        <w:rPr>
          <w:bCs/>
          <w:sz w:val="20"/>
          <w:szCs w:val="20"/>
          <w:lang w:val="en-US"/>
        </w:rPr>
        <w:t xml:space="preserve"> </w:t>
      </w:r>
      <w:proofErr w:type="spellStart"/>
      <w:r w:rsidRPr="003102A2">
        <w:rPr>
          <w:bCs/>
          <w:sz w:val="20"/>
          <w:szCs w:val="20"/>
          <w:lang w:val="en-US"/>
        </w:rPr>
        <w:t>набавке</w:t>
      </w:r>
      <w:proofErr w:type="spellEnd"/>
      <w:r w:rsidRPr="003102A2">
        <w:rPr>
          <w:bCs/>
          <w:sz w:val="20"/>
          <w:szCs w:val="20"/>
          <w:lang w:val="en-US"/>
        </w:rPr>
        <w:t>/</w:t>
      </w:r>
      <w:proofErr w:type="spellStart"/>
      <w:r w:rsidRPr="003102A2">
        <w:rPr>
          <w:bCs/>
          <w:sz w:val="20"/>
          <w:szCs w:val="20"/>
          <w:lang w:val="en-US"/>
        </w:rPr>
        <w:t>реaлизације</w:t>
      </w:r>
      <w:proofErr w:type="spellEnd"/>
      <w:r w:rsidRPr="003102A2">
        <w:rPr>
          <w:bCs/>
          <w:sz w:val="20"/>
          <w:szCs w:val="20"/>
          <w:lang w:val="en-US"/>
        </w:rPr>
        <w:t xml:space="preserve"> </w:t>
      </w:r>
      <w:proofErr w:type="spellStart"/>
      <w:r w:rsidRPr="003102A2">
        <w:rPr>
          <w:bCs/>
          <w:sz w:val="20"/>
          <w:szCs w:val="20"/>
          <w:lang w:val="en-US"/>
        </w:rPr>
        <w:t>инвестиције</w:t>
      </w:r>
      <w:proofErr w:type="spellEnd"/>
      <w:r w:rsidRPr="003102A2">
        <w:rPr>
          <w:bCs/>
          <w:sz w:val="20"/>
          <w:szCs w:val="20"/>
          <w:lang w:val="en-US"/>
        </w:rPr>
        <w:t xml:space="preserve">; </w:t>
      </w:r>
    </w:p>
    <w:p w14:paraId="7EA03214"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нема</w:t>
      </w:r>
      <w:proofErr w:type="spellEnd"/>
      <w:r w:rsidRPr="003102A2">
        <w:rPr>
          <w:bCs/>
          <w:sz w:val="20"/>
          <w:szCs w:val="20"/>
          <w:lang w:val="en-US"/>
        </w:rPr>
        <w:t xml:space="preserve"> </w:t>
      </w:r>
      <w:proofErr w:type="spellStart"/>
      <w:r w:rsidRPr="003102A2">
        <w:rPr>
          <w:bCs/>
          <w:sz w:val="20"/>
          <w:szCs w:val="20"/>
          <w:lang w:val="en-US"/>
        </w:rPr>
        <w:t>евидентираних</w:t>
      </w:r>
      <w:proofErr w:type="spellEnd"/>
      <w:r w:rsidRPr="003102A2">
        <w:rPr>
          <w:bCs/>
          <w:sz w:val="20"/>
          <w:szCs w:val="20"/>
          <w:lang w:val="en-US"/>
        </w:rPr>
        <w:t xml:space="preserve"> </w:t>
      </w:r>
      <w:proofErr w:type="spellStart"/>
      <w:r w:rsidRPr="003102A2">
        <w:rPr>
          <w:bCs/>
          <w:sz w:val="20"/>
          <w:szCs w:val="20"/>
          <w:lang w:val="en-US"/>
        </w:rPr>
        <w:t>доспелих</w:t>
      </w:r>
      <w:proofErr w:type="spellEnd"/>
      <w:r w:rsidRPr="003102A2">
        <w:rPr>
          <w:bCs/>
          <w:sz w:val="20"/>
          <w:szCs w:val="20"/>
          <w:lang w:val="en-US"/>
        </w:rPr>
        <w:t xml:space="preserve"> </w:t>
      </w:r>
      <w:proofErr w:type="spellStart"/>
      <w:r w:rsidRPr="003102A2">
        <w:rPr>
          <w:bCs/>
          <w:sz w:val="20"/>
          <w:szCs w:val="20"/>
          <w:lang w:val="en-US"/>
        </w:rPr>
        <w:t>неизмирених</w:t>
      </w:r>
      <w:proofErr w:type="spellEnd"/>
      <w:r w:rsidRPr="003102A2">
        <w:rPr>
          <w:bCs/>
          <w:sz w:val="20"/>
          <w:szCs w:val="20"/>
          <w:lang w:val="en-US"/>
        </w:rPr>
        <w:t xml:space="preserve"> </w:t>
      </w:r>
      <w:proofErr w:type="spellStart"/>
      <w:r w:rsidRPr="003102A2">
        <w:rPr>
          <w:bCs/>
          <w:sz w:val="20"/>
          <w:szCs w:val="20"/>
          <w:lang w:val="en-US"/>
        </w:rPr>
        <w:t>дуговања</w:t>
      </w:r>
      <w:proofErr w:type="spellEnd"/>
      <w:r w:rsidRPr="003102A2">
        <w:rPr>
          <w:bCs/>
          <w:sz w:val="20"/>
          <w:szCs w:val="20"/>
          <w:lang w:val="en-US"/>
        </w:rPr>
        <w:t xml:space="preserve"> </w:t>
      </w:r>
      <w:proofErr w:type="spellStart"/>
      <w:r w:rsidRPr="003102A2">
        <w:rPr>
          <w:bCs/>
          <w:sz w:val="20"/>
          <w:szCs w:val="20"/>
          <w:lang w:val="en-US"/>
        </w:rPr>
        <w:t>према</w:t>
      </w:r>
      <w:proofErr w:type="spellEnd"/>
      <w:r w:rsidRPr="003102A2">
        <w:rPr>
          <w:bCs/>
          <w:sz w:val="20"/>
          <w:szCs w:val="20"/>
          <w:lang w:val="en-US"/>
        </w:rPr>
        <w:t xml:space="preserve"> </w:t>
      </w:r>
      <w:proofErr w:type="spellStart"/>
      <w:r w:rsidRPr="003102A2">
        <w:rPr>
          <w:bCs/>
          <w:sz w:val="20"/>
          <w:szCs w:val="20"/>
          <w:lang w:val="en-US"/>
        </w:rPr>
        <w:t>јединици</w:t>
      </w:r>
      <w:proofErr w:type="spellEnd"/>
      <w:r w:rsidRPr="003102A2">
        <w:rPr>
          <w:bCs/>
          <w:sz w:val="20"/>
          <w:szCs w:val="20"/>
          <w:lang w:val="en-US"/>
        </w:rPr>
        <w:t xml:space="preserve"> </w:t>
      </w:r>
      <w:proofErr w:type="spellStart"/>
      <w:r w:rsidRPr="003102A2">
        <w:rPr>
          <w:bCs/>
          <w:sz w:val="20"/>
          <w:szCs w:val="20"/>
          <w:lang w:val="en-US"/>
        </w:rPr>
        <w:t>локалне</w:t>
      </w:r>
      <w:proofErr w:type="spellEnd"/>
      <w:r w:rsidRPr="003102A2">
        <w:rPr>
          <w:bCs/>
          <w:sz w:val="20"/>
          <w:szCs w:val="20"/>
          <w:lang w:val="en-US"/>
        </w:rPr>
        <w:t xml:space="preserve"> </w:t>
      </w:r>
      <w:proofErr w:type="spellStart"/>
      <w:r w:rsidRPr="003102A2">
        <w:rPr>
          <w:bCs/>
          <w:sz w:val="20"/>
          <w:szCs w:val="20"/>
          <w:lang w:val="en-US"/>
        </w:rPr>
        <w:t>самоуправе</w:t>
      </w:r>
      <w:proofErr w:type="spellEnd"/>
      <w:r w:rsidRPr="003102A2">
        <w:rPr>
          <w:bCs/>
          <w:sz w:val="20"/>
          <w:szCs w:val="20"/>
          <w:lang w:val="en-US"/>
        </w:rPr>
        <w:t xml:space="preserve">, </w:t>
      </w:r>
      <w:proofErr w:type="spellStart"/>
      <w:r w:rsidRPr="003102A2">
        <w:rPr>
          <w:bCs/>
          <w:sz w:val="20"/>
          <w:szCs w:val="20"/>
          <w:lang w:val="en-US"/>
        </w:rPr>
        <w:t>по</w:t>
      </w:r>
      <w:proofErr w:type="spellEnd"/>
      <w:r w:rsidRPr="003102A2">
        <w:rPr>
          <w:bCs/>
          <w:sz w:val="20"/>
          <w:szCs w:val="20"/>
          <w:lang w:val="en-US"/>
        </w:rPr>
        <w:t xml:space="preserve"> </w:t>
      </w:r>
      <w:proofErr w:type="spellStart"/>
      <w:r w:rsidRPr="003102A2">
        <w:rPr>
          <w:bCs/>
          <w:sz w:val="20"/>
          <w:szCs w:val="20"/>
          <w:lang w:val="en-US"/>
        </w:rPr>
        <w:t>основу</w:t>
      </w:r>
      <w:proofErr w:type="spellEnd"/>
      <w:r w:rsidRPr="003102A2">
        <w:rPr>
          <w:bCs/>
          <w:sz w:val="20"/>
          <w:szCs w:val="20"/>
          <w:lang w:val="en-US"/>
        </w:rPr>
        <w:t xml:space="preserve"> </w:t>
      </w:r>
      <w:proofErr w:type="spellStart"/>
      <w:r w:rsidRPr="003102A2">
        <w:rPr>
          <w:bCs/>
          <w:sz w:val="20"/>
          <w:szCs w:val="20"/>
          <w:lang w:val="en-US"/>
        </w:rPr>
        <w:t>раније</w:t>
      </w:r>
      <w:proofErr w:type="spellEnd"/>
      <w:r w:rsidRPr="003102A2">
        <w:rPr>
          <w:bCs/>
          <w:sz w:val="20"/>
          <w:szCs w:val="20"/>
          <w:lang w:val="en-US"/>
        </w:rPr>
        <w:t xml:space="preserve"> </w:t>
      </w:r>
      <w:proofErr w:type="spellStart"/>
      <w:r w:rsidRPr="003102A2">
        <w:rPr>
          <w:bCs/>
          <w:sz w:val="20"/>
          <w:szCs w:val="20"/>
          <w:lang w:val="en-US"/>
        </w:rPr>
        <w:t>остварених</w:t>
      </w:r>
      <w:proofErr w:type="spellEnd"/>
      <w:r w:rsidRPr="003102A2">
        <w:rPr>
          <w:bCs/>
          <w:sz w:val="20"/>
          <w:szCs w:val="20"/>
          <w:lang w:val="en-US"/>
        </w:rPr>
        <w:t xml:space="preserve"> </w:t>
      </w:r>
      <w:proofErr w:type="spellStart"/>
      <w:r w:rsidRPr="003102A2">
        <w:rPr>
          <w:bCs/>
          <w:sz w:val="20"/>
          <w:szCs w:val="20"/>
          <w:lang w:val="en-US"/>
        </w:rPr>
        <w:t>подстицаја</w:t>
      </w:r>
      <w:proofErr w:type="spellEnd"/>
      <w:r w:rsidRPr="003102A2">
        <w:rPr>
          <w:bCs/>
          <w:sz w:val="20"/>
          <w:szCs w:val="20"/>
          <w:lang w:val="en-US"/>
        </w:rPr>
        <w:t xml:space="preserve">, </w:t>
      </w:r>
      <w:proofErr w:type="spellStart"/>
      <w:r w:rsidRPr="003102A2">
        <w:rPr>
          <w:bCs/>
          <w:sz w:val="20"/>
          <w:szCs w:val="20"/>
          <w:lang w:val="en-US"/>
        </w:rPr>
        <w:t>субвенција</w:t>
      </w:r>
      <w:proofErr w:type="spellEnd"/>
      <w:r w:rsidRPr="003102A2">
        <w:rPr>
          <w:bCs/>
          <w:sz w:val="20"/>
          <w:szCs w:val="20"/>
          <w:lang w:val="en-US"/>
        </w:rPr>
        <w:t xml:space="preserve">; </w:t>
      </w:r>
    </w:p>
    <w:p w14:paraId="62AE1E87" w14:textId="77777777" w:rsidR="003102A2" w:rsidRPr="003102A2" w:rsidRDefault="003102A2" w:rsidP="003102A2">
      <w:pPr>
        <w:jc w:val="both"/>
        <w:rPr>
          <w:bCs/>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подносилац</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и </w:t>
      </w:r>
      <w:proofErr w:type="spellStart"/>
      <w:r w:rsidRPr="003102A2">
        <w:rPr>
          <w:bCs/>
          <w:sz w:val="20"/>
          <w:szCs w:val="20"/>
          <w:lang w:val="en-US"/>
        </w:rPr>
        <w:t>продавац</w:t>
      </w:r>
      <w:proofErr w:type="spellEnd"/>
      <w:r w:rsidRPr="003102A2">
        <w:rPr>
          <w:bCs/>
          <w:sz w:val="20"/>
          <w:szCs w:val="20"/>
          <w:lang w:val="en-US"/>
        </w:rPr>
        <w:t xml:space="preserve"> – </w:t>
      </w:r>
      <w:proofErr w:type="spellStart"/>
      <w:r w:rsidRPr="003102A2">
        <w:rPr>
          <w:bCs/>
          <w:sz w:val="20"/>
          <w:szCs w:val="20"/>
          <w:lang w:val="en-US"/>
        </w:rPr>
        <w:t>издавалац</w:t>
      </w:r>
      <w:proofErr w:type="spellEnd"/>
      <w:r w:rsidRPr="003102A2">
        <w:rPr>
          <w:bCs/>
          <w:sz w:val="20"/>
          <w:szCs w:val="20"/>
          <w:lang w:val="en-US"/>
        </w:rPr>
        <w:t xml:space="preserve"> </w:t>
      </w:r>
      <w:proofErr w:type="spellStart"/>
      <w:r w:rsidRPr="003102A2">
        <w:rPr>
          <w:bCs/>
          <w:sz w:val="20"/>
          <w:szCs w:val="20"/>
          <w:lang w:val="en-US"/>
        </w:rPr>
        <w:t>предрачуна</w:t>
      </w:r>
      <w:proofErr w:type="spellEnd"/>
      <w:r w:rsidRPr="003102A2">
        <w:rPr>
          <w:bCs/>
          <w:sz w:val="20"/>
          <w:szCs w:val="20"/>
          <w:lang w:val="en-US"/>
        </w:rPr>
        <w:t xml:space="preserve"> </w:t>
      </w:r>
      <w:proofErr w:type="spellStart"/>
      <w:r w:rsidRPr="003102A2">
        <w:rPr>
          <w:bCs/>
          <w:sz w:val="20"/>
          <w:szCs w:val="20"/>
          <w:lang w:val="en-US"/>
        </w:rPr>
        <w:t>не</w:t>
      </w:r>
      <w:proofErr w:type="spellEnd"/>
      <w:r w:rsidRPr="003102A2">
        <w:rPr>
          <w:bCs/>
          <w:sz w:val="20"/>
          <w:szCs w:val="20"/>
          <w:lang w:val="en-US"/>
        </w:rPr>
        <w:t xml:space="preserve"> </w:t>
      </w:r>
      <w:proofErr w:type="spellStart"/>
      <w:r w:rsidRPr="003102A2">
        <w:rPr>
          <w:bCs/>
          <w:sz w:val="20"/>
          <w:szCs w:val="20"/>
          <w:lang w:val="en-US"/>
        </w:rPr>
        <w:t>представљају</w:t>
      </w:r>
      <w:proofErr w:type="spellEnd"/>
      <w:r w:rsidRPr="003102A2">
        <w:rPr>
          <w:bCs/>
          <w:sz w:val="20"/>
          <w:szCs w:val="20"/>
          <w:lang w:val="en-US"/>
        </w:rPr>
        <w:t xml:space="preserve"> </w:t>
      </w:r>
      <w:proofErr w:type="spellStart"/>
      <w:r w:rsidRPr="003102A2">
        <w:rPr>
          <w:bCs/>
          <w:sz w:val="20"/>
          <w:szCs w:val="20"/>
          <w:lang w:val="en-US"/>
        </w:rPr>
        <w:t>повезана</w:t>
      </w:r>
      <w:proofErr w:type="spellEnd"/>
      <w:r w:rsidRPr="003102A2">
        <w:rPr>
          <w:bCs/>
          <w:sz w:val="20"/>
          <w:szCs w:val="20"/>
          <w:lang w:val="en-US"/>
        </w:rPr>
        <w:t xml:space="preserve"> </w:t>
      </w:r>
      <w:proofErr w:type="spellStart"/>
      <w:r w:rsidRPr="003102A2">
        <w:rPr>
          <w:bCs/>
          <w:sz w:val="20"/>
          <w:szCs w:val="20"/>
          <w:lang w:val="en-US"/>
        </w:rPr>
        <w:t>лица</w:t>
      </w:r>
      <w:proofErr w:type="spellEnd"/>
      <w:r w:rsidRPr="003102A2">
        <w:rPr>
          <w:bCs/>
          <w:sz w:val="20"/>
          <w:szCs w:val="20"/>
          <w:lang w:val="en-US"/>
        </w:rPr>
        <w:t xml:space="preserve"> у </w:t>
      </w:r>
      <w:proofErr w:type="spellStart"/>
      <w:r w:rsidRPr="003102A2">
        <w:rPr>
          <w:bCs/>
          <w:sz w:val="20"/>
          <w:szCs w:val="20"/>
          <w:lang w:val="en-US"/>
        </w:rPr>
        <w:t>смислу</w:t>
      </w:r>
      <w:proofErr w:type="spellEnd"/>
      <w:r w:rsidRPr="003102A2">
        <w:rPr>
          <w:bCs/>
          <w:sz w:val="20"/>
          <w:szCs w:val="20"/>
          <w:lang w:val="en-US"/>
        </w:rPr>
        <w:t xml:space="preserve"> </w:t>
      </w:r>
      <w:proofErr w:type="spellStart"/>
      <w:r w:rsidRPr="003102A2">
        <w:rPr>
          <w:bCs/>
          <w:sz w:val="20"/>
          <w:szCs w:val="20"/>
          <w:lang w:val="en-US"/>
        </w:rPr>
        <w:t>Јавног</w:t>
      </w:r>
      <w:proofErr w:type="spellEnd"/>
      <w:r w:rsidRPr="003102A2">
        <w:rPr>
          <w:bCs/>
          <w:sz w:val="20"/>
          <w:szCs w:val="20"/>
          <w:lang w:val="en-US"/>
        </w:rPr>
        <w:t xml:space="preserve"> </w:t>
      </w:r>
      <w:proofErr w:type="spellStart"/>
      <w:r w:rsidRPr="003102A2">
        <w:rPr>
          <w:bCs/>
          <w:sz w:val="20"/>
          <w:szCs w:val="20"/>
          <w:lang w:val="en-US"/>
        </w:rPr>
        <w:t>позива</w:t>
      </w:r>
      <w:proofErr w:type="spellEnd"/>
      <w:r w:rsidRPr="003102A2">
        <w:rPr>
          <w:bCs/>
          <w:sz w:val="20"/>
          <w:szCs w:val="20"/>
          <w:lang w:val="en-US"/>
        </w:rPr>
        <w:t xml:space="preserve"> </w:t>
      </w:r>
      <w:proofErr w:type="spellStart"/>
      <w:r w:rsidRPr="003102A2">
        <w:rPr>
          <w:bCs/>
          <w:sz w:val="20"/>
          <w:szCs w:val="20"/>
          <w:lang w:val="en-US"/>
        </w:rPr>
        <w:t>при</w:t>
      </w:r>
      <w:proofErr w:type="spellEnd"/>
      <w:r w:rsidRPr="003102A2">
        <w:rPr>
          <w:bCs/>
          <w:sz w:val="20"/>
          <w:szCs w:val="20"/>
          <w:lang w:val="en-US"/>
        </w:rPr>
        <w:t xml:space="preserve"> </w:t>
      </w:r>
      <w:proofErr w:type="spellStart"/>
      <w:r w:rsidRPr="003102A2">
        <w:rPr>
          <w:bCs/>
          <w:sz w:val="20"/>
          <w:szCs w:val="20"/>
          <w:lang w:val="en-US"/>
        </w:rPr>
        <w:t>чему</w:t>
      </w:r>
      <w:proofErr w:type="spellEnd"/>
      <w:r w:rsidRPr="003102A2">
        <w:rPr>
          <w:bCs/>
          <w:sz w:val="20"/>
          <w:szCs w:val="20"/>
          <w:lang w:val="en-US"/>
        </w:rPr>
        <w:t xml:space="preserve"> </w:t>
      </w:r>
      <w:proofErr w:type="spellStart"/>
      <w:r w:rsidRPr="003102A2">
        <w:rPr>
          <w:bCs/>
          <w:sz w:val="20"/>
          <w:szCs w:val="20"/>
          <w:lang w:val="en-US"/>
        </w:rPr>
        <w:t>се</w:t>
      </w:r>
      <w:proofErr w:type="spellEnd"/>
      <w:r w:rsidRPr="003102A2">
        <w:rPr>
          <w:bCs/>
          <w:sz w:val="20"/>
          <w:szCs w:val="20"/>
          <w:lang w:val="en-US"/>
        </w:rPr>
        <w:t xml:space="preserve"> </w:t>
      </w:r>
      <w:proofErr w:type="spellStart"/>
      <w:r w:rsidRPr="003102A2">
        <w:rPr>
          <w:bCs/>
          <w:sz w:val="20"/>
          <w:szCs w:val="20"/>
          <w:lang w:val="en-US"/>
        </w:rPr>
        <w:t>повезаним</w:t>
      </w:r>
      <w:proofErr w:type="spellEnd"/>
      <w:r w:rsidRPr="003102A2">
        <w:rPr>
          <w:bCs/>
          <w:sz w:val="20"/>
          <w:szCs w:val="20"/>
          <w:lang w:val="en-US"/>
        </w:rPr>
        <w:t xml:space="preserve"> </w:t>
      </w:r>
      <w:proofErr w:type="spellStart"/>
      <w:r w:rsidRPr="003102A2">
        <w:rPr>
          <w:bCs/>
          <w:sz w:val="20"/>
          <w:szCs w:val="20"/>
          <w:lang w:val="en-US"/>
        </w:rPr>
        <w:t>лицима</w:t>
      </w:r>
      <w:proofErr w:type="spellEnd"/>
      <w:r w:rsidRPr="003102A2">
        <w:rPr>
          <w:bCs/>
          <w:sz w:val="20"/>
          <w:szCs w:val="20"/>
          <w:lang w:val="en-US"/>
        </w:rPr>
        <w:t xml:space="preserve"> </w:t>
      </w:r>
      <w:proofErr w:type="spellStart"/>
      <w:r w:rsidRPr="003102A2">
        <w:rPr>
          <w:bCs/>
          <w:sz w:val="20"/>
          <w:szCs w:val="20"/>
          <w:lang w:val="en-US"/>
        </w:rPr>
        <w:t>сматрају</w:t>
      </w:r>
      <w:proofErr w:type="spellEnd"/>
      <w:r w:rsidRPr="003102A2">
        <w:rPr>
          <w:bCs/>
          <w:sz w:val="20"/>
          <w:szCs w:val="20"/>
          <w:lang w:val="en-US"/>
        </w:rPr>
        <w:t xml:space="preserve"> </w:t>
      </w:r>
      <w:proofErr w:type="spellStart"/>
      <w:r w:rsidRPr="003102A2">
        <w:rPr>
          <w:bCs/>
          <w:sz w:val="20"/>
          <w:szCs w:val="20"/>
          <w:lang w:val="en-US"/>
        </w:rPr>
        <w:t>лица</w:t>
      </w:r>
      <w:proofErr w:type="spellEnd"/>
      <w:r w:rsidRPr="003102A2">
        <w:rPr>
          <w:bCs/>
          <w:sz w:val="20"/>
          <w:szCs w:val="20"/>
          <w:lang w:val="en-US"/>
        </w:rPr>
        <w:t xml:space="preserve"> у </w:t>
      </w:r>
      <w:proofErr w:type="spellStart"/>
      <w:r w:rsidRPr="003102A2">
        <w:rPr>
          <w:bCs/>
          <w:sz w:val="20"/>
          <w:szCs w:val="20"/>
          <w:lang w:val="en-US"/>
        </w:rPr>
        <w:t>случају</w:t>
      </w:r>
      <w:proofErr w:type="spellEnd"/>
      <w:r w:rsidRPr="003102A2">
        <w:rPr>
          <w:bCs/>
          <w:sz w:val="20"/>
          <w:szCs w:val="20"/>
          <w:lang w:val="en-US"/>
        </w:rPr>
        <w:t xml:space="preserve"> </w:t>
      </w:r>
      <w:proofErr w:type="spellStart"/>
      <w:r w:rsidRPr="003102A2">
        <w:rPr>
          <w:bCs/>
          <w:sz w:val="20"/>
          <w:szCs w:val="20"/>
          <w:lang w:val="en-US"/>
        </w:rPr>
        <w:t>када</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w:t>
      </w:r>
      <w:proofErr w:type="spellStart"/>
      <w:r w:rsidRPr="003102A2">
        <w:rPr>
          <w:bCs/>
          <w:sz w:val="20"/>
          <w:szCs w:val="20"/>
          <w:lang w:val="en-US"/>
        </w:rPr>
        <w:t>подносилац</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продавцем</w:t>
      </w:r>
      <w:proofErr w:type="spellEnd"/>
      <w:r w:rsidRPr="003102A2">
        <w:rPr>
          <w:bCs/>
          <w:sz w:val="20"/>
          <w:szCs w:val="20"/>
          <w:lang w:val="en-US"/>
        </w:rPr>
        <w:t xml:space="preserve"> </w:t>
      </w:r>
      <w:proofErr w:type="spellStart"/>
      <w:r w:rsidRPr="003102A2">
        <w:rPr>
          <w:bCs/>
          <w:sz w:val="20"/>
          <w:szCs w:val="20"/>
          <w:lang w:val="en-US"/>
        </w:rPr>
        <w:t>повезан</w:t>
      </w:r>
      <w:proofErr w:type="spellEnd"/>
      <w:r w:rsidRPr="003102A2">
        <w:rPr>
          <w:bCs/>
          <w:sz w:val="20"/>
          <w:szCs w:val="20"/>
          <w:lang w:val="en-US"/>
        </w:rPr>
        <w:t xml:space="preserve"> </w:t>
      </w:r>
      <w:proofErr w:type="spellStart"/>
      <w:r w:rsidRPr="003102A2">
        <w:rPr>
          <w:bCs/>
          <w:sz w:val="20"/>
          <w:szCs w:val="20"/>
          <w:lang w:val="en-US"/>
        </w:rPr>
        <w:t>на</w:t>
      </w:r>
      <w:proofErr w:type="spellEnd"/>
      <w:r w:rsidRPr="003102A2">
        <w:rPr>
          <w:bCs/>
          <w:sz w:val="20"/>
          <w:szCs w:val="20"/>
          <w:lang w:val="en-US"/>
        </w:rPr>
        <w:t xml:space="preserve"> </w:t>
      </w:r>
      <w:proofErr w:type="spellStart"/>
      <w:r w:rsidRPr="003102A2">
        <w:rPr>
          <w:bCs/>
          <w:sz w:val="20"/>
          <w:szCs w:val="20"/>
          <w:lang w:val="en-US"/>
        </w:rPr>
        <w:t>неки</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w:t>
      </w:r>
      <w:proofErr w:type="spellStart"/>
      <w:r w:rsidRPr="003102A2">
        <w:rPr>
          <w:bCs/>
          <w:sz w:val="20"/>
          <w:szCs w:val="20"/>
          <w:lang w:val="en-US"/>
        </w:rPr>
        <w:t>следећих</w:t>
      </w:r>
      <w:proofErr w:type="spellEnd"/>
      <w:r w:rsidRPr="003102A2">
        <w:rPr>
          <w:bCs/>
          <w:sz w:val="20"/>
          <w:szCs w:val="20"/>
          <w:lang w:val="en-US"/>
        </w:rPr>
        <w:t xml:space="preserve"> </w:t>
      </w:r>
      <w:proofErr w:type="spellStart"/>
      <w:r w:rsidRPr="003102A2">
        <w:rPr>
          <w:bCs/>
          <w:sz w:val="20"/>
          <w:szCs w:val="20"/>
          <w:lang w:val="en-US"/>
        </w:rPr>
        <w:t>начина</w:t>
      </w:r>
      <w:proofErr w:type="spellEnd"/>
      <w:r w:rsidRPr="003102A2">
        <w:rPr>
          <w:bCs/>
          <w:sz w:val="20"/>
          <w:szCs w:val="20"/>
          <w:lang w:val="en-US"/>
        </w:rPr>
        <w:t xml:space="preserve">: 1) </w:t>
      </w:r>
      <w:proofErr w:type="spellStart"/>
      <w:r w:rsidRPr="003102A2">
        <w:rPr>
          <w:bCs/>
          <w:sz w:val="20"/>
          <w:szCs w:val="20"/>
          <w:lang w:val="en-US"/>
        </w:rPr>
        <w:t>носилац</w:t>
      </w:r>
      <w:proofErr w:type="spellEnd"/>
      <w:r w:rsidRPr="003102A2">
        <w:rPr>
          <w:bCs/>
          <w:sz w:val="20"/>
          <w:szCs w:val="20"/>
          <w:lang w:val="en-US"/>
        </w:rPr>
        <w:t xml:space="preserve"> </w:t>
      </w:r>
      <w:proofErr w:type="spellStart"/>
      <w:r w:rsidRPr="003102A2">
        <w:rPr>
          <w:bCs/>
          <w:sz w:val="20"/>
          <w:szCs w:val="20"/>
          <w:lang w:val="en-US"/>
        </w:rPr>
        <w:t>газдинства</w:t>
      </w:r>
      <w:proofErr w:type="spellEnd"/>
      <w:r w:rsidRPr="003102A2">
        <w:rPr>
          <w:bCs/>
          <w:sz w:val="20"/>
          <w:szCs w:val="20"/>
          <w:lang w:val="en-US"/>
        </w:rPr>
        <w:t xml:space="preserve"> и </w:t>
      </w:r>
      <w:proofErr w:type="spellStart"/>
      <w:r w:rsidRPr="003102A2">
        <w:rPr>
          <w:bCs/>
          <w:sz w:val="20"/>
          <w:szCs w:val="20"/>
          <w:lang w:val="en-US"/>
        </w:rPr>
        <w:t>чланови</w:t>
      </w:r>
      <w:proofErr w:type="spellEnd"/>
      <w:r w:rsidRPr="003102A2">
        <w:rPr>
          <w:bCs/>
          <w:sz w:val="20"/>
          <w:szCs w:val="20"/>
          <w:lang w:val="en-US"/>
        </w:rPr>
        <w:t xml:space="preserve"> </w:t>
      </w:r>
      <w:proofErr w:type="spellStart"/>
      <w:r w:rsidRPr="003102A2">
        <w:rPr>
          <w:bCs/>
          <w:sz w:val="20"/>
          <w:szCs w:val="20"/>
          <w:lang w:val="en-US"/>
        </w:rPr>
        <w:t>истог</w:t>
      </w:r>
      <w:proofErr w:type="spellEnd"/>
      <w:r w:rsidRPr="003102A2">
        <w:rPr>
          <w:bCs/>
          <w:sz w:val="20"/>
          <w:szCs w:val="20"/>
          <w:lang w:val="en-US"/>
        </w:rPr>
        <w:t xml:space="preserve"> </w:t>
      </w:r>
      <w:proofErr w:type="spellStart"/>
      <w:r w:rsidRPr="003102A2">
        <w:rPr>
          <w:bCs/>
          <w:sz w:val="20"/>
          <w:szCs w:val="20"/>
          <w:lang w:val="en-US"/>
        </w:rPr>
        <w:t>породичног</w:t>
      </w:r>
      <w:proofErr w:type="spellEnd"/>
      <w:r w:rsidRPr="003102A2">
        <w:rPr>
          <w:bCs/>
          <w:sz w:val="20"/>
          <w:szCs w:val="20"/>
          <w:lang w:val="en-US"/>
        </w:rPr>
        <w:t xml:space="preserve"> </w:t>
      </w:r>
      <w:proofErr w:type="spellStart"/>
      <w:r w:rsidRPr="003102A2">
        <w:rPr>
          <w:bCs/>
          <w:sz w:val="20"/>
          <w:szCs w:val="20"/>
          <w:lang w:val="en-US"/>
        </w:rPr>
        <w:t>пољопривредног</w:t>
      </w:r>
      <w:proofErr w:type="spellEnd"/>
      <w:r w:rsidRPr="003102A2">
        <w:rPr>
          <w:bCs/>
          <w:sz w:val="20"/>
          <w:szCs w:val="20"/>
          <w:lang w:val="en-US"/>
        </w:rPr>
        <w:t xml:space="preserve"> </w:t>
      </w:r>
      <w:proofErr w:type="spellStart"/>
      <w:r w:rsidRPr="003102A2">
        <w:rPr>
          <w:bCs/>
          <w:sz w:val="20"/>
          <w:szCs w:val="20"/>
          <w:lang w:val="en-US"/>
        </w:rPr>
        <w:t>газдинства</w:t>
      </w:r>
      <w:proofErr w:type="spellEnd"/>
      <w:r w:rsidRPr="003102A2">
        <w:rPr>
          <w:bCs/>
          <w:sz w:val="20"/>
          <w:szCs w:val="20"/>
          <w:lang w:val="en-US"/>
        </w:rPr>
        <w:t xml:space="preserve">; 2) </w:t>
      </w:r>
      <w:proofErr w:type="spellStart"/>
      <w:r w:rsidRPr="003102A2">
        <w:rPr>
          <w:bCs/>
          <w:sz w:val="20"/>
          <w:szCs w:val="20"/>
          <w:lang w:val="en-US"/>
        </w:rPr>
        <w:t>Крвни</w:t>
      </w:r>
      <w:proofErr w:type="spellEnd"/>
      <w:r w:rsidRPr="003102A2">
        <w:rPr>
          <w:bCs/>
          <w:sz w:val="20"/>
          <w:szCs w:val="20"/>
          <w:lang w:val="en-US"/>
        </w:rPr>
        <w:t xml:space="preserve"> </w:t>
      </w:r>
      <w:proofErr w:type="spellStart"/>
      <w:r w:rsidRPr="003102A2">
        <w:rPr>
          <w:bCs/>
          <w:sz w:val="20"/>
          <w:szCs w:val="20"/>
          <w:lang w:val="en-US"/>
        </w:rPr>
        <w:t>сродници</w:t>
      </w:r>
      <w:proofErr w:type="spellEnd"/>
      <w:r w:rsidRPr="003102A2">
        <w:rPr>
          <w:bCs/>
          <w:sz w:val="20"/>
          <w:szCs w:val="20"/>
          <w:lang w:val="en-US"/>
        </w:rPr>
        <w:t xml:space="preserve"> у </w:t>
      </w:r>
      <w:proofErr w:type="spellStart"/>
      <w:r w:rsidRPr="003102A2">
        <w:rPr>
          <w:bCs/>
          <w:sz w:val="20"/>
          <w:szCs w:val="20"/>
          <w:lang w:val="en-US"/>
        </w:rPr>
        <w:t>првој</w:t>
      </w:r>
      <w:proofErr w:type="spellEnd"/>
      <w:r w:rsidRPr="003102A2">
        <w:rPr>
          <w:bCs/>
          <w:sz w:val="20"/>
          <w:szCs w:val="20"/>
          <w:lang w:val="en-US"/>
        </w:rPr>
        <w:t xml:space="preserve"> </w:t>
      </w:r>
      <w:proofErr w:type="spellStart"/>
      <w:r w:rsidRPr="003102A2">
        <w:rPr>
          <w:bCs/>
          <w:sz w:val="20"/>
          <w:szCs w:val="20"/>
          <w:lang w:val="en-US"/>
        </w:rPr>
        <w:t>линији</w:t>
      </w:r>
      <w:proofErr w:type="spellEnd"/>
      <w:r w:rsidRPr="003102A2">
        <w:rPr>
          <w:bCs/>
          <w:sz w:val="20"/>
          <w:szCs w:val="20"/>
          <w:lang w:val="en-US"/>
        </w:rPr>
        <w:t xml:space="preserve">, </w:t>
      </w:r>
      <w:proofErr w:type="spellStart"/>
      <w:r w:rsidRPr="003102A2">
        <w:rPr>
          <w:bCs/>
          <w:sz w:val="20"/>
          <w:szCs w:val="20"/>
          <w:lang w:val="en-US"/>
        </w:rPr>
        <w:t>крвни</w:t>
      </w:r>
      <w:proofErr w:type="spellEnd"/>
      <w:r w:rsidRPr="003102A2">
        <w:rPr>
          <w:bCs/>
          <w:sz w:val="20"/>
          <w:szCs w:val="20"/>
          <w:lang w:val="en-US"/>
        </w:rPr>
        <w:t xml:space="preserve"> </w:t>
      </w:r>
      <w:proofErr w:type="spellStart"/>
      <w:r w:rsidRPr="003102A2">
        <w:rPr>
          <w:bCs/>
          <w:sz w:val="20"/>
          <w:szCs w:val="20"/>
          <w:lang w:val="en-US"/>
        </w:rPr>
        <w:t>сродници</w:t>
      </w:r>
      <w:proofErr w:type="spellEnd"/>
      <w:r w:rsidRPr="003102A2">
        <w:rPr>
          <w:bCs/>
          <w:sz w:val="20"/>
          <w:szCs w:val="20"/>
          <w:lang w:val="en-US"/>
        </w:rPr>
        <w:t xml:space="preserve"> у </w:t>
      </w:r>
      <w:proofErr w:type="spellStart"/>
      <w:r w:rsidRPr="003102A2">
        <w:rPr>
          <w:bCs/>
          <w:sz w:val="20"/>
          <w:szCs w:val="20"/>
          <w:lang w:val="en-US"/>
        </w:rPr>
        <w:t>побочној</w:t>
      </w:r>
      <w:proofErr w:type="spellEnd"/>
      <w:r w:rsidRPr="003102A2">
        <w:rPr>
          <w:bCs/>
          <w:sz w:val="20"/>
          <w:szCs w:val="20"/>
          <w:lang w:val="en-US"/>
        </w:rPr>
        <w:t xml:space="preserve"> </w:t>
      </w:r>
      <w:proofErr w:type="spellStart"/>
      <w:r w:rsidRPr="003102A2">
        <w:rPr>
          <w:bCs/>
          <w:sz w:val="20"/>
          <w:szCs w:val="20"/>
          <w:lang w:val="en-US"/>
        </w:rPr>
        <w:t>линији</w:t>
      </w:r>
      <w:proofErr w:type="spellEnd"/>
      <w:r w:rsidRPr="003102A2">
        <w:rPr>
          <w:bCs/>
          <w:sz w:val="20"/>
          <w:szCs w:val="20"/>
          <w:lang w:val="en-US"/>
        </w:rPr>
        <w:t xml:space="preserve"> </w:t>
      </w:r>
      <w:proofErr w:type="spellStart"/>
      <w:r w:rsidRPr="003102A2">
        <w:rPr>
          <w:bCs/>
          <w:sz w:val="20"/>
          <w:szCs w:val="20"/>
          <w:lang w:val="en-US"/>
        </w:rPr>
        <w:t>закључно</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трећим</w:t>
      </w:r>
      <w:proofErr w:type="spellEnd"/>
      <w:r w:rsidRPr="003102A2">
        <w:rPr>
          <w:bCs/>
          <w:sz w:val="20"/>
          <w:szCs w:val="20"/>
          <w:lang w:val="en-US"/>
        </w:rPr>
        <w:t xml:space="preserve"> </w:t>
      </w:r>
      <w:proofErr w:type="spellStart"/>
      <w:r w:rsidRPr="003102A2">
        <w:rPr>
          <w:bCs/>
          <w:sz w:val="20"/>
          <w:szCs w:val="20"/>
          <w:lang w:val="en-US"/>
        </w:rPr>
        <w:t>степеном</w:t>
      </w:r>
      <w:proofErr w:type="spellEnd"/>
      <w:r w:rsidRPr="003102A2">
        <w:rPr>
          <w:bCs/>
          <w:sz w:val="20"/>
          <w:szCs w:val="20"/>
          <w:lang w:val="en-US"/>
        </w:rPr>
        <w:t xml:space="preserve"> </w:t>
      </w:r>
      <w:proofErr w:type="spellStart"/>
      <w:r w:rsidRPr="003102A2">
        <w:rPr>
          <w:bCs/>
          <w:sz w:val="20"/>
          <w:szCs w:val="20"/>
          <w:lang w:val="en-US"/>
        </w:rPr>
        <w:t>сродства</w:t>
      </w:r>
      <w:proofErr w:type="spellEnd"/>
      <w:r w:rsidRPr="003102A2">
        <w:rPr>
          <w:bCs/>
          <w:sz w:val="20"/>
          <w:szCs w:val="20"/>
          <w:lang w:val="en-US"/>
        </w:rPr>
        <w:t xml:space="preserve">; 3) </w:t>
      </w:r>
      <w:proofErr w:type="spellStart"/>
      <w:r w:rsidRPr="003102A2">
        <w:rPr>
          <w:bCs/>
          <w:sz w:val="20"/>
          <w:szCs w:val="20"/>
          <w:lang w:val="en-US"/>
        </w:rPr>
        <w:t>супружници</w:t>
      </w:r>
      <w:proofErr w:type="spellEnd"/>
      <w:r w:rsidRPr="003102A2">
        <w:rPr>
          <w:bCs/>
          <w:sz w:val="20"/>
          <w:szCs w:val="20"/>
          <w:lang w:val="en-US"/>
        </w:rPr>
        <w:t xml:space="preserve">, </w:t>
      </w:r>
      <w:proofErr w:type="spellStart"/>
      <w:r w:rsidRPr="003102A2">
        <w:rPr>
          <w:bCs/>
          <w:sz w:val="20"/>
          <w:szCs w:val="20"/>
          <w:lang w:val="en-US"/>
        </w:rPr>
        <w:t>ванбрачни</w:t>
      </w:r>
      <w:proofErr w:type="spellEnd"/>
      <w:r w:rsidRPr="003102A2">
        <w:rPr>
          <w:bCs/>
          <w:sz w:val="20"/>
          <w:szCs w:val="20"/>
          <w:lang w:val="en-US"/>
        </w:rPr>
        <w:t xml:space="preserve"> </w:t>
      </w:r>
      <w:proofErr w:type="spellStart"/>
      <w:r w:rsidRPr="003102A2">
        <w:rPr>
          <w:bCs/>
          <w:sz w:val="20"/>
          <w:szCs w:val="20"/>
          <w:lang w:val="en-US"/>
        </w:rPr>
        <w:t>партнери</w:t>
      </w:r>
      <w:proofErr w:type="spellEnd"/>
      <w:r w:rsidRPr="003102A2">
        <w:rPr>
          <w:bCs/>
          <w:sz w:val="20"/>
          <w:szCs w:val="20"/>
          <w:lang w:val="en-US"/>
        </w:rPr>
        <w:t xml:space="preserve">, </w:t>
      </w:r>
      <w:proofErr w:type="spellStart"/>
      <w:r w:rsidRPr="003102A2">
        <w:rPr>
          <w:bCs/>
          <w:sz w:val="20"/>
          <w:szCs w:val="20"/>
          <w:lang w:val="en-US"/>
        </w:rPr>
        <w:t>његов</w:t>
      </w:r>
      <w:proofErr w:type="spellEnd"/>
      <w:r w:rsidRPr="003102A2">
        <w:rPr>
          <w:bCs/>
          <w:sz w:val="20"/>
          <w:szCs w:val="20"/>
          <w:lang w:val="en-US"/>
        </w:rPr>
        <w:t xml:space="preserve"> </w:t>
      </w:r>
      <w:proofErr w:type="spellStart"/>
      <w:r w:rsidRPr="003102A2">
        <w:rPr>
          <w:bCs/>
          <w:sz w:val="20"/>
          <w:szCs w:val="20"/>
          <w:lang w:val="en-US"/>
        </w:rPr>
        <w:t>супружник</w:t>
      </w:r>
      <w:proofErr w:type="spellEnd"/>
      <w:r w:rsidRPr="003102A2">
        <w:rPr>
          <w:bCs/>
          <w:sz w:val="20"/>
          <w:szCs w:val="20"/>
          <w:lang w:val="en-US"/>
        </w:rPr>
        <w:t xml:space="preserve"> и </w:t>
      </w:r>
      <w:proofErr w:type="spellStart"/>
      <w:r w:rsidRPr="003102A2">
        <w:rPr>
          <w:bCs/>
          <w:sz w:val="20"/>
          <w:szCs w:val="20"/>
          <w:lang w:val="en-US"/>
        </w:rPr>
        <w:t>ванбрачни</w:t>
      </w:r>
      <w:proofErr w:type="spellEnd"/>
      <w:r w:rsidRPr="003102A2">
        <w:rPr>
          <w:bCs/>
          <w:sz w:val="20"/>
          <w:szCs w:val="20"/>
          <w:lang w:val="en-US"/>
        </w:rPr>
        <w:t xml:space="preserve"> </w:t>
      </w:r>
      <w:proofErr w:type="spellStart"/>
      <w:r w:rsidRPr="003102A2">
        <w:rPr>
          <w:bCs/>
          <w:sz w:val="20"/>
          <w:szCs w:val="20"/>
          <w:lang w:val="en-US"/>
        </w:rPr>
        <w:t>партнер</w:t>
      </w:r>
      <w:proofErr w:type="spellEnd"/>
      <w:r w:rsidRPr="003102A2">
        <w:rPr>
          <w:bCs/>
          <w:sz w:val="20"/>
          <w:szCs w:val="20"/>
          <w:lang w:val="en-US"/>
        </w:rPr>
        <w:t xml:space="preserve"> и </w:t>
      </w:r>
      <w:proofErr w:type="spellStart"/>
      <w:r w:rsidRPr="003102A2">
        <w:rPr>
          <w:bCs/>
          <w:sz w:val="20"/>
          <w:szCs w:val="20"/>
          <w:lang w:val="en-US"/>
        </w:rPr>
        <w:t>њихови</w:t>
      </w:r>
      <w:proofErr w:type="spellEnd"/>
      <w:r w:rsidRPr="003102A2">
        <w:rPr>
          <w:bCs/>
          <w:sz w:val="20"/>
          <w:szCs w:val="20"/>
          <w:lang w:val="en-US"/>
        </w:rPr>
        <w:t xml:space="preserve"> </w:t>
      </w:r>
      <w:proofErr w:type="spellStart"/>
      <w:r w:rsidRPr="003102A2">
        <w:rPr>
          <w:bCs/>
          <w:sz w:val="20"/>
          <w:szCs w:val="20"/>
          <w:lang w:val="en-US"/>
        </w:rPr>
        <w:t>крвни</w:t>
      </w:r>
      <w:proofErr w:type="spellEnd"/>
      <w:r w:rsidRPr="003102A2">
        <w:rPr>
          <w:bCs/>
          <w:sz w:val="20"/>
          <w:szCs w:val="20"/>
          <w:lang w:val="en-US"/>
        </w:rPr>
        <w:t xml:space="preserve"> </w:t>
      </w:r>
      <w:proofErr w:type="spellStart"/>
      <w:r w:rsidRPr="003102A2">
        <w:rPr>
          <w:bCs/>
          <w:sz w:val="20"/>
          <w:szCs w:val="20"/>
          <w:lang w:val="en-US"/>
        </w:rPr>
        <w:t>сродници</w:t>
      </w:r>
      <w:proofErr w:type="spellEnd"/>
      <w:r w:rsidRPr="003102A2">
        <w:rPr>
          <w:bCs/>
          <w:sz w:val="20"/>
          <w:szCs w:val="20"/>
          <w:lang w:val="en-US"/>
        </w:rPr>
        <w:t xml:space="preserve"> </w:t>
      </w:r>
      <w:proofErr w:type="spellStart"/>
      <w:r w:rsidRPr="003102A2">
        <w:rPr>
          <w:bCs/>
          <w:sz w:val="20"/>
          <w:szCs w:val="20"/>
          <w:lang w:val="en-US"/>
        </w:rPr>
        <w:t>закључно</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првим</w:t>
      </w:r>
      <w:proofErr w:type="spellEnd"/>
      <w:r w:rsidRPr="003102A2">
        <w:rPr>
          <w:bCs/>
          <w:sz w:val="20"/>
          <w:szCs w:val="20"/>
          <w:lang w:val="en-US"/>
        </w:rPr>
        <w:t xml:space="preserve"> </w:t>
      </w:r>
      <w:proofErr w:type="spellStart"/>
      <w:r w:rsidRPr="003102A2">
        <w:rPr>
          <w:bCs/>
          <w:sz w:val="20"/>
          <w:szCs w:val="20"/>
          <w:lang w:val="en-US"/>
        </w:rPr>
        <w:t>степеном</w:t>
      </w:r>
      <w:proofErr w:type="spellEnd"/>
      <w:r w:rsidRPr="003102A2">
        <w:rPr>
          <w:bCs/>
          <w:sz w:val="20"/>
          <w:szCs w:val="20"/>
          <w:lang w:val="en-US"/>
        </w:rPr>
        <w:t xml:space="preserve"> </w:t>
      </w:r>
      <w:proofErr w:type="spellStart"/>
      <w:r w:rsidRPr="003102A2">
        <w:rPr>
          <w:bCs/>
          <w:sz w:val="20"/>
          <w:szCs w:val="20"/>
          <w:lang w:val="en-US"/>
        </w:rPr>
        <w:t>сродства</w:t>
      </w:r>
      <w:proofErr w:type="spellEnd"/>
      <w:r w:rsidRPr="003102A2">
        <w:rPr>
          <w:bCs/>
          <w:sz w:val="20"/>
          <w:szCs w:val="20"/>
          <w:lang w:val="en-US"/>
        </w:rPr>
        <w:t xml:space="preserve">; 4) </w:t>
      </w:r>
      <w:proofErr w:type="spellStart"/>
      <w:r w:rsidRPr="003102A2">
        <w:rPr>
          <w:bCs/>
          <w:sz w:val="20"/>
          <w:szCs w:val="20"/>
          <w:lang w:val="en-US"/>
        </w:rPr>
        <w:t>усвојилац</w:t>
      </w:r>
      <w:proofErr w:type="spellEnd"/>
      <w:r w:rsidRPr="003102A2">
        <w:rPr>
          <w:bCs/>
          <w:sz w:val="20"/>
          <w:szCs w:val="20"/>
          <w:lang w:val="en-US"/>
        </w:rPr>
        <w:t xml:space="preserve"> </w:t>
      </w:r>
      <w:proofErr w:type="spellStart"/>
      <w:r w:rsidRPr="003102A2">
        <w:rPr>
          <w:bCs/>
          <w:sz w:val="20"/>
          <w:szCs w:val="20"/>
          <w:lang w:val="en-US"/>
        </w:rPr>
        <w:t>или</w:t>
      </w:r>
      <w:proofErr w:type="spellEnd"/>
      <w:r w:rsidRPr="003102A2">
        <w:rPr>
          <w:bCs/>
          <w:sz w:val="20"/>
          <w:szCs w:val="20"/>
          <w:lang w:val="en-US"/>
        </w:rPr>
        <w:t xml:space="preserve"> </w:t>
      </w:r>
      <w:proofErr w:type="spellStart"/>
      <w:r w:rsidRPr="003102A2">
        <w:rPr>
          <w:bCs/>
          <w:sz w:val="20"/>
          <w:szCs w:val="20"/>
          <w:lang w:val="en-US"/>
        </w:rPr>
        <w:t>усвојеник</w:t>
      </w:r>
      <w:proofErr w:type="spellEnd"/>
      <w:r w:rsidRPr="003102A2">
        <w:rPr>
          <w:bCs/>
          <w:sz w:val="20"/>
          <w:szCs w:val="20"/>
          <w:lang w:val="en-US"/>
        </w:rPr>
        <w:t xml:space="preserve">, </w:t>
      </w:r>
      <w:proofErr w:type="spellStart"/>
      <w:r w:rsidRPr="003102A2">
        <w:rPr>
          <w:bCs/>
          <w:sz w:val="20"/>
          <w:szCs w:val="20"/>
          <w:lang w:val="en-US"/>
        </w:rPr>
        <w:t>као</w:t>
      </w:r>
      <w:proofErr w:type="spellEnd"/>
      <w:r w:rsidRPr="003102A2">
        <w:rPr>
          <w:bCs/>
          <w:sz w:val="20"/>
          <w:szCs w:val="20"/>
          <w:lang w:val="en-US"/>
        </w:rPr>
        <w:t xml:space="preserve"> и </w:t>
      </w:r>
      <w:proofErr w:type="spellStart"/>
      <w:r w:rsidRPr="003102A2">
        <w:rPr>
          <w:bCs/>
          <w:sz w:val="20"/>
          <w:szCs w:val="20"/>
          <w:lang w:val="en-US"/>
        </w:rPr>
        <w:t>потомци</w:t>
      </w:r>
      <w:proofErr w:type="spellEnd"/>
      <w:r w:rsidRPr="003102A2">
        <w:rPr>
          <w:bCs/>
          <w:sz w:val="20"/>
          <w:szCs w:val="20"/>
          <w:lang w:val="en-US"/>
        </w:rPr>
        <w:t xml:space="preserve"> </w:t>
      </w:r>
      <w:proofErr w:type="spellStart"/>
      <w:r w:rsidRPr="003102A2">
        <w:rPr>
          <w:bCs/>
          <w:sz w:val="20"/>
          <w:szCs w:val="20"/>
          <w:lang w:val="en-US"/>
        </w:rPr>
        <w:t>усвојеника</w:t>
      </w:r>
      <w:proofErr w:type="spellEnd"/>
      <w:r w:rsidRPr="003102A2">
        <w:rPr>
          <w:bCs/>
          <w:sz w:val="20"/>
          <w:szCs w:val="20"/>
          <w:lang w:val="en-US"/>
        </w:rPr>
        <w:t xml:space="preserve">; 5) </w:t>
      </w:r>
      <w:proofErr w:type="spellStart"/>
      <w:r w:rsidRPr="003102A2">
        <w:rPr>
          <w:bCs/>
          <w:sz w:val="20"/>
          <w:szCs w:val="20"/>
          <w:lang w:val="en-US"/>
        </w:rPr>
        <w:t>друга</w:t>
      </w:r>
      <w:proofErr w:type="spellEnd"/>
      <w:r w:rsidRPr="003102A2">
        <w:rPr>
          <w:bCs/>
          <w:sz w:val="20"/>
          <w:szCs w:val="20"/>
          <w:lang w:val="en-US"/>
        </w:rPr>
        <w:t xml:space="preserve"> </w:t>
      </w:r>
      <w:proofErr w:type="spellStart"/>
      <w:r w:rsidRPr="003102A2">
        <w:rPr>
          <w:bCs/>
          <w:sz w:val="20"/>
          <w:szCs w:val="20"/>
          <w:lang w:val="en-US"/>
        </w:rPr>
        <w:t>лица</w:t>
      </w:r>
      <w:proofErr w:type="spellEnd"/>
      <w:r w:rsidRPr="003102A2">
        <w:rPr>
          <w:bCs/>
          <w:sz w:val="20"/>
          <w:szCs w:val="20"/>
          <w:lang w:val="en-US"/>
        </w:rPr>
        <w:t xml:space="preserve"> </w:t>
      </w:r>
      <w:proofErr w:type="spellStart"/>
      <w:r w:rsidRPr="003102A2">
        <w:rPr>
          <w:bCs/>
          <w:sz w:val="20"/>
          <w:szCs w:val="20"/>
          <w:lang w:val="en-US"/>
        </w:rPr>
        <w:t>која</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тим</w:t>
      </w:r>
      <w:proofErr w:type="spellEnd"/>
      <w:r w:rsidRPr="003102A2">
        <w:rPr>
          <w:bCs/>
          <w:sz w:val="20"/>
          <w:szCs w:val="20"/>
          <w:lang w:val="en-US"/>
        </w:rPr>
        <w:t xml:space="preserve"> </w:t>
      </w:r>
      <w:proofErr w:type="spellStart"/>
      <w:r w:rsidRPr="003102A2">
        <w:rPr>
          <w:bCs/>
          <w:sz w:val="20"/>
          <w:szCs w:val="20"/>
          <w:lang w:val="en-US"/>
        </w:rPr>
        <w:t>лицем</w:t>
      </w:r>
      <w:proofErr w:type="spellEnd"/>
      <w:r w:rsidRPr="003102A2">
        <w:rPr>
          <w:bCs/>
          <w:sz w:val="20"/>
          <w:szCs w:val="20"/>
          <w:lang w:val="en-US"/>
        </w:rPr>
        <w:t xml:space="preserve"> </w:t>
      </w:r>
      <w:proofErr w:type="spellStart"/>
      <w:r w:rsidRPr="003102A2">
        <w:rPr>
          <w:bCs/>
          <w:sz w:val="20"/>
          <w:szCs w:val="20"/>
          <w:lang w:val="en-US"/>
        </w:rPr>
        <w:t>живе</w:t>
      </w:r>
      <w:proofErr w:type="spellEnd"/>
      <w:r w:rsidRPr="003102A2">
        <w:rPr>
          <w:bCs/>
          <w:sz w:val="20"/>
          <w:szCs w:val="20"/>
          <w:lang w:val="en-US"/>
        </w:rPr>
        <w:t xml:space="preserve"> у </w:t>
      </w:r>
      <w:proofErr w:type="spellStart"/>
      <w:r w:rsidRPr="003102A2">
        <w:rPr>
          <w:bCs/>
          <w:sz w:val="20"/>
          <w:szCs w:val="20"/>
          <w:lang w:val="en-US"/>
        </w:rPr>
        <w:t>заједничком</w:t>
      </w:r>
      <w:proofErr w:type="spellEnd"/>
      <w:r w:rsidRPr="003102A2">
        <w:rPr>
          <w:bCs/>
          <w:sz w:val="20"/>
          <w:szCs w:val="20"/>
          <w:lang w:val="en-US"/>
        </w:rPr>
        <w:t xml:space="preserve"> </w:t>
      </w:r>
      <w:proofErr w:type="spellStart"/>
      <w:r w:rsidRPr="003102A2">
        <w:rPr>
          <w:bCs/>
          <w:sz w:val="20"/>
          <w:szCs w:val="20"/>
          <w:lang w:val="en-US"/>
        </w:rPr>
        <w:t>домаћинству</w:t>
      </w:r>
      <w:proofErr w:type="spellEnd"/>
      <w:r w:rsidRPr="003102A2">
        <w:rPr>
          <w:bCs/>
          <w:sz w:val="20"/>
          <w:szCs w:val="20"/>
          <w:lang w:val="en-US"/>
        </w:rPr>
        <w:t xml:space="preserve">. </w:t>
      </w:r>
    </w:p>
    <w:p w14:paraId="4CD60539" w14:textId="77777777" w:rsidR="003102A2" w:rsidRPr="003102A2" w:rsidRDefault="003102A2" w:rsidP="003102A2">
      <w:pPr>
        <w:jc w:val="both"/>
        <w:rPr>
          <w:sz w:val="20"/>
          <w:szCs w:val="20"/>
          <w:lang w:val="en-US"/>
        </w:rPr>
      </w:pPr>
      <w:r w:rsidRPr="003102A2">
        <w:rPr>
          <w:bCs/>
          <w:sz w:val="20"/>
          <w:szCs w:val="20"/>
          <w:lang w:val="en-US"/>
        </w:rPr>
        <w:t xml:space="preserve">- </w:t>
      </w:r>
      <w:proofErr w:type="spellStart"/>
      <w:r w:rsidRPr="003102A2">
        <w:rPr>
          <w:bCs/>
          <w:sz w:val="20"/>
          <w:szCs w:val="20"/>
          <w:lang w:val="en-US"/>
        </w:rPr>
        <w:t>Да</w:t>
      </w:r>
      <w:proofErr w:type="spellEnd"/>
      <w:r w:rsidRPr="003102A2">
        <w:rPr>
          <w:bCs/>
          <w:sz w:val="20"/>
          <w:szCs w:val="20"/>
          <w:lang w:val="en-US"/>
        </w:rPr>
        <w:t xml:space="preserve"> </w:t>
      </w:r>
      <w:proofErr w:type="spellStart"/>
      <w:r w:rsidRPr="003102A2">
        <w:rPr>
          <w:bCs/>
          <w:sz w:val="20"/>
          <w:szCs w:val="20"/>
          <w:lang w:val="en-US"/>
        </w:rPr>
        <w:t>исто</w:t>
      </w:r>
      <w:proofErr w:type="spellEnd"/>
      <w:r w:rsidRPr="003102A2">
        <w:rPr>
          <w:bCs/>
          <w:sz w:val="20"/>
          <w:szCs w:val="20"/>
          <w:lang w:val="en-US"/>
        </w:rPr>
        <w:t xml:space="preserve"> </w:t>
      </w:r>
      <w:proofErr w:type="spellStart"/>
      <w:r w:rsidRPr="003102A2">
        <w:rPr>
          <w:bCs/>
          <w:sz w:val="20"/>
          <w:szCs w:val="20"/>
          <w:lang w:val="en-US"/>
        </w:rPr>
        <w:t>лице</w:t>
      </w:r>
      <w:proofErr w:type="spellEnd"/>
      <w:r w:rsidRPr="003102A2">
        <w:rPr>
          <w:bCs/>
          <w:sz w:val="20"/>
          <w:szCs w:val="20"/>
          <w:lang w:val="en-US"/>
        </w:rPr>
        <w:t xml:space="preserve"> </w:t>
      </w:r>
      <w:proofErr w:type="spellStart"/>
      <w:r w:rsidRPr="003102A2">
        <w:rPr>
          <w:bCs/>
          <w:sz w:val="20"/>
          <w:szCs w:val="20"/>
          <w:lang w:val="en-US"/>
        </w:rPr>
        <w:t>не</w:t>
      </w:r>
      <w:proofErr w:type="spellEnd"/>
      <w:r w:rsidRPr="003102A2">
        <w:rPr>
          <w:bCs/>
          <w:sz w:val="20"/>
          <w:szCs w:val="20"/>
          <w:lang w:val="en-US"/>
        </w:rPr>
        <w:t xml:space="preserve"> </w:t>
      </w:r>
      <w:proofErr w:type="spellStart"/>
      <w:r w:rsidRPr="003102A2">
        <w:rPr>
          <w:bCs/>
          <w:sz w:val="20"/>
          <w:szCs w:val="20"/>
          <w:lang w:val="en-US"/>
        </w:rPr>
        <w:t>може</w:t>
      </w:r>
      <w:proofErr w:type="spellEnd"/>
      <w:r w:rsidRPr="003102A2">
        <w:rPr>
          <w:bCs/>
          <w:sz w:val="20"/>
          <w:szCs w:val="20"/>
          <w:lang w:val="en-US"/>
        </w:rPr>
        <w:t xml:space="preserve"> </w:t>
      </w:r>
      <w:proofErr w:type="spellStart"/>
      <w:r w:rsidRPr="003102A2">
        <w:rPr>
          <w:bCs/>
          <w:sz w:val="20"/>
          <w:szCs w:val="20"/>
          <w:lang w:val="en-US"/>
        </w:rPr>
        <w:t>бити</w:t>
      </w:r>
      <w:proofErr w:type="spellEnd"/>
      <w:r w:rsidRPr="003102A2">
        <w:rPr>
          <w:bCs/>
          <w:sz w:val="20"/>
          <w:szCs w:val="20"/>
          <w:lang w:val="en-US"/>
        </w:rPr>
        <w:t xml:space="preserve"> </w:t>
      </w:r>
      <w:proofErr w:type="spellStart"/>
      <w:r w:rsidRPr="003102A2">
        <w:rPr>
          <w:bCs/>
          <w:sz w:val="20"/>
          <w:szCs w:val="20"/>
          <w:lang w:val="en-US"/>
        </w:rPr>
        <w:t>подносилац</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подстицаје</w:t>
      </w:r>
      <w:proofErr w:type="spellEnd"/>
      <w:r w:rsidRPr="003102A2">
        <w:rPr>
          <w:bCs/>
          <w:sz w:val="20"/>
          <w:szCs w:val="20"/>
          <w:lang w:val="en-US"/>
        </w:rPr>
        <w:t xml:space="preserve"> </w:t>
      </w:r>
      <w:proofErr w:type="spellStart"/>
      <w:r w:rsidRPr="003102A2">
        <w:rPr>
          <w:bCs/>
          <w:sz w:val="20"/>
          <w:szCs w:val="20"/>
          <w:lang w:val="en-US"/>
        </w:rPr>
        <w:t>односно</w:t>
      </w:r>
      <w:proofErr w:type="spellEnd"/>
      <w:r w:rsidRPr="003102A2">
        <w:rPr>
          <w:bCs/>
          <w:sz w:val="20"/>
          <w:szCs w:val="20"/>
          <w:lang w:val="en-US"/>
        </w:rPr>
        <w:t xml:space="preserve"> </w:t>
      </w:r>
      <w:proofErr w:type="spellStart"/>
      <w:r w:rsidRPr="003102A2">
        <w:rPr>
          <w:bCs/>
          <w:sz w:val="20"/>
          <w:szCs w:val="20"/>
          <w:lang w:val="en-US"/>
        </w:rPr>
        <w:t>купац</w:t>
      </w:r>
      <w:proofErr w:type="spellEnd"/>
      <w:r w:rsidRPr="003102A2">
        <w:rPr>
          <w:bCs/>
          <w:sz w:val="20"/>
          <w:szCs w:val="20"/>
          <w:lang w:val="en-US"/>
        </w:rPr>
        <w:t xml:space="preserve"> и </w:t>
      </w:r>
      <w:proofErr w:type="spellStart"/>
      <w:r w:rsidRPr="003102A2">
        <w:rPr>
          <w:bCs/>
          <w:sz w:val="20"/>
          <w:szCs w:val="20"/>
          <w:lang w:val="en-US"/>
        </w:rPr>
        <w:t>продавац</w:t>
      </w:r>
      <w:proofErr w:type="spellEnd"/>
      <w:r w:rsidRPr="003102A2">
        <w:rPr>
          <w:bCs/>
          <w:sz w:val="20"/>
          <w:szCs w:val="20"/>
          <w:lang w:val="en-US"/>
        </w:rPr>
        <w:t xml:space="preserve"> </w:t>
      </w:r>
      <w:proofErr w:type="spellStart"/>
      <w:r w:rsidRPr="003102A2">
        <w:rPr>
          <w:bCs/>
          <w:sz w:val="20"/>
          <w:szCs w:val="20"/>
          <w:lang w:val="en-US"/>
        </w:rPr>
        <w:t>другом</w:t>
      </w:r>
      <w:proofErr w:type="spellEnd"/>
      <w:r w:rsidRPr="003102A2">
        <w:rPr>
          <w:bCs/>
          <w:sz w:val="20"/>
          <w:szCs w:val="20"/>
          <w:lang w:val="en-US"/>
        </w:rPr>
        <w:t xml:space="preserve"> </w:t>
      </w:r>
      <w:proofErr w:type="spellStart"/>
      <w:r w:rsidRPr="003102A2">
        <w:rPr>
          <w:bCs/>
          <w:sz w:val="20"/>
          <w:szCs w:val="20"/>
          <w:lang w:val="en-US"/>
        </w:rPr>
        <w:t>подносиоцу</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подстицаје</w:t>
      </w:r>
      <w:proofErr w:type="spellEnd"/>
      <w:r w:rsidRPr="003102A2">
        <w:rPr>
          <w:bCs/>
          <w:sz w:val="20"/>
          <w:szCs w:val="20"/>
          <w:lang w:val="en-US"/>
        </w:rPr>
        <w:t>.</w:t>
      </w:r>
    </w:p>
    <w:p w14:paraId="49932FED" w14:textId="77777777" w:rsidR="003102A2" w:rsidRPr="003102A2" w:rsidRDefault="003102A2" w:rsidP="003102A2">
      <w:pPr>
        <w:jc w:val="both"/>
        <w:rPr>
          <w:color w:val="FF0000"/>
          <w:sz w:val="20"/>
          <w:szCs w:val="20"/>
          <w:lang w:val="en-US"/>
        </w:rPr>
      </w:pPr>
      <w:r w:rsidRPr="003102A2">
        <w:rPr>
          <w:sz w:val="20"/>
          <w:szCs w:val="20"/>
          <w:lang w:val="en-US"/>
        </w:rPr>
        <w:t xml:space="preserve">                                                   </w:t>
      </w:r>
      <w:r w:rsidRPr="003102A2">
        <w:rPr>
          <w:color w:val="FFFFFF"/>
          <w:sz w:val="20"/>
          <w:szCs w:val="20"/>
          <w:lang w:val="en-US"/>
        </w:rPr>
        <w:t xml:space="preserve">                                                    .</w:t>
      </w:r>
      <w:r w:rsidRPr="003102A2">
        <w:rPr>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.7. </w:t>
      </w:r>
      <w:proofErr w:type="spellStart"/>
      <w:r w:rsidRPr="003102A2">
        <w:rPr>
          <w:b/>
          <w:bCs/>
          <w:sz w:val="20"/>
          <w:szCs w:val="20"/>
          <w:lang w:val="en-US"/>
        </w:rPr>
        <w:t>Специфични</w:t>
      </w:r>
      <w:proofErr w:type="spellEnd"/>
      <w:r w:rsidRPr="003102A2">
        <w:rPr>
          <w:b/>
          <w:bCs/>
          <w:sz w:val="20"/>
          <w:szCs w:val="20"/>
          <w:lang w:val="en-US"/>
        </w:rPr>
        <w:t xml:space="preserve"> </w:t>
      </w:r>
      <w:proofErr w:type="spellStart"/>
      <w:r w:rsidRPr="003102A2">
        <w:rPr>
          <w:b/>
          <w:bCs/>
          <w:sz w:val="20"/>
          <w:szCs w:val="20"/>
          <w:lang w:val="en-US"/>
        </w:rPr>
        <w:t>критеријуми</w:t>
      </w:r>
      <w:proofErr w:type="spellEnd"/>
      <w:r w:rsidRPr="003102A2">
        <w:rPr>
          <w:b/>
          <w:bCs/>
          <w:sz w:val="20"/>
          <w:szCs w:val="20"/>
          <w:lang w:val="en-US"/>
        </w:rPr>
        <w:t>:</w:t>
      </w:r>
      <w:r w:rsidRPr="003102A2">
        <w:rPr>
          <w:sz w:val="20"/>
          <w:szCs w:val="20"/>
          <w:lang w:val="en-US"/>
        </w:rPr>
        <w:t xml:space="preserve"> </w:t>
      </w:r>
      <w:proofErr w:type="spellStart"/>
      <w:r w:rsidRPr="003102A2">
        <w:rPr>
          <w:bCs/>
          <w:sz w:val="20"/>
          <w:szCs w:val="20"/>
          <w:lang w:val="en-US"/>
        </w:rPr>
        <w:t>Прихватљиви</w:t>
      </w:r>
      <w:proofErr w:type="spellEnd"/>
      <w:r w:rsidRPr="003102A2">
        <w:rPr>
          <w:bCs/>
          <w:sz w:val="20"/>
          <w:szCs w:val="20"/>
          <w:lang w:val="en-US"/>
        </w:rPr>
        <w:t xml:space="preserve"> </w:t>
      </w:r>
      <w:proofErr w:type="spellStart"/>
      <w:r w:rsidRPr="003102A2">
        <w:rPr>
          <w:bCs/>
          <w:sz w:val="20"/>
          <w:szCs w:val="20"/>
          <w:lang w:val="en-US"/>
        </w:rPr>
        <w:t>корисници</w:t>
      </w:r>
      <w:proofErr w:type="spellEnd"/>
      <w:r w:rsidRPr="003102A2">
        <w:rPr>
          <w:bCs/>
          <w:sz w:val="20"/>
          <w:szCs w:val="20"/>
          <w:lang w:val="en-US"/>
        </w:rPr>
        <w:t xml:space="preserve"> </w:t>
      </w:r>
      <w:proofErr w:type="spellStart"/>
      <w:r w:rsidRPr="003102A2">
        <w:rPr>
          <w:bCs/>
          <w:sz w:val="20"/>
          <w:szCs w:val="20"/>
          <w:lang w:val="en-US"/>
        </w:rPr>
        <w:t>су</w:t>
      </w:r>
      <w:proofErr w:type="spellEnd"/>
      <w:r w:rsidRPr="003102A2">
        <w:rPr>
          <w:bCs/>
          <w:sz w:val="20"/>
          <w:szCs w:val="20"/>
          <w:lang w:val="en-US"/>
        </w:rPr>
        <w:t xml:space="preserve"> </w:t>
      </w:r>
      <w:proofErr w:type="spellStart"/>
      <w:r w:rsidRPr="003102A2">
        <w:rPr>
          <w:bCs/>
          <w:sz w:val="20"/>
          <w:szCs w:val="20"/>
          <w:lang w:val="en-US"/>
        </w:rPr>
        <w:t>пољопривредна</w:t>
      </w:r>
      <w:proofErr w:type="spellEnd"/>
      <w:r w:rsidRPr="003102A2">
        <w:rPr>
          <w:bCs/>
          <w:sz w:val="20"/>
          <w:szCs w:val="20"/>
          <w:lang w:val="en-US"/>
        </w:rPr>
        <w:t xml:space="preserve"> </w:t>
      </w:r>
      <w:proofErr w:type="spellStart"/>
      <w:r w:rsidRPr="003102A2">
        <w:rPr>
          <w:bCs/>
          <w:sz w:val="20"/>
          <w:szCs w:val="20"/>
          <w:lang w:val="en-US"/>
        </w:rPr>
        <w:t>газдинства</w:t>
      </w:r>
      <w:proofErr w:type="spellEnd"/>
      <w:r w:rsidRPr="003102A2">
        <w:rPr>
          <w:bCs/>
          <w:sz w:val="20"/>
          <w:szCs w:val="20"/>
          <w:lang w:val="en-US"/>
        </w:rPr>
        <w:t xml:space="preserve"> </w:t>
      </w:r>
      <w:proofErr w:type="spellStart"/>
      <w:r w:rsidRPr="003102A2">
        <w:rPr>
          <w:bCs/>
          <w:sz w:val="20"/>
          <w:szCs w:val="20"/>
          <w:lang w:val="en-US"/>
        </w:rPr>
        <w:t>која</w:t>
      </w:r>
      <w:proofErr w:type="spellEnd"/>
      <w:r w:rsidRPr="003102A2">
        <w:rPr>
          <w:bCs/>
          <w:sz w:val="20"/>
          <w:szCs w:val="20"/>
          <w:lang w:val="en-US"/>
        </w:rPr>
        <w:t xml:space="preserve"> у </w:t>
      </w:r>
      <w:proofErr w:type="spellStart"/>
      <w:r w:rsidRPr="003102A2">
        <w:rPr>
          <w:bCs/>
          <w:sz w:val="20"/>
          <w:szCs w:val="20"/>
          <w:lang w:val="en-US"/>
        </w:rPr>
        <w:t>свом</w:t>
      </w:r>
      <w:proofErr w:type="spellEnd"/>
      <w:r w:rsidRPr="003102A2">
        <w:rPr>
          <w:bCs/>
          <w:sz w:val="20"/>
          <w:szCs w:val="20"/>
          <w:lang w:val="en-US"/>
        </w:rPr>
        <w:t xml:space="preserve"> </w:t>
      </w:r>
      <w:proofErr w:type="spellStart"/>
      <w:r w:rsidRPr="003102A2">
        <w:rPr>
          <w:bCs/>
          <w:sz w:val="20"/>
          <w:szCs w:val="20"/>
          <w:lang w:val="en-US"/>
        </w:rPr>
        <w:t>власништву</w:t>
      </w:r>
      <w:proofErr w:type="spellEnd"/>
      <w:r w:rsidRPr="003102A2">
        <w:rPr>
          <w:bCs/>
          <w:sz w:val="20"/>
          <w:szCs w:val="20"/>
          <w:lang w:val="en-US"/>
        </w:rPr>
        <w:t xml:space="preserve">, </w:t>
      </w:r>
      <w:proofErr w:type="spellStart"/>
      <w:r w:rsidRPr="003102A2">
        <w:rPr>
          <w:bCs/>
          <w:sz w:val="20"/>
          <w:szCs w:val="20"/>
          <w:lang w:val="en-US"/>
        </w:rPr>
        <w:t>односно</w:t>
      </w:r>
      <w:proofErr w:type="spellEnd"/>
      <w:r w:rsidRPr="003102A2">
        <w:rPr>
          <w:bCs/>
          <w:sz w:val="20"/>
          <w:szCs w:val="20"/>
          <w:lang w:val="en-US"/>
        </w:rPr>
        <w:t xml:space="preserve"> у </w:t>
      </w:r>
      <w:proofErr w:type="spellStart"/>
      <w:r w:rsidRPr="003102A2">
        <w:rPr>
          <w:bCs/>
          <w:sz w:val="20"/>
          <w:szCs w:val="20"/>
          <w:lang w:val="en-US"/>
        </w:rPr>
        <w:t>власништву</w:t>
      </w:r>
      <w:proofErr w:type="spellEnd"/>
      <w:r w:rsidRPr="003102A2">
        <w:rPr>
          <w:bCs/>
          <w:sz w:val="20"/>
          <w:szCs w:val="20"/>
          <w:lang w:val="en-US"/>
        </w:rPr>
        <w:t xml:space="preserve"> </w:t>
      </w:r>
      <w:proofErr w:type="spellStart"/>
      <w:r w:rsidRPr="003102A2">
        <w:rPr>
          <w:bCs/>
          <w:sz w:val="20"/>
          <w:szCs w:val="20"/>
          <w:lang w:val="en-US"/>
        </w:rPr>
        <w:t>члана</w:t>
      </w:r>
      <w:proofErr w:type="spellEnd"/>
      <w:r w:rsidRPr="003102A2">
        <w:rPr>
          <w:bCs/>
          <w:sz w:val="20"/>
          <w:szCs w:val="20"/>
          <w:lang w:val="en-US"/>
        </w:rPr>
        <w:t xml:space="preserve"> РПГ </w:t>
      </w:r>
      <w:proofErr w:type="spellStart"/>
      <w:r w:rsidRPr="003102A2">
        <w:rPr>
          <w:bCs/>
          <w:sz w:val="20"/>
          <w:szCs w:val="20"/>
          <w:lang w:val="en-US"/>
        </w:rPr>
        <w:t>имају</w:t>
      </w:r>
      <w:proofErr w:type="spellEnd"/>
      <w:r w:rsidRPr="003102A2">
        <w:rPr>
          <w:bCs/>
          <w:sz w:val="20"/>
          <w:szCs w:val="20"/>
          <w:lang w:val="en-US"/>
        </w:rPr>
        <w:t xml:space="preserve">: </w:t>
      </w:r>
      <w:proofErr w:type="spellStart"/>
      <w:r w:rsidRPr="003102A2">
        <w:rPr>
          <w:bCs/>
          <w:sz w:val="20"/>
          <w:szCs w:val="20"/>
          <w:lang w:val="en-US"/>
        </w:rPr>
        <w:t>мање</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2 </w:t>
      </w:r>
      <w:proofErr w:type="spellStart"/>
      <w:r w:rsidRPr="003102A2">
        <w:rPr>
          <w:bCs/>
          <w:sz w:val="20"/>
          <w:szCs w:val="20"/>
          <w:lang w:val="en-US"/>
        </w:rPr>
        <w:t>ха</w:t>
      </w:r>
      <w:proofErr w:type="spellEnd"/>
      <w:r w:rsidRPr="003102A2">
        <w:rPr>
          <w:bCs/>
          <w:sz w:val="20"/>
          <w:szCs w:val="20"/>
          <w:lang w:val="en-US"/>
        </w:rPr>
        <w:t xml:space="preserve"> </w:t>
      </w:r>
      <w:proofErr w:type="spellStart"/>
      <w:r w:rsidRPr="003102A2">
        <w:rPr>
          <w:bCs/>
          <w:sz w:val="20"/>
          <w:szCs w:val="20"/>
          <w:lang w:val="en-US"/>
        </w:rPr>
        <w:t>јагодичастог</w:t>
      </w:r>
      <w:proofErr w:type="spellEnd"/>
      <w:r w:rsidRPr="003102A2">
        <w:rPr>
          <w:bCs/>
          <w:sz w:val="20"/>
          <w:szCs w:val="20"/>
          <w:lang w:val="en-US"/>
        </w:rPr>
        <w:t xml:space="preserve"> </w:t>
      </w:r>
      <w:proofErr w:type="spellStart"/>
      <w:r w:rsidRPr="003102A2">
        <w:rPr>
          <w:bCs/>
          <w:sz w:val="20"/>
          <w:szCs w:val="20"/>
          <w:lang w:val="en-US"/>
        </w:rPr>
        <w:t>воћа</w:t>
      </w:r>
      <w:proofErr w:type="spellEnd"/>
      <w:r w:rsidRPr="003102A2">
        <w:rPr>
          <w:bCs/>
          <w:sz w:val="20"/>
          <w:szCs w:val="20"/>
          <w:lang w:val="en-US"/>
        </w:rPr>
        <w:t xml:space="preserve"> и </w:t>
      </w:r>
      <w:proofErr w:type="spellStart"/>
      <w:r w:rsidRPr="003102A2">
        <w:rPr>
          <w:bCs/>
          <w:sz w:val="20"/>
          <w:szCs w:val="20"/>
          <w:lang w:val="en-US"/>
        </w:rPr>
        <w:t>хмеља</w:t>
      </w:r>
      <w:proofErr w:type="spellEnd"/>
      <w:r w:rsidRPr="003102A2">
        <w:rPr>
          <w:bCs/>
          <w:sz w:val="20"/>
          <w:szCs w:val="20"/>
          <w:lang w:val="en-US"/>
        </w:rPr>
        <w:t xml:space="preserve">; </w:t>
      </w:r>
      <w:proofErr w:type="spellStart"/>
      <w:r w:rsidRPr="003102A2">
        <w:rPr>
          <w:bCs/>
          <w:sz w:val="20"/>
          <w:szCs w:val="20"/>
          <w:lang w:val="en-US"/>
        </w:rPr>
        <w:t>односно</w:t>
      </w:r>
      <w:proofErr w:type="spellEnd"/>
      <w:r w:rsidRPr="003102A2">
        <w:rPr>
          <w:bCs/>
          <w:sz w:val="20"/>
          <w:szCs w:val="20"/>
          <w:lang w:val="en-US"/>
        </w:rPr>
        <w:t xml:space="preserve"> </w:t>
      </w:r>
      <w:proofErr w:type="spellStart"/>
      <w:r w:rsidRPr="003102A2">
        <w:rPr>
          <w:bCs/>
          <w:sz w:val="20"/>
          <w:szCs w:val="20"/>
          <w:lang w:val="en-US"/>
        </w:rPr>
        <w:t>мање</w:t>
      </w:r>
      <w:proofErr w:type="spellEnd"/>
      <w:r w:rsidRPr="003102A2">
        <w:rPr>
          <w:bCs/>
          <w:sz w:val="20"/>
          <w:szCs w:val="20"/>
          <w:lang w:val="en-US"/>
        </w:rPr>
        <w:t xml:space="preserve"> </w:t>
      </w:r>
      <w:proofErr w:type="spellStart"/>
      <w:r w:rsidRPr="003102A2">
        <w:rPr>
          <w:bCs/>
          <w:sz w:val="20"/>
          <w:szCs w:val="20"/>
          <w:lang w:val="en-US"/>
        </w:rPr>
        <w:t>од</w:t>
      </w:r>
      <w:proofErr w:type="spellEnd"/>
      <w:r w:rsidRPr="003102A2">
        <w:rPr>
          <w:bCs/>
          <w:sz w:val="20"/>
          <w:szCs w:val="20"/>
          <w:lang w:val="en-US"/>
        </w:rPr>
        <w:t xml:space="preserve"> 5 </w:t>
      </w:r>
      <w:proofErr w:type="spellStart"/>
      <w:r w:rsidRPr="003102A2">
        <w:rPr>
          <w:bCs/>
          <w:sz w:val="20"/>
          <w:szCs w:val="20"/>
          <w:lang w:val="en-US"/>
        </w:rPr>
        <w:t>hа</w:t>
      </w:r>
      <w:proofErr w:type="spellEnd"/>
      <w:r w:rsidRPr="003102A2">
        <w:rPr>
          <w:bCs/>
          <w:sz w:val="20"/>
          <w:szCs w:val="20"/>
          <w:lang w:val="en-US"/>
        </w:rPr>
        <w:t xml:space="preserve"> </w:t>
      </w:r>
      <w:proofErr w:type="spellStart"/>
      <w:r w:rsidRPr="003102A2">
        <w:rPr>
          <w:bCs/>
          <w:sz w:val="20"/>
          <w:szCs w:val="20"/>
          <w:lang w:val="en-US"/>
        </w:rPr>
        <w:t>другог</w:t>
      </w:r>
      <w:proofErr w:type="spellEnd"/>
      <w:r w:rsidRPr="003102A2">
        <w:rPr>
          <w:bCs/>
          <w:sz w:val="20"/>
          <w:szCs w:val="20"/>
          <w:lang w:val="en-US"/>
        </w:rPr>
        <w:t xml:space="preserve"> </w:t>
      </w:r>
      <w:proofErr w:type="spellStart"/>
      <w:r w:rsidRPr="003102A2">
        <w:rPr>
          <w:bCs/>
          <w:sz w:val="20"/>
          <w:szCs w:val="20"/>
          <w:lang w:val="en-US"/>
        </w:rPr>
        <w:t>воћа</w:t>
      </w:r>
      <w:proofErr w:type="spellEnd"/>
      <w:r w:rsidRPr="003102A2">
        <w:rPr>
          <w:bCs/>
          <w:sz w:val="20"/>
          <w:szCs w:val="20"/>
          <w:lang w:val="en-US"/>
        </w:rPr>
        <w:t xml:space="preserve">, </w:t>
      </w:r>
      <w:proofErr w:type="spellStart"/>
      <w:r w:rsidRPr="003102A2">
        <w:rPr>
          <w:bCs/>
          <w:sz w:val="20"/>
          <w:szCs w:val="20"/>
          <w:lang w:val="en-US"/>
        </w:rPr>
        <w:t>односно</w:t>
      </w:r>
      <w:proofErr w:type="spellEnd"/>
      <w:r w:rsidRPr="003102A2">
        <w:rPr>
          <w:bCs/>
          <w:sz w:val="20"/>
          <w:szCs w:val="20"/>
          <w:lang w:val="en-US"/>
        </w:rPr>
        <w:t xml:space="preserve"> 0,2-100 </w:t>
      </w:r>
      <w:proofErr w:type="spellStart"/>
      <w:r w:rsidRPr="003102A2">
        <w:rPr>
          <w:bCs/>
          <w:sz w:val="20"/>
          <w:szCs w:val="20"/>
          <w:lang w:val="en-US"/>
        </w:rPr>
        <w:t>hа</w:t>
      </w:r>
      <w:proofErr w:type="spellEnd"/>
      <w:r w:rsidRPr="003102A2">
        <w:rPr>
          <w:bCs/>
          <w:sz w:val="20"/>
          <w:szCs w:val="20"/>
          <w:lang w:val="en-US"/>
        </w:rPr>
        <w:t xml:space="preserve"> </w:t>
      </w:r>
      <w:proofErr w:type="spellStart"/>
      <w:r w:rsidRPr="003102A2">
        <w:rPr>
          <w:bCs/>
          <w:sz w:val="20"/>
          <w:szCs w:val="20"/>
          <w:lang w:val="en-US"/>
        </w:rPr>
        <w:t>винове</w:t>
      </w:r>
      <w:proofErr w:type="spellEnd"/>
      <w:r w:rsidRPr="003102A2">
        <w:rPr>
          <w:bCs/>
          <w:sz w:val="20"/>
          <w:szCs w:val="20"/>
          <w:lang w:val="en-US"/>
        </w:rPr>
        <w:t xml:space="preserve"> </w:t>
      </w:r>
      <w:proofErr w:type="spellStart"/>
      <w:r w:rsidRPr="003102A2">
        <w:rPr>
          <w:bCs/>
          <w:sz w:val="20"/>
          <w:szCs w:val="20"/>
          <w:lang w:val="en-US"/>
        </w:rPr>
        <w:t>лозе</w:t>
      </w:r>
      <w:proofErr w:type="spellEnd"/>
      <w:r w:rsidRPr="003102A2">
        <w:rPr>
          <w:bCs/>
          <w:sz w:val="20"/>
          <w:szCs w:val="20"/>
          <w:lang w:val="en-US"/>
        </w:rPr>
        <w:t>.</w:t>
      </w:r>
    </w:p>
    <w:p w14:paraId="2EA2773B" w14:textId="77777777" w:rsidR="003102A2" w:rsidRPr="003102A2" w:rsidRDefault="003102A2" w:rsidP="003102A2">
      <w:pPr>
        <w:jc w:val="both"/>
        <w:rPr>
          <w:b/>
          <w:bCs/>
          <w:sz w:val="20"/>
          <w:szCs w:val="20"/>
          <w:lang w:val="en-US"/>
        </w:rPr>
      </w:pPr>
      <w:r w:rsidRPr="003102A2">
        <w:rPr>
          <w:color w:val="FF0000"/>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.8. </w:t>
      </w:r>
      <w:proofErr w:type="spellStart"/>
      <w:r w:rsidRPr="003102A2">
        <w:rPr>
          <w:b/>
          <w:bCs/>
          <w:sz w:val="20"/>
          <w:szCs w:val="20"/>
          <w:lang w:val="en-US"/>
        </w:rPr>
        <w:t>Листа</w:t>
      </w:r>
      <w:proofErr w:type="spellEnd"/>
      <w:r w:rsidRPr="003102A2">
        <w:rPr>
          <w:b/>
          <w:bCs/>
          <w:sz w:val="20"/>
          <w:szCs w:val="20"/>
          <w:lang w:val="en-US"/>
        </w:rPr>
        <w:t xml:space="preserve"> </w:t>
      </w:r>
      <w:proofErr w:type="spellStart"/>
      <w:r w:rsidRPr="003102A2">
        <w:rPr>
          <w:b/>
          <w:bCs/>
          <w:sz w:val="20"/>
          <w:szCs w:val="20"/>
          <w:lang w:val="en-US"/>
        </w:rPr>
        <w:t>инвестиција</w:t>
      </w:r>
      <w:proofErr w:type="spellEnd"/>
      <w:r w:rsidRPr="003102A2">
        <w:rPr>
          <w:b/>
          <w:bCs/>
          <w:sz w:val="20"/>
          <w:szCs w:val="20"/>
          <w:lang w:val="en-US"/>
        </w:rPr>
        <w:t xml:space="preserve"> у </w:t>
      </w:r>
      <w:proofErr w:type="spellStart"/>
      <w:r w:rsidRPr="003102A2">
        <w:rPr>
          <w:b/>
          <w:bCs/>
          <w:sz w:val="20"/>
          <w:szCs w:val="20"/>
          <w:lang w:val="en-US"/>
        </w:rPr>
        <w:t>оквиру</w:t>
      </w:r>
      <w:proofErr w:type="spellEnd"/>
      <w:r w:rsidRPr="003102A2">
        <w:rPr>
          <w:b/>
          <w:bCs/>
          <w:sz w:val="20"/>
          <w:szCs w:val="20"/>
          <w:lang w:val="en-US"/>
        </w:rPr>
        <w:t xml:space="preserve"> </w:t>
      </w:r>
      <w:proofErr w:type="spellStart"/>
      <w:r w:rsidRPr="003102A2">
        <w:rPr>
          <w:b/>
          <w:bCs/>
          <w:sz w:val="20"/>
          <w:szCs w:val="20"/>
          <w:lang w:val="en-US"/>
        </w:rPr>
        <w:t>мере</w:t>
      </w:r>
      <w:proofErr w:type="spellEnd"/>
      <w:r w:rsidRPr="003102A2">
        <w:rPr>
          <w:b/>
          <w:bCs/>
          <w:sz w:val="20"/>
          <w:szCs w:val="20"/>
          <w:lang w:val="en-US"/>
        </w:rPr>
        <w:t>:</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55"/>
        <w:gridCol w:w="6817"/>
      </w:tblGrid>
      <w:tr w:rsidR="003102A2" w:rsidRPr="003102A2" w14:paraId="126F4153" w14:textId="77777777" w:rsidTr="002D6F01">
        <w:tc>
          <w:tcPr>
            <w:tcW w:w="2355" w:type="dxa"/>
            <w:shd w:val="clear" w:color="auto" w:fill="FFFFFF"/>
          </w:tcPr>
          <w:p w14:paraId="29C4EDFF" w14:textId="77777777" w:rsidR="003102A2" w:rsidRPr="003102A2" w:rsidRDefault="003102A2" w:rsidP="003102A2">
            <w:pPr>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6817" w:type="dxa"/>
            <w:shd w:val="clear" w:color="auto" w:fill="FFFFFF"/>
          </w:tcPr>
          <w:p w14:paraId="02EB2822"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086494F5" w14:textId="77777777" w:rsidTr="002D6F01">
        <w:tc>
          <w:tcPr>
            <w:tcW w:w="2355" w:type="dxa"/>
            <w:shd w:val="clear" w:color="auto" w:fill="FFFFFF"/>
          </w:tcPr>
          <w:p w14:paraId="5129BDA2" w14:textId="77777777" w:rsidR="003102A2" w:rsidRPr="003102A2" w:rsidRDefault="003102A2" w:rsidP="003102A2">
            <w:pPr>
              <w:jc w:val="center"/>
              <w:rPr>
                <w:sz w:val="20"/>
                <w:szCs w:val="20"/>
                <w:lang w:val="en-US"/>
              </w:rPr>
            </w:pPr>
            <w:r w:rsidRPr="003102A2">
              <w:rPr>
                <w:sz w:val="20"/>
                <w:szCs w:val="20"/>
                <w:lang w:val="en-US"/>
              </w:rPr>
              <w:t>304.5.3.5</w:t>
            </w:r>
          </w:p>
        </w:tc>
        <w:tc>
          <w:tcPr>
            <w:tcW w:w="6817" w:type="dxa"/>
            <w:shd w:val="clear" w:color="auto" w:fill="FFFFFF"/>
          </w:tcPr>
          <w:p w14:paraId="495CCE56" w14:textId="77777777" w:rsidR="003102A2" w:rsidRPr="003102A2" w:rsidRDefault="003102A2" w:rsidP="003102A2">
            <w:pPr>
              <w:rPr>
                <w:sz w:val="20"/>
                <w:szCs w:val="20"/>
                <w:lang w:val="en-U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производњу</w:t>
            </w:r>
            <w:proofErr w:type="spellEnd"/>
            <w:r w:rsidRPr="003102A2">
              <w:rPr>
                <w:sz w:val="20"/>
                <w:szCs w:val="20"/>
                <w:lang w:val="en-US"/>
              </w:rPr>
              <w:t xml:space="preserve"> </w:t>
            </w:r>
            <w:proofErr w:type="spellStart"/>
            <w:r w:rsidRPr="003102A2">
              <w:rPr>
                <w:sz w:val="20"/>
                <w:szCs w:val="20"/>
                <w:lang w:val="en-US"/>
              </w:rPr>
              <w:t>вина</w:t>
            </w:r>
            <w:proofErr w:type="spellEnd"/>
            <w:r w:rsidRPr="003102A2">
              <w:rPr>
                <w:sz w:val="20"/>
                <w:szCs w:val="20"/>
                <w:lang w:val="en-US"/>
              </w:rPr>
              <w:t xml:space="preserve">, </w:t>
            </w:r>
            <w:proofErr w:type="spellStart"/>
            <w:r w:rsidRPr="003102A2">
              <w:rPr>
                <w:sz w:val="20"/>
                <w:szCs w:val="20"/>
                <w:lang w:val="en-US"/>
              </w:rPr>
              <w:t>ракија</w:t>
            </w:r>
            <w:proofErr w:type="spellEnd"/>
            <w:r w:rsidRPr="003102A2">
              <w:rPr>
                <w:sz w:val="20"/>
                <w:szCs w:val="20"/>
                <w:lang w:val="en-US"/>
              </w:rPr>
              <w:t xml:space="preserve"> и </w:t>
            </w:r>
            <w:proofErr w:type="spellStart"/>
            <w:r w:rsidRPr="003102A2">
              <w:rPr>
                <w:sz w:val="20"/>
                <w:szCs w:val="20"/>
                <w:lang w:val="en-US"/>
              </w:rPr>
              <w:t>других</w:t>
            </w:r>
            <w:proofErr w:type="spellEnd"/>
            <w:r w:rsidRPr="003102A2">
              <w:rPr>
                <w:sz w:val="20"/>
                <w:szCs w:val="20"/>
                <w:lang w:val="en-US"/>
              </w:rPr>
              <w:t xml:space="preserve"> </w:t>
            </w:r>
            <w:proofErr w:type="spellStart"/>
            <w:r w:rsidRPr="003102A2">
              <w:rPr>
                <w:sz w:val="20"/>
                <w:szCs w:val="20"/>
                <w:lang w:val="en-US"/>
              </w:rPr>
              <w:t>алкохолних</w:t>
            </w:r>
            <w:proofErr w:type="spellEnd"/>
            <w:r w:rsidRPr="003102A2">
              <w:rPr>
                <w:sz w:val="20"/>
                <w:szCs w:val="20"/>
                <w:lang w:val="en-US"/>
              </w:rPr>
              <w:t xml:space="preserve"> </w:t>
            </w:r>
            <w:proofErr w:type="spellStart"/>
            <w:r w:rsidRPr="003102A2">
              <w:rPr>
                <w:sz w:val="20"/>
                <w:szCs w:val="20"/>
                <w:lang w:val="en-US"/>
              </w:rPr>
              <w:t>пића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дегустационе</w:t>
            </w:r>
            <w:proofErr w:type="spellEnd"/>
            <w:r w:rsidRPr="003102A2">
              <w:rPr>
                <w:sz w:val="20"/>
                <w:szCs w:val="20"/>
                <w:lang w:val="en-US"/>
              </w:rPr>
              <w:t xml:space="preserve"> </w:t>
            </w:r>
            <w:proofErr w:type="spellStart"/>
            <w:r w:rsidRPr="003102A2">
              <w:rPr>
                <w:sz w:val="20"/>
                <w:szCs w:val="20"/>
                <w:lang w:val="en-US"/>
              </w:rPr>
              <w:t>сале</w:t>
            </w:r>
            <w:proofErr w:type="spellEnd"/>
          </w:p>
        </w:tc>
      </w:tr>
    </w:tbl>
    <w:p w14:paraId="15B33B12" w14:textId="77777777" w:rsidR="003102A2" w:rsidRPr="003102A2" w:rsidRDefault="003102A2" w:rsidP="003102A2">
      <w:pPr>
        <w:spacing w:after="200" w:line="276" w:lineRule="auto"/>
        <w:jc w:val="both"/>
        <w:rPr>
          <w:sz w:val="20"/>
          <w:szCs w:val="20"/>
          <w:lang w:val="en-US"/>
        </w:rPr>
      </w:pPr>
      <w:r w:rsidRPr="003102A2">
        <w:rPr>
          <w:color w:val="FF0000"/>
          <w:sz w:val="20"/>
          <w:szCs w:val="20"/>
          <w:lang w:val="en-US"/>
        </w:rPr>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.9. </w:t>
      </w:r>
      <w:proofErr w:type="spellStart"/>
      <w:r w:rsidRPr="003102A2">
        <w:rPr>
          <w:b/>
          <w:bCs/>
          <w:sz w:val="20"/>
          <w:szCs w:val="20"/>
          <w:lang w:val="en-US"/>
        </w:rPr>
        <w:t>Критеријуми</w:t>
      </w:r>
      <w:proofErr w:type="spellEnd"/>
      <w:r w:rsidRPr="003102A2">
        <w:rPr>
          <w:b/>
          <w:bCs/>
          <w:sz w:val="20"/>
          <w:szCs w:val="20"/>
          <w:lang w:val="en-US"/>
        </w:rPr>
        <w:t xml:space="preserve"> </w:t>
      </w:r>
      <w:proofErr w:type="spellStart"/>
      <w:r w:rsidRPr="003102A2">
        <w:rPr>
          <w:b/>
          <w:bCs/>
          <w:sz w:val="20"/>
          <w:szCs w:val="20"/>
          <w:lang w:val="en-US"/>
        </w:rPr>
        <w:t>селекције</w:t>
      </w:r>
      <w:proofErr w:type="spellEnd"/>
      <w:r w:rsidRPr="003102A2">
        <w:rPr>
          <w:b/>
          <w:bCs/>
          <w:sz w:val="20"/>
          <w:szCs w:val="20"/>
          <w:lang w:val="en-US"/>
        </w:rPr>
        <w:t xml:space="preserve">: </w:t>
      </w:r>
      <w:r w:rsidRPr="003102A2">
        <w:rPr>
          <w:sz w:val="20"/>
          <w:szCs w:val="20"/>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804"/>
        <w:gridCol w:w="851"/>
        <w:gridCol w:w="835"/>
      </w:tblGrid>
      <w:tr w:rsidR="003102A2" w:rsidRPr="003102A2" w14:paraId="6060C839" w14:textId="77777777" w:rsidTr="002D6F01">
        <w:tc>
          <w:tcPr>
            <w:tcW w:w="817" w:type="dxa"/>
            <w:shd w:val="clear" w:color="auto" w:fill="auto"/>
          </w:tcPr>
          <w:p w14:paraId="17EDE0A2" w14:textId="77777777" w:rsidR="003102A2" w:rsidRPr="003102A2" w:rsidRDefault="003102A2" w:rsidP="003102A2">
            <w:pPr>
              <w:jc w:val="both"/>
              <w:rPr>
                <w:sz w:val="20"/>
                <w:szCs w:val="20"/>
                <w:lang w:val="sr-Cyrl-RS"/>
              </w:rPr>
            </w:pPr>
          </w:p>
          <w:p w14:paraId="1BCF5815" w14:textId="77777777" w:rsidR="003102A2" w:rsidRPr="003102A2" w:rsidRDefault="003102A2" w:rsidP="003102A2">
            <w:pPr>
              <w:jc w:val="both"/>
              <w:rPr>
                <w:sz w:val="20"/>
                <w:szCs w:val="20"/>
                <w:lang w:val="sr-Cyrl-RS"/>
              </w:rPr>
            </w:pPr>
            <w:proofErr w:type="spellStart"/>
            <w:r w:rsidRPr="003102A2">
              <w:rPr>
                <w:sz w:val="20"/>
                <w:szCs w:val="20"/>
                <w:lang w:val="sr-Cyrl-RS"/>
              </w:rPr>
              <w:t>Р.бр</w:t>
            </w:r>
            <w:proofErr w:type="spellEnd"/>
            <w:r w:rsidRPr="003102A2">
              <w:rPr>
                <w:sz w:val="20"/>
                <w:szCs w:val="20"/>
                <w:lang w:val="sr-Cyrl-RS"/>
              </w:rPr>
              <w:t>.</w:t>
            </w:r>
          </w:p>
        </w:tc>
        <w:tc>
          <w:tcPr>
            <w:tcW w:w="6804" w:type="dxa"/>
            <w:shd w:val="clear" w:color="auto" w:fill="auto"/>
          </w:tcPr>
          <w:p w14:paraId="7C72DE10" w14:textId="77777777" w:rsidR="003102A2" w:rsidRPr="003102A2" w:rsidRDefault="003102A2" w:rsidP="003102A2">
            <w:pPr>
              <w:jc w:val="both"/>
              <w:rPr>
                <w:sz w:val="20"/>
                <w:szCs w:val="20"/>
                <w:lang w:val="en-US"/>
              </w:rPr>
            </w:pPr>
          </w:p>
          <w:p w14:paraId="5DBE141B" w14:textId="77777777" w:rsidR="003102A2" w:rsidRPr="003102A2" w:rsidRDefault="003102A2" w:rsidP="003102A2">
            <w:pPr>
              <w:jc w:val="both"/>
              <w:rPr>
                <w:sz w:val="20"/>
                <w:szCs w:val="20"/>
                <w:lang w:val="en-US"/>
              </w:rPr>
            </w:pPr>
            <w:proofErr w:type="spellStart"/>
            <w:r w:rsidRPr="003102A2">
              <w:rPr>
                <w:sz w:val="20"/>
                <w:szCs w:val="20"/>
                <w:lang w:val="en-US"/>
              </w:rPr>
              <w:t>Тип</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избор</w:t>
            </w:r>
            <w:proofErr w:type="spellEnd"/>
          </w:p>
          <w:p w14:paraId="6016393B" w14:textId="77777777" w:rsidR="003102A2" w:rsidRPr="003102A2" w:rsidRDefault="003102A2" w:rsidP="003102A2">
            <w:pPr>
              <w:jc w:val="both"/>
              <w:rPr>
                <w:sz w:val="20"/>
                <w:szCs w:val="20"/>
                <w:lang w:val="sr-Cyrl-RS"/>
              </w:rPr>
            </w:pPr>
          </w:p>
        </w:tc>
        <w:tc>
          <w:tcPr>
            <w:tcW w:w="851" w:type="dxa"/>
            <w:shd w:val="clear" w:color="auto" w:fill="auto"/>
          </w:tcPr>
          <w:p w14:paraId="4F9E7C13" w14:textId="77777777" w:rsidR="003102A2" w:rsidRPr="003102A2" w:rsidRDefault="003102A2" w:rsidP="003102A2">
            <w:pPr>
              <w:jc w:val="both"/>
              <w:rPr>
                <w:sz w:val="20"/>
                <w:szCs w:val="20"/>
                <w:lang w:val="sr-Cyrl-RS"/>
              </w:rPr>
            </w:pPr>
          </w:p>
          <w:p w14:paraId="0E0AD779" w14:textId="77777777" w:rsidR="003102A2" w:rsidRPr="003102A2" w:rsidRDefault="003102A2" w:rsidP="003102A2">
            <w:pPr>
              <w:jc w:val="both"/>
              <w:rPr>
                <w:sz w:val="20"/>
                <w:szCs w:val="20"/>
                <w:lang w:val="sr-Cyrl-RS"/>
              </w:rPr>
            </w:pPr>
            <w:r w:rsidRPr="003102A2">
              <w:rPr>
                <w:sz w:val="20"/>
                <w:szCs w:val="20"/>
                <w:lang w:val="sr-Cyrl-RS"/>
              </w:rPr>
              <w:t>Да/Не</w:t>
            </w:r>
          </w:p>
        </w:tc>
        <w:tc>
          <w:tcPr>
            <w:tcW w:w="816" w:type="dxa"/>
            <w:shd w:val="clear" w:color="auto" w:fill="auto"/>
          </w:tcPr>
          <w:p w14:paraId="50F8E604" w14:textId="77777777" w:rsidR="003102A2" w:rsidRPr="003102A2" w:rsidRDefault="003102A2" w:rsidP="003102A2">
            <w:pPr>
              <w:jc w:val="both"/>
              <w:rPr>
                <w:sz w:val="20"/>
                <w:szCs w:val="20"/>
                <w:lang w:val="sr-Cyrl-RS"/>
              </w:rPr>
            </w:pPr>
          </w:p>
          <w:p w14:paraId="779D15F8" w14:textId="77777777" w:rsidR="003102A2" w:rsidRPr="003102A2" w:rsidRDefault="003102A2" w:rsidP="003102A2">
            <w:pPr>
              <w:jc w:val="both"/>
              <w:rPr>
                <w:sz w:val="20"/>
                <w:szCs w:val="20"/>
                <w:lang w:val="sr-Cyrl-RS"/>
              </w:rPr>
            </w:pPr>
            <w:r w:rsidRPr="003102A2">
              <w:rPr>
                <w:sz w:val="20"/>
                <w:szCs w:val="20"/>
                <w:lang w:val="sr-Cyrl-RS"/>
              </w:rPr>
              <w:t>Бодови</w:t>
            </w:r>
          </w:p>
        </w:tc>
      </w:tr>
      <w:tr w:rsidR="003102A2" w:rsidRPr="003102A2" w14:paraId="775CA596" w14:textId="77777777" w:rsidTr="002D6F01">
        <w:tc>
          <w:tcPr>
            <w:tcW w:w="817" w:type="dxa"/>
            <w:shd w:val="clear" w:color="auto" w:fill="auto"/>
          </w:tcPr>
          <w:p w14:paraId="7BEE19BB" w14:textId="77777777" w:rsidR="003102A2" w:rsidRPr="003102A2" w:rsidRDefault="003102A2" w:rsidP="003102A2">
            <w:pPr>
              <w:jc w:val="both"/>
              <w:rPr>
                <w:sz w:val="20"/>
                <w:szCs w:val="20"/>
                <w:lang w:val="sr-Cyrl-RS"/>
              </w:rPr>
            </w:pPr>
            <w:r w:rsidRPr="003102A2">
              <w:rPr>
                <w:sz w:val="20"/>
                <w:szCs w:val="20"/>
                <w:lang w:val="sr-Cyrl-RS"/>
              </w:rPr>
              <w:t>1</w:t>
            </w:r>
          </w:p>
        </w:tc>
        <w:tc>
          <w:tcPr>
            <w:tcW w:w="6804" w:type="dxa"/>
            <w:shd w:val="clear" w:color="auto" w:fill="auto"/>
          </w:tcPr>
          <w:p w14:paraId="785E11C4"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1-2 </w:t>
            </w:r>
            <w:proofErr w:type="spellStart"/>
            <w:r w:rsidRPr="003102A2">
              <w:rPr>
                <w:sz w:val="20"/>
                <w:szCs w:val="20"/>
                <w:lang w:val="en-US"/>
              </w:rPr>
              <w:t>члана</w:t>
            </w:r>
            <w:proofErr w:type="spellEnd"/>
          </w:p>
        </w:tc>
        <w:tc>
          <w:tcPr>
            <w:tcW w:w="851" w:type="dxa"/>
            <w:shd w:val="clear" w:color="auto" w:fill="auto"/>
          </w:tcPr>
          <w:p w14:paraId="4BDC8FB4"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6781BDD6" w14:textId="77777777" w:rsidR="003102A2" w:rsidRPr="003102A2" w:rsidRDefault="003102A2" w:rsidP="003102A2">
            <w:pPr>
              <w:jc w:val="both"/>
              <w:rPr>
                <w:sz w:val="20"/>
                <w:szCs w:val="20"/>
                <w:lang w:val="sr-Cyrl-RS"/>
              </w:rPr>
            </w:pPr>
            <w:r w:rsidRPr="003102A2">
              <w:rPr>
                <w:sz w:val="20"/>
                <w:szCs w:val="20"/>
                <w:lang w:val="sr-Cyrl-RS"/>
              </w:rPr>
              <w:t>10</w:t>
            </w:r>
          </w:p>
        </w:tc>
      </w:tr>
      <w:tr w:rsidR="003102A2" w:rsidRPr="003102A2" w14:paraId="636E92E9" w14:textId="77777777" w:rsidTr="002D6F01">
        <w:tc>
          <w:tcPr>
            <w:tcW w:w="817" w:type="dxa"/>
            <w:shd w:val="clear" w:color="auto" w:fill="auto"/>
          </w:tcPr>
          <w:p w14:paraId="38496C72" w14:textId="77777777" w:rsidR="003102A2" w:rsidRPr="003102A2" w:rsidRDefault="003102A2" w:rsidP="003102A2">
            <w:pPr>
              <w:jc w:val="both"/>
              <w:rPr>
                <w:sz w:val="20"/>
                <w:szCs w:val="20"/>
                <w:lang w:val="sr-Cyrl-RS"/>
              </w:rPr>
            </w:pPr>
            <w:r w:rsidRPr="003102A2">
              <w:rPr>
                <w:sz w:val="20"/>
                <w:szCs w:val="20"/>
                <w:lang w:val="sr-Cyrl-RS"/>
              </w:rPr>
              <w:t>2</w:t>
            </w:r>
          </w:p>
        </w:tc>
        <w:tc>
          <w:tcPr>
            <w:tcW w:w="6804" w:type="dxa"/>
            <w:shd w:val="clear" w:color="auto" w:fill="auto"/>
          </w:tcPr>
          <w:p w14:paraId="73D21C1D"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3-4 </w:t>
            </w:r>
            <w:proofErr w:type="spellStart"/>
            <w:r w:rsidRPr="003102A2">
              <w:rPr>
                <w:sz w:val="20"/>
                <w:szCs w:val="20"/>
                <w:lang w:val="en-US"/>
              </w:rPr>
              <w:t>члана</w:t>
            </w:r>
            <w:proofErr w:type="spellEnd"/>
          </w:p>
        </w:tc>
        <w:tc>
          <w:tcPr>
            <w:tcW w:w="851" w:type="dxa"/>
            <w:shd w:val="clear" w:color="auto" w:fill="auto"/>
          </w:tcPr>
          <w:p w14:paraId="5E8D8868"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76B6F1FE"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56442BE1" w14:textId="77777777" w:rsidTr="002D6F01">
        <w:tc>
          <w:tcPr>
            <w:tcW w:w="817" w:type="dxa"/>
            <w:shd w:val="clear" w:color="auto" w:fill="auto"/>
          </w:tcPr>
          <w:p w14:paraId="2406D561" w14:textId="77777777" w:rsidR="003102A2" w:rsidRPr="003102A2" w:rsidRDefault="003102A2" w:rsidP="003102A2">
            <w:pPr>
              <w:jc w:val="both"/>
              <w:rPr>
                <w:sz w:val="20"/>
                <w:szCs w:val="20"/>
                <w:lang w:val="sr-Cyrl-RS"/>
              </w:rPr>
            </w:pPr>
            <w:r w:rsidRPr="003102A2">
              <w:rPr>
                <w:sz w:val="20"/>
                <w:szCs w:val="20"/>
                <w:lang w:val="sr-Cyrl-RS"/>
              </w:rPr>
              <w:t>3</w:t>
            </w:r>
          </w:p>
        </w:tc>
        <w:tc>
          <w:tcPr>
            <w:tcW w:w="6804" w:type="dxa"/>
            <w:shd w:val="clear" w:color="auto" w:fill="auto"/>
          </w:tcPr>
          <w:p w14:paraId="3534B0D2"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5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p>
        </w:tc>
        <w:tc>
          <w:tcPr>
            <w:tcW w:w="851" w:type="dxa"/>
            <w:shd w:val="clear" w:color="auto" w:fill="auto"/>
          </w:tcPr>
          <w:p w14:paraId="4170462D"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0B40F6AE"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1100C25B" w14:textId="77777777" w:rsidTr="002D6F01">
        <w:tc>
          <w:tcPr>
            <w:tcW w:w="817" w:type="dxa"/>
            <w:shd w:val="clear" w:color="auto" w:fill="auto"/>
          </w:tcPr>
          <w:p w14:paraId="10543933" w14:textId="77777777" w:rsidR="003102A2" w:rsidRPr="003102A2" w:rsidRDefault="003102A2" w:rsidP="003102A2">
            <w:pPr>
              <w:jc w:val="both"/>
              <w:rPr>
                <w:sz w:val="20"/>
                <w:szCs w:val="20"/>
                <w:lang w:val="sr-Cyrl-RS"/>
              </w:rPr>
            </w:pPr>
            <w:r w:rsidRPr="003102A2">
              <w:rPr>
                <w:sz w:val="20"/>
                <w:szCs w:val="20"/>
                <w:lang w:val="sr-Cyrl-RS"/>
              </w:rPr>
              <w:t>4</w:t>
            </w:r>
          </w:p>
        </w:tc>
        <w:tc>
          <w:tcPr>
            <w:tcW w:w="6804" w:type="dxa"/>
            <w:shd w:val="clear" w:color="auto" w:fill="auto"/>
          </w:tcPr>
          <w:p w14:paraId="0A230092"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1" w:type="dxa"/>
            <w:shd w:val="clear" w:color="auto" w:fill="auto"/>
          </w:tcPr>
          <w:p w14:paraId="7BD98680" w14:textId="77777777" w:rsidR="003102A2" w:rsidRPr="003102A2" w:rsidRDefault="003102A2" w:rsidP="003102A2">
            <w:pPr>
              <w:jc w:val="both"/>
              <w:rPr>
                <w:sz w:val="20"/>
                <w:szCs w:val="20"/>
                <w:lang w:val="sr-Cyrl-RS"/>
              </w:rPr>
            </w:pPr>
          </w:p>
          <w:p w14:paraId="6309D5CF"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0B5C430A" w14:textId="77777777" w:rsidR="003102A2" w:rsidRPr="003102A2" w:rsidRDefault="003102A2" w:rsidP="003102A2">
            <w:pPr>
              <w:jc w:val="both"/>
              <w:rPr>
                <w:sz w:val="20"/>
                <w:szCs w:val="20"/>
                <w:lang w:val="sr-Cyrl-RS"/>
              </w:rPr>
            </w:pPr>
          </w:p>
          <w:p w14:paraId="6D848C21"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74171082" w14:textId="77777777" w:rsidTr="002D6F01">
        <w:tc>
          <w:tcPr>
            <w:tcW w:w="817" w:type="dxa"/>
            <w:shd w:val="clear" w:color="auto" w:fill="auto"/>
          </w:tcPr>
          <w:p w14:paraId="652CD3FB" w14:textId="77777777" w:rsidR="003102A2" w:rsidRPr="003102A2" w:rsidRDefault="003102A2" w:rsidP="003102A2">
            <w:pPr>
              <w:jc w:val="both"/>
              <w:rPr>
                <w:sz w:val="20"/>
                <w:szCs w:val="20"/>
                <w:lang w:val="sr-Cyrl-RS"/>
              </w:rPr>
            </w:pPr>
            <w:r w:rsidRPr="003102A2">
              <w:rPr>
                <w:sz w:val="20"/>
                <w:szCs w:val="20"/>
                <w:lang w:val="sr-Cyrl-RS"/>
              </w:rPr>
              <w:t>5</w:t>
            </w:r>
          </w:p>
        </w:tc>
        <w:tc>
          <w:tcPr>
            <w:tcW w:w="6804" w:type="dxa"/>
            <w:shd w:val="clear" w:color="auto" w:fill="auto"/>
          </w:tcPr>
          <w:p w14:paraId="03CD237F"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1" w:type="dxa"/>
            <w:shd w:val="clear" w:color="auto" w:fill="auto"/>
          </w:tcPr>
          <w:p w14:paraId="6FD77468" w14:textId="77777777" w:rsidR="003102A2" w:rsidRPr="003102A2" w:rsidRDefault="003102A2" w:rsidP="003102A2">
            <w:pPr>
              <w:jc w:val="both"/>
              <w:rPr>
                <w:sz w:val="20"/>
                <w:szCs w:val="20"/>
                <w:lang w:val="sr-Cyrl-RS"/>
              </w:rPr>
            </w:pPr>
          </w:p>
          <w:p w14:paraId="3799BF9B" w14:textId="77777777" w:rsidR="003102A2" w:rsidRPr="003102A2" w:rsidRDefault="003102A2" w:rsidP="003102A2">
            <w:pPr>
              <w:jc w:val="both"/>
              <w:rPr>
                <w:sz w:val="20"/>
                <w:szCs w:val="20"/>
                <w:lang w:val="sr-Cyrl-RS"/>
              </w:rPr>
            </w:pPr>
            <w:r w:rsidRPr="003102A2">
              <w:rPr>
                <w:sz w:val="20"/>
                <w:szCs w:val="20"/>
                <w:lang w:val="sr-Cyrl-RS"/>
              </w:rPr>
              <w:t>Не</w:t>
            </w:r>
          </w:p>
        </w:tc>
        <w:tc>
          <w:tcPr>
            <w:tcW w:w="816" w:type="dxa"/>
            <w:shd w:val="clear" w:color="auto" w:fill="auto"/>
          </w:tcPr>
          <w:p w14:paraId="205860AC" w14:textId="77777777" w:rsidR="003102A2" w:rsidRPr="003102A2" w:rsidRDefault="003102A2" w:rsidP="003102A2">
            <w:pPr>
              <w:jc w:val="both"/>
              <w:rPr>
                <w:sz w:val="20"/>
                <w:szCs w:val="20"/>
                <w:lang w:val="sr-Cyrl-RS"/>
              </w:rPr>
            </w:pPr>
          </w:p>
          <w:p w14:paraId="79816545"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0A85303E" w14:textId="77777777" w:rsidTr="002D6F01">
        <w:tc>
          <w:tcPr>
            <w:tcW w:w="817" w:type="dxa"/>
            <w:shd w:val="clear" w:color="auto" w:fill="auto"/>
          </w:tcPr>
          <w:p w14:paraId="33E14297" w14:textId="77777777" w:rsidR="003102A2" w:rsidRPr="003102A2" w:rsidRDefault="003102A2" w:rsidP="003102A2">
            <w:pPr>
              <w:jc w:val="both"/>
              <w:rPr>
                <w:sz w:val="20"/>
                <w:szCs w:val="20"/>
                <w:lang w:val="sr-Cyrl-RS"/>
              </w:rPr>
            </w:pPr>
            <w:r w:rsidRPr="003102A2">
              <w:rPr>
                <w:sz w:val="20"/>
                <w:szCs w:val="20"/>
                <w:lang w:val="sr-Cyrl-RS"/>
              </w:rPr>
              <w:t>6</w:t>
            </w:r>
          </w:p>
        </w:tc>
        <w:tc>
          <w:tcPr>
            <w:tcW w:w="6804" w:type="dxa"/>
            <w:shd w:val="clear" w:color="auto" w:fill="auto"/>
          </w:tcPr>
          <w:p w14:paraId="63C45BF7"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1" w:type="dxa"/>
            <w:shd w:val="clear" w:color="auto" w:fill="auto"/>
          </w:tcPr>
          <w:p w14:paraId="7F090D03" w14:textId="77777777" w:rsidR="003102A2" w:rsidRPr="003102A2" w:rsidRDefault="003102A2" w:rsidP="003102A2">
            <w:pPr>
              <w:jc w:val="both"/>
              <w:rPr>
                <w:sz w:val="20"/>
                <w:szCs w:val="20"/>
                <w:lang w:val="sr-Cyrl-RS"/>
              </w:rPr>
            </w:pPr>
            <w:r w:rsidRPr="003102A2">
              <w:rPr>
                <w:sz w:val="20"/>
                <w:szCs w:val="20"/>
                <w:lang w:val="sr-Cyrl-RS"/>
              </w:rPr>
              <w:t>Не</w:t>
            </w:r>
          </w:p>
        </w:tc>
        <w:tc>
          <w:tcPr>
            <w:tcW w:w="816" w:type="dxa"/>
            <w:shd w:val="clear" w:color="auto" w:fill="auto"/>
          </w:tcPr>
          <w:p w14:paraId="194516B7"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6F9661FD" w14:textId="77777777" w:rsidTr="002D6F01">
        <w:tc>
          <w:tcPr>
            <w:tcW w:w="817" w:type="dxa"/>
            <w:shd w:val="clear" w:color="auto" w:fill="auto"/>
          </w:tcPr>
          <w:p w14:paraId="3298721F" w14:textId="77777777" w:rsidR="003102A2" w:rsidRPr="003102A2" w:rsidRDefault="003102A2" w:rsidP="003102A2">
            <w:pPr>
              <w:jc w:val="both"/>
              <w:rPr>
                <w:sz w:val="20"/>
                <w:szCs w:val="20"/>
                <w:lang w:val="sr-Cyrl-RS"/>
              </w:rPr>
            </w:pPr>
            <w:r w:rsidRPr="003102A2">
              <w:rPr>
                <w:sz w:val="20"/>
                <w:szCs w:val="20"/>
                <w:lang w:val="sr-Cyrl-RS"/>
              </w:rPr>
              <w:t>7</w:t>
            </w:r>
          </w:p>
        </w:tc>
        <w:tc>
          <w:tcPr>
            <w:tcW w:w="6804" w:type="dxa"/>
            <w:shd w:val="clear" w:color="auto" w:fill="auto"/>
          </w:tcPr>
          <w:p w14:paraId="1D5EE090"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1" w:type="dxa"/>
            <w:shd w:val="clear" w:color="auto" w:fill="auto"/>
          </w:tcPr>
          <w:p w14:paraId="5BD9AADC"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487C9CC1"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576E0C13" w14:textId="77777777" w:rsidTr="002D6F01">
        <w:tc>
          <w:tcPr>
            <w:tcW w:w="817" w:type="dxa"/>
            <w:shd w:val="clear" w:color="auto" w:fill="auto"/>
          </w:tcPr>
          <w:p w14:paraId="773A2ADB" w14:textId="77777777" w:rsidR="003102A2" w:rsidRPr="003102A2" w:rsidRDefault="003102A2" w:rsidP="003102A2">
            <w:pPr>
              <w:jc w:val="both"/>
              <w:rPr>
                <w:sz w:val="20"/>
                <w:szCs w:val="20"/>
                <w:lang w:val="sr-Cyrl-RS"/>
              </w:rPr>
            </w:pPr>
            <w:r w:rsidRPr="003102A2">
              <w:rPr>
                <w:sz w:val="20"/>
                <w:szCs w:val="20"/>
                <w:lang w:val="sr-Cyrl-RS"/>
              </w:rPr>
              <w:t>8</w:t>
            </w:r>
          </w:p>
        </w:tc>
        <w:tc>
          <w:tcPr>
            <w:tcW w:w="6804" w:type="dxa"/>
            <w:shd w:val="clear" w:color="auto" w:fill="auto"/>
          </w:tcPr>
          <w:p w14:paraId="0D8B0ED2"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1" w:type="dxa"/>
            <w:shd w:val="clear" w:color="auto" w:fill="auto"/>
          </w:tcPr>
          <w:p w14:paraId="2AC43A20" w14:textId="77777777" w:rsidR="003102A2" w:rsidRPr="003102A2" w:rsidRDefault="003102A2" w:rsidP="003102A2">
            <w:pPr>
              <w:jc w:val="both"/>
              <w:rPr>
                <w:sz w:val="20"/>
                <w:szCs w:val="20"/>
                <w:lang w:val="sr-Cyrl-RS"/>
              </w:rPr>
            </w:pPr>
          </w:p>
          <w:p w14:paraId="44F69B11" w14:textId="77777777" w:rsidR="003102A2" w:rsidRPr="003102A2" w:rsidRDefault="003102A2" w:rsidP="003102A2">
            <w:pPr>
              <w:jc w:val="both"/>
              <w:rPr>
                <w:sz w:val="20"/>
                <w:szCs w:val="20"/>
                <w:lang w:val="sr-Cyrl-RS"/>
              </w:rPr>
            </w:pPr>
            <w:r w:rsidRPr="003102A2">
              <w:rPr>
                <w:sz w:val="20"/>
                <w:szCs w:val="20"/>
                <w:lang w:val="sr-Cyrl-RS"/>
              </w:rPr>
              <w:t>Не</w:t>
            </w:r>
          </w:p>
        </w:tc>
        <w:tc>
          <w:tcPr>
            <w:tcW w:w="816" w:type="dxa"/>
            <w:shd w:val="clear" w:color="auto" w:fill="auto"/>
          </w:tcPr>
          <w:p w14:paraId="43A7B2EB" w14:textId="77777777" w:rsidR="003102A2" w:rsidRPr="003102A2" w:rsidRDefault="003102A2" w:rsidP="003102A2">
            <w:pPr>
              <w:jc w:val="both"/>
              <w:rPr>
                <w:sz w:val="20"/>
                <w:szCs w:val="20"/>
                <w:lang w:val="sr-Cyrl-RS"/>
              </w:rPr>
            </w:pPr>
          </w:p>
          <w:p w14:paraId="1387AFC0"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4C9DBA51" w14:textId="77777777" w:rsidTr="002D6F01">
        <w:tc>
          <w:tcPr>
            <w:tcW w:w="817" w:type="dxa"/>
            <w:shd w:val="clear" w:color="auto" w:fill="auto"/>
          </w:tcPr>
          <w:p w14:paraId="33D21F00" w14:textId="77777777" w:rsidR="003102A2" w:rsidRPr="003102A2" w:rsidRDefault="003102A2" w:rsidP="003102A2">
            <w:pPr>
              <w:jc w:val="both"/>
              <w:rPr>
                <w:sz w:val="20"/>
                <w:szCs w:val="20"/>
                <w:lang w:val="sr-Cyrl-RS"/>
              </w:rPr>
            </w:pPr>
            <w:r w:rsidRPr="003102A2">
              <w:rPr>
                <w:sz w:val="20"/>
                <w:szCs w:val="20"/>
                <w:lang w:val="sr-Cyrl-RS"/>
              </w:rPr>
              <w:t>9</w:t>
            </w:r>
          </w:p>
        </w:tc>
        <w:tc>
          <w:tcPr>
            <w:tcW w:w="6804" w:type="dxa"/>
            <w:shd w:val="clear" w:color="auto" w:fill="auto"/>
          </w:tcPr>
          <w:p w14:paraId="1EFC24A2"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1" w:type="dxa"/>
            <w:shd w:val="clear" w:color="auto" w:fill="auto"/>
          </w:tcPr>
          <w:p w14:paraId="4A162854" w14:textId="77777777" w:rsidR="003102A2" w:rsidRPr="003102A2" w:rsidRDefault="003102A2" w:rsidP="003102A2">
            <w:pPr>
              <w:jc w:val="both"/>
              <w:rPr>
                <w:sz w:val="20"/>
                <w:szCs w:val="20"/>
                <w:lang w:val="sr-Cyrl-RS"/>
              </w:rPr>
            </w:pPr>
          </w:p>
          <w:p w14:paraId="4F15F150"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17D758E4" w14:textId="77777777" w:rsidR="003102A2" w:rsidRPr="003102A2" w:rsidRDefault="003102A2" w:rsidP="003102A2">
            <w:pPr>
              <w:jc w:val="both"/>
              <w:rPr>
                <w:sz w:val="20"/>
                <w:szCs w:val="20"/>
                <w:lang w:val="sr-Cyrl-RS"/>
              </w:rPr>
            </w:pPr>
          </w:p>
          <w:p w14:paraId="3B79D99A" w14:textId="77777777" w:rsidR="003102A2" w:rsidRPr="003102A2" w:rsidRDefault="003102A2" w:rsidP="003102A2">
            <w:pPr>
              <w:jc w:val="both"/>
              <w:rPr>
                <w:sz w:val="20"/>
                <w:szCs w:val="20"/>
                <w:lang w:val="sr-Cyrl-RS"/>
              </w:rPr>
            </w:pPr>
            <w:r w:rsidRPr="003102A2">
              <w:rPr>
                <w:sz w:val="20"/>
                <w:szCs w:val="20"/>
                <w:lang w:val="sr-Cyrl-RS"/>
              </w:rPr>
              <w:t>20</w:t>
            </w:r>
          </w:p>
        </w:tc>
      </w:tr>
    </w:tbl>
    <w:p w14:paraId="5A01994E" w14:textId="77777777" w:rsidR="003102A2" w:rsidRPr="003102A2" w:rsidRDefault="003102A2" w:rsidP="003102A2">
      <w:pPr>
        <w:jc w:val="both"/>
        <w:rPr>
          <w:sz w:val="20"/>
          <w:szCs w:val="20"/>
          <w:lang w:val="en-US"/>
        </w:rPr>
      </w:pPr>
    </w:p>
    <w:p w14:paraId="2B1B5A98" w14:textId="77777777" w:rsidR="00531830" w:rsidRDefault="003102A2" w:rsidP="003102A2">
      <w:pPr>
        <w:spacing w:after="200" w:line="276" w:lineRule="auto"/>
        <w:jc w:val="both"/>
        <w:rPr>
          <w:color w:val="FF0000"/>
          <w:sz w:val="20"/>
          <w:szCs w:val="20"/>
          <w:lang w:val="en-US"/>
        </w:rPr>
      </w:pPr>
      <w:r w:rsidRPr="003102A2">
        <w:rPr>
          <w:b/>
          <w:bCs/>
          <w:sz w:val="20"/>
          <w:szCs w:val="20"/>
          <w:lang w:val="en-US"/>
        </w:rPr>
        <w:t>2.</w:t>
      </w:r>
      <w:r w:rsidRPr="003102A2">
        <w:rPr>
          <w:b/>
          <w:bCs/>
          <w:sz w:val="20"/>
          <w:szCs w:val="20"/>
          <w:lang w:val="sr-Cyrl-RS"/>
        </w:rPr>
        <w:t>3</w:t>
      </w:r>
      <w:r w:rsidRPr="003102A2">
        <w:rPr>
          <w:b/>
          <w:bCs/>
          <w:sz w:val="20"/>
          <w:szCs w:val="20"/>
          <w:lang w:val="en-US"/>
        </w:rPr>
        <w:t xml:space="preserve">.10. </w:t>
      </w:r>
      <w:proofErr w:type="spellStart"/>
      <w:r w:rsidRPr="003102A2">
        <w:rPr>
          <w:b/>
          <w:bCs/>
          <w:sz w:val="20"/>
          <w:szCs w:val="20"/>
          <w:lang w:val="en-US"/>
        </w:rPr>
        <w:t>Интензитет</w:t>
      </w:r>
      <w:proofErr w:type="spellEnd"/>
      <w:r w:rsidRPr="003102A2">
        <w:rPr>
          <w:b/>
          <w:bCs/>
          <w:sz w:val="20"/>
          <w:szCs w:val="20"/>
          <w:lang w:val="en-US"/>
        </w:rPr>
        <w:t xml:space="preserve"> </w:t>
      </w:r>
      <w:proofErr w:type="spellStart"/>
      <w:r w:rsidRPr="003102A2">
        <w:rPr>
          <w:b/>
          <w:bCs/>
          <w:sz w:val="20"/>
          <w:szCs w:val="20"/>
          <w:lang w:val="en-US"/>
        </w:rPr>
        <w:t>помоћи</w:t>
      </w:r>
      <w:proofErr w:type="spellEnd"/>
      <w:r w:rsidRPr="003102A2">
        <w:rPr>
          <w:b/>
          <w:bCs/>
          <w:sz w:val="20"/>
          <w:szCs w:val="20"/>
          <w:lang w:val="en-US"/>
        </w:rPr>
        <w:t>:</w:t>
      </w:r>
      <w:r w:rsidRPr="003102A2">
        <w:rPr>
          <w:sz w:val="20"/>
          <w:szCs w:val="20"/>
          <w:lang w:val="en-US"/>
        </w:rPr>
        <w:t xml:space="preserve"> </w:t>
      </w:r>
      <w:proofErr w:type="spellStart"/>
      <w:r w:rsidRPr="003102A2">
        <w:rPr>
          <w:bCs/>
          <w:sz w:val="20"/>
          <w:szCs w:val="20"/>
          <w:lang w:val="en-US"/>
        </w:rPr>
        <w:t>Интензитет</w:t>
      </w:r>
      <w:proofErr w:type="spellEnd"/>
      <w:r w:rsidRPr="003102A2">
        <w:rPr>
          <w:bCs/>
          <w:sz w:val="20"/>
          <w:szCs w:val="20"/>
          <w:lang w:val="en-US"/>
        </w:rPr>
        <w:t xml:space="preserve"> </w:t>
      </w:r>
      <w:proofErr w:type="spellStart"/>
      <w:r w:rsidRPr="003102A2">
        <w:rPr>
          <w:bCs/>
          <w:sz w:val="20"/>
          <w:szCs w:val="20"/>
          <w:lang w:val="en-US"/>
        </w:rPr>
        <w:t>помоћи</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50% </w:t>
      </w:r>
      <w:proofErr w:type="spellStart"/>
      <w:r w:rsidRPr="003102A2">
        <w:rPr>
          <w:bCs/>
          <w:sz w:val="20"/>
          <w:szCs w:val="20"/>
          <w:lang w:val="en-US"/>
        </w:rPr>
        <w:t>од</w:t>
      </w:r>
      <w:proofErr w:type="spellEnd"/>
      <w:r w:rsidRPr="003102A2">
        <w:rPr>
          <w:bCs/>
          <w:sz w:val="20"/>
          <w:szCs w:val="20"/>
          <w:lang w:val="en-US"/>
        </w:rPr>
        <w:t xml:space="preserve"> </w:t>
      </w:r>
      <w:proofErr w:type="spellStart"/>
      <w:r w:rsidRPr="003102A2">
        <w:rPr>
          <w:bCs/>
          <w:sz w:val="20"/>
          <w:szCs w:val="20"/>
          <w:lang w:val="en-US"/>
        </w:rPr>
        <w:t>вредности</w:t>
      </w:r>
      <w:proofErr w:type="spellEnd"/>
      <w:r w:rsidRPr="003102A2">
        <w:rPr>
          <w:bCs/>
          <w:sz w:val="20"/>
          <w:szCs w:val="20"/>
          <w:lang w:val="en-US"/>
        </w:rPr>
        <w:t xml:space="preserve"> </w:t>
      </w:r>
      <w:proofErr w:type="spellStart"/>
      <w:r w:rsidRPr="003102A2">
        <w:rPr>
          <w:bCs/>
          <w:sz w:val="20"/>
          <w:szCs w:val="20"/>
          <w:lang w:val="en-US"/>
        </w:rPr>
        <w:t>предрачуна</w:t>
      </w:r>
      <w:proofErr w:type="spellEnd"/>
      <w:r w:rsidRPr="003102A2">
        <w:rPr>
          <w:bCs/>
          <w:sz w:val="20"/>
          <w:szCs w:val="20"/>
          <w:lang w:val="en-US"/>
        </w:rPr>
        <w:t xml:space="preserve"> </w:t>
      </w:r>
      <w:proofErr w:type="spellStart"/>
      <w:r w:rsidRPr="003102A2">
        <w:rPr>
          <w:bCs/>
          <w:sz w:val="20"/>
          <w:szCs w:val="20"/>
          <w:lang w:val="en-US"/>
        </w:rPr>
        <w:t>без</w:t>
      </w:r>
      <w:proofErr w:type="spellEnd"/>
      <w:r w:rsidRPr="003102A2">
        <w:rPr>
          <w:bCs/>
          <w:sz w:val="20"/>
          <w:szCs w:val="20"/>
          <w:lang w:val="en-US"/>
        </w:rPr>
        <w:t xml:space="preserve"> ПДВ-а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подносиоце</w:t>
      </w:r>
      <w:proofErr w:type="spellEnd"/>
      <w:r w:rsidRPr="003102A2">
        <w:rPr>
          <w:bCs/>
          <w:sz w:val="20"/>
          <w:szCs w:val="20"/>
          <w:lang w:val="en-US"/>
        </w:rPr>
        <w:t xml:space="preserve"> </w:t>
      </w:r>
      <w:proofErr w:type="spellStart"/>
      <w:r w:rsidRPr="003102A2">
        <w:rPr>
          <w:bCs/>
          <w:sz w:val="20"/>
          <w:szCs w:val="20"/>
          <w:lang w:val="en-US"/>
        </w:rPr>
        <w:t>захтева</w:t>
      </w:r>
      <w:proofErr w:type="spellEnd"/>
      <w:r w:rsidRPr="003102A2">
        <w:rPr>
          <w:bCs/>
          <w:sz w:val="20"/>
          <w:szCs w:val="20"/>
          <w:lang w:val="en-US"/>
        </w:rPr>
        <w:t xml:space="preserve"> </w:t>
      </w:r>
      <w:proofErr w:type="spellStart"/>
      <w:r w:rsidRPr="003102A2">
        <w:rPr>
          <w:bCs/>
          <w:sz w:val="20"/>
          <w:szCs w:val="20"/>
          <w:lang w:val="en-US"/>
        </w:rPr>
        <w:t>са</w:t>
      </w:r>
      <w:proofErr w:type="spellEnd"/>
      <w:r w:rsidRPr="003102A2">
        <w:rPr>
          <w:bCs/>
          <w:sz w:val="20"/>
          <w:szCs w:val="20"/>
          <w:lang w:val="en-US"/>
        </w:rPr>
        <w:t xml:space="preserve"> </w:t>
      </w:r>
      <w:proofErr w:type="spellStart"/>
      <w:r w:rsidRPr="003102A2">
        <w:rPr>
          <w:bCs/>
          <w:sz w:val="20"/>
          <w:szCs w:val="20"/>
          <w:lang w:val="en-US"/>
        </w:rPr>
        <w:t>пребивалиштем</w:t>
      </w:r>
      <w:proofErr w:type="spellEnd"/>
      <w:r w:rsidRPr="003102A2">
        <w:rPr>
          <w:bCs/>
          <w:sz w:val="20"/>
          <w:szCs w:val="20"/>
          <w:lang w:val="en-US"/>
        </w:rPr>
        <w:t xml:space="preserve"> у КО </w:t>
      </w:r>
      <w:proofErr w:type="spellStart"/>
      <w:r w:rsidRPr="003102A2">
        <w:rPr>
          <w:bCs/>
          <w:sz w:val="20"/>
          <w:szCs w:val="20"/>
          <w:lang w:val="en-US"/>
        </w:rPr>
        <w:t>Ивањица</w:t>
      </w:r>
      <w:proofErr w:type="spellEnd"/>
      <w:r w:rsidRPr="003102A2">
        <w:rPr>
          <w:bCs/>
          <w:sz w:val="20"/>
          <w:szCs w:val="20"/>
          <w:lang w:val="en-US"/>
        </w:rPr>
        <w:t xml:space="preserve"> а 65% </w:t>
      </w:r>
      <w:proofErr w:type="spellStart"/>
      <w:r w:rsidRPr="003102A2">
        <w:rPr>
          <w:bCs/>
          <w:sz w:val="20"/>
          <w:szCs w:val="20"/>
          <w:lang w:val="en-US"/>
        </w:rPr>
        <w:t>за</w:t>
      </w:r>
      <w:proofErr w:type="spellEnd"/>
      <w:r w:rsidRPr="003102A2">
        <w:rPr>
          <w:bCs/>
          <w:sz w:val="20"/>
          <w:szCs w:val="20"/>
          <w:lang w:val="en-US"/>
        </w:rPr>
        <w:t xml:space="preserve"> </w:t>
      </w:r>
      <w:proofErr w:type="spellStart"/>
      <w:r w:rsidRPr="003102A2">
        <w:rPr>
          <w:bCs/>
          <w:sz w:val="20"/>
          <w:szCs w:val="20"/>
          <w:lang w:val="en-US"/>
        </w:rPr>
        <w:t>остале</w:t>
      </w:r>
      <w:proofErr w:type="spellEnd"/>
      <w:r w:rsidRPr="003102A2">
        <w:rPr>
          <w:bCs/>
          <w:sz w:val="20"/>
          <w:szCs w:val="20"/>
          <w:lang w:val="en-US"/>
        </w:rPr>
        <w:t xml:space="preserve"> </w:t>
      </w:r>
      <w:proofErr w:type="spellStart"/>
      <w:r w:rsidRPr="003102A2">
        <w:rPr>
          <w:bCs/>
          <w:sz w:val="20"/>
          <w:szCs w:val="20"/>
          <w:lang w:val="en-US"/>
        </w:rPr>
        <w:t>катастарске</w:t>
      </w:r>
      <w:proofErr w:type="spellEnd"/>
      <w:r w:rsidRPr="003102A2">
        <w:rPr>
          <w:bCs/>
          <w:sz w:val="20"/>
          <w:szCs w:val="20"/>
          <w:lang w:val="en-US"/>
        </w:rPr>
        <w:t xml:space="preserve"> </w:t>
      </w:r>
      <w:proofErr w:type="spellStart"/>
      <w:r w:rsidRPr="003102A2">
        <w:rPr>
          <w:bCs/>
          <w:sz w:val="20"/>
          <w:szCs w:val="20"/>
          <w:lang w:val="en-US"/>
        </w:rPr>
        <w:t>општине</w:t>
      </w:r>
      <w:proofErr w:type="spellEnd"/>
      <w:r w:rsidRPr="003102A2">
        <w:rPr>
          <w:bCs/>
          <w:sz w:val="20"/>
          <w:szCs w:val="20"/>
          <w:lang w:val="en-US"/>
        </w:rPr>
        <w:t xml:space="preserve">. </w:t>
      </w:r>
      <w:proofErr w:type="spellStart"/>
      <w:r w:rsidRPr="003102A2">
        <w:rPr>
          <w:bCs/>
          <w:sz w:val="20"/>
          <w:szCs w:val="20"/>
          <w:lang w:val="en-US"/>
        </w:rPr>
        <w:t>Максимални</w:t>
      </w:r>
      <w:proofErr w:type="spellEnd"/>
      <w:r w:rsidRPr="003102A2">
        <w:rPr>
          <w:bCs/>
          <w:sz w:val="20"/>
          <w:szCs w:val="20"/>
          <w:lang w:val="en-US"/>
        </w:rPr>
        <w:t xml:space="preserve"> </w:t>
      </w:r>
      <w:proofErr w:type="spellStart"/>
      <w:r w:rsidRPr="003102A2">
        <w:rPr>
          <w:bCs/>
          <w:sz w:val="20"/>
          <w:szCs w:val="20"/>
          <w:lang w:val="en-US"/>
        </w:rPr>
        <w:t>износ</w:t>
      </w:r>
      <w:proofErr w:type="spellEnd"/>
      <w:r w:rsidRPr="003102A2">
        <w:rPr>
          <w:bCs/>
          <w:sz w:val="20"/>
          <w:szCs w:val="20"/>
          <w:lang w:val="en-US"/>
        </w:rPr>
        <w:t xml:space="preserve"> </w:t>
      </w:r>
      <w:proofErr w:type="spellStart"/>
      <w:r w:rsidRPr="003102A2">
        <w:rPr>
          <w:bCs/>
          <w:sz w:val="20"/>
          <w:szCs w:val="20"/>
          <w:lang w:val="en-US"/>
        </w:rPr>
        <w:t>подстицаја</w:t>
      </w:r>
      <w:proofErr w:type="spellEnd"/>
      <w:r w:rsidRPr="003102A2">
        <w:rPr>
          <w:bCs/>
          <w:sz w:val="20"/>
          <w:szCs w:val="20"/>
          <w:lang w:val="en-US"/>
        </w:rPr>
        <w:t xml:space="preserve"> </w:t>
      </w:r>
      <w:proofErr w:type="spellStart"/>
      <w:r w:rsidRPr="003102A2">
        <w:rPr>
          <w:bCs/>
          <w:sz w:val="20"/>
          <w:szCs w:val="20"/>
          <w:lang w:val="en-US"/>
        </w:rPr>
        <w:t>по</w:t>
      </w:r>
      <w:proofErr w:type="spellEnd"/>
      <w:r w:rsidRPr="003102A2">
        <w:rPr>
          <w:bCs/>
          <w:sz w:val="20"/>
          <w:szCs w:val="20"/>
          <w:lang w:val="en-US"/>
        </w:rPr>
        <w:t xml:space="preserve"> </w:t>
      </w:r>
      <w:proofErr w:type="spellStart"/>
      <w:r w:rsidRPr="003102A2">
        <w:rPr>
          <w:bCs/>
          <w:sz w:val="20"/>
          <w:szCs w:val="20"/>
          <w:lang w:val="en-US"/>
        </w:rPr>
        <w:t>кориснику</w:t>
      </w:r>
      <w:proofErr w:type="spellEnd"/>
      <w:r w:rsidRPr="003102A2">
        <w:rPr>
          <w:bCs/>
          <w:sz w:val="20"/>
          <w:szCs w:val="20"/>
          <w:lang w:val="en-US"/>
        </w:rPr>
        <w:t xml:space="preserve"> </w:t>
      </w:r>
      <w:proofErr w:type="spellStart"/>
      <w:r w:rsidRPr="003102A2">
        <w:rPr>
          <w:bCs/>
          <w:sz w:val="20"/>
          <w:szCs w:val="20"/>
          <w:lang w:val="en-US"/>
        </w:rPr>
        <w:t>је</w:t>
      </w:r>
      <w:proofErr w:type="spellEnd"/>
      <w:r w:rsidRPr="003102A2">
        <w:rPr>
          <w:bCs/>
          <w:sz w:val="20"/>
          <w:szCs w:val="20"/>
          <w:lang w:val="en-US"/>
        </w:rPr>
        <w:t xml:space="preserve"> 80.000,00 </w:t>
      </w:r>
      <w:proofErr w:type="spellStart"/>
      <w:r w:rsidRPr="003102A2">
        <w:rPr>
          <w:bCs/>
          <w:sz w:val="20"/>
          <w:szCs w:val="20"/>
          <w:lang w:val="en-US"/>
        </w:rPr>
        <w:t>динара</w:t>
      </w:r>
      <w:proofErr w:type="spellEnd"/>
      <w:r w:rsidRPr="003102A2">
        <w:rPr>
          <w:sz w:val="20"/>
          <w:szCs w:val="20"/>
          <w:lang w:val="en-US"/>
        </w:rPr>
        <w:t>.</w:t>
      </w:r>
      <w:r w:rsidRPr="003102A2">
        <w:rPr>
          <w:color w:val="FF0000"/>
          <w:sz w:val="20"/>
          <w:szCs w:val="20"/>
          <w:lang w:val="en-US"/>
        </w:rPr>
        <w:br/>
      </w:r>
    </w:p>
    <w:p w14:paraId="6DAD5C54" w14:textId="77777777" w:rsidR="00531830" w:rsidRDefault="00531830" w:rsidP="003102A2">
      <w:pPr>
        <w:spacing w:after="200" w:line="276" w:lineRule="auto"/>
        <w:jc w:val="both"/>
        <w:rPr>
          <w:color w:val="FF0000"/>
          <w:sz w:val="20"/>
          <w:szCs w:val="20"/>
          <w:lang w:val="en-US"/>
        </w:rPr>
      </w:pPr>
    </w:p>
    <w:p w14:paraId="3FEC4AD3" w14:textId="77777777" w:rsidR="00531830" w:rsidRDefault="00531830" w:rsidP="003102A2">
      <w:pPr>
        <w:spacing w:after="200" w:line="276" w:lineRule="auto"/>
        <w:jc w:val="both"/>
        <w:rPr>
          <w:color w:val="FF0000"/>
          <w:sz w:val="20"/>
          <w:szCs w:val="20"/>
          <w:lang w:val="en-US"/>
        </w:rPr>
      </w:pPr>
    </w:p>
    <w:p w14:paraId="0A63240D" w14:textId="1D6B7ECD" w:rsidR="003102A2" w:rsidRPr="003102A2" w:rsidRDefault="003102A2" w:rsidP="003102A2">
      <w:pPr>
        <w:spacing w:after="200" w:line="276" w:lineRule="auto"/>
        <w:jc w:val="both"/>
        <w:rPr>
          <w:b/>
          <w:bCs/>
          <w:sz w:val="20"/>
          <w:szCs w:val="20"/>
          <w:lang w:val="en-US"/>
        </w:rPr>
      </w:pPr>
      <w:r w:rsidRPr="003102A2">
        <w:rPr>
          <w:color w:val="FF0000"/>
          <w:sz w:val="20"/>
          <w:szCs w:val="20"/>
          <w:lang w:val="en-US"/>
        </w:rPr>
        <w:lastRenderedPageBreak/>
        <w:br/>
      </w:r>
      <w:r w:rsidRPr="003102A2">
        <w:rPr>
          <w:b/>
          <w:bCs/>
          <w:sz w:val="20"/>
          <w:szCs w:val="20"/>
          <w:lang w:val="en-US"/>
        </w:rPr>
        <w:t>2.</w:t>
      </w:r>
      <w:r w:rsidRPr="003102A2">
        <w:rPr>
          <w:b/>
          <w:bCs/>
          <w:sz w:val="20"/>
          <w:szCs w:val="20"/>
          <w:lang w:val="sr-Cyrl-RS"/>
        </w:rPr>
        <w:t>3</w:t>
      </w:r>
      <w:r w:rsidRPr="003102A2">
        <w:rPr>
          <w:b/>
          <w:bCs/>
          <w:sz w:val="20"/>
          <w:szCs w:val="20"/>
          <w:lang w:val="en-US"/>
        </w:rPr>
        <w:t xml:space="preserve">.11. </w:t>
      </w:r>
      <w:proofErr w:type="spellStart"/>
      <w:r w:rsidRPr="003102A2">
        <w:rPr>
          <w:b/>
          <w:bCs/>
          <w:sz w:val="20"/>
          <w:szCs w:val="20"/>
          <w:lang w:val="en-US"/>
        </w:rPr>
        <w:t>Индикатори</w:t>
      </w:r>
      <w:proofErr w:type="spellEnd"/>
      <w:r w:rsidRPr="003102A2">
        <w:rPr>
          <w:b/>
          <w:bCs/>
          <w:sz w:val="20"/>
          <w:szCs w:val="20"/>
          <w:lang w:val="en-US"/>
        </w:rPr>
        <w:t>/</w:t>
      </w:r>
      <w:proofErr w:type="spellStart"/>
      <w:r w:rsidRPr="003102A2">
        <w:rPr>
          <w:b/>
          <w:bCs/>
          <w:sz w:val="20"/>
          <w:szCs w:val="20"/>
          <w:lang w:val="en-US"/>
        </w:rPr>
        <w:t>показатељи</w:t>
      </w:r>
      <w:proofErr w:type="spellEnd"/>
      <w:r w:rsidRPr="003102A2">
        <w:rPr>
          <w:b/>
          <w:bCs/>
          <w:sz w:val="20"/>
          <w:szCs w:val="20"/>
          <w:lang w:val="en-US"/>
        </w:rPr>
        <w:t>:</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276"/>
        <w:gridCol w:w="6896"/>
      </w:tblGrid>
      <w:tr w:rsidR="003102A2" w:rsidRPr="003102A2" w14:paraId="1EEF5CA9" w14:textId="77777777" w:rsidTr="002D6F01">
        <w:tc>
          <w:tcPr>
            <w:tcW w:w="2276" w:type="dxa"/>
            <w:shd w:val="clear" w:color="auto" w:fill="FFFFFF"/>
          </w:tcPr>
          <w:p w14:paraId="186AAA9E"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6896" w:type="dxa"/>
            <w:shd w:val="clear" w:color="auto" w:fill="FFFFFF"/>
          </w:tcPr>
          <w:p w14:paraId="4F202319"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077B6DAF" w14:textId="77777777" w:rsidTr="002D6F01">
        <w:tc>
          <w:tcPr>
            <w:tcW w:w="2276" w:type="dxa"/>
            <w:shd w:val="clear" w:color="auto" w:fill="FFFFFF"/>
          </w:tcPr>
          <w:p w14:paraId="5FC28C6B" w14:textId="77777777" w:rsidR="003102A2" w:rsidRPr="003102A2" w:rsidRDefault="003102A2" w:rsidP="003102A2">
            <w:pPr>
              <w:jc w:val="center"/>
              <w:rPr>
                <w:sz w:val="20"/>
                <w:szCs w:val="20"/>
                <w:lang w:val="en-US"/>
              </w:rPr>
            </w:pPr>
            <w:r w:rsidRPr="003102A2">
              <w:rPr>
                <w:sz w:val="20"/>
                <w:szCs w:val="20"/>
                <w:lang w:val="en-US"/>
              </w:rPr>
              <w:t>1</w:t>
            </w:r>
          </w:p>
        </w:tc>
        <w:tc>
          <w:tcPr>
            <w:tcW w:w="6896" w:type="dxa"/>
            <w:shd w:val="clear" w:color="auto" w:fill="FFFFFF"/>
          </w:tcPr>
          <w:p w14:paraId="4591DA95"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заинтересованих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меру</w:t>
            </w:r>
            <w:proofErr w:type="spellEnd"/>
          </w:p>
        </w:tc>
      </w:tr>
      <w:tr w:rsidR="003102A2" w:rsidRPr="003102A2" w14:paraId="7385308C" w14:textId="77777777" w:rsidTr="002D6F01">
        <w:tc>
          <w:tcPr>
            <w:tcW w:w="2276" w:type="dxa"/>
            <w:shd w:val="clear" w:color="auto" w:fill="FFFFFF"/>
          </w:tcPr>
          <w:p w14:paraId="252B871A" w14:textId="77777777" w:rsidR="003102A2" w:rsidRPr="003102A2" w:rsidRDefault="003102A2" w:rsidP="003102A2">
            <w:pPr>
              <w:jc w:val="center"/>
              <w:rPr>
                <w:sz w:val="20"/>
                <w:szCs w:val="20"/>
                <w:lang w:val="en-US"/>
              </w:rPr>
            </w:pPr>
            <w:r w:rsidRPr="003102A2">
              <w:rPr>
                <w:sz w:val="20"/>
                <w:szCs w:val="20"/>
                <w:lang w:val="en-US"/>
              </w:rPr>
              <w:t>2</w:t>
            </w:r>
          </w:p>
        </w:tc>
        <w:tc>
          <w:tcPr>
            <w:tcW w:w="6896" w:type="dxa"/>
            <w:shd w:val="clear" w:color="auto" w:fill="FFFFFF"/>
          </w:tcPr>
          <w:p w14:paraId="11EAB096"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подржаних</w:t>
            </w:r>
            <w:proofErr w:type="spellEnd"/>
            <w:r w:rsidRPr="003102A2">
              <w:rPr>
                <w:sz w:val="20"/>
                <w:szCs w:val="20"/>
                <w:lang w:val="en-US"/>
              </w:rPr>
              <w:t xml:space="preserve"> </w:t>
            </w:r>
            <w:proofErr w:type="spellStart"/>
            <w:r w:rsidRPr="003102A2">
              <w:rPr>
                <w:sz w:val="20"/>
                <w:szCs w:val="20"/>
                <w:lang w:val="en-US"/>
              </w:rPr>
              <w:t>газдинставa</w:t>
            </w:r>
            <w:proofErr w:type="spellEnd"/>
          </w:p>
        </w:tc>
      </w:tr>
    </w:tbl>
    <w:p w14:paraId="57A464B1" w14:textId="77777777" w:rsidR="003102A2" w:rsidRPr="003102A2" w:rsidRDefault="003102A2" w:rsidP="003102A2">
      <w:pPr>
        <w:jc w:val="both"/>
        <w:rPr>
          <w:sz w:val="20"/>
          <w:szCs w:val="20"/>
          <w:lang w:val="en-US"/>
        </w:rPr>
      </w:pPr>
      <w:r w:rsidRPr="003102A2">
        <w:rPr>
          <w:color w:val="FF0000"/>
          <w:sz w:val="20"/>
          <w:szCs w:val="20"/>
          <w:lang w:val="en-US"/>
        </w:rPr>
        <w:br/>
      </w:r>
      <w:r w:rsidRPr="003102A2">
        <w:rPr>
          <w:b/>
          <w:sz w:val="20"/>
          <w:szCs w:val="20"/>
          <w:lang w:val="en-US"/>
        </w:rPr>
        <w:t>2.</w:t>
      </w:r>
      <w:r w:rsidRPr="003102A2">
        <w:rPr>
          <w:b/>
          <w:sz w:val="20"/>
          <w:szCs w:val="20"/>
          <w:lang w:val="sr-Cyrl-RS"/>
        </w:rPr>
        <w:t>3</w:t>
      </w:r>
      <w:r w:rsidRPr="003102A2">
        <w:rPr>
          <w:b/>
          <w:sz w:val="20"/>
          <w:szCs w:val="20"/>
          <w:lang w:val="en-US"/>
        </w:rPr>
        <w:t xml:space="preserve">.12. </w:t>
      </w:r>
      <w:proofErr w:type="spellStart"/>
      <w:r w:rsidRPr="003102A2">
        <w:rPr>
          <w:b/>
          <w:sz w:val="20"/>
          <w:szCs w:val="20"/>
          <w:lang w:val="en-US"/>
        </w:rPr>
        <w:t>Административна</w:t>
      </w:r>
      <w:proofErr w:type="spellEnd"/>
      <w:r w:rsidRPr="003102A2">
        <w:rPr>
          <w:b/>
          <w:sz w:val="20"/>
          <w:szCs w:val="20"/>
          <w:lang w:val="en-US"/>
        </w:rPr>
        <w:t xml:space="preserve"> </w:t>
      </w:r>
      <w:proofErr w:type="spellStart"/>
      <w:r w:rsidRPr="003102A2">
        <w:rPr>
          <w:b/>
          <w:sz w:val="20"/>
          <w:szCs w:val="20"/>
          <w:lang w:val="en-US"/>
        </w:rPr>
        <w:t>процедура</w:t>
      </w:r>
      <w:proofErr w:type="spellEnd"/>
      <w:r w:rsidRPr="003102A2">
        <w:rPr>
          <w:b/>
          <w:sz w:val="20"/>
          <w:szCs w:val="20"/>
          <w:lang w:val="en-US"/>
        </w:rPr>
        <w:t>:</w:t>
      </w:r>
      <w:r w:rsidRPr="003102A2">
        <w:rPr>
          <w:color w:val="FFFFFF"/>
          <w:sz w:val="20"/>
          <w:szCs w:val="20"/>
          <w:lang w:val="en-US"/>
        </w:rPr>
        <w:t xml:space="preserve"> </w:t>
      </w:r>
      <w:r w:rsidRPr="003102A2">
        <w:rPr>
          <w:sz w:val="20"/>
          <w:szCs w:val="20"/>
          <w:lang w:val="en-US"/>
        </w:rPr>
        <w:t xml:space="preserve"> </w:t>
      </w:r>
      <w:proofErr w:type="spellStart"/>
      <w:r w:rsidRPr="003102A2">
        <w:rPr>
          <w:sz w:val="20"/>
          <w:szCs w:val="20"/>
          <w:lang w:val="en-US"/>
        </w:rPr>
        <w:t>Јавним</w:t>
      </w:r>
      <w:proofErr w:type="spellEnd"/>
      <w:r w:rsidRPr="003102A2">
        <w:rPr>
          <w:sz w:val="20"/>
          <w:szCs w:val="20"/>
          <w:lang w:val="en-US"/>
        </w:rPr>
        <w:t xml:space="preserve"> </w:t>
      </w:r>
      <w:proofErr w:type="spellStart"/>
      <w:r w:rsidRPr="003102A2">
        <w:rPr>
          <w:sz w:val="20"/>
          <w:szCs w:val="20"/>
          <w:lang w:val="en-US"/>
        </w:rPr>
        <w:t>позивом</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прецизно</w:t>
      </w:r>
      <w:proofErr w:type="spellEnd"/>
      <w:r w:rsidRPr="003102A2">
        <w:rPr>
          <w:sz w:val="20"/>
          <w:szCs w:val="20"/>
          <w:lang w:val="en-US"/>
        </w:rPr>
        <w:t xml:space="preserve"> </w:t>
      </w:r>
      <w:proofErr w:type="spellStart"/>
      <w:r w:rsidRPr="003102A2">
        <w:rPr>
          <w:sz w:val="20"/>
          <w:szCs w:val="20"/>
          <w:lang w:val="en-US"/>
        </w:rPr>
        <w:t>дефинисани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и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документација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Достављени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проверени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комплетности</w:t>
      </w:r>
      <w:proofErr w:type="spellEnd"/>
      <w:r w:rsidRPr="003102A2">
        <w:rPr>
          <w:sz w:val="20"/>
          <w:szCs w:val="20"/>
          <w:lang w:val="en-US"/>
        </w:rPr>
        <w:t xml:space="preserve">, </w:t>
      </w:r>
      <w:proofErr w:type="spellStart"/>
      <w:r w:rsidRPr="003102A2">
        <w:rPr>
          <w:sz w:val="20"/>
          <w:szCs w:val="20"/>
          <w:lang w:val="en-US"/>
        </w:rPr>
        <w:t>административне</w:t>
      </w:r>
      <w:proofErr w:type="spellEnd"/>
      <w:r w:rsidRPr="003102A2">
        <w:rPr>
          <w:sz w:val="20"/>
          <w:szCs w:val="20"/>
          <w:lang w:val="en-US"/>
        </w:rPr>
        <w:t xml:space="preserve"> </w:t>
      </w:r>
      <w:proofErr w:type="spellStart"/>
      <w:r w:rsidRPr="003102A2">
        <w:rPr>
          <w:sz w:val="20"/>
          <w:szCs w:val="20"/>
          <w:lang w:val="en-US"/>
        </w:rPr>
        <w:t>усаглашености</w:t>
      </w:r>
      <w:proofErr w:type="spellEnd"/>
      <w:r w:rsidRPr="003102A2">
        <w:rPr>
          <w:sz w:val="20"/>
          <w:szCs w:val="20"/>
          <w:lang w:val="en-US"/>
        </w:rPr>
        <w:t xml:space="preserve"> и </w:t>
      </w:r>
      <w:proofErr w:type="spellStart"/>
      <w:r w:rsidRPr="003102A2">
        <w:rPr>
          <w:sz w:val="20"/>
          <w:szCs w:val="20"/>
          <w:lang w:val="en-US"/>
        </w:rPr>
        <w:t>прихватљивости</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одредбама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испуњавају</w:t>
      </w:r>
      <w:proofErr w:type="spellEnd"/>
      <w:r w:rsidRPr="003102A2">
        <w:rPr>
          <w:sz w:val="20"/>
          <w:szCs w:val="20"/>
          <w:lang w:val="en-US"/>
        </w:rPr>
        <w:t xml:space="preserve"> </w:t>
      </w:r>
      <w:proofErr w:type="spellStart"/>
      <w:r w:rsidRPr="003102A2">
        <w:rPr>
          <w:sz w:val="20"/>
          <w:szCs w:val="20"/>
          <w:lang w:val="en-US"/>
        </w:rPr>
        <w:t>услове</w:t>
      </w:r>
      <w:proofErr w:type="spellEnd"/>
      <w:r w:rsidRPr="003102A2">
        <w:rPr>
          <w:sz w:val="20"/>
          <w:szCs w:val="20"/>
          <w:lang w:val="en-US"/>
        </w:rPr>
        <w:t xml:space="preserve"> и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рангирани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бодовање</w:t>
      </w:r>
      <w:proofErr w:type="spellEnd"/>
      <w:r w:rsidRPr="003102A2">
        <w:rPr>
          <w:sz w:val="20"/>
          <w:szCs w:val="20"/>
          <w:lang w:val="en-US"/>
        </w:rPr>
        <w:t xml:space="preserve"> </w:t>
      </w:r>
      <w:proofErr w:type="spellStart"/>
      <w:r w:rsidRPr="003102A2">
        <w:rPr>
          <w:sz w:val="20"/>
          <w:szCs w:val="20"/>
          <w:lang w:val="en-US"/>
        </w:rPr>
        <w:t>поднетих</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бодова</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онда</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а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исте</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домачинства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рока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приговор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утврђену</w:t>
      </w:r>
      <w:proofErr w:type="spellEnd"/>
      <w:r w:rsidRPr="003102A2">
        <w:rPr>
          <w:sz w:val="20"/>
          <w:szCs w:val="20"/>
          <w:lang w:val="en-US"/>
        </w:rPr>
        <w:t xml:space="preserve"> </w:t>
      </w:r>
      <w:proofErr w:type="spellStart"/>
      <w:r w:rsidRPr="003102A2">
        <w:rPr>
          <w:sz w:val="20"/>
          <w:szCs w:val="20"/>
          <w:lang w:val="en-US"/>
        </w:rPr>
        <w:t>ранг</w:t>
      </w:r>
      <w:proofErr w:type="spellEnd"/>
      <w:r w:rsidRPr="003102A2">
        <w:rPr>
          <w:sz w:val="20"/>
          <w:szCs w:val="20"/>
          <w:lang w:val="en-US"/>
        </w:rPr>
        <w:t xml:space="preserve"> </w:t>
      </w:r>
      <w:proofErr w:type="spellStart"/>
      <w:r w:rsidRPr="003102A2">
        <w:rPr>
          <w:sz w:val="20"/>
          <w:szCs w:val="20"/>
          <w:lang w:val="en-US"/>
        </w:rPr>
        <w:t>листу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донета</w:t>
      </w:r>
      <w:proofErr w:type="spellEnd"/>
      <w:r w:rsidRPr="003102A2">
        <w:rPr>
          <w:sz w:val="20"/>
          <w:szCs w:val="20"/>
          <w:lang w:val="en-US"/>
        </w:rPr>
        <w:t xml:space="preserve"> </w:t>
      </w:r>
      <w:proofErr w:type="spellStart"/>
      <w:r w:rsidRPr="003102A2">
        <w:rPr>
          <w:sz w:val="20"/>
          <w:szCs w:val="20"/>
          <w:lang w:val="en-US"/>
        </w:rPr>
        <w:t>решења</w:t>
      </w:r>
      <w:proofErr w:type="spellEnd"/>
      <w:r w:rsidRPr="003102A2">
        <w:rPr>
          <w:sz w:val="20"/>
          <w:szCs w:val="20"/>
          <w:lang w:val="en-US"/>
        </w:rPr>
        <w:t xml:space="preserve"> о </w:t>
      </w:r>
      <w:proofErr w:type="spellStart"/>
      <w:r w:rsidRPr="003102A2">
        <w:rPr>
          <w:sz w:val="20"/>
          <w:szCs w:val="20"/>
          <w:lang w:val="en-US"/>
        </w:rPr>
        <w:t>оствареном</w:t>
      </w:r>
      <w:proofErr w:type="spellEnd"/>
      <w:r w:rsidRPr="003102A2">
        <w:rPr>
          <w:sz w:val="20"/>
          <w:szCs w:val="20"/>
          <w:lang w:val="en-US"/>
        </w:rPr>
        <w:t xml:space="preserve"> </w:t>
      </w:r>
      <w:proofErr w:type="spellStart"/>
      <w:r w:rsidRPr="003102A2">
        <w:rPr>
          <w:sz w:val="20"/>
          <w:szCs w:val="20"/>
          <w:lang w:val="en-US"/>
        </w:rPr>
        <w:t>праву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рангираним</w:t>
      </w:r>
      <w:proofErr w:type="spellEnd"/>
      <w:r w:rsidRPr="003102A2">
        <w:rPr>
          <w:sz w:val="20"/>
          <w:szCs w:val="20"/>
          <w:lang w:val="en-US"/>
        </w:rPr>
        <w:t xml:space="preserve">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опредељених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сваку</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Решењем</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одређен</w:t>
      </w:r>
      <w:proofErr w:type="spellEnd"/>
      <w:r w:rsidRPr="003102A2">
        <w:rPr>
          <w:sz w:val="20"/>
          <w:szCs w:val="20"/>
          <w:lang w:val="en-US"/>
        </w:rPr>
        <w:t xml:space="preserve"> </w:t>
      </w:r>
      <w:proofErr w:type="spellStart"/>
      <w:r w:rsidRPr="003102A2">
        <w:rPr>
          <w:sz w:val="20"/>
          <w:szCs w:val="20"/>
          <w:lang w:val="en-US"/>
        </w:rPr>
        <w:t>рок</w:t>
      </w:r>
      <w:proofErr w:type="spellEnd"/>
      <w:r w:rsidRPr="003102A2">
        <w:rPr>
          <w:sz w:val="20"/>
          <w:szCs w:val="20"/>
          <w:lang w:val="en-US"/>
        </w:rPr>
        <w:t xml:space="preserve"> у </w:t>
      </w:r>
      <w:proofErr w:type="spellStart"/>
      <w:r w:rsidRPr="003102A2">
        <w:rPr>
          <w:sz w:val="20"/>
          <w:szCs w:val="20"/>
          <w:lang w:val="en-US"/>
        </w:rPr>
        <w:t>коме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у </w:t>
      </w:r>
      <w:proofErr w:type="spellStart"/>
      <w:r w:rsidRPr="003102A2">
        <w:rPr>
          <w:sz w:val="20"/>
          <w:szCs w:val="20"/>
          <w:lang w:val="en-US"/>
        </w:rPr>
        <w:t>обавези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реализују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и </w:t>
      </w:r>
      <w:proofErr w:type="spellStart"/>
      <w:r w:rsidRPr="003102A2">
        <w:rPr>
          <w:sz w:val="20"/>
          <w:szCs w:val="20"/>
          <w:lang w:val="en-US"/>
        </w:rPr>
        <w:t>поднесу</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исплату</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вршити</w:t>
      </w:r>
      <w:proofErr w:type="spellEnd"/>
      <w:r w:rsidRPr="003102A2">
        <w:rPr>
          <w:sz w:val="20"/>
          <w:szCs w:val="20"/>
          <w:lang w:val="en-US"/>
        </w:rPr>
        <w:t xml:space="preserve"> </w:t>
      </w:r>
      <w:proofErr w:type="spellStart"/>
      <w:r w:rsidRPr="003102A2">
        <w:rPr>
          <w:sz w:val="20"/>
          <w:szCs w:val="20"/>
          <w:lang w:val="en-US"/>
        </w:rPr>
        <w:t>исплата</w:t>
      </w:r>
      <w:proofErr w:type="spellEnd"/>
      <w:r w:rsidRPr="003102A2">
        <w:rPr>
          <w:sz w:val="20"/>
          <w:szCs w:val="20"/>
          <w:lang w:val="en-US"/>
        </w:rPr>
        <w:t xml:space="preserve">. </w:t>
      </w:r>
    </w:p>
    <w:p w14:paraId="58B7C1A0" w14:textId="77777777" w:rsidR="003102A2" w:rsidRPr="003102A2" w:rsidRDefault="003102A2" w:rsidP="003102A2">
      <w:pPr>
        <w:jc w:val="both"/>
        <w:rPr>
          <w:b/>
          <w:sz w:val="20"/>
          <w:szCs w:val="20"/>
          <w:lang w:val="en-US"/>
        </w:rPr>
      </w:pPr>
    </w:p>
    <w:p w14:paraId="1C8C0379" w14:textId="77777777" w:rsidR="003102A2" w:rsidRPr="003102A2" w:rsidRDefault="003102A2" w:rsidP="003102A2">
      <w:pPr>
        <w:jc w:val="both"/>
        <w:rPr>
          <w:b/>
          <w:sz w:val="20"/>
          <w:szCs w:val="20"/>
          <w:lang w:val="en-US"/>
        </w:rPr>
      </w:pPr>
    </w:p>
    <w:p w14:paraId="426E0576" w14:textId="77777777" w:rsidR="003102A2" w:rsidRPr="003102A2" w:rsidRDefault="003102A2" w:rsidP="003102A2">
      <w:pPr>
        <w:jc w:val="both"/>
        <w:rPr>
          <w:i/>
          <w:sz w:val="20"/>
          <w:szCs w:val="20"/>
          <w:lang w:val="en-US"/>
        </w:rPr>
      </w:pPr>
      <w:r w:rsidRPr="003102A2">
        <w:rPr>
          <w:b/>
          <w:sz w:val="20"/>
          <w:szCs w:val="20"/>
          <w:lang w:val="en-US"/>
        </w:rPr>
        <w:t xml:space="preserve">2.4. </w:t>
      </w:r>
      <w:proofErr w:type="spellStart"/>
      <w:r w:rsidRPr="003102A2">
        <w:rPr>
          <w:b/>
          <w:sz w:val="20"/>
          <w:szCs w:val="20"/>
          <w:lang w:val="en-US"/>
        </w:rPr>
        <w:t>Назив</w:t>
      </w:r>
      <w:proofErr w:type="spellEnd"/>
      <w:r w:rsidRPr="003102A2">
        <w:rPr>
          <w:b/>
          <w:sz w:val="20"/>
          <w:szCs w:val="20"/>
          <w:lang w:val="en-US"/>
        </w:rPr>
        <w:t xml:space="preserve"> и </w:t>
      </w:r>
      <w:proofErr w:type="spellStart"/>
      <w:r w:rsidRPr="003102A2">
        <w:rPr>
          <w:b/>
          <w:sz w:val="20"/>
          <w:szCs w:val="20"/>
          <w:lang w:val="en-US"/>
        </w:rPr>
        <w:t>шифра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r w:rsidRPr="003102A2">
        <w:rPr>
          <w:sz w:val="20"/>
          <w:szCs w:val="20"/>
          <w:lang w:val="en-US"/>
        </w:rPr>
        <w:t xml:space="preserve"> </w:t>
      </w:r>
      <w:r w:rsidRPr="003102A2">
        <w:rPr>
          <w:i/>
          <w:sz w:val="20"/>
          <w:szCs w:val="20"/>
          <w:lang w:val="en-US"/>
        </w:rPr>
        <w:t xml:space="preserve">601 </w:t>
      </w:r>
      <w:proofErr w:type="spellStart"/>
      <w:r w:rsidRPr="003102A2">
        <w:rPr>
          <w:i/>
          <w:sz w:val="20"/>
          <w:szCs w:val="20"/>
          <w:lang w:val="en-US"/>
        </w:rPr>
        <w:t>Подстицаји</w:t>
      </w:r>
      <w:proofErr w:type="spellEnd"/>
      <w:r w:rsidRPr="003102A2">
        <w:rPr>
          <w:i/>
          <w:sz w:val="20"/>
          <w:szCs w:val="20"/>
          <w:lang w:val="en-US"/>
        </w:rPr>
        <w:t xml:space="preserve"> </w:t>
      </w:r>
      <w:proofErr w:type="spellStart"/>
      <w:r w:rsidRPr="003102A2">
        <w:rPr>
          <w:i/>
          <w:sz w:val="20"/>
          <w:szCs w:val="20"/>
          <w:lang w:val="en-US"/>
        </w:rPr>
        <w:t>произвођачима</w:t>
      </w:r>
      <w:proofErr w:type="spellEnd"/>
      <w:r w:rsidRPr="003102A2">
        <w:rPr>
          <w:i/>
          <w:sz w:val="20"/>
          <w:szCs w:val="20"/>
          <w:lang w:val="en-US"/>
        </w:rPr>
        <w:t xml:space="preserve"> </w:t>
      </w:r>
      <w:proofErr w:type="spellStart"/>
      <w:r w:rsidRPr="003102A2">
        <w:rPr>
          <w:i/>
          <w:sz w:val="20"/>
          <w:szCs w:val="20"/>
          <w:lang w:val="en-US"/>
        </w:rPr>
        <w:t>конзумне</w:t>
      </w:r>
      <w:proofErr w:type="spellEnd"/>
      <w:r w:rsidRPr="003102A2">
        <w:rPr>
          <w:i/>
          <w:sz w:val="20"/>
          <w:szCs w:val="20"/>
          <w:lang w:val="en-US"/>
        </w:rPr>
        <w:t xml:space="preserve"> </w:t>
      </w:r>
      <w:proofErr w:type="spellStart"/>
      <w:r w:rsidRPr="003102A2">
        <w:rPr>
          <w:i/>
          <w:sz w:val="20"/>
          <w:szCs w:val="20"/>
          <w:lang w:val="en-US"/>
        </w:rPr>
        <w:t>рибе</w:t>
      </w:r>
      <w:proofErr w:type="spellEnd"/>
      <w:r w:rsidRPr="003102A2">
        <w:rPr>
          <w:i/>
          <w:sz w:val="20"/>
          <w:szCs w:val="20"/>
          <w:lang w:val="en-US"/>
        </w:rPr>
        <w:t xml:space="preserve"> </w:t>
      </w:r>
      <w:proofErr w:type="spellStart"/>
      <w:r w:rsidRPr="003102A2">
        <w:rPr>
          <w:i/>
          <w:sz w:val="20"/>
          <w:szCs w:val="20"/>
          <w:lang w:val="en-US"/>
        </w:rPr>
        <w:t>за</w:t>
      </w:r>
      <w:proofErr w:type="spellEnd"/>
      <w:r w:rsidRPr="003102A2">
        <w:rPr>
          <w:i/>
          <w:sz w:val="20"/>
          <w:szCs w:val="20"/>
          <w:lang w:val="en-US"/>
        </w:rPr>
        <w:t xml:space="preserve"> </w:t>
      </w:r>
      <w:proofErr w:type="spellStart"/>
      <w:r w:rsidRPr="003102A2">
        <w:rPr>
          <w:i/>
          <w:sz w:val="20"/>
          <w:szCs w:val="20"/>
          <w:lang w:val="en-US"/>
        </w:rPr>
        <w:t>набавку</w:t>
      </w:r>
      <w:proofErr w:type="spellEnd"/>
      <w:r w:rsidRPr="003102A2">
        <w:rPr>
          <w:i/>
          <w:sz w:val="20"/>
          <w:szCs w:val="20"/>
          <w:lang w:val="en-US"/>
        </w:rPr>
        <w:t xml:space="preserve"> </w:t>
      </w:r>
      <w:proofErr w:type="spellStart"/>
      <w:r w:rsidRPr="003102A2">
        <w:rPr>
          <w:i/>
          <w:sz w:val="20"/>
          <w:szCs w:val="20"/>
          <w:lang w:val="en-US"/>
        </w:rPr>
        <w:t>хране</w:t>
      </w:r>
      <w:proofErr w:type="spellEnd"/>
      <w:r w:rsidRPr="003102A2">
        <w:rPr>
          <w:i/>
          <w:sz w:val="20"/>
          <w:szCs w:val="20"/>
          <w:lang w:val="en-US"/>
        </w:rPr>
        <w:t xml:space="preserve"> </w:t>
      </w:r>
      <w:proofErr w:type="spellStart"/>
      <w:r w:rsidRPr="003102A2">
        <w:rPr>
          <w:i/>
          <w:sz w:val="20"/>
          <w:szCs w:val="20"/>
          <w:lang w:val="en-US"/>
        </w:rPr>
        <w:t>за</w:t>
      </w:r>
      <w:proofErr w:type="spellEnd"/>
      <w:r w:rsidRPr="003102A2">
        <w:rPr>
          <w:i/>
          <w:sz w:val="20"/>
          <w:szCs w:val="20"/>
          <w:lang w:val="en-US"/>
        </w:rPr>
        <w:t xml:space="preserve"> </w:t>
      </w:r>
      <w:proofErr w:type="spellStart"/>
      <w:r w:rsidRPr="003102A2">
        <w:rPr>
          <w:i/>
          <w:sz w:val="20"/>
          <w:szCs w:val="20"/>
          <w:lang w:val="en-US"/>
        </w:rPr>
        <w:t>конзумну</w:t>
      </w:r>
      <w:proofErr w:type="spellEnd"/>
      <w:r w:rsidRPr="003102A2">
        <w:rPr>
          <w:i/>
          <w:sz w:val="20"/>
          <w:szCs w:val="20"/>
          <w:lang w:val="en-US"/>
        </w:rPr>
        <w:t xml:space="preserve"> </w:t>
      </w:r>
      <w:proofErr w:type="spellStart"/>
      <w:r w:rsidRPr="003102A2">
        <w:rPr>
          <w:i/>
          <w:sz w:val="20"/>
          <w:szCs w:val="20"/>
          <w:lang w:val="en-US"/>
        </w:rPr>
        <w:t>рибу</w:t>
      </w:r>
      <w:proofErr w:type="spellEnd"/>
      <w:r w:rsidRPr="003102A2">
        <w:rPr>
          <w:i/>
          <w:sz w:val="20"/>
          <w:szCs w:val="20"/>
          <w:lang w:val="en-US"/>
        </w:rPr>
        <w:t xml:space="preserve"> </w:t>
      </w:r>
    </w:p>
    <w:p w14:paraId="11D444CE" w14:textId="77777777" w:rsidR="003102A2" w:rsidRPr="003102A2" w:rsidRDefault="003102A2" w:rsidP="003102A2">
      <w:pPr>
        <w:jc w:val="both"/>
        <w:rPr>
          <w:sz w:val="20"/>
          <w:szCs w:val="20"/>
          <w:lang w:val="en-US"/>
        </w:rPr>
      </w:pPr>
    </w:p>
    <w:p w14:paraId="17604A83" w14:textId="77777777" w:rsidR="003102A2" w:rsidRPr="003102A2" w:rsidRDefault="003102A2" w:rsidP="003102A2">
      <w:pPr>
        <w:jc w:val="both"/>
        <w:rPr>
          <w:sz w:val="20"/>
          <w:szCs w:val="20"/>
          <w:lang w:val="en-US"/>
        </w:rPr>
      </w:pPr>
      <w:r w:rsidRPr="003102A2">
        <w:rPr>
          <w:b/>
          <w:sz w:val="20"/>
          <w:szCs w:val="20"/>
          <w:lang w:val="en-US"/>
        </w:rPr>
        <w:t xml:space="preserve">2.4.1. </w:t>
      </w:r>
      <w:proofErr w:type="spellStart"/>
      <w:r w:rsidRPr="003102A2">
        <w:rPr>
          <w:b/>
          <w:sz w:val="20"/>
          <w:szCs w:val="20"/>
          <w:lang w:val="en-US"/>
        </w:rPr>
        <w:t>Образложење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конзумне</w:t>
      </w:r>
      <w:proofErr w:type="spellEnd"/>
      <w:r w:rsidRPr="003102A2">
        <w:rPr>
          <w:sz w:val="20"/>
          <w:szCs w:val="20"/>
          <w:lang w:val="en-US"/>
        </w:rPr>
        <w:t xml:space="preserve"> </w:t>
      </w:r>
      <w:proofErr w:type="spellStart"/>
      <w:r w:rsidRPr="003102A2">
        <w:rPr>
          <w:sz w:val="20"/>
          <w:szCs w:val="20"/>
          <w:lang w:val="en-US"/>
        </w:rPr>
        <w:t>рибе</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значајну</w:t>
      </w:r>
      <w:proofErr w:type="spellEnd"/>
      <w:r w:rsidRPr="003102A2">
        <w:rPr>
          <w:sz w:val="20"/>
          <w:szCs w:val="20"/>
          <w:lang w:val="en-US"/>
        </w:rPr>
        <w:t xml:space="preserve"> </w:t>
      </w:r>
      <w:proofErr w:type="spellStart"/>
      <w:r w:rsidRPr="003102A2">
        <w:rPr>
          <w:sz w:val="20"/>
          <w:szCs w:val="20"/>
          <w:lang w:val="en-US"/>
        </w:rPr>
        <w:t>грану</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нашим</w:t>
      </w:r>
      <w:proofErr w:type="spellEnd"/>
      <w:r w:rsidRPr="003102A2">
        <w:rPr>
          <w:sz w:val="20"/>
          <w:szCs w:val="20"/>
          <w:lang w:val="en-US"/>
        </w:rPr>
        <w:t xml:space="preserve"> </w:t>
      </w:r>
      <w:proofErr w:type="spellStart"/>
      <w:r w:rsidRPr="003102A2">
        <w:rPr>
          <w:sz w:val="20"/>
          <w:szCs w:val="20"/>
          <w:lang w:val="en-US"/>
        </w:rPr>
        <w:t>проценама</w:t>
      </w:r>
      <w:proofErr w:type="spellEnd"/>
      <w:r w:rsidRPr="003102A2">
        <w:rPr>
          <w:sz w:val="20"/>
          <w:szCs w:val="20"/>
          <w:lang w:val="en-US"/>
        </w:rPr>
        <w:t xml:space="preserve"> </w:t>
      </w: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произведе</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30.000 </w:t>
      </w:r>
      <w:proofErr w:type="spellStart"/>
      <w:r w:rsidRPr="003102A2">
        <w:rPr>
          <w:sz w:val="20"/>
          <w:szCs w:val="20"/>
          <w:lang w:val="en-US"/>
        </w:rPr>
        <w:t>кг</w:t>
      </w:r>
      <w:proofErr w:type="spellEnd"/>
      <w:r w:rsidRPr="003102A2">
        <w:rPr>
          <w:sz w:val="20"/>
          <w:szCs w:val="20"/>
          <w:lang w:val="en-US"/>
        </w:rPr>
        <w:t xml:space="preserve"> </w:t>
      </w:r>
      <w:proofErr w:type="spellStart"/>
      <w:r w:rsidRPr="003102A2">
        <w:rPr>
          <w:sz w:val="20"/>
          <w:szCs w:val="20"/>
          <w:lang w:val="en-US"/>
        </w:rPr>
        <w:t>пастрмке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количине</w:t>
      </w:r>
      <w:proofErr w:type="spellEnd"/>
      <w:r w:rsidRPr="003102A2">
        <w:rPr>
          <w:sz w:val="20"/>
          <w:szCs w:val="20"/>
          <w:lang w:val="en-US"/>
        </w:rPr>
        <w:t xml:space="preserve"> 50-60%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пласира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локално</w:t>
      </w:r>
      <w:proofErr w:type="spellEnd"/>
      <w:r w:rsidRPr="003102A2">
        <w:rPr>
          <w:sz w:val="20"/>
          <w:szCs w:val="20"/>
          <w:lang w:val="en-US"/>
        </w:rPr>
        <w:t xml:space="preserve"> </w:t>
      </w:r>
      <w:proofErr w:type="spellStart"/>
      <w:r w:rsidRPr="003102A2">
        <w:rPr>
          <w:sz w:val="20"/>
          <w:szCs w:val="20"/>
          <w:lang w:val="en-US"/>
        </w:rPr>
        <w:t>тржиште</w:t>
      </w:r>
      <w:proofErr w:type="spellEnd"/>
      <w:r w:rsidRPr="003102A2">
        <w:rPr>
          <w:sz w:val="20"/>
          <w:szCs w:val="20"/>
          <w:lang w:val="en-US"/>
        </w:rPr>
        <w:t xml:space="preserve">. </w:t>
      </w:r>
      <w:proofErr w:type="spellStart"/>
      <w:r w:rsidRPr="003102A2">
        <w:rPr>
          <w:sz w:val="20"/>
          <w:szCs w:val="20"/>
          <w:lang w:val="en-US"/>
        </w:rPr>
        <w:t>Проблема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пласманом</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готово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а </w:t>
      </w:r>
      <w:proofErr w:type="spellStart"/>
      <w:r w:rsidRPr="003102A2">
        <w:rPr>
          <w:sz w:val="20"/>
          <w:szCs w:val="20"/>
          <w:lang w:val="en-US"/>
        </w:rPr>
        <w:t>проблеми</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произвођачи</w:t>
      </w:r>
      <w:proofErr w:type="spellEnd"/>
      <w:r w:rsidRPr="003102A2">
        <w:rPr>
          <w:sz w:val="20"/>
          <w:szCs w:val="20"/>
          <w:lang w:val="en-US"/>
        </w:rPr>
        <w:t xml:space="preserve"> </w:t>
      </w:r>
      <w:proofErr w:type="spellStart"/>
      <w:r w:rsidRPr="003102A2">
        <w:rPr>
          <w:sz w:val="20"/>
          <w:szCs w:val="20"/>
          <w:lang w:val="en-US"/>
        </w:rPr>
        <w:t>сусрећу</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елементарне</w:t>
      </w:r>
      <w:proofErr w:type="spellEnd"/>
      <w:r w:rsidRPr="003102A2">
        <w:rPr>
          <w:sz w:val="20"/>
          <w:szCs w:val="20"/>
          <w:lang w:val="en-US"/>
        </w:rPr>
        <w:t xml:space="preserve"> </w:t>
      </w:r>
      <w:proofErr w:type="spellStart"/>
      <w:r w:rsidRPr="003102A2">
        <w:rPr>
          <w:sz w:val="20"/>
          <w:szCs w:val="20"/>
          <w:lang w:val="en-US"/>
        </w:rPr>
        <w:t>непогоде</w:t>
      </w:r>
      <w:proofErr w:type="spellEnd"/>
      <w:r w:rsidRPr="003102A2">
        <w:rPr>
          <w:sz w:val="20"/>
          <w:szCs w:val="20"/>
          <w:lang w:val="en-US"/>
        </w:rPr>
        <w:t xml:space="preserve"> </w:t>
      </w:r>
      <w:proofErr w:type="spellStart"/>
      <w:r w:rsidRPr="003102A2">
        <w:rPr>
          <w:sz w:val="20"/>
          <w:szCs w:val="20"/>
          <w:lang w:val="en-US"/>
        </w:rPr>
        <w:t>ибујице</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им</w:t>
      </w:r>
      <w:proofErr w:type="spellEnd"/>
      <w:r w:rsidRPr="003102A2">
        <w:rPr>
          <w:sz w:val="20"/>
          <w:szCs w:val="20"/>
          <w:lang w:val="en-US"/>
        </w:rPr>
        <w:t xml:space="preserve"> </w:t>
      </w:r>
      <w:proofErr w:type="spellStart"/>
      <w:r w:rsidRPr="003102A2">
        <w:rPr>
          <w:sz w:val="20"/>
          <w:szCs w:val="20"/>
          <w:lang w:val="en-US"/>
        </w:rPr>
        <w:t>током</w:t>
      </w:r>
      <w:proofErr w:type="spellEnd"/>
      <w:r w:rsidRPr="003102A2">
        <w:rPr>
          <w:sz w:val="20"/>
          <w:szCs w:val="20"/>
          <w:lang w:val="en-US"/>
        </w:rPr>
        <w:t xml:space="preserve"> </w:t>
      </w:r>
      <w:proofErr w:type="spellStart"/>
      <w:r w:rsidRPr="003102A2">
        <w:rPr>
          <w:sz w:val="20"/>
          <w:szCs w:val="20"/>
          <w:lang w:val="en-US"/>
        </w:rPr>
        <w:t>претходних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нанеле</w:t>
      </w:r>
      <w:proofErr w:type="spellEnd"/>
      <w:r w:rsidRPr="003102A2">
        <w:rPr>
          <w:sz w:val="20"/>
          <w:szCs w:val="20"/>
          <w:lang w:val="en-US"/>
        </w:rPr>
        <w:t xml:space="preserve"> </w:t>
      </w:r>
      <w:proofErr w:type="spellStart"/>
      <w:r w:rsidRPr="003102A2">
        <w:rPr>
          <w:sz w:val="20"/>
          <w:szCs w:val="20"/>
          <w:lang w:val="en-US"/>
        </w:rPr>
        <w:t>велике</w:t>
      </w:r>
      <w:proofErr w:type="spellEnd"/>
      <w:r w:rsidRPr="003102A2">
        <w:rPr>
          <w:sz w:val="20"/>
          <w:szCs w:val="20"/>
          <w:lang w:val="en-US"/>
        </w:rPr>
        <w:t xml:space="preserve"> </w:t>
      </w:r>
      <w:proofErr w:type="spellStart"/>
      <w:proofErr w:type="gramStart"/>
      <w:r w:rsidRPr="003102A2">
        <w:rPr>
          <w:sz w:val="20"/>
          <w:szCs w:val="20"/>
          <w:lang w:val="en-US"/>
        </w:rPr>
        <w:t>штете</w:t>
      </w:r>
      <w:proofErr w:type="spellEnd"/>
      <w:r w:rsidRPr="003102A2">
        <w:rPr>
          <w:sz w:val="20"/>
          <w:szCs w:val="20"/>
          <w:lang w:val="en-US"/>
        </w:rPr>
        <w:t xml:space="preserve"> .</w:t>
      </w:r>
      <w:proofErr w:type="gramEnd"/>
      <w:r w:rsidRPr="003102A2">
        <w:rPr>
          <w:sz w:val="20"/>
          <w:szCs w:val="20"/>
          <w:lang w:val="en-US"/>
        </w:rPr>
        <w:t xml:space="preserve"> </w:t>
      </w:r>
      <w:proofErr w:type="spellStart"/>
      <w:r w:rsidRPr="003102A2">
        <w:rPr>
          <w:sz w:val="20"/>
          <w:szCs w:val="20"/>
          <w:lang w:val="en-US"/>
        </w:rPr>
        <w:t>Интервенције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сектора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усмерене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рибље</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вид</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овим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лакше</w:t>
      </w:r>
      <w:proofErr w:type="spellEnd"/>
      <w:r w:rsidRPr="003102A2">
        <w:rPr>
          <w:sz w:val="20"/>
          <w:szCs w:val="20"/>
          <w:lang w:val="en-US"/>
        </w:rPr>
        <w:t xml:space="preserve"> </w:t>
      </w:r>
      <w:proofErr w:type="spellStart"/>
      <w:r w:rsidRPr="003102A2">
        <w:rPr>
          <w:sz w:val="20"/>
          <w:szCs w:val="20"/>
          <w:lang w:val="en-US"/>
        </w:rPr>
        <w:t>превазиђу</w:t>
      </w:r>
      <w:proofErr w:type="spellEnd"/>
      <w:r w:rsidRPr="003102A2">
        <w:rPr>
          <w:sz w:val="20"/>
          <w:szCs w:val="20"/>
          <w:lang w:val="en-US"/>
        </w:rPr>
        <w:t xml:space="preserve"> </w:t>
      </w:r>
      <w:proofErr w:type="spellStart"/>
      <w:r w:rsidRPr="003102A2">
        <w:rPr>
          <w:sz w:val="20"/>
          <w:szCs w:val="20"/>
          <w:lang w:val="en-US"/>
        </w:rPr>
        <w:t>губитке</w:t>
      </w:r>
      <w:proofErr w:type="spellEnd"/>
      <w:r w:rsidRPr="003102A2">
        <w:rPr>
          <w:sz w:val="20"/>
          <w:szCs w:val="20"/>
          <w:lang w:val="en-US"/>
        </w:rPr>
        <w:t xml:space="preserve"> </w:t>
      </w:r>
      <w:proofErr w:type="spellStart"/>
      <w:r w:rsidRPr="003102A2">
        <w:rPr>
          <w:sz w:val="20"/>
          <w:szCs w:val="20"/>
          <w:lang w:val="en-US"/>
        </w:rPr>
        <w:t>настале</w:t>
      </w:r>
      <w:proofErr w:type="spellEnd"/>
      <w:r w:rsidRPr="003102A2">
        <w:rPr>
          <w:sz w:val="20"/>
          <w:szCs w:val="20"/>
          <w:lang w:val="en-US"/>
        </w:rPr>
        <w:t xml:space="preserve"> </w:t>
      </w:r>
      <w:proofErr w:type="spellStart"/>
      <w:r w:rsidRPr="003102A2">
        <w:rPr>
          <w:sz w:val="20"/>
          <w:szCs w:val="20"/>
          <w:lang w:val="en-US"/>
        </w:rPr>
        <w:t>услед</w:t>
      </w:r>
      <w:proofErr w:type="spellEnd"/>
      <w:r w:rsidRPr="003102A2">
        <w:rPr>
          <w:sz w:val="20"/>
          <w:szCs w:val="20"/>
          <w:lang w:val="en-US"/>
        </w:rPr>
        <w:t xml:space="preserve"> </w:t>
      </w:r>
      <w:proofErr w:type="spellStart"/>
      <w:r w:rsidRPr="003102A2">
        <w:rPr>
          <w:sz w:val="20"/>
          <w:szCs w:val="20"/>
          <w:lang w:val="en-US"/>
        </w:rPr>
        <w:t>бујица</w:t>
      </w:r>
      <w:proofErr w:type="spellEnd"/>
      <w:r w:rsidRPr="003102A2">
        <w:rPr>
          <w:sz w:val="20"/>
          <w:szCs w:val="20"/>
          <w:lang w:val="en-US"/>
        </w:rPr>
        <w:t xml:space="preserve"> и </w:t>
      </w:r>
      <w:proofErr w:type="spellStart"/>
      <w:r w:rsidRPr="003102A2">
        <w:rPr>
          <w:sz w:val="20"/>
          <w:szCs w:val="20"/>
          <w:lang w:val="en-US"/>
        </w:rPr>
        <w:t>поплава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им</w:t>
      </w:r>
      <w:proofErr w:type="spellEnd"/>
      <w:r w:rsidRPr="003102A2">
        <w:rPr>
          <w:sz w:val="20"/>
          <w:szCs w:val="20"/>
          <w:lang w:val="en-US"/>
        </w:rPr>
        <w:t xml:space="preserve"> </w:t>
      </w:r>
      <w:proofErr w:type="spellStart"/>
      <w:r w:rsidRPr="003102A2">
        <w:rPr>
          <w:sz w:val="20"/>
          <w:szCs w:val="20"/>
          <w:lang w:val="en-US"/>
        </w:rPr>
        <w:t>десетковале</w:t>
      </w:r>
      <w:proofErr w:type="spellEnd"/>
      <w:r w:rsidRPr="003102A2">
        <w:rPr>
          <w:sz w:val="20"/>
          <w:szCs w:val="20"/>
          <w:lang w:val="en-US"/>
        </w:rPr>
        <w:t xml:space="preserve"> </w:t>
      </w:r>
      <w:proofErr w:type="spellStart"/>
      <w:r w:rsidRPr="003102A2">
        <w:rPr>
          <w:sz w:val="20"/>
          <w:szCs w:val="20"/>
          <w:lang w:val="en-US"/>
        </w:rPr>
        <w:t>производњу</w:t>
      </w:r>
      <w:proofErr w:type="spellEnd"/>
      <w:r w:rsidRPr="003102A2">
        <w:rPr>
          <w:sz w:val="20"/>
          <w:szCs w:val="20"/>
          <w:lang w:val="en-US"/>
        </w:rPr>
        <w:t xml:space="preserve">. </w:t>
      </w:r>
    </w:p>
    <w:p w14:paraId="6417357D" w14:textId="77777777" w:rsidR="003102A2" w:rsidRPr="003102A2" w:rsidRDefault="003102A2" w:rsidP="003102A2">
      <w:pPr>
        <w:jc w:val="both"/>
        <w:rPr>
          <w:sz w:val="20"/>
          <w:szCs w:val="20"/>
          <w:lang w:val="en-US"/>
        </w:rPr>
      </w:pPr>
    </w:p>
    <w:p w14:paraId="696BFB90" w14:textId="77777777" w:rsidR="003102A2" w:rsidRPr="003102A2" w:rsidRDefault="003102A2" w:rsidP="003102A2">
      <w:pPr>
        <w:jc w:val="both"/>
        <w:rPr>
          <w:sz w:val="20"/>
          <w:szCs w:val="20"/>
          <w:lang w:val="en-US"/>
        </w:rPr>
      </w:pPr>
      <w:r w:rsidRPr="003102A2">
        <w:rPr>
          <w:b/>
          <w:sz w:val="20"/>
          <w:szCs w:val="20"/>
          <w:lang w:val="en-US"/>
        </w:rPr>
        <w:t xml:space="preserve">2.4.2. </w:t>
      </w:r>
      <w:proofErr w:type="spellStart"/>
      <w:r w:rsidRPr="003102A2">
        <w:rPr>
          <w:b/>
          <w:sz w:val="20"/>
          <w:szCs w:val="20"/>
          <w:lang w:val="en-US"/>
        </w:rPr>
        <w:t>Циљеви</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конкурентности</w:t>
      </w:r>
      <w:proofErr w:type="spellEnd"/>
      <w:r w:rsidRPr="003102A2">
        <w:rPr>
          <w:sz w:val="20"/>
          <w:szCs w:val="20"/>
          <w:lang w:val="en-US"/>
        </w:rPr>
        <w:t xml:space="preserve"> и </w:t>
      </w:r>
      <w:proofErr w:type="spellStart"/>
      <w:r w:rsidRPr="003102A2">
        <w:rPr>
          <w:sz w:val="20"/>
          <w:szCs w:val="20"/>
          <w:lang w:val="en-US"/>
        </w:rPr>
        <w:t>обима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конзумне</w:t>
      </w:r>
      <w:proofErr w:type="spellEnd"/>
      <w:r w:rsidRPr="003102A2">
        <w:rPr>
          <w:sz w:val="20"/>
          <w:szCs w:val="20"/>
          <w:lang w:val="en-US"/>
        </w:rPr>
        <w:t xml:space="preserve"> </w:t>
      </w:r>
      <w:proofErr w:type="spellStart"/>
      <w:r w:rsidRPr="003102A2">
        <w:rPr>
          <w:sz w:val="20"/>
          <w:szCs w:val="20"/>
          <w:lang w:val="en-US"/>
        </w:rPr>
        <w:t>рибе</w:t>
      </w:r>
      <w:proofErr w:type="spellEnd"/>
      <w:r w:rsidRPr="003102A2">
        <w:rPr>
          <w:sz w:val="20"/>
          <w:szCs w:val="20"/>
          <w:lang w:val="en-US"/>
        </w:rPr>
        <w:t xml:space="preserve">. </w:t>
      </w:r>
    </w:p>
    <w:p w14:paraId="6E9EA684" w14:textId="77777777" w:rsidR="003102A2" w:rsidRPr="003102A2" w:rsidRDefault="003102A2" w:rsidP="003102A2">
      <w:pPr>
        <w:jc w:val="both"/>
        <w:rPr>
          <w:sz w:val="20"/>
          <w:szCs w:val="20"/>
          <w:lang w:val="en-US"/>
        </w:rPr>
      </w:pPr>
    </w:p>
    <w:p w14:paraId="576702AC" w14:textId="77777777" w:rsidR="003102A2" w:rsidRPr="003102A2" w:rsidRDefault="003102A2" w:rsidP="003102A2">
      <w:pPr>
        <w:jc w:val="both"/>
        <w:rPr>
          <w:sz w:val="20"/>
          <w:szCs w:val="20"/>
          <w:lang w:val="en-US"/>
        </w:rPr>
      </w:pPr>
      <w:r w:rsidRPr="003102A2">
        <w:rPr>
          <w:b/>
          <w:sz w:val="20"/>
          <w:szCs w:val="20"/>
          <w:lang w:val="en-US"/>
        </w:rPr>
        <w:t xml:space="preserve">2.4.3. </w:t>
      </w:r>
      <w:proofErr w:type="spellStart"/>
      <w:r w:rsidRPr="003102A2">
        <w:rPr>
          <w:b/>
          <w:sz w:val="20"/>
          <w:szCs w:val="20"/>
          <w:lang w:val="en-US"/>
        </w:rPr>
        <w:t>Веза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roofErr w:type="spellStart"/>
      <w:r w:rsidRPr="003102A2">
        <w:rPr>
          <w:b/>
          <w:sz w:val="20"/>
          <w:szCs w:val="20"/>
          <w:lang w:val="en-US"/>
        </w:rPr>
        <w:t>са</w:t>
      </w:r>
      <w:proofErr w:type="spellEnd"/>
      <w:r w:rsidRPr="003102A2">
        <w:rPr>
          <w:b/>
          <w:sz w:val="20"/>
          <w:szCs w:val="20"/>
          <w:lang w:val="en-US"/>
        </w:rPr>
        <w:t xml:space="preserve"> </w:t>
      </w:r>
      <w:proofErr w:type="spellStart"/>
      <w:r w:rsidRPr="003102A2">
        <w:rPr>
          <w:b/>
          <w:sz w:val="20"/>
          <w:szCs w:val="20"/>
          <w:lang w:val="en-US"/>
        </w:rPr>
        <w:t>националним</w:t>
      </w:r>
      <w:proofErr w:type="spellEnd"/>
      <w:r w:rsidRPr="003102A2">
        <w:rPr>
          <w:b/>
          <w:sz w:val="20"/>
          <w:szCs w:val="20"/>
          <w:lang w:val="en-US"/>
        </w:rPr>
        <w:t xml:space="preserve"> </w:t>
      </w:r>
      <w:proofErr w:type="spellStart"/>
      <w:r w:rsidRPr="003102A2">
        <w:rPr>
          <w:b/>
          <w:sz w:val="20"/>
          <w:szCs w:val="20"/>
          <w:lang w:val="en-US"/>
        </w:rPr>
        <w:t>програмима</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рурални</w:t>
      </w:r>
      <w:proofErr w:type="spellEnd"/>
      <w:r w:rsidRPr="003102A2">
        <w:rPr>
          <w:b/>
          <w:sz w:val="20"/>
          <w:szCs w:val="20"/>
          <w:lang w:val="en-US"/>
        </w:rPr>
        <w:t xml:space="preserve"> </w:t>
      </w:r>
      <w:proofErr w:type="spellStart"/>
      <w:r w:rsidRPr="003102A2">
        <w:rPr>
          <w:b/>
          <w:sz w:val="20"/>
          <w:szCs w:val="20"/>
          <w:lang w:val="en-US"/>
        </w:rPr>
        <w:t>развој</w:t>
      </w:r>
      <w:proofErr w:type="spellEnd"/>
      <w:r w:rsidRPr="003102A2">
        <w:rPr>
          <w:b/>
          <w:sz w:val="20"/>
          <w:szCs w:val="20"/>
          <w:lang w:val="en-US"/>
        </w:rPr>
        <w:t xml:space="preserve"> и </w:t>
      </w:r>
      <w:proofErr w:type="spellStart"/>
      <w:r w:rsidRPr="003102A2">
        <w:rPr>
          <w:b/>
          <w:sz w:val="20"/>
          <w:szCs w:val="20"/>
          <w:lang w:val="en-US"/>
        </w:rPr>
        <w:t>пољопривреду</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применљиво</w:t>
      </w:r>
      <w:proofErr w:type="spellEnd"/>
      <w:r w:rsidRPr="003102A2">
        <w:rPr>
          <w:sz w:val="20"/>
          <w:szCs w:val="20"/>
          <w:lang w:val="en-US"/>
        </w:rPr>
        <w:t xml:space="preserve">. </w:t>
      </w:r>
    </w:p>
    <w:p w14:paraId="25DE6FE8" w14:textId="77777777" w:rsidR="003102A2" w:rsidRPr="003102A2" w:rsidRDefault="003102A2" w:rsidP="003102A2">
      <w:pPr>
        <w:jc w:val="both"/>
        <w:rPr>
          <w:sz w:val="20"/>
          <w:szCs w:val="20"/>
          <w:lang w:val="en-US"/>
        </w:rPr>
      </w:pPr>
    </w:p>
    <w:p w14:paraId="6177CE94" w14:textId="77777777" w:rsidR="003102A2" w:rsidRPr="003102A2" w:rsidRDefault="003102A2" w:rsidP="003102A2">
      <w:pPr>
        <w:jc w:val="both"/>
        <w:rPr>
          <w:sz w:val="20"/>
          <w:szCs w:val="20"/>
          <w:lang w:val="en-US"/>
        </w:rPr>
      </w:pPr>
      <w:r w:rsidRPr="003102A2">
        <w:rPr>
          <w:b/>
          <w:sz w:val="20"/>
          <w:szCs w:val="20"/>
          <w:lang w:val="en-US"/>
        </w:rPr>
        <w:t xml:space="preserve">2.4.4. </w:t>
      </w:r>
      <w:proofErr w:type="spellStart"/>
      <w:r w:rsidRPr="003102A2">
        <w:rPr>
          <w:b/>
          <w:sz w:val="20"/>
          <w:szCs w:val="20"/>
          <w:lang w:val="en-US"/>
        </w:rPr>
        <w:t>Крајњи</w:t>
      </w:r>
      <w:proofErr w:type="spellEnd"/>
      <w:r w:rsidRPr="003102A2">
        <w:rPr>
          <w:b/>
          <w:sz w:val="20"/>
          <w:szCs w:val="20"/>
          <w:lang w:val="en-US"/>
        </w:rPr>
        <w:t xml:space="preserve"> </w:t>
      </w:r>
      <w:proofErr w:type="spellStart"/>
      <w:r w:rsidRPr="003102A2">
        <w:rPr>
          <w:b/>
          <w:sz w:val="20"/>
          <w:szCs w:val="20"/>
          <w:lang w:val="en-US"/>
        </w:rPr>
        <w:t>корисници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Крајњи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
    <w:p w14:paraId="4C3CDF8D" w14:textId="77777777" w:rsidR="003102A2" w:rsidRPr="003102A2" w:rsidRDefault="003102A2" w:rsidP="003102A2">
      <w:pPr>
        <w:jc w:val="both"/>
        <w:rPr>
          <w:sz w:val="20"/>
          <w:szCs w:val="20"/>
          <w:lang w:val="en-US"/>
        </w:rPr>
      </w:pPr>
    </w:p>
    <w:p w14:paraId="5659119E" w14:textId="77777777" w:rsidR="003102A2" w:rsidRPr="003102A2" w:rsidRDefault="003102A2" w:rsidP="003102A2">
      <w:pPr>
        <w:jc w:val="both"/>
        <w:rPr>
          <w:sz w:val="20"/>
          <w:szCs w:val="20"/>
          <w:lang w:val="en-US"/>
        </w:rPr>
      </w:pPr>
      <w:r w:rsidRPr="003102A2">
        <w:rPr>
          <w:b/>
          <w:sz w:val="20"/>
          <w:szCs w:val="20"/>
          <w:lang w:val="en-US"/>
        </w:rPr>
        <w:t xml:space="preserve">2.4.5. </w:t>
      </w:r>
      <w:proofErr w:type="spellStart"/>
      <w:r w:rsidRPr="003102A2">
        <w:rPr>
          <w:b/>
          <w:sz w:val="20"/>
          <w:szCs w:val="20"/>
          <w:lang w:val="en-US"/>
        </w:rPr>
        <w:t>Економска</w:t>
      </w:r>
      <w:proofErr w:type="spellEnd"/>
      <w:r w:rsidRPr="003102A2">
        <w:rPr>
          <w:b/>
          <w:sz w:val="20"/>
          <w:szCs w:val="20"/>
          <w:lang w:val="en-US"/>
        </w:rPr>
        <w:t xml:space="preserve"> </w:t>
      </w:r>
      <w:proofErr w:type="spellStart"/>
      <w:r w:rsidRPr="003102A2">
        <w:rPr>
          <w:b/>
          <w:sz w:val="20"/>
          <w:szCs w:val="20"/>
          <w:lang w:val="en-US"/>
        </w:rPr>
        <w:t>одрживост</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потребно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докаже</w:t>
      </w:r>
      <w:proofErr w:type="spellEnd"/>
      <w:r w:rsidRPr="003102A2">
        <w:rPr>
          <w:sz w:val="20"/>
          <w:szCs w:val="20"/>
          <w:lang w:val="en-US"/>
        </w:rPr>
        <w:t xml:space="preserve"> </w:t>
      </w:r>
      <w:proofErr w:type="spellStart"/>
      <w:r w:rsidRPr="003102A2">
        <w:rPr>
          <w:sz w:val="20"/>
          <w:szCs w:val="20"/>
          <w:lang w:val="en-US"/>
        </w:rPr>
        <w:t>економску</w:t>
      </w:r>
      <w:proofErr w:type="spellEnd"/>
      <w:r w:rsidRPr="003102A2">
        <w:rPr>
          <w:sz w:val="20"/>
          <w:szCs w:val="20"/>
          <w:lang w:val="en-US"/>
        </w:rPr>
        <w:t xml:space="preserve"> </w:t>
      </w:r>
      <w:proofErr w:type="spellStart"/>
      <w:r w:rsidRPr="003102A2">
        <w:rPr>
          <w:sz w:val="20"/>
          <w:szCs w:val="20"/>
          <w:lang w:val="en-US"/>
        </w:rPr>
        <w:t>одрживост</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одређену</w:t>
      </w:r>
      <w:proofErr w:type="spellEnd"/>
      <w:r w:rsidRPr="003102A2">
        <w:rPr>
          <w:sz w:val="20"/>
          <w:szCs w:val="20"/>
          <w:lang w:val="en-US"/>
        </w:rPr>
        <w:t xml:space="preserve"> </w:t>
      </w:r>
      <w:proofErr w:type="spellStart"/>
      <w:r w:rsidRPr="003102A2">
        <w:rPr>
          <w:sz w:val="20"/>
          <w:szCs w:val="20"/>
          <w:lang w:val="en-US"/>
        </w:rPr>
        <w:t>форму</w:t>
      </w:r>
      <w:proofErr w:type="spellEnd"/>
      <w:r w:rsidRPr="003102A2">
        <w:rPr>
          <w:sz w:val="20"/>
          <w:szCs w:val="20"/>
          <w:lang w:val="en-US"/>
        </w:rPr>
        <w:t xml:space="preserve"> </w:t>
      </w:r>
      <w:proofErr w:type="spellStart"/>
      <w:r w:rsidRPr="003102A2">
        <w:rPr>
          <w:sz w:val="20"/>
          <w:szCs w:val="20"/>
          <w:lang w:val="en-US"/>
        </w:rPr>
        <w:t>бизнис</w:t>
      </w:r>
      <w:proofErr w:type="spellEnd"/>
      <w:r w:rsidRPr="003102A2">
        <w:rPr>
          <w:sz w:val="20"/>
          <w:szCs w:val="20"/>
          <w:lang w:val="en-US"/>
        </w:rPr>
        <w:t xml:space="preserve"> </w:t>
      </w:r>
      <w:proofErr w:type="spellStart"/>
      <w:r w:rsidRPr="003102A2">
        <w:rPr>
          <w:sz w:val="20"/>
          <w:szCs w:val="20"/>
          <w:lang w:val="en-US"/>
        </w:rPr>
        <w:t>плана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пројекта</w:t>
      </w:r>
      <w:proofErr w:type="spellEnd"/>
      <w:r w:rsidRPr="003102A2">
        <w:rPr>
          <w:sz w:val="20"/>
          <w:szCs w:val="20"/>
          <w:lang w:val="en-US"/>
        </w:rPr>
        <w:t xml:space="preserve">. </w:t>
      </w:r>
    </w:p>
    <w:p w14:paraId="3205BBBB" w14:textId="77777777" w:rsidR="003102A2" w:rsidRPr="003102A2" w:rsidRDefault="003102A2" w:rsidP="003102A2">
      <w:pPr>
        <w:jc w:val="both"/>
        <w:rPr>
          <w:sz w:val="20"/>
          <w:szCs w:val="20"/>
          <w:lang w:val="en-US"/>
        </w:rPr>
      </w:pPr>
    </w:p>
    <w:p w14:paraId="20FFCCE7" w14:textId="77777777" w:rsidR="003102A2" w:rsidRPr="003102A2" w:rsidRDefault="003102A2" w:rsidP="003102A2">
      <w:pPr>
        <w:jc w:val="both"/>
        <w:rPr>
          <w:sz w:val="20"/>
          <w:szCs w:val="20"/>
          <w:lang w:val="en-US"/>
        </w:rPr>
      </w:pPr>
      <w:r w:rsidRPr="003102A2">
        <w:rPr>
          <w:b/>
          <w:sz w:val="20"/>
          <w:szCs w:val="20"/>
          <w:lang w:val="en-US"/>
        </w:rPr>
        <w:t xml:space="preserve">2.4.6. </w:t>
      </w:r>
      <w:proofErr w:type="spellStart"/>
      <w:r w:rsidRPr="003102A2">
        <w:rPr>
          <w:b/>
          <w:sz w:val="20"/>
          <w:szCs w:val="20"/>
          <w:lang w:val="en-US"/>
        </w:rPr>
        <w:t>Општи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кориснике</w:t>
      </w:r>
      <w:proofErr w:type="spellEnd"/>
      <w:r w:rsidRPr="003102A2">
        <w:rPr>
          <w:b/>
          <w:sz w:val="20"/>
          <w:szCs w:val="20"/>
          <w:lang w:val="en-US"/>
        </w:rPr>
        <w:t>:</w:t>
      </w:r>
      <w:r w:rsidRPr="003102A2">
        <w:rPr>
          <w:sz w:val="20"/>
          <w:szCs w:val="20"/>
          <w:lang w:val="en-US"/>
        </w:rPr>
        <w:t xml:space="preserve"> </w:t>
      </w:r>
    </w:p>
    <w:p w14:paraId="106476D7"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комерцијалног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у </w:t>
      </w:r>
      <w:proofErr w:type="spellStart"/>
      <w:r w:rsidRPr="003102A2">
        <w:rPr>
          <w:sz w:val="20"/>
          <w:szCs w:val="20"/>
          <w:lang w:val="en-US"/>
        </w:rPr>
        <w:t>активном</w:t>
      </w:r>
      <w:proofErr w:type="spellEnd"/>
      <w:r w:rsidRPr="003102A2">
        <w:rPr>
          <w:sz w:val="20"/>
          <w:szCs w:val="20"/>
          <w:lang w:val="en-US"/>
        </w:rPr>
        <w:t xml:space="preserve"> </w:t>
      </w:r>
      <w:proofErr w:type="spellStart"/>
      <w:r w:rsidRPr="003102A2">
        <w:rPr>
          <w:sz w:val="20"/>
          <w:szCs w:val="20"/>
          <w:lang w:val="en-US"/>
        </w:rPr>
        <w:t>статусу</w:t>
      </w:r>
      <w:proofErr w:type="spellEnd"/>
      <w:r w:rsidRPr="003102A2">
        <w:rPr>
          <w:sz w:val="20"/>
          <w:szCs w:val="20"/>
          <w:lang w:val="en-US"/>
        </w:rPr>
        <w:t xml:space="preserve">; </w:t>
      </w:r>
    </w:p>
    <w:p w14:paraId="792FBD11"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пребивалиште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37752066"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парцеле</w:t>
      </w:r>
      <w:proofErr w:type="spellEnd"/>
      <w:r w:rsidRPr="003102A2">
        <w:rPr>
          <w:sz w:val="20"/>
          <w:szCs w:val="20"/>
          <w:lang w:val="en-US"/>
        </w:rPr>
        <w:t xml:space="preserve"> </w:t>
      </w:r>
      <w:proofErr w:type="spellStart"/>
      <w:r w:rsidRPr="003102A2">
        <w:rPr>
          <w:sz w:val="20"/>
          <w:szCs w:val="20"/>
          <w:lang w:val="en-US"/>
        </w:rPr>
        <w:t>уписане</w:t>
      </w:r>
      <w:proofErr w:type="spellEnd"/>
      <w:r w:rsidRPr="003102A2">
        <w:rPr>
          <w:sz w:val="20"/>
          <w:szCs w:val="20"/>
          <w:lang w:val="en-US"/>
        </w:rPr>
        <w:t xml:space="preserve"> у </w:t>
      </w:r>
      <w:proofErr w:type="spellStart"/>
      <w:r w:rsidRPr="003102A2">
        <w:rPr>
          <w:sz w:val="20"/>
          <w:szCs w:val="20"/>
          <w:lang w:val="en-US"/>
        </w:rPr>
        <w:t>Регистар</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2368C033"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једна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
    <w:p w14:paraId="04A22186"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конкурисати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предрачуном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roofErr w:type="spellStart"/>
      <w:r w:rsidRPr="003102A2">
        <w:rPr>
          <w:sz w:val="20"/>
          <w:szCs w:val="20"/>
          <w:lang w:val="en-US"/>
        </w:rPr>
        <w:t>издатим</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01.01.2021.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
    <w:p w14:paraId="5AECBF9C"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коју</w:t>
      </w:r>
      <w:proofErr w:type="spellEnd"/>
      <w:r w:rsidRPr="003102A2">
        <w:rPr>
          <w:sz w:val="20"/>
          <w:szCs w:val="20"/>
          <w:lang w:val="en-US"/>
        </w:rPr>
        <w:t xml:space="preserve"> </w:t>
      </w:r>
      <w:proofErr w:type="spellStart"/>
      <w:r w:rsidRPr="003102A2">
        <w:rPr>
          <w:sz w:val="20"/>
          <w:szCs w:val="20"/>
          <w:lang w:val="en-US"/>
        </w:rPr>
        <w:t>подноси</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сме</w:t>
      </w:r>
      <w:proofErr w:type="spellEnd"/>
      <w:r w:rsidRPr="003102A2">
        <w:rPr>
          <w:sz w:val="20"/>
          <w:szCs w:val="20"/>
          <w:lang w:val="en-US"/>
        </w:rPr>
        <w:t xml:space="preserve"> </w:t>
      </w:r>
      <w:proofErr w:type="spellStart"/>
      <w:r w:rsidRPr="003102A2">
        <w:rPr>
          <w:sz w:val="20"/>
          <w:szCs w:val="20"/>
          <w:lang w:val="en-US"/>
        </w:rPr>
        <w:t>користити</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неком</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субвенције</w:t>
      </w:r>
      <w:proofErr w:type="spellEnd"/>
      <w:r w:rsidRPr="003102A2">
        <w:rPr>
          <w:sz w:val="20"/>
          <w:szCs w:val="20"/>
          <w:lang w:val="en-US"/>
        </w:rPr>
        <w:t xml:space="preserve">, </w:t>
      </w: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донације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поступка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кредитна</w:t>
      </w:r>
      <w:proofErr w:type="spellEnd"/>
      <w:r w:rsidRPr="003102A2">
        <w:rPr>
          <w:sz w:val="20"/>
          <w:szCs w:val="20"/>
          <w:lang w:val="en-US"/>
        </w:rPr>
        <w:t xml:space="preserve"> </w:t>
      </w:r>
      <w:proofErr w:type="spellStart"/>
      <w:r w:rsidRPr="003102A2">
        <w:rPr>
          <w:sz w:val="20"/>
          <w:szCs w:val="20"/>
          <w:lang w:val="en-US"/>
        </w:rPr>
        <w:t>подршка</w:t>
      </w:r>
      <w:proofErr w:type="spellEnd"/>
      <w:r w:rsidRPr="003102A2">
        <w:rPr>
          <w:sz w:val="20"/>
          <w:szCs w:val="20"/>
          <w:lang w:val="en-US"/>
        </w:rPr>
        <w:t xml:space="preserve"> </w:t>
      </w:r>
      <w:proofErr w:type="spellStart"/>
      <w:r w:rsidRPr="003102A2">
        <w:rPr>
          <w:sz w:val="20"/>
          <w:szCs w:val="20"/>
          <w:lang w:val="en-US"/>
        </w:rPr>
        <w:t>регистрованим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
    <w:p w14:paraId="477FAAC6"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а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пореских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пореске</w:t>
      </w:r>
      <w:proofErr w:type="spellEnd"/>
      <w:r w:rsidRPr="003102A2">
        <w:rPr>
          <w:sz w:val="20"/>
          <w:szCs w:val="20"/>
          <w:lang w:val="en-US"/>
        </w:rPr>
        <w:t xml:space="preserve"> </w:t>
      </w:r>
      <w:proofErr w:type="spellStart"/>
      <w:r w:rsidRPr="003102A2">
        <w:rPr>
          <w:sz w:val="20"/>
          <w:szCs w:val="20"/>
          <w:lang w:val="en-US"/>
        </w:rPr>
        <w:t>администрације</w:t>
      </w:r>
      <w:proofErr w:type="spellEnd"/>
      <w:r w:rsidRPr="003102A2">
        <w:rPr>
          <w:sz w:val="20"/>
          <w:szCs w:val="20"/>
          <w:lang w:val="en-US"/>
        </w:rPr>
        <w:t xml:space="preserve">; </w:t>
      </w:r>
    </w:p>
    <w:p w14:paraId="07C74560"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наменски</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и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отуђи</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
    <w:p w14:paraId="02BD2661"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w:t>
      </w:r>
      <w:proofErr w:type="spellStart"/>
      <w:r w:rsidRPr="003102A2">
        <w:rPr>
          <w:sz w:val="20"/>
          <w:szCs w:val="20"/>
          <w:lang w:val="en-US"/>
        </w:rPr>
        <w:t>доспелих</w:t>
      </w:r>
      <w:proofErr w:type="spellEnd"/>
      <w:r w:rsidRPr="003102A2">
        <w:rPr>
          <w:sz w:val="20"/>
          <w:szCs w:val="20"/>
          <w:lang w:val="en-US"/>
        </w:rPr>
        <w:t xml:space="preserve">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дуговања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раније</w:t>
      </w:r>
      <w:proofErr w:type="spellEnd"/>
      <w:r w:rsidRPr="003102A2">
        <w:rPr>
          <w:sz w:val="20"/>
          <w:szCs w:val="20"/>
          <w:lang w:val="en-US"/>
        </w:rPr>
        <w:t xml:space="preserve"> </w:t>
      </w:r>
      <w:proofErr w:type="spellStart"/>
      <w:r w:rsidRPr="003102A2">
        <w:rPr>
          <w:sz w:val="20"/>
          <w:szCs w:val="20"/>
          <w:lang w:val="en-US"/>
        </w:rPr>
        <w:t>остварених</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субвенција</w:t>
      </w:r>
      <w:proofErr w:type="spellEnd"/>
      <w:r w:rsidRPr="003102A2">
        <w:rPr>
          <w:sz w:val="20"/>
          <w:szCs w:val="20"/>
          <w:lang w:val="en-US"/>
        </w:rPr>
        <w:t xml:space="preserve">; </w:t>
      </w:r>
    </w:p>
    <w:p w14:paraId="2D761B0D"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 </w:t>
      </w:r>
      <w:proofErr w:type="spellStart"/>
      <w:r w:rsidRPr="003102A2">
        <w:rPr>
          <w:sz w:val="20"/>
          <w:szCs w:val="20"/>
          <w:lang w:val="en-US"/>
        </w:rPr>
        <w:t>издавалац</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повезана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при</w:t>
      </w:r>
      <w:proofErr w:type="spellEnd"/>
      <w:r w:rsidRPr="003102A2">
        <w:rPr>
          <w:sz w:val="20"/>
          <w:szCs w:val="20"/>
          <w:lang w:val="en-US"/>
        </w:rPr>
        <w:t xml:space="preserve">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повезаним</w:t>
      </w:r>
      <w:proofErr w:type="spellEnd"/>
      <w:r w:rsidRPr="003102A2">
        <w:rPr>
          <w:sz w:val="20"/>
          <w:szCs w:val="20"/>
          <w:lang w:val="en-US"/>
        </w:rPr>
        <w:t xml:space="preserve"> </w:t>
      </w:r>
      <w:proofErr w:type="spellStart"/>
      <w:r w:rsidRPr="003102A2">
        <w:rPr>
          <w:sz w:val="20"/>
          <w:szCs w:val="20"/>
          <w:lang w:val="en-US"/>
        </w:rPr>
        <w:t>лицима</w:t>
      </w:r>
      <w:proofErr w:type="spellEnd"/>
      <w:r w:rsidRPr="003102A2">
        <w:rPr>
          <w:sz w:val="20"/>
          <w:szCs w:val="20"/>
          <w:lang w:val="en-US"/>
        </w:rPr>
        <w:t xml:space="preserve"> </w:t>
      </w:r>
      <w:proofErr w:type="spellStart"/>
      <w:r w:rsidRPr="003102A2">
        <w:rPr>
          <w:sz w:val="20"/>
          <w:szCs w:val="20"/>
          <w:lang w:val="en-US"/>
        </w:rPr>
        <w:t>сматрају</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продавцем</w:t>
      </w:r>
      <w:proofErr w:type="spellEnd"/>
      <w:r w:rsidRPr="003102A2">
        <w:rPr>
          <w:sz w:val="20"/>
          <w:szCs w:val="20"/>
          <w:lang w:val="en-US"/>
        </w:rPr>
        <w:t xml:space="preserve"> </w:t>
      </w:r>
      <w:proofErr w:type="spellStart"/>
      <w:r w:rsidRPr="003102A2">
        <w:rPr>
          <w:sz w:val="20"/>
          <w:szCs w:val="20"/>
          <w:lang w:val="en-US"/>
        </w:rPr>
        <w:t>повезан</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неки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следећих</w:t>
      </w:r>
      <w:proofErr w:type="spellEnd"/>
      <w:r w:rsidRPr="003102A2">
        <w:rPr>
          <w:sz w:val="20"/>
          <w:szCs w:val="20"/>
          <w:lang w:val="en-US"/>
        </w:rPr>
        <w:t xml:space="preserve"> </w:t>
      </w:r>
      <w:proofErr w:type="spellStart"/>
      <w:r w:rsidRPr="003102A2">
        <w:rPr>
          <w:sz w:val="20"/>
          <w:szCs w:val="20"/>
          <w:lang w:val="en-US"/>
        </w:rPr>
        <w:t>начина</w:t>
      </w:r>
      <w:proofErr w:type="spellEnd"/>
      <w:r w:rsidRPr="003102A2">
        <w:rPr>
          <w:sz w:val="20"/>
          <w:szCs w:val="20"/>
          <w:lang w:val="en-US"/>
        </w:rPr>
        <w:t xml:space="preserve">: 1)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и </w:t>
      </w:r>
      <w:proofErr w:type="spellStart"/>
      <w:r w:rsidRPr="003102A2">
        <w:rPr>
          <w:sz w:val="20"/>
          <w:szCs w:val="20"/>
          <w:lang w:val="en-US"/>
        </w:rPr>
        <w:t>чланови</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породичног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2)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првој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побочној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трећим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3) </w:t>
      </w:r>
      <w:proofErr w:type="spellStart"/>
      <w:r w:rsidRPr="003102A2">
        <w:rPr>
          <w:sz w:val="20"/>
          <w:szCs w:val="20"/>
          <w:lang w:val="en-US"/>
        </w:rPr>
        <w:t>супружници</w:t>
      </w:r>
      <w:proofErr w:type="spellEnd"/>
      <w:r w:rsidRPr="003102A2">
        <w:rPr>
          <w:sz w:val="20"/>
          <w:szCs w:val="20"/>
          <w:lang w:val="en-US"/>
        </w:rPr>
        <w:t xml:space="preserve">,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партнери</w:t>
      </w:r>
      <w:proofErr w:type="spellEnd"/>
      <w:r w:rsidRPr="003102A2">
        <w:rPr>
          <w:sz w:val="20"/>
          <w:szCs w:val="20"/>
          <w:lang w:val="en-US"/>
        </w:rPr>
        <w:t xml:space="preserve">, </w:t>
      </w:r>
      <w:proofErr w:type="spellStart"/>
      <w:r w:rsidRPr="003102A2">
        <w:rPr>
          <w:sz w:val="20"/>
          <w:szCs w:val="20"/>
          <w:lang w:val="en-US"/>
        </w:rPr>
        <w:t>његов</w:t>
      </w:r>
      <w:proofErr w:type="spellEnd"/>
      <w:r w:rsidRPr="003102A2">
        <w:rPr>
          <w:sz w:val="20"/>
          <w:szCs w:val="20"/>
          <w:lang w:val="en-US"/>
        </w:rPr>
        <w:t xml:space="preserve"> </w:t>
      </w:r>
      <w:proofErr w:type="spellStart"/>
      <w:r w:rsidRPr="003102A2">
        <w:rPr>
          <w:sz w:val="20"/>
          <w:szCs w:val="20"/>
          <w:lang w:val="en-US"/>
        </w:rPr>
        <w:t>супружник</w:t>
      </w:r>
      <w:proofErr w:type="spellEnd"/>
      <w:r w:rsidRPr="003102A2">
        <w:rPr>
          <w:sz w:val="20"/>
          <w:szCs w:val="20"/>
          <w:lang w:val="en-US"/>
        </w:rPr>
        <w:t xml:space="preserve"> и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w:t>
      </w:r>
      <w:proofErr w:type="spellEnd"/>
      <w:r w:rsidRPr="003102A2">
        <w:rPr>
          <w:sz w:val="20"/>
          <w:szCs w:val="20"/>
          <w:lang w:val="en-US"/>
        </w:rPr>
        <w:t xml:space="preserve"> и </w:t>
      </w:r>
      <w:proofErr w:type="spellStart"/>
      <w:r w:rsidRPr="003102A2">
        <w:rPr>
          <w:sz w:val="20"/>
          <w:szCs w:val="20"/>
          <w:lang w:val="en-US"/>
        </w:rPr>
        <w:t>њихови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првим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4) </w:t>
      </w:r>
      <w:proofErr w:type="spellStart"/>
      <w:r w:rsidRPr="003102A2">
        <w:rPr>
          <w:sz w:val="20"/>
          <w:szCs w:val="20"/>
          <w:lang w:val="en-US"/>
        </w:rPr>
        <w:t>усвојилац</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усвојеник</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потомци</w:t>
      </w:r>
      <w:proofErr w:type="spellEnd"/>
      <w:r w:rsidRPr="003102A2">
        <w:rPr>
          <w:sz w:val="20"/>
          <w:szCs w:val="20"/>
          <w:lang w:val="en-US"/>
        </w:rPr>
        <w:t xml:space="preserve"> </w:t>
      </w:r>
      <w:proofErr w:type="spellStart"/>
      <w:r w:rsidRPr="003102A2">
        <w:rPr>
          <w:sz w:val="20"/>
          <w:szCs w:val="20"/>
          <w:lang w:val="en-US"/>
        </w:rPr>
        <w:t>усвојеника</w:t>
      </w:r>
      <w:proofErr w:type="spellEnd"/>
      <w:r w:rsidRPr="003102A2">
        <w:rPr>
          <w:sz w:val="20"/>
          <w:szCs w:val="20"/>
          <w:lang w:val="en-US"/>
        </w:rPr>
        <w:t xml:space="preserve">; 5) </w:t>
      </w:r>
      <w:proofErr w:type="spellStart"/>
      <w:r w:rsidRPr="003102A2">
        <w:rPr>
          <w:sz w:val="20"/>
          <w:szCs w:val="20"/>
          <w:lang w:val="en-US"/>
        </w:rPr>
        <w:t>друга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лицем</w:t>
      </w:r>
      <w:proofErr w:type="spellEnd"/>
      <w:r w:rsidRPr="003102A2">
        <w:rPr>
          <w:sz w:val="20"/>
          <w:szCs w:val="20"/>
          <w:lang w:val="en-US"/>
        </w:rPr>
        <w:t xml:space="preserve"> </w:t>
      </w:r>
      <w:proofErr w:type="spellStart"/>
      <w:r w:rsidRPr="003102A2">
        <w:rPr>
          <w:sz w:val="20"/>
          <w:szCs w:val="20"/>
          <w:lang w:val="en-US"/>
        </w:rPr>
        <w:t>живе</w:t>
      </w:r>
      <w:proofErr w:type="spellEnd"/>
      <w:r w:rsidRPr="003102A2">
        <w:rPr>
          <w:sz w:val="20"/>
          <w:szCs w:val="20"/>
          <w:lang w:val="en-US"/>
        </w:rPr>
        <w:t xml:space="preserve"> у </w:t>
      </w:r>
      <w:proofErr w:type="spellStart"/>
      <w:r w:rsidRPr="003102A2">
        <w:rPr>
          <w:sz w:val="20"/>
          <w:szCs w:val="20"/>
          <w:lang w:val="en-US"/>
        </w:rPr>
        <w:t>заједничком</w:t>
      </w:r>
      <w:proofErr w:type="spellEnd"/>
      <w:r w:rsidRPr="003102A2">
        <w:rPr>
          <w:sz w:val="20"/>
          <w:szCs w:val="20"/>
          <w:lang w:val="en-US"/>
        </w:rPr>
        <w:t xml:space="preserve"> </w:t>
      </w:r>
      <w:proofErr w:type="spellStart"/>
      <w:r w:rsidRPr="003102A2">
        <w:rPr>
          <w:sz w:val="20"/>
          <w:szCs w:val="20"/>
          <w:lang w:val="en-US"/>
        </w:rPr>
        <w:t>домаћинству</w:t>
      </w:r>
      <w:proofErr w:type="spellEnd"/>
      <w:r w:rsidRPr="003102A2">
        <w:rPr>
          <w:sz w:val="20"/>
          <w:szCs w:val="20"/>
          <w:lang w:val="en-US"/>
        </w:rPr>
        <w:t xml:space="preserve">. </w:t>
      </w:r>
    </w:p>
    <w:p w14:paraId="26F883F7"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исто</w:t>
      </w:r>
      <w:proofErr w:type="spellEnd"/>
      <w:r w:rsidRPr="003102A2">
        <w:rPr>
          <w:sz w:val="20"/>
          <w:szCs w:val="20"/>
          <w:lang w:val="en-US"/>
        </w:rPr>
        <w:t xml:space="preserve"> </w:t>
      </w:r>
      <w:proofErr w:type="spellStart"/>
      <w:r w:rsidRPr="003102A2">
        <w:rPr>
          <w:sz w:val="20"/>
          <w:szCs w:val="20"/>
          <w:lang w:val="en-US"/>
        </w:rPr>
        <w:t>лице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купац</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подносиоцу</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
    <w:p w14:paraId="26EB54BA" w14:textId="77777777" w:rsidR="003102A2" w:rsidRPr="003102A2" w:rsidRDefault="003102A2" w:rsidP="003102A2">
      <w:pPr>
        <w:jc w:val="both"/>
        <w:rPr>
          <w:b/>
          <w:sz w:val="20"/>
          <w:szCs w:val="20"/>
          <w:lang w:val="en-US"/>
        </w:rPr>
      </w:pPr>
    </w:p>
    <w:p w14:paraId="2D1E2DAD" w14:textId="77777777" w:rsidR="003102A2" w:rsidRPr="003102A2" w:rsidRDefault="003102A2" w:rsidP="003102A2">
      <w:pPr>
        <w:jc w:val="both"/>
        <w:rPr>
          <w:sz w:val="20"/>
          <w:szCs w:val="20"/>
          <w:lang w:val="en-US"/>
        </w:rPr>
      </w:pPr>
      <w:r w:rsidRPr="003102A2">
        <w:rPr>
          <w:b/>
          <w:sz w:val="20"/>
          <w:szCs w:val="20"/>
          <w:lang w:val="en-US"/>
        </w:rPr>
        <w:lastRenderedPageBreak/>
        <w:t xml:space="preserve">2.4.7. </w:t>
      </w:r>
      <w:proofErr w:type="spellStart"/>
      <w:r w:rsidRPr="003102A2">
        <w:rPr>
          <w:b/>
          <w:sz w:val="20"/>
          <w:szCs w:val="20"/>
          <w:lang w:val="en-US"/>
        </w:rPr>
        <w:t>Специфични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w:t>
      </w:r>
      <w:r w:rsidRPr="003102A2">
        <w:rPr>
          <w:sz w:val="20"/>
          <w:szCs w:val="20"/>
          <w:lang w:val="en-US"/>
        </w:rPr>
        <w:t xml:space="preserve"> У </w:t>
      </w:r>
      <w:proofErr w:type="spellStart"/>
      <w:r w:rsidRPr="003102A2">
        <w:rPr>
          <w:sz w:val="20"/>
          <w:szCs w:val="20"/>
          <w:lang w:val="en-US"/>
        </w:rPr>
        <w:t>Регистру</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одобрених</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регистрација</w:t>
      </w:r>
      <w:proofErr w:type="spellEnd"/>
      <w:r w:rsidRPr="003102A2">
        <w:rPr>
          <w:sz w:val="20"/>
          <w:szCs w:val="20"/>
          <w:lang w:val="en-US"/>
        </w:rPr>
        <w:t xml:space="preserve">, </w:t>
      </w:r>
      <w:proofErr w:type="spellStart"/>
      <w:r w:rsidRPr="003102A2">
        <w:rPr>
          <w:sz w:val="20"/>
          <w:szCs w:val="20"/>
          <w:lang w:val="en-US"/>
        </w:rPr>
        <w:t>одосно</w:t>
      </w:r>
      <w:proofErr w:type="spellEnd"/>
      <w:r w:rsidRPr="003102A2">
        <w:rPr>
          <w:sz w:val="20"/>
          <w:szCs w:val="20"/>
          <w:lang w:val="en-US"/>
        </w:rPr>
        <w:t xml:space="preserve"> </w:t>
      </w:r>
      <w:proofErr w:type="spellStart"/>
      <w:r w:rsidRPr="003102A2">
        <w:rPr>
          <w:sz w:val="20"/>
          <w:szCs w:val="20"/>
          <w:lang w:val="en-US"/>
        </w:rPr>
        <w:t>одобравање</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држање</w:t>
      </w:r>
      <w:proofErr w:type="spellEnd"/>
      <w:r w:rsidRPr="003102A2">
        <w:rPr>
          <w:sz w:val="20"/>
          <w:szCs w:val="20"/>
          <w:lang w:val="en-US"/>
        </w:rPr>
        <w:t xml:space="preserve"> и </w:t>
      </w:r>
      <w:proofErr w:type="spellStart"/>
      <w:r w:rsidRPr="003102A2">
        <w:rPr>
          <w:sz w:val="20"/>
          <w:szCs w:val="20"/>
          <w:lang w:val="en-US"/>
        </w:rPr>
        <w:t>промет</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регистроване</w:t>
      </w:r>
      <w:proofErr w:type="spellEnd"/>
      <w:r w:rsidRPr="003102A2">
        <w:rPr>
          <w:sz w:val="20"/>
          <w:szCs w:val="20"/>
          <w:lang w:val="en-US"/>
        </w:rPr>
        <w:t xml:space="preserve"> </w:t>
      </w:r>
      <w:proofErr w:type="spellStart"/>
      <w:r w:rsidRPr="003102A2">
        <w:rPr>
          <w:sz w:val="20"/>
          <w:szCs w:val="20"/>
          <w:lang w:val="en-US"/>
        </w:rPr>
        <w:t>одобрене</w:t>
      </w:r>
      <w:proofErr w:type="spellEnd"/>
      <w:r w:rsidRPr="003102A2">
        <w:rPr>
          <w:sz w:val="20"/>
          <w:szCs w:val="20"/>
          <w:lang w:val="en-US"/>
        </w:rPr>
        <w:t xml:space="preserve"> </w:t>
      </w:r>
      <w:proofErr w:type="spellStart"/>
      <w:r w:rsidRPr="003102A2">
        <w:rPr>
          <w:sz w:val="20"/>
          <w:szCs w:val="20"/>
          <w:lang w:val="en-US"/>
        </w:rPr>
        <w:t>објекте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капацитетима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тов</w:t>
      </w:r>
      <w:proofErr w:type="spellEnd"/>
      <w:r w:rsidRPr="003102A2">
        <w:rPr>
          <w:sz w:val="20"/>
          <w:szCs w:val="20"/>
          <w:lang w:val="en-US"/>
        </w:rPr>
        <w:t>/</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најмање</w:t>
      </w:r>
      <w:proofErr w:type="spellEnd"/>
      <w:r w:rsidRPr="003102A2">
        <w:rPr>
          <w:sz w:val="20"/>
          <w:szCs w:val="20"/>
          <w:lang w:val="en-US"/>
        </w:rPr>
        <w:t xml:space="preserve"> 500 </w:t>
      </w:r>
      <w:proofErr w:type="spellStart"/>
      <w:r w:rsidRPr="003102A2">
        <w:rPr>
          <w:sz w:val="20"/>
          <w:szCs w:val="20"/>
          <w:lang w:val="en-US"/>
        </w:rPr>
        <w:t>кг</w:t>
      </w:r>
      <w:proofErr w:type="spellEnd"/>
      <w:r w:rsidRPr="003102A2">
        <w:rPr>
          <w:sz w:val="20"/>
          <w:szCs w:val="20"/>
          <w:lang w:val="en-US"/>
        </w:rPr>
        <w:t xml:space="preserve"> </w:t>
      </w:r>
      <w:proofErr w:type="spellStart"/>
      <w:r w:rsidRPr="003102A2">
        <w:rPr>
          <w:sz w:val="20"/>
          <w:szCs w:val="20"/>
          <w:lang w:val="en-US"/>
        </w:rPr>
        <w:t>рибе</w:t>
      </w:r>
      <w:proofErr w:type="spellEnd"/>
      <w:r w:rsidRPr="003102A2">
        <w:rPr>
          <w:sz w:val="20"/>
          <w:szCs w:val="20"/>
          <w:lang w:val="en-US"/>
        </w:rPr>
        <w:t>.</w:t>
      </w:r>
    </w:p>
    <w:p w14:paraId="79CB11F9" w14:textId="77777777" w:rsidR="003102A2" w:rsidRPr="003102A2" w:rsidRDefault="003102A2" w:rsidP="003102A2">
      <w:pPr>
        <w:jc w:val="both"/>
        <w:rPr>
          <w:sz w:val="20"/>
          <w:szCs w:val="20"/>
          <w:lang w:val="en-US"/>
        </w:rPr>
      </w:pPr>
    </w:p>
    <w:p w14:paraId="7E7D6C46" w14:textId="77777777" w:rsidR="003102A2" w:rsidRPr="003102A2" w:rsidRDefault="003102A2" w:rsidP="003102A2">
      <w:pPr>
        <w:jc w:val="both"/>
        <w:rPr>
          <w:b/>
          <w:sz w:val="20"/>
          <w:szCs w:val="20"/>
          <w:lang w:val="en-US"/>
        </w:rPr>
      </w:pPr>
      <w:r w:rsidRPr="003102A2">
        <w:rPr>
          <w:b/>
          <w:sz w:val="20"/>
          <w:szCs w:val="20"/>
          <w:lang w:val="en-US"/>
        </w:rPr>
        <w:t xml:space="preserve">2.4.8. </w:t>
      </w:r>
      <w:proofErr w:type="spellStart"/>
      <w:r w:rsidRPr="003102A2">
        <w:rPr>
          <w:b/>
          <w:sz w:val="20"/>
          <w:szCs w:val="20"/>
          <w:lang w:val="en-US"/>
        </w:rPr>
        <w:t>Листа</w:t>
      </w:r>
      <w:proofErr w:type="spellEnd"/>
      <w:r w:rsidRPr="003102A2">
        <w:rPr>
          <w:b/>
          <w:sz w:val="20"/>
          <w:szCs w:val="20"/>
          <w:lang w:val="en-US"/>
        </w:rPr>
        <w:t xml:space="preserve"> </w:t>
      </w:r>
      <w:proofErr w:type="spellStart"/>
      <w:r w:rsidRPr="003102A2">
        <w:rPr>
          <w:b/>
          <w:sz w:val="20"/>
          <w:szCs w:val="20"/>
          <w:lang w:val="en-US"/>
        </w:rPr>
        <w:t>инвестиција</w:t>
      </w:r>
      <w:proofErr w:type="spellEnd"/>
      <w:r w:rsidRPr="003102A2">
        <w:rPr>
          <w:b/>
          <w:sz w:val="20"/>
          <w:szCs w:val="20"/>
          <w:lang w:val="en-US"/>
        </w:rPr>
        <w:t xml:space="preserve"> у </w:t>
      </w:r>
      <w:proofErr w:type="spellStart"/>
      <w:r w:rsidRPr="003102A2">
        <w:rPr>
          <w:b/>
          <w:sz w:val="20"/>
          <w:szCs w:val="20"/>
          <w:lang w:val="en-US"/>
        </w:rPr>
        <w:t>оквиру</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p>
    <w:p w14:paraId="2CAFAC25" w14:textId="77777777" w:rsidR="003102A2" w:rsidRPr="003102A2" w:rsidRDefault="003102A2" w:rsidP="003102A2">
      <w:pPr>
        <w:jc w:val="both"/>
        <w:rPr>
          <w:sz w:val="20"/>
          <w:szCs w:val="20"/>
          <w:lang w:val="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55"/>
        <w:gridCol w:w="6817"/>
      </w:tblGrid>
      <w:tr w:rsidR="003102A2" w:rsidRPr="003102A2" w14:paraId="33C67128" w14:textId="77777777" w:rsidTr="002D6F01">
        <w:tc>
          <w:tcPr>
            <w:tcW w:w="2355" w:type="dxa"/>
            <w:shd w:val="clear" w:color="auto" w:fill="FFFFFF"/>
          </w:tcPr>
          <w:p w14:paraId="6A6BE4E0" w14:textId="77777777" w:rsidR="003102A2" w:rsidRPr="003102A2" w:rsidRDefault="003102A2" w:rsidP="003102A2">
            <w:pPr>
              <w:jc w:val="both"/>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6817" w:type="dxa"/>
            <w:shd w:val="clear" w:color="auto" w:fill="FFFFFF"/>
          </w:tcPr>
          <w:p w14:paraId="4838529F" w14:textId="77777777" w:rsidR="003102A2" w:rsidRPr="003102A2" w:rsidRDefault="003102A2" w:rsidP="003102A2">
            <w:pPr>
              <w:jc w:val="both"/>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16C8F02C" w14:textId="77777777" w:rsidTr="002D6F01">
        <w:tc>
          <w:tcPr>
            <w:tcW w:w="2355" w:type="dxa"/>
            <w:shd w:val="clear" w:color="auto" w:fill="FFFFFF"/>
          </w:tcPr>
          <w:p w14:paraId="5EEFEBBD" w14:textId="77777777" w:rsidR="003102A2" w:rsidRPr="003102A2" w:rsidRDefault="003102A2" w:rsidP="003102A2">
            <w:pPr>
              <w:jc w:val="center"/>
              <w:rPr>
                <w:sz w:val="20"/>
                <w:szCs w:val="20"/>
                <w:lang w:val="sr-Cyrl-RS"/>
              </w:rPr>
            </w:pPr>
            <w:r w:rsidRPr="003102A2">
              <w:rPr>
                <w:sz w:val="20"/>
                <w:szCs w:val="20"/>
                <w:lang w:val="sr-Cyrl-RS"/>
              </w:rPr>
              <w:t>601</w:t>
            </w:r>
          </w:p>
        </w:tc>
        <w:tc>
          <w:tcPr>
            <w:tcW w:w="6817" w:type="dxa"/>
            <w:shd w:val="clear" w:color="auto" w:fill="FFFFFF"/>
          </w:tcPr>
          <w:p w14:paraId="35339431" w14:textId="77777777" w:rsidR="003102A2" w:rsidRPr="003102A2" w:rsidRDefault="003102A2" w:rsidP="003102A2">
            <w:pPr>
              <w:jc w:val="both"/>
              <w:rPr>
                <w:sz w:val="20"/>
                <w:szCs w:val="20"/>
                <w:lang w:val="sr-Cyrl-RS"/>
              </w:rPr>
            </w:pPr>
            <w:proofErr w:type="spellStart"/>
            <w:r w:rsidRPr="003102A2">
              <w:rPr>
                <w:sz w:val="20"/>
                <w:szCs w:val="20"/>
                <w:lang w:val="en-US"/>
              </w:rPr>
              <w:t>Набавка</w:t>
            </w:r>
            <w:proofErr w:type="spellEnd"/>
            <w:r w:rsidRPr="003102A2">
              <w:rPr>
                <w:sz w:val="20"/>
                <w:szCs w:val="20"/>
                <w:lang w:val="en-US"/>
              </w:rPr>
              <w:t xml:space="preserve"> </w:t>
            </w:r>
            <w:r w:rsidRPr="003102A2">
              <w:rPr>
                <w:sz w:val="20"/>
                <w:szCs w:val="20"/>
                <w:lang w:val="sr-Cyrl-RS"/>
              </w:rPr>
              <w:t xml:space="preserve">хране за </w:t>
            </w:r>
            <w:proofErr w:type="spellStart"/>
            <w:r w:rsidRPr="003102A2">
              <w:rPr>
                <w:sz w:val="20"/>
                <w:szCs w:val="20"/>
                <w:lang w:val="sr-Cyrl-RS"/>
              </w:rPr>
              <w:t>конзумну</w:t>
            </w:r>
            <w:proofErr w:type="spellEnd"/>
            <w:r w:rsidRPr="003102A2">
              <w:rPr>
                <w:sz w:val="20"/>
                <w:szCs w:val="20"/>
                <w:lang w:val="sr-Cyrl-RS"/>
              </w:rPr>
              <w:t xml:space="preserve"> рибу</w:t>
            </w:r>
          </w:p>
        </w:tc>
      </w:tr>
    </w:tbl>
    <w:p w14:paraId="35B28FB1" w14:textId="77777777" w:rsidR="003102A2" w:rsidRPr="003102A2" w:rsidRDefault="003102A2" w:rsidP="003102A2">
      <w:pPr>
        <w:jc w:val="both"/>
        <w:rPr>
          <w:b/>
          <w:sz w:val="20"/>
          <w:szCs w:val="20"/>
          <w:lang w:val="en-US"/>
        </w:rPr>
      </w:pPr>
      <w:r w:rsidRPr="003102A2">
        <w:rPr>
          <w:sz w:val="20"/>
          <w:szCs w:val="20"/>
          <w:lang w:val="en-US"/>
        </w:rPr>
        <w:br/>
      </w:r>
      <w:r w:rsidRPr="003102A2">
        <w:rPr>
          <w:b/>
          <w:sz w:val="20"/>
          <w:szCs w:val="20"/>
          <w:lang w:val="en-US"/>
        </w:rPr>
        <w:t xml:space="preserve">2.4.9.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селекције</w:t>
      </w:r>
      <w:proofErr w:type="spellEnd"/>
      <w:r w:rsidRPr="003102A2">
        <w:rPr>
          <w:b/>
          <w:sz w:val="20"/>
          <w:szCs w:val="20"/>
          <w:lang w:val="en-US"/>
        </w:rPr>
        <w:t>:</w:t>
      </w:r>
    </w:p>
    <w:p w14:paraId="1E3F4CA0" w14:textId="77777777" w:rsidR="003102A2" w:rsidRPr="003102A2" w:rsidRDefault="003102A2" w:rsidP="003102A2">
      <w:pPr>
        <w:jc w:val="both"/>
        <w:rPr>
          <w:b/>
          <w:sz w:val="20"/>
          <w:szCs w:val="2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804"/>
        <w:gridCol w:w="851"/>
        <w:gridCol w:w="835"/>
      </w:tblGrid>
      <w:tr w:rsidR="003102A2" w:rsidRPr="003102A2" w14:paraId="4E6030CD" w14:textId="77777777" w:rsidTr="002D6F01">
        <w:tc>
          <w:tcPr>
            <w:tcW w:w="817" w:type="dxa"/>
            <w:shd w:val="clear" w:color="auto" w:fill="auto"/>
          </w:tcPr>
          <w:p w14:paraId="7D6B48FF" w14:textId="77777777" w:rsidR="003102A2" w:rsidRPr="003102A2" w:rsidRDefault="003102A2" w:rsidP="003102A2">
            <w:pPr>
              <w:jc w:val="both"/>
              <w:rPr>
                <w:sz w:val="20"/>
                <w:szCs w:val="20"/>
                <w:lang w:val="sr-Cyrl-RS"/>
              </w:rPr>
            </w:pPr>
          </w:p>
          <w:p w14:paraId="17DC6BA8" w14:textId="77777777" w:rsidR="003102A2" w:rsidRPr="003102A2" w:rsidRDefault="003102A2" w:rsidP="003102A2">
            <w:pPr>
              <w:jc w:val="both"/>
              <w:rPr>
                <w:sz w:val="20"/>
                <w:szCs w:val="20"/>
                <w:lang w:val="sr-Cyrl-RS"/>
              </w:rPr>
            </w:pPr>
            <w:proofErr w:type="spellStart"/>
            <w:r w:rsidRPr="003102A2">
              <w:rPr>
                <w:sz w:val="20"/>
                <w:szCs w:val="20"/>
                <w:lang w:val="sr-Cyrl-RS"/>
              </w:rPr>
              <w:t>Р.бр</w:t>
            </w:r>
            <w:proofErr w:type="spellEnd"/>
            <w:r w:rsidRPr="003102A2">
              <w:rPr>
                <w:sz w:val="20"/>
                <w:szCs w:val="20"/>
                <w:lang w:val="sr-Cyrl-RS"/>
              </w:rPr>
              <w:t>.</w:t>
            </w:r>
          </w:p>
        </w:tc>
        <w:tc>
          <w:tcPr>
            <w:tcW w:w="6804" w:type="dxa"/>
            <w:shd w:val="clear" w:color="auto" w:fill="auto"/>
          </w:tcPr>
          <w:p w14:paraId="7E1AB9CF" w14:textId="77777777" w:rsidR="003102A2" w:rsidRPr="003102A2" w:rsidRDefault="003102A2" w:rsidP="003102A2">
            <w:pPr>
              <w:jc w:val="both"/>
              <w:rPr>
                <w:sz w:val="20"/>
                <w:szCs w:val="20"/>
                <w:lang w:val="en-US"/>
              </w:rPr>
            </w:pPr>
          </w:p>
          <w:p w14:paraId="625739BA" w14:textId="77777777" w:rsidR="003102A2" w:rsidRPr="003102A2" w:rsidRDefault="003102A2" w:rsidP="003102A2">
            <w:pPr>
              <w:jc w:val="center"/>
              <w:rPr>
                <w:sz w:val="20"/>
                <w:szCs w:val="20"/>
                <w:lang w:val="en-US"/>
              </w:rPr>
            </w:pPr>
            <w:proofErr w:type="spellStart"/>
            <w:r w:rsidRPr="003102A2">
              <w:rPr>
                <w:sz w:val="20"/>
                <w:szCs w:val="20"/>
                <w:lang w:val="en-US"/>
              </w:rPr>
              <w:t>Тип</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избор</w:t>
            </w:r>
            <w:proofErr w:type="spellEnd"/>
          </w:p>
          <w:p w14:paraId="474E7467" w14:textId="77777777" w:rsidR="003102A2" w:rsidRPr="003102A2" w:rsidRDefault="003102A2" w:rsidP="003102A2">
            <w:pPr>
              <w:jc w:val="both"/>
              <w:rPr>
                <w:sz w:val="20"/>
                <w:szCs w:val="20"/>
                <w:lang w:val="sr-Cyrl-RS"/>
              </w:rPr>
            </w:pPr>
          </w:p>
        </w:tc>
        <w:tc>
          <w:tcPr>
            <w:tcW w:w="851" w:type="dxa"/>
            <w:shd w:val="clear" w:color="auto" w:fill="auto"/>
          </w:tcPr>
          <w:p w14:paraId="27D47979" w14:textId="77777777" w:rsidR="003102A2" w:rsidRPr="003102A2" w:rsidRDefault="003102A2" w:rsidP="003102A2">
            <w:pPr>
              <w:jc w:val="both"/>
              <w:rPr>
                <w:sz w:val="20"/>
                <w:szCs w:val="20"/>
                <w:lang w:val="sr-Cyrl-RS"/>
              </w:rPr>
            </w:pPr>
          </w:p>
          <w:p w14:paraId="1D44D992" w14:textId="77777777" w:rsidR="003102A2" w:rsidRPr="003102A2" w:rsidRDefault="003102A2" w:rsidP="003102A2">
            <w:pPr>
              <w:jc w:val="both"/>
              <w:rPr>
                <w:sz w:val="20"/>
                <w:szCs w:val="20"/>
                <w:lang w:val="sr-Cyrl-RS"/>
              </w:rPr>
            </w:pPr>
            <w:r w:rsidRPr="003102A2">
              <w:rPr>
                <w:sz w:val="20"/>
                <w:szCs w:val="20"/>
                <w:lang w:val="sr-Cyrl-RS"/>
              </w:rPr>
              <w:t>Да/Не</w:t>
            </w:r>
          </w:p>
        </w:tc>
        <w:tc>
          <w:tcPr>
            <w:tcW w:w="816" w:type="dxa"/>
            <w:shd w:val="clear" w:color="auto" w:fill="auto"/>
          </w:tcPr>
          <w:p w14:paraId="755B7BDF" w14:textId="77777777" w:rsidR="003102A2" w:rsidRPr="003102A2" w:rsidRDefault="003102A2" w:rsidP="003102A2">
            <w:pPr>
              <w:jc w:val="both"/>
              <w:rPr>
                <w:sz w:val="20"/>
                <w:szCs w:val="20"/>
                <w:lang w:val="sr-Cyrl-RS"/>
              </w:rPr>
            </w:pPr>
          </w:p>
          <w:p w14:paraId="51ABFEF0" w14:textId="77777777" w:rsidR="003102A2" w:rsidRPr="003102A2" w:rsidRDefault="003102A2" w:rsidP="003102A2">
            <w:pPr>
              <w:jc w:val="both"/>
              <w:rPr>
                <w:sz w:val="20"/>
                <w:szCs w:val="20"/>
                <w:lang w:val="sr-Cyrl-RS"/>
              </w:rPr>
            </w:pPr>
            <w:r w:rsidRPr="003102A2">
              <w:rPr>
                <w:sz w:val="20"/>
                <w:szCs w:val="20"/>
                <w:lang w:val="sr-Cyrl-RS"/>
              </w:rPr>
              <w:t>Бодови</w:t>
            </w:r>
          </w:p>
        </w:tc>
      </w:tr>
      <w:tr w:rsidR="003102A2" w:rsidRPr="003102A2" w14:paraId="3466524D" w14:textId="77777777" w:rsidTr="002D6F01">
        <w:tc>
          <w:tcPr>
            <w:tcW w:w="817" w:type="dxa"/>
            <w:shd w:val="clear" w:color="auto" w:fill="auto"/>
          </w:tcPr>
          <w:p w14:paraId="5B3D0CBA" w14:textId="77777777" w:rsidR="003102A2" w:rsidRPr="003102A2" w:rsidRDefault="003102A2" w:rsidP="003102A2">
            <w:pPr>
              <w:jc w:val="both"/>
              <w:rPr>
                <w:sz w:val="20"/>
                <w:szCs w:val="20"/>
                <w:lang w:val="sr-Cyrl-RS"/>
              </w:rPr>
            </w:pPr>
            <w:r w:rsidRPr="003102A2">
              <w:rPr>
                <w:sz w:val="20"/>
                <w:szCs w:val="20"/>
                <w:lang w:val="sr-Cyrl-RS"/>
              </w:rPr>
              <w:t>1</w:t>
            </w:r>
          </w:p>
        </w:tc>
        <w:tc>
          <w:tcPr>
            <w:tcW w:w="6804" w:type="dxa"/>
            <w:shd w:val="clear" w:color="auto" w:fill="auto"/>
          </w:tcPr>
          <w:p w14:paraId="501E16C2"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1-2 </w:t>
            </w:r>
            <w:proofErr w:type="spellStart"/>
            <w:r w:rsidRPr="003102A2">
              <w:rPr>
                <w:sz w:val="20"/>
                <w:szCs w:val="20"/>
                <w:lang w:val="en-US"/>
              </w:rPr>
              <w:t>члана</w:t>
            </w:r>
            <w:proofErr w:type="spellEnd"/>
          </w:p>
        </w:tc>
        <w:tc>
          <w:tcPr>
            <w:tcW w:w="851" w:type="dxa"/>
            <w:shd w:val="clear" w:color="auto" w:fill="auto"/>
          </w:tcPr>
          <w:p w14:paraId="2D5BEC7D"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3A8C5359" w14:textId="77777777" w:rsidR="003102A2" w:rsidRPr="003102A2" w:rsidRDefault="003102A2" w:rsidP="003102A2">
            <w:pPr>
              <w:jc w:val="both"/>
              <w:rPr>
                <w:sz w:val="20"/>
                <w:szCs w:val="20"/>
                <w:lang w:val="sr-Cyrl-RS"/>
              </w:rPr>
            </w:pPr>
            <w:r w:rsidRPr="003102A2">
              <w:rPr>
                <w:sz w:val="20"/>
                <w:szCs w:val="20"/>
                <w:lang w:val="sr-Cyrl-RS"/>
              </w:rPr>
              <w:t>10</w:t>
            </w:r>
          </w:p>
        </w:tc>
      </w:tr>
      <w:tr w:rsidR="003102A2" w:rsidRPr="003102A2" w14:paraId="1212DBB2" w14:textId="77777777" w:rsidTr="002D6F01">
        <w:tc>
          <w:tcPr>
            <w:tcW w:w="817" w:type="dxa"/>
            <w:shd w:val="clear" w:color="auto" w:fill="auto"/>
          </w:tcPr>
          <w:p w14:paraId="54702D10" w14:textId="77777777" w:rsidR="003102A2" w:rsidRPr="003102A2" w:rsidRDefault="003102A2" w:rsidP="003102A2">
            <w:pPr>
              <w:jc w:val="both"/>
              <w:rPr>
                <w:sz w:val="20"/>
                <w:szCs w:val="20"/>
                <w:lang w:val="sr-Cyrl-RS"/>
              </w:rPr>
            </w:pPr>
            <w:r w:rsidRPr="003102A2">
              <w:rPr>
                <w:sz w:val="20"/>
                <w:szCs w:val="20"/>
                <w:lang w:val="sr-Cyrl-RS"/>
              </w:rPr>
              <w:t>2</w:t>
            </w:r>
          </w:p>
        </w:tc>
        <w:tc>
          <w:tcPr>
            <w:tcW w:w="6804" w:type="dxa"/>
            <w:shd w:val="clear" w:color="auto" w:fill="auto"/>
          </w:tcPr>
          <w:p w14:paraId="6E7D9786"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3-4 </w:t>
            </w:r>
            <w:proofErr w:type="spellStart"/>
            <w:r w:rsidRPr="003102A2">
              <w:rPr>
                <w:sz w:val="20"/>
                <w:szCs w:val="20"/>
                <w:lang w:val="en-US"/>
              </w:rPr>
              <w:t>члана</w:t>
            </w:r>
            <w:proofErr w:type="spellEnd"/>
          </w:p>
        </w:tc>
        <w:tc>
          <w:tcPr>
            <w:tcW w:w="851" w:type="dxa"/>
            <w:shd w:val="clear" w:color="auto" w:fill="auto"/>
          </w:tcPr>
          <w:p w14:paraId="632AF247"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019D7EB7"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2DEC42B6" w14:textId="77777777" w:rsidTr="002D6F01">
        <w:tc>
          <w:tcPr>
            <w:tcW w:w="817" w:type="dxa"/>
            <w:shd w:val="clear" w:color="auto" w:fill="auto"/>
          </w:tcPr>
          <w:p w14:paraId="7882EB64" w14:textId="77777777" w:rsidR="003102A2" w:rsidRPr="003102A2" w:rsidRDefault="003102A2" w:rsidP="003102A2">
            <w:pPr>
              <w:jc w:val="both"/>
              <w:rPr>
                <w:sz w:val="20"/>
                <w:szCs w:val="20"/>
                <w:lang w:val="sr-Cyrl-RS"/>
              </w:rPr>
            </w:pPr>
            <w:r w:rsidRPr="003102A2">
              <w:rPr>
                <w:sz w:val="20"/>
                <w:szCs w:val="20"/>
                <w:lang w:val="sr-Cyrl-RS"/>
              </w:rPr>
              <w:t>3</w:t>
            </w:r>
          </w:p>
        </w:tc>
        <w:tc>
          <w:tcPr>
            <w:tcW w:w="6804" w:type="dxa"/>
            <w:shd w:val="clear" w:color="auto" w:fill="auto"/>
          </w:tcPr>
          <w:p w14:paraId="518D5BB8"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5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p>
        </w:tc>
        <w:tc>
          <w:tcPr>
            <w:tcW w:w="851" w:type="dxa"/>
            <w:shd w:val="clear" w:color="auto" w:fill="auto"/>
          </w:tcPr>
          <w:p w14:paraId="370471CB"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408E4B51"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422E325F" w14:textId="77777777" w:rsidTr="002D6F01">
        <w:tc>
          <w:tcPr>
            <w:tcW w:w="817" w:type="dxa"/>
            <w:shd w:val="clear" w:color="auto" w:fill="auto"/>
          </w:tcPr>
          <w:p w14:paraId="5BC80340" w14:textId="77777777" w:rsidR="003102A2" w:rsidRPr="003102A2" w:rsidRDefault="003102A2" w:rsidP="003102A2">
            <w:pPr>
              <w:jc w:val="both"/>
              <w:rPr>
                <w:sz w:val="20"/>
                <w:szCs w:val="20"/>
                <w:lang w:val="sr-Cyrl-RS"/>
              </w:rPr>
            </w:pPr>
            <w:r w:rsidRPr="003102A2">
              <w:rPr>
                <w:sz w:val="20"/>
                <w:szCs w:val="20"/>
                <w:lang w:val="sr-Cyrl-RS"/>
              </w:rPr>
              <w:t>4</w:t>
            </w:r>
          </w:p>
        </w:tc>
        <w:tc>
          <w:tcPr>
            <w:tcW w:w="6804" w:type="dxa"/>
            <w:shd w:val="clear" w:color="auto" w:fill="auto"/>
          </w:tcPr>
          <w:p w14:paraId="2331A4DD"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1" w:type="dxa"/>
            <w:shd w:val="clear" w:color="auto" w:fill="auto"/>
          </w:tcPr>
          <w:p w14:paraId="428E7A5E" w14:textId="77777777" w:rsidR="003102A2" w:rsidRPr="003102A2" w:rsidRDefault="003102A2" w:rsidP="003102A2">
            <w:pPr>
              <w:jc w:val="both"/>
              <w:rPr>
                <w:sz w:val="20"/>
                <w:szCs w:val="20"/>
                <w:lang w:val="sr-Cyrl-RS"/>
              </w:rPr>
            </w:pPr>
          </w:p>
          <w:p w14:paraId="6EF937F2"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69E429E9" w14:textId="77777777" w:rsidR="003102A2" w:rsidRPr="003102A2" w:rsidRDefault="003102A2" w:rsidP="003102A2">
            <w:pPr>
              <w:jc w:val="both"/>
              <w:rPr>
                <w:sz w:val="20"/>
                <w:szCs w:val="20"/>
                <w:lang w:val="sr-Cyrl-RS"/>
              </w:rPr>
            </w:pPr>
          </w:p>
          <w:p w14:paraId="7128B82B"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6D9F5B30" w14:textId="77777777" w:rsidTr="002D6F01">
        <w:tc>
          <w:tcPr>
            <w:tcW w:w="817" w:type="dxa"/>
            <w:shd w:val="clear" w:color="auto" w:fill="auto"/>
          </w:tcPr>
          <w:p w14:paraId="014F3DF5" w14:textId="77777777" w:rsidR="003102A2" w:rsidRPr="003102A2" w:rsidRDefault="003102A2" w:rsidP="003102A2">
            <w:pPr>
              <w:jc w:val="both"/>
              <w:rPr>
                <w:sz w:val="20"/>
                <w:szCs w:val="20"/>
                <w:lang w:val="sr-Cyrl-RS"/>
              </w:rPr>
            </w:pPr>
            <w:r w:rsidRPr="003102A2">
              <w:rPr>
                <w:sz w:val="20"/>
                <w:szCs w:val="20"/>
                <w:lang w:val="sr-Cyrl-RS"/>
              </w:rPr>
              <w:t>5</w:t>
            </w:r>
          </w:p>
        </w:tc>
        <w:tc>
          <w:tcPr>
            <w:tcW w:w="6804" w:type="dxa"/>
            <w:shd w:val="clear" w:color="auto" w:fill="auto"/>
          </w:tcPr>
          <w:p w14:paraId="58089281"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1" w:type="dxa"/>
            <w:shd w:val="clear" w:color="auto" w:fill="auto"/>
          </w:tcPr>
          <w:p w14:paraId="5BE94909" w14:textId="77777777" w:rsidR="003102A2" w:rsidRPr="003102A2" w:rsidRDefault="003102A2" w:rsidP="003102A2">
            <w:pPr>
              <w:jc w:val="both"/>
              <w:rPr>
                <w:sz w:val="20"/>
                <w:szCs w:val="20"/>
                <w:lang w:val="sr-Cyrl-RS"/>
              </w:rPr>
            </w:pPr>
          </w:p>
          <w:p w14:paraId="1FA3D256" w14:textId="77777777" w:rsidR="003102A2" w:rsidRPr="003102A2" w:rsidRDefault="003102A2" w:rsidP="003102A2">
            <w:pPr>
              <w:jc w:val="both"/>
              <w:rPr>
                <w:sz w:val="20"/>
                <w:szCs w:val="20"/>
                <w:lang w:val="sr-Cyrl-RS"/>
              </w:rPr>
            </w:pPr>
            <w:r w:rsidRPr="003102A2">
              <w:rPr>
                <w:sz w:val="20"/>
                <w:szCs w:val="20"/>
                <w:lang w:val="sr-Cyrl-RS"/>
              </w:rPr>
              <w:t>Не</w:t>
            </w:r>
          </w:p>
        </w:tc>
        <w:tc>
          <w:tcPr>
            <w:tcW w:w="816" w:type="dxa"/>
            <w:shd w:val="clear" w:color="auto" w:fill="auto"/>
          </w:tcPr>
          <w:p w14:paraId="6AC8EE94" w14:textId="77777777" w:rsidR="003102A2" w:rsidRPr="003102A2" w:rsidRDefault="003102A2" w:rsidP="003102A2">
            <w:pPr>
              <w:jc w:val="both"/>
              <w:rPr>
                <w:sz w:val="20"/>
                <w:szCs w:val="20"/>
                <w:lang w:val="sr-Cyrl-RS"/>
              </w:rPr>
            </w:pPr>
          </w:p>
          <w:p w14:paraId="39758C97"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7B163E95" w14:textId="77777777" w:rsidTr="002D6F01">
        <w:tc>
          <w:tcPr>
            <w:tcW w:w="817" w:type="dxa"/>
            <w:shd w:val="clear" w:color="auto" w:fill="auto"/>
          </w:tcPr>
          <w:p w14:paraId="157A3494" w14:textId="77777777" w:rsidR="003102A2" w:rsidRPr="003102A2" w:rsidRDefault="003102A2" w:rsidP="003102A2">
            <w:pPr>
              <w:jc w:val="both"/>
              <w:rPr>
                <w:sz w:val="20"/>
                <w:szCs w:val="20"/>
                <w:lang w:val="sr-Cyrl-RS"/>
              </w:rPr>
            </w:pPr>
            <w:r w:rsidRPr="003102A2">
              <w:rPr>
                <w:sz w:val="20"/>
                <w:szCs w:val="20"/>
                <w:lang w:val="sr-Cyrl-RS"/>
              </w:rPr>
              <w:t>6</w:t>
            </w:r>
          </w:p>
        </w:tc>
        <w:tc>
          <w:tcPr>
            <w:tcW w:w="6804" w:type="dxa"/>
            <w:shd w:val="clear" w:color="auto" w:fill="auto"/>
          </w:tcPr>
          <w:p w14:paraId="0C3FDA3A"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1" w:type="dxa"/>
            <w:shd w:val="clear" w:color="auto" w:fill="auto"/>
          </w:tcPr>
          <w:p w14:paraId="08A388FD" w14:textId="77777777" w:rsidR="003102A2" w:rsidRPr="003102A2" w:rsidRDefault="003102A2" w:rsidP="003102A2">
            <w:pPr>
              <w:jc w:val="both"/>
              <w:rPr>
                <w:sz w:val="20"/>
                <w:szCs w:val="20"/>
                <w:lang w:val="sr-Cyrl-RS"/>
              </w:rPr>
            </w:pPr>
            <w:r w:rsidRPr="003102A2">
              <w:rPr>
                <w:sz w:val="20"/>
                <w:szCs w:val="20"/>
                <w:lang w:val="sr-Cyrl-RS"/>
              </w:rPr>
              <w:t>Не</w:t>
            </w:r>
          </w:p>
        </w:tc>
        <w:tc>
          <w:tcPr>
            <w:tcW w:w="816" w:type="dxa"/>
            <w:shd w:val="clear" w:color="auto" w:fill="auto"/>
          </w:tcPr>
          <w:p w14:paraId="04CB01F1"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2E07C803" w14:textId="77777777" w:rsidTr="002D6F01">
        <w:tc>
          <w:tcPr>
            <w:tcW w:w="817" w:type="dxa"/>
            <w:shd w:val="clear" w:color="auto" w:fill="auto"/>
          </w:tcPr>
          <w:p w14:paraId="1F6BD7A3" w14:textId="77777777" w:rsidR="003102A2" w:rsidRPr="003102A2" w:rsidRDefault="003102A2" w:rsidP="003102A2">
            <w:pPr>
              <w:jc w:val="both"/>
              <w:rPr>
                <w:sz w:val="20"/>
                <w:szCs w:val="20"/>
                <w:lang w:val="sr-Cyrl-RS"/>
              </w:rPr>
            </w:pPr>
            <w:r w:rsidRPr="003102A2">
              <w:rPr>
                <w:sz w:val="20"/>
                <w:szCs w:val="20"/>
                <w:lang w:val="sr-Cyrl-RS"/>
              </w:rPr>
              <w:t>7</w:t>
            </w:r>
          </w:p>
        </w:tc>
        <w:tc>
          <w:tcPr>
            <w:tcW w:w="6804" w:type="dxa"/>
            <w:shd w:val="clear" w:color="auto" w:fill="auto"/>
          </w:tcPr>
          <w:p w14:paraId="073C4549"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1" w:type="dxa"/>
            <w:shd w:val="clear" w:color="auto" w:fill="auto"/>
          </w:tcPr>
          <w:p w14:paraId="2E3AB66C"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1D7509DB"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5E77F564" w14:textId="77777777" w:rsidTr="002D6F01">
        <w:tc>
          <w:tcPr>
            <w:tcW w:w="817" w:type="dxa"/>
            <w:shd w:val="clear" w:color="auto" w:fill="auto"/>
          </w:tcPr>
          <w:p w14:paraId="7B90F06E" w14:textId="77777777" w:rsidR="003102A2" w:rsidRPr="003102A2" w:rsidRDefault="003102A2" w:rsidP="003102A2">
            <w:pPr>
              <w:jc w:val="both"/>
              <w:rPr>
                <w:sz w:val="20"/>
                <w:szCs w:val="20"/>
                <w:lang w:val="sr-Cyrl-RS"/>
              </w:rPr>
            </w:pPr>
            <w:r w:rsidRPr="003102A2">
              <w:rPr>
                <w:sz w:val="20"/>
                <w:szCs w:val="20"/>
                <w:lang w:val="sr-Cyrl-RS"/>
              </w:rPr>
              <w:t>8</w:t>
            </w:r>
          </w:p>
        </w:tc>
        <w:tc>
          <w:tcPr>
            <w:tcW w:w="6804" w:type="dxa"/>
            <w:shd w:val="clear" w:color="auto" w:fill="auto"/>
          </w:tcPr>
          <w:p w14:paraId="0264A7E5"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1" w:type="dxa"/>
            <w:shd w:val="clear" w:color="auto" w:fill="auto"/>
          </w:tcPr>
          <w:p w14:paraId="6A89C073" w14:textId="77777777" w:rsidR="003102A2" w:rsidRPr="003102A2" w:rsidRDefault="003102A2" w:rsidP="003102A2">
            <w:pPr>
              <w:jc w:val="both"/>
              <w:rPr>
                <w:sz w:val="20"/>
                <w:szCs w:val="20"/>
                <w:lang w:val="sr-Cyrl-RS"/>
              </w:rPr>
            </w:pPr>
          </w:p>
          <w:p w14:paraId="41A8E7D4" w14:textId="77777777" w:rsidR="003102A2" w:rsidRPr="003102A2" w:rsidRDefault="003102A2" w:rsidP="003102A2">
            <w:pPr>
              <w:jc w:val="both"/>
              <w:rPr>
                <w:sz w:val="20"/>
                <w:szCs w:val="20"/>
                <w:lang w:val="sr-Cyrl-RS"/>
              </w:rPr>
            </w:pPr>
            <w:r w:rsidRPr="003102A2">
              <w:rPr>
                <w:sz w:val="20"/>
                <w:szCs w:val="20"/>
                <w:lang w:val="sr-Cyrl-RS"/>
              </w:rPr>
              <w:t>Не</w:t>
            </w:r>
          </w:p>
        </w:tc>
        <w:tc>
          <w:tcPr>
            <w:tcW w:w="816" w:type="dxa"/>
            <w:shd w:val="clear" w:color="auto" w:fill="auto"/>
          </w:tcPr>
          <w:p w14:paraId="07D277A7" w14:textId="77777777" w:rsidR="003102A2" w:rsidRPr="003102A2" w:rsidRDefault="003102A2" w:rsidP="003102A2">
            <w:pPr>
              <w:jc w:val="both"/>
              <w:rPr>
                <w:sz w:val="20"/>
                <w:szCs w:val="20"/>
                <w:lang w:val="sr-Cyrl-RS"/>
              </w:rPr>
            </w:pPr>
          </w:p>
          <w:p w14:paraId="3044E7A8"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0BCB9517" w14:textId="77777777" w:rsidTr="002D6F01">
        <w:tc>
          <w:tcPr>
            <w:tcW w:w="817" w:type="dxa"/>
            <w:shd w:val="clear" w:color="auto" w:fill="auto"/>
          </w:tcPr>
          <w:p w14:paraId="3B0DE39B" w14:textId="77777777" w:rsidR="003102A2" w:rsidRPr="003102A2" w:rsidRDefault="003102A2" w:rsidP="003102A2">
            <w:pPr>
              <w:jc w:val="both"/>
              <w:rPr>
                <w:sz w:val="20"/>
                <w:szCs w:val="20"/>
                <w:lang w:val="sr-Cyrl-RS"/>
              </w:rPr>
            </w:pPr>
            <w:r w:rsidRPr="003102A2">
              <w:rPr>
                <w:sz w:val="20"/>
                <w:szCs w:val="20"/>
                <w:lang w:val="sr-Cyrl-RS"/>
              </w:rPr>
              <w:t>9</w:t>
            </w:r>
          </w:p>
        </w:tc>
        <w:tc>
          <w:tcPr>
            <w:tcW w:w="6804" w:type="dxa"/>
            <w:shd w:val="clear" w:color="auto" w:fill="auto"/>
          </w:tcPr>
          <w:p w14:paraId="1EE188D4"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1" w:type="dxa"/>
            <w:shd w:val="clear" w:color="auto" w:fill="auto"/>
          </w:tcPr>
          <w:p w14:paraId="4D4AE67C" w14:textId="77777777" w:rsidR="003102A2" w:rsidRPr="003102A2" w:rsidRDefault="003102A2" w:rsidP="003102A2">
            <w:pPr>
              <w:jc w:val="both"/>
              <w:rPr>
                <w:sz w:val="20"/>
                <w:szCs w:val="20"/>
                <w:lang w:val="sr-Cyrl-RS"/>
              </w:rPr>
            </w:pPr>
          </w:p>
          <w:p w14:paraId="4D790919" w14:textId="77777777" w:rsidR="003102A2" w:rsidRPr="003102A2" w:rsidRDefault="003102A2" w:rsidP="003102A2">
            <w:pPr>
              <w:jc w:val="both"/>
              <w:rPr>
                <w:sz w:val="20"/>
                <w:szCs w:val="20"/>
                <w:lang w:val="sr-Cyrl-RS"/>
              </w:rPr>
            </w:pPr>
            <w:r w:rsidRPr="003102A2">
              <w:rPr>
                <w:sz w:val="20"/>
                <w:szCs w:val="20"/>
                <w:lang w:val="sr-Cyrl-RS"/>
              </w:rPr>
              <w:t>Да</w:t>
            </w:r>
          </w:p>
        </w:tc>
        <w:tc>
          <w:tcPr>
            <w:tcW w:w="816" w:type="dxa"/>
            <w:shd w:val="clear" w:color="auto" w:fill="auto"/>
          </w:tcPr>
          <w:p w14:paraId="375EED0F" w14:textId="77777777" w:rsidR="003102A2" w:rsidRPr="003102A2" w:rsidRDefault="003102A2" w:rsidP="003102A2">
            <w:pPr>
              <w:jc w:val="both"/>
              <w:rPr>
                <w:sz w:val="20"/>
                <w:szCs w:val="20"/>
                <w:lang w:val="sr-Cyrl-RS"/>
              </w:rPr>
            </w:pPr>
          </w:p>
          <w:p w14:paraId="4FB91E48" w14:textId="77777777" w:rsidR="003102A2" w:rsidRPr="003102A2" w:rsidRDefault="003102A2" w:rsidP="003102A2">
            <w:pPr>
              <w:jc w:val="both"/>
              <w:rPr>
                <w:sz w:val="20"/>
                <w:szCs w:val="20"/>
                <w:lang w:val="sr-Cyrl-RS"/>
              </w:rPr>
            </w:pPr>
            <w:r w:rsidRPr="003102A2">
              <w:rPr>
                <w:sz w:val="20"/>
                <w:szCs w:val="20"/>
                <w:lang w:val="sr-Cyrl-RS"/>
              </w:rPr>
              <w:t>20</w:t>
            </w:r>
          </w:p>
        </w:tc>
      </w:tr>
    </w:tbl>
    <w:p w14:paraId="1C233A2C" w14:textId="77777777" w:rsidR="003102A2" w:rsidRPr="003102A2" w:rsidRDefault="003102A2" w:rsidP="003102A2">
      <w:pPr>
        <w:jc w:val="both"/>
        <w:rPr>
          <w:b/>
          <w:sz w:val="20"/>
          <w:szCs w:val="20"/>
          <w:lang w:val="en-US"/>
        </w:rPr>
      </w:pPr>
    </w:p>
    <w:p w14:paraId="0E7B60E9" w14:textId="77777777" w:rsidR="003102A2" w:rsidRPr="003102A2" w:rsidRDefault="003102A2" w:rsidP="003102A2">
      <w:pPr>
        <w:jc w:val="both"/>
        <w:rPr>
          <w:sz w:val="20"/>
          <w:szCs w:val="20"/>
          <w:lang w:val="en-US"/>
        </w:rPr>
      </w:pPr>
      <w:r w:rsidRPr="003102A2">
        <w:rPr>
          <w:b/>
          <w:sz w:val="20"/>
          <w:szCs w:val="20"/>
          <w:lang w:val="en-US"/>
        </w:rPr>
        <w:t xml:space="preserve">2.4.10. </w:t>
      </w:r>
      <w:proofErr w:type="spellStart"/>
      <w:r w:rsidRPr="003102A2">
        <w:rPr>
          <w:b/>
          <w:sz w:val="20"/>
          <w:szCs w:val="20"/>
          <w:lang w:val="en-US"/>
        </w:rPr>
        <w:t>Интензитет</w:t>
      </w:r>
      <w:proofErr w:type="spellEnd"/>
      <w:r w:rsidRPr="003102A2">
        <w:rPr>
          <w:b/>
          <w:sz w:val="20"/>
          <w:szCs w:val="20"/>
          <w:lang w:val="en-US"/>
        </w:rPr>
        <w:t xml:space="preserve"> </w:t>
      </w:r>
      <w:proofErr w:type="spellStart"/>
      <w:r w:rsidRPr="003102A2">
        <w:rPr>
          <w:b/>
          <w:sz w:val="20"/>
          <w:szCs w:val="20"/>
          <w:lang w:val="en-US"/>
        </w:rPr>
        <w:t>помоћи</w:t>
      </w:r>
      <w:proofErr w:type="spellEnd"/>
      <w:r w:rsidRPr="003102A2">
        <w:rPr>
          <w:b/>
          <w:sz w:val="20"/>
          <w:szCs w:val="20"/>
          <w:lang w:val="en-US"/>
        </w:rPr>
        <w:t xml:space="preserve">: </w:t>
      </w:r>
      <w:proofErr w:type="spellStart"/>
      <w:r w:rsidRPr="003102A2">
        <w:rPr>
          <w:sz w:val="20"/>
          <w:szCs w:val="20"/>
          <w:lang w:val="en-US"/>
        </w:rPr>
        <w:t>Интензитет</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50%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ПДВ-а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подносиоце</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пребивалиштем</w:t>
      </w:r>
      <w:proofErr w:type="spellEnd"/>
      <w:r w:rsidRPr="003102A2">
        <w:rPr>
          <w:sz w:val="20"/>
          <w:szCs w:val="20"/>
          <w:lang w:val="en-US"/>
        </w:rPr>
        <w:t xml:space="preserve"> у КО </w:t>
      </w:r>
      <w:proofErr w:type="spellStart"/>
      <w:r w:rsidRPr="003102A2">
        <w:rPr>
          <w:sz w:val="20"/>
          <w:szCs w:val="20"/>
          <w:lang w:val="en-US"/>
        </w:rPr>
        <w:t>Ивањица</w:t>
      </w:r>
      <w:proofErr w:type="spellEnd"/>
      <w:r w:rsidRPr="003102A2">
        <w:rPr>
          <w:sz w:val="20"/>
          <w:szCs w:val="20"/>
          <w:lang w:val="en-US"/>
        </w:rPr>
        <w:t xml:space="preserve"> а 65%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катастарске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а </w:t>
      </w: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200.000,00 </w:t>
      </w:r>
      <w:proofErr w:type="spellStart"/>
      <w:r w:rsidRPr="003102A2">
        <w:rPr>
          <w:sz w:val="20"/>
          <w:szCs w:val="20"/>
          <w:lang w:val="en-US"/>
        </w:rPr>
        <w:t>динара</w:t>
      </w:r>
      <w:proofErr w:type="spellEnd"/>
      <w:r w:rsidRPr="003102A2">
        <w:rPr>
          <w:sz w:val="20"/>
          <w:szCs w:val="20"/>
          <w:lang w:val="en-US"/>
        </w:rPr>
        <w:t xml:space="preserve">. </w:t>
      </w:r>
    </w:p>
    <w:p w14:paraId="2E418397" w14:textId="77777777" w:rsidR="003102A2" w:rsidRPr="003102A2" w:rsidRDefault="003102A2" w:rsidP="003102A2">
      <w:pPr>
        <w:jc w:val="both"/>
        <w:rPr>
          <w:sz w:val="20"/>
          <w:szCs w:val="20"/>
          <w:lang w:val="en-US"/>
        </w:rPr>
      </w:pPr>
    </w:p>
    <w:p w14:paraId="2262137F" w14:textId="77777777" w:rsidR="003102A2" w:rsidRPr="003102A2" w:rsidRDefault="003102A2" w:rsidP="003102A2">
      <w:pPr>
        <w:jc w:val="both"/>
        <w:rPr>
          <w:b/>
          <w:sz w:val="20"/>
          <w:szCs w:val="20"/>
          <w:lang w:val="en-US"/>
        </w:rPr>
      </w:pPr>
      <w:r w:rsidRPr="003102A2">
        <w:rPr>
          <w:b/>
          <w:sz w:val="20"/>
          <w:szCs w:val="20"/>
          <w:lang w:val="en-US"/>
        </w:rPr>
        <w:t xml:space="preserve">2.4.11. </w:t>
      </w:r>
      <w:proofErr w:type="spellStart"/>
      <w:r w:rsidRPr="003102A2">
        <w:rPr>
          <w:b/>
          <w:sz w:val="20"/>
          <w:szCs w:val="20"/>
          <w:lang w:val="en-US"/>
        </w:rPr>
        <w:t>Индикатори</w:t>
      </w:r>
      <w:proofErr w:type="spellEnd"/>
      <w:r w:rsidRPr="003102A2">
        <w:rPr>
          <w:b/>
          <w:sz w:val="20"/>
          <w:szCs w:val="20"/>
          <w:lang w:val="en-US"/>
        </w:rPr>
        <w:t>/</w:t>
      </w:r>
      <w:proofErr w:type="spellStart"/>
      <w:r w:rsidRPr="003102A2">
        <w:rPr>
          <w:b/>
          <w:sz w:val="20"/>
          <w:szCs w:val="20"/>
          <w:lang w:val="en-US"/>
        </w:rPr>
        <w:t>показатељи</w:t>
      </w:r>
      <w:proofErr w:type="spellEnd"/>
      <w:r w:rsidRPr="003102A2">
        <w:rPr>
          <w:b/>
          <w:sz w:val="20"/>
          <w:szCs w:val="20"/>
          <w:lang w:val="en-US"/>
        </w:rPr>
        <w:t>:</w:t>
      </w:r>
    </w:p>
    <w:p w14:paraId="2792A83C" w14:textId="77777777" w:rsidR="003102A2" w:rsidRPr="003102A2" w:rsidRDefault="003102A2" w:rsidP="003102A2">
      <w:pPr>
        <w:jc w:val="both"/>
        <w:rPr>
          <w:sz w:val="20"/>
          <w:szCs w:val="20"/>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276"/>
        <w:gridCol w:w="6896"/>
      </w:tblGrid>
      <w:tr w:rsidR="003102A2" w:rsidRPr="003102A2" w14:paraId="05D78FE1" w14:textId="77777777" w:rsidTr="002D6F01">
        <w:tc>
          <w:tcPr>
            <w:tcW w:w="2276" w:type="dxa"/>
            <w:shd w:val="clear" w:color="auto" w:fill="FFFFFF"/>
          </w:tcPr>
          <w:p w14:paraId="404CC902" w14:textId="77777777" w:rsidR="003102A2" w:rsidRPr="003102A2" w:rsidRDefault="003102A2" w:rsidP="003102A2">
            <w:pPr>
              <w:jc w:val="both"/>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6896" w:type="dxa"/>
            <w:shd w:val="clear" w:color="auto" w:fill="FFFFFF"/>
          </w:tcPr>
          <w:p w14:paraId="5CC828F1" w14:textId="77777777" w:rsidR="003102A2" w:rsidRPr="003102A2" w:rsidRDefault="003102A2" w:rsidP="003102A2">
            <w:pPr>
              <w:jc w:val="both"/>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53E9C529" w14:textId="77777777" w:rsidTr="002D6F01">
        <w:tc>
          <w:tcPr>
            <w:tcW w:w="2276" w:type="dxa"/>
            <w:shd w:val="clear" w:color="auto" w:fill="FFFFFF"/>
          </w:tcPr>
          <w:p w14:paraId="39B7548D" w14:textId="77777777" w:rsidR="003102A2" w:rsidRPr="003102A2" w:rsidRDefault="003102A2" w:rsidP="003102A2">
            <w:pPr>
              <w:jc w:val="both"/>
              <w:rPr>
                <w:sz w:val="20"/>
                <w:szCs w:val="20"/>
                <w:lang w:val="en-US"/>
              </w:rPr>
            </w:pPr>
            <w:r w:rsidRPr="003102A2">
              <w:rPr>
                <w:sz w:val="20"/>
                <w:szCs w:val="20"/>
                <w:lang w:val="en-US"/>
              </w:rPr>
              <w:t>1</w:t>
            </w:r>
          </w:p>
        </w:tc>
        <w:tc>
          <w:tcPr>
            <w:tcW w:w="6896" w:type="dxa"/>
            <w:shd w:val="clear" w:color="auto" w:fill="FFFFFF"/>
          </w:tcPr>
          <w:p w14:paraId="49336656"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заинтересованих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меру</w:t>
            </w:r>
            <w:proofErr w:type="spellEnd"/>
          </w:p>
        </w:tc>
      </w:tr>
      <w:tr w:rsidR="003102A2" w:rsidRPr="003102A2" w14:paraId="7A28DAFD" w14:textId="77777777" w:rsidTr="002D6F01">
        <w:tc>
          <w:tcPr>
            <w:tcW w:w="2276" w:type="dxa"/>
            <w:shd w:val="clear" w:color="auto" w:fill="FFFFFF"/>
          </w:tcPr>
          <w:p w14:paraId="4A3DA084" w14:textId="77777777" w:rsidR="003102A2" w:rsidRPr="003102A2" w:rsidRDefault="003102A2" w:rsidP="003102A2">
            <w:pPr>
              <w:jc w:val="both"/>
              <w:rPr>
                <w:sz w:val="20"/>
                <w:szCs w:val="20"/>
                <w:lang w:val="en-US"/>
              </w:rPr>
            </w:pPr>
            <w:r w:rsidRPr="003102A2">
              <w:rPr>
                <w:sz w:val="20"/>
                <w:szCs w:val="20"/>
                <w:lang w:val="en-US"/>
              </w:rPr>
              <w:t>2</w:t>
            </w:r>
          </w:p>
        </w:tc>
        <w:tc>
          <w:tcPr>
            <w:tcW w:w="6896" w:type="dxa"/>
            <w:shd w:val="clear" w:color="auto" w:fill="FFFFFF"/>
          </w:tcPr>
          <w:p w14:paraId="3943D400"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подржаних</w:t>
            </w:r>
            <w:proofErr w:type="spellEnd"/>
            <w:r w:rsidRPr="003102A2">
              <w:rPr>
                <w:sz w:val="20"/>
                <w:szCs w:val="20"/>
                <w:lang w:val="en-US"/>
              </w:rPr>
              <w:t xml:space="preserve"> </w:t>
            </w:r>
            <w:proofErr w:type="spellStart"/>
            <w:r w:rsidRPr="003102A2">
              <w:rPr>
                <w:sz w:val="20"/>
                <w:szCs w:val="20"/>
                <w:lang w:val="en-US"/>
              </w:rPr>
              <w:t>газдинставa</w:t>
            </w:r>
            <w:proofErr w:type="spellEnd"/>
          </w:p>
        </w:tc>
      </w:tr>
    </w:tbl>
    <w:p w14:paraId="0C6617B2" w14:textId="77777777" w:rsidR="003102A2" w:rsidRPr="003102A2" w:rsidRDefault="003102A2" w:rsidP="003102A2">
      <w:pPr>
        <w:jc w:val="both"/>
        <w:rPr>
          <w:sz w:val="20"/>
          <w:szCs w:val="20"/>
        </w:rPr>
      </w:pPr>
    </w:p>
    <w:p w14:paraId="43A7BDD6" w14:textId="77777777" w:rsidR="003102A2" w:rsidRPr="003102A2" w:rsidRDefault="003102A2" w:rsidP="003102A2">
      <w:pPr>
        <w:spacing w:after="200" w:line="276" w:lineRule="auto"/>
        <w:jc w:val="both"/>
        <w:rPr>
          <w:sz w:val="20"/>
          <w:szCs w:val="20"/>
          <w:lang w:val="en-US"/>
        </w:rPr>
      </w:pPr>
      <w:r w:rsidRPr="003102A2">
        <w:rPr>
          <w:b/>
          <w:sz w:val="20"/>
          <w:szCs w:val="20"/>
          <w:lang w:val="en-US"/>
        </w:rPr>
        <w:t xml:space="preserve">2.4.12. </w:t>
      </w:r>
      <w:proofErr w:type="spellStart"/>
      <w:r w:rsidRPr="003102A2">
        <w:rPr>
          <w:b/>
          <w:sz w:val="20"/>
          <w:szCs w:val="20"/>
          <w:lang w:val="en-US"/>
        </w:rPr>
        <w:t>Административна</w:t>
      </w:r>
      <w:proofErr w:type="spellEnd"/>
      <w:r w:rsidRPr="003102A2">
        <w:rPr>
          <w:b/>
          <w:sz w:val="20"/>
          <w:szCs w:val="20"/>
          <w:lang w:val="en-US"/>
        </w:rPr>
        <w:t xml:space="preserve"> </w:t>
      </w:r>
      <w:proofErr w:type="spellStart"/>
      <w:r w:rsidRPr="003102A2">
        <w:rPr>
          <w:b/>
          <w:sz w:val="20"/>
          <w:szCs w:val="20"/>
          <w:lang w:val="en-US"/>
        </w:rPr>
        <w:t>процедура</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Јавним</w:t>
      </w:r>
      <w:proofErr w:type="spellEnd"/>
      <w:r w:rsidRPr="003102A2">
        <w:rPr>
          <w:sz w:val="20"/>
          <w:szCs w:val="20"/>
          <w:lang w:val="en-US"/>
        </w:rPr>
        <w:t xml:space="preserve"> </w:t>
      </w:r>
      <w:proofErr w:type="spellStart"/>
      <w:r w:rsidRPr="003102A2">
        <w:rPr>
          <w:sz w:val="20"/>
          <w:szCs w:val="20"/>
          <w:lang w:val="en-US"/>
        </w:rPr>
        <w:t>позивом</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прецизно</w:t>
      </w:r>
      <w:proofErr w:type="spellEnd"/>
      <w:r w:rsidRPr="003102A2">
        <w:rPr>
          <w:sz w:val="20"/>
          <w:szCs w:val="20"/>
          <w:lang w:val="en-US"/>
        </w:rPr>
        <w:t xml:space="preserve"> </w:t>
      </w:r>
      <w:proofErr w:type="spellStart"/>
      <w:r w:rsidRPr="003102A2">
        <w:rPr>
          <w:sz w:val="20"/>
          <w:szCs w:val="20"/>
          <w:lang w:val="en-US"/>
        </w:rPr>
        <w:t>дефинисани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и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документација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Достављени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проверени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комплетности</w:t>
      </w:r>
      <w:proofErr w:type="spellEnd"/>
      <w:r w:rsidRPr="003102A2">
        <w:rPr>
          <w:sz w:val="20"/>
          <w:szCs w:val="20"/>
          <w:lang w:val="en-US"/>
        </w:rPr>
        <w:t xml:space="preserve">, </w:t>
      </w:r>
      <w:proofErr w:type="spellStart"/>
      <w:r w:rsidRPr="003102A2">
        <w:rPr>
          <w:sz w:val="20"/>
          <w:szCs w:val="20"/>
          <w:lang w:val="en-US"/>
        </w:rPr>
        <w:t>административне</w:t>
      </w:r>
      <w:proofErr w:type="spellEnd"/>
      <w:r w:rsidRPr="003102A2">
        <w:rPr>
          <w:sz w:val="20"/>
          <w:szCs w:val="20"/>
          <w:lang w:val="en-US"/>
        </w:rPr>
        <w:t xml:space="preserve"> </w:t>
      </w:r>
      <w:proofErr w:type="spellStart"/>
      <w:r w:rsidRPr="003102A2">
        <w:rPr>
          <w:sz w:val="20"/>
          <w:szCs w:val="20"/>
          <w:lang w:val="en-US"/>
        </w:rPr>
        <w:t>усаглашености</w:t>
      </w:r>
      <w:proofErr w:type="spellEnd"/>
      <w:r w:rsidRPr="003102A2">
        <w:rPr>
          <w:sz w:val="20"/>
          <w:szCs w:val="20"/>
          <w:lang w:val="en-US"/>
        </w:rPr>
        <w:t xml:space="preserve"> и </w:t>
      </w:r>
      <w:proofErr w:type="spellStart"/>
      <w:r w:rsidRPr="003102A2">
        <w:rPr>
          <w:sz w:val="20"/>
          <w:szCs w:val="20"/>
          <w:lang w:val="en-US"/>
        </w:rPr>
        <w:t>прихватљивости</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одредбама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испуњавају</w:t>
      </w:r>
      <w:proofErr w:type="spellEnd"/>
      <w:r w:rsidRPr="003102A2">
        <w:rPr>
          <w:sz w:val="20"/>
          <w:szCs w:val="20"/>
          <w:lang w:val="en-US"/>
        </w:rPr>
        <w:t xml:space="preserve"> </w:t>
      </w:r>
      <w:proofErr w:type="spellStart"/>
      <w:r w:rsidRPr="003102A2">
        <w:rPr>
          <w:sz w:val="20"/>
          <w:szCs w:val="20"/>
          <w:lang w:val="en-US"/>
        </w:rPr>
        <w:t>услове</w:t>
      </w:r>
      <w:proofErr w:type="spellEnd"/>
      <w:r w:rsidRPr="003102A2">
        <w:rPr>
          <w:sz w:val="20"/>
          <w:szCs w:val="20"/>
          <w:lang w:val="en-US"/>
        </w:rPr>
        <w:t xml:space="preserve"> и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рангирани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бодовање</w:t>
      </w:r>
      <w:proofErr w:type="spellEnd"/>
      <w:r w:rsidRPr="003102A2">
        <w:rPr>
          <w:sz w:val="20"/>
          <w:szCs w:val="20"/>
          <w:lang w:val="en-US"/>
        </w:rPr>
        <w:t xml:space="preserve"> </w:t>
      </w:r>
      <w:proofErr w:type="spellStart"/>
      <w:r w:rsidRPr="003102A2">
        <w:rPr>
          <w:sz w:val="20"/>
          <w:szCs w:val="20"/>
          <w:lang w:val="en-US"/>
        </w:rPr>
        <w:t>поднетих</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бодова</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онда</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а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исте</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домачинства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рока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приговор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утврђену</w:t>
      </w:r>
      <w:proofErr w:type="spellEnd"/>
      <w:r w:rsidRPr="003102A2">
        <w:rPr>
          <w:sz w:val="20"/>
          <w:szCs w:val="20"/>
          <w:lang w:val="en-US"/>
        </w:rPr>
        <w:t xml:space="preserve"> </w:t>
      </w:r>
      <w:proofErr w:type="spellStart"/>
      <w:r w:rsidRPr="003102A2">
        <w:rPr>
          <w:sz w:val="20"/>
          <w:szCs w:val="20"/>
          <w:lang w:val="en-US"/>
        </w:rPr>
        <w:t>ранг</w:t>
      </w:r>
      <w:proofErr w:type="spellEnd"/>
      <w:r w:rsidRPr="003102A2">
        <w:rPr>
          <w:sz w:val="20"/>
          <w:szCs w:val="20"/>
          <w:lang w:val="en-US"/>
        </w:rPr>
        <w:t xml:space="preserve"> </w:t>
      </w:r>
      <w:proofErr w:type="spellStart"/>
      <w:r w:rsidRPr="003102A2">
        <w:rPr>
          <w:sz w:val="20"/>
          <w:szCs w:val="20"/>
          <w:lang w:val="en-US"/>
        </w:rPr>
        <w:t>листу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донета</w:t>
      </w:r>
      <w:proofErr w:type="spellEnd"/>
      <w:r w:rsidRPr="003102A2">
        <w:rPr>
          <w:sz w:val="20"/>
          <w:szCs w:val="20"/>
          <w:lang w:val="en-US"/>
        </w:rPr>
        <w:t xml:space="preserve"> </w:t>
      </w:r>
      <w:proofErr w:type="spellStart"/>
      <w:r w:rsidRPr="003102A2">
        <w:rPr>
          <w:sz w:val="20"/>
          <w:szCs w:val="20"/>
          <w:lang w:val="en-US"/>
        </w:rPr>
        <w:t>решења</w:t>
      </w:r>
      <w:proofErr w:type="spellEnd"/>
      <w:r w:rsidRPr="003102A2">
        <w:rPr>
          <w:sz w:val="20"/>
          <w:szCs w:val="20"/>
          <w:lang w:val="en-US"/>
        </w:rPr>
        <w:t xml:space="preserve"> о </w:t>
      </w:r>
      <w:proofErr w:type="spellStart"/>
      <w:r w:rsidRPr="003102A2">
        <w:rPr>
          <w:sz w:val="20"/>
          <w:szCs w:val="20"/>
          <w:lang w:val="en-US"/>
        </w:rPr>
        <w:t>оствареном</w:t>
      </w:r>
      <w:proofErr w:type="spellEnd"/>
      <w:r w:rsidRPr="003102A2">
        <w:rPr>
          <w:sz w:val="20"/>
          <w:szCs w:val="20"/>
          <w:lang w:val="en-US"/>
        </w:rPr>
        <w:t xml:space="preserve"> </w:t>
      </w:r>
      <w:proofErr w:type="spellStart"/>
      <w:r w:rsidRPr="003102A2">
        <w:rPr>
          <w:sz w:val="20"/>
          <w:szCs w:val="20"/>
          <w:lang w:val="en-US"/>
        </w:rPr>
        <w:t>праву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рангираним</w:t>
      </w:r>
      <w:proofErr w:type="spellEnd"/>
      <w:r w:rsidRPr="003102A2">
        <w:rPr>
          <w:sz w:val="20"/>
          <w:szCs w:val="20"/>
          <w:lang w:val="en-US"/>
        </w:rPr>
        <w:t xml:space="preserve">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опредељених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сваку</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Решењем</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одређен</w:t>
      </w:r>
      <w:proofErr w:type="spellEnd"/>
      <w:r w:rsidRPr="003102A2">
        <w:rPr>
          <w:sz w:val="20"/>
          <w:szCs w:val="20"/>
          <w:lang w:val="en-US"/>
        </w:rPr>
        <w:t xml:space="preserve"> </w:t>
      </w:r>
      <w:proofErr w:type="spellStart"/>
      <w:r w:rsidRPr="003102A2">
        <w:rPr>
          <w:sz w:val="20"/>
          <w:szCs w:val="20"/>
          <w:lang w:val="en-US"/>
        </w:rPr>
        <w:t>рок</w:t>
      </w:r>
      <w:proofErr w:type="spellEnd"/>
      <w:r w:rsidRPr="003102A2">
        <w:rPr>
          <w:sz w:val="20"/>
          <w:szCs w:val="20"/>
          <w:lang w:val="en-US"/>
        </w:rPr>
        <w:t xml:space="preserve"> у </w:t>
      </w:r>
      <w:proofErr w:type="spellStart"/>
      <w:r w:rsidRPr="003102A2">
        <w:rPr>
          <w:sz w:val="20"/>
          <w:szCs w:val="20"/>
          <w:lang w:val="en-US"/>
        </w:rPr>
        <w:t>коме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у </w:t>
      </w:r>
      <w:proofErr w:type="spellStart"/>
      <w:r w:rsidRPr="003102A2">
        <w:rPr>
          <w:sz w:val="20"/>
          <w:szCs w:val="20"/>
          <w:lang w:val="en-US"/>
        </w:rPr>
        <w:t>обавези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реализују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и </w:t>
      </w:r>
      <w:proofErr w:type="spellStart"/>
      <w:r w:rsidRPr="003102A2">
        <w:rPr>
          <w:sz w:val="20"/>
          <w:szCs w:val="20"/>
          <w:lang w:val="en-US"/>
        </w:rPr>
        <w:t>поднесу</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исплату</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вршити</w:t>
      </w:r>
      <w:proofErr w:type="spellEnd"/>
      <w:r w:rsidRPr="003102A2">
        <w:rPr>
          <w:sz w:val="20"/>
          <w:szCs w:val="20"/>
          <w:lang w:val="en-US"/>
        </w:rPr>
        <w:t xml:space="preserve"> </w:t>
      </w:r>
      <w:proofErr w:type="spellStart"/>
      <w:r w:rsidRPr="003102A2">
        <w:rPr>
          <w:sz w:val="20"/>
          <w:szCs w:val="20"/>
          <w:lang w:val="en-US"/>
        </w:rPr>
        <w:t>исплата</w:t>
      </w:r>
      <w:proofErr w:type="spellEnd"/>
      <w:r w:rsidRPr="003102A2">
        <w:rPr>
          <w:sz w:val="20"/>
          <w:szCs w:val="20"/>
          <w:lang w:val="en-US"/>
        </w:rPr>
        <w:t>.</w:t>
      </w:r>
    </w:p>
    <w:p w14:paraId="1F72F435" w14:textId="77777777" w:rsidR="003102A2" w:rsidRPr="003102A2" w:rsidRDefault="003102A2" w:rsidP="003102A2">
      <w:pPr>
        <w:spacing w:after="200" w:line="276" w:lineRule="auto"/>
        <w:jc w:val="both"/>
        <w:rPr>
          <w:i/>
          <w:sz w:val="20"/>
          <w:szCs w:val="20"/>
          <w:lang w:val="en-US"/>
        </w:rPr>
      </w:pPr>
      <w:r w:rsidRPr="003102A2">
        <w:rPr>
          <w:b/>
          <w:sz w:val="20"/>
          <w:szCs w:val="20"/>
          <w:lang w:val="en-US"/>
        </w:rPr>
        <w:t xml:space="preserve">2.5. </w:t>
      </w:r>
      <w:proofErr w:type="spellStart"/>
      <w:r w:rsidRPr="003102A2">
        <w:rPr>
          <w:b/>
          <w:sz w:val="20"/>
          <w:szCs w:val="20"/>
          <w:lang w:val="en-US"/>
        </w:rPr>
        <w:t>Назив</w:t>
      </w:r>
      <w:proofErr w:type="spellEnd"/>
      <w:r w:rsidRPr="003102A2">
        <w:rPr>
          <w:b/>
          <w:sz w:val="20"/>
          <w:szCs w:val="20"/>
          <w:lang w:val="en-US"/>
        </w:rPr>
        <w:t xml:space="preserve"> и </w:t>
      </w:r>
      <w:proofErr w:type="spellStart"/>
      <w:r w:rsidRPr="003102A2">
        <w:rPr>
          <w:b/>
          <w:sz w:val="20"/>
          <w:szCs w:val="20"/>
          <w:lang w:val="en-US"/>
        </w:rPr>
        <w:t>шифра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r w:rsidRPr="003102A2">
        <w:rPr>
          <w:i/>
          <w:sz w:val="20"/>
          <w:szCs w:val="20"/>
          <w:lang w:val="en-US"/>
        </w:rPr>
        <w:t xml:space="preserve">602 </w:t>
      </w:r>
      <w:proofErr w:type="spellStart"/>
      <w:r w:rsidRPr="003102A2">
        <w:rPr>
          <w:i/>
          <w:sz w:val="20"/>
          <w:szCs w:val="20"/>
          <w:lang w:val="en-US"/>
        </w:rPr>
        <w:t>Подстицаји</w:t>
      </w:r>
      <w:proofErr w:type="spellEnd"/>
      <w:r w:rsidRPr="003102A2">
        <w:rPr>
          <w:i/>
          <w:sz w:val="20"/>
          <w:szCs w:val="20"/>
          <w:lang w:val="en-US"/>
        </w:rPr>
        <w:t xml:space="preserve"> </w:t>
      </w:r>
      <w:proofErr w:type="spellStart"/>
      <w:r w:rsidRPr="003102A2">
        <w:rPr>
          <w:i/>
          <w:sz w:val="20"/>
          <w:szCs w:val="20"/>
          <w:lang w:val="en-US"/>
        </w:rPr>
        <w:t>за</w:t>
      </w:r>
      <w:proofErr w:type="spellEnd"/>
      <w:r w:rsidRPr="003102A2">
        <w:rPr>
          <w:i/>
          <w:sz w:val="20"/>
          <w:szCs w:val="20"/>
          <w:lang w:val="en-US"/>
        </w:rPr>
        <w:t xml:space="preserve"> </w:t>
      </w:r>
      <w:proofErr w:type="spellStart"/>
      <w:r w:rsidRPr="003102A2">
        <w:rPr>
          <w:i/>
          <w:sz w:val="20"/>
          <w:szCs w:val="20"/>
          <w:lang w:val="en-US"/>
        </w:rPr>
        <w:t>набавку</w:t>
      </w:r>
      <w:proofErr w:type="spellEnd"/>
      <w:r w:rsidRPr="003102A2">
        <w:rPr>
          <w:i/>
          <w:sz w:val="20"/>
          <w:szCs w:val="20"/>
          <w:lang w:val="en-US"/>
        </w:rPr>
        <w:t xml:space="preserve"> </w:t>
      </w:r>
      <w:proofErr w:type="spellStart"/>
      <w:r w:rsidRPr="003102A2">
        <w:rPr>
          <w:i/>
          <w:sz w:val="20"/>
          <w:szCs w:val="20"/>
          <w:lang w:val="en-US"/>
        </w:rPr>
        <w:t>батеријских</w:t>
      </w:r>
      <w:proofErr w:type="spellEnd"/>
      <w:r w:rsidRPr="003102A2">
        <w:rPr>
          <w:i/>
          <w:sz w:val="20"/>
          <w:szCs w:val="20"/>
          <w:lang w:val="en-US"/>
        </w:rPr>
        <w:t xml:space="preserve"> </w:t>
      </w:r>
      <w:proofErr w:type="spellStart"/>
      <w:r w:rsidRPr="003102A2">
        <w:rPr>
          <w:i/>
          <w:sz w:val="20"/>
          <w:szCs w:val="20"/>
          <w:lang w:val="en-US"/>
        </w:rPr>
        <w:t>везачица</w:t>
      </w:r>
      <w:proofErr w:type="spellEnd"/>
      <w:r w:rsidRPr="003102A2">
        <w:rPr>
          <w:i/>
          <w:sz w:val="20"/>
          <w:szCs w:val="20"/>
          <w:lang w:val="en-US"/>
        </w:rPr>
        <w:t xml:space="preserve"> </w:t>
      </w:r>
      <w:proofErr w:type="spellStart"/>
      <w:r w:rsidRPr="003102A2">
        <w:rPr>
          <w:i/>
          <w:sz w:val="20"/>
          <w:szCs w:val="20"/>
          <w:lang w:val="en-US"/>
        </w:rPr>
        <w:t>малина</w:t>
      </w:r>
      <w:proofErr w:type="spellEnd"/>
      <w:r w:rsidRPr="003102A2">
        <w:rPr>
          <w:i/>
          <w:sz w:val="20"/>
          <w:szCs w:val="20"/>
          <w:lang w:val="en-US"/>
        </w:rPr>
        <w:t xml:space="preserve"> </w:t>
      </w:r>
    </w:p>
    <w:p w14:paraId="180F4A9B" w14:textId="77777777" w:rsidR="003102A2" w:rsidRPr="003102A2" w:rsidRDefault="003102A2" w:rsidP="003102A2">
      <w:pPr>
        <w:spacing w:after="200" w:line="276" w:lineRule="auto"/>
        <w:jc w:val="both"/>
        <w:rPr>
          <w:sz w:val="20"/>
          <w:szCs w:val="20"/>
          <w:lang w:val="en-US"/>
        </w:rPr>
      </w:pPr>
      <w:r w:rsidRPr="003102A2">
        <w:rPr>
          <w:b/>
          <w:sz w:val="20"/>
          <w:szCs w:val="20"/>
          <w:lang w:val="en-US"/>
        </w:rPr>
        <w:t xml:space="preserve">2.5.1. </w:t>
      </w:r>
      <w:proofErr w:type="spellStart"/>
      <w:r w:rsidRPr="003102A2">
        <w:rPr>
          <w:b/>
          <w:sz w:val="20"/>
          <w:szCs w:val="20"/>
          <w:lang w:val="en-US"/>
        </w:rPr>
        <w:t>Образложење</w:t>
      </w:r>
      <w:proofErr w:type="spellEnd"/>
      <w:r w:rsidRPr="003102A2">
        <w:rPr>
          <w:b/>
          <w:sz w:val="20"/>
          <w:szCs w:val="20"/>
          <w:lang w:val="en-US"/>
        </w:rPr>
        <w:t>:</w:t>
      </w:r>
      <w:r w:rsidRPr="003102A2">
        <w:rPr>
          <w:sz w:val="20"/>
          <w:szCs w:val="20"/>
          <w:lang w:val="en-US"/>
        </w:rPr>
        <w:t xml:space="preserve"> У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богату</w:t>
      </w:r>
      <w:proofErr w:type="spellEnd"/>
      <w:r w:rsidRPr="003102A2">
        <w:rPr>
          <w:sz w:val="20"/>
          <w:szCs w:val="20"/>
          <w:lang w:val="en-US"/>
        </w:rPr>
        <w:t xml:space="preserve"> </w:t>
      </w:r>
      <w:proofErr w:type="spellStart"/>
      <w:r w:rsidRPr="003102A2">
        <w:rPr>
          <w:sz w:val="20"/>
          <w:szCs w:val="20"/>
          <w:lang w:val="en-US"/>
        </w:rPr>
        <w:t>традицију</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попису</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2012.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засадима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1.249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повећавају</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године</w:t>
      </w:r>
      <w:proofErr w:type="spellEnd"/>
      <w:r w:rsidRPr="003102A2">
        <w:rPr>
          <w:sz w:val="20"/>
          <w:szCs w:val="20"/>
          <w:lang w:val="en-US"/>
        </w:rPr>
        <w:t xml:space="preserve"> у </w:t>
      </w:r>
      <w:proofErr w:type="spellStart"/>
      <w:r w:rsidRPr="003102A2">
        <w:rPr>
          <w:sz w:val="20"/>
          <w:szCs w:val="20"/>
          <w:lang w:val="en-US"/>
        </w:rPr>
        <w:t>годину</w:t>
      </w:r>
      <w:proofErr w:type="spellEnd"/>
      <w:r w:rsidRPr="003102A2">
        <w:rPr>
          <w:sz w:val="20"/>
          <w:szCs w:val="20"/>
          <w:lang w:val="en-US"/>
        </w:rPr>
        <w:t xml:space="preserve"> и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тренутним</w:t>
      </w:r>
      <w:proofErr w:type="spellEnd"/>
      <w:r w:rsidRPr="003102A2">
        <w:rPr>
          <w:sz w:val="20"/>
          <w:szCs w:val="20"/>
          <w:lang w:val="en-US"/>
        </w:rPr>
        <w:t xml:space="preserve"> </w:t>
      </w:r>
      <w:proofErr w:type="spellStart"/>
      <w:r w:rsidRPr="003102A2">
        <w:rPr>
          <w:sz w:val="20"/>
          <w:szCs w:val="20"/>
          <w:lang w:val="en-US"/>
        </w:rPr>
        <w:t>проценама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засадима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налази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између</w:t>
      </w:r>
      <w:proofErr w:type="spellEnd"/>
      <w:r w:rsidRPr="003102A2">
        <w:rPr>
          <w:sz w:val="20"/>
          <w:szCs w:val="20"/>
          <w:lang w:val="en-US"/>
        </w:rPr>
        <w:t xml:space="preserve"> 1.500 и 1.600 </w:t>
      </w:r>
      <w:proofErr w:type="spellStart"/>
      <w:r w:rsidRPr="003102A2">
        <w:rPr>
          <w:sz w:val="20"/>
          <w:szCs w:val="20"/>
          <w:lang w:val="en-US"/>
        </w:rPr>
        <w:t>хектара</w:t>
      </w:r>
      <w:proofErr w:type="spellEnd"/>
      <w:r w:rsidRPr="003102A2">
        <w:rPr>
          <w:sz w:val="20"/>
          <w:szCs w:val="20"/>
          <w:lang w:val="en-US"/>
        </w:rPr>
        <w:t xml:space="preserve">. </w:t>
      </w:r>
      <w:proofErr w:type="spellStart"/>
      <w:r w:rsidRPr="003102A2">
        <w:rPr>
          <w:sz w:val="20"/>
          <w:szCs w:val="20"/>
          <w:lang w:val="en-US"/>
        </w:rPr>
        <w:t>Све</w:t>
      </w:r>
      <w:proofErr w:type="spellEnd"/>
      <w:r w:rsidRPr="003102A2">
        <w:rPr>
          <w:sz w:val="20"/>
          <w:szCs w:val="20"/>
          <w:lang w:val="en-US"/>
        </w:rPr>
        <w:t xml:space="preserve"> </w:t>
      </w:r>
      <w:proofErr w:type="spellStart"/>
      <w:r w:rsidRPr="003102A2">
        <w:rPr>
          <w:sz w:val="20"/>
          <w:szCs w:val="20"/>
          <w:lang w:val="en-US"/>
        </w:rPr>
        <w:t>већи</w:t>
      </w:r>
      <w:proofErr w:type="spellEnd"/>
      <w:r w:rsidRPr="003102A2">
        <w:rPr>
          <w:sz w:val="20"/>
          <w:szCs w:val="20"/>
          <w:lang w:val="en-US"/>
        </w:rPr>
        <w:t xml:space="preserve"> </w:t>
      </w:r>
      <w:proofErr w:type="spellStart"/>
      <w:r w:rsidRPr="003102A2">
        <w:rPr>
          <w:sz w:val="20"/>
          <w:szCs w:val="20"/>
          <w:lang w:val="en-US"/>
        </w:rPr>
        <w:t>проблем</w:t>
      </w:r>
      <w:proofErr w:type="spellEnd"/>
      <w:r w:rsidRPr="003102A2">
        <w:rPr>
          <w:sz w:val="20"/>
          <w:szCs w:val="20"/>
          <w:lang w:val="en-US"/>
        </w:rPr>
        <w:t xml:space="preserve"> </w:t>
      </w:r>
      <w:proofErr w:type="spellStart"/>
      <w:r w:rsidRPr="003102A2">
        <w:rPr>
          <w:sz w:val="20"/>
          <w:szCs w:val="20"/>
          <w:lang w:val="en-US"/>
        </w:rPr>
        <w:t>произвођача</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постаје</w:t>
      </w:r>
      <w:proofErr w:type="spellEnd"/>
      <w:r w:rsidRPr="003102A2">
        <w:rPr>
          <w:sz w:val="20"/>
          <w:szCs w:val="20"/>
          <w:lang w:val="en-US"/>
        </w:rPr>
        <w:t xml:space="preserve"> </w:t>
      </w:r>
      <w:proofErr w:type="spellStart"/>
      <w:r w:rsidRPr="003102A2">
        <w:rPr>
          <w:sz w:val="20"/>
          <w:szCs w:val="20"/>
          <w:lang w:val="en-US"/>
        </w:rPr>
        <w:t>недостатак</w:t>
      </w:r>
      <w:proofErr w:type="spellEnd"/>
      <w:r w:rsidRPr="003102A2">
        <w:rPr>
          <w:sz w:val="20"/>
          <w:szCs w:val="20"/>
          <w:lang w:val="en-US"/>
        </w:rPr>
        <w:t xml:space="preserve"> </w:t>
      </w:r>
      <w:proofErr w:type="spellStart"/>
      <w:r w:rsidRPr="003102A2">
        <w:rPr>
          <w:sz w:val="20"/>
          <w:szCs w:val="20"/>
          <w:lang w:val="en-US"/>
        </w:rPr>
        <w:t>радне</w:t>
      </w:r>
      <w:proofErr w:type="spellEnd"/>
      <w:r w:rsidRPr="003102A2">
        <w:rPr>
          <w:sz w:val="20"/>
          <w:szCs w:val="20"/>
          <w:lang w:val="en-US"/>
        </w:rPr>
        <w:t xml:space="preserve"> </w:t>
      </w:r>
      <w:proofErr w:type="spellStart"/>
      <w:r w:rsidRPr="003102A2">
        <w:rPr>
          <w:sz w:val="20"/>
          <w:szCs w:val="20"/>
          <w:lang w:val="en-US"/>
        </w:rPr>
        <w:t>снаге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обављање</w:t>
      </w:r>
      <w:proofErr w:type="spellEnd"/>
      <w:r w:rsidRPr="003102A2">
        <w:rPr>
          <w:sz w:val="20"/>
          <w:szCs w:val="20"/>
          <w:lang w:val="en-US"/>
        </w:rPr>
        <w:t xml:space="preserve"> </w:t>
      </w:r>
      <w:proofErr w:type="spellStart"/>
      <w:r w:rsidRPr="003102A2">
        <w:rPr>
          <w:sz w:val="20"/>
          <w:szCs w:val="20"/>
          <w:lang w:val="en-US"/>
        </w:rPr>
        <w:t>послова</w:t>
      </w:r>
      <w:proofErr w:type="spellEnd"/>
      <w:r w:rsidRPr="003102A2">
        <w:rPr>
          <w:sz w:val="20"/>
          <w:szCs w:val="20"/>
          <w:lang w:val="en-US"/>
        </w:rPr>
        <w:t xml:space="preserve"> </w:t>
      </w:r>
      <w:proofErr w:type="spellStart"/>
      <w:r w:rsidRPr="003102A2">
        <w:rPr>
          <w:sz w:val="20"/>
          <w:szCs w:val="20"/>
          <w:lang w:val="en-US"/>
        </w:rPr>
        <w:t>током</w:t>
      </w:r>
      <w:proofErr w:type="spellEnd"/>
      <w:r w:rsidRPr="003102A2">
        <w:rPr>
          <w:sz w:val="20"/>
          <w:szCs w:val="20"/>
          <w:lang w:val="en-US"/>
        </w:rPr>
        <w:t xml:space="preserve"> </w:t>
      </w:r>
      <w:proofErr w:type="spellStart"/>
      <w:r w:rsidRPr="003102A2">
        <w:rPr>
          <w:sz w:val="20"/>
          <w:szCs w:val="20"/>
          <w:lang w:val="en-US"/>
        </w:rPr>
        <w:t>обраде</w:t>
      </w:r>
      <w:proofErr w:type="spellEnd"/>
      <w:r w:rsidRPr="003102A2">
        <w:rPr>
          <w:sz w:val="20"/>
          <w:szCs w:val="20"/>
          <w:lang w:val="en-US"/>
        </w:rPr>
        <w:t xml:space="preserve"> </w:t>
      </w:r>
      <w:proofErr w:type="spellStart"/>
      <w:r w:rsidRPr="003102A2">
        <w:rPr>
          <w:sz w:val="20"/>
          <w:szCs w:val="20"/>
          <w:lang w:val="en-US"/>
        </w:rPr>
        <w:t>малињака</w:t>
      </w:r>
      <w:proofErr w:type="spellEnd"/>
      <w:r w:rsidRPr="003102A2">
        <w:rPr>
          <w:sz w:val="20"/>
          <w:szCs w:val="20"/>
          <w:lang w:val="en-US"/>
        </w:rPr>
        <w:t xml:space="preserve">. С </w:t>
      </w:r>
      <w:proofErr w:type="spellStart"/>
      <w:r w:rsidRPr="003102A2">
        <w:rPr>
          <w:sz w:val="20"/>
          <w:szCs w:val="20"/>
          <w:lang w:val="en-US"/>
        </w:rPr>
        <w:t>тим</w:t>
      </w:r>
      <w:proofErr w:type="spellEnd"/>
      <w:r w:rsidRPr="003102A2">
        <w:rPr>
          <w:sz w:val="20"/>
          <w:szCs w:val="20"/>
          <w:lang w:val="en-US"/>
        </w:rPr>
        <w:t xml:space="preserve"> у </w:t>
      </w:r>
      <w:proofErr w:type="spellStart"/>
      <w:r w:rsidRPr="003102A2">
        <w:rPr>
          <w:sz w:val="20"/>
          <w:szCs w:val="20"/>
          <w:lang w:val="en-US"/>
        </w:rPr>
        <w:t>вези</w:t>
      </w:r>
      <w:proofErr w:type="spellEnd"/>
      <w:r w:rsidRPr="003102A2">
        <w:rPr>
          <w:sz w:val="20"/>
          <w:szCs w:val="20"/>
          <w:lang w:val="en-US"/>
        </w:rPr>
        <w:t xml:space="preserve">, </w:t>
      </w:r>
      <w:proofErr w:type="spellStart"/>
      <w:r w:rsidRPr="003102A2">
        <w:rPr>
          <w:sz w:val="20"/>
          <w:szCs w:val="20"/>
          <w:lang w:val="en-US"/>
        </w:rPr>
        <w:t>интервенције</w:t>
      </w:r>
      <w:proofErr w:type="spellEnd"/>
      <w:r w:rsidRPr="003102A2">
        <w:rPr>
          <w:sz w:val="20"/>
          <w:szCs w:val="20"/>
          <w:lang w:val="en-US"/>
        </w:rPr>
        <w:t xml:space="preserve"> у </w:t>
      </w:r>
      <w:proofErr w:type="spellStart"/>
      <w:r w:rsidRPr="003102A2">
        <w:rPr>
          <w:sz w:val="20"/>
          <w:szCs w:val="20"/>
          <w:lang w:val="en-US"/>
        </w:rPr>
        <w:t>оквиру</w:t>
      </w:r>
      <w:proofErr w:type="spellEnd"/>
      <w:r w:rsidRPr="003102A2">
        <w:rPr>
          <w:sz w:val="20"/>
          <w:szCs w:val="20"/>
          <w:lang w:val="en-US"/>
        </w:rPr>
        <w:t xml:space="preserve"> </w:t>
      </w:r>
      <w:proofErr w:type="spellStart"/>
      <w:r w:rsidRPr="003102A2">
        <w:rPr>
          <w:sz w:val="20"/>
          <w:szCs w:val="20"/>
          <w:lang w:val="en-US"/>
        </w:rPr>
        <w:t>oве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усмерене</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подршку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инвестициона</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у </w:t>
      </w:r>
      <w:proofErr w:type="spellStart"/>
      <w:r w:rsidRPr="003102A2">
        <w:rPr>
          <w:sz w:val="20"/>
          <w:szCs w:val="20"/>
          <w:lang w:val="en-US"/>
        </w:rPr>
        <w:t>опрему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везивање</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произвођачима</w:t>
      </w:r>
      <w:proofErr w:type="spellEnd"/>
      <w:r w:rsidRPr="003102A2">
        <w:rPr>
          <w:sz w:val="20"/>
          <w:szCs w:val="20"/>
          <w:lang w:val="en-US"/>
        </w:rPr>
        <w:t xml:space="preserve"> </w:t>
      </w:r>
      <w:proofErr w:type="spellStart"/>
      <w:r w:rsidRPr="003102A2">
        <w:rPr>
          <w:sz w:val="20"/>
          <w:szCs w:val="20"/>
          <w:lang w:val="en-US"/>
        </w:rPr>
        <w:t>овог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услед</w:t>
      </w:r>
      <w:proofErr w:type="spellEnd"/>
      <w:r w:rsidRPr="003102A2">
        <w:rPr>
          <w:sz w:val="20"/>
          <w:szCs w:val="20"/>
          <w:lang w:val="en-US"/>
        </w:rPr>
        <w:t xml:space="preserve"> </w:t>
      </w:r>
      <w:proofErr w:type="spellStart"/>
      <w:r w:rsidRPr="003102A2">
        <w:rPr>
          <w:sz w:val="20"/>
          <w:szCs w:val="20"/>
          <w:lang w:val="en-US"/>
        </w:rPr>
        <w:t>недостатка</w:t>
      </w:r>
      <w:proofErr w:type="spellEnd"/>
      <w:r w:rsidRPr="003102A2">
        <w:rPr>
          <w:sz w:val="20"/>
          <w:szCs w:val="20"/>
          <w:lang w:val="en-US"/>
        </w:rPr>
        <w:t xml:space="preserve"> </w:t>
      </w:r>
      <w:proofErr w:type="spellStart"/>
      <w:r w:rsidRPr="003102A2">
        <w:rPr>
          <w:sz w:val="20"/>
          <w:szCs w:val="20"/>
          <w:lang w:val="en-US"/>
        </w:rPr>
        <w:t>радне</w:t>
      </w:r>
      <w:proofErr w:type="spellEnd"/>
      <w:r w:rsidRPr="003102A2">
        <w:rPr>
          <w:sz w:val="20"/>
          <w:szCs w:val="20"/>
          <w:lang w:val="en-US"/>
        </w:rPr>
        <w:t xml:space="preserve"> </w:t>
      </w:r>
      <w:proofErr w:type="spellStart"/>
      <w:r w:rsidRPr="003102A2">
        <w:rPr>
          <w:sz w:val="20"/>
          <w:szCs w:val="20"/>
          <w:lang w:val="en-US"/>
        </w:rPr>
        <w:t>снаге</w:t>
      </w:r>
      <w:proofErr w:type="spellEnd"/>
      <w:r w:rsidRPr="003102A2">
        <w:rPr>
          <w:sz w:val="20"/>
          <w:szCs w:val="20"/>
          <w:lang w:val="en-US"/>
        </w:rPr>
        <w:t xml:space="preserve">. </w:t>
      </w:r>
      <w:proofErr w:type="spellStart"/>
      <w:r w:rsidRPr="003102A2">
        <w:rPr>
          <w:sz w:val="20"/>
          <w:szCs w:val="20"/>
          <w:lang w:val="en-US"/>
        </w:rPr>
        <w:t>Сматрамо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lastRenderedPageBreak/>
        <w:t>улагања</w:t>
      </w:r>
      <w:proofErr w:type="spellEnd"/>
      <w:r w:rsidRPr="003102A2">
        <w:rPr>
          <w:sz w:val="20"/>
          <w:szCs w:val="20"/>
          <w:lang w:val="en-US"/>
        </w:rPr>
        <w:t xml:space="preserve"> у </w:t>
      </w:r>
      <w:proofErr w:type="spellStart"/>
      <w:r w:rsidRPr="003102A2">
        <w:rPr>
          <w:sz w:val="20"/>
          <w:szCs w:val="20"/>
          <w:lang w:val="en-US"/>
        </w:rPr>
        <w:t>ову</w:t>
      </w:r>
      <w:proofErr w:type="spellEnd"/>
      <w:r w:rsidRPr="003102A2">
        <w:rPr>
          <w:sz w:val="20"/>
          <w:szCs w:val="20"/>
          <w:lang w:val="en-US"/>
        </w:rPr>
        <w:t xml:space="preserve"> и </w:t>
      </w:r>
      <w:proofErr w:type="spellStart"/>
      <w:r w:rsidRPr="003102A2">
        <w:rPr>
          <w:sz w:val="20"/>
          <w:szCs w:val="20"/>
          <w:lang w:val="en-US"/>
        </w:rPr>
        <w:t>сличну</w:t>
      </w:r>
      <w:proofErr w:type="spellEnd"/>
      <w:r w:rsidRPr="003102A2">
        <w:rPr>
          <w:sz w:val="20"/>
          <w:szCs w:val="20"/>
          <w:lang w:val="en-US"/>
        </w:rPr>
        <w:t xml:space="preserve"> </w:t>
      </w:r>
      <w:proofErr w:type="spellStart"/>
      <w:r w:rsidRPr="003102A2">
        <w:rPr>
          <w:sz w:val="20"/>
          <w:szCs w:val="20"/>
          <w:lang w:val="en-US"/>
        </w:rPr>
        <w:t>опрему</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и </w:t>
      </w:r>
      <w:proofErr w:type="spellStart"/>
      <w:r w:rsidRPr="003102A2">
        <w:rPr>
          <w:sz w:val="20"/>
          <w:szCs w:val="20"/>
          <w:lang w:val="en-US"/>
        </w:rPr>
        <w:t>исплатива</w:t>
      </w:r>
      <w:proofErr w:type="spellEnd"/>
      <w:r w:rsidRPr="003102A2">
        <w:rPr>
          <w:sz w:val="20"/>
          <w:szCs w:val="20"/>
          <w:lang w:val="en-US"/>
        </w:rPr>
        <w:t xml:space="preserve">, </w:t>
      </w:r>
      <w:proofErr w:type="spellStart"/>
      <w:r w:rsidRPr="003102A2">
        <w:rPr>
          <w:sz w:val="20"/>
          <w:szCs w:val="20"/>
          <w:lang w:val="en-US"/>
        </w:rPr>
        <w:t>нарочито</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малине</w:t>
      </w:r>
      <w:proofErr w:type="spellEnd"/>
      <w:r w:rsidRPr="003102A2">
        <w:rPr>
          <w:sz w:val="20"/>
          <w:szCs w:val="20"/>
          <w:lang w:val="en-US"/>
        </w:rPr>
        <w:t xml:space="preserve"> </w:t>
      </w:r>
      <w:proofErr w:type="spellStart"/>
      <w:r w:rsidRPr="003102A2">
        <w:rPr>
          <w:sz w:val="20"/>
          <w:szCs w:val="20"/>
          <w:lang w:val="en-US"/>
        </w:rPr>
        <w:t>представља</w:t>
      </w:r>
      <w:proofErr w:type="spellEnd"/>
      <w:r w:rsidRPr="003102A2">
        <w:rPr>
          <w:sz w:val="20"/>
          <w:szCs w:val="20"/>
          <w:lang w:val="en-US"/>
        </w:rPr>
        <w:t xml:space="preserve"> </w:t>
      </w:r>
      <w:proofErr w:type="spellStart"/>
      <w:r w:rsidRPr="003102A2">
        <w:rPr>
          <w:sz w:val="20"/>
          <w:szCs w:val="20"/>
          <w:lang w:val="en-US"/>
        </w:rPr>
        <w:t>основни</w:t>
      </w:r>
      <w:proofErr w:type="spellEnd"/>
      <w:r w:rsidRPr="003102A2">
        <w:rPr>
          <w:sz w:val="20"/>
          <w:szCs w:val="20"/>
          <w:lang w:val="en-US"/>
        </w:rPr>
        <w:t xml:space="preserve"> </w:t>
      </w:r>
      <w:proofErr w:type="spellStart"/>
      <w:r w:rsidRPr="003102A2">
        <w:rPr>
          <w:sz w:val="20"/>
          <w:szCs w:val="20"/>
          <w:lang w:val="en-US"/>
        </w:rPr>
        <w:t>извор</w:t>
      </w:r>
      <w:proofErr w:type="spellEnd"/>
      <w:r w:rsidRPr="003102A2">
        <w:rPr>
          <w:sz w:val="20"/>
          <w:szCs w:val="20"/>
          <w:lang w:val="en-US"/>
        </w:rPr>
        <w:t xml:space="preserve"> </w:t>
      </w:r>
      <w:proofErr w:type="spellStart"/>
      <w:r w:rsidRPr="003102A2">
        <w:rPr>
          <w:sz w:val="20"/>
          <w:szCs w:val="20"/>
          <w:lang w:val="en-US"/>
        </w:rPr>
        <w:t>прихода</w:t>
      </w:r>
      <w:proofErr w:type="spellEnd"/>
      <w:r w:rsidRPr="003102A2">
        <w:rPr>
          <w:sz w:val="20"/>
          <w:szCs w:val="20"/>
          <w:lang w:val="en-US"/>
        </w:rPr>
        <w:t xml:space="preserve">. </w:t>
      </w:r>
    </w:p>
    <w:p w14:paraId="1DADDC60" w14:textId="77777777" w:rsidR="003102A2" w:rsidRPr="003102A2" w:rsidRDefault="003102A2" w:rsidP="003102A2">
      <w:pPr>
        <w:spacing w:after="200" w:line="276" w:lineRule="auto"/>
        <w:jc w:val="both"/>
        <w:rPr>
          <w:color w:val="FFFFFF"/>
          <w:sz w:val="20"/>
          <w:szCs w:val="20"/>
          <w:lang w:val="en-US"/>
        </w:rPr>
      </w:pPr>
      <w:r w:rsidRPr="003102A2">
        <w:rPr>
          <w:b/>
          <w:sz w:val="20"/>
          <w:szCs w:val="20"/>
          <w:lang w:val="en-US"/>
        </w:rPr>
        <w:t xml:space="preserve">2.5.2. </w:t>
      </w:r>
      <w:proofErr w:type="spellStart"/>
      <w:r w:rsidRPr="003102A2">
        <w:rPr>
          <w:b/>
          <w:sz w:val="20"/>
          <w:szCs w:val="20"/>
          <w:lang w:val="en-US"/>
        </w:rPr>
        <w:t>Циљеви</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u w:val="single"/>
          <w:lang w:val="en-US"/>
        </w:rPr>
        <w:t>Општи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u w:val="single"/>
          <w:lang w:val="en-US"/>
        </w:rPr>
        <w:t>:</w:t>
      </w:r>
      <w:r w:rsidRPr="003102A2">
        <w:rPr>
          <w:sz w:val="20"/>
          <w:szCs w:val="20"/>
          <w:lang w:val="en-US"/>
        </w:rPr>
        <w:t xml:space="preserve"> </w:t>
      </w:r>
      <w:proofErr w:type="spellStart"/>
      <w:r w:rsidRPr="003102A2">
        <w:rPr>
          <w:sz w:val="20"/>
          <w:szCs w:val="20"/>
          <w:lang w:val="en-US"/>
        </w:rPr>
        <w:t>стабилност</w:t>
      </w:r>
      <w:proofErr w:type="spellEnd"/>
      <w:r w:rsidRPr="003102A2">
        <w:rPr>
          <w:sz w:val="20"/>
          <w:szCs w:val="20"/>
          <w:lang w:val="en-US"/>
        </w:rPr>
        <w:t xml:space="preserve"> </w:t>
      </w:r>
      <w:proofErr w:type="spellStart"/>
      <w:r w:rsidRPr="003102A2">
        <w:rPr>
          <w:sz w:val="20"/>
          <w:szCs w:val="20"/>
          <w:lang w:val="en-US"/>
        </w:rPr>
        <w:t>дохотка</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побољшање</w:t>
      </w:r>
      <w:proofErr w:type="spellEnd"/>
      <w:r w:rsidRPr="003102A2">
        <w:rPr>
          <w:sz w:val="20"/>
          <w:szCs w:val="20"/>
          <w:lang w:val="en-US"/>
        </w:rPr>
        <w:t xml:space="preserve"> </w:t>
      </w:r>
      <w:proofErr w:type="spellStart"/>
      <w:r w:rsidRPr="003102A2">
        <w:rPr>
          <w:sz w:val="20"/>
          <w:szCs w:val="20"/>
          <w:lang w:val="en-US"/>
        </w:rPr>
        <w:t>продуктивности</w:t>
      </w:r>
      <w:proofErr w:type="spellEnd"/>
      <w:r w:rsidRPr="003102A2">
        <w:rPr>
          <w:sz w:val="20"/>
          <w:szCs w:val="20"/>
          <w:lang w:val="en-US"/>
        </w:rPr>
        <w:t xml:space="preserve">, </w:t>
      </w:r>
      <w:proofErr w:type="spellStart"/>
      <w:r w:rsidRPr="003102A2">
        <w:rPr>
          <w:sz w:val="20"/>
          <w:szCs w:val="20"/>
          <w:lang w:val="en-US"/>
        </w:rPr>
        <w:t>смањење</w:t>
      </w:r>
      <w:proofErr w:type="spellEnd"/>
      <w:r w:rsidRPr="003102A2">
        <w:rPr>
          <w:sz w:val="20"/>
          <w:szCs w:val="20"/>
          <w:lang w:val="en-US"/>
        </w:rPr>
        <w:t xml:space="preserve"> </w:t>
      </w:r>
      <w:proofErr w:type="spellStart"/>
      <w:r w:rsidRPr="003102A2">
        <w:rPr>
          <w:sz w:val="20"/>
          <w:szCs w:val="20"/>
          <w:lang w:val="en-US"/>
        </w:rPr>
        <w:t>трошкова</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унапређење</w:t>
      </w:r>
      <w:proofErr w:type="spellEnd"/>
      <w:r w:rsidRPr="003102A2">
        <w:rPr>
          <w:sz w:val="20"/>
          <w:szCs w:val="20"/>
          <w:lang w:val="en-US"/>
        </w:rPr>
        <w:t xml:space="preserve"> </w:t>
      </w:r>
      <w:proofErr w:type="spellStart"/>
      <w:r w:rsidRPr="003102A2">
        <w:rPr>
          <w:sz w:val="20"/>
          <w:szCs w:val="20"/>
          <w:lang w:val="en-US"/>
        </w:rPr>
        <w:t>техничко-технолошке</w:t>
      </w:r>
      <w:proofErr w:type="spellEnd"/>
      <w:r w:rsidRPr="003102A2">
        <w:rPr>
          <w:sz w:val="20"/>
          <w:szCs w:val="20"/>
          <w:lang w:val="en-US"/>
        </w:rPr>
        <w:t xml:space="preserve"> </w:t>
      </w:r>
      <w:proofErr w:type="spellStart"/>
      <w:r w:rsidRPr="003102A2">
        <w:rPr>
          <w:sz w:val="20"/>
          <w:szCs w:val="20"/>
          <w:lang w:val="en-US"/>
        </w:rPr>
        <w:t>опремљености</w:t>
      </w:r>
      <w:proofErr w:type="spellEnd"/>
      <w:r w:rsidRPr="003102A2">
        <w:rPr>
          <w:sz w:val="20"/>
          <w:szCs w:val="20"/>
          <w:lang w:val="en-US"/>
        </w:rPr>
        <w:t xml:space="preserve">. </w:t>
      </w:r>
      <w:proofErr w:type="spellStart"/>
      <w:r w:rsidRPr="003102A2">
        <w:rPr>
          <w:sz w:val="20"/>
          <w:szCs w:val="20"/>
          <w:u w:val="single"/>
          <w:lang w:val="en-US"/>
        </w:rPr>
        <w:t>Специфични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u w:val="single"/>
          <w:lang w:val="en-US"/>
        </w:rPr>
        <w:t xml:space="preserve"> у </w:t>
      </w:r>
      <w:proofErr w:type="spellStart"/>
      <w:r w:rsidRPr="003102A2">
        <w:rPr>
          <w:sz w:val="20"/>
          <w:szCs w:val="20"/>
          <w:u w:val="single"/>
          <w:lang w:val="en-US"/>
        </w:rPr>
        <w:t>оквиру</w:t>
      </w:r>
      <w:proofErr w:type="spellEnd"/>
      <w:r w:rsidRPr="003102A2">
        <w:rPr>
          <w:sz w:val="20"/>
          <w:szCs w:val="20"/>
          <w:u w:val="single"/>
          <w:lang w:val="en-US"/>
        </w:rPr>
        <w:t xml:space="preserve"> </w:t>
      </w:r>
      <w:proofErr w:type="spellStart"/>
      <w:r w:rsidRPr="003102A2">
        <w:rPr>
          <w:sz w:val="20"/>
          <w:szCs w:val="20"/>
          <w:u w:val="single"/>
          <w:lang w:val="en-US"/>
        </w:rPr>
        <w:t>овог</w:t>
      </w:r>
      <w:proofErr w:type="spellEnd"/>
      <w:r w:rsidRPr="003102A2">
        <w:rPr>
          <w:sz w:val="20"/>
          <w:szCs w:val="20"/>
          <w:u w:val="single"/>
          <w:lang w:val="en-US"/>
        </w:rPr>
        <w:t xml:space="preserve"> </w:t>
      </w:r>
      <w:proofErr w:type="spellStart"/>
      <w:proofErr w:type="gramStart"/>
      <w:r w:rsidRPr="003102A2">
        <w:rPr>
          <w:sz w:val="20"/>
          <w:szCs w:val="20"/>
          <w:u w:val="single"/>
          <w:lang w:val="en-US"/>
        </w:rPr>
        <w:t>сектора</w:t>
      </w:r>
      <w:proofErr w:type="spellEnd"/>
      <w:r w:rsidRPr="003102A2">
        <w:rPr>
          <w:sz w:val="20"/>
          <w:szCs w:val="20"/>
          <w:u w:val="single"/>
          <w:lang w:val="en-US"/>
        </w:rPr>
        <w:t xml:space="preserve"> :</w:t>
      </w:r>
      <w:proofErr w:type="gramEnd"/>
      <w:r w:rsidRPr="003102A2">
        <w:rPr>
          <w:sz w:val="20"/>
          <w:szCs w:val="20"/>
          <w:lang w:val="en-US"/>
        </w:rPr>
        <w:t xml:space="preserve"> </w:t>
      </w:r>
      <w:proofErr w:type="spellStart"/>
      <w:r w:rsidRPr="003102A2">
        <w:rPr>
          <w:sz w:val="20"/>
          <w:szCs w:val="20"/>
          <w:lang w:val="en-US"/>
        </w:rPr>
        <w:t>Унапређење</w:t>
      </w:r>
      <w:proofErr w:type="spellEnd"/>
      <w:r w:rsidRPr="003102A2">
        <w:rPr>
          <w:sz w:val="20"/>
          <w:szCs w:val="20"/>
          <w:lang w:val="en-US"/>
        </w:rPr>
        <w:t xml:space="preserve"> </w:t>
      </w:r>
      <w:proofErr w:type="spellStart"/>
      <w:r w:rsidRPr="003102A2">
        <w:rPr>
          <w:sz w:val="20"/>
          <w:szCs w:val="20"/>
          <w:lang w:val="en-US"/>
        </w:rPr>
        <w:t>стања</w:t>
      </w:r>
      <w:proofErr w:type="spellEnd"/>
      <w:r w:rsidRPr="003102A2">
        <w:rPr>
          <w:sz w:val="20"/>
          <w:szCs w:val="20"/>
          <w:lang w:val="sr-Cyrl-RS"/>
        </w:rPr>
        <w:t xml:space="preserve"> </w:t>
      </w:r>
      <w:proofErr w:type="spellStart"/>
      <w:r w:rsidRPr="003102A2">
        <w:rPr>
          <w:sz w:val="20"/>
          <w:szCs w:val="20"/>
          <w:lang w:val="en-US"/>
        </w:rPr>
        <w:t>специјализоване</w:t>
      </w:r>
      <w:proofErr w:type="spellEnd"/>
      <w:r w:rsidRPr="003102A2">
        <w:rPr>
          <w:sz w:val="20"/>
          <w:szCs w:val="20"/>
          <w:lang w:val="en-US"/>
        </w:rPr>
        <w:t xml:space="preserve"> </w:t>
      </w:r>
      <w:proofErr w:type="spellStart"/>
      <w:r w:rsidRPr="003102A2">
        <w:rPr>
          <w:sz w:val="20"/>
          <w:szCs w:val="20"/>
          <w:lang w:val="en-US"/>
        </w:rPr>
        <w:t>опреме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w:t>
      </w:r>
    </w:p>
    <w:p w14:paraId="31EC0DF7" w14:textId="77777777" w:rsidR="003102A2" w:rsidRPr="003102A2" w:rsidRDefault="003102A2" w:rsidP="003102A2">
      <w:pPr>
        <w:spacing w:after="200" w:line="276" w:lineRule="auto"/>
        <w:jc w:val="both"/>
        <w:rPr>
          <w:sz w:val="20"/>
          <w:szCs w:val="20"/>
          <w:lang w:val="en-US"/>
        </w:rPr>
      </w:pPr>
      <w:r w:rsidRPr="003102A2">
        <w:rPr>
          <w:b/>
          <w:sz w:val="20"/>
          <w:szCs w:val="20"/>
          <w:lang w:val="en-US"/>
        </w:rPr>
        <w:t xml:space="preserve">2.5.3. </w:t>
      </w:r>
      <w:proofErr w:type="spellStart"/>
      <w:r w:rsidRPr="003102A2">
        <w:rPr>
          <w:b/>
          <w:sz w:val="20"/>
          <w:szCs w:val="20"/>
          <w:lang w:val="en-US"/>
        </w:rPr>
        <w:t>Веза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roofErr w:type="spellStart"/>
      <w:r w:rsidRPr="003102A2">
        <w:rPr>
          <w:b/>
          <w:sz w:val="20"/>
          <w:szCs w:val="20"/>
          <w:lang w:val="en-US"/>
        </w:rPr>
        <w:t>са</w:t>
      </w:r>
      <w:proofErr w:type="spellEnd"/>
      <w:r w:rsidRPr="003102A2">
        <w:rPr>
          <w:b/>
          <w:sz w:val="20"/>
          <w:szCs w:val="20"/>
          <w:lang w:val="en-US"/>
        </w:rPr>
        <w:t xml:space="preserve"> </w:t>
      </w:r>
      <w:proofErr w:type="spellStart"/>
      <w:r w:rsidRPr="003102A2">
        <w:rPr>
          <w:b/>
          <w:sz w:val="20"/>
          <w:szCs w:val="20"/>
          <w:lang w:val="en-US"/>
        </w:rPr>
        <w:t>националним</w:t>
      </w:r>
      <w:proofErr w:type="spellEnd"/>
      <w:r w:rsidRPr="003102A2">
        <w:rPr>
          <w:b/>
          <w:sz w:val="20"/>
          <w:szCs w:val="20"/>
          <w:lang w:val="en-US"/>
        </w:rPr>
        <w:t xml:space="preserve"> </w:t>
      </w:r>
      <w:proofErr w:type="spellStart"/>
      <w:r w:rsidRPr="003102A2">
        <w:rPr>
          <w:b/>
          <w:sz w:val="20"/>
          <w:szCs w:val="20"/>
          <w:lang w:val="en-US"/>
        </w:rPr>
        <w:t>програмима</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рурални</w:t>
      </w:r>
      <w:proofErr w:type="spellEnd"/>
      <w:r w:rsidRPr="003102A2">
        <w:rPr>
          <w:b/>
          <w:sz w:val="20"/>
          <w:szCs w:val="20"/>
          <w:lang w:val="en-US"/>
        </w:rPr>
        <w:t xml:space="preserve"> </w:t>
      </w:r>
      <w:proofErr w:type="spellStart"/>
      <w:r w:rsidRPr="003102A2">
        <w:rPr>
          <w:b/>
          <w:sz w:val="20"/>
          <w:szCs w:val="20"/>
          <w:lang w:val="en-US"/>
        </w:rPr>
        <w:t>развој</w:t>
      </w:r>
      <w:proofErr w:type="spellEnd"/>
      <w:r w:rsidRPr="003102A2">
        <w:rPr>
          <w:b/>
          <w:sz w:val="20"/>
          <w:szCs w:val="20"/>
          <w:lang w:val="en-US"/>
        </w:rPr>
        <w:t xml:space="preserve"> и </w:t>
      </w:r>
      <w:proofErr w:type="spellStart"/>
      <w:r w:rsidRPr="003102A2">
        <w:rPr>
          <w:b/>
          <w:sz w:val="20"/>
          <w:szCs w:val="20"/>
          <w:lang w:val="en-US"/>
        </w:rPr>
        <w:t>пољопривреду</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применљиво</w:t>
      </w:r>
      <w:proofErr w:type="spellEnd"/>
      <w:r w:rsidRPr="003102A2">
        <w:rPr>
          <w:sz w:val="20"/>
          <w:szCs w:val="20"/>
          <w:lang w:val="en-US"/>
        </w:rPr>
        <w:t xml:space="preserve">. </w:t>
      </w:r>
    </w:p>
    <w:p w14:paraId="47E09452" w14:textId="77777777" w:rsidR="003102A2" w:rsidRPr="003102A2" w:rsidRDefault="003102A2" w:rsidP="003102A2">
      <w:pPr>
        <w:spacing w:after="200" w:line="276" w:lineRule="auto"/>
        <w:jc w:val="both"/>
        <w:rPr>
          <w:sz w:val="20"/>
          <w:szCs w:val="20"/>
          <w:lang w:val="en-US"/>
        </w:rPr>
      </w:pPr>
      <w:r w:rsidRPr="003102A2">
        <w:rPr>
          <w:b/>
          <w:sz w:val="20"/>
          <w:szCs w:val="20"/>
          <w:lang w:val="en-US"/>
        </w:rPr>
        <w:t xml:space="preserve">2.5.4. </w:t>
      </w:r>
      <w:proofErr w:type="spellStart"/>
      <w:r w:rsidRPr="003102A2">
        <w:rPr>
          <w:b/>
          <w:sz w:val="20"/>
          <w:szCs w:val="20"/>
          <w:lang w:val="en-US"/>
        </w:rPr>
        <w:t>Крајњи</w:t>
      </w:r>
      <w:proofErr w:type="spellEnd"/>
      <w:r w:rsidRPr="003102A2">
        <w:rPr>
          <w:b/>
          <w:sz w:val="20"/>
          <w:szCs w:val="20"/>
          <w:lang w:val="en-US"/>
        </w:rPr>
        <w:t xml:space="preserve"> </w:t>
      </w:r>
      <w:proofErr w:type="spellStart"/>
      <w:r w:rsidRPr="003102A2">
        <w:rPr>
          <w:b/>
          <w:sz w:val="20"/>
          <w:szCs w:val="20"/>
          <w:lang w:val="en-US"/>
        </w:rPr>
        <w:t>корисници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Крајњи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
    <w:p w14:paraId="0DA6F498" w14:textId="77777777" w:rsidR="003102A2" w:rsidRPr="003102A2" w:rsidRDefault="003102A2" w:rsidP="003102A2">
      <w:pPr>
        <w:spacing w:after="200" w:line="276" w:lineRule="auto"/>
        <w:jc w:val="both"/>
        <w:rPr>
          <w:sz w:val="20"/>
          <w:szCs w:val="20"/>
          <w:lang w:val="en-US"/>
        </w:rPr>
      </w:pPr>
      <w:r w:rsidRPr="003102A2">
        <w:rPr>
          <w:b/>
          <w:sz w:val="20"/>
          <w:szCs w:val="20"/>
          <w:lang w:val="en-US"/>
        </w:rPr>
        <w:t xml:space="preserve">2.5.5. </w:t>
      </w:r>
      <w:proofErr w:type="spellStart"/>
      <w:r w:rsidRPr="003102A2">
        <w:rPr>
          <w:b/>
          <w:sz w:val="20"/>
          <w:szCs w:val="20"/>
          <w:lang w:val="en-US"/>
        </w:rPr>
        <w:t>Економска</w:t>
      </w:r>
      <w:proofErr w:type="spellEnd"/>
      <w:r w:rsidRPr="003102A2">
        <w:rPr>
          <w:b/>
          <w:sz w:val="20"/>
          <w:szCs w:val="20"/>
          <w:lang w:val="en-US"/>
        </w:rPr>
        <w:t xml:space="preserve"> </w:t>
      </w:r>
      <w:proofErr w:type="spellStart"/>
      <w:r w:rsidRPr="003102A2">
        <w:rPr>
          <w:b/>
          <w:sz w:val="20"/>
          <w:szCs w:val="20"/>
          <w:lang w:val="en-US"/>
        </w:rPr>
        <w:t>одрживост</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потребно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докаже</w:t>
      </w:r>
      <w:proofErr w:type="spellEnd"/>
      <w:r w:rsidRPr="003102A2">
        <w:rPr>
          <w:sz w:val="20"/>
          <w:szCs w:val="20"/>
          <w:lang w:val="en-US"/>
        </w:rPr>
        <w:t xml:space="preserve"> </w:t>
      </w:r>
      <w:proofErr w:type="spellStart"/>
      <w:r w:rsidRPr="003102A2">
        <w:rPr>
          <w:sz w:val="20"/>
          <w:szCs w:val="20"/>
          <w:lang w:val="en-US"/>
        </w:rPr>
        <w:t>економску</w:t>
      </w:r>
      <w:proofErr w:type="spellEnd"/>
      <w:r w:rsidRPr="003102A2">
        <w:rPr>
          <w:sz w:val="20"/>
          <w:szCs w:val="20"/>
          <w:lang w:val="en-US"/>
        </w:rPr>
        <w:t xml:space="preserve"> </w:t>
      </w:r>
      <w:proofErr w:type="spellStart"/>
      <w:r w:rsidRPr="003102A2">
        <w:rPr>
          <w:sz w:val="20"/>
          <w:szCs w:val="20"/>
          <w:lang w:val="en-US"/>
        </w:rPr>
        <w:t>одрживост</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одређену</w:t>
      </w:r>
      <w:proofErr w:type="spellEnd"/>
      <w:r w:rsidRPr="003102A2">
        <w:rPr>
          <w:sz w:val="20"/>
          <w:szCs w:val="20"/>
          <w:lang w:val="en-US"/>
        </w:rPr>
        <w:t xml:space="preserve"> </w:t>
      </w:r>
      <w:proofErr w:type="spellStart"/>
      <w:r w:rsidRPr="003102A2">
        <w:rPr>
          <w:sz w:val="20"/>
          <w:szCs w:val="20"/>
          <w:lang w:val="en-US"/>
        </w:rPr>
        <w:t>форму</w:t>
      </w:r>
      <w:proofErr w:type="spellEnd"/>
      <w:r w:rsidRPr="003102A2">
        <w:rPr>
          <w:sz w:val="20"/>
          <w:szCs w:val="20"/>
          <w:lang w:val="en-US"/>
        </w:rPr>
        <w:t xml:space="preserve"> </w:t>
      </w:r>
      <w:proofErr w:type="spellStart"/>
      <w:r w:rsidRPr="003102A2">
        <w:rPr>
          <w:sz w:val="20"/>
          <w:szCs w:val="20"/>
          <w:lang w:val="en-US"/>
        </w:rPr>
        <w:t>бизнис</w:t>
      </w:r>
      <w:proofErr w:type="spellEnd"/>
      <w:r w:rsidRPr="003102A2">
        <w:rPr>
          <w:sz w:val="20"/>
          <w:szCs w:val="20"/>
          <w:lang w:val="en-US"/>
        </w:rPr>
        <w:t xml:space="preserve"> </w:t>
      </w:r>
      <w:proofErr w:type="spellStart"/>
      <w:r w:rsidRPr="003102A2">
        <w:rPr>
          <w:sz w:val="20"/>
          <w:szCs w:val="20"/>
          <w:lang w:val="en-US"/>
        </w:rPr>
        <w:t>плана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пројекта</w:t>
      </w:r>
      <w:proofErr w:type="spellEnd"/>
      <w:r w:rsidRPr="003102A2">
        <w:rPr>
          <w:sz w:val="20"/>
          <w:szCs w:val="20"/>
          <w:lang w:val="en-US"/>
        </w:rPr>
        <w:t xml:space="preserve">. </w:t>
      </w:r>
    </w:p>
    <w:p w14:paraId="590226C9" w14:textId="77777777" w:rsidR="003102A2" w:rsidRPr="003102A2" w:rsidRDefault="003102A2" w:rsidP="003102A2">
      <w:pPr>
        <w:spacing w:after="200" w:line="276" w:lineRule="auto"/>
        <w:jc w:val="both"/>
        <w:rPr>
          <w:sz w:val="20"/>
          <w:szCs w:val="20"/>
          <w:lang w:val="en-US"/>
        </w:rPr>
      </w:pPr>
      <w:r w:rsidRPr="003102A2">
        <w:rPr>
          <w:b/>
          <w:sz w:val="20"/>
          <w:szCs w:val="20"/>
          <w:lang w:val="en-US"/>
        </w:rPr>
        <w:t xml:space="preserve">2.5.6. </w:t>
      </w:r>
      <w:proofErr w:type="spellStart"/>
      <w:r w:rsidRPr="003102A2">
        <w:rPr>
          <w:b/>
          <w:sz w:val="20"/>
          <w:szCs w:val="20"/>
          <w:lang w:val="en-US"/>
        </w:rPr>
        <w:t>Општи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кориснике</w:t>
      </w:r>
      <w:proofErr w:type="spellEnd"/>
      <w:r w:rsidRPr="003102A2">
        <w:rPr>
          <w:b/>
          <w:sz w:val="20"/>
          <w:szCs w:val="20"/>
          <w:lang w:val="en-US"/>
        </w:rPr>
        <w:t>:</w:t>
      </w:r>
      <w:r w:rsidRPr="003102A2">
        <w:rPr>
          <w:sz w:val="20"/>
          <w:szCs w:val="20"/>
          <w:lang w:val="en-US"/>
        </w:rPr>
        <w:t xml:space="preserve"> </w:t>
      </w:r>
    </w:p>
    <w:p w14:paraId="4296D65E"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комерцијалног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у </w:t>
      </w:r>
      <w:proofErr w:type="spellStart"/>
      <w:r w:rsidRPr="003102A2">
        <w:rPr>
          <w:sz w:val="20"/>
          <w:szCs w:val="20"/>
          <w:lang w:val="en-US"/>
        </w:rPr>
        <w:t>активном</w:t>
      </w:r>
      <w:proofErr w:type="spellEnd"/>
      <w:r w:rsidRPr="003102A2">
        <w:rPr>
          <w:sz w:val="20"/>
          <w:szCs w:val="20"/>
          <w:lang w:val="en-US"/>
        </w:rPr>
        <w:t xml:space="preserve"> </w:t>
      </w:r>
      <w:proofErr w:type="spellStart"/>
      <w:r w:rsidRPr="003102A2">
        <w:rPr>
          <w:sz w:val="20"/>
          <w:szCs w:val="20"/>
          <w:lang w:val="en-US"/>
        </w:rPr>
        <w:t>статусу</w:t>
      </w:r>
      <w:proofErr w:type="spellEnd"/>
      <w:r w:rsidRPr="003102A2">
        <w:rPr>
          <w:sz w:val="20"/>
          <w:szCs w:val="20"/>
          <w:lang w:val="en-US"/>
        </w:rPr>
        <w:t xml:space="preserve">; </w:t>
      </w:r>
    </w:p>
    <w:p w14:paraId="2FAABCD3"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пребивалиште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441ABAFA"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парцеле</w:t>
      </w:r>
      <w:proofErr w:type="spellEnd"/>
      <w:r w:rsidRPr="003102A2">
        <w:rPr>
          <w:sz w:val="20"/>
          <w:szCs w:val="20"/>
          <w:lang w:val="en-US"/>
        </w:rPr>
        <w:t xml:space="preserve"> </w:t>
      </w:r>
      <w:proofErr w:type="spellStart"/>
      <w:r w:rsidRPr="003102A2">
        <w:rPr>
          <w:sz w:val="20"/>
          <w:szCs w:val="20"/>
          <w:lang w:val="en-US"/>
        </w:rPr>
        <w:t>уписане</w:t>
      </w:r>
      <w:proofErr w:type="spellEnd"/>
      <w:r w:rsidRPr="003102A2">
        <w:rPr>
          <w:sz w:val="20"/>
          <w:szCs w:val="20"/>
          <w:lang w:val="en-US"/>
        </w:rPr>
        <w:t xml:space="preserve"> у </w:t>
      </w:r>
      <w:proofErr w:type="spellStart"/>
      <w:r w:rsidRPr="003102A2">
        <w:rPr>
          <w:sz w:val="20"/>
          <w:szCs w:val="20"/>
          <w:lang w:val="en-US"/>
        </w:rPr>
        <w:t>Регистар</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5083D7DE"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једна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
    <w:p w14:paraId="6CFD51B0"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конкурисати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предрачуном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roofErr w:type="spellStart"/>
      <w:r w:rsidRPr="003102A2">
        <w:rPr>
          <w:sz w:val="20"/>
          <w:szCs w:val="20"/>
          <w:lang w:val="en-US"/>
        </w:rPr>
        <w:t>издатим</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01.01.2021.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
    <w:p w14:paraId="4D33B84F"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коју</w:t>
      </w:r>
      <w:proofErr w:type="spellEnd"/>
      <w:r w:rsidRPr="003102A2">
        <w:rPr>
          <w:sz w:val="20"/>
          <w:szCs w:val="20"/>
          <w:lang w:val="en-US"/>
        </w:rPr>
        <w:t xml:space="preserve"> </w:t>
      </w:r>
      <w:proofErr w:type="spellStart"/>
      <w:r w:rsidRPr="003102A2">
        <w:rPr>
          <w:sz w:val="20"/>
          <w:szCs w:val="20"/>
          <w:lang w:val="en-US"/>
        </w:rPr>
        <w:t>подноси</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сме</w:t>
      </w:r>
      <w:proofErr w:type="spellEnd"/>
      <w:r w:rsidRPr="003102A2">
        <w:rPr>
          <w:sz w:val="20"/>
          <w:szCs w:val="20"/>
          <w:lang w:val="en-US"/>
        </w:rPr>
        <w:t xml:space="preserve"> </w:t>
      </w:r>
      <w:proofErr w:type="spellStart"/>
      <w:r w:rsidRPr="003102A2">
        <w:rPr>
          <w:sz w:val="20"/>
          <w:szCs w:val="20"/>
          <w:lang w:val="en-US"/>
        </w:rPr>
        <w:t>користити</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неком</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субвенције</w:t>
      </w:r>
      <w:proofErr w:type="spellEnd"/>
      <w:r w:rsidRPr="003102A2">
        <w:rPr>
          <w:sz w:val="20"/>
          <w:szCs w:val="20"/>
          <w:lang w:val="en-US"/>
        </w:rPr>
        <w:t xml:space="preserve">, </w:t>
      </w: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донације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поступка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кредитна</w:t>
      </w:r>
      <w:proofErr w:type="spellEnd"/>
      <w:r w:rsidRPr="003102A2">
        <w:rPr>
          <w:sz w:val="20"/>
          <w:szCs w:val="20"/>
          <w:lang w:val="en-US"/>
        </w:rPr>
        <w:t xml:space="preserve"> </w:t>
      </w:r>
      <w:proofErr w:type="spellStart"/>
      <w:r w:rsidRPr="003102A2">
        <w:rPr>
          <w:sz w:val="20"/>
          <w:szCs w:val="20"/>
          <w:lang w:val="en-US"/>
        </w:rPr>
        <w:t>подршка</w:t>
      </w:r>
      <w:proofErr w:type="spellEnd"/>
      <w:r w:rsidRPr="003102A2">
        <w:rPr>
          <w:sz w:val="20"/>
          <w:szCs w:val="20"/>
          <w:lang w:val="en-US"/>
        </w:rPr>
        <w:t xml:space="preserve"> </w:t>
      </w:r>
      <w:proofErr w:type="spellStart"/>
      <w:r w:rsidRPr="003102A2">
        <w:rPr>
          <w:sz w:val="20"/>
          <w:szCs w:val="20"/>
          <w:lang w:val="en-US"/>
        </w:rPr>
        <w:t>регистрованим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
    <w:p w14:paraId="543293C7"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а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пореских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пореске</w:t>
      </w:r>
      <w:proofErr w:type="spellEnd"/>
      <w:r w:rsidRPr="003102A2">
        <w:rPr>
          <w:sz w:val="20"/>
          <w:szCs w:val="20"/>
          <w:lang w:val="en-US"/>
        </w:rPr>
        <w:t xml:space="preserve"> </w:t>
      </w:r>
      <w:proofErr w:type="spellStart"/>
      <w:r w:rsidRPr="003102A2">
        <w:rPr>
          <w:sz w:val="20"/>
          <w:szCs w:val="20"/>
          <w:lang w:val="en-US"/>
        </w:rPr>
        <w:t>администрације</w:t>
      </w:r>
      <w:proofErr w:type="spellEnd"/>
      <w:r w:rsidRPr="003102A2">
        <w:rPr>
          <w:sz w:val="20"/>
          <w:szCs w:val="20"/>
          <w:lang w:val="en-US"/>
        </w:rPr>
        <w:t xml:space="preserve">; </w:t>
      </w:r>
    </w:p>
    <w:p w14:paraId="335C1468"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наменски</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и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отуђи</w:t>
      </w:r>
      <w:proofErr w:type="spellEnd"/>
      <w:r w:rsidRPr="003102A2">
        <w:rPr>
          <w:sz w:val="20"/>
          <w:szCs w:val="20"/>
          <w:lang w:val="en-US"/>
        </w:rPr>
        <w:t xml:space="preserve"> </w:t>
      </w:r>
      <w:proofErr w:type="spellStart"/>
      <w:r w:rsidRPr="003102A2">
        <w:rPr>
          <w:sz w:val="20"/>
          <w:szCs w:val="20"/>
          <w:lang w:val="en-US"/>
        </w:rPr>
        <w:t>нити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лицу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дана</w:t>
      </w:r>
      <w:proofErr w:type="spellEnd"/>
      <w:r w:rsidRPr="003102A2">
        <w:rPr>
          <w:sz w:val="20"/>
          <w:szCs w:val="20"/>
          <w:lang w:val="en-US"/>
        </w:rPr>
        <w:t xml:space="preserve"> </w:t>
      </w:r>
      <w:proofErr w:type="spellStart"/>
      <w:r w:rsidRPr="003102A2">
        <w:rPr>
          <w:sz w:val="20"/>
          <w:szCs w:val="20"/>
          <w:lang w:val="en-US"/>
        </w:rPr>
        <w:t>набавке</w:t>
      </w:r>
      <w:proofErr w:type="spellEnd"/>
      <w:r w:rsidRPr="003102A2">
        <w:rPr>
          <w:sz w:val="20"/>
          <w:szCs w:val="20"/>
          <w:lang w:val="en-US"/>
        </w:rPr>
        <w:t>/</w:t>
      </w:r>
      <w:proofErr w:type="spellStart"/>
      <w:r w:rsidRPr="003102A2">
        <w:rPr>
          <w:sz w:val="20"/>
          <w:szCs w:val="20"/>
          <w:lang w:val="en-US"/>
        </w:rPr>
        <w:t>реaлизације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
    <w:p w14:paraId="6E87AED3"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w:t>
      </w:r>
      <w:proofErr w:type="spellStart"/>
      <w:r w:rsidRPr="003102A2">
        <w:rPr>
          <w:sz w:val="20"/>
          <w:szCs w:val="20"/>
          <w:lang w:val="en-US"/>
        </w:rPr>
        <w:t>доспелих</w:t>
      </w:r>
      <w:proofErr w:type="spellEnd"/>
      <w:r w:rsidRPr="003102A2">
        <w:rPr>
          <w:sz w:val="20"/>
          <w:szCs w:val="20"/>
          <w:lang w:val="en-US"/>
        </w:rPr>
        <w:t xml:space="preserve">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дуговања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раније</w:t>
      </w:r>
      <w:proofErr w:type="spellEnd"/>
      <w:r w:rsidRPr="003102A2">
        <w:rPr>
          <w:sz w:val="20"/>
          <w:szCs w:val="20"/>
          <w:lang w:val="en-US"/>
        </w:rPr>
        <w:t xml:space="preserve"> </w:t>
      </w:r>
      <w:proofErr w:type="spellStart"/>
      <w:r w:rsidRPr="003102A2">
        <w:rPr>
          <w:sz w:val="20"/>
          <w:szCs w:val="20"/>
          <w:lang w:val="en-US"/>
        </w:rPr>
        <w:t>остварених</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субвенција</w:t>
      </w:r>
      <w:proofErr w:type="spellEnd"/>
      <w:r w:rsidRPr="003102A2">
        <w:rPr>
          <w:sz w:val="20"/>
          <w:szCs w:val="20"/>
          <w:lang w:val="en-US"/>
        </w:rPr>
        <w:t xml:space="preserve">; </w:t>
      </w:r>
    </w:p>
    <w:p w14:paraId="664AB4B5"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 </w:t>
      </w:r>
      <w:proofErr w:type="spellStart"/>
      <w:r w:rsidRPr="003102A2">
        <w:rPr>
          <w:sz w:val="20"/>
          <w:szCs w:val="20"/>
          <w:lang w:val="en-US"/>
        </w:rPr>
        <w:t>издавалац</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повезана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при</w:t>
      </w:r>
      <w:proofErr w:type="spellEnd"/>
      <w:r w:rsidRPr="003102A2">
        <w:rPr>
          <w:sz w:val="20"/>
          <w:szCs w:val="20"/>
          <w:lang w:val="en-US"/>
        </w:rPr>
        <w:t xml:space="preserve">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повезаним</w:t>
      </w:r>
      <w:proofErr w:type="spellEnd"/>
      <w:r w:rsidRPr="003102A2">
        <w:rPr>
          <w:sz w:val="20"/>
          <w:szCs w:val="20"/>
          <w:lang w:val="en-US"/>
        </w:rPr>
        <w:t xml:space="preserve"> </w:t>
      </w:r>
      <w:proofErr w:type="spellStart"/>
      <w:r w:rsidRPr="003102A2">
        <w:rPr>
          <w:sz w:val="20"/>
          <w:szCs w:val="20"/>
          <w:lang w:val="en-US"/>
        </w:rPr>
        <w:t>лицима</w:t>
      </w:r>
      <w:proofErr w:type="spellEnd"/>
      <w:r w:rsidRPr="003102A2">
        <w:rPr>
          <w:sz w:val="20"/>
          <w:szCs w:val="20"/>
          <w:lang w:val="en-US"/>
        </w:rPr>
        <w:t xml:space="preserve"> </w:t>
      </w:r>
      <w:proofErr w:type="spellStart"/>
      <w:r w:rsidRPr="003102A2">
        <w:rPr>
          <w:sz w:val="20"/>
          <w:szCs w:val="20"/>
          <w:lang w:val="en-US"/>
        </w:rPr>
        <w:t>сматрају</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продавцем</w:t>
      </w:r>
      <w:proofErr w:type="spellEnd"/>
      <w:r w:rsidRPr="003102A2">
        <w:rPr>
          <w:sz w:val="20"/>
          <w:szCs w:val="20"/>
          <w:lang w:val="en-US"/>
        </w:rPr>
        <w:t xml:space="preserve"> </w:t>
      </w:r>
      <w:proofErr w:type="spellStart"/>
      <w:r w:rsidRPr="003102A2">
        <w:rPr>
          <w:sz w:val="20"/>
          <w:szCs w:val="20"/>
          <w:lang w:val="en-US"/>
        </w:rPr>
        <w:t>повезан</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неки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следећих</w:t>
      </w:r>
      <w:proofErr w:type="spellEnd"/>
      <w:r w:rsidRPr="003102A2">
        <w:rPr>
          <w:sz w:val="20"/>
          <w:szCs w:val="20"/>
          <w:lang w:val="en-US"/>
        </w:rPr>
        <w:t xml:space="preserve"> </w:t>
      </w:r>
      <w:proofErr w:type="spellStart"/>
      <w:r w:rsidRPr="003102A2">
        <w:rPr>
          <w:sz w:val="20"/>
          <w:szCs w:val="20"/>
          <w:lang w:val="en-US"/>
        </w:rPr>
        <w:t>начина</w:t>
      </w:r>
      <w:proofErr w:type="spellEnd"/>
      <w:r w:rsidRPr="003102A2">
        <w:rPr>
          <w:sz w:val="20"/>
          <w:szCs w:val="20"/>
          <w:lang w:val="en-US"/>
        </w:rPr>
        <w:t xml:space="preserve">: 1)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и </w:t>
      </w:r>
      <w:proofErr w:type="spellStart"/>
      <w:r w:rsidRPr="003102A2">
        <w:rPr>
          <w:sz w:val="20"/>
          <w:szCs w:val="20"/>
          <w:lang w:val="en-US"/>
        </w:rPr>
        <w:t>чланови</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породичног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2)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првој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побочној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трећим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3) </w:t>
      </w:r>
      <w:proofErr w:type="spellStart"/>
      <w:r w:rsidRPr="003102A2">
        <w:rPr>
          <w:sz w:val="20"/>
          <w:szCs w:val="20"/>
          <w:lang w:val="en-US"/>
        </w:rPr>
        <w:t>супружници</w:t>
      </w:r>
      <w:proofErr w:type="spellEnd"/>
      <w:r w:rsidRPr="003102A2">
        <w:rPr>
          <w:sz w:val="20"/>
          <w:szCs w:val="20"/>
          <w:lang w:val="en-US"/>
        </w:rPr>
        <w:t xml:space="preserve">,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партнери</w:t>
      </w:r>
      <w:proofErr w:type="spellEnd"/>
      <w:r w:rsidRPr="003102A2">
        <w:rPr>
          <w:sz w:val="20"/>
          <w:szCs w:val="20"/>
          <w:lang w:val="en-US"/>
        </w:rPr>
        <w:t xml:space="preserve">, </w:t>
      </w:r>
      <w:proofErr w:type="spellStart"/>
      <w:r w:rsidRPr="003102A2">
        <w:rPr>
          <w:sz w:val="20"/>
          <w:szCs w:val="20"/>
          <w:lang w:val="en-US"/>
        </w:rPr>
        <w:t>његов</w:t>
      </w:r>
      <w:proofErr w:type="spellEnd"/>
      <w:r w:rsidRPr="003102A2">
        <w:rPr>
          <w:sz w:val="20"/>
          <w:szCs w:val="20"/>
          <w:lang w:val="en-US"/>
        </w:rPr>
        <w:t xml:space="preserve"> </w:t>
      </w:r>
      <w:proofErr w:type="spellStart"/>
      <w:r w:rsidRPr="003102A2">
        <w:rPr>
          <w:sz w:val="20"/>
          <w:szCs w:val="20"/>
          <w:lang w:val="en-US"/>
        </w:rPr>
        <w:t>супружник</w:t>
      </w:r>
      <w:proofErr w:type="spellEnd"/>
      <w:r w:rsidRPr="003102A2">
        <w:rPr>
          <w:sz w:val="20"/>
          <w:szCs w:val="20"/>
          <w:lang w:val="en-US"/>
        </w:rPr>
        <w:t xml:space="preserve"> и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w:t>
      </w:r>
      <w:proofErr w:type="spellEnd"/>
      <w:r w:rsidRPr="003102A2">
        <w:rPr>
          <w:sz w:val="20"/>
          <w:szCs w:val="20"/>
          <w:lang w:val="en-US"/>
        </w:rPr>
        <w:t xml:space="preserve"> и </w:t>
      </w:r>
      <w:proofErr w:type="spellStart"/>
      <w:r w:rsidRPr="003102A2">
        <w:rPr>
          <w:sz w:val="20"/>
          <w:szCs w:val="20"/>
          <w:lang w:val="en-US"/>
        </w:rPr>
        <w:t>њихови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првим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4) </w:t>
      </w:r>
      <w:proofErr w:type="spellStart"/>
      <w:r w:rsidRPr="003102A2">
        <w:rPr>
          <w:sz w:val="20"/>
          <w:szCs w:val="20"/>
          <w:lang w:val="en-US"/>
        </w:rPr>
        <w:t>усвојилац</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усвојеник</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потомци</w:t>
      </w:r>
      <w:proofErr w:type="spellEnd"/>
      <w:r w:rsidRPr="003102A2">
        <w:rPr>
          <w:sz w:val="20"/>
          <w:szCs w:val="20"/>
          <w:lang w:val="en-US"/>
        </w:rPr>
        <w:t xml:space="preserve"> </w:t>
      </w:r>
      <w:proofErr w:type="spellStart"/>
      <w:r w:rsidRPr="003102A2">
        <w:rPr>
          <w:sz w:val="20"/>
          <w:szCs w:val="20"/>
          <w:lang w:val="en-US"/>
        </w:rPr>
        <w:t>усвојеника</w:t>
      </w:r>
      <w:proofErr w:type="spellEnd"/>
      <w:r w:rsidRPr="003102A2">
        <w:rPr>
          <w:sz w:val="20"/>
          <w:szCs w:val="20"/>
          <w:lang w:val="en-US"/>
        </w:rPr>
        <w:t xml:space="preserve">; 5) </w:t>
      </w:r>
      <w:proofErr w:type="spellStart"/>
      <w:r w:rsidRPr="003102A2">
        <w:rPr>
          <w:sz w:val="20"/>
          <w:szCs w:val="20"/>
          <w:lang w:val="en-US"/>
        </w:rPr>
        <w:t>друга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лицем</w:t>
      </w:r>
      <w:proofErr w:type="spellEnd"/>
      <w:r w:rsidRPr="003102A2">
        <w:rPr>
          <w:sz w:val="20"/>
          <w:szCs w:val="20"/>
          <w:lang w:val="en-US"/>
        </w:rPr>
        <w:t xml:space="preserve"> </w:t>
      </w:r>
      <w:proofErr w:type="spellStart"/>
      <w:r w:rsidRPr="003102A2">
        <w:rPr>
          <w:sz w:val="20"/>
          <w:szCs w:val="20"/>
          <w:lang w:val="en-US"/>
        </w:rPr>
        <w:t>живе</w:t>
      </w:r>
      <w:proofErr w:type="spellEnd"/>
      <w:r w:rsidRPr="003102A2">
        <w:rPr>
          <w:sz w:val="20"/>
          <w:szCs w:val="20"/>
          <w:lang w:val="en-US"/>
        </w:rPr>
        <w:t xml:space="preserve"> у </w:t>
      </w:r>
      <w:proofErr w:type="spellStart"/>
      <w:r w:rsidRPr="003102A2">
        <w:rPr>
          <w:sz w:val="20"/>
          <w:szCs w:val="20"/>
          <w:lang w:val="en-US"/>
        </w:rPr>
        <w:t>заједничком</w:t>
      </w:r>
      <w:proofErr w:type="spellEnd"/>
      <w:r w:rsidRPr="003102A2">
        <w:rPr>
          <w:sz w:val="20"/>
          <w:szCs w:val="20"/>
          <w:lang w:val="en-US"/>
        </w:rPr>
        <w:t xml:space="preserve"> </w:t>
      </w:r>
      <w:proofErr w:type="spellStart"/>
      <w:r w:rsidRPr="003102A2">
        <w:rPr>
          <w:sz w:val="20"/>
          <w:szCs w:val="20"/>
          <w:lang w:val="en-US"/>
        </w:rPr>
        <w:t>домаћинству</w:t>
      </w:r>
      <w:proofErr w:type="spellEnd"/>
      <w:r w:rsidRPr="003102A2">
        <w:rPr>
          <w:sz w:val="20"/>
          <w:szCs w:val="20"/>
          <w:lang w:val="en-US"/>
        </w:rPr>
        <w:t xml:space="preserve">. </w:t>
      </w:r>
    </w:p>
    <w:p w14:paraId="5B037EDC"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исто</w:t>
      </w:r>
      <w:proofErr w:type="spellEnd"/>
      <w:r w:rsidRPr="003102A2">
        <w:rPr>
          <w:sz w:val="20"/>
          <w:szCs w:val="20"/>
          <w:lang w:val="en-US"/>
        </w:rPr>
        <w:t xml:space="preserve"> </w:t>
      </w:r>
      <w:proofErr w:type="spellStart"/>
      <w:r w:rsidRPr="003102A2">
        <w:rPr>
          <w:sz w:val="20"/>
          <w:szCs w:val="20"/>
          <w:lang w:val="en-US"/>
        </w:rPr>
        <w:t>лице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купац</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подносиоцу</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
    <w:p w14:paraId="3026A879" w14:textId="77777777" w:rsidR="003102A2" w:rsidRPr="003102A2" w:rsidRDefault="003102A2" w:rsidP="003102A2">
      <w:pPr>
        <w:jc w:val="both"/>
        <w:rPr>
          <w:sz w:val="20"/>
          <w:szCs w:val="20"/>
          <w:lang w:val="en-US"/>
        </w:rPr>
      </w:pPr>
    </w:p>
    <w:p w14:paraId="5619E8AC" w14:textId="77777777" w:rsidR="003102A2" w:rsidRPr="003102A2" w:rsidRDefault="003102A2" w:rsidP="003102A2">
      <w:pPr>
        <w:jc w:val="both"/>
        <w:rPr>
          <w:sz w:val="20"/>
          <w:szCs w:val="20"/>
          <w:lang w:val="en-US"/>
        </w:rPr>
      </w:pPr>
      <w:r w:rsidRPr="003102A2">
        <w:rPr>
          <w:b/>
          <w:sz w:val="20"/>
          <w:szCs w:val="20"/>
          <w:lang w:val="en-US"/>
        </w:rPr>
        <w:t xml:space="preserve">2.5.7. </w:t>
      </w:r>
      <w:proofErr w:type="spellStart"/>
      <w:r w:rsidRPr="003102A2">
        <w:rPr>
          <w:b/>
          <w:sz w:val="20"/>
          <w:szCs w:val="20"/>
          <w:lang w:val="en-US"/>
        </w:rPr>
        <w:t>Специфични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w:t>
      </w:r>
      <w:r w:rsidRPr="003102A2">
        <w:rPr>
          <w:sz w:val="20"/>
          <w:szCs w:val="20"/>
          <w:lang w:val="en-US"/>
        </w:rPr>
        <w:t xml:space="preserve"> </w:t>
      </w:r>
    </w:p>
    <w:p w14:paraId="3AFFE999" w14:textId="77777777" w:rsidR="003102A2" w:rsidRPr="003102A2" w:rsidRDefault="003102A2" w:rsidP="003102A2">
      <w:pPr>
        <w:jc w:val="both"/>
        <w:rPr>
          <w:sz w:val="20"/>
          <w:szCs w:val="20"/>
          <w:lang w:val="en-US"/>
        </w:rPr>
      </w:pPr>
      <w:r w:rsidRPr="003102A2">
        <w:rPr>
          <w:sz w:val="20"/>
          <w:szCs w:val="20"/>
          <w:lang w:val="en-US"/>
        </w:rPr>
        <w:t xml:space="preserve">1) У РПГ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уписано</w:t>
      </w:r>
      <w:proofErr w:type="spellEnd"/>
      <w:r w:rsidRPr="003102A2">
        <w:rPr>
          <w:sz w:val="20"/>
          <w:szCs w:val="20"/>
          <w:lang w:val="en-US"/>
        </w:rPr>
        <w:t xml:space="preserve"> </w:t>
      </w:r>
      <w:proofErr w:type="spellStart"/>
      <w:r w:rsidRPr="003102A2">
        <w:rPr>
          <w:sz w:val="20"/>
          <w:szCs w:val="20"/>
          <w:lang w:val="en-US"/>
        </w:rPr>
        <w:t>пољопривредно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малина</w:t>
      </w:r>
      <w:proofErr w:type="spellEnd"/>
      <w:r w:rsidRPr="003102A2">
        <w:rPr>
          <w:sz w:val="20"/>
          <w:szCs w:val="20"/>
          <w:lang w:val="en-US"/>
        </w:rPr>
        <w:t xml:space="preserve">; </w:t>
      </w:r>
    </w:p>
    <w:p w14:paraId="06B167A1" w14:textId="77777777" w:rsidR="003102A2" w:rsidRPr="003102A2" w:rsidRDefault="003102A2" w:rsidP="003102A2">
      <w:pPr>
        <w:jc w:val="both"/>
        <w:rPr>
          <w:sz w:val="20"/>
          <w:szCs w:val="20"/>
          <w:lang w:val="en-US"/>
        </w:rPr>
      </w:pPr>
      <w:r w:rsidRPr="003102A2">
        <w:rPr>
          <w:sz w:val="20"/>
          <w:szCs w:val="20"/>
          <w:lang w:val="en-US"/>
        </w:rPr>
        <w:t xml:space="preserve">2) У </w:t>
      </w:r>
      <w:proofErr w:type="spellStart"/>
      <w:r w:rsidRPr="003102A2">
        <w:rPr>
          <w:sz w:val="20"/>
          <w:szCs w:val="20"/>
          <w:lang w:val="en-US"/>
        </w:rPr>
        <w:t>моменту</w:t>
      </w:r>
      <w:proofErr w:type="spellEnd"/>
      <w:r w:rsidRPr="003102A2">
        <w:rPr>
          <w:sz w:val="20"/>
          <w:szCs w:val="20"/>
          <w:lang w:val="en-US"/>
        </w:rPr>
        <w:t xml:space="preserve"> </w:t>
      </w:r>
      <w:proofErr w:type="spellStart"/>
      <w:r w:rsidRPr="003102A2">
        <w:rPr>
          <w:sz w:val="20"/>
          <w:szCs w:val="20"/>
          <w:lang w:val="en-US"/>
        </w:rPr>
        <w:t>подношења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2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јагодичастог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и </w:t>
      </w:r>
      <w:proofErr w:type="spellStart"/>
      <w:r w:rsidRPr="003102A2">
        <w:rPr>
          <w:sz w:val="20"/>
          <w:szCs w:val="20"/>
          <w:lang w:val="en-US"/>
        </w:rPr>
        <w:t>хмеља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5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воћа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0,1 - 50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цвећа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0,2 – 100 </w:t>
      </w:r>
      <w:proofErr w:type="spellStart"/>
      <w:r w:rsidRPr="003102A2">
        <w:rPr>
          <w:sz w:val="20"/>
          <w:szCs w:val="20"/>
          <w:lang w:val="en-US"/>
        </w:rPr>
        <w:t>ха</w:t>
      </w:r>
      <w:proofErr w:type="spellEnd"/>
      <w:r w:rsidRPr="003102A2">
        <w:rPr>
          <w:sz w:val="20"/>
          <w:szCs w:val="20"/>
          <w:lang w:val="en-US"/>
        </w:rPr>
        <w:t xml:space="preserve"> </w:t>
      </w:r>
      <w:proofErr w:type="spellStart"/>
      <w:r w:rsidRPr="003102A2">
        <w:rPr>
          <w:sz w:val="20"/>
          <w:szCs w:val="20"/>
          <w:lang w:val="en-US"/>
        </w:rPr>
        <w:t>винове</w:t>
      </w:r>
      <w:proofErr w:type="spellEnd"/>
      <w:r w:rsidRPr="003102A2">
        <w:rPr>
          <w:sz w:val="20"/>
          <w:szCs w:val="20"/>
          <w:lang w:val="en-US"/>
        </w:rPr>
        <w:t xml:space="preserve"> </w:t>
      </w:r>
      <w:proofErr w:type="spellStart"/>
      <w:r w:rsidRPr="003102A2">
        <w:rPr>
          <w:sz w:val="20"/>
          <w:szCs w:val="20"/>
          <w:lang w:val="en-US"/>
        </w:rPr>
        <w:t>лозе</w:t>
      </w:r>
      <w:proofErr w:type="spellEnd"/>
      <w:r w:rsidRPr="003102A2">
        <w:rPr>
          <w:sz w:val="20"/>
          <w:szCs w:val="20"/>
          <w:lang w:val="en-US"/>
        </w:rPr>
        <w:t xml:space="preserve">. </w:t>
      </w:r>
    </w:p>
    <w:p w14:paraId="5EE1452E" w14:textId="77777777" w:rsidR="003102A2" w:rsidRPr="003102A2" w:rsidRDefault="003102A2" w:rsidP="003102A2">
      <w:pPr>
        <w:jc w:val="both"/>
        <w:rPr>
          <w:sz w:val="20"/>
          <w:szCs w:val="20"/>
          <w:lang w:val="en-US"/>
        </w:rPr>
      </w:pPr>
    </w:p>
    <w:p w14:paraId="0327F0AC" w14:textId="77777777" w:rsidR="003102A2" w:rsidRPr="003102A2" w:rsidRDefault="003102A2" w:rsidP="003102A2">
      <w:pPr>
        <w:jc w:val="both"/>
        <w:rPr>
          <w:b/>
          <w:sz w:val="20"/>
          <w:szCs w:val="20"/>
          <w:lang w:val="en-US"/>
        </w:rPr>
      </w:pPr>
      <w:r w:rsidRPr="003102A2">
        <w:rPr>
          <w:b/>
          <w:sz w:val="20"/>
          <w:szCs w:val="20"/>
          <w:lang w:val="en-US"/>
        </w:rPr>
        <w:t xml:space="preserve">2.5.8. </w:t>
      </w:r>
      <w:proofErr w:type="spellStart"/>
      <w:r w:rsidRPr="003102A2">
        <w:rPr>
          <w:b/>
          <w:sz w:val="20"/>
          <w:szCs w:val="20"/>
          <w:lang w:val="en-US"/>
        </w:rPr>
        <w:t>Листа</w:t>
      </w:r>
      <w:proofErr w:type="spellEnd"/>
      <w:r w:rsidRPr="003102A2">
        <w:rPr>
          <w:b/>
          <w:sz w:val="20"/>
          <w:szCs w:val="20"/>
          <w:lang w:val="en-US"/>
        </w:rPr>
        <w:t xml:space="preserve"> </w:t>
      </w:r>
      <w:proofErr w:type="spellStart"/>
      <w:r w:rsidRPr="003102A2">
        <w:rPr>
          <w:b/>
          <w:sz w:val="20"/>
          <w:szCs w:val="20"/>
          <w:lang w:val="en-US"/>
        </w:rPr>
        <w:t>инвестиција</w:t>
      </w:r>
      <w:proofErr w:type="spellEnd"/>
      <w:r w:rsidRPr="003102A2">
        <w:rPr>
          <w:b/>
          <w:sz w:val="20"/>
          <w:szCs w:val="20"/>
          <w:lang w:val="en-US"/>
        </w:rPr>
        <w:t xml:space="preserve"> у </w:t>
      </w:r>
      <w:proofErr w:type="spellStart"/>
      <w:r w:rsidRPr="003102A2">
        <w:rPr>
          <w:b/>
          <w:sz w:val="20"/>
          <w:szCs w:val="20"/>
          <w:lang w:val="en-US"/>
        </w:rPr>
        <w:t>оквиру</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p>
    <w:p w14:paraId="2E48ACBC" w14:textId="77777777" w:rsidR="003102A2" w:rsidRPr="003102A2" w:rsidRDefault="003102A2" w:rsidP="003102A2">
      <w:pPr>
        <w:jc w:val="both"/>
        <w:rPr>
          <w:b/>
          <w:sz w:val="20"/>
          <w:szCs w:val="20"/>
          <w:lang w:val="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55"/>
        <w:gridCol w:w="6817"/>
      </w:tblGrid>
      <w:tr w:rsidR="003102A2" w:rsidRPr="003102A2" w14:paraId="1D9CCD35" w14:textId="77777777" w:rsidTr="002D6F01">
        <w:tc>
          <w:tcPr>
            <w:tcW w:w="2355" w:type="dxa"/>
            <w:shd w:val="clear" w:color="auto" w:fill="FFFFFF"/>
          </w:tcPr>
          <w:p w14:paraId="35176F42" w14:textId="77777777" w:rsidR="003102A2" w:rsidRPr="003102A2" w:rsidRDefault="003102A2" w:rsidP="003102A2">
            <w:pPr>
              <w:jc w:val="both"/>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6817" w:type="dxa"/>
            <w:shd w:val="clear" w:color="auto" w:fill="FFFFFF"/>
          </w:tcPr>
          <w:p w14:paraId="5F1401FA" w14:textId="77777777" w:rsidR="003102A2" w:rsidRPr="003102A2" w:rsidRDefault="003102A2" w:rsidP="003102A2">
            <w:pPr>
              <w:jc w:val="both"/>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4CB38D44" w14:textId="77777777" w:rsidTr="002D6F01">
        <w:tc>
          <w:tcPr>
            <w:tcW w:w="2355" w:type="dxa"/>
            <w:shd w:val="clear" w:color="auto" w:fill="FFFFFF"/>
          </w:tcPr>
          <w:p w14:paraId="2379279F" w14:textId="77777777" w:rsidR="003102A2" w:rsidRPr="003102A2" w:rsidRDefault="003102A2" w:rsidP="003102A2">
            <w:pPr>
              <w:jc w:val="center"/>
              <w:rPr>
                <w:sz w:val="20"/>
                <w:szCs w:val="20"/>
                <w:lang w:val="sr-Cyrl-RS"/>
              </w:rPr>
            </w:pPr>
            <w:r w:rsidRPr="003102A2">
              <w:rPr>
                <w:sz w:val="20"/>
                <w:szCs w:val="20"/>
                <w:lang w:val="sr-Cyrl-RS"/>
              </w:rPr>
              <w:t>602</w:t>
            </w:r>
          </w:p>
        </w:tc>
        <w:tc>
          <w:tcPr>
            <w:tcW w:w="6817" w:type="dxa"/>
            <w:shd w:val="clear" w:color="auto" w:fill="FFFFFF"/>
          </w:tcPr>
          <w:p w14:paraId="79F1CF88" w14:textId="77777777" w:rsidR="003102A2" w:rsidRPr="003102A2" w:rsidRDefault="003102A2" w:rsidP="003102A2">
            <w:pPr>
              <w:jc w:val="both"/>
              <w:rPr>
                <w:sz w:val="20"/>
                <w:szCs w:val="20"/>
                <w:lang w:val="sr-Cyrl-R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батеријских</w:t>
            </w:r>
            <w:proofErr w:type="spellEnd"/>
            <w:r w:rsidRPr="003102A2">
              <w:rPr>
                <w:sz w:val="20"/>
                <w:szCs w:val="20"/>
                <w:lang w:val="en-US"/>
              </w:rPr>
              <w:t xml:space="preserve"> </w:t>
            </w:r>
            <w:proofErr w:type="spellStart"/>
            <w:r w:rsidRPr="003102A2">
              <w:rPr>
                <w:sz w:val="20"/>
                <w:szCs w:val="20"/>
                <w:lang w:val="en-US"/>
              </w:rPr>
              <w:t>везачица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везивање</w:t>
            </w:r>
            <w:proofErr w:type="spellEnd"/>
            <w:r w:rsidRPr="003102A2">
              <w:rPr>
                <w:sz w:val="20"/>
                <w:szCs w:val="20"/>
                <w:lang w:val="en-US"/>
              </w:rPr>
              <w:t xml:space="preserve"> </w:t>
            </w:r>
            <w:proofErr w:type="spellStart"/>
            <w:r w:rsidRPr="003102A2">
              <w:rPr>
                <w:sz w:val="20"/>
                <w:szCs w:val="20"/>
                <w:lang w:val="en-US"/>
              </w:rPr>
              <w:t>малина</w:t>
            </w:r>
            <w:proofErr w:type="spellEnd"/>
          </w:p>
        </w:tc>
      </w:tr>
    </w:tbl>
    <w:p w14:paraId="1F3F4318" w14:textId="77777777" w:rsidR="003102A2" w:rsidRPr="003102A2" w:rsidRDefault="003102A2" w:rsidP="003102A2">
      <w:pPr>
        <w:jc w:val="both"/>
        <w:rPr>
          <w:sz w:val="20"/>
          <w:szCs w:val="20"/>
          <w:lang w:val="en-US"/>
        </w:rPr>
      </w:pPr>
    </w:p>
    <w:p w14:paraId="58FDBDF1" w14:textId="77777777" w:rsidR="003102A2" w:rsidRPr="003102A2" w:rsidRDefault="003102A2" w:rsidP="003102A2">
      <w:pPr>
        <w:jc w:val="both"/>
        <w:rPr>
          <w:b/>
          <w:sz w:val="20"/>
          <w:szCs w:val="20"/>
          <w:lang w:val="en-US"/>
        </w:rPr>
      </w:pPr>
      <w:r w:rsidRPr="003102A2">
        <w:rPr>
          <w:b/>
          <w:sz w:val="20"/>
          <w:szCs w:val="20"/>
          <w:lang w:val="en-US"/>
        </w:rPr>
        <w:t xml:space="preserve">2.5.9.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селекције</w:t>
      </w:r>
      <w:proofErr w:type="spellEnd"/>
      <w:r w:rsidRPr="003102A2">
        <w:rPr>
          <w:b/>
          <w:sz w:val="20"/>
          <w:szCs w:val="20"/>
          <w:lang w:val="en-US"/>
        </w:rPr>
        <w:t>:</w:t>
      </w:r>
    </w:p>
    <w:p w14:paraId="196CB8AB" w14:textId="77777777" w:rsidR="003102A2" w:rsidRPr="003102A2" w:rsidRDefault="003102A2" w:rsidP="003102A2">
      <w:pPr>
        <w:jc w:val="both"/>
        <w:rPr>
          <w:sz w:val="20"/>
          <w:szCs w:val="2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6727"/>
        <w:gridCol w:w="850"/>
        <w:gridCol w:w="896"/>
      </w:tblGrid>
      <w:tr w:rsidR="003102A2" w:rsidRPr="003102A2" w14:paraId="05DC52C5" w14:textId="77777777" w:rsidTr="002D6F01">
        <w:tc>
          <w:tcPr>
            <w:tcW w:w="815" w:type="dxa"/>
            <w:shd w:val="clear" w:color="auto" w:fill="auto"/>
          </w:tcPr>
          <w:p w14:paraId="7AF54418" w14:textId="77777777" w:rsidR="003102A2" w:rsidRPr="003102A2" w:rsidRDefault="003102A2" w:rsidP="003102A2">
            <w:pPr>
              <w:jc w:val="both"/>
              <w:rPr>
                <w:sz w:val="20"/>
                <w:szCs w:val="20"/>
                <w:lang w:val="sr-Cyrl-RS"/>
              </w:rPr>
            </w:pPr>
          </w:p>
          <w:p w14:paraId="2E4253F7" w14:textId="77777777" w:rsidR="003102A2" w:rsidRPr="003102A2" w:rsidRDefault="003102A2" w:rsidP="003102A2">
            <w:pPr>
              <w:jc w:val="both"/>
              <w:rPr>
                <w:sz w:val="20"/>
                <w:szCs w:val="20"/>
                <w:lang w:val="sr-Cyrl-RS"/>
              </w:rPr>
            </w:pPr>
            <w:proofErr w:type="spellStart"/>
            <w:r w:rsidRPr="003102A2">
              <w:rPr>
                <w:sz w:val="20"/>
                <w:szCs w:val="20"/>
                <w:lang w:val="sr-Cyrl-RS"/>
              </w:rPr>
              <w:t>Р.бр</w:t>
            </w:r>
            <w:proofErr w:type="spellEnd"/>
            <w:r w:rsidRPr="003102A2">
              <w:rPr>
                <w:sz w:val="20"/>
                <w:szCs w:val="20"/>
                <w:lang w:val="sr-Cyrl-RS"/>
              </w:rPr>
              <w:t>.</w:t>
            </w:r>
          </w:p>
        </w:tc>
        <w:tc>
          <w:tcPr>
            <w:tcW w:w="6727" w:type="dxa"/>
            <w:shd w:val="clear" w:color="auto" w:fill="auto"/>
          </w:tcPr>
          <w:p w14:paraId="419BFF53" w14:textId="77777777" w:rsidR="003102A2" w:rsidRPr="003102A2" w:rsidRDefault="003102A2" w:rsidP="003102A2">
            <w:pPr>
              <w:jc w:val="both"/>
              <w:rPr>
                <w:sz w:val="20"/>
                <w:szCs w:val="20"/>
                <w:lang w:val="en-US"/>
              </w:rPr>
            </w:pPr>
          </w:p>
          <w:p w14:paraId="189EEFC4" w14:textId="77777777" w:rsidR="003102A2" w:rsidRPr="003102A2" w:rsidRDefault="003102A2" w:rsidP="003102A2">
            <w:pPr>
              <w:jc w:val="center"/>
              <w:rPr>
                <w:sz w:val="20"/>
                <w:szCs w:val="20"/>
                <w:lang w:val="en-US"/>
              </w:rPr>
            </w:pPr>
            <w:proofErr w:type="spellStart"/>
            <w:r w:rsidRPr="003102A2">
              <w:rPr>
                <w:sz w:val="20"/>
                <w:szCs w:val="20"/>
                <w:lang w:val="en-US"/>
              </w:rPr>
              <w:t>Тип</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избор</w:t>
            </w:r>
            <w:proofErr w:type="spellEnd"/>
          </w:p>
          <w:p w14:paraId="2460F92A" w14:textId="77777777" w:rsidR="003102A2" w:rsidRPr="003102A2" w:rsidRDefault="003102A2" w:rsidP="003102A2">
            <w:pPr>
              <w:jc w:val="both"/>
              <w:rPr>
                <w:sz w:val="20"/>
                <w:szCs w:val="20"/>
                <w:lang w:val="sr-Cyrl-RS"/>
              </w:rPr>
            </w:pPr>
          </w:p>
        </w:tc>
        <w:tc>
          <w:tcPr>
            <w:tcW w:w="850" w:type="dxa"/>
            <w:shd w:val="clear" w:color="auto" w:fill="auto"/>
          </w:tcPr>
          <w:p w14:paraId="37437442" w14:textId="77777777" w:rsidR="003102A2" w:rsidRPr="003102A2" w:rsidRDefault="003102A2" w:rsidP="003102A2">
            <w:pPr>
              <w:jc w:val="both"/>
              <w:rPr>
                <w:sz w:val="20"/>
                <w:szCs w:val="20"/>
                <w:lang w:val="sr-Cyrl-RS"/>
              </w:rPr>
            </w:pPr>
          </w:p>
          <w:p w14:paraId="31CFE411" w14:textId="77777777" w:rsidR="003102A2" w:rsidRPr="003102A2" w:rsidRDefault="003102A2" w:rsidP="003102A2">
            <w:pPr>
              <w:jc w:val="both"/>
              <w:rPr>
                <w:sz w:val="20"/>
                <w:szCs w:val="20"/>
                <w:lang w:val="sr-Cyrl-RS"/>
              </w:rPr>
            </w:pPr>
            <w:r w:rsidRPr="003102A2">
              <w:rPr>
                <w:sz w:val="20"/>
                <w:szCs w:val="20"/>
                <w:lang w:val="sr-Cyrl-RS"/>
              </w:rPr>
              <w:t>Да/Не</w:t>
            </w:r>
          </w:p>
        </w:tc>
        <w:tc>
          <w:tcPr>
            <w:tcW w:w="896" w:type="dxa"/>
            <w:shd w:val="clear" w:color="auto" w:fill="auto"/>
          </w:tcPr>
          <w:p w14:paraId="0F6D1CB9" w14:textId="77777777" w:rsidR="003102A2" w:rsidRPr="003102A2" w:rsidRDefault="003102A2" w:rsidP="003102A2">
            <w:pPr>
              <w:jc w:val="both"/>
              <w:rPr>
                <w:sz w:val="20"/>
                <w:szCs w:val="20"/>
                <w:lang w:val="sr-Cyrl-RS"/>
              </w:rPr>
            </w:pPr>
          </w:p>
          <w:p w14:paraId="67F38FB0" w14:textId="77777777" w:rsidR="003102A2" w:rsidRPr="003102A2" w:rsidRDefault="003102A2" w:rsidP="003102A2">
            <w:pPr>
              <w:jc w:val="both"/>
              <w:rPr>
                <w:sz w:val="20"/>
                <w:szCs w:val="20"/>
                <w:lang w:val="sr-Cyrl-RS"/>
              </w:rPr>
            </w:pPr>
            <w:r w:rsidRPr="003102A2">
              <w:rPr>
                <w:sz w:val="20"/>
                <w:szCs w:val="20"/>
                <w:lang w:val="sr-Cyrl-RS"/>
              </w:rPr>
              <w:t>Бодови</w:t>
            </w:r>
          </w:p>
        </w:tc>
      </w:tr>
      <w:tr w:rsidR="003102A2" w:rsidRPr="003102A2" w14:paraId="53DC0ECD" w14:textId="77777777" w:rsidTr="002D6F01">
        <w:tc>
          <w:tcPr>
            <w:tcW w:w="815" w:type="dxa"/>
            <w:shd w:val="clear" w:color="auto" w:fill="auto"/>
          </w:tcPr>
          <w:p w14:paraId="705FFE65" w14:textId="77777777" w:rsidR="003102A2" w:rsidRPr="003102A2" w:rsidRDefault="003102A2" w:rsidP="003102A2">
            <w:pPr>
              <w:jc w:val="both"/>
              <w:rPr>
                <w:sz w:val="20"/>
                <w:szCs w:val="20"/>
                <w:lang w:val="sr-Cyrl-RS"/>
              </w:rPr>
            </w:pPr>
            <w:r w:rsidRPr="003102A2">
              <w:rPr>
                <w:sz w:val="20"/>
                <w:szCs w:val="20"/>
                <w:lang w:val="sr-Cyrl-RS"/>
              </w:rPr>
              <w:t>1</w:t>
            </w:r>
          </w:p>
        </w:tc>
        <w:tc>
          <w:tcPr>
            <w:tcW w:w="6727" w:type="dxa"/>
            <w:shd w:val="clear" w:color="auto" w:fill="auto"/>
          </w:tcPr>
          <w:p w14:paraId="2DAF56B0"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1-2 </w:t>
            </w:r>
            <w:proofErr w:type="spellStart"/>
            <w:r w:rsidRPr="003102A2">
              <w:rPr>
                <w:sz w:val="20"/>
                <w:szCs w:val="20"/>
                <w:lang w:val="en-US"/>
              </w:rPr>
              <w:t>члана</w:t>
            </w:r>
            <w:proofErr w:type="spellEnd"/>
          </w:p>
        </w:tc>
        <w:tc>
          <w:tcPr>
            <w:tcW w:w="850" w:type="dxa"/>
            <w:shd w:val="clear" w:color="auto" w:fill="auto"/>
          </w:tcPr>
          <w:p w14:paraId="3A9D6A4A"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4403763E" w14:textId="77777777" w:rsidR="003102A2" w:rsidRPr="003102A2" w:rsidRDefault="003102A2" w:rsidP="003102A2">
            <w:pPr>
              <w:jc w:val="both"/>
              <w:rPr>
                <w:sz w:val="20"/>
                <w:szCs w:val="20"/>
                <w:lang w:val="sr-Cyrl-RS"/>
              </w:rPr>
            </w:pPr>
            <w:r w:rsidRPr="003102A2">
              <w:rPr>
                <w:sz w:val="20"/>
                <w:szCs w:val="20"/>
                <w:lang w:val="sr-Cyrl-RS"/>
              </w:rPr>
              <w:t>10</w:t>
            </w:r>
          </w:p>
        </w:tc>
      </w:tr>
      <w:tr w:rsidR="003102A2" w:rsidRPr="003102A2" w14:paraId="3C4BD392" w14:textId="77777777" w:rsidTr="002D6F01">
        <w:tc>
          <w:tcPr>
            <w:tcW w:w="815" w:type="dxa"/>
            <w:shd w:val="clear" w:color="auto" w:fill="auto"/>
          </w:tcPr>
          <w:p w14:paraId="3C30A5FD" w14:textId="77777777" w:rsidR="003102A2" w:rsidRPr="003102A2" w:rsidRDefault="003102A2" w:rsidP="003102A2">
            <w:pPr>
              <w:jc w:val="both"/>
              <w:rPr>
                <w:sz w:val="20"/>
                <w:szCs w:val="20"/>
                <w:lang w:val="sr-Cyrl-RS"/>
              </w:rPr>
            </w:pPr>
            <w:r w:rsidRPr="003102A2">
              <w:rPr>
                <w:sz w:val="20"/>
                <w:szCs w:val="20"/>
                <w:lang w:val="sr-Cyrl-RS"/>
              </w:rPr>
              <w:t>2</w:t>
            </w:r>
          </w:p>
        </w:tc>
        <w:tc>
          <w:tcPr>
            <w:tcW w:w="6727" w:type="dxa"/>
            <w:shd w:val="clear" w:color="auto" w:fill="auto"/>
          </w:tcPr>
          <w:p w14:paraId="315CBABF"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3-4 </w:t>
            </w:r>
            <w:proofErr w:type="spellStart"/>
            <w:r w:rsidRPr="003102A2">
              <w:rPr>
                <w:sz w:val="20"/>
                <w:szCs w:val="20"/>
                <w:lang w:val="en-US"/>
              </w:rPr>
              <w:t>члана</w:t>
            </w:r>
            <w:proofErr w:type="spellEnd"/>
          </w:p>
        </w:tc>
        <w:tc>
          <w:tcPr>
            <w:tcW w:w="850" w:type="dxa"/>
            <w:shd w:val="clear" w:color="auto" w:fill="auto"/>
          </w:tcPr>
          <w:p w14:paraId="4D74F113"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1A514EE1"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65A24100" w14:textId="77777777" w:rsidTr="002D6F01">
        <w:tc>
          <w:tcPr>
            <w:tcW w:w="815" w:type="dxa"/>
            <w:shd w:val="clear" w:color="auto" w:fill="auto"/>
          </w:tcPr>
          <w:p w14:paraId="44006CF8" w14:textId="77777777" w:rsidR="003102A2" w:rsidRPr="003102A2" w:rsidRDefault="003102A2" w:rsidP="003102A2">
            <w:pPr>
              <w:jc w:val="both"/>
              <w:rPr>
                <w:sz w:val="20"/>
                <w:szCs w:val="20"/>
                <w:lang w:val="sr-Cyrl-RS"/>
              </w:rPr>
            </w:pPr>
            <w:r w:rsidRPr="003102A2">
              <w:rPr>
                <w:sz w:val="20"/>
                <w:szCs w:val="20"/>
                <w:lang w:val="sr-Cyrl-RS"/>
              </w:rPr>
              <w:t>3</w:t>
            </w:r>
          </w:p>
        </w:tc>
        <w:tc>
          <w:tcPr>
            <w:tcW w:w="6727" w:type="dxa"/>
            <w:shd w:val="clear" w:color="auto" w:fill="auto"/>
          </w:tcPr>
          <w:p w14:paraId="5F613345"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5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p>
        </w:tc>
        <w:tc>
          <w:tcPr>
            <w:tcW w:w="850" w:type="dxa"/>
            <w:shd w:val="clear" w:color="auto" w:fill="auto"/>
          </w:tcPr>
          <w:p w14:paraId="2EF8BB5A"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17384B02"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39389ED4" w14:textId="77777777" w:rsidTr="002D6F01">
        <w:tc>
          <w:tcPr>
            <w:tcW w:w="815" w:type="dxa"/>
            <w:shd w:val="clear" w:color="auto" w:fill="auto"/>
          </w:tcPr>
          <w:p w14:paraId="1CA47C76" w14:textId="77777777" w:rsidR="003102A2" w:rsidRPr="003102A2" w:rsidRDefault="003102A2" w:rsidP="003102A2">
            <w:pPr>
              <w:jc w:val="both"/>
              <w:rPr>
                <w:sz w:val="20"/>
                <w:szCs w:val="20"/>
                <w:lang w:val="sr-Cyrl-RS"/>
              </w:rPr>
            </w:pPr>
            <w:r w:rsidRPr="003102A2">
              <w:rPr>
                <w:sz w:val="20"/>
                <w:szCs w:val="20"/>
                <w:lang w:val="sr-Cyrl-RS"/>
              </w:rPr>
              <w:t>4</w:t>
            </w:r>
          </w:p>
        </w:tc>
        <w:tc>
          <w:tcPr>
            <w:tcW w:w="6727" w:type="dxa"/>
            <w:shd w:val="clear" w:color="auto" w:fill="auto"/>
          </w:tcPr>
          <w:p w14:paraId="6D477E13"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0" w:type="dxa"/>
            <w:shd w:val="clear" w:color="auto" w:fill="auto"/>
          </w:tcPr>
          <w:p w14:paraId="6ABC9C7B" w14:textId="77777777" w:rsidR="003102A2" w:rsidRPr="003102A2" w:rsidRDefault="003102A2" w:rsidP="003102A2">
            <w:pPr>
              <w:jc w:val="both"/>
              <w:rPr>
                <w:sz w:val="20"/>
                <w:szCs w:val="20"/>
                <w:lang w:val="sr-Cyrl-RS"/>
              </w:rPr>
            </w:pPr>
          </w:p>
          <w:p w14:paraId="60CC0501"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0DE8EDE7" w14:textId="77777777" w:rsidR="003102A2" w:rsidRPr="003102A2" w:rsidRDefault="003102A2" w:rsidP="003102A2">
            <w:pPr>
              <w:jc w:val="both"/>
              <w:rPr>
                <w:sz w:val="20"/>
                <w:szCs w:val="20"/>
                <w:lang w:val="sr-Cyrl-RS"/>
              </w:rPr>
            </w:pPr>
          </w:p>
          <w:p w14:paraId="3BFB7808"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53192505" w14:textId="77777777" w:rsidTr="002D6F01">
        <w:tc>
          <w:tcPr>
            <w:tcW w:w="815" w:type="dxa"/>
            <w:shd w:val="clear" w:color="auto" w:fill="auto"/>
          </w:tcPr>
          <w:p w14:paraId="4C31EF46" w14:textId="77777777" w:rsidR="003102A2" w:rsidRPr="003102A2" w:rsidRDefault="003102A2" w:rsidP="003102A2">
            <w:pPr>
              <w:jc w:val="both"/>
              <w:rPr>
                <w:sz w:val="20"/>
                <w:szCs w:val="20"/>
                <w:lang w:val="sr-Cyrl-RS"/>
              </w:rPr>
            </w:pPr>
            <w:r w:rsidRPr="003102A2">
              <w:rPr>
                <w:sz w:val="20"/>
                <w:szCs w:val="20"/>
                <w:lang w:val="sr-Cyrl-RS"/>
              </w:rPr>
              <w:t>5</w:t>
            </w:r>
          </w:p>
        </w:tc>
        <w:tc>
          <w:tcPr>
            <w:tcW w:w="6727" w:type="dxa"/>
            <w:shd w:val="clear" w:color="auto" w:fill="auto"/>
          </w:tcPr>
          <w:p w14:paraId="32B53C7A"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0" w:type="dxa"/>
            <w:shd w:val="clear" w:color="auto" w:fill="auto"/>
          </w:tcPr>
          <w:p w14:paraId="6DDDEB4F" w14:textId="77777777" w:rsidR="003102A2" w:rsidRPr="003102A2" w:rsidRDefault="003102A2" w:rsidP="003102A2">
            <w:pPr>
              <w:jc w:val="both"/>
              <w:rPr>
                <w:sz w:val="20"/>
                <w:szCs w:val="20"/>
                <w:lang w:val="sr-Cyrl-RS"/>
              </w:rPr>
            </w:pPr>
          </w:p>
          <w:p w14:paraId="7599317A" w14:textId="77777777" w:rsidR="003102A2" w:rsidRPr="003102A2" w:rsidRDefault="003102A2" w:rsidP="003102A2">
            <w:pPr>
              <w:jc w:val="both"/>
              <w:rPr>
                <w:sz w:val="20"/>
                <w:szCs w:val="20"/>
                <w:lang w:val="sr-Cyrl-RS"/>
              </w:rPr>
            </w:pPr>
            <w:r w:rsidRPr="003102A2">
              <w:rPr>
                <w:sz w:val="20"/>
                <w:szCs w:val="20"/>
                <w:lang w:val="sr-Cyrl-RS"/>
              </w:rPr>
              <w:t>Не</w:t>
            </w:r>
          </w:p>
        </w:tc>
        <w:tc>
          <w:tcPr>
            <w:tcW w:w="896" w:type="dxa"/>
            <w:shd w:val="clear" w:color="auto" w:fill="auto"/>
          </w:tcPr>
          <w:p w14:paraId="110C1839" w14:textId="77777777" w:rsidR="003102A2" w:rsidRPr="003102A2" w:rsidRDefault="003102A2" w:rsidP="003102A2">
            <w:pPr>
              <w:jc w:val="both"/>
              <w:rPr>
                <w:sz w:val="20"/>
                <w:szCs w:val="20"/>
                <w:lang w:val="sr-Cyrl-RS"/>
              </w:rPr>
            </w:pPr>
          </w:p>
          <w:p w14:paraId="180A02C6"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3CDB5CC9" w14:textId="77777777" w:rsidTr="002D6F01">
        <w:tc>
          <w:tcPr>
            <w:tcW w:w="815" w:type="dxa"/>
            <w:shd w:val="clear" w:color="auto" w:fill="auto"/>
          </w:tcPr>
          <w:p w14:paraId="06AE0869" w14:textId="77777777" w:rsidR="003102A2" w:rsidRPr="003102A2" w:rsidRDefault="003102A2" w:rsidP="003102A2">
            <w:pPr>
              <w:jc w:val="both"/>
              <w:rPr>
                <w:sz w:val="20"/>
                <w:szCs w:val="20"/>
                <w:lang w:val="sr-Cyrl-RS"/>
              </w:rPr>
            </w:pPr>
            <w:r w:rsidRPr="003102A2">
              <w:rPr>
                <w:sz w:val="20"/>
                <w:szCs w:val="20"/>
                <w:lang w:val="sr-Cyrl-RS"/>
              </w:rPr>
              <w:t>6</w:t>
            </w:r>
          </w:p>
        </w:tc>
        <w:tc>
          <w:tcPr>
            <w:tcW w:w="6727" w:type="dxa"/>
            <w:shd w:val="clear" w:color="auto" w:fill="auto"/>
          </w:tcPr>
          <w:p w14:paraId="5D856495"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0" w:type="dxa"/>
            <w:shd w:val="clear" w:color="auto" w:fill="auto"/>
          </w:tcPr>
          <w:p w14:paraId="61708A0F" w14:textId="77777777" w:rsidR="003102A2" w:rsidRPr="003102A2" w:rsidRDefault="003102A2" w:rsidP="003102A2">
            <w:pPr>
              <w:jc w:val="both"/>
              <w:rPr>
                <w:sz w:val="20"/>
                <w:szCs w:val="20"/>
                <w:lang w:val="sr-Cyrl-RS"/>
              </w:rPr>
            </w:pPr>
            <w:r w:rsidRPr="003102A2">
              <w:rPr>
                <w:sz w:val="20"/>
                <w:szCs w:val="20"/>
                <w:lang w:val="sr-Cyrl-RS"/>
              </w:rPr>
              <w:t>Не</w:t>
            </w:r>
          </w:p>
        </w:tc>
        <w:tc>
          <w:tcPr>
            <w:tcW w:w="896" w:type="dxa"/>
            <w:shd w:val="clear" w:color="auto" w:fill="auto"/>
          </w:tcPr>
          <w:p w14:paraId="356D4ACD"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6EE35271" w14:textId="77777777" w:rsidTr="002D6F01">
        <w:tc>
          <w:tcPr>
            <w:tcW w:w="815" w:type="dxa"/>
            <w:shd w:val="clear" w:color="auto" w:fill="auto"/>
          </w:tcPr>
          <w:p w14:paraId="46835B58" w14:textId="77777777" w:rsidR="003102A2" w:rsidRPr="003102A2" w:rsidRDefault="003102A2" w:rsidP="003102A2">
            <w:pPr>
              <w:jc w:val="both"/>
              <w:rPr>
                <w:sz w:val="20"/>
                <w:szCs w:val="20"/>
                <w:lang w:val="sr-Cyrl-RS"/>
              </w:rPr>
            </w:pPr>
            <w:r w:rsidRPr="003102A2">
              <w:rPr>
                <w:sz w:val="20"/>
                <w:szCs w:val="20"/>
                <w:lang w:val="sr-Cyrl-RS"/>
              </w:rPr>
              <w:lastRenderedPageBreak/>
              <w:t>7</w:t>
            </w:r>
          </w:p>
        </w:tc>
        <w:tc>
          <w:tcPr>
            <w:tcW w:w="6727" w:type="dxa"/>
            <w:shd w:val="clear" w:color="auto" w:fill="auto"/>
          </w:tcPr>
          <w:p w14:paraId="38540E05"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0" w:type="dxa"/>
            <w:shd w:val="clear" w:color="auto" w:fill="auto"/>
          </w:tcPr>
          <w:p w14:paraId="0BAAA17F"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2C024A26"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40B2C72B" w14:textId="77777777" w:rsidTr="002D6F01">
        <w:tc>
          <w:tcPr>
            <w:tcW w:w="815" w:type="dxa"/>
            <w:shd w:val="clear" w:color="auto" w:fill="auto"/>
          </w:tcPr>
          <w:p w14:paraId="21DEB390" w14:textId="77777777" w:rsidR="003102A2" w:rsidRPr="003102A2" w:rsidRDefault="003102A2" w:rsidP="003102A2">
            <w:pPr>
              <w:jc w:val="both"/>
              <w:rPr>
                <w:sz w:val="20"/>
                <w:szCs w:val="20"/>
                <w:lang w:val="sr-Cyrl-RS"/>
              </w:rPr>
            </w:pPr>
            <w:r w:rsidRPr="003102A2">
              <w:rPr>
                <w:sz w:val="20"/>
                <w:szCs w:val="20"/>
                <w:lang w:val="sr-Cyrl-RS"/>
              </w:rPr>
              <w:t>8</w:t>
            </w:r>
          </w:p>
        </w:tc>
        <w:tc>
          <w:tcPr>
            <w:tcW w:w="6727" w:type="dxa"/>
            <w:shd w:val="clear" w:color="auto" w:fill="auto"/>
          </w:tcPr>
          <w:p w14:paraId="779B4E30"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0" w:type="dxa"/>
            <w:shd w:val="clear" w:color="auto" w:fill="auto"/>
          </w:tcPr>
          <w:p w14:paraId="1C136E17" w14:textId="77777777" w:rsidR="003102A2" w:rsidRPr="003102A2" w:rsidRDefault="003102A2" w:rsidP="003102A2">
            <w:pPr>
              <w:jc w:val="both"/>
              <w:rPr>
                <w:sz w:val="20"/>
                <w:szCs w:val="20"/>
                <w:lang w:val="sr-Cyrl-RS"/>
              </w:rPr>
            </w:pPr>
          </w:p>
          <w:p w14:paraId="30733C80" w14:textId="77777777" w:rsidR="003102A2" w:rsidRPr="003102A2" w:rsidRDefault="003102A2" w:rsidP="003102A2">
            <w:pPr>
              <w:jc w:val="both"/>
              <w:rPr>
                <w:sz w:val="20"/>
                <w:szCs w:val="20"/>
                <w:lang w:val="sr-Cyrl-RS"/>
              </w:rPr>
            </w:pPr>
            <w:r w:rsidRPr="003102A2">
              <w:rPr>
                <w:sz w:val="20"/>
                <w:szCs w:val="20"/>
                <w:lang w:val="sr-Cyrl-RS"/>
              </w:rPr>
              <w:t>Не</w:t>
            </w:r>
          </w:p>
        </w:tc>
        <w:tc>
          <w:tcPr>
            <w:tcW w:w="896" w:type="dxa"/>
            <w:shd w:val="clear" w:color="auto" w:fill="auto"/>
          </w:tcPr>
          <w:p w14:paraId="4FE4D3AA" w14:textId="77777777" w:rsidR="003102A2" w:rsidRPr="003102A2" w:rsidRDefault="003102A2" w:rsidP="003102A2">
            <w:pPr>
              <w:jc w:val="both"/>
              <w:rPr>
                <w:sz w:val="20"/>
                <w:szCs w:val="20"/>
                <w:lang w:val="sr-Cyrl-RS"/>
              </w:rPr>
            </w:pPr>
          </w:p>
          <w:p w14:paraId="18990072"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0C307B08" w14:textId="77777777" w:rsidTr="002D6F01">
        <w:tc>
          <w:tcPr>
            <w:tcW w:w="815" w:type="dxa"/>
            <w:shd w:val="clear" w:color="auto" w:fill="auto"/>
          </w:tcPr>
          <w:p w14:paraId="258F877A" w14:textId="77777777" w:rsidR="003102A2" w:rsidRPr="003102A2" w:rsidRDefault="003102A2" w:rsidP="003102A2">
            <w:pPr>
              <w:jc w:val="both"/>
              <w:rPr>
                <w:sz w:val="20"/>
                <w:szCs w:val="20"/>
                <w:lang w:val="sr-Cyrl-RS"/>
              </w:rPr>
            </w:pPr>
            <w:r w:rsidRPr="003102A2">
              <w:rPr>
                <w:sz w:val="20"/>
                <w:szCs w:val="20"/>
                <w:lang w:val="sr-Cyrl-RS"/>
              </w:rPr>
              <w:t>9</w:t>
            </w:r>
          </w:p>
        </w:tc>
        <w:tc>
          <w:tcPr>
            <w:tcW w:w="6727" w:type="dxa"/>
            <w:shd w:val="clear" w:color="auto" w:fill="auto"/>
          </w:tcPr>
          <w:p w14:paraId="0E4D1868"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0" w:type="dxa"/>
            <w:shd w:val="clear" w:color="auto" w:fill="auto"/>
          </w:tcPr>
          <w:p w14:paraId="3EAE1364" w14:textId="77777777" w:rsidR="003102A2" w:rsidRPr="003102A2" w:rsidRDefault="003102A2" w:rsidP="003102A2">
            <w:pPr>
              <w:jc w:val="both"/>
              <w:rPr>
                <w:sz w:val="20"/>
                <w:szCs w:val="20"/>
                <w:lang w:val="sr-Cyrl-RS"/>
              </w:rPr>
            </w:pPr>
          </w:p>
          <w:p w14:paraId="372AB35A"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7C2F5D3B" w14:textId="77777777" w:rsidR="003102A2" w:rsidRPr="003102A2" w:rsidRDefault="003102A2" w:rsidP="003102A2">
            <w:pPr>
              <w:jc w:val="both"/>
              <w:rPr>
                <w:sz w:val="20"/>
                <w:szCs w:val="20"/>
                <w:lang w:val="sr-Cyrl-RS"/>
              </w:rPr>
            </w:pPr>
          </w:p>
          <w:p w14:paraId="4018A2F6" w14:textId="77777777" w:rsidR="003102A2" w:rsidRPr="003102A2" w:rsidRDefault="003102A2" w:rsidP="003102A2">
            <w:pPr>
              <w:jc w:val="both"/>
              <w:rPr>
                <w:sz w:val="20"/>
                <w:szCs w:val="20"/>
                <w:lang w:val="sr-Cyrl-RS"/>
              </w:rPr>
            </w:pPr>
            <w:r w:rsidRPr="003102A2">
              <w:rPr>
                <w:sz w:val="20"/>
                <w:szCs w:val="20"/>
                <w:lang w:val="sr-Cyrl-RS"/>
              </w:rPr>
              <w:t>20</w:t>
            </w:r>
          </w:p>
        </w:tc>
      </w:tr>
    </w:tbl>
    <w:p w14:paraId="3AEC9635" w14:textId="77777777" w:rsidR="003102A2" w:rsidRPr="003102A2" w:rsidRDefault="003102A2" w:rsidP="003102A2">
      <w:pPr>
        <w:jc w:val="both"/>
        <w:rPr>
          <w:sz w:val="20"/>
          <w:szCs w:val="20"/>
          <w:lang w:val="en-US"/>
        </w:rPr>
      </w:pPr>
      <w:r w:rsidRPr="003102A2">
        <w:rPr>
          <w:b/>
          <w:sz w:val="20"/>
          <w:szCs w:val="20"/>
          <w:lang w:val="en-US"/>
        </w:rPr>
        <w:t xml:space="preserve">2.5.10. </w:t>
      </w:r>
      <w:proofErr w:type="spellStart"/>
      <w:r w:rsidRPr="003102A2">
        <w:rPr>
          <w:b/>
          <w:sz w:val="20"/>
          <w:szCs w:val="20"/>
          <w:lang w:val="en-US"/>
        </w:rPr>
        <w:t>Интензитет</w:t>
      </w:r>
      <w:proofErr w:type="spellEnd"/>
      <w:r w:rsidRPr="003102A2">
        <w:rPr>
          <w:b/>
          <w:sz w:val="20"/>
          <w:szCs w:val="20"/>
          <w:lang w:val="en-US"/>
        </w:rPr>
        <w:t xml:space="preserve"> </w:t>
      </w:r>
      <w:proofErr w:type="spellStart"/>
      <w:r w:rsidRPr="003102A2">
        <w:rPr>
          <w:b/>
          <w:sz w:val="20"/>
          <w:szCs w:val="20"/>
          <w:lang w:val="en-US"/>
        </w:rPr>
        <w:t>помоћи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Интензитет</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50%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ПДВ-а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подносиоце</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пребивалиштем</w:t>
      </w:r>
      <w:proofErr w:type="spellEnd"/>
      <w:r w:rsidRPr="003102A2">
        <w:rPr>
          <w:sz w:val="20"/>
          <w:szCs w:val="20"/>
          <w:lang w:val="en-US"/>
        </w:rPr>
        <w:t xml:space="preserve"> у КО </w:t>
      </w:r>
      <w:proofErr w:type="spellStart"/>
      <w:r w:rsidRPr="003102A2">
        <w:rPr>
          <w:sz w:val="20"/>
          <w:szCs w:val="20"/>
          <w:lang w:val="en-US"/>
        </w:rPr>
        <w:t>Ивањица</w:t>
      </w:r>
      <w:proofErr w:type="spellEnd"/>
      <w:r w:rsidRPr="003102A2">
        <w:rPr>
          <w:sz w:val="20"/>
          <w:szCs w:val="20"/>
          <w:lang w:val="en-US"/>
        </w:rPr>
        <w:t xml:space="preserve"> а 65%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катастарске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Максимални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60.000,00 </w:t>
      </w:r>
      <w:proofErr w:type="spellStart"/>
      <w:r w:rsidRPr="003102A2">
        <w:rPr>
          <w:sz w:val="20"/>
          <w:szCs w:val="20"/>
          <w:lang w:val="en-US"/>
        </w:rPr>
        <w:t>динара</w:t>
      </w:r>
      <w:proofErr w:type="spellEnd"/>
      <w:r w:rsidRPr="003102A2">
        <w:rPr>
          <w:sz w:val="20"/>
          <w:szCs w:val="20"/>
          <w:lang w:val="en-US"/>
        </w:rPr>
        <w:t xml:space="preserve"> </w:t>
      </w:r>
    </w:p>
    <w:p w14:paraId="214B40DA" w14:textId="77777777" w:rsidR="003102A2" w:rsidRPr="003102A2" w:rsidRDefault="003102A2" w:rsidP="003102A2">
      <w:pPr>
        <w:jc w:val="both"/>
        <w:rPr>
          <w:sz w:val="20"/>
          <w:szCs w:val="20"/>
          <w:lang w:val="en-US"/>
        </w:rPr>
      </w:pPr>
    </w:p>
    <w:p w14:paraId="5F03BD9D" w14:textId="77777777" w:rsidR="003102A2" w:rsidRPr="003102A2" w:rsidRDefault="003102A2" w:rsidP="003102A2">
      <w:pPr>
        <w:jc w:val="both"/>
        <w:rPr>
          <w:b/>
          <w:sz w:val="20"/>
          <w:szCs w:val="20"/>
          <w:lang w:val="en-US"/>
        </w:rPr>
      </w:pPr>
      <w:r w:rsidRPr="003102A2">
        <w:rPr>
          <w:b/>
          <w:sz w:val="20"/>
          <w:szCs w:val="20"/>
          <w:lang w:val="en-US"/>
        </w:rPr>
        <w:t xml:space="preserve">2.5.11. </w:t>
      </w:r>
      <w:proofErr w:type="spellStart"/>
      <w:r w:rsidRPr="003102A2">
        <w:rPr>
          <w:b/>
          <w:sz w:val="20"/>
          <w:szCs w:val="20"/>
          <w:lang w:val="en-US"/>
        </w:rPr>
        <w:t>Индикатори</w:t>
      </w:r>
      <w:proofErr w:type="spellEnd"/>
      <w:r w:rsidRPr="003102A2">
        <w:rPr>
          <w:b/>
          <w:sz w:val="20"/>
          <w:szCs w:val="20"/>
          <w:lang w:val="en-US"/>
        </w:rPr>
        <w:t>/</w:t>
      </w:r>
      <w:proofErr w:type="spellStart"/>
      <w:r w:rsidRPr="003102A2">
        <w:rPr>
          <w:b/>
          <w:sz w:val="20"/>
          <w:szCs w:val="20"/>
          <w:lang w:val="en-US"/>
        </w:rPr>
        <w:t>показатељи</w:t>
      </w:r>
      <w:proofErr w:type="spellEnd"/>
      <w:r w:rsidRPr="003102A2">
        <w:rPr>
          <w:b/>
          <w:sz w:val="20"/>
          <w:szCs w:val="20"/>
          <w:lang w:val="en-US"/>
        </w:rPr>
        <w:t>:</w:t>
      </w:r>
    </w:p>
    <w:p w14:paraId="2D8E28BF" w14:textId="77777777" w:rsidR="003102A2" w:rsidRPr="003102A2" w:rsidRDefault="003102A2" w:rsidP="003102A2">
      <w:pPr>
        <w:jc w:val="both"/>
        <w:rPr>
          <w:sz w:val="20"/>
          <w:szCs w:val="20"/>
          <w:lang w:val="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500"/>
        <w:gridCol w:w="7500"/>
      </w:tblGrid>
      <w:tr w:rsidR="003102A2" w:rsidRPr="003102A2" w14:paraId="241B8084" w14:textId="77777777" w:rsidTr="002D6F01">
        <w:tc>
          <w:tcPr>
            <w:tcW w:w="2500" w:type="dxa"/>
            <w:shd w:val="clear" w:color="auto" w:fill="FFFFFF"/>
          </w:tcPr>
          <w:p w14:paraId="41BDF2C4"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7500" w:type="dxa"/>
            <w:shd w:val="clear" w:color="auto" w:fill="FFFFFF"/>
          </w:tcPr>
          <w:p w14:paraId="2F1718B4" w14:textId="77777777" w:rsidR="003102A2" w:rsidRPr="003102A2" w:rsidRDefault="003102A2" w:rsidP="003102A2">
            <w:pP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3D7D3EC2" w14:textId="77777777" w:rsidTr="002D6F01">
        <w:tc>
          <w:tcPr>
            <w:tcW w:w="2500" w:type="dxa"/>
            <w:shd w:val="clear" w:color="auto" w:fill="FFFFFF"/>
          </w:tcPr>
          <w:p w14:paraId="4E1E1A99" w14:textId="77777777" w:rsidR="003102A2" w:rsidRPr="003102A2" w:rsidRDefault="003102A2" w:rsidP="003102A2">
            <w:pPr>
              <w:jc w:val="center"/>
              <w:rPr>
                <w:sz w:val="20"/>
                <w:szCs w:val="20"/>
                <w:lang w:val="en-US"/>
              </w:rPr>
            </w:pPr>
            <w:r w:rsidRPr="003102A2">
              <w:rPr>
                <w:sz w:val="20"/>
                <w:szCs w:val="20"/>
                <w:lang w:val="en-US"/>
              </w:rPr>
              <w:t>1</w:t>
            </w:r>
          </w:p>
        </w:tc>
        <w:tc>
          <w:tcPr>
            <w:tcW w:w="7500" w:type="dxa"/>
            <w:shd w:val="clear" w:color="auto" w:fill="FFFFFF"/>
          </w:tcPr>
          <w:p w14:paraId="73EF46D5"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подржаних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p>
        </w:tc>
      </w:tr>
      <w:tr w:rsidR="003102A2" w:rsidRPr="003102A2" w14:paraId="1AF9A4D0" w14:textId="77777777" w:rsidTr="002D6F01">
        <w:tc>
          <w:tcPr>
            <w:tcW w:w="2500" w:type="dxa"/>
            <w:shd w:val="clear" w:color="auto" w:fill="FFFFFF"/>
          </w:tcPr>
          <w:p w14:paraId="08DD692E" w14:textId="77777777" w:rsidR="003102A2" w:rsidRPr="003102A2" w:rsidRDefault="003102A2" w:rsidP="003102A2">
            <w:pPr>
              <w:jc w:val="center"/>
              <w:rPr>
                <w:sz w:val="20"/>
                <w:szCs w:val="20"/>
                <w:lang w:val="en-US"/>
              </w:rPr>
            </w:pPr>
            <w:r w:rsidRPr="003102A2">
              <w:rPr>
                <w:sz w:val="20"/>
                <w:szCs w:val="20"/>
                <w:lang w:val="en-US"/>
              </w:rPr>
              <w:t>2</w:t>
            </w:r>
          </w:p>
        </w:tc>
        <w:tc>
          <w:tcPr>
            <w:tcW w:w="7500" w:type="dxa"/>
            <w:shd w:val="clear" w:color="auto" w:fill="FFFFFF"/>
          </w:tcPr>
          <w:p w14:paraId="3118AEE0"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новонабављене</w:t>
            </w:r>
            <w:proofErr w:type="spellEnd"/>
            <w:r w:rsidRPr="003102A2">
              <w:rPr>
                <w:sz w:val="20"/>
                <w:szCs w:val="20"/>
                <w:lang w:val="en-US"/>
              </w:rPr>
              <w:t xml:space="preserve"> </w:t>
            </w:r>
            <w:proofErr w:type="spellStart"/>
            <w:r w:rsidRPr="003102A2">
              <w:rPr>
                <w:sz w:val="20"/>
                <w:szCs w:val="20"/>
                <w:lang w:val="en-US"/>
              </w:rPr>
              <w:t>опреме</w:t>
            </w:r>
            <w:proofErr w:type="spellEnd"/>
          </w:p>
        </w:tc>
      </w:tr>
      <w:tr w:rsidR="003102A2" w:rsidRPr="003102A2" w14:paraId="75A4637B" w14:textId="77777777" w:rsidTr="002D6F01">
        <w:tc>
          <w:tcPr>
            <w:tcW w:w="2500" w:type="dxa"/>
            <w:shd w:val="clear" w:color="auto" w:fill="FFFFFF"/>
          </w:tcPr>
          <w:p w14:paraId="76348671" w14:textId="77777777" w:rsidR="003102A2" w:rsidRPr="003102A2" w:rsidRDefault="003102A2" w:rsidP="003102A2">
            <w:pPr>
              <w:jc w:val="center"/>
              <w:rPr>
                <w:sz w:val="20"/>
                <w:szCs w:val="20"/>
                <w:lang w:val="en-US"/>
              </w:rPr>
            </w:pPr>
            <w:r w:rsidRPr="003102A2">
              <w:rPr>
                <w:sz w:val="20"/>
                <w:szCs w:val="20"/>
                <w:lang w:val="en-US"/>
              </w:rPr>
              <w:t>3</w:t>
            </w:r>
          </w:p>
        </w:tc>
        <w:tc>
          <w:tcPr>
            <w:tcW w:w="7500" w:type="dxa"/>
            <w:shd w:val="clear" w:color="auto" w:fill="FFFFFF"/>
          </w:tcPr>
          <w:p w14:paraId="581696CF" w14:textId="77777777" w:rsidR="003102A2" w:rsidRPr="003102A2" w:rsidRDefault="003102A2" w:rsidP="003102A2">
            <w:pPr>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заинтересованих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меру</w:t>
            </w:r>
            <w:proofErr w:type="spellEnd"/>
          </w:p>
        </w:tc>
      </w:tr>
    </w:tbl>
    <w:p w14:paraId="3E894F2F" w14:textId="77777777" w:rsidR="003102A2" w:rsidRPr="003102A2" w:rsidRDefault="003102A2" w:rsidP="003102A2">
      <w:pPr>
        <w:jc w:val="both"/>
        <w:rPr>
          <w:sz w:val="20"/>
          <w:szCs w:val="20"/>
          <w:lang w:val="en-US"/>
        </w:rPr>
      </w:pPr>
    </w:p>
    <w:p w14:paraId="34AF8E53" w14:textId="77777777" w:rsidR="003102A2" w:rsidRPr="003102A2" w:rsidRDefault="003102A2" w:rsidP="003102A2">
      <w:pPr>
        <w:jc w:val="both"/>
        <w:rPr>
          <w:sz w:val="20"/>
          <w:szCs w:val="20"/>
          <w:lang w:val="en-US"/>
        </w:rPr>
      </w:pPr>
      <w:r w:rsidRPr="003102A2">
        <w:rPr>
          <w:b/>
          <w:sz w:val="20"/>
          <w:szCs w:val="20"/>
          <w:lang w:val="en-US"/>
        </w:rPr>
        <w:t xml:space="preserve">2.5.12. </w:t>
      </w:r>
      <w:proofErr w:type="spellStart"/>
      <w:r w:rsidRPr="003102A2">
        <w:rPr>
          <w:b/>
          <w:sz w:val="20"/>
          <w:szCs w:val="20"/>
          <w:lang w:val="en-US"/>
        </w:rPr>
        <w:t>Административна</w:t>
      </w:r>
      <w:proofErr w:type="spellEnd"/>
      <w:r w:rsidRPr="003102A2">
        <w:rPr>
          <w:b/>
          <w:sz w:val="20"/>
          <w:szCs w:val="20"/>
          <w:lang w:val="en-US"/>
        </w:rPr>
        <w:t xml:space="preserve"> </w:t>
      </w:r>
      <w:proofErr w:type="spellStart"/>
      <w:r w:rsidRPr="003102A2">
        <w:rPr>
          <w:b/>
          <w:sz w:val="20"/>
          <w:szCs w:val="20"/>
          <w:lang w:val="en-US"/>
        </w:rPr>
        <w:t>процедура</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Јавним</w:t>
      </w:r>
      <w:proofErr w:type="spellEnd"/>
      <w:r w:rsidRPr="003102A2">
        <w:rPr>
          <w:sz w:val="20"/>
          <w:szCs w:val="20"/>
          <w:lang w:val="en-US"/>
        </w:rPr>
        <w:t xml:space="preserve"> </w:t>
      </w:r>
      <w:proofErr w:type="spellStart"/>
      <w:r w:rsidRPr="003102A2">
        <w:rPr>
          <w:sz w:val="20"/>
          <w:szCs w:val="20"/>
          <w:lang w:val="en-US"/>
        </w:rPr>
        <w:t>позивом</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прецизно</w:t>
      </w:r>
      <w:proofErr w:type="spellEnd"/>
      <w:r w:rsidRPr="003102A2">
        <w:rPr>
          <w:sz w:val="20"/>
          <w:szCs w:val="20"/>
          <w:lang w:val="en-US"/>
        </w:rPr>
        <w:t xml:space="preserve"> </w:t>
      </w:r>
      <w:proofErr w:type="spellStart"/>
      <w:r w:rsidRPr="003102A2">
        <w:rPr>
          <w:sz w:val="20"/>
          <w:szCs w:val="20"/>
          <w:lang w:val="en-US"/>
        </w:rPr>
        <w:t>дефинисани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и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документација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Достављени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проверени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комплетности</w:t>
      </w:r>
      <w:proofErr w:type="spellEnd"/>
      <w:r w:rsidRPr="003102A2">
        <w:rPr>
          <w:sz w:val="20"/>
          <w:szCs w:val="20"/>
          <w:lang w:val="en-US"/>
        </w:rPr>
        <w:t xml:space="preserve">, </w:t>
      </w:r>
      <w:proofErr w:type="spellStart"/>
      <w:r w:rsidRPr="003102A2">
        <w:rPr>
          <w:sz w:val="20"/>
          <w:szCs w:val="20"/>
          <w:lang w:val="en-US"/>
        </w:rPr>
        <w:t>административне</w:t>
      </w:r>
      <w:proofErr w:type="spellEnd"/>
      <w:r w:rsidRPr="003102A2">
        <w:rPr>
          <w:sz w:val="20"/>
          <w:szCs w:val="20"/>
          <w:lang w:val="en-US"/>
        </w:rPr>
        <w:t xml:space="preserve"> </w:t>
      </w:r>
      <w:proofErr w:type="spellStart"/>
      <w:r w:rsidRPr="003102A2">
        <w:rPr>
          <w:sz w:val="20"/>
          <w:szCs w:val="20"/>
          <w:lang w:val="en-US"/>
        </w:rPr>
        <w:t>усаглашености</w:t>
      </w:r>
      <w:proofErr w:type="spellEnd"/>
      <w:r w:rsidRPr="003102A2">
        <w:rPr>
          <w:sz w:val="20"/>
          <w:szCs w:val="20"/>
          <w:lang w:val="en-US"/>
        </w:rPr>
        <w:t xml:space="preserve"> и </w:t>
      </w:r>
      <w:proofErr w:type="spellStart"/>
      <w:r w:rsidRPr="003102A2">
        <w:rPr>
          <w:sz w:val="20"/>
          <w:szCs w:val="20"/>
          <w:lang w:val="en-US"/>
        </w:rPr>
        <w:t>прихватљивости</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одредбама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испуњавају</w:t>
      </w:r>
      <w:proofErr w:type="spellEnd"/>
      <w:r w:rsidRPr="003102A2">
        <w:rPr>
          <w:sz w:val="20"/>
          <w:szCs w:val="20"/>
          <w:lang w:val="en-US"/>
        </w:rPr>
        <w:t xml:space="preserve"> </w:t>
      </w:r>
      <w:proofErr w:type="spellStart"/>
      <w:r w:rsidRPr="003102A2">
        <w:rPr>
          <w:sz w:val="20"/>
          <w:szCs w:val="20"/>
          <w:lang w:val="en-US"/>
        </w:rPr>
        <w:t>услове</w:t>
      </w:r>
      <w:proofErr w:type="spellEnd"/>
      <w:r w:rsidRPr="003102A2">
        <w:rPr>
          <w:sz w:val="20"/>
          <w:szCs w:val="20"/>
          <w:lang w:val="en-US"/>
        </w:rPr>
        <w:t xml:space="preserve"> и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рангирани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бодовање</w:t>
      </w:r>
      <w:proofErr w:type="spellEnd"/>
      <w:r w:rsidRPr="003102A2">
        <w:rPr>
          <w:sz w:val="20"/>
          <w:szCs w:val="20"/>
          <w:lang w:val="en-US"/>
        </w:rPr>
        <w:t xml:space="preserve"> </w:t>
      </w:r>
      <w:proofErr w:type="spellStart"/>
      <w:r w:rsidRPr="003102A2">
        <w:rPr>
          <w:sz w:val="20"/>
          <w:szCs w:val="20"/>
          <w:lang w:val="en-US"/>
        </w:rPr>
        <w:t>поднетих</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бодова</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онда</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а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исте</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домачинства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рока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приговор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утврђену</w:t>
      </w:r>
      <w:proofErr w:type="spellEnd"/>
      <w:r w:rsidRPr="003102A2">
        <w:rPr>
          <w:sz w:val="20"/>
          <w:szCs w:val="20"/>
          <w:lang w:val="en-US"/>
        </w:rPr>
        <w:t xml:space="preserve"> </w:t>
      </w:r>
      <w:proofErr w:type="spellStart"/>
      <w:r w:rsidRPr="003102A2">
        <w:rPr>
          <w:sz w:val="20"/>
          <w:szCs w:val="20"/>
          <w:lang w:val="en-US"/>
        </w:rPr>
        <w:t>ранг</w:t>
      </w:r>
      <w:proofErr w:type="spellEnd"/>
      <w:r w:rsidRPr="003102A2">
        <w:rPr>
          <w:sz w:val="20"/>
          <w:szCs w:val="20"/>
          <w:lang w:val="en-US"/>
        </w:rPr>
        <w:t xml:space="preserve"> </w:t>
      </w:r>
      <w:proofErr w:type="spellStart"/>
      <w:r w:rsidRPr="003102A2">
        <w:rPr>
          <w:sz w:val="20"/>
          <w:szCs w:val="20"/>
          <w:lang w:val="en-US"/>
        </w:rPr>
        <w:t>листу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донета</w:t>
      </w:r>
      <w:proofErr w:type="spellEnd"/>
      <w:r w:rsidRPr="003102A2">
        <w:rPr>
          <w:sz w:val="20"/>
          <w:szCs w:val="20"/>
          <w:lang w:val="en-US"/>
        </w:rPr>
        <w:t xml:space="preserve"> </w:t>
      </w:r>
      <w:proofErr w:type="spellStart"/>
      <w:r w:rsidRPr="003102A2">
        <w:rPr>
          <w:sz w:val="20"/>
          <w:szCs w:val="20"/>
          <w:lang w:val="en-US"/>
        </w:rPr>
        <w:t>решења</w:t>
      </w:r>
      <w:proofErr w:type="spellEnd"/>
      <w:r w:rsidRPr="003102A2">
        <w:rPr>
          <w:sz w:val="20"/>
          <w:szCs w:val="20"/>
          <w:lang w:val="en-US"/>
        </w:rPr>
        <w:t xml:space="preserve"> о </w:t>
      </w:r>
      <w:proofErr w:type="spellStart"/>
      <w:r w:rsidRPr="003102A2">
        <w:rPr>
          <w:sz w:val="20"/>
          <w:szCs w:val="20"/>
          <w:lang w:val="en-US"/>
        </w:rPr>
        <w:t>оствареном</w:t>
      </w:r>
      <w:proofErr w:type="spellEnd"/>
      <w:r w:rsidRPr="003102A2">
        <w:rPr>
          <w:sz w:val="20"/>
          <w:szCs w:val="20"/>
          <w:lang w:val="en-US"/>
        </w:rPr>
        <w:t xml:space="preserve"> </w:t>
      </w:r>
      <w:proofErr w:type="spellStart"/>
      <w:r w:rsidRPr="003102A2">
        <w:rPr>
          <w:sz w:val="20"/>
          <w:szCs w:val="20"/>
          <w:lang w:val="en-US"/>
        </w:rPr>
        <w:t>праву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рангираним</w:t>
      </w:r>
      <w:proofErr w:type="spellEnd"/>
      <w:r w:rsidRPr="003102A2">
        <w:rPr>
          <w:sz w:val="20"/>
          <w:szCs w:val="20"/>
          <w:lang w:val="en-US"/>
        </w:rPr>
        <w:t xml:space="preserve">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опредељених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сваку</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Решењем</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одређен</w:t>
      </w:r>
      <w:proofErr w:type="spellEnd"/>
      <w:r w:rsidRPr="003102A2">
        <w:rPr>
          <w:sz w:val="20"/>
          <w:szCs w:val="20"/>
          <w:lang w:val="en-US"/>
        </w:rPr>
        <w:t xml:space="preserve"> </w:t>
      </w:r>
      <w:proofErr w:type="spellStart"/>
      <w:r w:rsidRPr="003102A2">
        <w:rPr>
          <w:sz w:val="20"/>
          <w:szCs w:val="20"/>
          <w:lang w:val="en-US"/>
        </w:rPr>
        <w:t>рок</w:t>
      </w:r>
      <w:proofErr w:type="spellEnd"/>
      <w:r w:rsidRPr="003102A2">
        <w:rPr>
          <w:sz w:val="20"/>
          <w:szCs w:val="20"/>
          <w:lang w:val="en-US"/>
        </w:rPr>
        <w:t xml:space="preserve"> у </w:t>
      </w:r>
      <w:proofErr w:type="spellStart"/>
      <w:r w:rsidRPr="003102A2">
        <w:rPr>
          <w:sz w:val="20"/>
          <w:szCs w:val="20"/>
          <w:lang w:val="en-US"/>
        </w:rPr>
        <w:t>коме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у </w:t>
      </w:r>
      <w:proofErr w:type="spellStart"/>
      <w:r w:rsidRPr="003102A2">
        <w:rPr>
          <w:sz w:val="20"/>
          <w:szCs w:val="20"/>
          <w:lang w:val="en-US"/>
        </w:rPr>
        <w:t>обавези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реализују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и </w:t>
      </w:r>
      <w:proofErr w:type="spellStart"/>
      <w:r w:rsidRPr="003102A2">
        <w:rPr>
          <w:sz w:val="20"/>
          <w:szCs w:val="20"/>
          <w:lang w:val="en-US"/>
        </w:rPr>
        <w:t>поднесу</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исплату</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вршити</w:t>
      </w:r>
      <w:proofErr w:type="spellEnd"/>
      <w:r w:rsidRPr="003102A2">
        <w:rPr>
          <w:sz w:val="20"/>
          <w:szCs w:val="20"/>
          <w:lang w:val="en-US"/>
        </w:rPr>
        <w:t xml:space="preserve"> </w:t>
      </w:r>
      <w:proofErr w:type="spellStart"/>
      <w:r w:rsidRPr="003102A2">
        <w:rPr>
          <w:sz w:val="20"/>
          <w:szCs w:val="20"/>
          <w:lang w:val="en-US"/>
        </w:rPr>
        <w:t>исплата</w:t>
      </w:r>
      <w:proofErr w:type="spellEnd"/>
      <w:r w:rsidRPr="003102A2">
        <w:rPr>
          <w:sz w:val="20"/>
          <w:szCs w:val="20"/>
          <w:lang w:val="en-US"/>
        </w:rPr>
        <w:t xml:space="preserve">. </w:t>
      </w:r>
    </w:p>
    <w:p w14:paraId="4DF3CE3C" w14:textId="77777777" w:rsidR="003102A2" w:rsidRPr="003102A2" w:rsidRDefault="003102A2" w:rsidP="003102A2">
      <w:pPr>
        <w:jc w:val="both"/>
        <w:rPr>
          <w:sz w:val="20"/>
          <w:szCs w:val="20"/>
          <w:lang w:val="en-US"/>
        </w:rPr>
      </w:pPr>
    </w:p>
    <w:p w14:paraId="13FFE938" w14:textId="77777777" w:rsidR="003102A2" w:rsidRPr="003102A2" w:rsidRDefault="003102A2" w:rsidP="003102A2">
      <w:pPr>
        <w:jc w:val="both"/>
        <w:rPr>
          <w:sz w:val="20"/>
          <w:szCs w:val="20"/>
          <w:lang w:val="en-US"/>
        </w:rPr>
      </w:pPr>
      <w:r w:rsidRPr="003102A2">
        <w:rPr>
          <w:b/>
          <w:sz w:val="20"/>
          <w:szCs w:val="20"/>
          <w:lang w:val="en-US"/>
        </w:rPr>
        <w:t xml:space="preserve">2.6. </w:t>
      </w:r>
      <w:proofErr w:type="spellStart"/>
      <w:r w:rsidRPr="003102A2">
        <w:rPr>
          <w:b/>
          <w:sz w:val="20"/>
          <w:szCs w:val="20"/>
          <w:lang w:val="en-US"/>
        </w:rPr>
        <w:t>Назив</w:t>
      </w:r>
      <w:proofErr w:type="spellEnd"/>
      <w:r w:rsidRPr="003102A2">
        <w:rPr>
          <w:b/>
          <w:sz w:val="20"/>
          <w:szCs w:val="20"/>
          <w:lang w:val="en-US"/>
        </w:rPr>
        <w:t xml:space="preserve"> и </w:t>
      </w:r>
      <w:proofErr w:type="spellStart"/>
      <w:r w:rsidRPr="003102A2">
        <w:rPr>
          <w:b/>
          <w:sz w:val="20"/>
          <w:szCs w:val="20"/>
          <w:lang w:val="en-US"/>
        </w:rPr>
        <w:t>шифра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r w:rsidRPr="003102A2">
        <w:rPr>
          <w:sz w:val="20"/>
          <w:szCs w:val="20"/>
          <w:lang w:val="en-US"/>
        </w:rPr>
        <w:t xml:space="preserve"> </w:t>
      </w:r>
      <w:r w:rsidRPr="003102A2">
        <w:rPr>
          <w:i/>
          <w:sz w:val="20"/>
          <w:szCs w:val="20"/>
          <w:lang w:val="en-US"/>
        </w:rPr>
        <w:t xml:space="preserve">603 </w:t>
      </w:r>
      <w:proofErr w:type="spellStart"/>
      <w:r w:rsidRPr="003102A2">
        <w:rPr>
          <w:i/>
          <w:sz w:val="20"/>
          <w:szCs w:val="20"/>
          <w:lang w:val="en-US"/>
        </w:rPr>
        <w:t>Подстицаји</w:t>
      </w:r>
      <w:proofErr w:type="spellEnd"/>
      <w:r w:rsidRPr="003102A2">
        <w:rPr>
          <w:i/>
          <w:sz w:val="20"/>
          <w:szCs w:val="20"/>
          <w:lang w:val="en-US"/>
        </w:rPr>
        <w:t xml:space="preserve"> </w:t>
      </w:r>
      <w:proofErr w:type="spellStart"/>
      <w:r w:rsidRPr="003102A2">
        <w:rPr>
          <w:i/>
          <w:sz w:val="20"/>
          <w:szCs w:val="20"/>
          <w:lang w:val="en-US"/>
        </w:rPr>
        <w:t>за</w:t>
      </w:r>
      <w:proofErr w:type="spellEnd"/>
      <w:r w:rsidRPr="003102A2">
        <w:rPr>
          <w:i/>
          <w:sz w:val="20"/>
          <w:szCs w:val="20"/>
          <w:lang w:val="en-US"/>
        </w:rPr>
        <w:t xml:space="preserve"> </w:t>
      </w:r>
      <w:proofErr w:type="spellStart"/>
      <w:r w:rsidRPr="003102A2">
        <w:rPr>
          <w:i/>
          <w:sz w:val="20"/>
          <w:szCs w:val="20"/>
          <w:lang w:val="en-US"/>
        </w:rPr>
        <w:t>набавку</w:t>
      </w:r>
      <w:proofErr w:type="spellEnd"/>
      <w:r w:rsidRPr="003102A2">
        <w:rPr>
          <w:i/>
          <w:sz w:val="20"/>
          <w:szCs w:val="20"/>
          <w:lang w:val="en-US"/>
        </w:rPr>
        <w:t xml:space="preserve"> </w:t>
      </w:r>
      <w:proofErr w:type="spellStart"/>
      <w:r w:rsidRPr="003102A2">
        <w:rPr>
          <w:i/>
          <w:sz w:val="20"/>
          <w:szCs w:val="20"/>
          <w:lang w:val="en-US"/>
        </w:rPr>
        <w:t>женске</w:t>
      </w:r>
      <w:proofErr w:type="spellEnd"/>
      <w:r w:rsidRPr="003102A2">
        <w:rPr>
          <w:i/>
          <w:sz w:val="20"/>
          <w:szCs w:val="20"/>
          <w:lang w:val="en-US"/>
        </w:rPr>
        <w:t xml:space="preserve"> </w:t>
      </w:r>
      <w:proofErr w:type="spellStart"/>
      <w:r w:rsidRPr="003102A2">
        <w:rPr>
          <w:i/>
          <w:sz w:val="20"/>
          <w:szCs w:val="20"/>
          <w:lang w:val="en-US"/>
        </w:rPr>
        <w:t>телади</w:t>
      </w:r>
      <w:proofErr w:type="spellEnd"/>
      <w:r w:rsidRPr="003102A2">
        <w:rPr>
          <w:i/>
          <w:sz w:val="20"/>
          <w:szCs w:val="20"/>
          <w:lang w:val="en-US"/>
        </w:rPr>
        <w:t xml:space="preserve"> </w:t>
      </w:r>
      <w:proofErr w:type="spellStart"/>
      <w:r w:rsidRPr="003102A2">
        <w:rPr>
          <w:i/>
          <w:sz w:val="20"/>
          <w:szCs w:val="20"/>
          <w:lang w:val="en-US"/>
        </w:rPr>
        <w:t>познатог</w:t>
      </w:r>
      <w:proofErr w:type="spellEnd"/>
      <w:r w:rsidRPr="003102A2">
        <w:rPr>
          <w:i/>
          <w:sz w:val="20"/>
          <w:szCs w:val="20"/>
          <w:lang w:val="en-US"/>
        </w:rPr>
        <w:t xml:space="preserve"> и </w:t>
      </w:r>
      <w:proofErr w:type="spellStart"/>
      <w:r w:rsidRPr="003102A2">
        <w:rPr>
          <w:i/>
          <w:sz w:val="20"/>
          <w:szCs w:val="20"/>
          <w:lang w:val="en-US"/>
        </w:rPr>
        <w:t>контролисаног</w:t>
      </w:r>
      <w:proofErr w:type="spellEnd"/>
      <w:r w:rsidRPr="003102A2">
        <w:rPr>
          <w:i/>
          <w:sz w:val="20"/>
          <w:szCs w:val="20"/>
          <w:lang w:val="en-US"/>
        </w:rPr>
        <w:t xml:space="preserve"> </w:t>
      </w:r>
      <w:proofErr w:type="spellStart"/>
      <w:r w:rsidRPr="003102A2">
        <w:rPr>
          <w:i/>
          <w:sz w:val="20"/>
          <w:szCs w:val="20"/>
          <w:lang w:val="en-US"/>
        </w:rPr>
        <w:t>порекла</w:t>
      </w:r>
      <w:proofErr w:type="spellEnd"/>
      <w:r w:rsidRPr="003102A2">
        <w:rPr>
          <w:i/>
          <w:sz w:val="20"/>
          <w:szCs w:val="20"/>
          <w:lang w:val="en-US"/>
        </w:rPr>
        <w:t xml:space="preserve"> </w:t>
      </w:r>
      <w:proofErr w:type="spellStart"/>
      <w:r w:rsidRPr="003102A2">
        <w:rPr>
          <w:i/>
          <w:sz w:val="20"/>
          <w:szCs w:val="20"/>
          <w:lang w:val="en-US"/>
        </w:rPr>
        <w:t>старости</w:t>
      </w:r>
      <w:proofErr w:type="spellEnd"/>
      <w:r w:rsidRPr="003102A2">
        <w:rPr>
          <w:i/>
          <w:sz w:val="20"/>
          <w:szCs w:val="20"/>
          <w:lang w:val="en-US"/>
        </w:rPr>
        <w:t xml:space="preserve"> </w:t>
      </w:r>
      <w:proofErr w:type="spellStart"/>
      <w:r w:rsidRPr="003102A2">
        <w:rPr>
          <w:i/>
          <w:sz w:val="20"/>
          <w:szCs w:val="20"/>
          <w:lang w:val="en-US"/>
        </w:rPr>
        <w:t>до</w:t>
      </w:r>
      <w:proofErr w:type="spellEnd"/>
      <w:r w:rsidRPr="003102A2">
        <w:rPr>
          <w:i/>
          <w:sz w:val="20"/>
          <w:szCs w:val="20"/>
          <w:lang w:val="en-US"/>
        </w:rPr>
        <w:t xml:space="preserve"> 6 </w:t>
      </w:r>
      <w:proofErr w:type="spellStart"/>
      <w:r w:rsidRPr="003102A2">
        <w:rPr>
          <w:i/>
          <w:sz w:val="20"/>
          <w:szCs w:val="20"/>
          <w:lang w:val="en-US"/>
        </w:rPr>
        <w:t>месеци</w:t>
      </w:r>
      <w:proofErr w:type="spellEnd"/>
      <w:r w:rsidRPr="003102A2">
        <w:rPr>
          <w:sz w:val="20"/>
          <w:szCs w:val="20"/>
          <w:lang w:val="en-US"/>
        </w:rPr>
        <w:t xml:space="preserve"> </w:t>
      </w:r>
    </w:p>
    <w:p w14:paraId="5BA2CB81" w14:textId="77777777" w:rsidR="003102A2" w:rsidRPr="003102A2" w:rsidRDefault="003102A2" w:rsidP="003102A2">
      <w:pPr>
        <w:jc w:val="both"/>
        <w:rPr>
          <w:sz w:val="20"/>
          <w:szCs w:val="20"/>
          <w:lang w:val="en-US"/>
        </w:rPr>
      </w:pPr>
    </w:p>
    <w:p w14:paraId="0F65FC9E" w14:textId="77777777" w:rsidR="003102A2" w:rsidRPr="003102A2" w:rsidRDefault="003102A2" w:rsidP="003102A2">
      <w:pPr>
        <w:jc w:val="both"/>
        <w:rPr>
          <w:sz w:val="20"/>
          <w:szCs w:val="20"/>
          <w:lang w:val="en-US"/>
        </w:rPr>
      </w:pPr>
      <w:r w:rsidRPr="003102A2">
        <w:rPr>
          <w:b/>
          <w:sz w:val="20"/>
          <w:szCs w:val="20"/>
          <w:lang w:val="en-US"/>
        </w:rPr>
        <w:t xml:space="preserve">2.6.1. </w:t>
      </w:r>
      <w:proofErr w:type="spellStart"/>
      <w:r w:rsidRPr="003102A2">
        <w:rPr>
          <w:b/>
          <w:sz w:val="20"/>
          <w:szCs w:val="20"/>
          <w:lang w:val="en-US"/>
        </w:rPr>
        <w:t>Образложење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Показатељ</w:t>
      </w:r>
      <w:proofErr w:type="spellEnd"/>
      <w:r w:rsidRPr="003102A2">
        <w:rPr>
          <w:sz w:val="20"/>
          <w:szCs w:val="20"/>
          <w:lang w:val="en-US"/>
        </w:rPr>
        <w:t xml:space="preserve"> </w:t>
      </w:r>
      <w:proofErr w:type="spellStart"/>
      <w:r w:rsidRPr="003102A2">
        <w:rPr>
          <w:sz w:val="20"/>
          <w:szCs w:val="20"/>
          <w:lang w:val="en-US"/>
        </w:rPr>
        <w:t>степена</w:t>
      </w:r>
      <w:proofErr w:type="spellEnd"/>
      <w:r w:rsidRPr="003102A2">
        <w:rPr>
          <w:sz w:val="20"/>
          <w:szCs w:val="20"/>
          <w:lang w:val="en-US"/>
        </w:rPr>
        <w:t xml:space="preserve"> </w:t>
      </w:r>
      <w:proofErr w:type="spellStart"/>
      <w:r w:rsidRPr="003102A2">
        <w:rPr>
          <w:sz w:val="20"/>
          <w:szCs w:val="20"/>
          <w:lang w:val="en-US"/>
        </w:rPr>
        <w:t>развијености</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зависи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учешћа</w:t>
      </w:r>
      <w:proofErr w:type="spellEnd"/>
      <w:r w:rsidRPr="003102A2">
        <w:rPr>
          <w:sz w:val="20"/>
          <w:szCs w:val="20"/>
          <w:lang w:val="en-US"/>
        </w:rPr>
        <w:t xml:space="preserve"> </w:t>
      </w:r>
      <w:proofErr w:type="spellStart"/>
      <w:r w:rsidRPr="003102A2">
        <w:rPr>
          <w:sz w:val="20"/>
          <w:szCs w:val="20"/>
          <w:lang w:val="en-US"/>
        </w:rPr>
        <w:t>сточарске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у </w:t>
      </w:r>
      <w:proofErr w:type="spellStart"/>
      <w:r w:rsidRPr="003102A2">
        <w:rPr>
          <w:sz w:val="20"/>
          <w:szCs w:val="20"/>
          <w:lang w:val="en-US"/>
        </w:rPr>
        <w:t>прозводној</w:t>
      </w:r>
      <w:proofErr w:type="spellEnd"/>
      <w:r w:rsidRPr="003102A2">
        <w:rPr>
          <w:sz w:val="20"/>
          <w:szCs w:val="20"/>
          <w:lang w:val="en-US"/>
        </w:rPr>
        <w:t xml:space="preserve"> </w:t>
      </w:r>
      <w:proofErr w:type="spellStart"/>
      <w:r w:rsidRPr="003102A2">
        <w:rPr>
          <w:sz w:val="20"/>
          <w:szCs w:val="20"/>
          <w:lang w:val="en-US"/>
        </w:rPr>
        <w:t>структури</w:t>
      </w:r>
      <w:proofErr w:type="spellEnd"/>
      <w:r w:rsidRPr="003102A2">
        <w:rPr>
          <w:sz w:val="20"/>
          <w:szCs w:val="20"/>
          <w:lang w:val="en-US"/>
        </w:rPr>
        <w:t xml:space="preserve"> </w:t>
      </w:r>
      <w:proofErr w:type="spellStart"/>
      <w:proofErr w:type="gramStart"/>
      <w:r w:rsidRPr="003102A2">
        <w:rPr>
          <w:sz w:val="20"/>
          <w:szCs w:val="20"/>
          <w:lang w:val="en-US"/>
        </w:rPr>
        <w:t>пољопривреде.Сточарство</w:t>
      </w:r>
      <w:proofErr w:type="spellEnd"/>
      <w:proofErr w:type="gramEnd"/>
      <w:r w:rsidRPr="003102A2">
        <w:rPr>
          <w:sz w:val="20"/>
          <w:szCs w:val="20"/>
          <w:lang w:val="en-US"/>
        </w:rPr>
        <w:t xml:space="preserve"> и </w:t>
      </w:r>
      <w:proofErr w:type="spellStart"/>
      <w:r w:rsidRPr="003102A2">
        <w:rPr>
          <w:sz w:val="20"/>
          <w:szCs w:val="20"/>
          <w:lang w:val="en-US"/>
        </w:rPr>
        <w:t>сточарска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последних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бележи</w:t>
      </w:r>
      <w:proofErr w:type="spellEnd"/>
      <w:r w:rsidRPr="003102A2">
        <w:rPr>
          <w:sz w:val="20"/>
          <w:szCs w:val="20"/>
          <w:lang w:val="en-US"/>
        </w:rPr>
        <w:t xml:space="preserve"> </w:t>
      </w:r>
      <w:proofErr w:type="spellStart"/>
      <w:r w:rsidRPr="003102A2">
        <w:rPr>
          <w:sz w:val="20"/>
          <w:szCs w:val="20"/>
          <w:lang w:val="en-US"/>
        </w:rPr>
        <w:t>перманентно</w:t>
      </w:r>
      <w:proofErr w:type="spellEnd"/>
      <w:r w:rsidRPr="003102A2">
        <w:rPr>
          <w:sz w:val="20"/>
          <w:szCs w:val="20"/>
          <w:lang w:val="en-US"/>
        </w:rPr>
        <w:t xml:space="preserve"> </w:t>
      </w:r>
      <w:proofErr w:type="spellStart"/>
      <w:r w:rsidRPr="003102A2">
        <w:rPr>
          <w:sz w:val="20"/>
          <w:szCs w:val="20"/>
          <w:lang w:val="en-US"/>
        </w:rPr>
        <w:t>опадање</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сточарство</w:t>
      </w:r>
      <w:proofErr w:type="spellEnd"/>
      <w:r w:rsidRPr="003102A2">
        <w:rPr>
          <w:sz w:val="20"/>
          <w:szCs w:val="20"/>
          <w:lang w:val="en-US"/>
        </w:rPr>
        <w:t xml:space="preserve"> </w:t>
      </w:r>
      <w:proofErr w:type="spellStart"/>
      <w:r w:rsidRPr="003102A2">
        <w:rPr>
          <w:sz w:val="20"/>
          <w:szCs w:val="20"/>
          <w:lang w:val="en-US"/>
        </w:rPr>
        <w:t>најинтезивнија</w:t>
      </w:r>
      <w:proofErr w:type="spellEnd"/>
      <w:r w:rsidRPr="003102A2">
        <w:rPr>
          <w:sz w:val="20"/>
          <w:szCs w:val="20"/>
          <w:lang w:val="en-US"/>
        </w:rPr>
        <w:t xml:space="preserve"> </w:t>
      </w:r>
      <w:proofErr w:type="spellStart"/>
      <w:r w:rsidRPr="003102A2">
        <w:rPr>
          <w:sz w:val="20"/>
          <w:szCs w:val="20"/>
          <w:lang w:val="en-US"/>
        </w:rPr>
        <w:t>грана</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делатности</w:t>
      </w:r>
      <w:proofErr w:type="spellEnd"/>
      <w:r w:rsidRPr="003102A2">
        <w:rPr>
          <w:sz w:val="20"/>
          <w:szCs w:val="20"/>
          <w:lang w:val="en-US"/>
        </w:rPr>
        <w:t xml:space="preserve">, </w:t>
      </w:r>
      <w:proofErr w:type="spellStart"/>
      <w:r w:rsidRPr="003102A2">
        <w:rPr>
          <w:sz w:val="20"/>
          <w:szCs w:val="20"/>
          <w:lang w:val="en-US"/>
        </w:rPr>
        <w:t>управо</w:t>
      </w:r>
      <w:proofErr w:type="spellEnd"/>
      <w:r w:rsidRPr="003102A2">
        <w:rPr>
          <w:sz w:val="20"/>
          <w:szCs w:val="20"/>
          <w:lang w:val="en-US"/>
        </w:rPr>
        <w:t xml:space="preserve"> </w:t>
      </w:r>
      <w:proofErr w:type="spellStart"/>
      <w:r w:rsidRPr="003102A2">
        <w:rPr>
          <w:sz w:val="20"/>
          <w:szCs w:val="20"/>
          <w:lang w:val="en-US"/>
        </w:rPr>
        <w:t>сточарство</w:t>
      </w:r>
      <w:proofErr w:type="spellEnd"/>
      <w:r w:rsidRPr="003102A2">
        <w:rPr>
          <w:sz w:val="20"/>
          <w:szCs w:val="20"/>
          <w:lang w:val="en-US"/>
        </w:rPr>
        <w:t xml:space="preserve"> и </w:t>
      </w:r>
      <w:proofErr w:type="spellStart"/>
      <w:r w:rsidRPr="003102A2">
        <w:rPr>
          <w:sz w:val="20"/>
          <w:szCs w:val="20"/>
          <w:lang w:val="en-US"/>
        </w:rPr>
        <w:t>покреће</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биљне</w:t>
      </w:r>
      <w:proofErr w:type="spellEnd"/>
      <w:r w:rsidRPr="003102A2">
        <w:rPr>
          <w:sz w:val="20"/>
          <w:szCs w:val="20"/>
          <w:lang w:val="en-US"/>
        </w:rPr>
        <w:t xml:space="preserve"> и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Зато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неопходно</w:t>
      </w:r>
      <w:proofErr w:type="spellEnd"/>
      <w:r w:rsidRPr="003102A2">
        <w:rPr>
          <w:sz w:val="20"/>
          <w:szCs w:val="20"/>
          <w:lang w:val="en-US"/>
        </w:rPr>
        <w:t xml:space="preserve"> у </w:t>
      </w:r>
      <w:proofErr w:type="spellStart"/>
      <w:r w:rsidRPr="003102A2">
        <w:rPr>
          <w:sz w:val="20"/>
          <w:szCs w:val="20"/>
          <w:lang w:val="en-US"/>
        </w:rPr>
        <w:t>наредним</w:t>
      </w:r>
      <w:proofErr w:type="spellEnd"/>
      <w:r w:rsidRPr="003102A2">
        <w:rPr>
          <w:sz w:val="20"/>
          <w:szCs w:val="20"/>
          <w:lang w:val="en-US"/>
        </w:rPr>
        <w:t xml:space="preserve"> </w:t>
      </w:r>
      <w:proofErr w:type="spellStart"/>
      <w:r w:rsidRPr="003102A2">
        <w:rPr>
          <w:sz w:val="20"/>
          <w:szCs w:val="20"/>
          <w:lang w:val="en-US"/>
        </w:rPr>
        <w:t>годинама</w:t>
      </w:r>
      <w:proofErr w:type="spellEnd"/>
      <w:r w:rsidRPr="003102A2">
        <w:rPr>
          <w:sz w:val="20"/>
          <w:szCs w:val="20"/>
          <w:lang w:val="en-US"/>
        </w:rPr>
        <w:t xml:space="preserve"> </w:t>
      </w:r>
      <w:proofErr w:type="spellStart"/>
      <w:r w:rsidRPr="003102A2">
        <w:rPr>
          <w:sz w:val="20"/>
          <w:szCs w:val="20"/>
          <w:lang w:val="en-US"/>
        </w:rPr>
        <w:t>повећати</w:t>
      </w:r>
      <w:proofErr w:type="spellEnd"/>
      <w:r w:rsidRPr="003102A2">
        <w:rPr>
          <w:sz w:val="20"/>
          <w:szCs w:val="20"/>
          <w:lang w:val="en-US"/>
        </w:rPr>
        <w:t xml:space="preserve"> </w:t>
      </w:r>
      <w:proofErr w:type="spellStart"/>
      <w:r w:rsidRPr="003102A2">
        <w:rPr>
          <w:sz w:val="20"/>
          <w:szCs w:val="20"/>
          <w:lang w:val="en-US"/>
        </w:rPr>
        <w:t>учешће</w:t>
      </w:r>
      <w:proofErr w:type="spellEnd"/>
      <w:r w:rsidRPr="003102A2">
        <w:rPr>
          <w:sz w:val="20"/>
          <w:szCs w:val="20"/>
          <w:lang w:val="en-US"/>
        </w:rPr>
        <w:t xml:space="preserve"> </w:t>
      </w:r>
      <w:proofErr w:type="spellStart"/>
      <w:r w:rsidRPr="003102A2">
        <w:rPr>
          <w:sz w:val="20"/>
          <w:szCs w:val="20"/>
          <w:lang w:val="en-US"/>
        </w:rPr>
        <w:t>сточарства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меса</w:t>
      </w:r>
      <w:proofErr w:type="spellEnd"/>
      <w:r w:rsidRPr="003102A2">
        <w:rPr>
          <w:sz w:val="20"/>
          <w:szCs w:val="20"/>
          <w:lang w:val="en-US"/>
        </w:rPr>
        <w:t xml:space="preserve"> и </w:t>
      </w:r>
      <w:proofErr w:type="spellStart"/>
      <w:r w:rsidRPr="003102A2">
        <w:rPr>
          <w:sz w:val="20"/>
          <w:szCs w:val="20"/>
          <w:lang w:val="en-US"/>
        </w:rPr>
        <w:t>млека</w:t>
      </w:r>
      <w:proofErr w:type="spellEnd"/>
      <w:r w:rsidRPr="003102A2">
        <w:rPr>
          <w:sz w:val="20"/>
          <w:szCs w:val="20"/>
          <w:lang w:val="en-US"/>
        </w:rPr>
        <w:t xml:space="preserve">) у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Захваљујући</w:t>
      </w:r>
      <w:proofErr w:type="spellEnd"/>
      <w:r w:rsidRPr="003102A2">
        <w:rPr>
          <w:sz w:val="20"/>
          <w:szCs w:val="20"/>
          <w:lang w:val="en-US"/>
        </w:rPr>
        <w:t xml:space="preserve"> </w:t>
      </w:r>
      <w:proofErr w:type="spellStart"/>
      <w:r w:rsidRPr="003102A2">
        <w:rPr>
          <w:sz w:val="20"/>
          <w:szCs w:val="20"/>
          <w:lang w:val="en-US"/>
        </w:rPr>
        <w:t>повећању</w:t>
      </w:r>
      <w:proofErr w:type="spellEnd"/>
      <w:r w:rsidRPr="003102A2">
        <w:rPr>
          <w:sz w:val="20"/>
          <w:szCs w:val="20"/>
          <w:lang w:val="en-US"/>
        </w:rPr>
        <w:t xml:space="preserve"> </w:t>
      </w:r>
      <w:proofErr w:type="spellStart"/>
      <w:r w:rsidRPr="003102A2">
        <w:rPr>
          <w:sz w:val="20"/>
          <w:szCs w:val="20"/>
          <w:lang w:val="en-US"/>
        </w:rPr>
        <w:t>сточарске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остварује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и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приноса</w:t>
      </w:r>
      <w:proofErr w:type="spellEnd"/>
      <w:r w:rsidRPr="003102A2">
        <w:rPr>
          <w:sz w:val="20"/>
          <w:szCs w:val="20"/>
          <w:lang w:val="en-US"/>
        </w:rPr>
        <w:t xml:space="preserve"> у </w:t>
      </w:r>
      <w:proofErr w:type="spellStart"/>
      <w:r w:rsidRPr="003102A2">
        <w:rPr>
          <w:sz w:val="20"/>
          <w:szCs w:val="20"/>
          <w:lang w:val="en-US"/>
        </w:rPr>
        <w:t>воћарској</w:t>
      </w:r>
      <w:proofErr w:type="spellEnd"/>
      <w:r w:rsidRPr="003102A2">
        <w:rPr>
          <w:sz w:val="20"/>
          <w:szCs w:val="20"/>
          <w:lang w:val="en-US"/>
        </w:rPr>
        <w:t xml:space="preserve"> и </w:t>
      </w:r>
      <w:proofErr w:type="spellStart"/>
      <w:r w:rsidRPr="003102A2">
        <w:rPr>
          <w:sz w:val="20"/>
          <w:szCs w:val="20"/>
          <w:lang w:val="en-US"/>
        </w:rPr>
        <w:t>ратарској</w:t>
      </w:r>
      <w:proofErr w:type="spell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а </w:t>
      </w:r>
      <w:proofErr w:type="spellStart"/>
      <w:r w:rsidRPr="003102A2">
        <w:rPr>
          <w:sz w:val="20"/>
          <w:szCs w:val="20"/>
          <w:lang w:val="en-US"/>
        </w:rPr>
        <w:t>самим</w:t>
      </w:r>
      <w:proofErr w:type="spellEnd"/>
      <w:r w:rsidRPr="003102A2">
        <w:rPr>
          <w:sz w:val="20"/>
          <w:szCs w:val="20"/>
          <w:lang w:val="en-US"/>
        </w:rPr>
        <w:t xml:space="preserve"> </w:t>
      </w:r>
      <w:proofErr w:type="spellStart"/>
      <w:r w:rsidRPr="003102A2">
        <w:rPr>
          <w:sz w:val="20"/>
          <w:szCs w:val="20"/>
          <w:lang w:val="en-US"/>
        </w:rPr>
        <w:t>тим</w:t>
      </w:r>
      <w:proofErr w:type="spellEnd"/>
      <w:r w:rsidRPr="003102A2">
        <w:rPr>
          <w:sz w:val="20"/>
          <w:szCs w:val="20"/>
          <w:lang w:val="en-US"/>
        </w:rPr>
        <w:t xml:space="preserve"> и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укупних</w:t>
      </w:r>
      <w:proofErr w:type="spellEnd"/>
      <w:r w:rsidRPr="003102A2">
        <w:rPr>
          <w:sz w:val="20"/>
          <w:szCs w:val="20"/>
          <w:lang w:val="en-US"/>
        </w:rPr>
        <w:t xml:space="preserve"> </w:t>
      </w:r>
      <w:proofErr w:type="spellStart"/>
      <w:r w:rsidRPr="003102A2">
        <w:rPr>
          <w:sz w:val="20"/>
          <w:szCs w:val="20"/>
          <w:lang w:val="en-US"/>
        </w:rPr>
        <w:t>прихода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Мером</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предвиђени</w:t>
      </w:r>
      <w:proofErr w:type="spellEnd"/>
      <w:r w:rsidRPr="003102A2">
        <w:rPr>
          <w:sz w:val="20"/>
          <w:szCs w:val="20"/>
          <w:lang w:val="en-US"/>
        </w:rPr>
        <w:t xml:space="preserve"> </w:t>
      </w: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женске</w:t>
      </w:r>
      <w:proofErr w:type="spellEnd"/>
      <w:r w:rsidRPr="003102A2">
        <w:rPr>
          <w:sz w:val="20"/>
          <w:szCs w:val="20"/>
          <w:lang w:val="en-US"/>
        </w:rPr>
        <w:t xml:space="preserve"> </w:t>
      </w:r>
      <w:proofErr w:type="spellStart"/>
      <w:r w:rsidRPr="003102A2">
        <w:rPr>
          <w:sz w:val="20"/>
          <w:szCs w:val="20"/>
          <w:lang w:val="en-US"/>
        </w:rPr>
        <w:t>телади</w:t>
      </w:r>
      <w:proofErr w:type="spellEnd"/>
      <w:r w:rsidRPr="003102A2">
        <w:rPr>
          <w:sz w:val="20"/>
          <w:szCs w:val="20"/>
          <w:lang w:val="en-US"/>
        </w:rPr>
        <w:t xml:space="preserve"> </w:t>
      </w:r>
      <w:proofErr w:type="spellStart"/>
      <w:r w:rsidRPr="003102A2">
        <w:rPr>
          <w:sz w:val="20"/>
          <w:szCs w:val="20"/>
          <w:lang w:val="en-US"/>
        </w:rPr>
        <w:t>познатог</w:t>
      </w:r>
      <w:proofErr w:type="spellEnd"/>
      <w:r w:rsidRPr="003102A2">
        <w:rPr>
          <w:sz w:val="20"/>
          <w:szCs w:val="20"/>
          <w:lang w:val="en-US"/>
        </w:rPr>
        <w:t xml:space="preserve"> и </w:t>
      </w:r>
      <w:proofErr w:type="spellStart"/>
      <w:r w:rsidRPr="003102A2">
        <w:rPr>
          <w:sz w:val="20"/>
          <w:szCs w:val="20"/>
          <w:lang w:val="en-US"/>
        </w:rPr>
        <w:t>контролисаног</w:t>
      </w:r>
      <w:proofErr w:type="spellEnd"/>
      <w:r w:rsidRPr="003102A2">
        <w:rPr>
          <w:sz w:val="20"/>
          <w:szCs w:val="20"/>
          <w:lang w:val="en-US"/>
        </w:rPr>
        <w:t xml:space="preserve"> </w:t>
      </w:r>
      <w:proofErr w:type="spellStart"/>
      <w:r w:rsidRPr="003102A2">
        <w:rPr>
          <w:sz w:val="20"/>
          <w:szCs w:val="20"/>
          <w:lang w:val="en-US"/>
        </w:rPr>
        <w:t>порекла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води</w:t>
      </w:r>
      <w:proofErr w:type="spellEnd"/>
      <w:r w:rsidRPr="003102A2">
        <w:rPr>
          <w:sz w:val="20"/>
          <w:szCs w:val="20"/>
          <w:lang w:val="en-US"/>
        </w:rPr>
        <w:t xml:space="preserve"> </w:t>
      </w:r>
      <w:proofErr w:type="spellStart"/>
      <w:r w:rsidRPr="003102A2">
        <w:rPr>
          <w:sz w:val="20"/>
          <w:szCs w:val="20"/>
          <w:lang w:val="en-US"/>
        </w:rPr>
        <w:t>матична</w:t>
      </w:r>
      <w:proofErr w:type="spellEnd"/>
      <w:r w:rsidRPr="003102A2">
        <w:rPr>
          <w:sz w:val="20"/>
          <w:szCs w:val="20"/>
          <w:lang w:val="en-US"/>
        </w:rPr>
        <w:t xml:space="preserve"> </w:t>
      </w:r>
      <w:proofErr w:type="spellStart"/>
      <w:r w:rsidRPr="003102A2">
        <w:rPr>
          <w:sz w:val="20"/>
          <w:szCs w:val="20"/>
          <w:lang w:val="en-US"/>
        </w:rPr>
        <w:t>евиденција</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6 </w:t>
      </w:r>
      <w:proofErr w:type="spellStart"/>
      <w:r w:rsidRPr="003102A2">
        <w:rPr>
          <w:sz w:val="20"/>
          <w:szCs w:val="20"/>
          <w:lang w:val="en-US"/>
        </w:rPr>
        <w:t>месеци</w:t>
      </w:r>
      <w:proofErr w:type="spellEnd"/>
      <w:r w:rsidRPr="003102A2">
        <w:rPr>
          <w:sz w:val="20"/>
          <w:szCs w:val="20"/>
          <w:lang w:val="en-US"/>
        </w:rPr>
        <w:t xml:space="preserve">. </w:t>
      </w:r>
    </w:p>
    <w:p w14:paraId="5698EA53" w14:textId="77777777" w:rsidR="003102A2" w:rsidRPr="003102A2" w:rsidRDefault="003102A2" w:rsidP="003102A2">
      <w:pPr>
        <w:jc w:val="both"/>
        <w:rPr>
          <w:sz w:val="20"/>
          <w:szCs w:val="20"/>
          <w:lang w:val="en-US"/>
        </w:rPr>
      </w:pPr>
    </w:p>
    <w:p w14:paraId="43626372" w14:textId="77777777" w:rsidR="003102A2" w:rsidRPr="003102A2" w:rsidRDefault="003102A2" w:rsidP="003102A2">
      <w:pPr>
        <w:jc w:val="both"/>
        <w:rPr>
          <w:sz w:val="20"/>
          <w:szCs w:val="20"/>
          <w:lang w:val="en-US"/>
        </w:rPr>
      </w:pPr>
      <w:r w:rsidRPr="003102A2">
        <w:rPr>
          <w:b/>
          <w:sz w:val="20"/>
          <w:szCs w:val="20"/>
          <w:lang w:val="en-US"/>
        </w:rPr>
        <w:t xml:space="preserve">2.6.2. </w:t>
      </w:r>
      <w:proofErr w:type="spellStart"/>
      <w:r w:rsidRPr="003102A2">
        <w:rPr>
          <w:b/>
          <w:sz w:val="20"/>
          <w:szCs w:val="20"/>
          <w:lang w:val="en-US"/>
        </w:rPr>
        <w:t>Циљеви</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Увећање</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
    <w:p w14:paraId="308DD878" w14:textId="77777777" w:rsidR="003102A2" w:rsidRPr="003102A2" w:rsidRDefault="003102A2" w:rsidP="003102A2">
      <w:pPr>
        <w:jc w:val="both"/>
        <w:rPr>
          <w:sz w:val="20"/>
          <w:szCs w:val="20"/>
          <w:lang w:val="en-US"/>
        </w:rPr>
      </w:pPr>
    </w:p>
    <w:p w14:paraId="4CB63515" w14:textId="77777777" w:rsidR="003102A2" w:rsidRPr="003102A2" w:rsidRDefault="003102A2" w:rsidP="003102A2">
      <w:pPr>
        <w:jc w:val="both"/>
        <w:rPr>
          <w:sz w:val="20"/>
          <w:szCs w:val="20"/>
          <w:lang w:val="en-US"/>
        </w:rPr>
      </w:pPr>
      <w:r w:rsidRPr="003102A2">
        <w:rPr>
          <w:b/>
          <w:sz w:val="20"/>
          <w:szCs w:val="20"/>
          <w:lang w:val="en-US"/>
        </w:rPr>
        <w:t xml:space="preserve">2.6.3. </w:t>
      </w:r>
      <w:proofErr w:type="spellStart"/>
      <w:r w:rsidRPr="003102A2">
        <w:rPr>
          <w:b/>
          <w:sz w:val="20"/>
          <w:szCs w:val="20"/>
          <w:lang w:val="en-US"/>
        </w:rPr>
        <w:t>Веза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roofErr w:type="spellStart"/>
      <w:r w:rsidRPr="003102A2">
        <w:rPr>
          <w:b/>
          <w:sz w:val="20"/>
          <w:szCs w:val="20"/>
          <w:lang w:val="en-US"/>
        </w:rPr>
        <w:t>са</w:t>
      </w:r>
      <w:proofErr w:type="spellEnd"/>
      <w:r w:rsidRPr="003102A2">
        <w:rPr>
          <w:b/>
          <w:sz w:val="20"/>
          <w:szCs w:val="20"/>
          <w:lang w:val="en-US"/>
        </w:rPr>
        <w:t xml:space="preserve"> </w:t>
      </w:r>
      <w:proofErr w:type="spellStart"/>
      <w:r w:rsidRPr="003102A2">
        <w:rPr>
          <w:b/>
          <w:sz w:val="20"/>
          <w:szCs w:val="20"/>
          <w:lang w:val="en-US"/>
        </w:rPr>
        <w:t>националним</w:t>
      </w:r>
      <w:proofErr w:type="spellEnd"/>
      <w:r w:rsidRPr="003102A2">
        <w:rPr>
          <w:b/>
          <w:sz w:val="20"/>
          <w:szCs w:val="20"/>
          <w:lang w:val="en-US"/>
        </w:rPr>
        <w:t xml:space="preserve"> </w:t>
      </w:r>
      <w:proofErr w:type="spellStart"/>
      <w:r w:rsidRPr="003102A2">
        <w:rPr>
          <w:b/>
          <w:sz w:val="20"/>
          <w:szCs w:val="20"/>
          <w:lang w:val="en-US"/>
        </w:rPr>
        <w:t>програмима</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рурални</w:t>
      </w:r>
      <w:proofErr w:type="spellEnd"/>
      <w:r w:rsidRPr="003102A2">
        <w:rPr>
          <w:b/>
          <w:sz w:val="20"/>
          <w:szCs w:val="20"/>
          <w:lang w:val="en-US"/>
        </w:rPr>
        <w:t xml:space="preserve"> </w:t>
      </w:r>
      <w:proofErr w:type="spellStart"/>
      <w:r w:rsidRPr="003102A2">
        <w:rPr>
          <w:b/>
          <w:sz w:val="20"/>
          <w:szCs w:val="20"/>
          <w:lang w:val="en-US"/>
        </w:rPr>
        <w:t>развој</w:t>
      </w:r>
      <w:proofErr w:type="spellEnd"/>
      <w:r w:rsidRPr="003102A2">
        <w:rPr>
          <w:b/>
          <w:sz w:val="20"/>
          <w:szCs w:val="20"/>
          <w:lang w:val="en-US"/>
        </w:rPr>
        <w:t xml:space="preserve"> и </w:t>
      </w:r>
      <w:proofErr w:type="spellStart"/>
      <w:r w:rsidRPr="003102A2">
        <w:rPr>
          <w:b/>
          <w:sz w:val="20"/>
          <w:szCs w:val="20"/>
          <w:lang w:val="en-US"/>
        </w:rPr>
        <w:t>пољопривреду</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применљиво</w:t>
      </w:r>
      <w:proofErr w:type="spellEnd"/>
      <w:r w:rsidRPr="003102A2">
        <w:rPr>
          <w:sz w:val="20"/>
          <w:szCs w:val="20"/>
          <w:lang w:val="en-US"/>
        </w:rPr>
        <w:t xml:space="preserve">. </w:t>
      </w:r>
    </w:p>
    <w:p w14:paraId="051F3708" w14:textId="77777777" w:rsidR="003102A2" w:rsidRPr="003102A2" w:rsidRDefault="003102A2" w:rsidP="003102A2">
      <w:pPr>
        <w:jc w:val="both"/>
        <w:rPr>
          <w:sz w:val="20"/>
          <w:szCs w:val="20"/>
          <w:lang w:val="en-US"/>
        </w:rPr>
      </w:pPr>
    </w:p>
    <w:p w14:paraId="198EDD90" w14:textId="77777777" w:rsidR="003102A2" w:rsidRPr="003102A2" w:rsidRDefault="003102A2" w:rsidP="003102A2">
      <w:pPr>
        <w:jc w:val="both"/>
        <w:rPr>
          <w:sz w:val="20"/>
          <w:szCs w:val="20"/>
          <w:lang w:val="en-US"/>
        </w:rPr>
      </w:pPr>
      <w:r w:rsidRPr="003102A2">
        <w:rPr>
          <w:b/>
          <w:sz w:val="20"/>
          <w:szCs w:val="20"/>
          <w:lang w:val="en-US"/>
        </w:rPr>
        <w:t xml:space="preserve">2.6.4. </w:t>
      </w:r>
      <w:proofErr w:type="spellStart"/>
      <w:r w:rsidRPr="003102A2">
        <w:rPr>
          <w:b/>
          <w:sz w:val="20"/>
          <w:szCs w:val="20"/>
          <w:lang w:val="en-US"/>
        </w:rPr>
        <w:t>Крајњи</w:t>
      </w:r>
      <w:proofErr w:type="spellEnd"/>
      <w:r w:rsidRPr="003102A2">
        <w:rPr>
          <w:b/>
          <w:sz w:val="20"/>
          <w:szCs w:val="20"/>
          <w:lang w:val="en-US"/>
        </w:rPr>
        <w:t xml:space="preserve"> </w:t>
      </w:r>
      <w:proofErr w:type="spellStart"/>
      <w:r w:rsidRPr="003102A2">
        <w:rPr>
          <w:b/>
          <w:sz w:val="20"/>
          <w:szCs w:val="20"/>
          <w:lang w:val="en-US"/>
        </w:rPr>
        <w:t>корисници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Крајњи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
    <w:p w14:paraId="18D6A4DF" w14:textId="77777777" w:rsidR="003102A2" w:rsidRPr="003102A2" w:rsidRDefault="003102A2" w:rsidP="003102A2">
      <w:pPr>
        <w:jc w:val="both"/>
        <w:rPr>
          <w:sz w:val="20"/>
          <w:szCs w:val="20"/>
          <w:lang w:val="en-US"/>
        </w:rPr>
      </w:pPr>
    </w:p>
    <w:p w14:paraId="7D7FC464" w14:textId="77777777" w:rsidR="003102A2" w:rsidRPr="003102A2" w:rsidRDefault="003102A2" w:rsidP="003102A2">
      <w:pPr>
        <w:jc w:val="both"/>
        <w:rPr>
          <w:sz w:val="20"/>
          <w:szCs w:val="20"/>
          <w:lang w:val="en-US"/>
        </w:rPr>
      </w:pPr>
      <w:r w:rsidRPr="003102A2">
        <w:rPr>
          <w:b/>
          <w:sz w:val="20"/>
          <w:szCs w:val="20"/>
          <w:lang w:val="en-US"/>
        </w:rPr>
        <w:t xml:space="preserve">2.6.5. </w:t>
      </w:r>
      <w:proofErr w:type="spellStart"/>
      <w:r w:rsidRPr="003102A2">
        <w:rPr>
          <w:b/>
          <w:sz w:val="20"/>
          <w:szCs w:val="20"/>
          <w:lang w:val="en-US"/>
        </w:rPr>
        <w:t>Економска</w:t>
      </w:r>
      <w:proofErr w:type="spellEnd"/>
      <w:r w:rsidRPr="003102A2">
        <w:rPr>
          <w:b/>
          <w:sz w:val="20"/>
          <w:szCs w:val="20"/>
          <w:lang w:val="en-US"/>
        </w:rPr>
        <w:t xml:space="preserve"> </w:t>
      </w:r>
      <w:proofErr w:type="spellStart"/>
      <w:r w:rsidRPr="003102A2">
        <w:rPr>
          <w:b/>
          <w:sz w:val="20"/>
          <w:szCs w:val="20"/>
          <w:lang w:val="en-US"/>
        </w:rPr>
        <w:t>одрживост</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потребно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докаже</w:t>
      </w:r>
      <w:proofErr w:type="spellEnd"/>
      <w:r w:rsidRPr="003102A2">
        <w:rPr>
          <w:sz w:val="20"/>
          <w:szCs w:val="20"/>
          <w:lang w:val="en-US"/>
        </w:rPr>
        <w:t xml:space="preserve"> </w:t>
      </w:r>
      <w:proofErr w:type="spellStart"/>
      <w:r w:rsidRPr="003102A2">
        <w:rPr>
          <w:sz w:val="20"/>
          <w:szCs w:val="20"/>
          <w:lang w:val="en-US"/>
        </w:rPr>
        <w:t>економску</w:t>
      </w:r>
      <w:proofErr w:type="spellEnd"/>
      <w:r w:rsidRPr="003102A2">
        <w:rPr>
          <w:sz w:val="20"/>
          <w:szCs w:val="20"/>
          <w:lang w:val="en-US"/>
        </w:rPr>
        <w:t xml:space="preserve"> </w:t>
      </w:r>
      <w:proofErr w:type="spellStart"/>
      <w:r w:rsidRPr="003102A2">
        <w:rPr>
          <w:sz w:val="20"/>
          <w:szCs w:val="20"/>
          <w:lang w:val="en-US"/>
        </w:rPr>
        <w:t>одрживост</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одређену</w:t>
      </w:r>
      <w:proofErr w:type="spellEnd"/>
      <w:r w:rsidRPr="003102A2">
        <w:rPr>
          <w:sz w:val="20"/>
          <w:szCs w:val="20"/>
          <w:lang w:val="en-US"/>
        </w:rPr>
        <w:t xml:space="preserve"> </w:t>
      </w:r>
      <w:proofErr w:type="spellStart"/>
      <w:r w:rsidRPr="003102A2">
        <w:rPr>
          <w:sz w:val="20"/>
          <w:szCs w:val="20"/>
          <w:lang w:val="en-US"/>
        </w:rPr>
        <w:t>форму</w:t>
      </w:r>
      <w:proofErr w:type="spellEnd"/>
      <w:r w:rsidRPr="003102A2">
        <w:rPr>
          <w:sz w:val="20"/>
          <w:szCs w:val="20"/>
          <w:lang w:val="en-US"/>
        </w:rPr>
        <w:t xml:space="preserve"> </w:t>
      </w:r>
      <w:proofErr w:type="spellStart"/>
      <w:r w:rsidRPr="003102A2">
        <w:rPr>
          <w:sz w:val="20"/>
          <w:szCs w:val="20"/>
          <w:lang w:val="en-US"/>
        </w:rPr>
        <w:t>бизнис</w:t>
      </w:r>
      <w:proofErr w:type="spellEnd"/>
      <w:r w:rsidRPr="003102A2">
        <w:rPr>
          <w:sz w:val="20"/>
          <w:szCs w:val="20"/>
          <w:lang w:val="en-US"/>
        </w:rPr>
        <w:t xml:space="preserve"> </w:t>
      </w:r>
      <w:proofErr w:type="spellStart"/>
      <w:r w:rsidRPr="003102A2">
        <w:rPr>
          <w:sz w:val="20"/>
          <w:szCs w:val="20"/>
          <w:lang w:val="en-US"/>
        </w:rPr>
        <w:t>плана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пројекта</w:t>
      </w:r>
      <w:proofErr w:type="spellEnd"/>
      <w:r w:rsidRPr="003102A2">
        <w:rPr>
          <w:sz w:val="20"/>
          <w:szCs w:val="20"/>
          <w:lang w:val="en-US"/>
        </w:rPr>
        <w:t xml:space="preserve">. </w:t>
      </w:r>
    </w:p>
    <w:p w14:paraId="299E382D" w14:textId="77777777" w:rsidR="003102A2" w:rsidRPr="003102A2" w:rsidRDefault="003102A2" w:rsidP="003102A2">
      <w:pPr>
        <w:jc w:val="both"/>
        <w:rPr>
          <w:sz w:val="20"/>
          <w:szCs w:val="20"/>
          <w:lang w:val="en-US"/>
        </w:rPr>
      </w:pPr>
    </w:p>
    <w:p w14:paraId="35DDD5F6" w14:textId="77777777" w:rsidR="003102A2" w:rsidRPr="003102A2" w:rsidRDefault="003102A2" w:rsidP="003102A2">
      <w:pPr>
        <w:jc w:val="both"/>
        <w:rPr>
          <w:b/>
          <w:sz w:val="20"/>
          <w:szCs w:val="20"/>
          <w:lang w:val="en-US"/>
        </w:rPr>
      </w:pPr>
      <w:r w:rsidRPr="003102A2">
        <w:rPr>
          <w:b/>
          <w:sz w:val="20"/>
          <w:szCs w:val="20"/>
          <w:lang w:val="en-US"/>
        </w:rPr>
        <w:t xml:space="preserve">2.6.6. </w:t>
      </w:r>
      <w:proofErr w:type="spellStart"/>
      <w:r w:rsidRPr="003102A2">
        <w:rPr>
          <w:b/>
          <w:sz w:val="20"/>
          <w:szCs w:val="20"/>
          <w:lang w:val="en-US"/>
        </w:rPr>
        <w:t>Општи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кориснике</w:t>
      </w:r>
      <w:proofErr w:type="spellEnd"/>
      <w:r w:rsidRPr="003102A2">
        <w:rPr>
          <w:b/>
          <w:sz w:val="20"/>
          <w:szCs w:val="20"/>
          <w:lang w:val="en-US"/>
        </w:rPr>
        <w:t xml:space="preserve">: </w:t>
      </w:r>
    </w:p>
    <w:p w14:paraId="1A662060" w14:textId="77777777" w:rsidR="003102A2" w:rsidRPr="003102A2" w:rsidRDefault="003102A2" w:rsidP="003102A2">
      <w:pPr>
        <w:jc w:val="both"/>
        <w:rPr>
          <w:sz w:val="20"/>
          <w:szCs w:val="20"/>
          <w:lang w:val="en-US"/>
        </w:rPr>
      </w:pPr>
    </w:p>
    <w:p w14:paraId="5AF4CCD4"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комерцијалног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у </w:t>
      </w:r>
      <w:proofErr w:type="spellStart"/>
      <w:r w:rsidRPr="003102A2">
        <w:rPr>
          <w:sz w:val="20"/>
          <w:szCs w:val="20"/>
          <w:lang w:val="en-US"/>
        </w:rPr>
        <w:t>активном</w:t>
      </w:r>
      <w:proofErr w:type="spellEnd"/>
      <w:r w:rsidRPr="003102A2">
        <w:rPr>
          <w:sz w:val="20"/>
          <w:szCs w:val="20"/>
          <w:lang w:val="en-US"/>
        </w:rPr>
        <w:t xml:space="preserve"> </w:t>
      </w:r>
      <w:proofErr w:type="spellStart"/>
      <w:r w:rsidRPr="003102A2">
        <w:rPr>
          <w:sz w:val="20"/>
          <w:szCs w:val="20"/>
          <w:lang w:val="en-US"/>
        </w:rPr>
        <w:t>статусу</w:t>
      </w:r>
      <w:proofErr w:type="spellEnd"/>
      <w:r w:rsidRPr="003102A2">
        <w:rPr>
          <w:sz w:val="20"/>
          <w:szCs w:val="20"/>
          <w:lang w:val="en-US"/>
        </w:rPr>
        <w:t xml:space="preserve">; </w:t>
      </w:r>
    </w:p>
    <w:p w14:paraId="7C62C591"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пребивалиште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744242BC"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парцеле</w:t>
      </w:r>
      <w:proofErr w:type="spellEnd"/>
      <w:r w:rsidRPr="003102A2">
        <w:rPr>
          <w:sz w:val="20"/>
          <w:szCs w:val="20"/>
          <w:lang w:val="en-US"/>
        </w:rPr>
        <w:t xml:space="preserve"> </w:t>
      </w:r>
      <w:proofErr w:type="spellStart"/>
      <w:r w:rsidRPr="003102A2">
        <w:rPr>
          <w:sz w:val="20"/>
          <w:szCs w:val="20"/>
          <w:lang w:val="en-US"/>
        </w:rPr>
        <w:t>уписане</w:t>
      </w:r>
      <w:proofErr w:type="spellEnd"/>
      <w:r w:rsidRPr="003102A2">
        <w:rPr>
          <w:sz w:val="20"/>
          <w:szCs w:val="20"/>
          <w:lang w:val="en-US"/>
        </w:rPr>
        <w:t xml:space="preserve"> у </w:t>
      </w:r>
      <w:proofErr w:type="spellStart"/>
      <w:r w:rsidRPr="003102A2">
        <w:rPr>
          <w:sz w:val="20"/>
          <w:szCs w:val="20"/>
          <w:lang w:val="en-US"/>
        </w:rPr>
        <w:t>Регистар</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2D071844"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Само</w:t>
      </w:r>
      <w:proofErr w:type="spellEnd"/>
      <w:r w:rsidRPr="003102A2">
        <w:rPr>
          <w:sz w:val="20"/>
          <w:szCs w:val="20"/>
          <w:lang w:val="en-US"/>
        </w:rPr>
        <w:t xml:space="preserve"> </w:t>
      </w:r>
      <w:proofErr w:type="spellStart"/>
      <w:r w:rsidRPr="003102A2">
        <w:rPr>
          <w:sz w:val="20"/>
          <w:szCs w:val="20"/>
          <w:lang w:val="en-US"/>
        </w:rPr>
        <w:t>једна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
    <w:p w14:paraId="043AA6D3"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конкурисати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предрачуном</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roofErr w:type="spellStart"/>
      <w:r w:rsidRPr="003102A2">
        <w:rPr>
          <w:sz w:val="20"/>
          <w:szCs w:val="20"/>
          <w:lang w:val="en-US"/>
        </w:rPr>
        <w:t>издатим</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01.01.2021.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
    <w:p w14:paraId="591E9004"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коју</w:t>
      </w:r>
      <w:proofErr w:type="spellEnd"/>
      <w:r w:rsidRPr="003102A2">
        <w:rPr>
          <w:sz w:val="20"/>
          <w:szCs w:val="20"/>
          <w:lang w:val="en-US"/>
        </w:rPr>
        <w:t xml:space="preserve"> </w:t>
      </w:r>
      <w:proofErr w:type="spellStart"/>
      <w:r w:rsidRPr="003102A2">
        <w:rPr>
          <w:sz w:val="20"/>
          <w:szCs w:val="20"/>
          <w:lang w:val="en-US"/>
        </w:rPr>
        <w:t>подноси</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sr-Cyrl-R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сме</w:t>
      </w:r>
      <w:proofErr w:type="spellEnd"/>
      <w:r w:rsidRPr="003102A2">
        <w:rPr>
          <w:sz w:val="20"/>
          <w:szCs w:val="20"/>
          <w:lang w:val="en-US"/>
        </w:rPr>
        <w:t xml:space="preserve"> </w:t>
      </w:r>
      <w:proofErr w:type="spellStart"/>
      <w:r w:rsidRPr="003102A2">
        <w:rPr>
          <w:sz w:val="20"/>
          <w:szCs w:val="20"/>
          <w:lang w:val="en-US"/>
        </w:rPr>
        <w:t>користити</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неком</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субвенције</w:t>
      </w:r>
      <w:proofErr w:type="spellEnd"/>
      <w:r w:rsidRPr="003102A2">
        <w:rPr>
          <w:sz w:val="20"/>
          <w:szCs w:val="20"/>
          <w:lang w:val="en-US"/>
        </w:rPr>
        <w:t xml:space="preserve">, </w:t>
      </w: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донације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поступка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кредитна</w:t>
      </w:r>
      <w:proofErr w:type="spellEnd"/>
      <w:r w:rsidRPr="003102A2">
        <w:rPr>
          <w:sz w:val="20"/>
          <w:szCs w:val="20"/>
          <w:lang w:val="en-US"/>
        </w:rPr>
        <w:t xml:space="preserve"> </w:t>
      </w:r>
      <w:proofErr w:type="spellStart"/>
      <w:r w:rsidRPr="003102A2">
        <w:rPr>
          <w:sz w:val="20"/>
          <w:szCs w:val="20"/>
          <w:lang w:val="en-US"/>
        </w:rPr>
        <w:t>подршка</w:t>
      </w:r>
      <w:proofErr w:type="spellEnd"/>
      <w:r w:rsidRPr="003102A2">
        <w:rPr>
          <w:sz w:val="20"/>
          <w:szCs w:val="20"/>
          <w:lang w:val="en-US"/>
        </w:rPr>
        <w:t xml:space="preserve"> </w:t>
      </w:r>
      <w:proofErr w:type="spellStart"/>
      <w:r w:rsidRPr="003102A2">
        <w:rPr>
          <w:sz w:val="20"/>
          <w:szCs w:val="20"/>
          <w:lang w:val="en-US"/>
        </w:rPr>
        <w:t>регистрованим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
    <w:p w14:paraId="0487DF78"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а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пореских</w:t>
      </w:r>
      <w:proofErr w:type="spellEnd"/>
      <w:r w:rsidRPr="003102A2">
        <w:rPr>
          <w:sz w:val="20"/>
          <w:szCs w:val="20"/>
          <w:lang w:val="en-US"/>
        </w:rPr>
        <w:t xml:space="preserve"> </w:t>
      </w:r>
      <w:proofErr w:type="spellStart"/>
      <w:r w:rsidRPr="003102A2">
        <w:rPr>
          <w:sz w:val="20"/>
          <w:szCs w:val="20"/>
          <w:lang w:val="en-US"/>
        </w:rPr>
        <w:t>обавеза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пореске</w:t>
      </w:r>
      <w:proofErr w:type="spellEnd"/>
      <w:r w:rsidRPr="003102A2">
        <w:rPr>
          <w:sz w:val="20"/>
          <w:szCs w:val="20"/>
          <w:lang w:val="en-US"/>
        </w:rPr>
        <w:t xml:space="preserve"> </w:t>
      </w:r>
      <w:proofErr w:type="spellStart"/>
      <w:r w:rsidRPr="003102A2">
        <w:rPr>
          <w:sz w:val="20"/>
          <w:szCs w:val="20"/>
          <w:lang w:val="en-US"/>
        </w:rPr>
        <w:t>администрације</w:t>
      </w:r>
      <w:proofErr w:type="spellEnd"/>
      <w:r w:rsidRPr="003102A2">
        <w:rPr>
          <w:sz w:val="20"/>
          <w:szCs w:val="20"/>
          <w:lang w:val="en-US"/>
        </w:rPr>
        <w:t xml:space="preserve">; </w:t>
      </w:r>
    </w:p>
    <w:p w14:paraId="6B94B54A" w14:textId="77777777" w:rsidR="003102A2" w:rsidRPr="003102A2" w:rsidRDefault="003102A2" w:rsidP="003102A2">
      <w:pPr>
        <w:jc w:val="both"/>
        <w:rPr>
          <w:sz w:val="20"/>
          <w:szCs w:val="20"/>
          <w:lang w:val="en-US"/>
        </w:rPr>
      </w:pPr>
      <w:r w:rsidRPr="003102A2">
        <w:rPr>
          <w:sz w:val="20"/>
          <w:szCs w:val="20"/>
          <w:lang w:val="en-US"/>
        </w:rPr>
        <w:lastRenderedPageBreak/>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наменски</w:t>
      </w:r>
      <w:proofErr w:type="spellEnd"/>
      <w:r w:rsidRPr="003102A2">
        <w:rPr>
          <w:sz w:val="20"/>
          <w:szCs w:val="20"/>
          <w:lang w:val="en-US"/>
        </w:rPr>
        <w:t xml:space="preserve"> </w:t>
      </w:r>
      <w:proofErr w:type="spellStart"/>
      <w:r w:rsidRPr="003102A2">
        <w:rPr>
          <w:sz w:val="20"/>
          <w:szCs w:val="20"/>
          <w:lang w:val="en-US"/>
        </w:rPr>
        <w:t>користи</w:t>
      </w:r>
      <w:proofErr w:type="spellEnd"/>
      <w:r w:rsidRPr="003102A2">
        <w:rPr>
          <w:sz w:val="20"/>
          <w:szCs w:val="20"/>
          <w:lang w:val="en-US"/>
        </w:rPr>
        <w:t xml:space="preserve"> и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отуђи</w:t>
      </w:r>
      <w:proofErr w:type="spellEnd"/>
      <w:r w:rsidRPr="003102A2">
        <w:rPr>
          <w:sz w:val="20"/>
          <w:szCs w:val="20"/>
          <w:lang w:val="en-US"/>
        </w:rPr>
        <w:t xml:space="preserve"> </w:t>
      </w:r>
      <w:proofErr w:type="spellStart"/>
      <w:r w:rsidRPr="003102A2">
        <w:rPr>
          <w:sz w:val="20"/>
          <w:szCs w:val="20"/>
          <w:lang w:val="en-US"/>
        </w:rPr>
        <w:t>нити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лицу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периоду</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дана</w:t>
      </w:r>
      <w:proofErr w:type="spellEnd"/>
      <w:r w:rsidRPr="003102A2">
        <w:rPr>
          <w:sz w:val="20"/>
          <w:szCs w:val="20"/>
          <w:lang w:val="en-US"/>
        </w:rPr>
        <w:t xml:space="preserve"> </w:t>
      </w:r>
      <w:proofErr w:type="spellStart"/>
      <w:r w:rsidRPr="003102A2">
        <w:rPr>
          <w:sz w:val="20"/>
          <w:szCs w:val="20"/>
          <w:lang w:val="en-US"/>
        </w:rPr>
        <w:t>набавке</w:t>
      </w:r>
      <w:proofErr w:type="spellEnd"/>
      <w:r w:rsidRPr="003102A2">
        <w:rPr>
          <w:sz w:val="20"/>
          <w:szCs w:val="20"/>
          <w:lang w:val="en-US"/>
        </w:rPr>
        <w:t>/</w:t>
      </w:r>
      <w:proofErr w:type="spellStart"/>
      <w:r w:rsidRPr="003102A2">
        <w:rPr>
          <w:sz w:val="20"/>
          <w:szCs w:val="20"/>
          <w:lang w:val="en-US"/>
        </w:rPr>
        <w:t>реaлизације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w:t>
      </w:r>
    </w:p>
    <w:p w14:paraId="42FBC8A6"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w:t>
      </w:r>
      <w:proofErr w:type="spellStart"/>
      <w:r w:rsidRPr="003102A2">
        <w:rPr>
          <w:sz w:val="20"/>
          <w:szCs w:val="20"/>
          <w:lang w:val="en-US"/>
        </w:rPr>
        <w:t>доспелих</w:t>
      </w:r>
      <w:proofErr w:type="spellEnd"/>
      <w:r w:rsidRPr="003102A2">
        <w:rPr>
          <w:sz w:val="20"/>
          <w:szCs w:val="20"/>
          <w:lang w:val="en-US"/>
        </w:rPr>
        <w:t xml:space="preserve">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дуговања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раније</w:t>
      </w:r>
      <w:proofErr w:type="spellEnd"/>
      <w:r w:rsidRPr="003102A2">
        <w:rPr>
          <w:sz w:val="20"/>
          <w:szCs w:val="20"/>
          <w:lang w:val="en-US"/>
        </w:rPr>
        <w:t xml:space="preserve"> </w:t>
      </w:r>
      <w:proofErr w:type="spellStart"/>
      <w:r w:rsidRPr="003102A2">
        <w:rPr>
          <w:sz w:val="20"/>
          <w:szCs w:val="20"/>
          <w:lang w:val="en-US"/>
        </w:rPr>
        <w:t>остварених</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субвенција</w:t>
      </w:r>
      <w:proofErr w:type="spellEnd"/>
      <w:r w:rsidRPr="003102A2">
        <w:rPr>
          <w:sz w:val="20"/>
          <w:szCs w:val="20"/>
          <w:lang w:val="en-US"/>
        </w:rPr>
        <w:t xml:space="preserve">; </w:t>
      </w:r>
    </w:p>
    <w:p w14:paraId="504D7061"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 </w:t>
      </w:r>
      <w:proofErr w:type="spellStart"/>
      <w:r w:rsidRPr="003102A2">
        <w:rPr>
          <w:sz w:val="20"/>
          <w:szCs w:val="20"/>
          <w:lang w:val="en-US"/>
        </w:rPr>
        <w:t>издавалац</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представљају</w:t>
      </w:r>
      <w:proofErr w:type="spellEnd"/>
      <w:r w:rsidRPr="003102A2">
        <w:rPr>
          <w:sz w:val="20"/>
          <w:szCs w:val="20"/>
          <w:lang w:val="en-US"/>
        </w:rPr>
        <w:t xml:space="preserve"> </w:t>
      </w:r>
      <w:proofErr w:type="spellStart"/>
      <w:r w:rsidRPr="003102A2">
        <w:rPr>
          <w:sz w:val="20"/>
          <w:szCs w:val="20"/>
          <w:lang w:val="en-US"/>
        </w:rPr>
        <w:t>повезана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при</w:t>
      </w:r>
      <w:proofErr w:type="spellEnd"/>
      <w:r w:rsidRPr="003102A2">
        <w:rPr>
          <w:sz w:val="20"/>
          <w:szCs w:val="20"/>
          <w:lang w:val="en-US"/>
        </w:rPr>
        <w:t xml:space="preserve">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повезаним</w:t>
      </w:r>
      <w:proofErr w:type="spellEnd"/>
      <w:r w:rsidRPr="003102A2">
        <w:rPr>
          <w:sz w:val="20"/>
          <w:szCs w:val="20"/>
          <w:lang w:val="en-US"/>
        </w:rPr>
        <w:t xml:space="preserve"> </w:t>
      </w:r>
      <w:proofErr w:type="spellStart"/>
      <w:r w:rsidRPr="003102A2">
        <w:rPr>
          <w:sz w:val="20"/>
          <w:szCs w:val="20"/>
          <w:lang w:val="en-US"/>
        </w:rPr>
        <w:t>лицима</w:t>
      </w:r>
      <w:proofErr w:type="spellEnd"/>
      <w:r w:rsidRPr="003102A2">
        <w:rPr>
          <w:sz w:val="20"/>
          <w:szCs w:val="20"/>
          <w:lang w:val="en-US"/>
        </w:rPr>
        <w:t xml:space="preserve"> </w:t>
      </w:r>
      <w:proofErr w:type="spellStart"/>
      <w:r w:rsidRPr="003102A2">
        <w:rPr>
          <w:sz w:val="20"/>
          <w:szCs w:val="20"/>
          <w:lang w:val="en-US"/>
        </w:rPr>
        <w:t>сматрају</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продавцем</w:t>
      </w:r>
      <w:proofErr w:type="spellEnd"/>
      <w:r w:rsidRPr="003102A2">
        <w:rPr>
          <w:sz w:val="20"/>
          <w:szCs w:val="20"/>
          <w:lang w:val="en-US"/>
        </w:rPr>
        <w:t xml:space="preserve"> </w:t>
      </w:r>
      <w:proofErr w:type="spellStart"/>
      <w:r w:rsidRPr="003102A2">
        <w:rPr>
          <w:sz w:val="20"/>
          <w:szCs w:val="20"/>
          <w:lang w:val="en-US"/>
        </w:rPr>
        <w:t>повезан</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неки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следећих</w:t>
      </w:r>
      <w:proofErr w:type="spellEnd"/>
      <w:r w:rsidRPr="003102A2">
        <w:rPr>
          <w:sz w:val="20"/>
          <w:szCs w:val="20"/>
          <w:lang w:val="en-US"/>
        </w:rPr>
        <w:t xml:space="preserve"> </w:t>
      </w:r>
      <w:proofErr w:type="spellStart"/>
      <w:r w:rsidRPr="003102A2">
        <w:rPr>
          <w:sz w:val="20"/>
          <w:szCs w:val="20"/>
          <w:lang w:val="en-US"/>
        </w:rPr>
        <w:t>начина</w:t>
      </w:r>
      <w:proofErr w:type="spellEnd"/>
      <w:r w:rsidRPr="003102A2">
        <w:rPr>
          <w:sz w:val="20"/>
          <w:szCs w:val="20"/>
          <w:lang w:val="en-US"/>
        </w:rPr>
        <w:t xml:space="preserve">: 1)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и </w:t>
      </w:r>
      <w:proofErr w:type="spellStart"/>
      <w:r w:rsidRPr="003102A2">
        <w:rPr>
          <w:sz w:val="20"/>
          <w:szCs w:val="20"/>
          <w:lang w:val="en-US"/>
        </w:rPr>
        <w:t>чланови</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породичног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2)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првој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у </w:t>
      </w:r>
      <w:proofErr w:type="spellStart"/>
      <w:r w:rsidRPr="003102A2">
        <w:rPr>
          <w:sz w:val="20"/>
          <w:szCs w:val="20"/>
          <w:lang w:val="en-US"/>
        </w:rPr>
        <w:t>побочној</w:t>
      </w:r>
      <w:proofErr w:type="spellEnd"/>
      <w:r w:rsidRPr="003102A2">
        <w:rPr>
          <w:sz w:val="20"/>
          <w:szCs w:val="20"/>
          <w:lang w:val="en-US"/>
        </w:rPr>
        <w:t xml:space="preserve"> </w:t>
      </w:r>
      <w:proofErr w:type="spellStart"/>
      <w:r w:rsidRPr="003102A2">
        <w:rPr>
          <w:sz w:val="20"/>
          <w:szCs w:val="20"/>
          <w:lang w:val="en-US"/>
        </w:rPr>
        <w:t>линији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трећим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3) </w:t>
      </w:r>
      <w:proofErr w:type="spellStart"/>
      <w:r w:rsidRPr="003102A2">
        <w:rPr>
          <w:sz w:val="20"/>
          <w:szCs w:val="20"/>
          <w:lang w:val="en-US"/>
        </w:rPr>
        <w:t>супружници</w:t>
      </w:r>
      <w:proofErr w:type="spellEnd"/>
      <w:r w:rsidRPr="003102A2">
        <w:rPr>
          <w:sz w:val="20"/>
          <w:szCs w:val="20"/>
          <w:lang w:val="en-US"/>
        </w:rPr>
        <w:t xml:space="preserve">,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партнери</w:t>
      </w:r>
      <w:proofErr w:type="spellEnd"/>
      <w:r w:rsidRPr="003102A2">
        <w:rPr>
          <w:sz w:val="20"/>
          <w:szCs w:val="20"/>
          <w:lang w:val="en-US"/>
        </w:rPr>
        <w:t xml:space="preserve">, </w:t>
      </w:r>
      <w:proofErr w:type="spellStart"/>
      <w:r w:rsidRPr="003102A2">
        <w:rPr>
          <w:sz w:val="20"/>
          <w:szCs w:val="20"/>
          <w:lang w:val="en-US"/>
        </w:rPr>
        <w:t>његов</w:t>
      </w:r>
      <w:proofErr w:type="spellEnd"/>
      <w:r w:rsidRPr="003102A2">
        <w:rPr>
          <w:sz w:val="20"/>
          <w:szCs w:val="20"/>
          <w:lang w:val="en-US"/>
        </w:rPr>
        <w:t xml:space="preserve"> </w:t>
      </w:r>
      <w:proofErr w:type="spellStart"/>
      <w:r w:rsidRPr="003102A2">
        <w:rPr>
          <w:sz w:val="20"/>
          <w:szCs w:val="20"/>
          <w:lang w:val="en-US"/>
        </w:rPr>
        <w:t>супружник</w:t>
      </w:r>
      <w:proofErr w:type="spellEnd"/>
      <w:r w:rsidRPr="003102A2">
        <w:rPr>
          <w:sz w:val="20"/>
          <w:szCs w:val="20"/>
          <w:lang w:val="en-US"/>
        </w:rPr>
        <w:t xml:space="preserve"> и </w:t>
      </w:r>
      <w:proofErr w:type="spellStart"/>
      <w:r w:rsidRPr="003102A2">
        <w:rPr>
          <w:sz w:val="20"/>
          <w:szCs w:val="20"/>
          <w:lang w:val="en-US"/>
        </w:rPr>
        <w:t>ванбрачни</w:t>
      </w:r>
      <w:proofErr w:type="spellEnd"/>
      <w:r w:rsidRPr="003102A2">
        <w:rPr>
          <w:sz w:val="20"/>
          <w:szCs w:val="20"/>
          <w:lang w:val="en-US"/>
        </w:rPr>
        <w:t xml:space="preserve"> </w:t>
      </w:r>
      <w:proofErr w:type="spellStart"/>
      <w:r w:rsidRPr="003102A2">
        <w:rPr>
          <w:sz w:val="20"/>
          <w:szCs w:val="20"/>
          <w:lang w:val="en-US"/>
        </w:rPr>
        <w:t>партнер</w:t>
      </w:r>
      <w:proofErr w:type="spellEnd"/>
      <w:r w:rsidRPr="003102A2">
        <w:rPr>
          <w:sz w:val="20"/>
          <w:szCs w:val="20"/>
          <w:lang w:val="en-US"/>
        </w:rPr>
        <w:t xml:space="preserve"> и </w:t>
      </w:r>
      <w:proofErr w:type="spellStart"/>
      <w:r w:rsidRPr="003102A2">
        <w:rPr>
          <w:sz w:val="20"/>
          <w:szCs w:val="20"/>
          <w:lang w:val="en-US"/>
        </w:rPr>
        <w:t>њихови</w:t>
      </w:r>
      <w:proofErr w:type="spellEnd"/>
      <w:r w:rsidRPr="003102A2">
        <w:rPr>
          <w:sz w:val="20"/>
          <w:szCs w:val="20"/>
          <w:lang w:val="en-US"/>
        </w:rPr>
        <w:t xml:space="preserve"> </w:t>
      </w:r>
      <w:proofErr w:type="spellStart"/>
      <w:r w:rsidRPr="003102A2">
        <w:rPr>
          <w:sz w:val="20"/>
          <w:szCs w:val="20"/>
          <w:lang w:val="en-US"/>
        </w:rPr>
        <w:t>крвни</w:t>
      </w:r>
      <w:proofErr w:type="spellEnd"/>
      <w:r w:rsidRPr="003102A2">
        <w:rPr>
          <w:sz w:val="20"/>
          <w:szCs w:val="20"/>
          <w:lang w:val="en-US"/>
        </w:rPr>
        <w:t xml:space="preserve"> </w:t>
      </w:r>
      <w:proofErr w:type="spellStart"/>
      <w:r w:rsidRPr="003102A2">
        <w:rPr>
          <w:sz w:val="20"/>
          <w:szCs w:val="20"/>
          <w:lang w:val="en-US"/>
        </w:rPr>
        <w:t>сродници</w:t>
      </w:r>
      <w:proofErr w:type="spellEnd"/>
      <w:r w:rsidRPr="003102A2">
        <w:rPr>
          <w:sz w:val="20"/>
          <w:szCs w:val="20"/>
          <w:lang w:val="en-US"/>
        </w:rPr>
        <w:t xml:space="preserve"> </w:t>
      </w:r>
      <w:proofErr w:type="spellStart"/>
      <w:r w:rsidRPr="003102A2">
        <w:rPr>
          <w:sz w:val="20"/>
          <w:szCs w:val="20"/>
          <w:lang w:val="en-US"/>
        </w:rPr>
        <w:t>закључно</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првим</w:t>
      </w:r>
      <w:proofErr w:type="spellEnd"/>
      <w:r w:rsidRPr="003102A2">
        <w:rPr>
          <w:sz w:val="20"/>
          <w:szCs w:val="20"/>
          <w:lang w:val="en-US"/>
        </w:rPr>
        <w:t xml:space="preserve"> </w:t>
      </w:r>
      <w:proofErr w:type="spellStart"/>
      <w:r w:rsidRPr="003102A2">
        <w:rPr>
          <w:sz w:val="20"/>
          <w:szCs w:val="20"/>
          <w:lang w:val="en-US"/>
        </w:rPr>
        <w:t>степеном</w:t>
      </w:r>
      <w:proofErr w:type="spellEnd"/>
      <w:r w:rsidRPr="003102A2">
        <w:rPr>
          <w:sz w:val="20"/>
          <w:szCs w:val="20"/>
          <w:lang w:val="en-US"/>
        </w:rPr>
        <w:t xml:space="preserve"> </w:t>
      </w:r>
      <w:proofErr w:type="spellStart"/>
      <w:r w:rsidRPr="003102A2">
        <w:rPr>
          <w:sz w:val="20"/>
          <w:szCs w:val="20"/>
          <w:lang w:val="en-US"/>
        </w:rPr>
        <w:t>сродства</w:t>
      </w:r>
      <w:proofErr w:type="spellEnd"/>
      <w:r w:rsidRPr="003102A2">
        <w:rPr>
          <w:sz w:val="20"/>
          <w:szCs w:val="20"/>
          <w:lang w:val="en-US"/>
        </w:rPr>
        <w:t xml:space="preserve">; 4) </w:t>
      </w:r>
      <w:proofErr w:type="spellStart"/>
      <w:r w:rsidRPr="003102A2">
        <w:rPr>
          <w:sz w:val="20"/>
          <w:szCs w:val="20"/>
          <w:lang w:val="en-US"/>
        </w:rPr>
        <w:t>усвојилац</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усвојеник</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потомци</w:t>
      </w:r>
      <w:proofErr w:type="spellEnd"/>
      <w:r w:rsidRPr="003102A2">
        <w:rPr>
          <w:sz w:val="20"/>
          <w:szCs w:val="20"/>
          <w:lang w:val="en-US"/>
        </w:rPr>
        <w:t xml:space="preserve"> </w:t>
      </w:r>
      <w:proofErr w:type="spellStart"/>
      <w:r w:rsidRPr="003102A2">
        <w:rPr>
          <w:sz w:val="20"/>
          <w:szCs w:val="20"/>
          <w:lang w:val="en-US"/>
        </w:rPr>
        <w:t>усвојеника</w:t>
      </w:r>
      <w:proofErr w:type="spellEnd"/>
      <w:r w:rsidRPr="003102A2">
        <w:rPr>
          <w:sz w:val="20"/>
          <w:szCs w:val="20"/>
          <w:lang w:val="en-US"/>
        </w:rPr>
        <w:t xml:space="preserve">; 5) </w:t>
      </w:r>
      <w:proofErr w:type="spellStart"/>
      <w:r w:rsidRPr="003102A2">
        <w:rPr>
          <w:sz w:val="20"/>
          <w:szCs w:val="20"/>
          <w:lang w:val="en-US"/>
        </w:rPr>
        <w:t>друга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тим</w:t>
      </w:r>
      <w:proofErr w:type="spellEnd"/>
      <w:r w:rsidRPr="003102A2">
        <w:rPr>
          <w:sz w:val="20"/>
          <w:szCs w:val="20"/>
          <w:lang w:val="en-US"/>
        </w:rPr>
        <w:t xml:space="preserve"> </w:t>
      </w:r>
      <w:proofErr w:type="spellStart"/>
      <w:r w:rsidRPr="003102A2">
        <w:rPr>
          <w:sz w:val="20"/>
          <w:szCs w:val="20"/>
          <w:lang w:val="en-US"/>
        </w:rPr>
        <w:t>лицем</w:t>
      </w:r>
      <w:proofErr w:type="spellEnd"/>
      <w:r w:rsidRPr="003102A2">
        <w:rPr>
          <w:sz w:val="20"/>
          <w:szCs w:val="20"/>
          <w:lang w:val="en-US"/>
        </w:rPr>
        <w:t xml:space="preserve"> </w:t>
      </w:r>
      <w:proofErr w:type="spellStart"/>
      <w:r w:rsidRPr="003102A2">
        <w:rPr>
          <w:sz w:val="20"/>
          <w:szCs w:val="20"/>
          <w:lang w:val="en-US"/>
        </w:rPr>
        <w:t>живе</w:t>
      </w:r>
      <w:proofErr w:type="spellEnd"/>
      <w:r w:rsidRPr="003102A2">
        <w:rPr>
          <w:sz w:val="20"/>
          <w:szCs w:val="20"/>
          <w:lang w:val="en-US"/>
        </w:rPr>
        <w:t xml:space="preserve"> у </w:t>
      </w:r>
      <w:proofErr w:type="spellStart"/>
      <w:r w:rsidRPr="003102A2">
        <w:rPr>
          <w:sz w:val="20"/>
          <w:szCs w:val="20"/>
          <w:lang w:val="en-US"/>
        </w:rPr>
        <w:t>заједничком</w:t>
      </w:r>
      <w:proofErr w:type="spellEnd"/>
      <w:r w:rsidRPr="003102A2">
        <w:rPr>
          <w:sz w:val="20"/>
          <w:szCs w:val="20"/>
          <w:lang w:val="en-US"/>
        </w:rPr>
        <w:t xml:space="preserve"> </w:t>
      </w:r>
      <w:proofErr w:type="spellStart"/>
      <w:r w:rsidRPr="003102A2">
        <w:rPr>
          <w:sz w:val="20"/>
          <w:szCs w:val="20"/>
          <w:lang w:val="en-US"/>
        </w:rPr>
        <w:t>домаћинству</w:t>
      </w:r>
      <w:proofErr w:type="spellEnd"/>
      <w:r w:rsidRPr="003102A2">
        <w:rPr>
          <w:sz w:val="20"/>
          <w:szCs w:val="20"/>
          <w:lang w:val="en-US"/>
        </w:rPr>
        <w:t xml:space="preserve">. </w:t>
      </w:r>
    </w:p>
    <w:p w14:paraId="45DD1E8B" w14:textId="77777777" w:rsidR="003102A2" w:rsidRPr="003102A2" w:rsidRDefault="003102A2" w:rsidP="003102A2">
      <w:pPr>
        <w:jc w:val="both"/>
        <w:rPr>
          <w:sz w:val="20"/>
          <w:szCs w:val="20"/>
          <w:lang w:val="en-US"/>
        </w:rPr>
      </w:pPr>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исто</w:t>
      </w:r>
      <w:proofErr w:type="spellEnd"/>
      <w:r w:rsidRPr="003102A2">
        <w:rPr>
          <w:sz w:val="20"/>
          <w:szCs w:val="20"/>
          <w:lang w:val="en-US"/>
        </w:rPr>
        <w:t xml:space="preserve"> </w:t>
      </w:r>
      <w:proofErr w:type="spellStart"/>
      <w:r w:rsidRPr="003102A2">
        <w:rPr>
          <w:sz w:val="20"/>
          <w:szCs w:val="20"/>
          <w:lang w:val="en-US"/>
        </w:rPr>
        <w:t>лице</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може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купац</w:t>
      </w:r>
      <w:proofErr w:type="spellEnd"/>
      <w:r w:rsidRPr="003102A2">
        <w:rPr>
          <w:sz w:val="20"/>
          <w:szCs w:val="20"/>
          <w:lang w:val="en-US"/>
        </w:rPr>
        <w:t xml:space="preserve"> и </w:t>
      </w:r>
      <w:proofErr w:type="spellStart"/>
      <w:r w:rsidRPr="003102A2">
        <w:rPr>
          <w:sz w:val="20"/>
          <w:szCs w:val="20"/>
          <w:lang w:val="en-US"/>
        </w:rPr>
        <w:t>продавац</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подносиоцу</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sr-Cyrl-RS"/>
        </w:rPr>
        <w:t>.</w:t>
      </w:r>
      <w:r w:rsidRPr="003102A2">
        <w:rPr>
          <w:sz w:val="20"/>
          <w:szCs w:val="20"/>
          <w:lang w:val="en-US"/>
        </w:rPr>
        <w:t xml:space="preserve"> </w:t>
      </w:r>
    </w:p>
    <w:p w14:paraId="4EE98426" w14:textId="77777777" w:rsidR="003102A2" w:rsidRPr="003102A2" w:rsidRDefault="003102A2" w:rsidP="003102A2">
      <w:pPr>
        <w:jc w:val="both"/>
        <w:rPr>
          <w:sz w:val="20"/>
          <w:szCs w:val="20"/>
          <w:lang w:val="en-US"/>
        </w:rPr>
      </w:pPr>
    </w:p>
    <w:p w14:paraId="6F7F94D9" w14:textId="77777777" w:rsidR="003102A2" w:rsidRPr="003102A2" w:rsidRDefault="003102A2" w:rsidP="003102A2">
      <w:pPr>
        <w:jc w:val="both"/>
        <w:rPr>
          <w:sz w:val="20"/>
          <w:szCs w:val="20"/>
          <w:lang w:val="en-US"/>
        </w:rPr>
      </w:pPr>
      <w:r w:rsidRPr="003102A2">
        <w:rPr>
          <w:b/>
          <w:sz w:val="20"/>
          <w:szCs w:val="20"/>
          <w:lang w:val="en-US"/>
        </w:rPr>
        <w:t xml:space="preserve">2.6.7. </w:t>
      </w:r>
      <w:proofErr w:type="spellStart"/>
      <w:r w:rsidRPr="003102A2">
        <w:rPr>
          <w:b/>
          <w:sz w:val="20"/>
          <w:szCs w:val="20"/>
          <w:lang w:val="en-US"/>
        </w:rPr>
        <w:t>Специфични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Пошто</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односи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набвку</w:t>
      </w:r>
      <w:proofErr w:type="spellEnd"/>
      <w:r w:rsidRPr="003102A2">
        <w:rPr>
          <w:sz w:val="20"/>
          <w:szCs w:val="20"/>
          <w:lang w:val="en-US"/>
        </w:rPr>
        <w:t xml:space="preserve"> </w:t>
      </w:r>
      <w:proofErr w:type="spellStart"/>
      <w:r w:rsidRPr="003102A2">
        <w:rPr>
          <w:sz w:val="20"/>
          <w:szCs w:val="20"/>
          <w:lang w:val="en-US"/>
        </w:rPr>
        <w:t>уматичене</w:t>
      </w:r>
      <w:proofErr w:type="spellEnd"/>
      <w:r w:rsidRPr="003102A2">
        <w:rPr>
          <w:sz w:val="20"/>
          <w:szCs w:val="20"/>
          <w:lang w:val="en-US"/>
        </w:rPr>
        <w:t xml:space="preserve"> </w:t>
      </w:r>
      <w:proofErr w:type="spellStart"/>
      <w:r w:rsidRPr="003102A2">
        <w:rPr>
          <w:sz w:val="20"/>
          <w:szCs w:val="20"/>
          <w:lang w:val="en-US"/>
        </w:rPr>
        <w:t>женске</w:t>
      </w:r>
      <w:proofErr w:type="spellEnd"/>
      <w:r w:rsidRPr="003102A2">
        <w:rPr>
          <w:sz w:val="20"/>
          <w:szCs w:val="20"/>
          <w:lang w:val="en-US"/>
        </w:rPr>
        <w:t xml:space="preserve"> </w:t>
      </w:r>
      <w:proofErr w:type="spellStart"/>
      <w:r w:rsidRPr="003102A2">
        <w:rPr>
          <w:sz w:val="20"/>
          <w:szCs w:val="20"/>
          <w:lang w:val="en-US"/>
        </w:rPr>
        <w:t>телади</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6 </w:t>
      </w:r>
      <w:proofErr w:type="spellStart"/>
      <w:r w:rsidRPr="003102A2">
        <w:rPr>
          <w:sz w:val="20"/>
          <w:szCs w:val="20"/>
          <w:lang w:val="en-US"/>
        </w:rPr>
        <w:t>месеци</w:t>
      </w:r>
      <w:proofErr w:type="spellEnd"/>
      <w:r w:rsidRPr="003102A2">
        <w:rPr>
          <w:sz w:val="20"/>
          <w:szCs w:val="20"/>
          <w:lang w:val="en-US"/>
        </w:rPr>
        <w:t xml:space="preserve"> </w:t>
      </w:r>
      <w:proofErr w:type="spellStart"/>
      <w:r w:rsidRPr="003102A2">
        <w:rPr>
          <w:sz w:val="20"/>
          <w:szCs w:val="20"/>
          <w:lang w:val="en-US"/>
        </w:rPr>
        <w:t>уз</w:t>
      </w:r>
      <w:proofErr w:type="spellEnd"/>
      <w:r w:rsidRPr="003102A2">
        <w:rPr>
          <w:sz w:val="20"/>
          <w:szCs w:val="20"/>
          <w:lang w:val="en-US"/>
        </w:rPr>
        <w:t xml:space="preserve"> </w:t>
      </w:r>
      <w:proofErr w:type="spellStart"/>
      <w:r w:rsidRPr="003102A2">
        <w:rPr>
          <w:sz w:val="20"/>
          <w:szCs w:val="20"/>
          <w:lang w:val="en-US"/>
        </w:rPr>
        <w:t>обавезу</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задрже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свом</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3 </w:t>
      </w:r>
      <w:proofErr w:type="spellStart"/>
      <w:r w:rsidRPr="003102A2">
        <w:rPr>
          <w:sz w:val="20"/>
          <w:szCs w:val="20"/>
          <w:lang w:val="en-US"/>
        </w:rPr>
        <w:t>године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дана</w:t>
      </w:r>
      <w:proofErr w:type="spellEnd"/>
      <w:r w:rsidRPr="003102A2">
        <w:rPr>
          <w:sz w:val="20"/>
          <w:szCs w:val="20"/>
          <w:lang w:val="en-US"/>
        </w:rPr>
        <w:t xml:space="preserve"> </w:t>
      </w:r>
      <w:proofErr w:type="spellStart"/>
      <w:r w:rsidRPr="003102A2">
        <w:rPr>
          <w:sz w:val="20"/>
          <w:szCs w:val="20"/>
          <w:lang w:val="en-US"/>
        </w:rPr>
        <w:t>исплате</w:t>
      </w:r>
      <w:proofErr w:type="spellEnd"/>
      <w:r w:rsidRPr="003102A2">
        <w:rPr>
          <w:sz w:val="20"/>
          <w:szCs w:val="20"/>
          <w:lang w:val="en-US"/>
        </w:rPr>
        <w:t xml:space="preserve"> </w:t>
      </w:r>
      <w:proofErr w:type="spellStart"/>
      <w:r w:rsidRPr="003102A2">
        <w:rPr>
          <w:sz w:val="20"/>
          <w:szCs w:val="20"/>
          <w:lang w:val="en-US"/>
        </w:rPr>
        <w:t>подстицајних</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и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односи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сектор</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млека</w:t>
      </w:r>
      <w:proofErr w:type="spellEnd"/>
      <w:r w:rsidRPr="003102A2">
        <w:rPr>
          <w:sz w:val="20"/>
          <w:szCs w:val="20"/>
          <w:lang w:val="en-US"/>
        </w:rPr>
        <w:t xml:space="preserve"> и </w:t>
      </w:r>
      <w:proofErr w:type="spellStart"/>
      <w:r w:rsidRPr="003102A2">
        <w:rPr>
          <w:sz w:val="20"/>
          <w:szCs w:val="20"/>
          <w:lang w:val="en-US"/>
        </w:rPr>
        <w:t>меса</w:t>
      </w:r>
      <w:proofErr w:type="spellEnd"/>
      <w:r w:rsidRPr="003102A2">
        <w:rPr>
          <w:sz w:val="20"/>
          <w:szCs w:val="20"/>
          <w:lang w:val="en-US"/>
        </w:rPr>
        <w:t xml:space="preserve">,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u w:val="single"/>
          <w:lang w:val="en-US"/>
        </w:rPr>
        <w:t>Сектор</w:t>
      </w:r>
      <w:proofErr w:type="spellEnd"/>
      <w:r w:rsidRPr="003102A2">
        <w:rPr>
          <w:sz w:val="20"/>
          <w:szCs w:val="20"/>
          <w:u w:val="single"/>
          <w:lang w:val="en-US"/>
        </w:rPr>
        <w:t xml:space="preserve"> </w:t>
      </w:r>
      <w:proofErr w:type="spellStart"/>
      <w:r w:rsidRPr="003102A2">
        <w:rPr>
          <w:sz w:val="20"/>
          <w:szCs w:val="20"/>
          <w:u w:val="single"/>
          <w:lang w:val="en-US"/>
        </w:rPr>
        <w:t>млеко</w:t>
      </w:r>
      <w:proofErr w:type="spellEnd"/>
      <w:r w:rsidRPr="003102A2">
        <w:rPr>
          <w:sz w:val="20"/>
          <w:szCs w:val="20"/>
          <w:u w:val="single"/>
          <w:lang w:val="en-US"/>
        </w:rPr>
        <w:t>:</w:t>
      </w:r>
      <w:r w:rsidRPr="003102A2">
        <w:rPr>
          <w:sz w:val="20"/>
          <w:szCs w:val="20"/>
          <w:lang w:val="en-US"/>
        </w:rPr>
        <w:t xml:space="preserve"> 1) У РПГ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пријављен</w:t>
      </w:r>
      <w:proofErr w:type="spellEnd"/>
      <w:r w:rsidRPr="003102A2">
        <w:rPr>
          <w:sz w:val="20"/>
          <w:szCs w:val="20"/>
          <w:lang w:val="en-US"/>
        </w:rPr>
        <w:t xml:space="preserve"> </w:t>
      </w:r>
      <w:proofErr w:type="spellStart"/>
      <w:r w:rsidRPr="003102A2">
        <w:rPr>
          <w:sz w:val="20"/>
          <w:szCs w:val="20"/>
          <w:lang w:val="en-US"/>
        </w:rPr>
        <w:t>сточни</w:t>
      </w:r>
      <w:proofErr w:type="spellEnd"/>
      <w:r w:rsidRPr="003102A2">
        <w:rPr>
          <w:sz w:val="20"/>
          <w:szCs w:val="20"/>
          <w:lang w:val="en-US"/>
        </w:rPr>
        <w:t xml:space="preserve"> </w:t>
      </w:r>
      <w:proofErr w:type="spellStart"/>
      <w:r w:rsidRPr="003102A2">
        <w:rPr>
          <w:sz w:val="20"/>
          <w:szCs w:val="20"/>
          <w:lang w:val="en-US"/>
        </w:rPr>
        <w:t>фонд</w:t>
      </w:r>
      <w:proofErr w:type="spellEnd"/>
      <w:r w:rsidRPr="003102A2">
        <w:rPr>
          <w:sz w:val="20"/>
          <w:szCs w:val="20"/>
          <w:lang w:val="en-US"/>
        </w:rPr>
        <w:t xml:space="preserve"> (</w:t>
      </w:r>
      <w:proofErr w:type="spellStart"/>
      <w:r w:rsidRPr="003102A2">
        <w:rPr>
          <w:sz w:val="20"/>
          <w:szCs w:val="20"/>
          <w:lang w:val="en-US"/>
        </w:rPr>
        <w:t>податке</w:t>
      </w:r>
      <w:proofErr w:type="spellEnd"/>
      <w:r w:rsidRPr="003102A2">
        <w:rPr>
          <w:sz w:val="20"/>
          <w:szCs w:val="20"/>
          <w:lang w:val="en-US"/>
        </w:rPr>
        <w:t xml:space="preserve"> о </w:t>
      </w:r>
      <w:proofErr w:type="spellStart"/>
      <w:r w:rsidRPr="003102A2">
        <w:rPr>
          <w:sz w:val="20"/>
          <w:szCs w:val="20"/>
          <w:lang w:val="en-US"/>
        </w:rPr>
        <w:t>врсти</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и </w:t>
      </w:r>
      <w:proofErr w:type="spellStart"/>
      <w:r w:rsidRPr="003102A2">
        <w:rPr>
          <w:sz w:val="20"/>
          <w:szCs w:val="20"/>
          <w:lang w:val="en-US"/>
        </w:rPr>
        <w:t>броју</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(ХИД)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држе</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узгајају</w:t>
      </w:r>
      <w:proofErr w:type="spellEnd"/>
      <w:r w:rsidRPr="003102A2">
        <w:rPr>
          <w:sz w:val="20"/>
          <w:szCs w:val="20"/>
          <w:lang w:val="en-US"/>
        </w:rPr>
        <w:t xml:space="preserve">); 2) </w:t>
      </w:r>
      <w:proofErr w:type="spellStart"/>
      <w:r w:rsidRPr="003102A2">
        <w:rPr>
          <w:sz w:val="20"/>
          <w:szCs w:val="20"/>
          <w:lang w:val="en-US"/>
        </w:rPr>
        <w:t>Имају</w:t>
      </w:r>
      <w:proofErr w:type="spellEnd"/>
      <w:r w:rsidRPr="003102A2">
        <w:rPr>
          <w:sz w:val="20"/>
          <w:szCs w:val="20"/>
          <w:lang w:val="en-US"/>
        </w:rPr>
        <w:t xml:space="preserve"> у </w:t>
      </w:r>
      <w:proofErr w:type="spellStart"/>
      <w:r w:rsidRPr="003102A2">
        <w:rPr>
          <w:sz w:val="20"/>
          <w:szCs w:val="20"/>
          <w:lang w:val="en-US"/>
        </w:rPr>
        <w:t>свом</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члана</w:t>
      </w:r>
      <w:proofErr w:type="spellEnd"/>
      <w:r w:rsidRPr="003102A2">
        <w:rPr>
          <w:sz w:val="20"/>
          <w:szCs w:val="20"/>
          <w:lang w:val="en-US"/>
        </w:rPr>
        <w:t xml:space="preserve"> РПГ 1 - 19 </w:t>
      </w:r>
      <w:proofErr w:type="spellStart"/>
      <w:r w:rsidRPr="003102A2">
        <w:rPr>
          <w:sz w:val="20"/>
          <w:szCs w:val="20"/>
          <w:lang w:val="en-US"/>
        </w:rPr>
        <w:t>млечних</w:t>
      </w:r>
      <w:proofErr w:type="spellEnd"/>
      <w:r w:rsidRPr="003102A2">
        <w:rPr>
          <w:sz w:val="20"/>
          <w:szCs w:val="20"/>
          <w:lang w:val="en-US"/>
        </w:rPr>
        <w:t xml:space="preserve"> </w:t>
      </w:r>
      <w:proofErr w:type="spellStart"/>
      <w:r w:rsidRPr="003102A2">
        <w:rPr>
          <w:sz w:val="20"/>
          <w:szCs w:val="20"/>
          <w:lang w:val="en-US"/>
        </w:rPr>
        <w:t>крава</w:t>
      </w:r>
      <w:proofErr w:type="spellEnd"/>
      <w:r w:rsidRPr="003102A2">
        <w:rPr>
          <w:sz w:val="20"/>
          <w:szCs w:val="20"/>
          <w:lang w:val="en-US"/>
        </w:rPr>
        <w:t xml:space="preserve">. </w:t>
      </w:r>
      <w:proofErr w:type="spellStart"/>
      <w:r w:rsidRPr="003102A2">
        <w:rPr>
          <w:sz w:val="20"/>
          <w:szCs w:val="20"/>
          <w:u w:val="single"/>
          <w:lang w:val="en-US"/>
        </w:rPr>
        <w:t>Сектор</w:t>
      </w:r>
      <w:proofErr w:type="spellEnd"/>
      <w:r w:rsidRPr="003102A2">
        <w:rPr>
          <w:sz w:val="20"/>
          <w:szCs w:val="20"/>
          <w:u w:val="single"/>
          <w:lang w:val="en-US"/>
        </w:rPr>
        <w:t xml:space="preserve"> </w:t>
      </w:r>
      <w:proofErr w:type="spellStart"/>
      <w:r w:rsidRPr="003102A2">
        <w:rPr>
          <w:sz w:val="20"/>
          <w:szCs w:val="20"/>
          <w:u w:val="single"/>
          <w:lang w:val="en-US"/>
        </w:rPr>
        <w:t>месо</w:t>
      </w:r>
      <w:proofErr w:type="spellEnd"/>
      <w:r w:rsidRPr="003102A2">
        <w:rPr>
          <w:sz w:val="20"/>
          <w:szCs w:val="20"/>
          <w:u w:val="single"/>
          <w:lang w:val="en-US"/>
        </w:rPr>
        <w:t>:</w:t>
      </w:r>
      <w:r w:rsidRPr="003102A2">
        <w:rPr>
          <w:sz w:val="20"/>
          <w:szCs w:val="20"/>
          <w:lang w:val="en-US"/>
        </w:rPr>
        <w:t xml:space="preserve"> 1) У РПГ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пријављен</w:t>
      </w:r>
      <w:proofErr w:type="spellEnd"/>
      <w:r w:rsidRPr="003102A2">
        <w:rPr>
          <w:sz w:val="20"/>
          <w:szCs w:val="20"/>
          <w:lang w:val="en-US"/>
        </w:rPr>
        <w:t xml:space="preserve"> </w:t>
      </w:r>
      <w:proofErr w:type="spellStart"/>
      <w:r w:rsidRPr="003102A2">
        <w:rPr>
          <w:sz w:val="20"/>
          <w:szCs w:val="20"/>
          <w:lang w:val="en-US"/>
        </w:rPr>
        <w:t>сточни</w:t>
      </w:r>
      <w:proofErr w:type="spellEnd"/>
      <w:r w:rsidRPr="003102A2">
        <w:rPr>
          <w:sz w:val="20"/>
          <w:szCs w:val="20"/>
          <w:lang w:val="en-US"/>
        </w:rPr>
        <w:t xml:space="preserve"> </w:t>
      </w:r>
      <w:proofErr w:type="spellStart"/>
      <w:r w:rsidRPr="003102A2">
        <w:rPr>
          <w:sz w:val="20"/>
          <w:szCs w:val="20"/>
          <w:lang w:val="en-US"/>
        </w:rPr>
        <w:t>фонд</w:t>
      </w:r>
      <w:proofErr w:type="spellEnd"/>
      <w:r w:rsidRPr="003102A2">
        <w:rPr>
          <w:sz w:val="20"/>
          <w:szCs w:val="20"/>
          <w:lang w:val="en-US"/>
        </w:rPr>
        <w:t xml:space="preserve"> (</w:t>
      </w:r>
      <w:proofErr w:type="spellStart"/>
      <w:r w:rsidRPr="003102A2">
        <w:rPr>
          <w:sz w:val="20"/>
          <w:szCs w:val="20"/>
          <w:lang w:val="en-US"/>
        </w:rPr>
        <w:t>податке</w:t>
      </w:r>
      <w:proofErr w:type="spellEnd"/>
      <w:r w:rsidRPr="003102A2">
        <w:rPr>
          <w:sz w:val="20"/>
          <w:szCs w:val="20"/>
          <w:lang w:val="en-US"/>
        </w:rPr>
        <w:t xml:space="preserve"> о </w:t>
      </w:r>
      <w:proofErr w:type="spellStart"/>
      <w:r w:rsidRPr="003102A2">
        <w:rPr>
          <w:sz w:val="20"/>
          <w:szCs w:val="20"/>
          <w:lang w:val="en-US"/>
        </w:rPr>
        <w:t>одговарајућој</w:t>
      </w:r>
      <w:proofErr w:type="spellEnd"/>
      <w:r w:rsidRPr="003102A2">
        <w:rPr>
          <w:sz w:val="20"/>
          <w:szCs w:val="20"/>
          <w:lang w:val="en-US"/>
        </w:rPr>
        <w:t xml:space="preserve"> </w:t>
      </w:r>
      <w:proofErr w:type="spellStart"/>
      <w:r w:rsidRPr="003102A2">
        <w:rPr>
          <w:sz w:val="20"/>
          <w:szCs w:val="20"/>
          <w:lang w:val="en-US"/>
        </w:rPr>
        <w:t>врсти</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и </w:t>
      </w:r>
      <w:proofErr w:type="spellStart"/>
      <w:r w:rsidRPr="003102A2">
        <w:rPr>
          <w:sz w:val="20"/>
          <w:szCs w:val="20"/>
          <w:lang w:val="en-US"/>
        </w:rPr>
        <w:t>броју</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(ХИД)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држе</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узгајају</w:t>
      </w:r>
      <w:proofErr w:type="spellEnd"/>
      <w:r w:rsidRPr="003102A2">
        <w:rPr>
          <w:sz w:val="20"/>
          <w:szCs w:val="20"/>
          <w:lang w:val="en-US"/>
        </w:rPr>
        <w:t xml:space="preserve">); 2) У </w:t>
      </w:r>
      <w:proofErr w:type="spellStart"/>
      <w:r w:rsidRPr="003102A2">
        <w:rPr>
          <w:sz w:val="20"/>
          <w:szCs w:val="20"/>
          <w:lang w:val="en-US"/>
        </w:rPr>
        <w:t>Регистру</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одобрених</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регистрација</w:t>
      </w:r>
      <w:proofErr w:type="spellEnd"/>
      <w:r w:rsidRPr="003102A2">
        <w:rPr>
          <w:sz w:val="20"/>
          <w:szCs w:val="20"/>
          <w:lang w:val="en-US"/>
        </w:rPr>
        <w:t xml:space="preserve">, </w:t>
      </w:r>
      <w:proofErr w:type="spellStart"/>
      <w:r w:rsidRPr="003102A2">
        <w:rPr>
          <w:sz w:val="20"/>
          <w:szCs w:val="20"/>
          <w:lang w:val="en-US"/>
        </w:rPr>
        <w:t>одосно</w:t>
      </w:r>
      <w:proofErr w:type="spellEnd"/>
      <w:r w:rsidRPr="003102A2">
        <w:rPr>
          <w:sz w:val="20"/>
          <w:szCs w:val="20"/>
          <w:lang w:val="en-US"/>
        </w:rPr>
        <w:t xml:space="preserve"> </w:t>
      </w:r>
      <w:proofErr w:type="spellStart"/>
      <w:r w:rsidRPr="003102A2">
        <w:rPr>
          <w:sz w:val="20"/>
          <w:szCs w:val="20"/>
          <w:lang w:val="en-US"/>
        </w:rPr>
        <w:t>одобравање</w:t>
      </w:r>
      <w:proofErr w:type="spellEnd"/>
      <w:r w:rsidRPr="003102A2">
        <w:rPr>
          <w:sz w:val="20"/>
          <w:szCs w:val="20"/>
          <w:lang w:val="en-US"/>
        </w:rPr>
        <w:t xml:space="preserve"> </w:t>
      </w:r>
      <w:proofErr w:type="spellStart"/>
      <w:r w:rsidRPr="003102A2">
        <w:rPr>
          <w:sz w:val="20"/>
          <w:szCs w:val="20"/>
          <w:lang w:val="en-US"/>
        </w:rPr>
        <w:t>објеката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држање</w:t>
      </w:r>
      <w:proofErr w:type="spellEnd"/>
      <w:r w:rsidRPr="003102A2">
        <w:rPr>
          <w:sz w:val="20"/>
          <w:szCs w:val="20"/>
          <w:lang w:val="en-US"/>
        </w:rPr>
        <w:t xml:space="preserve"> и </w:t>
      </w:r>
      <w:proofErr w:type="spellStart"/>
      <w:r w:rsidRPr="003102A2">
        <w:rPr>
          <w:sz w:val="20"/>
          <w:szCs w:val="20"/>
          <w:lang w:val="en-US"/>
        </w:rPr>
        <w:t>промет</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w:t>
      </w:r>
      <w:proofErr w:type="spellStart"/>
      <w:r w:rsidRPr="003102A2">
        <w:rPr>
          <w:sz w:val="20"/>
          <w:szCs w:val="20"/>
          <w:lang w:val="en-US"/>
        </w:rPr>
        <w:t>имају</w:t>
      </w:r>
      <w:proofErr w:type="spellEnd"/>
      <w:r w:rsidRPr="003102A2">
        <w:rPr>
          <w:sz w:val="20"/>
          <w:szCs w:val="20"/>
          <w:lang w:val="en-US"/>
        </w:rPr>
        <w:t xml:space="preserve"> </w:t>
      </w:r>
      <w:proofErr w:type="spellStart"/>
      <w:r w:rsidRPr="003102A2">
        <w:rPr>
          <w:sz w:val="20"/>
          <w:szCs w:val="20"/>
          <w:lang w:val="en-US"/>
        </w:rPr>
        <w:t>регистроване</w:t>
      </w:r>
      <w:proofErr w:type="spellEnd"/>
      <w:r w:rsidRPr="003102A2">
        <w:rPr>
          <w:sz w:val="20"/>
          <w:szCs w:val="20"/>
          <w:lang w:val="en-US"/>
        </w:rPr>
        <w:t xml:space="preserve"> </w:t>
      </w:r>
      <w:proofErr w:type="spellStart"/>
      <w:r w:rsidRPr="003102A2">
        <w:rPr>
          <w:sz w:val="20"/>
          <w:szCs w:val="20"/>
          <w:lang w:val="en-US"/>
        </w:rPr>
        <w:t>одобрене</w:t>
      </w:r>
      <w:proofErr w:type="spellEnd"/>
      <w:r w:rsidRPr="003102A2">
        <w:rPr>
          <w:sz w:val="20"/>
          <w:szCs w:val="20"/>
          <w:lang w:val="en-US"/>
        </w:rPr>
        <w:t xml:space="preserve"> </w:t>
      </w:r>
      <w:proofErr w:type="spellStart"/>
      <w:r w:rsidRPr="003102A2">
        <w:rPr>
          <w:sz w:val="20"/>
          <w:szCs w:val="20"/>
          <w:lang w:val="en-US"/>
        </w:rPr>
        <w:t>објекте</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капацитетима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тов</w:t>
      </w:r>
      <w:proofErr w:type="spellEnd"/>
      <w:r w:rsidRPr="003102A2">
        <w:rPr>
          <w:sz w:val="20"/>
          <w:szCs w:val="20"/>
          <w:lang w:val="en-US"/>
        </w:rPr>
        <w:t>/</w:t>
      </w:r>
      <w:proofErr w:type="spellStart"/>
      <w:r w:rsidRPr="003102A2">
        <w:rPr>
          <w:sz w:val="20"/>
          <w:szCs w:val="20"/>
          <w:lang w:val="en-US"/>
        </w:rPr>
        <w:t>узгој</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20 </w:t>
      </w:r>
      <w:proofErr w:type="spellStart"/>
      <w:r w:rsidRPr="003102A2">
        <w:rPr>
          <w:sz w:val="20"/>
          <w:szCs w:val="20"/>
          <w:lang w:val="en-US"/>
        </w:rPr>
        <w:t>јунади</w:t>
      </w:r>
      <w:proofErr w:type="spellEnd"/>
      <w:r w:rsidRPr="003102A2">
        <w:rPr>
          <w:sz w:val="20"/>
          <w:szCs w:val="20"/>
          <w:lang w:val="en-US"/>
        </w:rPr>
        <w:t xml:space="preserve"> и/</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150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оваца</w:t>
      </w:r>
      <w:proofErr w:type="spellEnd"/>
      <w:r w:rsidRPr="003102A2">
        <w:rPr>
          <w:sz w:val="20"/>
          <w:szCs w:val="20"/>
          <w:lang w:val="en-US"/>
        </w:rPr>
        <w:t>/</w:t>
      </w:r>
      <w:proofErr w:type="spellStart"/>
      <w:r w:rsidRPr="003102A2">
        <w:rPr>
          <w:sz w:val="20"/>
          <w:szCs w:val="20"/>
          <w:lang w:val="en-US"/>
        </w:rPr>
        <w:t>коза</w:t>
      </w:r>
      <w:proofErr w:type="spellEnd"/>
      <w:r w:rsidRPr="003102A2">
        <w:rPr>
          <w:sz w:val="20"/>
          <w:szCs w:val="20"/>
          <w:lang w:val="en-US"/>
        </w:rPr>
        <w:t xml:space="preserve"> и/</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30 </w:t>
      </w:r>
      <w:proofErr w:type="spellStart"/>
      <w:r w:rsidRPr="003102A2">
        <w:rPr>
          <w:sz w:val="20"/>
          <w:szCs w:val="20"/>
          <w:lang w:val="en-US"/>
        </w:rPr>
        <w:t>крмача</w:t>
      </w:r>
      <w:proofErr w:type="spellEnd"/>
      <w:r w:rsidRPr="003102A2">
        <w:rPr>
          <w:sz w:val="20"/>
          <w:szCs w:val="20"/>
          <w:lang w:val="en-US"/>
        </w:rPr>
        <w:t xml:space="preserve"> и/</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мање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100 </w:t>
      </w:r>
      <w:proofErr w:type="spellStart"/>
      <w:r w:rsidRPr="003102A2">
        <w:rPr>
          <w:sz w:val="20"/>
          <w:szCs w:val="20"/>
          <w:lang w:val="en-US"/>
        </w:rPr>
        <w:t>товљеника</w:t>
      </w:r>
      <w:proofErr w:type="spellEnd"/>
      <w:r w:rsidRPr="003102A2">
        <w:rPr>
          <w:sz w:val="20"/>
          <w:szCs w:val="20"/>
          <w:lang w:val="en-US"/>
        </w:rPr>
        <w:t xml:space="preserve"> </w:t>
      </w:r>
      <w:proofErr w:type="spellStart"/>
      <w:r w:rsidRPr="003102A2">
        <w:rPr>
          <w:sz w:val="20"/>
          <w:szCs w:val="20"/>
          <w:lang w:val="en-US"/>
        </w:rPr>
        <w:t>свиња</w:t>
      </w:r>
      <w:proofErr w:type="spellEnd"/>
      <w:r w:rsidRPr="003102A2">
        <w:rPr>
          <w:sz w:val="20"/>
          <w:szCs w:val="20"/>
          <w:lang w:val="en-US"/>
        </w:rPr>
        <w:t xml:space="preserve"> у </w:t>
      </w:r>
      <w:proofErr w:type="spellStart"/>
      <w:r w:rsidRPr="003102A2">
        <w:rPr>
          <w:sz w:val="20"/>
          <w:szCs w:val="20"/>
          <w:lang w:val="en-US"/>
        </w:rPr>
        <w:t>турнусу</w:t>
      </w:r>
      <w:proofErr w:type="spellEnd"/>
      <w:r w:rsidRPr="003102A2">
        <w:rPr>
          <w:sz w:val="20"/>
          <w:szCs w:val="20"/>
          <w:lang w:val="en-US"/>
        </w:rPr>
        <w:t xml:space="preserve"> и/</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1.000 - 3.999 </w:t>
      </w:r>
      <w:proofErr w:type="spellStart"/>
      <w:r w:rsidRPr="003102A2">
        <w:rPr>
          <w:sz w:val="20"/>
          <w:szCs w:val="20"/>
          <w:lang w:val="en-US"/>
        </w:rPr>
        <w:t>бројлера</w:t>
      </w:r>
      <w:proofErr w:type="spellEnd"/>
      <w:r w:rsidRPr="003102A2">
        <w:rPr>
          <w:sz w:val="20"/>
          <w:szCs w:val="20"/>
          <w:lang w:val="en-US"/>
        </w:rPr>
        <w:t xml:space="preserve"> у </w:t>
      </w:r>
      <w:proofErr w:type="spellStart"/>
      <w:r w:rsidRPr="003102A2">
        <w:rPr>
          <w:sz w:val="20"/>
          <w:szCs w:val="20"/>
          <w:lang w:val="en-US"/>
        </w:rPr>
        <w:t>турнусу</w:t>
      </w:r>
      <w:proofErr w:type="spellEnd"/>
      <w:r w:rsidRPr="003102A2">
        <w:rPr>
          <w:sz w:val="20"/>
          <w:szCs w:val="20"/>
          <w:lang w:val="en-US"/>
        </w:rPr>
        <w:t xml:space="preserve">. </w:t>
      </w:r>
    </w:p>
    <w:p w14:paraId="0C7E2A04" w14:textId="77777777" w:rsidR="003102A2" w:rsidRPr="003102A2" w:rsidRDefault="003102A2" w:rsidP="003102A2">
      <w:pPr>
        <w:jc w:val="both"/>
        <w:rPr>
          <w:sz w:val="20"/>
          <w:szCs w:val="20"/>
          <w:lang w:val="en-US"/>
        </w:rPr>
      </w:pPr>
    </w:p>
    <w:p w14:paraId="5F1EA58E" w14:textId="77777777" w:rsidR="003102A2" w:rsidRPr="003102A2" w:rsidRDefault="003102A2" w:rsidP="003102A2">
      <w:pPr>
        <w:jc w:val="both"/>
        <w:rPr>
          <w:b/>
          <w:sz w:val="20"/>
          <w:szCs w:val="20"/>
          <w:lang w:val="en-US"/>
        </w:rPr>
      </w:pPr>
      <w:r w:rsidRPr="003102A2">
        <w:rPr>
          <w:b/>
          <w:sz w:val="20"/>
          <w:szCs w:val="20"/>
          <w:lang w:val="en-US"/>
        </w:rPr>
        <w:t xml:space="preserve">2.6.8. </w:t>
      </w:r>
      <w:proofErr w:type="spellStart"/>
      <w:r w:rsidRPr="003102A2">
        <w:rPr>
          <w:b/>
          <w:sz w:val="20"/>
          <w:szCs w:val="20"/>
          <w:lang w:val="en-US"/>
        </w:rPr>
        <w:t>Листа</w:t>
      </w:r>
      <w:proofErr w:type="spellEnd"/>
      <w:r w:rsidRPr="003102A2">
        <w:rPr>
          <w:b/>
          <w:sz w:val="20"/>
          <w:szCs w:val="20"/>
          <w:lang w:val="en-US"/>
        </w:rPr>
        <w:t xml:space="preserve"> </w:t>
      </w:r>
      <w:proofErr w:type="spellStart"/>
      <w:r w:rsidRPr="003102A2">
        <w:rPr>
          <w:b/>
          <w:sz w:val="20"/>
          <w:szCs w:val="20"/>
          <w:lang w:val="en-US"/>
        </w:rPr>
        <w:t>инвестиција</w:t>
      </w:r>
      <w:proofErr w:type="spellEnd"/>
      <w:r w:rsidRPr="003102A2">
        <w:rPr>
          <w:b/>
          <w:sz w:val="20"/>
          <w:szCs w:val="20"/>
          <w:lang w:val="en-US"/>
        </w:rPr>
        <w:t xml:space="preserve"> у </w:t>
      </w:r>
      <w:proofErr w:type="spellStart"/>
      <w:r w:rsidRPr="003102A2">
        <w:rPr>
          <w:b/>
          <w:sz w:val="20"/>
          <w:szCs w:val="20"/>
          <w:lang w:val="en-US"/>
        </w:rPr>
        <w:t>оквиру</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p>
    <w:p w14:paraId="35C22B14" w14:textId="77777777" w:rsidR="003102A2" w:rsidRPr="003102A2" w:rsidRDefault="003102A2" w:rsidP="003102A2">
      <w:pPr>
        <w:jc w:val="both"/>
        <w:rPr>
          <w:b/>
          <w:sz w:val="20"/>
          <w:szCs w:val="20"/>
          <w:lang w:val="sr-Cyrl-R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55"/>
        <w:gridCol w:w="6817"/>
      </w:tblGrid>
      <w:tr w:rsidR="003102A2" w:rsidRPr="003102A2" w14:paraId="0A46D298" w14:textId="77777777" w:rsidTr="002D6F01">
        <w:tc>
          <w:tcPr>
            <w:tcW w:w="2355" w:type="dxa"/>
            <w:shd w:val="clear" w:color="auto" w:fill="FFFFFF"/>
          </w:tcPr>
          <w:p w14:paraId="74FB66B8" w14:textId="77777777" w:rsidR="003102A2" w:rsidRPr="003102A2" w:rsidRDefault="003102A2" w:rsidP="003102A2">
            <w:pPr>
              <w:jc w:val="both"/>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6817" w:type="dxa"/>
            <w:shd w:val="clear" w:color="auto" w:fill="FFFFFF"/>
          </w:tcPr>
          <w:p w14:paraId="6BA0937B" w14:textId="77777777" w:rsidR="003102A2" w:rsidRPr="003102A2" w:rsidRDefault="003102A2" w:rsidP="003102A2">
            <w:pPr>
              <w:jc w:val="both"/>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59BE8DFD" w14:textId="77777777" w:rsidTr="002D6F01">
        <w:tc>
          <w:tcPr>
            <w:tcW w:w="2355" w:type="dxa"/>
            <w:shd w:val="clear" w:color="auto" w:fill="FFFFFF"/>
          </w:tcPr>
          <w:p w14:paraId="5A09BCE7" w14:textId="77777777" w:rsidR="003102A2" w:rsidRPr="003102A2" w:rsidRDefault="003102A2" w:rsidP="003102A2">
            <w:pPr>
              <w:jc w:val="center"/>
              <w:rPr>
                <w:sz w:val="20"/>
                <w:szCs w:val="20"/>
                <w:lang w:val="sr-Cyrl-RS"/>
              </w:rPr>
            </w:pPr>
          </w:p>
          <w:p w14:paraId="42A0BFC9" w14:textId="77777777" w:rsidR="003102A2" w:rsidRPr="003102A2" w:rsidRDefault="003102A2" w:rsidP="003102A2">
            <w:pPr>
              <w:jc w:val="center"/>
              <w:rPr>
                <w:sz w:val="20"/>
                <w:szCs w:val="20"/>
                <w:lang w:val="sr-Cyrl-RS"/>
              </w:rPr>
            </w:pPr>
            <w:r w:rsidRPr="003102A2">
              <w:rPr>
                <w:sz w:val="20"/>
                <w:szCs w:val="20"/>
                <w:lang w:val="sr-Cyrl-RS"/>
              </w:rPr>
              <w:t>603</w:t>
            </w:r>
          </w:p>
        </w:tc>
        <w:tc>
          <w:tcPr>
            <w:tcW w:w="6817" w:type="dxa"/>
            <w:shd w:val="clear" w:color="auto" w:fill="FFFFFF"/>
          </w:tcPr>
          <w:p w14:paraId="2BEA6201" w14:textId="77777777" w:rsidR="003102A2" w:rsidRPr="003102A2" w:rsidRDefault="003102A2" w:rsidP="003102A2">
            <w:pPr>
              <w:jc w:val="both"/>
              <w:rPr>
                <w:sz w:val="20"/>
                <w:szCs w:val="20"/>
                <w:lang w:val="sr-Cyrl-R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женске</w:t>
            </w:r>
            <w:proofErr w:type="spellEnd"/>
            <w:r w:rsidRPr="003102A2">
              <w:rPr>
                <w:sz w:val="20"/>
                <w:szCs w:val="20"/>
                <w:lang w:val="en-US"/>
              </w:rPr>
              <w:t xml:space="preserve"> </w:t>
            </w:r>
            <w:proofErr w:type="spellStart"/>
            <w:r w:rsidRPr="003102A2">
              <w:rPr>
                <w:sz w:val="20"/>
                <w:szCs w:val="20"/>
                <w:lang w:val="en-US"/>
              </w:rPr>
              <w:t>телади</w:t>
            </w:r>
            <w:proofErr w:type="spellEnd"/>
            <w:r w:rsidRPr="003102A2">
              <w:rPr>
                <w:sz w:val="20"/>
                <w:szCs w:val="20"/>
                <w:lang w:val="en-US"/>
              </w:rPr>
              <w:t xml:space="preserve"> </w:t>
            </w:r>
            <w:proofErr w:type="spellStart"/>
            <w:r w:rsidRPr="003102A2">
              <w:rPr>
                <w:sz w:val="20"/>
                <w:szCs w:val="20"/>
                <w:lang w:val="en-US"/>
              </w:rPr>
              <w:t>познатог</w:t>
            </w:r>
            <w:proofErr w:type="spellEnd"/>
            <w:r w:rsidRPr="003102A2">
              <w:rPr>
                <w:sz w:val="20"/>
                <w:szCs w:val="20"/>
                <w:lang w:val="en-US"/>
              </w:rPr>
              <w:t xml:space="preserve"> и </w:t>
            </w:r>
            <w:proofErr w:type="spellStart"/>
            <w:r w:rsidRPr="003102A2">
              <w:rPr>
                <w:sz w:val="20"/>
                <w:szCs w:val="20"/>
                <w:lang w:val="en-US"/>
              </w:rPr>
              <w:t>контролисаног</w:t>
            </w:r>
            <w:proofErr w:type="spellEnd"/>
            <w:r w:rsidRPr="003102A2">
              <w:rPr>
                <w:sz w:val="20"/>
                <w:szCs w:val="20"/>
                <w:lang w:val="en-US"/>
              </w:rPr>
              <w:t xml:space="preserve"> </w:t>
            </w:r>
            <w:proofErr w:type="spellStart"/>
            <w:r w:rsidRPr="003102A2">
              <w:rPr>
                <w:sz w:val="20"/>
                <w:szCs w:val="20"/>
                <w:lang w:val="en-US"/>
              </w:rPr>
              <w:t>порекла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води</w:t>
            </w:r>
            <w:proofErr w:type="spellEnd"/>
            <w:r w:rsidRPr="003102A2">
              <w:rPr>
                <w:sz w:val="20"/>
                <w:szCs w:val="20"/>
                <w:lang w:val="en-US"/>
              </w:rPr>
              <w:t xml:space="preserve"> </w:t>
            </w:r>
            <w:proofErr w:type="spellStart"/>
            <w:r w:rsidRPr="003102A2">
              <w:rPr>
                <w:sz w:val="20"/>
                <w:szCs w:val="20"/>
                <w:lang w:val="en-US"/>
              </w:rPr>
              <w:t>матична</w:t>
            </w:r>
            <w:proofErr w:type="spellEnd"/>
            <w:r w:rsidRPr="003102A2">
              <w:rPr>
                <w:sz w:val="20"/>
                <w:szCs w:val="20"/>
                <w:lang w:val="en-US"/>
              </w:rPr>
              <w:t xml:space="preserve"> </w:t>
            </w:r>
            <w:proofErr w:type="spellStart"/>
            <w:r w:rsidRPr="003102A2">
              <w:rPr>
                <w:sz w:val="20"/>
                <w:szCs w:val="20"/>
                <w:lang w:val="en-US"/>
              </w:rPr>
              <w:t>евиденција</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6 </w:t>
            </w:r>
            <w:proofErr w:type="spellStart"/>
            <w:r w:rsidRPr="003102A2">
              <w:rPr>
                <w:sz w:val="20"/>
                <w:szCs w:val="20"/>
                <w:lang w:val="en-US"/>
              </w:rPr>
              <w:t>месеци</w:t>
            </w:r>
            <w:proofErr w:type="spellEnd"/>
          </w:p>
        </w:tc>
      </w:tr>
    </w:tbl>
    <w:p w14:paraId="7E5A03A4" w14:textId="77777777" w:rsidR="003102A2" w:rsidRPr="003102A2" w:rsidRDefault="003102A2" w:rsidP="003102A2">
      <w:pPr>
        <w:jc w:val="both"/>
        <w:rPr>
          <w:b/>
          <w:sz w:val="20"/>
          <w:szCs w:val="20"/>
          <w:lang w:val="sr-Cyrl-RS"/>
        </w:rPr>
      </w:pPr>
    </w:p>
    <w:p w14:paraId="5E4A9786" w14:textId="77777777" w:rsidR="003102A2" w:rsidRPr="003102A2" w:rsidRDefault="003102A2" w:rsidP="003102A2">
      <w:pPr>
        <w:jc w:val="both"/>
        <w:rPr>
          <w:b/>
          <w:sz w:val="20"/>
          <w:szCs w:val="20"/>
          <w:lang w:val="sr-Cyrl-RS"/>
        </w:rPr>
      </w:pPr>
    </w:p>
    <w:p w14:paraId="6EA3CDB6" w14:textId="77777777" w:rsidR="003102A2" w:rsidRPr="003102A2" w:rsidRDefault="003102A2" w:rsidP="003102A2">
      <w:pPr>
        <w:jc w:val="both"/>
        <w:rPr>
          <w:b/>
          <w:sz w:val="20"/>
          <w:szCs w:val="20"/>
          <w:lang w:val="en-US"/>
        </w:rPr>
      </w:pPr>
      <w:r w:rsidRPr="003102A2">
        <w:rPr>
          <w:b/>
          <w:sz w:val="20"/>
          <w:szCs w:val="20"/>
          <w:lang w:val="en-US"/>
        </w:rPr>
        <w:t xml:space="preserve">2.6.9.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селекције</w:t>
      </w:r>
      <w:proofErr w:type="spellEnd"/>
      <w:r w:rsidRPr="003102A2">
        <w:rPr>
          <w:b/>
          <w:sz w:val="20"/>
          <w:szCs w:val="20"/>
          <w:lang w:val="en-US"/>
        </w:rPr>
        <w:t>:</w:t>
      </w:r>
    </w:p>
    <w:p w14:paraId="1D17BDC0" w14:textId="77777777" w:rsidR="003102A2" w:rsidRPr="003102A2" w:rsidRDefault="003102A2" w:rsidP="003102A2">
      <w:pPr>
        <w:jc w:val="both"/>
        <w:rPr>
          <w:sz w:val="20"/>
          <w:szCs w:val="2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6727"/>
        <w:gridCol w:w="850"/>
        <w:gridCol w:w="896"/>
      </w:tblGrid>
      <w:tr w:rsidR="003102A2" w:rsidRPr="003102A2" w14:paraId="6FCF2191" w14:textId="77777777" w:rsidTr="002D6F01">
        <w:tc>
          <w:tcPr>
            <w:tcW w:w="815" w:type="dxa"/>
            <w:shd w:val="clear" w:color="auto" w:fill="auto"/>
          </w:tcPr>
          <w:p w14:paraId="32D72154" w14:textId="77777777" w:rsidR="003102A2" w:rsidRPr="003102A2" w:rsidRDefault="003102A2" w:rsidP="003102A2">
            <w:pPr>
              <w:jc w:val="both"/>
              <w:rPr>
                <w:sz w:val="20"/>
                <w:szCs w:val="20"/>
                <w:lang w:val="sr-Cyrl-RS"/>
              </w:rPr>
            </w:pPr>
          </w:p>
          <w:p w14:paraId="02265E4C" w14:textId="77777777" w:rsidR="003102A2" w:rsidRPr="003102A2" w:rsidRDefault="003102A2" w:rsidP="003102A2">
            <w:pPr>
              <w:jc w:val="both"/>
              <w:rPr>
                <w:sz w:val="20"/>
                <w:szCs w:val="20"/>
                <w:lang w:val="sr-Cyrl-RS"/>
              </w:rPr>
            </w:pPr>
            <w:proofErr w:type="spellStart"/>
            <w:r w:rsidRPr="003102A2">
              <w:rPr>
                <w:sz w:val="20"/>
                <w:szCs w:val="20"/>
                <w:lang w:val="sr-Cyrl-RS"/>
              </w:rPr>
              <w:t>Р.бр</w:t>
            </w:r>
            <w:proofErr w:type="spellEnd"/>
            <w:r w:rsidRPr="003102A2">
              <w:rPr>
                <w:sz w:val="20"/>
                <w:szCs w:val="20"/>
                <w:lang w:val="sr-Cyrl-RS"/>
              </w:rPr>
              <w:t>.</w:t>
            </w:r>
          </w:p>
        </w:tc>
        <w:tc>
          <w:tcPr>
            <w:tcW w:w="6727" w:type="dxa"/>
            <w:shd w:val="clear" w:color="auto" w:fill="auto"/>
          </w:tcPr>
          <w:p w14:paraId="14FC47BA" w14:textId="77777777" w:rsidR="003102A2" w:rsidRPr="003102A2" w:rsidRDefault="003102A2" w:rsidP="003102A2">
            <w:pPr>
              <w:jc w:val="both"/>
              <w:rPr>
                <w:sz w:val="20"/>
                <w:szCs w:val="20"/>
                <w:lang w:val="en-US"/>
              </w:rPr>
            </w:pPr>
          </w:p>
          <w:p w14:paraId="2D58744E" w14:textId="77777777" w:rsidR="003102A2" w:rsidRPr="003102A2" w:rsidRDefault="003102A2" w:rsidP="003102A2">
            <w:pPr>
              <w:jc w:val="center"/>
              <w:rPr>
                <w:sz w:val="20"/>
                <w:szCs w:val="20"/>
                <w:lang w:val="en-US"/>
              </w:rPr>
            </w:pPr>
            <w:proofErr w:type="spellStart"/>
            <w:r w:rsidRPr="003102A2">
              <w:rPr>
                <w:sz w:val="20"/>
                <w:szCs w:val="20"/>
                <w:lang w:val="en-US"/>
              </w:rPr>
              <w:t>Тип</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избор</w:t>
            </w:r>
            <w:proofErr w:type="spellEnd"/>
          </w:p>
          <w:p w14:paraId="357294A0" w14:textId="77777777" w:rsidR="003102A2" w:rsidRPr="003102A2" w:rsidRDefault="003102A2" w:rsidP="003102A2">
            <w:pPr>
              <w:jc w:val="both"/>
              <w:rPr>
                <w:sz w:val="20"/>
                <w:szCs w:val="20"/>
                <w:lang w:val="sr-Cyrl-RS"/>
              </w:rPr>
            </w:pPr>
          </w:p>
        </w:tc>
        <w:tc>
          <w:tcPr>
            <w:tcW w:w="850" w:type="dxa"/>
            <w:shd w:val="clear" w:color="auto" w:fill="auto"/>
          </w:tcPr>
          <w:p w14:paraId="07BC9220" w14:textId="77777777" w:rsidR="003102A2" w:rsidRPr="003102A2" w:rsidRDefault="003102A2" w:rsidP="003102A2">
            <w:pPr>
              <w:jc w:val="both"/>
              <w:rPr>
                <w:sz w:val="20"/>
                <w:szCs w:val="20"/>
                <w:lang w:val="sr-Cyrl-RS"/>
              </w:rPr>
            </w:pPr>
          </w:p>
          <w:p w14:paraId="683E7A7D" w14:textId="77777777" w:rsidR="003102A2" w:rsidRPr="003102A2" w:rsidRDefault="003102A2" w:rsidP="003102A2">
            <w:pPr>
              <w:jc w:val="both"/>
              <w:rPr>
                <w:sz w:val="20"/>
                <w:szCs w:val="20"/>
                <w:lang w:val="sr-Cyrl-RS"/>
              </w:rPr>
            </w:pPr>
            <w:r w:rsidRPr="003102A2">
              <w:rPr>
                <w:sz w:val="20"/>
                <w:szCs w:val="20"/>
                <w:lang w:val="sr-Cyrl-RS"/>
              </w:rPr>
              <w:t>Да/Не</w:t>
            </w:r>
          </w:p>
        </w:tc>
        <w:tc>
          <w:tcPr>
            <w:tcW w:w="896" w:type="dxa"/>
            <w:shd w:val="clear" w:color="auto" w:fill="auto"/>
          </w:tcPr>
          <w:p w14:paraId="3FEDF556" w14:textId="77777777" w:rsidR="003102A2" w:rsidRPr="003102A2" w:rsidRDefault="003102A2" w:rsidP="003102A2">
            <w:pPr>
              <w:jc w:val="both"/>
              <w:rPr>
                <w:sz w:val="20"/>
                <w:szCs w:val="20"/>
                <w:lang w:val="sr-Cyrl-RS"/>
              </w:rPr>
            </w:pPr>
          </w:p>
          <w:p w14:paraId="26E9BB9C" w14:textId="77777777" w:rsidR="003102A2" w:rsidRPr="003102A2" w:rsidRDefault="003102A2" w:rsidP="003102A2">
            <w:pPr>
              <w:jc w:val="both"/>
              <w:rPr>
                <w:sz w:val="20"/>
                <w:szCs w:val="20"/>
                <w:lang w:val="sr-Cyrl-RS"/>
              </w:rPr>
            </w:pPr>
            <w:r w:rsidRPr="003102A2">
              <w:rPr>
                <w:sz w:val="20"/>
                <w:szCs w:val="20"/>
                <w:lang w:val="sr-Cyrl-RS"/>
              </w:rPr>
              <w:t>Бодови</w:t>
            </w:r>
          </w:p>
        </w:tc>
      </w:tr>
      <w:tr w:rsidR="003102A2" w:rsidRPr="003102A2" w14:paraId="709D2CF5" w14:textId="77777777" w:rsidTr="002D6F01">
        <w:tc>
          <w:tcPr>
            <w:tcW w:w="815" w:type="dxa"/>
            <w:shd w:val="clear" w:color="auto" w:fill="auto"/>
          </w:tcPr>
          <w:p w14:paraId="7847A5F8" w14:textId="77777777" w:rsidR="003102A2" w:rsidRPr="003102A2" w:rsidRDefault="003102A2" w:rsidP="003102A2">
            <w:pPr>
              <w:jc w:val="both"/>
              <w:rPr>
                <w:sz w:val="20"/>
                <w:szCs w:val="20"/>
                <w:lang w:val="sr-Cyrl-RS"/>
              </w:rPr>
            </w:pPr>
            <w:r w:rsidRPr="003102A2">
              <w:rPr>
                <w:sz w:val="20"/>
                <w:szCs w:val="20"/>
                <w:lang w:val="sr-Cyrl-RS"/>
              </w:rPr>
              <w:t>1</w:t>
            </w:r>
          </w:p>
        </w:tc>
        <w:tc>
          <w:tcPr>
            <w:tcW w:w="6727" w:type="dxa"/>
            <w:shd w:val="clear" w:color="auto" w:fill="auto"/>
          </w:tcPr>
          <w:p w14:paraId="6FB70351"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1-2 </w:t>
            </w:r>
            <w:proofErr w:type="spellStart"/>
            <w:r w:rsidRPr="003102A2">
              <w:rPr>
                <w:sz w:val="20"/>
                <w:szCs w:val="20"/>
                <w:lang w:val="en-US"/>
              </w:rPr>
              <w:t>члана</w:t>
            </w:r>
            <w:proofErr w:type="spellEnd"/>
          </w:p>
        </w:tc>
        <w:tc>
          <w:tcPr>
            <w:tcW w:w="850" w:type="dxa"/>
            <w:shd w:val="clear" w:color="auto" w:fill="auto"/>
          </w:tcPr>
          <w:p w14:paraId="5B072DBD"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3D729A7B" w14:textId="77777777" w:rsidR="003102A2" w:rsidRPr="003102A2" w:rsidRDefault="003102A2" w:rsidP="003102A2">
            <w:pPr>
              <w:jc w:val="both"/>
              <w:rPr>
                <w:sz w:val="20"/>
                <w:szCs w:val="20"/>
                <w:lang w:val="sr-Cyrl-RS"/>
              </w:rPr>
            </w:pPr>
            <w:r w:rsidRPr="003102A2">
              <w:rPr>
                <w:sz w:val="20"/>
                <w:szCs w:val="20"/>
                <w:lang w:val="sr-Cyrl-RS"/>
              </w:rPr>
              <w:t>10</w:t>
            </w:r>
          </w:p>
        </w:tc>
      </w:tr>
      <w:tr w:rsidR="003102A2" w:rsidRPr="003102A2" w14:paraId="35F88D32" w14:textId="77777777" w:rsidTr="002D6F01">
        <w:tc>
          <w:tcPr>
            <w:tcW w:w="815" w:type="dxa"/>
            <w:shd w:val="clear" w:color="auto" w:fill="auto"/>
          </w:tcPr>
          <w:p w14:paraId="58D2AFC2" w14:textId="77777777" w:rsidR="003102A2" w:rsidRPr="003102A2" w:rsidRDefault="003102A2" w:rsidP="003102A2">
            <w:pPr>
              <w:jc w:val="both"/>
              <w:rPr>
                <w:sz w:val="20"/>
                <w:szCs w:val="20"/>
                <w:lang w:val="sr-Cyrl-RS"/>
              </w:rPr>
            </w:pPr>
            <w:r w:rsidRPr="003102A2">
              <w:rPr>
                <w:sz w:val="20"/>
                <w:szCs w:val="20"/>
                <w:lang w:val="sr-Cyrl-RS"/>
              </w:rPr>
              <w:t>2</w:t>
            </w:r>
          </w:p>
        </w:tc>
        <w:tc>
          <w:tcPr>
            <w:tcW w:w="6727" w:type="dxa"/>
            <w:shd w:val="clear" w:color="auto" w:fill="auto"/>
          </w:tcPr>
          <w:p w14:paraId="25AD8FF4"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3-4 </w:t>
            </w:r>
            <w:proofErr w:type="spellStart"/>
            <w:r w:rsidRPr="003102A2">
              <w:rPr>
                <w:sz w:val="20"/>
                <w:szCs w:val="20"/>
                <w:lang w:val="en-US"/>
              </w:rPr>
              <w:t>члана</w:t>
            </w:r>
            <w:proofErr w:type="spellEnd"/>
          </w:p>
        </w:tc>
        <w:tc>
          <w:tcPr>
            <w:tcW w:w="850" w:type="dxa"/>
            <w:shd w:val="clear" w:color="auto" w:fill="auto"/>
          </w:tcPr>
          <w:p w14:paraId="0E783B64"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358B2433"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364C757C" w14:textId="77777777" w:rsidTr="002D6F01">
        <w:tc>
          <w:tcPr>
            <w:tcW w:w="815" w:type="dxa"/>
            <w:shd w:val="clear" w:color="auto" w:fill="auto"/>
          </w:tcPr>
          <w:p w14:paraId="1B4D9ABF" w14:textId="77777777" w:rsidR="003102A2" w:rsidRPr="003102A2" w:rsidRDefault="003102A2" w:rsidP="003102A2">
            <w:pPr>
              <w:jc w:val="both"/>
              <w:rPr>
                <w:sz w:val="20"/>
                <w:szCs w:val="20"/>
                <w:lang w:val="sr-Cyrl-RS"/>
              </w:rPr>
            </w:pPr>
            <w:r w:rsidRPr="003102A2">
              <w:rPr>
                <w:sz w:val="20"/>
                <w:szCs w:val="20"/>
                <w:lang w:val="sr-Cyrl-RS"/>
              </w:rPr>
              <w:t>3</w:t>
            </w:r>
          </w:p>
        </w:tc>
        <w:tc>
          <w:tcPr>
            <w:tcW w:w="6727" w:type="dxa"/>
            <w:shd w:val="clear" w:color="auto" w:fill="auto"/>
          </w:tcPr>
          <w:p w14:paraId="0B36543A" w14:textId="77777777" w:rsidR="003102A2" w:rsidRPr="003102A2" w:rsidRDefault="003102A2" w:rsidP="003102A2">
            <w:pPr>
              <w:jc w:val="both"/>
              <w:rPr>
                <w:sz w:val="20"/>
                <w:szCs w:val="20"/>
                <w:lang w:val="sr-Cyrl-RS"/>
              </w:rPr>
            </w:pPr>
            <w:proofErr w:type="spellStart"/>
            <w:r w:rsidRPr="003102A2">
              <w:rPr>
                <w:sz w:val="20"/>
                <w:szCs w:val="20"/>
                <w:lang w:val="en-US"/>
              </w:rPr>
              <w:t>Газдинство</w:t>
            </w:r>
            <w:proofErr w:type="spellEnd"/>
            <w:r w:rsidRPr="003102A2">
              <w:rPr>
                <w:sz w:val="20"/>
                <w:szCs w:val="20"/>
                <w:lang w:val="en-US"/>
              </w:rPr>
              <w:t xml:space="preserve"> </w:t>
            </w:r>
            <w:proofErr w:type="spellStart"/>
            <w:r w:rsidRPr="003102A2">
              <w:rPr>
                <w:sz w:val="20"/>
                <w:szCs w:val="20"/>
                <w:lang w:val="en-US"/>
              </w:rPr>
              <w:t>подносиоца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5 и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p>
        </w:tc>
        <w:tc>
          <w:tcPr>
            <w:tcW w:w="850" w:type="dxa"/>
            <w:shd w:val="clear" w:color="auto" w:fill="auto"/>
          </w:tcPr>
          <w:p w14:paraId="3E49E972"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348D92FB"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4237F6F6" w14:textId="77777777" w:rsidTr="002D6F01">
        <w:tc>
          <w:tcPr>
            <w:tcW w:w="815" w:type="dxa"/>
            <w:shd w:val="clear" w:color="auto" w:fill="auto"/>
          </w:tcPr>
          <w:p w14:paraId="2E43E8C5" w14:textId="77777777" w:rsidR="003102A2" w:rsidRPr="003102A2" w:rsidRDefault="003102A2" w:rsidP="003102A2">
            <w:pPr>
              <w:jc w:val="both"/>
              <w:rPr>
                <w:sz w:val="20"/>
                <w:szCs w:val="20"/>
                <w:lang w:val="sr-Cyrl-RS"/>
              </w:rPr>
            </w:pPr>
            <w:r w:rsidRPr="003102A2">
              <w:rPr>
                <w:sz w:val="20"/>
                <w:szCs w:val="20"/>
                <w:lang w:val="sr-Cyrl-RS"/>
              </w:rPr>
              <w:t>4</w:t>
            </w:r>
          </w:p>
        </w:tc>
        <w:tc>
          <w:tcPr>
            <w:tcW w:w="6727" w:type="dxa"/>
            <w:shd w:val="clear" w:color="auto" w:fill="auto"/>
          </w:tcPr>
          <w:p w14:paraId="7E45956B"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0" w:type="dxa"/>
            <w:shd w:val="clear" w:color="auto" w:fill="auto"/>
          </w:tcPr>
          <w:p w14:paraId="4E82317E" w14:textId="77777777" w:rsidR="003102A2" w:rsidRPr="003102A2" w:rsidRDefault="003102A2" w:rsidP="003102A2">
            <w:pPr>
              <w:jc w:val="both"/>
              <w:rPr>
                <w:sz w:val="20"/>
                <w:szCs w:val="20"/>
                <w:lang w:val="sr-Cyrl-RS"/>
              </w:rPr>
            </w:pPr>
          </w:p>
          <w:p w14:paraId="73B17FEB"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7B854FB5" w14:textId="77777777" w:rsidR="003102A2" w:rsidRPr="003102A2" w:rsidRDefault="003102A2" w:rsidP="003102A2">
            <w:pPr>
              <w:jc w:val="both"/>
              <w:rPr>
                <w:sz w:val="20"/>
                <w:szCs w:val="20"/>
                <w:lang w:val="sr-Cyrl-RS"/>
              </w:rPr>
            </w:pPr>
          </w:p>
          <w:p w14:paraId="444FBDFA"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6C7F5567" w14:textId="77777777" w:rsidTr="002D6F01">
        <w:tc>
          <w:tcPr>
            <w:tcW w:w="815" w:type="dxa"/>
            <w:shd w:val="clear" w:color="auto" w:fill="auto"/>
          </w:tcPr>
          <w:p w14:paraId="780A1EB8" w14:textId="77777777" w:rsidR="003102A2" w:rsidRPr="003102A2" w:rsidRDefault="003102A2" w:rsidP="003102A2">
            <w:pPr>
              <w:jc w:val="both"/>
              <w:rPr>
                <w:sz w:val="20"/>
                <w:szCs w:val="20"/>
                <w:lang w:val="sr-Cyrl-RS"/>
              </w:rPr>
            </w:pPr>
            <w:r w:rsidRPr="003102A2">
              <w:rPr>
                <w:sz w:val="20"/>
                <w:szCs w:val="20"/>
                <w:lang w:val="sr-Cyrl-RS"/>
              </w:rPr>
              <w:t>5</w:t>
            </w:r>
          </w:p>
        </w:tc>
        <w:tc>
          <w:tcPr>
            <w:tcW w:w="6727" w:type="dxa"/>
            <w:shd w:val="clear" w:color="auto" w:fill="auto"/>
          </w:tcPr>
          <w:p w14:paraId="37497381"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користио</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у </w:t>
            </w:r>
            <w:proofErr w:type="spellStart"/>
            <w:r w:rsidRPr="003102A2">
              <w:rPr>
                <w:sz w:val="20"/>
                <w:szCs w:val="20"/>
                <w:lang w:val="en-US"/>
              </w:rPr>
              <w:t>претходних</w:t>
            </w:r>
            <w:proofErr w:type="spellEnd"/>
            <w:r w:rsidRPr="003102A2">
              <w:rPr>
                <w:sz w:val="20"/>
                <w:szCs w:val="20"/>
                <w:lang w:val="en-US"/>
              </w:rPr>
              <w:t xml:space="preserve"> 5 </w:t>
            </w:r>
            <w:proofErr w:type="spellStart"/>
            <w:r w:rsidRPr="003102A2">
              <w:rPr>
                <w:sz w:val="20"/>
                <w:szCs w:val="20"/>
                <w:lang w:val="en-US"/>
              </w:rPr>
              <w:t>година</w:t>
            </w:r>
            <w:proofErr w:type="spellEnd"/>
          </w:p>
        </w:tc>
        <w:tc>
          <w:tcPr>
            <w:tcW w:w="850" w:type="dxa"/>
            <w:shd w:val="clear" w:color="auto" w:fill="auto"/>
          </w:tcPr>
          <w:p w14:paraId="17E0DCAE" w14:textId="77777777" w:rsidR="003102A2" w:rsidRPr="003102A2" w:rsidRDefault="003102A2" w:rsidP="003102A2">
            <w:pPr>
              <w:jc w:val="both"/>
              <w:rPr>
                <w:sz w:val="20"/>
                <w:szCs w:val="20"/>
                <w:lang w:val="sr-Cyrl-RS"/>
              </w:rPr>
            </w:pPr>
          </w:p>
          <w:p w14:paraId="287EB742" w14:textId="77777777" w:rsidR="003102A2" w:rsidRPr="003102A2" w:rsidRDefault="003102A2" w:rsidP="003102A2">
            <w:pPr>
              <w:jc w:val="both"/>
              <w:rPr>
                <w:sz w:val="20"/>
                <w:szCs w:val="20"/>
                <w:lang w:val="sr-Cyrl-RS"/>
              </w:rPr>
            </w:pPr>
            <w:r w:rsidRPr="003102A2">
              <w:rPr>
                <w:sz w:val="20"/>
                <w:szCs w:val="20"/>
                <w:lang w:val="sr-Cyrl-RS"/>
              </w:rPr>
              <w:t>Не</w:t>
            </w:r>
          </w:p>
        </w:tc>
        <w:tc>
          <w:tcPr>
            <w:tcW w:w="896" w:type="dxa"/>
            <w:shd w:val="clear" w:color="auto" w:fill="auto"/>
          </w:tcPr>
          <w:p w14:paraId="204933B9" w14:textId="77777777" w:rsidR="003102A2" w:rsidRPr="003102A2" w:rsidRDefault="003102A2" w:rsidP="003102A2">
            <w:pPr>
              <w:jc w:val="both"/>
              <w:rPr>
                <w:sz w:val="20"/>
                <w:szCs w:val="20"/>
                <w:lang w:val="sr-Cyrl-RS"/>
              </w:rPr>
            </w:pPr>
          </w:p>
          <w:p w14:paraId="33520465"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7816D0D1" w14:textId="77777777" w:rsidTr="002D6F01">
        <w:tc>
          <w:tcPr>
            <w:tcW w:w="815" w:type="dxa"/>
            <w:shd w:val="clear" w:color="auto" w:fill="auto"/>
          </w:tcPr>
          <w:p w14:paraId="6BFC51E4" w14:textId="77777777" w:rsidR="003102A2" w:rsidRPr="003102A2" w:rsidRDefault="003102A2" w:rsidP="003102A2">
            <w:pPr>
              <w:jc w:val="both"/>
              <w:rPr>
                <w:sz w:val="20"/>
                <w:szCs w:val="20"/>
                <w:lang w:val="sr-Cyrl-RS"/>
              </w:rPr>
            </w:pPr>
            <w:r w:rsidRPr="003102A2">
              <w:rPr>
                <w:sz w:val="20"/>
                <w:szCs w:val="20"/>
                <w:lang w:val="sr-Cyrl-RS"/>
              </w:rPr>
              <w:t>6</w:t>
            </w:r>
          </w:p>
        </w:tc>
        <w:tc>
          <w:tcPr>
            <w:tcW w:w="6727" w:type="dxa"/>
            <w:shd w:val="clear" w:color="auto" w:fill="auto"/>
          </w:tcPr>
          <w:p w14:paraId="49DE933C"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0" w:type="dxa"/>
            <w:shd w:val="clear" w:color="auto" w:fill="auto"/>
          </w:tcPr>
          <w:p w14:paraId="7AC344ED" w14:textId="77777777" w:rsidR="003102A2" w:rsidRPr="003102A2" w:rsidRDefault="003102A2" w:rsidP="003102A2">
            <w:pPr>
              <w:jc w:val="both"/>
              <w:rPr>
                <w:sz w:val="20"/>
                <w:szCs w:val="20"/>
                <w:lang w:val="sr-Cyrl-RS"/>
              </w:rPr>
            </w:pPr>
            <w:r w:rsidRPr="003102A2">
              <w:rPr>
                <w:sz w:val="20"/>
                <w:szCs w:val="20"/>
                <w:lang w:val="sr-Cyrl-RS"/>
              </w:rPr>
              <w:t>Не</w:t>
            </w:r>
          </w:p>
        </w:tc>
        <w:tc>
          <w:tcPr>
            <w:tcW w:w="896" w:type="dxa"/>
            <w:shd w:val="clear" w:color="auto" w:fill="auto"/>
          </w:tcPr>
          <w:p w14:paraId="30383A06" w14:textId="77777777" w:rsidR="003102A2" w:rsidRPr="003102A2" w:rsidRDefault="003102A2" w:rsidP="003102A2">
            <w:pPr>
              <w:jc w:val="both"/>
              <w:rPr>
                <w:sz w:val="20"/>
                <w:szCs w:val="20"/>
                <w:lang w:val="sr-Cyrl-RS"/>
              </w:rPr>
            </w:pPr>
            <w:r w:rsidRPr="003102A2">
              <w:rPr>
                <w:sz w:val="20"/>
                <w:szCs w:val="20"/>
                <w:lang w:val="sr-Cyrl-RS"/>
              </w:rPr>
              <w:t>20</w:t>
            </w:r>
          </w:p>
        </w:tc>
      </w:tr>
      <w:tr w:rsidR="003102A2" w:rsidRPr="003102A2" w14:paraId="51528189" w14:textId="77777777" w:rsidTr="002D6F01">
        <w:tc>
          <w:tcPr>
            <w:tcW w:w="815" w:type="dxa"/>
            <w:shd w:val="clear" w:color="auto" w:fill="auto"/>
          </w:tcPr>
          <w:p w14:paraId="1E55DD8F" w14:textId="77777777" w:rsidR="003102A2" w:rsidRPr="003102A2" w:rsidRDefault="003102A2" w:rsidP="003102A2">
            <w:pPr>
              <w:jc w:val="both"/>
              <w:rPr>
                <w:sz w:val="20"/>
                <w:szCs w:val="20"/>
                <w:lang w:val="sr-Cyrl-RS"/>
              </w:rPr>
            </w:pPr>
            <w:r w:rsidRPr="003102A2">
              <w:rPr>
                <w:sz w:val="20"/>
                <w:szCs w:val="20"/>
                <w:lang w:val="sr-Cyrl-RS"/>
              </w:rPr>
              <w:t>7</w:t>
            </w:r>
          </w:p>
        </w:tc>
        <w:tc>
          <w:tcPr>
            <w:tcW w:w="6727" w:type="dxa"/>
            <w:shd w:val="clear" w:color="auto" w:fill="auto"/>
          </w:tcPr>
          <w:p w14:paraId="5F2185B3"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40 </w:t>
            </w:r>
            <w:proofErr w:type="spellStart"/>
            <w:r w:rsidRPr="003102A2">
              <w:rPr>
                <w:sz w:val="20"/>
                <w:szCs w:val="20"/>
                <w:lang w:val="en-US"/>
              </w:rPr>
              <w:t>година</w:t>
            </w:r>
            <w:proofErr w:type="spellEnd"/>
          </w:p>
        </w:tc>
        <w:tc>
          <w:tcPr>
            <w:tcW w:w="850" w:type="dxa"/>
            <w:shd w:val="clear" w:color="auto" w:fill="auto"/>
          </w:tcPr>
          <w:p w14:paraId="2412FA32"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071525A9" w14:textId="77777777" w:rsidR="003102A2" w:rsidRPr="003102A2" w:rsidRDefault="003102A2" w:rsidP="003102A2">
            <w:pPr>
              <w:jc w:val="both"/>
              <w:rPr>
                <w:sz w:val="20"/>
                <w:szCs w:val="20"/>
                <w:lang w:val="sr-Cyrl-RS"/>
              </w:rPr>
            </w:pPr>
            <w:r w:rsidRPr="003102A2">
              <w:rPr>
                <w:sz w:val="20"/>
                <w:szCs w:val="20"/>
                <w:lang w:val="sr-Cyrl-RS"/>
              </w:rPr>
              <w:t>30</w:t>
            </w:r>
          </w:p>
        </w:tc>
      </w:tr>
      <w:tr w:rsidR="003102A2" w:rsidRPr="003102A2" w14:paraId="756446FB" w14:textId="77777777" w:rsidTr="002D6F01">
        <w:tc>
          <w:tcPr>
            <w:tcW w:w="815" w:type="dxa"/>
            <w:shd w:val="clear" w:color="auto" w:fill="auto"/>
          </w:tcPr>
          <w:p w14:paraId="65404700" w14:textId="77777777" w:rsidR="003102A2" w:rsidRPr="003102A2" w:rsidRDefault="003102A2" w:rsidP="003102A2">
            <w:pPr>
              <w:jc w:val="both"/>
              <w:rPr>
                <w:sz w:val="20"/>
                <w:szCs w:val="20"/>
                <w:lang w:val="sr-Cyrl-RS"/>
              </w:rPr>
            </w:pPr>
            <w:r w:rsidRPr="003102A2">
              <w:rPr>
                <w:sz w:val="20"/>
                <w:szCs w:val="20"/>
                <w:lang w:val="sr-Cyrl-RS"/>
              </w:rPr>
              <w:t>8</w:t>
            </w:r>
          </w:p>
        </w:tc>
        <w:tc>
          <w:tcPr>
            <w:tcW w:w="6727" w:type="dxa"/>
            <w:shd w:val="clear" w:color="auto" w:fill="auto"/>
          </w:tcPr>
          <w:p w14:paraId="6DF0A9DB"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0" w:type="dxa"/>
            <w:shd w:val="clear" w:color="auto" w:fill="auto"/>
          </w:tcPr>
          <w:p w14:paraId="44B1351D" w14:textId="77777777" w:rsidR="003102A2" w:rsidRPr="003102A2" w:rsidRDefault="003102A2" w:rsidP="003102A2">
            <w:pPr>
              <w:jc w:val="both"/>
              <w:rPr>
                <w:sz w:val="20"/>
                <w:szCs w:val="20"/>
                <w:lang w:val="sr-Cyrl-RS"/>
              </w:rPr>
            </w:pPr>
          </w:p>
          <w:p w14:paraId="5D4F6B6E" w14:textId="77777777" w:rsidR="003102A2" w:rsidRPr="003102A2" w:rsidRDefault="003102A2" w:rsidP="003102A2">
            <w:pPr>
              <w:jc w:val="both"/>
              <w:rPr>
                <w:sz w:val="20"/>
                <w:szCs w:val="20"/>
                <w:lang w:val="sr-Cyrl-RS"/>
              </w:rPr>
            </w:pPr>
            <w:r w:rsidRPr="003102A2">
              <w:rPr>
                <w:sz w:val="20"/>
                <w:szCs w:val="20"/>
                <w:lang w:val="sr-Cyrl-RS"/>
              </w:rPr>
              <w:t>Не</w:t>
            </w:r>
          </w:p>
        </w:tc>
        <w:tc>
          <w:tcPr>
            <w:tcW w:w="896" w:type="dxa"/>
            <w:shd w:val="clear" w:color="auto" w:fill="auto"/>
          </w:tcPr>
          <w:p w14:paraId="4AD94941" w14:textId="77777777" w:rsidR="003102A2" w:rsidRPr="003102A2" w:rsidRDefault="003102A2" w:rsidP="003102A2">
            <w:pPr>
              <w:jc w:val="both"/>
              <w:rPr>
                <w:sz w:val="20"/>
                <w:szCs w:val="20"/>
                <w:lang w:val="sr-Cyrl-RS"/>
              </w:rPr>
            </w:pPr>
          </w:p>
          <w:p w14:paraId="0CDC2AD8" w14:textId="77777777" w:rsidR="003102A2" w:rsidRPr="003102A2" w:rsidRDefault="003102A2" w:rsidP="003102A2">
            <w:pPr>
              <w:jc w:val="both"/>
              <w:rPr>
                <w:sz w:val="20"/>
                <w:szCs w:val="20"/>
                <w:lang w:val="sr-Cyrl-RS"/>
              </w:rPr>
            </w:pPr>
            <w:r w:rsidRPr="003102A2">
              <w:rPr>
                <w:sz w:val="20"/>
                <w:szCs w:val="20"/>
                <w:lang w:val="sr-Cyrl-RS"/>
              </w:rPr>
              <w:t>0</w:t>
            </w:r>
          </w:p>
        </w:tc>
      </w:tr>
      <w:tr w:rsidR="003102A2" w:rsidRPr="003102A2" w14:paraId="3AE6E535" w14:textId="77777777" w:rsidTr="002D6F01">
        <w:tc>
          <w:tcPr>
            <w:tcW w:w="815" w:type="dxa"/>
            <w:shd w:val="clear" w:color="auto" w:fill="auto"/>
          </w:tcPr>
          <w:p w14:paraId="2303F2F6" w14:textId="77777777" w:rsidR="003102A2" w:rsidRPr="003102A2" w:rsidRDefault="003102A2" w:rsidP="003102A2">
            <w:pPr>
              <w:jc w:val="both"/>
              <w:rPr>
                <w:sz w:val="20"/>
                <w:szCs w:val="20"/>
                <w:lang w:val="sr-Cyrl-RS"/>
              </w:rPr>
            </w:pPr>
            <w:r w:rsidRPr="003102A2">
              <w:rPr>
                <w:sz w:val="20"/>
                <w:szCs w:val="20"/>
                <w:lang w:val="sr-Cyrl-RS"/>
              </w:rPr>
              <w:t>9</w:t>
            </w:r>
          </w:p>
        </w:tc>
        <w:tc>
          <w:tcPr>
            <w:tcW w:w="6727" w:type="dxa"/>
            <w:shd w:val="clear" w:color="auto" w:fill="auto"/>
          </w:tcPr>
          <w:p w14:paraId="698C90DF" w14:textId="77777777" w:rsidR="003102A2" w:rsidRPr="003102A2" w:rsidRDefault="003102A2" w:rsidP="003102A2">
            <w:pPr>
              <w:jc w:val="both"/>
              <w:rPr>
                <w:sz w:val="20"/>
                <w:szCs w:val="20"/>
                <w:lang w:val="sr-Cyrl-RS"/>
              </w:rPr>
            </w:pP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бави</w:t>
            </w:r>
            <w:proofErr w:type="spellEnd"/>
            <w:r w:rsidRPr="003102A2">
              <w:rPr>
                <w:sz w:val="20"/>
                <w:szCs w:val="20"/>
                <w:lang w:val="en-US"/>
              </w:rPr>
              <w:t xml:space="preserve"> </w:t>
            </w:r>
            <w:proofErr w:type="spellStart"/>
            <w:r w:rsidRPr="003102A2">
              <w:rPr>
                <w:sz w:val="20"/>
                <w:szCs w:val="20"/>
                <w:lang w:val="en-US"/>
              </w:rPr>
              <w:t>искључиво</w:t>
            </w:r>
            <w:proofErr w:type="spellEnd"/>
            <w:r w:rsidRPr="003102A2">
              <w:rPr>
                <w:sz w:val="20"/>
                <w:szCs w:val="20"/>
                <w:lang w:val="en-US"/>
              </w:rPr>
              <w:t xml:space="preserve"> </w:t>
            </w:r>
            <w:proofErr w:type="spellStart"/>
            <w:r w:rsidRPr="003102A2">
              <w:rPr>
                <w:sz w:val="20"/>
                <w:szCs w:val="20"/>
                <w:lang w:val="en-US"/>
              </w:rPr>
              <w:t>пољопривредном</w:t>
            </w:r>
            <w:proofErr w:type="spellEnd"/>
            <w:r w:rsidRPr="003102A2">
              <w:rPr>
                <w:sz w:val="20"/>
                <w:szCs w:val="20"/>
                <w:lang w:val="en-US"/>
              </w:rPr>
              <w:t xml:space="preserve"> </w:t>
            </w:r>
            <w:proofErr w:type="spellStart"/>
            <w:r w:rsidRPr="003102A2">
              <w:rPr>
                <w:sz w:val="20"/>
                <w:szCs w:val="20"/>
                <w:lang w:val="en-US"/>
              </w:rPr>
              <w:t>производњом</w:t>
            </w:r>
            <w:proofErr w:type="spellEnd"/>
            <w:r w:rsidRPr="003102A2">
              <w:rPr>
                <w:sz w:val="20"/>
                <w:szCs w:val="20"/>
                <w:lang w:val="en-US"/>
              </w:rPr>
              <w:t xml:space="preserve"> (</w:t>
            </w:r>
            <w:proofErr w:type="spellStart"/>
            <w:r w:rsidRPr="003102A2">
              <w:rPr>
                <w:sz w:val="20"/>
                <w:szCs w:val="20"/>
                <w:lang w:val="en-US"/>
              </w:rPr>
              <w:t>осигураник</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ПИО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пољопривредник</w:t>
            </w:r>
            <w:proofErr w:type="spellEnd"/>
            <w:r w:rsidRPr="003102A2">
              <w:rPr>
                <w:sz w:val="20"/>
                <w:szCs w:val="20"/>
                <w:lang w:val="en-US"/>
              </w:rPr>
              <w:t>)</w:t>
            </w:r>
          </w:p>
        </w:tc>
        <w:tc>
          <w:tcPr>
            <w:tcW w:w="850" w:type="dxa"/>
            <w:shd w:val="clear" w:color="auto" w:fill="auto"/>
          </w:tcPr>
          <w:p w14:paraId="509E9C1E" w14:textId="77777777" w:rsidR="003102A2" w:rsidRPr="003102A2" w:rsidRDefault="003102A2" w:rsidP="003102A2">
            <w:pPr>
              <w:jc w:val="both"/>
              <w:rPr>
                <w:sz w:val="20"/>
                <w:szCs w:val="20"/>
                <w:lang w:val="sr-Cyrl-RS"/>
              </w:rPr>
            </w:pPr>
          </w:p>
          <w:p w14:paraId="6FD81452" w14:textId="77777777" w:rsidR="003102A2" w:rsidRPr="003102A2" w:rsidRDefault="003102A2" w:rsidP="003102A2">
            <w:pPr>
              <w:jc w:val="both"/>
              <w:rPr>
                <w:sz w:val="20"/>
                <w:szCs w:val="20"/>
                <w:lang w:val="sr-Cyrl-RS"/>
              </w:rPr>
            </w:pPr>
            <w:r w:rsidRPr="003102A2">
              <w:rPr>
                <w:sz w:val="20"/>
                <w:szCs w:val="20"/>
                <w:lang w:val="sr-Cyrl-RS"/>
              </w:rPr>
              <w:t>Да</w:t>
            </w:r>
          </w:p>
        </w:tc>
        <w:tc>
          <w:tcPr>
            <w:tcW w:w="896" w:type="dxa"/>
            <w:shd w:val="clear" w:color="auto" w:fill="auto"/>
          </w:tcPr>
          <w:p w14:paraId="4F907D6E" w14:textId="77777777" w:rsidR="003102A2" w:rsidRPr="003102A2" w:rsidRDefault="003102A2" w:rsidP="003102A2">
            <w:pPr>
              <w:jc w:val="both"/>
              <w:rPr>
                <w:sz w:val="20"/>
                <w:szCs w:val="20"/>
                <w:lang w:val="sr-Cyrl-RS"/>
              </w:rPr>
            </w:pPr>
          </w:p>
          <w:p w14:paraId="7528D7AC" w14:textId="77777777" w:rsidR="003102A2" w:rsidRPr="003102A2" w:rsidRDefault="003102A2" w:rsidP="003102A2">
            <w:pPr>
              <w:jc w:val="both"/>
              <w:rPr>
                <w:sz w:val="20"/>
                <w:szCs w:val="20"/>
                <w:lang w:val="sr-Cyrl-RS"/>
              </w:rPr>
            </w:pPr>
            <w:r w:rsidRPr="003102A2">
              <w:rPr>
                <w:sz w:val="20"/>
                <w:szCs w:val="20"/>
                <w:lang w:val="sr-Cyrl-RS"/>
              </w:rPr>
              <w:t>20</w:t>
            </w:r>
          </w:p>
        </w:tc>
      </w:tr>
    </w:tbl>
    <w:p w14:paraId="46F408AE" w14:textId="77777777" w:rsidR="003102A2" w:rsidRPr="003102A2" w:rsidRDefault="003102A2" w:rsidP="003102A2">
      <w:pPr>
        <w:jc w:val="both"/>
        <w:rPr>
          <w:sz w:val="20"/>
          <w:szCs w:val="20"/>
          <w:lang w:val="en-US"/>
        </w:rPr>
      </w:pPr>
    </w:p>
    <w:p w14:paraId="1AFDE0AB" w14:textId="77777777" w:rsidR="003102A2" w:rsidRPr="003102A2" w:rsidRDefault="003102A2" w:rsidP="003102A2">
      <w:pPr>
        <w:jc w:val="both"/>
        <w:rPr>
          <w:sz w:val="20"/>
          <w:szCs w:val="20"/>
          <w:lang w:val="en-US"/>
        </w:rPr>
      </w:pPr>
      <w:r w:rsidRPr="003102A2">
        <w:rPr>
          <w:b/>
          <w:sz w:val="20"/>
          <w:szCs w:val="20"/>
          <w:lang w:val="en-US"/>
        </w:rPr>
        <w:t xml:space="preserve">2.6.10. </w:t>
      </w:r>
      <w:proofErr w:type="spellStart"/>
      <w:r w:rsidRPr="003102A2">
        <w:rPr>
          <w:b/>
          <w:sz w:val="20"/>
          <w:szCs w:val="20"/>
          <w:lang w:val="en-US"/>
        </w:rPr>
        <w:t>Интензитет</w:t>
      </w:r>
      <w:proofErr w:type="spellEnd"/>
      <w:r w:rsidRPr="003102A2">
        <w:rPr>
          <w:b/>
          <w:sz w:val="20"/>
          <w:szCs w:val="20"/>
          <w:lang w:val="en-US"/>
        </w:rPr>
        <w:t xml:space="preserve"> </w:t>
      </w:r>
      <w:proofErr w:type="spellStart"/>
      <w:r w:rsidRPr="003102A2">
        <w:rPr>
          <w:b/>
          <w:sz w:val="20"/>
          <w:szCs w:val="20"/>
          <w:lang w:val="en-US"/>
        </w:rPr>
        <w:t>помоћи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Интензитет</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50%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предрачуна</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ПДВ-а </w:t>
      </w:r>
      <w:proofErr w:type="spellStart"/>
      <w:r w:rsidRPr="003102A2">
        <w:rPr>
          <w:sz w:val="20"/>
          <w:szCs w:val="20"/>
          <w:lang w:val="en-US"/>
        </w:rPr>
        <w:t>заподносиоце</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пребивалиштем</w:t>
      </w:r>
      <w:proofErr w:type="spellEnd"/>
      <w:r w:rsidRPr="003102A2">
        <w:rPr>
          <w:sz w:val="20"/>
          <w:szCs w:val="20"/>
          <w:lang w:val="en-US"/>
        </w:rPr>
        <w:t xml:space="preserve"> у КО </w:t>
      </w:r>
      <w:proofErr w:type="spellStart"/>
      <w:r w:rsidRPr="003102A2">
        <w:rPr>
          <w:sz w:val="20"/>
          <w:szCs w:val="20"/>
          <w:lang w:val="en-US"/>
        </w:rPr>
        <w:t>Ивањица</w:t>
      </w:r>
      <w:proofErr w:type="spellEnd"/>
      <w:r w:rsidRPr="003102A2">
        <w:rPr>
          <w:sz w:val="20"/>
          <w:szCs w:val="20"/>
          <w:lang w:val="en-US"/>
        </w:rPr>
        <w:t xml:space="preserve"> а 65%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остале</w:t>
      </w:r>
      <w:proofErr w:type="spellEnd"/>
      <w:r w:rsidRPr="003102A2">
        <w:rPr>
          <w:sz w:val="20"/>
          <w:szCs w:val="20"/>
          <w:lang w:val="en-US"/>
        </w:rPr>
        <w:t xml:space="preserve"> </w:t>
      </w:r>
      <w:proofErr w:type="spellStart"/>
      <w:r w:rsidRPr="003102A2">
        <w:rPr>
          <w:sz w:val="20"/>
          <w:szCs w:val="20"/>
          <w:lang w:val="en-US"/>
        </w:rPr>
        <w:t>катастарске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Mаксимални</w:t>
      </w:r>
      <w:proofErr w:type="spellEnd"/>
      <w:r w:rsidRPr="003102A2">
        <w:rPr>
          <w:sz w:val="20"/>
          <w:szCs w:val="20"/>
          <w:lang w:val="en-US"/>
        </w:rPr>
        <w:t xml:space="preserve"> </w:t>
      </w:r>
      <w:proofErr w:type="spellStart"/>
      <w:r w:rsidRPr="003102A2">
        <w:rPr>
          <w:sz w:val="20"/>
          <w:szCs w:val="20"/>
          <w:lang w:val="en-US"/>
        </w:rPr>
        <w:t>износ</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кориснику</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90.000,00 </w:t>
      </w:r>
      <w:proofErr w:type="spellStart"/>
      <w:r w:rsidRPr="003102A2">
        <w:rPr>
          <w:sz w:val="20"/>
          <w:szCs w:val="20"/>
          <w:lang w:val="en-US"/>
        </w:rPr>
        <w:t>динара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највише</w:t>
      </w:r>
      <w:proofErr w:type="spellEnd"/>
      <w:r w:rsidRPr="003102A2">
        <w:rPr>
          <w:sz w:val="20"/>
          <w:szCs w:val="20"/>
          <w:lang w:val="en-US"/>
        </w:rPr>
        <w:t xml:space="preserve"> 3 </w:t>
      </w:r>
      <w:proofErr w:type="spellStart"/>
      <w:r w:rsidRPr="003102A2">
        <w:rPr>
          <w:sz w:val="20"/>
          <w:szCs w:val="20"/>
          <w:lang w:val="en-US"/>
        </w:rPr>
        <w:t>набављена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максимално</w:t>
      </w:r>
      <w:proofErr w:type="spellEnd"/>
      <w:r w:rsidRPr="003102A2">
        <w:rPr>
          <w:sz w:val="20"/>
          <w:szCs w:val="20"/>
          <w:lang w:val="en-US"/>
        </w:rPr>
        <w:t xml:space="preserve"> 30.000,00 </w:t>
      </w:r>
      <w:proofErr w:type="spellStart"/>
      <w:r w:rsidRPr="003102A2">
        <w:rPr>
          <w:sz w:val="20"/>
          <w:szCs w:val="20"/>
          <w:lang w:val="en-US"/>
        </w:rPr>
        <w:t>динара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грлу</w:t>
      </w:r>
      <w:proofErr w:type="spellEnd"/>
      <w:r w:rsidRPr="003102A2">
        <w:rPr>
          <w:sz w:val="20"/>
          <w:szCs w:val="20"/>
          <w:lang w:val="en-US"/>
        </w:rPr>
        <w:t xml:space="preserve">). </w:t>
      </w:r>
    </w:p>
    <w:p w14:paraId="18A0B15A" w14:textId="77777777" w:rsidR="003102A2" w:rsidRPr="003102A2" w:rsidRDefault="003102A2" w:rsidP="003102A2">
      <w:pPr>
        <w:jc w:val="both"/>
        <w:rPr>
          <w:sz w:val="20"/>
          <w:szCs w:val="20"/>
          <w:lang w:val="en-US"/>
        </w:rPr>
      </w:pPr>
    </w:p>
    <w:p w14:paraId="67C08A22" w14:textId="77777777" w:rsidR="003102A2" w:rsidRPr="003102A2" w:rsidRDefault="003102A2" w:rsidP="003102A2">
      <w:pPr>
        <w:jc w:val="both"/>
        <w:rPr>
          <w:b/>
          <w:sz w:val="20"/>
          <w:szCs w:val="20"/>
          <w:lang w:val="en-US"/>
        </w:rPr>
      </w:pPr>
      <w:r w:rsidRPr="003102A2">
        <w:rPr>
          <w:b/>
          <w:sz w:val="20"/>
          <w:szCs w:val="20"/>
          <w:lang w:val="en-US"/>
        </w:rPr>
        <w:t xml:space="preserve">2.6.11. </w:t>
      </w:r>
      <w:proofErr w:type="spellStart"/>
      <w:r w:rsidRPr="003102A2">
        <w:rPr>
          <w:b/>
          <w:sz w:val="20"/>
          <w:szCs w:val="20"/>
          <w:lang w:val="en-US"/>
        </w:rPr>
        <w:t>Индикатори</w:t>
      </w:r>
      <w:proofErr w:type="spellEnd"/>
      <w:r w:rsidRPr="003102A2">
        <w:rPr>
          <w:b/>
          <w:sz w:val="20"/>
          <w:szCs w:val="20"/>
          <w:lang w:val="en-US"/>
        </w:rPr>
        <w:t>/</w:t>
      </w:r>
      <w:proofErr w:type="spellStart"/>
      <w:r w:rsidRPr="003102A2">
        <w:rPr>
          <w:b/>
          <w:sz w:val="20"/>
          <w:szCs w:val="20"/>
          <w:lang w:val="en-US"/>
        </w:rPr>
        <w:t>показатељи</w:t>
      </w:r>
      <w:proofErr w:type="spellEnd"/>
      <w:r w:rsidRPr="003102A2">
        <w:rPr>
          <w:b/>
          <w:sz w:val="20"/>
          <w:szCs w:val="20"/>
          <w:lang w:val="en-US"/>
        </w:rPr>
        <w:t>:</w:t>
      </w:r>
    </w:p>
    <w:p w14:paraId="60801C48" w14:textId="77777777" w:rsidR="003102A2" w:rsidRPr="003102A2" w:rsidRDefault="003102A2" w:rsidP="003102A2">
      <w:pPr>
        <w:jc w:val="both"/>
        <w:rPr>
          <w:b/>
          <w:sz w:val="20"/>
          <w:szCs w:val="20"/>
          <w:lang w:val="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276"/>
        <w:gridCol w:w="6896"/>
      </w:tblGrid>
      <w:tr w:rsidR="003102A2" w:rsidRPr="003102A2" w14:paraId="1D08BE75" w14:textId="77777777" w:rsidTr="002D6F01">
        <w:tc>
          <w:tcPr>
            <w:tcW w:w="2276" w:type="dxa"/>
            <w:shd w:val="clear" w:color="auto" w:fill="FFFFFF"/>
          </w:tcPr>
          <w:p w14:paraId="2DC9DF82" w14:textId="77777777" w:rsidR="003102A2" w:rsidRPr="003102A2" w:rsidRDefault="003102A2" w:rsidP="003102A2">
            <w:pPr>
              <w:jc w:val="both"/>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6896" w:type="dxa"/>
            <w:shd w:val="clear" w:color="auto" w:fill="FFFFFF"/>
          </w:tcPr>
          <w:p w14:paraId="3490408A" w14:textId="77777777" w:rsidR="003102A2" w:rsidRPr="003102A2" w:rsidRDefault="003102A2" w:rsidP="003102A2">
            <w:pPr>
              <w:jc w:val="both"/>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1EF2E1DD" w14:textId="77777777" w:rsidTr="002D6F01">
        <w:tc>
          <w:tcPr>
            <w:tcW w:w="2276" w:type="dxa"/>
            <w:shd w:val="clear" w:color="auto" w:fill="FFFFFF"/>
          </w:tcPr>
          <w:p w14:paraId="737F5D8D" w14:textId="77777777" w:rsidR="003102A2" w:rsidRPr="003102A2" w:rsidRDefault="003102A2" w:rsidP="003102A2">
            <w:pPr>
              <w:jc w:val="center"/>
              <w:rPr>
                <w:sz w:val="20"/>
                <w:szCs w:val="20"/>
                <w:lang w:val="en-US"/>
              </w:rPr>
            </w:pPr>
            <w:r w:rsidRPr="003102A2">
              <w:rPr>
                <w:sz w:val="20"/>
                <w:szCs w:val="20"/>
                <w:lang w:val="en-US"/>
              </w:rPr>
              <w:t>1</w:t>
            </w:r>
          </w:p>
        </w:tc>
        <w:tc>
          <w:tcPr>
            <w:tcW w:w="6896" w:type="dxa"/>
            <w:shd w:val="clear" w:color="auto" w:fill="FFFFFF"/>
          </w:tcPr>
          <w:p w14:paraId="7834DC43"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заинтересованих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меру</w:t>
            </w:r>
            <w:proofErr w:type="spellEnd"/>
          </w:p>
        </w:tc>
      </w:tr>
      <w:tr w:rsidR="003102A2" w:rsidRPr="003102A2" w14:paraId="5A19963E" w14:textId="77777777" w:rsidTr="002D6F01">
        <w:tc>
          <w:tcPr>
            <w:tcW w:w="2276" w:type="dxa"/>
            <w:shd w:val="clear" w:color="auto" w:fill="FFFFFF"/>
          </w:tcPr>
          <w:p w14:paraId="66CFA7EF" w14:textId="77777777" w:rsidR="003102A2" w:rsidRPr="003102A2" w:rsidRDefault="003102A2" w:rsidP="003102A2">
            <w:pPr>
              <w:jc w:val="center"/>
              <w:rPr>
                <w:sz w:val="20"/>
                <w:szCs w:val="20"/>
                <w:lang w:val="en-US"/>
              </w:rPr>
            </w:pPr>
            <w:r w:rsidRPr="003102A2">
              <w:rPr>
                <w:sz w:val="20"/>
                <w:szCs w:val="20"/>
                <w:lang w:val="en-US"/>
              </w:rPr>
              <w:t>2</w:t>
            </w:r>
          </w:p>
        </w:tc>
        <w:tc>
          <w:tcPr>
            <w:tcW w:w="6896" w:type="dxa"/>
            <w:shd w:val="clear" w:color="auto" w:fill="FFFFFF"/>
          </w:tcPr>
          <w:p w14:paraId="476A750F"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подржаних</w:t>
            </w:r>
            <w:proofErr w:type="spellEnd"/>
            <w:r w:rsidRPr="003102A2">
              <w:rPr>
                <w:sz w:val="20"/>
                <w:szCs w:val="20"/>
                <w:lang w:val="en-US"/>
              </w:rPr>
              <w:t xml:space="preserve"> </w:t>
            </w:r>
            <w:proofErr w:type="spellStart"/>
            <w:r w:rsidRPr="003102A2">
              <w:rPr>
                <w:sz w:val="20"/>
                <w:szCs w:val="20"/>
                <w:lang w:val="en-US"/>
              </w:rPr>
              <w:t>газдинставa</w:t>
            </w:r>
            <w:proofErr w:type="spellEnd"/>
          </w:p>
        </w:tc>
      </w:tr>
      <w:tr w:rsidR="003102A2" w:rsidRPr="003102A2" w14:paraId="74A19D2F" w14:textId="77777777" w:rsidTr="002D6F01">
        <w:tc>
          <w:tcPr>
            <w:tcW w:w="2276" w:type="dxa"/>
            <w:shd w:val="clear" w:color="auto" w:fill="FFFFFF"/>
          </w:tcPr>
          <w:p w14:paraId="22A5A18A" w14:textId="77777777" w:rsidR="003102A2" w:rsidRPr="003102A2" w:rsidRDefault="003102A2" w:rsidP="003102A2">
            <w:pPr>
              <w:jc w:val="center"/>
              <w:rPr>
                <w:sz w:val="20"/>
                <w:szCs w:val="20"/>
                <w:lang w:val="sr-Cyrl-RS"/>
              </w:rPr>
            </w:pPr>
          </w:p>
          <w:p w14:paraId="4732FCE1" w14:textId="77777777" w:rsidR="003102A2" w:rsidRPr="003102A2" w:rsidRDefault="003102A2" w:rsidP="003102A2">
            <w:pPr>
              <w:jc w:val="center"/>
              <w:rPr>
                <w:sz w:val="20"/>
                <w:szCs w:val="20"/>
                <w:lang w:val="sr-Cyrl-RS"/>
              </w:rPr>
            </w:pPr>
            <w:r w:rsidRPr="003102A2">
              <w:rPr>
                <w:sz w:val="20"/>
                <w:szCs w:val="20"/>
                <w:lang w:val="sr-Cyrl-RS"/>
              </w:rPr>
              <w:t>3</w:t>
            </w:r>
          </w:p>
        </w:tc>
        <w:tc>
          <w:tcPr>
            <w:tcW w:w="6896" w:type="dxa"/>
            <w:shd w:val="clear" w:color="auto" w:fill="FFFFFF"/>
          </w:tcPr>
          <w:p w14:paraId="0A1C241A" w14:textId="77777777" w:rsidR="003102A2" w:rsidRPr="003102A2" w:rsidRDefault="003102A2" w:rsidP="003102A2">
            <w:pPr>
              <w:jc w:val="both"/>
              <w:rPr>
                <w:sz w:val="20"/>
                <w:szCs w:val="20"/>
                <w:lang w:val="en-US"/>
              </w:rPr>
            </w:pPr>
            <w:proofErr w:type="spellStart"/>
            <w:r w:rsidRPr="003102A2">
              <w:rPr>
                <w:sz w:val="20"/>
                <w:szCs w:val="20"/>
                <w:lang w:val="en-US"/>
              </w:rPr>
              <w:t>Бројно</w:t>
            </w:r>
            <w:proofErr w:type="spellEnd"/>
            <w:r w:rsidRPr="003102A2">
              <w:rPr>
                <w:sz w:val="20"/>
                <w:szCs w:val="20"/>
                <w:lang w:val="en-US"/>
              </w:rPr>
              <w:t xml:space="preserve"> </w:t>
            </w:r>
            <w:proofErr w:type="spellStart"/>
            <w:r w:rsidRPr="003102A2">
              <w:rPr>
                <w:sz w:val="20"/>
                <w:szCs w:val="20"/>
                <w:lang w:val="en-US"/>
              </w:rPr>
              <w:t>стање</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категоријама</w:t>
            </w:r>
            <w:proofErr w:type="spellEnd"/>
            <w:r w:rsidRPr="003102A2">
              <w:rPr>
                <w:sz w:val="20"/>
                <w:szCs w:val="20"/>
                <w:lang w:val="en-US"/>
              </w:rPr>
              <w:t xml:space="preserve"> у 2020. </w:t>
            </w:r>
            <w:proofErr w:type="spellStart"/>
            <w:r w:rsidRPr="003102A2">
              <w:rPr>
                <w:sz w:val="20"/>
                <w:szCs w:val="20"/>
                <w:lang w:val="en-US"/>
              </w:rPr>
              <w:t>години</w:t>
            </w:r>
            <w:proofErr w:type="spellEnd"/>
            <w:r w:rsidRPr="003102A2">
              <w:rPr>
                <w:sz w:val="20"/>
                <w:szCs w:val="20"/>
                <w:lang w:val="en-US"/>
              </w:rPr>
              <w:t xml:space="preserve"> и 2024.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могућа</w:t>
            </w:r>
            <w:proofErr w:type="spellEnd"/>
            <w:r w:rsidRPr="003102A2">
              <w:rPr>
                <w:sz w:val="20"/>
                <w:szCs w:val="20"/>
                <w:lang w:val="en-US"/>
              </w:rPr>
              <w:t xml:space="preserve"> </w:t>
            </w:r>
            <w:proofErr w:type="spellStart"/>
            <w:r w:rsidRPr="003102A2">
              <w:rPr>
                <w:sz w:val="20"/>
                <w:szCs w:val="20"/>
                <w:lang w:val="en-US"/>
              </w:rPr>
              <w:t>видљивост</w:t>
            </w:r>
            <w:proofErr w:type="spellEnd"/>
            <w:r w:rsidRPr="003102A2">
              <w:rPr>
                <w:sz w:val="20"/>
                <w:szCs w:val="20"/>
                <w:lang w:val="en-US"/>
              </w:rPr>
              <w:t xml:space="preserve"> </w:t>
            </w:r>
            <w:proofErr w:type="spellStart"/>
            <w:r w:rsidRPr="003102A2">
              <w:rPr>
                <w:sz w:val="20"/>
                <w:szCs w:val="20"/>
                <w:lang w:val="en-US"/>
              </w:rPr>
              <w:t>ефекта</w:t>
            </w:r>
            <w:proofErr w:type="spellEnd"/>
            <w:r w:rsidRPr="003102A2">
              <w:rPr>
                <w:sz w:val="20"/>
                <w:szCs w:val="20"/>
                <w:lang w:val="en-US"/>
              </w:rPr>
              <w:t xml:space="preserve"> </w:t>
            </w:r>
            <w:proofErr w:type="spellStart"/>
            <w:r w:rsidRPr="003102A2">
              <w:rPr>
                <w:sz w:val="20"/>
                <w:szCs w:val="20"/>
                <w:lang w:val="en-US"/>
              </w:rPr>
              <w:t>ове</w:t>
            </w:r>
            <w:proofErr w:type="spellEnd"/>
            <w:r w:rsidRPr="003102A2">
              <w:rPr>
                <w:sz w:val="20"/>
                <w:szCs w:val="20"/>
                <w:lang w:val="en-US"/>
              </w:rPr>
              <w:t xml:space="preserve"> </w:t>
            </w:r>
            <w:proofErr w:type="spellStart"/>
            <w:r w:rsidRPr="003102A2">
              <w:rPr>
                <w:sz w:val="20"/>
                <w:szCs w:val="20"/>
                <w:lang w:val="en-US"/>
              </w:rPr>
              <w:t>мере</w:t>
            </w:r>
            <w:proofErr w:type="spellEnd"/>
          </w:p>
        </w:tc>
      </w:tr>
    </w:tbl>
    <w:p w14:paraId="6FC0B121" w14:textId="77777777" w:rsidR="003102A2" w:rsidRPr="003102A2" w:rsidRDefault="003102A2" w:rsidP="003102A2">
      <w:pPr>
        <w:jc w:val="both"/>
        <w:rPr>
          <w:sz w:val="20"/>
          <w:szCs w:val="20"/>
          <w:lang w:val="sr-Cyrl-RS"/>
        </w:rPr>
      </w:pPr>
      <w:r w:rsidRPr="003102A2">
        <w:rPr>
          <w:b/>
          <w:sz w:val="20"/>
          <w:szCs w:val="20"/>
          <w:lang w:val="en-US"/>
        </w:rPr>
        <w:lastRenderedPageBreak/>
        <w:t xml:space="preserve">2.6.12. </w:t>
      </w:r>
      <w:proofErr w:type="spellStart"/>
      <w:r w:rsidRPr="003102A2">
        <w:rPr>
          <w:b/>
          <w:sz w:val="20"/>
          <w:szCs w:val="20"/>
          <w:lang w:val="en-US"/>
        </w:rPr>
        <w:t>Административна</w:t>
      </w:r>
      <w:proofErr w:type="spellEnd"/>
      <w:r w:rsidRPr="003102A2">
        <w:rPr>
          <w:b/>
          <w:sz w:val="20"/>
          <w:szCs w:val="20"/>
          <w:lang w:val="en-US"/>
        </w:rPr>
        <w:t xml:space="preserve"> </w:t>
      </w:r>
      <w:proofErr w:type="spellStart"/>
      <w:r w:rsidRPr="003102A2">
        <w:rPr>
          <w:b/>
          <w:sz w:val="20"/>
          <w:szCs w:val="20"/>
          <w:lang w:val="en-US"/>
        </w:rPr>
        <w:t>процедура</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Јавним</w:t>
      </w:r>
      <w:proofErr w:type="spellEnd"/>
      <w:r w:rsidRPr="003102A2">
        <w:rPr>
          <w:sz w:val="20"/>
          <w:szCs w:val="20"/>
          <w:lang w:val="en-US"/>
        </w:rPr>
        <w:t xml:space="preserve"> </w:t>
      </w:r>
      <w:proofErr w:type="spellStart"/>
      <w:r w:rsidRPr="003102A2">
        <w:rPr>
          <w:sz w:val="20"/>
          <w:szCs w:val="20"/>
          <w:lang w:val="en-US"/>
        </w:rPr>
        <w:t>позивом</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прецизно</w:t>
      </w:r>
      <w:proofErr w:type="spellEnd"/>
      <w:r w:rsidRPr="003102A2">
        <w:rPr>
          <w:sz w:val="20"/>
          <w:szCs w:val="20"/>
          <w:lang w:val="en-US"/>
        </w:rPr>
        <w:t xml:space="preserve"> </w:t>
      </w:r>
      <w:proofErr w:type="spellStart"/>
      <w:r w:rsidRPr="003102A2">
        <w:rPr>
          <w:sz w:val="20"/>
          <w:szCs w:val="20"/>
          <w:lang w:val="en-US"/>
        </w:rPr>
        <w:t>дефинисани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и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документација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Достављени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проверени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комплетности</w:t>
      </w:r>
      <w:proofErr w:type="spellEnd"/>
      <w:r w:rsidRPr="003102A2">
        <w:rPr>
          <w:sz w:val="20"/>
          <w:szCs w:val="20"/>
          <w:lang w:val="en-US"/>
        </w:rPr>
        <w:t xml:space="preserve">, </w:t>
      </w:r>
      <w:proofErr w:type="spellStart"/>
      <w:r w:rsidRPr="003102A2">
        <w:rPr>
          <w:sz w:val="20"/>
          <w:szCs w:val="20"/>
          <w:lang w:val="en-US"/>
        </w:rPr>
        <w:t>административне</w:t>
      </w:r>
      <w:proofErr w:type="spellEnd"/>
      <w:r w:rsidRPr="003102A2">
        <w:rPr>
          <w:sz w:val="20"/>
          <w:szCs w:val="20"/>
          <w:lang w:val="en-US"/>
        </w:rPr>
        <w:t xml:space="preserve"> </w:t>
      </w:r>
      <w:proofErr w:type="spellStart"/>
      <w:r w:rsidRPr="003102A2">
        <w:rPr>
          <w:sz w:val="20"/>
          <w:szCs w:val="20"/>
          <w:lang w:val="en-US"/>
        </w:rPr>
        <w:t>усаглашености</w:t>
      </w:r>
      <w:proofErr w:type="spellEnd"/>
      <w:r w:rsidRPr="003102A2">
        <w:rPr>
          <w:sz w:val="20"/>
          <w:szCs w:val="20"/>
          <w:lang w:val="en-US"/>
        </w:rPr>
        <w:t xml:space="preserve"> и </w:t>
      </w:r>
      <w:proofErr w:type="spellStart"/>
      <w:r w:rsidRPr="003102A2">
        <w:rPr>
          <w:sz w:val="20"/>
          <w:szCs w:val="20"/>
          <w:lang w:val="en-US"/>
        </w:rPr>
        <w:t>прихватљивости</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одредбама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испуњавају</w:t>
      </w:r>
      <w:proofErr w:type="spellEnd"/>
      <w:r w:rsidRPr="003102A2">
        <w:rPr>
          <w:sz w:val="20"/>
          <w:szCs w:val="20"/>
          <w:lang w:val="en-US"/>
        </w:rPr>
        <w:t xml:space="preserve"> </w:t>
      </w:r>
      <w:proofErr w:type="spellStart"/>
      <w:r w:rsidRPr="003102A2">
        <w:rPr>
          <w:sz w:val="20"/>
          <w:szCs w:val="20"/>
          <w:lang w:val="en-US"/>
        </w:rPr>
        <w:t>услове</w:t>
      </w:r>
      <w:proofErr w:type="spellEnd"/>
      <w:r w:rsidRPr="003102A2">
        <w:rPr>
          <w:sz w:val="20"/>
          <w:szCs w:val="20"/>
          <w:lang w:val="en-US"/>
        </w:rPr>
        <w:t xml:space="preserve"> и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рангирани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критеријума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бодовање</w:t>
      </w:r>
      <w:proofErr w:type="spellEnd"/>
      <w:r w:rsidRPr="003102A2">
        <w:rPr>
          <w:sz w:val="20"/>
          <w:szCs w:val="20"/>
          <w:lang w:val="en-US"/>
        </w:rPr>
        <w:t xml:space="preserve"> </w:t>
      </w:r>
      <w:proofErr w:type="spellStart"/>
      <w:r w:rsidRPr="003102A2">
        <w:rPr>
          <w:sz w:val="20"/>
          <w:szCs w:val="20"/>
          <w:lang w:val="en-US"/>
        </w:rPr>
        <w:t>поднетих</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истог</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бодова</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уколико</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женског</w:t>
      </w:r>
      <w:proofErr w:type="spellEnd"/>
      <w:r w:rsidRPr="003102A2">
        <w:rPr>
          <w:sz w:val="20"/>
          <w:szCs w:val="20"/>
          <w:lang w:val="en-US"/>
        </w:rPr>
        <w:t xml:space="preserve"> </w:t>
      </w:r>
      <w:proofErr w:type="spellStart"/>
      <w:r w:rsidRPr="003102A2">
        <w:rPr>
          <w:sz w:val="20"/>
          <w:szCs w:val="20"/>
          <w:lang w:val="en-US"/>
        </w:rPr>
        <w:t>пола</w:t>
      </w:r>
      <w:proofErr w:type="spellEnd"/>
      <w:r w:rsidRPr="003102A2">
        <w:rPr>
          <w:sz w:val="20"/>
          <w:szCs w:val="20"/>
          <w:lang w:val="en-US"/>
        </w:rPr>
        <w:t xml:space="preserve"> </w:t>
      </w:r>
      <w:proofErr w:type="spellStart"/>
      <w:r w:rsidRPr="003102A2">
        <w:rPr>
          <w:sz w:val="20"/>
          <w:szCs w:val="20"/>
          <w:lang w:val="en-US"/>
        </w:rPr>
        <w:t>онда</w:t>
      </w:r>
      <w:proofErr w:type="spellEnd"/>
      <w:r w:rsidRPr="003102A2">
        <w:rPr>
          <w:sz w:val="20"/>
          <w:szCs w:val="20"/>
          <w:lang w:val="en-US"/>
        </w:rPr>
        <w:t xml:space="preserve"> </w:t>
      </w:r>
      <w:proofErr w:type="spellStart"/>
      <w:r w:rsidRPr="003102A2">
        <w:rPr>
          <w:sz w:val="20"/>
          <w:szCs w:val="20"/>
          <w:lang w:val="en-US"/>
        </w:rPr>
        <w:t>млађи</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а у </w:t>
      </w:r>
      <w:proofErr w:type="spellStart"/>
      <w:r w:rsidRPr="003102A2">
        <w:rPr>
          <w:sz w:val="20"/>
          <w:szCs w:val="20"/>
          <w:lang w:val="en-US"/>
        </w:rPr>
        <w:t>случају</w:t>
      </w:r>
      <w:proofErr w:type="spellEnd"/>
      <w:r w:rsidRPr="003102A2">
        <w:rPr>
          <w:sz w:val="20"/>
          <w:szCs w:val="20"/>
          <w:lang w:val="en-US"/>
        </w:rPr>
        <w:t xml:space="preserve"> </w:t>
      </w:r>
      <w:proofErr w:type="spellStart"/>
      <w:r w:rsidRPr="003102A2">
        <w:rPr>
          <w:sz w:val="20"/>
          <w:szCs w:val="20"/>
          <w:lang w:val="en-US"/>
        </w:rPr>
        <w:t>исте</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предност</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више</w:t>
      </w:r>
      <w:proofErr w:type="spellEnd"/>
      <w:r w:rsidRPr="003102A2">
        <w:rPr>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домачинства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истека</w:t>
      </w:r>
      <w:proofErr w:type="spellEnd"/>
      <w:r w:rsidRPr="003102A2">
        <w:rPr>
          <w:sz w:val="20"/>
          <w:szCs w:val="20"/>
          <w:lang w:val="en-US"/>
        </w:rPr>
        <w:t xml:space="preserve"> </w:t>
      </w:r>
      <w:proofErr w:type="spellStart"/>
      <w:r w:rsidRPr="003102A2">
        <w:rPr>
          <w:sz w:val="20"/>
          <w:szCs w:val="20"/>
          <w:lang w:val="en-US"/>
        </w:rPr>
        <w:t>рока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приговор</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утврђену</w:t>
      </w:r>
      <w:proofErr w:type="spellEnd"/>
      <w:r w:rsidRPr="003102A2">
        <w:rPr>
          <w:sz w:val="20"/>
          <w:szCs w:val="20"/>
          <w:lang w:val="en-US"/>
        </w:rPr>
        <w:t xml:space="preserve"> </w:t>
      </w:r>
      <w:proofErr w:type="spellStart"/>
      <w:r w:rsidRPr="003102A2">
        <w:rPr>
          <w:sz w:val="20"/>
          <w:szCs w:val="20"/>
          <w:lang w:val="en-US"/>
        </w:rPr>
        <w:t>ранг</w:t>
      </w:r>
      <w:proofErr w:type="spellEnd"/>
      <w:r w:rsidRPr="003102A2">
        <w:rPr>
          <w:sz w:val="20"/>
          <w:szCs w:val="20"/>
          <w:lang w:val="en-US"/>
        </w:rPr>
        <w:t xml:space="preserve"> </w:t>
      </w:r>
      <w:proofErr w:type="spellStart"/>
      <w:r w:rsidRPr="003102A2">
        <w:rPr>
          <w:sz w:val="20"/>
          <w:szCs w:val="20"/>
          <w:lang w:val="en-US"/>
        </w:rPr>
        <w:t>листу</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донета</w:t>
      </w:r>
      <w:proofErr w:type="spellEnd"/>
      <w:r w:rsidRPr="003102A2">
        <w:rPr>
          <w:sz w:val="20"/>
          <w:szCs w:val="20"/>
          <w:lang w:val="en-US"/>
        </w:rPr>
        <w:t xml:space="preserve"> </w:t>
      </w:r>
      <w:proofErr w:type="spellStart"/>
      <w:r w:rsidRPr="003102A2">
        <w:rPr>
          <w:sz w:val="20"/>
          <w:szCs w:val="20"/>
          <w:lang w:val="en-US"/>
        </w:rPr>
        <w:t>решења</w:t>
      </w:r>
      <w:proofErr w:type="spellEnd"/>
      <w:r w:rsidRPr="003102A2">
        <w:rPr>
          <w:sz w:val="20"/>
          <w:szCs w:val="20"/>
          <w:lang w:val="en-US"/>
        </w:rPr>
        <w:t xml:space="preserve"> о </w:t>
      </w:r>
      <w:proofErr w:type="spellStart"/>
      <w:r w:rsidRPr="003102A2">
        <w:rPr>
          <w:sz w:val="20"/>
          <w:szCs w:val="20"/>
          <w:lang w:val="en-US"/>
        </w:rPr>
        <w:t>оствареном</w:t>
      </w:r>
      <w:proofErr w:type="spellEnd"/>
      <w:r w:rsidRPr="003102A2">
        <w:rPr>
          <w:sz w:val="20"/>
          <w:szCs w:val="20"/>
          <w:lang w:val="en-US"/>
        </w:rPr>
        <w:t xml:space="preserve"> </w:t>
      </w:r>
      <w:proofErr w:type="spellStart"/>
      <w:r w:rsidRPr="003102A2">
        <w:rPr>
          <w:sz w:val="20"/>
          <w:szCs w:val="20"/>
          <w:lang w:val="en-US"/>
        </w:rPr>
        <w:t>праву</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рангираним</w:t>
      </w:r>
      <w:proofErr w:type="spellEnd"/>
      <w:r w:rsidRPr="003102A2">
        <w:rPr>
          <w:sz w:val="20"/>
          <w:szCs w:val="20"/>
          <w:lang w:val="en-US"/>
        </w:rPr>
        <w:t xml:space="preserve"> </w:t>
      </w:r>
      <w:proofErr w:type="spellStart"/>
      <w:r w:rsidRPr="003102A2">
        <w:rPr>
          <w:sz w:val="20"/>
          <w:szCs w:val="20"/>
          <w:lang w:val="en-US"/>
        </w:rPr>
        <w:t>корисницима</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опредељених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сваку</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Решењем</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одређен</w:t>
      </w:r>
      <w:proofErr w:type="spellEnd"/>
      <w:r w:rsidRPr="003102A2">
        <w:rPr>
          <w:sz w:val="20"/>
          <w:szCs w:val="20"/>
          <w:lang w:val="en-US"/>
        </w:rPr>
        <w:t xml:space="preserve"> </w:t>
      </w:r>
      <w:proofErr w:type="spellStart"/>
      <w:r w:rsidRPr="003102A2">
        <w:rPr>
          <w:sz w:val="20"/>
          <w:szCs w:val="20"/>
          <w:lang w:val="en-US"/>
        </w:rPr>
        <w:t>рок</w:t>
      </w:r>
      <w:proofErr w:type="spellEnd"/>
      <w:r w:rsidRPr="003102A2">
        <w:rPr>
          <w:sz w:val="20"/>
          <w:szCs w:val="20"/>
          <w:lang w:val="en-US"/>
        </w:rPr>
        <w:t xml:space="preserve"> у </w:t>
      </w:r>
      <w:proofErr w:type="spellStart"/>
      <w:r w:rsidRPr="003102A2">
        <w:rPr>
          <w:sz w:val="20"/>
          <w:szCs w:val="20"/>
          <w:lang w:val="en-US"/>
        </w:rPr>
        <w:t>коме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у </w:t>
      </w:r>
      <w:proofErr w:type="spellStart"/>
      <w:r w:rsidRPr="003102A2">
        <w:rPr>
          <w:sz w:val="20"/>
          <w:szCs w:val="20"/>
          <w:lang w:val="en-US"/>
        </w:rPr>
        <w:t>обавези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реализују</w:t>
      </w:r>
      <w:proofErr w:type="spellEnd"/>
      <w:r w:rsidRPr="003102A2">
        <w:rPr>
          <w:sz w:val="20"/>
          <w:szCs w:val="20"/>
          <w:lang w:val="en-US"/>
        </w:rPr>
        <w:t xml:space="preserve"> </w:t>
      </w:r>
      <w:proofErr w:type="spellStart"/>
      <w:r w:rsidRPr="003102A2">
        <w:rPr>
          <w:sz w:val="20"/>
          <w:szCs w:val="20"/>
          <w:lang w:val="en-US"/>
        </w:rPr>
        <w:t>предметне</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и </w:t>
      </w:r>
      <w:proofErr w:type="spellStart"/>
      <w:r w:rsidRPr="003102A2">
        <w:rPr>
          <w:sz w:val="20"/>
          <w:szCs w:val="20"/>
          <w:lang w:val="en-US"/>
        </w:rPr>
        <w:t>поднесу</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исплату</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након</w:t>
      </w:r>
      <w:proofErr w:type="spellEnd"/>
      <w:r w:rsidRPr="003102A2">
        <w:rPr>
          <w:sz w:val="20"/>
          <w:szCs w:val="20"/>
          <w:lang w:val="en-US"/>
        </w:rPr>
        <w:t xml:space="preserve"> </w:t>
      </w:r>
      <w:proofErr w:type="spellStart"/>
      <w:r w:rsidRPr="003102A2">
        <w:rPr>
          <w:sz w:val="20"/>
          <w:szCs w:val="20"/>
          <w:lang w:val="en-US"/>
        </w:rPr>
        <w:t>чега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вршити</w:t>
      </w:r>
      <w:proofErr w:type="spellEnd"/>
      <w:r w:rsidRPr="003102A2">
        <w:rPr>
          <w:sz w:val="20"/>
          <w:szCs w:val="20"/>
          <w:lang w:val="en-US"/>
        </w:rPr>
        <w:t xml:space="preserve"> </w:t>
      </w:r>
      <w:proofErr w:type="spellStart"/>
      <w:r w:rsidRPr="003102A2">
        <w:rPr>
          <w:sz w:val="20"/>
          <w:szCs w:val="20"/>
          <w:lang w:val="en-US"/>
        </w:rPr>
        <w:t>исплата</w:t>
      </w:r>
      <w:proofErr w:type="spellEnd"/>
      <w:r w:rsidRPr="003102A2">
        <w:rPr>
          <w:sz w:val="20"/>
          <w:szCs w:val="20"/>
          <w:lang w:val="sr-Cyrl-RS"/>
        </w:rPr>
        <w:t>.</w:t>
      </w:r>
    </w:p>
    <w:p w14:paraId="2877A3D4" w14:textId="77777777" w:rsidR="003102A2" w:rsidRPr="003102A2" w:rsidRDefault="003102A2" w:rsidP="003102A2">
      <w:pPr>
        <w:jc w:val="both"/>
        <w:rPr>
          <w:color w:val="FFFFFF"/>
          <w:sz w:val="20"/>
          <w:szCs w:val="20"/>
          <w:lang w:val="en-US"/>
        </w:rPr>
      </w:pPr>
    </w:p>
    <w:p w14:paraId="10D4C2E7" w14:textId="77777777" w:rsidR="003102A2" w:rsidRPr="003102A2" w:rsidRDefault="003102A2" w:rsidP="003102A2">
      <w:pPr>
        <w:jc w:val="both"/>
        <w:rPr>
          <w:i/>
          <w:sz w:val="20"/>
          <w:szCs w:val="20"/>
          <w:lang w:val="en-US"/>
        </w:rPr>
      </w:pPr>
      <w:r w:rsidRPr="003102A2">
        <w:rPr>
          <w:b/>
          <w:sz w:val="20"/>
          <w:szCs w:val="20"/>
          <w:lang w:val="en-US"/>
        </w:rPr>
        <w:t xml:space="preserve">2.7. </w:t>
      </w:r>
      <w:proofErr w:type="spellStart"/>
      <w:r w:rsidRPr="003102A2">
        <w:rPr>
          <w:b/>
          <w:sz w:val="20"/>
          <w:szCs w:val="20"/>
          <w:lang w:val="en-US"/>
        </w:rPr>
        <w:t>Назив</w:t>
      </w:r>
      <w:proofErr w:type="spellEnd"/>
      <w:r w:rsidRPr="003102A2">
        <w:rPr>
          <w:b/>
          <w:sz w:val="20"/>
          <w:szCs w:val="20"/>
          <w:lang w:val="en-US"/>
        </w:rPr>
        <w:t xml:space="preserve"> и </w:t>
      </w:r>
      <w:proofErr w:type="spellStart"/>
      <w:r w:rsidRPr="003102A2">
        <w:rPr>
          <w:b/>
          <w:sz w:val="20"/>
          <w:szCs w:val="20"/>
          <w:lang w:val="en-US"/>
        </w:rPr>
        <w:t>шифра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w:t>
      </w:r>
      <w:r w:rsidRPr="003102A2">
        <w:rPr>
          <w:sz w:val="20"/>
          <w:szCs w:val="20"/>
          <w:lang w:val="en-US"/>
        </w:rPr>
        <w:t xml:space="preserve"> </w:t>
      </w:r>
      <w:r w:rsidRPr="003102A2">
        <w:rPr>
          <w:i/>
          <w:sz w:val="20"/>
          <w:szCs w:val="20"/>
          <w:lang w:val="en-US"/>
        </w:rPr>
        <w:t xml:space="preserve">604 </w:t>
      </w:r>
      <w:proofErr w:type="spellStart"/>
      <w:r w:rsidRPr="003102A2">
        <w:rPr>
          <w:i/>
          <w:sz w:val="20"/>
          <w:szCs w:val="20"/>
          <w:lang w:val="en-US"/>
        </w:rPr>
        <w:t>Набавка</w:t>
      </w:r>
      <w:proofErr w:type="spellEnd"/>
      <w:r w:rsidRPr="003102A2">
        <w:rPr>
          <w:i/>
          <w:sz w:val="20"/>
          <w:szCs w:val="20"/>
          <w:lang w:val="en-US"/>
        </w:rPr>
        <w:t xml:space="preserve"> </w:t>
      </w:r>
      <w:proofErr w:type="spellStart"/>
      <w:r w:rsidRPr="003102A2">
        <w:rPr>
          <w:i/>
          <w:sz w:val="20"/>
          <w:szCs w:val="20"/>
          <w:lang w:val="en-US"/>
        </w:rPr>
        <w:t>хране</w:t>
      </w:r>
      <w:proofErr w:type="spellEnd"/>
      <w:r w:rsidRPr="003102A2">
        <w:rPr>
          <w:i/>
          <w:sz w:val="20"/>
          <w:szCs w:val="20"/>
          <w:lang w:val="en-US"/>
        </w:rPr>
        <w:t xml:space="preserve"> </w:t>
      </w:r>
      <w:proofErr w:type="spellStart"/>
      <w:r w:rsidRPr="003102A2">
        <w:rPr>
          <w:i/>
          <w:sz w:val="20"/>
          <w:szCs w:val="20"/>
          <w:lang w:val="en-US"/>
        </w:rPr>
        <w:t>за</w:t>
      </w:r>
      <w:proofErr w:type="spellEnd"/>
      <w:r w:rsidRPr="003102A2">
        <w:rPr>
          <w:i/>
          <w:sz w:val="20"/>
          <w:szCs w:val="20"/>
          <w:lang w:val="en-US"/>
        </w:rPr>
        <w:t xml:space="preserve"> </w:t>
      </w:r>
      <w:proofErr w:type="spellStart"/>
      <w:r w:rsidRPr="003102A2">
        <w:rPr>
          <w:i/>
          <w:sz w:val="20"/>
          <w:szCs w:val="20"/>
          <w:lang w:val="en-US"/>
        </w:rPr>
        <w:t>остављена</w:t>
      </w:r>
      <w:proofErr w:type="spellEnd"/>
      <w:r w:rsidRPr="003102A2">
        <w:rPr>
          <w:i/>
          <w:sz w:val="20"/>
          <w:szCs w:val="20"/>
          <w:lang w:val="en-US"/>
        </w:rPr>
        <w:t xml:space="preserve"> </w:t>
      </w:r>
      <w:proofErr w:type="spellStart"/>
      <w:r w:rsidRPr="003102A2">
        <w:rPr>
          <w:i/>
          <w:sz w:val="20"/>
          <w:szCs w:val="20"/>
          <w:lang w:val="en-US"/>
        </w:rPr>
        <w:t>уматичена</w:t>
      </w:r>
      <w:proofErr w:type="spellEnd"/>
      <w:r w:rsidRPr="003102A2">
        <w:rPr>
          <w:i/>
          <w:sz w:val="20"/>
          <w:szCs w:val="20"/>
          <w:lang w:val="en-US"/>
        </w:rPr>
        <w:t xml:space="preserve"> </w:t>
      </w:r>
      <w:proofErr w:type="spellStart"/>
      <w:r w:rsidRPr="003102A2">
        <w:rPr>
          <w:i/>
          <w:sz w:val="20"/>
          <w:szCs w:val="20"/>
          <w:lang w:val="en-US"/>
        </w:rPr>
        <w:t>женска</w:t>
      </w:r>
      <w:proofErr w:type="spellEnd"/>
      <w:r w:rsidRPr="003102A2">
        <w:rPr>
          <w:i/>
          <w:sz w:val="20"/>
          <w:szCs w:val="20"/>
          <w:lang w:val="en-US"/>
        </w:rPr>
        <w:t xml:space="preserve"> </w:t>
      </w:r>
      <w:proofErr w:type="spellStart"/>
      <w:r w:rsidRPr="003102A2">
        <w:rPr>
          <w:i/>
          <w:sz w:val="20"/>
          <w:szCs w:val="20"/>
          <w:lang w:val="en-US"/>
        </w:rPr>
        <w:t>грла</w:t>
      </w:r>
      <w:proofErr w:type="spellEnd"/>
      <w:r w:rsidRPr="003102A2">
        <w:rPr>
          <w:i/>
          <w:sz w:val="20"/>
          <w:szCs w:val="20"/>
          <w:lang w:val="en-US"/>
        </w:rPr>
        <w:t xml:space="preserve"> </w:t>
      </w:r>
      <w:proofErr w:type="spellStart"/>
      <w:r w:rsidRPr="003102A2">
        <w:rPr>
          <w:i/>
          <w:sz w:val="20"/>
          <w:szCs w:val="20"/>
          <w:lang w:val="en-US"/>
        </w:rPr>
        <w:t>говеда</w:t>
      </w:r>
      <w:proofErr w:type="spellEnd"/>
      <w:r w:rsidRPr="003102A2">
        <w:rPr>
          <w:i/>
          <w:sz w:val="20"/>
          <w:szCs w:val="20"/>
          <w:lang w:val="en-US"/>
        </w:rPr>
        <w:t xml:space="preserve"> </w:t>
      </w:r>
      <w:proofErr w:type="spellStart"/>
      <w:r w:rsidRPr="003102A2">
        <w:rPr>
          <w:i/>
          <w:sz w:val="20"/>
          <w:szCs w:val="20"/>
          <w:lang w:val="en-US"/>
        </w:rPr>
        <w:t>старости</w:t>
      </w:r>
      <w:proofErr w:type="spellEnd"/>
      <w:r w:rsidRPr="003102A2">
        <w:rPr>
          <w:i/>
          <w:sz w:val="20"/>
          <w:szCs w:val="20"/>
          <w:lang w:val="en-US"/>
        </w:rPr>
        <w:t xml:space="preserve"> </w:t>
      </w:r>
      <w:proofErr w:type="spellStart"/>
      <w:r w:rsidRPr="003102A2">
        <w:rPr>
          <w:i/>
          <w:sz w:val="20"/>
          <w:szCs w:val="20"/>
          <w:lang w:val="en-US"/>
        </w:rPr>
        <w:t>од</w:t>
      </w:r>
      <w:proofErr w:type="spellEnd"/>
      <w:r w:rsidRPr="003102A2">
        <w:rPr>
          <w:i/>
          <w:sz w:val="20"/>
          <w:szCs w:val="20"/>
          <w:lang w:val="en-US"/>
        </w:rPr>
        <w:t xml:space="preserve"> 12 </w:t>
      </w:r>
      <w:proofErr w:type="spellStart"/>
      <w:r w:rsidRPr="003102A2">
        <w:rPr>
          <w:i/>
          <w:sz w:val="20"/>
          <w:szCs w:val="20"/>
          <w:lang w:val="en-US"/>
        </w:rPr>
        <w:t>до</w:t>
      </w:r>
      <w:proofErr w:type="spellEnd"/>
      <w:r w:rsidRPr="003102A2">
        <w:rPr>
          <w:i/>
          <w:sz w:val="20"/>
          <w:szCs w:val="20"/>
          <w:lang w:val="en-US"/>
        </w:rPr>
        <w:t xml:space="preserve"> 28 </w:t>
      </w:r>
      <w:proofErr w:type="spellStart"/>
      <w:r w:rsidRPr="003102A2">
        <w:rPr>
          <w:i/>
          <w:sz w:val="20"/>
          <w:szCs w:val="20"/>
          <w:lang w:val="en-US"/>
        </w:rPr>
        <w:t>месеци</w:t>
      </w:r>
      <w:proofErr w:type="spellEnd"/>
      <w:r w:rsidRPr="003102A2">
        <w:rPr>
          <w:i/>
          <w:sz w:val="20"/>
          <w:szCs w:val="20"/>
          <w:lang w:val="en-US"/>
        </w:rPr>
        <w:t xml:space="preserve"> </w:t>
      </w:r>
    </w:p>
    <w:p w14:paraId="4D45C4F3" w14:textId="77777777" w:rsidR="003102A2" w:rsidRPr="003102A2" w:rsidRDefault="003102A2" w:rsidP="003102A2">
      <w:pPr>
        <w:jc w:val="both"/>
        <w:rPr>
          <w:i/>
          <w:sz w:val="20"/>
          <w:szCs w:val="20"/>
          <w:lang w:val="en-US"/>
        </w:rPr>
      </w:pPr>
    </w:p>
    <w:p w14:paraId="08A17E7D" w14:textId="77777777" w:rsidR="003102A2" w:rsidRPr="003102A2" w:rsidRDefault="003102A2" w:rsidP="003102A2">
      <w:pPr>
        <w:jc w:val="both"/>
        <w:rPr>
          <w:sz w:val="20"/>
          <w:szCs w:val="20"/>
          <w:lang w:val="en-US"/>
        </w:rPr>
      </w:pPr>
      <w:r w:rsidRPr="003102A2">
        <w:rPr>
          <w:b/>
          <w:sz w:val="20"/>
          <w:szCs w:val="20"/>
          <w:lang w:val="en-US"/>
        </w:rPr>
        <w:t xml:space="preserve">2.7.1. </w:t>
      </w:r>
      <w:proofErr w:type="spellStart"/>
      <w:r w:rsidRPr="003102A2">
        <w:rPr>
          <w:b/>
          <w:sz w:val="20"/>
          <w:szCs w:val="20"/>
          <w:lang w:val="en-US"/>
        </w:rPr>
        <w:t>Образложење</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наведено</w:t>
      </w:r>
      <w:proofErr w:type="spellEnd"/>
      <w:r w:rsidRPr="003102A2">
        <w:rPr>
          <w:sz w:val="20"/>
          <w:szCs w:val="20"/>
          <w:lang w:val="en-US"/>
        </w:rPr>
        <w:t xml:space="preserve"> у </w:t>
      </w:r>
      <w:proofErr w:type="spellStart"/>
      <w:r w:rsidRPr="003102A2">
        <w:rPr>
          <w:sz w:val="20"/>
          <w:szCs w:val="20"/>
          <w:lang w:val="en-US"/>
        </w:rPr>
        <w:t>образложењу</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603, </w:t>
      </w:r>
      <w:proofErr w:type="spellStart"/>
      <w:r w:rsidRPr="003102A2">
        <w:rPr>
          <w:sz w:val="20"/>
          <w:szCs w:val="20"/>
          <w:lang w:val="en-US"/>
        </w:rPr>
        <w:t>показатељ</w:t>
      </w:r>
      <w:proofErr w:type="spellEnd"/>
      <w:r w:rsidRPr="003102A2">
        <w:rPr>
          <w:sz w:val="20"/>
          <w:szCs w:val="20"/>
          <w:lang w:val="en-US"/>
        </w:rPr>
        <w:t xml:space="preserve"> </w:t>
      </w:r>
      <w:proofErr w:type="spellStart"/>
      <w:r w:rsidRPr="003102A2">
        <w:rPr>
          <w:sz w:val="20"/>
          <w:szCs w:val="20"/>
          <w:lang w:val="en-US"/>
        </w:rPr>
        <w:t>степена</w:t>
      </w:r>
      <w:proofErr w:type="spellEnd"/>
      <w:r w:rsidRPr="003102A2">
        <w:rPr>
          <w:sz w:val="20"/>
          <w:szCs w:val="20"/>
          <w:lang w:val="en-US"/>
        </w:rPr>
        <w:t xml:space="preserve"> </w:t>
      </w:r>
      <w:proofErr w:type="spellStart"/>
      <w:r w:rsidRPr="003102A2">
        <w:rPr>
          <w:sz w:val="20"/>
          <w:szCs w:val="20"/>
          <w:lang w:val="en-US"/>
        </w:rPr>
        <w:t>развијености</w:t>
      </w:r>
      <w:proofErr w:type="spellEnd"/>
      <w:r w:rsidRPr="003102A2">
        <w:rPr>
          <w:sz w:val="20"/>
          <w:szCs w:val="20"/>
          <w:lang w:val="en-US"/>
        </w:rPr>
        <w:t xml:space="preserve">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зависи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учешћа</w:t>
      </w:r>
      <w:proofErr w:type="spellEnd"/>
      <w:r w:rsidRPr="003102A2">
        <w:rPr>
          <w:sz w:val="20"/>
          <w:szCs w:val="20"/>
          <w:lang w:val="en-US"/>
        </w:rPr>
        <w:t xml:space="preserve"> </w:t>
      </w:r>
      <w:proofErr w:type="spellStart"/>
      <w:r w:rsidRPr="003102A2">
        <w:rPr>
          <w:sz w:val="20"/>
          <w:szCs w:val="20"/>
          <w:lang w:val="en-US"/>
        </w:rPr>
        <w:t>сточарске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у </w:t>
      </w:r>
      <w:proofErr w:type="spellStart"/>
      <w:r w:rsidRPr="003102A2">
        <w:rPr>
          <w:sz w:val="20"/>
          <w:szCs w:val="20"/>
          <w:lang w:val="en-US"/>
        </w:rPr>
        <w:t>прозводној</w:t>
      </w:r>
      <w:proofErr w:type="spellEnd"/>
      <w:r w:rsidRPr="003102A2">
        <w:rPr>
          <w:sz w:val="20"/>
          <w:szCs w:val="20"/>
          <w:lang w:val="en-US"/>
        </w:rPr>
        <w:t xml:space="preserve"> </w:t>
      </w:r>
      <w:proofErr w:type="spellStart"/>
      <w:r w:rsidRPr="003102A2">
        <w:rPr>
          <w:sz w:val="20"/>
          <w:szCs w:val="20"/>
          <w:lang w:val="en-US"/>
        </w:rPr>
        <w:t>структури</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Сточарство</w:t>
      </w:r>
      <w:proofErr w:type="spellEnd"/>
      <w:r w:rsidRPr="003102A2">
        <w:rPr>
          <w:sz w:val="20"/>
          <w:szCs w:val="20"/>
          <w:lang w:val="en-US"/>
        </w:rPr>
        <w:t xml:space="preserve"> и </w:t>
      </w:r>
      <w:proofErr w:type="spellStart"/>
      <w:r w:rsidRPr="003102A2">
        <w:rPr>
          <w:sz w:val="20"/>
          <w:szCs w:val="20"/>
          <w:lang w:val="en-US"/>
        </w:rPr>
        <w:t>сточарска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w:t>
      </w:r>
      <w:proofErr w:type="spellStart"/>
      <w:r w:rsidRPr="003102A2">
        <w:rPr>
          <w:sz w:val="20"/>
          <w:szCs w:val="20"/>
          <w:lang w:val="en-US"/>
        </w:rPr>
        <w:t>последних</w:t>
      </w:r>
      <w:proofErr w:type="spellEnd"/>
      <w:r w:rsidRPr="003102A2">
        <w:rPr>
          <w:sz w:val="20"/>
          <w:szCs w:val="20"/>
          <w:lang w:val="en-US"/>
        </w:rPr>
        <w:t xml:space="preserve"> </w:t>
      </w:r>
      <w:proofErr w:type="spellStart"/>
      <w:r w:rsidRPr="003102A2">
        <w:rPr>
          <w:sz w:val="20"/>
          <w:szCs w:val="20"/>
          <w:lang w:val="en-US"/>
        </w:rPr>
        <w:t>година</w:t>
      </w:r>
      <w:proofErr w:type="spellEnd"/>
      <w:r w:rsidRPr="003102A2">
        <w:rPr>
          <w:sz w:val="20"/>
          <w:szCs w:val="20"/>
          <w:lang w:val="en-US"/>
        </w:rPr>
        <w:t xml:space="preserve"> </w:t>
      </w:r>
      <w:proofErr w:type="spellStart"/>
      <w:r w:rsidRPr="003102A2">
        <w:rPr>
          <w:sz w:val="20"/>
          <w:szCs w:val="20"/>
          <w:lang w:val="en-US"/>
        </w:rPr>
        <w:t>бележи</w:t>
      </w:r>
      <w:proofErr w:type="spellEnd"/>
      <w:r w:rsidRPr="003102A2">
        <w:rPr>
          <w:sz w:val="20"/>
          <w:szCs w:val="20"/>
          <w:lang w:val="en-US"/>
        </w:rPr>
        <w:t xml:space="preserve"> </w:t>
      </w:r>
      <w:proofErr w:type="spellStart"/>
      <w:r w:rsidRPr="003102A2">
        <w:rPr>
          <w:sz w:val="20"/>
          <w:szCs w:val="20"/>
          <w:lang w:val="en-US"/>
        </w:rPr>
        <w:t>перманентно</w:t>
      </w:r>
      <w:proofErr w:type="spellEnd"/>
      <w:r w:rsidRPr="003102A2">
        <w:rPr>
          <w:sz w:val="20"/>
          <w:szCs w:val="20"/>
          <w:lang w:val="en-US"/>
        </w:rPr>
        <w:t xml:space="preserve"> </w:t>
      </w:r>
      <w:proofErr w:type="spellStart"/>
      <w:r w:rsidRPr="003102A2">
        <w:rPr>
          <w:sz w:val="20"/>
          <w:szCs w:val="20"/>
          <w:lang w:val="en-US"/>
        </w:rPr>
        <w:t>опадање</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Како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сточарство</w:t>
      </w:r>
      <w:proofErr w:type="spellEnd"/>
      <w:r w:rsidRPr="003102A2">
        <w:rPr>
          <w:sz w:val="20"/>
          <w:szCs w:val="20"/>
          <w:lang w:val="en-US"/>
        </w:rPr>
        <w:t xml:space="preserve"> </w:t>
      </w:r>
      <w:proofErr w:type="spellStart"/>
      <w:r w:rsidRPr="003102A2">
        <w:rPr>
          <w:sz w:val="20"/>
          <w:szCs w:val="20"/>
          <w:lang w:val="en-US"/>
        </w:rPr>
        <w:t>грана</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делатности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које</w:t>
      </w:r>
      <w:proofErr w:type="spellEnd"/>
      <w:r w:rsidRPr="003102A2">
        <w:rPr>
          <w:sz w:val="20"/>
          <w:szCs w:val="20"/>
          <w:lang w:val="en-US"/>
        </w:rPr>
        <w:t xml:space="preserve"> </w:t>
      </w:r>
      <w:proofErr w:type="spellStart"/>
      <w:r w:rsidRPr="003102A2">
        <w:rPr>
          <w:sz w:val="20"/>
          <w:szCs w:val="20"/>
          <w:lang w:val="en-US"/>
        </w:rPr>
        <w:t>зависи</w:t>
      </w:r>
      <w:proofErr w:type="spellEnd"/>
      <w:r w:rsidRPr="003102A2">
        <w:rPr>
          <w:sz w:val="20"/>
          <w:szCs w:val="20"/>
          <w:lang w:val="en-US"/>
        </w:rPr>
        <w:t xml:space="preserve"> </w:t>
      </w:r>
      <w:proofErr w:type="spellStart"/>
      <w:r w:rsidRPr="003102A2">
        <w:rPr>
          <w:sz w:val="20"/>
          <w:szCs w:val="20"/>
          <w:lang w:val="en-US"/>
        </w:rPr>
        <w:t>развој</w:t>
      </w:r>
      <w:proofErr w:type="spellEnd"/>
      <w:r w:rsidRPr="003102A2">
        <w:rPr>
          <w:sz w:val="20"/>
          <w:szCs w:val="20"/>
          <w:lang w:val="en-US"/>
        </w:rPr>
        <w:t xml:space="preserve"> </w:t>
      </w:r>
      <w:proofErr w:type="spellStart"/>
      <w:r w:rsidRPr="003102A2">
        <w:rPr>
          <w:sz w:val="20"/>
          <w:szCs w:val="20"/>
          <w:lang w:val="en-US"/>
        </w:rPr>
        <w:t>биљне</w:t>
      </w:r>
      <w:proofErr w:type="spellEnd"/>
      <w:r w:rsidRPr="003102A2">
        <w:rPr>
          <w:sz w:val="20"/>
          <w:szCs w:val="20"/>
          <w:lang w:val="en-US"/>
        </w:rPr>
        <w:t xml:space="preserve"> и </w:t>
      </w: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пољопривредне</w:t>
      </w:r>
      <w:proofErr w:type="spellEnd"/>
      <w:r w:rsidRPr="003102A2">
        <w:rPr>
          <w:sz w:val="20"/>
          <w:szCs w:val="20"/>
          <w:lang w:val="en-US"/>
        </w:rPr>
        <w:t xml:space="preserve"> </w:t>
      </w:r>
      <w:proofErr w:type="spellStart"/>
      <w:r w:rsidRPr="003102A2">
        <w:rPr>
          <w:sz w:val="20"/>
          <w:szCs w:val="20"/>
          <w:lang w:val="en-US"/>
        </w:rPr>
        <w:t>производње</w:t>
      </w:r>
      <w:proofErr w:type="spellEnd"/>
      <w:r w:rsidRPr="003102A2">
        <w:rPr>
          <w:sz w:val="20"/>
          <w:szCs w:val="20"/>
          <w:lang w:val="en-US"/>
        </w:rPr>
        <w:t xml:space="preserve"> </w:t>
      </w:r>
      <w:proofErr w:type="spellStart"/>
      <w:r w:rsidRPr="003102A2">
        <w:rPr>
          <w:sz w:val="20"/>
          <w:szCs w:val="20"/>
          <w:lang w:val="en-US"/>
        </w:rPr>
        <w:t>неопходно</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у </w:t>
      </w:r>
      <w:proofErr w:type="spellStart"/>
      <w:r w:rsidRPr="003102A2">
        <w:rPr>
          <w:sz w:val="20"/>
          <w:szCs w:val="20"/>
          <w:lang w:val="en-US"/>
        </w:rPr>
        <w:t>наредним</w:t>
      </w:r>
      <w:proofErr w:type="spellEnd"/>
      <w:r w:rsidRPr="003102A2">
        <w:rPr>
          <w:sz w:val="20"/>
          <w:szCs w:val="20"/>
          <w:lang w:val="en-US"/>
        </w:rPr>
        <w:t xml:space="preserve"> </w:t>
      </w:r>
      <w:proofErr w:type="spellStart"/>
      <w:r w:rsidRPr="003102A2">
        <w:rPr>
          <w:sz w:val="20"/>
          <w:szCs w:val="20"/>
          <w:lang w:val="en-US"/>
        </w:rPr>
        <w:t>годинама</w:t>
      </w:r>
      <w:proofErr w:type="spellEnd"/>
      <w:r w:rsidRPr="003102A2">
        <w:rPr>
          <w:sz w:val="20"/>
          <w:szCs w:val="20"/>
          <w:lang w:val="en-US"/>
        </w:rPr>
        <w:t xml:space="preserve"> </w:t>
      </w:r>
      <w:proofErr w:type="spellStart"/>
      <w:r w:rsidRPr="003102A2">
        <w:rPr>
          <w:sz w:val="20"/>
          <w:szCs w:val="20"/>
          <w:lang w:val="en-US"/>
        </w:rPr>
        <w:t>повећати</w:t>
      </w:r>
      <w:proofErr w:type="spellEnd"/>
      <w:r w:rsidRPr="003102A2">
        <w:rPr>
          <w:sz w:val="20"/>
          <w:szCs w:val="20"/>
          <w:lang w:val="en-US"/>
        </w:rPr>
        <w:t xml:space="preserve"> </w:t>
      </w:r>
      <w:proofErr w:type="spellStart"/>
      <w:r w:rsidRPr="003102A2">
        <w:rPr>
          <w:sz w:val="20"/>
          <w:szCs w:val="20"/>
          <w:lang w:val="en-US"/>
        </w:rPr>
        <w:t>учешће</w:t>
      </w:r>
      <w:proofErr w:type="spellEnd"/>
      <w:r w:rsidRPr="003102A2">
        <w:rPr>
          <w:sz w:val="20"/>
          <w:szCs w:val="20"/>
          <w:lang w:val="en-US"/>
        </w:rPr>
        <w:t xml:space="preserve"> </w:t>
      </w:r>
      <w:proofErr w:type="spellStart"/>
      <w:r w:rsidRPr="003102A2">
        <w:rPr>
          <w:sz w:val="20"/>
          <w:szCs w:val="20"/>
          <w:lang w:val="en-US"/>
        </w:rPr>
        <w:t>сточарства</w:t>
      </w:r>
      <w:proofErr w:type="spellEnd"/>
      <w:r w:rsidRPr="003102A2">
        <w:rPr>
          <w:sz w:val="20"/>
          <w:szCs w:val="20"/>
          <w:lang w:val="en-US"/>
        </w:rPr>
        <w:t xml:space="preserve"> у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пољопривредној</w:t>
      </w:r>
      <w:proofErr w:type="spellEnd"/>
      <w:r w:rsidRPr="003102A2">
        <w:rPr>
          <w:sz w:val="20"/>
          <w:szCs w:val="20"/>
          <w:lang w:val="en-US"/>
        </w:rPr>
        <w:t xml:space="preserve"> </w:t>
      </w:r>
      <w:proofErr w:type="spellStart"/>
      <w:r w:rsidRPr="003102A2">
        <w:rPr>
          <w:sz w:val="20"/>
          <w:szCs w:val="20"/>
          <w:lang w:val="en-US"/>
        </w:rPr>
        <w:t>производњи</w:t>
      </w:r>
      <w:proofErr w:type="spellEnd"/>
      <w:r w:rsidRPr="003102A2">
        <w:rPr>
          <w:sz w:val="20"/>
          <w:szCs w:val="20"/>
          <w:lang w:val="en-US"/>
        </w:rPr>
        <w:t xml:space="preserve">, </w:t>
      </w:r>
      <w:proofErr w:type="spellStart"/>
      <w:r w:rsidRPr="003102A2">
        <w:rPr>
          <w:sz w:val="20"/>
          <w:szCs w:val="20"/>
          <w:lang w:val="en-US"/>
        </w:rPr>
        <w:t>чиме</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омогућила</w:t>
      </w:r>
      <w:proofErr w:type="spellEnd"/>
      <w:r w:rsidRPr="003102A2">
        <w:rPr>
          <w:sz w:val="20"/>
          <w:szCs w:val="20"/>
          <w:lang w:val="en-US"/>
        </w:rPr>
        <w:t xml:space="preserve"> </w:t>
      </w:r>
      <w:proofErr w:type="spellStart"/>
      <w:r w:rsidRPr="003102A2">
        <w:rPr>
          <w:sz w:val="20"/>
          <w:szCs w:val="20"/>
          <w:lang w:val="en-US"/>
        </w:rPr>
        <w:t>ефикаснија</w:t>
      </w:r>
      <w:proofErr w:type="spellEnd"/>
      <w:r w:rsidRPr="003102A2">
        <w:rPr>
          <w:sz w:val="20"/>
          <w:szCs w:val="20"/>
          <w:lang w:val="en-US"/>
        </w:rPr>
        <w:t xml:space="preserve"> </w:t>
      </w:r>
      <w:proofErr w:type="spellStart"/>
      <w:r w:rsidRPr="003102A2">
        <w:rPr>
          <w:sz w:val="20"/>
          <w:szCs w:val="20"/>
          <w:lang w:val="en-US"/>
        </w:rPr>
        <w:t>валоризација</w:t>
      </w:r>
      <w:proofErr w:type="spellEnd"/>
      <w:r w:rsidRPr="003102A2">
        <w:rPr>
          <w:sz w:val="20"/>
          <w:szCs w:val="20"/>
          <w:lang w:val="en-US"/>
        </w:rPr>
        <w:t xml:space="preserve"> </w:t>
      </w:r>
      <w:proofErr w:type="spellStart"/>
      <w:r w:rsidRPr="003102A2">
        <w:rPr>
          <w:sz w:val="20"/>
          <w:szCs w:val="20"/>
          <w:lang w:val="en-US"/>
        </w:rPr>
        <w:t>сточарских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и </w:t>
      </w:r>
      <w:proofErr w:type="spellStart"/>
      <w:r w:rsidRPr="003102A2">
        <w:rPr>
          <w:sz w:val="20"/>
          <w:szCs w:val="20"/>
          <w:lang w:val="en-US"/>
        </w:rPr>
        <w:t>повећање</w:t>
      </w:r>
      <w:proofErr w:type="spellEnd"/>
      <w:r w:rsidRPr="003102A2">
        <w:rPr>
          <w:sz w:val="20"/>
          <w:szCs w:val="20"/>
          <w:lang w:val="en-US"/>
        </w:rPr>
        <w:t xml:space="preserve"> </w:t>
      </w:r>
      <w:proofErr w:type="spellStart"/>
      <w:r w:rsidRPr="003102A2">
        <w:rPr>
          <w:sz w:val="20"/>
          <w:szCs w:val="20"/>
          <w:lang w:val="en-US"/>
        </w:rPr>
        <w:t>укупних</w:t>
      </w:r>
      <w:proofErr w:type="spellEnd"/>
      <w:r w:rsidRPr="003102A2">
        <w:rPr>
          <w:sz w:val="20"/>
          <w:szCs w:val="20"/>
          <w:lang w:val="en-US"/>
        </w:rPr>
        <w:t xml:space="preserve"> </w:t>
      </w:r>
      <w:proofErr w:type="spellStart"/>
      <w:r w:rsidRPr="003102A2">
        <w:rPr>
          <w:sz w:val="20"/>
          <w:szCs w:val="20"/>
          <w:lang w:val="en-US"/>
        </w:rPr>
        <w:t>прихода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продаје</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производа</w:t>
      </w:r>
      <w:proofErr w:type="spellEnd"/>
      <w:r w:rsidRPr="003102A2">
        <w:rPr>
          <w:sz w:val="20"/>
          <w:szCs w:val="20"/>
          <w:lang w:val="en-US"/>
        </w:rPr>
        <w:t xml:space="preserve">. </w:t>
      </w:r>
      <w:proofErr w:type="spellStart"/>
      <w:r w:rsidRPr="003102A2">
        <w:rPr>
          <w:sz w:val="20"/>
          <w:szCs w:val="20"/>
          <w:lang w:val="en-US"/>
        </w:rPr>
        <w:t>Поред</w:t>
      </w:r>
      <w:proofErr w:type="spellEnd"/>
      <w:r w:rsidRPr="003102A2">
        <w:rPr>
          <w:sz w:val="20"/>
          <w:szCs w:val="20"/>
          <w:lang w:val="en-US"/>
        </w:rPr>
        <w:t xml:space="preserve"> </w:t>
      </w:r>
      <w:proofErr w:type="spellStart"/>
      <w:r w:rsidRPr="003102A2">
        <w:rPr>
          <w:sz w:val="20"/>
          <w:szCs w:val="20"/>
          <w:lang w:val="en-US"/>
        </w:rPr>
        <w:t>наведеног</w:t>
      </w:r>
      <w:proofErr w:type="spellEnd"/>
      <w:r w:rsidRPr="003102A2">
        <w:rPr>
          <w:sz w:val="20"/>
          <w:szCs w:val="20"/>
          <w:lang w:val="en-US"/>
        </w:rPr>
        <w:t xml:space="preserve"> </w:t>
      </w:r>
      <w:proofErr w:type="spellStart"/>
      <w:r w:rsidRPr="003102A2">
        <w:rPr>
          <w:sz w:val="20"/>
          <w:szCs w:val="20"/>
          <w:lang w:val="en-US"/>
        </w:rPr>
        <w:t>ова</w:t>
      </w:r>
      <w:proofErr w:type="spellEnd"/>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посебно</w:t>
      </w:r>
      <w:proofErr w:type="spellEnd"/>
      <w:r w:rsidRPr="003102A2">
        <w:rPr>
          <w:sz w:val="20"/>
          <w:szCs w:val="20"/>
          <w:lang w:val="en-US"/>
        </w:rPr>
        <w:t xml:space="preserve"> </w:t>
      </w:r>
      <w:proofErr w:type="spellStart"/>
      <w:r w:rsidRPr="003102A2">
        <w:rPr>
          <w:sz w:val="20"/>
          <w:szCs w:val="20"/>
          <w:lang w:val="en-US"/>
        </w:rPr>
        <w:t>значајна</w:t>
      </w:r>
      <w:proofErr w:type="spellEnd"/>
      <w:r w:rsidRPr="003102A2">
        <w:rPr>
          <w:sz w:val="20"/>
          <w:szCs w:val="20"/>
          <w:lang w:val="en-US"/>
        </w:rPr>
        <w:t xml:space="preserve"> у </w:t>
      </w:r>
      <w:proofErr w:type="spellStart"/>
      <w:r w:rsidRPr="003102A2">
        <w:rPr>
          <w:sz w:val="20"/>
          <w:szCs w:val="20"/>
          <w:lang w:val="en-US"/>
        </w:rPr>
        <w:t>овој</w:t>
      </w:r>
      <w:proofErr w:type="spellEnd"/>
      <w:r w:rsidRPr="003102A2">
        <w:rPr>
          <w:sz w:val="20"/>
          <w:szCs w:val="20"/>
          <w:lang w:val="en-US"/>
        </w:rPr>
        <w:t xml:space="preserve">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када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последица</w:t>
      </w:r>
      <w:proofErr w:type="spellEnd"/>
      <w:r w:rsidRPr="003102A2">
        <w:rPr>
          <w:sz w:val="20"/>
          <w:szCs w:val="20"/>
          <w:lang w:val="en-US"/>
        </w:rPr>
        <w:t xml:space="preserve"> </w:t>
      </w:r>
      <w:proofErr w:type="spellStart"/>
      <w:r w:rsidRPr="003102A2">
        <w:rPr>
          <w:sz w:val="20"/>
          <w:szCs w:val="20"/>
          <w:lang w:val="en-US"/>
        </w:rPr>
        <w:t>високих</w:t>
      </w:r>
      <w:proofErr w:type="spellEnd"/>
      <w:r w:rsidRPr="003102A2">
        <w:rPr>
          <w:sz w:val="20"/>
          <w:szCs w:val="20"/>
          <w:lang w:val="en-US"/>
        </w:rPr>
        <w:t xml:space="preserve"> </w:t>
      </w:r>
      <w:proofErr w:type="spellStart"/>
      <w:r w:rsidRPr="003102A2">
        <w:rPr>
          <w:sz w:val="20"/>
          <w:szCs w:val="20"/>
          <w:lang w:val="en-US"/>
        </w:rPr>
        <w:t>температура</w:t>
      </w:r>
      <w:proofErr w:type="spellEnd"/>
      <w:r w:rsidRPr="003102A2">
        <w:rPr>
          <w:sz w:val="20"/>
          <w:szCs w:val="20"/>
          <w:lang w:val="en-US"/>
        </w:rPr>
        <w:t xml:space="preserve"> и </w:t>
      </w:r>
      <w:proofErr w:type="spellStart"/>
      <w:r w:rsidRPr="003102A2">
        <w:rPr>
          <w:sz w:val="20"/>
          <w:szCs w:val="20"/>
          <w:lang w:val="en-US"/>
        </w:rPr>
        <w:t>сушног</w:t>
      </w:r>
      <w:proofErr w:type="spellEnd"/>
      <w:r w:rsidRPr="003102A2">
        <w:rPr>
          <w:sz w:val="20"/>
          <w:szCs w:val="20"/>
          <w:lang w:val="en-US"/>
        </w:rPr>
        <w:t xml:space="preserve"> </w:t>
      </w:r>
      <w:proofErr w:type="spellStart"/>
      <w:r w:rsidRPr="003102A2">
        <w:rPr>
          <w:sz w:val="20"/>
          <w:szCs w:val="20"/>
          <w:lang w:val="en-US"/>
        </w:rPr>
        <w:t>периода</w:t>
      </w:r>
      <w:proofErr w:type="spellEnd"/>
      <w:r w:rsidRPr="003102A2">
        <w:rPr>
          <w:sz w:val="20"/>
          <w:szCs w:val="20"/>
          <w:lang w:val="en-US"/>
        </w:rPr>
        <w:t xml:space="preserve"> у </w:t>
      </w:r>
      <w:proofErr w:type="spellStart"/>
      <w:r w:rsidRPr="003102A2">
        <w:rPr>
          <w:sz w:val="20"/>
          <w:szCs w:val="20"/>
          <w:lang w:val="en-US"/>
        </w:rPr>
        <w:t>летњим</w:t>
      </w:r>
      <w:proofErr w:type="spellEnd"/>
      <w:r w:rsidRPr="003102A2">
        <w:rPr>
          <w:sz w:val="20"/>
          <w:szCs w:val="20"/>
          <w:lang w:val="en-US"/>
        </w:rPr>
        <w:t xml:space="preserve"> </w:t>
      </w:r>
      <w:proofErr w:type="spellStart"/>
      <w:r w:rsidRPr="003102A2">
        <w:rPr>
          <w:sz w:val="20"/>
          <w:szCs w:val="20"/>
          <w:lang w:val="en-US"/>
        </w:rPr>
        <w:t>месецима</w:t>
      </w:r>
      <w:proofErr w:type="spellEnd"/>
      <w:r w:rsidRPr="003102A2">
        <w:rPr>
          <w:sz w:val="20"/>
          <w:szCs w:val="20"/>
          <w:lang w:val="en-US"/>
        </w:rPr>
        <w:t xml:space="preserve"> </w:t>
      </w:r>
      <w:proofErr w:type="spellStart"/>
      <w:r w:rsidRPr="003102A2">
        <w:rPr>
          <w:sz w:val="20"/>
          <w:szCs w:val="20"/>
          <w:lang w:val="en-US"/>
        </w:rPr>
        <w:t>значајно</w:t>
      </w:r>
      <w:proofErr w:type="spellEnd"/>
      <w:r w:rsidRPr="003102A2">
        <w:rPr>
          <w:sz w:val="20"/>
          <w:szCs w:val="20"/>
          <w:lang w:val="en-US"/>
        </w:rPr>
        <w:t xml:space="preserve"> </w:t>
      </w:r>
      <w:proofErr w:type="spellStart"/>
      <w:r w:rsidRPr="003102A2">
        <w:rPr>
          <w:sz w:val="20"/>
          <w:szCs w:val="20"/>
          <w:lang w:val="en-US"/>
        </w:rPr>
        <w:t>умањени</w:t>
      </w:r>
      <w:proofErr w:type="spellEnd"/>
      <w:r w:rsidRPr="003102A2">
        <w:rPr>
          <w:sz w:val="20"/>
          <w:szCs w:val="20"/>
          <w:lang w:val="en-US"/>
        </w:rPr>
        <w:t xml:space="preserve"> </w:t>
      </w:r>
      <w:proofErr w:type="spellStart"/>
      <w:r w:rsidRPr="003102A2">
        <w:rPr>
          <w:sz w:val="20"/>
          <w:szCs w:val="20"/>
          <w:lang w:val="en-US"/>
        </w:rPr>
        <w:t>приноси</w:t>
      </w:r>
      <w:proofErr w:type="spellEnd"/>
      <w:r w:rsidRPr="003102A2">
        <w:rPr>
          <w:sz w:val="20"/>
          <w:szCs w:val="20"/>
          <w:lang w:val="en-US"/>
        </w:rPr>
        <w:t xml:space="preserve"> </w:t>
      </w:r>
      <w:proofErr w:type="spellStart"/>
      <w:r w:rsidRPr="003102A2">
        <w:rPr>
          <w:sz w:val="20"/>
          <w:szCs w:val="20"/>
          <w:lang w:val="en-US"/>
        </w:rPr>
        <w:t>биљака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сточну</w:t>
      </w:r>
      <w:proofErr w:type="spellEnd"/>
      <w:r w:rsidRPr="003102A2">
        <w:rPr>
          <w:sz w:val="20"/>
          <w:szCs w:val="20"/>
          <w:lang w:val="en-US"/>
        </w:rPr>
        <w:t xml:space="preserve"> </w:t>
      </w:r>
      <w:proofErr w:type="spellStart"/>
      <w:r w:rsidRPr="003102A2">
        <w:rPr>
          <w:sz w:val="20"/>
          <w:szCs w:val="20"/>
          <w:lang w:val="en-US"/>
        </w:rPr>
        <w:t>храну</w:t>
      </w:r>
      <w:proofErr w:type="spellEnd"/>
      <w:r w:rsidRPr="003102A2">
        <w:rPr>
          <w:sz w:val="20"/>
          <w:szCs w:val="20"/>
          <w:lang w:val="en-US"/>
        </w:rPr>
        <w:t xml:space="preserve"> и </w:t>
      </w:r>
      <w:proofErr w:type="spellStart"/>
      <w:r w:rsidRPr="003102A2">
        <w:rPr>
          <w:sz w:val="20"/>
          <w:szCs w:val="20"/>
          <w:lang w:val="en-US"/>
        </w:rPr>
        <w:t>одгајивачи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у </w:t>
      </w:r>
      <w:proofErr w:type="spellStart"/>
      <w:r w:rsidRPr="003102A2">
        <w:rPr>
          <w:sz w:val="20"/>
          <w:szCs w:val="20"/>
          <w:lang w:val="en-US"/>
        </w:rPr>
        <w:t>великом</w:t>
      </w:r>
      <w:proofErr w:type="spellEnd"/>
      <w:r w:rsidRPr="003102A2">
        <w:rPr>
          <w:sz w:val="20"/>
          <w:szCs w:val="20"/>
          <w:lang w:val="en-US"/>
        </w:rPr>
        <w:t xml:space="preserve"> </w:t>
      </w:r>
      <w:proofErr w:type="spellStart"/>
      <w:r w:rsidRPr="003102A2">
        <w:rPr>
          <w:sz w:val="20"/>
          <w:szCs w:val="20"/>
          <w:lang w:val="en-US"/>
        </w:rPr>
        <w:t>проблему</w:t>
      </w:r>
      <w:proofErr w:type="spellEnd"/>
      <w:r w:rsidRPr="003102A2">
        <w:rPr>
          <w:sz w:val="20"/>
          <w:szCs w:val="20"/>
          <w:lang w:val="en-US"/>
        </w:rPr>
        <w:t xml:space="preserve"> и </w:t>
      </w:r>
      <w:proofErr w:type="spellStart"/>
      <w:r w:rsidRPr="003102A2">
        <w:rPr>
          <w:sz w:val="20"/>
          <w:szCs w:val="20"/>
          <w:lang w:val="en-US"/>
        </w:rPr>
        <w:t>принуђени</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w:t>
      </w:r>
      <w:proofErr w:type="spellStart"/>
      <w:r w:rsidRPr="003102A2">
        <w:rPr>
          <w:sz w:val="20"/>
          <w:szCs w:val="20"/>
          <w:lang w:val="en-US"/>
        </w:rPr>
        <w:t>последицу</w:t>
      </w:r>
      <w:proofErr w:type="spellEnd"/>
      <w:r w:rsidRPr="003102A2">
        <w:rPr>
          <w:sz w:val="20"/>
          <w:szCs w:val="20"/>
          <w:lang w:val="en-US"/>
        </w:rPr>
        <w:t xml:space="preserve"> </w:t>
      </w:r>
      <w:proofErr w:type="spellStart"/>
      <w:r w:rsidRPr="003102A2">
        <w:rPr>
          <w:sz w:val="20"/>
          <w:szCs w:val="20"/>
          <w:lang w:val="en-US"/>
        </w:rPr>
        <w:t>недостатка</w:t>
      </w:r>
      <w:proofErr w:type="spellEnd"/>
      <w:r w:rsidRPr="003102A2">
        <w:rPr>
          <w:sz w:val="20"/>
          <w:szCs w:val="20"/>
          <w:lang w:val="en-US"/>
        </w:rPr>
        <w:t xml:space="preserve"> </w:t>
      </w:r>
      <w:proofErr w:type="spellStart"/>
      <w:r w:rsidRPr="003102A2">
        <w:rPr>
          <w:sz w:val="20"/>
          <w:szCs w:val="20"/>
          <w:lang w:val="en-US"/>
        </w:rPr>
        <w:t>сточне</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смањују</w:t>
      </w:r>
      <w:proofErr w:type="spellEnd"/>
      <w:r w:rsidRPr="003102A2">
        <w:rPr>
          <w:sz w:val="20"/>
          <w:szCs w:val="20"/>
          <w:lang w:val="en-US"/>
        </w:rPr>
        <w:t xml:space="preserve"> </w:t>
      </w:r>
      <w:proofErr w:type="spellStart"/>
      <w:r w:rsidRPr="003102A2">
        <w:rPr>
          <w:sz w:val="20"/>
          <w:szCs w:val="20"/>
          <w:lang w:val="en-US"/>
        </w:rPr>
        <w:t>сточни</w:t>
      </w:r>
      <w:proofErr w:type="spellEnd"/>
      <w:r w:rsidRPr="003102A2">
        <w:rPr>
          <w:sz w:val="20"/>
          <w:szCs w:val="20"/>
          <w:lang w:val="en-US"/>
        </w:rPr>
        <w:t xml:space="preserve"> </w:t>
      </w:r>
      <w:proofErr w:type="spellStart"/>
      <w:r w:rsidRPr="003102A2">
        <w:rPr>
          <w:sz w:val="20"/>
          <w:szCs w:val="20"/>
          <w:lang w:val="en-US"/>
        </w:rPr>
        <w:t>фонд</w:t>
      </w:r>
      <w:proofErr w:type="spellEnd"/>
      <w:r w:rsidRPr="003102A2">
        <w:rPr>
          <w:sz w:val="20"/>
          <w:szCs w:val="20"/>
          <w:lang w:val="en-US"/>
        </w:rPr>
        <w:t xml:space="preserve">, а </w:t>
      </w:r>
      <w:proofErr w:type="spellStart"/>
      <w:r w:rsidRPr="003102A2">
        <w:rPr>
          <w:sz w:val="20"/>
          <w:szCs w:val="20"/>
          <w:lang w:val="en-US"/>
        </w:rPr>
        <w:t>одгајивачи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обнову</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увећање</w:t>
      </w:r>
      <w:proofErr w:type="spellEnd"/>
      <w:r w:rsidRPr="003102A2">
        <w:rPr>
          <w:sz w:val="20"/>
          <w:szCs w:val="20"/>
          <w:lang w:val="en-US"/>
        </w:rPr>
        <w:t xml:space="preserve"> </w:t>
      </w:r>
      <w:proofErr w:type="spellStart"/>
      <w:r w:rsidRPr="003102A2">
        <w:rPr>
          <w:sz w:val="20"/>
          <w:szCs w:val="20"/>
          <w:lang w:val="en-US"/>
        </w:rPr>
        <w:t>својих</w:t>
      </w:r>
      <w:proofErr w:type="spellEnd"/>
      <w:r w:rsidRPr="003102A2">
        <w:rPr>
          <w:sz w:val="20"/>
          <w:szCs w:val="20"/>
          <w:lang w:val="en-US"/>
        </w:rPr>
        <w:t xml:space="preserve"> </w:t>
      </w:r>
      <w:proofErr w:type="spellStart"/>
      <w:r w:rsidRPr="003102A2">
        <w:rPr>
          <w:sz w:val="20"/>
          <w:szCs w:val="20"/>
          <w:lang w:val="en-US"/>
        </w:rPr>
        <w:t>стада</w:t>
      </w:r>
      <w:proofErr w:type="spellEnd"/>
      <w:r w:rsidRPr="003102A2">
        <w:rPr>
          <w:sz w:val="20"/>
          <w:szCs w:val="20"/>
          <w:lang w:val="en-US"/>
        </w:rPr>
        <w:t xml:space="preserve"> </w:t>
      </w:r>
      <w:proofErr w:type="spellStart"/>
      <w:r w:rsidRPr="003102A2">
        <w:rPr>
          <w:sz w:val="20"/>
          <w:szCs w:val="20"/>
          <w:lang w:val="en-US"/>
        </w:rPr>
        <w:t>најрадије</w:t>
      </w:r>
      <w:proofErr w:type="spellEnd"/>
      <w:r w:rsidRPr="003102A2">
        <w:rPr>
          <w:sz w:val="20"/>
          <w:szCs w:val="20"/>
          <w:lang w:val="en-US"/>
        </w:rPr>
        <w:t xml:space="preserve"> </w:t>
      </w:r>
      <w:proofErr w:type="spellStart"/>
      <w:r w:rsidRPr="003102A2">
        <w:rPr>
          <w:sz w:val="20"/>
          <w:szCs w:val="20"/>
          <w:lang w:val="en-US"/>
        </w:rPr>
        <w:t>користе</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сопственог</w:t>
      </w:r>
      <w:proofErr w:type="spellEnd"/>
      <w:r w:rsidRPr="003102A2">
        <w:rPr>
          <w:sz w:val="20"/>
          <w:szCs w:val="20"/>
          <w:lang w:val="en-US"/>
        </w:rPr>
        <w:t xml:space="preserve"> </w:t>
      </w:r>
      <w:proofErr w:type="spellStart"/>
      <w:r w:rsidRPr="003102A2">
        <w:rPr>
          <w:sz w:val="20"/>
          <w:szCs w:val="20"/>
          <w:lang w:val="en-US"/>
        </w:rPr>
        <w:t>подмладка</w:t>
      </w:r>
      <w:proofErr w:type="spellEnd"/>
      <w:r w:rsidRPr="003102A2">
        <w:rPr>
          <w:sz w:val="20"/>
          <w:szCs w:val="20"/>
          <w:lang w:val="en-US"/>
        </w:rPr>
        <w:t xml:space="preserve"> </w:t>
      </w:r>
      <w:proofErr w:type="spellStart"/>
      <w:r w:rsidRPr="003102A2">
        <w:rPr>
          <w:sz w:val="20"/>
          <w:szCs w:val="20"/>
          <w:lang w:val="en-US"/>
        </w:rPr>
        <w:t>применом</w:t>
      </w:r>
      <w:proofErr w:type="spellEnd"/>
      <w:r w:rsidRPr="003102A2">
        <w:rPr>
          <w:sz w:val="20"/>
          <w:szCs w:val="20"/>
          <w:lang w:val="en-US"/>
        </w:rPr>
        <w:t xml:space="preserve"> </w:t>
      </w:r>
      <w:proofErr w:type="spellStart"/>
      <w:r w:rsidRPr="003102A2">
        <w:rPr>
          <w:sz w:val="20"/>
          <w:szCs w:val="20"/>
          <w:lang w:val="en-US"/>
        </w:rPr>
        <w:t>вештачког</w:t>
      </w:r>
      <w:proofErr w:type="spellEnd"/>
      <w:r w:rsidRPr="003102A2">
        <w:rPr>
          <w:sz w:val="20"/>
          <w:szCs w:val="20"/>
          <w:lang w:val="en-US"/>
        </w:rPr>
        <w:t xml:space="preserve"> </w:t>
      </w:r>
      <w:proofErr w:type="spellStart"/>
      <w:r w:rsidRPr="003102A2">
        <w:rPr>
          <w:sz w:val="20"/>
          <w:szCs w:val="20"/>
          <w:lang w:val="en-US"/>
        </w:rPr>
        <w:t>осемењавања</w:t>
      </w:r>
      <w:proofErr w:type="spellEnd"/>
      <w:r w:rsidRPr="003102A2">
        <w:rPr>
          <w:sz w:val="20"/>
          <w:szCs w:val="20"/>
          <w:lang w:val="en-US"/>
        </w:rPr>
        <w:t xml:space="preserve"> </w:t>
      </w:r>
      <w:proofErr w:type="spellStart"/>
      <w:r w:rsidRPr="003102A2">
        <w:rPr>
          <w:sz w:val="20"/>
          <w:szCs w:val="20"/>
          <w:lang w:val="en-US"/>
        </w:rPr>
        <w:t>јер</w:t>
      </w:r>
      <w:proofErr w:type="spellEnd"/>
      <w:r w:rsidRPr="003102A2">
        <w:rPr>
          <w:sz w:val="20"/>
          <w:szCs w:val="20"/>
          <w:lang w:val="en-US"/>
        </w:rPr>
        <w:t xml:space="preserve"> </w:t>
      </w:r>
      <w:proofErr w:type="spellStart"/>
      <w:r w:rsidRPr="003102A2">
        <w:rPr>
          <w:sz w:val="20"/>
          <w:szCs w:val="20"/>
          <w:lang w:val="en-US"/>
        </w:rPr>
        <w:t>им</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тај</w:t>
      </w:r>
      <w:proofErr w:type="spellEnd"/>
      <w:r w:rsidRPr="003102A2">
        <w:rPr>
          <w:sz w:val="20"/>
          <w:szCs w:val="20"/>
          <w:lang w:val="en-US"/>
        </w:rPr>
        <w:t xml:space="preserve"> </w:t>
      </w:r>
      <w:proofErr w:type="spellStart"/>
      <w:r w:rsidRPr="003102A2">
        <w:rPr>
          <w:sz w:val="20"/>
          <w:szCs w:val="20"/>
          <w:lang w:val="en-US"/>
        </w:rPr>
        <w:t>начин</w:t>
      </w:r>
      <w:proofErr w:type="spellEnd"/>
      <w:r w:rsidRPr="003102A2">
        <w:rPr>
          <w:sz w:val="20"/>
          <w:szCs w:val="20"/>
          <w:lang w:val="en-US"/>
        </w:rPr>
        <w:t xml:space="preserve"> </w:t>
      </w:r>
      <w:proofErr w:type="spellStart"/>
      <w:r w:rsidRPr="003102A2">
        <w:rPr>
          <w:sz w:val="20"/>
          <w:szCs w:val="20"/>
          <w:lang w:val="en-US"/>
        </w:rPr>
        <w:t>позната</w:t>
      </w:r>
      <w:proofErr w:type="spellEnd"/>
      <w:r w:rsidRPr="003102A2">
        <w:rPr>
          <w:sz w:val="20"/>
          <w:szCs w:val="20"/>
          <w:lang w:val="en-US"/>
        </w:rPr>
        <w:t xml:space="preserve"> </w:t>
      </w:r>
      <w:proofErr w:type="spellStart"/>
      <w:r w:rsidRPr="003102A2">
        <w:rPr>
          <w:sz w:val="20"/>
          <w:szCs w:val="20"/>
          <w:lang w:val="en-US"/>
        </w:rPr>
        <w:t>генетика</w:t>
      </w:r>
      <w:proofErr w:type="spellEnd"/>
      <w:r w:rsidRPr="003102A2">
        <w:rPr>
          <w:sz w:val="20"/>
          <w:szCs w:val="20"/>
          <w:lang w:val="en-US"/>
        </w:rPr>
        <w:t xml:space="preserve">, </w:t>
      </w:r>
      <w:proofErr w:type="spellStart"/>
      <w:r w:rsidRPr="003102A2">
        <w:rPr>
          <w:sz w:val="20"/>
          <w:szCs w:val="20"/>
          <w:lang w:val="en-US"/>
        </w:rPr>
        <w:t>могу</w:t>
      </w:r>
      <w:proofErr w:type="spellEnd"/>
      <w:r w:rsidRPr="003102A2">
        <w:rPr>
          <w:sz w:val="20"/>
          <w:szCs w:val="20"/>
          <w:lang w:val="en-US"/>
        </w:rPr>
        <w:t xml:space="preserve"> </w:t>
      </w:r>
      <w:proofErr w:type="spellStart"/>
      <w:r w:rsidRPr="003102A2">
        <w:rPr>
          <w:sz w:val="20"/>
          <w:szCs w:val="20"/>
          <w:lang w:val="en-US"/>
        </w:rPr>
        <w:t>директно</w:t>
      </w:r>
      <w:proofErr w:type="spellEnd"/>
      <w:r w:rsidRPr="003102A2">
        <w:rPr>
          <w:sz w:val="20"/>
          <w:szCs w:val="20"/>
          <w:lang w:val="en-US"/>
        </w:rPr>
        <w:t xml:space="preserve"> </w:t>
      </w:r>
      <w:proofErr w:type="spellStart"/>
      <w:r w:rsidRPr="003102A2">
        <w:rPr>
          <w:sz w:val="20"/>
          <w:szCs w:val="20"/>
          <w:lang w:val="en-US"/>
        </w:rPr>
        <w:t>утицати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жењени</w:t>
      </w:r>
      <w:proofErr w:type="spellEnd"/>
      <w:r w:rsidRPr="003102A2">
        <w:rPr>
          <w:sz w:val="20"/>
          <w:szCs w:val="20"/>
          <w:lang w:val="en-US"/>
        </w:rPr>
        <w:t xml:space="preserve"> </w:t>
      </w:r>
      <w:proofErr w:type="spellStart"/>
      <w:r w:rsidRPr="003102A2">
        <w:rPr>
          <w:sz w:val="20"/>
          <w:szCs w:val="20"/>
          <w:lang w:val="en-US"/>
        </w:rPr>
        <w:t>генотип</w:t>
      </w:r>
      <w:proofErr w:type="spellEnd"/>
      <w:r w:rsidRPr="003102A2">
        <w:rPr>
          <w:sz w:val="20"/>
          <w:szCs w:val="20"/>
          <w:lang w:val="en-US"/>
        </w:rPr>
        <w:t xml:space="preserve"> и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позитивне</w:t>
      </w:r>
      <w:proofErr w:type="spellEnd"/>
      <w:r w:rsidRPr="003102A2">
        <w:rPr>
          <w:sz w:val="20"/>
          <w:szCs w:val="20"/>
          <w:lang w:val="en-US"/>
        </w:rPr>
        <w:t xml:space="preserve"> </w:t>
      </w:r>
      <w:proofErr w:type="spellStart"/>
      <w:r w:rsidRPr="003102A2">
        <w:rPr>
          <w:sz w:val="20"/>
          <w:szCs w:val="20"/>
          <w:lang w:val="en-US"/>
        </w:rPr>
        <w:t>особине</w:t>
      </w:r>
      <w:proofErr w:type="spellEnd"/>
      <w:r w:rsidRPr="003102A2">
        <w:rPr>
          <w:sz w:val="20"/>
          <w:szCs w:val="20"/>
          <w:lang w:val="en-US"/>
        </w:rPr>
        <w:t xml:space="preserve"> </w:t>
      </w:r>
      <w:proofErr w:type="spellStart"/>
      <w:r w:rsidRPr="003102A2">
        <w:rPr>
          <w:sz w:val="20"/>
          <w:szCs w:val="20"/>
          <w:lang w:val="en-US"/>
        </w:rPr>
        <w:t>гајених</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као</w:t>
      </w:r>
      <w:proofErr w:type="spellEnd"/>
      <w:r w:rsidRPr="003102A2">
        <w:rPr>
          <w:sz w:val="20"/>
          <w:szCs w:val="20"/>
          <w:lang w:val="en-US"/>
        </w:rPr>
        <w:t xml:space="preserve"> и </w:t>
      </w:r>
      <w:proofErr w:type="spellStart"/>
      <w:r w:rsidRPr="003102A2">
        <w:rPr>
          <w:sz w:val="20"/>
          <w:szCs w:val="20"/>
          <w:lang w:val="en-US"/>
        </w:rPr>
        <w:t>аклиматизацију</w:t>
      </w:r>
      <w:proofErr w:type="spellEnd"/>
      <w:r w:rsidRPr="003102A2">
        <w:rPr>
          <w:sz w:val="20"/>
          <w:szCs w:val="20"/>
          <w:lang w:val="en-US"/>
        </w:rPr>
        <w:t xml:space="preserve"> </w:t>
      </w:r>
      <w:proofErr w:type="spellStart"/>
      <w:r w:rsidRPr="003102A2">
        <w:rPr>
          <w:sz w:val="20"/>
          <w:szCs w:val="20"/>
          <w:lang w:val="en-US"/>
        </w:rPr>
        <w:t>истих</w:t>
      </w:r>
      <w:proofErr w:type="spellEnd"/>
      <w:r w:rsidRPr="003102A2">
        <w:rPr>
          <w:sz w:val="20"/>
          <w:szCs w:val="20"/>
          <w:lang w:val="en-US"/>
        </w:rPr>
        <w:t xml:space="preserve">, </w:t>
      </w:r>
      <w:proofErr w:type="spellStart"/>
      <w:r w:rsidRPr="003102A2">
        <w:rPr>
          <w:sz w:val="20"/>
          <w:szCs w:val="20"/>
          <w:lang w:val="en-US"/>
        </w:rPr>
        <w:t>што</w:t>
      </w:r>
      <w:proofErr w:type="spellEnd"/>
      <w:r w:rsidRPr="003102A2">
        <w:rPr>
          <w:sz w:val="20"/>
          <w:szCs w:val="20"/>
          <w:lang w:val="en-US"/>
        </w:rPr>
        <w:t xml:space="preserve"> </w:t>
      </w:r>
      <w:proofErr w:type="spellStart"/>
      <w:r w:rsidRPr="003102A2">
        <w:rPr>
          <w:sz w:val="20"/>
          <w:szCs w:val="20"/>
          <w:lang w:val="en-US"/>
        </w:rPr>
        <w:t>би</w:t>
      </w:r>
      <w:proofErr w:type="spellEnd"/>
      <w:r w:rsidRPr="003102A2">
        <w:rPr>
          <w:sz w:val="20"/>
          <w:szCs w:val="20"/>
          <w:lang w:val="en-US"/>
        </w:rPr>
        <w:t xml:space="preserve"> </w:t>
      </w:r>
      <w:proofErr w:type="spellStart"/>
      <w:r w:rsidRPr="003102A2">
        <w:rPr>
          <w:sz w:val="20"/>
          <w:szCs w:val="20"/>
          <w:lang w:val="en-US"/>
        </w:rPr>
        <w:t>смањењем</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створило</w:t>
      </w:r>
      <w:proofErr w:type="spellEnd"/>
      <w:r w:rsidRPr="003102A2">
        <w:rPr>
          <w:sz w:val="20"/>
          <w:szCs w:val="20"/>
          <w:lang w:val="en-US"/>
        </w:rPr>
        <w:t xml:space="preserve"> </w:t>
      </w:r>
      <w:proofErr w:type="spellStart"/>
      <w:r w:rsidRPr="003102A2">
        <w:rPr>
          <w:sz w:val="20"/>
          <w:szCs w:val="20"/>
          <w:lang w:val="en-US"/>
        </w:rPr>
        <w:t>додатне</w:t>
      </w:r>
      <w:proofErr w:type="spellEnd"/>
      <w:r w:rsidRPr="003102A2">
        <w:rPr>
          <w:sz w:val="20"/>
          <w:szCs w:val="20"/>
          <w:lang w:val="en-US"/>
        </w:rPr>
        <w:t xml:space="preserve"> </w:t>
      </w:r>
      <w:proofErr w:type="spellStart"/>
      <w:r w:rsidRPr="003102A2">
        <w:rPr>
          <w:sz w:val="20"/>
          <w:szCs w:val="20"/>
          <w:lang w:val="en-US"/>
        </w:rPr>
        <w:t>проблеме</w:t>
      </w:r>
      <w:proofErr w:type="spellEnd"/>
      <w:r w:rsidRPr="003102A2">
        <w:rPr>
          <w:sz w:val="20"/>
          <w:szCs w:val="20"/>
          <w:lang w:val="en-US"/>
        </w:rPr>
        <w:t xml:space="preserve">. </w:t>
      </w:r>
      <w:proofErr w:type="spellStart"/>
      <w:r w:rsidRPr="003102A2">
        <w:rPr>
          <w:sz w:val="20"/>
          <w:szCs w:val="20"/>
          <w:lang w:val="en-US"/>
        </w:rPr>
        <w:t>Мером</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предвиђено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пољопривредни</w:t>
      </w:r>
      <w:proofErr w:type="spellEnd"/>
      <w:r w:rsidRPr="003102A2">
        <w:rPr>
          <w:sz w:val="20"/>
          <w:szCs w:val="20"/>
          <w:lang w:val="en-US"/>
        </w:rPr>
        <w:t xml:space="preserve"> </w:t>
      </w:r>
      <w:proofErr w:type="spellStart"/>
      <w:r w:rsidRPr="003102A2">
        <w:rPr>
          <w:sz w:val="20"/>
          <w:szCs w:val="20"/>
          <w:lang w:val="en-US"/>
        </w:rPr>
        <w:t>произвођачи</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оставе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даљу</w:t>
      </w:r>
      <w:proofErr w:type="spellEnd"/>
      <w:r w:rsidRPr="003102A2">
        <w:rPr>
          <w:sz w:val="20"/>
          <w:szCs w:val="20"/>
          <w:lang w:val="en-US"/>
        </w:rPr>
        <w:t xml:space="preserve"> </w:t>
      </w:r>
      <w:proofErr w:type="spellStart"/>
      <w:r w:rsidRPr="003102A2">
        <w:rPr>
          <w:sz w:val="20"/>
          <w:szCs w:val="20"/>
          <w:lang w:val="en-US"/>
        </w:rPr>
        <w:t>репродукцију</w:t>
      </w:r>
      <w:proofErr w:type="spellEnd"/>
      <w:r w:rsidRPr="003102A2">
        <w:rPr>
          <w:sz w:val="20"/>
          <w:szCs w:val="20"/>
          <w:lang w:val="en-US"/>
        </w:rPr>
        <w:t xml:space="preserve"> </w:t>
      </w:r>
      <w:proofErr w:type="spellStart"/>
      <w:r w:rsidRPr="003102A2">
        <w:rPr>
          <w:sz w:val="20"/>
          <w:szCs w:val="20"/>
          <w:lang w:val="en-US"/>
        </w:rPr>
        <w:t>уматичена</w:t>
      </w:r>
      <w:proofErr w:type="spellEnd"/>
      <w:r w:rsidRPr="003102A2">
        <w:rPr>
          <w:sz w:val="20"/>
          <w:szCs w:val="20"/>
          <w:lang w:val="en-US"/>
        </w:rPr>
        <w:t xml:space="preserve"> </w:t>
      </w:r>
      <w:proofErr w:type="spellStart"/>
      <w:r w:rsidRPr="003102A2">
        <w:rPr>
          <w:sz w:val="20"/>
          <w:szCs w:val="20"/>
          <w:lang w:val="en-US"/>
        </w:rPr>
        <w:t>женска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12 </w:t>
      </w:r>
      <w:proofErr w:type="spellStart"/>
      <w:r w:rsidRPr="003102A2">
        <w:rPr>
          <w:sz w:val="20"/>
          <w:szCs w:val="20"/>
          <w:lang w:val="en-US"/>
        </w:rPr>
        <w:t>до</w:t>
      </w:r>
      <w:proofErr w:type="spellEnd"/>
      <w:r w:rsidRPr="003102A2">
        <w:rPr>
          <w:sz w:val="20"/>
          <w:szCs w:val="20"/>
          <w:lang w:val="en-US"/>
        </w:rPr>
        <w:t xml:space="preserve"> 28 </w:t>
      </w:r>
      <w:proofErr w:type="spellStart"/>
      <w:r w:rsidRPr="003102A2">
        <w:rPr>
          <w:sz w:val="20"/>
          <w:szCs w:val="20"/>
          <w:lang w:val="en-US"/>
        </w:rPr>
        <w:t>месеци</w:t>
      </w:r>
      <w:proofErr w:type="spellEnd"/>
      <w:r w:rsidRPr="003102A2">
        <w:rPr>
          <w:sz w:val="20"/>
          <w:szCs w:val="20"/>
          <w:lang w:val="en-US"/>
        </w:rPr>
        <w:t xml:space="preserve"> </w:t>
      </w:r>
      <w:proofErr w:type="spellStart"/>
      <w:r w:rsidRPr="003102A2">
        <w:rPr>
          <w:sz w:val="20"/>
          <w:szCs w:val="20"/>
          <w:lang w:val="en-US"/>
        </w:rPr>
        <w:t>добијају</w:t>
      </w:r>
      <w:proofErr w:type="spellEnd"/>
      <w:r w:rsidRPr="003102A2">
        <w:rPr>
          <w:sz w:val="20"/>
          <w:szCs w:val="20"/>
          <w:lang w:val="en-US"/>
        </w:rPr>
        <w:t xml:space="preserve"> </w:t>
      </w:r>
      <w:proofErr w:type="spellStart"/>
      <w:r w:rsidRPr="003102A2">
        <w:rPr>
          <w:sz w:val="20"/>
          <w:szCs w:val="20"/>
          <w:lang w:val="en-US"/>
        </w:rPr>
        <w:t>подстицај</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набавку</w:t>
      </w:r>
      <w:proofErr w:type="spellEnd"/>
      <w:r w:rsidRPr="003102A2">
        <w:rPr>
          <w:sz w:val="20"/>
          <w:szCs w:val="20"/>
          <w:lang w:val="en-US"/>
        </w:rPr>
        <w:t xml:space="preserve"> </w:t>
      </w:r>
      <w:proofErr w:type="spellStart"/>
      <w:r w:rsidRPr="003102A2">
        <w:rPr>
          <w:sz w:val="20"/>
          <w:szCs w:val="20"/>
          <w:lang w:val="en-US"/>
        </w:rPr>
        <w:t>сточне</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
    <w:p w14:paraId="367E3D94" w14:textId="77777777" w:rsidR="003102A2" w:rsidRPr="003102A2" w:rsidRDefault="003102A2" w:rsidP="003102A2">
      <w:pPr>
        <w:jc w:val="both"/>
        <w:rPr>
          <w:sz w:val="20"/>
          <w:szCs w:val="20"/>
          <w:lang w:val="en-US"/>
        </w:rPr>
      </w:pPr>
    </w:p>
    <w:p w14:paraId="240D2B23" w14:textId="77777777" w:rsidR="003102A2" w:rsidRPr="003102A2" w:rsidRDefault="003102A2" w:rsidP="003102A2">
      <w:pPr>
        <w:jc w:val="both"/>
        <w:rPr>
          <w:sz w:val="20"/>
          <w:szCs w:val="20"/>
          <w:lang w:val="en-US"/>
        </w:rPr>
      </w:pPr>
      <w:r w:rsidRPr="003102A2">
        <w:rPr>
          <w:b/>
          <w:sz w:val="20"/>
          <w:szCs w:val="20"/>
          <w:lang w:val="en-US"/>
        </w:rPr>
        <w:t xml:space="preserve">2.7.2. </w:t>
      </w:r>
      <w:proofErr w:type="spellStart"/>
      <w:r w:rsidRPr="003102A2">
        <w:rPr>
          <w:b/>
          <w:sz w:val="20"/>
          <w:szCs w:val="20"/>
          <w:lang w:val="en-US"/>
        </w:rPr>
        <w:t>Циљеви</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sz w:val="20"/>
          <w:szCs w:val="20"/>
          <w:lang w:val="en-US"/>
        </w:rPr>
        <w:t xml:space="preserve">: </w:t>
      </w:r>
      <w:proofErr w:type="spellStart"/>
      <w:r w:rsidRPr="003102A2">
        <w:rPr>
          <w:sz w:val="20"/>
          <w:szCs w:val="20"/>
          <w:u w:val="single"/>
          <w:lang w:val="en-US"/>
        </w:rPr>
        <w:t>Општи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u w:val="single"/>
          <w:lang w:val="en-US"/>
        </w:rPr>
        <w:t>:</w:t>
      </w:r>
      <w:r w:rsidRPr="003102A2">
        <w:rPr>
          <w:sz w:val="20"/>
          <w:szCs w:val="20"/>
          <w:lang w:val="en-US"/>
        </w:rPr>
        <w:t xml:space="preserve"> </w:t>
      </w:r>
      <w:proofErr w:type="spellStart"/>
      <w:r w:rsidRPr="003102A2">
        <w:rPr>
          <w:sz w:val="20"/>
          <w:szCs w:val="20"/>
          <w:lang w:val="en-US"/>
        </w:rPr>
        <w:t>Одржање</w:t>
      </w:r>
      <w:proofErr w:type="spellEnd"/>
      <w:r w:rsidRPr="003102A2">
        <w:rPr>
          <w:sz w:val="20"/>
          <w:szCs w:val="20"/>
          <w:lang w:val="en-US"/>
        </w:rPr>
        <w:t xml:space="preserve"> и </w:t>
      </w:r>
      <w:proofErr w:type="spellStart"/>
      <w:r w:rsidRPr="003102A2">
        <w:rPr>
          <w:sz w:val="20"/>
          <w:szCs w:val="20"/>
          <w:lang w:val="en-US"/>
        </w:rPr>
        <w:t>увећање</w:t>
      </w:r>
      <w:proofErr w:type="spellEnd"/>
      <w:r w:rsidRPr="003102A2">
        <w:rPr>
          <w:sz w:val="20"/>
          <w:szCs w:val="20"/>
          <w:lang w:val="en-US"/>
        </w:rPr>
        <w:t xml:space="preserve"> </w:t>
      </w:r>
      <w:proofErr w:type="spellStart"/>
      <w:r w:rsidRPr="003102A2">
        <w:rPr>
          <w:sz w:val="20"/>
          <w:szCs w:val="20"/>
          <w:lang w:val="en-US"/>
        </w:rPr>
        <w:t>сточног</w:t>
      </w:r>
      <w:proofErr w:type="spellEnd"/>
      <w:r w:rsidRPr="003102A2">
        <w:rPr>
          <w:sz w:val="20"/>
          <w:szCs w:val="20"/>
          <w:lang w:val="en-US"/>
        </w:rPr>
        <w:t xml:space="preserve"> </w:t>
      </w:r>
      <w:proofErr w:type="spellStart"/>
      <w:r w:rsidRPr="003102A2">
        <w:rPr>
          <w:sz w:val="20"/>
          <w:szCs w:val="20"/>
          <w:lang w:val="en-US"/>
        </w:rPr>
        <w:t>фонда</w:t>
      </w:r>
      <w:proofErr w:type="spellEnd"/>
      <w:r w:rsidRPr="003102A2">
        <w:rPr>
          <w:sz w:val="20"/>
          <w:szCs w:val="20"/>
          <w:lang w:val="en-US"/>
        </w:rPr>
        <w:t xml:space="preserve"> </w:t>
      </w:r>
      <w:proofErr w:type="spellStart"/>
      <w:r w:rsidRPr="003102A2">
        <w:rPr>
          <w:sz w:val="20"/>
          <w:szCs w:val="20"/>
          <w:lang w:val="en-US"/>
        </w:rPr>
        <w:t>код</w:t>
      </w:r>
      <w:proofErr w:type="spellEnd"/>
      <w:r w:rsidRPr="003102A2">
        <w:rPr>
          <w:sz w:val="20"/>
          <w:szCs w:val="20"/>
          <w:lang w:val="en-US"/>
        </w:rPr>
        <w:t xml:space="preserve"> </w:t>
      </w:r>
      <w:proofErr w:type="spellStart"/>
      <w:r w:rsidRPr="003102A2">
        <w:rPr>
          <w:sz w:val="20"/>
          <w:szCs w:val="20"/>
          <w:lang w:val="en-US"/>
        </w:rPr>
        <w:t>физичких</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w:t>
      </w:r>
      <w:proofErr w:type="spellStart"/>
      <w:r w:rsidRPr="003102A2">
        <w:rPr>
          <w:sz w:val="20"/>
          <w:szCs w:val="20"/>
          <w:lang w:val="en-US"/>
        </w:rPr>
        <w:t>сопственог</w:t>
      </w:r>
      <w:proofErr w:type="spellEnd"/>
      <w:r w:rsidRPr="003102A2">
        <w:rPr>
          <w:sz w:val="20"/>
          <w:szCs w:val="20"/>
          <w:lang w:val="en-US"/>
        </w:rPr>
        <w:t xml:space="preserve"> </w:t>
      </w:r>
      <w:proofErr w:type="spellStart"/>
      <w:r w:rsidRPr="003102A2">
        <w:rPr>
          <w:sz w:val="20"/>
          <w:szCs w:val="20"/>
          <w:lang w:val="en-US"/>
        </w:rPr>
        <w:t>подмладка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подручју</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u w:val="single"/>
          <w:lang w:val="en-US"/>
        </w:rPr>
        <w:t>Специфични</w:t>
      </w:r>
      <w:proofErr w:type="spellEnd"/>
      <w:r w:rsidRPr="003102A2">
        <w:rPr>
          <w:sz w:val="20"/>
          <w:szCs w:val="20"/>
          <w:u w:val="single"/>
          <w:lang w:val="en-US"/>
        </w:rPr>
        <w:t xml:space="preserve"> </w:t>
      </w:r>
      <w:proofErr w:type="spellStart"/>
      <w:r w:rsidRPr="003102A2">
        <w:rPr>
          <w:sz w:val="20"/>
          <w:szCs w:val="20"/>
          <w:u w:val="single"/>
          <w:lang w:val="en-US"/>
        </w:rPr>
        <w:t>циљеви</w:t>
      </w:r>
      <w:proofErr w:type="spellEnd"/>
      <w:r w:rsidRPr="003102A2">
        <w:rPr>
          <w:sz w:val="20"/>
          <w:szCs w:val="20"/>
          <w:u w:val="single"/>
          <w:lang w:val="en-US"/>
        </w:rPr>
        <w:t>:</w:t>
      </w:r>
      <w:r w:rsidRPr="003102A2">
        <w:rPr>
          <w:sz w:val="20"/>
          <w:szCs w:val="20"/>
          <w:lang w:val="en-US"/>
        </w:rPr>
        <w:t xml:space="preserve"> </w:t>
      </w:r>
      <w:proofErr w:type="spellStart"/>
      <w:r w:rsidRPr="003102A2">
        <w:rPr>
          <w:sz w:val="20"/>
          <w:szCs w:val="20"/>
          <w:lang w:val="en-US"/>
        </w:rPr>
        <w:t>Смањење</w:t>
      </w:r>
      <w:proofErr w:type="spellEnd"/>
      <w:r w:rsidRPr="003102A2">
        <w:rPr>
          <w:sz w:val="20"/>
          <w:szCs w:val="20"/>
          <w:lang w:val="en-US"/>
        </w:rPr>
        <w:t xml:space="preserve"> </w:t>
      </w:r>
      <w:proofErr w:type="spellStart"/>
      <w:r w:rsidRPr="003102A2">
        <w:rPr>
          <w:sz w:val="20"/>
          <w:szCs w:val="20"/>
          <w:lang w:val="en-US"/>
        </w:rPr>
        <w:t>пада</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гајених</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
    <w:p w14:paraId="283CA56C" w14:textId="77777777" w:rsidR="003102A2" w:rsidRPr="003102A2" w:rsidRDefault="003102A2" w:rsidP="003102A2">
      <w:pPr>
        <w:jc w:val="both"/>
        <w:rPr>
          <w:sz w:val="20"/>
          <w:szCs w:val="20"/>
          <w:lang w:val="en-US"/>
        </w:rPr>
      </w:pPr>
    </w:p>
    <w:p w14:paraId="39A2F38E" w14:textId="77777777" w:rsidR="003102A2" w:rsidRPr="003102A2" w:rsidRDefault="003102A2" w:rsidP="003102A2">
      <w:pPr>
        <w:jc w:val="both"/>
        <w:rPr>
          <w:sz w:val="20"/>
          <w:szCs w:val="20"/>
          <w:lang w:val="en-US"/>
        </w:rPr>
      </w:pPr>
      <w:r w:rsidRPr="003102A2">
        <w:rPr>
          <w:b/>
          <w:sz w:val="20"/>
          <w:szCs w:val="20"/>
          <w:lang w:val="en-US"/>
        </w:rPr>
        <w:t xml:space="preserve">2.7.3. </w:t>
      </w:r>
      <w:proofErr w:type="spellStart"/>
      <w:r w:rsidRPr="003102A2">
        <w:rPr>
          <w:b/>
          <w:sz w:val="20"/>
          <w:szCs w:val="20"/>
          <w:lang w:val="en-US"/>
        </w:rPr>
        <w:t>Веза</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roofErr w:type="spellStart"/>
      <w:r w:rsidRPr="003102A2">
        <w:rPr>
          <w:b/>
          <w:sz w:val="20"/>
          <w:szCs w:val="20"/>
          <w:lang w:val="en-US"/>
        </w:rPr>
        <w:t>са</w:t>
      </w:r>
      <w:proofErr w:type="spellEnd"/>
      <w:r w:rsidRPr="003102A2">
        <w:rPr>
          <w:b/>
          <w:sz w:val="20"/>
          <w:szCs w:val="20"/>
          <w:lang w:val="en-US"/>
        </w:rPr>
        <w:t xml:space="preserve"> </w:t>
      </w:r>
      <w:proofErr w:type="spellStart"/>
      <w:r w:rsidRPr="003102A2">
        <w:rPr>
          <w:b/>
          <w:sz w:val="20"/>
          <w:szCs w:val="20"/>
          <w:lang w:val="en-US"/>
        </w:rPr>
        <w:t>националним</w:t>
      </w:r>
      <w:proofErr w:type="spellEnd"/>
      <w:r w:rsidRPr="003102A2">
        <w:rPr>
          <w:b/>
          <w:sz w:val="20"/>
          <w:szCs w:val="20"/>
          <w:lang w:val="en-US"/>
        </w:rPr>
        <w:t xml:space="preserve"> </w:t>
      </w:r>
      <w:proofErr w:type="spellStart"/>
      <w:r w:rsidRPr="003102A2">
        <w:rPr>
          <w:b/>
          <w:sz w:val="20"/>
          <w:szCs w:val="20"/>
          <w:lang w:val="en-US"/>
        </w:rPr>
        <w:t>програмима</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рурални</w:t>
      </w:r>
      <w:proofErr w:type="spellEnd"/>
      <w:r w:rsidRPr="003102A2">
        <w:rPr>
          <w:b/>
          <w:sz w:val="20"/>
          <w:szCs w:val="20"/>
          <w:lang w:val="en-US"/>
        </w:rPr>
        <w:t xml:space="preserve"> </w:t>
      </w:r>
      <w:proofErr w:type="spellStart"/>
      <w:r w:rsidRPr="003102A2">
        <w:rPr>
          <w:b/>
          <w:sz w:val="20"/>
          <w:szCs w:val="20"/>
          <w:lang w:val="en-US"/>
        </w:rPr>
        <w:t>развој</w:t>
      </w:r>
      <w:proofErr w:type="spellEnd"/>
      <w:r w:rsidRPr="003102A2">
        <w:rPr>
          <w:b/>
          <w:sz w:val="20"/>
          <w:szCs w:val="20"/>
          <w:lang w:val="en-US"/>
        </w:rPr>
        <w:t xml:space="preserve"> и </w:t>
      </w:r>
      <w:proofErr w:type="spellStart"/>
      <w:r w:rsidRPr="003102A2">
        <w:rPr>
          <w:b/>
          <w:sz w:val="20"/>
          <w:szCs w:val="20"/>
          <w:lang w:val="en-US"/>
        </w:rPr>
        <w:t>пољопривреду</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применљиво</w:t>
      </w:r>
      <w:proofErr w:type="spellEnd"/>
      <w:r w:rsidRPr="003102A2">
        <w:rPr>
          <w:sz w:val="20"/>
          <w:szCs w:val="20"/>
          <w:lang w:val="en-US"/>
        </w:rPr>
        <w:t xml:space="preserve"> </w:t>
      </w:r>
    </w:p>
    <w:p w14:paraId="3B6667D3" w14:textId="77777777" w:rsidR="003102A2" w:rsidRPr="003102A2" w:rsidRDefault="003102A2" w:rsidP="003102A2">
      <w:pPr>
        <w:jc w:val="both"/>
        <w:rPr>
          <w:sz w:val="20"/>
          <w:szCs w:val="20"/>
          <w:lang w:val="en-US"/>
        </w:rPr>
      </w:pPr>
    </w:p>
    <w:p w14:paraId="62A9F04D" w14:textId="77777777" w:rsidR="003102A2" w:rsidRPr="003102A2" w:rsidRDefault="003102A2" w:rsidP="003102A2">
      <w:pPr>
        <w:jc w:val="both"/>
        <w:rPr>
          <w:sz w:val="20"/>
          <w:szCs w:val="20"/>
          <w:lang w:val="en-US"/>
        </w:rPr>
      </w:pPr>
      <w:r w:rsidRPr="003102A2">
        <w:rPr>
          <w:b/>
          <w:sz w:val="20"/>
          <w:szCs w:val="20"/>
          <w:lang w:val="en-US"/>
        </w:rPr>
        <w:t xml:space="preserve">2.7.4. </w:t>
      </w:r>
      <w:proofErr w:type="spellStart"/>
      <w:r w:rsidRPr="003102A2">
        <w:rPr>
          <w:b/>
          <w:sz w:val="20"/>
          <w:szCs w:val="20"/>
          <w:lang w:val="en-US"/>
        </w:rPr>
        <w:t>Крајњи</w:t>
      </w:r>
      <w:proofErr w:type="spellEnd"/>
      <w:r w:rsidRPr="003102A2">
        <w:rPr>
          <w:b/>
          <w:sz w:val="20"/>
          <w:szCs w:val="20"/>
          <w:lang w:val="en-US"/>
        </w:rPr>
        <w:t xml:space="preserve"> </w:t>
      </w:r>
      <w:proofErr w:type="spellStart"/>
      <w:r w:rsidRPr="003102A2">
        <w:rPr>
          <w:b/>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Крајњи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
    <w:p w14:paraId="2C74B455" w14:textId="77777777" w:rsidR="003102A2" w:rsidRPr="003102A2" w:rsidRDefault="003102A2" w:rsidP="003102A2">
      <w:pPr>
        <w:jc w:val="both"/>
        <w:rPr>
          <w:sz w:val="20"/>
          <w:szCs w:val="20"/>
          <w:lang w:val="en-US"/>
        </w:rPr>
      </w:pPr>
    </w:p>
    <w:p w14:paraId="1436EC1C" w14:textId="77777777" w:rsidR="003102A2" w:rsidRPr="003102A2" w:rsidRDefault="003102A2" w:rsidP="003102A2">
      <w:pPr>
        <w:jc w:val="both"/>
        <w:rPr>
          <w:sz w:val="20"/>
          <w:szCs w:val="20"/>
          <w:lang w:val="en-US"/>
        </w:rPr>
      </w:pPr>
      <w:r w:rsidRPr="003102A2">
        <w:rPr>
          <w:b/>
          <w:sz w:val="20"/>
          <w:szCs w:val="20"/>
          <w:lang w:val="en-US"/>
        </w:rPr>
        <w:t xml:space="preserve">2.7.5. </w:t>
      </w:r>
      <w:proofErr w:type="spellStart"/>
      <w:r w:rsidRPr="003102A2">
        <w:rPr>
          <w:b/>
          <w:sz w:val="20"/>
          <w:szCs w:val="20"/>
          <w:lang w:val="en-US"/>
        </w:rPr>
        <w:t>Економска</w:t>
      </w:r>
      <w:proofErr w:type="spellEnd"/>
      <w:r w:rsidRPr="003102A2">
        <w:rPr>
          <w:b/>
          <w:sz w:val="20"/>
          <w:szCs w:val="20"/>
          <w:lang w:val="en-US"/>
        </w:rPr>
        <w:t xml:space="preserve"> </w:t>
      </w:r>
      <w:proofErr w:type="spellStart"/>
      <w:r w:rsidRPr="003102A2">
        <w:rPr>
          <w:b/>
          <w:sz w:val="20"/>
          <w:szCs w:val="20"/>
          <w:lang w:val="en-US"/>
        </w:rPr>
        <w:t>одрживост</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потребно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подносилац</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докаже</w:t>
      </w:r>
      <w:proofErr w:type="spellEnd"/>
      <w:r w:rsidRPr="003102A2">
        <w:rPr>
          <w:sz w:val="20"/>
          <w:szCs w:val="20"/>
          <w:lang w:val="en-US"/>
        </w:rPr>
        <w:t xml:space="preserve"> </w:t>
      </w:r>
      <w:proofErr w:type="spellStart"/>
      <w:r w:rsidRPr="003102A2">
        <w:rPr>
          <w:sz w:val="20"/>
          <w:szCs w:val="20"/>
          <w:lang w:val="en-US"/>
        </w:rPr>
        <w:t>економскуодрживост</w:t>
      </w:r>
      <w:proofErr w:type="spellEnd"/>
      <w:r w:rsidRPr="003102A2">
        <w:rPr>
          <w:sz w:val="20"/>
          <w:szCs w:val="20"/>
          <w:lang w:val="en-US"/>
        </w:rPr>
        <w:t xml:space="preserve"> </w:t>
      </w:r>
      <w:proofErr w:type="spellStart"/>
      <w:r w:rsidRPr="003102A2">
        <w:rPr>
          <w:sz w:val="20"/>
          <w:szCs w:val="20"/>
          <w:lang w:val="en-US"/>
        </w:rPr>
        <w:t>улагања</w:t>
      </w:r>
      <w:proofErr w:type="spellEnd"/>
      <w:r w:rsidRPr="003102A2">
        <w:rPr>
          <w:sz w:val="20"/>
          <w:szCs w:val="20"/>
          <w:lang w:val="en-US"/>
        </w:rPr>
        <w:t xml:space="preserve"> </w:t>
      </w:r>
      <w:proofErr w:type="spellStart"/>
      <w:r w:rsidRPr="003102A2">
        <w:rPr>
          <w:sz w:val="20"/>
          <w:szCs w:val="20"/>
          <w:lang w:val="en-US"/>
        </w:rPr>
        <w:t>кроз</w:t>
      </w:r>
      <w:proofErr w:type="spellEnd"/>
      <w:r w:rsidRPr="003102A2">
        <w:rPr>
          <w:sz w:val="20"/>
          <w:szCs w:val="20"/>
          <w:lang w:val="en-US"/>
        </w:rPr>
        <w:t xml:space="preserve"> </w:t>
      </w:r>
      <w:proofErr w:type="spellStart"/>
      <w:r w:rsidRPr="003102A2">
        <w:rPr>
          <w:sz w:val="20"/>
          <w:szCs w:val="20"/>
          <w:lang w:val="en-US"/>
        </w:rPr>
        <w:t>одређену</w:t>
      </w:r>
      <w:proofErr w:type="spellEnd"/>
      <w:r w:rsidRPr="003102A2">
        <w:rPr>
          <w:sz w:val="20"/>
          <w:szCs w:val="20"/>
          <w:lang w:val="en-US"/>
        </w:rPr>
        <w:t xml:space="preserve"> </w:t>
      </w:r>
      <w:proofErr w:type="spellStart"/>
      <w:r w:rsidRPr="003102A2">
        <w:rPr>
          <w:sz w:val="20"/>
          <w:szCs w:val="20"/>
          <w:lang w:val="en-US"/>
        </w:rPr>
        <w:t>форму</w:t>
      </w:r>
      <w:proofErr w:type="spellEnd"/>
      <w:r w:rsidRPr="003102A2">
        <w:rPr>
          <w:sz w:val="20"/>
          <w:szCs w:val="20"/>
          <w:lang w:val="en-US"/>
        </w:rPr>
        <w:t xml:space="preserve"> </w:t>
      </w:r>
      <w:proofErr w:type="spellStart"/>
      <w:r w:rsidRPr="003102A2">
        <w:rPr>
          <w:sz w:val="20"/>
          <w:szCs w:val="20"/>
          <w:lang w:val="en-US"/>
        </w:rPr>
        <w:t>бизнис</w:t>
      </w:r>
      <w:proofErr w:type="spellEnd"/>
      <w:r w:rsidRPr="003102A2">
        <w:rPr>
          <w:sz w:val="20"/>
          <w:szCs w:val="20"/>
          <w:lang w:val="en-US"/>
        </w:rPr>
        <w:t xml:space="preserve"> </w:t>
      </w:r>
      <w:proofErr w:type="spellStart"/>
      <w:r w:rsidRPr="003102A2">
        <w:rPr>
          <w:sz w:val="20"/>
          <w:szCs w:val="20"/>
          <w:lang w:val="en-US"/>
        </w:rPr>
        <w:t>плана</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пројекта</w:t>
      </w:r>
      <w:proofErr w:type="spellEnd"/>
      <w:r w:rsidRPr="003102A2">
        <w:rPr>
          <w:sz w:val="20"/>
          <w:szCs w:val="20"/>
          <w:lang w:val="en-US"/>
        </w:rPr>
        <w:t xml:space="preserve">. </w:t>
      </w:r>
    </w:p>
    <w:p w14:paraId="1A0CAFBD" w14:textId="77777777" w:rsidR="003102A2" w:rsidRPr="003102A2" w:rsidRDefault="003102A2" w:rsidP="003102A2">
      <w:pPr>
        <w:jc w:val="both"/>
        <w:rPr>
          <w:sz w:val="20"/>
          <w:szCs w:val="20"/>
          <w:lang w:val="en-US"/>
        </w:rPr>
      </w:pPr>
    </w:p>
    <w:p w14:paraId="73BE96A9" w14:textId="77777777" w:rsidR="003102A2" w:rsidRPr="003102A2" w:rsidRDefault="003102A2" w:rsidP="003102A2">
      <w:pPr>
        <w:jc w:val="both"/>
        <w:rPr>
          <w:sz w:val="20"/>
          <w:szCs w:val="20"/>
          <w:lang w:val="en-US"/>
        </w:rPr>
      </w:pPr>
      <w:r w:rsidRPr="003102A2">
        <w:rPr>
          <w:b/>
          <w:sz w:val="20"/>
          <w:szCs w:val="20"/>
          <w:lang w:val="en-US"/>
        </w:rPr>
        <w:t xml:space="preserve">2.7.6. </w:t>
      </w:r>
      <w:proofErr w:type="spellStart"/>
      <w:r w:rsidRPr="003102A2">
        <w:rPr>
          <w:b/>
          <w:sz w:val="20"/>
          <w:szCs w:val="20"/>
          <w:lang w:val="en-US"/>
        </w:rPr>
        <w:t>Општи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за</w:t>
      </w:r>
      <w:proofErr w:type="spellEnd"/>
      <w:r w:rsidRPr="003102A2">
        <w:rPr>
          <w:b/>
          <w:sz w:val="20"/>
          <w:szCs w:val="20"/>
          <w:lang w:val="en-US"/>
        </w:rPr>
        <w:t xml:space="preserve"> </w:t>
      </w:r>
      <w:proofErr w:type="spellStart"/>
      <w:r w:rsidRPr="003102A2">
        <w:rPr>
          <w:b/>
          <w:sz w:val="20"/>
          <w:szCs w:val="20"/>
          <w:lang w:val="en-US"/>
        </w:rPr>
        <w:t>кориснике</w:t>
      </w:r>
      <w:proofErr w:type="spellEnd"/>
      <w:r w:rsidRPr="003102A2">
        <w:rPr>
          <w:sz w:val="20"/>
          <w:szCs w:val="20"/>
          <w:lang w:val="en-US"/>
        </w:rPr>
        <w:t xml:space="preserve">: </w:t>
      </w:r>
    </w:p>
    <w:p w14:paraId="71A6C9A7" w14:textId="77777777" w:rsidR="003102A2" w:rsidRPr="003102A2" w:rsidRDefault="003102A2" w:rsidP="009F4C7C">
      <w:pPr>
        <w:numPr>
          <w:ilvl w:val="0"/>
          <w:numId w:val="7"/>
        </w:numPr>
        <w:spacing w:after="200" w:line="276" w:lineRule="auto"/>
        <w:jc w:val="both"/>
        <w:rPr>
          <w:sz w:val="20"/>
          <w:szCs w:val="20"/>
          <w:lang w:val="en-US"/>
        </w:rPr>
      </w:pP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је</w:t>
      </w:r>
      <w:proofErr w:type="spellEnd"/>
      <w:r w:rsidRPr="003102A2">
        <w:rPr>
          <w:sz w:val="20"/>
          <w:szCs w:val="20"/>
          <w:lang w:val="en-US"/>
        </w:rPr>
        <w:t xml:space="preserve"> </w:t>
      </w:r>
      <w:proofErr w:type="spellStart"/>
      <w:r w:rsidRPr="003102A2">
        <w:rPr>
          <w:sz w:val="20"/>
          <w:szCs w:val="20"/>
          <w:lang w:val="en-US"/>
        </w:rPr>
        <w:t>носилац</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комерцијалног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у </w:t>
      </w:r>
      <w:proofErr w:type="spellStart"/>
      <w:r w:rsidRPr="003102A2">
        <w:rPr>
          <w:sz w:val="20"/>
          <w:szCs w:val="20"/>
          <w:lang w:val="en-US"/>
        </w:rPr>
        <w:t>активном</w:t>
      </w:r>
      <w:proofErr w:type="spellEnd"/>
      <w:r w:rsidRPr="003102A2">
        <w:rPr>
          <w:sz w:val="20"/>
          <w:szCs w:val="20"/>
          <w:lang w:val="en-US"/>
        </w:rPr>
        <w:t xml:space="preserve"> </w:t>
      </w:r>
      <w:proofErr w:type="spellStart"/>
      <w:r w:rsidRPr="003102A2">
        <w:rPr>
          <w:sz w:val="20"/>
          <w:szCs w:val="20"/>
          <w:lang w:val="en-US"/>
        </w:rPr>
        <w:t>статусу</w:t>
      </w:r>
      <w:proofErr w:type="spellEnd"/>
      <w:r w:rsidRPr="003102A2">
        <w:rPr>
          <w:sz w:val="20"/>
          <w:szCs w:val="20"/>
          <w:lang w:val="en-US"/>
        </w:rPr>
        <w:t xml:space="preserve"> </w:t>
      </w:r>
    </w:p>
    <w:p w14:paraId="2692FA0A" w14:textId="77777777" w:rsidR="003102A2" w:rsidRPr="003102A2" w:rsidRDefault="003102A2" w:rsidP="009F4C7C">
      <w:pPr>
        <w:numPr>
          <w:ilvl w:val="0"/>
          <w:numId w:val="7"/>
        </w:numPr>
        <w:spacing w:after="200" w:line="276" w:lineRule="auto"/>
        <w:jc w:val="both"/>
        <w:rPr>
          <w:sz w:val="20"/>
          <w:szCs w:val="20"/>
          <w:lang w:val="en-US"/>
        </w:rPr>
      </w:pP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пребивалиште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
    <w:p w14:paraId="6F8F1A89" w14:textId="77777777" w:rsidR="003102A2" w:rsidRPr="003102A2" w:rsidRDefault="003102A2" w:rsidP="009F4C7C">
      <w:pPr>
        <w:numPr>
          <w:ilvl w:val="0"/>
          <w:numId w:val="7"/>
        </w:numPr>
        <w:spacing w:after="200" w:line="276" w:lineRule="auto"/>
        <w:jc w:val="both"/>
        <w:rPr>
          <w:sz w:val="20"/>
          <w:szCs w:val="20"/>
          <w:lang w:val="en-US"/>
        </w:rPr>
      </w:pP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парцеле</w:t>
      </w:r>
      <w:proofErr w:type="spellEnd"/>
      <w:r w:rsidRPr="003102A2">
        <w:rPr>
          <w:sz w:val="20"/>
          <w:szCs w:val="20"/>
          <w:lang w:val="en-US"/>
        </w:rPr>
        <w:t xml:space="preserve"> </w:t>
      </w:r>
      <w:proofErr w:type="spellStart"/>
      <w:r w:rsidRPr="003102A2">
        <w:rPr>
          <w:sz w:val="20"/>
          <w:szCs w:val="20"/>
          <w:lang w:val="en-US"/>
        </w:rPr>
        <w:t>уписане</w:t>
      </w:r>
      <w:proofErr w:type="spellEnd"/>
      <w:r w:rsidRPr="003102A2">
        <w:rPr>
          <w:sz w:val="20"/>
          <w:szCs w:val="20"/>
          <w:lang w:val="en-US"/>
        </w:rPr>
        <w:t xml:space="preserve"> у </w:t>
      </w:r>
      <w:proofErr w:type="spellStart"/>
      <w:r w:rsidRPr="003102A2">
        <w:rPr>
          <w:sz w:val="20"/>
          <w:szCs w:val="20"/>
          <w:lang w:val="en-US"/>
        </w:rPr>
        <w:t>Регистар</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налазе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p>
    <w:p w14:paraId="5FF9EFDB" w14:textId="77777777" w:rsidR="003102A2" w:rsidRPr="003102A2" w:rsidRDefault="003102A2" w:rsidP="009F4C7C">
      <w:pPr>
        <w:numPr>
          <w:ilvl w:val="0"/>
          <w:numId w:val="7"/>
        </w:numPr>
        <w:spacing w:after="200" w:line="276" w:lineRule="auto"/>
        <w:jc w:val="both"/>
        <w:rPr>
          <w:sz w:val="20"/>
          <w:szCs w:val="20"/>
          <w:lang w:val="en-US"/>
        </w:rPr>
      </w:pP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инвестицију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коју</w:t>
      </w:r>
      <w:proofErr w:type="spellEnd"/>
      <w:r w:rsidRPr="003102A2">
        <w:rPr>
          <w:sz w:val="20"/>
          <w:szCs w:val="20"/>
          <w:lang w:val="en-US"/>
        </w:rPr>
        <w:t xml:space="preserve"> </w:t>
      </w:r>
      <w:proofErr w:type="spellStart"/>
      <w:r w:rsidRPr="003102A2">
        <w:rPr>
          <w:sz w:val="20"/>
          <w:szCs w:val="20"/>
          <w:lang w:val="en-US"/>
        </w:rPr>
        <w:t>подноси</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r w:rsidRPr="003102A2">
        <w:rPr>
          <w:sz w:val="20"/>
          <w:szCs w:val="20"/>
          <w:lang w:val="en-US"/>
        </w:rPr>
        <w:t>сме</w:t>
      </w:r>
      <w:proofErr w:type="spellEnd"/>
      <w:r w:rsidRPr="003102A2">
        <w:rPr>
          <w:sz w:val="20"/>
          <w:szCs w:val="20"/>
          <w:lang w:val="en-US"/>
        </w:rPr>
        <w:t xml:space="preserve"> </w:t>
      </w:r>
      <w:proofErr w:type="spellStart"/>
      <w:r w:rsidRPr="003102A2">
        <w:rPr>
          <w:sz w:val="20"/>
          <w:szCs w:val="20"/>
          <w:lang w:val="en-US"/>
        </w:rPr>
        <w:t>користити</w:t>
      </w:r>
      <w:proofErr w:type="spellEnd"/>
      <w:r w:rsidRPr="003102A2">
        <w:rPr>
          <w:sz w:val="20"/>
          <w:szCs w:val="20"/>
          <w:lang w:val="en-US"/>
        </w:rPr>
        <w:t xml:space="preserve"> </w:t>
      </w:r>
      <w:proofErr w:type="spellStart"/>
      <w:r w:rsidRPr="003102A2">
        <w:rPr>
          <w:sz w:val="20"/>
          <w:szCs w:val="20"/>
          <w:lang w:val="en-US"/>
        </w:rPr>
        <w:t>подстицаје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неком</w:t>
      </w:r>
      <w:proofErr w:type="spellEnd"/>
      <w:r w:rsidRPr="003102A2">
        <w:rPr>
          <w:sz w:val="20"/>
          <w:szCs w:val="20"/>
          <w:lang w:val="en-US"/>
        </w:rPr>
        <w:t xml:space="preserve"> </w:t>
      </w:r>
      <w:proofErr w:type="spellStart"/>
      <w:r w:rsidRPr="003102A2">
        <w:rPr>
          <w:sz w:val="20"/>
          <w:szCs w:val="20"/>
          <w:lang w:val="en-US"/>
        </w:rPr>
        <w:t>другом</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субвенције</w:t>
      </w:r>
      <w:proofErr w:type="spellEnd"/>
      <w:r w:rsidRPr="003102A2">
        <w:rPr>
          <w:sz w:val="20"/>
          <w:szCs w:val="20"/>
          <w:lang w:val="en-US"/>
        </w:rPr>
        <w:t xml:space="preserve">, </w:t>
      </w:r>
      <w:proofErr w:type="spellStart"/>
      <w:r w:rsidRPr="003102A2">
        <w:rPr>
          <w:sz w:val="20"/>
          <w:szCs w:val="20"/>
          <w:lang w:val="en-US"/>
        </w:rPr>
        <w:t>подстицаји</w:t>
      </w:r>
      <w:proofErr w:type="spellEnd"/>
      <w:r w:rsidRPr="003102A2">
        <w:rPr>
          <w:sz w:val="20"/>
          <w:szCs w:val="20"/>
          <w:lang w:val="en-US"/>
        </w:rPr>
        <w:t xml:space="preserve">, </w:t>
      </w:r>
      <w:proofErr w:type="spellStart"/>
      <w:r w:rsidRPr="003102A2">
        <w:rPr>
          <w:sz w:val="20"/>
          <w:szCs w:val="20"/>
          <w:lang w:val="en-US"/>
        </w:rPr>
        <w:t>донације</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иста</w:t>
      </w:r>
      <w:proofErr w:type="spellEnd"/>
      <w:r w:rsidRPr="003102A2">
        <w:rPr>
          <w:sz w:val="20"/>
          <w:szCs w:val="20"/>
          <w:lang w:val="en-US"/>
        </w:rPr>
        <w:t xml:space="preserve"> </w:t>
      </w:r>
      <w:proofErr w:type="spellStart"/>
      <w:r w:rsidRPr="003102A2">
        <w:rPr>
          <w:sz w:val="20"/>
          <w:szCs w:val="20"/>
          <w:lang w:val="en-US"/>
        </w:rPr>
        <w:t>инвестиција</w:t>
      </w:r>
      <w:proofErr w:type="spellEnd"/>
      <w:r w:rsidRPr="003102A2">
        <w:rPr>
          <w:sz w:val="20"/>
          <w:szCs w:val="20"/>
          <w:lang w:val="en-US"/>
        </w:rPr>
        <w:t xml:space="preserve"> </w:t>
      </w:r>
      <w:proofErr w:type="spellStart"/>
      <w:r w:rsidRPr="003102A2">
        <w:rPr>
          <w:sz w:val="20"/>
          <w:szCs w:val="20"/>
          <w:lang w:val="en-US"/>
        </w:rPr>
        <w:t>није</w:t>
      </w:r>
      <w:proofErr w:type="spellEnd"/>
      <w:r w:rsidRPr="003102A2">
        <w:rPr>
          <w:sz w:val="20"/>
          <w:szCs w:val="20"/>
          <w:lang w:val="en-US"/>
        </w:rPr>
        <w:t xml:space="preserve"> </w:t>
      </w:r>
      <w:proofErr w:type="spellStart"/>
      <w:r w:rsidRPr="003102A2">
        <w:rPr>
          <w:sz w:val="20"/>
          <w:szCs w:val="20"/>
          <w:lang w:val="en-US"/>
        </w:rPr>
        <w:t>предмет</w:t>
      </w:r>
      <w:proofErr w:type="spellEnd"/>
      <w:r w:rsidRPr="003102A2">
        <w:rPr>
          <w:sz w:val="20"/>
          <w:szCs w:val="20"/>
          <w:lang w:val="en-US"/>
        </w:rPr>
        <w:t xml:space="preserve"> </w:t>
      </w:r>
      <w:proofErr w:type="spellStart"/>
      <w:r w:rsidRPr="003102A2">
        <w:rPr>
          <w:sz w:val="20"/>
          <w:szCs w:val="20"/>
          <w:lang w:val="en-US"/>
        </w:rPr>
        <w:t>другог</w:t>
      </w:r>
      <w:proofErr w:type="spellEnd"/>
      <w:r w:rsidRPr="003102A2">
        <w:rPr>
          <w:sz w:val="20"/>
          <w:szCs w:val="20"/>
          <w:lang w:val="en-US"/>
        </w:rPr>
        <w:t xml:space="preserve"> </w:t>
      </w:r>
      <w:proofErr w:type="spellStart"/>
      <w:r w:rsidRPr="003102A2">
        <w:rPr>
          <w:sz w:val="20"/>
          <w:szCs w:val="20"/>
          <w:lang w:val="en-US"/>
        </w:rPr>
        <w:t>поступка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коришћење</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осим</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посебним</w:t>
      </w:r>
      <w:proofErr w:type="spellEnd"/>
      <w:r w:rsidRPr="003102A2">
        <w:rPr>
          <w:sz w:val="20"/>
          <w:szCs w:val="20"/>
          <w:lang w:val="en-US"/>
        </w:rPr>
        <w:t xml:space="preserve"> </w:t>
      </w:r>
      <w:proofErr w:type="spellStart"/>
      <w:r w:rsidRPr="003102A2">
        <w:rPr>
          <w:sz w:val="20"/>
          <w:szCs w:val="20"/>
          <w:lang w:val="en-US"/>
        </w:rPr>
        <w:t>прописом</w:t>
      </w:r>
      <w:proofErr w:type="spellEnd"/>
      <w:r w:rsidRPr="003102A2">
        <w:rPr>
          <w:sz w:val="20"/>
          <w:szCs w:val="20"/>
          <w:lang w:val="en-US"/>
        </w:rPr>
        <w:t xml:space="preserve"> </w:t>
      </w:r>
      <w:proofErr w:type="spellStart"/>
      <w:r w:rsidRPr="003102A2">
        <w:rPr>
          <w:sz w:val="20"/>
          <w:szCs w:val="20"/>
          <w:lang w:val="en-US"/>
        </w:rPr>
        <w:t>којим</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уређује</w:t>
      </w:r>
      <w:proofErr w:type="spellEnd"/>
      <w:r w:rsidRPr="003102A2">
        <w:rPr>
          <w:sz w:val="20"/>
          <w:szCs w:val="20"/>
          <w:lang w:val="en-US"/>
        </w:rPr>
        <w:t xml:space="preserve"> </w:t>
      </w:r>
      <w:proofErr w:type="spellStart"/>
      <w:r w:rsidRPr="003102A2">
        <w:rPr>
          <w:sz w:val="20"/>
          <w:szCs w:val="20"/>
          <w:lang w:val="en-US"/>
        </w:rPr>
        <w:t>кредитна</w:t>
      </w:r>
      <w:proofErr w:type="spellEnd"/>
      <w:r w:rsidRPr="003102A2">
        <w:rPr>
          <w:sz w:val="20"/>
          <w:szCs w:val="20"/>
          <w:lang w:val="en-US"/>
        </w:rPr>
        <w:t xml:space="preserve"> </w:t>
      </w:r>
      <w:proofErr w:type="spellStart"/>
      <w:r w:rsidRPr="003102A2">
        <w:rPr>
          <w:sz w:val="20"/>
          <w:szCs w:val="20"/>
          <w:lang w:val="en-US"/>
        </w:rPr>
        <w:t>подршка</w:t>
      </w:r>
      <w:proofErr w:type="spellEnd"/>
      <w:r w:rsidRPr="003102A2">
        <w:rPr>
          <w:sz w:val="20"/>
          <w:szCs w:val="20"/>
          <w:lang w:val="en-US"/>
        </w:rPr>
        <w:t xml:space="preserve"> </w:t>
      </w:r>
      <w:proofErr w:type="spellStart"/>
      <w:r w:rsidRPr="003102A2">
        <w:rPr>
          <w:sz w:val="20"/>
          <w:szCs w:val="20"/>
          <w:lang w:val="en-US"/>
        </w:rPr>
        <w:t>регистрованим</w:t>
      </w:r>
      <w:proofErr w:type="spellEnd"/>
      <w:r w:rsidRPr="003102A2">
        <w:rPr>
          <w:sz w:val="20"/>
          <w:szCs w:val="20"/>
          <w:lang w:val="en-US"/>
        </w:rPr>
        <w:t xml:space="preserve"> </w:t>
      </w:r>
      <w:proofErr w:type="spellStart"/>
      <w:r w:rsidRPr="003102A2">
        <w:rPr>
          <w:sz w:val="20"/>
          <w:szCs w:val="20"/>
          <w:lang w:val="en-US"/>
        </w:rPr>
        <w:t>пољопривредним</w:t>
      </w:r>
      <w:proofErr w:type="spellEnd"/>
      <w:r w:rsidRPr="003102A2">
        <w:rPr>
          <w:sz w:val="20"/>
          <w:szCs w:val="20"/>
          <w:lang w:val="en-US"/>
        </w:rPr>
        <w:t xml:space="preserve"> </w:t>
      </w:r>
      <w:proofErr w:type="spellStart"/>
      <w:r w:rsidRPr="003102A2">
        <w:rPr>
          <w:sz w:val="20"/>
          <w:szCs w:val="20"/>
          <w:lang w:val="en-US"/>
        </w:rPr>
        <w:t>газдинствима</w:t>
      </w:r>
      <w:proofErr w:type="spellEnd"/>
      <w:r w:rsidRPr="003102A2">
        <w:rPr>
          <w:sz w:val="20"/>
          <w:szCs w:val="20"/>
          <w:lang w:val="en-US"/>
        </w:rPr>
        <w:t xml:space="preserve">; </w:t>
      </w:r>
    </w:p>
    <w:p w14:paraId="12738897" w14:textId="77777777" w:rsidR="003102A2" w:rsidRPr="003102A2" w:rsidRDefault="003102A2" w:rsidP="009F4C7C">
      <w:pPr>
        <w:numPr>
          <w:ilvl w:val="0"/>
          <w:numId w:val="7"/>
        </w:numPr>
        <w:spacing w:after="200" w:line="276" w:lineRule="auto"/>
        <w:jc w:val="both"/>
        <w:rPr>
          <w:sz w:val="20"/>
          <w:szCs w:val="20"/>
          <w:lang w:val="en-US"/>
        </w:rPr>
      </w:pP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евидентираних</w:t>
      </w:r>
      <w:proofErr w:type="spellEnd"/>
      <w:r w:rsidRPr="003102A2">
        <w:rPr>
          <w:sz w:val="20"/>
          <w:szCs w:val="20"/>
          <w:lang w:val="en-US"/>
        </w:rPr>
        <w:t xml:space="preserve"> </w:t>
      </w:r>
      <w:proofErr w:type="spellStart"/>
      <w:r w:rsidRPr="003102A2">
        <w:rPr>
          <w:sz w:val="20"/>
          <w:szCs w:val="20"/>
          <w:lang w:val="en-US"/>
        </w:rPr>
        <w:t>доспелих</w:t>
      </w:r>
      <w:proofErr w:type="spellEnd"/>
      <w:r w:rsidRPr="003102A2">
        <w:rPr>
          <w:sz w:val="20"/>
          <w:szCs w:val="20"/>
          <w:lang w:val="en-US"/>
        </w:rPr>
        <w:t xml:space="preserve"> </w:t>
      </w:r>
      <w:proofErr w:type="spellStart"/>
      <w:r w:rsidRPr="003102A2">
        <w:rPr>
          <w:sz w:val="20"/>
          <w:szCs w:val="20"/>
          <w:lang w:val="en-US"/>
        </w:rPr>
        <w:t>неизмирених</w:t>
      </w:r>
      <w:proofErr w:type="spellEnd"/>
      <w:r w:rsidRPr="003102A2">
        <w:rPr>
          <w:sz w:val="20"/>
          <w:szCs w:val="20"/>
          <w:lang w:val="en-US"/>
        </w:rPr>
        <w:t xml:space="preserve"> </w:t>
      </w:r>
      <w:proofErr w:type="spellStart"/>
      <w:r w:rsidRPr="003102A2">
        <w:rPr>
          <w:sz w:val="20"/>
          <w:szCs w:val="20"/>
          <w:lang w:val="en-US"/>
        </w:rPr>
        <w:t>дуговања</w:t>
      </w:r>
      <w:proofErr w:type="spellEnd"/>
      <w:r w:rsidRPr="003102A2">
        <w:rPr>
          <w:sz w:val="20"/>
          <w:szCs w:val="20"/>
          <w:lang w:val="en-US"/>
        </w:rPr>
        <w:t xml:space="preserve"> </w:t>
      </w:r>
      <w:proofErr w:type="spellStart"/>
      <w:r w:rsidRPr="003102A2">
        <w:rPr>
          <w:sz w:val="20"/>
          <w:szCs w:val="20"/>
          <w:lang w:val="en-US"/>
        </w:rPr>
        <w:t>према</w:t>
      </w:r>
      <w:proofErr w:type="spellEnd"/>
      <w:r w:rsidRPr="003102A2">
        <w:rPr>
          <w:sz w:val="20"/>
          <w:szCs w:val="20"/>
          <w:lang w:val="en-US"/>
        </w:rPr>
        <w:t xml:space="preserve"> </w:t>
      </w:r>
      <w:proofErr w:type="spellStart"/>
      <w:r w:rsidRPr="003102A2">
        <w:rPr>
          <w:sz w:val="20"/>
          <w:szCs w:val="20"/>
          <w:lang w:val="en-US"/>
        </w:rPr>
        <w:t>јединици</w:t>
      </w:r>
      <w:proofErr w:type="spellEnd"/>
      <w:r w:rsidRPr="003102A2">
        <w:rPr>
          <w:sz w:val="20"/>
          <w:szCs w:val="20"/>
          <w:lang w:val="en-US"/>
        </w:rPr>
        <w:t xml:space="preserve"> </w:t>
      </w:r>
      <w:proofErr w:type="spellStart"/>
      <w:r w:rsidRPr="003102A2">
        <w:rPr>
          <w:sz w:val="20"/>
          <w:szCs w:val="20"/>
          <w:lang w:val="en-US"/>
        </w:rPr>
        <w:t>локалне</w:t>
      </w:r>
      <w:proofErr w:type="spellEnd"/>
      <w:r w:rsidRPr="003102A2">
        <w:rPr>
          <w:sz w:val="20"/>
          <w:szCs w:val="20"/>
          <w:lang w:val="en-US"/>
        </w:rPr>
        <w:t xml:space="preserve"> </w:t>
      </w:r>
      <w:proofErr w:type="spellStart"/>
      <w:r w:rsidRPr="003102A2">
        <w:rPr>
          <w:sz w:val="20"/>
          <w:szCs w:val="20"/>
          <w:lang w:val="en-US"/>
        </w:rPr>
        <w:t>самоуправе</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раније</w:t>
      </w:r>
      <w:proofErr w:type="spellEnd"/>
      <w:r w:rsidRPr="003102A2">
        <w:rPr>
          <w:sz w:val="20"/>
          <w:szCs w:val="20"/>
          <w:lang w:val="en-US"/>
        </w:rPr>
        <w:t xml:space="preserve"> </w:t>
      </w:r>
      <w:proofErr w:type="spellStart"/>
      <w:r w:rsidRPr="003102A2">
        <w:rPr>
          <w:sz w:val="20"/>
          <w:szCs w:val="20"/>
          <w:lang w:val="en-US"/>
        </w:rPr>
        <w:t>остварених</w:t>
      </w:r>
      <w:proofErr w:type="spellEnd"/>
      <w:r w:rsidRPr="003102A2">
        <w:rPr>
          <w:sz w:val="20"/>
          <w:szCs w:val="20"/>
          <w:lang w:val="en-US"/>
        </w:rPr>
        <w:t xml:space="preserve"> </w:t>
      </w:r>
      <w:proofErr w:type="spellStart"/>
      <w:r w:rsidRPr="003102A2">
        <w:rPr>
          <w:sz w:val="20"/>
          <w:szCs w:val="20"/>
          <w:lang w:val="en-US"/>
        </w:rPr>
        <w:t>подстицаја</w:t>
      </w:r>
      <w:proofErr w:type="spellEnd"/>
      <w:r w:rsidRPr="003102A2">
        <w:rPr>
          <w:sz w:val="20"/>
          <w:szCs w:val="20"/>
          <w:lang w:val="en-US"/>
        </w:rPr>
        <w:t xml:space="preserve">, </w:t>
      </w:r>
      <w:proofErr w:type="spellStart"/>
      <w:r w:rsidRPr="003102A2">
        <w:rPr>
          <w:sz w:val="20"/>
          <w:szCs w:val="20"/>
          <w:lang w:val="en-US"/>
        </w:rPr>
        <w:t>субвенција</w:t>
      </w:r>
      <w:proofErr w:type="spellEnd"/>
      <w:r w:rsidRPr="003102A2">
        <w:rPr>
          <w:sz w:val="20"/>
          <w:szCs w:val="20"/>
          <w:lang w:val="en-US"/>
        </w:rPr>
        <w:t xml:space="preserve"> </w:t>
      </w:r>
    </w:p>
    <w:p w14:paraId="754BCF23" w14:textId="77777777" w:rsidR="003102A2" w:rsidRPr="003102A2" w:rsidRDefault="003102A2" w:rsidP="009F4C7C">
      <w:pPr>
        <w:numPr>
          <w:ilvl w:val="0"/>
          <w:numId w:val="7"/>
        </w:numPr>
        <w:spacing w:after="200" w:line="276" w:lineRule="auto"/>
        <w:jc w:val="both"/>
        <w:rPr>
          <w:sz w:val="20"/>
          <w:szCs w:val="20"/>
          <w:lang w:val="en-US"/>
        </w:rPr>
      </w:pPr>
      <w:r w:rsidRPr="003102A2">
        <w:rPr>
          <w:sz w:val="20"/>
          <w:szCs w:val="20"/>
          <w:lang w:val="en-US"/>
        </w:rPr>
        <w:t xml:space="preserve">У </w:t>
      </w:r>
      <w:proofErr w:type="spellStart"/>
      <w:r w:rsidRPr="003102A2">
        <w:rPr>
          <w:sz w:val="20"/>
          <w:szCs w:val="20"/>
          <w:lang w:val="en-US"/>
        </w:rPr>
        <w:t>ветеринарској</w:t>
      </w:r>
      <w:proofErr w:type="spellEnd"/>
      <w:r w:rsidRPr="003102A2">
        <w:rPr>
          <w:sz w:val="20"/>
          <w:szCs w:val="20"/>
          <w:lang w:val="en-US"/>
        </w:rPr>
        <w:t xml:space="preserve"> </w:t>
      </w:r>
      <w:proofErr w:type="spellStart"/>
      <w:r w:rsidRPr="003102A2">
        <w:rPr>
          <w:sz w:val="20"/>
          <w:szCs w:val="20"/>
          <w:lang w:val="en-US"/>
        </w:rPr>
        <w:t>бази</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и у </w:t>
      </w:r>
      <w:proofErr w:type="spellStart"/>
      <w:r w:rsidRPr="003102A2">
        <w:rPr>
          <w:sz w:val="20"/>
          <w:szCs w:val="20"/>
          <w:lang w:val="en-US"/>
        </w:rPr>
        <w:t>Регистру</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има</w:t>
      </w:r>
      <w:proofErr w:type="spellEnd"/>
      <w:r w:rsidRPr="003102A2">
        <w:rPr>
          <w:sz w:val="20"/>
          <w:szCs w:val="20"/>
          <w:lang w:val="en-US"/>
        </w:rPr>
        <w:t xml:space="preserve"> </w:t>
      </w:r>
      <w:proofErr w:type="spellStart"/>
      <w:r w:rsidRPr="003102A2">
        <w:rPr>
          <w:sz w:val="20"/>
          <w:szCs w:val="20"/>
          <w:lang w:val="en-US"/>
        </w:rPr>
        <w:t>пријављен</w:t>
      </w:r>
      <w:proofErr w:type="spellEnd"/>
      <w:r w:rsidRPr="003102A2">
        <w:rPr>
          <w:sz w:val="20"/>
          <w:szCs w:val="20"/>
          <w:lang w:val="en-US"/>
        </w:rPr>
        <w:t xml:space="preserve"> </w:t>
      </w:r>
      <w:proofErr w:type="spellStart"/>
      <w:r w:rsidRPr="003102A2">
        <w:rPr>
          <w:sz w:val="20"/>
          <w:szCs w:val="20"/>
          <w:lang w:val="en-US"/>
        </w:rPr>
        <w:t>одговарајући</w:t>
      </w:r>
      <w:proofErr w:type="spellEnd"/>
      <w:r w:rsidRPr="003102A2">
        <w:rPr>
          <w:sz w:val="20"/>
          <w:szCs w:val="20"/>
          <w:lang w:val="en-US"/>
        </w:rPr>
        <w:t xml:space="preserve"> </w:t>
      </w:r>
      <w:proofErr w:type="spellStart"/>
      <w:r w:rsidRPr="003102A2">
        <w:rPr>
          <w:sz w:val="20"/>
          <w:szCs w:val="20"/>
          <w:lang w:val="en-US"/>
        </w:rPr>
        <w:t>сточни</w:t>
      </w:r>
      <w:proofErr w:type="spellEnd"/>
      <w:r w:rsidRPr="003102A2">
        <w:rPr>
          <w:sz w:val="20"/>
          <w:szCs w:val="20"/>
          <w:lang w:val="en-US"/>
        </w:rPr>
        <w:t xml:space="preserve"> </w:t>
      </w:r>
      <w:proofErr w:type="spellStart"/>
      <w:r w:rsidRPr="003102A2">
        <w:rPr>
          <w:sz w:val="20"/>
          <w:szCs w:val="20"/>
          <w:lang w:val="en-US"/>
        </w:rPr>
        <w:t>фонд</w:t>
      </w:r>
      <w:proofErr w:type="spellEnd"/>
      <w:r w:rsidRPr="003102A2">
        <w:rPr>
          <w:sz w:val="20"/>
          <w:szCs w:val="20"/>
          <w:lang w:val="en-US"/>
        </w:rPr>
        <w:t xml:space="preserve"> (</w:t>
      </w:r>
      <w:proofErr w:type="spellStart"/>
      <w:r w:rsidRPr="003102A2">
        <w:rPr>
          <w:sz w:val="20"/>
          <w:szCs w:val="20"/>
          <w:lang w:val="en-US"/>
        </w:rPr>
        <w:t>податке</w:t>
      </w:r>
      <w:proofErr w:type="spellEnd"/>
      <w:r w:rsidRPr="003102A2">
        <w:rPr>
          <w:sz w:val="20"/>
          <w:szCs w:val="20"/>
          <w:lang w:val="en-US"/>
        </w:rPr>
        <w:t xml:space="preserve"> о </w:t>
      </w:r>
      <w:proofErr w:type="spellStart"/>
      <w:r w:rsidRPr="003102A2">
        <w:rPr>
          <w:sz w:val="20"/>
          <w:szCs w:val="20"/>
          <w:lang w:val="en-US"/>
        </w:rPr>
        <w:t>врсти</w:t>
      </w:r>
      <w:proofErr w:type="spellEnd"/>
      <w:r w:rsidRPr="003102A2">
        <w:rPr>
          <w:sz w:val="20"/>
          <w:szCs w:val="20"/>
          <w:lang w:val="en-US"/>
        </w:rPr>
        <w:t xml:space="preserve">, </w:t>
      </w:r>
      <w:proofErr w:type="spellStart"/>
      <w:r w:rsidRPr="003102A2">
        <w:rPr>
          <w:sz w:val="20"/>
          <w:szCs w:val="20"/>
          <w:lang w:val="en-US"/>
        </w:rPr>
        <w:t>броју</w:t>
      </w:r>
      <w:proofErr w:type="spellEnd"/>
      <w:r w:rsidRPr="003102A2">
        <w:rPr>
          <w:sz w:val="20"/>
          <w:szCs w:val="20"/>
          <w:lang w:val="en-US"/>
        </w:rPr>
        <w:t xml:space="preserve"> и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животиња</w:t>
      </w:r>
      <w:proofErr w:type="spellEnd"/>
      <w:r w:rsidRPr="003102A2">
        <w:rPr>
          <w:sz w:val="20"/>
          <w:szCs w:val="20"/>
          <w:lang w:val="en-US"/>
        </w:rPr>
        <w:t xml:space="preserve">, и </w:t>
      </w:r>
      <w:proofErr w:type="spellStart"/>
      <w:r w:rsidRPr="003102A2">
        <w:rPr>
          <w:sz w:val="20"/>
          <w:szCs w:val="20"/>
          <w:lang w:val="en-US"/>
        </w:rPr>
        <w:t>броју</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(ХИД)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којима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држе</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узгајају</w:t>
      </w:r>
      <w:proofErr w:type="spellEnd"/>
      <w:r w:rsidRPr="003102A2">
        <w:rPr>
          <w:sz w:val="20"/>
          <w:szCs w:val="20"/>
          <w:lang w:val="en-US"/>
        </w:rPr>
        <w:t xml:space="preserve">) и </w:t>
      </w:r>
      <w:proofErr w:type="spellStart"/>
      <w:r w:rsidRPr="003102A2">
        <w:rPr>
          <w:sz w:val="20"/>
          <w:szCs w:val="20"/>
          <w:lang w:val="en-US"/>
        </w:rPr>
        <w:t>да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подноси</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подстицај</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контролом</w:t>
      </w:r>
      <w:proofErr w:type="spellEnd"/>
      <w:r w:rsidRPr="003102A2">
        <w:rPr>
          <w:sz w:val="20"/>
          <w:szCs w:val="20"/>
          <w:lang w:val="en-US"/>
        </w:rPr>
        <w:t xml:space="preserve"> </w:t>
      </w:r>
      <w:proofErr w:type="spellStart"/>
      <w:r w:rsidRPr="003102A2">
        <w:rPr>
          <w:sz w:val="20"/>
          <w:szCs w:val="20"/>
          <w:lang w:val="en-US"/>
        </w:rPr>
        <w:t>основне</w:t>
      </w:r>
      <w:proofErr w:type="spellEnd"/>
      <w:r w:rsidRPr="003102A2">
        <w:rPr>
          <w:sz w:val="20"/>
          <w:szCs w:val="20"/>
          <w:lang w:val="en-US"/>
        </w:rPr>
        <w:t xml:space="preserve"> </w:t>
      </w:r>
      <w:proofErr w:type="spellStart"/>
      <w:r w:rsidRPr="003102A2">
        <w:rPr>
          <w:sz w:val="20"/>
          <w:szCs w:val="20"/>
          <w:lang w:val="en-US"/>
        </w:rPr>
        <w:t>одгајивачке</w:t>
      </w:r>
      <w:proofErr w:type="spellEnd"/>
      <w:r w:rsidRPr="003102A2">
        <w:rPr>
          <w:sz w:val="20"/>
          <w:szCs w:val="20"/>
          <w:lang w:val="en-US"/>
        </w:rPr>
        <w:t xml:space="preserve"> </w:t>
      </w:r>
      <w:proofErr w:type="spellStart"/>
      <w:r w:rsidRPr="003102A2">
        <w:rPr>
          <w:sz w:val="20"/>
          <w:szCs w:val="20"/>
          <w:lang w:val="en-US"/>
        </w:rPr>
        <w:t>организације</w:t>
      </w:r>
      <w:proofErr w:type="spellEnd"/>
      <w:r w:rsidRPr="003102A2">
        <w:rPr>
          <w:sz w:val="20"/>
          <w:szCs w:val="20"/>
          <w:lang w:val="en-US"/>
        </w:rPr>
        <w:t xml:space="preserve">, о </w:t>
      </w:r>
      <w:proofErr w:type="spellStart"/>
      <w:r w:rsidRPr="003102A2">
        <w:rPr>
          <w:sz w:val="20"/>
          <w:szCs w:val="20"/>
          <w:lang w:val="en-US"/>
        </w:rPr>
        <w:t>чему</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уз</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одобравање</w:t>
      </w:r>
      <w:proofErr w:type="spellEnd"/>
      <w:r w:rsidRPr="003102A2">
        <w:rPr>
          <w:sz w:val="20"/>
          <w:szCs w:val="20"/>
          <w:lang w:val="en-US"/>
        </w:rPr>
        <w:t xml:space="preserve"> </w:t>
      </w:r>
      <w:proofErr w:type="spellStart"/>
      <w:r w:rsidRPr="003102A2">
        <w:rPr>
          <w:sz w:val="20"/>
          <w:szCs w:val="20"/>
          <w:lang w:val="en-US"/>
        </w:rPr>
        <w:t>права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w:t>
      </w:r>
      <w:proofErr w:type="spellEnd"/>
      <w:r w:rsidRPr="003102A2">
        <w:rPr>
          <w:sz w:val="20"/>
          <w:szCs w:val="20"/>
          <w:lang w:val="en-US"/>
        </w:rPr>
        <w:t xml:space="preserve"> </w:t>
      </w:r>
      <w:proofErr w:type="spellStart"/>
      <w:r w:rsidRPr="003102A2">
        <w:rPr>
          <w:sz w:val="20"/>
          <w:szCs w:val="20"/>
          <w:lang w:val="en-US"/>
        </w:rPr>
        <w:t>достављају</w:t>
      </w:r>
      <w:proofErr w:type="spellEnd"/>
      <w:r w:rsidRPr="003102A2">
        <w:rPr>
          <w:sz w:val="20"/>
          <w:szCs w:val="20"/>
          <w:lang w:val="en-US"/>
        </w:rPr>
        <w:t xml:space="preserve"> </w:t>
      </w:r>
      <w:proofErr w:type="spellStart"/>
      <w:r w:rsidRPr="003102A2">
        <w:rPr>
          <w:sz w:val="20"/>
          <w:szCs w:val="20"/>
          <w:lang w:val="en-US"/>
        </w:rPr>
        <w:t>докази</w:t>
      </w:r>
      <w:proofErr w:type="spellEnd"/>
      <w:r w:rsidRPr="003102A2">
        <w:rPr>
          <w:sz w:val="20"/>
          <w:szCs w:val="20"/>
          <w:lang w:val="en-US"/>
        </w:rPr>
        <w:t xml:space="preserve"> </w:t>
      </w:r>
      <w:proofErr w:type="spellStart"/>
      <w:r w:rsidRPr="003102A2">
        <w:rPr>
          <w:sz w:val="20"/>
          <w:szCs w:val="20"/>
          <w:lang w:val="en-US"/>
        </w:rPr>
        <w:t>из</w:t>
      </w:r>
      <w:proofErr w:type="spellEnd"/>
      <w:r w:rsidRPr="003102A2">
        <w:rPr>
          <w:sz w:val="20"/>
          <w:szCs w:val="20"/>
          <w:lang w:val="en-US"/>
        </w:rPr>
        <w:t xml:space="preserve"> РПГ-а, </w:t>
      </w:r>
      <w:proofErr w:type="spellStart"/>
      <w:r w:rsidRPr="003102A2">
        <w:rPr>
          <w:sz w:val="20"/>
          <w:szCs w:val="20"/>
          <w:lang w:val="en-US"/>
        </w:rPr>
        <w:t>ветеринарске</w:t>
      </w:r>
      <w:proofErr w:type="spellEnd"/>
      <w:r w:rsidRPr="003102A2">
        <w:rPr>
          <w:sz w:val="20"/>
          <w:szCs w:val="20"/>
          <w:lang w:val="en-US"/>
        </w:rPr>
        <w:t xml:space="preserve"> </w:t>
      </w:r>
      <w:proofErr w:type="spellStart"/>
      <w:r w:rsidRPr="003102A2">
        <w:rPr>
          <w:sz w:val="20"/>
          <w:szCs w:val="20"/>
          <w:lang w:val="en-US"/>
        </w:rPr>
        <w:t>базе</w:t>
      </w:r>
      <w:proofErr w:type="spellEnd"/>
      <w:r w:rsidRPr="003102A2">
        <w:rPr>
          <w:sz w:val="20"/>
          <w:szCs w:val="20"/>
          <w:lang w:val="en-US"/>
        </w:rPr>
        <w:t xml:space="preserve"> </w:t>
      </w:r>
      <w:proofErr w:type="spellStart"/>
      <w:r w:rsidRPr="003102A2">
        <w:rPr>
          <w:sz w:val="20"/>
          <w:szCs w:val="20"/>
          <w:lang w:val="en-US"/>
        </w:rPr>
        <w:t>података</w:t>
      </w:r>
      <w:proofErr w:type="spellEnd"/>
      <w:r w:rsidRPr="003102A2">
        <w:rPr>
          <w:sz w:val="20"/>
          <w:szCs w:val="20"/>
          <w:lang w:val="en-US"/>
        </w:rPr>
        <w:t xml:space="preserve"> и </w:t>
      </w:r>
      <w:proofErr w:type="spellStart"/>
      <w:r w:rsidRPr="003102A2">
        <w:rPr>
          <w:sz w:val="20"/>
          <w:szCs w:val="20"/>
          <w:lang w:val="en-US"/>
        </w:rPr>
        <w:t>основне</w:t>
      </w:r>
      <w:proofErr w:type="spellEnd"/>
      <w:r w:rsidRPr="003102A2">
        <w:rPr>
          <w:sz w:val="20"/>
          <w:szCs w:val="20"/>
          <w:lang w:val="en-US"/>
        </w:rPr>
        <w:t xml:space="preserve"> </w:t>
      </w:r>
      <w:proofErr w:type="spellStart"/>
      <w:r w:rsidRPr="003102A2">
        <w:rPr>
          <w:sz w:val="20"/>
          <w:szCs w:val="20"/>
          <w:lang w:val="en-US"/>
        </w:rPr>
        <w:t>одгајивачке</w:t>
      </w:r>
      <w:proofErr w:type="spellEnd"/>
      <w:r w:rsidRPr="003102A2">
        <w:rPr>
          <w:sz w:val="20"/>
          <w:szCs w:val="20"/>
          <w:lang w:val="en-US"/>
        </w:rPr>
        <w:t xml:space="preserve"> </w:t>
      </w:r>
      <w:proofErr w:type="spellStart"/>
      <w:r w:rsidRPr="003102A2">
        <w:rPr>
          <w:sz w:val="20"/>
          <w:szCs w:val="20"/>
          <w:lang w:val="en-US"/>
        </w:rPr>
        <w:t>организације</w:t>
      </w:r>
      <w:proofErr w:type="spellEnd"/>
      <w:r w:rsidRPr="003102A2">
        <w:rPr>
          <w:sz w:val="20"/>
          <w:szCs w:val="20"/>
          <w:lang w:val="en-US"/>
        </w:rPr>
        <w:t xml:space="preserve">; </w:t>
      </w:r>
    </w:p>
    <w:p w14:paraId="78565A16" w14:textId="77777777" w:rsidR="003102A2" w:rsidRPr="003102A2" w:rsidRDefault="003102A2" w:rsidP="009F4C7C">
      <w:pPr>
        <w:numPr>
          <w:ilvl w:val="0"/>
          <w:numId w:val="7"/>
        </w:numPr>
        <w:spacing w:after="200" w:line="276" w:lineRule="auto"/>
        <w:jc w:val="both"/>
        <w:rPr>
          <w:sz w:val="20"/>
          <w:szCs w:val="20"/>
          <w:lang w:val="en-US"/>
        </w:rPr>
      </w:pP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мере</w:t>
      </w:r>
      <w:proofErr w:type="spellEnd"/>
      <w:r w:rsidRPr="003102A2">
        <w:rPr>
          <w:sz w:val="20"/>
          <w:szCs w:val="20"/>
          <w:lang w:val="en-US"/>
        </w:rPr>
        <w:t xml:space="preserve"> </w:t>
      </w:r>
      <w:proofErr w:type="spellStart"/>
      <w:r w:rsidRPr="003102A2">
        <w:rPr>
          <w:sz w:val="20"/>
          <w:szCs w:val="20"/>
          <w:lang w:val="en-US"/>
        </w:rPr>
        <w:t>уз</w:t>
      </w:r>
      <w:proofErr w:type="spellEnd"/>
      <w:r w:rsidRPr="003102A2">
        <w:rPr>
          <w:sz w:val="20"/>
          <w:szCs w:val="20"/>
          <w:lang w:val="en-US"/>
        </w:rPr>
        <w:t xml:space="preserve"> </w:t>
      </w:r>
      <w:proofErr w:type="spellStart"/>
      <w:r w:rsidRPr="003102A2">
        <w:rPr>
          <w:sz w:val="20"/>
          <w:szCs w:val="20"/>
          <w:lang w:val="en-US"/>
        </w:rPr>
        <w:t>захтев</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одобравање</w:t>
      </w:r>
      <w:proofErr w:type="spellEnd"/>
      <w:r w:rsidRPr="003102A2">
        <w:rPr>
          <w:sz w:val="20"/>
          <w:szCs w:val="20"/>
          <w:lang w:val="en-US"/>
        </w:rPr>
        <w:t xml:space="preserve"> </w:t>
      </w:r>
      <w:proofErr w:type="spellStart"/>
      <w:r w:rsidRPr="003102A2">
        <w:rPr>
          <w:sz w:val="20"/>
          <w:szCs w:val="20"/>
          <w:lang w:val="en-US"/>
        </w:rPr>
        <w:t>права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w:t>
      </w:r>
      <w:proofErr w:type="spellEnd"/>
      <w:r w:rsidRPr="003102A2">
        <w:rPr>
          <w:sz w:val="20"/>
          <w:szCs w:val="20"/>
          <w:lang w:val="en-US"/>
        </w:rPr>
        <w:t xml:space="preserve"> </w:t>
      </w:r>
      <w:proofErr w:type="spellStart"/>
      <w:r w:rsidRPr="003102A2">
        <w:rPr>
          <w:sz w:val="20"/>
          <w:szCs w:val="20"/>
          <w:lang w:val="en-US"/>
        </w:rPr>
        <w:t>достављају</w:t>
      </w:r>
      <w:proofErr w:type="spellEnd"/>
      <w:r w:rsidRPr="003102A2">
        <w:rPr>
          <w:sz w:val="20"/>
          <w:szCs w:val="20"/>
          <w:lang w:val="en-US"/>
        </w:rPr>
        <w:t xml:space="preserve"> </w:t>
      </w:r>
      <w:r w:rsidRPr="003102A2">
        <w:rPr>
          <w:sz w:val="20"/>
          <w:szCs w:val="20"/>
          <w:lang w:val="sr-Cyrl-RS"/>
        </w:rPr>
        <w:t xml:space="preserve">доказе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набавке</w:t>
      </w:r>
      <w:proofErr w:type="spellEnd"/>
      <w:r w:rsidRPr="003102A2">
        <w:rPr>
          <w:sz w:val="20"/>
          <w:szCs w:val="20"/>
          <w:lang w:val="en-US"/>
        </w:rPr>
        <w:t xml:space="preserve"> </w:t>
      </w:r>
      <w:proofErr w:type="spellStart"/>
      <w:r w:rsidRPr="003102A2">
        <w:rPr>
          <w:sz w:val="20"/>
          <w:szCs w:val="20"/>
          <w:lang w:val="en-US"/>
        </w:rPr>
        <w:t>сточне</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
    <w:p w14:paraId="23CAFF3F" w14:textId="77777777" w:rsidR="003102A2" w:rsidRPr="003102A2" w:rsidRDefault="003102A2" w:rsidP="003102A2">
      <w:pPr>
        <w:jc w:val="both"/>
        <w:rPr>
          <w:sz w:val="20"/>
          <w:szCs w:val="20"/>
          <w:lang w:val="en-US"/>
        </w:rPr>
      </w:pPr>
    </w:p>
    <w:p w14:paraId="3DAED41A" w14:textId="77777777" w:rsidR="003102A2" w:rsidRPr="003102A2" w:rsidRDefault="003102A2" w:rsidP="003102A2">
      <w:pPr>
        <w:jc w:val="both"/>
        <w:rPr>
          <w:sz w:val="20"/>
          <w:szCs w:val="20"/>
          <w:lang w:val="en-US"/>
        </w:rPr>
      </w:pPr>
      <w:r w:rsidRPr="003102A2">
        <w:rPr>
          <w:b/>
          <w:sz w:val="20"/>
          <w:szCs w:val="20"/>
          <w:lang w:val="en-US"/>
        </w:rPr>
        <w:lastRenderedPageBreak/>
        <w:t xml:space="preserve">2.7.7. </w:t>
      </w:r>
      <w:proofErr w:type="spellStart"/>
      <w:r w:rsidRPr="003102A2">
        <w:rPr>
          <w:b/>
          <w:sz w:val="20"/>
          <w:szCs w:val="20"/>
          <w:lang w:val="en-US"/>
        </w:rPr>
        <w:t>Специфични</w:t>
      </w:r>
      <w:proofErr w:type="spellEnd"/>
      <w:r w:rsidRPr="003102A2">
        <w:rPr>
          <w:b/>
          <w:sz w:val="20"/>
          <w:szCs w:val="20"/>
          <w:lang w:val="en-US"/>
        </w:rPr>
        <w:t xml:space="preserve"> </w:t>
      </w:r>
      <w:proofErr w:type="spellStart"/>
      <w:r w:rsidRPr="003102A2">
        <w:rPr>
          <w:b/>
          <w:sz w:val="20"/>
          <w:szCs w:val="20"/>
          <w:lang w:val="en-US"/>
        </w:rPr>
        <w:t>критеријуми</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Прихватљиви</w:t>
      </w:r>
      <w:proofErr w:type="spellEnd"/>
      <w:r w:rsidRPr="003102A2">
        <w:rPr>
          <w:sz w:val="20"/>
          <w:szCs w:val="20"/>
          <w:lang w:val="en-US"/>
        </w:rPr>
        <w:t xml:space="preserve"> </w:t>
      </w:r>
      <w:proofErr w:type="spellStart"/>
      <w:r w:rsidRPr="003102A2">
        <w:rPr>
          <w:sz w:val="20"/>
          <w:szCs w:val="20"/>
          <w:lang w:val="en-US"/>
        </w:rPr>
        <w:t>корисници</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носиоци</w:t>
      </w:r>
      <w:proofErr w:type="spellEnd"/>
      <w:r w:rsidRPr="003102A2">
        <w:rPr>
          <w:sz w:val="20"/>
          <w:szCs w:val="20"/>
          <w:lang w:val="en-US"/>
        </w:rPr>
        <w:t xml:space="preserve"> </w:t>
      </w:r>
      <w:proofErr w:type="spellStart"/>
      <w:r w:rsidRPr="003102A2">
        <w:rPr>
          <w:sz w:val="20"/>
          <w:szCs w:val="20"/>
          <w:lang w:val="en-US"/>
        </w:rPr>
        <w:t>регистрованог</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у </w:t>
      </w:r>
      <w:proofErr w:type="spellStart"/>
      <w:r w:rsidRPr="003102A2">
        <w:rPr>
          <w:sz w:val="20"/>
          <w:szCs w:val="20"/>
          <w:lang w:val="en-US"/>
        </w:rPr>
        <w:t>свом</w:t>
      </w:r>
      <w:proofErr w:type="spellEnd"/>
      <w:r w:rsidRPr="003102A2">
        <w:rPr>
          <w:sz w:val="20"/>
          <w:szCs w:val="20"/>
          <w:lang w:val="en-US"/>
        </w:rPr>
        <w:t xml:space="preserve">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односно</w:t>
      </w:r>
      <w:proofErr w:type="spellEnd"/>
      <w:r w:rsidRPr="003102A2">
        <w:rPr>
          <w:sz w:val="20"/>
          <w:szCs w:val="20"/>
          <w:lang w:val="en-US"/>
        </w:rPr>
        <w:t xml:space="preserve"> у </w:t>
      </w:r>
      <w:proofErr w:type="spellStart"/>
      <w:r w:rsidRPr="003102A2">
        <w:rPr>
          <w:sz w:val="20"/>
          <w:szCs w:val="20"/>
          <w:lang w:val="en-US"/>
        </w:rPr>
        <w:t>власништву</w:t>
      </w:r>
      <w:proofErr w:type="spellEnd"/>
      <w:r w:rsidRPr="003102A2">
        <w:rPr>
          <w:sz w:val="20"/>
          <w:szCs w:val="20"/>
          <w:lang w:val="en-US"/>
        </w:rPr>
        <w:t xml:space="preserve"> </w:t>
      </w:r>
      <w:proofErr w:type="spellStart"/>
      <w:r w:rsidRPr="003102A2">
        <w:rPr>
          <w:sz w:val="20"/>
          <w:szCs w:val="20"/>
          <w:lang w:val="en-US"/>
        </w:rPr>
        <w:t>члана</w:t>
      </w:r>
      <w:proofErr w:type="spellEnd"/>
      <w:r w:rsidRPr="003102A2">
        <w:rPr>
          <w:sz w:val="20"/>
          <w:szCs w:val="20"/>
          <w:lang w:val="en-US"/>
        </w:rPr>
        <w:t xml:space="preserve"> РПГ </w:t>
      </w:r>
      <w:proofErr w:type="spellStart"/>
      <w:r w:rsidRPr="003102A2">
        <w:rPr>
          <w:sz w:val="20"/>
          <w:szCs w:val="20"/>
          <w:lang w:val="en-US"/>
        </w:rPr>
        <w:t>поседују</w:t>
      </w:r>
      <w:proofErr w:type="spellEnd"/>
      <w:r w:rsidRPr="003102A2">
        <w:rPr>
          <w:sz w:val="20"/>
          <w:szCs w:val="20"/>
          <w:lang w:val="en-US"/>
        </w:rPr>
        <w:t xml:space="preserve"> </w:t>
      </w:r>
      <w:proofErr w:type="spellStart"/>
      <w:r w:rsidRPr="003102A2">
        <w:rPr>
          <w:sz w:val="20"/>
          <w:szCs w:val="20"/>
          <w:lang w:val="en-US"/>
        </w:rPr>
        <w:t>женска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12-28 </w:t>
      </w:r>
      <w:proofErr w:type="spellStart"/>
      <w:r w:rsidRPr="003102A2">
        <w:rPr>
          <w:sz w:val="20"/>
          <w:szCs w:val="20"/>
          <w:lang w:val="en-US"/>
        </w:rPr>
        <w:t>месеци</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су</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контролом</w:t>
      </w:r>
      <w:proofErr w:type="spellEnd"/>
      <w:r w:rsidRPr="003102A2">
        <w:rPr>
          <w:sz w:val="20"/>
          <w:szCs w:val="20"/>
          <w:lang w:val="en-US"/>
        </w:rPr>
        <w:t xml:space="preserve"> </w:t>
      </w:r>
      <w:proofErr w:type="spellStart"/>
      <w:r w:rsidRPr="003102A2">
        <w:rPr>
          <w:sz w:val="20"/>
          <w:szCs w:val="20"/>
          <w:lang w:val="en-US"/>
        </w:rPr>
        <w:t>основне</w:t>
      </w:r>
      <w:proofErr w:type="spellEnd"/>
      <w:r w:rsidRPr="003102A2">
        <w:rPr>
          <w:sz w:val="20"/>
          <w:szCs w:val="20"/>
          <w:lang w:val="en-US"/>
        </w:rPr>
        <w:t xml:space="preserve"> </w:t>
      </w:r>
      <w:proofErr w:type="spellStart"/>
      <w:r w:rsidRPr="003102A2">
        <w:rPr>
          <w:sz w:val="20"/>
          <w:szCs w:val="20"/>
          <w:lang w:val="en-US"/>
        </w:rPr>
        <w:t>одгајивачке</w:t>
      </w:r>
      <w:proofErr w:type="spellEnd"/>
      <w:r w:rsidRPr="003102A2">
        <w:rPr>
          <w:sz w:val="20"/>
          <w:szCs w:val="20"/>
          <w:lang w:val="en-US"/>
        </w:rPr>
        <w:t xml:space="preserve"> </w:t>
      </w:r>
      <w:proofErr w:type="spellStart"/>
      <w:r w:rsidRPr="003102A2">
        <w:rPr>
          <w:sz w:val="20"/>
          <w:szCs w:val="20"/>
          <w:lang w:val="en-US"/>
        </w:rPr>
        <w:t>организације</w:t>
      </w:r>
      <w:proofErr w:type="spellEnd"/>
      <w:r w:rsidRPr="003102A2">
        <w:rPr>
          <w:sz w:val="20"/>
          <w:szCs w:val="20"/>
          <w:lang w:val="en-US"/>
        </w:rPr>
        <w:t xml:space="preserve">. </w:t>
      </w:r>
    </w:p>
    <w:p w14:paraId="770BB678" w14:textId="77777777" w:rsidR="003102A2" w:rsidRPr="003102A2" w:rsidRDefault="003102A2" w:rsidP="003102A2">
      <w:pPr>
        <w:jc w:val="both"/>
        <w:rPr>
          <w:sz w:val="20"/>
          <w:szCs w:val="20"/>
          <w:lang w:val="en-US"/>
        </w:rPr>
      </w:pPr>
    </w:p>
    <w:p w14:paraId="17640F4F" w14:textId="77777777" w:rsidR="003102A2" w:rsidRPr="003102A2" w:rsidRDefault="003102A2" w:rsidP="003102A2">
      <w:pPr>
        <w:jc w:val="both"/>
        <w:rPr>
          <w:b/>
          <w:sz w:val="20"/>
          <w:szCs w:val="20"/>
          <w:lang w:val="en-US"/>
        </w:rPr>
      </w:pPr>
      <w:r w:rsidRPr="003102A2">
        <w:rPr>
          <w:b/>
          <w:sz w:val="20"/>
          <w:szCs w:val="20"/>
          <w:lang w:val="en-US"/>
        </w:rPr>
        <w:t xml:space="preserve">2.7.8. </w:t>
      </w:r>
      <w:proofErr w:type="spellStart"/>
      <w:r w:rsidRPr="003102A2">
        <w:rPr>
          <w:b/>
          <w:sz w:val="20"/>
          <w:szCs w:val="20"/>
          <w:lang w:val="en-US"/>
        </w:rPr>
        <w:t>Листа</w:t>
      </w:r>
      <w:proofErr w:type="spellEnd"/>
      <w:r w:rsidRPr="003102A2">
        <w:rPr>
          <w:b/>
          <w:sz w:val="20"/>
          <w:szCs w:val="20"/>
          <w:lang w:val="en-US"/>
        </w:rPr>
        <w:t xml:space="preserve"> </w:t>
      </w:r>
      <w:proofErr w:type="spellStart"/>
      <w:r w:rsidRPr="003102A2">
        <w:rPr>
          <w:b/>
          <w:sz w:val="20"/>
          <w:szCs w:val="20"/>
          <w:lang w:val="en-US"/>
        </w:rPr>
        <w:t>инвестиција</w:t>
      </w:r>
      <w:proofErr w:type="spellEnd"/>
      <w:r w:rsidRPr="003102A2">
        <w:rPr>
          <w:b/>
          <w:sz w:val="20"/>
          <w:szCs w:val="20"/>
          <w:lang w:val="en-US"/>
        </w:rPr>
        <w:t xml:space="preserve"> у </w:t>
      </w:r>
      <w:proofErr w:type="spellStart"/>
      <w:r w:rsidRPr="003102A2">
        <w:rPr>
          <w:b/>
          <w:sz w:val="20"/>
          <w:szCs w:val="20"/>
          <w:lang w:val="en-US"/>
        </w:rPr>
        <w:t>оквиру</w:t>
      </w:r>
      <w:proofErr w:type="spellEnd"/>
      <w:r w:rsidRPr="003102A2">
        <w:rPr>
          <w:b/>
          <w:sz w:val="20"/>
          <w:szCs w:val="20"/>
          <w:lang w:val="en-US"/>
        </w:rPr>
        <w:t xml:space="preserve"> </w:t>
      </w:r>
      <w:proofErr w:type="spellStart"/>
      <w:r w:rsidRPr="003102A2">
        <w:rPr>
          <w:b/>
          <w:sz w:val="20"/>
          <w:szCs w:val="20"/>
          <w:lang w:val="en-US"/>
        </w:rPr>
        <w:t>мере</w:t>
      </w:r>
      <w:proofErr w:type="spellEnd"/>
      <w:r w:rsidRPr="003102A2">
        <w:rPr>
          <w:b/>
          <w:sz w:val="20"/>
          <w:szCs w:val="20"/>
          <w:lang w:val="en-US"/>
        </w:rPr>
        <w:t xml:space="preserve">: </w:t>
      </w:r>
    </w:p>
    <w:p w14:paraId="74AC0AF5" w14:textId="77777777" w:rsidR="003102A2" w:rsidRPr="003102A2" w:rsidRDefault="003102A2" w:rsidP="003102A2">
      <w:pPr>
        <w:jc w:val="both"/>
        <w:rPr>
          <w:b/>
          <w:sz w:val="20"/>
          <w:szCs w:val="20"/>
          <w:lang w:val="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355"/>
        <w:gridCol w:w="6817"/>
      </w:tblGrid>
      <w:tr w:rsidR="003102A2" w:rsidRPr="003102A2" w14:paraId="224ABA88" w14:textId="77777777" w:rsidTr="002D6F01">
        <w:tc>
          <w:tcPr>
            <w:tcW w:w="2355" w:type="dxa"/>
            <w:shd w:val="clear" w:color="auto" w:fill="FFFFFF"/>
          </w:tcPr>
          <w:p w14:paraId="072D613A" w14:textId="77777777" w:rsidR="003102A2" w:rsidRPr="003102A2" w:rsidRDefault="003102A2" w:rsidP="003102A2">
            <w:pPr>
              <w:jc w:val="both"/>
              <w:rPr>
                <w:sz w:val="20"/>
                <w:szCs w:val="20"/>
                <w:lang w:val="en-US"/>
              </w:rPr>
            </w:pPr>
            <w:proofErr w:type="spellStart"/>
            <w:r w:rsidRPr="003102A2">
              <w:rPr>
                <w:sz w:val="20"/>
                <w:szCs w:val="20"/>
                <w:lang w:val="en-US"/>
              </w:rPr>
              <w:t>Шифра</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c>
          <w:tcPr>
            <w:tcW w:w="6817" w:type="dxa"/>
            <w:shd w:val="clear" w:color="auto" w:fill="FFFFFF"/>
          </w:tcPr>
          <w:p w14:paraId="72F7AA3C" w14:textId="77777777" w:rsidR="003102A2" w:rsidRPr="003102A2" w:rsidRDefault="003102A2" w:rsidP="003102A2">
            <w:pPr>
              <w:jc w:val="both"/>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инвестиције</w:t>
            </w:r>
            <w:proofErr w:type="spellEnd"/>
          </w:p>
        </w:tc>
      </w:tr>
      <w:tr w:rsidR="003102A2" w:rsidRPr="003102A2" w14:paraId="5556452A" w14:textId="77777777" w:rsidTr="002D6F01">
        <w:tc>
          <w:tcPr>
            <w:tcW w:w="2355" w:type="dxa"/>
            <w:shd w:val="clear" w:color="auto" w:fill="FFFFFF"/>
          </w:tcPr>
          <w:p w14:paraId="27E2BB44" w14:textId="77777777" w:rsidR="003102A2" w:rsidRPr="003102A2" w:rsidRDefault="003102A2" w:rsidP="003102A2">
            <w:pPr>
              <w:jc w:val="center"/>
              <w:rPr>
                <w:sz w:val="20"/>
                <w:szCs w:val="20"/>
                <w:lang w:val="sr-Cyrl-RS"/>
              </w:rPr>
            </w:pPr>
          </w:p>
          <w:p w14:paraId="4036DA99" w14:textId="77777777" w:rsidR="003102A2" w:rsidRPr="003102A2" w:rsidRDefault="003102A2" w:rsidP="003102A2">
            <w:pPr>
              <w:jc w:val="center"/>
              <w:rPr>
                <w:sz w:val="20"/>
                <w:szCs w:val="20"/>
                <w:lang w:val="sr-Cyrl-RS"/>
              </w:rPr>
            </w:pPr>
            <w:r w:rsidRPr="003102A2">
              <w:rPr>
                <w:sz w:val="20"/>
                <w:szCs w:val="20"/>
                <w:lang w:val="sr-Cyrl-RS"/>
              </w:rPr>
              <w:t>604</w:t>
            </w:r>
          </w:p>
        </w:tc>
        <w:tc>
          <w:tcPr>
            <w:tcW w:w="6817" w:type="dxa"/>
            <w:shd w:val="clear" w:color="auto" w:fill="FFFFFF"/>
          </w:tcPr>
          <w:p w14:paraId="136CF095" w14:textId="77777777" w:rsidR="003102A2" w:rsidRPr="003102A2" w:rsidRDefault="003102A2" w:rsidP="003102A2">
            <w:pPr>
              <w:jc w:val="both"/>
              <w:rPr>
                <w:sz w:val="20"/>
                <w:szCs w:val="20"/>
                <w:lang w:val="sr-Cyrl-RS"/>
              </w:rPr>
            </w:pPr>
            <w:proofErr w:type="spellStart"/>
            <w:r w:rsidRPr="003102A2">
              <w:rPr>
                <w:sz w:val="20"/>
                <w:szCs w:val="20"/>
                <w:lang w:val="en-US"/>
              </w:rPr>
              <w:t>Набавка</w:t>
            </w:r>
            <w:proofErr w:type="spellEnd"/>
            <w:r w:rsidRPr="003102A2">
              <w:rPr>
                <w:sz w:val="20"/>
                <w:szCs w:val="20"/>
                <w:lang w:val="en-US"/>
              </w:rPr>
              <w:t xml:space="preserve"> </w:t>
            </w:r>
            <w:proofErr w:type="spellStart"/>
            <w:r w:rsidRPr="003102A2">
              <w:rPr>
                <w:sz w:val="20"/>
                <w:szCs w:val="20"/>
                <w:lang w:val="en-US"/>
              </w:rPr>
              <w:t>хране</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остављена</w:t>
            </w:r>
            <w:proofErr w:type="spellEnd"/>
            <w:r w:rsidRPr="003102A2">
              <w:rPr>
                <w:sz w:val="20"/>
                <w:szCs w:val="20"/>
                <w:lang w:val="en-US"/>
              </w:rPr>
              <w:t xml:space="preserve"> </w:t>
            </w:r>
            <w:proofErr w:type="spellStart"/>
            <w:r w:rsidRPr="003102A2">
              <w:rPr>
                <w:sz w:val="20"/>
                <w:szCs w:val="20"/>
                <w:lang w:val="en-US"/>
              </w:rPr>
              <w:t>женска</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старости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12 </w:t>
            </w:r>
            <w:proofErr w:type="spellStart"/>
            <w:r w:rsidRPr="003102A2">
              <w:rPr>
                <w:sz w:val="20"/>
                <w:szCs w:val="20"/>
                <w:lang w:val="en-US"/>
              </w:rPr>
              <w:t>до</w:t>
            </w:r>
            <w:proofErr w:type="spellEnd"/>
            <w:r w:rsidRPr="003102A2">
              <w:rPr>
                <w:sz w:val="20"/>
                <w:szCs w:val="20"/>
                <w:lang w:val="en-US"/>
              </w:rPr>
              <w:t xml:space="preserve"> 28 </w:t>
            </w:r>
            <w:proofErr w:type="spellStart"/>
            <w:r w:rsidRPr="003102A2">
              <w:rPr>
                <w:sz w:val="20"/>
                <w:szCs w:val="20"/>
                <w:lang w:val="en-US"/>
              </w:rPr>
              <w:t>месеци</w:t>
            </w:r>
            <w:proofErr w:type="spellEnd"/>
          </w:p>
        </w:tc>
      </w:tr>
    </w:tbl>
    <w:p w14:paraId="69A84F92" w14:textId="77777777" w:rsidR="003102A2" w:rsidRPr="003102A2" w:rsidRDefault="003102A2" w:rsidP="003102A2">
      <w:pPr>
        <w:jc w:val="both"/>
        <w:rPr>
          <w:sz w:val="20"/>
          <w:szCs w:val="20"/>
          <w:lang w:val="en-US"/>
        </w:rPr>
      </w:pPr>
    </w:p>
    <w:p w14:paraId="790182C8" w14:textId="77777777" w:rsidR="003102A2" w:rsidRPr="003102A2" w:rsidRDefault="003102A2" w:rsidP="003102A2">
      <w:pPr>
        <w:jc w:val="both"/>
        <w:rPr>
          <w:sz w:val="20"/>
          <w:szCs w:val="20"/>
          <w:lang w:val="sr-Cyrl-RS"/>
        </w:rPr>
      </w:pPr>
      <w:r w:rsidRPr="003102A2">
        <w:rPr>
          <w:b/>
          <w:sz w:val="20"/>
          <w:szCs w:val="20"/>
          <w:lang w:val="en-US"/>
        </w:rPr>
        <w:t xml:space="preserve">2.7.9. </w:t>
      </w:r>
      <w:proofErr w:type="spellStart"/>
      <w:r w:rsidRPr="003102A2">
        <w:rPr>
          <w:b/>
          <w:sz w:val="20"/>
          <w:szCs w:val="20"/>
          <w:lang w:val="en-US"/>
        </w:rPr>
        <w:t>Критеријуми</w:t>
      </w:r>
      <w:proofErr w:type="spellEnd"/>
      <w:r w:rsidRPr="003102A2">
        <w:rPr>
          <w:b/>
          <w:sz w:val="20"/>
          <w:szCs w:val="20"/>
          <w:lang w:val="en-US"/>
        </w:rPr>
        <w:t xml:space="preserve"> </w:t>
      </w:r>
      <w:proofErr w:type="spellStart"/>
      <w:r w:rsidRPr="003102A2">
        <w:rPr>
          <w:b/>
          <w:sz w:val="20"/>
          <w:szCs w:val="20"/>
          <w:lang w:val="en-US"/>
        </w:rPr>
        <w:t>селекције</w:t>
      </w:r>
      <w:proofErr w:type="spellEnd"/>
      <w:r w:rsidRPr="003102A2">
        <w:rPr>
          <w:sz w:val="20"/>
          <w:szCs w:val="20"/>
          <w:lang w:val="en-US"/>
        </w:rPr>
        <w:t xml:space="preserve">: </w:t>
      </w:r>
      <w:r w:rsidRPr="003102A2">
        <w:rPr>
          <w:sz w:val="20"/>
          <w:szCs w:val="20"/>
          <w:lang w:val="sr-Cyrl-RS"/>
        </w:rPr>
        <w:t>Нема критеријума селекције.</w:t>
      </w:r>
    </w:p>
    <w:p w14:paraId="4A031E54" w14:textId="77777777" w:rsidR="003102A2" w:rsidRPr="003102A2" w:rsidRDefault="003102A2" w:rsidP="003102A2">
      <w:pPr>
        <w:jc w:val="both"/>
        <w:rPr>
          <w:sz w:val="20"/>
          <w:szCs w:val="20"/>
          <w:lang w:val="en-US"/>
        </w:rPr>
      </w:pPr>
    </w:p>
    <w:p w14:paraId="74AF571A" w14:textId="77777777" w:rsidR="003102A2" w:rsidRPr="003102A2" w:rsidRDefault="003102A2" w:rsidP="003102A2">
      <w:pPr>
        <w:jc w:val="both"/>
        <w:rPr>
          <w:sz w:val="20"/>
          <w:szCs w:val="20"/>
          <w:lang w:val="en-US"/>
        </w:rPr>
      </w:pPr>
      <w:r w:rsidRPr="003102A2">
        <w:rPr>
          <w:b/>
          <w:sz w:val="20"/>
          <w:szCs w:val="20"/>
          <w:lang w:val="en-US"/>
        </w:rPr>
        <w:t xml:space="preserve">2.7.10. </w:t>
      </w:r>
      <w:proofErr w:type="spellStart"/>
      <w:r w:rsidRPr="003102A2">
        <w:rPr>
          <w:b/>
          <w:sz w:val="20"/>
          <w:szCs w:val="20"/>
          <w:lang w:val="en-US"/>
        </w:rPr>
        <w:t>Интензитет</w:t>
      </w:r>
      <w:proofErr w:type="spellEnd"/>
      <w:r w:rsidRPr="003102A2">
        <w:rPr>
          <w:b/>
          <w:sz w:val="20"/>
          <w:szCs w:val="20"/>
          <w:lang w:val="en-US"/>
        </w:rPr>
        <w:t xml:space="preserve"> </w:t>
      </w:r>
      <w:proofErr w:type="spellStart"/>
      <w:r w:rsidRPr="003102A2">
        <w:rPr>
          <w:b/>
          <w:sz w:val="20"/>
          <w:szCs w:val="20"/>
          <w:lang w:val="en-US"/>
        </w:rPr>
        <w:t>помоћи</w:t>
      </w:r>
      <w:proofErr w:type="spellEnd"/>
      <w:r w:rsidRPr="003102A2">
        <w:rPr>
          <w:b/>
          <w:sz w:val="20"/>
          <w:szCs w:val="20"/>
          <w:lang w:val="en-US"/>
        </w:rPr>
        <w:t>:</w:t>
      </w:r>
      <w:r w:rsidRPr="003102A2">
        <w:rPr>
          <w:sz w:val="20"/>
          <w:szCs w:val="20"/>
          <w:lang w:val="en-US"/>
        </w:rPr>
        <w:t xml:space="preserve"> 30-80 %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основне</w:t>
      </w:r>
      <w:proofErr w:type="spellEnd"/>
      <w:r w:rsidRPr="003102A2">
        <w:rPr>
          <w:sz w:val="20"/>
          <w:szCs w:val="20"/>
          <w:lang w:val="en-US"/>
        </w:rPr>
        <w:t xml:space="preserve"> </w:t>
      </w:r>
      <w:proofErr w:type="spellStart"/>
      <w:r w:rsidRPr="003102A2">
        <w:rPr>
          <w:sz w:val="20"/>
          <w:szCs w:val="20"/>
          <w:lang w:val="en-US"/>
        </w:rPr>
        <w:t>вредности</w:t>
      </w:r>
      <w:proofErr w:type="spellEnd"/>
      <w:r w:rsidRPr="003102A2">
        <w:rPr>
          <w:sz w:val="20"/>
          <w:szCs w:val="20"/>
          <w:lang w:val="en-US"/>
        </w:rPr>
        <w:t xml:space="preserve"> </w:t>
      </w:r>
      <w:proofErr w:type="spellStart"/>
      <w:r w:rsidRPr="003102A2">
        <w:rPr>
          <w:sz w:val="20"/>
          <w:szCs w:val="20"/>
          <w:lang w:val="en-US"/>
        </w:rPr>
        <w:t>рачуна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купљену</w:t>
      </w:r>
      <w:proofErr w:type="spellEnd"/>
      <w:r w:rsidRPr="003102A2">
        <w:rPr>
          <w:sz w:val="20"/>
          <w:szCs w:val="20"/>
          <w:lang w:val="en-US"/>
        </w:rPr>
        <w:t xml:space="preserve"> </w:t>
      </w:r>
      <w:proofErr w:type="spellStart"/>
      <w:r w:rsidRPr="003102A2">
        <w:rPr>
          <w:sz w:val="20"/>
          <w:szCs w:val="20"/>
          <w:lang w:val="en-US"/>
        </w:rPr>
        <w:t>сточну</w:t>
      </w:r>
      <w:proofErr w:type="spellEnd"/>
      <w:r w:rsidRPr="003102A2">
        <w:rPr>
          <w:sz w:val="20"/>
          <w:szCs w:val="20"/>
          <w:lang w:val="en-US"/>
        </w:rPr>
        <w:t xml:space="preserve"> </w:t>
      </w:r>
      <w:proofErr w:type="spellStart"/>
      <w:r w:rsidRPr="003102A2">
        <w:rPr>
          <w:sz w:val="20"/>
          <w:szCs w:val="20"/>
          <w:lang w:val="en-US"/>
        </w:rPr>
        <w:t>храну</w:t>
      </w:r>
      <w:proofErr w:type="spellEnd"/>
      <w:r w:rsidRPr="003102A2">
        <w:rPr>
          <w:sz w:val="20"/>
          <w:szCs w:val="20"/>
          <w:lang w:val="en-US"/>
        </w:rPr>
        <w:t xml:space="preserve"> (</w:t>
      </w:r>
      <w:proofErr w:type="spellStart"/>
      <w:r w:rsidRPr="003102A2">
        <w:rPr>
          <w:sz w:val="20"/>
          <w:szCs w:val="20"/>
          <w:lang w:val="en-US"/>
        </w:rPr>
        <w:t>без</w:t>
      </w:r>
      <w:proofErr w:type="spellEnd"/>
      <w:r w:rsidRPr="003102A2">
        <w:rPr>
          <w:sz w:val="20"/>
          <w:szCs w:val="20"/>
          <w:lang w:val="en-US"/>
        </w:rPr>
        <w:t xml:space="preserve"> ПДВ</w:t>
      </w:r>
      <w:r w:rsidRPr="003102A2">
        <w:rPr>
          <w:sz w:val="20"/>
          <w:szCs w:val="20"/>
          <w:lang w:val="en-US"/>
        </w:rPr>
        <w:t xml:space="preserve">а), у </w:t>
      </w:r>
      <w:proofErr w:type="spellStart"/>
      <w:r w:rsidRPr="003102A2">
        <w:rPr>
          <w:sz w:val="20"/>
          <w:szCs w:val="20"/>
          <w:lang w:val="en-US"/>
        </w:rPr>
        <w:t>зависности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поднетих</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а </w:t>
      </w:r>
      <w:proofErr w:type="spellStart"/>
      <w:r w:rsidRPr="003102A2">
        <w:rPr>
          <w:sz w:val="20"/>
          <w:szCs w:val="20"/>
          <w:lang w:val="en-US"/>
        </w:rPr>
        <w:t>максимално</w:t>
      </w:r>
      <w:proofErr w:type="spellEnd"/>
      <w:r w:rsidRPr="003102A2">
        <w:rPr>
          <w:sz w:val="20"/>
          <w:szCs w:val="20"/>
          <w:lang w:val="en-US"/>
        </w:rPr>
        <w:t xml:space="preserve"> 24.000 </w:t>
      </w:r>
      <w:proofErr w:type="spellStart"/>
      <w:r w:rsidRPr="003102A2">
        <w:rPr>
          <w:sz w:val="20"/>
          <w:szCs w:val="20"/>
          <w:lang w:val="en-US"/>
        </w:rPr>
        <w:t>динара</w:t>
      </w:r>
      <w:proofErr w:type="spellEnd"/>
      <w:r w:rsidRPr="003102A2">
        <w:rPr>
          <w:sz w:val="20"/>
          <w:szCs w:val="20"/>
          <w:lang w:val="en-US"/>
        </w:rPr>
        <w:t xml:space="preserve">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грлу</w:t>
      </w:r>
      <w:proofErr w:type="spellEnd"/>
      <w:r w:rsidRPr="003102A2">
        <w:rPr>
          <w:sz w:val="20"/>
          <w:szCs w:val="20"/>
          <w:lang w:val="en-US"/>
        </w:rPr>
        <w:t xml:space="preserve">. </w:t>
      </w:r>
    </w:p>
    <w:p w14:paraId="05AD7171" w14:textId="77777777" w:rsidR="003102A2" w:rsidRPr="003102A2" w:rsidRDefault="003102A2" w:rsidP="003102A2">
      <w:pPr>
        <w:jc w:val="both"/>
        <w:rPr>
          <w:sz w:val="20"/>
          <w:szCs w:val="20"/>
          <w:lang w:val="en-US"/>
        </w:rPr>
      </w:pPr>
    </w:p>
    <w:p w14:paraId="69E5AC3A" w14:textId="77777777" w:rsidR="003102A2" w:rsidRPr="003102A2" w:rsidRDefault="003102A2" w:rsidP="003102A2">
      <w:pPr>
        <w:jc w:val="both"/>
        <w:rPr>
          <w:b/>
          <w:sz w:val="20"/>
          <w:szCs w:val="20"/>
          <w:lang w:val="en-US"/>
        </w:rPr>
      </w:pPr>
      <w:r w:rsidRPr="003102A2">
        <w:rPr>
          <w:b/>
          <w:sz w:val="20"/>
          <w:szCs w:val="20"/>
          <w:lang w:val="en-US"/>
        </w:rPr>
        <w:t xml:space="preserve">2.7.11. </w:t>
      </w:r>
      <w:proofErr w:type="spellStart"/>
      <w:r w:rsidRPr="003102A2">
        <w:rPr>
          <w:b/>
          <w:sz w:val="20"/>
          <w:szCs w:val="20"/>
          <w:lang w:val="en-US"/>
        </w:rPr>
        <w:t>Индикатори</w:t>
      </w:r>
      <w:proofErr w:type="spellEnd"/>
      <w:r w:rsidRPr="003102A2">
        <w:rPr>
          <w:b/>
          <w:sz w:val="20"/>
          <w:szCs w:val="20"/>
          <w:lang w:val="en-US"/>
        </w:rPr>
        <w:t>/</w:t>
      </w:r>
      <w:proofErr w:type="spellStart"/>
      <w:r w:rsidRPr="003102A2">
        <w:rPr>
          <w:b/>
          <w:sz w:val="20"/>
          <w:szCs w:val="20"/>
          <w:lang w:val="en-US"/>
        </w:rPr>
        <w:t>показатељи</w:t>
      </w:r>
      <w:proofErr w:type="spellEnd"/>
      <w:r w:rsidRPr="003102A2">
        <w:rPr>
          <w:b/>
          <w:sz w:val="20"/>
          <w:szCs w:val="20"/>
          <w:lang w:val="en-US"/>
        </w:rPr>
        <w:t xml:space="preserve">: </w:t>
      </w:r>
    </w:p>
    <w:p w14:paraId="2B0D2568" w14:textId="77777777" w:rsidR="003102A2" w:rsidRPr="003102A2" w:rsidRDefault="003102A2" w:rsidP="003102A2">
      <w:pPr>
        <w:jc w:val="both"/>
        <w:rPr>
          <w:sz w:val="20"/>
          <w:szCs w:val="20"/>
          <w:lang w:val="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0" w:type="dxa"/>
          <w:left w:w="50" w:type="dxa"/>
          <w:bottom w:w="50" w:type="dxa"/>
          <w:right w:w="50" w:type="dxa"/>
        </w:tblCellMar>
        <w:tblLook w:val="04A0" w:firstRow="1" w:lastRow="0" w:firstColumn="1" w:lastColumn="0" w:noHBand="0" w:noVBand="1"/>
      </w:tblPr>
      <w:tblGrid>
        <w:gridCol w:w="2276"/>
        <w:gridCol w:w="6896"/>
      </w:tblGrid>
      <w:tr w:rsidR="003102A2" w:rsidRPr="003102A2" w14:paraId="3732E8AD" w14:textId="77777777" w:rsidTr="002D6F01">
        <w:tc>
          <w:tcPr>
            <w:tcW w:w="2276" w:type="dxa"/>
            <w:shd w:val="clear" w:color="auto" w:fill="FFFFFF"/>
          </w:tcPr>
          <w:p w14:paraId="3260D5AF" w14:textId="77777777" w:rsidR="003102A2" w:rsidRPr="003102A2" w:rsidRDefault="003102A2" w:rsidP="003102A2">
            <w:pPr>
              <w:jc w:val="center"/>
              <w:rPr>
                <w:sz w:val="20"/>
                <w:szCs w:val="20"/>
                <w:lang w:val="en-US"/>
              </w:rPr>
            </w:pPr>
            <w:proofErr w:type="spellStart"/>
            <w:r w:rsidRPr="003102A2">
              <w:rPr>
                <w:sz w:val="20"/>
                <w:szCs w:val="20"/>
                <w:lang w:val="en-US"/>
              </w:rPr>
              <w:t>Редни</w:t>
            </w:r>
            <w:proofErr w:type="spellEnd"/>
            <w:r w:rsidRPr="003102A2">
              <w:rPr>
                <w:sz w:val="20"/>
                <w:szCs w:val="20"/>
                <w:lang w:val="en-US"/>
              </w:rPr>
              <w:t xml:space="preserve"> </w:t>
            </w:r>
            <w:proofErr w:type="spellStart"/>
            <w:r w:rsidRPr="003102A2">
              <w:rPr>
                <w:sz w:val="20"/>
                <w:szCs w:val="20"/>
                <w:lang w:val="en-US"/>
              </w:rPr>
              <w:t>број</w:t>
            </w:r>
            <w:proofErr w:type="spellEnd"/>
          </w:p>
        </w:tc>
        <w:tc>
          <w:tcPr>
            <w:tcW w:w="6896" w:type="dxa"/>
            <w:shd w:val="clear" w:color="auto" w:fill="FFFFFF"/>
          </w:tcPr>
          <w:p w14:paraId="47F25851"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r>
      <w:tr w:rsidR="003102A2" w:rsidRPr="003102A2" w14:paraId="66C083DD" w14:textId="77777777" w:rsidTr="002D6F01">
        <w:tc>
          <w:tcPr>
            <w:tcW w:w="2276" w:type="dxa"/>
            <w:shd w:val="clear" w:color="auto" w:fill="FFFFFF"/>
          </w:tcPr>
          <w:p w14:paraId="3715191A" w14:textId="77777777" w:rsidR="003102A2" w:rsidRPr="003102A2" w:rsidRDefault="003102A2" w:rsidP="003102A2">
            <w:pPr>
              <w:jc w:val="center"/>
              <w:rPr>
                <w:sz w:val="20"/>
                <w:szCs w:val="20"/>
                <w:lang w:val="en-US"/>
              </w:rPr>
            </w:pPr>
            <w:r w:rsidRPr="003102A2">
              <w:rPr>
                <w:sz w:val="20"/>
                <w:szCs w:val="20"/>
                <w:lang w:val="en-US"/>
              </w:rPr>
              <w:t>1</w:t>
            </w:r>
          </w:p>
        </w:tc>
        <w:tc>
          <w:tcPr>
            <w:tcW w:w="6896" w:type="dxa"/>
            <w:shd w:val="clear" w:color="auto" w:fill="FFFFFF"/>
          </w:tcPr>
          <w:p w14:paraId="3F70D5A2"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остављених</w:t>
            </w:r>
            <w:proofErr w:type="spellEnd"/>
            <w:r w:rsidRPr="003102A2">
              <w:rPr>
                <w:sz w:val="20"/>
                <w:szCs w:val="20"/>
                <w:lang w:val="en-US"/>
              </w:rPr>
              <w:t xml:space="preserve"> </w:t>
            </w:r>
            <w:proofErr w:type="spellStart"/>
            <w:r w:rsidRPr="003102A2">
              <w:rPr>
                <w:sz w:val="20"/>
                <w:szCs w:val="20"/>
                <w:lang w:val="en-US"/>
              </w:rPr>
              <w:t>грла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увећање</w:t>
            </w:r>
            <w:proofErr w:type="spellEnd"/>
            <w:r w:rsidRPr="003102A2">
              <w:rPr>
                <w:sz w:val="20"/>
                <w:szCs w:val="20"/>
                <w:lang w:val="en-US"/>
              </w:rPr>
              <w:t xml:space="preserve"> </w:t>
            </w:r>
            <w:proofErr w:type="spellStart"/>
            <w:r w:rsidRPr="003102A2">
              <w:rPr>
                <w:sz w:val="20"/>
                <w:szCs w:val="20"/>
                <w:lang w:val="en-US"/>
              </w:rPr>
              <w:t>стада</w:t>
            </w:r>
            <w:proofErr w:type="spellEnd"/>
          </w:p>
        </w:tc>
      </w:tr>
      <w:tr w:rsidR="003102A2" w:rsidRPr="003102A2" w14:paraId="4DCA21F0" w14:textId="77777777" w:rsidTr="002D6F01">
        <w:tc>
          <w:tcPr>
            <w:tcW w:w="2276" w:type="dxa"/>
            <w:shd w:val="clear" w:color="auto" w:fill="FFFFFF"/>
          </w:tcPr>
          <w:p w14:paraId="028F913A" w14:textId="77777777" w:rsidR="003102A2" w:rsidRPr="003102A2" w:rsidRDefault="003102A2" w:rsidP="003102A2">
            <w:pPr>
              <w:jc w:val="center"/>
              <w:rPr>
                <w:sz w:val="20"/>
                <w:szCs w:val="20"/>
                <w:lang w:val="en-US"/>
              </w:rPr>
            </w:pPr>
            <w:r w:rsidRPr="003102A2">
              <w:rPr>
                <w:sz w:val="20"/>
                <w:szCs w:val="20"/>
                <w:lang w:val="en-US"/>
              </w:rPr>
              <w:t>2</w:t>
            </w:r>
          </w:p>
        </w:tc>
        <w:tc>
          <w:tcPr>
            <w:tcW w:w="6896" w:type="dxa"/>
            <w:shd w:val="clear" w:color="auto" w:fill="FFFFFF"/>
          </w:tcPr>
          <w:p w14:paraId="58C30CAD"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произвођача</w:t>
            </w:r>
            <w:proofErr w:type="spellEnd"/>
            <w:r w:rsidRPr="003102A2">
              <w:rPr>
                <w:sz w:val="20"/>
                <w:szCs w:val="20"/>
                <w:lang w:val="en-US"/>
              </w:rPr>
              <w:t xml:space="preserve"> </w:t>
            </w:r>
            <w:proofErr w:type="spellStart"/>
            <w:r w:rsidRPr="003102A2">
              <w:rPr>
                <w:sz w:val="20"/>
                <w:szCs w:val="20"/>
                <w:lang w:val="en-US"/>
              </w:rPr>
              <w:t>обухваћених</w:t>
            </w:r>
            <w:proofErr w:type="spellEnd"/>
            <w:r w:rsidRPr="003102A2">
              <w:rPr>
                <w:sz w:val="20"/>
                <w:szCs w:val="20"/>
                <w:lang w:val="en-US"/>
              </w:rPr>
              <w:t xml:space="preserve"> </w:t>
            </w:r>
            <w:proofErr w:type="spellStart"/>
            <w:r w:rsidRPr="003102A2">
              <w:rPr>
                <w:sz w:val="20"/>
                <w:szCs w:val="20"/>
                <w:lang w:val="en-US"/>
              </w:rPr>
              <w:t>мером</w:t>
            </w:r>
            <w:proofErr w:type="spellEnd"/>
          </w:p>
        </w:tc>
      </w:tr>
    </w:tbl>
    <w:p w14:paraId="5E84E3E7" w14:textId="77777777" w:rsidR="003102A2" w:rsidRPr="003102A2" w:rsidRDefault="003102A2" w:rsidP="003102A2">
      <w:pPr>
        <w:jc w:val="both"/>
        <w:rPr>
          <w:sz w:val="20"/>
          <w:szCs w:val="20"/>
          <w:lang w:val="en-US"/>
        </w:rPr>
      </w:pPr>
    </w:p>
    <w:p w14:paraId="2B280E74" w14:textId="77777777" w:rsidR="003102A2" w:rsidRPr="003102A2" w:rsidRDefault="003102A2" w:rsidP="003102A2">
      <w:pPr>
        <w:jc w:val="both"/>
        <w:rPr>
          <w:color w:val="FFFFFF"/>
          <w:sz w:val="20"/>
          <w:szCs w:val="20"/>
          <w:lang w:val="en-US"/>
        </w:rPr>
      </w:pPr>
      <w:r w:rsidRPr="003102A2">
        <w:rPr>
          <w:b/>
          <w:sz w:val="20"/>
          <w:szCs w:val="20"/>
          <w:lang w:val="en-US"/>
        </w:rPr>
        <w:t xml:space="preserve">2.7.12. </w:t>
      </w:r>
      <w:proofErr w:type="spellStart"/>
      <w:r w:rsidRPr="003102A2">
        <w:rPr>
          <w:b/>
          <w:sz w:val="20"/>
          <w:szCs w:val="20"/>
          <w:lang w:val="en-US"/>
        </w:rPr>
        <w:t>Административна</w:t>
      </w:r>
      <w:proofErr w:type="spellEnd"/>
      <w:r w:rsidRPr="003102A2">
        <w:rPr>
          <w:b/>
          <w:sz w:val="20"/>
          <w:szCs w:val="20"/>
          <w:lang w:val="en-US"/>
        </w:rPr>
        <w:t xml:space="preserve"> </w:t>
      </w:r>
      <w:proofErr w:type="spellStart"/>
      <w:r w:rsidRPr="003102A2">
        <w:rPr>
          <w:b/>
          <w:sz w:val="20"/>
          <w:szCs w:val="20"/>
          <w:lang w:val="en-US"/>
        </w:rPr>
        <w:t>процедура</w:t>
      </w:r>
      <w:proofErr w:type="spellEnd"/>
      <w:r w:rsidRPr="003102A2">
        <w:rPr>
          <w:b/>
          <w:sz w:val="20"/>
          <w:szCs w:val="20"/>
          <w:lang w:val="en-US"/>
        </w:rPr>
        <w:t>:</w:t>
      </w:r>
      <w:r w:rsidRPr="003102A2">
        <w:rPr>
          <w:sz w:val="20"/>
          <w:szCs w:val="20"/>
          <w:lang w:val="en-US"/>
        </w:rPr>
        <w:t xml:space="preserve"> </w:t>
      </w:r>
      <w:proofErr w:type="spellStart"/>
      <w:r w:rsidRPr="003102A2">
        <w:rPr>
          <w:sz w:val="20"/>
          <w:szCs w:val="20"/>
          <w:lang w:val="en-US"/>
        </w:rPr>
        <w:t>Мера</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спроведена</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Одељења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основу</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расписује</w:t>
      </w:r>
      <w:proofErr w:type="spellEnd"/>
      <w:r w:rsidRPr="003102A2">
        <w:rPr>
          <w:sz w:val="20"/>
          <w:szCs w:val="20"/>
          <w:lang w:val="en-US"/>
        </w:rPr>
        <w:t xml:space="preserve"> </w:t>
      </w:r>
      <w:proofErr w:type="spellStart"/>
      <w:r w:rsidRPr="003102A2">
        <w:rPr>
          <w:sz w:val="20"/>
          <w:szCs w:val="20"/>
          <w:lang w:val="en-US"/>
        </w:rPr>
        <w:t>начелник</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Јавним</w:t>
      </w:r>
      <w:proofErr w:type="spellEnd"/>
      <w:r w:rsidRPr="003102A2">
        <w:rPr>
          <w:sz w:val="20"/>
          <w:szCs w:val="20"/>
          <w:lang w:val="en-US"/>
        </w:rPr>
        <w:t xml:space="preserve"> </w:t>
      </w:r>
      <w:proofErr w:type="spellStart"/>
      <w:r w:rsidRPr="003102A2">
        <w:rPr>
          <w:sz w:val="20"/>
          <w:szCs w:val="20"/>
          <w:lang w:val="en-US"/>
        </w:rPr>
        <w:t>позивом</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прописани</w:t>
      </w:r>
      <w:proofErr w:type="spellEnd"/>
      <w:r w:rsidRPr="003102A2">
        <w:rPr>
          <w:sz w:val="20"/>
          <w:szCs w:val="20"/>
          <w:lang w:val="en-US"/>
        </w:rPr>
        <w:t xml:space="preserve"> </w:t>
      </w:r>
      <w:proofErr w:type="spellStart"/>
      <w:r w:rsidRPr="003102A2">
        <w:rPr>
          <w:sz w:val="20"/>
          <w:szCs w:val="20"/>
          <w:lang w:val="en-US"/>
        </w:rPr>
        <w:t>услови</w:t>
      </w:r>
      <w:proofErr w:type="spellEnd"/>
      <w:r w:rsidRPr="003102A2">
        <w:rPr>
          <w:sz w:val="20"/>
          <w:szCs w:val="20"/>
          <w:lang w:val="en-US"/>
        </w:rPr>
        <w:t xml:space="preserve"> и </w:t>
      </w:r>
      <w:proofErr w:type="spellStart"/>
      <w:r w:rsidRPr="003102A2">
        <w:rPr>
          <w:sz w:val="20"/>
          <w:szCs w:val="20"/>
          <w:lang w:val="en-US"/>
        </w:rPr>
        <w:t>критеријуми</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остваривање</w:t>
      </w:r>
      <w:proofErr w:type="spellEnd"/>
      <w:r w:rsidRPr="003102A2">
        <w:rPr>
          <w:sz w:val="20"/>
          <w:szCs w:val="20"/>
          <w:lang w:val="en-US"/>
        </w:rPr>
        <w:t xml:space="preserve"> </w:t>
      </w:r>
      <w:proofErr w:type="spellStart"/>
      <w:r w:rsidRPr="003102A2">
        <w:rPr>
          <w:sz w:val="20"/>
          <w:szCs w:val="20"/>
          <w:lang w:val="en-US"/>
        </w:rPr>
        <w:t>права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овај</w:t>
      </w:r>
      <w:proofErr w:type="spellEnd"/>
      <w:r w:rsidRPr="003102A2">
        <w:rPr>
          <w:sz w:val="20"/>
          <w:szCs w:val="20"/>
          <w:lang w:val="en-US"/>
        </w:rPr>
        <w:t xml:space="preserve"> </w:t>
      </w:r>
      <w:proofErr w:type="spellStart"/>
      <w:r w:rsidRPr="003102A2">
        <w:rPr>
          <w:sz w:val="20"/>
          <w:szCs w:val="20"/>
          <w:lang w:val="en-US"/>
        </w:rPr>
        <w:t>подстицај</w:t>
      </w:r>
      <w:proofErr w:type="spellEnd"/>
      <w:r w:rsidRPr="003102A2">
        <w:rPr>
          <w:sz w:val="20"/>
          <w:szCs w:val="20"/>
          <w:lang w:val="en-US"/>
        </w:rPr>
        <w:t xml:space="preserve">, </w:t>
      </w:r>
      <w:proofErr w:type="spellStart"/>
      <w:r w:rsidRPr="003102A2">
        <w:rPr>
          <w:sz w:val="20"/>
          <w:szCs w:val="20"/>
          <w:lang w:val="en-US"/>
        </w:rPr>
        <w:t>рок</w:t>
      </w:r>
      <w:proofErr w:type="spellEnd"/>
      <w:r w:rsidRPr="003102A2">
        <w:rPr>
          <w:sz w:val="20"/>
          <w:szCs w:val="20"/>
          <w:lang w:val="en-US"/>
        </w:rPr>
        <w:t xml:space="preserve"> и </w:t>
      </w:r>
      <w:proofErr w:type="spellStart"/>
      <w:r w:rsidRPr="003102A2">
        <w:rPr>
          <w:sz w:val="20"/>
          <w:szCs w:val="20"/>
          <w:lang w:val="en-US"/>
        </w:rPr>
        <w:t>начин</w:t>
      </w:r>
      <w:proofErr w:type="spellEnd"/>
      <w:r w:rsidRPr="003102A2">
        <w:rPr>
          <w:sz w:val="20"/>
          <w:szCs w:val="20"/>
          <w:lang w:val="en-US"/>
        </w:rPr>
        <w:t xml:space="preserve"> </w:t>
      </w:r>
      <w:proofErr w:type="spellStart"/>
      <w:r w:rsidRPr="003102A2">
        <w:rPr>
          <w:sz w:val="20"/>
          <w:szCs w:val="20"/>
          <w:lang w:val="en-US"/>
        </w:rPr>
        <w:t>подношења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неопходна</w:t>
      </w:r>
      <w:proofErr w:type="spellEnd"/>
      <w:r w:rsidRPr="003102A2">
        <w:rPr>
          <w:sz w:val="20"/>
          <w:szCs w:val="20"/>
          <w:lang w:val="en-US"/>
        </w:rPr>
        <w:t xml:space="preserve"> </w:t>
      </w:r>
      <w:proofErr w:type="spellStart"/>
      <w:r w:rsidRPr="003102A2">
        <w:rPr>
          <w:sz w:val="20"/>
          <w:szCs w:val="20"/>
          <w:lang w:val="en-US"/>
        </w:rPr>
        <w:t>документација</w:t>
      </w:r>
      <w:proofErr w:type="spellEnd"/>
      <w:r w:rsidRPr="003102A2">
        <w:rPr>
          <w:sz w:val="20"/>
          <w:szCs w:val="20"/>
          <w:lang w:val="en-US"/>
        </w:rPr>
        <w:t xml:space="preserve"> и </w:t>
      </w:r>
      <w:proofErr w:type="spellStart"/>
      <w:r w:rsidRPr="003102A2">
        <w:rPr>
          <w:sz w:val="20"/>
          <w:szCs w:val="20"/>
          <w:lang w:val="en-US"/>
        </w:rPr>
        <w:t>поступак</w:t>
      </w:r>
      <w:proofErr w:type="spellEnd"/>
      <w:r w:rsidRPr="003102A2">
        <w:rPr>
          <w:sz w:val="20"/>
          <w:szCs w:val="20"/>
          <w:lang w:val="en-US"/>
        </w:rPr>
        <w:t xml:space="preserve"> </w:t>
      </w:r>
      <w:proofErr w:type="spellStart"/>
      <w:r w:rsidRPr="003102A2">
        <w:rPr>
          <w:sz w:val="20"/>
          <w:szCs w:val="20"/>
          <w:lang w:val="en-US"/>
        </w:rPr>
        <w:t>одобравања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Достављени</w:t>
      </w:r>
      <w:proofErr w:type="spellEnd"/>
      <w:r w:rsidRPr="003102A2">
        <w:rPr>
          <w:sz w:val="20"/>
          <w:szCs w:val="20"/>
          <w:lang w:val="en-US"/>
        </w:rPr>
        <w:t xml:space="preserve"> </w:t>
      </w:r>
      <w:proofErr w:type="spellStart"/>
      <w:r w:rsidRPr="003102A2">
        <w:rPr>
          <w:sz w:val="20"/>
          <w:szCs w:val="20"/>
          <w:lang w:val="en-US"/>
        </w:rPr>
        <w:t>захтеви</w:t>
      </w:r>
      <w:proofErr w:type="spellEnd"/>
      <w:r w:rsidRPr="003102A2">
        <w:rPr>
          <w:sz w:val="20"/>
          <w:szCs w:val="20"/>
          <w:lang w:val="en-US"/>
        </w:rPr>
        <w:t xml:space="preserve"> </w:t>
      </w:r>
      <w:proofErr w:type="spellStart"/>
      <w:r w:rsidRPr="003102A2">
        <w:rPr>
          <w:sz w:val="20"/>
          <w:szCs w:val="20"/>
          <w:lang w:val="en-US"/>
        </w:rPr>
        <w:t>ће</w:t>
      </w:r>
      <w:proofErr w:type="spellEnd"/>
      <w:r w:rsidRPr="003102A2">
        <w:rPr>
          <w:sz w:val="20"/>
          <w:szCs w:val="20"/>
          <w:lang w:val="en-US"/>
        </w:rPr>
        <w:t xml:space="preserve"> </w:t>
      </w:r>
      <w:proofErr w:type="spellStart"/>
      <w:r w:rsidRPr="003102A2">
        <w:rPr>
          <w:sz w:val="20"/>
          <w:szCs w:val="20"/>
          <w:lang w:val="en-US"/>
        </w:rPr>
        <w:t>бити</w:t>
      </w:r>
      <w:proofErr w:type="spellEnd"/>
      <w:r w:rsidRPr="003102A2">
        <w:rPr>
          <w:sz w:val="20"/>
          <w:szCs w:val="20"/>
          <w:lang w:val="en-US"/>
        </w:rPr>
        <w:t xml:space="preserve"> </w:t>
      </w:r>
      <w:proofErr w:type="spellStart"/>
      <w:r w:rsidRPr="003102A2">
        <w:rPr>
          <w:sz w:val="20"/>
          <w:szCs w:val="20"/>
          <w:lang w:val="en-US"/>
        </w:rPr>
        <w:t>административно</w:t>
      </w:r>
      <w:proofErr w:type="spellEnd"/>
      <w:r w:rsidRPr="003102A2">
        <w:rPr>
          <w:sz w:val="20"/>
          <w:szCs w:val="20"/>
          <w:lang w:val="en-US"/>
        </w:rPr>
        <w:t xml:space="preserve"> </w:t>
      </w:r>
      <w:proofErr w:type="spellStart"/>
      <w:r w:rsidRPr="003102A2">
        <w:rPr>
          <w:sz w:val="20"/>
          <w:szCs w:val="20"/>
          <w:lang w:val="en-US"/>
        </w:rPr>
        <w:t>проверени</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w:t>
      </w:r>
      <w:proofErr w:type="spellStart"/>
      <w:r w:rsidRPr="003102A2">
        <w:rPr>
          <w:sz w:val="20"/>
          <w:szCs w:val="20"/>
          <w:lang w:val="en-US"/>
        </w:rPr>
        <w:t>стране</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у </w:t>
      </w:r>
      <w:proofErr w:type="spellStart"/>
      <w:r w:rsidRPr="003102A2">
        <w:rPr>
          <w:sz w:val="20"/>
          <w:szCs w:val="20"/>
          <w:lang w:val="en-US"/>
        </w:rPr>
        <w:t>Одељењу</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пољопривреду</w:t>
      </w:r>
      <w:proofErr w:type="spellEnd"/>
      <w:r w:rsidRPr="003102A2">
        <w:rPr>
          <w:sz w:val="20"/>
          <w:szCs w:val="20"/>
          <w:lang w:val="en-US"/>
        </w:rPr>
        <w:t xml:space="preserve"> и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животне</w:t>
      </w:r>
      <w:proofErr w:type="spellEnd"/>
      <w:r w:rsidRPr="003102A2">
        <w:rPr>
          <w:sz w:val="20"/>
          <w:szCs w:val="20"/>
          <w:lang w:val="en-US"/>
        </w:rPr>
        <w:t xml:space="preserve"> </w:t>
      </w:r>
      <w:proofErr w:type="spellStart"/>
      <w:r w:rsidRPr="003102A2">
        <w:rPr>
          <w:sz w:val="20"/>
          <w:szCs w:val="20"/>
          <w:lang w:val="en-US"/>
        </w:rPr>
        <w:t>средине</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у </w:t>
      </w:r>
      <w:proofErr w:type="spellStart"/>
      <w:r w:rsidRPr="003102A2">
        <w:rPr>
          <w:sz w:val="20"/>
          <w:szCs w:val="20"/>
          <w:lang w:val="en-US"/>
        </w:rPr>
        <w:t>смислу</w:t>
      </w:r>
      <w:proofErr w:type="spellEnd"/>
      <w:r w:rsidRPr="003102A2">
        <w:rPr>
          <w:sz w:val="20"/>
          <w:szCs w:val="20"/>
          <w:lang w:val="en-US"/>
        </w:rPr>
        <w:t xml:space="preserve"> </w:t>
      </w:r>
      <w:proofErr w:type="spellStart"/>
      <w:r w:rsidRPr="003102A2">
        <w:rPr>
          <w:sz w:val="20"/>
          <w:szCs w:val="20"/>
          <w:lang w:val="en-US"/>
        </w:rPr>
        <w:t>комплетности</w:t>
      </w:r>
      <w:proofErr w:type="spellEnd"/>
      <w:r w:rsidRPr="003102A2">
        <w:rPr>
          <w:sz w:val="20"/>
          <w:szCs w:val="20"/>
          <w:lang w:val="en-US"/>
        </w:rPr>
        <w:t xml:space="preserve">, </w:t>
      </w:r>
      <w:proofErr w:type="spellStart"/>
      <w:r w:rsidRPr="003102A2">
        <w:rPr>
          <w:sz w:val="20"/>
          <w:szCs w:val="20"/>
          <w:lang w:val="en-US"/>
        </w:rPr>
        <w:t>административне</w:t>
      </w:r>
      <w:proofErr w:type="spellEnd"/>
      <w:r w:rsidRPr="003102A2">
        <w:rPr>
          <w:sz w:val="20"/>
          <w:szCs w:val="20"/>
          <w:lang w:val="en-US"/>
        </w:rPr>
        <w:t xml:space="preserve"> </w:t>
      </w:r>
      <w:proofErr w:type="spellStart"/>
      <w:r w:rsidRPr="003102A2">
        <w:rPr>
          <w:sz w:val="20"/>
          <w:szCs w:val="20"/>
          <w:lang w:val="en-US"/>
        </w:rPr>
        <w:t>усаглашености</w:t>
      </w:r>
      <w:proofErr w:type="spellEnd"/>
      <w:r w:rsidRPr="003102A2">
        <w:rPr>
          <w:sz w:val="20"/>
          <w:szCs w:val="20"/>
          <w:lang w:val="en-US"/>
        </w:rPr>
        <w:t xml:space="preserve"> и </w:t>
      </w:r>
      <w:proofErr w:type="spellStart"/>
      <w:r w:rsidRPr="003102A2">
        <w:rPr>
          <w:sz w:val="20"/>
          <w:szCs w:val="20"/>
          <w:lang w:val="en-US"/>
        </w:rPr>
        <w:t>прихватљивости</w:t>
      </w:r>
      <w:proofErr w:type="spellEnd"/>
      <w:r w:rsidRPr="003102A2">
        <w:rPr>
          <w:sz w:val="20"/>
          <w:szCs w:val="20"/>
          <w:lang w:val="en-US"/>
        </w:rPr>
        <w:t xml:space="preserve"> </w:t>
      </w:r>
      <w:proofErr w:type="spellStart"/>
      <w:r w:rsidRPr="003102A2">
        <w:rPr>
          <w:sz w:val="20"/>
          <w:szCs w:val="20"/>
          <w:lang w:val="en-US"/>
        </w:rPr>
        <w:t>инвестиције</w:t>
      </w:r>
      <w:proofErr w:type="spellEnd"/>
      <w:r w:rsidRPr="003102A2">
        <w:rPr>
          <w:sz w:val="20"/>
          <w:szCs w:val="20"/>
          <w:lang w:val="en-US"/>
        </w:rPr>
        <w:t xml:space="preserve">, у </w:t>
      </w:r>
      <w:proofErr w:type="spellStart"/>
      <w:r w:rsidRPr="003102A2">
        <w:rPr>
          <w:sz w:val="20"/>
          <w:szCs w:val="20"/>
          <w:lang w:val="en-US"/>
        </w:rPr>
        <w:t>складу</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одредбама</w:t>
      </w:r>
      <w:proofErr w:type="spellEnd"/>
      <w:r w:rsidRPr="003102A2">
        <w:rPr>
          <w:sz w:val="20"/>
          <w:szCs w:val="20"/>
          <w:lang w:val="en-US"/>
        </w:rPr>
        <w:t xml:space="preserve"> </w:t>
      </w:r>
      <w:proofErr w:type="spellStart"/>
      <w:r w:rsidRPr="003102A2">
        <w:rPr>
          <w:sz w:val="20"/>
          <w:szCs w:val="20"/>
          <w:lang w:val="en-US"/>
        </w:rPr>
        <w:t>јавног</w:t>
      </w:r>
      <w:proofErr w:type="spellEnd"/>
      <w:r w:rsidRPr="003102A2">
        <w:rPr>
          <w:sz w:val="20"/>
          <w:szCs w:val="20"/>
          <w:lang w:val="en-US"/>
        </w:rPr>
        <w:t xml:space="preserve"> </w:t>
      </w:r>
      <w:proofErr w:type="spellStart"/>
      <w:r w:rsidRPr="003102A2">
        <w:rPr>
          <w:sz w:val="20"/>
          <w:szCs w:val="20"/>
          <w:lang w:val="en-US"/>
        </w:rPr>
        <w:t>позива</w:t>
      </w:r>
      <w:proofErr w:type="spellEnd"/>
      <w:r w:rsidRPr="003102A2">
        <w:rPr>
          <w:sz w:val="20"/>
          <w:szCs w:val="20"/>
          <w:lang w:val="en-US"/>
        </w:rPr>
        <w:t xml:space="preserve">. </w:t>
      </w:r>
      <w:proofErr w:type="spellStart"/>
      <w:r w:rsidRPr="003102A2">
        <w:rPr>
          <w:sz w:val="20"/>
          <w:szCs w:val="20"/>
          <w:lang w:val="en-US"/>
        </w:rPr>
        <w:t>Подносиоцима</w:t>
      </w:r>
      <w:proofErr w:type="spellEnd"/>
      <w:r w:rsidRPr="003102A2">
        <w:rPr>
          <w:sz w:val="20"/>
          <w:szCs w:val="20"/>
          <w:lang w:val="en-US"/>
        </w:rPr>
        <w:t xml:space="preserve"> </w:t>
      </w:r>
      <w:proofErr w:type="spellStart"/>
      <w:r w:rsidRPr="003102A2">
        <w:rPr>
          <w:sz w:val="20"/>
          <w:szCs w:val="20"/>
          <w:lang w:val="en-US"/>
        </w:rPr>
        <w:t>захтева</w:t>
      </w:r>
      <w:proofErr w:type="spellEnd"/>
      <w:r w:rsidRPr="003102A2">
        <w:rPr>
          <w:sz w:val="20"/>
          <w:szCs w:val="20"/>
          <w:lang w:val="en-US"/>
        </w:rPr>
        <w:t xml:space="preserve"> </w:t>
      </w:r>
      <w:proofErr w:type="spellStart"/>
      <w:r w:rsidRPr="003102A2">
        <w:rPr>
          <w:sz w:val="20"/>
          <w:szCs w:val="20"/>
          <w:lang w:val="en-US"/>
        </w:rPr>
        <w:t>који</w:t>
      </w:r>
      <w:proofErr w:type="spellEnd"/>
      <w:r w:rsidRPr="003102A2">
        <w:rPr>
          <w:sz w:val="20"/>
          <w:szCs w:val="20"/>
          <w:lang w:val="en-US"/>
        </w:rPr>
        <w:t xml:space="preserve"> </w:t>
      </w:r>
      <w:proofErr w:type="spellStart"/>
      <w:r w:rsidRPr="003102A2">
        <w:rPr>
          <w:sz w:val="20"/>
          <w:szCs w:val="20"/>
          <w:lang w:val="en-US"/>
        </w:rPr>
        <w:t>испуњавају</w:t>
      </w:r>
      <w:proofErr w:type="spellEnd"/>
      <w:r w:rsidRPr="003102A2">
        <w:rPr>
          <w:sz w:val="20"/>
          <w:szCs w:val="20"/>
          <w:lang w:val="en-US"/>
        </w:rPr>
        <w:t xml:space="preserve"> </w:t>
      </w:r>
      <w:proofErr w:type="spellStart"/>
      <w:r w:rsidRPr="003102A2">
        <w:rPr>
          <w:sz w:val="20"/>
          <w:szCs w:val="20"/>
          <w:lang w:val="en-US"/>
        </w:rPr>
        <w:t>услове</w:t>
      </w:r>
      <w:proofErr w:type="spellEnd"/>
      <w:r w:rsidRPr="003102A2">
        <w:rPr>
          <w:sz w:val="20"/>
          <w:szCs w:val="20"/>
          <w:lang w:val="en-US"/>
        </w:rPr>
        <w:t xml:space="preserve"> </w:t>
      </w:r>
      <w:proofErr w:type="spellStart"/>
      <w:r w:rsidRPr="003102A2">
        <w:rPr>
          <w:sz w:val="20"/>
          <w:szCs w:val="20"/>
          <w:lang w:val="en-US"/>
        </w:rPr>
        <w:t>решењем</w:t>
      </w:r>
      <w:proofErr w:type="spellEnd"/>
      <w:r w:rsidRPr="003102A2">
        <w:rPr>
          <w:sz w:val="20"/>
          <w:szCs w:val="20"/>
          <w:lang w:val="en-US"/>
        </w:rPr>
        <w:t xml:space="preserve"> </w:t>
      </w:r>
      <w:proofErr w:type="spellStart"/>
      <w:r w:rsidRPr="003102A2">
        <w:rPr>
          <w:sz w:val="20"/>
          <w:szCs w:val="20"/>
          <w:lang w:val="en-US"/>
        </w:rPr>
        <w:t>Општинске</w:t>
      </w:r>
      <w:proofErr w:type="spellEnd"/>
      <w:r w:rsidRPr="003102A2">
        <w:rPr>
          <w:sz w:val="20"/>
          <w:szCs w:val="20"/>
          <w:lang w:val="en-US"/>
        </w:rPr>
        <w:t xml:space="preserve"> </w:t>
      </w:r>
      <w:proofErr w:type="spellStart"/>
      <w:r w:rsidRPr="003102A2">
        <w:rPr>
          <w:sz w:val="20"/>
          <w:szCs w:val="20"/>
          <w:lang w:val="en-US"/>
        </w:rPr>
        <w:t>управе</w:t>
      </w:r>
      <w:proofErr w:type="spellEnd"/>
      <w:r w:rsidRPr="003102A2">
        <w:rPr>
          <w:sz w:val="20"/>
          <w:szCs w:val="20"/>
          <w:lang w:val="en-US"/>
        </w:rPr>
        <w:t xml:space="preserve"> </w:t>
      </w:r>
      <w:proofErr w:type="spellStart"/>
      <w:r w:rsidRPr="003102A2">
        <w:rPr>
          <w:sz w:val="20"/>
          <w:szCs w:val="20"/>
          <w:lang w:val="en-US"/>
        </w:rPr>
        <w:t>општине</w:t>
      </w:r>
      <w:proofErr w:type="spellEnd"/>
      <w:r w:rsidRPr="003102A2">
        <w:rPr>
          <w:sz w:val="20"/>
          <w:szCs w:val="20"/>
          <w:lang w:val="en-US"/>
        </w:rPr>
        <w:t xml:space="preserve"> </w:t>
      </w:r>
      <w:proofErr w:type="spellStart"/>
      <w:r w:rsidRPr="003102A2">
        <w:rPr>
          <w:sz w:val="20"/>
          <w:szCs w:val="20"/>
          <w:lang w:val="en-US"/>
        </w:rPr>
        <w:t>Ивањица</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признато</w:t>
      </w:r>
      <w:proofErr w:type="spellEnd"/>
      <w:r w:rsidRPr="003102A2">
        <w:rPr>
          <w:sz w:val="20"/>
          <w:szCs w:val="20"/>
          <w:lang w:val="en-US"/>
        </w:rPr>
        <w:t xml:space="preserve"> </w:t>
      </w:r>
      <w:proofErr w:type="spellStart"/>
      <w:r w:rsidRPr="003102A2">
        <w:rPr>
          <w:sz w:val="20"/>
          <w:szCs w:val="20"/>
          <w:lang w:val="en-US"/>
        </w:rPr>
        <w:t>право</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подстицај</w:t>
      </w:r>
      <w:proofErr w:type="spellEnd"/>
      <w:r w:rsidRPr="003102A2">
        <w:rPr>
          <w:sz w:val="20"/>
          <w:szCs w:val="20"/>
          <w:lang w:val="en-US"/>
        </w:rPr>
        <w:t xml:space="preserve"> </w:t>
      </w:r>
      <w:proofErr w:type="spellStart"/>
      <w:r w:rsidRPr="003102A2">
        <w:rPr>
          <w:sz w:val="20"/>
          <w:szCs w:val="20"/>
          <w:lang w:val="en-US"/>
        </w:rPr>
        <w:t>до</w:t>
      </w:r>
      <w:proofErr w:type="spellEnd"/>
      <w:r w:rsidRPr="003102A2">
        <w:rPr>
          <w:sz w:val="20"/>
          <w:szCs w:val="20"/>
          <w:lang w:val="en-US"/>
        </w:rPr>
        <w:t xml:space="preserve"> </w:t>
      </w:r>
      <w:proofErr w:type="spellStart"/>
      <w:r w:rsidRPr="003102A2">
        <w:rPr>
          <w:sz w:val="20"/>
          <w:szCs w:val="20"/>
          <w:lang w:val="en-US"/>
        </w:rPr>
        <w:t>висине</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назначених</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ову</w:t>
      </w:r>
      <w:proofErr w:type="spellEnd"/>
      <w:r w:rsidRPr="003102A2">
        <w:rPr>
          <w:sz w:val="20"/>
          <w:szCs w:val="20"/>
          <w:lang w:val="en-US"/>
        </w:rPr>
        <w:t xml:space="preserve"> </w:t>
      </w:r>
      <w:proofErr w:type="spellStart"/>
      <w:r w:rsidRPr="003102A2">
        <w:rPr>
          <w:sz w:val="20"/>
          <w:szCs w:val="20"/>
          <w:lang w:val="en-US"/>
        </w:rPr>
        <w:t>меру</w:t>
      </w:r>
      <w:proofErr w:type="spellEnd"/>
      <w:r w:rsidRPr="003102A2">
        <w:rPr>
          <w:sz w:val="20"/>
          <w:szCs w:val="20"/>
          <w:lang w:val="en-US"/>
        </w:rPr>
        <w:t xml:space="preserve"> </w:t>
      </w:r>
      <w:proofErr w:type="spellStart"/>
      <w:r w:rsidRPr="003102A2">
        <w:rPr>
          <w:sz w:val="20"/>
          <w:szCs w:val="20"/>
          <w:lang w:val="en-US"/>
        </w:rPr>
        <w:t>сходно</w:t>
      </w:r>
      <w:proofErr w:type="spellEnd"/>
      <w:r w:rsidRPr="003102A2">
        <w:rPr>
          <w:sz w:val="20"/>
          <w:szCs w:val="20"/>
          <w:lang w:val="en-US"/>
        </w:rPr>
        <w:t xml:space="preserve"> </w:t>
      </w:r>
      <w:proofErr w:type="spellStart"/>
      <w:r w:rsidRPr="003102A2">
        <w:rPr>
          <w:sz w:val="20"/>
          <w:szCs w:val="20"/>
          <w:lang w:val="en-US"/>
        </w:rPr>
        <w:t>напред</w:t>
      </w:r>
      <w:proofErr w:type="spellEnd"/>
      <w:r w:rsidRPr="003102A2">
        <w:rPr>
          <w:sz w:val="20"/>
          <w:szCs w:val="20"/>
          <w:lang w:val="en-US"/>
        </w:rPr>
        <w:t xml:space="preserve"> </w:t>
      </w:r>
      <w:proofErr w:type="spellStart"/>
      <w:r w:rsidRPr="003102A2">
        <w:rPr>
          <w:sz w:val="20"/>
          <w:szCs w:val="20"/>
          <w:lang w:val="en-US"/>
        </w:rPr>
        <w:t>наведеном</w:t>
      </w:r>
      <w:proofErr w:type="spellEnd"/>
      <w:r w:rsidRPr="003102A2">
        <w:rPr>
          <w:sz w:val="20"/>
          <w:szCs w:val="20"/>
          <w:lang w:val="en-US"/>
        </w:rPr>
        <w:t xml:space="preserve"> </w:t>
      </w:r>
      <w:proofErr w:type="spellStart"/>
      <w:r w:rsidRPr="003102A2">
        <w:rPr>
          <w:sz w:val="20"/>
          <w:szCs w:val="20"/>
          <w:lang w:val="en-US"/>
        </w:rPr>
        <w:t>интензитету</w:t>
      </w:r>
      <w:proofErr w:type="spellEnd"/>
      <w:r w:rsidRPr="003102A2">
        <w:rPr>
          <w:sz w:val="20"/>
          <w:szCs w:val="20"/>
          <w:lang w:val="en-US"/>
        </w:rPr>
        <w:t xml:space="preserve"> </w:t>
      </w:r>
      <w:proofErr w:type="spellStart"/>
      <w:r w:rsidRPr="003102A2">
        <w:rPr>
          <w:sz w:val="20"/>
          <w:szCs w:val="20"/>
          <w:lang w:val="en-US"/>
        </w:rPr>
        <w:t>помоћи</w:t>
      </w:r>
      <w:proofErr w:type="spellEnd"/>
      <w:r w:rsidRPr="003102A2">
        <w:rPr>
          <w:sz w:val="20"/>
          <w:szCs w:val="20"/>
          <w:lang w:val="en-US"/>
        </w:rPr>
        <w:t xml:space="preserve">. </w:t>
      </w:r>
      <w:proofErr w:type="spellStart"/>
      <w:r w:rsidRPr="003102A2">
        <w:rPr>
          <w:sz w:val="20"/>
          <w:szCs w:val="20"/>
          <w:lang w:val="en-US"/>
        </w:rPr>
        <w:t>Исплата</w:t>
      </w:r>
      <w:proofErr w:type="spellEnd"/>
      <w:r w:rsidRPr="003102A2">
        <w:rPr>
          <w:sz w:val="20"/>
          <w:szCs w:val="20"/>
          <w:lang w:val="en-US"/>
        </w:rPr>
        <w:t xml:space="preserve">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биће</w:t>
      </w:r>
      <w:proofErr w:type="spellEnd"/>
      <w:r w:rsidRPr="003102A2">
        <w:rPr>
          <w:sz w:val="20"/>
          <w:szCs w:val="20"/>
          <w:lang w:val="en-US"/>
        </w:rPr>
        <w:t xml:space="preserve"> </w:t>
      </w:r>
      <w:proofErr w:type="spellStart"/>
      <w:r w:rsidRPr="003102A2">
        <w:rPr>
          <w:sz w:val="20"/>
          <w:szCs w:val="20"/>
          <w:lang w:val="en-US"/>
        </w:rPr>
        <w:t>извршена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наменске</w:t>
      </w:r>
      <w:proofErr w:type="spellEnd"/>
      <w:r w:rsidRPr="003102A2">
        <w:rPr>
          <w:sz w:val="20"/>
          <w:szCs w:val="20"/>
          <w:lang w:val="en-US"/>
        </w:rPr>
        <w:t xml:space="preserve"> </w:t>
      </w:r>
      <w:proofErr w:type="spellStart"/>
      <w:r w:rsidRPr="003102A2">
        <w:rPr>
          <w:sz w:val="20"/>
          <w:szCs w:val="20"/>
          <w:lang w:val="en-US"/>
        </w:rPr>
        <w:t>рачуне</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w:t>
      </w:r>
    </w:p>
    <w:p w14:paraId="568B34F2" w14:textId="66FF5E03" w:rsidR="003102A2" w:rsidRPr="003102A2" w:rsidRDefault="003102A2" w:rsidP="003102A2">
      <w:pPr>
        <w:spacing w:after="200" w:line="276" w:lineRule="auto"/>
        <w:jc w:val="center"/>
        <w:rPr>
          <w:sz w:val="20"/>
          <w:szCs w:val="20"/>
          <w:lang w:val="en-US"/>
        </w:rPr>
      </w:pPr>
      <w:r w:rsidRPr="003102A2">
        <w:rPr>
          <w:color w:val="FFFFFF"/>
          <w:sz w:val="20"/>
          <w:szCs w:val="20"/>
          <w:lang w:val="en-US"/>
        </w:rPr>
        <w:t xml:space="preserve"> </w:t>
      </w:r>
      <w:proofErr w:type="gramStart"/>
      <w:r w:rsidRPr="003102A2">
        <w:rPr>
          <w:sz w:val="20"/>
          <w:szCs w:val="20"/>
          <w:lang w:val="en-US"/>
        </w:rPr>
        <w:t>III  ИДЕНТИФИКАЦИОНА</w:t>
      </w:r>
      <w:proofErr w:type="gramEnd"/>
      <w:r w:rsidRPr="003102A2">
        <w:rPr>
          <w:sz w:val="20"/>
          <w:szCs w:val="20"/>
          <w:lang w:val="en-US"/>
        </w:rPr>
        <w:t xml:space="preserve"> КАРТA</w:t>
      </w:r>
      <w:r w:rsidRPr="003102A2">
        <w:rPr>
          <w:sz w:val="20"/>
          <w:szCs w:val="20"/>
          <w:lang w:val="en-US"/>
        </w:rPr>
        <w:br/>
      </w:r>
      <w:proofErr w:type="spellStart"/>
      <w:r w:rsidRPr="003102A2">
        <w:rPr>
          <w:sz w:val="20"/>
          <w:szCs w:val="20"/>
          <w:lang w:val="en-US"/>
        </w:rPr>
        <w:t>Табела</w:t>
      </w:r>
      <w:proofErr w:type="spellEnd"/>
      <w:r w:rsidRPr="003102A2">
        <w:rPr>
          <w:sz w:val="20"/>
          <w:szCs w:val="20"/>
          <w:lang w:val="en-US"/>
        </w:rPr>
        <w:t xml:space="preserve">: </w:t>
      </w:r>
      <w:proofErr w:type="spellStart"/>
      <w:r w:rsidRPr="003102A2">
        <w:rPr>
          <w:sz w:val="20"/>
          <w:szCs w:val="20"/>
          <w:lang w:val="en-US"/>
        </w:rPr>
        <w:t>Општи</w:t>
      </w:r>
      <w:proofErr w:type="spellEnd"/>
      <w:r w:rsidRPr="003102A2">
        <w:rPr>
          <w:sz w:val="20"/>
          <w:szCs w:val="20"/>
          <w:lang w:val="en-US"/>
        </w:rPr>
        <w:t xml:space="preserve"> </w:t>
      </w:r>
      <w:proofErr w:type="spellStart"/>
      <w:r w:rsidRPr="003102A2">
        <w:rPr>
          <w:sz w:val="20"/>
          <w:szCs w:val="20"/>
          <w:lang w:val="en-US"/>
        </w:rPr>
        <w:t>подаци</w:t>
      </w:r>
      <w:proofErr w:type="spellEnd"/>
      <w:r w:rsidRPr="003102A2">
        <w:rPr>
          <w:sz w:val="20"/>
          <w:szCs w:val="20"/>
          <w:lang w:val="en-US"/>
        </w:rPr>
        <w:t xml:space="preserve"> и </w:t>
      </w:r>
      <w:proofErr w:type="spellStart"/>
      <w:r w:rsidRPr="003102A2">
        <w:rPr>
          <w:sz w:val="20"/>
          <w:szCs w:val="20"/>
          <w:lang w:val="en-US"/>
        </w:rPr>
        <w:t>показатељи</w:t>
      </w:r>
      <w:proofErr w:type="spellEnd"/>
      <w:r w:rsidRPr="003102A2">
        <w:rPr>
          <w:sz w:val="20"/>
          <w:szCs w:val="20"/>
          <w:lang w:val="en-US"/>
        </w:rPr>
        <w:t xml:space="preserve"> </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30" w:type="dxa"/>
          <w:left w:w="30" w:type="dxa"/>
          <w:bottom w:w="30" w:type="dxa"/>
          <w:right w:w="30" w:type="dxa"/>
        </w:tblCellMar>
        <w:tblLook w:val="04A0" w:firstRow="1" w:lastRow="0" w:firstColumn="1" w:lastColumn="0" w:noHBand="0" w:noVBand="1"/>
      </w:tblPr>
      <w:tblGrid>
        <w:gridCol w:w="6860"/>
        <w:gridCol w:w="2262"/>
        <w:gridCol w:w="1918"/>
      </w:tblGrid>
      <w:tr w:rsidR="003102A2" w:rsidRPr="003102A2" w14:paraId="56CA7A86" w14:textId="77777777" w:rsidTr="002D6F01">
        <w:tc>
          <w:tcPr>
            <w:tcW w:w="3000" w:type="dxa"/>
            <w:shd w:val="clear" w:color="auto" w:fill="FFFFFF"/>
          </w:tcPr>
          <w:p w14:paraId="357AFB29" w14:textId="77777777" w:rsidR="003102A2" w:rsidRPr="003102A2" w:rsidRDefault="003102A2" w:rsidP="003102A2">
            <w:pPr>
              <w:jc w:val="center"/>
              <w:rPr>
                <w:sz w:val="20"/>
                <w:szCs w:val="20"/>
                <w:lang w:val="en-US"/>
              </w:rPr>
            </w:pPr>
            <w:proofErr w:type="spellStart"/>
            <w:r w:rsidRPr="003102A2">
              <w:rPr>
                <w:sz w:val="20"/>
                <w:szCs w:val="20"/>
                <w:lang w:val="en-US"/>
              </w:rPr>
              <w:t>Назив</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c>
          <w:tcPr>
            <w:tcW w:w="1440" w:type="dxa"/>
            <w:shd w:val="clear" w:color="auto" w:fill="FFFFFF"/>
          </w:tcPr>
          <w:p w14:paraId="4A02262A" w14:textId="77777777" w:rsidR="003102A2" w:rsidRPr="003102A2" w:rsidRDefault="003102A2" w:rsidP="003102A2">
            <w:pPr>
              <w:jc w:val="center"/>
              <w:rPr>
                <w:sz w:val="20"/>
                <w:szCs w:val="20"/>
                <w:lang w:val="en-US"/>
              </w:rPr>
            </w:pPr>
            <w:proofErr w:type="spellStart"/>
            <w:r w:rsidRPr="003102A2">
              <w:rPr>
                <w:sz w:val="20"/>
                <w:szCs w:val="20"/>
                <w:lang w:val="en-US"/>
              </w:rPr>
              <w:t>Вредност</w:t>
            </w:r>
            <w:proofErr w:type="spellEnd"/>
            <w:r w:rsidRPr="003102A2">
              <w:rPr>
                <w:sz w:val="20"/>
                <w:szCs w:val="20"/>
                <w:lang w:val="en-US"/>
              </w:rPr>
              <w:t xml:space="preserve">, </w:t>
            </w:r>
            <w:proofErr w:type="spellStart"/>
            <w:r w:rsidRPr="003102A2">
              <w:rPr>
                <w:sz w:val="20"/>
                <w:szCs w:val="20"/>
                <w:lang w:val="en-US"/>
              </w:rPr>
              <w:t>опис</w:t>
            </w:r>
            <w:proofErr w:type="spellEnd"/>
            <w:r w:rsidRPr="003102A2">
              <w:rPr>
                <w:sz w:val="20"/>
                <w:szCs w:val="20"/>
                <w:lang w:val="en-US"/>
              </w:rPr>
              <w:t xml:space="preserve"> </w:t>
            </w:r>
            <w:proofErr w:type="spellStart"/>
            <w:r w:rsidRPr="003102A2">
              <w:rPr>
                <w:sz w:val="20"/>
                <w:szCs w:val="20"/>
                <w:lang w:val="en-US"/>
              </w:rPr>
              <w:t>показатеља</w:t>
            </w:r>
            <w:proofErr w:type="spellEnd"/>
          </w:p>
        </w:tc>
        <w:tc>
          <w:tcPr>
            <w:tcW w:w="1440" w:type="dxa"/>
            <w:shd w:val="clear" w:color="auto" w:fill="FFFFFF"/>
          </w:tcPr>
          <w:p w14:paraId="4F7F0408" w14:textId="77777777" w:rsidR="003102A2" w:rsidRPr="003102A2" w:rsidRDefault="003102A2" w:rsidP="003102A2">
            <w:pPr>
              <w:jc w:val="center"/>
              <w:rPr>
                <w:sz w:val="20"/>
                <w:szCs w:val="20"/>
                <w:lang w:val="en-US"/>
              </w:rPr>
            </w:pPr>
            <w:proofErr w:type="spellStart"/>
            <w:r w:rsidRPr="003102A2">
              <w:rPr>
                <w:sz w:val="20"/>
                <w:szCs w:val="20"/>
                <w:lang w:val="en-US"/>
              </w:rPr>
              <w:t>Извор</w:t>
            </w:r>
            <w:proofErr w:type="spellEnd"/>
            <w:r w:rsidRPr="003102A2">
              <w:rPr>
                <w:sz w:val="20"/>
                <w:szCs w:val="20"/>
                <w:lang w:val="en-US"/>
              </w:rPr>
              <w:t xml:space="preserve"> </w:t>
            </w:r>
            <w:proofErr w:type="spellStart"/>
            <w:r w:rsidRPr="003102A2">
              <w:rPr>
                <w:sz w:val="20"/>
                <w:szCs w:val="20"/>
                <w:lang w:val="en-US"/>
              </w:rPr>
              <w:t>податка</w:t>
            </w:r>
            <w:proofErr w:type="spellEnd"/>
            <w:r w:rsidRPr="003102A2">
              <w:rPr>
                <w:sz w:val="20"/>
                <w:szCs w:val="20"/>
                <w:lang w:val="en-US"/>
              </w:rPr>
              <w:t xml:space="preserve"> и </w:t>
            </w:r>
            <w:proofErr w:type="spellStart"/>
            <w:r w:rsidRPr="003102A2">
              <w:rPr>
                <w:sz w:val="20"/>
                <w:szCs w:val="20"/>
                <w:lang w:val="en-US"/>
              </w:rPr>
              <w:t>година</w:t>
            </w:r>
            <w:proofErr w:type="spellEnd"/>
          </w:p>
        </w:tc>
      </w:tr>
      <w:tr w:rsidR="003102A2" w:rsidRPr="003102A2" w14:paraId="2EAE7002" w14:textId="77777777" w:rsidTr="002D6F01">
        <w:trPr>
          <w:trHeight w:val="404"/>
        </w:trPr>
        <w:tc>
          <w:tcPr>
            <w:tcW w:w="11500" w:type="dxa"/>
            <w:shd w:val="clear" w:color="auto" w:fill="FFFFFF"/>
          </w:tcPr>
          <w:p w14:paraId="30CB5BCB" w14:textId="77777777" w:rsidR="003102A2" w:rsidRPr="003102A2" w:rsidRDefault="003102A2" w:rsidP="003102A2">
            <w:pPr>
              <w:spacing w:after="200" w:line="276" w:lineRule="auto"/>
              <w:jc w:val="both"/>
              <w:rPr>
                <w:sz w:val="20"/>
                <w:szCs w:val="20"/>
                <w:lang w:val="en-US"/>
              </w:rPr>
            </w:pPr>
            <w:r w:rsidRPr="003102A2">
              <w:rPr>
                <w:b/>
                <w:bCs/>
                <w:sz w:val="20"/>
                <w:szCs w:val="20"/>
                <w:lang w:val="en-US"/>
              </w:rPr>
              <w:t>ОПШТИ ПОДАЦИ</w:t>
            </w:r>
          </w:p>
        </w:tc>
        <w:tc>
          <w:tcPr>
            <w:tcW w:w="3000" w:type="dxa"/>
            <w:shd w:val="clear" w:color="auto" w:fill="FFFFFF"/>
          </w:tcPr>
          <w:p w14:paraId="048D50EB" w14:textId="77777777" w:rsidR="003102A2" w:rsidRPr="003102A2" w:rsidRDefault="003102A2" w:rsidP="003102A2">
            <w:pPr>
              <w:jc w:val="both"/>
              <w:rPr>
                <w:sz w:val="20"/>
                <w:szCs w:val="20"/>
                <w:lang w:val="en-US"/>
              </w:rPr>
            </w:pPr>
          </w:p>
        </w:tc>
        <w:tc>
          <w:tcPr>
            <w:tcW w:w="3000" w:type="dxa"/>
            <w:shd w:val="clear" w:color="auto" w:fill="FFFFFF"/>
          </w:tcPr>
          <w:p w14:paraId="3C65F680" w14:textId="77777777" w:rsidR="003102A2" w:rsidRPr="003102A2" w:rsidRDefault="003102A2" w:rsidP="003102A2">
            <w:pPr>
              <w:jc w:val="both"/>
              <w:rPr>
                <w:sz w:val="20"/>
                <w:szCs w:val="20"/>
                <w:lang w:val="en-US"/>
              </w:rPr>
            </w:pPr>
          </w:p>
        </w:tc>
      </w:tr>
      <w:tr w:rsidR="003102A2" w:rsidRPr="003102A2" w14:paraId="5D552311" w14:textId="77777777" w:rsidTr="002D6F01">
        <w:tc>
          <w:tcPr>
            <w:tcW w:w="3000" w:type="dxa"/>
            <w:shd w:val="clear" w:color="auto" w:fill="FFFFFF"/>
          </w:tcPr>
          <w:p w14:paraId="750BB897" w14:textId="77777777" w:rsidR="003102A2" w:rsidRPr="003102A2" w:rsidRDefault="003102A2" w:rsidP="003102A2">
            <w:pPr>
              <w:jc w:val="both"/>
              <w:rPr>
                <w:sz w:val="20"/>
                <w:szCs w:val="20"/>
                <w:lang w:val="en-US"/>
              </w:rPr>
            </w:pPr>
            <w:proofErr w:type="spellStart"/>
            <w:r w:rsidRPr="003102A2">
              <w:rPr>
                <w:sz w:val="20"/>
                <w:szCs w:val="20"/>
                <w:lang w:val="en-US"/>
              </w:rPr>
              <w:t>Административни</w:t>
            </w:r>
            <w:proofErr w:type="spellEnd"/>
            <w:r w:rsidRPr="003102A2">
              <w:rPr>
                <w:sz w:val="20"/>
                <w:szCs w:val="20"/>
                <w:lang w:val="en-US"/>
              </w:rPr>
              <w:t xml:space="preserve"> и </w:t>
            </w:r>
            <w:proofErr w:type="spellStart"/>
            <w:r w:rsidRPr="003102A2">
              <w:rPr>
                <w:sz w:val="20"/>
                <w:szCs w:val="20"/>
                <w:lang w:val="en-US"/>
              </w:rPr>
              <w:t>географски</w:t>
            </w:r>
            <w:proofErr w:type="spellEnd"/>
            <w:r w:rsidRPr="003102A2">
              <w:rPr>
                <w:sz w:val="20"/>
                <w:szCs w:val="20"/>
                <w:lang w:val="en-US"/>
              </w:rPr>
              <w:t xml:space="preserve"> </w:t>
            </w:r>
            <w:proofErr w:type="spellStart"/>
            <w:r w:rsidRPr="003102A2">
              <w:rPr>
                <w:sz w:val="20"/>
                <w:szCs w:val="20"/>
                <w:lang w:val="en-US"/>
              </w:rPr>
              <w:t>положај</w:t>
            </w:r>
            <w:proofErr w:type="spellEnd"/>
          </w:p>
        </w:tc>
        <w:tc>
          <w:tcPr>
            <w:tcW w:w="3000" w:type="dxa"/>
            <w:shd w:val="clear" w:color="auto" w:fill="FFFFFF"/>
          </w:tcPr>
          <w:p w14:paraId="5DB57E14" w14:textId="77777777" w:rsidR="003102A2" w:rsidRPr="003102A2" w:rsidRDefault="003102A2" w:rsidP="003102A2">
            <w:pPr>
              <w:jc w:val="both"/>
              <w:rPr>
                <w:sz w:val="20"/>
                <w:szCs w:val="20"/>
                <w:lang w:val="en-US"/>
              </w:rPr>
            </w:pPr>
          </w:p>
        </w:tc>
        <w:tc>
          <w:tcPr>
            <w:tcW w:w="3000" w:type="dxa"/>
            <w:shd w:val="clear" w:color="auto" w:fill="FFFFFF"/>
          </w:tcPr>
          <w:p w14:paraId="16B29D9C" w14:textId="77777777" w:rsidR="003102A2" w:rsidRPr="003102A2" w:rsidRDefault="003102A2" w:rsidP="003102A2">
            <w:pPr>
              <w:jc w:val="both"/>
              <w:rPr>
                <w:sz w:val="20"/>
                <w:szCs w:val="20"/>
                <w:lang w:val="en-US"/>
              </w:rPr>
            </w:pPr>
          </w:p>
        </w:tc>
      </w:tr>
      <w:tr w:rsidR="003102A2" w:rsidRPr="003102A2" w14:paraId="64EDDAF2" w14:textId="77777777" w:rsidTr="002D6F01">
        <w:tc>
          <w:tcPr>
            <w:tcW w:w="3000" w:type="dxa"/>
            <w:shd w:val="clear" w:color="auto" w:fill="FFFFFF"/>
          </w:tcPr>
          <w:p w14:paraId="262F2243" w14:textId="77777777" w:rsidR="003102A2" w:rsidRPr="003102A2" w:rsidRDefault="003102A2" w:rsidP="003102A2">
            <w:pPr>
              <w:jc w:val="both"/>
              <w:rPr>
                <w:sz w:val="20"/>
                <w:szCs w:val="20"/>
                <w:lang w:val="en-US"/>
              </w:rPr>
            </w:pPr>
            <w:proofErr w:type="spellStart"/>
            <w:r w:rsidRPr="003102A2">
              <w:rPr>
                <w:sz w:val="20"/>
                <w:szCs w:val="20"/>
                <w:lang w:val="en-US"/>
              </w:rPr>
              <w:t>Аутономна</w:t>
            </w:r>
            <w:proofErr w:type="spellEnd"/>
            <w:r w:rsidRPr="003102A2">
              <w:rPr>
                <w:sz w:val="20"/>
                <w:szCs w:val="20"/>
                <w:lang w:val="en-US"/>
              </w:rPr>
              <w:t xml:space="preserve"> </w:t>
            </w:r>
            <w:proofErr w:type="spellStart"/>
            <w:r w:rsidRPr="003102A2">
              <w:rPr>
                <w:sz w:val="20"/>
                <w:szCs w:val="20"/>
                <w:lang w:val="en-US"/>
              </w:rPr>
              <w:t>покрајина</w:t>
            </w:r>
            <w:proofErr w:type="spellEnd"/>
          </w:p>
        </w:tc>
        <w:tc>
          <w:tcPr>
            <w:tcW w:w="3000" w:type="dxa"/>
            <w:shd w:val="clear" w:color="auto" w:fill="FFFFFF"/>
          </w:tcPr>
          <w:p w14:paraId="79422B12" w14:textId="77777777" w:rsidR="003102A2" w:rsidRPr="003102A2" w:rsidRDefault="003102A2" w:rsidP="003102A2">
            <w:pPr>
              <w:jc w:val="both"/>
              <w:rPr>
                <w:sz w:val="20"/>
                <w:szCs w:val="20"/>
                <w:lang w:val="en-US"/>
              </w:rPr>
            </w:pPr>
          </w:p>
        </w:tc>
        <w:tc>
          <w:tcPr>
            <w:tcW w:w="3000" w:type="dxa"/>
            <w:shd w:val="clear" w:color="auto" w:fill="FFFFFF"/>
          </w:tcPr>
          <w:p w14:paraId="7A7B3D5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BF83AEC" w14:textId="77777777" w:rsidTr="002D6F01">
        <w:tc>
          <w:tcPr>
            <w:tcW w:w="3000" w:type="dxa"/>
            <w:shd w:val="clear" w:color="auto" w:fill="FFFFFF"/>
          </w:tcPr>
          <w:p w14:paraId="13F55EBE" w14:textId="77777777" w:rsidR="003102A2" w:rsidRPr="003102A2" w:rsidRDefault="003102A2" w:rsidP="003102A2">
            <w:pPr>
              <w:jc w:val="both"/>
              <w:rPr>
                <w:sz w:val="20"/>
                <w:szCs w:val="20"/>
                <w:lang w:val="en-US"/>
              </w:rPr>
            </w:pPr>
            <w:proofErr w:type="spellStart"/>
            <w:r w:rsidRPr="003102A2">
              <w:rPr>
                <w:sz w:val="20"/>
                <w:szCs w:val="20"/>
                <w:lang w:val="en-US"/>
              </w:rPr>
              <w:t>Регион</w:t>
            </w:r>
            <w:proofErr w:type="spellEnd"/>
          </w:p>
        </w:tc>
        <w:tc>
          <w:tcPr>
            <w:tcW w:w="3000" w:type="dxa"/>
            <w:shd w:val="clear" w:color="auto" w:fill="FFFFFF"/>
          </w:tcPr>
          <w:p w14:paraId="474056EB" w14:textId="77777777" w:rsidR="003102A2" w:rsidRPr="003102A2" w:rsidRDefault="003102A2" w:rsidP="003102A2">
            <w:pPr>
              <w:jc w:val="both"/>
              <w:rPr>
                <w:sz w:val="20"/>
                <w:szCs w:val="20"/>
                <w:lang w:val="en-US"/>
              </w:rPr>
            </w:pPr>
            <w:proofErr w:type="spellStart"/>
            <w:r w:rsidRPr="003102A2">
              <w:rPr>
                <w:sz w:val="20"/>
                <w:szCs w:val="20"/>
                <w:lang w:val="en-US"/>
              </w:rPr>
              <w:t>Шумадија</w:t>
            </w:r>
            <w:proofErr w:type="spellEnd"/>
            <w:r w:rsidRPr="003102A2">
              <w:rPr>
                <w:sz w:val="20"/>
                <w:szCs w:val="20"/>
                <w:lang w:val="en-US"/>
              </w:rPr>
              <w:t xml:space="preserve"> и </w:t>
            </w:r>
            <w:proofErr w:type="spellStart"/>
            <w:r w:rsidRPr="003102A2">
              <w:rPr>
                <w:sz w:val="20"/>
                <w:szCs w:val="20"/>
                <w:lang w:val="en-US"/>
              </w:rPr>
              <w:t>Западна</w:t>
            </w:r>
            <w:proofErr w:type="spellEnd"/>
            <w:r w:rsidRPr="003102A2">
              <w:rPr>
                <w:sz w:val="20"/>
                <w:szCs w:val="20"/>
                <w:lang w:val="en-US"/>
              </w:rPr>
              <w:t xml:space="preserve"> </w:t>
            </w:r>
            <w:proofErr w:type="spellStart"/>
            <w:r w:rsidRPr="003102A2">
              <w:rPr>
                <w:sz w:val="20"/>
                <w:szCs w:val="20"/>
                <w:lang w:val="en-US"/>
              </w:rPr>
              <w:t>Србија</w:t>
            </w:r>
            <w:proofErr w:type="spellEnd"/>
          </w:p>
        </w:tc>
        <w:tc>
          <w:tcPr>
            <w:tcW w:w="3000" w:type="dxa"/>
            <w:shd w:val="clear" w:color="auto" w:fill="FFFFFF"/>
          </w:tcPr>
          <w:p w14:paraId="0A53628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1E6B5FDC" w14:textId="77777777" w:rsidTr="002D6F01">
        <w:tc>
          <w:tcPr>
            <w:tcW w:w="3000" w:type="dxa"/>
            <w:shd w:val="clear" w:color="auto" w:fill="FFFFFF"/>
          </w:tcPr>
          <w:p w14:paraId="3CF95410" w14:textId="77777777" w:rsidR="003102A2" w:rsidRPr="003102A2" w:rsidRDefault="003102A2" w:rsidP="003102A2">
            <w:pPr>
              <w:jc w:val="both"/>
              <w:rPr>
                <w:sz w:val="20"/>
                <w:szCs w:val="20"/>
                <w:lang w:val="en-US"/>
              </w:rPr>
            </w:pPr>
            <w:proofErr w:type="spellStart"/>
            <w:r w:rsidRPr="003102A2">
              <w:rPr>
                <w:sz w:val="20"/>
                <w:szCs w:val="20"/>
                <w:lang w:val="en-US"/>
              </w:rPr>
              <w:t>Област</w:t>
            </w:r>
            <w:proofErr w:type="spellEnd"/>
          </w:p>
        </w:tc>
        <w:tc>
          <w:tcPr>
            <w:tcW w:w="3000" w:type="dxa"/>
            <w:shd w:val="clear" w:color="auto" w:fill="FFFFFF"/>
          </w:tcPr>
          <w:p w14:paraId="441ACBF8" w14:textId="77777777" w:rsidR="003102A2" w:rsidRPr="003102A2" w:rsidRDefault="003102A2" w:rsidP="003102A2">
            <w:pPr>
              <w:jc w:val="both"/>
              <w:rPr>
                <w:sz w:val="20"/>
                <w:szCs w:val="20"/>
                <w:lang w:val="en-US"/>
              </w:rPr>
            </w:pPr>
            <w:proofErr w:type="spellStart"/>
            <w:r w:rsidRPr="003102A2">
              <w:rPr>
                <w:sz w:val="20"/>
                <w:szCs w:val="20"/>
                <w:lang w:val="en-US"/>
              </w:rPr>
              <w:t>Моравичка</w:t>
            </w:r>
            <w:proofErr w:type="spellEnd"/>
            <w:r w:rsidRPr="003102A2">
              <w:rPr>
                <w:sz w:val="20"/>
                <w:szCs w:val="20"/>
                <w:lang w:val="en-US"/>
              </w:rPr>
              <w:t xml:space="preserve"> </w:t>
            </w:r>
            <w:proofErr w:type="spellStart"/>
            <w:r w:rsidRPr="003102A2">
              <w:rPr>
                <w:sz w:val="20"/>
                <w:szCs w:val="20"/>
                <w:lang w:val="en-US"/>
              </w:rPr>
              <w:t>област</w:t>
            </w:r>
            <w:proofErr w:type="spellEnd"/>
          </w:p>
        </w:tc>
        <w:tc>
          <w:tcPr>
            <w:tcW w:w="3000" w:type="dxa"/>
            <w:shd w:val="clear" w:color="auto" w:fill="FFFFFF"/>
          </w:tcPr>
          <w:p w14:paraId="530FC0F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292A24B3" w14:textId="77777777" w:rsidTr="002D6F01">
        <w:tc>
          <w:tcPr>
            <w:tcW w:w="3000" w:type="dxa"/>
            <w:shd w:val="clear" w:color="auto" w:fill="FFFFFF"/>
          </w:tcPr>
          <w:p w14:paraId="18494C5F" w14:textId="77777777" w:rsidR="003102A2" w:rsidRPr="003102A2" w:rsidRDefault="003102A2" w:rsidP="003102A2">
            <w:pPr>
              <w:jc w:val="both"/>
              <w:rPr>
                <w:sz w:val="20"/>
                <w:szCs w:val="20"/>
                <w:lang w:val="en-US"/>
              </w:rPr>
            </w:pPr>
            <w:proofErr w:type="spellStart"/>
            <w:r w:rsidRPr="003102A2">
              <w:rPr>
                <w:sz w:val="20"/>
                <w:szCs w:val="20"/>
                <w:lang w:val="en-US"/>
              </w:rPr>
              <w:t>Град</w:t>
            </w:r>
            <w:proofErr w:type="spellEnd"/>
            <w:r w:rsidRPr="003102A2">
              <w:rPr>
                <w:sz w:val="20"/>
                <w:szCs w:val="20"/>
                <w:lang w:val="en-US"/>
              </w:rPr>
              <w:t xml:space="preserve"> </w:t>
            </w:r>
            <w:proofErr w:type="spellStart"/>
            <w:r w:rsidRPr="003102A2">
              <w:rPr>
                <w:sz w:val="20"/>
                <w:szCs w:val="20"/>
                <w:lang w:val="en-US"/>
              </w:rPr>
              <w:t>или</w:t>
            </w:r>
            <w:proofErr w:type="spellEnd"/>
            <w:r w:rsidRPr="003102A2">
              <w:rPr>
                <w:sz w:val="20"/>
                <w:szCs w:val="20"/>
                <w:lang w:val="en-US"/>
              </w:rPr>
              <w:t xml:space="preserve"> </w:t>
            </w:r>
            <w:proofErr w:type="spellStart"/>
            <w:r w:rsidRPr="003102A2">
              <w:rPr>
                <w:sz w:val="20"/>
                <w:szCs w:val="20"/>
                <w:lang w:val="en-US"/>
              </w:rPr>
              <w:t>општина</w:t>
            </w:r>
            <w:proofErr w:type="spellEnd"/>
          </w:p>
        </w:tc>
        <w:tc>
          <w:tcPr>
            <w:tcW w:w="3000" w:type="dxa"/>
            <w:shd w:val="clear" w:color="auto" w:fill="FFFFFF"/>
          </w:tcPr>
          <w:p w14:paraId="4F039CFF" w14:textId="77777777" w:rsidR="003102A2" w:rsidRPr="003102A2" w:rsidRDefault="003102A2" w:rsidP="003102A2">
            <w:pPr>
              <w:jc w:val="both"/>
              <w:rPr>
                <w:sz w:val="20"/>
                <w:szCs w:val="20"/>
                <w:lang w:val="en-US"/>
              </w:rPr>
            </w:pPr>
            <w:proofErr w:type="spellStart"/>
            <w:r w:rsidRPr="003102A2">
              <w:rPr>
                <w:sz w:val="20"/>
                <w:szCs w:val="20"/>
                <w:lang w:val="en-US"/>
              </w:rPr>
              <w:t>Ивањица</w:t>
            </w:r>
            <w:proofErr w:type="spellEnd"/>
          </w:p>
        </w:tc>
        <w:tc>
          <w:tcPr>
            <w:tcW w:w="3000" w:type="dxa"/>
            <w:shd w:val="clear" w:color="auto" w:fill="FFFFFF"/>
          </w:tcPr>
          <w:p w14:paraId="58AABD39"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EC0A704" w14:textId="77777777" w:rsidTr="002D6F01">
        <w:tc>
          <w:tcPr>
            <w:tcW w:w="3000" w:type="dxa"/>
            <w:shd w:val="clear" w:color="auto" w:fill="FFFFFF"/>
          </w:tcPr>
          <w:p w14:paraId="50CEBD92" w14:textId="77777777" w:rsidR="003102A2" w:rsidRPr="003102A2" w:rsidRDefault="003102A2" w:rsidP="003102A2">
            <w:pPr>
              <w:jc w:val="both"/>
              <w:rPr>
                <w:sz w:val="20"/>
                <w:szCs w:val="20"/>
                <w:lang w:val="en-US"/>
              </w:rPr>
            </w:pPr>
            <w:proofErr w:type="spellStart"/>
            <w:r w:rsidRPr="003102A2">
              <w:rPr>
                <w:sz w:val="20"/>
                <w:szCs w:val="20"/>
                <w:lang w:val="en-US"/>
              </w:rPr>
              <w:t>Површина</w:t>
            </w:r>
            <w:proofErr w:type="spellEnd"/>
          </w:p>
        </w:tc>
        <w:tc>
          <w:tcPr>
            <w:tcW w:w="3000" w:type="dxa"/>
            <w:shd w:val="clear" w:color="auto" w:fill="FFFFFF"/>
          </w:tcPr>
          <w:p w14:paraId="264B5C03" w14:textId="77777777" w:rsidR="003102A2" w:rsidRPr="003102A2" w:rsidRDefault="003102A2" w:rsidP="003102A2">
            <w:pPr>
              <w:jc w:val="both"/>
              <w:rPr>
                <w:sz w:val="20"/>
                <w:szCs w:val="20"/>
                <w:lang w:val="en-US"/>
              </w:rPr>
            </w:pPr>
            <w:r w:rsidRPr="003102A2">
              <w:rPr>
                <w:sz w:val="20"/>
                <w:szCs w:val="20"/>
                <w:lang w:val="en-US"/>
              </w:rPr>
              <w:t>1.090 km2</w:t>
            </w:r>
          </w:p>
        </w:tc>
        <w:tc>
          <w:tcPr>
            <w:tcW w:w="3000" w:type="dxa"/>
            <w:shd w:val="clear" w:color="auto" w:fill="FFFFFF"/>
          </w:tcPr>
          <w:p w14:paraId="3415ADFE"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5EBE88BD" w14:textId="77777777" w:rsidTr="002D6F01">
        <w:tc>
          <w:tcPr>
            <w:tcW w:w="3000" w:type="dxa"/>
            <w:shd w:val="clear" w:color="auto" w:fill="FFFFFF"/>
          </w:tcPr>
          <w:p w14:paraId="7FD411B3"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насеља</w:t>
            </w:r>
            <w:proofErr w:type="spellEnd"/>
          </w:p>
        </w:tc>
        <w:tc>
          <w:tcPr>
            <w:tcW w:w="3000" w:type="dxa"/>
            <w:shd w:val="clear" w:color="auto" w:fill="FFFFFF"/>
          </w:tcPr>
          <w:p w14:paraId="05B80AA6" w14:textId="77777777" w:rsidR="003102A2" w:rsidRPr="003102A2" w:rsidRDefault="003102A2" w:rsidP="003102A2">
            <w:pPr>
              <w:jc w:val="both"/>
              <w:rPr>
                <w:sz w:val="20"/>
                <w:szCs w:val="20"/>
                <w:lang w:val="en-US"/>
              </w:rPr>
            </w:pPr>
            <w:r w:rsidRPr="003102A2">
              <w:rPr>
                <w:sz w:val="20"/>
                <w:szCs w:val="20"/>
                <w:lang w:val="en-US"/>
              </w:rPr>
              <w:t>49</w:t>
            </w:r>
          </w:p>
        </w:tc>
        <w:tc>
          <w:tcPr>
            <w:tcW w:w="3000" w:type="dxa"/>
            <w:shd w:val="clear" w:color="auto" w:fill="FFFFFF"/>
          </w:tcPr>
          <w:p w14:paraId="007D3748"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2AC82290" w14:textId="77777777" w:rsidTr="002D6F01">
        <w:tc>
          <w:tcPr>
            <w:tcW w:w="3000" w:type="dxa"/>
            <w:shd w:val="clear" w:color="auto" w:fill="FFFFFF"/>
          </w:tcPr>
          <w:p w14:paraId="4E90B4B8"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катастарских</w:t>
            </w:r>
            <w:proofErr w:type="spellEnd"/>
            <w:r w:rsidRPr="003102A2">
              <w:rPr>
                <w:sz w:val="20"/>
                <w:szCs w:val="20"/>
                <w:lang w:val="en-US"/>
              </w:rPr>
              <w:t xml:space="preserve"> </w:t>
            </w:r>
            <w:proofErr w:type="spellStart"/>
            <w:r w:rsidRPr="003102A2">
              <w:rPr>
                <w:sz w:val="20"/>
                <w:szCs w:val="20"/>
                <w:lang w:val="en-US"/>
              </w:rPr>
              <w:t>општина</w:t>
            </w:r>
            <w:proofErr w:type="spellEnd"/>
          </w:p>
        </w:tc>
        <w:tc>
          <w:tcPr>
            <w:tcW w:w="3000" w:type="dxa"/>
            <w:shd w:val="clear" w:color="auto" w:fill="FFFFFF"/>
          </w:tcPr>
          <w:p w14:paraId="2071D807" w14:textId="77777777" w:rsidR="003102A2" w:rsidRPr="003102A2" w:rsidRDefault="003102A2" w:rsidP="003102A2">
            <w:pPr>
              <w:jc w:val="both"/>
              <w:rPr>
                <w:sz w:val="20"/>
                <w:szCs w:val="20"/>
                <w:lang w:val="en-US"/>
              </w:rPr>
            </w:pPr>
            <w:r w:rsidRPr="003102A2">
              <w:rPr>
                <w:sz w:val="20"/>
                <w:szCs w:val="20"/>
                <w:lang w:val="en-US"/>
              </w:rPr>
              <w:t>42</w:t>
            </w:r>
          </w:p>
        </w:tc>
        <w:tc>
          <w:tcPr>
            <w:tcW w:w="3000" w:type="dxa"/>
            <w:shd w:val="clear" w:color="auto" w:fill="FFFFFF"/>
          </w:tcPr>
          <w:p w14:paraId="4A794E92"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4D5B2879" w14:textId="77777777" w:rsidTr="002D6F01">
        <w:tc>
          <w:tcPr>
            <w:tcW w:w="3000" w:type="dxa"/>
            <w:shd w:val="clear" w:color="auto" w:fill="FFFFFF"/>
          </w:tcPr>
          <w:p w14:paraId="5AE2BAE3"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подручја</w:t>
            </w:r>
            <w:proofErr w:type="spellEnd"/>
            <w:r w:rsidRPr="003102A2">
              <w:rPr>
                <w:sz w:val="20"/>
                <w:szCs w:val="20"/>
                <w:lang w:val="en-US"/>
              </w:rPr>
              <w:t xml:space="preserve">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отежаним</w:t>
            </w:r>
            <w:proofErr w:type="spellEnd"/>
            <w:r w:rsidRPr="003102A2">
              <w:rPr>
                <w:sz w:val="20"/>
                <w:szCs w:val="20"/>
                <w:lang w:val="en-US"/>
              </w:rPr>
              <w:t xml:space="preserve"> </w:t>
            </w:r>
            <w:proofErr w:type="spellStart"/>
            <w:r w:rsidRPr="003102A2">
              <w:rPr>
                <w:sz w:val="20"/>
                <w:szCs w:val="20"/>
                <w:lang w:val="en-US"/>
              </w:rPr>
              <w:t>условима</w:t>
            </w:r>
            <w:proofErr w:type="spellEnd"/>
            <w:r w:rsidRPr="003102A2">
              <w:rPr>
                <w:sz w:val="20"/>
                <w:szCs w:val="20"/>
                <w:lang w:val="en-US"/>
              </w:rPr>
              <w:t xml:space="preserve"> </w:t>
            </w:r>
            <w:proofErr w:type="spellStart"/>
            <w:r w:rsidRPr="003102A2">
              <w:rPr>
                <w:sz w:val="20"/>
                <w:szCs w:val="20"/>
                <w:lang w:val="en-US"/>
              </w:rPr>
              <w:t>рада</w:t>
            </w:r>
            <w:proofErr w:type="spellEnd"/>
            <w:r w:rsidRPr="003102A2">
              <w:rPr>
                <w:sz w:val="20"/>
                <w:szCs w:val="20"/>
                <w:lang w:val="en-US"/>
              </w:rPr>
              <w:t xml:space="preserve"> у </w:t>
            </w:r>
            <w:proofErr w:type="spellStart"/>
            <w:r w:rsidRPr="003102A2">
              <w:rPr>
                <w:sz w:val="20"/>
                <w:szCs w:val="20"/>
                <w:lang w:val="en-US"/>
              </w:rPr>
              <w:t>пољопривреди</w:t>
            </w:r>
            <w:proofErr w:type="spellEnd"/>
            <w:r w:rsidRPr="003102A2">
              <w:rPr>
                <w:sz w:val="20"/>
                <w:szCs w:val="20"/>
                <w:lang w:val="en-US"/>
              </w:rPr>
              <w:t xml:space="preserve"> (ПОУРП)</w:t>
            </w:r>
          </w:p>
        </w:tc>
        <w:tc>
          <w:tcPr>
            <w:tcW w:w="3000" w:type="dxa"/>
            <w:shd w:val="clear" w:color="auto" w:fill="FFFFFF"/>
          </w:tcPr>
          <w:p w14:paraId="472888BB" w14:textId="77777777" w:rsidR="003102A2" w:rsidRPr="003102A2" w:rsidRDefault="003102A2" w:rsidP="003102A2">
            <w:pPr>
              <w:jc w:val="both"/>
              <w:rPr>
                <w:sz w:val="20"/>
                <w:szCs w:val="20"/>
                <w:lang w:val="en-US"/>
              </w:rPr>
            </w:pPr>
            <w:r w:rsidRPr="003102A2">
              <w:rPr>
                <w:sz w:val="20"/>
                <w:szCs w:val="20"/>
                <w:lang w:val="en-US"/>
              </w:rPr>
              <w:t>48</w:t>
            </w:r>
          </w:p>
        </w:tc>
        <w:tc>
          <w:tcPr>
            <w:tcW w:w="3000" w:type="dxa"/>
            <w:shd w:val="clear" w:color="auto" w:fill="FFFFFF"/>
          </w:tcPr>
          <w:p w14:paraId="791247D8" w14:textId="77777777" w:rsidR="003102A2" w:rsidRPr="003102A2" w:rsidRDefault="003102A2" w:rsidP="003102A2">
            <w:pPr>
              <w:jc w:val="center"/>
              <w:rPr>
                <w:sz w:val="20"/>
                <w:szCs w:val="20"/>
                <w:lang w:val="en-US"/>
              </w:rPr>
            </w:pPr>
          </w:p>
        </w:tc>
      </w:tr>
      <w:tr w:rsidR="003102A2" w:rsidRPr="003102A2" w14:paraId="3A44627E" w14:textId="77777777" w:rsidTr="002D6F01">
        <w:tc>
          <w:tcPr>
            <w:tcW w:w="3000" w:type="dxa"/>
            <w:shd w:val="clear" w:color="auto" w:fill="FFFFFF"/>
          </w:tcPr>
          <w:p w14:paraId="3D2C7F4D" w14:textId="77777777" w:rsidR="003102A2" w:rsidRPr="003102A2" w:rsidRDefault="003102A2" w:rsidP="003102A2">
            <w:pPr>
              <w:spacing w:after="200" w:line="276" w:lineRule="auto"/>
              <w:jc w:val="both"/>
              <w:rPr>
                <w:sz w:val="20"/>
                <w:szCs w:val="20"/>
                <w:lang w:val="en-US"/>
              </w:rPr>
            </w:pPr>
            <w:proofErr w:type="spellStart"/>
            <w:r w:rsidRPr="003102A2">
              <w:rPr>
                <w:b/>
                <w:bCs/>
                <w:sz w:val="20"/>
                <w:szCs w:val="20"/>
                <w:lang w:val="en-US"/>
              </w:rPr>
              <w:t>Демографски</w:t>
            </w:r>
            <w:proofErr w:type="spellEnd"/>
            <w:r w:rsidRPr="003102A2">
              <w:rPr>
                <w:b/>
                <w:bCs/>
                <w:sz w:val="20"/>
                <w:szCs w:val="20"/>
                <w:lang w:val="en-US"/>
              </w:rPr>
              <w:t xml:space="preserve"> </w:t>
            </w:r>
            <w:proofErr w:type="spellStart"/>
            <w:r w:rsidRPr="003102A2">
              <w:rPr>
                <w:b/>
                <w:bCs/>
                <w:sz w:val="20"/>
                <w:szCs w:val="20"/>
                <w:lang w:val="en-US"/>
              </w:rPr>
              <w:t>показатељи</w:t>
            </w:r>
            <w:proofErr w:type="spellEnd"/>
          </w:p>
        </w:tc>
        <w:tc>
          <w:tcPr>
            <w:tcW w:w="3000" w:type="dxa"/>
            <w:shd w:val="clear" w:color="auto" w:fill="FFFFFF"/>
          </w:tcPr>
          <w:p w14:paraId="6F1C828A" w14:textId="77777777" w:rsidR="003102A2" w:rsidRPr="003102A2" w:rsidRDefault="003102A2" w:rsidP="003102A2">
            <w:pPr>
              <w:jc w:val="center"/>
              <w:rPr>
                <w:sz w:val="20"/>
                <w:szCs w:val="20"/>
                <w:lang w:val="en-US"/>
              </w:rPr>
            </w:pPr>
          </w:p>
        </w:tc>
        <w:tc>
          <w:tcPr>
            <w:tcW w:w="3000" w:type="dxa"/>
            <w:shd w:val="clear" w:color="auto" w:fill="FFFFFF"/>
          </w:tcPr>
          <w:p w14:paraId="33C8D29B" w14:textId="77777777" w:rsidR="003102A2" w:rsidRPr="003102A2" w:rsidRDefault="003102A2" w:rsidP="003102A2">
            <w:pPr>
              <w:jc w:val="center"/>
              <w:rPr>
                <w:sz w:val="20"/>
                <w:szCs w:val="20"/>
                <w:lang w:val="en-US"/>
              </w:rPr>
            </w:pPr>
          </w:p>
        </w:tc>
      </w:tr>
      <w:tr w:rsidR="003102A2" w:rsidRPr="003102A2" w14:paraId="1C3A20FF" w14:textId="77777777" w:rsidTr="002D6F01">
        <w:tc>
          <w:tcPr>
            <w:tcW w:w="3000" w:type="dxa"/>
            <w:shd w:val="clear" w:color="auto" w:fill="FFFFFF"/>
          </w:tcPr>
          <w:p w14:paraId="6C8361F9"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становника</w:t>
            </w:r>
            <w:proofErr w:type="spellEnd"/>
          </w:p>
        </w:tc>
        <w:tc>
          <w:tcPr>
            <w:tcW w:w="3000" w:type="dxa"/>
            <w:shd w:val="clear" w:color="auto" w:fill="FFFFFF"/>
          </w:tcPr>
          <w:p w14:paraId="0752845F" w14:textId="77777777" w:rsidR="003102A2" w:rsidRPr="003102A2" w:rsidRDefault="003102A2" w:rsidP="003102A2">
            <w:pPr>
              <w:jc w:val="both"/>
              <w:rPr>
                <w:sz w:val="20"/>
                <w:szCs w:val="20"/>
                <w:lang w:val="en-US"/>
              </w:rPr>
            </w:pPr>
            <w:r w:rsidRPr="003102A2">
              <w:rPr>
                <w:sz w:val="20"/>
                <w:szCs w:val="20"/>
                <w:lang w:val="en-US"/>
              </w:rPr>
              <w:t>31.963</w:t>
            </w:r>
          </w:p>
        </w:tc>
        <w:tc>
          <w:tcPr>
            <w:tcW w:w="3000" w:type="dxa"/>
            <w:shd w:val="clear" w:color="auto" w:fill="FFFFFF"/>
          </w:tcPr>
          <w:p w14:paraId="03ACEE2F"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5225D81" w14:textId="77777777" w:rsidTr="002D6F01">
        <w:tc>
          <w:tcPr>
            <w:tcW w:w="3000" w:type="dxa"/>
            <w:shd w:val="clear" w:color="auto" w:fill="FFFFFF"/>
          </w:tcPr>
          <w:p w14:paraId="7D1098A5"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домаћинстава</w:t>
            </w:r>
            <w:proofErr w:type="spellEnd"/>
          </w:p>
        </w:tc>
        <w:tc>
          <w:tcPr>
            <w:tcW w:w="3000" w:type="dxa"/>
            <w:shd w:val="clear" w:color="auto" w:fill="FFFFFF"/>
          </w:tcPr>
          <w:p w14:paraId="00BCF31F" w14:textId="77777777" w:rsidR="003102A2" w:rsidRPr="003102A2" w:rsidRDefault="003102A2" w:rsidP="003102A2">
            <w:pPr>
              <w:jc w:val="both"/>
              <w:rPr>
                <w:sz w:val="20"/>
                <w:szCs w:val="20"/>
                <w:lang w:val="en-US"/>
              </w:rPr>
            </w:pPr>
            <w:r w:rsidRPr="003102A2">
              <w:rPr>
                <w:sz w:val="20"/>
                <w:szCs w:val="20"/>
                <w:lang w:val="en-US"/>
              </w:rPr>
              <w:t>10.579</w:t>
            </w:r>
          </w:p>
        </w:tc>
        <w:tc>
          <w:tcPr>
            <w:tcW w:w="3000" w:type="dxa"/>
            <w:shd w:val="clear" w:color="auto" w:fill="FFFFFF"/>
          </w:tcPr>
          <w:p w14:paraId="6BC7A56E"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48397ED6" w14:textId="77777777" w:rsidTr="002D6F01">
        <w:tc>
          <w:tcPr>
            <w:tcW w:w="3000" w:type="dxa"/>
            <w:shd w:val="clear" w:color="auto" w:fill="FFFFFF"/>
          </w:tcPr>
          <w:p w14:paraId="7269FC7F" w14:textId="77777777" w:rsidR="003102A2" w:rsidRPr="003102A2" w:rsidRDefault="003102A2" w:rsidP="003102A2">
            <w:pPr>
              <w:jc w:val="both"/>
              <w:rPr>
                <w:sz w:val="20"/>
                <w:szCs w:val="20"/>
                <w:lang w:val="en-US"/>
              </w:rPr>
            </w:pPr>
            <w:proofErr w:type="spellStart"/>
            <w:r w:rsidRPr="003102A2">
              <w:rPr>
                <w:sz w:val="20"/>
                <w:szCs w:val="20"/>
                <w:lang w:val="en-US"/>
              </w:rPr>
              <w:t>Густина</w:t>
            </w:r>
            <w:proofErr w:type="spellEnd"/>
            <w:r w:rsidRPr="003102A2">
              <w:rPr>
                <w:sz w:val="20"/>
                <w:szCs w:val="20"/>
                <w:lang w:val="en-US"/>
              </w:rPr>
              <w:t xml:space="preserve"> </w:t>
            </w:r>
            <w:proofErr w:type="spellStart"/>
            <w:r w:rsidRPr="003102A2">
              <w:rPr>
                <w:sz w:val="20"/>
                <w:szCs w:val="20"/>
                <w:lang w:val="en-US"/>
              </w:rPr>
              <w:t>насељености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w:t>
            </w:r>
            <w:proofErr w:type="spellStart"/>
            <w:r w:rsidRPr="003102A2">
              <w:rPr>
                <w:sz w:val="20"/>
                <w:szCs w:val="20"/>
                <w:lang w:val="en-US"/>
              </w:rPr>
              <w:t>површина</w:t>
            </w:r>
            <w:proofErr w:type="spellEnd"/>
            <w:r w:rsidRPr="003102A2">
              <w:rPr>
                <w:sz w:val="20"/>
                <w:szCs w:val="20"/>
                <w:lang w:val="en-US"/>
              </w:rPr>
              <w:t>, km²)</w:t>
            </w:r>
          </w:p>
        </w:tc>
        <w:tc>
          <w:tcPr>
            <w:tcW w:w="3000" w:type="dxa"/>
            <w:shd w:val="clear" w:color="auto" w:fill="FFFFFF"/>
          </w:tcPr>
          <w:p w14:paraId="67087DC9" w14:textId="77777777" w:rsidR="003102A2" w:rsidRPr="003102A2" w:rsidRDefault="003102A2" w:rsidP="003102A2">
            <w:pPr>
              <w:jc w:val="both"/>
              <w:rPr>
                <w:sz w:val="20"/>
                <w:szCs w:val="20"/>
                <w:lang w:val="en-US"/>
              </w:rPr>
            </w:pPr>
            <w:r w:rsidRPr="003102A2">
              <w:rPr>
                <w:sz w:val="20"/>
                <w:szCs w:val="20"/>
                <w:lang w:val="en-US"/>
              </w:rPr>
              <w:t>29</w:t>
            </w:r>
          </w:p>
        </w:tc>
        <w:tc>
          <w:tcPr>
            <w:tcW w:w="3000" w:type="dxa"/>
            <w:shd w:val="clear" w:color="auto" w:fill="FFFFFF"/>
          </w:tcPr>
          <w:p w14:paraId="4BCE665B" w14:textId="77777777" w:rsidR="003102A2" w:rsidRPr="003102A2" w:rsidRDefault="003102A2" w:rsidP="003102A2">
            <w:pPr>
              <w:jc w:val="center"/>
              <w:rPr>
                <w:sz w:val="20"/>
                <w:szCs w:val="20"/>
                <w:lang w:val="en-US"/>
              </w:rPr>
            </w:pPr>
          </w:p>
        </w:tc>
      </w:tr>
      <w:tr w:rsidR="003102A2" w:rsidRPr="003102A2" w14:paraId="72C9CC0F" w14:textId="77777777" w:rsidTr="002D6F01">
        <w:tc>
          <w:tcPr>
            <w:tcW w:w="3000" w:type="dxa"/>
            <w:shd w:val="clear" w:color="auto" w:fill="FFFFFF"/>
          </w:tcPr>
          <w:p w14:paraId="60C3A00C" w14:textId="77777777" w:rsidR="003102A2" w:rsidRPr="003102A2" w:rsidRDefault="003102A2" w:rsidP="003102A2">
            <w:pPr>
              <w:jc w:val="both"/>
              <w:rPr>
                <w:sz w:val="20"/>
                <w:szCs w:val="20"/>
                <w:lang w:val="en-US"/>
              </w:rPr>
            </w:pPr>
            <w:proofErr w:type="spellStart"/>
            <w:r w:rsidRPr="003102A2">
              <w:rPr>
                <w:sz w:val="20"/>
                <w:szCs w:val="20"/>
                <w:lang w:val="en-US"/>
              </w:rPr>
              <w:t>Промена</w:t>
            </w:r>
            <w:proofErr w:type="spellEnd"/>
            <w:r w:rsidRPr="003102A2">
              <w:rPr>
                <w:sz w:val="20"/>
                <w:szCs w:val="20"/>
                <w:lang w:val="en-US"/>
              </w:rPr>
              <w:t xml:space="preserve"> </w:t>
            </w:r>
            <w:proofErr w:type="spellStart"/>
            <w:r w:rsidRPr="003102A2">
              <w:rPr>
                <w:sz w:val="20"/>
                <w:szCs w:val="20"/>
                <w:lang w:val="en-US"/>
              </w:rPr>
              <w:t>броја</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2011:2002 (2011/2002*100 - 100)</w:t>
            </w:r>
          </w:p>
        </w:tc>
        <w:tc>
          <w:tcPr>
            <w:tcW w:w="3000" w:type="dxa"/>
            <w:shd w:val="clear" w:color="auto" w:fill="FFFFFF"/>
          </w:tcPr>
          <w:p w14:paraId="4BDFD110" w14:textId="77777777" w:rsidR="003102A2" w:rsidRPr="003102A2" w:rsidRDefault="003102A2" w:rsidP="003102A2">
            <w:pPr>
              <w:jc w:val="both"/>
              <w:rPr>
                <w:sz w:val="20"/>
                <w:szCs w:val="20"/>
                <w:lang w:val="en-US"/>
              </w:rPr>
            </w:pPr>
            <w:r w:rsidRPr="003102A2">
              <w:rPr>
                <w:sz w:val="20"/>
                <w:szCs w:val="20"/>
                <w:lang w:val="en-US"/>
              </w:rPr>
              <w:t>-9,82</w:t>
            </w:r>
          </w:p>
        </w:tc>
        <w:tc>
          <w:tcPr>
            <w:tcW w:w="3000" w:type="dxa"/>
            <w:shd w:val="clear" w:color="auto" w:fill="FFFFFF"/>
          </w:tcPr>
          <w:p w14:paraId="64643172"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273D1384" w14:textId="77777777" w:rsidTr="002D6F01">
        <w:tc>
          <w:tcPr>
            <w:tcW w:w="3000" w:type="dxa"/>
            <w:shd w:val="clear" w:color="auto" w:fill="FFFFFF"/>
          </w:tcPr>
          <w:p w14:paraId="42A65FFF" w14:textId="77777777" w:rsidR="003102A2" w:rsidRPr="003102A2" w:rsidRDefault="003102A2" w:rsidP="003102A2">
            <w:pPr>
              <w:jc w:val="both"/>
              <w:rPr>
                <w:sz w:val="20"/>
                <w:szCs w:val="20"/>
                <w:lang w:val="en-US"/>
              </w:rPr>
            </w:pPr>
            <w:r w:rsidRPr="003102A2">
              <w:rPr>
                <w:sz w:val="20"/>
                <w:szCs w:val="20"/>
                <w:lang w:val="en-US"/>
              </w:rPr>
              <w:t xml:space="preserve">  - у </w:t>
            </w:r>
            <w:proofErr w:type="spellStart"/>
            <w:r w:rsidRPr="003102A2">
              <w:rPr>
                <w:sz w:val="20"/>
                <w:szCs w:val="20"/>
                <w:lang w:val="en-US"/>
              </w:rPr>
              <w:t>руралним</w:t>
            </w:r>
            <w:proofErr w:type="spellEnd"/>
            <w:r w:rsidRPr="003102A2">
              <w:rPr>
                <w:sz w:val="20"/>
                <w:szCs w:val="20"/>
                <w:lang w:val="en-US"/>
              </w:rPr>
              <w:t xml:space="preserve"> </w:t>
            </w:r>
            <w:proofErr w:type="spellStart"/>
            <w:r w:rsidRPr="003102A2">
              <w:rPr>
                <w:sz w:val="20"/>
                <w:szCs w:val="20"/>
                <w:lang w:val="en-US"/>
              </w:rPr>
              <w:t>подручјима</w:t>
            </w:r>
            <w:proofErr w:type="spellEnd"/>
            <w:r w:rsidRPr="003102A2">
              <w:rPr>
                <w:sz w:val="20"/>
                <w:szCs w:val="20"/>
                <w:lang w:val="en-US"/>
              </w:rPr>
              <w:t xml:space="preserve"> АП/ЈЛС</w:t>
            </w:r>
          </w:p>
        </w:tc>
        <w:tc>
          <w:tcPr>
            <w:tcW w:w="3000" w:type="dxa"/>
            <w:shd w:val="clear" w:color="auto" w:fill="FFFFFF"/>
          </w:tcPr>
          <w:p w14:paraId="03BD9FEB" w14:textId="77777777" w:rsidR="003102A2" w:rsidRPr="003102A2" w:rsidRDefault="003102A2" w:rsidP="003102A2">
            <w:pPr>
              <w:jc w:val="both"/>
              <w:rPr>
                <w:sz w:val="20"/>
                <w:szCs w:val="20"/>
                <w:lang w:val="en-US"/>
              </w:rPr>
            </w:pPr>
            <w:r w:rsidRPr="003102A2">
              <w:rPr>
                <w:sz w:val="20"/>
                <w:szCs w:val="20"/>
                <w:lang w:val="en-US"/>
              </w:rPr>
              <w:t>-2,07</w:t>
            </w:r>
          </w:p>
        </w:tc>
        <w:tc>
          <w:tcPr>
            <w:tcW w:w="3000" w:type="dxa"/>
            <w:shd w:val="clear" w:color="auto" w:fill="FFFFFF"/>
          </w:tcPr>
          <w:p w14:paraId="1CACAB87"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70308AC" w14:textId="77777777" w:rsidTr="002D6F01">
        <w:tc>
          <w:tcPr>
            <w:tcW w:w="3000" w:type="dxa"/>
            <w:shd w:val="clear" w:color="auto" w:fill="FFFFFF"/>
          </w:tcPr>
          <w:p w14:paraId="6D226EA4" w14:textId="77777777" w:rsidR="003102A2" w:rsidRPr="003102A2" w:rsidRDefault="003102A2" w:rsidP="003102A2">
            <w:pPr>
              <w:jc w:val="both"/>
              <w:rPr>
                <w:sz w:val="20"/>
                <w:szCs w:val="20"/>
                <w:lang w:val="en-US"/>
              </w:rPr>
            </w:pPr>
            <w:proofErr w:type="spellStart"/>
            <w:r w:rsidRPr="003102A2">
              <w:rPr>
                <w:sz w:val="20"/>
                <w:szCs w:val="20"/>
                <w:lang w:val="en-US"/>
              </w:rPr>
              <w:lastRenderedPageBreak/>
              <w:t>Становништво</w:t>
            </w:r>
            <w:proofErr w:type="spellEnd"/>
            <w:r w:rsidRPr="003102A2">
              <w:rPr>
                <w:sz w:val="20"/>
                <w:szCs w:val="20"/>
                <w:lang w:val="en-US"/>
              </w:rPr>
              <w:t xml:space="preserve"> </w:t>
            </w:r>
            <w:proofErr w:type="spellStart"/>
            <w:r w:rsidRPr="003102A2">
              <w:rPr>
                <w:sz w:val="20"/>
                <w:szCs w:val="20"/>
                <w:lang w:val="en-US"/>
              </w:rPr>
              <w:t>млађе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15 </w:t>
            </w:r>
            <w:proofErr w:type="spellStart"/>
            <w:r w:rsidRPr="003102A2">
              <w:rPr>
                <w:sz w:val="20"/>
                <w:szCs w:val="20"/>
                <w:lang w:val="en-US"/>
              </w:rPr>
              <w:t>година</w:t>
            </w:r>
            <w:proofErr w:type="spellEnd"/>
            <w:r w:rsidRPr="003102A2">
              <w:rPr>
                <w:sz w:val="20"/>
                <w:szCs w:val="20"/>
                <w:lang w:val="en-US"/>
              </w:rPr>
              <w:t xml:space="preserve"> (%)</w:t>
            </w:r>
          </w:p>
        </w:tc>
        <w:tc>
          <w:tcPr>
            <w:tcW w:w="3000" w:type="dxa"/>
            <w:shd w:val="clear" w:color="auto" w:fill="FFFFFF"/>
          </w:tcPr>
          <w:p w14:paraId="5CFB728D" w14:textId="77777777" w:rsidR="003102A2" w:rsidRPr="003102A2" w:rsidRDefault="003102A2" w:rsidP="003102A2">
            <w:pPr>
              <w:jc w:val="both"/>
              <w:rPr>
                <w:sz w:val="20"/>
                <w:szCs w:val="20"/>
                <w:lang w:val="en-US"/>
              </w:rPr>
            </w:pPr>
            <w:r w:rsidRPr="003102A2">
              <w:rPr>
                <w:sz w:val="20"/>
                <w:szCs w:val="20"/>
                <w:lang w:val="en-US"/>
              </w:rPr>
              <w:t>13,75</w:t>
            </w:r>
          </w:p>
        </w:tc>
        <w:tc>
          <w:tcPr>
            <w:tcW w:w="3000" w:type="dxa"/>
            <w:shd w:val="clear" w:color="auto" w:fill="FFFFFF"/>
          </w:tcPr>
          <w:p w14:paraId="3566777F"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52838FCD" w14:textId="77777777" w:rsidTr="002D6F01">
        <w:tc>
          <w:tcPr>
            <w:tcW w:w="3000" w:type="dxa"/>
            <w:shd w:val="clear" w:color="auto" w:fill="FFFFFF"/>
          </w:tcPr>
          <w:p w14:paraId="0A70778B" w14:textId="77777777" w:rsidR="003102A2" w:rsidRPr="003102A2" w:rsidRDefault="003102A2" w:rsidP="003102A2">
            <w:pPr>
              <w:jc w:val="both"/>
              <w:rPr>
                <w:sz w:val="20"/>
                <w:szCs w:val="20"/>
                <w:lang w:val="en-US"/>
              </w:rPr>
            </w:pPr>
            <w:proofErr w:type="spellStart"/>
            <w:r w:rsidRPr="003102A2">
              <w:rPr>
                <w:sz w:val="20"/>
                <w:szCs w:val="20"/>
                <w:lang w:val="en-US"/>
              </w:rPr>
              <w:t>Становништво</w:t>
            </w:r>
            <w:proofErr w:type="spellEnd"/>
            <w:r w:rsidRPr="003102A2">
              <w:rPr>
                <w:sz w:val="20"/>
                <w:szCs w:val="20"/>
                <w:lang w:val="en-US"/>
              </w:rPr>
              <w:t xml:space="preserve"> </w:t>
            </w:r>
            <w:proofErr w:type="spellStart"/>
            <w:r w:rsidRPr="003102A2">
              <w:rPr>
                <w:sz w:val="20"/>
                <w:szCs w:val="20"/>
                <w:lang w:val="en-US"/>
              </w:rPr>
              <w:t>старије</w:t>
            </w:r>
            <w:proofErr w:type="spellEnd"/>
            <w:r w:rsidRPr="003102A2">
              <w:rPr>
                <w:sz w:val="20"/>
                <w:szCs w:val="20"/>
                <w:lang w:val="en-US"/>
              </w:rPr>
              <w:t xml:space="preserve"> </w:t>
            </w:r>
            <w:proofErr w:type="spellStart"/>
            <w:r w:rsidRPr="003102A2">
              <w:rPr>
                <w:sz w:val="20"/>
                <w:szCs w:val="20"/>
                <w:lang w:val="en-US"/>
              </w:rPr>
              <w:t>од</w:t>
            </w:r>
            <w:proofErr w:type="spellEnd"/>
            <w:r w:rsidRPr="003102A2">
              <w:rPr>
                <w:sz w:val="20"/>
                <w:szCs w:val="20"/>
                <w:lang w:val="en-US"/>
              </w:rPr>
              <w:t xml:space="preserve"> 65 </w:t>
            </w:r>
            <w:proofErr w:type="spellStart"/>
            <w:r w:rsidRPr="003102A2">
              <w:rPr>
                <w:sz w:val="20"/>
                <w:szCs w:val="20"/>
                <w:lang w:val="en-US"/>
              </w:rPr>
              <w:t>година</w:t>
            </w:r>
            <w:proofErr w:type="spellEnd"/>
            <w:r w:rsidRPr="003102A2">
              <w:rPr>
                <w:sz w:val="20"/>
                <w:szCs w:val="20"/>
                <w:lang w:val="en-US"/>
              </w:rPr>
              <w:t xml:space="preserve"> (%)</w:t>
            </w:r>
          </w:p>
        </w:tc>
        <w:tc>
          <w:tcPr>
            <w:tcW w:w="3000" w:type="dxa"/>
            <w:shd w:val="clear" w:color="auto" w:fill="FFFFFF"/>
          </w:tcPr>
          <w:p w14:paraId="17A6C6CC" w14:textId="77777777" w:rsidR="003102A2" w:rsidRPr="003102A2" w:rsidRDefault="003102A2" w:rsidP="003102A2">
            <w:pPr>
              <w:jc w:val="both"/>
              <w:rPr>
                <w:sz w:val="20"/>
                <w:szCs w:val="20"/>
                <w:lang w:val="en-US"/>
              </w:rPr>
            </w:pPr>
            <w:r w:rsidRPr="003102A2">
              <w:rPr>
                <w:sz w:val="20"/>
                <w:szCs w:val="20"/>
                <w:lang w:val="en-US"/>
              </w:rPr>
              <w:t>18,2</w:t>
            </w:r>
          </w:p>
        </w:tc>
        <w:tc>
          <w:tcPr>
            <w:tcW w:w="3000" w:type="dxa"/>
            <w:shd w:val="clear" w:color="auto" w:fill="FFFFFF"/>
          </w:tcPr>
          <w:p w14:paraId="74253588"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605AA71" w14:textId="77777777" w:rsidTr="002D6F01">
        <w:tc>
          <w:tcPr>
            <w:tcW w:w="3000" w:type="dxa"/>
            <w:shd w:val="clear" w:color="auto" w:fill="FFFFFF"/>
          </w:tcPr>
          <w:p w14:paraId="1C308CCF" w14:textId="77777777" w:rsidR="003102A2" w:rsidRPr="003102A2" w:rsidRDefault="003102A2" w:rsidP="003102A2">
            <w:pPr>
              <w:jc w:val="both"/>
              <w:rPr>
                <w:sz w:val="20"/>
                <w:szCs w:val="20"/>
                <w:lang w:val="en-US"/>
              </w:rPr>
            </w:pP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старост</w:t>
            </w:r>
            <w:proofErr w:type="spellEnd"/>
          </w:p>
        </w:tc>
        <w:tc>
          <w:tcPr>
            <w:tcW w:w="3000" w:type="dxa"/>
            <w:shd w:val="clear" w:color="auto" w:fill="FFFFFF"/>
          </w:tcPr>
          <w:p w14:paraId="0D9692CE" w14:textId="77777777" w:rsidR="003102A2" w:rsidRPr="003102A2" w:rsidRDefault="003102A2" w:rsidP="003102A2">
            <w:pPr>
              <w:jc w:val="both"/>
              <w:rPr>
                <w:sz w:val="20"/>
                <w:szCs w:val="20"/>
                <w:lang w:val="en-US"/>
              </w:rPr>
            </w:pPr>
            <w:r w:rsidRPr="003102A2">
              <w:rPr>
                <w:sz w:val="20"/>
                <w:szCs w:val="20"/>
                <w:lang w:val="en-US"/>
              </w:rPr>
              <w:t>43</w:t>
            </w:r>
          </w:p>
        </w:tc>
        <w:tc>
          <w:tcPr>
            <w:tcW w:w="3000" w:type="dxa"/>
            <w:shd w:val="clear" w:color="auto" w:fill="FFFFFF"/>
          </w:tcPr>
          <w:p w14:paraId="648AA5C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D2E5947" w14:textId="77777777" w:rsidTr="002D6F01">
        <w:tc>
          <w:tcPr>
            <w:tcW w:w="3000" w:type="dxa"/>
            <w:shd w:val="clear" w:color="auto" w:fill="FFFFFF"/>
          </w:tcPr>
          <w:p w14:paraId="126875EA" w14:textId="77777777" w:rsidR="003102A2" w:rsidRPr="003102A2" w:rsidRDefault="003102A2" w:rsidP="003102A2">
            <w:pPr>
              <w:jc w:val="both"/>
              <w:rPr>
                <w:sz w:val="20"/>
                <w:szCs w:val="20"/>
                <w:lang w:val="en-US"/>
              </w:rPr>
            </w:pPr>
            <w:proofErr w:type="spellStart"/>
            <w:r w:rsidRPr="003102A2">
              <w:rPr>
                <w:sz w:val="20"/>
                <w:szCs w:val="20"/>
                <w:lang w:val="en-US"/>
              </w:rPr>
              <w:t>Индекс</w:t>
            </w:r>
            <w:proofErr w:type="spellEnd"/>
            <w:r w:rsidRPr="003102A2">
              <w:rPr>
                <w:sz w:val="20"/>
                <w:szCs w:val="20"/>
                <w:lang w:val="en-US"/>
              </w:rPr>
              <w:t xml:space="preserve"> </w:t>
            </w:r>
            <w:proofErr w:type="spellStart"/>
            <w:r w:rsidRPr="003102A2">
              <w:rPr>
                <w:sz w:val="20"/>
                <w:szCs w:val="20"/>
                <w:lang w:val="en-US"/>
              </w:rPr>
              <w:t>старења</w:t>
            </w:r>
            <w:proofErr w:type="spellEnd"/>
          </w:p>
        </w:tc>
        <w:tc>
          <w:tcPr>
            <w:tcW w:w="3000" w:type="dxa"/>
            <w:shd w:val="clear" w:color="auto" w:fill="FFFFFF"/>
          </w:tcPr>
          <w:p w14:paraId="4C8042B6" w14:textId="77777777" w:rsidR="003102A2" w:rsidRPr="003102A2" w:rsidRDefault="003102A2" w:rsidP="003102A2">
            <w:pPr>
              <w:jc w:val="both"/>
              <w:rPr>
                <w:sz w:val="20"/>
                <w:szCs w:val="20"/>
                <w:lang w:val="en-US"/>
              </w:rPr>
            </w:pPr>
            <w:r w:rsidRPr="003102A2">
              <w:rPr>
                <w:sz w:val="20"/>
                <w:szCs w:val="20"/>
                <w:lang w:val="en-US"/>
              </w:rPr>
              <w:t>135</w:t>
            </w:r>
          </w:p>
        </w:tc>
        <w:tc>
          <w:tcPr>
            <w:tcW w:w="3000" w:type="dxa"/>
            <w:shd w:val="clear" w:color="auto" w:fill="FFFFFF"/>
          </w:tcPr>
          <w:p w14:paraId="6F8C1C8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A813587" w14:textId="77777777" w:rsidTr="002D6F01">
        <w:tc>
          <w:tcPr>
            <w:tcW w:w="3000" w:type="dxa"/>
            <w:shd w:val="clear" w:color="auto" w:fill="FFFFFF"/>
          </w:tcPr>
          <w:p w14:paraId="2623DF86" w14:textId="77777777" w:rsidR="003102A2" w:rsidRPr="003102A2" w:rsidRDefault="003102A2" w:rsidP="003102A2">
            <w:pPr>
              <w:jc w:val="both"/>
              <w:rPr>
                <w:sz w:val="20"/>
                <w:szCs w:val="20"/>
                <w:lang w:val="en-US"/>
              </w:rPr>
            </w:pPr>
            <w:proofErr w:type="spellStart"/>
            <w:r w:rsidRPr="003102A2">
              <w:rPr>
                <w:sz w:val="20"/>
                <w:szCs w:val="20"/>
                <w:lang w:val="en-US"/>
              </w:rPr>
              <w:t>Без</w:t>
            </w:r>
            <w:proofErr w:type="spellEnd"/>
            <w:r w:rsidRPr="003102A2">
              <w:rPr>
                <w:sz w:val="20"/>
                <w:szCs w:val="20"/>
                <w:lang w:val="en-US"/>
              </w:rPr>
              <w:t xml:space="preserve"> </w:t>
            </w:r>
            <w:proofErr w:type="spellStart"/>
            <w:r w:rsidRPr="003102A2">
              <w:rPr>
                <w:sz w:val="20"/>
                <w:szCs w:val="20"/>
                <w:lang w:val="en-US"/>
              </w:rPr>
              <w:t>школске</w:t>
            </w:r>
            <w:proofErr w:type="spellEnd"/>
            <w:r w:rsidRPr="003102A2">
              <w:rPr>
                <w:sz w:val="20"/>
                <w:szCs w:val="20"/>
                <w:lang w:val="en-US"/>
              </w:rPr>
              <w:t xml:space="preserve"> </w:t>
            </w:r>
            <w:proofErr w:type="spellStart"/>
            <w:r w:rsidRPr="003102A2">
              <w:rPr>
                <w:sz w:val="20"/>
                <w:szCs w:val="20"/>
                <w:lang w:val="en-US"/>
              </w:rPr>
              <w:t>спреме</w:t>
            </w:r>
            <w:proofErr w:type="spellEnd"/>
            <w:r w:rsidRPr="003102A2">
              <w:rPr>
                <w:sz w:val="20"/>
                <w:szCs w:val="20"/>
                <w:lang w:val="en-US"/>
              </w:rPr>
              <w:t xml:space="preserve"> и </w:t>
            </w:r>
            <w:proofErr w:type="spellStart"/>
            <w:r w:rsidRPr="003102A2">
              <w:rPr>
                <w:sz w:val="20"/>
                <w:szCs w:val="20"/>
                <w:lang w:val="en-US"/>
              </w:rPr>
              <w:t>са</w:t>
            </w:r>
            <w:proofErr w:type="spellEnd"/>
            <w:r w:rsidRPr="003102A2">
              <w:rPr>
                <w:sz w:val="20"/>
                <w:szCs w:val="20"/>
                <w:lang w:val="en-US"/>
              </w:rPr>
              <w:t xml:space="preserve"> </w:t>
            </w:r>
            <w:proofErr w:type="spellStart"/>
            <w:r w:rsidRPr="003102A2">
              <w:rPr>
                <w:sz w:val="20"/>
                <w:szCs w:val="20"/>
                <w:lang w:val="en-US"/>
              </w:rPr>
              <w:t>непотпуним</w:t>
            </w:r>
            <w:proofErr w:type="spellEnd"/>
            <w:r w:rsidRPr="003102A2">
              <w:rPr>
                <w:sz w:val="20"/>
                <w:szCs w:val="20"/>
                <w:lang w:val="en-US"/>
              </w:rPr>
              <w:t xml:space="preserve"> </w:t>
            </w:r>
            <w:proofErr w:type="spellStart"/>
            <w:r w:rsidRPr="003102A2">
              <w:rPr>
                <w:sz w:val="20"/>
                <w:szCs w:val="20"/>
                <w:lang w:val="en-US"/>
              </w:rPr>
              <w:t>основним</w:t>
            </w:r>
            <w:proofErr w:type="spellEnd"/>
            <w:r w:rsidRPr="003102A2">
              <w:rPr>
                <w:sz w:val="20"/>
                <w:szCs w:val="20"/>
                <w:lang w:val="en-US"/>
              </w:rPr>
              <w:t xml:space="preserve"> </w:t>
            </w:r>
            <w:proofErr w:type="spellStart"/>
            <w:r w:rsidRPr="003102A2">
              <w:rPr>
                <w:sz w:val="20"/>
                <w:szCs w:val="20"/>
                <w:lang w:val="en-US"/>
              </w:rPr>
              <w:t>образовањем</w:t>
            </w:r>
            <w:proofErr w:type="spellEnd"/>
            <w:r w:rsidRPr="003102A2">
              <w:rPr>
                <w:sz w:val="20"/>
                <w:szCs w:val="20"/>
                <w:lang w:val="en-US"/>
              </w:rPr>
              <w:t xml:space="preserve"> (%)</w:t>
            </w:r>
          </w:p>
        </w:tc>
        <w:tc>
          <w:tcPr>
            <w:tcW w:w="3000" w:type="dxa"/>
            <w:shd w:val="clear" w:color="auto" w:fill="FFFFFF"/>
          </w:tcPr>
          <w:p w14:paraId="4942CC5B" w14:textId="77777777" w:rsidR="003102A2" w:rsidRPr="003102A2" w:rsidRDefault="003102A2" w:rsidP="003102A2">
            <w:pPr>
              <w:jc w:val="both"/>
              <w:rPr>
                <w:sz w:val="20"/>
                <w:szCs w:val="20"/>
                <w:lang w:val="en-US"/>
              </w:rPr>
            </w:pPr>
            <w:r w:rsidRPr="003102A2">
              <w:rPr>
                <w:sz w:val="20"/>
                <w:szCs w:val="20"/>
                <w:lang w:val="en-US"/>
              </w:rPr>
              <w:t>18,37</w:t>
            </w:r>
          </w:p>
        </w:tc>
        <w:tc>
          <w:tcPr>
            <w:tcW w:w="3000" w:type="dxa"/>
            <w:shd w:val="clear" w:color="auto" w:fill="FFFFFF"/>
          </w:tcPr>
          <w:p w14:paraId="22A68D23"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5804192" w14:textId="77777777" w:rsidTr="002D6F01">
        <w:tc>
          <w:tcPr>
            <w:tcW w:w="3000" w:type="dxa"/>
            <w:shd w:val="clear" w:color="auto" w:fill="FFFFFF"/>
          </w:tcPr>
          <w:p w14:paraId="79EF769F" w14:textId="77777777" w:rsidR="003102A2" w:rsidRPr="003102A2" w:rsidRDefault="003102A2" w:rsidP="003102A2">
            <w:pPr>
              <w:jc w:val="both"/>
              <w:rPr>
                <w:sz w:val="20"/>
                <w:szCs w:val="20"/>
                <w:lang w:val="en-US"/>
              </w:rPr>
            </w:pPr>
            <w:proofErr w:type="spellStart"/>
            <w:r w:rsidRPr="003102A2">
              <w:rPr>
                <w:sz w:val="20"/>
                <w:szCs w:val="20"/>
                <w:lang w:val="en-US"/>
              </w:rPr>
              <w:t>Основно</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w:t>
            </w:r>
          </w:p>
        </w:tc>
        <w:tc>
          <w:tcPr>
            <w:tcW w:w="3000" w:type="dxa"/>
            <w:shd w:val="clear" w:color="auto" w:fill="FFFFFF"/>
          </w:tcPr>
          <w:p w14:paraId="72A6B841" w14:textId="77777777" w:rsidR="003102A2" w:rsidRPr="003102A2" w:rsidRDefault="003102A2" w:rsidP="003102A2">
            <w:pPr>
              <w:jc w:val="both"/>
              <w:rPr>
                <w:sz w:val="20"/>
                <w:szCs w:val="20"/>
                <w:lang w:val="en-US"/>
              </w:rPr>
            </w:pPr>
            <w:r w:rsidRPr="003102A2">
              <w:rPr>
                <w:sz w:val="20"/>
                <w:szCs w:val="20"/>
                <w:lang w:val="en-US"/>
              </w:rPr>
              <w:t>24,6</w:t>
            </w:r>
          </w:p>
        </w:tc>
        <w:tc>
          <w:tcPr>
            <w:tcW w:w="3000" w:type="dxa"/>
            <w:shd w:val="clear" w:color="auto" w:fill="FFFFFF"/>
          </w:tcPr>
          <w:p w14:paraId="00F7979E"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1F189E4" w14:textId="77777777" w:rsidTr="002D6F01">
        <w:tc>
          <w:tcPr>
            <w:tcW w:w="3000" w:type="dxa"/>
            <w:shd w:val="clear" w:color="auto" w:fill="FFFFFF"/>
          </w:tcPr>
          <w:p w14:paraId="14604839" w14:textId="77777777" w:rsidR="003102A2" w:rsidRPr="003102A2" w:rsidRDefault="003102A2" w:rsidP="003102A2">
            <w:pPr>
              <w:jc w:val="both"/>
              <w:rPr>
                <w:sz w:val="20"/>
                <w:szCs w:val="20"/>
                <w:lang w:val="en-US"/>
              </w:rPr>
            </w:pPr>
            <w:proofErr w:type="spellStart"/>
            <w:r w:rsidRPr="003102A2">
              <w:rPr>
                <w:sz w:val="20"/>
                <w:szCs w:val="20"/>
                <w:lang w:val="en-US"/>
              </w:rPr>
              <w:t>Средње</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w:t>
            </w:r>
          </w:p>
        </w:tc>
        <w:tc>
          <w:tcPr>
            <w:tcW w:w="3000" w:type="dxa"/>
            <w:shd w:val="clear" w:color="auto" w:fill="FFFFFF"/>
          </w:tcPr>
          <w:p w14:paraId="4CBF6AE7" w14:textId="77777777" w:rsidR="003102A2" w:rsidRPr="003102A2" w:rsidRDefault="003102A2" w:rsidP="003102A2">
            <w:pPr>
              <w:jc w:val="both"/>
              <w:rPr>
                <w:sz w:val="20"/>
                <w:szCs w:val="20"/>
                <w:lang w:val="en-US"/>
              </w:rPr>
            </w:pPr>
            <w:r w:rsidRPr="003102A2">
              <w:rPr>
                <w:sz w:val="20"/>
                <w:szCs w:val="20"/>
                <w:lang w:val="en-US"/>
              </w:rPr>
              <w:t>36,28</w:t>
            </w:r>
          </w:p>
        </w:tc>
        <w:tc>
          <w:tcPr>
            <w:tcW w:w="3000" w:type="dxa"/>
            <w:shd w:val="clear" w:color="auto" w:fill="FFFFFF"/>
          </w:tcPr>
          <w:p w14:paraId="66750299"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2107C92" w14:textId="77777777" w:rsidTr="002D6F01">
        <w:tc>
          <w:tcPr>
            <w:tcW w:w="3000" w:type="dxa"/>
            <w:shd w:val="clear" w:color="auto" w:fill="FFFFFF"/>
          </w:tcPr>
          <w:p w14:paraId="1A43AF4C" w14:textId="77777777" w:rsidR="003102A2" w:rsidRPr="003102A2" w:rsidRDefault="003102A2" w:rsidP="003102A2">
            <w:pPr>
              <w:jc w:val="both"/>
              <w:rPr>
                <w:sz w:val="20"/>
                <w:szCs w:val="20"/>
                <w:lang w:val="en-US"/>
              </w:rPr>
            </w:pPr>
            <w:proofErr w:type="spellStart"/>
            <w:r w:rsidRPr="003102A2">
              <w:rPr>
                <w:sz w:val="20"/>
                <w:szCs w:val="20"/>
                <w:lang w:val="en-US"/>
              </w:rPr>
              <w:t>Више</w:t>
            </w:r>
            <w:proofErr w:type="spellEnd"/>
            <w:r w:rsidRPr="003102A2">
              <w:rPr>
                <w:sz w:val="20"/>
                <w:szCs w:val="20"/>
                <w:lang w:val="en-US"/>
              </w:rPr>
              <w:t xml:space="preserve"> и </w:t>
            </w:r>
            <w:proofErr w:type="spellStart"/>
            <w:r w:rsidRPr="003102A2">
              <w:rPr>
                <w:sz w:val="20"/>
                <w:szCs w:val="20"/>
                <w:lang w:val="en-US"/>
              </w:rPr>
              <w:t>високо</w:t>
            </w:r>
            <w:proofErr w:type="spellEnd"/>
            <w:r w:rsidRPr="003102A2">
              <w:rPr>
                <w:sz w:val="20"/>
                <w:szCs w:val="20"/>
                <w:lang w:val="en-US"/>
              </w:rPr>
              <w:t xml:space="preserve"> </w:t>
            </w:r>
            <w:proofErr w:type="spellStart"/>
            <w:r w:rsidRPr="003102A2">
              <w:rPr>
                <w:sz w:val="20"/>
                <w:szCs w:val="20"/>
                <w:lang w:val="en-US"/>
              </w:rPr>
              <w:t>образовање</w:t>
            </w:r>
            <w:proofErr w:type="spellEnd"/>
            <w:r w:rsidRPr="003102A2">
              <w:rPr>
                <w:sz w:val="20"/>
                <w:szCs w:val="20"/>
                <w:lang w:val="en-US"/>
              </w:rPr>
              <w:t xml:space="preserve"> (%)</w:t>
            </w:r>
          </w:p>
        </w:tc>
        <w:tc>
          <w:tcPr>
            <w:tcW w:w="3000" w:type="dxa"/>
            <w:shd w:val="clear" w:color="auto" w:fill="FFFFFF"/>
          </w:tcPr>
          <w:p w14:paraId="31A8A451" w14:textId="77777777" w:rsidR="003102A2" w:rsidRPr="003102A2" w:rsidRDefault="003102A2" w:rsidP="003102A2">
            <w:pPr>
              <w:jc w:val="both"/>
              <w:rPr>
                <w:sz w:val="20"/>
                <w:szCs w:val="20"/>
                <w:lang w:val="en-US"/>
              </w:rPr>
            </w:pPr>
            <w:r w:rsidRPr="003102A2">
              <w:rPr>
                <w:sz w:val="20"/>
                <w:szCs w:val="20"/>
                <w:lang w:val="en-US"/>
              </w:rPr>
              <w:t>6,72</w:t>
            </w:r>
          </w:p>
        </w:tc>
        <w:tc>
          <w:tcPr>
            <w:tcW w:w="3000" w:type="dxa"/>
            <w:shd w:val="clear" w:color="auto" w:fill="FFFFFF"/>
          </w:tcPr>
          <w:p w14:paraId="2DB489A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732030CC" w14:textId="77777777" w:rsidTr="002D6F01">
        <w:tc>
          <w:tcPr>
            <w:tcW w:w="3000" w:type="dxa"/>
            <w:shd w:val="clear" w:color="auto" w:fill="FFFFFF"/>
          </w:tcPr>
          <w:p w14:paraId="4D879E6B" w14:textId="77777777" w:rsidR="003102A2" w:rsidRPr="003102A2" w:rsidRDefault="003102A2" w:rsidP="003102A2">
            <w:pPr>
              <w:jc w:val="both"/>
              <w:rPr>
                <w:sz w:val="20"/>
                <w:szCs w:val="20"/>
                <w:lang w:val="en-US"/>
              </w:rPr>
            </w:pPr>
            <w:proofErr w:type="spellStart"/>
            <w:r w:rsidRPr="003102A2">
              <w:rPr>
                <w:sz w:val="20"/>
                <w:szCs w:val="20"/>
                <w:lang w:val="en-US"/>
              </w:rPr>
              <w:t>Пољопривредно</w:t>
            </w:r>
            <w:proofErr w:type="spellEnd"/>
            <w:r w:rsidRPr="003102A2">
              <w:rPr>
                <w:sz w:val="20"/>
                <w:szCs w:val="20"/>
                <w:lang w:val="en-US"/>
              </w:rPr>
              <w:t xml:space="preserve"> </w:t>
            </w:r>
            <w:proofErr w:type="spellStart"/>
            <w:r w:rsidRPr="003102A2">
              <w:rPr>
                <w:sz w:val="20"/>
                <w:szCs w:val="20"/>
                <w:lang w:val="en-US"/>
              </w:rPr>
              <w:t>становништво</w:t>
            </w:r>
            <w:proofErr w:type="spellEnd"/>
            <w:r w:rsidRPr="003102A2">
              <w:rPr>
                <w:sz w:val="20"/>
                <w:szCs w:val="20"/>
                <w:lang w:val="en-US"/>
              </w:rPr>
              <w:t xml:space="preserve"> у </w:t>
            </w:r>
            <w:proofErr w:type="spellStart"/>
            <w:r w:rsidRPr="003102A2">
              <w:rPr>
                <w:sz w:val="20"/>
                <w:szCs w:val="20"/>
                <w:lang w:val="en-US"/>
              </w:rPr>
              <w:t>укупном</w:t>
            </w:r>
            <w:proofErr w:type="spellEnd"/>
            <w:r w:rsidRPr="003102A2">
              <w:rPr>
                <w:sz w:val="20"/>
                <w:szCs w:val="20"/>
                <w:lang w:val="en-US"/>
              </w:rPr>
              <w:t xml:space="preserve"> </w:t>
            </w:r>
            <w:proofErr w:type="spellStart"/>
            <w:r w:rsidRPr="003102A2">
              <w:rPr>
                <w:sz w:val="20"/>
                <w:szCs w:val="20"/>
                <w:lang w:val="en-US"/>
              </w:rPr>
              <w:t>броју</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
        </w:tc>
        <w:tc>
          <w:tcPr>
            <w:tcW w:w="3000" w:type="dxa"/>
            <w:shd w:val="clear" w:color="auto" w:fill="FFFFFF"/>
          </w:tcPr>
          <w:p w14:paraId="66D53D3F" w14:textId="77777777" w:rsidR="003102A2" w:rsidRPr="003102A2" w:rsidRDefault="003102A2" w:rsidP="003102A2">
            <w:pPr>
              <w:jc w:val="both"/>
              <w:rPr>
                <w:sz w:val="20"/>
                <w:szCs w:val="20"/>
                <w:lang w:val="en-US"/>
              </w:rPr>
            </w:pPr>
            <w:r w:rsidRPr="003102A2">
              <w:rPr>
                <w:sz w:val="20"/>
                <w:szCs w:val="20"/>
                <w:lang w:val="en-US"/>
              </w:rPr>
              <w:t>60,38</w:t>
            </w:r>
          </w:p>
        </w:tc>
        <w:tc>
          <w:tcPr>
            <w:tcW w:w="3000" w:type="dxa"/>
            <w:shd w:val="clear" w:color="auto" w:fill="FFFFFF"/>
          </w:tcPr>
          <w:p w14:paraId="1D9B8A95" w14:textId="77777777" w:rsidR="003102A2" w:rsidRPr="003102A2" w:rsidRDefault="003102A2" w:rsidP="003102A2">
            <w:pPr>
              <w:jc w:val="center"/>
              <w:rPr>
                <w:sz w:val="20"/>
                <w:szCs w:val="20"/>
                <w:lang w:val="en-US"/>
              </w:rPr>
            </w:pPr>
            <w:proofErr w:type="spellStart"/>
            <w:r w:rsidRPr="003102A2">
              <w:rPr>
                <w:sz w:val="20"/>
                <w:szCs w:val="20"/>
                <w:lang w:val="en-US"/>
              </w:rPr>
              <w:t>Процена</w:t>
            </w:r>
            <w:proofErr w:type="spellEnd"/>
          </w:p>
        </w:tc>
      </w:tr>
      <w:tr w:rsidR="003102A2" w:rsidRPr="003102A2" w14:paraId="70113A71" w14:textId="77777777" w:rsidTr="002D6F01">
        <w:tc>
          <w:tcPr>
            <w:tcW w:w="3000" w:type="dxa"/>
            <w:shd w:val="clear" w:color="auto" w:fill="FFFFFF"/>
          </w:tcPr>
          <w:p w14:paraId="34FCE491" w14:textId="77777777" w:rsidR="003102A2" w:rsidRPr="003102A2" w:rsidRDefault="003102A2" w:rsidP="003102A2">
            <w:pPr>
              <w:jc w:val="both"/>
              <w:rPr>
                <w:sz w:val="20"/>
                <w:szCs w:val="20"/>
                <w:lang w:val="en-US"/>
              </w:rPr>
            </w:pPr>
            <w:proofErr w:type="spellStart"/>
            <w:r w:rsidRPr="003102A2">
              <w:rPr>
                <w:sz w:val="20"/>
                <w:szCs w:val="20"/>
                <w:lang w:val="en-US"/>
              </w:rPr>
              <w:t>Природни</w:t>
            </w:r>
            <w:proofErr w:type="spellEnd"/>
            <w:r w:rsidRPr="003102A2">
              <w:rPr>
                <w:sz w:val="20"/>
                <w:szCs w:val="20"/>
                <w:lang w:val="en-US"/>
              </w:rPr>
              <w:t xml:space="preserve"> </w:t>
            </w:r>
            <w:proofErr w:type="spellStart"/>
            <w:r w:rsidRPr="003102A2">
              <w:rPr>
                <w:sz w:val="20"/>
                <w:szCs w:val="20"/>
                <w:lang w:val="en-US"/>
              </w:rPr>
              <w:t>услови</w:t>
            </w:r>
            <w:proofErr w:type="spellEnd"/>
          </w:p>
        </w:tc>
        <w:tc>
          <w:tcPr>
            <w:tcW w:w="3000" w:type="dxa"/>
            <w:shd w:val="clear" w:color="auto" w:fill="FFFFFF"/>
          </w:tcPr>
          <w:p w14:paraId="64D95C3A" w14:textId="77777777" w:rsidR="003102A2" w:rsidRPr="003102A2" w:rsidRDefault="003102A2" w:rsidP="003102A2">
            <w:pPr>
              <w:jc w:val="center"/>
              <w:rPr>
                <w:sz w:val="20"/>
                <w:szCs w:val="20"/>
                <w:lang w:val="en-US"/>
              </w:rPr>
            </w:pPr>
          </w:p>
        </w:tc>
        <w:tc>
          <w:tcPr>
            <w:tcW w:w="3000" w:type="dxa"/>
            <w:shd w:val="clear" w:color="auto" w:fill="FFFFFF"/>
          </w:tcPr>
          <w:p w14:paraId="01B3F6D7" w14:textId="77777777" w:rsidR="003102A2" w:rsidRPr="003102A2" w:rsidRDefault="003102A2" w:rsidP="003102A2">
            <w:pPr>
              <w:jc w:val="center"/>
              <w:rPr>
                <w:sz w:val="20"/>
                <w:szCs w:val="20"/>
                <w:lang w:val="en-US"/>
              </w:rPr>
            </w:pPr>
          </w:p>
        </w:tc>
      </w:tr>
      <w:tr w:rsidR="003102A2" w:rsidRPr="003102A2" w14:paraId="79F9CA20" w14:textId="77777777" w:rsidTr="002D6F01">
        <w:tc>
          <w:tcPr>
            <w:tcW w:w="3000" w:type="dxa"/>
            <w:shd w:val="clear" w:color="auto" w:fill="FFFFFF"/>
          </w:tcPr>
          <w:p w14:paraId="5FFC04ED" w14:textId="77777777" w:rsidR="003102A2" w:rsidRPr="003102A2" w:rsidRDefault="003102A2" w:rsidP="003102A2">
            <w:pPr>
              <w:jc w:val="both"/>
              <w:rPr>
                <w:sz w:val="20"/>
                <w:szCs w:val="20"/>
                <w:lang w:val="en-US"/>
              </w:rPr>
            </w:pPr>
            <w:proofErr w:type="spellStart"/>
            <w:r w:rsidRPr="003102A2">
              <w:rPr>
                <w:sz w:val="20"/>
                <w:szCs w:val="20"/>
                <w:lang w:val="en-US"/>
              </w:rPr>
              <w:t>Рељеф</w:t>
            </w:r>
            <w:proofErr w:type="spellEnd"/>
            <w:r w:rsidRPr="003102A2">
              <w:rPr>
                <w:sz w:val="20"/>
                <w:szCs w:val="20"/>
                <w:lang w:val="en-US"/>
              </w:rPr>
              <w:t xml:space="preserve"> (</w:t>
            </w:r>
            <w:proofErr w:type="spellStart"/>
            <w:r w:rsidRPr="003102A2">
              <w:rPr>
                <w:sz w:val="20"/>
                <w:szCs w:val="20"/>
                <w:lang w:val="en-US"/>
              </w:rPr>
              <w:t>равничарски</w:t>
            </w:r>
            <w:proofErr w:type="spellEnd"/>
            <w:r w:rsidRPr="003102A2">
              <w:rPr>
                <w:sz w:val="20"/>
                <w:szCs w:val="20"/>
                <w:lang w:val="en-US"/>
              </w:rPr>
              <w:t xml:space="preserve">, </w:t>
            </w:r>
            <w:proofErr w:type="spellStart"/>
            <w:r w:rsidRPr="003102A2">
              <w:rPr>
                <w:sz w:val="20"/>
                <w:szCs w:val="20"/>
                <w:lang w:val="en-US"/>
              </w:rPr>
              <w:t>брежуљкасти</w:t>
            </w:r>
            <w:proofErr w:type="spellEnd"/>
            <w:r w:rsidRPr="003102A2">
              <w:rPr>
                <w:sz w:val="20"/>
                <w:szCs w:val="20"/>
                <w:lang w:val="en-US"/>
              </w:rPr>
              <w:t xml:space="preserve">, </w:t>
            </w:r>
            <w:proofErr w:type="spellStart"/>
            <w:r w:rsidRPr="003102A2">
              <w:rPr>
                <w:sz w:val="20"/>
                <w:szCs w:val="20"/>
                <w:lang w:val="en-US"/>
              </w:rPr>
              <w:t>брдски</w:t>
            </w:r>
            <w:proofErr w:type="spellEnd"/>
            <w:r w:rsidRPr="003102A2">
              <w:rPr>
                <w:sz w:val="20"/>
                <w:szCs w:val="20"/>
                <w:lang w:val="en-US"/>
              </w:rPr>
              <w:t xml:space="preserve">, </w:t>
            </w:r>
            <w:proofErr w:type="spellStart"/>
            <w:r w:rsidRPr="003102A2">
              <w:rPr>
                <w:sz w:val="20"/>
                <w:szCs w:val="20"/>
                <w:lang w:val="en-US"/>
              </w:rPr>
              <w:t>планински</w:t>
            </w:r>
            <w:proofErr w:type="spellEnd"/>
            <w:r w:rsidRPr="003102A2">
              <w:rPr>
                <w:sz w:val="20"/>
                <w:szCs w:val="20"/>
                <w:lang w:val="en-US"/>
              </w:rPr>
              <w:t>)</w:t>
            </w:r>
          </w:p>
        </w:tc>
        <w:tc>
          <w:tcPr>
            <w:tcW w:w="3000" w:type="dxa"/>
            <w:shd w:val="clear" w:color="auto" w:fill="FFFFFF"/>
          </w:tcPr>
          <w:p w14:paraId="6255DD06" w14:textId="77777777" w:rsidR="003102A2" w:rsidRPr="003102A2" w:rsidRDefault="003102A2" w:rsidP="003102A2">
            <w:pPr>
              <w:jc w:val="both"/>
              <w:rPr>
                <w:sz w:val="20"/>
                <w:szCs w:val="20"/>
                <w:lang w:val="en-US"/>
              </w:rPr>
            </w:pPr>
            <w:proofErr w:type="spellStart"/>
            <w:r w:rsidRPr="003102A2">
              <w:rPr>
                <w:sz w:val="20"/>
                <w:szCs w:val="20"/>
                <w:lang w:val="en-US"/>
              </w:rPr>
              <w:t>планински</w:t>
            </w:r>
            <w:proofErr w:type="spellEnd"/>
          </w:p>
        </w:tc>
        <w:tc>
          <w:tcPr>
            <w:tcW w:w="3000" w:type="dxa"/>
            <w:shd w:val="clear" w:color="auto" w:fill="FFFFFF"/>
          </w:tcPr>
          <w:p w14:paraId="130D22B9"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7A797F7C" w14:textId="77777777" w:rsidTr="002D6F01">
        <w:tc>
          <w:tcPr>
            <w:tcW w:w="3000" w:type="dxa"/>
            <w:shd w:val="clear" w:color="auto" w:fill="FFFFFF"/>
          </w:tcPr>
          <w:p w14:paraId="7ECC334B" w14:textId="77777777" w:rsidR="003102A2" w:rsidRPr="003102A2" w:rsidRDefault="003102A2" w:rsidP="003102A2">
            <w:pPr>
              <w:jc w:val="both"/>
              <w:rPr>
                <w:sz w:val="20"/>
                <w:szCs w:val="20"/>
                <w:lang w:val="en-US"/>
              </w:rPr>
            </w:pPr>
            <w:proofErr w:type="spellStart"/>
            <w:r w:rsidRPr="003102A2">
              <w:rPr>
                <w:sz w:val="20"/>
                <w:szCs w:val="20"/>
                <w:lang w:val="en-US"/>
              </w:rPr>
              <w:t>Преовлађујући</w:t>
            </w:r>
            <w:proofErr w:type="spellEnd"/>
            <w:r w:rsidRPr="003102A2">
              <w:rPr>
                <w:sz w:val="20"/>
                <w:szCs w:val="20"/>
                <w:lang w:val="en-US"/>
              </w:rPr>
              <w:t xml:space="preserve"> </w:t>
            </w:r>
            <w:proofErr w:type="spellStart"/>
            <w:r w:rsidRPr="003102A2">
              <w:rPr>
                <w:sz w:val="20"/>
                <w:szCs w:val="20"/>
                <w:lang w:val="en-US"/>
              </w:rPr>
              <w:t>педолошки</w:t>
            </w:r>
            <w:proofErr w:type="spellEnd"/>
            <w:r w:rsidRPr="003102A2">
              <w:rPr>
                <w:sz w:val="20"/>
                <w:szCs w:val="20"/>
                <w:lang w:val="en-US"/>
              </w:rPr>
              <w:t xml:space="preserve"> </w:t>
            </w:r>
            <w:proofErr w:type="spellStart"/>
            <w:r w:rsidRPr="003102A2">
              <w:rPr>
                <w:sz w:val="20"/>
                <w:szCs w:val="20"/>
                <w:lang w:val="en-US"/>
              </w:rPr>
              <w:t>типови</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и </w:t>
            </w:r>
            <w:proofErr w:type="spellStart"/>
            <w:r w:rsidRPr="003102A2">
              <w:rPr>
                <w:sz w:val="20"/>
                <w:szCs w:val="20"/>
                <w:lang w:val="en-US"/>
              </w:rPr>
              <w:t>бонитетна</w:t>
            </w:r>
            <w:proofErr w:type="spellEnd"/>
            <w:r w:rsidRPr="003102A2">
              <w:rPr>
                <w:sz w:val="20"/>
                <w:szCs w:val="20"/>
                <w:lang w:val="en-US"/>
              </w:rPr>
              <w:t xml:space="preserve"> </w:t>
            </w:r>
            <w:proofErr w:type="spellStart"/>
            <w:r w:rsidRPr="003102A2">
              <w:rPr>
                <w:sz w:val="20"/>
                <w:szCs w:val="20"/>
                <w:lang w:val="en-US"/>
              </w:rPr>
              <w:t>класа</w:t>
            </w:r>
            <w:proofErr w:type="spellEnd"/>
          </w:p>
        </w:tc>
        <w:tc>
          <w:tcPr>
            <w:tcW w:w="3000" w:type="dxa"/>
            <w:shd w:val="clear" w:color="auto" w:fill="FFFFFF"/>
          </w:tcPr>
          <w:p w14:paraId="7AD8C63E" w14:textId="77777777" w:rsidR="003102A2" w:rsidRPr="003102A2" w:rsidRDefault="003102A2" w:rsidP="003102A2">
            <w:pPr>
              <w:jc w:val="both"/>
              <w:rPr>
                <w:sz w:val="20"/>
                <w:szCs w:val="20"/>
                <w:lang w:val="en-US"/>
              </w:rPr>
            </w:pPr>
            <w:proofErr w:type="spellStart"/>
            <w:r w:rsidRPr="003102A2">
              <w:rPr>
                <w:sz w:val="20"/>
                <w:szCs w:val="20"/>
                <w:lang w:val="en-US"/>
              </w:rPr>
              <w:t>недовољно</w:t>
            </w:r>
            <w:proofErr w:type="spellEnd"/>
            <w:r w:rsidRPr="003102A2">
              <w:rPr>
                <w:sz w:val="20"/>
                <w:szCs w:val="20"/>
                <w:lang w:val="en-US"/>
              </w:rPr>
              <w:t xml:space="preserve"> </w:t>
            </w:r>
            <w:proofErr w:type="spellStart"/>
            <w:r w:rsidRPr="003102A2">
              <w:rPr>
                <w:sz w:val="20"/>
                <w:szCs w:val="20"/>
                <w:lang w:val="en-US"/>
              </w:rPr>
              <w:t>формирано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флишу</w:t>
            </w:r>
            <w:proofErr w:type="spellEnd"/>
            <w:r w:rsidRPr="003102A2">
              <w:rPr>
                <w:sz w:val="20"/>
                <w:szCs w:val="20"/>
                <w:lang w:val="en-US"/>
              </w:rPr>
              <w:t xml:space="preserve"> и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кречњаку</w:t>
            </w:r>
            <w:proofErr w:type="spellEnd"/>
            <w:r w:rsidRPr="003102A2">
              <w:rPr>
                <w:sz w:val="20"/>
                <w:szCs w:val="20"/>
                <w:lang w:val="en-US"/>
              </w:rPr>
              <w:t xml:space="preserve">, </w:t>
            </w:r>
            <w:proofErr w:type="spellStart"/>
            <w:r w:rsidRPr="003102A2">
              <w:rPr>
                <w:sz w:val="20"/>
                <w:szCs w:val="20"/>
                <w:lang w:val="en-US"/>
              </w:rPr>
              <w:t>алувијално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(III-V </w:t>
            </w:r>
            <w:proofErr w:type="spellStart"/>
            <w:r w:rsidRPr="003102A2">
              <w:rPr>
                <w:sz w:val="20"/>
                <w:szCs w:val="20"/>
                <w:lang w:val="en-US"/>
              </w:rPr>
              <w:t>класе</w:t>
            </w:r>
            <w:proofErr w:type="spellEnd"/>
            <w:r w:rsidRPr="003102A2">
              <w:rPr>
                <w:sz w:val="20"/>
                <w:szCs w:val="20"/>
                <w:lang w:val="en-US"/>
              </w:rPr>
              <w:t xml:space="preserve">), </w:t>
            </w:r>
            <w:proofErr w:type="spellStart"/>
            <w:r w:rsidRPr="003102A2">
              <w:rPr>
                <w:sz w:val="20"/>
                <w:szCs w:val="20"/>
                <w:lang w:val="en-US"/>
              </w:rPr>
              <w:t>делувијално</w:t>
            </w:r>
            <w:proofErr w:type="spellEnd"/>
            <w:r w:rsidRPr="003102A2">
              <w:rPr>
                <w:sz w:val="20"/>
                <w:szCs w:val="20"/>
                <w:lang w:val="en-US"/>
              </w:rPr>
              <w:t xml:space="preserve"> </w:t>
            </w:r>
            <w:proofErr w:type="spellStart"/>
            <w:r w:rsidRPr="003102A2">
              <w:rPr>
                <w:sz w:val="20"/>
                <w:szCs w:val="20"/>
                <w:lang w:val="en-US"/>
              </w:rPr>
              <w:t>земљиште</w:t>
            </w:r>
            <w:proofErr w:type="spellEnd"/>
            <w:r w:rsidRPr="003102A2">
              <w:rPr>
                <w:sz w:val="20"/>
                <w:szCs w:val="20"/>
                <w:lang w:val="en-US"/>
              </w:rPr>
              <w:t xml:space="preserve"> (III-V </w:t>
            </w:r>
            <w:proofErr w:type="spellStart"/>
            <w:proofErr w:type="gramStart"/>
            <w:r w:rsidRPr="003102A2">
              <w:rPr>
                <w:sz w:val="20"/>
                <w:szCs w:val="20"/>
                <w:lang w:val="en-US"/>
              </w:rPr>
              <w:t>класе</w:t>
            </w:r>
            <w:proofErr w:type="spellEnd"/>
            <w:r w:rsidRPr="003102A2">
              <w:rPr>
                <w:sz w:val="20"/>
                <w:szCs w:val="20"/>
                <w:lang w:val="en-US"/>
              </w:rPr>
              <w:t>)</w:t>
            </w:r>
            <w:proofErr w:type="spellStart"/>
            <w:r w:rsidRPr="003102A2">
              <w:rPr>
                <w:sz w:val="20"/>
                <w:szCs w:val="20"/>
                <w:lang w:val="en-US"/>
              </w:rPr>
              <w:t>планинска</w:t>
            </w:r>
            <w:proofErr w:type="spellEnd"/>
            <w:proofErr w:type="gramEnd"/>
            <w:r w:rsidRPr="003102A2">
              <w:rPr>
                <w:sz w:val="20"/>
                <w:szCs w:val="20"/>
                <w:lang w:val="en-US"/>
              </w:rPr>
              <w:t xml:space="preserve"> </w:t>
            </w:r>
            <w:proofErr w:type="spellStart"/>
            <w:r w:rsidRPr="003102A2">
              <w:rPr>
                <w:sz w:val="20"/>
                <w:szCs w:val="20"/>
                <w:lang w:val="en-US"/>
              </w:rPr>
              <w:t>црница</w:t>
            </w:r>
            <w:proofErr w:type="spellEnd"/>
            <w:r w:rsidRPr="003102A2">
              <w:rPr>
                <w:sz w:val="20"/>
                <w:szCs w:val="20"/>
                <w:lang w:val="en-US"/>
              </w:rPr>
              <w:t xml:space="preserve">, </w:t>
            </w:r>
            <w:proofErr w:type="spellStart"/>
            <w:r w:rsidRPr="003102A2">
              <w:rPr>
                <w:sz w:val="20"/>
                <w:szCs w:val="20"/>
                <w:lang w:val="en-US"/>
              </w:rPr>
              <w:t>параподзол</w:t>
            </w:r>
            <w:proofErr w:type="spellEnd"/>
          </w:p>
        </w:tc>
        <w:tc>
          <w:tcPr>
            <w:tcW w:w="3000" w:type="dxa"/>
            <w:shd w:val="clear" w:color="auto" w:fill="FFFFFF"/>
          </w:tcPr>
          <w:p w14:paraId="693A3E6B"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33E0993E" w14:textId="77777777" w:rsidTr="002D6F01">
        <w:tc>
          <w:tcPr>
            <w:tcW w:w="3000" w:type="dxa"/>
            <w:shd w:val="clear" w:color="auto" w:fill="FFFFFF"/>
          </w:tcPr>
          <w:p w14:paraId="221CB87A" w14:textId="77777777" w:rsidR="003102A2" w:rsidRPr="003102A2" w:rsidRDefault="003102A2" w:rsidP="003102A2">
            <w:pPr>
              <w:jc w:val="both"/>
              <w:rPr>
                <w:sz w:val="20"/>
                <w:szCs w:val="20"/>
                <w:lang w:val="en-US"/>
              </w:rPr>
            </w:pPr>
            <w:proofErr w:type="spellStart"/>
            <w:r w:rsidRPr="003102A2">
              <w:rPr>
                <w:sz w:val="20"/>
                <w:szCs w:val="20"/>
                <w:lang w:val="en-US"/>
              </w:rPr>
              <w:t>Клима</w:t>
            </w:r>
            <w:proofErr w:type="spellEnd"/>
            <w:r w:rsidRPr="003102A2">
              <w:rPr>
                <w:sz w:val="20"/>
                <w:szCs w:val="20"/>
                <w:lang w:val="en-US"/>
              </w:rPr>
              <w:t xml:space="preserve"> (</w:t>
            </w:r>
            <w:proofErr w:type="spellStart"/>
            <w:r w:rsidRPr="003102A2">
              <w:rPr>
                <w:sz w:val="20"/>
                <w:szCs w:val="20"/>
                <w:lang w:val="en-US"/>
              </w:rPr>
              <w:t>умерено-континентална</w:t>
            </w:r>
            <w:proofErr w:type="spellEnd"/>
            <w:r w:rsidRPr="003102A2">
              <w:rPr>
                <w:sz w:val="20"/>
                <w:szCs w:val="20"/>
                <w:lang w:val="en-US"/>
              </w:rPr>
              <w:t xml:space="preserve">, </w:t>
            </w:r>
            <w:proofErr w:type="spellStart"/>
            <w:r w:rsidRPr="003102A2">
              <w:rPr>
                <w:sz w:val="20"/>
                <w:szCs w:val="20"/>
                <w:lang w:val="en-US"/>
              </w:rPr>
              <w:t>субпланинска</w:t>
            </w:r>
            <w:proofErr w:type="spellEnd"/>
            <w:r w:rsidRPr="003102A2">
              <w:rPr>
                <w:sz w:val="20"/>
                <w:szCs w:val="20"/>
                <w:lang w:val="en-US"/>
              </w:rPr>
              <w:t xml:space="preserve"> ...)</w:t>
            </w:r>
          </w:p>
        </w:tc>
        <w:tc>
          <w:tcPr>
            <w:tcW w:w="3000" w:type="dxa"/>
            <w:shd w:val="clear" w:color="auto" w:fill="FFFFFF"/>
          </w:tcPr>
          <w:p w14:paraId="42DDE0AF" w14:textId="77777777" w:rsidR="003102A2" w:rsidRPr="003102A2" w:rsidRDefault="003102A2" w:rsidP="003102A2">
            <w:pPr>
              <w:jc w:val="both"/>
              <w:rPr>
                <w:sz w:val="20"/>
                <w:szCs w:val="20"/>
                <w:lang w:val="en-US"/>
              </w:rPr>
            </w:pPr>
            <w:proofErr w:type="spellStart"/>
            <w:r w:rsidRPr="003102A2">
              <w:rPr>
                <w:sz w:val="20"/>
                <w:szCs w:val="20"/>
                <w:lang w:val="en-US"/>
              </w:rPr>
              <w:t>планинска</w:t>
            </w:r>
            <w:proofErr w:type="spellEnd"/>
            <w:r w:rsidRPr="003102A2">
              <w:rPr>
                <w:sz w:val="20"/>
                <w:szCs w:val="20"/>
                <w:lang w:val="en-US"/>
              </w:rPr>
              <w:t xml:space="preserve">, </w:t>
            </w:r>
            <w:proofErr w:type="spellStart"/>
            <w:r w:rsidRPr="003102A2">
              <w:rPr>
                <w:sz w:val="20"/>
                <w:szCs w:val="20"/>
                <w:lang w:val="en-US"/>
              </w:rPr>
              <w:t>континентална</w:t>
            </w:r>
            <w:proofErr w:type="spellEnd"/>
          </w:p>
        </w:tc>
        <w:tc>
          <w:tcPr>
            <w:tcW w:w="3000" w:type="dxa"/>
            <w:shd w:val="clear" w:color="auto" w:fill="FFFFFF"/>
          </w:tcPr>
          <w:p w14:paraId="55017489"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3A7F91E2" w14:textId="77777777" w:rsidTr="002D6F01">
        <w:tc>
          <w:tcPr>
            <w:tcW w:w="3000" w:type="dxa"/>
            <w:shd w:val="clear" w:color="auto" w:fill="FFFFFF"/>
          </w:tcPr>
          <w:p w14:paraId="4A63A176" w14:textId="77777777" w:rsidR="003102A2" w:rsidRPr="003102A2" w:rsidRDefault="003102A2" w:rsidP="003102A2">
            <w:pPr>
              <w:jc w:val="both"/>
              <w:rPr>
                <w:sz w:val="20"/>
                <w:szCs w:val="20"/>
                <w:lang w:val="en-US"/>
              </w:rPr>
            </w:pP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количина</w:t>
            </w:r>
            <w:proofErr w:type="spellEnd"/>
            <w:r w:rsidRPr="003102A2">
              <w:rPr>
                <w:sz w:val="20"/>
                <w:szCs w:val="20"/>
                <w:lang w:val="en-US"/>
              </w:rPr>
              <w:t xml:space="preserve"> </w:t>
            </w:r>
            <w:proofErr w:type="spellStart"/>
            <w:r w:rsidRPr="003102A2">
              <w:rPr>
                <w:sz w:val="20"/>
                <w:szCs w:val="20"/>
                <w:lang w:val="en-US"/>
              </w:rPr>
              <w:t>падавина</w:t>
            </w:r>
            <w:proofErr w:type="spellEnd"/>
            <w:r w:rsidRPr="003102A2">
              <w:rPr>
                <w:sz w:val="20"/>
                <w:szCs w:val="20"/>
                <w:lang w:val="en-US"/>
              </w:rPr>
              <w:t xml:space="preserve"> (mm)</w:t>
            </w:r>
          </w:p>
        </w:tc>
        <w:tc>
          <w:tcPr>
            <w:tcW w:w="3000" w:type="dxa"/>
            <w:shd w:val="clear" w:color="auto" w:fill="FFFFFF"/>
          </w:tcPr>
          <w:p w14:paraId="6B35FFB6" w14:textId="77777777" w:rsidR="003102A2" w:rsidRPr="003102A2" w:rsidRDefault="003102A2" w:rsidP="003102A2">
            <w:pPr>
              <w:jc w:val="both"/>
              <w:rPr>
                <w:sz w:val="20"/>
                <w:szCs w:val="20"/>
                <w:lang w:val="en-US"/>
              </w:rPr>
            </w:pPr>
            <w:r w:rsidRPr="003102A2">
              <w:rPr>
                <w:sz w:val="20"/>
                <w:szCs w:val="20"/>
                <w:lang w:val="en-US"/>
              </w:rPr>
              <w:t xml:space="preserve">920 </w:t>
            </w:r>
            <w:proofErr w:type="spellStart"/>
            <w:r w:rsidRPr="003102A2">
              <w:rPr>
                <w:sz w:val="20"/>
                <w:szCs w:val="20"/>
                <w:lang w:val="en-US"/>
              </w:rPr>
              <w:t>мм</w:t>
            </w:r>
            <w:proofErr w:type="spellEnd"/>
          </w:p>
        </w:tc>
        <w:tc>
          <w:tcPr>
            <w:tcW w:w="3000" w:type="dxa"/>
            <w:shd w:val="clear" w:color="auto" w:fill="FFFFFF"/>
          </w:tcPr>
          <w:p w14:paraId="119FCCC6"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528B494D" w14:textId="77777777" w:rsidTr="002D6F01">
        <w:tc>
          <w:tcPr>
            <w:tcW w:w="3000" w:type="dxa"/>
            <w:shd w:val="clear" w:color="auto" w:fill="FFFFFF"/>
          </w:tcPr>
          <w:p w14:paraId="4B0C6FA8" w14:textId="77777777" w:rsidR="003102A2" w:rsidRPr="003102A2" w:rsidRDefault="003102A2" w:rsidP="003102A2">
            <w:pPr>
              <w:jc w:val="both"/>
              <w:rPr>
                <w:sz w:val="20"/>
                <w:szCs w:val="20"/>
                <w:lang w:val="en-US"/>
              </w:rPr>
            </w:pPr>
            <w:proofErr w:type="spellStart"/>
            <w:r w:rsidRPr="003102A2">
              <w:rPr>
                <w:sz w:val="20"/>
                <w:szCs w:val="20"/>
                <w:lang w:val="en-US"/>
              </w:rPr>
              <w:t>Средња</w:t>
            </w:r>
            <w:proofErr w:type="spellEnd"/>
            <w:r w:rsidRPr="003102A2">
              <w:rPr>
                <w:sz w:val="20"/>
                <w:szCs w:val="20"/>
                <w:lang w:val="en-US"/>
              </w:rPr>
              <w:t xml:space="preserve"> </w:t>
            </w:r>
            <w:proofErr w:type="spellStart"/>
            <w:r w:rsidRPr="003102A2">
              <w:rPr>
                <w:sz w:val="20"/>
                <w:szCs w:val="20"/>
                <w:lang w:val="en-US"/>
              </w:rPr>
              <w:t>годишња</w:t>
            </w:r>
            <w:proofErr w:type="spellEnd"/>
            <w:r w:rsidRPr="003102A2">
              <w:rPr>
                <w:sz w:val="20"/>
                <w:szCs w:val="20"/>
                <w:lang w:val="en-US"/>
              </w:rPr>
              <w:t xml:space="preserve"> </w:t>
            </w:r>
            <w:proofErr w:type="spellStart"/>
            <w:r w:rsidRPr="003102A2">
              <w:rPr>
                <w:sz w:val="20"/>
                <w:szCs w:val="20"/>
                <w:lang w:val="en-US"/>
              </w:rPr>
              <w:t>температура</w:t>
            </w:r>
            <w:proofErr w:type="spellEnd"/>
            <w:r w:rsidRPr="003102A2">
              <w:rPr>
                <w:sz w:val="20"/>
                <w:szCs w:val="20"/>
                <w:lang w:val="en-US"/>
              </w:rPr>
              <w:t xml:space="preserve"> (</w:t>
            </w:r>
            <w:proofErr w:type="spellStart"/>
            <w:r w:rsidRPr="003102A2">
              <w:rPr>
                <w:sz w:val="20"/>
                <w:szCs w:val="20"/>
                <w:lang w:val="en-US"/>
              </w:rPr>
              <w:t>оС</w:t>
            </w:r>
            <w:proofErr w:type="spellEnd"/>
            <w:r w:rsidRPr="003102A2">
              <w:rPr>
                <w:sz w:val="20"/>
                <w:szCs w:val="20"/>
                <w:lang w:val="en-US"/>
              </w:rPr>
              <w:t>)</w:t>
            </w:r>
          </w:p>
        </w:tc>
        <w:tc>
          <w:tcPr>
            <w:tcW w:w="3000" w:type="dxa"/>
            <w:shd w:val="clear" w:color="auto" w:fill="FFFFFF"/>
          </w:tcPr>
          <w:p w14:paraId="372450BB" w14:textId="77777777" w:rsidR="003102A2" w:rsidRPr="003102A2" w:rsidRDefault="003102A2" w:rsidP="003102A2">
            <w:pPr>
              <w:jc w:val="both"/>
              <w:rPr>
                <w:sz w:val="20"/>
                <w:szCs w:val="20"/>
                <w:lang w:val="en-US"/>
              </w:rPr>
            </w:pPr>
            <w:r w:rsidRPr="003102A2">
              <w:rPr>
                <w:sz w:val="20"/>
                <w:szCs w:val="20"/>
                <w:lang w:val="en-US"/>
              </w:rPr>
              <w:t>11,9 ºC</w:t>
            </w:r>
          </w:p>
        </w:tc>
        <w:tc>
          <w:tcPr>
            <w:tcW w:w="3000" w:type="dxa"/>
            <w:shd w:val="clear" w:color="auto" w:fill="FFFFFF"/>
          </w:tcPr>
          <w:p w14:paraId="0739E177"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545C6C2E" w14:textId="77777777" w:rsidTr="002D6F01">
        <w:tc>
          <w:tcPr>
            <w:tcW w:w="3000" w:type="dxa"/>
            <w:shd w:val="clear" w:color="auto" w:fill="FFFFFF"/>
          </w:tcPr>
          <w:p w14:paraId="4487FC38" w14:textId="77777777" w:rsidR="003102A2" w:rsidRPr="003102A2" w:rsidRDefault="003102A2" w:rsidP="003102A2">
            <w:pPr>
              <w:jc w:val="both"/>
              <w:rPr>
                <w:sz w:val="20"/>
                <w:szCs w:val="20"/>
                <w:lang w:val="en-US"/>
              </w:rPr>
            </w:pPr>
            <w:proofErr w:type="spellStart"/>
            <w:r w:rsidRPr="003102A2">
              <w:rPr>
                <w:sz w:val="20"/>
                <w:szCs w:val="20"/>
                <w:lang w:val="en-US"/>
              </w:rPr>
              <w:t>Хидрографија</w:t>
            </w:r>
            <w:proofErr w:type="spellEnd"/>
            <w:r w:rsidRPr="003102A2">
              <w:rPr>
                <w:sz w:val="20"/>
                <w:szCs w:val="20"/>
                <w:lang w:val="en-US"/>
              </w:rPr>
              <w:t xml:space="preserve"> (</w:t>
            </w:r>
            <w:proofErr w:type="spellStart"/>
            <w:r w:rsidRPr="003102A2">
              <w:rPr>
                <w:sz w:val="20"/>
                <w:szCs w:val="20"/>
                <w:lang w:val="en-US"/>
              </w:rPr>
              <w:t>површинске</w:t>
            </w:r>
            <w:proofErr w:type="spellEnd"/>
            <w:r w:rsidRPr="003102A2">
              <w:rPr>
                <w:sz w:val="20"/>
                <w:szCs w:val="20"/>
                <w:lang w:val="en-US"/>
              </w:rPr>
              <w:t xml:space="preserve"> и </w:t>
            </w:r>
            <w:proofErr w:type="spellStart"/>
            <w:r w:rsidRPr="003102A2">
              <w:rPr>
                <w:sz w:val="20"/>
                <w:szCs w:val="20"/>
                <w:lang w:val="en-US"/>
              </w:rPr>
              <w:t>подземне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w:t>
            </w:r>
          </w:p>
        </w:tc>
        <w:tc>
          <w:tcPr>
            <w:tcW w:w="3000" w:type="dxa"/>
            <w:shd w:val="clear" w:color="auto" w:fill="FFFFFF"/>
          </w:tcPr>
          <w:p w14:paraId="2FE3C3BE" w14:textId="77777777" w:rsidR="003102A2" w:rsidRPr="003102A2" w:rsidRDefault="003102A2" w:rsidP="003102A2">
            <w:pPr>
              <w:jc w:val="both"/>
              <w:rPr>
                <w:sz w:val="20"/>
                <w:szCs w:val="20"/>
                <w:lang w:val="en-US"/>
              </w:rPr>
            </w:pPr>
            <w:proofErr w:type="spellStart"/>
            <w:r w:rsidRPr="003102A2">
              <w:rPr>
                <w:sz w:val="20"/>
                <w:szCs w:val="20"/>
                <w:lang w:val="en-US"/>
              </w:rPr>
              <w:t>реке</w:t>
            </w:r>
            <w:proofErr w:type="spellEnd"/>
            <w:r w:rsidRPr="003102A2">
              <w:rPr>
                <w:sz w:val="20"/>
                <w:szCs w:val="20"/>
                <w:lang w:val="en-US"/>
              </w:rPr>
              <w:t xml:space="preserve"> </w:t>
            </w:r>
            <w:proofErr w:type="spellStart"/>
            <w:r w:rsidRPr="003102A2">
              <w:rPr>
                <w:sz w:val="20"/>
                <w:szCs w:val="20"/>
                <w:lang w:val="en-US"/>
              </w:rPr>
              <w:t>Моравица</w:t>
            </w:r>
            <w:proofErr w:type="spellEnd"/>
            <w:r w:rsidRPr="003102A2">
              <w:rPr>
                <w:sz w:val="20"/>
                <w:szCs w:val="20"/>
                <w:lang w:val="en-US"/>
              </w:rPr>
              <w:t xml:space="preserve">, </w:t>
            </w:r>
            <w:proofErr w:type="spellStart"/>
            <w:r w:rsidRPr="003102A2">
              <w:rPr>
                <w:sz w:val="20"/>
                <w:szCs w:val="20"/>
                <w:lang w:val="en-US"/>
              </w:rPr>
              <w:t>Студеница</w:t>
            </w:r>
            <w:proofErr w:type="spellEnd"/>
            <w:r w:rsidRPr="003102A2">
              <w:rPr>
                <w:sz w:val="20"/>
                <w:szCs w:val="20"/>
                <w:lang w:val="en-US"/>
              </w:rPr>
              <w:t xml:space="preserve"> и </w:t>
            </w:r>
            <w:proofErr w:type="spellStart"/>
            <w:proofErr w:type="gramStart"/>
            <w:r w:rsidRPr="003102A2">
              <w:rPr>
                <w:sz w:val="20"/>
                <w:szCs w:val="20"/>
                <w:lang w:val="en-US"/>
              </w:rPr>
              <w:t>Ношница</w:t>
            </w:r>
            <w:proofErr w:type="spellEnd"/>
            <w:r w:rsidRPr="003102A2">
              <w:rPr>
                <w:sz w:val="20"/>
                <w:szCs w:val="20"/>
                <w:lang w:val="en-US"/>
              </w:rPr>
              <w:t>,  3</w:t>
            </w:r>
            <w:proofErr w:type="gramEnd"/>
            <w:r w:rsidRPr="003102A2">
              <w:rPr>
                <w:sz w:val="20"/>
                <w:szCs w:val="20"/>
                <w:lang w:val="en-US"/>
              </w:rPr>
              <w:t xml:space="preserve"> </w:t>
            </w:r>
            <w:proofErr w:type="spellStart"/>
            <w:r w:rsidRPr="003102A2">
              <w:rPr>
                <w:sz w:val="20"/>
                <w:szCs w:val="20"/>
                <w:lang w:val="en-US"/>
              </w:rPr>
              <w:t>језера</w:t>
            </w:r>
            <w:proofErr w:type="spellEnd"/>
            <w:r w:rsidRPr="003102A2">
              <w:rPr>
                <w:sz w:val="20"/>
                <w:szCs w:val="20"/>
                <w:lang w:val="en-US"/>
              </w:rPr>
              <w:t>,  (</w:t>
            </w:r>
            <w:proofErr w:type="spellStart"/>
            <w:r w:rsidRPr="003102A2">
              <w:rPr>
                <w:sz w:val="20"/>
                <w:szCs w:val="20"/>
                <w:lang w:val="en-US"/>
              </w:rPr>
              <w:t>од</w:t>
            </w:r>
            <w:proofErr w:type="spellEnd"/>
            <w:r w:rsidRPr="003102A2">
              <w:rPr>
                <w:sz w:val="20"/>
                <w:szCs w:val="20"/>
                <w:lang w:val="en-US"/>
              </w:rPr>
              <w:t xml:space="preserve"> 3,2 </w:t>
            </w:r>
            <w:proofErr w:type="spellStart"/>
            <w:r w:rsidRPr="003102A2">
              <w:rPr>
                <w:sz w:val="20"/>
                <w:szCs w:val="20"/>
                <w:lang w:val="en-US"/>
              </w:rPr>
              <w:t>до</w:t>
            </w:r>
            <w:proofErr w:type="spellEnd"/>
            <w:r w:rsidRPr="003102A2">
              <w:rPr>
                <w:sz w:val="20"/>
                <w:szCs w:val="20"/>
                <w:lang w:val="en-US"/>
              </w:rPr>
              <w:t xml:space="preserve"> 8 м </w:t>
            </w:r>
            <w:proofErr w:type="spellStart"/>
            <w:r w:rsidRPr="003102A2">
              <w:rPr>
                <w:sz w:val="20"/>
                <w:szCs w:val="20"/>
                <w:lang w:val="en-US"/>
              </w:rPr>
              <w:t>дубине</w:t>
            </w:r>
            <w:proofErr w:type="spellEnd"/>
            <w:r w:rsidRPr="003102A2">
              <w:rPr>
                <w:sz w:val="20"/>
                <w:szCs w:val="20"/>
                <w:lang w:val="en-US"/>
              </w:rPr>
              <w:t>)</w:t>
            </w:r>
          </w:p>
        </w:tc>
        <w:tc>
          <w:tcPr>
            <w:tcW w:w="3000" w:type="dxa"/>
            <w:shd w:val="clear" w:color="auto" w:fill="FFFFFF"/>
          </w:tcPr>
          <w:p w14:paraId="4FD909DE"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12CD4980" w14:textId="77777777" w:rsidTr="002D6F01">
        <w:tc>
          <w:tcPr>
            <w:tcW w:w="3000" w:type="dxa"/>
            <w:shd w:val="clear" w:color="auto" w:fill="FFFFFF"/>
          </w:tcPr>
          <w:p w14:paraId="78AEF514" w14:textId="77777777" w:rsidR="003102A2" w:rsidRPr="003102A2" w:rsidRDefault="003102A2" w:rsidP="003102A2">
            <w:pPr>
              <w:jc w:val="both"/>
              <w:rPr>
                <w:sz w:val="20"/>
                <w:szCs w:val="20"/>
                <w:lang w:val="en-US"/>
              </w:rPr>
            </w:pP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шумом</w:t>
            </w:r>
            <w:proofErr w:type="spellEnd"/>
            <w:r w:rsidRPr="003102A2">
              <w:rPr>
                <w:sz w:val="20"/>
                <w:szCs w:val="20"/>
                <w:lang w:val="en-US"/>
              </w:rPr>
              <w:t xml:space="preserve"> (</w:t>
            </w:r>
            <w:proofErr w:type="spellStart"/>
            <w:r w:rsidRPr="003102A2">
              <w:rPr>
                <w:sz w:val="20"/>
                <w:szCs w:val="20"/>
                <w:lang w:val="en-US"/>
              </w:rPr>
              <w:t>hа</w:t>
            </w:r>
            <w:proofErr w:type="spellEnd"/>
            <w:r w:rsidRPr="003102A2">
              <w:rPr>
                <w:sz w:val="20"/>
                <w:szCs w:val="20"/>
                <w:lang w:val="en-US"/>
              </w:rPr>
              <w:t>)</w:t>
            </w:r>
          </w:p>
        </w:tc>
        <w:tc>
          <w:tcPr>
            <w:tcW w:w="3000" w:type="dxa"/>
            <w:shd w:val="clear" w:color="auto" w:fill="FFFFFF"/>
          </w:tcPr>
          <w:p w14:paraId="6AFCEE55" w14:textId="77777777" w:rsidR="003102A2" w:rsidRPr="003102A2" w:rsidRDefault="003102A2" w:rsidP="003102A2">
            <w:pPr>
              <w:jc w:val="both"/>
              <w:rPr>
                <w:sz w:val="20"/>
                <w:szCs w:val="20"/>
                <w:lang w:val="en-US"/>
              </w:rPr>
            </w:pPr>
            <w:r w:rsidRPr="003102A2">
              <w:rPr>
                <w:sz w:val="20"/>
                <w:szCs w:val="20"/>
                <w:lang w:val="en-US"/>
              </w:rPr>
              <w:t xml:space="preserve">57.098 </w:t>
            </w:r>
            <w:proofErr w:type="spellStart"/>
            <w:r w:rsidRPr="003102A2">
              <w:rPr>
                <w:sz w:val="20"/>
                <w:szCs w:val="20"/>
                <w:lang w:val="en-US"/>
              </w:rPr>
              <w:t>ха</w:t>
            </w:r>
            <w:proofErr w:type="spellEnd"/>
          </w:p>
        </w:tc>
        <w:tc>
          <w:tcPr>
            <w:tcW w:w="3000" w:type="dxa"/>
            <w:shd w:val="clear" w:color="auto" w:fill="FFFFFF"/>
          </w:tcPr>
          <w:p w14:paraId="04502CA4"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2AB0904" w14:textId="77777777" w:rsidTr="002D6F01">
        <w:tc>
          <w:tcPr>
            <w:tcW w:w="3000" w:type="dxa"/>
            <w:shd w:val="clear" w:color="auto" w:fill="FFFFFF"/>
          </w:tcPr>
          <w:p w14:paraId="688976A2" w14:textId="77777777" w:rsidR="003102A2" w:rsidRPr="003102A2" w:rsidRDefault="003102A2" w:rsidP="003102A2">
            <w:pPr>
              <w:jc w:val="both"/>
              <w:rPr>
                <w:sz w:val="20"/>
                <w:szCs w:val="20"/>
                <w:lang w:val="en-US"/>
              </w:rPr>
            </w:pP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под</w:t>
            </w:r>
            <w:proofErr w:type="spellEnd"/>
            <w:r w:rsidRPr="003102A2">
              <w:rPr>
                <w:sz w:val="20"/>
                <w:szCs w:val="20"/>
                <w:lang w:val="en-US"/>
              </w:rPr>
              <w:t xml:space="preserve"> </w:t>
            </w:r>
            <w:proofErr w:type="spellStart"/>
            <w:r w:rsidRPr="003102A2">
              <w:rPr>
                <w:sz w:val="20"/>
                <w:szCs w:val="20"/>
                <w:lang w:val="en-US"/>
              </w:rPr>
              <w:t>шумом</w:t>
            </w:r>
            <w:proofErr w:type="spellEnd"/>
            <w:r w:rsidRPr="003102A2">
              <w:rPr>
                <w:sz w:val="20"/>
                <w:szCs w:val="20"/>
                <w:lang w:val="en-US"/>
              </w:rPr>
              <w:t xml:space="preserve"> у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површини</w:t>
            </w:r>
            <w:proofErr w:type="spellEnd"/>
            <w:r w:rsidRPr="003102A2">
              <w:rPr>
                <w:sz w:val="20"/>
                <w:szCs w:val="20"/>
                <w:lang w:val="en-US"/>
              </w:rPr>
              <w:t xml:space="preserve"> АП/ЈЛС (%)</w:t>
            </w:r>
          </w:p>
        </w:tc>
        <w:tc>
          <w:tcPr>
            <w:tcW w:w="3000" w:type="dxa"/>
            <w:shd w:val="clear" w:color="auto" w:fill="FFFFFF"/>
          </w:tcPr>
          <w:p w14:paraId="7C991B76" w14:textId="77777777" w:rsidR="003102A2" w:rsidRPr="003102A2" w:rsidRDefault="003102A2" w:rsidP="003102A2">
            <w:pPr>
              <w:jc w:val="both"/>
              <w:rPr>
                <w:sz w:val="20"/>
                <w:szCs w:val="20"/>
                <w:lang w:val="en-US"/>
              </w:rPr>
            </w:pPr>
            <w:r w:rsidRPr="003102A2">
              <w:rPr>
                <w:sz w:val="20"/>
                <w:szCs w:val="20"/>
                <w:lang w:val="en-US"/>
              </w:rPr>
              <w:t>49,54 %</w:t>
            </w:r>
          </w:p>
        </w:tc>
        <w:tc>
          <w:tcPr>
            <w:tcW w:w="3000" w:type="dxa"/>
            <w:shd w:val="clear" w:color="auto" w:fill="FFFFFF"/>
          </w:tcPr>
          <w:p w14:paraId="18BF6C5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37D19F4" w14:textId="77777777" w:rsidTr="002D6F01">
        <w:tc>
          <w:tcPr>
            <w:tcW w:w="3000" w:type="dxa"/>
            <w:shd w:val="clear" w:color="auto" w:fill="FFFFFF"/>
          </w:tcPr>
          <w:p w14:paraId="76858AA8" w14:textId="77777777" w:rsidR="003102A2" w:rsidRPr="003102A2" w:rsidRDefault="003102A2" w:rsidP="003102A2">
            <w:pPr>
              <w:jc w:val="both"/>
              <w:rPr>
                <w:sz w:val="20"/>
                <w:szCs w:val="20"/>
                <w:lang w:val="en-US"/>
              </w:rPr>
            </w:pPr>
            <w:proofErr w:type="spellStart"/>
            <w:r w:rsidRPr="003102A2">
              <w:rPr>
                <w:sz w:val="20"/>
                <w:szCs w:val="20"/>
                <w:lang w:val="en-US"/>
              </w:rPr>
              <w:t>Пошумљене</w:t>
            </w:r>
            <w:proofErr w:type="spellEnd"/>
            <w:r w:rsidRPr="003102A2">
              <w:rPr>
                <w:sz w:val="20"/>
                <w:szCs w:val="20"/>
                <w:lang w:val="en-US"/>
              </w:rPr>
              <w:t xml:space="preserve"> </w:t>
            </w:r>
            <w:proofErr w:type="spellStart"/>
            <w:r w:rsidRPr="003102A2">
              <w:rPr>
                <w:sz w:val="20"/>
                <w:szCs w:val="20"/>
                <w:lang w:val="en-US"/>
              </w:rPr>
              <w:t>површине</w:t>
            </w:r>
            <w:proofErr w:type="spellEnd"/>
            <w:r w:rsidRPr="003102A2">
              <w:rPr>
                <w:sz w:val="20"/>
                <w:szCs w:val="20"/>
                <w:lang w:val="en-US"/>
              </w:rPr>
              <w:t xml:space="preserve"> у </w:t>
            </w:r>
            <w:proofErr w:type="spellStart"/>
            <w:r w:rsidRPr="003102A2">
              <w:rPr>
                <w:sz w:val="20"/>
                <w:szCs w:val="20"/>
                <w:lang w:val="en-US"/>
              </w:rPr>
              <w:t>претходној</w:t>
            </w:r>
            <w:proofErr w:type="spellEnd"/>
            <w:r w:rsidRPr="003102A2">
              <w:rPr>
                <w:sz w:val="20"/>
                <w:szCs w:val="20"/>
                <w:lang w:val="en-US"/>
              </w:rPr>
              <w:t xml:space="preserve"> </w:t>
            </w:r>
            <w:proofErr w:type="spellStart"/>
            <w:r w:rsidRPr="003102A2">
              <w:rPr>
                <w:sz w:val="20"/>
                <w:szCs w:val="20"/>
                <w:lang w:val="en-US"/>
              </w:rPr>
              <w:t>години</w:t>
            </w:r>
            <w:proofErr w:type="spellEnd"/>
            <w:r w:rsidRPr="003102A2">
              <w:rPr>
                <w:sz w:val="20"/>
                <w:szCs w:val="20"/>
                <w:lang w:val="en-US"/>
              </w:rPr>
              <w:t xml:space="preserve"> (</w:t>
            </w:r>
            <w:proofErr w:type="spellStart"/>
            <w:r w:rsidRPr="003102A2">
              <w:rPr>
                <w:sz w:val="20"/>
                <w:szCs w:val="20"/>
                <w:lang w:val="en-US"/>
              </w:rPr>
              <w:t>hа</w:t>
            </w:r>
            <w:proofErr w:type="spellEnd"/>
            <w:r w:rsidRPr="003102A2">
              <w:rPr>
                <w:sz w:val="20"/>
                <w:szCs w:val="20"/>
                <w:lang w:val="en-US"/>
              </w:rPr>
              <w:t>)</w:t>
            </w:r>
          </w:p>
        </w:tc>
        <w:tc>
          <w:tcPr>
            <w:tcW w:w="3000" w:type="dxa"/>
            <w:shd w:val="clear" w:color="auto" w:fill="FFFFFF"/>
          </w:tcPr>
          <w:p w14:paraId="7C2555AD" w14:textId="77777777" w:rsidR="003102A2" w:rsidRPr="003102A2" w:rsidRDefault="003102A2" w:rsidP="003102A2">
            <w:pPr>
              <w:jc w:val="both"/>
              <w:rPr>
                <w:sz w:val="20"/>
                <w:szCs w:val="20"/>
                <w:lang w:val="en-US"/>
              </w:rPr>
            </w:pPr>
            <w:r w:rsidRPr="003102A2">
              <w:rPr>
                <w:sz w:val="20"/>
                <w:szCs w:val="20"/>
                <w:lang w:val="en-US"/>
              </w:rPr>
              <w:t>1</w:t>
            </w:r>
            <w:r w:rsidRPr="003102A2">
              <w:rPr>
                <w:sz w:val="20"/>
                <w:szCs w:val="20"/>
                <w:lang w:val="sr-Cyrl-RS"/>
              </w:rPr>
              <w:t>9,46</w:t>
            </w:r>
            <w:r w:rsidRPr="003102A2">
              <w:rPr>
                <w:sz w:val="20"/>
                <w:szCs w:val="20"/>
                <w:lang w:val="en-US"/>
              </w:rPr>
              <w:t xml:space="preserve"> </w:t>
            </w:r>
            <w:proofErr w:type="spellStart"/>
            <w:r w:rsidRPr="003102A2">
              <w:rPr>
                <w:sz w:val="20"/>
                <w:szCs w:val="20"/>
                <w:lang w:val="en-US"/>
              </w:rPr>
              <w:t>ха</w:t>
            </w:r>
            <w:proofErr w:type="spellEnd"/>
          </w:p>
        </w:tc>
        <w:tc>
          <w:tcPr>
            <w:tcW w:w="3000" w:type="dxa"/>
            <w:shd w:val="clear" w:color="auto" w:fill="FFFFFF"/>
          </w:tcPr>
          <w:p w14:paraId="3F54CE5A"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48402609" w14:textId="77777777" w:rsidTr="002D6F01">
        <w:tc>
          <w:tcPr>
            <w:tcW w:w="3000" w:type="dxa"/>
            <w:shd w:val="clear" w:color="auto" w:fill="FFFFFF"/>
          </w:tcPr>
          <w:p w14:paraId="61597583" w14:textId="77777777" w:rsidR="003102A2" w:rsidRPr="003102A2" w:rsidRDefault="003102A2" w:rsidP="003102A2">
            <w:pPr>
              <w:jc w:val="both"/>
              <w:rPr>
                <w:sz w:val="20"/>
                <w:szCs w:val="20"/>
                <w:lang w:val="en-US"/>
              </w:rPr>
            </w:pPr>
            <w:proofErr w:type="spellStart"/>
            <w:r w:rsidRPr="003102A2">
              <w:rPr>
                <w:sz w:val="20"/>
                <w:szCs w:val="20"/>
                <w:lang w:val="en-US"/>
              </w:rPr>
              <w:t>Посечена</w:t>
            </w:r>
            <w:proofErr w:type="spellEnd"/>
            <w:r w:rsidRPr="003102A2">
              <w:rPr>
                <w:sz w:val="20"/>
                <w:szCs w:val="20"/>
                <w:lang w:val="en-US"/>
              </w:rPr>
              <w:t xml:space="preserve"> </w:t>
            </w:r>
            <w:proofErr w:type="spellStart"/>
            <w:r w:rsidRPr="003102A2">
              <w:rPr>
                <w:sz w:val="20"/>
                <w:szCs w:val="20"/>
                <w:lang w:val="en-US"/>
              </w:rPr>
              <w:t>дрвна</w:t>
            </w:r>
            <w:proofErr w:type="spellEnd"/>
            <w:r w:rsidRPr="003102A2">
              <w:rPr>
                <w:sz w:val="20"/>
                <w:szCs w:val="20"/>
                <w:lang w:val="en-US"/>
              </w:rPr>
              <w:t xml:space="preserve"> </w:t>
            </w:r>
            <w:proofErr w:type="spellStart"/>
            <w:r w:rsidRPr="003102A2">
              <w:rPr>
                <w:sz w:val="20"/>
                <w:szCs w:val="20"/>
                <w:lang w:val="en-US"/>
              </w:rPr>
              <w:t>маса</w:t>
            </w:r>
            <w:proofErr w:type="spellEnd"/>
            <w:r w:rsidRPr="003102A2">
              <w:rPr>
                <w:sz w:val="20"/>
                <w:szCs w:val="20"/>
                <w:lang w:val="en-US"/>
              </w:rPr>
              <w:t xml:space="preserve"> (m3)</w:t>
            </w:r>
          </w:p>
        </w:tc>
        <w:tc>
          <w:tcPr>
            <w:tcW w:w="3000" w:type="dxa"/>
            <w:shd w:val="clear" w:color="auto" w:fill="FFFFFF"/>
          </w:tcPr>
          <w:p w14:paraId="3FFE148E" w14:textId="77777777" w:rsidR="003102A2" w:rsidRPr="003102A2" w:rsidRDefault="003102A2" w:rsidP="003102A2">
            <w:pPr>
              <w:jc w:val="both"/>
              <w:rPr>
                <w:sz w:val="20"/>
                <w:szCs w:val="20"/>
                <w:lang w:val="en-US"/>
              </w:rPr>
            </w:pPr>
            <w:r w:rsidRPr="003102A2">
              <w:rPr>
                <w:sz w:val="20"/>
                <w:szCs w:val="20"/>
                <w:lang w:val="sr-Cyrl-RS"/>
              </w:rPr>
              <w:t>13.191</w:t>
            </w:r>
            <w:r w:rsidRPr="003102A2">
              <w:rPr>
                <w:sz w:val="20"/>
                <w:szCs w:val="20"/>
                <w:lang w:val="en-US"/>
              </w:rPr>
              <w:t xml:space="preserve"> m³</w:t>
            </w:r>
          </w:p>
        </w:tc>
        <w:tc>
          <w:tcPr>
            <w:tcW w:w="3000" w:type="dxa"/>
            <w:shd w:val="clear" w:color="auto" w:fill="FFFFFF"/>
          </w:tcPr>
          <w:p w14:paraId="11676FFE"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5F9C0B9" w14:textId="77777777" w:rsidTr="002D6F01">
        <w:tc>
          <w:tcPr>
            <w:tcW w:w="3000" w:type="dxa"/>
            <w:shd w:val="clear" w:color="auto" w:fill="FFFFFF"/>
          </w:tcPr>
          <w:p w14:paraId="5FFFFB0A" w14:textId="77777777" w:rsidR="003102A2" w:rsidRPr="003102A2" w:rsidRDefault="003102A2" w:rsidP="003102A2">
            <w:pPr>
              <w:spacing w:after="200" w:line="276" w:lineRule="auto"/>
              <w:jc w:val="both"/>
              <w:rPr>
                <w:sz w:val="20"/>
                <w:szCs w:val="20"/>
                <w:lang w:val="en-US"/>
              </w:rPr>
            </w:pPr>
            <w:r w:rsidRPr="003102A2">
              <w:rPr>
                <w:b/>
                <w:bCs/>
                <w:sz w:val="20"/>
                <w:szCs w:val="20"/>
                <w:lang w:val="en-US"/>
              </w:rPr>
              <w:t>ПОКАЗАТЕЉИ РАЗВОЈА ПОЉОПРИВРЕДЕ</w:t>
            </w:r>
          </w:p>
        </w:tc>
        <w:tc>
          <w:tcPr>
            <w:tcW w:w="3000" w:type="dxa"/>
            <w:shd w:val="clear" w:color="auto" w:fill="FFFFFF"/>
          </w:tcPr>
          <w:p w14:paraId="7A4E8B51" w14:textId="77777777" w:rsidR="003102A2" w:rsidRPr="003102A2" w:rsidRDefault="003102A2" w:rsidP="003102A2">
            <w:pPr>
              <w:jc w:val="center"/>
              <w:rPr>
                <w:sz w:val="20"/>
                <w:szCs w:val="20"/>
                <w:lang w:val="en-US"/>
              </w:rPr>
            </w:pPr>
          </w:p>
        </w:tc>
        <w:tc>
          <w:tcPr>
            <w:tcW w:w="3000" w:type="dxa"/>
            <w:shd w:val="clear" w:color="auto" w:fill="FFFFFF"/>
          </w:tcPr>
          <w:p w14:paraId="324396B7" w14:textId="77777777" w:rsidR="003102A2" w:rsidRPr="003102A2" w:rsidRDefault="003102A2" w:rsidP="003102A2">
            <w:pPr>
              <w:jc w:val="center"/>
              <w:rPr>
                <w:sz w:val="20"/>
                <w:szCs w:val="20"/>
                <w:lang w:val="en-US"/>
              </w:rPr>
            </w:pPr>
          </w:p>
        </w:tc>
      </w:tr>
      <w:tr w:rsidR="003102A2" w:rsidRPr="003102A2" w14:paraId="045231EF" w14:textId="77777777" w:rsidTr="002D6F01">
        <w:tc>
          <w:tcPr>
            <w:tcW w:w="3000" w:type="dxa"/>
            <w:shd w:val="clear" w:color="auto" w:fill="FFFFFF"/>
          </w:tcPr>
          <w:p w14:paraId="396355AB" w14:textId="77777777" w:rsidR="003102A2" w:rsidRPr="003102A2" w:rsidRDefault="003102A2" w:rsidP="003102A2">
            <w:pPr>
              <w:spacing w:after="200" w:line="276" w:lineRule="auto"/>
              <w:jc w:val="both"/>
              <w:rPr>
                <w:sz w:val="20"/>
                <w:szCs w:val="20"/>
                <w:lang w:val="en-US"/>
              </w:rPr>
            </w:pPr>
            <w:proofErr w:type="spellStart"/>
            <w:r w:rsidRPr="003102A2">
              <w:rPr>
                <w:b/>
                <w:bCs/>
                <w:sz w:val="20"/>
                <w:szCs w:val="20"/>
                <w:lang w:val="en-US"/>
              </w:rPr>
              <w:t>Стање</w:t>
            </w:r>
            <w:proofErr w:type="spellEnd"/>
            <w:r w:rsidRPr="003102A2">
              <w:rPr>
                <w:b/>
                <w:bCs/>
                <w:sz w:val="20"/>
                <w:szCs w:val="20"/>
                <w:lang w:val="en-US"/>
              </w:rPr>
              <w:t xml:space="preserve"> </w:t>
            </w:r>
            <w:proofErr w:type="spellStart"/>
            <w:r w:rsidRPr="003102A2">
              <w:rPr>
                <w:b/>
                <w:bCs/>
                <w:sz w:val="20"/>
                <w:szCs w:val="20"/>
                <w:lang w:val="en-US"/>
              </w:rPr>
              <w:t>ресурса</w:t>
            </w:r>
            <w:proofErr w:type="spellEnd"/>
          </w:p>
        </w:tc>
        <w:tc>
          <w:tcPr>
            <w:tcW w:w="3000" w:type="dxa"/>
            <w:shd w:val="clear" w:color="auto" w:fill="FFFFFF"/>
          </w:tcPr>
          <w:p w14:paraId="32DA6082" w14:textId="77777777" w:rsidR="003102A2" w:rsidRPr="003102A2" w:rsidRDefault="003102A2" w:rsidP="003102A2">
            <w:pPr>
              <w:jc w:val="center"/>
              <w:rPr>
                <w:sz w:val="20"/>
                <w:szCs w:val="20"/>
                <w:lang w:val="en-US"/>
              </w:rPr>
            </w:pPr>
          </w:p>
        </w:tc>
        <w:tc>
          <w:tcPr>
            <w:tcW w:w="3000" w:type="dxa"/>
            <w:shd w:val="clear" w:color="auto" w:fill="FFFFFF"/>
          </w:tcPr>
          <w:p w14:paraId="7EB51777" w14:textId="77777777" w:rsidR="003102A2" w:rsidRPr="003102A2" w:rsidRDefault="003102A2" w:rsidP="003102A2">
            <w:pPr>
              <w:jc w:val="center"/>
              <w:rPr>
                <w:sz w:val="20"/>
                <w:szCs w:val="20"/>
                <w:lang w:val="en-US"/>
              </w:rPr>
            </w:pPr>
          </w:p>
        </w:tc>
      </w:tr>
      <w:tr w:rsidR="003102A2" w:rsidRPr="003102A2" w14:paraId="6E27A5E6" w14:textId="77777777" w:rsidTr="002D6F01">
        <w:tc>
          <w:tcPr>
            <w:tcW w:w="3000" w:type="dxa"/>
            <w:shd w:val="clear" w:color="auto" w:fill="FFFFFF"/>
          </w:tcPr>
          <w:p w14:paraId="6052617C" w14:textId="77777777" w:rsidR="003102A2" w:rsidRPr="003102A2" w:rsidRDefault="003102A2" w:rsidP="003102A2">
            <w:pPr>
              <w:jc w:val="both"/>
              <w:rPr>
                <w:sz w:val="20"/>
                <w:szCs w:val="20"/>
                <w:lang w:val="en-US"/>
              </w:rPr>
            </w:pPr>
            <w:proofErr w:type="spellStart"/>
            <w:r w:rsidRPr="003102A2">
              <w:rPr>
                <w:sz w:val="20"/>
                <w:szCs w:val="20"/>
                <w:lang w:val="en-US"/>
              </w:rPr>
              <w:t>Укупан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w:t>
            </w:r>
          </w:p>
        </w:tc>
        <w:tc>
          <w:tcPr>
            <w:tcW w:w="3000" w:type="dxa"/>
            <w:shd w:val="clear" w:color="auto" w:fill="FFFFFF"/>
          </w:tcPr>
          <w:p w14:paraId="5372ACB6" w14:textId="77777777" w:rsidR="003102A2" w:rsidRPr="003102A2" w:rsidRDefault="003102A2" w:rsidP="003102A2">
            <w:pPr>
              <w:jc w:val="both"/>
              <w:rPr>
                <w:sz w:val="20"/>
                <w:szCs w:val="20"/>
                <w:lang w:val="en-US"/>
              </w:rPr>
            </w:pPr>
            <w:r w:rsidRPr="003102A2">
              <w:rPr>
                <w:sz w:val="20"/>
                <w:szCs w:val="20"/>
                <w:lang w:val="en-US"/>
              </w:rPr>
              <w:t>7.728</w:t>
            </w:r>
          </w:p>
        </w:tc>
        <w:tc>
          <w:tcPr>
            <w:tcW w:w="3000" w:type="dxa"/>
            <w:shd w:val="clear" w:color="auto" w:fill="FFFFFF"/>
          </w:tcPr>
          <w:p w14:paraId="715893B6"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6C80401" w14:textId="77777777" w:rsidTr="002D6F01">
        <w:tc>
          <w:tcPr>
            <w:tcW w:w="3000" w:type="dxa"/>
            <w:shd w:val="clear" w:color="auto" w:fill="FFFFFF"/>
          </w:tcPr>
          <w:p w14:paraId="02146145"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регистрованих</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(РПГ):</w:t>
            </w:r>
          </w:p>
        </w:tc>
        <w:tc>
          <w:tcPr>
            <w:tcW w:w="3000" w:type="dxa"/>
            <w:shd w:val="clear" w:color="auto" w:fill="FFFFFF"/>
          </w:tcPr>
          <w:p w14:paraId="62E43927" w14:textId="77777777" w:rsidR="003102A2" w:rsidRPr="003102A2" w:rsidRDefault="003102A2" w:rsidP="003102A2">
            <w:pPr>
              <w:jc w:val="both"/>
              <w:rPr>
                <w:sz w:val="20"/>
                <w:szCs w:val="20"/>
                <w:lang w:val="en-US"/>
              </w:rPr>
            </w:pPr>
            <w:r w:rsidRPr="003102A2">
              <w:rPr>
                <w:sz w:val="20"/>
                <w:szCs w:val="20"/>
                <w:lang w:val="en-US"/>
              </w:rPr>
              <w:t>5.</w:t>
            </w:r>
            <w:r w:rsidRPr="003102A2">
              <w:rPr>
                <w:sz w:val="20"/>
                <w:szCs w:val="20"/>
                <w:lang w:val="sr-Cyrl-RS"/>
              </w:rPr>
              <w:t>77</w:t>
            </w:r>
            <w:r w:rsidRPr="003102A2">
              <w:rPr>
                <w:sz w:val="20"/>
                <w:szCs w:val="20"/>
                <w:lang w:val="en-US"/>
              </w:rPr>
              <w:t>6</w:t>
            </w:r>
          </w:p>
        </w:tc>
        <w:tc>
          <w:tcPr>
            <w:tcW w:w="3000" w:type="dxa"/>
            <w:shd w:val="clear" w:color="auto" w:fill="FFFFFF"/>
          </w:tcPr>
          <w:p w14:paraId="68718A00" w14:textId="77777777" w:rsidR="003102A2" w:rsidRPr="003102A2" w:rsidRDefault="003102A2" w:rsidP="003102A2">
            <w:pPr>
              <w:jc w:val="center"/>
              <w:rPr>
                <w:sz w:val="20"/>
                <w:szCs w:val="20"/>
                <w:lang w:val="en-US"/>
              </w:rPr>
            </w:pPr>
            <w:proofErr w:type="spellStart"/>
            <w:r w:rsidRPr="003102A2">
              <w:rPr>
                <w:sz w:val="20"/>
                <w:szCs w:val="20"/>
                <w:lang w:val="en-US"/>
              </w:rPr>
              <w:t>Управа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трезор</w:t>
            </w:r>
            <w:proofErr w:type="spellEnd"/>
          </w:p>
        </w:tc>
      </w:tr>
      <w:tr w:rsidR="003102A2" w:rsidRPr="003102A2" w14:paraId="60C81D72" w14:textId="77777777" w:rsidTr="002D6F01">
        <w:tc>
          <w:tcPr>
            <w:tcW w:w="3000" w:type="dxa"/>
            <w:shd w:val="clear" w:color="auto" w:fill="FFFFFF"/>
          </w:tcPr>
          <w:p w14:paraId="224E8AAF"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породична</w:t>
            </w:r>
            <w:proofErr w:type="spellEnd"/>
            <w:r w:rsidRPr="003102A2">
              <w:rPr>
                <w:sz w:val="20"/>
                <w:szCs w:val="20"/>
                <w:lang w:val="en-US"/>
              </w:rPr>
              <w:t xml:space="preserve"> </w:t>
            </w: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w:t>
            </w:r>
          </w:p>
        </w:tc>
        <w:tc>
          <w:tcPr>
            <w:tcW w:w="3000" w:type="dxa"/>
            <w:shd w:val="clear" w:color="auto" w:fill="FFFFFF"/>
          </w:tcPr>
          <w:p w14:paraId="3A2B19C4" w14:textId="77777777" w:rsidR="003102A2" w:rsidRPr="003102A2" w:rsidRDefault="003102A2" w:rsidP="003102A2">
            <w:pPr>
              <w:jc w:val="both"/>
              <w:rPr>
                <w:sz w:val="20"/>
                <w:szCs w:val="20"/>
                <w:lang w:val="en-US"/>
              </w:rPr>
            </w:pPr>
            <w:r w:rsidRPr="003102A2">
              <w:rPr>
                <w:sz w:val="20"/>
                <w:szCs w:val="20"/>
                <w:lang w:val="en-US"/>
              </w:rPr>
              <w:t>99,79 %</w:t>
            </w:r>
          </w:p>
        </w:tc>
        <w:tc>
          <w:tcPr>
            <w:tcW w:w="3000" w:type="dxa"/>
            <w:shd w:val="clear" w:color="auto" w:fill="FFFFFF"/>
          </w:tcPr>
          <w:p w14:paraId="228844E7" w14:textId="77777777" w:rsidR="003102A2" w:rsidRPr="003102A2" w:rsidRDefault="003102A2" w:rsidP="003102A2">
            <w:pPr>
              <w:jc w:val="center"/>
              <w:rPr>
                <w:sz w:val="20"/>
                <w:szCs w:val="20"/>
                <w:lang w:val="en-US"/>
              </w:rPr>
            </w:pPr>
          </w:p>
        </w:tc>
      </w:tr>
      <w:tr w:rsidR="003102A2" w:rsidRPr="003102A2" w14:paraId="44A02658" w14:textId="77777777" w:rsidTr="002D6F01">
        <w:tc>
          <w:tcPr>
            <w:tcW w:w="3000" w:type="dxa"/>
            <w:shd w:val="clear" w:color="auto" w:fill="FFFFFF"/>
          </w:tcPr>
          <w:p w14:paraId="781E7BD9"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правна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и </w:t>
            </w:r>
            <w:proofErr w:type="spellStart"/>
            <w:r w:rsidRPr="003102A2">
              <w:rPr>
                <w:sz w:val="20"/>
                <w:szCs w:val="20"/>
                <w:lang w:val="en-US"/>
              </w:rPr>
              <w:t>предузетници</w:t>
            </w:r>
            <w:proofErr w:type="spellEnd"/>
            <w:r w:rsidRPr="003102A2">
              <w:rPr>
                <w:sz w:val="20"/>
                <w:szCs w:val="20"/>
                <w:lang w:val="en-US"/>
              </w:rPr>
              <w:t xml:space="preserve"> (%)</w:t>
            </w:r>
          </w:p>
        </w:tc>
        <w:tc>
          <w:tcPr>
            <w:tcW w:w="3000" w:type="dxa"/>
            <w:shd w:val="clear" w:color="auto" w:fill="FFFFFF"/>
          </w:tcPr>
          <w:p w14:paraId="44822114" w14:textId="77777777" w:rsidR="003102A2" w:rsidRPr="003102A2" w:rsidRDefault="003102A2" w:rsidP="003102A2">
            <w:pPr>
              <w:jc w:val="both"/>
              <w:rPr>
                <w:sz w:val="20"/>
                <w:szCs w:val="20"/>
                <w:lang w:val="en-US"/>
              </w:rPr>
            </w:pPr>
            <w:r w:rsidRPr="003102A2">
              <w:rPr>
                <w:sz w:val="20"/>
                <w:szCs w:val="20"/>
                <w:lang w:val="en-US"/>
              </w:rPr>
              <w:t>0,21 %</w:t>
            </w:r>
          </w:p>
        </w:tc>
        <w:tc>
          <w:tcPr>
            <w:tcW w:w="3000" w:type="dxa"/>
            <w:shd w:val="clear" w:color="auto" w:fill="FFFFFF"/>
          </w:tcPr>
          <w:p w14:paraId="4F3BCFCF" w14:textId="77777777" w:rsidR="003102A2" w:rsidRPr="003102A2" w:rsidRDefault="003102A2" w:rsidP="003102A2">
            <w:pPr>
              <w:jc w:val="center"/>
              <w:rPr>
                <w:sz w:val="20"/>
                <w:szCs w:val="20"/>
                <w:lang w:val="en-US"/>
              </w:rPr>
            </w:pPr>
          </w:p>
        </w:tc>
      </w:tr>
      <w:tr w:rsidR="003102A2" w:rsidRPr="003102A2" w14:paraId="48C90BDC" w14:textId="77777777" w:rsidTr="002D6F01">
        <w:tc>
          <w:tcPr>
            <w:tcW w:w="3000" w:type="dxa"/>
            <w:shd w:val="clear" w:color="auto" w:fill="FFFFFF"/>
          </w:tcPr>
          <w:p w14:paraId="4EEBD842" w14:textId="77777777" w:rsidR="003102A2" w:rsidRPr="003102A2" w:rsidRDefault="003102A2" w:rsidP="003102A2">
            <w:pPr>
              <w:jc w:val="both"/>
              <w:rPr>
                <w:sz w:val="20"/>
                <w:szCs w:val="20"/>
                <w:lang w:val="en-US"/>
              </w:rPr>
            </w:pPr>
            <w:proofErr w:type="spellStart"/>
            <w:r w:rsidRPr="003102A2">
              <w:rPr>
                <w:sz w:val="20"/>
                <w:szCs w:val="20"/>
                <w:lang w:val="en-US"/>
              </w:rPr>
              <w:t>Коришћено</w:t>
            </w:r>
            <w:proofErr w:type="spellEnd"/>
            <w:r w:rsidRPr="003102A2">
              <w:rPr>
                <w:sz w:val="20"/>
                <w:szCs w:val="20"/>
                <w:lang w:val="en-US"/>
              </w:rPr>
              <w:t xml:space="preserve"> </w:t>
            </w:r>
            <w:proofErr w:type="spellStart"/>
            <w:r w:rsidRPr="003102A2">
              <w:rPr>
                <w:sz w:val="20"/>
                <w:szCs w:val="20"/>
                <w:lang w:val="en-US"/>
              </w:rPr>
              <w:t>пољопривредно</w:t>
            </w:r>
            <w:proofErr w:type="spellEnd"/>
            <w:r w:rsidRPr="003102A2">
              <w:rPr>
                <w:sz w:val="20"/>
                <w:szCs w:val="20"/>
                <w:lang w:val="en-US"/>
              </w:rPr>
              <w:t xml:space="preserve"> </w:t>
            </w:r>
            <w:proofErr w:type="spellStart"/>
            <w:proofErr w:type="gramStart"/>
            <w:r w:rsidRPr="003102A2">
              <w:rPr>
                <w:sz w:val="20"/>
                <w:szCs w:val="20"/>
                <w:lang w:val="en-US"/>
              </w:rPr>
              <w:t>земљиште</w:t>
            </w:r>
            <w:proofErr w:type="spellEnd"/>
            <w:r w:rsidRPr="003102A2">
              <w:rPr>
                <w:sz w:val="20"/>
                <w:szCs w:val="20"/>
                <w:lang w:val="en-US"/>
              </w:rPr>
              <w:t xml:space="preserve">  -</w:t>
            </w:r>
            <w:proofErr w:type="gramEnd"/>
            <w:r w:rsidRPr="003102A2">
              <w:rPr>
                <w:sz w:val="20"/>
                <w:szCs w:val="20"/>
                <w:lang w:val="en-US"/>
              </w:rPr>
              <w:t xml:space="preserve"> КПЗ (</w:t>
            </w:r>
            <w:proofErr w:type="spellStart"/>
            <w:r w:rsidRPr="003102A2">
              <w:rPr>
                <w:sz w:val="20"/>
                <w:szCs w:val="20"/>
                <w:lang w:val="en-US"/>
              </w:rPr>
              <w:t>hа</w:t>
            </w:r>
            <w:proofErr w:type="spellEnd"/>
            <w:r w:rsidRPr="003102A2">
              <w:rPr>
                <w:sz w:val="20"/>
                <w:szCs w:val="20"/>
                <w:lang w:val="en-US"/>
              </w:rPr>
              <w:t>)</w:t>
            </w:r>
          </w:p>
        </w:tc>
        <w:tc>
          <w:tcPr>
            <w:tcW w:w="3000" w:type="dxa"/>
            <w:shd w:val="clear" w:color="auto" w:fill="FFFFFF"/>
          </w:tcPr>
          <w:p w14:paraId="48D43118" w14:textId="77777777" w:rsidR="003102A2" w:rsidRPr="003102A2" w:rsidRDefault="003102A2" w:rsidP="003102A2">
            <w:pPr>
              <w:jc w:val="both"/>
              <w:rPr>
                <w:sz w:val="20"/>
                <w:szCs w:val="20"/>
                <w:lang w:val="en-US"/>
              </w:rPr>
            </w:pPr>
            <w:r w:rsidRPr="003102A2">
              <w:rPr>
                <w:sz w:val="20"/>
                <w:szCs w:val="20"/>
                <w:lang w:val="en-US"/>
              </w:rPr>
              <w:t xml:space="preserve">28.027 </w:t>
            </w:r>
            <w:proofErr w:type="spellStart"/>
            <w:r w:rsidRPr="003102A2">
              <w:rPr>
                <w:sz w:val="20"/>
                <w:szCs w:val="20"/>
                <w:lang w:val="en-US"/>
              </w:rPr>
              <w:t>ха</w:t>
            </w:r>
            <w:proofErr w:type="spellEnd"/>
          </w:p>
        </w:tc>
        <w:tc>
          <w:tcPr>
            <w:tcW w:w="3000" w:type="dxa"/>
            <w:shd w:val="clear" w:color="auto" w:fill="FFFFFF"/>
          </w:tcPr>
          <w:p w14:paraId="0F6C4CC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BBFCFEC" w14:textId="77777777" w:rsidTr="002D6F01">
        <w:tc>
          <w:tcPr>
            <w:tcW w:w="3000" w:type="dxa"/>
            <w:shd w:val="clear" w:color="auto" w:fill="FFFFFF"/>
          </w:tcPr>
          <w:p w14:paraId="63D8D3E8" w14:textId="77777777" w:rsidR="003102A2" w:rsidRPr="003102A2" w:rsidRDefault="003102A2" w:rsidP="003102A2">
            <w:pPr>
              <w:jc w:val="both"/>
              <w:rPr>
                <w:sz w:val="20"/>
                <w:szCs w:val="20"/>
                <w:lang w:val="en-US"/>
              </w:rPr>
            </w:pPr>
            <w:proofErr w:type="spellStart"/>
            <w:r w:rsidRPr="003102A2">
              <w:rPr>
                <w:sz w:val="20"/>
                <w:szCs w:val="20"/>
                <w:lang w:val="en-US"/>
              </w:rPr>
              <w:t>Учешће</w:t>
            </w:r>
            <w:proofErr w:type="spellEnd"/>
            <w:r w:rsidRPr="003102A2">
              <w:rPr>
                <w:sz w:val="20"/>
                <w:szCs w:val="20"/>
                <w:lang w:val="en-US"/>
              </w:rPr>
              <w:t xml:space="preserve"> КПЗ у </w:t>
            </w:r>
            <w:proofErr w:type="spellStart"/>
            <w:r w:rsidRPr="003102A2">
              <w:rPr>
                <w:sz w:val="20"/>
                <w:szCs w:val="20"/>
                <w:lang w:val="en-US"/>
              </w:rPr>
              <w:t>укупној</w:t>
            </w:r>
            <w:proofErr w:type="spellEnd"/>
            <w:r w:rsidRPr="003102A2">
              <w:rPr>
                <w:sz w:val="20"/>
                <w:szCs w:val="20"/>
                <w:lang w:val="en-US"/>
              </w:rPr>
              <w:t xml:space="preserve"> </w:t>
            </w:r>
            <w:proofErr w:type="spellStart"/>
            <w:r w:rsidRPr="003102A2">
              <w:rPr>
                <w:sz w:val="20"/>
                <w:szCs w:val="20"/>
                <w:lang w:val="en-US"/>
              </w:rPr>
              <w:t>површини</w:t>
            </w:r>
            <w:proofErr w:type="spellEnd"/>
            <w:r w:rsidRPr="003102A2">
              <w:rPr>
                <w:sz w:val="20"/>
                <w:szCs w:val="20"/>
                <w:lang w:val="en-US"/>
              </w:rPr>
              <w:t xml:space="preserve"> ЈЛС (%)</w:t>
            </w:r>
          </w:p>
        </w:tc>
        <w:tc>
          <w:tcPr>
            <w:tcW w:w="3000" w:type="dxa"/>
            <w:shd w:val="clear" w:color="auto" w:fill="FFFFFF"/>
          </w:tcPr>
          <w:p w14:paraId="10465515" w14:textId="77777777" w:rsidR="003102A2" w:rsidRPr="003102A2" w:rsidRDefault="003102A2" w:rsidP="003102A2">
            <w:pPr>
              <w:jc w:val="both"/>
              <w:rPr>
                <w:sz w:val="20"/>
                <w:szCs w:val="20"/>
                <w:lang w:val="en-US"/>
              </w:rPr>
            </w:pPr>
            <w:r w:rsidRPr="003102A2">
              <w:rPr>
                <w:sz w:val="20"/>
                <w:szCs w:val="20"/>
                <w:lang w:val="en-US"/>
              </w:rPr>
              <w:t>25,71 %</w:t>
            </w:r>
          </w:p>
        </w:tc>
        <w:tc>
          <w:tcPr>
            <w:tcW w:w="3000" w:type="dxa"/>
            <w:shd w:val="clear" w:color="auto" w:fill="FFFFFF"/>
          </w:tcPr>
          <w:p w14:paraId="753ACC62" w14:textId="77777777" w:rsidR="003102A2" w:rsidRPr="003102A2" w:rsidRDefault="003102A2" w:rsidP="003102A2">
            <w:pPr>
              <w:jc w:val="center"/>
              <w:rPr>
                <w:sz w:val="20"/>
                <w:szCs w:val="20"/>
                <w:lang w:val="en-US"/>
              </w:rPr>
            </w:pPr>
          </w:p>
        </w:tc>
      </w:tr>
      <w:tr w:rsidR="003102A2" w:rsidRPr="003102A2" w14:paraId="12C4CB2F" w14:textId="77777777" w:rsidTr="002D6F01">
        <w:tc>
          <w:tcPr>
            <w:tcW w:w="3000" w:type="dxa"/>
            <w:shd w:val="clear" w:color="auto" w:fill="FFFFFF"/>
          </w:tcPr>
          <w:p w14:paraId="3898888C" w14:textId="77777777" w:rsidR="003102A2" w:rsidRPr="003102A2" w:rsidRDefault="003102A2" w:rsidP="003102A2">
            <w:pPr>
              <w:jc w:val="both"/>
              <w:rPr>
                <w:sz w:val="20"/>
                <w:szCs w:val="20"/>
                <w:lang w:val="en-US"/>
              </w:rPr>
            </w:pPr>
          </w:p>
          <w:p w14:paraId="4EBB276B" w14:textId="77777777" w:rsidR="003102A2" w:rsidRPr="003102A2" w:rsidRDefault="003102A2" w:rsidP="003102A2">
            <w:pPr>
              <w:jc w:val="both"/>
              <w:rPr>
                <w:sz w:val="20"/>
                <w:szCs w:val="20"/>
                <w:lang w:val="en-US"/>
              </w:rPr>
            </w:pPr>
          </w:p>
          <w:p w14:paraId="7CE4156D" w14:textId="77777777" w:rsidR="003102A2" w:rsidRPr="003102A2" w:rsidRDefault="003102A2" w:rsidP="003102A2">
            <w:pPr>
              <w:jc w:val="both"/>
              <w:rPr>
                <w:sz w:val="20"/>
                <w:szCs w:val="20"/>
                <w:lang w:val="en-US"/>
              </w:rPr>
            </w:pPr>
          </w:p>
          <w:p w14:paraId="5516E378" w14:textId="77777777" w:rsidR="003102A2" w:rsidRPr="003102A2" w:rsidRDefault="003102A2" w:rsidP="003102A2">
            <w:pPr>
              <w:jc w:val="both"/>
              <w:rPr>
                <w:sz w:val="20"/>
                <w:szCs w:val="20"/>
                <w:lang w:val="en-US"/>
              </w:rPr>
            </w:pPr>
            <w:proofErr w:type="spellStart"/>
            <w:r w:rsidRPr="003102A2">
              <w:rPr>
                <w:sz w:val="20"/>
                <w:szCs w:val="20"/>
                <w:lang w:val="en-US"/>
              </w:rPr>
              <w:t>Оранице</w:t>
            </w:r>
            <w:proofErr w:type="spellEnd"/>
            <w:r w:rsidRPr="003102A2">
              <w:rPr>
                <w:sz w:val="20"/>
                <w:szCs w:val="20"/>
                <w:lang w:val="en-US"/>
              </w:rPr>
              <w:t xml:space="preserve"> и </w:t>
            </w:r>
            <w:proofErr w:type="spellStart"/>
            <w:r w:rsidRPr="003102A2">
              <w:rPr>
                <w:sz w:val="20"/>
                <w:szCs w:val="20"/>
                <w:lang w:val="en-US"/>
              </w:rPr>
              <w:t>баште</w:t>
            </w:r>
            <w:proofErr w:type="spellEnd"/>
            <w:r w:rsidRPr="003102A2">
              <w:rPr>
                <w:sz w:val="20"/>
                <w:szCs w:val="20"/>
                <w:lang w:val="en-US"/>
              </w:rPr>
              <w:t xml:space="preserve">, </w:t>
            </w:r>
            <w:proofErr w:type="spellStart"/>
            <w:r w:rsidRPr="003102A2">
              <w:rPr>
                <w:sz w:val="20"/>
                <w:szCs w:val="20"/>
                <w:lang w:val="en-US"/>
              </w:rPr>
              <w:t>воћњаци</w:t>
            </w:r>
            <w:proofErr w:type="spellEnd"/>
            <w:r w:rsidRPr="003102A2">
              <w:rPr>
                <w:sz w:val="20"/>
                <w:szCs w:val="20"/>
                <w:lang w:val="en-US"/>
              </w:rPr>
              <w:t xml:space="preserve">, </w:t>
            </w:r>
            <w:proofErr w:type="spellStart"/>
            <w:r w:rsidRPr="003102A2">
              <w:rPr>
                <w:sz w:val="20"/>
                <w:szCs w:val="20"/>
                <w:lang w:val="en-US"/>
              </w:rPr>
              <w:t>виногради</w:t>
            </w:r>
            <w:proofErr w:type="spellEnd"/>
            <w:r w:rsidRPr="003102A2">
              <w:rPr>
                <w:sz w:val="20"/>
                <w:szCs w:val="20"/>
                <w:lang w:val="en-US"/>
              </w:rPr>
              <w:t xml:space="preserve">, </w:t>
            </w:r>
            <w:proofErr w:type="spellStart"/>
            <w:r w:rsidRPr="003102A2">
              <w:rPr>
                <w:sz w:val="20"/>
                <w:szCs w:val="20"/>
                <w:lang w:val="en-US"/>
              </w:rPr>
              <w:t>ливаде</w:t>
            </w:r>
            <w:proofErr w:type="spellEnd"/>
            <w:r w:rsidRPr="003102A2">
              <w:rPr>
                <w:sz w:val="20"/>
                <w:szCs w:val="20"/>
                <w:lang w:val="en-US"/>
              </w:rPr>
              <w:t xml:space="preserve"> и </w:t>
            </w:r>
            <w:proofErr w:type="spellStart"/>
            <w:r w:rsidRPr="003102A2">
              <w:rPr>
                <w:sz w:val="20"/>
                <w:szCs w:val="20"/>
                <w:lang w:val="en-US"/>
              </w:rPr>
              <w:t>пашњаци</w:t>
            </w:r>
            <w:proofErr w:type="spellEnd"/>
            <w:r w:rsidRPr="003102A2">
              <w:rPr>
                <w:sz w:val="20"/>
                <w:szCs w:val="20"/>
                <w:lang w:val="en-US"/>
              </w:rPr>
              <w:t xml:space="preserve">, </w:t>
            </w:r>
            <w:proofErr w:type="spellStart"/>
            <w:proofErr w:type="gramStart"/>
            <w:r w:rsidRPr="003102A2">
              <w:rPr>
                <w:sz w:val="20"/>
                <w:szCs w:val="20"/>
                <w:lang w:val="en-US"/>
              </w:rPr>
              <w:t>остало</w:t>
            </w:r>
            <w:proofErr w:type="spellEnd"/>
            <w:r w:rsidRPr="003102A2">
              <w:rPr>
                <w:sz w:val="20"/>
                <w:szCs w:val="20"/>
                <w:lang w:val="en-US"/>
              </w:rPr>
              <w:t>(</w:t>
            </w:r>
            <w:proofErr w:type="gramEnd"/>
            <w:r w:rsidRPr="003102A2">
              <w:rPr>
                <w:sz w:val="20"/>
                <w:szCs w:val="20"/>
                <w:lang w:val="en-US"/>
              </w:rPr>
              <w:t>18) (ha, %)</w:t>
            </w:r>
          </w:p>
        </w:tc>
        <w:tc>
          <w:tcPr>
            <w:tcW w:w="3000" w:type="dxa"/>
            <w:shd w:val="clear" w:color="auto" w:fill="FFFFFF"/>
          </w:tcPr>
          <w:p w14:paraId="6A214995" w14:textId="77777777" w:rsidR="003102A2" w:rsidRPr="003102A2" w:rsidRDefault="003102A2" w:rsidP="00531830">
            <w:pPr>
              <w:rPr>
                <w:sz w:val="20"/>
                <w:szCs w:val="20"/>
                <w:lang w:val="en-US"/>
              </w:rPr>
            </w:pPr>
            <w:r w:rsidRPr="003102A2">
              <w:rPr>
                <w:sz w:val="20"/>
                <w:szCs w:val="20"/>
                <w:lang w:val="en-US"/>
              </w:rPr>
              <w:t xml:space="preserve">.877 ha (17,40 %), </w:t>
            </w:r>
            <w:proofErr w:type="spellStart"/>
            <w:r w:rsidRPr="003102A2">
              <w:rPr>
                <w:sz w:val="20"/>
                <w:szCs w:val="20"/>
                <w:lang w:val="en-US"/>
              </w:rPr>
              <w:t>оранице</w:t>
            </w:r>
            <w:proofErr w:type="spellEnd"/>
            <w:r w:rsidRPr="003102A2">
              <w:rPr>
                <w:sz w:val="20"/>
                <w:szCs w:val="20"/>
                <w:lang w:val="en-US"/>
              </w:rPr>
              <w:t xml:space="preserve"> и </w:t>
            </w:r>
            <w:proofErr w:type="spellStart"/>
            <w:r w:rsidRPr="003102A2">
              <w:rPr>
                <w:sz w:val="20"/>
                <w:szCs w:val="20"/>
                <w:lang w:val="en-US"/>
              </w:rPr>
              <w:t>баште</w:t>
            </w:r>
            <w:proofErr w:type="spellEnd"/>
            <w:r w:rsidRPr="003102A2">
              <w:rPr>
                <w:sz w:val="20"/>
                <w:szCs w:val="20"/>
                <w:lang w:val="en-US"/>
              </w:rPr>
              <w:t xml:space="preserve">; 19.627 ha </w:t>
            </w:r>
            <w:proofErr w:type="gramStart"/>
            <w:r w:rsidRPr="003102A2">
              <w:rPr>
                <w:sz w:val="20"/>
                <w:szCs w:val="20"/>
                <w:lang w:val="en-US"/>
              </w:rPr>
              <w:t>( 70</w:t>
            </w:r>
            <w:proofErr w:type="gramEnd"/>
            <w:r w:rsidRPr="003102A2">
              <w:rPr>
                <w:sz w:val="20"/>
                <w:szCs w:val="20"/>
                <w:lang w:val="en-US"/>
              </w:rPr>
              <w:t xml:space="preserve">,02 %), </w:t>
            </w:r>
            <w:proofErr w:type="spellStart"/>
            <w:r w:rsidRPr="003102A2">
              <w:rPr>
                <w:sz w:val="20"/>
                <w:szCs w:val="20"/>
                <w:lang w:val="en-US"/>
              </w:rPr>
              <w:t>ливаде</w:t>
            </w:r>
            <w:proofErr w:type="spellEnd"/>
            <w:r w:rsidRPr="003102A2">
              <w:rPr>
                <w:sz w:val="20"/>
                <w:szCs w:val="20"/>
                <w:lang w:val="en-US"/>
              </w:rPr>
              <w:t xml:space="preserve"> и </w:t>
            </w:r>
            <w:proofErr w:type="spellStart"/>
            <w:r w:rsidRPr="003102A2">
              <w:rPr>
                <w:sz w:val="20"/>
                <w:szCs w:val="20"/>
                <w:lang w:val="en-US"/>
              </w:rPr>
              <w:t>пашњаци</w:t>
            </w:r>
            <w:proofErr w:type="spellEnd"/>
            <w:r w:rsidRPr="003102A2">
              <w:rPr>
                <w:sz w:val="20"/>
                <w:szCs w:val="20"/>
                <w:lang w:val="en-US"/>
              </w:rPr>
              <w:t xml:space="preserve">; 3.276 ha (11,68 %), </w:t>
            </w:r>
            <w:proofErr w:type="spellStart"/>
            <w:r w:rsidRPr="003102A2">
              <w:rPr>
                <w:sz w:val="20"/>
                <w:szCs w:val="20"/>
                <w:lang w:val="en-US"/>
              </w:rPr>
              <w:t>воћњаци</w:t>
            </w:r>
            <w:proofErr w:type="spellEnd"/>
            <w:r w:rsidRPr="003102A2">
              <w:rPr>
                <w:sz w:val="20"/>
                <w:szCs w:val="20"/>
                <w:lang w:val="en-US"/>
              </w:rPr>
              <w:t xml:space="preserve">; 0 ha (0 %), </w:t>
            </w:r>
            <w:proofErr w:type="spellStart"/>
            <w:r w:rsidRPr="003102A2">
              <w:rPr>
                <w:sz w:val="20"/>
                <w:szCs w:val="20"/>
                <w:lang w:val="en-US"/>
              </w:rPr>
              <w:t>виногради</w:t>
            </w:r>
            <w:proofErr w:type="spellEnd"/>
            <w:r w:rsidRPr="003102A2">
              <w:rPr>
                <w:sz w:val="20"/>
                <w:szCs w:val="20"/>
                <w:lang w:val="en-US"/>
              </w:rPr>
              <w:t xml:space="preserve">; 245 ha (0,87%), </w:t>
            </w:r>
            <w:proofErr w:type="spellStart"/>
            <w:r w:rsidRPr="003102A2">
              <w:rPr>
                <w:sz w:val="20"/>
                <w:szCs w:val="20"/>
                <w:lang w:val="en-US"/>
              </w:rPr>
              <w:t>остало</w:t>
            </w:r>
            <w:proofErr w:type="spellEnd"/>
          </w:p>
        </w:tc>
        <w:tc>
          <w:tcPr>
            <w:tcW w:w="3000" w:type="dxa"/>
            <w:shd w:val="clear" w:color="auto" w:fill="FFFFFF"/>
          </w:tcPr>
          <w:p w14:paraId="1A10D4EA"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4707E92" w14:textId="77777777" w:rsidTr="002D6F01">
        <w:tc>
          <w:tcPr>
            <w:tcW w:w="3000" w:type="dxa"/>
            <w:shd w:val="clear" w:color="auto" w:fill="FFFFFF"/>
          </w:tcPr>
          <w:p w14:paraId="22B38A11" w14:textId="77777777" w:rsidR="003102A2" w:rsidRPr="003102A2" w:rsidRDefault="003102A2" w:rsidP="003102A2">
            <w:pPr>
              <w:jc w:val="both"/>
              <w:rPr>
                <w:sz w:val="20"/>
                <w:szCs w:val="20"/>
                <w:lang w:val="en-US"/>
              </w:rPr>
            </w:pPr>
          </w:p>
          <w:p w14:paraId="5CC4664C" w14:textId="77777777" w:rsidR="003102A2" w:rsidRPr="003102A2" w:rsidRDefault="003102A2" w:rsidP="003102A2">
            <w:pPr>
              <w:jc w:val="both"/>
              <w:rPr>
                <w:sz w:val="20"/>
                <w:szCs w:val="20"/>
                <w:lang w:val="en-US"/>
              </w:rPr>
            </w:pPr>
          </w:p>
          <w:p w14:paraId="75954D52" w14:textId="77777777" w:rsidR="003102A2" w:rsidRPr="003102A2" w:rsidRDefault="003102A2" w:rsidP="003102A2">
            <w:pPr>
              <w:jc w:val="both"/>
              <w:rPr>
                <w:sz w:val="20"/>
                <w:szCs w:val="20"/>
                <w:lang w:val="en-US"/>
              </w:rPr>
            </w:pPr>
          </w:p>
          <w:p w14:paraId="7BC42936" w14:textId="77777777" w:rsidR="003102A2" w:rsidRPr="003102A2" w:rsidRDefault="003102A2" w:rsidP="003102A2">
            <w:pPr>
              <w:jc w:val="both"/>
              <w:rPr>
                <w:sz w:val="20"/>
                <w:szCs w:val="20"/>
                <w:lang w:val="en-US"/>
              </w:rPr>
            </w:pPr>
            <w:proofErr w:type="spellStart"/>
            <w:r w:rsidRPr="003102A2">
              <w:rPr>
                <w:sz w:val="20"/>
                <w:szCs w:val="20"/>
                <w:lang w:val="en-US"/>
              </w:rPr>
              <w:t>Жита</w:t>
            </w:r>
            <w:proofErr w:type="spellEnd"/>
            <w:r w:rsidRPr="003102A2">
              <w:rPr>
                <w:sz w:val="20"/>
                <w:szCs w:val="20"/>
                <w:lang w:val="en-US"/>
              </w:rPr>
              <w:t xml:space="preserve">, </w:t>
            </w:r>
            <w:proofErr w:type="spellStart"/>
            <w:r w:rsidRPr="003102A2">
              <w:rPr>
                <w:sz w:val="20"/>
                <w:szCs w:val="20"/>
                <w:lang w:val="en-US"/>
              </w:rPr>
              <w:t>индустријско</w:t>
            </w:r>
            <w:proofErr w:type="spellEnd"/>
            <w:r w:rsidRPr="003102A2">
              <w:rPr>
                <w:sz w:val="20"/>
                <w:szCs w:val="20"/>
                <w:lang w:val="en-US"/>
              </w:rPr>
              <w:t xml:space="preserve"> </w:t>
            </w:r>
            <w:proofErr w:type="spellStart"/>
            <w:r w:rsidRPr="003102A2">
              <w:rPr>
                <w:sz w:val="20"/>
                <w:szCs w:val="20"/>
                <w:lang w:val="en-US"/>
              </w:rPr>
              <w:t>биље</w:t>
            </w:r>
            <w:proofErr w:type="spellEnd"/>
            <w:r w:rsidRPr="003102A2">
              <w:rPr>
                <w:sz w:val="20"/>
                <w:szCs w:val="20"/>
                <w:lang w:val="en-US"/>
              </w:rPr>
              <w:t xml:space="preserve">, </w:t>
            </w:r>
            <w:proofErr w:type="spellStart"/>
            <w:r w:rsidRPr="003102A2">
              <w:rPr>
                <w:sz w:val="20"/>
                <w:szCs w:val="20"/>
                <w:lang w:val="en-US"/>
              </w:rPr>
              <w:t>поврће</w:t>
            </w:r>
            <w:proofErr w:type="spellEnd"/>
            <w:r w:rsidRPr="003102A2">
              <w:rPr>
                <w:sz w:val="20"/>
                <w:szCs w:val="20"/>
                <w:lang w:val="en-US"/>
              </w:rPr>
              <w:t xml:space="preserve">, </w:t>
            </w:r>
            <w:proofErr w:type="spellStart"/>
            <w:r w:rsidRPr="003102A2">
              <w:rPr>
                <w:sz w:val="20"/>
                <w:szCs w:val="20"/>
                <w:lang w:val="en-US"/>
              </w:rPr>
              <w:t>крмно</w:t>
            </w:r>
            <w:proofErr w:type="spellEnd"/>
            <w:r w:rsidRPr="003102A2">
              <w:rPr>
                <w:sz w:val="20"/>
                <w:szCs w:val="20"/>
                <w:lang w:val="en-US"/>
              </w:rPr>
              <w:t xml:space="preserve"> </w:t>
            </w:r>
            <w:proofErr w:type="spellStart"/>
            <w:r w:rsidRPr="003102A2">
              <w:rPr>
                <w:sz w:val="20"/>
                <w:szCs w:val="20"/>
                <w:lang w:val="en-US"/>
              </w:rPr>
              <w:t>биље</w:t>
            </w:r>
            <w:proofErr w:type="spellEnd"/>
            <w:r w:rsidRPr="003102A2">
              <w:rPr>
                <w:sz w:val="20"/>
                <w:szCs w:val="20"/>
                <w:lang w:val="en-US"/>
              </w:rPr>
              <w:t xml:space="preserve">, </w:t>
            </w:r>
            <w:proofErr w:type="spellStart"/>
            <w:proofErr w:type="gramStart"/>
            <w:r w:rsidRPr="003102A2">
              <w:rPr>
                <w:sz w:val="20"/>
                <w:szCs w:val="20"/>
                <w:lang w:val="en-US"/>
              </w:rPr>
              <w:t>остало</w:t>
            </w:r>
            <w:proofErr w:type="spellEnd"/>
            <w:r w:rsidRPr="003102A2">
              <w:rPr>
                <w:sz w:val="20"/>
                <w:szCs w:val="20"/>
                <w:lang w:val="en-US"/>
              </w:rPr>
              <w:t>(</w:t>
            </w:r>
            <w:proofErr w:type="gramEnd"/>
            <w:r w:rsidRPr="003102A2">
              <w:rPr>
                <w:sz w:val="20"/>
                <w:szCs w:val="20"/>
                <w:lang w:val="en-US"/>
              </w:rPr>
              <w:t>19) (ha, %)</w:t>
            </w:r>
          </w:p>
        </w:tc>
        <w:tc>
          <w:tcPr>
            <w:tcW w:w="3000" w:type="dxa"/>
            <w:shd w:val="clear" w:color="auto" w:fill="FFFFFF"/>
          </w:tcPr>
          <w:p w14:paraId="2F6E0882" w14:textId="77777777" w:rsidR="003102A2" w:rsidRPr="003102A2" w:rsidRDefault="003102A2" w:rsidP="003102A2">
            <w:pPr>
              <w:jc w:val="both"/>
              <w:rPr>
                <w:sz w:val="20"/>
                <w:szCs w:val="20"/>
                <w:lang w:val="en-US"/>
              </w:rPr>
            </w:pPr>
            <w:r w:rsidRPr="003102A2">
              <w:rPr>
                <w:sz w:val="20"/>
                <w:szCs w:val="20"/>
                <w:lang w:val="en-US"/>
              </w:rPr>
              <w:t xml:space="preserve">1.836 ha (6,55 %), </w:t>
            </w:r>
            <w:proofErr w:type="spellStart"/>
            <w:r w:rsidRPr="003102A2">
              <w:rPr>
                <w:sz w:val="20"/>
                <w:szCs w:val="20"/>
                <w:lang w:val="en-US"/>
              </w:rPr>
              <w:t>жита</w:t>
            </w:r>
            <w:proofErr w:type="spellEnd"/>
            <w:r w:rsidRPr="003102A2">
              <w:rPr>
                <w:sz w:val="20"/>
                <w:szCs w:val="20"/>
                <w:lang w:val="en-US"/>
              </w:rPr>
              <w:t xml:space="preserve">; 648 ha (2,31%), </w:t>
            </w:r>
            <w:proofErr w:type="spellStart"/>
            <w:r w:rsidRPr="003102A2">
              <w:rPr>
                <w:sz w:val="20"/>
                <w:szCs w:val="20"/>
                <w:lang w:val="en-US"/>
              </w:rPr>
              <w:t>крмно</w:t>
            </w:r>
            <w:proofErr w:type="spellEnd"/>
            <w:r w:rsidRPr="003102A2">
              <w:rPr>
                <w:sz w:val="20"/>
                <w:szCs w:val="20"/>
                <w:lang w:val="en-US"/>
              </w:rPr>
              <w:t xml:space="preserve"> </w:t>
            </w:r>
            <w:proofErr w:type="spellStart"/>
            <w:r w:rsidRPr="003102A2">
              <w:rPr>
                <w:sz w:val="20"/>
                <w:szCs w:val="20"/>
                <w:lang w:val="en-US"/>
              </w:rPr>
              <w:t>биље</w:t>
            </w:r>
            <w:proofErr w:type="spellEnd"/>
            <w:r w:rsidRPr="003102A2">
              <w:rPr>
                <w:sz w:val="20"/>
                <w:szCs w:val="20"/>
                <w:lang w:val="en-US"/>
              </w:rPr>
              <w:t xml:space="preserve">; 2.166 ha (7,73%), </w:t>
            </w:r>
            <w:proofErr w:type="spellStart"/>
            <w:r w:rsidRPr="003102A2">
              <w:rPr>
                <w:sz w:val="20"/>
                <w:szCs w:val="20"/>
                <w:lang w:val="en-US"/>
              </w:rPr>
              <w:t>поврће</w:t>
            </w:r>
            <w:proofErr w:type="spellEnd"/>
            <w:r w:rsidRPr="003102A2">
              <w:rPr>
                <w:sz w:val="20"/>
                <w:szCs w:val="20"/>
                <w:lang w:val="en-US"/>
              </w:rPr>
              <w:t xml:space="preserve">; 2 ha (0,0071%), </w:t>
            </w:r>
            <w:proofErr w:type="spellStart"/>
            <w:r w:rsidRPr="003102A2">
              <w:rPr>
                <w:sz w:val="20"/>
                <w:szCs w:val="20"/>
                <w:lang w:val="en-US"/>
              </w:rPr>
              <w:lastRenderedPageBreak/>
              <w:t>индустријско</w:t>
            </w:r>
            <w:proofErr w:type="spellEnd"/>
            <w:r w:rsidRPr="003102A2">
              <w:rPr>
                <w:sz w:val="20"/>
                <w:szCs w:val="20"/>
                <w:lang w:val="en-US"/>
              </w:rPr>
              <w:t xml:space="preserve"> </w:t>
            </w:r>
            <w:proofErr w:type="spellStart"/>
            <w:r w:rsidRPr="003102A2">
              <w:rPr>
                <w:sz w:val="20"/>
                <w:szCs w:val="20"/>
                <w:lang w:val="en-US"/>
              </w:rPr>
              <w:t>биље</w:t>
            </w:r>
            <w:proofErr w:type="spellEnd"/>
            <w:r w:rsidRPr="003102A2">
              <w:rPr>
                <w:sz w:val="20"/>
                <w:szCs w:val="20"/>
                <w:lang w:val="en-US"/>
              </w:rPr>
              <w:t xml:space="preserve">; 221 ha (0,79%) </w:t>
            </w:r>
            <w:proofErr w:type="spellStart"/>
            <w:r w:rsidRPr="003102A2">
              <w:rPr>
                <w:sz w:val="20"/>
                <w:szCs w:val="20"/>
                <w:lang w:val="en-US"/>
              </w:rPr>
              <w:t>остало</w:t>
            </w:r>
            <w:proofErr w:type="spellEnd"/>
          </w:p>
        </w:tc>
        <w:tc>
          <w:tcPr>
            <w:tcW w:w="3000" w:type="dxa"/>
            <w:shd w:val="clear" w:color="auto" w:fill="FFFFFF"/>
          </w:tcPr>
          <w:p w14:paraId="2B4941DD" w14:textId="77777777" w:rsidR="003102A2" w:rsidRPr="003102A2" w:rsidRDefault="003102A2" w:rsidP="003102A2">
            <w:pPr>
              <w:jc w:val="center"/>
              <w:rPr>
                <w:sz w:val="20"/>
                <w:szCs w:val="20"/>
                <w:lang w:val="en-US"/>
              </w:rPr>
            </w:pPr>
            <w:proofErr w:type="spellStart"/>
            <w:r w:rsidRPr="003102A2">
              <w:rPr>
                <w:sz w:val="20"/>
                <w:szCs w:val="20"/>
                <w:lang w:val="en-US"/>
              </w:rPr>
              <w:lastRenderedPageBreak/>
              <w:t>рзс</w:t>
            </w:r>
            <w:proofErr w:type="spellEnd"/>
            <w:r w:rsidRPr="003102A2">
              <w:rPr>
                <w:sz w:val="20"/>
                <w:szCs w:val="20"/>
                <w:lang w:val="en-US"/>
              </w:rPr>
              <w:t>***</w:t>
            </w:r>
          </w:p>
        </w:tc>
      </w:tr>
      <w:tr w:rsidR="003102A2" w:rsidRPr="003102A2" w14:paraId="2520B3C2" w14:textId="77777777" w:rsidTr="002D6F01">
        <w:tc>
          <w:tcPr>
            <w:tcW w:w="3000" w:type="dxa"/>
            <w:shd w:val="clear" w:color="auto" w:fill="FFFFFF"/>
          </w:tcPr>
          <w:p w14:paraId="5AB48539" w14:textId="77777777" w:rsidR="003102A2" w:rsidRPr="003102A2" w:rsidRDefault="003102A2" w:rsidP="003102A2">
            <w:pPr>
              <w:jc w:val="both"/>
              <w:rPr>
                <w:sz w:val="20"/>
                <w:szCs w:val="20"/>
                <w:lang w:val="en-US"/>
              </w:rPr>
            </w:pPr>
            <w:proofErr w:type="spellStart"/>
            <w:r w:rsidRPr="003102A2">
              <w:rPr>
                <w:sz w:val="20"/>
                <w:szCs w:val="20"/>
                <w:lang w:val="en-US"/>
              </w:rPr>
              <w:t>Просечна</w:t>
            </w:r>
            <w:proofErr w:type="spellEnd"/>
            <w:r w:rsidRPr="003102A2">
              <w:rPr>
                <w:sz w:val="20"/>
                <w:szCs w:val="20"/>
                <w:lang w:val="en-US"/>
              </w:rPr>
              <w:t xml:space="preserve"> </w:t>
            </w:r>
            <w:proofErr w:type="spellStart"/>
            <w:r w:rsidRPr="003102A2">
              <w:rPr>
                <w:sz w:val="20"/>
                <w:szCs w:val="20"/>
                <w:lang w:val="en-US"/>
              </w:rPr>
              <w:t>величина</w:t>
            </w:r>
            <w:proofErr w:type="spellEnd"/>
            <w:r w:rsidRPr="003102A2">
              <w:rPr>
                <w:sz w:val="20"/>
                <w:szCs w:val="20"/>
                <w:lang w:val="en-US"/>
              </w:rPr>
              <w:t xml:space="preserve"> </w:t>
            </w:r>
            <w:proofErr w:type="spellStart"/>
            <w:r w:rsidRPr="003102A2">
              <w:rPr>
                <w:sz w:val="20"/>
                <w:szCs w:val="20"/>
                <w:lang w:val="en-US"/>
              </w:rPr>
              <w:t>поседа</w:t>
            </w:r>
            <w:proofErr w:type="spellEnd"/>
            <w:r w:rsidRPr="003102A2">
              <w:rPr>
                <w:sz w:val="20"/>
                <w:szCs w:val="20"/>
                <w:lang w:val="en-US"/>
              </w:rPr>
              <w:t xml:space="preserve"> (КПЗ) </w:t>
            </w:r>
            <w:proofErr w:type="spellStart"/>
            <w:r w:rsidRPr="003102A2">
              <w:rPr>
                <w:sz w:val="20"/>
                <w:szCs w:val="20"/>
                <w:lang w:val="en-US"/>
              </w:rPr>
              <w:t>по</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(ha)</w:t>
            </w:r>
          </w:p>
        </w:tc>
        <w:tc>
          <w:tcPr>
            <w:tcW w:w="3000" w:type="dxa"/>
            <w:shd w:val="clear" w:color="auto" w:fill="FFFFFF"/>
          </w:tcPr>
          <w:p w14:paraId="5A67C1E8" w14:textId="77777777" w:rsidR="003102A2" w:rsidRPr="003102A2" w:rsidRDefault="003102A2" w:rsidP="003102A2">
            <w:pPr>
              <w:jc w:val="both"/>
              <w:rPr>
                <w:sz w:val="20"/>
                <w:szCs w:val="20"/>
                <w:lang w:val="en-US"/>
              </w:rPr>
            </w:pPr>
            <w:r w:rsidRPr="003102A2">
              <w:rPr>
                <w:sz w:val="20"/>
                <w:szCs w:val="20"/>
                <w:lang w:val="en-US"/>
              </w:rPr>
              <w:t xml:space="preserve">3,62 </w:t>
            </w:r>
            <w:proofErr w:type="spellStart"/>
            <w:r w:rsidRPr="003102A2">
              <w:rPr>
                <w:sz w:val="20"/>
                <w:szCs w:val="20"/>
                <w:lang w:val="en-US"/>
              </w:rPr>
              <w:t>ха</w:t>
            </w:r>
            <w:proofErr w:type="spellEnd"/>
          </w:p>
        </w:tc>
        <w:tc>
          <w:tcPr>
            <w:tcW w:w="3000" w:type="dxa"/>
            <w:shd w:val="clear" w:color="auto" w:fill="FFFFFF"/>
          </w:tcPr>
          <w:p w14:paraId="5986D831"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FFE2E31" w14:textId="77777777" w:rsidTr="002D6F01">
        <w:tc>
          <w:tcPr>
            <w:tcW w:w="3000" w:type="dxa"/>
            <w:shd w:val="clear" w:color="auto" w:fill="FFFFFF"/>
          </w:tcPr>
          <w:p w14:paraId="729CD8CA" w14:textId="77777777" w:rsidR="003102A2" w:rsidRPr="003102A2" w:rsidRDefault="003102A2" w:rsidP="003102A2">
            <w:pPr>
              <w:jc w:val="both"/>
              <w:rPr>
                <w:sz w:val="20"/>
                <w:szCs w:val="20"/>
                <w:lang w:val="en-US"/>
              </w:rPr>
            </w:pPr>
          </w:p>
          <w:p w14:paraId="0635A9E2" w14:textId="77777777" w:rsidR="003102A2" w:rsidRPr="003102A2" w:rsidRDefault="003102A2" w:rsidP="003102A2">
            <w:pPr>
              <w:jc w:val="both"/>
              <w:rPr>
                <w:sz w:val="20"/>
                <w:szCs w:val="20"/>
                <w:lang w:val="en-US"/>
              </w:rPr>
            </w:pPr>
          </w:p>
          <w:p w14:paraId="53C2F72D" w14:textId="77777777" w:rsidR="003102A2" w:rsidRPr="003102A2" w:rsidRDefault="003102A2" w:rsidP="003102A2">
            <w:pPr>
              <w:jc w:val="both"/>
              <w:rPr>
                <w:sz w:val="20"/>
                <w:szCs w:val="20"/>
                <w:lang w:val="en-US"/>
              </w:rPr>
            </w:pPr>
            <w:proofErr w:type="spellStart"/>
            <w:r w:rsidRPr="003102A2">
              <w:rPr>
                <w:sz w:val="20"/>
                <w:szCs w:val="20"/>
                <w:lang w:val="en-US"/>
              </w:rPr>
              <w:t>Обухваћеност</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комасацијом</w:t>
            </w:r>
            <w:proofErr w:type="spellEnd"/>
            <w:r w:rsidRPr="003102A2">
              <w:rPr>
                <w:sz w:val="20"/>
                <w:szCs w:val="20"/>
                <w:lang w:val="en-US"/>
              </w:rPr>
              <w:t xml:space="preserve"> (ha)</w:t>
            </w:r>
          </w:p>
        </w:tc>
        <w:tc>
          <w:tcPr>
            <w:tcW w:w="3000" w:type="dxa"/>
            <w:shd w:val="clear" w:color="auto" w:fill="FFFFFF"/>
          </w:tcPr>
          <w:p w14:paraId="79915C66" w14:textId="77777777" w:rsidR="003102A2" w:rsidRPr="003102A2" w:rsidRDefault="003102A2" w:rsidP="00531830">
            <w:pPr>
              <w:rPr>
                <w:sz w:val="20"/>
                <w:szCs w:val="20"/>
                <w:lang w:val="en-US"/>
              </w:rPr>
            </w:pP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обухваћеног</w:t>
            </w:r>
            <w:proofErr w:type="spellEnd"/>
            <w:r w:rsidRPr="003102A2">
              <w:rPr>
                <w:sz w:val="20"/>
                <w:szCs w:val="20"/>
                <w:lang w:val="en-US"/>
              </w:rPr>
              <w:t xml:space="preserve"> </w:t>
            </w:r>
            <w:proofErr w:type="spellStart"/>
            <w:r w:rsidRPr="003102A2">
              <w:rPr>
                <w:sz w:val="20"/>
                <w:szCs w:val="20"/>
                <w:lang w:val="en-US"/>
              </w:rPr>
              <w:t>комасацијом</w:t>
            </w:r>
            <w:proofErr w:type="spellEnd"/>
          </w:p>
        </w:tc>
        <w:tc>
          <w:tcPr>
            <w:tcW w:w="3000" w:type="dxa"/>
            <w:shd w:val="clear" w:color="auto" w:fill="FFFFFF"/>
          </w:tcPr>
          <w:p w14:paraId="5892BA33"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489492AE" w14:textId="77777777" w:rsidTr="002D6F01">
        <w:tc>
          <w:tcPr>
            <w:tcW w:w="3000" w:type="dxa"/>
            <w:shd w:val="clear" w:color="auto" w:fill="FFFFFF"/>
          </w:tcPr>
          <w:p w14:paraId="253EC45A" w14:textId="77777777" w:rsidR="003102A2" w:rsidRPr="003102A2" w:rsidRDefault="003102A2" w:rsidP="003102A2">
            <w:pPr>
              <w:jc w:val="both"/>
              <w:rPr>
                <w:sz w:val="20"/>
                <w:szCs w:val="20"/>
                <w:lang w:val="en-US"/>
              </w:rPr>
            </w:pPr>
          </w:p>
          <w:p w14:paraId="73FF6D29" w14:textId="77777777" w:rsidR="003102A2" w:rsidRPr="003102A2" w:rsidRDefault="003102A2" w:rsidP="003102A2">
            <w:pPr>
              <w:jc w:val="both"/>
              <w:rPr>
                <w:sz w:val="20"/>
                <w:szCs w:val="20"/>
                <w:lang w:val="en-US"/>
              </w:rPr>
            </w:pPr>
          </w:p>
          <w:p w14:paraId="290BAE24" w14:textId="77777777" w:rsidR="003102A2" w:rsidRPr="003102A2" w:rsidRDefault="003102A2" w:rsidP="003102A2">
            <w:pPr>
              <w:jc w:val="both"/>
              <w:rPr>
                <w:sz w:val="20"/>
                <w:szCs w:val="20"/>
                <w:lang w:val="en-US"/>
              </w:rPr>
            </w:pPr>
            <w:proofErr w:type="spellStart"/>
            <w:r w:rsidRPr="003102A2">
              <w:rPr>
                <w:sz w:val="20"/>
                <w:szCs w:val="20"/>
                <w:lang w:val="en-US"/>
              </w:rPr>
              <w:t>Обухваћеност</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неким</w:t>
            </w:r>
            <w:proofErr w:type="spellEnd"/>
            <w:r w:rsidRPr="003102A2">
              <w:rPr>
                <w:sz w:val="20"/>
                <w:szCs w:val="20"/>
                <w:lang w:val="en-US"/>
              </w:rPr>
              <w:t xml:space="preserve"> </w:t>
            </w:r>
            <w:proofErr w:type="spellStart"/>
            <w:r w:rsidRPr="003102A2">
              <w:rPr>
                <w:sz w:val="20"/>
                <w:szCs w:val="20"/>
                <w:lang w:val="en-US"/>
              </w:rPr>
              <w:t>видом</w:t>
            </w:r>
            <w:proofErr w:type="spellEnd"/>
            <w:r w:rsidRPr="003102A2">
              <w:rPr>
                <w:sz w:val="20"/>
                <w:szCs w:val="20"/>
                <w:lang w:val="en-US"/>
              </w:rPr>
              <w:t xml:space="preserve"> </w:t>
            </w:r>
            <w:proofErr w:type="spellStart"/>
            <w:r w:rsidRPr="003102A2">
              <w:rPr>
                <w:sz w:val="20"/>
                <w:szCs w:val="20"/>
                <w:lang w:val="en-US"/>
              </w:rPr>
              <w:t>удруживања</w:t>
            </w:r>
            <w:proofErr w:type="spellEnd"/>
            <w:r w:rsidRPr="003102A2">
              <w:rPr>
                <w:sz w:val="20"/>
                <w:szCs w:val="20"/>
                <w:lang w:val="en-US"/>
              </w:rPr>
              <w:t xml:space="preserve"> (ha)</w:t>
            </w:r>
          </w:p>
        </w:tc>
        <w:tc>
          <w:tcPr>
            <w:tcW w:w="3000" w:type="dxa"/>
            <w:shd w:val="clear" w:color="auto" w:fill="FFFFFF"/>
          </w:tcPr>
          <w:p w14:paraId="40245273" w14:textId="77777777" w:rsidR="003102A2" w:rsidRPr="003102A2" w:rsidRDefault="003102A2" w:rsidP="00531830">
            <w:pPr>
              <w:rPr>
                <w:sz w:val="20"/>
                <w:szCs w:val="20"/>
                <w:lang w:val="en-US"/>
              </w:rPr>
            </w:pPr>
            <w:proofErr w:type="spellStart"/>
            <w:r w:rsidRPr="003102A2">
              <w:rPr>
                <w:sz w:val="20"/>
                <w:szCs w:val="20"/>
                <w:lang w:val="en-US"/>
              </w:rPr>
              <w:t>нема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w:t>
            </w:r>
            <w:proofErr w:type="spellStart"/>
            <w:r w:rsidRPr="003102A2">
              <w:rPr>
                <w:sz w:val="20"/>
                <w:szCs w:val="20"/>
                <w:lang w:val="en-US"/>
              </w:rPr>
              <w:t>обухваћеног</w:t>
            </w:r>
            <w:proofErr w:type="spellEnd"/>
            <w:r w:rsidRPr="003102A2">
              <w:rPr>
                <w:sz w:val="20"/>
                <w:szCs w:val="20"/>
                <w:lang w:val="en-US"/>
              </w:rPr>
              <w:t xml:space="preserve"> </w:t>
            </w:r>
            <w:proofErr w:type="spellStart"/>
            <w:r w:rsidRPr="003102A2">
              <w:rPr>
                <w:sz w:val="20"/>
                <w:szCs w:val="20"/>
                <w:lang w:val="en-US"/>
              </w:rPr>
              <w:t>неким</w:t>
            </w:r>
            <w:proofErr w:type="spellEnd"/>
            <w:r w:rsidRPr="003102A2">
              <w:rPr>
                <w:sz w:val="20"/>
                <w:szCs w:val="20"/>
                <w:lang w:val="en-US"/>
              </w:rPr>
              <w:t xml:space="preserve"> </w:t>
            </w:r>
            <w:proofErr w:type="spellStart"/>
            <w:r w:rsidRPr="003102A2">
              <w:rPr>
                <w:sz w:val="20"/>
                <w:szCs w:val="20"/>
                <w:lang w:val="en-US"/>
              </w:rPr>
              <w:t>видом</w:t>
            </w:r>
            <w:proofErr w:type="spellEnd"/>
            <w:r w:rsidRPr="003102A2">
              <w:rPr>
                <w:sz w:val="20"/>
                <w:szCs w:val="20"/>
                <w:lang w:val="en-US"/>
              </w:rPr>
              <w:t xml:space="preserve"> </w:t>
            </w:r>
            <w:proofErr w:type="spellStart"/>
            <w:r w:rsidRPr="003102A2">
              <w:rPr>
                <w:sz w:val="20"/>
                <w:szCs w:val="20"/>
                <w:lang w:val="en-US"/>
              </w:rPr>
              <w:t>удруживања</w:t>
            </w:r>
            <w:proofErr w:type="spellEnd"/>
          </w:p>
        </w:tc>
        <w:tc>
          <w:tcPr>
            <w:tcW w:w="3000" w:type="dxa"/>
            <w:shd w:val="clear" w:color="auto" w:fill="FFFFFF"/>
          </w:tcPr>
          <w:p w14:paraId="4C7BE888"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672F1C24" w14:textId="77777777" w:rsidTr="002D6F01">
        <w:tc>
          <w:tcPr>
            <w:tcW w:w="3000" w:type="dxa"/>
            <w:shd w:val="clear" w:color="auto" w:fill="FFFFFF"/>
          </w:tcPr>
          <w:p w14:paraId="06CBFEEC"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пољопривредних</w:t>
            </w:r>
            <w:proofErr w:type="spellEnd"/>
            <w:r w:rsidRPr="003102A2">
              <w:rPr>
                <w:sz w:val="20"/>
                <w:szCs w:val="20"/>
                <w:lang w:val="en-US"/>
              </w:rPr>
              <w:t xml:space="preserve"> </w:t>
            </w:r>
            <w:proofErr w:type="spellStart"/>
            <w:r w:rsidRPr="003102A2">
              <w:rPr>
                <w:sz w:val="20"/>
                <w:szCs w:val="20"/>
                <w:lang w:val="en-US"/>
              </w:rPr>
              <w:t>газдинстава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наводњавају</w:t>
            </w:r>
            <w:proofErr w:type="spellEnd"/>
            <w:r w:rsidRPr="003102A2">
              <w:rPr>
                <w:sz w:val="20"/>
                <w:szCs w:val="20"/>
                <w:lang w:val="en-US"/>
              </w:rPr>
              <w:t xml:space="preserve"> КПЗ </w:t>
            </w:r>
          </w:p>
        </w:tc>
        <w:tc>
          <w:tcPr>
            <w:tcW w:w="3000" w:type="dxa"/>
            <w:shd w:val="clear" w:color="auto" w:fill="FFFFFF"/>
          </w:tcPr>
          <w:p w14:paraId="5AFF51D0" w14:textId="77777777" w:rsidR="003102A2" w:rsidRPr="003102A2" w:rsidRDefault="003102A2" w:rsidP="00531830">
            <w:pPr>
              <w:rPr>
                <w:sz w:val="20"/>
                <w:szCs w:val="20"/>
                <w:lang w:val="en-US"/>
              </w:rPr>
            </w:pPr>
            <w:r w:rsidRPr="003102A2">
              <w:rPr>
                <w:sz w:val="20"/>
                <w:szCs w:val="20"/>
                <w:lang w:val="en-US"/>
              </w:rPr>
              <w:t>580</w:t>
            </w:r>
          </w:p>
        </w:tc>
        <w:tc>
          <w:tcPr>
            <w:tcW w:w="3000" w:type="dxa"/>
            <w:shd w:val="clear" w:color="auto" w:fill="FFFFFF"/>
          </w:tcPr>
          <w:p w14:paraId="0FF28D9B"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ED66166" w14:textId="77777777" w:rsidTr="002D6F01">
        <w:tc>
          <w:tcPr>
            <w:tcW w:w="3000" w:type="dxa"/>
            <w:shd w:val="clear" w:color="auto" w:fill="FFFFFF"/>
          </w:tcPr>
          <w:p w14:paraId="1557910F" w14:textId="77777777" w:rsidR="003102A2" w:rsidRPr="003102A2" w:rsidRDefault="003102A2" w:rsidP="003102A2">
            <w:pPr>
              <w:jc w:val="both"/>
              <w:rPr>
                <w:sz w:val="20"/>
                <w:szCs w:val="20"/>
                <w:lang w:val="en-US"/>
              </w:rPr>
            </w:pPr>
            <w:proofErr w:type="spellStart"/>
            <w:r w:rsidRPr="003102A2">
              <w:rPr>
                <w:sz w:val="20"/>
                <w:szCs w:val="20"/>
                <w:lang w:val="en-US"/>
              </w:rPr>
              <w:t>Одводњавана</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КПЗ (ha)</w:t>
            </w:r>
          </w:p>
        </w:tc>
        <w:tc>
          <w:tcPr>
            <w:tcW w:w="3000" w:type="dxa"/>
            <w:shd w:val="clear" w:color="auto" w:fill="FFFFFF"/>
          </w:tcPr>
          <w:p w14:paraId="5B64A937" w14:textId="77777777" w:rsidR="003102A2" w:rsidRPr="003102A2" w:rsidRDefault="003102A2" w:rsidP="00531830">
            <w:pPr>
              <w:rPr>
                <w:sz w:val="20"/>
                <w:szCs w:val="20"/>
                <w:lang w:val="en-US"/>
              </w:rPr>
            </w:pPr>
            <w:r w:rsidRPr="003102A2">
              <w:rPr>
                <w:sz w:val="20"/>
                <w:szCs w:val="20"/>
                <w:lang w:val="en-US"/>
              </w:rPr>
              <w:t>0</w:t>
            </w:r>
          </w:p>
        </w:tc>
        <w:tc>
          <w:tcPr>
            <w:tcW w:w="3000" w:type="dxa"/>
            <w:shd w:val="clear" w:color="auto" w:fill="FFFFFF"/>
          </w:tcPr>
          <w:p w14:paraId="3FBC88BC"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6AC5498A" w14:textId="77777777" w:rsidTr="002D6F01">
        <w:tc>
          <w:tcPr>
            <w:tcW w:w="3000" w:type="dxa"/>
            <w:shd w:val="clear" w:color="auto" w:fill="FFFFFF"/>
          </w:tcPr>
          <w:p w14:paraId="41635C5F" w14:textId="77777777" w:rsidR="003102A2" w:rsidRPr="003102A2" w:rsidRDefault="003102A2" w:rsidP="003102A2">
            <w:pPr>
              <w:jc w:val="both"/>
              <w:rPr>
                <w:sz w:val="20"/>
                <w:szCs w:val="20"/>
                <w:lang w:val="en-US"/>
              </w:rPr>
            </w:pPr>
            <w:proofErr w:type="spellStart"/>
            <w:r w:rsidRPr="003102A2">
              <w:rPr>
                <w:sz w:val="20"/>
                <w:szCs w:val="20"/>
                <w:lang w:val="en-US"/>
              </w:rPr>
              <w:t>Наводњавана</w:t>
            </w:r>
            <w:proofErr w:type="spellEnd"/>
            <w:r w:rsidRPr="003102A2">
              <w:rPr>
                <w:sz w:val="20"/>
                <w:szCs w:val="20"/>
                <w:lang w:val="en-US"/>
              </w:rPr>
              <w:t xml:space="preserve"> </w:t>
            </w:r>
            <w:proofErr w:type="spellStart"/>
            <w:r w:rsidRPr="003102A2">
              <w:rPr>
                <w:sz w:val="20"/>
                <w:szCs w:val="20"/>
                <w:lang w:val="en-US"/>
              </w:rPr>
              <w:t>површина</w:t>
            </w:r>
            <w:proofErr w:type="spellEnd"/>
            <w:r w:rsidRPr="003102A2">
              <w:rPr>
                <w:sz w:val="20"/>
                <w:szCs w:val="20"/>
                <w:lang w:val="en-US"/>
              </w:rPr>
              <w:t xml:space="preserve"> КПЗ (ha)</w:t>
            </w:r>
          </w:p>
        </w:tc>
        <w:tc>
          <w:tcPr>
            <w:tcW w:w="3000" w:type="dxa"/>
            <w:shd w:val="clear" w:color="auto" w:fill="FFFFFF"/>
          </w:tcPr>
          <w:p w14:paraId="1BDB8BF2" w14:textId="77777777" w:rsidR="003102A2" w:rsidRPr="003102A2" w:rsidRDefault="003102A2" w:rsidP="00531830">
            <w:pPr>
              <w:rPr>
                <w:sz w:val="20"/>
                <w:szCs w:val="20"/>
                <w:lang w:val="en-US"/>
              </w:rPr>
            </w:pPr>
            <w:r w:rsidRPr="003102A2">
              <w:rPr>
                <w:sz w:val="20"/>
                <w:szCs w:val="20"/>
                <w:lang w:val="en-US"/>
              </w:rPr>
              <w:t>242</w:t>
            </w:r>
          </w:p>
        </w:tc>
        <w:tc>
          <w:tcPr>
            <w:tcW w:w="3000" w:type="dxa"/>
            <w:shd w:val="clear" w:color="auto" w:fill="FFFFFF"/>
          </w:tcPr>
          <w:p w14:paraId="509477D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94DF6CE" w14:textId="77777777" w:rsidTr="002D6F01">
        <w:tc>
          <w:tcPr>
            <w:tcW w:w="3000" w:type="dxa"/>
            <w:shd w:val="clear" w:color="auto" w:fill="FFFFFF"/>
          </w:tcPr>
          <w:p w14:paraId="2DA33150" w14:textId="77777777" w:rsidR="003102A2" w:rsidRPr="003102A2" w:rsidRDefault="003102A2" w:rsidP="003102A2">
            <w:pPr>
              <w:jc w:val="both"/>
              <w:rPr>
                <w:sz w:val="20"/>
                <w:szCs w:val="20"/>
                <w:lang w:val="en-US"/>
              </w:rPr>
            </w:pP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у </w:t>
            </w:r>
            <w:proofErr w:type="spellStart"/>
            <w:r w:rsidRPr="003102A2">
              <w:rPr>
                <w:sz w:val="20"/>
                <w:szCs w:val="20"/>
                <w:lang w:val="en-US"/>
              </w:rPr>
              <w:t>државној</w:t>
            </w:r>
            <w:proofErr w:type="spellEnd"/>
            <w:r w:rsidRPr="003102A2">
              <w:rPr>
                <w:sz w:val="20"/>
                <w:szCs w:val="20"/>
                <w:lang w:val="en-US"/>
              </w:rPr>
              <w:t xml:space="preserve"> </w:t>
            </w:r>
            <w:proofErr w:type="spellStart"/>
            <w:r w:rsidRPr="003102A2">
              <w:rPr>
                <w:sz w:val="20"/>
                <w:szCs w:val="20"/>
                <w:lang w:val="en-US"/>
              </w:rPr>
              <w:t>својини</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w:t>
            </w:r>
            <w:proofErr w:type="gramStart"/>
            <w:r w:rsidRPr="003102A2">
              <w:rPr>
                <w:sz w:val="20"/>
                <w:szCs w:val="20"/>
                <w:lang w:val="en-US"/>
              </w:rPr>
              <w:t>АП(</w:t>
            </w:r>
            <w:proofErr w:type="gramEnd"/>
            <w:r w:rsidRPr="003102A2">
              <w:rPr>
                <w:sz w:val="20"/>
                <w:szCs w:val="20"/>
                <w:lang w:val="en-US"/>
              </w:rPr>
              <w:t xml:space="preserve">20) (ha) </w:t>
            </w:r>
          </w:p>
        </w:tc>
        <w:tc>
          <w:tcPr>
            <w:tcW w:w="3000" w:type="dxa"/>
            <w:shd w:val="clear" w:color="auto" w:fill="FFFFFF"/>
          </w:tcPr>
          <w:p w14:paraId="68A79F67" w14:textId="77777777" w:rsidR="003102A2" w:rsidRPr="003102A2" w:rsidRDefault="003102A2" w:rsidP="00531830">
            <w:pPr>
              <w:rPr>
                <w:sz w:val="20"/>
                <w:szCs w:val="20"/>
                <w:lang w:val="en-US"/>
              </w:rPr>
            </w:pPr>
            <w:r w:rsidRPr="003102A2">
              <w:rPr>
                <w:sz w:val="20"/>
                <w:szCs w:val="20"/>
                <w:lang w:val="sr-Cyrl-RS"/>
              </w:rPr>
              <w:t xml:space="preserve">2.980 </w:t>
            </w:r>
            <w:proofErr w:type="spellStart"/>
            <w:r w:rsidRPr="003102A2">
              <w:rPr>
                <w:sz w:val="20"/>
                <w:szCs w:val="20"/>
                <w:lang w:val="en-US"/>
              </w:rPr>
              <w:t>ха</w:t>
            </w:r>
            <w:proofErr w:type="spellEnd"/>
          </w:p>
        </w:tc>
        <w:tc>
          <w:tcPr>
            <w:tcW w:w="3000" w:type="dxa"/>
            <w:shd w:val="clear" w:color="auto" w:fill="FFFFFF"/>
          </w:tcPr>
          <w:p w14:paraId="019B2E5A"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6398F9CE" w14:textId="77777777" w:rsidTr="002D6F01">
        <w:tc>
          <w:tcPr>
            <w:tcW w:w="3000" w:type="dxa"/>
            <w:shd w:val="clear" w:color="auto" w:fill="FFFFFF"/>
          </w:tcPr>
          <w:p w14:paraId="7F021AF2" w14:textId="77777777" w:rsidR="003102A2" w:rsidRPr="003102A2" w:rsidRDefault="003102A2" w:rsidP="003102A2">
            <w:pPr>
              <w:jc w:val="both"/>
              <w:rPr>
                <w:sz w:val="20"/>
                <w:szCs w:val="20"/>
                <w:lang w:val="en-US"/>
              </w:rPr>
            </w:pPr>
            <w:proofErr w:type="spellStart"/>
            <w:r w:rsidRPr="003102A2">
              <w:rPr>
                <w:sz w:val="20"/>
                <w:szCs w:val="20"/>
                <w:lang w:val="en-US"/>
              </w:rPr>
              <w:t>Површина</w:t>
            </w:r>
            <w:proofErr w:type="spellEnd"/>
            <w:r w:rsidRPr="003102A2">
              <w:rPr>
                <w:sz w:val="20"/>
                <w:szCs w:val="20"/>
                <w:lang w:val="en-US"/>
              </w:rPr>
              <w:t xml:space="preserve"> </w:t>
            </w:r>
            <w:proofErr w:type="spellStart"/>
            <w:r w:rsidRPr="003102A2">
              <w:rPr>
                <w:sz w:val="20"/>
                <w:szCs w:val="20"/>
                <w:lang w:val="en-US"/>
              </w:rPr>
              <w:t>пољопривредног</w:t>
            </w:r>
            <w:proofErr w:type="spellEnd"/>
            <w:r w:rsidRPr="003102A2">
              <w:rPr>
                <w:sz w:val="20"/>
                <w:szCs w:val="20"/>
                <w:lang w:val="en-US"/>
              </w:rPr>
              <w:t xml:space="preserve"> </w:t>
            </w:r>
            <w:proofErr w:type="spellStart"/>
            <w:r w:rsidRPr="003102A2">
              <w:rPr>
                <w:sz w:val="20"/>
                <w:szCs w:val="20"/>
                <w:lang w:val="en-US"/>
              </w:rPr>
              <w:t>земљишта</w:t>
            </w:r>
            <w:proofErr w:type="spellEnd"/>
            <w:r w:rsidRPr="003102A2">
              <w:rPr>
                <w:sz w:val="20"/>
                <w:szCs w:val="20"/>
                <w:lang w:val="en-US"/>
              </w:rPr>
              <w:t xml:space="preserve"> у </w:t>
            </w:r>
            <w:proofErr w:type="spellStart"/>
            <w:r w:rsidRPr="003102A2">
              <w:rPr>
                <w:sz w:val="20"/>
                <w:szCs w:val="20"/>
                <w:lang w:val="en-US"/>
              </w:rPr>
              <w:t>државној</w:t>
            </w:r>
            <w:proofErr w:type="spellEnd"/>
            <w:r w:rsidRPr="003102A2">
              <w:rPr>
                <w:sz w:val="20"/>
                <w:szCs w:val="20"/>
                <w:lang w:val="en-US"/>
              </w:rPr>
              <w:t xml:space="preserve"> </w:t>
            </w:r>
            <w:proofErr w:type="spellStart"/>
            <w:r w:rsidRPr="003102A2">
              <w:rPr>
                <w:sz w:val="20"/>
                <w:szCs w:val="20"/>
                <w:lang w:val="en-US"/>
              </w:rPr>
              <w:t>својини</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се</w:t>
            </w:r>
            <w:proofErr w:type="spellEnd"/>
            <w:r w:rsidRPr="003102A2">
              <w:rPr>
                <w:sz w:val="20"/>
                <w:szCs w:val="20"/>
                <w:lang w:val="en-US"/>
              </w:rPr>
              <w:t xml:space="preserve"> </w:t>
            </w:r>
            <w:proofErr w:type="spellStart"/>
            <w:r w:rsidRPr="003102A2">
              <w:rPr>
                <w:sz w:val="20"/>
                <w:szCs w:val="20"/>
                <w:lang w:val="en-US"/>
              </w:rPr>
              <w:t>даје</w:t>
            </w:r>
            <w:proofErr w:type="spellEnd"/>
            <w:r w:rsidRPr="003102A2">
              <w:rPr>
                <w:sz w:val="20"/>
                <w:szCs w:val="20"/>
                <w:lang w:val="en-US"/>
              </w:rPr>
              <w:t xml:space="preserve"> у </w:t>
            </w:r>
            <w:proofErr w:type="spellStart"/>
            <w:r w:rsidRPr="003102A2">
              <w:rPr>
                <w:sz w:val="20"/>
                <w:szCs w:val="20"/>
                <w:lang w:val="en-US"/>
              </w:rPr>
              <w:t>закуп</w:t>
            </w:r>
            <w:proofErr w:type="spellEnd"/>
            <w:r w:rsidRPr="003102A2">
              <w:rPr>
                <w:sz w:val="20"/>
                <w:szCs w:val="20"/>
                <w:lang w:val="en-US"/>
              </w:rPr>
              <w:t xml:space="preserve"> (ha):</w:t>
            </w:r>
          </w:p>
        </w:tc>
        <w:tc>
          <w:tcPr>
            <w:tcW w:w="3000" w:type="dxa"/>
            <w:shd w:val="clear" w:color="auto" w:fill="FFFFFF"/>
          </w:tcPr>
          <w:p w14:paraId="0ED0A09E" w14:textId="77777777" w:rsidR="003102A2" w:rsidRPr="003102A2" w:rsidRDefault="003102A2" w:rsidP="00531830">
            <w:pPr>
              <w:rPr>
                <w:sz w:val="20"/>
                <w:szCs w:val="20"/>
                <w:lang w:val="en-US"/>
              </w:rPr>
            </w:pPr>
            <w:r w:rsidRPr="003102A2">
              <w:rPr>
                <w:sz w:val="20"/>
                <w:szCs w:val="20"/>
                <w:lang w:val="en-US"/>
              </w:rPr>
              <w:t xml:space="preserve">691 </w:t>
            </w:r>
            <w:proofErr w:type="spellStart"/>
            <w:r w:rsidRPr="003102A2">
              <w:rPr>
                <w:sz w:val="20"/>
                <w:szCs w:val="20"/>
                <w:lang w:val="en-US"/>
              </w:rPr>
              <w:t>ха</w:t>
            </w:r>
            <w:proofErr w:type="spellEnd"/>
          </w:p>
        </w:tc>
        <w:tc>
          <w:tcPr>
            <w:tcW w:w="3000" w:type="dxa"/>
            <w:shd w:val="clear" w:color="auto" w:fill="FFFFFF"/>
          </w:tcPr>
          <w:p w14:paraId="74AE73AF"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421E24FE" w14:textId="77777777" w:rsidTr="002D6F01">
        <w:tc>
          <w:tcPr>
            <w:tcW w:w="3000" w:type="dxa"/>
            <w:shd w:val="clear" w:color="auto" w:fill="FFFFFF"/>
          </w:tcPr>
          <w:p w14:paraId="7EB45023"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физичка</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
        </w:tc>
        <w:tc>
          <w:tcPr>
            <w:tcW w:w="3000" w:type="dxa"/>
            <w:shd w:val="clear" w:color="auto" w:fill="FFFFFF"/>
          </w:tcPr>
          <w:p w14:paraId="66735C07" w14:textId="77777777" w:rsidR="003102A2" w:rsidRPr="003102A2" w:rsidRDefault="003102A2" w:rsidP="00531830">
            <w:pPr>
              <w:rPr>
                <w:sz w:val="20"/>
                <w:szCs w:val="20"/>
                <w:lang w:val="en-US"/>
              </w:rPr>
            </w:pPr>
            <w:r w:rsidRPr="003102A2">
              <w:rPr>
                <w:sz w:val="20"/>
                <w:szCs w:val="20"/>
                <w:lang w:val="en-US"/>
              </w:rPr>
              <w:t xml:space="preserve">691 </w:t>
            </w:r>
            <w:proofErr w:type="spellStart"/>
            <w:r w:rsidRPr="003102A2">
              <w:rPr>
                <w:sz w:val="20"/>
                <w:szCs w:val="20"/>
                <w:lang w:val="en-US"/>
              </w:rPr>
              <w:t>ха</w:t>
            </w:r>
            <w:proofErr w:type="spellEnd"/>
          </w:p>
        </w:tc>
        <w:tc>
          <w:tcPr>
            <w:tcW w:w="3000" w:type="dxa"/>
            <w:shd w:val="clear" w:color="auto" w:fill="FFFFFF"/>
          </w:tcPr>
          <w:p w14:paraId="729E688F"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5BE02E71" w14:textId="77777777" w:rsidTr="002D6F01">
        <w:tc>
          <w:tcPr>
            <w:tcW w:w="3000" w:type="dxa"/>
            <w:shd w:val="clear" w:color="auto" w:fill="FFFFFF"/>
          </w:tcPr>
          <w:p w14:paraId="197E059C"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правна</w:t>
            </w:r>
            <w:proofErr w:type="spellEnd"/>
            <w:r w:rsidRPr="003102A2">
              <w:rPr>
                <w:sz w:val="20"/>
                <w:szCs w:val="20"/>
                <w:lang w:val="en-US"/>
              </w:rPr>
              <w:t xml:space="preserve"> </w:t>
            </w:r>
            <w:proofErr w:type="spellStart"/>
            <w:proofErr w:type="gramStart"/>
            <w:r w:rsidRPr="003102A2">
              <w:rPr>
                <w:sz w:val="20"/>
                <w:szCs w:val="20"/>
                <w:lang w:val="en-US"/>
              </w:rPr>
              <w:t>лица</w:t>
            </w:r>
            <w:proofErr w:type="spellEnd"/>
            <w:r w:rsidRPr="003102A2">
              <w:rPr>
                <w:sz w:val="20"/>
                <w:szCs w:val="20"/>
                <w:lang w:val="en-US"/>
              </w:rPr>
              <w:t xml:space="preserve">  (</w:t>
            </w:r>
            <w:proofErr w:type="gramEnd"/>
            <w:r w:rsidRPr="003102A2">
              <w:rPr>
                <w:sz w:val="20"/>
                <w:szCs w:val="20"/>
                <w:lang w:val="en-US"/>
              </w:rPr>
              <w:t>%)</w:t>
            </w:r>
          </w:p>
        </w:tc>
        <w:tc>
          <w:tcPr>
            <w:tcW w:w="3000" w:type="dxa"/>
            <w:shd w:val="clear" w:color="auto" w:fill="FFFFFF"/>
          </w:tcPr>
          <w:p w14:paraId="12A9E347" w14:textId="77777777" w:rsidR="003102A2" w:rsidRPr="003102A2" w:rsidRDefault="003102A2" w:rsidP="00531830">
            <w:pPr>
              <w:rPr>
                <w:sz w:val="20"/>
                <w:szCs w:val="20"/>
                <w:lang w:val="en-US"/>
              </w:rPr>
            </w:pPr>
            <w:r w:rsidRPr="003102A2">
              <w:rPr>
                <w:sz w:val="20"/>
                <w:szCs w:val="20"/>
                <w:lang w:val="en-US"/>
              </w:rPr>
              <w:t xml:space="preserve">0 </w:t>
            </w:r>
            <w:proofErr w:type="spellStart"/>
            <w:r w:rsidRPr="003102A2">
              <w:rPr>
                <w:sz w:val="20"/>
                <w:szCs w:val="20"/>
                <w:lang w:val="en-US"/>
              </w:rPr>
              <w:t>ха</w:t>
            </w:r>
            <w:proofErr w:type="spellEnd"/>
          </w:p>
        </w:tc>
        <w:tc>
          <w:tcPr>
            <w:tcW w:w="3000" w:type="dxa"/>
            <w:shd w:val="clear" w:color="auto" w:fill="FFFFFF"/>
          </w:tcPr>
          <w:p w14:paraId="1A80D7B6"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240ED073" w14:textId="77777777" w:rsidTr="002D6F01">
        <w:tc>
          <w:tcPr>
            <w:tcW w:w="3000" w:type="dxa"/>
            <w:shd w:val="clear" w:color="auto" w:fill="FFFFFF"/>
          </w:tcPr>
          <w:p w14:paraId="42629046" w14:textId="77777777" w:rsidR="003102A2" w:rsidRPr="003102A2" w:rsidRDefault="003102A2" w:rsidP="003102A2">
            <w:pPr>
              <w:jc w:val="both"/>
              <w:rPr>
                <w:sz w:val="20"/>
                <w:szCs w:val="20"/>
                <w:lang w:val="en-US"/>
              </w:rPr>
            </w:pPr>
          </w:p>
          <w:p w14:paraId="5A45A47F" w14:textId="77777777" w:rsidR="003102A2" w:rsidRPr="003102A2" w:rsidRDefault="003102A2" w:rsidP="003102A2">
            <w:pPr>
              <w:jc w:val="both"/>
              <w:rPr>
                <w:sz w:val="20"/>
                <w:szCs w:val="20"/>
                <w:lang w:val="en-US"/>
              </w:rPr>
            </w:pPr>
            <w:proofErr w:type="spellStart"/>
            <w:r w:rsidRPr="003102A2">
              <w:rPr>
                <w:sz w:val="20"/>
                <w:szCs w:val="20"/>
                <w:lang w:val="en-US"/>
              </w:rPr>
              <w:t>Говеда</w:t>
            </w:r>
            <w:proofErr w:type="spellEnd"/>
            <w:r w:rsidRPr="003102A2">
              <w:rPr>
                <w:sz w:val="20"/>
                <w:szCs w:val="20"/>
                <w:lang w:val="en-US"/>
              </w:rPr>
              <w:t xml:space="preserve">, </w:t>
            </w:r>
            <w:proofErr w:type="spellStart"/>
            <w:r w:rsidRPr="003102A2">
              <w:rPr>
                <w:sz w:val="20"/>
                <w:szCs w:val="20"/>
                <w:lang w:val="en-US"/>
              </w:rPr>
              <w:t>свиње</w:t>
            </w:r>
            <w:proofErr w:type="spellEnd"/>
            <w:r w:rsidRPr="003102A2">
              <w:rPr>
                <w:sz w:val="20"/>
                <w:szCs w:val="20"/>
                <w:lang w:val="en-US"/>
              </w:rPr>
              <w:t xml:space="preserve">, </w:t>
            </w:r>
            <w:proofErr w:type="spellStart"/>
            <w:r w:rsidRPr="003102A2">
              <w:rPr>
                <w:sz w:val="20"/>
                <w:szCs w:val="20"/>
                <w:lang w:val="en-US"/>
              </w:rPr>
              <w:t>овце</w:t>
            </w:r>
            <w:proofErr w:type="spellEnd"/>
            <w:r w:rsidRPr="003102A2">
              <w:rPr>
                <w:sz w:val="20"/>
                <w:szCs w:val="20"/>
                <w:lang w:val="en-US"/>
              </w:rPr>
              <w:t xml:space="preserve"> и </w:t>
            </w:r>
            <w:proofErr w:type="spellStart"/>
            <w:r w:rsidRPr="003102A2">
              <w:rPr>
                <w:sz w:val="20"/>
                <w:szCs w:val="20"/>
                <w:lang w:val="en-US"/>
              </w:rPr>
              <w:t>козе</w:t>
            </w:r>
            <w:proofErr w:type="spellEnd"/>
            <w:r w:rsidRPr="003102A2">
              <w:rPr>
                <w:sz w:val="20"/>
                <w:szCs w:val="20"/>
                <w:lang w:val="en-US"/>
              </w:rPr>
              <w:t xml:space="preserve">, </w:t>
            </w:r>
            <w:proofErr w:type="spellStart"/>
            <w:r w:rsidRPr="003102A2">
              <w:rPr>
                <w:sz w:val="20"/>
                <w:szCs w:val="20"/>
                <w:lang w:val="en-US"/>
              </w:rPr>
              <w:t>живина</w:t>
            </w:r>
            <w:proofErr w:type="spellEnd"/>
            <w:r w:rsidRPr="003102A2">
              <w:rPr>
                <w:sz w:val="20"/>
                <w:szCs w:val="20"/>
                <w:lang w:val="en-US"/>
              </w:rPr>
              <w:t xml:space="preserve">, </w:t>
            </w:r>
            <w:proofErr w:type="spellStart"/>
            <w:r w:rsidRPr="003102A2">
              <w:rPr>
                <w:sz w:val="20"/>
                <w:szCs w:val="20"/>
                <w:lang w:val="en-US"/>
              </w:rPr>
              <w:t>кошнице</w:t>
            </w:r>
            <w:proofErr w:type="spellEnd"/>
            <w:r w:rsidRPr="003102A2">
              <w:rPr>
                <w:sz w:val="20"/>
                <w:szCs w:val="20"/>
                <w:lang w:val="en-US"/>
              </w:rPr>
              <w:t xml:space="preserve"> </w:t>
            </w:r>
            <w:proofErr w:type="spellStart"/>
            <w:r w:rsidRPr="003102A2">
              <w:rPr>
                <w:sz w:val="20"/>
                <w:szCs w:val="20"/>
                <w:lang w:val="en-US"/>
              </w:rPr>
              <w:t>пчела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3CC47886" w14:textId="77777777" w:rsidR="003102A2" w:rsidRPr="003102A2" w:rsidRDefault="003102A2" w:rsidP="00531830">
            <w:pPr>
              <w:rPr>
                <w:sz w:val="20"/>
                <w:szCs w:val="20"/>
                <w:lang w:val="en-US"/>
              </w:rPr>
            </w:pPr>
            <w:r w:rsidRPr="003102A2">
              <w:rPr>
                <w:sz w:val="20"/>
                <w:szCs w:val="20"/>
                <w:lang w:val="en-US"/>
              </w:rPr>
              <w:t xml:space="preserve">8.728 </w:t>
            </w:r>
            <w:proofErr w:type="spellStart"/>
            <w:r w:rsidRPr="003102A2">
              <w:rPr>
                <w:sz w:val="20"/>
                <w:szCs w:val="20"/>
                <w:lang w:val="en-US"/>
              </w:rPr>
              <w:t>говеда</w:t>
            </w:r>
            <w:proofErr w:type="spellEnd"/>
            <w:r w:rsidRPr="003102A2">
              <w:rPr>
                <w:sz w:val="20"/>
                <w:szCs w:val="20"/>
                <w:lang w:val="en-US"/>
              </w:rPr>
              <w:t xml:space="preserve">; 10.765 </w:t>
            </w:r>
            <w:proofErr w:type="spellStart"/>
            <w:r w:rsidRPr="003102A2">
              <w:rPr>
                <w:sz w:val="20"/>
                <w:szCs w:val="20"/>
                <w:lang w:val="en-US"/>
              </w:rPr>
              <w:t>свиња</w:t>
            </w:r>
            <w:proofErr w:type="spellEnd"/>
            <w:r w:rsidRPr="003102A2">
              <w:rPr>
                <w:sz w:val="20"/>
                <w:szCs w:val="20"/>
                <w:lang w:val="en-US"/>
              </w:rPr>
              <w:t xml:space="preserve">; 24.196 </w:t>
            </w:r>
            <w:proofErr w:type="spellStart"/>
            <w:r w:rsidRPr="003102A2">
              <w:rPr>
                <w:sz w:val="20"/>
                <w:szCs w:val="20"/>
                <w:lang w:val="en-US"/>
              </w:rPr>
              <w:t>оваца</w:t>
            </w:r>
            <w:proofErr w:type="spellEnd"/>
            <w:r w:rsidRPr="003102A2">
              <w:rPr>
                <w:sz w:val="20"/>
                <w:szCs w:val="20"/>
                <w:lang w:val="en-US"/>
              </w:rPr>
              <w:t xml:space="preserve"> и </w:t>
            </w:r>
            <w:proofErr w:type="spellStart"/>
            <w:r w:rsidRPr="003102A2">
              <w:rPr>
                <w:sz w:val="20"/>
                <w:szCs w:val="20"/>
                <w:lang w:val="en-US"/>
              </w:rPr>
              <w:t>коза</w:t>
            </w:r>
            <w:proofErr w:type="spellEnd"/>
            <w:r w:rsidRPr="003102A2">
              <w:rPr>
                <w:sz w:val="20"/>
                <w:szCs w:val="20"/>
                <w:lang w:val="en-US"/>
              </w:rPr>
              <w:t xml:space="preserve">; 56.782 </w:t>
            </w:r>
            <w:proofErr w:type="spellStart"/>
            <w:r w:rsidRPr="003102A2">
              <w:rPr>
                <w:sz w:val="20"/>
                <w:szCs w:val="20"/>
                <w:lang w:val="en-US"/>
              </w:rPr>
              <w:t>живине</w:t>
            </w:r>
            <w:proofErr w:type="spellEnd"/>
            <w:r w:rsidRPr="003102A2">
              <w:rPr>
                <w:sz w:val="20"/>
                <w:szCs w:val="20"/>
                <w:lang w:val="en-US"/>
              </w:rPr>
              <w:t xml:space="preserve">; 15.560 </w:t>
            </w:r>
            <w:proofErr w:type="spellStart"/>
            <w:r w:rsidRPr="003102A2">
              <w:rPr>
                <w:sz w:val="20"/>
                <w:szCs w:val="20"/>
                <w:lang w:val="en-US"/>
              </w:rPr>
              <w:t>кошница</w:t>
            </w:r>
            <w:proofErr w:type="spellEnd"/>
            <w:r w:rsidRPr="003102A2">
              <w:rPr>
                <w:sz w:val="20"/>
                <w:szCs w:val="20"/>
                <w:lang w:val="en-US"/>
              </w:rPr>
              <w:t xml:space="preserve"> </w:t>
            </w:r>
            <w:proofErr w:type="spellStart"/>
            <w:r w:rsidRPr="003102A2">
              <w:rPr>
                <w:sz w:val="20"/>
                <w:szCs w:val="20"/>
                <w:lang w:val="en-US"/>
              </w:rPr>
              <w:t>пчела</w:t>
            </w:r>
            <w:proofErr w:type="spellEnd"/>
          </w:p>
        </w:tc>
        <w:tc>
          <w:tcPr>
            <w:tcW w:w="3000" w:type="dxa"/>
            <w:shd w:val="clear" w:color="auto" w:fill="FFFFFF"/>
          </w:tcPr>
          <w:p w14:paraId="58508518"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168132EA" w14:textId="77777777" w:rsidTr="002D6F01">
        <w:tc>
          <w:tcPr>
            <w:tcW w:w="3000" w:type="dxa"/>
            <w:shd w:val="clear" w:color="auto" w:fill="FFFFFF"/>
          </w:tcPr>
          <w:p w14:paraId="675F8060" w14:textId="77777777" w:rsidR="003102A2" w:rsidRPr="003102A2" w:rsidRDefault="003102A2" w:rsidP="003102A2">
            <w:pPr>
              <w:jc w:val="both"/>
              <w:rPr>
                <w:sz w:val="20"/>
                <w:szCs w:val="20"/>
                <w:lang w:val="en-US"/>
              </w:rPr>
            </w:pPr>
            <w:proofErr w:type="spellStart"/>
            <w:r w:rsidRPr="003102A2">
              <w:rPr>
                <w:sz w:val="20"/>
                <w:szCs w:val="20"/>
                <w:lang w:val="en-US"/>
              </w:rPr>
              <w:t>Трактори</w:t>
            </w:r>
            <w:proofErr w:type="spellEnd"/>
            <w:r w:rsidRPr="003102A2">
              <w:rPr>
                <w:sz w:val="20"/>
                <w:szCs w:val="20"/>
                <w:lang w:val="en-US"/>
              </w:rPr>
              <w:t xml:space="preserve">, </w:t>
            </w:r>
            <w:proofErr w:type="spellStart"/>
            <w:r w:rsidRPr="003102A2">
              <w:rPr>
                <w:sz w:val="20"/>
                <w:szCs w:val="20"/>
                <w:lang w:val="en-US"/>
              </w:rPr>
              <w:t>комбајни</w:t>
            </w:r>
            <w:proofErr w:type="spellEnd"/>
            <w:r w:rsidRPr="003102A2">
              <w:rPr>
                <w:sz w:val="20"/>
                <w:szCs w:val="20"/>
                <w:lang w:val="en-US"/>
              </w:rPr>
              <w:t xml:space="preserve">, </w:t>
            </w:r>
            <w:proofErr w:type="spellStart"/>
            <w:r w:rsidRPr="003102A2">
              <w:rPr>
                <w:sz w:val="20"/>
                <w:szCs w:val="20"/>
                <w:lang w:val="en-US"/>
              </w:rPr>
              <w:t>прикључне</w:t>
            </w:r>
            <w:proofErr w:type="spellEnd"/>
            <w:r w:rsidRPr="003102A2">
              <w:rPr>
                <w:sz w:val="20"/>
                <w:szCs w:val="20"/>
                <w:lang w:val="en-US"/>
              </w:rPr>
              <w:t xml:space="preserve"> </w:t>
            </w:r>
            <w:proofErr w:type="spellStart"/>
            <w:r w:rsidRPr="003102A2">
              <w:rPr>
                <w:sz w:val="20"/>
                <w:szCs w:val="20"/>
                <w:lang w:val="en-US"/>
              </w:rPr>
              <w:t>машине</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55CCD058" w14:textId="77777777" w:rsidR="003102A2" w:rsidRPr="003102A2" w:rsidRDefault="003102A2" w:rsidP="00531830">
            <w:pPr>
              <w:rPr>
                <w:sz w:val="20"/>
                <w:szCs w:val="20"/>
                <w:lang w:val="en-US"/>
              </w:rPr>
            </w:pPr>
            <w:r w:rsidRPr="003102A2">
              <w:rPr>
                <w:sz w:val="20"/>
                <w:szCs w:val="20"/>
                <w:lang w:val="en-US"/>
              </w:rPr>
              <w:t xml:space="preserve">3.447 </w:t>
            </w:r>
            <w:proofErr w:type="spellStart"/>
            <w:proofErr w:type="gramStart"/>
            <w:r w:rsidRPr="003102A2">
              <w:rPr>
                <w:sz w:val="20"/>
                <w:szCs w:val="20"/>
                <w:lang w:val="en-US"/>
              </w:rPr>
              <w:t>трактора</w:t>
            </w:r>
            <w:proofErr w:type="spellEnd"/>
            <w:r w:rsidRPr="003102A2">
              <w:rPr>
                <w:sz w:val="20"/>
                <w:szCs w:val="20"/>
                <w:lang w:val="en-US"/>
              </w:rPr>
              <w:t>;  19</w:t>
            </w:r>
            <w:proofErr w:type="gramEnd"/>
            <w:r w:rsidRPr="003102A2">
              <w:rPr>
                <w:sz w:val="20"/>
                <w:szCs w:val="20"/>
                <w:lang w:val="en-US"/>
              </w:rPr>
              <w:t xml:space="preserve"> </w:t>
            </w:r>
            <w:proofErr w:type="spellStart"/>
            <w:r w:rsidRPr="003102A2">
              <w:rPr>
                <w:sz w:val="20"/>
                <w:szCs w:val="20"/>
                <w:lang w:val="en-US"/>
              </w:rPr>
              <w:t>комбајна</w:t>
            </w:r>
            <w:proofErr w:type="spellEnd"/>
            <w:r w:rsidRPr="003102A2">
              <w:rPr>
                <w:sz w:val="20"/>
                <w:szCs w:val="20"/>
                <w:lang w:val="en-US"/>
              </w:rPr>
              <w:t xml:space="preserve">; 9.736 </w:t>
            </w:r>
            <w:proofErr w:type="spellStart"/>
            <w:r w:rsidRPr="003102A2">
              <w:rPr>
                <w:sz w:val="20"/>
                <w:szCs w:val="20"/>
                <w:lang w:val="en-US"/>
              </w:rPr>
              <w:t>прикључних</w:t>
            </w:r>
            <w:proofErr w:type="spellEnd"/>
            <w:r w:rsidRPr="003102A2">
              <w:rPr>
                <w:sz w:val="20"/>
                <w:szCs w:val="20"/>
                <w:lang w:val="en-US"/>
              </w:rPr>
              <w:t xml:space="preserve"> </w:t>
            </w:r>
            <w:proofErr w:type="spellStart"/>
            <w:r w:rsidRPr="003102A2">
              <w:rPr>
                <w:sz w:val="20"/>
                <w:szCs w:val="20"/>
                <w:lang w:val="en-US"/>
              </w:rPr>
              <w:t>машина</w:t>
            </w:r>
            <w:proofErr w:type="spellEnd"/>
          </w:p>
        </w:tc>
        <w:tc>
          <w:tcPr>
            <w:tcW w:w="3000" w:type="dxa"/>
            <w:shd w:val="clear" w:color="auto" w:fill="FFFFFF"/>
          </w:tcPr>
          <w:p w14:paraId="2D61A845"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C78AE88" w14:textId="77777777" w:rsidTr="002D6F01">
        <w:tc>
          <w:tcPr>
            <w:tcW w:w="3000" w:type="dxa"/>
            <w:shd w:val="clear" w:color="auto" w:fill="FFFFFF"/>
          </w:tcPr>
          <w:p w14:paraId="758AF84C" w14:textId="77777777" w:rsidR="003102A2" w:rsidRPr="003102A2" w:rsidRDefault="003102A2" w:rsidP="003102A2">
            <w:pPr>
              <w:jc w:val="both"/>
              <w:rPr>
                <w:sz w:val="20"/>
                <w:szCs w:val="20"/>
                <w:lang w:val="en-US"/>
              </w:rPr>
            </w:pPr>
            <w:proofErr w:type="spellStart"/>
            <w:r w:rsidRPr="003102A2">
              <w:rPr>
                <w:sz w:val="20"/>
                <w:szCs w:val="20"/>
                <w:lang w:val="en-US"/>
              </w:rPr>
              <w:t>Пољопривредни</w:t>
            </w:r>
            <w:proofErr w:type="spellEnd"/>
            <w:r w:rsidRPr="003102A2">
              <w:rPr>
                <w:sz w:val="20"/>
                <w:szCs w:val="20"/>
                <w:lang w:val="en-US"/>
              </w:rPr>
              <w:t xml:space="preserve"> </w:t>
            </w:r>
            <w:proofErr w:type="spellStart"/>
            <w:r w:rsidRPr="003102A2">
              <w:rPr>
                <w:sz w:val="20"/>
                <w:szCs w:val="20"/>
                <w:lang w:val="en-US"/>
              </w:rPr>
              <w:t>објекти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6F646BC6" w14:textId="77777777" w:rsidR="003102A2" w:rsidRPr="003102A2" w:rsidRDefault="003102A2" w:rsidP="00531830">
            <w:pPr>
              <w:rPr>
                <w:sz w:val="20"/>
                <w:szCs w:val="20"/>
                <w:lang w:val="en-US"/>
              </w:rPr>
            </w:pPr>
            <w:r w:rsidRPr="003102A2">
              <w:rPr>
                <w:sz w:val="20"/>
                <w:szCs w:val="20"/>
                <w:lang w:val="en-US"/>
              </w:rPr>
              <w:t>10.387</w:t>
            </w:r>
          </w:p>
        </w:tc>
        <w:tc>
          <w:tcPr>
            <w:tcW w:w="3000" w:type="dxa"/>
            <w:shd w:val="clear" w:color="auto" w:fill="FFFFFF"/>
          </w:tcPr>
          <w:p w14:paraId="7A8787FB"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4264D25B" w14:textId="77777777" w:rsidTr="002D6F01">
        <w:tc>
          <w:tcPr>
            <w:tcW w:w="3000" w:type="dxa"/>
            <w:shd w:val="clear" w:color="auto" w:fill="FFFFFF"/>
          </w:tcPr>
          <w:p w14:paraId="7CCC651A" w14:textId="77777777" w:rsidR="003102A2" w:rsidRPr="003102A2" w:rsidRDefault="003102A2" w:rsidP="003102A2">
            <w:pPr>
              <w:jc w:val="both"/>
              <w:rPr>
                <w:sz w:val="20"/>
                <w:szCs w:val="20"/>
                <w:lang w:val="sr-Cyrl-RS"/>
              </w:rPr>
            </w:pPr>
          </w:p>
          <w:p w14:paraId="484FA482" w14:textId="77777777" w:rsidR="003102A2" w:rsidRPr="003102A2" w:rsidRDefault="003102A2" w:rsidP="003102A2">
            <w:pPr>
              <w:jc w:val="both"/>
              <w:rPr>
                <w:sz w:val="20"/>
                <w:szCs w:val="20"/>
                <w:lang w:val="en-US"/>
              </w:rPr>
            </w:pPr>
            <w:r w:rsidRPr="003102A2">
              <w:rPr>
                <w:sz w:val="20"/>
                <w:szCs w:val="20"/>
                <w:lang w:val="sr-Cyrl-RS"/>
              </w:rPr>
              <w:t>хладњаче</w:t>
            </w:r>
            <w:r w:rsidRPr="003102A2">
              <w:rPr>
                <w:sz w:val="20"/>
                <w:szCs w:val="20"/>
                <w:lang w:val="en-US"/>
              </w:rPr>
              <w:t xml:space="preserve">, </w:t>
            </w:r>
            <w:proofErr w:type="spellStart"/>
            <w:r w:rsidRPr="003102A2">
              <w:rPr>
                <w:sz w:val="20"/>
                <w:szCs w:val="20"/>
                <w:lang w:val="en-US"/>
              </w:rPr>
              <w:t>сушаре</w:t>
            </w:r>
            <w:proofErr w:type="spellEnd"/>
            <w:r w:rsidRPr="003102A2">
              <w:rPr>
                <w:sz w:val="20"/>
                <w:szCs w:val="20"/>
                <w:lang w:val="en-US"/>
              </w:rPr>
              <w:t xml:space="preserve">, </w:t>
            </w:r>
            <w:proofErr w:type="spellStart"/>
            <w:r w:rsidRPr="003102A2">
              <w:rPr>
                <w:sz w:val="20"/>
                <w:szCs w:val="20"/>
                <w:lang w:val="en-US"/>
              </w:rPr>
              <w:t>стакленици</w:t>
            </w:r>
            <w:proofErr w:type="spellEnd"/>
            <w:r w:rsidRPr="003102A2">
              <w:rPr>
                <w:sz w:val="20"/>
                <w:szCs w:val="20"/>
                <w:lang w:val="en-US"/>
              </w:rPr>
              <w:t xml:space="preserve"> и </w:t>
            </w:r>
            <w:proofErr w:type="spellStart"/>
            <w:r w:rsidRPr="003102A2">
              <w:rPr>
                <w:sz w:val="20"/>
                <w:szCs w:val="20"/>
                <w:lang w:val="en-US"/>
              </w:rPr>
              <w:t>пластеници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3266F80D" w14:textId="77777777" w:rsidR="003102A2" w:rsidRPr="003102A2" w:rsidRDefault="003102A2" w:rsidP="00531830">
            <w:pPr>
              <w:rPr>
                <w:sz w:val="20"/>
                <w:szCs w:val="20"/>
                <w:lang w:val="en-US"/>
              </w:rPr>
            </w:pPr>
            <w:r w:rsidRPr="003102A2">
              <w:rPr>
                <w:sz w:val="20"/>
                <w:szCs w:val="20"/>
                <w:lang w:val="en-US"/>
              </w:rPr>
              <w:t xml:space="preserve">13 </w:t>
            </w:r>
            <w:proofErr w:type="spellStart"/>
            <w:r w:rsidRPr="003102A2">
              <w:rPr>
                <w:sz w:val="20"/>
                <w:szCs w:val="20"/>
                <w:lang w:val="en-US"/>
              </w:rPr>
              <w:t>хладњача</w:t>
            </w:r>
            <w:proofErr w:type="spellEnd"/>
            <w:r w:rsidRPr="003102A2">
              <w:rPr>
                <w:sz w:val="20"/>
                <w:szCs w:val="20"/>
                <w:lang w:val="en-US"/>
              </w:rPr>
              <w:t xml:space="preserve">; 278 </w:t>
            </w:r>
            <w:proofErr w:type="spellStart"/>
            <w:r w:rsidRPr="003102A2">
              <w:rPr>
                <w:sz w:val="20"/>
                <w:szCs w:val="20"/>
                <w:lang w:val="en-US"/>
              </w:rPr>
              <w:t>сушара</w:t>
            </w:r>
            <w:proofErr w:type="spellEnd"/>
            <w:r w:rsidRPr="003102A2">
              <w:rPr>
                <w:sz w:val="20"/>
                <w:szCs w:val="20"/>
                <w:lang w:val="en-US"/>
              </w:rPr>
              <w:t xml:space="preserve">; 4 </w:t>
            </w:r>
            <w:proofErr w:type="spellStart"/>
            <w:r w:rsidRPr="003102A2">
              <w:rPr>
                <w:sz w:val="20"/>
                <w:szCs w:val="20"/>
                <w:lang w:val="en-US"/>
              </w:rPr>
              <w:t>стакленила</w:t>
            </w:r>
            <w:proofErr w:type="spellEnd"/>
            <w:r w:rsidRPr="003102A2">
              <w:rPr>
                <w:sz w:val="20"/>
                <w:szCs w:val="20"/>
                <w:lang w:val="en-US"/>
              </w:rPr>
              <w:t xml:space="preserve">; 655 </w:t>
            </w:r>
            <w:proofErr w:type="spellStart"/>
            <w:r w:rsidRPr="003102A2">
              <w:rPr>
                <w:sz w:val="20"/>
                <w:szCs w:val="20"/>
                <w:lang w:val="en-US"/>
              </w:rPr>
              <w:t>пластеника</w:t>
            </w:r>
            <w:proofErr w:type="spellEnd"/>
          </w:p>
        </w:tc>
        <w:tc>
          <w:tcPr>
            <w:tcW w:w="3000" w:type="dxa"/>
            <w:shd w:val="clear" w:color="auto" w:fill="FFFFFF"/>
          </w:tcPr>
          <w:p w14:paraId="3346E8F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13E637AF" w14:textId="77777777" w:rsidTr="002D6F01">
        <w:tc>
          <w:tcPr>
            <w:tcW w:w="3000" w:type="dxa"/>
            <w:shd w:val="clear" w:color="auto" w:fill="FFFFFF"/>
          </w:tcPr>
          <w:p w14:paraId="30E6B97D" w14:textId="77777777" w:rsidR="003102A2" w:rsidRPr="003102A2" w:rsidRDefault="003102A2" w:rsidP="003102A2">
            <w:pPr>
              <w:jc w:val="both"/>
              <w:rPr>
                <w:sz w:val="20"/>
                <w:szCs w:val="20"/>
                <w:lang w:val="en-US"/>
              </w:rPr>
            </w:pPr>
          </w:p>
          <w:p w14:paraId="1E66AE61" w14:textId="77777777" w:rsidR="003102A2" w:rsidRPr="003102A2" w:rsidRDefault="003102A2" w:rsidP="003102A2">
            <w:pPr>
              <w:jc w:val="both"/>
              <w:rPr>
                <w:sz w:val="20"/>
                <w:szCs w:val="20"/>
                <w:lang w:val="en-US"/>
              </w:rPr>
            </w:pPr>
          </w:p>
          <w:p w14:paraId="643C7B07" w14:textId="77777777" w:rsidR="003102A2" w:rsidRPr="003102A2" w:rsidRDefault="003102A2" w:rsidP="003102A2">
            <w:pPr>
              <w:jc w:val="both"/>
              <w:rPr>
                <w:sz w:val="20"/>
                <w:szCs w:val="20"/>
                <w:lang w:val="en-US"/>
              </w:rPr>
            </w:pPr>
            <w:proofErr w:type="spellStart"/>
            <w:r w:rsidRPr="003102A2">
              <w:rPr>
                <w:sz w:val="20"/>
                <w:szCs w:val="20"/>
                <w:lang w:val="en-US"/>
              </w:rPr>
              <w:t>Употреба</w:t>
            </w:r>
            <w:proofErr w:type="spellEnd"/>
            <w:r w:rsidRPr="003102A2">
              <w:rPr>
                <w:sz w:val="20"/>
                <w:szCs w:val="20"/>
                <w:lang w:val="en-US"/>
              </w:rPr>
              <w:t xml:space="preserve"> </w:t>
            </w:r>
            <w:proofErr w:type="spellStart"/>
            <w:r w:rsidRPr="003102A2">
              <w:rPr>
                <w:sz w:val="20"/>
                <w:szCs w:val="20"/>
                <w:lang w:val="en-US"/>
              </w:rPr>
              <w:t>минералног</w:t>
            </w:r>
            <w:proofErr w:type="spellEnd"/>
            <w:r w:rsidRPr="003102A2">
              <w:rPr>
                <w:sz w:val="20"/>
                <w:szCs w:val="20"/>
                <w:lang w:val="en-US"/>
              </w:rPr>
              <w:t xml:space="preserve"> </w:t>
            </w:r>
            <w:proofErr w:type="spellStart"/>
            <w:r w:rsidRPr="003102A2">
              <w:rPr>
                <w:sz w:val="20"/>
                <w:szCs w:val="20"/>
                <w:lang w:val="en-US"/>
              </w:rPr>
              <w:t>ђубрива</w:t>
            </w:r>
            <w:proofErr w:type="spellEnd"/>
            <w:r w:rsidRPr="003102A2">
              <w:rPr>
                <w:sz w:val="20"/>
                <w:szCs w:val="20"/>
                <w:lang w:val="en-US"/>
              </w:rPr>
              <w:t xml:space="preserve">, </w:t>
            </w:r>
            <w:proofErr w:type="spellStart"/>
            <w:r w:rsidRPr="003102A2">
              <w:rPr>
                <w:sz w:val="20"/>
                <w:szCs w:val="20"/>
                <w:lang w:val="en-US"/>
              </w:rPr>
              <w:t>стајњака</w:t>
            </w:r>
            <w:proofErr w:type="spellEnd"/>
            <w:r w:rsidRPr="003102A2">
              <w:rPr>
                <w:sz w:val="20"/>
                <w:szCs w:val="20"/>
                <w:lang w:val="en-US"/>
              </w:rPr>
              <w:t xml:space="preserve"> и </w:t>
            </w:r>
            <w:proofErr w:type="spellStart"/>
            <w:r w:rsidRPr="003102A2">
              <w:rPr>
                <w:sz w:val="20"/>
                <w:szCs w:val="20"/>
                <w:lang w:val="en-US"/>
              </w:rPr>
              <w:t>средстава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r w:rsidRPr="003102A2">
              <w:rPr>
                <w:sz w:val="20"/>
                <w:szCs w:val="20"/>
                <w:lang w:val="en-US"/>
              </w:rPr>
              <w:t>заштиту</w:t>
            </w:r>
            <w:proofErr w:type="spellEnd"/>
            <w:r w:rsidRPr="003102A2">
              <w:rPr>
                <w:sz w:val="20"/>
                <w:szCs w:val="20"/>
                <w:lang w:val="en-US"/>
              </w:rPr>
              <w:t xml:space="preserve"> </w:t>
            </w:r>
            <w:proofErr w:type="spellStart"/>
            <w:r w:rsidRPr="003102A2">
              <w:rPr>
                <w:sz w:val="20"/>
                <w:szCs w:val="20"/>
                <w:lang w:val="en-US"/>
              </w:rPr>
              <w:t>биља</w:t>
            </w:r>
            <w:proofErr w:type="spellEnd"/>
            <w:r w:rsidRPr="003102A2">
              <w:rPr>
                <w:sz w:val="20"/>
                <w:szCs w:val="20"/>
                <w:lang w:val="en-US"/>
              </w:rPr>
              <w:t xml:space="preserve"> (ha, </w:t>
            </w:r>
            <w:proofErr w:type="spellStart"/>
            <w:r w:rsidRPr="003102A2">
              <w:rPr>
                <w:sz w:val="20"/>
                <w:szCs w:val="20"/>
                <w:lang w:val="en-US"/>
              </w:rPr>
              <w:t>број</w:t>
            </w:r>
            <w:proofErr w:type="spellEnd"/>
            <w:r w:rsidRPr="003102A2">
              <w:rPr>
                <w:sz w:val="20"/>
                <w:szCs w:val="20"/>
                <w:lang w:val="en-US"/>
              </w:rPr>
              <w:t xml:space="preserve"> ПГ)</w:t>
            </w:r>
          </w:p>
        </w:tc>
        <w:tc>
          <w:tcPr>
            <w:tcW w:w="3000" w:type="dxa"/>
            <w:shd w:val="clear" w:color="auto" w:fill="FFFFFF"/>
          </w:tcPr>
          <w:p w14:paraId="7F48B9CB" w14:textId="77777777" w:rsidR="003102A2" w:rsidRPr="003102A2" w:rsidRDefault="003102A2" w:rsidP="00531830">
            <w:pPr>
              <w:rPr>
                <w:sz w:val="20"/>
                <w:szCs w:val="20"/>
                <w:lang w:val="en-US"/>
              </w:rPr>
            </w:pPr>
            <w:r w:rsidRPr="003102A2">
              <w:rPr>
                <w:sz w:val="20"/>
                <w:szCs w:val="20"/>
                <w:lang w:val="en-US"/>
              </w:rPr>
              <w:t xml:space="preserve">7.041 ha (6.701 ПГ), </w:t>
            </w:r>
            <w:proofErr w:type="spellStart"/>
            <w:r w:rsidRPr="003102A2">
              <w:rPr>
                <w:sz w:val="20"/>
                <w:szCs w:val="20"/>
                <w:lang w:val="en-US"/>
              </w:rPr>
              <w:t>минерална</w:t>
            </w:r>
            <w:proofErr w:type="spellEnd"/>
            <w:r w:rsidRPr="003102A2">
              <w:rPr>
                <w:sz w:val="20"/>
                <w:szCs w:val="20"/>
                <w:lang w:val="en-US"/>
              </w:rPr>
              <w:t xml:space="preserve"> </w:t>
            </w:r>
            <w:proofErr w:type="spellStart"/>
            <w:r w:rsidRPr="003102A2">
              <w:rPr>
                <w:sz w:val="20"/>
                <w:szCs w:val="20"/>
                <w:lang w:val="en-US"/>
              </w:rPr>
              <w:t>ђубрива</w:t>
            </w:r>
            <w:proofErr w:type="spellEnd"/>
            <w:r w:rsidRPr="003102A2">
              <w:rPr>
                <w:sz w:val="20"/>
                <w:szCs w:val="20"/>
                <w:lang w:val="en-US"/>
              </w:rPr>
              <w:t xml:space="preserve">; 3.721 ha (5.131 ПГ), </w:t>
            </w:r>
            <w:proofErr w:type="spellStart"/>
            <w:r w:rsidRPr="003102A2">
              <w:rPr>
                <w:sz w:val="20"/>
                <w:szCs w:val="20"/>
                <w:lang w:val="en-US"/>
              </w:rPr>
              <w:t>стајњак</w:t>
            </w:r>
            <w:proofErr w:type="spellEnd"/>
            <w:r w:rsidRPr="003102A2">
              <w:rPr>
                <w:sz w:val="20"/>
                <w:szCs w:val="20"/>
                <w:lang w:val="en-US"/>
              </w:rPr>
              <w:t xml:space="preserve">; 4.455 ha (6.716 ПГ), </w:t>
            </w:r>
            <w:proofErr w:type="spellStart"/>
            <w:r w:rsidRPr="003102A2">
              <w:rPr>
                <w:sz w:val="20"/>
                <w:szCs w:val="20"/>
                <w:lang w:val="en-US"/>
              </w:rPr>
              <w:t>средства</w:t>
            </w:r>
            <w:proofErr w:type="spellEnd"/>
            <w:r w:rsidRPr="003102A2">
              <w:rPr>
                <w:sz w:val="20"/>
                <w:szCs w:val="20"/>
                <w:lang w:val="en-US"/>
              </w:rPr>
              <w:t xml:space="preserve"> </w:t>
            </w:r>
            <w:proofErr w:type="spellStart"/>
            <w:r w:rsidRPr="003102A2">
              <w:rPr>
                <w:sz w:val="20"/>
                <w:szCs w:val="20"/>
                <w:lang w:val="en-US"/>
              </w:rPr>
              <w:t>за</w:t>
            </w:r>
            <w:proofErr w:type="spellEnd"/>
            <w:r w:rsidRPr="003102A2">
              <w:rPr>
                <w:sz w:val="20"/>
                <w:szCs w:val="20"/>
                <w:lang w:val="en-US"/>
              </w:rPr>
              <w:t xml:space="preserve"> </w:t>
            </w:r>
            <w:proofErr w:type="spellStart"/>
            <w:proofErr w:type="gramStart"/>
            <w:r w:rsidRPr="003102A2">
              <w:rPr>
                <w:sz w:val="20"/>
                <w:szCs w:val="20"/>
                <w:lang w:val="en-US"/>
              </w:rPr>
              <w:t>зашт.биља</w:t>
            </w:r>
            <w:proofErr w:type="spellEnd"/>
            <w:proofErr w:type="gramEnd"/>
          </w:p>
        </w:tc>
        <w:tc>
          <w:tcPr>
            <w:tcW w:w="3000" w:type="dxa"/>
            <w:shd w:val="clear" w:color="auto" w:fill="FFFFFF"/>
          </w:tcPr>
          <w:p w14:paraId="240CA36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709820E2" w14:textId="77777777" w:rsidTr="002D6F01">
        <w:tc>
          <w:tcPr>
            <w:tcW w:w="3000" w:type="dxa"/>
            <w:shd w:val="clear" w:color="auto" w:fill="FFFFFF"/>
          </w:tcPr>
          <w:p w14:paraId="01F2F910"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чланова</w:t>
            </w:r>
            <w:proofErr w:type="spellEnd"/>
            <w:r w:rsidRPr="003102A2">
              <w:rPr>
                <w:sz w:val="20"/>
                <w:szCs w:val="20"/>
                <w:lang w:val="en-US"/>
              </w:rPr>
              <w:t xml:space="preserve"> </w:t>
            </w:r>
            <w:proofErr w:type="spellStart"/>
            <w:r w:rsidRPr="003102A2">
              <w:rPr>
                <w:sz w:val="20"/>
                <w:szCs w:val="20"/>
                <w:lang w:val="en-US"/>
              </w:rPr>
              <w:t>газдинства</w:t>
            </w:r>
            <w:proofErr w:type="spellEnd"/>
            <w:r w:rsidRPr="003102A2">
              <w:rPr>
                <w:sz w:val="20"/>
                <w:szCs w:val="20"/>
                <w:lang w:val="en-US"/>
              </w:rPr>
              <w:t xml:space="preserve"> и </w:t>
            </w:r>
            <w:proofErr w:type="spellStart"/>
            <w:r w:rsidRPr="003102A2">
              <w:rPr>
                <w:sz w:val="20"/>
                <w:szCs w:val="20"/>
                <w:lang w:val="en-US"/>
              </w:rPr>
              <w:t>стално</w:t>
            </w:r>
            <w:proofErr w:type="spellEnd"/>
            <w:r w:rsidRPr="003102A2">
              <w:rPr>
                <w:sz w:val="20"/>
                <w:szCs w:val="20"/>
                <w:lang w:val="en-US"/>
              </w:rPr>
              <w:t xml:space="preserve"> </w:t>
            </w:r>
            <w:proofErr w:type="spellStart"/>
            <w:r w:rsidRPr="003102A2">
              <w:rPr>
                <w:sz w:val="20"/>
                <w:szCs w:val="20"/>
                <w:lang w:val="en-US"/>
              </w:rPr>
              <w:t>запослених</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w:t>
            </w:r>
          </w:p>
        </w:tc>
        <w:tc>
          <w:tcPr>
            <w:tcW w:w="3000" w:type="dxa"/>
            <w:shd w:val="clear" w:color="auto" w:fill="FFFFFF"/>
          </w:tcPr>
          <w:p w14:paraId="61498F09" w14:textId="77777777" w:rsidR="003102A2" w:rsidRPr="003102A2" w:rsidRDefault="003102A2" w:rsidP="003102A2">
            <w:pPr>
              <w:jc w:val="both"/>
              <w:rPr>
                <w:sz w:val="20"/>
                <w:szCs w:val="20"/>
                <w:lang w:val="en-US"/>
              </w:rPr>
            </w:pPr>
            <w:r w:rsidRPr="003102A2">
              <w:rPr>
                <w:sz w:val="20"/>
                <w:szCs w:val="20"/>
                <w:lang w:val="en-US"/>
              </w:rPr>
              <w:t>19.300</w:t>
            </w:r>
          </w:p>
        </w:tc>
        <w:tc>
          <w:tcPr>
            <w:tcW w:w="3000" w:type="dxa"/>
            <w:shd w:val="clear" w:color="auto" w:fill="FFFFFF"/>
          </w:tcPr>
          <w:p w14:paraId="5E013D43"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4083F31" w14:textId="77777777" w:rsidTr="002D6F01">
        <w:tc>
          <w:tcPr>
            <w:tcW w:w="3000" w:type="dxa"/>
            <w:shd w:val="clear" w:color="auto" w:fill="FFFFFF"/>
          </w:tcPr>
          <w:p w14:paraId="17326D5F" w14:textId="77777777" w:rsidR="003102A2" w:rsidRPr="003102A2" w:rsidRDefault="003102A2" w:rsidP="003102A2">
            <w:pPr>
              <w:jc w:val="both"/>
              <w:rPr>
                <w:sz w:val="20"/>
                <w:szCs w:val="20"/>
                <w:lang w:val="en-US"/>
              </w:rPr>
            </w:pPr>
            <w:r w:rsidRPr="003102A2">
              <w:rPr>
                <w:sz w:val="20"/>
                <w:szCs w:val="20"/>
                <w:lang w:val="en-US"/>
              </w:rPr>
              <w:t>(</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породичном</w:t>
            </w:r>
            <w:proofErr w:type="spellEnd"/>
            <w:r w:rsidRPr="003102A2">
              <w:rPr>
                <w:sz w:val="20"/>
                <w:szCs w:val="20"/>
                <w:lang w:val="en-US"/>
              </w:rPr>
              <w:t xml:space="preserve"> ПГ: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правног</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w:t>
            </w:r>
            <w:proofErr w:type="spellStart"/>
            <w:r w:rsidRPr="003102A2">
              <w:rPr>
                <w:sz w:val="20"/>
                <w:szCs w:val="20"/>
                <w:lang w:val="en-US"/>
              </w:rPr>
              <w:t>предузетника</w:t>
            </w:r>
            <w:proofErr w:type="spellEnd"/>
            <w:r w:rsidRPr="003102A2">
              <w:rPr>
                <w:sz w:val="20"/>
                <w:szCs w:val="20"/>
                <w:lang w:val="en-US"/>
              </w:rPr>
              <w:t xml:space="preserve">) (ha) </w:t>
            </w:r>
          </w:p>
        </w:tc>
        <w:tc>
          <w:tcPr>
            <w:tcW w:w="3000" w:type="dxa"/>
            <w:shd w:val="clear" w:color="auto" w:fill="FFFFFF"/>
          </w:tcPr>
          <w:p w14:paraId="049AA550" w14:textId="77777777" w:rsidR="003102A2" w:rsidRPr="003102A2" w:rsidRDefault="003102A2" w:rsidP="003102A2">
            <w:pPr>
              <w:jc w:val="both"/>
              <w:rPr>
                <w:sz w:val="20"/>
                <w:szCs w:val="20"/>
                <w:lang w:val="en-US"/>
              </w:rPr>
            </w:pPr>
          </w:p>
        </w:tc>
        <w:tc>
          <w:tcPr>
            <w:tcW w:w="3000" w:type="dxa"/>
            <w:shd w:val="clear" w:color="auto" w:fill="FFFFFF"/>
          </w:tcPr>
          <w:p w14:paraId="3BC4B2B3"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24CB357" w14:textId="77777777" w:rsidTr="002D6F01">
        <w:tc>
          <w:tcPr>
            <w:tcW w:w="3000" w:type="dxa"/>
            <w:shd w:val="clear" w:color="auto" w:fill="FFFFFF"/>
          </w:tcPr>
          <w:p w14:paraId="4B6CFD30" w14:textId="77777777" w:rsidR="003102A2" w:rsidRPr="003102A2" w:rsidRDefault="003102A2" w:rsidP="003102A2">
            <w:pPr>
              <w:jc w:val="both"/>
              <w:rPr>
                <w:sz w:val="20"/>
                <w:szCs w:val="20"/>
                <w:lang w:val="en-US"/>
              </w:rPr>
            </w:pPr>
            <w:proofErr w:type="spellStart"/>
            <w:r w:rsidRPr="003102A2">
              <w:rPr>
                <w:sz w:val="20"/>
                <w:szCs w:val="20"/>
                <w:lang w:val="en-US"/>
              </w:rPr>
              <w:t>Годишње</w:t>
            </w:r>
            <w:proofErr w:type="spellEnd"/>
            <w:r w:rsidRPr="003102A2">
              <w:rPr>
                <w:sz w:val="20"/>
                <w:szCs w:val="20"/>
                <w:lang w:val="en-US"/>
              </w:rPr>
              <w:t xml:space="preserve"> </w:t>
            </w:r>
            <w:proofErr w:type="spellStart"/>
            <w:r w:rsidRPr="003102A2">
              <w:rPr>
                <w:sz w:val="20"/>
                <w:szCs w:val="20"/>
                <w:lang w:val="en-US"/>
              </w:rPr>
              <w:t>радне</w:t>
            </w:r>
            <w:proofErr w:type="spellEnd"/>
            <w:r w:rsidRPr="003102A2">
              <w:rPr>
                <w:sz w:val="20"/>
                <w:szCs w:val="20"/>
                <w:lang w:val="en-US"/>
              </w:rPr>
              <w:t xml:space="preserve"> </w:t>
            </w:r>
            <w:proofErr w:type="spellStart"/>
            <w:r w:rsidRPr="003102A2">
              <w:rPr>
                <w:sz w:val="20"/>
                <w:szCs w:val="20"/>
                <w:lang w:val="en-US"/>
              </w:rPr>
              <w:t>јединице</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2F39F1BB" w14:textId="77777777" w:rsidR="003102A2" w:rsidRPr="003102A2" w:rsidRDefault="003102A2" w:rsidP="003102A2">
            <w:pPr>
              <w:jc w:val="both"/>
              <w:rPr>
                <w:sz w:val="20"/>
                <w:szCs w:val="20"/>
                <w:lang w:val="en-US"/>
              </w:rPr>
            </w:pPr>
            <w:r w:rsidRPr="003102A2">
              <w:rPr>
                <w:sz w:val="20"/>
                <w:szCs w:val="20"/>
                <w:lang w:val="en-US"/>
              </w:rPr>
              <w:t>9416</w:t>
            </w:r>
          </w:p>
        </w:tc>
        <w:tc>
          <w:tcPr>
            <w:tcW w:w="3000" w:type="dxa"/>
            <w:shd w:val="clear" w:color="auto" w:fill="FFFFFF"/>
          </w:tcPr>
          <w:p w14:paraId="5CFB5DD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3170DEF" w14:textId="77777777" w:rsidTr="002D6F01">
        <w:tc>
          <w:tcPr>
            <w:tcW w:w="3000" w:type="dxa"/>
            <w:shd w:val="clear" w:color="auto" w:fill="FFFFFF"/>
          </w:tcPr>
          <w:p w14:paraId="4388D218" w14:textId="77777777" w:rsidR="003102A2" w:rsidRPr="003102A2" w:rsidRDefault="003102A2" w:rsidP="003102A2">
            <w:pPr>
              <w:jc w:val="both"/>
              <w:rPr>
                <w:sz w:val="20"/>
                <w:szCs w:val="20"/>
                <w:lang w:val="en-US"/>
              </w:rPr>
            </w:pPr>
            <w:proofErr w:type="spellStart"/>
            <w:r w:rsidRPr="003102A2">
              <w:rPr>
                <w:sz w:val="20"/>
                <w:szCs w:val="20"/>
                <w:lang w:val="en-US"/>
              </w:rPr>
              <w:t>Земљорадничке</w:t>
            </w:r>
            <w:proofErr w:type="spellEnd"/>
            <w:r w:rsidRPr="003102A2">
              <w:rPr>
                <w:sz w:val="20"/>
                <w:szCs w:val="20"/>
                <w:lang w:val="en-US"/>
              </w:rPr>
              <w:t xml:space="preserve"> </w:t>
            </w:r>
            <w:proofErr w:type="spellStart"/>
            <w:r w:rsidRPr="003102A2">
              <w:rPr>
                <w:sz w:val="20"/>
                <w:szCs w:val="20"/>
                <w:lang w:val="en-US"/>
              </w:rPr>
              <w:t>задруге</w:t>
            </w:r>
            <w:proofErr w:type="spellEnd"/>
            <w:r w:rsidRPr="003102A2">
              <w:rPr>
                <w:sz w:val="20"/>
                <w:szCs w:val="20"/>
                <w:lang w:val="en-US"/>
              </w:rPr>
              <w:t xml:space="preserve"> и </w:t>
            </w:r>
            <w:proofErr w:type="spellStart"/>
            <w:r w:rsidRPr="003102A2">
              <w:rPr>
                <w:sz w:val="20"/>
                <w:szCs w:val="20"/>
                <w:lang w:val="en-US"/>
              </w:rPr>
              <w:t>удружења</w:t>
            </w:r>
            <w:proofErr w:type="spellEnd"/>
            <w:r w:rsidRPr="003102A2">
              <w:rPr>
                <w:sz w:val="20"/>
                <w:szCs w:val="20"/>
                <w:lang w:val="en-US"/>
              </w:rPr>
              <w:t xml:space="preserve"> </w:t>
            </w:r>
            <w:proofErr w:type="spellStart"/>
            <w:r w:rsidRPr="003102A2">
              <w:rPr>
                <w:sz w:val="20"/>
                <w:szCs w:val="20"/>
                <w:lang w:val="en-US"/>
              </w:rPr>
              <w:t>пољопривредника</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72F0B31D" w14:textId="77777777" w:rsidR="003102A2" w:rsidRPr="003102A2" w:rsidRDefault="003102A2" w:rsidP="003102A2">
            <w:pPr>
              <w:jc w:val="both"/>
              <w:rPr>
                <w:sz w:val="20"/>
                <w:szCs w:val="20"/>
                <w:lang w:val="en-US"/>
              </w:rPr>
            </w:pPr>
            <w:r w:rsidRPr="003102A2">
              <w:rPr>
                <w:sz w:val="20"/>
                <w:szCs w:val="20"/>
                <w:lang w:val="en-US"/>
              </w:rPr>
              <w:t>9</w:t>
            </w:r>
          </w:p>
        </w:tc>
        <w:tc>
          <w:tcPr>
            <w:tcW w:w="3000" w:type="dxa"/>
            <w:shd w:val="clear" w:color="auto" w:fill="FFFFFF"/>
          </w:tcPr>
          <w:p w14:paraId="17145BEB"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5810870B" w14:textId="77777777" w:rsidTr="002D6F01">
        <w:tc>
          <w:tcPr>
            <w:tcW w:w="3000" w:type="dxa"/>
            <w:shd w:val="clear" w:color="auto" w:fill="FFFFFF"/>
          </w:tcPr>
          <w:p w14:paraId="267E28D9" w14:textId="77777777" w:rsidR="003102A2" w:rsidRPr="003102A2" w:rsidRDefault="003102A2" w:rsidP="003102A2">
            <w:pPr>
              <w:spacing w:after="200" w:line="276" w:lineRule="auto"/>
              <w:jc w:val="both"/>
              <w:rPr>
                <w:sz w:val="20"/>
                <w:szCs w:val="20"/>
                <w:lang w:val="en-US"/>
              </w:rPr>
            </w:pPr>
            <w:proofErr w:type="spellStart"/>
            <w:r w:rsidRPr="003102A2">
              <w:rPr>
                <w:b/>
                <w:bCs/>
                <w:sz w:val="20"/>
                <w:szCs w:val="20"/>
                <w:lang w:val="en-US"/>
              </w:rPr>
              <w:t>Производња</w:t>
            </w:r>
            <w:proofErr w:type="spellEnd"/>
            <w:r w:rsidRPr="003102A2">
              <w:rPr>
                <w:b/>
                <w:bCs/>
                <w:sz w:val="20"/>
                <w:szCs w:val="20"/>
                <w:lang w:val="en-US"/>
              </w:rPr>
              <w:t xml:space="preserve"> </w:t>
            </w:r>
            <w:proofErr w:type="spellStart"/>
            <w:r w:rsidRPr="003102A2">
              <w:rPr>
                <w:b/>
                <w:bCs/>
                <w:sz w:val="20"/>
                <w:szCs w:val="20"/>
                <w:lang w:val="en-US"/>
              </w:rPr>
              <w:t>пољопривредних</w:t>
            </w:r>
            <w:proofErr w:type="spellEnd"/>
            <w:r w:rsidRPr="003102A2">
              <w:rPr>
                <w:b/>
                <w:bCs/>
                <w:sz w:val="20"/>
                <w:szCs w:val="20"/>
                <w:lang w:val="en-US"/>
              </w:rPr>
              <w:t xml:space="preserve"> </w:t>
            </w:r>
            <w:proofErr w:type="spellStart"/>
            <w:r w:rsidRPr="003102A2">
              <w:rPr>
                <w:b/>
                <w:bCs/>
                <w:sz w:val="20"/>
                <w:szCs w:val="20"/>
                <w:lang w:val="en-US"/>
              </w:rPr>
              <w:t>производа</w:t>
            </w:r>
            <w:proofErr w:type="spellEnd"/>
            <w:r w:rsidRPr="003102A2">
              <w:rPr>
                <w:b/>
                <w:bCs/>
                <w:sz w:val="20"/>
                <w:szCs w:val="20"/>
                <w:lang w:val="en-US"/>
              </w:rPr>
              <w:t>(</w:t>
            </w:r>
            <w:proofErr w:type="spellStart"/>
            <w:r w:rsidRPr="003102A2">
              <w:rPr>
                <w:b/>
                <w:bCs/>
                <w:sz w:val="20"/>
                <w:szCs w:val="20"/>
                <w:lang w:val="en-US"/>
              </w:rPr>
              <w:t>количина</w:t>
            </w:r>
            <w:proofErr w:type="spellEnd"/>
            <w:r w:rsidRPr="003102A2">
              <w:rPr>
                <w:b/>
                <w:bCs/>
                <w:sz w:val="20"/>
                <w:szCs w:val="20"/>
                <w:lang w:val="en-US"/>
              </w:rPr>
              <w:t>):</w:t>
            </w:r>
          </w:p>
        </w:tc>
        <w:tc>
          <w:tcPr>
            <w:tcW w:w="3000" w:type="dxa"/>
            <w:shd w:val="clear" w:color="auto" w:fill="FFFFFF"/>
          </w:tcPr>
          <w:p w14:paraId="50F1C7F4" w14:textId="77777777" w:rsidR="003102A2" w:rsidRPr="003102A2" w:rsidRDefault="003102A2" w:rsidP="003102A2">
            <w:pPr>
              <w:jc w:val="center"/>
              <w:rPr>
                <w:sz w:val="20"/>
                <w:szCs w:val="20"/>
                <w:lang w:val="en-US"/>
              </w:rPr>
            </w:pPr>
          </w:p>
        </w:tc>
        <w:tc>
          <w:tcPr>
            <w:tcW w:w="3000" w:type="dxa"/>
            <w:shd w:val="clear" w:color="auto" w:fill="FFFFFF"/>
          </w:tcPr>
          <w:p w14:paraId="6690B22E" w14:textId="77777777" w:rsidR="003102A2" w:rsidRPr="003102A2" w:rsidRDefault="003102A2" w:rsidP="003102A2">
            <w:pPr>
              <w:jc w:val="center"/>
              <w:rPr>
                <w:sz w:val="20"/>
                <w:szCs w:val="20"/>
                <w:lang w:val="en-US"/>
              </w:rPr>
            </w:pPr>
          </w:p>
        </w:tc>
      </w:tr>
      <w:tr w:rsidR="003102A2" w:rsidRPr="003102A2" w14:paraId="759E4CE0" w14:textId="77777777" w:rsidTr="002D6F01">
        <w:tc>
          <w:tcPr>
            <w:tcW w:w="3000" w:type="dxa"/>
            <w:shd w:val="clear" w:color="auto" w:fill="FFFFFF"/>
          </w:tcPr>
          <w:p w14:paraId="0D19A643" w14:textId="77777777" w:rsidR="003102A2" w:rsidRPr="003102A2" w:rsidRDefault="003102A2" w:rsidP="003102A2">
            <w:pPr>
              <w:jc w:val="both"/>
              <w:rPr>
                <w:sz w:val="20"/>
                <w:szCs w:val="20"/>
                <w:lang w:val="en-US"/>
              </w:rPr>
            </w:pPr>
            <w:r w:rsidRPr="003102A2">
              <w:rPr>
                <w:sz w:val="20"/>
                <w:szCs w:val="20"/>
                <w:lang w:val="en-US"/>
              </w:rPr>
              <w:t xml:space="preserve">  </w:t>
            </w:r>
          </w:p>
          <w:p w14:paraId="2C0C1615" w14:textId="77777777" w:rsidR="003102A2" w:rsidRPr="003102A2" w:rsidRDefault="003102A2" w:rsidP="003102A2">
            <w:pPr>
              <w:jc w:val="both"/>
              <w:rPr>
                <w:sz w:val="20"/>
                <w:szCs w:val="20"/>
                <w:lang w:val="en-US"/>
              </w:rPr>
            </w:pPr>
          </w:p>
          <w:p w14:paraId="66B7F0E1" w14:textId="77777777" w:rsidR="003102A2" w:rsidRPr="003102A2" w:rsidRDefault="003102A2" w:rsidP="003102A2">
            <w:pPr>
              <w:jc w:val="both"/>
              <w:rPr>
                <w:sz w:val="20"/>
                <w:szCs w:val="20"/>
                <w:lang w:val="en-US"/>
              </w:rPr>
            </w:pPr>
            <w:r w:rsidRPr="003102A2">
              <w:rPr>
                <w:sz w:val="20"/>
                <w:szCs w:val="20"/>
                <w:lang w:val="sr-Cyrl-RS"/>
              </w:rPr>
              <w:t xml:space="preserve"> </w:t>
            </w:r>
            <w:r w:rsidRPr="003102A2">
              <w:rPr>
                <w:sz w:val="20"/>
                <w:szCs w:val="20"/>
                <w:lang w:val="en-US"/>
              </w:rPr>
              <w:t xml:space="preserve">- </w:t>
            </w:r>
            <w:proofErr w:type="spellStart"/>
            <w:r w:rsidRPr="003102A2">
              <w:rPr>
                <w:sz w:val="20"/>
                <w:szCs w:val="20"/>
                <w:lang w:val="en-US"/>
              </w:rPr>
              <w:t>биљна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(t)</w:t>
            </w:r>
          </w:p>
        </w:tc>
        <w:tc>
          <w:tcPr>
            <w:tcW w:w="3000" w:type="dxa"/>
            <w:shd w:val="clear" w:color="auto" w:fill="FFFFFF"/>
          </w:tcPr>
          <w:p w14:paraId="39A0CBFE" w14:textId="77777777" w:rsidR="003102A2" w:rsidRPr="003102A2" w:rsidRDefault="003102A2" w:rsidP="003102A2">
            <w:pPr>
              <w:jc w:val="both"/>
              <w:rPr>
                <w:sz w:val="20"/>
                <w:szCs w:val="20"/>
                <w:lang w:val="en-US"/>
              </w:rPr>
            </w:pPr>
            <w:r w:rsidRPr="003102A2">
              <w:rPr>
                <w:sz w:val="20"/>
                <w:szCs w:val="20"/>
                <w:lang w:val="en-US"/>
              </w:rPr>
              <w:t xml:space="preserve">10.774 </w:t>
            </w:r>
            <w:proofErr w:type="spellStart"/>
            <w:r w:rsidRPr="003102A2">
              <w:rPr>
                <w:sz w:val="20"/>
                <w:szCs w:val="20"/>
                <w:lang w:val="en-US"/>
              </w:rPr>
              <w:t>кромпир</w:t>
            </w:r>
            <w:proofErr w:type="spellEnd"/>
            <w:r w:rsidRPr="003102A2">
              <w:rPr>
                <w:sz w:val="20"/>
                <w:szCs w:val="20"/>
                <w:lang w:val="en-US"/>
              </w:rPr>
              <w:t xml:space="preserve">; 2.621 </w:t>
            </w:r>
            <w:proofErr w:type="spellStart"/>
            <w:r w:rsidRPr="003102A2">
              <w:rPr>
                <w:sz w:val="20"/>
                <w:szCs w:val="20"/>
                <w:lang w:val="en-US"/>
              </w:rPr>
              <w:t>кукуруз</w:t>
            </w:r>
            <w:proofErr w:type="spellEnd"/>
            <w:r w:rsidRPr="003102A2">
              <w:rPr>
                <w:sz w:val="20"/>
                <w:szCs w:val="20"/>
                <w:lang w:val="en-US"/>
              </w:rPr>
              <w:t xml:space="preserve">; 1.116 </w:t>
            </w:r>
            <w:proofErr w:type="spellStart"/>
            <w:r w:rsidRPr="003102A2">
              <w:rPr>
                <w:sz w:val="20"/>
                <w:szCs w:val="20"/>
                <w:lang w:val="en-US"/>
              </w:rPr>
              <w:t>пшеница</w:t>
            </w:r>
            <w:proofErr w:type="spellEnd"/>
            <w:r w:rsidRPr="003102A2">
              <w:rPr>
                <w:sz w:val="20"/>
                <w:szCs w:val="20"/>
                <w:lang w:val="en-US"/>
              </w:rPr>
              <w:t xml:space="preserve">; 2.267 </w:t>
            </w:r>
            <w:proofErr w:type="spellStart"/>
            <w:r w:rsidRPr="003102A2">
              <w:rPr>
                <w:sz w:val="20"/>
                <w:szCs w:val="20"/>
                <w:lang w:val="en-US"/>
              </w:rPr>
              <w:t>шљива</w:t>
            </w:r>
            <w:proofErr w:type="spellEnd"/>
            <w:r w:rsidRPr="003102A2">
              <w:rPr>
                <w:sz w:val="20"/>
                <w:szCs w:val="20"/>
                <w:lang w:val="en-US"/>
              </w:rPr>
              <w:t xml:space="preserve">; </w:t>
            </w:r>
            <w:proofErr w:type="gramStart"/>
            <w:r w:rsidRPr="003102A2">
              <w:rPr>
                <w:sz w:val="20"/>
                <w:szCs w:val="20"/>
                <w:lang w:val="en-US"/>
              </w:rPr>
              <w:t xml:space="preserve">713  </w:t>
            </w:r>
            <w:proofErr w:type="spellStart"/>
            <w:r w:rsidRPr="003102A2">
              <w:rPr>
                <w:sz w:val="20"/>
                <w:szCs w:val="20"/>
                <w:lang w:val="en-US"/>
              </w:rPr>
              <w:t>јабука</w:t>
            </w:r>
            <w:proofErr w:type="spellEnd"/>
            <w:proofErr w:type="gram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15.000 </w:t>
            </w:r>
            <w:proofErr w:type="spellStart"/>
            <w:r w:rsidRPr="003102A2">
              <w:rPr>
                <w:sz w:val="20"/>
                <w:szCs w:val="20"/>
                <w:lang w:val="en-US"/>
              </w:rPr>
              <w:t>малина</w:t>
            </w:r>
            <w:proofErr w:type="spellEnd"/>
          </w:p>
        </w:tc>
        <w:tc>
          <w:tcPr>
            <w:tcW w:w="3000" w:type="dxa"/>
            <w:shd w:val="clear" w:color="auto" w:fill="FFFFFF"/>
          </w:tcPr>
          <w:p w14:paraId="68BEAA76"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48FEFFC5" w14:textId="77777777" w:rsidTr="002D6F01">
        <w:tc>
          <w:tcPr>
            <w:tcW w:w="3000" w:type="dxa"/>
            <w:shd w:val="clear" w:color="auto" w:fill="FFFFFF"/>
          </w:tcPr>
          <w:p w14:paraId="54F82FAD" w14:textId="77777777" w:rsidR="003102A2" w:rsidRPr="003102A2" w:rsidRDefault="003102A2" w:rsidP="003102A2">
            <w:pPr>
              <w:jc w:val="both"/>
              <w:rPr>
                <w:sz w:val="20"/>
                <w:szCs w:val="20"/>
                <w:lang w:val="en-US"/>
              </w:rPr>
            </w:pPr>
            <w:r w:rsidRPr="003102A2">
              <w:rPr>
                <w:sz w:val="20"/>
                <w:szCs w:val="20"/>
                <w:lang w:val="en-US"/>
              </w:rPr>
              <w:t xml:space="preserve"> </w:t>
            </w:r>
          </w:p>
          <w:p w14:paraId="5049D4E4" w14:textId="77777777" w:rsidR="003102A2" w:rsidRPr="003102A2" w:rsidRDefault="003102A2" w:rsidP="003102A2">
            <w:pPr>
              <w:jc w:val="both"/>
              <w:rPr>
                <w:sz w:val="20"/>
                <w:szCs w:val="20"/>
                <w:lang w:val="en-US"/>
              </w:rPr>
            </w:pPr>
          </w:p>
          <w:p w14:paraId="3B790EE3" w14:textId="77777777" w:rsidR="003102A2" w:rsidRPr="003102A2" w:rsidRDefault="003102A2" w:rsidP="003102A2">
            <w:pPr>
              <w:jc w:val="both"/>
              <w:rPr>
                <w:sz w:val="20"/>
                <w:szCs w:val="20"/>
                <w:lang w:val="en-US"/>
              </w:rPr>
            </w:pPr>
            <w:r w:rsidRPr="003102A2">
              <w:rPr>
                <w:sz w:val="20"/>
                <w:szCs w:val="20"/>
                <w:lang w:val="en-US"/>
              </w:rPr>
              <w:t xml:space="preserve"> - </w:t>
            </w:r>
            <w:proofErr w:type="spellStart"/>
            <w:r w:rsidRPr="003102A2">
              <w:rPr>
                <w:sz w:val="20"/>
                <w:szCs w:val="20"/>
                <w:lang w:val="en-US"/>
              </w:rPr>
              <w:t>сточарска</w:t>
            </w:r>
            <w:proofErr w:type="spellEnd"/>
            <w:r w:rsidRPr="003102A2">
              <w:rPr>
                <w:sz w:val="20"/>
                <w:szCs w:val="20"/>
                <w:lang w:val="en-US"/>
              </w:rPr>
              <w:t xml:space="preserve"> </w:t>
            </w:r>
            <w:proofErr w:type="spellStart"/>
            <w:r w:rsidRPr="003102A2">
              <w:rPr>
                <w:sz w:val="20"/>
                <w:szCs w:val="20"/>
                <w:lang w:val="en-US"/>
              </w:rPr>
              <w:t>производња</w:t>
            </w:r>
            <w:proofErr w:type="spellEnd"/>
            <w:r w:rsidRPr="003102A2">
              <w:rPr>
                <w:sz w:val="20"/>
                <w:szCs w:val="20"/>
                <w:lang w:val="en-US"/>
              </w:rPr>
              <w:t xml:space="preserve"> (t, lit, </w:t>
            </w:r>
            <w:proofErr w:type="spellStart"/>
            <w:r w:rsidRPr="003102A2">
              <w:rPr>
                <w:sz w:val="20"/>
                <w:szCs w:val="20"/>
                <w:lang w:val="en-US"/>
              </w:rPr>
              <w:t>ком</w:t>
            </w:r>
            <w:proofErr w:type="spellEnd"/>
            <w:r w:rsidRPr="003102A2">
              <w:rPr>
                <w:sz w:val="20"/>
                <w:szCs w:val="20"/>
                <w:lang w:val="en-US"/>
              </w:rPr>
              <w:t>.)</w:t>
            </w:r>
          </w:p>
        </w:tc>
        <w:tc>
          <w:tcPr>
            <w:tcW w:w="3000" w:type="dxa"/>
            <w:shd w:val="clear" w:color="auto" w:fill="FFFFFF"/>
          </w:tcPr>
          <w:p w14:paraId="2E3CEF0F" w14:textId="77777777" w:rsidR="003102A2" w:rsidRPr="003102A2" w:rsidRDefault="003102A2" w:rsidP="003102A2">
            <w:pPr>
              <w:jc w:val="both"/>
              <w:rPr>
                <w:sz w:val="20"/>
                <w:szCs w:val="20"/>
                <w:lang w:val="en-US"/>
              </w:rPr>
            </w:pPr>
            <w:proofErr w:type="spellStart"/>
            <w:r w:rsidRPr="003102A2">
              <w:rPr>
                <w:sz w:val="20"/>
                <w:szCs w:val="20"/>
                <w:lang w:val="en-US"/>
              </w:rPr>
              <w:t>око</w:t>
            </w:r>
            <w:proofErr w:type="spellEnd"/>
            <w:r w:rsidRPr="003102A2">
              <w:rPr>
                <w:sz w:val="20"/>
                <w:szCs w:val="20"/>
                <w:lang w:val="en-US"/>
              </w:rPr>
              <w:t xml:space="preserve"> 8.100.000 </w:t>
            </w:r>
            <w:proofErr w:type="spellStart"/>
            <w:r w:rsidRPr="003102A2">
              <w:rPr>
                <w:sz w:val="20"/>
                <w:szCs w:val="20"/>
                <w:lang w:val="en-US"/>
              </w:rPr>
              <w:t>литара</w:t>
            </w:r>
            <w:proofErr w:type="spellEnd"/>
            <w:r w:rsidRPr="003102A2">
              <w:rPr>
                <w:sz w:val="20"/>
                <w:szCs w:val="20"/>
                <w:lang w:val="en-US"/>
              </w:rPr>
              <w:t xml:space="preserve"> </w:t>
            </w:r>
            <w:proofErr w:type="spellStart"/>
            <w:r w:rsidRPr="003102A2">
              <w:rPr>
                <w:sz w:val="20"/>
                <w:szCs w:val="20"/>
                <w:lang w:val="en-US"/>
              </w:rPr>
              <w:t>млека</w:t>
            </w:r>
            <w:proofErr w:type="spellEnd"/>
            <w:r w:rsidRPr="003102A2">
              <w:rPr>
                <w:sz w:val="20"/>
                <w:szCs w:val="20"/>
                <w:lang w:val="en-US"/>
              </w:rPr>
              <w:t xml:space="preserve">; </w:t>
            </w:r>
            <w:proofErr w:type="spellStart"/>
            <w:r w:rsidRPr="003102A2">
              <w:rPr>
                <w:sz w:val="20"/>
                <w:szCs w:val="20"/>
                <w:lang w:val="en-US"/>
              </w:rPr>
              <w:t>око</w:t>
            </w:r>
            <w:proofErr w:type="spellEnd"/>
            <w:r w:rsidRPr="003102A2">
              <w:rPr>
                <w:sz w:val="20"/>
                <w:szCs w:val="20"/>
                <w:lang w:val="en-US"/>
              </w:rPr>
              <w:t xml:space="preserve"> 1.600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меса</w:t>
            </w:r>
            <w:proofErr w:type="spellEnd"/>
            <w:r w:rsidRPr="003102A2">
              <w:rPr>
                <w:sz w:val="20"/>
                <w:szCs w:val="20"/>
                <w:lang w:val="en-US"/>
              </w:rPr>
              <w:t xml:space="preserve">; 3.504.000 </w:t>
            </w:r>
            <w:proofErr w:type="spellStart"/>
            <w:r w:rsidRPr="003102A2">
              <w:rPr>
                <w:sz w:val="20"/>
                <w:szCs w:val="20"/>
                <w:lang w:val="en-US"/>
              </w:rPr>
              <w:t>комада</w:t>
            </w:r>
            <w:proofErr w:type="spellEnd"/>
            <w:r w:rsidRPr="003102A2">
              <w:rPr>
                <w:sz w:val="20"/>
                <w:szCs w:val="20"/>
                <w:lang w:val="en-US"/>
              </w:rPr>
              <w:t xml:space="preserve"> </w:t>
            </w:r>
            <w:proofErr w:type="spellStart"/>
            <w:r w:rsidRPr="003102A2">
              <w:rPr>
                <w:sz w:val="20"/>
                <w:szCs w:val="20"/>
                <w:lang w:val="en-US"/>
              </w:rPr>
              <w:t>јаја</w:t>
            </w:r>
            <w:proofErr w:type="spellEnd"/>
            <w:r w:rsidRPr="003102A2">
              <w:rPr>
                <w:sz w:val="20"/>
                <w:szCs w:val="20"/>
                <w:lang w:val="en-US"/>
              </w:rPr>
              <w:t xml:space="preserve">; 120 </w:t>
            </w:r>
            <w:proofErr w:type="spellStart"/>
            <w:r w:rsidRPr="003102A2">
              <w:rPr>
                <w:sz w:val="20"/>
                <w:szCs w:val="20"/>
                <w:lang w:val="en-US"/>
              </w:rPr>
              <w:t>тона</w:t>
            </w:r>
            <w:proofErr w:type="spellEnd"/>
            <w:r w:rsidRPr="003102A2">
              <w:rPr>
                <w:sz w:val="20"/>
                <w:szCs w:val="20"/>
                <w:lang w:val="en-US"/>
              </w:rPr>
              <w:t xml:space="preserve"> </w:t>
            </w:r>
            <w:proofErr w:type="spellStart"/>
            <w:r w:rsidRPr="003102A2">
              <w:rPr>
                <w:sz w:val="20"/>
                <w:szCs w:val="20"/>
                <w:lang w:val="en-US"/>
              </w:rPr>
              <w:t>меда</w:t>
            </w:r>
            <w:proofErr w:type="spellEnd"/>
            <w:r w:rsidRPr="003102A2">
              <w:rPr>
                <w:sz w:val="20"/>
                <w:szCs w:val="20"/>
                <w:lang w:val="en-US"/>
              </w:rPr>
              <w:t>;</w:t>
            </w:r>
          </w:p>
        </w:tc>
        <w:tc>
          <w:tcPr>
            <w:tcW w:w="3000" w:type="dxa"/>
            <w:shd w:val="clear" w:color="auto" w:fill="FFFFFF"/>
          </w:tcPr>
          <w:p w14:paraId="72ABEF0F"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2671C8FF" w14:textId="77777777" w:rsidTr="002D6F01">
        <w:tc>
          <w:tcPr>
            <w:tcW w:w="3000" w:type="dxa"/>
            <w:shd w:val="clear" w:color="auto" w:fill="FFFFFF"/>
          </w:tcPr>
          <w:p w14:paraId="79A70300" w14:textId="77777777" w:rsidR="003102A2" w:rsidRPr="003102A2" w:rsidRDefault="003102A2" w:rsidP="003102A2">
            <w:pPr>
              <w:spacing w:after="200" w:line="276" w:lineRule="auto"/>
              <w:jc w:val="both"/>
              <w:rPr>
                <w:sz w:val="20"/>
                <w:szCs w:val="20"/>
                <w:lang w:val="en-US"/>
              </w:rPr>
            </w:pPr>
            <w:r w:rsidRPr="003102A2">
              <w:rPr>
                <w:b/>
                <w:bCs/>
                <w:sz w:val="20"/>
                <w:szCs w:val="20"/>
                <w:lang w:val="en-US"/>
              </w:rPr>
              <w:t>ПОКАЗАТЕЉИ РУРАЛНОГ РАЗВОЈА</w:t>
            </w:r>
          </w:p>
        </w:tc>
        <w:tc>
          <w:tcPr>
            <w:tcW w:w="3000" w:type="dxa"/>
            <w:shd w:val="clear" w:color="auto" w:fill="FFFFFF"/>
          </w:tcPr>
          <w:p w14:paraId="172B206C" w14:textId="77777777" w:rsidR="003102A2" w:rsidRPr="003102A2" w:rsidRDefault="003102A2" w:rsidP="003102A2">
            <w:pPr>
              <w:jc w:val="center"/>
              <w:rPr>
                <w:sz w:val="20"/>
                <w:szCs w:val="20"/>
                <w:lang w:val="en-US"/>
              </w:rPr>
            </w:pPr>
          </w:p>
        </w:tc>
        <w:tc>
          <w:tcPr>
            <w:tcW w:w="3000" w:type="dxa"/>
            <w:shd w:val="clear" w:color="auto" w:fill="FFFFFF"/>
          </w:tcPr>
          <w:p w14:paraId="6C8787CE" w14:textId="77777777" w:rsidR="003102A2" w:rsidRPr="003102A2" w:rsidRDefault="003102A2" w:rsidP="003102A2">
            <w:pPr>
              <w:jc w:val="center"/>
              <w:rPr>
                <w:sz w:val="20"/>
                <w:szCs w:val="20"/>
                <w:lang w:val="en-US"/>
              </w:rPr>
            </w:pPr>
          </w:p>
        </w:tc>
      </w:tr>
      <w:tr w:rsidR="003102A2" w:rsidRPr="003102A2" w14:paraId="2A49C55C" w14:textId="77777777" w:rsidTr="002D6F01">
        <w:tc>
          <w:tcPr>
            <w:tcW w:w="3000" w:type="dxa"/>
            <w:shd w:val="clear" w:color="auto" w:fill="FFFFFF"/>
          </w:tcPr>
          <w:p w14:paraId="7638AC7C" w14:textId="77777777" w:rsidR="003102A2" w:rsidRPr="003102A2" w:rsidRDefault="003102A2" w:rsidP="003102A2">
            <w:pPr>
              <w:spacing w:after="200" w:line="276" w:lineRule="auto"/>
              <w:jc w:val="both"/>
              <w:rPr>
                <w:sz w:val="20"/>
                <w:szCs w:val="20"/>
                <w:lang w:val="en-US"/>
              </w:rPr>
            </w:pPr>
            <w:proofErr w:type="spellStart"/>
            <w:r w:rsidRPr="003102A2">
              <w:rPr>
                <w:b/>
                <w:bCs/>
                <w:sz w:val="20"/>
                <w:szCs w:val="20"/>
                <w:lang w:val="en-US"/>
              </w:rPr>
              <w:t>Рурална</w:t>
            </w:r>
            <w:proofErr w:type="spellEnd"/>
            <w:r w:rsidRPr="003102A2">
              <w:rPr>
                <w:b/>
                <w:bCs/>
                <w:sz w:val="20"/>
                <w:szCs w:val="20"/>
                <w:lang w:val="en-US"/>
              </w:rPr>
              <w:t xml:space="preserve"> </w:t>
            </w:r>
            <w:proofErr w:type="spellStart"/>
            <w:r w:rsidRPr="003102A2">
              <w:rPr>
                <w:b/>
                <w:bCs/>
                <w:sz w:val="20"/>
                <w:szCs w:val="20"/>
                <w:lang w:val="en-US"/>
              </w:rPr>
              <w:t>инфраструктура</w:t>
            </w:r>
            <w:proofErr w:type="spellEnd"/>
          </w:p>
        </w:tc>
        <w:tc>
          <w:tcPr>
            <w:tcW w:w="3000" w:type="dxa"/>
            <w:shd w:val="clear" w:color="auto" w:fill="FFFFFF"/>
          </w:tcPr>
          <w:p w14:paraId="773E06AE" w14:textId="77777777" w:rsidR="003102A2" w:rsidRPr="003102A2" w:rsidRDefault="003102A2" w:rsidP="003102A2">
            <w:pPr>
              <w:jc w:val="center"/>
              <w:rPr>
                <w:sz w:val="20"/>
                <w:szCs w:val="20"/>
                <w:lang w:val="en-US"/>
              </w:rPr>
            </w:pPr>
          </w:p>
        </w:tc>
        <w:tc>
          <w:tcPr>
            <w:tcW w:w="3000" w:type="dxa"/>
            <w:shd w:val="clear" w:color="auto" w:fill="FFFFFF"/>
          </w:tcPr>
          <w:p w14:paraId="2193484F"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2291EC6" w14:textId="77777777" w:rsidTr="002D6F01">
        <w:tc>
          <w:tcPr>
            <w:tcW w:w="3000" w:type="dxa"/>
            <w:shd w:val="clear" w:color="auto" w:fill="FFFFFF"/>
          </w:tcPr>
          <w:p w14:paraId="6B2518E9" w14:textId="77777777" w:rsidR="003102A2" w:rsidRPr="003102A2" w:rsidRDefault="003102A2" w:rsidP="003102A2">
            <w:pPr>
              <w:spacing w:after="200" w:line="276" w:lineRule="auto"/>
              <w:jc w:val="both"/>
              <w:rPr>
                <w:sz w:val="20"/>
                <w:szCs w:val="20"/>
                <w:lang w:val="en-US"/>
              </w:rPr>
            </w:pPr>
            <w:proofErr w:type="spellStart"/>
            <w:r w:rsidRPr="003102A2">
              <w:rPr>
                <w:i/>
                <w:iCs/>
                <w:sz w:val="20"/>
                <w:szCs w:val="20"/>
                <w:lang w:val="en-US"/>
              </w:rPr>
              <w:lastRenderedPageBreak/>
              <w:t>Саобраћајна</w:t>
            </w:r>
            <w:proofErr w:type="spellEnd"/>
            <w:r w:rsidRPr="003102A2">
              <w:rPr>
                <w:i/>
                <w:iCs/>
                <w:sz w:val="20"/>
                <w:szCs w:val="20"/>
                <w:lang w:val="en-US"/>
              </w:rPr>
              <w:t xml:space="preserve"> </w:t>
            </w:r>
            <w:proofErr w:type="spellStart"/>
            <w:r w:rsidRPr="003102A2">
              <w:rPr>
                <w:i/>
                <w:iCs/>
                <w:sz w:val="20"/>
                <w:szCs w:val="20"/>
                <w:lang w:val="en-US"/>
              </w:rPr>
              <w:t>инфраструктура</w:t>
            </w:r>
            <w:proofErr w:type="spellEnd"/>
          </w:p>
        </w:tc>
        <w:tc>
          <w:tcPr>
            <w:tcW w:w="3000" w:type="dxa"/>
            <w:shd w:val="clear" w:color="auto" w:fill="FFFFFF"/>
          </w:tcPr>
          <w:p w14:paraId="09398F38" w14:textId="77777777" w:rsidR="003102A2" w:rsidRPr="003102A2" w:rsidRDefault="003102A2" w:rsidP="003102A2">
            <w:pPr>
              <w:jc w:val="center"/>
              <w:rPr>
                <w:sz w:val="20"/>
                <w:szCs w:val="20"/>
                <w:lang w:val="en-US"/>
              </w:rPr>
            </w:pPr>
          </w:p>
        </w:tc>
        <w:tc>
          <w:tcPr>
            <w:tcW w:w="3000" w:type="dxa"/>
            <w:shd w:val="clear" w:color="auto" w:fill="FFFFFF"/>
          </w:tcPr>
          <w:p w14:paraId="00381277" w14:textId="77777777" w:rsidR="003102A2" w:rsidRPr="003102A2" w:rsidRDefault="003102A2" w:rsidP="003102A2">
            <w:pPr>
              <w:jc w:val="center"/>
              <w:rPr>
                <w:sz w:val="20"/>
                <w:szCs w:val="20"/>
                <w:lang w:val="en-US"/>
              </w:rPr>
            </w:pPr>
          </w:p>
        </w:tc>
      </w:tr>
      <w:tr w:rsidR="003102A2" w:rsidRPr="003102A2" w14:paraId="6240CB44" w14:textId="77777777" w:rsidTr="002D6F01">
        <w:tc>
          <w:tcPr>
            <w:tcW w:w="3000" w:type="dxa"/>
            <w:shd w:val="clear" w:color="auto" w:fill="FFFFFF"/>
          </w:tcPr>
          <w:p w14:paraId="7E8E469A" w14:textId="77777777" w:rsidR="003102A2" w:rsidRPr="003102A2" w:rsidRDefault="003102A2" w:rsidP="003102A2">
            <w:pPr>
              <w:jc w:val="both"/>
              <w:rPr>
                <w:sz w:val="20"/>
                <w:szCs w:val="20"/>
                <w:lang w:val="en-US"/>
              </w:rPr>
            </w:pPr>
            <w:proofErr w:type="spellStart"/>
            <w:r w:rsidRPr="003102A2">
              <w:rPr>
                <w:sz w:val="20"/>
                <w:szCs w:val="20"/>
                <w:lang w:val="en-US"/>
              </w:rPr>
              <w:t>Дужина</w:t>
            </w:r>
            <w:proofErr w:type="spellEnd"/>
            <w:r w:rsidRPr="003102A2">
              <w:rPr>
                <w:sz w:val="20"/>
                <w:szCs w:val="20"/>
                <w:lang w:val="en-US"/>
              </w:rPr>
              <w:t xml:space="preserve"> </w:t>
            </w:r>
            <w:proofErr w:type="spellStart"/>
            <w:proofErr w:type="gramStart"/>
            <w:r w:rsidRPr="003102A2">
              <w:rPr>
                <w:sz w:val="20"/>
                <w:szCs w:val="20"/>
                <w:lang w:val="en-US"/>
              </w:rPr>
              <w:t>путева</w:t>
            </w:r>
            <w:proofErr w:type="spellEnd"/>
            <w:r w:rsidRPr="003102A2">
              <w:rPr>
                <w:sz w:val="20"/>
                <w:szCs w:val="20"/>
                <w:lang w:val="en-US"/>
              </w:rPr>
              <w:t>(</w:t>
            </w:r>
            <w:proofErr w:type="gramEnd"/>
            <w:r w:rsidRPr="003102A2">
              <w:rPr>
                <w:sz w:val="20"/>
                <w:szCs w:val="20"/>
                <w:lang w:val="en-US"/>
              </w:rPr>
              <w:t>26) (km)</w:t>
            </w:r>
          </w:p>
        </w:tc>
        <w:tc>
          <w:tcPr>
            <w:tcW w:w="3000" w:type="dxa"/>
            <w:shd w:val="clear" w:color="auto" w:fill="FFFFFF"/>
          </w:tcPr>
          <w:p w14:paraId="333784C2" w14:textId="77777777" w:rsidR="003102A2" w:rsidRPr="003102A2" w:rsidRDefault="003102A2" w:rsidP="003102A2">
            <w:pPr>
              <w:jc w:val="both"/>
              <w:rPr>
                <w:sz w:val="20"/>
                <w:szCs w:val="20"/>
                <w:lang w:val="en-US"/>
              </w:rPr>
            </w:pPr>
            <w:r w:rsidRPr="003102A2">
              <w:rPr>
                <w:sz w:val="20"/>
                <w:szCs w:val="20"/>
                <w:lang w:val="en-US"/>
              </w:rPr>
              <w:t>404 km</w:t>
            </w:r>
          </w:p>
        </w:tc>
        <w:tc>
          <w:tcPr>
            <w:tcW w:w="3000" w:type="dxa"/>
            <w:shd w:val="clear" w:color="auto" w:fill="FFFFFF"/>
          </w:tcPr>
          <w:p w14:paraId="73ECE602"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3165994A" w14:textId="77777777" w:rsidTr="002D6F01">
        <w:tc>
          <w:tcPr>
            <w:tcW w:w="3000" w:type="dxa"/>
            <w:shd w:val="clear" w:color="auto" w:fill="FFFFFF"/>
          </w:tcPr>
          <w:p w14:paraId="6AC2E94F" w14:textId="77777777" w:rsidR="003102A2" w:rsidRPr="003102A2" w:rsidRDefault="003102A2" w:rsidP="003102A2">
            <w:pPr>
              <w:jc w:val="both"/>
              <w:rPr>
                <w:sz w:val="20"/>
                <w:szCs w:val="20"/>
                <w:lang w:val="en-US"/>
              </w:rPr>
            </w:pPr>
            <w:proofErr w:type="spellStart"/>
            <w:r w:rsidRPr="003102A2">
              <w:rPr>
                <w:sz w:val="20"/>
                <w:szCs w:val="20"/>
                <w:lang w:val="en-US"/>
              </w:rPr>
              <w:t>Поште</w:t>
            </w:r>
            <w:proofErr w:type="spellEnd"/>
            <w:r w:rsidRPr="003102A2">
              <w:rPr>
                <w:sz w:val="20"/>
                <w:szCs w:val="20"/>
                <w:lang w:val="en-US"/>
              </w:rPr>
              <w:t xml:space="preserve"> и </w:t>
            </w:r>
            <w:proofErr w:type="spellStart"/>
            <w:r w:rsidRPr="003102A2">
              <w:rPr>
                <w:sz w:val="20"/>
                <w:szCs w:val="20"/>
                <w:lang w:val="en-US"/>
              </w:rPr>
              <w:t>телефонски</w:t>
            </w:r>
            <w:proofErr w:type="spellEnd"/>
            <w:r w:rsidRPr="003102A2">
              <w:rPr>
                <w:sz w:val="20"/>
                <w:szCs w:val="20"/>
                <w:lang w:val="en-US"/>
              </w:rPr>
              <w:t xml:space="preserve"> </w:t>
            </w:r>
            <w:proofErr w:type="spellStart"/>
            <w:r w:rsidRPr="003102A2">
              <w:rPr>
                <w:sz w:val="20"/>
                <w:szCs w:val="20"/>
                <w:lang w:val="en-US"/>
              </w:rPr>
              <w:t>претплатници</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527D7455" w14:textId="77777777" w:rsidR="003102A2" w:rsidRPr="003102A2" w:rsidRDefault="003102A2" w:rsidP="003102A2">
            <w:pPr>
              <w:jc w:val="both"/>
              <w:rPr>
                <w:sz w:val="20"/>
                <w:szCs w:val="20"/>
                <w:lang w:val="en-US"/>
              </w:rPr>
            </w:pPr>
            <w:r w:rsidRPr="003102A2">
              <w:rPr>
                <w:sz w:val="20"/>
                <w:szCs w:val="20"/>
                <w:lang w:val="en-US"/>
              </w:rPr>
              <w:t>9; 11.830</w:t>
            </w:r>
          </w:p>
        </w:tc>
        <w:tc>
          <w:tcPr>
            <w:tcW w:w="3000" w:type="dxa"/>
            <w:shd w:val="clear" w:color="auto" w:fill="FFFFFF"/>
          </w:tcPr>
          <w:p w14:paraId="31E4CBA7"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12930248" w14:textId="77777777" w:rsidTr="002D6F01">
        <w:tc>
          <w:tcPr>
            <w:tcW w:w="3000" w:type="dxa"/>
            <w:shd w:val="clear" w:color="auto" w:fill="FFFFFF"/>
          </w:tcPr>
          <w:p w14:paraId="21B67AA2" w14:textId="77777777" w:rsidR="003102A2" w:rsidRPr="003102A2" w:rsidRDefault="003102A2" w:rsidP="003102A2">
            <w:pPr>
              <w:spacing w:after="200" w:line="276" w:lineRule="auto"/>
              <w:jc w:val="both"/>
              <w:rPr>
                <w:sz w:val="20"/>
                <w:szCs w:val="20"/>
                <w:lang w:val="en-US"/>
              </w:rPr>
            </w:pPr>
            <w:proofErr w:type="spellStart"/>
            <w:r w:rsidRPr="003102A2">
              <w:rPr>
                <w:i/>
                <w:iCs/>
                <w:sz w:val="20"/>
                <w:szCs w:val="20"/>
                <w:lang w:val="en-US"/>
              </w:rPr>
              <w:t>Водопривредна</w:t>
            </w:r>
            <w:proofErr w:type="spellEnd"/>
            <w:r w:rsidRPr="003102A2">
              <w:rPr>
                <w:i/>
                <w:iCs/>
                <w:sz w:val="20"/>
                <w:szCs w:val="20"/>
                <w:lang w:val="en-US"/>
              </w:rPr>
              <w:t xml:space="preserve"> </w:t>
            </w:r>
            <w:proofErr w:type="spellStart"/>
            <w:r w:rsidRPr="003102A2">
              <w:rPr>
                <w:i/>
                <w:iCs/>
                <w:sz w:val="20"/>
                <w:szCs w:val="20"/>
                <w:lang w:val="en-US"/>
              </w:rPr>
              <w:t>инфраструктура</w:t>
            </w:r>
            <w:proofErr w:type="spellEnd"/>
          </w:p>
        </w:tc>
        <w:tc>
          <w:tcPr>
            <w:tcW w:w="3000" w:type="dxa"/>
            <w:shd w:val="clear" w:color="auto" w:fill="FFFFFF"/>
          </w:tcPr>
          <w:p w14:paraId="708B6F04" w14:textId="77777777" w:rsidR="003102A2" w:rsidRPr="003102A2" w:rsidRDefault="003102A2" w:rsidP="003102A2">
            <w:pPr>
              <w:jc w:val="center"/>
              <w:rPr>
                <w:sz w:val="20"/>
                <w:szCs w:val="20"/>
                <w:lang w:val="en-US"/>
              </w:rPr>
            </w:pPr>
          </w:p>
        </w:tc>
        <w:tc>
          <w:tcPr>
            <w:tcW w:w="3000" w:type="dxa"/>
            <w:shd w:val="clear" w:color="auto" w:fill="FFFFFF"/>
          </w:tcPr>
          <w:p w14:paraId="302EE850" w14:textId="77777777" w:rsidR="003102A2" w:rsidRPr="003102A2" w:rsidRDefault="003102A2" w:rsidP="003102A2">
            <w:pPr>
              <w:jc w:val="center"/>
              <w:rPr>
                <w:sz w:val="20"/>
                <w:szCs w:val="20"/>
                <w:lang w:val="en-US"/>
              </w:rPr>
            </w:pPr>
          </w:p>
        </w:tc>
      </w:tr>
      <w:tr w:rsidR="003102A2" w:rsidRPr="003102A2" w14:paraId="103E1B56" w14:textId="77777777" w:rsidTr="002D6F01">
        <w:tc>
          <w:tcPr>
            <w:tcW w:w="3000" w:type="dxa"/>
            <w:shd w:val="clear" w:color="auto" w:fill="FFFFFF"/>
          </w:tcPr>
          <w:p w14:paraId="2CCB46FE" w14:textId="77777777" w:rsidR="003102A2" w:rsidRPr="003102A2" w:rsidRDefault="003102A2" w:rsidP="003102A2">
            <w:pPr>
              <w:jc w:val="both"/>
              <w:rPr>
                <w:sz w:val="20"/>
                <w:szCs w:val="20"/>
                <w:lang w:val="en-US"/>
              </w:rPr>
            </w:pPr>
            <w:proofErr w:type="spellStart"/>
            <w:r w:rsidRPr="003102A2">
              <w:rPr>
                <w:sz w:val="20"/>
                <w:szCs w:val="20"/>
                <w:lang w:val="en-US"/>
              </w:rPr>
              <w:t>Домаћинства</w:t>
            </w:r>
            <w:proofErr w:type="spellEnd"/>
            <w:r w:rsidRPr="003102A2">
              <w:rPr>
                <w:sz w:val="20"/>
                <w:szCs w:val="20"/>
                <w:lang w:val="en-US"/>
              </w:rPr>
              <w:t xml:space="preserve"> </w:t>
            </w:r>
            <w:proofErr w:type="spellStart"/>
            <w:r w:rsidRPr="003102A2">
              <w:rPr>
                <w:sz w:val="20"/>
                <w:szCs w:val="20"/>
                <w:lang w:val="en-US"/>
              </w:rPr>
              <w:t>прикључена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водоводну</w:t>
            </w:r>
            <w:proofErr w:type="spellEnd"/>
            <w:r w:rsidRPr="003102A2">
              <w:rPr>
                <w:sz w:val="20"/>
                <w:szCs w:val="20"/>
                <w:lang w:val="en-US"/>
              </w:rPr>
              <w:t xml:space="preserve"> </w:t>
            </w:r>
            <w:proofErr w:type="spellStart"/>
            <w:r w:rsidRPr="003102A2">
              <w:rPr>
                <w:sz w:val="20"/>
                <w:szCs w:val="20"/>
                <w:lang w:val="en-US"/>
              </w:rPr>
              <w:t>мрежу</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0D6F5904" w14:textId="77777777" w:rsidR="003102A2" w:rsidRPr="003102A2" w:rsidRDefault="003102A2" w:rsidP="003102A2">
            <w:pPr>
              <w:jc w:val="both"/>
              <w:rPr>
                <w:sz w:val="20"/>
                <w:szCs w:val="20"/>
                <w:lang w:val="en-US"/>
              </w:rPr>
            </w:pPr>
            <w:r w:rsidRPr="003102A2">
              <w:rPr>
                <w:sz w:val="20"/>
                <w:szCs w:val="20"/>
                <w:lang w:val="en-US"/>
              </w:rPr>
              <w:t>5.789</w:t>
            </w:r>
          </w:p>
        </w:tc>
        <w:tc>
          <w:tcPr>
            <w:tcW w:w="3000" w:type="dxa"/>
            <w:shd w:val="clear" w:color="auto" w:fill="FFFFFF"/>
          </w:tcPr>
          <w:p w14:paraId="03B6A0A9"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1B543515" w14:textId="77777777" w:rsidTr="002D6F01">
        <w:tc>
          <w:tcPr>
            <w:tcW w:w="3000" w:type="dxa"/>
            <w:shd w:val="clear" w:color="auto" w:fill="FFFFFF"/>
          </w:tcPr>
          <w:p w14:paraId="39AB5E9A" w14:textId="77777777" w:rsidR="003102A2" w:rsidRPr="003102A2" w:rsidRDefault="003102A2" w:rsidP="003102A2">
            <w:pPr>
              <w:jc w:val="both"/>
              <w:rPr>
                <w:sz w:val="20"/>
                <w:szCs w:val="20"/>
                <w:lang w:val="en-US"/>
              </w:rPr>
            </w:pPr>
            <w:proofErr w:type="spellStart"/>
            <w:r w:rsidRPr="003102A2">
              <w:rPr>
                <w:sz w:val="20"/>
                <w:szCs w:val="20"/>
                <w:lang w:val="en-US"/>
              </w:rPr>
              <w:t>Домаћинства</w:t>
            </w:r>
            <w:proofErr w:type="spellEnd"/>
            <w:r w:rsidRPr="003102A2">
              <w:rPr>
                <w:sz w:val="20"/>
                <w:szCs w:val="20"/>
                <w:lang w:val="en-US"/>
              </w:rPr>
              <w:t xml:space="preserve"> </w:t>
            </w:r>
            <w:proofErr w:type="spellStart"/>
            <w:r w:rsidRPr="003102A2">
              <w:rPr>
                <w:sz w:val="20"/>
                <w:szCs w:val="20"/>
                <w:lang w:val="en-US"/>
              </w:rPr>
              <w:t>прикључена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канализациону</w:t>
            </w:r>
            <w:proofErr w:type="spellEnd"/>
            <w:r w:rsidRPr="003102A2">
              <w:rPr>
                <w:sz w:val="20"/>
                <w:szCs w:val="20"/>
                <w:lang w:val="en-US"/>
              </w:rPr>
              <w:t xml:space="preserve"> </w:t>
            </w:r>
            <w:proofErr w:type="spellStart"/>
            <w:r w:rsidRPr="003102A2">
              <w:rPr>
                <w:sz w:val="20"/>
                <w:szCs w:val="20"/>
                <w:lang w:val="en-US"/>
              </w:rPr>
              <w:t>мрежу</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7E5901CC" w14:textId="77777777" w:rsidR="003102A2" w:rsidRPr="003102A2" w:rsidRDefault="003102A2" w:rsidP="003102A2">
            <w:pPr>
              <w:jc w:val="both"/>
              <w:rPr>
                <w:sz w:val="20"/>
                <w:szCs w:val="20"/>
                <w:lang w:val="en-US"/>
              </w:rPr>
            </w:pPr>
            <w:r w:rsidRPr="003102A2">
              <w:rPr>
                <w:sz w:val="20"/>
                <w:szCs w:val="20"/>
                <w:lang w:val="en-US"/>
              </w:rPr>
              <w:t>2.974</w:t>
            </w:r>
          </w:p>
        </w:tc>
        <w:tc>
          <w:tcPr>
            <w:tcW w:w="3000" w:type="dxa"/>
            <w:shd w:val="clear" w:color="auto" w:fill="FFFFFF"/>
          </w:tcPr>
          <w:p w14:paraId="37A6F6BB"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7FD3D08A" w14:textId="77777777" w:rsidTr="002D6F01">
        <w:tc>
          <w:tcPr>
            <w:tcW w:w="3000" w:type="dxa"/>
            <w:shd w:val="clear" w:color="auto" w:fill="FFFFFF"/>
          </w:tcPr>
          <w:p w14:paraId="0885359B" w14:textId="77777777" w:rsidR="003102A2" w:rsidRPr="003102A2" w:rsidRDefault="003102A2" w:rsidP="003102A2">
            <w:pPr>
              <w:jc w:val="both"/>
              <w:rPr>
                <w:sz w:val="20"/>
                <w:szCs w:val="20"/>
                <w:lang w:val="en-US"/>
              </w:rPr>
            </w:pPr>
            <w:proofErr w:type="spellStart"/>
            <w:r w:rsidRPr="003102A2">
              <w:rPr>
                <w:sz w:val="20"/>
                <w:szCs w:val="20"/>
                <w:lang w:val="en-US"/>
              </w:rPr>
              <w:t>Укупне</w:t>
            </w:r>
            <w:proofErr w:type="spellEnd"/>
            <w:r w:rsidRPr="003102A2">
              <w:rPr>
                <w:sz w:val="20"/>
                <w:szCs w:val="20"/>
                <w:lang w:val="en-US"/>
              </w:rPr>
              <w:t xml:space="preserve"> </w:t>
            </w:r>
            <w:proofErr w:type="spellStart"/>
            <w:r w:rsidRPr="003102A2">
              <w:rPr>
                <w:sz w:val="20"/>
                <w:szCs w:val="20"/>
                <w:lang w:val="en-US"/>
              </w:rPr>
              <w:t>испуштене</w:t>
            </w:r>
            <w:proofErr w:type="spellEnd"/>
            <w:r w:rsidRPr="003102A2">
              <w:rPr>
                <w:sz w:val="20"/>
                <w:szCs w:val="20"/>
                <w:lang w:val="en-US"/>
              </w:rPr>
              <w:t xml:space="preserve"> </w:t>
            </w:r>
            <w:proofErr w:type="spellStart"/>
            <w:r w:rsidRPr="003102A2">
              <w:rPr>
                <w:sz w:val="20"/>
                <w:szCs w:val="20"/>
                <w:lang w:val="en-US"/>
              </w:rPr>
              <w:t>отпадне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(хиљ.m3)</w:t>
            </w:r>
          </w:p>
        </w:tc>
        <w:tc>
          <w:tcPr>
            <w:tcW w:w="3000" w:type="dxa"/>
            <w:shd w:val="clear" w:color="auto" w:fill="FFFFFF"/>
          </w:tcPr>
          <w:p w14:paraId="79664004" w14:textId="77777777" w:rsidR="003102A2" w:rsidRPr="003102A2" w:rsidRDefault="003102A2" w:rsidP="003102A2">
            <w:pPr>
              <w:jc w:val="both"/>
              <w:rPr>
                <w:sz w:val="20"/>
                <w:szCs w:val="20"/>
                <w:lang w:val="en-US"/>
              </w:rPr>
            </w:pPr>
            <w:r w:rsidRPr="003102A2">
              <w:rPr>
                <w:sz w:val="20"/>
                <w:szCs w:val="20"/>
                <w:lang w:val="en-US"/>
              </w:rPr>
              <w:t>1.047 хиљ.m³</w:t>
            </w:r>
          </w:p>
        </w:tc>
        <w:tc>
          <w:tcPr>
            <w:tcW w:w="3000" w:type="dxa"/>
            <w:shd w:val="clear" w:color="auto" w:fill="FFFFFF"/>
          </w:tcPr>
          <w:p w14:paraId="62B2C8F2"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7872410C" w14:textId="77777777" w:rsidTr="002D6F01">
        <w:tc>
          <w:tcPr>
            <w:tcW w:w="3000" w:type="dxa"/>
            <w:shd w:val="clear" w:color="auto" w:fill="FFFFFF"/>
          </w:tcPr>
          <w:p w14:paraId="7BF43C29" w14:textId="77777777" w:rsidR="003102A2" w:rsidRPr="003102A2" w:rsidRDefault="003102A2" w:rsidP="003102A2">
            <w:pPr>
              <w:jc w:val="both"/>
              <w:rPr>
                <w:sz w:val="20"/>
                <w:szCs w:val="20"/>
                <w:lang w:val="en-US"/>
              </w:rPr>
            </w:pPr>
            <w:proofErr w:type="spellStart"/>
            <w:r w:rsidRPr="003102A2">
              <w:rPr>
                <w:sz w:val="20"/>
                <w:szCs w:val="20"/>
                <w:lang w:val="en-US"/>
              </w:rPr>
              <w:t>Пречишћене</w:t>
            </w:r>
            <w:proofErr w:type="spellEnd"/>
            <w:r w:rsidRPr="003102A2">
              <w:rPr>
                <w:sz w:val="20"/>
                <w:szCs w:val="20"/>
                <w:lang w:val="en-US"/>
              </w:rPr>
              <w:t xml:space="preserve"> </w:t>
            </w:r>
            <w:proofErr w:type="spellStart"/>
            <w:r w:rsidRPr="003102A2">
              <w:rPr>
                <w:sz w:val="20"/>
                <w:szCs w:val="20"/>
                <w:lang w:val="en-US"/>
              </w:rPr>
              <w:t>отпадне</w:t>
            </w:r>
            <w:proofErr w:type="spellEnd"/>
            <w:r w:rsidRPr="003102A2">
              <w:rPr>
                <w:sz w:val="20"/>
                <w:szCs w:val="20"/>
                <w:lang w:val="en-US"/>
              </w:rPr>
              <w:t xml:space="preserve"> </w:t>
            </w:r>
            <w:proofErr w:type="spellStart"/>
            <w:r w:rsidRPr="003102A2">
              <w:rPr>
                <w:sz w:val="20"/>
                <w:szCs w:val="20"/>
                <w:lang w:val="en-US"/>
              </w:rPr>
              <w:t>воде</w:t>
            </w:r>
            <w:proofErr w:type="spellEnd"/>
            <w:r w:rsidRPr="003102A2">
              <w:rPr>
                <w:sz w:val="20"/>
                <w:szCs w:val="20"/>
                <w:lang w:val="en-US"/>
              </w:rPr>
              <w:t xml:space="preserve"> (хиљ.m3)</w:t>
            </w:r>
          </w:p>
        </w:tc>
        <w:tc>
          <w:tcPr>
            <w:tcW w:w="3000" w:type="dxa"/>
            <w:shd w:val="clear" w:color="auto" w:fill="FFFFFF"/>
          </w:tcPr>
          <w:p w14:paraId="63B4DED0" w14:textId="77777777" w:rsidR="003102A2" w:rsidRPr="003102A2" w:rsidRDefault="003102A2" w:rsidP="003102A2">
            <w:pPr>
              <w:jc w:val="both"/>
              <w:rPr>
                <w:sz w:val="20"/>
                <w:szCs w:val="20"/>
                <w:lang w:val="en-US"/>
              </w:rPr>
            </w:pPr>
            <w:r w:rsidRPr="003102A2">
              <w:rPr>
                <w:sz w:val="20"/>
                <w:szCs w:val="20"/>
                <w:lang w:val="en-US"/>
              </w:rPr>
              <w:t>-</w:t>
            </w:r>
          </w:p>
        </w:tc>
        <w:tc>
          <w:tcPr>
            <w:tcW w:w="3000" w:type="dxa"/>
            <w:shd w:val="clear" w:color="auto" w:fill="FFFFFF"/>
          </w:tcPr>
          <w:p w14:paraId="2CD4BD63"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01456ACD" w14:textId="77777777" w:rsidTr="002D6F01">
        <w:tc>
          <w:tcPr>
            <w:tcW w:w="3000" w:type="dxa"/>
            <w:shd w:val="clear" w:color="auto" w:fill="FFFFFF"/>
          </w:tcPr>
          <w:p w14:paraId="52367181" w14:textId="77777777" w:rsidR="003102A2" w:rsidRPr="003102A2" w:rsidRDefault="003102A2" w:rsidP="003102A2">
            <w:pPr>
              <w:spacing w:after="200" w:line="276" w:lineRule="auto"/>
              <w:jc w:val="both"/>
              <w:rPr>
                <w:sz w:val="20"/>
                <w:szCs w:val="20"/>
                <w:lang w:val="en-US"/>
              </w:rPr>
            </w:pPr>
            <w:proofErr w:type="spellStart"/>
            <w:r w:rsidRPr="003102A2">
              <w:rPr>
                <w:i/>
                <w:iCs/>
                <w:sz w:val="20"/>
                <w:szCs w:val="20"/>
                <w:lang w:val="en-US"/>
              </w:rPr>
              <w:t>Енергетска</w:t>
            </w:r>
            <w:proofErr w:type="spellEnd"/>
            <w:r w:rsidRPr="003102A2">
              <w:rPr>
                <w:i/>
                <w:iCs/>
                <w:sz w:val="20"/>
                <w:szCs w:val="20"/>
                <w:lang w:val="en-US"/>
              </w:rPr>
              <w:t xml:space="preserve"> </w:t>
            </w:r>
            <w:proofErr w:type="spellStart"/>
            <w:r w:rsidRPr="003102A2">
              <w:rPr>
                <w:i/>
                <w:iCs/>
                <w:sz w:val="20"/>
                <w:szCs w:val="20"/>
                <w:lang w:val="en-US"/>
              </w:rPr>
              <w:t>инфраструктура</w:t>
            </w:r>
            <w:proofErr w:type="spellEnd"/>
          </w:p>
        </w:tc>
        <w:tc>
          <w:tcPr>
            <w:tcW w:w="3000" w:type="dxa"/>
            <w:shd w:val="clear" w:color="auto" w:fill="FFFFFF"/>
          </w:tcPr>
          <w:p w14:paraId="0DAD3D5B" w14:textId="77777777" w:rsidR="003102A2" w:rsidRPr="003102A2" w:rsidRDefault="003102A2" w:rsidP="003102A2">
            <w:pPr>
              <w:jc w:val="center"/>
              <w:rPr>
                <w:sz w:val="20"/>
                <w:szCs w:val="20"/>
                <w:lang w:val="en-US"/>
              </w:rPr>
            </w:pPr>
          </w:p>
        </w:tc>
        <w:tc>
          <w:tcPr>
            <w:tcW w:w="3000" w:type="dxa"/>
            <w:shd w:val="clear" w:color="auto" w:fill="FFFFFF"/>
          </w:tcPr>
          <w:p w14:paraId="4A177738" w14:textId="77777777" w:rsidR="003102A2" w:rsidRPr="003102A2" w:rsidRDefault="003102A2" w:rsidP="003102A2">
            <w:pPr>
              <w:jc w:val="center"/>
              <w:rPr>
                <w:sz w:val="20"/>
                <w:szCs w:val="20"/>
                <w:lang w:val="en-US"/>
              </w:rPr>
            </w:pPr>
          </w:p>
        </w:tc>
      </w:tr>
      <w:tr w:rsidR="003102A2" w:rsidRPr="003102A2" w14:paraId="7800C4C0" w14:textId="77777777" w:rsidTr="002D6F01">
        <w:tc>
          <w:tcPr>
            <w:tcW w:w="3000" w:type="dxa"/>
            <w:shd w:val="clear" w:color="auto" w:fill="FFFFFF"/>
          </w:tcPr>
          <w:p w14:paraId="5F1EEA93" w14:textId="77777777" w:rsidR="003102A2" w:rsidRPr="003102A2" w:rsidRDefault="003102A2" w:rsidP="003102A2">
            <w:pPr>
              <w:jc w:val="both"/>
              <w:rPr>
                <w:sz w:val="20"/>
                <w:szCs w:val="20"/>
                <w:lang w:val="en-US"/>
              </w:rPr>
            </w:pPr>
          </w:p>
          <w:p w14:paraId="4019FAC5" w14:textId="77777777" w:rsidR="003102A2" w:rsidRPr="003102A2" w:rsidRDefault="003102A2" w:rsidP="003102A2">
            <w:pPr>
              <w:jc w:val="both"/>
              <w:rPr>
                <w:sz w:val="20"/>
                <w:szCs w:val="20"/>
                <w:lang w:val="en-US"/>
              </w:rPr>
            </w:pPr>
            <w:proofErr w:type="spellStart"/>
            <w:r w:rsidRPr="003102A2">
              <w:rPr>
                <w:sz w:val="20"/>
                <w:szCs w:val="20"/>
                <w:lang w:val="en-US"/>
              </w:rPr>
              <w:t>Производња</w:t>
            </w:r>
            <w:proofErr w:type="spellEnd"/>
            <w:r w:rsidRPr="003102A2">
              <w:rPr>
                <w:sz w:val="20"/>
                <w:szCs w:val="20"/>
                <w:lang w:val="en-US"/>
              </w:rPr>
              <w:t xml:space="preserve"> и </w:t>
            </w:r>
            <w:proofErr w:type="spellStart"/>
            <w:r w:rsidRPr="003102A2">
              <w:rPr>
                <w:sz w:val="20"/>
                <w:szCs w:val="20"/>
                <w:lang w:val="en-US"/>
              </w:rPr>
              <w:t>снабдевање</w:t>
            </w:r>
            <w:proofErr w:type="spellEnd"/>
            <w:r w:rsidRPr="003102A2">
              <w:rPr>
                <w:sz w:val="20"/>
                <w:szCs w:val="20"/>
                <w:lang w:val="en-US"/>
              </w:rPr>
              <w:t xml:space="preserve"> </w:t>
            </w:r>
            <w:proofErr w:type="spellStart"/>
            <w:r w:rsidRPr="003102A2">
              <w:rPr>
                <w:sz w:val="20"/>
                <w:szCs w:val="20"/>
                <w:lang w:val="en-US"/>
              </w:rPr>
              <w:t>електричном</w:t>
            </w:r>
            <w:proofErr w:type="spellEnd"/>
            <w:r w:rsidRPr="003102A2">
              <w:rPr>
                <w:sz w:val="20"/>
                <w:szCs w:val="20"/>
                <w:lang w:val="en-US"/>
              </w:rPr>
              <w:t xml:space="preserve"> </w:t>
            </w:r>
            <w:proofErr w:type="spellStart"/>
            <w:r w:rsidRPr="003102A2">
              <w:rPr>
                <w:sz w:val="20"/>
                <w:szCs w:val="20"/>
                <w:lang w:val="en-US"/>
              </w:rPr>
              <w:t>енергијом</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3FB6360D" w14:textId="77777777" w:rsidR="003102A2" w:rsidRPr="003102A2" w:rsidRDefault="003102A2" w:rsidP="00531830">
            <w:pPr>
              <w:rPr>
                <w:sz w:val="20"/>
                <w:szCs w:val="20"/>
                <w:lang w:val="en-US"/>
              </w:rPr>
            </w:pPr>
            <w:r w:rsidRPr="003102A2">
              <w:rPr>
                <w:sz w:val="20"/>
                <w:szCs w:val="20"/>
                <w:lang w:val="en-US"/>
              </w:rPr>
              <w:t xml:space="preserve">1 </w:t>
            </w:r>
            <w:proofErr w:type="spellStart"/>
            <w:r w:rsidRPr="003102A2">
              <w:rPr>
                <w:sz w:val="20"/>
                <w:szCs w:val="20"/>
                <w:lang w:val="en-US"/>
              </w:rPr>
              <w:t>хидроцентрала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не</w:t>
            </w:r>
            <w:proofErr w:type="spellEnd"/>
            <w:r w:rsidRPr="003102A2">
              <w:rPr>
                <w:sz w:val="20"/>
                <w:szCs w:val="20"/>
                <w:lang w:val="en-US"/>
              </w:rPr>
              <w:t xml:space="preserve"> </w:t>
            </w:r>
            <w:proofErr w:type="spellStart"/>
            <w:proofErr w:type="gramStart"/>
            <w:r w:rsidRPr="003102A2">
              <w:rPr>
                <w:sz w:val="20"/>
                <w:szCs w:val="20"/>
                <w:lang w:val="en-US"/>
              </w:rPr>
              <w:t>ради</w:t>
            </w:r>
            <w:proofErr w:type="spellEnd"/>
            <w:r w:rsidRPr="003102A2">
              <w:rPr>
                <w:sz w:val="20"/>
                <w:szCs w:val="20"/>
                <w:lang w:val="en-US"/>
              </w:rPr>
              <w:t xml:space="preserve">  </w:t>
            </w:r>
            <w:proofErr w:type="spellStart"/>
            <w:r w:rsidRPr="003102A2">
              <w:rPr>
                <w:sz w:val="20"/>
                <w:szCs w:val="20"/>
                <w:lang w:val="en-US"/>
              </w:rPr>
              <w:t>термоелектрана</w:t>
            </w:r>
            <w:proofErr w:type="spellEnd"/>
            <w:proofErr w:type="gramEnd"/>
            <w:r w:rsidRPr="003102A2">
              <w:rPr>
                <w:sz w:val="20"/>
                <w:szCs w:val="20"/>
                <w:lang w:val="en-US"/>
              </w:rPr>
              <w:t xml:space="preserve"> </w:t>
            </w:r>
            <w:proofErr w:type="spellStart"/>
            <w:r w:rsidRPr="003102A2">
              <w:rPr>
                <w:sz w:val="20"/>
                <w:szCs w:val="20"/>
                <w:lang w:val="en-US"/>
              </w:rPr>
              <w:t>нема</w:t>
            </w:r>
            <w:proofErr w:type="spellEnd"/>
            <w:r w:rsidRPr="003102A2">
              <w:rPr>
                <w:sz w:val="20"/>
                <w:szCs w:val="20"/>
                <w:lang w:val="en-US"/>
              </w:rPr>
              <w:t xml:space="preserve"> 267 </w:t>
            </w:r>
            <w:proofErr w:type="spellStart"/>
            <w:r w:rsidRPr="003102A2">
              <w:rPr>
                <w:sz w:val="20"/>
                <w:szCs w:val="20"/>
                <w:lang w:val="en-US"/>
              </w:rPr>
              <w:t>трафостаница</w:t>
            </w:r>
            <w:proofErr w:type="spellEnd"/>
          </w:p>
        </w:tc>
        <w:tc>
          <w:tcPr>
            <w:tcW w:w="3000" w:type="dxa"/>
            <w:shd w:val="clear" w:color="auto" w:fill="FFFFFF"/>
          </w:tcPr>
          <w:p w14:paraId="4C446C6F"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235DB8C3" w14:textId="77777777" w:rsidTr="002D6F01">
        <w:tc>
          <w:tcPr>
            <w:tcW w:w="3000" w:type="dxa"/>
            <w:shd w:val="clear" w:color="auto" w:fill="FFFFFF"/>
          </w:tcPr>
          <w:p w14:paraId="5088DF34" w14:textId="77777777" w:rsidR="003102A2" w:rsidRPr="003102A2" w:rsidRDefault="003102A2" w:rsidP="003102A2">
            <w:pPr>
              <w:spacing w:after="200" w:line="276" w:lineRule="auto"/>
              <w:jc w:val="both"/>
              <w:rPr>
                <w:sz w:val="20"/>
                <w:szCs w:val="20"/>
                <w:lang w:val="en-US"/>
              </w:rPr>
            </w:pPr>
            <w:proofErr w:type="spellStart"/>
            <w:r w:rsidRPr="003102A2">
              <w:rPr>
                <w:i/>
                <w:iCs/>
                <w:sz w:val="20"/>
                <w:szCs w:val="20"/>
                <w:lang w:val="en-US"/>
              </w:rPr>
              <w:t>Социјална</w:t>
            </w:r>
            <w:proofErr w:type="spellEnd"/>
            <w:r w:rsidRPr="003102A2">
              <w:rPr>
                <w:i/>
                <w:iCs/>
                <w:sz w:val="20"/>
                <w:szCs w:val="20"/>
                <w:lang w:val="en-US"/>
              </w:rPr>
              <w:t xml:space="preserve"> </w:t>
            </w:r>
            <w:proofErr w:type="spellStart"/>
            <w:r w:rsidRPr="003102A2">
              <w:rPr>
                <w:i/>
                <w:iCs/>
                <w:sz w:val="20"/>
                <w:szCs w:val="20"/>
                <w:lang w:val="en-US"/>
              </w:rPr>
              <w:t>инфраструктура</w:t>
            </w:r>
            <w:proofErr w:type="spellEnd"/>
          </w:p>
        </w:tc>
        <w:tc>
          <w:tcPr>
            <w:tcW w:w="3000" w:type="dxa"/>
            <w:shd w:val="clear" w:color="auto" w:fill="FFFFFF"/>
          </w:tcPr>
          <w:p w14:paraId="2DE7A5A2" w14:textId="77777777" w:rsidR="003102A2" w:rsidRPr="003102A2" w:rsidRDefault="003102A2" w:rsidP="003102A2">
            <w:pPr>
              <w:jc w:val="center"/>
              <w:rPr>
                <w:sz w:val="20"/>
                <w:szCs w:val="20"/>
                <w:lang w:val="en-US"/>
              </w:rPr>
            </w:pPr>
          </w:p>
        </w:tc>
        <w:tc>
          <w:tcPr>
            <w:tcW w:w="3000" w:type="dxa"/>
            <w:shd w:val="clear" w:color="auto" w:fill="FFFFFF"/>
          </w:tcPr>
          <w:p w14:paraId="2ACA063A" w14:textId="77777777" w:rsidR="003102A2" w:rsidRPr="003102A2" w:rsidRDefault="003102A2" w:rsidP="003102A2">
            <w:pPr>
              <w:jc w:val="center"/>
              <w:rPr>
                <w:sz w:val="20"/>
                <w:szCs w:val="20"/>
                <w:lang w:val="en-US"/>
              </w:rPr>
            </w:pPr>
          </w:p>
        </w:tc>
      </w:tr>
      <w:tr w:rsidR="003102A2" w:rsidRPr="003102A2" w14:paraId="119C5556" w14:textId="77777777" w:rsidTr="002D6F01">
        <w:tc>
          <w:tcPr>
            <w:tcW w:w="3000" w:type="dxa"/>
            <w:shd w:val="clear" w:color="auto" w:fill="FFFFFF"/>
          </w:tcPr>
          <w:p w14:paraId="5D85D493" w14:textId="77777777" w:rsidR="003102A2" w:rsidRPr="003102A2" w:rsidRDefault="003102A2" w:rsidP="003102A2">
            <w:pPr>
              <w:jc w:val="both"/>
              <w:rPr>
                <w:sz w:val="20"/>
                <w:szCs w:val="20"/>
                <w:lang w:val="en-US"/>
              </w:rPr>
            </w:pPr>
            <w:proofErr w:type="spellStart"/>
            <w:r w:rsidRPr="003102A2">
              <w:rPr>
                <w:sz w:val="20"/>
                <w:szCs w:val="20"/>
                <w:lang w:val="en-US"/>
              </w:rPr>
              <w:t>Објекти</w:t>
            </w:r>
            <w:proofErr w:type="spellEnd"/>
            <w:r w:rsidRPr="003102A2">
              <w:rPr>
                <w:sz w:val="20"/>
                <w:szCs w:val="20"/>
                <w:lang w:val="en-US"/>
              </w:rPr>
              <w:t xml:space="preserve"> </w:t>
            </w:r>
            <w:proofErr w:type="spellStart"/>
            <w:r w:rsidRPr="003102A2">
              <w:rPr>
                <w:sz w:val="20"/>
                <w:szCs w:val="20"/>
                <w:lang w:val="en-US"/>
              </w:rPr>
              <w:t>образовне</w:t>
            </w:r>
            <w:proofErr w:type="spellEnd"/>
            <w:r w:rsidRPr="003102A2">
              <w:rPr>
                <w:sz w:val="20"/>
                <w:szCs w:val="20"/>
                <w:lang w:val="en-US"/>
              </w:rPr>
              <w:t xml:space="preserve"> </w:t>
            </w:r>
            <w:proofErr w:type="spellStart"/>
            <w:r w:rsidRPr="003102A2">
              <w:rPr>
                <w:sz w:val="20"/>
                <w:szCs w:val="20"/>
                <w:lang w:val="en-US"/>
              </w:rPr>
              <w:t>инфраструктуре</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7238ED08" w14:textId="77777777" w:rsidR="003102A2" w:rsidRPr="003102A2" w:rsidRDefault="003102A2" w:rsidP="003102A2">
            <w:pPr>
              <w:jc w:val="both"/>
              <w:rPr>
                <w:sz w:val="20"/>
                <w:szCs w:val="20"/>
                <w:lang w:val="en-US"/>
              </w:rPr>
            </w:pPr>
            <w:r w:rsidRPr="003102A2">
              <w:rPr>
                <w:sz w:val="20"/>
                <w:szCs w:val="20"/>
                <w:lang w:val="en-US"/>
              </w:rPr>
              <w:t xml:space="preserve">1 </w:t>
            </w:r>
            <w:proofErr w:type="spellStart"/>
            <w:r w:rsidRPr="003102A2">
              <w:rPr>
                <w:sz w:val="20"/>
                <w:szCs w:val="20"/>
                <w:lang w:val="en-US"/>
              </w:rPr>
              <w:t>предшколска</w:t>
            </w:r>
            <w:proofErr w:type="spellEnd"/>
            <w:r w:rsidRPr="003102A2">
              <w:rPr>
                <w:sz w:val="20"/>
                <w:szCs w:val="20"/>
                <w:lang w:val="en-US"/>
              </w:rPr>
              <w:t xml:space="preserve"> </w:t>
            </w:r>
            <w:proofErr w:type="spellStart"/>
            <w:r w:rsidRPr="003102A2">
              <w:rPr>
                <w:sz w:val="20"/>
                <w:szCs w:val="20"/>
                <w:lang w:val="en-US"/>
              </w:rPr>
              <w:t>установа</w:t>
            </w:r>
            <w:proofErr w:type="spellEnd"/>
            <w:r w:rsidRPr="003102A2">
              <w:rPr>
                <w:sz w:val="20"/>
                <w:szCs w:val="20"/>
                <w:lang w:val="en-US"/>
              </w:rPr>
              <w:t xml:space="preserve">; 11 </w:t>
            </w:r>
            <w:proofErr w:type="spellStart"/>
            <w:r w:rsidRPr="003102A2">
              <w:rPr>
                <w:sz w:val="20"/>
                <w:szCs w:val="20"/>
                <w:lang w:val="en-US"/>
              </w:rPr>
              <w:t>основних</w:t>
            </w:r>
            <w:proofErr w:type="spellEnd"/>
            <w:r w:rsidRPr="003102A2">
              <w:rPr>
                <w:sz w:val="20"/>
                <w:szCs w:val="20"/>
                <w:lang w:val="en-US"/>
              </w:rPr>
              <w:t xml:space="preserve"> и </w:t>
            </w:r>
            <w:proofErr w:type="spellStart"/>
            <w:r w:rsidRPr="003102A2">
              <w:rPr>
                <w:sz w:val="20"/>
                <w:szCs w:val="20"/>
                <w:lang w:val="en-US"/>
              </w:rPr>
              <w:t>средњих</w:t>
            </w:r>
            <w:proofErr w:type="spellEnd"/>
            <w:r w:rsidRPr="003102A2">
              <w:rPr>
                <w:sz w:val="20"/>
                <w:szCs w:val="20"/>
                <w:lang w:val="en-US"/>
              </w:rPr>
              <w:t xml:space="preserve"> </w:t>
            </w:r>
            <w:proofErr w:type="spellStart"/>
            <w:proofErr w:type="gramStart"/>
            <w:r w:rsidRPr="003102A2">
              <w:rPr>
                <w:sz w:val="20"/>
                <w:szCs w:val="20"/>
                <w:lang w:val="en-US"/>
              </w:rPr>
              <w:t>школа</w:t>
            </w:r>
            <w:proofErr w:type="spellEnd"/>
            <w:r w:rsidRPr="003102A2">
              <w:rPr>
                <w:sz w:val="20"/>
                <w:szCs w:val="20"/>
                <w:lang w:val="en-US"/>
              </w:rPr>
              <w:t xml:space="preserve">;  </w:t>
            </w:r>
            <w:proofErr w:type="spellStart"/>
            <w:r w:rsidRPr="003102A2">
              <w:rPr>
                <w:sz w:val="20"/>
                <w:szCs w:val="20"/>
                <w:lang w:val="en-US"/>
              </w:rPr>
              <w:t>високих</w:t>
            </w:r>
            <w:proofErr w:type="spellEnd"/>
            <w:proofErr w:type="gramEnd"/>
            <w:r w:rsidRPr="003102A2">
              <w:rPr>
                <w:sz w:val="20"/>
                <w:szCs w:val="20"/>
                <w:lang w:val="en-US"/>
              </w:rPr>
              <w:t xml:space="preserve"> </w:t>
            </w:r>
            <w:proofErr w:type="spellStart"/>
            <w:r w:rsidRPr="003102A2">
              <w:rPr>
                <w:sz w:val="20"/>
                <w:szCs w:val="20"/>
                <w:lang w:val="en-US"/>
              </w:rPr>
              <w:t>школа</w:t>
            </w:r>
            <w:proofErr w:type="spellEnd"/>
            <w:r w:rsidRPr="003102A2">
              <w:rPr>
                <w:sz w:val="20"/>
                <w:szCs w:val="20"/>
                <w:lang w:val="en-US"/>
              </w:rPr>
              <w:t xml:space="preserve"> и </w:t>
            </w:r>
            <w:proofErr w:type="spellStart"/>
            <w:r w:rsidRPr="003102A2">
              <w:rPr>
                <w:sz w:val="20"/>
                <w:szCs w:val="20"/>
                <w:lang w:val="en-US"/>
              </w:rPr>
              <w:t>факултета</w:t>
            </w:r>
            <w:proofErr w:type="spellEnd"/>
            <w:r w:rsidRPr="003102A2">
              <w:rPr>
                <w:sz w:val="20"/>
                <w:szCs w:val="20"/>
                <w:lang w:val="en-US"/>
              </w:rPr>
              <w:t xml:space="preserve"> </w:t>
            </w:r>
            <w:proofErr w:type="spellStart"/>
            <w:r w:rsidRPr="003102A2">
              <w:rPr>
                <w:sz w:val="20"/>
                <w:szCs w:val="20"/>
                <w:lang w:val="en-US"/>
              </w:rPr>
              <w:t>нема</w:t>
            </w:r>
            <w:proofErr w:type="spellEnd"/>
          </w:p>
        </w:tc>
        <w:tc>
          <w:tcPr>
            <w:tcW w:w="3000" w:type="dxa"/>
            <w:shd w:val="clear" w:color="auto" w:fill="FFFFFF"/>
          </w:tcPr>
          <w:p w14:paraId="0CEA3FC0"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1C898A1B" w14:textId="77777777" w:rsidTr="002D6F01">
        <w:tc>
          <w:tcPr>
            <w:tcW w:w="3000" w:type="dxa"/>
            <w:shd w:val="clear" w:color="auto" w:fill="FFFFFF"/>
          </w:tcPr>
          <w:p w14:paraId="35827AA4"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становника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једног</w:t>
            </w:r>
            <w:proofErr w:type="spellEnd"/>
            <w:r w:rsidRPr="003102A2">
              <w:rPr>
                <w:sz w:val="20"/>
                <w:szCs w:val="20"/>
                <w:lang w:val="en-US"/>
              </w:rPr>
              <w:t xml:space="preserve"> </w:t>
            </w:r>
            <w:proofErr w:type="spellStart"/>
            <w:r w:rsidRPr="003102A2">
              <w:rPr>
                <w:sz w:val="20"/>
                <w:szCs w:val="20"/>
                <w:lang w:val="en-US"/>
              </w:rPr>
              <w:t>лекара</w:t>
            </w:r>
            <w:proofErr w:type="spellEnd"/>
            <w:r w:rsidRPr="003102A2">
              <w:rPr>
                <w:sz w:val="20"/>
                <w:szCs w:val="20"/>
                <w:lang w:val="en-US"/>
              </w:rPr>
              <w:t xml:space="preserve"> </w:t>
            </w:r>
          </w:p>
        </w:tc>
        <w:tc>
          <w:tcPr>
            <w:tcW w:w="3000" w:type="dxa"/>
            <w:shd w:val="clear" w:color="auto" w:fill="FFFFFF"/>
          </w:tcPr>
          <w:p w14:paraId="69A7BA78" w14:textId="77777777" w:rsidR="003102A2" w:rsidRPr="003102A2" w:rsidRDefault="003102A2" w:rsidP="003102A2">
            <w:pPr>
              <w:jc w:val="both"/>
              <w:rPr>
                <w:sz w:val="20"/>
                <w:szCs w:val="20"/>
                <w:lang w:val="en-US"/>
              </w:rPr>
            </w:pPr>
            <w:r w:rsidRPr="003102A2">
              <w:rPr>
                <w:sz w:val="20"/>
                <w:szCs w:val="20"/>
                <w:lang w:val="en-US"/>
              </w:rPr>
              <w:t>694</w:t>
            </w:r>
          </w:p>
        </w:tc>
        <w:tc>
          <w:tcPr>
            <w:tcW w:w="3000" w:type="dxa"/>
            <w:shd w:val="clear" w:color="auto" w:fill="FFFFFF"/>
          </w:tcPr>
          <w:p w14:paraId="62A98614"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43F91F80" w14:textId="77777777" w:rsidTr="002D6F01">
        <w:tc>
          <w:tcPr>
            <w:tcW w:w="3000" w:type="dxa"/>
            <w:shd w:val="clear" w:color="auto" w:fill="FFFFFF"/>
          </w:tcPr>
          <w:p w14:paraId="6383E34E" w14:textId="77777777" w:rsidR="003102A2" w:rsidRPr="003102A2" w:rsidRDefault="003102A2" w:rsidP="003102A2">
            <w:pPr>
              <w:jc w:val="both"/>
              <w:rPr>
                <w:sz w:val="20"/>
                <w:szCs w:val="20"/>
                <w:lang w:val="en-US"/>
              </w:rPr>
            </w:pP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корисника</w:t>
            </w:r>
            <w:proofErr w:type="spellEnd"/>
            <w:r w:rsidRPr="003102A2">
              <w:rPr>
                <w:sz w:val="20"/>
                <w:szCs w:val="20"/>
                <w:lang w:val="en-US"/>
              </w:rPr>
              <w:t xml:space="preserve"> </w:t>
            </w:r>
            <w:proofErr w:type="spellStart"/>
            <w:r w:rsidRPr="003102A2">
              <w:rPr>
                <w:sz w:val="20"/>
                <w:szCs w:val="20"/>
                <w:lang w:val="en-US"/>
              </w:rPr>
              <w:t>социјалне</w:t>
            </w:r>
            <w:proofErr w:type="spellEnd"/>
            <w:r w:rsidRPr="003102A2">
              <w:rPr>
                <w:sz w:val="20"/>
                <w:szCs w:val="20"/>
                <w:lang w:val="en-US"/>
              </w:rPr>
              <w:t xml:space="preserve"> </w:t>
            </w:r>
            <w:proofErr w:type="spellStart"/>
            <w:r w:rsidRPr="003102A2">
              <w:rPr>
                <w:sz w:val="20"/>
                <w:szCs w:val="20"/>
                <w:lang w:val="en-US"/>
              </w:rPr>
              <w:t>заштите</w:t>
            </w:r>
            <w:proofErr w:type="spellEnd"/>
          </w:p>
        </w:tc>
        <w:tc>
          <w:tcPr>
            <w:tcW w:w="3000" w:type="dxa"/>
            <w:shd w:val="clear" w:color="auto" w:fill="FFFFFF"/>
          </w:tcPr>
          <w:p w14:paraId="55B41BB3" w14:textId="77777777" w:rsidR="003102A2" w:rsidRPr="003102A2" w:rsidRDefault="003102A2" w:rsidP="003102A2">
            <w:pPr>
              <w:jc w:val="both"/>
              <w:rPr>
                <w:sz w:val="20"/>
                <w:szCs w:val="20"/>
                <w:lang w:val="sr-Cyrl-RS"/>
              </w:rPr>
            </w:pPr>
            <w:r w:rsidRPr="003102A2">
              <w:rPr>
                <w:sz w:val="20"/>
                <w:szCs w:val="20"/>
                <w:lang w:val="sr-Cyrl-RS"/>
              </w:rPr>
              <w:t>1113</w:t>
            </w:r>
          </w:p>
        </w:tc>
        <w:tc>
          <w:tcPr>
            <w:tcW w:w="3000" w:type="dxa"/>
            <w:shd w:val="clear" w:color="auto" w:fill="FFFFFF"/>
          </w:tcPr>
          <w:p w14:paraId="79977F3C"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79BABC84" w14:textId="77777777" w:rsidTr="002D6F01">
        <w:tc>
          <w:tcPr>
            <w:tcW w:w="3000" w:type="dxa"/>
            <w:shd w:val="clear" w:color="auto" w:fill="FFFFFF"/>
          </w:tcPr>
          <w:p w14:paraId="473A5155" w14:textId="77777777" w:rsidR="003102A2" w:rsidRPr="003102A2" w:rsidRDefault="003102A2" w:rsidP="003102A2">
            <w:pPr>
              <w:jc w:val="both"/>
              <w:rPr>
                <w:sz w:val="20"/>
                <w:szCs w:val="20"/>
                <w:lang w:val="en-US"/>
              </w:rPr>
            </w:pPr>
            <w:proofErr w:type="spellStart"/>
            <w:r w:rsidRPr="003102A2">
              <w:rPr>
                <w:sz w:val="20"/>
                <w:szCs w:val="20"/>
                <w:lang w:val="en-US"/>
              </w:rPr>
              <w:t>Диверзификација</w:t>
            </w:r>
            <w:proofErr w:type="spellEnd"/>
            <w:r w:rsidRPr="003102A2">
              <w:rPr>
                <w:sz w:val="20"/>
                <w:szCs w:val="20"/>
                <w:lang w:val="en-US"/>
              </w:rPr>
              <w:t xml:space="preserve"> </w:t>
            </w:r>
            <w:proofErr w:type="spellStart"/>
            <w:r w:rsidRPr="003102A2">
              <w:rPr>
                <w:sz w:val="20"/>
                <w:szCs w:val="20"/>
                <w:lang w:val="en-US"/>
              </w:rPr>
              <w:t>руралне</w:t>
            </w:r>
            <w:proofErr w:type="spellEnd"/>
            <w:r w:rsidRPr="003102A2">
              <w:rPr>
                <w:sz w:val="20"/>
                <w:szCs w:val="20"/>
                <w:lang w:val="en-US"/>
              </w:rPr>
              <w:t xml:space="preserve"> </w:t>
            </w:r>
            <w:proofErr w:type="spellStart"/>
            <w:r w:rsidRPr="003102A2">
              <w:rPr>
                <w:sz w:val="20"/>
                <w:szCs w:val="20"/>
                <w:lang w:val="en-US"/>
              </w:rPr>
              <w:t>економије</w:t>
            </w:r>
            <w:proofErr w:type="spellEnd"/>
          </w:p>
        </w:tc>
        <w:tc>
          <w:tcPr>
            <w:tcW w:w="3000" w:type="dxa"/>
            <w:shd w:val="clear" w:color="auto" w:fill="FFFFFF"/>
          </w:tcPr>
          <w:p w14:paraId="234F0FEF" w14:textId="77777777" w:rsidR="003102A2" w:rsidRPr="003102A2" w:rsidRDefault="003102A2" w:rsidP="003102A2">
            <w:pPr>
              <w:jc w:val="both"/>
              <w:rPr>
                <w:sz w:val="20"/>
                <w:szCs w:val="20"/>
                <w:lang w:val="en-US"/>
              </w:rPr>
            </w:pPr>
          </w:p>
        </w:tc>
        <w:tc>
          <w:tcPr>
            <w:tcW w:w="3000" w:type="dxa"/>
            <w:shd w:val="clear" w:color="auto" w:fill="FFFFFF"/>
          </w:tcPr>
          <w:p w14:paraId="2B230670" w14:textId="77777777" w:rsidR="003102A2" w:rsidRPr="003102A2" w:rsidRDefault="003102A2" w:rsidP="003102A2">
            <w:pPr>
              <w:jc w:val="center"/>
              <w:rPr>
                <w:sz w:val="20"/>
                <w:szCs w:val="20"/>
                <w:lang w:val="en-US"/>
              </w:rPr>
            </w:pPr>
          </w:p>
        </w:tc>
      </w:tr>
      <w:tr w:rsidR="003102A2" w:rsidRPr="003102A2" w14:paraId="4C7043CF" w14:textId="77777777" w:rsidTr="002D6F01">
        <w:tc>
          <w:tcPr>
            <w:tcW w:w="3000" w:type="dxa"/>
            <w:shd w:val="clear" w:color="auto" w:fill="FFFFFF"/>
          </w:tcPr>
          <w:p w14:paraId="0BDF1F40" w14:textId="77777777" w:rsidR="003102A2" w:rsidRPr="003102A2" w:rsidRDefault="003102A2" w:rsidP="003102A2">
            <w:pPr>
              <w:jc w:val="both"/>
              <w:rPr>
                <w:sz w:val="20"/>
                <w:szCs w:val="20"/>
                <w:lang w:val="en-US"/>
              </w:rPr>
            </w:pPr>
          </w:p>
          <w:p w14:paraId="09BE8124" w14:textId="77777777" w:rsidR="003102A2" w:rsidRPr="003102A2" w:rsidRDefault="003102A2" w:rsidP="003102A2">
            <w:pPr>
              <w:jc w:val="both"/>
              <w:rPr>
                <w:sz w:val="20"/>
                <w:szCs w:val="20"/>
                <w:lang w:val="en-US"/>
              </w:rPr>
            </w:pPr>
          </w:p>
          <w:p w14:paraId="6C6CFFF7" w14:textId="77777777" w:rsidR="003102A2" w:rsidRPr="003102A2" w:rsidRDefault="003102A2" w:rsidP="003102A2">
            <w:pPr>
              <w:jc w:val="both"/>
              <w:rPr>
                <w:sz w:val="20"/>
                <w:szCs w:val="20"/>
                <w:lang w:val="en-US"/>
              </w:rPr>
            </w:pPr>
          </w:p>
          <w:p w14:paraId="2CA4A848" w14:textId="77777777" w:rsidR="003102A2" w:rsidRPr="003102A2" w:rsidRDefault="003102A2" w:rsidP="003102A2">
            <w:pPr>
              <w:jc w:val="both"/>
              <w:rPr>
                <w:sz w:val="20"/>
                <w:szCs w:val="20"/>
                <w:lang w:val="en-US"/>
              </w:rPr>
            </w:pPr>
            <w:proofErr w:type="spellStart"/>
            <w:r w:rsidRPr="003102A2">
              <w:rPr>
                <w:sz w:val="20"/>
                <w:szCs w:val="20"/>
                <w:lang w:val="en-US"/>
              </w:rPr>
              <w:t>Запослени</w:t>
            </w:r>
            <w:proofErr w:type="spellEnd"/>
            <w:r w:rsidRPr="003102A2">
              <w:rPr>
                <w:sz w:val="20"/>
                <w:szCs w:val="20"/>
                <w:lang w:val="en-US"/>
              </w:rPr>
              <w:t xml:space="preserve"> у </w:t>
            </w:r>
            <w:proofErr w:type="spellStart"/>
            <w:r w:rsidRPr="003102A2">
              <w:rPr>
                <w:sz w:val="20"/>
                <w:szCs w:val="20"/>
                <w:lang w:val="en-US"/>
              </w:rPr>
              <w:t>секторима</w:t>
            </w:r>
            <w:proofErr w:type="spellEnd"/>
            <w:r w:rsidRPr="003102A2">
              <w:rPr>
                <w:sz w:val="20"/>
                <w:szCs w:val="20"/>
                <w:lang w:val="en-US"/>
              </w:rPr>
              <w:t xml:space="preserve"> </w:t>
            </w:r>
            <w:proofErr w:type="spellStart"/>
            <w:r w:rsidRPr="003102A2">
              <w:rPr>
                <w:sz w:val="20"/>
                <w:szCs w:val="20"/>
                <w:lang w:val="en-US"/>
              </w:rPr>
              <w:t>пољопривреде</w:t>
            </w:r>
            <w:proofErr w:type="spellEnd"/>
            <w:r w:rsidRPr="003102A2">
              <w:rPr>
                <w:sz w:val="20"/>
                <w:szCs w:val="20"/>
                <w:lang w:val="en-US"/>
              </w:rPr>
              <w:t xml:space="preserve">, </w:t>
            </w:r>
            <w:proofErr w:type="spellStart"/>
            <w:r w:rsidRPr="003102A2">
              <w:rPr>
                <w:sz w:val="20"/>
                <w:szCs w:val="20"/>
                <w:lang w:val="en-US"/>
              </w:rPr>
              <w:t>шумарства</w:t>
            </w:r>
            <w:proofErr w:type="spellEnd"/>
            <w:r w:rsidRPr="003102A2">
              <w:rPr>
                <w:sz w:val="20"/>
                <w:szCs w:val="20"/>
                <w:lang w:val="en-US"/>
              </w:rPr>
              <w:t xml:space="preserve"> и </w:t>
            </w:r>
            <w:proofErr w:type="spellStart"/>
            <w:r w:rsidRPr="003102A2">
              <w:rPr>
                <w:sz w:val="20"/>
                <w:szCs w:val="20"/>
                <w:lang w:val="en-US"/>
              </w:rPr>
              <w:t>водопривреде</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43D8AE3E" w14:textId="77777777" w:rsidR="003102A2" w:rsidRPr="003102A2" w:rsidRDefault="003102A2" w:rsidP="003102A2">
            <w:pPr>
              <w:jc w:val="both"/>
              <w:rPr>
                <w:sz w:val="20"/>
                <w:szCs w:val="20"/>
                <w:lang w:val="en-US"/>
              </w:rPr>
            </w:pPr>
            <w:r w:rsidRPr="003102A2">
              <w:rPr>
                <w:sz w:val="20"/>
                <w:szCs w:val="20"/>
                <w:lang w:val="en-US"/>
              </w:rPr>
              <w:t>19.378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физичких</w:t>
            </w:r>
            <w:proofErr w:type="spellEnd"/>
            <w:r w:rsidRPr="003102A2">
              <w:rPr>
                <w:sz w:val="20"/>
                <w:szCs w:val="20"/>
                <w:lang w:val="en-US"/>
              </w:rPr>
              <w:t xml:space="preserve"> лица:19.260+на </w:t>
            </w:r>
            <w:proofErr w:type="spellStart"/>
            <w:r w:rsidRPr="003102A2">
              <w:rPr>
                <w:sz w:val="20"/>
                <w:szCs w:val="20"/>
                <w:lang w:val="en-US"/>
              </w:rPr>
              <w:t>газдинству</w:t>
            </w:r>
            <w:proofErr w:type="spellEnd"/>
            <w:r w:rsidRPr="003102A2">
              <w:rPr>
                <w:sz w:val="20"/>
                <w:szCs w:val="20"/>
                <w:lang w:val="en-US"/>
              </w:rPr>
              <w:t xml:space="preserve"> </w:t>
            </w:r>
            <w:proofErr w:type="spellStart"/>
            <w:r w:rsidRPr="003102A2">
              <w:rPr>
                <w:sz w:val="20"/>
                <w:szCs w:val="20"/>
                <w:lang w:val="en-US"/>
              </w:rPr>
              <w:t>правног</w:t>
            </w:r>
            <w:proofErr w:type="spellEnd"/>
            <w:r w:rsidRPr="003102A2">
              <w:rPr>
                <w:sz w:val="20"/>
                <w:szCs w:val="20"/>
                <w:lang w:val="en-US"/>
              </w:rPr>
              <w:t xml:space="preserve"> </w:t>
            </w:r>
            <w:proofErr w:type="spellStart"/>
            <w:r w:rsidRPr="003102A2">
              <w:rPr>
                <w:sz w:val="20"/>
                <w:szCs w:val="20"/>
                <w:lang w:val="en-US"/>
              </w:rPr>
              <w:t>лица</w:t>
            </w:r>
            <w:proofErr w:type="spellEnd"/>
            <w:r w:rsidRPr="003102A2">
              <w:rPr>
                <w:sz w:val="20"/>
                <w:szCs w:val="20"/>
                <w:lang w:val="en-US"/>
              </w:rPr>
              <w:t xml:space="preserve">/ </w:t>
            </w:r>
            <w:proofErr w:type="spellStart"/>
            <w:r w:rsidRPr="003102A2">
              <w:rPr>
                <w:sz w:val="20"/>
                <w:szCs w:val="20"/>
                <w:lang w:val="en-US"/>
              </w:rPr>
              <w:t>предузетника</w:t>
            </w:r>
            <w:proofErr w:type="spellEnd"/>
            <w:r w:rsidRPr="003102A2">
              <w:rPr>
                <w:sz w:val="20"/>
                <w:szCs w:val="20"/>
                <w:lang w:val="en-US"/>
              </w:rPr>
              <w:t xml:space="preserve">: 40+ у </w:t>
            </w:r>
            <w:proofErr w:type="spellStart"/>
            <w:r w:rsidRPr="003102A2">
              <w:rPr>
                <w:sz w:val="20"/>
                <w:szCs w:val="20"/>
                <w:lang w:val="en-US"/>
              </w:rPr>
              <w:t>привредним</w:t>
            </w:r>
            <w:proofErr w:type="spellEnd"/>
            <w:r w:rsidRPr="003102A2">
              <w:rPr>
                <w:sz w:val="20"/>
                <w:szCs w:val="20"/>
                <w:lang w:val="en-US"/>
              </w:rPr>
              <w:t xml:space="preserve"> </w:t>
            </w:r>
            <w:proofErr w:type="spellStart"/>
            <w:r w:rsidRPr="003102A2">
              <w:rPr>
                <w:sz w:val="20"/>
                <w:szCs w:val="20"/>
                <w:lang w:val="en-US"/>
              </w:rPr>
              <w:t>друштвима</w:t>
            </w:r>
            <w:proofErr w:type="spellEnd"/>
            <w:r w:rsidRPr="003102A2">
              <w:rPr>
                <w:sz w:val="20"/>
                <w:szCs w:val="20"/>
                <w:lang w:val="en-US"/>
              </w:rPr>
              <w:t xml:space="preserve">: 78) </w:t>
            </w:r>
          </w:p>
        </w:tc>
        <w:tc>
          <w:tcPr>
            <w:tcW w:w="3000" w:type="dxa"/>
            <w:shd w:val="clear" w:color="auto" w:fill="FFFFFF"/>
          </w:tcPr>
          <w:p w14:paraId="6AA1636D"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 xml:space="preserve">* </w:t>
            </w:r>
            <w:proofErr w:type="spellStart"/>
            <w:r w:rsidRPr="003102A2">
              <w:rPr>
                <w:sz w:val="20"/>
                <w:szCs w:val="20"/>
                <w:lang w:val="en-US"/>
              </w:rPr>
              <w:t>рзс</w:t>
            </w:r>
            <w:proofErr w:type="spellEnd"/>
            <w:r w:rsidRPr="003102A2">
              <w:rPr>
                <w:sz w:val="20"/>
                <w:szCs w:val="20"/>
                <w:lang w:val="en-US"/>
              </w:rPr>
              <w:t>***</w:t>
            </w:r>
          </w:p>
        </w:tc>
      </w:tr>
      <w:tr w:rsidR="003102A2" w:rsidRPr="003102A2" w14:paraId="53A488C8" w14:textId="77777777" w:rsidTr="002D6F01">
        <w:tc>
          <w:tcPr>
            <w:tcW w:w="3000" w:type="dxa"/>
            <w:shd w:val="clear" w:color="auto" w:fill="FFFFFF"/>
          </w:tcPr>
          <w:p w14:paraId="09E635AB" w14:textId="77777777" w:rsidR="003102A2" w:rsidRPr="003102A2" w:rsidRDefault="003102A2" w:rsidP="003102A2">
            <w:pPr>
              <w:jc w:val="both"/>
              <w:rPr>
                <w:sz w:val="20"/>
                <w:szCs w:val="20"/>
                <w:lang w:val="en-US"/>
              </w:rPr>
            </w:pPr>
            <w:proofErr w:type="spellStart"/>
            <w:r w:rsidRPr="003102A2">
              <w:rPr>
                <w:sz w:val="20"/>
                <w:szCs w:val="20"/>
                <w:lang w:val="en-US"/>
              </w:rPr>
              <w:t>Газдинства</w:t>
            </w:r>
            <w:proofErr w:type="spellEnd"/>
            <w:r w:rsidRPr="003102A2">
              <w:rPr>
                <w:sz w:val="20"/>
                <w:szCs w:val="20"/>
                <w:lang w:val="en-US"/>
              </w:rPr>
              <w:t xml:space="preserve"> </w:t>
            </w:r>
            <w:proofErr w:type="spellStart"/>
            <w:r w:rsidRPr="003102A2">
              <w:rPr>
                <w:sz w:val="20"/>
                <w:szCs w:val="20"/>
                <w:lang w:val="en-US"/>
              </w:rPr>
              <w:t>која</w:t>
            </w:r>
            <w:proofErr w:type="spellEnd"/>
            <w:r w:rsidRPr="003102A2">
              <w:rPr>
                <w:sz w:val="20"/>
                <w:szCs w:val="20"/>
                <w:lang w:val="en-US"/>
              </w:rPr>
              <w:t xml:space="preserve"> </w:t>
            </w:r>
            <w:proofErr w:type="spellStart"/>
            <w:r w:rsidRPr="003102A2">
              <w:rPr>
                <w:sz w:val="20"/>
                <w:szCs w:val="20"/>
                <w:lang w:val="en-US"/>
              </w:rPr>
              <w:t>обављају</w:t>
            </w:r>
            <w:proofErr w:type="spellEnd"/>
            <w:r w:rsidRPr="003102A2">
              <w:rPr>
                <w:sz w:val="20"/>
                <w:szCs w:val="20"/>
                <w:lang w:val="en-US"/>
              </w:rPr>
              <w:t xml:space="preserve"> </w:t>
            </w:r>
            <w:proofErr w:type="spellStart"/>
            <w:r w:rsidRPr="003102A2">
              <w:rPr>
                <w:sz w:val="20"/>
                <w:szCs w:val="20"/>
                <w:lang w:val="en-US"/>
              </w:rPr>
              <w:t>друге</w:t>
            </w:r>
            <w:proofErr w:type="spellEnd"/>
            <w:r w:rsidRPr="003102A2">
              <w:rPr>
                <w:sz w:val="20"/>
                <w:szCs w:val="20"/>
                <w:lang w:val="en-US"/>
              </w:rPr>
              <w:t xml:space="preserve"> </w:t>
            </w:r>
            <w:proofErr w:type="spellStart"/>
            <w:r w:rsidRPr="003102A2">
              <w:rPr>
                <w:sz w:val="20"/>
                <w:szCs w:val="20"/>
                <w:lang w:val="en-US"/>
              </w:rPr>
              <w:t>профитабилне</w:t>
            </w:r>
            <w:proofErr w:type="spellEnd"/>
            <w:r w:rsidRPr="003102A2">
              <w:rPr>
                <w:sz w:val="20"/>
                <w:szCs w:val="20"/>
                <w:lang w:val="en-US"/>
              </w:rPr>
              <w:t xml:space="preserve"> </w:t>
            </w:r>
            <w:proofErr w:type="spellStart"/>
            <w:proofErr w:type="gramStart"/>
            <w:r w:rsidRPr="003102A2">
              <w:rPr>
                <w:sz w:val="20"/>
                <w:szCs w:val="20"/>
                <w:lang w:val="en-US"/>
              </w:rPr>
              <w:t>активности</w:t>
            </w:r>
            <w:proofErr w:type="spellEnd"/>
            <w:r w:rsidRPr="003102A2">
              <w:rPr>
                <w:sz w:val="20"/>
                <w:szCs w:val="20"/>
                <w:lang w:val="en-US"/>
              </w:rPr>
              <w:t>(</w:t>
            </w:r>
            <w:proofErr w:type="gramEnd"/>
            <w:r w:rsidRPr="003102A2">
              <w:rPr>
                <w:sz w:val="20"/>
                <w:szCs w:val="20"/>
                <w:lang w:val="en-US"/>
              </w:rPr>
              <w:t>30)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5FA58FF3" w14:textId="77777777" w:rsidR="003102A2" w:rsidRPr="003102A2" w:rsidRDefault="003102A2" w:rsidP="003102A2">
            <w:pPr>
              <w:jc w:val="both"/>
              <w:rPr>
                <w:sz w:val="20"/>
                <w:szCs w:val="20"/>
                <w:lang w:val="en-US"/>
              </w:rPr>
            </w:pPr>
            <w:r w:rsidRPr="003102A2">
              <w:rPr>
                <w:sz w:val="20"/>
                <w:szCs w:val="20"/>
                <w:lang w:val="en-US"/>
              </w:rPr>
              <w:t>1.667</w:t>
            </w:r>
          </w:p>
        </w:tc>
        <w:tc>
          <w:tcPr>
            <w:tcW w:w="3000" w:type="dxa"/>
            <w:shd w:val="clear" w:color="auto" w:fill="FFFFFF"/>
          </w:tcPr>
          <w:p w14:paraId="6D904B45"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67AB4656" w14:textId="77777777" w:rsidTr="002D6F01">
        <w:tc>
          <w:tcPr>
            <w:tcW w:w="3000" w:type="dxa"/>
            <w:shd w:val="clear" w:color="auto" w:fill="FFFFFF"/>
          </w:tcPr>
          <w:p w14:paraId="6A203E17" w14:textId="77777777" w:rsidR="003102A2" w:rsidRPr="003102A2" w:rsidRDefault="003102A2" w:rsidP="003102A2">
            <w:pPr>
              <w:jc w:val="both"/>
              <w:rPr>
                <w:sz w:val="20"/>
                <w:szCs w:val="20"/>
                <w:lang w:val="en-US"/>
              </w:rPr>
            </w:pPr>
          </w:p>
          <w:p w14:paraId="71FAE599" w14:textId="77777777" w:rsidR="003102A2" w:rsidRPr="003102A2" w:rsidRDefault="003102A2" w:rsidP="003102A2">
            <w:pPr>
              <w:jc w:val="both"/>
              <w:rPr>
                <w:sz w:val="20"/>
                <w:szCs w:val="20"/>
                <w:lang w:val="en-US"/>
              </w:rPr>
            </w:pPr>
          </w:p>
          <w:p w14:paraId="41471857" w14:textId="77777777" w:rsidR="003102A2" w:rsidRPr="003102A2" w:rsidRDefault="003102A2" w:rsidP="003102A2">
            <w:pPr>
              <w:jc w:val="both"/>
              <w:rPr>
                <w:sz w:val="20"/>
                <w:szCs w:val="20"/>
                <w:lang w:val="en-US"/>
              </w:rPr>
            </w:pPr>
          </w:p>
          <w:p w14:paraId="5F7DA1E3" w14:textId="77777777" w:rsidR="003102A2" w:rsidRPr="003102A2" w:rsidRDefault="003102A2" w:rsidP="003102A2">
            <w:pPr>
              <w:jc w:val="both"/>
              <w:rPr>
                <w:sz w:val="20"/>
                <w:szCs w:val="20"/>
                <w:lang w:val="en-US"/>
              </w:rPr>
            </w:pPr>
            <w:proofErr w:type="spellStart"/>
            <w:r w:rsidRPr="003102A2">
              <w:rPr>
                <w:sz w:val="20"/>
                <w:szCs w:val="20"/>
                <w:lang w:val="en-US"/>
              </w:rPr>
              <w:t>Туристи</w:t>
            </w:r>
            <w:proofErr w:type="spellEnd"/>
            <w:r w:rsidRPr="003102A2">
              <w:rPr>
                <w:sz w:val="20"/>
                <w:szCs w:val="20"/>
                <w:lang w:val="en-US"/>
              </w:rPr>
              <w:t xml:space="preserve"> и </w:t>
            </w:r>
            <w:proofErr w:type="spellStart"/>
            <w:r w:rsidRPr="003102A2">
              <w:rPr>
                <w:sz w:val="20"/>
                <w:szCs w:val="20"/>
                <w:lang w:val="en-US"/>
              </w:rPr>
              <w:t>просечан</w:t>
            </w:r>
            <w:proofErr w:type="spellEnd"/>
            <w:r w:rsidRPr="003102A2">
              <w:rPr>
                <w:sz w:val="20"/>
                <w:szCs w:val="20"/>
                <w:lang w:val="en-US"/>
              </w:rPr>
              <w:t xml:space="preserve"> </w:t>
            </w:r>
            <w:proofErr w:type="spellStart"/>
            <w:r w:rsidRPr="003102A2">
              <w:rPr>
                <w:sz w:val="20"/>
                <w:szCs w:val="20"/>
                <w:lang w:val="en-US"/>
              </w:rPr>
              <w:t>број</w:t>
            </w:r>
            <w:proofErr w:type="spellEnd"/>
            <w:r w:rsidRPr="003102A2">
              <w:rPr>
                <w:sz w:val="20"/>
                <w:szCs w:val="20"/>
                <w:lang w:val="en-US"/>
              </w:rPr>
              <w:t xml:space="preserve"> </w:t>
            </w:r>
            <w:proofErr w:type="spellStart"/>
            <w:r w:rsidRPr="003102A2">
              <w:rPr>
                <w:sz w:val="20"/>
                <w:szCs w:val="20"/>
                <w:lang w:val="en-US"/>
              </w:rPr>
              <w:t>ноћења</w:t>
            </w:r>
            <w:proofErr w:type="spellEnd"/>
            <w:r w:rsidRPr="003102A2">
              <w:rPr>
                <w:sz w:val="20"/>
                <w:szCs w:val="20"/>
                <w:lang w:val="en-US"/>
              </w:rPr>
              <w:t xml:space="preserve"> </w:t>
            </w:r>
            <w:proofErr w:type="spellStart"/>
            <w:r w:rsidRPr="003102A2">
              <w:rPr>
                <w:sz w:val="20"/>
                <w:szCs w:val="20"/>
                <w:lang w:val="en-US"/>
              </w:rPr>
              <w:t>туриста</w:t>
            </w:r>
            <w:proofErr w:type="spellEnd"/>
            <w:r w:rsidRPr="003102A2">
              <w:rPr>
                <w:sz w:val="20"/>
                <w:szCs w:val="20"/>
                <w:lang w:val="en-US"/>
              </w:rPr>
              <w:t xml:space="preserve"> </w:t>
            </w:r>
            <w:proofErr w:type="spellStart"/>
            <w:r w:rsidRPr="003102A2">
              <w:rPr>
                <w:sz w:val="20"/>
                <w:szCs w:val="20"/>
                <w:lang w:val="en-US"/>
              </w:rPr>
              <w:t>на</w:t>
            </w:r>
            <w:proofErr w:type="spellEnd"/>
            <w:r w:rsidRPr="003102A2">
              <w:rPr>
                <w:sz w:val="20"/>
                <w:szCs w:val="20"/>
                <w:lang w:val="en-US"/>
              </w:rPr>
              <w:t xml:space="preserve"> </w:t>
            </w:r>
            <w:proofErr w:type="spellStart"/>
            <w:r w:rsidRPr="003102A2">
              <w:rPr>
                <w:sz w:val="20"/>
                <w:szCs w:val="20"/>
                <w:lang w:val="en-US"/>
              </w:rPr>
              <w:t>територији</w:t>
            </w:r>
            <w:proofErr w:type="spellEnd"/>
            <w:r w:rsidRPr="003102A2">
              <w:rPr>
                <w:sz w:val="20"/>
                <w:szCs w:val="20"/>
                <w:lang w:val="en-US"/>
              </w:rPr>
              <w:t xml:space="preserve"> АП/ЈЛС (</w:t>
            </w:r>
            <w:proofErr w:type="spellStart"/>
            <w:r w:rsidRPr="003102A2">
              <w:rPr>
                <w:sz w:val="20"/>
                <w:szCs w:val="20"/>
                <w:lang w:val="en-US"/>
              </w:rPr>
              <w:t>број</w:t>
            </w:r>
            <w:proofErr w:type="spellEnd"/>
            <w:r w:rsidRPr="003102A2">
              <w:rPr>
                <w:sz w:val="20"/>
                <w:szCs w:val="20"/>
                <w:lang w:val="en-US"/>
              </w:rPr>
              <w:t>)</w:t>
            </w:r>
          </w:p>
        </w:tc>
        <w:tc>
          <w:tcPr>
            <w:tcW w:w="3000" w:type="dxa"/>
            <w:shd w:val="clear" w:color="auto" w:fill="FFFFFF"/>
          </w:tcPr>
          <w:p w14:paraId="71B86AF6" w14:textId="77777777" w:rsidR="003102A2" w:rsidRPr="003102A2" w:rsidRDefault="003102A2" w:rsidP="003102A2">
            <w:pPr>
              <w:rPr>
                <w:sz w:val="20"/>
                <w:szCs w:val="20"/>
                <w:lang w:val="en-US"/>
              </w:rPr>
            </w:pPr>
            <w:r w:rsidRPr="003102A2">
              <w:rPr>
                <w:sz w:val="20"/>
                <w:szCs w:val="20"/>
                <w:lang w:val="sr-Cyrl-RS"/>
              </w:rPr>
              <w:t xml:space="preserve">18.514 </w:t>
            </w:r>
            <w:proofErr w:type="spellStart"/>
            <w:r w:rsidRPr="003102A2">
              <w:rPr>
                <w:sz w:val="20"/>
                <w:szCs w:val="20"/>
                <w:lang w:val="en-US"/>
              </w:rPr>
              <w:t>домаћих</w:t>
            </w:r>
            <w:proofErr w:type="spellEnd"/>
            <w:r w:rsidRPr="003102A2">
              <w:rPr>
                <w:sz w:val="20"/>
                <w:szCs w:val="20"/>
                <w:lang w:val="en-US"/>
              </w:rPr>
              <w:t xml:space="preserve"> </w:t>
            </w:r>
            <w:proofErr w:type="spellStart"/>
            <w:r w:rsidRPr="003102A2">
              <w:rPr>
                <w:sz w:val="20"/>
                <w:szCs w:val="20"/>
                <w:lang w:val="en-US"/>
              </w:rPr>
              <w:t>туриста</w:t>
            </w:r>
            <w:proofErr w:type="spellEnd"/>
            <w:r w:rsidRPr="003102A2">
              <w:rPr>
                <w:sz w:val="20"/>
                <w:szCs w:val="20"/>
                <w:lang w:val="en-US"/>
              </w:rPr>
              <w:t xml:space="preserve">      </w:t>
            </w:r>
            <w:r w:rsidRPr="003102A2">
              <w:rPr>
                <w:sz w:val="20"/>
                <w:szCs w:val="20"/>
                <w:lang w:val="sr-Cyrl-RS"/>
              </w:rPr>
              <w:t>2.396</w:t>
            </w:r>
            <w:r w:rsidRPr="003102A2">
              <w:rPr>
                <w:sz w:val="20"/>
                <w:szCs w:val="20"/>
                <w:lang w:val="en-US"/>
              </w:rPr>
              <w:t xml:space="preserve"> </w:t>
            </w:r>
            <w:proofErr w:type="spellStart"/>
            <w:r w:rsidRPr="003102A2">
              <w:rPr>
                <w:sz w:val="20"/>
                <w:szCs w:val="20"/>
                <w:lang w:val="en-US"/>
              </w:rPr>
              <w:t>страних</w:t>
            </w:r>
            <w:proofErr w:type="spellEnd"/>
            <w:r w:rsidRPr="003102A2">
              <w:rPr>
                <w:sz w:val="20"/>
                <w:szCs w:val="20"/>
                <w:lang w:val="en-US"/>
              </w:rPr>
              <w:t xml:space="preserve"> </w:t>
            </w:r>
            <w:proofErr w:type="spellStart"/>
            <w:r w:rsidRPr="003102A2">
              <w:rPr>
                <w:sz w:val="20"/>
                <w:szCs w:val="20"/>
                <w:lang w:val="en-US"/>
              </w:rPr>
              <w:t>туриста</w:t>
            </w:r>
            <w:proofErr w:type="spellEnd"/>
            <w:r w:rsidRPr="003102A2">
              <w:rPr>
                <w:sz w:val="20"/>
                <w:szCs w:val="20"/>
                <w:lang w:val="en-US"/>
              </w:rPr>
              <w:t xml:space="preserve"> </w:t>
            </w:r>
            <w:r w:rsidRPr="003102A2">
              <w:rPr>
                <w:sz w:val="20"/>
                <w:szCs w:val="20"/>
                <w:lang w:val="sr-Cyrl-RS"/>
              </w:rPr>
              <w:t xml:space="preserve">85.122 </w:t>
            </w:r>
            <w:proofErr w:type="spellStart"/>
            <w:r w:rsidRPr="003102A2">
              <w:rPr>
                <w:sz w:val="20"/>
                <w:szCs w:val="20"/>
                <w:lang w:val="en-US"/>
              </w:rPr>
              <w:t>ноћења</w:t>
            </w:r>
            <w:proofErr w:type="spellEnd"/>
            <w:r w:rsidRPr="003102A2">
              <w:rPr>
                <w:sz w:val="20"/>
                <w:szCs w:val="20"/>
                <w:lang w:val="en-US"/>
              </w:rPr>
              <w:t xml:space="preserve"> </w:t>
            </w:r>
            <w:proofErr w:type="spellStart"/>
            <w:r w:rsidRPr="003102A2">
              <w:rPr>
                <w:sz w:val="20"/>
                <w:szCs w:val="20"/>
                <w:lang w:val="en-US"/>
              </w:rPr>
              <w:t>домаћих</w:t>
            </w:r>
            <w:proofErr w:type="spellEnd"/>
            <w:r w:rsidRPr="003102A2">
              <w:rPr>
                <w:sz w:val="20"/>
                <w:szCs w:val="20"/>
                <w:lang w:val="en-US"/>
              </w:rPr>
              <w:t xml:space="preserve">  </w:t>
            </w:r>
            <w:proofErr w:type="spellStart"/>
            <w:r w:rsidRPr="003102A2">
              <w:rPr>
                <w:sz w:val="20"/>
                <w:szCs w:val="20"/>
                <w:lang w:val="en-US"/>
              </w:rPr>
              <w:t>туриста</w:t>
            </w:r>
            <w:proofErr w:type="spellEnd"/>
            <w:r w:rsidRPr="003102A2">
              <w:rPr>
                <w:sz w:val="20"/>
                <w:szCs w:val="20"/>
                <w:lang w:val="en-US"/>
              </w:rPr>
              <w:t xml:space="preserve">    </w:t>
            </w:r>
            <w:r w:rsidRPr="003102A2">
              <w:rPr>
                <w:sz w:val="20"/>
                <w:szCs w:val="20"/>
                <w:lang w:val="sr-Cyrl-RS"/>
              </w:rPr>
              <w:t xml:space="preserve">8.084 </w:t>
            </w:r>
            <w:proofErr w:type="spellStart"/>
            <w:r w:rsidRPr="003102A2">
              <w:rPr>
                <w:sz w:val="20"/>
                <w:szCs w:val="20"/>
                <w:lang w:val="en-US"/>
              </w:rPr>
              <w:t>ноћење</w:t>
            </w:r>
            <w:proofErr w:type="spellEnd"/>
            <w:r w:rsidRPr="003102A2">
              <w:rPr>
                <w:sz w:val="20"/>
                <w:szCs w:val="20"/>
                <w:lang w:val="en-US"/>
              </w:rPr>
              <w:t xml:space="preserve"> </w:t>
            </w:r>
            <w:proofErr w:type="spellStart"/>
            <w:r w:rsidRPr="003102A2">
              <w:rPr>
                <w:sz w:val="20"/>
                <w:szCs w:val="20"/>
                <w:lang w:val="en-US"/>
              </w:rPr>
              <w:t>страних</w:t>
            </w:r>
            <w:proofErr w:type="spellEnd"/>
            <w:r w:rsidRPr="003102A2">
              <w:rPr>
                <w:sz w:val="20"/>
                <w:szCs w:val="20"/>
                <w:lang w:val="en-US"/>
              </w:rPr>
              <w:t xml:space="preserve"> </w:t>
            </w:r>
            <w:proofErr w:type="spellStart"/>
            <w:r w:rsidRPr="003102A2">
              <w:rPr>
                <w:sz w:val="20"/>
                <w:szCs w:val="20"/>
                <w:lang w:val="en-US"/>
              </w:rPr>
              <w:t>туриста</w:t>
            </w:r>
            <w:proofErr w:type="spellEnd"/>
          </w:p>
        </w:tc>
        <w:tc>
          <w:tcPr>
            <w:tcW w:w="3000" w:type="dxa"/>
            <w:shd w:val="clear" w:color="auto" w:fill="FFFFFF"/>
          </w:tcPr>
          <w:p w14:paraId="4AEC55FA" w14:textId="77777777" w:rsidR="003102A2" w:rsidRPr="003102A2" w:rsidRDefault="003102A2" w:rsidP="003102A2">
            <w:pPr>
              <w:jc w:val="center"/>
              <w:rPr>
                <w:sz w:val="20"/>
                <w:szCs w:val="20"/>
                <w:lang w:val="en-US"/>
              </w:rPr>
            </w:pPr>
            <w:proofErr w:type="spellStart"/>
            <w:r w:rsidRPr="003102A2">
              <w:rPr>
                <w:sz w:val="20"/>
                <w:szCs w:val="20"/>
                <w:lang w:val="en-US"/>
              </w:rPr>
              <w:t>рзс</w:t>
            </w:r>
            <w:proofErr w:type="spellEnd"/>
            <w:r w:rsidRPr="003102A2">
              <w:rPr>
                <w:sz w:val="20"/>
                <w:szCs w:val="20"/>
                <w:lang w:val="en-US"/>
              </w:rPr>
              <w:t>*</w:t>
            </w:r>
          </w:p>
        </w:tc>
      </w:tr>
      <w:tr w:rsidR="003102A2" w:rsidRPr="003102A2" w14:paraId="2B1B0A84" w14:textId="77777777" w:rsidTr="002D6F01">
        <w:tc>
          <w:tcPr>
            <w:tcW w:w="3000" w:type="dxa"/>
            <w:shd w:val="clear" w:color="auto" w:fill="FFFFFF"/>
          </w:tcPr>
          <w:p w14:paraId="30B64E60" w14:textId="77777777" w:rsidR="003102A2" w:rsidRPr="003102A2" w:rsidRDefault="003102A2" w:rsidP="003102A2">
            <w:pPr>
              <w:jc w:val="both"/>
              <w:rPr>
                <w:sz w:val="20"/>
                <w:szCs w:val="20"/>
                <w:lang w:val="en-US"/>
              </w:rPr>
            </w:pPr>
            <w:proofErr w:type="spellStart"/>
            <w:r w:rsidRPr="003102A2">
              <w:rPr>
                <w:sz w:val="20"/>
                <w:szCs w:val="20"/>
                <w:lang w:val="en-US"/>
              </w:rPr>
              <w:t>Трансфер</w:t>
            </w:r>
            <w:proofErr w:type="spellEnd"/>
            <w:r w:rsidRPr="003102A2">
              <w:rPr>
                <w:sz w:val="20"/>
                <w:szCs w:val="20"/>
                <w:lang w:val="en-US"/>
              </w:rPr>
              <w:t xml:space="preserve"> </w:t>
            </w:r>
            <w:proofErr w:type="spellStart"/>
            <w:r w:rsidRPr="003102A2">
              <w:rPr>
                <w:sz w:val="20"/>
                <w:szCs w:val="20"/>
                <w:lang w:val="en-US"/>
              </w:rPr>
              <w:t>знања</w:t>
            </w:r>
            <w:proofErr w:type="spellEnd"/>
            <w:r w:rsidRPr="003102A2">
              <w:rPr>
                <w:sz w:val="20"/>
                <w:szCs w:val="20"/>
                <w:lang w:val="en-US"/>
              </w:rPr>
              <w:t xml:space="preserve"> и </w:t>
            </w:r>
            <w:proofErr w:type="spellStart"/>
            <w:r w:rsidRPr="003102A2">
              <w:rPr>
                <w:sz w:val="20"/>
                <w:szCs w:val="20"/>
                <w:lang w:val="en-US"/>
              </w:rPr>
              <w:t>информација</w:t>
            </w:r>
            <w:proofErr w:type="spellEnd"/>
          </w:p>
        </w:tc>
        <w:tc>
          <w:tcPr>
            <w:tcW w:w="3000" w:type="dxa"/>
            <w:shd w:val="clear" w:color="auto" w:fill="FFFFFF"/>
          </w:tcPr>
          <w:p w14:paraId="5CE97963" w14:textId="77777777" w:rsidR="003102A2" w:rsidRPr="003102A2" w:rsidRDefault="003102A2" w:rsidP="003102A2">
            <w:pPr>
              <w:jc w:val="both"/>
              <w:rPr>
                <w:sz w:val="20"/>
                <w:szCs w:val="20"/>
                <w:lang w:val="en-US"/>
              </w:rPr>
            </w:pPr>
          </w:p>
        </w:tc>
        <w:tc>
          <w:tcPr>
            <w:tcW w:w="3000" w:type="dxa"/>
            <w:shd w:val="clear" w:color="auto" w:fill="FFFFFF"/>
          </w:tcPr>
          <w:p w14:paraId="03E2B3DE" w14:textId="77777777" w:rsidR="003102A2" w:rsidRPr="003102A2" w:rsidRDefault="003102A2" w:rsidP="003102A2">
            <w:pPr>
              <w:jc w:val="center"/>
              <w:rPr>
                <w:sz w:val="20"/>
                <w:szCs w:val="20"/>
                <w:lang w:val="en-US"/>
              </w:rPr>
            </w:pPr>
          </w:p>
        </w:tc>
      </w:tr>
      <w:tr w:rsidR="003102A2" w:rsidRPr="003102A2" w14:paraId="118457EA" w14:textId="77777777" w:rsidTr="002D6F01">
        <w:tc>
          <w:tcPr>
            <w:tcW w:w="3000" w:type="dxa"/>
            <w:shd w:val="clear" w:color="auto" w:fill="FFFFFF"/>
          </w:tcPr>
          <w:p w14:paraId="476F2CA4" w14:textId="77777777" w:rsidR="003102A2" w:rsidRPr="003102A2" w:rsidRDefault="003102A2" w:rsidP="003102A2">
            <w:pPr>
              <w:jc w:val="both"/>
              <w:rPr>
                <w:sz w:val="20"/>
                <w:szCs w:val="20"/>
                <w:lang w:val="en-US"/>
              </w:rPr>
            </w:pPr>
            <w:proofErr w:type="spellStart"/>
            <w:r w:rsidRPr="003102A2">
              <w:rPr>
                <w:sz w:val="20"/>
                <w:szCs w:val="20"/>
                <w:lang w:val="en-US"/>
              </w:rPr>
              <w:t>Пољопривредна</w:t>
            </w:r>
            <w:proofErr w:type="spellEnd"/>
            <w:r w:rsidRPr="003102A2">
              <w:rPr>
                <w:sz w:val="20"/>
                <w:szCs w:val="20"/>
                <w:lang w:val="en-US"/>
              </w:rPr>
              <w:t xml:space="preserve"> </w:t>
            </w:r>
            <w:proofErr w:type="spellStart"/>
            <w:r w:rsidRPr="003102A2">
              <w:rPr>
                <w:sz w:val="20"/>
                <w:szCs w:val="20"/>
                <w:lang w:val="en-US"/>
              </w:rPr>
              <w:t>саветодавна</w:t>
            </w:r>
            <w:proofErr w:type="spellEnd"/>
            <w:r w:rsidRPr="003102A2">
              <w:rPr>
                <w:sz w:val="20"/>
                <w:szCs w:val="20"/>
                <w:lang w:val="en-US"/>
              </w:rPr>
              <w:t xml:space="preserve"> </w:t>
            </w:r>
            <w:proofErr w:type="spellStart"/>
            <w:r w:rsidRPr="003102A2">
              <w:rPr>
                <w:sz w:val="20"/>
                <w:szCs w:val="20"/>
                <w:lang w:val="en-US"/>
              </w:rPr>
              <w:t>стручна</w:t>
            </w:r>
            <w:proofErr w:type="spellEnd"/>
            <w:r w:rsidRPr="003102A2">
              <w:rPr>
                <w:sz w:val="20"/>
                <w:szCs w:val="20"/>
                <w:lang w:val="en-US"/>
              </w:rPr>
              <w:t xml:space="preserve"> </w:t>
            </w:r>
            <w:proofErr w:type="spellStart"/>
            <w:r w:rsidRPr="003102A2">
              <w:rPr>
                <w:sz w:val="20"/>
                <w:szCs w:val="20"/>
                <w:lang w:val="en-US"/>
              </w:rPr>
              <w:t>служба</w:t>
            </w:r>
            <w:proofErr w:type="spellEnd"/>
            <w:r w:rsidRPr="003102A2">
              <w:rPr>
                <w:sz w:val="20"/>
                <w:szCs w:val="20"/>
                <w:lang w:val="en-US"/>
              </w:rPr>
              <w:t xml:space="preserve"> (</w:t>
            </w:r>
            <w:proofErr w:type="spellStart"/>
            <w:r w:rsidRPr="003102A2">
              <w:rPr>
                <w:sz w:val="20"/>
                <w:szCs w:val="20"/>
                <w:lang w:val="en-US"/>
              </w:rPr>
              <w:t>да</w:t>
            </w:r>
            <w:proofErr w:type="spellEnd"/>
            <w:r w:rsidRPr="003102A2">
              <w:rPr>
                <w:sz w:val="20"/>
                <w:szCs w:val="20"/>
                <w:lang w:val="en-US"/>
              </w:rPr>
              <w:t>/</w:t>
            </w:r>
            <w:proofErr w:type="spellStart"/>
            <w:r w:rsidRPr="003102A2">
              <w:rPr>
                <w:sz w:val="20"/>
                <w:szCs w:val="20"/>
                <w:lang w:val="en-US"/>
              </w:rPr>
              <w:t>не</w:t>
            </w:r>
            <w:proofErr w:type="spellEnd"/>
            <w:r w:rsidRPr="003102A2">
              <w:rPr>
                <w:sz w:val="20"/>
                <w:szCs w:val="20"/>
                <w:lang w:val="en-US"/>
              </w:rPr>
              <w:t>)</w:t>
            </w:r>
          </w:p>
        </w:tc>
        <w:tc>
          <w:tcPr>
            <w:tcW w:w="3000" w:type="dxa"/>
            <w:shd w:val="clear" w:color="auto" w:fill="FFFFFF"/>
          </w:tcPr>
          <w:p w14:paraId="0F105C62" w14:textId="77777777" w:rsidR="003102A2" w:rsidRPr="003102A2" w:rsidRDefault="003102A2" w:rsidP="003102A2">
            <w:pPr>
              <w:jc w:val="both"/>
              <w:rPr>
                <w:sz w:val="20"/>
                <w:szCs w:val="20"/>
                <w:lang w:val="en-US"/>
              </w:rPr>
            </w:pPr>
            <w:r w:rsidRPr="003102A2">
              <w:rPr>
                <w:sz w:val="20"/>
                <w:szCs w:val="20"/>
                <w:lang w:val="en-US"/>
              </w:rPr>
              <w:t xml:space="preserve">ПССС </w:t>
            </w:r>
            <w:proofErr w:type="spellStart"/>
            <w:r w:rsidRPr="003102A2">
              <w:rPr>
                <w:sz w:val="20"/>
                <w:szCs w:val="20"/>
                <w:lang w:val="en-US"/>
              </w:rPr>
              <w:t>Краљево</w:t>
            </w:r>
            <w:proofErr w:type="spellEnd"/>
          </w:p>
        </w:tc>
        <w:tc>
          <w:tcPr>
            <w:tcW w:w="3000" w:type="dxa"/>
            <w:shd w:val="clear" w:color="auto" w:fill="FFFFFF"/>
          </w:tcPr>
          <w:p w14:paraId="01B4D60D" w14:textId="77777777" w:rsidR="003102A2" w:rsidRPr="003102A2" w:rsidRDefault="003102A2" w:rsidP="003102A2">
            <w:pPr>
              <w:jc w:val="center"/>
              <w:rPr>
                <w:sz w:val="20"/>
                <w:szCs w:val="20"/>
                <w:lang w:val="en-US"/>
              </w:rPr>
            </w:pPr>
            <w:proofErr w:type="spellStart"/>
            <w:r w:rsidRPr="003102A2">
              <w:rPr>
                <w:sz w:val="20"/>
                <w:szCs w:val="20"/>
                <w:lang w:val="en-US"/>
              </w:rPr>
              <w:t>Интерни</w:t>
            </w:r>
            <w:proofErr w:type="spellEnd"/>
          </w:p>
        </w:tc>
      </w:tr>
      <w:tr w:rsidR="003102A2" w:rsidRPr="003102A2" w14:paraId="5D43D90F" w14:textId="77777777" w:rsidTr="002D6F01">
        <w:tc>
          <w:tcPr>
            <w:tcW w:w="3000" w:type="dxa"/>
            <w:shd w:val="clear" w:color="auto" w:fill="FFFFFF"/>
          </w:tcPr>
          <w:p w14:paraId="1D2D5F6A" w14:textId="77777777" w:rsidR="003102A2" w:rsidRPr="003102A2" w:rsidRDefault="003102A2" w:rsidP="003102A2">
            <w:pPr>
              <w:jc w:val="both"/>
              <w:rPr>
                <w:sz w:val="18"/>
                <w:szCs w:val="18"/>
                <w:lang w:val="en-US"/>
              </w:rPr>
            </w:pPr>
          </w:p>
          <w:p w14:paraId="70B220D9" w14:textId="77777777" w:rsidR="003102A2" w:rsidRPr="003102A2" w:rsidRDefault="003102A2" w:rsidP="003102A2">
            <w:pPr>
              <w:jc w:val="both"/>
              <w:rPr>
                <w:sz w:val="18"/>
                <w:szCs w:val="18"/>
                <w:lang w:val="en-US"/>
              </w:rPr>
            </w:pPr>
          </w:p>
          <w:p w14:paraId="7CA31FA3" w14:textId="77777777" w:rsidR="003102A2" w:rsidRPr="003102A2" w:rsidRDefault="003102A2" w:rsidP="003102A2">
            <w:pPr>
              <w:jc w:val="both"/>
              <w:rPr>
                <w:sz w:val="18"/>
                <w:szCs w:val="18"/>
                <w:lang w:val="en-US"/>
              </w:rPr>
            </w:pPr>
          </w:p>
          <w:p w14:paraId="1901A555" w14:textId="77777777" w:rsidR="003102A2" w:rsidRPr="003102A2" w:rsidRDefault="003102A2" w:rsidP="003102A2">
            <w:pPr>
              <w:jc w:val="both"/>
              <w:rPr>
                <w:sz w:val="18"/>
                <w:szCs w:val="18"/>
                <w:lang w:val="en-US"/>
              </w:rPr>
            </w:pPr>
          </w:p>
          <w:p w14:paraId="6F305DC1" w14:textId="77777777" w:rsidR="003102A2" w:rsidRPr="003102A2" w:rsidRDefault="003102A2" w:rsidP="003102A2">
            <w:pPr>
              <w:jc w:val="both"/>
              <w:rPr>
                <w:sz w:val="18"/>
                <w:szCs w:val="18"/>
                <w:lang w:val="en-US"/>
              </w:rPr>
            </w:pPr>
          </w:p>
          <w:p w14:paraId="2D89B7F1" w14:textId="77777777" w:rsidR="003102A2" w:rsidRPr="003102A2" w:rsidRDefault="003102A2" w:rsidP="003102A2">
            <w:pPr>
              <w:jc w:val="both"/>
              <w:rPr>
                <w:sz w:val="18"/>
                <w:szCs w:val="18"/>
                <w:lang w:val="en-US"/>
              </w:rPr>
            </w:pPr>
            <w:proofErr w:type="spellStart"/>
            <w:r w:rsidRPr="003102A2">
              <w:rPr>
                <w:sz w:val="18"/>
                <w:szCs w:val="18"/>
                <w:lang w:val="en-US"/>
              </w:rPr>
              <w:t>Пољопривредна</w:t>
            </w:r>
            <w:proofErr w:type="spellEnd"/>
            <w:r w:rsidRPr="003102A2">
              <w:rPr>
                <w:sz w:val="18"/>
                <w:szCs w:val="18"/>
                <w:lang w:val="en-US"/>
              </w:rPr>
              <w:t xml:space="preserve"> </w:t>
            </w:r>
            <w:proofErr w:type="spellStart"/>
            <w:r w:rsidRPr="003102A2">
              <w:rPr>
                <w:sz w:val="18"/>
                <w:szCs w:val="18"/>
                <w:lang w:val="en-US"/>
              </w:rPr>
              <w:t>газдинства</w:t>
            </w:r>
            <w:proofErr w:type="spellEnd"/>
            <w:r w:rsidRPr="003102A2">
              <w:rPr>
                <w:sz w:val="18"/>
                <w:szCs w:val="18"/>
                <w:lang w:val="en-US"/>
              </w:rPr>
              <w:t xml:space="preserve"> </w:t>
            </w:r>
            <w:proofErr w:type="spellStart"/>
            <w:r w:rsidRPr="003102A2">
              <w:rPr>
                <w:sz w:val="18"/>
                <w:szCs w:val="18"/>
                <w:lang w:val="en-US"/>
              </w:rPr>
              <w:t>укључена</w:t>
            </w:r>
            <w:proofErr w:type="spellEnd"/>
            <w:r w:rsidRPr="003102A2">
              <w:rPr>
                <w:sz w:val="18"/>
                <w:szCs w:val="18"/>
                <w:lang w:val="en-US"/>
              </w:rPr>
              <w:t xml:space="preserve"> у </w:t>
            </w:r>
            <w:proofErr w:type="spellStart"/>
            <w:r w:rsidRPr="003102A2">
              <w:rPr>
                <w:sz w:val="18"/>
                <w:szCs w:val="18"/>
                <w:lang w:val="en-US"/>
              </w:rPr>
              <w:t>саветодавни</w:t>
            </w:r>
            <w:proofErr w:type="spellEnd"/>
            <w:r w:rsidRPr="003102A2">
              <w:rPr>
                <w:sz w:val="18"/>
                <w:szCs w:val="18"/>
                <w:lang w:val="en-US"/>
              </w:rPr>
              <w:t xml:space="preserve"> </w:t>
            </w:r>
            <w:proofErr w:type="spellStart"/>
            <w:r w:rsidRPr="003102A2">
              <w:rPr>
                <w:sz w:val="18"/>
                <w:szCs w:val="18"/>
                <w:lang w:val="en-US"/>
              </w:rPr>
              <w:t>систем</w:t>
            </w:r>
            <w:proofErr w:type="spellEnd"/>
            <w:r w:rsidRPr="003102A2">
              <w:rPr>
                <w:sz w:val="18"/>
                <w:szCs w:val="18"/>
                <w:lang w:val="en-US"/>
              </w:rPr>
              <w:t xml:space="preserve"> (</w:t>
            </w:r>
            <w:proofErr w:type="spellStart"/>
            <w:r w:rsidRPr="003102A2">
              <w:rPr>
                <w:sz w:val="18"/>
                <w:szCs w:val="18"/>
                <w:lang w:val="en-US"/>
              </w:rPr>
              <w:t>број</w:t>
            </w:r>
            <w:proofErr w:type="spellEnd"/>
            <w:r w:rsidRPr="003102A2">
              <w:rPr>
                <w:sz w:val="18"/>
                <w:szCs w:val="18"/>
                <w:lang w:val="en-US"/>
              </w:rPr>
              <w:t>)</w:t>
            </w:r>
          </w:p>
        </w:tc>
        <w:tc>
          <w:tcPr>
            <w:tcW w:w="3000" w:type="dxa"/>
            <w:shd w:val="clear" w:color="auto" w:fill="FFFFFF"/>
          </w:tcPr>
          <w:p w14:paraId="176251B9" w14:textId="77777777" w:rsidR="003102A2" w:rsidRPr="003102A2" w:rsidRDefault="003102A2" w:rsidP="003102A2">
            <w:pPr>
              <w:jc w:val="both"/>
              <w:rPr>
                <w:sz w:val="18"/>
                <w:szCs w:val="18"/>
                <w:lang w:val="en-US"/>
              </w:rPr>
            </w:pPr>
            <w:proofErr w:type="spellStart"/>
            <w:r w:rsidRPr="003102A2">
              <w:rPr>
                <w:sz w:val="18"/>
                <w:szCs w:val="18"/>
                <w:lang w:val="en-US"/>
              </w:rPr>
              <w:t>Број</w:t>
            </w:r>
            <w:proofErr w:type="spellEnd"/>
            <w:r w:rsidRPr="003102A2">
              <w:rPr>
                <w:sz w:val="18"/>
                <w:szCs w:val="18"/>
                <w:lang w:val="en-US"/>
              </w:rPr>
              <w:t xml:space="preserve"> </w:t>
            </w:r>
            <w:proofErr w:type="spellStart"/>
            <w:r w:rsidRPr="003102A2">
              <w:rPr>
                <w:sz w:val="18"/>
                <w:szCs w:val="18"/>
                <w:lang w:val="en-US"/>
              </w:rPr>
              <w:t>одабраних</w:t>
            </w:r>
            <w:proofErr w:type="spellEnd"/>
            <w:r w:rsidRPr="003102A2">
              <w:rPr>
                <w:sz w:val="18"/>
                <w:szCs w:val="18"/>
                <w:lang w:val="en-US"/>
              </w:rPr>
              <w:t xml:space="preserve"> </w:t>
            </w:r>
            <w:proofErr w:type="spellStart"/>
            <w:r w:rsidRPr="003102A2">
              <w:rPr>
                <w:sz w:val="18"/>
                <w:szCs w:val="18"/>
                <w:lang w:val="en-US"/>
              </w:rPr>
              <w:t>пољопривредних</w:t>
            </w:r>
            <w:proofErr w:type="spellEnd"/>
            <w:r w:rsidRPr="003102A2">
              <w:rPr>
                <w:sz w:val="18"/>
                <w:szCs w:val="18"/>
                <w:lang w:val="en-US"/>
              </w:rPr>
              <w:t xml:space="preserve"> </w:t>
            </w:r>
            <w:proofErr w:type="spellStart"/>
            <w:r w:rsidRPr="003102A2">
              <w:rPr>
                <w:sz w:val="18"/>
                <w:szCs w:val="18"/>
                <w:lang w:val="en-US"/>
              </w:rPr>
              <w:t>газдинстава</w:t>
            </w:r>
            <w:proofErr w:type="spellEnd"/>
            <w:r w:rsidRPr="003102A2">
              <w:rPr>
                <w:sz w:val="18"/>
                <w:szCs w:val="18"/>
                <w:lang w:val="en-US"/>
              </w:rPr>
              <w:t xml:space="preserve"> </w:t>
            </w:r>
            <w:proofErr w:type="spellStart"/>
            <w:r w:rsidRPr="003102A2">
              <w:rPr>
                <w:sz w:val="18"/>
                <w:szCs w:val="18"/>
                <w:lang w:val="en-US"/>
              </w:rPr>
              <w:t>која</w:t>
            </w:r>
            <w:proofErr w:type="spellEnd"/>
            <w:r w:rsidRPr="003102A2">
              <w:rPr>
                <w:sz w:val="18"/>
                <w:szCs w:val="18"/>
                <w:lang w:val="en-US"/>
              </w:rPr>
              <w:t xml:space="preserve"> </w:t>
            </w:r>
            <w:proofErr w:type="spellStart"/>
            <w:r w:rsidRPr="003102A2">
              <w:rPr>
                <w:sz w:val="18"/>
                <w:szCs w:val="18"/>
                <w:lang w:val="en-US"/>
              </w:rPr>
              <w:t>се</w:t>
            </w:r>
            <w:proofErr w:type="spellEnd"/>
            <w:r w:rsidRPr="003102A2">
              <w:rPr>
                <w:sz w:val="18"/>
                <w:szCs w:val="18"/>
                <w:lang w:val="en-US"/>
              </w:rPr>
              <w:t xml:space="preserve"> </w:t>
            </w:r>
            <w:proofErr w:type="spellStart"/>
            <w:r w:rsidRPr="003102A2">
              <w:rPr>
                <w:sz w:val="18"/>
                <w:szCs w:val="18"/>
                <w:lang w:val="en-US"/>
              </w:rPr>
              <w:t>интензивно</w:t>
            </w:r>
            <w:proofErr w:type="spellEnd"/>
            <w:r w:rsidRPr="003102A2">
              <w:rPr>
                <w:sz w:val="18"/>
                <w:szCs w:val="18"/>
                <w:lang w:val="en-US"/>
              </w:rPr>
              <w:t xml:space="preserve"> </w:t>
            </w:r>
            <w:proofErr w:type="spellStart"/>
            <w:r w:rsidRPr="003102A2">
              <w:rPr>
                <w:sz w:val="18"/>
                <w:szCs w:val="18"/>
                <w:lang w:val="en-US"/>
              </w:rPr>
              <w:t>прате</w:t>
            </w:r>
            <w:proofErr w:type="spellEnd"/>
            <w:r w:rsidRPr="003102A2">
              <w:rPr>
                <w:sz w:val="18"/>
                <w:szCs w:val="18"/>
                <w:lang w:val="en-US"/>
              </w:rPr>
              <w:t xml:space="preserve"> </w:t>
            </w:r>
            <w:proofErr w:type="spellStart"/>
            <w:r w:rsidRPr="003102A2">
              <w:rPr>
                <w:sz w:val="18"/>
                <w:szCs w:val="18"/>
                <w:lang w:val="en-US"/>
              </w:rPr>
              <w:t>више</w:t>
            </w:r>
            <w:proofErr w:type="spellEnd"/>
            <w:r w:rsidRPr="003102A2">
              <w:rPr>
                <w:sz w:val="18"/>
                <w:szCs w:val="18"/>
                <w:lang w:val="en-US"/>
              </w:rPr>
              <w:t xml:space="preserve"> </w:t>
            </w:r>
            <w:proofErr w:type="spellStart"/>
            <w:r w:rsidRPr="003102A2">
              <w:rPr>
                <w:sz w:val="18"/>
                <w:szCs w:val="18"/>
                <w:lang w:val="en-US"/>
              </w:rPr>
              <w:t>пута</w:t>
            </w:r>
            <w:proofErr w:type="spellEnd"/>
            <w:r w:rsidRPr="003102A2">
              <w:rPr>
                <w:sz w:val="18"/>
                <w:szCs w:val="18"/>
                <w:lang w:val="en-US"/>
              </w:rPr>
              <w:t xml:space="preserve"> </w:t>
            </w:r>
            <w:proofErr w:type="spellStart"/>
            <w:r w:rsidRPr="003102A2">
              <w:rPr>
                <w:sz w:val="18"/>
                <w:szCs w:val="18"/>
                <w:lang w:val="en-US"/>
              </w:rPr>
              <w:t>годишње</w:t>
            </w:r>
            <w:proofErr w:type="spellEnd"/>
            <w:r w:rsidRPr="003102A2">
              <w:rPr>
                <w:sz w:val="18"/>
                <w:szCs w:val="18"/>
                <w:lang w:val="en-US"/>
              </w:rPr>
              <w:t xml:space="preserve"> </w:t>
            </w:r>
            <w:proofErr w:type="spellStart"/>
            <w:r w:rsidRPr="003102A2">
              <w:rPr>
                <w:sz w:val="18"/>
                <w:szCs w:val="18"/>
                <w:lang w:val="en-US"/>
              </w:rPr>
              <w:t>је</w:t>
            </w:r>
            <w:proofErr w:type="spellEnd"/>
            <w:r w:rsidRPr="003102A2">
              <w:rPr>
                <w:sz w:val="18"/>
                <w:szCs w:val="18"/>
                <w:lang w:val="en-US"/>
              </w:rPr>
              <w:t xml:space="preserve"> 45. </w:t>
            </w:r>
            <w:proofErr w:type="spellStart"/>
            <w:r w:rsidRPr="003102A2">
              <w:rPr>
                <w:sz w:val="18"/>
                <w:szCs w:val="18"/>
                <w:lang w:val="en-US"/>
              </w:rPr>
              <w:t>Број</w:t>
            </w:r>
            <w:proofErr w:type="spellEnd"/>
            <w:r w:rsidRPr="003102A2">
              <w:rPr>
                <w:sz w:val="18"/>
                <w:szCs w:val="18"/>
                <w:lang w:val="en-US"/>
              </w:rPr>
              <w:t xml:space="preserve"> </w:t>
            </w:r>
            <w:proofErr w:type="spellStart"/>
            <w:r w:rsidRPr="003102A2">
              <w:rPr>
                <w:sz w:val="18"/>
                <w:szCs w:val="18"/>
                <w:lang w:val="en-US"/>
              </w:rPr>
              <w:t>осталих</w:t>
            </w:r>
            <w:proofErr w:type="spellEnd"/>
            <w:r w:rsidRPr="003102A2">
              <w:rPr>
                <w:sz w:val="18"/>
                <w:szCs w:val="18"/>
                <w:lang w:val="en-US"/>
              </w:rPr>
              <w:t xml:space="preserve"> </w:t>
            </w:r>
            <w:proofErr w:type="spellStart"/>
            <w:r w:rsidRPr="003102A2">
              <w:rPr>
                <w:sz w:val="18"/>
                <w:szCs w:val="18"/>
                <w:lang w:val="en-US"/>
              </w:rPr>
              <w:t>пољопривредних</w:t>
            </w:r>
            <w:proofErr w:type="spellEnd"/>
            <w:r w:rsidRPr="003102A2">
              <w:rPr>
                <w:sz w:val="18"/>
                <w:szCs w:val="18"/>
                <w:lang w:val="en-US"/>
              </w:rPr>
              <w:t xml:space="preserve"> </w:t>
            </w:r>
            <w:proofErr w:type="spellStart"/>
            <w:r w:rsidRPr="003102A2">
              <w:rPr>
                <w:sz w:val="18"/>
                <w:szCs w:val="18"/>
                <w:lang w:val="en-US"/>
              </w:rPr>
              <w:t>газдинстава</w:t>
            </w:r>
            <w:proofErr w:type="spellEnd"/>
            <w:r w:rsidRPr="003102A2">
              <w:rPr>
                <w:sz w:val="18"/>
                <w:szCs w:val="18"/>
                <w:lang w:val="en-US"/>
              </w:rPr>
              <w:t xml:space="preserve"> </w:t>
            </w:r>
            <w:proofErr w:type="spellStart"/>
            <w:r w:rsidRPr="003102A2">
              <w:rPr>
                <w:sz w:val="18"/>
                <w:szCs w:val="18"/>
                <w:lang w:val="en-US"/>
              </w:rPr>
              <w:t>која</w:t>
            </w:r>
            <w:proofErr w:type="spellEnd"/>
            <w:r w:rsidRPr="003102A2">
              <w:rPr>
                <w:sz w:val="18"/>
                <w:szCs w:val="18"/>
                <w:lang w:val="en-US"/>
              </w:rPr>
              <w:t xml:space="preserve"> </w:t>
            </w:r>
            <w:proofErr w:type="spellStart"/>
            <w:r w:rsidRPr="003102A2">
              <w:rPr>
                <w:sz w:val="18"/>
                <w:szCs w:val="18"/>
                <w:lang w:val="en-US"/>
              </w:rPr>
              <w:t>се</w:t>
            </w:r>
            <w:proofErr w:type="spellEnd"/>
            <w:r w:rsidRPr="003102A2">
              <w:rPr>
                <w:sz w:val="18"/>
                <w:szCs w:val="18"/>
                <w:lang w:val="en-US"/>
              </w:rPr>
              <w:t xml:space="preserve"> </w:t>
            </w:r>
            <w:proofErr w:type="spellStart"/>
            <w:r w:rsidRPr="003102A2">
              <w:rPr>
                <w:sz w:val="18"/>
                <w:szCs w:val="18"/>
                <w:lang w:val="en-US"/>
              </w:rPr>
              <w:t>укључују</w:t>
            </w:r>
            <w:proofErr w:type="spellEnd"/>
            <w:r w:rsidRPr="003102A2">
              <w:rPr>
                <w:sz w:val="18"/>
                <w:szCs w:val="18"/>
                <w:lang w:val="en-US"/>
              </w:rPr>
              <w:t xml:space="preserve"> у </w:t>
            </w:r>
            <w:proofErr w:type="spellStart"/>
            <w:r w:rsidRPr="003102A2">
              <w:rPr>
                <w:sz w:val="18"/>
                <w:szCs w:val="18"/>
                <w:lang w:val="en-US"/>
              </w:rPr>
              <w:t>саветодавни</w:t>
            </w:r>
            <w:proofErr w:type="spellEnd"/>
            <w:r w:rsidRPr="003102A2">
              <w:rPr>
                <w:sz w:val="18"/>
                <w:szCs w:val="18"/>
                <w:lang w:val="en-US"/>
              </w:rPr>
              <w:t xml:space="preserve"> </w:t>
            </w:r>
            <w:proofErr w:type="spellStart"/>
            <w:r w:rsidRPr="003102A2">
              <w:rPr>
                <w:sz w:val="18"/>
                <w:szCs w:val="18"/>
                <w:lang w:val="en-US"/>
              </w:rPr>
              <w:t>систем</w:t>
            </w:r>
            <w:proofErr w:type="spellEnd"/>
            <w:r w:rsidRPr="003102A2">
              <w:rPr>
                <w:sz w:val="18"/>
                <w:szCs w:val="18"/>
                <w:lang w:val="en-US"/>
              </w:rPr>
              <w:t xml:space="preserve"> </w:t>
            </w:r>
            <w:proofErr w:type="spellStart"/>
            <w:r w:rsidRPr="003102A2">
              <w:rPr>
                <w:sz w:val="18"/>
                <w:szCs w:val="18"/>
                <w:lang w:val="en-US"/>
              </w:rPr>
              <w:t>на</w:t>
            </w:r>
            <w:proofErr w:type="spellEnd"/>
            <w:r w:rsidRPr="003102A2">
              <w:rPr>
                <w:sz w:val="18"/>
                <w:szCs w:val="18"/>
                <w:lang w:val="en-US"/>
              </w:rPr>
              <w:t xml:space="preserve"> </w:t>
            </w:r>
            <w:proofErr w:type="spellStart"/>
            <w:r w:rsidRPr="003102A2">
              <w:rPr>
                <w:sz w:val="18"/>
                <w:szCs w:val="18"/>
                <w:lang w:val="en-US"/>
              </w:rPr>
              <w:t>друге</w:t>
            </w:r>
            <w:proofErr w:type="spellEnd"/>
            <w:r w:rsidRPr="003102A2">
              <w:rPr>
                <w:sz w:val="18"/>
                <w:szCs w:val="18"/>
                <w:lang w:val="en-US"/>
              </w:rPr>
              <w:t xml:space="preserve"> </w:t>
            </w:r>
            <w:proofErr w:type="spellStart"/>
            <w:r w:rsidRPr="003102A2">
              <w:rPr>
                <w:sz w:val="18"/>
                <w:szCs w:val="18"/>
                <w:lang w:val="en-US"/>
              </w:rPr>
              <w:t>начине</w:t>
            </w:r>
            <w:proofErr w:type="spellEnd"/>
            <w:r w:rsidRPr="003102A2">
              <w:rPr>
                <w:sz w:val="18"/>
                <w:szCs w:val="18"/>
                <w:lang w:val="en-US"/>
              </w:rPr>
              <w:t xml:space="preserve">, </w:t>
            </w:r>
            <w:proofErr w:type="spellStart"/>
            <w:r w:rsidRPr="003102A2">
              <w:rPr>
                <w:sz w:val="18"/>
                <w:szCs w:val="18"/>
                <w:lang w:val="en-US"/>
              </w:rPr>
              <w:t>углавном</w:t>
            </w:r>
            <w:proofErr w:type="spellEnd"/>
            <w:r w:rsidRPr="003102A2">
              <w:rPr>
                <w:sz w:val="18"/>
                <w:szCs w:val="18"/>
                <w:lang w:val="en-US"/>
              </w:rPr>
              <w:t xml:space="preserve"> </w:t>
            </w:r>
            <w:proofErr w:type="spellStart"/>
            <w:r w:rsidRPr="003102A2">
              <w:rPr>
                <w:sz w:val="18"/>
                <w:szCs w:val="18"/>
                <w:lang w:val="en-US"/>
              </w:rPr>
              <w:t>преко</w:t>
            </w:r>
            <w:proofErr w:type="spellEnd"/>
            <w:r w:rsidRPr="003102A2">
              <w:rPr>
                <w:sz w:val="18"/>
                <w:szCs w:val="18"/>
                <w:lang w:val="en-US"/>
              </w:rPr>
              <w:t xml:space="preserve"> </w:t>
            </w:r>
            <w:proofErr w:type="spellStart"/>
            <w:r w:rsidRPr="003102A2">
              <w:rPr>
                <w:sz w:val="18"/>
                <w:szCs w:val="18"/>
                <w:lang w:val="en-US"/>
              </w:rPr>
              <w:t>учешћа</w:t>
            </w:r>
            <w:proofErr w:type="spellEnd"/>
            <w:r w:rsidRPr="003102A2">
              <w:rPr>
                <w:sz w:val="18"/>
                <w:szCs w:val="18"/>
                <w:lang w:val="en-US"/>
              </w:rPr>
              <w:t xml:space="preserve"> </w:t>
            </w:r>
            <w:proofErr w:type="spellStart"/>
            <w:r w:rsidRPr="003102A2">
              <w:rPr>
                <w:sz w:val="18"/>
                <w:szCs w:val="18"/>
                <w:lang w:val="en-US"/>
              </w:rPr>
              <w:t>на</w:t>
            </w:r>
            <w:proofErr w:type="spellEnd"/>
            <w:r w:rsidRPr="003102A2">
              <w:rPr>
                <w:sz w:val="18"/>
                <w:szCs w:val="18"/>
                <w:lang w:val="en-US"/>
              </w:rPr>
              <w:t xml:space="preserve"> </w:t>
            </w:r>
            <w:proofErr w:type="spellStart"/>
            <w:r w:rsidRPr="003102A2">
              <w:rPr>
                <w:sz w:val="18"/>
                <w:szCs w:val="18"/>
                <w:lang w:val="en-US"/>
              </w:rPr>
              <w:t>групним</w:t>
            </w:r>
            <w:proofErr w:type="spellEnd"/>
            <w:r w:rsidRPr="003102A2">
              <w:rPr>
                <w:sz w:val="18"/>
                <w:szCs w:val="18"/>
                <w:lang w:val="en-US"/>
              </w:rPr>
              <w:t xml:space="preserve"> </w:t>
            </w:r>
            <w:proofErr w:type="spellStart"/>
            <w:r w:rsidRPr="003102A2">
              <w:rPr>
                <w:sz w:val="18"/>
                <w:szCs w:val="18"/>
                <w:lang w:val="en-US"/>
              </w:rPr>
              <w:t>предавањима</w:t>
            </w:r>
            <w:proofErr w:type="spellEnd"/>
            <w:r w:rsidRPr="003102A2">
              <w:rPr>
                <w:sz w:val="18"/>
                <w:szCs w:val="18"/>
                <w:lang w:val="en-US"/>
              </w:rPr>
              <w:t xml:space="preserve"> </w:t>
            </w:r>
            <w:proofErr w:type="spellStart"/>
            <w:r w:rsidRPr="003102A2">
              <w:rPr>
                <w:sz w:val="18"/>
                <w:szCs w:val="18"/>
                <w:lang w:val="en-US"/>
              </w:rPr>
              <w:t>је</w:t>
            </w:r>
            <w:proofErr w:type="spellEnd"/>
            <w:r w:rsidRPr="003102A2">
              <w:rPr>
                <w:sz w:val="18"/>
                <w:szCs w:val="18"/>
                <w:lang w:val="en-US"/>
              </w:rPr>
              <w:t xml:space="preserve"> 200-250 </w:t>
            </w:r>
            <w:proofErr w:type="spellStart"/>
            <w:r w:rsidRPr="003102A2">
              <w:rPr>
                <w:sz w:val="18"/>
                <w:szCs w:val="18"/>
                <w:lang w:val="en-US"/>
              </w:rPr>
              <w:t>годишње</w:t>
            </w:r>
            <w:proofErr w:type="spellEnd"/>
            <w:r w:rsidRPr="003102A2">
              <w:rPr>
                <w:sz w:val="18"/>
                <w:szCs w:val="18"/>
                <w:lang w:val="en-US"/>
              </w:rPr>
              <w:t>.</w:t>
            </w:r>
          </w:p>
        </w:tc>
        <w:tc>
          <w:tcPr>
            <w:tcW w:w="3000" w:type="dxa"/>
            <w:shd w:val="clear" w:color="auto" w:fill="FFFFFF"/>
          </w:tcPr>
          <w:p w14:paraId="31E5F063" w14:textId="77777777" w:rsidR="003102A2" w:rsidRPr="003102A2" w:rsidRDefault="003102A2" w:rsidP="003102A2">
            <w:pPr>
              <w:jc w:val="center"/>
              <w:rPr>
                <w:sz w:val="18"/>
                <w:szCs w:val="18"/>
                <w:lang w:val="en-US"/>
              </w:rPr>
            </w:pPr>
            <w:r w:rsidRPr="003102A2">
              <w:rPr>
                <w:sz w:val="18"/>
                <w:szCs w:val="18"/>
                <w:lang w:val="en-US"/>
              </w:rPr>
              <w:t>ПССС</w:t>
            </w:r>
          </w:p>
        </w:tc>
      </w:tr>
    </w:tbl>
    <w:p w14:paraId="684B2174" w14:textId="731110A9" w:rsidR="003102A2" w:rsidRPr="003102A2" w:rsidRDefault="003102A2" w:rsidP="003102A2">
      <w:pPr>
        <w:jc w:val="center"/>
        <w:rPr>
          <w:color w:val="FFFFFF"/>
          <w:sz w:val="20"/>
          <w:szCs w:val="20"/>
          <w:lang w:val="en-US"/>
        </w:rPr>
      </w:pPr>
      <w:r w:rsidRPr="003102A2">
        <w:rPr>
          <w:color w:val="FFFFFF"/>
          <w:sz w:val="20"/>
          <w:szCs w:val="20"/>
          <w:lang w:val="en-US"/>
        </w:rPr>
        <w:t xml:space="preserve">   </w:t>
      </w:r>
    </w:p>
    <w:p w14:paraId="254F5860" w14:textId="77777777" w:rsidR="003102A2" w:rsidRPr="003102A2" w:rsidRDefault="003102A2" w:rsidP="003102A2">
      <w:pPr>
        <w:jc w:val="center"/>
        <w:rPr>
          <w:b/>
          <w:sz w:val="20"/>
          <w:szCs w:val="20"/>
          <w:lang w:val="sr-Cyrl-CS"/>
        </w:rPr>
      </w:pPr>
      <w:r w:rsidRPr="003102A2">
        <w:rPr>
          <w:b/>
          <w:sz w:val="20"/>
          <w:szCs w:val="20"/>
          <w:lang w:val="sr-Cyrl-CS"/>
        </w:rPr>
        <w:t>СКУПШТИНА ОПШТИНЕ ИВАЊИЦА</w:t>
      </w:r>
    </w:p>
    <w:p w14:paraId="6FFE30AA" w14:textId="77777777" w:rsidR="003102A2" w:rsidRPr="003102A2" w:rsidRDefault="003102A2" w:rsidP="003102A2">
      <w:pPr>
        <w:jc w:val="center"/>
        <w:rPr>
          <w:b/>
          <w:sz w:val="20"/>
          <w:szCs w:val="20"/>
          <w:lang w:val="sr-Cyrl-CS"/>
        </w:rPr>
      </w:pPr>
      <w:r w:rsidRPr="003102A2">
        <w:rPr>
          <w:b/>
          <w:sz w:val="20"/>
          <w:szCs w:val="20"/>
          <w:lang w:val="sr-Cyrl-CS"/>
        </w:rPr>
        <w:t>01 Број:</w:t>
      </w:r>
      <w:r w:rsidRPr="003102A2">
        <w:rPr>
          <w:b/>
          <w:sz w:val="20"/>
          <w:szCs w:val="20"/>
          <w:lang w:val="en-US"/>
        </w:rPr>
        <w:t xml:space="preserve"> 06-</w:t>
      </w:r>
      <w:r w:rsidRPr="003102A2">
        <w:rPr>
          <w:b/>
          <w:sz w:val="20"/>
          <w:szCs w:val="20"/>
          <w:lang w:val="sr-Cyrl-RS"/>
        </w:rPr>
        <w:t>22</w:t>
      </w:r>
      <w:r w:rsidRPr="003102A2">
        <w:rPr>
          <w:b/>
          <w:sz w:val="20"/>
          <w:szCs w:val="20"/>
          <w:lang w:val="sr-Cyrl-CS"/>
        </w:rPr>
        <w:t>/2021</w:t>
      </w:r>
    </w:p>
    <w:p w14:paraId="1605B577" w14:textId="77777777" w:rsidR="003102A2" w:rsidRPr="003102A2" w:rsidRDefault="003102A2" w:rsidP="003102A2">
      <w:pPr>
        <w:jc w:val="center"/>
        <w:rPr>
          <w:b/>
          <w:sz w:val="20"/>
          <w:szCs w:val="20"/>
          <w:lang w:val="sr-Cyrl-CS"/>
        </w:rPr>
      </w:pPr>
      <w:r w:rsidRPr="003102A2">
        <w:rPr>
          <w:b/>
          <w:sz w:val="20"/>
          <w:szCs w:val="20"/>
          <w:lang w:val="sr-Cyrl-CS"/>
        </w:rPr>
        <w:t xml:space="preserve">У Ивањици, </w:t>
      </w:r>
      <w:r w:rsidRPr="003102A2">
        <w:rPr>
          <w:b/>
          <w:sz w:val="20"/>
          <w:szCs w:val="20"/>
          <w:lang w:val="en-US"/>
        </w:rPr>
        <w:t>30</w:t>
      </w:r>
      <w:r w:rsidRPr="003102A2">
        <w:rPr>
          <w:b/>
          <w:sz w:val="20"/>
          <w:szCs w:val="20"/>
          <w:lang w:val="sr-Cyrl-CS"/>
        </w:rPr>
        <w:t>.</w:t>
      </w:r>
      <w:r w:rsidRPr="003102A2">
        <w:rPr>
          <w:b/>
          <w:sz w:val="20"/>
          <w:szCs w:val="20"/>
          <w:lang w:val="en-US"/>
        </w:rPr>
        <w:t>0</w:t>
      </w:r>
      <w:r w:rsidRPr="003102A2">
        <w:rPr>
          <w:b/>
          <w:sz w:val="20"/>
          <w:szCs w:val="20"/>
          <w:lang w:val="sr-Cyrl-RS"/>
        </w:rPr>
        <w:t>6</w:t>
      </w:r>
      <w:r w:rsidRPr="003102A2">
        <w:rPr>
          <w:b/>
          <w:sz w:val="20"/>
          <w:szCs w:val="20"/>
          <w:lang w:val="sr-Cyrl-CS"/>
        </w:rPr>
        <w:t>.2021. године</w:t>
      </w:r>
    </w:p>
    <w:p w14:paraId="673035A5" w14:textId="68C921E2" w:rsidR="003102A2" w:rsidRPr="003102A2" w:rsidRDefault="003102A2" w:rsidP="003102A2">
      <w:pPr>
        <w:rPr>
          <w:b/>
          <w:sz w:val="20"/>
          <w:szCs w:val="20"/>
          <w:lang w:val="sr-Cyrl-CS"/>
        </w:rPr>
      </w:pPr>
      <w:r w:rsidRPr="003102A2">
        <w:rPr>
          <w:b/>
          <w:sz w:val="20"/>
          <w:szCs w:val="20"/>
          <w:lang w:val="sr-Cyrl-CS"/>
        </w:rPr>
        <w:t xml:space="preserve">                                                                                                           </w:t>
      </w:r>
      <w:r>
        <w:rPr>
          <w:b/>
          <w:sz w:val="20"/>
          <w:szCs w:val="20"/>
          <w:lang w:val="sr-Latn-RS"/>
        </w:rPr>
        <w:t xml:space="preserve">                                                       </w:t>
      </w:r>
      <w:r w:rsidRPr="003102A2">
        <w:rPr>
          <w:b/>
          <w:sz w:val="20"/>
          <w:szCs w:val="20"/>
          <w:lang w:val="sr-Cyrl-CS"/>
        </w:rPr>
        <w:t>ПРЕДСЕДНИК СКУПШТИНЕ</w:t>
      </w:r>
    </w:p>
    <w:p w14:paraId="325FC5CA" w14:textId="77777777" w:rsidR="008776AB" w:rsidRDefault="003102A2" w:rsidP="003102A2">
      <w:pPr>
        <w:jc w:val="center"/>
        <w:rPr>
          <w:sz w:val="20"/>
          <w:szCs w:val="20"/>
          <w:lang w:val="sr-Cyrl-CS"/>
        </w:rPr>
      </w:pPr>
      <w:r w:rsidRPr="003102A2">
        <w:rPr>
          <w:sz w:val="20"/>
          <w:szCs w:val="20"/>
          <w:lang w:val="sr-Cyrl-CS"/>
        </w:rPr>
        <w:t xml:space="preserve">                                                                                                          </w:t>
      </w:r>
      <w:r>
        <w:rPr>
          <w:sz w:val="20"/>
          <w:szCs w:val="20"/>
          <w:lang w:val="sr-Latn-RS"/>
        </w:rPr>
        <w:t xml:space="preserve">                                                        </w:t>
      </w:r>
      <w:r w:rsidRPr="003102A2">
        <w:rPr>
          <w:sz w:val="20"/>
          <w:szCs w:val="20"/>
          <w:lang w:val="sr-Cyrl-CS"/>
        </w:rPr>
        <w:t xml:space="preserve"> Владимир </w:t>
      </w:r>
      <w:proofErr w:type="spellStart"/>
      <w:r w:rsidRPr="003102A2">
        <w:rPr>
          <w:sz w:val="20"/>
          <w:szCs w:val="20"/>
          <w:lang w:val="sr-Cyrl-CS"/>
        </w:rPr>
        <w:t>Бојановић</w:t>
      </w:r>
      <w:proofErr w:type="spellEnd"/>
      <w:r w:rsidRPr="003102A2">
        <w:rPr>
          <w:sz w:val="20"/>
          <w:szCs w:val="20"/>
          <w:lang w:val="sr-Cyrl-CS"/>
        </w:rPr>
        <w:t xml:space="preserve"> </w:t>
      </w:r>
    </w:p>
    <w:p w14:paraId="2ABA577F" w14:textId="47949B12" w:rsidR="008776AB" w:rsidRPr="00BD3E8D" w:rsidRDefault="00F708F9" w:rsidP="008776AB">
      <w:pPr>
        <w:spacing w:line="240" w:lineRule="exact"/>
        <w:jc w:val="both"/>
        <w:rPr>
          <w:noProof/>
          <w:sz w:val="20"/>
          <w:szCs w:val="20"/>
        </w:rPr>
      </w:pPr>
      <w:r>
        <w:rPr>
          <w:b/>
          <w:noProof/>
          <w:color w:val="000000"/>
          <w:sz w:val="20"/>
          <w:szCs w:val="20"/>
        </w:rPr>
        <w:lastRenderedPageBreak/>
        <mc:AlternateContent>
          <mc:Choice Requires="wps">
            <w:drawing>
              <wp:anchor distT="4294967295" distB="4294967295" distL="114300" distR="114300" simplePos="0" relativeHeight="251688960" behindDoc="0" locked="0" layoutInCell="1" allowOverlap="1" wp14:anchorId="60A15F63" wp14:editId="282A014E">
                <wp:simplePos x="0" y="0"/>
                <wp:positionH relativeFrom="column">
                  <wp:posOffset>2419350</wp:posOffset>
                </wp:positionH>
                <wp:positionV relativeFrom="paragraph">
                  <wp:posOffset>-133985</wp:posOffset>
                </wp:positionV>
                <wp:extent cx="2286000" cy="0"/>
                <wp:effectExtent l="0" t="0" r="0" b="0"/>
                <wp:wrapNone/>
                <wp:docPr id="256"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F3A52" id="Line 202" o:spid="_x0000_s1026" style="position:absolute;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0.5pt,-10.55pt" to="370.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" strokecolor="#339" strokeweight="1.25pt"/>
            </w:pict>
          </mc:Fallback>
        </mc:AlternateContent>
      </w:r>
      <w:r w:rsidR="003102A2" w:rsidRPr="003102A2">
        <w:rPr>
          <w:sz w:val="20"/>
          <w:szCs w:val="20"/>
          <w:lang w:val="sr-Cyrl-CS"/>
        </w:rPr>
        <w:t xml:space="preserve"> </w:t>
      </w:r>
    </w:p>
    <w:p w14:paraId="49BB606E" w14:textId="5D4BA707" w:rsidR="008776AB" w:rsidRPr="00BD3E8D" w:rsidRDefault="008776AB" w:rsidP="008776AB">
      <w:pPr>
        <w:spacing w:line="240" w:lineRule="exact"/>
        <w:jc w:val="both"/>
        <w:rPr>
          <w:noProof/>
          <w:sz w:val="20"/>
          <w:szCs w:val="20"/>
        </w:rPr>
      </w:pPr>
      <w:r w:rsidRPr="00BD3E8D">
        <w:rPr>
          <w:noProof/>
          <w:sz w:val="20"/>
          <w:szCs w:val="20"/>
        </w:rPr>
        <w:tab/>
        <w:t xml:space="preserve">На основу члана 54. Закона о добробити животиња (“Сл. гласник РС2, бр. 41/2009), члана 20. став 1. тачка 15. Закона о локалној самоуправи (“Сл. гласник РС”, бр. 129/07, 83/14 – др. Закон, 101/2016 – др. Закон и 47/2018) и члана 15. став 1. тачка 15. Статута општине Ивањица (“Сл. </w:t>
      </w:r>
      <w:r w:rsidRPr="00BD3E8D">
        <w:rPr>
          <w:noProof/>
          <w:sz w:val="20"/>
          <w:szCs w:val="20"/>
          <w:lang w:val="sr-Cyrl-RS"/>
        </w:rPr>
        <w:t>л</w:t>
      </w:r>
      <w:r w:rsidRPr="00BD3E8D">
        <w:rPr>
          <w:noProof/>
          <w:sz w:val="20"/>
          <w:szCs w:val="20"/>
        </w:rPr>
        <w:t>ист општине Ивањица</w:t>
      </w:r>
      <w:r w:rsidRPr="00BD3E8D">
        <w:rPr>
          <w:noProof/>
          <w:sz w:val="20"/>
          <w:szCs w:val="20"/>
          <w:lang w:val="sr-Cyrl-RS"/>
        </w:rPr>
        <w:t>“</w:t>
      </w:r>
      <w:r w:rsidRPr="00BD3E8D">
        <w:rPr>
          <w:noProof/>
          <w:sz w:val="20"/>
          <w:szCs w:val="20"/>
        </w:rPr>
        <w:t xml:space="preserve">, бр. 1/2019), Скупштина општине Ивањица, на седници одржаној </w:t>
      </w:r>
      <w:r w:rsidRPr="00BD3E8D">
        <w:rPr>
          <w:sz w:val="20"/>
          <w:szCs w:val="20"/>
          <w:lang w:val="sr-Cyrl-RS"/>
        </w:rPr>
        <w:t>17.11.</w:t>
      </w:r>
      <w:r w:rsidRPr="00BD3E8D">
        <w:rPr>
          <w:noProof/>
          <w:sz w:val="20"/>
          <w:szCs w:val="20"/>
          <w:lang w:val="sr-Cyrl-RS"/>
        </w:rPr>
        <w:t>2021.године, донела је</w:t>
      </w:r>
    </w:p>
    <w:p w14:paraId="346F25C4" w14:textId="21C17F1A" w:rsidR="008776AB" w:rsidRPr="00BD3E8D" w:rsidRDefault="008776AB" w:rsidP="008776AB">
      <w:pPr>
        <w:spacing w:line="240" w:lineRule="exact"/>
        <w:rPr>
          <w:noProof/>
          <w:sz w:val="20"/>
          <w:szCs w:val="20"/>
        </w:rPr>
      </w:pPr>
    </w:p>
    <w:p w14:paraId="2708A6D2" w14:textId="6041638A" w:rsidR="008776AB" w:rsidRPr="00BD3E8D" w:rsidRDefault="008776AB" w:rsidP="008776AB">
      <w:pPr>
        <w:spacing w:line="200" w:lineRule="exact"/>
        <w:rPr>
          <w:noProof/>
          <w:sz w:val="20"/>
          <w:szCs w:val="20"/>
        </w:rPr>
      </w:pPr>
    </w:p>
    <w:p w14:paraId="11F49F3B" w14:textId="77777777" w:rsidR="008776AB" w:rsidRPr="00BD3E8D" w:rsidRDefault="008776AB" w:rsidP="008776AB">
      <w:pPr>
        <w:spacing w:line="200" w:lineRule="exact"/>
        <w:rPr>
          <w:b/>
          <w:noProof/>
          <w:sz w:val="20"/>
          <w:szCs w:val="20"/>
        </w:rPr>
      </w:pPr>
    </w:p>
    <w:p w14:paraId="708D6536" w14:textId="77777777" w:rsidR="008776AB" w:rsidRPr="00BD3E8D" w:rsidRDefault="008776AB" w:rsidP="008776AB">
      <w:pPr>
        <w:spacing w:line="200" w:lineRule="exact"/>
        <w:jc w:val="center"/>
        <w:rPr>
          <w:b/>
          <w:noProof/>
          <w:sz w:val="20"/>
          <w:szCs w:val="20"/>
          <w:lang w:val="sr-Cyrl-RS"/>
        </w:rPr>
      </w:pPr>
      <w:bookmarkStart w:id="10" w:name="_Hlk89263310"/>
      <w:r w:rsidRPr="00BD3E8D">
        <w:rPr>
          <w:b/>
          <w:noProof/>
          <w:sz w:val="20"/>
          <w:szCs w:val="20"/>
        </w:rPr>
        <w:t>П</w:t>
      </w:r>
      <w:r w:rsidRPr="00BD3E8D">
        <w:rPr>
          <w:b/>
          <w:noProof/>
          <w:sz w:val="20"/>
          <w:szCs w:val="20"/>
          <w:lang w:val="sr-Cyrl-RS"/>
        </w:rPr>
        <w:t xml:space="preserve"> </w:t>
      </w:r>
      <w:r w:rsidRPr="00BD3E8D">
        <w:rPr>
          <w:b/>
          <w:noProof/>
          <w:sz w:val="20"/>
          <w:szCs w:val="20"/>
        </w:rPr>
        <w:t>Р</w:t>
      </w:r>
      <w:r w:rsidRPr="00BD3E8D">
        <w:rPr>
          <w:b/>
          <w:noProof/>
          <w:sz w:val="20"/>
          <w:szCs w:val="20"/>
          <w:lang w:val="sr-Cyrl-RS"/>
        </w:rPr>
        <w:t xml:space="preserve"> </w:t>
      </w:r>
      <w:r w:rsidRPr="00BD3E8D">
        <w:rPr>
          <w:b/>
          <w:noProof/>
          <w:sz w:val="20"/>
          <w:szCs w:val="20"/>
        </w:rPr>
        <w:t>О</w:t>
      </w:r>
      <w:r w:rsidRPr="00BD3E8D">
        <w:rPr>
          <w:b/>
          <w:noProof/>
          <w:sz w:val="20"/>
          <w:szCs w:val="20"/>
          <w:lang w:val="sr-Cyrl-RS"/>
        </w:rPr>
        <w:t xml:space="preserve"> </w:t>
      </w:r>
      <w:r w:rsidRPr="00BD3E8D">
        <w:rPr>
          <w:b/>
          <w:noProof/>
          <w:sz w:val="20"/>
          <w:szCs w:val="20"/>
        </w:rPr>
        <w:t>Г</w:t>
      </w:r>
      <w:r w:rsidRPr="00BD3E8D">
        <w:rPr>
          <w:b/>
          <w:noProof/>
          <w:sz w:val="20"/>
          <w:szCs w:val="20"/>
          <w:lang w:val="sr-Cyrl-RS"/>
        </w:rPr>
        <w:t xml:space="preserve"> </w:t>
      </w:r>
      <w:r w:rsidRPr="00BD3E8D">
        <w:rPr>
          <w:b/>
          <w:noProof/>
          <w:sz w:val="20"/>
          <w:szCs w:val="20"/>
        </w:rPr>
        <w:t>Р</w:t>
      </w:r>
      <w:r w:rsidRPr="00BD3E8D">
        <w:rPr>
          <w:b/>
          <w:noProof/>
          <w:sz w:val="20"/>
          <w:szCs w:val="20"/>
          <w:lang w:val="sr-Cyrl-RS"/>
        </w:rPr>
        <w:t xml:space="preserve"> </w:t>
      </w:r>
      <w:r w:rsidRPr="00BD3E8D">
        <w:rPr>
          <w:b/>
          <w:noProof/>
          <w:sz w:val="20"/>
          <w:szCs w:val="20"/>
        </w:rPr>
        <w:t>А</w:t>
      </w:r>
      <w:r w:rsidRPr="00BD3E8D">
        <w:rPr>
          <w:b/>
          <w:noProof/>
          <w:sz w:val="20"/>
          <w:szCs w:val="20"/>
          <w:lang w:val="sr-Cyrl-RS"/>
        </w:rPr>
        <w:t xml:space="preserve"> </w:t>
      </w:r>
      <w:r w:rsidRPr="00BD3E8D">
        <w:rPr>
          <w:b/>
          <w:noProof/>
          <w:sz w:val="20"/>
          <w:szCs w:val="20"/>
        </w:rPr>
        <w:t>М</w:t>
      </w:r>
    </w:p>
    <w:p w14:paraId="7B70AD18" w14:textId="77777777" w:rsidR="008776AB" w:rsidRPr="00BD3E8D" w:rsidRDefault="008776AB" w:rsidP="008776AB">
      <w:pPr>
        <w:spacing w:line="240" w:lineRule="exact"/>
        <w:jc w:val="center"/>
        <w:rPr>
          <w:b/>
          <w:noProof/>
          <w:sz w:val="20"/>
          <w:szCs w:val="20"/>
          <w:lang w:val="sr-Cyrl-RS"/>
        </w:rPr>
      </w:pPr>
    </w:p>
    <w:p w14:paraId="2CAD61E3" w14:textId="77777777" w:rsidR="008776AB" w:rsidRPr="00BD3E8D" w:rsidRDefault="008776AB" w:rsidP="008776AB">
      <w:pPr>
        <w:spacing w:line="320" w:lineRule="exact"/>
        <w:jc w:val="center"/>
        <w:rPr>
          <w:b/>
          <w:noProof/>
          <w:sz w:val="20"/>
          <w:szCs w:val="20"/>
          <w:lang w:val="sr-Cyrl-RS"/>
        </w:rPr>
      </w:pPr>
      <w:r w:rsidRPr="00BD3E8D">
        <w:rPr>
          <w:b/>
          <w:noProof/>
          <w:sz w:val="20"/>
          <w:szCs w:val="20"/>
          <w:lang w:val="sr-Cyrl-RS"/>
        </w:rPr>
        <w:t xml:space="preserve">КОНТРОЛЕ И СМАЊЕЊА ПОПУЛАЦИЈЕ НАПУШТЕНИХ ПАСА И МАЧАКА НА </w:t>
      </w:r>
    </w:p>
    <w:p w14:paraId="12911829" w14:textId="77777777" w:rsidR="008776AB" w:rsidRPr="00BD3E8D" w:rsidRDefault="008776AB" w:rsidP="008776AB">
      <w:pPr>
        <w:spacing w:line="320" w:lineRule="exact"/>
        <w:jc w:val="center"/>
        <w:rPr>
          <w:b/>
          <w:noProof/>
          <w:sz w:val="20"/>
          <w:szCs w:val="20"/>
          <w:lang w:val="sr-Cyrl-RS"/>
        </w:rPr>
      </w:pPr>
      <w:r w:rsidRPr="00BD3E8D">
        <w:rPr>
          <w:b/>
          <w:noProof/>
          <w:sz w:val="20"/>
          <w:szCs w:val="20"/>
          <w:lang w:val="sr-Cyrl-RS"/>
        </w:rPr>
        <w:t>ТЕРИТОРИЈИ ОПШТИНЕ ИВАЊИЦА</w:t>
      </w:r>
      <w:bookmarkEnd w:id="10"/>
    </w:p>
    <w:p w14:paraId="63589670" w14:textId="77777777" w:rsidR="008776AB" w:rsidRPr="00BD3E8D" w:rsidRDefault="008776AB" w:rsidP="008776AB">
      <w:pPr>
        <w:spacing w:line="200" w:lineRule="exact"/>
        <w:rPr>
          <w:b/>
          <w:noProof/>
          <w:sz w:val="20"/>
          <w:szCs w:val="20"/>
        </w:rPr>
      </w:pPr>
    </w:p>
    <w:p w14:paraId="589033B5" w14:textId="77777777" w:rsidR="008776AB" w:rsidRPr="00BD3E8D" w:rsidRDefault="008776AB" w:rsidP="008776AB">
      <w:pPr>
        <w:spacing w:line="200" w:lineRule="exact"/>
        <w:rPr>
          <w:noProof/>
          <w:sz w:val="20"/>
          <w:szCs w:val="20"/>
        </w:rPr>
      </w:pPr>
    </w:p>
    <w:p w14:paraId="2F1C8B9C" w14:textId="77777777" w:rsidR="008776AB" w:rsidRPr="00BD3E8D" w:rsidRDefault="008776AB" w:rsidP="008776AB">
      <w:pPr>
        <w:spacing w:line="200" w:lineRule="exact"/>
        <w:rPr>
          <w:noProof/>
          <w:sz w:val="20"/>
          <w:szCs w:val="20"/>
        </w:rPr>
      </w:pPr>
    </w:p>
    <w:p w14:paraId="7524A5E0" w14:textId="77777777" w:rsidR="008776AB" w:rsidRPr="00BD3E8D" w:rsidRDefault="008776AB" w:rsidP="008776AB">
      <w:pPr>
        <w:spacing w:line="200" w:lineRule="exact"/>
        <w:rPr>
          <w:noProof/>
          <w:sz w:val="20"/>
          <w:szCs w:val="20"/>
        </w:rPr>
      </w:pPr>
    </w:p>
    <w:p w14:paraId="19FC8A26" w14:textId="77777777" w:rsidR="008776AB" w:rsidRPr="00BD3E8D" w:rsidRDefault="008776AB" w:rsidP="008776AB">
      <w:pPr>
        <w:jc w:val="center"/>
        <w:rPr>
          <w:b/>
          <w:noProof/>
          <w:sz w:val="20"/>
          <w:szCs w:val="20"/>
        </w:rPr>
      </w:pPr>
      <w:r w:rsidRPr="00BD3E8D">
        <w:rPr>
          <w:b/>
          <w:noProof/>
          <w:spacing w:val="-1"/>
          <w:sz w:val="20"/>
          <w:szCs w:val="20"/>
        </w:rPr>
        <w:t>1</w:t>
      </w:r>
      <w:r w:rsidRPr="00BD3E8D">
        <w:rPr>
          <w:b/>
          <w:noProof/>
          <w:sz w:val="20"/>
          <w:szCs w:val="20"/>
        </w:rPr>
        <w:t>.</w:t>
      </w:r>
      <w:r w:rsidRPr="00BD3E8D">
        <w:rPr>
          <w:b/>
          <w:noProof/>
          <w:spacing w:val="61"/>
          <w:sz w:val="20"/>
          <w:szCs w:val="20"/>
        </w:rPr>
        <w:t xml:space="preserve"> </w:t>
      </w:r>
      <w:r w:rsidRPr="00BD3E8D">
        <w:rPr>
          <w:b/>
          <w:noProof/>
          <w:spacing w:val="1"/>
          <w:w w:val="97"/>
          <w:sz w:val="20"/>
          <w:szCs w:val="20"/>
        </w:rPr>
        <w:t>У</w:t>
      </w:r>
      <w:r w:rsidRPr="00BD3E8D">
        <w:rPr>
          <w:b/>
          <w:noProof/>
          <w:spacing w:val="-3"/>
          <w:w w:val="108"/>
          <w:sz w:val="20"/>
          <w:szCs w:val="20"/>
        </w:rPr>
        <w:t>В</w:t>
      </w:r>
      <w:r w:rsidRPr="00BD3E8D">
        <w:rPr>
          <w:b/>
          <w:noProof/>
          <w:spacing w:val="1"/>
          <w:sz w:val="20"/>
          <w:szCs w:val="20"/>
        </w:rPr>
        <w:t>О</w:t>
      </w:r>
      <w:r w:rsidRPr="00BD3E8D">
        <w:rPr>
          <w:b/>
          <w:noProof/>
          <w:w w:val="105"/>
          <w:sz w:val="20"/>
          <w:szCs w:val="20"/>
        </w:rPr>
        <w:t>Д</w:t>
      </w:r>
    </w:p>
    <w:p w14:paraId="084C8C61" w14:textId="77777777" w:rsidR="008776AB" w:rsidRPr="00BD3E8D" w:rsidRDefault="008776AB" w:rsidP="008776AB">
      <w:pPr>
        <w:spacing w:line="260" w:lineRule="exact"/>
        <w:rPr>
          <w:noProof/>
          <w:sz w:val="20"/>
          <w:szCs w:val="20"/>
        </w:rPr>
      </w:pPr>
    </w:p>
    <w:p w14:paraId="7BB21E08" w14:textId="77777777" w:rsidR="008776AB" w:rsidRPr="00BD3E8D" w:rsidRDefault="008776AB" w:rsidP="008776AB">
      <w:pPr>
        <w:jc w:val="both"/>
        <w:rPr>
          <w:noProof/>
          <w:sz w:val="20"/>
          <w:szCs w:val="20"/>
        </w:rPr>
      </w:pPr>
      <w:r w:rsidRPr="00BD3E8D">
        <w:rPr>
          <w:noProof/>
          <w:sz w:val="20"/>
          <w:szCs w:val="20"/>
          <w:lang w:val="sr-Cyrl-RS"/>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z w:val="20"/>
          <w:szCs w:val="20"/>
        </w:rPr>
        <w:t>м 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е</w:t>
      </w:r>
      <w:r w:rsidRPr="00BD3E8D">
        <w:rPr>
          <w:noProof/>
          <w:spacing w:val="4"/>
          <w:sz w:val="20"/>
          <w:szCs w:val="20"/>
        </w:rPr>
        <w:t xml:space="preserve"> </w:t>
      </w:r>
      <w:r w:rsidRPr="00BD3E8D">
        <w:rPr>
          <w:noProof/>
          <w:sz w:val="20"/>
          <w:szCs w:val="20"/>
        </w:rPr>
        <w:t>и</w:t>
      </w:r>
      <w:r w:rsidRPr="00BD3E8D">
        <w:rPr>
          <w:noProof/>
          <w:spacing w:val="1"/>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w:t>
      </w:r>
      <w:r w:rsidRPr="00BD3E8D">
        <w:rPr>
          <w:noProof/>
          <w:spacing w:val="-1"/>
          <w:sz w:val="20"/>
          <w:szCs w:val="20"/>
        </w:rPr>
        <w:t>њ</w:t>
      </w:r>
      <w:r w:rsidRPr="00BD3E8D">
        <w:rPr>
          <w:noProof/>
          <w:spacing w:val="1"/>
          <w:sz w:val="20"/>
          <w:szCs w:val="20"/>
        </w:rPr>
        <w:t>ењ</w:t>
      </w:r>
      <w:r w:rsidRPr="00BD3E8D">
        <w:rPr>
          <w:noProof/>
          <w:sz w:val="20"/>
          <w:szCs w:val="20"/>
        </w:rPr>
        <w:t>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pacing w:val="-3"/>
          <w:sz w:val="20"/>
          <w:szCs w:val="20"/>
        </w:rPr>
        <w:t>н</w:t>
      </w:r>
      <w:r w:rsidRPr="00BD3E8D">
        <w:rPr>
          <w:noProof/>
          <w:sz w:val="20"/>
          <w:szCs w:val="20"/>
        </w:rPr>
        <w:t>их</w:t>
      </w:r>
      <w:r w:rsidRPr="00BD3E8D">
        <w:rPr>
          <w:noProof/>
          <w:spacing w:val="3"/>
          <w:sz w:val="20"/>
          <w:szCs w:val="20"/>
        </w:rPr>
        <w:t xml:space="preserve"> </w:t>
      </w:r>
      <w:r w:rsidRPr="00BD3E8D">
        <w:rPr>
          <w:noProof/>
          <w:spacing w:val="-1"/>
          <w:sz w:val="20"/>
          <w:szCs w:val="20"/>
        </w:rPr>
        <w:t>п</w:t>
      </w:r>
      <w:r w:rsidRPr="00BD3E8D">
        <w:rPr>
          <w:noProof/>
          <w:spacing w:val="2"/>
          <w:sz w:val="20"/>
          <w:szCs w:val="20"/>
        </w:rPr>
        <w:t>а</w:t>
      </w:r>
      <w:r w:rsidRPr="00BD3E8D">
        <w:rPr>
          <w:noProof/>
          <w:sz w:val="20"/>
          <w:szCs w:val="20"/>
        </w:rPr>
        <w:t>са</w:t>
      </w:r>
      <w:r w:rsidRPr="00BD3E8D">
        <w:rPr>
          <w:noProof/>
          <w:spacing w:val="2"/>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r w:rsidRPr="00BD3E8D">
        <w:rPr>
          <w:noProof/>
          <w:spacing w:val="2"/>
          <w:sz w:val="20"/>
          <w:szCs w:val="20"/>
        </w:rPr>
        <w:t xml:space="preserve"> </w:t>
      </w:r>
      <w:r w:rsidRPr="00BD3E8D">
        <w:rPr>
          <w:noProof/>
          <w:sz w:val="20"/>
          <w:szCs w:val="20"/>
        </w:rPr>
        <w:t>на</w:t>
      </w:r>
      <w:r w:rsidRPr="00BD3E8D">
        <w:rPr>
          <w:noProof/>
          <w:spacing w:val="2"/>
          <w:sz w:val="20"/>
          <w:szCs w:val="20"/>
        </w:rPr>
        <w:t xml:space="preserve"> </w:t>
      </w:r>
      <w:r w:rsidRPr="00BD3E8D">
        <w:rPr>
          <w:noProof/>
          <w:spacing w:val="1"/>
          <w:sz w:val="20"/>
          <w:szCs w:val="20"/>
        </w:rPr>
        <w:t>те</w:t>
      </w:r>
      <w:r w:rsidRPr="00BD3E8D">
        <w:rPr>
          <w:noProof/>
          <w:spacing w:val="-1"/>
          <w:sz w:val="20"/>
          <w:szCs w:val="20"/>
        </w:rPr>
        <w:t>р</w:t>
      </w:r>
      <w:r w:rsidRPr="00BD3E8D">
        <w:rPr>
          <w:noProof/>
          <w:spacing w:val="-2"/>
          <w:sz w:val="20"/>
          <w:szCs w:val="20"/>
        </w:rPr>
        <w:t>и</w:t>
      </w:r>
      <w:r w:rsidRPr="00BD3E8D">
        <w:rPr>
          <w:noProof/>
          <w:spacing w:val="1"/>
          <w:sz w:val="20"/>
          <w:szCs w:val="20"/>
        </w:rPr>
        <w:t>тор</w:t>
      </w:r>
      <w:r w:rsidRPr="00BD3E8D">
        <w:rPr>
          <w:noProof/>
          <w:sz w:val="20"/>
          <w:szCs w:val="20"/>
        </w:rPr>
        <w:t>ији</w:t>
      </w:r>
      <w:r w:rsidRPr="00BD3E8D">
        <w:rPr>
          <w:noProof/>
          <w:spacing w:val="1"/>
          <w:sz w:val="20"/>
          <w:szCs w:val="20"/>
        </w:rPr>
        <w:t xml:space="preserve"> општине</w:t>
      </w:r>
      <w:r w:rsidRPr="00BD3E8D">
        <w:rPr>
          <w:noProof/>
          <w:spacing w:val="2"/>
          <w:sz w:val="20"/>
          <w:szCs w:val="20"/>
        </w:rPr>
        <w:t xml:space="preserve"> Ивањица</w:t>
      </w:r>
      <w:r w:rsidRPr="00BD3E8D">
        <w:rPr>
          <w:noProof/>
          <w:sz w:val="20"/>
          <w:szCs w:val="20"/>
        </w:rPr>
        <w:t xml:space="preserve"> има за</w:t>
      </w:r>
      <w:r w:rsidRPr="00BD3E8D">
        <w:rPr>
          <w:noProof/>
          <w:spacing w:val="3"/>
          <w:sz w:val="20"/>
          <w:szCs w:val="20"/>
        </w:rPr>
        <w:t xml:space="preserve"> </w:t>
      </w:r>
      <w:r w:rsidRPr="00BD3E8D">
        <w:rPr>
          <w:noProof/>
          <w:sz w:val="20"/>
          <w:szCs w:val="20"/>
        </w:rPr>
        <w:t>циљ</w:t>
      </w:r>
      <w:r w:rsidRPr="00BD3E8D">
        <w:rPr>
          <w:noProof/>
          <w:spacing w:val="2"/>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pacing w:val="-3"/>
          <w:sz w:val="20"/>
          <w:szCs w:val="20"/>
        </w:rPr>
        <w:t>ј</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одр</w:t>
      </w:r>
      <w:r w:rsidRPr="00BD3E8D">
        <w:rPr>
          <w:noProof/>
          <w:spacing w:val="-2"/>
          <w:sz w:val="20"/>
          <w:szCs w:val="20"/>
        </w:rPr>
        <w:t>ж</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ко</w:t>
      </w:r>
      <w:r w:rsidRPr="00BD3E8D">
        <w:rPr>
          <w:noProof/>
          <w:spacing w:val="1"/>
          <w:sz w:val="20"/>
          <w:szCs w:val="20"/>
        </w:rPr>
        <w:t xml:space="preserve"> о</w:t>
      </w:r>
      <w:r w:rsidRPr="00BD3E8D">
        <w:rPr>
          <w:noProof/>
          <w:spacing w:val="-2"/>
          <w:sz w:val="20"/>
          <w:szCs w:val="20"/>
        </w:rPr>
        <w:t>г</w:t>
      </w:r>
      <w:r w:rsidRPr="00BD3E8D">
        <w:rPr>
          <w:noProof/>
          <w:spacing w:val="1"/>
          <w:sz w:val="20"/>
          <w:szCs w:val="20"/>
        </w:rPr>
        <w:t>ра</w:t>
      </w:r>
      <w:r w:rsidRPr="00BD3E8D">
        <w:rPr>
          <w:noProof/>
          <w:sz w:val="20"/>
          <w:szCs w:val="20"/>
        </w:rPr>
        <w:t>ни</w:t>
      </w:r>
      <w:r w:rsidRPr="00BD3E8D">
        <w:rPr>
          <w:noProof/>
          <w:spacing w:val="-2"/>
          <w:sz w:val="20"/>
          <w:szCs w:val="20"/>
        </w:rPr>
        <w:t>ч</w:t>
      </w:r>
      <w:r w:rsidRPr="00BD3E8D">
        <w:rPr>
          <w:noProof/>
          <w:spacing w:val="1"/>
          <w:sz w:val="20"/>
          <w:szCs w:val="20"/>
        </w:rPr>
        <w:t>е</w:t>
      </w:r>
      <w:r w:rsidRPr="00BD3E8D">
        <w:rPr>
          <w:noProof/>
          <w:sz w:val="20"/>
          <w:szCs w:val="20"/>
        </w:rPr>
        <w:t>не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
          <w:sz w:val="20"/>
          <w:szCs w:val="20"/>
        </w:rPr>
        <w:t xml:space="preserve"> рад</w:t>
      </w:r>
      <w:r w:rsidRPr="00BD3E8D">
        <w:rPr>
          <w:noProof/>
          <w:sz w:val="20"/>
          <w:szCs w:val="20"/>
        </w:rPr>
        <w:t xml:space="preserve">и </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pacing w:val="1"/>
          <w:sz w:val="20"/>
          <w:szCs w:val="20"/>
        </w:rPr>
        <w:t>вар</w:t>
      </w:r>
      <w:r w:rsidRPr="00BD3E8D">
        <w:rPr>
          <w:noProof/>
          <w:spacing w:val="-2"/>
          <w:sz w:val="20"/>
          <w:szCs w:val="20"/>
        </w:rPr>
        <w:t>и</w:t>
      </w:r>
      <w:r w:rsidRPr="00BD3E8D">
        <w:rPr>
          <w:noProof/>
          <w:spacing w:val="1"/>
          <w:sz w:val="20"/>
          <w:szCs w:val="20"/>
        </w:rPr>
        <w:t>в</w:t>
      </w:r>
      <w:r w:rsidRPr="00BD3E8D">
        <w:rPr>
          <w:noProof/>
          <w:sz w:val="20"/>
          <w:szCs w:val="20"/>
        </w:rPr>
        <w:t>а</w:t>
      </w:r>
      <w:r w:rsidRPr="00BD3E8D">
        <w:rPr>
          <w:noProof/>
          <w:spacing w:val="1"/>
          <w:sz w:val="20"/>
          <w:szCs w:val="20"/>
        </w:rPr>
        <w:t>њ</w:t>
      </w:r>
      <w:r w:rsidRPr="00BD3E8D">
        <w:rPr>
          <w:noProof/>
          <w:sz w:val="20"/>
          <w:szCs w:val="20"/>
        </w:rPr>
        <w:t>а</w:t>
      </w:r>
      <w:r w:rsidRPr="00BD3E8D">
        <w:rPr>
          <w:noProof/>
          <w:spacing w:val="1"/>
          <w:sz w:val="20"/>
          <w:szCs w:val="20"/>
        </w:rPr>
        <w:t xml:space="preserve"> </w:t>
      </w:r>
      <w:r w:rsidRPr="00BD3E8D">
        <w:rPr>
          <w:noProof/>
          <w:sz w:val="20"/>
          <w:szCs w:val="20"/>
        </w:rPr>
        <w:t>с</w:t>
      </w:r>
      <w:r w:rsidRPr="00BD3E8D">
        <w:rPr>
          <w:noProof/>
          <w:spacing w:val="1"/>
          <w:sz w:val="20"/>
          <w:szCs w:val="20"/>
        </w:rPr>
        <w:t>ле</w:t>
      </w:r>
      <w:r w:rsidRPr="00BD3E8D">
        <w:rPr>
          <w:noProof/>
          <w:spacing w:val="-2"/>
          <w:sz w:val="20"/>
          <w:szCs w:val="20"/>
        </w:rPr>
        <w:t>д</w:t>
      </w:r>
      <w:r w:rsidRPr="00BD3E8D">
        <w:rPr>
          <w:noProof/>
          <w:spacing w:val="1"/>
          <w:sz w:val="20"/>
          <w:szCs w:val="20"/>
        </w:rPr>
        <w:t>ећ</w:t>
      </w:r>
      <w:r w:rsidRPr="00BD3E8D">
        <w:rPr>
          <w:noProof/>
          <w:sz w:val="20"/>
          <w:szCs w:val="20"/>
        </w:rPr>
        <w:t>их ци</w:t>
      </w:r>
      <w:r w:rsidRPr="00BD3E8D">
        <w:rPr>
          <w:noProof/>
          <w:spacing w:val="-3"/>
          <w:sz w:val="20"/>
          <w:szCs w:val="20"/>
        </w:rPr>
        <w:t>љ</w:t>
      </w:r>
      <w:r w:rsidRPr="00BD3E8D">
        <w:rPr>
          <w:noProof/>
          <w:spacing w:val="1"/>
          <w:sz w:val="20"/>
          <w:szCs w:val="20"/>
        </w:rPr>
        <w:t>ева</w:t>
      </w:r>
      <w:r w:rsidRPr="00BD3E8D">
        <w:rPr>
          <w:noProof/>
          <w:sz w:val="20"/>
          <w:szCs w:val="20"/>
        </w:rPr>
        <w:t xml:space="preserve">: </w:t>
      </w:r>
      <w:r w:rsidRPr="00BD3E8D">
        <w:rPr>
          <w:noProof/>
          <w:spacing w:val="1"/>
          <w:sz w:val="20"/>
          <w:szCs w:val="20"/>
        </w:rPr>
        <w:t>о</w:t>
      </w:r>
      <w:r w:rsidRPr="00BD3E8D">
        <w:rPr>
          <w:noProof/>
          <w:spacing w:val="-2"/>
          <w:sz w:val="20"/>
          <w:szCs w:val="20"/>
        </w:rPr>
        <w:t>г</w:t>
      </w:r>
      <w:r w:rsidRPr="00BD3E8D">
        <w:rPr>
          <w:noProof/>
          <w:spacing w:val="1"/>
          <w:sz w:val="20"/>
          <w:szCs w:val="20"/>
        </w:rPr>
        <w:t>ра</w:t>
      </w:r>
      <w:r w:rsidRPr="00BD3E8D">
        <w:rPr>
          <w:noProof/>
          <w:sz w:val="20"/>
          <w:szCs w:val="20"/>
        </w:rPr>
        <w:t>ни</w:t>
      </w:r>
      <w:r w:rsidRPr="00BD3E8D">
        <w:rPr>
          <w:noProof/>
          <w:spacing w:val="-2"/>
          <w:sz w:val="20"/>
          <w:szCs w:val="20"/>
        </w:rPr>
        <w:t>ч</w:t>
      </w:r>
      <w:r w:rsidRPr="00BD3E8D">
        <w:rPr>
          <w:noProof/>
          <w:spacing w:val="1"/>
          <w:sz w:val="20"/>
          <w:szCs w:val="20"/>
        </w:rPr>
        <w:t>а</w:t>
      </w:r>
      <w:r w:rsidRPr="00BD3E8D">
        <w:rPr>
          <w:noProof/>
          <w:spacing w:val="-1"/>
          <w:sz w:val="20"/>
          <w:szCs w:val="20"/>
        </w:rPr>
        <w:t>в</w:t>
      </w:r>
      <w:r w:rsidRPr="00BD3E8D">
        <w:rPr>
          <w:noProof/>
          <w:spacing w:val="1"/>
          <w:sz w:val="20"/>
          <w:szCs w:val="20"/>
        </w:rPr>
        <w:t>ањ</w:t>
      </w:r>
      <w:r w:rsidRPr="00BD3E8D">
        <w:rPr>
          <w:noProof/>
          <w:sz w:val="20"/>
          <w:szCs w:val="20"/>
        </w:rPr>
        <w:t>е</w:t>
      </w:r>
      <w:r w:rsidRPr="00BD3E8D">
        <w:rPr>
          <w:noProof/>
          <w:spacing w:val="1"/>
          <w:sz w:val="20"/>
          <w:szCs w:val="20"/>
        </w:rPr>
        <w:t xml:space="preserve"> </w:t>
      </w:r>
      <w:r w:rsidRPr="00BD3E8D">
        <w:rPr>
          <w:noProof/>
          <w:sz w:val="20"/>
          <w:szCs w:val="20"/>
        </w:rPr>
        <w:t xml:space="preserve">на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ват</w:t>
      </w:r>
      <w:r w:rsidRPr="00BD3E8D">
        <w:rPr>
          <w:noProof/>
          <w:sz w:val="20"/>
          <w:szCs w:val="20"/>
        </w:rPr>
        <w:t>љ</w:t>
      </w:r>
      <w:r w:rsidRPr="00BD3E8D">
        <w:rPr>
          <w:noProof/>
          <w:spacing w:val="-2"/>
          <w:sz w:val="20"/>
          <w:szCs w:val="20"/>
        </w:rPr>
        <w:t>и</w:t>
      </w:r>
      <w:r w:rsidRPr="00BD3E8D">
        <w:rPr>
          <w:noProof/>
          <w:spacing w:val="1"/>
          <w:sz w:val="20"/>
          <w:szCs w:val="20"/>
        </w:rPr>
        <w:t>в</w:t>
      </w:r>
      <w:r w:rsidRPr="00BD3E8D">
        <w:rPr>
          <w:noProof/>
          <w:sz w:val="20"/>
          <w:szCs w:val="20"/>
        </w:rPr>
        <w:t>у</w:t>
      </w:r>
      <w:r w:rsidRPr="00BD3E8D">
        <w:rPr>
          <w:noProof/>
          <w:spacing w:val="1"/>
          <w:sz w:val="20"/>
          <w:szCs w:val="20"/>
        </w:rPr>
        <w:t xml:space="preserve"> </w:t>
      </w:r>
      <w:r w:rsidRPr="00BD3E8D">
        <w:rPr>
          <w:noProof/>
          <w:spacing w:val="-1"/>
          <w:sz w:val="20"/>
          <w:szCs w:val="20"/>
        </w:rPr>
        <w:t>м</w:t>
      </w:r>
      <w:r w:rsidRPr="00BD3E8D">
        <w:rPr>
          <w:noProof/>
          <w:spacing w:val="1"/>
          <w:sz w:val="20"/>
          <w:szCs w:val="20"/>
        </w:rPr>
        <w:t>ер</w:t>
      </w:r>
      <w:r w:rsidRPr="00BD3E8D">
        <w:rPr>
          <w:noProof/>
          <w:sz w:val="20"/>
          <w:szCs w:val="20"/>
        </w:rPr>
        <w:t>у</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 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ача</w:t>
      </w:r>
      <w:r w:rsidRPr="00BD3E8D">
        <w:rPr>
          <w:noProof/>
          <w:sz w:val="20"/>
          <w:szCs w:val="20"/>
        </w:rPr>
        <w:t>ка</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z w:val="20"/>
          <w:szCs w:val="20"/>
        </w:rPr>
        <w:t>е</w:t>
      </w:r>
      <w:r w:rsidRPr="00BD3E8D">
        <w:rPr>
          <w:noProof/>
          <w:spacing w:val="2"/>
          <w:sz w:val="20"/>
          <w:szCs w:val="20"/>
        </w:rPr>
        <w:t xml:space="preserve"> </w:t>
      </w:r>
      <w:r w:rsidRPr="00BD3E8D">
        <w:rPr>
          <w:noProof/>
          <w:spacing w:val="-3"/>
          <w:sz w:val="20"/>
          <w:szCs w:val="20"/>
        </w:rPr>
        <w:t>н</w:t>
      </w:r>
      <w:r w:rsidRPr="00BD3E8D">
        <w:rPr>
          <w:noProof/>
          <w:sz w:val="20"/>
          <w:szCs w:val="20"/>
        </w:rPr>
        <w:t>а</w:t>
      </w:r>
      <w:r w:rsidRPr="00BD3E8D">
        <w:rPr>
          <w:noProof/>
          <w:spacing w:val="2"/>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овр</w:t>
      </w:r>
      <w:r w:rsidRPr="00BD3E8D">
        <w:rPr>
          <w:noProof/>
          <w:spacing w:val="-1"/>
          <w:sz w:val="20"/>
          <w:szCs w:val="20"/>
        </w:rPr>
        <w:t>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 ун</w:t>
      </w:r>
      <w:r w:rsidRPr="00BD3E8D">
        <w:rPr>
          <w:noProof/>
          <w:spacing w:val="1"/>
          <w:sz w:val="20"/>
          <w:szCs w:val="20"/>
        </w:rPr>
        <w:t>а</w:t>
      </w:r>
      <w:r w:rsidRPr="00BD3E8D">
        <w:rPr>
          <w:noProof/>
          <w:spacing w:val="-1"/>
          <w:sz w:val="20"/>
          <w:szCs w:val="20"/>
        </w:rPr>
        <w:t>п</w:t>
      </w:r>
      <w:r w:rsidRPr="00BD3E8D">
        <w:rPr>
          <w:noProof/>
          <w:spacing w:val="1"/>
          <w:sz w:val="20"/>
          <w:szCs w:val="20"/>
        </w:rPr>
        <w:t>ређ</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6"/>
          <w:sz w:val="20"/>
          <w:szCs w:val="20"/>
        </w:rPr>
        <w:t xml:space="preserve"> </w:t>
      </w:r>
      <w:r w:rsidRPr="00BD3E8D">
        <w:rPr>
          <w:noProof/>
          <w:spacing w:val="1"/>
          <w:sz w:val="20"/>
          <w:szCs w:val="20"/>
        </w:rPr>
        <w:t>до</w:t>
      </w:r>
      <w:r w:rsidRPr="00BD3E8D">
        <w:rPr>
          <w:noProof/>
          <w:spacing w:val="-2"/>
          <w:sz w:val="20"/>
          <w:szCs w:val="20"/>
        </w:rPr>
        <w:t>б</w:t>
      </w:r>
      <w:r w:rsidRPr="00BD3E8D">
        <w:rPr>
          <w:noProof/>
          <w:spacing w:val="1"/>
          <w:sz w:val="20"/>
          <w:szCs w:val="20"/>
        </w:rPr>
        <w:t>ро</w:t>
      </w:r>
      <w:r w:rsidRPr="00BD3E8D">
        <w:rPr>
          <w:noProof/>
          <w:sz w:val="20"/>
          <w:szCs w:val="20"/>
        </w:rPr>
        <w:t>б</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з</w:t>
      </w:r>
      <w:r w:rsidRPr="00BD3E8D">
        <w:rPr>
          <w:noProof/>
          <w:spacing w:val="-2"/>
          <w:sz w:val="20"/>
          <w:szCs w:val="20"/>
        </w:rPr>
        <w:t>д</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ља</w:t>
      </w:r>
      <w:r w:rsidRPr="00BD3E8D">
        <w:rPr>
          <w:noProof/>
          <w:spacing w:val="6"/>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сни</w:t>
      </w:r>
      <w:r w:rsidRPr="00BD3E8D">
        <w:rPr>
          <w:noProof/>
          <w:spacing w:val="1"/>
          <w:sz w:val="20"/>
          <w:szCs w:val="20"/>
        </w:rPr>
        <w:t>ч</w:t>
      </w:r>
      <w:r w:rsidRPr="00BD3E8D">
        <w:rPr>
          <w:noProof/>
          <w:sz w:val="20"/>
          <w:szCs w:val="20"/>
        </w:rPr>
        <w:t>ких и</w:t>
      </w:r>
      <w:r w:rsidRPr="00BD3E8D">
        <w:rPr>
          <w:noProof/>
          <w:spacing w:val="5"/>
          <w:sz w:val="20"/>
          <w:szCs w:val="20"/>
        </w:rPr>
        <w:t xml:space="preserve"> </w:t>
      </w:r>
      <w:r w:rsidRPr="00BD3E8D">
        <w:rPr>
          <w:noProof/>
          <w:sz w:val="20"/>
          <w:szCs w:val="20"/>
        </w:rPr>
        <w:t>н</w:t>
      </w:r>
      <w:r w:rsidRPr="00BD3E8D">
        <w:rPr>
          <w:noProof/>
          <w:spacing w:val="1"/>
          <w:sz w:val="20"/>
          <w:szCs w:val="20"/>
        </w:rPr>
        <w:t>ев</w:t>
      </w:r>
      <w:r w:rsidRPr="00BD3E8D">
        <w:rPr>
          <w:noProof/>
          <w:spacing w:val="-2"/>
          <w:sz w:val="20"/>
          <w:szCs w:val="20"/>
        </w:rPr>
        <w:t>л</w:t>
      </w:r>
      <w:r w:rsidRPr="00BD3E8D">
        <w:rPr>
          <w:noProof/>
          <w:spacing w:val="2"/>
          <w:sz w:val="20"/>
          <w:szCs w:val="20"/>
        </w:rPr>
        <w:t>а</w:t>
      </w:r>
      <w:r w:rsidRPr="00BD3E8D">
        <w:rPr>
          <w:noProof/>
          <w:sz w:val="20"/>
          <w:szCs w:val="20"/>
        </w:rPr>
        <w:t>сни</w:t>
      </w:r>
      <w:r w:rsidRPr="00BD3E8D">
        <w:rPr>
          <w:noProof/>
          <w:spacing w:val="1"/>
          <w:sz w:val="20"/>
          <w:szCs w:val="20"/>
        </w:rPr>
        <w:t>ч</w:t>
      </w:r>
      <w:r w:rsidRPr="00BD3E8D">
        <w:rPr>
          <w:noProof/>
          <w:sz w:val="20"/>
          <w:szCs w:val="20"/>
        </w:rPr>
        <w:t>ких</w:t>
      </w:r>
      <w:r w:rsidRPr="00BD3E8D">
        <w:rPr>
          <w:noProof/>
          <w:spacing w:val="5"/>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6"/>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ача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w:t>
      </w:r>
      <w:r w:rsidRPr="00BD3E8D">
        <w:rPr>
          <w:noProof/>
          <w:spacing w:val="-1"/>
          <w:sz w:val="20"/>
          <w:szCs w:val="20"/>
        </w:rPr>
        <w:t>в</w:t>
      </w:r>
      <w:r w:rsidRPr="00BD3E8D">
        <w:rPr>
          <w:noProof/>
          <w:sz w:val="20"/>
          <w:szCs w:val="20"/>
        </w:rPr>
        <w:t>ис</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w:t>
      </w:r>
      <w:r w:rsidRPr="00BD3E8D">
        <w:rPr>
          <w:noProof/>
          <w:spacing w:val="1"/>
          <w:sz w:val="20"/>
          <w:szCs w:val="20"/>
        </w:rPr>
        <w:t>о</w:t>
      </w:r>
      <w:r w:rsidRPr="00BD3E8D">
        <w:rPr>
          <w:noProof/>
          <w:sz w:val="20"/>
          <w:szCs w:val="20"/>
        </w:rPr>
        <w:t xml:space="preserve">г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w:t>
      </w:r>
      <w:r w:rsidRPr="00BD3E8D">
        <w:rPr>
          <w:noProof/>
          <w:spacing w:val="1"/>
          <w:sz w:val="20"/>
          <w:szCs w:val="20"/>
        </w:rPr>
        <w:t>ш</w:t>
      </w:r>
      <w:r w:rsidRPr="00BD3E8D">
        <w:rPr>
          <w:noProof/>
          <w:spacing w:val="-1"/>
          <w:sz w:val="20"/>
          <w:szCs w:val="20"/>
        </w:rPr>
        <w:t>т</w:t>
      </w:r>
      <w:r w:rsidRPr="00BD3E8D">
        <w:rPr>
          <w:noProof/>
          <w:spacing w:val="1"/>
          <w:sz w:val="20"/>
          <w:szCs w:val="20"/>
        </w:rPr>
        <w:t>ва</w:t>
      </w:r>
      <w:r w:rsidRPr="00BD3E8D">
        <w:rPr>
          <w:noProof/>
          <w:sz w:val="20"/>
          <w:szCs w:val="20"/>
        </w:rPr>
        <w:t>;</w:t>
      </w:r>
      <w:r w:rsidRPr="00BD3E8D">
        <w:rPr>
          <w:noProof/>
          <w:spacing w:val="3"/>
          <w:sz w:val="20"/>
          <w:szCs w:val="20"/>
        </w:rPr>
        <w:t xml:space="preserve"> </w:t>
      </w:r>
      <w:r w:rsidRPr="00BD3E8D">
        <w:rPr>
          <w:noProof/>
          <w:spacing w:val="-2"/>
          <w:sz w:val="20"/>
          <w:szCs w:val="20"/>
        </w:rPr>
        <w:t>с</w:t>
      </w:r>
      <w:r w:rsidRPr="00BD3E8D">
        <w:rPr>
          <w:noProof/>
          <w:spacing w:val="1"/>
          <w:sz w:val="20"/>
          <w:szCs w:val="20"/>
        </w:rPr>
        <w:t>тв</w:t>
      </w:r>
      <w:r w:rsidRPr="00BD3E8D">
        <w:rPr>
          <w:noProof/>
          <w:spacing w:val="-1"/>
          <w:sz w:val="20"/>
          <w:szCs w:val="20"/>
        </w:rPr>
        <w:t>а</w:t>
      </w:r>
      <w:r w:rsidRPr="00BD3E8D">
        <w:rPr>
          <w:noProof/>
          <w:spacing w:val="1"/>
          <w:sz w:val="20"/>
          <w:szCs w:val="20"/>
        </w:rPr>
        <w:t>ра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од</w:t>
      </w:r>
      <w:r w:rsidRPr="00BD3E8D">
        <w:rPr>
          <w:noProof/>
          <w:spacing w:val="-1"/>
          <w:sz w:val="20"/>
          <w:szCs w:val="20"/>
        </w:rPr>
        <w:t>р</w:t>
      </w:r>
      <w:r w:rsidRPr="00BD3E8D">
        <w:rPr>
          <w:noProof/>
          <w:spacing w:val="1"/>
          <w:sz w:val="20"/>
          <w:szCs w:val="20"/>
        </w:rPr>
        <w:t>жа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1"/>
          <w:sz w:val="20"/>
          <w:szCs w:val="20"/>
        </w:rPr>
        <w:t>поп</w:t>
      </w:r>
      <w:r w:rsidRPr="00BD3E8D">
        <w:rPr>
          <w:noProof/>
          <w:sz w:val="20"/>
          <w:szCs w:val="20"/>
        </w:rPr>
        <w:t>у</w:t>
      </w:r>
      <w:r w:rsidRPr="00BD3E8D">
        <w:rPr>
          <w:noProof/>
          <w:spacing w:val="1"/>
          <w:sz w:val="20"/>
          <w:szCs w:val="20"/>
        </w:rPr>
        <w:t>лац</w:t>
      </w:r>
      <w:r w:rsidRPr="00BD3E8D">
        <w:rPr>
          <w:noProof/>
          <w:sz w:val="20"/>
          <w:szCs w:val="20"/>
        </w:rPr>
        <w:t>ије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3"/>
          <w:sz w:val="20"/>
          <w:szCs w:val="20"/>
        </w:rPr>
        <w:t xml:space="preserve"> </w:t>
      </w:r>
      <w:r w:rsidRPr="00BD3E8D">
        <w:rPr>
          <w:noProof/>
          <w:sz w:val="20"/>
          <w:szCs w:val="20"/>
        </w:rPr>
        <w:t>је</w:t>
      </w:r>
      <w:r w:rsidRPr="00BD3E8D">
        <w:rPr>
          <w:noProof/>
          <w:spacing w:val="3"/>
          <w:sz w:val="20"/>
          <w:szCs w:val="20"/>
        </w:rPr>
        <w:t xml:space="preserve"> </w:t>
      </w:r>
      <w:r w:rsidRPr="00BD3E8D">
        <w:rPr>
          <w:noProof/>
          <w:sz w:val="20"/>
          <w:szCs w:val="20"/>
        </w:rPr>
        <w:t>и</w:t>
      </w:r>
      <w:r w:rsidRPr="00BD3E8D">
        <w:rPr>
          <w:noProof/>
          <w:spacing w:val="-1"/>
          <w:sz w:val="20"/>
          <w:szCs w:val="20"/>
        </w:rPr>
        <w:t>м</w:t>
      </w:r>
      <w:r w:rsidRPr="00BD3E8D">
        <w:rPr>
          <w:noProof/>
          <w:sz w:val="20"/>
          <w:szCs w:val="20"/>
        </w:rPr>
        <w:t>уна</w:t>
      </w:r>
      <w:r w:rsidRPr="00BD3E8D">
        <w:rPr>
          <w:noProof/>
          <w:spacing w:val="3"/>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2"/>
          <w:sz w:val="20"/>
          <w:szCs w:val="20"/>
        </w:rPr>
        <w:t>б</w:t>
      </w:r>
      <w:r w:rsidRPr="00BD3E8D">
        <w:rPr>
          <w:noProof/>
          <w:spacing w:val="1"/>
          <w:sz w:val="20"/>
          <w:szCs w:val="20"/>
        </w:rPr>
        <w:t>е</w:t>
      </w:r>
      <w:r w:rsidRPr="00BD3E8D">
        <w:rPr>
          <w:noProof/>
          <w:sz w:val="20"/>
          <w:szCs w:val="20"/>
        </w:rPr>
        <w:t>сни</w:t>
      </w:r>
      <w:r w:rsidRPr="00BD3E8D">
        <w:rPr>
          <w:noProof/>
          <w:spacing w:val="1"/>
          <w:sz w:val="20"/>
          <w:szCs w:val="20"/>
        </w:rPr>
        <w:t>л</w:t>
      </w:r>
      <w:r w:rsidRPr="00BD3E8D">
        <w:rPr>
          <w:noProof/>
          <w:sz w:val="20"/>
          <w:szCs w:val="20"/>
        </w:rPr>
        <w:t>о и</w:t>
      </w:r>
      <w:r w:rsidRPr="00BD3E8D">
        <w:rPr>
          <w:noProof/>
          <w:spacing w:val="-5"/>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о</w:t>
      </w:r>
      <w:r w:rsidRPr="00BD3E8D">
        <w:rPr>
          <w:noProof/>
          <w:sz w:val="20"/>
          <w:szCs w:val="20"/>
        </w:rPr>
        <w:t>ј</w:t>
      </w:r>
      <w:r w:rsidRPr="00BD3E8D">
        <w:rPr>
          <w:noProof/>
          <w:spacing w:val="-7"/>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м</w:t>
      </w:r>
      <w:r w:rsidRPr="00BD3E8D">
        <w:rPr>
          <w:noProof/>
          <w:sz w:val="20"/>
          <w:szCs w:val="20"/>
        </w:rPr>
        <w:t>а</w:t>
      </w:r>
      <w:r w:rsidRPr="00BD3E8D">
        <w:rPr>
          <w:noProof/>
          <w:spacing w:val="-6"/>
          <w:sz w:val="20"/>
          <w:szCs w:val="20"/>
        </w:rPr>
        <w:t xml:space="preserve"> </w:t>
      </w:r>
      <w:r w:rsidRPr="00BD3E8D">
        <w:rPr>
          <w:noProof/>
          <w:sz w:val="20"/>
          <w:szCs w:val="20"/>
        </w:rPr>
        <w:t>б</w:t>
      </w:r>
      <w:r w:rsidRPr="00BD3E8D">
        <w:rPr>
          <w:noProof/>
          <w:spacing w:val="1"/>
          <w:sz w:val="20"/>
          <w:szCs w:val="20"/>
        </w:rPr>
        <w:t>е</w:t>
      </w:r>
      <w:r w:rsidRPr="00BD3E8D">
        <w:rPr>
          <w:noProof/>
          <w:spacing w:val="-2"/>
          <w:sz w:val="20"/>
          <w:szCs w:val="20"/>
        </w:rPr>
        <w:t>с</w:t>
      </w:r>
      <w:r w:rsidRPr="00BD3E8D">
        <w:rPr>
          <w:noProof/>
          <w:sz w:val="20"/>
          <w:szCs w:val="20"/>
        </w:rPr>
        <w:t>ни</w:t>
      </w:r>
      <w:r w:rsidRPr="00BD3E8D">
        <w:rPr>
          <w:noProof/>
          <w:spacing w:val="1"/>
          <w:sz w:val="20"/>
          <w:szCs w:val="20"/>
        </w:rPr>
        <w:t>ла</w:t>
      </w:r>
      <w:r w:rsidRPr="00BD3E8D">
        <w:rPr>
          <w:noProof/>
          <w:sz w:val="20"/>
          <w:szCs w:val="20"/>
        </w:rPr>
        <w:t>;</w:t>
      </w:r>
      <w:r w:rsidRPr="00BD3E8D">
        <w:rPr>
          <w:noProof/>
          <w:spacing w:val="-10"/>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pacing w:val="-2"/>
          <w:sz w:val="20"/>
          <w:szCs w:val="20"/>
        </w:rPr>
        <w:t>и</w:t>
      </w:r>
      <w:r w:rsidRPr="00BD3E8D">
        <w:rPr>
          <w:noProof/>
          <w:spacing w:val="1"/>
          <w:sz w:val="20"/>
          <w:szCs w:val="20"/>
        </w:rPr>
        <w:t>ва</w:t>
      </w:r>
      <w:r w:rsidRPr="00BD3E8D">
        <w:rPr>
          <w:noProof/>
          <w:spacing w:val="-1"/>
          <w:sz w:val="20"/>
          <w:szCs w:val="20"/>
        </w:rPr>
        <w:t>њ</w:t>
      </w:r>
      <w:r w:rsidRPr="00BD3E8D">
        <w:rPr>
          <w:noProof/>
          <w:sz w:val="20"/>
          <w:szCs w:val="20"/>
        </w:rPr>
        <w:t>е</w:t>
      </w:r>
      <w:r w:rsidRPr="00BD3E8D">
        <w:rPr>
          <w:noProof/>
          <w:spacing w:val="-12"/>
          <w:sz w:val="20"/>
          <w:szCs w:val="20"/>
        </w:rPr>
        <w:t xml:space="preserve"> </w:t>
      </w:r>
      <w:r w:rsidRPr="00BD3E8D">
        <w:rPr>
          <w:noProof/>
          <w:spacing w:val="1"/>
          <w:sz w:val="20"/>
          <w:szCs w:val="20"/>
        </w:rPr>
        <w:t>р</w:t>
      </w:r>
      <w:r w:rsidRPr="00BD3E8D">
        <w:rPr>
          <w:noProof/>
          <w:spacing w:val="-2"/>
          <w:sz w:val="20"/>
          <w:szCs w:val="20"/>
        </w:rPr>
        <w:t>и</w:t>
      </w:r>
      <w:r w:rsidRPr="00BD3E8D">
        <w:rPr>
          <w:noProof/>
          <w:spacing w:val="1"/>
          <w:sz w:val="20"/>
          <w:szCs w:val="20"/>
        </w:rPr>
        <w:t>з</w:t>
      </w:r>
      <w:r w:rsidRPr="00BD3E8D">
        <w:rPr>
          <w:noProof/>
          <w:sz w:val="20"/>
          <w:szCs w:val="20"/>
        </w:rPr>
        <w:t>ика</w:t>
      </w:r>
      <w:r w:rsidRPr="00BD3E8D">
        <w:rPr>
          <w:noProof/>
          <w:spacing w:val="-10"/>
          <w:sz w:val="20"/>
          <w:szCs w:val="20"/>
        </w:rPr>
        <w:t xml:space="preserve"> </w:t>
      </w:r>
      <w:r w:rsidRPr="00BD3E8D">
        <w:rPr>
          <w:noProof/>
          <w:spacing w:val="1"/>
          <w:sz w:val="20"/>
          <w:szCs w:val="20"/>
        </w:rPr>
        <w:t>о</w:t>
      </w:r>
      <w:r w:rsidRPr="00BD3E8D">
        <w:rPr>
          <w:noProof/>
          <w:sz w:val="20"/>
          <w:szCs w:val="20"/>
        </w:rPr>
        <w:t>д</w:t>
      </w:r>
      <w:r w:rsidRPr="00BD3E8D">
        <w:rPr>
          <w:noProof/>
          <w:spacing w:val="-3"/>
          <w:sz w:val="20"/>
          <w:szCs w:val="20"/>
        </w:rPr>
        <w:t xml:space="preserve"> </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ал</w:t>
      </w:r>
      <w:r w:rsidRPr="00BD3E8D">
        <w:rPr>
          <w:noProof/>
          <w:sz w:val="20"/>
          <w:szCs w:val="20"/>
        </w:rPr>
        <w:t>их</w:t>
      </w:r>
      <w:r w:rsidRPr="00BD3E8D">
        <w:rPr>
          <w:noProof/>
          <w:spacing w:val="-9"/>
          <w:sz w:val="20"/>
          <w:szCs w:val="20"/>
        </w:rPr>
        <w:t xml:space="preserve"> </w:t>
      </w:r>
      <w:r w:rsidRPr="00BD3E8D">
        <w:rPr>
          <w:noProof/>
          <w:spacing w:val="-1"/>
          <w:sz w:val="20"/>
          <w:szCs w:val="20"/>
        </w:rPr>
        <w:t>з</w:t>
      </w:r>
      <w:r w:rsidRPr="00BD3E8D">
        <w:rPr>
          <w:noProof/>
          <w:spacing w:val="1"/>
          <w:sz w:val="20"/>
          <w:szCs w:val="20"/>
        </w:rPr>
        <w:t>оо</w:t>
      </w:r>
      <w:r w:rsidRPr="00BD3E8D">
        <w:rPr>
          <w:noProof/>
          <w:sz w:val="20"/>
          <w:szCs w:val="20"/>
        </w:rPr>
        <w:t>н</w:t>
      </w:r>
      <w:r w:rsidRPr="00BD3E8D">
        <w:rPr>
          <w:noProof/>
          <w:spacing w:val="-1"/>
          <w:sz w:val="20"/>
          <w:szCs w:val="20"/>
        </w:rPr>
        <w:t>о</w:t>
      </w:r>
      <w:r w:rsidRPr="00BD3E8D">
        <w:rPr>
          <w:noProof/>
          <w:spacing w:val="1"/>
          <w:sz w:val="20"/>
          <w:szCs w:val="20"/>
        </w:rPr>
        <w:t>за</w:t>
      </w:r>
      <w:r w:rsidRPr="00BD3E8D">
        <w:rPr>
          <w:noProof/>
          <w:sz w:val="20"/>
          <w:szCs w:val="20"/>
        </w:rPr>
        <w:t>;</w:t>
      </w:r>
      <w:r w:rsidRPr="00BD3E8D">
        <w:rPr>
          <w:noProof/>
          <w:spacing w:val="-10"/>
          <w:sz w:val="20"/>
          <w:szCs w:val="20"/>
        </w:rPr>
        <w:t xml:space="preserve"> </w:t>
      </w:r>
      <w:r w:rsidRPr="00BD3E8D">
        <w:rPr>
          <w:noProof/>
          <w:sz w:val="20"/>
          <w:szCs w:val="20"/>
        </w:rPr>
        <w:t>с</w:t>
      </w:r>
      <w:r w:rsidRPr="00BD3E8D">
        <w:rPr>
          <w:noProof/>
          <w:spacing w:val="-1"/>
          <w:sz w:val="20"/>
          <w:szCs w:val="20"/>
        </w:rPr>
        <w:t>мањ</w:t>
      </w:r>
      <w:r w:rsidRPr="00BD3E8D">
        <w:rPr>
          <w:noProof/>
          <w:sz w:val="20"/>
          <w:szCs w:val="20"/>
        </w:rPr>
        <w:t>и</w:t>
      </w:r>
      <w:r w:rsidRPr="00BD3E8D">
        <w:rPr>
          <w:noProof/>
          <w:spacing w:val="1"/>
          <w:sz w:val="20"/>
          <w:szCs w:val="20"/>
        </w:rPr>
        <w:t>ва</w:t>
      </w:r>
      <w:r w:rsidRPr="00BD3E8D">
        <w:rPr>
          <w:noProof/>
          <w:spacing w:val="-1"/>
          <w:sz w:val="20"/>
          <w:szCs w:val="20"/>
        </w:rPr>
        <w:t>њ</w:t>
      </w:r>
      <w:r w:rsidRPr="00BD3E8D">
        <w:rPr>
          <w:noProof/>
          <w:sz w:val="20"/>
          <w:szCs w:val="20"/>
        </w:rPr>
        <w:t>е</w:t>
      </w:r>
      <w:r w:rsidRPr="00BD3E8D">
        <w:rPr>
          <w:noProof/>
          <w:spacing w:val="-12"/>
          <w:sz w:val="20"/>
          <w:szCs w:val="20"/>
        </w:rPr>
        <w:t xml:space="preserve"> </w:t>
      </w:r>
      <w:r w:rsidRPr="00BD3E8D">
        <w:rPr>
          <w:noProof/>
          <w:spacing w:val="1"/>
          <w:sz w:val="20"/>
          <w:szCs w:val="20"/>
        </w:rPr>
        <w:t>др</w:t>
      </w:r>
      <w:r w:rsidRPr="00BD3E8D">
        <w:rPr>
          <w:noProof/>
          <w:sz w:val="20"/>
          <w:szCs w:val="20"/>
        </w:rPr>
        <w:t>угих</w:t>
      </w:r>
      <w:r w:rsidRPr="00BD3E8D">
        <w:rPr>
          <w:noProof/>
          <w:spacing w:val="-11"/>
          <w:sz w:val="20"/>
          <w:szCs w:val="20"/>
        </w:rPr>
        <w:t xml:space="preserve"> </w:t>
      </w:r>
      <w:r w:rsidRPr="00BD3E8D">
        <w:rPr>
          <w:noProof/>
          <w:spacing w:val="1"/>
          <w:sz w:val="20"/>
          <w:szCs w:val="20"/>
        </w:rPr>
        <w:t>р</w:t>
      </w:r>
      <w:r w:rsidRPr="00BD3E8D">
        <w:rPr>
          <w:noProof/>
          <w:sz w:val="20"/>
          <w:szCs w:val="20"/>
        </w:rPr>
        <w:t>и</w:t>
      </w:r>
      <w:r w:rsidRPr="00BD3E8D">
        <w:rPr>
          <w:noProof/>
          <w:spacing w:val="1"/>
          <w:sz w:val="20"/>
          <w:szCs w:val="20"/>
        </w:rPr>
        <w:t>з</w:t>
      </w:r>
      <w:r w:rsidRPr="00BD3E8D">
        <w:rPr>
          <w:noProof/>
          <w:spacing w:val="-2"/>
          <w:sz w:val="20"/>
          <w:szCs w:val="20"/>
        </w:rPr>
        <w:t>и</w:t>
      </w:r>
      <w:r w:rsidRPr="00BD3E8D">
        <w:rPr>
          <w:noProof/>
          <w:sz w:val="20"/>
          <w:szCs w:val="20"/>
        </w:rPr>
        <w:t>ка</w:t>
      </w:r>
      <w:r w:rsidRPr="00BD3E8D">
        <w:rPr>
          <w:noProof/>
          <w:spacing w:val="-7"/>
          <w:sz w:val="20"/>
          <w:szCs w:val="20"/>
        </w:rPr>
        <w:t xml:space="preserve"> </w:t>
      </w:r>
      <w:r w:rsidRPr="00BD3E8D">
        <w:rPr>
          <w:noProof/>
          <w:spacing w:val="-1"/>
          <w:sz w:val="20"/>
          <w:szCs w:val="20"/>
        </w:rPr>
        <w:t>з</w:t>
      </w:r>
      <w:r w:rsidRPr="00BD3E8D">
        <w:rPr>
          <w:noProof/>
          <w:sz w:val="20"/>
          <w:szCs w:val="20"/>
        </w:rPr>
        <w:t xml:space="preserve">а </w:t>
      </w:r>
      <w:r w:rsidRPr="00BD3E8D">
        <w:rPr>
          <w:noProof/>
          <w:spacing w:val="1"/>
          <w:sz w:val="20"/>
          <w:szCs w:val="20"/>
        </w:rPr>
        <w:t>здр</w:t>
      </w:r>
      <w:r w:rsidRPr="00BD3E8D">
        <w:rPr>
          <w:noProof/>
          <w:spacing w:val="-1"/>
          <w:sz w:val="20"/>
          <w:szCs w:val="20"/>
        </w:rPr>
        <w:t>а</w:t>
      </w:r>
      <w:r w:rsidRPr="00BD3E8D">
        <w:rPr>
          <w:noProof/>
          <w:spacing w:val="1"/>
          <w:sz w:val="20"/>
          <w:szCs w:val="20"/>
        </w:rPr>
        <w:t>в</w:t>
      </w:r>
      <w:r w:rsidRPr="00BD3E8D">
        <w:rPr>
          <w:noProof/>
          <w:sz w:val="20"/>
          <w:szCs w:val="20"/>
        </w:rPr>
        <w:t>ље</w:t>
      </w:r>
      <w:r w:rsidRPr="00BD3E8D">
        <w:rPr>
          <w:noProof/>
          <w:spacing w:val="4"/>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и</w:t>
      </w:r>
      <w:r w:rsidRPr="00BD3E8D">
        <w:rPr>
          <w:noProof/>
          <w:spacing w:val="3"/>
          <w:sz w:val="20"/>
          <w:szCs w:val="20"/>
        </w:rPr>
        <w:t xml:space="preserve"> </w:t>
      </w:r>
      <w:r w:rsidRPr="00BD3E8D">
        <w:rPr>
          <w:noProof/>
          <w:spacing w:val="-1"/>
          <w:sz w:val="20"/>
          <w:szCs w:val="20"/>
        </w:rPr>
        <w:t>(</w:t>
      </w:r>
      <w:r w:rsidRPr="00BD3E8D">
        <w:rPr>
          <w:noProof/>
          <w:sz w:val="20"/>
          <w:szCs w:val="20"/>
        </w:rPr>
        <w:t>н</w:t>
      </w:r>
      <w:r w:rsidRPr="00BD3E8D">
        <w:rPr>
          <w:noProof/>
          <w:spacing w:val="-1"/>
          <w:sz w:val="20"/>
          <w:szCs w:val="20"/>
        </w:rPr>
        <w:t>п</w:t>
      </w:r>
      <w:r w:rsidRPr="00BD3E8D">
        <w:rPr>
          <w:noProof/>
          <w:spacing w:val="1"/>
          <w:sz w:val="20"/>
          <w:szCs w:val="20"/>
        </w:rPr>
        <w:t>р</w:t>
      </w:r>
      <w:r w:rsidRPr="00BD3E8D">
        <w:rPr>
          <w:noProof/>
          <w:sz w:val="20"/>
          <w:szCs w:val="20"/>
        </w:rPr>
        <w:t>.</w:t>
      </w:r>
      <w:r w:rsidRPr="00BD3E8D">
        <w:rPr>
          <w:noProof/>
          <w:spacing w:val="3"/>
          <w:sz w:val="20"/>
          <w:szCs w:val="20"/>
        </w:rPr>
        <w:t xml:space="preserve"> </w:t>
      </w:r>
      <w:r w:rsidRPr="00BD3E8D">
        <w:rPr>
          <w:noProof/>
          <w:spacing w:val="-1"/>
          <w:sz w:val="20"/>
          <w:szCs w:val="20"/>
        </w:rPr>
        <w:t>па</w:t>
      </w:r>
      <w:r w:rsidRPr="00BD3E8D">
        <w:rPr>
          <w:noProof/>
          <w:spacing w:val="1"/>
          <w:sz w:val="20"/>
          <w:szCs w:val="20"/>
        </w:rPr>
        <w:t>раз</w:t>
      </w:r>
      <w:r w:rsidRPr="00BD3E8D">
        <w:rPr>
          <w:noProof/>
          <w:spacing w:val="-2"/>
          <w:sz w:val="20"/>
          <w:szCs w:val="20"/>
        </w:rPr>
        <w:t>и</w:t>
      </w:r>
      <w:r w:rsidRPr="00BD3E8D">
        <w:rPr>
          <w:noProof/>
          <w:spacing w:val="1"/>
          <w:sz w:val="20"/>
          <w:szCs w:val="20"/>
        </w:rPr>
        <w:t>т</w:t>
      </w:r>
      <w:r w:rsidRPr="00BD3E8D">
        <w:rPr>
          <w:noProof/>
          <w:spacing w:val="-1"/>
          <w:sz w:val="20"/>
          <w:szCs w:val="20"/>
        </w:rPr>
        <w:t>о</w:t>
      </w:r>
      <w:r w:rsidRPr="00BD3E8D">
        <w:rPr>
          <w:noProof/>
          <w:spacing w:val="1"/>
          <w:sz w:val="20"/>
          <w:szCs w:val="20"/>
        </w:rPr>
        <w:t>за</w:t>
      </w:r>
      <w:r w:rsidRPr="00BD3E8D">
        <w:rPr>
          <w:noProof/>
          <w:spacing w:val="-1"/>
          <w:sz w:val="20"/>
          <w:szCs w:val="20"/>
        </w:rPr>
        <w:t>)</w:t>
      </w:r>
      <w:r w:rsidRPr="00BD3E8D">
        <w:rPr>
          <w:noProof/>
          <w:sz w:val="20"/>
          <w:szCs w:val="20"/>
        </w:rPr>
        <w:t>;</w:t>
      </w:r>
      <w:r w:rsidRPr="00BD3E8D">
        <w:rPr>
          <w:noProof/>
          <w:spacing w:val="1"/>
          <w:sz w:val="20"/>
          <w:szCs w:val="20"/>
        </w:rPr>
        <w:t xml:space="preserve"> за</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а</w:t>
      </w:r>
      <w:r w:rsidRPr="00BD3E8D">
        <w:rPr>
          <w:noProof/>
          <w:spacing w:val="4"/>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не</w:t>
      </w:r>
      <w:r w:rsidRPr="00BD3E8D">
        <w:rPr>
          <w:noProof/>
          <w:spacing w:val="4"/>
          <w:sz w:val="20"/>
          <w:szCs w:val="20"/>
        </w:rPr>
        <w:t xml:space="preserve"> </w:t>
      </w:r>
      <w:r w:rsidRPr="00BD3E8D">
        <w:rPr>
          <w:noProof/>
          <w:sz w:val="20"/>
          <w:szCs w:val="20"/>
        </w:rPr>
        <w:t>с</w:t>
      </w:r>
      <w:r w:rsidRPr="00BD3E8D">
        <w:rPr>
          <w:noProof/>
          <w:spacing w:val="-1"/>
          <w:sz w:val="20"/>
          <w:szCs w:val="20"/>
        </w:rPr>
        <w:t>р</w:t>
      </w:r>
      <w:r w:rsidRPr="00BD3E8D">
        <w:rPr>
          <w:noProof/>
          <w:spacing w:val="3"/>
          <w:sz w:val="20"/>
          <w:szCs w:val="20"/>
        </w:rPr>
        <w:t>е</w:t>
      </w:r>
      <w:r w:rsidRPr="00BD3E8D">
        <w:rPr>
          <w:noProof/>
          <w:spacing w:val="1"/>
          <w:sz w:val="20"/>
          <w:szCs w:val="20"/>
        </w:rPr>
        <w:t>д</w:t>
      </w:r>
      <w:r w:rsidRPr="00BD3E8D">
        <w:rPr>
          <w:noProof/>
          <w:sz w:val="20"/>
          <w:szCs w:val="20"/>
        </w:rPr>
        <w:t>ине</w:t>
      </w:r>
      <w:r w:rsidRPr="00BD3E8D">
        <w:rPr>
          <w:noProof/>
          <w:spacing w:val="4"/>
          <w:sz w:val="20"/>
          <w:szCs w:val="20"/>
        </w:rPr>
        <w:t xml:space="preserve"> </w:t>
      </w:r>
      <w:r w:rsidRPr="00BD3E8D">
        <w:rPr>
          <w:noProof/>
          <w:sz w:val="20"/>
          <w:szCs w:val="20"/>
        </w:rPr>
        <w:t>и</w:t>
      </w:r>
      <w:r w:rsidRPr="00BD3E8D">
        <w:rPr>
          <w:noProof/>
          <w:spacing w:val="1"/>
          <w:sz w:val="20"/>
          <w:szCs w:val="20"/>
        </w:rPr>
        <w:t xml:space="preserve"> др</w:t>
      </w:r>
      <w:r w:rsidRPr="00BD3E8D">
        <w:rPr>
          <w:noProof/>
          <w:sz w:val="20"/>
          <w:szCs w:val="20"/>
        </w:rPr>
        <w:t>у</w:t>
      </w:r>
      <w:r w:rsidRPr="00BD3E8D">
        <w:rPr>
          <w:noProof/>
          <w:spacing w:val="-2"/>
          <w:sz w:val="20"/>
          <w:szCs w:val="20"/>
        </w:rPr>
        <w:t>г</w:t>
      </w:r>
      <w:r w:rsidRPr="00BD3E8D">
        <w:rPr>
          <w:noProof/>
          <w:sz w:val="20"/>
          <w:szCs w:val="20"/>
        </w:rPr>
        <w:t xml:space="preserve">их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1"/>
          <w:sz w:val="20"/>
          <w:szCs w:val="20"/>
        </w:rPr>
        <w:t>о</w:t>
      </w:r>
      <w:r w:rsidRPr="00BD3E8D">
        <w:rPr>
          <w:noProof/>
          <w:sz w:val="20"/>
          <w:szCs w:val="20"/>
        </w:rPr>
        <w:t>д</w:t>
      </w:r>
      <w:r w:rsidRPr="00BD3E8D">
        <w:rPr>
          <w:noProof/>
          <w:spacing w:val="1"/>
          <w:sz w:val="20"/>
          <w:szCs w:val="20"/>
        </w:rPr>
        <w:t xml:space="preserve"> р</w:t>
      </w:r>
      <w:r w:rsidRPr="00BD3E8D">
        <w:rPr>
          <w:noProof/>
          <w:spacing w:val="-2"/>
          <w:sz w:val="20"/>
          <w:szCs w:val="20"/>
        </w:rPr>
        <w:t>и</w:t>
      </w:r>
      <w:r w:rsidRPr="00BD3E8D">
        <w:rPr>
          <w:noProof/>
          <w:spacing w:val="1"/>
          <w:sz w:val="20"/>
          <w:szCs w:val="20"/>
        </w:rPr>
        <w:t>з</w:t>
      </w:r>
      <w:r w:rsidRPr="00BD3E8D">
        <w:rPr>
          <w:noProof/>
          <w:sz w:val="20"/>
          <w:szCs w:val="20"/>
        </w:rPr>
        <w:t>ик</w:t>
      </w:r>
      <w:r w:rsidRPr="00BD3E8D">
        <w:rPr>
          <w:noProof/>
          <w:spacing w:val="-1"/>
          <w:sz w:val="20"/>
          <w:szCs w:val="20"/>
        </w:rPr>
        <w:t>а</w:t>
      </w:r>
      <w:r w:rsidRPr="00BD3E8D">
        <w:rPr>
          <w:noProof/>
          <w:sz w:val="20"/>
          <w:szCs w:val="20"/>
        </w:rPr>
        <w:t xml:space="preserve">; </w:t>
      </w:r>
      <w:r w:rsidRPr="00BD3E8D">
        <w:rPr>
          <w:noProof/>
          <w:spacing w:val="-1"/>
          <w:sz w:val="20"/>
          <w:szCs w:val="20"/>
        </w:rPr>
        <w:t>п</w:t>
      </w:r>
      <w:r w:rsidRPr="00BD3E8D">
        <w:rPr>
          <w:noProof/>
          <w:spacing w:val="1"/>
          <w:sz w:val="20"/>
          <w:szCs w:val="20"/>
        </w:rPr>
        <w:t>реве</w:t>
      </w:r>
      <w:r w:rsidRPr="00BD3E8D">
        <w:rPr>
          <w:noProof/>
          <w:sz w:val="20"/>
          <w:szCs w:val="20"/>
        </w:rPr>
        <w:t>нција</w:t>
      </w:r>
      <w:r w:rsidRPr="00BD3E8D">
        <w:rPr>
          <w:noProof/>
          <w:spacing w:val="-16"/>
          <w:sz w:val="20"/>
          <w:szCs w:val="20"/>
        </w:rPr>
        <w:t xml:space="preserve"> </w:t>
      </w:r>
      <w:r w:rsidRPr="00BD3E8D">
        <w:rPr>
          <w:noProof/>
          <w:sz w:val="20"/>
          <w:szCs w:val="20"/>
        </w:rPr>
        <w:t>и</w:t>
      </w:r>
      <w:r w:rsidRPr="00BD3E8D">
        <w:rPr>
          <w:noProof/>
          <w:spacing w:val="1"/>
          <w:sz w:val="20"/>
          <w:szCs w:val="20"/>
        </w:rPr>
        <w:t>ле</w:t>
      </w:r>
      <w:r w:rsidRPr="00BD3E8D">
        <w:rPr>
          <w:noProof/>
          <w:spacing w:val="-2"/>
          <w:sz w:val="20"/>
          <w:szCs w:val="20"/>
        </w:rPr>
        <w:t>г</w:t>
      </w:r>
      <w:r w:rsidRPr="00BD3E8D">
        <w:rPr>
          <w:noProof/>
          <w:spacing w:val="1"/>
          <w:sz w:val="20"/>
          <w:szCs w:val="20"/>
        </w:rPr>
        <w:t>ал</w:t>
      </w:r>
      <w:r w:rsidRPr="00BD3E8D">
        <w:rPr>
          <w:noProof/>
          <w:sz w:val="20"/>
          <w:szCs w:val="20"/>
        </w:rPr>
        <w:t>не</w:t>
      </w:r>
      <w:r w:rsidRPr="00BD3E8D">
        <w:rPr>
          <w:noProof/>
          <w:spacing w:val="-12"/>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pacing w:val="-2"/>
          <w:sz w:val="20"/>
          <w:szCs w:val="20"/>
        </w:rPr>
        <w:t>д</w:t>
      </w:r>
      <w:r w:rsidRPr="00BD3E8D">
        <w:rPr>
          <w:noProof/>
          <w:spacing w:val="1"/>
          <w:sz w:val="20"/>
          <w:szCs w:val="20"/>
        </w:rPr>
        <w:t>а</w:t>
      </w:r>
      <w:r w:rsidRPr="00BD3E8D">
        <w:rPr>
          <w:noProof/>
          <w:sz w:val="20"/>
          <w:szCs w:val="20"/>
        </w:rPr>
        <w:t>је</w:t>
      </w:r>
      <w:r w:rsidRPr="00BD3E8D">
        <w:rPr>
          <w:noProof/>
          <w:spacing w:val="-11"/>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тра</w:t>
      </w:r>
      <w:r w:rsidRPr="00BD3E8D">
        <w:rPr>
          <w:noProof/>
          <w:spacing w:val="-1"/>
          <w:sz w:val="20"/>
          <w:szCs w:val="20"/>
        </w:rPr>
        <w:t>ф</w:t>
      </w:r>
      <w:r w:rsidRPr="00BD3E8D">
        <w:rPr>
          <w:noProof/>
          <w:sz w:val="20"/>
          <w:szCs w:val="20"/>
        </w:rPr>
        <w:t>икинга</w:t>
      </w:r>
      <w:r w:rsidRPr="00BD3E8D">
        <w:rPr>
          <w:noProof/>
          <w:spacing w:val="-17"/>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pacing w:val="-2"/>
          <w:sz w:val="20"/>
          <w:szCs w:val="20"/>
        </w:rPr>
        <w:t>к</w:t>
      </w:r>
      <w:r w:rsidRPr="00BD3E8D">
        <w:rPr>
          <w:noProof/>
          <w:spacing w:val="1"/>
          <w:sz w:val="20"/>
          <w:szCs w:val="20"/>
        </w:rPr>
        <w:t>а</w:t>
      </w:r>
      <w:r w:rsidRPr="00BD3E8D">
        <w:rPr>
          <w:noProof/>
          <w:sz w:val="20"/>
          <w:szCs w:val="20"/>
        </w:rPr>
        <w:t>.</w:t>
      </w:r>
    </w:p>
    <w:p w14:paraId="7B370CF8" w14:textId="77777777" w:rsidR="008776AB" w:rsidRPr="00BD3E8D" w:rsidRDefault="008776AB" w:rsidP="008776AB">
      <w:pPr>
        <w:spacing w:before="14" w:line="260" w:lineRule="exact"/>
        <w:rPr>
          <w:noProof/>
          <w:sz w:val="20"/>
          <w:szCs w:val="20"/>
        </w:rPr>
      </w:pPr>
    </w:p>
    <w:p w14:paraId="09F96DE0" w14:textId="77777777" w:rsidR="008776AB" w:rsidRPr="00BD3E8D" w:rsidRDefault="008776AB" w:rsidP="008776AB">
      <w:pPr>
        <w:ind w:left="120" w:right="161"/>
        <w:jc w:val="both"/>
        <w:rPr>
          <w:noProof/>
          <w:sz w:val="20"/>
          <w:szCs w:val="20"/>
        </w:rPr>
      </w:pPr>
      <w:r w:rsidRPr="00BD3E8D">
        <w:rPr>
          <w:noProof/>
          <w:spacing w:val="1"/>
          <w:sz w:val="20"/>
          <w:szCs w:val="20"/>
          <w:lang w:val="sr-Cyrl-RS"/>
        </w:rPr>
        <w:t xml:space="preserve">   </w:t>
      </w:r>
      <w:r w:rsidRPr="00BD3E8D">
        <w:rPr>
          <w:noProof/>
          <w:spacing w:val="1"/>
          <w:sz w:val="20"/>
          <w:szCs w:val="20"/>
        </w:rPr>
        <w:t>Општина Ивањица</w:t>
      </w:r>
      <w:r w:rsidRPr="00BD3E8D">
        <w:rPr>
          <w:noProof/>
          <w:spacing w:val="-15"/>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п</w:t>
      </w:r>
      <w:r w:rsidRPr="00BD3E8D">
        <w:rPr>
          <w:noProof/>
          <w:spacing w:val="1"/>
          <w:sz w:val="20"/>
          <w:szCs w:val="20"/>
        </w:rPr>
        <w:t>оз</w:t>
      </w:r>
      <w:r w:rsidRPr="00BD3E8D">
        <w:rPr>
          <w:noProof/>
          <w:sz w:val="20"/>
          <w:szCs w:val="20"/>
        </w:rPr>
        <w:t>н</w:t>
      </w:r>
      <w:r w:rsidRPr="00BD3E8D">
        <w:rPr>
          <w:noProof/>
          <w:spacing w:val="1"/>
          <w:sz w:val="20"/>
          <w:szCs w:val="20"/>
        </w:rPr>
        <w:t>а</w:t>
      </w:r>
      <w:r w:rsidRPr="00BD3E8D">
        <w:rPr>
          <w:noProof/>
          <w:spacing w:val="-3"/>
          <w:sz w:val="20"/>
          <w:szCs w:val="20"/>
        </w:rPr>
        <w:t>ј</w:t>
      </w:r>
      <w:r w:rsidRPr="00BD3E8D">
        <w:rPr>
          <w:noProof/>
          <w:sz w:val="20"/>
          <w:szCs w:val="20"/>
        </w:rPr>
        <w:t>е</w:t>
      </w:r>
      <w:r w:rsidRPr="00BD3E8D">
        <w:rPr>
          <w:noProof/>
          <w:spacing w:val="-14"/>
          <w:sz w:val="20"/>
          <w:szCs w:val="20"/>
        </w:rPr>
        <w:t xml:space="preserve"> </w:t>
      </w:r>
      <w:r w:rsidRPr="00BD3E8D">
        <w:rPr>
          <w:noProof/>
          <w:spacing w:val="-1"/>
          <w:sz w:val="20"/>
          <w:szCs w:val="20"/>
        </w:rPr>
        <w:t>з</w:t>
      </w:r>
      <w:r w:rsidRPr="00BD3E8D">
        <w:rPr>
          <w:noProof/>
          <w:sz w:val="20"/>
          <w:szCs w:val="20"/>
        </w:rPr>
        <w:t>н</w:t>
      </w:r>
      <w:r w:rsidRPr="00BD3E8D">
        <w:rPr>
          <w:noProof/>
          <w:spacing w:val="1"/>
          <w:sz w:val="20"/>
          <w:szCs w:val="20"/>
        </w:rPr>
        <w:t>ача</w:t>
      </w:r>
      <w:r w:rsidRPr="00BD3E8D">
        <w:rPr>
          <w:noProof/>
          <w:sz w:val="20"/>
          <w:szCs w:val="20"/>
        </w:rPr>
        <w:t>ј</w:t>
      </w:r>
      <w:r w:rsidRPr="00BD3E8D">
        <w:rPr>
          <w:noProof/>
          <w:spacing w:val="-1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е</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5"/>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r w:rsidRPr="00BD3E8D">
        <w:rPr>
          <w:noProof/>
          <w:spacing w:val="-10"/>
          <w:sz w:val="20"/>
          <w:szCs w:val="20"/>
        </w:rPr>
        <w:t xml:space="preserve"> </w:t>
      </w:r>
      <w:r w:rsidRPr="00BD3E8D">
        <w:rPr>
          <w:noProof/>
          <w:spacing w:val="-3"/>
          <w:sz w:val="20"/>
          <w:szCs w:val="20"/>
        </w:rPr>
        <w:t>н</w:t>
      </w:r>
      <w:r w:rsidRPr="00BD3E8D">
        <w:rPr>
          <w:noProof/>
          <w:sz w:val="20"/>
          <w:szCs w:val="20"/>
        </w:rPr>
        <w:t>а</w:t>
      </w:r>
      <w:r w:rsidRPr="00BD3E8D">
        <w:rPr>
          <w:noProof/>
          <w:spacing w:val="-6"/>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ин</w:t>
      </w:r>
      <w:r w:rsidRPr="00BD3E8D">
        <w:rPr>
          <w:noProof/>
          <w:spacing w:val="-10"/>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јим</w:t>
      </w:r>
      <w:r w:rsidRPr="00BD3E8D">
        <w:rPr>
          <w:noProof/>
          <w:spacing w:val="-10"/>
          <w:sz w:val="20"/>
          <w:szCs w:val="20"/>
        </w:rPr>
        <w:t xml:space="preserve"> </w:t>
      </w:r>
      <w:r w:rsidRPr="00BD3E8D">
        <w:rPr>
          <w:noProof/>
          <w:sz w:val="20"/>
          <w:szCs w:val="20"/>
        </w:rPr>
        <w:t>се</w:t>
      </w:r>
      <w:r w:rsidRPr="00BD3E8D">
        <w:rPr>
          <w:noProof/>
          <w:spacing w:val="-6"/>
          <w:sz w:val="20"/>
          <w:szCs w:val="20"/>
        </w:rPr>
        <w:t xml:space="preserve"> </w:t>
      </w:r>
      <w:r w:rsidRPr="00BD3E8D">
        <w:rPr>
          <w:noProof/>
          <w:sz w:val="20"/>
          <w:szCs w:val="20"/>
        </w:rPr>
        <w:t>не</w:t>
      </w:r>
      <w:r w:rsidRPr="00BD3E8D">
        <w:rPr>
          <w:noProof/>
          <w:spacing w:val="-6"/>
          <w:sz w:val="20"/>
          <w:szCs w:val="20"/>
        </w:rPr>
        <w:t xml:space="preserve"> </w:t>
      </w:r>
      <w:r w:rsidRPr="00BD3E8D">
        <w:rPr>
          <w:noProof/>
          <w:spacing w:val="-2"/>
          <w:sz w:val="20"/>
          <w:szCs w:val="20"/>
        </w:rPr>
        <w:t>и</w:t>
      </w:r>
      <w:r w:rsidRPr="00BD3E8D">
        <w:rPr>
          <w:noProof/>
          <w:spacing w:val="1"/>
          <w:sz w:val="20"/>
          <w:szCs w:val="20"/>
        </w:rPr>
        <w:t>за</w:t>
      </w:r>
      <w:r w:rsidRPr="00BD3E8D">
        <w:rPr>
          <w:noProof/>
          <w:spacing w:val="-1"/>
          <w:sz w:val="20"/>
          <w:szCs w:val="20"/>
        </w:rPr>
        <w:t>з</w:t>
      </w:r>
      <w:r w:rsidRPr="00BD3E8D">
        <w:rPr>
          <w:noProof/>
          <w:sz w:val="20"/>
          <w:szCs w:val="20"/>
        </w:rPr>
        <w:t>и</w:t>
      </w:r>
      <w:r w:rsidRPr="00BD3E8D">
        <w:rPr>
          <w:noProof/>
          <w:spacing w:val="1"/>
          <w:sz w:val="20"/>
          <w:szCs w:val="20"/>
        </w:rPr>
        <w:t>в</w:t>
      </w:r>
      <w:r w:rsidRPr="00BD3E8D">
        <w:rPr>
          <w:noProof/>
          <w:sz w:val="20"/>
          <w:szCs w:val="20"/>
        </w:rPr>
        <w:t>а н</w:t>
      </w:r>
      <w:r w:rsidRPr="00BD3E8D">
        <w:rPr>
          <w:noProof/>
          <w:spacing w:val="1"/>
          <w:sz w:val="20"/>
          <w:szCs w:val="20"/>
        </w:rPr>
        <w:t>е</w:t>
      </w:r>
      <w:r w:rsidRPr="00BD3E8D">
        <w:rPr>
          <w:noProof/>
          <w:spacing w:val="-1"/>
          <w:sz w:val="20"/>
          <w:szCs w:val="20"/>
        </w:rPr>
        <w:t>п</w:t>
      </w:r>
      <w:r w:rsidRPr="00BD3E8D">
        <w:rPr>
          <w:noProof/>
          <w:spacing w:val="1"/>
          <w:sz w:val="20"/>
          <w:szCs w:val="20"/>
        </w:rPr>
        <w:t>отре</w:t>
      </w:r>
      <w:r w:rsidRPr="00BD3E8D">
        <w:rPr>
          <w:noProof/>
          <w:sz w:val="20"/>
          <w:szCs w:val="20"/>
        </w:rPr>
        <w:t>бна</w:t>
      </w:r>
      <w:r w:rsidRPr="00BD3E8D">
        <w:rPr>
          <w:noProof/>
          <w:spacing w:val="-17"/>
          <w:sz w:val="20"/>
          <w:szCs w:val="20"/>
        </w:rPr>
        <w:t xml:space="preserve"> </w:t>
      </w:r>
      <w:r w:rsidRPr="00BD3E8D">
        <w:rPr>
          <w:noProof/>
          <w:spacing w:val="-1"/>
          <w:sz w:val="20"/>
          <w:szCs w:val="20"/>
        </w:rPr>
        <w:t>п</w:t>
      </w:r>
      <w:r w:rsidRPr="00BD3E8D">
        <w:rPr>
          <w:noProof/>
          <w:spacing w:val="1"/>
          <w:sz w:val="20"/>
          <w:szCs w:val="20"/>
        </w:rPr>
        <w:t>ат</w:t>
      </w:r>
      <w:r w:rsidRPr="00BD3E8D">
        <w:rPr>
          <w:noProof/>
          <w:spacing w:val="-1"/>
          <w:sz w:val="20"/>
          <w:szCs w:val="20"/>
        </w:rPr>
        <w:t>њ</w:t>
      </w:r>
      <w:r w:rsidRPr="00BD3E8D">
        <w:rPr>
          <w:noProof/>
          <w:sz w:val="20"/>
          <w:szCs w:val="20"/>
        </w:rPr>
        <w:t>а</w:t>
      </w:r>
      <w:r w:rsidRPr="00BD3E8D">
        <w:rPr>
          <w:noProof/>
          <w:spacing w:val="-10"/>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pacing w:val="-2"/>
          <w:sz w:val="20"/>
          <w:szCs w:val="20"/>
        </w:rPr>
        <w:t>и</w:t>
      </w:r>
      <w:r w:rsidRPr="00BD3E8D">
        <w:rPr>
          <w:noProof/>
          <w:spacing w:val="1"/>
          <w:sz w:val="20"/>
          <w:szCs w:val="20"/>
        </w:rPr>
        <w:t>ња</w:t>
      </w:r>
      <w:r w:rsidRPr="00BD3E8D">
        <w:rPr>
          <w:noProof/>
          <w:sz w:val="20"/>
          <w:szCs w:val="20"/>
        </w:rPr>
        <w:t>,</w:t>
      </w:r>
      <w:r w:rsidRPr="00BD3E8D">
        <w:rPr>
          <w:noProof/>
          <w:spacing w:val="-17"/>
          <w:sz w:val="20"/>
          <w:szCs w:val="20"/>
        </w:rPr>
        <w:t xml:space="preserve"> </w:t>
      </w:r>
      <w:r w:rsidRPr="00BD3E8D">
        <w:rPr>
          <w:noProof/>
          <w:sz w:val="20"/>
          <w:szCs w:val="20"/>
        </w:rPr>
        <w:t>а</w:t>
      </w:r>
      <w:r w:rsidRPr="00BD3E8D">
        <w:rPr>
          <w:noProof/>
          <w:spacing w:val="-5"/>
          <w:sz w:val="20"/>
          <w:szCs w:val="20"/>
        </w:rPr>
        <w:t xml:space="preserve"> </w:t>
      </w:r>
      <w:r w:rsidRPr="00BD3E8D">
        <w:rPr>
          <w:noProof/>
          <w:sz w:val="20"/>
          <w:szCs w:val="20"/>
        </w:rPr>
        <w:t>ис</w:t>
      </w:r>
      <w:r w:rsidRPr="00BD3E8D">
        <w:rPr>
          <w:noProof/>
          <w:spacing w:val="-1"/>
          <w:sz w:val="20"/>
          <w:szCs w:val="20"/>
        </w:rPr>
        <w:t>т</w:t>
      </w:r>
      <w:r w:rsidRPr="00BD3E8D">
        <w:rPr>
          <w:noProof/>
          <w:spacing w:val="1"/>
          <w:sz w:val="20"/>
          <w:szCs w:val="20"/>
        </w:rPr>
        <w:t>о</w:t>
      </w:r>
      <w:r w:rsidRPr="00BD3E8D">
        <w:rPr>
          <w:noProof/>
          <w:spacing w:val="-1"/>
          <w:sz w:val="20"/>
          <w:szCs w:val="20"/>
        </w:rPr>
        <w:t>в</w:t>
      </w:r>
      <w:r w:rsidRPr="00BD3E8D">
        <w:rPr>
          <w:noProof/>
          <w:spacing w:val="1"/>
          <w:sz w:val="20"/>
          <w:szCs w:val="20"/>
        </w:rPr>
        <w:t>ре</w:t>
      </w:r>
      <w:r w:rsidRPr="00BD3E8D">
        <w:rPr>
          <w:noProof/>
          <w:spacing w:val="-1"/>
          <w:sz w:val="20"/>
          <w:szCs w:val="20"/>
        </w:rPr>
        <w:t>м</w:t>
      </w:r>
      <w:r w:rsidRPr="00BD3E8D">
        <w:rPr>
          <w:noProof/>
          <w:spacing w:val="1"/>
          <w:sz w:val="20"/>
          <w:szCs w:val="20"/>
        </w:rPr>
        <w:t>е</w:t>
      </w:r>
      <w:r w:rsidRPr="00BD3E8D">
        <w:rPr>
          <w:noProof/>
          <w:sz w:val="20"/>
          <w:szCs w:val="20"/>
        </w:rPr>
        <w:t>но</w:t>
      </w:r>
      <w:r w:rsidRPr="00BD3E8D">
        <w:rPr>
          <w:noProof/>
          <w:spacing w:val="-16"/>
          <w:sz w:val="20"/>
          <w:szCs w:val="20"/>
        </w:rPr>
        <w:t xml:space="preserve"> </w:t>
      </w:r>
      <w:r w:rsidRPr="00BD3E8D">
        <w:rPr>
          <w:noProof/>
          <w:spacing w:val="-1"/>
          <w:sz w:val="20"/>
          <w:szCs w:val="20"/>
        </w:rPr>
        <w:t>ш</w:t>
      </w:r>
      <w:r w:rsidRPr="00BD3E8D">
        <w:rPr>
          <w:noProof/>
          <w:spacing w:val="1"/>
          <w:sz w:val="20"/>
          <w:szCs w:val="20"/>
        </w:rPr>
        <w:t>т</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13"/>
          <w:sz w:val="20"/>
          <w:szCs w:val="20"/>
        </w:rPr>
        <w:t xml:space="preserve"> </w:t>
      </w:r>
      <w:r w:rsidRPr="00BD3E8D">
        <w:rPr>
          <w:noProof/>
          <w:spacing w:val="1"/>
          <w:sz w:val="20"/>
          <w:szCs w:val="20"/>
        </w:rPr>
        <w:t>здр</w:t>
      </w:r>
      <w:r w:rsidRPr="00BD3E8D">
        <w:rPr>
          <w:noProof/>
          <w:sz w:val="20"/>
          <w:szCs w:val="20"/>
        </w:rPr>
        <w:t>а</w:t>
      </w:r>
      <w:r w:rsidRPr="00BD3E8D">
        <w:rPr>
          <w:noProof/>
          <w:spacing w:val="1"/>
          <w:sz w:val="20"/>
          <w:szCs w:val="20"/>
        </w:rPr>
        <w:t>в</w:t>
      </w:r>
      <w:r w:rsidRPr="00BD3E8D">
        <w:rPr>
          <w:noProof/>
          <w:sz w:val="20"/>
          <w:szCs w:val="20"/>
        </w:rPr>
        <w:t>ље</w:t>
      </w:r>
      <w:r w:rsidRPr="00BD3E8D">
        <w:rPr>
          <w:noProof/>
          <w:spacing w:val="-12"/>
          <w:sz w:val="20"/>
          <w:szCs w:val="20"/>
        </w:rPr>
        <w:t xml:space="preserve"> </w:t>
      </w:r>
      <w:r w:rsidRPr="00BD3E8D">
        <w:rPr>
          <w:noProof/>
          <w:spacing w:val="-2"/>
          <w:sz w:val="20"/>
          <w:szCs w:val="20"/>
        </w:rPr>
        <w:t>г</w:t>
      </w:r>
      <w:r w:rsidRPr="00BD3E8D">
        <w:rPr>
          <w:noProof/>
          <w:spacing w:val="1"/>
          <w:sz w:val="20"/>
          <w:szCs w:val="20"/>
        </w:rPr>
        <w:t>ра</w:t>
      </w:r>
      <w:r w:rsidRPr="00BD3E8D">
        <w:rPr>
          <w:noProof/>
          <w:spacing w:val="-1"/>
          <w:sz w:val="20"/>
          <w:szCs w:val="20"/>
        </w:rPr>
        <w:t>ђ</w:t>
      </w:r>
      <w:r w:rsidRPr="00BD3E8D">
        <w:rPr>
          <w:noProof/>
          <w:spacing w:val="1"/>
          <w:sz w:val="20"/>
          <w:szCs w:val="20"/>
        </w:rPr>
        <w:t>а</w:t>
      </w:r>
      <w:r w:rsidRPr="00BD3E8D">
        <w:rPr>
          <w:noProof/>
          <w:sz w:val="20"/>
          <w:szCs w:val="20"/>
        </w:rPr>
        <w:t>н</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w:t>
      </w:r>
      <w:r w:rsidRPr="00BD3E8D">
        <w:rPr>
          <w:noProof/>
          <w:sz w:val="20"/>
          <w:szCs w:val="20"/>
        </w:rPr>
        <w:t>м</w:t>
      </w:r>
      <w:r w:rsidRPr="00BD3E8D">
        <w:rPr>
          <w:noProof/>
          <w:spacing w:val="-13"/>
          <w:sz w:val="20"/>
          <w:szCs w:val="20"/>
        </w:rPr>
        <w:t xml:space="preserve"> </w:t>
      </w:r>
      <w:r w:rsidRPr="00BD3E8D">
        <w:rPr>
          <w:noProof/>
          <w:spacing w:val="1"/>
          <w:sz w:val="20"/>
          <w:szCs w:val="20"/>
        </w:rPr>
        <w:t>де</w:t>
      </w:r>
      <w:r w:rsidRPr="00BD3E8D">
        <w:rPr>
          <w:noProof/>
          <w:spacing w:val="-1"/>
          <w:sz w:val="20"/>
          <w:szCs w:val="20"/>
        </w:rPr>
        <w:t>ф</w:t>
      </w:r>
      <w:r w:rsidRPr="00BD3E8D">
        <w:rPr>
          <w:noProof/>
          <w:sz w:val="20"/>
          <w:szCs w:val="20"/>
        </w:rPr>
        <w:t>ини</w:t>
      </w:r>
      <w:r w:rsidRPr="00BD3E8D">
        <w:rPr>
          <w:noProof/>
          <w:spacing w:val="1"/>
          <w:sz w:val="20"/>
          <w:szCs w:val="20"/>
        </w:rPr>
        <w:t>ш</w:t>
      </w:r>
      <w:r w:rsidRPr="00BD3E8D">
        <w:rPr>
          <w:noProof/>
          <w:sz w:val="20"/>
          <w:szCs w:val="20"/>
        </w:rPr>
        <w:t>е</w:t>
      </w:r>
      <w:r w:rsidRPr="00BD3E8D">
        <w:rPr>
          <w:noProof/>
          <w:spacing w:val="-14"/>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е</w:t>
      </w:r>
      <w:r w:rsidRPr="00BD3E8D">
        <w:rPr>
          <w:noProof/>
          <w:spacing w:val="-9"/>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етод</w:t>
      </w:r>
      <w:r w:rsidRPr="00BD3E8D">
        <w:rPr>
          <w:noProof/>
          <w:sz w:val="20"/>
          <w:szCs w:val="20"/>
        </w:rPr>
        <w:t>е</w:t>
      </w:r>
      <w:r w:rsidRPr="00BD3E8D">
        <w:rPr>
          <w:noProof/>
          <w:spacing w:val="-1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9"/>
          <w:sz w:val="20"/>
          <w:szCs w:val="20"/>
        </w:rPr>
        <w:t xml:space="preserve"> </w:t>
      </w:r>
      <w:r w:rsidRPr="00BD3E8D">
        <w:rPr>
          <w:noProof/>
          <w:spacing w:val="1"/>
          <w:sz w:val="20"/>
          <w:szCs w:val="20"/>
        </w:rPr>
        <w:t>ћ</w:t>
      </w:r>
      <w:r w:rsidRPr="00BD3E8D">
        <w:rPr>
          <w:noProof/>
          <w:sz w:val="20"/>
          <w:szCs w:val="20"/>
        </w:rPr>
        <w:t>е</w:t>
      </w:r>
      <w:r w:rsidRPr="00BD3E8D">
        <w:rPr>
          <w:noProof/>
          <w:spacing w:val="-8"/>
          <w:sz w:val="20"/>
          <w:szCs w:val="20"/>
        </w:rPr>
        <w:t xml:space="preserve"> </w:t>
      </w:r>
      <w:r w:rsidRPr="00BD3E8D">
        <w:rPr>
          <w:noProof/>
          <w:sz w:val="20"/>
          <w:szCs w:val="20"/>
        </w:rPr>
        <w:t>на</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а</w:t>
      </w:r>
      <w:r w:rsidRPr="00BD3E8D">
        <w:rPr>
          <w:noProof/>
          <w:spacing w:val="-2"/>
          <w:sz w:val="20"/>
          <w:szCs w:val="20"/>
        </w:rPr>
        <w:t>д</w:t>
      </w:r>
      <w:r w:rsidRPr="00BD3E8D">
        <w:rPr>
          <w:noProof/>
          <w:spacing w:val="1"/>
          <w:sz w:val="20"/>
          <w:szCs w:val="20"/>
        </w:rPr>
        <w:t>е</w:t>
      </w:r>
      <w:r w:rsidRPr="00BD3E8D">
        <w:rPr>
          <w:noProof/>
          <w:spacing w:val="-2"/>
          <w:sz w:val="20"/>
          <w:szCs w:val="20"/>
        </w:rPr>
        <w:t>к</w:t>
      </w:r>
      <w:r w:rsidRPr="00BD3E8D">
        <w:rPr>
          <w:noProof/>
          <w:spacing w:val="1"/>
          <w:sz w:val="20"/>
          <w:szCs w:val="20"/>
        </w:rPr>
        <w:t>ват</w:t>
      </w:r>
      <w:r w:rsidRPr="00BD3E8D">
        <w:rPr>
          <w:noProof/>
          <w:sz w:val="20"/>
          <w:szCs w:val="20"/>
        </w:rPr>
        <w:t>нији, најефикаснији,</w:t>
      </w:r>
      <w:r w:rsidRPr="00BD3E8D">
        <w:rPr>
          <w:noProof/>
          <w:spacing w:val="-21"/>
          <w:sz w:val="20"/>
          <w:szCs w:val="20"/>
        </w:rPr>
        <w:t xml:space="preserve"> </w:t>
      </w:r>
      <w:r w:rsidRPr="00BD3E8D">
        <w:rPr>
          <w:noProof/>
          <w:spacing w:val="1"/>
          <w:sz w:val="20"/>
          <w:szCs w:val="20"/>
        </w:rPr>
        <w:t>од</w:t>
      </w:r>
      <w:r w:rsidRPr="00BD3E8D">
        <w:rPr>
          <w:noProof/>
          <w:spacing w:val="-1"/>
          <w:sz w:val="20"/>
          <w:szCs w:val="20"/>
        </w:rPr>
        <w:t>р</w:t>
      </w:r>
      <w:r w:rsidRPr="00BD3E8D">
        <w:rPr>
          <w:noProof/>
          <w:spacing w:val="1"/>
          <w:sz w:val="20"/>
          <w:szCs w:val="20"/>
        </w:rPr>
        <w:t>ж</w:t>
      </w:r>
      <w:r w:rsidRPr="00BD3E8D">
        <w:rPr>
          <w:noProof/>
          <w:sz w:val="20"/>
          <w:szCs w:val="20"/>
        </w:rPr>
        <w:t>ив</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ху</w:t>
      </w:r>
      <w:r w:rsidRPr="00BD3E8D">
        <w:rPr>
          <w:noProof/>
          <w:spacing w:val="-1"/>
          <w:sz w:val="20"/>
          <w:szCs w:val="20"/>
        </w:rPr>
        <w:t>м</w:t>
      </w:r>
      <w:r w:rsidRPr="00BD3E8D">
        <w:rPr>
          <w:noProof/>
          <w:spacing w:val="1"/>
          <w:sz w:val="20"/>
          <w:szCs w:val="20"/>
        </w:rPr>
        <w:t>а</w:t>
      </w:r>
      <w:r w:rsidRPr="00BD3E8D">
        <w:rPr>
          <w:noProof/>
          <w:sz w:val="20"/>
          <w:szCs w:val="20"/>
        </w:rPr>
        <w:t>н</w:t>
      </w:r>
      <w:r w:rsidRPr="00BD3E8D">
        <w:rPr>
          <w:noProof/>
          <w:spacing w:val="-10"/>
          <w:sz w:val="20"/>
          <w:szCs w:val="20"/>
        </w:rPr>
        <w:t xml:space="preserve"> </w:t>
      </w:r>
      <w:r w:rsidRPr="00BD3E8D">
        <w:rPr>
          <w:noProof/>
          <w:sz w:val="20"/>
          <w:szCs w:val="20"/>
        </w:rPr>
        <w:t>н</w:t>
      </w:r>
      <w:r w:rsidRPr="00BD3E8D">
        <w:rPr>
          <w:noProof/>
          <w:spacing w:val="2"/>
          <w:sz w:val="20"/>
          <w:szCs w:val="20"/>
        </w:rPr>
        <w:t>а</w:t>
      </w:r>
      <w:r w:rsidRPr="00BD3E8D">
        <w:rPr>
          <w:noProof/>
          <w:spacing w:val="1"/>
          <w:sz w:val="20"/>
          <w:szCs w:val="20"/>
        </w:rPr>
        <w:t>ч</w:t>
      </w:r>
      <w:r w:rsidRPr="00BD3E8D">
        <w:rPr>
          <w:noProof/>
          <w:sz w:val="20"/>
          <w:szCs w:val="20"/>
        </w:rPr>
        <w:t>ин</w:t>
      </w:r>
      <w:r w:rsidRPr="00BD3E8D">
        <w:rPr>
          <w:noProof/>
          <w:spacing w:val="-10"/>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в</w:t>
      </w:r>
      <w:r w:rsidRPr="00BD3E8D">
        <w:rPr>
          <w:noProof/>
          <w:spacing w:val="1"/>
          <w:sz w:val="20"/>
          <w:szCs w:val="20"/>
        </w:rPr>
        <w:t>ре</w:t>
      </w:r>
      <w:r w:rsidRPr="00BD3E8D">
        <w:rPr>
          <w:noProof/>
          <w:spacing w:val="-1"/>
          <w:sz w:val="20"/>
          <w:szCs w:val="20"/>
        </w:rPr>
        <w:t>м</w:t>
      </w:r>
      <w:r w:rsidRPr="00BD3E8D">
        <w:rPr>
          <w:noProof/>
          <w:spacing w:val="1"/>
          <w:sz w:val="20"/>
          <w:szCs w:val="20"/>
        </w:rPr>
        <w:t>е</w:t>
      </w:r>
      <w:r w:rsidRPr="00BD3E8D">
        <w:rPr>
          <w:noProof/>
          <w:sz w:val="20"/>
          <w:szCs w:val="20"/>
        </w:rPr>
        <w:t>нск</w:t>
      </w:r>
      <w:r w:rsidRPr="00BD3E8D">
        <w:rPr>
          <w:noProof/>
          <w:spacing w:val="1"/>
          <w:sz w:val="20"/>
          <w:szCs w:val="20"/>
        </w:rPr>
        <w:t>о</w:t>
      </w:r>
      <w:r w:rsidRPr="00BD3E8D">
        <w:rPr>
          <w:noProof/>
          <w:sz w:val="20"/>
          <w:szCs w:val="20"/>
        </w:rPr>
        <w:t>м</w:t>
      </w:r>
      <w:r w:rsidRPr="00BD3E8D">
        <w:rPr>
          <w:noProof/>
          <w:spacing w:val="-16"/>
          <w:sz w:val="20"/>
          <w:szCs w:val="20"/>
        </w:rPr>
        <w:t xml:space="preserve"> </w:t>
      </w:r>
      <w:r w:rsidRPr="00BD3E8D">
        <w:rPr>
          <w:noProof/>
          <w:spacing w:val="-1"/>
          <w:sz w:val="20"/>
          <w:szCs w:val="20"/>
        </w:rPr>
        <w:t>пе</w:t>
      </w:r>
      <w:r w:rsidRPr="00BD3E8D">
        <w:rPr>
          <w:noProof/>
          <w:spacing w:val="1"/>
          <w:sz w:val="20"/>
          <w:szCs w:val="20"/>
        </w:rPr>
        <w:t>р</w:t>
      </w:r>
      <w:r w:rsidRPr="00BD3E8D">
        <w:rPr>
          <w:noProof/>
          <w:sz w:val="20"/>
          <w:szCs w:val="20"/>
        </w:rPr>
        <w:t>и</w:t>
      </w:r>
      <w:r w:rsidRPr="00BD3E8D">
        <w:rPr>
          <w:noProof/>
          <w:spacing w:val="-1"/>
          <w:sz w:val="20"/>
          <w:szCs w:val="20"/>
        </w:rPr>
        <w:t>о</w:t>
      </w:r>
      <w:r w:rsidRPr="00BD3E8D">
        <w:rPr>
          <w:noProof/>
          <w:spacing w:val="1"/>
          <w:sz w:val="20"/>
          <w:szCs w:val="20"/>
        </w:rPr>
        <w:t>д</w:t>
      </w:r>
      <w:r w:rsidRPr="00BD3E8D">
        <w:rPr>
          <w:noProof/>
          <w:sz w:val="20"/>
          <w:szCs w:val="20"/>
        </w:rPr>
        <w:t>у</w:t>
      </w:r>
      <w:r w:rsidRPr="00BD3E8D">
        <w:rPr>
          <w:noProof/>
          <w:spacing w:val="-13"/>
          <w:sz w:val="20"/>
          <w:szCs w:val="20"/>
        </w:rPr>
        <w:t xml:space="preserve"> </w:t>
      </w:r>
      <w:r w:rsidRPr="00BD3E8D">
        <w:rPr>
          <w:noProof/>
          <w:spacing w:val="1"/>
          <w:sz w:val="20"/>
          <w:szCs w:val="20"/>
        </w:rPr>
        <w:t>о</w:t>
      </w:r>
      <w:r w:rsidRPr="00BD3E8D">
        <w:rPr>
          <w:noProof/>
          <w:sz w:val="20"/>
          <w:szCs w:val="20"/>
        </w:rPr>
        <w:t>д</w:t>
      </w:r>
      <w:r w:rsidRPr="00BD3E8D">
        <w:rPr>
          <w:noProof/>
          <w:spacing w:val="-6"/>
          <w:sz w:val="20"/>
          <w:szCs w:val="20"/>
        </w:rPr>
        <w:t xml:space="preserve"> </w:t>
      </w:r>
      <w:r w:rsidRPr="00BD3E8D">
        <w:rPr>
          <w:noProof/>
          <w:spacing w:val="-1"/>
          <w:sz w:val="20"/>
          <w:szCs w:val="20"/>
        </w:rPr>
        <w:t>три</w:t>
      </w:r>
      <w:r w:rsidRPr="00BD3E8D">
        <w:rPr>
          <w:noProof/>
          <w:spacing w:val="-7"/>
          <w:sz w:val="20"/>
          <w:szCs w:val="20"/>
        </w:rPr>
        <w:t xml:space="preserve"> </w:t>
      </w:r>
      <w:r w:rsidRPr="00BD3E8D">
        <w:rPr>
          <w:noProof/>
          <w:spacing w:val="1"/>
          <w:sz w:val="20"/>
          <w:szCs w:val="20"/>
        </w:rPr>
        <w:t>д</w:t>
      </w:r>
      <w:r w:rsidRPr="00BD3E8D">
        <w:rPr>
          <w:noProof/>
          <w:sz w:val="20"/>
          <w:szCs w:val="20"/>
        </w:rPr>
        <w:t>о</w:t>
      </w:r>
      <w:r w:rsidRPr="00BD3E8D">
        <w:rPr>
          <w:noProof/>
          <w:spacing w:val="-8"/>
          <w:sz w:val="20"/>
          <w:szCs w:val="20"/>
        </w:rPr>
        <w:t xml:space="preserve"> пет</w:t>
      </w:r>
      <w:r w:rsidRPr="00BD3E8D">
        <w:rPr>
          <w:noProof/>
          <w:sz w:val="20"/>
          <w:szCs w:val="20"/>
        </w:rPr>
        <w:t xml:space="preserve"> г</w:t>
      </w:r>
      <w:r w:rsidRPr="00BD3E8D">
        <w:rPr>
          <w:noProof/>
          <w:spacing w:val="1"/>
          <w:sz w:val="20"/>
          <w:szCs w:val="20"/>
        </w:rPr>
        <w:t>од</w:t>
      </w:r>
      <w:r w:rsidRPr="00BD3E8D">
        <w:rPr>
          <w:noProof/>
          <w:sz w:val="20"/>
          <w:szCs w:val="20"/>
        </w:rPr>
        <w:t>ина</w:t>
      </w:r>
      <w:r w:rsidRPr="00BD3E8D">
        <w:rPr>
          <w:noProof/>
          <w:spacing w:val="-10"/>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w:t>
      </w:r>
      <w:r w:rsidRPr="00BD3E8D">
        <w:rPr>
          <w:noProof/>
          <w:spacing w:val="-1"/>
          <w:sz w:val="20"/>
          <w:szCs w:val="20"/>
        </w:rPr>
        <w:t>њ</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2"/>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јн</w:t>
      </w:r>
      <w:r w:rsidRPr="00BD3E8D">
        <w:rPr>
          <w:noProof/>
          <w:spacing w:val="1"/>
          <w:sz w:val="20"/>
          <w:szCs w:val="20"/>
        </w:rPr>
        <w:t>о</w:t>
      </w:r>
      <w:r w:rsidRPr="00BD3E8D">
        <w:rPr>
          <w:noProof/>
          <w:spacing w:val="-2"/>
          <w:sz w:val="20"/>
          <w:szCs w:val="20"/>
        </w:rPr>
        <w:t>с</w:t>
      </w:r>
      <w:r w:rsidRPr="00BD3E8D">
        <w:rPr>
          <w:noProof/>
          <w:sz w:val="20"/>
          <w:szCs w:val="20"/>
        </w:rPr>
        <w:t>т</w:t>
      </w:r>
      <w:r w:rsidRPr="00BD3E8D">
        <w:rPr>
          <w:noProof/>
          <w:spacing w:val="-14"/>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па</w:t>
      </w:r>
      <w:r w:rsidRPr="00BD3E8D">
        <w:rPr>
          <w:noProof/>
          <w:sz w:val="20"/>
          <w:szCs w:val="20"/>
        </w:rPr>
        <w:t>са</w:t>
      </w:r>
      <w:r w:rsidRPr="00BD3E8D">
        <w:rPr>
          <w:noProof/>
          <w:spacing w:val="-6"/>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r w:rsidRPr="00BD3E8D">
        <w:rPr>
          <w:noProof/>
          <w:spacing w:val="-10"/>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z w:val="20"/>
          <w:szCs w:val="20"/>
        </w:rPr>
        <w:t>е</w:t>
      </w:r>
      <w:r w:rsidRPr="00BD3E8D">
        <w:rPr>
          <w:noProof/>
          <w:spacing w:val="-9"/>
          <w:sz w:val="20"/>
          <w:szCs w:val="20"/>
        </w:rPr>
        <w:t xml:space="preserve"> </w:t>
      </w:r>
      <w:r w:rsidRPr="00BD3E8D">
        <w:rPr>
          <w:noProof/>
          <w:sz w:val="20"/>
          <w:szCs w:val="20"/>
        </w:rPr>
        <w:t>на</w:t>
      </w:r>
      <w:r w:rsidRPr="00BD3E8D">
        <w:rPr>
          <w:noProof/>
          <w:spacing w:val="-8"/>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w:t>
      </w:r>
      <w:r w:rsidRPr="00BD3E8D">
        <w:rPr>
          <w:noProof/>
          <w:spacing w:val="-11"/>
          <w:sz w:val="20"/>
          <w:szCs w:val="20"/>
        </w:rPr>
        <w:t xml:space="preserve"> </w:t>
      </w:r>
      <w:r w:rsidRPr="00BD3E8D">
        <w:rPr>
          <w:noProof/>
          <w:spacing w:val="-1"/>
          <w:sz w:val="20"/>
          <w:szCs w:val="20"/>
        </w:rPr>
        <w:t>п</w:t>
      </w:r>
      <w:r w:rsidRPr="00BD3E8D">
        <w:rPr>
          <w:noProof/>
          <w:spacing w:val="1"/>
          <w:sz w:val="20"/>
          <w:szCs w:val="20"/>
        </w:rPr>
        <w:t>ов</w:t>
      </w:r>
      <w:r w:rsidRPr="00BD3E8D">
        <w:rPr>
          <w:noProof/>
          <w:spacing w:val="-1"/>
          <w:sz w:val="20"/>
          <w:szCs w:val="20"/>
        </w:rPr>
        <w:t>р</w:t>
      </w:r>
      <w:r w:rsidRPr="00BD3E8D">
        <w:rPr>
          <w:noProof/>
          <w:spacing w:val="1"/>
          <w:sz w:val="20"/>
          <w:szCs w:val="20"/>
        </w:rPr>
        <w:t>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pacing w:val="-2"/>
          <w:sz w:val="20"/>
          <w:szCs w:val="20"/>
        </w:rPr>
        <w:t>д</w:t>
      </w:r>
      <w:r w:rsidRPr="00BD3E8D">
        <w:rPr>
          <w:noProof/>
          <w:sz w:val="20"/>
          <w:szCs w:val="20"/>
        </w:rPr>
        <w:t xml:space="preserve">о </w:t>
      </w:r>
      <w:r w:rsidRPr="00BD3E8D">
        <w:rPr>
          <w:noProof/>
          <w:spacing w:val="-1"/>
          <w:sz w:val="20"/>
          <w:szCs w:val="20"/>
        </w:rPr>
        <w:t>м</w:t>
      </w:r>
      <w:r w:rsidRPr="00BD3E8D">
        <w:rPr>
          <w:noProof/>
          <w:spacing w:val="1"/>
          <w:sz w:val="20"/>
          <w:szCs w:val="20"/>
        </w:rPr>
        <w:t>а</w:t>
      </w:r>
      <w:r w:rsidRPr="00BD3E8D">
        <w:rPr>
          <w:noProof/>
          <w:sz w:val="20"/>
          <w:szCs w:val="20"/>
        </w:rPr>
        <w:t>кси</w:t>
      </w:r>
      <w:r w:rsidRPr="00BD3E8D">
        <w:rPr>
          <w:noProof/>
          <w:spacing w:val="-1"/>
          <w:sz w:val="20"/>
          <w:szCs w:val="20"/>
        </w:rPr>
        <w:t>м</w:t>
      </w:r>
      <w:r w:rsidRPr="00BD3E8D">
        <w:rPr>
          <w:noProof/>
          <w:spacing w:val="1"/>
          <w:sz w:val="20"/>
          <w:szCs w:val="20"/>
        </w:rPr>
        <w:t>ал</w:t>
      </w:r>
      <w:r w:rsidRPr="00BD3E8D">
        <w:rPr>
          <w:noProof/>
          <w:sz w:val="20"/>
          <w:szCs w:val="20"/>
        </w:rPr>
        <w:t>не</w:t>
      </w:r>
      <w:r w:rsidRPr="00BD3E8D">
        <w:rPr>
          <w:noProof/>
          <w:spacing w:val="-15"/>
          <w:sz w:val="20"/>
          <w:szCs w:val="20"/>
        </w:rPr>
        <w:t xml:space="preserve"> </w:t>
      </w:r>
      <w:r w:rsidRPr="00BD3E8D">
        <w:rPr>
          <w:noProof/>
          <w:spacing w:val="-1"/>
          <w:sz w:val="20"/>
          <w:szCs w:val="20"/>
        </w:rPr>
        <w:t>в</w:t>
      </w:r>
      <w:r w:rsidRPr="00BD3E8D">
        <w:rPr>
          <w:noProof/>
          <w:spacing w:val="1"/>
          <w:sz w:val="20"/>
          <w:szCs w:val="20"/>
        </w:rPr>
        <w:t>ел</w:t>
      </w:r>
      <w:r w:rsidRPr="00BD3E8D">
        <w:rPr>
          <w:noProof/>
          <w:sz w:val="20"/>
          <w:szCs w:val="20"/>
        </w:rPr>
        <w:t>и</w:t>
      </w:r>
      <w:r w:rsidRPr="00BD3E8D">
        <w:rPr>
          <w:noProof/>
          <w:spacing w:val="1"/>
          <w:sz w:val="20"/>
          <w:szCs w:val="20"/>
        </w:rPr>
        <w:t>ч</w:t>
      </w:r>
      <w:r w:rsidRPr="00BD3E8D">
        <w:rPr>
          <w:noProof/>
          <w:sz w:val="20"/>
          <w:szCs w:val="20"/>
        </w:rPr>
        <w:t>ине</w:t>
      </w:r>
      <w:r w:rsidRPr="00BD3E8D">
        <w:rPr>
          <w:noProof/>
          <w:spacing w:val="-15"/>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w:t>
      </w:r>
      <w:r w:rsidRPr="00BD3E8D">
        <w:rPr>
          <w:noProof/>
          <w:spacing w:val="1"/>
          <w:sz w:val="20"/>
          <w:szCs w:val="20"/>
        </w:rPr>
        <w:t>е</w:t>
      </w:r>
      <w:r w:rsidRPr="00BD3E8D">
        <w:rPr>
          <w:noProof/>
          <w:sz w:val="20"/>
          <w:szCs w:val="20"/>
        </w:rPr>
        <w:t>,</w:t>
      </w:r>
      <w:r w:rsidRPr="00BD3E8D">
        <w:rPr>
          <w:noProof/>
          <w:spacing w:val="-18"/>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12"/>
          <w:sz w:val="20"/>
          <w:szCs w:val="20"/>
        </w:rPr>
        <w:t xml:space="preserve"> </w:t>
      </w:r>
      <w:r w:rsidRPr="00BD3E8D">
        <w:rPr>
          <w:noProof/>
          <w:spacing w:val="-2"/>
          <w:sz w:val="20"/>
          <w:szCs w:val="20"/>
        </w:rPr>
        <w:t>г</w:t>
      </w:r>
      <w:r w:rsidRPr="00BD3E8D">
        <w:rPr>
          <w:noProof/>
          <w:spacing w:val="1"/>
          <w:sz w:val="20"/>
          <w:szCs w:val="20"/>
        </w:rPr>
        <w:t>о</w:t>
      </w:r>
      <w:r w:rsidRPr="00BD3E8D">
        <w:rPr>
          <w:noProof/>
          <w:spacing w:val="-1"/>
          <w:sz w:val="20"/>
          <w:szCs w:val="20"/>
        </w:rPr>
        <w:t>р</w:t>
      </w:r>
      <w:r w:rsidRPr="00BD3E8D">
        <w:rPr>
          <w:noProof/>
          <w:spacing w:val="1"/>
          <w:sz w:val="20"/>
          <w:szCs w:val="20"/>
        </w:rPr>
        <w:t>њ</w:t>
      </w:r>
      <w:r w:rsidRPr="00BD3E8D">
        <w:rPr>
          <w:noProof/>
          <w:sz w:val="20"/>
          <w:szCs w:val="20"/>
        </w:rPr>
        <w:t>е</w:t>
      </w:r>
      <w:r w:rsidRPr="00BD3E8D">
        <w:rPr>
          <w:noProof/>
          <w:spacing w:val="-10"/>
          <w:sz w:val="20"/>
          <w:szCs w:val="20"/>
        </w:rPr>
        <w:t xml:space="preserve"> </w:t>
      </w:r>
      <w:r w:rsidRPr="00BD3E8D">
        <w:rPr>
          <w:noProof/>
          <w:spacing w:val="-2"/>
          <w:sz w:val="20"/>
          <w:szCs w:val="20"/>
        </w:rPr>
        <w:t>г</w:t>
      </w:r>
      <w:r w:rsidRPr="00BD3E8D">
        <w:rPr>
          <w:noProof/>
          <w:spacing w:val="-1"/>
          <w:sz w:val="20"/>
          <w:szCs w:val="20"/>
        </w:rPr>
        <w:t>р</w:t>
      </w:r>
      <w:r w:rsidRPr="00BD3E8D">
        <w:rPr>
          <w:noProof/>
          <w:spacing w:val="1"/>
          <w:sz w:val="20"/>
          <w:szCs w:val="20"/>
        </w:rPr>
        <w:t>а</w:t>
      </w:r>
      <w:r w:rsidRPr="00BD3E8D">
        <w:rPr>
          <w:noProof/>
          <w:sz w:val="20"/>
          <w:szCs w:val="20"/>
        </w:rPr>
        <w:t>н</w:t>
      </w:r>
      <w:r w:rsidRPr="00BD3E8D">
        <w:rPr>
          <w:noProof/>
          <w:spacing w:val="1"/>
          <w:sz w:val="20"/>
          <w:szCs w:val="20"/>
        </w:rPr>
        <w:t>и</w:t>
      </w:r>
      <w:r w:rsidRPr="00BD3E8D">
        <w:rPr>
          <w:noProof/>
          <w:sz w:val="20"/>
          <w:szCs w:val="20"/>
        </w:rPr>
        <w:t>це</w:t>
      </w:r>
      <w:r w:rsidRPr="00BD3E8D">
        <w:rPr>
          <w:noProof/>
          <w:spacing w:val="-11"/>
          <w:sz w:val="20"/>
          <w:szCs w:val="20"/>
        </w:rPr>
        <w:t xml:space="preserve"> </w:t>
      </w:r>
      <w:r w:rsidRPr="00BD3E8D">
        <w:rPr>
          <w:noProof/>
          <w:sz w:val="20"/>
          <w:szCs w:val="20"/>
        </w:rPr>
        <w:t>гус</w:t>
      </w:r>
      <w:r w:rsidRPr="00BD3E8D">
        <w:rPr>
          <w:noProof/>
          <w:spacing w:val="-1"/>
          <w:sz w:val="20"/>
          <w:szCs w:val="20"/>
        </w:rPr>
        <w:t>т</w:t>
      </w:r>
      <w:r w:rsidRPr="00BD3E8D">
        <w:rPr>
          <w:noProof/>
          <w:sz w:val="20"/>
          <w:szCs w:val="20"/>
        </w:rPr>
        <w:t>ине</w:t>
      </w:r>
      <w:r w:rsidRPr="00BD3E8D">
        <w:rPr>
          <w:noProof/>
          <w:spacing w:val="-1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6"/>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ача</w:t>
      </w:r>
      <w:r w:rsidRPr="00BD3E8D">
        <w:rPr>
          <w:noProof/>
          <w:sz w:val="20"/>
          <w:szCs w:val="20"/>
        </w:rPr>
        <w:t>ка</w:t>
      </w:r>
      <w:r w:rsidRPr="00BD3E8D">
        <w:rPr>
          <w:noProof/>
          <w:spacing w:val="-1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ја</w:t>
      </w:r>
      <w:r w:rsidRPr="00BD3E8D">
        <w:rPr>
          <w:noProof/>
          <w:spacing w:val="-7"/>
          <w:sz w:val="20"/>
          <w:szCs w:val="20"/>
        </w:rPr>
        <w:t xml:space="preserve"> </w:t>
      </w:r>
      <w:r w:rsidRPr="00BD3E8D">
        <w:rPr>
          <w:noProof/>
          <w:spacing w:val="-1"/>
          <w:sz w:val="20"/>
          <w:szCs w:val="20"/>
        </w:rPr>
        <w:t>м</w:t>
      </w:r>
      <w:r w:rsidRPr="00BD3E8D">
        <w:rPr>
          <w:noProof/>
          <w:spacing w:val="1"/>
          <w:sz w:val="20"/>
          <w:szCs w:val="20"/>
        </w:rPr>
        <w:t>о</w:t>
      </w:r>
      <w:r w:rsidRPr="00BD3E8D">
        <w:rPr>
          <w:noProof/>
          <w:spacing w:val="-2"/>
          <w:sz w:val="20"/>
          <w:szCs w:val="20"/>
        </w:rPr>
        <w:t>ж</w:t>
      </w:r>
      <w:r w:rsidRPr="00BD3E8D">
        <w:rPr>
          <w:noProof/>
          <w:sz w:val="20"/>
          <w:szCs w:val="20"/>
        </w:rPr>
        <w:t>е</w:t>
      </w:r>
      <w:r w:rsidRPr="00BD3E8D">
        <w:rPr>
          <w:noProof/>
          <w:spacing w:val="-9"/>
          <w:sz w:val="20"/>
          <w:szCs w:val="20"/>
        </w:rPr>
        <w:t xml:space="preserve"> </w:t>
      </w:r>
      <w:r w:rsidRPr="00BD3E8D">
        <w:rPr>
          <w:noProof/>
          <w:spacing w:val="-2"/>
          <w:sz w:val="20"/>
          <w:szCs w:val="20"/>
        </w:rPr>
        <w:t>д</w:t>
      </w:r>
      <w:r w:rsidRPr="00BD3E8D">
        <w:rPr>
          <w:noProof/>
          <w:sz w:val="20"/>
          <w:szCs w:val="20"/>
        </w:rPr>
        <w:t>а</w:t>
      </w:r>
      <w:r w:rsidRPr="00BD3E8D">
        <w:rPr>
          <w:noProof/>
          <w:spacing w:val="-6"/>
          <w:sz w:val="20"/>
          <w:szCs w:val="20"/>
        </w:rPr>
        <w:t xml:space="preserve"> </w:t>
      </w:r>
      <w:r w:rsidRPr="00BD3E8D">
        <w:rPr>
          <w:noProof/>
          <w:spacing w:val="1"/>
          <w:sz w:val="20"/>
          <w:szCs w:val="20"/>
        </w:rPr>
        <w:t>о</w:t>
      </w:r>
      <w:r w:rsidRPr="00BD3E8D">
        <w:rPr>
          <w:noProof/>
          <w:spacing w:val="-1"/>
          <w:sz w:val="20"/>
          <w:szCs w:val="20"/>
        </w:rPr>
        <w:t>п</w:t>
      </w:r>
      <w:r w:rsidRPr="00BD3E8D">
        <w:rPr>
          <w:noProof/>
          <w:sz w:val="20"/>
          <w:szCs w:val="20"/>
        </w:rPr>
        <w:t>с</w:t>
      </w:r>
      <w:r w:rsidRPr="00BD3E8D">
        <w:rPr>
          <w:noProof/>
          <w:spacing w:val="-1"/>
          <w:sz w:val="20"/>
          <w:szCs w:val="20"/>
        </w:rPr>
        <w:t>та</w:t>
      </w:r>
      <w:r w:rsidRPr="00BD3E8D">
        <w:rPr>
          <w:noProof/>
          <w:sz w:val="20"/>
          <w:szCs w:val="20"/>
        </w:rPr>
        <w:t>не</w:t>
      </w:r>
      <w:r w:rsidRPr="00BD3E8D">
        <w:rPr>
          <w:noProof/>
          <w:spacing w:val="-11"/>
          <w:sz w:val="20"/>
          <w:szCs w:val="20"/>
        </w:rPr>
        <w:t xml:space="preserve"> </w:t>
      </w:r>
      <w:r w:rsidRPr="00BD3E8D">
        <w:rPr>
          <w:noProof/>
          <w:sz w:val="20"/>
          <w:szCs w:val="20"/>
        </w:rPr>
        <w:t>на</w:t>
      </w:r>
      <w:r w:rsidRPr="00BD3E8D">
        <w:rPr>
          <w:noProof/>
          <w:spacing w:val="-6"/>
          <w:sz w:val="20"/>
          <w:szCs w:val="20"/>
        </w:rPr>
        <w:t xml:space="preserve"> </w:t>
      </w:r>
      <w:r w:rsidRPr="00BD3E8D">
        <w:rPr>
          <w:noProof/>
          <w:sz w:val="20"/>
          <w:szCs w:val="20"/>
        </w:rPr>
        <w:t>с</w:t>
      </w:r>
      <w:r w:rsidRPr="00BD3E8D">
        <w:rPr>
          <w:noProof/>
          <w:spacing w:val="1"/>
          <w:sz w:val="20"/>
          <w:szCs w:val="20"/>
        </w:rPr>
        <w:t>та</w:t>
      </w:r>
      <w:r w:rsidRPr="00BD3E8D">
        <w:rPr>
          <w:noProof/>
          <w:sz w:val="20"/>
          <w:szCs w:val="20"/>
        </w:rPr>
        <w:t>н</w:t>
      </w:r>
      <w:r w:rsidRPr="00BD3E8D">
        <w:rPr>
          <w:noProof/>
          <w:spacing w:val="-2"/>
          <w:sz w:val="20"/>
          <w:szCs w:val="20"/>
        </w:rPr>
        <w:t>и</w:t>
      </w:r>
      <w:r w:rsidRPr="00BD3E8D">
        <w:rPr>
          <w:noProof/>
          <w:spacing w:val="1"/>
          <w:sz w:val="20"/>
          <w:szCs w:val="20"/>
        </w:rPr>
        <w:t>шт</w:t>
      </w:r>
      <w:r w:rsidRPr="00BD3E8D">
        <w:rPr>
          <w:noProof/>
          <w:sz w:val="20"/>
          <w:szCs w:val="20"/>
        </w:rPr>
        <w:t>у,</w:t>
      </w:r>
      <w:r w:rsidRPr="00BD3E8D">
        <w:rPr>
          <w:noProof/>
          <w:spacing w:val="-13"/>
          <w:sz w:val="20"/>
          <w:szCs w:val="20"/>
        </w:rPr>
        <w:t xml:space="preserve"> </w:t>
      </w:r>
      <w:r w:rsidRPr="00BD3E8D">
        <w:rPr>
          <w:noProof/>
          <w:spacing w:val="-3"/>
          <w:sz w:val="20"/>
          <w:szCs w:val="20"/>
        </w:rPr>
        <w:t>н</w:t>
      </w:r>
      <w:r w:rsidRPr="00BD3E8D">
        <w:rPr>
          <w:noProof/>
          <w:sz w:val="20"/>
          <w:szCs w:val="20"/>
        </w:rPr>
        <w:t>а</w:t>
      </w:r>
      <w:r w:rsidRPr="00BD3E8D">
        <w:rPr>
          <w:noProof/>
          <w:spacing w:val="-6"/>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w:t>
      </w:r>
      <w:r w:rsidRPr="00BD3E8D">
        <w:rPr>
          <w:noProof/>
          <w:spacing w:val="1"/>
          <w:sz w:val="20"/>
          <w:szCs w:val="20"/>
        </w:rPr>
        <w:t>в</w:t>
      </w:r>
      <w:r w:rsidRPr="00BD3E8D">
        <w:rPr>
          <w:noProof/>
          <w:sz w:val="20"/>
          <w:szCs w:val="20"/>
        </w:rPr>
        <w:t>у</w:t>
      </w:r>
      <w:r w:rsidRPr="00BD3E8D">
        <w:rPr>
          <w:noProof/>
          <w:spacing w:val="-12"/>
          <w:sz w:val="20"/>
          <w:szCs w:val="20"/>
        </w:rPr>
        <w:t xml:space="preserve"> </w:t>
      </w:r>
      <w:r w:rsidRPr="00BD3E8D">
        <w:rPr>
          <w:noProof/>
          <w:spacing w:val="1"/>
          <w:sz w:val="20"/>
          <w:szCs w:val="20"/>
        </w:rPr>
        <w:t>ра</w:t>
      </w:r>
      <w:r w:rsidRPr="00BD3E8D">
        <w:rPr>
          <w:noProof/>
          <w:sz w:val="20"/>
          <w:szCs w:val="20"/>
        </w:rPr>
        <w:t>с</w:t>
      </w:r>
      <w:r w:rsidRPr="00BD3E8D">
        <w:rPr>
          <w:noProof/>
          <w:spacing w:val="-1"/>
          <w:sz w:val="20"/>
          <w:szCs w:val="20"/>
        </w:rPr>
        <w:t>п</w:t>
      </w:r>
      <w:r w:rsidRPr="00BD3E8D">
        <w:rPr>
          <w:noProof/>
          <w:spacing w:val="1"/>
          <w:sz w:val="20"/>
          <w:szCs w:val="20"/>
        </w:rPr>
        <w:t>ол</w:t>
      </w:r>
      <w:r w:rsidRPr="00BD3E8D">
        <w:rPr>
          <w:noProof/>
          <w:spacing w:val="-1"/>
          <w:sz w:val="20"/>
          <w:szCs w:val="20"/>
        </w:rPr>
        <w:t>о</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22"/>
          <w:sz w:val="20"/>
          <w:szCs w:val="20"/>
        </w:rPr>
        <w:t xml:space="preserve"> </w:t>
      </w:r>
      <w:r w:rsidRPr="00BD3E8D">
        <w:rPr>
          <w:noProof/>
          <w:spacing w:val="1"/>
          <w:sz w:val="20"/>
          <w:szCs w:val="20"/>
        </w:rPr>
        <w:t>ре</w:t>
      </w:r>
      <w:r w:rsidRPr="00BD3E8D">
        <w:rPr>
          <w:noProof/>
          <w:sz w:val="20"/>
          <w:szCs w:val="20"/>
        </w:rPr>
        <w:t>с</w:t>
      </w:r>
      <w:r w:rsidRPr="00BD3E8D">
        <w:rPr>
          <w:noProof/>
          <w:spacing w:val="-2"/>
          <w:sz w:val="20"/>
          <w:szCs w:val="20"/>
        </w:rPr>
        <w:t>у</w:t>
      </w:r>
      <w:r w:rsidRPr="00BD3E8D">
        <w:rPr>
          <w:noProof/>
          <w:spacing w:val="1"/>
          <w:sz w:val="20"/>
          <w:szCs w:val="20"/>
        </w:rPr>
        <w:t>р</w:t>
      </w:r>
      <w:r w:rsidRPr="00BD3E8D">
        <w:rPr>
          <w:noProof/>
          <w:sz w:val="20"/>
          <w:szCs w:val="20"/>
        </w:rPr>
        <w:t>са</w:t>
      </w:r>
      <w:r w:rsidRPr="00BD3E8D">
        <w:rPr>
          <w:noProof/>
          <w:spacing w:val="-13"/>
          <w:sz w:val="20"/>
          <w:szCs w:val="20"/>
        </w:rPr>
        <w:t xml:space="preserve"> </w:t>
      </w:r>
      <w:r w:rsidRPr="00BD3E8D">
        <w:rPr>
          <w:noProof/>
          <w:spacing w:val="-1"/>
          <w:sz w:val="20"/>
          <w:szCs w:val="20"/>
        </w:rPr>
        <w:t>(</w:t>
      </w:r>
      <w:r w:rsidRPr="00BD3E8D">
        <w:rPr>
          <w:noProof/>
          <w:sz w:val="20"/>
          <w:szCs w:val="20"/>
        </w:rPr>
        <w:t>х</w:t>
      </w:r>
      <w:r w:rsidRPr="00BD3E8D">
        <w:rPr>
          <w:noProof/>
          <w:spacing w:val="1"/>
          <w:sz w:val="20"/>
          <w:szCs w:val="20"/>
        </w:rPr>
        <w:t>ра</w:t>
      </w:r>
      <w:r w:rsidRPr="00BD3E8D">
        <w:rPr>
          <w:noProof/>
          <w:sz w:val="20"/>
          <w:szCs w:val="20"/>
        </w:rPr>
        <w:t>н</w:t>
      </w:r>
      <w:r w:rsidRPr="00BD3E8D">
        <w:rPr>
          <w:noProof/>
          <w:spacing w:val="1"/>
          <w:sz w:val="20"/>
          <w:szCs w:val="20"/>
        </w:rPr>
        <w:t>а</w:t>
      </w:r>
      <w:r w:rsidRPr="00BD3E8D">
        <w:rPr>
          <w:noProof/>
          <w:sz w:val="20"/>
          <w:szCs w:val="20"/>
        </w:rPr>
        <w:t>,</w:t>
      </w:r>
      <w:r w:rsidRPr="00BD3E8D">
        <w:rPr>
          <w:noProof/>
          <w:spacing w:val="-11"/>
          <w:sz w:val="20"/>
          <w:szCs w:val="20"/>
        </w:rPr>
        <w:t xml:space="preserve"> </w:t>
      </w:r>
      <w:r w:rsidRPr="00BD3E8D">
        <w:rPr>
          <w:noProof/>
          <w:spacing w:val="-1"/>
          <w:sz w:val="20"/>
          <w:szCs w:val="20"/>
        </w:rPr>
        <w:t>в</w:t>
      </w:r>
      <w:r w:rsidRPr="00BD3E8D">
        <w:rPr>
          <w:noProof/>
          <w:spacing w:val="1"/>
          <w:sz w:val="20"/>
          <w:szCs w:val="20"/>
        </w:rPr>
        <w:t>од</w:t>
      </w:r>
      <w:r w:rsidRPr="00BD3E8D">
        <w:rPr>
          <w:noProof/>
          <w:spacing w:val="-1"/>
          <w:sz w:val="20"/>
          <w:szCs w:val="20"/>
        </w:rPr>
        <w:t>а</w:t>
      </w:r>
      <w:r w:rsidRPr="00BD3E8D">
        <w:rPr>
          <w:noProof/>
          <w:sz w:val="20"/>
          <w:szCs w:val="20"/>
        </w:rPr>
        <w:t>, ск</w:t>
      </w:r>
      <w:r w:rsidRPr="00BD3E8D">
        <w:rPr>
          <w:noProof/>
          <w:spacing w:val="1"/>
          <w:sz w:val="20"/>
          <w:szCs w:val="20"/>
        </w:rPr>
        <w:t>ло</w:t>
      </w:r>
      <w:r w:rsidRPr="00BD3E8D">
        <w:rPr>
          <w:noProof/>
          <w:sz w:val="20"/>
          <w:szCs w:val="20"/>
        </w:rPr>
        <w:t>ни</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w:t>
      </w:r>
      <w:r w:rsidRPr="00BD3E8D">
        <w:rPr>
          <w:noProof/>
          <w:spacing w:val="-15"/>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бриге</w:t>
      </w:r>
      <w:r w:rsidRPr="00BD3E8D">
        <w:rPr>
          <w:noProof/>
          <w:spacing w:val="-19"/>
          <w:sz w:val="20"/>
          <w:szCs w:val="20"/>
        </w:rPr>
        <w:t xml:space="preserve"> </w:t>
      </w:r>
      <w:r w:rsidRPr="00BD3E8D">
        <w:rPr>
          <w:noProof/>
          <w:spacing w:val="1"/>
          <w:sz w:val="20"/>
          <w:szCs w:val="20"/>
        </w:rPr>
        <w:t>о</w:t>
      </w:r>
      <w:r w:rsidRPr="00BD3E8D">
        <w:rPr>
          <w:noProof/>
          <w:sz w:val="20"/>
          <w:szCs w:val="20"/>
        </w:rPr>
        <w:t>д</w:t>
      </w:r>
      <w:r w:rsidRPr="00BD3E8D">
        <w:rPr>
          <w:noProof/>
          <w:spacing w:val="-6"/>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ра</w:t>
      </w:r>
      <w:r w:rsidRPr="00BD3E8D">
        <w:rPr>
          <w:noProof/>
          <w:sz w:val="20"/>
          <w:szCs w:val="20"/>
        </w:rPr>
        <w:t>не</w:t>
      </w:r>
      <w:r w:rsidRPr="00BD3E8D">
        <w:rPr>
          <w:noProof/>
          <w:spacing w:val="-10"/>
          <w:sz w:val="20"/>
          <w:szCs w:val="20"/>
        </w:rPr>
        <w:t xml:space="preserve"> </w:t>
      </w:r>
      <w:r w:rsidRPr="00BD3E8D">
        <w:rPr>
          <w:noProof/>
          <w:sz w:val="20"/>
          <w:szCs w:val="20"/>
        </w:rPr>
        <w:t>љу</w:t>
      </w:r>
      <w:r w:rsidRPr="00BD3E8D">
        <w:rPr>
          <w:noProof/>
          <w:spacing w:val="1"/>
          <w:sz w:val="20"/>
          <w:szCs w:val="20"/>
        </w:rPr>
        <w:t>д</w:t>
      </w:r>
      <w:r w:rsidRPr="00BD3E8D">
        <w:rPr>
          <w:noProof/>
          <w:spacing w:val="-2"/>
          <w:sz w:val="20"/>
          <w:szCs w:val="20"/>
        </w:rPr>
        <w:t>и</w:t>
      </w:r>
      <w:r w:rsidRPr="00BD3E8D">
        <w:rPr>
          <w:noProof/>
          <w:sz w:val="20"/>
          <w:szCs w:val="20"/>
        </w:rPr>
        <w:t>.</w:t>
      </w:r>
      <w:r w:rsidRPr="00BD3E8D">
        <w:rPr>
          <w:noProof/>
          <w:spacing w:val="-10"/>
          <w:sz w:val="20"/>
          <w:szCs w:val="20"/>
        </w:rPr>
        <w:t xml:space="preserve"> </w:t>
      </w:r>
      <w:r w:rsidRPr="00BD3E8D">
        <w:rPr>
          <w:noProof/>
          <w:sz w:val="20"/>
          <w:szCs w:val="20"/>
        </w:rPr>
        <w:t>М</w:t>
      </w:r>
      <w:r w:rsidRPr="00BD3E8D">
        <w:rPr>
          <w:noProof/>
          <w:spacing w:val="1"/>
          <w:sz w:val="20"/>
          <w:szCs w:val="20"/>
        </w:rPr>
        <w:t>а</w:t>
      </w:r>
      <w:r w:rsidRPr="00BD3E8D">
        <w:rPr>
          <w:noProof/>
          <w:sz w:val="20"/>
          <w:szCs w:val="20"/>
        </w:rPr>
        <w:t>кси</w:t>
      </w:r>
      <w:r w:rsidRPr="00BD3E8D">
        <w:rPr>
          <w:noProof/>
          <w:spacing w:val="-1"/>
          <w:sz w:val="20"/>
          <w:szCs w:val="20"/>
        </w:rPr>
        <w:t>ма</w:t>
      </w:r>
      <w:r w:rsidRPr="00BD3E8D">
        <w:rPr>
          <w:noProof/>
          <w:spacing w:val="1"/>
          <w:sz w:val="20"/>
          <w:szCs w:val="20"/>
        </w:rPr>
        <w:t>л</w:t>
      </w:r>
      <w:r w:rsidRPr="00BD3E8D">
        <w:rPr>
          <w:noProof/>
          <w:sz w:val="20"/>
          <w:szCs w:val="20"/>
        </w:rPr>
        <w:t>на</w:t>
      </w:r>
      <w:r w:rsidRPr="00BD3E8D">
        <w:rPr>
          <w:noProof/>
          <w:spacing w:val="-13"/>
          <w:sz w:val="20"/>
          <w:szCs w:val="20"/>
        </w:rPr>
        <w:t xml:space="preserve"> </w:t>
      </w:r>
      <w:r w:rsidRPr="00BD3E8D">
        <w:rPr>
          <w:noProof/>
          <w:spacing w:val="1"/>
          <w:sz w:val="20"/>
          <w:szCs w:val="20"/>
        </w:rPr>
        <w:t>в</w:t>
      </w:r>
      <w:r w:rsidRPr="00BD3E8D">
        <w:rPr>
          <w:noProof/>
          <w:spacing w:val="-1"/>
          <w:sz w:val="20"/>
          <w:szCs w:val="20"/>
        </w:rPr>
        <w:t>е</w:t>
      </w:r>
      <w:r w:rsidRPr="00BD3E8D">
        <w:rPr>
          <w:noProof/>
          <w:spacing w:val="1"/>
          <w:sz w:val="20"/>
          <w:szCs w:val="20"/>
        </w:rPr>
        <w:t>л</w:t>
      </w:r>
      <w:r w:rsidRPr="00BD3E8D">
        <w:rPr>
          <w:noProof/>
          <w:sz w:val="20"/>
          <w:szCs w:val="20"/>
        </w:rPr>
        <w:t>и</w:t>
      </w:r>
      <w:r w:rsidRPr="00BD3E8D">
        <w:rPr>
          <w:noProof/>
          <w:spacing w:val="1"/>
          <w:sz w:val="20"/>
          <w:szCs w:val="20"/>
        </w:rPr>
        <w:t>ч</w:t>
      </w:r>
      <w:r w:rsidRPr="00BD3E8D">
        <w:rPr>
          <w:noProof/>
          <w:sz w:val="20"/>
          <w:szCs w:val="20"/>
        </w:rPr>
        <w:t>ина</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2"/>
          <w:sz w:val="20"/>
          <w:szCs w:val="20"/>
        </w:rPr>
        <w:t>л</w:t>
      </w:r>
      <w:r w:rsidRPr="00BD3E8D">
        <w:rPr>
          <w:noProof/>
          <w:spacing w:val="1"/>
          <w:sz w:val="20"/>
          <w:szCs w:val="20"/>
        </w:rPr>
        <w:t>а</w:t>
      </w:r>
      <w:r w:rsidRPr="00BD3E8D">
        <w:rPr>
          <w:noProof/>
          <w:sz w:val="20"/>
          <w:szCs w:val="20"/>
        </w:rPr>
        <w:t>ције</w:t>
      </w:r>
      <w:r w:rsidRPr="00BD3E8D">
        <w:rPr>
          <w:noProof/>
          <w:spacing w:val="-16"/>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 xml:space="preserve">ји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z w:val="20"/>
          <w:szCs w:val="20"/>
        </w:rPr>
        <w:t>е</w:t>
      </w:r>
      <w:r w:rsidRPr="00BD3E8D">
        <w:rPr>
          <w:noProof/>
          <w:spacing w:val="-9"/>
          <w:sz w:val="20"/>
          <w:szCs w:val="20"/>
        </w:rPr>
        <w:t xml:space="preserve"> </w:t>
      </w:r>
      <w:r w:rsidRPr="00BD3E8D">
        <w:rPr>
          <w:noProof/>
          <w:sz w:val="20"/>
          <w:szCs w:val="20"/>
        </w:rPr>
        <w:t>на</w:t>
      </w:r>
      <w:r w:rsidRPr="00BD3E8D">
        <w:rPr>
          <w:noProof/>
          <w:spacing w:val="-8"/>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w:t>
      </w:r>
      <w:r w:rsidRPr="00BD3E8D">
        <w:rPr>
          <w:noProof/>
          <w:spacing w:val="-1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рш</w:t>
      </w:r>
      <w:r w:rsidRPr="00BD3E8D">
        <w:rPr>
          <w:noProof/>
          <w:sz w:val="20"/>
          <w:szCs w:val="20"/>
        </w:rPr>
        <w:t>ин</w:t>
      </w:r>
      <w:r w:rsidRPr="00BD3E8D">
        <w:rPr>
          <w:noProof/>
          <w:spacing w:val="-1"/>
          <w:sz w:val="20"/>
          <w:szCs w:val="20"/>
        </w:rPr>
        <w:t>ам</w:t>
      </w:r>
      <w:r w:rsidRPr="00BD3E8D">
        <w:rPr>
          <w:noProof/>
          <w:sz w:val="20"/>
          <w:szCs w:val="20"/>
        </w:rPr>
        <w:t>а</w:t>
      </w:r>
      <w:r w:rsidRPr="00BD3E8D">
        <w:rPr>
          <w:noProof/>
          <w:spacing w:val="-16"/>
          <w:sz w:val="20"/>
          <w:szCs w:val="20"/>
        </w:rPr>
        <w:t xml:space="preserve"> </w:t>
      </w:r>
      <w:r w:rsidRPr="00BD3E8D">
        <w:rPr>
          <w:noProof/>
          <w:spacing w:val="1"/>
          <w:sz w:val="20"/>
          <w:szCs w:val="20"/>
        </w:rPr>
        <w:t>з</w:t>
      </w:r>
      <w:r w:rsidRPr="00BD3E8D">
        <w:rPr>
          <w:noProof/>
          <w:sz w:val="20"/>
          <w:szCs w:val="20"/>
        </w:rPr>
        <w:t>а</w:t>
      </w:r>
      <w:r w:rsidRPr="00BD3E8D">
        <w:rPr>
          <w:noProof/>
          <w:spacing w:val="-8"/>
          <w:sz w:val="20"/>
          <w:szCs w:val="20"/>
        </w:rPr>
        <w:t xml:space="preserve"> </w:t>
      </w:r>
      <w:r w:rsidRPr="00BD3E8D">
        <w:rPr>
          <w:noProof/>
          <w:spacing w:val="1"/>
          <w:sz w:val="20"/>
          <w:szCs w:val="20"/>
        </w:rPr>
        <w:t>те</w:t>
      </w:r>
      <w:r w:rsidRPr="00BD3E8D">
        <w:rPr>
          <w:noProof/>
          <w:spacing w:val="-1"/>
          <w:sz w:val="20"/>
          <w:szCs w:val="20"/>
        </w:rPr>
        <w:t>р</w:t>
      </w:r>
      <w:r w:rsidRPr="00BD3E8D">
        <w:rPr>
          <w:noProof/>
          <w:sz w:val="20"/>
          <w:szCs w:val="20"/>
        </w:rPr>
        <w:t>и</w:t>
      </w:r>
      <w:r w:rsidRPr="00BD3E8D">
        <w:rPr>
          <w:noProof/>
          <w:spacing w:val="1"/>
          <w:sz w:val="20"/>
          <w:szCs w:val="20"/>
        </w:rPr>
        <w:t>т</w:t>
      </w:r>
      <w:r w:rsidRPr="00BD3E8D">
        <w:rPr>
          <w:noProof/>
          <w:spacing w:val="-1"/>
          <w:sz w:val="20"/>
          <w:szCs w:val="20"/>
        </w:rPr>
        <w:t>о</w:t>
      </w:r>
      <w:r w:rsidRPr="00BD3E8D">
        <w:rPr>
          <w:noProof/>
          <w:spacing w:val="1"/>
          <w:sz w:val="20"/>
          <w:szCs w:val="20"/>
        </w:rPr>
        <w:t>р</w:t>
      </w:r>
      <w:r w:rsidRPr="00BD3E8D">
        <w:rPr>
          <w:noProof/>
          <w:sz w:val="20"/>
          <w:szCs w:val="20"/>
        </w:rPr>
        <w:t>ију</w:t>
      </w:r>
      <w:r w:rsidRPr="00BD3E8D">
        <w:rPr>
          <w:noProof/>
          <w:spacing w:val="-15"/>
          <w:sz w:val="20"/>
          <w:szCs w:val="20"/>
        </w:rPr>
        <w:t xml:space="preserve"> општине Ивањица</w:t>
      </w:r>
      <w:r w:rsidRPr="00BD3E8D">
        <w:rPr>
          <w:noProof/>
          <w:spacing w:val="-13"/>
          <w:sz w:val="20"/>
          <w:szCs w:val="20"/>
        </w:rPr>
        <w:t xml:space="preserve"> </w:t>
      </w:r>
      <w:r w:rsidRPr="00BD3E8D">
        <w:rPr>
          <w:noProof/>
          <w:spacing w:val="-2"/>
          <w:sz w:val="20"/>
          <w:szCs w:val="20"/>
        </w:rPr>
        <w:t>и</w:t>
      </w:r>
      <w:r w:rsidRPr="00BD3E8D">
        <w:rPr>
          <w:noProof/>
          <w:spacing w:val="1"/>
          <w:sz w:val="20"/>
          <w:szCs w:val="20"/>
        </w:rPr>
        <w:t>з</w:t>
      </w:r>
      <w:r w:rsidRPr="00BD3E8D">
        <w:rPr>
          <w:noProof/>
          <w:sz w:val="20"/>
          <w:szCs w:val="20"/>
        </w:rPr>
        <w:t>н</w:t>
      </w:r>
      <w:r w:rsidRPr="00BD3E8D">
        <w:rPr>
          <w:noProof/>
          <w:spacing w:val="1"/>
          <w:sz w:val="20"/>
          <w:szCs w:val="20"/>
        </w:rPr>
        <w:t>о</w:t>
      </w:r>
      <w:r w:rsidRPr="00BD3E8D">
        <w:rPr>
          <w:noProof/>
          <w:sz w:val="20"/>
          <w:szCs w:val="20"/>
        </w:rPr>
        <w:t>сила би</w:t>
      </w:r>
      <w:r w:rsidRPr="00BD3E8D">
        <w:rPr>
          <w:noProof/>
          <w:spacing w:val="-10"/>
          <w:sz w:val="20"/>
          <w:szCs w:val="20"/>
        </w:rPr>
        <w:t xml:space="preserve"> </w:t>
      </w:r>
      <w:r w:rsidRPr="00BD3E8D">
        <w:rPr>
          <w:noProof/>
          <w:spacing w:val="-1"/>
          <w:sz w:val="20"/>
          <w:szCs w:val="20"/>
        </w:rPr>
        <w:t>o</w:t>
      </w:r>
      <w:r w:rsidRPr="00BD3E8D">
        <w:rPr>
          <w:noProof/>
          <w:sz w:val="20"/>
          <w:szCs w:val="20"/>
        </w:rPr>
        <w:t>кo</w:t>
      </w:r>
      <w:r w:rsidRPr="00BD3E8D">
        <w:rPr>
          <w:noProof/>
          <w:spacing w:val="-9"/>
          <w:sz w:val="20"/>
          <w:szCs w:val="20"/>
        </w:rPr>
        <w:t xml:space="preserve"> </w:t>
      </w:r>
      <w:r w:rsidRPr="00BD3E8D">
        <w:rPr>
          <w:noProof/>
          <w:spacing w:val="1"/>
          <w:sz w:val="20"/>
          <w:szCs w:val="20"/>
        </w:rPr>
        <w:t>5</w:t>
      </w:r>
      <w:r w:rsidRPr="00BD3E8D">
        <w:rPr>
          <w:noProof/>
          <w:spacing w:val="-1"/>
          <w:sz w:val="20"/>
          <w:szCs w:val="20"/>
        </w:rPr>
        <w:t>0</w:t>
      </w:r>
      <w:r w:rsidRPr="00BD3E8D">
        <w:rPr>
          <w:noProof/>
          <w:sz w:val="20"/>
          <w:szCs w:val="20"/>
        </w:rPr>
        <w:t>0</w:t>
      </w:r>
      <w:r w:rsidRPr="00BD3E8D">
        <w:rPr>
          <w:noProof/>
          <w:spacing w:val="-8"/>
          <w:sz w:val="20"/>
          <w:szCs w:val="20"/>
        </w:rPr>
        <w:t xml:space="preserve"> </w:t>
      </w:r>
      <w:r w:rsidRPr="00BD3E8D">
        <w:rPr>
          <w:noProof/>
          <w:sz w:val="20"/>
          <w:szCs w:val="20"/>
        </w:rPr>
        <w:t>ј</w:t>
      </w:r>
      <w:r w:rsidRPr="00BD3E8D">
        <w:rPr>
          <w:noProof/>
          <w:spacing w:val="-1"/>
          <w:sz w:val="20"/>
          <w:szCs w:val="20"/>
        </w:rPr>
        <w:t>е</w:t>
      </w:r>
      <w:r w:rsidRPr="00BD3E8D">
        <w:rPr>
          <w:noProof/>
          <w:spacing w:val="1"/>
          <w:sz w:val="20"/>
          <w:szCs w:val="20"/>
        </w:rPr>
        <w:t>д</w:t>
      </w:r>
      <w:r w:rsidRPr="00BD3E8D">
        <w:rPr>
          <w:noProof/>
          <w:sz w:val="20"/>
          <w:szCs w:val="20"/>
        </w:rPr>
        <w:t>инки.</w:t>
      </w:r>
    </w:p>
    <w:p w14:paraId="40F8CD84" w14:textId="77777777" w:rsidR="008776AB" w:rsidRPr="00BD3E8D" w:rsidRDefault="008776AB" w:rsidP="008776AB">
      <w:pPr>
        <w:spacing w:before="17" w:line="260" w:lineRule="exact"/>
        <w:rPr>
          <w:noProof/>
          <w:sz w:val="20"/>
          <w:szCs w:val="20"/>
        </w:rPr>
      </w:pPr>
    </w:p>
    <w:p w14:paraId="23F12210" w14:textId="77777777" w:rsidR="008776AB" w:rsidRPr="00BD3E8D" w:rsidRDefault="008776AB" w:rsidP="008776AB">
      <w:pPr>
        <w:ind w:left="120" w:right="120"/>
        <w:jc w:val="both"/>
        <w:rPr>
          <w:noProof/>
          <w:sz w:val="20"/>
          <w:szCs w:val="20"/>
        </w:rPr>
      </w:pPr>
      <w:r w:rsidRPr="00BD3E8D">
        <w:rPr>
          <w:noProof/>
          <w:sz w:val="20"/>
          <w:szCs w:val="20"/>
          <w:lang w:val="sr-Cyrl-RS"/>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ров</w:t>
      </w:r>
      <w:r w:rsidRPr="00BD3E8D">
        <w:rPr>
          <w:noProof/>
          <w:spacing w:val="-1"/>
          <w:sz w:val="20"/>
          <w:szCs w:val="20"/>
        </w:rPr>
        <w:t>о</w:t>
      </w:r>
      <w:r w:rsidRPr="00BD3E8D">
        <w:rPr>
          <w:noProof/>
          <w:spacing w:val="1"/>
          <w:sz w:val="20"/>
          <w:szCs w:val="20"/>
        </w:rPr>
        <w:t>ђењ</w:t>
      </w:r>
      <w:r w:rsidRPr="00BD3E8D">
        <w:rPr>
          <w:noProof/>
          <w:sz w:val="20"/>
          <w:szCs w:val="20"/>
        </w:rPr>
        <w:t>у</w:t>
      </w:r>
      <w:r w:rsidRPr="00BD3E8D">
        <w:rPr>
          <w:noProof/>
          <w:spacing w:val="-18"/>
          <w:sz w:val="20"/>
          <w:szCs w:val="20"/>
        </w:rPr>
        <w:t xml:space="preserve"> </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z w:val="20"/>
          <w:szCs w:val="20"/>
        </w:rPr>
        <w:t>г</w:t>
      </w:r>
      <w:r w:rsidRPr="00BD3E8D">
        <w:rPr>
          <w:noProof/>
          <w:spacing w:val="-9"/>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рам</w:t>
      </w:r>
      <w:r w:rsidRPr="00BD3E8D">
        <w:rPr>
          <w:noProof/>
          <w:sz w:val="20"/>
          <w:szCs w:val="20"/>
        </w:rPr>
        <w:t>а</w:t>
      </w:r>
      <w:r w:rsidRPr="00BD3E8D">
        <w:rPr>
          <w:noProof/>
          <w:spacing w:val="-13"/>
          <w:sz w:val="20"/>
          <w:szCs w:val="20"/>
        </w:rPr>
        <w:t xml:space="preserve"> </w:t>
      </w:r>
      <w:r w:rsidRPr="00BD3E8D">
        <w:rPr>
          <w:noProof/>
          <w:sz w:val="20"/>
          <w:szCs w:val="20"/>
        </w:rPr>
        <w:t>општина Ивањица</w:t>
      </w:r>
      <w:r w:rsidRPr="00BD3E8D">
        <w:rPr>
          <w:noProof/>
          <w:spacing w:val="-15"/>
          <w:sz w:val="20"/>
          <w:szCs w:val="20"/>
        </w:rPr>
        <w:t xml:space="preserve"> </w:t>
      </w:r>
      <w:r w:rsidRPr="00BD3E8D">
        <w:rPr>
          <w:noProof/>
          <w:spacing w:val="1"/>
          <w:sz w:val="20"/>
          <w:szCs w:val="20"/>
        </w:rPr>
        <w:t>р</w:t>
      </w:r>
      <w:r w:rsidRPr="00BD3E8D">
        <w:rPr>
          <w:noProof/>
          <w:sz w:val="20"/>
          <w:szCs w:val="20"/>
        </w:rPr>
        <w:t>у</w:t>
      </w:r>
      <w:r w:rsidRPr="00BD3E8D">
        <w:rPr>
          <w:noProof/>
          <w:spacing w:val="-2"/>
          <w:sz w:val="20"/>
          <w:szCs w:val="20"/>
        </w:rPr>
        <w:t>к</w:t>
      </w:r>
      <w:r w:rsidRPr="00BD3E8D">
        <w:rPr>
          <w:noProof/>
          <w:spacing w:val="1"/>
          <w:sz w:val="20"/>
          <w:szCs w:val="20"/>
        </w:rPr>
        <w:t>ов</w:t>
      </w:r>
      <w:r w:rsidRPr="00BD3E8D">
        <w:rPr>
          <w:noProof/>
          <w:spacing w:val="-1"/>
          <w:sz w:val="20"/>
          <w:szCs w:val="20"/>
        </w:rPr>
        <w:t>о</w:t>
      </w:r>
      <w:r w:rsidRPr="00BD3E8D">
        <w:rPr>
          <w:noProof/>
          <w:spacing w:val="1"/>
          <w:sz w:val="20"/>
          <w:szCs w:val="20"/>
        </w:rPr>
        <w:t>д</w:t>
      </w:r>
      <w:r w:rsidRPr="00BD3E8D">
        <w:rPr>
          <w:noProof/>
          <w:sz w:val="20"/>
          <w:szCs w:val="20"/>
        </w:rPr>
        <w:t>и</w:t>
      </w:r>
      <w:r w:rsidRPr="00BD3E8D">
        <w:rPr>
          <w:noProof/>
          <w:spacing w:val="-15"/>
          <w:sz w:val="20"/>
          <w:szCs w:val="20"/>
        </w:rPr>
        <w:t xml:space="preserve"> </w:t>
      </w:r>
      <w:r w:rsidRPr="00BD3E8D">
        <w:rPr>
          <w:noProof/>
          <w:sz w:val="20"/>
          <w:szCs w:val="20"/>
        </w:rPr>
        <w:t>се</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ч</w:t>
      </w:r>
      <w:r w:rsidRPr="00BD3E8D">
        <w:rPr>
          <w:noProof/>
          <w:spacing w:val="1"/>
          <w:sz w:val="20"/>
          <w:szCs w:val="20"/>
        </w:rPr>
        <w:t>ело</w:t>
      </w:r>
      <w:r w:rsidRPr="00BD3E8D">
        <w:rPr>
          <w:noProof/>
          <w:sz w:val="20"/>
          <w:szCs w:val="20"/>
        </w:rPr>
        <w:t>м</w:t>
      </w:r>
      <w:r w:rsidRPr="00BD3E8D">
        <w:rPr>
          <w:noProof/>
          <w:spacing w:val="-13"/>
          <w:sz w:val="20"/>
          <w:szCs w:val="20"/>
        </w:rPr>
        <w:t xml:space="preserve"> </w:t>
      </w:r>
      <w:r w:rsidRPr="00BD3E8D">
        <w:rPr>
          <w:noProof/>
          <w:sz w:val="20"/>
          <w:szCs w:val="20"/>
        </w:rPr>
        <w:t>ху</w:t>
      </w:r>
      <w:r w:rsidRPr="00BD3E8D">
        <w:rPr>
          <w:noProof/>
          <w:spacing w:val="-1"/>
          <w:sz w:val="20"/>
          <w:szCs w:val="20"/>
        </w:rPr>
        <w:t>м</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 и одрживости</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бинује</w:t>
      </w:r>
      <w:r w:rsidRPr="00BD3E8D">
        <w:rPr>
          <w:noProof/>
          <w:spacing w:val="-13"/>
          <w:sz w:val="20"/>
          <w:szCs w:val="20"/>
        </w:rPr>
        <w:t xml:space="preserve"> </w:t>
      </w:r>
      <w:r w:rsidRPr="00BD3E8D">
        <w:rPr>
          <w:noProof/>
          <w:spacing w:val="-1"/>
          <w:sz w:val="20"/>
          <w:szCs w:val="20"/>
        </w:rPr>
        <w:t>м</w:t>
      </w:r>
      <w:r w:rsidRPr="00BD3E8D">
        <w:rPr>
          <w:noProof/>
          <w:spacing w:val="1"/>
          <w:sz w:val="20"/>
          <w:szCs w:val="20"/>
        </w:rPr>
        <w:t>етод</w:t>
      </w:r>
      <w:r w:rsidRPr="00BD3E8D">
        <w:rPr>
          <w:noProof/>
          <w:sz w:val="20"/>
          <w:szCs w:val="20"/>
        </w:rPr>
        <w:t>у</w:t>
      </w:r>
      <w:r w:rsidRPr="00BD3E8D">
        <w:rPr>
          <w:noProof/>
          <w:spacing w:val="-12"/>
          <w:sz w:val="20"/>
          <w:szCs w:val="20"/>
        </w:rPr>
        <w:t xml:space="preserve"> </w:t>
      </w:r>
      <w:r w:rsidRPr="00BD3E8D">
        <w:rPr>
          <w:noProof/>
          <w:spacing w:val="-3"/>
          <w:sz w:val="20"/>
          <w:szCs w:val="20"/>
        </w:rPr>
        <w:t>„</w:t>
      </w:r>
      <w:r w:rsidRPr="00BD3E8D">
        <w:rPr>
          <w:noProof/>
          <w:spacing w:val="1"/>
          <w:sz w:val="20"/>
          <w:szCs w:val="20"/>
        </w:rPr>
        <w:t>Бе</w:t>
      </w:r>
      <w:r w:rsidRPr="00BD3E8D">
        <w:rPr>
          <w:noProof/>
          <w:sz w:val="20"/>
          <w:szCs w:val="20"/>
        </w:rPr>
        <w:t xml:space="preserve">з </w:t>
      </w:r>
      <w:r w:rsidRPr="00BD3E8D">
        <w:rPr>
          <w:noProof/>
          <w:spacing w:val="1"/>
          <w:sz w:val="20"/>
          <w:szCs w:val="20"/>
        </w:rPr>
        <w:t>е</w:t>
      </w:r>
      <w:r w:rsidRPr="00BD3E8D">
        <w:rPr>
          <w:noProof/>
          <w:sz w:val="20"/>
          <w:szCs w:val="20"/>
        </w:rPr>
        <w:t>у</w:t>
      </w:r>
      <w:r w:rsidRPr="00BD3E8D">
        <w:rPr>
          <w:noProof/>
          <w:spacing w:val="1"/>
          <w:sz w:val="20"/>
          <w:szCs w:val="20"/>
        </w:rPr>
        <w:t>та</w:t>
      </w:r>
      <w:r w:rsidRPr="00BD3E8D">
        <w:rPr>
          <w:noProof/>
          <w:sz w:val="20"/>
          <w:szCs w:val="20"/>
        </w:rPr>
        <w:t>н</w:t>
      </w:r>
      <w:r w:rsidRPr="00BD3E8D">
        <w:rPr>
          <w:noProof/>
          <w:spacing w:val="-1"/>
          <w:sz w:val="20"/>
          <w:szCs w:val="20"/>
        </w:rPr>
        <w:t>а</w:t>
      </w:r>
      <w:r w:rsidRPr="00BD3E8D">
        <w:rPr>
          <w:noProof/>
          <w:spacing w:val="1"/>
          <w:sz w:val="20"/>
          <w:szCs w:val="20"/>
        </w:rPr>
        <w:t>з</w:t>
      </w:r>
      <w:r w:rsidRPr="00BD3E8D">
        <w:rPr>
          <w:noProof/>
          <w:sz w:val="20"/>
          <w:szCs w:val="20"/>
        </w:rPr>
        <w:t>иј</w:t>
      </w:r>
      <w:r w:rsidRPr="00BD3E8D">
        <w:rPr>
          <w:noProof/>
          <w:spacing w:val="1"/>
          <w:sz w:val="20"/>
          <w:szCs w:val="20"/>
        </w:rPr>
        <w:t>е</w:t>
      </w:r>
      <w:r w:rsidRPr="00BD3E8D">
        <w:rPr>
          <w:noProof/>
          <w:sz w:val="20"/>
          <w:szCs w:val="20"/>
        </w:rPr>
        <w:t>“</w:t>
      </w:r>
      <w:r w:rsidRPr="00BD3E8D">
        <w:rPr>
          <w:noProof/>
          <w:spacing w:val="-18"/>
          <w:sz w:val="20"/>
          <w:szCs w:val="20"/>
        </w:rPr>
        <w:t xml:space="preserve"> </w:t>
      </w:r>
      <w:r w:rsidRPr="00BD3E8D">
        <w:rPr>
          <w:noProof/>
          <w:sz w:val="20"/>
          <w:szCs w:val="20"/>
        </w:rPr>
        <w:t>(No</w:t>
      </w:r>
      <w:r w:rsidRPr="00BD3E8D">
        <w:rPr>
          <w:noProof/>
          <w:spacing w:val="-7"/>
          <w:sz w:val="20"/>
          <w:szCs w:val="20"/>
        </w:rPr>
        <w:t xml:space="preserve"> </w:t>
      </w:r>
      <w:r w:rsidRPr="00BD3E8D">
        <w:rPr>
          <w:noProof/>
          <w:sz w:val="20"/>
          <w:szCs w:val="20"/>
        </w:rPr>
        <w:t>kill</w:t>
      </w:r>
      <w:r w:rsidRPr="00BD3E8D">
        <w:rPr>
          <w:noProof/>
          <w:spacing w:val="-7"/>
          <w:sz w:val="20"/>
          <w:szCs w:val="20"/>
        </w:rPr>
        <w:t xml:space="preserve"> </w:t>
      </w:r>
      <w:r w:rsidRPr="00BD3E8D">
        <w:rPr>
          <w:noProof/>
          <w:spacing w:val="1"/>
          <w:sz w:val="20"/>
          <w:szCs w:val="20"/>
        </w:rPr>
        <w:t>Ste</w:t>
      </w:r>
      <w:r w:rsidRPr="00BD3E8D">
        <w:rPr>
          <w:noProof/>
          <w:spacing w:val="-1"/>
          <w:sz w:val="20"/>
          <w:szCs w:val="20"/>
        </w:rPr>
        <w:t>r</w:t>
      </w:r>
      <w:r w:rsidRPr="00BD3E8D">
        <w:rPr>
          <w:noProof/>
          <w:sz w:val="20"/>
          <w:szCs w:val="20"/>
        </w:rPr>
        <w:t>iliz</w:t>
      </w:r>
      <w:r w:rsidRPr="00BD3E8D">
        <w:rPr>
          <w:noProof/>
          <w:spacing w:val="1"/>
          <w:sz w:val="20"/>
          <w:szCs w:val="20"/>
        </w:rPr>
        <w:t>at</w:t>
      </w:r>
      <w:r w:rsidRPr="00BD3E8D">
        <w:rPr>
          <w:noProof/>
          <w:sz w:val="20"/>
          <w:szCs w:val="20"/>
        </w:rPr>
        <w:t>i</w:t>
      </w:r>
      <w:r w:rsidRPr="00BD3E8D">
        <w:rPr>
          <w:noProof/>
          <w:spacing w:val="1"/>
          <w:sz w:val="20"/>
          <w:szCs w:val="20"/>
        </w:rPr>
        <w:t>o</w:t>
      </w:r>
      <w:r w:rsidRPr="00BD3E8D">
        <w:rPr>
          <w:noProof/>
          <w:sz w:val="20"/>
          <w:szCs w:val="20"/>
        </w:rPr>
        <w:t>n</w:t>
      </w:r>
      <w:r w:rsidRPr="00BD3E8D">
        <w:rPr>
          <w:noProof/>
          <w:spacing w:val="-14"/>
          <w:sz w:val="20"/>
          <w:szCs w:val="20"/>
        </w:rPr>
        <w:t xml:space="preserve"> </w:t>
      </w:r>
      <w:r w:rsidRPr="00BD3E8D">
        <w:rPr>
          <w:noProof/>
          <w:spacing w:val="1"/>
          <w:sz w:val="20"/>
          <w:szCs w:val="20"/>
        </w:rPr>
        <w:t>St</w:t>
      </w:r>
      <w:r w:rsidRPr="00BD3E8D">
        <w:rPr>
          <w:noProof/>
          <w:spacing w:val="-3"/>
          <w:sz w:val="20"/>
          <w:szCs w:val="20"/>
        </w:rPr>
        <w:t>r</w:t>
      </w:r>
      <w:r w:rsidRPr="00BD3E8D">
        <w:rPr>
          <w:noProof/>
          <w:spacing w:val="1"/>
          <w:sz w:val="20"/>
          <w:szCs w:val="20"/>
        </w:rPr>
        <w:t>at</w:t>
      </w:r>
      <w:r w:rsidRPr="00BD3E8D">
        <w:rPr>
          <w:noProof/>
          <w:spacing w:val="-1"/>
          <w:sz w:val="20"/>
          <w:szCs w:val="20"/>
        </w:rPr>
        <w:t>e</w:t>
      </w:r>
      <w:r w:rsidRPr="00BD3E8D">
        <w:rPr>
          <w:noProof/>
          <w:spacing w:val="1"/>
          <w:sz w:val="20"/>
          <w:szCs w:val="20"/>
        </w:rPr>
        <w:t>g</w:t>
      </w:r>
      <w:r w:rsidRPr="00BD3E8D">
        <w:rPr>
          <w:noProof/>
          <w:sz w:val="20"/>
          <w:szCs w:val="20"/>
        </w:rPr>
        <w:t>y)</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т</w:t>
      </w:r>
      <w:r w:rsidRPr="00BD3E8D">
        <w:rPr>
          <w:noProof/>
          <w:spacing w:val="1"/>
          <w:sz w:val="20"/>
          <w:szCs w:val="20"/>
        </w:rPr>
        <w:t>од</w:t>
      </w:r>
      <w:r w:rsidRPr="00BD3E8D">
        <w:rPr>
          <w:noProof/>
          <w:sz w:val="20"/>
          <w:szCs w:val="20"/>
        </w:rPr>
        <w:t>у</w:t>
      </w:r>
      <w:r w:rsidRPr="00BD3E8D">
        <w:rPr>
          <w:noProof/>
          <w:spacing w:val="-12"/>
          <w:sz w:val="20"/>
          <w:szCs w:val="20"/>
        </w:rPr>
        <w:t xml:space="preserve"> </w:t>
      </w:r>
      <w:r w:rsidRPr="00BD3E8D">
        <w:rPr>
          <w:noProof/>
          <w:spacing w:val="-3"/>
          <w:w w:val="99"/>
          <w:sz w:val="20"/>
          <w:szCs w:val="20"/>
        </w:rPr>
        <w:t>„</w:t>
      </w:r>
      <w:r w:rsidRPr="00BD3E8D">
        <w:rPr>
          <w:noProof/>
          <w:w w:val="99"/>
          <w:sz w:val="20"/>
          <w:szCs w:val="20"/>
        </w:rPr>
        <w:t>Ух</w:t>
      </w:r>
      <w:r w:rsidRPr="00BD3E8D">
        <w:rPr>
          <w:noProof/>
          <w:spacing w:val="1"/>
          <w:w w:val="99"/>
          <w:sz w:val="20"/>
          <w:szCs w:val="20"/>
        </w:rPr>
        <w:t>ват</w:t>
      </w:r>
      <w:r w:rsidRPr="00BD3E8D">
        <w:rPr>
          <w:noProof/>
          <w:spacing w:val="-2"/>
          <w:w w:val="99"/>
          <w:sz w:val="20"/>
          <w:szCs w:val="20"/>
        </w:rPr>
        <w:t>и</w:t>
      </w:r>
      <w:r w:rsidRPr="00BD3E8D">
        <w:rPr>
          <w:noProof/>
          <w:spacing w:val="1"/>
          <w:w w:val="99"/>
          <w:sz w:val="20"/>
          <w:szCs w:val="20"/>
        </w:rPr>
        <w:t>–</w:t>
      </w:r>
      <w:r w:rsidRPr="00BD3E8D">
        <w:rPr>
          <w:noProof/>
          <w:w w:val="99"/>
          <w:sz w:val="20"/>
          <w:szCs w:val="20"/>
        </w:rPr>
        <w:t>с</w:t>
      </w:r>
      <w:r w:rsidRPr="00BD3E8D">
        <w:rPr>
          <w:noProof/>
          <w:spacing w:val="-1"/>
          <w:w w:val="99"/>
          <w:sz w:val="20"/>
          <w:szCs w:val="20"/>
        </w:rPr>
        <w:t>т</w:t>
      </w:r>
      <w:r w:rsidRPr="00BD3E8D">
        <w:rPr>
          <w:noProof/>
          <w:spacing w:val="1"/>
          <w:w w:val="99"/>
          <w:sz w:val="20"/>
          <w:szCs w:val="20"/>
        </w:rPr>
        <w:t>ер</w:t>
      </w:r>
      <w:r w:rsidRPr="00BD3E8D">
        <w:rPr>
          <w:noProof/>
          <w:w w:val="99"/>
          <w:sz w:val="20"/>
          <w:szCs w:val="20"/>
        </w:rPr>
        <w:t>и</w:t>
      </w:r>
      <w:r w:rsidRPr="00BD3E8D">
        <w:rPr>
          <w:noProof/>
          <w:spacing w:val="-2"/>
          <w:w w:val="99"/>
          <w:sz w:val="20"/>
          <w:szCs w:val="20"/>
        </w:rPr>
        <w:t>л</w:t>
      </w:r>
      <w:r w:rsidRPr="00BD3E8D">
        <w:rPr>
          <w:noProof/>
          <w:w w:val="99"/>
          <w:sz w:val="20"/>
          <w:szCs w:val="20"/>
        </w:rPr>
        <w:t>и</w:t>
      </w:r>
      <w:r w:rsidRPr="00BD3E8D">
        <w:rPr>
          <w:noProof/>
          <w:spacing w:val="1"/>
          <w:w w:val="99"/>
          <w:sz w:val="20"/>
          <w:szCs w:val="20"/>
        </w:rPr>
        <w:t>ш</w:t>
      </w:r>
      <w:r w:rsidRPr="00BD3E8D">
        <w:rPr>
          <w:noProof/>
          <w:w w:val="99"/>
          <w:sz w:val="20"/>
          <w:szCs w:val="20"/>
        </w:rPr>
        <w:t>и</w:t>
      </w:r>
      <w:r w:rsidRPr="00BD3E8D">
        <w:rPr>
          <w:noProof/>
          <w:spacing w:val="1"/>
          <w:w w:val="99"/>
          <w:sz w:val="20"/>
          <w:szCs w:val="20"/>
        </w:rPr>
        <w:t>–</w:t>
      </w:r>
      <w:r w:rsidRPr="00BD3E8D">
        <w:rPr>
          <w:noProof/>
          <w:spacing w:val="-1"/>
          <w:w w:val="99"/>
          <w:sz w:val="20"/>
          <w:szCs w:val="20"/>
        </w:rPr>
        <w:t>п</w:t>
      </w:r>
      <w:r w:rsidRPr="00BD3E8D">
        <w:rPr>
          <w:noProof/>
          <w:w w:val="99"/>
          <w:sz w:val="20"/>
          <w:szCs w:val="20"/>
        </w:rPr>
        <w:t>ус</w:t>
      </w:r>
      <w:r w:rsidRPr="00BD3E8D">
        <w:rPr>
          <w:noProof/>
          <w:spacing w:val="1"/>
          <w:w w:val="99"/>
          <w:sz w:val="20"/>
          <w:szCs w:val="20"/>
        </w:rPr>
        <w:t>т</w:t>
      </w:r>
      <w:r w:rsidRPr="00BD3E8D">
        <w:rPr>
          <w:noProof/>
          <w:w w:val="99"/>
          <w:sz w:val="20"/>
          <w:szCs w:val="20"/>
        </w:rPr>
        <w:t>и”</w:t>
      </w:r>
      <w:r w:rsidRPr="00BD3E8D">
        <w:rPr>
          <w:noProof/>
          <w:spacing w:val="-7"/>
          <w:w w:val="99"/>
          <w:sz w:val="20"/>
          <w:szCs w:val="20"/>
        </w:rPr>
        <w:t xml:space="preserve"> </w:t>
      </w:r>
      <w:r w:rsidRPr="00BD3E8D">
        <w:rPr>
          <w:noProof/>
          <w:spacing w:val="1"/>
          <w:sz w:val="20"/>
          <w:szCs w:val="20"/>
        </w:rPr>
        <w:t>(</w:t>
      </w:r>
      <w:r w:rsidRPr="00BD3E8D">
        <w:rPr>
          <w:noProof/>
          <w:sz w:val="20"/>
          <w:szCs w:val="20"/>
        </w:rPr>
        <w:t>CNR</w:t>
      </w:r>
      <w:r w:rsidRPr="00BD3E8D">
        <w:rPr>
          <w:noProof/>
          <w:spacing w:val="1"/>
          <w:sz w:val="20"/>
          <w:szCs w:val="20"/>
        </w:rPr>
        <w:t>–</w:t>
      </w:r>
      <w:r w:rsidRPr="00BD3E8D">
        <w:rPr>
          <w:noProof/>
          <w:sz w:val="20"/>
          <w:szCs w:val="20"/>
        </w:rPr>
        <w:t>C</w:t>
      </w:r>
      <w:r w:rsidRPr="00BD3E8D">
        <w:rPr>
          <w:noProof/>
          <w:spacing w:val="1"/>
          <w:sz w:val="20"/>
          <w:szCs w:val="20"/>
        </w:rPr>
        <w:t>at</w:t>
      </w:r>
      <w:r w:rsidRPr="00BD3E8D">
        <w:rPr>
          <w:noProof/>
          <w:sz w:val="20"/>
          <w:szCs w:val="20"/>
        </w:rPr>
        <w:t>c</w:t>
      </w:r>
      <w:r w:rsidRPr="00BD3E8D">
        <w:rPr>
          <w:noProof/>
          <w:spacing w:val="1"/>
          <w:sz w:val="20"/>
          <w:szCs w:val="20"/>
        </w:rPr>
        <w:t>h</w:t>
      </w:r>
      <w:r w:rsidRPr="00BD3E8D">
        <w:rPr>
          <w:noProof/>
          <w:spacing w:val="-1"/>
          <w:sz w:val="20"/>
          <w:szCs w:val="20"/>
        </w:rPr>
        <w:t>-</w:t>
      </w:r>
      <w:r w:rsidRPr="00BD3E8D">
        <w:rPr>
          <w:noProof/>
          <w:spacing w:val="1"/>
          <w:sz w:val="20"/>
          <w:szCs w:val="20"/>
        </w:rPr>
        <w:t>ne</w:t>
      </w:r>
      <w:r w:rsidRPr="00BD3E8D">
        <w:rPr>
          <w:noProof/>
          <w:spacing w:val="-1"/>
          <w:sz w:val="20"/>
          <w:szCs w:val="20"/>
        </w:rPr>
        <w:t>u</w:t>
      </w:r>
      <w:r w:rsidRPr="00BD3E8D">
        <w:rPr>
          <w:noProof/>
          <w:spacing w:val="1"/>
          <w:sz w:val="20"/>
          <w:szCs w:val="20"/>
        </w:rPr>
        <w:t>te</w:t>
      </w:r>
      <w:r w:rsidRPr="00BD3E8D">
        <w:rPr>
          <w:noProof/>
          <w:spacing w:val="-1"/>
          <w:sz w:val="20"/>
          <w:szCs w:val="20"/>
        </w:rPr>
        <w:t>r</w:t>
      </w:r>
      <w:r w:rsidRPr="00BD3E8D">
        <w:rPr>
          <w:noProof/>
          <w:sz w:val="20"/>
          <w:szCs w:val="20"/>
        </w:rPr>
        <w:t>-</w:t>
      </w:r>
      <w:r w:rsidRPr="00BD3E8D">
        <w:rPr>
          <w:noProof/>
          <w:spacing w:val="-1"/>
          <w:sz w:val="20"/>
          <w:szCs w:val="20"/>
        </w:rPr>
        <w:t>r</w:t>
      </w:r>
      <w:r w:rsidRPr="00BD3E8D">
        <w:rPr>
          <w:noProof/>
          <w:spacing w:val="1"/>
          <w:sz w:val="20"/>
          <w:szCs w:val="20"/>
        </w:rPr>
        <w:t>e</w:t>
      </w:r>
      <w:r w:rsidRPr="00BD3E8D">
        <w:rPr>
          <w:noProof/>
          <w:sz w:val="20"/>
          <w:szCs w:val="20"/>
        </w:rPr>
        <w:t>l</w:t>
      </w:r>
      <w:r w:rsidRPr="00BD3E8D">
        <w:rPr>
          <w:noProof/>
          <w:spacing w:val="1"/>
          <w:sz w:val="20"/>
          <w:szCs w:val="20"/>
        </w:rPr>
        <w:t>ea</w:t>
      </w:r>
      <w:r w:rsidRPr="00BD3E8D">
        <w:rPr>
          <w:noProof/>
          <w:sz w:val="20"/>
          <w:szCs w:val="20"/>
        </w:rPr>
        <w:t>s</w:t>
      </w:r>
      <w:r w:rsidRPr="00BD3E8D">
        <w:rPr>
          <w:noProof/>
          <w:spacing w:val="1"/>
          <w:sz w:val="20"/>
          <w:szCs w:val="20"/>
        </w:rPr>
        <w:t>e</w:t>
      </w:r>
      <w:r w:rsidRPr="00BD3E8D">
        <w:rPr>
          <w:noProof/>
          <w:spacing w:val="-1"/>
          <w:sz w:val="20"/>
          <w:szCs w:val="20"/>
        </w:rPr>
        <w:t>)</w:t>
      </w:r>
      <w:r w:rsidRPr="00BD3E8D">
        <w:rPr>
          <w:noProof/>
          <w:sz w:val="20"/>
          <w:szCs w:val="20"/>
        </w:rPr>
        <w:t>,</w:t>
      </w:r>
      <w:r w:rsidRPr="00BD3E8D">
        <w:rPr>
          <w:noProof/>
          <w:spacing w:val="-12"/>
          <w:sz w:val="20"/>
          <w:szCs w:val="20"/>
        </w:rPr>
        <w:t xml:space="preserve"> </w:t>
      </w:r>
      <w:r w:rsidRPr="00BD3E8D">
        <w:rPr>
          <w:noProof/>
          <w:sz w:val="20"/>
          <w:szCs w:val="20"/>
        </w:rPr>
        <w:t>са</w:t>
      </w:r>
      <w:r w:rsidRPr="00BD3E8D">
        <w:rPr>
          <w:noProof/>
          <w:spacing w:val="-8"/>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е</w:t>
      </w:r>
      <w:r w:rsidRPr="00BD3E8D">
        <w:rPr>
          <w:noProof/>
          <w:sz w:val="20"/>
          <w:szCs w:val="20"/>
        </w:rPr>
        <w:t>бним</w:t>
      </w:r>
      <w:r w:rsidRPr="00BD3E8D">
        <w:rPr>
          <w:noProof/>
          <w:spacing w:val="-14"/>
          <w:sz w:val="20"/>
          <w:szCs w:val="20"/>
        </w:rPr>
        <w:t xml:space="preserve"> </w:t>
      </w:r>
      <w:r w:rsidRPr="00BD3E8D">
        <w:rPr>
          <w:noProof/>
          <w:spacing w:val="1"/>
          <w:sz w:val="20"/>
          <w:szCs w:val="20"/>
        </w:rPr>
        <w:t>о</w:t>
      </w:r>
      <w:r w:rsidRPr="00BD3E8D">
        <w:rPr>
          <w:noProof/>
          <w:spacing w:val="-2"/>
          <w:sz w:val="20"/>
          <w:szCs w:val="20"/>
        </w:rPr>
        <w:t>с</w:t>
      </w:r>
      <w:r w:rsidRPr="00BD3E8D">
        <w:rPr>
          <w:noProof/>
          <w:spacing w:val="1"/>
          <w:sz w:val="20"/>
          <w:szCs w:val="20"/>
        </w:rPr>
        <w:t>в</w:t>
      </w:r>
      <w:r w:rsidRPr="00BD3E8D">
        <w:rPr>
          <w:noProof/>
          <w:spacing w:val="-1"/>
          <w:sz w:val="20"/>
          <w:szCs w:val="20"/>
        </w:rPr>
        <w:t>р</w:t>
      </w:r>
      <w:r w:rsidRPr="00BD3E8D">
        <w:rPr>
          <w:noProof/>
          <w:spacing w:val="1"/>
          <w:sz w:val="20"/>
          <w:szCs w:val="20"/>
        </w:rPr>
        <w:t>то</w:t>
      </w:r>
      <w:r w:rsidRPr="00BD3E8D">
        <w:rPr>
          <w:noProof/>
          <w:sz w:val="20"/>
          <w:szCs w:val="20"/>
        </w:rPr>
        <w:t>м</w:t>
      </w:r>
      <w:r w:rsidRPr="00BD3E8D">
        <w:rPr>
          <w:noProof/>
          <w:spacing w:val="-13"/>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з</w:t>
      </w:r>
      <w:r w:rsidRPr="00BD3E8D">
        <w:rPr>
          <w:noProof/>
          <w:spacing w:val="1"/>
          <w:sz w:val="20"/>
          <w:szCs w:val="20"/>
        </w:rPr>
        <w:t>аш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у</w:t>
      </w:r>
      <w:r w:rsidRPr="00BD3E8D">
        <w:rPr>
          <w:noProof/>
          <w:spacing w:val="-14"/>
          <w:sz w:val="20"/>
          <w:szCs w:val="20"/>
        </w:rPr>
        <w:t xml:space="preserve"> </w:t>
      </w:r>
      <w:r w:rsidRPr="00BD3E8D">
        <w:rPr>
          <w:noProof/>
          <w:spacing w:val="1"/>
          <w:sz w:val="20"/>
          <w:szCs w:val="20"/>
        </w:rPr>
        <w:t>зд</w:t>
      </w:r>
      <w:r w:rsidRPr="00BD3E8D">
        <w:rPr>
          <w:noProof/>
          <w:spacing w:val="-1"/>
          <w:sz w:val="20"/>
          <w:szCs w:val="20"/>
        </w:rPr>
        <w:t>р</w:t>
      </w:r>
      <w:r w:rsidRPr="00BD3E8D">
        <w:rPr>
          <w:noProof/>
          <w:spacing w:val="1"/>
          <w:sz w:val="20"/>
          <w:szCs w:val="20"/>
        </w:rPr>
        <w:t>ав</w:t>
      </w:r>
      <w:r w:rsidRPr="00BD3E8D">
        <w:rPr>
          <w:noProof/>
          <w:sz w:val="20"/>
          <w:szCs w:val="20"/>
        </w:rPr>
        <w:t>ља</w:t>
      </w:r>
      <w:r w:rsidRPr="00BD3E8D">
        <w:rPr>
          <w:noProof/>
          <w:spacing w:val="-14"/>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и</w:t>
      </w:r>
      <w:r w:rsidRPr="00BD3E8D">
        <w:rPr>
          <w:noProof/>
          <w:spacing w:val="-9"/>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z w:val="20"/>
          <w:szCs w:val="20"/>
        </w:rPr>
        <w:t>.</w:t>
      </w:r>
      <w:r w:rsidRPr="00BD3E8D">
        <w:rPr>
          <w:noProof/>
          <w:spacing w:val="-17"/>
          <w:sz w:val="20"/>
          <w:szCs w:val="20"/>
        </w:rPr>
        <w:t xml:space="preserve">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pacing w:val="-2"/>
          <w:sz w:val="20"/>
          <w:szCs w:val="20"/>
        </w:rPr>
        <w:t>ц</w:t>
      </w:r>
      <w:r w:rsidRPr="00BD3E8D">
        <w:rPr>
          <w:noProof/>
          <w:sz w:val="20"/>
          <w:szCs w:val="20"/>
        </w:rPr>
        <w:t>ији</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ера</w:t>
      </w:r>
      <w:r w:rsidRPr="00BD3E8D">
        <w:rPr>
          <w:noProof/>
          <w:spacing w:val="-1"/>
          <w:sz w:val="20"/>
          <w:szCs w:val="20"/>
        </w:rPr>
        <w:t>м</w:t>
      </w:r>
      <w:r w:rsidRPr="00BD3E8D">
        <w:rPr>
          <w:noProof/>
          <w:sz w:val="20"/>
          <w:szCs w:val="20"/>
        </w:rPr>
        <w:t>а</w:t>
      </w:r>
      <w:r w:rsidRPr="00BD3E8D">
        <w:rPr>
          <w:noProof/>
          <w:spacing w:val="-1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т</w:t>
      </w:r>
      <w:r w:rsidRPr="00BD3E8D">
        <w:rPr>
          <w:noProof/>
          <w:sz w:val="20"/>
          <w:szCs w:val="20"/>
        </w:rPr>
        <w:t>ив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шта</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в</w:t>
      </w:r>
      <w:r w:rsidRPr="00BD3E8D">
        <w:rPr>
          <w:noProof/>
          <w:spacing w:val="-1"/>
          <w:sz w:val="20"/>
          <w:szCs w:val="20"/>
        </w:rPr>
        <w:t>е</w:t>
      </w:r>
      <w:r w:rsidRPr="00BD3E8D">
        <w:rPr>
          <w:noProof/>
          <w:spacing w:val="1"/>
          <w:sz w:val="20"/>
          <w:szCs w:val="20"/>
        </w:rPr>
        <w:t>ћ</w:t>
      </w:r>
      <w:r w:rsidRPr="00BD3E8D">
        <w:rPr>
          <w:noProof/>
          <w:sz w:val="20"/>
          <w:szCs w:val="20"/>
        </w:rPr>
        <w:t>ује</w:t>
      </w:r>
      <w:r w:rsidRPr="00BD3E8D">
        <w:rPr>
          <w:noProof/>
          <w:spacing w:val="-13"/>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е</w:t>
      </w:r>
      <w:r w:rsidRPr="00BD3E8D">
        <w:rPr>
          <w:noProof/>
          <w:sz w:val="20"/>
          <w:szCs w:val="20"/>
        </w:rPr>
        <w:t>бна</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ж</w:t>
      </w:r>
      <w:r w:rsidRPr="00BD3E8D">
        <w:rPr>
          <w:noProof/>
          <w:spacing w:val="1"/>
          <w:sz w:val="20"/>
          <w:szCs w:val="20"/>
        </w:rPr>
        <w:t>ња</w:t>
      </w:r>
      <w:r w:rsidRPr="00BD3E8D">
        <w:rPr>
          <w:noProof/>
          <w:sz w:val="20"/>
          <w:szCs w:val="20"/>
        </w:rPr>
        <w:t>,</w:t>
      </w:r>
      <w:r w:rsidRPr="00BD3E8D">
        <w:rPr>
          <w:noProof/>
          <w:spacing w:val="-14"/>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9"/>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и</w:t>
      </w:r>
      <w:r w:rsidRPr="00BD3E8D">
        <w:rPr>
          <w:noProof/>
          <w:spacing w:val="-12"/>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с</w:t>
      </w:r>
      <w:r w:rsidRPr="00BD3E8D">
        <w:rPr>
          <w:noProof/>
          <w:spacing w:val="1"/>
          <w:sz w:val="20"/>
          <w:szCs w:val="20"/>
        </w:rPr>
        <w:t>а</w:t>
      </w:r>
      <w:r w:rsidRPr="00BD3E8D">
        <w:rPr>
          <w:noProof/>
          <w:sz w:val="20"/>
          <w:szCs w:val="20"/>
        </w:rPr>
        <w:t>нкци</w:t>
      </w:r>
      <w:r w:rsidRPr="00BD3E8D">
        <w:rPr>
          <w:noProof/>
          <w:spacing w:val="1"/>
          <w:sz w:val="20"/>
          <w:szCs w:val="20"/>
        </w:rPr>
        <w:t>о</w:t>
      </w:r>
      <w:r w:rsidRPr="00BD3E8D">
        <w:rPr>
          <w:noProof/>
          <w:sz w:val="20"/>
          <w:szCs w:val="20"/>
        </w:rPr>
        <w:t>ни</w:t>
      </w:r>
      <w:r w:rsidRPr="00BD3E8D">
        <w:rPr>
          <w:noProof/>
          <w:spacing w:val="-2"/>
          <w:sz w:val="20"/>
          <w:szCs w:val="20"/>
        </w:rPr>
        <w:t>с</w:t>
      </w:r>
      <w:r w:rsidRPr="00BD3E8D">
        <w:rPr>
          <w:noProof/>
          <w:spacing w:val="1"/>
          <w:sz w:val="20"/>
          <w:szCs w:val="20"/>
        </w:rPr>
        <w:t>ањ</w:t>
      </w:r>
      <w:r w:rsidRPr="00BD3E8D">
        <w:rPr>
          <w:noProof/>
          <w:sz w:val="20"/>
          <w:szCs w:val="20"/>
        </w:rPr>
        <w:t>у</w:t>
      </w:r>
      <w:r w:rsidRPr="00BD3E8D">
        <w:rPr>
          <w:noProof/>
          <w:spacing w:val="-19"/>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них</w:t>
      </w:r>
      <w:r w:rsidRPr="00BD3E8D">
        <w:rPr>
          <w:noProof/>
          <w:spacing w:val="-20"/>
          <w:sz w:val="20"/>
          <w:szCs w:val="20"/>
        </w:rPr>
        <w:t xml:space="preserve"> </w:t>
      </w:r>
      <w:r w:rsidRPr="00BD3E8D">
        <w:rPr>
          <w:noProof/>
          <w:spacing w:val="1"/>
          <w:sz w:val="20"/>
          <w:szCs w:val="20"/>
        </w:rPr>
        <w:t>вла</w:t>
      </w:r>
      <w:r w:rsidRPr="00BD3E8D">
        <w:rPr>
          <w:noProof/>
          <w:sz w:val="20"/>
          <w:szCs w:val="20"/>
        </w:rPr>
        <w:t>сни</w:t>
      </w:r>
      <w:r w:rsidRPr="00BD3E8D">
        <w:rPr>
          <w:noProof/>
          <w:spacing w:val="-2"/>
          <w:sz w:val="20"/>
          <w:szCs w:val="20"/>
        </w:rPr>
        <w:t>к</w:t>
      </w:r>
      <w:r w:rsidRPr="00BD3E8D">
        <w:rPr>
          <w:noProof/>
          <w:sz w:val="20"/>
          <w:szCs w:val="20"/>
        </w:rPr>
        <w:t xml:space="preserve">а </w:t>
      </w:r>
      <w:r w:rsidRPr="00BD3E8D">
        <w:rPr>
          <w:noProof/>
          <w:spacing w:val="1"/>
          <w:sz w:val="20"/>
          <w:szCs w:val="20"/>
        </w:rPr>
        <w:t>ч</w:t>
      </w:r>
      <w:r w:rsidRPr="00BD3E8D">
        <w:rPr>
          <w:noProof/>
          <w:sz w:val="20"/>
          <w:szCs w:val="20"/>
        </w:rPr>
        <w:t>ија</w:t>
      </w:r>
      <w:r w:rsidRPr="00BD3E8D">
        <w:rPr>
          <w:noProof/>
          <w:spacing w:val="-8"/>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б</w:t>
      </w:r>
      <w:r w:rsidRPr="00BD3E8D">
        <w:rPr>
          <w:noProof/>
          <w:spacing w:val="1"/>
          <w:sz w:val="20"/>
          <w:szCs w:val="20"/>
        </w:rPr>
        <w:t>р</w:t>
      </w:r>
      <w:r w:rsidRPr="00BD3E8D">
        <w:rPr>
          <w:noProof/>
          <w:spacing w:val="-2"/>
          <w:sz w:val="20"/>
          <w:szCs w:val="20"/>
        </w:rPr>
        <w:t>и</w:t>
      </w:r>
      <w:r w:rsidRPr="00BD3E8D">
        <w:rPr>
          <w:noProof/>
          <w:sz w:val="20"/>
          <w:szCs w:val="20"/>
        </w:rPr>
        <w:t>га</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3"/>
          <w:sz w:val="20"/>
          <w:szCs w:val="20"/>
        </w:rPr>
        <w:t>н</w:t>
      </w:r>
      <w:r w:rsidRPr="00BD3E8D">
        <w:rPr>
          <w:noProof/>
          <w:spacing w:val="1"/>
          <w:sz w:val="20"/>
          <w:szCs w:val="20"/>
        </w:rPr>
        <w:t>е</w:t>
      </w:r>
      <w:r w:rsidRPr="00BD3E8D">
        <w:rPr>
          <w:noProof/>
          <w:spacing w:val="-1"/>
          <w:sz w:val="20"/>
          <w:szCs w:val="20"/>
        </w:rPr>
        <w:t>п</w:t>
      </w:r>
      <w:r w:rsidRPr="00BD3E8D">
        <w:rPr>
          <w:noProof/>
          <w:spacing w:val="1"/>
          <w:sz w:val="20"/>
          <w:szCs w:val="20"/>
        </w:rPr>
        <w:t>ош</w:t>
      </w:r>
      <w:r w:rsidRPr="00BD3E8D">
        <w:rPr>
          <w:noProof/>
          <w:spacing w:val="-1"/>
          <w:sz w:val="20"/>
          <w:szCs w:val="20"/>
        </w:rPr>
        <w:t>т</w:t>
      </w:r>
      <w:r w:rsidRPr="00BD3E8D">
        <w:rPr>
          <w:noProof/>
          <w:spacing w:val="1"/>
          <w:sz w:val="20"/>
          <w:szCs w:val="20"/>
        </w:rPr>
        <w:t>ов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7"/>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з</w:t>
      </w:r>
      <w:r w:rsidRPr="00BD3E8D">
        <w:rPr>
          <w:noProof/>
          <w:sz w:val="20"/>
          <w:szCs w:val="20"/>
        </w:rPr>
        <w:t>и</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них</w:t>
      </w:r>
      <w:r w:rsidRPr="00BD3E8D">
        <w:rPr>
          <w:noProof/>
          <w:spacing w:val="-15"/>
          <w:sz w:val="20"/>
          <w:szCs w:val="20"/>
        </w:rPr>
        <w:t xml:space="preserve"> </w:t>
      </w:r>
      <w:r w:rsidRPr="00BD3E8D">
        <w:rPr>
          <w:noProof/>
          <w:spacing w:val="-1"/>
          <w:sz w:val="20"/>
          <w:szCs w:val="20"/>
        </w:rPr>
        <w:t>п</w:t>
      </w:r>
      <w:r w:rsidRPr="00BD3E8D">
        <w:rPr>
          <w:noProof/>
          <w:spacing w:val="1"/>
          <w:sz w:val="20"/>
          <w:szCs w:val="20"/>
        </w:rPr>
        <w:t>рав</w:t>
      </w:r>
      <w:r w:rsidRPr="00BD3E8D">
        <w:rPr>
          <w:noProof/>
          <w:sz w:val="20"/>
          <w:szCs w:val="20"/>
        </w:rPr>
        <w:t>них</w:t>
      </w:r>
      <w:r w:rsidRPr="00BD3E8D">
        <w:rPr>
          <w:noProof/>
          <w:spacing w:val="-12"/>
          <w:sz w:val="20"/>
          <w:szCs w:val="20"/>
        </w:rPr>
        <w:t xml:space="preserve"> </w:t>
      </w:r>
      <w:r w:rsidRPr="00BD3E8D">
        <w:rPr>
          <w:noProof/>
          <w:spacing w:val="-1"/>
          <w:sz w:val="20"/>
          <w:szCs w:val="20"/>
        </w:rPr>
        <w:t>пр</w:t>
      </w:r>
      <w:r w:rsidRPr="00BD3E8D">
        <w:rPr>
          <w:noProof/>
          <w:spacing w:val="1"/>
          <w:sz w:val="20"/>
          <w:szCs w:val="20"/>
        </w:rPr>
        <w:t>о</w:t>
      </w:r>
      <w:r w:rsidRPr="00BD3E8D">
        <w:rPr>
          <w:noProof/>
          <w:spacing w:val="-1"/>
          <w:sz w:val="20"/>
          <w:szCs w:val="20"/>
        </w:rPr>
        <w:t>п</w:t>
      </w:r>
      <w:r w:rsidRPr="00BD3E8D">
        <w:rPr>
          <w:noProof/>
          <w:spacing w:val="2"/>
          <w:sz w:val="20"/>
          <w:szCs w:val="20"/>
        </w:rPr>
        <w:t>и</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pacing w:val="1"/>
          <w:sz w:val="20"/>
          <w:szCs w:val="20"/>
        </w:rPr>
        <w:t>а</w:t>
      </w:r>
      <w:r w:rsidRPr="00BD3E8D">
        <w:rPr>
          <w:noProof/>
          <w:spacing w:val="-2"/>
          <w:sz w:val="20"/>
          <w:szCs w:val="20"/>
        </w:rPr>
        <w:t>л</w:t>
      </w:r>
      <w:r w:rsidRPr="00BD3E8D">
        <w:rPr>
          <w:noProof/>
          <w:sz w:val="20"/>
          <w:szCs w:val="20"/>
        </w:rPr>
        <w:t>и</w:t>
      </w:r>
      <w:r w:rsidRPr="00BD3E8D">
        <w:rPr>
          <w:noProof/>
          <w:spacing w:val="-7"/>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мо</w:t>
      </w:r>
      <w:r w:rsidRPr="00BD3E8D">
        <w:rPr>
          <w:noProof/>
          <w:spacing w:val="1"/>
          <w:sz w:val="20"/>
          <w:szCs w:val="20"/>
        </w:rPr>
        <w:t>рал</w:t>
      </w:r>
      <w:r w:rsidRPr="00BD3E8D">
        <w:rPr>
          <w:noProof/>
          <w:sz w:val="20"/>
          <w:szCs w:val="20"/>
        </w:rPr>
        <w:t>них</w:t>
      </w:r>
      <w:r w:rsidRPr="00BD3E8D">
        <w:rPr>
          <w:noProof/>
          <w:spacing w:val="-1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чел</w:t>
      </w:r>
      <w:r w:rsidRPr="00BD3E8D">
        <w:rPr>
          <w:noProof/>
          <w:sz w:val="20"/>
          <w:szCs w:val="20"/>
        </w:rPr>
        <w:t>а</w:t>
      </w:r>
      <w:r w:rsidRPr="00BD3E8D">
        <w:rPr>
          <w:noProof/>
          <w:spacing w:val="-13"/>
          <w:sz w:val="20"/>
          <w:szCs w:val="20"/>
        </w:rPr>
        <w:t xml:space="preserve"> </w:t>
      </w:r>
      <w:r w:rsidRPr="00BD3E8D">
        <w:rPr>
          <w:noProof/>
          <w:spacing w:val="1"/>
          <w:sz w:val="20"/>
          <w:szCs w:val="20"/>
        </w:rPr>
        <w:t>д</w:t>
      </w:r>
      <w:r w:rsidRPr="00BD3E8D">
        <w:rPr>
          <w:noProof/>
          <w:sz w:val="20"/>
          <w:szCs w:val="20"/>
        </w:rPr>
        <w:t>и</w:t>
      </w:r>
      <w:r w:rsidRPr="00BD3E8D">
        <w:rPr>
          <w:noProof/>
          <w:spacing w:val="-1"/>
          <w:sz w:val="20"/>
          <w:szCs w:val="20"/>
        </w:rPr>
        <w:t>р</w:t>
      </w:r>
      <w:r w:rsidRPr="00BD3E8D">
        <w:rPr>
          <w:noProof/>
          <w:spacing w:val="1"/>
          <w:sz w:val="20"/>
          <w:szCs w:val="20"/>
        </w:rPr>
        <w:t>е</w:t>
      </w:r>
      <w:r w:rsidRPr="00BD3E8D">
        <w:rPr>
          <w:noProof/>
          <w:sz w:val="20"/>
          <w:szCs w:val="20"/>
        </w:rPr>
        <w:t>к</w:t>
      </w:r>
      <w:r w:rsidRPr="00BD3E8D">
        <w:rPr>
          <w:noProof/>
          <w:spacing w:val="1"/>
          <w:sz w:val="20"/>
          <w:szCs w:val="20"/>
        </w:rPr>
        <w:t>т</w:t>
      </w:r>
      <w:r w:rsidRPr="00BD3E8D">
        <w:rPr>
          <w:noProof/>
          <w:sz w:val="20"/>
          <w:szCs w:val="20"/>
        </w:rPr>
        <w:t>но</w:t>
      </w:r>
      <w:r w:rsidRPr="00BD3E8D">
        <w:rPr>
          <w:noProof/>
          <w:spacing w:val="-12"/>
          <w:sz w:val="20"/>
          <w:szCs w:val="20"/>
        </w:rPr>
        <w:t xml:space="preserve"> </w:t>
      </w:r>
      <w:r w:rsidRPr="00BD3E8D">
        <w:rPr>
          <w:noProof/>
          <w:spacing w:val="-2"/>
          <w:sz w:val="20"/>
          <w:szCs w:val="20"/>
        </w:rPr>
        <w:t>у</w:t>
      </w:r>
      <w:r w:rsidRPr="00BD3E8D">
        <w:rPr>
          <w:noProof/>
          <w:spacing w:val="1"/>
          <w:sz w:val="20"/>
          <w:szCs w:val="20"/>
        </w:rPr>
        <w:t>з</w:t>
      </w:r>
      <w:r w:rsidRPr="00BD3E8D">
        <w:rPr>
          <w:noProof/>
          <w:spacing w:val="-1"/>
          <w:sz w:val="20"/>
          <w:szCs w:val="20"/>
        </w:rPr>
        <w:t>р</w:t>
      </w:r>
      <w:r w:rsidRPr="00BD3E8D">
        <w:rPr>
          <w:noProof/>
          <w:spacing w:val="1"/>
          <w:sz w:val="20"/>
          <w:szCs w:val="20"/>
        </w:rPr>
        <w:t>о</w:t>
      </w:r>
      <w:r w:rsidRPr="00BD3E8D">
        <w:rPr>
          <w:noProof/>
          <w:sz w:val="20"/>
          <w:szCs w:val="20"/>
        </w:rPr>
        <w:t xml:space="preserve">кују </w:t>
      </w:r>
      <w:r w:rsidRPr="00BD3E8D">
        <w:rPr>
          <w:noProof/>
          <w:spacing w:val="-1"/>
          <w:sz w:val="20"/>
          <w:szCs w:val="20"/>
        </w:rPr>
        <w:t>п</w:t>
      </w:r>
      <w:r w:rsidRPr="00BD3E8D">
        <w:rPr>
          <w:noProof/>
          <w:spacing w:val="1"/>
          <w:sz w:val="20"/>
          <w:szCs w:val="20"/>
        </w:rPr>
        <w:t>ове</w:t>
      </w:r>
      <w:r w:rsidRPr="00BD3E8D">
        <w:rPr>
          <w:noProof/>
          <w:spacing w:val="-1"/>
          <w:sz w:val="20"/>
          <w:szCs w:val="20"/>
        </w:rPr>
        <w:t>ћ</w:t>
      </w:r>
      <w:r w:rsidRPr="00BD3E8D">
        <w:rPr>
          <w:noProof/>
          <w:spacing w:val="1"/>
          <w:sz w:val="20"/>
          <w:szCs w:val="20"/>
        </w:rPr>
        <w:t>ањ</w:t>
      </w:r>
      <w:r w:rsidRPr="00BD3E8D">
        <w:rPr>
          <w:noProof/>
          <w:sz w:val="20"/>
          <w:szCs w:val="20"/>
        </w:rPr>
        <w:t>е</w:t>
      </w:r>
      <w:r w:rsidRPr="00BD3E8D">
        <w:rPr>
          <w:noProof/>
          <w:spacing w:val="-15"/>
          <w:sz w:val="20"/>
          <w:szCs w:val="20"/>
        </w:rPr>
        <w:t xml:space="preserve"> </w:t>
      </w:r>
      <w:r w:rsidRPr="00BD3E8D">
        <w:rPr>
          <w:noProof/>
          <w:sz w:val="20"/>
          <w:szCs w:val="20"/>
        </w:rPr>
        <w:t>б</w:t>
      </w:r>
      <w:r w:rsidRPr="00BD3E8D">
        <w:rPr>
          <w:noProof/>
          <w:spacing w:val="1"/>
          <w:sz w:val="20"/>
          <w:szCs w:val="20"/>
        </w:rPr>
        <w:t>ро</w:t>
      </w:r>
      <w:r w:rsidRPr="00BD3E8D">
        <w:rPr>
          <w:noProof/>
          <w:spacing w:val="-3"/>
          <w:sz w:val="20"/>
          <w:szCs w:val="20"/>
        </w:rPr>
        <w:t>ј</w:t>
      </w:r>
      <w:r w:rsidRPr="00BD3E8D">
        <w:rPr>
          <w:noProof/>
          <w:sz w:val="20"/>
          <w:szCs w:val="20"/>
        </w:rPr>
        <w:t>а</w:t>
      </w:r>
      <w:r w:rsidRPr="00BD3E8D">
        <w:rPr>
          <w:noProof/>
          <w:spacing w:val="-9"/>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pacing w:val="-3"/>
          <w:sz w:val="20"/>
          <w:szCs w:val="20"/>
        </w:rPr>
        <w:t>н</w:t>
      </w:r>
      <w:r w:rsidRPr="00BD3E8D">
        <w:rPr>
          <w:noProof/>
          <w:sz w:val="20"/>
          <w:szCs w:val="20"/>
        </w:rPr>
        <w:t>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p>
    <w:p w14:paraId="74B482DF" w14:textId="77777777" w:rsidR="008776AB" w:rsidRPr="00BD3E8D" w:rsidRDefault="008776AB" w:rsidP="008776AB">
      <w:pPr>
        <w:spacing w:before="19" w:line="260" w:lineRule="exact"/>
        <w:rPr>
          <w:noProof/>
          <w:sz w:val="20"/>
          <w:szCs w:val="20"/>
        </w:rPr>
      </w:pPr>
    </w:p>
    <w:p w14:paraId="4C0D94A8" w14:textId="77777777" w:rsidR="008776AB" w:rsidRPr="00BD3E8D" w:rsidRDefault="008776AB" w:rsidP="008776AB">
      <w:pPr>
        <w:ind w:left="120" w:right="-20"/>
        <w:rPr>
          <w:noProof/>
          <w:sz w:val="20"/>
          <w:szCs w:val="20"/>
        </w:rPr>
      </w:pPr>
      <w:r w:rsidRPr="00BD3E8D">
        <w:rPr>
          <w:noProof/>
          <w:spacing w:val="1"/>
          <w:sz w:val="20"/>
          <w:szCs w:val="20"/>
        </w:rPr>
        <w:t>З</w:t>
      </w:r>
      <w:r w:rsidRPr="00BD3E8D">
        <w:rPr>
          <w:noProof/>
          <w:sz w:val="20"/>
          <w:szCs w:val="20"/>
        </w:rPr>
        <w:t>б</w:t>
      </w:r>
      <w:r w:rsidRPr="00BD3E8D">
        <w:rPr>
          <w:noProof/>
          <w:spacing w:val="1"/>
          <w:sz w:val="20"/>
          <w:szCs w:val="20"/>
        </w:rPr>
        <w:t>о</w:t>
      </w:r>
      <w:r w:rsidRPr="00BD3E8D">
        <w:rPr>
          <w:noProof/>
          <w:sz w:val="20"/>
          <w:szCs w:val="20"/>
        </w:rPr>
        <w:t>г</w:t>
      </w:r>
      <w:r w:rsidRPr="00BD3E8D">
        <w:rPr>
          <w:noProof/>
          <w:spacing w:val="-11"/>
          <w:sz w:val="20"/>
          <w:szCs w:val="20"/>
        </w:rPr>
        <w:t xml:space="preserve"> </w:t>
      </w:r>
      <w:r w:rsidRPr="00BD3E8D">
        <w:rPr>
          <w:noProof/>
          <w:spacing w:val="1"/>
          <w:sz w:val="20"/>
          <w:szCs w:val="20"/>
        </w:rPr>
        <w:t>то</w:t>
      </w:r>
      <w:r w:rsidRPr="00BD3E8D">
        <w:rPr>
          <w:noProof/>
          <w:sz w:val="20"/>
          <w:szCs w:val="20"/>
        </w:rPr>
        <w:t>га</w:t>
      </w:r>
      <w:r w:rsidRPr="00BD3E8D">
        <w:rPr>
          <w:noProof/>
          <w:spacing w:val="-10"/>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о</w:t>
      </w:r>
      <w:r w:rsidRPr="00BD3E8D">
        <w:rPr>
          <w:noProof/>
          <w:spacing w:val="-1"/>
          <w:sz w:val="20"/>
          <w:szCs w:val="20"/>
        </w:rPr>
        <w:t>п</w:t>
      </w:r>
      <w:r w:rsidRPr="00BD3E8D">
        <w:rPr>
          <w:noProof/>
          <w:sz w:val="20"/>
          <w:szCs w:val="20"/>
        </w:rPr>
        <w:t>х</w:t>
      </w:r>
      <w:r w:rsidRPr="00BD3E8D">
        <w:rPr>
          <w:noProof/>
          <w:spacing w:val="1"/>
          <w:sz w:val="20"/>
          <w:szCs w:val="20"/>
        </w:rPr>
        <w:t>од</w:t>
      </w:r>
      <w:r w:rsidRPr="00BD3E8D">
        <w:rPr>
          <w:noProof/>
          <w:sz w:val="20"/>
          <w:szCs w:val="20"/>
        </w:rPr>
        <w:t>но:</w:t>
      </w:r>
    </w:p>
    <w:p w14:paraId="400CBD62" w14:textId="77777777" w:rsidR="008776AB" w:rsidRPr="00BD3E8D" w:rsidRDefault="008776AB" w:rsidP="008776AB">
      <w:pPr>
        <w:ind w:left="120" w:right="-20"/>
        <w:rPr>
          <w:noProof/>
          <w:sz w:val="20"/>
          <w:szCs w:val="20"/>
        </w:rPr>
      </w:pPr>
    </w:p>
    <w:p w14:paraId="43CA35F6" w14:textId="77777777" w:rsidR="008776AB" w:rsidRPr="00BD3E8D" w:rsidRDefault="008776AB" w:rsidP="008776AB">
      <w:pPr>
        <w:ind w:left="391" w:right="-20"/>
        <w:jc w:val="both"/>
        <w:rPr>
          <w:noProof/>
          <w:sz w:val="20"/>
          <w:szCs w:val="20"/>
        </w:rPr>
      </w:pPr>
      <w:r w:rsidRPr="00BD3E8D">
        <w:rPr>
          <w:noProof/>
          <w:spacing w:val="1"/>
          <w:sz w:val="20"/>
          <w:szCs w:val="20"/>
        </w:rPr>
        <w:t>1</w:t>
      </w:r>
      <w:r w:rsidRPr="00BD3E8D">
        <w:rPr>
          <w:noProof/>
          <w:sz w:val="20"/>
          <w:szCs w:val="20"/>
        </w:rPr>
        <w:t xml:space="preserve">.  </w:t>
      </w:r>
      <w:r w:rsidRPr="00BD3E8D">
        <w:rPr>
          <w:noProof/>
          <w:spacing w:val="13"/>
          <w:sz w:val="20"/>
          <w:szCs w:val="20"/>
        </w:rPr>
        <w:t xml:space="preserve"> </w:t>
      </w:r>
      <w:r w:rsidRPr="00BD3E8D">
        <w:rPr>
          <w:noProof/>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ни</w:t>
      </w:r>
      <w:r w:rsidRPr="00BD3E8D">
        <w:rPr>
          <w:noProof/>
          <w:spacing w:val="1"/>
          <w:sz w:val="20"/>
          <w:szCs w:val="20"/>
        </w:rPr>
        <w:t>т</w:t>
      </w:r>
      <w:r w:rsidRPr="00BD3E8D">
        <w:rPr>
          <w:noProof/>
          <w:sz w:val="20"/>
          <w:szCs w:val="20"/>
        </w:rPr>
        <w:t>и</w:t>
      </w:r>
      <w:r w:rsidRPr="00BD3E8D">
        <w:rPr>
          <w:noProof/>
          <w:spacing w:val="-14"/>
          <w:sz w:val="20"/>
          <w:szCs w:val="20"/>
        </w:rPr>
        <w:t xml:space="preserve"> </w:t>
      </w:r>
      <w:r w:rsidRPr="00BD3E8D">
        <w:rPr>
          <w:noProof/>
          <w:spacing w:val="-1"/>
          <w:sz w:val="20"/>
          <w:szCs w:val="20"/>
        </w:rPr>
        <w:t>в</w:t>
      </w:r>
      <w:r w:rsidRPr="00BD3E8D">
        <w:rPr>
          <w:noProof/>
          <w:spacing w:val="1"/>
          <w:sz w:val="20"/>
          <w:szCs w:val="20"/>
        </w:rPr>
        <w:t>аж</w:t>
      </w:r>
      <w:r w:rsidRPr="00BD3E8D">
        <w:rPr>
          <w:noProof/>
          <w:spacing w:val="-1"/>
          <w:sz w:val="20"/>
          <w:szCs w:val="20"/>
        </w:rPr>
        <w:t>е</w:t>
      </w:r>
      <w:r w:rsidRPr="00BD3E8D">
        <w:rPr>
          <w:noProof/>
          <w:spacing w:val="1"/>
          <w:sz w:val="20"/>
          <w:szCs w:val="20"/>
        </w:rPr>
        <w:t>ћ</w:t>
      </w:r>
      <w:r w:rsidRPr="00BD3E8D">
        <w:rPr>
          <w:noProof/>
          <w:sz w:val="20"/>
          <w:szCs w:val="20"/>
        </w:rPr>
        <w:t>е</w:t>
      </w:r>
      <w:r w:rsidRPr="00BD3E8D">
        <w:rPr>
          <w:noProof/>
          <w:spacing w:val="-13"/>
          <w:sz w:val="20"/>
          <w:szCs w:val="20"/>
        </w:rPr>
        <w:t xml:space="preserve"> </w:t>
      </w:r>
      <w:r w:rsidRPr="00BD3E8D">
        <w:rPr>
          <w:noProof/>
          <w:spacing w:val="1"/>
          <w:sz w:val="20"/>
          <w:szCs w:val="20"/>
        </w:rPr>
        <w:t>од</w:t>
      </w:r>
      <w:r w:rsidRPr="00BD3E8D">
        <w:rPr>
          <w:noProof/>
          <w:spacing w:val="-1"/>
          <w:sz w:val="20"/>
          <w:szCs w:val="20"/>
        </w:rPr>
        <w:t>р</w:t>
      </w:r>
      <w:r w:rsidRPr="00BD3E8D">
        <w:rPr>
          <w:noProof/>
          <w:spacing w:val="1"/>
          <w:sz w:val="20"/>
          <w:szCs w:val="20"/>
        </w:rPr>
        <w:t>е</w:t>
      </w:r>
      <w:r w:rsidRPr="00BD3E8D">
        <w:rPr>
          <w:noProof/>
          <w:spacing w:val="-2"/>
          <w:sz w:val="20"/>
          <w:szCs w:val="20"/>
        </w:rPr>
        <w:t>д</w:t>
      </w:r>
      <w:r w:rsidRPr="00BD3E8D">
        <w:rPr>
          <w:noProof/>
          <w:sz w:val="20"/>
          <w:szCs w:val="20"/>
        </w:rPr>
        <w:t>бе</w:t>
      </w:r>
      <w:r w:rsidRPr="00BD3E8D">
        <w:rPr>
          <w:noProof/>
          <w:spacing w:val="-12"/>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z w:val="20"/>
          <w:szCs w:val="20"/>
        </w:rPr>
        <w:t>;</w:t>
      </w:r>
    </w:p>
    <w:p w14:paraId="3F8504A5" w14:textId="77777777" w:rsidR="008776AB" w:rsidRPr="00BD3E8D" w:rsidRDefault="008776AB" w:rsidP="008776AB">
      <w:pPr>
        <w:ind w:left="391" w:right="-20"/>
        <w:jc w:val="both"/>
        <w:rPr>
          <w:noProof/>
          <w:sz w:val="20"/>
          <w:szCs w:val="20"/>
        </w:rPr>
      </w:pPr>
      <w:r w:rsidRPr="00BD3E8D">
        <w:rPr>
          <w:noProof/>
          <w:spacing w:val="1"/>
          <w:sz w:val="20"/>
          <w:szCs w:val="20"/>
        </w:rPr>
        <w:t>2</w:t>
      </w:r>
      <w:r w:rsidRPr="00BD3E8D">
        <w:rPr>
          <w:noProof/>
          <w:sz w:val="20"/>
          <w:szCs w:val="20"/>
        </w:rPr>
        <w:t xml:space="preserve">.  </w:t>
      </w:r>
      <w:r w:rsidRPr="00BD3E8D">
        <w:rPr>
          <w:noProof/>
          <w:spacing w:val="13"/>
          <w:sz w:val="20"/>
          <w:szCs w:val="20"/>
        </w:rPr>
        <w:t xml:space="preserve"> </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у</w:t>
      </w:r>
      <w:r w:rsidRPr="00BD3E8D">
        <w:rPr>
          <w:noProof/>
          <w:spacing w:val="1"/>
          <w:sz w:val="20"/>
          <w:szCs w:val="20"/>
        </w:rPr>
        <w:t>л</w:t>
      </w:r>
      <w:r w:rsidRPr="00BD3E8D">
        <w:rPr>
          <w:noProof/>
          <w:sz w:val="20"/>
          <w:szCs w:val="20"/>
        </w:rPr>
        <w:t>ис</w:t>
      </w:r>
      <w:r w:rsidRPr="00BD3E8D">
        <w:rPr>
          <w:noProof/>
          <w:spacing w:val="1"/>
          <w:sz w:val="20"/>
          <w:szCs w:val="20"/>
        </w:rPr>
        <w:t>ат</w:t>
      </w:r>
      <w:r w:rsidRPr="00BD3E8D">
        <w:rPr>
          <w:noProof/>
          <w:sz w:val="20"/>
          <w:szCs w:val="20"/>
        </w:rPr>
        <w:t>и</w:t>
      </w:r>
      <w:r w:rsidRPr="00BD3E8D">
        <w:rPr>
          <w:noProof/>
          <w:spacing w:val="-16"/>
          <w:sz w:val="20"/>
          <w:szCs w:val="20"/>
        </w:rPr>
        <w:t xml:space="preserve"> обележавање, вакцинацију и </w:t>
      </w:r>
      <w:r w:rsidRPr="00BD3E8D">
        <w:rPr>
          <w:noProof/>
          <w:spacing w:val="-2"/>
          <w:sz w:val="20"/>
          <w:szCs w:val="20"/>
        </w:rPr>
        <w:t>с</w:t>
      </w:r>
      <w:r w:rsidRPr="00BD3E8D">
        <w:rPr>
          <w:noProof/>
          <w:spacing w:val="1"/>
          <w:sz w:val="20"/>
          <w:szCs w:val="20"/>
        </w:rPr>
        <w:t>т</w:t>
      </w:r>
      <w:r w:rsidRPr="00BD3E8D">
        <w:rPr>
          <w:noProof/>
          <w:spacing w:val="-1"/>
          <w:sz w:val="20"/>
          <w:szCs w:val="20"/>
        </w:rPr>
        <w:t>ер</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за</w:t>
      </w:r>
      <w:r w:rsidRPr="00BD3E8D">
        <w:rPr>
          <w:noProof/>
          <w:sz w:val="20"/>
          <w:szCs w:val="20"/>
        </w:rPr>
        <w:t>цију власничких паса/мачака;</w:t>
      </w:r>
    </w:p>
    <w:p w14:paraId="6D100575" w14:textId="77777777" w:rsidR="008776AB" w:rsidRPr="00BD3E8D" w:rsidRDefault="008776AB" w:rsidP="008776AB">
      <w:pPr>
        <w:ind w:left="391" w:right="-20"/>
        <w:jc w:val="both"/>
        <w:rPr>
          <w:noProof/>
          <w:sz w:val="20"/>
          <w:szCs w:val="20"/>
        </w:rPr>
      </w:pPr>
      <w:r w:rsidRPr="00BD3E8D">
        <w:rPr>
          <w:noProof/>
          <w:sz w:val="20"/>
          <w:szCs w:val="20"/>
        </w:rPr>
        <w:t>3.    Спроводити обележавање, вакцинацију и стерилизацију напуштених паса/мачака;</w:t>
      </w:r>
    </w:p>
    <w:p w14:paraId="1AAE3957" w14:textId="77777777" w:rsidR="008776AB" w:rsidRPr="00BD3E8D" w:rsidRDefault="008776AB" w:rsidP="008776AB">
      <w:pPr>
        <w:ind w:right="-20"/>
        <w:jc w:val="both"/>
        <w:rPr>
          <w:noProof/>
          <w:sz w:val="20"/>
          <w:szCs w:val="20"/>
        </w:rPr>
      </w:pPr>
      <w:r w:rsidRPr="00BD3E8D">
        <w:rPr>
          <w:noProof/>
          <w:sz w:val="20"/>
          <w:szCs w:val="20"/>
        </w:rPr>
        <w:t xml:space="preserve">      4.  </w:t>
      </w:r>
      <w:r w:rsidRPr="00BD3E8D">
        <w:rPr>
          <w:noProof/>
          <w:spacing w:val="13"/>
          <w:sz w:val="20"/>
          <w:szCs w:val="20"/>
        </w:rPr>
        <w:t xml:space="preserve"> </w:t>
      </w:r>
      <w:r w:rsidRPr="00BD3E8D">
        <w:rPr>
          <w:noProof/>
          <w:sz w:val="20"/>
          <w:szCs w:val="20"/>
        </w:rPr>
        <w:t>И</w:t>
      </w:r>
      <w:r w:rsidRPr="00BD3E8D">
        <w:rPr>
          <w:noProof/>
          <w:spacing w:val="1"/>
          <w:sz w:val="20"/>
          <w:szCs w:val="20"/>
        </w:rPr>
        <w:t>з</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д</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39"/>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ат</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е</w:t>
      </w:r>
      <w:r w:rsidRPr="00BD3E8D">
        <w:rPr>
          <w:noProof/>
          <w:spacing w:val="-18"/>
          <w:sz w:val="20"/>
          <w:szCs w:val="20"/>
        </w:rPr>
        <w:t xml:space="preserve"> одговарајућег</w:t>
      </w:r>
      <w:r w:rsidRPr="00BD3E8D">
        <w:rPr>
          <w:noProof/>
          <w:spacing w:val="-21"/>
          <w:sz w:val="20"/>
          <w:szCs w:val="20"/>
        </w:rPr>
        <w:t xml:space="preserve">  </w:t>
      </w:r>
      <w:r w:rsidRPr="00BD3E8D">
        <w:rPr>
          <w:noProof/>
          <w:spacing w:val="-2"/>
          <w:sz w:val="20"/>
          <w:szCs w:val="20"/>
        </w:rPr>
        <w:t>к</w:t>
      </w:r>
      <w:r w:rsidRPr="00BD3E8D">
        <w:rPr>
          <w:noProof/>
          <w:spacing w:val="1"/>
          <w:sz w:val="20"/>
          <w:szCs w:val="20"/>
        </w:rPr>
        <w:t>а</w:t>
      </w:r>
      <w:r w:rsidRPr="00BD3E8D">
        <w:rPr>
          <w:noProof/>
          <w:spacing w:val="-1"/>
          <w:sz w:val="20"/>
          <w:szCs w:val="20"/>
        </w:rPr>
        <w:t>п</w:t>
      </w:r>
      <w:r w:rsidRPr="00BD3E8D">
        <w:rPr>
          <w:noProof/>
          <w:spacing w:val="1"/>
          <w:sz w:val="20"/>
          <w:szCs w:val="20"/>
        </w:rPr>
        <w:t>а</w:t>
      </w:r>
      <w:r w:rsidRPr="00BD3E8D">
        <w:rPr>
          <w:noProof/>
          <w:sz w:val="20"/>
          <w:szCs w:val="20"/>
        </w:rPr>
        <w:t>ц</w:t>
      </w:r>
      <w:r w:rsidRPr="00BD3E8D">
        <w:rPr>
          <w:noProof/>
          <w:spacing w:val="-2"/>
          <w:sz w:val="20"/>
          <w:szCs w:val="20"/>
        </w:rPr>
        <w:t>и</w:t>
      </w:r>
      <w:r w:rsidRPr="00BD3E8D">
        <w:rPr>
          <w:noProof/>
          <w:spacing w:val="1"/>
          <w:sz w:val="20"/>
          <w:szCs w:val="20"/>
        </w:rPr>
        <w:t>те</w:t>
      </w:r>
      <w:r w:rsidRPr="00BD3E8D">
        <w:rPr>
          <w:noProof/>
          <w:spacing w:val="-1"/>
          <w:sz w:val="20"/>
          <w:szCs w:val="20"/>
        </w:rPr>
        <w:t>т</w:t>
      </w:r>
      <w:r w:rsidRPr="00BD3E8D">
        <w:rPr>
          <w:noProof/>
          <w:spacing w:val="3"/>
          <w:sz w:val="20"/>
          <w:szCs w:val="20"/>
        </w:rPr>
        <w:t>а</w:t>
      </w:r>
      <w:r w:rsidRPr="00BD3E8D">
        <w:rPr>
          <w:noProof/>
          <w:sz w:val="20"/>
          <w:szCs w:val="20"/>
        </w:rPr>
        <w:t>;</w:t>
      </w:r>
    </w:p>
    <w:p w14:paraId="28DA7E5F" w14:textId="77777777" w:rsidR="008776AB" w:rsidRPr="00BD3E8D" w:rsidRDefault="008776AB" w:rsidP="008776AB">
      <w:pPr>
        <w:ind w:right="-20"/>
        <w:jc w:val="both"/>
        <w:rPr>
          <w:noProof/>
          <w:sz w:val="20"/>
          <w:szCs w:val="20"/>
        </w:rPr>
      </w:pPr>
      <w:r w:rsidRPr="00BD3E8D">
        <w:rPr>
          <w:noProof/>
          <w:spacing w:val="1"/>
          <w:sz w:val="20"/>
          <w:szCs w:val="20"/>
          <w:lang w:val="sr-Cyrl-RS"/>
        </w:rPr>
        <w:t xml:space="preserve">      </w:t>
      </w:r>
      <w:r w:rsidRPr="00BD3E8D">
        <w:rPr>
          <w:noProof/>
          <w:spacing w:val="1"/>
          <w:sz w:val="20"/>
          <w:szCs w:val="20"/>
        </w:rPr>
        <w:t>5</w:t>
      </w:r>
      <w:r w:rsidRPr="00BD3E8D">
        <w:rPr>
          <w:noProof/>
          <w:sz w:val="20"/>
          <w:szCs w:val="20"/>
        </w:rPr>
        <w:t xml:space="preserve">. </w:t>
      </w:r>
      <w:r w:rsidRPr="00BD3E8D">
        <w:rPr>
          <w:noProof/>
          <w:spacing w:val="13"/>
          <w:sz w:val="20"/>
          <w:szCs w:val="20"/>
        </w:rPr>
        <w:t xml:space="preserve">Успоставити функционисање </w:t>
      </w:r>
      <w:r w:rsidRPr="00BD3E8D">
        <w:rPr>
          <w:noProof/>
          <w:sz w:val="20"/>
          <w:szCs w:val="20"/>
        </w:rPr>
        <w:t>и одговарајуће</w:t>
      </w:r>
      <w:r w:rsidRPr="00BD3E8D">
        <w:rPr>
          <w:noProof/>
          <w:spacing w:val="-14"/>
          <w:sz w:val="20"/>
          <w:szCs w:val="20"/>
        </w:rPr>
        <w:t xml:space="preserve"> </w:t>
      </w:r>
      <w:r w:rsidRPr="00BD3E8D">
        <w:rPr>
          <w:noProof/>
          <w:spacing w:val="1"/>
          <w:sz w:val="20"/>
          <w:szCs w:val="20"/>
        </w:rPr>
        <w:t>рад</w:t>
      </w:r>
      <w:r w:rsidRPr="00BD3E8D">
        <w:rPr>
          <w:noProof/>
          <w:sz w:val="20"/>
          <w:szCs w:val="20"/>
        </w:rPr>
        <w:t>не</w:t>
      </w:r>
      <w:r w:rsidRPr="00BD3E8D">
        <w:rPr>
          <w:noProof/>
          <w:spacing w:val="-12"/>
          <w:sz w:val="20"/>
          <w:szCs w:val="20"/>
        </w:rPr>
        <w:t xml:space="preserve"> </w:t>
      </w:r>
      <w:r w:rsidRPr="00BD3E8D">
        <w:rPr>
          <w:noProof/>
          <w:sz w:val="20"/>
          <w:szCs w:val="20"/>
        </w:rPr>
        <w:t>к</w:t>
      </w:r>
      <w:r w:rsidRPr="00BD3E8D">
        <w:rPr>
          <w:noProof/>
          <w:spacing w:val="1"/>
          <w:sz w:val="20"/>
          <w:szCs w:val="20"/>
        </w:rPr>
        <w:t>а</w:t>
      </w:r>
      <w:r w:rsidRPr="00BD3E8D">
        <w:rPr>
          <w:noProof/>
          <w:spacing w:val="-1"/>
          <w:sz w:val="20"/>
          <w:szCs w:val="20"/>
        </w:rPr>
        <w:t>п</w:t>
      </w:r>
      <w:r w:rsidRPr="00BD3E8D">
        <w:rPr>
          <w:noProof/>
          <w:spacing w:val="1"/>
          <w:sz w:val="20"/>
          <w:szCs w:val="20"/>
        </w:rPr>
        <w:t>а</w:t>
      </w:r>
      <w:r w:rsidRPr="00BD3E8D">
        <w:rPr>
          <w:noProof/>
          <w:sz w:val="20"/>
          <w:szCs w:val="20"/>
        </w:rPr>
        <w:t>ц</w:t>
      </w:r>
      <w:r w:rsidRPr="00BD3E8D">
        <w:rPr>
          <w:noProof/>
          <w:spacing w:val="-2"/>
          <w:sz w:val="20"/>
          <w:szCs w:val="20"/>
        </w:rPr>
        <w:t>и</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z w:val="20"/>
          <w:szCs w:val="20"/>
        </w:rPr>
        <w:t>е</w:t>
      </w:r>
      <w:r w:rsidRPr="00BD3E8D">
        <w:rPr>
          <w:noProof/>
          <w:spacing w:val="-16"/>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бе</w:t>
      </w:r>
      <w:r w:rsidRPr="00BD3E8D">
        <w:rPr>
          <w:noProof/>
          <w:spacing w:val="-11"/>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6"/>
          <w:sz w:val="20"/>
          <w:szCs w:val="20"/>
          <w:lang w:val="sr-Cyrl-RS"/>
        </w:rPr>
        <w:t xml:space="preserve"> </w:t>
      </w:r>
      <w:r w:rsidRPr="00BD3E8D">
        <w:rPr>
          <w:noProof/>
          <w:spacing w:val="-1"/>
          <w:sz w:val="20"/>
          <w:szCs w:val="20"/>
        </w:rPr>
        <w:t>з</w:t>
      </w:r>
      <w:r w:rsidRPr="00BD3E8D">
        <w:rPr>
          <w:noProof/>
          <w:spacing w:val="1"/>
          <w:sz w:val="20"/>
          <w:szCs w:val="20"/>
        </w:rPr>
        <w:t>оо</w:t>
      </w:r>
      <w:r w:rsidRPr="00BD3E8D">
        <w:rPr>
          <w:noProof/>
          <w:sz w:val="20"/>
          <w:szCs w:val="20"/>
        </w:rPr>
        <w:t>хи</w:t>
      </w:r>
      <w:r w:rsidRPr="00BD3E8D">
        <w:rPr>
          <w:noProof/>
          <w:spacing w:val="-2"/>
          <w:sz w:val="20"/>
          <w:szCs w:val="20"/>
        </w:rPr>
        <w:t>г</w:t>
      </w:r>
      <w:r w:rsidRPr="00BD3E8D">
        <w:rPr>
          <w:noProof/>
          <w:sz w:val="20"/>
          <w:szCs w:val="20"/>
        </w:rPr>
        <w:t>иј</w:t>
      </w:r>
      <w:r w:rsidRPr="00BD3E8D">
        <w:rPr>
          <w:noProof/>
          <w:spacing w:val="1"/>
          <w:sz w:val="20"/>
          <w:szCs w:val="20"/>
        </w:rPr>
        <w:t>е</w:t>
      </w:r>
      <w:r w:rsidRPr="00BD3E8D">
        <w:rPr>
          <w:noProof/>
          <w:sz w:val="20"/>
          <w:szCs w:val="20"/>
        </w:rPr>
        <w:t>ну.</w:t>
      </w:r>
    </w:p>
    <w:p w14:paraId="612ECC17" w14:textId="77777777" w:rsidR="008776AB" w:rsidRPr="00BD3E8D" w:rsidRDefault="008776AB" w:rsidP="008776AB">
      <w:pPr>
        <w:spacing w:line="200" w:lineRule="exact"/>
        <w:jc w:val="both"/>
        <w:rPr>
          <w:noProof/>
          <w:sz w:val="20"/>
          <w:szCs w:val="20"/>
        </w:rPr>
      </w:pPr>
    </w:p>
    <w:p w14:paraId="5B58766E" w14:textId="77777777" w:rsidR="008776AB" w:rsidRPr="00BD3E8D" w:rsidRDefault="008776AB" w:rsidP="008776AB">
      <w:pPr>
        <w:spacing w:line="239" w:lineRule="auto"/>
        <w:ind w:left="120" w:right="58"/>
        <w:jc w:val="both"/>
        <w:rPr>
          <w:noProof/>
          <w:sz w:val="20"/>
          <w:szCs w:val="20"/>
        </w:rPr>
      </w:pPr>
      <w:r w:rsidRPr="00BD3E8D">
        <w:rPr>
          <w:noProof/>
          <w:sz w:val="20"/>
          <w:szCs w:val="20"/>
          <w:lang w:val="sr-Cyrl-RS"/>
        </w:rPr>
        <w:t xml:space="preserve">    </w:t>
      </w:r>
      <w:r w:rsidRPr="00BD3E8D">
        <w:rPr>
          <w:noProof/>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pacing w:val="1"/>
          <w:sz w:val="20"/>
          <w:szCs w:val="20"/>
        </w:rPr>
        <w:t>ов</w:t>
      </w:r>
      <w:r w:rsidRPr="00BD3E8D">
        <w:rPr>
          <w:noProof/>
          <w:sz w:val="20"/>
          <w:szCs w:val="20"/>
        </w:rPr>
        <w:t xml:space="preserve">их </w:t>
      </w:r>
      <w:r w:rsidRPr="00BD3E8D">
        <w:rPr>
          <w:noProof/>
          <w:spacing w:val="1"/>
          <w:sz w:val="20"/>
          <w:szCs w:val="20"/>
        </w:rPr>
        <w:t>од</w:t>
      </w:r>
      <w:r w:rsidRPr="00BD3E8D">
        <w:rPr>
          <w:noProof/>
          <w:spacing w:val="-1"/>
          <w:sz w:val="20"/>
          <w:szCs w:val="20"/>
        </w:rPr>
        <w:t>р</w:t>
      </w:r>
      <w:r w:rsidRPr="00BD3E8D">
        <w:rPr>
          <w:noProof/>
          <w:spacing w:val="1"/>
          <w:sz w:val="20"/>
          <w:szCs w:val="20"/>
        </w:rPr>
        <w:t>ед</w:t>
      </w:r>
      <w:r w:rsidRPr="00BD3E8D">
        <w:rPr>
          <w:noProof/>
          <w:sz w:val="20"/>
          <w:szCs w:val="20"/>
        </w:rPr>
        <w:t>би, с</w:t>
      </w:r>
      <w:r w:rsidRPr="00BD3E8D">
        <w:rPr>
          <w:noProof/>
          <w:spacing w:val="1"/>
          <w:sz w:val="20"/>
          <w:szCs w:val="20"/>
        </w:rPr>
        <w:t>т</w:t>
      </w:r>
      <w:r w:rsidRPr="00BD3E8D">
        <w:rPr>
          <w:noProof/>
          <w:sz w:val="20"/>
          <w:szCs w:val="20"/>
        </w:rPr>
        <w:t>и</w:t>
      </w:r>
      <w:r w:rsidRPr="00BD3E8D">
        <w:rPr>
          <w:noProof/>
          <w:spacing w:val="1"/>
          <w:sz w:val="20"/>
          <w:szCs w:val="20"/>
        </w:rPr>
        <w:t>ч</w:t>
      </w:r>
      <w:r w:rsidRPr="00BD3E8D">
        <w:rPr>
          <w:noProof/>
          <w:sz w:val="20"/>
          <w:szCs w:val="20"/>
        </w:rPr>
        <w:t>у</w:t>
      </w:r>
      <w:r w:rsidRPr="00BD3E8D">
        <w:rPr>
          <w:noProof/>
          <w:spacing w:val="2"/>
          <w:sz w:val="20"/>
          <w:szCs w:val="20"/>
        </w:rPr>
        <w:t xml:space="preserve"> </w:t>
      </w:r>
      <w:r w:rsidRPr="00BD3E8D">
        <w:rPr>
          <w:noProof/>
          <w:sz w:val="20"/>
          <w:szCs w:val="20"/>
        </w:rPr>
        <w:t>се</w:t>
      </w:r>
      <w:r w:rsidRPr="00BD3E8D">
        <w:rPr>
          <w:noProof/>
          <w:spacing w:val="1"/>
          <w:sz w:val="20"/>
          <w:szCs w:val="20"/>
        </w:rPr>
        <w:t xml:space="preserve"> </w:t>
      </w:r>
      <w:r w:rsidRPr="00BD3E8D">
        <w:rPr>
          <w:noProof/>
          <w:sz w:val="20"/>
          <w:szCs w:val="20"/>
        </w:rPr>
        <w:t>ус</w:t>
      </w:r>
      <w:r w:rsidRPr="00BD3E8D">
        <w:rPr>
          <w:noProof/>
          <w:spacing w:val="1"/>
          <w:sz w:val="20"/>
          <w:szCs w:val="20"/>
        </w:rPr>
        <w:t>л</w:t>
      </w:r>
      <w:r w:rsidRPr="00BD3E8D">
        <w:rPr>
          <w:noProof/>
          <w:spacing w:val="-1"/>
          <w:sz w:val="20"/>
          <w:szCs w:val="20"/>
        </w:rPr>
        <w:t>о</w:t>
      </w:r>
      <w:r w:rsidRPr="00BD3E8D">
        <w:rPr>
          <w:noProof/>
          <w:spacing w:val="1"/>
          <w:sz w:val="20"/>
          <w:szCs w:val="20"/>
        </w:rPr>
        <w:t>в</w:t>
      </w:r>
      <w:r w:rsidRPr="00BD3E8D">
        <w:rPr>
          <w:noProof/>
          <w:sz w:val="20"/>
          <w:szCs w:val="20"/>
        </w:rPr>
        <w:t>и</w:t>
      </w:r>
      <w:r w:rsidRPr="00BD3E8D">
        <w:rPr>
          <w:noProof/>
          <w:spacing w:val="3"/>
          <w:sz w:val="20"/>
          <w:szCs w:val="20"/>
        </w:rPr>
        <w:t xml:space="preserve"> </w:t>
      </w:r>
      <w:r w:rsidRPr="00BD3E8D">
        <w:rPr>
          <w:noProof/>
          <w:spacing w:val="-1"/>
          <w:sz w:val="20"/>
          <w:szCs w:val="20"/>
        </w:rPr>
        <w:t>з</w:t>
      </w:r>
      <w:r w:rsidRPr="00BD3E8D">
        <w:rPr>
          <w:noProof/>
          <w:sz w:val="20"/>
          <w:szCs w:val="20"/>
        </w:rPr>
        <w:t>а</w:t>
      </w:r>
      <w:r w:rsidRPr="00BD3E8D">
        <w:rPr>
          <w:noProof/>
          <w:spacing w:val="3"/>
          <w:sz w:val="20"/>
          <w:szCs w:val="20"/>
        </w:rPr>
        <w:t xml:space="preserve"> </w:t>
      </w:r>
      <w:r w:rsidRPr="00BD3E8D">
        <w:rPr>
          <w:noProof/>
          <w:spacing w:val="-1"/>
          <w:sz w:val="20"/>
          <w:szCs w:val="20"/>
        </w:rPr>
        <w:t>р</w:t>
      </w:r>
      <w:r w:rsidRPr="00BD3E8D">
        <w:rPr>
          <w:noProof/>
          <w:spacing w:val="1"/>
          <w:sz w:val="20"/>
          <w:szCs w:val="20"/>
        </w:rPr>
        <w:t>еш</w:t>
      </w:r>
      <w:r w:rsidRPr="00BD3E8D">
        <w:rPr>
          <w:noProof/>
          <w:spacing w:val="-1"/>
          <w:sz w:val="20"/>
          <w:szCs w:val="20"/>
        </w:rPr>
        <w:t>ав</w:t>
      </w:r>
      <w:r w:rsidRPr="00BD3E8D">
        <w:rPr>
          <w:noProof/>
          <w:spacing w:val="1"/>
          <w:sz w:val="20"/>
          <w:szCs w:val="20"/>
        </w:rPr>
        <w:t>ањ</w:t>
      </w:r>
      <w:r w:rsidRPr="00BD3E8D">
        <w:rPr>
          <w:noProof/>
          <w:sz w:val="20"/>
          <w:szCs w:val="20"/>
        </w:rPr>
        <w:t>е</w:t>
      </w:r>
      <w:r w:rsidRPr="00BD3E8D">
        <w:rPr>
          <w:noProof/>
          <w:spacing w:val="4"/>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2"/>
          <w:sz w:val="20"/>
          <w:szCs w:val="20"/>
        </w:rPr>
        <w:t xml:space="preserve"> </w:t>
      </w:r>
      <w:r w:rsidRPr="00BD3E8D">
        <w:rPr>
          <w:noProof/>
          <w:spacing w:val="-1"/>
          <w:sz w:val="20"/>
          <w:szCs w:val="20"/>
        </w:rPr>
        <w:t>па</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ачак</w:t>
      </w:r>
      <w:r w:rsidRPr="00BD3E8D">
        <w:rPr>
          <w:noProof/>
          <w:spacing w:val="-1"/>
          <w:sz w:val="20"/>
          <w:szCs w:val="20"/>
        </w:rPr>
        <w:t>а</w:t>
      </w:r>
      <w:r w:rsidRPr="00BD3E8D">
        <w:rPr>
          <w:noProof/>
          <w:sz w:val="20"/>
          <w:szCs w:val="20"/>
        </w:rPr>
        <w:t xml:space="preserve">, </w:t>
      </w:r>
      <w:r w:rsidRPr="00BD3E8D">
        <w:rPr>
          <w:noProof/>
          <w:spacing w:val="1"/>
          <w:sz w:val="20"/>
          <w:szCs w:val="20"/>
        </w:rPr>
        <w:t>ал</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2"/>
          <w:sz w:val="20"/>
          <w:szCs w:val="20"/>
        </w:rPr>
        <w:t>с</w:t>
      </w:r>
      <w:r w:rsidRPr="00BD3E8D">
        <w:rPr>
          <w:noProof/>
          <w:spacing w:val="1"/>
          <w:sz w:val="20"/>
          <w:szCs w:val="20"/>
        </w:rPr>
        <w:t>а</w:t>
      </w:r>
      <w:r w:rsidRPr="00BD3E8D">
        <w:rPr>
          <w:noProof/>
          <w:sz w:val="20"/>
          <w:szCs w:val="20"/>
        </w:rPr>
        <w:t>нкци</w:t>
      </w:r>
      <w:r w:rsidRPr="00BD3E8D">
        <w:rPr>
          <w:noProof/>
          <w:spacing w:val="1"/>
          <w:sz w:val="20"/>
          <w:szCs w:val="20"/>
        </w:rPr>
        <w:t>о</w:t>
      </w:r>
      <w:r w:rsidRPr="00BD3E8D">
        <w:rPr>
          <w:noProof/>
          <w:sz w:val="20"/>
          <w:szCs w:val="20"/>
        </w:rPr>
        <w:t>нис</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4"/>
          <w:sz w:val="20"/>
          <w:szCs w:val="20"/>
        </w:rPr>
        <w:t xml:space="preserve"> </w:t>
      </w:r>
      <w:r w:rsidRPr="00BD3E8D">
        <w:rPr>
          <w:noProof/>
          <w:spacing w:val="-3"/>
          <w:sz w:val="20"/>
          <w:szCs w:val="20"/>
        </w:rPr>
        <w:t>н</w:t>
      </w:r>
      <w:r w:rsidRPr="00BD3E8D">
        <w:rPr>
          <w:noProof/>
          <w:spacing w:val="-1"/>
          <w:sz w:val="20"/>
          <w:szCs w:val="20"/>
        </w:rPr>
        <w:t>е</w:t>
      </w:r>
      <w:r w:rsidRPr="00BD3E8D">
        <w:rPr>
          <w:noProof/>
          <w:sz w:val="20"/>
          <w:szCs w:val="20"/>
        </w:rPr>
        <w:t>с</w:t>
      </w:r>
      <w:r w:rsidRPr="00BD3E8D">
        <w:rPr>
          <w:noProof/>
          <w:spacing w:val="1"/>
          <w:sz w:val="20"/>
          <w:szCs w:val="20"/>
        </w:rPr>
        <w:t>аве</w:t>
      </w:r>
      <w:r w:rsidRPr="00BD3E8D">
        <w:rPr>
          <w:noProof/>
          <w:sz w:val="20"/>
          <w:szCs w:val="20"/>
        </w:rPr>
        <w:t>сних</w:t>
      </w:r>
      <w:r w:rsidRPr="00BD3E8D">
        <w:rPr>
          <w:noProof/>
          <w:spacing w:val="3"/>
          <w:sz w:val="20"/>
          <w:szCs w:val="20"/>
        </w:rPr>
        <w:t xml:space="preserve"> </w:t>
      </w:r>
      <w:r w:rsidRPr="00BD3E8D">
        <w:rPr>
          <w:noProof/>
          <w:sz w:val="20"/>
          <w:szCs w:val="20"/>
        </w:rPr>
        <w:t>и н</w:t>
      </w:r>
      <w:r w:rsidRPr="00BD3E8D">
        <w:rPr>
          <w:noProof/>
          <w:spacing w:val="1"/>
          <w:sz w:val="20"/>
          <w:szCs w:val="20"/>
        </w:rPr>
        <w:t>еод</w:t>
      </w:r>
      <w:r w:rsidRPr="00BD3E8D">
        <w:rPr>
          <w:noProof/>
          <w:spacing w:val="-2"/>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 xml:space="preserve">них </w:t>
      </w:r>
      <w:r w:rsidRPr="00BD3E8D">
        <w:rPr>
          <w:noProof/>
          <w:spacing w:val="1"/>
          <w:sz w:val="20"/>
          <w:szCs w:val="20"/>
        </w:rPr>
        <w:t>вла</w:t>
      </w:r>
      <w:r w:rsidRPr="00BD3E8D">
        <w:rPr>
          <w:noProof/>
          <w:sz w:val="20"/>
          <w:szCs w:val="20"/>
        </w:rPr>
        <w:t>сни</w:t>
      </w:r>
      <w:r w:rsidRPr="00BD3E8D">
        <w:rPr>
          <w:noProof/>
          <w:spacing w:val="-2"/>
          <w:sz w:val="20"/>
          <w:szCs w:val="20"/>
        </w:rPr>
        <w:t>к</w:t>
      </w:r>
      <w:r w:rsidRPr="00BD3E8D">
        <w:rPr>
          <w:noProof/>
          <w:sz w:val="20"/>
          <w:szCs w:val="20"/>
        </w:rPr>
        <w:t>а</w:t>
      </w:r>
      <w:r w:rsidRPr="00BD3E8D">
        <w:rPr>
          <w:noProof/>
          <w:spacing w:val="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 к</w:t>
      </w:r>
      <w:r w:rsidRPr="00BD3E8D">
        <w:rPr>
          <w:noProof/>
          <w:spacing w:val="1"/>
          <w:sz w:val="20"/>
          <w:szCs w:val="20"/>
        </w:rPr>
        <w:t>о</w:t>
      </w:r>
      <w:r w:rsidRPr="00BD3E8D">
        <w:rPr>
          <w:noProof/>
          <w:sz w:val="20"/>
          <w:szCs w:val="20"/>
        </w:rPr>
        <w:t>ји напуштањем својих љубимаца представљају г</w:t>
      </w:r>
      <w:r w:rsidRPr="00BD3E8D">
        <w:rPr>
          <w:noProof/>
          <w:spacing w:val="1"/>
          <w:sz w:val="20"/>
          <w:szCs w:val="20"/>
        </w:rPr>
        <w:t>л</w:t>
      </w:r>
      <w:r w:rsidRPr="00BD3E8D">
        <w:rPr>
          <w:noProof/>
          <w:spacing w:val="-1"/>
          <w:sz w:val="20"/>
          <w:szCs w:val="20"/>
        </w:rPr>
        <w:t>а</w:t>
      </w:r>
      <w:r w:rsidRPr="00BD3E8D">
        <w:rPr>
          <w:noProof/>
          <w:spacing w:val="1"/>
          <w:sz w:val="20"/>
          <w:szCs w:val="20"/>
        </w:rPr>
        <w:t>в</w:t>
      </w:r>
      <w:r w:rsidRPr="00BD3E8D">
        <w:rPr>
          <w:noProof/>
          <w:sz w:val="20"/>
          <w:szCs w:val="20"/>
        </w:rPr>
        <w:t>ни</w:t>
      </w:r>
      <w:r w:rsidRPr="00BD3E8D">
        <w:rPr>
          <w:noProof/>
          <w:spacing w:val="3"/>
          <w:sz w:val="20"/>
          <w:szCs w:val="20"/>
        </w:rPr>
        <w:t xml:space="preserve"> </w:t>
      </w:r>
      <w:r w:rsidRPr="00BD3E8D">
        <w:rPr>
          <w:noProof/>
          <w:sz w:val="20"/>
          <w:szCs w:val="20"/>
        </w:rPr>
        <w:t>у</w:t>
      </w:r>
      <w:r w:rsidRPr="00BD3E8D">
        <w:rPr>
          <w:noProof/>
          <w:spacing w:val="1"/>
          <w:sz w:val="20"/>
          <w:szCs w:val="20"/>
        </w:rPr>
        <w:t>з</w:t>
      </w:r>
      <w:r w:rsidRPr="00BD3E8D">
        <w:rPr>
          <w:noProof/>
          <w:spacing w:val="-1"/>
          <w:sz w:val="20"/>
          <w:szCs w:val="20"/>
        </w:rPr>
        <w:t>р</w:t>
      </w:r>
      <w:r w:rsidRPr="00BD3E8D">
        <w:rPr>
          <w:noProof/>
          <w:spacing w:val="1"/>
          <w:sz w:val="20"/>
          <w:szCs w:val="20"/>
        </w:rPr>
        <w:t>о</w:t>
      </w:r>
      <w:r w:rsidRPr="00BD3E8D">
        <w:rPr>
          <w:noProof/>
          <w:sz w:val="20"/>
          <w:szCs w:val="20"/>
        </w:rPr>
        <w:t>к н</w:t>
      </w:r>
      <w:r w:rsidRPr="00BD3E8D">
        <w:rPr>
          <w:noProof/>
          <w:spacing w:val="1"/>
          <w:sz w:val="20"/>
          <w:szCs w:val="20"/>
        </w:rPr>
        <w:t>а</w:t>
      </w:r>
      <w:r w:rsidRPr="00BD3E8D">
        <w:rPr>
          <w:noProof/>
          <w:spacing w:val="-2"/>
          <w:sz w:val="20"/>
          <w:szCs w:val="20"/>
        </w:rPr>
        <w:t>с</w:t>
      </w:r>
      <w:r w:rsidRPr="00BD3E8D">
        <w:rPr>
          <w:noProof/>
          <w:spacing w:val="1"/>
          <w:sz w:val="20"/>
          <w:szCs w:val="20"/>
        </w:rPr>
        <w:t>та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z w:val="20"/>
          <w:szCs w:val="20"/>
        </w:rPr>
        <w:t>а овог проблема.</w:t>
      </w:r>
    </w:p>
    <w:p w14:paraId="6BC43F43" w14:textId="77777777" w:rsidR="008776AB" w:rsidRPr="00BD3E8D" w:rsidRDefault="008776AB" w:rsidP="008776AB">
      <w:pPr>
        <w:spacing w:line="239" w:lineRule="auto"/>
        <w:ind w:left="120" w:right="58"/>
        <w:jc w:val="both"/>
        <w:rPr>
          <w:noProof/>
          <w:sz w:val="20"/>
          <w:szCs w:val="20"/>
        </w:rPr>
      </w:pPr>
    </w:p>
    <w:p w14:paraId="62BBDD5B" w14:textId="77777777" w:rsidR="008776AB" w:rsidRPr="00BD3E8D" w:rsidRDefault="008776AB" w:rsidP="008776AB">
      <w:pPr>
        <w:spacing w:line="200" w:lineRule="exact"/>
        <w:rPr>
          <w:noProof/>
          <w:sz w:val="20"/>
          <w:szCs w:val="20"/>
        </w:rPr>
      </w:pPr>
    </w:p>
    <w:p w14:paraId="5C27DB2D" w14:textId="77777777" w:rsidR="008776AB" w:rsidRPr="00BD3E8D" w:rsidRDefault="008776AB" w:rsidP="008776AB">
      <w:pPr>
        <w:spacing w:before="26"/>
        <w:ind w:left="1380" w:right="-20"/>
        <w:rPr>
          <w:b/>
          <w:noProof/>
          <w:sz w:val="20"/>
          <w:szCs w:val="20"/>
        </w:rPr>
      </w:pPr>
      <w:r w:rsidRPr="00BD3E8D">
        <w:rPr>
          <w:b/>
          <w:noProof/>
          <w:spacing w:val="-1"/>
          <w:sz w:val="20"/>
          <w:szCs w:val="20"/>
        </w:rPr>
        <w:t>2</w:t>
      </w:r>
      <w:r w:rsidRPr="00BD3E8D">
        <w:rPr>
          <w:b/>
          <w:noProof/>
          <w:sz w:val="20"/>
          <w:szCs w:val="20"/>
        </w:rPr>
        <w:t>.</w:t>
      </w:r>
      <w:r w:rsidRPr="00BD3E8D">
        <w:rPr>
          <w:b/>
          <w:noProof/>
          <w:spacing w:val="60"/>
          <w:sz w:val="20"/>
          <w:szCs w:val="20"/>
        </w:rPr>
        <w:t xml:space="preserve"> </w:t>
      </w:r>
      <w:r w:rsidRPr="00BD3E8D">
        <w:rPr>
          <w:b/>
          <w:noProof/>
          <w:sz w:val="20"/>
          <w:szCs w:val="20"/>
        </w:rPr>
        <w:t>П</w:t>
      </w:r>
      <w:r w:rsidRPr="00BD3E8D">
        <w:rPr>
          <w:b/>
          <w:noProof/>
          <w:spacing w:val="1"/>
          <w:sz w:val="20"/>
          <w:szCs w:val="20"/>
        </w:rPr>
        <w:t>О</w:t>
      </w:r>
      <w:r w:rsidRPr="00BD3E8D">
        <w:rPr>
          <w:b/>
          <w:noProof/>
          <w:spacing w:val="-1"/>
          <w:sz w:val="20"/>
          <w:szCs w:val="20"/>
        </w:rPr>
        <w:t>Ј</w:t>
      </w:r>
      <w:r w:rsidRPr="00BD3E8D">
        <w:rPr>
          <w:b/>
          <w:noProof/>
          <w:sz w:val="20"/>
          <w:szCs w:val="20"/>
        </w:rPr>
        <w:t>ЕДИ</w:t>
      </w:r>
      <w:r w:rsidRPr="00BD3E8D">
        <w:rPr>
          <w:b/>
          <w:noProof/>
          <w:spacing w:val="-3"/>
          <w:sz w:val="20"/>
          <w:szCs w:val="20"/>
        </w:rPr>
        <w:t>Н</w:t>
      </w:r>
      <w:r w:rsidRPr="00BD3E8D">
        <w:rPr>
          <w:b/>
          <w:noProof/>
          <w:sz w:val="20"/>
          <w:szCs w:val="20"/>
        </w:rPr>
        <w:t>И</w:t>
      </w:r>
      <w:r w:rsidRPr="00BD3E8D">
        <w:rPr>
          <w:b/>
          <w:noProof/>
          <w:spacing w:val="15"/>
          <w:sz w:val="20"/>
          <w:szCs w:val="20"/>
        </w:rPr>
        <w:t xml:space="preserve"> </w:t>
      </w:r>
      <w:r w:rsidRPr="00BD3E8D">
        <w:rPr>
          <w:b/>
          <w:noProof/>
          <w:sz w:val="20"/>
          <w:szCs w:val="20"/>
        </w:rPr>
        <w:t>И</w:t>
      </w:r>
      <w:r w:rsidRPr="00BD3E8D">
        <w:rPr>
          <w:b/>
          <w:noProof/>
          <w:spacing w:val="-2"/>
          <w:sz w:val="20"/>
          <w:szCs w:val="20"/>
        </w:rPr>
        <w:t>З</w:t>
      </w:r>
      <w:r w:rsidRPr="00BD3E8D">
        <w:rPr>
          <w:b/>
          <w:noProof/>
          <w:sz w:val="20"/>
          <w:szCs w:val="20"/>
        </w:rPr>
        <w:t>РА</w:t>
      </w:r>
      <w:r w:rsidRPr="00BD3E8D">
        <w:rPr>
          <w:b/>
          <w:noProof/>
          <w:spacing w:val="-2"/>
          <w:sz w:val="20"/>
          <w:szCs w:val="20"/>
        </w:rPr>
        <w:t>З</w:t>
      </w:r>
      <w:r w:rsidRPr="00BD3E8D">
        <w:rPr>
          <w:b/>
          <w:noProof/>
          <w:sz w:val="20"/>
          <w:szCs w:val="20"/>
        </w:rPr>
        <w:t>И</w:t>
      </w:r>
      <w:r w:rsidRPr="00BD3E8D">
        <w:rPr>
          <w:b/>
          <w:noProof/>
          <w:spacing w:val="16"/>
          <w:sz w:val="20"/>
          <w:szCs w:val="20"/>
        </w:rPr>
        <w:t xml:space="preserve"> </w:t>
      </w:r>
      <w:r w:rsidRPr="00BD3E8D">
        <w:rPr>
          <w:b/>
          <w:noProof/>
          <w:spacing w:val="1"/>
          <w:sz w:val="20"/>
          <w:szCs w:val="20"/>
        </w:rPr>
        <w:t>У</w:t>
      </w:r>
      <w:r w:rsidRPr="00BD3E8D">
        <w:rPr>
          <w:b/>
          <w:noProof/>
          <w:spacing w:val="-3"/>
          <w:sz w:val="20"/>
          <w:szCs w:val="20"/>
        </w:rPr>
        <w:t>П</w:t>
      </w:r>
      <w:r w:rsidRPr="00BD3E8D">
        <w:rPr>
          <w:b/>
          <w:noProof/>
          <w:spacing w:val="1"/>
          <w:sz w:val="20"/>
          <w:szCs w:val="20"/>
        </w:rPr>
        <w:t>ОТ</w:t>
      </w:r>
      <w:r w:rsidRPr="00BD3E8D">
        <w:rPr>
          <w:b/>
          <w:noProof/>
          <w:spacing w:val="-2"/>
          <w:sz w:val="20"/>
          <w:szCs w:val="20"/>
        </w:rPr>
        <w:t>Р</w:t>
      </w:r>
      <w:r w:rsidRPr="00BD3E8D">
        <w:rPr>
          <w:b/>
          <w:noProof/>
          <w:sz w:val="20"/>
          <w:szCs w:val="20"/>
        </w:rPr>
        <w:t>ЕБ</w:t>
      </w:r>
      <w:r w:rsidRPr="00BD3E8D">
        <w:rPr>
          <w:b/>
          <w:noProof/>
          <w:spacing w:val="1"/>
          <w:sz w:val="20"/>
          <w:szCs w:val="20"/>
        </w:rPr>
        <w:t>Љ</w:t>
      </w:r>
      <w:r w:rsidRPr="00BD3E8D">
        <w:rPr>
          <w:b/>
          <w:noProof/>
          <w:sz w:val="20"/>
          <w:szCs w:val="20"/>
        </w:rPr>
        <w:t>ЕНИ</w:t>
      </w:r>
      <w:r w:rsidRPr="00BD3E8D">
        <w:rPr>
          <w:b/>
          <w:noProof/>
          <w:spacing w:val="9"/>
          <w:sz w:val="20"/>
          <w:szCs w:val="20"/>
        </w:rPr>
        <w:t xml:space="preserve"> </w:t>
      </w:r>
      <w:r w:rsidRPr="00BD3E8D">
        <w:rPr>
          <w:b/>
          <w:noProof/>
          <w:sz w:val="20"/>
          <w:szCs w:val="20"/>
        </w:rPr>
        <w:t>У</w:t>
      </w:r>
      <w:r w:rsidRPr="00BD3E8D">
        <w:rPr>
          <w:b/>
          <w:noProof/>
          <w:spacing w:val="-13"/>
          <w:sz w:val="20"/>
          <w:szCs w:val="20"/>
        </w:rPr>
        <w:t xml:space="preserve"> </w:t>
      </w:r>
      <w:r w:rsidRPr="00BD3E8D">
        <w:rPr>
          <w:b/>
          <w:noProof/>
          <w:spacing w:val="1"/>
          <w:sz w:val="20"/>
          <w:szCs w:val="20"/>
        </w:rPr>
        <w:t>О</w:t>
      </w:r>
      <w:r w:rsidRPr="00BD3E8D">
        <w:rPr>
          <w:b/>
          <w:noProof/>
          <w:sz w:val="20"/>
          <w:szCs w:val="20"/>
        </w:rPr>
        <w:t>В</w:t>
      </w:r>
      <w:r w:rsidRPr="00BD3E8D">
        <w:rPr>
          <w:b/>
          <w:noProof/>
          <w:spacing w:val="1"/>
          <w:sz w:val="20"/>
          <w:szCs w:val="20"/>
        </w:rPr>
        <w:t>О</w:t>
      </w:r>
      <w:r w:rsidRPr="00BD3E8D">
        <w:rPr>
          <w:b/>
          <w:noProof/>
          <w:sz w:val="20"/>
          <w:szCs w:val="20"/>
        </w:rPr>
        <w:t>М</w:t>
      </w:r>
      <w:r w:rsidRPr="00BD3E8D">
        <w:rPr>
          <w:b/>
          <w:noProof/>
          <w:spacing w:val="5"/>
          <w:sz w:val="20"/>
          <w:szCs w:val="20"/>
        </w:rPr>
        <w:t xml:space="preserve"> </w:t>
      </w:r>
      <w:r w:rsidRPr="00BD3E8D">
        <w:rPr>
          <w:b/>
          <w:noProof/>
          <w:sz w:val="20"/>
          <w:szCs w:val="20"/>
        </w:rPr>
        <w:t>ПР</w:t>
      </w:r>
      <w:r w:rsidRPr="00BD3E8D">
        <w:rPr>
          <w:b/>
          <w:noProof/>
          <w:spacing w:val="-1"/>
          <w:sz w:val="20"/>
          <w:szCs w:val="20"/>
        </w:rPr>
        <w:t>О</w:t>
      </w:r>
      <w:r w:rsidRPr="00BD3E8D">
        <w:rPr>
          <w:b/>
          <w:noProof/>
          <w:spacing w:val="1"/>
          <w:w w:val="112"/>
          <w:sz w:val="20"/>
          <w:szCs w:val="20"/>
        </w:rPr>
        <w:t>Г</w:t>
      </w:r>
      <w:r w:rsidRPr="00BD3E8D">
        <w:rPr>
          <w:b/>
          <w:noProof/>
          <w:sz w:val="20"/>
          <w:szCs w:val="20"/>
        </w:rPr>
        <w:t>Р</w:t>
      </w:r>
      <w:r w:rsidRPr="00BD3E8D">
        <w:rPr>
          <w:b/>
          <w:noProof/>
          <w:w w:val="108"/>
          <w:sz w:val="20"/>
          <w:szCs w:val="20"/>
        </w:rPr>
        <w:t>А</w:t>
      </w:r>
      <w:r w:rsidRPr="00BD3E8D">
        <w:rPr>
          <w:b/>
          <w:noProof/>
          <w:spacing w:val="-2"/>
          <w:sz w:val="20"/>
          <w:szCs w:val="20"/>
        </w:rPr>
        <w:t>М</w:t>
      </w:r>
      <w:r w:rsidRPr="00BD3E8D">
        <w:rPr>
          <w:b/>
          <w:noProof/>
          <w:w w:val="97"/>
          <w:sz w:val="20"/>
          <w:szCs w:val="20"/>
        </w:rPr>
        <w:t>У</w:t>
      </w:r>
    </w:p>
    <w:p w14:paraId="00103581" w14:textId="77777777" w:rsidR="008776AB" w:rsidRPr="00BD3E8D" w:rsidRDefault="008776AB" w:rsidP="008776AB">
      <w:pPr>
        <w:spacing w:before="16" w:line="260" w:lineRule="exact"/>
        <w:rPr>
          <w:noProof/>
          <w:sz w:val="20"/>
          <w:szCs w:val="20"/>
        </w:rPr>
      </w:pPr>
    </w:p>
    <w:p w14:paraId="08E13569" w14:textId="77777777" w:rsidR="008776AB" w:rsidRPr="00BD3E8D" w:rsidRDefault="008776AB" w:rsidP="008776AB">
      <w:pPr>
        <w:spacing w:line="239" w:lineRule="auto"/>
        <w:ind w:left="120" w:right="209"/>
        <w:jc w:val="both"/>
        <w:rPr>
          <w:noProof/>
          <w:sz w:val="20"/>
          <w:szCs w:val="20"/>
        </w:rPr>
      </w:pPr>
      <w:r w:rsidRPr="00BD3E8D">
        <w:rPr>
          <w:noProof/>
          <w:spacing w:val="1"/>
          <w:sz w:val="20"/>
          <w:szCs w:val="20"/>
        </w:rPr>
        <w:t>1</w:t>
      </w:r>
      <w:r w:rsidRPr="00BD3E8D">
        <w:rPr>
          <w:noProof/>
          <w:sz w:val="20"/>
          <w:szCs w:val="20"/>
        </w:rPr>
        <w:t>)</w:t>
      </w:r>
      <w:r w:rsidRPr="00BD3E8D">
        <w:rPr>
          <w:noProof/>
          <w:spacing w:val="-7"/>
          <w:sz w:val="20"/>
          <w:szCs w:val="20"/>
        </w:rPr>
        <w:t xml:space="preserve"> </w:t>
      </w:r>
      <w:r w:rsidRPr="00BD3E8D">
        <w:rPr>
          <w:noProof/>
          <w:spacing w:val="1"/>
          <w:sz w:val="20"/>
          <w:szCs w:val="20"/>
        </w:rPr>
        <w:t>В</w:t>
      </w:r>
      <w:r w:rsidRPr="00BD3E8D">
        <w:rPr>
          <w:noProof/>
          <w:sz w:val="20"/>
          <w:szCs w:val="20"/>
        </w:rPr>
        <w:t>л</w:t>
      </w:r>
      <w:r w:rsidRPr="00BD3E8D">
        <w:rPr>
          <w:noProof/>
          <w:spacing w:val="1"/>
          <w:sz w:val="20"/>
          <w:szCs w:val="20"/>
        </w:rPr>
        <w:t>а</w:t>
      </w:r>
      <w:r w:rsidRPr="00BD3E8D">
        <w:rPr>
          <w:noProof/>
          <w:sz w:val="20"/>
          <w:szCs w:val="20"/>
        </w:rPr>
        <w:t>сн</w:t>
      </w:r>
      <w:r w:rsidRPr="00BD3E8D">
        <w:rPr>
          <w:noProof/>
          <w:spacing w:val="1"/>
          <w:sz w:val="20"/>
          <w:szCs w:val="20"/>
        </w:rPr>
        <w:t>и</w:t>
      </w:r>
      <w:r w:rsidRPr="00BD3E8D">
        <w:rPr>
          <w:noProof/>
          <w:sz w:val="20"/>
          <w:szCs w:val="20"/>
        </w:rPr>
        <w:t>к</w:t>
      </w:r>
      <w:r w:rsidRPr="00BD3E8D">
        <w:rPr>
          <w:noProof/>
          <w:spacing w:val="-8"/>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spacing w:val="-2"/>
          <w:w w:val="101"/>
          <w:sz w:val="20"/>
          <w:szCs w:val="20"/>
        </w:rPr>
        <w:t>њ</w:t>
      </w:r>
      <w:r w:rsidRPr="00BD3E8D">
        <w:rPr>
          <w:noProof/>
          <w:w w:val="99"/>
          <w:sz w:val="20"/>
          <w:szCs w:val="20"/>
        </w:rPr>
        <w:t>е</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но</w:t>
      </w:r>
      <w:r w:rsidRPr="00BD3E8D">
        <w:rPr>
          <w:noProof/>
          <w:spacing w:val="-10"/>
          <w:sz w:val="20"/>
          <w:szCs w:val="20"/>
        </w:rPr>
        <w:t xml:space="preserve"> </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pacing w:val="-2"/>
          <w:sz w:val="20"/>
          <w:szCs w:val="20"/>
        </w:rPr>
        <w:t>к</w:t>
      </w:r>
      <w:r w:rsidRPr="00BD3E8D">
        <w:rPr>
          <w:noProof/>
          <w:sz w:val="20"/>
          <w:szCs w:val="20"/>
        </w:rPr>
        <w:t>о</w:t>
      </w:r>
      <w:r w:rsidRPr="00BD3E8D">
        <w:rPr>
          <w:noProof/>
          <w:spacing w:val="-12"/>
          <w:sz w:val="20"/>
          <w:szCs w:val="20"/>
        </w:rPr>
        <w:t xml:space="preserve"> </w:t>
      </w:r>
      <w:r w:rsidRPr="00BD3E8D">
        <w:rPr>
          <w:noProof/>
          <w:spacing w:val="-2"/>
          <w:sz w:val="20"/>
          <w:szCs w:val="20"/>
        </w:rPr>
        <w:t>л</w:t>
      </w:r>
      <w:r w:rsidRPr="00BD3E8D">
        <w:rPr>
          <w:noProof/>
          <w:sz w:val="20"/>
          <w:szCs w:val="20"/>
        </w:rPr>
        <w:t>иц</w:t>
      </w:r>
      <w:r w:rsidRPr="00BD3E8D">
        <w:rPr>
          <w:noProof/>
          <w:spacing w:val="1"/>
          <w:sz w:val="20"/>
          <w:szCs w:val="20"/>
        </w:rPr>
        <w:t>е</w:t>
      </w:r>
      <w:r w:rsidRPr="00BD3E8D">
        <w:rPr>
          <w:noProof/>
          <w:sz w:val="20"/>
          <w:szCs w:val="20"/>
        </w:rPr>
        <w:t>,</w:t>
      </w:r>
      <w:r w:rsidRPr="00BD3E8D">
        <w:rPr>
          <w:noProof/>
          <w:spacing w:val="-9"/>
          <w:sz w:val="20"/>
          <w:szCs w:val="20"/>
        </w:rPr>
        <w:t xml:space="preserve"> </w:t>
      </w:r>
      <w:r w:rsidRPr="00BD3E8D">
        <w:rPr>
          <w:noProof/>
          <w:spacing w:val="-1"/>
          <w:sz w:val="20"/>
          <w:szCs w:val="20"/>
        </w:rPr>
        <w:t>о</w:t>
      </w:r>
      <w:r w:rsidRPr="00BD3E8D">
        <w:rPr>
          <w:noProof/>
          <w:spacing w:val="1"/>
          <w:sz w:val="20"/>
          <w:szCs w:val="20"/>
        </w:rPr>
        <w:t>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12"/>
          <w:sz w:val="20"/>
          <w:szCs w:val="20"/>
        </w:rPr>
        <w:t xml:space="preserve"> </w:t>
      </w:r>
      <w:r w:rsidRPr="00BD3E8D">
        <w:rPr>
          <w:noProof/>
          <w:spacing w:val="-1"/>
          <w:sz w:val="20"/>
          <w:szCs w:val="20"/>
        </w:rPr>
        <w:t>п</w:t>
      </w:r>
      <w:r w:rsidRPr="00BD3E8D">
        <w:rPr>
          <w:noProof/>
          <w:spacing w:val="1"/>
          <w:sz w:val="20"/>
          <w:szCs w:val="20"/>
        </w:rPr>
        <w:t>ред</w:t>
      </w:r>
      <w:r w:rsidRPr="00BD3E8D">
        <w:rPr>
          <w:noProof/>
          <w:spacing w:val="-2"/>
          <w:sz w:val="20"/>
          <w:szCs w:val="20"/>
        </w:rPr>
        <w:t>у</w:t>
      </w:r>
      <w:r w:rsidRPr="00BD3E8D">
        <w:rPr>
          <w:noProof/>
          <w:spacing w:val="1"/>
          <w:sz w:val="20"/>
          <w:szCs w:val="20"/>
        </w:rPr>
        <w:t>з</w:t>
      </w:r>
      <w:r w:rsidRPr="00BD3E8D">
        <w:rPr>
          <w:noProof/>
          <w:spacing w:val="-1"/>
          <w:sz w:val="20"/>
          <w:szCs w:val="20"/>
        </w:rPr>
        <w:t>е</w:t>
      </w:r>
      <w:r w:rsidRPr="00BD3E8D">
        <w:rPr>
          <w:noProof/>
          <w:spacing w:val="1"/>
          <w:sz w:val="20"/>
          <w:szCs w:val="20"/>
        </w:rPr>
        <w:t>т</w:t>
      </w:r>
      <w:r w:rsidRPr="00BD3E8D">
        <w:rPr>
          <w:noProof/>
          <w:sz w:val="20"/>
          <w:szCs w:val="20"/>
        </w:rPr>
        <w:t>ник,</w:t>
      </w:r>
      <w:r w:rsidRPr="00BD3E8D">
        <w:rPr>
          <w:noProof/>
          <w:spacing w:val="-1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8"/>
          <w:sz w:val="20"/>
          <w:szCs w:val="20"/>
        </w:rPr>
        <w:t xml:space="preserve"> </w:t>
      </w:r>
      <w:r w:rsidRPr="00BD3E8D">
        <w:rPr>
          <w:noProof/>
          <w:spacing w:val="-1"/>
          <w:sz w:val="20"/>
          <w:szCs w:val="20"/>
        </w:rPr>
        <w:t>пр</w:t>
      </w:r>
      <w:r w:rsidRPr="00BD3E8D">
        <w:rPr>
          <w:noProof/>
          <w:spacing w:val="1"/>
          <w:sz w:val="20"/>
          <w:szCs w:val="20"/>
        </w:rPr>
        <w:t>а</w:t>
      </w:r>
      <w:r w:rsidRPr="00BD3E8D">
        <w:rPr>
          <w:noProof/>
          <w:spacing w:val="-1"/>
          <w:sz w:val="20"/>
          <w:szCs w:val="20"/>
        </w:rPr>
        <w:t>в</w:t>
      </w:r>
      <w:r w:rsidRPr="00BD3E8D">
        <w:rPr>
          <w:noProof/>
          <w:sz w:val="20"/>
          <w:szCs w:val="20"/>
        </w:rPr>
        <w:t xml:space="preserve">о </w:t>
      </w:r>
      <w:r w:rsidRPr="00BD3E8D">
        <w:rPr>
          <w:noProof/>
          <w:spacing w:val="1"/>
          <w:sz w:val="20"/>
          <w:szCs w:val="20"/>
        </w:rPr>
        <w:t>ч</w:t>
      </w:r>
      <w:r w:rsidRPr="00BD3E8D">
        <w:rPr>
          <w:noProof/>
          <w:sz w:val="20"/>
          <w:szCs w:val="20"/>
        </w:rPr>
        <w:t>у</w:t>
      </w:r>
      <w:r w:rsidRPr="00BD3E8D">
        <w:rPr>
          <w:noProof/>
          <w:spacing w:val="1"/>
          <w:sz w:val="20"/>
          <w:szCs w:val="20"/>
        </w:rPr>
        <w:t>ва</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11"/>
          <w:sz w:val="20"/>
          <w:szCs w:val="20"/>
        </w:rPr>
        <w:t xml:space="preserve"> </w:t>
      </w:r>
      <w:r w:rsidRPr="00BD3E8D">
        <w:rPr>
          <w:noProof/>
          <w:spacing w:val="-2"/>
          <w:sz w:val="20"/>
          <w:szCs w:val="20"/>
        </w:rPr>
        <w:t>д</w:t>
      </w:r>
      <w:r w:rsidRPr="00BD3E8D">
        <w:rPr>
          <w:noProof/>
          <w:spacing w:val="1"/>
          <w:sz w:val="20"/>
          <w:szCs w:val="20"/>
        </w:rPr>
        <w:t>рж</w:t>
      </w:r>
      <w:r w:rsidRPr="00BD3E8D">
        <w:rPr>
          <w:noProof/>
          <w:spacing w:val="-1"/>
          <w:sz w:val="20"/>
          <w:szCs w:val="20"/>
        </w:rPr>
        <w:t>а</w:t>
      </w:r>
      <w:r w:rsidRPr="00BD3E8D">
        <w:rPr>
          <w:noProof/>
          <w:spacing w:val="1"/>
          <w:sz w:val="20"/>
          <w:szCs w:val="20"/>
        </w:rPr>
        <w:t>ња</w:t>
      </w:r>
      <w:r w:rsidRPr="00BD3E8D">
        <w:rPr>
          <w:noProof/>
          <w:sz w:val="20"/>
          <w:szCs w:val="20"/>
        </w:rPr>
        <w:t>,</w:t>
      </w:r>
      <w:r w:rsidRPr="00BD3E8D">
        <w:rPr>
          <w:noProof/>
          <w:spacing w:val="-15"/>
          <w:sz w:val="20"/>
          <w:szCs w:val="20"/>
        </w:rPr>
        <w:t xml:space="preserve"> </w:t>
      </w:r>
      <w:r w:rsidRPr="00BD3E8D">
        <w:rPr>
          <w:noProof/>
          <w:sz w:val="20"/>
          <w:szCs w:val="20"/>
        </w:rPr>
        <w:t>у</w:t>
      </w:r>
      <w:r w:rsidRPr="00BD3E8D">
        <w:rPr>
          <w:noProof/>
          <w:spacing w:val="1"/>
          <w:sz w:val="20"/>
          <w:szCs w:val="20"/>
        </w:rPr>
        <w:t>з</w:t>
      </w:r>
      <w:r w:rsidRPr="00BD3E8D">
        <w:rPr>
          <w:noProof/>
          <w:sz w:val="20"/>
          <w:szCs w:val="20"/>
        </w:rPr>
        <w:t>г</w:t>
      </w:r>
      <w:r w:rsidRPr="00BD3E8D">
        <w:rPr>
          <w:noProof/>
          <w:spacing w:val="1"/>
          <w:sz w:val="20"/>
          <w:szCs w:val="20"/>
        </w:rPr>
        <w:t>о</w:t>
      </w:r>
      <w:r w:rsidRPr="00BD3E8D">
        <w:rPr>
          <w:noProof/>
          <w:spacing w:val="-3"/>
          <w:sz w:val="20"/>
          <w:szCs w:val="20"/>
        </w:rPr>
        <w:t>ј</w:t>
      </w:r>
      <w:r w:rsidRPr="00BD3E8D">
        <w:rPr>
          <w:noProof/>
          <w:spacing w:val="1"/>
          <w:sz w:val="20"/>
          <w:szCs w:val="20"/>
        </w:rPr>
        <w:t>а</w:t>
      </w:r>
      <w:r w:rsidRPr="00BD3E8D">
        <w:rPr>
          <w:noProof/>
          <w:sz w:val="20"/>
          <w:szCs w:val="20"/>
        </w:rPr>
        <w:t>,</w:t>
      </w:r>
      <w:r w:rsidRPr="00BD3E8D">
        <w:rPr>
          <w:noProof/>
          <w:spacing w:val="-10"/>
          <w:sz w:val="20"/>
          <w:szCs w:val="20"/>
        </w:rPr>
        <w:t xml:space="preserve"> </w:t>
      </w:r>
      <w:r w:rsidRPr="00BD3E8D">
        <w:rPr>
          <w:noProof/>
          <w:spacing w:val="-1"/>
          <w:sz w:val="20"/>
          <w:szCs w:val="20"/>
        </w:rPr>
        <w:t>р</w:t>
      </w:r>
      <w:r w:rsidRPr="00BD3E8D">
        <w:rPr>
          <w:noProof/>
          <w:spacing w:val="1"/>
          <w:sz w:val="20"/>
          <w:szCs w:val="20"/>
        </w:rPr>
        <w:t>е</w:t>
      </w:r>
      <w:r w:rsidRPr="00BD3E8D">
        <w:rPr>
          <w:noProof/>
          <w:spacing w:val="-1"/>
          <w:sz w:val="20"/>
          <w:szCs w:val="20"/>
        </w:rPr>
        <w:t>п</w:t>
      </w:r>
      <w:r w:rsidRPr="00BD3E8D">
        <w:rPr>
          <w:noProof/>
          <w:spacing w:val="1"/>
          <w:sz w:val="20"/>
          <w:szCs w:val="20"/>
        </w:rPr>
        <w:t>род</w:t>
      </w:r>
      <w:r w:rsidRPr="00BD3E8D">
        <w:rPr>
          <w:noProof/>
          <w:sz w:val="20"/>
          <w:szCs w:val="20"/>
        </w:rPr>
        <w:t>укциј</w:t>
      </w:r>
      <w:r w:rsidRPr="00BD3E8D">
        <w:rPr>
          <w:noProof/>
          <w:spacing w:val="-1"/>
          <w:sz w:val="20"/>
          <w:szCs w:val="20"/>
        </w:rPr>
        <w:t>е</w:t>
      </w:r>
      <w:r w:rsidRPr="00BD3E8D">
        <w:rPr>
          <w:noProof/>
          <w:sz w:val="20"/>
          <w:szCs w:val="20"/>
        </w:rPr>
        <w:t>,</w:t>
      </w:r>
      <w:r w:rsidRPr="00BD3E8D">
        <w:rPr>
          <w:noProof/>
          <w:spacing w:val="-17"/>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во</w:t>
      </w:r>
      <w:r w:rsidRPr="00BD3E8D">
        <w:rPr>
          <w:noProof/>
          <w:spacing w:val="-1"/>
          <w:sz w:val="20"/>
          <w:szCs w:val="20"/>
        </w:rPr>
        <w:t>з</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pacing w:val="-2"/>
          <w:sz w:val="20"/>
          <w:szCs w:val="20"/>
        </w:rPr>
        <w:t>к</w:t>
      </w:r>
      <w:r w:rsidRPr="00BD3E8D">
        <w:rPr>
          <w:noProof/>
          <w:spacing w:val="1"/>
          <w:sz w:val="20"/>
          <w:szCs w:val="20"/>
        </w:rPr>
        <w:t>о</w:t>
      </w:r>
      <w:r w:rsidRPr="00BD3E8D">
        <w:rPr>
          <w:noProof/>
          <w:spacing w:val="-1"/>
          <w:sz w:val="20"/>
          <w:szCs w:val="20"/>
        </w:rPr>
        <w:t>р</w:t>
      </w:r>
      <w:r w:rsidRPr="00BD3E8D">
        <w:rPr>
          <w:noProof/>
          <w:spacing w:val="2"/>
          <w:sz w:val="20"/>
          <w:szCs w:val="20"/>
        </w:rPr>
        <w:t>и</w:t>
      </w:r>
      <w:r w:rsidRPr="00BD3E8D">
        <w:rPr>
          <w:noProof/>
          <w:spacing w:val="1"/>
          <w:sz w:val="20"/>
          <w:szCs w:val="20"/>
        </w:rPr>
        <w:t>шћ</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15"/>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пр</w:t>
      </w:r>
      <w:r w:rsidRPr="00BD3E8D">
        <w:rPr>
          <w:noProof/>
          <w:spacing w:val="1"/>
          <w:sz w:val="20"/>
          <w:szCs w:val="20"/>
        </w:rPr>
        <w:t>ода</w:t>
      </w:r>
      <w:r w:rsidRPr="00BD3E8D">
        <w:rPr>
          <w:noProof/>
          <w:spacing w:val="-3"/>
          <w:sz w:val="20"/>
          <w:szCs w:val="20"/>
        </w:rPr>
        <w:t>ј</w:t>
      </w:r>
      <w:r w:rsidRPr="00BD3E8D">
        <w:rPr>
          <w:noProof/>
          <w:sz w:val="20"/>
          <w:szCs w:val="20"/>
        </w:rPr>
        <w:t>е</w:t>
      </w:r>
      <w:r w:rsidRPr="00BD3E8D">
        <w:rPr>
          <w:noProof/>
          <w:spacing w:val="-11"/>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је</w:t>
      </w:r>
      <w:r w:rsidRPr="00BD3E8D">
        <w:rPr>
          <w:noProof/>
          <w:spacing w:val="-8"/>
          <w:sz w:val="20"/>
          <w:szCs w:val="20"/>
        </w:rPr>
        <w:t xml:space="preserve"> </w:t>
      </w:r>
      <w:r w:rsidRPr="00BD3E8D">
        <w:rPr>
          <w:noProof/>
          <w:spacing w:val="1"/>
          <w:sz w:val="20"/>
          <w:szCs w:val="20"/>
        </w:rPr>
        <w:t>од</w:t>
      </w:r>
      <w:r w:rsidRPr="00BD3E8D">
        <w:rPr>
          <w:noProof/>
          <w:spacing w:val="-2"/>
          <w:sz w:val="20"/>
          <w:szCs w:val="20"/>
        </w:rPr>
        <w:t>г</w:t>
      </w:r>
      <w:r w:rsidRPr="00BD3E8D">
        <w:rPr>
          <w:noProof/>
          <w:spacing w:val="1"/>
          <w:sz w:val="20"/>
          <w:szCs w:val="20"/>
        </w:rPr>
        <w:t>ов</w:t>
      </w:r>
      <w:r w:rsidRPr="00BD3E8D">
        <w:rPr>
          <w:noProof/>
          <w:spacing w:val="-1"/>
          <w:sz w:val="20"/>
          <w:szCs w:val="20"/>
        </w:rPr>
        <w:t>о</w:t>
      </w:r>
      <w:r w:rsidRPr="00BD3E8D">
        <w:rPr>
          <w:noProof/>
          <w:spacing w:val="1"/>
          <w:sz w:val="20"/>
          <w:szCs w:val="20"/>
        </w:rPr>
        <w:t>р</w:t>
      </w:r>
      <w:r w:rsidRPr="00BD3E8D">
        <w:rPr>
          <w:noProof/>
          <w:sz w:val="20"/>
          <w:szCs w:val="20"/>
        </w:rPr>
        <w:t xml:space="preserve">но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w:t>
      </w:r>
      <w:r w:rsidRPr="00BD3E8D">
        <w:rPr>
          <w:noProof/>
          <w:spacing w:val="-10"/>
          <w:sz w:val="20"/>
          <w:szCs w:val="20"/>
        </w:rPr>
        <w:t xml:space="preserve"> </w:t>
      </w:r>
      <w:r w:rsidRPr="00BD3E8D">
        <w:rPr>
          <w:noProof/>
          <w:spacing w:val="-1"/>
          <w:sz w:val="20"/>
          <w:szCs w:val="20"/>
        </w:rPr>
        <w:t>з</w:t>
      </w:r>
      <w:r w:rsidRPr="00BD3E8D">
        <w:rPr>
          <w:noProof/>
          <w:spacing w:val="1"/>
          <w:sz w:val="20"/>
          <w:szCs w:val="20"/>
        </w:rPr>
        <w:t>а</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у</w:t>
      </w:r>
      <w:r w:rsidRPr="00BD3E8D">
        <w:rPr>
          <w:noProof/>
          <w:spacing w:val="-14"/>
          <w:sz w:val="20"/>
          <w:szCs w:val="20"/>
        </w:rPr>
        <w:t xml:space="preserve"> </w:t>
      </w:r>
      <w:r w:rsidRPr="00BD3E8D">
        <w:rPr>
          <w:noProof/>
          <w:spacing w:val="1"/>
          <w:sz w:val="20"/>
          <w:szCs w:val="20"/>
        </w:rPr>
        <w:t>зд</w:t>
      </w:r>
      <w:r w:rsidRPr="00BD3E8D">
        <w:rPr>
          <w:noProof/>
          <w:spacing w:val="-1"/>
          <w:sz w:val="20"/>
          <w:szCs w:val="20"/>
        </w:rPr>
        <w:t>р</w:t>
      </w:r>
      <w:r w:rsidRPr="00BD3E8D">
        <w:rPr>
          <w:noProof/>
          <w:spacing w:val="1"/>
          <w:sz w:val="20"/>
          <w:szCs w:val="20"/>
        </w:rPr>
        <w:t>ав</w:t>
      </w:r>
      <w:r w:rsidRPr="00BD3E8D">
        <w:rPr>
          <w:noProof/>
          <w:spacing w:val="-3"/>
          <w:sz w:val="20"/>
          <w:szCs w:val="20"/>
        </w:rPr>
        <w:t>љ</w:t>
      </w:r>
      <w:r w:rsidRPr="00BD3E8D">
        <w:rPr>
          <w:noProof/>
          <w:sz w:val="20"/>
          <w:szCs w:val="20"/>
        </w:rPr>
        <w:t>а</w:t>
      </w:r>
      <w:r w:rsidRPr="00BD3E8D">
        <w:rPr>
          <w:noProof/>
          <w:spacing w:val="-12"/>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б</w:t>
      </w:r>
      <w:r w:rsidRPr="00BD3E8D">
        <w:rPr>
          <w:noProof/>
          <w:spacing w:val="1"/>
          <w:sz w:val="20"/>
          <w:szCs w:val="20"/>
        </w:rPr>
        <w:t>ро</w:t>
      </w:r>
      <w:r w:rsidRPr="00BD3E8D">
        <w:rPr>
          <w:noProof/>
          <w:sz w:val="20"/>
          <w:szCs w:val="20"/>
        </w:rPr>
        <w:t>б</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14"/>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p>
    <w:p w14:paraId="42CAC2AE" w14:textId="77777777" w:rsidR="008776AB" w:rsidRPr="00BD3E8D" w:rsidRDefault="008776AB" w:rsidP="008776AB">
      <w:pPr>
        <w:spacing w:before="17" w:line="260" w:lineRule="exact"/>
        <w:jc w:val="both"/>
        <w:rPr>
          <w:noProof/>
          <w:sz w:val="20"/>
          <w:szCs w:val="20"/>
        </w:rPr>
      </w:pPr>
    </w:p>
    <w:p w14:paraId="779B63EB" w14:textId="77777777" w:rsidR="008776AB" w:rsidRPr="00BD3E8D" w:rsidRDefault="008776AB" w:rsidP="008776AB">
      <w:pPr>
        <w:ind w:left="120" w:right="213"/>
        <w:jc w:val="both"/>
        <w:rPr>
          <w:noProof/>
          <w:sz w:val="20"/>
          <w:szCs w:val="20"/>
        </w:rPr>
      </w:pPr>
      <w:r w:rsidRPr="00BD3E8D">
        <w:rPr>
          <w:noProof/>
          <w:spacing w:val="1"/>
          <w:sz w:val="20"/>
          <w:szCs w:val="20"/>
        </w:rPr>
        <w:t>2</w:t>
      </w:r>
      <w:r w:rsidRPr="00BD3E8D">
        <w:rPr>
          <w:noProof/>
          <w:sz w:val="20"/>
          <w:szCs w:val="20"/>
        </w:rPr>
        <w:t>)</w:t>
      </w:r>
      <w:r w:rsidRPr="00BD3E8D">
        <w:rPr>
          <w:noProof/>
          <w:spacing w:val="-7"/>
          <w:sz w:val="20"/>
          <w:szCs w:val="20"/>
        </w:rPr>
        <w:t xml:space="preserve"> </w:t>
      </w:r>
      <w:r w:rsidRPr="00BD3E8D">
        <w:rPr>
          <w:noProof/>
          <w:spacing w:val="1"/>
          <w:w w:val="103"/>
          <w:sz w:val="20"/>
          <w:szCs w:val="20"/>
        </w:rPr>
        <w:t>Д</w:t>
      </w:r>
      <w:r w:rsidRPr="00BD3E8D">
        <w:rPr>
          <w:noProof/>
          <w:spacing w:val="1"/>
          <w:w w:val="99"/>
          <w:sz w:val="20"/>
          <w:szCs w:val="20"/>
        </w:rPr>
        <w:t>о</w:t>
      </w:r>
      <w:r w:rsidRPr="00BD3E8D">
        <w:rPr>
          <w:noProof/>
          <w:w w:val="97"/>
          <w:sz w:val="20"/>
          <w:szCs w:val="20"/>
        </w:rPr>
        <w:t>б</w:t>
      </w:r>
      <w:r w:rsidRPr="00BD3E8D">
        <w:rPr>
          <w:noProof/>
          <w:spacing w:val="-1"/>
          <w:w w:val="99"/>
          <w:sz w:val="20"/>
          <w:szCs w:val="20"/>
        </w:rPr>
        <w:t>р</w:t>
      </w:r>
      <w:r w:rsidRPr="00BD3E8D">
        <w:rPr>
          <w:noProof/>
          <w:spacing w:val="1"/>
          <w:w w:val="99"/>
          <w:sz w:val="20"/>
          <w:szCs w:val="20"/>
        </w:rPr>
        <w:t>о</w:t>
      </w:r>
      <w:r w:rsidRPr="00BD3E8D">
        <w:rPr>
          <w:noProof/>
          <w:w w:val="97"/>
          <w:sz w:val="20"/>
          <w:szCs w:val="20"/>
        </w:rPr>
        <w:t>б</w:t>
      </w:r>
      <w:r w:rsidRPr="00BD3E8D">
        <w:rPr>
          <w:noProof/>
          <w:spacing w:val="1"/>
          <w:w w:val="99"/>
          <w:sz w:val="20"/>
          <w:szCs w:val="20"/>
        </w:rPr>
        <w:t>и</w:t>
      </w:r>
      <w:r w:rsidRPr="00BD3E8D">
        <w:rPr>
          <w:noProof/>
          <w:w w:val="181"/>
          <w:sz w:val="20"/>
          <w:szCs w:val="20"/>
        </w:rPr>
        <w:t>т</w:t>
      </w:r>
      <w:r w:rsidRPr="00BD3E8D">
        <w:rPr>
          <w:noProof/>
          <w:spacing w:val="-5"/>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а</w:t>
      </w:r>
      <w:r w:rsidRPr="00BD3E8D">
        <w:rPr>
          <w:noProof/>
          <w:spacing w:val="-4"/>
          <w:sz w:val="20"/>
          <w:szCs w:val="20"/>
        </w:rPr>
        <w:t xml:space="preserve"> </w:t>
      </w:r>
      <w:r w:rsidRPr="00BD3E8D">
        <w:rPr>
          <w:noProof/>
          <w:sz w:val="20"/>
          <w:szCs w:val="20"/>
        </w:rPr>
        <w:t>-</w:t>
      </w:r>
      <w:r w:rsidRPr="00BD3E8D">
        <w:rPr>
          <w:noProof/>
          <w:spacing w:val="-9"/>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ез</w:t>
      </w:r>
      <w:r w:rsidRPr="00BD3E8D">
        <w:rPr>
          <w:noProof/>
          <w:spacing w:val="-2"/>
          <w:sz w:val="20"/>
          <w:szCs w:val="20"/>
        </w:rPr>
        <w:t>б</w:t>
      </w:r>
      <w:r w:rsidRPr="00BD3E8D">
        <w:rPr>
          <w:noProof/>
          <w:spacing w:val="1"/>
          <w:sz w:val="20"/>
          <w:szCs w:val="20"/>
        </w:rPr>
        <w:t>еђ</w:t>
      </w:r>
      <w:r w:rsidRPr="00BD3E8D">
        <w:rPr>
          <w:noProof/>
          <w:spacing w:val="-2"/>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7"/>
          <w:sz w:val="20"/>
          <w:szCs w:val="20"/>
        </w:rPr>
        <w:t xml:space="preserve"> </w:t>
      </w:r>
      <w:r w:rsidRPr="00BD3E8D">
        <w:rPr>
          <w:noProof/>
          <w:sz w:val="20"/>
          <w:szCs w:val="20"/>
        </w:rPr>
        <w:t>ус</w:t>
      </w:r>
      <w:r w:rsidRPr="00BD3E8D">
        <w:rPr>
          <w:noProof/>
          <w:spacing w:val="-2"/>
          <w:sz w:val="20"/>
          <w:szCs w:val="20"/>
        </w:rPr>
        <w:t>л</w:t>
      </w:r>
      <w:r w:rsidRPr="00BD3E8D">
        <w:rPr>
          <w:noProof/>
          <w:spacing w:val="1"/>
          <w:sz w:val="20"/>
          <w:szCs w:val="20"/>
        </w:rPr>
        <w:t>о</w:t>
      </w:r>
      <w:r w:rsidRPr="00BD3E8D">
        <w:rPr>
          <w:noProof/>
          <w:spacing w:val="-1"/>
          <w:sz w:val="20"/>
          <w:szCs w:val="20"/>
        </w:rPr>
        <w:t>в</w:t>
      </w:r>
      <w:r w:rsidRPr="00BD3E8D">
        <w:rPr>
          <w:noProof/>
          <w:sz w:val="20"/>
          <w:szCs w:val="20"/>
        </w:rPr>
        <w:t>а</w:t>
      </w:r>
      <w:r w:rsidRPr="00BD3E8D">
        <w:rPr>
          <w:noProof/>
          <w:spacing w:val="-10"/>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1"/>
          <w:sz w:val="20"/>
          <w:szCs w:val="20"/>
        </w:rPr>
        <w:t>м</w:t>
      </w:r>
      <w:r w:rsidRPr="00BD3E8D">
        <w:rPr>
          <w:noProof/>
          <w:sz w:val="20"/>
          <w:szCs w:val="20"/>
        </w:rPr>
        <w:t>а</w:t>
      </w:r>
      <w:r w:rsidRPr="00BD3E8D">
        <w:rPr>
          <w:noProof/>
          <w:spacing w:val="-1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pacing w:val="-1"/>
          <w:sz w:val="20"/>
          <w:szCs w:val="20"/>
        </w:rPr>
        <w:t>м</w:t>
      </w:r>
      <w:r w:rsidRPr="00BD3E8D">
        <w:rPr>
          <w:noProof/>
          <w:spacing w:val="1"/>
          <w:sz w:val="20"/>
          <w:szCs w:val="20"/>
        </w:rPr>
        <w:t>о</w:t>
      </w:r>
      <w:r w:rsidRPr="00BD3E8D">
        <w:rPr>
          <w:noProof/>
          <w:spacing w:val="-2"/>
          <w:sz w:val="20"/>
          <w:szCs w:val="20"/>
        </w:rPr>
        <w:t>ж</w:t>
      </w:r>
      <w:r w:rsidRPr="00BD3E8D">
        <w:rPr>
          <w:noProof/>
          <w:sz w:val="20"/>
          <w:szCs w:val="20"/>
        </w:rPr>
        <w:t>е</w:t>
      </w:r>
      <w:r w:rsidRPr="00BD3E8D">
        <w:rPr>
          <w:noProof/>
          <w:spacing w:val="-11"/>
          <w:sz w:val="20"/>
          <w:szCs w:val="20"/>
        </w:rPr>
        <w:t xml:space="preserve"> </w:t>
      </w:r>
      <w:r w:rsidRPr="00BD3E8D">
        <w:rPr>
          <w:noProof/>
          <w:spacing w:val="1"/>
          <w:sz w:val="20"/>
          <w:szCs w:val="20"/>
        </w:rPr>
        <w:t>д</w:t>
      </w:r>
      <w:r w:rsidRPr="00BD3E8D">
        <w:rPr>
          <w:noProof/>
          <w:sz w:val="20"/>
          <w:szCs w:val="20"/>
        </w:rPr>
        <w:t>а</w:t>
      </w:r>
      <w:r w:rsidRPr="00BD3E8D">
        <w:rPr>
          <w:noProof/>
          <w:spacing w:val="-5"/>
          <w:sz w:val="20"/>
          <w:szCs w:val="20"/>
        </w:rPr>
        <w:t xml:space="preserve"> </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pacing w:val="-1"/>
          <w:sz w:val="20"/>
          <w:szCs w:val="20"/>
        </w:rPr>
        <w:t>в</w:t>
      </w:r>
      <w:r w:rsidRPr="00BD3E8D">
        <w:rPr>
          <w:noProof/>
          <w:spacing w:val="1"/>
          <w:sz w:val="20"/>
          <w:szCs w:val="20"/>
        </w:rPr>
        <w:t>ар</w:t>
      </w:r>
      <w:r w:rsidRPr="00BD3E8D">
        <w:rPr>
          <w:noProof/>
          <w:sz w:val="20"/>
          <w:szCs w:val="20"/>
        </w:rPr>
        <w:t>ује</w:t>
      </w:r>
      <w:r w:rsidRPr="00BD3E8D">
        <w:rPr>
          <w:noProof/>
          <w:spacing w:val="-13"/>
          <w:sz w:val="20"/>
          <w:szCs w:val="20"/>
        </w:rPr>
        <w:t xml:space="preserve"> </w:t>
      </w:r>
      <w:r w:rsidRPr="00BD3E8D">
        <w:rPr>
          <w:noProof/>
          <w:spacing w:val="-2"/>
          <w:sz w:val="20"/>
          <w:szCs w:val="20"/>
        </w:rPr>
        <w:t>с</w:t>
      </w:r>
      <w:r w:rsidRPr="00BD3E8D">
        <w:rPr>
          <w:noProof/>
          <w:spacing w:val="1"/>
          <w:sz w:val="20"/>
          <w:szCs w:val="20"/>
        </w:rPr>
        <w:t>во</w:t>
      </w:r>
      <w:r w:rsidRPr="00BD3E8D">
        <w:rPr>
          <w:noProof/>
          <w:sz w:val="20"/>
          <w:szCs w:val="20"/>
        </w:rPr>
        <w:t xml:space="preserve">је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оло</w:t>
      </w:r>
      <w:r w:rsidRPr="00BD3E8D">
        <w:rPr>
          <w:noProof/>
          <w:spacing w:val="-1"/>
          <w:sz w:val="20"/>
          <w:szCs w:val="20"/>
        </w:rPr>
        <w:t>ш</w:t>
      </w:r>
      <w:r w:rsidRPr="00BD3E8D">
        <w:rPr>
          <w:noProof/>
          <w:sz w:val="20"/>
          <w:szCs w:val="20"/>
        </w:rPr>
        <w:t>ке</w:t>
      </w:r>
      <w:r w:rsidRPr="00BD3E8D">
        <w:rPr>
          <w:noProof/>
          <w:spacing w:val="-16"/>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др</w:t>
      </w:r>
      <w:r w:rsidRPr="00BD3E8D">
        <w:rPr>
          <w:noProof/>
          <w:sz w:val="20"/>
          <w:szCs w:val="20"/>
        </w:rPr>
        <w:t>у</w:t>
      </w:r>
      <w:r w:rsidRPr="00BD3E8D">
        <w:rPr>
          <w:noProof/>
          <w:spacing w:val="-2"/>
          <w:sz w:val="20"/>
          <w:szCs w:val="20"/>
        </w:rPr>
        <w:t>г</w:t>
      </w:r>
      <w:r w:rsidRPr="00BD3E8D">
        <w:rPr>
          <w:noProof/>
          <w:sz w:val="20"/>
          <w:szCs w:val="20"/>
        </w:rPr>
        <w:t>е</w:t>
      </w:r>
      <w:r w:rsidRPr="00BD3E8D">
        <w:rPr>
          <w:noProof/>
          <w:spacing w:val="-9"/>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тр</w:t>
      </w:r>
      <w:r w:rsidRPr="00BD3E8D">
        <w:rPr>
          <w:noProof/>
          <w:spacing w:val="1"/>
          <w:sz w:val="20"/>
          <w:szCs w:val="20"/>
        </w:rPr>
        <w:t>е</w:t>
      </w:r>
      <w:r w:rsidRPr="00BD3E8D">
        <w:rPr>
          <w:noProof/>
          <w:sz w:val="20"/>
          <w:szCs w:val="20"/>
        </w:rPr>
        <w:t>бе</w:t>
      </w:r>
      <w:r w:rsidRPr="00BD3E8D">
        <w:rPr>
          <w:noProof/>
          <w:spacing w:val="-11"/>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о</w:t>
      </w:r>
      <w:r w:rsidRPr="00BD3E8D">
        <w:rPr>
          <w:noProof/>
          <w:sz w:val="20"/>
          <w:szCs w:val="20"/>
        </w:rPr>
        <w:t>јс</w:t>
      </w:r>
      <w:r w:rsidRPr="00BD3E8D">
        <w:rPr>
          <w:noProof/>
          <w:spacing w:val="1"/>
          <w:sz w:val="20"/>
          <w:szCs w:val="20"/>
        </w:rPr>
        <w:t>т</w:t>
      </w:r>
      <w:r w:rsidRPr="00BD3E8D">
        <w:rPr>
          <w:noProof/>
          <w:spacing w:val="-1"/>
          <w:sz w:val="20"/>
          <w:szCs w:val="20"/>
        </w:rPr>
        <w:t>в</w:t>
      </w:r>
      <w:r w:rsidRPr="00BD3E8D">
        <w:rPr>
          <w:noProof/>
          <w:spacing w:val="1"/>
          <w:sz w:val="20"/>
          <w:szCs w:val="20"/>
        </w:rPr>
        <w:t>е</w:t>
      </w:r>
      <w:r w:rsidRPr="00BD3E8D">
        <w:rPr>
          <w:noProof/>
          <w:sz w:val="20"/>
          <w:szCs w:val="20"/>
        </w:rPr>
        <w:t>не</w:t>
      </w:r>
      <w:r w:rsidRPr="00BD3E8D">
        <w:rPr>
          <w:noProof/>
          <w:spacing w:val="-16"/>
          <w:sz w:val="20"/>
          <w:szCs w:val="20"/>
        </w:rPr>
        <w:t xml:space="preserve"> </w:t>
      </w:r>
      <w:r w:rsidRPr="00BD3E8D">
        <w:rPr>
          <w:noProof/>
          <w:spacing w:val="1"/>
          <w:sz w:val="20"/>
          <w:szCs w:val="20"/>
        </w:rPr>
        <w:t>вр</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0"/>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9"/>
          <w:sz w:val="20"/>
          <w:szCs w:val="20"/>
        </w:rPr>
        <w:t xml:space="preserve"> </w:t>
      </w:r>
      <w:r w:rsidRPr="00BD3E8D">
        <w:rPr>
          <w:noProof/>
          <w:spacing w:val="1"/>
          <w:sz w:val="20"/>
          <w:szCs w:val="20"/>
        </w:rPr>
        <w:t>ш</w:t>
      </w:r>
      <w:r w:rsidRPr="00BD3E8D">
        <w:rPr>
          <w:noProof/>
          <w:spacing w:val="2"/>
          <w:sz w:val="20"/>
          <w:szCs w:val="20"/>
        </w:rPr>
        <w:t>т</w:t>
      </w:r>
      <w:r w:rsidRPr="00BD3E8D">
        <w:rPr>
          <w:noProof/>
          <w:sz w:val="20"/>
          <w:szCs w:val="20"/>
        </w:rPr>
        <w:t>о</w:t>
      </w:r>
      <w:r w:rsidRPr="00BD3E8D">
        <w:rPr>
          <w:noProof/>
          <w:spacing w:val="-8"/>
          <w:sz w:val="20"/>
          <w:szCs w:val="20"/>
        </w:rPr>
        <w:t xml:space="preserve"> </w:t>
      </w:r>
      <w:r w:rsidRPr="00BD3E8D">
        <w:rPr>
          <w:noProof/>
          <w:sz w:val="20"/>
          <w:szCs w:val="20"/>
        </w:rPr>
        <w:t>су</w:t>
      </w:r>
      <w:r w:rsidRPr="00BD3E8D">
        <w:rPr>
          <w:noProof/>
          <w:spacing w:val="-9"/>
          <w:sz w:val="20"/>
          <w:szCs w:val="20"/>
        </w:rPr>
        <w:t xml:space="preserve"> </w:t>
      </w:r>
      <w:r w:rsidRPr="00BD3E8D">
        <w:rPr>
          <w:noProof/>
          <w:sz w:val="20"/>
          <w:szCs w:val="20"/>
        </w:rPr>
        <w:t>исх</w:t>
      </w:r>
      <w:r w:rsidRPr="00BD3E8D">
        <w:rPr>
          <w:noProof/>
          <w:spacing w:val="1"/>
          <w:sz w:val="20"/>
          <w:szCs w:val="20"/>
        </w:rPr>
        <w:t>ра</w:t>
      </w:r>
      <w:r w:rsidRPr="00BD3E8D">
        <w:rPr>
          <w:noProof/>
          <w:sz w:val="20"/>
          <w:szCs w:val="20"/>
        </w:rPr>
        <w:t>на</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pacing w:val="1"/>
          <w:sz w:val="20"/>
          <w:szCs w:val="20"/>
        </w:rPr>
        <w:t>а</w:t>
      </w:r>
      <w:r w:rsidRPr="00BD3E8D">
        <w:rPr>
          <w:noProof/>
          <w:sz w:val="20"/>
          <w:szCs w:val="20"/>
        </w:rPr>
        <w:t>ј</w:t>
      </w:r>
      <w:r w:rsidRPr="00BD3E8D">
        <w:rPr>
          <w:noProof/>
          <w:spacing w:val="-1"/>
          <w:sz w:val="20"/>
          <w:szCs w:val="20"/>
        </w:rPr>
        <w:t>ањ</w:t>
      </w:r>
      <w:r w:rsidRPr="00BD3E8D">
        <w:rPr>
          <w:noProof/>
          <w:spacing w:val="1"/>
          <w:sz w:val="20"/>
          <w:szCs w:val="20"/>
        </w:rPr>
        <w:t>е</w:t>
      </w:r>
      <w:r w:rsidRPr="00BD3E8D">
        <w:rPr>
          <w:noProof/>
          <w:sz w:val="20"/>
          <w:szCs w:val="20"/>
        </w:rPr>
        <w:t>,</w:t>
      </w:r>
      <w:r w:rsidRPr="00BD3E8D">
        <w:rPr>
          <w:noProof/>
          <w:spacing w:val="-1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с</w:t>
      </w:r>
      <w:r w:rsidRPr="00BD3E8D">
        <w:rPr>
          <w:noProof/>
          <w:spacing w:val="1"/>
          <w:sz w:val="20"/>
          <w:szCs w:val="20"/>
        </w:rPr>
        <w:t>то</w:t>
      </w:r>
      <w:r w:rsidRPr="00BD3E8D">
        <w:rPr>
          <w:noProof/>
          <w:sz w:val="20"/>
          <w:szCs w:val="20"/>
        </w:rPr>
        <w:t>р</w:t>
      </w:r>
      <w:r w:rsidRPr="00BD3E8D">
        <w:rPr>
          <w:noProof/>
          <w:spacing w:val="-13"/>
          <w:sz w:val="20"/>
          <w:szCs w:val="20"/>
        </w:rPr>
        <w:t xml:space="preserve"> </w:t>
      </w:r>
      <w:r w:rsidRPr="00BD3E8D">
        <w:rPr>
          <w:noProof/>
          <w:spacing w:val="1"/>
          <w:sz w:val="20"/>
          <w:szCs w:val="20"/>
        </w:rPr>
        <w:t>з</w:t>
      </w:r>
      <w:r w:rsidRPr="00BD3E8D">
        <w:rPr>
          <w:noProof/>
          <w:sz w:val="20"/>
          <w:szCs w:val="20"/>
        </w:rPr>
        <w:t>а</w:t>
      </w:r>
      <w:r w:rsidRPr="00BD3E8D">
        <w:rPr>
          <w:noProof/>
          <w:spacing w:val="-8"/>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еш</w:t>
      </w:r>
      <w:r w:rsidRPr="00BD3E8D">
        <w:rPr>
          <w:noProof/>
          <w:spacing w:val="-1"/>
          <w:sz w:val="20"/>
          <w:szCs w:val="20"/>
        </w:rPr>
        <w:t>т</w:t>
      </w:r>
      <w:r w:rsidRPr="00BD3E8D">
        <w:rPr>
          <w:noProof/>
          <w:spacing w:val="1"/>
          <w:sz w:val="20"/>
          <w:szCs w:val="20"/>
        </w:rPr>
        <w:t>а</w:t>
      </w:r>
      <w:r w:rsidRPr="00BD3E8D">
        <w:rPr>
          <w:noProof/>
          <w:sz w:val="20"/>
          <w:szCs w:val="20"/>
        </w:rPr>
        <w:t xml:space="preserve">ј,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pacing w:val="-1"/>
          <w:sz w:val="20"/>
          <w:szCs w:val="20"/>
        </w:rPr>
        <w:t>п</w:t>
      </w:r>
      <w:r w:rsidRPr="00BD3E8D">
        <w:rPr>
          <w:noProof/>
          <w:sz w:val="20"/>
          <w:szCs w:val="20"/>
        </w:rPr>
        <w:t>сих</w:t>
      </w:r>
      <w:r w:rsidRPr="00BD3E8D">
        <w:rPr>
          <w:noProof/>
          <w:spacing w:val="-2"/>
          <w:sz w:val="20"/>
          <w:szCs w:val="20"/>
        </w:rPr>
        <w:t>и</w:t>
      </w:r>
      <w:r w:rsidRPr="00BD3E8D">
        <w:rPr>
          <w:noProof/>
          <w:spacing w:val="1"/>
          <w:sz w:val="20"/>
          <w:szCs w:val="20"/>
        </w:rPr>
        <w:t>ч</w:t>
      </w:r>
      <w:r w:rsidRPr="00BD3E8D">
        <w:rPr>
          <w:noProof/>
          <w:sz w:val="20"/>
          <w:szCs w:val="20"/>
        </w:rPr>
        <w:t>ка</w:t>
      </w:r>
      <w:r w:rsidRPr="00BD3E8D">
        <w:rPr>
          <w:noProof/>
          <w:spacing w:val="-12"/>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pacing w:val="-1"/>
          <w:sz w:val="20"/>
          <w:szCs w:val="20"/>
        </w:rPr>
        <w:t>м</w:t>
      </w:r>
      <w:r w:rsidRPr="00BD3E8D">
        <w:rPr>
          <w:noProof/>
          <w:sz w:val="20"/>
          <w:szCs w:val="20"/>
        </w:rPr>
        <w:t>и</w:t>
      </w:r>
      <w:r w:rsidRPr="00BD3E8D">
        <w:rPr>
          <w:noProof/>
          <w:spacing w:val="1"/>
          <w:sz w:val="20"/>
          <w:szCs w:val="20"/>
        </w:rPr>
        <w:t>ч</w:t>
      </w:r>
      <w:r w:rsidRPr="00BD3E8D">
        <w:rPr>
          <w:noProof/>
          <w:sz w:val="20"/>
          <w:szCs w:val="20"/>
        </w:rPr>
        <w:t>ка</w:t>
      </w:r>
      <w:r w:rsidRPr="00BD3E8D">
        <w:rPr>
          <w:noProof/>
          <w:spacing w:val="-13"/>
          <w:sz w:val="20"/>
          <w:szCs w:val="20"/>
        </w:rPr>
        <w:t xml:space="preserve"> </w:t>
      </w:r>
      <w:r w:rsidRPr="00BD3E8D">
        <w:rPr>
          <w:noProof/>
          <w:sz w:val="20"/>
          <w:szCs w:val="20"/>
        </w:rPr>
        <w:t>у</w:t>
      </w:r>
      <w:r w:rsidRPr="00BD3E8D">
        <w:rPr>
          <w:noProof/>
          <w:spacing w:val="-2"/>
          <w:sz w:val="20"/>
          <w:szCs w:val="20"/>
        </w:rPr>
        <w:t>д</w:t>
      </w:r>
      <w:r w:rsidRPr="00BD3E8D">
        <w:rPr>
          <w:noProof/>
          <w:spacing w:val="1"/>
          <w:sz w:val="20"/>
          <w:szCs w:val="20"/>
        </w:rPr>
        <w:t>о</w:t>
      </w:r>
      <w:r w:rsidRPr="00BD3E8D">
        <w:rPr>
          <w:noProof/>
          <w:sz w:val="20"/>
          <w:szCs w:val="20"/>
        </w:rPr>
        <w:t>бн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w:t>
      </w:r>
      <w:r w:rsidRPr="00BD3E8D">
        <w:rPr>
          <w:noProof/>
          <w:spacing w:val="-13"/>
          <w:sz w:val="20"/>
          <w:szCs w:val="20"/>
        </w:rPr>
        <w:t xml:space="preserve"> </w:t>
      </w:r>
      <w:r w:rsidRPr="00BD3E8D">
        <w:rPr>
          <w:noProof/>
          <w:sz w:val="20"/>
          <w:szCs w:val="20"/>
        </w:rPr>
        <w:t>сигу</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w:t>
      </w:r>
      <w:r w:rsidRPr="00BD3E8D">
        <w:rPr>
          <w:noProof/>
          <w:spacing w:val="-16"/>
          <w:sz w:val="20"/>
          <w:szCs w:val="20"/>
        </w:rPr>
        <w:t xml:space="preserve"> </w:t>
      </w:r>
      <w:r w:rsidRPr="00BD3E8D">
        <w:rPr>
          <w:noProof/>
          <w:spacing w:val="3"/>
          <w:sz w:val="20"/>
          <w:szCs w:val="20"/>
        </w:rPr>
        <w:t>и</w:t>
      </w:r>
      <w:r w:rsidRPr="00BD3E8D">
        <w:rPr>
          <w:noProof/>
          <w:sz w:val="20"/>
          <w:szCs w:val="20"/>
        </w:rPr>
        <w:t>с</w:t>
      </w:r>
      <w:r w:rsidRPr="00BD3E8D">
        <w:rPr>
          <w:noProof/>
          <w:spacing w:val="-1"/>
          <w:sz w:val="20"/>
          <w:szCs w:val="20"/>
        </w:rPr>
        <w:t>п</w:t>
      </w:r>
      <w:r w:rsidRPr="00BD3E8D">
        <w:rPr>
          <w:noProof/>
          <w:spacing w:val="1"/>
          <w:sz w:val="20"/>
          <w:szCs w:val="20"/>
        </w:rPr>
        <w:t>о</w:t>
      </w:r>
      <w:r w:rsidRPr="00BD3E8D">
        <w:rPr>
          <w:noProof/>
          <w:sz w:val="20"/>
          <w:szCs w:val="20"/>
        </w:rPr>
        <w:t>љ</w:t>
      </w:r>
      <w:r w:rsidRPr="00BD3E8D">
        <w:rPr>
          <w:noProof/>
          <w:spacing w:val="1"/>
          <w:sz w:val="20"/>
          <w:szCs w:val="20"/>
        </w:rPr>
        <w:t>ава</w:t>
      </w:r>
      <w:r w:rsidRPr="00BD3E8D">
        <w:rPr>
          <w:noProof/>
          <w:spacing w:val="-1"/>
          <w:sz w:val="20"/>
          <w:szCs w:val="20"/>
        </w:rPr>
        <w:t>њ</w:t>
      </w:r>
      <w:r w:rsidRPr="00BD3E8D">
        <w:rPr>
          <w:noProof/>
          <w:sz w:val="20"/>
          <w:szCs w:val="20"/>
        </w:rPr>
        <w:t>е</w:t>
      </w:r>
      <w:r w:rsidRPr="00BD3E8D">
        <w:rPr>
          <w:noProof/>
          <w:spacing w:val="-16"/>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w:t>
      </w:r>
      <w:r w:rsidRPr="00BD3E8D">
        <w:rPr>
          <w:noProof/>
          <w:spacing w:val="1"/>
          <w:sz w:val="20"/>
          <w:szCs w:val="20"/>
        </w:rPr>
        <w:t>в</w:t>
      </w:r>
      <w:r w:rsidRPr="00BD3E8D">
        <w:rPr>
          <w:noProof/>
          <w:sz w:val="20"/>
          <w:szCs w:val="20"/>
        </w:rPr>
        <w:t>них</w:t>
      </w:r>
      <w:r w:rsidRPr="00BD3E8D">
        <w:rPr>
          <w:noProof/>
          <w:spacing w:val="-13"/>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л</w:t>
      </w:r>
      <w:r w:rsidRPr="00BD3E8D">
        <w:rPr>
          <w:noProof/>
          <w:sz w:val="20"/>
          <w:szCs w:val="20"/>
        </w:rPr>
        <w:t>ика</w:t>
      </w:r>
      <w:r w:rsidRPr="00BD3E8D">
        <w:rPr>
          <w:noProof/>
          <w:spacing w:val="-10"/>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w:t>
      </w:r>
      <w:r w:rsidRPr="00BD3E8D">
        <w:rPr>
          <w:noProof/>
          <w:spacing w:val="-1"/>
          <w:sz w:val="20"/>
          <w:szCs w:val="20"/>
        </w:rPr>
        <w:t>њ</w:t>
      </w:r>
      <w:r w:rsidRPr="00BD3E8D">
        <w:rPr>
          <w:noProof/>
          <w:spacing w:val="1"/>
          <w:sz w:val="20"/>
          <w:szCs w:val="20"/>
        </w:rPr>
        <w:t>а</w:t>
      </w:r>
      <w:r w:rsidRPr="00BD3E8D">
        <w:rPr>
          <w:noProof/>
          <w:sz w:val="20"/>
          <w:szCs w:val="20"/>
        </w:rPr>
        <w:t>, с</w:t>
      </w:r>
      <w:r w:rsidRPr="00BD3E8D">
        <w:rPr>
          <w:noProof/>
          <w:spacing w:val="1"/>
          <w:sz w:val="20"/>
          <w:szCs w:val="20"/>
        </w:rPr>
        <w:t>о</w:t>
      </w:r>
      <w:r w:rsidRPr="00BD3E8D">
        <w:rPr>
          <w:noProof/>
          <w:sz w:val="20"/>
          <w:szCs w:val="20"/>
        </w:rPr>
        <w:t>циј</w:t>
      </w:r>
      <w:r w:rsidRPr="00BD3E8D">
        <w:rPr>
          <w:noProof/>
          <w:spacing w:val="1"/>
          <w:sz w:val="20"/>
          <w:szCs w:val="20"/>
        </w:rPr>
        <w:t>ал</w:t>
      </w:r>
      <w:r w:rsidRPr="00BD3E8D">
        <w:rPr>
          <w:noProof/>
          <w:sz w:val="20"/>
          <w:szCs w:val="20"/>
        </w:rPr>
        <w:t>ни</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та</w:t>
      </w:r>
      <w:r w:rsidRPr="00BD3E8D">
        <w:rPr>
          <w:noProof/>
          <w:spacing w:val="-2"/>
          <w:sz w:val="20"/>
          <w:szCs w:val="20"/>
        </w:rPr>
        <w:t>к</w:t>
      </w:r>
      <w:r w:rsidRPr="00BD3E8D">
        <w:rPr>
          <w:noProof/>
          <w:sz w:val="20"/>
          <w:szCs w:val="20"/>
        </w:rPr>
        <w:t>т</w:t>
      </w:r>
      <w:r w:rsidRPr="00BD3E8D">
        <w:rPr>
          <w:noProof/>
          <w:spacing w:val="-11"/>
          <w:sz w:val="20"/>
          <w:szCs w:val="20"/>
        </w:rPr>
        <w:t xml:space="preserve"> </w:t>
      </w:r>
      <w:r w:rsidRPr="00BD3E8D">
        <w:rPr>
          <w:noProof/>
          <w:sz w:val="20"/>
          <w:szCs w:val="20"/>
        </w:rPr>
        <w:t>са</w:t>
      </w:r>
      <w:r w:rsidRPr="00BD3E8D">
        <w:rPr>
          <w:noProof/>
          <w:spacing w:val="-8"/>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8"/>
          <w:sz w:val="20"/>
          <w:szCs w:val="20"/>
        </w:rPr>
        <w:t xml:space="preserve"> </w:t>
      </w:r>
      <w:r w:rsidRPr="00BD3E8D">
        <w:rPr>
          <w:noProof/>
          <w:sz w:val="20"/>
          <w:szCs w:val="20"/>
        </w:rPr>
        <w:t>ис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в</w:t>
      </w:r>
      <w:r w:rsidRPr="00BD3E8D">
        <w:rPr>
          <w:noProof/>
          <w:spacing w:val="1"/>
          <w:sz w:val="20"/>
          <w:szCs w:val="20"/>
        </w:rPr>
        <w:t>р</w:t>
      </w:r>
      <w:r w:rsidRPr="00BD3E8D">
        <w:rPr>
          <w:noProof/>
          <w:sz w:val="20"/>
          <w:szCs w:val="20"/>
        </w:rPr>
        <w:t>с</w:t>
      </w:r>
      <w:r w:rsidRPr="00BD3E8D">
        <w:rPr>
          <w:noProof/>
          <w:spacing w:val="1"/>
          <w:sz w:val="20"/>
          <w:szCs w:val="20"/>
        </w:rPr>
        <w:t>т</w:t>
      </w:r>
      <w:r w:rsidRPr="00BD3E8D">
        <w:rPr>
          <w:noProof/>
          <w:spacing w:val="-1"/>
          <w:sz w:val="20"/>
          <w:szCs w:val="20"/>
        </w:rPr>
        <w:t>е</w:t>
      </w:r>
      <w:r w:rsidRPr="00BD3E8D">
        <w:rPr>
          <w:noProof/>
          <w:sz w:val="20"/>
          <w:szCs w:val="20"/>
        </w:rPr>
        <w:t>,</w:t>
      </w:r>
      <w:r w:rsidRPr="00BD3E8D">
        <w:rPr>
          <w:noProof/>
          <w:spacing w:val="-10"/>
          <w:sz w:val="20"/>
          <w:szCs w:val="20"/>
        </w:rPr>
        <w:t xml:space="preserve"> </w:t>
      </w:r>
      <w:r w:rsidRPr="00BD3E8D">
        <w:rPr>
          <w:noProof/>
          <w:spacing w:val="1"/>
          <w:sz w:val="20"/>
          <w:szCs w:val="20"/>
        </w:rPr>
        <w:t>од</w:t>
      </w:r>
      <w:r w:rsidRPr="00BD3E8D">
        <w:rPr>
          <w:noProof/>
          <w:sz w:val="20"/>
          <w:szCs w:val="20"/>
        </w:rPr>
        <w:t>су</w:t>
      </w:r>
      <w:r w:rsidRPr="00BD3E8D">
        <w:rPr>
          <w:noProof/>
          <w:spacing w:val="-2"/>
          <w:sz w:val="20"/>
          <w:szCs w:val="20"/>
        </w:rPr>
        <w:t>с</w:t>
      </w:r>
      <w:r w:rsidRPr="00BD3E8D">
        <w:rPr>
          <w:noProof/>
          <w:spacing w:val="1"/>
          <w:sz w:val="20"/>
          <w:szCs w:val="20"/>
        </w:rPr>
        <w:t>т</w:t>
      </w:r>
      <w:r w:rsidRPr="00BD3E8D">
        <w:rPr>
          <w:noProof/>
          <w:spacing w:val="3"/>
          <w:sz w:val="20"/>
          <w:szCs w:val="20"/>
        </w:rPr>
        <w:t>в</w:t>
      </w:r>
      <w:r w:rsidRPr="00BD3E8D">
        <w:rPr>
          <w:noProof/>
          <w:sz w:val="20"/>
          <w:szCs w:val="20"/>
        </w:rPr>
        <w:t>о</w:t>
      </w:r>
      <w:r w:rsidRPr="00BD3E8D">
        <w:rPr>
          <w:noProof/>
          <w:spacing w:val="-12"/>
          <w:sz w:val="20"/>
          <w:szCs w:val="20"/>
        </w:rPr>
        <w:t xml:space="preserve"> </w:t>
      </w:r>
      <w:r w:rsidRPr="00BD3E8D">
        <w:rPr>
          <w:noProof/>
          <w:spacing w:val="-3"/>
          <w:sz w:val="20"/>
          <w:szCs w:val="20"/>
        </w:rPr>
        <w:t>н</w:t>
      </w:r>
      <w:r w:rsidRPr="00BD3E8D">
        <w:rPr>
          <w:noProof/>
          <w:spacing w:val="1"/>
          <w:sz w:val="20"/>
          <w:szCs w:val="20"/>
        </w:rPr>
        <w:t>е</w:t>
      </w:r>
      <w:r w:rsidRPr="00BD3E8D">
        <w:rPr>
          <w:noProof/>
          <w:spacing w:val="-1"/>
          <w:sz w:val="20"/>
          <w:szCs w:val="20"/>
        </w:rPr>
        <w:t>п</w:t>
      </w:r>
      <w:r w:rsidRPr="00BD3E8D">
        <w:rPr>
          <w:noProof/>
          <w:spacing w:val="1"/>
          <w:sz w:val="20"/>
          <w:szCs w:val="20"/>
        </w:rPr>
        <w:t>р</w:t>
      </w:r>
      <w:r w:rsidRPr="00BD3E8D">
        <w:rPr>
          <w:noProof/>
          <w:sz w:val="20"/>
          <w:szCs w:val="20"/>
        </w:rPr>
        <w:t>иј</w:t>
      </w:r>
      <w:r w:rsidRPr="00BD3E8D">
        <w:rPr>
          <w:noProof/>
          <w:spacing w:val="1"/>
          <w:sz w:val="20"/>
          <w:szCs w:val="20"/>
        </w:rPr>
        <w:t>ат</w:t>
      </w:r>
      <w:r w:rsidRPr="00BD3E8D">
        <w:rPr>
          <w:noProof/>
          <w:sz w:val="20"/>
          <w:szCs w:val="20"/>
        </w:rPr>
        <w:t>них</w:t>
      </w:r>
      <w:r w:rsidRPr="00BD3E8D">
        <w:rPr>
          <w:noProof/>
          <w:spacing w:val="-18"/>
          <w:sz w:val="20"/>
          <w:szCs w:val="20"/>
        </w:rPr>
        <w:t xml:space="preserve"> </w:t>
      </w:r>
      <w:r w:rsidRPr="00BD3E8D">
        <w:rPr>
          <w:noProof/>
          <w:sz w:val="20"/>
          <w:szCs w:val="20"/>
        </w:rPr>
        <w:t>искус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а</w:t>
      </w:r>
      <w:r w:rsidRPr="00BD3E8D">
        <w:rPr>
          <w:noProof/>
          <w:spacing w:val="-15"/>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9"/>
          <w:sz w:val="20"/>
          <w:szCs w:val="20"/>
        </w:rPr>
        <w:t xml:space="preserve"> </w:t>
      </w:r>
      <w:r w:rsidRPr="00BD3E8D">
        <w:rPr>
          <w:noProof/>
          <w:spacing w:val="1"/>
          <w:sz w:val="20"/>
          <w:szCs w:val="20"/>
        </w:rPr>
        <w:t>шт</w:t>
      </w:r>
      <w:r w:rsidRPr="00BD3E8D">
        <w:rPr>
          <w:noProof/>
          <w:sz w:val="20"/>
          <w:szCs w:val="20"/>
        </w:rPr>
        <w:t>о</w:t>
      </w:r>
      <w:r w:rsidRPr="00BD3E8D">
        <w:rPr>
          <w:noProof/>
          <w:spacing w:val="-10"/>
          <w:sz w:val="20"/>
          <w:szCs w:val="20"/>
        </w:rPr>
        <w:t xml:space="preserve"> </w:t>
      </w:r>
      <w:r w:rsidRPr="00BD3E8D">
        <w:rPr>
          <w:noProof/>
          <w:sz w:val="20"/>
          <w:szCs w:val="20"/>
        </w:rPr>
        <w:t>су</w:t>
      </w:r>
      <w:r w:rsidRPr="00BD3E8D">
        <w:rPr>
          <w:noProof/>
          <w:spacing w:val="-7"/>
          <w:sz w:val="20"/>
          <w:szCs w:val="20"/>
        </w:rPr>
        <w:t xml:space="preserve"> </w:t>
      </w:r>
      <w:r w:rsidRPr="00BD3E8D">
        <w:rPr>
          <w:noProof/>
          <w:sz w:val="20"/>
          <w:szCs w:val="20"/>
        </w:rPr>
        <w:t>б</w:t>
      </w:r>
      <w:r w:rsidRPr="00BD3E8D">
        <w:rPr>
          <w:noProof/>
          <w:spacing w:val="1"/>
          <w:sz w:val="20"/>
          <w:szCs w:val="20"/>
        </w:rPr>
        <w:t>о</w:t>
      </w:r>
      <w:r w:rsidRPr="00BD3E8D">
        <w:rPr>
          <w:noProof/>
          <w:spacing w:val="-2"/>
          <w:sz w:val="20"/>
          <w:szCs w:val="20"/>
        </w:rPr>
        <w:t>л</w:t>
      </w:r>
      <w:r w:rsidRPr="00BD3E8D">
        <w:rPr>
          <w:noProof/>
          <w:sz w:val="20"/>
          <w:szCs w:val="20"/>
        </w:rPr>
        <w:t xml:space="preserve">, </w:t>
      </w:r>
      <w:r w:rsidRPr="00BD3E8D">
        <w:rPr>
          <w:noProof/>
          <w:spacing w:val="-1"/>
          <w:sz w:val="20"/>
          <w:szCs w:val="20"/>
        </w:rPr>
        <w:t>п</w:t>
      </w:r>
      <w:r w:rsidRPr="00BD3E8D">
        <w:rPr>
          <w:noProof/>
          <w:spacing w:val="1"/>
          <w:sz w:val="20"/>
          <w:szCs w:val="20"/>
        </w:rPr>
        <w:t>атња</w:t>
      </w:r>
      <w:r w:rsidRPr="00BD3E8D">
        <w:rPr>
          <w:noProof/>
          <w:sz w:val="20"/>
          <w:szCs w:val="20"/>
        </w:rPr>
        <w:t>,</w:t>
      </w:r>
      <w:r w:rsidRPr="00BD3E8D">
        <w:rPr>
          <w:noProof/>
          <w:spacing w:val="-13"/>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а</w:t>
      </w:r>
      <w:r w:rsidRPr="00BD3E8D">
        <w:rPr>
          <w:noProof/>
          <w:sz w:val="20"/>
          <w:szCs w:val="20"/>
        </w:rPr>
        <w:t>х,</w:t>
      </w:r>
      <w:r w:rsidRPr="00BD3E8D">
        <w:rPr>
          <w:noProof/>
          <w:spacing w:val="-10"/>
          <w:sz w:val="20"/>
          <w:szCs w:val="20"/>
        </w:rPr>
        <w:t xml:space="preserve"> </w:t>
      </w:r>
      <w:r w:rsidRPr="00BD3E8D">
        <w:rPr>
          <w:noProof/>
          <w:spacing w:val="-2"/>
          <w:sz w:val="20"/>
          <w:szCs w:val="20"/>
        </w:rPr>
        <w:t>с</w:t>
      </w:r>
      <w:r w:rsidRPr="00BD3E8D">
        <w:rPr>
          <w:noProof/>
          <w:spacing w:val="1"/>
          <w:sz w:val="20"/>
          <w:szCs w:val="20"/>
        </w:rPr>
        <w:t>тре</w:t>
      </w:r>
      <w:r w:rsidRPr="00BD3E8D">
        <w:rPr>
          <w:noProof/>
          <w:spacing w:val="-2"/>
          <w:sz w:val="20"/>
          <w:szCs w:val="20"/>
        </w:rPr>
        <w:t>с</w:t>
      </w:r>
      <w:r w:rsidRPr="00BD3E8D">
        <w:rPr>
          <w:noProof/>
          <w:sz w:val="20"/>
          <w:szCs w:val="20"/>
        </w:rPr>
        <w:t>,</w:t>
      </w:r>
      <w:r w:rsidRPr="00BD3E8D">
        <w:rPr>
          <w:noProof/>
          <w:spacing w:val="-10"/>
          <w:sz w:val="20"/>
          <w:szCs w:val="20"/>
        </w:rPr>
        <w:t xml:space="preserve"> </w:t>
      </w:r>
      <w:r w:rsidRPr="00BD3E8D">
        <w:rPr>
          <w:noProof/>
          <w:sz w:val="20"/>
          <w:szCs w:val="20"/>
        </w:rPr>
        <w:t>б</w:t>
      </w:r>
      <w:r w:rsidRPr="00BD3E8D">
        <w:rPr>
          <w:noProof/>
          <w:spacing w:val="1"/>
          <w:sz w:val="20"/>
          <w:szCs w:val="20"/>
        </w:rPr>
        <w:t>о</w:t>
      </w:r>
      <w:r w:rsidRPr="00BD3E8D">
        <w:rPr>
          <w:noProof/>
          <w:spacing w:val="-2"/>
          <w:sz w:val="20"/>
          <w:szCs w:val="20"/>
        </w:rPr>
        <w:t>л</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по</w:t>
      </w:r>
      <w:r w:rsidRPr="00BD3E8D">
        <w:rPr>
          <w:noProof/>
          <w:spacing w:val="1"/>
          <w:sz w:val="20"/>
          <w:szCs w:val="20"/>
        </w:rPr>
        <w:t>вре</w:t>
      </w:r>
      <w:r w:rsidRPr="00BD3E8D">
        <w:rPr>
          <w:noProof/>
          <w:spacing w:val="-2"/>
          <w:sz w:val="20"/>
          <w:szCs w:val="20"/>
        </w:rPr>
        <w:t>д</w:t>
      </w:r>
      <w:r w:rsidRPr="00BD3E8D">
        <w:rPr>
          <w:noProof/>
          <w:spacing w:val="1"/>
          <w:sz w:val="20"/>
          <w:szCs w:val="20"/>
        </w:rPr>
        <w:t>е</w:t>
      </w:r>
      <w:r w:rsidRPr="00BD3E8D">
        <w:rPr>
          <w:noProof/>
          <w:sz w:val="20"/>
          <w:szCs w:val="20"/>
        </w:rPr>
        <w:t>;</w:t>
      </w:r>
    </w:p>
    <w:p w14:paraId="1F552CC7" w14:textId="77777777" w:rsidR="008776AB" w:rsidRPr="00BD3E8D" w:rsidRDefault="008776AB" w:rsidP="008776AB">
      <w:pPr>
        <w:spacing w:before="14" w:line="260" w:lineRule="exact"/>
        <w:jc w:val="both"/>
        <w:rPr>
          <w:noProof/>
          <w:sz w:val="20"/>
          <w:szCs w:val="20"/>
        </w:rPr>
      </w:pPr>
    </w:p>
    <w:p w14:paraId="21A39241" w14:textId="77777777" w:rsidR="008776AB" w:rsidRPr="00BD3E8D" w:rsidRDefault="008776AB" w:rsidP="008776AB">
      <w:pPr>
        <w:ind w:left="120" w:right="295"/>
        <w:jc w:val="both"/>
        <w:rPr>
          <w:noProof/>
          <w:sz w:val="20"/>
          <w:szCs w:val="20"/>
        </w:rPr>
      </w:pPr>
      <w:r w:rsidRPr="00BD3E8D">
        <w:rPr>
          <w:noProof/>
          <w:spacing w:val="1"/>
          <w:sz w:val="20"/>
          <w:szCs w:val="20"/>
        </w:rPr>
        <w:lastRenderedPageBreak/>
        <w:t>3</w:t>
      </w:r>
      <w:r w:rsidRPr="00BD3E8D">
        <w:rPr>
          <w:noProof/>
          <w:sz w:val="20"/>
          <w:szCs w:val="20"/>
        </w:rPr>
        <w:t>)</w:t>
      </w:r>
      <w:r w:rsidRPr="00BD3E8D">
        <w:rPr>
          <w:noProof/>
          <w:spacing w:val="-7"/>
          <w:sz w:val="20"/>
          <w:szCs w:val="20"/>
        </w:rPr>
        <w:t xml:space="preserve"> </w:t>
      </w:r>
      <w:r w:rsidRPr="00BD3E8D">
        <w:rPr>
          <w:noProof/>
          <w:spacing w:val="1"/>
          <w:sz w:val="20"/>
          <w:szCs w:val="20"/>
        </w:rPr>
        <w:t>До</w:t>
      </w:r>
      <w:r w:rsidRPr="00BD3E8D">
        <w:rPr>
          <w:noProof/>
          <w:sz w:val="20"/>
          <w:szCs w:val="20"/>
        </w:rPr>
        <w:t>б</w:t>
      </w:r>
      <w:r w:rsidRPr="00BD3E8D">
        <w:rPr>
          <w:noProof/>
          <w:spacing w:val="-1"/>
          <w:sz w:val="20"/>
          <w:szCs w:val="20"/>
        </w:rPr>
        <w:t>р</w:t>
      </w:r>
      <w:r w:rsidRPr="00BD3E8D">
        <w:rPr>
          <w:noProof/>
          <w:sz w:val="20"/>
          <w:szCs w:val="20"/>
        </w:rPr>
        <w:t>а</w:t>
      </w:r>
      <w:r w:rsidRPr="00BD3E8D">
        <w:rPr>
          <w:noProof/>
          <w:spacing w:val="-7"/>
          <w:sz w:val="20"/>
          <w:szCs w:val="20"/>
        </w:rPr>
        <w:t xml:space="preserve"> </w:t>
      </w:r>
      <w:r w:rsidRPr="00BD3E8D">
        <w:rPr>
          <w:noProof/>
          <w:spacing w:val="1"/>
          <w:w w:val="98"/>
          <w:sz w:val="20"/>
          <w:szCs w:val="20"/>
        </w:rPr>
        <w:t>в</w:t>
      </w:r>
      <w:r w:rsidRPr="00BD3E8D">
        <w:rPr>
          <w:noProof/>
          <w:spacing w:val="1"/>
          <w:w w:val="99"/>
          <w:sz w:val="20"/>
          <w:szCs w:val="20"/>
        </w:rPr>
        <w:t>е</w:t>
      </w:r>
      <w:r w:rsidRPr="00BD3E8D">
        <w:rPr>
          <w:noProof/>
          <w:w w:val="181"/>
          <w:sz w:val="20"/>
          <w:szCs w:val="20"/>
        </w:rPr>
        <w:t>т</w:t>
      </w:r>
      <w:r w:rsidRPr="00BD3E8D">
        <w:rPr>
          <w:noProof/>
          <w:spacing w:val="-1"/>
          <w:w w:val="99"/>
          <w:sz w:val="20"/>
          <w:szCs w:val="20"/>
        </w:rPr>
        <w:t>е</w:t>
      </w:r>
      <w:r w:rsidRPr="00BD3E8D">
        <w:rPr>
          <w:noProof/>
          <w:spacing w:val="1"/>
          <w:w w:val="99"/>
          <w:sz w:val="20"/>
          <w:szCs w:val="20"/>
        </w:rPr>
        <w:t>ри</w:t>
      </w:r>
      <w:r w:rsidRPr="00BD3E8D">
        <w:rPr>
          <w:noProof/>
          <w:spacing w:val="-3"/>
          <w:w w:val="99"/>
          <w:sz w:val="20"/>
          <w:szCs w:val="20"/>
        </w:rPr>
        <w:t>н</w:t>
      </w:r>
      <w:r w:rsidRPr="00BD3E8D">
        <w:rPr>
          <w:noProof/>
          <w:spacing w:val="1"/>
          <w:w w:val="99"/>
          <w:sz w:val="20"/>
          <w:szCs w:val="20"/>
        </w:rPr>
        <w:t>ар</w:t>
      </w:r>
      <w:r w:rsidRPr="00BD3E8D">
        <w:rPr>
          <w:noProof/>
          <w:w w:val="99"/>
          <w:sz w:val="20"/>
          <w:szCs w:val="20"/>
        </w:rPr>
        <w:t>с</w:t>
      </w:r>
      <w:r w:rsidRPr="00BD3E8D">
        <w:rPr>
          <w:noProof/>
          <w:spacing w:val="-2"/>
          <w:w w:val="107"/>
          <w:sz w:val="20"/>
          <w:szCs w:val="20"/>
        </w:rPr>
        <w:t>к</w:t>
      </w:r>
      <w:r w:rsidRPr="00BD3E8D">
        <w:rPr>
          <w:noProof/>
          <w:w w:val="99"/>
          <w:sz w:val="20"/>
          <w:szCs w:val="20"/>
        </w:rPr>
        <w:t>а</w:t>
      </w:r>
      <w:r w:rsidRPr="00BD3E8D">
        <w:rPr>
          <w:noProof/>
          <w:spacing w:val="-4"/>
          <w:sz w:val="20"/>
          <w:szCs w:val="20"/>
        </w:rPr>
        <w:t xml:space="preserve"> </w:t>
      </w:r>
      <w:r w:rsidRPr="00BD3E8D">
        <w:rPr>
          <w:noProof/>
          <w:spacing w:val="-1"/>
          <w:sz w:val="20"/>
          <w:szCs w:val="20"/>
        </w:rPr>
        <w:t>п</w:t>
      </w:r>
      <w:r w:rsidRPr="00BD3E8D">
        <w:rPr>
          <w:noProof/>
          <w:spacing w:val="1"/>
          <w:sz w:val="20"/>
          <w:szCs w:val="20"/>
        </w:rPr>
        <w:t>рак</w:t>
      </w:r>
      <w:r w:rsidRPr="00BD3E8D">
        <w:rPr>
          <w:noProof/>
          <w:sz w:val="20"/>
          <w:szCs w:val="20"/>
        </w:rPr>
        <w:t>са</w:t>
      </w:r>
      <w:r w:rsidRPr="00BD3E8D">
        <w:rPr>
          <w:noProof/>
          <w:spacing w:val="-2"/>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су</w:t>
      </w:r>
      <w:r w:rsidRPr="00BD3E8D">
        <w:rPr>
          <w:noProof/>
          <w:spacing w:val="-8"/>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инци</w:t>
      </w:r>
      <w:r w:rsidRPr="00BD3E8D">
        <w:rPr>
          <w:noProof/>
          <w:spacing w:val="-1"/>
          <w:sz w:val="20"/>
          <w:szCs w:val="20"/>
        </w:rPr>
        <w:t>п</w:t>
      </w:r>
      <w:r w:rsidRPr="00BD3E8D">
        <w:rPr>
          <w:noProof/>
          <w:sz w:val="20"/>
          <w:szCs w:val="20"/>
        </w:rPr>
        <w:t>и</w:t>
      </w:r>
      <w:r w:rsidRPr="00BD3E8D">
        <w:rPr>
          <w:noProof/>
          <w:spacing w:val="-13"/>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оф</w:t>
      </w:r>
      <w:r w:rsidRPr="00BD3E8D">
        <w:rPr>
          <w:noProof/>
          <w:spacing w:val="1"/>
          <w:sz w:val="20"/>
          <w:szCs w:val="20"/>
        </w:rPr>
        <w:t>е</w:t>
      </w:r>
      <w:r w:rsidRPr="00BD3E8D">
        <w:rPr>
          <w:noProof/>
          <w:sz w:val="20"/>
          <w:szCs w:val="20"/>
        </w:rPr>
        <w:t>си</w:t>
      </w:r>
      <w:r w:rsidRPr="00BD3E8D">
        <w:rPr>
          <w:noProof/>
          <w:spacing w:val="1"/>
          <w:sz w:val="20"/>
          <w:szCs w:val="20"/>
        </w:rPr>
        <w:t>о</w:t>
      </w:r>
      <w:r w:rsidRPr="00BD3E8D">
        <w:rPr>
          <w:noProof/>
          <w:sz w:val="20"/>
          <w:szCs w:val="20"/>
        </w:rPr>
        <w:t>н</w:t>
      </w:r>
      <w:r w:rsidRPr="00BD3E8D">
        <w:rPr>
          <w:noProof/>
          <w:spacing w:val="1"/>
          <w:sz w:val="20"/>
          <w:szCs w:val="20"/>
        </w:rPr>
        <w:t>ал</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20"/>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ров</w:t>
      </w:r>
      <w:r w:rsidRPr="00BD3E8D">
        <w:rPr>
          <w:noProof/>
          <w:spacing w:val="-1"/>
          <w:sz w:val="20"/>
          <w:szCs w:val="20"/>
        </w:rPr>
        <w:t>о</w:t>
      </w:r>
      <w:r w:rsidRPr="00BD3E8D">
        <w:rPr>
          <w:noProof/>
          <w:spacing w:val="1"/>
          <w:sz w:val="20"/>
          <w:szCs w:val="20"/>
        </w:rPr>
        <w:t>ђ</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z w:val="20"/>
          <w:szCs w:val="20"/>
        </w:rPr>
        <w:t>си</w:t>
      </w:r>
      <w:r w:rsidRPr="00BD3E8D">
        <w:rPr>
          <w:noProof/>
          <w:spacing w:val="-2"/>
          <w:sz w:val="20"/>
          <w:szCs w:val="20"/>
        </w:rPr>
        <w:t>с</w:t>
      </w:r>
      <w:r w:rsidRPr="00BD3E8D">
        <w:rPr>
          <w:noProof/>
          <w:spacing w:val="1"/>
          <w:sz w:val="20"/>
          <w:szCs w:val="20"/>
        </w:rPr>
        <w:t>те</w:t>
      </w:r>
      <w:r w:rsidRPr="00BD3E8D">
        <w:rPr>
          <w:noProof/>
          <w:spacing w:val="-1"/>
          <w:sz w:val="20"/>
          <w:szCs w:val="20"/>
        </w:rPr>
        <w:t>м</w:t>
      </w:r>
      <w:r w:rsidRPr="00BD3E8D">
        <w:rPr>
          <w:noProof/>
          <w:sz w:val="20"/>
          <w:szCs w:val="20"/>
        </w:rPr>
        <w:t>а у</w:t>
      </w:r>
      <w:r w:rsidRPr="00BD3E8D">
        <w:rPr>
          <w:noProof/>
          <w:spacing w:val="-1"/>
          <w:sz w:val="20"/>
          <w:szCs w:val="20"/>
        </w:rPr>
        <w:t>п</w:t>
      </w:r>
      <w:r w:rsidRPr="00BD3E8D">
        <w:rPr>
          <w:noProof/>
          <w:spacing w:val="1"/>
          <w:sz w:val="20"/>
          <w:szCs w:val="20"/>
        </w:rPr>
        <w:t>рав</w:t>
      </w:r>
      <w:r w:rsidRPr="00BD3E8D">
        <w:rPr>
          <w:noProof/>
          <w:sz w:val="20"/>
          <w:szCs w:val="20"/>
        </w:rPr>
        <w:t>љ</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5"/>
          <w:sz w:val="20"/>
          <w:szCs w:val="20"/>
        </w:rPr>
        <w:t xml:space="preserve"> </w:t>
      </w:r>
      <w:r w:rsidRPr="00BD3E8D">
        <w:rPr>
          <w:noProof/>
          <w:sz w:val="20"/>
          <w:szCs w:val="20"/>
        </w:rPr>
        <w:t>к</w:t>
      </w:r>
      <w:r w:rsidRPr="00BD3E8D">
        <w:rPr>
          <w:noProof/>
          <w:spacing w:val="-1"/>
          <w:sz w:val="20"/>
          <w:szCs w:val="20"/>
        </w:rPr>
        <w:t>в</w:t>
      </w:r>
      <w:r w:rsidRPr="00BD3E8D">
        <w:rPr>
          <w:noProof/>
          <w:spacing w:val="1"/>
          <w:sz w:val="20"/>
          <w:szCs w:val="20"/>
        </w:rPr>
        <w:t>ал</w:t>
      </w:r>
      <w:r w:rsidRPr="00BD3E8D">
        <w:rPr>
          <w:noProof/>
          <w:spacing w:val="-2"/>
          <w:sz w:val="20"/>
          <w:szCs w:val="20"/>
        </w:rPr>
        <w:t>и</w:t>
      </w:r>
      <w:r w:rsidRPr="00BD3E8D">
        <w:rPr>
          <w:noProof/>
          <w:spacing w:val="1"/>
          <w:sz w:val="20"/>
          <w:szCs w:val="20"/>
        </w:rPr>
        <w:t>те</w:t>
      </w:r>
      <w:r w:rsidRPr="00BD3E8D">
        <w:rPr>
          <w:noProof/>
          <w:spacing w:val="-1"/>
          <w:sz w:val="20"/>
          <w:szCs w:val="20"/>
        </w:rPr>
        <w:t>т</w:t>
      </w:r>
      <w:r w:rsidRPr="00BD3E8D">
        <w:rPr>
          <w:noProof/>
          <w:spacing w:val="1"/>
          <w:sz w:val="20"/>
          <w:szCs w:val="20"/>
        </w:rPr>
        <w:t>о</w:t>
      </w:r>
      <w:r w:rsidRPr="00BD3E8D">
        <w:rPr>
          <w:noProof/>
          <w:sz w:val="20"/>
          <w:szCs w:val="20"/>
        </w:rPr>
        <w:t>м</w:t>
      </w:r>
      <w:r w:rsidRPr="00BD3E8D">
        <w:rPr>
          <w:noProof/>
          <w:spacing w:val="-16"/>
          <w:sz w:val="20"/>
          <w:szCs w:val="20"/>
        </w:rPr>
        <w:t xml:space="preserve"> </w:t>
      </w:r>
      <w:r w:rsidRPr="00BD3E8D">
        <w:rPr>
          <w:noProof/>
          <w:spacing w:val="-1"/>
          <w:sz w:val="20"/>
          <w:szCs w:val="20"/>
        </w:rPr>
        <w:t>р</w:t>
      </w:r>
      <w:r w:rsidRPr="00BD3E8D">
        <w:rPr>
          <w:noProof/>
          <w:spacing w:val="1"/>
          <w:sz w:val="20"/>
          <w:szCs w:val="20"/>
        </w:rPr>
        <w:t>ад</w:t>
      </w:r>
      <w:r w:rsidRPr="00BD3E8D">
        <w:rPr>
          <w:noProof/>
          <w:sz w:val="20"/>
          <w:szCs w:val="20"/>
        </w:rPr>
        <w:t>а</w:t>
      </w:r>
      <w:r w:rsidRPr="00BD3E8D">
        <w:rPr>
          <w:noProof/>
          <w:spacing w:val="-8"/>
          <w:sz w:val="20"/>
          <w:szCs w:val="20"/>
        </w:rPr>
        <w:t xml:space="preserve"> </w:t>
      </w:r>
      <w:r w:rsidRPr="00BD3E8D">
        <w:rPr>
          <w:noProof/>
          <w:sz w:val="20"/>
          <w:szCs w:val="20"/>
        </w:rPr>
        <w:t>субј</w:t>
      </w:r>
      <w:r w:rsidRPr="00BD3E8D">
        <w:rPr>
          <w:noProof/>
          <w:spacing w:val="1"/>
          <w:sz w:val="20"/>
          <w:szCs w:val="20"/>
        </w:rPr>
        <w:t>е</w:t>
      </w:r>
      <w:r w:rsidRPr="00BD3E8D">
        <w:rPr>
          <w:noProof/>
          <w:spacing w:val="-2"/>
          <w:sz w:val="20"/>
          <w:szCs w:val="20"/>
        </w:rPr>
        <w:t>к</w:t>
      </w:r>
      <w:r w:rsidRPr="00BD3E8D">
        <w:rPr>
          <w:noProof/>
          <w:spacing w:val="1"/>
          <w:sz w:val="20"/>
          <w:szCs w:val="20"/>
        </w:rPr>
        <w:t>а</w:t>
      </w:r>
      <w:r w:rsidRPr="00BD3E8D">
        <w:rPr>
          <w:noProof/>
          <w:spacing w:val="-1"/>
          <w:sz w:val="20"/>
          <w:szCs w:val="20"/>
        </w:rPr>
        <w:t>т</w:t>
      </w:r>
      <w:r w:rsidRPr="00BD3E8D">
        <w:rPr>
          <w:noProof/>
          <w:sz w:val="20"/>
          <w:szCs w:val="20"/>
        </w:rPr>
        <w:t>а</w:t>
      </w:r>
      <w:r w:rsidRPr="00BD3E8D">
        <w:rPr>
          <w:noProof/>
          <w:spacing w:val="-1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10"/>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w:t>
      </w:r>
      <w:r w:rsidRPr="00BD3E8D">
        <w:rPr>
          <w:noProof/>
          <w:spacing w:val="1"/>
          <w:sz w:val="20"/>
          <w:szCs w:val="20"/>
        </w:rPr>
        <w:t>в</w:t>
      </w:r>
      <w:r w:rsidRPr="00BD3E8D">
        <w:rPr>
          <w:noProof/>
          <w:sz w:val="20"/>
          <w:szCs w:val="20"/>
        </w:rPr>
        <w:t>љ</w:t>
      </w:r>
      <w:r w:rsidRPr="00BD3E8D">
        <w:rPr>
          <w:noProof/>
          <w:spacing w:val="-1"/>
          <w:sz w:val="20"/>
          <w:szCs w:val="20"/>
        </w:rPr>
        <w:t>а</w:t>
      </w:r>
      <w:r w:rsidRPr="00BD3E8D">
        <w:rPr>
          <w:noProof/>
          <w:sz w:val="20"/>
          <w:szCs w:val="20"/>
        </w:rPr>
        <w:t>ју</w:t>
      </w:r>
      <w:r w:rsidRPr="00BD3E8D">
        <w:rPr>
          <w:noProof/>
          <w:spacing w:val="-14"/>
          <w:sz w:val="20"/>
          <w:szCs w:val="20"/>
        </w:rPr>
        <w:t xml:space="preserve"> </w:t>
      </w:r>
      <w:r w:rsidRPr="00BD3E8D">
        <w:rPr>
          <w:noProof/>
          <w:spacing w:val="2"/>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ску</w:t>
      </w:r>
      <w:r w:rsidRPr="00BD3E8D">
        <w:rPr>
          <w:noProof/>
          <w:spacing w:val="-17"/>
          <w:sz w:val="20"/>
          <w:szCs w:val="20"/>
        </w:rPr>
        <w:t xml:space="preserve"> </w:t>
      </w:r>
      <w:r w:rsidRPr="00BD3E8D">
        <w:rPr>
          <w:noProof/>
          <w:spacing w:val="-2"/>
          <w:sz w:val="20"/>
          <w:szCs w:val="20"/>
        </w:rPr>
        <w:t>д</w:t>
      </w:r>
      <w:r w:rsidRPr="00BD3E8D">
        <w:rPr>
          <w:noProof/>
          <w:spacing w:val="1"/>
          <w:sz w:val="20"/>
          <w:szCs w:val="20"/>
        </w:rPr>
        <w:t>ел</w:t>
      </w:r>
      <w:r w:rsidRPr="00BD3E8D">
        <w:rPr>
          <w:noProof/>
          <w:spacing w:val="-1"/>
          <w:sz w:val="20"/>
          <w:szCs w:val="20"/>
        </w:rPr>
        <w:t>а</w:t>
      </w:r>
      <w:r w:rsidRPr="00BD3E8D">
        <w:rPr>
          <w:noProof/>
          <w:spacing w:val="1"/>
          <w:sz w:val="20"/>
          <w:szCs w:val="20"/>
        </w:rPr>
        <w:t>т</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w:t>
      </w:r>
      <w:r w:rsidRPr="00BD3E8D">
        <w:rPr>
          <w:noProof/>
          <w:spacing w:val="-14"/>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ск</w:t>
      </w:r>
      <w:r w:rsidRPr="00BD3E8D">
        <w:rPr>
          <w:noProof/>
          <w:spacing w:val="1"/>
          <w:sz w:val="20"/>
          <w:szCs w:val="20"/>
        </w:rPr>
        <w:t>лад</w:t>
      </w:r>
      <w:r w:rsidRPr="00BD3E8D">
        <w:rPr>
          <w:noProof/>
          <w:sz w:val="20"/>
          <w:szCs w:val="20"/>
        </w:rPr>
        <w:t>у</w:t>
      </w:r>
      <w:r w:rsidRPr="00BD3E8D">
        <w:rPr>
          <w:noProof/>
          <w:spacing w:val="-13"/>
          <w:sz w:val="20"/>
          <w:szCs w:val="20"/>
        </w:rPr>
        <w:t xml:space="preserve"> </w:t>
      </w:r>
      <w:r w:rsidRPr="00BD3E8D">
        <w:rPr>
          <w:noProof/>
          <w:sz w:val="20"/>
          <w:szCs w:val="20"/>
        </w:rPr>
        <w:t xml:space="preserve">са </w:t>
      </w:r>
      <w:r w:rsidRPr="00BD3E8D">
        <w:rPr>
          <w:noProof/>
          <w:spacing w:val="-1"/>
          <w:sz w:val="20"/>
          <w:szCs w:val="20"/>
        </w:rPr>
        <w:t>п</w:t>
      </w:r>
      <w:r w:rsidRPr="00BD3E8D">
        <w:rPr>
          <w:noProof/>
          <w:spacing w:val="1"/>
          <w:sz w:val="20"/>
          <w:szCs w:val="20"/>
        </w:rPr>
        <w:t>рав</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z w:val="20"/>
          <w:szCs w:val="20"/>
        </w:rPr>
        <w:t>ин</w:t>
      </w:r>
      <w:r w:rsidRPr="00BD3E8D">
        <w:rPr>
          <w:noProof/>
          <w:spacing w:val="1"/>
          <w:sz w:val="20"/>
          <w:szCs w:val="20"/>
        </w:rPr>
        <w:t>ар</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19"/>
          <w:sz w:val="20"/>
          <w:szCs w:val="20"/>
        </w:rPr>
        <w:t xml:space="preserve"> струке и </w:t>
      </w:r>
      <w:r w:rsidRPr="00BD3E8D">
        <w:rPr>
          <w:noProof/>
          <w:spacing w:val="1"/>
          <w:sz w:val="20"/>
          <w:szCs w:val="20"/>
        </w:rPr>
        <w:t>ет</w:t>
      </w:r>
      <w:r w:rsidRPr="00BD3E8D">
        <w:rPr>
          <w:noProof/>
          <w:sz w:val="20"/>
          <w:szCs w:val="20"/>
        </w:rPr>
        <w:t>и</w:t>
      </w:r>
      <w:r w:rsidRPr="00BD3E8D">
        <w:rPr>
          <w:noProof/>
          <w:spacing w:val="-2"/>
          <w:sz w:val="20"/>
          <w:szCs w:val="20"/>
        </w:rPr>
        <w:t>к</w:t>
      </w:r>
      <w:r w:rsidRPr="00BD3E8D">
        <w:rPr>
          <w:noProof/>
          <w:spacing w:val="1"/>
          <w:sz w:val="20"/>
          <w:szCs w:val="20"/>
        </w:rPr>
        <w:t>е</w:t>
      </w:r>
      <w:r w:rsidRPr="00BD3E8D">
        <w:rPr>
          <w:noProof/>
          <w:sz w:val="20"/>
          <w:szCs w:val="20"/>
        </w:rPr>
        <w:t>;</w:t>
      </w:r>
    </w:p>
    <w:p w14:paraId="1B2E97CA" w14:textId="77777777" w:rsidR="008776AB" w:rsidRPr="00BD3E8D" w:rsidRDefault="008776AB" w:rsidP="008776AB">
      <w:pPr>
        <w:spacing w:before="14" w:line="260" w:lineRule="exact"/>
        <w:jc w:val="both"/>
        <w:rPr>
          <w:noProof/>
          <w:sz w:val="20"/>
          <w:szCs w:val="20"/>
        </w:rPr>
      </w:pPr>
    </w:p>
    <w:p w14:paraId="6581E17E" w14:textId="77777777" w:rsidR="008776AB" w:rsidRPr="00BD3E8D" w:rsidRDefault="008776AB" w:rsidP="008776AB">
      <w:pPr>
        <w:ind w:left="120" w:right="220"/>
        <w:jc w:val="both"/>
        <w:rPr>
          <w:noProof/>
          <w:sz w:val="20"/>
          <w:szCs w:val="20"/>
        </w:rPr>
      </w:pPr>
      <w:r w:rsidRPr="00BD3E8D">
        <w:rPr>
          <w:noProof/>
          <w:spacing w:val="1"/>
          <w:sz w:val="20"/>
          <w:szCs w:val="20"/>
        </w:rPr>
        <w:t>4</w:t>
      </w:r>
      <w:r w:rsidRPr="00BD3E8D">
        <w:rPr>
          <w:noProof/>
          <w:sz w:val="20"/>
          <w:szCs w:val="20"/>
        </w:rPr>
        <w:t>)</w:t>
      </w:r>
      <w:r w:rsidRPr="00BD3E8D">
        <w:rPr>
          <w:noProof/>
          <w:spacing w:val="-7"/>
          <w:sz w:val="20"/>
          <w:szCs w:val="20"/>
        </w:rPr>
        <w:t xml:space="preserve"> </w:t>
      </w:r>
      <w:r w:rsidRPr="00BD3E8D">
        <w:rPr>
          <w:noProof/>
          <w:sz w:val="20"/>
          <w:szCs w:val="20"/>
        </w:rPr>
        <w:t>Зб</w:t>
      </w:r>
      <w:r w:rsidRPr="00BD3E8D">
        <w:rPr>
          <w:noProof/>
          <w:spacing w:val="1"/>
          <w:sz w:val="20"/>
          <w:szCs w:val="20"/>
        </w:rPr>
        <w:t>ри</w:t>
      </w:r>
      <w:r w:rsidRPr="00BD3E8D">
        <w:rPr>
          <w:noProof/>
          <w:sz w:val="20"/>
          <w:szCs w:val="20"/>
        </w:rPr>
        <w:t>њ</w:t>
      </w:r>
      <w:r w:rsidRPr="00BD3E8D">
        <w:rPr>
          <w:noProof/>
          <w:spacing w:val="1"/>
          <w:sz w:val="20"/>
          <w:szCs w:val="20"/>
        </w:rPr>
        <w:t>а</w:t>
      </w:r>
      <w:r w:rsidRPr="00BD3E8D">
        <w:rPr>
          <w:noProof/>
          <w:spacing w:val="-2"/>
          <w:sz w:val="20"/>
          <w:szCs w:val="20"/>
        </w:rPr>
        <w:t>в</w:t>
      </w:r>
      <w:r w:rsidRPr="00BD3E8D">
        <w:rPr>
          <w:noProof/>
          <w:spacing w:val="1"/>
          <w:sz w:val="20"/>
          <w:szCs w:val="20"/>
        </w:rPr>
        <w:t>а</w:t>
      </w:r>
      <w:r w:rsidRPr="00BD3E8D">
        <w:rPr>
          <w:noProof/>
          <w:sz w:val="20"/>
          <w:szCs w:val="20"/>
        </w:rPr>
        <w:t>ње</w:t>
      </w:r>
      <w:r w:rsidRPr="00BD3E8D">
        <w:rPr>
          <w:noProof/>
          <w:spacing w:val="-11"/>
          <w:sz w:val="20"/>
          <w:szCs w:val="20"/>
        </w:rPr>
        <w:t xml:space="preserve"> </w:t>
      </w:r>
      <w:r w:rsidRPr="00BD3E8D">
        <w:rPr>
          <w:noProof/>
          <w:spacing w:val="-3"/>
          <w:w w:val="99"/>
          <w:sz w:val="20"/>
          <w:szCs w:val="20"/>
        </w:rPr>
        <w:t>н</w:t>
      </w:r>
      <w:r w:rsidRPr="00BD3E8D">
        <w:rPr>
          <w:noProof/>
          <w:spacing w:val="1"/>
          <w:w w:val="99"/>
          <w:sz w:val="20"/>
          <w:szCs w:val="20"/>
        </w:rPr>
        <w:t>а</w:t>
      </w:r>
      <w:r w:rsidRPr="00BD3E8D">
        <w:rPr>
          <w:noProof/>
          <w:spacing w:val="1"/>
          <w:w w:val="102"/>
          <w:sz w:val="20"/>
          <w:szCs w:val="20"/>
        </w:rPr>
        <w:t>п</w:t>
      </w:r>
      <w:r w:rsidRPr="00BD3E8D">
        <w:rPr>
          <w:noProof/>
          <w:w w:val="99"/>
          <w:sz w:val="20"/>
          <w:szCs w:val="20"/>
        </w:rPr>
        <w:t>у</w:t>
      </w:r>
      <w:r w:rsidRPr="00BD3E8D">
        <w:rPr>
          <w:noProof/>
          <w:w w:val="103"/>
          <w:sz w:val="20"/>
          <w:szCs w:val="20"/>
        </w:rPr>
        <w:t>ш</w:t>
      </w:r>
      <w:r w:rsidRPr="00BD3E8D">
        <w:rPr>
          <w:noProof/>
          <w:w w:val="181"/>
          <w:sz w:val="20"/>
          <w:szCs w:val="20"/>
        </w:rPr>
        <w:t>т</w:t>
      </w:r>
      <w:r w:rsidRPr="00BD3E8D">
        <w:rPr>
          <w:noProof/>
          <w:spacing w:val="-1"/>
          <w:w w:val="99"/>
          <w:sz w:val="20"/>
          <w:szCs w:val="20"/>
        </w:rPr>
        <w:t>е</w:t>
      </w:r>
      <w:r w:rsidRPr="00BD3E8D">
        <w:rPr>
          <w:noProof/>
          <w:w w:val="99"/>
          <w:sz w:val="20"/>
          <w:szCs w:val="20"/>
        </w:rPr>
        <w:t>н</w:t>
      </w:r>
      <w:r w:rsidRPr="00BD3E8D">
        <w:rPr>
          <w:noProof/>
          <w:spacing w:val="1"/>
          <w:w w:val="99"/>
          <w:sz w:val="20"/>
          <w:szCs w:val="20"/>
        </w:rPr>
        <w:t>и</w:t>
      </w:r>
      <w:r w:rsidRPr="00BD3E8D">
        <w:rPr>
          <w:noProof/>
          <w:w w:val="99"/>
          <w:sz w:val="20"/>
          <w:szCs w:val="20"/>
        </w:rPr>
        <w:t>х</w:t>
      </w:r>
      <w:r w:rsidRPr="00BD3E8D">
        <w:rPr>
          <w:noProof/>
          <w:spacing w:val="-5"/>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spacing w:val="-2"/>
          <w:w w:val="101"/>
          <w:sz w:val="20"/>
          <w:szCs w:val="20"/>
        </w:rPr>
        <w:t>њ</w:t>
      </w:r>
      <w:r w:rsidRPr="00BD3E8D">
        <w:rPr>
          <w:noProof/>
          <w:w w:val="99"/>
          <w:sz w:val="20"/>
          <w:szCs w:val="20"/>
        </w:rPr>
        <w:t>а</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од</w:t>
      </w:r>
      <w:r w:rsidRPr="00BD3E8D">
        <w:rPr>
          <w:noProof/>
          <w:spacing w:val="-1"/>
          <w:sz w:val="20"/>
          <w:szCs w:val="20"/>
        </w:rPr>
        <w:t>р</w:t>
      </w:r>
      <w:r w:rsidRPr="00BD3E8D">
        <w:rPr>
          <w:noProof/>
          <w:spacing w:val="1"/>
          <w:sz w:val="20"/>
          <w:szCs w:val="20"/>
        </w:rPr>
        <w:t>аз</w:t>
      </w:r>
      <w:r w:rsidRPr="00BD3E8D">
        <w:rPr>
          <w:noProof/>
          <w:sz w:val="20"/>
          <w:szCs w:val="20"/>
        </w:rPr>
        <w:t>у</w:t>
      </w:r>
      <w:r w:rsidRPr="00BD3E8D">
        <w:rPr>
          <w:noProof/>
          <w:spacing w:val="-3"/>
          <w:sz w:val="20"/>
          <w:szCs w:val="20"/>
        </w:rPr>
        <w:t>м</w:t>
      </w:r>
      <w:r w:rsidRPr="00BD3E8D">
        <w:rPr>
          <w:noProof/>
          <w:spacing w:val="1"/>
          <w:sz w:val="20"/>
          <w:szCs w:val="20"/>
        </w:rPr>
        <w:t>ев</w:t>
      </w:r>
      <w:r w:rsidRPr="00BD3E8D">
        <w:rPr>
          <w:noProof/>
          <w:sz w:val="20"/>
          <w:szCs w:val="20"/>
        </w:rPr>
        <w:t>а</w:t>
      </w:r>
      <w:r w:rsidRPr="00BD3E8D">
        <w:rPr>
          <w:noProof/>
          <w:spacing w:val="-16"/>
          <w:sz w:val="20"/>
          <w:szCs w:val="20"/>
        </w:rPr>
        <w:t xml:space="preserve"> </w:t>
      </w:r>
      <w:r w:rsidRPr="00BD3E8D">
        <w:rPr>
          <w:noProof/>
          <w:spacing w:val="-1"/>
          <w:sz w:val="20"/>
          <w:szCs w:val="20"/>
        </w:rPr>
        <w:t>пр</w:t>
      </w:r>
      <w:r w:rsidRPr="00BD3E8D">
        <w:rPr>
          <w:noProof/>
          <w:sz w:val="20"/>
          <w:szCs w:val="20"/>
        </w:rPr>
        <w:t>и</w:t>
      </w:r>
      <w:r w:rsidRPr="00BD3E8D">
        <w:rPr>
          <w:noProof/>
          <w:spacing w:val="1"/>
          <w:sz w:val="20"/>
          <w:szCs w:val="20"/>
        </w:rPr>
        <w:t>в</w:t>
      </w:r>
      <w:r w:rsidRPr="00BD3E8D">
        <w:rPr>
          <w:noProof/>
          <w:spacing w:val="-1"/>
          <w:sz w:val="20"/>
          <w:szCs w:val="20"/>
        </w:rPr>
        <w:t>р</w:t>
      </w:r>
      <w:r w:rsidRPr="00BD3E8D">
        <w:rPr>
          <w:noProof/>
          <w:spacing w:val="1"/>
          <w:sz w:val="20"/>
          <w:szCs w:val="20"/>
        </w:rPr>
        <w:t>е</w:t>
      </w:r>
      <w:r w:rsidRPr="00BD3E8D">
        <w:rPr>
          <w:noProof/>
          <w:spacing w:val="-1"/>
          <w:sz w:val="20"/>
          <w:szCs w:val="20"/>
        </w:rPr>
        <w:t>м</w:t>
      </w:r>
      <w:r w:rsidRPr="00BD3E8D">
        <w:rPr>
          <w:noProof/>
          <w:spacing w:val="1"/>
          <w:sz w:val="20"/>
          <w:szCs w:val="20"/>
        </w:rPr>
        <w:t>е</w:t>
      </w:r>
      <w:r w:rsidRPr="00BD3E8D">
        <w:rPr>
          <w:noProof/>
          <w:sz w:val="20"/>
          <w:szCs w:val="20"/>
        </w:rPr>
        <w:t>но</w:t>
      </w:r>
      <w:r w:rsidRPr="00BD3E8D">
        <w:rPr>
          <w:noProof/>
          <w:spacing w:val="-15"/>
          <w:sz w:val="20"/>
          <w:szCs w:val="20"/>
        </w:rPr>
        <w:t xml:space="preserve"> </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т</w:t>
      </w:r>
      <w:r w:rsidRPr="00BD3E8D">
        <w:rPr>
          <w:noProof/>
          <w:spacing w:val="1"/>
          <w:sz w:val="20"/>
          <w:szCs w:val="20"/>
        </w:rPr>
        <w:t>ра</w:t>
      </w:r>
      <w:r w:rsidRPr="00BD3E8D">
        <w:rPr>
          <w:noProof/>
          <w:sz w:val="20"/>
          <w:szCs w:val="20"/>
        </w:rPr>
        <w:t>јно</w:t>
      </w:r>
      <w:r w:rsidRPr="00BD3E8D">
        <w:rPr>
          <w:noProof/>
          <w:spacing w:val="-10"/>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еш</w:t>
      </w:r>
      <w:r w:rsidRPr="00BD3E8D">
        <w:rPr>
          <w:noProof/>
          <w:spacing w:val="-1"/>
          <w:sz w:val="20"/>
          <w:szCs w:val="20"/>
        </w:rPr>
        <w:t>та</w:t>
      </w:r>
      <w:r w:rsidRPr="00BD3E8D">
        <w:rPr>
          <w:noProof/>
          <w:spacing w:val="1"/>
          <w:sz w:val="20"/>
          <w:szCs w:val="20"/>
        </w:rPr>
        <w:t>њ</w:t>
      </w:r>
      <w:r w:rsidRPr="00BD3E8D">
        <w:rPr>
          <w:noProof/>
          <w:sz w:val="20"/>
          <w:szCs w:val="20"/>
        </w:rPr>
        <w:t>е</w:t>
      </w:r>
      <w:r w:rsidRPr="00BD3E8D">
        <w:rPr>
          <w:noProof/>
          <w:spacing w:val="-16"/>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о</w:t>
      </w:r>
      <w:r w:rsidRPr="00BD3E8D">
        <w:rPr>
          <w:noProof/>
          <w:sz w:val="20"/>
          <w:szCs w:val="20"/>
        </w:rPr>
        <w:t>бј</w:t>
      </w:r>
      <w:r w:rsidRPr="00BD3E8D">
        <w:rPr>
          <w:noProof/>
          <w:spacing w:val="-1"/>
          <w:sz w:val="20"/>
          <w:szCs w:val="20"/>
        </w:rPr>
        <w:t>е</w:t>
      </w:r>
      <w:r w:rsidRPr="00BD3E8D">
        <w:rPr>
          <w:noProof/>
          <w:spacing w:val="1"/>
          <w:sz w:val="20"/>
          <w:szCs w:val="20"/>
        </w:rPr>
        <w:t>кт</w:t>
      </w:r>
      <w:r w:rsidRPr="00BD3E8D">
        <w:rPr>
          <w:noProof/>
          <w:sz w:val="20"/>
          <w:szCs w:val="20"/>
        </w:rPr>
        <w:t xml:space="preserve">е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20"/>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2"/>
          <w:sz w:val="20"/>
          <w:szCs w:val="20"/>
        </w:rPr>
        <w:t>д</w:t>
      </w:r>
      <w:r w:rsidRPr="00BD3E8D">
        <w:rPr>
          <w:noProof/>
          <w:sz w:val="20"/>
          <w:szCs w:val="20"/>
        </w:rPr>
        <w:t>о</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ра</w:t>
      </w:r>
      <w:r w:rsidRPr="00BD3E8D">
        <w:rPr>
          <w:noProof/>
          <w:spacing w:val="-1"/>
          <w:sz w:val="20"/>
          <w:szCs w:val="20"/>
        </w:rPr>
        <w:t>т</w:t>
      </w:r>
      <w:r w:rsidRPr="00BD3E8D">
        <w:rPr>
          <w:noProof/>
          <w:sz w:val="20"/>
          <w:szCs w:val="20"/>
        </w:rPr>
        <w:t>ка</w:t>
      </w:r>
      <w:r w:rsidRPr="00BD3E8D">
        <w:rPr>
          <w:noProof/>
          <w:spacing w:val="-12"/>
          <w:sz w:val="20"/>
          <w:szCs w:val="20"/>
        </w:rPr>
        <w:t xml:space="preserve"> </w:t>
      </w:r>
      <w:r w:rsidRPr="00BD3E8D">
        <w:rPr>
          <w:noProof/>
          <w:sz w:val="20"/>
          <w:szCs w:val="20"/>
        </w:rPr>
        <w:t>на</w:t>
      </w:r>
      <w:r w:rsidRPr="00BD3E8D">
        <w:rPr>
          <w:noProof/>
          <w:spacing w:val="-8"/>
          <w:sz w:val="20"/>
          <w:szCs w:val="20"/>
        </w:rPr>
        <w:t xml:space="preserve"> </w:t>
      </w:r>
      <w:r w:rsidRPr="00BD3E8D">
        <w:rPr>
          <w:noProof/>
          <w:spacing w:val="1"/>
          <w:sz w:val="20"/>
          <w:szCs w:val="20"/>
        </w:rPr>
        <w:t>ло</w:t>
      </w:r>
      <w:r w:rsidRPr="00BD3E8D">
        <w:rPr>
          <w:noProof/>
          <w:spacing w:val="-2"/>
          <w:sz w:val="20"/>
          <w:szCs w:val="20"/>
        </w:rPr>
        <w:t>к</w:t>
      </w:r>
      <w:r w:rsidRPr="00BD3E8D">
        <w:rPr>
          <w:noProof/>
          <w:spacing w:val="1"/>
          <w:sz w:val="20"/>
          <w:szCs w:val="20"/>
        </w:rPr>
        <w:t>а</w:t>
      </w:r>
      <w:r w:rsidRPr="00BD3E8D">
        <w:rPr>
          <w:noProof/>
          <w:sz w:val="20"/>
          <w:szCs w:val="20"/>
        </w:rPr>
        <w:t>ци</w:t>
      </w:r>
      <w:r w:rsidRPr="00BD3E8D">
        <w:rPr>
          <w:noProof/>
          <w:spacing w:val="-3"/>
          <w:sz w:val="20"/>
          <w:szCs w:val="20"/>
        </w:rPr>
        <w:t>ј</w:t>
      </w:r>
      <w:r w:rsidRPr="00BD3E8D">
        <w:rPr>
          <w:noProof/>
          <w:sz w:val="20"/>
          <w:szCs w:val="20"/>
        </w:rPr>
        <w:t>у</w:t>
      </w:r>
      <w:r w:rsidRPr="00BD3E8D">
        <w:rPr>
          <w:noProof/>
          <w:spacing w:val="-13"/>
          <w:sz w:val="20"/>
          <w:szCs w:val="20"/>
        </w:rPr>
        <w:t xml:space="preserve"> </w:t>
      </w:r>
      <w:r w:rsidRPr="00BD3E8D">
        <w:rPr>
          <w:noProof/>
          <w:spacing w:val="2"/>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д</w:t>
      </w:r>
      <w:r w:rsidRPr="00BD3E8D">
        <w:rPr>
          <w:noProof/>
          <w:sz w:val="20"/>
          <w:szCs w:val="20"/>
        </w:rPr>
        <w:t>о</w:t>
      </w:r>
      <w:r w:rsidRPr="00BD3E8D">
        <w:rPr>
          <w:noProof/>
          <w:spacing w:val="47"/>
          <w:sz w:val="20"/>
          <w:szCs w:val="20"/>
        </w:rPr>
        <w:t xml:space="preserve"> </w:t>
      </w:r>
      <w:r w:rsidRPr="00BD3E8D">
        <w:rPr>
          <w:noProof/>
          <w:sz w:val="20"/>
          <w:szCs w:val="20"/>
        </w:rPr>
        <w:t>ус</w:t>
      </w:r>
      <w:r w:rsidRPr="00BD3E8D">
        <w:rPr>
          <w:noProof/>
          <w:spacing w:val="-1"/>
          <w:sz w:val="20"/>
          <w:szCs w:val="20"/>
        </w:rPr>
        <w:t>в</w:t>
      </w:r>
      <w:r w:rsidRPr="00BD3E8D">
        <w:rPr>
          <w:noProof/>
          <w:spacing w:val="1"/>
          <w:sz w:val="20"/>
          <w:szCs w:val="20"/>
        </w:rPr>
        <w:t>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13"/>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0"/>
          <w:sz w:val="20"/>
          <w:szCs w:val="20"/>
        </w:rPr>
        <w:t xml:space="preserve"> </w:t>
      </w:r>
      <w:r w:rsidRPr="00BD3E8D">
        <w:rPr>
          <w:noProof/>
          <w:spacing w:val="-1"/>
          <w:sz w:val="20"/>
          <w:szCs w:val="20"/>
        </w:rPr>
        <w:t>пр</w:t>
      </w:r>
      <w:r w:rsidRPr="00BD3E8D">
        <w:rPr>
          <w:noProof/>
          <w:sz w:val="20"/>
          <w:szCs w:val="20"/>
        </w:rPr>
        <w:t>и</w:t>
      </w:r>
      <w:r w:rsidRPr="00BD3E8D">
        <w:rPr>
          <w:noProof/>
          <w:spacing w:val="1"/>
          <w:sz w:val="20"/>
          <w:szCs w:val="20"/>
        </w:rPr>
        <w:t>род</w:t>
      </w:r>
      <w:r w:rsidRPr="00BD3E8D">
        <w:rPr>
          <w:noProof/>
          <w:sz w:val="20"/>
          <w:szCs w:val="20"/>
        </w:rPr>
        <w:t>не</w:t>
      </w:r>
      <w:r w:rsidRPr="00BD3E8D">
        <w:rPr>
          <w:noProof/>
          <w:spacing w:val="-13"/>
          <w:sz w:val="20"/>
          <w:szCs w:val="20"/>
        </w:rPr>
        <w:t xml:space="preserve"> </w:t>
      </w:r>
      <w:r w:rsidRPr="00BD3E8D">
        <w:rPr>
          <w:noProof/>
          <w:sz w:val="20"/>
          <w:szCs w:val="20"/>
        </w:rPr>
        <w:t>с</w:t>
      </w:r>
      <w:r w:rsidRPr="00BD3E8D">
        <w:rPr>
          <w:noProof/>
          <w:spacing w:val="-1"/>
          <w:sz w:val="20"/>
          <w:szCs w:val="20"/>
        </w:rPr>
        <w:t>мр</w:t>
      </w:r>
      <w:r w:rsidRPr="00BD3E8D">
        <w:rPr>
          <w:noProof/>
          <w:spacing w:val="1"/>
          <w:sz w:val="20"/>
          <w:szCs w:val="20"/>
        </w:rPr>
        <w:t>т</w:t>
      </w:r>
      <w:r w:rsidRPr="00BD3E8D">
        <w:rPr>
          <w:noProof/>
          <w:sz w:val="20"/>
          <w:szCs w:val="20"/>
        </w:rPr>
        <w:t>и;</w:t>
      </w:r>
    </w:p>
    <w:p w14:paraId="42B4990E" w14:textId="77777777" w:rsidR="008776AB" w:rsidRPr="00BD3E8D" w:rsidRDefault="008776AB" w:rsidP="008776AB">
      <w:pPr>
        <w:spacing w:before="14" w:line="260" w:lineRule="exact"/>
        <w:jc w:val="both"/>
        <w:rPr>
          <w:noProof/>
          <w:sz w:val="20"/>
          <w:szCs w:val="20"/>
        </w:rPr>
      </w:pPr>
    </w:p>
    <w:p w14:paraId="256098B6" w14:textId="77777777" w:rsidR="008776AB" w:rsidRPr="00BD3E8D" w:rsidRDefault="008776AB" w:rsidP="008776AB">
      <w:pPr>
        <w:ind w:left="120" w:right="-20"/>
        <w:jc w:val="both"/>
        <w:rPr>
          <w:noProof/>
          <w:sz w:val="20"/>
          <w:szCs w:val="20"/>
        </w:rPr>
      </w:pPr>
      <w:r w:rsidRPr="00BD3E8D">
        <w:rPr>
          <w:noProof/>
          <w:spacing w:val="1"/>
          <w:sz w:val="20"/>
          <w:szCs w:val="20"/>
        </w:rPr>
        <w:t>5</w:t>
      </w:r>
      <w:r w:rsidRPr="00BD3E8D">
        <w:rPr>
          <w:noProof/>
          <w:sz w:val="20"/>
          <w:szCs w:val="20"/>
        </w:rPr>
        <w:t>)</w:t>
      </w:r>
      <w:r w:rsidRPr="00BD3E8D">
        <w:rPr>
          <w:noProof/>
          <w:spacing w:val="48"/>
          <w:sz w:val="20"/>
          <w:szCs w:val="20"/>
        </w:rPr>
        <w:t xml:space="preserve"> </w:t>
      </w:r>
      <w:r w:rsidRPr="00BD3E8D">
        <w:rPr>
          <w:noProof/>
          <w:w w:val="99"/>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spacing w:val="-2"/>
          <w:w w:val="101"/>
          <w:sz w:val="20"/>
          <w:szCs w:val="20"/>
        </w:rPr>
        <w:t>њ</w:t>
      </w:r>
      <w:r w:rsidRPr="00BD3E8D">
        <w:rPr>
          <w:noProof/>
          <w:w w:val="99"/>
          <w:sz w:val="20"/>
          <w:szCs w:val="20"/>
        </w:rPr>
        <w:t>а</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а</w:t>
      </w:r>
      <w:r w:rsidRPr="00BD3E8D">
        <w:rPr>
          <w:noProof/>
          <w:spacing w:val="-2"/>
          <w:sz w:val="20"/>
          <w:szCs w:val="20"/>
        </w:rPr>
        <w:t>к</w:t>
      </w:r>
      <w:r w:rsidRPr="00BD3E8D">
        <w:rPr>
          <w:noProof/>
          <w:sz w:val="20"/>
          <w:szCs w:val="20"/>
        </w:rPr>
        <w:t>и</w:t>
      </w:r>
      <w:r w:rsidRPr="00BD3E8D">
        <w:rPr>
          <w:noProof/>
          <w:spacing w:val="-9"/>
          <w:sz w:val="20"/>
          <w:szCs w:val="20"/>
        </w:rPr>
        <w:t xml:space="preserve"> </w:t>
      </w:r>
      <w:r w:rsidRPr="00BD3E8D">
        <w:rPr>
          <w:noProof/>
          <w:sz w:val="20"/>
          <w:szCs w:val="20"/>
        </w:rPr>
        <w:t>ки</w:t>
      </w:r>
      <w:r w:rsidRPr="00BD3E8D">
        <w:rPr>
          <w:noProof/>
          <w:spacing w:val="1"/>
          <w:sz w:val="20"/>
          <w:szCs w:val="20"/>
        </w:rPr>
        <w:t>ч</w:t>
      </w:r>
      <w:r w:rsidRPr="00BD3E8D">
        <w:rPr>
          <w:noProof/>
          <w:spacing w:val="-1"/>
          <w:sz w:val="20"/>
          <w:szCs w:val="20"/>
        </w:rPr>
        <w:t>м</w:t>
      </w:r>
      <w:r w:rsidRPr="00BD3E8D">
        <w:rPr>
          <w:noProof/>
          <w:spacing w:val="1"/>
          <w:sz w:val="20"/>
          <w:szCs w:val="20"/>
        </w:rPr>
        <w:t>е</w:t>
      </w:r>
      <w:r w:rsidRPr="00BD3E8D">
        <w:rPr>
          <w:noProof/>
          <w:spacing w:val="-1"/>
          <w:sz w:val="20"/>
          <w:szCs w:val="20"/>
        </w:rPr>
        <w:t>њ</w:t>
      </w:r>
      <w:r w:rsidRPr="00BD3E8D">
        <w:rPr>
          <w:noProof/>
          <w:spacing w:val="1"/>
          <w:sz w:val="20"/>
          <w:szCs w:val="20"/>
        </w:rPr>
        <w:t>а</w:t>
      </w:r>
      <w:r w:rsidRPr="00BD3E8D">
        <w:rPr>
          <w:noProof/>
          <w:sz w:val="20"/>
          <w:szCs w:val="20"/>
        </w:rPr>
        <w:t>к</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2"/>
          <w:sz w:val="20"/>
          <w:szCs w:val="20"/>
        </w:rPr>
        <w:t>с</w:t>
      </w:r>
      <w:r w:rsidRPr="00BD3E8D">
        <w:rPr>
          <w:noProof/>
          <w:spacing w:val="1"/>
          <w:sz w:val="20"/>
          <w:szCs w:val="20"/>
        </w:rPr>
        <w:t>тањ</w:t>
      </w:r>
      <w:r w:rsidRPr="00BD3E8D">
        <w:rPr>
          <w:noProof/>
          <w:sz w:val="20"/>
          <w:szCs w:val="20"/>
        </w:rPr>
        <w:t>у</w:t>
      </w:r>
      <w:r w:rsidRPr="00BD3E8D">
        <w:rPr>
          <w:noProof/>
          <w:spacing w:val="-13"/>
          <w:sz w:val="20"/>
          <w:szCs w:val="20"/>
        </w:rPr>
        <w:t xml:space="preserve"> </w:t>
      </w:r>
      <w:r w:rsidRPr="00BD3E8D">
        <w:rPr>
          <w:noProof/>
          <w:spacing w:val="1"/>
          <w:sz w:val="20"/>
          <w:szCs w:val="20"/>
        </w:rPr>
        <w:t>д</w:t>
      </w:r>
      <w:r w:rsidRPr="00BD3E8D">
        <w:rPr>
          <w:noProof/>
          <w:sz w:val="20"/>
          <w:szCs w:val="20"/>
        </w:rPr>
        <w:t>а</w:t>
      </w:r>
      <w:r w:rsidRPr="00BD3E8D">
        <w:rPr>
          <w:noProof/>
          <w:spacing w:val="-6"/>
          <w:sz w:val="20"/>
          <w:szCs w:val="20"/>
        </w:rPr>
        <w:t xml:space="preserve"> </w:t>
      </w:r>
      <w:r w:rsidRPr="00BD3E8D">
        <w:rPr>
          <w:noProof/>
          <w:spacing w:val="1"/>
          <w:sz w:val="20"/>
          <w:szCs w:val="20"/>
        </w:rPr>
        <w:t>о</w:t>
      </w:r>
      <w:r w:rsidRPr="00BD3E8D">
        <w:rPr>
          <w:noProof/>
          <w:spacing w:val="-2"/>
          <w:sz w:val="20"/>
          <w:szCs w:val="20"/>
        </w:rPr>
        <w:t>с</w:t>
      </w:r>
      <w:r w:rsidRPr="00BD3E8D">
        <w:rPr>
          <w:noProof/>
          <w:spacing w:val="1"/>
          <w:sz w:val="20"/>
          <w:szCs w:val="20"/>
        </w:rPr>
        <w:t>ет</w:t>
      </w:r>
      <w:r w:rsidRPr="00BD3E8D">
        <w:rPr>
          <w:noProof/>
          <w:sz w:val="20"/>
          <w:szCs w:val="20"/>
        </w:rPr>
        <w:t>и</w:t>
      </w:r>
      <w:r w:rsidRPr="00BD3E8D">
        <w:rPr>
          <w:noProof/>
          <w:spacing w:val="-12"/>
          <w:sz w:val="20"/>
          <w:szCs w:val="20"/>
        </w:rPr>
        <w:t xml:space="preserve"> </w:t>
      </w:r>
      <w:r w:rsidRPr="00BD3E8D">
        <w:rPr>
          <w:noProof/>
          <w:sz w:val="20"/>
          <w:szCs w:val="20"/>
        </w:rPr>
        <w:t>б</w:t>
      </w:r>
      <w:r w:rsidRPr="00BD3E8D">
        <w:rPr>
          <w:noProof/>
          <w:spacing w:val="1"/>
          <w:sz w:val="20"/>
          <w:szCs w:val="20"/>
        </w:rPr>
        <w:t>ол</w:t>
      </w:r>
      <w:r w:rsidRPr="00BD3E8D">
        <w:rPr>
          <w:noProof/>
          <w:sz w:val="20"/>
          <w:szCs w:val="20"/>
        </w:rPr>
        <w:t>,</w:t>
      </w:r>
      <w:r w:rsidRPr="00BD3E8D">
        <w:rPr>
          <w:noProof/>
          <w:spacing w:val="-9"/>
          <w:sz w:val="20"/>
          <w:szCs w:val="20"/>
        </w:rPr>
        <w:t xml:space="preserve"> </w:t>
      </w:r>
      <w:r w:rsidRPr="00BD3E8D">
        <w:rPr>
          <w:noProof/>
          <w:spacing w:val="-1"/>
          <w:sz w:val="20"/>
          <w:szCs w:val="20"/>
        </w:rPr>
        <w:t>п</w:t>
      </w:r>
      <w:r w:rsidRPr="00BD3E8D">
        <w:rPr>
          <w:noProof/>
          <w:spacing w:val="1"/>
          <w:sz w:val="20"/>
          <w:szCs w:val="20"/>
        </w:rPr>
        <w:t>атњ</w:t>
      </w:r>
      <w:r w:rsidRPr="00BD3E8D">
        <w:rPr>
          <w:noProof/>
          <w:spacing w:val="-2"/>
          <w:sz w:val="20"/>
          <w:szCs w:val="20"/>
        </w:rPr>
        <w:t>у</w:t>
      </w:r>
      <w:r w:rsidRPr="00BD3E8D">
        <w:rPr>
          <w:noProof/>
          <w:sz w:val="20"/>
          <w:szCs w:val="20"/>
        </w:rPr>
        <w:t>,</w:t>
      </w:r>
      <w:r w:rsidRPr="00BD3E8D">
        <w:rPr>
          <w:noProof/>
          <w:spacing w:val="-10"/>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а</w:t>
      </w:r>
      <w:r w:rsidRPr="00BD3E8D">
        <w:rPr>
          <w:noProof/>
          <w:sz w:val="20"/>
          <w:szCs w:val="20"/>
        </w:rPr>
        <w:t>х</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с;</w:t>
      </w:r>
    </w:p>
    <w:p w14:paraId="05CF43CE" w14:textId="77777777" w:rsidR="008776AB" w:rsidRPr="00BD3E8D" w:rsidRDefault="008776AB" w:rsidP="008776AB">
      <w:pPr>
        <w:spacing w:before="17" w:line="260" w:lineRule="exact"/>
        <w:jc w:val="both"/>
        <w:rPr>
          <w:noProof/>
          <w:sz w:val="20"/>
          <w:szCs w:val="20"/>
        </w:rPr>
      </w:pPr>
    </w:p>
    <w:p w14:paraId="7B68E676" w14:textId="77777777" w:rsidR="008776AB" w:rsidRPr="00BD3E8D" w:rsidRDefault="008776AB" w:rsidP="008776AB">
      <w:pPr>
        <w:ind w:left="120" w:right="790"/>
        <w:jc w:val="both"/>
        <w:rPr>
          <w:noProof/>
          <w:sz w:val="20"/>
          <w:szCs w:val="20"/>
        </w:rPr>
      </w:pPr>
      <w:r w:rsidRPr="00BD3E8D">
        <w:rPr>
          <w:noProof/>
          <w:spacing w:val="1"/>
          <w:sz w:val="20"/>
          <w:szCs w:val="20"/>
        </w:rPr>
        <w:t>6</w:t>
      </w:r>
      <w:r w:rsidRPr="00BD3E8D">
        <w:rPr>
          <w:noProof/>
          <w:sz w:val="20"/>
          <w:szCs w:val="20"/>
        </w:rPr>
        <w:t>)</w:t>
      </w:r>
      <w:r w:rsidRPr="00BD3E8D">
        <w:rPr>
          <w:noProof/>
          <w:spacing w:val="-7"/>
          <w:sz w:val="20"/>
          <w:szCs w:val="20"/>
        </w:rPr>
        <w:t xml:space="preserve"> </w:t>
      </w:r>
      <w:r w:rsidRPr="00BD3E8D">
        <w:rPr>
          <w:noProof/>
          <w:sz w:val="20"/>
          <w:szCs w:val="20"/>
        </w:rPr>
        <w:t>Пс</w:t>
      </w:r>
      <w:r w:rsidRPr="00BD3E8D">
        <w:rPr>
          <w:noProof/>
          <w:spacing w:val="1"/>
          <w:sz w:val="20"/>
          <w:szCs w:val="20"/>
        </w:rPr>
        <w:t>и</w:t>
      </w:r>
      <w:r w:rsidRPr="00BD3E8D">
        <w:rPr>
          <w:noProof/>
          <w:sz w:val="20"/>
          <w:szCs w:val="20"/>
        </w:rPr>
        <w:t>х</w:t>
      </w:r>
      <w:r w:rsidRPr="00BD3E8D">
        <w:rPr>
          <w:noProof/>
          <w:spacing w:val="1"/>
          <w:sz w:val="20"/>
          <w:szCs w:val="20"/>
        </w:rPr>
        <w:t>и</w:t>
      </w:r>
      <w:r w:rsidRPr="00BD3E8D">
        <w:rPr>
          <w:noProof/>
          <w:spacing w:val="-1"/>
          <w:sz w:val="20"/>
          <w:szCs w:val="20"/>
        </w:rPr>
        <w:t>ч</w:t>
      </w:r>
      <w:r w:rsidRPr="00BD3E8D">
        <w:rPr>
          <w:noProof/>
          <w:spacing w:val="1"/>
          <w:sz w:val="20"/>
          <w:szCs w:val="20"/>
        </w:rPr>
        <w:t>к</w:t>
      </w:r>
      <w:r w:rsidRPr="00BD3E8D">
        <w:rPr>
          <w:noProof/>
          <w:sz w:val="20"/>
          <w:szCs w:val="20"/>
        </w:rPr>
        <w:t>о</w:t>
      </w:r>
      <w:r w:rsidRPr="00BD3E8D">
        <w:rPr>
          <w:noProof/>
          <w:spacing w:val="-6"/>
          <w:sz w:val="20"/>
          <w:szCs w:val="20"/>
        </w:rPr>
        <w:t xml:space="preserve"> </w:t>
      </w:r>
      <w:r w:rsidRPr="00BD3E8D">
        <w:rPr>
          <w:noProof/>
          <w:w w:val="101"/>
          <w:sz w:val="20"/>
          <w:szCs w:val="20"/>
        </w:rPr>
        <w:t>з</w:t>
      </w:r>
      <w:r w:rsidRPr="00BD3E8D">
        <w:rPr>
          <w:noProof/>
          <w:w w:val="96"/>
          <w:sz w:val="20"/>
          <w:szCs w:val="20"/>
        </w:rPr>
        <w:t>л</w:t>
      </w:r>
      <w:r w:rsidRPr="00BD3E8D">
        <w:rPr>
          <w:noProof/>
          <w:spacing w:val="1"/>
          <w:w w:val="99"/>
          <w:sz w:val="20"/>
          <w:szCs w:val="20"/>
        </w:rPr>
        <w:t>о</w:t>
      </w:r>
      <w:r w:rsidRPr="00BD3E8D">
        <w:rPr>
          <w:noProof/>
          <w:w w:val="99"/>
          <w:sz w:val="20"/>
          <w:szCs w:val="20"/>
        </w:rPr>
        <w:t>с</w:t>
      </w:r>
      <w:r w:rsidRPr="00BD3E8D">
        <w:rPr>
          <w:noProof/>
          <w:w w:val="181"/>
          <w:sz w:val="20"/>
          <w:szCs w:val="20"/>
        </w:rPr>
        <w:t>т</w:t>
      </w:r>
      <w:r w:rsidRPr="00BD3E8D">
        <w:rPr>
          <w:noProof/>
          <w:spacing w:val="-1"/>
          <w:w w:val="99"/>
          <w:sz w:val="20"/>
          <w:szCs w:val="20"/>
        </w:rPr>
        <w:t>а</w:t>
      </w:r>
      <w:r w:rsidRPr="00BD3E8D">
        <w:rPr>
          <w:noProof/>
          <w:w w:val="98"/>
          <w:sz w:val="20"/>
          <w:szCs w:val="20"/>
        </w:rPr>
        <w:t>в</w:t>
      </w:r>
      <w:r w:rsidRPr="00BD3E8D">
        <w:rPr>
          <w:noProof/>
          <w:spacing w:val="1"/>
          <w:sz w:val="20"/>
          <w:szCs w:val="20"/>
        </w:rPr>
        <w:t>љ</w:t>
      </w:r>
      <w:r w:rsidRPr="00BD3E8D">
        <w:rPr>
          <w:noProof/>
          <w:spacing w:val="1"/>
          <w:w w:val="99"/>
          <w:sz w:val="20"/>
          <w:szCs w:val="20"/>
        </w:rPr>
        <w:t>а</w:t>
      </w:r>
      <w:r w:rsidRPr="00BD3E8D">
        <w:rPr>
          <w:noProof/>
          <w:spacing w:val="-2"/>
          <w:w w:val="101"/>
          <w:sz w:val="20"/>
          <w:szCs w:val="20"/>
        </w:rPr>
        <w:t>њ</w:t>
      </w:r>
      <w:r w:rsidRPr="00BD3E8D">
        <w:rPr>
          <w:noProof/>
          <w:w w:val="99"/>
          <w:sz w:val="20"/>
          <w:szCs w:val="20"/>
        </w:rPr>
        <w:t>е</w:t>
      </w:r>
      <w:r w:rsidRPr="00BD3E8D">
        <w:rPr>
          <w:noProof/>
          <w:spacing w:val="-4"/>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spacing w:val="-2"/>
          <w:w w:val="101"/>
          <w:sz w:val="20"/>
          <w:szCs w:val="20"/>
        </w:rPr>
        <w:t>њ</w:t>
      </w:r>
      <w:r w:rsidRPr="00BD3E8D">
        <w:rPr>
          <w:noProof/>
          <w:w w:val="99"/>
          <w:sz w:val="20"/>
          <w:szCs w:val="20"/>
        </w:rPr>
        <w:t>е</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4"/>
          <w:sz w:val="20"/>
          <w:szCs w:val="20"/>
        </w:rPr>
        <w:t xml:space="preserve"> </w:t>
      </w:r>
      <w:r w:rsidRPr="00BD3E8D">
        <w:rPr>
          <w:noProof/>
          <w:sz w:val="20"/>
          <w:szCs w:val="20"/>
        </w:rPr>
        <w:t>са</w:t>
      </w:r>
      <w:r w:rsidRPr="00BD3E8D">
        <w:rPr>
          <w:noProof/>
          <w:spacing w:val="-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о</w:t>
      </w:r>
      <w:r w:rsidRPr="00BD3E8D">
        <w:rPr>
          <w:noProof/>
          <w:sz w:val="20"/>
          <w:szCs w:val="20"/>
        </w:rPr>
        <w:t>м</w:t>
      </w:r>
      <w:r w:rsidRPr="00BD3E8D">
        <w:rPr>
          <w:noProof/>
          <w:spacing w:val="-1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јим</w:t>
      </w:r>
      <w:r w:rsidRPr="00BD3E8D">
        <w:rPr>
          <w:noProof/>
          <w:spacing w:val="-10"/>
          <w:sz w:val="20"/>
          <w:szCs w:val="20"/>
        </w:rPr>
        <w:t xml:space="preserve"> </w:t>
      </w:r>
      <w:r w:rsidRPr="00BD3E8D">
        <w:rPr>
          <w:noProof/>
          <w:sz w:val="20"/>
          <w:szCs w:val="20"/>
        </w:rPr>
        <w:t>се</w:t>
      </w:r>
      <w:r w:rsidRPr="00BD3E8D">
        <w:rPr>
          <w:noProof/>
          <w:spacing w:val="-6"/>
          <w:sz w:val="20"/>
          <w:szCs w:val="20"/>
        </w:rPr>
        <w:t xml:space="preserve"> </w:t>
      </w:r>
      <w:r w:rsidRPr="00BD3E8D">
        <w:rPr>
          <w:noProof/>
          <w:spacing w:val="-3"/>
          <w:sz w:val="20"/>
          <w:szCs w:val="20"/>
        </w:rPr>
        <w:t>н</w:t>
      </w:r>
      <w:r w:rsidRPr="00BD3E8D">
        <w:rPr>
          <w:noProof/>
          <w:spacing w:val="1"/>
          <w:sz w:val="20"/>
          <w:szCs w:val="20"/>
        </w:rPr>
        <w:t>ар</w:t>
      </w:r>
      <w:r w:rsidRPr="00BD3E8D">
        <w:rPr>
          <w:noProof/>
          <w:sz w:val="20"/>
          <w:szCs w:val="20"/>
        </w:rPr>
        <w:t>у</w:t>
      </w:r>
      <w:r w:rsidRPr="00BD3E8D">
        <w:rPr>
          <w:noProof/>
          <w:spacing w:val="1"/>
          <w:sz w:val="20"/>
          <w:szCs w:val="20"/>
        </w:rPr>
        <w:t>ш</w:t>
      </w:r>
      <w:r w:rsidRPr="00BD3E8D">
        <w:rPr>
          <w:noProof/>
          <w:spacing w:val="-1"/>
          <w:sz w:val="20"/>
          <w:szCs w:val="20"/>
        </w:rPr>
        <w:t>а</w:t>
      </w:r>
      <w:r w:rsidRPr="00BD3E8D">
        <w:rPr>
          <w:noProof/>
          <w:spacing w:val="1"/>
          <w:sz w:val="20"/>
          <w:szCs w:val="20"/>
        </w:rPr>
        <w:t>в</w:t>
      </w:r>
      <w:r w:rsidRPr="00BD3E8D">
        <w:rPr>
          <w:noProof/>
          <w:sz w:val="20"/>
          <w:szCs w:val="20"/>
        </w:rPr>
        <w:t>а</w:t>
      </w:r>
      <w:r w:rsidRPr="00BD3E8D">
        <w:rPr>
          <w:noProof/>
          <w:spacing w:val="-15"/>
          <w:sz w:val="20"/>
          <w:szCs w:val="20"/>
        </w:rPr>
        <w:t xml:space="preserve"> </w:t>
      </w:r>
      <w:r w:rsidRPr="00BD3E8D">
        <w:rPr>
          <w:noProof/>
          <w:spacing w:val="1"/>
          <w:sz w:val="20"/>
          <w:szCs w:val="20"/>
        </w:rPr>
        <w:t>ње</w:t>
      </w:r>
      <w:r w:rsidRPr="00BD3E8D">
        <w:rPr>
          <w:noProof/>
          <w:sz w:val="20"/>
          <w:szCs w:val="20"/>
        </w:rPr>
        <w:t xml:space="preserve">на </w:t>
      </w:r>
      <w:r w:rsidRPr="00BD3E8D">
        <w:rPr>
          <w:noProof/>
          <w:spacing w:val="-1"/>
          <w:sz w:val="20"/>
          <w:szCs w:val="20"/>
        </w:rPr>
        <w:t>п</w:t>
      </w:r>
      <w:r w:rsidRPr="00BD3E8D">
        <w:rPr>
          <w:noProof/>
          <w:sz w:val="20"/>
          <w:szCs w:val="20"/>
        </w:rPr>
        <w:t>сихи</w:t>
      </w:r>
      <w:r w:rsidRPr="00BD3E8D">
        <w:rPr>
          <w:noProof/>
          <w:spacing w:val="1"/>
          <w:sz w:val="20"/>
          <w:szCs w:val="20"/>
        </w:rPr>
        <w:t>ч</w:t>
      </w:r>
      <w:r w:rsidRPr="00BD3E8D">
        <w:rPr>
          <w:noProof/>
          <w:sz w:val="20"/>
          <w:szCs w:val="20"/>
        </w:rPr>
        <w:t>ка</w:t>
      </w:r>
      <w:r w:rsidRPr="00BD3E8D">
        <w:rPr>
          <w:noProof/>
          <w:spacing w:val="-12"/>
          <w:sz w:val="20"/>
          <w:szCs w:val="20"/>
        </w:rPr>
        <w:t xml:space="preserve"> </w:t>
      </w:r>
      <w:r w:rsidRPr="00BD3E8D">
        <w:rPr>
          <w:noProof/>
          <w:sz w:val="20"/>
          <w:szCs w:val="20"/>
        </w:rPr>
        <w:t>ц</w:t>
      </w:r>
      <w:r w:rsidRPr="00BD3E8D">
        <w:rPr>
          <w:noProof/>
          <w:spacing w:val="1"/>
          <w:sz w:val="20"/>
          <w:szCs w:val="20"/>
        </w:rPr>
        <w:t>е</w:t>
      </w:r>
      <w:r w:rsidRPr="00BD3E8D">
        <w:rPr>
          <w:noProof/>
          <w:spacing w:val="-2"/>
          <w:sz w:val="20"/>
          <w:szCs w:val="20"/>
        </w:rPr>
        <w:t>л</w:t>
      </w:r>
      <w:r w:rsidRPr="00BD3E8D">
        <w:rPr>
          <w:noProof/>
          <w:spacing w:val="1"/>
          <w:sz w:val="20"/>
          <w:szCs w:val="20"/>
        </w:rPr>
        <w:t>ов</w:t>
      </w:r>
      <w:r w:rsidRPr="00BD3E8D">
        <w:rPr>
          <w:noProof/>
          <w:spacing w:val="-2"/>
          <w:sz w:val="20"/>
          <w:szCs w:val="20"/>
        </w:rPr>
        <w:t>и</w:t>
      </w:r>
      <w:r w:rsidRPr="00BD3E8D">
        <w:rPr>
          <w:noProof/>
          <w:spacing w:val="1"/>
          <w:sz w:val="20"/>
          <w:szCs w:val="20"/>
        </w:rPr>
        <w:t>то</w:t>
      </w:r>
      <w:r w:rsidRPr="00BD3E8D">
        <w:rPr>
          <w:noProof/>
          <w:spacing w:val="-2"/>
          <w:sz w:val="20"/>
          <w:szCs w:val="20"/>
        </w:rPr>
        <w:t>с</w:t>
      </w:r>
      <w:r w:rsidRPr="00BD3E8D">
        <w:rPr>
          <w:noProof/>
          <w:sz w:val="20"/>
          <w:szCs w:val="20"/>
        </w:rPr>
        <w:t>т</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7"/>
          <w:sz w:val="20"/>
          <w:szCs w:val="20"/>
        </w:rPr>
        <w:t xml:space="preserve"> </w:t>
      </w:r>
      <w:r w:rsidRPr="00BD3E8D">
        <w:rPr>
          <w:noProof/>
          <w:spacing w:val="-1"/>
          <w:sz w:val="20"/>
          <w:szCs w:val="20"/>
        </w:rPr>
        <w:t>м</w:t>
      </w:r>
      <w:r w:rsidRPr="00BD3E8D">
        <w:rPr>
          <w:noProof/>
          <w:spacing w:val="1"/>
          <w:sz w:val="20"/>
          <w:szCs w:val="20"/>
        </w:rPr>
        <w:t>ож</w:t>
      </w:r>
      <w:r w:rsidRPr="00BD3E8D">
        <w:rPr>
          <w:noProof/>
          <w:sz w:val="20"/>
          <w:szCs w:val="20"/>
        </w:rPr>
        <w:t>е</w:t>
      </w:r>
      <w:r w:rsidRPr="00BD3E8D">
        <w:rPr>
          <w:noProof/>
          <w:spacing w:val="-9"/>
          <w:sz w:val="20"/>
          <w:szCs w:val="20"/>
        </w:rPr>
        <w:t xml:space="preserve"> </w:t>
      </w:r>
      <w:r w:rsidRPr="00BD3E8D">
        <w:rPr>
          <w:noProof/>
          <w:spacing w:val="-2"/>
          <w:sz w:val="20"/>
          <w:szCs w:val="20"/>
        </w:rPr>
        <w:t>и</w:t>
      </w:r>
      <w:r w:rsidRPr="00BD3E8D">
        <w:rPr>
          <w:noProof/>
          <w:spacing w:val="1"/>
          <w:sz w:val="20"/>
          <w:szCs w:val="20"/>
        </w:rPr>
        <w:t>з</w:t>
      </w:r>
      <w:r w:rsidRPr="00BD3E8D">
        <w:rPr>
          <w:noProof/>
          <w:spacing w:val="-1"/>
          <w:sz w:val="20"/>
          <w:szCs w:val="20"/>
        </w:rPr>
        <w:t>а</w:t>
      </w:r>
      <w:r w:rsidRPr="00BD3E8D">
        <w:rPr>
          <w:noProof/>
          <w:spacing w:val="1"/>
          <w:sz w:val="20"/>
          <w:szCs w:val="20"/>
        </w:rPr>
        <w:t>з</w:t>
      </w:r>
      <w:r w:rsidRPr="00BD3E8D">
        <w:rPr>
          <w:noProof/>
          <w:spacing w:val="-1"/>
          <w:sz w:val="20"/>
          <w:szCs w:val="20"/>
        </w:rPr>
        <w:t>в</w:t>
      </w:r>
      <w:r w:rsidRPr="00BD3E8D">
        <w:rPr>
          <w:noProof/>
          <w:spacing w:val="1"/>
          <w:sz w:val="20"/>
          <w:szCs w:val="20"/>
        </w:rPr>
        <w:t>ат</w:t>
      </w:r>
      <w:r w:rsidRPr="00BD3E8D">
        <w:rPr>
          <w:noProof/>
          <w:sz w:val="20"/>
          <w:szCs w:val="20"/>
        </w:rPr>
        <w:t>и</w:t>
      </w:r>
      <w:r w:rsidRPr="00BD3E8D">
        <w:rPr>
          <w:noProof/>
          <w:spacing w:val="-15"/>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2"/>
          <w:sz w:val="20"/>
          <w:szCs w:val="20"/>
        </w:rPr>
        <w:t>и</w:t>
      </w:r>
      <w:r w:rsidRPr="00BD3E8D">
        <w:rPr>
          <w:noProof/>
          <w:spacing w:val="1"/>
          <w:sz w:val="20"/>
          <w:szCs w:val="20"/>
        </w:rPr>
        <w:t>за</w:t>
      </w:r>
      <w:r w:rsidRPr="00BD3E8D">
        <w:rPr>
          <w:noProof/>
          <w:spacing w:val="-1"/>
          <w:sz w:val="20"/>
          <w:szCs w:val="20"/>
        </w:rPr>
        <w:t>з</w:t>
      </w:r>
      <w:r w:rsidRPr="00BD3E8D">
        <w:rPr>
          <w:noProof/>
          <w:sz w:val="20"/>
          <w:szCs w:val="20"/>
        </w:rPr>
        <w:t>и</w:t>
      </w:r>
      <w:r w:rsidRPr="00BD3E8D">
        <w:rPr>
          <w:noProof/>
          <w:spacing w:val="4"/>
          <w:sz w:val="20"/>
          <w:szCs w:val="20"/>
        </w:rPr>
        <w:t>в</w:t>
      </w:r>
      <w:r w:rsidRPr="00BD3E8D">
        <w:rPr>
          <w:noProof/>
          <w:sz w:val="20"/>
          <w:szCs w:val="20"/>
        </w:rPr>
        <w:t>а</w:t>
      </w:r>
      <w:r w:rsidRPr="00BD3E8D">
        <w:rPr>
          <w:noProof/>
          <w:spacing w:val="-11"/>
          <w:sz w:val="20"/>
          <w:szCs w:val="20"/>
        </w:rPr>
        <w:t xml:space="preserve"> </w:t>
      </w:r>
      <w:r w:rsidRPr="00BD3E8D">
        <w:rPr>
          <w:noProof/>
          <w:spacing w:val="-1"/>
          <w:sz w:val="20"/>
          <w:szCs w:val="20"/>
        </w:rPr>
        <w:t>по</w:t>
      </w:r>
      <w:r w:rsidRPr="00BD3E8D">
        <w:rPr>
          <w:noProof/>
          <w:spacing w:val="1"/>
          <w:sz w:val="20"/>
          <w:szCs w:val="20"/>
        </w:rPr>
        <w:t>ре</w:t>
      </w:r>
      <w:r w:rsidRPr="00BD3E8D">
        <w:rPr>
          <w:noProof/>
          <w:spacing w:val="-1"/>
          <w:sz w:val="20"/>
          <w:szCs w:val="20"/>
        </w:rPr>
        <w:t>м</w:t>
      </w:r>
      <w:r w:rsidRPr="00BD3E8D">
        <w:rPr>
          <w:noProof/>
          <w:spacing w:val="1"/>
          <w:sz w:val="20"/>
          <w:szCs w:val="20"/>
        </w:rPr>
        <w:t>е</w:t>
      </w:r>
      <w:r w:rsidRPr="00BD3E8D">
        <w:rPr>
          <w:noProof/>
          <w:spacing w:val="-1"/>
          <w:sz w:val="20"/>
          <w:szCs w:val="20"/>
        </w:rPr>
        <w:t>ћ</w:t>
      </w:r>
      <w:r w:rsidRPr="00BD3E8D">
        <w:rPr>
          <w:noProof/>
          <w:spacing w:val="1"/>
          <w:sz w:val="20"/>
          <w:szCs w:val="20"/>
        </w:rPr>
        <w:t>а</w:t>
      </w:r>
      <w:r w:rsidRPr="00BD3E8D">
        <w:rPr>
          <w:noProof/>
          <w:sz w:val="20"/>
          <w:szCs w:val="20"/>
        </w:rPr>
        <w:t>је</w:t>
      </w:r>
      <w:r w:rsidRPr="00BD3E8D">
        <w:rPr>
          <w:noProof/>
          <w:spacing w:val="-14"/>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14"/>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то</w:t>
      </w:r>
      <w:r w:rsidRPr="00BD3E8D">
        <w:rPr>
          <w:noProof/>
          <w:sz w:val="20"/>
          <w:szCs w:val="20"/>
        </w:rPr>
        <w:t>:</w:t>
      </w:r>
    </w:p>
    <w:p w14:paraId="025E38A7" w14:textId="77777777" w:rsidR="008776AB" w:rsidRPr="00BD3E8D" w:rsidRDefault="008776AB" w:rsidP="008776AB">
      <w:pPr>
        <w:spacing w:before="1" w:line="276" w:lineRule="exact"/>
        <w:ind w:left="120" w:right="65"/>
        <w:jc w:val="both"/>
        <w:rPr>
          <w:noProof/>
          <w:sz w:val="20"/>
          <w:szCs w:val="20"/>
        </w:rPr>
      </w:pPr>
      <w:r w:rsidRPr="00BD3E8D">
        <w:rPr>
          <w:noProof/>
          <w:spacing w:val="1"/>
          <w:sz w:val="20"/>
          <w:szCs w:val="20"/>
        </w:rPr>
        <w:t>о</w:t>
      </w:r>
      <w:r w:rsidRPr="00BD3E8D">
        <w:rPr>
          <w:noProof/>
          <w:sz w:val="20"/>
          <w:szCs w:val="20"/>
        </w:rPr>
        <w:t>н</w:t>
      </w:r>
      <w:r w:rsidRPr="00BD3E8D">
        <w:rPr>
          <w:noProof/>
          <w:spacing w:val="1"/>
          <w:sz w:val="20"/>
          <w:szCs w:val="20"/>
        </w:rPr>
        <w:t>е</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8"/>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и</w:t>
      </w:r>
      <w:r w:rsidRPr="00BD3E8D">
        <w:rPr>
          <w:noProof/>
          <w:spacing w:val="-16"/>
          <w:sz w:val="20"/>
          <w:szCs w:val="20"/>
        </w:rPr>
        <w:t xml:space="preserve"> </w:t>
      </w:r>
      <w:r w:rsidRPr="00BD3E8D">
        <w:rPr>
          <w:noProof/>
          <w:spacing w:val="1"/>
          <w:sz w:val="20"/>
          <w:szCs w:val="20"/>
        </w:rPr>
        <w:t>д</w:t>
      </w:r>
      <w:r w:rsidRPr="00BD3E8D">
        <w:rPr>
          <w:noProof/>
          <w:sz w:val="20"/>
          <w:szCs w:val="20"/>
        </w:rPr>
        <w:t>а</w:t>
      </w:r>
      <w:r w:rsidRPr="00BD3E8D">
        <w:rPr>
          <w:noProof/>
          <w:spacing w:val="-6"/>
          <w:sz w:val="20"/>
          <w:szCs w:val="20"/>
        </w:rPr>
        <w:t xml:space="preserve"> </w:t>
      </w:r>
      <w:r w:rsidRPr="00BD3E8D">
        <w:rPr>
          <w:noProof/>
          <w:spacing w:val="-1"/>
          <w:sz w:val="20"/>
          <w:szCs w:val="20"/>
        </w:rPr>
        <w:t>з</w:t>
      </w:r>
      <w:r w:rsidRPr="00BD3E8D">
        <w:rPr>
          <w:noProof/>
          <w:spacing w:val="1"/>
          <w:sz w:val="20"/>
          <w:szCs w:val="20"/>
        </w:rPr>
        <w:t>ад</w:t>
      </w:r>
      <w:r w:rsidRPr="00BD3E8D">
        <w:rPr>
          <w:noProof/>
          <w:spacing w:val="-1"/>
          <w:sz w:val="20"/>
          <w:szCs w:val="20"/>
        </w:rPr>
        <w:t>о</w:t>
      </w:r>
      <w:r w:rsidRPr="00BD3E8D">
        <w:rPr>
          <w:noProof/>
          <w:spacing w:val="1"/>
          <w:sz w:val="20"/>
          <w:szCs w:val="20"/>
        </w:rPr>
        <w:t>во</w:t>
      </w:r>
      <w:r w:rsidRPr="00BD3E8D">
        <w:rPr>
          <w:noProof/>
          <w:sz w:val="20"/>
          <w:szCs w:val="20"/>
        </w:rPr>
        <w:t>љи</w:t>
      </w:r>
      <w:r w:rsidRPr="00BD3E8D">
        <w:rPr>
          <w:noProof/>
          <w:spacing w:val="-13"/>
          <w:sz w:val="20"/>
          <w:szCs w:val="20"/>
        </w:rPr>
        <w:t xml:space="preserve"> </w:t>
      </w:r>
      <w:r w:rsidRPr="00BD3E8D">
        <w:rPr>
          <w:noProof/>
          <w:spacing w:val="-2"/>
          <w:sz w:val="20"/>
          <w:szCs w:val="20"/>
        </w:rPr>
        <w:t>с</w:t>
      </w:r>
      <w:r w:rsidRPr="00BD3E8D">
        <w:rPr>
          <w:noProof/>
          <w:spacing w:val="1"/>
          <w:sz w:val="20"/>
          <w:szCs w:val="20"/>
        </w:rPr>
        <w:t>во</w:t>
      </w:r>
      <w:r w:rsidRPr="00BD3E8D">
        <w:rPr>
          <w:noProof/>
          <w:sz w:val="20"/>
          <w:szCs w:val="20"/>
        </w:rPr>
        <w:t>је</w:t>
      </w:r>
      <w:r w:rsidRPr="00BD3E8D">
        <w:rPr>
          <w:noProof/>
          <w:spacing w:val="-11"/>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w:t>
      </w:r>
      <w:r w:rsidRPr="00BD3E8D">
        <w:rPr>
          <w:noProof/>
          <w:spacing w:val="-1"/>
          <w:sz w:val="20"/>
          <w:szCs w:val="20"/>
        </w:rPr>
        <w:t>в</w:t>
      </w:r>
      <w:r w:rsidRPr="00BD3E8D">
        <w:rPr>
          <w:noProof/>
          <w:sz w:val="20"/>
          <w:szCs w:val="20"/>
        </w:rPr>
        <w:t>не</w:t>
      </w:r>
      <w:r w:rsidRPr="00BD3E8D">
        <w:rPr>
          <w:noProof/>
          <w:spacing w:val="-11"/>
          <w:sz w:val="20"/>
          <w:szCs w:val="20"/>
        </w:rPr>
        <w:t xml:space="preserve"> </w:t>
      </w:r>
      <w:r w:rsidRPr="00BD3E8D">
        <w:rPr>
          <w:noProof/>
          <w:spacing w:val="-1"/>
          <w:sz w:val="20"/>
          <w:szCs w:val="20"/>
        </w:rPr>
        <w:t>п</w:t>
      </w:r>
      <w:r w:rsidRPr="00BD3E8D">
        <w:rPr>
          <w:noProof/>
          <w:spacing w:val="2"/>
          <w:sz w:val="20"/>
          <w:szCs w:val="20"/>
        </w:rPr>
        <w:t>о</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бе</w:t>
      </w:r>
      <w:r w:rsidRPr="00BD3E8D">
        <w:rPr>
          <w:noProof/>
          <w:spacing w:val="-11"/>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шањ</w:t>
      </w:r>
      <w:r w:rsidRPr="00BD3E8D">
        <w:rPr>
          <w:noProof/>
          <w:spacing w:val="-2"/>
          <w:sz w:val="20"/>
          <w:szCs w:val="20"/>
        </w:rPr>
        <w:t>у</w:t>
      </w:r>
      <w:r w:rsidRPr="00BD3E8D">
        <w:rPr>
          <w:noProof/>
          <w:sz w:val="20"/>
          <w:szCs w:val="20"/>
        </w:rPr>
        <w:t>,</w:t>
      </w:r>
      <w:r w:rsidRPr="00BD3E8D">
        <w:rPr>
          <w:noProof/>
          <w:spacing w:val="-14"/>
          <w:sz w:val="20"/>
          <w:szCs w:val="20"/>
        </w:rPr>
        <w:t xml:space="preserve"> </w:t>
      </w:r>
      <w:r w:rsidRPr="00BD3E8D">
        <w:rPr>
          <w:noProof/>
          <w:spacing w:val="-2"/>
          <w:sz w:val="20"/>
          <w:szCs w:val="20"/>
        </w:rPr>
        <w:t>д</w:t>
      </w:r>
      <w:r w:rsidRPr="00BD3E8D">
        <w:rPr>
          <w:noProof/>
          <w:sz w:val="20"/>
          <w:szCs w:val="20"/>
        </w:rPr>
        <w:t>а</w:t>
      </w:r>
      <w:r w:rsidRPr="00BD3E8D">
        <w:rPr>
          <w:noProof/>
          <w:spacing w:val="-6"/>
          <w:sz w:val="20"/>
          <w:szCs w:val="20"/>
        </w:rPr>
        <w:t xml:space="preserve"> </w:t>
      </w:r>
      <w:r w:rsidRPr="00BD3E8D">
        <w:rPr>
          <w:noProof/>
          <w:sz w:val="20"/>
          <w:szCs w:val="20"/>
        </w:rPr>
        <w:t>иск</w:t>
      </w:r>
      <w:r w:rsidRPr="00BD3E8D">
        <w:rPr>
          <w:noProof/>
          <w:spacing w:val="-1"/>
          <w:sz w:val="20"/>
          <w:szCs w:val="20"/>
        </w:rPr>
        <w:t>о</w:t>
      </w:r>
      <w:r w:rsidRPr="00BD3E8D">
        <w:rPr>
          <w:noProof/>
          <w:spacing w:val="1"/>
          <w:sz w:val="20"/>
          <w:szCs w:val="20"/>
        </w:rPr>
        <w:t>р</w:t>
      </w:r>
      <w:r w:rsidRPr="00BD3E8D">
        <w:rPr>
          <w:noProof/>
          <w:sz w:val="20"/>
          <w:szCs w:val="20"/>
        </w:rPr>
        <w:t>ис</w:t>
      </w:r>
      <w:r w:rsidRPr="00BD3E8D">
        <w:rPr>
          <w:noProof/>
          <w:spacing w:val="1"/>
          <w:sz w:val="20"/>
          <w:szCs w:val="20"/>
        </w:rPr>
        <w:t>т</w:t>
      </w:r>
      <w:r w:rsidRPr="00BD3E8D">
        <w:rPr>
          <w:noProof/>
          <w:sz w:val="20"/>
          <w:szCs w:val="20"/>
        </w:rPr>
        <w:t>и</w:t>
      </w:r>
      <w:r w:rsidRPr="00BD3E8D">
        <w:rPr>
          <w:noProof/>
          <w:spacing w:val="-16"/>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с</w:t>
      </w:r>
      <w:r w:rsidRPr="00BD3E8D">
        <w:rPr>
          <w:noProof/>
          <w:spacing w:val="-1"/>
          <w:sz w:val="20"/>
          <w:szCs w:val="20"/>
        </w:rPr>
        <w:t>т</w:t>
      </w:r>
      <w:r w:rsidRPr="00BD3E8D">
        <w:rPr>
          <w:noProof/>
          <w:spacing w:val="1"/>
          <w:sz w:val="20"/>
          <w:szCs w:val="20"/>
        </w:rPr>
        <w:t>о</w:t>
      </w:r>
      <w:r w:rsidRPr="00BD3E8D">
        <w:rPr>
          <w:noProof/>
          <w:sz w:val="20"/>
          <w:szCs w:val="20"/>
        </w:rPr>
        <w:t>р</w:t>
      </w:r>
      <w:r w:rsidRPr="00BD3E8D">
        <w:rPr>
          <w:noProof/>
          <w:spacing w:val="-13"/>
          <w:sz w:val="20"/>
          <w:szCs w:val="20"/>
        </w:rPr>
        <w:t xml:space="preserve"> </w:t>
      </w:r>
      <w:r w:rsidRPr="00BD3E8D">
        <w:rPr>
          <w:noProof/>
          <w:spacing w:val="1"/>
          <w:sz w:val="20"/>
          <w:szCs w:val="20"/>
        </w:rPr>
        <w:t>з</w:t>
      </w:r>
      <w:r w:rsidRPr="00BD3E8D">
        <w:rPr>
          <w:noProof/>
          <w:sz w:val="20"/>
          <w:szCs w:val="20"/>
        </w:rPr>
        <w:t xml:space="preserve">а </w:t>
      </w:r>
      <w:r w:rsidRPr="00BD3E8D">
        <w:rPr>
          <w:noProof/>
          <w:spacing w:val="1"/>
          <w:sz w:val="20"/>
          <w:szCs w:val="20"/>
        </w:rPr>
        <w:t>од</w:t>
      </w:r>
      <w:r w:rsidRPr="00BD3E8D">
        <w:rPr>
          <w:noProof/>
          <w:spacing w:val="-1"/>
          <w:sz w:val="20"/>
          <w:szCs w:val="20"/>
        </w:rPr>
        <w:t>м</w:t>
      </w:r>
      <w:r w:rsidRPr="00BD3E8D">
        <w:rPr>
          <w:noProof/>
          <w:spacing w:val="1"/>
          <w:sz w:val="20"/>
          <w:szCs w:val="20"/>
        </w:rPr>
        <w:t>о</w:t>
      </w:r>
      <w:r w:rsidRPr="00BD3E8D">
        <w:rPr>
          <w:noProof/>
          <w:sz w:val="20"/>
          <w:szCs w:val="20"/>
        </w:rPr>
        <w:t>р</w:t>
      </w:r>
      <w:r w:rsidRPr="00BD3E8D">
        <w:rPr>
          <w:noProof/>
          <w:spacing w:val="-10"/>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за</w:t>
      </w:r>
      <w:r w:rsidRPr="00BD3E8D">
        <w:rPr>
          <w:noProof/>
          <w:spacing w:val="-2"/>
          <w:sz w:val="20"/>
          <w:szCs w:val="20"/>
        </w:rPr>
        <w:t>к</w:t>
      </w:r>
      <w:r w:rsidRPr="00BD3E8D">
        <w:rPr>
          <w:noProof/>
          <w:spacing w:val="1"/>
          <w:sz w:val="20"/>
          <w:szCs w:val="20"/>
        </w:rPr>
        <w:t>ло</w:t>
      </w:r>
      <w:r w:rsidRPr="00BD3E8D">
        <w:rPr>
          <w:noProof/>
          <w:sz w:val="20"/>
          <w:szCs w:val="20"/>
        </w:rPr>
        <w:t>н,</w:t>
      </w:r>
      <w:r w:rsidRPr="00BD3E8D">
        <w:rPr>
          <w:noProof/>
          <w:spacing w:val="-14"/>
          <w:sz w:val="20"/>
          <w:szCs w:val="20"/>
        </w:rPr>
        <w:t xml:space="preserve"> </w:t>
      </w:r>
      <w:r w:rsidRPr="00BD3E8D">
        <w:rPr>
          <w:noProof/>
          <w:spacing w:val="1"/>
          <w:sz w:val="20"/>
          <w:szCs w:val="20"/>
        </w:rPr>
        <w:t>раз</w:t>
      </w:r>
      <w:r w:rsidRPr="00BD3E8D">
        <w:rPr>
          <w:noProof/>
          <w:spacing w:val="-3"/>
          <w:sz w:val="20"/>
          <w:szCs w:val="20"/>
        </w:rPr>
        <w:t>ј</w:t>
      </w:r>
      <w:r w:rsidRPr="00BD3E8D">
        <w:rPr>
          <w:noProof/>
          <w:spacing w:val="1"/>
          <w:sz w:val="20"/>
          <w:szCs w:val="20"/>
        </w:rPr>
        <w:t>ар</w:t>
      </w:r>
      <w:r w:rsidRPr="00BD3E8D">
        <w:rPr>
          <w:noProof/>
          <w:spacing w:val="-2"/>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4"/>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2"/>
          <w:sz w:val="20"/>
          <w:szCs w:val="20"/>
        </w:rPr>
        <w:t>ч</w:t>
      </w:r>
      <w:r w:rsidRPr="00BD3E8D">
        <w:rPr>
          <w:noProof/>
          <w:spacing w:val="-2"/>
          <w:sz w:val="20"/>
          <w:szCs w:val="20"/>
        </w:rPr>
        <w:t>к</w:t>
      </w:r>
      <w:r w:rsidRPr="00BD3E8D">
        <w:rPr>
          <w:noProof/>
          <w:sz w:val="20"/>
          <w:szCs w:val="20"/>
        </w:rPr>
        <w:t>е</w:t>
      </w:r>
      <w:r w:rsidRPr="00BD3E8D">
        <w:rPr>
          <w:noProof/>
          <w:spacing w:val="-12"/>
          <w:sz w:val="20"/>
          <w:szCs w:val="20"/>
        </w:rPr>
        <w:t xml:space="preserve"> </w:t>
      </w:r>
      <w:r w:rsidRPr="00BD3E8D">
        <w:rPr>
          <w:noProof/>
          <w:sz w:val="20"/>
          <w:szCs w:val="20"/>
        </w:rPr>
        <w:t>си</w:t>
      </w:r>
      <w:r w:rsidRPr="00BD3E8D">
        <w:rPr>
          <w:noProof/>
          <w:spacing w:val="1"/>
          <w:sz w:val="20"/>
          <w:szCs w:val="20"/>
        </w:rPr>
        <w:t>л</w:t>
      </w:r>
      <w:r w:rsidRPr="00BD3E8D">
        <w:rPr>
          <w:noProof/>
          <w:spacing w:val="-1"/>
          <w:sz w:val="20"/>
          <w:szCs w:val="20"/>
        </w:rPr>
        <w:t>е</w:t>
      </w:r>
      <w:r w:rsidRPr="00BD3E8D">
        <w:rPr>
          <w:noProof/>
          <w:sz w:val="20"/>
          <w:szCs w:val="20"/>
        </w:rPr>
        <w:t>,</w:t>
      </w:r>
      <w:r w:rsidRPr="00BD3E8D">
        <w:rPr>
          <w:noProof/>
          <w:spacing w:val="-9"/>
          <w:sz w:val="20"/>
          <w:szCs w:val="20"/>
        </w:rPr>
        <w:t xml:space="preserve"> </w:t>
      </w:r>
      <w:r w:rsidRPr="00BD3E8D">
        <w:rPr>
          <w:noProof/>
          <w:spacing w:val="1"/>
          <w:sz w:val="20"/>
          <w:szCs w:val="20"/>
        </w:rPr>
        <w:t>др</w:t>
      </w:r>
      <w:r w:rsidRPr="00BD3E8D">
        <w:rPr>
          <w:noProof/>
          <w:sz w:val="20"/>
          <w:szCs w:val="20"/>
        </w:rPr>
        <w:t>у</w:t>
      </w:r>
      <w:r w:rsidRPr="00BD3E8D">
        <w:rPr>
          <w:noProof/>
          <w:spacing w:val="-2"/>
          <w:sz w:val="20"/>
          <w:szCs w:val="20"/>
        </w:rPr>
        <w:t>г</w:t>
      </w:r>
      <w:r w:rsidRPr="00BD3E8D">
        <w:rPr>
          <w:noProof/>
          <w:sz w:val="20"/>
          <w:szCs w:val="20"/>
        </w:rPr>
        <w:t>им</w:t>
      </w:r>
      <w:r w:rsidRPr="00BD3E8D">
        <w:rPr>
          <w:noProof/>
          <w:spacing w:val="-1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z w:val="20"/>
          <w:szCs w:val="20"/>
        </w:rPr>
        <w:t>и</w:t>
      </w:r>
      <w:r w:rsidRPr="00BD3E8D">
        <w:rPr>
          <w:noProof/>
          <w:spacing w:val="-2"/>
          <w:sz w:val="20"/>
          <w:szCs w:val="20"/>
        </w:rPr>
        <w:t>л</w:t>
      </w:r>
      <w:r w:rsidRPr="00BD3E8D">
        <w:rPr>
          <w:noProof/>
          <w:sz w:val="20"/>
          <w:szCs w:val="20"/>
        </w:rPr>
        <w:t>и н</w:t>
      </w:r>
      <w:r w:rsidRPr="00BD3E8D">
        <w:rPr>
          <w:noProof/>
          <w:spacing w:val="1"/>
          <w:sz w:val="20"/>
          <w:szCs w:val="20"/>
        </w:rPr>
        <w:t>адра</w:t>
      </w:r>
      <w:r w:rsidRPr="00BD3E8D">
        <w:rPr>
          <w:noProof/>
          <w:spacing w:val="-2"/>
          <w:sz w:val="20"/>
          <w:szCs w:val="20"/>
        </w:rPr>
        <w:t>ж</w:t>
      </w:r>
      <w:r w:rsidRPr="00BD3E8D">
        <w:rPr>
          <w:noProof/>
          <w:spacing w:val="1"/>
          <w:sz w:val="20"/>
          <w:szCs w:val="20"/>
        </w:rPr>
        <w:t>а</w:t>
      </w:r>
      <w:r w:rsidRPr="00BD3E8D">
        <w:rPr>
          <w:noProof/>
          <w:sz w:val="20"/>
          <w:szCs w:val="20"/>
        </w:rPr>
        <w:t>ји</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pacing w:val="-3"/>
          <w:sz w:val="20"/>
          <w:szCs w:val="20"/>
        </w:rPr>
        <w:t>ј</w:t>
      </w:r>
      <w:r w:rsidRPr="00BD3E8D">
        <w:rPr>
          <w:noProof/>
          <w:spacing w:val="1"/>
          <w:sz w:val="20"/>
          <w:szCs w:val="20"/>
        </w:rPr>
        <w:t>о</w:t>
      </w:r>
      <w:r w:rsidRPr="00BD3E8D">
        <w:rPr>
          <w:noProof/>
          <w:sz w:val="20"/>
          <w:szCs w:val="20"/>
        </w:rPr>
        <w:t>ј</w:t>
      </w:r>
      <w:r w:rsidRPr="00BD3E8D">
        <w:rPr>
          <w:noProof/>
          <w:spacing w:val="-7"/>
          <w:sz w:val="20"/>
          <w:szCs w:val="20"/>
        </w:rPr>
        <w:t xml:space="preserve"> </w:t>
      </w:r>
      <w:r w:rsidRPr="00BD3E8D">
        <w:rPr>
          <w:noProof/>
          <w:sz w:val="20"/>
          <w:szCs w:val="20"/>
        </w:rPr>
        <w:t>нису</w:t>
      </w:r>
      <w:r w:rsidRPr="00BD3E8D">
        <w:rPr>
          <w:noProof/>
          <w:spacing w:val="-11"/>
          <w:sz w:val="20"/>
          <w:szCs w:val="20"/>
        </w:rPr>
        <w:t xml:space="preserve"> </w:t>
      </w:r>
      <w:r w:rsidRPr="00BD3E8D">
        <w:rPr>
          <w:noProof/>
          <w:sz w:val="20"/>
          <w:szCs w:val="20"/>
        </w:rPr>
        <w:t>с</w:t>
      </w:r>
      <w:r w:rsidRPr="00BD3E8D">
        <w:rPr>
          <w:noProof/>
          <w:spacing w:val="1"/>
          <w:sz w:val="20"/>
          <w:szCs w:val="20"/>
        </w:rPr>
        <w:t>во</w:t>
      </w:r>
      <w:r w:rsidRPr="00BD3E8D">
        <w:rPr>
          <w:noProof/>
          <w:sz w:val="20"/>
          <w:szCs w:val="20"/>
        </w:rPr>
        <w:t>јс</w:t>
      </w:r>
      <w:r w:rsidRPr="00BD3E8D">
        <w:rPr>
          <w:noProof/>
          <w:spacing w:val="1"/>
          <w:sz w:val="20"/>
          <w:szCs w:val="20"/>
        </w:rPr>
        <w:t>т</w:t>
      </w:r>
      <w:r w:rsidRPr="00BD3E8D">
        <w:rPr>
          <w:noProof/>
          <w:spacing w:val="-1"/>
          <w:sz w:val="20"/>
          <w:szCs w:val="20"/>
        </w:rPr>
        <w:t>в</w:t>
      </w:r>
      <w:r w:rsidRPr="00BD3E8D">
        <w:rPr>
          <w:noProof/>
          <w:spacing w:val="1"/>
          <w:sz w:val="20"/>
          <w:szCs w:val="20"/>
        </w:rPr>
        <w:t>е</w:t>
      </w:r>
      <w:r w:rsidRPr="00BD3E8D">
        <w:rPr>
          <w:noProof/>
          <w:sz w:val="20"/>
          <w:szCs w:val="20"/>
        </w:rPr>
        <w:t>ни,</w:t>
      </w:r>
      <w:r w:rsidRPr="00BD3E8D">
        <w:rPr>
          <w:noProof/>
          <w:spacing w:val="-1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pacing w:val="1"/>
          <w:sz w:val="20"/>
          <w:szCs w:val="20"/>
        </w:rPr>
        <w:t>ше</w:t>
      </w:r>
      <w:r w:rsidRPr="00BD3E8D">
        <w:rPr>
          <w:noProof/>
          <w:spacing w:val="-1"/>
          <w:sz w:val="20"/>
          <w:szCs w:val="20"/>
        </w:rPr>
        <w:t>њ</w:t>
      </w:r>
      <w:r w:rsidRPr="00BD3E8D">
        <w:rPr>
          <w:noProof/>
          <w:sz w:val="20"/>
          <w:szCs w:val="20"/>
        </w:rPr>
        <w:t>е</w:t>
      </w:r>
      <w:r w:rsidRPr="00BD3E8D">
        <w:rPr>
          <w:noProof/>
          <w:spacing w:val="-14"/>
          <w:sz w:val="20"/>
          <w:szCs w:val="20"/>
        </w:rPr>
        <w:t xml:space="preserve"> </w:t>
      </w:r>
      <w:r w:rsidRPr="00BD3E8D">
        <w:rPr>
          <w:noProof/>
          <w:sz w:val="20"/>
          <w:szCs w:val="20"/>
        </w:rPr>
        <w:t>с</w:t>
      </w:r>
      <w:r w:rsidRPr="00BD3E8D">
        <w:rPr>
          <w:noProof/>
          <w:spacing w:val="-1"/>
          <w:sz w:val="20"/>
          <w:szCs w:val="20"/>
        </w:rPr>
        <w:t>тр</w:t>
      </w:r>
      <w:r w:rsidRPr="00BD3E8D">
        <w:rPr>
          <w:noProof/>
          <w:spacing w:val="2"/>
          <w:sz w:val="20"/>
          <w:szCs w:val="20"/>
        </w:rPr>
        <w:t>а</w:t>
      </w:r>
      <w:r w:rsidRPr="00BD3E8D">
        <w:rPr>
          <w:noProof/>
          <w:sz w:val="20"/>
          <w:szCs w:val="20"/>
        </w:rPr>
        <w:t>х</w:t>
      </w:r>
      <w:r w:rsidRPr="00BD3E8D">
        <w:rPr>
          <w:noProof/>
          <w:spacing w:val="1"/>
          <w:sz w:val="20"/>
          <w:szCs w:val="20"/>
        </w:rPr>
        <w:t>а</w:t>
      </w:r>
      <w:r w:rsidRPr="00BD3E8D">
        <w:rPr>
          <w:noProof/>
          <w:sz w:val="20"/>
          <w:szCs w:val="20"/>
        </w:rPr>
        <w:t>,</w:t>
      </w:r>
      <w:r w:rsidRPr="00BD3E8D">
        <w:rPr>
          <w:noProof/>
          <w:spacing w:val="-11"/>
          <w:sz w:val="20"/>
          <w:szCs w:val="20"/>
        </w:rPr>
        <w:t xml:space="preserve"> </w:t>
      </w:r>
      <w:r w:rsidRPr="00BD3E8D">
        <w:rPr>
          <w:noProof/>
          <w:spacing w:val="-1"/>
          <w:sz w:val="20"/>
          <w:szCs w:val="20"/>
        </w:rPr>
        <w:t>па</w:t>
      </w:r>
      <w:r w:rsidRPr="00BD3E8D">
        <w:rPr>
          <w:noProof/>
          <w:spacing w:val="1"/>
          <w:sz w:val="20"/>
          <w:szCs w:val="20"/>
        </w:rPr>
        <w:t>тњ</w:t>
      </w:r>
      <w:r w:rsidRPr="00BD3E8D">
        <w:rPr>
          <w:noProof/>
          <w:sz w:val="20"/>
          <w:szCs w:val="20"/>
        </w:rPr>
        <w:t>е</w:t>
      </w:r>
      <w:r w:rsidRPr="00BD3E8D">
        <w:rPr>
          <w:noProof/>
          <w:spacing w:val="-12"/>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у</w:t>
      </w:r>
      <w:r w:rsidRPr="00BD3E8D">
        <w:rPr>
          <w:noProof/>
          <w:spacing w:val="1"/>
          <w:sz w:val="20"/>
          <w:szCs w:val="20"/>
        </w:rPr>
        <w:t>зр</w:t>
      </w:r>
      <w:r w:rsidRPr="00BD3E8D">
        <w:rPr>
          <w:noProof/>
          <w:spacing w:val="-1"/>
          <w:sz w:val="20"/>
          <w:szCs w:val="20"/>
        </w:rPr>
        <w:t>о</w:t>
      </w:r>
      <w:r w:rsidRPr="00BD3E8D">
        <w:rPr>
          <w:noProof/>
          <w:sz w:val="20"/>
          <w:szCs w:val="20"/>
        </w:rPr>
        <w:t>к</w:t>
      </w:r>
      <w:r w:rsidRPr="00BD3E8D">
        <w:rPr>
          <w:noProof/>
          <w:spacing w:val="1"/>
          <w:sz w:val="20"/>
          <w:szCs w:val="20"/>
        </w:rPr>
        <w:t>о</w:t>
      </w:r>
      <w:r w:rsidRPr="00BD3E8D">
        <w:rPr>
          <w:noProof/>
          <w:spacing w:val="-1"/>
          <w:sz w:val="20"/>
          <w:szCs w:val="20"/>
        </w:rPr>
        <w:t>ва</w:t>
      </w:r>
      <w:r w:rsidRPr="00BD3E8D">
        <w:rPr>
          <w:noProof/>
          <w:spacing w:val="1"/>
          <w:sz w:val="20"/>
          <w:szCs w:val="20"/>
        </w:rPr>
        <w:t>њ</w:t>
      </w:r>
      <w:r w:rsidRPr="00BD3E8D">
        <w:rPr>
          <w:noProof/>
          <w:sz w:val="20"/>
          <w:szCs w:val="20"/>
        </w:rPr>
        <w:t>е</w:t>
      </w:r>
      <w:r w:rsidRPr="00BD3E8D">
        <w:rPr>
          <w:noProof/>
          <w:spacing w:val="-18"/>
          <w:sz w:val="20"/>
          <w:szCs w:val="20"/>
        </w:rPr>
        <w:t xml:space="preserve"> </w:t>
      </w:r>
      <w:r w:rsidRPr="00BD3E8D">
        <w:rPr>
          <w:noProof/>
          <w:spacing w:val="1"/>
          <w:sz w:val="20"/>
          <w:szCs w:val="20"/>
        </w:rPr>
        <w:t>о</w:t>
      </w:r>
      <w:r w:rsidRPr="00BD3E8D">
        <w:rPr>
          <w:noProof/>
          <w:spacing w:val="-2"/>
          <w:sz w:val="20"/>
          <w:szCs w:val="20"/>
        </w:rPr>
        <w:t>с</w:t>
      </w:r>
      <w:r w:rsidRPr="00BD3E8D">
        <w:rPr>
          <w:noProof/>
          <w:spacing w:val="1"/>
          <w:sz w:val="20"/>
          <w:szCs w:val="20"/>
        </w:rPr>
        <w:t>е</w:t>
      </w:r>
      <w:r w:rsidRPr="00BD3E8D">
        <w:rPr>
          <w:noProof/>
          <w:spacing w:val="-1"/>
          <w:sz w:val="20"/>
          <w:szCs w:val="20"/>
        </w:rPr>
        <w:t>ћ</w:t>
      </w:r>
      <w:r w:rsidRPr="00BD3E8D">
        <w:rPr>
          <w:noProof/>
          <w:spacing w:val="1"/>
          <w:sz w:val="20"/>
          <w:szCs w:val="20"/>
        </w:rPr>
        <w:t>а</w:t>
      </w:r>
      <w:r w:rsidRPr="00BD3E8D">
        <w:rPr>
          <w:noProof/>
          <w:sz w:val="20"/>
          <w:szCs w:val="20"/>
        </w:rPr>
        <w:t>ја</w:t>
      </w:r>
      <w:r w:rsidRPr="00BD3E8D">
        <w:rPr>
          <w:noProof/>
          <w:spacing w:val="-11"/>
          <w:sz w:val="20"/>
          <w:szCs w:val="20"/>
        </w:rPr>
        <w:t xml:space="preserve"> </w:t>
      </w:r>
      <w:r w:rsidRPr="00BD3E8D">
        <w:rPr>
          <w:noProof/>
          <w:spacing w:val="1"/>
          <w:sz w:val="20"/>
          <w:szCs w:val="20"/>
        </w:rPr>
        <w:t>до</w:t>
      </w:r>
      <w:r w:rsidRPr="00BD3E8D">
        <w:rPr>
          <w:noProof/>
          <w:spacing w:val="-2"/>
          <w:sz w:val="20"/>
          <w:szCs w:val="20"/>
        </w:rPr>
        <w:t>с</w:t>
      </w:r>
      <w:r w:rsidRPr="00BD3E8D">
        <w:rPr>
          <w:noProof/>
          <w:spacing w:val="1"/>
          <w:sz w:val="20"/>
          <w:szCs w:val="20"/>
        </w:rPr>
        <w:t>ад</w:t>
      </w:r>
      <w:r w:rsidRPr="00BD3E8D">
        <w:rPr>
          <w:noProof/>
          <w:sz w:val="20"/>
          <w:szCs w:val="20"/>
        </w:rPr>
        <w:t>е</w:t>
      </w:r>
      <w:r w:rsidRPr="00BD3E8D">
        <w:rPr>
          <w:noProof/>
          <w:spacing w:val="-13"/>
          <w:sz w:val="20"/>
          <w:szCs w:val="20"/>
        </w:rPr>
        <w:t xml:space="preserve"> </w:t>
      </w:r>
      <w:r w:rsidRPr="00BD3E8D">
        <w:rPr>
          <w:noProof/>
          <w:sz w:val="20"/>
          <w:szCs w:val="20"/>
        </w:rPr>
        <w:t>и н</w:t>
      </w:r>
      <w:r w:rsidRPr="00BD3E8D">
        <w:rPr>
          <w:noProof/>
          <w:spacing w:val="1"/>
          <w:sz w:val="20"/>
          <w:szCs w:val="20"/>
        </w:rPr>
        <w:t>е</w:t>
      </w:r>
      <w:r w:rsidRPr="00BD3E8D">
        <w:rPr>
          <w:noProof/>
          <w:sz w:val="20"/>
          <w:szCs w:val="20"/>
        </w:rPr>
        <w:t>сигу</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2"/>
          <w:sz w:val="20"/>
          <w:szCs w:val="20"/>
        </w:rPr>
        <w:t>и</w:t>
      </w:r>
      <w:r w:rsidRPr="00BD3E8D">
        <w:rPr>
          <w:noProof/>
          <w:sz w:val="20"/>
          <w:szCs w:val="20"/>
        </w:rPr>
        <w:t>,</w:t>
      </w:r>
      <w:r w:rsidRPr="00BD3E8D">
        <w:rPr>
          <w:noProof/>
          <w:spacing w:val="-17"/>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7"/>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пр</w:t>
      </w:r>
      <w:r w:rsidRPr="00BD3E8D">
        <w:rPr>
          <w:noProof/>
          <w:spacing w:val="1"/>
          <w:sz w:val="20"/>
          <w:szCs w:val="20"/>
        </w:rPr>
        <w:t>е</w:t>
      </w:r>
      <w:r w:rsidRPr="00BD3E8D">
        <w:rPr>
          <w:noProof/>
          <w:spacing w:val="-2"/>
          <w:sz w:val="20"/>
          <w:szCs w:val="20"/>
        </w:rPr>
        <w:t>ч</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5"/>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2"/>
          <w:sz w:val="20"/>
          <w:szCs w:val="20"/>
        </w:rPr>
        <w:t>д</w:t>
      </w:r>
      <w:r w:rsidRPr="00BD3E8D">
        <w:rPr>
          <w:noProof/>
          <w:sz w:val="20"/>
          <w:szCs w:val="20"/>
        </w:rPr>
        <w:t>а</w:t>
      </w:r>
      <w:r w:rsidRPr="00BD3E8D">
        <w:rPr>
          <w:noProof/>
          <w:spacing w:val="-6"/>
          <w:sz w:val="20"/>
          <w:szCs w:val="20"/>
        </w:rPr>
        <w:t xml:space="preserve"> </w:t>
      </w:r>
      <w:r w:rsidRPr="00BD3E8D">
        <w:rPr>
          <w:noProof/>
          <w:sz w:val="20"/>
          <w:szCs w:val="20"/>
        </w:rPr>
        <w:t>ус</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та</w:t>
      </w:r>
      <w:r w:rsidRPr="00BD3E8D">
        <w:rPr>
          <w:noProof/>
          <w:spacing w:val="3"/>
          <w:sz w:val="20"/>
          <w:szCs w:val="20"/>
        </w:rPr>
        <w:t>в</w:t>
      </w:r>
      <w:r w:rsidRPr="00BD3E8D">
        <w:rPr>
          <w:noProof/>
          <w:sz w:val="20"/>
          <w:szCs w:val="20"/>
        </w:rPr>
        <w:t>и</w:t>
      </w:r>
      <w:r w:rsidRPr="00BD3E8D">
        <w:rPr>
          <w:noProof/>
          <w:spacing w:val="-16"/>
          <w:sz w:val="20"/>
          <w:szCs w:val="20"/>
        </w:rPr>
        <w:t xml:space="preserve"> </w:t>
      </w:r>
      <w:r w:rsidRPr="00BD3E8D">
        <w:rPr>
          <w:noProof/>
          <w:sz w:val="20"/>
          <w:szCs w:val="20"/>
        </w:rPr>
        <w:t>с</w:t>
      </w:r>
      <w:r w:rsidRPr="00BD3E8D">
        <w:rPr>
          <w:noProof/>
          <w:spacing w:val="1"/>
          <w:sz w:val="20"/>
          <w:szCs w:val="20"/>
        </w:rPr>
        <w:t>о</w:t>
      </w:r>
      <w:r w:rsidRPr="00BD3E8D">
        <w:rPr>
          <w:noProof/>
          <w:sz w:val="20"/>
          <w:szCs w:val="20"/>
        </w:rPr>
        <w:t>циј</w:t>
      </w:r>
      <w:r w:rsidRPr="00BD3E8D">
        <w:rPr>
          <w:noProof/>
          <w:spacing w:val="-1"/>
          <w:sz w:val="20"/>
          <w:szCs w:val="20"/>
        </w:rPr>
        <w:t>а</w:t>
      </w:r>
      <w:r w:rsidRPr="00BD3E8D">
        <w:rPr>
          <w:noProof/>
          <w:spacing w:val="1"/>
          <w:sz w:val="20"/>
          <w:szCs w:val="20"/>
        </w:rPr>
        <w:t>л</w:t>
      </w:r>
      <w:r w:rsidRPr="00BD3E8D">
        <w:rPr>
          <w:noProof/>
          <w:sz w:val="20"/>
          <w:szCs w:val="20"/>
        </w:rPr>
        <w:t>ну</w:t>
      </w:r>
      <w:r w:rsidRPr="00BD3E8D">
        <w:rPr>
          <w:noProof/>
          <w:spacing w:val="-14"/>
          <w:sz w:val="20"/>
          <w:szCs w:val="20"/>
        </w:rPr>
        <w:t xml:space="preserve"> </w:t>
      </w:r>
      <w:r w:rsidRPr="00BD3E8D">
        <w:rPr>
          <w:noProof/>
          <w:spacing w:val="1"/>
          <w:sz w:val="20"/>
          <w:szCs w:val="20"/>
        </w:rPr>
        <w:t>в</w:t>
      </w:r>
      <w:r w:rsidRPr="00BD3E8D">
        <w:rPr>
          <w:noProof/>
          <w:spacing w:val="-1"/>
          <w:sz w:val="20"/>
          <w:szCs w:val="20"/>
        </w:rPr>
        <w:t>е</w:t>
      </w:r>
      <w:r w:rsidRPr="00BD3E8D">
        <w:rPr>
          <w:noProof/>
          <w:spacing w:val="1"/>
          <w:sz w:val="20"/>
          <w:szCs w:val="20"/>
        </w:rPr>
        <w:t>з</w:t>
      </w:r>
      <w:r w:rsidRPr="00BD3E8D">
        <w:rPr>
          <w:noProof/>
          <w:sz w:val="20"/>
          <w:szCs w:val="20"/>
        </w:rPr>
        <w:t>у</w:t>
      </w:r>
      <w:r w:rsidRPr="00BD3E8D">
        <w:rPr>
          <w:noProof/>
          <w:spacing w:val="-9"/>
          <w:sz w:val="20"/>
          <w:szCs w:val="20"/>
        </w:rPr>
        <w:t xml:space="preserve"> </w:t>
      </w:r>
      <w:r w:rsidRPr="00BD3E8D">
        <w:rPr>
          <w:noProof/>
          <w:sz w:val="20"/>
          <w:szCs w:val="20"/>
        </w:rPr>
        <w:t>са</w:t>
      </w:r>
      <w:r w:rsidRPr="00BD3E8D">
        <w:rPr>
          <w:noProof/>
          <w:spacing w:val="-8"/>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вот</w:t>
      </w:r>
      <w:r w:rsidRPr="00BD3E8D">
        <w:rPr>
          <w:noProof/>
          <w:spacing w:val="-2"/>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8"/>
          <w:sz w:val="20"/>
          <w:szCs w:val="20"/>
        </w:rPr>
        <w:t xml:space="preserve"> </w:t>
      </w:r>
      <w:r w:rsidRPr="00BD3E8D">
        <w:rPr>
          <w:noProof/>
          <w:sz w:val="20"/>
          <w:szCs w:val="20"/>
        </w:rPr>
        <w:t>ис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вр</w:t>
      </w:r>
      <w:r w:rsidRPr="00BD3E8D">
        <w:rPr>
          <w:noProof/>
          <w:spacing w:val="-2"/>
          <w:sz w:val="20"/>
          <w:szCs w:val="20"/>
        </w:rPr>
        <w:t>с</w:t>
      </w:r>
      <w:r w:rsidRPr="00BD3E8D">
        <w:rPr>
          <w:noProof/>
          <w:spacing w:val="1"/>
          <w:sz w:val="20"/>
          <w:szCs w:val="20"/>
        </w:rPr>
        <w:t>те</w:t>
      </w:r>
      <w:r w:rsidRPr="00BD3E8D">
        <w:rPr>
          <w:noProof/>
          <w:sz w:val="20"/>
          <w:szCs w:val="20"/>
        </w:rPr>
        <w:t>;</w:t>
      </w:r>
    </w:p>
    <w:p w14:paraId="73B014D7" w14:textId="77777777" w:rsidR="008776AB" w:rsidRPr="00BD3E8D" w:rsidRDefault="008776AB" w:rsidP="008776AB">
      <w:pPr>
        <w:spacing w:before="10" w:line="260" w:lineRule="exact"/>
        <w:jc w:val="both"/>
        <w:rPr>
          <w:noProof/>
          <w:sz w:val="20"/>
          <w:szCs w:val="20"/>
        </w:rPr>
      </w:pPr>
    </w:p>
    <w:p w14:paraId="451C6276" w14:textId="77777777" w:rsidR="008776AB" w:rsidRPr="00BD3E8D" w:rsidRDefault="008776AB" w:rsidP="008776AB">
      <w:pPr>
        <w:ind w:left="120" w:right="90"/>
        <w:jc w:val="both"/>
        <w:rPr>
          <w:noProof/>
          <w:sz w:val="20"/>
          <w:szCs w:val="20"/>
        </w:rPr>
      </w:pPr>
      <w:r w:rsidRPr="00BD3E8D">
        <w:rPr>
          <w:noProof/>
          <w:spacing w:val="1"/>
          <w:sz w:val="20"/>
          <w:szCs w:val="20"/>
        </w:rPr>
        <w:t>7</w:t>
      </w:r>
      <w:r w:rsidRPr="00BD3E8D">
        <w:rPr>
          <w:noProof/>
          <w:sz w:val="20"/>
          <w:szCs w:val="20"/>
        </w:rPr>
        <w:t>)</w:t>
      </w:r>
      <w:r w:rsidRPr="00BD3E8D">
        <w:rPr>
          <w:noProof/>
          <w:spacing w:val="-7"/>
          <w:sz w:val="20"/>
          <w:szCs w:val="20"/>
        </w:rPr>
        <w:t xml:space="preserve"> </w:t>
      </w:r>
      <w:r w:rsidRPr="00BD3E8D">
        <w:rPr>
          <w:noProof/>
          <w:spacing w:val="1"/>
          <w:w w:val="99"/>
          <w:sz w:val="20"/>
          <w:szCs w:val="20"/>
        </w:rPr>
        <w:t>И</w:t>
      </w:r>
      <w:r w:rsidRPr="00BD3E8D">
        <w:rPr>
          <w:noProof/>
          <w:w w:val="101"/>
          <w:sz w:val="20"/>
          <w:szCs w:val="20"/>
        </w:rPr>
        <w:t>з</w:t>
      </w:r>
      <w:r w:rsidRPr="00BD3E8D">
        <w:rPr>
          <w:noProof/>
          <w:spacing w:val="-1"/>
          <w:w w:val="135"/>
          <w:sz w:val="20"/>
          <w:szCs w:val="20"/>
        </w:rPr>
        <w:t>г</w:t>
      </w:r>
      <w:r w:rsidRPr="00BD3E8D">
        <w:rPr>
          <w:noProof/>
          <w:w w:val="99"/>
          <w:sz w:val="20"/>
          <w:szCs w:val="20"/>
        </w:rPr>
        <w:t>у</w:t>
      </w:r>
      <w:r w:rsidRPr="00BD3E8D">
        <w:rPr>
          <w:noProof/>
          <w:w w:val="97"/>
          <w:sz w:val="20"/>
          <w:szCs w:val="20"/>
        </w:rPr>
        <w:t>б</w:t>
      </w:r>
      <w:r w:rsidRPr="00BD3E8D">
        <w:rPr>
          <w:noProof/>
          <w:spacing w:val="1"/>
          <w:sz w:val="20"/>
          <w:szCs w:val="20"/>
        </w:rPr>
        <w:t>љ</w:t>
      </w:r>
      <w:r w:rsidRPr="00BD3E8D">
        <w:rPr>
          <w:noProof/>
          <w:spacing w:val="1"/>
          <w:w w:val="99"/>
          <w:sz w:val="20"/>
          <w:szCs w:val="20"/>
        </w:rPr>
        <w:t>е</w:t>
      </w:r>
      <w:r w:rsidRPr="00BD3E8D">
        <w:rPr>
          <w:noProof/>
          <w:w w:val="99"/>
          <w:sz w:val="20"/>
          <w:szCs w:val="20"/>
        </w:rPr>
        <w:t>на</w:t>
      </w:r>
      <w:r w:rsidRPr="00BD3E8D">
        <w:rPr>
          <w:noProof/>
          <w:spacing w:val="-4"/>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2"/>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а</w:t>
      </w:r>
      <w:r w:rsidRPr="00BD3E8D">
        <w:rPr>
          <w:noProof/>
          <w:spacing w:val="-4"/>
          <w:sz w:val="20"/>
          <w:szCs w:val="20"/>
        </w:rPr>
        <w:t xml:space="preserve"> </w:t>
      </w:r>
      <w:r w:rsidRPr="00BD3E8D">
        <w:rPr>
          <w:noProof/>
          <w:sz w:val="20"/>
          <w:szCs w:val="20"/>
        </w:rPr>
        <w:t>-</w:t>
      </w:r>
      <w:r w:rsidRPr="00BD3E8D">
        <w:rPr>
          <w:noProof/>
          <w:spacing w:val="-9"/>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7"/>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3"/>
          <w:sz w:val="20"/>
          <w:szCs w:val="20"/>
        </w:rPr>
        <w:t>н</w:t>
      </w:r>
      <w:r w:rsidRPr="00BD3E8D">
        <w:rPr>
          <w:noProof/>
          <w:spacing w:val="-1"/>
          <w:sz w:val="20"/>
          <w:szCs w:val="20"/>
        </w:rPr>
        <w:t>ап</w:t>
      </w:r>
      <w:r w:rsidRPr="00BD3E8D">
        <w:rPr>
          <w:noProof/>
          <w:sz w:val="20"/>
          <w:szCs w:val="20"/>
        </w:rPr>
        <w:t>ус</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а</w:t>
      </w:r>
      <w:r w:rsidRPr="00BD3E8D">
        <w:rPr>
          <w:noProof/>
          <w:spacing w:val="-13"/>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сник</w:t>
      </w:r>
      <w:r w:rsidRPr="00BD3E8D">
        <w:rPr>
          <w:noProof/>
          <w:spacing w:val="-1"/>
          <w:sz w:val="20"/>
          <w:szCs w:val="20"/>
        </w:rPr>
        <w:t>а</w:t>
      </w:r>
      <w:r w:rsidRPr="00BD3E8D">
        <w:rPr>
          <w:noProof/>
          <w:sz w:val="20"/>
          <w:szCs w:val="20"/>
        </w:rPr>
        <w:t>,</w:t>
      </w:r>
      <w:r w:rsidRPr="00BD3E8D">
        <w:rPr>
          <w:noProof/>
          <w:spacing w:val="-13"/>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3"/>
          <w:sz w:val="20"/>
          <w:szCs w:val="20"/>
        </w:rPr>
        <w:t>н</w:t>
      </w:r>
      <w:r w:rsidRPr="00BD3E8D">
        <w:rPr>
          <w:noProof/>
          <w:sz w:val="20"/>
          <w:szCs w:val="20"/>
        </w:rPr>
        <w:t>о</w:t>
      </w:r>
      <w:r w:rsidRPr="00BD3E8D">
        <w:rPr>
          <w:noProof/>
          <w:spacing w:val="-11"/>
          <w:sz w:val="20"/>
          <w:szCs w:val="20"/>
        </w:rPr>
        <w:t xml:space="preserve"> </w:t>
      </w:r>
      <w:r w:rsidRPr="00BD3E8D">
        <w:rPr>
          <w:noProof/>
          <w:spacing w:val="1"/>
          <w:sz w:val="20"/>
          <w:szCs w:val="20"/>
        </w:rPr>
        <w:t>др</w:t>
      </w:r>
      <w:r w:rsidRPr="00BD3E8D">
        <w:rPr>
          <w:noProof/>
          <w:spacing w:val="-2"/>
          <w:sz w:val="20"/>
          <w:szCs w:val="20"/>
        </w:rPr>
        <w:t>ж</w:t>
      </w:r>
      <w:r w:rsidRPr="00BD3E8D">
        <w:rPr>
          <w:noProof/>
          <w:spacing w:val="1"/>
          <w:sz w:val="20"/>
          <w:szCs w:val="20"/>
        </w:rPr>
        <w:t>ао</w:t>
      </w:r>
      <w:r w:rsidRPr="00BD3E8D">
        <w:rPr>
          <w:noProof/>
          <w:spacing w:val="-2"/>
          <w:sz w:val="20"/>
          <w:szCs w:val="20"/>
        </w:rPr>
        <w:t>ц</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z w:val="20"/>
          <w:szCs w:val="20"/>
        </w:rPr>
        <w:t>б</w:t>
      </w:r>
      <w:r w:rsidRPr="00BD3E8D">
        <w:rPr>
          <w:noProof/>
          <w:spacing w:val="-1"/>
          <w:sz w:val="20"/>
          <w:szCs w:val="20"/>
        </w:rPr>
        <w:t>е</w:t>
      </w:r>
      <w:r w:rsidRPr="00BD3E8D">
        <w:rPr>
          <w:noProof/>
          <w:sz w:val="20"/>
          <w:szCs w:val="20"/>
        </w:rPr>
        <w:t>з</w:t>
      </w:r>
      <w:r w:rsidRPr="00BD3E8D">
        <w:rPr>
          <w:noProof/>
          <w:spacing w:val="-7"/>
          <w:sz w:val="20"/>
          <w:szCs w:val="20"/>
        </w:rPr>
        <w:t xml:space="preserve"> </w:t>
      </w:r>
      <w:r w:rsidRPr="00BD3E8D">
        <w:rPr>
          <w:noProof/>
          <w:spacing w:val="-1"/>
          <w:sz w:val="20"/>
          <w:szCs w:val="20"/>
        </w:rPr>
        <w:t>њ</w:t>
      </w:r>
      <w:r w:rsidRPr="00BD3E8D">
        <w:rPr>
          <w:noProof/>
          <w:spacing w:val="1"/>
          <w:sz w:val="20"/>
          <w:szCs w:val="20"/>
        </w:rPr>
        <w:t>е</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z w:val="20"/>
          <w:szCs w:val="20"/>
        </w:rPr>
        <w:t xml:space="preserve">е </w:t>
      </w:r>
      <w:r w:rsidRPr="00BD3E8D">
        <w:rPr>
          <w:noProof/>
          <w:spacing w:val="1"/>
          <w:sz w:val="20"/>
          <w:szCs w:val="20"/>
        </w:rPr>
        <w:t>во</w:t>
      </w:r>
      <w:r w:rsidRPr="00BD3E8D">
        <w:rPr>
          <w:noProof/>
          <w:sz w:val="20"/>
          <w:szCs w:val="20"/>
        </w:rPr>
        <w:t>ље</w:t>
      </w:r>
      <w:r w:rsidRPr="00BD3E8D">
        <w:rPr>
          <w:noProof/>
          <w:spacing w:val="-9"/>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ју</w:t>
      </w:r>
      <w:r w:rsidRPr="00BD3E8D">
        <w:rPr>
          <w:noProof/>
          <w:spacing w:val="-8"/>
          <w:sz w:val="20"/>
          <w:szCs w:val="20"/>
        </w:rPr>
        <w:t xml:space="preserve"> </w:t>
      </w:r>
      <w:r w:rsidRPr="00BD3E8D">
        <w:rPr>
          <w:noProof/>
          <w:spacing w:val="1"/>
          <w:sz w:val="20"/>
          <w:szCs w:val="20"/>
        </w:rPr>
        <w:t>о</w:t>
      </w:r>
      <w:r w:rsidRPr="00BD3E8D">
        <w:rPr>
          <w:noProof/>
          <w:sz w:val="20"/>
          <w:szCs w:val="20"/>
        </w:rPr>
        <w:t>н</w:t>
      </w:r>
      <w:r w:rsidRPr="00BD3E8D">
        <w:rPr>
          <w:noProof/>
          <w:spacing w:val="-10"/>
          <w:sz w:val="20"/>
          <w:szCs w:val="20"/>
        </w:rPr>
        <w:t xml:space="preserve"> </w:t>
      </w:r>
      <w:r w:rsidRPr="00BD3E8D">
        <w:rPr>
          <w:noProof/>
          <w:spacing w:val="1"/>
          <w:sz w:val="20"/>
          <w:szCs w:val="20"/>
        </w:rPr>
        <w:t>тр</w:t>
      </w:r>
      <w:r w:rsidRPr="00BD3E8D">
        <w:rPr>
          <w:noProof/>
          <w:spacing w:val="-1"/>
          <w:sz w:val="20"/>
          <w:szCs w:val="20"/>
        </w:rPr>
        <w:t>а</w:t>
      </w:r>
      <w:r w:rsidRPr="00BD3E8D">
        <w:rPr>
          <w:noProof/>
          <w:spacing w:val="1"/>
          <w:sz w:val="20"/>
          <w:szCs w:val="20"/>
        </w:rPr>
        <w:t>ж</w:t>
      </w:r>
      <w:r w:rsidRPr="00BD3E8D">
        <w:rPr>
          <w:noProof/>
          <w:sz w:val="20"/>
          <w:szCs w:val="20"/>
        </w:rPr>
        <w:t>и;</w:t>
      </w:r>
    </w:p>
    <w:p w14:paraId="6CFA1810" w14:textId="77777777" w:rsidR="008776AB" w:rsidRPr="00BD3E8D" w:rsidRDefault="008776AB" w:rsidP="008776AB">
      <w:pPr>
        <w:spacing w:before="14" w:line="260" w:lineRule="exact"/>
        <w:jc w:val="both"/>
        <w:rPr>
          <w:noProof/>
          <w:sz w:val="20"/>
          <w:szCs w:val="20"/>
        </w:rPr>
      </w:pPr>
    </w:p>
    <w:p w14:paraId="517A1DCA" w14:textId="77777777" w:rsidR="008776AB" w:rsidRPr="00BD3E8D" w:rsidRDefault="008776AB" w:rsidP="008776AB">
      <w:pPr>
        <w:ind w:left="120" w:right="81"/>
        <w:jc w:val="both"/>
        <w:rPr>
          <w:noProof/>
          <w:sz w:val="20"/>
          <w:szCs w:val="20"/>
        </w:rPr>
      </w:pPr>
      <w:r w:rsidRPr="00BD3E8D">
        <w:rPr>
          <w:noProof/>
          <w:spacing w:val="1"/>
          <w:sz w:val="20"/>
          <w:szCs w:val="20"/>
        </w:rPr>
        <w:t>8</w:t>
      </w:r>
      <w:r w:rsidRPr="00BD3E8D">
        <w:rPr>
          <w:noProof/>
          <w:sz w:val="20"/>
          <w:szCs w:val="20"/>
        </w:rPr>
        <w:t>)</w:t>
      </w:r>
      <w:r w:rsidRPr="00BD3E8D">
        <w:rPr>
          <w:noProof/>
          <w:spacing w:val="-7"/>
          <w:sz w:val="20"/>
          <w:szCs w:val="20"/>
        </w:rPr>
        <w:t xml:space="preserve"> </w:t>
      </w:r>
      <w:r w:rsidRPr="00BD3E8D">
        <w:rPr>
          <w:noProof/>
          <w:w w:val="99"/>
          <w:sz w:val="20"/>
          <w:szCs w:val="20"/>
        </w:rPr>
        <w:t>Н</w:t>
      </w:r>
      <w:r w:rsidRPr="00BD3E8D">
        <w:rPr>
          <w:noProof/>
          <w:spacing w:val="1"/>
          <w:w w:val="99"/>
          <w:sz w:val="20"/>
          <w:szCs w:val="20"/>
        </w:rPr>
        <w:t>а</w:t>
      </w:r>
      <w:r w:rsidRPr="00BD3E8D">
        <w:rPr>
          <w:noProof/>
          <w:spacing w:val="1"/>
          <w:w w:val="102"/>
          <w:sz w:val="20"/>
          <w:szCs w:val="20"/>
        </w:rPr>
        <w:t>п</w:t>
      </w:r>
      <w:r w:rsidRPr="00BD3E8D">
        <w:rPr>
          <w:noProof/>
          <w:w w:val="99"/>
          <w:sz w:val="20"/>
          <w:szCs w:val="20"/>
        </w:rPr>
        <w:t>у</w:t>
      </w:r>
      <w:r w:rsidRPr="00BD3E8D">
        <w:rPr>
          <w:noProof/>
          <w:w w:val="103"/>
          <w:sz w:val="20"/>
          <w:szCs w:val="20"/>
        </w:rPr>
        <w:t>ш</w:t>
      </w:r>
      <w:r w:rsidRPr="00BD3E8D">
        <w:rPr>
          <w:noProof/>
          <w:w w:val="181"/>
          <w:sz w:val="20"/>
          <w:szCs w:val="20"/>
        </w:rPr>
        <w:t>т</w:t>
      </w:r>
      <w:r w:rsidRPr="00BD3E8D">
        <w:rPr>
          <w:noProof/>
          <w:spacing w:val="1"/>
          <w:w w:val="99"/>
          <w:sz w:val="20"/>
          <w:szCs w:val="20"/>
        </w:rPr>
        <w:t>е</w:t>
      </w:r>
      <w:r w:rsidRPr="00BD3E8D">
        <w:rPr>
          <w:noProof/>
          <w:w w:val="99"/>
          <w:sz w:val="20"/>
          <w:szCs w:val="20"/>
        </w:rPr>
        <w:t>на</w:t>
      </w:r>
      <w:r w:rsidRPr="00BD3E8D">
        <w:rPr>
          <w:noProof/>
          <w:spacing w:val="-4"/>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2"/>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а</w:t>
      </w:r>
      <w:r w:rsidRPr="00BD3E8D">
        <w:rPr>
          <w:noProof/>
          <w:spacing w:val="-8"/>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а</w:t>
      </w:r>
      <w:r w:rsidRPr="00BD3E8D">
        <w:rPr>
          <w:noProof/>
          <w:spacing w:val="-7"/>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м</w:t>
      </w:r>
      <w:r w:rsidRPr="00BD3E8D">
        <w:rPr>
          <w:noProof/>
          <w:sz w:val="20"/>
          <w:szCs w:val="20"/>
        </w:rPr>
        <w:t>а</w:t>
      </w:r>
      <w:r w:rsidRPr="00BD3E8D">
        <w:rPr>
          <w:noProof/>
          <w:spacing w:val="-9"/>
          <w:sz w:val="20"/>
          <w:szCs w:val="20"/>
        </w:rPr>
        <w:t xml:space="preserve"> </w:t>
      </w:r>
      <w:r w:rsidRPr="00BD3E8D">
        <w:rPr>
          <w:noProof/>
          <w:spacing w:val="1"/>
          <w:sz w:val="20"/>
          <w:szCs w:val="20"/>
        </w:rPr>
        <w:t>до</w:t>
      </w:r>
      <w:r w:rsidRPr="00BD3E8D">
        <w:rPr>
          <w:noProof/>
          <w:sz w:val="20"/>
          <w:szCs w:val="20"/>
        </w:rPr>
        <w:t>м</w:t>
      </w:r>
      <w:r w:rsidRPr="00BD3E8D">
        <w:rPr>
          <w:noProof/>
          <w:spacing w:val="-9"/>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0"/>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ја</w:t>
      </w:r>
      <w:r w:rsidRPr="00BD3E8D">
        <w:rPr>
          <w:noProof/>
          <w:spacing w:val="-9"/>
          <w:sz w:val="20"/>
          <w:szCs w:val="20"/>
        </w:rPr>
        <w:t xml:space="preserve"> </w:t>
      </w:r>
      <w:r w:rsidRPr="00BD3E8D">
        <w:rPr>
          <w:noProof/>
          <w:sz w:val="20"/>
          <w:szCs w:val="20"/>
        </w:rPr>
        <w:t>се</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л</w:t>
      </w:r>
      <w:r w:rsidRPr="00BD3E8D">
        <w:rPr>
          <w:noProof/>
          <w:spacing w:val="1"/>
          <w:sz w:val="20"/>
          <w:szCs w:val="20"/>
        </w:rPr>
        <w:t>аз</w:t>
      </w:r>
      <w:r w:rsidRPr="00BD3E8D">
        <w:rPr>
          <w:noProof/>
          <w:sz w:val="20"/>
          <w:szCs w:val="20"/>
        </w:rPr>
        <w:t>и</w:t>
      </w:r>
      <w:r w:rsidRPr="00BD3E8D">
        <w:rPr>
          <w:noProof/>
          <w:spacing w:val="-13"/>
          <w:sz w:val="20"/>
          <w:szCs w:val="20"/>
        </w:rPr>
        <w:t xml:space="preserve"> </w:t>
      </w:r>
      <w:r w:rsidRPr="00BD3E8D">
        <w:rPr>
          <w:noProof/>
          <w:spacing w:val="-2"/>
          <w:sz w:val="20"/>
          <w:szCs w:val="20"/>
        </w:rPr>
        <w:t>и</w:t>
      </w:r>
      <w:r w:rsidRPr="00BD3E8D">
        <w:rPr>
          <w:noProof/>
          <w:spacing w:val="1"/>
          <w:sz w:val="20"/>
          <w:szCs w:val="20"/>
        </w:rPr>
        <w:t>з</w:t>
      </w:r>
      <w:r w:rsidRPr="00BD3E8D">
        <w:rPr>
          <w:noProof/>
          <w:spacing w:val="3"/>
          <w:sz w:val="20"/>
          <w:szCs w:val="20"/>
        </w:rPr>
        <w:t>в</w:t>
      </w:r>
      <w:r w:rsidRPr="00BD3E8D">
        <w:rPr>
          <w:noProof/>
          <w:spacing w:val="1"/>
          <w:sz w:val="20"/>
          <w:szCs w:val="20"/>
        </w:rPr>
        <w:t>а</w:t>
      </w:r>
      <w:r w:rsidRPr="00BD3E8D">
        <w:rPr>
          <w:noProof/>
          <w:sz w:val="20"/>
          <w:szCs w:val="20"/>
        </w:rPr>
        <w:t>н</w:t>
      </w:r>
      <w:r w:rsidRPr="00BD3E8D">
        <w:rPr>
          <w:noProof/>
          <w:spacing w:val="-13"/>
          <w:sz w:val="20"/>
          <w:szCs w:val="20"/>
        </w:rPr>
        <w:t xml:space="preserve"> </w:t>
      </w:r>
      <w:r w:rsidRPr="00BD3E8D">
        <w:rPr>
          <w:noProof/>
          <w:spacing w:val="1"/>
          <w:sz w:val="20"/>
          <w:szCs w:val="20"/>
        </w:rPr>
        <w:t>ње</w:t>
      </w:r>
      <w:r w:rsidRPr="00BD3E8D">
        <w:rPr>
          <w:noProof/>
          <w:sz w:val="20"/>
          <w:szCs w:val="20"/>
        </w:rPr>
        <w:t>га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л</w:t>
      </w:r>
      <w:r w:rsidRPr="00BD3E8D">
        <w:rPr>
          <w:noProof/>
          <w:spacing w:val="-2"/>
          <w:sz w:val="20"/>
          <w:szCs w:val="20"/>
        </w:rPr>
        <w:t>и</w:t>
      </w:r>
      <w:r w:rsidRPr="00BD3E8D">
        <w:rPr>
          <w:noProof/>
          <w:spacing w:val="1"/>
          <w:sz w:val="20"/>
          <w:szCs w:val="20"/>
        </w:rPr>
        <w:t>ше</w:t>
      </w:r>
      <w:r w:rsidRPr="00BD3E8D">
        <w:rPr>
          <w:noProof/>
          <w:sz w:val="20"/>
          <w:szCs w:val="20"/>
        </w:rPr>
        <w:t>на</w:t>
      </w:r>
      <w:r w:rsidRPr="00BD3E8D">
        <w:rPr>
          <w:noProof/>
          <w:spacing w:val="-11"/>
          <w:sz w:val="20"/>
          <w:szCs w:val="20"/>
        </w:rPr>
        <w:t xml:space="preserve"> </w:t>
      </w:r>
      <w:r w:rsidRPr="00BD3E8D">
        <w:rPr>
          <w:noProof/>
          <w:sz w:val="20"/>
          <w:szCs w:val="20"/>
        </w:rPr>
        <w:t>је б</w:t>
      </w:r>
      <w:r w:rsidRPr="00BD3E8D">
        <w:rPr>
          <w:noProof/>
          <w:spacing w:val="1"/>
          <w:sz w:val="20"/>
          <w:szCs w:val="20"/>
        </w:rPr>
        <w:t>р</w:t>
      </w:r>
      <w:r w:rsidRPr="00BD3E8D">
        <w:rPr>
          <w:noProof/>
          <w:sz w:val="20"/>
          <w:szCs w:val="20"/>
        </w:rPr>
        <w:t>иге</w:t>
      </w:r>
      <w:r w:rsidRPr="00BD3E8D">
        <w:rPr>
          <w:noProof/>
          <w:spacing w:val="-9"/>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ге</w:t>
      </w:r>
      <w:r w:rsidRPr="00BD3E8D">
        <w:rPr>
          <w:noProof/>
          <w:spacing w:val="-10"/>
          <w:sz w:val="20"/>
          <w:szCs w:val="20"/>
        </w:rPr>
        <w:t xml:space="preserve"> </w:t>
      </w:r>
      <w:r w:rsidRPr="00BD3E8D">
        <w:rPr>
          <w:noProof/>
          <w:spacing w:val="1"/>
          <w:sz w:val="20"/>
          <w:szCs w:val="20"/>
        </w:rPr>
        <w:t>вла</w:t>
      </w:r>
      <w:r w:rsidRPr="00BD3E8D">
        <w:rPr>
          <w:noProof/>
          <w:sz w:val="20"/>
          <w:szCs w:val="20"/>
        </w:rPr>
        <w:t>сни</w:t>
      </w:r>
      <w:r w:rsidRPr="00BD3E8D">
        <w:rPr>
          <w:noProof/>
          <w:spacing w:val="-2"/>
          <w:sz w:val="20"/>
          <w:szCs w:val="20"/>
        </w:rPr>
        <w:t>к</w:t>
      </w:r>
      <w:r w:rsidRPr="00BD3E8D">
        <w:rPr>
          <w:noProof/>
          <w:spacing w:val="1"/>
          <w:sz w:val="20"/>
          <w:szCs w:val="20"/>
        </w:rPr>
        <w:t>а</w:t>
      </w:r>
      <w:r w:rsidRPr="00BD3E8D">
        <w:rPr>
          <w:noProof/>
          <w:sz w:val="20"/>
          <w:szCs w:val="20"/>
        </w:rPr>
        <w:t>,</w:t>
      </w:r>
      <w:r w:rsidRPr="00BD3E8D">
        <w:rPr>
          <w:noProof/>
          <w:spacing w:val="-16"/>
          <w:sz w:val="20"/>
          <w:szCs w:val="20"/>
        </w:rPr>
        <w:t xml:space="preserve"> </w:t>
      </w:r>
      <w:r w:rsidRPr="00BD3E8D">
        <w:rPr>
          <w:noProof/>
          <w:spacing w:val="1"/>
          <w:sz w:val="20"/>
          <w:szCs w:val="20"/>
        </w:rPr>
        <w:t>о</w:t>
      </w:r>
      <w:r w:rsidRPr="00BD3E8D">
        <w:rPr>
          <w:noProof/>
          <w:spacing w:val="-2"/>
          <w:sz w:val="20"/>
          <w:szCs w:val="20"/>
        </w:rPr>
        <w:t>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12"/>
          <w:sz w:val="20"/>
          <w:szCs w:val="20"/>
        </w:rPr>
        <w:t xml:space="preserve"> </w:t>
      </w:r>
      <w:r w:rsidRPr="00BD3E8D">
        <w:rPr>
          <w:noProof/>
          <w:spacing w:val="1"/>
          <w:sz w:val="20"/>
          <w:szCs w:val="20"/>
        </w:rPr>
        <w:t>др</w:t>
      </w:r>
      <w:r w:rsidRPr="00BD3E8D">
        <w:rPr>
          <w:noProof/>
          <w:spacing w:val="-2"/>
          <w:sz w:val="20"/>
          <w:szCs w:val="20"/>
        </w:rPr>
        <w:t>ж</w:t>
      </w:r>
      <w:r w:rsidRPr="00BD3E8D">
        <w:rPr>
          <w:noProof/>
          <w:spacing w:val="1"/>
          <w:sz w:val="20"/>
          <w:szCs w:val="20"/>
        </w:rPr>
        <w:t>ао</w:t>
      </w:r>
      <w:r w:rsidRPr="00BD3E8D">
        <w:rPr>
          <w:noProof/>
          <w:sz w:val="20"/>
          <w:szCs w:val="20"/>
        </w:rPr>
        <w:t>ца</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ју</w:t>
      </w:r>
      <w:r w:rsidRPr="00BD3E8D">
        <w:rPr>
          <w:noProof/>
          <w:spacing w:val="-8"/>
          <w:sz w:val="20"/>
          <w:szCs w:val="20"/>
        </w:rPr>
        <w:t xml:space="preserve"> </w:t>
      </w:r>
      <w:r w:rsidRPr="00BD3E8D">
        <w:rPr>
          <w:noProof/>
          <w:spacing w:val="-3"/>
          <w:sz w:val="20"/>
          <w:szCs w:val="20"/>
        </w:rPr>
        <w:t>ј</w:t>
      </w:r>
      <w:r w:rsidRPr="00BD3E8D">
        <w:rPr>
          <w:noProof/>
          <w:sz w:val="20"/>
          <w:szCs w:val="20"/>
        </w:rPr>
        <w:t>е</w:t>
      </w:r>
      <w:r w:rsidRPr="00BD3E8D">
        <w:rPr>
          <w:noProof/>
          <w:spacing w:val="-6"/>
          <w:sz w:val="20"/>
          <w:szCs w:val="20"/>
        </w:rPr>
        <w:t xml:space="preserve"> </w:t>
      </w:r>
      <w:r w:rsidRPr="00BD3E8D">
        <w:rPr>
          <w:noProof/>
          <w:spacing w:val="1"/>
          <w:sz w:val="20"/>
          <w:szCs w:val="20"/>
        </w:rPr>
        <w:t>о</w:t>
      </w:r>
      <w:r w:rsidRPr="00BD3E8D">
        <w:rPr>
          <w:noProof/>
          <w:sz w:val="20"/>
          <w:szCs w:val="20"/>
        </w:rPr>
        <w:t>н</w:t>
      </w:r>
      <w:r w:rsidRPr="00BD3E8D">
        <w:rPr>
          <w:noProof/>
          <w:spacing w:val="-9"/>
          <w:sz w:val="20"/>
          <w:szCs w:val="20"/>
        </w:rPr>
        <w:t xml:space="preserve"> </w:t>
      </w:r>
      <w:r w:rsidRPr="00BD3E8D">
        <w:rPr>
          <w:noProof/>
          <w:sz w:val="20"/>
          <w:szCs w:val="20"/>
        </w:rPr>
        <w:t>с</w:t>
      </w:r>
      <w:r w:rsidRPr="00BD3E8D">
        <w:rPr>
          <w:noProof/>
          <w:spacing w:val="1"/>
          <w:sz w:val="20"/>
          <w:szCs w:val="20"/>
        </w:rPr>
        <w:t>ве</w:t>
      </w:r>
      <w:r w:rsidRPr="00BD3E8D">
        <w:rPr>
          <w:noProof/>
          <w:sz w:val="20"/>
          <w:szCs w:val="20"/>
        </w:rPr>
        <w:t>сно</w:t>
      </w:r>
      <w:r w:rsidRPr="00BD3E8D">
        <w:rPr>
          <w:noProof/>
          <w:spacing w:val="-10"/>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ус</w:t>
      </w:r>
      <w:r w:rsidRPr="00BD3E8D">
        <w:rPr>
          <w:noProof/>
          <w:spacing w:val="-1"/>
          <w:sz w:val="20"/>
          <w:szCs w:val="20"/>
        </w:rPr>
        <w:t>т</w:t>
      </w:r>
      <w:r w:rsidRPr="00BD3E8D">
        <w:rPr>
          <w:noProof/>
          <w:sz w:val="20"/>
          <w:szCs w:val="20"/>
        </w:rPr>
        <w:t>и</w:t>
      </w:r>
      <w:r w:rsidRPr="00BD3E8D">
        <w:rPr>
          <w:noProof/>
          <w:spacing w:val="1"/>
          <w:sz w:val="20"/>
          <w:szCs w:val="20"/>
        </w:rPr>
        <w:t>о</w:t>
      </w:r>
      <w:r w:rsidRPr="00BD3E8D">
        <w:rPr>
          <w:noProof/>
          <w:sz w:val="20"/>
          <w:szCs w:val="20"/>
        </w:rPr>
        <w:t>;</w:t>
      </w:r>
    </w:p>
    <w:p w14:paraId="54D5B183" w14:textId="77777777" w:rsidR="008776AB" w:rsidRPr="00BD3E8D" w:rsidRDefault="008776AB" w:rsidP="008776AB">
      <w:pPr>
        <w:spacing w:before="16" w:line="260" w:lineRule="exact"/>
        <w:jc w:val="both"/>
        <w:rPr>
          <w:noProof/>
          <w:sz w:val="20"/>
          <w:szCs w:val="20"/>
        </w:rPr>
      </w:pPr>
    </w:p>
    <w:p w14:paraId="2507D458" w14:textId="77777777" w:rsidR="008776AB" w:rsidRPr="00BD3E8D" w:rsidRDefault="008776AB" w:rsidP="008776AB">
      <w:pPr>
        <w:ind w:left="120" w:right="-20"/>
        <w:jc w:val="both"/>
        <w:rPr>
          <w:noProof/>
          <w:sz w:val="20"/>
          <w:szCs w:val="20"/>
        </w:rPr>
      </w:pP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8"/>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8"/>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z w:val="20"/>
          <w:szCs w:val="20"/>
        </w:rPr>
        <w:t>у</w:t>
      </w:r>
      <w:r w:rsidRPr="00BD3E8D">
        <w:rPr>
          <w:noProof/>
          <w:spacing w:val="-12"/>
          <w:sz w:val="20"/>
          <w:szCs w:val="20"/>
        </w:rPr>
        <w:t xml:space="preserve"> </w:t>
      </w:r>
      <w:r w:rsidRPr="00BD3E8D">
        <w:rPr>
          <w:noProof/>
          <w:spacing w:val="1"/>
          <w:sz w:val="20"/>
          <w:szCs w:val="20"/>
        </w:rPr>
        <w:t>ов</w:t>
      </w:r>
      <w:r w:rsidRPr="00BD3E8D">
        <w:rPr>
          <w:noProof/>
          <w:spacing w:val="-1"/>
          <w:sz w:val="20"/>
          <w:szCs w:val="20"/>
        </w:rPr>
        <w:t>о</w:t>
      </w:r>
      <w:r w:rsidRPr="00BD3E8D">
        <w:rPr>
          <w:noProof/>
          <w:sz w:val="20"/>
          <w:szCs w:val="20"/>
        </w:rPr>
        <w:t>г</w:t>
      </w:r>
      <w:r w:rsidRPr="00BD3E8D">
        <w:rPr>
          <w:noProof/>
          <w:spacing w:val="-9"/>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13"/>
          <w:sz w:val="20"/>
          <w:szCs w:val="20"/>
        </w:rPr>
        <w:t xml:space="preserve"> </w:t>
      </w:r>
      <w:r w:rsidRPr="00BD3E8D">
        <w:rPr>
          <w:noProof/>
          <w:spacing w:val="-2"/>
          <w:sz w:val="20"/>
          <w:szCs w:val="20"/>
        </w:rPr>
        <w:t>с</w:t>
      </w:r>
      <w:r w:rsidRPr="00BD3E8D">
        <w:rPr>
          <w:noProof/>
          <w:spacing w:val="-1"/>
          <w:sz w:val="20"/>
          <w:szCs w:val="20"/>
        </w:rPr>
        <w:t>м</w:t>
      </w:r>
      <w:r w:rsidRPr="00BD3E8D">
        <w:rPr>
          <w:noProof/>
          <w:spacing w:val="1"/>
          <w:sz w:val="20"/>
          <w:szCs w:val="20"/>
        </w:rPr>
        <w:t>атр</w:t>
      </w:r>
      <w:r w:rsidRPr="00BD3E8D">
        <w:rPr>
          <w:noProof/>
          <w:spacing w:val="2"/>
          <w:sz w:val="20"/>
          <w:szCs w:val="20"/>
        </w:rPr>
        <w:t>а</w:t>
      </w:r>
      <w:r w:rsidRPr="00BD3E8D">
        <w:rPr>
          <w:noProof/>
          <w:sz w:val="20"/>
          <w:szCs w:val="20"/>
        </w:rPr>
        <w:t>ју</w:t>
      </w:r>
      <w:r w:rsidRPr="00BD3E8D">
        <w:rPr>
          <w:noProof/>
          <w:spacing w:val="-13"/>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w:t>
      </w:r>
      <w:r w:rsidRPr="00BD3E8D">
        <w:rPr>
          <w:noProof/>
          <w:spacing w:val="-17"/>
          <w:sz w:val="20"/>
          <w:szCs w:val="20"/>
        </w:rPr>
        <w:t xml:space="preserve"> </w:t>
      </w:r>
      <w:r w:rsidRPr="00BD3E8D">
        <w:rPr>
          <w:noProof/>
          <w:spacing w:val="-1"/>
          <w:sz w:val="20"/>
          <w:szCs w:val="20"/>
        </w:rPr>
        <w:t>п</w:t>
      </w:r>
      <w:r w:rsidRPr="00BD3E8D">
        <w:rPr>
          <w:noProof/>
          <w:sz w:val="20"/>
          <w:szCs w:val="20"/>
        </w:rPr>
        <w:t>си</w:t>
      </w:r>
      <w:r w:rsidRPr="00BD3E8D">
        <w:rPr>
          <w:noProof/>
          <w:spacing w:val="-7"/>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е</w:t>
      </w:r>
      <w:r w:rsidRPr="00BD3E8D">
        <w:rPr>
          <w:noProof/>
          <w:sz w:val="20"/>
          <w:szCs w:val="20"/>
        </w:rPr>
        <w:t>;</w:t>
      </w:r>
    </w:p>
    <w:p w14:paraId="386A0112" w14:textId="77777777" w:rsidR="008776AB" w:rsidRPr="00BD3E8D" w:rsidRDefault="008776AB" w:rsidP="008776AB">
      <w:pPr>
        <w:spacing w:before="14" w:line="260" w:lineRule="exact"/>
        <w:jc w:val="both"/>
        <w:rPr>
          <w:noProof/>
          <w:sz w:val="20"/>
          <w:szCs w:val="20"/>
        </w:rPr>
      </w:pPr>
    </w:p>
    <w:p w14:paraId="55B7E5DB" w14:textId="77777777" w:rsidR="008776AB" w:rsidRPr="00BD3E8D" w:rsidRDefault="008776AB" w:rsidP="008776AB">
      <w:pPr>
        <w:ind w:left="120" w:right="-20"/>
        <w:jc w:val="both"/>
        <w:rPr>
          <w:noProof/>
          <w:sz w:val="20"/>
          <w:szCs w:val="20"/>
        </w:rPr>
      </w:pPr>
      <w:r w:rsidRPr="00BD3E8D">
        <w:rPr>
          <w:noProof/>
          <w:spacing w:val="1"/>
          <w:sz w:val="20"/>
          <w:szCs w:val="20"/>
        </w:rPr>
        <w:t>9</w:t>
      </w:r>
      <w:r w:rsidRPr="00BD3E8D">
        <w:rPr>
          <w:noProof/>
          <w:sz w:val="20"/>
          <w:szCs w:val="20"/>
        </w:rPr>
        <w:t>)</w:t>
      </w:r>
      <w:r w:rsidRPr="00BD3E8D">
        <w:rPr>
          <w:noProof/>
          <w:spacing w:val="-7"/>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ни</w:t>
      </w:r>
      <w:r w:rsidRPr="00BD3E8D">
        <w:rPr>
          <w:noProof/>
          <w:spacing w:val="-7"/>
          <w:sz w:val="20"/>
          <w:szCs w:val="20"/>
        </w:rPr>
        <w:t xml:space="preserve"> </w:t>
      </w:r>
      <w:r w:rsidRPr="00BD3E8D">
        <w:rPr>
          <w:noProof/>
          <w:spacing w:val="1"/>
          <w:sz w:val="20"/>
          <w:szCs w:val="20"/>
        </w:rPr>
        <w:t>љ</w:t>
      </w:r>
      <w:r w:rsidRPr="00BD3E8D">
        <w:rPr>
          <w:noProof/>
          <w:sz w:val="20"/>
          <w:szCs w:val="20"/>
        </w:rPr>
        <w:t>уб</w:t>
      </w:r>
      <w:r w:rsidRPr="00BD3E8D">
        <w:rPr>
          <w:noProof/>
          <w:spacing w:val="1"/>
          <w:sz w:val="20"/>
          <w:szCs w:val="20"/>
        </w:rPr>
        <w:t>и</w:t>
      </w:r>
      <w:r w:rsidRPr="00BD3E8D">
        <w:rPr>
          <w:noProof/>
          <w:spacing w:val="-3"/>
          <w:sz w:val="20"/>
          <w:szCs w:val="20"/>
        </w:rPr>
        <w:t>м</w:t>
      </w:r>
      <w:r w:rsidRPr="00BD3E8D">
        <w:rPr>
          <w:noProof/>
          <w:spacing w:val="1"/>
          <w:sz w:val="20"/>
          <w:szCs w:val="20"/>
        </w:rPr>
        <w:t>а</w:t>
      </w:r>
      <w:r w:rsidRPr="00BD3E8D">
        <w:rPr>
          <w:noProof/>
          <w:sz w:val="20"/>
          <w:szCs w:val="20"/>
        </w:rPr>
        <w:t>ц</w:t>
      </w:r>
      <w:r w:rsidRPr="00BD3E8D">
        <w:rPr>
          <w:noProof/>
          <w:spacing w:val="-13"/>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7"/>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pacing w:val="1"/>
          <w:sz w:val="20"/>
          <w:szCs w:val="20"/>
        </w:rPr>
        <w:t>д</w:t>
      </w:r>
      <w:r w:rsidRPr="00BD3E8D">
        <w:rPr>
          <w:noProof/>
          <w:spacing w:val="-1"/>
          <w:sz w:val="20"/>
          <w:szCs w:val="20"/>
        </w:rPr>
        <w:t>р</w:t>
      </w:r>
      <w:r w:rsidRPr="00BD3E8D">
        <w:rPr>
          <w:noProof/>
          <w:spacing w:val="1"/>
          <w:sz w:val="20"/>
          <w:szCs w:val="20"/>
        </w:rPr>
        <w:t>ж</w:t>
      </w:r>
      <w:r w:rsidRPr="00BD3E8D">
        <w:rPr>
          <w:noProof/>
          <w:sz w:val="20"/>
          <w:szCs w:val="20"/>
        </w:rPr>
        <w:t>и</w:t>
      </w:r>
      <w:r w:rsidRPr="00BD3E8D">
        <w:rPr>
          <w:noProof/>
          <w:spacing w:val="-9"/>
          <w:sz w:val="20"/>
          <w:szCs w:val="20"/>
        </w:rPr>
        <w:t xml:space="preserve"> </w:t>
      </w:r>
      <w:r w:rsidRPr="00BD3E8D">
        <w:rPr>
          <w:noProof/>
          <w:spacing w:val="1"/>
          <w:sz w:val="20"/>
          <w:szCs w:val="20"/>
        </w:rPr>
        <w:t>ра</w:t>
      </w:r>
      <w:r w:rsidRPr="00BD3E8D">
        <w:rPr>
          <w:noProof/>
          <w:spacing w:val="-2"/>
          <w:sz w:val="20"/>
          <w:szCs w:val="20"/>
        </w:rPr>
        <w:t>д</w:t>
      </w:r>
      <w:r w:rsidRPr="00BD3E8D">
        <w:rPr>
          <w:noProof/>
          <w:sz w:val="20"/>
          <w:szCs w:val="20"/>
        </w:rPr>
        <w:t>и</w:t>
      </w:r>
      <w:r w:rsidRPr="00BD3E8D">
        <w:rPr>
          <w:noProof/>
          <w:spacing w:val="-8"/>
          <w:sz w:val="20"/>
          <w:szCs w:val="20"/>
        </w:rPr>
        <w:t xml:space="preserve"> </w:t>
      </w:r>
      <w:r w:rsidRPr="00BD3E8D">
        <w:rPr>
          <w:noProof/>
          <w:spacing w:val="1"/>
          <w:sz w:val="20"/>
          <w:szCs w:val="20"/>
        </w:rPr>
        <w:t>др</w:t>
      </w:r>
      <w:r w:rsidRPr="00BD3E8D">
        <w:rPr>
          <w:noProof/>
          <w:spacing w:val="-2"/>
          <w:sz w:val="20"/>
          <w:szCs w:val="20"/>
        </w:rPr>
        <w:t>у</w:t>
      </w:r>
      <w:r w:rsidRPr="00BD3E8D">
        <w:rPr>
          <w:noProof/>
          <w:spacing w:val="1"/>
          <w:sz w:val="20"/>
          <w:szCs w:val="20"/>
        </w:rPr>
        <w:t>же</w:t>
      </w:r>
      <w:r w:rsidRPr="00BD3E8D">
        <w:rPr>
          <w:noProof/>
          <w:spacing w:val="-1"/>
          <w:sz w:val="20"/>
          <w:szCs w:val="20"/>
        </w:rPr>
        <w:t>њ</w:t>
      </w:r>
      <w:r w:rsidRPr="00BD3E8D">
        <w:rPr>
          <w:noProof/>
          <w:spacing w:val="1"/>
          <w:sz w:val="20"/>
          <w:szCs w:val="20"/>
        </w:rPr>
        <w:t>а</w:t>
      </w:r>
      <w:r w:rsidRPr="00BD3E8D">
        <w:rPr>
          <w:noProof/>
          <w:sz w:val="20"/>
          <w:szCs w:val="20"/>
        </w:rPr>
        <w:t>;</w:t>
      </w:r>
    </w:p>
    <w:p w14:paraId="0AF9E5FE" w14:textId="77777777" w:rsidR="008776AB" w:rsidRPr="00BD3E8D" w:rsidRDefault="008776AB" w:rsidP="008776AB">
      <w:pPr>
        <w:spacing w:before="17" w:line="260" w:lineRule="exact"/>
        <w:jc w:val="both"/>
        <w:rPr>
          <w:noProof/>
          <w:sz w:val="20"/>
          <w:szCs w:val="20"/>
        </w:rPr>
      </w:pPr>
    </w:p>
    <w:p w14:paraId="2FF8F62D" w14:textId="77777777" w:rsidR="008776AB" w:rsidRPr="00BD3E8D" w:rsidRDefault="008776AB" w:rsidP="008776AB">
      <w:pPr>
        <w:spacing w:line="239" w:lineRule="auto"/>
        <w:ind w:left="120" w:right="42"/>
        <w:jc w:val="both"/>
        <w:rPr>
          <w:noProof/>
          <w:sz w:val="20"/>
          <w:szCs w:val="20"/>
        </w:rPr>
      </w:pPr>
      <w:r w:rsidRPr="00BD3E8D">
        <w:rPr>
          <w:noProof/>
          <w:spacing w:val="1"/>
          <w:sz w:val="20"/>
          <w:szCs w:val="20"/>
        </w:rPr>
        <w:t>10</w:t>
      </w:r>
      <w:r w:rsidRPr="00BD3E8D">
        <w:rPr>
          <w:noProof/>
          <w:sz w:val="20"/>
          <w:szCs w:val="20"/>
        </w:rPr>
        <w:t>)</w:t>
      </w:r>
      <w:r w:rsidRPr="00BD3E8D">
        <w:rPr>
          <w:noProof/>
          <w:spacing w:val="-8"/>
          <w:sz w:val="20"/>
          <w:szCs w:val="20"/>
        </w:rPr>
        <w:t xml:space="preserve"> </w:t>
      </w:r>
      <w:r w:rsidRPr="00BD3E8D">
        <w:rPr>
          <w:noProof/>
          <w:sz w:val="20"/>
          <w:szCs w:val="20"/>
        </w:rPr>
        <w:t>П</w:t>
      </w:r>
      <w:r w:rsidRPr="00BD3E8D">
        <w:rPr>
          <w:noProof/>
          <w:spacing w:val="1"/>
          <w:sz w:val="20"/>
          <w:szCs w:val="20"/>
        </w:rPr>
        <w:t>а</w:t>
      </w:r>
      <w:r w:rsidRPr="00BD3E8D">
        <w:rPr>
          <w:noProof/>
          <w:spacing w:val="-1"/>
          <w:sz w:val="20"/>
          <w:szCs w:val="20"/>
        </w:rPr>
        <w:t>ж</w:t>
      </w:r>
      <w:r w:rsidRPr="00BD3E8D">
        <w:rPr>
          <w:noProof/>
          <w:sz w:val="20"/>
          <w:szCs w:val="20"/>
        </w:rPr>
        <w:t>ња</w:t>
      </w:r>
      <w:r w:rsidRPr="00BD3E8D">
        <w:rPr>
          <w:noProof/>
          <w:spacing w:val="-3"/>
          <w:sz w:val="20"/>
          <w:szCs w:val="20"/>
        </w:rPr>
        <w:t xml:space="preserve"> </w:t>
      </w:r>
      <w:r w:rsidRPr="00BD3E8D">
        <w:rPr>
          <w:noProof/>
          <w:spacing w:val="-1"/>
          <w:w w:val="94"/>
          <w:sz w:val="20"/>
          <w:szCs w:val="20"/>
        </w:rPr>
        <w:t>д</w:t>
      </w:r>
      <w:r w:rsidRPr="00BD3E8D">
        <w:rPr>
          <w:noProof/>
          <w:spacing w:val="1"/>
          <w:w w:val="99"/>
          <w:sz w:val="20"/>
          <w:szCs w:val="20"/>
        </w:rPr>
        <w:t>о</w:t>
      </w:r>
      <w:r w:rsidRPr="00BD3E8D">
        <w:rPr>
          <w:noProof/>
          <w:spacing w:val="-3"/>
          <w:w w:val="97"/>
          <w:sz w:val="20"/>
          <w:szCs w:val="20"/>
        </w:rPr>
        <w:t>б</w:t>
      </w:r>
      <w:r w:rsidRPr="00BD3E8D">
        <w:rPr>
          <w:noProof/>
          <w:spacing w:val="1"/>
          <w:w w:val="99"/>
          <w:sz w:val="20"/>
          <w:szCs w:val="20"/>
        </w:rPr>
        <w:t>ро</w:t>
      </w:r>
      <w:r w:rsidRPr="00BD3E8D">
        <w:rPr>
          <w:noProof/>
          <w:w w:val="135"/>
          <w:sz w:val="20"/>
          <w:szCs w:val="20"/>
        </w:rPr>
        <w:t>г</w:t>
      </w:r>
      <w:r w:rsidRPr="00BD3E8D">
        <w:rPr>
          <w:noProof/>
          <w:spacing w:val="-6"/>
          <w:sz w:val="20"/>
          <w:szCs w:val="20"/>
        </w:rPr>
        <w:t xml:space="preserve"> </w:t>
      </w:r>
      <w:r w:rsidRPr="00BD3E8D">
        <w:rPr>
          <w:noProof/>
          <w:spacing w:val="-1"/>
          <w:sz w:val="20"/>
          <w:szCs w:val="20"/>
        </w:rPr>
        <w:t>д</w:t>
      </w:r>
      <w:r w:rsidRPr="00BD3E8D">
        <w:rPr>
          <w:noProof/>
          <w:spacing w:val="1"/>
          <w:sz w:val="20"/>
          <w:szCs w:val="20"/>
        </w:rPr>
        <w:t>о</w:t>
      </w:r>
      <w:r w:rsidRPr="00BD3E8D">
        <w:rPr>
          <w:noProof/>
          <w:sz w:val="20"/>
          <w:szCs w:val="20"/>
        </w:rPr>
        <w:t>м</w:t>
      </w:r>
      <w:r w:rsidRPr="00BD3E8D">
        <w:rPr>
          <w:noProof/>
          <w:spacing w:val="1"/>
          <w:sz w:val="20"/>
          <w:szCs w:val="20"/>
        </w:rPr>
        <w:t>а</w:t>
      </w:r>
      <w:r w:rsidRPr="00BD3E8D">
        <w:rPr>
          <w:noProof/>
          <w:spacing w:val="-1"/>
          <w:sz w:val="20"/>
          <w:szCs w:val="20"/>
        </w:rPr>
        <w:t>ћи</w:t>
      </w:r>
      <w:r w:rsidRPr="00BD3E8D">
        <w:rPr>
          <w:noProof/>
          <w:sz w:val="20"/>
          <w:szCs w:val="20"/>
        </w:rPr>
        <w:t>на</w:t>
      </w:r>
      <w:r w:rsidRPr="00BD3E8D">
        <w:rPr>
          <w:noProof/>
          <w:spacing w:val="-19"/>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е</w:t>
      </w:r>
      <w:r w:rsidRPr="00BD3E8D">
        <w:rPr>
          <w:noProof/>
          <w:spacing w:val="1"/>
          <w:sz w:val="20"/>
          <w:szCs w:val="20"/>
        </w:rPr>
        <w:t>з</w:t>
      </w:r>
      <w:r w:rsidRPr="00BD3E8D">
        <w:rPr>
          <w:noProof/>
          <w:sz w:val="20"/>
          <w:szCs w:val="20"/>
        </w:rPr>
        <w:t>б</w:t>
      </w:r>
      <w:r w:rsidRPr="00BD3E8D">
        <w:rPr>
          <w:noProof/>
          <w:spacing w:val="-1"/>
          <w:sz w:val="20"/>
          <w:szCs w:val="20"/>
        </w:rPr>
        <w:t>е</w:t>
      </w:r>
      <w:r w:rsidRPr="00BD3E8D">
        <w:rPr>
          <w:noProof/>
          <w:spacing w:val="1"/>
          <w:sz w:val="20"/>
          <w:szCs w:val="20"/>
        </w:rPr>
        <w:t>ђ</w:t>
      </w:r>
      <w:r w:rsidRPr="00BD3E8D">
        <w:rPr>
          <w:noProof/>
          <w:sz w:val="20"/>
          <w:szCs w:val="20"/>
        </w:rPr>
        <w:t>и</w:t>
      </w:r>
      <w:r w:rsidRPr="00BD3E8D">
        <w:rPr>
          <w:noProof/>
          <w:spacing w:val="-1"/>
          <w:sz w:val="20"/>
          <w:szCs w:val="20"/>
        </w:rPr>
        <w:t>в</w:t>
      </w:r>
      <w:r w:rsidRPr="00BD3E8D">
        <w:rPr>
          <w:noProof/>
          <w:spacing w:val="1"/>
          <w:sz w:val="20"/>
          <w:szCs w:val="20"/>
        </w:rPr>
        <w:t>ањ</w:t>
      </w:r>
      <w:r w:rsidRPr="00BD3E8D">
        <w:rPr>
          <w:noProof/>
          <w:sz w:val="20"/>
          <w:szCs w:val="20"/>
        </w:rPr>
        <w:t>е</w:t>
      </w:r>
      <w:r w:rsidRPr="00BD3E8D">
        <w:rPr>
          <w:noProof/>
          <w:spacing w:val="-19"/>
          <w:sz w:val="20"/>
          <w:szCs w:val="20"/>
        </w:rPr>
        <w:t xml:space="preserve"> </w:t>
      </w:r>
      <w:r w:rsidRPr="00BD3E8D">
        <w:rPr>
          <w:noProof/>
          <w:spacing w:val="-2"/>
          <w:sz w:val="20"/>
          <w:szCs w:val="20"/>
        </w:rPr>
        <w:t>у</w:t>
      </w:r>
      <w:r w:rsidRPr="00BD3E8D">
        <w:rPr>
          <w:noProof/>
          <w:sz w:val="20"/>
          <w:szCs w:val="20"/>
        </w:rPr>
        <w:t>с</w:t>
      </w:r>
      <w:r w:rsidRPr="00BD3E8D">
        <w:rPr>
          <w:noProof/>
          <w:spacing w:val="1"/>
          <w:sz w:val="20"/>
          <w:szCs w:val="20"/>
        </w:rPr>
        <w:t>лов</w:t>
      </w:r>
      <w:r w:rsidRPr="00BD3E8D">
        <w:rPr>
          <w:noProof/>
          <w:sz w:val="20"/>
          <w:szCs w:val="20"/>
        </w:rPr>
        <w:t>а</w:t>
      </w:r>
      <w:r w:rsidRPr="00BD3E8D">
        <w:rPr>
          <w:noProof/>
          <w:spacing w:val="-1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pacing w:val="-1"/>
          <w:sz w:val="20"/>
          <w:szCs w:val="20"/>
        </w:rPr>
        <w:t>з</w:t>
      </w:r>
      <w:r w:rsidRPr="00BD3E8D">
        <w:rPr>
          <w:noProof/>
          <w:spacing w:val="1"/>
          <w:sz w:val="20"/>
          <w:szCs w:val="20"/>
        </w:rPr>
        <w:t>ад</w:t>
      </w:r>
      <w:r w:rsidRPr="00BD3E8D">
        <w:rPr>
          <w:noProof/>
          <w:spacing w:val="-1"/>
          <w:sz w:val="20"/>
          <w:szCs w:val="20"/>
        </w:rPr>
        <w:t>о</w:t>
      </w:r>
      <w:r w:rsidRPr="00BD3E8D">
        <w:rPr>
          <w:noProof/>
          <w:spacing w:val="1"/>
          <w:sz w:val="20"/>
          <w:szCs w:val="20"/>
        </w:rPr>
        <w:t>во</w:t>
      </w:r>
      <w:r w:rsidRPr="00BD3E8D">
        <w:rPr>
          <w:noProof/>
          <w:sz w:val="20"/>
          <w:szCs w:val="20"/>
        </w:rPr>
        <w:t>љ</w:t>
      </w:r>
      <w:r w:rsidRPr="00BD3E8D">
        <w:rPr>
          <w:noProof/>
          <w:spacing w:val="-1"/>
          <w:sz w:val="20"/>
          <w:szCs w:val="20"/>
        </w:rPr>
        <w:t>а</w:t>
      </w:r>
      <w:r w:rsidRPr="00BD3E8D">
        <w:rPr>
          <w:noProof/>
          <w:spacing w:val="1"/>
          <w:sz w:val="20"/>
          <w:szCs w:val="20"/>
        </w:rPr>
        <w:t>ва</w:t>
      </w:r>
      <w:r w:rsidRPr="00BD3E8D">
        <w:rPr>
          <w:noProof/>
          <w:sz w:val="20"/>
          <w:szCs w:val="20"/>
        </w:rPr>
        <w:t>ју</w:t>
      </w:r>
      <w:r w:rsidRPr="00BD3E8D">
        <w:rPr>
          <w:noProof/>
          <w:spacing w:val="-18"/>
          <w:sz w:val="20"/>
          <w:szCs w:val="20"/>
        </w:rPr>
        <w:t xml:space="preserve"> </w:t>
      </w:r>
      <w:r w:rsidRPr="00BD3E8D">
        <w:rPr>
          <w:noProof/>
          <w:spacing w:val="1"/>
          <w:sz w:val="20"/>
          <w:szCs w:val="20"/>
        </w:rPr>
        <w:t>ж</w:t>
      </w:r>
      <w:r w:rsidRPr="00BD3E8D">
        <w:rPr>
          <w:noProof/>
          <w:spacing w:val="-1"/>
          <w:sz w:val="20"/>
          <w:szCs w:val="20"/>
        </w:rPr>
        <w:t>и</w:t>
      </w:r>
      <w:r w:rsidRPr="00BD3E8D">
        <w:rPr>
          <w:noProof/>
          <w:spacing w:val="1"/>
          <w:sz w:val="20"/>
          <w:szCs w:val="20"/>
        </w:rPr>
        <w:t>вот</w:t>
      </w:r>
      <w:r w:rsidRPr="00BD3E8D">
        <w:rPr>
          <w:noProof/>
          <w:spacing w:val="-3"/>
          <w:sz w:val="20"/>
          <w:szCs w:val="20"/>
        </w:rPr>
        <w:t>н</w:t>
      </w:r>
      <w:r w:rsidRPr="00BD3E8D">
        <w:rPr>
          <w:noProof/>
          <w:sz w:val="20"/>
          <w:szCs w:val="20"/>
        </w:rPr>
        <w:t>е</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от</w:t>
      </w:r>
      <w:r w:rsidRPr="00BD3E8D">
        <w:rPr>
          <w:noProof/>
          <w:spacing w:val="-1"/>
          <w:sz w:val="20"/>
          <w:szCs w:val="20"/>
        </w:rPr>
        <w:t>р</w:t>
      </w:r>
      <w:r w:rsidRPr="00BD3E8D">
        <w:rPr>
          <w:noProof/>
          <w:spacing w:val="1"/>
          <w:sz w:val="20"/>
          <w:szCs w:val="20"/>
        </w:rPr>
        <w:t>е</w:t>
      </w:r>
      <w:r w:rsidRPr="00BD3E8D">
        <w:rPr>
          <w:noProof/>
          <w:sz w:val="20"/>
          <w:szCs w:val="20"/>
        </w:rPr>
        <w:t xml:space="preserve">бе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14"/>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7"/>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о</w:t>
      </w:r>
      <w:r w:rsidRPr="00BD3E8D">
        <w:rPr>
          <w:noProof/>
          <w:spacing w:val="-8"/>
          <w:sz w:val="20"/>
          <w:szCs w:val="20"/>
        </w:rPr>
        <w:t xml:space="preserve"> </w:t>
      </w:r>
      <w:r w:rsidRPr="00BD3E8D">
        <w:rPr>
          <w:noProof/>
          <w:sz w:val="20"/>
          <w:szCs w:val="20"/>
        </w:rPr>
        <w:t>су</w:t>
      </w:r>
      <w:r w:rsidRPr="00BD3E8D">
        <w:rPr>
          <w:noProof/>
          <w:spacing w:val="-9"/>
          <w:sz w:val="20"/>
          <w:szCs w:val="20"/>
        </w:rPr>
        <w:t xml:space="preserve"> </w:t>
      </w:r>
      <w:r w:rsidRPr="00BD3E8D">
        <w:rPr>
          <w:noProof/>
          <w:spacing w:val="1"/>
          <w:sz w:val="20"/>
          <w:szCs w:val="20"/>
        </w:rPr>
        <w:t>до</w:t>
      </w:r>
      <w:r w:rsidRPr="00BD3E8D">
        <w:rPr>
          <w:noProof/>
          <w:spacing w:val="-1"/>
          <w:sz w:val="20"/>
          <w:szCs w:val="20"/>
        </w:rPr>
        <w:t>в</w:t>
      </w:r>
      <w:r w:rsidRPr="00BD3E8D">
        <w:rPr>
          <w:noProof/>
          <w:spacing w:val="1"/>
          <w:sz w:val="20"/>
          <w:szCs w:val="20"/>
        </w:rPr>
        <w:t>о</w:t>
      </w:r>
      <w:r w:rsidRPr="00BD3E8D">
        <w:rPr>
          <w:noProof/>
          <w:sz w:val="20"/>
          <w:szCs w:val="20"/>
        </w:rPr>
        <w:t>љна</w:t>
      </w:r>
      <w:r w:rsidRPr="00BD3E8D">
        <w:rPr>
          <w:noProof/>
          <w:spacing w:val="-12"/>
          <w:sz w:val="20"/>
          <w:szCs w:val="20"/>
        </w:rPr>
        <w:t xml:space="preserve"> </w:t>
      </w:r>
      <w:r w:rsidRPr="00BD3E8D">
        <w:rPr>
          <w:noProof/>
          <w:sz w:val="20"/>
          <w:szCs w:val="20"/>
        </w:rPr>
        <w:t>к</w:t>
      </w:r>
      <w:r w:rsidRPr="00BD3E8D">
        <w:rPr>
          <w:noProof/>
          <w:spacing w:val="1"/>
          <w:sz w:val="20"/>
          <w:szCs w:val="20"/>
        </w:rPr>
        <w:t>ол</w:t>
      </w:r>
      <w:r w:rsidRPr="00BD3E8D">
        <w:rPr>
          <w:noProof/>
          <w:spacing w:val="-2"/>
          <w:sz w:val="20"/>
          <w:szCs w:val="20"/>
        </w:rPr>
        <w:t>и</w:t>
      </w:r>
      <w:r w:rsidRPr="00BD3E8D">
        <w:rPr>
          <w:noProof/>
          <w:spacing w:val="1"/>
          <w:sz w:val="20"/>
          <w:szCs w:val="20"/>
        </w:rPr>
        <w:t>ч</w:t>
      </w:r>
      <w:r w:rsidRPr="00BD3E8D">
        <w:rPr>
          <w:noProof/>
          <w:sz w:val="20"/>
          <w:szCs w:val="20"/>
        </w:rPr>
        <w:t>ина</w:t>
      </w:r>
      <w:r w:rsidRPr="00BD3E8D">
        <w:rPr>
          <w:noProof/>
          <w:spacing w:val="-12"/>
          <w:sz w:val="20"/>
          <w:szCs w:val="20"/>
        </w:rPr>
        <w:t xml:space="preserve"> </w:t>
      </w:r>
      <w:r w:rsidRPr="00BD3E8D">
        <w:rPr>
          <w:noProof/>
          <w:spacing w:val="-2"/>
          <w:sz w:val="20"/>
          <w:szCs w:val="20"/>
        </w:rPr>
        <w:t>к</w:t>
      </w:r>
      <w:r w:rsidRPr="00BD3E8D">
        <w:rPr>
          <w:noProof/>
          <w:spacing w:val="1"/>
          <w:sz w:val="20"/>
          <w:szCs w:val="20"/>
        </w:rPr>
        <w:t>вал</w:t>
      </w:r>
      <w:r w:rsidRPr="00BD3E8D">
        <w:rPr>
          <w:noProof/>
          <w:spacing w:val="-2"/>
          <w:sz w:val="20"/>
          <w:szCs w:val="20"/>
        </w:rPr>
        <w:t>и</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z w:val="20"/>
          <w:szCs w:val="20"/>
        </w:rPr>
        <w:t>не</w:t>
      </w:r>
      <w:r w:rsidRPr="00BD3E8D">
        <w:rPr>
          <w:noProof/>
          <w:spacing w:val="-14"/>
          <w:sz w:val="20"/>
          <w:szCs w:val="20"/>
        </w:rPr>
        <w:t xml:space="preserve"> </w:t>
      </w:r>
      <w:r w:rsidRPr="00BD3E8D">
        <w:rPr>
          <w:noProof/>
          <w:sz w:val="20"/>
          <w:szCs w:val="20"/>
        </w:rPr>
        <w:t>х</w:t>
      </w:r>
      <w:r w:rsidRPr="00BD3E8D">
        <w:rPr>
          <w:noProof/>
          <w:spacing w:val="2"/>
          <w:sz w:val="20"/>
          <w:szCs w:val="20"/>
        </w:rPr>
        <w:t>р</w:t>
      </w:r>
      <w:r w:rsidRPr="00BD3E8D">
        <w:rPr>
          <w:noProof/>
          <w:spacing w:val="1"/>
          <w:sz w:val="20"/>
          <w:szCs w:val="20"/>
        </w:rPr>
        <w:t>а</w:t>
      </w:r>
      <w:r w:rsidRPr="00BD3E8D">
        <w:rPr>
          <w:noProof/>
          <w:sz w:val="20"/>
          <w:szCs w:val="20"/>
        </w:rPr>
        <w:t>не</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в</w:t>
      </w:r>
      <w:r w:rsidRPr="00BD3E8D">
        <w:rPr>
          <w:noProof/>
          <w:spacing w:val="1"/>
          <w:sz w:val="20"/>
          <w:szCs w:val="20"/>
        </w:rPr>
        <w:t>од</w:t>
      </w:r>
      <w:r w:rsidRPr="00BD3E8D">
        <w:rPr>
          <w:noProof/>
          <w:spacing w:val="-1"/>
          <w:sz w:val="20"/>
          <w:szCs w:val="20"/>
        </w:rPr>
        <w:t>е</w:t>
      </w:r>
      <w:r w:rsidRPr="00BD3E8D">
        <w:rPr>
          <w:noProof/>
          <w:sz w:val="20"/>
          <w:szCs w:val="20"/>
        </w:rPr>
        <w:t>,</w:t>
      </w:r>
      <w:r w:rsidRPr="00BD3E8D">
        <w:rPr>
          <w:noProof/>
          <w:spacing w:val="-9"/>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с</w:t>
      </w:r>
      <w:r w:rsidRPr="00BD3E8D">
        <w:rPr>
          <w:noProof/>
          <w:spacing w:val="1"/>
          <w:sz w:val="20"/>
          <w:szCs w:val="20"/>
        </w:rPr>
        <w:t>то</w:t>
      </w:r>
      <w:r w:rsidRPr="00BD3E8D">
        <w:rPr>
          <w:noProof/>
          <w:sz w:val="20"/>
          <w:szCs w:val="20"/>
        </w:rPr>
        <w:t>р</w:t>
      </w:r>
      <w:r w:rsidRPr="00BD3E8D">
        <w:rPr>
          <w:noProof/>
          <w:spacing w:val="-13"/>
          <w:sz w:val="20"/>
          <w:szCs w:val="20"/>
        </w:rPr>
        <w:t xml:space="preserve"> </w:t>
      </w:r>
      <w:r w:rsidRPr="00BD3E8D">
        <w:rPr>
          <w:noProof/>
          <w:spacing w:val="1"/>
          <w:sz w:val="20"/>
          <w:szCs w:val="20"/>
        </w:rPr>
        <w:t>з</w:t>
      </w:r>
      <w:r w:rsidRPr="00BD3E8D">
        <w:rPr>
          <w:noProof/>
          <w:sz w:val="20"/>
          <w:szCs w:val="20"/>
        </w:rPr>
        <w:t>а</w:t>
      </w:r>
      <w:r w:rsidRPr="00BD3E8D">
        <w:rPr>
          <w:noProof/>
          <w:spacing w:val="-8"/>
          <w:sz w:val="20"/>
          <w:szCs w:val="20"/>
        </w:rPr>
        <w:t xml:space="preserve"> </w:t>
      </w:r>
      <w:r w:rsidRPr="00BD3E8D">
        <w:rPr>
          <w:noProof/>
          <w:sz w:val="20"/>
          <w:szCs w:val="20"/>
        </w:rPr>
        <w:t>к</w:t>
      </w:r>
      <w:r w:rsidRPr="00BD3E8D">
        <w:rPr>
          <w:noProof/>
          <w:spacing w:val="1"/>
          <w:sz w:val="20"/>
          <w:szCs w:val="20"/>
        </w:rPr>
        <w:t>р</w:t>
      </w:r>
      <w:r w:rsidRPr="00BD3E8D">
        <w:rPr>
          <w:noProof/>
          <w:spacing w:val="-1"/>
          <w:sz w:val="20"/>
          <w:szCs w:val="20"/>
        </w:rPr>
        <w:t>е</w:t>
      </w:r>
      <w:r w:rsidRPr="00BD3E8D">
        <w:rPr>
          <w:noProof/>
          <w:spacing w:val="1"/>
          <w:sz w:val="20"/>
          <w:szCs w:val="20"/>
        </w:rPr>
        <w:t>та</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12"/>
          <w:sz w:val="20"/>
          <w:szCs w:val="20"/>
        </w:rPr>
        <w:t xml:space="preserve"> </w:t>
      </w:r>
      <w:r w:rsidRPr="00BD3E8D">
        <w:rPr>
          <w:noProof/>
          <w:sz w:val="20"/>
          <w:szCs w:val="20"/>
        </w:rPr>
        <w:t>ис</w:t>
      </w:r>
      <w:r w:rsidRPr="00BD3E8D">
        <w:rPr>
          <w:noProof/>
          <w:spacing w:val="-2"/>
          <w:sz w:val="20"/>
          <w:szCs w:val="20"/>
        </w:rPr>
        <w:t>х</w:t>
      </w:r>
      <w:r w:rsidRPr="00BD3E8D">
        <w:rPr>
          <w:noProof/>
          <w:spacing w:val="1"/>
          <w:sz w:val="20"/>
          <w:szCs w:val="20"/>
        </w:rPr>
        <w:t>ра</w:t>
      </w:r>
      <w:r w:rsidRPr="00BD3E8D">
        <w:rPr>
          <w:noProof/>
          <w:sz w:val="20"/>
          <w:szCs w:val="20"/>
        </w:rPr>
        <w:t>ну</w:t>
      </w:r>
      <w:r w:rsidRPr="00BD3E8D">
        <w:rPr>
          <w:noProof/>
          <w:spacing w:val="-12"/>
          <w:sz w:val="20"/>
          <w:szCs w:val="20"/>
        </w:rPr>
        <w:t xml:space="preserve"> </w:t>
      </w:r>
      <w:r w:rsidRPr="00BD3E8D">
        <w:rPr>
          <w:noProof/>
          <w:sz w:val="20"/>
          <w:szCs w:val="20"/>
        </w:rPr>
        <w:t xml:space="preserve">и </w:t>
      </w:r>
      <w:r w:rsidRPr="00BD3E8D">
        <w:rPr>
          <w:noProof/>
          <w:spacing w:val="1"/>
          <w:sz w:val="20"/>
          <w:szCs w:val="20"/>
        </w:rPr>
        <w:t>од</w:t>
      </w:r>
      <w:r w:rsidRPr="00BD3E8D">
        <w:rPr>
          <w:noProof/>
          <w:spacing w:val="-1"/>
          <w:sz w:val="20"/>
          <w:szCs w:val="20"/>
        </w:rPr>
        <w:t>м</w:t>
      </w:r>
      <w:r w:rsidRPr="00BD3E8D">
        <w:rPr>
          <w:noProof/>
          <w:spacing w:val="1"/>
          <w:sz w:val="20"/>
          <w:szCs w:val="20"/>
        </w:rPr>
        <w:t>ор</w:t>
      </w:r>
      <w:r w:rsidRPr="00BD3E8D">
        <w:rPr>
          <w:noProof/>
          <w:sz w:val="20"/>
          <w:szCs w:val="20"/>
        </w:rPr>
        <w:t>,</w:t>
      </w:r>
      <w:r w:rsidRPr="00BD3E8D">
        <w:rPr>
          <w:noProof/>
          <w:spacing w:val="-13"/>
          <w:sz w:val="20"/>
          <w:szCs w:val="20"/>
        </w:rPr>
        <w:t xml:space="preserve"> </w:t>
      </w:r>
      <w:r w:rsidRPr="00BD3E8D">
        <w:rPr>
          <w:noProof/>
          <w:spacing w:val="1"/>
          <w:sz w:val="20"/>
          <w:szCs w:val="20"/>
        </w:rPr>
        <w:t>за</w:t>
      </w:r>
      <w:r w:rsidRPr="00BD3E8D">
        <w:rPr>
          <w:noProof/>
          <w:spacing w:val="-2"/>
          <w:sz w:val="20"/>
          <w:szCs w:val="20"/>
        </w:rPr>
        <w:t>к</w:t>
      </w:r>
      <w:r w:rsidRPr="00BD3E8D">
        <w:rPr>
          <w:noProof/>
          <w:spacing w:val="1"/>
          <w:sz w:val="20"/>
          <w:szCs w:val="20"/>
        </w:rPr>
        <w:t>ло</w:t>
      </w:r>
      <w:r w:rsidRPr="00BD3E8D">
        <w:rPr>
          <w:noProof/>
          <w:sz w:val="20"/>
          <w:szCs w:val="20"/>
        </w:rPr>
        <w:t>н,</w:t>
      </w:r>
      <w:r w:rsidRPr="00BD3E8D">
        <w:rPr>
          <w:noProof/>
          <w:spacing w:val="-11"/>
          <w:sz w:val="20"/>
          <w:szCs w:val="20"/>
        </w:rPr>
        <w:t xml:space="preserve"> </w:t>
      </w:r>
      <w:r w:rsidRPr="00BD3E8D">
        <w:rPr>
          <w:noProof/>
          <w:spacing w:val="-1"/>
          <w:sz w:val="20"/>
          <w:szCs w:val="20"/>
        </w:rPr>
        <w:t>м</w:t>
      </w:r>
      <w:r w:rsidRPr="00BD3E8D">
        <w:rPr>
          <w:noProof/>
          <w:sz w:val="20"/>
          <w:szCs w:val="20"/>
        </w:rPr>
        <w:t>ик</w:t>
      </w:r>
      <w:r w:rsidRPr="00BD3E8D">
        <w:rPr>
          <w:noProof/>
          <w:spacing w:val="-1"/>
          <w:sz w:val="20"/>
          <w:szCs w:val="20"/>
        </w:rPr>
        <w:t>р</w:t>
      </w:r>
      <w:r w:rsidRPr="00BD3E8D">
        <w:rPr>
          <w:noProof/>
          <w:spacing w:val="1"/>
          <w:sz w:val="20"/>
          <w:szCs w:val="20"/>
        </w:rPr>
        <w:t>о</w:t>
      </w:r>
      <w:r w:rsidRPr="00BD3E8D">
        <w:rPr>
          <w:noProof/>
          <w:sz w:val="20"/>
          <w:szCs w:val="20"/>
        </w:rPr>
        <w:t>к</w:t>
      </w:r>
      <w:r w:rsidRPr="00BD3E8D">
        <w:rPr>
          <w:noProof/>
          <w:spacing w:val="1"/>
          <w:sz w:val="20"/>
          <w:szCs w:val="20"/>
        </w:rPr>
        <w:t>л</w:t>
      </w:r>
      <w:r w:rsidRPr="00BD3E8D">
        <w:rPr>
          <w:noProof/>
          <w:sz w:val="20"/>
          <w:szCs w:val="20"/>
        </w:rPr>
        <w:t>и</w:t>
      </w:r>
      <w:r w:rsidRPr="00BD3E8D">
        <w:rPr>
          <w:noProof/>
          <w:spacing w:val="-3"/>
          <w:sz w:val="20"/>
          <w:szCs w:val="20"/>
        </w:rPr>
        <w:t>м</w:t>
      </w:r>
      <w:r w:rsidRPr="00BD3E8D">
        <w:rPr>
          <w:noProof/>
          <w:spacing w:val="1"/>
          <w:sz w:val="20"/>
          <w:szCs w:val="20"/>
        </w:rPr>
        <w:t>ат</w:t>
      </w:r>
      <w:r w:rsidRPr="00BD3E8D">
        <w:rPr>
          <w:noProof/>
          <w:sz w:val="20"/>
          <w:szCs w:val="20"/>
        </w:rPr>
        <w:t>ски</w:t>
      </w:r>
      <w:r w:rsidRPr="00BD3E8D">
        <w:rPr>
          <w:noProof/>
          <w:spacing w:val="-19"/>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хигиј</w:t>
      </w:r>
      <w:r w:rsidRPr="00BD3E8D">
        <w:rPr>
          <w:noProof/>
          <w:spacing w:val="1"/>
          <w:sz w:val="20"/>
          <w:szCs w:val="20"/>
        </w:rPr>
        <w:t>е</w:t>
      </w:r>
      <w:r w:rsidRPr="00BD3E8D">
        <w:rPr>
          <w:noProof/>
          <w:sz w:val="20"/>
          <w:szCs w:val="20"/>
        </w:rPr>
        <w:t>нски</w:t>
      </w:r>
      <w:r w:rsidRPr="00BD3E8D">
        <w:rPr>
          <w:noProof/>
          <w:spacing w:val="-13"/>
          <w:sz w:val="20"/>
          <w:szCs w:val="20"/>
        </w:rPr>
        <w:t xml:space="preserve"> </w:t>
      </w:r>
      <w:r w:rsidRPr="00BD3E8D">
        <w:rPr>
          <w:noProof/>
          <w:sz w:val="20"/>
          <w:szCs w:val="20"/>
        </w:rPr>
        <w:t>у</w:t>
      </w:r>
      <w:r w:rsidRPr="00BD3E8D">
        <w:rPr>
          <w:noProof/>
          <w:spacing w:val="-2"/>
          <w:sz w:val="20"/>
          <w:szCs w:val="20"/>
        </w:rPr>
        <w:t>с</w:t>
      </w:r>
      <w:r w:rsidRPr="00BD3E8D">
        <w:rPr>
          <w:noProof/>
          <w:spacing w:val="1"/>
          <w:sz w:val="20"/>
          <w:szCs w:val="20"/>
        </w:rPr>
        <w:t>ло</w:t>
      </w:r>
      <w:r w:rsidRPr="00BD3E8D">
        <w:rPr>
          <w:noProof/>
          <w:spacing w:val="-1"/>
          <w:sz w:val="20"/>
          <w:szCs w:val="20"/>
        </w:rPr>
        <w:t>в</w:t>
      </w:r>
      <w:r w:rsidRPr="00BD3E8D">
        <w:rPr>
          <w:noProof/>
          <w:sz w:val="20"/>
          <w:szCs w:val="20"/>
        </w:rPr>
        <w:t>и</w:t>
      </w:r>
      <w:r w:rsidRPr="00BD3E8D">
        <w:rPr>
          <w:noProof/>
          <w:spacing w:val="-13"/>
          <w:sz w:val="20"/>
          <w:szCs w:val="20"/>
        </w:rPr>
        <w:t xml:space="preserve"> </w:t>
      </w:r>
      <w:r w:rsidRPr="00BD3E8D">
        <w:rPr>
          <w:noProof/>
          <w:spacing w:val="3"/>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та</w:t>
      </w:r>
      <w:r w:rsidRPr="00BD3E8D">
        <w:rPr>
          <w:noProof/>
          <w:sz w:val="20"/>
          <w:szCs w:val="20"/>
        </w:rPr>
        <w:t>,</w:t>
      </w:r>
      <w:r w:rsidRPr="00BD3E8D">
        <w:rPr>
          <w:noProof/>
          <w:spacing w:val="-1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ису</w:t>
      </w:r>
      <w:r w:rsidRPr="00BD3E8D">
        <w:rPr>
          <w:noProof/>
          <w:spacing w:val="-2"/>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о</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а</w:t>
      </w:r>
      <w:r w:rsidRPr="00BD3E8D">
        <w:rPr>
          <w:noProof/>
          <w:sz w:val="20"/>
          <w:szCs w:val="20"/>
        </w:rPr>
        <w:t>кт</w:t>
      </w:r>
      <w:r w:rsidRPr="00BD3E8D">
        <w:rPr>
          <w:noProof/>
          <w:spacing w:val="-11"/>
          <w:sz w:val="20"/>
          <w:szCs w:val="20"/>
        </w:rPr>
        <w:t xml:space="preserve"> </w:t>
      </w:r>
      <w:r w:rsidRPr="00BD3E8D">
        <w:rPr>
          <w:noProof/>
          <w:sz w:val="20"/>
          <w:szCs w:val="20"/>
        </w:rPr>
        <w:t>са</w:t>
      </w:r>
      <w:r w:rsidRPr="00BD3E8D">
        <w:rPr>
          <w:noProof/>
          <w:spacing w:val="-8"/>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z w:val="20"/>
          <w:szCs w:val="20"/>
        </w:rPr>
        <w:t>и</w:t>
      </w:r>
      <w:r w:rsidRPr="00BD3E8D">
        <w:rPr>
          <w:noProof/>
          <w:spacing w:val="-2"/>
          <w:sz w:val="20"/>
          <w:szCs w:val="20"/>
        </w:rPr>
        <w:t>с</w:t>
      </w:r>
      <w:r w:rsidRPr="00BD3E8D">
        <w:rPr>
          <w:noProof/>
          <w:spacing w:val="1"/>
          <w:sz w:val="20"/>
          <w:szCs w:val="20"/>
        </w:rPr>
        <w:t>т</w:t>
      </w:r>
      <w:r w:rsidRPr="00BD3E8D">
        <w:rPr>
          <w:noProof/>
          <w:sz w:val="20"/>
          <w:szCs w:val="20"/>
        </w:rPr>
        <w:t xml:space="preserve">е </w:t>
      </w:r>
      <w:r w:rsidRPr="00BD3E8D">
        <w:rPr>
          <w:noProof/>
          <w:spacing w:val="1"/>
          <w:sz w:val="20"/>
          <w:szCs w:val="20"/>
        </w:rPr>
        <w:t>вр</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9"/>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оч</w:t>
      </w:r>
      <w:r w:rsidRPr="00BD3E8D">
        <w:rPr>
          <w:noProof/>
          <w:sz w:val="20"/>
          <w:szCs w:val="20"/>
        </w:rPr>
        <w:t>у</w:t>
      </w:r>
      <w:r w:rsidRPr="00BD3E8D">
        <w:rPr>
          <w:noProof/>
          <w:spacing w:val="-1"/>
          <w:sz w:val="20"/>
          <w:szCs w:val="20"/>
        </w:rPr>
        <w:t>в</w:t>
      </w:r>
      <w:r w:rsidRPr="00BD3E8D">
        <w:rPr>
          <w:noProof/>
          <w:spacing w:val="1"/>
          <w:sz w:val="20"/>
          <w:szCs w:val="20"/>
        </w:rPr>
        <w:t>ањ</w:t>
      </w:r>
      <w:r w:rsidRPr="00BD3E8D">
        <w:rPr>
          <w:noProof/>
          <w:sz w:val="20"/>
          <w:szCs w:val="20"/>
        </w:rPr>
        <w:t>е</w:t>
      </w:r>
      <w:r w:rsidRPr="00BD3E8D">
        <w:rPr>
          <w:noProof/>
          <w:spacing w:val="-14"/>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pacing w:val="-2"/>
          <w:sz w:val="20"/>
          <w:szCs w:val="20"/>
        </w:rPr>
        <w:t>к</w:t>
      </w:r>
      <w:r w:rsidRPr="00BD3E8D">
        <w:rPr>
          <w:noProof/>
          <w:spacing w:val="1"/>
          <w:sz w:val="20"/>
          <w:szCs w:val="20"/>
        </w:rPr>
        <w:t>е</w:t>
      </w:r>
      <w:r w:rsidRPr="00BD3E8D">
        <w:rPr>
          <w:noProof/>
          <w:sz w:val="20"/>
          <w:szCs w:val="20"/>
        </w:rPr>
        <w:t>,</w:t>
      </w:r>
      <w:r w:rsidRPr="00BD3E8D">
        <w:rPr>
          <w:noProof/>
          <w:spacing w:val="-15"/>
          <w:sz w:val="20"/>
          <w:szCs w:val="20"/>
        </w:rPr>
        <w:t xml:space="preserve"> </w:t>
      </w:r>
      <w:r w:rsidRPr="00BD3E8D">
        <w:rPr>
          <w:noProof/>
          <w:spacing w:val="-1"/>
          <w:sz w:val="20"/>
          <w:szCs w:val="20"/>
        </w:rPr>
        <w:t>п</w:t>
      </w:r>
      <w:r w:rsidRPr="00BD3E8D">
        <w:rPr>
          <w:noProof/>
          <w:sz w:val="20"/>
          <w:szCs w:val="20"/>
        </w:rPr>
        <w:t>сихи</w:t>
      </w:r>
      <w:r w:rsidRPr="00BD3E8D">
        <w:rPr>
          <w:noProof/>
          <w:spacing w:val="1"/>
          <w:sz w:val="20"/>
          <w:szCs w:val="20"/>
        </w:rPr>
        <w:t>ч</w:t>
      </w:r>
      <w:r w:rsidRPr="00BD3E8D">
        <w:rPr>
          <w:noProof/>
          <w:sz w:val="20"/>
          <w:szCs w:val="20"/>
        </w:rPr>
        <w:t>ке</w:t>
      </w:r>
      <w:r w:rsidRPr="00BD3E8D">
        <w:rPr>
          <w:noProof/>
          <w:spacing w:val="-12"/>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г</w:t>
      </w:r>
      <w:r w:rsidRPr="00BD3E8D">
        <w:rPr>
          <w:noProof/>
          <w:spacing w:val="1"/>
          <w:sz w:val="20"/>
          <w:szCs w:val="20"/>
        </w:rPr>
        <w:t>е</w:t>
      </w:r>
      <w:r w:rsidRPr="00BD3E8D">
        <w:rPr>
          <w:noProof/>
          <w:sz w:val="20"/>
          <w:szCs w:val="20"/>
        </w:rPr>
        <w:t>н</w:t>
      </w:r>
      <w:r w:rsidRPr="00BD3E8D">
        <w:rPr>
          <w:noProof/>
          <w:spacing w:val="1"/>
          <w:sz w:val="20"/>
          <w:szCs w:val="20"/>
        </w:rPr>
        <w:t>ет</w:t>
      </w:r>
      <w:r w:rsidRPr="00BD3E8D">
        <w:rPr>
          <w:noProof/>
          <w:spacing w:val="-2"/>
          <w:sz w:val="20"/>
          <w:szCs w:val="20"/>
        </w:rPr>
        <w:t>с</w:t>
      </w:r>
      <w:r w:rsidRPr="00BD3E8D">
        <w:rPr>
          <w:noProof/>
          <w:sz w:val="20"/>
          <w:szCs w:val="20"/>
        </w:rPr>
        <w:t>ке</w:t>
      </w:r>
      <w:r w:rsidRPr="00BD3E8D">
        <w:rPr>
          <w:noProof/>
          <w:spacing w:val="-12"/>
          <w:sz w:val="20"/>
          <w:szCs w:val="20"/>
        </w:rPr>
        <w:t xml:space="preserve"> </w:t>
      </w:r>
      <w:r w:rsidRPr="00BD3E8D">
        <w:rPr>
          <w:noProof/>
          <w:spacing w:val="-2"/>
          <w:sz w:val="20"/>
          <w:szCs w:val="20"/>
        </w:rPr>
        <w:t>ц</w:t>
      </w:r>
      <w:r w:rsidRPr="00BD3E8D">
        <w:rPr>
          <w:noProof/>
          <w:spacing w:val="1"/>
          <w:sz w:val="20"/>
          <w:szCs w:val="20"/>
        </w:rPr>
        <w:t>ел</w:t>
      </w:r>
      <w:r w:rsidRPr="00BD3E8D">
        <w:rPr>
          <w:noProof/>
          <w:spacing w:val="-1"/>
          <w:sz w:val="20"/>
          <w:szCs w:val="20"/>
        </w:rPr>
        <w:t>о</w:t>
      </w:r>
      <w:r w:rsidRPr="00BD3E8D">
        <w:rPr>
          <w:noProof/>
          <w:spacing w:val="1"/>
          <w:sz w:val="20"/>
          <w:szCs w:val="20"/>
        </w:rPr>
        <w:t>в</w:t>
      </w:r>
      <w:r w:rsidRPr="00BD3E8D">
        <w:rPr>
          <w:noProof/>
          <w:spacing w:val="2"/>
          <w:sz w:val="20"/>
          <w:szCs w:val="20"/>
        </w:rPr>
        <w:t>и</w:t>
      </w:r>
      <w:r w:rsidRPr="00BD3E8D">
        <w:rPr>
          <w:noProof/>
          <w:spacing w:val="1"/>
          <w:sz w:val="20"/>
          <w:szCs w:val="20"/>
        </w:rPr>
        <w:t>то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6"/>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14"/>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7"/>
          <w:sz w:val="20"/>
          <w:szCs w:val="20"/>
        </w:rPr>
        <w:t xml:space="preserve"> </w:t>
      </w:r>
      <w:r w:rsidRPr="00BD3E8D">
        <w:rPr>
          <w:noProof/>
          <w:spacing w:val="-1"/>
          <w:sz w:val="20"/>
          <w:szCs w:val="20"/>
        </w:rPr>
        <w:t>шт</w:t>
      </w:r>
      <w:r w:rsidRPr="00BD3E8D">
        <w:rPr>
          <w:noProof/>
          <w:sz w:val="20"/>
          <w:szCs w:val="20"/>
        </w:rPr>
        <w:t>о</w:t>
      </w:r>
      <w:r w:rsidRPr="00BD3E8D">
        <w:rPr>
          <w:noProof/>
          <w:spacing w:val="-8"/>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ред</w:t>
      </w:r>
      <w:r w:rsidRPr="00BD3E8D">
        <w:rPr>
          <w:noProof/>
          <w:spacing w:val="-2"/>
          <w:sz w:val="20"/>
          <w:szCs w:val="20"/>
        </w:rPr>
        <w:t>у</w:t>
      </w:r>
      <w:r w:rsidRPr="00BD3E8D">
        <w:rPr>
          <w:noProof/>
          <w:spacing w:val="1"/>
          <w:sz w:val="20"/>
          <w:szCs w:val="20"/>
        </w:rPr>
        <w:t>з</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7"/>
          <w:sz w:val="20"/>
          <w:szCs w:val="20"/>
        </w:rPr>
        <w:t xml:space="preserve"> </w:t>
      </w:r>
      <w:r w:rsidRPr="00BD3E8D">
        <w:rPr>
          <w:noProof/>
          <w:sz w:val="20"/>
          <w:szCs w:val="20"/>
        </w:rPr>
        <w:t>и с</w:t>
      </w:r>
      <w:r w:rsidRPr="00BD3E8D">
        <w:rPr>
          <w:noProof/>
          <w:spacing w:val="-1"/>
          <w:sz w:val="20"/>
          <w:szCs w:val="20"/>
        </w:rPr>
        <w:t>п</w:t>
      </w:r>
      <w:r w:rsidRPr="00BD3E8D">
        <w:rPr>
          <w:noProof/>
          <w:spacing w:val="1"/>
          <w:sz w:val="20"/>
          <w:szCs w:val="20"/>
        </w:rPr>
        <w:t>ров</w:t>
      </w:r>
      <w:r w:rsidRPr="00BD3E8D">
        <w:rPr>
          <w:noProof/>
          <w:spacing w:val="-1"/>
          <w:sz w:val="20"/>
          <w:szCs w:val="20"/>
        </w:rPr>
        <w:t>о</w:t>
      </w:r>
      <w:r w:rsidRPr="00BD3E8D">
        <w:rPr>
          <w:noProof/>
          <w:spacing w:val="1"/>
          <w:sz w:val="20"/>
          <w:szCs w:val="20"/>
        </w:rPr>
        <w:t>ђе</w:t>
      </w:r>
      <w:r w:rsidRPr="00BD3E8D">
        <w:rPr>
          <w:noProof/>
          <w:spacing w:val="-1"/>
          <w:sz w:val="20"/>
          <w:szCs w:val="20"/>
        </w:rPr>
        <w:t>њ</w:t>
      </w:r>
      <w:r w:rsidRPr="00BD3E8D">
        <w:rPr>
          <w:noProof/>
          <w:sz w:val="20"/>
          <w:szCs w:val="20"/>
        </w:rPr>
        <w:t>е</w:t>
      </w:r>
      <w:r w:rsidRPr="00BD3E8D">
        <w:rPr>
          <w:noProof/>
          <w:spacing w:val="-1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ве</w:t>
      </w:r>
      <w:r w:rsidRPr="00BD3E8D">
        <w:rPr>
          <w:noProof/>
          <w:sz w:val="20"/>
          <w:szCs w:val="20"/>
        </w:rPr>
        <w:t>н</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ни</w:t>
      </w:r>
      <w:r w:rsidRPr="00BD3E8D">
        <w:rPr>
          <w:noProof/>
          <w:spacing w:val="-2"/>
          <w:sz w:val="20"/>
          <w:szCs w:val="20"/>
        </w:rPr>
        <w:t>х</w:t>
      </w:r>
      <w:r w:rsidRPr="00BD3E8D">
        <w:rPr>
          <w:noProof/>
          <w:sz w:val="20"/>
          <w:szCs w:val="20"/>
        </w:rPr>
        <w:t>,</w:t>
      </w:r>
      <w:r w:rsidRPr="00BD3E8D">
        <w:rPr>
          <w:noProof/>
          <w:spacing w:val="-17"/>
          <w:sz w:val="20"/>
          <w:szCs w:val="20"/>
        </w:rPr>
        <w:t xml:space="preserve"> </w:t>
      </w:r>
      <w:r w:rsidRPr="00BD3E8D">
        <w:rPr>
          <w:noProof/>
          <w:spacing w:val="1"/>
          <w:sz w:val="20"/>
          <w:szCs w:val="20"/>
        </w:rPr>
        <w:t>д</w:t>
      </w:r>
      <w:r w:rsidRPr="00BD3E8D">
        <w:rPr>
          <w:noProof/>
          <w:sz w:val="20"/>
          <w:szCs w:val="20"/>
        </w:rPr>
        <w:t>иј</w:t>
      </w:r>
      <w:r w:rsidRPr="00BD3E8D">
        <w:rPr>
          <w:noProof/>
          <w:spacing w:val="1"/>
          <w:sz w:val="20"/>
          <w:szCs w:val="20"/>
        </w:rPr>
        <w:t>а</w:t>
      </w:r>
      <w:r w:rsidRPr="00BD3E8D">
        <w:rPr>
          <w:noProof/>
          <w:sz w:val="20"/>
          <w:szCs w:val="20"/>
        </w:rPr>
        <w:t>гн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ч</w:t>
      </w:r>
      <w:r w:rsidRPr="00BD3E8D">
        <w:rPr>
          <w:noProof/>
          <w:sz w:val="20"/>
          <w:szCs w:val="20"/>
        </w:rPr>
        <w:t>ких,</w:t>
      </w:r>
      <w:r w:rsidRPr="00BD3E8D">
        <w:rPr>
          <w:noProof/>
          <w:spacing w:val="-21"/>
          <w:sz w:val="20"/>
          <w:szCs w:val="20"/>
        </w:rPr>
        <w:t xml:space="preserve"> </w:t>
      </w:r>
      <w:r w:rsidRPr="00BD3E8D">
        <w:rPr>
          <w:noProof/>
          <w:sz w:val="20"/>
          <w:szCs w:val="20"/>
        </w:rPr>
        <w:t>хигиј</w:t>
      </w:r>
      <w:r w:rsidRPr="00BD3E8D">
        <w:rPr>
          <w:noProof/>
          <w:spacing w:val="1"/>
          <w:sz w:val="20"/>
          <w:szCs w:val="20"/>
        </w:rPr>
        <w:t>е</w:t>
      </w:r>
      <w:r w:rsidRPr="00BD3E8D">
        <w:rPr>
          <w:noProof/>
          <w:sz w:val="20"/>
          <w:szCs w:val="20"/>
        </w:rPr>
        <w:t>нс</w:t>
      </w:r>
      <w:r w:rsidRPr="00BD3E8D">
        <w:rPr>
          <w:noProof/>
          <w:spacing w:val="-2"/>
          <w:sz w:val="20"/>
          <w:szCs w:val="20"/>
        </w:rPr>
        <w:t>к</w:t>
      </w:r>
      <w:r w:rsidRPr="00BD3E8D">
        <w:rPr>
          <w:noProof/>
          <w:spacing w:val="2"/>
          <w:sz w:val="20"/>
          <w:szCs w:val="20"/>
        </w:rPr>
        <w:t>и</w:t>
      </w:r>
      <w:r w:rsidRPr="00BD3E8D">
        <w:rPr>
          <w:noProof/>
          <w:sz w:val="20"/>
          <w:szCs w:val="20"/>
        </w:rPr>
        <w:t>х,</w:t>
      </w:r>
      <w:r w:rsidRPr="00BD3E8D">
        <w:rPr>
          <w:noProof/>
          <w:spacing w:val="-15"/>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ра</w:t>
      </w:r>
      <w:r w:rsidRPr="00BD3E8D">
        <w:rPr>
          <w:noProof/>
          <w:spacing w:val="-1"/>
          <w:sz w:val="20"/>
          <w:szCs w:val="20"/>
        </w:rPr>
        <w:t>п</w:t>
      </w:r>
      <w:r w:rsidRPr="00BD3E8D">
        <w:rPr>
          <w:noProof/>
          <w:spacing w:val="1"/>
          <w:sz w:val="20"/>
          <w:szCs w:val="20"/>
        </w:rPr>
        <w:t>е</w:t>
      </w:r>
      <w:r w:rsidRPr="00BD3E8D">
        <w:rPr>
          <w:noProof/>
          <w:spacing w:val="-2"/>
          <w:sz w:val="20"/>
          <w:szCs w:val="20"/>
        </w:rPr>
        <w:t>у</w:t>
      </w:r>
      <w:r w:rsidRPr="00BD3E8D">
        <w:rPr>
          <w:noProof/>
          <w:spacing w:val="1"/>
          <w:sz w:val="20"/>
          <w:szCs w:val="20"/>
        </w:rPr>
        <w:t>т</w:t>
      </w:r>
      <w:r w:rsidRPr="00BD3E8D">
        <w:rPr>
          <w:noProof/>
          <w:sz w:val="20"/>
          <w:szCs w:val="20"/>
        </w:rPr>
        <w:t>ских</w:t>
      </w:r>
      <w:r w:rsidRPr="00BD3E8D">
        <w:rPr>
          <w:noProof/>
          <w:spacing w:val="-17"/>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др</w:t>
      </w:r>
      <w:r w:rsidRPr="00BD3E8D">
        <w:rPr>
          <w:noProof/>
          <w:sz w:val="20"/>
          <w:szCs w:val="20"/>
        </w:rPr>
        <w:t>угих</w:t>
      </w:r>
      <w:r w:rsidRPr="00BD3E8D">
        <w:rPr>
          <w:noProof/>
          <w:spacing w:val="-13"/>
          <w:sz w:val="20"/>
          <w:szCs w:val="20"/>
        </w:rPr>
        <w:t xml:space="preserve"> </w:t>
      </w:r>
      <w:r w:rsidRPr="00BD3E8D">
        <w:rPr>
          <w:noProof/>
          <w:spacing w:val="-1"/>
          <w:sz w:val="20"/>
          <w:szCs w:val="20"/>
        </w:rPr>
        <w:t>м</w:t>
      </w:r>
      <w:r w:rsidRPr="00BD3E8D">
        <w:rPr>
          <w:noProof/>
          <w:spacing w:val="1"/>
          <w:sz w:val="20"/>
          <w:szCs w:val="20"/>
        </w:rPr>
        <w:t>ер</w:t>
      </w:r>
      <w:r w:rsidRPr="00BD3E8D">
        <w:rPr>
          <w:noProof/>
          <w:sz w:val="20"/>
          <w:szCs w:val="20"/>
        </w:rPr>
        <w:t>а</w:t>
      </w:r>
      <w:r w:rsidRPr="00BD3E8D">
        <w:rPr>
          <w:noProof/>
          <w:spacing w:val="-9"/>
          <w:sz w:val="20"/>
          <w:szCs w:val="20"/>
        </w:rPr>
        <w:t xml:space="preserve"> </w:t>
      </w:r>
      <w:r w:rsidRPr="00BD3E8D">
        <w:rPr>
          <w:noProof/>
          <w:spacing w:val="-1"/>
          <w:sz w:val="20"/>
          <w:szCs w:val="20"/>
        </w:rPr>
        <w:t>р</w:t>
      </w:r>
      <w:r w:rsidRPr="00BD3E8D">
        <w:rPr>
          <w:noProof/>
          <w:spacing w:val="1"/>
          <w:sz w:val="20"/>
          <w:szCs w:val="20"/>
        </w:rPr>
        <w:t>ад</w:t>
      </w:r>
      <w:r w:rsidRPr="00BD3E8D">
        <w:rPr>
          <w:noProof/>
          <w:sz w:val="20"/>
          <w:szCs w:val="20"/>
        </w:rPr>
        <w:t>и</w:t>
      </w:r>
      <w:r w:rsidRPr="00BD3E8D">
        <w:rPr>
          <w:noProof/>
          <w:spacing w:val="-11"/>
          <w:sz w:val="20"/>
          <w:szCs w:val="20"/>
        </w:rPr>
        <w:t xml:space="preserve"> </w:t>
      </w:r>
      <w:r w:rsidRPr="00BD3E8D">
        <w:rPr>
          <w:noProof/>
          <w:spacing w:val="1"/>
          <w:sz w:val="20"/>
          <w:szCs w:val="20"/>
        </w:rPr>
        <w:t>оч</w:t>
      </w:r>
      <w:r w:rsidRPr="00BD3E8D">
        <w:rPr>
          <w:noProof/>
          <w:sz w:val="20"/>
          <w:szCs w:val="20"/>
        </w:rPr>
        <w:t>у</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 xml:space="preserve">а </w:t>
      </w:r>
      <w:r w:rsidRPr="00BD3E8D">
        <w:rPr>
          <w:noProof/>
          <w:spacing w:val="1"/>
          <w:sz w:val="20"/>
          <w:szCs w:val="20"/>
        </w:rPr>
        <w:t>здр</w:t>
      </w:r>
      <w:r w:rsidRPr="00BD3E8D">
        <w:rPr>
          <w:noProof/>
          <w:spacing w:val="-1"/>
          <w:sz w:val="20"/>
          <w:szCs w:val="20"/>
        </w:rPr>
        <w:t>а</w:t>
      </w:r>
      <w:r w:rsidRPr="00BD3E8D">
        <w:rPr>
          <w:noProof/>
          <w:spacing w:val="1"/>
          <w:sz w:val="20"/>
          <w:szCs w:val="20"/>
        </w:rPr>
        <w:t>в</w:t>
      </w:r>
      <w:r w:rsidRPr="00BD3E8D">
        <w:rPr>
          <w:noProof/>
          <w:sz w:val="20"/>
          <w:szCs w:val="20"/>
        </w:rPr>
        <w:t>с</w:t>
      </w:r>
      <w:r w:rsidRPr="00BD3E8D">
        <w:rPr>
          <w:noProof/>
          <w:spacing w:val="-1"/>
          <w:sz w:val="20"/>
          <w:szCs w:val="20"/>
        </w:rPr>
        <w:t>т</w:t>
      </w:r>
      <w:r w:rsidRPr="00BD3E8D">
        <w:rPr>
          <w:noProof/>
          <w:spacing w:val="1"/>
          <w:sz w:val="20"/>
          <w:szCs w:val="20"/>
        </w:rPr>
        <w:t>ве</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19"/>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0"/>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пр</w:t>
      </w:r>
      <w:r w:rsidRPr="00BD3E8D">
        <w:rPr>
          <w:noProof/>
          <w:spacing w:val="1"/>
          <w:sz w:val="20"/>
          <w:szCs w:val="20"/>
        </w:rPr>
        <w:t>еч</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5"/>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с</w:t>
      </w:r>
      <w:r w:rsidRPr="00BD3E8D">
        <w:rPr>
          <w:noProof/>
          <w:spacing w:val="1"/>
          <w:sz w:val="20"/>
          <w:szCs w:val="20"/>
        </w:rPr>
        <w:t>та</w:t>
      </w:r>
      <w:r w:rsidRPr="00BD3E8D">
        <w:rPr>
          <w:noProof/>
          <w:spacing w:val="-3"/>
          <w:sz w:val="20"/>
          <w:szCs w:val="20"/>
        </w:rPr>
        <w:t>н</w:t>
      </w:r>
      <w:r w:rsidRPr="00BD3E8D">
        <w:rPr>
          <w:noProof/>
          <w:sz w:val="20"/>
          <w:szCs w:val="20"/>
        </w:rPr>
        <w:t>ка</w:t>
      </w:r>
      <w:r w:rsidRPr="00BD3E8D">
        <w:rPr>
          <w:noProof/>
          <w:spacing w:val="-12"/>
          <w:sz w:val="20"/>
          <w:szCs w:val="20"/>
        </w:rPr>
        <w:t xml:space="preserve"> </w:t>
      </w:r>
      <w:r w:rsidRPr="00BD3E8D">
        <w:rPr>
          <w:noProof/>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ре</w:t>
      </w:r>
      <w:r w:rsidRPr="00BD3E8D">
        <w:rPr>
          <w:noProof/>
          <w:spacing w:val="-2"/>
          <w:sz w:val="20"/>
          <w:szCs w:val="20"/>
        </w:rPr>
        <w:t>д</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z w:val="20"/>
          <w:szCs w:val="20"/>
        </w:rPr>
        <w:t>б</w:t>
      </w:r>
      <w:r w:rsidRPr="00BD3E8D">
        <w:rPr>
          <w:noProof/>
          <w:spacing w:val="-1"/>
          <w:sz w:val="20"/>
          <w:szCs w:val="20"/>
        </w:rPr>
        <w:t>о</w:t>
      </w:r>
      <w:r w:rsidRPr="00BD3E8D">
        <w:rPr>
          <w:noProof/>
          <w:spacing w:val="1"/>
          <w:sz w:val="20"/>
          <w:szCs w:val="20"/>
        </w:rPr>
        <w:t>ле</w:t>
      </w:r>
      <w:r w:rsidRPr="00BD3E8D">
        <w:rPr>
          <w:noProof/>
          <w:sz w:val="20"/>
          <w:szCs w:val="20"/>
        </w:rPr>
        <w:t>с</w:t>
      </w:r>
      <w:r w:rsidRPr="00BD3E8D">
        <w:rPr>
          <w:noProof/>
          <w:spacing w:val="1"/>
          <w:sz w:val="20"/>
          <w:szCs w:val="20"/>
        </w:rPr>
        <w:t>т</w:t>
      </w:r>
      <w:r w:rsidRPr="00BD3E8D">
        <w:rPr>
          <w:noProof/>
          <w:spacing w:val="-2"/>
          <w:sz w:val="20"/>
          <w:szCs w:val="20"/>
        </w:rPr>
        <w:t>и</w:t>
      </w:r>
      <w:r w:rsidRPr="00BD3E8D">
        <w:rPr>
          <w:noProof/>
          <w:sz w:val="20"/>
          <w:szCs w:val="20"/>
        </w:rPr>
        <w:t>,</w:t>
      </w:r>
      <w:r w:rsidRPr="00BD3E8D">
        <w:rPr>
          <w:noProof/>
          <w:spacing w:val="-12"/>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11"/>
          <w:sz w:val="20"/>
          <w:szCs w:val="20"/>
        </w:rPr>
        <w:t xml:space="preserve"> </w:t>
      </w:r>
      <w:r w:rsidRPr="00BD3E8D">
        <w:rPr>
          <w:noProof/>
          <w:sz w:val="20"/>
          <w:szCs w:val="20"/>
        </w:rPr>
        <w:t>б</w:t>
      </w:r>
      <w:r w:rsidRPr="00BD3E8D">
        <w:rPr>
          <w:noProof/>
          <w:spacing w:val="1"/>
          <w:sz w:val="20"/>
          <w:szCs w:val="20"/>
        </w:rPr>
        <w:t>о</w:t>
      </w:r>
      <w:r w:rsidRPr="00BD3E8D">
        <w:rPr>
          <w:noProof/>
          <w:spacing w:val="-2"/>
          <w:sz w:val="20"/>
          <w:szCs w:val="20"/>
        </w:rPr>
        <w:t>л</w:t>
      </w:r>
      <w:r w:rsidRPr="00BD3E8D">
        <w:rPr>
          <w:noProof/>
          <w:spacing w:val="1"/>
          <w:sz w:val="20"/>
          <w:szCs w:val="20"/>
        </w:rPr>
        <w:t>а</w:t>
      </w:r>
      <w:r w:rsidRPr="00BD3E8D">
        <w:rPr>
          <w:noProof/>
          <w:sz w:val="20"/>
          <w:szCs w:val="20"/>
        </w:rPr>
        <w:t>,</w:t>
      </w:r>
      <w:r w:rsidRPr="00BD3E8D">
        <w:rPr>
          <w:noProof/>
          <w:spacing w:val="-9"/>
          <w:sz w:val="20"/>
          <w:szCs w:val="20"/>
        </w:rPr>
        <w:t xml:space="preserve"> </w:t>
      </w:r>
      <w:r w:rsidRPr="00BD3E8D">
        <w:rPr>
          <w:noProof/>
          <w:spacing w:val="-1"/>
          <w:sz w:val="20"/>
          <w:szCs w:val="20"/>
        </w:rPr>
        <w:t>па</w:t>
      </w:r>
      <w:r w:rsidRPr="00BD3E8D">
        <w:rPr>
          <w:noProof/>
          <w:spacing w:val="1"/>
          <w:sz w:val="20"/>
          <w:szCs w:val="20"/>
        </w:rPr>
        <w:t>тњ</w:t>
      </w:r>
      <w:r w:rsidRPr="00BD3E8D">
        <w:rPr>
          <w:noProof/>
          <w:spacing w:val="-1"/>
          <w:sz w:val="20"/>
          <w:szCs w:val="20"/>
        </w:rPr>
        <w:t>е</w:t>
      </w:r>
      <w:r w:rsidRPr="00BD3E8D">
        <w:rPr>
          <w:noProof/>
          <w:sz w:val="20"/>
          <w:szCs w:val="20"/>
        </w:rPr>
        <w:t>, с</w:t>
      </w:r>
      <w:r w:rsidRPr="00BD3E8D">
        <w:rPr>
          <w:noProof/>
          <w:spacing w:val="1"/>
          <w:sz w:val="20"/>
          <w:szCs w:val="20"/>
        </w:rPr>
        <w:t>тра</w:t>
      </w:r>
      <w:r w:rsidRPr="00BD3E8D">
        <w:rPr>
          <w:noProof/>
          <w:spacing w:val="-2"/>
          <w:sz w:val="20"/>
          <w:szCs w:val="20"/>
        </w:rPr>
        <w:t>х</w:t>
      </w:r>
      <w:r w:rsidRPr="00BD3E8D">
        <w:rPr>
          <w:noProof/>
          <w:sz w:val="20"/>
          <w:szCs w:val="20"/>
        </w:rPr>
        <w:t>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мр</w:t>
      </w:r>
      <w:r w:rsidRPr="00BD3E8D">
        <w:rPr>
          <w:noProof/>
          <w:spacing w:val="1"/>
          <w:sz w:val="20"/>
          <w:szCs w:val="20"/>
        </w:rPr>
        <w:t>т</w:t>
      </w:r>
      <w:r w:rsidRPr="00BD3E8D">
        <w:rPr>
          <w:noProof/>
          <w:sz w:val="20"/>
          <w:szCs w:val="20"/>
        </w:rPr>
        <w:t>и</w:t>
      </w:r>
      <w:r w:rsidRPr="00BD3E8D">
        <w:rPr>
          <w:noProof/>
          <w:spacing w:val="-9"/>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p>
    <w:p w14:paraId="7D08D8F6" w14:textId="77777777" w:rsidR="008776AB" w:rsidRPr="00BD3E8D" w:rsidRDefault="008776AB" w:rsidP="008776AB">
      <w:pPr>
        <w:jc w:val="both"/>
        <w:rPr>
          <w:noProof/>
          <w:sz w:val="20"/>
          <w:szCs w:val="20"/>
        </w:rPr>
      </w:pPr>
    </w:p>
    <w:p w14:paraId="5778538C" w14:textId="77777777" w:rsidR="008776AB" w:rsidRPr="00BD3E8D" w:rsidRDefault="008776AB" w:rsidP="008776AB">
      <w:pPr>
        <w:spacing w:before="31" w:line="239" w:lineRule="auto"/>
        <w:ind w:left="120" w:right="451"/>
        <w:jc w:val="both"/>
        <w:rPr>
          <w:noProof/>
          <w:sz w:val="20"/>
          <w:szCs w:val="20"/>
        </w:rPr>
      </w:pPr>
      <w:r w:rsidRPr="00BD3E8D">
        <w:rPr>
          <w:noProof/>
          <w:spacing w:val="1"/>
          <w:sz w:val="20"/>
          <w:szCs w:val="20"/>
        </w:rPr>
        <w:t>11</w:t>
      </w:r>
      <w:r w:rsidRPr="00BD3E8D">
        <w:rPr>
          <w:noProof/>
          <w:sz w:val="20"/>
          <w:szCs w:val="20"/>
        </w:rPr>
        <w:t>)</w:t>
      </w:r>
      <w:r w:rsidRPr="00BD3E8D">
        <w:rPr>
          <w:noProof/>
          <w:spacing w:val="-8"/>
          <w:sz w:val="20"/>
          <w:szCs w:val="20"/>
        </w:rPr>
        <w:t xml:space="preserve"> </w:t>
      </w:r>
      <w:r w:rsidRPr="00BD3E8D">
        <w:rPr>
          <w:noProof/>
          <w:sz w:val="20"/>
          <w:szCs w:val="20"/>
        </w:rPr>
        <w:t>П</w:t>
      </w:r>
      <w:r w:rsidRPr="00BD3E8D">
        <w:rPr>
          <w:noProof/>
          <w:spacing w:val="1"/>
          <w:sz w:val="20"/>
          <w:szCs w:val="20"/>
        </w:rPr>
        <w:t>о</w:t>
      </w:r>
      <w:r w:rsidRPr="00BD3E8D">
        <w:rPr>
          <w:noProof/>
          <w:spacing w:val="-1"/>
          <w:sz w:val="20"/>
          <w:szCs w:val="20"/>
        </w:rPr>
        <w:t>р</w:t>
      </w:r>
      <w:r w:rsidRPr="00BD3E8D">
        <w:rPr>
          <w:noProof/>
          <w:spacing w:val="1"/>
          <w:sz w:val="20"/>
          <w:szCs w:val="20"/>
        </w:rPr>
        <w:t>е</w:t>
      </w:r>
      <w:r w:rsidRPr="00BD3E8D">
        <w:rPr>
          <w:noProof/>
          <w:sz w:val="20"/>
          <w:szCs w:val="20"/>
        </w:rPr>
        <w:t>м</w:t>
      </w:r>
      <w:r w:rsidRPr="00BD3E8D">
        <w:rPr>
          <w:noProof/>
          <w:spacing w:val="1"/>
          <w:sz w:val="20"/>
          <w:szCs w:val="20"/>
        </w:rPr>
        <w:t>е</w:t>
      </w:r>
      <w:r w:rsidRPr="00BD3E8D">
        <w:rPr>
          <w:noProof/>
          <w:spacing w:val="-1"/>
          <w:sz w:val="20"/>
          <w:szCs w:val="20"/>
        </w:rPr>
        <w:t>ћ</w:t>
      </w:r>
      <w:r w:rsidRPr="00BD3E8D">
        <w:rPr>
          <w:noProof/>
          <w:spacing w:val="1"/>
          <w:sz w:val="20"/>
          <w:szCs w:val="20"/>
        </w:rPr>
        <w:t>а</w:t>
      </w:r>
      <w:r w:rsidRPr="00BD3E8D">
        <w:rPr>
          <w:noProof/>
          <w:sz w:val="20"/>
          <w:szCs w:val="20"/>
        </w:rPr>
        <w:t>ј</w:t>
      </w:r>
      <w:r w:rsidRPr="00BD3E8D">
        <w:rPr>
          <w:noProof/>
          <w:spacing w:val="-15"/>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z w:val="20"/>
          <w:szCs w:val="20"/>
        </w:rPr>
        <w:t>ш</w:t>
      </w:r>
      <w:r w:rsidRPr="00BD3E8D">
        <w:rPr>
          <w:noProof/>
          <w:spacing w:val="1"/>
          <w:sz w:val="20"/>
          <w:szCs w:val="20"/>
        </w:rPr>
        <w:t>а</w:t>
      </w:r>
      <w:r w:rsidRPr="00BD3E8D">
        <w:rPr>
          <w:noProof/>
          <w:spacing w:val="-2"/>
          <w:sz w:val="20"/>
          <w:szCs w:val="20"/>
        </w:rPr>
        <w:t>њ</w:t>
      </w:r>
      <w:r w:rsidRPr="00BD3E8D">
        <w:rPr>
          <w:noProof/>
          <w:sz w:val="20"/>
          <w:szCs w:val="20"/>
        </w:rPr>
        <w:t>у</w:t>
      </w:r>
      <w:r w:rsidRPr="00BD3E8D">
        <w:rPr>
          <w:noProof/>
          <w:spacing w:val="-2"/>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е</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pacing w:val="-3"/>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а</w:t>
      </w:r>
      <w:r w:rsidRPr="00BD3E8D">
        <w:rPr>
          <w:noProof/>
          <w:sz w:val="20"/>
          <w:szCs w:val="20"/>
        </w:rPr>
        <w:t>ко</w:t>
      </w:r>
      <w:r w:rsidRPr="00BD3E8D">
        <w:rPr>
          <w:noProof/>
          <w:spacing w:val="-1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ашањ</w:t>
      </w:r>
      <w:r w:rsidRPr="00BD3E8D">
        <w:rPr>
          <w:noProof/>
          <w:sz w:val="20"/>
          <w:szCs w:val="20"/>
        </w:rPr>
        <w:t>е</w:t>
      </w:r>
      <w:r w:rsidRPr="00BD3E8D">
        <w:rPr>
          <w:noProof/>
          <w:spacing w:val="-1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9"/>
          <w:sz w:val="20"/>
          <w:szCs w:val="20"/>
        </w:rPr>
        <w:t xml:space="preserve"> </w:t>
      </w:r>
      <w:r w:rsidRPr="00BD3E8D">
        <w:rPr>
          <w:noProof/>
          <w:spacing w:val="1"/>
          <w:sz w:val="20"/>
          <w:szCs w:val="20"/>
        </w:rPr>
        <w:t>од</w:t>
      </w:r>
      <w:r w:rsidRPr="00BD3E8D">
        <w:rPr>
          <w:noProof/>
          <w:spacing w:val="-2"/>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z w:val="20"/>
          <w:szCs w:val="20"/>
        </w:rPr>
        <w:t>а</w:t>
      </w:r>
      <w:r w:rsidRPr="00BD3E8D">
        <w:rPr>
          <w:noProof/>
          <w:spacing w:val="-11"/>
          <w:sz w:val="20"/>
          <w:szCs w:val="20"/>
        </w:rPr>
        <w:t xml:space="preserve"> </w:t>
      </w:r>
      <w:r w:rsidRPr="00BD3E8D">
        <w:rPr>
          <w:noProof/>
          <w:spacing w:val="1"/>
          <w:sz w:val="20"/>
          <w:szCs w:val="20"/>
        </w:rPr>
        <w:t>о</w:t>
      </w:r>
      <w:r w:rsidRPr="00BD3E8D">
        <w:rPr>
          <w:noProof/>
          <w:sz w:val="20"/>
          <w:szCs w:val="20"/>
        </w:rPr>
        <w:t>д</w:t>
      </w:r>
      <w:r w:rsidRPr="00BD3E8D">
        <w:rPr>
          <w:noProof/>
          <w:spacing w:val="-9"/>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аша</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pacing w:val="-1"/>
          <w:sz w:val="20"/>
          <w:szCs w:val="20"/>
        </w:rPr>
        <w:t>в</w:t>
      </w:r>
      <w:r w:rsidRPr="00BD3E8D">
        <w:rPr>
          <w:noProof/>
          <w:spacing w:val="1"/>
          <w:sz w:val="20"/>
          <w:szCs w:val="20"/>
        </w:rPr>
        <w:t>ећ</w:t>
      </w:r>
      <w:r w:rsidRPr="00BD3E8D">
        <w:rPr>
          <w:noProof/>
          <w:sz w:val="20"/>
          <w:szCs w:val="20"/>
        </w:rPr>
        <w:t xml:space="preserve">ине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п</w:t>
      </w:r>
      <w:r w:rsidRPr="00BD3E8D">
        <w:rPr>
          <w:noProof/>
          <w:spacing w:val="1"/>
          <w:sz w:val="20"/>
          <w:szCs w:val="20"/>
        </w:rPr>
        <w:t>ад</w:t>
      </w:r>
      <w:r w:rsidRPr="00BD3E8D">
        <w:rPr>
          <w:noProof/>
          <w:sz w:val="20"/>
          <w:szCs w:val="20"/>
        </w:rPr>
        <w:t>ника</w:t>
      </w:r>
      <w:r w:rsidRPr="00BD3E8D">
        <w:rPr>
          <w:noProof/>
          <w:spacing w:val="-15"/>
          <w:sz w:val="20"/>
          <w:szCs w:val="20"/>
        </w:rPr>
        <w:t xml:space="preserve"> </w:t>
      </w:r>
      <w:r w:rsidRPr="00BD3E8D">
        <w:rPr>
          <w:noProof/>
          <w:sz w:val="20"/>
          <w:szCs w:val="20"/>
        </w:rPr>
        <w:t>ис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в</w:t>
      </w:r>
      <w:r w:rsidRPr="00BD3E8D">
        <w:rPr>
          <w:noProof/>
          <w:spacing w:val="1"/>
          <w:sz w:val="20"/>
          <w:szCs w:val="20"/>
        </w:rPr>
        <w:t>р</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9"/>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2"/>
          <w:sz w:val="20"/>
          <w:szCs w:val="20"/>
        </w:rPr>
        <w:t>у</w:t>
      </w:r>
      <w:r w:rsidRPr="00BD3E8D">
        <w:rPr>
          <w:noProof/>
          <w:sz w:val="20"/>
          <w:szCs w:val="20"/>
        </w:rPr>
        <w:t>с</w:t>
      </w:r>
      <w:r w:rsidRPr="00BD3E8D">
        <w:rPr>
          <w:noProof/>
          <w:spacing w:val="1"/>
          <w:sz w:val="20"/>
          <w:szCs w:val="20"/>
        </w:rPr>
        <w:t>лов</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г</w:t>
      </w:r>
      <w:r w:rsidRPr="00BD3E8D">
        <w:rPr>
          <w:noProof/>
          <w:spacing w:val="-1"/>
          <w:sz w:val="20"/>
          <w:szCs w:val="20"/>
        </w:rPr>
        <w:t>о</w:t>
      </w:r>
      <w:r w:rsidRPr="00BD3E8D">
        <w:rPr>
          <w:noProof/>
          <w:spacing w:val="1"/>
          <w:sz w:val="20"/>
          <w:szCs w:val="20"/>
        </w:rPr>
        <w:t>д</w:t>
      </w:r>
      <w:r w:rsidRPr="00BD3E8D">
        <w:rPr>
          <w:noProof/>
          <w:sz w:val="20"/>
          <w:szCs w:val="20"/>
        </w:rPr>
        <w:t>ују</w:t>
      </w:r>
      <w:r w:rsidRPr="00BD3E8D">
        <w:rPr>
          <w:noProof/>
          <w:spacing w:val="-13"/>
          <w:sz w:val="20"/>
          <w:szCs w:val="20"/>
        </w:rPr>
        <w:t xml:space="preserve"> </w:t>
      </w:r>
      <w:r w:rsidRPr="00BD3E8D">
        <w:rPr>
          <w:noProof/>
          <w:spacing w:val="1"/>
          <w:sz w:val="20"/>
          <w:szCs w:val="20"/>
        </w:rPr>
        <w:t>вр</w:t>
      </w:r>
      <w:r w:rsidRPr="00BD3E8D">
        <w:rPr>
          <w:noProof/>
          <w:spacing w:val="-2"/>
          <w:sz w:val="20"/>
          <w:szCs w:val="20"/>
        </w:rPr>
        <w:t>с</w:t>
      </w:r>
      <w:r w:rsidRPr="00BD3E8D">
        <w:rPr>
          <w:noProof/>
          <w:sz w:val="20"/>
          <w:szCs w:val="20"/>
        </w:rPr>
        <w:t>ти</w:t>
      </w:r>
      <w:r w:rsidRPr="00BD3E8D">
        <w:rPr>
          <w:noProof/>
          <w:spacing w:val="-9"/>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9"/>
          <w:sz w:val="20"/>
          <w:szCs w:val="20"/>
        </w:rPr>
        <w:t xml:space="preserve"> </w:t>
      </w:r>
      <w:r w:rsidRPr="00BD3E8D">
        <w:rPr>
          <w:noProof/>
          <w:spacing w:val="1"/>
          <w:sz w:val="20"/>
          <w:szCs w:val="20"/>
        </w:rPr>
        <w:t>ш</w:t>
      </w:r>
      <w:r w:rsidRPr="00BD3E8D">
        <w:rPr>
          <w:noProof/>
          <w:spacing w:val="-1"/>
          <w:sz w:val="20"/>
          <w:szCs w:val="20"/>
        </w:rPr>
        <w:t>т</w:t>
      </w:r>
      <w:r w:rsidRPr="00BD3E8D">
        <w:rPr>
          <w:noProof/>
          <w:spacing w:val="1"/>
          <w:sz w:val="20"/>
          <w:szCs w:val="20"/>
        </w:rPr>
        <w:t>ет</w:t>
      </w:r>
      <w:r w:rsidRPr="00BD3E8D">
        <w:rPr>
          <w:noProof/>
          <w:sz w:val="20"/>
          <w:szCs w:val="20"/>
        </w:rPr>
        <w:t>и</w:t>
      </w:r>
      <w:r w:rsidRPr="00BD3E8D">
        <w:rPr>
          <w:noProof/>
          <w:spacing w:val="-10"/>
          <w:sz w:val="20"/>
          <w:szCs w:val="20"/>
        </w:rPr>
        <w:t xml:space="preserve"> </w:t>
      </w:r>
      <w:r w:rsidRPr="00BD3E8D">
        <w:rPr>
          <w:noProof/>
          <w:spacing w:val="-2"/>
          <w:sz w:val="20"/>
          <w:szCs w:val="20"/>
        </w:rPr>
        <w:t>с</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ј</w:t>
      </w:r>
      <w:r w:rsidRPr="00BD3E8D">
        <w:rPr>
          <w:noProof/>
          <w:spacing w:val="-10"/>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и,</w:t>
      </w:r>
      <w:r w:rsidRPr="00BD3E8D">
        <w:rPr>
          <w:noProof/>
          <w:spacing w:val="-14"/>
          <w:sz w:val="20"/>
          <w:szCs w:val="20"/>
        </w:rPr>
        <w:t xml:space="preserve"> </w:t>
      </w:r>
      <w:r w:rsidRPr="00BD3E8D">
        <w:rPr>
          <w:noProof/>
          <w:spacing w:val="-2"/>
          <w:sz w:val="20"/>
          <w:szCs w:val="20"/>
        </w:rPr>
        <w:t>д</w:t>
      </w:r>
      <w:r w:rsidRPr="00BD3E8D">
        <w:rPr>
          <w:noProof/>
          <w:spacing w:val="1"/>
          <w:sz w:val="20"/>
          <w:szCs w:val="20"/>
        </w:rPr>
        <w:t>р</w:t>
      </w:r>
      <w:r w:rsidRPr="00BD3E8D">
        <w:rPr>
          <w:noProof/>
          <w:sz w:val="20"/>
          <w:szCs w:val="20"/>
        </w:rPr>
        <w:t xml:space="preserve">угим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ч</w:t>
      </w:r>
      <w:r w:rsidRPr="00BD3E8D">
        <w:rPr>
          <w:noProof/>
          <w:spacing w:val="1"/>
          <w:sz w:val="20"/>
          <w:szCs w:val="20"/>
        </w:rPr>
        <w:t>о</w:t>
      </w:r>
      <w:r w:rsidRPr="00BD3E8D">
        <w:rPr>
          <w:noProof/>
          <w:spacing w:val="-1"/>
          <w:sz w:val="20"/>
          <w:szCs w:val="20"/>
        </w:rPr>
        <w:t>в</w:t>
      </w:r>
      <w:r w:rsidRPr="00BD3E8D">
        <w:rPr>
          <w:noProof/>
          <w:spacing w:val="1"/>
          <w:sz w:val="20"/>
          <w:szCs w:val="20"/>
        </w:rPr>
        <w:t>е</w:t>
      </w:r>
      <w:r w:rsidRPr="00BD3E8D">
        <w:rPr>
          <w:noProof/>
          <w:sz w:val="20"/>
          <w:szCs w:val="20"/>
        </w:rPr>
        <w:t>ку;</w:t>
      </w:r>
    </w:p>
    <w:p w14:paraId="3E29F734" w14:textId="77777777" w:rsidR="008776AB" w:rsidRPr="00BD3E8D" w:rsidRDefault="008776AB" w:rsidP="008776AB">
      <w:pPr>
        <w:spacing w:before="2" w:line="280" w:lineRule="exact"/>
        <w:jc w:val="both"/>
        <w:rPr>
          <w:noProof/>
          <w:sz w:val="20"/>
          <w:szCs w:val="20"/>
        </w:rPr>
      </w:pPr>
    </w:p>
    <w:p w14:paraId="6AFD5B75" w14:textId="77777777" w:rsidR="008776AB" w:rsidRPr="00BD3E8D" w:rsidRDefault="008776AB" w:rsidP="008776AB">
      <w:pPr>
        <w:spacing w:line="274" w:lineRule="exact"/>
        <w:ind w:left="120" w:right="273"/>
        <w:jc w:val="both"/>
        <w:rPr>
          <w:noProof/>
          <w:sz w:val="20"/>
          <w:szCs w:val="20"/>
        </w:rPr>
      </w:pPr>
      <w:r w:rsidRPr="00BD3E8D">
        <w:rPr>
          <w:noProof/>
          <w:spacing w:val="1"/>
          <w:sz w:val="20"/>
          <w:szCs w:val="20"/>
        </w:rPr>
        <w:t>12</w:t>
      </w:r>
      <w:r w:rsidRPr="00BD3E8D">
        <w:rPr>
          <w:noProof/>
          <w:sz w:val="20"/>
          <w:szCs w:val="20"/>
        </w:rPr>
        <w:t>)</w:t>
      </w:r>
      <w:r w:rsidRPr="00BD3E8D">
        <w:rPr>
          <w:noProof/>
          <w:spacing w:val="-8"/>
          <w:sz w:val="20"/>
          <w:szCs w:val="20"/>
        </w:rPr>
        <w:t xml:space="preserve"> </w:t>
      </w:r>
      <w:r w:rsidRPr="00BD3E8D">
        <w:rPr>
          <w:noProof/>
          <w:sz w:val="20"/>
          <w:szCs w:val="20"/>
        </w:rPr>
        <w:t>Л</w:t>
      </w:r>
      <w:r w:rsidRPr="00BD3E8D">
        <w:rPr>
          <w:noProof/>
          <w:spacing w:val="1"/>
          <w:sz w:val="20"/>
          <w:szCs w:val="20"/>
        </w:rPr>
        <w:t>и</w:t>
      </w:r>
      <w:r w:rsidRPr="00BD3E8D">
        <w:rPr>
          <w:noProof/>
          <w:sz w:val="20"/>
          <w:szCs w:val="20"/>
        </w:rPr>
        <w:t>ш</w:t>
      </w:r>
      <w:r w:rsidRPr="00BD3E8D">
        <w:rPr>
          <w:noProof/>
          <w:spacing w:val="1"/>
          <w:sz w:val="20"/>
          <w:szCs w:val="20"/>
        </w:rPr>
        <w:t>а</w:t>
      </w:r>
      <w:r w:rsidRPr="00BD3E8D">
        <w:rPr>
          <w:noProof/>
          <w:spacing w:val="-2"/>
          <w:sz w:val="20"/>
          <w:szCs w:val="20"/>
        </w:rPr>
        <w:t>в</w:t>
      </w:r>
      <w:r w:rsidRPr="00BD3E8D">
        <w:rPr>
          <w:noProof/>
          <w:spacing w:val="1"/>
          <w:sz w:val="20"/>
          <w:szCs w:val="20"/>
        </w:rPr>
        <w:t>а</w:t>
      </w:r>
      <w:r w:rsidRPr="00BD3E8D">
        <w:rPr>
          <w:noProof/>
          <w:sz w:val="20"/>
          <w:szCs w:val="20"/>
        </w:rPr>
        <w:t>ње</w:t>
      </w:r>
      <w:r w:rsidRPr="00BD3E8D">
        <w:rPr>
          <w:noProof/>
          <w:spacing w:val="1"/>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е</w:t>
      </w:r>
      <w:r w:rsidRPr="00BD3E8D">
        <w:rPr>
          <w:noProof/>
          <w:spacing w:val="-9"/>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w w:val="99"/>
          <w:sz w:val="20"/>
          <w:szCs w:val="20"/>
        </w:rPr>
        <w:t>а</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pacing w:val="1"/>
          <w:sz w:val="20"/>
          <w:szCs w:val="20"/>
        </w:rPr>
        <w:t>а</w:t>
      </w:r>
      <w:r w:rsidRPr="00BD3E8D">
        <w:rPr>
          <w:noProof/>
          <w:sz w:val="20"/>
          <w:szCs w:val="20"/>
        </w:rPr>
        <w:t>к</w:t>
      </w:r>
      <w:r w:rsidRPr="00BD3E8D">
        <w:rPr>
          <w:noProof/>
          <w:spacing w:val="-1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јим</w:t>
      </w:r>
      <w:r w:rsidRPr="00BD3E8D">
        <w:rPr>
          <w:noProof/>
          <w:spacing w:val="-10"/>
          <w:sz w:val="20"/>
          <w:szCs w:val="20"/>
        </w:rPr>
        <w:t xml:space="preserve"> </w:t>
      </w:r>
      <w:r w:rsidRPr="00BD3E8D">
        <w:rPr>
          <w:noProof/>
          <w:sz w:val="20"/>
          <w:szCs w:val="20"/>
        </w:rPr>
        <w:t>се</w:t>
      </w:r>
      <w:r w:rsidRPr="00BD3E8D">
        <w:rPr>
          <w:noProof/>
          <w:spacing w:val="-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и</w:t>
      </w:r>
      <w:r w:rsidRPr="00BD3E8D">
        <w:rPr>
          <w:noProof/>
          <w:spacing w:val="-16"/>
          <w:sz w:val="20"/>
          <w:szCs w:val="20"/>
        </w:rPr>
        <w:t xml:space="preserve"> </w:t>
      </w:r>
      <w:r w:rsidRPr="00BD3E8D">
        <w:rPr>
          <w:noProof/>
          <w:spacing w:val="1"/>
          <w:sz w:val="20"/>
          <w:szCs w:val="20"/>
        </w:rPr>
        <w:t>од</w:t>
      </w:r>
      <w:r w:rsidRPr="00BD3E8D">
        <w:rPr>
          <w:noProof/>
          <w:sz w:val="20"/>
          <w:szCs w:val="20"/>
        </w:rPr>
        <w:t>у</w:t>
      </w:r>
      <w:r w:rsidRPr="00BD3E8D">
        <w:rPr>
          <w:noProof/>
          <w:spacing w:val="1"/>
          <w:sz w:val="20"/>
          <w:szCs w:val="20"/>
        </w:rPr>
        <w:t>з</w:t>
      </w:r>
      <w:r w:rsidRPr="00BD3E8D">
        <w:rPr>
          <w:noProof/>
          <w:sz w:val="20"/>
          <w:szCs w:val="20"/>
        </w:rPr>
        <w:t>и</w:t>
      </w:r>
      <w:r w:rsidRPr="00BD3E8D">
        <w:rPr>
          <w:noProof/>
          <w:spacing w:val="-3"/>
          <w:sz w:val="20"/>
          <w:szCs w:val="20"/>
        </w:rPr>
        <w:t>м</w:t>
      </w:r>
      <w:r w:rsidRPr="00BD3E8D">
        <w:rPr>
          <w:noProof/>
          <w:sz w:val="20"/>
          <w:szCs w:val="20"/>
        </w:rPr>
        <w:t>а</w:t>
      </w:r>
      <w:r w:rsidRPr="00BD3E8D">
        <w:rPr>
          <w:noProof/>
          <w:spacing w:val="-1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z w:val="20"/>
          <w:szCs w:val="20"/>
        </w:rPr>
        <w:t>т</w:t>
      </w:r>
      <w:r w:rsidRPr="00BD3E8D">
        <w:rPr>
          <w:noProof/>
          <w:spacing w:val="-9"/>
          <w:sz w:val="20"/>
          <w:szCs w:val="20"/>
        </w:rPr>
        <w:t xml:space="preserve"> </w:t>
      </w:r>
      <w:r w:rsidRPr="00BD3E8D">
        <w:rPr>
          <w:noProof/>
          <w:sz w:val="20"/>
          <w:szCs w:val="20"/>
        </w:rPr>
        <w:t>на</w:t>
      </w:r>
      <w:r w:rsidRPr="00BD3E8D">
        <w:rPr>
          <w:noProof/>
          <w:spacing w:val="-8"/>
          <w:sz w:val="20"/>
          <w:szCs w:val="20"/>
        </w:rPr>
        <w:t xml:space="preserve"> </w:t>
      </w:r>
      <w:r w:rsidRPr="00BD3E8D">
        <w:rPr>
          <w:noProof/>
          <w:spacing w:val="2"/>
          <w:sz w:val="20"/>
          <w:szCs w:val="20"/>
        </w:rPr>
        <w:t>н</w:t>
      </w:r>
      <w:r w:rsidRPr="00BD3E8D">
        <w:rPr>
          <w:noProof/>
          <w:spacing w:val="1"/>
          <w:sz w:val="20"/>
          <w:szCs w:val="20"/>
        </w:rPr>
        <w:t>ач</w:t>
      </w:r>
      <w:r w:rsidRPr="00BD3E8D">
        <w:rPr>
          <w:noProof/>
          <w:sz w:val="20"/>
          <w:szCs w:val="20"/>
        </w:rPr>
        <w:t>ин</w:t>
      </w:r>
      <w:r w:rsidRPr="00BD3E8D">
        <w:rPr>
          <w:noProof/>
          <w:spacing w:val="-10"/>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 и</w:t>
      </w:r>
      <w:r w:rsidRPr="00BD3E8D">
        <w:rPr>
          <w:noProof/>
          <w:spacing w:val="1"/>
          <w:sz w:val="20"/>
          <w:szCs w:val="20"/>
        </w:rPr>
        <w:t>за</w:t>
      </w:r>
      <w:r w:rsidRPr="00BD3E8D">
        <w:rPr>
          <w:noProof/>
          <w:spacing w:val="-1"/>
          <w:sz w:val="20"/>
          <w:szCs w:val="20"/>
        </w:rPr>
        <w:t>з</w:t>
      </w:r>
      <w:r w:rsidRPr="00BD3E8D">
        <w:rPr>
          <w:noProof/>
          <w:sz w:val="20"/>
          <w:szCs w:val="20"/>
        </w:rPr>
        <w:t>и</w:t>
      </w:r>
      <w:r w:rsidRPr="00BD3E8D">
        <w:rPr>
          <w:noProof/>
          <w:spacing w:val="1"/>
          <w:sz w:val="20"/>
          <w:szCs w:val="20"/>
        </w:rPr>
        <w:t>в</w:t>
      </w:r>
      <w:r w:rsidRPr="00BD3E8D">
        <w:rPr>
          <w:noProof/>
          <w:sz w:val="20"/>
          <w:szCs w:val="20"/>
        </w:rPr>
        <w:t>а</w:t>
      </w:r>
      <w:r w:rsidRPr="00BD3E8D">
        <w:rPr>
          <w:noProof/>
          <w:spacing w:val="-13"/>
          <w:sz w:val="20"/>
          <w:szCs w:val="20"/>
        </w:rPr>
        <w:t xml:space="preserve"> </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ну</w:t>
      </w:r>
      <w:r w:rsidRPr="00BD3E8D">
        <w:rPr>
          <w:noProof/>
          <w:spacing w:val="1"/>
          <w:sz w:val="20"/>
          <w:szCs w:val="20"/>
        </w:rPr>
        <w:t>т</w:t>
      </w:r>
      <w:r w:rsidRPr="00BD3E8D">
        <w:rPr>
          <w:noProof/>
          <w:sz w:val="20"/>
          <w:szCs w:val="20"/>
        </w:rPr>
        <w:t>ну</w:t>
      </w:r>
      <w:r w:rsidRPr="00BD3E8D">
        <w:rPr>
          <w:noProof/>
          <w:spacing w:val="-13"/>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р</w:t>
      </w:r>
      <w:r w:rsidRPr="00BD3E8D">
        <w:rPr>
          <w:noProof/>
          <w:spacing w:val="-1"/>
          <w:sz w:val="20"/>
          <w:szCs w:val="20"/>
        </w:rPr>
        <w:t>т</w:t>
      </w:r>
      <w:r w:rsidRPr="00BD3E8D">
        <w:rPr>
          <w:noProof/>
          <w:sz w:val="20"/>
          <w:szCs w:val="20"/>
        </w:rPr>
        <w:t>;</w:t>
      </w:r>
    </w:p>
    <w:p w14:paraId="14AA81FB" w14:textId="77777777" w:rsidR="008776AB" w:rsidRPr="00BD3E8D" w:rsidRDefault="008776AB" w:rsidP="008776AB">
      <w:pPr>
        <w:spacing w:before="13" w:line="260" w:lineRule="exact"/>
        <w:jc w:val="both"/>
        <w:rPr>
          <w:noProof/>
          <w:sz w:val="20"/>
          <w:szCs w:val="20"/>
        </w:rPr>
      </w:pPr>
    </w:p>
    <w:p w14:paraId="6C493201" w14:textId="77777777" w:rsidR="008776AB" w:rsidRPr="00BD3E8D" w:rsidRDefault="008776AB" w:rsidP="008776AB">
      <w:pPr>
        <w:spacing w:line="239" w:lineRule="auto"/>
        <w:ind w:left="120" w:right="1024"/>
        <w:jc w:val="both"/>
        <w:rPr>
          <w:noProof/>
          <w:sz w:val="20"/>
          <w:szCs w:val="20"/>
        </w:rPr>
      </w:pPr>
      <w:r w:rsidRPr="00BD3E8D">
        <w:rPr>
          <w:noProof/>
          <w:spacing w:val="1"/>
          <w:sz w:val="20"/>
          <w:szCs w:val="20"/>
        </w:rPr>
        <w:t>13</w:t>
      </w:r>
      <w:r w:rsidRPr="00BD3E8D">
        <w:rPr>
          <w:noProof/>
          <w:sz w:val="20"/>
          <w:szCs w:val="20"/>
        </w:rPr>
        <w:t>)</w:t>
      </w:r>
      <w:r w:rsidRPr="00BD3E8D">
        <w:rPr>
          <w:noProof/>
          <w:spacing w:val="-8"/>
          <w:sz w:val="20"/>
          <w:szCs w:val="20"/>
        </w:rPr>
        <w:t xml:space="preserve"> </w:t>
      </w:r>
      <w:r w:rsidRPr="00BD3E8D">
        <w:rPr>
          <w:noProof/>
          <w:w w:val="99"/>
          <w:sz w:val="20"/>
          <w:szCs w:val="20"/>
        </w:rPr>
        <w:t>П</w:t>
      </w:r>
      <w:r w:rsidRPr="00BD3E8D">
        <w:rPr>
          <w:noProof/>
          <w:spacing w:val="1"/>
          <w:w w:val="99"/>
          <w:sz w:val="20"/>
          <w:szCs w:val="20"/>
        </w:rPr>
        <w:t>ри</w:t>
      </w:r>
      <w:r w:rsidRPr="00BD3E8D">
        <w:rPr>
          <w:noProof/>
          <w:w w:val="99"/>
          <w:sz w:val="20"/>
          <w:szCs w:val="20"/>
        </w:rPr>
        <w:t>х</w:t>
      </w:r>
      <w:r w:rsidRPr="00BD3E8D">
        <w:rPr>
          <w:noProof/>
          <w:spacing w:val="-2"/>
          <w:w w:val="98"/>
          <w:sz w:val="20"/>
          <w:szCs w:val="20"/>
        </w:rPr>
        <w:t>в</w:t>
      </w:r>
      <w:r w:rsidRPr="00BD3E8D">
        <w:rPr>
          <w:noProof/>
          <w:spacing w:val="1"/>
          <w:w w:val="99"/>
          <w:sz w:val="20"/>
          <w:szCs w:val="20"/>
        </w:rPr>
        <w:t>а</w:t>
      </w:r>
      <w:r w:rsidRPr="00BD3E8D">
        <w:rPr>
          <w:noProof/>
          <w:w w:val="181"/>
          <w:sz w:val="20"/>
          <w:szCs w:val="20"/>
        </w:rPr>
        <w:t>т</w:t>
      </w:r>
      <w:r w:rsidRPr="00BD3E8D">
        <w:rPr>
          <w:noProof/>
          <w:spacing w:val="1"/>
          <w:w w:val="99"/>
          <w:sz w:val="20"/>
          <w:szCs w:val="20"/>
        </w:rPr>
        <w:t>и</w:t>
      </w:r>
      <w:r w:rsidRPr="00BD3E8D">
        <w:rPr>
          <w:noProof/>
          <w:w w:val="96"/>
          <w:sz w:val="20"/>
          <w:szCs w:val="20"/>
        </w:rPr>
        <w:t>л</w:t>
      </w:r>
      <w:r w:rsidRPr="00BD3E8D">
        <w:rPr>
          <w:noProof/>
          <w:spacing w:val="1"/>
          <w:w w:val="99"/>
          <w:sz w:val="20"/>
          <w:szCs w:val="20"/>
        </w:rPr>
        <w:t>и</w:t>
      </w:r>
      <w:r w:rsidRPr="00BD3E8D">
        <w:rPr>
          <w:noProof/>
          <w:w w:val="103"/>
          <w:sz w:val="20"/>
          <w:szCs w:val="20"/>
        </w:rPr>
        <w:t>ш</w:t>
      </w:r>
      <w:r w:rsidRPr="00BD3E8D">
        <w:rPr>
          <w:noProof/>
          <w:w w:val="181"/>
          <w:sz w:val="20"/>
          <w:szCs w:val="20"/>
        </w:rPr>
        <w:t>т</w:t>
      </w:r>
      <w:r w:rsidRPr="00BD3E8D">
        <w:rPr>
          <w:noProof/>
          <w:w w:val="99"/>
          <w:sz w:val="20"/>
          <w:szCs w:val="20"/>
        </w:rPr>
        <w:t>е</w:t>
      </w:r>
      <w:r w:rsidRPr="00BD3E8D">
        <w:rPr>
          <w:noProof/>
          <w:spacing w:val="-4"/>
          <w:sz w:val="20"/>
          <w:szCs w:val="20"/>
        </w:rPr>
        <w:t xml:space="preserve"> </w:t>
      </w:r>
      <w:r w:rsidRPr="00BD3E8D">
        <w:rPr>
          <w:noProof/>
          <w:sz w:val="20"/>
          <w:szCs w:val="20"/>
        </w:rPr>
        <w:t>за</w:t>
      </w:r>
      <w:r w:rsidRPr="00BD3E8D">
        <w:rPr>
          <w:noProof/>
          <w:spacing w:val="-6"/>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е</w:t>
      </w:r>
      <w:r w:rsidRPr="00BD3E8D">
        <w:rPr>
          <w:noProof/>
          <w:spacing w:val="-6"/>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о</w:t>
      </w:r>
      <w:r w:rsidRPr="00BD3E8D">
        <w:rPr>
          <w:noProof/>
          <w:sz w:val="20"/>
          <w:szCs w:val="20"/>
        </w:rPr>
        <w:t>бј</w:t>
      </w:r>
      <w:r w:rsidRPr="00BD3E8D">
        <w:rPr>
          <w:noProof/>
          <w:spacing w:val="-1"/>
          <w:sz w:val="20"/>
          <w:szCs w:val="20"/>
        </w:rPr>
        <w:t>е</w:t>
      </w:r>
      <w:r w:rsidRPr="00BD3E8D">
        <w:rPr>
          <w:noProof/>
          <w:sz w:val="20"/>
          <w:szCs w:val="20"/>
        </w:rPr>
        <w:t>к</w:t>
      </w:r>
      <w:r w:rsidRPr="00BD3E8D">
        <w:rPr>
          <w:noProof/>
          <w:spacing w:val="1"/>
          <w:sz w:val="20"/>
          <w:szCs w:val="20"/>
        </w:rPr>
        <w:t>а</w:t>
      </w:r>
      <w:r w:rsidRPr="00BD3E8D">
        <w:rPr>
          <w:noProof/>
          <w:sz w:val="20"/>
          <w:szCs w:val="20"/>
        </w:rPr>
        <w:t>т</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и</w:t>
      </w:r>
      <w:r w:rsidRPr="00BD3E8D">
        <w:rPr>
          <w:noProof/>
          <w:spacing w:val="-13"/>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w:t>
      </w:r>
      <w:r w:rsidRPr="00BD3E8D">
        <w:rPr>
          <w:noProof/>
          <w:spacing w:val="-2"/>
          <w:sz w:val="20"/>
          <w:szCs w:val="20"/>
        </w:rPr>
        <w:t>и</w:t>
      </w:r>
      <w:r w:rsidRPr="00BD3E8D">
        <w:rPr>
          <w:noProof/>
          <w:spacing w:val="1"/>
          <w:sz w:val="20"/>
          <w:szCs w:val="20"/>
        </w:rPr>
        <w:t>в</w:t>
      </w:r>
      <w:r w:rsidRPr="00BD3E8D">
        <w:rPr>
          <w:noProof/>
          <w:spacing w:val="-1"/>
          <w:sz w:val="20"/>
          <w:szCs w:val="20"/>
        </w:rPr>
        <w:t>р</w:t>
      </w:r>
      <w:r w:rsidRPr="00BD3E8D">
        <w:rPr>
          <w:noProof/>
          <w:spacing w:val="1"/>
          <w:sz w:val="20"/>
          <w:szCs w:val="20"/>
        </w:rPr>
        <w:t>е</w:t>
      </w:r>
      <w:r w:rsidRPr="00BD3E8D">
        <w:rPr>
          <w:noProof/>
          <w:spacing w:val="-1"/>
          <w:sz w:val="20"/>
          <w:szCs w:val="20"/>
        </w:rPr>
        <w:t>м</w:t>
      </w:r>
      <w:r w:rsidRPr="00BD3E8D">
        <w:rPr>
          <w:noProof/>
          <w:spacing w:val="1"/>
          <w:sz w:val="20"/>
          <w:szCs w:val="20"/>
        </w:rPr>
        <w:t>е</w:t>
      </w:r>
      <w:r w:rsidRPr="00BD3E8D">
        <w:rPr>
          <w:noProof/>
          <w:sz w:val="20"/>
          <w:szCs w:val="20"/>
        </w:rPr>
        <w:t>ни</w:t>
      </w:r>
      <w:r w:rsidRPr="00BD3E8D">
        <w:rPr>
          <w:noProof/>
          <w:spacing w:val="-18"/>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т</w:t>
      </w:r>
      <w:r w:rsidRPr="00BD3E8D">
        <w:rPr>
          <w:noProof/>
          <w:spacing w:val="1"/>
          <w:sz w:val="20"/>
          <w:szCs w:val="20"/>
        </w:rPr>
        <w:t>ра</w:t>
      </w:r>
      <w:r w:rsidRPr="00BD3E8D">
        <w:rPr>
          <w:noProof/>
          <w:sz w:val="20"/>
          <w:szCs w:val="20"/>
        </w:rPr>
        <w:t>јни с</w:t>
      </w:r>
      <w:r w:rsidRPr="00BD3E8D">
        <w:rPr>
          <w:noProof/>
          <w:spacing w:val="-1"/>
          <w:sz w:val="20"/>
          <w:szCs w:val="20"/>
        </w:rPr>
        <w:t>м</w:t>
      </w:r>
      <w:r w:rsidRPr="00BD3E8D">
        <w:rPr>
          <w:noProof/>
          <w:spacing w:val="1"/>
          <w:sz w:val="20"/>
          <w:szCs w:val="20"/>
        </w:rPr>
        <w:t>ешта</w:t>
      </w:r>
      <w:r w:rsidRPr="00BD3E8D">
        <w:rPr>
          <w:noProof/>
          <w:sz w:val="20"/>
          <w:szCs w:val="20"/>
        </w:rPr>
        <w:t>ј</w:t>
      </w:r>
      <w:r w:rsidRPr="00BD3E8D">
        <w:rPr>
          <w:noProof/>
          <w:spacing w:val="-1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16"/>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и</w:t>
      </w:r>
      <w:r w:rsidRPr="00BD3E8D">
        <w:rPr>
          <w:noProof/>
          <w:spacing w:val="1"/>
          <w:sz w:val="20"/>
          <w:szCs w:val="20"/>
        </w:rPr>
        <w:t>з</w:t>
      </w:r>
      <w:r w:rsidRPr="00BD3E8D">
        <w:rPr>
          <w:noProof/>
          <w:spacing w:val="-2"/>
          <w:sz w:val="20"/>
          <w:szCs w:val="20"/>
        </w:rPr>
        <w:t>г</w:t>
      </w:r>
      <w:r w:rsidRPr="00BD3E8D">
        <w:rPr>
          <w:noProof/>
          <w:sz w:val="20"/>
          <w:szCs w:val="20"/>
        </w:rPr>
        <w:t>убљ</w:t>
      </w:r>
      <w:r w:rsidRPr="00BD3E8D">
        <w:rPr>
          <w:noProof/>
          <w:spacing w:val="1"/>
          <w:sz w:val="20"/>
          <w:szCs w:val="20"/>
        </w:rPr>
        <w:t>е</w:t>
      </w:r>
      <w:r w:rsidRPr="00BD3E8D">
        <w:rPr>
          <w:noProof/>
          <w:sz w:val="20"/>
          <w:szCs w:val="20"/>
        </w:rPr>
        <w:t>них</w:t>
      </w:r>
      <w:r w:rsidRPr="00BD3E8D">
        <w:rPr>
          <w:noProof/>
          <w:spacing w:val="-1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w:t>
      </w:r>
      <w:r w:rsidRPr="00BD3E8D">
        <w:rPr>
          <w:noProof/>
          <w:spacing w:val="-3"/>
          <w:sz w:val="20"/>
          <w:szCs w:val="20"/>
        </w:rPr>
        <w:t>м</w:t>
      </w:r>
      <w:r w:rsidRPr="00BD3E8D">
        <w:rPr>
          <w:noProof/>
          <w:spacing w:val="1"/>
          <w:sz w:val="20"/>
          <w:szCs w:val="20"/>
        </w:rPr>
        <w:t>о</w:t>
      </w:r>
      <w:r w:rsidRPr="00BD3E8D">
        <w:rPr>
          <w:noProof/>
          <w:sz w:val="20"/>
          <w:szCs w:val="20"/>
        </w:rPr>
        <w:t>ћ</w:t>
      </w:r>
      <w:r w:rsidRPr="00BD3E8D">
        <w:rPr>
          <w:noProof/>
          <w:spacing w:val="-10"/>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2"/>
          <w:sz w:val="20"/>
          <w:szCs w:val="20"/>
        </w:rPr>
        <w:t>б</w:t>
      </w:r>
      <w:r w:rsidRPr="00BD3E8D">
        <w:rPr>
          <w:noProof/>
          <w:spacing w:val="1"/>
          <w:sz w:val="20"/>
          <w:szCs w:val="20"/>
        </w:rPr>
        <w:t>р</w:t>
      </w:r>
      <w:r w:rsidRPr="00BD3E8D">
        <w:rPr>
          <w:noProof/>
          <w:sz w:val="20"/>
          <w:szCs w:val="20"/>
        </w:rPr>
        <w:t>игу</w:t>
      </w:r>
      <w:r w:rsidRPr="00BD3E8D">
        <w:rPr>
          <w:noProof/>
          <w:spacing w:val="-12"/>
          <w:sz w:val="20"/>
          <w:szCs w:val="20"/>
        </w:rPr>
        <w:t xml:space="preserve"> </w:t>
      </w:r>
      <w:r w:rsidRPr="00BD3E8D">
        <w:rPr>
          <w:noProof/>
          <w:sz w:val="20"/>
          <w:szCs w:val="20"/>
        </w:rPr>
        <w:t>о</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9"/>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и</w:t>
      </w:r>
      <w:r w:rsidRPr="00BD3E8D">
        <w:rPr>
          <w:noProof/>
          <w:spacing w:val="1"/>
          <w:sz w:val="20"/>
          <w:szCs w:val="20"/>
        </w:rPr>
        <w:t>з</w:t>
      </w:r>
      <w:r w:rsidRPr="00BD3E8D">
        <w:rPr>
          <w:noProof/>
          <w:sz w:val="20"/>
          <w:szCs w:val="20"/>
        </w:rPr>
        <w:t>губљ</w:t>
      </w:r>
      <w:r w:rsidRPr="00BD3E8D">
        <w:rPr>
          <w:noProof/>
          <w:spacing w:val="1"/>
          <w:sz w:val="20"/>
          <w:szCs w:val="20"/>
        </w:rPr>
        <w:t>е</w:t>
      </w:r>
      <w:r w:rsidRPr="00BD3E8D">
        <w:rPr>
          <w:noProof/>
          <w:sz w:val="20"/>
          <w:szCs w:val="20"/>
        </w:rPr>
        <w:t xml:space="preserve">ним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4F103691" w14:textId="77777777" w:rsidR="008776AB" w:rsidRPr="00BD3E8D" w:rsidRDefault="008776AB" w:rsidP="008776AB">
      <w:pPr>
        <w:spacing w:before="17" w:line="260" w:lineRule="exact"/>
        <w:jc w:val="both"/>
        <w:rPr>
          <w:noProof/>
          <w:sz w:val="20"/>
          <w:szCs w:val="20"/>
        </w:rPr>
      </w:pPr>
    </w:p>
    <w:p w14:paraId="3C0A2939" w14:textId="77777777" w:rsidR="008776AB" w:rsidRPr="00BD3E8D" w:rsidRDefault="008776AB" w:rsidP="008776AB">
      <w:pPr>
        <w:ind w:left="120" w:right="1717"/>
        <w:jc w:val="both"/>
        <w:rPr>
          <w:noProof/>
          <w:sz w:val="20"/>
          <w:szCs w:val="20"/>
        </w:rPr>
      </w:pPr>
      <w:r w:rsidRPr="00BD3E8D">
        <w:rPr>
          <w:noProof/>
          <w:spacing w:val="1"/>
          <w:sz w:val="20"/>
          <w:szCs w:val="20"/>
        </w:rPr>
        <w:t>14</w:t>
      </w:r>
      <w:r w:rsidRPr="00BD3E8D">
        <w:rPr>
          <w:noProof/>
          <w:sz w:val="20"/>
          <w:szCs w:val="20"/>
        </w:rPr>
        <w:t>)</w:t>
      </w:r>
      <w:r w:rsidRPr="00BD3E8D">
        <w:rPr>
          <w:noProof/>
          <w:spacing w:val="-8"/>
          <w:sz w:val="20"/>
          <w:szCs w:val="20"/>
        </w:rPr>
        <w:t xml:space="preserve"> </w:t>
      </w:r>
      <w:r w:rsidRPr="00BD3E8D">
        <w:rPr>
          <w:noProof/>
          <w:spacing w:val="1"/>
          <w:sz w:val="20"/>
          <w:szCs w:val="20"/>
        </w:rPr>
        <w:t>Р</w:t>
      </w:r>
      <w:r w:rsidRPr="00BD3E8D">
        <w:rPr>
          <w:noProof/>
          <w:spacing w:val="-1"/>
          <w:sz w:val="20"/>
          <w:szCs w:val="20"/>
        </w:rPr>
        <w:t>е</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pacing w:val="-1"/>
          <w:sz w:val="20"/>
          <w:szCs w:val="20"/>
        </w:rPr>
        <w:t>д</w:t>
      </w:r>
      <w:r w:rsidRPr="00BD3E8D">
        <w:rPr>
          <w:noProof/>
          <w:sz w:val="20"/>
          <w:szCs w:val="20"/>
        </w:rPr>
        <w:t>у</w:t>
      </w:r>
      <w:r w:rsidRPr="00BD3E8D">
        <w:rPr>
          <w:noProof/>
          <w:spacing w:val="1"/>
          <w:sz w:val="20"/>
          <w:szCs w:val="20"/>
        </w:rPr>
        <w:t>к</w:t>
      </w:r>
      <w:r w:rsidRPr="00BD3E8D">
        <w:rPr>
          <w:noProof/>
          <w:sz w:val="20"/>
          <w:szCs w:val="20"/>
        </w:rPr>
        <w:t>ц</w:t>
      </w:r>
      <w:r w:rsidRPr="00BD3E8D">
        <w:rPr>
          <w:noProof/>
          <w:spacing w:val="1"/>
          <w:sz w:val="20"/>
          <w:szCs w:val="20"/>
        </w:rPr>
        <w:t>и</w:t>
      </w:r>
      <w:r w:rsidRPr="00BD3E8D">
        <w:rPr>
          <w:noProof/>
          <w:sz w:val="20"/>
          <w:szCs w:val="20"/>
        </w:rPr>
        <w:t>ја</w:t>
      </w:r>
      <w:r w:rsidRPr="00BD3E8D">
        <w:rPr>
          <w:noProof/>
          <w:spacing w:val="-12"/>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2"/>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е</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pacing w:val="1"/>
          <w:sz w:val="20"/>
          <w:szCs w:val="20"/>
        </w:rPr>
        <w:t>др</w:t>
      </w:r>
      <w:r w:rsidRPr="00BD3E8D">
        <w:rPr>
          <w:noProof/>
          <w:spacing w:val="-2"/>
          <w:sz w:val="20"/>
          <w:szCs w:val="20"/>
        </w:rPr>
        <w:t>ж</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12"/>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ига</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га</w:t>
      </w:r>
      <w:r w:rsidRPr="00BD3E8D">
        <w:rPr>
          <w:noProof/>
          <w:spacing w:val="-8"/>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1"/>
          <w:sz w:val="20"/>
          <w:szCs w:val="20"/>
        </w:rPr>
        <w:t>р</w:t>
      </w:r>
      <w:r w:rsidRPr="00BD3E8D">
        <w:rPr>
          <w:noProof/>
          <w:spacing w:val="1"/>
          <w:sz w:val="20"/>
          <w:szCs w:val="20"/>
        </w:rPr>
        <w:t>ад</w:t>
      </w:r>
      <w:r w:rsidRPr="00BD3E8D">
        <w:rPr>
          <w:noProof/>
          <w:sz w:val="20"/>
          <w:szCs w:val="20"/>
        </w:rPr>
        <w:t>и</w:t>
      </w:r>
      <w:r w:rsidRPr="00BD3E8D">
        <w:rPr>
          <w:noProof/>
          <w:spacing w:val="-8"/>
          <w:sz w:val="20"/>
          <w:szCs w:val="20"/>
        </w:rPr>
        <w:t xml:space="preserve"> </w:t>
      </w:r>
      <w:r w:rsidRPr="00BD3E8D">
        <w:rPr>
          <w:noProof/>
          <w:spacing w:val="-2"/>
          <w:sz w:val="20"/>
          <w:szCs w:val="20"/>
        </w:rPr>
        <w:t>д</w:t>
      </w:r>
      <w:r w:rsidRPr="00BD3E8D">
        <w:rPr>
          <w:noProof/>
          <w:spacing w:val="1"/>
          <w:sz w:val="20"/>
          <w:szCs w:val="20"/>
        </w:rPr>
        <w:t>о</w:t>
      </w:r>
      <w:r w:rsidRPr="00BD3E8D">
        <w:rPr>
          <w:noProof/>
          <w:spacing w:val="-2"/>
          <w:sz w:val="20"/>
          <w:szCs w:val="20"/>
        </w:rPr>
        <w:t>б</w:t>
      </w:r>
      <w:r w:rsidRPr="00BD3E8D">
        <w:rPr>
          <w:noProof/>
          <w:sz w:val="20"/>
          <w:szCs w:val="20"/>
        </w:rPr>
        <w:t>иј</w:t>
      </w:r>
      <w:r w:rsidRPr="00BD3E8D">
        <w:rPr>
          <w:noProof/>
          <w:spacing w:val="1"/>
          <w:sz w:val="20"/>
          <w:szCs w:val="20"/>
        </w:rPr>
        <w:t>ањ</w:t>
      </w:r>
      <w:r w:rsidRPr="00BD3E8D">
        <w:rPr>
          <w:noProof/>
          <w:sz w:val="20"/>
          <w:szCs w:val="20"/>
        </w:rPr>
        <w:t xml:space="preserve">а </w:t>
      </w:r>
      <w:r w:rsidRPr="00BD3E8D">
        <w:rPr>
          <w:noProof/>
          <w:spacing w:val="-1"/>
          <w:sz w:val="20"/>
          <w:szCs w:val="20"/>
        </w:rPr>
        <w:t>п</w:t>
      </w:r>
      <w:r w:rsidRPr="00BD3E8D">
        <w:rPr>
          <w:noProof/>
          <w:spacing w:val="1"/>
          <w:sz w:val="20"/>
          <w:szCs w:val="20"/>
        </w:rPr>
        <w:t>ото</w:t>
      </w:r>
      <w:r w:rsidRPr="00BD3E8D">
        <w:rPr>
          <w:noProof/>
          <w:spacing w:val="-1"/>
          <w:sz w:val="20"/>
          <w:szCs w:val="20"/>
        </w:rPr>
        <w:t>м</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pacing w:val="1"/>
          <w:sz w:val="20"/>
          <w:szCs w:val="20"/>
        </w:rPr>
        <w:t>а</w:t>
      </w:r>
      <w:r w:rsidRPr="00BD3E8D">
        <w:rPr>
          <w:noProof/>
          <w:sz w:val="20"/>
          <w:szCs w:val="20"/>
        </w:rPr>
        <w:t>;</w:t>
      </w:r>
    </w:p>
    <w:p w14:paraId="6CDC53A9" w14:textId="77777777" w:rsidR="008776AB" w:rsidRPr="00BD3E8D" w:rsidRDefault="008776AB" w:rsidP="008776AB">
      <w:pPr>
        <w:spacing w:before="14" w:line="260" w:lineRule="exact"/>
        <w:jc w:val="both"/>
        <w:rPr>
          <w:noProof/>
          <w:sz w:val="20"/>
          <w:szCs w:val="20"/>
        </w:rPr>
      </w:pPr>
    </w:p>
    <w:p w14:paraId="5B826012" w14:textId="77777777" w:rsidR="008776AB" w:rsidRPr="00BD3E8D" w:rsidRDefault="008776AB" w:rsidP="008776AB">
      <w:pPr>
        <w:ind w:left="120" w:right="1438"/>
        <w:jc w:val="both"/>
        <w:rPr>
          <w:noProof/>
          <w:sz w:val="20"/>
          <w:szCs w:val="20"/>
        </w:rPr>
      </w:pPr>
      <w:r w:rsidRPr="00BD3E8D">
        <w:rPr>
          <w:noProof/>
          <w:spacing w:val="1"/>
          <w:sz w:val="20"/>
          <w:szCs w:val="20"/>
        </w:rPr>
        <w:t>15</w:t>
      </w:r>
      <w:r w:rsidRPr="00BD3E8D">
        <w:rPr>
          <w:noProof/>
          <w:sz w:val="20"/>
          <w:szCs w:val="20"/>
        </w:rPr>
        <w:t>)</w:t>
      </w:r>
      <w:r w:rsidRPr="00BD3E8D">
        <w:rPr>
          <w:noProof/>
          <w:spacing w:val="-8"/>
          <w:sz w:val="20"/>
          <w:szCs w:val="20"/>
        </w:rPr>
        <w:t xml:space="preserve"> </w:t>
      </w:r>
      <w:r w:rsidRPr="00BD3E8D">
        <w:rPr>
          <w:noProof/>
          <w:w w:val="99"/>
          <w:sz w:val="20"/>
          <w:szCs w:val="20"/>
        </w:rPr>
        <w:t>Т</w:t>
      </w:r>
      <w:r w:rsidRPr="00BD3E8D">
        <w:rPr>
          <w:noProof/>
          <w:spacing w:val="1"/>
          <w:w w:val="99"/>
          <w:sz w:val="20"/>
          <w:szCs w:val="20"/>
        </w:rPr>
        <w:t>е</w:t>
      </w:r>
      <w:r w:rsidRPr="00BD3E8D">
        <w:rPr>
          <w:noProof/>
          <w:w w:val="99"/>
          <w:sz w:val="20"/>
          <w:szCs w:val="20"/>
        </w:rPr>
        <w:t>хн</w:t>
      </w:r>
      <w:r w:rsidRPr="00BD3E8D">
        <w:rPr>
          <w:noProof/>
          <w:spacing w:val="-1"/>
          <w:w w:val="99"/>
          <w:sz w:val="20"/>
          <w:szCs w:val="20"/>
        </w:rPr>
        <w:t>о</w:t>
      </w:r>
      <w:r w:rsidRPr="00BD3E8D">
        <w:rPr>
          <w:noProof/>
          <w:spacing w:val="1"/>
          <w:w w:val="102"/>
          <w:sz w:val="20"/>
          <w:szCs w:val="20"/>
        </w:rPr>
        <w:t>п</w:t>
      </w:r>
      <w:r w:rsidRPr="00BD3E8D">
        <w:rPr>
          <w:noProof/>
          <w:spacing w:val="1"/>
          <w:w w:val="99"/>
          <w:sz w:val="20"/>
          <w:szCs w:val="20"/>
        </w:rPr>
        <w:t>а</w:t>
      </w:r>
      <w:r w:rsidRPr="00BD3E8D">
        <w:rPr>
          <w:noProof/>
          <w:w w:val="181"/>
          <w:sz w:val="20"/>
          <w:szCs w:val="20"/>
        </w:rPr>
        <w:t>т</w:t>
      </w:r>
      <w:r w:rsidRPr="00BD3E8D">
        <w:rPr>
          <w:noProof/>
          <w:spacing w:val="1"/>
          <w:w w:val="99"/>
          <w:sz w:val="20"/>
          <w:szCs w:val="20"/>
        </w:rPr>
        <w:t>и</w:t>
      </w:r>
      <w:r w:rsidRPr="00BD3E8D">
        <w:rPr>
          <w:noProof/>
          <w:w w:val="99"/>
          <w:sz w:val="20"/>
          <w:szCs w:val="20"/>
        </w:rPr>
        <w:t>ја</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pacing w:val="-3"/>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п</w:t>
      </w:r>
      <w:r w:rsidRPr="00BD3E8D">
        <w:rPr>
          <w:noProof/>
          <w:spacing w:val="1"/>
          <w:sz w:val="20"/>
          <w:szCs w:val="20"/>
        </w:rPr>
        <w:t>оре</w:t>
      </w:r>
      <w:r w:rsidRPr="00BD3E8D">
        <w:rPr>
          <w:noProof/>
          <w:spacing w:val="-1"/>
          <w:sz w:val="20"/>
          <w:szCs w:val="20"/>
        </w:rPr>
        <w:t>м</w:t>
      </w:r>
      <w:r w:rsidRPr="00BD3E8D">
        <w:rPr>
          <w:noProof/>
          <w:spacing w:val="1"/>
          <w:sz w:val="20"/>
          <w:szCs w:val="20"/>
        </w:rPr>
        <w:t>е</w:t>
      </w:r>
      <w:r w:rsidRPr="00BD3E8D">
        <w:rPr>
          <w:noProof/>
          <w:spacing w:val="-1"/>
          <w:sz w:val="20"/>
          <w:szCs w:val="20"/>
        </w:rPr>
        <w:t>ћ</w:t>
      </w:r>
      <w:r w:rsidRPr="00BD3E8D">
        <w:rPr>
          <w:noProof/>
          <w:spacing w:val="1"/>
          <w:sz w:val="20"/>
          <w:szCs w:val="20"/>
        </w:rPr>
        <w:t>а</w:t>
      </w:r>
      <w:r w:rsidRPr="00BD3E8D">
        <w:rPr>
          <w:noProof/>
          <w:sz w:val="20"/>
          <w:szCs w:val="20"/>
        </w:rPr>
        <w:t>ј</w:t>
      </w:r>
      <w:r w:rsidRPr="00BD3E8D">
        <w:rPr>
          <w:noProof/>
          <w:spacing w:val="-14"/>
          <w:sz w:val="20"/>
          <w:szCs w:val="20"/>
        </w:rPr>
        <w:t xml:space="preserve"> </w:t>
      </w:r>
      <w:r w:rsidRPr="00BD3E8D">
        <w:rPr>
          <w:noProof/>
          <w:spacing w:val="1"/>
          <w:sz w:val="20"/>
          <w:szCs w:val="20"/>
        </w:rPr>
        <w:t>з</w:t>
      </w:r>
      <w:r w:rsidRPr="00BD3E8D">
        <w:rPr>
          <w:noProof/>
          <w:spacing w:val="-2"/>
          <w:sz w:val="20"/>
          <w:szCs w:val="20"/>
        </w:rPr>
        <w:t>д</w:t>
      </w:r>
      <w:r w:rsidRPr="00BD3E8D">
        <w:rPr>
          <w:noProof/>
          <w:spacing w:val="1"/>
          <w:sz w:val="20"/>
          <w:szCs w:val="20"/>
        </w:rPr>
        <w:t>рав</w:t>
      </w:r>
      <w:r w:rsidRPr="00BD3E8D">
        <w:rPr>
          <w:noProof/>
          <w:spacing w:val="-2"/>
          <w:sz w:val="20"/>
          <w:szCs w:val="20"/>
        </w:rPr>
        <w:t>с</w:t>
      </w:r>
      <w:r w:rsidRPr="00BD3E8D">
        <w:rPr>
          <w:noProof/>
          <w:spacing w:val="1"/>
          <w:sz w:val="20"/>
          <w:szCs w:val="20"/>
        </w:rPr>
        <w:t>т</w:t>
      </w:r>
      <w:r w:rsidRPr="00BD3E8D">
        <w:rPr>
          <w:noProof/>
          <w:spacing w:val="-1"/>
          <w:sz w:val="20"/>
          <w:szCs w:val="20"/>
        </w:rPr>
        <w:t>в</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17"/>
          <w:sz w:val="20"/>
          <w:szCs w:val="20"/>
        </w:rPr>
        <w:t xml:space="preserve"> </w:t>
      </w:r>
      <w:r w:rsidRPr="00BD3E8D">
        <w:rPr>
          <w:noProof/>
          <w:sz w:val="20"/>
          <w:szCs w:val="20"/>
        </w:rPr>
        <w:t>с</w:t>
      </w:r>
      <w:r w:rsidRPr="00BD3E8D">
        <w:rPr>
          <w:noProof/>
          <w:spacing w:val="-1"/>
          <w:sz w:val="20"/>
          <w:szCs w:val="20"/>
        </w:rPr>
        <w:t>та</w:t>
      </w:r>
      <w:r w:rsidRPr="00BD3E8D">
        <w:rPr>
          <w:noProof/>
          <w:spacing w:val="1"/>
          <w:sz w:val="20"/>
          <w:szCs w:val="20"/>
        </w:rPr>
        <w:t>њ</w:t>
      </w:r>
      <w:r w:rsidRPr="00BD3E8D">
        <w:rPr>
          <w:noProof/>
          <w:sz w:val="20"/>
          <w:szCs w:val="20"/>
        </w:rPr>
        <w:t>а</w:t>
      </w:r>
      <w:r w:rsidRPr="00BD3E8D">
        <w:rPr>
          <w:noProof/>
          <w:spacing w:val="-10"/>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у</w:t>
      </w:r>
      <w:r w:rsidRPr="00BD3E8D">
        <w:rPr>
          <w:noProof/>
          <w:spacing w:val="-1"/>
          <w:sz w:val="20"/>
          <w:szCs w:val="20"/>
        </w:rPr>
        <w:t>з</w:t>
      </w:r>
      <w:r w:rsidRPr="00BD3E8D">
        <w:rPr>
          <w:noProof/>
          <w:spacing w:val="1"/>
          <w:sz w:val="20"/>
          <w:szCs w:val="20"/>
        </w:rPr>
        <w:t>р</w:t>
      </w:r>
      <w:r w:rsidRPr="00BD3E8D">
        <w:rPr>
          <w:noProof/>
          <w:spacing w:val="2"/>
          <w:sz w:val="20"/>
          <w:szCs w:val="20"/>
        </w:rPr>
        <w:t>о</w:t>
      </w:r>
      <w:r w:rsidRPr="00BD3E8D">
        <w:rPr>
          <w:noProof/>
          <w:spacing w:val="-2"/>
          <w:sz w:val="20"/>
          <w:szCs w:val="20"/>
        </w:rPr>
        <w:t>к</w:t>
      </w:r>
      <w:r w:rsidRPr="00BD3E8D">
        <w:rPr>
          <w:noProof/>
          <w:spacing w:val="1"/>
          <w:sz w:val="20"/>
          <w:szCs w:val="20"/>
        </w:rPr>
        <w:t>о</w:t>
      </w:r>
      <w:r w:rsidRPr="00BD3E8D">
        <w:rPr>
          <w:noProof/>
          <w:spacing w:val="-1"/>
          <w:sz w:val="20"/>
          <w:szCs w:val="20"/>
        </w:rPr>
        <w:t>ва</w:t>
      </w:r>
      <w:r w:rsidRPr="00BD3E8D">
        <w:rPr>
          <w:noProof/>
          <w:sz w:val="20"/>
          <w:szCs w:val="20"/>
        </w:rPr>
        <w:t>н г</w:t>
      </w:r>
      <w:r w:rsidRPr="00BD3E8D">
        <w:rPr>
          <w:noProof/>
          <w:spacing w:val="1"/>
          <w:sz w:val="20"/>
          <w:szCs w:val="20"/>
        </w:rPr>
        <w:t>реш</w:t>
      </w:r>
      <w:r w:rsidRPr="00BD3E8D">
        <w:rPr>
          <w:noProof/>
          <w:spacing w:val="-2"/>
          <w:sz w:val="20"/>
          <w:szCs w:val="20"/>
        </w:rPr>
        <w:t>к</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3"/>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ц</w:t>
      </w:r>
      <w:r w:rsidRPr="00BD3E8D">
        <w:rPr>
          <w:noProof/>
          <w:spacing w:val="1"/>
          <w:sz w:val="20"/>
          <w:szCs w:val="20"/>
        </w:rPr>
        <w:t>е</w:t>
      </w:r>
      <w:r w:rsidRPr="00BD3E8D">
        <w:rPr>
          <w:noProof/>
          <w:sz w:val="20"/>
          <w:szCs w:val="20"/>
        </w:rPr>
        <w:t>су</w:t>
      </w:r>
      <w:r w:rsidRPr="00BD3E8D">
        <w:rPr>
          <w:noProof/>
          <w:spacing w:val="-12"/>
          <w:sz w:val="20"/>
          <w:szCs w:val="20"/>
        </w:rPr>
        <w:t xml:space="preserve"> </w:t>
      </w:r>
      <w:r w:rsidRPr="00BD3E8D">
        <w:rPr>
          <w:noProof/>
          <w:spacing w:val="1"/>
          <w:sz w:val="20"/>
          <w:szCs w:val="20"/>
        </w:rPr>
        <w:t>д</w:t>
      </w:r>
      <w:r w:rsidRPr="00BD3E8D">
        <w:rPr>
          <w:noProof/>
          <w:spacing w:val="-1"/>
          <w:sz w:val="20"/>
          <w:szCs w:val="20"/>
        </w:rPr>
        <w:t>р</w:t>
      </w:r>
      <w:r w:rsidRPr="00BD3E8D">
        <w:rPr>
          <w:noProof/>
          <w:spacing w:val="1"/>
          <w:sz w:val="20"/>
          <w:szCs w:val="20"/>
        </w:rPr>
        <w:t>ж</w:t>
      </w:r>
      <w:r w:rsidRPr="00BD3E8D">
        <w:rPr>
          <w:noProof/>
          <w:spacing w:val="-1"/>
          <w:sz w:val="20"/>
          <w:szCs w:val="20"/>
        </w:rPr>
        <w:t>а</w:t>
      </w:r>
      <w:r w:rsidRPr="00BD3E8D">
        <w:rPr>
          <w:noProof/>
          <w:spacing w:val="1"/>
          <w:sz w:val="20"/>
          <w:szCs w:val="20"/>
        </w:rPr>
        <w:t>ња</w:t>
      </w:r>
      <w:r w:rsidRPr="00BD3E8D">
        <w:rPr>
          <w:noProof/>
          <w:sz w:val="20"/>
          <w:szCs w:val="20"/>
        </w:rPr>
        <w:t>,</w:t>
      </w:r>
      <w:r w:rsidRPr="00BD3E8D">
        <w:rPr>
          <w:noProof/>
          <w:spacing w:val="-15"/>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14"/>
          <w:sz w:val="20"/>
          <w:szCs w:val="20"/>
        </w:rPr>
        <w:t xml:space="preserve"> </w:t>
      </w:r>
      <w:r w:rsidRPr="00BD3E8D">
        <w:rPr>
          <w:noProof/>
          <w:spacing w:val="1"/>
          <w:sz w:val="20"/>
          <w:szCs w:val="20"/>
        </w:rPr>
        <w:t>ре</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pacing w:val="1"/>
          <w:sz w:val="20"/>
          <w:szCs w:val="20"/>
        </w:rPr>
        <w:t>д</w:t>
      </w:r>
      <w:r w:rsidRPr="00BD3E8D">
        <w:rPr>
          <w:noProof/>
          <w:sz w:val="20"/>
          <w:szCs w:val="20"/>
        </w:rPr>
        <w:t>укције</w:t>
      </w:r>
      <w:r w:rsidRPr="00BD3E8D">
        <w:rPr>
          <w:noProof/>
          <w:spacing w:val="-18"/>
          <w:sz w:val="20"/>
          <w:szCs w:val="20"/>
        </w:rPr>
        <w:t xml:space="preserve"> </w:t>
      </w:r>
      <w:r w:rsidRPr="00BD3E8D">
        <w:rPr>
          <w:noProof/>
          <w:spacing w:val="1"/>
          <w:sz w:val="20"/>
          <w:szCs w:val="20"/>
        </w:rPr>
        <w:t>ж</w:t>
      </w:r>
      <w:r w:rsidRPr="00BD3E8D">
        <w:rPr>
          <w:noProof/>
          <w:sz w:val="20"/>
          <w:szCs w:val="20"/>
        </w:rPr>
        <w:t>и</w:t>
      </w:r>
      <w:r w:rsidRPr="00BD3E8D">
        <w:rPr>
          <w:noProof/>
          <w:spacing w:val="2"/>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14"/>
          <w:sz w:val="20"/>
          <w:szCs w:val="20"/>
        </w:rPr>
        <w:t xml:space="preserve"> </w:t>
      </w:r>
      <w:r w:rsidRPr="00BD3E8D">
        <w:rPr>
          <w:noProof/>
          <w:sz w:val="20"/>
          <w:szCs w:val="20"/>
        </w:rPr>
        <w:t>а</w:t>
      </w:r>
      <w:r w:rsidRPr="00BD3E8D">
        <w:rPr>
          <w:noProof/>
          <w:spacing w:val="-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z w:val="20"/>
          <w:szCs w:val="20"/>
        </w:rPr>
        <w:t>ис</w:t>
      </w:r>
      <w:r w:rsidRPr="00BD3E8D">
        <w:rPr>
          <w:noProof/>
          <w:spacing w:val="-1"/>
          <w:sz w:val="20"/>
          <w:szCs w:val="20"/>
        </w:rPr>
        <w:t>по</w:t>
      </w:r>
      <w:r w:rsidRPr="00BD3E8D">
        <w:rPr>
          <w:noProof/>
          <w:sz w:val="20"/>
          <w:szCs w:val="20"/>
        </w:rPr>
        <w:t>љ</w:t>
      </w:r>
      <w:r w:rsidRPr="00BD3E8D">
        <w:rPr>
          <w:noProof/>
          <w:spacing w:val="1"/>
          <w:sz w:val="20"/>
          <w:szCs w:val="20"/>
        </w:rPr>
        <w:t>ав</w:t>
      </w:r>
      <w:r w:rsidRPr="00BD3E8D">
        <w:rPr>
          <w:noProof/>
          <w:sz w:val="20"/>
          <w:szCs w:val="20"/>
        </w:rPr>
        <w:t>а</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 xml:space="preserve">о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ик</w:t>
      </w:r>
      <w:r w:rsidRPr="00BD3E8D">
        <w:rPr>
          <w:noProof/>
          <w:spacing w:val="1"/>
          <w:sz w:val="20"/>
          <w:szCs w:val="20"/>
        </w:rPr>
        <w:t>о</w:t>
      </w:r>
      <w:r w:rsidRPr="00BD3E8D">
        <w:rPr>
          <w:noProof/>
          <w:spacing w:val="-1"/>
          <w:sz w:val="20"/>
          <w:szCs w:val="20"/>
        </w:rPr>
        <w:t>п</w:t>
      </w:r>
      <w:r w:rsidRPr="00BD3E8D">
        <w:rPr>
          <w:noProof/>
          <w:spacing w:val="1"/>
          <w:sz w:val="20"/>
          <w:szCs w:val="20"/>
        </w:rPr>
        <w:t>ат</w:t>
      </w:r>
      <w:r w:rsidRPr="00BD3E8D">
        <w:rPr>
          <w:noProof/>
          <w:sz w:val="20"/>
          <w:szCs w:val="20"/>
        </w:rPr>
        <w:t>и</w:t>
      </w:r>
      <w:r w:rsidRPr="00BD3E8D">
        <w:rPr>
          <w:noProof/>
          <w:spacing w:val="-3"/>
          <w:sz w:val="20"/>
          <w:szCs w:val="20"/>
        </w:rPr>
        <w:t>ј</w:t>
      </w:r>
      <w:r w:rsidRPr="00BD3E8D">
        <w:rPr>
          <w:noProof/>
          <w:sz w:val="20"/>
          <w:szCs w:val="20"/>
        </w:rPr>
        <w:t>а</w:t>
      </w:r>
      <w:r w:rsidRPr="00BD3E8D">
        <w:rPr>
          <w:noProof/>
          <w:spacing w:val="-16"/>
          <w:sz w:val="20"/>
          <w:szCs w:val="20"/>
        </w:rPr>
        <w:t xml:space="preserve"> </w:t>
      </w:r>
      <w:r w:rsidRPr="00BD3E8D">
        <w:rPr>
          <w:noProof/>
          <w:spacing w:val="-1"/>
          <w:sz w:val="20"/>
          <w:szCs w:val="20"/>
        </w:rPr>
        <w:t>(</w:t>
      </w:r>
      <w:r w:rsidRPr="00BD3E8D">
        <w:rPr>
          <w:noProof/>
          <w:sz w:val="20"/>
          <w:szCs w:val="20"/>
        </w:rPr>
        <w:t>б</w:t>
      </w:r>
      <w:r w:rsidRPr="00BD3E8D">
        <w:rPr>
          <w:noProof/>
          <w:spacing w:val="1"/>
          <w:sz w:val="20"/>
          <w:szCs w:val="20"/>
        </w:rPr>
        <w:t>оле</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2"/>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п</w:t>
      </w:r>
      <w:r w:rsidRPr="00BD3E8D">
        <w:rPr>
          <w:noProof/>
          <w:spacing w:val="1"/>
          <w:sz w:val="20"/>
          <w:szCs w:val="20"/>
        </w:rPr>
        <w:t>ов</w:t>
      </w:r>
      <w:r w:rsidRPr="00BD3E8D">
        <w:rPr>
          <w:noProof/>
          <w:spacing w:val="-1"/>
          <w:sz w:val="20"/>
          <w:szCs w:val="20"/>
        </w:rPr>
        <w:t>р</w:t>
      </w:r>
      <w:r w:rsidRPr="00BD3E8D">
        <w:rPr>
          <w:noProof/>
          <w:spacing w:val="1"/>
          <w:sz w:val="20"/>
          <w:szCs w:val="20"/>
        </w:rPr>
        <w:t>еде</w:t>
      </w:r>
      <w:r w:rsidRPr="00BD3E8D">
        <w:rPr>
          <w:noProof/>
          <w:sz w:val="20"/>
          <w:szCs w:val="20"/>
        </w:rPr>
        <w:t>)</w:t>
      </w:r>
      <w:r w:rsidRPr="00BD3E8D">
        <w:rPr>
          <w:noProof/>
          <w:spacing w:val="-13"/>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е</w:t>
      </w:r>
      <w:r w:rsidRPr="00BD3E8D">
        <w:rPr>
          <w:noProof/>
          <w:spacing w:val="-1"/>
          <w:sz w:val="20"/>
          <w:szCs w:val="20"/>
        </w:rPr>
        <w:t>т</w:t>
      </w:r>
      <w:r w:rsidRPr="00BD3E8D">
        <w:rPr>
          <w:noProof/>
          <w:spacing w:val="1"/>
          <w:sz w:val="20"/>
          <w:szCs w:val="20"/>
        </w:rPr>
        <w:t>о</w:t>
      </w:r>
      <w:r w:rsidRPr="00BD3E8D">
        <w:rPr>
          <w:noProof/>
          <w:spacing w:val="-1"/>
          <w:sz w:val="20"/>
          <w:szCs w:val="20"/>
        </w:rPr>
        <w:t>п</w:t>
      </w:r>
      <w:r w:rsidRPr="00BD3E8D">
        <w:rPr>
          <w:noProof/>
          <w:spacing w:val="1"/>
          <w:sz w:val="20"/>
          <w:szCs w:val="20"/>
        </w:rPr>
        <w:t>ат</w:t>
      </w:r>
      <w:r w:rsidRPr="00BD3E8D">
        <w:rPr>
          <w:noProof/>
          <w:sz w:val="20"/>
          <w:szCs w:val="20"/>
        </w:rPr>
        <w:t>ија</w:t>
      </w:r>
      <w:r w:rsidRPr="00BD3E8D">
        <w:rPr>
          <w:noProof/>
          <w:spacing w:val="-15"/>
          <w:sz w:val="20"/>
          <w:szCs w:val="20"/>
        </w:rPr>
        <w:t xml:space="preserve"> </w:t>
      </w:r>
      <w:r w:rsidRPr="00BD3E8D">
        <w:rPr>
          <w:noProof/>
          <w:spacing w:val="-1"/>
          <w:sz w:val="20"/>
          <w:szCs w:val="20"/>
        </w:rPr>
        <w:t>(п</w:t>
      </w:r>
      <w:r w:rsidRPr="00BD3E8D">
        <w:rPr>
          <w:noProof/>
          <w:spacing w:val="1"/>
          <w:sz w:val="20"/>
          <w:szCs w:val="20"/>
        </w:rPr>
        <w:t>ор</w:t>
      </w:r>
      <w:r w:rsidRPr="00BD3E8D">
        <w:rPr>
          <w:noProof/>
          <w:spacing w:val="-1"/>
          <w:sz w:val="20"/>
          <w:szCs w:val="20"/>
        </w:rPr>
        <w:t>е</w:t>
      </w:r>
      <w:r w:rsidRPr="00BD3E8D">
        <w:rPr>
          <w:noProof/>
          <w:spacing w:val="1"/>
          <w:sz w:val="20"/>
          <w:szCs w:val="20"/>
        </w:rPr>
        <w:t>мећа</w:t>
      </w:r>
      <w:r w:rsidRPr="00BD3E8D">
        <w:rPr>
          <w:noProof/>
          <w:sz w:val="20"/>
          <w:szCs w:val="20"/>
        </w:rPr>
        <w:t>ји</w:t>
      </w:r>
      <w:r w:rsidRPr="00BD3E8D">
        <w:rPr>
          <w:noProof/>
          <w:spacing w:val="-15"/>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ањ</w:t>
      </w:r>
      <w:r w:rsidRPr="00BD3E8D">
        <w:rPr>
          <w:noProof/>
          <w:sz w:val="20"/>
          <w:szCs w:val="20"/>
        </w:rPr>
        <w:t>у</w:t>
      </w:r>
      <w:r w:rsidRPr="00BD3E8D">
        <w:rPr>
          <w:noProof/>
          <w:spacing w:val="-1"/>
          <w:sz w:val="20"/>
          <w:szCs w:val="20"/>
        </w:rPr>
        <w:t>)</w:t>
      </w:r>
      <w:r w:rsidRPr="00BD3E8D">
        <w:rPr>
          <w:noProof/>
          <w:sz w:val="20"/>
          <w:szCs w:val="20"/>
        </w:rPr>
        <w:t>;</w:t>
      </w:r>
    </w:p>
    <w:p w14:paraId="33AC7F1C" w14:textId="77777777" w:rsidR="008776AB" w:rsidRPr="00BD3E8D" w:rsidRDefault="008776AB" w:rsidP="008776AB">
      <w:pPr>
        <w:spacing w:before="14" w:line="260" w:lineRule="exact"/>
        <w:jc w:val="both"/>
        <w:rPr>
          <w:noProof/>
          <w:sz w:val="20"/>
          <w:szCs w:val="20"/>
        </w:rPr>
      </w:pPr>
    </w:p>
    <w:p w14:paraId="7B953693" w14:textId="77777777" w:rsidR="008776AB" w:rsidRPr="00BD3E8D" w:rsidRDefault="008776AB" w:rsidP="008776AB">
      <w:pPr>
        <w:ind w:left="120" w:right="138"/>
        <w:jc w:val="both"/>
        <w:rPr>
          <w:noProof/>
          <w:sz w:val="20"/>
          <w:szCs w:val="20"/>
        </w:rPr>
      </w:pPr>
      <w:r w:rsidRPr="00BD3E8D">
        <w:rPr>
          <w:noProof/>
          <w:spacing w:val="1"/>
          <w:sz w:val="20"/>
          <w:szCs w:val="20"/>
        </w:rPr>
        <w:t>16</w:t>
      </w:r>
      <w:r w:rsidRPr="00BD3E8D">
        <w:rPr>
          <w:noProof/>
          <w:sz w:val="20"/>
          <w:szCs w:val="20"/>
        </w:rPr>
        <w:t>)</w:t>
      </w:r>
      <w:r w:rsidRPr="00BD3E8D">
        <w:rPr>
          <w:noProof/>
          <w:spacing w:val="-8"/>
          <w:sz w:val="20"/>
          <w:szCs w:val="20"/>
        </w:rPr>
        <w:t xml:space="preserve"> </w:t>
      </w:r>
      <w:r w:rsidRPr="00BD3E8D">
        <w:rPr>
          <w:noProof/>
          <w:w w:val="99"/>
          <w:sz w:val="20"/>
          <w:szCs w:val="20"/>
        </w:rPr>
        <w:t>С</w:t>
      </w:r>
      <w:r w:rsidRPr="00BD3E8D">
        <w:rPr>
          <w:noProof/>
          <w:w w:val="181"/>
          <w:sz w:val="20"/>
          <w:szCs w:val="20"/>
        </w:rPr>
        <w:t>т</w:t>
      </w:r>
      <w:r w:rsidRPr="00BD3E8D">
        <w:rPr>
          <w:noProof/>
          <w:spacing w:val="1"/>
          <w:w w:val="99"/>
          <w:sz w:val="20"/>
          <w:szCs w:val="20"/>
        </w:rPr>
        <w:t>ери</w:t>
      </w:r>
      <w:r w:rsidRPr="00BD3E8D">
        <w:rPr>
          <w:noProof/>
          <w:w w:val="96"/>
          <w:sz w:val="20"/>
          <w:szCs w:val="20"/>
        </w:rPr>
        <w:t>л</w:t>
      </w:r>
      <w:r w:rsidRPr="00BD3E8D">
        <w:rPr>
          <w:noProof/>
          <w:spacing w:val="1"/>
          <w:w w:val="99"/>
          <w:sz w:val="20"/>
          <w:szCs w:val="20"/>
        </w:rPr>
        <w:t>и</w:t>
      </w:r>
      <w:r w:rsidRPr="00BD3E8D">
        <w:rPr>
          <w:noProof/>
          <w:spacing w:val="-2"/>
          <w:w w:val="101"/>
          <w:sz w:val="20"/>
          <w:szCs w:val="20"/>
        </w:rPr>
        <w:t>з</w:t>
      </w:r>
      <w:r w:rsidRPr="00BD3E8D">
        <w:rPr>
          <w:noProof/>
          <w:spacing w:val="1"/>
          <w:w w:val="99"/>
          <w:sz w:val="20"/>
          <w:szCs w:val="20"/>
        </w:rPr>
        <w:t>а</w:t>
      </w:r>
      <w:r w:rsidRPr="00BD3E8D">
        <w:rPr>
          <w:noProof/>
          <w:w w:val="99"/>
          <w:sz w:val="20"/>
          <w:szCs w:val="20"/>
        </w:rPr>
        <w:t>ц</w:t>
      </w:r>
      <w:r w:rsidRPr="00BD3E8D">
        <w:rPr>
          <w:noProof/>
          <w:spacing w:val="1"/>
          <w:w w:val="99"/>
          <w:sz w:val="20"/>
          <w:szCs w:val="20"/>
        </w:rPr>
        <w:t>и</w:t>
      </w:r>
      <w:r w:rsidRPr="00BD3E8D">
        <w:rPr>
          <w:noProof/>
          <w:w w:val="99"/>
          <w:sz w:val="20"/>
          <w:szCs w:val="20"/>
        </w:rPr>
        <w:t>ја</w:t>
      </w:r>
      <w:r w:rsidRPr="00BD3E8D">
        <w:rPr>
          <w:noProof/>
          <w:spacing w:val="-6"/>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х</w:t>
      </w:r>
      <w:r w:rsidRPr="00BD3E8D">
        <w:rPr>
          <w:noProof/>
          <w:spacing w:val="-2"/>
          <w:sz w:val="20"/>
          <w:szCs w:val="20"/>
        </w:rPr>
        <w:t>и</w:t>
      </w:r>
      <w:r w:rsidRPr="00BD3E8D">
        <w:rPr>
          <w:noProof/>
          <w:spacing w:val="1"/>
          <w:sz w:val="20"/>
          <w:szCs w:val="20"/>
        </w:rPr>
        <w:t>р</w:t>
      </w:r>
      <w:r w:rsidRPr="00BD3E8D">
        <w:rPr>
          <w:noProof/>
          <w:sz w:val="20"/>
          <w:szCs w:val="20"/>
        </w:rPr>
        <w:t>у</w:t>
      </w:r>
      <w:r w:rsidRPr="00BD3E8D">
        <w:rPr>
          <w:noProof/>
          <w:spacing w:val="1"/>
          <w:sz w:val="20"/>
          <w:szCs w:val="20"/>
        </w:rPr>
        <w:t>ш</w:t>
      </w:r>
      <w:r w:rsidRPr="00BD3E8D">
        <w:rPr>
          <w:noProof/>
          <w:sz w:val="20"/>
          <w:szCs w:val="20"/>
        </w:rPr>
        <w:t>ки</w:t>
      </w:r>
      <w:r w:rsidRPr="00BD3E8D">
        <w:rPr>
          <w:noProof/>
          <w:spacing w:val="-15"/>
          <w:sz w:val="20"/>
          <w:szCs w:val="20"/>
        </w:rPr>
        <w:t xml:space="preserve"> </w:t>
      </w:r>
      <w:r w:rsidRPr="00BD3E8D">
        <w:rPr>
          <w:noProof/>
          <w:spacing w:val="1"/>
          <w:sz w:val="20"/>
          <w:szCs w:val="20"/>
        </w:rPr>
        <w:t>за</w:t>
      </w:r>
      <w:r w:rsidRPr="00BD3E8D">
        <w:rPr>
          <w:noProof/>
          <w:sz w:val="20"/>
          <w:szCs w:val="20"/>
        </w:rPr>
        <w:t>х</w:t>
      </w:r>
      <w:r w:rsidRPr="00BD3E8D">
        <w:rPr>
          <w:noProof/>
          <w:spacing w:val="-1"/>
          <w:sz w:val="20"/>
          <w:szCs w:val="20"/>
        </w:rPr>
        <w:t>в</w:t>
      </w:r>
      <w:r w:rsidRPr="00BD3E8D">
        <w:rPr>
          <w:noProof/>
          <w:spacing w:val="1"/>
          <w:sz w:val="20"/>
          <w:szCs w:val="20"/>
        </w:rPr>
        <w:t>ат</w:t>
      </w:r>
      <w:r w:rsidRPr="00BD3E8D">
        <w:rPr>
          <w:noProof/>
          <w:sz w:val="20"/>
          <w:szCs w:val="20"/>
        </w:rPr>
        <w:t>,</w:t>
      </w:r>
      <w:r w:rsidRPr="00BD3E8D">
        <w:rPr>
          <w:noProof/>
          <w:spacing w:val="-14"/>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pacing w:val="-2"/>
          <w:sz w:val="20"/>
          <w:szCs w:val="20"/>
        </w:rPr>
        <w:t>и</w:t>
      </w:r>
      <w:r w:rsidRPr="00BD3E8D">
        <w:rPr>
          <w:noProof/>
          <w:spacing w:val="1"/>
          <w:sz w:val="20"/>
          <w:szCs w:val="20"/>
        </w:rPr>
        <w:t>з</w:t>
      </w:r>
      <w:r w:rsidRPr="00BD3E8D">
        <w:rPr>
          <w:noProof/>
          <w:spacing w:val="-1"/>
          <w:sz w:val="20"/>
          <w:szCs w:val="20"/>
        </w:rPr>
        <w:t>в</w:t>
      </w:r>
      <w:r w:rsidRPr="00BD3E8D">
        <w:rPr>
          <w:noProof/>
          <w:spacing w:val="1"/>
          <w:sz w:val="20"/>
          <w:szCs w:val="20"/>
        </w:rPr>
        <w:t>од</w:t>
      </w:r>
      <w:r w:rsidRPr="00BD3E8D">
        <w:rPr>
          <w:noProof/>
          <w:sz w:val="20"/>
          <w:szCs w:val="20"/>
        </w:rPr>
        <w:t>и</w:t>
      </w:r>
      <w:r w:rsidRPr="00BD3E8D">
        <w:rPr>
          <w:noProof/>
          <w:spacing w:val="-13"/>
          <w:sz w:val="20"/>
          <w:szCs w:val="20"/>
        </w:rPr>
        <w:t xml:space="preserve"> </w:t>
      </w:r>
      <w:r w:rsidRPr="00BD3E8D">
        <w:rPr>
          <w:noProof/>
          <w:spacing w:val="1"/>
          <w:sz w:val="20"/>
          <w:szCs w:val="20"/>
        </w:rPr>
        <w:t>до</w:t>
      </w:r>
      <w:r w:rsidRPr="00BD3E8D">
        <w:rPr>
          <w:noProof/>
          <w:sz w:val="20"/>
          <w:szCs w:val="20"/>
        </w:rPr>
        <w:t>к</w:t>
      </w:r>
      <w:r w:rsidRPr="00BD3E8D">
        <w:rPr>
          <w:noProof/>
          <w:spacing w:val="-1"/>
          <w:sz w:val="20"/>
          <w:szCs w:val="20"/>
        </w:rPr>
        <w:t>т</w:t>
      </w:r>
      <w:r w:rsidRPr="00BD3E8D">
        <w:rPr>
          <w:noProof/>
          <w:spacing w:val="1"/>
          <w:sz w:val="20"/>
          <w:szCs w:val="20"/>
        </w:rPr>
        <w:t>о</w:t>
      </w:r>
      <w:r w:rsidRPr="00BD3E8D">
        <w:rPr>
          <w:noProof/>
          <w:sz w:val="20"/>
          <w:szCs w:val="20"/>
        </w:rPr>
        <w:t>р</w:t>
      </w:r>
      <w:r w:rsidRPr="00BD3E8D">
        <w:rPr>
          <w:noProof/>
          <w:spacing w:val="-12"/>
          <w:sz w:val="20"/>
          <w:szCs w:val="20"/>
        </w:rPr>
        <w:t xml:space="preserve">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w:t>
      </w:r>
      <w:r w:rsidRPr="00BD3E8D">
        <w:rPr>
          <w:noProof/>
          <w:spacing w:val="-3"/>
          <w:sz w:val="20"/>
          <w:szCs w:val="20"/>
        </w:rPr>
        <w:t>н</w:t>
      </w:r>
      <w:r w:rsidRPr="00BD3E8D">
        <w:rPr>
          <w:noProof/>
          <w:spacing w:val="1"/>
          <w:sz w:val="20"/>
          <w:szCs w:val="20"/>
        </w:rPr>
        <w:t>ар</w:t>
      </w:r>
      <w:r w:rsidRPr="00BD3E8D">
        <w:rPr>
          <w:noProof/>
          <w:sz w:val="20"/>
          <w:szCs w:val="20"/>
        </w:rPr>
        <w:t>ске</w:t>
      </w:r>
      <w:r w:rsidRPr="00BD3E8D">
        <w:rPr>
          <w:noProof/>
          <w:spacing w:val="-17"/>
          <w:sz w:val="20"/>
          <w:szCs w:val="20"/>
        </w:rPr>
        <w:t xml:space="preserve"> </w:t>
      </w:r>
      <w:r w:rsidRPr="00BD3E8D">
        <w:rPr>
          <w:noProof/>
          <w:spacing w:val="-1"/>
          <w:sz w:val="20"/>
          <w:szCs w:val="20"/>
        </w:rPr>
        <w:t>м</w:t>
      </w:r>
      <w:r w:rsidRPr="00BD3E8D">
        <w:rPr>
          <w:noProof/>
          <w:spacing w:val="1"/>
          <w:sz w:val="20"/>
          <w:szCs w:val="20"/>
        </w:rPr>
        <w:t>ед</w:t>
      </w:r>
      <w:r w:rsidRPr="00BD3E8D">
        <w:rPr>
          <w:noProof/>
          <w:spacing w:val="-2"/>
          <w:sz w:val="20"/>
          <w:szCs w:val="20"/>
        </w:rPr>
        <w:t>и</w:t>
      </w:r>
      <w:r w:rsidRPr="00BD3E8D">
        <w:rPr>
          <w:noProof/>
          <w:sz w:val="20"/>
          <w:szCs w:val="20"/>
        </w:rPr>
        <w:t>цин</w:t>
      </w:r>
      <w:r w:rsidRPr="00BD3E8D">
        <w:rPr>
          <w:noProof/>
          <w:spacing w:val="1"/>
          <w:sz w:val="20"/>
          <w:szCs w:val="20"/>
        </w:rPr>
        <w:t>е</w:t>
      </w:r>
      <w:r w:rsidRPr="00BD3E8D">
        <w:rPr>
          <w:noProof/>
          <w:sz w:val="20"/>
          <w:szCs w:val="20"/>
        </w:rPr>
        <w:t>,</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 xml:space="preserve">ји </w:t>
      </w:r>
      <w:r w:rsidRPr="00BD3E8D">
        <w:rPr>
          <w:noProof/>
          <w:spacing w:val="-1"/>
          <w:sz w:val="20"/>
          <w:szCs w:val="20"/>
        </w:rPr>
        <w:t>п</w:t>
      </w:r>
      <w:r w:rsidRPr="00BD3E8D">
        <w:rPr>
          <w:noProof/>
          <w:spacing w:val="1"/>
          <w:sz w:val="20"/>
          <w:szCs w:val="20"/>
        </w:rPr>
        <w:t>одраз</w:t>
      </w:r>
      <w:r w:rsidRPr="00BD3E8D">
        <w:rPr>
          <w:noProof/>
          <w:sz w:val="20"/>
          <w:szCs w:val="20"/>
        </w:rPr>
        <w:t>у</w:t>
      </w:r>
      <w:r w:rsidRPr="00BD3E8D">
        <w:rPr>
          <w:noProof/>
          <w:spacing w:val="-1"/>
          <w:sz w:val="20"/>
          <w:szCs w:val="20"/>
        </w:rPr>
        <w:t>ме</w:t>
      </w:r>
      <w:r w:rsidRPr="00BD3E8D">
        <w:rPr>
          <w:noProof/>
          <w:spacing w:val="1"/>
          <w:sz w:val="20"/>
          <w:szCs w:val="20"/>
        </w:rPr>
        <w:t>в</w:t>
      </w:r>
      <w:r w:rsidRPr="00BD3E8D">
        <w:rPr>
          <w:noProof/>
          <w:sz w:val="20"/>
          <w:szCs w:val="20"/>
        </w:rPr>
        <w:t>а</w:t>
      </w:r>
      <w:r w:rsidRPr="00BD3E8D">
        <w:rPr>
          <w:noProof/>
          <w:spacing w:val="-18"/>
          <w:sz w:val="20"/>
          <w:szCs w:val="20"/>
        </w:rPr>
        <w:t xml:space="preserve"> </w:t>
      </w:r>
      <w:r w:rsidRPr="00BD3E8D">
        <w:rPr>
          <w:noProof/>
          <w:spacing w:val="1"/>
          <w:w w:val="99"/>
          <w:sz w:val="20"/>
          <w:szCs w:val="20"/>
        </w:rPr>
        <w:t>о</w:t>
      </w:r>
      <w:r w:rsidRPr="00BD3E8D">
        <w:rPr>
          <w:noProof/>
          <w:spacing w:val="-1"/>
          <w:w w:val="99"/>
          <w:sz w:val="20"/>
          <w:szCs w:val="20"/>
        </w:rPr>
        <w:t>в</w:t>
      </w:r>
      <w:r w:rsidRPr="00BD3E8D">
        <w:rPr>
          <w:noProof/>
          <w:spacing w:val="1"/>
          <w:w w:val="99"/>
          <w:sz w:val="20"/>
          <w:szCs w:val="20"/>
        </w:rPr>
        <w:t>ар</w:t>
      </w:r>
      <w:r w:rsidRPr="00BD3E8D">
        <w:rPr>
          <w:noProof/>
          <w:spacing w:val="-2"/>
          <w:w w:val="99"/>
          <w:sz w:val="20"/>
          <w:szCs w:val="20"/>
        </w:rPr>
        <w:t>и</w:t>
      </w:r>
      <w:r w:rsidRPr="00BD3E8D">
        <w:rPr>
          <w:noProof/>
          <w:spacing w:val="1"/>
          <w:w w:val="99"/>
          <w:sz w:val="20"/>
          <w:szCs w:val="20"/>
        </w:rPr>
        <w:t>о</w:t>
      </w:r>
      <w:r w:rsidRPr="00BD3E8D">
        <w:rPr>
          <w:noProof/>
          <w:w w:val="99"/>
          <w:sz w:val="20"/>
          <w:szCs w:val="20"/>
        </w:rPr>
        <w:t>хис</w:t>
      </w:r>
      <w:r w:rsidRPr="00BD3E8D">
        <w:rPr>
          <w:noProof/>
          <w:spacing w:val="1"/>
          <w:w w:val="99"/>
          <w:sz w:val="20"/>
          <w:szCs w:val="20"/>
        </w:rPr>
        <w:t>т</w:t>
      </w:r>
      <w:r w:rsidRPr="00BD3E8D">
        <w:rPr>
          <w:noProof/>
          <w:spacing w:val="-1"/>
          <w:w w:val="99"/>
          <w:sz w:val="20"/>
          <w:szCs w:val="20"/>
        </w:rPr>
        <w:t>е</w:t>
      </w:r>
      <w:r w:rsidRPr="00BD3E8D">
        <w:rPr>
          <w:noProof/>
          <w:spacing w:val="1"/>
          <w:w w:val="99"/>
          <w:sz w:val="20"/>
          <w:szCs w:val="20"/>
        </w:rPr>
        <w:t>ре</w:t>
      </w:r>
      <w:r w:rsidRPr="00BD3E8D">
        <w:rPr>
          <w:noProof/>
          <w:w w:val="99"/>
          <w:sz w:val="20"/>
          <w:szCs w:val="20"/>
        </w:rPr>
        <w:t>к</w:t>
      </w:r>
      <w:r w:rsidRPr="00BD3E8D">
        <w:rPr>
          <w:noProof/>
          <w:spacing w:val="-1"/>
          <w:w w:val="99"/>
          <w:sz w:val="20"/>
          <w:szCs w:val="20"/>
        </w:rPr>
        <w:t>т</w:t>
      </w:r>
      <w:r w:rsidRPr="00BD3E8D">
        <w:rPr>
          <w:noProof/>
          <w:spacing w:val="1"/>
          <w:w w:val="99"/>
          <w:sz w:val="20"/>
          <w:szCs w:val="20"/>
        </w:rPr>
        <w:t>о</w:t>
      </w:r>
      <w:r w:rsidRPr="00BD3E8D">
        <w:rPr>
          <w:noProof/>
          <w:spacing w:val="-1"/>
          <w:w w:val="99"/>
          <w:sz w:val="20"/>
          <w:szCs w:val="20"/>
        </w:rPr>
        <w:t>м</w:t>
      </w:r>
      <w:r w:rsidRPr="00BD3E8D">
        <w:rPr>
          <w:noProof/>
          <w:w w:val="99"/>
          <w:sz w:val="20"/>
          <w:szCs w:val="20"/>
        </w:rPr>
        <w:t>ију</w:t>
      </w:r>
      <w:r w:rsidRPr="00BD3E8D">
        <w:rPr>
          <w:noProof/>
          <w:spacing w:val="-4"/>
          <w:w w:val="99"/>
          <w:sz w:val="20"/>
          <w:szCs w:val="20"/>
        </w:rPr>
        <w:t xml:space="preserve"> </w:t>
      </w:r>
      <w:r w:rsidRPr="00BD3E8D">
        <w:rPr>
          <w:noProof/>
          <w:spacing w:val="1"/>
          <w:sz w:val="20"/>
          <w:szCs w:val="20"/>
        </w:rPr>
        <w:t>же</w:t>
      </w:r>
      <w:r w:rsidRPr="00BD3E8D">
        <w:rPr>
          <w:noProof/>
          <w:sz w:val="20"/>
          <w:szCs w:val="20"/>
        </w:rPr>
        <w:t>нки</w:t>
      </w:r>
      <w:r w:rsidRPr="00BD3E8D">
        <w:rPr>
          <w:noProof/>
          <w:spacing w:val="-9"/>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к</w:t>
      </w:r>
      <w:r w:rsidRPr="00BD3E8D">
        <w:rPr>
          <w:noProof/>
          <w:spacing w:val="1"/>
          <w:sz w:val="20"/>
          <w:szCs w:val="20"/>
        </w:rPr>
        <w:t>а</w:t>
      </w:r>
      <w:r w:rsidRPr="00BD3E8D">
        <w:rPr>
          <w:noProof/>
          <w:spacing w:val="-2"/>
          <w:sz w:val="20"/>
          <w:szCs w:val="20"/>
        </w:rPr>
        <w:t>с</w:t>
      </w:r>
      <w:r w:rsidRPr="00BD3E8D">
        <w:rPr>
          <w:noProof/>
          <w:spacing w:val="1"/>
          <w:sz w:val="20"/>
          <w:szCs w:val="20"/>
        </w:rPr>
        <w:t>тра</w:t>
      </w:r>
      <w:r w:rsidRPr="00BD3E8D">
        <w:rPr>
          <w:noProof/>
          <w:spacing w:val="-2"/>
          <w:sz w:val="20"/>
          <w:szCs w:val="20"/>
        </w:rPr>
        <w:t>ц</w:t>
      </w:r>
      <w:r w:rsidRPr="00BD3E8D">
        <w:rPr>
          <w:noProof/>
          <w:sz w:val="20"/>
          <w:szCs w:val="20"/>
        </w:rPr>
        <w:t>ију</w:t>
      </w:r>
      <w:r w:rsidRPr="00BD3E8D">
        <w:rPr>
          <w:noProof/>
          <w:spacing w:val="-13"/>
          <w:sz w:val="20"/>
          <w:szCs w:val="20"/>
        </w:rPr>
        <w:t xml:space="preserve"> </w:t>
      </w:r>
      <w:r w:rsidRPr="00BD3E8D">
        <w:rPr>
          <w:noProof/>
          <w:spacing w:val="-1"/>
          <w:sz w:val="20"/>
          <w:szCs w:val="20"/>
        </w:rPr>
        <w:t>м</w:t>
      </w:r>
      <w:r w:rsidRPr="00BD3E8D">
        <w:rPr>
          <w:noProof/>
          <w:sz w:val="20"/>
          <w:szCs w:val="20"/>
        </w:rPr>
        <w:t>у</w:t>
      </w:r>
      <w:r w:rsidRPr="00BD3E8D">
        <w:rPr>
          <w:noProof/>
          <w:spacing w:val="1"/>
          <w:sz w:val="20"/>
          <w:szCs w:val="20"/>
        </w:rPr>
        <w:t>ж</w:t>
      </w:r>
      <w:r w:rsidRPr="00BD3E8D">
        <w:rPr>
          <w:noProof/>
          <w:sz w:val="20"/>
          <w:szCs w:val="20"/>
        </w:rPr>
        <w:t>ј</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12"/>
          <w:sz w:val="20"/>
          <w:szCs w:val="20"/>
        </w:rPr>
        <w:t xml:space="preserve"> </w:t>
      </w:r>
      <w:r w:rsidRPr="00BD3E8D">
        <w:rPr>
          <w:noProof/>
          <w:sz w:val="20"/>
          <w:szCs w:val="20"/>
        </w:rPr>
        <w:t>а</w:t>
      </w:r>
      <w:r w:rsidRPr="00BD3E8D">
        <w:rPr>
          <w:noProof/>
          <w:spacing w:val="-7"/>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ењ</w:t>
      </w:r>
      <w:r w:rsidRPr="00BD3E8D">
        <w:rPr>
          <w:noProof/>
          <w:sz w:val="20"/>
          <w:szCs w:val="20"/>
        </w:rPr>
        <w:t>ује</w:t>
      </w:r>
      <w:r w:rsidRPr="00BD3E8D">
        <w:rPr>
          <w:noProof/>
          <w:spacing w:val="-14"/>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т</w:t>
      </w:r>
      <w:r w:rsidRPr="00BD3E8D">
        <w:rPr>
          <w:noProof/>
          <w:spacing w:val="1"/>
          <w:sz w:val="20"/>
          <w:szCs w:val="20"/>
        </w:rPr>
        <w:t>ера</w:t>
      </w:r>
      <w:r w:rsidRPr="00BD3E8D">
        <w:rPr>
          <w:noProof/>
          <w:spacing w:val="-1"/>
          <w:sz w:val="20"/>
          <w:szCs w:val="20"/>
        </w:rPr>
        <w:t>п</w:t>
      </w:r>
      <w:r w:rsidRPr="00BD3E8D">
        <w:rPr>
          <w:noProof/>
          <w:spacing w:val="1"/>
          <w:sz w:val="20"/>
          <w:szCs w:val="20"/>
        </w:rPr>
        <w:t>е</w:t>
      </w:r>
      <w:r w:rsidRPr="00BD3E8D">
        <w:rPr>
          <w:noProof/>
          <w:spacing w:val="-2"/>
          <w:sz w:val="20"/>
          <w:szCs w:val="20"/>
        </w:rPr>
        <w:t>у</w:t>
      </w:r>
      <w:r w:rsidRPr="00BD3E8D">
        <w:rPr>
          <w:noProof/>
          <w:spacing w:val="1"/>
          <w:sz w:val="20"/>
          <w:szCs w:val="20"/>
        </w:rPr>
        <w:t>т</w:t>
      </w:r>
      <w:r w:rsidRPr="00BD3E8D">
        <w:rPr>
          <w:noProof/>
          <w:sz w:val="20"/>
          <w:szCs w:val="20"/>
        </w:rPr>
        <w:t>ске</w:t>
      </w:r>
      <w:r w:rsidRPr="00BD3E8D">
        <w:rPr>
          <w:noProof/>
          <w:spacing w:val="-15"/>
          <w:sz w:val="20"/>
          <w:szCs w:val="20"/>
        </w:rPr>
        <w:t xml:space="preserve"> </w:t>
      </w:r>
      <w:r w:rsidRPr="00BD3E8D">
        <w:rPr>
          <w:noProof/>
          <w:spacing w:val="-2"/>
          <w:w w:val="99"/>
          <w:sz w:val="20"/>
          <w:szCs w:val="20"/>
        </w:rPr>
        <w:t>с</w:t>
      </w:r>
      <w:r w:rsidRPr="00BD3E8D">
        <w:rPr>
          <w:noProof/>
          <w:spacing w:val="1"/>
          <w:w w:val="99"/>
          <w:sz w:val="20"/>
          <w:szCs w:val="20"/>
        </w:rPr>
        <w:t>вр</w:t>
      </w:r>
      <w:r w:rsidRPr="00BD3E8D">
        <w:rPr>
          <w:noProof/>
          <w:spacing w:val="-2"/>
          <w:w w:val="99"/>
          <w:sz w:val="20"/>
          <w:szCs w:val="20"/>
        </w:rPr>
        <w:t>х</w:t>
      </w:r>
      <w:r w:rsidRPr="00BD3E8D">
        <w:rPr>
          <w:noProof/>
          <w:w w:val="99"/>
          <w:sz w:val="20"/>
          <w:szCs w:val="20"/>
        </w:rPr>
        <w:t>е и</w:t>
      </w:r>
      <w:r w:rsidRPr="00BD3E8D">
        <w:rPr>
          <w:noProof/>
          <w:spacing w:val="-4"/>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1"/>
          <w:sz w:val="20"/>
          <w:szCs w:val="20"/>
        </w:rPr>
        <w:t>вр</w:t>
      </w:r>
      <w:r w:rsidRPr="00BD3E8D">
        <w:rPr>
          <w:noProof/>
          <w:sz w:val="20"/>
          <w:szCs w:val="20"/>
        </w:rPr>
        <w:t>ху</w:t>
      </w:r>
      <w:r w:rsidRPr="00BD3E8D">
        <w:rPr>
          <w:noProof/>
          <w:spacing w:val="-1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е</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w:t>
      </w:r>
      <w:r w:rsidRPr="00BD3E8D">
        <w:rPr>
          <w:noProof/>
          <w:spacing w:val="-1"/>
          <w:sz w:val="20"/>
          <w:szCs w:val="20"/>
        </w:rPr>
        <w:t>а</w:t>
      </w:r>
      <w:r w:rsidRPr="00BD3E8D">
        <w:rPr>
          <w:noProof/>
          <w:sz w:val="20"/>
          <w:szCs w:val="20"/>
        </w:rPr>
        <w:t>циј</w:t>
      </w:r>
      <w:r w:rsidRPr="00BD3E8D">
        <w:rPr>
          <w:noProof/>
          <w:spacing w:val="1"/>
          <w:sz w:val="20"/>
          <w:szCs w:val="20"/>
        </w:rPr>
        <w:t>е</w:t>
      </w:r>
      <w:r w:rsidRPr="00BD3E8D">
        <w:rPr>
          <w:noProof/>
          <w:sz w:val="20"/>
          <w:szCs w:val="20"/>
        </w:rPr>
        <w:t>;</w:t>
      </w:r>
    </w:p>
    <w:p w14:paraId="265BAAB4" w14:textId="77777777" w:rsidR="008776AB" w:rsidRPr="00BD3E8D" w:rsidRDefault="008776AB" w:rsidP="008776AB">
      <w:pPr>
        <w:spacing w:before="14" w:line="260" w:lineRule="exact"/>
        <w:jc w:val="both"/>
        <w:rPr>
          <w:noProof/>
          <w:sz w:val="20"/>
          <w:szCs w:val="20"/>
        </w:rPr>
      </w:pPr>
    </w:p>
    <w:p w14:paraId="25B07443" w14:textId="77777777" w:rsidR="008776AB" w:rsidRPr="00BD3E8D" w:rsidRDefault="008776AB" w:rsidP="008776AB">
      <w:pPr>
        <w:spacing w:line="239" w:lineRule="auto"/>
        <w:ind w:left="120" w:right="322"/>
        <w:jc w:val="both"/>
        <w:rPr>
          <w:noProof/>
          <w:sz w:val="20"/>
          <w:szCs w:val="20"/>
        </w:rPr>
      </w:pPr>
      <w:r w:rsidRPr="00BD3E8D">
        <w:rPr>
          <w:noProof/>
          <w:spacing w:val="1"/>
          <w:sz w:val="20"/>
          <w:szCs w:val="20"/>
        </w:rPr>
        <w:t>17</w:t>
      </w:r>
      <w:r w:rsidRPr="00BD3E8D">
        <w:rPr>
          <w:noProof/>
          <w:sz w:val="20"/>
          <w:szCs w:val="20"/>
        </w:rPr>
        <w:t>)</w:t>
      </w:r>
      <w:r w:rsidRPr="00BD3E8D">
        <w:rPr>
          <w:noProof/>
          <w:spacing w:val="-8"/>
          <w:sz w:val="20"/>
          <w:szCs w:val="20"/>
        </w:rPr>
        <w:t xml:space="preserve"> </w:t>
      </w:r>
      <w:r w:rsidRPr="00BD3E8D">
        <w:rPr>
          <w:noProof/>
          <w:sz w:val="20"/>
          <w:szCs w:val="20"/>
        </w:rPr>
        <w:t>Л</w:t>
      </w:r>
      <w:r w:rsidRPr="00BD3E8D">
        <w:rPr>
          <w:noProof/>
          <w:spacing w:val="1"/>
          <w:sz w:val="20"/>
          <w:szCs w:val="20"/>
        </w:rPr>
        <w:t>и</w:t>
      </w:r>
      <w:r w:rsidRPr="00BD3E8D">
        <w:rPr>
          <w:noProof/>
          <w:sz w:val="20"/>
          <w:szCs w:val="20"/>
        </w:rPr>
        <w:t>це</w:t>
      </w:r>
      <w:r w:rsidRPr="00BD3E8D">
        <w:rPr>
          <w:noProof/>
          <w:spacing w:val="-4"/>
          <w:sz w:val="20"/>
          <w:szCs w:val="20"/>
        </w:rPr>
        <w:t xml:space="preserve"> </w:t>
      </w:r>
      <w:r w:rsidRPr="00BD3E8D">
        <w:rPr>
          <w:noProof/>
          <w:spacing w:val="1"/>
          <w:sz w:val="20"/>
          <w:szCs w:val="20"/>
        </w:rPr>
        <w:t>ко</w:t>
      </w:r>
      <w:r w:rsidRPr="00BD3E8D">
        <w:rPr>
          <w:noProof/>
          <w:sz w:val="20"/>
          <w:szCs w:val="20"/>
        </w:rPr>
        <w:t>је</w:t>
      </w:r>
      <w:r w:rsidRPr="00BD3E8D">
        <w:rPr>
          <w:noProof/>
          <w:spacing w:val="-3"/>
          <w:sz w:val="20"/>
          <w:szCs w:val="20"/>
        </w:rPr>
        <w:t xml:space="preserve"> </w:t>
      </w:r>
      <w:r w:rsidRPr="00BD3E8D">
        <w:rPr>
          <w:noProof/>
          <w:sz w:val="20"/>
          <w:szCs w:val="20"/>
        </w:rPr>
        <w:t>б</w:t>
      </w:r>
      <w:r w:rsidRPr="00BD3E8D">
        <w:rPr>
          <w:noProof/>
          <w:spacing w:val="1"/>
          <w:sz w:val="20"/>
          <w:szCs w:val="20"/>
        </w:rPr>
        <w:t>ри</w:t>
      </w:r>
      <w:r w:rsidRPr="00BD3E8D">
        <w:rPr>
          <w:noProof/>
          <w:spacing w:val="-3"/>
          <w:sz w:val="20"/>
          <w:szCs w:val="20"/>
        </w:rPr>
        <w:t>н</w:t>
      </w:r>
      <w:r w:rsidRPr="00BD3E8D">
        <w:rPr>
          <w:noProof/>
          <w:sz w:val="20"/>
          <w:szCs w:val="20"/>
        </w:rPr>
        <w:t>е</w:t>
      </w:r>
      <w:r w:rsidRPr="00BD3E8D">
        <w:rPr>
          <w:noProof/>
          <w:spacing w:val="-12"/>
          <w:sz w:val="20"/>
          <w:szCs w:val="20"/>
        </w:rPr>
        <w:t xml:space="preserve"> </w:t>
      </w:r>
      <w:r w:rsidRPr="00BD3E8D">
        <w:rPr>
          <w:noProof/>
          <w:sz w:val="20"/>
          <w:szCs w:val="20"/>
        </w:rPr>
        <w:t>о</w:t>
      </w:r>
      <w:r w:rsidRPr="00BD3E8D">
        <w:rPr>
          <w:noProof/>
          <w:spacing w:val="-5"/>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2"/>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spacing w:val="1"/>
          <w:w w:val="99"/>
          <w:sz w:val="20"/>
          <w:szCs w:val="20"/>
        </w:rPr>
        <w:t>а</w:t>
      </w:r>
      <w:r w:rsidRPr="00BD3E8D">
        <w:rPr>
          <w:noProof/>
          <w:w w:val="99"/>
          <w:sz w:val="20"/>
          <w:szCs w:val="20"/>
        </w:rPr>
        <w:t>ма (старатељ)</w:t>
      </w:r>
      <w:r w:rsidRPr="00BD3E8D">
        <w:rPr>
          <w:noProof/>
          <w:spacing w:val="-4"/>
          <w:sz w:val="20"/>
          <w:szCs w:val="20"/>
        </w:rPr>
        <w:t xml:space="preserve"> </w:t>
      </w:r>
      <w:r w:rsidRPr="00BD3E8D">
        <w:rPr>
          <w:noProof/>
          <w:sz w:val="20"/>
          <w:szCs w:val="20"/>
        </w:rPr>
        <w:t>-</w:t>
      </w:r>
      <w:r w:rsidRPr="00BD3E8D">
        <w:rPr>
          <w:noProof/>
          <w:spacing w:val="49"/>
          <w:sz w:val="20"/>
          <w:szCs w:val="20"/>
        </w:rPr>
        <w:t xml:space="preserve"> </w:t>
      </w:r>
      <w:r w:rsidRPr="00BD3E8D">
        <w:rPr>
          <w:noProof/>
          <w:spacing w:val="-3"/>
          <w:sz w:val="20"/>
          <w:szCs w:val="20"/>
        </w:rPr>
        <w:t>ј</w:t>
      </w:r>
      <w:r w:rsidRPr="00BD3E8D">
        <w:rPr>
          <w:noProof/>
          <w:sz w:val="20"/>
          <w:szCs w:val="20"/>
        </w:rPr>
        <w:t>е</w:t>
      </w:r>
      <w:r w:rsidRPr="00BD3E8D">
        <w:rPr>
          <w:noProof/>
          <w:spacing w:val="-6"/>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pacing w:val="-2"/>
          <w:sz w:val="20"/>
          <w:szCs w:val="20"/>
        </w:rPr>
        <w:t>к</w:t>
      </w:r>
      <w:r w:rsidRPr="00BD3E8D">
        <w:rPr>
          <w:noProof/>
          <w:sz w:val="20"/>
          <w:szCs w:val="20"/>
        </w:rPr>
        <w:t>о</w:t>
      </w:r>
      <w:r w:rsidRPr="00BD3E8D">
        <w:rPr>
          <w:noProof/>
          <w:spacing w:val="-12"/>
          <w:sz w:val="20"/>
          <w:szCs w:val="20"/>
        </w:rPr>
        <w:t xml:space="preserve"> </w:t>
      </w:r>
      <w:r w:rsidRPr="00BD3E8D">
        <w:rPr>
          <w:noProof/>
          <w:spacing w:val="1"/>
          <w:sz w:val="20"/>
          <w:szCs w:val="20"/>
        </w:rPr>
        <w:t>л</w:t>
      </w:r>
      <w:r w:rsidRPr="00BD3E8D">
        <w:rPr>
          <w:noProof/>
          <w:spacing w:val="-2"/>
          <w:sz w:val="20"/>
          <w:szCs w:val="20"/>
        </w:rPr>
        <w:t>и</w:t>
      </w:r>
      <w:r w:rsidRPr="00BD3E8D">
        <w:rPr>
          <w:noProof/>
          <w:sz w:val="20"/>
          <w:szCs w:val="20"/>
        </w:rPr>
        <w:t>це</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9"/>
          <w:sz w:val="20"/>
          <w:szCs w:val="20"/>
        </w:rPr>
        <w:t xml:space="preserve"> </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8"/>
          <w:sz w:val="20"/>
          <w:szCs w:val="20"/>
        </w:rPr>
        <w:t xml:space="preserve"> </w:t>
      </w:r>
      <w:r w:rsidRPr="00BD3E8D">
        <w:rPr>
          <w:noProof/>
          <w:spacing w:val="-1"/>
          <w:sz w:val="20"/>
          <w:szCs w:val="20"/>
        </w:rPr>
        <w:t>п</w:t>
      </w:r>
      <w:r w:rsidRPr="00BD3E8D">
        <w:rPr>
          <w:noProof/>
          <w:spacing w:val="1"/>
          <w:sz w:val="20"/>
          <w:szCs w:val="20"/>
        </w:rPr>
        <w:t>ре</w:t>
      </w:r>
      <w:r w:rsidRPr="00BD3E8D">
        <w:rPr>
          <w:noProof/>
          <w:sz w:val="20"/>
          <w:szCs w:val="20"/>
        </w:rPr>
        <w:t>б</w:t>
      </w:r>
      <w:r w:rsidRPr="00BD3E8D">
        <w:rPr>
          <w:noProof/>
          <w:spacing w:val="-2"/>
          <w:sz w:val="20"/>
          <w:szCs w:val="20"/>
        </w:rPr>
        <w:t>и</w:t>
      </w:r>
      <w:r w:rsidRPr="00BD3E8D">
        <w:rPr>
          <w:noProof/>
          <w:spacing w:val="1"/>
          <w:sz w:val="20"/>
          <w:szCs w:val="20"/>
        </w:rPr>
        <w:t>ва</w:t>
      </w:r>
      <w:r w:rsidRPr="00BD3E8D">
        <w:rPr>
          <w:noProof/>
          <w:spacing w:val="-2"/>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е</w:t>
      </w:r>
      <w:r w:rsidRPr="00BD3E8D">
        <w:rPr>
          <w:noProof/>
          <w:spacing w:val="-19"/>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1"/>
          <w:sz w:val="20"/>
          <w:szCs w:val="20"/>
        </w:rPr>
        <w:t>т</w:t>
      </w:r>
      <w:r w:rsidRPr="00BD3E8D">
        <w:rPr>
          <w:noProof/>
          <w:spacing w:val="1"/>
          <w:sz w:val="20"/>
          <w:szCs w:val="20"/>
        </w:rPr>
        <w:t>ор</w:t>
      </w:r>
      <w:r w:rsidRPr="00BD3E8D">
        <w:rPr>
          <w:noProof/>
          <w:spacing w:val="2"/>
          <w:sz w:val="20"/>
          <w:szCs w:val="20"/>
        </w:rPr>
        <w:t>и</w:t>
      </w:r>
      <w:r w:rsidRPr="00BD3E8D">
        <w:rPr>
          <w:noProof/>
          <w:sz w:val="20"/>
          <w:szCs w:val="20"/>
        </w:rPr>
        <w:t>ји</w:t>
      </w:r>
      <w:r w:rsidRPr="00BD3E8D">
        <w:rPr>
          <w:noProof/>
          <w:spacing w:val="-14"/>
          <w:sz w:val="20"/>
          <w:szCs w:val="20"/>
        </w:rPr>
        <w:t xml:space="preserve"> </w:t>
      </w:r>
      <w:r w:rsidRPr="00BD3E8D">
        <w:rPr>
          <w:noProof/>
          <w:spacing w:val="-2"/>
          <w:sz w:val="20"/>
          <w:szCs w:val="20"/>
        </w:rPr>
        <w:t>општине Ивањица</w:t>
      </w:r>
      <w:r w:rsidRPr="00BD3E8D">
        <w:rPr>
          <w:noProof/>
          <w:sz w:val="20"/>
          <w:szCs w:val="20"/>
        </w:rPr>
        <w:t>,</w:t>
      </w:r>
      <w:r w:rsidRPr="00BD3E8D">
        <w:rPr>
          <w:noProof/>
          <w:spacing w:val="-13"/>
          <w:sz w:val="20"/>
          <w:szCs w:val="20"/>
        </w:rPr>
        <w:t xml:space="preserve"> </w:t>
      </w:r>
      <w:r w:rsidRPr="00BD3E8D">
        <w:rPr>
          <w:noProof/>
          <w:sz w:val="20"/>
          <w:szCs w:val="20"/>
        </w:rPr>
        <w:t>а</w:t>
      </w:r>
      <w:r w:rsidRPr="00BD3E8D">
        <w:rPr>
          <w:noProof/>
          <w:spacing w:val="-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pacing w:val="-3"/>
          <w:sz w:val="20"/>
          <w:szCs w:val="20"/>
        </w:rPr>
        <w:t>н</w:t>
      </w:r>
      <w:r w:rsidRPr="00BD3E8D">
        <w:rPr>
          <w:noProof/>
          <w:sz w:val="20"/>
          <w:szCs w:val="20"/>
        </w:rPr>
        <w:t>им</w:t>
      </w:r>
      <w:r w:rsidRPr="00BD3E8D">
        <w:rPr>
          <w:noProof/>
          <w:spacing w:val="-17"/>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8"/>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д</w:t>
      </w:r>
      <w:r w:rsidRPr="00BD3E8D">
        <w:rPr>
          <w:noProof/>
          <w:spacing w:val="-1"/>
          <w:sz w:val="20"/>
          <w:szCs w:val="20"/>
        </w:rPr>
        <w:t>е</w:t>
      </w:r>
      <w:r w:rsidRPr="00BD3E8D">
        <w:rPr>
          <w:noProof/>
          <w:spacing w:val="1"/>
          <w:sz w:val="20"/>
          <w:szCs w:val="20"/>
        </w:rPr>
        <w:t>л</w:t>
      </w:r>
      <w:r w:rsidRPr="00BD3E8D">
        <w:rPr>
          <w:noProof/>
          <w:sz w:val="20"/>
          <w:szCs w:val="20"/>
        </w:rPr>
        <w:t>у</w:t>
      </w:r>
      <w:r w:rsidRPr="00BD3E8D">
        <w:rPr>
          <w:noProof/>
          <w:spacing w:val="-9"/>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ад</w:t>
      </w:r>
      <w:r w:rsidRPr="00BD3E8D">
        <w:rPr>
          <w:noProof/>
          <w:sz w:val="20"/>
          <w:szCs w:val="20"/>
        </w:rPr>
        <w:t>а</w:t>
      </w:r>
      <w:r w:rsidRPr="00BD3E8D">
        <w:rPr>
          <w:noProof/>
          <w:spacing w:val="-8"/>
          <w:sz w:val="20"/>
          <w:szCs w:val="20"/>
        </w:rPr>
        <w:t xml:space="preserve"> </w:t>
      </w:r>
      <w:r w:rsidRPr="00BD3E8D">
        <w:rPr>
          <w:noProof/>
          <w:sz w:val="20"/>
          <w:szCs w:val="20"/>
        </w:rPr>
        <w:t>у</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е</w:t>
      </w:r>
      <w:r w:rsidRPr="00BD3E8D">
        <w:rPr>
          <w:noProof/>
          <w:sz w:val="20"/>
          <w:szCs w:val="20"/>
        </w:rPr>
        <w:t>м</w:t>
      </w:r>
      <w:r w:rsidRPr="00BD3E8D">
        <w:rPr>
          <w:noProof/>
          <w:spacing w:val="-11"/>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z w:val="20"/>
          <w:szCs w:val="20"/>
        </w:rPr>
        <w:t>и и/или ради,</w:t>
      </w:r>
      <w:r w:rsidRPr="00BD3E8D">
        <w:rPr>
          <w:noProof/>
          <w:spacing w:val="-9"/>
          <w:sz w:val="20"/>
          <w:szCs w:val="20"/>
        </w:rPr>
        <w:t xml:space="preserve"> </w:t>
      </w:r>
      <w:r w:rsidRPr="00BD3E8D">
        <w:rPr>
          <w:noProof/>
          <w:sz w:val="20"/>
          <w:szCs w:val="20"/>
        </w:rPr>
        <w:t>на</w:t>
      </w:r>
      <w:r w:rsidRPr="00BD3E8D">
        <w:rPr>
          <w:noProof/>
          <w:spacing w:val="-8"/>
          <w:sz w:val="20"/>
          <w:szCs w:val="20"/>
        </w:rPr>
        <w:t xml:space="preserve"> </w:t>
      </w:r>
      <w:r w:rsidRPr="00BD3E8D">
        <w:rPr>
          <w:noProof/>
          <w:spacing w:val="1"/>
          <w:sz w:val="20"/>
          <w:szCs w:val="20"/>
        </w:rPr>
        <w:t>до</w:t>
      </w:r>
      <w:r w:rsidRPr="00BD3E8D">
        <w:rPr>
          <w:noProof/>
          <w:sz w:val="20"/>
          <w:szCs w:val="20"/>
        </w:rPr>
        <w:t>б</w:t>
      </w:r>
      <w:r w:rsidRPr="00BD3E8D">
        <w:rPr>
          <w:noProof/>
          <w:spacing w:val="-1"/>
          <w:sz w:val="20"/>
          <w:szCs w:val="20"/>
        </w:rPr>
        <w:t>р</w:t>
      </w:r>
      <w:r w:rsidRPr="00BD3E8D">
        <w:rPr>
          <w:noProof/>
          <w:spacing w:val="1"/>
          <w:sz w:val="20"/>
          <w:szCs w:val="20"/>
        </w:rPr>
        <w:t>ово</w:t>
      </w:r>
      <w:r w:rsidRPr="00BD3E8D">
        <w:rPr>
          <w:noProof/>
          <w:sz w:val="20"/>
          <w:szCs w:val="20"/>
        </w:rPr>
        <w:t>љн</w:t>
      </w:r>
      <w:r w:rsidRPr="00BD3E8D">
        <w:rPr>
          <w:noProof/>
          <w:spacing w:val="1"/>
          <w:sz w:val="20"/>
          <w:szCs w:val="20"/>
        </w:rPr>
        <w:t>о</w:t>
      </w:r>
      <w:r w:rsidRPr="00BD3E8D">
        <w:rPr>
          <w:noProof/>
          <w:sz w:val="20"/>
          <w:szCs w:val="20"/>
        </w:rPr>
        <w:t>ј</w:t>
      </w:r>
      <w:r w:rsidRPr="00BD3E8D">
        <w:rPr>
          <w:noProof/>
          <w:spacing w:val="-17"/>
          <w:sz w:val="20"/>
          <w:szCs w:val="20"/>
        </w:rPr>
        <w:t xml:space="preserve"> </w:t>
      </w:r>
      <w:r w:rsidRPr="00BD3E8D">
        <w:rPr>
          <w:noProof/>
          <w:sz w:val="20"/>
          <w:szCs w:val="20"/>
        </w:rPr>
        <w:t>б</w:t>
      </w:r>
      <w:r w:rsidRPr="00BD3E8D">
        <w:rPr>
          <w:noProof/>
          <w:spacing w:val="-1"/>
          <w:sz w:val="20"/>
          <w:szCs w:val="20"/>
        </w:rPr>
        <w:t>а</w:t>
      </w:r>
      <w:r w:rsidRPr="00BD3E8D">
        <w:rPr>
          <w:noProof/>
          <w:spacing w:val="1"/>
          <w:sz w:val="20"/>
          <w:szCs w:val="20"/>
        </w:rPr>
        <w:t>з</w:t>
      </w:r>
      <w:r w:rsidRPr="00BD3E8D">
        <w:rPr>
          <w:noProof/>
          <w:sz w:val="20"/>
          <w:szCs w:val="20"/>
        </w:rPr>
        <w:t>и</w:t>
      </w:r>
      <w:r w:rsidRPr="00BD3E8D">
        <w:rPr>
          <w:noProof/>
          <w:spacing w:val="-8"/>
          <w:sz w:val="20"/>
          <w:szCs w:val="20"/>
        </w:rPr>
        <w:t xml:space="preserve"> </w:t>
      </w:r>
      <w:r w:rsidRPr="00BD3E8D">
        <w:rPr>
          <w:noProof/>
          <w:sz w:val="20"/>
          <w:szCs w:val="20"/>
        </w:rPr>
        <w:t>и</w:t>
      </w:r>
      <w:r w:rsidRPr="00BD3E8D">
        <w:rPr>
          <w:noProof/>
          <w:spacing w:val="-8"/>
          <w:sz w:val="20"/>
          <w:szCs w:val="20"/>
        </w:rPr>
        <w:t xml:space="preserve"> </w:t>
      </w:r>
      <w:r w:rsidRPr="00BD3E8D">
        <w:rPr>
          <w:noProof/>
          <w:sz w:val="20"/>
          <w:szCs w:val="20"/>
        </w:rPr>
        <w:t>из с</w:t>
      </w:r>
      <w:r w:rsidRPr="00BD3E8D">
        <w:rPr>
          <w:noProof/>
          <w:spacing w:val="1"/>
          <w:sz w:val="20"/>
          <w:szCs w:val="20"/>
        </w:rPr>
        <w:t>о</w:t>
      </w:r>
      <w:r w:rsidRPr="00BD3E8D">
        <w:rPr>
          <w:noProof/>
          <w:spacing w:val="-1"/>
          <w:sz w:val="20"/>
          <w:szCs w:val="20"/>
        </w:rPr>
        <w:t>п</w:t>
      </w:r>
      <w:r w:rsidRPr="00BD3E8D">
        <w:rPr>
          <w:noProof/>
          <w:sz w:val="20"/>
          <w:szCs w:val="20"/>
        </w:rPr>
        <w:t>с</w:t>
      </w:r>
      <w:r w:rsidRPr="00BD3E8D">
        <w:rPr>
          <w:noProof/>
          <w:spacing w:val="1"/>
          <w:sz w:val="20"/>
          <w:szCs w:val="20"/>
        </w:rPr>
        <w:t>тве</w:t>
      </w:r>
      <w:r w:rsidRPr="00BD3E8D">
        <w:rPr>
          <w:noProof/>
          <w:sz w:val="20"/>
          <w:szCs w:val="20"/>
        </w:rPr>
        <w:t>них</w:t>
      </w:r>
      <w:r w:rsidRPr="00BD3E8D">
        <w:rPr>
          <w:noProof/>
          <w:spacing w:val="-15"/>
          <w:sz w:val="20"/>
          <w:szCs w:val="20"/>
        </w:rPr>
        <w:t xml:space="preserve"> </w:t>
      </w:r>
      <w:r w:rsidRPr="00BD3E8D">
        <w:rPr>
          <w:noProof/>
          <w:spacing w:val="-2"/>
          <w:sz w:val="20"/>
          <w:szCs w:val="20"/>
        </w:rPr>
        <w:t>с</w:t>
      </w:r>
      <w:r w:rsidRPr="00BD3E8D">
        <w:rPr>
          <w:noProof/>
          <w:spacing w:val="1"/>
          <w:sz w:val="20"/>
          <w:szCs w:val="20"/>
        </w:rPr>
        <w:t>ред</w:t>
      </w:r>
      <w:r w:rsidRPr="00BD3E8D">
        <w:rPr>
          <w:noProof/>
          <w:spacing w:val="-2"/>
          <w:sz w:val="20"/>
          <w:szCs w:val="20"/>
        </w:rPr>
        <w:t>с</w:t>
      </w:r>
      <w:r w:rsidRPr="00BD3E8D">
        <w:rPr>
          <w:noProof/>
          <w:spacing w:val="1"/>
          <w:sz w:val="20"/>
          <w:szCs w:val="20"/>
        </w:rPr>
        <w:t>та</w:t>
      </w:r>
      <w:r w:rsidRPr="00BD3E8D">
        <w:rPr>
          <w:noProof/>
          <w:spacing w:val="-1"/>
          <w:sz w:val="20"/>
          <w:szCs w:val="20"/>
        </w:rPr>
        <w:t>в</w:t>
      </w:r>
      <w:r w:rsidRPr="00BD3E8D">
        <w:rPr>
          <w:noProof/>
          <w:sz w:val="20"/>
          <w:szCs w:val="20"/>
        </w:rPr>
        <w:t>а</w:t>
      </w:r>
      <w:r w:rsidRPr="00BD3E8D">
        <w:rPr>
          <w:noProof/>
          <w:spacing w:val="-13"/>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е</w:t>
      </w:r>
      <w:r w:rsidRPr="00BD3E8D">
        <w:rPr>
          <w:noProof/>
          <w:spacing w:val="1"/>
          <w:sz w:val="20"/>
          <w:szCs w:val="20"/>
        </w:rPr>
        <w:t>з</w:t>
      </w:r>
      <w:r w:rsidRPr="00BD3E8D">
        <w:rPr>
          <w:noProof/>
          <w:sz w:val="20"/>
          <w:szCs w:val="20"/>
        </w:rPr>
        <w:t>б</w:t>
      </w:r>
      <w:r w:rsidRPr="00BD3E8D">
        <w:rPr>
          <w:noProof/>
          <w:spacing w:val="1"/>
          <w:sz w:val="20"/>
          <w:szCs w:val="20"/>
        </w:rPr>
        <w:t>еђ</w:t>
      </w:r>
      <w:r w:rsidRPr="00BD3E8D">
        <w:rPr>
          <w:noProof/>
          <w:sz w:val="20"/>
          <w:szCs w:val="20"/>
        </w:rPr>
        <w:t>ује</w:t>
      </w:r>
      <w:r w:rsidRPr="00BD3E8D">
        <w:rPr>
          <w:noProof/>
          <w:spacing w:val="-16"/>
          <w:sz w:val="20"/>
          <w:szCs w:val="20"/>
        </w:rPr>
        <w:t xml:space="preserve"> </w:t>
      </w:r>
      <w:r w:rsidRPr="00BD3E8D">
        <w:rPr>
          <w:noProof/>
          <w:sz w:val="20"/>
          <w:szCs w:val="20"/>
        </w:rPr>
        <w:t>исх</w:t>
      </w:r>
      <w:r w:rsidRPr="00BD3E8D">
        <w:rPr>
          <w:noProof/>
          <w:spacing w:val="1"/>
          <w:sz w:val="20"/>
          <w:szCs w:val="20"/>
        </w:rPr>
        <w:t>ра</w:t>
      </w:r>
      <w:r w:rsidRPr="00BD3E8D">
        <w:rPr>
          <w:noProof/>
          <w:sz w:val="20"/>
          <w:szCs w:val="20"/>
        </w:rPr>
        <w:t>ну</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в</w:t>
      </w:r>
      <w:r w:rsidRPr="00BD3E8D">
        <w:rPr>
          <w:noProof/>
          <w:spacing w:val="1"/>
          <w:sz w:val="20"/>
          <w:szCs w:val="20"/>
        </w:rPr>
        <w:t>ет</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3"/>
          <w:sz w:val="20"/>
          <w:szCs w:val="20"/>
        </w:rPr>
        <w:t>н</w:t>
      </w:r>
      <w:r w:rsidRPr="00BD3E8D">
        <w:rPr>
          <w:noProof/>
          <w:spacing w:val="1"/>
          <w:sz w:val="20"/>
          <w:szCs w:val="20"/>
        </w:rPr>
        <w:t>а</w:t>
      </w:r>
      <w:r w:rsidRPr="00BD3E8D">
        <w:rPr>
          <w:noProof/>
          <w:spacing w:val="2"/>
          <w:sz w:val="20"/>
          <w:szCs w:val="20"/>
        </w:rPr>
        <w:t>р</w:t>
      </w:r>
      <w:r w:rsidRPr="00BD3E8D">
        <w:rPr>
          <w:noProof/>
          <w:sz w:val="20"/>
          <w:szCs w:val="20"/>
        </w:rPr>
        <w:t>ску</w:t>
      </w:r>
      <w:r w:rsidRPr="00BD3E8D">
        <w:rPr>
          <w:noProof/>
          <w:spacing w:val="-17"/>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гу</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z w:val="20"/>
          <w:szCs w:val="20"/>
        </w:rPr>
        <w:t>инуи</w:t>
      </w:r>
      <w:r w:rsidRPr="00BD3E8D">
        <w:rPr>
          <w:noProof/>
          <w:spacing w:val="1"/>
          <w:sz w:val="20"/>
          <w:szCs w:val="20"/>
        </w:rPr>
        <w:t>ра</w:t>
      </w:r>
      <w:r w:rsidRPr="00BD3E8D">
        <w:rPr>
          <w:noProof/>
          <w:sz w:val="20"/>
          <w:szCs w:val="20"/>
        </w:rPr>
        <w:t>но</w:t>
      </w:r>
      <w:r w:rsidRPr="00BD3E8D">
        <w:rPr>
          <w:noProof/>
          <w:spacing w:val="-17"/>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9"/>
          <w:sz w:val="20"/>
          <w:szCs w:val="20"/>
        </w:rPr>
        <w:t xml:space="preserve"> </w:t>
      </w:r>
      <w:r w:rsidRPr="00BD3E8D">
        <w:rPr>
          <w:noProof/>
          <w:spacing w:val="-2"/>
          <w:sz w:val="20"/>
          <w:szCs w:val="20"/>
        </w:rPr>
        <w:t>с</w:t>
      </w:r>
      <w:r w:rsidRPr="00BD3E8D">
        <w:rPr>
          <w:noProof/>
          <w:spacing w:val="1"/>
          <w:sz w:val="20"/>
          <w:szCs w:val="20"/>
        </w:rPr>
        <w:t>та</w:t>
      </w:r>
      <w:r w:rsidRPr="00BD3E8D">
        <w:rPr>
          <w:noProof/>
          <w:spacing w:val="-1"/>
          <w:sz w:val="20"/>
          <w:szCs w:val="20"/>
        </w:rPr>
        <w:t>њ</w:t>
      </w:r>
      <w:r w:rsidRPr="00BD3E8D">
        <w:rPr>
          <w:noProof/>
          <w:sz w:val="20"/>
          <w:szCs w:val="20"/>
        </w:rPr>
        <w:t xml:space="preserve">е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r w:rsidRPr="00BD3E8D">
        <w:rPr>
          <w:noProof/>
          <w:spacing w:val="-10"/>
          <w:sz w:val="20"/>
          <w:szCs w:val="20"/>
        </w:rPr>
        <w:t xml:space="preserve"> </w:t>
      </w:r>
      <w:r w:rsidRPr="00BD3E8D">
        <w:rPr>
          <w:noProof/>
          <w:spacing w:val="-3"/>
          <w:sz w:val="20"/>
          <w:szCs w:val="20"/>
        </w:rPr>
        <w:t>н</w:t>
      </w:r>
      <w:r w:rsidRPr="00BD3E8D">
        <w:rPr>
          <w:noProof/>
          <w:sz w:val="20"/>
          <w:szCs w:val="20"/>
        </w:rPr>
        <w:t>а</w:t>
      </w:r>
      <w:r w:rsidRPr="00BD3E8D">
        <w:rPr>
          <w:noProof/>
          <w:spacing w:val="-6"/>
          <w:sz w:val="20"/>
          <w:szCs w:val="20"/>
        </w:rPr>
        <w:t xml:space="preserve"> </w:t>
      </w:r>
      <w:r w:rsidRPr="00BD3E8D">
        <w:rPr>
          <w:noProof/>
          <w:spacing w:val="-1"/>
          <w:sz w:val="20"/>
          <w:szCs w:val="20"/>
        </w:rPr>
        <w:t>т</w:t>
      </w:r>
      <w:r w:rsidRPr="00BD3E8D">
        <w:rPr>
          <w:noProof/>
          <w:spacing w:val="2"/>
          <w:sz w:val="20"/>
          <w:szCs w:val="20"/>
        </w:rPr>
        <w:t>е</w:t>
      </w:r>
      <w:r w:rsidRPr="00BD3E8D">
        <w:rPr>
          <w:noProof/>
          <w:spacing w:val="1"/>
          <w:sz w:val="20"/>
          <w:szCs w:val="20"/>
        </w:rPr>
        <w:t>р</w:t>
      </w:r>
      <w:r w:rsidRPr="00BD3E8D">
        <w:rPr>
          <w:noProof/>
          <w:sz w:val="20"/>
          <w:szCs w:val="20"/>
        </w:rPr>
        <w:t>и</w:t>
      </w:r>
      <w:r w:rsidRPr="00BD3E8D">
        <w:rPr>
          <w:noProof/>
          <w:spacing w:val="-1"/>
          <w:sz w:val="20"/>
          <w:szCs w:val="20"/>
        </w:rPr>
        <w:t>т</w:t>
      </w:r>
      <w:r w:rsidRPr="00BD3E8D">
        <w:rPr>
          <w:noProof/>
          <w:spacing w:val="1"/>
          <w:sz w:val="20"/>
          <w:szCs w:val="20"/>
        </w:rPr>
        <w:t>ор</w:t>
      </w:r>
      <w:r w:rsidRPr="00BD3E8D">
        <w:rPr>
          <w:noProof/>
          <w:sz w:val="20"/>
          <w:szCs w:val="20"/>
        </w:rPr>
        <w:t>ији</w:t>
      </w:r>
      <w:r w:rsidRPr="00BD3E8D">
        <w:rPr>
          <w:noProof/>
          <w:spacing w:val="-1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ју</w:t>
      </w:r>
      <w:r w:rsidRPr="00BD3E8D">
        <w:rPr>
          <w:noProof/>
          <w:spacing w:val="-8"/>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о</w:t>
      </w:r>
      <w:r w:rsidRPr="00BD3E8D">
        <w:rPr>
          <w:noProof/>
          <w:sz w:val="20"/>
          <w:szCs w:val="20"/>
        </w:rPr>
        <w:t>јим</w:t>
      </w:r>
      <w:r w:rsidRPr="00BD3E8D">
        <w:rPr>
          <w:noProof/>
          <w:spacing w:val="-11"/>
          <w:sz w:val="20"/>
          <w:szCs w:val="20"/>
        </w:rPr>
        <w:t xml:space="preserve">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7"/>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к</w:t>
      </w:r>
      <w:r w:rsidRPr="00BD3E8D">
        <w:rPr>
          <w:noProof/>
          <w:spacing w:val="1"/>
          <w:sz w:val="20"/>
          <w:szCs w:val="20"/>
        </w:rPr>
        <w:t>р</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z w:val="20"/>
          <w:szCs w:val="20"/>
        </w:rPr>
        <w:t>;</w:t>
      </w:r>
    </w:p>
    <w:p w14:paraId="7D690301" w14:textId="77777777" w:rsidR="008776AB" w:rsidRPr="00BD3E8D" w:rsidRDefault="008776AB" w:rsidP="008776AB">
      <w:pPr>
        <w:spacing w:before="17" w:line="260" w:lineRule="exact"/>
        <w:jc w:val="both"/>
        <w:rPr>
          <w:noProof/>
          <w:sz w:val="20"/>
          <w:szCs w:val="20"/>
        </w:rPr>
      </w:pPr>
    </w:p>
    <w:p w14:paraId="40A5474E" w14:textId="77777777" w:rsidR="008776AB" w:rsidRPr="00BD3E8D" w:rsidRDefault="008776AB" w:rsidP="008776AB">
      <w:pPr>
        <w:spacing w:line="239" w:lineRule="auto"/>
        <w:ind w:left="120" w:right="78"/>
        <w:jc w:val="both"/>
        <w:rPr>
          <w:noProof/>
          <w:sz w:val="20"/>
          <w:szCs w:val="20"/>
        </w:rPr>
      </w:pPr>
      <w:r w:rsidRPr="00BD3E8D">
        <w:rPr>
          <w:noProof/>
          <w:spacing w:val="1"/>
          <w:sz w:val="20"/>
          <w:szCs w:val="20"/>
        </w:rPr>
        <w:t>18</w:t>
      </w:r>
      <w:r w:rsidRPr="00BD3E8D">
        <w:rPr>
          <w:noProof/>
          <w:sz w:val="20"/>
          <w:szCs w:val="20"/>
        </w:rPr>
        <w:t>)</w:t>
      </w:r>
      <w:r w:rsidRPr="00BD3E8D">
        <w:rPr>
          <w:noProof/>
          <w:spacing w:val="47"/>
          <w:sz w:val="20"/>
          <w:szCs w:val="20"/>
        </w:rPr>
        <w:t xml:space="preserve"> </w:t>
      </w:r>
      <w:r w:rsidRPr="00BD3E8D">
        <w:rPr>
          <w:noProof/>
          <w:spacing w:val="-1"/>
          <w:sz w:val="20"/>
          <w:szCs w:val="20"/>
        </w:rPr>
        <w:t>У</w:t>
      </w:r>
      <w:r w:rsidRPr="00BD3E8D">
        <w:rPr>
          <w:noProof/>
          <w:sz w:val="20"/>
          <w:szCs w:val="20"/>
        </w:rPr>
        <w:t>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2"/>
          <w:sz w:val="20"/>
          <w:szCs w:val="20"/>
        </w:rPr>
        <w:t>њ</w:t>
      </w:r>
      <w:r w:rsidRPr="00BD3E8D">
        <w:rPr>
          <w:noProof/>
          <w:sz w:val="20"/>
          <w:szCs w:val="20"/>
        </w:rPr>
        <w:t>е</w:t>
      </w:r>
      <w:r w:rsidRPr="00BD3E8D">
        <w:rPr>
          <w:noProof/>
          <w:spacing w:val="-9"/>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е</w:t>
      </w:r>
      <w:r w:rsidRPr="00BD3E8D">
        <w:rPr>
          <w:noProof/>
          <w:spacing w:val="-4"/>
          <w:sz w:val="20"/>
          <w:szCs w:val="20"/>
        </w:rPr>
        <w:t xml:space="preserve"> </w:t>
      </w:r>
      <w:r w:rsidRPr="00BD3E8D">
        <w:rPr>
          <w:noProof/>
          <w:sz w:val="20"/>
          <w:szCs w:val="20"/>
        </w:rPr>
        <w:t>-</w:t>
      </w:r>
      <w:r w:rsidRPr="00BD3E8D">
        <w:rPr>
          <w:noProof/>
          <w:spacing w:val="-9"/>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ре</w:t>
      </w:r>
      <w:r w:rsidRPr="00BD3E8D">
        <w:rPr>
          <w:noProof/>
          <w:sz w:val="20"/>
          <w:szCs w:val="20"/>
        </w:rPr>
        <w:t>у</w:t>
      </w:r>
      <w:r w:rsidRPr="00BD3E8D">
        <w:rPr>
          <w:noProof/>
          <w:spacing w:val="1"/>
          <w:sz w:val="20"/>
          <w:szCs w:val="20"/>
        </w:rPr>
        <w:t>з</w:t>
      </w:r>
      <w:r w:rsidRPr="00BD3E8D">
        <w:rPr>
          <w:noProof/>
          <w:sz w:val="20"/>
          <w:szCs w:val="20"/>
        </w:rPr>
        <w:t>и</w:t>
      </w:r>
      <w:r w:rsidRPr="00BD3E8D">
        <w:rPr>
          <w:noProof/>
          <w:spacing w:val="-1"/>
          <w:sz w:val="20"/>
          <w:szCs w:val="20"/>
        </w:rPr>
        <w:t>ма</w:t>
      </w:r>
      <w:r w:rsidRPr="00BD3E8D">
        <w:rPr>
          <w:noProof/>
          <w:spacing w:val="1"/>
          <w:sz w:val="20"/>
          <w:szCs w:val="20"/>
        </w:rPr>
        <w:t>њ</w:t>
      </w:r>
      <w:r w:rsidRPr="00BD3E8D">
        <w:rPr>
          <w:noProof/>
          <w:sz w:val="20"/>
          <w:szCs w:val="20"/>
        </w:rPr>
        <w:t>е</w:t>
      </w:r>
      <w:r w:rsidRPr="00BD3E8D">
        <w:rPr>
          <w:noProof/>
          <w:spacing w:val="-17"/>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5"/>
          <w:sz w:val="20"/>
          <w:szCs w:val="20"/>
        </w:rPr>
        <w:t xml:space="preserve"> </w:t>
      </w:r>
      <w:r w:rsidRPr="00BD3E8D">
        <w:rPr>
          <w:noProof/>
          <w:sz w:val="20"/>
          <w:szCs w:val="20"/>
        </w:rPr>
        <w:t>из</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ат</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18"/>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ње</w:t>
      </w:r>
      <w:r w:rsidRPr="00BD3E8D">
        <w:rPr>
          <w:noProof/>
          <w:sz w:val="20"/>
          <w:szCs w:val="20"/>
        </w:rPr>
        <w:t>,</w:t>
      </w:r>
      <w:r w:rsidRPr="00BD3E8D">
        <w:rPr>
          <w:noProof/>
          <w:spacing w:val="-14"/>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2"/>
          <w:sz w:val="20"/>
          <w:szCs w:val="20"/>
        </w:rPr>
        <w:t>с</w:t>
      </w:r>
      <w:r w:rsidRPr="00BD3E8D">
        <w:rPr>
          <w:noProof/>
          <w:spacing w:val="1"/>
          <w:sz w:val="20"/>
          <w:szCs w:val="20"/>
        </w:rPr>
        <w:t>тал</w:t>
      </w:r>
      <w:r w:rsidRPr="00BD3E8D">
        <w:rPr>
          <w:noProof/>
          <w:sz w:val="20"/>
          <w:szCs w:val="20"/>
        </w:rPr>
        <w:t>ну</w:t>
      </w:r>
      <w:r w:rsidRPr="00BD3E8D">
        <w:rPr>
          <w:noProof/>
          <w:spacing w:val="-11"/>
          <w:sz w:val="20"/>
          <w:szCs w:val="20"/>
        </w:rPr>
        <w:t xml:space="preserve"> </w:t>
      </w:r>
      <w:r w:rsidRPr="00BD3E8D">
        <w:rPr>
          <w:noProof/>
          <w:w w:val="99"/>
          <w:sz w:val="20"/>
          <w:szCs w:val="20"/>
        </w:rPr>
        <w:t>б</w:t>
      </w:r>
      <w:r w:rsidRPr="00BD3E8D">
        <w:rPr>
          <w:noProof/>
          <w:spacing w:val="-1"/>
          <w:w w:val="99"/>
          <w:sz w:val="20"/>
          <w:szCs w:val="20"/>
        </w:rPr>
        <w:t>р</w:t>
      </w:r>
      <w:r w:rsidRPr="00BD3E8D">
        <w:rPr>
          <w:noProof/>
          <w:w w:val="99"/>
          <w:sz w:val="20"/>
          <w:szCs w:val="20"/>
        </w:rPr>
        <w:t>игу и</w:t>
      </w:r>
      <w:r w:rsidRPr="00BD3E8D">
        <w:rPr>
          <w:noProof/>
          <w:spacing w:val="-4"/>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гу</w:t>
      </w:r>
      <w:r w:rsidRPr="00BD3E8D">
        <w:rPr>
          <w:noProof/>
          <w:spacing w:val="-9"/>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ск</w:t>
      </w:r>
      <w:r w:rsidRPr="00BD3E8D">
        <w:rPr>
          <w:noProof/>
          <w:spacing w:val="-2"/>
          <w:sz w:val="20"/>
          <w:szCs w:val="20"/>
        </w:rPr>
        <w:t>л</w:t>
      </w:r>
      <w:r w:rsidRPr="00BD3E8D">
        <w:rPr>
          <w:noProof/>
          <w:spacing w:val="1"/>
          <w:sz w:val="20"/>
          <w:szCs w:val="20"/>
        </w:rPr>
        <w:t>ад</w:t>
      </w:r>
      <w:r w:rsidRPr="00BD3E8D">
        <w:rPr>
          <w:noProof/>
          <w:sz w:val="20"/>
          <w:szCs w:val="20"/>
        </w:rPr>
        <w:t>у</w:t>
      </w:r>
      <w:r w:rsidRPr="00BD3E8D">
        <w:rPr>
          <w:noProof/>
          <w:spacing w:val="-11"/>
          <w:sz w:val="20"/>
          <w:szCs w:val="20"/>
        </w:rPr>
        <w:t xml:space="preserve"> </w:t>
      </w:r>
      <w:r w:rsidRPr="00BD3E8D">
        <w:rPr>
          <w:noProof/>
          <w:sz w:val="20"/>
          <w:szCs w:val="20"/>
        </w:rPr>
        <w:t>са</w:t>
      </w:r>
      <w:r w:rsidRPr="00BD3E8D">
        <w:rPr>
          <w:noProof/>
          <w:spacing w:val="-8"/>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3"/>
          <w:sz w:val="20"/>
          <w:szCs w:val="20"/>
        </w:rPr>
        <w:t xml:space="preserve"> </w:t>
      </w:r>
      <w:r w:rsidRPr="00BD3E8D">
        <w:rPr>
          <w:noProof/>
          <w:sz w:val="20"/>
          <w:szCs w:val="20"/>
        </w:rPr>
        <w:t>о</w:t>
      </w:r>
      <w:r w:rsidRPr="00BD3E8D">
        <w:rPr>
          <w:noProof/>
          <w:spacing w:val="-5"/>
          <w:sz w:val="20"/>
          <w:szCs w:val="20"/>
        </w:rPr>
        <w:t xml:space="preserve"> </w:t>
      </w:r>
      <w:r w:rsidRPr="00BD3E8D">
        <w:rPr>
          <w:noProof/>
          <w:spacing w:val="1"/>
          <w:sz w:val="20"/>
          <w:szCs w:val="20"/>
        </w:rPr>
        <w:t>до</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би</w:t>
      </w:r>
      <w:r w:rsidRPr="00BD3E8D">
        <w:rPr>
          <w:noProof/>
          <w:spacing w:val="-1"/>
          <w:sz w:val="20"/>
          <w:szCs w:val="20"/>
        </w:rPr>
        <w:t>т</w:t>
      </w:r>
      <w:r w:rsidRPr="00BD3E8D">
        <w:rPr>
          <w:noProof/>
          <w:sz w:val="20"/>
          <w:szCs w:val="20"/>
        </w:rPr>
        <w:t>и</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z w:val="20"/>
          <w:szCs w:val="20"/>
        </w:rPr>
        <w:t>,</w:t>
      </w:r>
      <w:r w:rsidRPr="00BD3E8D">
        <w:rPr>
          <w:noProof/>
          <w:spacing w:val="-19"/>
          <w:sz w:val="20"/>
          <w:szCs w:val="20"/>
        </w:rPr>
        <w:t xml:space="preserve"> </w:t>
      </w:r>
      <w:r w:rsidRPr="00BD3E8D">
        <w:rPr>
          <w:noProof/>
          <w:spacing w:val="1"/>
          <w:sz w:val="20"/>
          <w:szCs w:val="20"/>
        </w:rPr>
        <w:t>ч</w:t>
      </w:r>
      <w:r w:rsidRPr="00BD3E8D">
        <w:rPr>
          <w:noProof/>
          <w:spacing w:val="2"/>
          <w:sz w:val="20"/>
          <w:szCs w:val="20"/>
        </w:rPr>
        <w:t>и</w:t>
      </w:r>
      <w:r w:rsidRPr="00BD3E8D">
        <w:rPr>
          <w:noProof/>
          <w:spacing w:val="-1"/>
          <w:sz w:val="20"/>
          <w:szCs w:val="20"/>
        </w:rPr>
        <w:t>м</w:t>
      </w:r>
      <w:r w:rsidRPr="00BD3E8D">
        <w:rPr>
          <w:noProof/>
          <w:sz w:val="20"/>
          <w:szCs w:val="20"/>
        </w:rPr>
        <w:t>е</w:t>
      </w:r>
      <w:r w:rsidRPr="00BD3E8D">
        <w:rPr>
          <w:noProof/>
          <w:spacing w:val="-9"/>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та</w:t>
      </w:r>
      <w:r w:rsidRPr="00BD3E8D">
        <w:rPr>
          <w:noProof/>
          <w:sz w:val="20"/>
          <w:szCs w:val="20"/>
        </w:rPr>
        <w:t>је</w:t>
      </w:r>
      <w:r w:rsidRPr="00BD3E8D">
        <w:rPr>
          <w:noProof/>
          <w:spacing w:val="-13"/>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ћ</w:t>
      </w:r>
      <w:r w:rsidRPr="00BD3E8D">
        <w:rPr>
          <w:noProof/>
          <w:sz w:val="20"/>
          <w:szCs w:val="20"/>
        </w:rPr>
        <w:t>ни</w:t>
      </w:r>
      <w:r w:rsidRPr="00BD3E8D">
        <w:rPr>
          <w:noProof/>
          <w:spacing w:val="-9"/>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3"/>
          <w:sz w:val="20"/>
          <w:szCs w:val="20"/>
        </w:rPr>
        <w:t xml:space="preserve"> </w:t>
      </w:r>
      <w:r w:rsidRPr="00BD3E8D">
        <w:rPr>
          <w:noProof/>
          <w:sz w:val="20"/>
          <w:szCs w:val="20"/>
        </w:rPr>
        <w:t>а</w:t>
      </w:r>
      <w:r w:rsidRPr="00BD3E8D">
        <w:rPr>
          <w:noProof/>
          <w:spacing w:val="-5"/>
          <w:sz w:val="20"/>
          <w:szCs w:val="20"/>
        </w:rPr>
        <w:t xml:space="preserve"> </w:t>
      </w:r>
      <w:r w:rsidRPr="00BD3E8D">
        <w:rPr>
          <w:noProof/>
          <w:spacing w:val="-2"/>
          <w:sz w:val="20"/>
          <w:szCs w:val="20"/>
        </w:rPr>
        <w:t>л</w:t>
      </w:r>
      <w:r w:rsidRPr="00BD3E8D">
        <w:rPr>
          <w:noProof/>
          <w:sz w:val="20"/>
          <w:szCs w:val="20"/>
        </w:rPr>
        <w:t>ице 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у</w:t>
      </w:r>
      <w:r w:rsidRPr="00BD3E8D">
        <w:rPr>
          <w:noProof/>
          <w:spacing w:val="-2"/>
          <w:sz w:val="20"/>
          <w:szCs w:val="20"/>
        </w:rPr>
        <w:t>с</w:t>
      </w:r>
      <w:r w:rsidRPr="00BD3E8D">
        <w:rPr>
          <w:noProof/>
          <w:spacing w:val="1"/>
          <w:sz w:val="20"/>
          <w:szCs w:val="20"/>
        </w:rPr>
        <w:t>во</w:t>
      </w:r>
      <w:r w:rsidRPr="00BD3E8D">
        <w:rPr>
          <w:noProof/>
          <w:sz w:val="20"/>
          <w:szCs w:val="20"/>
        </w:rPr>
        <w:t>ји</w:t>
      </w:r>
      <w:r w:rsidRPr="00BD3E8D">
        <w:rPr>
          <w:noProof/>
          <w:spacing w:val="-2"/>
          <w:sz w:val="20"/>
          <w:szCs w:val="20"/>
        </w:rPr>
        <w:t>л</w:t>
      </w:r>
      <w:r w:rsidRPr="00BD3E8D">
        <w:rPr>
          <w:noProof/>
          <w:sz w:val="20"/>
          <w:szCs w:val="20"/>
        </w:rPr>
        <w:t>о</w:t>
      </w:r>
      <w:r w:rsidRPr="00BD3E8D">
        <w:rPr>
          <w:noProof/>
          <w:spacing w:val="-12"/>
          <w:sz w:val="20"/>
          <w:szCs w:val="20"/>
        </w:rPr>
        <w:t xml:space="preserve"> </w:t>
      </w:r>
      <w:r w:rsidRPr="00BD3E8D">
        <w:rPr>
          <w:noProof/>
          <w:spacing w:val="-1"/>
          <w:sz w:val="20"/>
          <w:szCs w:val="20"/>
        </w:rPr>
        <w:t>њ</w:t>
      </w:r>
      <w:r w:rsidRPr="00BD3E8D">
        <w:rPr>
          <w:noProof/>
          <w:spacing w:val="1"/>
          <w:sz w:val="20"/>
          <w:szCs w:val="20"/>
        </w:rPr>
        <w:t>е</w:t>
      </w:r>
      <w:r w:rsidRPr="00BD3E8D">
        <w:rPr>
          <w:noProof/>
          <w:sz w:val="20"/>
          <w:szCs w:val="20"/>
        </w:rPr>
        <w:t>н</w:t>
      </w:r>
      <w:r w:rsidRPr="00BD3E8D">
        <w:rPr>
          <w:noProof/>
          <w:spacing w:val="-9"/>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w:t>
      </w:r>
    </w:p>
    <w:p w14:paraId="1FAD649D" w14:textId="77777777" w:rsidR="008776AB" w:rsidRPr="00BD3E8D" w:rsidRDefault="008776AB" w:rsidP="008776AB">
      <w:pPr>
        <w:spacing w:before="17" w:line="260" w:lineRule="exact"/>
        <w:jc w:val="both"/>
        <w:rPr>
          <w:noProof/>
          <w:sz w:val="20"/>
          <w:szCs w:val="20"/>
        </w:rPr>
      </w:pPr>
    </w:p>
    <w:p w14:paraId="59F99661" w14:textId="77777777" w:rsidR="008776AB" w:rsidRPr="00BD3E8D" w:rsidRDefault="008776AB" w:rsidP="008776AB">
      <w:pPr>
        <w:spacing w:line="239" w:lineRule="auto"/>
        <w:ind w:left="120" w:right="170"/>
        <w:jc w:val="both"/>
        <w:rPr>
          <w:noProof/>
          <w:sz w:val="20"/>
          <w:szCs w:val="20"/>
        </w:rPr>
      </w:pPr>
      <w:r w:rsidRPr="00BD3E8D">
        <w:rPr>
          <w:noProof/>
          <w:spacing w:val="1"/>
          <w:sz w:val="20"/>
          <w:szCs w:val="20"/>
        </w:rPr>
        <w:t>19</w:t>
      </w:r>
      <w:r w:rsidRPr="00BD3E8D">
        <w:rPr>
          <w:noProof/>
          <w:sz w:val="20"/>
          <w:szCs w:val="20"/>
        </w:rPr>
        <w:t>)</w:t>
      </w:r>
      <w:r w:rsidRPr="00BD3E8D">
        <w:rPr>
          <w:noProof/>
          <w:spacing w:val="47"/>
          <w:sz w:val="20"/>
          <w:szCs w:val="20"/>
        </w:rPr>
        <w:t xml:space="preserve"> </w:t>
      </w:r>
      <w:r w:rsidRPr="00BD3E8D">
        <w:rPr>
          <w:noProof/>
          <w:spacing w:val="-1"/>
          <w:sz w:val="20"/>
          <w:szCs w:val="20"/>
        </w:rPr>
        <w:t>Уд</w:t>
      </w:r>
      <w:r w:rsidRPr="00BD3E8D">
        <w:rPr>
          <w:noProof/>
          <w:spacing w:val="1"/>
          <w:sz w:val="20"/>
          <w:szCs w:val="20"/>
        </w:rPr>
        <w:t>о</w:t>
      </w:r>
      <w:r w:rsidRPr="00BD3E8D">
        <w:rPr>
          <w:noProof/>
          <w:sz w:val="20"/>
          <w:szCs w:val="20"/>
        </w:rPr>
        <w:t>м</w:t>
      </w:r>
      <w:r w:rsidRPr="00BD3E8D">
        <w:rPr>
          <w:noProof/>
          <w:spacing w:val="1"/>
          <w:sz w:val="20"/>
          <w:szCs w:val="20"/>
        </w:rPr>
        <w:t>ља</w:t>
      </w:r>
      <w:r w:rsidRPr="00BD3E8D">
        <w:rPr>
          <w:noProof/>
          <w:spacing w:val="-2"/>
          <w:sz w:val="20"/>
          <w:szCs w:val="20"/>
        </w:rPr>
        <w:t>в</w:t>
      </w:r>
      <w:r w:rsidRPr="00BD3E8D">
        <w:rPr>
          <w:noProof/>
          <w:spacing w:val="1"/>
          <w:sz w:val="20"/>
          <w:szCs w:val="20"/>
        </w:rPr>
        <w:t>а</w:t>
      </w:r>
      <w:r w:rsidRPr="00BD3E8D">
        <w:rPr>
          <w:noProof/>
          <w:sz w:val="20"/>
          <w:szCs w:val="20"/>
        </w:rPr>
        <w:t>ње</w:t>
      </w:r>
      <w:r w:rsidRPr="00BD3E8D">
        <w:rPr>
          <w:noProof/>
          <w:spacing w:val="-17"/>
          <w:sz w:val="20"/>
          <w:szCs w:val="20"/>
        </w:rPr>
        <w:t xml:space="preserve"> </w:t>
      </w:r>
      <w:r w:rsidRPr="00BD3E8D">
        <w:rPr>
          <w:noProof/>
          <w:spacing w:val="-1"/>
          <w:w w:val="102"/>
          <w:sz w:val="20"/>
          <w:szCs w:val="20"/>
        </w:rPr>
        <w:t>ж</w:t>
      </w:r>
      <w:r w:rsidRPr="00BD3E8D">
        <w:rPr>
          <w:noProof/>
          <w:spacing w:val="-1"/>
          <w:w w:val="99"/>
          <w:sz w:val="20"/>
          <w:szCs w:val="20"/>
        </w:rPr>
        <w:t>и</w:t>
      </w:r>
      <w:r w:rsidRPr="00BD3E8D">
        <w:rPr>
          <w:noProof/>
          <w:spacing w:val="1"/>
          <w:w w:val="98"/>
          <w:sz w:val="20"/>
          <w:szCs w:val="20"/>
        </w:rPr>
        <w:t>в</w:t>
      </w:r>
      <w:r w:rsidRPr="00BD3E8D">
        <w:rPr>
          <w:noProof/>
          <w:spacing w:val="1"/>
          <w:w w:val="99"/>
          <w:sz w:val="20"/>
          <w:szCs w:val="20"/>
        </w:rPr>
        <w:t>о</w:t>
      </w:r>
      <w:r w:rsidRPr="00BD3E8D">
        <w:rPr>
          <w:noProof/>
          <w:w w:val="181"/>
          <w:sz w:val="20"/>
          <w:szCs w:val="20"/>
        </w:rPr>
        <w:t>т</w:t>
      </w:r>
      <w:r w:rsidRPr="00BD3E8D">
        <w:rPr>
          <w:noProof/>
          <w:spacing w:val="-1"/>
          <w:w w:val="99"/>
          <w:sz w:val="20"/>
          <w:szCs w:val="20"/>
        </w:rPr>
        <w:t>и</w:t>
      </w:r>
      <w:r w:rsidRPr="00BD3E8D">
        <w:rPr>
          <w:noProof/>
          <w:w w:val="101"/>
          <w:sz w:val="20"/>
          <w:szCs w:val="20"/>
        </w:rPr>
        <w:t>њ</w:t>
      </w:r>
      <w:r w:rsidRPr="00BD3E8D">
        <w:rPr>
          <w:noProof/>
          <w:w w:val="99"/>
          <w:sz w:val="20"/>
          <w:szCs w:val="20"/>
        </w:rPr>
        <w:t>е</w:t>
      </w:r>
      <w:r w:rsidRPr="00BD3E8D">
        <w:rPr>
          <w:noProof/>
          <w:spacing w:val="-4"/>
          <w:sz w:val="20"/>
          <w:szCs w:val="20"/>
        </w:rPr>
        <w:t xml:space="preserve"> </w:t>
      </w:r>
      <w:r w:rsidRPr="00BD3E8D">
        <w:rPr>
          <w:noProof/>
          <w:sz w:val="20"/>
          <w:szCs w:val="20"/>
        </w:rPr>
        <w:t>-</w:t>
      </w:r>
      <w:r w:rsidRPr="00BD3E8D">
        <w:rPr>
          <w:noProof/>
          <w:spacing w:val="-6"/>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у</w:t>
      </w:r>
      <w:r w:rsidRPr="00BD3E8D">
        <w:rPr>
          <w:noProof/>
          <w:spacing w:val="-1"/>
          <w:sz w:val="20"/>
          <w:szCs w:val="20"/>
        </w:rPr>
        <w:t>з</w:t>
      </w:r>
      <w:r w:rsidRPr="00BD3E8D">
        <w:rPr>
          <w:noProof/>
          <w:sz w:val="20"/>
          <w:szCs w:val="20"/>
        </w:rPr>
        <w:t>и</w:t>
      </w:r>
      <w:r w:rsidRPr="00BD3E8D">
        <w:rPr>
          <w:noProof/>
          <w:spacing w:val="-1"/>
          <w:sz w:val="20"/>
          <w:szCs w:val="20"/>
        </w:rPr>
        <w:t>м</w:t>
      </w:r>
      <w:r w:rsidRPr="00BD3E8D">
        <w:rPr>
          <w:noProof/>
          <w:spacing w:val="1"/>
          <w:sz w:val="20"/>
          <w:szCs w:val="20"/>
        </w:rPr>
        <w:t>ањ</w:t>
      </w:r>
      <w:r w:rsidRPr="00BD3E8D">
        <w:rPr>
          <w:noProof/>
          <w:sz w:val="20"/>
          <w:szCs w:val="20"/>
        </w:rPr>
        <w:t>е</w:t>
      </w:r>
      <w:r w:rsidRPr="00BD3E8D">
        <w:rPr>
          <w:noProof/>
          <w:spacing w:val="-12"/>
          <w:sz w:val="20"/>
          <w:szCs w:val="20"/>
        </w:rPr>
        <w:t xml:space="preserve"> </w:t>
      </w:r>
      <w:r w:rsidRPr="00BD3E8D">
        <w:rPr>
          <w:noProof/>
          <w:spacing w:val="-3"/>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pacing w:val="-3"/>
          <w:sz w:val="20"/>
          <w:szCs w:val="20"/>
        </w:rPr>
        <w:t>н</w:t>
      </w:r>
      <w:r w:rsidRPr="00BD3E8D">
        <w:rPr>
          <w:noProof/>
          <w:sz w:val="20"/>
          <w:szCs w:val="20"/>
        </w:rPr>
        <w:t>е</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ње</w:t>
      </w:r>
      <w:r w:rsidRPr="00BD3E8D">
        <w:rPr>
          <w:noProof/>
          <w:sz w:val="20"/>
          <w:szCs w:val="20"/>
        </w:rPr>
        <w:t>,</w:t>
      </w:r>
      <w:r w:rsidRPr="00BD3E8D">
        <w:rPr>
          <w:noProof/>
          <w:spacing w:val="-1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ја</w:t>
      </w:r>
      <w:r w:rsidRPr="00BD3E8D">
        <w:rPr>
          <w:noProof/>
          <w:spacing w:val="-7"/>
          <w:sz w:val="20"/>
          <w:szCs w:val="20"/>
        </w:rPr>
        <w:t xml:space="preserve"> </w:t>
      </w:r>
      <w:r w:rsidRPr="00BD3E8D">
        <w:rPr>
          <w:noProof/>
          <w:spacing w:val="-2"/>
          <w:sz w:val="20"/>
          <w:szCs w:val="20"/>
        </w:rPr>
        <w:t>б</w:t>
      </w:r>
      <w:r w:rsidRPr="00BD3E8D">
        <w:rPr>
          <w:noProof/>
          <w:spacing w:val="1"/>
          <w:sz w:val="20"/>
          <w:szCs w:val="20"/>
        </w:rPr>
        <w:t>о</w:t>
      </w:r>
      <w:r w:rsidRPr="00BD3E8D">
        <w:rPr>
          <w:noProof/>
          <w:spacing w:val="-1"/>
          <w:sz w:val="20"/>
          <w:szCs w:val="20"/>
        </w:rPr>
        <w:t>р</w:t>
      </w:r>
      <w:r w:rsidRPr="00BD3E8D">
        <w:rPr>
          <w:noProof/>
          <w:spacing w:val="1"/>
          <w:sz w:val="20"/>
          <w:szCs w:val="20"/>
        </w:rPr>
        <w:t>ав</w:t>
      </w:r>
      <w:r w:rsidRPr="00BD3E8D">
        <w:rPr>
          <w:noProof/>
          <w:sz w:val="20"/>
          <w:szCs w:val="20"/>
        </w:rPr>
        <w:t>и</w:t>
      </w:r>
      <w:r w:rsidRPr="00BD3E8D">
        <w:rPr>
          <w:noProof/>
          <w:spacing w:val="-11"/>
          <w:sz w:val="20"/>
          <w:szCs w:val="20"/>
        </w:rPr>
        <w:t xml:space="preserve"> </w:t>
      </w:r>
      <w:r w:rsidRPr="00BD3E8D">
        <w:rPr>
          <w:noProof/>
          <w:spacing w:val="-3"/>
          <w:sz w:val="20"/>
          <w:szCs w:val="20"/>
        </w:rPr>
        <w:t>н</w:t>
      </w:r>
      <w:r w:rsidRPr="00BD3E8D">
        <w:rPr>
          <w:noProof/>
          <w:sz w:val="20"/>
          <w:szCs w:val="20"/>
        </w:rPr>
        <w:t>а</w:t>
      </w:r>
      <w:r w:rsidRPr="00BD3E8D">
        <w:rPr>
          <w:noProof/>
          <w:spacing w:val="-6"/>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w:t>
      </w:r>
      <w:r w:rsidRPr="00BD3E8D">
        <w:rPr>
          <w:noProof/>
          <w:spacing w:val="2"/>
          <w:sz w:val="20"/>
          <w:szCs w:val="20"/>
        </w:rPr>
        <w:t>о</w:t>
      </w:r>
      <w:r w:rsidRPr="00BD3E8D">
        <w:rPr>
          <w:noProof/>
          <w:sz w:val="20"/>
          <w:szCs w:val="20"/>
        </w:rPr>
        <w:t>ј</w:t>
      </w:r>
      <w:r w:rsidRPr="00BD3E8D">
        <w:rPr>
          <w:noProof/>
          <w:spacing w:val="-10"/>
          <w:sz w:val="20"/>
          <w:szCs w:val="20"/>
        </w:rPr>
        <w:t xml:space="preserve"> </w:t>
      </w:r>
      <w:r w:rsidRPr="00BD3E8D">
        <w:rPr>
          <w:noProof/>
          <w:spacing w:val="-1"/>
          <w:sz w:val="20"/>
          <w:szCs w:val="20"/>
        </w:rPr>
        <w:t>по</w:t>
      </w:r>
      <w:r w:rsidRPr="00BD3E8D">
        <w:rPr>
          <w:noProof/>
          <w:spacing w:val="1"/>
          <w:sz w:val="20"/>
          <w:szCs w:val="20"/>
        </w:rPr>
        <w:t>врш</w:t>
      </w:r>
      <w:r w:rsidRPr="00BD3E8D">
        <w:rPr>
          <w:noProof/>
          <w:sz w:val="20"/>
          <w:szCs w:val="20"/>
        </w:rPr>
        <w:t>ин</w:t>
      </w:r>
      <w:r w:rsidRPr="00BD3E8D">
        <w:rPr>
          <w:noProof/>
          <w:spacing w:val="-2"/>
          <w:sz w:val="20"/>
          <w:szCs w:val="20"/>
        </w:rPr>
        <w:t>и</w:t>
      </w:r>
      <w:r w:rsidRPr="00BD3E8D">
        <w:rPr>
          <w:noProof/>
          <w:sz w:val="20"/>
          <w:szCs w:val="20"/>
        </w:rPr>
        <w:t>,</w:t>
      </w:r>
      <w:r w:rsidRPr="00BD3E8D">
        <w:rPr>
          <w:noProof/>
          <w:spacing w:val="-14"/>
          <w:sz w:val="20"/>
          <w:szCs w:val="20"/>
        </w:rPr>
        <w:t xml:space="preserve"> </w:t>
      </w:r>
      <w:r w:rsidRPr="00BD3E8D">
        <w:rPr>
          <w:noProof/>
          <w:sz w:val="20"/>
          <w:szCs w:val="20"/>
        </w:rPr>
        <w:t>на с</w:t>
      </w:r>
      <w:r w:rsidRPr="00BD3E8D">
        <w:rPr>
          <w:noProof/>
          <w:spacing w:val="1"/>
          <w:sz w:val="20"/>
          <w:szCs w:val="20"/>
        </w:rPr>
        <w:t>тал</w:t>
      </w:r>
      <w:r w:rsidRPr="00BD3E8D">
        <w:rPr>
          <w:noProof/>
          <w:sz w:val="20"/>
          <w:szCs w:val="20"/>
        </w:rPr>
        <w:t>ну</w:t>
      </w:r>
      <w:r w:rsidRPr="00BD3E8D">
        <w:rPr>
          <w:noProof/>
          <w:spacing w:val="-11"/>
          <w:sz w:val="20"/>
          <w:szCs w:val="20"/>
        </w:rPr>
        <w:t xml:space="preserve"> </w:t>
      </w:r>
      <w:r w:rsidRPr="00BD3E8D">
        <w:rPr>
          <w:noProof/>
          <w:sz w:val="20"/>
          <w:szCs w:val="20"/>
        </w:rPr>
        <w:t>б</w:t>
      </w:r>
      <w:r w:rsidRPr="00BD3E8D">
        <w:rPr>
          <w:noProof/>
          <w:spacing w:val="1"/>
          <w:sz w:val="20"/>
          <w:szCs w:val="20"/>
        </w:rPr>
        <w:t>р</w:t>
      </w:r>
      <w:r w:rsidRPr="00BD3E8D">
        <w:rPr>
          <w:noProof/>
          <w:spacing w:val="-2"/>
          <w:sz w:val="20"/>
          <w:szCs w:val="20"/>
        </w:rPr>
        <w:t>и</w:t>
      </w:r>
      <w:r w:rsidRPr="00BD3E8D">
        <w:rPr>
          <w:noProof/>
          <w:sz w:val="20"/>
          <w:szCs w:val="20"/>
        </w:rPr>
        <w:t>гу</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гу</w:t>
      </w:r>
      <w:r w:rsidRPr="00BD3E8D">
        <w:rPr>
          <w:noProof/>
          <w:spacing w:val="44"/>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ск</w:t>
      </w:r>
      <w:r w:rsidRPr="00BD3E8D">
        <w:rPr>
          <w:noProof/>
          <w:spacing w:val="-2"/>
          <w:sz w:val="20"/>
          <w:szCs w:val="20"/>
        </w:rPr>
        <w:t>л</w:t>
      </w:r>
      <w:r w:rsidRPr="00BD3E8D">
        <w:rPr>
          <w:noProof/>
          <w:spacing w:val="-1"/>
          <w:sz w:val="20"/>
          <w:szCs w:val="20"/>
        </w:rPr>
        <w:t>а</w:t>
      </w:r>
      <w:r w:rsidRPr="00BD3E8D">
        <w:rPr>
          <w:noProof/>
          <w:spacing w:val="1"/>
          <w:sz w:val="20"/>
          <w:szCs w:val="20"/>
        </w:rPr>
        <w:t>д</w:t>
      </w:r>
      <w:r w:rsidRPr="00BD3E8D">
        <w:rPr>
          <w:noProof/>
          <w:sz w:val="20"/>
          <w:szCs w:val="20"/>
        </w:rPr>
        <w:t>у</w:t>
      </w:r>
      <w:r w:rsidRPr="00BD3E8D">
        <w:rPr>
          <w:noProof/>
          <w:spacing w:val="-11"/>
          <w:sz w:val="20"/>
          <w:szCs w:val="20"/>
        </w:rPr>
        <w:t xml:space="preserve"> </w:t>
      </w:r>
      <w:r w:rsidRPr="00BD3E8D">
        <w:rPr>
          <w:noProof/>
          <w:sz w:val="20"/>
          <w:szCs w:val="20"/>
        </w:rPr>
        <w:t>са</w:t>
      </w:r>
      <w:r w:rsidRPr="00BD3E8D">
        <w:rPr>
          <w:noProof/>
          <w:spacing w:val="-6"/>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6"/>
          <w:sz w:val="20"/>
          <w:szCs w:val="20"/>
        </w:rPr>
        <w:t xml:space="preserve"> </w:t>
      </w:r>
      <w:r w:rsidRPr="00BD3E8D">
        <w:rPr>
          <w:noProof/>
          <w:sz w:val="20"/>
          <w:szCs w:val="20"/>
        </w:rPr>
        <w:t>о</w:t>
      </w:r>
      <w:r w:rsidRPr="00BD3E8D">
        <w:rPr>
          <w:noProof/>
          <w:spacing w:val="-5"/>
          <w:sz w:val="20"/>
          <w:szCs w:val="20"/>
        </w:rPr>
        <w:t xml:space="preserve"> </w:t>
      </w:r>
      <w:r w:rsidRPr="00BD3E8D">
        <w:rPr>
          <w:noProof/>
          <w:spacing w:val="1"/>
          <w:sz w:val="20"/>
          <w:szCs w:val="20"/>
        </w:rPr>
        <w:t>до</w:t>
      </w:r>
      <w:r w:rsidRPr="00BD3E8D">
        <w:rPr>
          <w:noProof/>
          <w:spacing w:val="-2"/>
          <w:sz w:val="20"/>
          <w:szCs w:val="20"/>
        </w:rPr>
        <w:t>б</w:t>
      </w:r>
      <w:r w:rsidRPr="00BD3E8D">
        <w:rPr>
          <w:noProof/>
          <w:spacing w:val="1"/>
          <w:sz w:val="20"/>
          <w:szCs w:val="20"/>
        </w:rPr>
        <w:t>ро</w:t>
      </w:r>
      <w:r w:rsidRPr="00BD3E8D">
        <w:rPr>
          <w:noProof/>
          <w:sz w:val="20"/>
          <w:szCs w:val="20"/>
        </w:rPr>
        <w:t>б</w:t>
      </w:r>
      <w:r w:rsidRPr="00BD3E8D">
        <w:rPr>
          <w:noProof/>
          <w:spacing w:val="-2"/>
          <w:sz w:val="20"/>
          <w:szCs w:val="20"/>
        </w:rPr>
        <w:t>и</w:t>
      </w:r>
      <w:r w:rsidRPr="00BD3E8D">
        <w:rPr>
          <w:noProof/>
          <w:sz w:val="20"/>
          <w:szCs w:val="20"/>
        </w:rPr>
        <w:t>ти</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17"/>
          <w:sz w:val="20"/>
          <w:szCs w:val="20"/>
        </w:rPr>
        <w:t xml:space="preserve"> </w:t>
      </w:r>
      <w:r w:rsidRPr="00BD3E8D">
        <w:rPr>
          <w:noProof/>
          <w:spacing w:val="1"/>
          <w:sz w:val="20"/>
          <w:szCs w:val="20"/>
        </w:rPr>
        <w:t>ч</w:t>
      </w:r>
      <w:r w:rsidRPr="00BD3E8D">
        <w:rPr>
          <w:noProof/>
          <w:sz w:val="20"/>
          <w:szCs w:val="20"/>
        </w:rPr>
        <w:t>и</w:t>
      </w:r>
      <w:r w:rsidRPr="00BD3E8D">
        <w:rPr>
          <w:noProof/>
          <w:spacing w:val="-1"/>
          <w:sz w:val="20"/>
          <w:szCs w:val="20"/>
        </w:rPr>
        <w:t>м</w:t>
      </w:r>
      <w:r w:rsidRPr="00BD3E8D">
        <w:rPr>
          <w:noProof/>
          <w:sz w:val="20"/>
          <w:szCs w:val="20"/>
        </w:rPr>
        <w:t>е</w:t>
      </w:r>
      <w:r w:rsidRPr="00BD3E8D">
        <w:rPr>
          <w:noProof/>
          <w:spacing w:val="-9"/>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је</w:t>
      </w:r>
      <w:r w:rsidRPr="00BD3E8D">
        <w:rPr>
          <w:noProof/>
          <w:spacing w:val="-11"/>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ћ</w:t>
      </w:r>
      <w:r w:rsidRPr="00BD3E8D">
        <w:rPr>
          <w:noProof/>
          <w:sz w:val="20"/>
          <w:szCs w:val="20"/>
        </w:rPr>
        <w:t>ни 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3"/>
          <w:sz w:val="20"/>
          <w:szCs w:val="20"/>
        </w:rPr>
        <w:t xml:space="preserve"> </w:t>
      </w:r>
      <w:r w:rsidRPr="00BD3E8D">
        <w:rPr>
          <w:noProof/>
          <w:sz w:val="20"/>
          <w:szCs w:val="20"/>
        </w:rPr>
        <w:t>а</w:t>
      </w:r>
      <w:r w:rsidRPr="00BD3E8D">
        <w:rPr>
          <w:noProof/>
          <w:spacing w:val="-5"/>
          <w:sz w:val="20"/>
          <w:szCs w:val="20"/>
        </w:rPr>
        <w:t xml:space="preserve"> </w:t>
      </w:r>
      <w:r w:rsidRPr="00BD3E8D">
        <w:rPr>
          <w:noProof/>
          <w:spacing w:val="1"/>
          <w:sz w:val="20"/>
          <w:szCs w:val="20"/>
        </w:rPr>
        <w:t>л</w:t>
      </w:r>
      <w:r w:rsidRPr="00BD3E8D">
        <w:rPr>
          <w:noProof/>
          <w:sz w:val="20"/>
          <w:szCs w:val="20"/>
        </w:rPr>
        <w:t>и</w:t>
      </w:r>
      <w:r w:rsidRPr="00BD3E8D">
        <w:rPr>
          <w:noProof/>
          <w:spacing w:val="-2"/>
          <w:sz w:val="20"/>
          <w:szCs w:val="20"/>
        </w:rPr>
        <w:t>ц</w:t>
      </w:r>
      <w:r w:rsidRPr="00BD3E8D">
        <w:rPr>
          <w:noProof/>
          <w:sz w:val="20"/>
          <w:szCs w:val="20"/>
        </w:rPr>
        <w:t>е</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9"/>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2"/>
          <w:sz w:val="20"/>
          <w:szCs w:val="20"/>
        </w:rPr>
        <w:t>у</w:t>
      </w:r>
      <w:r w:rsidRPr="00BD3E8D">
        <w:rPr>
          <w:noProof/>
          <w:spacing w:val="1"/>
          <w:sz w:val="20"/>
          <w:szCs w:val="20"/>
        </w:rPr>
        <w:t>до</w:t>
      </w:r>
      <w:r w:rsidRPr="00BD3E8D">
        <w:rPr>
          <w:noProof/>
          <w:spacing w:val="-1"/>
          <w:sz w:val="20"/>
          <w:szCs w:val="20"/>
        </w:rPr>
        <w:t>м</w:t>
      </w:r>
      <w:r w:rsidRPr="00BD3E8D">
        <w:rPr>
          <w:noProof/>
          <w:sz w:val="20"/>
          <w:szCs w:val="20"/>
        </w:rPr>
        <w:t>и</w:t>
      </w:r>
      <w:r w:rsidRPr="00BD3E8D">
        <w:rPr>
          <w:noProof/>
          <w:spacing w:val="1"/>
          <w:sz w:val="20"/>
          <w:szCs w:val="20"/>
        </w:rPr>
        <w:t>л</w:t>
      </w:r>
      <w:r w:rsidRPr="00BD3E8D">
        <w:rPr>
          <w:noProof/>
          <w:sz w:val="20"/>
          <w:szCs w:val="20"/>
        </w:rPr>
        <w:t>о</w:t>
      </w:r>
      <w:r w:rsidRPr="00BD3E8D">
        <w:rPr>
          <w:noProof/>
          <w:spacing w:val="-14"/>
          <w:sz w:val="20"/>
          <w:szCs w:val="20"/>
        </w:rPr>
        <w:t xml:space="preserve"> </w:t>
      </w:r>
      <w:r w:rsidRPr="00BD3E8D">
        <w:rPr>
          <w:noProof/>
          <w:spacing w:val="1"/>
          <w:sz w:val="20"/>
          <w:szCs w:val="20"/>
        </w:rPr>
        <w:t>ње</w:t>
      </w:r>
      <w:r w:rsidRPr="00BD3E8D">
        <w:rPr>
          <w:noProof/>
          <w:sz w:val="20"/>
          <w:szCs w:val="20"/>
        </w:rPr>
        <w:t>н</w:t>
      </w:r>
      <w:r w:rsidRPr="00BD3E8D">
        <w:rPr>
          <w:noProof/>
          <w:spacing w:val="-9"/>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w:t>
      </w:r>
    </w:p>
    <w:p w14:paraId="03A94174" w14:textId="77777777" w:rsidR="008776AB" w:rsidRPr="00BD3E8D" w:rsidRDefault="008776AB" w:rsidP="008776AB">
      <w:pPr>
        <w:spacing w:line="200" w:lineRule="exact"/>
        <w:rPr>
          <w:noProof/>
          <w:sz w:val="20"/>
          <w:szCs w:val="20"/>
        </w:rPr>
      </w:pPr>
    </w:p>
    <w:p w14:paraId="0F40B265" w14:textId="77777777" w:rsidR="008776AB" w:rsidRPr="00BD3E8D" w:rsidRDefault="008776AB" w:rsidP="008776AB">
      <w:pPr>
        <w:spacing w:before="1" w:line="280" w:lineRule="exact"/>
        <w:jc w:val="center"/>
        <w:rPr>
          <w:b/>
          <w:noProof/>
          <w:spacing w:val="-1"/>
          <w:sz w:val="20"/>
          <w:szCs w:val="20"/>
          <w:lang w:val="sr-Cyrl-RS"/>
        </w:rPr>
      </w:pPr>
      <w:r w:rsidRPr="00BD3E8D">
        <w:rPr>
          <w:b/>
          <w:noProof/>
          <w:spacing w:val="-1"/>
          <w:sz w:val="20"/>
          <w:szCs w:val="20"/>
          <w:lang w:val="sr-Cyrl-RS"/>
        </w:rPr>
        <w:t>3. ОСНОВНА НАЧЕЛА</w:t>
      </w:r>
    </w:p>
    <w:p w14:paraId="40088975" w14:textId="77777777" w:rsidR="008776AB" w:rsidRPr="00BD3E8D" w:rsidRDefault="008776AB" w:rsidP="008776AB">
      <w:pPr>
        <w:spacing w:before="1" w:line="280" w:lineRule="exact"/>
        <w:rPr>
          <w:noProof/>
          <w:sz w:val="20"/>
          <w:szCs w:val="20"/>
          <w:lang w:val="sr-Cyrl-RS"/>
        </w:rPr>
      </w:pPr>
    </w:p>
    <w:p w14:paraId="228E3342" w14:textId="77777777" w:rsidR="008776AB" w:rsidRPr="00BD3E8D" w:rsidRDefault="008776AB" w:rsidP="008776AB">
      <w:pPr>
        <w:spacing w:line="274" w:lineRule="exact"/>
        <w:jc w:val="both"/>
        <w:rPr>
          <w:noProof/>
          <w:sz w:val="20"/>
          <w:szCs w:val="20"/>
        </w:rPr>
      </w:pPr>
      <w:r w:rsidRPr="00BD3E8D">
        <w:rPr>
          <w:noProof/>
          <w:spacing w:val="29"/>
          <w:sz w:val="20"/>
          <w:szCs w:val="20"/>
          <w:lang w:val="sr-Cyrl-RS"/>
        </w:rPr>
        <w:t xml:space="preserve">  </w:t>
      </w:r>
      <w:r w:rsidRPr="00BD3E8D">
        <w:rPr>
          <w:noProof/>
          <w:spacing w:val="29"/>
          <w:sz w:val="20"/>
          <w:szCs w:val="20"/>
        </w:rPr>
        <w:t xml:space="preserve">Општина Ивањица,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34"/>
          <w:sz w:val="20"/>
          <w:szCs w:val="20"/>
        </w:rPr>
        <w:t xml:space="preserve"> </w:t>
      </w:r>
      <w:r w:rsidRPr="00BD3E8D">
        <w:rPr>
          <w:noProof/>
          <w:sz w:val="20"/>
          <w:szCs w:val="20"/>
        </w:rPr>
        <w:t>ј</w:t>
      </w:r>
      <w:r w:rsidRPr="00BD3E8D">
        <w:rPr>
          <w:noProof/>
          <w:spacing w:val="1"/>
          <w:sz w:val="20"/>
          <w:szCs w:val="20"/>
        </w:rPr>
        <w:t>ед</w:t>
      </w:r>
      <w:r w:rsidRPr="00BD3E8D">
        <w:rPr>
          <w:noProof/>
          <w:sz w:val="20"/>
          <w:szCs w:val="20"/>
        </w:rPr>
        <w:t>ин</w:t>
      </w:r>
      <w:r w:rsidRPr="00BD3E8D">
        <w:rPr>
          <w:noProof/>
          <w:spacing w:val="-2"/>
          <w:sz w:val="20"/>
          <w:szCs w:val="20"/>
        </w:rPr>
        <w:t>и</w:t>
      </w:r>
      <w:r w:rsidRPr="00BD3E8D">
        <w:rPr>
          <w:noProof/>
          <w:sz w:val="20"/>
          <w:szCs w:val="20"/>
        </w:rPr>
        <w:t>ца</w:t>
      </w:r>
      <w:r w:rsidRPr="00BD3E8D">
        <w:rPr>
          <w:noProof/>
          <w:spacing w:val="29"/>
          <w:sz w:val="20"/>
          <w:szCs w:val="20"/>
        </w:rPr>
        <w:t xml:space="preserve"> </w:t>
      </w:r>
      <w:r w:rsidRPr="00BD3E8D">
        <w:rPr>
          <w:noProof/>
          <w:spacing w:val="1"/>
          <w:sz w:val="20"/>
          <w:szCs w:val="20"/>
        </w:rPr>
        <w:t>ло</w:t>
      </w:r>
      <w:r w:rsidRPr="00BD3E8D">
        <w:rPr>
          <w:noProof/>
          <w:sz w:val="20"/>
          <w:szCs w:val="20"/>
        </w:rPr>
        <w:t>к</w:t>
      </w:r>
      <w:r w:rsidRPr="00BD3E8D">
        <w:rPr>
          <w:noProof/>
          <w:spacing w:val="-1"/>
          <w:sz w:val="20"/>
          <w:szCs w:val="20"/>
        </w:rPr>
        <w:t>а</w:t>
      </w:r>
      <w:r w:rsidRPr="00BD3E8D">
        <w:rPr>
          <w:noProof/>
          <w:spacing w:val="1"/>
          <w:sz w:val="20"/>
          <w:szCs w:val="20"/>
        </w:rPr>
        <w:t>л</w:t>
      </w:r>
      <w:r w:rsidRPr="00BD3E8D">
        <w:rPr>
          <w:noProof/>
          <w:sz w:val="20"/>
          <w:szCs w:val="20"/>
        </w:rPr>
        <w:t>не</w:t>
      </w:r>
      <w:r w:rsidRPr="00BD3E8D">
        <w:rPr>
          <w:noProof/>
          <w:spacing w:val="29"/>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у</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ве</w:t>
      </w:r>
      <w:r w:rsidRPr="00BD3E8D">
        <w:rPr>
          <w:noProof/>
          <w:sz w:val="20"/>
          <w:szCs w:val="20"/>
        </w:rPr>
        <w:t>,</w:t>
      </w:r>
      <w:r w:rsidRPr="00BD3E8D">
        <w:rPr>
          <w:noProof/>
          <w:spacing w:val="23"/>
          <w:sz w:val="20"/>
          <w:szCs w:val="20"/>
        </w:rPr>
        <w:t xml:space="preserve"> </w:t>
      </w:r>
      <w:r w:rsidRPr="00BD3E8D">
        <w:rPr>
          <w:noProof/>
          <w:sz w:val="20"/>
          <w:szCs w:val="20"/>
        </w:rPr>
        <w:t>к</w:t>
      </w:r>
      <w:r w:rsidRPr="00BD3E8D">
        <w:rPr>
          <w:noProof/>
          <w:spacing w:val="1"/>
          <w:sz w:val="20"/>
          <w:szCs w:val="20"/>
        </w:rPr>
        <w:t>ро</w:t>
      </w:r>
      <w:r w:rsidRPr="00BD3E8D">
        <w:rPr>
          <w:noProof/>
          <w:sz w:val="20"/>
          <w:szCs w:val="20"/>
        </w:rPr>
        <w:t>з</w:t>
      </w:r>
      <w:r w:rsidRPr="00BD3E8D">
        <w:rPr>
          <w:noProof/>
          <w:spacing w:val="34"/>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z w:val="20"/>
          <w:szCs w:val="20"/>
        </w:rPr>
        <w:t>м контроле и</w:t>
      </w:r>
      <w:r w:rsidRPr="00BD3E8D">
        <w:rPr>
          <w:noProof/>
          <w:spacing w:val="27"/>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w:t>
      </w:r>
      <w:r w:rsidRPr="00BD3E8D">
        <w:rPr>
          <w:noProof/>
          <w:spacing w:val="-1"/>
          <w:sz w:val="20"/>
          <w:szCs w:val="20"/>
        </w:rPr>
        <w:t>њ</w:t>
      </w:r>
      <w:r w:rsidRPr="00BD3E8D">
        <w:rPr>
          <w:noProof/>
          <w:sz w:val="20"/>
          <w:szCs w:val="20"/>
        </w:rPr>
        <w:t>а</w:t>
      </w:r>
      <w:r w:rsidRPr="00BD3E8D">
        <w:rPr>
          <w:noProof/>
          <w:spacing w:val="26"/>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w:t>
      </w:r>
      <w:r w:rsidRPr="00BD3E8D">
        <w:rPr>
          <w:noProof/>
          <w:spacing w:val="-3"/>
          <w:sz w:val="20"/>
          <w:szCs w:val="20"/>
        </w:rPr>
        <w:t>ј</w:t>
      </w:r>
      <w:r w:rsidRPr="00BD3E8D">
        <w:rPr>
          <w:noProof/>
          <w:sz w:val="20"/>
          <w:szCs w:val="20"/>
        </w:rPr>
        <w:t>е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13"/>
          <w:sz w:val="20"/>
          <w:szCs w:val="20"/>
        </w:rPr>
        <w:t xml:space="preserve"> </w:t>
      </w:r>
      <w:r w:rsidRPr="00BD3E8D">
        <w:rPr>
          <w:noProof/>
          <w:sz w:val="20"/>
          <w:szCs w:val="20"/>
        </w:rPr>
        <w:t>на</w:t>
      </w:r>
      <w:r w:rsidRPr="00BD3E8D">
        <w:rPr>
          <w:noProof/>
          <w:spacing w:val="-6"/>
          <w:sz w:val="20"/>
          <w:szCs w:val="20"/>
        </w:rPr>
        <w:t xml:space="preserve"> </w:t>
      </w:r>
      <w:r w:rsidRPr="00BD3E8D">
        <w:rPr>
          <w:noProof/>
          <w:sz w:val="20"/>
          <w:szCs w:val="20"/>
        </w:rPr>
        <w:t>с</w:t>
      </w:r>
      <w:r w:rsidRPr="00BD3E8D">
        <w:rPr>
          <w:noProof/>
          <w:spacing w:val="1"/>
          <w:sz w:val="20"/>
          <w:szCs w:val="20"/>
        </w:rPr>
        <w:t>во</w:t>
      </w:r>
      <w:r w:rsidRPr="00BD3E8D">
        <w:rPr>
          <w:noProof/>
          <w:spacing w:val="-3"/>
          <w:sz w:val="20"/>
          <w:szCs w:val="20"/>
        </w:rPr>
        <w:t>ј</w:t>
      </w:r>
      <w:r w:rsidRPr="00BD3E8D">
        <w:rPr>
          <w:noProof/>
          <w:spacing w:val="1"/>
          <w:sz w:val="20"/>
          <w:szCs w:val="20"/>
        </w:rPr>
        <w:t>о</w:t>
      </w:r>
      <w:r w:rsidRPr="00BD3E8D">
        <w:rPr>
          <w:noProof/>
          <w:sz w:val="20"/>
          <w:szCs w:val="20"/>
        </w:rPr>
        <w:t>ј</w:t>
      </w:r>
      <w:r w:rsidRPr="00BD3E8D">
        <w:rPr>
          <w:noProof/>
          <w:spacing w:val="-10"/>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1"/>
          <w:sz w:val="20"/>
          <w:szCs w:val="20"/>
        </w:rPr>
        <w:t>т</w:t>
      </w:r>
      <w:r w:rsidRPr="00BD3E8D">
        <w:rPr>
          <w:noProof/>
          <w:spacing w:val="1"/>
          <w:sz w:val="20"/>
          <w:szCs w:val="20"/>
        </w:rPr>
        <w:t>ор</w:t>
      </w:r>
      <w:r w:rsidRPr="00BD3E8D">
        <w:rPr>
          <w:noProof/>
          <w:sz w:val="20"/>
          <w:szCs w:val="20"/>
        </w:rPr>
        <w:t>ији,</w:t>
      </w:r>
      <w:r w:rsidRPr="00BD3E8D">
        <w:rPr>
          <w:noProof/>
          <w:spacing w:val="-17"/>
          <w:sz w:val="20"/>
          <w:szCs w:val="20"/>
        </w:rPr>
        <w:t xml:space="preserve"> </w:t>
      </w:r>
      <w:r w:rsidRPr="00BD3E8D">
        <w:rPr>
          <w:noProof/>
          <w:spacing w:val="1"/>
          <w:sz w:val="20"/>
          <w:szCs w:val="20"/>
        </w:rPr>
        <w:t>р</w:t>
      </w:r>
      <w:r w:rsidRPr="00BD3E8D">
        <w:rPr>
          <w:noProof/>
          <w:sz w:val="20"/>
          <w:szCs w:val="20"/>
        </w:rPr>
        <w:t>уко</w:t>
      </w:r>
      <w:r w:rsidRPr="00BD3E8D">
        <w:rPr>
          <w:noProof/>
          <w:spacing w:val="1"/>
          <w:sz w:val="20"/>
          <w:szCs w:val="20"/>
        </w:rPr>
        <w:t>вод</w:t>
      </w:r>
      <w:r w:rsidRPr="00BD3E8D">
        <w:rPr>
          <w:noProof/>
          <w:sz w:val="20"/>
          <w:szCs w:val="20"/>
        </w:rPr>
        <w:t>и</w:t>
      </w:r>
      <w:r w:rsidRPr="00BD3E8D">
        <w:rPr>
          <w:noProof/>
          <w:spacing w:val="-12"/>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z w:val="20"/>
          <w:szCs w:val="20"/>
        </w:rPr>
        <w:t>с</w:t>
      </w:r>
      <w:r w:rsidRPr="00BD3E8D">
        <w:rPr>
          <w:noProof/>
          <w:spacing w:val="-2"/>
          <w:sz w:val="20"/>
          <w:szCs w:val="20"/>
        </w:rPr>
        <w:t>л</w:t>
      </w:r>
      <w:r w:rsidRPr="00BD3E8D">
        <w:rPr>
          <w:noProof/>
          <w:spacing w:val="1"/>
          <w:sz w:val="20"/>
          <w:szCs w:val="20"/>
        </w:rPr>
        <w:t>еде</w:t>
      </w:r>
      <w:r w:rsidRPr="00BD3E8D">
        <w:rPr>
          <w:noProof/>
          <w:spacing w:val="-1"/>
          <w:sz w:val="20"/>
          <w:szCs w:val="20"/>
        </w:rPr>
        <w:t>ћ</w:t>
      </w:r>
      <w:r w:rsidRPr="00BD3E8D">
        <w:rPr>
          <w:noProof/>
          <w:sz w:val="20"/>
          <w:szCs w:val="20"/>
        </w:rPr>
        <w:t>им</w:t>
      </w:r>
      <w:r w:rsidRPr="00BD3E8D">
        <w:rPr>
          <w:noProof/>
          <w:spacing w:val="-14"/>
          <w:sz w:val="20"/>
          <w:szCs w:val="20"/>
        </w:rPr>
        <w:t xml:space="preserve"> </w:t>
      </w:r>
      <w:r w:rsidRPr="00BD3E8D">
        <w:rPr>
          <w:noProof/>
          <w:sz w:val="20"/>
          <w:szCs w:val="20"/>
        </w:rPr>
        <w:t>н</w:t>
      </w:r>
      <w:r w:rsidRPr="00BD3E8D">
        <w:rPr>
          <w:noProof/>
          <w:spacing w:val="1"/>
          <w:sz w:val="20"/>
          <w:szCs w:val="20"/>
        </w:rPr>
        <w:t>аче</w:t>
      </w:r>
      <w:r w:rsidRPr="00BD3E8D">
        <w:rPr>
          <w:noProof/>
          <w:spacing w:val="-2"/>
          <w:sz w:val="20"/>
          <w:szCs w:val="20"/>
        </w:rPr>
        <w:t>ли</w:t>
      </w:r>
      <w:r w:rsidRPr="00BD3E8D">
        <w:rPr>
          <w:noProof/>
          <w:spacing w:val="-1"/>
          <w:sz w:val="20"/>
          <w:szCs w:val="20"/>
        </w:rPr>
        <w:t>м</w:t>
      </w:r>
      <w:r w:rsidRPr="00BD3E8D">
        <w:rPr>
          <w:noProof/>
          <w:spacing w:val="1"/>
          <w:sz w:val="20"/>
          <w:szCs w:val="20"/>
        </w:rPr>
        <w:t>а</w:t>
      </w:r>
      <w:r w:rsidRPr="00BD3E8D">
        <w:rPr>
          <w:noProof/>
          <w:sz w:val="20"/>
          <w:szCs w:val="20"/>
        </w:rPr>
        <w:t>:</w:t>
      </w:r>
    </w:p>
    <w:p w14:paraId="44513814" w14:textId="77777777" w:rsidR="008776AB" w:rsidRPr="00BD3E8D" w:rsidRDefault="008776AB" w:rsidP="008776AB">
      <w:pPr>
        <w:spacing w:line="274" w:lineRule="exact"/>
        <w:jc w:val="both"/>
        <w:rPr>
          <w:noProof/>
          <w:sz w:val="20"/>
          <w:szCs w:val="20"/>
          <w:lang w:val="sr-Cyrl-RS"/>
        </w:rPr>
      </w:pPr>
    </w:p>
    <w:p w14:paraId="7AE12D94" w14:textId="77777777" w:rsidR="008776AB" w:rsidRPr="00BD3E8D" w:rsidRDefault="008776AB" w:rsidP="008776AB">
      <w:pPr>
        <w:spacing w:line="274" w:lineRule="exact"/>
        <w:jc w:val="both"/>
        <w:rPr>
          <w:noProof/>
          <w:sz w:val="20"/>
          <w:szCs w:val="20"/>
          <w:lang w:val="sr-Cyrl-RS"/>
        </w:rPr>
      </w:pPr>
      <w:r w:rsidRPr="00BD3E8D">
        <w:rPr>
          <w:noProof/>
          <w:spacing w:val="1"/>
          <w:sz w:val="20"/>
          <w:szCs w:val="20"/>
        </w:rPr>
        <w:t>1</w:t>
      </w:r>
      <w:r w:rsidRPr="00BD3E8D">
        <w:rPr>
          <w:noProof/>
          <w:sz w:val="20"/>
          <w:szCs w:val="20"/>
        </w:rPr>
        <w:t>)</w:t>
      </w:r>
      <w:r w:rsidRPr="00BD3E8D">
        <w:rPr>
          <w:noProof/>
          <w:spacing w:val="2"/>
          <w:sz w:val="20"/>
          <w:szCs w:val="20"/>
        </w:rPr>
        <w:t xml:space="preserve"> </w:t>
      </w:r>
      <w:r w:rsidRPr="00BD3E8D">
        <w:rPr>
          <w:noProof/>
          <w:sz w:val="20"/>
          <w:szCs w:val="20"/>
        </w:rPr>
        <w:t>Начело континуитета  –  Програм се наслања на  програме, стратегије и  пројекте који су израђени, усвојени и примењивани у овој област</w:t>
      </w:r>
      <w:r w:rsidRPr="00BD3E8D">
        <w:rPr>
          <w:noProof/>
          <w:sz w:val="20"/>
          <w:szCs w:val="20"/>
          <w:lang w:val="sr-Cyrl-RS"/>
        </w:rPr>
        <w:t>и;</w:t>
      </w:r>
    </w:p>
    <w:p w14:paraId="2B9E908F" w14:textId="77777777" w:rsidR="008776AB" w:rsidRPr="00BD3E8D" w:rsidRDefault="008776AB" w:rsidP="008776AB">
      <w:pPr>
        <w:spacing w:line="274" w:lineRule="exact"/>
        <w:jc w:val="both"/>
        <w:rPr>
          <w:noProof/>
          <w:sz w:val="20"/>
          <w:szCs w:val="20"/>
          <w:lang w:val="sr-Cyrl-RS"/>
        </w:rPr>
      </w:pPr>
    </w:p>
    <w:p w14:paraId="7D1C9949" w14:textId="77777777" w:rsidR="008776AB" w:rsidRPr="00BD3E8D" w:rsidRDefault="008776AB" w:rsidP="008776AB">
      <w:pPr>
        <w:spacing w:line="274" w:lineRule="exact"/>
        <w:jc w:val="both"/>
        <w:rPr>
          <w:noProof/>
          <w:sz w:val="20"/>
          <w:szCs w:val="20"/>
        </w:rPr>
      </w:pPr>
      <w:r w:rsidRPr="00BD3E8D">
        <w:rPr>
          <w:noProof/>
          <w:spacing w:val="1"/>
          <w:sz w:val="20"/>
          <w:szCs w:val="20"/>
        </w:rPr>
        <w:t>2</w:t>
      </w:r>
      <w:r w:rsidRPr="00BD3E8D">
        <w:rPr>
          <w:noProof/>
          <w:sz w:val="20"/>
          <w:szCs w:val="20"/>
        </w:rPr>
        <w:t>)</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ч</w:t>
      </w:r>
      <w:r w:rsidRPr="00BD3E8D">
        <w:rPr>
          <w:noProof/>
          <w:spacing w:val="1"/>
          <w:sz w:val="20"/>
          <w:szCs w:val="20"/>
        </w:rPr>
        <w:t>е</w:t>
      </w:r>
      <w:r w:rsidRPr="00BD3E8D">
        <w:rPr>
          <w:noProof/>
          <w:sz w:val="20"/>
          <w:szCs w:val="20"/>
        </w:rPr>
        <w:t>ло</w:t>
      </w:r>
      <w:r w:rsidRPr="00BD3E8D">
        <w:rPr>
          <w:noProof/>
          <w:spacing w:val="22"/>
          <w:sz w:val="20"/>
          <w:szCs w:val="20"/>
        </w:rPr>
        <w:t xml:space="preserve"> </w:t>
      </w:r>
      <w:r w:rsidRPr="00BD3E8D">
        <w:rPr>
          <w:noProof/>
          <w:w w:val="99"/>
          <w:sz w:val="20"/>
          <w:szCs w:val="20"/>
        </w:rPr>
        <w:t>с</w:t>
      </w:r>
      <w:r w:rsidRPr="00BD3E8D">
        <w:rPr>
          <w:noProof/>
          <w:spacing w:val="1"/>
          <w:w w:val="98"/>
          <w:sz w:val="20"/>
          <w:szCs w:val="20"/>
        </w:rPr>
        <w:t>в</w:t>
      </w:r>
      <w:r w:rsidRPr="00BD3E8D">
        <w:rPr>
          <w:noProof/>
          <w:spacing w:val="1"/>
          <w:w w:val="99"/>
          <w:sz w:val="20"/>
          <w:szCs w:val="20"/>
        </w:rPr>
        <w:t>ео</w:t>
      </w:r>
      <w:r w:rsidRPr="00BD3E8D">
        <w:rPr>
          <w:noProof/>
          <w:w w:val="97"/>
          <w:sz w:val="20"/>
          <w:szCs w:val="20"/>
        </w:rPr>
        <w:t>б</w:t>
      </w:r>
      <w:r w:rsidRPr="00BD3E8D">
        <w:rPr>
          <w:noProof/>
          <w:w w:val="99"/>
          <w:sz w:val="20"/>
          <w:szCs w:val="20"/>
        </w:rPr>
        <w:t>ух</w:t>
      </w:r>
      <w:r w:rsidRPr="00BD3E8D">
        <w:rPr>
          <w:noProof/>
          <w:spacing w:val="-2"/>
          <w:w w:val="98"/>
          <w:sz w:val="20"/>
          <w:szCs w:val="20"/>
        </w:rPr>
        <w:t>в</w:t>
      </w:r>
      <w:r w:rsidRPr="00BD3E8D">
        <w:rPr>
          <w:noProof/>
          <w:spacing w:val="1"/>
          <w:w w:val="99"/>
          <w:sz w:val="20"/>
          <w:szCs w:val="20"/>
        </w:rPr>
        <w:t>а</w:t>
      </w:r>
      <w:r w:rsidRPr="00BD3E8D">
        <w:rPr>
          <w:noProof/>
          <w:w w:val="181"/>
          <w:sz w:val="20"/>
          <w:szCs w:val="20"/>
        </w:rPr>
        <w:t>т</w:t>
      </w:r>
      <w:r w:rsidRPr="00BD3E8D">
        <w:rPr>
          <w:noProof/>
          <w:w w:val="99"/>
          <w:sz w:val="20"/>
          <w:szCs w:val="20"/>
        </w:rPr>
        <w:t>н</w:t>
      </w:r>
      <w:r w:rsidRPr="00BD3E8D">
        <w:rPr>
          <w:noProof/>
          <w:spacing w:val="1"/>
          <w:w w:val="99"/>
          <w:sz w:val="20"/>
          <w:szCs w:val="20"/>
        </w:rPr>
        <w:t>о</w:t>
      </w:r>
      <w:r w:rsidRPr="00BD3E8D">
        <w:rPr>
          <w:noProof/>
          <w:w w:val="99"/>
          <w:sz w:val="20"/>
          <w:szCs w:val="20"/>
        </w:rPr>
        <w:t>с</w:t>
      </w:r>
      <w:r w:rsidRPr="00BD3E8D">
        <w:rPr>
          <w:noProof/>
          <w:w w:val="181"/>
          <w:sz w:val="20"/>
          <w:szCs w:val="20"/>
        </w:rPr>
        <w:t>т</w:t>
      </w:r>
      <w:r w:rsidRPr="00BD3E8D">
        <w:rPr>
          <w:noProof/>
          <w:w w:val="99"/>
          <w:sz w:val="20"/>
          <w:szCs w:val="20"/>
        </w:rPr>
        <w:t>и</w:t>
      </w:r>
      <w:r w:rsidRPr="00BD3E8D">
        <w:rPr>
          <w:noProof/>
          <w:sz w:val="20"/>
          <w:szCs w:val="20"/>
        </w:rPr>
        <w:t xml:space="preserve"> </w:t>
      </w:r>
      <w:r w:rsidRPr="00BD3E8D">
        <w:rPr>
          <w:noProof/>
          <w:spacing w:val="-28"/>
          <w:sz w:val="20"/>
          <w:szCs w:val="20"/>
        </w:rPr>
        <w:t xml:space="preserve"> </w:t>
      </w:r>
      <w:r w:rsidRPr="00BD3E8D">
        <w:rPr>
          <w:noProof/>
          <w:sz w:val="20"/>
          <w:szCs w:val="20"/>
        </w:rPr>
        <w:t>–</w:t>
      </w:r>
      <w:r w:rsidRPr="00BD3E8D">
        <w:rPr>
          <w:noProof/>
          <w:spacing w:val="32"/>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z w:val="20"/>
          <w:szCs w:val="20"/>
        </w:rPr>
        <w:t>м</w:t>
      </w:r>
      <w:r w:rsidRPr="00BD3E8D">
        <w:rPr>
          <w:noProof/>
          <w:spacing w:val="23"/>
          <w:sz w:val="20"/>
          <w:szCs w:val="20"/>
        </w:rPr>
        <w:t xml:space="preserve"> </w:t>
      </w:r>
      <w:r w:rsidRPr="00BD3E8D">
        <w:rPr>
          <w:noProof/>
          <w:sz w:val="20"/>
          <w:szCs w:val="20"/>
        </w:rPr>
        <w:t>се</w:t>
      </w:r>
      <w:r w:rsidRPr="00BD3E8D">
        <w:rPr>
          <w:noProof/>
          <w:spacing w:val="30"/>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z w:val="20"/>
          <w:szCs w:val="20"/>
        </w:rPr>
        <w:t>и</w:t>
      </w:r>
      <w:r w:rsidRPr="00BD3E8D">
        <w:rPr>
          <w:noProof/>
          <w:spacing w:val="25"/>
          <w:sz w:val="20"/>
          <w:szCs w:val="20"/>
        </w:rPr>
        <w:t xml:space="preserve"> </w:t>
      </w:r>
      <w:r w:rsidRPr="00BD3E8D">
        <w:rPr>
          <w:noProof/>
          <w:sz w:val="20"/>
          <w:szCs w:val="20"/>
        </w:rPr>
        <w:t>на</w:t>
      </w:r>
      <w:r w:rsidRPr="00BD3E8D">
        <w:rPr>
          <w:noProof/>
          <w:spacing w:val="30"/>
          <w:sz w:val="20"/>
          <w:szCs w:val="20"/>
        </w:rPr>
        <w:t xml:space="preserve"> </w:t>
      </w:r>
      <w:r w:rsidRPr="00BD3E8D">
        <w:rPr>
          <w:noProof/>
          <w:sz w:val="20"/>
          <w:szCs w:val="20"/>
        </w:rPr>
        <w:t>ц</w:t>
      </w:r>
      <w:r w:rsidRPr="00BD3E8D">
        <w:rPr>
          <w:noProof/>
          <w:spacing w:val="1"/>
          <w:sz w:val="20"/>
          <w:szCs w:val="20"/>
        </w:rPr>
        <w:t>ело</w:t>
      </w:r>
      <w:r w:rsidRPr="00BD3E8D">
        <w:rPr>
          <w:noProof/>
          <w:sz w:val="20"/>
          <w:szCs w:val="20"/>
        </w:rPr>
        <w:t>ку</w:t>
      </w:r>
      <w:r w:rsidRPr="00BD3E8D">
        <w:rPr>
          <w:noProof/>
          <w:spacing w:val="-1"/>
          <w:sz w:val="20"/>
          <w:szCs w:val="20"/>
        </w:rPr>
        <w:t>п</w:t>
      </w:r>
      <w:r w:rsidRPr="00BD3E8D">
        <w:rPr>
          <w:noProof/>
          <w:sz w:val="20"/>
          <w:szCs w:val="20"/>
        </w:rPr>
        <w:t>но</w:t>
      </w:r>
      <w:r w:rsidRPr="00BD3E8D">
        <w:rPr>
          <w:noProof/>
          <w:spacing w:val="22"/>
          <w:sz w:val="20"/>
          <w:szCs w:val="20"/>
        </w:rPr>
        <w:t xml:space="preserve"> </w:t>
      </w:r>
      <w:r w:rsidRPr="00BD3E8D">
        <w:rPr>
          <w:noProof/>
          <w:spacing w:val="-1"/>
          <w:sz w:val="20"/>
          <w:szCs w:val="20"/>
        </w:rPr>
        <w:t>р</w:t>
      </w:r>
      <w:r w:rsidRPr="00BD3E8D">
        <w:rPr>
          <w:noProof/>
          <w:spacing w:val="1"/>
          <w:sz w:val="20"/>
          <w:szCs w:val="20"/>
        </w:rPr>
        <w:t>еш</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22"/>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23"/>
          <w:sz w:val="20"/>
          <w:szCs w:val="20"/>
        </w:rPr>
        <w:t xml:space="preserve"> </w:t>
      </w:r>
      <w:r w:rsidRPr="00BD3E8D">
        <w:rPr>
          <w:noProof/>
          <w:sz w:val="20"/>
          <w:szCs w:val="20"/>
        </w:rPr>
        <w:t>у</w:t>
      </w:r>
      <w:r w:rsidRPr="00BD3E8D">
        <w:rPr>
          <w:noProof/>
          <w:spacing w:val="28"/>
          <w:sz w:val="20"/>
          <w:szCs w:val="20"/>
        </w:rPr>
        <w:t xml:space="preserve"> </w:t>
      </w:r>
      <w:r w:rsidRPr="00BD3E8D">
        <w:rPr>
          <w:noProof/>
          <w:spacing w:val="1"/>
          <w:sz w:val="20"/>
          <w:szCs w:val="20"/>
        </w:rPr>
        <w:t>ве</w:t>
      </w:r>
      <w:r w:rsidRPr="00BD3E8D">
        <w:rPr>
          <w:noProof/>
          <w:spacing w:val="-1"/>
          <w:sz w:val="20"/>
          <w:szCs w:val="20"/>
        </w:rPr>
        <w:t>з</w:t>
      </w:r>
      <w:r w:rsidRPr="00BD3E8D">
        <w:rPr>
          <w:noProof/>
          <w:sz w:val="20"/>
          <w:szCs w:val="20"/>
        </w:rPr>
        <w:t>и</w:t>
      </w:r>
      <w:r w:rsidRPr="00BD3E8D">
        <w:rPr>
          <w:noProof/>
          <w:spacing w:val="28"/>
          <w:sz w:val="20"/>
          <w:szCs w:val="20"/>
        </w:rPr>
        <w:t xml:space="preserve"> </w:t>
      </w:r>
      <w:r w:rsidRPr="00BD3E8D">
        <w:rPr>
          <w:noProof/>
          <w:spacing w:val="-2"/>
          <w:sz w:val="20"/>
          <w:szCs w:val="20"/>
        </w:rPr>
        <w:t>с</w:t>
      </w:r>
      <w:r w:rsidRPr="00BD3E8D">
        <w:rPr>
          <w:noProof/>
          <w:sz w:val="20"/>
          <w:szCs w:val="20"/>
        </w:rPr>
        <w:t xml:space="preserve">а </w:t>
      </w:r>
      <w:r w:rsidRPr="00BD3E8D">
        <w:rPr>
          <w:noProof/>
          <w:spacing w:val="1"/>
          <w:sz w:val="20"/>
          <w:szCs w:val="20"/>
        </w:rPr>
        <w:t>држ</w:t>
      </w:r>
      <w:r w:rsidRPr="00BD3E8D">
        <w:rPr>
          <w:noProof/>
          <w:spacing w:val="-1"/>
          <w:sz w:val="20"/>
          <w:szCs w:val="20"/>
        </w:rPr>
        <w:t>а</w:t>
      </w:r>
      <w:r w:rsidRPr="00BD3E8D">
        <w:rPr>
          <w:noProof/>
          <w:spacing w:val="1"/>
          <w:sz w:val="20"/>
          <w:szCs w:val="20"/>
        </w:rPr>
        <w:t>ње</w:t>
      </w:r>
      <w:r w:rsidRPr="00BD3E8D">
        <w:rPr>
          <w:noProof/>
          <w:sz w:val="20"/>
          <w:szCs w:val="20"/>
        </w:rPr>
        <w:t>м</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z w:val="20"/>
          <w:szCs w:val="20"/>
        </w:rPr>
        <w:t>бу</w:t>
      </w:r>
      <w:r w:rsidRPr="00BD3E8D">
        <w:rPr>
          <w:noProof/>
          <w:spacing w:val="-2"/>
          <w:sz w:val="20"/>
          <w:szCs w:val="20"/>
        </w:rPr>
        <w:t>д</w:t>
      </w:r>
      <w:r w:rsidRPr="00BD3E8D">
        <w:rPr>
          <w:noProof/>
          <w:sz w:val="20"/>
          <w:szCs w:val="20"/>
        </w:rPr>
        <w:t>у</w:t>
      </w:r>
      <w:r w:rsidRPr="00BD3E8D">
        <w:rPr>
          <w:noProof/>
          <w:spacing w:val="1"/>
          <w:sz w:val="20"/>
          <w:szCs w:val="20"/>
        </w:rPr>
        <w:t>ћ</w:t>
      </w:r>
      <w:r w:rsidRPr="00BD3E8D">
        <w:rPr>
          <w:noProof/>
          <w:sz w:val="20"/>
          <w:szCs w:val="20"/>
        </w:rPr>
        <w:t>и</w:t>
      </w:r>
      <w:r w:rsidRPr="00BD3E8D">
        <w:rPr>
          <w:noProof/>
          <w:spacing w:val="2"/>
          <w:sz w:val="20"/>
          <w:szCs w:val="20"/>
        </w:rPr>
        <w:t xml:space="preserve"> </w:t>
      </w:r>
      <w:r w:rsidRPr="00BD3E8D">
        <w:rPr>
          <w:noProof/>
          <w:spacing w:val="1"/>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су:</w:t>
      </w:r>
      <w:r w:rsidRPr="00BD3E8D">
        <w:rPr>
          <w:noProof/>
          <w:spacing w:val="3"/>
          <w:sz w:val="20"/>
          <w:szCs w:val="20"/>
        </w:rPr>
        <w:t xml:space="preserve"> </w:t>
      </w:r>
      <w:r w:rsidRPr="00BD3E8D">
        <w:rPr>
          <w:noProof/>
          <w:sz w:val="20"/>
          <w:szCs w:val="20"/>
        </w:rPr>
        <w:t>н</w:t>
      </w:r>
      <w:r w:rsidRPr="00BD3E8D">
        <w:rPr>
          <w:noProof/>
          <w:spacing w:val="1"/>
          <w:sz w:val="20"/>
          <w:szCs w:val="20"/>
        </w:rPr>
        <w:t>еод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ра</w:t>
      </w:r>
      <w:r w:rsidRPr="00BD3E8D">
        <w:rPr>
          <w:noProof/>
          <w:sz w:val="20"/>
          <w:szCs w:val="20"/>
        </w:rPr>
        <w:t>н</w:t>
      </w:r>
      <w:r w:rsidRPr="00BD3E8D">
        <w:rPr>
          <w:noProof/>
          <w:spacing w:val="1"/>
          <w:sz w:val="20"/>
          <w:szCs w:val="20"/>
        </w:rPr>
        <w:t xml:space="preserve"> </w:t>
      </w:r>
      <w:r w:rsidRPr="00BD3E8D">
        <w:rPr>
          <w:noProof/>
          <w:spacing w:val="-1"/>
          <w:sz w:val="20"/>
          <w:szCs w:val="20"/>
        </w:rPr>
        <w:t>о</w:t>
      </w:r>
      <w:r w:rsidRPr="00BD3E8D">
        <w:rPr>
          <w:noProof/>
          <w:spacing w:val="1"/>
          <w:sz w:val="20"/>
          <w:szCs w:val="20"/>
        </w:rPr>
        <w:t>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2"/>
          <w:sz w:val="20"/>
          <w:szCs w:val="20"/>
        </w:rPr>
        <w:t xml:space="preserve"> </w:t>
      </w:r>
      <w:r w:rsidRPr="00BD3E8D">
        <w:rPr>
          <w:noProof/>
          <w:spacing w:val="-1"/>
          <w:sz w:val="20"/>
          <w:szCs w:val="20"/>
        </w:rPr>
        <w:t>п</w:t>
      </w:r>
      <w:r w:rsidRPr="00BD3E8D">
        <w:rPr>
          <w:noProof/>
          <w:spacing w:val="2"/>
          <w:sz w:val="20"/>
          <w:szCs w:val="20"/>
        </w:rPr>
        <w:t>р</w:t>
      </w:r>
      <w:r w:rsidRPr="00BD3E8D">
        <w:rPr>
          <w:noProof/>
          <w:spacing w:val="1"/>
          <w:sz w:val="20"/>
          <w:szCs w:val="20"/>
        </w:rPr>
        <w:t>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ма</w:t>
      </w:r>
      <w:r w:rsidRPr="00BD3E8D">
        <w:rPr>
          <w:noProof/>
          <w:sz w:val="20"/>
          <w:szCs w:val="20"/>
        </w:rPr>
        <w:t xml:space="preserve">, </w:t>
      </w:r>
      <w:r w:rsidRPr="00BD3E8D">
        <w:rPr>
          <w:noProof/>
          <w:spacing w:val="1"/>
          <w:sz w:val="20"/>
          <w:szCs w:val="20"/>
        </w:rPr>
        <w:t>њ</w:t>
      </w:r>
      <w:r w:rsidRPr="00BD3E8D">
        <w:rPr>
          <w:noProof/>
          <w:sz w:val="20"/>
          <w:szCs w:val="20"/>
        </w:rPr>
        <w:t>их</w:t>
      </w:r>
      <w:r w:rsidRPr="00BD3E8D">
        <w:rPr>
          <w:noProof/>
          <w:spacing w:val="1"/>
          <w:sz w:val="20"/>
          <w:szCs w:val="20"/>
        </w:rPr>
        <w:t>ов</w:t>
      </w:r>
      <w:r w:rsidRPr="00BD3E8D">
        <w:rPr>
          <w:noProof/>
          <w:sz w:val="20"/>
          <w:szCs w:val="20"/>
        </w:rPr>
        <w:t>о</w:t>
      </w:r>
      <w:r w:rsidRPr="00BD3E8D">
        <w:rPr>
          <w:noProof/>
          <w:spacing w:val="3"/>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аде</w:t>
      </w:r>
      <w:r w:rsidRPr="00BD3E8D">
        <w:rPr>
          <w:noProof/>
          <w:spacing w:val="-2"/>
          <w:sz w:val="20"/>
          <w:szCs w:val="20"/>
        </w:rPr>
        <w:t>к</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 xml:space="preserve">но </w:t>
      </w:r>
      <w:r w:rsidRPr="00BD3E8D">
        <w:rPr>
          <w:noProof/>
          <w:spacing w:val="1"/>
          <w:sz w:val="20"/>
          <w:szCs w:val="20"/>
        </w:rPr>
        <w:t>држ</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г</w:t>
      </w:r>
      <w:r w:rsidRPr="00BD3E8D">
        <w:rPr>
          <w:noProof/>
          <w:spacing w:val="1"/>
          <w:sz w:val="20"/>
          <w:szCs w:val="20"/>
        </w:rPr>
        <w:t>а</w:t>
      </w:r>
      <w:r w:rsidRPr="00BD3E8D">
        <w:rPr>
          <w:noProof/>
          <w:sz w:val="20"/>
          <w:szCs w:val="20"/>
        </w:rPr>
        <w:t>ј</w:t>
      </w:r>
      <w:r w:rsidRPr="00BD3E8D">
        <w:rPr>
          <w:noProof/>
          <w:spacing w:val="1"/>
          <w:sz w:val="20"/>
          <w:szCs w:val="20"/>
        </w:rPr>
        <w:t>е</w:t>
      </w:r>
      <w:r w:rsidRPr="00BD3E8D">
        <w:rPr>
          <w:noProof/>
          <w:spacing w:val="-1"/>
          <w:sz w:val="20"/>
          <w:szCs w:val="20"/>
        </w:rPr>
        <w:t>њ</w:t>
      </w:r>
      <w:r w:rsidRPr="00BD3E8D">
        <w:rPr>
          <w:noProof/>
          <w:spacing w:val="1"/>
          <w:sz w:val="20"/>
          <w:szCs w:val="20"/>
        </w:rPr>
        <w:t>е</w:t>
      </w:r>
      <w:r w:rsidRPr="00BD3E8D">
        <w:rPr>
          <w:noProof/>
          <w:sz w:val="20"/>
          <w:szCs w:val="20"/>
        </w:rPr>
        <w:t>, неконтролисано размножавање,</w:t>
      </w:r>
      <w:r w:rsidRPr="00BD3E8D">
        <w:rPr>
          <w:noProof/>
          <w:spacing w:val="-11"/>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7"/>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н</w:t>
      </w:r>
      <w:r w:rsidRPr="00BD3E8D">
        <w:rPr>
          <w:noProof/>
          <w:spacing w:val="-1"/>
          <w:sz w:val="20"/>
          <w:szCs w:val="20"/>
        </w:rPr>
        <w:t>ап</w:t>
      </w:r>
      <w:r w:rsidRPr="00BD3E8D">
        <w:rPr>
          <w:noProof/>
          <w:sz w:val="20"/>
          <w:szCs w:val="20"/>
        </w:rPr>
        <w:t>у</w:t>
      </w:r>
      <w:r w:rsidRPr="00BD3E8D">
        <w:rPr>
          <w:noProof/>
          <w:spacing w:val="1"/>
          <w:sz w:val="20"/>
          <w:szCs w:val="20"/>
        </w:rPr>
        <w:t>штањ</w:t>
      </w:r>
      <w:r w:rsidRPr="00BD3E8D">
        <w:rPr>
          <w:noProof/>
          <w:sz w:val="20"/>
          <w:szCs w:val="20"/>
        </w:rPr>
        <w:t>е</w:t>
      </w:r>
      <w:r w:rsidRPr="00BD3E8D">
        <w:rPr>
          <w:noProof/>
          <w:spacing w:val="-16"/>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за</w:t>
      </w:r>
      <w:r w:rsidRPr="00BD3E8D">
        <w:rPr>
          <w:noProof/>
          <w:spacing w:val="-3"/>
          <w:sz w:val="20"/>
          <w:szCs w:val="20"/>
        </w:rPr>
        <w:t>н</w:t>
      </w:r>
      <w:r w:rsidRPr="00BD3E8D">
        <w:rPr>
          <w:noProof/>
          <w:spacing w:val="1"/>
          <w:sz w:val="20"/>
          <w:szCs w:val="20"/>
        </w:rPr>
        <w:t>е</w:t>
      </w:r>
      <w:r w:rsidRPr="00BD3E8D">
        <w:rPr>
          <w:noProof/>
          <w:spacing w:val="-1"/>
          <w:sz w:val="20"/>
          <w:szCs w:val="20"/>
        </w:rPr>
        <w:t>м</w:t>
      </w:r>
      <w:r w:rsidRPr="00BD3E8D">
        <w:rPr>
          <w:noProof/>
          <w:spacing w:val="1"/>
          <w:sz w:val="20"/>
          <w:szCs w:val="20"/>
        </w:rPr>
        <w:t>ар</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ње</w:t>
      </w:r>
      <w:r w:rsidRPr="00BD3E8D">
        <w:rPr>
          <w:noProof/>
          <w:sz w:val="20"/>
          <w:szCs w:val="20"/>
        </w:rPr>
        <w:t>,</w:t>
      </w:r>
      <w:r w:rsidRPr="00BD3E8D">
        <w:rPr>
          <w:noProof/>
          <w:spacing w:val="-18"/>
          <w:sz w:val="20"/>
          <w:szCs w:val="20"/>
        </w:rPr>
        <w:t xml:space="preserve"> </w:t>
      </w:r>
      <w:r w:rsidRPr="00BD3E8D">
        <w:rPr>
          <w:noProof/>
          <w:spacing w:val="-1"/>
          <w:sz w:val="20"/>
          <w:szCs w:val="20"/>
        </w:rPr>
        <w:t>елементи</w:t>
      </w:r>
      <w:r w:rsidRPr="00BD3E8D">
        <w:rPr>
          <w:noProof/>
          <w:spacing w:val="-1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директно </w:t>
      </w:r>
      <w:r w:rsidRPr="00BD3E8D">
        <w:rPr>
          <w:noProof/>
          <w:sz w:val="20"/>
          <w:szCs w:val="20"/>
        </w:rPr>
        <w:t>у</w:t>
      </w:r>
      <w:r w:rsidRPr="00BD3E8D">
        <w:rPr>
          <w:noProof/>
          <w:spacing w:val="-1"/>
          <w:sz w:val="20"/>
          <w:szCs w:val="20"/>
        </w:rPr>
        <w:t>т</w:t>
      </w:r>
      <w:r w:rsidRPr="00BD3E8D">
        <w:rPr>
          <w:noProof/>
          <w:sz w:val="20"/>
          <w:szCs w:val="20"/>
        </w:rPr>
        <w:t>ичу</w:t>
      </w:r>
      <w:r w:rsidRPr="00BD3E8D">
        <w:rPr>
          <w:noProof/>
          <w:spacing w:val="-9"/>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по</w:t>
      </w:r>
      <w:r w:rsidRPr="00BD3E8D">
        <w:rPr>
          <w:noProof/>
          <w:spacing w:val="1"/>
          <w:sz w:val="20"/>
          <w:szCs w:val="20"/>
        </w:rPr>
        <w:t>в</w:t>
      </w:r>
      <w:r w:rsidRPr="00BD3E8D">
        <w:rPr>
          <w:noProof/>
          <w:spacing w:val="-1"/>
          <w:sz w:val="20"/>
          <w:szCs w:val="20"/>
        </w:rPr>
        <w:t>е</w:t>
      </w:r>
      <w:r w:rsidRPr="00BD3E8D">
        <w:rPr>
          <w:noProof/>
          <w:spacing w:val="1"/>
          <w:sz w:val="20"/>
          <w:szCs w:val="20"/>
        </w:rPr>
        <w:t>ћа</w:t>
      </w:r>
      <w:r w:rsidRPr="00BD3E8D">
        <w:rPr>
          <w:noProof/>
          <w:spacing w:val="-1"/>
          <w:sz w:val="20"/>
          <w:szCs w:val="20"/>
        </w:rPr>
        <w:t>њ</w:t>
      </w:r>
      <w:r w:rsidRPr="00BD3E8D">
        <w:rPr>
          <w:noProof/>
          <w:sz w:val="20"/>
          <w:szCs w:val="20"/>
        </w:rPr>
        <w:t>е б</w:t>
      </w:r>
      <w:r w:rsidRPr="00BD3E8D">
        <w:rPr>
          <w:noProof/>
          <w:spacing w:val="1"/>
          <w:sz w:val="20"/>
          <w:szCs w:val="20"/>
        </w:rPr>
        <w:t>ро</w:t>
      </w:r>
      <w:r w:rsidRPr="00BD3E8D">
        <w:rPr>
          <w:noProof/>
          <w:sz w:val="20"/>
          <w:szCs w:val="20"/>
        </w:rPr>
        <w:t>ја</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з</w:t>
      </w:r>
      <w:r w:rsidRPr="00BD3E8D">
        <w:rPr>
          <w:noProof/>
          <w:spacing w:val="-2"/>
          <w:sz w:val="20"/>
          <w:szCs w:val="20"/>
        </w:rPr>
        <w:t>б</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pacing w:val="1"/>
          <w:sz w:val="20"/>
          <w:szCs w:val="20"/>
        </w:rPr>
        <w:t>че</w:t>
      </w:r>
      <w:r w:rsidRPr="00BD3E8D">
        <w:rPr>
          <w:noProof/>
          <w:spacing w:val="-2"/>
          <w:sz w:val="20"/>
          <w:szCs w:val="20"/>
        </w:rPr>
        <w:t>г</w:t>
      </w:r>
      <w:r w:rsidRPr="00BD3E8D">
        <w:rPr>
          <w:noProof/>
          <w:sz w:val="20"/>
          <w:szCs w:val="20"/>
        </w:rPr>
        <w:t>а</w:t>
      </w:r>
      <w:r w:rsidRPr="00BD3E8D">
        <w:rPr>
          <w:noProof/>
          <w:spacing w:val="3"/>
          <w:sz w:val="20"/>
          <w:szCs w:val="20"/>
        </w:rPr>
        <w:t xml:space="preserve"> </w:t>
      </w:r>
      <w:r w:rsidRPr="00BD3E8D">
        <w:rPr>
          <w:noProof/>
          <w:sz w:val="20"/>
          <w:szCs w:val="20"/>
        </w:rPr>
        <w:t>је</w:t>
      </w:r>
      <w:r w:rsidRPr="00BD3E8D">
        <w:rPr>
          <w:noProof/>
          <w:spacing w:val="4"/>
          <w:sz w:val="20"/>
          <w:szCs w:val="20"/>
        </w:rPr>
        <w:t xml:space="preserve"> </w:t>
      </w:r>
      <w:r w:rsidRPr="00BD3E8D">
        <w:rPr>
          <w:noProof/>
          <w:spacing w:val="-1"/>
          <w:sz w:val="20"/>
          <w:szCs w:val="20"/>
        </w:rPr>
        <w:t>пот</w:t>
      </w:r>
      <w:r w:rsidRPr="00BD3E8D">
        <w:rPr>
          <w:noProof/>
          <w:spacing w:val="1"/>
          <w:sz w:val="20"/>
          <w:szCs w:val="20"/>
        </w:rPr>
        <w:t>ре</w:t>
      </w:r>
      <w:r w:rsidRPr="00BD3E8D">
        <w:rPr>
          <w:noProof/>
          <w:sz w:val="20"/>
          <w:szCs w:val="20"/>
        </w:rPr>
        <w:t>бно</w:t>
      </w:r>
      <w:r w:rsidRPr="00BD3E8D">
        <w:rPr>
          <w:noProof/>
          <w:spacing w:val="4"/>
          <w:sz w:val="20"/>
          <w:szCs w:val="20"/>
        </w:rPr>
        <w:t xml:space="preserve"> </w:t>
      </w:r>
      <w:r w:rsidRPr="00BD3E8D">
        <w:rPr>
          <w:noProof/>
          <w:spacing w:val="-1"/>
          <w:sz w:val="20"/>
          <w:szCs w:val="20"/>
        </w:rPr>
        <w:t>п</w:t>
      </w:r>
      <w:r w:rsidRPr="00BD3E8D">
        <w:rPr>
          <w:noProof/>
          <w:spacing w:val="2"/>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у</w:t>
      </w:r>
      <w:r w:rsidRPr="00BD3E8D">
        <w:rPr>
          <w:noProof/>
          <w:spacing w:val="1"/>
          <w:sz w:val="20"/>
          <w:szCs w:val="20"/>
        </w:rPr>
        <w:t>з</w:t>
      </w:r>
      <w:r w:rsidRPr="00BD3E8D">
        <w:rPr>
          <w:noProof/>
          <w:spacing w:val="-1"/>
          <w:sz w:val="20"/>
          <w:szCs w:val="20"/>
        </w:rPr>
        <w:t>е</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е</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4"/>
          <w:sz w:val="20"/>
          <w:szCs w:val="20"/>
        </w:rPr>
        <w:t xml:space="preserve"> </w:t>
      </w:r>
      <w:r w:rsidRPr="00BD3E8D">
        <w:rPr>
          <w:noProof/>
          <w:sz w:val="20"/>
          <w:szCs w:val="20"/>
        </w:rPr>
        <w:t xml:space="preserve">би </w:t>
      </w:r>
      <w:r w:rsidRPr="00BD3E8D">
        <w:rPr>
          <w:noProof/>
          <w:spacing w:val="1"/>
          <w:sz w:val="20"/>
          <w:szCs w:val="20"/>
        </w:rPr>
        <w:t>рез</w:t>
      </w:r>
      <w:r w:rsidRPr="00BD3E8D">
        <w:rPr>
          <w:noProof/>
          <w:spacing w:val="-2"/>
          <w:sz w:val="20"/>
          <w:szCs w:val="20"/>
        </w:rPr>
        <w:t>у</w:t>
      </w:r>
      <w:r w:rsidRPr="00BD3E8D">
        <w:rPr>
          <w:noProof/>
          <w:spacing w:val="1"/>
          <w:sz w:val="20"/>
          <w:szCs w:val="20"/>
        </w:rPr>
        <w:t>лт</w:t>
      </w:r>
      <w:r w:rsidRPr="00BD3E8D">
        <w:rPr>
          <w:noProof/>
          <w:spacing w:val="-2"/>
          <w:sz w:val="20"/>
          <w:szCs w:val="20"/>
        </w:rPr>
        <w:t>и</w:t>
      </w:r>
      <w:r w:rsidRPr="00BD3E8D">
        <w:rPr>
          <w:noProof/>
          <w:spacing w:val="1"/>
          <w:sz w:val="20"/>
          <w:szCs w:val="20"/>
        </w:rPr>
        <w:t>ра</w:t>
      </w:r>
      <w:r w:rsidRPr="00BD3E8D">
        <w:rPr>
          <w:noProof/>
          <w:spacing w:val="-2"/>
          <w:sz w:val="20"/>
          <w:szCs w:val="20"/>
        </w:rPr>
        <w:t>л</w:t>
      </w:r>
      <w:r w:rsidRPr="00BD3E8D">
        <w:rPr>
          <w:noProof/>
          <w:sz w:val="20"/>
          <w:szCs w:val="20"/>
        </w:rPr>
        <w:t xml:space="preserve">е </w:t>
      </w:r>
      <w:r w:rsidRPr="00BD3E8D">
        <w:rPr>
          <w:noProof/>
          <w:spacing w:val="-1"/>
          <w:sz w:val="20"/>
          <w:szCs w:val="20"/>
        </w:rPr>
        <w:t>п</w:t>
      </w:r>
      <w:r w:rsidRPr="00BD3E8D">
        <w:rPr>
          <w:noProof/>
          <w:spacing w:val="1"/>
          <w:sz w:val="20"/>
          <w:szCs w:val="20"/>
        </w:rPr>
        <w:t>ове</w:t>
      </w:r>
      <w:r w:rsidRPr="00BD3E8D">
        <w:rPr>
          <w:noProof/>
          <w:spacing w:val="-1"/>
          <w:sz w:val="20"/>
          <w:szCs w:val="20"/>
        </w:rPr>
        <w:t>ћ</w:t>
      </w:r>
      <w:r w:rsidRPr="00BD3E8D">
        <w:rPr>
          <w:noProof/>
          <w:spacing w:val="1"/>
          <w:sz w:val="20"/>
          <w:szCs w:val="20"/>
        </w:rPr>
        <w:t>ав</w:t>
      </w:r>
      <w:r w:rsidRPr="00BD3E8D">
        <w:rPr>
          <w:noProof/>
          <w:spacing w:val="-1"/>
          <w:sz w:val="20"/>
          <w:szCs w:val="20"/>
        </w:rPr>
        <w:t>а</w:t>
      </w:r>
      <w:r w:rsidRPr="00BD3E8D">
        <w:rPr>
          <w:noProof/>
          <w:spacing w:val="1"/>
          <w:sz w:val="20"/>
          <w:szCs w:val="20"/>
        </w:rPr>
        <w:t>ње</w:t>
      </w:r>
      <w:r w:rsidRPr="00BD3E8D">
        <w:rPr>
          <w:noProof/>
          <w:sz w:val="20"/>
          <w:szCs w:val="20"/>
        </w:rPr>
        <w:t>м</w:t>
      </w:r>
      <w:r w:rsidRPr="00BD3E8D">
        <w:rPr>
          <w:noProof/>
          <w:spacing w:val="-18"/>
          <w:sz w:val="20"/>
          <w:szCs w:val="20"/>
        </w:rPr>
        <w:t xml:space="preserve"> </w:t>
      </w:r>
      <w:r w:rsidRPr="00BD3E8D">
        <w:rPr>
          <w:noProof/>
          <w:spacing w:val="-1"/>
          <w:sz w:val="20"/>
          <w:szCs w:val="20"/>
        </w:rPr>
        <w:t>о</w:t>
      </w:r>
      <w:r w:rsidRPr="00BD3E8D">
        <w:rPr>
          <w:noProof/>
          <w:spacing w:val="1"/>
          <w:sz w:val="20"/>
          <w:szCs w:val="20"/>
        </w:rPr>
        <w:t>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6"/>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сника</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z w:val="20"/>
          <w:szCs w:val="20"/>
        </w:rPr>
        <w:t>;</w:t>
      </w:r>
    </w:p>
    <w:p w14:paraId="4D316F78" w14:textId="77777777" w:rsidR="008776AB" w:rsidRPr="00BD3E8D" w:rsidRDefault="008776AB" w:rsidP="008776AB">
      <w:pPr>
        <w:spacing w:line="260" w:lineRule="exact"/>
        <w:rPr>
          <w:noProof/>
          <w:sz w:val="20"/>
          <w:szCs w:val="20"/>
        </w:rPr>
      </w:pPr>
    </w:p>
    <w:p w14:paraId="7C8E226F" w14:textId="77777777" w:rsidR="008776AB" w:rsidRPr="00BD3E8D" w:rsidRDefault="008776AB" w:rsidP="008776AB">
      <w:pPr>
        <w:rPr>
          <w:noProof/>
          <w:sz w:val="20"/>
          <w:szCs w:val="20"/>
        </w:rPr>
      </w:pPr>
      <w:r w:rsidRPr="00BD3E8D">
        <w:rPr>
          <w:noProof/>
          <w:spacing w:val="1"/>
          <w:sz w:val="20"/>
          <w:szCs w:val="20"/>
        </w:rPr>
        <w:t>3</w:t>
      </w:r>
      <w:r w:rsidRPr="00BD3E8D">
        <w:rPr>
          <w:noProof/>
          <w:sz w:val="20"/>
          <w:szCs w:val="20"/>
        </w:rPr>
        <w:t>)</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ч</w:t>
      </w:r>
      <w:r w:rsidRPr="00BD3E8D">
        <w:rPr>
          <w:noProof/>
          <w:spacing w:val="1"/>
          <w:sz w:val="20"/>
          <w:szCs w:val="20"/>
        </w:rPr>
        <w:t>е</w:t>
      </w:r>
      <w:r w:rsidRPr="00BD3E8D">
        <w:rPr>
          <w:noProof/>
          <w:sz w:val="20"/>
          <w:szCs w:val="20"/>
        </w:rPr>
        <w:t>ло</w:t>
      </w:r>
      <w:r w:rsidRPr="00BD3E8D">
        <w:rPr>
          <w:noProof/>
          <w:spacing w:val="-11"/>
          <w:sz w:val="20"/>
          <w:szCs w:val="20"/>
        </w:rPr>
        <w:t xml:space="preserve"> </w:t>
      </w:r>
      <w:r w:rsidRPr="00BD3E8D">
        <w:rPr>
          <w:noProof/>
          <w:spacing w:val="1"/>
          <w:w w:val="99"/>
          <w:sz w:val="20"/>
          <w:szCs w:val="20"/>
        </w:rPr>
        <w:t>о</w:t>
      </w:r>
      <w:r w:rsidRPr="00BD3E8D">
        <w:rPr>
          <w:noProof/>
          <w:spacing w:val="-1"/>
          <w:w w:val="94"/>
          <w:sz w:val="20"/>
          <w:szCs w:val="20"/>
        </w:rPr>
        <w:t>д</w:t>
      </w:r>
      <w:r w:rsidRPr="00BD3E8D">
        <w:rPr>
          <w:noProof/>
          <w:spacing w:val="1"/>
          <w:w w:val="99"/>
          <w:sz w:val="20"/>
          <w:szCs w:val="20"/>
        </w:rPr>
        <w:t>р</w:t>
      </w:r>
      <w:r w:rsidRPr="00BD3E8D">
        <w:rPr>
          <w:noProof/>
          <w:spacing w:val="-1"/>
          <w:w w:val="102"/>
          <w:sz w:val="20"/>
          <w:szCs w:val="20"/>
        </w:rPr>
        <w:t>ж</w:t>
      </w:r>
      <w:r w:rsidRPr="00BD3E8D">
        <w:rPr>
          <w:noProof/>
          <w:spacing w:val="1"/>
          <w:w w:val="99"/>
          <w:sz w:val="20"/>
          <w:szCs w:val="20"/>
        </w:rPr>
        <w:t>и</w:t>
      </w:r>
      <w:r w:rsidRPr="00BD3E8D">
        <w:rPr>
          <w:noProof/>
          <w:spacing w:val="-2"/>
          <w:w w:val="98"/>
          <w:sz w:val="20"/>
          <w:szCs w:val="20"/>
        </w:rPr>
        <w:t>в</w:t>
      </w:r>
      <w:r w:rsidRPr="00BD3E8D">
        <w:rPr>
          <w:noProof/>
          <w:spacing w:val="1"/>
          <w:w w:val="99"/>
          <w:sz w:val="20"/>
          <w:szCs w:val="20"/>
        </w:rPr>
        <w:t>о</w:t>
      </w:r>
      <w:r w:rsidRPr="00BD3E8D">
        <w:rPr>
          <w:noProof/>
          <w:w w:val="99"/>
          <w:sz w:val="20"/>
          <w:szCs w:val="20"/>
        </w:rPr>
        <w:t>с</w:t>
      </w:r>
      <w:r w:rsidRPr="00BD3E8D">
        <w:rPr>
          <w:noProof/>
          <w:w w:val="181"/>
          <w:sz w:val="20"/>
          <w:szCs w:val="20"/>
        </w:rPr>
        <w:t>т</w:t>
      </w:r>
      <w:r w:rsidRPr="00BD3E8D">
        <w:rPr>
          <w:noProof/>
          <w:w w:val="99"/>
          <w:sz w:val="20"/>
          <w:szCs w:val="20"/>
        </w:rPr>
        <w:t>и</w:t>
      </w:r>
      <w:r w:rsidRPr="00BD3E8D">
        <w:rPr>
          <w:noProof/>
          <w:spacing w:val="-1"/>
          <w:sz w:val="20"/>
          <w:szCs w:val="20"/>
        </w:rPr>
        <w:t xml:space="preserve"> </w:t>
      </w:r>
      <w:r w:rsidRPr="00BD3E8D">
        <w:rPr>
          <w:noProof/>
          <w:sz w:val="20"/>
          <w:szCs w:val="20"/>
        </w:rPr>
        <w:t>–</w:t>
      </w:r>
      <w:r w:rsidRPr="00BD3E8D">
        <w:rPr>
          <w:noProof/>
          <w:spacing w:val="-2"/>
          <w:sz w:val="20"/>
          <w:szCs w:val="20"/>
        </w:rPr>
        <w:t xml:space="preserve"> </w:t>
      </w:r>
      <w:r w:rsidRPr="00BD3E8D">
        <w:rPr>
          <w:noProof/>
          <w:spacing w:val="-3"/>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w:t>
      </w:r>
      <w:r w:rsidRPr="00BD3E8D">
        <w:rPr>
          <w:noProof/>
          <w:sz w:val="20"/>
          <w:szCs w:val="20"/>
        </w:rPr>
        <w:t>м</w:t>
      </w:r>
      <w:r w:rsidRPr="00BD3E8D">
        <w:rPr>
          <w:noProof/>
          <w:spacing w:val="-11"/>
          <w:sz w:val="20"/>
          <w:szCs w:val="20"/>
        </w:rPr>
        <w:t xml:space="preserve"> </w:t>
      </w:r>
      <w:r w:rsidRPr="00BD3E8D">
        <w:rPr>
          <w:noProof/>
          <w:sz w:val="20"/>
          <w:szCs w:val="20"/>
        </w:rPr>
        <w:t>ус</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ав</w:t>
      </w:r>
      <w:r w:rsidRPr="00BD3E8D">
        <w:rPr>
          <w:noProof/>
          <w:sz w:val="20"/>
          <w:szCs w:val="20"/>
        </w:rPr>
        <w:t>ља</w:t>
      </w:r>
      <w:r w:rsidRPr="00BD3E8D">
        <w:rPr>
          <w:noProof/>
          <w:spacing w:val="-15"/>
          <w:sz w:val="20"/>
          <w:szCs w:val="20"/>
        </w:rPr>
        <w:t xml:space="preserve"> </w:t>
      </w:r>
      <w:r w:rsidRPr="00BD3E8D">
        <w:rPr>
          <w:noProof/>
          <w:sz w:val="20"/>
          <w:szCs w:val="20"/>
        </w:rPr>
        <w:t>сис</w:t>
      </w:r>
      <w:r w:rsidRPr="00BD3E8D">
        <w:rPr>
          <w:noProof/>
          <w:spacing w:val="1"/>
          <w:sz w:val="20"/>
          <w:szCs w:val="20"/>
        </w:rPr>
        <w:t>те</w:t>
      </w:r>
      <w:r w:rsidRPr="00BD3E8D">
        <w:rPr>
          <w:noProof/>
          <w:sz w:val="20"/>
          <w:szCs w:val="20"/>
        </w:rPr>
        <w:t>м</w:t>
      </w:r>
      <w:r w:rsidRPr="00BD3E8D">
        <w:rPr>
          <w:noProof/>
          <w:spacing w:val="-1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w:t>
      </w:r>
      <w:r w:rsidRPr="00BD3E8D">
        <w:rPr>
          <w:noProof/>
          <w:spacing w:val="1"/>
          <w:sz w:val="20"/>
          <w:szCs w:val="20"/>
        </w:rPr>
        <w:t>ол</w:t>
      </w:r>
      <w:r w:rsidRPr="00BD3E8D">
        <w:rPr>
          <w:noProof/>
          <w:sz w:val="20"/>
          <w:szCs w:val="20"/>
        </w:rPr>
        <w:t>е</w:t>
      </w:r>
      <w:r w:rsidRPr="00BD3E8D">
        <w:rPr>
          <w:noProof/>
          <w:spacing w:val="-9"/>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10"/>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pacing w:val="-2"/>
          <w:sz w:val="20"/>
          <w:szCs w:val="20"/>
        </w:rPr>
        <w:t>у</w:t>
      </w:r>
      <w:r w:rsidRPr="00BD3E8D">
        <w:rPr>
          <w:noProof/>
          <w:spacing w:val="2"/>
          <w:sz w:val="20"/>
          <w:szCs w:val="20"/>
        </w:rPr>
        <w:t>л</w:t>
      </w:r>
      <w:r w:rsidRPr="00BD3E8D">
        <w:rPr>
          <w:noProof/>
          <w:spacing w:val="1"/>
          <w:sz w:val="20"/>
          <w:szCs w:val="20"/>
        </w:rPr>
        <w:t>а</w:t>
      </w:r>
      <w:r w:rsidRPr="00BD3E8D">
        <w:rPr>
          <w:noProof/>
          <w:sz w:val="20"/>
          <w:szCs w:val="20"/>
        </w:rPr>
        <w:t>ције</w:t>
      </w:r>
      <w:r w:rsidRPr="00BD3E8D">
        <w:rPr>
          <w:noProof/>
          <w:spacing w:val="-1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z w:val="20"/>
          <w:szCs w:val="20"/>
        </w:rPr>
        <w:t xml:space="preserve">них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ача</w:t>
      </w:r>
      <w:r w:rsidRPr="00BD3E8D">
        <w:rPr>
          <w:noProof/>
          <w:sz w:val="20"/>
          <w:szCs w:val="20"/>
        </w:rPr>
        <w:t>ка</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т</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1"/>
          <w:sz w:val="20"/>
          <w:szCs w:val="20"/>
        </w:rPr>
        <w:t>т</w:t>
      </w:r>
      <w:r w:rsidRPr="00BD3E8D">
        <w:rPr>
          <w:noProof/>
          <w:spacing w:val="1"/>
          <w:sz w:val="20"/>
          <w:szCs w:val="20"/>
        </w:rPr>
        <w:t>ор</w:t>
      </w:r>
      <w:r w:rsidRPr="00BD3E8D">
        <w:rPr>
          <w:noProof/>
          <w:sz w:val="20"/>
          <w:szCs w:val="20"/>
        </w:rPr>
        <w:t>ији општине Ивањица, у складу са специфичностима средине,</w:t>
      </w:r>
      <w:r w:rsidRPr="00BD3E8D">
        <w:rPr>
          <w:noProof/>
          <w:spacing w:val="1"/>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 xml:space="preserve">ји </w:t>
      </w:r>
      <w:r w:rsidRPr="00BD3E8D">
        <w:rPr>
          <w:noProof/>
          <w:spacing w:val="1"/>
          <w:sz w:val="20"/>
          <w:szCs w:val="20"/>
        </w:rPr>
        <w:t>ћ</w:t>
      </w:r>
      <w:r w:rsidRPr="00BD3E8D">
        <w:rPr>
          <w:noProof/>
          <w:sz w:val="20"/>
          <w:szCs w:val="20"/>
        </w:rPr>
        <w:t>е</w:t>
      </w:r>
      <w:r w:rsidRPr="00BD3E8D">
        <w:rPr>
          <w:noProof/>
          <w:spacing w:val="3"/>
          <w:sz w:val="20"/>
          <w:szCs w:val="20"/>
        </w:rPr>
        <w:t xml:space="preserve"> </w:t>
      </w:r>
      <w:r w:rsidRPr="00BD3E8D">
        <w:rPr>
          <w:noProof/>
          <w:spacing w:val="1"/>
          <w:sz w:val="20"/>
          <w:szCs w:val="20"/>
        </w:rPr>
        <w:t>т</w:t>
      </w:r>
      <w:r w:rsidRPr="00BD3E8D">
        <w:rPr>
          <w:noProof/>
          <w:spacing w:val="-1"/>
          <w:sz w:val="20"/>
          <w:szCs w:val="20"/>
        </w:rPr>
        <w:t>р</w:t>
      </w:r>
      <w:r w:rsidRPr="00BD3E8D">
        <w:rPr>
          <w:noProof/>
          <w:spacing w:val="1"/>
          <w:sz w:val="20"/>
          <w:szCs w:val="20"/>
        </w:rPr>
        <w:t>а</w:t>
      </w:r>
      <w:r w:rsidRPr="00BD3E8D">
        <w:rPr>
          <w:noProof/>
          <w:sz w:val="20"/>
          <w:szCs w:val="20"/>
        </w:rPr>
        <w:t>јно</w:t>
      </w:r>
      <w:r w:rsidRPr="00BD3E8D">
        <w:rPr>
          <w:noProof/>
          <w:spacing w:val="1"/>
          <w:sz w:val="20"/>
          <w:szCs w:val="20"/>
        </w:rPr>
        <w:t xml:space="preserve"> реш</w:t>
      </w:r>
      <w:r w:rsidRPr="00BD3E8D">
        <w:rPr>
          <w:noProof/>
          <w:spacing w:val="-2"/>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о</w:t>
      </w:r>
      <w:r w:rsidRPr="00BD3E8D">
        <w:rPr>
          <w:noProof/>
          <w:spacing w:val="1"/>
          <w:sz w:val="20"/>
          <w:szCs w:val="20"/>
        </w:rPr>
        <w:t>ва</w:t>
      </w:r>
      <w:r w:rsidRPr="00BD3E8D">
        <w:rPr>
          <w:noProof/>
          <w:sz w:val="20"/>
          <w:szCs w:val="20"/>
        </w:rPr>
        <w:t xml:space="preserve">ј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w:t>
      </w:r>
      <w:r w:rsidRPr="00BD3E8D">
        <w:rPr>
          <w:noProof/>
          <w:spacing w:val="1"/>
          <w:sz w:val="20"/>
          <w:szCs w:val="20"/>
        </w:rPr>
        <w:t xml:space="preserve"> од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3"/>
          <w:sz w:val="20"/>
          <w:szCs w:val="20"/>
        </w:rPr>
        <w:t>н</w:t>
      </w:r>
      <w:r w:rsidRPr="00BD3E8D">
        <w:rPr>
          <w:noProof/>
          <w:sz w:val="20"/>
          <w:szCs w:val="20"/>
        </w:rPr>
        <w:t>о 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z w:val="20"/>
          <w:szCs w:val="20"/>
        </w:rPr>
        <w:t>инуи</w:t>
      </w:r>
      <w:r w:rsidRPr="00BD3E8D">
        <w:rPr>
          <w:noProof/>
          <w:spacing w:val="-1"/>
          <w:sz w:val="20"/>
          <w:szCs w:val="20"/>
        </w:rPr>
        <w:t>р</w:t>
      </w:r>
      <w:r w:rsidRPr="00BD3E8D">
        <w:rPr>
          <w:noProof/>
          <w:spacing w:val="1"/>
          <w:sz w:val="20"/>
          <w:szCs w:val="20"/>
        </w:rPr>
        <w:t>а</w:t>
      </w:r>
      <w:r w:rsidRPr="00BD3E8D">
        <w:rPr>
          <w:noProof/>
          <w:sz w:val="20"/>
          <w:szCs w:val="20"/>
        </w:rPr>
        <w:t>но</w:t>
      </w:r>
      <w:r w:rsidRPr="00BD3E8D">
        <w:rPr>
          <w:noProof/>
          <w:spacing w:val="-17"/>
          <w:sz w:val="20"/>
          <w:szCs w:val="20"/>
        </w:rPr>
        <w:t xml:space="preserve"> </w:t>
      </w:r>
      <w:r w:rsidRPr="00BD3E8D">
        <w:rPr>
          <w:noProof/>
          <w:sz w:val="20"/>
          <w:szCs w:val="20"/>
        </w:rPr>
        <w:t>га</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рол</w:t>
      </w:r>
      <w:r w:rsidRPr="00BD3E8D">
        <w:rPr>
          <w:noProof/>
          <w:spacing w:val="-2"/>
          <w:sz w:val="20"/>
          <w:szCs w:val="20"/>
        </w:rPr>
        <w:t>и</w:t>
      </w:r>
      <w:r w:rsidRPr="00BD3E8D">
        <w:rPr>
          <w:noProof/>
          <w:sz w:val="20"/>
          <w:szCs w:val="20"/>
        </w:rPr>
        <w:t>с</w:t>
      </w:r>
      <w:r w:rsidRPr="00BD3E8D">
        <w:rPr>
          <w:noProof/>
          <w:spacing w:val="1"/>
          <w:sz w:val="20"/>
          <w:szCs w:val="20"/>
        </w:rPr>
        <w:t>ат</w:t>
      </w:r>
      <w:r w:rsidRPr="00BD3E8D">
        <w:rPr>
          <w:noProof/>
          <w:sz w:val="20"/>
          <w:szCs w:val="20"/>
        </w:rPr>
        <w:t>и;</w:t>
      </w:r>
    </w:p>
    <w:p w14:paraId="73CC0657" w14:textId="77777777" w:rsidR="008776AB" w:rsidRPr="00BD3E8D" w:rsidRDefault="008776AB" w:rsidP="008776AB">
      <w:pPr>
        <w:spacing w:line="260" w:lineRule="exact"/>
        <w:rPr>
          <w:noProof/>
          <w:sz w:val="20"/>
          <w:szCs w:val="20"/>
        </w:rPr>
      </w:pPr>
    </w:p>
    <w:p w14:paraId="751C27EC" w14:textId="77777777" w:rsidR="008776AB" w:rsidRPr="00BD3E8D" w:rsidRDefault="008776AB" w:rsidP="008776AB">
      <w:pPr>
        <w:rPr>
          <w:noProof/>
          <w:sz w:val="20"/>
          <w:szCs w:val="20"/>
        </w:rPr>
      </w:pPr>
      <w:r w:rsidRPr="00BD3E8D">
        <w:rPr>
          <w:noProof/>
          <w:spacing w:val="1"/>
          <w:sz w:val="20"/>
          <w:szCs w:val="20"/>
        </w:rPr>
        <w:t>4</w:t>
      </w:r>
      <w:r w:rsidRPr="00BD3E8D">
        <w:rPr>
          <w:noProof/>
          <w:sz w:val="20"/>
          <w:szCs w:val="20"/>
        </w:rPr>
        <w:t>)</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ч</w:t>
      </w:r>
      <w:r w:rsidRPr="00BD3E8D">
        <w:rPr>
          <w:noProof/>
          <w:spacing w:val="1"/>
          <w:sz w:val="20"/>
          <w:szCs w:val="20"/>
        </w:rPr>
        <w:t>е</w:t>
      </w:r>
      <w:r w:rsidRPr="00BD3E8D">
        <w:rPr>
          <w:noProof/>
          <w:sz w:val="20"/>
          <w:szCs w:val="20"/>
        </w:rPr>
        <w:t>ло</w:t>
      </w:r>
      <w:r w:rsidRPr="00BD3E8D">
        <w:rPr>
          <w:noProof/>
          <w:spacing w:val="4"/>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р</w:t>
      </w:r>
      <w:r w:rsidRPr="00BD3E8D">
        <w:rPr>
          <w:noProof/>
          <w:spacing w:val="1"/>
          <w:sz w:val="20"/>
          <w:szCs w:val="20"/>
        </w:rPr>
        <w:t>а</w:t>
      </w:r>
      <w:r w:rsidRPr="00BD3E8D">
        <w:rPr>
          <w:noProof/>
          <w:spacing w:val="-1"/>
          <w:sz w:val="20"/>
          <w:szCs w:val="20"/>
        </w:rPr>
        <w:t>д</w:t>
      </w:r>
      <w:r w:rsidRPr="00BD3E8D">
        <w:rPr>
          <w:noProof/>
          <w:sz w:val="20"/>
          <w:szCs w:val="20"/>
        </w:rPr>
        <w:t>ње</w:t>
      </w:r>
      <w:r w:rsidRPr="00BD3E8D">
        <w:rPr>
          <w:noProof/>
          <w:spacing w:val="4"/>
          <w:sz w:val="20"/>
          <w:szCs w:val="20"/>
        </w:rPr>
        <w:t xml:space="preserve"> </w:t>
      </w:r>
      <w:r w:rsidRPr="00BD3E8D">
        <w:rPr>
          <w:noProof/>
          <w:sz w:val="20"/>
          <w:szCs w:val="20"/>
        </w:rPr>
        <w:t>–</w:t>
      </w:r>
      <w:r w:rsidRPr="00BD3E8D">
        <w:rPr>
          <w:noProof/>
          <w:spacing w:val="1"/>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w:t>
      </w:r>
      <w:r w:rsidRPr="00BD3E8D">
        <w:rPr>
          <w:noProof/>
          <w:spacing w:val="-1"/>
          <w:sz w:val="20"/>
          <w:szCs w:val="20"/>
        </w:rPr>
        <w:t>а</w:t>
      </w:r>
      <w:r w:rsidRPr="00BD3E8D">
        <w:rPr>
          <w:noProof/>
          <w:sz w:val="20"/>
          <w:szCs w:val="20"/>
        </w:rPr>
        <w:t>м</w:t>
      </w:r>
      <w:r w:rsidRPr="00BD3E8D">
        <w:rPr>
          <w:noProof/>
          <w:spacing w:val="2"/>
          <w:sz w:val="20"/>
          <w:szCs w:val="20"/>
        </w:rPr>
        <w:t xml:space="preserve"> </w:t>
      </w:r>
      <w:r w:rsidRPr="00BD3E8D">
        <w:rPr>
          <w:noProof/>
          <w:sz w:val="20"/>
          <w:szCs w:val="20"/>
        </w:rPr>
        <w:t>се</w:t>
      </w:r>
      <w:r w:rsidRPr="00BD3E8D">
        <w:rPr>
          <w:noProof/>
          <w:spacing w:val="4"/>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w:t>
      </w:r>
      <w:r w:rsidRPr="00BD3E8D">
        <w:rPr>
          <w:noProof/>
          <w:spacing w:val="-1"/>
          <w:sz w:val="20"/>
          <w:szCs w:val="20"/>
        </w:rPr>
        <w:t>в</w:t>
      </w:r>
      <w:r w:rsidRPr="00BD3E8D">
        <w:rPr>
          <w:noProof/>
          <w:spacing w:val="1"/>
          <w:sz w:val="20"/>
          <w:szCs w:val="20"/>
        </w:rPr>
        <w:t>од</w:t>
      </w:r>
      <w:r w:rsidRPr="00BD3E8D">
        <w:rPr>
          <w:noProof/>
          <w:sz w:val="20"/>
          <w:szCs w:val="20"/>
        </w:rPr>
        <w:t>и</w:t>
      </w:r>
      <w:r w:rsidRPr="00BD3E8D">
        <w:rPr>
          <w:noProof/>
          <w:spacing w:val="3"/>
          <w:sz w:val="20"/>
          <w:szCs w:val="20"/>
        </w:rPr>
        <w:t xml:space="preserve"> </w:t>
      </w:r>
      <w:r w:rsidRPr="00BD3E8D">
        <w:rPr>
          <w:noProof/>
          <w:spacing w:val="-2"/>
          <w:sz w:val="20"/>
          <w:szCs w:val="20"/>
        </w:rPr>
        <w:t>у</w:t>
      </w:r>
      <w:r w:rsidRPr="00BD3E8D">
        <w:rPr>
          <w:noProof/>
          <w:sz w:val="20"/>
          <w:szCs w:val="20"/>
        </w:rPr>
        <w:t>з</w:t>
      </w:r>
      <w:r w:rsidRPr="00BD3E8D">
        <w:rPr>
          <w:noProof/>
          <w:spacing w:val="4"/>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ј</w:t>
      </w:r>
      <w:r w:rsidRPr="00BD3E8D">
        <w:rPr>
          <w:noProof/>
          <w:spacing w:val="1"/>
          <w:sz w:val="20"/>
          <w:szCs w:val="20"/>
        </w:rPr>
        <w:t>ед</w:t>
      </w:r>
      <w:r w:rsidRPr="00BD3E8D">
        <w:rPr>
          <w:noProof/>
          <w:sz w:val="20"/>
          <w:szCs w:val="20"/>
        </w:rPr>
        <w:t>ни</w:t>
      </w:r>
      <w:r w:rsidRPr="00BD3E8D">
        <w:rPr>
          <w:noProof/>
          <w:spacing w:val="-2"/>
          <w:sz w:val="20"/>
          <w:szCs w:val="20"/>
        </w:rPr>
        <w:t>ч</w:t>
      </w:r>
      <w:r w:rsidRPr="00BD3E8D">
        <w:rPr>
          <w:noProof/>
          <w:sz w:val="20"/>
          <w:szCs w:val="20"/>
        </w:rPr>
        <w:t>ке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pacing w:val="1"/>
          <w:sz w:val="20"/>
          <w:szCs w:val="20"/>
        </w:rPr>
        <w:t>о</w:t>
      </w:r>
      <w:r w:rsidRPr="00BD3E8D">
        <w:rPr>
          <w:noProof/>
          <w:spacing w:val="-1"/>
          <w:sz w:val="20"/>
          <w:szCs w:val="20"/>
        </w:rPr>
        <w:t>р</w:t>
      </w:r>
      <w:r w:rsidRPr="00BD3E8D">
        <w:rPr>
          <w:noProof/>
          <w:sz w:val="20"/>
          <w:szCs w:val="20"/>
        </w:rPr>
        <w:t>е</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2"/>
          <w:sz w:val="20"/>
          <w:szCs w:val="20"/>
        </w:rPr>
        <w:t>с</w:t>
      </w:r>
      <w:r w:rsidRPr="00BD3E8D">
        <w:rPr>
          <w:noProof/>
          <w:spacing w:val="1"/>
          <w:sz w:val="20"/>
          <w:szCs w:val="20"/>
        </w:rPr>
        <w:t>ар</w:t>
      </w:r>
      <w:r w:rsidRPr="00BD3E8D">
        <w:rPr>
          <w:noProof/>
          <w:spacing w:val="-1"/>
          <w:sz w:val="20"/>
          <w:szCs w:val="20"/>
        </w:rPr>
        <w:t>а</w:t>
      </w:r>
      <w:r w:rsidRPr="00BD3E8D">
        <w:rPr>
          <w:noProof/>
          <w:spacing w:val="2"/>
          <w:sz w:val="20"/>
          <w:szCs w:val="20"/>
        </w:rPr>
        <w:t>д</w:t>
      </w:r>
      <w:r w:rsidRPr="00BD3E8D">
        <w:rPr>
          <w:noProof/>
          <w:spacing w:val="1"/>
          <w:sz w:val="20"/>
          <w:szCs w:val="20"/>
        </w:rPr>
        <w:t>њ</w:t>
      </w:r>
      <w:r w:rsidRPr="00BD3E8D">
        <w:rPr>
          <w:noProof/>
          <w:sz w:val="20"/>
          <w:szCs w:val="20"/>
        </w:rPr>
        <w:t>у</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д</w:t>
      </w:r>
      <w:r w:rsidRPr="00BD3E8D">
        <w:rPr>
          <w:noProof/>
          <w:spacing w:val="-2"/>
          <w:sz w:val="20"/>
          <w:szCs w:val="20"/>
        </w:rPr>
        <w:t>л</w:t>
      </w:r>
      <w:r w:rsidRPr="00BD3E8D">
        <w:rPr>
          <w:noProof/>
          <w:spacing w:val="1"/>
          <w:sz w:val="20"/>
          <w:szCs w:val="20"/>
        </w:rPr>
        <w:t>еж</w:t>
      </w:r>
      <w:r w:rsidRPr="00BD3E8D">
        <w:rPr>
          <w:noProof/>
          <w:sz w:val="20"/>
          <w:szCs w:val="20"/>
        </w:rPr>
        <w:t>них</w:t>
      </w:r>
      <w:r w:rsidRPr="00BD3E8D">
        <w:rPr>
          <w:noProof/>
          <w:spacing w:val="3"/>
          <w:sz w:val="20"/>
          <w:szCs w:val="20"/>
        </w:rPr>
        <w:t xml:space="preserve"> </w:t>
      </w:r>
      <w:r w:rsidRPr="00BD3E8D">
        <w:rPr>
          <w:noProof/>
          <w:sz w:val="20"/>
          <w:szCs w:val="20"/>
        </w:rPr>
        <w:t xml:space="preserve"> </w:t>
      </w:r>
      <w:r w:rsidRPr="00BD3E8D">
        <w:rPr>
          <w:noProof/>
          <w:spacing w:val="1"/>
          <w:sz w:val="20"/>
          <w:szCs w:val="20"/>
        </w:rPr>
        <w:t>ор</w:t>
      </w:r>
      <w:r w:rsidRPr="00BD3E8D">
        <w:rPr>
          <w:noProof/>
          <w:sz w:val="20"/>
          <w:szCs w:val="20"/>
        </w:rPr>
        <w:t>г</w:t>
      </w:r>
      <w:r w:rsidRPr="00BD3E8D">
        <w:rPr>
          <w:noProof/>
          <w:spacing w:val="1"/>
          <w:sz w:val="20"/>
          <w:szCs w:val="20"/>
        </w:rPr>
        <w:t>а</w:t>
      </w:r>
      <w:r w:rsidRPr="00BD3E8D">
        <w:rPr>
          <w:noProof/>
          <w:spacing w:val="-3"/>
          <w:sz w:val="20"/>
          <w:szCs w:val="20"/>
        </w:rPr>
        <w:t>н</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в</w:t>
      </w:r>
      <w:r w:rsidRPr="00BD3E8D">
        <w:rPr>
          <w:noProof/>
          <w:spacing w:val="1"/>
          <w:sz w:val="20"/>
          <w:szCs w:val="20"/>
        </w:rPr>
        <w:t>ет</w:t>
      </w:r>
      <w:r w:rsidRPr="00BD3E8D">
        <w:rPr>
          <w:noProof/>
          <w:spacing w:val="-1"/>
          <w:sz w:val="20"/>
          <w:szCs w:val="20"/>
        </w:rPr>
        <w:t>е</w:t>
      </w:r>
      <w:r w:rsidRPr="00BD3E8D">
        <w:rPr>
          <w:noProof/>
          <w:spacing w:val="1"/>
          <w:sz w:val="20"/>
          <w:szCs w:val="20"/>
        </w:rPr>
        <w:t>р</w:t>
      </w:r>
      <w:r w:rsidRPr="00BD3E8D">
        <w:rPr>
          <w:noProof/>
          <w:spacing w:val="-2"/>
          <w:sz w:val="20"/>
          <w:szCs w:val="20"/>
        </w:rPr>
        <w:t>и</w:t>
      </w:r>
      <w:r w:rsidRPr="00BD3E8D">
        <w:rPr>
          <w:noProof/>
          <w:sz w:val="20"/>
          <w:szCs w:val="20"/>
        </w:rPr>
        <w:t>н</w:t>
      </w:r>
      <w:r w:rsidRPr="00BD3E8D">
        <w:rPr>
          <w:noProof/>
          <w:spacing w:val="1"/>
          <w:sz w:val="20"/>
          <w:szCs w:val="20"/>
        </w:rPr>
        <w:t>ар</w:t>
      </w:r>
      <w:r w:rsidRPr="00BD3E8D">
        <w:rPr>
          <w:noProof/>
          <w:sz w:val="20"/>
          <w:szCs w:val="20"/>
        </w:rPr>
        <w:t>ских</w:t>
      </w:r>
      <w:r w:rsidRPr="00BD3E8D">
        <w:rPr>
          <w:noProof/>
          <w:spacing w:val="3"/>
          <w:sz w:val="20"/>
          <w:szCs w:val="20"/>
        </w:rPr>
        <w:t xml:space="preserve"> </w:t>
      </w:r>
      <w:r w:rsidRPr="00BD3E8D">
        <w:rPr>
          <w:noProof/>
          <w:spacing w:val="-1"/>
          <w:sz w:val="20"/>
          <w:szCs w:val="20"/>
        </w:rPr>
        <w:t>о</w:t>
      </w:r>
      <w:r w:rsidRPr="00BD3E8D">
        <w:rPr>
          <w:noProof/>
          <w:spacing w:val="1"/>
          <w:sz w:val="20"/>
          <w:szCs w:val="20"/>
        </w:rPr>
        <w:t>р</w:t>
      </w:r>
      <w:r w:rsidRPr="00BD3E8D">
        <w:rPr>
          <w:noProof/>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w:t>
      </w:r>
      <w:r w:rsidRPr="00BD3E8D">
        <w:rPr>
          <w:noProof/>
          <w:spacing w:val="1"/>
          <w:sz w:val="20"/>
          <w:szCs w:val="20"/>
        </w:rPr>
        <w:t>а</w:t>
      </w:r>
      <w:r w:rsidRPr="00BD3E8D">
        <w:rPr>
          <w:noProof/>
          <w:sz w:val="20"/>
          <w:szCs w:val="20"/>
        </w:rPr>
        <w:t>циј</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ом</w:t>
      </w:r>
      <w:r w:rsidRPr="00BD3E8D">
        <w:rPr>
          <w:noProof/>
          <w:sz w:val="20"/>
          <w:szCs w:val="20"/>
        </w:rPr>
        <w:t>ун</w:t>
      </w:r>
      <w:r w:rsidRPr="00BD3E8D">
        <w:rPr>
          <w:noProof/>
          <w:spacing w:val="2"/>
          <w:sz w:val="20"/>
          <w:szCs w:val="20"/>
        </w:rPr>
        <w:t>а</w:t>
      </w:r>
      <w:r w:rsidRPr="00BD3E8D">
        <w:rPr>
          <w:noProof/>
          <w:spacing w:val="1"/>
          <w:sz w:val="20"/>
          <w:szCs w:val="20"/>
        </w:rPr>
        <w:t>л</w:t>
      </w:r>
      <w:r w:rsidRPr="00BD3E8D">
        <w:rPr>
          <w:noProof/>
          <w:sz w:val="20"/>
          <w:szCs w:val="20"/>
        </w:rPr>
        <w:t>них</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ред</w:t>
      </w:r>
      <w:r w:rsidRPr="00BD3E8D">
        <w:rPr>
          <w:noProof/>
          <w:sz w:val="20"/>
          <w:szCs w:val="20"/>
        </w:rPr>
        <w:t>у</w:t>
      </w:r>
      <w:r w:rsidRPr="00BD3E8D">
        <w:rPr>
          <w:noProof/>
          <w:spacing w:val="1"/>
          <w:sz w:val="20"/>
          <w:szCs w:val="20"/>
        </w:rPr>
        <w:t>з</w:t>
      </w:r>
      <w:r w:rsidRPr="00BD3E8D">
        <w:rPr>
          <w:noProof/>
          <w:spacing w:val="-1"/>
          <w:sz w:val="20"/>
          <w:szCs w:val="20"/>
        </w:rPr>
        <w:t>е</w:t>
      </w:r>
      <w:r w:rsidRPr="00BD3E8D">
        <w:rPr>
          <w:noProof/>
          <w:spacing w:val="1"/>
          <w:sz w:val="20"/>
          <w:szCs w:val="20"/>
        </w:rPr>
        <w:t>ћ</w:t>
      </w:r>
      <w:r w:rsidRPr="00BD3E8D">
        <w:rPr>
          <w:noProof/>
          <w:sz w:val="20"/>
          <w:szCs w:val="20"/>
        </w:rPr>
        <w:t>а,</w:t>
      </w:r>
      <w:r w:rsidRPr="00BD3E8D">
        <w:rPr>
          <w:noProof/>
          <w:spacing w:val="4"/>
          <w:sz w:val="20"/>
          <w:szCs w:val="20"/>
        </w:rPr>
        <w:t xml:space="preserve"> </w:t>
      </w:r>
      <w:r w:rsidRPr="00BD3E8D">
        <w:rPr>
          <w:noProof/>
          <w:spacing w:val="3"/>
          <w:sz w:val="20"/>
          <w:szCs w:val="20"/>
        </w:rPr>
        <w:t xml:space="preserve"> </w:t>
      </w:r>
      <w:r w:rsidRPr="00BD3E8D">
        <w:rPr>
          <w:noProof/>
          <w:spacing w:val="-2"/>
          <w:sz w:val="20"/>
          <w:szCs w:val="20"/>
        </w:rPr>
        <w:t>у</w:t>
      </w:r>
      <w:r w:rsidRPr="00BD3E8D">
        <w:rPr>
          <w:noProof/>
          <w:spacing w:val="1"/>
          <w:sz w:val="20"/>
          <w:szCs w:val="20"/>
        </w:rPr>
        <w:t>др</w:t>
      </w:r>
      <w:r w:rsidRPr="00BD3E8D">
        <w:rPr>
          <w:noProof/>
          <w:sz w:val="20"/>
          <w:szCs w:val="20"/>
        </w:rPr>
        <w:t>у</w:t>
      </w:r>
      <w:r w:rsidRPr="00BD3E8D">
        <w:rPr>
          <w:noProof/>
          <w:spacing w:val="1"/>
          <w:sz w:val="20"/>
          <w:szCs w:val="20"/>
        </w:rPr>
        <w:t>ж</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1"/>
          <w:sz w:val="20"/>
          <w:szCs w:val="20"/>
        </w:rPr>
        <w:t>з</w:t>
      </w:r>
      <w:r w:rsidRPr="00BD3E8D">
        <w:rPr>
          <w:noProof/>
          <w:sz w:val="20"/>
          <w:szCs w:val="20"/>
        </w:rPr>
        <w:t>а</w:t>
      </w:r>
      <w:r w:rsidRPr="00BD3E8D">
        <w:rPr>
          <w:noProof/>
          <w:spacing w:val="4"/>
          <w:sz w:val="20"/>
          <w:szCs w:val="20"/>
        </w:rPr>
        <w:t xml:space="preserve"> </w:t>
      </w:r>
      <w:r w:rsidRPr="00BD3E8D">
        <w:rPr>
          <w:noProof/>
          <w:spacing w:val="-1"/>
          <w:sz w:val="20"/>
          <w:szCs w:val="20"/>
        </w:rPr>
        <w:t>з</w:t>
      </w:r>
      <w:r w:rsidRPr="00BD3E8D">
        <w:rPr>
          <w:noProof/>
          <w:spacing w:val="1"/>
          <w:sz w:val="20"/>
          <w:szCs w:val="20"/>
        </w:rPr>
        <w:t>ашт</w:t>
      </w:r>
      <w:r w:rsidRPr="00BD3E8D">
        <w:rPr>
          <w:noProof/>
          <w:spacing w:val="-2"/>
          <w:sz w:val="20"/>
          <w:szCs w:val="20"/>
        </w:rPr>
        <w:t>и</w:t>
      </w:r>
      <w:r w:rsidRPr="00BD3E8D">
        <w:rPr>
          <w:noProof/>
          <w:spacing w:val="1"/>
          <w:sz w:val="20"/>
          <w:szCs w:val="20"/>
        </w:rPr>
        <w:t>т</w:t>
      </w:r>
      <w:r w:rsidRPr="00BD3E8D">
        <w:rPr>
          <w:noProof/>
          <w:sz w:val="20"/>
          <w:szCs w:val="20"/>
        </w:rPr>
        <w:t xml:space="preserve">у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 xml:space="preserve"> и грађана.</w:t>
      </w:r>
    </w:p>
    <w:p w14:paraId="54346D5D" w14:textId="77777777" w:rsidR="008776AB" w:rsidRPr="00BD3E8D" w:rsidRDefault="008776AB" w:rsidP="008776AB">
      <w:pPr>
        <w:spacing w:line="200" w:lineRule="exact"/>
        <w:rPr>
          <w:noProof/>
          <w:sz w:val="20"/>
          <w:szCs w:val="20"/>
        </w:rPr>
      </w:pPr>
    </w:p>
    <w:p w14:paraId="7A546086" w14:textId="77777777" w:rsidR="008776AB" w:rsidRPr="00BD3E8D" w:rsidRDefault="008776AB" w:rsidP="008776AB">
      <w:pPr>
        <w:spacing w:line="200" w:lineRule="exact"/>
        <w:rPr>
          <w:noProof/>
          <w:sz w:val="20"/>
          <w:szCs w:val="20"/>
        </w:rPr>
      </w:pPr>
    </w:p>
    <w:p w14:paraId="1207E96C" w14:textId="77777777" w:rsidR="008776AB" w:rsidRPr="00BD3E8D" w:rsidRDefault="008776AB" w:rsidP="008776AB">
      <w:pPr>
        <w:ind w:left="2033" w:right="-20"/>
        <w:rPr>
          <w:b/>
          <w:noProof/>
          <w:sz w:val="20"/>
          <w:szCs w:val="20"/>
        </w:rPr>
      </w:pPr>
      <w:r w:rsidRPr="00BD3E8D">
        <w:rPr>
          <w:b/>
          <w:noProof/>
          <w:spacing w:val="-1"/>
          <w:sz w:val="20"/>
          <w:szCs w:val="20"/>
        </w:rPr>
        <w:t>4</w:t>
      </w:r>
      <w:r w:rsidRPr="00BD3E8D">
        <w:rPr>
          <w:b/>
          <w:noProof/>
          <w:sz w:val="20"/>
          <w:szCs w:val="20"/>
        </w:rPr>
        <w:t xml:space="preserve">. </w:t>
      </w:r>
      <w:r w:rsidRPr="00BD3E8D">
        <w:rPr>
          <w:b/>
          <w:noProof/>
          <w:spacing w:val="29"/>
          <w:sz w:val="20"/>
          <w:szCs w:val="20"/>
        </w:rPr>
        <w:t xml:space="preserve"> </w:t>
      </w:r>
      <w:r w:rsidRPr="00BD3E8D">
        <w:rPr>
          <w:b/>
          <w:noProof/>
          <w:sz w:val="20"/>
          <w:szCs w:val="20"/>
        </w:rPr>
        <w:t>ЦИ</w:t>
      </w:r>
      <w:r w:rsidRPr="00BD3E8D">
        <w:rPr>
          <w:b/>
          <w:noProof/>
          <w:spacing w:val="1"/>
          <w:sz w:val="20"/>
          <w:szCs w:val="20"/>
        </w:rPr>
        <w:t>Љ</w:t>
      </w:r>
      <w:r w:rsidRPr="00BD3E8D">
        <w:rPr>
          <w:b/>
          <w:noProof/>
          <w:sz w:val="20"/>
          <w:szCs w:val="20"/>
        </w:rPr>
        <w:t>ЕВИ</w:t>
      </w:r>
      <w:r w:rsidRPr="00BD3E8D">
        <w:rPr>
          <w:b/>
          <w:noProof/>
          <w:spacing w:val="9"/>
          <w:sz w:val="20"/>
          <w:szCs w:val="20"/>
        </w:rPr>
        <w:t xml:space="preserve"> </w:t>
      </w:r>
      <w:r w:rsidRPr="00BD3E8D">
        <w:rPr>
          <w:b/>
          <w:noProof/>
          <w:sz w:val="20"/>
          <w:szCs w:val="20"/>
        </w:rPr>
        <w:t>И</w:t>
      </w:r>
      <w:r w:rsidRPr="00BD3E8D">
        <w:rPr>
          <w:b/>
          <w:noProof/>
          <w:spacing w:val="-5"/>
          <w:sz w:val="20"/>
          <w:szCs w:val="20"/>
        </w:rPr>
        <w:t xml:space="preserve"> </w:t>
      </w:r>
      <w:r w:rsidRPr="00BD3E8D">
        <w:rPr>
          <w:b/>
          <w:noProof/>
          <w:spacing w:val="1"/>
          <w:sz w:val="20"/>
          <w:szCs w:val="20"/>
        </w:rPr>
        <w:t>О</w:t>
      </w:r>
      <w:r w:rsidRPr="00BD3E8D">
        <w:rPr>
          <w:b/>
          <w:noProof/>
          <w:sz w:val="20"/>
          <w:szCs w:val="20"/>
        </w:rPr>
        <w:t>С</w:t>
      </w:r>
      <w:r w:rsidRPr="00BD3E8D">
        <w:rPr>
          <w:b/>
          <w:noProof/>
          <w:spacing w:val="-3"/>
          <w:sz w:val="20"/>
          <w:szCs w:val="20"/>
        </w:rPr>
        <w:t>Н</w:t>
      </w:r>
      <w:r w:rsidRPr="00BD3E8D">
        <w:rPr>
          <w:b/>
          <w:noProof/>
          <w:spacing w:val="1"/>
          <w:sz w:val="20"/>
          <w:szCs w:val="20"/>
        </w:rPr>
        <w:t>О</w:t>
      </w:r>
      <w:r w:rsidRPr="00BD3E8D">
        <w:rPr>
          <w:b/>
          <w:noProof/>
          <w:sz w:val="20"/>
          <w:szCs w:val="20"/>
        </w:rPr>
        <w:t>ВЕ</w:t>
      </w:r>
      <w:r w:rsidRPr="00BD3E8D">
        <w:rPr>
          <w:b/>
          <w:noProof/>
          <w:spacing w:val="5"/>
          <w:sz w:val="20"/>
          <w:szCs w:val="20"/>
        </w:rPr>
        <w:t xml:space="preserve"> </w:t>
      </w:r>
      <w:r w:rsidRPr="00BD3E8D">
        <w:rPr>
          <w:b/>
          <w:noProof/>
          <w:sz w:val="20"/>
          <w:szCs w:val="20"/>
        </w:rPr>
        <w:t>ЗА</w:t>
      </w:r>
      <w:r w:rsidRPr="00BD3E8D">
        <w:rPr>
          <w:b/>
          <w:noProof/>
          <w:spacing w:val="11"/>
          <w:sz w:val="20"/>
          <w:szCs w:val="20"/>
        </w:rPr>
        <w:t xml:space="preserve"> </w:t>
      </w:r>
      <w:r w:rsidRPr="00BD3E8D">
        <w:rPr>
          <w:b/>
          <w:noProof/>
          <w:sz w:val="20"/>
          <w:szCs w:val="20"/>
        </w:rPr>
        <w:t>РЕА</w:t>
      </w:r>
      <w:r w:rsidRPr="00BD3E8D">
        <w:rPr>
          <w:b/>
          <w:noProof/>
          <w:spacing w:val="-1"/>
          <w:sz w:val="20"/>
          <w:szCs w:val="20"/>
        </w:rPr>
        <w:t>Л</w:t>
      </w:r>
      <w:r w:rsidRPr="00BD3E8D">
        <w:rPr>
          <w:b/>
          <w:noProof/>
          <w:sz w:val="20"/>
          <w:szCs w:val="20"/>
        </w:rPr>
        <w:t>ИЗАЦИ</w:t>
      </w:r>
      <w:r w:rsidRPr="00BD3E8D">
        <w:rPr>
          <w:b/>
          <w:noProof/>
          <w:spacing w:val="-1"/>
          <w:sz w:val="20"/>
          <w:szCs w:val="20"/>
        </w:rPr>
        <w:t>Ј</w:t>
      </w:r>
      <w:r w:rsidRPr="00BD3E8D">
        <w:rPr>
          <w:b/>
          <w:noProof/>
          <w:sz w:val="20"/>
          <w:szCs w:val="20"/>
        </w:rPr>
        <w:t>У</w:t>
      </w:r>
      <w:r w:rsidRPr="00BD3E8D">
        <w:rPr>
          <w:b/>
          <w:noProof/>
          <w:spacing w:val="38"/>
          <w:sz w:val="20"/>
          <w:szCs w:val="20"/>
        </w:rPr>
        <w:t xml:space="preserve"> </w:t>
      </w:r>
      <w:r w:rsidRPr="00BD3E8D">
        <w:rPr>
          <w:b/>
          <w:noProof/>
          <w:spacing w:val="-3"/>
          <w:sz w:val="20"/>
          <w:szCs w:val="20"/>
        </w:rPr>
        <w:t>П</w:t>
      </w:r>
      <w:r w:rsidRPr="00BD3E8D">
        <w:rPr>
          <w:b/>
          <w:noProof/>
          <w:sz w:val="20"/>
          <w:szCs w:val="20"/>
        </w:rPr>
        <w:t>Р</w:t>
      </w:r>
      <w:r w:rsidRPr="00BD3E8D">
        <w:rPr>
          <w:b/>
          <w:noProof/>
          <w:spacing w:val="1"/>
          <w:sz w:val="20"/>
          <w:szCs w:val="20"/>
        </w:rPr>
        <w:t>О</w:t>
      </w:r>
      <w:r w:rsidRPr="00BD3E8D">
        <w:rPr>
          <w:b/>
          <w:noProof/>
          <w:spacing w:val="1"/>
          <w:w w:val="112"/>
          <w:sz w:val="20"/>
          <w:szCs w:val="20"/>
        </w:rPr>
        <w:t>Г</w:t>
      </w:r>
      <w:r w:rsidRPr="00BD3E8D">
        <w:rPr>
          <w:b/>
          <w:noProof/>
          <w:sz w:val="20"/>
          <w:szCs w:val="20"/>
        </w:rPr>
        <w:t>Р</w:t>
      </w:r>
      <w:r w:rsidRPr="00BD3E8D">
        <w:rPr>
          <w:b/>
          <w:noProof/>
          <w:spacing w:val="-3"/>
          <w:w w:val="108"/>
          <w:sz w:val="20"/>
          <w:szCs w:val="20"/>
        </w:rPr>
        <w:t>А</w:t>
      </w:r>
      <w:r w:rsidRPr="00BD3E8D">
        <w:rPr>
          <w:b/>
          <w:noProof/>
          <w:spacing w:val="1"/>
          <w:sz w:val="20"/>
          <w:szCs w:val="20"/>
        </w:rPr>
        <w:t>М</w:t>
      </w:r>
      <w:r w:rsidRPr="00BD3E8D">
        <w:rPr>
          <w:b/>
          <w:noProof/>
          <w:w w:val="108"/>
          <w:sz w:val="20"/>
          <w:szCs w:val="20"/>
        </w:rPr>
        <w:t>А</w:t>
      </w:r>
    </w:p>
    <w:p w14:paraId="549287B6" w14:textId="77777777" w:rsidR="008776AB" w:rsidRPr="00BD3E8D" w:rsidRDefault="008776AB" w:rsidP="008776AB">
      <w:pPr>
        <w:spacing w:before="2" w:line="150" w:lineRule="exact"/>
        <w:rPr>
          <w:noProof/>
          <w:sz w:val="20"/>
          <w:szCs w:val="20"/>
        </w:rPr>
      </w:pPr>
    </w:p>
    <w:p w14:paraId="146D22CB" w14:textId="77777777" w:rsidR="008776AB" w:rsidRPr="00BD3E8D" w:rsidRDefault="008776AB" w:rsidP="008776AB">
      <w:pPr>
        <w:spacing w:line="200" w:lineRule="exact"/>
        <w:rPr>
          <w:noProof/>
          <w:sz w:val="20"/>
          <w:szCs w:val="20"/>
        </w:rPr>
      </w:pPr>
    </w:p>
    <w:p w14:paraId="39DC78C6" w14:textId="77777777" w:rsidR="008776AB" w:rsidRPr="00BD3E8D" w:rsidRDefault="008776AB" w:rsidP="008776AB">
      <w:pPr>
        <w:ind w:left="120" w:right="7964"/>
        <w:rPr>
          <w:noProof/>
          <w:sz w:val="20"/>
          <w:szCs w:val="20"/>
        </w:rPr>
      </w:pPr>
      <w:r w:rsidRPr="00BD3E8D">
        <w:rPr>
          <w:noProof/>
          <w:spacing w:val="-1"/>
          <w:sz w:val="20"/>
          <w:szCs w:val="20"/>
        </w:rPr>
        <w:t>4</w:t>
      </w:r>
      <w:r w:rsidRPr="00BD3E8D">
        <w:rPr>
          <w:noProof/>
          <w:spacing w:val="1"/>
          <w:sz w:val="20"/>
          <w:szCs w:val="20"/>
        </w:rPr>
        <w:t>.</w:t>
      </w:r>
      <w:r w:rsidRPr="00BD3E8D">
        <w:rPr>
          <w:noProof/>
          <w:spacing w:val="-1"/>
          <w:sz w:val="20"/>
          <w:szCs w:val="20"/>
        </w:rPr>
        <w:t>1</w:t>
      </w:r>
      <w:r w:rsidRPr="00BD3E8D">
        <w:rPr>
          <w:noProof/>
          <w:sz w:val="20"/>
          <w:szCs w:val="20"/>
        </w:rPr>
        <w:t>.</w:t>
      </w:r>
      <w:r w:rsidRPr="00BD3E8D">
        <w:rPr>
          <w:noProof/>
          <w:spacing w:val="60"/>
          <w:sz w:val="20"/>
          <w:szCs w:val="20"/>
        </w:rPr>
        <w:t xml:space="preserve"> </w:t>
      </w:r>
      <w:r w:rsidRPr="00BD3E8D">
        <w:rPr>
          <w:noProof/>
          <w:w w:val="98"/>
          <w:sz w:val="20"/>
          <w:szCs w:val="20"/>
        </w:rPr>
        <w:t>Ц</w:t>
      </w:r>
      <w:r w:rsidRPr="00BD3E8D">
        <w:rPr>
          <w:noProof/>
          <w:spacing w:val="-2"/>
          <w:w w:val="110"/>
          <w:sz w:val="20"/>
          <w:szCs w:val="20"/>
        </w:rPr>
        <w:t>и</w:t>
      </w:r>
      <w:r w:rsidRPr="00BD3E8D">
        <w:rPr>
          <w:noProof/>
          <w:w w:val="107"/>
          <w:sz w:val="20"/>
          <w:szCs w:val="20"/>
        </w:rPr>
        <w:t>љ</w:t>
      </w:r>
      <w:r w:rsidRPr="00BD3E8D">
        <w:rPr>
          <w:noProof/>
          <w:spacing w:val="-1"/>
          <w:sz w:val="20"/>
          <w:szCs w:val="20"/>
        </w:rPr>
        <w:t>е</w:t>
      </w:r>
      <w:r w:rsidRPr="00BD3E8D">
        <w:rPr>
          <w:noProof/>
          <w:w w:val="115"/>
          <w:sz w:val="20"/>
          <w:szCs w:val="20"/>
        </w:rPr>
        <w:t>в</w:t>
      </w:r>
      <w:r w:rsidRPr="00BD3E8D">
        <w:rPr>
          <w:noProof/>
          <w:w w:val="110"/>
          <w:sz w:val="20"/>
          <w:szCs w:val="20"/>
        </w:rPr>
        <w:t>и</w:t>
      </w:r>
    </w:p>
    <w:p w14:paraId="5A121227" w14:textId="77777777" w:rsidR="008776AB" w:rsidRPr="00BD3E8D" w:rsidRDefault="008776AB" w:rsidP="008776AB">
      <w:pPr>
        <w:spacing w:before="15" w:line="260" w:lineRule="exact"/>
        <w:rPr>
          <w:noProof/>
          <w:sz w:val="20"/>
          <w:szCs w:val="20"/>
        </w:rPr>
      </w:pPr>
    </w:p>
    <w:p w14:paraId="024F544A" w14:textId="77777777" w:rsidR="008776AB" w:rsidRPr="00BD3E8D" w:rsidRDefault="008776AB" w:rsidP="008776AB">
      <w:pPr>
        <w:ind w:left="120" w:right="56"/>
        <w:jc w:val="both"/>
        <w:rPr>
          <w:noProof/>
          <w:sz w:val="20"/>
          <w:szCs w:val="20"/>
        </w:rPr>
      </w:pPr>
      <w:r w:rsidRPr="00BD3E8D">
        <w:rPr>
          <w:noProof/>
          <w:spacing w:val="1"/>
          <w:sz w:val="20"/>
          <w:szCs w:val="20"/>
        </w:rPr>
        <w:t>4.1</w:t>
      </w:r>
      <w:r w:rsidRPr="00BD3E8D">
        <w:rPr>
          <w:noProof/>
          <w:spacing w:val="-2"/>
          <w:sz w:val="20"/>
          <w:szCs w:val="20"/>
        </w:rPr>
        <w:t>.</w:t>
      </w:r>
      <w:r w:rsidRPr="00BD3E8D">
        <w:rPr>
          <w:noProof/>
          <w:spacing w:val="1"/>
          <w:sz w:val="20"/>
          <w:szCs w:val="20"/>
        </w:rPr>
        <w:t>1</w:t>
      </w:r>
      <w:r w:rsidRPr="00BD3E8D">
        <w:rPr>
          <w:noProof/>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ов</w:t>
      </w:r>
      <w:r w:rsidRPr="00BD3E8D">
        <w:rPr>
          <w:noProof/>
          <w:sz w:val="20"/>
          <w:szCs w:val="20"/>
        </w:rPr>
        <w:t>ни</w:t>
      </w:r>
      <w:r w:rsidRPr="00BD3E8D">
        <w:rPr>
          <w:noProof/>
          <w:spacing w:val="26"/>
          <w:sz w:val="20"/>
          <w:szCs w:val="20"/>
        </w:rPr>
        <w:t xml:space="preserve"> </w:t>
      </w:r>
      <w:r w:rsidRPr="00BD3E8D">
        <w:rPr>
          <w:noProof/>
          <w:sz w:val="20"/>
          <w:szCs w:val="20"/>
        </w:rPr>
        <w:t>циљ</w:t>
      </w:r>
      <w:r w:rsidRPr="00BD3E8D">
        <w:rPr>
          <w:noProof/>
          <w:spacing w:val="29"/>
          <w:sz w:val="20"/>
          <w:szCs w:val="20"/>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26"/>
          <w:sz w:val="20"/>
          <w:szCs w:val="20"/>
        </w:rPr>
        <w:t xml:space="preserve"> </w:t>
      </w:r>
      <w:r w:rsidRPr="00BD3E8D">
        <w:rPr>
          <w:noProof/>
          <w:sz w:val="20"/>
          <w:szCs w:val="20"/>
        </w:rPr>
        <w:t>је</w:t>
      </w:r>
      <w:r w:rsidRPr="00BD3E8D">
        <w:rPr>
          <w:noProof/>
          <w:spacing w:val="33"/>
          <w:sz w:val="20"/>
          <w:szCs w:val="20"/>
        </w:rPr>
        <w:t xml:space="preserve"> </w:t>
      </w:r>
      <w:r w:rsidRPr="00BD3E8D">
        <w:rPr>
          <w:noProof/>
          <w:spacing w:val="-1"/>
          <w:sz w:val="20"/>
          <w:szCs w:val="20"/>
        </w:rPr>
        <w:t>с</w:t>
      </w:r>
      <w:r w:rsidRPr="00BD3E8D">
        <w:rPr>
          <w:noProof/>
          <w:spacing w:val="1"/>
          <w:sz w:val="20"/>
          <w:szCs w:val="20"/>
        </w:rPr>
        <w:t>ма</w:t>
      </w:r>
      <w:r w:rsidRPr="00BD3E8D">
        <w:rPr>
          <w:noProof/>
          <w:sz w:val="20"/>
          <w:szCs w:val="20"/>
        </w:rPr>
        <w:t>њ</w:t>
      </w:r>
      <w:r w:rsidRPr="00BD3E8D">
        <w:rPr>
          <w:noProof/>
          <w:spacing w:val="1"/>
          <w:sz w:val="20"/>
          <w:szCs w:val="20"/>
        </w:rPr>
        <w:t>е</w:t>
      </w:r>
      <w:r w:rsidRPr="00BD3E8D">
        <w:rPr>
          <w:noProof/>
          <w:sz w:val="20"/>
          <w:szCs w:val="20"/>
        </w:rPr>
        <w:t xml:space="preserve">ње </w:t>
      </w:r>
      <w:r w:rsidRPr="00BD3E8D">
        <w:rPr>
          <w:noProof/>
          <w:spacing w:val="27"/>
          <w:sz w:val="20"/>
          <w:szCs w:val="20"/>
        </w:rPr>
        <w:t xml:space="preserve"> </w:t>
      </w:r>
      <w:r w:rsidRPr="00BD3E8D">
        <w:rPr>
          <w:noProof/>
          <w:w w:val="108"/>
          <w:sz w:val="20"/>
          <w:szCs w:val="20"/>
        </w:rPr>
        <w:t>поп</w:t>
      </w:r>
      <w:r w:rsidRPr="00BD3E8D">
        <w:rPr>
          <w:noProof/>
          <w:spacing w:val="-1"/>
          <w:w w:val="108"/>
          <w:sz w:val="20"/>
          <w:szCs w:val="20"/>
        </w:rPr>
        <w:t>у</w:t>
      </w:r>
      <w:r w:rsidRPr="00BD3E8D">
        <w:rPr>
          <w:noProof/>
          <w:w w:val="108"/>
          <w:sz w:val="20"/>
          <w:szCs w:val="20"/>
        </w:rPr>
        <w:t>л</w:t>
      </w:r>
      <w:r w:rsidRPr="00BD3E8D">
        <w:rPr>
          <w:noProof/>
          <w:spacing w:val="1"/>
          <w:w w:val="108"/>
          <w:sz w:val="20"/>
          <w:szCs w:val="20"/>
        </w:rPr>
        <w:t>а</w:t>
      </w:r>
      <w:r w:rsidRPr="00BD3E8D">
        <w:rPr>
          <w:noProof/>
          <w:w w:val="108"/>
          <w:sz w:val="20"/>
          <w:szCs w:val="20"/>
        </w:rPr>
        <w:t>ци</w:t>
      </w:r>
      <w:r w:rsidRPr="00BD3E8D">
        <w:rPr>
          <w:noProof/>
          <w:spacing w:val="1"/>
          <w:w w:val="108"/>
          <w:sz w:val="20"/>
          <w:szCs w:val="20"/>
        </w:rPr>
        <w:t>ј</w:t>
      </w:r>
      <w:r w:rsidRPr="00BD3E8D">
        <w:rPr>
          <w:noProof/>
          <w:w w:val="108"/>
          <w:sz w:val="20"/>
          <w:szCs w:val="20"/>
        </w:rPr>
        <w:t>е</w:t>
      </w:r>
      <w:r w:rsidRPr="00BD3E8D">
        <w:rPr>
          <w:noProof/>
          <w:spacing w:val="34"/>
          <w:w w:val="108"/>
          <w:sz w:val="20"/>
          <w:szCs w:val="20"/>
        </w:rPr>
        <w:t xml:space="preserve"> </w:t>
      </w:r>
      <w:r w:rsidRPr="00BD3E8D">
        <w:rPr>
          <w:noProof/>
          <w:spacing w:val="-1"/>
          <w:w w:val="109"/>
          <w:sz w:val="20"/>
          <w:szCs w:val="20"/>
        </w:rPr>
        <w:t>н</w:t>
      </w:r>
      <w:r w:rsidRPr="00BD3E8D">
        <w:rPr>
          <w:noProof/>
          <w:spacing w:val="1"/>
          <w:w w:val="99"/>
          <w:sz w:val="20"/>
          <w:szCs w:val="20"/>
        </w:rPr>
        <w:t>а</w:t>
      </w:r>
      <w:r w:rsidRPr="00BD3E8D">
        <w:rPr>
          <w:noProof/>
          <w:w w:val="111"/>
          <w:sz w:val="20"/>
          <w:szCs w:val="20"/>
        </w:rPr>
        <w:t>п</w:t>
      </w:r>
      <w:r w:rsidRPr="00BD3E8D">
        <w:rPr>
          <w:noProof/>
          <w:spacing w:val="1"/>
          <w:w w:val="111"/>
          <w:sz w:val="20"/>
          <w:szCs w:val="20"/>
        </w:rPr>
        <w:t>у</w:t>
      </w:r>
      <w:r w:rsidRPr="00BD3E8D">
        <w:rPr>
          <w:noProof/>
          <w:spacing w:val="-1"/>
          <w:w w:val="110"/>
          <w:sz w:val="20"/>
          <w:szCs w:val="20"/>
        </w:rPr>
        <w:t>ш</w:t>
      </w:r>
      <w:r w:rsidRPr="00BD3E8D">
        <w:rPr>
          <w:noProof/>
          <w:spacing w:val="1"/>
          <w:w w:val="194"/>
          <w:sz w:val="20"/>
          <w:szCs w:val="20"/>
        </w:rPr>
        <w:t>т</w:t>
      </w:r>
      <w:r w:rsidRPr="00BD3E8D">
        <w:rPr>
          <w:noProof/>
          <w:spacing w:val="1"/>
          <w:w w:val="99"/>
          <w:sz w:val="20"/>
          <w:szCs w:val="20"/>
        </w:rPr>
        <w:t>е</w:t>
      </w:r>
      <w:r w:rsidRPr="00BD3E8D">
        <w:rPr>
          <w:noProof/>
          <w:spacing w:val="1"/>
          <w:w w:val="109"/>
          <w:sz w:val="20"/>
          <w:szCs w:val="20"/>
        </w:rPr>
        <w:t>н</w:t>
      </w:r>
      <w:r w:rsidRPr="00BD3E8D">
        <w:rPr>
          <w:noProof/>
          <w:spacing w:val="-3"/>
          <w:w w:val="109"/>
          <w:sz w:val="20"/>
          <w:szCs w:val="20"/>
        </w:rPr>
        <w:t>и</w:t>
      </w:r>
      <w:r w:rsidRPr="00BD3E8D">
        <w:rPr>
          <w:noProof/>
          <w:w w:val="111"/>
          <w:sz w:val="20"/>
          <w:szCs w:val="20"/>
        </w:rPr>
        <w:t>х</w:t>
      </w:r>
      <w:r w:rsidRPr="00BD3E8D">
        <w:rPr>
          <w:noProof/>
          <w:sz w:val="20"/>
          <w:szCs w:val="20"/>
        </w:rPr>
        <w:t xml:space="preserve"> </w:t>
      </w:r>
      <w:r w:rsidRPr="00BD3E8D">
        <w:rPr>
          <w:noProof/>
          <w:spacing w:val="-25"/>
          <w:sz w:val="20"/>
          <w:szCs w:val="20"/>
        </w:rPr>
        <w:t xml:space="preserve"> </w:t>
      </w:r>
      <w:r w:rsidRPr="00BD3E8D">
        <w:rPr>
          <w:noProof/>
          <w:sz w:val="20"/>
          <w:szCs w:val="20"/>
        </w:rPr>
        <w:t>п</w:t>
      </w:r>
      <w:r w:rsidRPr="00BD3E8D">
        <w:rPr>
          <w:noProof/>
          <w:spacing w:val="1"/>
          <w:sz w:val="20"/>
          <w:szCs w:val="20"/>
        </w:rPr>
        <w:t>а</w:t>
      </w:r>
      <w:r w:rsidRPr="00BD3E8D">
        <w:rPr>
          <w:noProof/>
          <w:spacing w:val="-1"/>
          <w:sz w:val="20"/>
          <w:szCs w:val="20"/>
        </w:rPr>
        <w:t>с</w:t>
      </w:r>
      <w:r w:rsidRPr="00BD3E8D">
        <w:rPr>
          <w:noProof/>
          <w:sz w:val="20"/>
          <w:szCs w:val="20"/>
        </w:rPr>
        <w:t>а</w:t>
      </w:r>
      <w:r w:rsidRPr="00BD3E8D">
        <w:rPr>
          <w:noProof/>
          <w:spacing w:val="58"/>
          <w:sz w:val="20"/>
          <w:szCs w:val="20"/>
        </w:rPr>
        <w:t xml:space="preserve"> </w:t>
      </w:r>
      <w:r w:rsidRPr="00BD3E8D">
        <w:rPr>
          <w:noProof/>
          <w:sz w:val="20"/>
          <w:szCs w:val="20"/>
        </w:rPr>
        <w:t>и</w:t>
      </w:r>
      <w:r w:rsidRPr="00BD3E8D">
        <w:rPr>
          <w:noProof/>
          <w:spacing w:val="44"/>
          <w:sz w:val="20"/>
          <w:szCs w:val="20"/>
        </w:rPr>
        <w:t xml:space="preserve"> </w:t>
      </w:r>
      <w:r w:rsidRPr="00BD3E8D">
        <w:rPr>
          <w:noProof/>
          <w:spacing w:val="1"/>
          <w:sz w:val="20"/>
          <w:szCs w:val="20"/>
        </w:rPr>
        <w:t>ма</w:t>
      </w:r>
      <w:r w:rsidRPr="00BD3E8D">
        <w:rPr>
          <w:noProof/>
          <w:spacing w:val="-2"/>
          <w:sz w:val="20"/>
          <w:szCs w:val="20"/>
        </w:rPr>
        <w:t>ч</w:t>
      </w:r>
      <w:r w:rsidRPr="00BD3E8D">
        <w:rPr>
          <w:noProof/>
          <w:spacing w:val="1"/>
          <w:sz w:val="20"/>
          <w:szCs w:val="20"/>
        </w:rPr>
        <w:t>ак</w:t>
      </w:r>
      <w:r w:rsidRPr="00BD3E8D">
        <w:rPr>
          <w:noProof/>
          <w:sz w:val="20"/>
          <w:szCs w:val="20"/>
        </w:rPr>
        <w:t xml:space="preserve">а </w:t>
      </w:r>
      <w:r w:rsidRPr="00BD3E8D">
        <w:rPr>
          <w:noProof/>
          <w:spacing w:val="5"/>
          <w:sz w:val="20"/>
          <w:szCs w:val="20"/>
        </w:rPr>
        <w:t xml:space="preserve"> </w:t>
      </w:r>
      <w:r w:rsidRPr="00BD3E8D">
        <w:rPr>
          <w:noProof/>
          <w:sz w:val="20"/>
          <w:szCs w:val="20"/>
        </w:rPr>
        <w:t>на</w:t>
      </w:r>
      <w:r w:rsidRPr="00BD3E8D">
        <w:rPr>
          <w:noProof/>
          <w:spacing w:val="33"/>
          <w:sz w:val="20"/>
          <w:szCs w:val="20"/>
        </w:rPr>
        <w:t xml:space="preserve"> </w:t>
      </w:r>
      <w:r w:rsidRPr="00BD3E8D">
        <w:rPr>
          <w:noProof/>
          <w:spacing w:val="-3"/>
          <w:sz w:val="20"/>
          <w:szCs w:val="20"/>
        </w:rPr>
        <w:t>ј</w:t>
      </w:r>
      <w:r w:rsidRPr="00BD3E8D">
        <w:rPr>
          <w:noProof/>
          <w:spacing w:val="1"/>
          <w:sz w:val="20"/>
          <w:szCs w:val="20"/>
        </w:rPr>
        <w:t>ав</w:t>
      </w:r>
      <w:r w:rsidRPr="00BD3E8D">
        <w:rPr>
          <w:noProof/>
          <w:sz w:val="20"/>
          <w:szCs w:val="20"/>
        </w:rPr>
        <w:t xml:space="preserve">ним </w:t>
      </w:r>
      <w:r w:rsidRPr="00BD3E8D">
        <w:rPr>
          <w:noProof/>
          <w:spacing w:val="-1"/>
          <w:sz w:val="20"/>
          <w:szCs w:val="20"/>
        </w:rPr>
        <w:t>п</w:t>
      </w:r>
      <w:r w:rsidRPr="00BD3E8D">
        <w:rPr>
          <w:noProof/>
          <w:spacing w:val="1"/>
          <w:sz w:val="20"/>
          <w:szCs w:val="20"/>
        </w:rPr>
        <w:t>оврш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z w:val="20"/>
          <w:szCs w:val="20"/>
        </w:rPr>
        <w:t>општине Ивањица.</w:t>
      </w:r>
      <w:r w:rsidRPr="00BD3E8D">
        <w:rPr>
          <w:noProof/>
          <w:spacing w:val="-11"/>
          <w:sz w:val="20"/>
          <w:szCs w:val="20"/>
        </w:rPr>
        <w:t xml:space="preserve"> </w:t>
      </w:r>
      <w:r w:rsidRPr="00BD3E8D">
        <w:rPr>
          <w:noProof/>
          <w:spacing w:val="-1"/>
          <w:sz w:val="20"/>
          <w:szCs w:val="20"/>
        </w:rPr>
        <w:t>Р</w:t>
      </w:r>
      <w:r w:rsidRPr="00BD3E8D">
        <w:rPr>
          <w:noProof/>
          <w:spacing w:val="1"/>
          <w:sz w:val="20"/>
          <w:szCs w:val="20"/>
        </w:rPr>
        <w:t>еал</w:t>
      </w:r>
      <w:r w:rsidRPr="00BD3E8D">
        <w:rPr>
          <w:noProof/>
          <w:spacing w:val="-2"/>
          <w:sz w:val="20"/>
          <w:szCs w:val="20"/>
        </w:rPr>
        <w:t>и</w:t>
      </w:r>
      <w:r w:rsidRPr="00BD3E8D">
        <w:rPr>
          <w:noProof/>
          <w:spacing w:val="1"/>
          <w:sz w:val="20"/>
          <w:szCs w:val="20"/>
        </w:rPr>
        <w:t>за</w:t>
      </w:r>
      <w:r w:rsidRPr="00BD3E8D">
        <w:rPr>
          <w:noProof/>
          <w:sz w:val="20"/>
          <w:szCs w:val="20"/>
        </w:rPr>
        <w:t>ци</w:t>
      </w:r>
      <w:r w:rsidRPr="00BD3E8D">
        <w:rPr>
          <w:noProof/>
          <w:spacing w:val="-3"/>
          <w:sz w:val="20"/>
          <w:szCs w:val="20"/>
        </w:rPr>
        <w:t>ј</w:t>
      </w:r>
      <w:r w:rsidRPr="00BD3E8D">
        <w:rPr>
          <w:noProof/>
          <w:spacing w:val="1"/>
          <w:sz w:val="20"/>
          <w:szCs w:val="20"/>
        </w:rPr>
        <w:t>о</w:t>
      </w:r>
      <w:r w:rsidRPr="00BD3E8D">
        <w:rPr>
          <w:noProof/>
          <w:sz w:val="20"/>
          <w:szCs w:val="20"/>
        </w:rPr>
        <w:t>м</w:t>
      </w:r>
      <w:r w:rsidRPr="00BD3E8D">
        <w:rPr>
          <w:noProof/>
          <w:spacing w:val="-16"/>
          <w:sz w:val="20"/>
          <w:szCs w:val="20"/>
        </w:rPr>
        <w:t xml:space="preserve"> </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z w:val="20"/>
          <w:szCs w:val="20"/>
        </w:rPr>
        <w:t>г</w:t>
      </w:r>
      <w:r w:rsidRPr="00BD3E8D">
        <w:rPr>
          <w:noProof/>
          <w:spacing w:val="-6"/>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w:t>
      </w:r>
      <w:r w:rsidRPr="00BD3E8D">
        <w:rPr>
          <w:noProof/>
          <w:spacing w:val="2"/>
          <w:sz w:val="20"/>
          <w:szCs w:val="20"/>
        </w:rPr>
        <w:t>а</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z w:val="20"/>
          <w:szCs w:val="20"/>
        </w:rPr>
        <w:t>ус</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ља</w:t>
      </w:r>
      <w:r w:rsidRPr="00BD3E8D">
        <w:rPr>
          <w:noProof/>
          <w:spacing w:val="-12"/>
          <w:sz w:val="20"/>
          <w:szCs w:val="20"/>
        </w:rPr>
        <w:t xml:space="preserve"> </w:t>
      </w:r>
      <w:r w:rsidRPr="00BD3E8D">
        <w:rPr>
          <w:noProof/>
          <w:sz w:val="20"/>
          <w:szCs w:val="20"/>
        </w:rPr>
        <w:t>се</w:t>
      </w:r>
      <w:r w:rsidRPr="00BD3E8D">
        <w:rPr>
          <w:noProof/>
          <w:spacing w:val="-3"/>
          <w:sz w:val="20"/>
          <w:szCs w:val="20"/>
        </w:rPr>
        <w:t xml:space="preserve"> </w:t>
      </w:r>
      <w:r w:rsidRPr="00BD3E8D">
        <w:rPr>
          <w:noProof/>
          <w:spacing w:val="-1"/>
          <w:sz w:val="20"/>
          <w:szCs w:val="20"/>
        </w:rPr>
        <w:t>м</w:t>
      </w:r>
      <w:r w:rsidRPr="00BD3E8D">
        <w:rPr>
          <w:noProof/>
          <w:spacing w:val="-2"/>
          <w:sz w:val="20"/>
          <w:szCs w:val="20"/>
        </w:rPr>
        <w:t>и</w:t>
      </w:r>
      <w:r w:rsidRPr="00BD3E8D">
        <w:rPr>
          <w:noProof/>
          <w:sz w:val="20"/>
          <w:szCs w:val="20"/>
        </w:rPr>
        <w:t>ни</w:t>
      </w:r>
      <w:r w:rsidRPr="00BD3E8D">
        <w:rPr>
          <w:noProof/>
          <w:spacing w:val="-1"/>
          <w:sz w:val="20"/>
          <w:szCs w:val="20"/>
        </w:rPr>
        <w:t>м</w:t>
      </w:r>
      <w:r w:rsidRPr="00BD3E8D">
        <w:rPr>
          <w:noProof/>
          <w:spacing w:val="1"/>
          <w:sz w:val="20"/>
          <w:szCs w:val="20"/>
        </w:rPr>
        <w:t>ала</w:t>
      </w:r>
      <w:r w:rsidRPr="00BD3E8D">
        <w:rPr>
          <w:noProof/>
          <w:sz w:val="20"/>
          <w:szCs w:val="20"/>
        </w:rPr>
        <w:t>н</w:t>
      </w:r>
      <w:r w:rsidRPr="00BD3E8D">
        <w:rPr>
          <w:noProof/>
          <w:spacing w:val="-13"/>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ис</w:t>
      </w:r>
      <w:r w:rsidRPr="00BD3E8D">
        <w:rPr>
          <w:noProof/>
          <w:spacing w:val="1"/>
          <w:sz w:val="20"/>
          <w:szCs w:val="20"/>
        </w:rPr>
        <w:t>а</w:t>
      </w:r>
      <w:r w:rsidRPr="00BD3E8D">
        <w:rPr>
          <w:noProof/>
          <w:sz w:val="20"/>
          <w:szCs w:val="20"/>
        </w:rPr>
        <w:t>н б</w:t>
      </w:r>
      <w:r w:rsidRPr="00BD3E8D">
        <w:rPr>
          <w:noProof/>
          <w:spacing w:val="1"/>
          <w:sz w:val="20"/>
          <w:szCs w:val="20"/>
        </w:rPr>
        <w:t>ро</w:t>
      </w:r>
      <w:r w:rsidRPr="00BD3E8D">
        <w:rPr>
          <w:noProof/>
          <w:sz w:val="20"/>
          <w:szCs w:val="20"/>
        </w:rPr>
        <w:t>ј</w:t>
      </w:r>
      <w:r w:rsidRPr="00BD3E8D">
        <w:rPr>
          <w:noProof/>
          <w:spacing w:val="27"/>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20"/>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6"/>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м</w:t>
      </w:r>
      <w:r w:rsidRPr="00BD3E8D">
        <w:rPr>
          <w:noProof/>
          <w:spacing w:val="1"/>
          <w:sz w:val="20"/>
          <w:szCs w:val="20"/>
        </w:rPr>
        <w:t>ача</w:t>
      </w:r>
      <w:r w:rsidRPr="00BD3E8D">
        <w:rPr>
          <w:noProof/>
          <w:sz w:val="20"/>
          <w:szCs w:val="20"/>
        </w:rPr>
        <w:t>ка</w:t>
      </w:r>
      <w:r w:rsidRPr="00BD3E8D">
        <w:rPr>
          <w:noProof/>
          <w:spacing w:val="23"/>
          <w:sz w:val="20"/>
          <w:szCs w:val="20"/>
        </w:rPr>
        <w:t xml:space="preserve"> </w:t>
      </w:r>
      <w:r w:rsidRPr="00BD3E8D">
        <w:rPr>
          <w:noProof/>
          <w:sz w:val="20"/>
          <w:szCs w:val="20"/>
        </w:rPr>
        <w:t>на</w:t>
      </w:r>
      <w:r w:rsidRPr="00BD3E8D">
        <w:rPr>
          <w:noProof/>
          <w:spacing w:val="30"/>
          <w:sz w:val="20"/>
          <w:szCs w:val="20"/>
        </w:rPr>
        <w:t xml:space="preserve"> </w:t>
      </w:r>
      <w:r w:rsidRPr="00BD3E8D">
        <w:rPr>
          <w:noProof/>
          <w:sz w:val="20"/>
          <w:szCs w:val="20"/>
        </w:rPr>
        <w:t>ј</w:t>
      </w:r>
      <w:r w:rsidRPr="00BD3E8D">
        <w:rPr>
          <w:noProof/>
          <w:spacing w:val="-1"/>
          <w:sz w:val="20"/>
          <w:szCs w:val="20"/>
        </w:rPr>
        <w:t>а</w:t>
      </w:r>
      <w:r w:rsidRPr="00BD3E8D">
        <w:rPr>
          <w:noProof/>
          <w:spacing w:val="1"/>
          <w:sz w:val="20"/>
          <w:szCs w:val="20"/>
        </w:rPr>
        <w:t>в</w:t>
      </w:r>
      <w:r w:rsidRPr="00BD3E8D">
        <w:rPr>
          <w:noProof/>
          <w:sz w:val="20"/>
          <w:szCs w:val="20"/>
        </w:rPr>
        <w:t>ним</w:t>
      </w:r>
      <w:r w:rsidRPr="00BD3E8D">
        <w:rPr>
          <w:noProof/>
          <w:spacing w:val="25"/>
          <w:sz w:val="20"/>
          <w:szCs w:val="20"/>
        </w:rPr>
        <w:t xml:space="preserve"> </w:t>
      </w:r>
      <w:r w:rsidRPr="00BD3E8D">
        <w:rPr>
          <w:noProof/>
          <w:spacing w:val="-1"/>
          <w:sz w:val="20"/>
          <w:szCs w:val="20"/>
        </w:rPr>
        <w:t>п</w:t>
      </w:r>
      <w:r w:rsidRPr="00BD3E8D">
        <w:rPr>
          <w:noProof/>
          <w:spacing w:val="1"/>
          <w:sz w:val="20"/>
          <w:szCs w:val="20"/>
        </w:rPr>
        <w:t>овр</w:t>
      </w:r>
      <w:r w:rsidRPr="00BD3E8D">
        <w:rPr>
          <w:noProof/>
          <w:spacing w:val="-1"/>
          <w:sz w:val="20"/>
          <w:szCs w:val="20"/>
        </w:rPr>
        <w:t>ш</w:t>
      </w:r>
      <w:r w:rsidRPr="00BD3E8D">
        <w:rPr>
          <w:noProof/>
          <w:spacing w:val="-2"/>
          <w:sz w:val="20"/>
          <w:szCs w:val="20"/>
        </w:rPr>
        <w:t>и</w:t>
      </w:r>
      <w:r w:rsidRPr="00BD3E8D">
        <w:rPr>
          <w:noProof/>
          <w:sz w:val="20"/>
          <w:szCs w:val="20"/>
        </w:rPr>
        <w:t>н</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20"/>
          <w:sz w:val="20"/>
          <w:szCs w:val="20"/>
        </w:rPr>
        <w:t xml:space="preserve"> </w:t>
      </w:r>
      <w:r w:rsidRPr="00BD3E8D">
        <w:rPr>
          <w:noProof/>
          <w:spacing w:val="1"/>
          <w:sz w:val="20"/>
          <w:szCs w:val="20"/>
        </w:rPr>
        <w:t>ч</w:t>
      </w:r>
      <w:r w:rsidRPr="00BD3E8D">
        <w:rPr>
          <w:noProof/>
          <w:sz w:val="20"/>
          <w:szCs w:val="20"/>
        </w:rPr>
        <w:t>и</w:t>
      </w:r>
      <w:r w:rsidRPr="00BD3E8D">
        <w:rPr>
          <w:noProof/>
          <w:spacing w:val="-1"/>
          <w:sz w:val="20"/>
          <w:szCs w:val="20"/>
        </w:rPr>
        <w:t>м</w:t>
      </w:r>
      <w:r w:rsidRPr="00BD3E8D">
        <w:rPr>
          <w:noProof/>
          <w:sz w:val="20"/>
          <w:szCs w:val="20"/>
        </w:rPr>
        <w:t>е</w:t>
      </w:r>
      <w:r w:rsidRPr="00BD3E8D">
        <w:rPr>
          <w:noProof/>
          <w:spacing w:val="27"/>
          <w:sz w:val="20"/>
          <w:szCs w:val="20"/>
        </w:rPr>
        <w:t xml:space="preserve"> </w:t>
      </w:r>
      <w:r w:rsidRPr="00BD3E8D">
        <w:rPr>
          <w:noProof/>
          <w:spacing w:val="-2"/>
          <w:sz w:val="20"/>
          <w:szCs w:val="20"/>
        </w:rPr>
        <w:t>с</w:t>
      </w:r>
      <w:r w:rsidRPr="00BD3E8D">
        <w:rPr>
          <w:noProof/>
          <w:sz w:val="20"/>
          <w:szCs w:val="20"/>
        </w:rPr>
        <w:t>е</w:t>
      </w:r>
      <w:r w:rsidRPr="00BD3E8D">
        <w:rPr>
          <w:noProof/>
          <w:spacing w:val="30"/>
          <w:sz w:val="20"/>
          <w:szCs w:val="20"/>
        </w:rPr>
        <w:t xml:space="preserve"> </w:t>
      </w:r>
      <w:r w:rsidRPr="00BD3E8D">
        <w:rPr>
          <w:noProof/>
          <w:spacing w:val="-2"/>
          <w:sz w:val="20"/>
          <w:szCs w:val="20"/>
        </w:rPr>
        <w:t>и</w:t>
      </w:r>
      <w:r w:rsidRPr="00BD3E8D">
        <w:rPr>
          <w:noProof/>
          <w:spacing w:val="1"/>
          <w:sz w:val="20"/>
          <w:szCs w:val="20"/>
        </w:rPr>
        <w:t>з</w:t>
      </w:r>
      <w:r w:rsidRPr="00BD3E8D">
        <w:rPr>
          <w:noProof/>
          <w:sz w:val="20"/>
          <w:szCs w:val="20"/>
        </w:rPr>
        <w:t>б</w:t>
      </w:r>
      <w:r w:rsidRPr="00BD3E8D">
        <w:rPr>
          <w:noProof/>
          <w:spacing w:val="1"/>
          <w:sz w:val="20"/>
          <w:szCs w:val="20"/>
        </w:rPr>
        <w:t>е</w:t>
      </w:r>
      <w:r w:rsidRPr="00BD3E8D">
        <w:rPr>
          <w:noProof/>
          <w:spacing w:val="-2"/>
          <w:sz w:val="20"/>
          <w:szCs w:val="20"/>
        </w:rPr>
        <w:t>г</w:t>
      </w:r>
      <w:r w:rsidRPr="00BD3E8D">
        <w:rPr>
          <w:noProof/>
          <w:spacing w:val="1"/>
          <w:sz w:val="20"/>
          <w:szCs w:val="20"/>
        </w:rPr>
        <w:t>ава</w:t>
      </w:r>
      <w:r w:rsidRPr="00BD3E8D">
        <w:rPr>
          <w:noProof/>
          <w:sz w:val="20"/>
          <w:szCs w:val="20"/>
        </w:rPr>
        <w:t>ју могуће</w:t>
      </w:r>
      <w:r w:rsidRPr="00BD3E8D">
        <w:rPr>
          <w:noProof/>
          <w:spacing w:val="19"/>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п</w:t>
      </w:r>
      <w:r w:rsidRPr="00BD3E8D">
        <w:rPr>
          <w:noProof/>
          <w:spacing w:val="1"/>
          <w:sz w:val="20"/>
          <w:szCs w:val="20"/>
        </w:rPr>
        <w:t>р</w:t>
      </w:r>
      <w:r w:rsidRPr="00BD3E8D">
        <w:rPr>
          <w:noProof/>
          <w:sz w:val="20"/>
          <w:szCs w:val="20"/>
        </w:rPr>
        <w:t>иј</w:t>
      </w:r>
      <w:r w:rsidRPr="00BD3E8D">
        <w:rPr>
          <w:noProof/>
          <w:spacing w:val="1"/>
          <w:sz w:val="20"/>
          <w:szCs w:val="20"/>
        </w:rPr>
        <w:t>ат</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9"/>
          <w:sz w:val="20"/>
          <w:szCs w:val="20"/>
        </w:rPr>
        <w:t xml:space="preserve"> за</w:t>
      </w:r>
      <w:r w:rsidRPr="00BD3E8D">
        <w:rPr>
          <w:noProof/>
          <w:spacing w:val="-8"/>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ђа</w:t>
      </w:r>
      <w:r w:rsidRPr="00BD3E8D">
        <w:rPr>
          <w:noProof/>
          <w:sz w:val="20"/>
          <w:szCs w:val="20"/>
        </w:rPr>
        <w:t>не</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ње</w:t>
      </w:r>
      <w:r w:rsidRPr="00BD3E8D">
        <w:rPr>
          <w:noProof/>
          <w:sz w:val="20"/>
          <w:szCs w:val="20"/>
        </w:rPr>
        <w:t>.</w:t>
      </w:r>
    </w:p>
    <w:p w14:paraId="3861407F" w14:textId="77777777" w:rsidR="008776AB" w:rsidRPr="00BD3E8D" w:rsidRDefault="008776AB" w:rsidP="008776AB">
      <w:pPr>
        <w:spacing w:before="14" w:line="260" w:lineRule="exact"/>
        <w:rPr>
          <w:noProof/>
          <w:sz w:val="20"/>
          <w:szCs w:val="20"/>
        </w:rPr>
      </w:pPr>
    </w:p>
    <w:p w14:paraId="05F42906" w14:textId="77777777" w:rsidR="008776AB" w:rsidRPr="00BD3E8D" w:rsidRDefault="008776AB" w:rsidP="008776AB">
      <w:pPr>
        <w:ind w:left="120" w:right="56"/>
        <w:jc w:val="both"/>
        <w:rPr>
          <w:noProof/>
          <w:sz w:val="20"/>
          <w:szCs w:val="20"/>
        </w:rPr>
      </w:pPr>
      <w:r w:rsidRPr="00BD3E8D">
        <w:rPr>
          <w:noProof/>
          <w:spacing w:val="1"/>
          <w:sz w:val="20"/>
          <w:szCs w:val="20"/>
        </w:rPr>
        <w:t>4.1</w:t>
      </w:r>
      <w:r w:rsidRPr="00BD3E8D">
        <w:rPr>
          <w:noProof/>
          <w:spacing w:val="-2"/>
          <w:sz w:val="20"/>
          <w:szCs w:val="20"/>
        </w:rPr>
        <w:t>.</w:t>
      </w:r>
      <w:r w:rsidRPr="00BD3E8D">
        <w:rPr>
          <w:noProof/>
          <w:spacing w:val="1"/>
          <w:sz w:val="20"/>
          <w:szCs w:val="20"/>
        </w:rPr>
        <w:t>2</w:t>
      </w:r>
      <w:r w:rsidRPr="00BD3E8D">
        <w:rPr>
          <w:noProof/>
          <w:sz w:val="20"/>
          <w:szCs w:val="20"/>
        </w:rPr>
        <w:t xml:space="preserve">. </w:t>
      </w:r>
      <w:r w:rsidRPr="00BD3E8D">
        <w:rPr>
          <w:noProof/>
          <w:spacing w:val="-1"/>
          <w:w w:val="105"/>
          <w:sz w:val="20"/>
          <w:szCs w:val="20"/>
        </w:rPr>
        <w:t>К</w:t>
      </w:r>
      <w:r w:rsidRPr="00BD3E8D">
        <w:rPr>
          <w:noProof/>
          <w:w w:val="109"/>
          <w:sz w:val="20"/>
          <w:szCs w:val="20"/>
        </w:rPr>
        <w:t>о</w:t>
      </w:r>
      <w:r w:rsidRPr="00BD3E8D">
        <w:rPr>
          <w:noProof/>
          <w:spacing w:val="1"/>
          <w:w w:val="109"/>
          <w:sz w:val="20"/>
          <w:szCs w:val="20"/>
        </w:rPr>
        <w:t>н</w:t>
      </w:r>
      <w:r w:rsidRPr="00BD3E8D">
        <w:rPr>
          <w:noProof/>
          <w:w w:val="194"/>
          <w:sz w:val="20"/>
          <w:szCs w:val="20"/>
        </w:rPr>
        <w:t>т</w:t>
      </w:r>
      <w:r w:rsidRPr="00BD3E8D">
        <w:rPr>
          <w:noProof/>
          <w:w w:val="109"/>
          <w:sz w:val="20"/>
          <w:szCs w:val="20"/>
        </w:rPr>
        <w:t>ро</w:t>
      </w:r>
      <w:r w:rsidRPr="00BD3E8D">
        <w:rPr>
          <w:noProof/>
          <w:w w:val="106"/>
          <w:sz w:val="20"/>
          <w:szCs w:val="20"/>
        </w:rPr>
        <w:t>л</w:t>
      </w:r>
      <w:r w:rsidRPr="00BD3E8D">
        <w:rPr>
          <w:noProof/>
          <w:w w:val="99"/>
          <w:sz w:val="20"/>
          <w:szCs w:val="20"/>
        </w:rPr>
        <w:t>а</w:t>
      </w:r>
      <w:r w:rsidRPr="00BD3E8D">
        <w:rPr>
          <w:noProof/>
          <w:spacing w:val="4"/>
          <w:sz w:val="20"/>
          <w:szCs w:val="20"/>
        </w:rPr>
        <w:t xml:space="preserve"> </w:t>
      </w:r>
      <w:r w:rsidRPr="00BD3E8D">
        <w:rPr>
          <w:noProof/>
          <w:w w:val="108"/>
          <w:sz w:val="20"/>
          <w:szCs w:val="20"/>
        </w:rPr>
        <w:t>поп</w:t>
      </w:r>
      <w:r w:rsidRPr="00BD3E8D">
        <w:rPr>
          <w:noProof/>
          <w:spacing w:val="1"/>
          <w:w w:val="108"/>
          <w:sz w:val="20"/>
          <w:szCs w:val="20"/>
        </w:rPr>
        <w:t>у</w:t>
      </w:r>
      <w:r w:rsidRPr="00BD3E8D">
        <w:rPr>
          <w:noProof/>
          <w:w w:val="108"/>
          <w:sz w:val="20"/>
          <w:szCs w:val="20"/>
        </w:rPr>
        <w:t>л</w:t>
      </w:r>
      <w:r w:rsidRPr="00BD3E8D">
        <w:rPr>
          <w:noProof/>
          <w:spacing w:val="-1"/>
          <w:w w:val="108"/>
          <w:sz w:val="20"/>
          <w:szCs w:val="20"/>
        </w:rPr>
        <w:t>а</w:t>
      </w:r>
      <w:r w:rsidRPr="00BD3E8D">
        <w:rPr>
          <w:noProof/>
          <w:w w:val="108"/>
          <w:sz w:val="20"/>
          <w:szCs w:val="20"/>
        </w:rPr>
        <w:t>ци</w:t>
      </w:r>
      <w:r w:rsidRPr="00BD3E8D">
        <w:rPr>
          <w:noProof/>
          <w:spacing w:val="1"/>
          <w:w w:val="108"/>
          <w:sz w:val="20"/>
          <w:szCs w:val="20"/>
        </w:rPr>
        <w:t>ј</w:t>
      </w:r>
      <w:r w:rsidRPr="00BD3E8D">
        <w:rPr>
          <w:noProof/>
          <w:w w:val="108"/>
          <w:sz w:val="20"/>
          <w:szCs w:val="20"/>
        </w:rPr>
        <w:t>е</w:t>
      </w:r>
      <w:r w:rsidRPr="00BD3E8D">
        <w:rPr>
          <w:noProof/>
          <w:spacing w:val="3"/>
          <w:w w:val="108"/>
          <w:sz w:val="20"/>
          <w:szCs w:val="20"/>
        </w:rPr>
        <w:t xml:space="preserve"> </w:t>
      </w:r>
      <w:r w:rsidRPr="00BD3E8D">
        <w:rPr>
          <w:noProof/>
          <w:spacing w:val="1"/>
          <w:w w:val="109"/>
          <w:sz w:val="20"/>
          <w:szCs w:val="20"/>
        </w:rPr>
        <w:t>н</w:t>
      </w:r>
      <w:r w:rsidRPr="00BD3E8D">
        <w:rPr>
          <w:noProof/>
          <w:spacing w:val="1"/>
          <w:w w:val="99"/>
          <w:sz w:val="20"/>
          <w:szCs w:val="20"/>
        </w:rPr>
        <w:t>а</w:t>
      </w:r>
      <w:r w:rsidRPr="00BD3E8D">
        <w:rPr>
          <w:noProof/>
          <w:spacing w:val="-2"/>
          <w:w w:val="112"/>
          <w:sz w:val="20"/>
          <w:szCs w:val="20"/>
        </w:rPr>
        <w:t>п</w:t>
      </w:r>
      <w:r w:rsidRPr="00BD3E8D">
        <w:rPr>
          <w:noProof/>
          <w:spacing w:val="1"/>
          <w:w w:val="111"/>
          <w:sz w:val="20"/>
          <w:szCs w:val="20"/>
        </w:rPr>
        <w:t>у</w:t>
      </w:r>
      <w:r w:rsidRPr="00BD3E8D">
        <w:rPr>
          <w:noProof/>
          <w:spacing w:val="1"/>
          <w:w w:val="110"/>
          <w:sz w:val="20"/>
          <w:szCs w:val="20"/>
        </w:rPr>
        <w:t>ш</w:t>
      </w:r>
      <w:r w:rsidRPr="00BD3E8D">
        <w:rPr>
          <w:noProof/>
          <w:spacing w:val="1"/>
          <w:w w:val="194"/>
          <w:sz w:val="20"/>
          <w:szCs w:val="20"/>
        </w:rPr>
        <w:t>т</w:t>
      </w:r>
      <w:r w:rsidRPr="00BD3E8D">
        <w:rPr>
          <w:noProof/>
          <w:spacing w:val="-1"/>
          <w:w w:val="99"/>
          <w:sz w:val="20"/>
          <w:szCs w:val="20"/>
        </w:rPr>
        <w:t>е</w:t>
      </w:r>
      <w:r w:rsidRPr="00BD3E8D">
        <w:rPr>
          <w:noProof/>
          <w:spacing w:val="1"/>
          <w:w w:val="109"/>
          <w:sz w:val="20"/>
          <w:szCs w:val="20"/>
        </w:rPr>
        <w:t>н</w:t>
      </w:r>
      <w:r w:rsidRPr="00BD3E8D">
        <w:rPr>
          <w:noProof/>
          <w:w w:val="109"/>
          <w:sz w:val="20"/>
          <w:szCs w:val="20"/>
        </w:rPr>
        <w:t>и</w:t>
      </w:r>
      <w:r w:rsidRPr="00BD3E8D">
        <w:rPr>
          <w:noProof/>
          <w:w w:val="111"/>
          <w:sz w:val="20"/>
          <w:szCs w:val="20"/>
        </w:rPr>
        <w:t>х</w:t>
      </w:r>
      <w:r w:rsidRPr="00BD3E8D">
        <w:rPr>
          <w:noProof/>
          <w:spacing w:val="4"/>
          <w:sz w:val="20"/>
          <w:szCs w:val="20"/>
        </w:rPr>
        <w:t xml:space="preserve"> </w:t>
      </w:r>
      <w:r w:rsidRPr="00BD3E8D">
        <w:rPr>
          <w:noProof/>
          <w:sz w:val="20"/>
          <w:szCs w:val="20"/>
        </w:rPr>
        <w:t>п</w:t>
      </w:r>
      <w:r w:rsidRPr="00BD3E8D">
        <w:rPr>
          <w:noProof/>
          <w:spacing w:val="-1"/>
          <w:sz w:val="20"/>
          <w:szCs w:val="20"/>
        </w:rPr>
        <w:t>а</w:t>
      </w:r>
      <w:r w:rsidRPr="00BD3E8D">
        <w:rPr>
          <w:noProof/>
          <w:spacing w:val="1"/>
          <w:sz w:val="20"/>
          <w:szCs w:val="20"/>
        </w:rPr>
        <w:t>с</w:t>
      </w:r>
      <w:r w:rsidRPr="00BD3E8D">
        <w:rPr>
          <w:noProof/>
          <w:sz w:val="20"/>
          <w:szCs w:val="20"/>
        </w:rPr>
        <w:t>а</w:t>
      </w:r>
      <w:r w:rsidRPr="00BD3E8D">
        <w:rPr>
          <w:noProof/>
          <w:spacing w:val="27"/>
          <w:sz w:val="20"/>
          <w:szCs w:val="20"/>
        </w:rPr>
        <w:t xml:space="preserve"> </w:t>
      </w:r>
      <w:r w:rsidRPr="00BD3E8D">
        <w:rPr>
          <w:noProof/>
          <w:sz w:val="20"/>
          <w:szCs w:val="20"/>
        </w:rPr>
        <w:t>и</w:t>
      </w:r>
      <w:r w:rsidRPr="00BD3E8D">
        <w:rPr>
          <w:noProof/>
          <w:spacing w:val="10"/>
          <w:sz w:val="20"/>
          <w:szCs w:val="20"/>
        </w:rPr>
        <w:t xml:space="preserve"> </w:t>
      </w:r>
      <w:r w:rsidRPr="00BD3E8D">
        <w:rPr>
          <w:noProof/>
          <w:spacing w:val="1"/>
          <w:sz w:val="20"/>
          <w:szCs w:val="20"/>
        </w:rPr>
        <w:t>мач</w:t>
      </w:r>
      <w:r w:rsidRPr="00BD3E8D">
        <w:rPr>
          <w:noProof/>
          <w:spacing w:val="-1"/>
          <w:sz w:val="20"/>
          <w:szCs w:val="20"/>
        </w:rPr>
        <w:t>а</w:t>
      </w:r>
      <w:r w:rsidRPr="00BD3E8D">
        <w:rPr>
          <w:noProof/>
          <w:spacing w:val="1"/>
          <w:sz w:val="20"/>
          <w:szCs w:val="20"/>
        </w:rPr>
        <w:t>к</w:t>
      </w:r>
      <w:r w:rsidRPr="00BD3E8D">
        <w:rPr>
          <w:noProof/>
          <w:sz w:val="20"/>
          <w:szCs w:val="20"/>
        </w:rPr>
        <w:t>а</w:t>
      </w:r>
      <w:r w:rsidRPr="00BD3E8D">
        <w:rPr>
          <w:noProof/>
          <w:spacing w:val="34"/>
          <w:sz w:val="20"/>
          <w:szCs w:val="20"/>
        </w:rPr>
        <w:t xml:space="preserve"> </w:t>
      </w:r>
      <w:r w:rsidRPr="00BD3E8D">
        <w:rPr>
          <w:noProof/>
          <w:sz w:val="20"/>
          <w:szCs w:val="20"/>
        </w:rPr>
        <w:t>се</w:t>
      </w:r>
      <w:r w:rsidRPr="00BD3E8D">
        <w:rPr>
          <w:noProof/>
          <w:spacing w:val="-8"/>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2"/>
          <w:sz w:val="20"/>
          <w:szCs w:val="20"/>
        </w:rPr>
        <w:t>ж</w:t>
      </w:r>
      <w:r w:rsidRPr="00BD3E8D">
        <w:rPr>
          <w:noProof/>
          <w:sz w:val="20"/>
          <w:szCs w:val="20"/>
        </w:rPr>
        <w:t>е</w:t>
      </w:r>
      <w:r w:rsidRPr="00BD3E8D">
        <w:rPr>
          <w:noProof/>
          <w:spacing w:val="-4"/>
          <w:sz w:val="20"/>
          <w:szCs w:val="20"/>
        </w:rPr>
        <w:t xml:space="preserve"> </w:t>
      </w:r>
      <w:r w:rsidRPr="00BD3E8D">
        <w:rPr>
          <w:noProof/>
          <w:spacing w:val="1"/>
          <w:sz w:val="20"/>
          <w:szCs w:val="20"/>
        </w:rPr>
        <w:t>за</w:t>
      </w:r>
      <w:r w:rsidRPr="00BD3E8D">
        <w:rPr>
          <w:noProof/>
          <w:sz w:val="20"/>
          <w:szCs w:val="20"/>
        </w:rPr>
        <w:t>у</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љ</w:t>
      </w:r>
      <w:r w:rsidRPr="00BD3E8D">
        <w:rPr>
          <w:noProof/>
          <w:spacing w:val="1"/>
          <w:sz w:val="20"/>
          <w:szCs w:val="20"/>
        </w:rPr>
        <w:t>ањ</w:t>
      </w:r>
      <w:r w:rsidRPr="00BD3E8D">
        <w:rPr>
          <w:noProof/>
          <w:spacing w:val="-1"/>
          <w:sz w:val="20"/>
          <w:szCs w:val="20"/>
        </w:rPr>
        <w:t>е</w:t>
      </w:r>
      <w:r w:rsidRPr="00BD3E8D">
        <w:rPr>
          <w:noProof/>
          <w:sz w:val="20"/>
          <w:szCs w:val="20"/>
        </w:rPr>
        <w:t xml:space="preserve">м </w:t>
      </w:r>
      <w:r w:rsidRPr="00BD3E8D">
        <w:rPr>
          <w:noProof/>
          <w:spacing w:val="1"/>
          <w:sz w:val="20"/>
          <w:szCs w:val="20"/>
        </w:rPr>
        <w:t>ње</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pacing w:val="-2"/>
          <w:sz w:val="20"/>
          <w:szCs w:val="20"/>
        </w:rPr>
        <w:t>д</w:t>
      </w:r>
      <w:r w:rsidRPr="00BD3E8D">
        <w:rPr>
          <w:noProof/>
          <w:spacing w:val="1"/>
          <w:sz w:val="20"/>
          <w:szCs w:val="20"/>
        </w:rPr>
        <w:t>а</w:t>
      </w:r>
      <w:r w:rsidRPr="00BD3E8D">
        <w:rPr>
          <w:noProof/>
          <w:sz w:val="20"/>
          <w:szCs w:val="20"/>
        </w:rPr>
        <w:t>љ</w:t>
      </w:r>
      <w:r w:rsidRPr="00BD3E8D">
        <w:rPr>
          <w:noProof/>
          <w:spacing w:val="1"/>
          <w:sz w:val="20"/>
          <w:szCs w:val="20"/>
        </w:rPr>
        <w:t>е</w:t>
      </w:r>
      <w:r w:rsidRPr="00BD3E8D">
        <w:rPr>
          <w:noProof/>
          <w:sz w:val="20"/>
          <w:szCs w:val="20"/>
        </w:rPr>
        <w:t>г</w:t>
      </w:r>
      <w:r w:rsidRPr="00BD3E8D">
        <w:rPr>
          <w:noProof/>
          <w:spacing w:val="3"/>
          <w:sz w:val="20"/>
          <w:szCs w:val="20"/>
        </w:rPr>
        <w:t xml:space="preserve"> </w:t>
      </w:r>
      <w:r w:rsidRPr="00BD3E8D">
        <w:rPr>
          <w:noProof/>
          <w:spacing w:val="-1"/>
          <w:sz w:val="20"/>
          <w:szCs w:val="20"/>
        </w:rPr>
        <w:t>р</w:t>
      </w:r>
      <w:r w:rsidRPr="00BD3E8D">
        <w:rPr>
          <w:noProof/>
          <w:spacing w:val="1"/>
          <w:sz w:val="20"/>
          <w:szCs w:val="20"/>
        </w:rPr>
        <w:t>а</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w:t>
      </w:r>
      <w:r w:rsidRPr="00BD3E8D">
        <w:rPr>
          <w:noProof/>
          <w:spacing w:val="4"/>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w:t>
      </w:r>
      <w:r w:rsidRPr="00BD3E8D">
        <w:rPr>
          <w:noProof/>
          <w:spacing w:val="-1"/>
          <w:sz w:val="20"/>
          <w:szCs w:val="20"/>
        </w:rPr>
        <w:t>в</w:t>
      </w:r>
      <w:r w:rsidRPr="00BD3E8D">
        <w:rPr>
          <w:noProof/>
          <w:spacing w:val="1"/>
          <w:sz w:val="20"/>
          <w:szCs w:val="20"/>
        </w:rPr>
        <w:t>ођ</w:t>
      </w:r>
      <w:r w:rsidRPr="00BD3E8D">
        <w:rPr>
          <w:noProof/>
          <w:spacing w:val="-1"/>
          <w:sz w:val="20"/>
          <w:szCs w:val="20"/>
        </w:rPr>
        <w:t>е</w:t>
      </w:r>
      <w:r w:rsidRPr="00BD3E8D">
        <w:rPr>
          <w:noProof/>
          <w:spacing w:val="1"/>
          <w:sz w:val="20"/>
          <w:szCs w:val="20"/>
        </w:rPr>
        <w:t>ње</w:t>
      </w:r>
      <w:r w:rsidRPr="00BD3E8D">
        <w:rPr>
          <w:noProof/>
          <w:sz w:val="20"/>
          <w:szCs w:val="20"/>
        </w:rPr>
        <w:t>м</w:t>
      </w:r>
      <w:r w:rsidRPr="00BD3E8D">
        <w:rPr>
          <w:noProof/>
          <w:spacing w:val="2"/>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а</w:t>
      </w:r>
      <w:r w:rsidRPr="00BD3E8D">
        <w:rPr>
          <w:noProof/>
          <w:spacing w:val="4"/>
          <w:sz w:val="20"/>
          <w:szCs w:val="20"/>
        </w:rPr>
        <w:t xml:space="preserve"> </w:t>
      </w:r>
      <w:r w:rsidRPr="00BD3E8D">
        <w:rPr>
          <w:noProof/>
          <w:spacing w:val="-1"/>
          <w:sz w:val="20"/>
          <w:szCs w:val="20"/>
        </w:rPr>
        <w:t>м</w:t>
      </w:r>
      <w:r w:rsidRPr="00BD3E8D">
        <w:rPr>
          <w:noProof/>
          <w:spacing w:val="1"/>
          <w:sz w:val="20"/>
          <w:szCs w:val="20"/>
        </w:rPr>
        <w:t>а</w:t>
      </w:r>
      <w:r w:rsidRPr="00BD3E8D">
        <w:rPr>
          <w:noProof/>
          <w:sz w:val="20"/>
          <w:szCs w:val="20"/>
        </w:rPr>
        <w:t>с</w:t>
      </w:r>
      <w:r w:rsidRPr="00BD3E8D">
        <w:rPr>
          <w:noProof/>
          <w:spacing w:val="1"/>
          <w:sz w:val="20"/>
          <w:szCs w:val="20"/>
        </w:rPr>
        <w:t>о</w:t>
      </w:r>
      <w:r w:rsidRPr="00BD3E8D">
        <w:rPr>
          <w:noProof/>
          <w:spacing w:val="-1"/>
          <w:sz w:val="20"/>
          <w:szCs w:val="20"/>
        </w:rPr>
        <w:t>в</w:t>
      </w:r>
      <w:r w:rsidRPr="00BD3E8D">
        <w:rPr>
          <w:noProof/>
          <w:sz w:val="20"/>
          <w:szCs w:val="20"/>
        </w:rPr>
        <w:t>не</w:t>
      </w:r>
      <w:r w:rsidRPr="00BD3E8D">
        <w:rPr>
          <w:noProof/>
          <w:spacing w:val="4"/>
          <w:sz w:val="20"/>
          <w:szCs w:val="20"/>
        </w:rPr>
        <w:t xml:space="preserve"> </w:t>
      </w:r>
      <w:r w:rsidRPr="00BD3E8D">
        <w:rPr>
          <w:noProof/>
          <w:sz w:val="20"/>
          <w:szCs w:val="20"/>
        </w:rPr>
        <w:t>с</w:t>
      </w:r>
      <w:r w:rsidRPr="00BD3E8D">
        <w:rPr>
          <w:noProof/>
          <w:spacing w:val="1"/>
          <w:sz w:val="20"/>
          <w:szCs w:val="20"/>
        </w:rPr>
        <w:t>те</w:t>
      </w:r>
      <w:r w:rsidRPr="00BD3E8D">
        <w:rPr>
          <w:noProof/>
          <w:spacing w:val="-1"/>
          <w:sz w:val="20"/>
          <w:szCs w:val="20"/>
        </w:rPr>
        <w:t>р</w:t>
      </w:r>
      <w:r w:rsidRPr="00BD3E8D">
        <w:rPr>
          <w:noProof/>
          <w:sz w:val="20"/>
          <w:szCs w:val="20"/>
        </w:rPr>
        <w:t>и</w:t>
      </w:r>
      <w:r w:rsidRPr="00BD3E8D">
        <w:rPr>
          <w:noProof/>
          <w:spacing w:val="1"/>
          <w:sz w:val="20"/>
          <w:szCs w:val="20"/>
        </w:rPr>
        <w:t>ли</w:t>
      </w:r>
      <w:r w:rsidRPr="00BD3E8D">
        <w:rPr>
          <w:noProof/>
          <w:spacing w:val="-1"/>
          <w:sz w:val="20"/>
          <w:szCs w:val="20"/>
        </w:rPr>
        <w:t>з</w:t>
      </w:r>
      <w:r w:rsidRPr="00BD3E8D">
        <w:rPr>
          <w:noProof/>
          <w:spacing w:val="1"/>
          <w:sz w:val="20"/>
          <w:szCs w:val="20"/>
        </w:rPr>
        <w:t>а</w:t>
      </w:r>
      <w:r w:rsidRPr="00BD3E8D">
        <w:rPr>
          <w:noProof/>
          <w:sz w:val="20"/>
          <w:szCs w:val="20"/>
        </w:rPr>
        <w:t>ције (сви пси који се враћају на локацију или збрињавају у прихватилиште морају бити стерилисани/кастрирани, осим оних чије здравствено стање то не допушта)</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л</w:t>
      </w:r>
      <w:r w:rsidRPr="00BD3E8D">
        <w:rPr>
          <w:noProof/>
          <w:spacing w:val="-1"/>
          <w:sz w:val="20"/>
          <w:szCs w:val="20"/>
        </w:rPr>
        <w:t>а</w:t>
      </w:r>
      <w:r w:rsidRPr="00BD3E8D">
        <w:rPr>
          <w:noProof/>
          <w:sz w:val="20"/>
          <w:szCs w:val="20"/>
        </w:rPr>
        <w:t>нским</w:t>
      </w:r>
      <w:r w:rsidRPr="00BD3E8D">
        <w:rPr>
          <w:noProof/>
          <w:spacing w:val="2"/>
          <w:sz w:val="20"/>
          <w:szCs w:val="20"/>
        </w:rPr>
        <w:t xml:space="preserve"> </w:t>
      </w:r>
      <w:r w:rsidRPr="00BD3E8D">
        <w:rPr>
          <w:noProof/>
          <w:spacing w:val="1"/>
          <w:sz w:val="20"/>
          <w:szCs w:val="20"/>
        </w:rPr>
        <w:t>з</w:t>
      </w:r>
      <w:r w:rsidRPr="00BD3E8D">
        <w:rPr>
          <w:noProof/>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ње</w:t>
      </w:r>
      <w:r w:rsidRPr="00BD3E8D">
        <w:rPr>
          <w:noProof/>
          <w:sz w:val="20"/>
          <w:szCs w:val="20"/>
        </w:rPr>
        <w:t xml:space="preserve">м у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е (у прихватилиште се збрињавају пси који нису способни за живот на улици: несоцијализовани, болесни, стари или врло млади),</w:t>
      </w:r>
      <w:r w:rsidRPr="00BD3E8D">
        <w:rPr>
          <w:noProof/>
          <w:spacing w:val="-17"/>
          <w:sz w:val="20"/>
          <w:szCs w:val="20"/>
        </w:rPr>
        <w:t xml:space="preserve"> </w:t>
      </w:r>
      <w:r w:rsidRPr="00BD3E8D">
        <w:rPr>
          <w:noProof/>
          <w:spacing w:val="1"/>
          <w:sz w:val="20"/>
          <w:szCs w:val="20"/>
        </w:rPr>
        <w:t>а</w:t>
      </w:r>
      <w:r w:rsidRPr="00BD3E8D">
        <w:rPr>
          <w:noProof/>
          <w:spacing w:val="-2"/>
          <w:sz w:val="20"/>
          <w:szCs w:val="20"/>
        </w:rPr>
        <w:t>л</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1"/>
          <w:sz w:val="20"/>
          <w:szCs w:val="20"/>
        </w:rPr>
        <w:t xml:space="preserve"> п</w:t>
      </w:r>
      <w:r w:rsidRPr="00BD3E8D">
        <w:rPr>
          <w:noProof/>
          <w:spacing w:val="1"/>
          <w:sz w:val="20"/>
          <w:szCs w:val="20"/>
        </w:rPr>
        <w:t>ро</w:t>
      </w:r>
      <w:r w:rsidRPr="00BD3E8D">
        <w:rPr>
          <w:noProof/>
          <w:spacing w:val="-1"/>
          <w:sz w:val="20"/>
          <w:szCs w:val="20"/>
        </w:rPr>
        <w:t>м</w:t>
      </w:r>
      <w:r w:rsidRPr="00BD3E8D">
        <w:rPr>
          <w:noProof/>
          <w:spacing w:val="1"/>
          <w:sz w:val="20"/>
          <w:szCs w:val="20"/>
        </w:rPr>
        <w:t>ов</w:t>
      </w:r>
      <w:r w:rsidRPr="00BD3E8D">
        <w:rPr>
          <w:noProof/>
          <w:sz w:val="20"/>
          <w:szCs w:val="20"/>
        </w:rPr>
        <w:t>и</w:t>
      </w:r>
      <w:r w:rsidRPr="00BD3E8D">
        <w:rPr>
          <w:noProof/>
          <w:spacing w:val="-2"/>
          <w:sz w:val="20"/>
          <w:szCs w:val="20"/>
        </w:rPr>
        <w:t>с</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z w:val="20"/>
          <w:szCs w:val="20"/>
        </w:rPr>
        <w:t>м</w:t>
      </w:r>
      <w:r w:rsidRPr="00BD3E8D">
        <w:rPr>
          <w:noProof/>
          <w:spacing w:val="-15"/>
          <w:sz w:val="20"/>
          <w:szCs w:val="20"/>
        </w:rPr>
        <w:t xml:space="preserve"> </w:t>
      </w:r>
      <w:r w:rsidRPr="00BD3E8D">
        <w:rPr>
          <w:noProof/>
          <w:sz w:val="20"/>
          <w:szCs w:val="20"/>
        </w:rPr>
        <w:t>и</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у</w:t>
      </w:r>
      <w:r w:rsidRPr="00BD3E8D">
        <w:rPr>
          <w:noProof/>
          <w:spacing w:val="1"/>
          <w:sz w:val="20"/>
          <w:szCs w:val="20"/>
        </w:rPr>
        <w:t>ла</w:t>
      </w:r>
      <w:r w:rsidRPr="00BD3E8D">
        <w:rPr>
          <w:noProof/>
          <w:spacing w:val="-2"/>
          <w:sz w:val="20"/>
          <w:szCs w:val="20"/>
        </w:rPr>
        <w:t>ц</w:t>
      </w:r>
      <w:r w:rsidRPr="00BD3E8D">
        <w:rPr>
          <w:noProof/>
          <w:sz w:val="20"/>
          <w:szCs w:val="20"/>
        </w:rPr>
        <w:t>иј</w:t>
      </w:r>
      <w:r w:rsidRPr="00BD3E8D">
        <w:rPr>
          <w:noProof/>
          <w:spacing w:val="1"/>
          <w:sz w:val="20"/>
          <w:szCs w:val="20"/>
        </w:rPr>
        <w:t>о</w:t>
      </w:r>
      <w:r w:rsidRPr="00BD3E8D">
        <w:rPr>
          <w:noProof/>
          <w:sz w:val="20"/>
          <w:szCs w:val="20"/>
        </w:rPr>
        <w:t>м</w:t>
      </w:r>
      <w:r w:rsidRPr="00BD3E8D">
        <w:rPr>
          <w:noProof/>
          <w:spacing w:val="-12"/>
          <w:sz w:val="20"/>
          <w:szCs w:val="20"/>
        </w:rPr>
        <w:t xml:space="preserve"> </w:t>
      </w:r>
      <w:r w:rsidRPr="00BD3E8D">
        <w:rPr>
          <w:noProof/>
          <w:sz w:val="20"/>
          <w:szCs w:val="20"/>
        </w:rPr>
        <w:t>с</w:t>
      </w:r>
      <w:r w:rsidRPr="00BD3E8D">
        <w:rPr>
          <w:noProof/>
          <w:spacing w:val="1"/>
          <w:sz w:val="20"/>
          <w:szCs w:val="20"/>
        </w:rPr>
        <w:t>тер</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1"/>
          <w:sz w:val="20"/>
          <w:szCs w:val="20"/>
        </w:rPr>
        <w:t>з</w:t>
      </w:r>
      <w:r w:rsidRPr="00BD3E8D">
        <w:rPr>
          <w:noProof/>
          <w:spacing w:val="-1"/>
          <w:sz w:val="20"/>
          <w:szCs w:val="20"/>
        </w:rPr>
        <w:t>а</w:t>
      </w:r>
      <w:r w:rsidRPr="00BD3E8D">
        <w:rPr>
          <w:noProof/>
          <w:sz w:val="20"/>
          <w:szCs w:val="20"/>
        </w:rPr>
        <w:t>ције</w:t>
      </w:r>
      <w:r w:rsidRPr="00BD3E8D">
        <w:rPr>
          <w:noProof/>
          <w:spacing w:val="48"/>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w:t>
      </w:r>
      <w:r w:rsidRPr="00BD3E8D">
        <w:rPr>
          <w:noProof/>
          <w:spacing w:val="-3"/>
          <w:sz w:val="20"/>
          <w:szCs w:val="20"/>
        </w:rPr>
        <w:t>н</w:t>
      </w:r>
      <w:r w:rsidRPr="00BD3E8D">
        <w:rPr>
          <w:noProof/>
          <w:sz w:val="20"/>
          <w:szCs w:val="20"/>
        </w:rPr>
        <w:t>и</w:t>
      </w:r>
      <w:r w:rsidRPr="00BD3E8D">
        <w:rPr>
          <w:noProof/>
          <w:spacing w:val="1"/>
          <w:sz w:val="20"/>
          <w:szCs w:val="20"/>
        </w:rPr>
        <w:t>ч</w:t>
      </w:r>
      <w:r w:rsidRPr="00BD3E8D">
        <w:rPr>
          <w:noProof/>
          <w:sz w:val="20"/>
          <w:szCs w:val="20"/>
        </w:rPr>
        <w:t>ких</w:t>
      </w:r>
      <w:r w:rsidRPr="00BD3E8D">
        <w:rPr>
          <w:noProof/>
          <w:spacing w:val="-10"/>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1"/>
          <w:sz w:val="20"/>
          <w:szCs w:val="20"/>
        </w:rPr>
        <w:t xml:space="preserve"> ма</w:t>
      </w:r>
      <w:r w:rsidRPr="00BD3E8D">
        <w:rPr>
          <w:noProof/>
          <w:spacing w:val="1"/>
          <w:sz w:val="20"/>
          <w:szCs w:val="20"/>
        </w:rPr>
        <w:t>ча</w:t>
      </w:r>
      <w:r w:rsidRPr="00BD3E8D">
        <w:rPr>
          <w:noProof/>
          <w:sz w:val="20"/>
          <w:szCs w:val="20"/>
        </w:rPr>
        <w:t>к</w:t>
      </w:r>
      <w:r w:rsidRPr="00BD3E8D">
        <w:rPr>
          <w:noProof/>
          <w:spacing w:val="-1"/>
          <w:sz w:val="20"/>
          <w:szCs w:val="20"/>
        </w:rPr>
        <w:t>а (уз субвенције од стране општине постићи договор са ветеринарима око цене стерилизације/кастрације за грађане која мора бити симболично ниска)</w:t>
      </w:r>
      <w:r w:rsidRPr="00BD3E8D">
        <w:rPr>
          <w:noProof/>
          <w:sz w:val="20"/>
          <w:szCs w:val="20"/>
        </w:rPr>
        <w:t>,</w:t>
      </w:r>
      <w:r w:rsidRPr="00BD3E8D">
        <w:rPr>
          <w:noProof/>
          <w:spacing w:val="-7"/>
          <w:sz w:val="20"/>
          <w:szCs w:val="20"/>
        </w:rPr>
        <w:t xml:space="preserve"> </w:t>
      </w:r>
      <w:r w:rsidRPr="00BD3E8D">
        <w:rPr>
          <w:noProof/>
          <w:sz w:val="20"/>
          <w:szCs w:val="20"/>
        </w:rPr>
        <w:t>у ск</w:t>
      </w:r>
      <w:r w:rsidRPr="00BD3E8D">
        <w:rPr>
          <w:noProof/>
          <w:spacing w:val="1"/>
          <w:sz w:val="20"/>
          <w:szCs w:val="20"/>
        </w:rPr>
        <w:t>лад</w:t>
      </w:r>
      <w:r w:rsidRPr="00BD3E8D">
        <w:rPr>
          <w:noProof/>
          <w:sz w:val="20"/>
          <w:szCs w:val="20"/>
        </w:rPr>
        <w:t>у</w:t>
      </w:r>
      <w:r w:rsidRPr="00BD3E8D">
        <w:rPr>
          <w:noProof/>
          <w:spacing w:val="4"/>
          <w:sz w:val="20"/>
          <w:szCs w:val="20"/>
        </w:rPr>
        <w:t xml:space="preserve"> </w:t>
      </w:r>
      <w:r w:rsidRPr="00BD3E8D">
        <w:rPr>
          <w:noProof/>
          <w:spacing w:val="-2"/>
          <w:sz w:val="20"/>
          <w:szCs w:val="20"/>
        </w:rPr>
        <w:t>с</w:t>
      </w:r>
      <w:r w:rsidRPr="00BD3E8D">
        <w:rPr>
          <w:noProof/>
          <w:sz w:val="20"/>
          <w:szCs w:val="20"/>
        </w:rPr>
        <w:t>а</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оз</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ним</w:t>
      </w:r>
      <w:r w:rsidRPr="00BD3E8D">
        <w:rPr>
          <w:noProof/>
          <w:spacing w:val="3"/>
          <w:sz w:val="20"/>
          <w:szCs w:val="20"/>
        </w:rPr>
        <w:t xml:space="preserve"> </w:t>
      </w:r>
      <w:r w:rsidRPr="00BD3E8D">
        <w:rPr>
          <w:noProof/>
          <w:spacing w:val="-3"/>
          <w:sz w:val="20"/>
          <w:szCs w:val="20"/>
        </w:rPr>
        <w:t>п</w:t>
      </w:r>
      <w:r w:rsidRPr="00BD3E8D">
        <w:rPr>
          <w:noProof/>
          <w:spacing w:val="1"/>
          <w:sz w:val="20"/>
          <w:szCs w:val="20"/>
        </w:rPr>
        <w:t>рав</w:t>
      </w:r>
      <w:r w:rsidRPr="00BD3E8D">
        <w:rPr>
          <w:noProof/>
          <w:sz w:val="20"/>
          <w:szCs w:val="20"/>
        </w:rPr>
        <w:t>ним</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п</w:t>
      </w:r>
      <w:r w:rsidRPr="00BD3E8D">
        <w:rPr>
          <w:noProof/>
          <w:sz w:val="20"/>
          <w:szCs w:val="20"/>
        </w:rPr>
        <w:t>иси</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pacing w:val="1"/>
          <w:sz w:val="20"/>
          <w:szCs w:val="20"/>
        </w:rPr>
        <w:t>т</w:t>
      </w:r>
      <w:r w:rsidRPr="00BD3E8D">
        <w:rPr>
          <w:noProof/>
          <w:sz w:val="20"/>
          <w:szCs w:val="20"/>
        </w:rPr>
        <w:t xml:space="preserve">е </w:t>
      </w:r>
      <w:r w:rsidRPr="00BD3E8D">
        <w:rPr>
          <w:noProof/>
          <w:spacing w:val="-1"/>
          <w:sz w:val="20"/>
          <w:szCs w:val="20"/>
        </w:rPr>
        <w:t>м</w:t>
      </w:r>
      <w:r w:rsidRPr="00BD3E8D">
        <w:rPr>
          <w:noProof/>
          <w:spacing w:val="1"/>
          <w:sz w:val="20"/>
          <w:szCs w:val="20"/>
        </w:rPr>
        <w:t>ера</w:t>
      </w:r>
      <w:r w:rsidRPr="00BD3E8D">
        <w:rPr>
          <w:noProof/>
          <w:spacing w:val="-1"/>
          <w:sz w:val="20"/>
          <w:szCs w:val="20"/>
        </w:rPr>
        <w:t>м</w:t>
      </w:r>
      <w:r w:rsidRPr="00BD3E8D">
        <w:rPr>
          <w:noProof/>
          <w:sz w:val="20"/>
          <w:szCs w:val="20"/>
        </w:rPr>
        <w:t>а</w:t>
      </w:r>
      <w:r w:rsidRPr="00BD3E8D">
        <w:rPr>
          <w:noProof/>
          <w:spacing w:val="5"/>
          <w:sz w:val="20"/>
          <w:szCs w:val="20"/>
        </w:rPr>
        <w:t xml:space="preserve"> </w:t>
      </w:r>
      <w:r w:rsidRPr="00BD3E8D">
        <w:rPr>
          <w:noProof/>
          <w:spacing w:val="1"/>
          <w:sz w:val="20"/>
          <w:szCs w:val="20"/>
        </w:rPr>
        <w:t>пр</w:t>
      </w:r>
      <w:r w:rsidRPr="00BD3E8D">
        <w:rPr>
          <w:noProof/>
          <w:spacing w:val="-1"/>
          <w:sz w:val="20"/>
          <w:szCs w:val="20"/>
        </w:rPr>
        <w:t>о</w:t>
      </w:r>
      <w:r w:rsidRPr="00BD3E8D">
        <w:rPr>
          <w:noProof/>
          <w:spacing w:val="1"/>
          <w:sz w:val="20"/>
          <w:szCs w:val="20"/>
        </w:rPr>
        <w:t>т</w:t>
      </w:r>
      <w:r w:rsidRPr="00BD3E8D">
        <w:rPr>
          <w:noProof/>
          <w:sz w:val="20"/>
          <w:szCs w:val="20"/>
        </w:rPr>
        <w:t>ив</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w:t>
      </w:r>
      <w:r w:rsidRPr="00BD3E8D">
        <w:rPr>
          <w:noProof/>
          <w:spacing w:val="-1"/>
          <w:sz w:val="20"/>
          <w:szCs w:val="20"/>
        </w:rPr>
        <w:t>а</w:t>
      </w:r>
      <w:r w:rsidRPr="00BD3E8D">
        <w:rPr>
          <w:noProof/>
          <w:spacing w:val="1"/>
          <w:sz w:val="20"/>
          <w:szCs w:val="20"/>
        </w:rPr>
        <w:t>њ</w:t>
      </w:r>
      <w:r w:rsidRPr="00BD3E8D">
        <w:rPr>
          <w:noProof/>
          <w:sz w:val="20"/>
          <w:szCs w:val="20"/>
        </w:rPr>
        <w:t xml:space="preserve">а  </w:t>
      </w:r>
      <w:r w:rsidRPr="00BD3E8D">
        <w:rPr>
          <w:noProof/>
          <w:spacing w:val="19"/>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5"/>
          <w:sz w:val="20"/>
          <w:szCs w:val="20"/>
        </w:rPr>
        <w:t xml:space="preserve"> </w:t>
      </w:r>
      <w:r w:rsidRPr="00BD3E8D">
        <w:rPr>
          <w:noProof/>
          <w:spacing w:val="-1"/>
          <w:sz w:val="20"/>
          <w:szCs w:val="20"/>
        </w:rPr>
        <w:t>(т</w:t>
      </w:r>
      <w:r w:rsidRPr="00BD3E8D">
        <w:rPr>
          <w:noProof/>
          <w:spacing w:val="1"/>
          <w:sz w:val="20"/>
          <w:szCs w:val="20"/>
        </w:rPr>
        <w:t>ра</w:t>
      </w:r>
      <w:r w:rsidRPr="00BD3E8D">
        <w:rPr>
          <w:noProof/>
          <w:sz w:val="20"/>
          <w:szCs w:val="20"/>
        </w:rPr>
        <w:t xml:space="preserve">јно </w:t>
      </w:r>
      <w:r w:rsidRPr="00BD3E8D">
        <w:rPr>
          <w:noProof/>
          <w:spacing w:val="1"/>
          <w:sz w:val="20"/>
          <w:szCs w:val="20"/>
        </w:rPr>
        <w:t>о</w:t>
      </w:r>
      <w:r w:rsidRPr="00BD3E8D">
        <w:rPr>
          <w:noProof/>
          <w:sz w:val="20"/>
          <w:szCs w:val="20"/>
        </w:rPr>
        <w:t>б</w:t>
      </w:r>
      <w:r w:rsidRPr="00BD3E8D">
        <w:rPr>
          <w:noProof/>
          <w:spacing w:val="1"/>
          <w:sz w:val="20"/>
          <w:szCs w:val="20"/>
        </w:rPr>
        <w:t>ел</w:t>
      </w:r>
      <w:r w:rsidRPr="00BD3E8D">
        <w:rPr>
          <w:noProof/>
          <w:spacing w:val="-1"/>
          <w:sz w:val="20"/>
          <w:szCs w:val="20"/>
        </w:rPr>
        <w:t>е</w:t>
      </w:r>
      <w:r w:rsidRPr="00BD3E8D">
        <w:rPr>
          <w:noProof/>
          <w:spacing w:val="1"/>
          <w:sz w:val="20"/>
          <w:szCs w:val="20"/>
        </w:rPr>
        <w:t>жа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pacing w:val="-1"/>
          <w:sz w:val="20"/>
          <w:szCs w:val="20"/>
        </w:rPr>
        <w:t>-</w:t>
      </w:r>
      <w:r w:rsidRPr="00BD3E8D">
        <w:rPr>
          <w:noProof/>
          <w:spacing w:val="1"/>
          <w:sz w:val="20"/>
          <w:szCs w:val="20"/>
        </w:rPr>
        <w:t>ч</w:t>
      </w:r>
      <w:r w:rsidRPr="00BD3E8D">
        <w:rPr>
          <w:noProof/>
          <w:sz w:val="20"/>
          <w:szCs w:val="20"/>
        </w:rPr>
        <w:t>и</w:t>
      </w:r>
      <w:r w:rsidRPr="00BD3E8D">
        <w:rPr>
          <w:noProof/>
          <w:spacing w:val="-1"/>
          <w:sz w:val="20"/>
          <w:szCs w:val="20"/>
        </w:rPr>
        <w:t>п</w:t>
      </w:r>
      <w:r w:rsidRPr="00BD3E8D">
        <w:rPr>
          <w:noProof/>
          <w:spacing w:val="1"/>
          <w:sz w:val="20"/>
          <w:szCs w:val="20"/>
        </w:rPr>
        <w:t>ов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2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ре</w:t>
      </w:r>
      <w:r w:rsidRPr="00BD3E8D">
        <w:rPr>
          <w:noProof/>
          <w:sz w:val="20"/>
          <w:szCs w:val="20"/>
        </w:rPr>
        <w:t>ги</w:t>
      </w:r>
      <w:r w:rsidRPr="00BD3E8D">
        <w:rPr>
          <w:noProof/>
          <w:spacing w:val="-2"/>
          <w:sz w:val="20"/>
          <w:szCs w:val="20"/>
        </w:rPr>
        <w:t>с</w:t>
      </w:r>
      <w:r w:rsidRPr="00BD3E8D">
        <w:rPr>
          <w:noProof/>
          <w:spacing w:val="1"/>
          <w:sz w:val="20"/>
          <w:szCs w:val="20"/>
        </w:rPr>
        <w:t>тра</w:t>
      </w:r>
      <w:r w:rsidRPr="00BD3E8D">
        <w:rPr>
          <w:noProof/>
          <w:sz w:val="20"/>
          <w:szCs w:val="20"/>
        </w:rPr>
        <w:t>ци</w:t>
      </w:r>
      <w:r w:rsidRPr="00BD3E8D">
        <w:rPr>
          <w:noProof/>
          <w:spacing w:val="-3"/>
          <w:sz w:val="20"/>
          <w:szCs w:val="20"/>
        </w:rPr>
        <w:t>ј</w:t>
      </w:r>
      <w:r w:rsidRPr="00BD3E8D">
        <w:rPr>
          <w:noProof/>
          <w:sz w:val="20"/>
          <w:szCs w:val="20"/>
        </w:rPr>
        <w:t>а</w:t>
      </w:r>
      <w:r w:rsidRPr="00BD3E8D">
        <w:rPr>
          <w:noProof/>
          <w:spacing w:val="-11"/>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w:t>
      </w:r>
      <w:r w:rsidRPr="00BD3E8D">
        <w:rPr>
          <w:noProof/>
          <w:spacing w:val="1"/>
          <w:sz w:val="20"/>
          <w:szCs w:val="20"/>
        </w:rPr>
        <w:t>ч</w:t>
      </w:r>
      <w:r w:rsidRPr="00BD3E8D">
        <w:rPr>
          <w:noProof/>
          <w:sz w:val="20"/>
          <w:szCs w:val="20"/>
        </w:rPr>
        <w:t>ких</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
          <w:sz w:val="20"/>
          <w:szCs w:val="20"/>
        </w:rPr>
        <w:t xml:space="preserve"> </w:t>
      </w:r>
      <w:r w:rsidRPr="00BD3E8D">
        <w:rPr>
          <w:noProof/>
          <w:sz w:val="20"/>
          <w:szCs w:val="20"/>
        </w:rPr>
        <w:t>и</w:t>
      </w:r>
      <w:r w:rsidRPr="00BD3E8D">
        <w:rPr>
          <w:noProof/>
          <w:spacing w:val="-1"/>
          <w:sz w:val="20"/>
          <w:szCs w:val="20"/>
        </w:rPr>
        <w:t xml:space="preserve"> м</w:t>
      </w:r>
      <w:r w:rsidRPr="00BD3E8D">
        <w:rPr>
          <w:noProof/>
          <w:spacing w:val="1"/>
          <w:sz w:val="20"/>
          <w:szCs w:val="20"/>
        </w:rPr>
        <w:t>ач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9"/>
          <w:sz w:val="20"/>
          <w:szCs w:val="20"/>
        </w:rPr>
        <w:t xml:space="preserve">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pacing w:val="-2"/>
          <w:sz w:val="20"/>
          <w:szCs w:val="20"/>
        </w:rPr>
        <w:t>ц</w:t>
      </w:r>
      <w:r w:rsidRPr="00BD3E8D">
        <w:rPr>
          <w:noProof/>
          <w:sz w:val="20"/>
          <w:szCs w:val="20"/>
        </w:rPr>
        <w:t>ија</w:t>
      </w:r>
      <w:r w:rsidRPr="00BD3E8D">
        <w:rPr>
          <w:noProof/>
          <w:spacing w:val="-10"/>
          <w:sz w:val="20"/>
          <w:szCs w:val="20"/>
        </w:rPr>
        <w:t xml:space="preserve"> </w:t>
      </w:r>
      <w:r w:rsidRPr="00BD3E8D">
        <w:rPr>
          <w:noProof/>
          <w:spacing w:val="1"/>
          <w:sz w:val="20"/>
          <w:szCs w:val="20"/>
        </w:rPr>
        <w:t>вла</w:t>
      </w:r>
      <w:r w:rsidRPr="00BD3E8D">
        <w:rPr>
          <w:noProof/>
          <w:sz w:val="20"/>
          <w:szCs w:val="20"/>
        </w:rPr>
        <w:t>сника</w:t>
      </w:r>
      <w:r w:rsidRPr="00BD3E8D">
        <w:rPr>
          <w:noProof/>
          <w:spacing w:val="-9"/>
          <w:sz w:val="20"/>
          <w:szCs w:val="20"/>
        </w:rPr>
        <w:t xml:space="preserve"> </w:t>
      </w:r>
      <w:r w:rsidRPr="00BD3E8D">
        <w:rPr>
          <w:noProof/>
          <w:sz w:val="20"/>
          <w:szCs w:val="20"/>
        </w:rPr>
        <w:t xml:space="preserve">о </w:t>
      </w:r>
      <w:r w:rsidRPr="00BD3E8D">
        <w:rPr>
          <w:noProof/>
          <w:spacing w:val="-1"/>
          <w:sz w:val="20"/>
          <w:szCs w:val="20"/>
        </w:rPr>
        <w:t>о</w:t>
      </w:r>
      <w:r w:rsidRPr="00BD3E8D">
        <w:rPr>
          <w:noProof/>
          <w:spacing w:val="1"/>
          <w:sz w:val="20"/>
          <w:szCs w:val="20"/>
        </w:rPr>
        <w:t>д</w:t>
      </w:r>
      <w:r w:rsidRPr="00BD3E8D">
        <w:rPr>
          <w:noProof/>
          <w:sz w:val="20"/>
          <w:szCs w:val="20"/>
        </w:rPr>
        <w:t>г</w:t>
      </w:r>
      <w:r w:rsidRPr="00BD3E8D">
        <w:rPr>
          <w:noProof/>
          <w:spacing w:val="-1"/>
          <w:sz w:val="20"/>
          <w:szCs w:val="20"/>
        </w:rPr>
        <w:t>о</w:t>
      </w:r>
      <w:r w:rsidRPr="00BD3E8D">
        <w:rPr>
          <w:noProof/>
          <w:spacing w:val="1"/>
          <w:sz w:val="20"/>
          <w:szCs w:val="20"/>
        </w:rPr>
        <w:t>вор</w:t>
      </w:r>
      <w:r w:rsidRPr="00BD3E8D">
        <w:rPr>
          <w:noProof/>
          <w:sz w:val="20"/>
          <w:szCs w:val="20"/>
        </w:rPr>
        <w:t>н</w:t>
      </w:r>
      <w:r w:rsidRPr="00BD3E8D">
        <w:rPr>
          <w:noProof/>
          <w:spacing w:val="1"/>
          <w:sz w:val="20"/>
          <w:szCs w:val="20"/>
        </w:rPr>
        <w:t>о</w:t>
      </w:r>
      <w:r w:rsidRPr="00BD3E8D">
        <w:rPr>
          <w:noProof/>
          <w:sz w:val="20"/>
          <w:szCs w:val="20"/>
        </w:rPr>
        <w:t xml:space="preserve">м </w:t>
      </w:r>
      <w:r w:rsidRPr="00BD3E8D">
        <w:rPr>
          <w:noProof/>
          <w:spacing w:val="1"/>
          <w:sz w:val="20"/>
          <w:szCs w:val="20"/>
        </w:rPr>
        <w:t>вла</w:t>
      </w:r>
      <w:r w:rsidRPr="00BD3E8D">
        <w:rPr>
          <w:noProof/>
          <w:sz w:val="20"/>
          <w:szCs w:val="20"/>
        </w:rPr>
        <w:t>сни</w:t>
      </w:r>
      <w:r w:rsidRPr="00BD3E8D">
        <w:rPr>
          <w:noProof/>
          <w:spacing w:val="-1"/>
          <w:sz w:val="20"/>
          <w:szCs w:val="20"/>
        </w:rPr>
        <w:t>ш</w:t>
      </w:r>
      <w:r w:rsidRPr="00BD3E8D">
        <w:rPr>
          <w:noProof/>
          <w:spacing w:val="1"/>
          <w:sz w:val="20"/>
          <w:szCs w:val="20"/>
        </w:rPr>
        <w:t>тв</w:t>
      </w:r>
      <w:r w:rsidRPr="00BD3E8D">
        <w:rPr>
          <w:noProof/>
          <w:sz w:val="20"/>
          <w:szCs w:val="20"/>
        </w:rPr>
        <w:t>у</w:t>
      </w:r>
      <w:r w:rsidRPr="00BD3E8D">
        <w:rPr>
          <w:noProof/>
          <w:spacing w:val="-16"/>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нским</w:t>
      </w:r>
      <w:r w:rsidRPr="00BD3E8D">
        <w:rPr>
          <w:noProof/>
          <w:spacing w:val="-14"/>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ав</w:t>
      </w:r>
      <w:r w:rsidRPr="00BD3E8D">
        <w:rPr>
          <w:noProof/>
          <w:spacing w:val="-1"/>
          <w:sz w:val="20"/>
          <w:szCs w:val="20"/>
        </w:rPr>
        <w:t>е</w:t>
      </w:r>
      <w:r w:rsidRPr="00BD3E8D">
        <w:rPr>
          <w:noProof/>
          <w:spacing w:val="1"/>
          <w:sz w:val="20"/>
          <w:szCs w:val="20"/>
        </w:rPr>
        <w:t>за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7"/>
          <w:sz w:val="20"/>
          <w:szCs w:val="20"/>
        </w:rPr>
        <w:t xml:space="preserve"> </w:t>
      </w:r>
      <w:r w:rsidRPr="00BD3E8D">
        <w:rPr>
          <w:noProof/>
          <w:sz w:val="20"/>
          <w:szCs w:val="20"/>
        </w:rPr>
        <w:t>к</w:t>
      </w:r>
      <w:r w:rsidRPr="00BD3E8D">
        <w:rPr>
          <w:noProof/>
          <w:spacing w:val="1"/>
          <w:sz w:val="20"/>
          <w:szCs w:val="20"/>
        </w:rPr>
        <w:t>а</w:t>
      </w:r>
      <w:r w:rsidRPr="00BD3E8D">
        <w:rPr>
          <w:noProof/>
          <w:spacing w:val="-2"/>
          <w:sz w:val="20"/>
          <w:szCs w:val="20"/>
        </w:rPr>
        <w:t>ж</w:t>
      </w:r>
      <w:r w:rsidRPr="00BD3E8D">
        <w:rPr>
          <w:noProof/>
          <w:spacing w:val="1"/>
          <w:sz w:val="20"/>
          <w:szCs w:val="20"/>
        </w:rPr>
        <w:t>ња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5"/>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о</w:t>
      </w:r>
      <w:r w:rsidRPr="00BD3E8D">
        <w:rPr>
          <w:noProof/>
          <w:spacing w:val="1"/>
          <w:sz w:val="20"/>
          <w:szCs w:val="20"/>
        </w:rPr>
        <w:t>д</w:t>
      </w:r>
      <w:r w:rsidRPr="00BD3E8D">
        <w:rPr>
          <w:noProof/>
          <w:sz w:val="20"/>
          <w:szCs w:val="20"/>
        </w:rPr>
        <w:t>г</w:t>
      </w:r>
      <w:r w:rsidRPr="00BD3E8D">
        <w:rPr>
          <w:noProof/>
          <w:spacing w:val="1"/>
          <w:sz w:val="20"/>
          <w:szCs w:val="20"/>
        </w:rPr>
        <w:t>о</w:t>
      </w:r>
      <w:r w:rsidRPr="00BD3E8D">
        <w:rPr>
          <w:noProof/>
          <w:spacing w:val="2"/>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них</w:t>
      </w:r>
      <w:r w:rsidRPr="00BD3E8D">
        <w:rPr>
          <w:noProof/>
          <w:spacing w:val="-18"/>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сник</w:t>
      </w:r>
      <w:r w:rsidRPr="00BD3E8D">
        <w:rPr>
          <w:noProof/>
          <w:spacing w:val="1"/>
          <w:sz w:val="20"/>
          <w:szCs w:val="20"/>
        </w:rPr>
        <w:t>а</w:t>
      </w:r>
      <w:r w:rsidRPr="00BD3E8D">
        <w:rPr>
          <w:noProof/>
          <w:spacing w:val="-1"/>
          <w:sz w:val="20"/>
          <w:szCs w:val="20"/>
        </w:rPr>
        <w:t>)</w:t>
      </w:r>
      <w:r w:rsidRPr="00BD3E8D">
        <w:rPr>
          <w:noProof/>
          <w:sz w:val="20"/>
          <w:szCs w:val="20"/>
        </w:rPr>
        <w:t>.</w:t>
      </w:r>
    </w:p>
    <w:p w14:paraId="02D69058" w14:textId="77777777" w:rsidR="008776AB" w:rsidRPr="00BD3E8D" w:rsidRDefault="008776AB" w:rsidP="008776AB">
      <w:pPr>
        <w:spacing w:before="14" w:line="260" w:lineRule="exact"/>
        <w:rPr>
          <w:noProof/>
          <w:sz w:val="20"/>
          <w:szCs w:val="20"/>
        </w:rPr>
      </w:pPr>
    </w:p>
    <w:p w14:paraId="7C6C262E" w14:textId="77777777" w:rsidR="008776AB" w:rsidRPr="00BD3E8D" w:rsidRDefault="008776AB" w:rsidP="008776AB">
      <w:pPr>
        <w:ind w:left="120" w:right="57"/>
        <w:rPr>
          <w:noProof/>
          <w:sz w:val="20"/>
          <w:szCs w:val="20"/>
        </w:rPr>
      </w:pPr>
      <w:r w:rsidRPr="00BD3E8D">
        <w:rPr>
          <w:noProof/>
          <w:spacing w:val="1"/>
          <w:sz w:val="20"/>
          <w:szCs w:val="20"/>
        </w:rPr>
        <w:t>4.1</w:t>
      </w:r>
      <w:r w:rsidRPr="00BD3E8D">
        <w:rPr>
          <w:noProof/>
          <w:spacing w:val="-2"/>
          <w:sz w:val="20"/>
          <w:szCs w:val="20"/>
        </w:rPr>
        <w:t>.</w:t>
      </w:r>
      <w:r w:rsidRPr="00BD3E8D">
        <w:rPr>
          <w:noProof/>
          <w:spacing w:val="1"/>
          <w:sz w:val="20"/>
          <w:szCs w:val="20"/>
        </w:rPr>
        <w:t>3</w:t>
      </w:r>
      <w:r w:rsidRPr="00BD3E8D">
        <w:rPr>
          <w:noProof/>
          <w:sz w:val="20"/>
          <w:szCs w:val="20"/>
        </w:rPr>
        <w:t>.</w:t>
      </w:r>
      <w:r w:rsidRPr="00BD3E8D">
        <w:rPr>
          <w:noProof/>
          <w:spacing w:val="46"/>
          <w:sz w:val="20"/>
          <w:szCs w:val="20"/>
        </w:rPr>
        <w:t xml:space="preserve"> </w:t>
      </w:r>
      <w:r w:rsidRPr="00BD3E8D">
        <w:rPr>
          <w:noProof/>
          <w:w w:val="99"/>
          <w:sz w:val="20"/>
          <w:szCs w:val="20"/>
        </w:rPr>
        <w:t>И</w:t>
      </w:r>
      <w:r w:rsidRPr="00BD3E8D">
        <w:rPr>
          <w:noProof/>
          <w:spacing w:val="1"/>
          <w:w w:val="111"/>
          <w:sz w:val="20"/>
          <w:szCs w:val="20"/>
        </w:rPr>
        <w:t>з</w:t>
      </w:r>
      <w:r w:rsidRPr="00BD3E8D">
        <w:rPr>
          <w:noProof/>
          <w:spacing w:val="1"/>
          <w:w w:val="146"/>
          <w:sz w:val="20"/>
          <w:szCs w:val="20"/>
        </w:rPr>
        <w:t>г</w:t>
      </w:r>
      <w:r w:rsidRPr="00BD3E8D">
        <w:rPr>
          <w:noProof/>
          <w:w w:val="109"/>
          <w:sz w:val="20"/>
          <w:szCs w:val="20"/>
        </w:rPr>
        <w:t>р</w:t>
      </w:r>
      <w:r w:rsidRPr="00BD3E8D">
        <w:rPr>
          <w:noProof/>
          <w:spacing w:val="1"/>
          <w:w w:val="99"/>
          <w:sz w:val="20"/>
          <w:szCs w:val="20"/>
        </w:rPr>
        <w:t>а</w:t>
      </w:r>
      <w:r w:rsidRPr="00BD3E8D">
        <w:rPr>
          <w:noProof/>
          <w:spacing w:val="1"/>
          <w:w w:val="105"/>
          <w:sz w:val="20"/>
          <w:szCs w:val="20"/>
        </w:rPr>
        <w:t>д</w:t>
      </w:r>
      <w:r w:rsidRPr="00BD3E8D">
        <w:rPr>
          <w:noProof/>
          <w:w w:val="111"/>
          <w:sz w:val="20"/>
          <w:szCs w:val="20"/>
        </w:rPr>
        <w:t>њ</w:t>
      </w:r>
      <w:r w:rsidRPr="00BD3E8D">
        <w:rPr>
          <w:noProof/>
          <w:w w:val="99"/>
          <w:sz w:val="20"/>
          <w:szCs w:val="20"/>
        </w:rPr>
        <w:t>а</w:t>
      </w:r>
      <w:r w:rsidRPr="00BD3E8D">
        <w:rPr>
          <w:noProof/>
          <w:spacing w:val="-4"/>
          <w:sz w:val="20"/>
          <w:szCs w:val="20"/>
        </w:rPr>
        <w:t xml:space="preserve"> </w:t>
      </w:r>
      <w:r w:rsidRPr="00BD3E8D">
        <w:rPr>
          <w:noProof/>
          <w:spacing w:val="1"/>
          <w:w w:val="111"/>
          <w:sz w:val="20"/>
          <w:szCs w:val="20"/>
        </w:rPr>
        <w:t>с</w:t>
      </w:r>
      <w:r w:rsidRPr="00BD3E8D">
        <w:rPr>
          <w:noProof/>
          <w:w w:val="110"/>
          <w:sz w:val="20"/>
          <w:szCs w:val="20"/>
        </w:rPr>
        <w:t>и</w:t>
      </w:r>
      <w:r w:rsidRPr="00BD3E8D">
        <w:rPr>
          <w:noProof/>
          <w:spacing w:val="1"/>
          <w:w w:val="110"/>
          <w:sz w:val="20"/>
          <w:szCs w:val="20"/>
        </w:rPr>
        <w:t>с</w:t>
      </w:r>
      <w:r w:rsidRPr="00BD3E8D">
        <w:rPr>
          <w:noProof/>
          <w:spacing w:val="-2"/>
          <w:w w:val="194"/>
          <w:sz w:val="20"/>
          <w:szCs w:val="20"/>
        </w:rPr>
        <w:t>т</w:t>
      </w:r>
      <w:r w:rsidRPr="00BD3E8D">
        <w:rPr>
          <w:noProof/>
          <w:spacing w:val="1"/>
          <w:w w:val="99"/>
          <w:sz w:val="20"/>
          <w:szCs w:val="20"/>
        </w:rPr>
        <w:t>е</w:t>
      </w:r>
      <w:r w:rsidRPr="00BD3E8D">
        <w:rPr>
          <w:noProof/>
          <w:spacing w:val="-1"/>
          <w:w w:val="107"/>
          <w:sz w:val="20"/>
          <w:szCs w:val="20"/>
        </w:rPr>
        <w:t>м</w:t>
      </w:r>
      <w:r w:rsidRPr="00BD3E8D">
        <w:rPr>
          <w:noProof/>
          <w:w w:val="99"/>
          <w:sz w:val="20"/>
          <w:szCs w:val="20"/>
        </w:rPr>
        <w:t>а</w:t>
      </w:r>
      <w:r w:rsidRPr="00BD3E8D">
        <w:rPr>
          <w:noProof/>
          <w:spacing w:val="-4"/>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т</w:t>
      </w:r>
      <w:r w:rsidRPr="00BD3E8D">
        <w:rPr>
          <w:noProof/>
          <w:spacing w:val="-1"/>
          <w:sz w:val="20"/>
          <w:szCs w:val="20"/>
        </w:rPr>
        <w:t>р</w:t>
      </w:r>
      <w:r w:rsidRPr="00BD3E8D">
        <w:rPr>
          <w:noProof/>
          <w:spacing w:val="1"/>
          <w:sz w:val="20"/>
          <w:szCs w:val="20"/>
        </w:rPr>
        <w:t>а</w:t>
      </w:r>
      <w:r w:rsidRPr="00BD3E8D">
        <w:rPr>
          <w:noProof/>
          <w:sz w:val="20"/>
          <w:szCs w:val="20"/>
        </w:rPr>
        <w:t>јну</w:t>
      </w:r>
      <w:r w:rsidRPr="00BD3E8D">
        <w:rPr>
          <w:noProof/>
          <w:spacing w:val="-1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трол</w:t>
      </w:r>
      <w:r w:rsidRPr="00BD3E8D">
        <w:rPr>
          <w:noProof/>
          <w:sz w:val="20"/>
          <w:szCs w:val="20"/>
        </w:rPr>
        <w:t>у</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ће</w:t>
      </w:r>
      <w:r w:rsidRPr="00BD3E8D">
        <w:rPr>
          <w:noProof/>
          <w:spacing w:val="-1"/>
          <w:sz w:val="20"/>
          <w:szCs w:val="20"/>
        </w:rPr>
        <w:t>њ</w:t>
      </w:r>
      <w:r w:rsidRPr="00BD3E8D">
        <w:rPr>
          <w:noProof/>
          <w:sz w:val="20"/>
          <w:szCs w:val="20"/>
        </w:rPr>
        <w:t>е</w:t>
      </w:r>
      <w:r w:rsidRPr="00BD3E8D">
        <w:rPr>
          <w:noProof/>
          <w:spacing w:val="-12"/>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z w:val="20"/>
          <w:szCs w:val="20"/>
        </w:rPr>
        <w:t>б</w:t>
      </w:r>
      <w:r w:rsidRPr="00BD3E8D">
        <w:rPr>
          <w:noProof/>
          <w:spacing w:val="1"/>
          <w:sz w:val="20"/>
          <w:szCs w:val="20"/>
        </w:rPr>
        <w:t>ро</w:t>
      </w:r>
      <w:r w:rsidRPr="00BD3E8D">
        <w:rPr>
          <w:noProof/>
          <w:sz w:val="20"/>
          <w:szCs w:val="20"/>
        </w:rPr>
        <w:t>ја</w:t>
      </w:r>
      <w:r w:rsidRPr="00BD3E8D">
        <w:rPr>
          <w:noProof/>
          <w:spacing w:val="-9"/>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штен</w:t>
      </w:r>
      <w:r w:rsidRPr="00BD3E8D">
        <w:rPr>
          <w:noProof/>
          <w:sz w:val="20"/>
          <w:szCs w:val="20"/>
        </w:rPr>
        <w:t>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ача</w:t>
      </w:r>
      <w:r w:rsidRPr="00BD3E8D">
        <w:rPr>
          <w:noProof/>
          <w:sz w:val="20"/>
          <w:szCs w:val="20"/>
        </w:rPr>
        <w:t>к</w:t>
      </w:r>
      <w:r w:rsidRPr="00BD3E8D">
        <w:rPr>
          <w:noProof/>
          <w:spacing w:val="-1"/>
          <w:sz w:val="20"/>
          <w:szCs w:val="20"/>
        </w:rPr>
        <w:t>а</w:t>
      </w:r>
      <w:r w:rsidRPr="00BD3E8D">
        <w:rPr>
          <w:noProof/>
          <w:sz w:val="20"/>
          <w:szCs w:val="20"/>
        </w:rPr>
        <w:t>, са</w:t>
      </w:r>
      <w:r w:rsidRPr="00BD3E8D">
        <w:rPr>
          <w:noProof/>
          <w:spacing w:val="-6"/>
          <w:sz w:val="20"/>
          <w:szCs w:val="20"/>
        </w:rPr>
        <w:t xml:space="preserve"> </w:t>
      </w:r>
      <w:r w:rsidRPr="00BD3E8D">
        <w:rPr>
          <w:noProof/>
          <w:spacing w:val="1"/>
          <w:sz w:val="20"/>
          <w:szCs w:val="20"/>
        </w:rPr>
        <w:t>а</w:t>
      </w:r>
      <w:r w:rsidRPr="00BD3E8D">
        <w:rPr>
          <w:noProof/>
          <w:spacing w:val="-2"/>
          <w:sz w:val="20"/>
          <w:szCs w:val="20"/>
        </w:rPr>
        <w:t>к</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ним</w:t>
      </w:r>
      <w:r w:rsidRPr="00BD3E8D">
        <w:rPr>
          <w:noProof/>
          <w:spacing w:val="-14"/>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вор</w:t>
      </w:r>
      <w:r w:rsidRPr="00BD3E8D">
        <w:rPr>
          <w:noProof/>
          <w:sz w:val="20"/>
          <w:szCs w:val="20"/>
        </w:rPr>
        <w:t>ним</w:t>
      </w:r>
      <w:r w:rsidRPr="00BD3E8D">
        <w:rPr>
          <w:noProof/>
          <w:spacing w:val="-19"/>
          <w:sz w:val="20"/>
          <w:szCs w:val="20"/>
        </w:rPr>
        <w:t xml:space="preserve"> </w:t>
      </w:r>
      <w:r w:rsidRPr="00BD3E8D">
        <w:rPr>
          <w:noProof/>
          <w:sz w:val="20"/>
          <w:szCs w:val="20"/>
        </w:rPr>
        <w:t>у</w:t>
      </w:r>
      <w:r w:rsidRPr="00BD3E8D">
        <w:rPr>
          <w:noProof/>
          <w:spacing w:val="1"/>
          <w:sz w:val="20"/>
          <w:szCs w:val="20"/>
        </w:rPr>
        <w:t>чеш</w:t>
      </w:r>
      <w:r w:rsidRPr="00BD3E8D">
        <w:rPr>
          <w:noProof/>
          <w:spacing w:val="-1"/>
          <w:sz w:val="20"/>
          <w:szCs w:val="20"/>
        </w:rPr>
        <w:t>ћ</w:t>
      </w:r>
      <w:r w:rsidRPr="00BD3E8D">
        <w:rPr>
          <w:noProof/>
          <w:spacing w:val="1"/>
          <w:sz w:val="20"/>
          <w:szCs w:val="20"/>
        </w:rPr>
        <w:t>е</w:t>
      </w:r>
      <w:r w:rsidRPr="00BD3E8D">
        <w:rPr>
          <w:noProof/>
          <w:sz w:val="20"/>
          <w:szCs w:val="20"/>
        </w:rPr>
        <w:t>м</w:t>
      </w:r>
      <w:r w:rsidRPr="00BD3E8D">
        <w:rPr>
          <w:noProof/>
          <w:spacing w:val="-13"/>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их</w:t>
      </w:r>
      <w:r w:rsidRPr="00BD3E8D">
        <w:rPr>
          <w:noProof/>
          <w:spacing w:val="-11"/>
          <w:sz w:val="20"/>
          <w:szCs w:val="20"/>
        </w:rPr>
        <w:t xml:space="preserve"> </w:t>
      </w:r>
      <w:r w:rsidRPr="00BD3E8D">
        <w:rPr>
          <w:noProof/>
          <w:spacing w:val="1"/>
          <w:sz w:val="20"/>
          <w:szCs w:val="20"/>
        </w:rPr>
        <w:t>др</w:t>
      </w:r>
      <w:r w:rsidRPr="00BD3E8D">
        <w:rPr>
          <w:noProof/>
          <w:sz w:val="20"/>
          <w:szCs w:val="20"/>
        </w:rPr>
        <w:t>у</w:t>
      </w:r>
      <w:r w:rsidRPr="00BD3E8D">
        <w:rPr>
          <w:noProof/>
          <w:spacing w:val="-1"/>
          <w:sz w:val="20"/>
          <w:szCs w:val="20"/>
        </w:rPr>
        <w:t>ш</w:t>
      </w:r>
      <w:r w:rsidRPr="00BD3E8D">
        <w:rPr>
          <w:noProof/>
          <w:spacing w:val="1"/>
          <w:sz w:val="20"/>
          <w:szCs w:val="20"/>
        </w:rPr>
        <w:t>тве</w:t>
      </w:r>
      <w:r w:rsidRPr="00BD3E8D">
        <w:rPr>
          <w:noProof/>
          <w:sz w:val="20"/>
          <w:szCs w:val="20"/>
        </w:rPr>
        <w:t>н</w:t>
      </w:r>
      <w:r w:rsidRPr="00BD3E8D">
        <w:rPr>
          <w:noProof/>
          <w:spacing w:val="-2"/>
          <w:sz w:val="20"/>
          <w:szCs w:val="20"/>
        </w:rPr>
        <w:t>и</w:t>
      </w:r>
      <w:r w:rsidRPr="00BD3E8D">
        <w:rPr>
          <w:noProof/>
          <w:sz w:val="20"/>
          <w:szCs w:val="20"/>
        </w:rPr>
        <w:t>х</w:t>
      </w:r>
      <w:r w:rsidRPr="00BD3E8D">
        <w:rPr>
          <w:noProof/>
          <w:spacing w:val="-16"/>
          <w:sz w:val="20"/>
          <w:szCs w:val="20"/>
        </w:rPr>
        <w:t xml:space="preserve"> </w:t>
      </w:r>
      <w:r w:rsidRPr="00BD3E8D">
        <w:rPr>
          <w:noProof/>
          <w:spacing w:val="1"/>
          <w:sz w:val="20"/>
          <w:szCs w:val="20"/>
        </w:rPr>
        <w:t>чи</w:t>
      </w:r>
      <w:r w:rsidRPr="00BD3E8D">
        <w:rPr>
          <w:noProof/>
          <w:sz w:val="20"/>
          <w:szCs w:val="20"/>
        </w:rPr>
        <w:t>ни</w:t>
      </w:r>
      <w:r w:rsidRPr="00BD3E8D">
        <w:rPr>
          <w:noProof/>
          <w:spacing w:val="1"/>
          <w:sz w:val="20"/>
          <w:szCs w:val="20"/>
        </w:rPr>
        <w:t>ла</w:t>
      </w:r>
      <w:r w:rsidRPr="00BD3E8D">
        <w:rPr>
          <w:noProof/>
          <w:sz w:val="20"/>
          <w:szCs w:val="20"/>
        </w:rPr>
        <w:t>ц</w:t>
      </w:r>
      <w:r w:rsidRPr="00BD3E8D">
        <w:rPr>
          <w:noProof/>
          <w:spacing w:val="-1"/>
          <w:sz w:val="20"/>
          <w:szCs w:val="20"/>
        </w:rPr>
        <w:t>а</w:t>
      </w:r>
      <w:r w:rsidRPr="00BD3E8D">
        <w:rPr>
          <w:noProof/>
          <w:sz w:val="20"/>
          <w:szCs w:val="20"/>
        </w:rPr>
        <w:t>.</w:t>
      </w:r>
    </w:p>
    <w:p w14:paraId="5C01A4FA" w14:textId="77777777" w:rsidR="008776AB" w:rsidRPr="00BD3E8D" w:rsidRDefault="008776AB" w:rsidP="008776AB">
      <w:pPr>
        <w:spacing w:line="200" w:lineRule="exact"/>
        <w:rPr>
          <w:noProof/>
          <w:sz w:val="20"/>
          <w:szCs w:val="20"/>
        </w:rPr>
      </w:pPr>
    </w:p>
    <w:p w14:paraId="4622FBBD" w14:textId="77777777" w:rsidR="008776AB" w:rsidRPr="00BD3E8D" w:rsidRDefault="008776AB" w:rsidP="008776AB">
      <w:pPr>
        <w:spacing w:line="200" w:lineRule="exact"/>
        <w:rPr>
          <w:noProof/>
          <w:sz w:val="20"/>
          <w:szCs w:val="20"/>
        </w:rPr>
      </w:pPr>
    </w:p>
    <w:p w14:paraId="4720513C" w14:textId="77777777" w:rsidR="008776AB" w:rsidRPr="00BD3E8D" w:rsidRDefault="008776AB" w:rsidP="008776AB">
      <w:pPr>
        <w:ind w:left="120" w:right="5129"/>
        <w:rPr>
          <w:noProof/>
          <w:sz w:val="20"/>
          <w:szCs w:val="20"/>
        </w:rPr>
      </w:pPr>
      <w:r w:rsidRPr="00BD3E8D">
        <w:rPr>
          <w:noProof/>
          <w:spacing w:val="-1"/>
          <w:sz w:val="20"/>
          <w:szCs w:val="20"/>
        </w:rPr>
        <w:t>4</w:t>
      </w:r>
      <w:r w:rsidRPr="00BD3E8D">
        <w:rPr>
          <w:noProof/>
          <w:spacing w:val="1"/>
          <w:sz w:val="20"/>
          <w:szCs w:val="20"/>
        </w:rPr>
        <w:t>.</w:t>
      </w:r>
      <w:r w:rsidRPr="00BD3E8D">
        <w:rPr>
          <w:noProof/>
          <w:spacing w:val="-1"/>
          <w:sz w:val="20"/>
          <w:szCs w:val="20"/>
        </w:rPr>
        <w:t>2</w:t>
      </w:r>
      <w:r w:rsidRPr="00BD3E8D">
        <w:rPr>
          <w:noProof/>
          <w:sz w:val="20"/>
          <w:szCs w:val="20"/>
        </w:rPr>
        <w:t>.</w:t>
      </w:r>
      <w:r w:rsidRPr="00BD3E8D">
        <w:rPr>
          <w:noProof/>
          <w:spacing w:val="41"/>
          <w:sz w:val="20"/>
          <w:szCs w:val="20"/>
        </w:rPr>
        <w:t xml:space="preserve"> </w:t>
      </w:r>
      <w:r w:rsidRPr="00BD3E8D">
        <w:rPr>
          <w:noProof/>
          <w:spacing w:val="1"/>
          <w:sz w:val="20"/>
          <w:szCs w:val="20"/>
        </w:rPr>
        <w:t>О</w:t>
      </w:r>
      <w:r w:rsidRPr="00BD3E8D">
        <w:rPr>
          <w:noProof/>
          <w:spacing w:val="-1"/>
          <w:sz w:val="20"/>
          <w:szCs w:val="20"/>
        </w:rPr>
        <w:t>с</w:t>
      </w:r>
      <w:r w:rsidRPr="00BD3E8D">
        <w:rPr>
          <w:noProof/>
          <w:spacing w:val="-2"/>
          <w:sz w:val="20"/>
          <w:szCs w:val="20"/>
        </w:rPr>
        <w:t>н</w:t>
      </w:r>
      <w:r w:rsidRPr="00BD3E8D">
        <w:rPr>
          <w:noProof/>
          <w:spacing w:val="1"/>
          <w:sz w:val="20"/>
          <w:szCs w:val="20"/>
        </w:rPr>
        <w:t>о</w:t>
      </w:r>
      <w:r w:rsidRPr="00BD3E8D">
        <w:rPr>
          <w:noProof/>
          <w:sz w:val="20"/>
          <w:szCs w:val="20"/>
        </w:rPr>
        <w:t>ве</w:t>
      </w:r>
      <w:r w:rsidRPr="00BD3E8D">
        <w:rPr>
          <w:noProof/>
          <w:spacing w:val="46"/>
          <w:sz w:val="20"/>
          <w:szCs w:val="20"/>
        </w:rPr>
        <w:t xml:space="preserve"> </w:t>
      </w:r>
      <w:r w:rsidRPr="00BD3E8D">
        <w:rPr>
          <w:noProof/>
          <w:spacing w:val="1"/>
          <w:sz w:val="20"/>
          <w:szCs w:val="20"/>
        </w:rPr>
        <w:t>з</w:t>
      </w:r>
      <w:r w:rsidRPr="00BD3E8D">
        <w:rPr>
          <w:noProof/>
          <w:sz w:val="20"/>
          <w:szCs w:val="20"/>
        </w:rPr>
        <w:t>а</w:t>
      </w:r>
      <w:r w:rsidRPr="00BD3E8D">
        <w:rPr>
          <w:noProof/>
          <w:spacing w:val="2"/>
          <w:sz w:val="20"/>
          <w:szCs w:val="20"/>
        </w:rPr>
        <w:t xml:space="preserve"> </w:t>
      </w:r>
      <w:r w:rsidRPr="00BD3E8D">
        <w:rPr>
          <w:noProof/>
          <w:spacing w:val="1"/>
          <w:w w:val="107"/>
          <w:sz w:val="20"/>
          <w:szCs w:val="20"/>
        </w:rPr>
        <w:t>р</w:t>
      </w:r>
      <w:r w:rsidRPr="00BD3E8D">
        <w:rPr>
          <w:noProof/>
          <w:spacing w:val="-1"/>
          <w:w w:val="107"/>
          <w:sz w:val="20"/>
          <w:szCs w:val="20"/>
        </w:rPr>
        <w:t>еа</w:t>
      </w:r>
      <w:r w:rsidRPr="00BD3E8D">
        <w:rPr>
          <w:noProof/>
          <w:w w:val="107"/>
          <w:sz w:val="20"/>
          <w:szCs w:val="20"/>
        </w:rPr>
        <w:t>л</w:t>
      </w:r>
      <w:r w:rsidRPr="00BD3E8D">
        <w:rPr>
          <w:noProof/>
          <w:spacing w:val="-2"/>
          <w:w w:val="107"/>
          <w:sz w:val="20"/>
          <w:szCs w:val="20"/>
        </w:rPr>
        <w:t>и</w:t>
      </w:r>
      <w:r w:rsidRPr="00BD3E8D">
        <w:rPr>
          <w:noProof/>
          <w:spacing w:val="1"/>
          <w:w w:val="107"/>
          <w:sz w:val="20"/>
          <w:szCs w:val="20"/>
        </w:rPr>
        <w:t>з</w:t>
      </w:r>
      <w:r w:rsidRPr="00BD3E8D">
        <w:rPr>
          <w:noProof/>
          <w:spacing w:val="-1"/>
          <w:w w:val="107"/>
          <w:sz w:val="20"/>
          <w:szCs w:val="20"/>
        </w:rPr>
        <w:t>а</w:t>
      </w:r>
      <w:r w:rsidRPr="00BD3E8D">
        <w:rPr>
          <w:noProof/>
          <w:w w:val="107"/>
          <w:sz w:val="20"/>
          <w:szCs w:val="20"/>
        </w:rPr>
        <w:t>ци</w:t>
      </w:r>
      <w:r w:rsidRPr="00BD3E8D">
        <w:rPr>
          <w:noProof/>
          <w:spacing w:val="1"/>
          <w:w w:val="107"/>
          <w:sz w:val="20"/>
          <w:szCs w:val="20"/>
        </w:rPr>
        <w:t>ј</w:t>
      </w:r>
      <w:r w:rsidRPr="00BD3E8D">
        <w:rPr>
          <w:noProof/>
          <w:w w:val="107"/>
          <w:sz w:val="20"/>
          <w:szCs w:val="20"/>
        </w:rPr>
        <w:t>у</w:t>
      </w:r>
      <w:r w:rsidRPr="00BD3E8D">
        <w:rPr>
          <w:noProof/>
          <w:spacing w:val="-10"/>
          <w:w w:val="107"/>
          <w:sz w:val="20"/>
          <w:szCs w:val="20"/>
        </w:rPr>
        <w:t xml:space="preserve"> </w:t>
      </w:r>
      <w:r w:rsidRPr="00BD3E8D">
        <w:rPr>
          <w:noProof/>
          <w:spacing w:val="-3"/>
          <w:w w:val="107"/>
          <w:sz w:val="20"/>
          <w:szCs w:val="20"/>
        </w:rPr>
        <w:t>П</w:t>
      </w:r>
      <w:r w:rsidRPr="00BD3E8D">
        <w:rPr>
          <w:noProof/>
          <w:spacing w:val="1"/>
          <w:w w:val="109"/>
          <w:sz w:val="20"/>
          <w:szCs w:val="20"/>
        </w:rPr>
        <w:t>ро</w:t>
      </w:r>
      <w:r w:rsidRPr="00BD3E8D">
        <w:rPr>
          <w:noProof/>
          <w:spacing w:val="-2"/>
          <w:w w:val="114"/>
          <w:sz w:val="20"/>
          <w:szCs w:val="20"/>
        </w:rPr>
        <w:t>г</w:t>
      </w:r>
      <w:r w:rsidRPr="00BD3E8D">
        <w:rPr>
          <w:noProof/>
          <w:spacing w:val="1"/>
          <w:w w:val="109"/>
          <w:sz w:val="20"/>
          <w:szCs w:val="20"/>
        </w:rPr>
        <w:t>р</w:t>
      </w:r>
      <w:r w:rsidRPr="00BD3E8D">
        <w:rPr>
          <w:noProof/>
          <w:spacing w:val="-1"/>
          <w:sz w:val="20"/>
          <w:szCs w:val="20"/>
        </w:rPr>
        <w:t>а</w:t>
      </w:r>
      <w:r w:rsidRPr="00BD3E8D">
        <w:rPr>
          <w:noProof/>
          <w:w w:val="107"/>
          <w:sz w:val="20"/>
          <w:szCs w:val="20"/>
        </w:rPr>
        <w:t>м</w:t>
      </w:r>
      <w:r w:rsidRPr="00BD3E8D">
        <w:rPr>
          <w:noProof/>
          <w:sz w:val="20"/>
          <w:szCs w:val="20"/>
        </w:rPr>
        <w:t>а</w:t>
      </w:r>
    </w:p>
    <w:p w14:paraId="3DD940E4" w14:textId="77777777" w:rsidR="008776AB" w:rsidRPr="00BD3E8D" w:rsidRDefault="008776AB" w:rsidP="008776AB">
      <w:pPr>
        <w:ind w:left="120" w:right="5129"/>
        <w:rPr>
          <w:noProof/>
          <w:sz w:val="20"/>
          <w:szCs w:val="20"/>
        </w:rPr>
      </w:pPr>
    </w:p>
    <w:p w14:paraId="529B395A" w14:textId="77777777" w:rsidR="008776AB" w:rsidRPr="00BD3E8D" w:rsidRDefault="008776AB" w:rsidP="008776AB">
      <w:pPr>
        <w:spacing w:before="30"/>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1</w:t>
      </w:r>
      <w:r w:rsidRPr="00BD3E8D">
        <w:rPr>
          <w:noProof/>
          <w:sz w:val="20"/>
          <w:szCs w:val="20"/>
        </w:rPr>
        <w:t>.</w:t>
      </w:r>
      <w:r w:rsidRPr="00BD3E8D">
        <w:rPr>
          <w:noProof/>
          <w:spacing w:val="1"/>
          <w:sz w:val="20"/>
          <w:szCs w:val="20"/>
        </w:rPr>
        <w:t xml:space="preserve"> </w:t>
      </w:r>
      <w:r w:rsidRPr="00BD3E8D">
        <w:rPr>
          <w:noProof/>
          <w:spacing w:val="-1"/>
          <w:sz w:val="20"/>
          <w:szCs w:val="20"/>
        </w:rPr>
        <w:t>З</w:t>
      </w:r>
      <w:r w:rsidRPr="00BD3E8D">
        <w:rPr>
          <w:noProof/>
          <w:spacing w:val="1"/>
          <w:sz w:val="20"/>
          <w:szCs w:val="20"/>
        </w:rPr>
        <w:t>ак</w:t>
      </w:r>
      <w:r w:rsidRPr="00BD3E8D">
        <w:rPr>
          <w:noProof/>
          <w:spacing w:val="-2"/>
          <w:sz w:val="20"/>
          <w:szCs w:val="20"/>
        </w:rPr>
        <w:t>о</w:t>
      </w:r>
      <w:r w:rsidRPr="00BD3E8D">
        <w:rPr>
          <w:noProof/>
          <w:spacing w:val="1"/>
          <w:sz w:val="20"/>
          <w:szCs w:val="20"/>
        </w:rPr>
        <w:t>нс</w:t>
      </w:r>
      <w:r w:rsidRPr="00BD3E8D">
        <w:rPr>
          <w:noProof/>
          <w:spacing w:val="-1"/>
          <w:sz w:val="20"/>
          <w:szCs w:val="20"/>
        </w:rPr>
        <w:t>к</w:t>
      </w:r>
      <w:r w:rsidRPr="00BD3E8D">
        <w:rPr>
          <w:noProof/>
          <w:sz w:val="20"/>
          <w:szCs w:val="20"/>
        </w:rPr>
        <w:t>а</w:t>
      </w:r>
      <w:r w:rsidRPr="00BD3E8D">
        <w:rPr>
          <w:noProof/>
          <w:spacing w:val="2"/>
          <w:sz w:val="20"/>
          <w:szCs w:val="20"/>
        </w:rPr>
        <w:t xml:space="preserve"> </w:t>
      </w:r>
      <w:r w:rsidRPr="00BD3E8D">
        <w:rPr>
          <w:noProof/>
          <w:w w:val="109"/>
          <w:sz w:val="20"/>
          <w:szCs w:val="20"/>
        </w:rPr>
        <w:t>р</w:t>
      </w:r>
      <w:r w:rsidRPr="00BD3E8D">
        <w:rPr>
          <w:noProof/>
          <w:spacing w:val="-1"/>
          <w:w w:val="99"/>
          <w:sz w:val="20"/>
          <w:szCs w:val="20"/>
        </w:rPr>
        <w:t>е</w:t>
      </w:r>
      <w:r w:rsidRPr="00BD3E8D">
        <w:rPr>
          <w:noProof/>
          <w:spacing w:val="1"/>
          <w:w w:val="146"/>
          <w:sz w:val="20"/>
          <w:szCs w:val="20"/>
        </w:rPr>
        <w:t>г</w:t>
      </w:r>
      <w:r w:rsidRPr="00BD3E8D">
        <w:rPr>
          <w:noProof/>
          <w:spacing w:val="1"/>
          <w:w w:val="111"/>
          <w:sz w:val="20"/>
          <w:szCs w:val="20"/>
        </w:rPr>
        <w:t>у</w:t>
      </w:r>
      <w:r w:rsidRPr="00BD3E8D">
        <w:rPr>
          <w:noProof/>
          <w:w w:val="106"/>
          <w:sz w:val="20"/>
          <w:szCs w:val="20"/>
        </w:rPr>
        <w:t>л</w:t>
      </w:r>
      <w:r w:rsidRPr="00BD3E8D">
        <w:rPr>
          <w:noProof/>
          <w:spacing w:val="-1"/>
          <w:w w:val="99"/>
          <w:sz w:val="20"/>
          <w:szCs w:val="20"/>
        </w:rPr>
        <w:t>а</w:t>
      </w:r>
      <w:r w:rsidRPr="00BD3E8D">
        <w:rPr>
          <w:noProof/>
          <w:spacing w:val="1"/>
          <w:w w:val="194"/>
          <w:sz w:val="20"/>
          <w:szCs w:val="20"/>
        </w:rPr>
        <w:t>т</w:t>
      </w:r>
      <w:r w:rsidRPr="00BD3E8D">
        <w:rPr>
          <w:noProof/>
          <w:w w:val="111"/>
          <w:sz w:val="20"/>
          <w:szCs w:val="20"/>
        </w:rPr>
        <w:t>и</w:t>
      </w:r>
      <w:r w:rsidRPr="00BD3E8D">
        <w:rPr>
          <w:noProof/>
          <w:spacing w:val="1"/>
          <w:w w:val="111"/>
          <w:sz w:val="20"/>
          <w:szCs w:val="20"/>
        </w:rPr>
        <w:t>в</w:t>
      </w:r>
      <w:r w:rsidRPr="00BD3E8D">
        <w:rPr>
          <w:noProof/>
          <w:w w:val="99"/>
          <w:sz w:val="20"/>
          <w:szCs w:val="20"/>
        </w:rPr>
        <w:t>а</w:t>
      </w:r>
      <w:r w:rsidRPr="00BD3E8D">
        <w:rPr>
          <w:noProof/>
          <w:spacing w:val="2"/>
          <w:sz w:val="20"/>
          <w:szCs w:val="20"/>
        </w:rPr>
        <w:t xml:space="preserve"> </w:t>
      </w:r>
      <w:r w:rsidRPr="00BD3E8D">
        <w:rPr>
          <w:noProof/>
          <w:sz w:val="20"/>
          <w:szCs w:val="20"/>
        </w:rPr>
        <w:t xml:space="preserve">је </w:t>
      </w:r>
      <w:r w:rsidRPr="00BD3E8D">
        <w:rPr>
          <w:noProof/>
          <w:spacing w:val="-1"/>
          <w:sz w:val="20"/>
          <w:szCs w:val="20"/>
        </w:rPr>
        <w:t>п</w:t>
      </w:r>
      <w:r w:rsidRPr="00BD3E8D">
        <w:rPr>
          <w:noProof/>
          <w:spacing w:val="1"/>
          <w:sz w:val="20"/>
          <w:szCs w:val="20"/>
        </w:rPr>
        <w:t>ро</w:t>
      </w:r>
      <w:r w:rsidRPr="00BD3E8D">
        <w:rPr>
          <w:noProof/>
          <w:spacing w:val="-1"/>
          <w:sz w:val="20"/>
          <w:szCs w:val="20"/>
        </w:rPr>
        <w:t>п</w:t>
      </w:r>
      <w:r w:rsidRPr="00BD3E8D">
        <w:rPr>
          <w:noProof/>
          <w:sz w:val="20"/>
          <w:szCs w:val="20"/>
        </w:rPr>
        <w:t>ис</w:t>
      </w:r>
      <w:r w:rsidRPr="00BD3E8D">
        <w:rPr>
          <w:noProof/>
          <w:spacing w:val="1"/>
          <w:sz w:val="20"/>
          <w:szCs w:val="20"/>
        </w:rPr>
        <w:t>а</w:t>
      </w:r>
      <w:r w:rsidRPr="00BD3E8D">
        <w:rPr>
          <w:noProof/>
          <w:spacing w:val="-2"/>
          <w:sz w:val="20"/>
          <w:szCs w:val="20"/>
        </w:rPr>
        <w:t>л</w:t>
      </w:r>
      <w:r w:rsidRPr="00BD3E8D">
        <w:rPr>
          <w:noProof/>
          <w:sz w:val="20"/>
          <w:szCs w:val="20"/>
        </w:rPr>
        <w:t>а</w:t>
      </w:r>
      <w:r w:rsidRPr="00BD3E8D">
        <w:rPr>
          <w:noProof/>
          <w:spacing w:val="2"/>
          <w:sz w:val="20"/>
          <w:szCs w:val="20"/>
        </w:rPr>
        <w:t xml:space="preserve"> </w:t>
      </w:r>
      <w:r w:rsidRPr="00BD3E8D">
        <w:rPr>
          <w:noProof/>
          <w:spacing w:val="1"/>
          <w:sz w:val="20"/>
          <w:szCs w:val="20"/>
        </w:rPr>
        <w:t>е</w:t>
      </w:r>
      <w:r w:rsidRPr="00BD3E8D">
        <w:rPr>
          <w:noProof/>
          <w:spacing w:val="-1"/>
          <w:sz w:val="20"/>
          <w:szCs w:val="20"/>
        </w:rPr>
        <w:t>фе</w:t>
      </w:r>
      <w:r w:rsidRPr="00BD3E8D">
        <w:rPr>
          <w:noProof/>
          <w:sz w:val="20"/>
          <w:szCs w:val="20"/>
        </w:rPr>
        <w:t>к</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не 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ве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 xml:space="preserve">не </w:t>
      </w:r>
      <w:r w:rsidRPr="00BD3E8D">
        <w:rPr>
          <w:noProof/>
          <w:spacing w:val="-1"/>
          <w:sz w:val="20"/>
          <w:szCs w:val="20"/>
        </w:rPr>
        <w:t>м</w:t>
      </w:r>
      <w:r w:rsidRPr="00BD3E8D">
        <w:rPr>
          <w:noProof/>
          <w:spacing w:val="1"/>
          <w:sz w:val="20"/>
          <w:szCs w:val="20"/>
        </w:rPr>
        <w:t>ер</w:t>
      </w:r>
      <w:r w:rsidRPr="00BD3E8D">
        <w:rPr>
          <w:noProof/>
          <w:sz w:val="20"/>
          <w:szCs w:val="20"/>
        </w:rPr>
        <w:t>е к</w:t>
      </w:r>
      <w:r w:rsidRPr="00BD3E8D">
        <w:rPr>
          <w:noProof/>
          <w:spacing w:val="1"/>
          <w:sz w:val="20"/>
          <w:szCs w:val="20"/>
        </w:rPr>
        <w:t>о</w:t>
      </w:r>
      <w:r w:rsidRPr="00BD3E8D">
        <w:rPr>
          <w:noProof/>
          <w:sz w:val="20"/>
          <w:szCs w:val="20"/>
        </w:rPr>
        <w:t xml:space="preserve">је се </w:t>
      </w:r>
      <w:r w:rsidRPr="00BD3E8D">
        <w:rPr>
          <w:noProof/>
          <w:spacing w:val="2"/>
          <w:sz w:val="20"/>
          <w:szCs w:val="20"/>
        </w:rPr>
        <w:t>о</w:t>
      </w:r>
      <w:r w:rsidRPr="00BD3E8D">
        <w:rPr>
          <w:noProof/>
          <w:spacing w:val="1"/>
          <w:sz w:val="20"/>
          <w:szCs w:val="20"/>
        </w:rPr>
        <w:t>д</w:t>
      </w:r>
      <w:r w:rsidRPr="00BD3E8D">
        <w:rPr>
          <w:noProof/>
          <w:sz w:val="20"/>
          <w:szCs w:val="20"/>
        </w:rPr>
        <w:t>н</w:t>
      </w:r>
      <w:r w:rsidRPr="00BD3E8D">
        <w:rPr>
          <w:noProof/>
          <w:spacing w:val="1"/>
          <w:sz w:val="20"/>
          <w:szCs w:val="20"/>
        </w:rPr>
        <w:t>о</w:t>
      </w:r>
      <w:r w:rsidRPr="00BD3E8D">
        <w:rPr>
          <w:noProof/>
          <w:sz w:val="20"/>
          <w:szCs w:val="20"/>
        </w:rPr>
        <w:t xml:space="preserve">се </w:t>
      </w:r>
      <w:r w:rsidRPr="00BD3E8D">
        <w:rPr>
          <w:noProof/>
          <w:spacing w:val="-3"/>
          <w:sz w:val="20"/>
          <w:szCs w:val="20"/>
        </w:rPr>
        <w:t>н</w:t>
      </w:r>
      <w:r w:rsidRPr="00BD3E8D">
        <w:rPr>
          <w:noProof/>
          <w:sz w:val="20"/>
          <w:szCs w:val="20"/>
        </w:rPr>
        <w:t xml:space="preserve">а </w:t>
      </w:r>
      <w:r w:rsidRPr="00BD3E8D">
        <w:rPr>
          <w:noProof/>
          <w:spacing w:val="1"/>
          <w:sz w:val="20"/>
          <w:szCs w:val="20"/>
        </w:rPr>
        <w:t>ре</w:t>
      </w:r>
      <w:r w:rsidRPr="00BD3E8D">
        <w:rPr>
          <w:noProof/>
          <w:sz w:val="20"/>
          <w:szCs w:val="20"/>
        </w:rPr>
        <w:t>гис</w:t>
      </w:r>
      <w:r w:rsidRPr="00BD3E8D">
        <w:rPr>
          <w:noProof/>
          <w:spacing w:val="-1"/>
          <w:sz w:val="20"/>
          <w:szCs w:val="20"/>
        </w:rPr>
        <w:t>т</w:t>
      </w:r>
      <w:r w:rsidRPr="00BD3E8D">
        <w:rPr>
          <w:noProof/>
          <w:spacing w:val="1"/>
          <w:sz w:val="20"/>
          <w:szCs w:val="20"/>
        </w:rPr>
        <w:t>ра</w:t>
      </w:r>
      <w:r w:rsidRPr="00BD3E8D">
        <w:rPr>
          <w:noProof/>
          <w:sz w:val="20"/>
          <w:szCs w:val="20"/>
        </w:rPr>
        <w:t xml:space="preserve">цију и </w:t>
      </w:r>
      <w:r w:rsidRPr="00BD3E8D">
        <w:rPr>
          <w:noProof/>
          <w:spacing w:val="1"/>
          <w:sz w:val="20"/>
          <w:szCs w:val="20"/>
        </w:rPr>
        <w:t>о</w:t>
      </w:r>
      <w:r w:rsidRPr="00BD3E8D">
        <w:rPr>
          <w:noProof/>
          <w:spacing w:val="-2"/>
          <w:sz w:val="20"/>
          <w:szCs w:val="20"/>
        </w:rPr>
        <w:t>б</w:t>
      </w:r>
      <w:r w:rsidRPr="00BD3E8D">
        <w:rPr>
          <w:noProof/>
          <w:spacing w:val="1"/>
          <w:sz w:val="20"/>
          <w:szCs w:val="20"/>
        </w:rPr>
        <w:t>ел</w:t>
      </w:r>
      <w:r w:rsidRPr="00BD3E8D">
        <w:rPr>
          <w:noProof/>
          <w:spacing w:val="-1"/>
          <w:sz w:val="20"/>
          <w:szCs w:val="20"/>
        </w:rPr>
        <w:t>е</w:t>
      </w:r>
      <w:r w:rsidRPr="00BD3E8D">
        <w:rPr>
          <w:noProof/>
          <w:spacing w:val="1"/>
          <w:sz w:val="20"/>
          <w:szCs w:val="20"/>
        </w:rPr>
        <w:t>жа</w:t>
      </w:r>
      <w:r w:rsidRPr="00BD3E8D">
        <w:rPr>
          <w:noProof/>
          <w:spacing w:val="-1"/>
          <w:sz w:val="20"/>
          <w:szCs w:val="20"/>
        </w:rPr>
        <w:t>в</w:t>
      </w:r>
      <w:r w:rsidRPr="00BD3E8D">
        <w:rPr>
          <w:noProof/>
          <w:spacing w:val="1"/>
          <w:sz w:val="20"/>
          <w:szCs w:val="20"/>
        </w:rPr>
        <w:t>ањ</w:t>
      </w:r>
      <w:r w:rsidRPr="00BD3E8D">
        <w:rPr>
          <w:noProof/>
          <w:sz w:val="20"/>
          <w:szCs w:val="20"/>
        </w:rPr>
        <w:t>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 xml:space="preserve">а, </w:t>
      </w:r>
      <w:r w:rsidRPr="00BD3E8D">
        <w:rPr>
          <w:noProof/>
          <w:spacing w:val="1"/>
          <w:sz w:val="20"/>
          <w:szCs w:val="20"/>
        </w:rPr>
        <w:t>а</w:t>
      </w:r>
      <w:r w:rsidRPr="00BD3E8D">
        <w:rPr>
          <w:noProof/>
          <w:sz w:val="20"/>
          <w:szCs w:val="20"/>
        </w:rPr>
        <w:t>н</w:t>
      </w:r>
      <w:r w:rsidRPr="00BD3E8D">
        <w:rPr>
          <w:noProof/>
          <w:spacing w:val="1"/>
          <w:sz w:val="20"/>
          <w:szCs w:val="20"/>
        </w:rPr>
        <w:t>т</w:t>
      </w:r>
      <w:r w:rsidRPr="00BD3E8D">
        <w:rPr>
          <w:noProof/>
          <w:spacing w:val="-2"/>
          <w:sz w:val="20"/>
          <w:szCs w:val="20"/>
        </w:rPr>
        <w:t>и</w:t>
      </w:r>
      <w:r w:rsidRPr="00BD3E8D">
        <w:rPr>
          <w:noProof/>
          <w:spacing w:val="1"/>
          <w:sz w:val="20"/>
          <w:szCs w:val="20"/>
        </w:rPr>
        <w:t>ра</w:t>
      </w:r>
      <w:r w:rsidRPr="00BD3E8D">
        <w:rPr>
          <w:noProof/>
          <w:sz w:val="20"/>
          <w:szCs w:val="20"/>
        </w:rPr>
        <w:t>би</w:t>
      </w:r>
      <w:r w:rsidRPr="00BD3E8D">
        <w:rPr>
          <w:noProof/>
          <w:spacing w:val="1"/>
          <w:sz w:val="20"/>
          <w:szCs w:val="20"/>
        </w:rPr>
        <w:t>ч</w:t>
      </w:r>
      <w:r w:rsidRPr="00BD3E8D">
        <w:rPr>
          <w:noProof/>
          <w:sz w:val="20"/>
          <w:szCs w:val="20"/>
        </w:rPr>
        <w:t xml:space="preserve">ну </w:t>
      </w:r>
      <w:r w:rsidRPr="00BD3E8D">
        <w:rPr>
          <w:noProof/>
          <w:spacing w:val="-1"/>
          <w:sz w:val="20"/>
          <w:szCs w:val="20"/>
        </w:rPr>
        <w:t>в</w:t>
      </w:r>
      <w:r w:rsidRPr="00BD3E8D">
        <w:rPr>
          <w:noProof/>
          <w:spacing w:val="1"/>
          <w:sz w:val="20"/>
          <w:szCs w:val="20"/>
        </w:rPr>
        <w:t>а</w:t>
      </w:r>
      <w:r w:rsidRPr="00BD3E8D">
        <w:rPr>
          <w:noProof/>
          <w:sz w:val="20"/>
          <w:szCs w:val="20"/>
        </w:rPr>
        <w:t>к</w:t>
      </w:r>
      <w:r w:rsidRPr="00BD3E8D">
        <w:rPr>
          <w:noProof/>
          <w:spacing w:val="1"/>
          <w:sz w:val="20"/>
          <w:szCs w:val="20"/>
        </w:rPr>
        <w:t>ц</w:t>
      </w:r>
      <w:r w:rsidRPr="00BD3E8D">
        <w:rPr>
          <w:noProof/>
          <w:sz w:val="20"/>
          <w:szCs w:val="20"/>
        </w:rPr>
        <w:t>ин</w:t>
      </w:r>
      <w:r w:rsidRPr="00BD3E8D">
        <w:rPr>
          <w:noProof/>
          <w:spacing w:val="1"/>
          <w:sz w:val="20"/>
          <w:szCs w:val="20"/>
        </w:rPr>
        <w:t>а</w:t>
      </w:r>
      <w:r w:rsidRPr="00BD3E8D">
        <w:rPr>
          <w:noProof/>
          <w:sz w:val="20"/>
          <w:szCs w:val="20"/>
        </w:rPr>
        <w:t>цију</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z w:val="20"/>
          <w:szCs w:val="20"/>
        </w:rPr>
        <w:t>ст</w:t>
      </w:r>
      <w:r w:rsidRPr="00BD3E8D">
        <w:rPr>
          <w:noProof/>
          <w:spacing w:val="1"/>
          <w:sz w:val="20"/>
          <w:szCs w:val="20"/>
        </w:rPr>
        <w:t xml:space="preserve"> вла</w:t>
      </w:r>
      <w:r w:rsidRPr="00BD3E8D">
        <w:rPr>
          <w:noProof/>
          <w:sz w:val="20"/>
          <w:szCs w:val="20"/>
        </w:rPr>
        <w:t>сни</w:t>
      </w:r>
      <w:r w:rsidRPr="00BD3E8D">
        <w:rPr>
          <w:noProof/>
          <w:spacing w:val="-2"/>
          <w:sz w:val="20"/>
          <w:szCs w:val="20"/>
        </w:rPr>
        <w:t>к</w:t>
      </w:r>
      <w:r w:rsidRPr="00BD3E8D">
        <w:rPr>
          <w:noProof/>
          <w:spacing w:val="-1"/>
          <w:sz w:val="20"/>
          <w:szCs w:val="20"/>
        </w:rPr>
        <w:t>а</w:t>
      </w:r>
      <w:r w:rsidRPr="00BD3E8D">
        <w:rPr>
          <w:noProof/>
          <w:sz w:val="20"/>
          <w:szCs w:val="20"/>
        </w:rPr>
        <w:t xml:space="preserve">, </w:t>
      </w:r>
      <w:r w:rsidRPr="00BD3E8D">
        <w:rPr>
          <w:noProof/>
          <w:spacing w:val="1"/>
          <w:sz w:val="20"/>
          <w:szCs w:val="20"/>
        </w:rPr>
        <w:t>за</w:t>
      </w:r>
      <w:r w:rsidRPr="00BD3E8D">
        <w:rPr>
          <w:noProof/>
          <w:sz w:val="20"/>
          <w:szCs w:val="20"/>
        </w:rPr>
        <w:t>б</w:t>
      </w:r>
      <w:r w:rsidRPr="00BD3E8D">
        <w:rPr>
          <w:noProof/>
          <w:spacing w:val="-1"/>
          <w:sz w:val="20"/>
          <w:szCs w:val="20"/>
        </w:rPr>
        <w:t>р</w:t>
      </w:r>
      <w:r w:rsidRPr="00BD3E8D">
        <w:rPr>
          <w:noProof/>
          <w:spacing w:val="1"/>
          <w:sz w:val="20"/>
          <w:szCs w:val="20"/>
        </w:rPr>
        <w:t>а</w:t>
      </w:r>
      <w:r w:rsidRPr="00BD3E8D">
        <w:rPr>
          <w:noProof/>
          <w:sz w:val="20"/>
          <w:szCs w:val="20"/>
        </w:rPr>
        <w:t>ну</w:t>
      </w:r>
      <w:r w:rsidRPr="00BD3E8D">
        <w:rPr>
          <w:noProof/>
          <w:spacing w:val="-1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ћ</w:t>
      </w:r>
      <w:r w:rsidRPr="00BD3E8D">
        <w:rPr>
          <w:noProof/>
          <w:sz w:val="20"/>
          <w:szCs w:val="20"/>
        </w:rPr>
        <w:t>н</w:t>
      </w:r>
      <w:r w:rsidRPr="00BD3E8D">
        <w:rPr>
          <w:noProof/>
          <w:spacing w:val="-2"/>
          <w:sz w:val="20"/>
          <w:szCs w:val="20"/>
        </w:rPr>
        <w:t>и</w:t>
      </w:r>
      <w:r w:rsidRPr="00BD3E8D">
        <w:rPr>
          <w:noProof/>
          <w:sz w:val="20"/>
          <w:szCs w:val="20"/>
        </w:rPr>
        <w:t>х</w:t>
      </w:r>
      <w:r w:rsidRPr="00BD3E8D">
        <w:rPr>
          <w:noProof/>
          <w:spacing w:val="-11"/>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ца</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z w:val="20"/>
          <w:szCs w:val="20"/>
        </w:rPr>
        <w:t>ке</w:t>
      </w:r>
      <w:r w:rsidRPr="00BD3E8D">
        <w:rPr>
          <w:noProof/>
          <w:spacing w:val="-14"/>
          <w:sz w:val="20"/>
          <w:szCs w:val="20"/>
        </w:rPr>
        <w:t xml:space="preserve"> </w:t>
      </w:r>
      <w:r w:rsidRPr="00BD3E8D">
        <w:rPr>
          <w:noProof/>
          <w:sz w:val="20"/>
          <w:szCs w:val="20"/>
        </w:rPr>
        <w:t>са</w:t>
      </w:r>
      <w:r w:rsidRPr="00BD3E8D">
        <w:rPr>
          <w:noProof/>
          <w:spacing w:val="-8"/>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пу</w:t>
      </w:r>
      <w:r w:rsidRPr="00BD3E8D">
        <w:rPr>
          <w:noProof/>
          <w:spacing w:val="1"/>
          <w:sz w:val="20"/>
          <w:szCs w:val="20"/>
        </w:rPr>
        <w:t>ште</w:t>
      </w:r>
      <w:r w:rsidRPr="00BD3E8D">
        <w:rPr>
          <w:noProof/>
          <w:sz w:val="20"/>
          <w:szCs w:val="20"/>
        </w:rPr>
        <w:t>ним</w:t>
      </w:r>
      <w:r w:rsidRPr="00BD3E8D">
        <w:rPr>
          <w:noProof/>
          <w:spacing w:val="-17"/>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pacing w:val="-1"/>
          <w:sz w:val="20"/>
          <w:szCs w:val="20"/>
        </w:rPr>
        <w:t>ма</w:t>
      </w:r>
      <w:r w:rsidRPr="00BD3E8D">
        <w:rPr>
          <w:noProof/>
          <w:sz w:val="20"/>
          <w:szCs w:val="20"/>
        </w:rPr>
        <w:t>. У складу са Законом о ветеринарству (чл 46) и Законом о добробити животиња (чл. 66) свака јединица локалне самоуправе дужна је да на својој територији оснује зоохигијенску службу и изгради прихватилиште за напуштене животиње. Такође, у складу са Законом о добробити животиња (чл. 54) свака јединица локалне самоуправе дужна је да донесе Програм контроле и смањења популације напуштених животиња у складу са специфичностима средине. У том смислу наша општина доноси овај Програм који је базиран на CNR систему који подразумева боравак обележених, вакцинисаних, очишћених од паразита и стерилисаних паса на првобитним стаништима.</w:t>
      </w:r>
    </w:p>
    <w:p w14:paraId="27F41953" w14:textId="77777777" w:rsidR="008776AB" w:rsidRPr="00BD3E8D" w:rsidRDefault="008776AB" w:rsidP="008776AB">
      <w:pPr>
        <w:spacing w:before="14" w:line="260" w:lineRule="exact"/>
        <w:rPr>
          <w:noProof/>
          <w:sz w:val="20"/>
          <w:szCs w:val="20"/>
        </w:rPr>
      </w:pPr>
    </w:p>
    <w:p w14:paraId="5A7C40A5" w14:textId="77777777" w:rsidR="008776AB" w:rsidRPr="00BD3E8D" w:rsidRDefault="008776AB" w:rsidP="008776AB">
      <w:pPr>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2</w:t>
      </w:r>
      <w:r w:rsidRPr="00BD3E8D">
        <w:rPr>
          <w:noProof/>
          <w:sz w:val="20"/>
          <w:szCs w:val="20"/>
        </w:rPr>
        <w:t>.</w:t>
      </w:r>
      <w:r w:rsidRPr="00BD3E8D">
        <w:rPr>
          <w:noProof/>
          <w:spacing w:val="5"/>
          <w:sz w:val="20"/>
          <w:szCs w:val="20"/>
        </w:rPr>
        <w:t xml:space="preserve"> </w:t>
      </w:r>
      <w:r w:rsidRPr="00BD3E8D">
        <w:rPr>
          <w:noProof/>
          <w:spacing w:val="-1"/>
          <w:w w:val="99"/>
          <w:sz w:val="20"/>
          <w:szCs w:val="20"/>
        </w:rPr>
        <w:t>Р</w:t>
      </w:r>
      <w:r w:rsidRPr="00BD3E8D">
        <w:rPr>
          <w:noProof/>
          <w:spacing w:val="1"/>
          <w:w w:val="99"/>
          <w:sz w:val="20"/>
          <w:szCs w:val="20"/>
        </w:rPr>
        <w:t>е</w:t>
      </w:r>
      <w:r w:rsidRPr="00BD3E8D">
        <w:rPr>
          <w:noProof/>
          <w:spacing w:val="1"/>
          <w:w w:val="146"/>
          <w:sz w:val="20"/>
          <w:szCs w:val="20"/>
        </w:rPr>
        <w:t>г</w:t>
      </w:r>
      <w:r w:rsidRPr="00BD3E8D">
        <w:rPr>
          <w:noProof/>
          <w:w w:val="110"/>
          <w:sz w:val="20"/>
          <w:szCs w:val="20"/>
        </w:rPr>
        <w:t>и</w:t>
      </w:r>
      <w:r w:rsidRPr="00BD3E8D">
        <w:rPr>
          <w:noProof/>
          <w:spacing w:val="1"/>
          <w:w w:val="110"/>
          <w:sz w:val="20"/>
          <w:szCs w:val="20"/>
        </w:rPr>
        <w:t>с</w:t>
      </w:r>
      <w:r w:rsidRPr="00BD3E8D">
        <w:rPr>
          <w:noProof/>
          <w:w w:val="194"/>
          <w:sz w:val="20"/>
          <w:szCs w:val="20"/>
        </w:rPr>
        <w:t>т</w:t>
      </w:r>
      <w:r w:rsidRPr="00BD3E8D">
        <w:rPr>
          <w:noProof/>
          <w:spacing w:val="-2"/>
          <w:w w:val="109"/>
          <w:sz w:val="20"/>
          <w:szCs w:val="20"/>
        </w:rPr>
        <w:t>р</w:t>
      </w:r>
      <w:r w:rsidRPr="00BD3E8D">
        <w:rPr>
          <w:noProof/>
          <w:spacing w:val="1"/>
          <w:w w:val="99"/>
          <w:sz w:val="20"/>
          <w:szCs w:val="20"/>
        </w:rPr>
        <w:t>а</w:t>
      </w:r>
      <w:r w:rsidRPr="00BD3E8D">
        <w:rPr>
          <w:noProof/>
          <w:w w:val="112"/>
          <w:sz w:val="20"/>
          <w:szCs w:val="20"/>
        </w:rPr>
        <w:t>ц</w:t>
      </w:r>
      <w:r w:rsidRPr="00BD3E8D">
        <w:rPr>
          <w:noProof/>
          <w:w w:val="109"/>
          <w:sz w:val="20"/>
          <w:szCs w:val="20"/>
        </w:rPr>
        <w:t>и</w:t>
      </w:r>
      <w:r w:rsidRPr="00BD3E8D">
        <w:rPr>
          <w:noProof/>
          <w:spacing w:val="1"/>
          <w:w w:val="125"/>
          <w:sz w:val="20"/>
          <w:szCs w:val="20"/>
        </w:rPr>
        <w:t>ј</w:t>
      </w:r>
      <w:r w:rsidRPr="00BD3E8D">
        <w:rPr>
          <w:noProof/>
          <w:w w:val="99"/>
          <w:sz w:val="20"/>
          <w:szCs w:val="20"/>
        </w:rPr>
        <w:t>а</w:t>
      </w:r>
      <w:r w:rsidRPr="00BD3E8D">
        <w:rPr>
          <w:noProof/>
          <w:spacing w:val="5"/>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2"/>
          <w:sz w:val="20"/>
          <w:szCs w:val="20"/>
        </w:rPr>
        <w:t>о</w:t>
      </w:r>
      <w:r w:rsidRPr="00BD3E8D">
        <w:rPr>
          <w:noProof/>
          <w:spacing w:val="1"/>
          <w:sz w:val="20"/>
          <w:szCs w:val="20"/>
        </w:rPr>
        <w:t>бе</w:t>
      </w:r>
      <w:r w:rsidRPr="00BD3E8D">
        <w:rPr>
          <w:noProof/>
          <w:sz w:val="20"/>
          <w:szCs w:val="20"/>
        </w:rPr>
        <w:t>л</w:t>
      </w:r>
      <w:r w:rsidRPr="00BD3E8D">
        <w:rPr>
          <w:noProof/>
          <w:spacing w:val="1"/>
          <w:sz w:val="20"/>
          <w:szCs w:val="20"/>
        </w:rPr>
        <w:t>е</w:t>
      </w:r>
      <w:r w:rsidRPr="00BD3E8D">
        <w:rPr>
          <w:noProof/>
          <w:spacing w:val="-1"/>
          <w:sz w:val="20"/>
          <w:szCs w:val="20"/>
        </w:rPr>
        <w:t>ж</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z w:val="20"/>
          <w:szCs w:val="20"/>
        </w:rPr>
        <w:t>ње</w:t>
      </w:r>
      <w:r w:rsidRPr="00BD3E8D">
        <w:rPr>
          <w:noProof/>
          <w:spacing w:val="5"/>
          <w:sz w:val="20"/>
          <w:szCs w:val="20"/>
        </w:rPr>
        <w:t xml:space="preserve"> </w:t>
      </w:r>
      <w:r w:rsidRPr="00BD3E8D">
        <w:rPr>
          <w:noProof/>
          <w:spacing w:val="-2"/>
          <w:sz w:val="20"/>
          <w:szCs w:val="20"/>
        </w:rPr>
        <w:t>с</w:t>
      </w:r>
      <w:r w:rsidRPr="00BD3E8D">
        <w:rPr>
          <w:noProof/>
          <w:spacing w:val="1"/>
          <w:sz w:val="20"/>
          <w:szCs w:val="20"/>
        </w:rPr>
        <w:t>в</w:t>
      </w:r>
      <w:r w:rsidRPr="00BD3E8D">
        <w:rPr>
          <w:noProof/>
          <w:sz w:val="20"/>
          <w:szCs w:val="20"/>
        </w:rPr>
        <w:t>их</w:t>
      </w:r>
      <w:r w:rsidRPr="00BD3E8D">
        <w:rPr>
          <w:noProof/>
          <w:spacing w:val="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 и</w:t>
      </w:r>
      <w:r w:rsidRPr="00BD3E8D">
        <w:rPr>
          <w:noProof/>
          <w:spacing w:val="4"/>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5"/>
          <w:sz w:val="20"/>
          <w:szCs w:val="20"/>
        </w:rPr>
        <w:t xml:space="preserve"> </w:t>
      </w:r>
      <w:r w:rsidRPr="00BD3E8D">
        <w:rPr>
          <w:noProof/>
          <w:sz w:val="20"/>
          <w:szCs w:val="20"/>
        </w:rPr>
        <w:t>је</w:t>
      </w:r>
      <w:r w:rsidRPr="00BD3E8D">
        <w:rPr>
          <w:noProof/>
          <w:spacing w:val="5"/>
          <w:sz w:val="20"/>
          <w:szCs w:val="20"/>
        </w:rPr>
        <w:t xml:space="preserve"> </w:t>
      </w:r>
      <w:r w:rsidRPr="00BD3E8D">
        <w:rPr>
          <w:noProof/>
          <w:sz w:val="20"/>
          <w:szCs w:val="20"/>
        </w:rPr>
        <w:t>кљу</w:t>
      </w:r>
      <w:r w:rsidRPr="00BD3E8D">
        <w:rPr>
          <w:noProof/>
          <w:spacing w:val="1"/>
          <w:sz w:val="20"/>
          <w:szCs w:val="20"/>
        </w:rPr>
        <w:t>ч</w:t>
      </w:r>
      <w:r w:rsidRPr="00BD3E8D">
        <w:rPr>
          <w:noProof/>
          <w:sz w:val="20"/>
          <w:szCs w:val="20"/>
        </w:rPr>
        <w:t>на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в</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на</w:t>
      </w:r>
      <w:r w:rsidRPr="00BD3E8D">
        <w:rPr>
          <w:noProof/>
          <w:spacing w:val="3"/>
          <w:sz w:val="20"/>
          <w:szCs w:val="20"/>
        </w:rPr>
        <w:t xml:space="preserve"> </w:t>
      </w:r>
      <w:r w:rsidRPr="00BD3E8D">
        <w:rPr>
          <w:noProof/>
          <w:spacing w:val="-1"/>
          <w:sz w:val="20"/>
          <w:szCs w:val="20"/>
        </w:rPr>
        <w:t>м</w:t>
      </w:r>
      <w:r w:rsidRPr="00BD3E8D">
        <w:rPr>
          <w:noProof/>
          <w:spacing w:val="1"/>
          <w:sz w:val="20"/>
          <w:szCs w:val="20"/>
        </w:rPr>
        <w:t>ера</w:t>
      </w:r>
      <w:r w:rsidRPr="00BD3E8D">
        <w:rPr>
          <w:noProof/>
          <w:sz w:val="20"/>
          <w:szCs w:val="20"/>
        </w:rPr>
        <w:t>,</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w:t>
      </w:r>
      <w:r w:rsidRPr="00BD3E8D">
        <w:rPr>
          <w:noProof/>
          <w:spacing w:val="2"/>
          <w:sz w:val="20"/>
          <w:szCs w:val="20"/>
        </w:rPr>
        <w:t>о</w:t>
      </w:r>
      <w:r w:rsidRPr="00BD3E8D">
        <w:rPr>
          <w:noProof/>
          <w:sz w:val="20"/>
          <w:szCs w:val="20"/>
        </w:rPr>
        <w:t>м</w:t>
      </w:r>
      <w:r w:rsidRPr="00BD3E8D">
        <w:rPr>
          <w:noProof/>
          <w:spacing w:val="3"/>
          <w:sz w:val="20"/>
          <w:szCs w:val="20"/>
        </w:rPr>
        <w:t xml:space="preserve"> </w:t>
      </w:r>
      <w:r w:rsidRPr="00BD3E8D">
        <w:rPr>
          <w:noProof/>
          <w:spacing w:val="-3"/>
          <w:sz w:val="20"/>
          <w:szCs w:val="20"/>
        </w:rPr>
        <w:t>ј</w:t>
      </w:r>
      <w:r w:rsidRPr="00BD3E8D">
        <w:rPr>
          <w:noProof/>
          <w:sz w:val="20"/>
          <w:szCs w:val="20"/>
        </w:rPr>
        <w:t xml:space="preserve">е </w:t>
      </w:r>
      <w:r w:rsidRPr="00BD3E8D">
        <w:rPr>
          <w:noProof/>
          <w:spacing w:val="1"/>
          <w:sz w:val="20"/>
          <w:szCs w:val="20"/>
        </w:rPr>
        <w:t>ола</w:t>
      </w:r>
      <w:r w:rsidRPr="00BD3E8D">
        <w:rPr>
          <w:noProof/>
          <w:sz w:val="20"/>
          <w:szCs w:val="20"/>
        </w:rPr>
        <w:t>к</w:t>
      </w:r>
      <w:r w:rsidRPr="00BD3E8D">
        <w:rPr>
          <w:noProof/>
          <w:spacing w:val="-1"/>
          <w:sz w:val="20"/>
          <w:szCs w:val="20"/>
        </w:rPr>
        <w:t>ш</w:t>
      </w:r>
      <w:r w:rsidRPr="00BD3E8D">
        <w:rPr>
          <w:noProof/>
          <w:spacing w:val="1"/>
          <w:sz w:val="20"/>
          <w:szCs w:val="20"/>
        </w:rPr>
        <w:t>а</w:t>
      </w:r>
      <w:r w:rsidRPr="00BD3E8D">
        <w:rPr>
          <w:noProof/>
          <w:sz w:val="20"/>
          <w:szCs w:val="20"/>
        </w:rPr>
        <w:t>н</w:t>
      </w:r>
      <w:r w:rsidRPr="00BD3E8D">
        <w:rPr>
          <w:noProof/>
          <w:spacing w:val="-8"/>
          <w:sz w:val="20"/>
          <w:szCs w:val="20"/>
        </w:rPr>
        <w:t xml:space="preserve"> </w:t>
      </w:r>
      <w:r w:rsidRPr="00BD3E8D">
        <w:rPr>
          <w:noProof/>
          <w:sz w:val="20"/>
          <w:szCs w:val="20"/>
        </w:rPr>
        <w:t>н</w:t>
      </w:r>
      <w:r w:rsidRPr="00BD3E8D">
        <w:rPr>
          <w:noProof/>
          <w:spacing w:val="1"/>
          <w:sz w:val="20"/>
          <w:szCs w:val="20"/>
        </w:rPr>
        <w:t>адз</w:t>
      </w:r>
      <w:r w:rsidRPr="00BD3E8D">
        <w:rPr>
          <w:noProof/>
          <w:spacing w:val="-1"/>
          <w:sz w:val="20"/>
          <w:szCs w:val="20"/>
        </w:rPr>
        <w:t>о</w:t>
      </w:r>
      <w:r w:rsidRPr="00BD3E8D">
        <w:rPr>
          <w:noProof/>
          <w:sz w:val="20"/>
          <w:szCs w:val="20"/>
        </w:rPr>
        <w:t>р</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д</w:t>
      </w:r>
      <w:r w:rsidRPr="00BD3E8D">
        <w:rPr>
          <w:noProof/>
          <w:spacing w:val="-2"/>
          <w:sz w:val="20"/>
          <w:szCs w:val="20"/>
        </w:rPr>
        <w:t xml:space="preserve"> </w:t>
      </w:r>
      <w:r w:rsidRPr="00BD3E8D">
        <w:rPr>
          <w:noProof/>
          <w:spacing w:val="1"/>
          <w:sz w:val="20"/>
          <w:szCs w:val="20"/>
        </w:rPr>
        <w:t>њ</w:t>
      </w:r>
      <w:r w:rsidRPr="00BD3E8D">
        <w:rPr>
          <w:noProof/>
          <w:sz w:val="20"/>
          <w:szCs w:val="20"/>
        </w:rPr>
        <w:t>их</w:t>
      </w:r>
      <w:r w:rsidRPr="00BD3E8D">
        <w:rPr>
          <w:noProof/>
          <w:spacing w:val="-1"/>
          <w:sz w:val="20"/>
          <w:szCs w:val="20"/>
        </w:rPr>
        <w:t>о</w:t>
      </w:r>
      <w:r w:rsidRPr="00BD3E8D">
        <w:rPr>
          <w:noProof/>
          <w:spacing w:val="1"/>
          <w:sz w:val="20"/>
          <w:szCs w:val="20"/>
        </w:rPr>
        <w:t>в</w:t>
      </w:r>
      <w:r w:rsidRPr="00BD3E8D">
        <w:rPr>
          <w:noProof/>
          <w:sz w:val="20"/>
          <w:szCs w:val="20"/>
        </w:rPr>
        <w:t>им</w:t>
      </w:r>
      <w:r w:rsidRPr="00BD3E8D">
        <w:rPr>
          <w:noProof/>
          <w:spacing w:val="-9"/>
          <w:sz w:val="20"/>
          <w:szCs w:val="20"/>
        </w:rPr>
        <w:t xml:space="preserve"> </w:t>
      </w:r>
      <w:r w:rsidRPr="00BD3E8D">
        <w:rPr>
          <w:noProof/>
          <w:sz w:val="20"/>
          <w:szCs w:val="20"/>
        </w:rPr>
        <w:t>к</w:t>
      </w:r>
      <w:r w:rsidRPr="00BD3E8D">
        <w:rPr>
          <w:noProof/>
          <w:spacing w:val="1"/>
          <w:sz w:val="20"/>
          <w:szCs w:val="20"/>
        </w:rPr>
        <w:t>рет</w:t>
      </w:r>
      <w:r w:rsidRPr="00BD3E8D">
        <w:rPr>
          <w:noProof/>
          <w:spacing w:val="-1"/>
          <w:sz w:val="20"/>
          <w:szCs w:val="20"/>
        </w:rPr>
        <w:t>а</w:t>
      </w:r>
      <w:r w:rsidRPr="00BD3E8D">
        <w:rPr>
          <w:noProof/>
          <w:spacing w:val="1"/>
          <w:sz w:val="20"/>
          <w:szCs w:val="20"/>
        </w:rPr>
        <w:t>ње</w:t>
      </w:r>
      <w:r w:rsidRPr="00BD3E8D">
        <w:rPr>
          <w:noProof/>
          <w:spacing w:val="-1"/>
          <w:sz w:val="20"/>
          <w:szCs w:val="20"/>
        </w:rPr>
        <w:t>м</w:t>
      </w:r>
      <w:r w:rsidRPr="00BD3E8D">
        <w:rPr>
          <w:noProof/>
          <w:sz w:val="20"/>
          <w:szCs w:val="20"/>
        </w:rPr>
        <w:t>,</w:t>
      </w:r>
      <w:r w:rsidRPr="00BD3E8D">
        <w:rPr>
          <w:noProof/>
          <w:spacing w:val="-10"/>
          <w:sz w:val="20"/>
          <w:szCs w:val="20"/>
        </w:rPr>
        <w:t xml:space="preserve"> </w:t>
      </w:r>
      <w:r w:rsidRPr="00BD3E8D">
        <w:rPr>
          <w:noProof/>
          <w:spacing w:val="1"/>
          <w:sz w:val="20"/>
          <w:szCs w:val="20"/>
        </w:rPr>
        <w:t>тр</w:t>
      </w:r>
      <w:r w:rsidRPr="00BD3E8D">
        <w:rPr>
          <w:noProof/>
          <w:spacing w:val="-2"/>
          <w:sz w:val="20"/>
          <w:szCs w:val="20"/>
        </w:rPr>
        <w:t>г</w:t>
      </w:r>
      <w:r w:rsidRPr="00BD3E8D">
        <w:rPr>
          <w:noProof/>
          <w:spacing w:val="1"/>
          <w:sz w:val="20"/>
          <w:szCs w:val="20"/>
        </w:rPr>
        <w:t>ов</w:t>
      </w:r>
      <w:r w:rsidRPr="00BD3E8D">
        <w:rPr>
          <w:noProof/>
          <w:sz w:val="20"/>
          <w:szCs w:val="20"/>
        </w:rPr>
        <w:t>и</w:t>
      </w:r>
      <w:r w:rsidRPr="00BD3E8D">
        <w:rPr>
          <w:noProof/>
          <w:spacing w:val="-3"/>
          <w:sz w:val="20"/>
          <w:szCs w:val="20"/>
        </w:rPr>
        <w:t>н</w:t>
      </w:r>
      <w:r w:rsidRPr="00BD3E8D">
        <w:rPr>
          <w:noProof/>
          <w:spacing w:val="1"/>
          <w:sz w:val="20"/>
          <w:szCs w:val="20"/>
        </w:rPr>
        <w:t>о</w:t>
      </w:r>
      <w:r w:rsidRPr="00BD3E8D">
        <w:rPr>
          <w:noProof/>
          <w:spacing w:val="-1"/>
          <w:sz w:val="20"/>
          <w:szCs w:val="20"/>
        </w:rPr>
        <w:t>м</w:t>
      </w:r>
      <w:r w:rsidRPr="00BD3E8D">
        <w:rPr>
          <w:noProof/>
          <w:sz w:val="20"/>
          <w:szCs w:val="20"/>
        </w:rPr>
        <w:t>,</w:t>
      </w:r>
      <w:r w:rsidRPr="00BD3E8D">
        <w:rPr>
          <w:noProof/>
          <w:spacing w:val="-10"/>
          <w:sz w:val="20"/>
          <w:szCs w:val="20"/>
        </w:rPr>
        <w:t xml:space="preserve"> </w:t>
      </w:r>
      <w:r w:rsidRPr="00BD3E8D">
        <w:rPr>
          <w:noProof/>
          <w:spacing w:val="-1"/>
          <w:sz w:val="20"/>
          <w:szCs w:val="20"/>
        </w:rPr>
        <w:t>п</w:t>
      </w:r>
      <w:r w:rsidRPr="00BD3E8D">
        <w:rPr>
          <w:noProof/>
          <w:spacing w:val="1"/>
          <w:sz w:val="20"/>
          <w:szCs w:val="20"/>
        </w:rPr>
        <w:t>р</w:t>
      </w:r>
      <w:r w:rsidRPr="00BD3E8D">
        <w:rPr>
          <w:noProof/>
          <w:spacing w:val="2"/>
          <w:sz w:val="20"/>
          <w:szCs w:val="20"/>
        </w:rPr>
        <w:t>е</w:t>
      </w:r>
      <w:r w:rsidRPr="00BD3E8D">
        <w:rPr>
          <w:noProof/>
          <w:spacing w:val="1"/>
          <w:sz w:val="20"/>
          <w:szCs w:val="20"/>
        </w:rPr>
        <w:t>во</w:t>
      </w:r>
      <w:r w:rsidRPr="00BD3E8D">
        <w:rPr>
          <w:noProof/>
          <w:spacing w:val="-1"/>
          <w:sz w:val="20"/>
          <w:szCs w:val="20"/>
        </w:rPr>
        <w:t>з</w:t>
      </w:r>
      <w:r w:rsidRPr="00BD3E8D">
        <w:rPr>
          <w:noProof/>
          <w:spacing w:val="1"/>
          <w:sz w:val="20"/>
          <w:szCs w:val="20"/>
        </w:rPr>
        <w:t>о</w:t>
      </w:r>
      <w:r w:rsidRPr="00BD3E8D">
        <w:rPr>
          <w:noProof/>
          <w:spacing w:val="-1"/>
          <w:sz w:val="20"/>
          <w:szCs w:val="20"/>
        </w:rPr>
        <w:t>м</w:t>
      </w:r>
      <w:r w:rsidRPr="00BD3E8D">
        <w:rPr>
          <w:noProof/>
          <w:sz w:val="20"/>
          <w:szCs w:val="20"/>
        </w:rPr>
        <w:t>,</w:t>
      </w:r>
      <w:r w:rsidRPr="00BD3E8D">
        <w:rPr>
          <w:noProof/>
          <w:spacing w:val="-9"/>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7"/>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н</w:t>
      </w:r>
      <w:r w:rsidRPr="00BD3E8D">
        <w:rPr>
          <w:noProof/>
          <w:spacing w:val="-1"/>
          <w:sz w:val="20"/>
          <w:szCs w:val="20"/>
        </w:rPr>
        <w:t>а</w:t>
      </w:r>
      <w:r w:rsidRPr="00BD3E8D">
        <w:rPr>
          <w:noProof/>
          <w:spacing w:val="1"/>
          <w:sz w:val="20"/>
          <w:szCs w:val="20"/>
        </w:rPr>
        <w:t>лаж</w:t>
      </w:r>
      <w:r w:rsidRPr="00BD3E8D">
        <w:rPr>
          <w:noProof/>
          <w:spacing w:val="-1"/>
          <w:sz w:val="20"/>
          <w:szCs w:val="20"/>
        </w:rPr>
        <w:t>е</w:t>
      </w:r>
      <w:r w:rsidRPr="00BD3E8D">
        <w:rPr>
          <w:noProof/>
          <w:spacing w:val="1"/>
          <w:sz w:val="20"/>
          <w:szCs w:val="20"/>
        </w:rPr>
        <w:t>ње</w:t>
      </w:r>
      <w:r w:rsidRPr="00BD3E8D">
        <w:rPr>
          <w:noProof/>
          <w:sz w:val="20"/>
          <w:szCs w:val="20"/>
        </w:rPr>
        <w:t>м</w:t>
      </w:r>
      <w:r w:rsidRPr="00BD3E8D">
        <w:rPr>
          <w:noProof/>
          <w:spacing w:val="-15"/>
          <w:sz w:val="20"/>
          <w:szCs w:val="20"/>
        </w:rPr>
        <w:t xml:space="preserve"> </w:t>
      </w:r>
      <w:r w:rsidRPr="00BD3E8D">
        <w:rPr>
          <w:noProof/>
          <w:sz w:val="20"/>
          <w:szCs w:val="20"/>
        </w:rPr>
        <w:t>и</w:t>
      </w:r>
      <w:r w:rsidRPr="00BD3E8D">
        <w:rPr>
          <w:noProof/>
          <w:spacing w:val="1"/>
          <w:sz w:val="20"/>
          <w:szCs w:val="20"/>
        </w:rPr>
        <w:t>з</w:t>
      </w:r>
      <w:r w:rsidRPr="00BD3E8D">
        <w:rPr>
          <w:noProof/>
          <w:sz w:val="20"/>
          <w:szCs w:val="20"/>
        </w:rPr>
        <w:t>губљ</w:t>
      </w:r>
      <w:r w:rsidRPr="00BD3E8D">
        <w:rPr>
          <w:noProof/>
          <w:spacing w:val="1"/>
          <w:sz w:val="20"/>
          <w:szCs w:val="20"/>
        </w:rPr>
        <w:t>е</w:t>
      </w:r>
      <w:r w:rsidRPr="00BD3E8D">
        <w:rPr>
          <w:noProof/>
          <w:sz w:val="20"/>
          <w:szCs w:val="20"/>
        </w:rPr>
        <w:t>них,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1"/>
          <w:sz w:val="20"/>
          <w:szCs w:val="20"/>
        </w:rPr>
        <w:t xml:space="preserve"> </w:t>
      </w:r>
      <w:r w:rsidRPr="00BD3E8D">
        <w:rPr>
          <w:noProof/>
          <w:sz w:val="20"/>
          <w:szCs w:val="20"/>
        </w:rPr>
        <w:t>и</w:t>
      </w:r>
      <w:r w:rsidRPr="00BD3E8D">
        <w:rPr>
          <w:noProof/>
          <w:spacing w:val="-1"/>
          <w:sz w:val="20"/>
          <w:szCs w:val="20"/>
        </w:rPr>
        <w:t xml:space="preserve"> о</w:t>
      </w:r>
      <w:r w:rsidRPr="00BD3E8D">
        <w:rPr>
          <w:noProof/>
          <w:spacing w:val="1"/>
          <w:sz w:val="20"/>
          <w:szCs w:val="20"/>
        </w:rPr>
        <w:t>т</w:t>
      </w:r>
      <w:r w:rsidRPr="00BD3E8D">
        <w:rPr>
          <w:noProof/>
          <w:sz w:val="20"/>
          <w:szCs w:val="20"/>
        </w:rPr>
        <w:t>у</w:t>
      </w:r>
      <w:r w:rsidRPr="00BD3E8D">
        <w:rPr>
          <w:noProof/>
          <w:spacing w:val="1"/>
          <w:sz w:val="20"/>
          <w:szCs w:val="20"/>
        </w:rPr>
        <w:t>ђе</w:t>
      </w:r>
      <w:r w:rsidRPr="00BD3E8D">
        <w:rPr>
          <w:noProof/>
          <w:sz w:val="20"/>
          <w:szCs w:val="20"/>
        </w:rPr>
        <w:t>них</w:t>
      </w:r>
      <w:r w:rsidRPr="00BD3E8D">
        <w:rPr>
          <w:noProof/>
          <w:spacing w:val="-8"/>
          <w:sz w:val="20"/>
          <w:szCs w:val="20"/>
        </w:rPr>
        <w:t xml:space="preserve"> </w:t>
      </w:r>
      <w:r w:rsidRPr="00BD3E8D">
        <w:rPr>
          <w:noProof/>
          <w:spacing w:val="-1"/>
          <w:sz w:val="20"/>
          <w:szCs w:val="20"/>
        </w:rPr>
        <w:t>па</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1"/>
          <w:sz w:val="20"/>
          <w:szCs w:val="20"/>
        </w:rPr>
        <w:t xml:space="preserve"> м</w:t>
      </w:r>
      <w:r w:rsidRPr="00BD3E8D">
        <w:rPr>
          <w:noProof/>
          <w:spacing w:val="1"/>
          <w:sz w:val="20"/>
          <w:szCs w:val="20"/>
        </w:rPr>
        <w:t>ача</w:t>
      </w:r>
      <w:r w:rsidRPr="00BD3E8D">
        <w:rPr>
          <w:noProof/>
          <w:spacing w:val="-2"/>
          <w:sz w:val="20"/>
          <w:szCs w:val="20"/>
        </w:rPr>
        <w:t>к</w:t>
      </w:r>
      <w:r w:rsidRPr="00BD3E8D">
        <w:rPr>
          <w:noProof/>
          <w:spacing w:val="1"/>
          <w:sz w:val="20"/>
          <w:szCs w:val="20"/>
        </w:rPr>
        <w:t>а</w:t>
      </w:r>
      <w:r w:rsidRPr="00BD3E8D">
        <w:rPr>
          <w:noProof/>
          <w:sz w:val="20"/>
          <w:szCs w:val="20"/>
        </w:rPr>
        <w:t>.</w:t>
      </w:r>
      <w:r w:rsidRPr="00BD3E8D">
        <w:rPr>
          <w:noProof/>
          <w:spacing w:val="-7"/>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1"/>
          <w:sz w:val="20"/>
          <w:szCs w:val="20"/>
        </w:rPr>
        <w:t>та</w:t>
      </w:r>
      <w:r w:rsidRPr="00BD3E8D">
        <w:rPr>
          <w:noProof/>
          <w:sz w:val="20"/>
          <w:szCs w:val="20"/>
        </w:rPr>
        <w:t>ј</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ч</w:t>
      </w:r>
      <w:r w:rsidRPr="00BD3E8D">
        <w:rPr>
          <w:noProof/>
          <w:sz w:val="20"/>
          <w:szCs w:val="20"/>
        </w:rPr>
        <w:t>ин</w:t>
      </w:r>
      <w:r w:rsidRPr="00BD3E8D">
        <w:rPr>
          <w:noProof/>
          <w:spacing w:val="-5"/>
          <w:sz w:val="20"/>
          <w:szCs w:val="20"/>
        </w:rPr>
        <w:t xml:space="preserve"> </w:t>
      </w:r>
      <w:r w:rsidRPr="00BD3E8D">
        <w:rPr>
          <w:noProof/>
          <w:spacing w:val="1"/>
          <w:sz w:val="20"/>
          <w:szCs w:val="20"/>
        </w:rPr>
        <w:t>сва</w:t>
      </w:r>
      <w:r w:rsidRPr="00BD3E8D">
        <w:rPr>
          <w:noProof/>
          <w:sz w:val="20"/>
          <w:szCs w:val="20"/>
        </w:rPr>
        <w:t>ки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3"/>
          <w:sz w:val="20"/>
          <w:szCs w:val="20"/>
        </w:rPr>
        <w:t xml:space="preserve"> </w:t>
      </w:r>
      <w:r w:rsidRPr="00BD3E8D">
        <w:rPr>
          <w:noProof/>
          <w:sz w:val="20"/>
          <w:szCs w:val="20"/>
        </w:rPr>
        <w:t>и</w:t>
      </w:r>
      <w:r w:rsidRPr="00BD3E8D">
        <w:rPr>
          <w:noProof/>
          <w:spacing w:val="-1"/>
          <w:sz w:val="20"/>
          <w:szCs w:val="20"/>
        </w:rPr>
        <w:t xml:space="preserve"> ма</w:t>
      </w:r>
      <w:r w:rsidRPr="00BD3E8D">
        <w:rPr>
          <w:noProof/>
          <w:spacing w:val="1"/>
          <w:sz w:val="20"/>
          <w:szCs w:val="20"/>
        </w:rPr>
        <w:t>ч</w:t>
      </w:r>
      <w:r w:rsidRPr="00BD3E8D">
        <w:rPr>
          <w:noProof/>
          <w:sz w:val="20"/>
          <w:szCs w:val="20"/>
        </w:rPr>
        <w:t>ка</w:t>
      </w:r>
      <w:r w:rsidRPr="00BD3E8D">
        <w:rPr>
          <w:noProof/>
          <w:spacing w:val="-4"/>
          <w:sz w:val="20"/>
          <w:szCs w:val="20"/>
        </w:rPr>
        <w:t xml:space="preserve"> </w:t>
      </w:r>
      <w:r w:rsidRPr="00BD3E8D">
        <w:rPr>
          <w:noProof/>
          <w:sz w:val="20"/>
          <w:szCs w:val="20"/>
        </w:rPr>
        <w:t>би</w:t>
      </w:r>
      <w:r w:rsidRPr="00BD3E8D">
        <w:rPr>
          <w:noProof/>
          <w:spacing w:val="-4"/>
          <w:sz w:val="20"/>
          <w:szCs w:val="20"/>
        </w:rPr>
        <w:t xml:space="preserve"> </w:t>
      </w:r>
      <w:r w:rsidRPr="00BD3E8D">
        <w:rPr>
          <w:noProof/>
          <w:sz w:val="20"/>
          <w:szCs w:val="20"/>
        </w:rPr>
        <w:t>био</w:t>
      </w:r>
      <w:r w:rsidRPr="00BD3E8D">
        <w:rPr>
          <w:noProof/>
          <w:spacing w:val="-4"/>
          <w:sz w:val="20"/>
          <w:szCs w:val="20"/>
        </w:rPr>
        <w:t xml:space="preserve"> </w:t>
      </w:r>
      <w:r w:rsidRPr="00BD3E8D">
        <w:rPr>
          <w:noProof/>
          <w:spacing w:val="1"/>
          <w:sz w:val="20"/>
          <w:szCs w:val="20"/>
        </w:rPr>
        <w:t>ев</w:t>
      </w:r>
      <w:r w:rsidRPr="00BD3E8D">
        <w:rPr>
          <w:noProof/>
          <w:sz w:val="20"/>
          <w:szCs w:val="20"/>
        </w:rPr>
        <w:t>и</w:t>
      </w:r>
      <w:r w:rsidRPr="00BD3E8D">
        <w:rPr>
          <w:noProof/>
          <w:spacing w:val="-2"/>
          <w:sz w:val="20"/>
          <w:szCs w:val="20"/>
        </w:rPr>
        <w:t>д</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р</w:t>
      </w:r>
      <w:r w:rsidRPr="00BD3E8D">
        <w:rPr>
          <w:noProof/>
          <w:spacing w:val="1"/>
          <w:sz w:val="20"/>
          <w:szCs w:val="20"/>
        </w:rPr>
        <w:t>а</w:t>
      </w:r>
      <w:r w:rsidRPr="00BD3E8D">
        <w:rPr>
          <w:noProof/>
          <w:sz w:val="20"/>
          <w:szCs w:val="20"/>
        </w:rPr>
        <w:t>н</w:t>
      </w:r>
      <w:r w:rsidRPr="00BD3E8D">
        <w:rPr>
          <w:noProof/>
          <w:spacing w:val="-12"/>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pacing w:val="-2"/>
          <w:sz w:val="20"/>
          <w:szCs w:val="20"/>
        </w:rPr>
        <w:t>б</w:t>
      </w:r>
      <w:r w:rsidRPr="00BD3E8D">
        <w:rPr>
          <w:noProof/>
          <w:sz w:val="20"/>
          <w:szCs w:val="20"/>
        </w:rPr>
        <w:t>и се</w:t>
      </w:r>
      <w:r w:rsidRPr="00BD3E8D">
        <w:rPr>
          <w:noProof/>
          <w:spacing w:val="-6"/>
          <w:sz w:val="20"/>
          <w:szCs w:val="20"/>
        </w:rPr>
        <w:t xml:space="preserve"> </w:t>
      </w:r>
      <w:r w:rsidRPr="00BD3E8D">
        <w:rPr>
          <w:noProof/>
          <w:spacing w:val="1"/>
          <w:sz w:val="20"/>
          <w:szCs w:val="20"/>
        </w:rPr>
        <w:t>ње</w:t>
      </w:r>
      <w:r w:rsidRPr="00BD3E8D">
        <w:rPr>
          <w:noProof/>
          <w:spacing w:val="-2"/>
          <w:sz w:val="20"/>
          <w:szCs w:val="20"/>
        </w:rPr>
        <w:t>г</w:t>
      </w:r>
      <w:r w:rsidRPr="00BD3E8D">
        <w:rPr>
          <w:noProof/>
          <w:spacing w:val="1"/>
          <w:sz w:val="20"/>
          <w:szCs w:val="20"/>
        </w:rPr>
        <w:t>о</w:t>
      </w:r>
      <w:r w:rsidRPr="00BD3E8D">
        <w:rPr>
          <w:noProof/>
          <w:sz w:val="20"/>
          <w:szCs w:val="20"/>
        </w:rPr>
        <w:t>в</w:t>
      </w:r>
      <w:r w:rsidRPr="00BD3E8D">
        <w:rPr>
          <w:noProof/>
          <w:spacing w:val="-12"/>
          <w:sz w:val="20"/>
          <w:szCs w:val="20"/>
        </w:rPr>
        <w:t xml:space="preserve"> </w:t>
      </w:r>
      <w:r w:rsidRPr="00BD3E8D">
        <w:rPr>
          <w:noProof/>
          <w:spacing w:val="1"/>
          <w:sz w:val="20"/>
          <w:szCs w:val="20"/>
        </w:rPr>
        <w:t>вла</w:t>
      </w:r>
      <w:r w:rsidRPr="00BD3E8D">
        <w:rPr>
          <w:noProof/>
          <w:sz w:val="20"/>
          <w:szCs w:val="20"/>
        </w:rPr>
        <w:t>сни</w:t>
      </w:r>
      <w:r w:rsidRPr="00BD3E8D">
        <w:rPr>
          <w:noProof/>
          <w:spacing w:val="-2"/>
          <w:sz w:val="20"/>
          <w:szCs w:val="20"/>
        </w:rPr>
        <w:t>к</w:t>
      </w:r>
      <w:r w:rsidRPr="00BD3E8D">
        <w:rPr>
          <w:noProof/>
          <w:sz w:val="20"/>
          <w:szCs w:val="20"/>
        </w:rPr>
        <w:t>.</w:t>
      </w:r>
    </w:p>
    <w:p w14:paraId="6BC8DC52" w14:textId="77777777" w:rsidR="008776AB" w:rsidRPr="00BD3E8D" w:rsidRDefault="008776AB" w:rsidP="008776AB">
      <w:pPr>
        <w:spacing w:before="14" w:line="260" w:lineRule="exact"/>
        <w:rPr>
          <w:noProof/>
          <w:sz w:val="20"/>
          <w:szCs w:val="20"/>
        </w:rPr>
      </w:pPr>
    </w:p>
    <w:p w14:paraId="13B92297" w14:textId="77777777" w:rsidR="008776AB" w:rsidRPr="00BD3E8D" w:rsidRDefault="008776AB" w:rsidP="008776AB">
      <w:pPr>
        <w:ind w:left="120" w:right="58"/>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3</w:t>
      </w:r>
      <w:r w:rsidRPr="00BD3E8D">
        <w:rPr>
          <w:noProof/>
          <w:sz w:val="20"/>
          <w:szCs w:val="20"/>
        </w:rPr>
        <w:t>.</w:t>
      </w:r>
      <w:r w:rsidRPr="00BD3E8D">
        <w:rPr>
          <w:noProof/>
          <w:spacing w:val="-9"/>
          <w:sz w:val="20"/>
          <w:szCs w:val="20"/>
        </w:rPr>
        <w:t xml:space="preserve"> </w:t>
      </w:r>
      <w:r w:rsidRPr="00BD3E8D">
        <w:rPr>
          <w:noProof/>
          <w:w w:val="99"/>
          <w:sz w:val="20"/>
          <w:szCs w:val="20"/>
        </w:rPr>
        <w:t>С</w:t>
      </w:r>
      <w:r w:rsidRPr="00BD3E8D">
        <w:rPr>
          <w:noProof/>
          <w:spacing w:val="1"/>
          <w:w w:val="194"/>
          <w:sz w:val="20"/>
          <w:szCs w:val="20"/>
        </w:rPr>
        <w:t>т</w:t>
      </w:r>
      <w:r w:rsidRPr="00BD3E8D">
        <w:rPr>
          <w:noProof/>
          <w:spacing w:val="1"/>
          <w:w w:val="99"/>
          <w:sz w:val="20"/>
          <w:szCs w:val="20"/>
        </w:rPr>
        <w:t>е</w:t>
      </w:r>
      <w:r w:rsidRPr="00BD3E8D">
        <w:rPr>
          <w:noProof/>
          <w:w w:val="109"/>
          <w:sz w:val="20"/>
          <w:szCs w:val="20"/>
        </w:rPr>
        <w:t>ри</w:t>
      </w:r>
      <w:r w:rsidRPr="00BD3E8D">
        <w:rPr>
          <w:noProof/>
          <w:w w:val="106"/>
          <w:sz w:val="20"/>
          <w:szCs w:val="20"/>
        </w:rPr>
        <w:t>л</w:t>
      </w:r>
      <w:r w:rsidRPr="00BD3E8D">
        <w:rPr>
          <w:noProof/>
          <w:w w:val="109"/>
          <w:sz w:val="20"/>
          <w:szCs w:val="20"/>
        </w:rPr>
        <w:t>и</w:t>
      </w:r>
      <w:r w:rsidRPr="00BD3E8D">
        <w:rPr>
          <w:noProof/>
          <w:spacing w:val="-2"/>
          <w:w w:val="111"/>
          <w:sz w:val="20"/>
          <w:szCs w:val="20"/>
        </w:rPr>
        <w:t>з</w:t>
      </w:r>
      <w:r w:rsidRPr="00BD3E8D">
        <w:rPr>
          <w:noProof/>
          <w:spacing w:val="1"/>
          <w:w w:val="99"/>
          <w:sz w:val="20"/>
          <w:szCs w:val="20"/>
        </w:rPr>
        <w:t>а</w:t>
      </w:r>
      <w:r w:rsidRPr="00BD3E8D">
        <w:rPr>
          <w:noProof/>
          <w:w w:val="112"/>
          <w:sz w:val="20"/>
          <w:szCs w:val="20"/>
        </w:rPr>
        <w:t>ц</w:t>
      </w:r>
      <w:r w:rsidRPr="00BD3E8D">
        <w:rPr>
          <w:noProof/>
          <w:w w:val="109"/>
          <w:sz w:val="20"/>
          <w:szCs w:val="20"/>
        </w:rPr>
        <w:t>и</w:t>
      </w:r>
      <w:r w:rsidRPr="00BD3E8D">
        <w:rPr>
          <w:noProof/>
          <w:spacing w:val="1"/>
          <w:w w:val="125"/>
          <w:sz w:val="20"/>
          <w:szCs w:val="20"/>
        </w:rPr>
        <w:t>ј</w:t>
      </w:r>
      <w:r w:rsidRPr="00BD3E8D">
        <w:rPr>
          <w:noProof/>
          <w:w w:val="99"/>
          <w:sz w:val="20"/>
          <w:szCs w:val="20"/>
        </w:rPr>
        <w:t>а</w:t>
      </w:r>
      <w:r w:rsidRPr="00BD3E8D">
        <w:rPr>
          <w:noProof/>
          <w:spacing w:val="-4"/>
          <w:sz w:val="20"/>
          <w:szCs w:val="20"/>
        </w:rPr>
        <w:t xml:space="preserve"> </w:t>
      </w:r>
      <w:r w:rsidRPr="00BD3E8D">
        <w:rPr>
          <w:noProof/>
          <w:sz w:val="20"/>
          <w:szCs w:val="20"/>
        </w:rPr>
        <w:t>је</w:t>
      </w:r>
      <w:r w:rsidRPr="00BD3E8D">
        <w:rPr>
          <w:noProof/>
          <w:spacing w:val="-8"/>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е</w:t>
      </w:r>
      <w:r w:rsidRPr="00BD3E8D">
        <w:rPr>
          <w:noProof/>
          <w:spacing w:val="-1"/>
          <w:sz w:val="20"/>
          <w:szCs w:val="20"/>
        </w:rPr>
        <w:t>ф</w:t>
      </w:r>
      <w:r w:rsidRPr="00BD3E8D">
        <w:rPr>
          <w:noProof/>
          <w:sz w:val="20"/>
          <w:szCs w:val="20"/>
        </w:rPr>
        <w:t>ик</w:t>
      </w:r>
      <w:r w:rsidRPr="00BD3E8D">
        <w:rPr>
          <w:noProof/>
          <w:spacing w:val="1"/>
          <w:sz w:val="20"/>
          <w:szCs w:val="20"/>
        </w:rPr>
        <w:t>а</w:t>
      </w:r>
      <w:r w:rsidRPr="00BD3E8D">
        <w:rPr>
          <w:noProof/>
          <w:sz w:val="20"/>
          <w:szCs w:val="20"/>
        </w:rPr>
        <w:t>снија</w:t>
      </w:r>
      <w:r w:rsidRPr="00BD3E8D">
        <w:rPr>
          <w:noProof/>
          <w:spacing w:val="-17"/>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а</w:t>
      </w:r>
      <w:r w:rsidRPr="00BD3E8D">
        <w:rPr>
          <w:noProof/>
          <w:spacing w:val="-9"/>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о</w:t>
      </w:r>
      <w:r w:rsidRPr="00BD3E8D">
        <w:rPr>
          <w:noProof/>
          <w:sz w:val="20"/>
          <w:szCs w:val="20"/>
        </w:rPr>
        <w:t>м</w:t>
      </w:r>
      <w:r w:rsidRPr="00BD3E8D">
        <w:rPr>
          <w:noProof/>
          <w:spacing w:val="-10"/>
          <w:sz w:val="20"/>
          <w:szCs w:val="20"/>
        </w:rPr>
        <w:t xml:space="preserve"> </w:t>
      </w:r>
      <w:r w:rsidRPr="00BD3E8D">
        <w:rPr>
          <w:noProof/>
          <w:sz w:val="20"/>
          <w:szCs w:val="20"/>
        </w:rPr>
        <w:t>с</w:t>
      </w:r>
      <w:r w:rsidRPr="00BD3E8D">
        <w:rPr>
          <w:noProof/>
          <w:spacing w:val="1"/>
          <w:sz w:val="20"/>
          <w:szCs w:val="20"/>
        </w:rPr>
        <w:t>е</w:t>
      </w:r>
      <w:r w:rsidRPr="00BD3E8D">
        <w:rPr>
          <w:noProof/>
          <w:sz w:val="20"/>
          <w:szCs w:val="20"/>
        </w:rPr>
        <w:t>,</w:t>
      </w:r>
      <w:r w:rsidRPr="00BD3E8D">
        <w:rPr>
          <w:noProof/>
          <w:spacing w:val="-7"/>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ре</w:t>
      </w:r>
      <w:r w:rsidRPr="00BD3E8D">
        <w:rPr>
          <w:noProof/>
          <w:spacing w:val="-2"/>
          <w:sz w:val="20"/>
          <w:szCs w:val="20"/>
        </w:rPr>
        <w:t>ч</w:t>
      </w:r>
      <w:r w:rsidRPr="00BD3E8D">
        <w:rPr>
          <w:noProof/>
          <w:spacing w:val="1"/>
          <w:sz w:val="20"/>
          <w:szCs w:val="20"/>
        </w:rPr>
        <w:t>а</w:t>
      </w:r>
      <w:r w:rsidRPr="00BD3E8D">
        <w:rPr>
          <w:noProof/>
          <w:spacing w:val="-1"/>
          <w:sz w:val="20"/>
          <w:szCs w:val="20"/>
        </w:rPr>
        <w:t>в</w:t>
      </w:r>
      <w:r w:rsidRPr="00BD3E8D">
        <w:rPr>
          <w:noProof/>
          <w:spacing w:val="1"/>
          <w:sz w:val="20"/>
          <w:szCs w:val="20"/>
        </w:rPr>
        <w:t>ање</w:t>
      </w:r>
      <w:r w:rsidRPr="00BD3E8D">
        <w:rPr>
          <w:noProof/>
          <w:sz w:val="20"/>
          <w:szCs w:val="20"/>
        </w:rPr>
        <w:t>м</w:t>
      </w:r>
      <w:r w:rsidRPr="00BD3E8D">
        <w:rPr>
          <w:noProof/>
          <w:spacing w:val="-18"/>
          <w:sz w:val="20"/>
          <w:szCs w:val="20"/>
        </w:rPr>
        <w:t xml:space="preserve"> </w:t>
      </w:r>
      <w:r w:rsidRPr="00BD3E8D">
        <w:rPr>
          <w:noProof/>
          <w:sz w:val="20"/>
          <w:szCs w:val="20"/>
        </w:rPr>
        <w:t>н</w:t>
      </w:r>
      <w:r w:rsidRPr="00BD3E8D">
        <w:rPr>
          <w:noProof/>
          <w:spacing w:val="1"/>
          <w:sz w:val="20"/>
          <w:szCs w:val="20"/>
        </w:rPr>
        <w:t>е</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z w:val="20"/>
          <w:szCs w:val="20"/>
        </w:rPr>
        <w:t>р</w:t>
      </w:r>
      <w:r w:rsidRPr="00BD3E8D">
        <w:rPr>
          <w:noProof/>
          <w:spacing w:val="-1"/>
          <w:sz w:val="20"/>
          <w:szCs w:val="20"/>
        </w:rPr>
        <w:t>о</w:t>
      </w:r>
      <w:r w:rsidRPr="00BD3E8D">
        <w:rPr>
          <w:noProof/>
          <w:spacing w:val="1"/>
          <w:sz w:val="20"/>
          <w:szCs w:val="20"/>
        </w:rPr>
        <w:t>л</w:t>
      </w:r>
      <w:r w:rsidRPr="00BD3E8D">
        <w:rPr>
          <w:noProof/>
          <w:sz w:val="20"/>
          <w:szCs w:val="20"/>
        </w:rPr>
        <w:t>ис</w:t>
      </w:r>
      <w:r w:rsidRPr="00BD3E8D">
        <w:rPr>
          <w:noProof/>
          <w:spacing w:val="1"/>
          <w:sz w:val="20"/>
          <w:szCs w:val="20"/>
        </w:rPr>
        <w:t>а</w:t>
      </w:r>
      <w:r w:rsidRPr="00BD3E8D">
        <w:rPr>
          <w:noProof/>
          <w:sz w:val="20"/>
          <w:szCs w:val="20"/>
        </w:rPr>
        <w:t>не</w:t>
      </w:r>
      <w:r w:rsidRPr="00BD3E8D">
        <w:rPr>
          <w:noProof/>
          <w:spacing w:val="-19"/>
          <w:sz w:val="20"/>
          <w:szCs w:val="20"/>
        </w:rPr>
        <w:t xml:space="preserve"> </w:t>
      </w:r>
      <w:r w:rsidRPr="00BD3E8D">
        <w:rPr>
          <w:noProof/>
          <w:spacing w:val="-1"/>
          <w:sz w:val="20"/>
          <w:szCs w:val="20"/>
        </w:rPr>
        <w:t>р</w:t>
      </w:r>
      <w:r w:rsidRPr="00BD3E8D">
        <w:rPr>
          <w:noProof/>
          <w:spacing w:val="1"/>
          <w:sz w:val="20"/>
          <w:szCs w:val="20"/>
        </w:rPr>
        <w:t>е</w:t>
      </w:r>
      <w:r w:rsidRPr="00BD3E8D">
        <w:rPr>
          <w:noProof/>
          <w:spacing w:val="-1"/>
          <w:sz w:val="20"/>
          <w:szCs w:val="20"/>
        </w:rPr>
        <w:t>п</w:t>
      </w:r>
      <w:r w:rsidRPr="00BD3E8D">
        <w:rPr>
          <w:noProof/>
          <w:spacing w:val="1"/>
          <w:sz w:val="20"/>
          <w:szCs w:val="20"/>
        </w:rPr>
        <w:t>род</w:t>
      </w:r>
      <w:r w:rsidRPr="00BD3E8D">
        <w:rPr>
          <w:noProof/>
          <w:sz w:val="20"/>
          <w:szCs w:val="20"/>
        </w:rPr>
        <w:t>у</w:t>
      </w:r>
      <w:r w:rsidRPr="00BD3E8D">
        <w:rPr>
          <w:noProof/>
          <w:spacing w:val="-2"/>
          <w:sz w:val="20"/>
          <w:szCs w:val="20"/>
        </w:rPr>
        <w:t>к</w:t>
      </w:r>
      <w:r w:rsidRPr="00BD3E8D">
        <w:rPr>
          <w:noProof/>
          <w:sz w:val="20"/>
          <w:szCs w:val="20"/>
        </w:rPr>
        <w:t>ције, с</w:t>
      </w:r>
      <w:r w:rsidRPr="00BD3E8D">
        <w:rPr>
          <w:noProof/>
          <w:spacing w:val="-1"/>
          <w:sz w:val="20"/>
          <w:szCs w:val="20"/>
        </w:rPr>
        <w:t>м</w:t>
      </w:r>
      <w:r w:rsidRPr="00BD3E8D">
        <w:rPr>
          <w:noProof/>
          <w:spacing w:val="1"/>
          <w:sz w:val="20"/>
          <w:szCs w:val="20"/>
        </w:rPr>
        <w:t>ањ</w:t>
      </w:r>
      <w:r w:rsidRPr="00BD3E8D">
        <w:rPr>
          <w:noProof/>
          <w:sz w:val="20"/>
          <w:szCs w:val="20"/>
        </w:rPr>
        <w:t>ује</w:t>
      </w:r>
      <w:r w:rsidRPr="00BD3E8D">
        <w:rPr>
          <w:noProof/>
          <w:spacing w:val="58"/>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ј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w:t>
      </w:r>
      <w:r w:rsidRPr="00BD3E8D">
        <w:rPr>
          <w:noProof/>
          <w:spacing w:val="-2"/>
          <w:sz w:val="20"/>
          <w:szCs w:val="20"/>
        </w:rPr>
        <w:t>и</w:t>
      </w:r>
      <w:r w:rsidRPr="00BD3E8D">
        <w:rPr>
          <w:noProof/>
          <w:sz w:val="20"/>
          <w:szCs w:val="20"/>
        </w:rPr>
        <w:t>х</w:t>
      </w:r>
      <w:r w:rsidRPr="00BD3E8D">
        <w:rPr>
          <w:noProof/>
          <w:spacing w:val="5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 xml:space="preserve">са </w:t>
      </w:r>
      <w:r w:rsidRPr="00BD3E8D">
        <w:rPr>
          <w:noProof/>
          <w:spacing w:val="2"/>
          <w:sz w:val="20"/>
          <w:szCs w:val="20"/>
        </w:rPr>
        <w:t xml:space="preserve"> </w:t>
      </w:r>
      <w:r w:rsidRPr="00BD3E8D">
        <w:rPr>
          <w:noProof/>
          <w:sz w:val="20"/>
          <w:szCs w:val="20"/>
        </w:rPr>
        <w:t xml:space="preserve">и </w:t>
      </w:r>
      <w:r w:rsidRPr="00BD3E8D">
        <w:rPr>
          <w:noProof/>
          <w:spacing w:val="4"/>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r w:rsidRPr="00BD3E8D">
        <w:rPr>
          <w:noProof/>
          <w:spacing w:val="57"/>
          <w:sz w:val="20"/>
          <w:szCs w:val="20"/>
        </w:rPr>
        <w:t xml:space="preserve"> </w:t>
      </w:r>
      <w:r w:rsidRPr="00BD3E8D">
        <w:rPr>
          <w:noProof/>
          <w:sz w:val="20"/>
          <w:szCs w:val="20"/>
        </w:rPr>
        <w:t xml:space="preserve">на </w:t>
      </w:r>
      <w:r w:rsidRPr="00BD3E8D">
        <w:rPr>
          <w:noProof/>
          <w:spacing w:val="4"/>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w:t>
      </w:r>
      <w:r w:rsidRPr="00BD3E8D">
        <w:rPr>
          <w:noProof/>
          <w:spacing w:val="58"/>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в</w:t>
      </w:r>
      <w:r w:rsidRPr="00BD3E8D">
        <w:rPr>
          <w:noProof/>
          <w:spacing w:val="1"/>
          <w:sz w:val="20"/>
          <w:szCs w:val="20"/>
        </w:rPr>
        <w:t>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54"/>
          <w:sz w:val="20"/>
          <w:szCs w:val="20"/>
        </w:rPr>
        <w:t xml:space="preserve"> </w:t>
      </w:r>
      <w:r w:rsidRPr="00BD3E8D">
        <w:rPr>
          <w:noProof/>
          <w:sz w:val="20"/>
          <w:szCs w:val="20"/>
        </w:rPr>
        <w:t xml:space="preserve">и </w:t>
      </w:r>
      <w:r w:rsidRPr="00BD3E8D">
        <w:rPr>
          <w:noProof/>
          <w:spacing w:val="2"/>
          <w:sz w:val="20"/>
          <w:szCs w:val="20"/>
        </w:rPr>
        <w:t xml:space="preserve"> </w:t>
      </w:r>
      <w:r w:rsidRPr="00BD3E8D">
        <w:rPr>
          <w:noProof/>
          <w:spacing w:val="1"/>
          <w:sz w:val="20"/>
          <w:szCs w:val="20"/>
        </w:rPr>
        <w:t>ре</w:t>
      </w:r>
      <w:r w:rsidRPr="00BD3E8D">
        <w:rPr>
          <w:noProof/>
          <w:sz w:val="20"/>
          <w:szCs w:val="20"/>
        </w:rPr>
        <w:t>г</w:t>
      </w:r>
      <w:r w:rsidRPr="00BD3E8D">
        <w:rPr>
          <w:noProof/>
          <w:spacing w:val="-2"/>
          <w:sz w:val="20"/>
          <w:szCs w:val="20"/>
        </w:rPr>
        <w:t>у</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z w:val="20"/>
          <w:szCs w:val="20"/>
        </w:rPr>
        <w:t>е</w:t>
      </w:r>
      <w:r w:rsidRPr="00BD3E8D">
        <w:rPr>
          <w:noProof/>
          <w:spacing w:val="57"/>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јн</w:t>
      </w:r>
      <w:r w:rsidRPr="00BD3E8D">
        <w:rPr>
          <w:noProof/>
          <w:spacing w:val="1"/>
          <w:sz w:val="20"/>
          <w:szCs w:val="20"/>
        </w:rPr>
        <w:t>о</w:t>
      </w:r>
      <w:r w:rsidRPr="00BD3E8D">
        <w:rPr>
          <w:noProof/>
          <w:sz w:val="20"/>
          <w:szCs w:val="20"/>
        </w:rPr>
        <w:t>ст</w:t>
      </w:r>
      <w:r w:rsidRPr="00BD3E8D">
        <w:rPr>
          <w:noProof/>
          <w:spacing w:val="56"/>
          <w:sz w:val="20"/>
          <w:szCs w:val="20"/>
        </w:rPr>
        <w:t xml:space="preserve"> </w:t>
      </w:r>
      <w:r w:rsidRPr="00BD3E8D">
        <w:rPr>
          <w:noProof/>
          <w:spacing w:val="1"/>
          <w:sz w:val="20"/>
          <w:szCs w:val="20"/>
        </w:rPr>
        <w:t>њ</w:t>
      </w:r>
      <w:r w:rsidRPr="00BD3E8D">
        <w:rPr>
          <w:noProof/>
          <w:sz w:val="20"/>
          <w:szCs w:val="20"/>
        </w:rPr>
        <w:t>и</w:t>
      </w:r>
      <w:r w:rsidRPr="00BD3E8D">
        <w:rPr>
          <w:noProof/>
          <w:spacing w:val="-2"/>
          <w:sz w:val="20"/>
          <w:szCs w:val="20"/>
        </w:rPr>
        <w:t>х</w:t>
      </w:r>
      <w:r w:rsidRPr="00BD3E8D">
        <w:rPr>
          <w:noProof/>
          <w:spacing w:val="1"/>
          <w:sz w:val="20"/>
          <w:szCs w:val="20"/>
        </w:rPr>
        <w:t>о</w:t>
      </w:r>
      <w:r w:rsidRPr="00BD3E8D">
        <w:rPr>
          <w:noProof/>
          <w:spacing w:val="-1"/>
          <w:sz w:val="20"/>
          <w:szCs w:val="20"/>
        </w:rPr>
        <w:t>в</w:t>
      </w:r>
      <w:r w:rsidRPr="00BD3E8D">
        <w:rPr>
          <w:noProof/>
          <w:sz w:val="20"/>
          <w:szCs w:val="20"/>
        </w:rPr>
        <w:t xml:space="preserve">е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8"/>
          <w:sz w:val="20"/>
          <w:szCs w:val="20"/>
        </w:rPr>
        <w:t xml:space="preserve"> </w:t>
      </w:r>
      <w:r w:rsidRPr="00BD3E8D">
        <w:rPr>
          <w:noProof/>
          <w:sz w:val="20"/>
          <w:szCs w:val="20"/>
        </w:rPr>
        <w:t>у</w:t>
      </w:r>
      <w:r w:rsidRPr="00BD3E8D">
        <w:rPr>
          <w:noProof/>
          <w:spacing w:val="26"/>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pacing w:val="-2"/>
          <w:sz w:val="20"/>
          <w:szCs w:val="20"/>
        </w:rPr>
        <w:t>и</w:t>
      </w:r>
      <w:r w:rsidRPr="00BD3E8D">
        <w:rPr>
          <w:noProof/>
          <w:spacing w:val="1"/>
          <w:sz w:val="20"/>
          <w:szCs w:val="20"/>
        </w:rPr>
        <w:t>шт</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0"/>
          <w:sz w:val="20"/>
          <w:szCs w:val="20"/>
        </w:rPr>
        <w:t xml:space="preserve"> </w:t>
      </w:r>
      <w:r w:rsidRPr="00BD3E8D">
        <w:rPr>
          <w:noProof/>
          <w:sz w:val="20"/>
          <w:szCs w:val="20"/>
        </w:rPr>
        <w:t>а</w:t>
      </w:r>
      <w:r w:rsidRPr="00BD3E8D">
        <w:rPr>
          <w:noProof/>
          <w:spacing w:val="24"/>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22"/>
          <w:sz w:val="20"/>
          <w:szCs w:val="20"/>
        </w:rPr>
        <w:t xml:space="preserve"> </w:t>
      </w:r>
      <w:r w:rsidRPr="00BD3E8D">
        <w:rPr>
          <w:noProof/>
          <w:sz w:val="20"/>
          <w:szCs w:val="20"/>
        </w:rPr>
        <w:t>и</w:t>
      </w:r>
      <w:r w:rsidRPr="00BD3E8D">
        <w:rPr>
          <w:noProof/>
          <w:spacing w:val="26"/>
          <w:sz w:val="20"/>
          <w:szCs w:val="20"/>
        </w:rPr>
        <w:t xml:space="preserve"> </w:t>
      </w:r>
      <w:r w:rsidRPr="00BD3E8D">
        <w:rPr>
          <w:noProof/>
          <w:sz w:val="20"/>
          <w:szCs w:val="20"/>
        </w:rPr>
        <w:t>ус</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ав</w:t>
      </w:r>
      <w:r w:rsidRPr="00BD3E8D">
        <w:rPr>
          <w:noProof/>
          <w:sz w:val="20"/>
          <w:szCs w:val="20"/>
        </w:rPr>
        <w:t>ља</w:t>
      </w:r>
      <w:r w:rsidRPr="00BD3E8D">
        <w:rPr>
          <w:noProof/>
          <w:spacing w:val="18"/>
          <w:sz w:val="20"/>
          <w:szCs w:val="20"/>
        </w:rPr>
        <w:t xml:space="preserve"> </w:t>
      </w:r>
      <w:r w:rsidRPr="00BD3E8D">
        <w:rPr>
          <w:noProof/>
          <w:spacing w:val="-2"/>
          <w:sz w:val="20"/>
          <w:szCs w:val="20"/>
        </w:rPr>
        <w:lastRenderedPageBreak/>
        <w:t>к</w:t>
      </w:r>
      <w:r w:rsidRPr="00BD3E8D">
        <w:rPr>
          <w:noProof/>
          <w:spacing w:val="1"/>
          <w:sz w:val="20"/>
          <w:szCs w:val="20"/>
        </w:rPr>
        <w:t>о</w:t>
      </w:r>
      <w:r w:rsidRPr="00BD3E8D">
        <w:rPr>
          <w:noProof/>
          <w:sz w:val="20"/>
          <w:szCs w:val="20"/>
        </w:rPr>
        <w:t>н</w:t>
      </w:r>
      <w:r w:rsidRPr="00BD3E8D">
        <w:rPr>
          <w:noProof/>
          <w:spacing w:val="1"/>
          <w:sz w:val="20"/>
          <w:szCs w:val="20"/>
        </w:rPr>
        <w:t>тр</w:t>
      </w:r>
      <w:r w:rsidRPr="00BD3E8D">
        <w:rPr>
          <w:noProof/>
          <w:spacing w:val="-1"/>
          <w:sz w:val="20"/>
          <w:szCs w:val="20"/>
        </w:rPr>
        <w:t>о</w:t>
      </w:r>
      <w:r w:rsidRPr="00BD3E8D">
        <w:rPr>
          <w:noProof/>
          <w:spacing w:val="1"/>
          <w:sz w:val="20"/>
          <w:szCs w:val="20"/>
        </w:rPr>
        <w:t>л</w:t>
      </w:r>
      <w:r w:rsidRPr="00BD3E8D">
        <w:rPr>
          <w:noProof/>
          <w:sz w:val="20"/>
          <w:szCs w:val="20"/>
        </w:rPr>
        <w:t>а</w:t>
      </w:r>
      <w:r w:rsidRPr="00BD3E8D">
        <w:rPr>
          <w:noProof/>
          <w:spacing w:val="17"/>
          <w:sz w:val="20"/>
          <w:szCs w:val="20"/>
        </w:rPr>
        <w:t xml:space="preserve"> </w:t>
      </w:r>
      <w:r w:rsidRPr="00BD3E8D">
        <w:rPr>
          <w:noProof/>
          <w:spacing w:val="1"/>
          <w:sz w:val="20"/>
          <w:szCs w:val="20"/>
        </w:rPr>
        <w:t>ре</w:t>
      </w:r>
      <w:r w:rsidRPr="00BD3E8D">
        <w:rPr>
          <w:noProof/>
          <w:spacing w:val="-1"/>
          <w:sz w:val="20"/>
          <w:szCs w:val="20"/>
        </w:rPr>
        <w:t>п</w:t>
      </w:r>
      <w:r w:rsidRPr="00BD3E8D">
        <w:rPr>
          <w:noProof/>
          <w:spacing w:val="1"/>
          <w:sz w:val="20"/>
          <w:szCs w:val="20"/>
        </w:rPr>
        <w:t>род</w:t>
      </w:r>
      <w:r w:rsidRPr="00BD3E8D">
        <w:rPr>
          <w:noProof/>
          <w:spacing w:val="-2"/>
          <w:sz w:val="20"/>
          <w:szCs w:val="20"/>
        </w:rPr>
        <w:t>ук</w:t>
      </w:r>
      <w:r w:rsidRPr="00BD3E8D">
        <w:rPr>
          <w:noProof/>
          <w:sz w:val="20"/>
          <w:szCs w:val="20"/>
        </w:rPr>
        <w:t>ције</w:t>
      </w:r>
      <w:r w:rsidRPr="00BD3E8D">
        <w:rPr>
          <w:noProof/>
          <w:spacing w:val="16"/>
          <w:sz w:val="20"/>
          <w:szCs w:val="20"/>
        </w:rPr>
        <w:t xml:space="preserve"> </w:t>
      </w:r>
      <w:r w:rsidRPr="00BD3E8D">
        <w:rPr>
          <w:noProof/>
          <w:spacing w:val="1"/>
          <w:sz w:val="20"/>
          <w:szCs w:val="20"/>
        </w:rPr>
        <w:t>вла</w:t>
      </w:r>
      <w:r w:rsidRPr="00BD3E8D">
        <w:rPr>
          <w:noProof/>
          <w:sz w:val="20"/>
          <w:szCs w:val="20"/>
        </w:rPr>
        <w:t>сн</w:t>
      </w:r>
      <w:r w:rsidRPr="00BD3E8D">
        <w:rPr>
          <w:noProof/>
          <w:spacing w:val="-2"/>
          <w:sz w:val="20"/>
          <w:szCs w:val="20"/>
        </w:rPr>
        <w:t>и</w:t>
      </w:r>
      <w:r w:rsidRPr="00BD3E8D">
        <w:rPr>
          <w:noProof/>
          <w:spacing w:val="1"/>
          <w:sz w:val="20"/>
          <w:szCs w:val="20"/>
        </w:rPr>
        <w:t>ч</w:t>
      </w:r>
      <w:r w:rsidRPr="00BD3E8D">
        <w:rPr>
          <w:noProof/>
          <w:sz w:val="20"/>
          <w:szCs w:val="20"/>
        </w:rPr>
        <w:t>ких</w:t>
      </w:r>
      <w:r w:rsidRPr="00BD3E8D">
        <w:rPr>
          <w:noProof/>
          <w:spacing w:val="17"/>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1"/>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9"/>
          <w:sz w:val="20"/>
          <w:szCs w:val="20"/>
        </w:rPr>
        <w:t xml:space="preserve"> </w:t>
      </w:r>
      <w:r w:rsidRPr="00BD3E8D">
        <w:rPr>
          <w:noProof/>
          <w:spacing w:val="1"/>
          <w:sz w:val="20"/>
          <w:szCs w:val="20"/>
        </w:rPr>
        <w:t>ч</w:t>
      </w:r>
      <w:r w:rsidRPr="00BD3E8D">
        <w:rPr>
          <w:noProof/>
          <w:sz w:val="20"/>
          <w:szCs w:val="20"/>
        </w:rPr>
        <w:t>и</w:t>
      </w:r>
      <w:r w:rsidRPr="00BD3E8D">
        <w:rPr>
          <w:noProof/>
          <w:spacing w:val="-1"/>
          <w:sz w:val="20"/>
          <w:szCs w:val="20"/>
        </w:rPr>
        <w:t>м</w:t>
      </w:r>
      <w:r w:rsidRPr="00BD3E8D">
        <w:rPr>
          <w:noProof/>
          <w:sz w:val="20"/>
          <w:szCs w:val="20"/>
        </w:rPr>
        <w:t>е</w:t>
      </w:r>
      <w:r w:rsidRPr="00BD3E8D">
        <w:rPr>
          <w:noProof/>
          <w:spacing w:val="-4"/>
          <w:sz w:val="20"/>
          <w:szCs w:val="20"/>
        </w:rPr>
        <w:t xml:space="preserve"> </w:t>
      </w:r>
      <w:r w:rsidRPr="00BD3E8D">
        <w:rPr>
          <w:noProof/>
          <w:sz w:val="20"/>
          <w:szCs w:val="20"/>
        </w:rPr>
        <w:t>би</w:t>
      </w:r>
      <w:r w:rsidRPr="00BD3E8D">
        <w:rPr>
          <w:noProof/>
          <w:spacing w:val="-2"/>
          <w:sz w:val="20"/>
          <w:szCs w:val="20"/>
        </w:rPr>
        <w:t xml:space="preserve"> с</w:t>
      </w:r>
      <w:r w:rsidRPr="00BD3E8D">
        <w:rPr>
          <w:noProof/>
          <w:sz w:val="20"/>
          <w:szCs w:val="20"/>
        </w:rPr>
        <w:t>е</w:t>
      </w:r>
      <w:r w:rsidRPr="00BD3E8D">
        <w:rPr>
          <w:noProof/>
          <w:spacing w:val="-1"/>
          <w:sz w:val="20"/>
          <w:szCs w:val="20"/>
        </w:rPr>
        <w:t xml:space="preserve"> </w:t>
      </w:r>
      <w:r w:rsidRPr="00BD3E8D">
        <w:rPr>
          <w:noProof/>
          <w:sz w:val="20"/>
          <w:szCs w:val="20"/>
        </w:rPr>
        <w:t>у</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не</w:t>
      </w:r>
      <w:r w:rsidRPr="00BD3E8D">
        <w:rPr>
          <w:noProof/>
          <w:spacing w:val="-7"/>
          <w:sz w:val="20"/>
          <w:szCs w:val="20"/>
        </w:rPr>
        <w:t xml:space="preserve"> 2</w:t>
      </w:r>
      <w:r w:rsidRPr="00BD3E8D">
        <w:rPr>
          <w:noProof/>
          <w:sz w:val="20"/>
          <w:szCs w:val="20"/>
        </w:rPr>
        <w:t xml:space="preserve"> </w:t>
      </w:r>
      <w:r w:rsidRPr="00BD3E8D">
        <w:rPr>
          <w:noProof/>
          <w:spacing w:val="-2"/>
          <w:sz w:val="20"/>
          <w:szCs w:val="20"/>
        </w:rPr>
        <w:t>д</w:t>
      </w:r>
      <w:r w:rsidRPr="00BD3E8D">
        <w:rPr>
          <w:noProof/>
          <w:sz w:val="20"/>
          <w:szCs w:val="20"/>
        </w:rPr>
        <w:t>о</w:t>
      </w:r>
      <w:r w:rsidRPr="00BD3E8D">
        <w:rPr>
          <w:noProof/>
          <w:spacing w:val="-1"/>
          <w:sz w:val="20"/>
          <w:szCs w:val="20"/>
        </w:rPr>
        <w:t xml:space="preserve"> 3</w:t>
      </w:r>
      <w:r w:rsidRPr="00BD3E8D">
        <w:rPr>
          <w:noProof/>
          <w:sz w:val="20"/>
          <w:szCs w:val="20"/>
        </w:rPr>
        <w:t xml:space="preserve"> </w:t>
      </w:r>
      <w:r w:rsidRPr="00BD3E8D">
        <w:rPr>
          <w:noProof/>
          <w:spacing w:val="-2"/>
          <w:sz w:val="20"/>
          <w:szCs w:val="20"/>
        </w:rPr>
        <w:t>г</w:t>
      </w:r>
      <w:r w:rsidRPr="00BD3E8D">
        <w:rPr>
          <w:noProof/>
          <w:spacing w:val="1"/>
          <w:sz w:val="20"/>
          <w:szCs w:val="20"/>
        </w:rPr>
        <w:t>од</w:t>
      </w:r>
      <w:r w:rsidRPr="00BD3E8D">
        <w:rPr>
          <w:noProof/>
          <w:sz w:val="20"/>
          <w:szCs w:val="20"/>
        </w:rPr>
        <w:t>ине</w:t>
      </w:r>
      <w:r w:rsidRPr="00BD3E8D">
        <w:rPr>
          <w:noProof/>
          <w:spacing w:val="-7"/>
          <w:sz w:val="20"/>
          <w:szCs w:val="20"/>
        </w:rPr>
        <w:t xml:space="preserve"> </w:t>
      </w:r>
      <w:r w:rsidRPr="00BD3E8D">
        <w:rPr>
          <w:noProof/>
          <w:spacing w:val="1"/>
          <w:sz w:val="20"/>
          <w:szCs w:val="20"/>
        </w:rPr>
        <w:t>та</w:t>
      </w:r>
      <w:r w:rsidRPr="00BD3E8D">
        <w:rPr>
          <w:noProof/>
          <w:spacing w:val="-2"/>
          <w:sz w:val="20"/>
          <w:szCs w:val="20"/>
        </w:rPr>
        <w:t>к</w:t>
      </w:r>
      <w:r w:rsidRPr="00BD3E8D">
        <w:rPr>
          <w:noProof/>
          <w:spacing w:val="1"/>
          <w:sz w:val="20"/>
          <w:szCs w:val="20"/>
        </w:rPr>
        <w:t>о</w:t>
      </w:r>
      <w:r w:rsidRPr="00BD3E8D">
        <w:rPr>
          <w:noProof/>
          <w:spacing w:val="-1"/>
          <w:sz w:val="20"/>
          <w:szCs w:val="20"/>
        </w:rPr>
        <w:t>р</w:t>
      </w:r>
      <w:r w:rsidRPr="00BD3E8D">
        <w:rPr>
          <w:noProof/>
          <w:spacing w:val="1"/>
          <w:sz w:val="20"/>
          <w:szCs w:val="20"/>
        </w:rPr>
        <w:t>е</w:t>
      </w:r>
      <w:r w:rsidRPr="00BD3E8D">
        <w:rPr>
          <w:noProof/>
          <w:spacing w:val="-1"/>
          <w:sz w:val="20"/>
          <w:szCs w:val="20"/>
        </w:rPr>
        <w:t>ћ</w:t>
      </w:r>
      <w:r w:rsidRPr="00BD3E8D">
        <w:rPr>
          <w:noProof/>
          <w:sz w:val="20"/>
          <w:szCs w:val="20"/>
        </w:rPr>
        <w:t>и</w:t>
      </w:r>
      <w:r w:rsidRPr="00BD3E8D">
        <w:rPr>
          <w:noProof/>
          <w:spacing w:val="-7"/>
          <w:sz w:val="20"/>
          <w:szCs w:val="20"/>
        </w:rPr>
        <w:t xml:space="preserve"> </w:t>
      </w:r>
      <w:r w:rsidRPr="00BD3E8D">
        <w:rPr>
          <w:noProof/>
          <w:sz w:val="20"/>
          <w:szCs w:val="20"/>
        </w:rPr>
        <w:t>у</w:t>
      </w:r>
      <w:r w:rsidRPr="00BD3E8D">
        <w:rPr>
          <w:noProof/>
          <w:spacing w:val="-1"/>
          <w:sz w:val="20"/>
          <w:szCs w:val="20"/>
        </w:rPr>
        <w:t xml:space="preserve"> п</w:t>
      </w:r>
      <w:r w:rsidRPr="00BD3E8D">
        <w:rPr>
          <w:noProof/>
          <w:spacing w:val="1"/>
          <w:sz w:val="20"/>
          <w:szCs w:val="20"/>
        </w:rPr>
        <w:t>от</w:t>
      </w:r>
      <w:r w:rsidRPr="00BD3E8D">
        <w:rPr>
          <w:noProof/>
          <w:spacing w:val="-1"/>
          <w:sz w:val="20"/>
          <w:szCs w:val="20"/>
        </w:rPr>
        <w:t>п</w:t>
      </w:r>
      <w:r w:rsidRPr="00BD3E8D">
        <w:rPr>
          <w:noProof/>
          <w:sz w:val="20"/>
          <w:szCs w:val="20"/>
        </w:rPr>
        <w:t>ун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2"/>
          <w:sz w:val="20"/>
          <w:szCs w:val="20"/>
        </w:rPr>
        <w:t xml:space="preserve"> </w:t>
      </w:r>
      <w:r w:rsidRPr="00BD3E8D">
        <w:rPr>
          <w:noProof/>
          <w:spacing w:val="1"/>
          <w:sz w:val="20"/>
          <w:szCs w:val="20"/>
        </w:rPr>
        <w:t>реш</w:t>
      </w:r>
      <w:r w:rsidRPr="00BD3E8D">
        <w:rPr>
          <w:noProof/>
          <w:spacing w:val="-2"/>
          <w:sz w:val="20"/>
          <w:szCs w:val="20"/>
        </w:rPr>
        <w:t>и</w:t>
      </w:r>
      <w:r w:rsidRPr="00BD3E8D">
        <w:rPr>
          <w:noProof/>
          <w:sz w:val="20"/>
          <w:szCs w:val="20"/>
        </w:rPr>
        <w:t>о</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бл</w:t>
      </w:r>
      <w:r w:rsidRPr="00BD3E8D">
        <w:rPr>
          <w:noProof/>
          <w:spacing w:val="1"/>
          <w:sz w:val="20"/>
          <w:szCs w:val="20"/>
        </w:rPr>
        <w:t>е</w:t>
      </w:r>
      <w:r w:rsidRPr="00BD3E8D">
        <w:rPr>
          <w:noProof/>
          <w:sz w:val="20"/>
          <w:szCs w:val="20"/>
        </w:rPr>
        <w:t>м</w:t>
      </w:r>
      <w:r w:rsidRPr="00BD3E8D">
        <w:rPr>
          <w:noProof/>
          <w:spacing w:val="-9"/>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1"/>
          <w:sz w:val="20"/>
          <w:szCs w:val="20"/>
        </w:rPr>
        <w:t xml:space="preserve"> </w:t>
      </w:r>
      <w:r w:rsidRPr="00BD3E8D">
        <w:rPr>
          <w:noProof/>
          <w:spacing w:val="-1"/>
          <w:w w:val="99"/>
          <w:sz w:val="20"/>
          <w:szCs w:val="20"/>
        </w:rPr>
        <w:t>п</w:t>
      </w:r>
      <w:r w:rsidRPr="00BD3E8D">
        <w:rPr>
          <w:noProof/>
          <w:spacing w:val="1"/>
          <w:w w:val="99"/>
          <w:sz w:val="20"/>
          <w:szCs w:val="20"/>
        </w:rPr>
        <w:t>а</w:t>
      </w:r>
      <w:r w:rsidRPr="00BD3E8D">
        <w:rPr>
          <w:noProof/>
          <w:spacing w:val="-2"/>
          <w:w w:val="99"/>
          <w:sz w:val="20"/>
          <w:szCs w:val="20"/>
        </w:rPr>
        <w:t>с</w:t>
      </w:r>
      <w:r w:rsidRPr="00BD3E8D">
        <w:rPr>
          <w:noProof/>
          <w:w w:val="99"/>
          <w:sz w:val="20"/>
          <w:szCs w:val="20"/>
        </w:rPr>
        <w:t>а и</w:t>
      </w:r>
      <w:r w:rsidRPr="00BD3E8D">
        <w:rPr>
          <w:noProof/>
          <w:spacing w:val="-4"/>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pacing w:val="1"/>
          <w:sz w:val="20"/>
          <w:szCs w:val="20"/>
        </w:rPr>
        <w:t>а</w:t>
      </w:r>
      <w:r w:rsidRPr="00BD3E8D">
        <w:rPr>
          <w:noProof/>
          <w:sz w:val="20"/>
          <w:szCs w:val="20"/>
        </w:rPr>
        <w:t>.</w:t>
      </w:r>
    </w:p>
    <w:p w14:paraId="4070A471" w14:textId="77777777" w:rsidR="008776AB" w:rsidRPr="00BD3E8D" w:rsidRDefault="008776AB" w:rsidP="008776AB">
      <w:pPr>
        <w:spacing w:before="17" w:line="260" w:lineRule="exact"/>
        <w:rPr>
          <w:noProof/>
          <w:sz w:val="20"/>
          <w:szCs w:val="20"/>
        </w:rPr>
      </w:pPr>
    </w:p>
    <w:p w14:paraId="3C61559F" w14:textId="77777777" w:rsidR="008776AB" w:rsidRPr="00BD3E8D" w:rsidRDefault="008776AB" w:rsidP="008776AB">
      <w:pPr>
        <w:ind w:left="120" w:right="58"/>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4</w:t>
      </w:r>
      <w:r w:rsidRPr="00BD3E8D">
        <w:rPr>
          <w:noProof/>
          <w:sz w:val="20"/>
          <w:szCs w:val="20"/>
        </w:rPr>
        <w:t>.</w:t>
      </w:r>
      <w:r w:rsidRPr="00BD3E8D">
        <w:rPr>
          <w:noProof/>
          <w:spacing w:val="2"/>
          <w:sz w:val="20"/>
          <w:szCs w:val="20"/>
        </w:rPr>
        <w:t xml:space="preserve"> </w:t>
      </w:r>
      <w:r w:rsidRPr="00BD3E8D">
        <w:rPr>
          <w:noProof/>
          <w:w w:val="99"/>
          <w:sz w:val="20"/>
          <w:szCs w:val="20"/>
        </w:rPr>
        <w:t>И</w:t>
      </w:r>
      <w:r w:rsidRPr="00BD3E8D">
        <w:rPr>
          <w:noProof/>
          <w:spacing w:val="1"/>
          <w:w w:val="111"/>
          <w:sz w:val="20"/>
          <w:szCs w:val="20"/>
        </w:rPr>
        <w:t>з</w:t>
      </w:r>
      <w:r w:rsidRPr="00BD3E8D">
        <w:rPr>
          <w:noProof/>
          <w:spacing w:val="1"/>
          <w:w w:val="146"/>
          <w:sz w:val="20"/>
          <w:szCs w:val="20"/>
        </w:rPr>
        <w:t>г</w:t>
      </w:r>
      <w:r w:rsidRPr="00BD3E8D">
        <w:rPr>
          <w:noProof/>
          <w:w w:val="109"/>
          <w:sz w:val="20"/>
          <w:szCs w:val="20"/>
        </w:rPr>
        <w:t>р</w:t>
      </w:r>
      <w:r w:rsidRPr="00BD3E8D">
        <w:rPr>
          <w:noProof/>
          <w:spacing w:val="-1"/>
          <w:w w:val="99"/>
          <w:sz w:val="20"/>
          <w:szCs w:val="20"/>
        </w:rPr>
        <w:t>а</w:t>
      </w:r>
      <w:r w:rsidRPr="00BD3E8D">
        <w:rPr>
          <w:noProof/>
          <w:spacing w:val="1"/>
          <w:w w:val="105"/>
          <w:sz w:val="20"/>
          <w:szCs w:val="20"/>
        </w:rPr>
        <w:t>д</w:t>
      </w:r>
      <w:r w:rsidRPr="00BD3E8D">
        <w:rPr>
          <w:noProof/>
          <w:w w:val="111"/>
          <w:sz w:val="20"/>
          <w:szCs w:val="20"/>
        </w:rPr>
        <w:t>њ</w:t>
      </w:r>
      <w:r w:rsidRPr="00BD3E8D">
        <w:rPr>
          <w:noProof/>
          <w:w w:val="99"/>
          <w:sz w:val="20"/>
          <w:szCs w:val="20"/>
        </w:rPr>
        <w:t>а</w:t>
      </w:r>
      <w:r w:rsidRPr="00BD3E8D">
        <w:rPr>
          <w:noProof/>
          <w:spacing w:val="3"/>
          <w:sz w:val="20"/>
          <w:szCs w:val="20"/>
        </w:rPr>
        <w:t xml:space="preserve"> </w:t>
      </w:r>
      <w:r w:rsidRPr="00BD3E8D">
        <w:rPr>
          <w:noProof/>
          <w:w w:val="112"/>
          <w:sz w:val="20"/>
          <w:szCs w:val="20"/>
        </w:rPr>
        <w:t>п</w:t>
      </w:r>
      <w:r w:rsidRPr="00BD3E8D">
        <w:rPr>
          <w:noProof/>
          <w:w w:val="109"/>
          <w:sz w:val="20"/>
          <w:szCs w:val="20"/>
        </w:rPr>
        <w:t>ри</w:t>
      </w:r>
      <w:r w:rsidRPr="00BD3E8D">
        <w:rPr>
          <w:noProof/>
          <w:spacing w:val="1"/>
          <w:w w:val="111"/>
          <w:sz w:val="20"/>
          <w:szCs w:val="20"/>
        </w:rPr>
        <w:t>х</w:t>
      </w:r>
      <w:r w:rsidRPr="00BD3E8D">
        <w:rPr>
          <w:noProof/>
          <w:spacing w:val="-1"/>
          <w:w w:val="113"/>
          <w:sz w:val="20"/>
          <w:szCs w:val="20"/>
        </w:rPr>
        <w:t>в</w:t>
      </w:r>
      <w:r w:rsidRPr="00BD3E8D">
        <w:rPr>
          <w:noProof/>
          <w:spacing w:val="1"/>
          <w:w w:val="99"/>
          <w:sz w:val="20"/>
          <w:szCs w:val="20"/>
        </w:rPr>
        <w:t>а</w:t>
      </w:r>
      <w:r w:rsidRPr="00BD3E8D">
        <w:rPr>
          <w:noProof/>
          <w:spacing w:val="1"/>
          <w:w w:val="194"/>
          <w:sz w:val="20"/>
          <w:szCs w:val="20"/>
        </w:rPr>
        <w:t>т</w:t>
      </w:r>
      <w:r w:rsidRPr="00BD3E8D">
        <w:rPr>
          <w:noProof/>
          <w:w w:val="109"/>
          <w:sz w:val="20"/>
          <w:szCs w:val="20"/>
        </w:rPr>
        <w:t>и</w:t>
      </w:r>
      <w:r w:rsidRPr="00BD3E8D">
        <w:rPr>
          <w:noProof/>
          <w:w w:val="106"/>
          <w:sz w:val="20"/>
          <w:szCs w:val="20"/>
        </w:rPr>
        <w:t>л</w:t>
      </w:r>
      <w:r w:rsidRPr="00BD3E8D">
        <w:rPr>
          <w:noProof/>
          <w:w w:val="109"/>
          <w:sz w:val="20"/>
          <w:szCs w:val="20"/>
        </w:rPr>
        <w:t>и</w:t>
      </w:r>
      <w:r w:rsidRPr="00BD3E8D">
        <w:rPr>
          <w:noProof/>
          <w:spacing w:val="1"/>
          <w:w w:val="110"/>
          <w:sz w:val="20"/>
          <w:szCs w:val="20"/>
        </w:rPr>
        <w:t>ш</w:t>
      </w:r>
      <w:r w:rsidRPr="00BD3E8D">
        <w:rPr>
          <w:noProof/>
          <w:spacing w:val="1"/>
          <w:w w:val="194"/>
          <w:sz w:val="20"/>
          <w:szCs w:val="20"/>
        </w:rPr>
        <w:t>т</w:t>
      </w:r>
      <w:r w:rsidRPr="00BD3E8D">
        <w:rPr>
          <w:noProof/>
          <w:w w:val="99"/>
          <w:sz w:val="20"/>
          <w:szCs w:val="20"/>
        </w:rPr>
        <w:t>а</w:t>
      </w:r>
      <w:r w:rsidRPr="00BD3E8D">
        <w:rPr>
          <w:noProof/>
          <w:spacing w:val="1"/>
          <w:sz w:val="20"/>
          <w:szCs w:val="20"/>
        </w:rPr>
        <w:t xml:space="preserve"> аде</w:t>
      </w:r>
      <w:r w:rsidRPr="00BD3E8D">
        <w:rPr>
          <w:noProof/>
          <w:spacing w:val="-2"/>
          <w:sz w:val="20"/>
          <w:szCs w:val="20"/>
        </w:rPr>
        <w:t>к</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н</w:t>
      </w:r>
      <w:r w:rsidRPr="00BD3E8D">
        <w:rPr>
          <w:noProof/>
          <w:spacing w:val="1"/>
          <w:sz w:val="20"/>
          <w:szCs w:val="20"/>
        </w:rPr>
        <w:t>о</w:t>
      </w:r>
      <w:r w:rsidRPr="00BD3E8D">
        <w:rPr>
          <w:noProof/>
          <w:sz w:val="20"/>
          <w:szCs w:val="20"/>
        </w:rPr>
        <w:t>г с</w:t>
      </w:r>
      <w:r w:rsidRPr="00BD3E8D">
        <w:rPr>
          <w:noProof/>
          <w:spacing w:val="-1"/>
          <w:sz w:val="20"/>
          <w:szCs w:val="20"/>
        </w:rPr>
        <w:t>м</w:t>
      </w:r>
      <w:r w:rsidRPr="00BD3E8D">
        <w:rPr>
          <w:noProof/>
          <w:spacing w:val="1"/>
          <w:sz w:val="20"/>
          <w:szCs w:val="20"/>
        </w:rPr>
        <w:t>ешта</w:t>
      </w:r>
      <w:r w:rsidRPr="00BD3E8D">
        <w:rPr>
          <w:noProof/>
          <w:sz w:val="20"/>
          <w:szCs w:val="20"/>
        </w:rPr>
        <w:t>јн</w:t>
      </w:r>
      <w:r w:rsidRPr="00BD3E8D">
        <w:rPr>
          <w:noProof/>
          <w:spacing w:val="1"/>
          <w:sz w:val="20"/>
          <w:szCs w:val="20"/>
        </w:rPr>
        <w:t>о</w:t>
      </w:r>
      <w:r w:rsidRPr="00BD3E8D">
        <w:rPr>
          <w:noProof/>
          <w:sz w:val="20"/>
          <w:szCs w:val="20"/>
        </w:rPr>
        <w:t>г</w:t>
      </w:r>
      <w:r w:rsidRPr="00BD3E8D">
        <w:rPr>
          <w:noProof/>
          <w:spacing w:val="2"/>
          <w:sz w:val="20"/>
          <w:szCs w:val="20"/>
        </w:rPr>
        <w:t xml:space="preserve"> </w:t>
      </w:r>
      <w:r w:rsidRPr="00BD3E8D">
        <w:rPr>
          <w:noProof/>
          <w:spacing w:val="-2"/>
          <w:sz w:val="20"/>
          <w:szCs w:val="20"/>
        </w:rPr>
        <w:t>к</w:t>
      </w:r>
      <w:r w:rsidRPr="00BD3E8D">
        <w:rPr>
          <w:noProof/>
          <w:spacing w:val="1"/>
          <w:sz w:val="20"/>
          <w:szCs w:val="20"/>
        </w:rPr>
        <w:t>а</w:t>
      </w:r>
      <w:r w:rsidRPr="00BD3E8D">
        <w:rPr>
          <w:noProof/>
          <w:spacing w:val="-1"/>
          <w:sz w:val="20"/>
          <w:szCs w:val="20"/>
        </w:rPr>
        <w:t>п</w:t>
      </w:r>
      <w:r w:rsidRPr="00BD3E8D">
        <w:rPr>
          <w:noProof/>
          <w:spacing w:val="1"/>
          <w:sz w:val="20"/>
          <w:szCs w:val="20"/>
        </w:rPr>
        <w:t>а</w:t>
      </w:r>
      <w:r w:rsidRPr="00BD3E8D">
        <w:rPr>
          <w:noProof/>
          <w:sz w:val="20"/>
          <w:szCs w:val="20"/>
        </w:rPr>
        <w:t>ци</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pacing w:val="-1"/>
          <w:sz w:val="20"/>
          <w:szCs w:val="20"/>
        </w:rPr>
        <w:t>а</w:t>
      </w:r>
      <w:r w:rsidRPr="00BD3E8D">
        <w:rPr>
          <w:noProof/>
          <w:sz w:val="20"/>
          <w:szCs w:val="20"/>
        </w:rPr>
        <w:t>.</w:t>
      </w:r>
    </w:p>
    <w:p w14:paraId="7D1E950B" w14:textId="77777777" w:rsidR="008776AB" w:rsidRPr="00BD3E8D" w:rsidRDefault="008776AB" w:rsidP="008776AB">
      <w:pPr>
        <w:spacing w:before="14" w:line="260" w:lineRule="exact"/>
        <w:rPr>
          <w:noProof/>
          <w:sz w:val="20"/>
          <w:szCs w:val="20"/>
        </w:rPr>
      </w:pPr>
    </w:p>
    <w:p w14:paraId="1948B07F" w14:textId="77777777" w:rsidR="008776AB" w:rsidRPr="00BD3E8D" w:rsidRDefault="008776AB" w:rsidP="008776AB">
      <w:pPr>
        <w:spacing w:line="239" w:lineRule="auto"/>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5</w:t>
      </w:r>
      <w:r w:rsidRPr="00BD3E8D">
        <w:rPr>
          <w:noProof/>
          <w:sz w:val="20"/>
          <w:szCs w:val="20"/>
        </w:rPr>
        <w:t>.</w:t>
      </w:r>
      <w:r w:rsidRPr="00BD3E8D">
        <w:rPr>
          <w:noProof/>
          <w:spacing w:val="46"/>
          <w:sz w:val="20"/>
          <w:szCs w:val="20"/>
        </w:rPr>
        <w:t xml:space="preserve"> </w:t>
      </w:r>
      <w:r w:rsidRPr="00BD3E8D">
        <w:rPr>
          <w:noProof/>
          <w:sz w:val="20"/>
          <w:szCs w:val="20"/>
        </w:rPr>
        <w:t>Успостављање потребних</w:t>
      </w:r>
      <w:r w:rsidRPr="00BD3E8D">
        <w:rPr>
          <w:noProof/>
          <w:spacing w:val="45"/>
          <w:sz w:val="20"/>
          <w:szCs w:val="20"/>
        </w:rPr>
        <w:t xml:space="preserve"> </w:t>
      </w:r>
      <w:r w:rsidRPr="00BD3E8D">
        <w:rPr>
          <w:noProof/>
          <w:spacing w:val="-1"/>
          <w:w w:val="115"/>
          <w:sz w:val="20"/>
          <w:szCs w:val="20"/>
        </w:rPr>
        <w:t>к</w:t>
      </w:r>
      <w:r w:rsidRPr="00BD3E8D">
        <w:rPr>
          <w:noProof/>
          <w:spacing w:val="1"/>
          <w:w w:val="99"/>
          <w:sz w:val="20"/>
          <w:szCs w:val="20"/>
        </w:rPr>
        <w:t>а</w:t>
      </w:r>
      <w:r w:rsidRPr="00BD3E8D">
        <w:rPr>
          <w:noProof/>
          <w:w w:val="106"/>
          <w:sz w:val="20"/>
          <w:szCs w:val="20"/>
        </w:rPr>
        <w:t>п</w:t>
      </w:r>
      <w:r w:rsidRPr="00BD3E8D">
        <w:rPr>
          <w:noProof/>
          <w:spacing w:val="1"/>
          <w:w w:val="106"/>
          <w:sz w:val="20"/>
          <w:szCs w:val="20"/>
        </w:rPr>
        <w:t>а</w:t>
      </w:r>
      <w:r w:rsidRPr="00BD3E8D">
        <w:rPr>
          <w:noProof/>
          <w:w w:val="112"/>
          <w:sz w:val="20"/>
          <w:szCs w:val="20"/>
        </w:rPr>
        <w:t>ц</w:t>
      </w:r>
      <w:r w:rsidRPr="00BD3E8D">
        <w:rPr>
          <w:noProof/>
          <w:spacing w:val="-2"/>
          <w:w w:val="109"/>
          <w:sz w:val="20"/>
          <w:szCs w:val="20"/>
        </w:rPr>
        <w:t>и</w:t>
      </w:r>
      <w:r w:rsidRPr="00BD3E8D">
        <w:rPr>
          <w:noProof/>
          <w:spacing w:val="1"/>
          <w:w w:val="194"/>
          <w:sz w:val="20"/>
          <w:szCs w:val="20"/>
        </w:rPr>
        <w:t>т</w:t>
      </w:r>
      <w:r w:rsidRPr="00BD3E8D">
        <w:rPr>
          <w:noProof/>
          <w:spacing w:val="1"/>
          <w:w w:val="99"/>
          <w:sz w:val="20"/>
          <w:szCs w:val="20"/>
        </w:rPr>
        <w:t>е</w:t>
      </w:r>
      <w:r w:rsidRPr="00BD3E8D">
        <w:rPr>
          <w:noProof/>
          <w:spacing w:val="1"/>
          <w:w w:val="194"/>
          <w:sz w:val="20"/>
          <w:szCs w:val="20"/>
        </w:rPr>
        <w:t>т</w:t>
      </w:r>
      <w:r w:rsidRPr="00BD3E8D">
        <w:rPr>
          <w:noProof/>
          <w:w w:val="99"/>
          <w:sz w:val="20"/>
          <w:szCs w:val="20"/>
        </w:rPr>
        <w:t>а</w:t>
      </w:r>
      <w:r w:rsidRPr="00BD3E8D">
        <w:rPr>
          <w:noProof/>
          <w:spacing w:val="-6"/>
          <w:sz w:val="20"/>
          <w:szCs w:val="20"/>
        </w:rPr>
        <w:t xml:space="preserve"> </w:t>
      </w:r>
      <w:r w:rsidRPr="00BD3E8D">
        <w:rPr>
          <w:noProof/>
          <w:spacing w:val="1"/>
          <w:sz w:val="20"/>
          <w:szCs w:val="20"/>
        </w:rPr>
        <w:t>с</w:t>
      </w:r>
      <w:r w:rsidRPr="00BD3E8D">
        <w:rPr>
          <w:noProof/>
          <w:sz w:val="20"/>
          <w:szCs w:val="20"/>
        </w:rPr>
        <w:t>л</w:t>
      </w:r>
      <w:r w:rsidRPr="00BD3E8D">
        <w:rPr>
          <w:noProof/>
          <w:spacing w:val="1"/>
          <w:sz w:val="20"/>
          <w:szCs w:val="20"/>
        </w:rPr>
        <w:t>у</w:t>
      </w:r>
      <w:r w:rsidRPr="00BD3E8D">
        <w:rPr>
          <w:noProof/>
          <w:spacing w:val="-1"/>
          <w:sz w:val="20"/>
          <w:szCs w:val="20"/>
        </w:rPr>
        <w:t>ж</w:t>
      </w:r>
      <w:r w:rsidRPr="00BD3E8D">
        <w:rPr>
          <w:noProof/>
          <w:spacing w:val="1"/>
          <w:sz w:val="20"/>
          <w:szCs w:val="20"/>
        </w:rPr>
        <w:t>б</w:t>
      </w:r>
      <w:r w:rsidRPr="00BD3E8D">
        <w:rPr>
          <w:noProof/>
          <w:sz w:val="20"/>
          <w:szCs w:val="20"/>
        </w:rPr>
        <w:t>е</w:t>
      </w:r>
      <w:r w:rsidRPr="00BD3E8D">
        <w:rPr>
          <w:noProof/>
          <w:spacing w:val="42"/>
          <w:sz w:val="20"/>
          <w:szCs w:val="20"/>
        </w:rPr>
        <w:t xml:space="preserve"> </w:t>
      </w:r>
      <w:r w:rsidRPr="00BD3E8D">
        <w:rPr>
          <w:noProof/>
          <w:spacing w:val="1"/>
          <w:sz w:val="20"/>
          <w:szCs w:val="20"/>
        </w:rPr>
        <w:t>з</w:t>
      </w:r>
      <w:r w:rsidRPr="00BD3E8D">
        <w:rPr>
          <w:noProof/>
          <w:sz w:val="20"/>
          <w:szCs w:val="20"/>
        </w:rPr>
        <w:t>а</w:t>
      </w:r>
      <w:r w:rsidRPr="00BD3E8D">
        <w:rPr>
          <w:noProof/>
          <w:spacing w:val="5"/>
          <w:sz w:val="20"/>
          <w:szCs w:val="20"/>
        </w:rPr>
        <w:t xml:space="preserve"> </w:t>
      </w:r>
      <w:r w:rsidRPr="00BD3E8D">
        <w:rPr>
          <w:noProof/>
          <w:sz w:val="20"/>
          <w:szCs w:val="20"/>
        </w:rPr>
        <w:t>р</w:t>
      </w:r>
      <w:r w:rsidRPr="00BD3E8D">
        <w:rPr>
          <w:noProof/>
          <w:spacing w:val="-1"/>
          <w:sz w:val="20"/>
          <w:szCs w:val="20"/>
        </w:rPr>
        <w:t>а</w:t>
      </w:r>
      <w:r w:rsidRPr="00BD3E8D">
        <w:rPr>
          <w:noProof/>
          <w:sz w:val="20"/>
          <w:szCs w:val="20"/>
        </w:rPr>
        <w:t>д</w:t>
      </w:r>
      <w:r w:rsidRPr="00BD3E8D">
        <w:rPr>
          <w:noProof/>
          <w:spacing w:val="10"/>
          <w:sz w:val="20"/>
          <w:szCs w:val="20"/>
        </w:rPr>
        <w:t xml:space="preserve"> </w:t>
      </w:r>
      <w:r w:rsidRPr="00BD3E8D">
        <w:rPr>
          <w:noProof/>
          <w:sz w:val="20"/>
          <w:szCs w:val="20"/>
        </w:rPr>
        <w:t>у</w:t>
      </w:r>
      <w:r w:rsidRPr="00BD3E8D">
        <w:rPr>
          <w:noProof/>
          <w:spacing w:val="5"/>
          <w:sz w:val="20"/>
          <w:szCs w:val="20"/>
        </w:rPr>
        <w:t xml:space="preserve"> </w:t>
      </w:r>
      <w:r w:rsidRPr="00BD3E8D">
        <w:rPr>
          <w:noProof/>
          <w:w w:val="112"/>
          <w:sz w:val="20"/>
          <w:szCs w:val="20"/>
        </w:rPr>
        <w:t>п</w:t>
      </w:r>
      <w:r w:rsidRPr="00BD3E8D">
        <w:rPr>
          <w:noProof/>
          <w:w w:val="109"/>
          <w:sz w:val="20"/>
          <w:szCs w:val="20"/>
        </w:rPr>
        <w:t>ри</w:t>
      </w:r>
      <w:r w:rsidRPr="00BD3E8D">
        <w:rPr>
          <w:noProof/>
          <w:spacing w:val="1"/>
          <w:w w:val="111"/>
          <w:sz w:val="20"/>
          <w:szCs w:val="20"/>
        </w:rPr>
        <w:t>х</w:t>
      </w:r>
      <w:r w:rsidRPr="00BD3E8D">
        <w:rPr>
          <w:noProof/>
          <w:spacing w:val="1"/>
          <w:w w:val="113"/>
          <w:sz w:val="20"/>
          <w:szCs w:val="20"/>
        </w:rPr>
        <w:t>в</w:t>
      </w:r>
      <w:r w:rsidRPr="00BD3E8D">
        <w:rPr>
          <w:noProof/>
          <w:spacing w:val="1"/>
          <w:w w:val="99"/>
          <w:sz w:val="20"/>
          <w:szCs w:val="20"/>
        </w:rPr>
        <w:t>а</w:t>
      </w:r>
      <w:r w:rsidRPr="00BD3E8D">
        <w:rPr>
          <w:noProof/>
          <w:spacing w:val="1"/>
          <w:w w:val="194"/>
          <w:sz w:val="20"/>
          <w:szCs w:val="20"/>
        </w:rPr>
        <w:t>т</w:t>
      </w:r>
      <w:r w:rsidRPr="00BD3E8D">
        <w:rPr>
          <w:noProof/>
          <w:w w:val="109"/>
          <w:sz w:val="20"/>
          <w:szCs w:val="20"/>
        </w:rPr>
        <w:t>и</w:t>
      </w:r>
      <w:r w:rsidRPr="00BD3E8D">
        <w:rPr>
          <w:noProof/>
          <w:w w:val="106"/>
          <w:sz w:val="20"/>
          <w:szCs w:val="20"/>
        </w:rPr>
        <w:t>л</w:t>
      </w:r>
      <w:r w:rsidRPr="00BD3E8D">
        <w:rPr>
          <w:noProof/>
          <w:w w:val="109"/>
          <w:sz w:val="20"/>
          <w:szCs w:val="20"/>
        </w:rPr>
        <w:t>и</w:t>
      </w:r>
      <w:r w:rsidRPr="00BD3E8D">
        <w:rPr>
          <w:noProof/>
          <w:spacing w:val="1"/>
          <w:w w:val="109"/>
          <w:sz w:val="20"/>
          <w:szCs w:val="20"/>
        </w:rPr>
        <w:t>ш</w:t>
      </w:r>
      <w:r w:rsidRPr="00BD3E8D">
        <w:rPr>
          <w:noProof/>
          <w:spacing w:val="-2"/>
          <w:w w:val="194"/>
          <w:sz w:val="20"/>
          <w:szCs w:val="20"/>
        </w:rPr>
        <w:t>т</w:t>
      </w:r>
      <w:r w:rsidRPr="00BD3E8D">
        <w:rPr>
          <w:noProof/>
          <w:w w:val="111"/>
          <w:sz w:val="20"/>
          <w:szCs w:val="20"/>
        </w:rPr>
        <w:t>у</w:t>
      </w:r>
      <w:r w:rsidRPr="00BD3E8D">
        <w:rPr>
          <w:noProof/>
          <w:spacing w:val="-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w w:val="110"/>
          <w:sz w:val="20"/>
          <w:szCs w:val="20"/>
        </w:rPr>
        <w:t>з</w:t>
      </w:r>
      <w:r w:rsidRPr="00BD3E8D">
        <w:rPr>
          <w:noProof/>
          <w:w w:val="110"/>
          <w:sz w:val="20"/>
          <w:szCs w:val="20"/>
        </w:rPr>
        <w:t>о</w:t>
      </w:r>
      <w:r w:rsidRPr="00BD3E8D">
        <w:rPr>
          <w:noProof/>
          <w:spacing w:val="-3"/>
          <w:w w:val="110"/>
          <w:sz w:val="20"/>
          <w:szCs w:val="20"/>
        </w:rPr>
        <w:t>о</w:t>
      </w:r>
      <w:r w:rsidRPr="00BD3E8D">
        <w:rPr>
          <w:noProof/>
          <w:spacing w:val="1"/>
          <w:w w:val="110"/>
          <w:sz w:val="20"/>
          <w:szCs w:val="20"/>
        </w:rPr>
        <w:t>х</w:t>
      </w:r>
      <w:r w:rsidRPr="00BD3E8D">
        <w:rPr>
          <w:noProof/>
          <w:w w:val="110"/>
          <w:sz w:val="20"/>
          <w:szCs w:val="20"/>
        </w:rPr>
        <w:t>и</w:t>
      </w:r>
      <w:r w:rsidRPr="00BD3E8D">
        <w:rPr>
          <w:noProof/>
          <w:spacing w:val="1"/>
          <w:w w:val="110"/>
          <w:sz w:val="20"/>
          <w:szCs w:val="20"/>
        </w:rPr>
        <w:t>г</w:t>
      </w:r>
      <w:r w:rsidRPr="00BD3E8D">
        <w:rPr>
          <w:noProof/>
          <w:w w:val="110"/>
          <w:sz w:val="20"/>
          <w:szCs w:val="20"/>
        </w:rPr>
        <w:t>и</w:t>
      </w:r>
      <w:r w:rsidRPr="00BD3E8D">
        <w:rPr>
          <w:noProof/>
          <w:spacing w:val="1"/>
          <w:w w:val="110"/>
          <w:sz w:val="20"/>
          <w:szCs w:val="20"/>
        </w:rPr>
        <w:t>је</w:t>
      </w:r>
      <w:r w:rsidRPr="00BD3E8D">
        <w:rPr>
          <w:noProof/>
          <w:spacing w:val="-1"/>
          <w:w w:val="110"/>
          <w:sz w:val="20"/>
          <w:szCs w:val="20"/>
        </w:rPr>
        <w:t>н</w:t>
      </w:r>
      <w:r w:rsidRPr="00BD3E8D">
        <w:rPr>
          <w:noProof/>
          <w:spacing w:val="1"/>
          <w:w w:val="110"/>
          <w:sz w:val="20"/>
          <w:szCs w:val="20"/>
        </w:rPr>
        <w:t>ск</w:t>
      </w:r>
      <w:r w:rsidRPr="00BD3E8D">
        <w:rPr>
          <w:noProof/>
          <w:w w:val="110"/>
          <w:sz w:val="20"/>
          <w:szCs w:val="20"/>
        </w:rPr>
        <w:t>е</w:t>
      </w:r>
      <w:r w:rsidRPr="00BD3E8D">
        <w:rPr>
          <w:noProof/>
          <w:spacing w:val="-3"/>
          <w:w w:val="110"/>
          <w:sz w:val="20"/>
          <w:szCs w:val="20"/>
        </w:rPr>
        <w:t xml:space="preserve"> </w:t>
      </w:r>
      <w:r w:rsidRPr="00BD3E8D">
        <w:rPr>
          <w:noProof/>
          <w:spacing w:val="1"/>
          <w:w w:val="111"/>
          <w:sz w:val="20"/>
          <w:szCs w:val="20"/>
        </w:rPr>
        <w:t>с</w:t>
      </w:r>
      <w:r w:rsidRPr="00BD3E8D">
        <w:rPr>
          <w:noProof/>
          <w:w w:val="106"/>
          <w:sz w:val="20"/>
          <w:szCs w:val="20"/>
        </w:rPr>
        <w:t>л</w:t>
      </w:r>
      <w:r w:rsidRPr="00BD3E8D">
        <w:rPr>
          <w:noProof/>
          <w:spacing w:val="1"/>
          <w:w w:val="111"/>
          <w:sz w:val="20"/>
          <w:szCs w:val="20"/>
        </w:rPr>
        <w:t>у</w:t>
      </w:r>
      <w:r w:rsidRPr="00BD3E8D">
        <w:rPr>
          <w:noProof/>
          <w:spacing w:val="-1"/>
          <w:w w:val="110"/>
          <w:sz w:val="20"/>
          <w:szCs w:val="20"/>
        </w:rPr>
        <w:t>ж</w:t>
      </w:r>
      <w:r w:rsidRPr="00BD3E8D">
        <w:rPr>
          <w:noProof/>
          <w:spacing w:val="-2"/>
          <w:w w:val="107"/>
          <w:sz w:val="20"/>
          <w:szCs w:val="20"/>
        </w:rPr>
        <w:t>б</w:t>
      </w:r>
      <w:r w:rsidRPr="00BD3E8D">
        <w:rPr>
          <w:noProof/>
          <w:spacing w:val="1"/>
          <w:w w:val="99"/>
          <w:sz w:val="20"/>
          <w:szCs w:val="20"/>
        </w:rPr>
        <w:t>е</w:t>
      </w:r>
      <w:r w:rsidRPr="00BD3E8D">
        <w:rPr>
          <w:noProof/>
          <w:w w:val="99"/>
          <w:sz w:val="20"/>
          <w:szCs w:val="20"/>
        </w:rPr>
        <w:t xml:space="preserve">. </w:t>
      </w:r>
      <w:r w:rsidRPr="00BD3E8D">
        <w:rPr>
          <w:noProof/>
          <w:spacing w:val="1"/>
          <w:sz w:val="20"/>
          <w:szCs w:val="20"/>
        </w:rPr>
        <w:t>За</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 xml:space="preserve"> о ветеринарству (чл 46)</w:t>
      </w:r>
      <w:r w:rsidRPr="00BD3E8D">
        <w:rPr>
          <w:noProof/>
          <w:spacing w:val="-11"/>
          <w:sz w:val="20"/>
          <w:szCs w:val="20"/>
        </w:rPr>
        <w:t xml:space="preserve"> </w:t>
      </w:r>
      <w:r w:rsidRPr="00BD3E8D">
        <w:rPr>
          <w:noProof/>
          <w:sz w:val="20"/>
          <w:szCs w:val="20"/>
        </w:rPr>
        <w:t>је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редв</w:t>
      </w:r>
      <w:r w:rsidRPr="00BD3E8D">
        <w:rPr>
          <w:noProof/>
          <w:sz w:val="20"/>
          <w:szCs w:val="20"/>
        </w:rPr>
        <w:t>идео</w:t>
      </w:r>
      <w:r w:rsidRPr="00BD3E8D">
        <w:rPr>
          <w:noProof/>
          <w:spacing w:val="-12"/>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ав</w:t>
      </w:r>
      <w:r w:rsidRPr="00BD3E8D">
        <w:rPr>
          <w:noProof/>
          <w:spacing w:val="-1"/>
          <w:sz w:val="20"/>
          <w:szCs w:val="20"/>
        </w:rPr>
        <w:t>е</w:t>
      </w:r>
      <w:r w:rsidRPr="00BD3E8D">
        <w:rPr>
          <w:noProof/>
          <w:spacing w:val="1"/>
          <w:sz w:val="20"/>
          <w:szCs w:val="20"/>
        </w:rPr>
        <w:t>зу</w:t>
      </w:r>
      <w:r w:rsidRPr="00BD3E8D">
        <w:rPr>
          <w:noProof/>
          <w:spacing w:val="-8"/>
          <w:sz w:val="20"/>
          <w:szCs w:val="20"/>
        </w:rPr>
        <w:t xml:space="preserve"> </w:t>
      </w:r>
      <w:r w:rsidRPr="00BD3E8D">
        <w:rPr>
          <w:noProof/>
          <w:spacing w:val="1"/>
          <w:sz w:val="20"/>
          <w:szCs w:val="20"/>
        </w:rPr>
        <w:t>л</w:t>
      </w:r>
      <w:r w:rsidRPr="00BD3E8D">
        <w:rPr>
          <w:noProof/>
          <w:spacing w:val="-1"/>
          <w:sz w:val="20"/>
          <w:szCs w:val="20"/>
        </w:rPr>
        <w:t>о</w:t>
      </w:r>
      <w:r w:rsidRPr="00BD3E8D">
        <w:rPr>
          <w:noProof/>
          <w:sz w:val="20"/>
          <w:szCs w:val="20"/>
        </w:rPr>
        <w:t>к</w:t>
      </w:r>
      <w:r w:rsidRPr="00BD3E8D">
        <w:rPr>
          <w:noProof/>
          <w:spacing w:val="1"/>
          <w:sz w:val="20"/>
          <w:szCs w:val="20"/>
        </w:rPr>
        <w:t>ал</w:t>
      </w:r>
      <w:r w:rsidRPr="00BD3E8D">
        <w:rPr>
          <w:noProof/>
          <w:sz w:val="20"/>
          <w:szCs w:val="20"/>
        </w:rPr>
        <w:t>них</w:t>
      </w:r>
      <w:r w:rsidRPr="00BD3E8D">
        <w:rPr>
          <w:noProof/>
          <w:spacing w:val="-10"/>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у</w:t>
      </w:r>
      <w:r w:rsidRPr="00BD3E8D">
        <w:rPr>
          <w:noProof/>
          <w:spacing w:val="-1"/>
          <w:sz w:val="20"/>
          <w:szCs w:val="20"/>
        </w:rPr>
        <w:t>пр</w:t>
      </w:r>
      <w:r w:rsidRPr="00BD3E8D">
        <w:rPr>
          <w:noProof/>
          <w:spacing w:val="1"/>
          <w:sz w:val="20"/>
          <w:szCs w:val="20"/>
        </w:rPr>
        <w:t>ав</w:t>
      </w:r>
      <w:r w:rsidRPr="00BD3E8D">
        <w:rPr>
          <w:noProof/>
          <w:sz w:val="20"/>
          <w:szCs w:val="20"/>
        </w:rPr>
        <w:t>а</w:t>
      </w:r>
      <w:r w:rsidRPr="00BD3E8D">
        <w:rPr>
          <w:noProof/>
          <w:spacing w:val="-12"/>
          <w:sz w:val="20"/>
          <w:szCs w:val="20"/>
        </w:rPr>
        <w:t xml:space="preserve"> </w:t>
      </w:r>
      <w:r w:rsidRPr="00BD3E8D">
        <w:rPr>
          <w:noProof/>
          <w:spacing w:val="-2"/>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на</w:t>
      </w:r>
      <w:r w:rsidRPr="00BD3E8D">
        <w:rPr>
          <w:noProof/>
          <w:spacing w:val="-3"/>
          <w:sz w:val="20"/>
          <w:szCs w:val="20"/>
        </w:rPr>
        <w:t xml:space="preserve"> </w:t>
      </w:r>
      <w:r w:rsidRPr="00BD3E8D">
        <w:rPr>
          <w:noProof/>
          <w:sz w:val="20"/>
          <w:szCs w:val="20"/>
        </w:rPr>
        <w:t>с</w:t>
      </w:r>
      <w:r w:rsidRPr="00BD3E8D">
        <w:rPr>
          <w:noProof/>
          <w:spacing w:val="1"/>
          <w:sz w:val="20"/>
          <w:szCs w:val="20"/>
        </w:rPr>
        <w:t>во</w:t>
      </w:r>
      <w:r w:rsidRPr="00BD3E8D">
        <w:rPr>
          <w:noProof/>
          <w:sz w:val="20"/>
          <w:szCs w:val="20"/>
        </w:rPr>
        <w:t>ј</w:t>
      </w:r>
      <w:r w:rsidRPr="00BD3E8D">
        <w:rPr>
          <w:noProof/>
          <w:spacing w:val="1"/>
          <w:sz w:val="20"/>
          <w:szCs w:val="20"/>
        </w:rPr>
        <w:t>о</w:t>
      </w:r>
      <w:r w:rsidRPr="00BD3E8D">
        <w:rPr>
          <w:noProof/>
          <w:sz w:val="20"/>
          <w:szCs w:val="20"/>
        </w:rPr>
        <w:t>ј</w:t>
      </w:r>
      <w:r w:rsidRPr="00BD3E8D">
        <w:rPr>
          <w:noProof/>
          <w:spacing w:val="-8"/>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1"/>
          <w:sz w:val="20"/>
          <w:szCs w:val="20"/>
        </w:rPr>
        <w:t>т</w:t>
      </w:r>
      <w:r w:rsidRPr="00BD3E8D">
        <w:rPr>
          <w:noProof/>
          <w:spacing w:val="1"/>
          <w:sz w:val="20"/>
          <w:szCs w:val="20"/>
        </w:rPr>
        <w:t>ор</w:t>
      </w:r>
      <w:r w:rsidRPr="00BD3E8D">
        <w:rPr>
          <w:noProof/>
          <w:sz w:val="20"/>
          <w:szCs w:val="20"/>
        </w:rPr>
        <w:t>и</w:t>
      </w:r>
      <w:r w:rsidRPr="00BD3E8D">
        <w:rPr>
          <w:noProof/>
          <w:spacing w:val="-3"/>
          <w:sz w:val="20"/>
          <w:szCs w:val="20"/>
        </w:rPr>
        <w:t>ј</w:t>
      </w:r>
      <w:r w:rsidRPr="00BD3E8D">
        <w:rPr>
          <w:noProof/>
          <w:sz w:val="20"/>
          <w:szCs w:val="20"/>
        </w:rPr>
        <w:t>и</w:t>
      </w:r>
      <w:r w:rsidRPr="00BD3E8D">
        <w:rPr>
          <w:noProof/>
          <w:spacing w:val="-12"/>
          <w:sz w:val="20"/>
          <w:szCs w:val="20"/>
        </w:rPr>
        <w:t xml:space="preserve"> </w:t>
      </w:r>
      <w:r w:rsidRPr="00BD3E8D">
        <w:rPr>
          <w:noProof/>
          <w:spacing w:val="1"/>
          <w:sz w:val="20"/>
          <w:szCs w:val="20"/>
        </w:rPr>
        <w:t>ор</w:t>
      </w:r>
      <w:r w:rsidRPr="00BD3E8D">
        <w:rPr>
          <w:noProof/>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w:t>
      </w:r>
      <w:r w:rsidRPr="00BD3E8D">
        <w:rPr>
          <w:noProof/>
          <w:sz w:val="20"/>
          <w:szCs w:val="20"/>
        </w:rPr>
        <w:t>ују</w:t>
      </w:r>
      <w:r w:rsidRPr="00BD3E8D">
        <w:rPr>
          <w:noProof/>
          <w:spacing w:val="-11"/>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бу</w:t>
      </w:r>
      <w:r w:rsidRPr="00BD3E8D">
        <w:rPr>
          <w:noProof/>
          <w:spacing w:val="-9"/>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 xml:space="preserve">а </w:t>
      </w:r>
      <w:r w:rsidRPr="00BD3E8D">
        <w:rPr>
          <w:noProof/>
          <w:spacing w:val="1"/>
          <w:sz w:val="20"/>
          <w:szCs w:val="20"/>
        </w:rPr>
        <w:t>о</w:t>
      </w:r>
      <w:r w:rsidRPr="00BD3E8D">
        <w:rPr>
          <w:noProof/>
          <w:sz w:val="20"/>
          <w:szCs w:val="20"/>
        </w:rPr>
        <w:t>б</w:t>
      </w:r>
      <w:r w:rsidRPr="00BD3E8D">
        <w:rPr>
          <w:noProof/>
          <w:spacing w:val="1"/>
          <w:sz w:val="20"/>
          <w:szCs w:val="20"/>
        </w:rPr>
        <w:t>ав</w:t>
      </w:r>
      <w:r w:rsidRPr="00BD3E8D">
        <w:rPr>
          <w:noProof/>
          <w:sz w:val="20"/>
          <w:szCs w:val="20"/>
        </w:rPr>
        <w:t xml:space="preserve">ља </w:t>
      </w:r>
      <w:r w:rsidRPr="00BD3E8D">
        <w:rPr>
          <w:noProof/>
          <w:spacing w:val="37"/>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л</w:t>
      </w:r>
      <w:r w:rsidRPr="00BD3E8D">
        <w:rPr>
          <w:noProof/>
          <w:spacing w:val="-1"/>
          <w:sz w:val="20"/>
          <w:szCs w:val="20"/>
        </w:rPr>
        <w:t>о</w:t>
      </w:r>
      <w:r w:rsidRPr="00BD3E8D">
        <w:rPr>
          <w:noProof/>
          <w:spacing w:val="1"/>
          <w:sz w:val="20"/>
          <w:szCs w:val="20"/>
        </w:rPr>
        <w:t>в</w:t>
      </w:r>
      <w:r w:rsidRPr="00BD3E8D">
        <w:rPr>
          <w:noProof/>
          <w:sz w:val="20"/>
          <w:szCs w:val="20"/>
        </w:rPr>
        <w:t xml:space="preserve">е </w:t>
      </w:r>
      <w:r w:rsidRPr="00BD3E8D">
        <w:rPr>
          <w:noProof/>
          <w:spacing w:val="36"/>
          <w:sz w:val="20"/>
          <w:szCs w:val="20"/>
        </w:rPr>
        <w:t xml:space="preserve"> </w:t>
      </w:r>
      <w:r w:rsidRPr="00BD3E8D">
        <w:rPr>
          <w:noProof/>
          <w:sz w:val="20"/>
          <w:szCs w:val="20"/>
        </w:rPr>
        <w:t>х</w:t>
      </w:r>
      <w:r w:rsidRPr="00BD3E8D">
        <w:rPr>
          <w:noProof/>
          <w:spacing w:val="-1"/>
          <w:sz w:val="20"/>
          <w:szCs w:val="20"/>
        </w:rPr>
        <w:t>в</w:t>
      </w:r>
      <w:r w:rsidRPr="00BD3E8D">
        <w:rPr>
          <w:noProof/>
          <w:spacing w:val="1"/>
          <w:sz w:val="20"/>
          <w:szCs w:val="20"/>
        </w:rPr>
        <w:t>ат</w:t>
      </w:r>
      <w:r w:rsidRPr="00BD3E8D">
        <w:rPr>
          <w:noProof/>
          <w:spacing w:val="-1"/>
          <w:sz w:val="20"/>
          <w:szCs w:val="20"/>
        </w:rPr>
        <w:t>а</w:t>
      </w:r>
      <w:r w:rsidRPr="00BD3E8D">
        <w:rPr>
          <w:noProof/>
          <w:spacing w:val="1"/>
          <w:sz w:val="20"/>
          <w:szCs w:val="20"/>
        </w:rPr>
        <w:t>ња</w:t>
      </w:r>
      <w:r w:rsidRPr="00BD3E8D">
        <w:rPr>
          <w:noProof/>
          <w:sz w:val="20"/>
          <w:szCs w:val="20"/>
        </w:rPr>
        <w:t xml:space="preserve">, </w:t>
      </w:r>
      <w:r w:rsidRPr="00BD3E8D">
        <w:rPr>
          <w:noProof/>
          <w:spacing w:val="36"/>
          <w:sz w:val="20"/>
          <w:szCs w:val="20"/>
        </w:rPr>
        <w:t xml:space="preserve"> </w:t>
      </w:r>
      <w:r w:rsidRPr="00BD3E8D">
        <w:rPr>
          <w:noProof/>
          <w:spacing w:val="1"/>
          <w:sz w:val="20"/>
          <w:szCs w:val="20"/>
        </w:rPr>
        <w:t>з</w:t>
      </w:r>
      <w:r w:rsidRPr="00BD3E8D">
        <w:rPr>
          <w:noProof/>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 и б</w:t>
      </w:r>
      <w:r w:rsidRPr="00BD3E8D">
        <w:rPr>
          <w:noProof/>
          <w:spacing w:val="1"/>
          <w:sz w:val="20"/>
          <w:szCs w:val="20"/>
        </w:rPr>
        <w:t>р</w:t>
      </w:r>
      <w:r w:rsidRPr="00BD3E8D">
        <w:rPr>
          <w:noProof/>
          <w:spacing w:val="-2"/>
          <w:sz w:val="20"/>
          <w:szCs w:val="20"/>
        </w:rPr>
        <w:t>и</w:t>
      </w:r>
      <w:r w:rsidRPr="00BD3E8D">
        <w:rPr>
          <w:noProof/>
          <w:sz w:val="20"/>
          <w:szCs w:val="20"/>
        </w:rPr>
        <w:t>гу о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2"/>
          <w:sz w:val="20"/>
          <w:szCs w:val="20"/>
        </w:rPr>
        <w:t>т</w:t>
      </w:r>
      <w:r w:rsidRPr="00BD3E8D">
        <w:rPr>
          <w:noProof/>
          <w:spacing w:val="1"/>
          <w:sz w:val="20"/>
          <w:szCs w:val="20"/>
        </w:rPr>
        <w:t>е</w:t>
      </w:r>
      <w:r w:rsidRPr="00BD3E8D">
        <w:rPr>
          <w:noProof/>
          <w:sz w:val="20"/>
          <w:szCs w:val="20"/>
        </w:rPr>
        <w:t xml:space="preserve">ним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 с</w:t>
      </w:r>
      <w:r w:rsidRPr="00BD3E8D">
        <w:rPr>
          <w:noProof/>
          <w:spacing w:val="-1"/>
          <w:sz w:val="20"/>
          <w:szCs w:val="20"/>
        </w:rPr>
        <w:t>м</w:t>
      </w:r>
      <w:r w:rsidRPr="00BD3E8D">
        <w:rPr>
          <w:noProof/>
          <w:spacing w:val="1"/>
          <w:sz w:val="20"/>
          <w:szCs w:val="20"/>
        </w:rPr>
        <w:t>еш</w:t>
      </w:r>
      <w:r w:rsidRPr="00BD3E8D">
        <w:rPr>
          <w:noProof/>
          <w:spacing w:val="-1"/>
          <w:sz w:val="20"/>
          <w:szCs w:val="20"/>
        </w:rPr>
        <w:t>т</w:t>
      </w:r>
      <w:r w:rsidRPr="00BD3E8D">
        <w:rPr>
          <w:noProof/>
          <w:spacing w:val="1"/>
          <w:sz w:val="20"/>
          <w:szCs w:val="20"/>
        </w:rPr>
        <w:t>ање</w:t>
      </w:r>
      <w:r w:rsidRPr="00BD3E8D">
        <w:rPr>
          <w:noProof/>
          <w:sz w:val="20"/>
          <w:szCs w:val="20"/>
        </w:rPr>
        <w:t xml:space="preserve">м у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20"/>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pacing w:val="-2"/>
          <w:sz w:val="20"/>
          <w:szCs w:val="20"/>
        </w:rPr>
        <w:t>и</w:t>
      </w:r>
      <w:r w:rsidRPr="00BD3E8D">
        <w:rPr>
          <w:noProof/>
          <w:spacing w:val="1"/>
          <w:sz w:val="20"/>
          <w:szCs w:val="20"/>
        </w:rPr>
        <w:t>ње</w:t>
      </w:r>
      <w:r w:rsidRPr="00BD3E8D">
        <w:rPr>
          <w:noProof/>
          <w:sz w:val="20"/>
          <w:szCs w:val="20"/>
        </w:rPr>
        <w:t>.</w:t>
      </w:r>
      <w:r w:rsidRPr="00BD3E8D">
        <w:rPr>
          <w:noProof/>
          <w:spacing w:val="-14"/>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z w:val="20"/>
          <w:szCs w:val="20"/>
        </w:rPr>
        <w:t>у</w:t>
      </w:r>
      <w:r w:rsidRPr="00BD3E8D">
        <w:rPr>
          <w:noProof/>
          <w:spacing w:val="-12"/>
          <w:sz w:val="20"/>
          <w:szCs w:val="20"/>
        </w:rPr>
        <w:t xml:space="preserve"> </w:t>
      </w:r>
      <w:r w:rsidRPr="00BD3E8D">
        <w:rPr>
          <w:noProof/>
          <w:spacing w:val="-1"/>
          <w:sz w:val="20"/>
          <w:szCs w:val="20"/>
        </w:rPr>
        <w:t>по</w:t>
      </w:r>
      <w:r w:rsidRPr="00BD3E8D">
        <w:rPr>
          <w:noProof/>
          <w:spacing w:val="1"/>
          <w:sz w:val="20"/>
          <w:szCs w:val="20"/>
        </w:rPr>
        <w:t>д</w:t>
      </w:r>
      <w:r w:rsidRPr="00BD3E8D">
        <w:rPr>
          <w:noProof/>
          <w:sz w:val="20"/>
          <w:szCs w:val="20"/>
        </w:rPr>
        <w:t>и</w:t>
      </w:r>
      <w:r w:rsidRPr="00BD3E8D">
        <w:rPr>
          <w:noProof/>
          <w:spacing w:val="-1"/>
          <w:sz w:val="20"/>
          <w:szCs w:val="20"/>
        </w:rPr>
        <w:t>з</w:t>
      </w:r>
      <w:r w:rsidRPr="00BD3E8D">
        <w:rPr>
          <w:noProof/>
          <w:spacing w:val="1"/>
          <w:sz w:val="20"/>
          <w:szCs w:val="20"/>
        </w:rPr>
        <w:t>ањ</w:t>
      </w:r>
      <w:r w:rsidRPr="00BD3E8D">
        <w:rPr>
          <w:noProof/>
          <w:sz w:val="20"/>
          <w:szCs w:val="20"/>
        </w:rPr>
        <w:t>а</w:t>
      </w:r>
      <w:r w:rsidRPr="00BD3E8D">
        <w:rPr>
          <w:noProof/>
          <w:spacing w:val="-15"/>
          <w:sz w:val="20"/>
          <w:szCs w:val="20"/>
        </w:rPr>
        <w:t xml:space="preserve"> </w:t>
      </w:r>
      <w:r w:rsidRPr="00BD3E8D">
        <w:rPr>
          <w:noProof/>
          <w:sz w:val="20"/>
          <w:szCs w:val="20"/>
        </w:rPr>
        <w:t>к</w:t>
      </w:r>
      <w:r w:rsidRPr="00BD3E8D">
        <w:rPr>
          <w:noProof/>
          <w:spacing w:val="-1"/>
          <w:sz w:val="20"/>
          <w:szCs w:val="20"/>
        </w:rPr>
        <w:t>ап</w:t>
      </w:r>
      <w:r w:rsidRPr="00BD3E8D">
        <w:rPr>
          <w:noProof/>
          <w:spacing w:val="1"/>
          <w:sz w:val="20"/>
          <w:szCs w:val="20"/>
        </w:rPr>
        <w:t>а</w:t>
      </w:r>
      <w:r w:rsidRPr="00BD3E8D">
        <w:rPr>
          <w:noProof/>
          <w:sz w:val="20"/>
          <w:szCs w:val="20"/>
        </w:rPr>
        <w:t>ц</w:t>
      </w:r>
      <w:r w:rsidRPr="00BD3E8D">
        <w:rPr>
          <w:noProof/>
          <w:spacing w:val="2"/>
          <w:sz w:val="20"/>
          <w:szCs w:val="20"/>
        </w:rPr>
        <w:t>и</w:t>
      </w:r>
      <w:r w:rsidRPr="00BD3E8D">
        <w:rPr>
          <w:noProof/>
          <w:spacing w:val="1"/>
          <w:sz w:val="20"/>
          <w:szCs w:val="20"/>
        </w:rPr>
        <w:t>те</w:t>
      </w:r>
      <w:r w:rsidRPr="00BD3E8D">
        <w:rPr>
          <w:noProof/>
          <w:spacing w:val="-1"/>
          <w:sz w:val="20"/>
          <w:szCs w:val="20"/>
        </w:rPr>
        <w:t>т</w:t>
      </w:r>
      <w:r w:rsidRPr="00BD3E8D">
        <w:rPr>
          <w:noProof/>
          <w:sz w:val="20"/>
          <w:szCs w:val="20"/>
        </w:rPr>
        <w:t>а</w:t>
      </w:r>
      <w:r w:rsidRPr="00BD3E8D">
        <w:rPr>
          <w:noProof/>
          <w:spacing w:val="-14"/>
          <w:sz w:val="20"/>
          <w:szCs w:val="20"/>
        </w:rPr>
        <w:t xml:space="preserve"> </w:t>
      </w:r>
      <w:r w:rsidRPr="00BD3E8D">
        <w:rPr>
          <w:noProof/>
          <w:spacing w:val="-1"/>
          <w:sz w:val="20"/>
          <w:szCs w:val="20"/>
        </w:rPr>
        <w:t>т</w:t>
      </w:r>
      <w:r w:rsidRPr="00BD3E8D">
        <w:rPr>
          <w:noProof/>
          <w:spacing w:val="1"/>
          <w:sz w:val="20"/>
          <w:szCs w:val="20"/>
        </w:rPr>
        <w:t>ре</w:t>
      </w:r>
      <w:r w:rsidRPr="00BD3E8D">
        <w:rPr>
          <w:noProof/>
          <w:spacing w:val="-2"/>
          <w:sz w:val="20"/>
          <w:szCs w:val="20"/>
        </w:rPr>
        <w:t>б</w:t>
      </w:r>
      <w:r w:rsidRPr="00BD3E8D">
        <w:rPr>
          <w:noProof/>
          <w:sz w:val="20"/>
          <w:szCs w:val="20"/>
        </w:rPr>
        <w:t>а</w:t>
      </w:r>
      <w:r w:rsidRPr="00BD3E8D">
        <w:rPr>
          <w:noProof/>
          <w:spacing w:val="-9"/>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е</w:t>
      </w:r>
      <w:r w:rsidRPr="00BD3E8D">
        <w:rPr>
          <w:noProof/>
          <w:sz w:val="20"/>
          <w:szCs w:val="20"/>
        </w:rPr>
        <w:t>бно</w:t>
      </w:r>
      <w:r w:rsidRPr="00BD3E8D">
        <w:rPr>
          <w:noProof/>
          <w:spacing w:val="-14"/>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рат</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ж</w:t>
      </w:r>
      <w:r w:rsidRPr="00BD3E8D">
        <w:rPr>
          <w:noProof/>
          <w:spacing w:val="1"/>
          <w:sz w:val="20"/>
          <w:szCs w:val="20"/>
        </w:rPr>
        <w:t>њ</w:t>
      </w:r>
      <w:r w:rsidRPr="00BD3E8D">
        <w:rPr>
          <w:noProof/>
          <w:sz w:val="20"/>
          <w:szCs w:val="20"/>
        </w:rPr>
        <w:t>у</w:t>
      </w:r>
      <w:r w:rsidRPr="00BD3E8D">
        <w:rPr>
          <w:noProof/>
          <w:spacing w:val="-1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w:t>
      </w:r>
    </w:p>
    <w:p w14:paraId="14A7C863" w14:textId="77777777" w:rsidR="008776AB" w:rsidRPr="00BD3E8D" w:rsidRDefault="008776AB" w:rsidP="008776AB">
      <w:pPr>
        <w:spacing w:line="239" w:lineRule="auto"/>
        <w:ind w:left="120" w:right="57"/>
        <w:jc w:val="both"/>
        <w:rPr>
          <w:noProof/>
          <w:sz w:val="20"/>
          <w:szCs w:val="20"/>
          <w:lang w:val="sr-Cyrl-RS"/>
        </w:rPr>
      </w:pPr>
      <w:r w:rsidRPr="00BD3E8D">
        <w:rPr>
          <w:noProof/>
          <w:sz w:val="20"/>
          <w:szCs w:val="20"/>
          <w:lang w:val="sr-Cyrl-RS"/>
        </w:rPr>
        <w:t>- техничку опремљеност службе за хватање, превоз, лечење и збрињавање</w:t>
      </w:r>
    </w:p>
    <w:p w14:paraId="03BF460D" w14:textId="77777777" w:rsidR="008776AB" w:rsidRPr="00BD3E8D" w:rsidRDefault="008776AB" w:rsidP="008776AB">
      <w:pPr>
        <w:spacing w:line="239" w:lineRule="auto"/>
        <w:ind w:left="120" w:right="57"/>
        <w:jc w:val="both"/>
        <w:rPr>
          <w:noProof/>
          <w:sz w:val="20"/>
          <w:szCs w:val="20"/>
          <w:lang w:val="sr-Cyrl-RS"/>
        </w:rPr>
      </w:pPr>
      <w:r w:rsidRPr="00BD3E8D">
        <w:rPr>
          <w:noProof/>
          <w:sz w:val="20"/>
          <w:szCs w:val="20"/>
          <w:lang w:val="sr-Cyrl-RS"/>
        </w:rPr>
        <w:t>- обученост радника</w:t>
      </w:r>
    </w:p>
    <w:p w14:paraId="5BEF0A28" w14:textId="77777777" w:rsidR="008776AB" w:rsidRPr="00BD3E8D" w:rsidRDefault="008776AB" w:rsidP="008776AB">
      <w:pPr>
        <w:spacing w:line="239" w:lineRule="auto"/>
        <w:ind w:left="120" w:right="57"/>
        <w:jc w:val="both"/>
        <w:rPr>
          <w:noProof/>
          <w:sz w:val="20"/>
          <w:szCs w:val="20"/>
          <w:lang w:val="sr-Cyrl-RS"/>
        </w:rPr>
      </w:pPr>
      <w:r w:rsidRPr="00BD3E8D">
        <w:rPr>
          <w:noProof/>
          <w:sz w:val="20"/>
          <w:szCs w:val="20"/>
          <w:lang w:val="sr-Cyrl-RS"/>
        </w:rPr>
        <w:t>- смештајне капацитете</w:t>
      </w:r>
    </w:p>
    <w:p w14:paraId="7C658B87" w14:textId="77777777" w:rsidR="008776AB" w:rsidRPr="00BD3E8D" w:rsidRDefault="008776AB" w:rsidP="008776AB">
      <w:pPr>
        <w:spacing w:before="14" w:line="260" w:lineRule="exact"/>
        <w:rPr>
          <w:noProof/>
          <w:sz w:val="20"/>
          <w:szCs w:val="20"/>
        </w:rPr>
      </w:pPr>
    </w:p>
    <w:p w14:paraId="5EA6A291" w14:textId="77777777" w:rsidR="008776AB" w:rsidRPr="00BD3E8D" w:rsidRDefault="008776AB" w:rsidP="008776AB">
      <w:pPr>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6</w:t>
      </w:r>
      <w:r w:rsidRPr="00BD3E8D">
        <w:rPr>
          <w:noProof/>
          <w:sz w:val="20"/>
          <w:szCs w:val="20"/>
        </w:rPr>
        <w:t xml:space="preserve">. </w:t>
      </w:r>
      <w:r w:rsidRPr="00BD3E8D">
        <w:rPr>
          <w:noProof/>
          <w:spacing w:val="11"/>
          <w:sz w:val="20"/>
          <w:szCs w:val="20"/>
        </w:rPr>
        <w:t xml:space="preserve"> </w:t>
      </w:r>
      <w:r w:rsidRPr="00BD3E8D">
        <w:rPr>
          <w:noProof/>
          <w:spacing w:val="-1"/>
          <w:sz w:val="20"/>
          <w:szCs w:val="20"/>
        </w:rPr>
        <w:t>У</w:t>
      </w:r>
      <w:r w:rsidRPr="00BD3E8D">
        <w:rPr>
          <w:noProof/>
          <w:spacing w:val="1"/>
          <w:w w:val="106"/>
          <w:sz w:val="20"/>
          <w:szCs w:val="20"/>
        </w:rPr>
        <w:t>д</w:t>
      </w:r>
      <w:r w:rsidRPr="00BD3E8D">
        <w:rPr>
          <w:noProof/>
          <w:w w:val="106"/>
          <w:sz w:val="20"/>
          <w:szCs w:val="20"/>
        </w:rPr>
        <w:t>о</w:t>
      </w:r>
      <w:r w:rsidRPr="00BD3E8D">
        <w:rPr>
          <w:noProof/>
          <w:spacing w:val="-1"/>
          <w:w w:val="106"/>
          <w:sz w:val="20"/>
          <w:szCs w:val="20"/>
        </w:rPr>
        <w:t>м</w:t>
      </w:r>
      <w:r w:rsidRPr="00BD3E8D">
        <w:rPr>
          <w:noProof/>
          <w:spacing w:val="2"/>
          <w:w w:val="106"/>
          <w:sz w:val="20"/>
          <w:szCs w:val="20"/>
        </w:rPr>
        <w:t>љ</w:t>
      </w:r>
      <w:r w:rsidRPr="00BD3E8D">
        <w:rPr>
          <w:noProof/>
          <w:spacing w:val="1"/>
          <w:w w:val="106"/>
          <w:sz w:val="20"/>
          <w:szCs w:val="20"/>
        </w:rPr>
        <w:t>а</w:t>
      </w:r>
      <w:r w:rsidRPr="00BD3E8D">
        <w:rPr>
          <w:noProof/>
          <w:spacing w:val="-1"/>
          <w:w w:val="106"/>
          <w:sz w:val="20"/>
          <w:szCs w:val="20"/>
        </w:rPr>
        <w:t>в</w:t>
      </w:r>
      <w:r w:rsidRPr="00BD3E8D">
        <w:rPr>
          <w:noProof/>
          <w:spacing w:val="1"/>
          <w:w w:val="106"/>
          <w:sz w:val="20"/>
          <w:szCs w:val="20"/>
        </w:rPr>
        <w:t>а</w:t>
      </w:r>
      <w:r w:rsidRPr="00BD3E8D">
        <w:rPr>
          <w:noProof/>
          <w:w w:val="106"/>
          <w:sz w:val="20"/>
          <w:szCs w:val="20"/>
        </w:rPr>
        <w:t xml:space="preserve">ње </w:t>
      </w:r>
      <w:r w:rsidRPr="00BD3E8D">
        <w:rPr>
          <w:noProof/>
          <w:sz w:val="20"/>
          <w:szCs w:val="20"/>
        </w:rPr>
        <w:t>је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јху</w:t>
      </w:r>
      <w:r w:rsidRPr="00BD3E8D">
        <w:rPr>
          <w:noProof/>
          <w:spacing w:val="-1"/>
          <w:sz w:val="20"/>
          <w:szCs w:val="20"/>
        </w:rPr>
        <w:t>м</w:t>
      </w:r>
      <w:r w:rsidRPr="00BD3E8D">
        <w:rPr>
          <w:noProof/>
          <w:spacing w:val="1"/>
          <w:sz w:val="20"/>
          <w:szCs w:val="20"/>
        </w:rPr>
        <w:t>а</w:t>
      </w:r>
      <w:r w:rsidRPr="00BD3E8D">
        <w:rPr>
          <w:noProof/>
          <w:sz w:val="20"/>
          <w:szCs w:val="20"/>
        </w:rPr>
        <w:t>нији</w:t>
      </w:r>
      <w:r w:rsidRPr="00BD3E8D">
        <w:rPr>
          <w:noProof/>
          <w:spacing w:val="4"/>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ин</w:t>
      </w:r>
      <w:r w:rsidRPr="00BD3E8D">
        <w:rPr>
          <w:noProof/>
          <w:spacing w:val="3"/>
          <w:sz w:val="20"/>
          <w:szCs w:val="20"/>
        </w:rPr>
        <w:t xml:space="preserve"> </w:t>
      </w:r>
      <w:r w:rsidRPr="00BD3E8D">
        <w:rPr>
          <w:noProof/>
          <w:spacing w:val="1"/>
          <w:sz w:val="20"/>
          <w:szCs w:val="20"/>
        </w:rPr>
        <w:t>з</w:t>
      </w:r>
      <w:r w:rsidRPr="00BD3E8D">
        <w:rPr>
          <w:noProof/>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4"/>
          <w:sz w:val="20"/>
          <w:szCs w:val="20"/>
        </w:rPr>
        <w:t xml:space="preserve"> </w:t>
      </w:r>
      <w:r w:rsidRPr="00BD3E8D">
        <w:rPr>
          <w:noProof/>
          <w:sz w:val="20"/>
          <w:szCs w:val="20"/>
        </w:rPr>
        <w:t>и</w:t>
      </w:r>
      <w:r w:rsidRPr="00BD3E8D">
        <w:rPr>
          <w:noProof/>
          <w:spacing w:val="4"/>
          <w:sz w:val="20"/>
          <w:szCs w:val="20"/>
        </w:rPr>
        <w:t xml:space="preserve"> </w:t>
      </w:r>
      <w:r w:rsidRPr="00BD3E8D">
        <w:rPr>
          <w:noProof/>
          <w:sz w:val="20"/>
          <w:szCs w:val="20"/>
        </w:rPr>
        <w:t>м</w:t>
      </w:r>
      <w:r w:rsidRPr="00BD3E8D">
        <w:rPr>
          <w:noProof/>
          <w:spacing w:val="1"/>
          <w:sz w:val="20"/>
          <w:szCs w:val="20"/>
        </w:rPr>
        <w:t>ач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4"/>
          <w:sz w:val="20"/>
          <w:szCs w:val="20"/>
        </w:rPr>
        <w:t xml:space="preserve"> </w:t>
      </w:r>
      <w:r w:rsidRPr="00BD3E8D">
        <w:rPr>
          <w:noProof/>
          <w:spacing w:val="-3"/>
          <w:sz w:val="20"/>
          <w:szCs w:val="20"/>
        </w:rPr>
        <w:t>С</w:t>
      </w:r>
      <w:r w:rsidRPr="00BD3E8D">
        <w:rPr>
          <w:noProof/>
          <w:spacing w:val="-1"/>
          <w:sz w:val="20"/>
          <w:szCs w:val="20"/>
        </w:rPr>
        <w:t>в</w:t>
      </w:r>
      <w:r w:rsidRPr="00BD3E8D">
        <w:rPr>
          <w:noProof/>
          <w:sz w:val="20"/>
          <w:szCs w:val="20"/>
        </w:rPr>
        <w:t xml:space="preserve">е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pacing w:val="-2"/>
          <w:sz w:val="20"/>
          <w:szCs w:val="20"/>
        </w:rPr>
        <w:t>с</w:t>
      </w:r>
      <w:r w:rsidRPr="00BD3E8D">
        <w:rPr>
          <w:noProof/>
          <w:sz w:val="20"/>
          <w:szCs w:val="20"/>
        </w:rPr>
        <w:t>е</w:t>
      </w:r>
      <w:r w:rsidRPr="00BD3E8D">
        <w:rPr>
          <w:noProof/>
          <w:spacing w:val="3"/>
          <w:sz w:val="20"/>
          <w:szCs w:val="20"/>
        </w:rPr>
        <w:t xml:space="preserve"> </w:t>
      </w:r>
      <w:r w:rsidRPr="00BD3E8D">
        <w:rPr>
          <w:noProof/>
          <w:spacing w:val="1"/>
          <w:sz w:val="20"/>
          <w:szCs w:val="20"/>
        </w:rPr>
        <w:t>да</w:t>
      </w:r>
      <w:r w:rsidRPr="00BD3E8D">
        <w:rPr>
          <w:noProof/>
          <w:sz w:val="20"/>
          <w:szCs w:val="20"/>
        </w:rPr>
        <w:t>ју</w:t>
      </w:r>
      <w:r w:rsidRPr="00BD3E8D">
        <w:rPr>
          <w:noProof/>
          <w:spacing w:val="2"/>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ус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1"/>
          <w:sz w:val="20"/>
          <w:szCs w:val="20"/>
        </w:rPr>
        <w:t>м</w:t>
      </w:r>
      <w:r w:rsidRPr="00BD3E8D">
        <w:rPr>
          <w:noProof/>
          <w:spacing w:val="1"/>
          <w:sz w:val="20"/>
          <w:szCs w:val="20"/>
        </w:rPr>
        <w:t>о</w:t>
      </w:r>
      <w:r w:rsidRPr="00BD3E8D">
        <w:rPr>
          <w:noProof/>
          <w:spacing w:val="-1"/>
          <w:sz w:val="20"/>
          <w:szCs w:val="20"/>
        </w:rPr>
        <w:t>р</w:t>
      </w:r>
      <w:r w:rsidRPr="00BD3E8D">
        <w:rPr>
          <w:noProof/>
          <w:spacing w:val="1"/>
          <w:sz w:val="20"/>
          <w:szCs w:val="20"/>
        </w:rPr>
        <w:t>а</w:t>
      </w:r>
      <w:r w:rsidRPr="00BD3E8D">
        <w:rPr>
          <w:noProof/>
          <w:sz w:val="20"/>
          <w:szCs w:val="20"/>
        </w:rPr>
        <w:t>ју</w:t>
      </w:r>
      <w:r w:rsidRPr="00BD3E8D">
        <w:rPr>
          <w:noProof/>
          <w:spacing w:val="2"/>
          <w:sz w:val="20"/>
          <w:szCs w:val="20"/>
        </w:rPr>
        <w:t xml:space="preserve"> </w:t>
      </w:r>
      <w:r w:rsidRPr="00BD3E8D">
        <w:rPr>
          <w:noProof/>
          <w:sz w:val="20"/>
          <w:szCs w:val="20"/>
        </w:rPr>
        <w:t>би</w:t>
      </w:r>
      <w:r w:rsidRPr="00BD3E8D">
        <w:rPr>
          <w:noProof/>
          <w:spacing w:val="1"/>
          <w:sz w:val="20"/>
          <w:szCs w:val="20"/>
        </w:rPr>
        <w:t>т</w:t>
      </w:r>
      <w:r w:rsidRPr="00BD3E8D">
        <w:rPr>
          <w:noProof/>
          <w:sz w:val="20"/>
          <w:szCs w:val="20"/>
        </w:rPr>
        <w:t xml:space="preserve">и чиповане, </w:t>
      </w:r>
      <w:r w:rsidRPr="00BD3E8D">
        <w:rPr>
          <w:noProof/>
          <w:spacing w:val="1"/>
          <w:sz w:val="20"/>
          <w:szCs w:val="20"/>
        </w:rPr>
        <w:t>в</w:t>
      </w:r>
      <w:r w:rsidRPr="00BD3E8D">
        <w:rPr>
          <w:noProof/>
          <w:spacing w:val="-1"/>
          <w:sz w:val="20"/>
          <w:szCs w:val="20"/>
        </w:rPr>
        <w:t>а</w:t>
      </w:r>
      <w:r w:rsidRPr="00BD3E8D">
        <w:rPr>
          <w:noProof/>
          <w:sz w:val="20"/>
          <w:szCs w:val="20"/>
        </w:rPr>
        <w:t>кц</w:t>
      </w:r>
      <w:r w:rsidRPr="00BD3E8D">
        <w:rPr>
          <w:noProof/>
          <w:spacing w:val="2"/>
          <w:sz w:val="20"/>
          <w:szCs w:val="20"/>
        </w:rPr>
        <w:t>и</w:t>
      </w:r>
      <w:r w:rsidRPr="00BD3E8D">
        <w:rPr>
          <w:noProof/>
          <w:sz w:val="20"/>
          <w:szCs w:val="20"/>
        </w:rPr>
        <w:t>нис</w:t>
      </w:r>
      <w:r w:rsidRPr="00BD3E8D">
        <w:rPr>
          <w:noProof/>
          <w:spacing w:val="1"/>
          <w:sz w:val="20"/>
          <w:szCs w:val="20"/>
        </w:rPr>
        <w:t>а</w:t>
      </w:r>
      <w:r w:rsidRPr="00BD3E8D">
        <w:rPr>
          <w:noProof/>
          <w:sz w:val="20"/>
          <w:szCs w:val="20"/>
        </w:rPr>
        <w:t>н</w:t>
      </w:r>
      <w:r w:rsidRPr="00BD3E8D">
        <w:rPr>
          <w:noProof/>
          <w:spacing w:val="1"/>
          <w:sz w:val="20"/>
          <w:szCs w:val="20"/>
        </w:rPr>
        <w:t>е</w:t>
      </w:r>
      <w:r w:rsidRPr="00BD3E8D">
        <w:rPr>
          <w:noProof/>
          <w:sz w:val="20"/>
          <w:szCs w:val="20"/>
        </w:rPr>
        <w:t xml:space="preserve"> и</w:t>
      </w:r>
      <w:r w:rsidRPr="00BD3E8D">
        <w:rPr>
          <w:noProof/>
          <w:spacing w:val="3"/>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ер</w:t>
      </w:r>
      <w:r w:rsidRPr="00BD3E8D">
        <w:rPr>
          <w:noProof/>
          <w:sz w:val="20"/>
          <w:szCs w:val="20"/>
        </w:rPr>
        <w:t>и</w:t>
      </w:r>
      <w:r w:rsidRPr="00BD3E8D">
        <w:rPr>
          <w:noProof/>
          <w:spacing w:val="-2"/>
          <w:sz w:val="20"/>
          <w:szCs w:val="20"/>
        </w:rPr>
        <w:t>л</w:t>
      </w:r>
      <w:r w:rsidRPr="00BD3E8D">
        <w:rPr>
          <w:noProof/>
          <w:sz w:val="20"/>
          <w:szCs w:val="20"/>
        </w:rPr>
        <w:t>ис</w:t>
      </w:r>
      <w:r w:rsidRPr="00BD3E8D">
        <w:rPr>
          <w:noProof/>
          <w:spacing w:val="1"/>
          <w:sz w:val="20"/>
          <w:szCs w:val="20"/>
        </w:rPr>
        <w:t>а</w:t>
      </w:r>
      <w:r w:rsidRPr="00BD3E8D">
        <w:rPr>
          <w:noProof/>
          <w:sz w:val="20"/>
          <w:szCs w:val="20"/>
        </w:rPr>
        <w:t>не</w:t>
      </w:r>
      <w:r w:rsidRPr="00BD3E8D">
        <w:rPr>
          <w:noProof/>
          <w:spacing w:val="3"/>
          <w:sz w:val="20"/>
          <w:szCs w:val="20"/>
        </w:rPr>
        <w:t>.</w:t>
      </w:r>
    </w:p>
    <w:p w14:paraId="39B77D80" w14:textId="77777777" w:rsidR="008776AB" w:rsidRPr="00BD3E8D" w:rsidRDefault="008776AB" w:rsidP="008776AB">
      <w:pPr>
        <w:spacing w:before="14" w:line="260" w:lineRule="exact"/>
        <w:rPr>
          <w:noProof/>
          <w:sz w:val="20"/>
          <w:szCs w:val="20"/>
        </w:rPr>
      </w:pPr>
    </w:p>
    <w:p w14:paraId="4F5675C2" w14:textId="77777777" w:rsidR="008776AB" w:rsidRPr="00BD3E8D" w:rsidRDefault="008776AB" w:rsidP="008776AB">
      <w:pPr>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7</w:t>
      </w:r>
      <w:r w:rsidRPr="00BD3E8D">
        <w:rPr>
          <w:noProof/>
          <w:sz w:val="20"/>
          <w:szCs w:val="20"/>
        </w:rPr>
        <w:t>.</w:t>
      </w:r>
      <w:r w:rsidRPr="00BD3E8D">
        <w:rPr>
          <w:noProof/>
          <w:spacing w:val="2"/>
          <w:sz w:val="20"/>
          <w:szCs w:val="20"/>
        </w:rPr>
        <w:t xml:space="preserve"> </w:t>
      </w:r>
      <w:r w:rsidRPr="00BD3E8D">
        <w:rPr>
          <w:noProof/>
          <w:sz w:val="20"/>
          <w:szCs w:val="20"/>
        </w:rPr>
        <w:t>С</w:t>
      </w:r>
      <w:r w:rsidRPr="00BD3E8D">
        <w:rPr>
          <w:noProof/>
          <w:spacing w:val="1"/>
          <w:sz w:val="20"/>
          <w:szCs w:val="20"/>
        </w:rPr>
        <w:t>а</w:t>
      </w:r>
      <w:r w:rsidRPr="00BD3E8D">
        <w:rPr>
          <w:noProof/>
          <w:spacing w:val="-2"/>
          <w:sz w:val="20"/>
          <w:szCs w:val="20"/>
        </w:rPr>
        <w:t>р</w:t>
      </w:r>
      <w:r w:rsidRPr="00BD3E8D">
        <w:rPr>
          <w:noProof/>
          <w:spacing w:val="1"/>
          <w:sz w:val="20"/>
          <w:szCs w:val="20"/>
        </w:rPr>
        <w:t>ад</w:t>
      </w:r>
      <w:r w:rsidRPr="00BD3E8D">
        <w:rPr>
          <w:noProof/>
          <w:sz w:val="20"/>
          <w:szCs w:val="20"/>
        </w:rPr>
        <w:t>ња</w:t>
      </w:r>
      <w:r w:rsidRPr="00BD3E8D">
        <w:rPr>
          <w:noProof/>
          <w:spacing w:val="3"/>
          <w:sz w:val="20"/>
          <w:szCs w:val="20"/>
        </w:rPr>
        <w:t xml:space="preserve"> </w:t>
      </w:r>
      <w:r w:rsidRPr="00BD3E8D">
        <w:rPr>
          <w:noProof/>
          <w:spacing w:val="-2"/>
          <w:sz w:val="20"/>
          <w:szCs w:val="20"/>
        </w:rPr>
        <w:t>с</w:t>
      </w:r>
      <w:r w:rsidRPr="00BD3E8D">
        <w:rPr>
          <w:noProof/>
          <w:spacing w:val="1"/>
          <w:sz w:val="20"/>
          <w:szCs w:val="20"/>
        </w:rPr>
        <w:t>в</w:t>
      </w:r>
      <w:r w:rsidRPr="00BD3E8D">
        <w:rPr>
          <w:noProof/>
          <w:sz w:val="20"/>
          <w:szCs w:val="20"/>
        </w:rPr>
        <w:t>их</w:t>
      </w:r>
      <w:r w:rsidRPr="00BD3E8D">
        <w:rPr>
          <w:noProof/>
          <w:spacing w:val="2"/>
          <w:sz w:val="20"/>
          <w:szCs w:val="20"/>
        </w:rPr>
        <w:t xml:space="preserve"> </w:t>
      </w:r>
      <w:r w:rsidRPr="00BD3E8D">
        <w:rPr>
          <w:noProof/>
          <w:spacing w:val="-2"/>
          <w:sz w:val="20"/>
          <w:szCs w:val="20"/>
        </w:rPr>
        <w:t>уч</w:t>
      </w:r>
      <w:r w:rsidRPr="00BD3E8D">
        <w:rPr>
          <w:noProof/>
          <w:spacing w:val="1"/>
          <w:sz w:val="20"/>
          <w:szCs w:val="20"/>
        </w:rPr>
        <w:t>е</w:t>
      </w:r>
      <w:r w:rsidRPr="00BD3E8D">
        <w:rPr>
          <w:noProof/>
          <w:sz w:val="20"/>
          <w:szCs w:val="20"/>
        </w:rPr>
        <w:t>сника</w:t>
      </w:r>
      <w:r w:rsidRPr="00BD3E8D">
        <w:rPr>
          <w:noProof/>
          <w:spacing w:val="3"/>
          <w:sz w:val="20"/>
          <w:szCs w:val="20"/>
        </w:rPr>
        <w:t xml:space="preserve"> </w:t>
      </w:r>
      <w:r w:rsidRPr="00BD3E8D">
        <w:rPr>
          <w:noProof/>
          <w:sz w:val="20"/>
          <w:szCs w:val="20"/>
        </w:rPr>
        <w:t xml:space="preserve">у </w:t>
      </w:r>
      <w:r w:rsidRPr="00BD3E8D">
        <w:rPr>
          <w:noProof/>
          <w:spacing w:val="1"/>
          <w:sz w:val="20"/>
          <w:szCs w:val="20"/>
        </w:rPr>
        <w:t>ла</w:t>
      </w:r>
      <w:r w:rsidRPr="00BD3E8D">
        <w:rPr>
          <w:noProof/>
          <w:sz w:val="20"/>
          <w:szCs w:val="20"/>
        </w:rPr>
        <w:t xml:space="preserve">нцу </w:t>
      </w:r>
      <w:r w:rsidRPr="00BD3E8D">
        <w:rPr>
          <w:noProof/>
          <w:spacing w:val="1"/>
          <w:sz w:val="20"/>
          <w:szCs w:val="20"/>
        </w:rPr>
        <w:t>ре</w:t>
      </w:r>
      <w:r w:rsidRPr="00BD3E8D">
        <w:rPr>
          <w:noProof/>
          <w:spacing w:val="-1"/>
          <w:sz w:val="20"/>
          <w:szCs w:val="20"/>
        </w:rPr>
        <w:t>ш</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3"/>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pacing w:val="-3"/>
          <w:sz w:val="20"/>
          <w:szCs w:val="20"/>
        </w:rPr>
        <w:t>н</w:t>
      </w:r>
      <w:r w:rsidRPr="00BD3E8D">
        <w:rPr>
          <w:noProof/>
          <w:sz w:val="20"/>
          <w:szCs w:val="20"/>
        </w:rPr>
        <w:t>их</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 xml:space="preserve">, и </w:t>
      </w:r>
      <w:r w:rsidRPr="00BD3E8D">
        <w:rPr>
          <w:noProof/>
          <w:spacing w:val="-1"/>
          <w:sz w:val="20"/>
          <w:szCs w:val="20"/>
        </w:rPr>
        <w:t>п</w:t>
      </w:r>
      <w:r w:rsidRPr="00BD3E8D">
        <w:rPr>
          <w:noProof/>
          <w:spacing w:val="1"/>
          <w:sz w:val="20"/>
          <w:szCs w:val="20"/>
        </w:rPr>
        <w:t>ре</w:t>
      </w:r>
      <w:r w:rsidRPr="00BD3E8D">
        <w:rPr>
          <w:noProof/>
          <w:sz w:val="20"/>
          <w:szCs w:val="20"/>
        </w:rPr>
        <w:t>у</w:t>
      </w:r>
      <w:r w:rsidRPr="00BD3E8D">
        <w:rPr>
          <w:noProof/>
          <w:spacing w:val="1"/>
          <w:sz w:val="20"/>
          <w:szCs w:val="20"/>
        </w:rPr>
        <w:t>з</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вор</w:t>
      </w:r>
      <w:r w:rsidRPr="00BD3E8D">
        <w:rPr>
          <w:noProof/>
          <w:sz w:val="20"/>
          <w:szCs w:val="20"/>
        </w:rPr>
        <w:t>ни</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4"/>
          <w:sz w:val="20"/>
          <w:szCs w:val="20"/>
        </w:rPr>
        <w:t xml:space="preserve"> </w:t>
      </w:r>
      <w:r w:rsidRPr="00BD3E8D">
        <w:rPr>
          <w:noProof/>
          <w:spacing w:val="1"/>
          <w:sz w:val="20"/>
          <w:szCs w:val="20"/>
        </w:rPr>
        <w:t>з</w:t>
      </w:r>
      <w:r w:rsidRPr="00BD3E8D">
        <w:rPr>
          <w:noProof/>
          <w:sz w:val="20"/>
          <w:szCs w:val="20"/>
        </w:rPr>
        <w:t>а</w:t>
      </w:r>
      <w:r w:rsidRPr="00BD3E8D">
        <w:rPr>
          <w:noProof/>
          <w:spacing w:val="2"/>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о</w:t>
      </w:r>
      <w:r w:rsidRPr="00BD3E8D">
        <w:rPr>
          <w:noProof/>
          <w:sz w:val="20"/>
          <w:szCs w:val="20"/>
        </w:rPr>
        <w:t>ј</w:t>
      </w:r>
      <w:r w:rsidRPr="00BD3E8D">
        <w:rPr>
          <w:noProof/>
          <w:spacing w:val="3"/>
          <w:sz w:val="20"/>
          <w:szCs w:val="20"/>
        </w:rPr>
        <w:t xml:space="preserve"> </w:t>
      </w:r>
      <w:r w:rsidRPr="00BD3E8D">
        <w:rPr>
          <w:noProof/>
          <w:spacing w:val="1"/>
          <w:sz w:val="20"/>
          <w:szCs w:val="20"/>
        </w:rPr>
        <w:t>д</w:t>
      </w:r>
      <w:r w:rsidRPr="00BD3E8D">
        <w:rPr>
          <w:noProof/>
          <w:spacing w:val="-1"/>
          <w:sz w:val="20"/>
          <w:szCs w:val="20"/>
        </w:rPr>
        <w:t>е</w:t>
      </w:r>
      <w:r w:rsidRPr="00BD3E8D">
        <w:rPr>
          <w:noProof/>
          <w:sz w:val="20"/>
          <w:szCs w:val="20"/>
        </w:rPr>
        <w:t>о</w:t>
      </w:r>
      <w:r w:rsidRPr="00BD3E8D">
        <w:rPr>
          <w:noProof/>
          <w:spacing w:val="5"/>
          <w:sz w:val="20"/>
          <w:szCs w:val="20"/>
        </w:rPr>
        <w:t xml:space="preserve"> </w:t>
      </w:r>
      <w:r w:rsidRPr="00BD3E8D">
        <w:rPr>
          <w:noProof/>
          <w:spacing w:val="-2"/>
          <w:sz w:val="20"/>
          <w:szCs w:val="20"/>
        </w:rPr>
        <w:t>и</w:t>
      </w:r>
      <w:r w:rsidRPr="00BD3E8D">
        <w:rPr>
          <w:noProof/>
          <w:spacing w:val="1"/>
          <w:sz w:val="20"/>
          <w:szCs w:val="20"/>
        </w:rPr>
        <w:t>з</w:t>
      </w:r>
      <w:r w:rsidRPr="00BD3E8D">
        <w:rPr>
          <w:noProof/>
          <w:spacing w:val="-1"/>
          <w:sz w:val="20"/>
          <w:szCs w:val="20"/>
        </w:rPr>
        <w:t>в</w:t>
      </w:r>
      <w:r w:rsidRPr="00BD3E8D">
        <w:rPr>
          <w:noProof/>
          <w:spacing w:val="1"/>
          <w:sz w:val="20"/>
          <w:szCs w:val="20"/>
        </w:rPr>
        <w:t>рш</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2"/>
          <w:sz w:val="20"/>
          <w:szCs w:val="20"/>
        </w:rPr>
        <w:t>а</w:t>
      </w:r>
      <w:r w:rsidRPr="00BD3E8D">
        <w:rPr>
          <w:noProof/>
          <w:spacing w:val="-1"/>
          <w:sz w:val="20"/>
          <w:szCs w:val="20"/>
        </w:rPr>
        <w:t>м</w:t>
      </w:r>
      <w:r w:rsidRPr="00BD3E8D">
        <w:rPr>
          <w:noProof/>
          <w:sz w:val="20"/>
          <w:szCs w:val="20"/>
        </w:rPr>
        <w:t>а</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јим</w:t>
      </w:r>
      <w:r w:rsidRPr="00BD3E8D">
        <w:rPr>
          <w:noProof/>
          <w:spacing w:val="3"/>
          <w:sz w:val="20"/>
          <w:szCs w:val="20"/>
        </w:rPr>
        <w:t xml:space="preserve"> </w:t>
      </w:r>
      <w:r w:rsidRPr="00BD3E8D">
        <w:rPr>
          <w:noProof/>
          <w:sz w:val="20"/>
          <w:szCs w:val="20"/>
        </w:rPr>
        <w:t>би</w:t>
      </w:r>
      <w:r w:rsidRPr="00BD3E8D">
        <w:rPr>
          <w:noProof/>
          <w:spacing w:val="4"/>
          <w:sz w:val="20"/>
          <w:szCs w:val="20"/>
        </w:rPr>
        <w:t xml:space="preserve"> </w:t>
      </w:r>
      <w:r w:rsidRPr="00BD3E8D">
        <w:rPr>
          <w:noProof/>
          <w:sz w:val="20"/>
          <w:szCs w:val="20"/>
        </w:rPr>
        <w:t xml:space="preserve">се </w:t>
      </w:r>
      <w:r w:rsidRPr="00BD3E8D">
        <w:rPr>
          <w:noProof/>
          <w:spacing w:val="-1"/>
          <w:sz w:val="20"/>
          <w:szCs w:val="20"/>
        </w:rPr>
        <w:t>п</w:t>
      </w:r>
      <w:r w:rsidRPr="00BD3E8D">
        <w:rPr>
          <w:noProof/>
          <w:spacing w:val="1"/>
          <w:sz w:val="20"/>
          <w:szCs w:val="20"/>
        </w:rPr>
        <w:t>о</w:t>
      </w:r>
      <w:r w:rsidRPr="00BD3E8D">
        <w:rPr>
          <w:noProof/>
          <w:sz w:val="20"/>
          <w:szCs w:val="20"/>
        </w:rPr>
        <w:t>ку</w:t>
      </w:r>
      <w:r w:rsidRPr="00BD3E8D">
        <w:rPr>
          <w:noProof/>
          <w:spacing w:val="1"/>
          <w:sz w:val="20"/>
          <w:szCs w:val="20"/>
        </w:rPr>
        <w:t>шал</w:t>
      </w:r>
      <w:r w:rsidRPr="00BD3E8D">
        <w:rPr>
          <w:noProof/>
          <w:sz w:val="20"/>
          <w:szCs w:val="20"/>
        </w:rPr>
        <w:t>а</w:t>
      </w:r>
      <w:r w:rsidRPr="00BD3E8D">
        <w:rPr>
          <w:noProof/>
          <w:spacing w:val="2"/>
          <w:sz w:val="20"/>
          <w:szCs w:val="20"/>
        </w:rPr>
        <w:t xml:space="preserve"> </w:t>
      </w:r>
      <w:r w:rsidRPr="00BD3E8D">
        <w:rPr>
          <w:noProof/>
          <w:spacing w:val="1"/>
          <w:sz w:val="20"/>
          <w:szCs w:val="20"/>
        </w:rPr>
        <w:t>р</w:t>
      </w:r>
      <w:r w:rsidRPr="00BD3E8D">
        <w:rPr>
          <w:noProof/>
          <w:spacing w:val="-1"/>
          <w:sz w:val="20"/>
          <w:szCs w:val="20"/>
        </w:rPr>
        <w:t>е</w:t>
      </w:r>
      <w:r w:rsidRPr="00BD3E8D">
        <w:rPr>
          <w:noProof/>
          <w:spacing w:val="1"/>
          <w:sz w:val="20"/>
          <w:szCs w:val="20"/>
        </w:rPr>
        <w:t>ш</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 xml:space="preserve">а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pacing w:val="-1"/>
          <w:sz w:val="20"/>
          <w:szCs w:val="20"/>
        </w:rPr>
        <w:t>т</w:t>
      </w:r>
      <w:r w:rsidRPr="00BD3E8D">
        <w:rPr>
          <w:noProof/>
          <w:sz w:val="20"/>
          <w:szCs w:val="20"/>
        </w:rPr>
        <w:t>ик</w:t>
      </w:r>
      <w:r w:rsidRPr="00BD3E8D">
        <w:rPr>
          <w:noProof/>
          <w:spacing w:val="1"/>
          <w:sz w:val="20"/>
          <w:szCs w:val="20"/>
        </w:rPr>
        <w:t>а</w:t>
      </w:r>
      <w:r w:rsidRPr="00BD3E8D">
        <w:rPr>
          <w:noProof/>
          <w:sz w:val="20"/>
          <w:szCs w:val="20"/>
        </w:rPr>
        <w:t>.</w:t>
      </w:r>
    </w:p>
    <w:p w14:paraId="42F080A6" w14:textId="77777777" w:rsidR="008776AB" w:rsidRPr="00BD3E8D" w:rsidRDefault="008776AB" w:rsidP="008776AB">
      <w:pPr>
        <w:spacing w:before="14" w:line="260" w:lineRule="exact"/>
        <w:rPr>
          <w:noProof/>
          <w:sz w:val="20"/>
          <w:szCs w:val="20"/>
        </w:rPr>
      </w:pPr>
    </w:p>
    <w:p w14:paraId="1F842CBC" w14:textId="77777777" w:rsidR="008776AB" w:rsidRPr="00BD3E8D" w:rsidRDefault="008776AB" w:rsidP="008776AB">
      <w:pPr>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8</w:t>
      </w:r>
      <w:r w:rsidRPr="00BD3E8D">
        <w:rPr>
          <w:noProof/>
          <w:sz w:val="20"/>
          <w:szCs w:val="20"/>
        </w:rPr>
        <w:t xml:space="preserve">. </w:t>
      </w:r>
      <w:r w:rsidRPr="00BD3E8D">
        <w:rPr>
          <w:noProof/>
          <w:spacing w:val="8"/>
          <w:sz w:val="20"/>
          <w:szCs w:val="20"/>
        </w:rPr>
        <w:t xml:space="preserve"> </w:t>
      </w:r>
      <w:r w:rsidRPr="00BD3E8D">
        <w:rPr>
          <w:noProof/>
          <w:spacing w:val="1"/>
          <w:sz w:val="20"/>
          <w:szCs w:val="20"/>
        </w:rPr>
        <w:t>Об</w:t>
      </w:r>
      <w:r w:rsidRPr="00BD3E8D">
        <w:rPr>
          <w:noProof/>
          <w:sz w:val="20"/>
          <w:szCs w:val="20"/>
        </w:rPr>
        <w:t>р</w:t>
      </w:r>
      <w:r w:rsidRPr="00BD3E8D">
        <w:rPr>
          <w:noProof/>
          <w:spacing w:val="1"/>
          <w:sz w:val="20"/>
          <w:szCs w:val="20"/>
        </w:rPr>
        <w:t>аз</w:t>
      </w:r>
      <w:r w:rsidRPr="00BD3E8D">
        <w:rPr>
          <w:noProof/>
          <w:spacing w:val="-2"/>
          <w:sz w:val="20"/>
          <w:szCs w:val="20"/>
        </w:rPr>
        <w:t>о</w:t>
      </w:r>
      <w:r w:rsidRPr="00BD3E8D">
        <w:rPr>
          <w:noProof/>
          <w:spacing w:val="1"/>
          <w:sz w:val="20"/>
          <w:szCs w:val="20"/>
        </w:rPr>
        <w:t>ва</w:t>
      </w:r>
      <w:r w:rsidRPr="00BD3E8D">
        <w:rPr>
          <w:noProof/>
          <w:sz w:val="20"/>
          <w:szCs w:val="20"/>
        </w:rPr>
        <w:t xml:space="preserve">ње </w:t>
      </w:r>
      <w:r w:rsidRPr="00BD3E8D">
        <w:rPr>
          <w:noProof/>
          <w:spacing w:val="8"/>
          <w:sz w:val="20"/>
          <w:szCs w:val="20"/>
        </w:rPr>
        <w:t xml:space="preserve"> </w:t>
      </w:r>
      <w:r w:rsidRPr="00BD3E8D">
        <w:rPr>
          <w:noProof/>
          <w:sz w:val="20"/>
          <w:szCs w:val="20"/>
        </w:rPr>
        <w:t xml:space="preserve">и </w:t>
      </w:r>
      <w:r w:rsidRPr="00BD3E8D">
        <w:rPr>
          <w:noProof/>
          <w:spacing w:val="7"/>
          <w:sz w:val="20"/>
          <w:szCs w:val="20"/>
        </w:rPr>
        <w:t xml:space="preserve"> </w:t>
      </w:r>
      <w:r w:rsidRPr="00BD3E8D">
        <w:rPr>
          <w:noProof/>
          <w:spacing w:val="-2"/>
          <w:w w:val="107"/>
          <w:sz w:val="20"/>
          <w:szCs w:val="20"/>
        </w:rPr>
        <w:t>и</w:t>
      </w:r>
      <w:r w:rsidRPr="00BD3E8D">
        <w:rPr>
          <w:noProof/>
          <w:spacing w:val="1"/>
          <w:w w:val="107"/>
          <w:sz w:val="20"/>
          <w:szCs w:val="20"/>
        </w:rPr>
        <w:t>нф</w:t>
      </w:r>
      <w:r w:rsidRPr="00BD3E8D">
        <w:rPr>
          <w:noProof/>
          <w:w w:val="107"/>
          <w:sz w:val="20"/>
          <w:szCs w:val="20"/>
        </w:rPr>
        <w:t>ор</w:t>
      </w:r>
      <w:r w:rsidRPr="00BD3E8D">
        <w:rPr>
          <w:noProof/>
          <w:spacing w:val="1"/>
          <w:w w:val="107"/>
          <w:sz w:val="20"/>
          <w:szCs w:val="20"/>
        </w:rPr>
        <w:t>м</w:t>
      </w:r>
      <w:r w:rsidRPr="00BD3E8D">
        <w:rPr>
          <w:noProof/>
          <w:w w:val="107"/>
          <w:sz w:val="20"/>
          <w:szCs w:val="20"/>
        </w:rPr>
        <w:t>и</w:t>
      </w:r>
      <w:r w:rsidRPr="00BD3E8D">
        <w:rPr>
          <w:noProof/>
          <w:spacing w:val="-1"/>
          <w:w w:val="107"/>
          <w:sz w:val="20"/>
          <w:szCs w:val="20"/>
        </w:rPr>
        <w:t>с</w:t>
      </w:r>
      <w:r w:rsidRPr="00BD3E8D">
        <w:rPr>
          <w:noProof/>
          <w:spacing w:val="1"/>
          <w:w w:val="107"/>
          <w:sz w:val="20"/>
          <w:szCs w:val="20"/>
        </w:rPr>
        <w:t>а</w:t>
      </w:r>
      <w:r w:rsidRPr="00BD3E8D">
        <w:rPr>
          <w:noProof/>
          <w:w w:val="107"/>
          <w:sz w:val="20"/>
          <w:szCs w:val="20"/>
        </w:rPr>
        <w:t xml:space="preserve">ње </w:t>
      </w:r>
      <w:r w:rsidRPr="00BD3E8D">
        <w:rPr>
          <w:noProof/>
          <w:sz w:val="20"/>
          <w:szCs w:val="20"/>
        </w:rPr>
        <w:t xml:space="preserve">- </w:t>
      </w:r>
      <w:r w:rsidRPr="00BD3E8D">
        <w:rPr>
          <w:noProof/>
          <w:spacing w:val="1"/>
          <w:sz w:val="20"/>
          <w:szCs w:val="20"/>
        </w:rPr>
        <w:t>Ц</w:t>
      </w:r>
      <w:r w:rsidRPr="00BD3E8D">
        <w:rPr>
          <w:noProof/>
          <w:sz w:val="20"/>
          <w:szCs w:val="20"/>
        </w:rPr>
        <w:t>иљ</w:t>
      </w:r>
      <w:r w:rsidRPr="00BD3E8D">
        <w:rPr>
          <w:noProof/>
          <w:spacing w:val="1"/>
          <w:sz w:val="20"/>
          <w:szCs w:val="20"/>
        </w:rPr>
        <w:t>ев</w:t>
      </w:r>
      <w:r w:rsidRPr="00BD3E8D">
        <w:rPr>
          <w:noProof/>
          <w:sz w:val="20"/>
          <w:szCs w:val="20"/>
        </w:rPr>
        <w:t xml:space="preserve">и </w:t>
      </w:r>
      <w:r w:rsidRPr="00BD3E8D">
        <w:rPr>
          <w:noProof/>
          <w:spacing w:val="5"/>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ра</w:t>
      </w:r>
      <w:r w:rsidRPr="00BD3E8D">
        <w:rPr>
          <w:noProof/>
          <w:spacing w:val="-1"/>
          <w:sz w:val="20"/>
          <w:szCs w:val="20"/>
        </w:rPr>
        <w:t>з</w:t>
      </w:r>
      <w:r w:rsidRPr="00BD3E8D">
        <w:rPr>
          <w:noProof/>
          <w:spacing w:val="1"/>
          <w:sz w:val="20"/>
          <w:szCs w:val="20"/>
        </w:rPr>
        <w:t>о</w:t>
      </w:r>
      <w:r w:rsidRPr="00BD3E8D">
        <w:rPr>
          <w:noProof/>
          <w:spacing w:val="-1"/>
          <w:sz w:val="20"/>
          <w:szCs w:val="20"/>
        </w:rPr>
        <w:t>в</w:t>
      </w:r>
      <w:r w:rsidRPr="00BD3E8D">
        <w:rPr>
          <w:noProof/>
          <w:spacing w:val="1"/>
          <w:sz w:val="20"/>
          <w:szCs w:val="20"/>
        </w:rPr>
        <w:t>ањ</w:t>
      </w:r>
      <w:r w:rsidRPr="00BD3E8D">
        <w:rPr>
          <w:noProof/>
          <w:sz w:val="20"/>
          <w:szCs w:val="20"/>
        </w:rPr>
        <w:t xml:space="preserve">а </w:t>
      </w:r>
      <w:r w:rsidRPr="00BD3E8D">
        <w:rPr>
          <w:noProof/>
          <w:spacing w:val="8"/>
          <w:sz w:val="20"/>
          <w:szCs w:val="20"/>
        </w:rPr>
        <w:t xml:space="preserve"> </w:t>
      </w:r>
      <w:r w:rsidRPr="00BD3E8D">
        <w:rPr>
          <w:noProof/>
          <w:sz w:val="20"/>
          <w:szCs w:val="20"/>
        </w:rPr>
        <w:t xml:space="preserve">и </w:t>
      </w:r>
      <w:r w:rsidRPr="00BD3E8D">
        <w:rPr>
          <w:noProof/>
          <w:spacing w:val="8"/>
          <w:sz w:val="20"/>
          <w:szCs w:val="20"/>
        </w:rPr>
        <w:t xml:space="preserve"> </w:t>
      </w:r>
      <w:r w:rsidRPr="00BD3E8D">
        <w:rPr>
          <w:noProof/>
          <w:sz w:val="20"/>
          <w:szCs w:val="20"/>
        </w:rPr>
        <w:t>ин</w:t>
      </w:r>
      <w:r w:rsidRPr="00BD3E8D">
        <w:rPr>
          <w:noProof/>
          <w:spacing w:val="-1"/>
          <w:sz w:val="20"/>
          <w:szCs w:val="20"/>
        </w:rPr>
        <w:t>ф</w:t>
      </w:r>
      <w:r w:rsidRPr="00BD3E8D">
        <w:rPr>
          <w:noProof/>
          <w:spacing w:val="1"/>
          <w:sz w:val="20"/>
          <w:szCs w:val="20"/>
        </w:rPr>
        <w:t>ор</w:t>
      </w:r>
      <w:r w:rsidRPr="00BD3E8D">
        <w:rPr>
          <w:noProof/>
          <w:spacing w:val="-3"/>
          <w:sz w:val="20"/>
          <w:szCs w:val="20"/>
        </w:rPr>
        <w:t>м</w:t>
      </w:r>
      <w:r w:rsidRPr="00BD3E8D">
        <w:rPr>
          <w:noProof/>
          <w:sz w:val="20"/>
          <w:szCs w:val="20"/>
        </w:rPr>
        <w:t>ис</w:t>
      </w:r>
      <w:r w:rsidRPr="00BD3E8D">
        <w:rPr>
          <w:noProof/>
          <w:spacing w:val="1"/>
          <w:sz w:val="20"/>
          <w:szCs w:val="20"/>
        </w:rPr>
        <w:t>ањ</w:t>
      </w:r>
      <w:r w:rsidRPr="00BD3E8D">
        <w:rPr>
          <w:noProof/>
          <w:sz w:val="20"/>
          <w:szCs w:val="20"/>
        </w:rPr>
        <w:t xml:space="preserve">а </w:t>
      </w:r>
      <w:r w:rsidRPr="00BD3E8D">
        <w:rPr>
          <w:noProof/>
          <w:spacing w:val="8"/>
          <w:sz w:val="20"/>
          <w:szCs w:val="20"/>
        </w:rPr>
        <w:t xml:space="preserve"> </w:t>
      </w:r>
      <w:r w:rsidRPr="00BD3E8D">
        <w:rPr>
          <w:noProof/>
          <w:sz w:val="20"/>
          <w:szCs w:val="20"/>
        </w:rPr>
        <w:t xml:space="preserve">су </w:t>
      </w:r>
      <w:r w:rsidRPr="00BD3E8D">
        <w:rPr>
          <w:noProof/>
          <w:spacing w:val="7"/>
          <w:sz w:val="20"/>
          <w:szCs w:val="20"/>
        </w:rPr>
        <w:t xml:space="preserve"> </w:t>
      </w:r>
      <w:r w:rsidRPr="00BD3E8D">
        <w:rPr>
          <w:noProof/>
          <w:sz w:val="20"/>
          <w:szCs w:val="20"/>
        </w:rPr>
        <w:t>у</w:t>
      </w:r>
      <w:r w:rsidRPr="00BD3E8D">
        <w:rPr>
          <w:noProof/>
          <w:spacing w:val="-1"/>
          <w:sz w:val="20"/>
          <w:szCs w:val="20"/>
        </w:rPr>
        <w:t>п</w:t>
      </w:r>
      <w:r w:rsidRPr="00BD3E8D">
        <w:rPr>
          <w:noProof/>
          <w:spacing w:val="1"/>
          <w:sz w:val="20"/>
          <w:szCs w:val="20"/>
        </w:rPr>
        <w:t>оз</w:t>
      </w:r>
      <w:r w:rsidRPr="00BD3E8D">
        <w:rPr>
          <w:noProof/>
          <w:sz w:val="20"/>
          <w:szCs w:val="20"/>
        </w:rPr>
        <w:t>н</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1"/>
          <w:sz w:val="20"/>
          <w:szCs w:val="20"/>
        </w:rPr>
        <w:t>вла</w:t>
      </w:r>
      <w:r w:rsidRPr="00BD3E8D">
        <w:rPr>
          <w:noProof/>
          <w:sz w:val="20"/>
          <w:szCs w:val="20"/>
        </w:rPr>
        <w:t>сника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 к</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2"/>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ђа</w:t>
      </w:r>
      <w:r w:rsidRPr="00BD3E8D">
        <w:rPr>
          <w:noProof/>
          <w:sz w:val="20"/>
          <w:szCs w:val="20"/>
        </w:rPr>
        <w:t>на</w:t>
      </w:r>
      <w:r w:rsidRPr="00BD3E8D">
        <w:rPr>
          <w:noProof/>
          <w:spacing w:val="3"/>
          <w:sz w:val="20"/>
          <w:szCs w:val="20"/>
        </w:rPr>
        <w:t xml:space="preserve"> </w:t>
      </w:r>
      <w:r w:rsidRPr="00BD3E8D">
        <w:rPr>
          <w:noProof/>
          <w:sz w:val="20"/>
          <w:szCs w:val="20"/>
        </w:rPr>
        <w:t>са</w:t>
      </w:r>
      <w:r w:rsidRPr="00BD3E8D">
        <w:rPr>
          <w:noProof/>
          <w:spacing w:val="1"/>
          <w:sz w:val="20"/>
          <w:szCs w:val="20"/>
        </w:rPr>
        <w:t xml:space="preserve"> о</w:t>
      </w:r>
      <w:r w:rsidRPr="00BD3E8D">
        <w:rPr>
          <w:noProof/>
          <w:sz w:val="20"/>
          <w:szCs w:val="20"/>
        </w:rPr>
        <w:t>с</w:t>
      </w:r>
      <w:r w:rsidRPr="00BD3E8D">
        <w:rPr>
          <w:noProof/>
          <w:spacing w:val="1"/>
          <w:sz w:val="20"/>
          <w:szCs w:val="20"/>
        </w:rPr>
        <w:t>о</w:t>
      </w:r>
      <w:r w:rsidRPr="00BD3E8D">
        <w:rPr>
          <w:noProof/>
          <w:sz w:val="20"/>
          <w:szCs w:val="20"/>
        </w:rPr>
        <w:t>б</w:t>
      </w:r>
      <w:r w:rsidRPr="00BD3E8D">
        <w:rPr>
          <w:noProof/>
          <w:spacing w:val="-2"/>
          <w:sz w:val="20"/>
          <w:szCs w:val="20"/>
        </w:rPr>
        <w:t>и</w:t>
      </w:r>
      <w:r w:rsidRPr="00BD3E8D">
        <w:rPr>
          <w:noProof/>
          <w:sz w:val="20"/>
          <w:szCs w:val="20"/>
        </w:rPr>
        <w:t>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от</w:t>
      </w:r>
      <w:r w:rsidRPr="00BD3E8D">
        <w:rPr>
          <w:noProof/>
          <w:spacing w:val="-1"/>
          <w:sz w:val="20"/>
          <w:szCs w:val="20"/>
        </w:rPr>
        <w:t>р</w:t>
      </w:r>
      <w:r w:rsidRPr="00BD3E8D">
        <w:rPr>
          <w:noProof/>
          <w:spacing w:val="1"/>
          <w:sz w:val="20"/>
          <w:szCs w:val="20"/>
        </w:rPr>
        <w:t>е</w:t>
      </w:r>
      <w:r w:rsidRPr="00BD3E8D">
        <w:rPr>
          <w:noProof/>
          <w:sz w:val="20"/>
          <w:szCs w:val="20"/>
        </w:rPr>
        <w:t>б</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с</w:t>
      </w:r>
      <w:r w:rsidRPr="00BD3E8D">
        <w:rPr>
          <w:noProof/>
          <w:spacing w:val="1"/>
          <w:sz w:val="20"/>
          <w:szCs w:val="20"/>
        </w:rPr>
        <w:t>о</w:t>
      </w:r>
      <w:r w:rsidRPr="00BD3E8D">
        <w:rPr>
          <w:noProof/>
          <w:spacing w:val="-1"/>
          <w:sz w:val="20"/>
          <w:szCs w:val="20"/>
        </w:rPr>
        <w:t>п</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pacing w:val="1"/>
          <w:sz w:val="20"/>
          <w:szCs w:val="20"/>
        </w:rPr>
        <w:t>е</w:t>
      </w:r>
      <w:r w:rsidRPr="00BD3E8D">
        <w:rPr>
          <w:noProof/>
          <w:sz w:val="20"/>
          <w:szCs w:val="20"/>
        </w:rPr>
        <w:t>н</w:t>
      </w:r>
      <w:r w:rsidRPr="00BD3E8D">
        <w:rPr>
          <w:noProof/>
          <w:spacing w:val="-2"/>
          <w:sz w:val="20"/>
          <w:szCs w:val="20"/>
        </w:rPr>
        <w:t>и</w:t>
      </w:r>
      <w:r w:rsidRPr="00BD3E8D">
        <w:rPr>
          <w:noProof/>
          <w:sz w:val="20"/>
          <w:szCs w:val="20"/>
        </w:rPr>
        <w:t xml:space="preserve">м </w:t>
      </w:r>
      <w:r w:rsidRPr="00BD3E8D">
        <w:rPr>
          <w:noProof/>
          <w:spacing w:val="-1"/>
          <w:sz w:val="20"/>
          <w:szCs w:val="20"/>
        </w:rPr>
        <w:t>м</w:t>
      </w:r>
      <w:r w:rsidRPr="00BD3E8D">
        <w:rPr>
          <w:noProof/>
          <w:spacing w:val="1"/>
          <w:sz w:val="20"/>
          <w:szCs w:val="20"/>
        </w:rPr>
        <w:t>от</w:t>
      </w:r>
      <w:r w:rsidRPr="00BD3E8D">
        <w:rPr>
          <w:noProof/>
          <w:sz w:val="20"/>
          <w:szCs w:val="20"/>
        </w:rPr>
        <w:t>и</w:t>
      </w:r>
      <w:r w:rsidRPr="00BD3E8D">
        <w:rPr>
          <w:noProof/>
          <w:spacing w:val="1"/>
          <w:sz w:val="20"/>
          <w:szCs w:val="20"/>
        </w:rPr>
        <w:t>в</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1"/>
          <w:sz w:val="20"/>
          <w:szCs w:val="20"/>
        </w:rPr>
        <w:t>др</w:t>
      </w:r>
      <w:r w:rsidRPr="00BD3E8D">
        <w:rPr>
          <w:noProof/>
          <w:spacing w:val="-2"/>
          <w:sz w:val="20"/>
          <w:szCs w:val="20"/>
        </w:rPr>
        <w:t>ж</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5"/>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 и</w:t>
      </w:r>
      <w:r w:rsidRPr="00BD3E8D">
        <w:rPr>
          <w:noProof/>
          <w:spacing w:val="4"/>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5"/>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нским</w:t>
      </w:r>
      <w:r w:rsidRPr="00BD3E8D">
        <w:rPr>
          <w:noProof/>
          <w:spacing w:val="1"/>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ав</w:t>
      </w:r>
      <w:r w:rsidRPr="00BD3E8D">
        <w:rPr>
          <w:noProof/>
          <w:spacing w:val="-1"/>
          <w:sz w:val="20"/>
          <w:szCs w:val="20"/>
        </w:rPr>
        <w:t>е</w:t>
      </w:r>
      <w:r w:rsidRPr="00BD3E8D">
        <w:rPr>
          <w:noProof/>
          <w:spacing w:val="1"/>
          <w:sz w:val="20"/>
          <w:szCs w:val="20"/>
        </w:rPr>
        <w:t>за</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сника</w:t>
      </w:r>
      <w:r w:rsidRPr="00BD3E8D">
        <w:rPr>
          <w:noProof/>
          <w:spacing w:val="5"/>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z w:val="20"/>
          <w:szCs w:val="20"/>
        </w:rPr>
        <w:t>П</w:t>
      </w:r>
      <w:r w:rsidRPr="00BD3E8D">
        <w:rPr>
          <w:noProof/>
          <w:spacing w:val="1"/>
          <w:sz w:val="20"/>
          <w:szCs w:val="20"/>
        </w:rPr>
        <w:t>о</w:t>
      </w:r>
      <w:r w:rsidRPr="00BD3E8D">
        <w:rPr>
          <w:noProof/>
          <w:spacing w:val="-1"/>
          <w:sz w:val="20"/>
          <w:szCs w:val="20"/>
        </w:rPr>
        <w:t>р</w:t>
      </w:r>
      <w:r w:rsidRPr="00BD3E8D">
        <w:rPr>
          <w:noProof/>
          <w:spacing w:val="1"/>
          <w:sz w:val="20"/>
          <w:szCs w:val="20"/>
        </w:rPr>
        <w:t>е</w:t>
      </w:r>
      <w:r w:rsidRPr="00BD3E8D">
        <w:rPr>
          <w:noProof/>
          <w:sz w:val="20"/>
          <w:szCs w:val="20"/>
        </w:rPr>
        <w:t>д</w:t>
      </w:r>
      <w:r w:rsidRPr="00BD3E8D">
        <w:rPr>
          <w:noProof/>
          <w:spacing w:val="2"/>
          <w:sz w:val="20"/>
          <w:szCs w:val="20"/>
        </w:rPr>
        <w:t xml:space="preserve"> </w:t>
      </w:r>
      <w:r w:rsidRPr="00BD3E8D">
        <w:rPr>
          <w:noProof/>
          <w:spacing w:val="1"/>
          <w:sz w:val="20"/>
          <w:szCs w:val="20"/>
        </w:rPr>
        <w:t>то</w:t>
      </w:r>
      <w:r w:rsidRPr="00BD3E8D">
        <w:rPr>
          <w:noProof/>
          <w:spacing w:val="-2"/>
          <w:sz w:val="20"/>
          <w:szCs w:val="20"/>
        </w:rPr>
        <w:t>г</w:t>
      </w:r>
      <w:r w:rsidRPr="00BD3E8D">
        <w:rPr>
          <w:noProof/>
          <w:sz w:val="20"/>
          <w:szCs w:val="20"/>
        </w:rPr>
        <w:t>а г</w:t>
      </w:r>
      <w:r w:rsidRPr="00BD3E8D">
        <w:rPr>
          <w:noProof/>
          <w:spacing w:val="1"/>
          <w:sz w:val="20"/>
          <w:szCs w:val="20"/>
        </w:rPr>
        <w:t>ра</w:t>
      </w:r>
      <w:r w:rsidRPr="00BD3E8D">
        <w:rPr>
          <w:noProof/>
          <w:spacing w:val="-1"/>
          <w:sz w:val="20"/>
          <w:szCs w:val="20"/>
        </w:rPr>
        <w:t>ђ</w:t>
      </w:r>
      <w:r w:rsidRPr="00BD3E8D">
        <w:rPr>
          <w:noProof/>
          <w:spacing w:val="1"/>
          <w:sz w:val="20"/>
          <w:szCs w:val="20"/>
        </w:rPr>
        <w:t>а</w:t>
      </w:r>
      <w:r w:rsidRPr="00BD3E8D">
        <w:rPr>
          <w:noProof/>
          <w:sz w:val="20"/>
          <w:szCs w:val="20"/>
        </w:rPr>
        <w:t>ни</w:t>
      </w:r>
      <w:r w:rsidRPr="00BD3E8D">
        <w:rPr>
          <w:noProof/>
          <w:spacing w:val="2"/>
          <w:sz w:val="20"/>
          <w:szCs w:val="20"/>
        </w:rPr>
        <w:t xml:space="preserve"> </w:t>
      </w:r>
      <w:r w:rsidRPr="00BD3E8D">
        <w:rPr>
          <w:noProof/>
          <w:sz w:val="20"/>
          <w:szCs w:val="20"/>
        </w:rPr>
        <w:t>се</w:t>
      </w:r>
      <w:r w:rsidRPr="00BD3E8D">
        <w:rPr>
          <w:noProof/>
          <w:spacing w:val="3"/>
          <w:sz w:val="20"/>
          <w:szCs w:val="20"/>
        </w:rPr>
        <w:t xml:space="preserve"> </w:t>
      </w:r>
      <w:r w:rsidRPr="00BD3E8D">
        <w:rPr>
          <w:noProof/>
          <w:spacing w:val="-1"/>
          <w:sz w:val="20"/>
          <w:szCs w:val="20"/>
        </w:rPr>
        <w:t>мо</w:t>
      </w:r>
      <w:r w:rsidRPr="00BD3E8D">
        <w:rPr>
          <w:noProof/>
          <w:spacing w:val="1"/>
          <w:sz w:val="20"/>
          <w:szCs w:val="20"/>
        </w:rPr>
        <w:t>ра</w:t>
      </w:r>
      <w:r w:rsidRPr="00BD3E8D">
        <w:rPr>
          <w:noProof/>
          <w:sz w:val="20"/>
          <w:szCs w:val="20"/>
        </w:rPr>
        <w:t>ју</w:t>
      </w:r>
      <w:r w:rsidRPr="00BD3E8D">
        <w:rPr>
          <w:noProof/>
          <w:spacing w:val="2"/>
          <w:sz w:val="20"/>
          <w:szCs w:val="20"/>
        </w:rPr>
        <w:t xml:space="preserve"> </w:t>
      </w:r>
      <w:r w:rsidRPr="00BD3E8D">
        <w:rPr>
          <w:noProof/>
          <w:sz w:val="20"/>
          <w:szCs w:val="20"/>
        </w:rPr>
        <w:t>у</w:t>
      </w:r>
      <w:r w:rsidRPr="00BD3E8D">
        <w:rPr>
          <w:noProof/>
          <w:spacing w:val="-1"/>
          <w:sz w:val="20"/>
          <w:szCs w:val="20"/>
        </w:rPr>
        <w:t>по</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2"/>
          <w:sz w:val="20"/>
          <w:szCs w:val="20"/>
        </w:rPr>
        <w:t xml:space="preserve"> </w:t>
      </w:r>
      <w:r w:rsidRPr="00BD3E8D">
        <w:rPr>
          <w:noProof/>
          <w:sz w:val="20"/>
          <w:szCs w:val="20"/>
        </w:rPr>
        <w:t xml:space="preserve">са </w:t>
      </w:r>
      <w:r w:rsidRPr="00BD3E8D">
        <w:rPr>
          <w:noProof/>
          <w:spacing w:val="1"/>
          <w:sz w:val="20"/>
          <w:szCs w:val="20"/>
        </w:rPr>
        <w:t>е</w:t>
      </w:r>
      <w:r w:rsidRPr="00BD3E8D">
        <w:rPr>
          <w:noProof/>
          <w:spacing w:val="-2"/>
          <w:sz w:val="20"/>
          <w:szCs w:val="20"/>
        </w:rPr>
        <w:t>л</w:t>
      </w:r>
      <w:r w:rsidRPr="00BD3E8D">
        <w:rPr>
          <w:noProof/>
          <w:spacing w:val="1"/>
          <w:sz w:val="20"/>
          <w:szCs w:val="20"/>
        </w:rPr>
        <w:t>е</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рам</w:t>
      </w:r>
      <w:r w:rsidRPr="00BD3E8D">
        <w:rPr>
          <w:noProof/>
          <w:sz w:val="20"/>
          <w:szCs w:val="20"/>
        </w:rPr>
        <w:t>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w:t>
      </w:r>
      <w:r w:rsidRPr="00BD3E8D">
        <w:rPr>
          <w:noProof/>
          <w:spacing w:val="1"/>
          <w:sz w:val="20"/>
          <w:szCs w:val="20"/>
        </w:rPr>
        <w:t>ол</w:t>
      </w:r>
      <w:r w:rsidRPr="00BD3E8D">
        <w:rPr>
          <w:noProof/>
          <w:sz w:val="20"/>
          <w:szCs w:val="20"/>
        </w:rPr>
        <w:t>е и</w:t>
      </w:r>
      <w:r w:rsidRPr="00BD3E8D">
        <w:rPr>
          <w:noProof/>
          <w:spacing w:val="2"/>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pacing w:val="-1"/>
          <w:sz w:val="20"/>
          <w:szCs w:val="20"/>
        </w:rPr>
        <w:t>њ</w:t>
      </w:r>
      <w:r w:rsidRPr="00BD3E8D">
        <w:rPr>
          <w:noProof/>
          <w:sz w:val="20"/>
          <w:szCs w:val="20"/>
        </w:rPr>
        <w:t xml:space="preserve">а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них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2"/>
          <w:sz w:val="20"/>
          <w:szCs w:val="20"/>
        </w:rPr>
        <w:t xml:space="preserve"> </w:t>
      </w:r>
      <w:r w:rsidRPr="00BD3E8D">
        <w:rPr>
          <w:noProof/>
          <w:sz w:val="20"/>
          <w:szCs w:val="20"/>
        </w:rPr>
        <w:t>и</w:t>
      </w:r>
      <w:r w:rsidRPr="00BD3E8D">
        <w:rPr>
          <w:noProof/>
          <w:spacing w:val="14"/>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 xml:space="preserve">а </w:t>
      </w:r>
      <w:r w:rsidRPr="00BD3E8D">
        <w:rPr>
          <w:noProof/>
          <w:spacing w:val="23"/>
          <w:sz w:val="20"/>
          <w:szCs w:val="20"/>
        </w:rPr>
        <w:t xml:space="preserve"> </w:t>
      </w:r>
      <w:r w:rsidRPr="00BD3E8D">
        <w:rPr>
          <w:noProof/>
          <w:sz w:val="20"/>
          <w:szCs w:val="20"/>
        </w:rPr>
        <w:t>у</w:t>
      </w:r>
      <w:r w:rsidRPr="00BD3E8D">
        <w:rPr>
          <w:noProof/>
          <w:spacing w:val="14"/>
          <w:sz w:val="20"/>
          <w:szCs w:val="20"/>
        </w:rPr>
        <w:t xml:space="preserve"> </w:t>
      </w:r>
      <w:r w:rsidRPr="00BD3E8D">
        <w:rPr>
          <w:noProof/>
          <w:sz w:val="20"/>
          <w:szCs w:val="20"/>
        </w:rPr>
        <w:t>циљу</w:t>
      </w:r>
      <w:r w:rsidRPr="00BD3E8D">
        <w:rPr>
          <w:noProof/>
          <w:spacing w:val="10"/>
          <w:sz w:val="20"/>
          <w:szCs w:val="20"/>
        </w:rPr>
        <w:t xml:space="preserve"> </w:t>
      </w:r>
      <w:r w:rsidRPr="00BD3E8D">
        <w:rPr>
          <w:noProof/>
          <w:sz w:val="20"/>
          <w:szCs w:val="20"/>
        </w:rPr>
        <w:t>б</w:t>
      </w:r>
      <w:r w:rsidRPr="00BD3E8D">
        <w:rPr>
          <w:noProof/>
          <w:spacing w:val="-1"/>
          <w:sz w:val="20"/>
          <w:szCs w:val="20"/>
        </w:rPr>
        <w:t>о</w:t>
      </w:r>
      <w:r w:rsidRPr="00BD3E8D">
        <w:rPr>
          <w:noProof/>
          <w:sz w:val="20"/>
          <w:szCs w:val="20"/>
        </w:rPr>
        <w:t>љ</w:t>
      </w:r>
      <w:r w:rsidRPr="00BD3E8D">
        <w:rPr>
          <w:noProof/>
          <w:spacing w:val="1"/>
          <w:sz w:val="20"/>
          <w:szCs w:val="20"/>
        </w:rPr>
        <w:t>е</w:t>
      </w:r>
      <w:r w:rsidRPr="00BD3E8D">
        <w:rPr>
          <w:noProof/>
          <w:sz w:val="20"/>
          <w:szCs w:val="20"/>
        </w:rPr>
        <w:t>г</w:t>
      </w:r>
      <w:r w:rsidRPr="00BD3E8D">
        <w:rPr>
          <w:noProof/>
          <w:spacing w:val="9"/>
          <w:sz w:val="20"/>
          <w:szCs w:val="20"/>
        </w:rPr>
        <w:t xml:space="preserve"> </w:t>
      </w:r>
      <w:r w:rsidRPr="00BD3E8D">
        <w:rPr>
          <w:noProof/>
          <w:spacing w:val="1"/>
          <w:sz w:val="20"/>
          <w:szCs w:val="20"/>
        </w:rPr>
        <w:t>раз</w:t>
      </w:r>
      <w:r w:rsidRPr="00BD3E8D">
        <w:rPr>
          <w:noProof/>
          <w:sz w:val="20"/>
          <w:szCs w:val="20"/>
        </w:rPr>
        <w:t>у</w:t>
      </w:r>
      <w:r w:rsidRPr="00BD3E8D">
        <w:rPr>
          <w:noProof/>
          <w:spacing w:val="-1"/>
          <w:sz w:val="20"/>
          <w:szCs w:val="20"/>
        </w:rPr>
        <w:t>ме</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а</w:t>
      </w:r>
      <w:r w:rsidRPr="00BD3E8D">
        <w:rPr>
          <w:noProof/>
          <w:spacing w:val="11"/>
          <w:sz w:val="20"/>
          <w:szCs w:val="20"/>
        </w:rPr>
        <w:t xml:space="preserve"> </w:t>
      </w:r>
      <w:r w:rsidRPr="00BD3E8D">
        <w:rPr>
          <w:noProof/>
          <w:sz w:val="20"/>
          <w:szCs w:val="20"/>
        </w:rPr>
        <w:t>и</w:t>
      </w:r>
      <w:r w:rsidRPr="00BD3E8D">
        <w:rPr>
          <w:noProof/>
          <w:spacing w:val="11"/>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их</w:t>
      </w:r>
      <w:r w:rsidRPr="00BD3E8D">
        <w:rPr>
          <w:noProof/>
          <w:spacing w:val="11"/>
          <w:sz w:val="20"/>
          <w:szCs w:val="20"/>
        </w:rPr>
        <w:t xml:space="preserve"> </w:t>
      </w:r>
      <w:r w:rsidRPr="00BD3E8D">
        <w:rPr>
          <w:noProof/>
          <w:spacing w:val="1"/>
          <w:sz w:val="20"/>
          <w:szCs w:val="20"/>
        </w:rPr>
        <w:t>уче</w:t>
      </w:r>
      <w:r w:rsidRPr="00BD3E8D">
        <w:rPr>
          <w:noProof/>
          <w:sz w:val="20"/>
          <w:szCs w:val="20"/>
        </w:rPr>
        <w:t>сн</w:t>
      </w:r>
      <w:r w:rsidRPr="00BD3E8D">
        <w:rPr>
          <w:noProof/>
          <w:spacing w:val="-2"/>
          <w:sz w:val="20"/>
          <w:szCs w:val="20"/>
        </w:rPr>
        <w:t>и</w:t>
      </w:r>
      <w:r w:rsidRPr="00BD3E8D">
        <w:rPr>
          <w:noProof/>
          <w:sz w:val="20"/>
          <w:szCs w:val="20"/>
        </w:rPr>
        <w:t>ка</w:t>
      </w:r>
      <w:r w:rsidRPr="00BD3E8D">
        <w:rPr>
          <w:noProof/>
          <w:spacing w:val="8"/>
          <w:sz w:val="20"/>
          <w:szCs w:val="20"/>
        </w:rPr>
        <w:t xml:space="preserve"> </w:t>
      </w:r>
      <w:r w:rsidRPr="00BD3E8D">
        <w:rPr>
          <w:noProof/>
          <w:sz w:val="20"/>
          <w:szCs w:val="20"/>
        </w:rPr>
        <w:t>у</w:t>
      </w:r>
      <w:r w:rsidRPr="00BD3E8D">
        <w:rPr>
          <w:noProof/>
          <w:spacing w:val="14"/>
          <w:sz w:val="20"/>
          <w:szCs w:val="20"/>
        </w:rPr>
        <w:t xml:space="preserve"> </w:t>
      </w:r>
      <w:r w:rsidRPr="00BD3E8D">
        <w:rPr>
          <w:noProof/>
          <w:spacing w:val="1"/>
          <w:sz w:val="20"/>
          <w:szCs w:val="20"/>
        </w:rPr>
        <w:t>ла</w:t>
      </w:r>
      <w:r w:rsidRPr="00BD3E8D">
        <w:rPr>
          <w:noProof/>
          <w:sz w:val="20"/>
          <w:szCs w:val="20"/>
        </w:rPr>
        <w:t>нцу</w:t>
      </w:r>
      <w:r w:rsidRPr="00BD3E8D">
        <w:rPr>
          <w:noProof/>
          <w:spacing w:val="10"/>
          <w:sz w:val="20"/>
          <w:szCs w:val="20"/>
        </w:rPr>
        <w:t xml:space="preserve"> </w:t>
      </w:r>
      <w:r w:rsidRPr="00BD3E8D">
        <w:rPr>
          <w:noProof/>
          <w:spacing w:val="-1"/>
          <w:sz w:val="20"/>
          <w:szCs w:val="20"/>
        </w:rPr>
        <w:t>р</w:t>
      </w:r>
      <w:r w:rsidRPr="00BD3E8D">
        <w:rPr>
          <w:noProof/>
          <w:spacing w:val="1"/>
          <w:sz w:val="20"/>
          <w:szCs w:val="20"/>
        </w:rPr>
        <w:t>еш</w:t>
      </w:r>
      <w:r w:rsidRPr="00BD3E8D">
        <w:rPr>
          <w:noProof/>
          <w:spacing w:val="-1"/>
          <w:sz w:val="20"/>
          <w:szCs w:val="20"/>
        </w:rPr>
        <w:t>а</w:t>
      </w:r>
      <w:r w:rsidRPr="00BD3E8D">
        <w:rPr>
          <w:noProof/>
          <w:spacing w:val="1"/>
          <w:sz w:val="20"/>
          <w:szCs w:val="20"/>
        </w:rPr>
        <w:t>ва</w:t>
      </w:r>
      <w:r w:rsidRPr="00BD3E8D">
        <w:rPr>
          <w:noProof/>
          <w:spacing w:val="-1"/>
          <w:sz w:val="20"/>
          <w:szCs w:val="20"/>
        </w:rPr>
        <w:t>њ</w:t>
      </w:r>
      <w:r w:rsidRPr="00BD3E8D">
        <w:rPr>
          <w:noProof/>
          <w:sz w:val="20"/>
          <w:szCs w:val="20"/>
        </w:rPr>
        <w:t xml:space="preserve">а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7"/>
          <w:sz w:val="20"/>
          <w:szCs w:val="20"/>
        </w:rPr>
        <w:t xml:space="preserve"> </w:t>
      </w:r>
      <w:r w:rsidRPr="00BD3E8D">
        <w:rPr>
          <w:noProof/>
          <w:sz w:val="20"/>
          <w:szCs w:val="20"/>
        </w:rPr>
        <w:t>а</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р</w:t>
      </w:r>
      <w:r w:rsidRPr="00BD3E8D">
        <w:rPr>
          <w:noProof/>
          <w:spacing w:val="1"/>
          <w:sz w:val="20"/>
          <w:szCs w:val="20"/>
        </w:rPr>
        <w:t>оч</w:t>
      </w:r>
      <w:r w:rsidRPr="00BD3E8D">
        <w:rPr>
          <w:noProof/>
          <w:spacing w:val="-2"/>
          <w:sz w:val="20"/>
          <w:szCs w:val="20"/>
        </w:rPr>
        <w:t>и</w:t>
      </w:r>
      <w:r w:rsidRPr="00BD3E8D">
        <w:rPr>
          <w:noProof/>
          <w:spacing w:val="1"/>
          <w:sz w:val="20"/>
          <w:szCs w:val="20"/>
        </w:rPr>
        <w:t>т</w:t>
      </w:r>
      <w:r w:rsidRPr="00BD3E8D">
        <w:rPr>
          <w:noProof/>
          <w:sz w:val="20"/>
          <w:szCs w:val="20"/>
        </w:rPr>
        <w:t>о</w:t>
      </w:r>
      <w:r w:rsidRPr="00BD3E8D">
        <w:rPr>
          <w:noProof/>
          <w:spacing w:val="-14"/>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w:t>
      </w:r>
      <w:r w:rsidRPr="00BD3E8D">
        <w:rPr>
          <w:noProof/>
          <w:spacing w:val="1"/>
          <w:sz w:val="20"/>
          <w:szCs w:val="20"/>
        </w:rPr>
        <w:t>ве</w:t>
      </w:r>
      <w:r w:rsidRPr="00BD3E8D">
        <w:rPr>
          <w:noProof/>
          <w:spacing w:val="-1"/>
          <w:sz w:val="20"/>
          <w:szCs w:val="20"/>
        </w:rPr>
        <w:t>з</w:t>
      </w:r>
      <w:r w:rsidRPr="00BD3E8D">
        <w:rPr>
          <w:noProof/>
          <w:sz w:val="20"/>
          <w:szCs w:val="20"/>
        </w:rPr>
        <w:t>а</w:t>
      </w:r>
      <w:r w:rsidRPr="00BD3E8D">
        <w:rPr>
          <w:noProof/>
          <w:spacing w:val="-11"/>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сника</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2"/>
          <w:sz w:val="20"/>
          <w:szCs w:val="20"/>
        </w:rPr>
        <w:t>а</w:t>
      </w:r>
      <w:r w:rsidRPr="00BD3E8D">
        <w:rPr>
          <w:noProof/>
          <w:sz w:val="20"/>
          <w:szCs w:val="20"/>
        </w:rPr>
        <w:t>.</w:t>
      </w:r>
    </w:p>
    <w:p w14:paraId="2CB4E644" w14:textId="77777777" w:rsidR="008776AB" w:rsidRPr="00BD3E8D" w:rsidRDefault="008776AB" w:rsidP="008776AB">
      <w:pPr>
        <w:spacing w:before="17" w:line="260" w:lineRule="exact"/>
        <w:rPr>
          <w:noProof/>
          <w:sz w:val="20"/>
          <w:szCs w:val="20"/>
        </w:rPr>
      </w:pPr>
    </w:p>
    <w:p w14:paraId="32F27A7F" w14:textId="77777777" w:rsidR="008776AB" w:rsidRPr="00BD3E8D" w:rsidRDefault="008776AB" w:rsidP="008776AB">
      <w:pPr>
        <w:spacing w:line="239" w:lineRule="auto"/>
        <w:ind w:left="120" w:right="57"/>
        <w:jc w:val="both"/>
        <w:rPr>
          <w:noProof/>
          <w:sz w:val="20"/>
          <w:szCs w:val="20"/>
        </w:rPr>
      </w:pPr>
      <w:r w:rsidRPr="00BD3E8D">
        <w:rPr>
          <w:noProof/>
          <w:spacing w:val="1"/>
          <w:sz w:val="20"/>
          <w:szCs w:val="20"/>
        </w:rPr>
        <w:t>4.2</w:t>
      </w:r>
      <w:r w:rsidRPr="00BD3E8D">
        <w:rPr>
          <w:noProof/>
          <w:spacing w:val="-2"/>
          <w:sz w:val="20"/>
          <w:szCs w:val="20"/>
        </w:rPr>
        <w:t>.</w:t>
      </w:r>
      <w:r w:rsidRPr="00BD3E8D">
        <w:rPr>
          <w:noProof/>
          <w:spacing w:val="1"/>
          <w:sz w:val="20"/>
          <w:szCs w:val="20"/>
        </w:rPr>
        <w:t>9</w:t>
      </w:r>
      <w:r w:rsidRPr="00BD3E8D">
        <w:rPr>
          <w:noProof/>
          <w:sz w:val="20"/>
          <w:szCs w:val="20"/>
        </w:rPr>
        <w:t>.</w:t>
      </w:r>
      <w:r w:rsidRPr="00BD3E8D">
        <w:rPr>
          <w:noProof/>
          <w:spacing w:val="-9"/>
          <w:sz w:val="20"/>
          <w:szCs w:val="20"/>
        </w:rPr>
        <w:t xml:space="preserve"> </w:t>
      </w:r>
      <w:r w:rsidRPr="00BD3E8D">
        <w:rPr>
          <w:noProof/>
          <w:spacing w:val="1"/>
          <w:w w:val="99"/>
          <w:sz w:val="20"/>
          <w:szCs w:val="20"/>
        </w:rPr>
        <w:t>Е</w:t>
      </w:r>
      <w:r w:rsidRPr="00BD3E8D">
        <w:rPr>
          <w:noProof/>
          <w:spacing w:val="1"/>
          <w:w w:val="111"/>
          <w:sz w:val="20"/>
          <w:szCs w:val="20"/>
        </w:rPr>
        <w:t>у</w:t>
      </w:r>
      <w:r w:rsidRPr="00BD3E8D">
        <w:rPr>
          <w:noProof/>
          <w:spacing w:val="-2"/>
          <w:w w:val="194"/>
          <w:sz w:val="20"/>
          <w:szCs w:val="20"/>
        </w:rPr>
        <w:t>т</w:t>
      </w:r>
      <w:r w:rsidRPr="00BD3E8D">
        <w:rPr>
          <w:noProof/>
          <w:spacing w:val="1"/>
          <w:w w:val="99"/>
          <w:sz w:val="20"/>
          <w:szCs w:val="20"/>
        </w:rPr>
        <w:t>а</w:t>
      </w:r>
      <w:r w:rsidRPr="00BD3E8D">
        <w:rPr>
          <w:noProof/>
          <w:spacing w:val="1"/>
          <w:w w:val="109"/>
          <w:sz w:val="20"/>
          <w:szCs w:val="20"/>
        </w:rPr>
        <w:t>н</w:t>
      </w:r>
      <w:r w:rsidRPr="00BD3E8D">
        <w:rPr>
          <w:noProof/>
          <w:spacing w:val="-1"/>
          <w:w w:val="99"/>
          <w:sz w:val="20"/>
          <w:szCs w:val="20"/>
        </w:rPr>
        <w:t>а</w:t>
      </w:r>
      <w:r w:rsidRPr="00BD3E8D">
        <w:rPr>
          <w:noProof/>
          <w:spacing w:val="1"/>
          <w:w w:val="111"/>
          <w:sz w:val="20"/>
          <w:szCs w:val="20"/>
        </w:rPr>
        <w:t>з</w:t>
      </w:r>
      <w:r w:rsidRPr="00BD3E8D">
        <w:rPr>
          <w:noProof/>
          <w:w w:val="109"/>
          <w:sz w:val="20"/>
          <w:szCs w:val="20"/>
        </w:rPr>
        <w:t>и</w:t>
      </w:r>
      <w:r w:rsidRPr="00BD3E8D">
        <w:rPr>
          <w:noProof/>
          <w:spacing w:val="1"/>
          <w:w w:val="125"/>
          <w:sz w:val="20"/>
          <w:szCs w:val="20"/>
        </w:rPr>
        <w:t>ј</w:t>
      </w:r>
      <w:r w:rsidRPr="00BD3E8D">
        <w:rPr>
          <w:noProof/>
          <w:w w:val="99"/>
          <w:sz w:val="20"/>
          <w:szCs w:val="20"/>
        </w:rPr>
        <w:t>а</w:t>
      </w:r>
      <w:r w:rsidRPr="00BD3E8D">
        <w:rPr>
          <w:noProof/>
          <w:spacing w:val="-4"/>
          <w:sz w:val="20"/>
          <w:szCs w:val="20"/>
        </w:rPr>
        <w:t xml:space="preserve"> </w:t>
      </w:r>
      <w:r w:rsidRPr="00BD3E8D">
        <w:rPr>
          <w:noProof/>
          <w:sz w:val="20"/>
          <w:szCs w:val="20"/>
        </w:rPr>
        <w:t>-</w:t>
      </w:r>
      <w:r w:rsidRPr="00BD3E8D">
        <w:rPr>
          <w:noProof/>
          <w:spacing w:val="-7"/>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2"/>
          <w:sz w:val="20"/>
          <w:szCs w:val="20"/>
        </w:rPr>
        <w:t>н</w:t>
      </w:r>
      <w:r w:rsidRPr="00BD3E8D">
        <w:rPr>
          <w:noProof/>
          <w:spacing w:val="1"/>
          <w:sz w:val="20"/>
          <w:szCs w:val="20"/>
        </w:rPr>
        <w:t>ее</w:t>
      </w:r>
      <w:r w:rsidRPr="00BD3E8D">
        <w:rPr>
          <w:noProof/>
          <w:spacing w:val="-1"/>
          <w:sz w:val="20"/>
          <w:szCs w:val="20"/>
        </w:rPr>
        <w:t>ф</w:t>
      </w:r>
      <w:r w:rsidRPr="00BD3E8D">
        <w:rPr>
          <w:noProof/>
          <w:sz w:val="20"/>
          <w:szCs w:val="20"/>
        </w:rPr>
        <w:t>ик</w:t>
      </w:r>
      <w:r w:rsidRPr="00BD3E8D">
        <w:rPr>
          <w:noProof/>
          <w:spacing w:val="1"/>
          <w:sz w:val="20"/>
          <w:szCs w:val="20"/>
        </w:rPr>
        <w:t>а</w:t>
      </w:r>
      <w:r w:rsidRPr="00BD3E8D">
        <w:rPr>
          <w:noProof/>
          <w:sz w:val="20"/>
          <w:szCs w:val="20"/>
        </w:rPr>
        <w:t>снија</w:t>
      </w:r>
      <w:r w:rsidRPr="00BD3E8D">
        <w:rPr>
          <w:noProof/>
          <w:spacing w:val="-19"/>
          <w:sz w:val="20"/>
          <w:szCs w:val="20"/>
        </w:rPr>
        <w:t xml:space="preserve"> </w:t>
      </w:r>
      <w:r w:rsidRPr="00BD3E8D">
        <w:rPr>
          <w:noProof/>
          <w:spacing w:val="-1"/>
          <w:sz w:val="20"/>
          <w:szCs w:val="20"/>
        </w:rPr>
        <w:t>м</w:t>
      </w:r>
      <w:r w:rsidRPr="00BD3E8D">
        <w:rPr>
          <w:noProof/>
          <w:spacing w:val="1"/>
          <w:sz w:val="20"/>
          <w:szCs w:val="20"/>
        </w:rPr>
        <w:t>ер</w:t>
      </w:r>
      <w:r w:rsidRPr="00BD3E8D">
        <w:rPr>
          <w:noProof/>
          <w:sz w:val="20"/>
          <w:szCs w:val="20"/>
        </w:rPr>
        <w:t>а</w:t>
      </w:r>
      <w:r w:rsidRPr="00BD3E8D">
        <w:rPr>
          <w:noProof/>
          <w:spacing w:val="-9"/>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тр</w:t>
      </w:r>
      <w:r w:rsidRPr="00BD3E8D">
        <w:rPr>
          <w:noProof/>
          <w:spacing w:val="-1"/>
          <w:sz w:val="20"/>
          <w:szCs w:val="20"/>
        </w:rPr>
        <w:t>о</w:t>
      </w:r>
      <w:r w:rsidRPr="00BD3E8D">
        <w:rPr>
          <w:noProof/>
          <w:spacing w:val="1"/>
          <w:sz w:val="20"/>
          <w:szCs w:val="20"/>
        </w:rPr>
        <w:t>л</w:t>
      </w:r>
      <w:r w:rsidRPr="00BD3E8D">
        <w:rPr>
          <w:noProof/>
          <w:sz w:val="20"/>
          <w:szCs w:val="20"/>
        </w:rPr>
        <w:t>е</w:t>
      </w:r>
      <w:r w:rsidRPr="00BD3E8D">
        <w:rPr>
          <w:noProof/>
          <w:spacing w:val="-12"/>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реш</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w:t>
      </w:r>
      <w:r w:rsidRPr="00BD3E8D">
        <w:rPr>
          <w:noProof/>
          <w:spacing w:val="2"/>
          <w:sz w:val="20"/>
          <w:szCs w:val="20"/>
        </w:rPr>
        <w:t>е</w:t>
      </w:r>
      <w:r w:rsidRPr="00BD3E8D">
        <w:rPr>
          <w:noProof/>
          <w:spacing w:val="-1"/>
          <w:sz w:val="20"/>
          <w:szCs w:val="20"/>
        </w:rPr>
        <w:t>м</w:t>
      </w:r>
      <w:r w:rsidRPr="00BD3E8D">
        <w:rPr>
          <w:noProof/>
          <w:sz w:val="20"/>
          <w:szCs w:val="20"/>
        </w:rPr>
        <w:t>а</w:t>
      </w:r>
      <w:r w:rsidRPr="00BD3E8D">
        <w:rPr>
          <w:noProof/>
          <w:spacing w:val="-15"/>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z w:val="20"/>
          <w:szCs w:val="20"/>
        </w:rPr>
        <w:t xml:space="preserve">, а </w:t>
      </w:r>
      <w:r w:rsidRPr="00BD3E8D">
        <w:rPr>
          <w:noProof/>
          <w:spacing w:val="-1"/>
          <w:sz w:val="20"/>
          <w:szCs w:val="20"/>
        </w:rPr>
        <w:t>п</w:t>
      </w:r>
      <w:r w:rsidRPr="00BD3E8D">
        <w:rPr>
          <w:noProof/>
          <w:sz w:val="20"/>
          <w:szCs w:val="20"/>
        </w:rPr>
        <w:t>о</w:t>
      </w:r>
      <w:r w:rsidRPr="00BD3E8D">
        <w:rPr>
          <w:noProof/>
          <w:spacing w:val="-1"/>
          <w:sz w:val="20"/>
          <w:szCs w:val="20"/>
        </w:rPr>
        <w:t xml:space="preserve"> п</w:t>
      </w:r>
      <w:r w:rsidRPr="00BD3E8D">
        <w:rPr>
          <w:noProof/>
          <w:spacing w:val="1"/>
          <w:sz w:val="20"/>
          <w:szCs w:val="20"/>
        </w:rPr>
        <w:t>ре</w:t>
      </w:r>
      <w:r w:rsidRPr="00BD3E8D">
        <w:rPr>
          <w:noProof/>
          <w:spacing w:val="-1"/>
          <w:sz w:val="20"/>
          <w:szCs w:val="20"/>
        </w:rPr>
        <w:t>п</w:t>
      </w:r>
      <w:r w:rsidRPr="00BD3E8D">
        <w:rPr>
          <w:noProof/>
          <w:spacing w:val="1"/>
          <w:sz w:val="20"/>
          <w:szCs w:val="20"/>
        </w:rPr>
        <w:t>ор</w:t>
      </w:r>
      <w:r w:rsidRPr="00BD3E8D">
        <w:rPr>
          <w:noProof/>
          <w:sz w:val="20"/>
          <w:szCs w:val="20"/>
        </w:rPr>
        <w:t>уци</w:t>
      </w:r>
      <w:r w:rsidRPr="00BD3E8D">
        <w:rPr>
          <w:noProof/>
          <w:spacing w:val="-12"/>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z w:val="20"/>
          <w:szCs w:val="20"/>
        </w:rPr>
        <w:t>ске</w:t>
      </w:r>
      <w:r w:rsidRPr="00BD3E8D">
        <w:rPr>
          <w:noProof/>
          <w:spacing w:val="-8"/>
          <w:sz w:val="20"/>
          <w:szCs w:val="20"/>
        </w:rPr>
        <w:t xml:space="preserve"> </w:t>
      </w:r>
      <w:r w:rsidRPr="00BD3E8D">
        <w:rPr>
          <w:noProof/>
          <w:spacing w:val="-1"/>
          <w:sz w:val="20"/>
          <w:szCs w:val="20"/>
        </w:rPr>
        <w:t>о</w:t>
      </w:r>
      <w:r w:rsidRPr="00BD3E8D">
        <w:rPr>
          <w:noProof/>
          <w:spacing w:val="1"/>
          <w:sz w:val="20"/>
          <w:szCs w:val="20"/>
        </w:rPr>
        <w:t>р</w:t>
      </w:r>
      <w:r w:rsidRPr="00BD3E8D">
        <w:rPr>
          <w:noProof/>
          <w:sz w:val="20"/>
          <w:szCs w:val="20"/>
        </w:rPr>
        <w:t>г</w:t>
      </w:r>
      <w:r w:rsidRPr="00BD3E8D">
        <w:rPr>
          <w:noProof/>
          <w:spacing w:val="1"/>
          <w:sz w:val="20"/>
          <w:szCs w:val="20"/>
        </w:rPr>
        <w:t>а</w:t>
      </w:r>
      <w:r w:rsidRPr="00BD3E8D">
        <w:rPr>
          <w:noProof/>
          <w:sz w:val="20"/>
          <w:szCs w:val="20"/>
        </w:rPr>
        <w:t>н</w:t>
      </w:r>
      <w:r w:rsidRPr="00BD3E8D">
        <w:rPr>
          <w:noProof/>
          <w:spacing w:val="-2"/>
          <w:sz w:val="20"/>
          <w:szCs w:val="20"/>
        </w:rPr>
        <w:t>и</w:t>
      </w:r>
      <w:r w:rsidRPr="00BD3E8D">
        <w:rPr>
          <w:noProof/>
          <w:spacing w:val="1"/>
          <w:sz w:val="20"/>
          <w:szCs w:val="20"/>
        </w:rPr>
        <w:t>за</w:t>
      </w:r>
      <w:r w:rsidRPr="00BD3E8D">
        <w:rPr>
          <w:noProof/>
          <w:sz w:val="20"/>
          <w:szCs w:val="20"/>
        </w:rPr>
        <w:t>ције за заштиту здравља животиња (ОИЕ)</w:t>
      </w:r>
      <w:r w:rsidRPr="00BD3E8D">
        <w:rPr>
          <w:noProof/>
          <w:spacing w:val="-13"/>
          <w:sz w:val="20"/>
          <w:szCs w:val="20"/>
        </w:rPr>
        <w:t xml:space="preserve"> </w:t>
      </w:r>
      <w:r w:rsidRPr="00BD3E8D">
        <w:rPr>
          <w:noProof/>
          <w:spacing w:val="-1"/>
          <w:sz w:val="20"/>
          <w:szCs w:val="20"/>
        </w:rPr>
        <w:t>м</w:t>
      </w:r>
      <w:r w:rsidRPr="00BD3E8D">
        <w:rPr>
          <w:noProof/>
          <w:spacing w:val="1"/>
          <w:sz w:val="20"/>
          <w:szCs w:val="20"/>
        </w:rPr>
        <w:t>о</w:t>
      </w:r>
      <w:r w:rsidRPr="00BD3E8D">
        <w:rPr>
          <w:noProof/>
          <w:spacing w:val="2"/>
          <w:sz w:val="20"/>
          <w:szCs w:val="20"/>
        </w:rPr>
        <w:t>ж</w:t>
      </w:r>
      <w:r w:rsidRPr="00BD3E8D">
        <w:rPr>
          <w:noProof/>
          <w:sz w:val="20"/>
          <w:szCs w:val="20"/>
        </w:rPr>
        <w:t>е</w:t>
      </w:r>
      <w:r w:rsidRPr="00BD3E8D">
        <w:rPr>
          <w:noProof/>
          <w:spacing w:val="-4"/>
          <w:sz w:val="20"/>
          <w:szCs w:val="20"/>
        </w:rPr>
        <w:t xml:space="preserve"> </w:t>
      </w:r>
      <w:r w:rsidRPr="00BD3E8D">
        <w:rPr>
          <w:noProof/>
          <w:sz w:val="20"/>
          <w:szCs w:val="20"/>
        </w:rPr>
        <w:t>се</w:t>
      </w:r>
      <w:r w:rsidRPr="00BD3E8D">
        <w:rPr>
          <w:noProof/>
          <w:spacing w:val="-1"/>
          <w:sz w:val="20"/>
          <w:szCs w:val="20"/>
        </w:rPr>
        <w:t xml:space="preserve"> </w:t>
      </w:r>
      <w:r w:rsidRPr="00BD3E8D">
        <w:rPr>
          <w:noProof/>
          <w:sz w:val="20"/>
          <w:szCs w:val="20"/>
        </w:rPr>
        <w:t>с</w:t>
      </w:r>
      <w:r w:rsidRPr="00BD3E8D">
        <w:rPr>
          <w:noProof/>
          <w:spacing w:val="-1"/>
          <w:sz w:val="20"/>
          <w:szCs w:val="20"/>
        </w:rPr>
        <w:t>пр</w:t>
      </w:r>
      <w:r w:rsidRPr="00BD3E8D">
        <w:rPr>
          <w:noProof/>
          <w:spacing w:val="1"/>
          <w:sz w:val="20"/>
          <w:szCs w:val="20"/>
        </w:rPr>
        <w:t>ов</w:t>
      </w:r>
      <w:r w:rsidRPr="00BD3E8D">
        <w:rPr>
          <w:noProof/>
          <w:spacing w:val="-1"/>
          <w:sz w:val="20"/>
          <w:szCs w:val="20"/>
        </w:rPr>
        <w:t>о</w:t>
      </w:r>
      <w:r w:rsidRPr="00BD3E8D">
        <w:rPr>
          <w:noProof/>
          <w:spacing w:val="1"/>
          <w:sz w:val="20"/>
          <w:szCs w:val="20"/>
        </w:rPr>
        <w:t>д</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1"/>
          <w:sz w:val="20"/>
          <w:szCs w:val="20"/>
        </w:rPr>
        <w:t xml:space="preserve"> </w:t>
      </w:r>
      <w:r w:rsidRPr="00BD3E8D">
        <w:rPr>
          <w:noProof/>
          <w:spacing w:val="-3"/>
          <w:sz w:val="20"/>
          <w:szCs w:val="20"/>
        </w:rPr>
        <w:t>ј</w:t>
      </w:r>
      <w:r w:rsidRPr="00BD3E8D">
        <w:rPr>
          <w:noProof/>
          <w:spacing w:val="1"/>
          <w:sz w:val="20"/>
          <w:szCs w:val="20"/>
        </w:rPr>
        <w:t>ед</w:t>
      </w:r>
      <w:r w:rsidRPr="00BD3E8D">
        <w:rPr>
          <w:noProof/>
          <w:sz w:val="20"/>
          <w:szCs w:val="20"/>
        </w:rPr>
        <w:t>и</w:t>
      </w:r>
      <w:r w:rsidRPr="00BD3E8D">
        <w:rPr>
          <w:noProof/>
          <w:spacing w:val="-3"/>
          <w:sz w:val="20"/>
          <w:szCs w:val="20"/>
        </w:rPr>
        <w:t>н</w:t>
      </w:r>
      <w:r w:rsidRPr="00BD3E8D">
        <w:rPr>
          <w:noProof/>
          <w:sz w:val="20"/>
          <w:szCs w:val="20"/>
        </w:rPr>
        <w:t>о</w:t>
      </w:r>
      <w:r w:rsidRPr="00BD3E8D">
        <w:rPr>
          <w:noProof/>
          <w:spacing w:val="-5"/>
          <w:sz w:val="20"/>
          <w:szCs w:val="20"/>
        </w:rPr>
        <w:t xml:space="preserve"> </w:t>
      </w:r>
      <w:r w:rsidRPr="00BD3E8D">
        <w:rPr>
          <w:noProof/>
          <w:sz w:val="20"/>
          <w:szCs w:val="20"/>
        </w:rPr>
        <w:t>и</w:t>
      </w:r>
      <w:r w:rsidRPr="00BD3E8D">
        <w:rPr>
          <w:noProof/>
          <w:spacing w:val="-1"/>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z w:val="20"/>
          <w:szCs w:val="20"/>
        </w:rPr>
        <w:t>о</w:t>
      </w:r>
      <w:r w:rsidRPr="00BD3E8D">
        <w:rPr>
          <w:noProof/>
          <w:spacing w:val="-6"/>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2"/>
          <w:sz w:val="20"/>
          <w:szCs w:val="20"/>
        </w:rPr>
        <w:t xml:space="preserve"> </w:t>
      </w:r>
      <w:r w:rsidRPr="00BD3E8D">
        <w:rPr>
          <w:noProof/>
          <w:sz w:val="20"/>
          <w:szCs w:val="20"/>
        </w:rPr>
        <w:t>у</w:t>
      </w:r>
      <w:r w:rsidRPr="00BD3E8D">
        <w:rPr>
          <w:noProof/>
          <w:spacing w:val="-2"/>
          <w:sz w:val="20"/>
          <w:szCs w:val="20"/>
        </w:rPr>
        <w:t>б</w:t>
      </w:r>
      <w:r w:rsidRPr="00BD3E8D">
        <w:rPr>
          <w:noProof/>
          <w:sz w:val="20"/>
          <w:szCs w:val="20"/>
        </w:rPr>
        <w:t>ис</w:t>
      </w:r>
      <w:r w:rsidRPr="00BD3E8D">
        <w:rPr>
          <w:noProof/>
          <w:spacing w:val="1"/>
          <w:sz w:val="20"/>
          <w:szCs w:val="20"/>
        </w:rPr>
        <w:t>т</w:t>
      </w:r>
      <w:r w:rsidRPr="00BD3E8D">
        <w:rPr>
          <w:noProof/>
          <w:spacing w:val="-1"/>
          <w:sz w:val="20"/>
          <w:szCs w:val="20"/>
        </w:rPr>
        <w:t>в</w:t>
      </w:r>
      <w:r w:rsidRPr="00BD3E8D">
        <w:rPr>
          <w:noProof/>
          <w:sz w:val="20"/>
          <w:szCs w:val="20"/>
        </w:rPr>
        <w:t>о</w:t>
      </w:r>
      <w:r w:rsidRPr="00BD3E8D">
        <w:rPr>
          <w:noProof/>
          <w:spacing w:val="-6"/>
          <w:sz w:val="20"/>
          <w:szCs w:val="20"/>
        </w:rPr>
        <w:t xml:space="preserve"> </w:t>
      </w:r>
      <w:r w:rsidRPr="00BD3E8D">
        <w:rPr>
          <w:noProof/>
          <w:spacing w:val="-2"/>
          <w:sz w:val="20"/>
          <w:szCs w:val="20"/>
        </w:rPr>
        <w:t>и</w:t>
      </w:r>
      <w:r w:rsidRPr="00BD3E8D">
        <w:rPr>
          <w:noProof/>
          <w:sz w:val="20"/>
          <w:szCs w:val="20"/>
        </w:rPr>
        <w:t xml:space="preserve">з </w:t>
      </w:r>
      <w:r w:rsidRPr="00BD3E8D">
        <w:rPr>
          <w:noProof/>
          <w:spacing w:val="-1"/>
          <w:sz w:val="20"/>
          <w:szCs w:val="20"/>
        </w:rPr>
        <w:t>м</w:t>
      </w:r>
      <w:r w:rsidRPr="00BD3E8D">
        <w:rPr>
          <w:noProof/>
          <w:sz w:val="20"/>
          <w:szCs w:val="20"/>
        </w:rPr>
        <w:t>и</w:t>
      </w:r>
      <w:r w:rsidRPr="00BD3E8D">
        <w:rPr>
          <w:noProof/>
          <w:spacing w:val="1"/>
          <w:sz w:val="20"/>
          <w:szCs w:val="20"/>
        </w:rPr>
        <w:t>ло</w:t>
      </w:r>
      <w:r w:rsidRPr="00BD3E8D">
        <w:rPr>
          <w:noProof/>
          <w:sz w:val="20"/>
          <w:szCs w:val="20"/>
        </w:rPr>
        <w:t>с</w:t>
      </w:r>
      <w:r w:rsidRPr="00BD3E8D">
        <w:rPr>
          <w:noProof/>
          <w:spacing w:val="1"/>
          <w:sz w:val="20"/>
          <w:szCs w:val="20"/>
        </w:rPr>
        <w:t>рђ</w:t>
      </w:r>
      <w:r w:rsidRPr="00BD3E8D">
        <w:rPr>
          <w:noProof/>
          <w:sz w:val="20"/>
          <w:szCs w:val="20"/>
        </w:rPr>
        <w:t>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д</w:t>
      </w:r>
      <w:r w:rsidRPr="00BD3E8D">
        <w:rPr>
          <w:noProof/>
          <w:spacing w:val="3"/>
          <w:sz w:val="20"/>
          <w:szCs w:val="20"/>
        </w:rPr>
        <w:t xml:space="preserve"> </w:t>
      </w:r>
      <w:r w:rsidRPr="00BD3E8D">
        <w:rPr>
          <w:noProof/>
          <w:spacing w:val="-2"/>
          <w:sz w:val="20"/>
          <w:szCs w:val="20"/>
        </w:rPr>
        <w:t>б</w:t>
      </w:r>
      <w:r w:rsidRPr="00BD3E8D">
        <w:rPr>
          <w:noProof/>
          <w:spacing w:val="1"/>
          <w:sz w:val="20"/>
          <w:szCs w:val="20"/>
        </w:rPr>
        <w:t>оле</w:t>
      </w:r>
      <w:r w:rsidRPr="00BD3E8D">
        <w:rPr>
          <w:noProof/>
          <w:sz w:val="20"/>
          <w:szCs w:val="20"/>
        </w:rPr>
        <w:t>сним</w:t>
      </w:r>
      <w:r w:rsidRPr="00BD3E8D">
        <w:rPr>
          <w:noProof/>
          <w:spacing w:val="2"/>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4"/>
          <w:sz w:val="20"/>
          <w:szCs w:val="20"/>
        </w:rPr>
        <w:t xml:space="preserve"> </w:t>
      </w:r>
      <w:r w:rsidRPr="00BD3E8D">
        <w:rPr>
          <w:noProof/>
          <w:sz w:val="20"/>
          <w:szCs w:val="20"/>
        </w:rPr>
        <w:t>су н</w:t>
      </w:r>
      <w:r w:rsidRPr="00BD3E8D">
        <w:rPr>
          <w:noProof/>
          <w:spacing w:val="1"/>
          <w:sz w:val="20"/>
          <w:szCs w:val="20"/>
        </w:rPr>
        <w:t>е</w:t>
      </w:r>
      <w:r w:rsidRPr="00BD3E8D">
        <w:rPr>
          <w:noProof/>
          <w:sz w:val="20"/>
          <w:szCs w:val="20"/>
        </w:rPr>
        <w:t>и</w:t>
      </w:r>
      <w:r w:rsidRPr="00BD3E8D">
        <w:rPr>
          <w:noProof/>
          <w:spacing w:val="1"/>
          <w:sz w:val="20"/>
          <w:szCs w:val="20"/>
        </w:rPr>
        <w:t>з</w:t>
      </w:r>
      <w:r w:rsidRPr="00BD3E8D">
        <w:rPr>
          <w:noProof/>
          <w:spacing w:val="-2"/>
          <w:sz w:val="20"/>
          <w:szCs w:val="20"/>
        </w:rPr>
        <w:t>л</w:t>
      </w:r>
      <w:r w:rsidRPr="00BD3E8D">
        <w:rPr>
          <w:noProof/>
          <w:spacing w:val="-1"/>
          <w:sz w:val="20"/>
          <w:szCs w:val="20"/>
        </w:rPr>
        <w:t>е</w:t>
      </w:r>
      <w:r w:rsidRPr="00BD3E8D">
        <w:rPr>
          <w:noProof/>
          <w:spacing w:val="1"/>
          <w:sz w:val="20"/>
          <w:szCs w:val="20"/>
        </w:rPr>
        <w:t>ч</w:t>
      </w:r>
      <w:r w:rsidRPr="00BD3E8D">
        <w:rPr>
          <w:noProof/>
          <w:sz w:val="20"/>
          <w:szCs w:val="20"/>
        </w:rPr>
        <w:t>и</w:t>
      </w:r>
      <w:r w:rsidRPr="00BD3E8D">
        <w:rPr>
          <w:noProof/>
          <w:spacing w:val="1"/>
          <w:sz w:val="20"/>
          <w:szCs w:val="20"/>
        </w:rPr>
        <w:t>в</w:t>
      </w:r>
      <w:r w:rsidRPr="00BD3E8D">
        <w:rPr>
          <w:noProof/>
          <w:sz w:val="20"/>
          <w:szCs w:val="20"/>
        </w:rPr>
        <w:t>о</w:t>
      </w:r>
      <w:r w:rsidRPr="00BD3E8D">
        <w:rPr>
          <w:noProof/>
          <w:spacing w:val="5"/>
          <w:sz w:val="20"/>
          <w:szCs w:val="20"/>
        </w:rPr>
        <w:t xml:space="preserve"> </w:t>
      </w:r>
      <w:r w:rsidRPr="00BD3E8D">
        <w:rPr>
          <w:noProof/>
          <w:spacing w:val="-2"/>
          <w:sz w:val="20"/>
          <w:szCs w:val="20"/>
        </w:rPr>
        <w:t>б</w:t>
      </w:r>
      <w:r w:rsidRPr="00BD3E8D">
        <w:rPr>
          <w:noProof/>
          <w:spacing w:val="1"/>
          <w:sz w:val="20"/>
          <w:szCs w:val="20"/>
        </w:rPr>
        <w:t>оле</w:t>
      </w:r>
      <w:r w:rsidRPr="00BD3E8D">
        <w:rPr>
          <w:noProof/>
          <w:sz w:val="20"/>
          <w:szCs w:val="20"/>
        </w:rPr>
        <w:t>с</w:t>
      </w:r>
      <w:r w:rsidRPr="00BD3E8D">
        <w:rPr>
          <w:noProof/>
          <w:spacing w:val="-3"/>
          <w:sz w:val="20"/>
          <w:szCs w:val="20"/>
        </w:rPr>
        <w:t>н</w:t>
      </w:r>
      <w:r w:rsidRPr="00BD3E8D">
        <w:rPr>
          <w:noProof/>
          <w:sz w:val="20"/>
          <w:szCs w:val="20"/>
        </w:rPr>
        <w:t>е</w:t>
      </w:r>
      <w:r w:rsidRPr="00BD3E8D">
        <w:rPr>
          <w:noProof/>
          <w:spacing w:val="4"/>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3"/>
          <w:sz w:val="20"/>
          <w:szCs w:val="20"/>
        </w:rPr>
        <w:t xml:space="preserve"> </w:t>
      </w:r>
      <w:r w:rsidRPr="00BD3E8D">
        <w:rPr>
          <w:noProof/>
          <w:spacing w:val="-2"/>
          <w:sz w:val="20"/>
          <w:szCs w:val="20"/>
        </w:rPr>
        <w:t>и</w:t>
      </w:r>
      <w:r w:rsidRPr="00BD3E8D">
        <w:rPr>
          <w:noProof/>
          <w:spacing w:val="1"/>
          <w:sz w:val="20"/>
          <w:szCs w:val="20"/>
        </w:rPr>
        <w:t>ре</w:t>
      </w:r>
      <w:r w:rsidRPr="00BD3E8D">
        <w:rPr>
          <w:noProof/>
          <w:spacing w:val="-1"/>
          <w:sz w:val="20"/>
          <w:szCs w:val="20"/>
        </w:rPr>
        <w:t>пар</w:t>
      </w:r>
      <w:r w:rsidRPr="00BD3E8D">
        <w:rPr>
          <w:noProof/>
          <w:spacing w:val="1"/>
          <w:sz w:val="20"/>
          <w:szCs w:val="20"/>
        </w:rPr>
        <w:t>а</w:t>
      </w:r>
      <w:r w:rsidRPr="00BD3E8D">
        <w:rPr>
          <w:noProof/>
          <w:sz w:val="20"/>
          <w:szCs w:val="20"/>
        </w:rPr>
        <w:t>би</w:t>
      </w:r>
      <w:r w:rsidRPr="00BD3E8D">
        <w:rPr>
          <w:noProof/>
          <w:spacing w:val="1"/>
          <w:sz w:val="20"/>
          <w:szCs w:val="20"/>
        </w:rPr>
        <w:t>л</w:t>
      </w:r>
      <w:r w:rsidRPr="00BD3E8D">
        <w:rPr>
          <w:noProof/>
          <w:sz w:val="20"/>
          <w:szCs w:val="20"/>
        </w:rPr>
        <w:t>но</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w:t>
      </w:r>
      <w:r w:rsidRPr="00BD3E8D">
        <w:rPr>
          <w:noProof/>
          <w:spacing w:val="-1"/>
          <w:sz w:val="20"/>
          <w:szCs w:val="20"/>
        </w:rPr>
        <w:t>е</w:t>
      </w:r>
      <w:r w:rsidRPr="00BD3E8D">
        <w:rPr>
          <w:noProof/>
          <w:spacing w:val="1"/>
          <w:sz w:val="20"/>
          <w:szCs w:val="20"/>
        </w:rPr>
        <w:t>ђе</w:t>
      </w:r>
      <w:r w:rsidRPr="00BD3E8D">
        <w:rPr>
          <w:noProof/>
          <w:sz w:val="20"/>
          <w:szCs w:val="20"/>
        </w:rPr>
        <w:t>не</w:t>
      </w:r>
      <w:r w:rsidRPr="00BD3E8D">
        <w:rPr>
          <w:noProof/>
          <w:spacing w:val="4"/>
          <w:sz w:val="20"/>
          <w:szCs w:val="20"/>
        </w:rPr>
        <w:t xml:space="preserve"> </w:t>
      </w:r>
      <w:r w:rsidRPr="00BD3E8D">
        <w:rPr>
          <w:noProof/>
          <w:sz w:val="20"/>
          <w:szCs w:val="20"/>
        </w:rPr>
        <w:t xml:space="preserve">и </w:t>
      </w:r>
      <w:r w:rsidRPr="00BD3E8D">
        <w:rPr>
          <w:noProof/>
          <w:spacing w:val="1"/>
          <w:w w:val="99"/>
          <w:sz w:val="20"/>
          <w:szCs w:val="20"/>
        </w:rPr>
        <w:t>т</w:t>
      </w:r>
      <w:r w:rsidRPr="00BD3E8D">
        <w:rPr>
          <w:noProof/>
          <w:w w:val="99"/>
          <w:sz w:val="20"/>
          <w:szCs w:val="20"/>
        </w:rPr>
        <w:t>о у</w:t>
      </w:r>
      <w:r w:rsidRPr="00BD3E8D">
        <w:rPr>
          <w:noProof/>
          <w:spacing w:val="-5"/>
          <w:sz w:val="20"/>
          <w:szCs w:val="20"/>
        </w:rPr>
        <w:t xml:space="preserve"> </w:t>
      </w:r>
      <w:r w:rsidRPr="00BD3E8D">
        <w:rPr>
          <w:noProof/>
          <w:spacing w:val="1"/>
          <w:sz w:val="20"/>
          <w:szCs w:val="20"/>
        </w:rPr>
        <w:t>тер</w:t>
      </w:r>
      <w:r w:rsidRPr="00BD3E8D">
        <w:rPr>
          <w:noProof/>
          <w:spacing w:val="-1"/>
          <w:sz w:val="20"/>
          <w:szCs w:val="20"/>
        </w:rPr>
        <w:t>м</w:t>
      </w:r>
      <w:r w:rsidRPr="00BD3E8D">
        <w:rPr>
          <w:noProof/>
          <w:sz w:val="20"/>
          <w:szCs w:val="20"/>
        </w:rPr>
        <w:t>ин</w:t>
      </w:r>
      <w:r w:rsidRPr="00BD3E8D">
        <w:rPr>
          <w:noProof/>
          <w:spacing w:val="1"/>
          <w:sz w:val="20"/>
          <w:szCs w:val="20"/>
        </w:rPr>
        <w:t>ал</w:t>
      </w:r>
      <w:r w:rsidRPr="00BD3E8D">
        <w:rPr>
          <w:noProof/>
          <w:spacing w:val="-3"/>
          <w:sz w:val="20"/>
          <w:szCs w:val="20"/>
        </w:rPr>
        <w:t>н</w:t>
      </w:r>
      <w:r w:rsidRPr="00BD3E8D">
        <w:rPr>
          <w:noProof/>
          <w:spacing w:val="1"/>
          <w:sz w:val="20"/>
          <w:szCs w:val="20"/>
        </w:rPr>
        <w:t>о</w:t>
      </w:r>
      <w:r w:rsidRPr="00BD3E8D">
        <w:rPr>
          <w:noProof/>
          <w:sz w:val="20"/>
          <w:szCs w:val="20"/>
        </w:rPr>
        <w:t>м</w:t>
      </w:r>
      <w:r w:rsidRPr="00BD3E8D">
        <w:rPr>
          <w:noProof/>
          <w:spacing w:val="-17"/>
          <w:sz w:val="20"/>
          <w:szCs w:val="20"/>
        </w:rPr>
        <w:t xml:space="preserve"> </w:t>
      </w:r>
      <w:r w:rsidRPr="00BD3E8D">
        <w:rPr>
          <w:noProof/>
          <w:sz w:val="20"/>
          <w:szCs w:val="20"/>
        </w:rPr>
        <w:t>с</w:t>
      </w:r>
      <w:r w:rsidRPr="00BD3E8D">
        <w:rPr>
          <w:noProof/>
          <w:spacing w:val="1"/>
          <w:sz w:val="20"/>
          <w:szCs w:val="20"/>
        </w:rPr>
        <w:t>та</w:t>
      </w:r>
      <w:r w:rsidRPr="00BD3E8D">
        <w:rPr>
          <w:noProof/>
          <w:spacing w:val="-2"/>
          <w:sz w:val="20"/>
          <w:szCs w:val="20"/>
        </w:rPr>
        <w:t>д</w:t>
      </w:r>
      <w:r w:rsidRPr="00BD3E8D">
        <w:rPr>
          <w:noProof/>
          <w:sz w:val="20"/>
          <w:szCs w:val="20"/>
        </w:rPr>
        <w:t>ију</w:t>
      </w:r>
      <w:r w:rsidRPr="00BD3E8D">
        <w:rPr>
          <w:noProof/>
          <w:spacing w:val="-1"/>
          <w:sz w:val="20"/>
          <w:szCs w:val="20"/>
        </w:rPr>
        <w:t>м</w:t>
      </w:r>
      <w:r w:rsidRPr="00BD3E8D">
        <w:rPr>
          <w:noProof/>
          <w:sz w:val="20"/>
          <w:szCs w:val="20"/>
        </w:rPr>
        <w:t>у</w:t>
      </w:r>
      <w:r w:rsidRPr="00BD3E8D">
        <w:rPr>
          <w:noProof/>
          <w:spacing w:val="-14"/>
          <w:sz w:val="20"/>
          <w:szCs w:val="20"/>
        </w:rPr>
        <w:t xml:space="preserve"> </w:t>
      </w:r>
      <w:r w:rsidRPr="00BD3E8D">
        <w:rPr>
          <w:noProof/>
          <w:sz w:val="20"/>
          <w:szCs w:val="20"/>
        </w:rPr>
        <w:t>б</w:t>
      </w:r>
      <w:r w:rsidRPr="00BD3E8D">
        <w:rPr>
          <w:noProof/>
          <w:spacing w:val="1"/>
          <w:sz w:val="20"/>
          <w:szCs w:val="20"/>
        </w:rPr>
        <w:t>оле</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1"/>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по</w:t>
      </w:r>
      <w:r w:rsidRPr="00BD3E8D">
        <w:rPr>
          <w:noProof/>
          <w:spacing w:val="1"/>
          <w:sz w:val="20"/>
          <w:szCs w:val="20"/>
        </w:rPr>
        <w:t>в</w:t>
      </w:r>
      <w:r w:rsidRPr="00BD3E8D">
        <w:rPr>
          <w:noProof/>
          <w:spacing w:val="-1"/>
          <w:sz w:val="20"/>
          <w:szCs w:val="20"/>
        </w:rPr>
        <w:t>р</w:t>
      </w:r>
      <w:r w:rsidRPr="00BD3E8D">
        <w:rPr>
          <w:noProof/>
          <w:spacing w:val="1"/>
          <w:sz w:val="20"/>
          <w:szCs w:val="20"/>
        </w:rPr>
        <w:t>ед</w:t>
      </w:r>
      <w:r w:rsidRPr="00BD3E8D">
        <w:rPr>
          <w:noProof/>
          <w:sz w:val="20"/>
          <w:szCs w:val="20"/>
        </w:rPr>
        <w:t>е</w:t>
      </w:r>
      <w:r w:rsidRPr="00BD3E8D">
        <w:rPr>
          <w:noProof/>
          <w:spacing w:val="-14"/>
          <w:sz w:val="20"/>
          <w:szCs w:val="20"/>
        </w:rPr>
        <w:t xml:space="preserve"> </w:t>
      </w:r>
      <w:r w:rsidRPr="00BD3E8D">
        <w:rPr>
          <w:noProof/>
          <w:sz w:val="20"/>
          <w:szCs w:val="20"/>
        </w:rPr>
        <w:t>к</w:t>
      </w:r>
      <w:r w:rsidRPr="00BD3E8D">
        <w:rPr>
          <w:noProof/>
          <w:spacing w:val="1"/>
          <w:sz w:val="20"/>
          <w:szCs w:val="20"/>
        </w:rPr>
        <w:t>а</w:t>
      </w:r>
      <w:r w:rsidRPr="00BD3E8D">
        <w:rPr>
          <w:noProof/>
          <w:spacing w:val="-2"/>
          <w:sz w:val="20"/>
          <w:szCs w:val="20"/>
        </w:rPr>
        <w:t>д</w:t>
      </w:r>
      <w:r w:rsidRPr="00BD3E8D">
        <w:rPr>
          <w:noProof/>
          <w:sz w:val="20"/>
          <w:szCs w:val="20"/>
        </w:rPr>
        <w:t>а</w:t>
      </w:r>
      <w:r w:rsidRPr="00BD3E8D">
        <w:rPr>
          <w:noProof/>
          <w:spacing w:val="-10"/>
          <w:sz w:val="20"/>
          <w:szCs w:val="20"/>
        </w:rPr>
        <w:t xml:space="preserve"> </w:t>
      </w:r>
      <w:r w:rsidRPr="00BD3E8D">
        <w:rPr>
          <w:noProof/>
          <w:sz w:val="20"/>
          <w:szCs w:val="20"/>
        </w:rPr>
        <w:t>је</w:t>
      </w:r>
      <w:r w:rsidRPr="00BD3E8D">
        <w:rPr>
          <w:noProof/>
          <w:spacing w:val="-4"/>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z w:val="20"/>
          <w:szCs w:val="20"/>
        </w:rPr>
        <w:t>е</w:t>
      </w:r>
      <w:r w:rsidRPr="00BD3E8D">
        <w:rPr>
          <w:noProof/>
          <w:spacing w:val="-13"/>
          <w:sz w:val="20"/>
          <w:szCs w:val="20"/>
        </w:rPr>
        <w:t xml:space="preserve"> </w:t>
      </w:r>
      <w:r w:rsidRPr="00BD3E8D">
        <w:rPr>
          <w:noProof/>
          <w:spacing w:val="-1"/>
          <w:sz w:val="20"/>
          <w:szCs w:val="20"/>
        </w:rPr>
        <w:t>о</w:t>
      </w:r>
      <w:r w:rsidRPr="00BD3E8D">
        <w:rPr>
          <w:noProof/>
          <w:spacing w:val="1"/>
          <w:sz w:val="20"/>
          <w:szCs w:val="20"/>
        </w:rPr>
        <w:t>т</w:t>
      </w:r>
      <w:r w:rsidRPr="00BD3E8D">
        <w:rPr>
          <w:noProof/>
          <w:sz w:val="20"/>
          <w:szCs w:val="20"/>
        </w:rPr>
        <w:t>к</w:t>
      </w:r>
      <w:r w:rsidRPr="00BD3E8D">
        <w:rPr>
          <w:noProof/>
          <w:spacing w:val="1"/>
          <w:sz w:val="20"/>
          <w:szCs w:val="20"/>
        </w:rPr>
        <w:t>ло</w:t>
      </w:r>
      <w:r w:rsidRPr="00BD3E8D">
        <w:rPr>
          <w:noProof/>
          <w:sz w:val="20"/>
          <w:szCs w:val="20"/>
        </w:rPr>
        <w:t>н</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13"/>
          <w:sz w:val="20"/>
          <w:szCs w:val="20"/>
        </w:rPr>
        <w:t xml:space="preserve"> </w:t>
      </w:r>
      <w:r w:rsidRPr="00BD3E8D">
        <w:rPr>
          <w:noProof/>
          <w:sz w:val="20"/>
          <w:szCs w:val="20"/>
        </w:rPr>
        <w:t>б</w:t>
      </w:r>
      <w:r w:rsidRPr="00BD3E8D">
        <w:rPr>
          <w:noProof/>
          <w:spacing w:val="-1"/>
          <w:sz w:val="20"/>
          <w:szCs w:val="20"/>
        </w:rPr>
        <w:t>о</w:t>
      </w:r>
      <w:r w:rsidRPr="00BD3E8D">
        <w:rPr>
          <w:noProof/>
          <w:spacing w:val="1"/>
          <w:sz w:val="20"/>
          <w:szCs w:val="20"/>
        </w:rPr>
        <w:t>лов</w:t>
      </w:r>
      <w:r w:rsidRPr="00BD3E8D">
        <w:rPr>
          <w:noProof/>
          <w:spacing w:val="-1"/>
          <w:sz w:val="20"/>
          <w:szCs w:val="20"/>
        </w:rPr>
        <w:t>е</w:t>
      </w:r>
      <w:r w:rsidRPr="00BD3E8D">
        <w:rPr>
          <w:noProof/>
          <w:sz w:val="20"/>
          <w:szCs w:val="20"/>
        </w:rPr>
        <w:t>.</w:t>
      </w:r>
    </w:p>
    <w:p w14:paraId="1B523208" w14:textId="77777777" w:rsidR="008776AB" w:rsidRPr="00BD3E8D" w:rsidRDefault="008776AB" w:rsidP="008776AB">
      <w:pPr>
        <w:spacing w:before="26"/>
        <w:ind w:right="2166"/>
        <w:jc w:val="both"/>
        <w:rPr>
          <w:noProof/>
          <w:sz w:val="20"/>
          <w:szCs w:val="20"/>
        </w:rPr>
      </w:pPr>
    </w:p>
    <w:p w14:paraId="3B5612DB" w14:textId="77777777" w:rsidR="008776AB" w:rsidRPr="00BD3E8D" w:rsidRDefault="008776AB" w:rsidP="008776AB">
      <w:pPr>
        <w:spacing w:before="26"/>
        <w:ind w:right="2166"/>
        <w:jc w:val="center"/>
        <w:rPr>
          <w:b/>
          <w:noProof/>
          <w:sz w:val="20"/>
          <w:szCs w:val="20"/>
          <w:lang w:val="sr-Cyrl-RS"/>
        </w:rPr>
      </w:pPr>
      <w:r w:rsidRPr="00BD3E8D">
        <w:rPr>
          <w:b/>
          <w:noProof/>
          <w:sz w:val="20"/>
          <w:szCs w:val="20"/>
          <w:lang w:val="sr-Cyrl-RS"/>
        </w:rPr>
        <w:t xml:space="preserve">                            5. РАЗЛОЗИ ЗА ПРИМЕНУ ПРОГРАМА</w:t>
      </w:r>
    </w:p>
    <w:p w14:paraId="701E2D01" w14:textId="77777777" w:rsidR="008776AB" w:rsidRPr="00BD3E8D" w:rsidRDefault="008776AB" w:rsidP="008776AB">
      <w:pPr>
        <w:spacing w:before="13" w:line="260" w:lineRule="exact"/>
        <w:rPr>
          <w:noProof/>
          <w:sz w:val="20"/>
          <w:szCs w:val="20"/>
        </w:rPr>
      </w:pPr>
    </w:p>
    <w:p w14:paraId="50B16A36" w14:textId="77777777" w:rsidR="008776AB" w:rsidRPr="00BD3E8D" w:rsidRDefault="008776AB" w:rsidP="008776AB">
      <w:pPr>
        <w:ind w:left="120" w:right="57"/>
        <w:jc w:val="both"/>
        <w:rPr>
          <w:noProof/>
          <w:sz w:val="20"/>
          <w:szCs w:val="20"/>
        </w:rPr>
      </w:pPr>
      <w:r w:rsidRPr="00BD3E8D">
        <w:rPr>
          <w:noProof/>
          <w:sz w:val="20"/>
          <w:szCs w:val="20"/>
          <w:lang w:val="sr-Cyrl-RS"/>
        </w:rPr>
        <w:t xml:space="preserve">     </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3"/>
          <w:sz w:val="20"/>
          <w:szCs w:val="20"/>
        </w:rPr>
        <w:t xml:space="preserve"> </w:t>
      </w:r>
      <w:r w:rsidRPr="00BD3E8D">
        <w:rPr>
          <w:noProof/>
          <w:sz w:val="20"/>
          <w:szCs w:val="20"/>
        </w:rPr>
        <w:t>у</w:t>
      </w:r>
      <w:r w:rsidRPr="00BD3E8D">
        <w:rPr>
          <w:noProof/>
          <w:spacing w:val="3"/>
          <w:sz w:val="20"/>
          <w:szCs w:val="20"/>
        </w:rPr>
        <w:t xml:space="preserve"> </w:t>
      </w:r>
      <w:r w:rsidRPr="00BD3E8D">
        <w:rPr>
          <w:noProof/>
          <w:spacing w:val="1"/>
          <w:sz w:val="20"/>
          <w:szCs w:val="20"/>
        </w:rPr>
        <w:t>в</w:t>
      </w:r>
      <w:r w:rsidRPr="00BD3E8D">
        <w:rPr>
          <w:noProof/>
          <w:sz w:val="20"/>
          <w:szCs w:val="20"/>
        </w:rPr>
        <w:t>и</w:t>
      </w:r>
      <w:r w:rsidRPr="00BD3E8D">
        <w:rPr>
          <w:noProof/>
          <w:spacing w:val="1"/>
          <w:sz w:val="20"/>
          <w:szCs w:val="20"/>
        </w:rPr>
        <w:t>д</w:t>
      </w:r>
      <w:r w:rsidRPr="00BD3E8D">
        <w:rPr>
          <w:noProof/>
          <w:sz w:val="20"/>
          <w:szCs w:val="20"/>
        </w:rPr>
        <w:t>у</w:t>
      </w:r>
      <w:r w:rsidRPr="00BD3E8D">
        <w:rPr>
          <w:noProof/>
          <w:spacing w:val="3"/>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 xml:space="preserve">нску </w:t>
      </w:r>
      <w:r w:rsidRPr="00BD3E8D">
        <w:rPr>
          <w:noProof/>
          <w:spacing w:val="1"/>
          <w:sz w:val="20"/>
          <w:szCs w:val="20"/>
        </w:rPr>
        <w:t>ре</w:t>
      </w:r>
      <w:r w:rsidRPr="00BD3E8D">
        <w:rPr>
          <w:noProof/>
          <w:sz w:val="20"/>
          <w:szCs w:val="20"/>
        </w:rPr>
        <w:t>гу</w:t>
      </w:r>
      <w:r w:rsidRPr="00BD3E8D">
        <w:rPr>
          <w:noProof/>
          <w:spacing w:val="1"/>
          <w:sz w:val="20"/>
          <w:szCs w:val="20"/>
        </w:rPr>
        <w:t>л</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у,</w:t>
      </w:r>
      <w:r w:rsidRPr="00BD3E8D">
        <w:rPr>
          <w:noProof/>
          <w:spacing w:val="1"/>
          <w:sz w:val="20"/>
          <w:szCs w:val="20"/>
        </w:rPr>
        <w:t xml:space="preserve"> </w:t>
      </w:r>
      <w:r w:rsidRPr="00BD3E8D">
        <w:rPr>
          <w:noProof/>
          <w:sz w:val="20"/>
          <w:szCs w:val="20"/>
        </w:rPr>
        <w:t>а</w:t>
      </w:r>
      <w:r w:rsidRPr="00BD3E8D">
        <w:rPr>
          <w:noProof/>
          <w:spacing w:val="4"/>
          <w:sz w:val="20"/>
          <w:szCs w:val="20"/>
        </w:rPr>
        <w:t xml:space="preserve"> </w:t>
      </w:r>
      <w:r w:rsidRPr="00BD3E8D">
        <w:rPr>
          <w:noProof/>
          <w:sz w:val="20"/>
          <w:szCs w:val="20"/>
        </w:rPr>
        <w:t>с</w:t>
      </w:r>
      <w:r w:rsidRPr="00BD3E8D">
        <w:rPr>
          <w:noProof/>
          <w:spacing w:val="1"/>
          <w:sz w:val="20"/>
          <w:szCs w:val="20"/>
        </w:rPr>
        <w:t>а</w:t>
      </w:r>
      <w:r w:rsidRPr="00BD3E8D">
        <w:rPr>
          <w:noProof/>
          <w:sz w:val="20"/>
          <w:szCs w:val="20"/>
        </w:rPr>
        <w:t>г</w:t>
      </w:r>
      <w:r w:rsidRPr="00BD3E8D">
        <w:rPr>
          <w:noProof/>
          <w:spacing w:val="1"/>
          <w:sz w:val="20"/>
          <w:szCs w:val="20"/>
        </w:rPr>
        <w:t>л</w:t>
      </w:r>
      <w:r w:rsidRPr="00BD3E8D">
        <w:rPr>
          <w:noProof/>
          <w:spacing w:val="-1"/>
          <w:sz w:val="20"/>
          <w:szCs w:val="20"/>
        </w:rPr>
        <w:t>е</w:t>
      </w:r>
      <w:r w:rsidRPr="00BD3E8D">
        <w:rPr>
          <w:noProof/>
          <w:spacing w:val="1"/>
          <w:sz w:val="20"/>
          <w:szCs w:val="20"/>
        </w:rPr>
        <w:t>да</w:t>
      </w:r>
      <w:r w:rsidRPr="00BD3E8D">
        <w:rPr>
          <w:noProof/>
          <w:spacing w:val="-1"/>
          <w:sz w:val="20"/>
          <w:szCs w:val="20"/>
        </w:rPr>
        <w:t>ва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4"/>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е</w:t>
      </w:r>
      <w:r w:rsidRPr="00BD3E8D">
        <w:rPr>
          <w:noProof/>
          <w:spacing w:val="4"/>
          <w:sz w:val="20"/>
          <w:szCs w:val="20"/>
        </w:rPr>
        <w:t xml:space="preserve"> </w:t>
      </w:r>
      <w:r w:rsidRPr="00BD3E8D">
        <w:rPr>
          <w:noProof/>
          <w:spacing w:val="1"/>
          <w:sz w:val="20"/>
          <w:szCs w:val="20"/>
        </w:rPr>
        <w:t>а</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pacing w:val="-2"/>
          <w:sz w:val="20"/>
          <w:szCs w:val="20"/>
        </w:rPr>
        <w:t>к</w:t>
      </w:r>
      <w:r w:rsidRPr="00BD3E8D">
        <w:rPr>
          <w:noProof/>
          <w:spacing w:val="1"/>
          <w:sz w:val="20"/>
          <w:szCs w:val="20"/>
        </w:rPr>
        <w:t>т</w:t>
      </w:r>
      <w:r w:rsidRPr="00BD3E8D">
        <w:rPr>
          <w:noProof/>
          <w:sz w:val="20"/>
          <w:szCs w:val="20"/>
        </w:rPr>
        <w:t>е</w:t>
      </w:r>
      <w:r w:rsidRPr="00BD3E8D">
        <w:rPr>
          <w:noProof/>
          <w:spacing w:val="4"/>
          <w:sz w:val="20"/>
          <w:szCs w:val="20"/>
        </w:rPr>
        <w:t xml:space="preserve"> </w:t>
      </w:r>
      <w:r w:rsidRPr="00BD3E8D">
        <w:rPr>
          <w:noProof/>
          <w:spacing w:val="-1"/>
          <w:sz w:val="20"/>
          <w:szCs w:val="20"/>
        </w:rPr>
        <w:t>т</w:t>
      </w:r>
      <w:r w:rsidRPr="00BD3E8D">
        <w:rPr>
          <w:noProof/>
          <w:spacing w:val="1"/>
          <w:sz w:val="20"/>
          <w:szCs w:val="20"/>
        </w:rPr>
        <w:t>ре</w:t>
      </w:r>
      <w:r w:rsidRPr="00BD3E8D">
        <w:rPr>
          <w:noProof/>
          <w:sz w:val="20"/>
          <w:szCs w:val="20"/>
        </w:rPr>
        <w:t>ну</w:t>
      </w:r>
      <w:r w:rsidRPr="00BD3E8D">
        <w:rPr>
          <w:noProof/>
          <w:spacing w:val="1"/>
          <w:sz w:val="20"/>
          <w:szCs w:val="20"/>
        </w:rPr>
        <w:t>т</w:t>
      </w:r>
      <w:r w:rsidRPr="00BD3E8D">
        <w:rPr>
          <w:noProof/>
          <w:spacing w:val="-3"/>
          <w:sz w:val="20"/>
          <w:szCs w:val="20"/>
        </w:rPr>
        <w:t>н</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z w:val="20"/>
          <w:szCs w:val="20"/>
        </w:rPr>
        <w:t>с</w:t>
      </w:r>
      <w:r w:rsidRPr="00BD3E8D">
        <w:rPr>
          <w:noProof/>
          <w:spacing w:val="1"/>
          <w:sz w:val="20"/>
          <w:szCs w:val="20"/>
        </w:rPr>
        <w:t>та</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z w:val="20"/>
          <w:szCs w:val="20"/>
        </w:rPr>
        <w:t>у</w:t>
      </w:r>
      <w:r w:rsidRPr="00BD3E8D">
        <w:rPr>
          <w:noProof/>
          <w:spacing w:val="3"/>
          <w:sz w:val="20"/>
          <w:szCs w:val="20"/>
        </w:rPr>
        <w:t xml:space="preserve"> </w:t>
      </w:r>
      <w:r w:rsidRPr="00BD3E8D">
        <w:rPr>
          <w:noProof/>
          <w:spacing w:val="1"/>
          <w:sz w:val="20"/>
          <w:szCs w:val="20"/>
        </w:rPr>
        <w:t>ре</w:t>
      </w:r>
      <w:r w:rsidRPr="00BD3E8D">
        <w:rPr>
          <w:noProof/>
          <w:spacing w:val="-1"/>
          <w:sz w:val="20"/>
          <w:szCs w:val="20"/>
        </w:rPr>
        <w:t>ш</w:t>
      </w:r>
      <w:r w:rsidRPr="00BD3E8D">
        <w:rPr>
          <w:noProof/>
          <w:spacing w:val="1"/>
          <w:sz w:val="20"/>
          <w:szCs w:val="20"/>
        </w:rPr>
        <w:t>а</w:t>
      </w:r>
      <w:r w:rsidRPr="00BD3E8D">
        <w:rPr>
          <w:noProof/>
          <w:spacing w:val="-1"/>
          <w:sz w:val="20"/>
          <w:szCs w:val="20"/>
        </w:rPr>
        <w:t>в</w:t>
      </w:r>
      <w:r w:rsidRPr="00BD3E8D">
        <w:rPr>
          <w:noProof/>
          <w:spacing w:val="1"/>
          <w:sz w:val="20"/>
          <w:szCs w:val="20"/>
        </w:rPr>
        <w:t>ањ</w:t>
      </w:r>
      <w:r w:rsidRPr="00BD3E8D">
        <w:rPr>
          <w:noProof/>
          <w:sz w:val="20"/>
          <w:szCs w:val="20"/>
        </w:rPr>
        <w:t xml:space="preserve">у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са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ним</w:t>
      </w:r>
      <w:r w:rsidRPr="00BD3E8D">
        <w:rPr>
          <w:noProof/>
          <w:spacing w:val="1"/>
          <w:sz w:val="20"/>
          <w:szCs w:val="20"/>
        </w:rPr>
        <w:t xml:space="preserve"> ж</w:t>
      </w:r>
      <w:r w:rsidRPr="00BD3E8D">
        <w:rPr>
          <w:noProof/>
          <w:sz w:val="20"/>
          <w:szCs w:val="20"/>
        </w:rPr>
        <w:t>и</w:t>
      </w:r>
      <w:r w:rsidRPr="00BD3E8D">
        <w:rPr>
          <w:noProof/>
          <w:spacing w:val="1"/>
          <w:sz w:val="20"/>
          <w:szCs w:val="20"/>
        </w:rPr>
        <w:t>вот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1"/>
          <w:sz w:val="20"/>
          <w:szCs w:val="20"/>
        </w:rPr>
        <w:t>тер</w:t>
      </w:r>
      <w:r w:rsidRPr="00BD3E8D">
        <w:rPr>
          <w:noProof/>
          <w:sz w:val="20"/>
          <w:szCs w:val="20"/>
        </w:rPr>
        <w:t>и</w:t>
      </w:r>
      <w:r w:rsidRPr="00BD3E8D">
        <w:rPr>
          <w:noProof/>
          <w:spacing w:val="-1"/>
          <w:sz w:val="20"/>
          <w:szCs w:val="20"/>
        </w:rPr>
        <w:t>т</w:t>
      </w:r>
      <w:r w:rsidRPr="00BD3E8D">
        <w:rPr>
          <w:noProof/>
          <w:spacing w:val="1"/>
          <w:sz w:val="20"/>
          <w:szCs w:val="20"/>
        </w:rPr>
        <w:t>ор</w:t>
      </w:r>
      <w:r w:rsidRPr="00BD3E8D">
        <w:rPr>
          <w:noProof/>
          <w:sz w:val="20"/>
          <w:szCs w:val="20"/>
        </w:rPr>
        <w:t>ији</w:t>
      </w:r>
      <w:r w:rsidRPr="00BD3E8D">
        <w:rPr>
          <w:noProof/>
          <w:spacing w:val="2"/>
          <w:sz w:val="20"/>
          <w:szCs w:val="20"/>
        </w:rPr>
        <w:t xml:space="preserve"> </w:t>
      </w:r>
      <w:r w:rsidRPr="00BD3E8D">
        <w:rPr>
          <w:noProof/>
          <w:spacing w:val="-2"/>
          <w:sz w:val="20"/>
          <w:szCs w:val="20"/>
        </w:rPr>
        <w:t>општине Ивањица</w:t>
      </w:r>
      <w:r w:rsidRPr="00BD3E8D">
        <w:rPr>
          <w:noProof/>
          <w:spacing w:val="1"/>
          <w:sz w:val="20"/>
          <w:szCs w:val="20"/>
        </w:rPr>
        <w:t xml:space="preserve"> и пр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pacing w:val="1"/>
          <w:sz w:val="20"/>
          <w:szCs w:val="20"/>
        </w:rPr>
        <w:t>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1"/>
          <w:sz w:val="20"/>
          <w:szCs w:val="20"/>
        </w:rPr>
        <w:t xml:space="preserve"> </w:t>
      </w:r>
      <w:r w:rsidRPr="00BD3E8D">
        <w:rPr>
          <w:noProof/>
          <w:sz w:val="20"/>
          <w:szCs w:val="20"/>
        </w:rPr>
        <w:t>ху</w:t>
      </w:r>
      <w:r w:rsidRPr="00BD3E8D">
        <w:rPr>
          <w:noProof/>
          <w:spacing w:val="-1"/>
          <w:sz w:val="20"/>
          <w:szCs w:val="20"/>
        </w:rPr>
        <w:t>м</w:t>
      </w:r>
      <w:r w:rsidRPr="00BD3E8D">
        <w:rPr>
          <w:noProof/>
          <w:spacing w:val="1"/>
          <w:sz w:val="20"/>
          <w:szCs w:val="20"/>
        </w:rPr>
        <w:t>а</w:t>
      </w:r>
      <w:r w:rsidRPr="00BD3E8D">
        <w:rPr>
          <w:noProof/>
          <w:sz w:val="20"/>
          <w:szCs w:val="20"/>
        </w:rPr>
        <w:t>ни</w:t>
      </w:r>
      <w:r w:rsidRPr="00BD3E8D">
        <w:rPr>
          <w:noProof/>
          <w:spacing w:val="1"/>
          <w:sz w:val="20"/>
          <w:szCs w:val="20"/>
        </w:rPr>
        <w:t xml:space="preserve"> </w:t>
      </w:r>
      <w:r w:rsidRPr="00BD3E8D">
        <w:rPr>
          <w:noProof/>
          <w:sz w:val="20"/>
          <w:szCs w:val="20"/>
        </w:rPr>
        <w:t>и</w:t>
      </w:r>
      <w:r w:rsidRPr="00BD3E8D">
        <w:rPr>
          <w:noProof/>
          <w:spacing w:val="1"/>
          <w:sz w:val="20"/>
          <w:szCs w:val="20"/>
        </w:rPr>
        <w:t xml:space="preserve"> </w:t>
      </w:r>
      <w:r w:rsidRPr="00BD3E8D">
        <w:rPr>
          <w:noProof/>
          <w:sz w:val="20"/>
          <w:szCs w:val="20"/>
        </w:rPr>
        <w:t>с</w:t>
      </w:r>
      <w:r w:rsidRPr="00BD3E8D">
        <w:rPr>
          <w:noProof/>
          <w:spacing w:val="1"/>
          <w:sz w:val="20"/>
          <w:szCs w:val="20"/>
        </w:rPr>
        <w:t>авре</w:t>
      </w:r>
      <w:r w:rsidRPr="00BD3E8D">
        <w:rPr>
          <w:noProof/>
          <w:spacing w:val="-1"/>
          <w:sz w:val="20"/>
          <w:szCs w:val="20"/>
        </w:rPr>
        <w:t>м</w:t>
      </w:r>
      <w:r w:rsidRPr="00BD3E8D">
        <w:rPr>
          <w:noProof/>
          <w:spacing w:val="1"/>
          <w:sz w:val="20"/>
          <w:szCs w:val="20"/>
        </w:rPr>
        <w:t>е</w:t>
      </w:r>
      <w:r w:rsidRPr="00BD3E8D">
        <w:rPr>
          <w:noProof/>
          <w:sz w:val="20"/>
          <w:szCs w:val="20"/>
        </w:rPr>
        <w:t>ни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ис</w:t>
      </w:r>
      <w:r w:rsidRPr="00BD3E8D">
        <w:rPr>
          <w:noProof/>
          <w:spacing w:val="1"/>
          <w:sz w:val="20"/>
          <w:szCs w:val="20"/>
        </w:rPr>
        <w:t>т</w:t>
      </w:r>
      <w:r w:rsidRPr="00BD3E8D">
        <w:rPr>
          <w:noProof/>
          <w:spacing w:val="2"/>
          <w:sz w:val="20"/>
          <w:szCs w:val="20"/>
        </w:rPr>
        <w:t>у</w:t>
      </w:r>
      <w:r w:rsidRPr="00BD3E8D">
        <w:rPr>
          <w:noProof/>
          <w:sz w:val="20"/>
          <w:szCs w:val="20"/>
        </w:rPr>
        <w:t>п у</w:t>
      </w:r>
      <w:r w:rsidRPr="00BD3E8D">
        <w:rPr>
          <w:noProof/>
          <w:spacing w:val="1"/>
          <w:sz w:val="20"/>
          <w:szCs w:val="20"/>
        </w:rPr>
        <w:t xml:space="preserve"> решав</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1"/>
          <w:sz w:val="20"/>
          <w:szCs w:val="20"/>
        </w:rPr>
        <w:t xml:space="preserve"> </w:t>
      </w:r>
      <w:r w:rsidRPr="00BD3E8D">
        <w:rPr>
          <w:noProof/>
          <w:sz w:val="20"/>
          <w:szCs w:val="20"/>
        </w:rPr>
        <w:t>н</w:t>
      </w:r>
      <w:r w:rsidRPr="00BD3E8D">
        <w:rPr>
          <w:noProof/>
          <w:spacing w:val="1"/>
          <w:sz w:val="20"/>
          <w:szCs w:val="20"/>
        </w:rPr>
        <w:t>ав</w:t>
      </w:r>
      <w:r w:rsidRPr="00BD3E8D">
        <w:rPr>
          <w:noProof/>
          <w:spacing w:val="-1"/>
          <w:sz w:val="20"/>
          <w:szCs w:val="20"/>
        </w:rPr>
        <w:t>е</w:t>
      </w:r>
      <w:r w:rsidRPr="00BD3E8D">
        <w:rPr>
          <w:noProof/>
          <w:spacing w:val="1"/>
          <w:sz w:val="20"/>
          <w:szCs w:val="20"/>
        </w:rPr>
        <w:t>де</w:t>
      </w:r>
      <w:r w:rsidRPr="00BD3E8D">
        <w:rPr>
          <w:noProof/>
          <w:spacing w:val="-3"/>
          <w:sz w:val="20"/>
          <w:szCs w:val="20"/>
        </w:rPr>
        <w:t>н</w:t>
      </w:r>
      <w:r w:rsidRPr="00BD3E8D">
        <w:rPr>
          <w:noProof/>
          <w:spacing w:val="1"/>
          <w:sz w:val="20"/>
          <w:szCs w:val="20"/>
        </w:rPr>
        <w:t>о</w:t>
      </w:r>
      <w:r w:rsidRPr="00BD3E8D">
        <w:rPr>
          <w:noProof/>
          <w:sz w:val="20"/>
          <w:szCs w:val="20"/>
        </w:rPr>
        <w:t>г</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z w:val="20"/>
          <w:szCs w:val="20"/>
        </w:rPr>
        <w:t>у</w:t>
      </w:r>
      <w:r w:rsidRPr="00BD3E8D">
        <w:rPr>
          <w:noProof/>
          <w:spacing w:val="1"/>
          <w:sz w:val="20"/>
          <w:szCs w:val="20"/>
        </w:rPr>
        <w:t xml:space="preserve"> </w:t>
      </w:r>
      <w:r w:rsidRPr="00BD3E8D">
        <w:rPr>
          <w:noProof/>
          <w:sz w:val="20"/>
          <w:szCs w:val="20"/>
        </w:rPr>
        <w:t>ск</w:t>
      </w:r>
      <w:r w:rsidRPr="00BD3E8D">
        <w:rPr>
          <w:noProof/>
          <w:spacing w:val="1"/>
          <w:sz w:val="20"/>
          <w:szCs w:val="20"/>
        </w:rPr>
        <w:t>ла</w:t>
      </w:r>
      <w:r w:rsidRPr="00BD3E8D">
        <w:rPr>
          <w:noProof/>
          <w:spacing w:val="-2"/>
          <w:sz w:val="20"/>
          <w:szCs w:val="20"/>
        </w:rPr>
        <w:t>д</w:t>
      </w:r>
      <w:r w:rsidRPr="00BD3E8D">
        <w:rPr>
          <w:noProof/>
          <w:sz w:val="20"/>
          <w:szCs w:val="20"/>
        </w:rPr>
        <w:t xml:space="preserve">у са  </w:t>
      </w:r>
      <w:r w:rsidRPr="00BD3E8D">
        <w:rPr>
          <w:noProof/>
          <w:spacing w:val="3"/>
          <w:sz w:val="20"/>
          <w:szCs w:val="20"/>
        </w:rPr>
        <w:t xml:space="preserve"> </w:t>
      </w:r>
      <w:r w:rsidRPr="00BD3E8D">
        <w:rPr>
          <w:noProof/>
          <w:spacing w:val="1"/>
          <w:sz w:val="20"/>
          <w:szCs w:val="20"/>
        </w:rPr>
        <w:t>ва</w:t>
      </w:r>
      <w:r w:rsidRPr="00BD3E8D">
        <w:rPr>
          <w:noProof/>
          <w:spacing w:val="-2"/>
          <w:sz w:val="20"/>
          <w:szCs w:val="20"/>
        </w:rPr>
        <w:t>ж</w:t>
      </w:r>
      <w:r w:rsidRPr="00BD3E8D">
        <w:rPr>
          <w:noProof/>
          <w:spacing w:val="1"/>
          <w:sz w:val="20"/>
          <w:szCs w:val="20"/>
        </w:rPr>
        <w:t>ећ</w:t>
      </w:r>
      <w:r w:rsidRPr="00BD3E8D">
        <w:rPr>
          <w:noProof/>
          <w:sz w:val="20"/>
          <w:szCs w:val="20"/>
        </w:rPr>
        <w:t xml:space="preserve">им  </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п</w:t>
      </w:r>
      <w:r w:rsidRPr="00BD3E8D">
        <w:rPr>
          <w:noProof/>
          <w:sz w:val="20"/>
          <w:szCs w:val="20"/>
        </w:rPr>
        <w:t>иси</w:t>
      </w:r>
      <w:r w:rsidRPr="00BD3E8D">
        <w:rPr>
          <w:noProof/>
          <w:spacing w:val="-1"/>
          <w:sz w:val="20"/>
          <w:szCs w:val="20"/>
        </w:rPr>
        <w:t>м</w:t>
      </w:r>
      <w:r w:rsidRPr="00BD3E8D">
        <w:rPr>
          <w:noProof/>
          <w:sz w:val="20"/>
          <w:szCs w:val="20"/>
        </w:rPr>
        <w:t xml:space="preserve">а  </w:t>
      </w:r>
      <w:r w:rsidRPr="00BD3E8D">
        <w:rPr>
          <w:noProof/>
          <w:spacing w:val="1"/>
          <w:sz w:val="20"/>
          <w:szCs w:val="20"/>
        </w:rPr>
        <w:t xml:space="preserve"> </w:t>
      </w:r>
      <w:r w:rsidRPr="00BD3E8D">
        <w:rPr>
          <w:noProof/>
          <w:sz w:val="20"/>
          <w:szCs w:val="20"/>
        </w:rPr>
        <w:t xml:space="preserve">и  </w:t>
      </w:r>
      <w:r w:rsidRPr="00BD3E8D">
        <w:rPr>
          <w:noProof/>
          <w:spacing w:val="2"/>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z w:val="20"/>
          <w:szCs w:val="20"/>
        </w:rPr>
        <w:t>ци</w:t>
      </w:r>
      <w:r w:rsidRPr="00BD3E8D">
        <w:rPr>
          <w:noProof/>
          <w:spacing w:val="-1"/>
          <w:sz w:val="20"/>
          <w:szCs w:val="20"/>
        </w:rPr>
        <w:t>ф</w:t>
      </w:r>
      <w:r w:rsidRPr="00BD3E8D">
        <w:rPr>
          <w:noProof/>
          <w:sz w:val="20"/>
          <w:szCs w:val="20"/>
        </w:rPr>
        <w:t>и</w:t>
      </w:r>
      <w:r w:rsidRPr="00BD3E8D">
        <w:rPr>
          <w:noProof/>
          <w:spacing w:val="1"/>
          <w:sz w:val="20"/>
          <w:szCs w:val="20"/>
        </w:rPr>
        <w:t>ч</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 xml:space="preserve">а  </w:t>
      </w:r>
      <w:r w:rsidRPr="00BD3E8D">
        <w:rPr>
          <w:noProof/>
          <w:spacing w:val="1"/>
          <w:sz w:val="20"/>
          <w:szCs w:val="20"/>
        </w:rPr>
        <w:t xml:space="preserve"> </w:t>
      </w:r>
      <w:r w:rsidRPr="00BD3E8D">
        <w:rPr>
          <w:noProof/>
          <w:sz w:val="20"/>
          <w:szCs w:val="20"/>
        </w:rPr>
        <w:t>с</w:t>
      </w:r>
      <w:r w:rsidRPr="00BD3E8D">
        <w:rPr>
          <w:noProof/>
          <w:spacing w:val="1"/>
          <w:sz w:val="20"/>
          <w:szCs w:val="20"/>
        </w:rPr>
        <w:t>ред</w:t>
      </w:r>
      <w:r w:rsidRPr="00BD3E8D">
        <w:rPr>
          <w:noProof/>
          <w:sz w:val="20"/>
          <w:szCs w:val="20"/>
        </w:rPr>
        <w:t>ин</w:t>
      </w:r>
      <w:r w:rsidRPr="00BD3E8D">
        <w:rPr>
          <w:noProof/>
          <w:spacing w:val="1"/>
          <w:sz w:val="20"/>
          <w:szCs w:val="20"/>
        </w:rPr>
        <w:t>е</w:t>
      </w:r>
      <w:r w:rsidRPr="00BD3E8D">
        <w:rPr>
          <w:noProof/>
          <w:sz w:val="20"/>
          <w:szCs w:val="20"/>
        </w:rPr>
        <w:t>,   к</w:t>
      </w:r>
      <w:r w:rsidRPr="00BD3E8D">
        <w:rPr>
          <w:noProof/>
          <w:spacing w:val="1"/>
          <w:sz w:val="20"/>
          <w:szCs w:val="20"/>
        </w:rPr>
        <w:t>а</w:t>
      </w:r>
      <w:r w:rsidRPr="00BD3E8D">
        <w:rPr>
          <w:noProof/>
          <w:sz w:val="20"/>
          <w:szCs w:val="20"/>
        </w:rPr>
        <w:t xml:space="preserve">о  </w:t>
      </w:r>
      <w:r w:rsidRPr="00BD3E8D">
        <w:rPr>
          <w:noProof/>
          <w:spacing w:val="2"/>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w:t>
      </w:r>
      <w:r w:rsidRPr="00BD3E8D">
        <w:rPr>
          <w:noProof/>
          <w:sz w:val="20"/>
          <w:szCs w:val="20"/>
        </w:rPr>
        <w:t xml:space="preserve">в  </w:t>
      </w:r>
      <w:r w:rsidRPr="00BD3E8D">
        <w:rPr>
          <w:noProof/>
          <w:spacing w:val="1"/>
          <w:sz w:val="20"/>
          <w:szCs w:val="20"/>
        </w:rPr>
        <w:t xml:space="preserve"> </w:t>
      </w:r>
      <w:r w:rsidRPr="00BD3E8D">
        <w:rPr>
          <w:noProof/>
          <w:spacing w:val="-1"/>
          <w:sz w:val="20"/>
          <w:szCs w:val="20"/>
        </w:rPr>
        <w:t>з</w:t>
      </w:r>
      <w:r w:rsidRPr="00BD3E8D">
        <w:rPr>
          <w:noProof/>
          <w:sz w:val="20"/>
          <w:szCs w:val="20"/>
        </w:rPr>
        <w:t xml:space="preserve">а  </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 xml:space="preserve">ну  </w:t>
      </w:r>
      <w:r w:rsidRPr="00BD3E8D">
        <w:rPr>
          <w:noProof/>
          <w:spacing w:val="2"/>
          <w:sz w:val="20"/>
          <w:szCs w:val="20"/>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 xml:space="preserve">а </w:t>
      </w:r>
      <w:r w:rsidRPr="00BD3E8D">
        <w:rPr>
          <w:noProof/>
          <w:spacing w:val="1"/>
          <w:sz w:val="20"/>
          <w:szCs w:val="20"/>
        </w:rPr>
        <w:t>а</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о</w:t>
      </w:r>
      <w:r w:rsidRPr="00BD3E8D">
        <w:rPr>
          <w:noProof/>
          <w:spacing w:val="-1"/>
          <w:sz w:val="20"/>
          <w:szCs w:val="20"/>
        </w:rPr>
        <w:t>ф</w:t>
      </w:r>
      <w:r w:rsidRPr="00BD3E8D">
        <w:rPr>
          <w:noProof/>
          <w:sz w:val="20"/>
          <w:szCs w:val="20"/>
        </w:rPr>
        <w:t>и</w:t>
      </w:r>
      <w:r w:rsidRPr="00BD3E8D">
        <w:rPr>
          <w:noProof/>
          <w:spacing w:val="1"/>
          <w:sz w:val="20"/>
          <w:szCs w:val="20"/>
        </w:rPr>
        <w:t>ра</w:t>
      </w:r>
      <w:r w:rsidRPr="00BD3E8D">
        <w:rPr>
          <w:noProof/>
          <w:sz w:val="20"/>
          <w:szCs w:val="20"/>
        </w:rPr>
        <w:t>ни</w:t>
      </w:r>
      <w:r w:rsidRPr="00BD3E8D">
        <w:rPr>
          <w:noProof/>
          <w:spacing w:val="-18"/>
          <w:sz w:val="20"/>
          <w:szCs w:val="20"/>
        </w:rPr>
        <w:t xml:space="preserve"> </w:t>
      </w:r>
      <w:r w:rsidRPr="00BD3E8D">
        <w:rPr>
          <w:noProof/>
          <w:sz w:val="20"/>
          <w:szCs w:val="20"/>
        </w:rPr>
        <w:t>су</w:t>
      </w:r>
      <w:r w:rsidRPr="00BD3E8D">
        <w:rPr>
          <w:noProof/>
          <w:spacing w:val="-7"/>
          <w:sz w:val="20"/>
          <w:szCs w:val="20"/>
        </w:rPr>
        <w:t xml:space="preserve"> </w:t>
      </w:r>
      <w:r w:rsidRPr="00BD3E8D">
        <w:rPr>
          <w:noProof/>
          <w:sz w:val="20"/>
          <w:szCs w:val="20"/>
        </w:rPr>
        <w:t>с</w:t>
      </w:r>
      <w:r w:rsidRPr="00BD3E8D">
        <w:rPr>
          <w:noProof/>
          <w:spacing w:val="-2"/>
          <w:sz w:val="20"/>
          <w:szCs w:val="20"/>
        </w:rPr>
        <w:t>л</w:t>
      </w:r>
      <w:r w:rsidRPr="00BD3E8D">
        <w:rPr>
          <w:noProof/>
          <w:spacing w:val="1"/>
          <w:sz w:val="20"/>
          <w:szCs w:val="20"/>
        </w:rPr>
        <w:t>ед</w:t>
      </w:r>
      <w:r w:rsidRPr="00BD3E8D">
        <w:rPr>
          <w:noProof/>
          <w:spacing w:val="-1"/>
          <w:sz w:val="20"/>
          <w:szCs w:val="20"/>
        </w:rPr>
        <w:t>ећ</w:t>
      </w:r>
      <w:r w:rsidRPr="00BD3E8D">
        <w:rPr>
          <w:noProof/>
          <w:sz w:val="20"/>
          <w:szCs w:val="20"/>
        </w:rPr>
        <w:t>и</w:t>
      </w:r>
      <w:r w:rsidRPr="00BD3E8D">
        <w:rPr>
          <w:noProof/>
          <w:spacing w:val="-12"/>
          <w:sz w:val="20"/>
          <w:szCs w:val="20"/>
        </w:rPr>
        <w:t xml:space="preserve"> </w:t>
      </w:r>
      <w:r w:rsidRPr="00BD3E8D">
        <w:rPr>
          <w:noProof/>
          <w:spacing w:val="1"/>
          <w:sz w:val="20"/>
          <w:szCs w:val="20"/>
        </w:rPr>
        <w:t>р</w:t>
      </w:r>
      <w:r w:rsidRPr="00BD3E8D">
        <w:rPr>
          <w:noProof/>
          <w:spacing w:val="-1"/>
          <w:sz w:val="20"/>
          <w:szCs w:val="20"/>
        </w:rPr>
        <w:t>а</w:t>
      </w:r>
      <w:r w:rsidRPr="00BD3E8D">
        <w:rPr>
          <w:noProof/>
          <w:spacing w:val="1"/>
          <w:sz w:val="20"/>
          <w:szCs w:val="20"/>
        </w:rPr>
        <w:t>зл</w:t>
      </w:r>
      <w:r w:rsidRPr="00BD3E8D">
        <w:rPr>
          <w:noProof/>
          <w:spacing w:val="-1"/>
          <w:sz w:val="20"/>
          <w:szCs w:val="20"/>
        </w:rPr>
        <w:t>о</w:t>
      </w:r>
      <w:r w:rsidRPr="00BD3E8D">
        <w:rPr>
          <w:noProof/>
          <w:spacing w:val="1"/>
          <w:sz w:val="20"/>
          <w:szCs w:val="20"/>
        </w:rPr>
        <w:t>з</w:t>
      </w:r>
      <w:r w:rsidRPr="00BD3E8D">
        <w:rPr>
          <w:noProof/>
          <w:sz w:val="20"/>
          <w:szCs w:val="20"/>
        </w:rPr>
        <w:t>и:</w:t>
      </w:r>
    </w:p>
    <w:p w14:paraId="4144745B" w14:textId="77777777" w:rsidR="008776AB" w:rsidRPr="00BD3E8D" w:rsidRDefault="008776AB" w:rsidP="008776AB">
      <w:pPr>
        <w:spacing w:before="17" w:line="260" w:lineRule="exact"/>
        <w:rPr>
          <w:noProof/>
          <w:sz w:val="20"/>
          <w:szCs w:val="20"/>
        </w:rPr>
      </w:pPr>
    </w:p>
    <w:p w14:paraId="7A309F9F" w14:textId="77777777" w:rsidR="008776AB" w:rsidRPr="00BD3E8D" w:rsidRDefault="008776AB" w:rsidP="008776AB">
      <w:pPr>
        <w:ind w:left="480" w:right="60" w:hanging="360"/>
        <w:jc w:val="both"/>
        <w:rPr>
          <w:noProof/>
          <w:sz w:val="20"/>
          <w:szCs w:val="20"/>
        </w:rPr>
      </w:pPr>
      <w:r w:rsidRPr="00BD3E8D">
        <w:rPr>
          <w:noProof/>
          <w:sz w:val="20"/>
          <w:szCs w:val="20"/>
        </w:rPr>
        <w:t> П</w:t>
      </w:r>
      <w:r w:rsidRPr="00BD3E8D">
        <w:rPr>
          <w:noProof/>
          <w:spacing w:val="1"/>
          <w:sz w:val="20"/>
          <w:szCs w:val="20"/>
        </w:rPr>
        <w:t>РОБЛЕ</w:t>
      </w:r>
      <w:r w:rsidRPr="00BD3E8D">
        <w:rPr>
          <w:noProof/>
          <w:sz w:val="20"/>
          <w:szCs w:val="20"/>
        </w:rPr>
        <w:t>МИ</w:t>
      </w:r>
      <w:r w:rsidRPr="00BD3E8D">
        <w:rPr>
          <w:noProof/>
          <w:spacing w:val="-15"/>
          <w:sz w:val="20"/>
          <w:szCs w:val="20"/>
        </w:rPr>
        <w:t xml:space="preserve"> </w:t>
      </w:r>
      <w:r w:rsidRPr="00BD3E8D">
        <w:rPr>
          <w:noProof/>
          <w:sz w:val="20"/>
          <w:szCs w:val="20"/>
        </w:rPr>
        <w:t>СА</w:t>
      </w:r>
      <w:r w:rsidRPr="00BD3E8D">
        <w:rPr>
          <w:noProof/>
          <w:spacing w:val="-7"/>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П</w:t>
      </w:r>
      <w:r w:rsidRPr="00BD3E8D">
        <w:rPr>
          <w:noProof/>
          <w:spacing w:val="3"/>
          <w:sz w:val="20"/>
          <w:szCs w:val="20"/>
        </w:rPr>
        <w:t>У</w:t>
      </w:r>
      <w:r w:rsidRPr="00BD3E8D">
        <w:rPr>
          <w:noProof/>
          <w:spacing w:val="-5"/>
          <w:sz w:val="20"/>
          <w:szCs w:val="20"/>
        </w:rPr>
        <w:t>Ш</w:t>
      </w:r>
      <w:r w:rsidRPr="00BD3E8D">
        <w:rPr>
          <w:noProof/>
          <w:spacing w:val="2"/>
          <w:sz w:val="20"/>
          <w:szCs w:val="20"/>
        </w:rPr>
        <w:t>Т</w:t>
      </w:r>
      <w:r w:rsidRPr="00BD3E8D">
        <w:rPr>
          <w:noProof/>
          <w:spacing w:val="1"/>
          <w:sz w:val="20"/>
          <w:szCs w:val="20"/>
        </w:rPr>
        <w:t>Е</w:t>
      </w:r>
      <w:r w:rsidRPr="00BD3E8D">
        <w:rPr>
          <w:noProof/>
          <w:sz w:val="20"/>
          <w:szCs w:val="20"/>
        </w:rPr>
        <w:t>НИМ</w:t>
      </w:r>
      <w:r w:rsidRPr="00BD3E8D">
        <w:rPr>
          <w:noProof/>
          <w:spacing w:val="-19"/>
          <w:sz w:val="20"/>
          <w:szCs w:val="20"/>
        </w:rPr>
        <w:t xml:space="preserve"> </w:t>
      </w:r>
      <w:r w:rsidRPr="00BD3E8D">
        <w:rPr>
          <w:noProof/>
          <w:sz w:val="20"/>
          <w:szCs w:val="20"/>
        </w:rPr>
        <w:t>ПСИ</w:t>
      </w:r>
      <w:r w:rsidRPr="00BD3E8D">
        <w:rPr>
          <w:noProof/>
          <w:spacing w:val="-1"/>
          <w:sz w:val="20"/>
          <w:szCs w:val="20"/>
        </w:rPr>
        <w:t>М</w:t>
      </w:r>
      <w:r w:rsidRPr="00BD3E8D">
        <w:rPr>
          <w:noProof/>
          <w:sz w:val="20"/>
          <w:szCs w:val="20"/>
        </w:rPr>
        <w:t>А</w:t>
      </w:r>
      <w:r w:rsidRPr="00BD3E8D">
        <w:rPr>
          <w:noProof/>
          <w:spacing w:val="-11"/>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АЧКА</w:t>
      </w:r>
      <w:r w:rsidRPr="00BD3E8D">
        <w:rPr>
          <w:noProof/>
          <w:spacing w:val="-1"/>
          <w:sz w:val="20"/>
          <w:szCs w:val="20"/>
        </w:rPr>
        <w:t>М</w:t>
      </w:r>
      <w:r w:rsidRPr="00BD3E8D">
        <w:rPr>
          <w:noProof/>
          <w:sz w:val="20"/>
          <w:szCs w:val="20"/>
        </w:rPr>
        <w:t>А</w:t>
      </w:r>
      <w:r w:rsidRPr="00BD3E8D">
        <w:rPr>
          <w:noProof/>
          <w:spacing w:val="42"/>
          <w:sz w:val="20"/>
          <w:szCs w:val="20"/>
        </w:rPr>
        <w:t xml:space="preserve"> </w:t>
      </w:r>
      <w:r w:rsidRPr="00BD3E8D">
        <w:rPr>
          <w:noProof/>
          <w:sz w:val="20"/>
          <w:szCs w:val="20"/>
        </w:rPr>
        <w:t>-</w:t>
      </w:r>
      <w:r w:rsidRPr="00BD3E8D">
        <w:rPr>
          <w:noProof/>
          <w:spacing w:val="5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z w:val="20"/>
          <w:szCs w:val="20"/>
        </w:rPr>
        <w:t>се</w:t>
      </w:r>
      <w:r w:rsidRPr="00BD3E8D">
        <w:rPr>
          <w:noProof/>
          <w:spacing w:val="-6"/>
          <w:sz w:val="20"/>
          <w:szCs w:val="20"/>
        </w:rPr>
        <w:t xml:space="preserve"> </w:t>
      </w:r>
      <w:r w:rsidRPr="00BD3E8D">
        <w:rPr>
          <w:noProof/>
          <w:spacing w:val="1"/>
          <w:sz w:val="20"/>
          <w:szCs w:val="20"/>
        </w:rPr>
        <w:t>реша</w:t>
      </w:r>
      <w:r w:rsidRPr="00BD3E8D">
        <w:rPr>
          <w:noProof/>
          <w:spacing w:val="-1"/>
          <w:sz w:val="20"/>
          <w:szCs w:val="20"/>
        </w:rPr>
        <w:t>в</w:t>
      </w:r>
      <w:r w:rsidRPr="00BD3E8D">
        <w:rPr>
          <w:noProof/>
          <w:spacing w:val="1"/>
          <w:sz w:val="20"/>
          <w:szCs w:val="20"/>
        </w:rPr>
        <w:t>а</w:t>
      </w:r>
      <w:r w:rsidRPr="00BD3E8D">
        <w:rPr>
          <w:noProof/>
          <w:sz w:val="20"/>
          <w:szCs w:val="20"/>
        </w:rPr>
        <w:t>ју</w:t>
      </w:r>
      <w:r w:rsidRPr="00BD3E8D">
        <w:rPr>
          <w:noProof/>
          <w:spacing w:val="-13"/>
          <w:sz w:val="20"/>
          <w:szCs w:val="20"/>
        </w:rPr>
        <w:t xml:space="preserve"> </w:t>
      </w:r>
      <w:r w:rsidRPr="00BD3E8D">
        <w:rPr>
          <w:noProof/>
          <w:sz w:val="20"/>
          <w:szCs w:val="20"/>
        </w:rPr>
        <w:t>к</w:t>
      </w:r>
      <w:r w:rsidRPr="00BD3E8D">
        <w:rPr>
          <w:noProof/>
          <w:spacing w:val="1"/>
          <w:sz w:val="20"/>
          <w:szCs w:val="20"/>
        </w:rPr>
        <w:t>ро</w:t>
      </w:r>
      <w:r w:rsidRPr="00BD3E8D">
        <w:rPr>
          <w:noProof/>
          <w:sz w:val="20"/>
          <w:szCs w:val="20"/>
        </w:rPr>
        <w:t>з</w:t>
      </w:r>
      <w:r w:rsidRPr="00BD3E8D">
        <w:rPr>
          <w:noProof/>
          <w:spacing w:val="-10"/>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ну</w:t>
      </w:r>
      <w:r w:rsidRPr="00BD3E8D">
        <w:rPr>
          <w:noProof/>
          <w:spacing w:val="-13"/>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их</w:t>
      </w:r>
      <w:r w:rsidRPr="00BD3E8D">
        <w:rPr>
          <w:noProof/>
          <w:spacing w:val="-9"/>
          <w:sz w:val="20"/>
          <w:szCs w:val="20"/>
        </w:rPr>
        <w:t xml:space="preserve"> </w:t>
      </w:r>
      <w:r w:rsidRPr="00BD3E8D">
        <w:rPr>
          <w:noProof/>
          <w:spacing w:val="-1"/>
          <w:sz w:val="20"/>
          <w:szCs w:val="20"/>
        </w:rPr>
        <w:t>м</w:t>
      </w:r>
      <w:r w:rsidRPr="00BD3E8D">
        <w:rPr>
          <w:noProof/>
          <w:spacing w:val="1"/>
          <w:sz w:val="20"/>
          <w:szCs w:val="20"/>
        </w:rPr>
        <w:t>ер</w:t>
      </w:r>
      <w:r w:rsidRPr="00BD3E8D">
        <w:rPr>
          <w:noProof/>
          <w:sz w:val="20"/>
          <w:szCs w:val="20"/>
        </w:rPr>
        <w:t xml:space="preserve">а </w:t>
      </w:r>
      <w:r w:rsidRPr="00BD3E8D">
        <w:rPr>
          <w:noProof/>
          <w:spacing w:val="-1"/>
          <w:sz w:val="20"/>
          <w:szCs w:val="20"/>
        </w:rPr>
        <w:t>п</w:t>
      </w:r>
      <w:r w:rsidRPr="00BD3E8D">
        <w:rPr>
          <w:noProof/>
          <w:spacing w:val="1"/>
          <w:sz w:val="20"/>
          <w:szCs w:val="20"/>
        </w:rPr>
        <w:t>редв</w:t>
      </w:r>
      <w:r w:rsidRPr="00BD3E8D">
        <w:rPr>
          <w:noProof/>
          <w:spacing w:val="-2"/>
          <w:sz w:val="20"/>
          <w:szCs w:val="20"/>
        </w:rPr>
        <w:t>и</w:t>
      </w:r>
      <w:r w:rsidRPr="00BD3E8D">
        <w:rPr>
          <w:noProof/>
          <w:spacing w:val="1"/>
          <w:sz w:val="20"/>
          <w:szCs w:val="20"/>
        </w:rPr>
        <w:t>ђе</w:t>
      </w:r>
      <w:r w:rsidRPr="00BD3E8D">
        <w:rPr>
          <w:noProof/>
          <w:sz w:val="20"/>
          <w:szCs w:val="20"/>
        </w:rPr>
        <w:t>них</w:t>
      </w:r>
      <w:r w:rsidRPr="00BD3E8D">
        <w:rPr>
          <w:noProof/>
          <w:spacing w:val="-17"/>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им</w:t>
      </w:r>
      <w:r w:rsidRPr="00BD3E8D">
        <w:rPr>
          <w:noProof/>
          <w:spacing w:val="-10"/>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w:t>
      </w:r>
      <w:r w:rsidRPr="00BD3E8D">
        <w:rPr>
          <w:noProof/>
          <w:spacing w:val="-1"/>
          <w:sz w:val="20"/>
          <w:szCs w:val="20"/>
        </w:rPr>
        <w:t>ам</w:t>
      </w:r>
      <w:r w:rsidRPr="00BD3E8D">
        <w:rPr>
          <w:noProof/>
          <w:spacing w:val="1"/>
          <w:sz w:val="20"/>
          <w:szCs w:val="20"/>
        </w:rPr>
        <w:t>о</w:t>
      </w:r>
      <w:r w:rsidRPr="00BD3E8D">
        <w:rPr>
          <w:noProof/>
          <w:spacing w:val="-1"/>
          <w:sz w:val="20"/>
          <w:szCs w:val="20"/>
        </w:rPr>
        <w:t>м</w:t>
      </w:r>
      <w:r w:rsidRPr="00BD3E8D">
        <w:rPr>
          <w:noProof/>
          <w:sz w:val="20"/>
          <w:szCs w:val="20"/>
        </w:rPr>
        <w:t>.</w:t>
      </w:r>
    </w:p>
    <w:p w14:paraId="36688B6D" w14:textId="77777777" w:rsidR="008776AB" w:rsidRPr="00BD3E8D" w:rsidRDefault="008776AB" w:rsidP="008776AB">
      <w:pPr>
        <w:spacing w:line="273" w:lineRule="exact"/>
        <w:ind w:left="120" w:right="910"/>
        <w:jc w:val="both"/>
        <w:rPr>
          <w:noProof/>
          <w:sz w:val="20"/>
          <w:szCs w:val="20"/>
          <w:lang w:val="sr-Cyrl-RS"/>
        </w:rPr>
      </w:pPr>
      <w:r w:rsidRPr="00BD3E8D">
        <w:rPr>
          <w:noProof/>
          <w:sz w:val="20"/>
          <w:szCs w:val="20"/>
        </w:rPr>
        <w:t xml:space="preserve"> </w:t>
      </w:r>
      <w:r w:rsidRPr="00BD3E8D">
        <w:rPr>
          <w:noProof/>
          <w:sz w:val="20"/>
          <w:szCs w:val="20"/>
          <w:lang w:val="sr-Cyrl-RS"/>
        </w:rPr>
        <w:t>СОЦИЈАЛНО-БЕЗБЕДНОСНИ – смањење броја напада напуштених паса на грађане.</w:t>
      </w:r>
    </w:p>
    <w:p w14:paraId="63B9A764" w14:textId="77777777" w:rsidR="008776AB" w:rsidRPr="00BD3E8D" w:rsidRDefault="008776AB" w:rsidP="008776AB">
      <w:pPr>
        <w:tabs>
          <w:tab w:val="left" w:pos="520"/>
        </w:tabs>
        <w:ind w:left="480" w:right="58" w:hanging="360"/>
        <w:jc w:val="both"/>
        <w:rPr>
          <w:noProof/>
          <w:sz w:val="20"/>
          <w:szCs w:val="20"/>
        </w:rPr>
      </w:pPr>
      <w:r w:rsidRPr="00BD3E8D">
        <w:rPr>
          <w:noProof/>
          <w:sz w:val="20"/>
          <w:szCs w:val="20"/>
        </w:rPr>
        <w:t></w:t>
      </w:r>
      <w:r w:rsidRPr="00BD3E8D">
        <w:rPr>
          <w:noProof/>
          <w:spacing w:val="-226"/>
          <w:sz w:val="20"/>
          <w:szCs w:val="20"/>
        </w:rPr>
        <w:t xml:space="preserve"> </w:t>
      </w:r>
      <w:r w:rsidRPr="00BD3E8D">
        <w:rPr>
          <w:noProof/>
          <w:spacing w:val="-226"/>
          <w:sz w:val="20"/>
          <w:szCs w:val="20"/>
          <w:lang w:val="sr-Cyrl-RS"/>
        </w:rPr>
        <w:t xml:space="preserve"> </w:t>
      </w:r>
      <w:r w:rsidRPr="00BD3E8D">
        <w:rPr>
          <w:noProof/>
          <w:spacing w:val="1"/>
          <w:sz w:val="20"/>
          <w:szCs w:val="20"/>
        </w:rPr>
        <w:t>ЗД</w:t>
      </w:r>
      <w:r w:rsidRPr="00BD3E8D">
        <w:rPr>
          <w:noProof/>
          <w:spacing w:val="-1"/>
          <w:sz w:val="20"/>
          <w:szCs w:val="20"/>
        </w:rPr>
        <w:t>Р</w:t>
      </w:r>
      <w:r w:rsidRPr="00BD3E8D">
        <w:rPr>
          <w:noProof/>
          <w:spacing w:val="1"/>
          <w:sz w:val="20"/>
          <w:szCs w:val="20"/>
        </w:rPr>
        <w:t>АВ</w:t>
      </w:r>
      <w:r w:rsidRPr="00BD3E8D">
        <w:rPr>
          <w:noProof/>
          <w:sz w:val="20"/>
          <w:szCs w:val="20"/>
        </w:rPr>
        <w:t>СТ</w:t>
      </w:r>
      <w:r w:rsidRPr="00BD3E8D">
        <w:rPr>
          <w:noProof/>
          <w:spacing w:val="1"/>
          <w:sz w:val="20"/>
          <w:szCs w:val="20"/>
        </w:rPr>
        <w:t>ВЕ</w:t>
      </w:r>
      <w:r w:rsidRPr="00BD3E8D">
        <w:rPr>
          <w:noProof/>
          <w:sz w:val="20"/>
          <w:szCs w:val="20"/>
        </w:rPr>
        <w:t>НИ - с</w:t>
      </w:r>
      <w:r w:rsidRPr="00BD3E8D">
        <w:rPr>
          <w:noProof/>
          <w:spacing w:val="-1"/>
          <w:sz w:val="20"/>
          <w:szCs w:val="20"/>
        </w:rPr>
        <w:t>пр</w:t>
      </w:r>
      <w:r w:rsidRPr="00BD3E8D">
        <w:rPr>
          <w:noProof/>
          <w:spacing w:val="1"/>
          <w:sz w:val="20"/>
          <w:szCs w:val="20"/>
        </w:rPr>
        <w:t>еча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2"/>
          <w:sz w:val="20"/>
          <w:szCs w:val="20"/>
        </w:rPr>
        <w:t xml:space="preserve"> </w:t>
      </w:r>
      <w:r w:rsidRPr="00BD3E8D">
        <w:rPr>
          <w:noProof/>
          <w:spacing w:val="1"/>
          <w:sz w:val="20"/>
          <w:szCs w:val="20"/>
        </w:rPr>
        <w:t>ш</w:t>
      </w:r>
      <w:r w:rsidRPr="00BD3E8D">
        <w:rPr>
          <w:noProof/>
          <w:sz w:val="20"/>
          <w:szCs w:val="20"/>
        </w:rPr>
        <w:t>и</w:t>
      </w:r>
      <w:r w:rsidRPr="00BD3E8D">
        <w:rPr>
          <w:noProof/>
          <w:spacing w:val="-1"/>
          <w:sz w:val="20"/>
          <w:szCs w:val="20"/>
        </w:rPr>
        <w:t>р</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15"/>
          <w:sz w:val="20"/>
          <w:szCs w:val="20"/>
        </w:rPr>
        <w:t xml:space="preserve"> </w:t>
      </w:r>
      <w:r w:rsidRPr="00BD3E8D">
        <w:rPr>
          <w:noProof/>
          <w:spacing w:val="1"/>
          <w:sz w:val="20"/>
          <w:szCs w:val="20"/>
        </w:rPr>
        <w:t>з</w:t>
      </w:r>
      <w:r w:rsidRPr="00BD3E8D">
        <w:rPr>
          <w:noProof/>
          <w:spacing w:val="-1"/>
          <w:sz w:val="20"/>
          <w:szCs w:val="20"/>
        </w:rPr>
        <w:t>а</w:t>
      </w:r>
      <w:r w:rsidRPr="00BD3E8D">
        <w:rPr>
          <w:noProof/>
          <w:spacing w:val="1"/>
          <w:sz w:val="20"/>
          <w:szCs w:val="20"/>
        </w:rPr>
        <w:t>р</w:t>
      </w:r>
      <w:r w:rsidRPr="00BD3E8D">
        <w:rPr>
          <w:noProof/>
          <w:spacing w:val="-1"/>
          <w:sz w:val="20"/>
          <w:szCs w:val="20"/>
        </w:rPr>
        <w:t>а</w:t>
      </w:r>
      <w:r w:rsidRPr="00BD3E8D">
        <w:rPr>
          <w:noProof/>
          <w:spacing w:val="1"/>
          <w:sz w:val="20"/>
          <w:szCs w:val="20"/>
        </w:rPr>
        <w:t>з</w:t>
      </w:r>
      <w:r w:rsidRPr="00BD3E8D">
        <w:rPr>
          <w:noProof/>
          <w:sz w:val="20"/>
          <w:szCs w:val="20"/>
        </w:rPr>
        <w:t>н</w:t>
      </w:r>
      <w:r w:rsidRPr="00BD3E8D">
        <w:rPr>
          <w:noProof/>
          <w:spacing w:val="-2"/>
          <w:sz w:val="20"/>
          <w:szCs w:val="20"/>
        </w:rPr>
        <w:t>и</w:t>
      </w:r>
      <w:r w:rsidRPr="00BD3E8D">
        <w:rPr>
          <w:noProof/>
          <w:sz w:val="20"/>
          <w:szCs w:val="20"/>
        </w:rPr>
        <w:t>х</w:t>
      </w:r>
      <w:r w:rsidRPr="00BD3E8D">
        <w:rPr>
          <w:noProof/>
          <w:spacing w:val="14"/>
          <w:sz w:val="20"/>
          <w:szCs w:val="20"/>
        </w:rPr>
        <w:t xml:space="preserve"> </w:t>
      </w:r>
      <w:r w:rsidRPr="00BD3E8D">
        <w:rPr>
          <w:noProof/>
          <w:sz w:val="20"/>
          <w:szCs w:val="20"/>
        </w:rPr>
        <w:t>б</w:t>
      </w:r>
      <w:r w:rsidRPr="00BD3E8D">
        <w:rPr>
          <w:noProof/>
          <w:spacing w:val="1"/>
          <w:sz w:val="20"/>
          <w:szCs w:val="20"/>
        </w:rPr>
        <w:t>оле</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5"/>
          <w:sz w:val="20"/>
          <w:szCs w:val="20"/>
        </w:rPr>
        <w:t xml:space="preserve"> </w:t>
      </w:r>
      <w:r w:rsidRPr="00BD3E8D">
        <w:rPr>
          <w:noProof/>
          <w:spacing w:val="-1"/>
          <w:sz w:val="20"/>
          <w:szCs w:val="20"/>
        </w:rPr>
        <w:t>м</w:t>
      </w:r>
      <w:r w:rsidRPr="00BD3E8D">
        <w:rPr>
          <w:noProof/>
          <w:spacing w:val="1"/>
          <w:sz w:val="20"/>
          <w:szCs w:val="20"/>
        </w:rPr>
        <w:t>еђ</w:t>
      </w:r>
      <w:r w:rsidRPr="00BD3E8D">
        <w:rPr>
          <w:noProof/>
          <w:sz w:val="20"/>
          <w:szCs w:val="20"/>
        </w:rPr>
        <w:t>у</w:t>
      </w:r>
      <w:r w:rsidRPr="00BD3E8D">
        <w:rPr>
          <w:noProof/>
          <w:spacing w:val="17"/>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0"/>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20"/>
          <w:sz w:val="20"/>
          <w:szCs w:val="20"/>
        </w:rPr>
        <w:t xml:space="preserve"> </w:t>
      </w:r>
      <w:r w:rsidRPr="00BD3E8D">
        <w:rPr>
          <w:noProof/>
          <w:sz w:val="20"/>
          <w:szCs w:val="20"/>
        </w:rPr>
        <w:t>и</w:t>
      </w:r>
      <w:r w:rsidRPr="00BD3E8D">
        <w:rPr>
          <w:noProof/>
          <w:spacing w:val="21"/>
          <w:sz w:val="20"/>
          <w:szCs w:val="20"/>
        </w:rPr>
        <w:t xml:space="preserve"> </w:t>
      </w:r>
      <w:r w:rsidRPr="00BD3E8D">
        <w:rPr>
          <w:noProof/>
          <w:sz w:val="20"/>
          <w:szCs w:val="20"/>
        </w:rPr>
        <w:t>б</w:t>
      </w:r>
      <w:r w:rsidRPr="00BD3E8D">
        <w:rPr>
          <w:noProof/>
          <w:spacing w:val="1"/>
          <w:sz w:val="20"/>
          <w:szCs w:val="20"/>
        </w:rPr>
        <w:t>о</w:t>
      </w:r>
      <w:r w:rsidRPr="00BD3E8D">
        <w:rPr>
          <w:noProof/>
          <w:spacing w:val="-2"/>
          <w:sz w:val="20"/>
          <w:szCs w:val="20"/>
        </w:rPr>
        <w:t>л</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и 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су</w:t>
      </w:r>
      <w:r w:rsidRPr="00BD3E8D">
        <w:rPr>
          <w:noProof/>
          <w:spacing w:val="-9"/>
          <w:sz w:val="20"/>
          <w:szCs w:val="20"/>
        </w:rPr>
        <w:t xml:space="preserve"> </w:t>
      </w:r>
      <w:r w:rsidRPr="00BD3E8D">
        <w:rPr>
          <w:noProof/>
          <w:spacing w:val="1"/>
          <w:sz w:val="20"/>
          <w:szCs w:val="20"/>
        </w:rPr>
        <w:t>за</w:t>
      </w:r>
      <w:r w:rsidRPr="00BD3E8D">
        <w:rPr>
          <w:noProof/>
          <w:sz w:val="20"/>
          <w:szCs w:val="20"/>
        </w:rPr>
        <w:t>ј</w:t>
      </w:r>
      <w:r w:rsidRPr="00BD3E8D">
        <w:rPr>
          <w:noProof/>
          <w:spacing w:val="1"/>
          <w:sz w:val="20"/>
          <w:szCs w:val="20"/>
        </w:rPr>
        <w:t>ед</w:t>
      </w:r>
      <w:r w:rsidRPr="00BD3E8D">
        <w:rPr>
          <w:noProof/>
          <w:sz w:val="20"/>
          <w:szCs w:val="20"/>
        </w:rPr>
        <w:t>ни</w:t>
      </w:r>
      <w:r w:rsidRPr="00BD3E8D">
        <w:rPr>
          <w:noProof/>
          <w:spacing w:val="-2"/>
          <w:sz w:val="20"/>
          <w:szCs w:val="20"/>
        </w:rPr>
        <w:t>ч</w:t>
      </w:r>
      <w:r w:rsidRPr="00BD3E8D">
        <w:rPr>
          <w:noProof/>
          <w:sz w:val="20"/>
          <w:szCs w:val="20"/>
        </w:rPr>
        <w:t>ке</w:t>
      </w:r>
      <w:r w:rsidRPr="00BD3E8D">
        <w:rPr>
          <w:noProof/>
          <w:spacing w:val="-16"/>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е</w:t>
      </w:r>
      <w:r w:rsidRPr="00BD3E8D">
        <w:rPr>
          <w:noProof/>
          <w:spacing w:val="-11"/>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1"/>
          <w:sz w:val="20"/>
          <w:szCs w:val="20"/>
        </w:rPr>
        <w:t>(з</w:t>
      </w:r>
      <w:r w:rsidRPr="00BD3E8D">
        <w:rPr>
          <w:noProof/>
          <w:spacing w:val="1"/>
          <w:sz w:val="20"/>
          <w:szCs w:val="20"/>
        </w:rPr>
        <w:t>оо</w:t>
      </w:r>
      <w:r w:rsidRPr="00BD3E8D">
        <w:rPr>
          <w:noProof/>
          <w:sz w:val="20"/>
          <w:szCs w:val="20"/>
        </w:rPr>
        <w:t>н</w:t>
      </w:r>
      <w:r w:rsidRPr="00BD3E8D">
        <w:rPr>
          <w:noProof/>
          <w:spacing w:val="-1"/>
          <w:sz w:val="20"/>
          <w:szCs w:val="20"/>
        </w:rPr>
        <w:t>о</w:t>
      </w:r>
      <w:r w:rsidRPr="00BD3E8D">
        <w:rPr>
          <w:noProof/>
          <w:spacing w:val="1"/>
          <w:sz w:val="20"/>
          <w:szCs w:val="20"/>
        </w:rPr>
        <w:t>зе</w:t>
      </w:r>
      <w:r w:rsidRPr="00BD3E8D">
        <w:rPr>
          <w:noProof/>
          <w:spacing w:val="-1"/>
          <w:sz w:val="20"/>
          <w:szCs w:val="20"/>
        </w:rPr>
        <w:t>)</w:t>
      </w:r>
      <w:r w:rsidRPr="00BD3E8D">
        <w:rPr>
          <w:noProof/>
          <w:sz w:val="20"/>
          <w:szCs w:val="20"/>
        </w:rPr>
        <w:t>,</w:t>
      </w:r>
      <w:r w:rsidRPr="00BD3E8D">
        <w:rPr>
          <w:noProof/>
          <w:spacing w:val="-16"/>
          <w:sz w:val="20"/>
          <w:szCs w:val="20"/>
        </w:rPr>
        <w:t xml:space="preserve"> </w:t>
      </w:r>
      <w:r w:rsidRPr="00BD3E8D">
        <w:rPr>
          <w:noProof/>
          <w:sz w:val="20"/>
          <w:szCs w:val="20"/>
        </w:rPr>
        <w:t>а</w:t>
      </w:r>
      <w:r w:rsidRPr="00BD3E8D">
        <w:rPr>
          <w:noProof/>
          <w:spacing w:val="-3"/>
          <w:sz w:val="20"/>
          <w:szCs w:val="20"/>
        </w:rPr>
        <w:t xml:space="preserve"> н</w:t>
      </w:r>
      <w:r w:rsidRPr="00BD3E8D">
        <w:rPr>
          <w:noProof/>
          <w:spacing w:val="1"/>
          <w:sz w:val="20"/>
          <w:szCs w:val="20"/>
        </w:rPr>
        <w:t>аро</w:t>
      </w:r>
      <w:r w:rsidRPr="00BD3E8D">
        <w:rPr>
          <w:noProof/>
          <w:spacing w:val="-2"/>
          <w:sz w:val="20"/>
          <w:szCs w:val="20"/>
        </w:rPr>
        <w:t>ч</w:t>
      </w:r>
      <w:r w:rsidRPr="00BD3E8D">
        <w:rPr>
          <w:noProof/>
          <w:sz w:val="20"/>
          <w:szCs w:val="20"/>
        </w:rPr>
        <w:t>и</w:t>
      </w:r>
      <w:r w:rsidRPr="00BD3E8D">
        <w:rPr>
          <w:noProof/>
          <w:spacing w:val="1"/>
          <w:sz w:val="20"/>
          <w:szCs w:val="20"/>
        </w:rPr>
        <w:t>т</w:t>
      </w:r>
      <w:r w:rsidRPr="00BD3E8D">
        <w:rPr>
          <w:noProof/>
          <w:sz w:val="20"/>
          <w:szCs w:val="20"/>
        </w:rPr>
        <w:t>о</w:t>
      </w:r>
      <w:r w:rsidRPr="00BD3E8D">
        <w:rPr>
          <w:noProof/>
          <w:spacing w:val="-14"/>
          <w:sz w:val="20"/>
          <w:szCs w:val="20"/>
        </w:rPr>
        <w:t xml:space="preserve"> </w:t>
      </w:r>
      <w:r w:rsidRPr="00BD3E8D">
        <w:rPr>
          <w:noProof/>
          <w:sz w:val="20"/>
          <w:szCs w:val="20"/>
        </w:rPr>
        <w:t>б</w:t>
      </w:r>
      <w:r w:rsidRPr="00BD3E8D">
        <w:rPr>
          <w:noProof/>
          <w:spacing w:val="1"/>
          <w:sz w:val="20"/>
          <w:szCs w:val="20"/>
        </w:rPr>
        <w:t>е</w:t>
      </w:r>
      <w:r w:rsidRPr="00BD3E8D">
        <w:rPr>
          <w:noProof/>
          <w:sz w:val="20"/>
          <w:szCs w:val="20"/>
        </w:rPr>
        <w:t>сни</w:t>
      </w:r>
      <w:r w:rsidRPr="00BD3E8D">
        <w:rPr>
          <w:noProof/>
          <w:spacing w:val="1"/>
          <w:sz w:val="20"/>
          <w:szCs w:val="20"/>
        </w:rPr>
        <w:t>л</w:t>
      </w:r>
      <w:r w:rsidRPr="00BD3E8D">
        <w:rPr>
          <w:noProof/>
          <w:sz w:val="20"/>
          <w:szCs w:val="20"/>
        </w:rPr>
        <w:t>а</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е</w:t>
      </w:r>
      <w:r w:rsidRPr="00BD3E8D">
        <w:rPr>
          <w:noProof/>
          <w:spacing w:val="-2"/>
          <w:sz w:val="20"/>
          <w:szCs w:val="20"/>
        </w:rPr>
        <w:t>х</w:t>
      </w:r>
      <w:r w:rsidRPr="00BD3E8D">
        <w:rPr>
          <w:noProof/>
          <w:sz w:val="20"/>
          <w:szCs w:val="20"/>
        </w:rPr>
        <w:t>ин</w:t>
      </w:r>
      <w:r w:rsidRPr="00BD3E8D">
        <w:rPr>
          <w:noProof/>
          <w:spacing w:val="1"/>
          <w:sz w:val="20"/>
          <w:szCs w:val="20"/>
        </w:rPr>
        <w:t>о</w:t>
      </w:r>
      <w:r w:rsidRPr="00BD3E8D">
        <w:rPr>
          <w:noProof/>
          <w:spacing w:val="-2"/>
          <w:sz w:val="20"/>
          <w:szCs w:val="20"/>
        </w:rPr>
        <w:t>к</w:t>
      </w:r>
      <w:r w:rsidRPr="00BD3E8D">
        <w:rPr>
          <w:noProof/>
          <w:spacing w:val="1"/>
          <w:sz w:val="20"/>
          <w:szCs w:val="20"/>
        </w:rPr>
        <w:t>о</w:t>
      </w:r>
      <w:r w:rsidRPr="00BD3E8D">
        <w:rPr>
          <w:noProof/>
          <w:sz w:val="20"/>
          <w:szCs w:val="20"/>
        </w:rPr>
        <w:t>к</w:t>
      </w:r>
      <w:r w:rsidRPr="00BD3E8D">
        <w:rPr>
          <w:noProof/>
          <w:spacing w:val="1"/>
          <w:sz w:val="20"/>
          <w:szCs w:val="20"/>
        </w:rPr>
        <w:t>о</w:t>
      </w:r>
      <w:r w:rsidRPr="00BD3E8D">
        <w:rPr>
          <w:noProof/>
          <w:spacing w:val="-1"/>
          <w:sz w:val="20"/>
          <w:szCs w:val="20"/>
        </w:rPr>
        <w:t>з</w:t>
      </w:r>
      <w:r w:rsidRPr="00BD3E8D">
        <w:rPr>
          <w:noProof/>
          <w:spacing w:val="1"/>
          <w:sz w:val="20"/>
          <w:szCs w:val="20"/>
        </w:rPr>
        <w:t>е</w:t>
      </w:r>
      <w:r w:rsidRPr="00BD3E8D">
        <w:rPr>
          <w:noProof/>
          <w:sz w:val="20"/>
          <w:szCs w:val="20"/>
        </w:rPr>
        <w:t>.</w:t>
      </w:r>
    </w:p>
    <w:p w14:paraId="64579C84" w14:textId="77777777" w:rsidR="008776AB" w:rsidRPr="00BD3E8D" w:rsidRDefault="008776AB" w:rsidP="008776AB">
      <w:pPr>
        <w:tabs>
          <w:tab w:val="left" w:pos="520"/>
        </w:tabs>
        <w:spacing w:before="5" w:line="274" w:lineRule="exact"/>
        <w:ind w:left="480" w:right="56" w:hanging="360"/>
        <w:rPr>
          <w:noProof/>
          <w:sz w:val="20"/>
          <w:szCs w:val="20"/>
        </w:rPr>
      </w:pPr>
      <w:r w:rsidRPr="00BD3E8D">
        <w:rPr>
          <w:noProof/>
          <w:sz w:val="20"/>
          <w:szCs w:val="20"/>
        </w:rPr>
        <w:t></w:t>
      </w:r>
      <w:r w:rsidRPr="00BD3E8D">
        <w:rPr>
          <w:noProof/>
          <w:spacing w:val="-226"/>
          <w:sz w:val="20"/>
          <w:szCs w:val="20"/>
        </w:rPr>
        <w:t xml:space="preserve"> </w:t>
      </w:r>
      <w:r w:rsidRPr="00BD3E8D">
        <w:rPr>
          <w:noProof/>
          <w:sz w:val="20"/>
          <w:szCs w:val="20"/>
        </w:rPr>
        <w:tab/>
      </w:r>
      <w:r w:rsidRPr="00BD3E8D">
        <w:rPr>
          <w:noProof/>
          <w:spacing w:val="1"/>
          <w:sz w:val="20"/>
          <w:szCs w:val="20"/>
        </w:rPr>
        <w:t>Х</w:t>
      </w:r>
      <w:r w:rsidRPr="00BD3E8D">
        <w:rPr>
          <w:noProof/>
          <w:sz w:val="20"/>
          <w:szCs w:val="20"/>
        </w:rPr>
        <w:t>И</w:t>
      </w:r>
      <w:r w:rsidRPr="00BD3E8D">
        <w:rPr>
          <w:noProof/>
          <w:spacing w:val="1"/>
          <w:sz w:val="20"/>
          <w:szCs w:val="20"/>
        </w:rPr>
        <w:t>Г</w:t>
      </w:r>
      <w:r w:rsidRPr="00BD3E8D">
        <w:rPr>
          <w:noProof/>
          <w:sz w:val="20"/>
          <w:szCs w:val="20"/>
        </w:rPr>
        <w:t>ИЈ</w:t>
      </w:r>
      <w:r w:rsidRPr="00BD3E8D">
        <w:rPr>
          <w:noProof/>
          <w:spacing w:val="1"/>
          <w:sz w:val="20"/>
          <w:szCs w:val="20"/>
        </w:rPr>
        <w:t>Е</w:t>
      </w:r>
      <w:r w:rsidRPr="00BD3E8D">
        <w:rPr>
          <w:noProof/>
          <w:sz w:val="20"/>
          <w:szCs w:val="20"/>
        </w:rPr>
        <w:t>НС</w:t>
      </w:r>
      <w:r w:rsidRPr="00BD3E8D">
        <w:rPr>
          <w:noProof/>
          <w:spacing w:val="1"/>
          <w:sz w:val="20"/>
          <w:szCs w:val="20"/>
        </w:rPr>
        <w:t>К</w:t>
      </w:r>
      <w:r w:rsidRPr="00BD3E8D">
        <w:rPr>
          <w:noProof/>
          <w:spacing w:val="-2"/>
          <w:sz w:val="20"/>
          <w:szCs w:val="20"/>
        </w:rPr>
        <w:t>О</w:t>
      </w:r>
      <w:r w:rsidRPr="00BD3E8D">
        <w:rPr>
          <w:noProof/>
          <w:spacing w:val="1"/>
          <w:sz w:val="20"/>
          <w:szCs w:val="20"/>
        </w:rPr>
        <w:t>–ЕК</w:t>
      </w:r>
      <w:r w:rsidRPr="00BD3E8D">
        <w:rPr>
          <w:noProof/>
          <w:spacing w:val="-2"/>
          <w:sz w:val="20"/>
          <w:szCs w:val="20"/>
        </w:rPr>
        <w:t>О</w:t>
      </w:r>
      <w:r w:rsidRPr="00BD3E8D">
        <w:rPr>
          <w:noProof/>
          <w:spacing w:val="1"/>
          <w:sz w:val="20"/>
          <w:szCs w:val="20"/>
        </w:rPr>
        <w:t>ЛО</w:t>
      </w:r>
      <w:r w:rsidRPr="00BD3E8D">
        <w:rPr>
          <w:noProof/>
          <w:spacing w:val="-5"/>
          <w:sz w:val="20"/>
          <w:szCs w:val="20"/>
        </w:rPr>
        <w:t>Ш</w:t>
      </w:r>
      <w:r w:rsidRPr="00BD3E8D">
        <w:rPr>
          <w:noProof/>
          <w:spacing w:val="3"/>
          <w:sz w:val="20"/>
          <w:szCs w:val="20"/>
        </w:rPr>
        <w:t>К</w:t>
      </w:r>
      <w:r w:rsidRPr="00BD3E8D">
        <w:rPr>
          <w:noProof/>
          <w:sz w:val="20"/>
          <w:szCs w:val="20"/>
        </w:rPr>
        <w:t xml:space="preserve">И </w:t>
      </w:r>
      <w:r w:rsidRPr="00BD3E8D">
        <w:rPr>
          <w:noProof/>
          <w:spacing w:val="38"/>
          <w:sz w:val="20"/>
          <w:szCs w:val="20"/>
        </w:rPr>
        <w:t xml:space="preserve"> </w:t>
      </w:r>
      <w:r w:rsidRPr="00BD3E8D">
        <w:rPr>
          <w:noProof/>
          <w:sz w:val="20"/>
          <w:szCs w:val="20"/>
        </w:rPr>
        <w:t xml:space="preserve">-  </w:t>
      </w:r>
      <w:r w:rsidRPr="00BD3E8D">
        <w:rPr>
          <w:noProof/>
          <w:spacing w:val="1"/>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речав</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53"/>
          <w:sz w:val="20"/>
          <w:szCs w:val="20"/>
        </w:rPr>
        <w:t xml:space="preserve"> </w:t>
      </w:r>
      <w:r w:rsidRPr="00BD3E8D">
        <w:rPr>
          <w:noProof/>
          <w:spacing w:val="-1"/>
          <w:sz w:val="20"/>
          <w:szCs w:val="20"/>
        </w:rPr>
        <w:t>р</w:t>
      </w:r>
      <w:r w:rsidRPr="00BD3E8D">
        <w:rPr>
          <w:noProof/>
          <w:spacing w:val="1"/>
          <w:sz w:val="20"/>
          <w:szCs w:val="20"/>
        </w:rPr>
        <w:t>а</w:t>
      </w:r>
      <w:r w:rsidRPr="00BD3E8D">
        <w:rPr>
          <w:noProof/>
          <w:sz w:val="20"/>
          <w:szCs w:val="20"/>
        </w:rPr>
        <w:t>с</w:t>
      </w:r>
      <w:r w:rsidRPr="00BD3E8D">
        <w:rPr>
          <w:noProof/>
          <w:spacing w:val="1"/>
          <w:sz w:val="20"/>
          <w:szCs w:val="20"/>
        </w:rPr>
        <w:t>т</w:t>
      </w:r>
      <w:r w:rsidRPr="00BD3E8D">
        <w:rPr>
          <w:noProof/>
          <w:spacing w:val="-2"/>
          <w:sz w:val="20"/>
          <w:szCs w:val="20"/>
        </w:rPr>
        <w:t>у</w:t>
      </w:r>
      <w:r w:rsidRPr="00BD3E8D">
        <w:rPr>
          <w:noProof/>
          <w:spacing w:val="1"/>
          <w:sz w:val="20"/>
          <w:szCs w:val="20"/>
        </w:rPr>
        <w:t>ра</w:t>
      </w:r>
      <w:r w:rsidRPr="00BD3E8D">
        <w:rPr>
          <w:noProof/>
          <w:spacing w:val="-1"/>
          <w:sz w:val="20"/>
          <w:szCs w:val="20"/>
        </w:rPr>
        <w:t>њ</w:t>
      </w:r>
      <w:r w:rsidRPr="00BD3E8D">
        <w:rPr>
          <w:noProof/>
          <w:sz w:val="20"/>
          <w:szCs w:val="20"/>
        </w:rPr>
        <w:t xml:space="preserve">а </w:t>
      </w:r>
      <w:r w:rsidRPr="00BD3E8D">
        <w:rPr>
          <w:noProof/>
          <w:spacing w:val="54"/>
          <w:sz w:val="20"/>
          <w:szCs w:val="20"/>
        </w:rPr>
        <w:t xml:space="preserve"> </w:t>
      </w:r>
      <w:r w:rsidRPr="00BD3E8D">
        <w:rPr>
          <w:noProof/>
          <w:spacing w:val="1"/>
          <w:sz w:val="20"/>
          <w:szCs w:val="20"/>
        </w:rPr>
        <w:t>от</w:t>
      </w:r>
      <w:r w:rsidRPr="00BD3E8D">
        <w:rPr>
          <w:noProof/>
          <w:spacing w:val="-1"/>
          <w:sz w:val="20"/>
          <w:szCs w:val="20"/>
        </w:rPr>
        <w:t>п</w:t>
      </w:r>
      <w:r w:rsidRPr="00BD3E8D">
        <w:rPr>
          <w:noProof/>
          <w:spacing w:val="1"/>
          <w:sz w:val="20"/>
          <w:szCs w:val="20"/>
        </w:rPr>
        <w:t>а</w:t>
      </w:r>
      <w:r w:rsidRPr="00BD3E8D">
        <w:rPr>
          <w:noProof/>
          <w:spacing w:val="-2"/>
          <w:sz w:val="20"/>
          <w:szCs w:val="20"/>
        </w:rPr>
        <w:t>д</w:t>
      </w:r>
      <w:r w:rsidRPr="00BD3E8D">
        <w:rPr>
          <w:noProof/>
          <w:spacing w:val="1"/>
          <w:sz w:val="20"/>
          <w:szCs w:val="20"/>
        </w:rPr>
        <w:t>а</w:t>
      </w:r>
      <w:r w:rsidRPr="00BD3E8D">
        <w:rPr>
          <w:noProof/>
          <w:sz w:val="20"/>
          <w:szCs w:val="20"/>
        </w:rPr>
        <w:t xml:space="preserve">, </w:t>
      </w:r>
      <w:r w:rsidRPr="00BD3E8D">
        <w:rPr>
          <w:noProof/>
          <w:spacing w:val="57"/>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 xml:space="preserve">о   </w:t>
      </w:r>
      <w:r w:rsidRPr="00BD3E8D">
        <w:rPr>
          <w:noProof/>
          <w:spacing w:val="-1"/>
          <w:sz w:val="20"/>
          <w:szCs w:val="20"/>
        </w:rPr>
        <w:t>р</w:t>
      </w:r>
      <w:r w:rsidRPr="00BD3E8D">
        <w:rPr>
          <w:noProof/>
          <w:spacing w:val="1"/>
          <w:sz w:val="20"/>
          <w:szCs w:val="20"/>
        </w:rPr>
        <w:t>е</w:t>
      </w:r>
      <w:r w:rsidRPr="00BD3E8D">
        <w:rPr>
          <w:noProof/>
          <w:spacing w:val="-1"/>
          <w:sz w:val="20"/>
          <w:szCs w:val="20"/>
        </w:rPr>
        <w:t>з</w:t>
      </w:r>
      <w:r w:rsidRPr="00BD3E8D">
        <w:rPr>
          <w:noProof/>
          <w:sz w:val="20"/>
          <w:szCs w:val="20"/>
        </w:rPr>
        <w:t>у</w:t>
      </w:r>
      <w:r w:rsidRPr="00BD3E8D">
        <w:rPr>
          <w:noProof/>
          <w:spacing w:val="1"/>
          <w:sz w:val="20"/>
          <w:szCs w:val="20"/>
        </w:rPr>
        <w:t>лт</w:t>
      </w:r>
      <w:r w:rsidRPr="00BD3E8D">
        <w:rPr>
          <w:noProof/>
          <w:sz w:val="20"/>
          <w:szCs w:val="20"/>
        </w:rPr>
        <w:t>и</w:t>
      </w:r>
      <w:r w:rsidRPr="00BD3E8D">
        <w:rPr>
          <w:noProof/>
          <w:spacing w:val="-1"/>
          <w:sz w:val="20"/>
          <w:szCs w:val="20"/>
        </w:rPr>
        <w:t>р</w:t>
      </w:r>
      <w:r w:rsidRPr="00BD3E8D">
        <w:rPr>
          <w:noProof/>
          <w:sz w:val="20"/>
          <w:szCs w:val="20"/>
        </w:rPr>
        <w:t xml:space="preserve">а </w:t>
      </w:r>
      <w:r w:rsidRPr="00BD3E8D">
        <w:rPr>
          <w:noProof/>
          <w:spacing w:val="55"/>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w:t>
      </w:r>
      <w:r w:rsidRPr="00BD3E8D">
        <w:rPr>
          <w:noProof/>
          <w:sz w:val="20"/>
          <w:szCs w:val="20"/>
        </w:rPr>
        <w:t xml:space="preserve">ним </w:t>
      </w:r>
      <w:r w:rsidRPr="00BD3E8D">
        <w:rPr>
          <w:noProof/>
          <w:spacing w:val="-1"/>
          <w:sz w:val="20"/>
          <w:szCs w:val="20"/>
        </w:rPr>
        <w:t>п</w:t>
      </w:r>
      <w:r w:rsidRPr="00BD3E8D">
        <w:rPr>
          <w:noProof/>
          <w:spacing w:val="1"/>
          <w:sz w:val="20"/>
          <w:szCs w:val="20"/>
        </w:rPr>
        <w:t>р</w:t>
      </w:r>
      <w:r w:rsidRPr="00BD3E8D">
        <w:rPr>
          <w:noProof/>
          <w:sz w:val="20"/>
          <w:szCs w:val="20"/>
        </w:rPr>
        <w:t>љ</w:t>
      </w:r>
      <w:r w:rsidRPr="00BD3E8D">
        <w:rPr>
          <w:noProof/>
          <w:spacing w:val="1"/>
          <w:sz w:val="20"/>
          <w:szCs w:val="20"/>
        </w:rPr>
        <w:t>ање</w:t>
      </w:r>
      <w:r w:rsidRPr="00BD3E8D">
        <w:rPr>
          <w:noProof/>
          <w:sz w:val="20"/>
          <w:szCs w:val="20"/>
        </w:rPr>
        <w:t>м</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г</w:t>
      </w:r>
      <w:r w:rsidRPr="00BD3E8D">
        <w:rPr>
          <w:noProof/>
          <w:spacing w:val="-1"/>
          <w:sz w:val="20"/>
          <w:szCs w:val="20"/>
        </w:rPr>
        <w:t>а</w:t>
      </w:r>
      <w:r w:rsidRPr="00BD3E8D">
        <w:rPr>
          <w:noProof/>
          <w:spacing w:val="1"/>
          <w:sz w:val="20"/>
          <w:szCs w:val="20"/>
        </w:rPr>
        <w:t>ђ</w:t>
      </w:r>
      <w:r w:rsidRPr="00BD3E8D">
        <w:rPr>
          <w:noProof/>
          <w:sz w:val="20"/>
          <w:szCs w:val="20"/>
        </w:rPr>
        <w:t>и</w:t>
      </w:r>
      <w:r w:rsidRPr="00BD3E8D">
        <w:rPr>
          <w:noProof/>
          <w:spacing w:val="-1"/>
          <w:sz w:val="20"/>
          <w:szCs w:val="20"/>
        </w:rPr>
        <w:t>в</w:t>
      </w:r>
      <w:r w:rsidRPr="00BD3E8D">
        <w:rPr>
          <w:noProof/>
          <w:spacing w:val="1"/>
          <w:sz w:val="20"/>
          <w:szCs w:val="20"/>
        </w:rPr>
        <w:t>ање</w:t>
      </w:r>
      <w:r w:rsidRPr="00BD3E8D">
        <w:rPr>
          <w:noProof/>
          <w:sz w:val="20"/>
          <w:szCs w:val="20"/>
        </w:rPr>
        <w:t>м</w:t>
      </w:r>
      <w:r w:rsidRPr="00BD3E8D">
        <w:rPr>
          <w:noProof/>
          <w:spacing w:val="-18"/>
          <w:sz w:val="20"/>
          <w:szCs w:val="20"/>
        </w:rPr>
        <w:t xml:space="preserve"> </w:t>
      </w:r>
      <w:r w:rsidRPr="00BD3E8D">
        <w:rPr>
          <w:noProof/>
          <w:spacing w:val="-3"/>
          <w:sz w:val="20"/>
          <w:szCs w:val="20"/>
        </w:rPr>
        <w:t>ј</w:t>
      </w:r>
      <w:r w:rsidRPr="00BD3E8D">
        <w:rPr>
          <w:noProof/>
          <w:spacing w:val="1"/>
          <w:sz w:val="20"/>
          <w:szCs w:val="20"/>
        </w:rPr>
        <w:t>ав</w:t>
      </w:r>
      <w:r w:rsidRPr="00BD3E8D">
        <w:rPr>
          <w:noProof/>
          <w:sz w:val="20"/>
          <w:szCs w:val="20"/>
        </w:rPr>
        <w:t>не</w:t>
      </w:r>
      <w:r w:rsidRPr="00BD3E8D">
        <w:rPr>
          <w:noProof/>
          <w:spacing w:val="-1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рш</w:t>
      </w:r>
      <w:r w:rsidRPr="00BD3E8D">
        <w:rPr>
          <w:noProof/>
          <w:sz w:val="20"/>
          <w:szCs w:val="20"/>
        </w:rPr>
        <w:t>ине.</w:t>
      </w:r>
    </w:p>
    <w:p w14:paraId="101C5118" w14:textId="77777777" w:rsidR="008776AB" w:rsidRPr="00BD3E8D" w:rsidRDefault="008776AB" w:rsidP="008776AB">
      <w:pPr>
        <w:spacing w:line="276" w:lineRule="exact"/>
        <w:ind w:left="480" w:right="58" w:hanging="360"/>
        <w:jc w:val="both"/>
        <w:rPr>
          <w:noProof/>
          <w:sz w:val="20"/>
          <w:szCs w:val="20"/>
        </w:rPr>
      </w:pPr>
      <w:r w:rsidRPr="00BD3E8D">
        <w:rPr>
          <w:noProof/>
          <w:sz w:val="20"/>
          <w:szCs w:val="20"/>
        </w:rPr>
        <w:t></w:t>
      </w:r>
      <w:r w:rsidRPr="00BD3E8D">
        <w:rPr>
          <w:noProof/>
          <w:spacing w:val="32"/>
          <w:sz w:val="20"/>
          <w:szCs w:val="20"/>
        </w:rPr>
        <w:t xml:space="preserve"> </w:t>
      </w:r>
      <w:r w:rsidRPr="00BD3E8D">
        <w:rPr>
          <w:noProof/>
          <w:spacing w:val="1"/>
          <w:sz w:val="20"/>
          <w:szCs w:val="20"/>
        </w:rPr>
        <w:t>ЕКО</w:t>
      </w:r>
      <w:r w:rsidRPr="00BD3E8D">
        <w:rPr>
          <w:noProof/>
          <w:sz w:val="20"/>
          <w:szCs w:val="20"/>
        </w:rPr>
        <w:t>Н</w:t>
      </w:r>
      <w:r w:rsidRPr="00BD3E8D">
        <w:rPr>
          <w:noProof/>
          <w:spacing w:val="1"/>
          <w:sz w:val="20"/>
          <w:szCs w:val="20"/>
        </w:rPr>
        <w:t>О</w:t>
      </w:r>
      <w:r w:rsidRPr="00BD3E8D">
        <w:rPr>
          <w:noProof/>
          <w:sz w:val="20"/>
          <w:szCs w:val="20"/>
        </w:rPr>
        <w:t>МС</w:t>
      </w:r>
      <w:r w:rsidRPr="00BD3E8D">
        <w:rPr>
          <w:noProof/>
          <w:spacing w:val="1"/>
          <w:sz w:val="20"/>
          <w:szCs w:val="20"/>
        </w:rPr>
        <w:t>К</w:t>
      </w:r>
      <w:r w:rsidRPr="00BD3E8D">
        <w:rPr>
          <w:noProof/>
          <w:sz w:val="20"/>
          <w:szCs w:val="20"/>
        </w:rPr>
        <w:t xml:space="preserve">И </w:t>
      </w:r>
      <w:r w:rsidRPr="00BD3E8D">
        <w:rPr>
          <w:noProof/>
          <w:spacing w:val="56"/>
          <w:sz w:val="20"/>
          <w:szCs w:val="20"/>
        </w:rPr>
        <w:t xml:space="preserve"> </w:t>
      </w:r>
      <w:r w:rsidRPr="00BD3E8D">
        <w:rPr>
          <w:noProof/>
          <w:sz w:val="20"/>
          <w:szCs w:val="20"/>
        </w:rPr>
        <w:t xml:space="preserve">- </w:t>
      </w:r>
      <w:r w:rsidRPr="00BD3E8D">
        <w:rPr>
          <w:noProof/>
          <w:spacing w:val="55"/>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ањењ</w:t>
      </w:r>
      <w:r w:rsidRPr="00BD3E8D">
        <w:rPr>
          <w:noProof/>
          <w:sz w:val="20"/>
          <w:szCs w:val="20"/>
        </w:rPr>
        <w:t>е</w:t>
      </w:r>
      <w:r w:rsidRPr="00BD3E8D">
        <w:rPr>
          <w:noProof/>
          <w:spacing w:val="1"/>
          <w:sz w:val="20"/>
          <w:szCs w:val="20"/>
        </w:rPr>
        <w:t xml:space="preserve"> </w:t>
      </w:r>
      <w:r w:rsidRPr="00BD3E8D">
        <w:rPr>
          <w:noProof/>
          <w:sz w:val="20"/>
          <w:szCs w:val="20"/>
        </w:rPr>
        <w:t>б</w:t>
      </w:r>
      <w:r w:rsidRPr="00BD3E8D">
        <w:rPr>
          <w:noProof/>
          <w:spacing w:val="1"/>
          <w:sz w:val="20"/>
          <w:szCs w:val="20"/>
        </w:rPr>
        <w:t>ро</w:t>
      </w:r>
      <w:r w:rsidRPr="00BD3E8D">
        <w:rPr>
          <w:noProof/>
          <w:spacing w:val="-3"/>
          <w:sz w:val="20"/>
          <w:szCs w:val="20"/>
        </w:rPr>
        <w:t>ј</w:t>
      </w:r>
      <w:r w:rsidRPr="00BD3E8D">
        <w:rPr>
          <w:noProof/>
          <w:sz w:val="20"/>
          <w:szCs w:val="20"/>
        </w:rPr>
        <w:t>а</w:t>
      </w:r>
      <w:r w:rsidRPr="00BD3E8D">
        <w:rPr>
          <w:noProof/>
          <w:spacing w:val="1"/>
          <w:sz w:val="20"/>
          <w:szCs w:val="20"/>
        </w:rPr>
        <w:t xml:space="preserve"> за</w:t>
      </w:r>
      <w:r w:rsidRPr="00BD3E8D">
        <w:rPr>
          <w:noProof/>
          <w:spacing w:val="-2"/>
          <w:sz w:val="20"/>
          <w:szCs w:val="20"/>
        </w:rPr>
        <w:t>х</w:t>
      </w:r>
      <w:r w:rsidRPr="00BD3E8D">
        <w:rPr>
          <w:noProof/>
          <w:spacing w:val="1"/>
          <w:sz w:val="20"/>
          <w:szCs w:val="20"/>
        </w:rPr>
        <w:t>те</w:t>
      </w:r>
      <w:r w:rsidRPr="00BD3E8D">
        <w:rPr>
          <w:noProof/>
          <w:spacing w:val="-1"/>
          <w:sz w:val="20"/>
          <w:szCs w:val="20"/>
        </w:rPr>
        <w:t>в</w:t>
      </w:r>
      <w:r w:rsidRPr="00BD3E8D">
        <w:rPr>
          <w:noProof/>
          <w:sz w:val="20"/>
          <w:szCs w:val="20"/>
        </w:rPr>
        <w:t>а</w:t>
      </w:r>
      <w:r w:rsidRPr="00BD3E8D">
        <w:rPr>
          <w:noProof/>
          <w:spacing w:val="1"/>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pacing w:val="-3"/>
          <w:sz w:val="20"/>
          <w:szCs w:val="20"/>
        </w:rPr>
        <w:t>н</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1"/>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од</w:t>
      </w:r>
      <w:r w:rsidRPr="00BD3E8D">
        <w:rPr>
          <w:noProof/>
          <w:sz w:val="20"/>
          <w:szCs w:val="20"/>
        </w:rPr>
        <w:t>н</w:t>
      </w:r>
      <w:r w:rsidRPr="00BD3E8D">
        <w:rPr>
          <w:noProof/>
          <w:spacing w:val="1"/>
          <w:sz w:val="20"/>
          <w:szCs w:val="20"/>
        </w:rPr>
        <w:t>е</w:t>
      </w:r>
      <w:r w:rsidRPr="00BD3E8D">
        <w:rPr>
          <w:noProof/>
          <w:spacing w:val="-2"/>
          <w:sz w:val="20"/>
          <w:szCs w:val="20"/>
        </w:rPr>
        <w:t>с</w:t>
      </w:r>
      <w:r w:rsidRPr="00BD3E8D">
        <w:rPr>
          <w:noProof/>
          <w:spacing w:val="1"/>
          <w:sz w:val="20"/>
          <w:szCs w:val="20"/>
        </w:rPr>
        <w:t>е</w:t>
      </w:r>
      <w:r w:rsidRPr="00BD3E8D">
        <w:rPr>
          <w:noProof/>
          <w:sz w:val="20"/>
          <w:szCs w:val="20"/>
        </w:rPr>
        <w:t xml:space="preserve">них </w:t>
      </w:r>
      <w:r w:rsidRPr="00BD3E8D">
        <w:rPr>
          <w:noProof/>
          <w:spacing w:val="1"/>
          <w:sz w:val="20"/>
          <w:szCs w:val="20"/>
        </w:rPr>
        <w:t>т</w:t>
      </w:r>
      <w:r w:rsidRPr="00BD3E8D">
        <w:rPr>
          <w:noProof/>
          <w:sz w:val="20"/>
          <w:szCs w:val="20"/>
        </w:rPr>
        <w:t>у</w:t>
      </w:r>
      <w:r w:rsidRPr="00BD3E8D">
        <w:rPr>
          <w:noProof/>
          <w:spacing w:val="-2"/>
          <w:sz w:val="20"/>
          <w:szCs w:val="20"/>
        </w:rPr>
        <w:t>ж</w:t>
      </w:r>
      <w:r w:rsidRPr="00BD3E8D">
        <w:rPr>
          <w:noProof/>
          <w:sz w:val="20"/>
          <w:szCs w:val="20"/>
        </w:rPr>
        <w:t>б</w:t>
      </w:r>
      <w:r w:rsidRPr="00BD3E8D">
        <w:rPr>
          <w:noProof/>
          <w:spacing w:val="1"/>
          <w:sz w:val="20"/>
          <w:szCs w:val="20"/>
        </w:rPr>
        <w:t>е</w:t>
      </w:r>
      <w:r w:rsidRPr="00BD3E8D">
        <w:rPr>
          <w:noProof/>
          <w:sz w:val="20"/>
          <w:szCs w:val="20"/>
        </w:rPr>
        <w:t xml:space="preserve">них </w:t>
      </w:r>
      <w:r w:rsidRPr="00BD3E8D">
        <w:rPr>
          <w:noProof/>
          <w:spacing w:val="1"/>
          <w:sz w:val="20"/>
          <w:szCs w:val="20"/>
        </w:rPr>
        <w:t>за</w:t>
      </w:r>
      <w:r w:rsidRPr="00BD3E8D">
        <w:rPr>
          <w:noProof/>
          <w:sz w:val="20"/>
          <w:szCs w:val="20"/>
        </w:rPr>
        <w:t>х</w:t>
      </w:r>
      <w:r w:rsidRPr="00BD3E8D">
        <w:rPr>
          <w:noProof/>
          <w:spacing w:val="-1"/>
          <w:sz w:val="20"/>
          <w:szCs w:val="20"/>
        </w:rPr>
        <w:t>т</w:t>
      </w:r>
      <w:r w:rsidRPr="00BD3E8D">
        <w:rPr>
          <w:noProof/>
          <w:spacing w:val="1"/>
          <w:sz w:val="20"/>
          <w:szCs w:val="20"/>
        </w:rPr>
        <w:t>е</w:t>
      </w:r>
      <w:r w:rsidRPr="00BD3E8D">
        <w:rPr>
          <w:noProof/>
          <w:spacing w:val="-1"/>
          <w:sz w:val="20"/>
          <w:szCs w:val="20"/>
        </w:rPr>
        <w:t>в</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pacing w:val="-1"/>
          <w:sz w:val="20"/>
          <w:szCs w:val="20"/>
        </w:rPr>
        <w:t>з</w:t>
      </w:r>
      <w:r w:rsidRPr="00BD3E8D">
        <w:rPr>
          <w:noProof/>
          <w:sz w:val="20"/>
          <w:szCs w:val="20"/>
        </w:rPr>
        <w:t>а н</w:t>
      </w:r>
      <w:r w:rsidRPr="00BD3E8D">
        <w:rPr>
          <w:noProof/>
          <w:spacing w:val="1"/>
          <w:sz w:val="20"/>
          <w:szCs w:val="20"/>
        </w:rPr>
        <w:t>адо</w:t>
      </w:r>
      <w:r w:rsidRPr="00BD3E8D">
        <w:rPr>
          <w:noProof/>
          <w:sz w:val="20"/>
          <w:szCs w:val="20"/>
        </w:rPr>
        <w:t>кн</w:t>
      </w:r>
      <w:r w:rsidRPr="00BD3E8D">
        <w:rPr>
          <w:noProof/>
          <w:spacing w:val="1"/>
          <w:sz w:val="20"/>
          <w:szCs w:val="20"/>
        </w:rPr>
        <w:t>ад</w:t>
      </w:r>
      <w:r w:rsidRPr="00BD3E8D">
        <w:rPr>
          <w:noProof/>
          <w:sz w:val="20"/>
          <w:szCs w:val="20"/>
        </w:rPr>
        <w:t>у</w:t>
      </w:r>
      <w:r w:rsidRPr="00BD3E8D">
        <w:rPr>
          <w:noProof/>
          <w:spacing w:val="-12"/>
          <w:sz w:val="20"/>
          <w:szCs w:val="20"/>
        </w:rPr>
        <w:t xml:space="preserve"> </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z w:val="20"/>
          <w:szCs w:val="20"/>
        </w:rPr>
        <w:t>е</w:t>
      </w:r>
      <w:r w:rsidRPr="00BD3E8D">
        <w:rPr>
          <w:noProof/>
          <w:spacing w:val="-7"/>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с</w:t>
      </w:r>
      <w:r w:rsidRPr="00BD3E8D">
        <w:rPr>
          <w:noProof/>
          <w:spacing w:val="1"/>
          <w:sz w:val="20"/>
          <w:szCs w:val="20"/>
        </w:rPr>
        <w:t>та</w:t>
      </w:r>
      <w:r w:rsidRPr="00BD3E8D">
        <w:rPr>
          <w:noProof/>
          <w:spacing w:val="-2"/>
          <w:sz w:val="20"/>
          <w:szCs w:val="20"/>
        </w:rPr>
        <w:t>л</w:t>
      </w:r>
      <w:r w:rsidRPr="00BD3E8D">
        <w:rPr>
          <w:noProof/>
          <w:sz w:val="20"/>
          <w:szCs w:val="20"/>
        </w:rPr>
        <w:t>е</w:t>
      </w:r>
      <w:r w:rsidRPr="00BD3E8D">
        <w:rPr>
          <w:noProof/>
          <w:spacing w:val="-11"/>
          <w:sz w:val="20"/>
          <w:szCs w:val="20"/>
        </w:rPr>
        <w:t xml:space="preserve"> </w:t>
      </w:r>
      <w:r w:rsidRPr="00BD3E8D">
        <w:rPr>
          <w:noProof/>
          <w:sz w:val="20"/>
          <w:szCs w:val="20"/>
        </w:rPr>
        <w:t>уј</w:t>
      </w:r>
      <w:r w:rsidRPr="00BD3E8D">
        <w:rPr>
          <w:noProof/>
          <w:spacing w:val="1"/>
          <w:sz w:val="20"/>
          <w:szCs w:val="20"/>
        </w:rPr>
        <w:t>ед</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8"/>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pacing w:val="1"/>
          <w:sz w:val="20"/>
          <w:szCs w:val="20"/>
        </w:rPr>
        <w:t>а</w:t>
      </w:r>
      <w:r w:rsidRPr="00BD3E8D">
        <w:rPr>
          <w:noProof/>
          <w:sz w:val="20"/>
          <w:szCs w:val="20"/>
        </w:rPr>
        <w:t>,</w:t>
      </w:r>
      <w:r w:rsidRPr="00BD3E8D">
        <w:rPr>
          <w:noProof/>
          <w:spacing w:val="-9"/>
          <w:sz w:val="20"/>
          <w:szCs w:val="20"/>
        </w:rPr>
        <w:t xml:space="preserve"> </w:t>
      </w:r>
      <w:r w:rsidRPr="00BD3E8D">
        <w:rPr>
          <w:noProof/>
          <w:spacing w:val="1"/>
          <w:sz w:val="20"/>
          <w:szCs w:val="20"/>
        </w:rPr>
        <w:t>ч</w:t>
      </w:r>
      <w:r w:rsidRPr="00BD3E8D">
        <w:rPr>
          <w:noProof/>
          <w:spacing w:val="2"/>
          <w:sz w:val="20"/>
          <w:szCs w:val="20"/>
        </w:rPr>
        <w:t>и</w:t>
      </w:r>
      <w:r w:rsidRPr="00BD3E8D">
        <w:rPr>
          <w:noProof/>
          <w:spacing w:val="-1"/>
          <w:sz w:val="20"/>
          <w:szCs w:val="20"/>
        </w:rPr>
        <w:t>м</w:t>
      </w:r>
      <w:r w:rsidRPr="00BD3E8D">
        <w:rPr>
          <w:noProof/>
          <w:sz w:val="20"/>
          <w:szCs w:val="20"/>
        </w:rPr>
        <w:t>е</w:t>
      </w:r>
      <w:r w:rsidRPr="00BD3E8D">
        <w:rPr>
          <w:noProof/>
          <w:spacing w:val="-6"/>
          <w:sz w:val="20"/>
          <w:szCs w:val="20"/>
        </w:rPr>
        <w:t xml:space="preserve"> </w:t>
      </w:r>
      <w:r w:rsidRPr="00BD3E8D">
        <w:rPr>
          <w:noProof/>
          <w:sz w:val="20"/>
          <w:szCs w:val="20"/>
        </w:rPr>
        <w:t>би</w:t>
      </w:r>
      <w:r w:rsidRPr="00BD3E8D">
        <w:rPr>
          <w:noProof/>
          <w:spacing w:val="-4"/>
          <w:sz w:val="20"/>
          <w:szCs w:val="20"/>
        </w:rPr>
        <w:t xml:space="preserve"> </w:t>
      </w:r>
      <w:r w:rsidRPr="00BD3E8D">
        <w:rPr>
          <w:noProof/>
          <w:sz w:val="20"/>
          <w:szCs w:val="20"/>
        </w:rPr>
        <w:t>се</w:t>
      </w:r>
      <w:r w:rsidRPr="00BD3E8D">
        <w:rPr>
          <w:noProof/>
          <w:spacing w:val="-3"/>
          <w:sz w:val="20"/>
          <w:szCs w:val="20"/>
        </w:rPr>
        <w:t xml:space="preserve"> </w:t>
      </w:r>
      <w:r w:rsidRPr="00BD3E8D">
        <w:rPr>
          <w:noProof/>
          <w:spacing w:val="-2"/>
          <w:sz w:val="20"/>
          <w:szCs w:val="20"/>
        </w:rPr>
        <w:t>у</w:t>
      </w:r>
      <w:r w:rsidRPr="00BD3E8D">
        <w:rPr>
          <w:noProof/>
          <w:spacing w:val="1"/>
          <w:sz w:val="20"/>
          <w:szCs w:val="20"/>
        </w:rPr>
        <w:t>шт</w:t>
      </w:r>
      <w:r w:rsidRPr="00BD3E8D">
        <w:rPr>
          <w:noProof/>
          <w:spacing w:val="-1"/>
          <w:sz w:val="20"/>
          <w:szCs w:val="20"/>
        </w:rPr>
        <w:t>е</w:t>
      </w:r>
      <w:r w:rsidRPr="00BD3E8D">
        <w:rPr>
          <w:noProof/>
          <w:spacing w:val="1"/>
          <w:sz w:val="20"/>
          <w:szCs w:val="20"/>
        </w:rPr>
        <w:t>де</w:t>
      </w:r>
      <w:r w:rsidRPr="00BD3E8D">
        <w:rPr>
          <w:noProof/>
          <w:spacing w:val="-2"/>
          <w:sz w:val="20"/>
          <w:szCs w:val="20"/>
        </w:rPr>
        <w:t>л</w:t>
      </w:r>
      <w:r w:rsidRPr="00BD3E8D">
        <w:rPr>
          <w:noProof/>
          <w:sz w:val="20"/>
          <w:szCs w:val="20"/>
        </w:rPr>
        <w:t>а</w:t>
      </w:r>
      <w:r w:rsidRPr="00BD3E8D">
        <w:rPr>
          <w:noProof/>
          <w:spacing w:val="-10"/>
          <w:sz w:val="20"/>
          <w:szCs w:val="20"/>
        </w:rPr>
        <w:t xml:space="preserve"> </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pacing w:val="1"/>
          <w:sz w:val="20"/>
          <w:szCs w:val="20"/>
        </w:rPr>
        <w:t>ча</w:t>
      </w:r>
      <w:r w:rsidRPr="00BD3E8D">
        <w:rPr>
          <w:noProof/>
          <w:sz w:val="20"/>
          <w:szCs w:val="20"/>
        </w:rPr>
        <w:t>јна</w:t>
      </w:r>
      <w:r w:rsidRPr="00BD3E8D">
        <w:rPr>
          <w:noProof/>
          <w:spacing w:val="-9"/>
          <w:sz w:val="20"/>
          <w:szCs w:val="20"/>
        </w:rPr>
        <w:t xml:space="preserve"> </w:t>
      </w:r>
      <w:r w:rsidRPr="00BD3E8D">
        <w:rPr>
          <w:noProof/>
          <w:sz w:val="20"/>
          <w:szCs w:val="20"/>
        </w:rPr>
        <w:t>с</w:t>
      </w:r>
      <w:r w:rsidRPr="00BD3E8D">
        <w:rPr>
          <w:noProof/>
          <w:spacing w:val="1"/>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9"/>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 би се усмеравала у реализацију Програма.</w:t>
      </w:r>
    </w:p>
    <w:p w14:paraId="295FB0BB" w14:textId="77777777" w:rsidR="008776AB" w:rsidRPr="00BD3E8D" w:rsidRDefault="008776AB" w:rsidP="008776AB">
      <w:pPr>
        <w:spacing w:before="1" w:line="239" w:lineRule="auto"/>
        <w:ind w:left="480" w:right="56" w:hanging="360"/>
        <w:jc w:val="both"/>
        <w:rPr>
          <w:noProof/>
          <w:sz w:val="20"/>
          <w:szCs w:val="20"/>
        </w:rPr>
      </w:pPr>
      <w:r w:rsidRPr="00BD3E8D">
        <w:rPr>
          <w:noProof/>
          <w:sz w:val="20"/>
          <w:szCs w:val="20"/>
        </w:rPr>
        <w:t xml:space="preserve"> </w:t>
      </w:r>
      <w:r w:rsidRPr="00BD3E8D">
        <w:rPr>
          <w:noProof/>
          <w:spacing w:val="1"/>
          <w:sz w:val="20"/>
          <w:szCs w:val="20"/>
        </w:rPr>
        <w:t>ЕД</w:t>
      </w:r>
      <w:r w:rsidRPr="00BD3E8D">
        <w:rPr>
          <w:noProof/>
          <w:sz w:val="20"/>
          <w:szCs w:val="20"/>
        </w:rPr>
        <w:t>У</w:t>
      </w:r>
      <w:r w:rsidRPr="00BD3E8D">
        <w:rPr>
          <w:noProof/>
          <w:spacing w:val="1"/>
          <w:sz w:val="20"/>
          <w:szCs w:val="20"/>
        </w:rPr>
        <w:t>КА</w:t>
      </w:r>
      <w:r w:rsidRPr="00BD3E8D">
        <w:rPr>
          <w:noProof/>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НИ</w:t>
      </w:r>
      <w:r w:rsidRPr="00BD3E8D">
        <w:rPr>
          <w:noProof/>
          <w:spacing w:val="1"/>
          <w:sz w:val="20"/>
          <w:szCs w:val="20"/>
        </w:rPr>
        <w:t xml:space="preserve"> </w:t>
      </w:r>
      <w:r w:rsidRPr="00BD3E8D">
        <w:rPr>
          <w:noProof/>
          <w:sz w:val="20"/>
          <w:szCs w:val="20"/>
        </w:rPr>
        <w:t xml:space="preserve">- </w:t>
      </w:r>
      <w:r w:rsidRPr="00BD3E8D">
        <w:rPr>
          <w:noProof/>
          <w:spacing w:val="1"/>
          <w:sz w:val="20"/>
          <w:szCs w:val="20"/>
        </w:rPr>
        <w:t>реал</w:t>
      </w:r>
      <w:r w:rsidRPr="00BD3E8D">
        <w:rPr>
          <w:noProof/>
          <w:sz w:val="20"/>
          <w:szCs w:val="20"/>
        </w:rPr>
        <w:t>и</w:t>
      </w:r>
      <w:r w:rsidRPr="00BD3E8D">
        <w:rPr>
          <w:noProof/>
          <w:spacing w:val="-1"/>
          <w:sz w:val="20"/>
          <w:szCs w:val="20"/>
        </w:rPr>
        <w:t>з</w:t>
      </w:r>
      <w:r w:rsidRPr="00BD3E8D">
        <w:rPr>
          <w:noProof/>
          <w:spacing w:val="1"/>
          <w:sz w:val="20"/>
          <w:szCs w:val="20"/>
        </w:rPr>
        <w:t>а</w:t>
      </w:r>
      <w:r w:rsidRPr="00BD3E8D">
        <w:rPr>
          <w:noProof/>
          <w:spacing w:val="-2"/>
          <w:sz w:val="20"/>
          <w:szCs w:val="20"/>
        </w:rPr>
        <w:t>ц</w:t>
      </w:r>
      <w:r w:rsidRPr="00BD3E8D">
        <w:rPr>
          <w:noProof/>
          <w:sz w:val="20"/>
          <w:szCs w:val="20"/>
        </w:rPr>
        <w:t>ија</w:t>
      </w:r>
      <w:r w:rsidRPr="00BD3E8D">
        <w:rPr>
          <w:noProof/>
          <w:spacing w:val="2"/>
          <w:sz w:val="20"/>
          <w:szCs w:val="20"/>
        </w:rPr>
        <w:t xml:space="preserve"> </w:t>
      </w:r>
      <w:r w:rsidRPr="00BD3E8D">
        <w:rPr>
          <w:noProof/>
          <w:spacing w:val="1"/>
          <w:sz w:val="20"/>
          <w:szCs w:val="20"/>
        </w:rPr>
        <w:t>раз</w:t>
      </w:r>
      <w:r w:rsidRPr="00BD3E8D">
        <w:rPr>
          <w:noProof/>
          <w:sz w:val="20"/>
          <w:szCs w:val="20"/>
        </w:rPr>
        <w:t>них</w:t>
      </w:r>
      <w:r w:rsidRPr="00BD3E8D">
        <w:rPr>
          <w:noProof/>
          <w:spacing w:val="1"/>
          <w:sz w:val="20"/>
          <w:szCs w:val="20"/>
        </w:rPr>
        <w:t xml:space="preserve"> ед</w:t>
      </w:r>
      <w:r w:rsidRPr="00BD3E8D">
        <w:rPr>
          <w:noProof/>
          <w:sz w:val="20"/>
          <w:szCs w:val="20"/>
        </w:rPr>
        <w:t>у</w:t>
      </w:r>
      <w:r w:rsidRPr="00BD3E8D">
        <w:rPr>
          <w:noProof/>
          <w:spacing w:val="-2"/>
          <w:sz w:val="20"/>
          <w:szCs w:val="20"/>
        </w:rPr>
        <w:t>к</w:t>
      </w:r>
      <w:r w:rsidRPr="00BD3E8D">
        <w:rPr>
          <w:noProof/>
          <w:spacing w:val="1"/>
          <w:sz w:val="20"/>
          <w:szCs w:val="20"/>
        </w:rPr>
        <w:t>ат</w:t>
      </w:r>
      <w:r w:rsidRPr="00BD3E8D">
        <w:rPr>
          <w:noProof/>
          <w:spacing w:val="-2"/>
          <w:sz w:val="20"/>
          <w:szCs w:val="20"/>
        </w:rPr>
        <w:t>и</w:t>
      </w:r>
      <w:r w:rsidRPr="00BD3E8D">
        <w:rPr>
          <w:noProof/>
          <w:spacing w:val="1"/>
          <w:sz w:val="20"/>
          <w:szCs w:val="20"/>
        </w:rPr>
        <w:t>в</w:t>
      </w:r>
      <w:r w:rsidRPr="00BD3E8D">
        <w:rPr>
          <w:noProof/>
          <w:sz w:val="20"/>
          <w:szCs w:val="20"/>
        </w:rPr>
        <w:t>них</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м</w:t>
      </w:r>
      <w:r w:rsidRPr="00BD3E8D">
        <w:rPr>
          <w:noProof/>
          <w:spacing w:val="1"/>
          <w:sz w:val="20"/>
          <w:szCs w:val="20"/>
        </w:rPr>
        <w:t>ење</w:t>
      </w:r>
      <w:r w:rsidRPr="00BD3E8D">
        <w:rPr>
          <w:noProof/>
          <w:sz w:val="20"/>
          <w:szCs w:val="20"/>
        </w:rPr>
        <w:t>них</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од</w:t>
      </w:r>
      <w:r w:rsidRPr="00BD3E8D">
        <w:rPr>
          <w:noProof/>
          <w:spacing w:val="-2"/>
          <w:sz w:val="20"/>
          <w:szCs w:val="20"/>
        </w:rPr>
        <w:t>и</w:t>
      </w:r>
      <w:r w:rsidRPr="00BD3E8D">
        <w:rPr>
          <w:noProof/>
          <w:spacing w:val="1"/>
          <w:sz w:val="20"/>
          <w:szCs w:val="20"/>
        </w:rPr>
        <w:t>зањ</w:t>
      </w:r>
      <w:r w:rsidRPr="00BD3E8D">
        <w:rPr>
          <w:noProof/>
          <w:sz w:val="20"/>
          <w:szCs w:val="20"/>
        </w:rPr>
        <w:t>у</w:t>
      </w:r>
      <w:r w:rsidRPr="00BD3E8D">
        <w:rPr>
          <w:noProof/>
          <w:spacing w:val="1"/>
          <w:sz w:val="20"/>
          <w:szCs w:val="20"/>
        </w:rPr>
        <w:t xml:space="preserve"> </w:t>
      </w:r>
      <w:r w:rsidRPr="00BD3E8D">
        <w:rPr>
          <w:noProof/>
          <w:sz w:val="20"/>
          <w:szCs w:val="20"/>
        </w:rPr>
        <w:t>уку</w:t>
      </w:r>
      <w:r w:rsidRPr="00BD3E8D">
        <w:rPr>
          <w:noProof/>
          <w:spacing w:val="-1"/>
          <w:sz w:val="20"/>
          <w:szCs w:val="20"/>
        </w:rPr>
        <w:t>п</w:t>
      </w:r>
      <w:r w:rsidRPr="00BD3E8D">
        <w:rPr>
          <w:noProof/>
          <w:sz w:val="20"/>
          <w:szCs w:val="20"/>
        </w:rPr>
        <w:t>не</w:t>
      </w:r>
      <w:r w:rsidRPr="00BD3E8D">
        <w:rPr>
          <w:noProof/>
          <w:spacing w:val="2"/>
          <w:sz w:val="20"/>
          <w:szCs w:val="20"/>
        </w:rPr>
        <w:t xml:space="preserve"> </w:t>
      </w:r>
      <w:r w:rsidRPr="00BD3E8D">
        <w:rPr>
          <w:noProof/>
          <w:sz w:val="20"/>
          <w:szCs w:val="20"/>
        </w:rPr>
        <w:t>с</w:t>
      </w:r>
      <w:r w:rsidRPr="00BD3E8D">
        <w:rPr>
          <w:noProof/>
          <w:spacing w:val="1"/>
          <w:sz w:val="20"/>
          <w:szCs w:val="20"/>
        </w:rPr>
        <w:t>ве</w:t>
      </w:r>
      <w:r w:rsidRPr="00BD3E8D">
        <w:rPr>
          <w:noProof/>
          <w:sz w:val="20"/>
          <w:szCs w:val="20"/>
        </w:rPr>
        <w:t>с</w:t>
      </w:r>
      <w:r w:rsidRPr="00BD3E8D">
        <w:rPr>
          <w:noProof/>
          <w:spacing w:val="-1"/>
          <w:sz w:val="20"/>
          <w:szCs w:val="20"/>
        </w:rPr>
        <w:t>т</w:t>
      </w:r>
      <w:r w:rsidRPr="00BD3E8D">
        <w:rPr>
          <w:noProof/>
          <w:sz w:val="20"/>
          <w:szCs w:val="20"/>
        </w:rPr>
        <w:t>и г</w:t>
      </w:r>
      <w:r w:rsidRPr="00BD3E8D">
        <w:rPr>
          <w:noProof/>
          <w:spacing w:val="1"/>
          <w:sz w:val="20"/>
          <w:szCs w:val="20"/>
        </w:rPr>
        <w:t>ра</w:t>
      </w:r>
      <w:r w:rsidRPr="00BD3E8D">
        <w:rPr>
          <w:noProof/>
          <w:spacing w:val="-1"/>
          <w:sz w:val="20"/>
          <w:szCs w:val="20"/>
        </w:rPr>
        <w:t>ђ</w:t>
      </w:r>
      <w:r w:rsidRPr="00BD3E8D">
        <w:rPr>
          <w:noProof/>
          <w:spacing w:val="1"/>
          <w:sz w:val="20"/>
          <w:szCs w:val="20"/>
        </w:rPr>
        <w:t>а</w:t>
      </w:r>
      <w:r w:rsidRPr="00BD3E8D">
        <w:rPr>
          <w:noProof/>
          <w:sz w:val="20"/>
          <w:szCs w:val="20"/>
        </w:rPr>
        <w:t>н</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н</w:t>
      </w:r>
      <w:r w:rsidRPr="00BD3E8D">
        <w:rPr>
          <w:noProof/>
          <w:spacing w:val="1"/>
          <w:sz w:val="20"/>
          <w:szCs w:val="20"/>
        </w:rPr>
        <w:t>ар</w:t>
      </w:r>
      <w:r w:rsidRPr="00BD3E8D">
        <w:rPr>
          <w:noProof/>
          <w:spacing w:val="-1"/>
          <w:sz w:val="20"/>
          <w:szCs w:val="20"/>
        </w:rPr>
        <w:t>о</w:t>
      </w:r>
      <w:r w:rsidRPr="00BD3E8D">
        <w:rPr>
          <w:noProof/>
          <w:spacing w:val="1"/>
          <w:sz w:val="20"/>
          <w:szCs w:val="20"/>
        </w:rPr>
        <w:t>ч</w:t>
      </w:r>
      <w:r w:rsidRPr="00BD3E8D">
        <w:rPr>
          <w:noProof/>
          <w:sz w:val="20"/>
          <w:szCs w:val="20"/>
        </w:rPr>
        <w:t>и</w:t>
      </w:r>
      <w:r w:rsidRPr="00BD3E8D">
        <w:rPr>
          <w:noProof/>
          <w:spacing w:val="-1"/>
          <w:sz w:val="20"/>
          <w:szCs w:val="20"/>
        </w:rPr>
        <w:t>т</w:t>
      </w:r>
      <w:r w:rsidRPr="00BD3E8D">
        <w:rPr>
          <w:noProof/>
          <w:sz w:val="20"/>
          <w:szCs w:val="20"/>
        </w:rPr>
        <w:t>о</w:t>
      </w:r>
      <w:r w:rsidRPr="00BD3E8D">
        <w:rPr>
          <w:noProof/>
          <w:spacing w:val="3"/>
          <w:sz w:val="20"/>
          <w:szCs w:val="20"/>
        </w:rPr>
        <w:t xml:space="preserve"> </w:t>
      </w:r>
      <w:r w:rsidRPr="00BD3E8D">
        <w:rPr>
          <w:noProof/>
          <w:spacing w:val="1"/>
          <w:sz w:val="20"/>
          <w:szCs w:val="20"/>
        </w:rPr>
        <w:t>де</w:t>
      </w:r>
      <w:r w:rsidRPr="00BD3E8D">
        <w:rPr>
          <w:noProof/>
          <w:sz w:val="20"/>
          <w:szCs w:val="20"/>
        </w:rPr>
        <w:t>ц</w:t>
      </w:r>
      <w:r w:rsidRPr="00BD3E8D">
        <w:rPr>
          <w:noProof/>
          <w:spacing w:val="1"/>
          <w:sz w:val="20"/>
          <w:szCs w:val="20"/>
        </w:rPr>
        <w:t>е</w:t>
      </w:r>
      <w:r w:rsidRPr="00BD3E8D">
        <w:rPr>
          <w:noProof/>
          <w:sz w:val="20"/>
          <w:szCs w:val="20"/>
        </w:rPr>
        <w:t>, о</w:t>
      </w:r>
      <w:r w:rsidRPr="00BD3E8D">
        <w:rPr>
          <w:noProof/>
          <w:spacing w:val="3"/>
          <w:sz w:val="20"/>
          <w:szCs w:val="20"/>
        </w:rPr>
        <w:t xml:space="preserve"> </w:t>
      </w:r>
      <w:r w:rsidRPr="00BD3E8D">
        <w:rPr>
          <w:noProof/>
          <w:sz w:val="20"/>
          <w:szCs w:val="20"/>
        </w:rPr>
        <w:t>и</w:t>
      </w:r>
      <w:r w:rsidRPr="00BD3E8D">
        <w:rPr>
          <w:noProof/>
          <w:spacing w:val="1"/>
          <w:sz w:val="20"/>
          <w:szCs w:val="20"/>
        </w:rPr>
        <w:t>з</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дњ</w:t>
      </w:r>
      <w:r w:rsidRPr="00BD3E8D">
        <w:rPr>
          <w:noProof/>
          <w:sz w:val="20"/>
          <w:szCs w:val="20"/>
        </w:rPr>
        <w:t>и</w:t>
      </w:r>
      <w:r w:rsidRPr="00BD3E8D">
        <w:rPr>
          <w:noProof/>
          <w:spacing w:val="2"/>
          <w:sz w:val="20"/>
          <w:szCs w:val="20"/>
        </w:rPr>
        <w:t xml:space="preserve"> </w:t>
      </w:r>
      <w:r w:rsidRPr="00BD3E8D">
        <w:rPr>
          <w:noProof/>
          <w:sz w:val="20"/>
          <w:szCs w:val="20"/>
        </w:rPr>
        <w:t>ху</w:t>
      </w:r>
      <w:r w:rsidRPr="00BD3E8D">
        <w:rPr>
          <w:noProof/>
          <w:spacing w:val="-1"/>
          <w:sz w:val="20"/>
          <w:szCs w:val="20"/>
        </w:rPr>
        <w:t>м</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2"/>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са</w:t>
      </w:r>
      <w:r w:rsidRPr="00BD3E8D">
        <w:rPr>
          <w:noProof/>
          <w:spacing w:val="3"/>
          <w:sz w:val="20"/>
          <w:szCs w:val="20"/>
        </w:rPr>
        <w:t xml:space="preserve"> </w:t>
      </w:r>
      <w:r w:rsidRPr="00BD3E8D">
        <w:rPr>
          <w:noProof/>
          <w:sz w:val="20"/>
          <w:szCs w:val="20"/>
        </w:rPr>
        <w:t>п</w:t>
      </w:r>
      <w:r w:rsidRPr="00BD3E8D">
        <w:rPr>
          <w:noProof/>
          <w:spacing w:val="1"/>
          <w:sz w:val="20"/>
          <w:szCs w:val="20"/>
        </w:rPr>
        <w:t>ре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у</w:t>
      </w:r>
      <w:r w:rsidRPr="00BD3E8D">
        <w:rPr>
          <w:noProof/>
          <w:spacing w:val="-1"/>
          <w:sz w:val="20"/>
          <w:szCs w:val="20"/>
        </w:rPr>
        <w:t>оп</w:t>
      </w:r>
      <w:r w:rsidRPr="00BD3E8D">
        <w:rPr>
          <w:noProof/>
          <w:spacing w:val="1"/>
          <w:sz w:val="20"/>
          <w:szCs w:val="20"/>
        </w:rPr>
        <w:t>ште</w:t>
      </w:r>
      <w:r w:rsidRPr="00BD3E8D">
        <w:rPr>
          <w:noProof/>
          <w:sz w:val="20"/>
          <w:szCs w:val="20"/>
        </w:rPr>
        <w:t>,</w:t>
      </w:r>
      <w:r w:rsidRPr="00BD3E8D">
        <w:rPr>
          <w:noProof/>
          <w:spacing w:val="3"/>
          <w:sz w:val="20"/>
          <w:szCs w:val="20"/>
        </w:rPr>
        <w:t xml:space="preserve"> </w:t>
      </w:r>
      <w:r w:rsidRPr="00BD3E8D">
        <w:rPr>
          <w:noProof/>
          <w:sz w:val="20"/>
          <w:szCs w:val="20"/>
        </w:rPr>
        <w:t>са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е</w:t>
      </w:r>
      <w:r w:rsidRPr="00BD3E8D">
        <w:rPr>
          <w:noProof/>
          <w:sz w:val="20"/>
          <w:szCs w:val="20"/>
        </w:rPr>
        <w:t xml:space="preserve">бним </w:t>
      </w:r>
      <w:r w:rsidRPr="00BD3E8D">
        <w:rPr>
          <w:noProof/>
          <w:spacing w:val="1"/>
          <w:sz w:val="20"/>
          <w:szCs w:val="20"/>
        </w:rPr>
        <w:t>а</w:t>
      </w:r>
      <w:r w:rsidRPr="00BD3E8D">
        <w:rPr>
          <w:noProof/>
          <w:sz w:val="20"/>
          <w:szCs w:val="20"/>
        </w:rPr>
        <w:t>кц</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на</w:t>
      </w:r>
      <w:r w:rsidRPr="00BD3E8D">
        <w:rPr>
          <w:noProof/>
          <w:spacing w:val="4"/>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ов</w:t>
      </w:r>
      <w:r w:rsidRPr="00BD3E8D">
        <w:rPr>
          <w:noProof/>
          <w:spacing w:val="-1"/>
          <w:sz w:val="20"/>
          <w:szCs w:val="20"/>
        </w:rPr>
        <w:t>о</w:t>
      </w:r>
      <w:r w:rsidRPr="00BD3E8D">
        <w:rPr>
          <w:noProof/>
          <w:spacing w:val="1"/>
          <w:sz w:val="20"/>
          <w:szCs w:val="20"/>
        </w:rPr>
        <w:t>р</w:t>
      </w:r>
      <w:r w:rsidRPr="00BD3E8D">
        <w:rPr>
          <w:noProof/>
          <w:sz w:val="20"/>
          <w:szCs w:val="20"/>
        </w:rPr>
        <w:t>но</w:t>
      </w:r>
      <w:r w:rsidRPr="00BD3E8D">
        <w:rPr>
          <w:noProof/>
          <w:spacing w:val="4"/>
          <w:sz w:val="20"/>
          <w:szCs w:val="20"/>
        </w:rPr>
        <w:t xml:space="preserve"> </w:t>
      </w:r>
      <w:r w:rsidRPr="00BD3E8D">
        <w:rPr>
          <w:noProof/>
          <w:spacing w:val="1"/>
          <w:sz w:val="20"/>
          <w:szCs w:val="20"/>
        </w:rPr>
        <w:t>вла</w:t>
      </w:r>
      <w:r w:rsidRPr="00BD3E8D">
        <w:rPr>
          <w:noProof/>
          <w:sz w:val="20"/>
          <w:szCs w:val="20"/>
        </w:rPr>
        <w:t>сни</w:t>
      </w:r>
      <w:r w:rsidRPr="00BD3E8D">
        <w:rPr>
          <w:noProof/>
          <w:spacing w:val="-1"/>
          <w:sz w:val="20"/>
          <w:szCs w:val="20"/>
        </w:rPr>
        <w:t>ш</w:t>
      </w:r>
      <w:r w:rsidRPr="00BD3E8D">
        <w:rPr>
          <w:noProof/>
          <w:spacing w:val="1"/>
          <w:sz w:val="20"/>
          <w:szCs w:val="20"/>
        </w:rPr>
        <w:t>тв</w:t>
      </w:r>
      <w:r w:rsidRPr="00BD3E8D">
        <w:rPr>
          <w:noProof/>
          <w:sz w:val="20"/>
          <w:szCs w:val="20"/>
        </w:rPr>
        <w:t>о</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д</w:t>
      </w:r>
      <w:r w:rsidRPr="00BD3E8D">
        <w:rPr>
          <w:noProof/>
          <w:spacing w:val="3"/>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ним љуби</w:t>
      </w:r>
      <w:r w:rsidRPr="00BD3E8D">
        <w:rPr>
          <w:noProof/>
          <w:spacing w:val="-1"/>
          <w:sz w:val="20"/>
          <w:szCs w:val="20"/>
        </w:rPr>
        <w:t>м</w:t>
      </w:r>
      <w:r w:rsidRPr="00BD3E8D">
        <w:rPr>
          <w:noProof/>
          <w:sz w:val="20"/>
          <w:szCs w:val="20"/>
        </w:rPr>
        <w:t>ц</w:t>
      </w:r>
      <w:r w:rsidRPr="00BD3E8D">
        <w:rPr>
          <w:noProof/>
          <w:spacing w:val="1"/>
          <w:sz w:val="20"/>
          <w:szCs w:val="20"/>
        </w:rPr>
        <w:t>и</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3"/>
          <w:sz w:val="20"/>
          <w:szCs w:val="20"/>
        </w:rPr>
        <w:t xml:space="preserve"> </w:t>
      </w:r>
      <w:r w:rsidRPr="00BD3E8D">
        <w:rPr>
          <w:noProof/>
          <w:spacing w:val="1"/>
          <w:sz w:val="20"/>
          <w:szCs w:val="20"/>
        </w:rPr>
        <w:t>пре</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ним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570BB373" w14:textId="77777777" w:rsidR="008776AB" w:rsidRPr="00BD3E8D" w:rsidRDefault="008776AB" w:rsidP="008776AB">
      <w:pPr>
        <w:tabs>
          <w:tab w:val="left" w:pos="520"/>
        </w:tabs>
        <w:spacing w:before="1" w:line="239" w:lineRule="auto"/>
        <w:ind w:left="480" w:right="57" w:hanging="360"/>
        <w:jc w:val="both"/>
        <w:rPr>
          <w:noProof/>
          <w:sz w:val="20"/>
          <w:szCs w:val="20"/>
        </w:rPr>
      </w:pPr>
      <w:r w:rsidRPr="00BD3E8D">
        <w:rPr>
          <w:noProof/>
          <w:sz w:val="20"/>
          <w:szCs w:val="20"/>
        </w:rPr>
        <w:t></w:t>
      </w:r>
      <w:r w:rsidRPr="00BD3E8D">
        <w:rPr>
          <w:noProof/>
          <w:spacing w:val="-226"/>
          <w:sz w:val="20"/>
          <w:szCs w:val="20"/>
        </w:rPr>
        <w:t xml:space="preserve"> </w:t>
      </w:r>
      <w:r w:rsidRPr="00BD3E8D">
        <w:rPr>
          <w:noProof/>
          <w:sz w:val="20"/>
          <w:szCs w:val="20"/>
        </w:rPr>
        <w:t xml:space="preserve">  </w:t>
      </w:r>
      <w:r w:rsidRPr="00BD3E8D">
        <w:rPr>
          <w:noProof/>
          <w:spacing w:val="1"/>
          <w:sz w:val="20"/>
          <w:szCs w:val="20"/>
        </w:rPr>
        <w:t>Х</w:t>
      </w:r>
      <w:r w:rsidRPr="00BD3E8D">
        <w:rPr>
          <w:noProof/>
          <w:sz w:val="20"/>
          <w:szCs w:val="20"/>
        </w:rPr>
        <w:t>У</w:t>
      </w:r>
      <w:r w:rsidRPr="00BD3E8D">
        <w:rPr>
          <w:noProof/>
          <w:spacing w:val="-1"/>
          <w:sz w:val="20"/>
          <w:szCs w:val="20"/>
        </w:rPr>
        <w:t>М</w:t>
      </w:r>
      <w:r w:rsidRPr="00BD3E8D">
        <w:rPr>
          <w:noProof/>
          <w:spacing w:val="1"/>
          <w:sz w:val="20"/>
          <w:szCs w:val="20"/>
        </w:rPr>
        <w:t>А</w:t>
      </w:r>
      <w:r w:rsidRPr="00BD3E8D">
        <w:rPr>
          <w:noProof/>
          <w:sz w:val="20"/>
          <w:szCs w:val="20"/>
        </w:rPr>
        <w:t>НИ</w:t>
      </w:r>
      <w:r w:rsidRPr="00BD3E8D">
        <w:rPr>
          <w:noProof/>
          <w:spacing w:val="57"/>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58"/>
          <w:sz w:val="20"/>
          <w:szCs w:val="20"/>
        </w:rPr>
        <w:t xml:space="preserve"> </w:t>
      </w:r>
      <w:r w:rsidRPr="00BD3E8D">
        <w:rPr>
          <w:noProof/>
          <w:sz w:val="20"/>
          <w:szCs w:val="20"/>
        </w:rPr>
        <w:t>П</w:t>
      </w:r>
      <w:r w:rsidRPr="00BD3E8D">
        <w:rPr>
          <w:noProof/>
          <w:spacing w:val="1"/>
          <w:sz w:val="20"/>
          <w:szCs w:val="20"/>
        </w:rPr>
        <w:t>РЕ</w:t>
      </w:r>
      <w:r w:rsidRPr="00BD3E8D">
        <w:rPr>
          <w:noProof/>
          <w:spacing w:val="-1"/>
          <w:sz w:val="20"/>
          <w:szCs w:val="20"/>
        </w:rPr>
        <w:t>М</w:t>
      </w:r>
      <w:r w:rsidRPr="00BD3E8D">
        <w:rPr>
          <w:noProof/>
          <w:sz w:val="20"/>
          <w:szCs w:val="20"/>
        </w:rPr>
        <w:t>А</w:t>
      </w:r>
      <w:r w:rsidRPr="00BD3E8D">
        <w:rPr>
          <w:noProof/>
          <w:spacing w:val="59"/>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z w:val="20"/>
          <w:szCs w:val="20"/>
        </w:rPr>
        <w:t>ТИ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51"/>
          <w:sz w:val="20"/>
          <w:szCs w:val="20"/>
        </w:rPr>
        <w:t xml:space="preserve"> </w:t>
      </w:r>
      <w:r w:rsidRPr="00BD3E8D">
        <w:rPr>
          <w:noProof/>
          <w:sz w:val="20"/>
          <w:szCs w:val="20"/>
        </w:rPr>
        <w:t xml:space="preserve">- </w:t>
      </w:r>
      <w:r w:rsidRPr="00BD3E8D">
        <w:rPr>
          <w:noProof/>
          <w:spacing w:val="3"/>
          <w:sz w:val="20"/>
          <w:szCs w:val="20"/>
        </w:rPr>
        <w:t xml:space="preserve"> </w:t>
      </w:r>
      <w:r w:rsidRPr="00BD3E8D">
        <w:rPr>
          <w:noProof/>
          <w:sz w:val="20"/>
          <w:szCs w:val="20"/>
        </w:rPr>
        <w:t>ху</w:t>
      </w:r>
      <w:r w:rsidRPr="00BD3E8D">
        <w:rPr>
          <w:noProof/>
          <w:spacing w:val="-1"/>
          <w:sz w:val="20"/>
          <w:szCs w:val="20"/>
        </w:rPr>
        <w:t>м</w:t>
      </w:r>
      <w:r w:rsidRPr="00BD3E8D">
        <w:rPr>
          <w:noProof/>
          <w:spacing w:val="1"/>
          <w:sz w:val="20"/>
          <w:szCs w:val="20"/>
        </w:rPr>
        <w:t>а</w:t>
      </w:r>
      <w:r w:rsidRPr="00BD3E8D">
        <w:rPr>
          <w:noProof/>
          <w:sz w:val="20"/>
          <w:szCs w:val="20"/>
        </w:rPr>
        <w:t>но</w:t>
      </w:r>
      <w:r w:rsidRPr="00BD3E8D">
        <w:rPr>
          <w:noProof/>
          <w:spacing w:val="59"/>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pacing w:val="1"/>
          <w:sz w:val="20"/>
          <w:szCs w:val="20"/>
        </w:rPr>
        <w:t>ањ</w:t>
      </w:r>
      <w:r w:rsidRPr="00BD3E8D">
        <w:rPr>
          <w:noProof/>
          <w:sz w:val="20"/>
          <w:szCs w:val="20"/>
        </w:rPr>
        <w:t>е</w:t>
      </w:r>
      <w:r w:rsidRPr="00BD3E8D">
        <w:rPr>
          <w:noProof/>
          <w:spacing w:val="56"/>
          <w:sz w:val="20"/>
          <w:szCs w:val="20"/>
        </w:rPr>
        <w:t xml:space="preserve"> </w:t>
      </w:r>
      <w:r w:rsidRPr="00BD3E8D">
        <w:rPr>
          <w:noProof/>
          <w:sz w:val="20"/>
          <w:szCs w:val="20"/>
        </w:rPr>
        <w:t xml:space="preserve">са </w:t>
      </w:r>
      <w:r w:rsidRPr="00BD3E8D">
        <w:rPr>
          <w:noProof/>
          <w:spacing w:val="4"/>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54"/>
          <w:sz w:val="20"/>
          <w:szCs w:val="20"/>
        </w:rPr>
        <w:t xml:space="preserve"> </w:t>
      </w:r>
      <w:r w:rsidRPr="00BD3E8D">
        <w:rPr>
          <w:noProof/>
          <w:sz w:val="20"/>
          <w:szCs w:val="20"/>
        </w:rPr>
        <w:t xml:space="preserve">је </w:t>
      </w:r>
      <w:r w:rsidRPr="00BD3E8D">
        <w:rPr>
          <w:noProof/>
          <w:spacing w:val="4"/>
          <w:sz w:val="20"/>
          <w:szCs w:val="20"/>
        </w:rPr>
        <w:t xml:space="preserve"> </w:t>
      </w:r>
      <w:r w:rsidRPr="00BD3E8D">
        <w:rPr>
          <w:noProof/>
          <w:spacing w:val="-1"/>
          <w:sz w:val="20"/>
          <w:szCs w:val="20"/>
        </w:rPr>
        <w:t>м</w:t>
      </w:r>
      <w:r w:rsidRPr="00BD3E8D">
        <w:rPr>
          <w:noProof/>
          <w:spacing w:val="1"/>
          <w:sz w:val="20"/>
          <w:szCs w:val="20"/>
        </w:rPr>
        <w:t>ер</w:t>
      </w:r>
      <w:r w:rsidRPr="00BD3E8D">
        <w:rPr>
          <w:noProof/>
          <w:sz w:val="20"/>
          <w:szCs w:val="20"/>
        </w:rPr>
        <w:t xml:space="preserve">а </w:t>
      </w:r>
      <w:r w:rsidRPr="00BD3E8D">
        <w:rPr>
          <w:noProof/>
          <w:spacing w:val="1"/>
          <w:sz w:val="20"/>
          <w:szCs w:val="20"/>
        </w:rPr>
        <w:t xml:space="preserve"> </w:t>
      </w:r>
      <w:r w:rsidRPr="00BD3E8D">
        <w:rPr>
          <w:noProof/>
          <w:sz w:val="20"/>
          <w:szCs w:val="20"/>
        </w:rPr>
        <w:t>у ин</w:t>
      </w:r>
      <w:r w:rsidRPr="00BD3E8D">
        <w:rPr>
          <w:noProof/>
          <w:spacing w:val="1"/>
          <w:sz w:val="20"/>
          <w:szCs w:val="20"/>
        </w:rPr>
        <w:t>те</w:t>
      </w:r>
      <w:r w:rsidRPr="00BD3E8D">
        <w:rPr>
          <w:noProof/>
          <w:spacing w:val="-1"/>
          <w:sz w:val="20"/>
          <w:szCs w:val="20"/>
        </w:rPr>
        <w:t>р</w:t>
      </w:r>
      <w:r w:rsidRPr="00BD3E8D">
        <w:rPr>
          <w:noProof/>
          <w:spacing w:val="1"/>
          <w:sz w:val="20"/>
          <w:szCs w:val="20"/>
        </w:rPr>
        <w:t>е</w:t>
      </w:r>
      <w:r w:rsidRPr="00BD3E8D">
        <w:rPr>
          <w:noProof/>
          <w:sz w:val="20"/>
          <w:szCs w:val="20"/>
        </w:rPr>
        <w:t>су</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и</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z w:val="20"/>
          <w:szCs w:val="20"/>
        </w:rPr>
        <w:t>,</w:t>
      </w:r>
      <w:r w:rsidRPr="00BD3E8D">
        <w:rPr>
          <w:noProof/>
          <w:spacing w:val="3"/>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р</w:t>
      </w:r>
      <w:r w:rsidRPr="00BD3E8D">
        <w:rPr>
          <w:noProof/>
          <w:spacing w:val="4"/>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у</w:t>
      </w:r>
      <w:r w:rsidRPr="00BD3E8D">
        <w:rPr>
          <w:noProof/>
          <w:spacing w:val="-3"/>
          <w:sz w:val="20"/>
          <w:szCs w:val="20"/>
        </w:rPr>
        <w:t>ј</w:t>
      </w:r>
      <w:r w:rsidRPr="00BD3E8D">
        <w:rPr>
          <w:noProof/>
          <w:sz w:val="20"/>
          <w:szCs w:val="20"/>
        </w:rPr>
        <w:t>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сиље</w:t>
      </w:r>
      <w:r w:rsidRPr="00BD3E8D">
        <w:rPr>
          <w:noProof/>
          <w:spacing w:val="1"/>
          <w:sz w:val="20"/>
          <w:szCs w:val="20"/>
        </w:rPr>
        <w:t xml:space="preserve"> </w:t>
      </w:r>
      <w:r w:rsidRPr="00BD3E8D">
        <w:rPr>
          <w:noProof/>
          <w:sz w:val="20"/>
          <w:szCs w:val="20"/>
        </w:rPr>
        <w:t>у</w:t>
      </w:r>
      <w:r w:rsidRPr="00BD3E8D">
        <w:rPr>
          <w:noProof/>
          <w:spacing w:val="3"/>
          <w:sz w:val="20"/>
          <w:szCs w:val="20"/>
        </w:rPr>
        <w:t xml:space="preserve"> </w:t>
      </w:r>
      <w:r w:rsidRPr="00BD3E8D">
        <w:rPr>
          <w:noProof/>
          <w:spacing w:val="-1"/>
          <w:sz w:val="20"/>
          <w:szCs w:val="20"/>
        </w:rPr>
        <w:t>п</w:t>
      </w:r>
      <w:r w:rsidRPr="00BD3E8D">
        <w:rPr>
          <w:noProof/>
          <w:spacing w:val="3"/>
          <w:sz w:val="20"/>
          <w:szCs w:val="20"/>
        </w:rPr>
        <w:t>о</w:t>
      </w:r>
      <w:r w:rsidRPr="00BD3E8D">
        <w:rPr>
          <w:noProof/>
          <w:spacing w:val="1"/>
          <w:sz w:val="20"/>
          <w:szCs w:val="20"/>
        </w:rPr>
        <w:t>род</w:t>
      </w:r>
      <w:r w:rsidRPr="00BD3E8D">
        <w:rPr>
          <w:noProof/>
          <w:sz w:val="20"/>
          <w:szCs w:val="20"/>
        </w:rPr>
        <w:t>и</w:t>
      </w:r>
      <w:r w:rsidRPr="00BD3E8D">
        <w:rPr>
          <w:noProof/>
          <w:spacing w:val="-2"/>
          <w:sz w:val="20"/>
          <w:szCs w:val="20"/>
        </w:rPr>
        <w:t>ц</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сиље</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w:t>
      </w:r>
      <w:r w:rsidRPr="00BD3E8D">
        <w:rPr>
          <w:noProof/>
          <w:spacing w:val="2"/>
          <w:sz w:val="20"/>
          <w:szCs w:val="20"/>
        </w:rPr>
        <w:t xml:space="preserve"> </w:t>
      </w:r>
      <w:r w:rsidRPr="00BD3E8D">
        <w:rPr>
          <w:noProof/>
          <w:spacing w:val="-1"/>
          <w:sz w:val="20"/>
          <w:szCs w:val="20"/>
        </w:rPr>
        <w:t>м</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
          <w:sz w:val="20"/>
          <w:szCs w:val="20"/>
        </w:rPr>
        <w:t xml:space="preserve"> т</w:t>
      </w:r>
      <w:r w:rsidRPr="00BD3E8D">
        <w:rPr>
          <w:noProof/>
          <w:sz w:val="20"/>
          <w:szCs w:val="20"/>
        </w:rPr>
        <w:t xml:space="preserve">е </w:t>
      </w:r>
      <w:r w:rsidRPr="00BD3E8D">
        <w:rPr>
          <w:noProof/>
          <w:spacing w:val="-1"/>
          <w:sz w:val="20"/>
          <w:szCs w:val="20"/>
        </w:rPr>
        <w:t>п</w:t>
      </w:r>
      <w:r w:rsidRPr="00BD3E8D">
        <w:rPr>
          <w:noProof/>
          <w:spacing w:val="1"/>
          <w:sz w:val="20"/>
          <w:szCs w:val="20"/>
        </w:rPr>
        <w:t>од</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ч</w:t>
      </w:r>
      <w:r w:rsidRPr="00BD3E8D">
        <w:rPr>
          <w:noProof/>
          <w:sz w:val="20"/>
          <w:szCs w:val="20"/>
        </w:rPr>
        <w:t>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еђ</w:t>
      </w:r>
      <w:r w:rsidRPr="00BD3E8D">
        <w:rPr>
          <w:noProof/>
          <w:sz w:val="20"/>
          <w:szCs w:val="20"/>
        </w:rPr>
        <w:t>ус</w:t>
      </w:r>
      <w:r w:rsidRPr="00BD3E8D">
        <w:rPr>
          <w:noProof/>
          <w:spacing w:val="1"/>
          <w:sz w:val="20"/>
          <w:szCs w:val="20"/>
        </w:rPr>
        <w:t>о</w:t>
      </w:r>
      <w:r w:rsidRPr="00BD3E8D">
        <w:rPr>
          <w:noProof/>
          <w:sz w:val="20"/>
          <w:szCs w:val="20"/>
        </w:rPr>
        <w:t xml:space="preserve">бну </w:t>
      </w:r>
      <w:r w:rsidRPr="00BD3E8D">
        <w:rPr>
          <w:noProof/>
          <w:spacing w:val="1"/>
          <w:sz w:val="20"/>
          <w:szCs w:val="20"/>
        </w:rPr>
        <w:t>т</w:t>
      </w:r>
      <w:r w:rsidRPr="00BD3E8D">
        <w:rPr>
          <w:noProof/>
          <w:spacing w:val="-1"/>
          <w:sz w:val="20"/>
          <w:szCs w:val="20"/>
        </w:rPr>
        <w:t>о</w:t>
      </w:r>
      <w:r w:rsidRPr="00BD3E8D">
        <w:rPr>
          <w:noProof/>
          <w:spacing w:val="-2"/>
          <w:sz w:val="20"/>
          <w:szCs w:val="20"/>
        </w:rPr>
        <w:t>л</w:t>
      </w:r>
      <w:r w:rsidRPr="00BD3E8D">
        <w:rPr>
          <w:noProof/>
          <w:spacing w:val="1"/>
          <w:sz w:val="20"/>
          <w:szCs w:val="20"/>
        </w:rPr>
        <w:t>ера</w:t>
      </w:r>
      <w:r w:rsidRPr="00BD3E8D">
        <w:rPr>
          <w:noProof/>
          <w:sz w:val="20"/>
          <w:szCs w:val="20"/>
        </w:rPr>
        <w:t>нцију а</w:t>
      </w:r>
      <w:r w:rsidRPr="00BD3E8D">
        <w:rPr>
          <w:noProof/>
          <w:spacing w:val="3"/>
          <w:sz w:val="20"/>
          <w:szCs w:val="20"/>
        </w:rPr>
        <w:t xml:space="preserve"> </w:t>
      </w:r>
      <w:r w:rsidRPr="00BD3E8D">
        <w:rPr>
          <w:noProof/>
          <w:spacing w:val="-1"/>
          <w:sz w:val="20"/>
          <w:szCs w:val="20"/>
        </w:rPr>
        <w:t>т</w:t>
      </w:r>
      <w:r w:rsidRPr="00BD3E8D">
        <w:rPr>
          <w:noProof/>
          <w:sz w:val="20"/>
          <w:szCs w:val="20"/>
        </w:rPr>
        <w:t>о</w:t>
      </w:r>
      <w:r w:rsidRPr="00BD3E8D">
        <w:rPr>
          <w:noProof/>
          <w:spacing w:val="3"/>
          <w:sz w:val="20"/>
          <w:szCs w:val="20"/>
        </w:rPr>
        <w:t xml:space="preserve"> </w:t>
      </w:r>
      <w:r w:rsidRPr="00BD3E8D">
        <w:rPr>
          <w:noProof/>
          <w:sz w:val="20"/>
          <w:szCs w:val="20"/>
        </w:rPr>
        <w:t>су</w:t>
      </w:r>
      <w:r w:rsidRPr="00BD3E8D">
        <w:rPr>
          <w:noProof/>
          <w:spacing w:val="2"/>
          <w:sz w:val="20"/>
          <w:szCs w:val="20"/>
        </w:rPr>
        <w:t xml:space="preserve"> </w:t>
      </w:r>
      <w:r w:rsidRPr="00BD3E8D">
        <w:rPr>
          <w:noProof/>
          <w:sz w:val="20"/>
          <w:szCs w:val="20"/>
        </w:rPr>
        <w:t>уј</w:t>
      </w:r>
      <w:r w:rsidRPr="00BD3E8D">
        <w:rPr>
          <w:noProof/>
          <w:spacing w:val="-1"/>
          <w:sz w:val="20"/>
          <w:szCs w:val="20"/>
        </w:rPr>
        <w:t>е</w:t>
      </w:r>
      <w:r w:rsidRPr="00BD3E8D">
        <w:rPr>
          <w:noProof/>
          <w:spacing w:val="1"/>
          <w:sz w:val="20"/>
          <w:szCs w:val="20"/>
        </w:rPr>
        <w:t>д</w:t>
      </w:r>
      <w:r w:rsidRPr="00BD3E8D">
        <w:rPr>
          <w:noProof/>
          <w:sz w:val="20"/>
          <w:szCs w:val="20"/>
        </w:rPr>
        <w:t>но</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z w:val="20"/>
          <w:szCs w:val="20"/>
        </w:rPr>
        <w:t>н</w:t>
      </w:r>
      <w:r w:rsidRPr="00BD3E8D">
        <w:rPr>
          <w:noProof/>
          <w:spacing w:val="1"/>
          <w:sz w:val="20"/>
          <w:szCs w:val="20"/>
        </w:rPr>
        <w:t>ај</w:t>
      </w:r>
      <w:r w:rsidRPr="00BD3E8D">
        <w:rPr>
          <w:noProof/>
          <w:spacing w:val="-1"/>
          <w:sz w:val="20"/>
          <w:szCs w:val="20"/>
        </w:rPr>
        <w:t>в</w:t>
      </w:r>
      <w:r w:rsidRPr="00BD3E8D">
        <w:rPr>
          <w:noProof/>
          <w:spacing w:val="1"/>
          <w:sz w:val="20"/>
          <w:szCs w:val="20"/>
        </w:rPr>
        <w:t>аж</w:t>
      </w:r>
      <w:r w:rsidRPr="00BD3E8D">
        <w:rPr>
          <w:noProof/>
          <w:sz w:val="20"/>
          <w:szCs w:val="20"/>
        </w:rPr>
        <w:t>нији</w:t>
      </w:r>
      <w:r w:rsidRPr="00BD3E8D">
        <w:rPr>
          <w:noProof/>
          <w:spacing w:val="2"/>
          <w:sz w:val="20"/>
          <w:szCs w:val="20"/>
        </w:rPr>
        <w:t xml:space="preserve"> </w:t>
      </w:r>
      <w:r w:rsidRPr="00BD3E8D">
        <w:rPr>
          <w:noProof/>
          <w:spacing w:val="-1"/>
          <w:sz w:val="20"/>
          <w:szCs w:val="20"/>
        </w:rPr>
        <w:t>р</w:t>
      </w:r>
      <w:r w:rsidRPr="00BD3E8D">
        <w:rPr>
          <w:noProof/>
          <w:spacing w:val="1"/>
          <w:sz w:val="20"/>
          <w:szCs w:val="20"/>
        </w:rPr>
        <w:t>аз</w:t>
      </w:r>
      <w:r w:rsidRPr="00BD3E8D">
        <w:rPr>
          <w:noProof/>
          <w:spacing w:val="-2"/>
          <w:sz w:val="20"/>
          <w:szCs w:val="20"/>
        </w:rPr>
        <w:t>л</w:t>
      </w:r>
      <w:r w:rsidRPr="00BD3E8D">
        <w:rPr>
          <w:noProof/>
          <w:spacing w:val="1"/>
          <w:sz w:val="20"/>
          <w:szCs w:val="20"/>
        </w:rPr>
        <w:t>оз</w:t>
      </w:r>
      <w:r w:rsidRPr="00BD3E8D">
        <w:rPr>
          <w:noProof/>
          <w:sz w:val="20"/>
          <w:szCs w:val="20"/>
        </w:rPr>
        <w:t xml:space="preserve">и </w:t>
      </w:r>
      <w:r w:rsidRPr="00BD3E8D">
        <w:rPr>
          <w:noProof/>
          <w:spacing w:val="-1"/>
          <w:sz w:val="20"/>
          <w:szCs w:val="20"/>
        </w:rPr>
        <w:t>з</w:t>
      </w:r>
      <w:r w:rsidRPr="00BD3E8D">
        <w:rPr>
          <w:noProof/>
          <w:sz w:val="20"/>
          <w:szCs w:val="20"/>
        </w:rPr>
        <w:t>а</w:t>
      </w:r>
      <w:r w:rsidRPr="00BD3E8D">
        <w:rPr>
          <w:noProof/>
          <w:spacing w:val="3"/>
          <w:sz w:val="20"/>
          <w:szCs w:val="20"/>
        </w:rPr>
        <w:t xml:space="preserve"> </w:t>
      </w:r>
      <w:r w:rsidRPr="00BD3E8D">
        <w:rPr>
          <w:noProof/>
          <w:spacing w:val="1"/>
          <w:sz w:val="20"/>
          <w:szCs w:val="20"/>
        </w:rPr>
        <w:t>до</w:t>
      </w:r>
      <w:r w:rsidRPr="00BD3E8D">
        <w:rPr>
          <w:noProof/>
          <w:sz w:val="20"/>
          <w:szCs w:val="20"/>
        </w:rPr>
        <w:t>н</w:t>
      </w:r>
      <w:r w:rsidRPr="00BD3E8D">
        <w:rPr>
          <w:noProof/>
          <w:spacing w:val="-1"/>
          <w:sz w:val="20"/>
          <w:szCs w:val="20"/>
        </w:rPr>
        <w:t>о</w:t>
      </w:r>
      <w:r w:rsidRPr="00BD3E8D">
        <w:rPr>
          <w:noProof/>
          <w:spacing w:val="1"/>
          <w:sz w:val="20"/>
          <w:szCs w:val="20"/>
        </w:rPr>
        <w:t>ше</w:t>
      </w:r>
      <w:r w:rsidRPr="00BD3E8D">
        <w:rPr>
          <w:noProof/>
          <w:spacing w:val="-1"/>
          <w:sz w:val="20"/>
          <w:szCs w:val="20"/>
        </w:rPr>
        <w:t>њ</w:t>
      </w:r>
      <w:r w:rsidRPr="00BD3E8D">
        <w:rPr>
          <w:noProof/>
          <w:sz w:val="20"/>
          <w:szCs w:val="20"/>
        </w:rPr>
        <w:t>е</w:t>
      </w:r>
      <w:r w:rsidRPr="00BD3E8D">
        <w:rPr>
          <w:noProof/>
          <w:spacing w:val="1"/>
          <w:sz w:val="20"/>
          <w:szCs w:val="20"/>
        </w:rPr>
        <w:t xml:space="preserve"> ово</w:t>
      </w:r>
      <w:r w:rsidRPr="00BD3E8D">
        <w:rPr>
          <w:noProof/>
          <w:sz w:val="20"/>
          <w:szCs w:val="20"/>
        </w:rPr>
        <w:t>г 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pacing w:val="-1"/>
          <w:sz w:val="20"/>
          <w:szCs w:val="20"/>
        </w:rPr>
        <w:t>ма</w:t>
      </w:r>
      <w:r w:rsidRPr="00BD3E8D">
        <w:rPr>
          <w:noProof/>
          <w:sz w:val="20"/>
          <w:szCs w:val="20"/>
        </w:rPr>
        <w:t>.</w:t>
      </w:r>
    </w:p>
    <w:p w14:paraId="76F0217C" w14:textId="77777777" w:rsidR="008776AB" w:rsidRPr="00BD3E8D" w:rsidRDefault="008776AB" w:rsidP="008776AB">
      <w:pPr>
        <w:spacing w:line="200" w:lineRule="exact"/>
        <w:rPr>
          <w:noProof/>
          <w:sz w:val="20"/>
          <w:szCs w:val="20"/>
        </w:rPr>
      </w:pPr>
    </w:p>
    <w:p w14:paraId="754182A9" w14:textId="01FD905A" w:rsidR="008776AB" w:rsidRDefault="008776AB" w:rsidP="008776AB">
      <w:pPr>
        <w:spacing w:before="11" w:line="260" w:lineRule="exact"/>
        <w:rPr>
          <w:noProof/>
          <w:sz w:val="20"/>
          <w:szCs w:val="20"/>
        </w:rPr>
      </w:pPr>
    </w:p>
    <w:p w14:paraId="77978616" w14:textId="0AFFFF72" w:rsidR="00F708F9" w:rsidRDefault="00F708F9" w:rsidP="008776AB">
      <w:pPr>
        <w:spacing w:before="11" w:line="260" w:lineRule="exact"/>
        <w:rPr>
          <w:noProof/>
          <w:sz w:val="20"/>
          <w:szCs w:val="20"/>
        </w:rPr>
      </w:pPr>
    </w:p>
    <w:p w14:paraId="19F76FCA" w14:textId="448854C6" w:rsidR="00F708F9" w:rsidRDefault="00F708F9" w:rsidP="008776AB">
      <w:pPr>
        <w:spacing w:before="11" w:line="260" w:lineRule="exact"/>
        <w:rPr>
          <w:noProof/>
          <w:sz w:val="20"/>
          <w:szCs w:val="20"/>
        </w:rPr>
      </w:pPr>
    </w:p>
    <w:p w14:paraId="3D291934" w14:textId="6CB8C198" w:rsidR="00F708F9" w:rsidRDefault="00F708F9" w:rsidP="008776AB">
      <w:pPr>
        <w:spacing w:before="11" w:line="260" w:lineRule="exact"/>
        <w:rPr>
          <w:noProof/>
          <w:sz w:val="20"/>
          <w:szCs w:val="20"/>
        </w:rPr>
      </w:pPr>
    </w:p>
    <w:p w14:paraId="06E7DF08" w14:textId="77777777" w:rsidR="00F708F9" w:rsidRPr="00BD3E8D" w:rsidRDefault="00F708F9" w:rsidP="008776AB">
      <w:pPr>
        <w:spacing w:before="11" w:line="260" w:lineRule="exact"/>
        <w:rPr>
          <w:noProof/>
          <w:sz w:val="20"/>
          <w:szCs w:val="20"/>
        </w:rPr>
      </w:pPr>
    </w:p>
    <w:p w14:paraId="6D3E8DE5" w14:textId="77777777" w:rsidR="008776AB" w:rsidRPr="00BD3E8D" w:rsidRDefault="008776AB" w:rsidP="008776AB">
      <w:pPr>
        <w:spacing w:before="16" w:line="260" w:lineRule="exact"/>
        <w:jc w:val="center"/>
        <w:rPr>
          <w:b/>
          <w:noProof/>
          <w:spacing w:val="-1"/>
          <w:sz w:val="20"/>
          <w:szCs w:val="20"/>
          <w:lang w:val="sr-Cyrl-RS"/>
        </w:rPr>
      </w:pPr>
      <w:r w:rsidRPr="00BD3E8D">
        <w:rPr>
          <w:b/>
          <w:noProof/>
          <w:spacing w:val="-1"/>
          <w:sz w:val="20"/>
          <w:szCs w:val="20"/>
          <w:lang w:val="sr-Cyrl-RS"/>
        </w:rPr>
        <w:lastRenderedPageBreak/>
        <w:t>6. ПРЕГЛЕД СТАЊА</w:t>
      </w:r>
    </w:p>
    <w:p w14:paraId="13D677D1" w14:textId="77777777" w:rsidR="008776AB" w:rsidRPr="00BD3E8D" w:rsidRDefault="008776AB" w:rsidP="008776AB">
      <w:pPr>
        <w:spacing w:before="16" w:line="260" w:lineRule="exact"/>
        <w:rPr>
          <w:noProof/>
          <w:sz w:val="20"/>
          <w:szCs w:val="20"/>
          <w:lang w:val="sr-Cyrl-RS"/>
        </w:rPr>
      </w:pPr>
    </w:p>
    <w:p w14:paraId="25BF3683" w14:textId="77777777" w:rsidR="008776AB" w:rsidRPr="00BD3E8D" w:rsidRDefault="008776AB" w:rsidP="008776AB">
      <w:pPr>
        <w:spacing w:line="239" w:lineRule="auto"/>
        <w:ind w:right="58"/>
        <w:jc w:val="both"/>
        <w:rPr>
          <w:noProof/>
          <w:sz w:val="20"/>
          <w:szCs w:val="20"/>
        </w:rPr>
      </w:pPr>
      <w:r w:rsidRPr="00BD3E8D">
        <w:rPr>
          <w:noProof/>
          <w:spacing w:val="1"/>
          <w:sz w:val="20"/>
          <w:szCs w:val="20"/>
          <w:lang w:val="sr-Cyrl-RS"/>
        </w:rPr>
        <w:t xml:space="preserve">     </w:t>
      </w:r>
      <w:r w:rsidRPr="00BD3E8D">
        <w:rPr>
          <w:noProof/>
          <w:spacing w:val="1"/>
          <w:sz w:val="20"/>
          <w:szCs w:val="20"/>
        </w:rPr>
        <w:t>О</w:t>
      </w:r>
      <w:r w:rsidRPr="00BD3E8D">
        <w:rPr>
          <w:noProof/>
          <w:sz w:val="20"/>
          <w:szCs w:val="20"/>
        </w:rPr>
        <w:t>сн</w:t>
      </w:r>
      <w:r w:rsidRPr="00BD3E8D">
        <w:rPr>
          <w:noProof/>
          <w:spacing w:val="1"/>
          <w:sz w:val="20"/>
          <w:szCs w:val="20"/>
        </w:rPr>
        <w:t>ов</w:t>
      </w:r>
      <w:r w:rsidRPr="00BD3E8D">
        <w:rPr>
          <w:noProof/>
          <w:sz w:val="20"/>
          <w:szCs w:val="20"/>
        </w:rPr>
        <w:t>ни</w:t>
      </w:r>
      <w:r w:rsidRPr="00BD3E8D">
        <w:rPr>
          <w:noProof/>
          <w:spacing w:val="-10"/>
          <w:sz w:val="20"/>
          <w:szCs w:val="20"/>
        </w:rPr>
        <w:t xml:space="preserve"> </w:t>
      </w:r>
      <w:r w:rsidRPr="00BD3E8D">
        <w:rPr>
          <w:noProof/>
          <w:spacing w:val="-1"/>
          <w:sz w:val="20"/>
          <w:szCs w:val="20"/>
        </w:rPr>
        <w:t>р</w:t>
      </w:r>
      <w:r w:rsidRPr="00BD3E8D">
        <w:rPr>
          <w:noProof/>
          <w:spacing w:val="1"/>
          <w:sz w:val="20"/>
          <w:szCs w:val="20"/>
        </w:rPr>
        <w:t>аз</w:t>
      </w:r>
      <w:r w:rsidRPr="00BD3E8D">
        <w:rPr>
          <w:noProof/>
          <w:spacing w:val="-2"/>
          <w:sz w:val="20"/>
          <w:szCs w:val="20"/>
        </w:rPr>
        <w:t>л</w:t>
      </w:r>
      <w:r w:rsidRPr="00BD3E8D">
        <w:rPr>
          <w:noProof/>
          <w:spacing w:val="1"/>
          <w:sz w:val="20"/>
          <w:szCs w:val="20"/>
        </w:rPr>
        <w:t>о</w:t>
      </w:r>
      <w:r w:rsidRPr="00BD3E8D">
        <w:rPr>
          <w:noProof/>
          <w:sz w:val="20"/>
          <w:szCs w:val="20"/>
        </w:rPr>
        <w:t>г</w:t>
      </w:r>
      <w:r w:rsidRPr="00BD3E8D">
        <w:rPr>
          <w:noProof/>
          <w:spacing w:val="-8"/>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с</w:t>
      </w:r>
      <w:r w:rsidRPr="00BD3E8D">
        <w:rPr>
          <w:noProof/>
          <w:spacing w:val="1"/>
          <w:sz w:val="20"/>
          <w:szCs w:val="20"/>
        </w:rPr>
        <w:t>та</w:t>
      </w:r>
      <w:r w:rsidRPr="00BD3E8D">
        <w:rPr>
          <w:noProof/>
          <w:sz w:val="20"/>
          <w:szCs w:val="20"/>
        </w:rPr>
        <w:t>н</w:t>
      </w:r>
      <w:r w:rsidRPr="00BD3E8D">
        <w:rPr>
          <w:noProof/>
          <w:spacing w:val="-2"/>
          <w:sz w:val="20"/>
          <w:szCs w:val="20"/>
        </w:rPr>
        <w:t>к</w:t>
      </w:r>
      <w:r w:rsidRPr="00BD3E8D">
        <w:rPr>
          <w:noProof/>
          <w:sz w:val="20"/>
          <w:szCs w:val="20"/>
        </w:rPr>
        <w:t>а</w:t>
      </w:r>
      <w:r w:rsidRPr="00BD3E8D">
        <w:rPr>
          <w:noProof/>
          <w:spacing w:val="-12"/>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л</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9"/>
          <w:sz w:val="20"/>
          <w:szCs w:val="20"/>
        </w:rPr>
        <w:t xml:space="preserve"> </w:t>
      </w:r>
      <w:r w:rsidRPr="00BD3E8D">
        <w:rPr>
          <w:noProof/>
          <w:spacing w:val="-2"/>
          <w:sz w:val="20"/>
          <w:szCs w:val="20"/>
        </w:rPr>
        <w:t>у</w:t>
      </w:r>
      <w:r w:rsidRPr="00BD3E8D">
        <w:rPr>
          <w:noProof/>
          <w:spacing w:val="1"/>
          <w:sz w:val="20"/>
          <w:szCs w:val="20"/>
        </w:rPr>
        <w:t>ве</w:t>
      </w:r>
      <w:r w:rsidRPr="00BD3E8D">
        <w:rPr>
          <w:noProof/>
          <w:spacing w:val="-1"/>
          <w:sz w:val="20"/>
          <w:szCs w:val="20"/>
        </w:rPr>
        <w:t>ћ</w:t>
      </w:r>
      <w:r w:rsidRPr="00BD3E8D">
        <w:rPr>
          <w:noProof/>
          <w:spacing w:val="1"/>
          <w:sz w:val="20"/>
          <w:szCs w:val="20"/>
        </w:rPr>
        <w:t>а</w:t>
      </w:r>
      <w:r w:rsidRPr="00BD3E8D">
        <w:rPr>
          <w:noProof/>
          <w:spacing w:val="-1"/>
          <w:sz w:val="20"/>
          <w:szCs w:val="20"/>
        </w:rPr>
        <w:t>в</w:t>
      </w:r>
      <w:r w:rsidRPr="00BD3E8D">
        <w:rPr>
          <w:noProof/>
          <w:spacing w:val="1"/>
          <w:sz w:val="20"/>
          <w:szCs w:val="20"/>
        </w:rPr>
        <w:t>ањ</w:t>
      </w:r>
      <w:r w:rsidRPr="00BD3E8D">
        <w:rPr>
          <w:noProof/>
          <w:sz w:val="20"/>
          <w:szCs w:val="20"/>
        </w:rPr>
        <w:t>а</w:t>
      </w:r>
      <w:r w:rsidRPr="00BD3E8D">
        <w:rPr>
          <w:noProof/>
          <w:spacing w:val="-14"/>
          <w:sz w:val="20"/>
          <w:szCs w:val="20"/>
        </w:rPr>
        <w:t xml:space="preserve"> </w:t>
      </w:r>
      <w:r w:rsidRPr="00BD3E8D">
        <w:rPr>
          <w:noProof/>
          <w:spacing w:val="-1"/>
          <w:sz w:val="20"/>
          <w:szCs w:val="20"/>
        </w:rPr>
        <w:t>о</w:t>
      </w:r>
      <w:r w:rsidRPr="00BD3E8D">
        <w:rPr>
          <w:noProof/>
          <w:spacing w:val="1"/>
          <w:sz w:val="20"/>
          <w:szCs w:val="20"/>
        </w:rPr>
        <w:t>во</w:t>
      </w:r>
      <w:r w:rsidRPr="00BD3E8D">
        <w:rPr>
          <w:noProof/>
          <w:sz w:val="20"/>
          <w:szCs w:val="20"/>
        </w:rPr>
        <w:t>г</w:t>
      </w:r>
      <w:r w:rsidRPr="00BD3E8D">
        <w:rPr>
          <w:noProof/>
          <w:spacing w:val="-11"/>
          <w:sz w:val="20"/>
          <w:szCs w:val="20"/>
        </w:rPr>
        <w:t xml:space="preserve"> </w:t>
      </w:r>
      <w:r w:rsidRPr="00BD3E8D">
        <w:rPr>
          <w:noProof/>
          <w:spacing w:val="-1"/>
          <w:sz w:val="20"/>
          <w:szCs w:val="20"/>
        </w:rPr>
        <w:t>п</w:t>
      </w:r>
      <w:r w:rsidRPr="00BD3E8D">
        <w:rPr>
          <w:noProof/>
          <w:spacing w:val="2"/>
          <w:sz w:val="20"/>
          <w:szCs w:val="20"/>
        </w:rPr>
        <w:t>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pacing w:val="-3"/>
          <w:sz w:val="20"/>
          <w:szCs w:val="20"/>
        </w:rPr>
        <w:t>ј</w:t>
      </w:r>
      <w:r w:rsidRPr="00BD3E8D">
        <w:rPr>
          <w:noProof/>
          <w:sz w:val="20"/>
          <w:szCs w:val="20"/>
        </w:rPr>
        <w:t>е</w:t>
      </w:r>
      <w:r w:rsidRPr="00BD3E8D">
        <w:rPr>
          <w:noProof/>
          <w:spacing w:val="-3"/>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вор</w:t>
      </w:r>
      <w:r w:rsidRPr="00BD3E8D">
        <w:rPr>
          <w:noProof/>
          <w:spacing w:val="-3"/>
          <w:sz w:val="20"/>
          <w:szCs w:val="20"/>
        </w:rPr>
        <w:t>н</w:t>
      </w:r>
      <w:r w:rsidRPr="00BD3E8D">
        <w:rPr>
          <w:noProof/>
          <w:sz w:val="20"/>
          <w:szCs w:val="20"/>
        </w:rPr>
        <w:t>о</w:t>
      </w:r>
      <w:r w:rsidRPr="00BD3E8D">
        <w:rPr>
          <w:noProof/>
          <w:spacing w:val="-16"/>
          <w:sz w:val="20"/>
          <w:szCs w:val="20"/>
        </w:rPr>
        <w:t xml:space="preserve"> </w:t>
      </w:r>
      <w:r w:rsidRPr="00BD3E8D">
        <w:rPr>
          <w:noProof/>
          <w:spacing w:val="1"/>
          <w:sz w:val="20"/>
          <w:szCs w:val="20"/>
        </w:rPr>
        <w:t>вла</w:t>
      </w:r>
      <w:r w:rsidRPr="00BD3E8D">
        <w:rPr>
          <w:noProof/>
          <w:sz w:val="20"/>
          <w:szCs w:val="20"/>
        </w:rPr>
        <w:t>сни</w:t>
      </w:r>
      <w:r w:rsidRPr="00BD3E8D">
        <w:rPr>
          <w:noProof/>
          <w:spacing w:val="-1"/>
          <w:sz w:val="20"/>
          <w:szCs w:val="20"/>
        </w:rPr>
        <w:t>ш</w:t>
      </w:r>
      <w:r w:rsidRPr="00BD3E8D">
        <w:rPr>
          <w:noProof/>
          <w:spacing w:val="1"/>
          <w:sz w:val="20"/>
          <w:szCs w:val="20"/>
        </w:rPr>
        <w:t>тв</w:t>
      </w:r>
      <w:r w:rsidRPr="00BD3E8D">
        <w:rPr>
          <w:noProof/>
          <w:sz w:val="20"/>
          <w:szCs w:val="20"/>
        </w:rPr>
        <w:t>о</w:t>
      </w:r>
      <w:r w:rsidRPr="00BD3E8D">
        <w:rPr>
          <w:noProof/>
          <w:spacing w:val="-15"/>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недостатак санкционисања напуштања</w:t>
      </w:r>
      <w:r w:rsidRPr="00BD3E8D">
        <w:rPr>
          <w:noProof/>
          <w:sz w:val="20"/>
          <w:szCs w:val="20"/>
        </w:rPr>
        <w:t>.</w:t>
      </w:r>
      <w:r w:rsidRPr="00BD3E8D">
        <w:rPr>
          <w:noProof/>
          <w:spacing w:val="3"/>
          <w:sz w:val="20"/>
          <w:szCs w:val="20"/>
        </w:rPr>
        <w:t xml:space="preserve"> </w:t>
      </w:r>
      <w:r w:rsidRPr="00BD3E8D">
        <w:rPr>
          <w:noProof/>
          <w:spacing w:val="-3"/>
          <w:sz w:val="20"/>
          <w:szCs w:val="20"/>
        </w:rPr>
        <w:t>П</w:t>
      </w:r>
      <w:r w:rsidRPr="00BD3E8D">
        <w:rPr>
          <w:noProof/>
          <w:spacing w:val="1"/>
          <w:sz w:val="20"/>
          <w:szCs w:val="20"/>
        </w:rPr>
        <w:t>ол</w:t>
      </w:r>
      <w:r w:rsidRPr="00BD3E8D">
        <w:rPr>
          <w:noProof/>
          <w:spacing w:val="-1"/>
          <w:sz w:val="20"/>
          <w:szCs w:val="20"/>
        </w:rPr>
        <w:t>а</w:t>
      </w:r>
      <w:r w:rsidRPr="00BD3E8D">
        <w:rPr>
          <w:noProof/>
          <w:spacing w:val="1"/>
          <w:sz w:val="20"/>
          <w:szCs w:val="20"/>
        </w:rPr>
        <w:t>зе</w:t>
      </w:r>
      <w:r w:rsidRPr="00BD3E8D">
        <w:rPr>
          <w:noProof/>
          <w:spacing w:val="-1"/>
          <w:sz w:val="20"/>
          <w:szCs w:val="20"/>
        </w:rPr>
        <w:t>ћ</w:t>
      </w:r>
      <w:r w:rsidRPr="00BD3E8D">
        <w:rPr>
          <w:noProof/>
          <w:sz w:val="20"/>
          <w:szCs w:val="20"/>
        </w:rPr>
        <w:t>и</w:t>
      </w:r>
      <w:r w:rsidRPr="00BD3E8D">
        <w:rPr>
          <w:noProof/>
          <w:spacing w:val="3"/>
          <w:sz w:val="20"/>
          <w:szCs w:val="20"/>
        </w:rPr>
        <w:t xml:space="preserve"> </w:t>
      </w:r>
      <w:r w:rsidRPr="00BD3E8D">
        <w:rPr>
          <w:noProof/>
          <w:spacing w:val="1"/>
          <w:sz w:val="20"/>
          <w:szCs w:val="20"/>
        </w:rPr>
        <w:t>о</w:t>
      </w:r>
      <w:r w:rsidRPr="00BD3E8D">
        <w:rPr>
          <w:noProof/>
          <w:sz w:val="20"/>
          <w:szCs w:val="20"/>
        </w:rPr>
        <w:t>д и</w:t>
      </w:r>
      <w:r w:rsidRPr="00BD3E8D">
        <w:rPr>
          <w:noProof/>
          <w:spacing w:val="1"/>
          <w:sz w:val="20"/>
          <w:szCs w:val="20"/>
        </w:rPr>
        <w:t>зв</w:t>
      </w:r>
      <w:r w:rsidRPr="00BD3E8D">
        <w:rPr>
          <w:noProof/>
          <w:spacing w:val="-1"/>
          <w:sz w:val="20"/>
          <w:szCs w:val="20"/>
        </w:rPr>
        <w:t>р</w:t>
      </w:r>
      <w:r w:rsidRPr="00BD3E8D">
        <w:rPr>
          <w:noProof/>
          <w:spacing w:val="1"/>
          <w:sz w:val="20"/>
          <w:szCs w:val="20"/>
        </w:rPr>
        <w:t>ш</w:t>
      </w:r>
      <w:r w:rsidRPr="00BD3E8D">
        <w:rPr>
          <w:noProof/>
          <w:spacing w:val="2"/>
          <w:sz w:val="20"/>
          <w:szCs w:val="20"/>
        </w:rPr>
        <w:t>е</w:t>
      </w:r>
      <w:r w:rsidRPr="00BD3E8D">
        <w:rPr>
          <w:noProof/>
          <w:sz w:val="20"/>
          <w:szCs w:val="20"/>
        </w:rPr>
        <w:t>них</w:t>
      </w:r>
      <w:r w:rsidRPr="00BD3E8D">
        <w:rPr>
          <w:noProof/>
          <w:spacing w:val="2"/>
          <w:sz w:val="20"/>
          <w:szCs w:val="20"/>
        </w:rPr>
        <w:t xml:space="preserve"> </w:t>
      </w:r>
      <w:r w:rsidRPr="00BD3E8D">
        <w:rPr>
          <w:noProof/>
          <w:spacing w:val="1"/>
          <w:sz w:val="20"/>
          <w:szCs w:val="20"/>
        </w:rPr>
        <w:t>а</w:t>
      </w:r>
      <w:r w:rsidRPr="00BD3E8D">
        <w:rPr>
          <w:noProof/>
          <w:sz w:val="20"/>
          <w:szCs w:val="20"/>
        </w:rPr>
        <w:t>н</w:t>
      </w:r>
      <w:r w:rsidRPr="00BD3E8D">
        <w:rPr>
          <w:noProof/>
          <w:spacing w:val="1"/>
          <w:sz w:val="20"/>
          <w:szCs w:val="20"/>
        </w:rPr>
        <w:t>а</w:t>
      </w:r>
      <w:r w:rsidRPr="00BD3E8D">
        <w:rPr>
          <w:noProof/>
          <w:spacing w:val="-2"/>
          <w:sz w:val="20"/>
          <w:szCs w:val="20"/>
        </w:rPr>
        <w:t>л</w:t>
      </w:r>
      <w:r w:rsidRPr="00BD3E8D">
        <w:rPr>
          <w:noProof/>
          <w:sz w:val="20"/>
          <w:szCs w:val="20"/>
        </w:rPr>
        <w:t>и</w:t>
      </w:r>
      <w:r w:rsidRPr="00BD3E8D">
        <w:rPr>
          <w:noProof/>
          <w:spacing w:val="1"/>
          <w:sz w:val="20"/>
          <w:szCs w:val="20"/>
        </w:rPr>
        <w:t>з</w:t>
      </w:r>
      <w:r w:rsidRPr="00BD3E8D">
        <w:rPr>
          <w:noProof/>
          <w:sz w:val="20"/>
          <w:szCs w:val="20"/>
        </w:rPr>
        <w:t>а</w:t>
      </w:r>
      <w:r w:rsidRPr="00BD3E8D">
        <w:rPr>
          <w:noProof/>
          <w:spacing w:val="1"/>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у</w:t>
      </w:r>
      <w:r w:rsidRPr="00BD3E8D">
        <w:rPr>
          <w:noProof/>
          <w:spacing w:val="1"/>
          <w:sz w:val="20"/>
          <w:szCs w:val="20"/>
        </w:rPr>
        <w:t>тв</w:t>
      </w:r>
      <w:r w:rsidRPr="00BD3E8D">
        <w:rPr>
          <w:noProof/>
          <w:spacing w:val="-1"/>
          <w:sz w:val="20"/>
          <w:szCs w:val="20"/>
        </w:rPr>
        <w:t>р</w:t>
      </w:r>
      <w:r w:rsidRPr="00BD3E8D">
        <w:rPr>
          <w:noProof/>
          <w:spacing w:val="1"/>
          <w:sz w:val="20"/>
          <w:szCs w:val="20"/>
        </w:rPr>
        <w:t>ђе</w:t>
      </w:r>
      <w:r w:rsidRPr="00BD3E8D">
        <w:rPr>
          <w:noProof/>
          <w:sz w:val="20"/>
          <w:szCs w:val="20"/>
        </w:rPr>
        <w:t>них</w:t>
      </w:r>
      <w:r w:rsidRPr="00BD3E8D">
        <w:rPr>
          <w:noProof/>
          <w:spacing w:val="2"/>
          <w:sz w:val="20"/>
          <w:szCs w:val="20"/>
        </w:rPr>
        <w:t xml:space="preserve"> </w:t>
      </w:r>
      <w:r w:rsidRPr="00BD3E8D">
        <w:rPr>
          <w:noProof/>
          <w:spacing w:val="1"/>
          <w:sz w:val="20"/>
          <w:szCs w:val="20"/>
        </w:rPr>
        <w:t>о</w:t>
      </w:r>
      <w:r w:rsidRPr="00BD3E8D">
        <w:rPr>
          <w:noProof/>
          <w:spacing w:val="-2"/>
          <w:sz w:val="20"/>
          <w:szCs w:val="20"/>
        </w:rPr>
        <w:t>к</w:t>
      </w:r>
      <w:r w:rsidRPr="00BD3E8D">
        <w:rPr>
          <w:noProof/>
          <w:spacing w:val="1"/>
          <w:sz w:val="20"/>
          <w:szCs w:val="20"/>
        </w:rPr>
        <w:t>ол</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 xml:space="preserve">и и </w:t>
      </w:r>
      <w:r w:rsidRPr="00BD3E8D">
        <w:rPr>
          <w:noProof/>
          <w:spacing w:val="1"/>
          <w:sz w:val="20"/>
          <w:szCs w:val="20"/>
        </w:rPr>
        <w:t>ч</w:t>
      </w:r>
      <w:r w:rsidRPr="00BD3E8D">
        <w:rPr>
          <w:noProof/>
          <w:sz w:val="20"/>
          <w:szCs w:val="20"/>
        </w:rPr>
        <w:t>и</w:t>
      </w:r>
      <w:r w:rsidRPr="00BD3E8D">
        <w:rPr>
          <w:noProof/>
          <w:spacing w:val="1"/>
          <w:sz w:val="20"/>
          <w:szCs w:val="20"/>
        </w:rPr>
        <w:t>ње</w:t>
      </w:r>
      <w:r w:rsidRPr="00BD3E8D">
        <w:rPr>
          <w:noProof/>
          <w:sz w:val="20"/>
          <w:szCs w:val="20"/>
        </w:rPr>
        <w:t>ниц</w:t>
      </w:r>
      <w:r w:rsidRPr="00BD3E8D">
        <w:rPr>
          <w:noProof/>
          <w:spacing w:val="-1"/>
          <w:sz w:val="20"/>
          <w:szCs w:val="20"/>
        </w:rPr>
        <w:t>а</w:t>
      </w:r>
      <w:r w:rsidRPr="00BD3E8D">
        <w:rPr>
          <w:noProof/>
          <w:sz w:val="20"/>
          <w:szCs w:val="20"/>
        </w:rPr>
        <w:t>,</w:t>
      </w:r>
      <w:r w:rsidRPr="00BD3E8D">
        <w:rPr>
          <w:noProof/>
          <w:spacing w:val="-14"/>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о</w:t>
      </w:r>
      <w:r w:rsidRPr="00BD3E8D">
        <w:rPr>
          <w:noProof/>
          <w:sz w:val="20"/>
          <w:szCs w:val="20"/>
        </w:rPr>
        <w:t>ј</w:t>
      </w:r>
      <w:r w:rsidRPr="00BD3E8D">
        <w:rPr>
          <w:noProof/>
          <w:spacing w:val="1"/>
          <w:sz w:val="20"/>
          <w:szCs w:val="20"/>
        </w:rPr>
        <w:t>е</w:t>
      </w:r>
      <w:r w:rsidRPr="00BD3E8D">
        <w:rPr>
          <w:noProof/>
          <w:spacing w:val="-1"/>
          <w:sz w:val="20"/>
          <w:szCs w:val="20"/>
        </w:rPr>
        <w:t>ћ</w:t>
      </w:r>
      <w:r w:rsidRPr="00BD3E8D">
        <w:rPr>
          <w:noProof/>
          <w:sz w:val="20"/>
          <w:szCs w:val="20"/>
        </w:rPr>
        <w:t>е</w:t>
      </w:r>
      <w:r w:rsidRPr="00BD3E8D">
        <w:rPr>
          <w:noProof/>
          <w:spacing w:val="-13"/>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0"/>
          <w:sz w:val="20"/>
          <w:szCs w:val="20"/>
        </w:rPr>
        <w:t xml:space="preserve"> </w:t>
      </w:r>
      <w:r w:rsidRPr="00BD3E8D">
        <w:rPr>
          <w:noProof/>
          <w:sz w:val="20"/>
          <w:szCs w:val="20"/>
        </w:rPr>
        <w:t>к</w:t>
      </w:r>
      <w:r w:rsidRPr="00BD3E8D">
        <w:rPr>
          <w:noProof/>
          <w:spacing w:val="-1"/>
          <w:sz w:val="20"/>
          <w:szCs w:val="20"/>
        </w:rPr>
        <w:t>а</w:t>
      </w:r>
      <w:r w:rsidRPr="00BD3E8D">
        <w:rPr>
          <w:noProof/>
          <w:spacing w:val="1"/>
          <w:sz w:val="20"/>
          <w:szCs w:val="20"/>
        </w:rPr>
        <w:t>ра</w:t>
      </w:r>
      <w:r w:rsidRPr="00BD3E8D">
        <w:rPr>
          <w:noProof/>
          <w:spacing w:val="-2"/>
          <w:sz w:val="20"/>
          <w:szCs w:val="20"/>
        </w:rPr>
        <w:t>к</w:t>
      </w:r>
      <w:r w:rsidRPr="00BD3E8D">
        <w:rPr>
          <w:noProof/>
          <w:spacing w:val="1"/>
          <w:sz w:val="20"/>
          <w:szCs w:val="20"/>
        </w:rPr>
        <w:t>тер</w:t>
      </w:r>
      <w:r w:rsidRPr="00BD3E8D">
        <w:rPr>
          <w:noProof/>
          <w:spacing w:val="-2"/>
          <w:sz w:val="20"/>
          <w:szCs w:val="20"/>
        </w:rPr>
        <w:t>и</w:t>
      </w:r>
      <w:r w:rsidRPr="00BD3E8D">
        <w:rPr>
          <w:noProof/>
          <w:spacing w:val="1"/>
          <w:sz w:val="20"/>
          <w:szCs w:val="20"/>
        </w:rPr>
        <w:t>ш</w:t>
      </w:r>
      <w:r w:rsidRPr="00BD3E8D">
        <w:rPr>
          <w:noProof/>
          <w:sz w:val="20"/>
          <w:szCs w:val="20"/>
        </w:rPr>
        <w:t>у</w:t>
      </w:r>
      <w:r w:rsidRPr="00BD3E8D">
        <w:rPr>
          <w:noProof/>
          <w:spacing w:val="-17"/>
          <w:sz w:val="20"/>
          <w:szCs w:val="20"/>
        </w:rPr>
        <w:t xml:space="preserve"> </w:t>
      </w:r>
      <w:r w:rsidRPr="00BD3E8D">
        <w:rPr>
          <w:noProof/>
          <w:sz w:val="20"/>
          <w:szCs w:val="20"/>
        </w:rPr>
        <w:t>с</w:t>
      </w:r>
      <w:r w:rsidRPr="00BD3E8D">
        <w:rPr>
          <w:noProof/>
          <w:spacing w:val="1"/>
          <w:sz w:val="20"/>
          <w:szCs w:val="20"/>
        </w:rPr>
        <w:t>л</w:t>
      </w:r>
      <w:r w:rsidRPr="00BD3E8D">
        <w:rPr>
          <w:noProof/>
          <w:spacing w:val="-1"/>
          <w:sz w:val="20"/>
          <w:szCs w:val="20"/>
        </w:rPr>
        <w:t>е</w:t>
      </w:r>
      <w:r w:rsidRPr="00BD3E8D">
        <w:rPr>
          <w:noProof/>
          <w:spacing w:val="1"/>
          <w:sz w:val="20"/>
          <w:szCs w:val="20"/>
        </w:rPr>
        <w:t>де</w:t>
      </w:r>
      <w:r w:rsidRPr="00BD3E8D">
        <w:rPr>
          <w:noProof/>
          <w:spacing w:val="-1"/>
          <w:sz w:val="20"/>
          <w:szCs w:val="20"/>
        </w:rPr>
        <w:t>ћ</w:t>
      </w:r>
      <w:r w:rsidRPr="00BD3E8D">
        <w:rPr>
          <w:noProof/>
          <w:sz w:val="20"/>
          <w:szCs w:val="20"/>
        </w:rPr>
        <w:t>и</w:t>
      </w:r>
      <w:r w:rsidRPr="00BD3E8D">
        <w:rPr>
          <w:noProof/>
          <w:spacing w:val="-12"/>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pacing w:val="-1"/>
          <w:sz w:val="20"/>
          <w:szCs w:val="20"/>
        </w:rPr>
        <w:t>м</w:t>
      </w:r>
      <w:r w:rsidRPr="00BD3E8D">
        <w:rPr>
          <w:noProof/>
          <w:sz w:val="20"/>
          <w:szCs w:val="20"/>
        </w:rPr>
        <w:t>и:</w:t>
      </w:r>
    </w:p>
    <w:p w14:paraId="339B1229" w14:textId="77777777" w:rsidR="008776AB" w:rsidRPr="00BD3E8D" w:rsidRDefault="008776AB" w:rsidP="008776AB">
      <w:pPr>
        <w:spacing w:before="17" w:line="260" w:lineRule="exact"/>
        <w:rPr>
          <w:noProof/>
          <w:sz w:val="20"/>
          <w:szCs w:val="20"/>
        </w:rPr>
      </w:pPr>
    </w:p>
    <w:p w14:paraId="5F148F2D" w14:textId="77777777" w:rsidR="008776AB" w:rsidRPr="00BD3E8D" w:rsidRDefault="008776AB" w:rsidP="008776AB">
      <w:pPr>
        <w:ind w:right="64"/>
        <w:jc w:val="both"/>
        <w:rPr>
          <w:noProof/>
          <w:sz w:val="20"/>
          <w:szCs w:val="20"/>
        </w:rPr>
      </w:pPr>
      <w:r w:rsidRPr="00BD3E8D">
        <w:rPr>
          <w:noProof/>
          <w:spacing w:val="1"/>
          <w:sz w:val="20"/>
          <w:szCs w:val="20"/>
        </w:rPr>
        <w:t>1</w:t>
      </w:r>
      <w:r w:rsidRPr="00BD3E8D">
        <w:rPr>
          <w:noProof/>
          <w:sz w:val="20"/>
          <w:szCs w:val="20"/>
        </w:rPr>
        <w:t>)</w:t>
      </w:r>
      <w:r w:rsidRPr="00BD3E8D">
        <w:rPr>
          <w:noProof/>
          <w:spacing w:val="33"/>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п</w:t>
      </w:r>
      <w:r w:rsidRPr="00BD3E8D">
        <w:rPr>
          <w:noProof/>
          <w:spacing w:val="1"/>
          <w:sz w:val="20"/>
          <w:szCs w:val="20"/>
        </w:rPr>
        <w:t>ошт</w:t>
      </w:r>
      <w:r w:rsidRPr="00BD3E8D">
        <w:rPr>
          <w:noProof/>
          <w:spacing w:val="-1"/>
          <w:sz w:val="20"/>
          <w:szCs w:val="20"/>
        </w:rPr>
        <w:t>о</w:t>
      </w:r>
      <w:r w:rsidRPr="00BD3E8D">
        <w:rPr>
          <w:noProof/>
          <w:spacing w:val="1"/>
          <w:sz w:val="20"/>
          <w:szCs w:val="20"/>
        </w:rPr>
        <w:t>ва</w:t>
      </w:r>
      <w:r w:rsidRPr="00BD3E8D">
        <w:rPr>
          <w:noProof/>
          <w:spacing w:val="-1"/>
          <w:sz w:val="20"/>
          <w:szCs w:val="20"/>
        </w:rPr>
        <w:t>њ</w:t>
      </w:r>
      <w:r w:rsidRPr="00BD3E8D">
        <w:rPr>
          <w:noProof/>
          <w:sz w:val="20"/>
          <w:szCs w:val="20"/>
        </w:rPr>
        <w:t>е</w:t>
      </w:r>
      <w:r w:rsidRPr="00BD3E8D">
        <w:rPr>
          <w:noProof/>
          <w:spacing w:val="-12"/>
          <w:sz w:val="20"/>
          <w:szCs w:val="20"/>
        </w:rPr>
        <w:t xml:space="preserve"> </w:t>
      </w:r>
      <w:r w:rsidRPr="00BD3E8D">
        <w:rPr>
          <w:noProof/>
          <w:spacing w:val="-1"/>
          <w:sz w:val="20"/>
          <w:szCs w:val="20"/>
        </w:rPr>
        <w:t>в</w:t>
      </w:r>
      <w:r w:rsidRPr="00BD3E8D">
        <w:rPr>
          <w:noProof/>
          <w:spacing w:val="1"/>
          <w:sz w:val="20"/>
          <w:szCs w:val="20"/>
        </w:rPr>
        <w:t>аж</w:t>
      </w:r>
      <w:r w:rsidRPr="00BD3E8D">
        <w:rPr>
          <w:noProof/>
          <w:spacing w:val="-1"/>
          <w:sz w:val="20"/>
          <w:szCs w:val="20"/>
        </w:rPr>
        <w:t>е</w:t>
      </w:r>
      <w:r w:rsidRPr="00BD3E8D">
        <w:rPr>
          <w:noProof/>
          <w:spacing w:val="1"/>
          <w:sz w:val="20"/>
          <w:szCs w:val="20"/>
        </w:rPr>
        <w:t>ћ</w:t>
      </w:r>
      <w:r w:rsidRPr="00BD3E8D">
        <w:rPr>
          <w:noProof/>
          <w:sz w:val="20"/>
          <w:szCs w:val="20"/>
        </w:rPr>
        <w:t>их</w:t>
      </w:r>
      <w:r w:rsidRPr="00BD3E8D">
        <w:rPr>
          <w:noProof/>
          <w:spacing w:val="-8"/>
          <w:sz w:val="20"/>
          <w:szCs w:val="20"/>
        </w:rPr>
        <w:t xml:space="preserve"> </w:t>
      </w:r>
      <w:r w:rsidRPr="00BD3E8D">
        <w:rPr>
          <w:noProof/>
          <w:spacing w:val="-1"/>
          <w:sz w:val="20"/>
          <w:szCs w:val="20"/>
        </w:rPr>
        <w:t>пр</w:t>
      </w:r>
      <w:r w:rsidRPr="00BD3E8D">
        <w:rPr>
          <w:noProof/>
          <w:spacing w:val="1"/>
          <w:sz w:val="20"/>
          <w:szCs w:val="20"/>
        </w:rPr>
        <w:t>о</w:t>
      </w:r>
      <w:r w:rsidRPr="00BD3E8D">
        <w:rPr>
          <w:noProof/>
          <w:spacing w:val="-1"/>
          <w:sz w:val="20"/>
          <w:szCs w:val="20"/>
        </w:rPr>
        <w:t>п</w:t>
      </w:r>
      <w:r w:rsidRPr="00BD3E8D">
        <w:rPr>
          <w:noProof/>
          <w:sz w:val="20"/>
          <w:szCs w:val="20"/>
        </w:rPr>
        <w:t>иса</w:t>
      </w:r>
      <w:r w:rsidRPr="00BD3E8D">
        <w:rPr>
          <w:noProof/>
          <w:spacing w:val="-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3"/>
          <w:sz w:val="20"/>
          <w:szCs w:val="20"/>
        </w:rPr>
        <w:t xml:space="preserve"> </w:t>
      </w:r>
      <w:r w:rsidRPr="00BD3E8D">
        <w:rPr>
          <w:noProof/>
          <w:sz w:val="20"/>
          <w:szCs w:val="20"/>
        </w:rPr>
        <w:t>се</w:t>
      </w:r>
      <w:r w:rsidRPr="00BD3E8D">
        <w:rPr>
          <w:noProof/>
          <w:spacing w:val="-3"/>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се</w:t>
      </w:r>
      <w:r w:rsidRPr="00BD3E8D">
        <w:rPr>
          <w:noProof/>
          <w:spacing w:val="-5"/>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2"/>
          <w:sz w:val="20"/>
          <w:szCs w:val="20"/>
        </w:rPr>
        <w:t>д</w:t>
      </w:r>
      <w:r w:rsidRPr="00BD3E8D">
        <w:rPr>
          <w:noProof/>
          <w:spacing w:val="1"/>
          <w:sz w:val="20"/>
          <w:szCs w:val="20"/>
        </w:rPr>
        <w:t>ржа</w:t>
      </w:r>
      <w:r w:rsidRPr="00BD3E8D">
        <w:rPr>
          <w:noProof/>
          <w:sz w:val="20"/>
          <w:szCs w:val="20"/>
        </w:rPr>
        <w:t>ње</w:t>
      </w:r>
      <w:r w:rsidRPr="00BD3E8D">
        <w:rPr>
          <w:noProof/>
          <w:spacing w:val="-6"/>
          <w:sz w:val="20"/>
          <w:szCs w:val="20"/>
        </w:rPr>
        <w:t xml:space="preserve"> </w:t>
      </w:r>
      <w:r w:rsidRPr="00BD3E8D">
        <w:rPr>
          <w:noProof/>
          <w:sz w:val="20"/>
          <w:szCs w:val="20"/>
        </w:rPr>
        <w:t>и</w:t>
      </w:r>
      <w:r w:rsidRPr="00BD3E8D">
        <w:rPr>
          <w:noProof/>
          <w:spacing w:val="-1"/>
          <w:sz w:val="20"/>
          <w:szCs w:val="20"/>
        </w:rPr>
        <w:t xml:space="preserve"> з</w:t>
      </w:r>
      <w:r w:rsidRPr="00BD3E8D">
        <w:rPr>
          <w:noProof/>
          <w:spacing w:val="1"/>
          <w:sz w:val="20"/>
          <w:szCs w:val="20"/>
        </w:rPr>
        <w:t>ашт</w:t>
      </w:r>
      <w:r w:rsidRPr="00BD3E8D">
        <w:rPr>
          <w:noProof/>
          <w:spacing w:val="-2"/>
          <w:sz w:val="20"/>
          <w:szCs w:val="20"/>
        </w:rPr>
        <w:t>и</w:t>
      </w:r>
      <w:r w:rsidRPr="00BD3E8D">
        <w:rPr>
          <w:noProof/>
          <w:spacing w:val="1"/>
          <w:sz w:val="20"/>
          <w:szCs w:val="20"/>
        </w:rPr>
        <w:t>т</w:t>
      </w:r>
      <w:r w:rsidRPr="00BD3E8D">
        <w:rPr>
          <w:noProof/>
          <w:sz w:val="20"/>
          <w:szCs w:val="20"/>
        </w:rPr>
        <w:t>у</w:t>
      </w:r>
      <w:r w:rsidRPr="00BD3E8D">
        <w:rPr>
          <w:noProof/>
          <w:spacing w:val="-7"/>
          <w:sz w:val="20"/>
          <w:szCs w:val="20"/>
        </w:rPr>
        <w:t xml:space="preserve"> </w:t>
      </w:r>
      <w:r w:rsidRPr="00BD3E8D">
        <w:rPr>
          <w:noProof/>
          <w:spacing w:val="1"/>
          <w:sz w:val="20"/>
          <w:szCs w:val="20"/>
        </w:rPr>
        <w:t>до</w:t>
      </w:r>
      <w:r w:rsidRPr="00BD3E8D">
        <w:rPr>
          <w:noProof/>
          <w:spacing w:val="-1"/>
          <w:sz w:val="20"/>
          <w:szCs w:val="20"/>
        </w:rPr>
        <w:t>ма</w:t>
      </w:r>
      <w:r w:rsidRPr="00BD3E8D">
        <w:rPr>
          <w:noProof/>
          <w:spacing w:val="1"/>
          <w:sz w:val="20"/>
          <w:szCs w:val="20"/>
        </w:rPr>
        <w:t>ћ</w:t>
      </w:r>
      <w:r w:rsidRPr="00BD3E8D">
        <w:rPr>
          <w:noProof/>
          <w:sz w:val="20"/>
          <w:szCs w:val="20"/>
        </w:rPr>
        <w:t>их</w:t>
      </w:r>
      <w:r w:rsidRPr="00BD3E8D">
        <w:rPr>
          <w:noProof/>
          <w:spacing w:val="-10"/>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 и кућних љубимаца</w:t>
      </w:r>
      <w:r w:rsidRPr="00BD3E8D">
        <w:rPr>
          <w:noProof/>
          <w:sz w:val="20"/>
          <w:szCs w:val="20"/>
        </w:rPr>
        <w:t>,</w:t>
      </w:r>
      <w:r w:rsidRPr="00BD3E8D">
        <w:rPr>
          <w:noProof/>
          <w:spacing w:val="-10"/>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е</w:t>
      </w:r>
      <w:r w:rsidRPr="00BD3E8D">
        <w:rPr>
          <w:noProof/>
          <w:sz w:val="20"/>
          <w:szCs w:val="20"/>
        </w:rPr>
        <w:t xml:space="preserve">бно прописа који се односе на напуштање. </w:t>
      </w:r>
    </w:p>
    <w:p w14:paraId="32C59AD9" w14:textId="77777777" w:rsidR="008776AB" w:rsidRPr="00BD3E8D" w:rsidRDefault="008776AB" w:rsidP="008776AB">
      <w:pPr>
        <w:spacing w:before="14" w:line="260" w:lineRule="exact"/>
        <w:rPr>
          <w:noProof/>
          <w:sz w:val="20"/>
          <w:szCs w:val="20"/>
        </w:rPr>
      </w:pPr>
    </w:p>
    <w:p w14:paraId="61D24714" w14:textId="77777777" w:rsidR="008776AB" w:rsidRPr="00BD3E8D" w:rsidRDefault="008776AB" w:rsidP="008776AB">
      <w:pPr>
        <w:ind w:right="58"/>
        <w:jc w:val="both"/>
        <w:rPr>
          <w:noProof/>
          <w:sz w:val="20"/>
          <w:szCs w:val="20"/>
        </w:rPr>
      </w:pPr>
      <w:r w:rsidRPr="00BD3E8D">
        <w:rPr>
          <w:noProof/>
          <w:sz w:val="20"/>
          <w:szCs w:val="20"/>
        </w:rPr>
        <w:t>2)</w:t>
      </w:r>
      <w:r w:rsidRPr="00BD3E8D">
        <w:rPr>
          <w:noProof/>
          <w:spacing w:val="33"/>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м</w:t>
      </w:r>
      <w:r w:rsidRPr="00BD3E8D">
        <w:rPr>
          <w:noProof/>
          <w:spacing w:val="1"/>
          <w:sz w:val="20"/>
          <w:szCs w:val="20"/>
        </w:rPr>
        <w:t>ар</w:t>
      </w:r>
      <w:r w:rsidRPr="00BD3E8D">
        <w:rPr>
          <w:noProof/>
          <w:sz w:val="20"/>
          <w:szCs w:val="20"/>
        </w:rPr>
        <w:t>н</w:t>
      </w:r>
      <w:r w:rsidRPr="00BD3E8D">
        <w:rPr>
          <w:noProof/>
          <w:spacing w:val="1"/>
          <w:sz w:val="20"/>
          <w:szCs w:val="20"/>
        </w:rPr>
        <w:t>о</w:t>
      </w:r>
      <w:r w:rsidRPr="00BD3E8D">
        <w:rPr>
          <w:noProof/>
          <w:sz w:val="20"/>
          <w:szCs w:val="20"/>
        </w:rPr>
        <w:t>ст</w:t>
      </w:r>
      <w:r w:rsidRPr="00BD3E8D">
        <w:rPr>
          <w:noProof/>
          <w:spacing w:val="8"/>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w:t>
      </w:r>
      <w:r w:rsidRPr="00BD3E8D">
        <w:rPr>
          <w:noProof/>
          <w:spacing w:val="1"/>
          <w:sz w:val="20"/>
          <w:szCs w:val="20"/>
        </w:rPr>
        <w:t>а</w:t>
      </w:r>
      <w:r w:rsidRPr="00BD3E8D">
        <w:rPr>
          <w:noProof/>
          <w:sz w:val="20"/>
          <w:szCs w:val="20"/>
        </w:rPr>
        <w:t>на</w:t>
      </w:r>
      <w:r w:rsidRPr="00BD3E8D">
        <w:rPr>
          <w:noProof/>
          <w:spacing w:val="11"/>
          <w:sz w:val="20"/>
          <w:szCs w:val="20"/>
        </w:rPr>
        <w:t xml:space="preserve"> </w:t>
      </w:r>
      <w:r w:rsidRPr="00BD3E8D">
        <w:rPr>
          <w:noProof/>
          <w:sz w:val="20"/>
          <w:szCs w:val="20"/>
        </w:rPr>
        <w:t>у</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г</w:t>
      </w:r>
      <w:r w:rsidRPr="00BD3E8D">
        <w:rPr>
          <w:noProof/>
          <w:spacing w:val="1"/>
          <w:sz w:val="20"/>
          <w:szCs w:val="20"/>
        </w:rPr>
        <w:t>лед</w:t>
      </w:r>
      <w:r w:rsidRPr="00BD3E8D">
        <w:rPr>
          <w:noProof/>
          <w:sz w:val="20"/>
          <w:szCs w:val="20"/>
        </w:rPr>
        <w:t>у</w:t>
      </w:r>
      <w:r w:rsidRPr="00BD3E8D">
        <w:rPr>
          <w:noProof/>
          <w:spacing w:val="10"/>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ина</w:t>
      </w:r>
      <w:r w:rsidRPr="00BD3E8D">
        <w:rPr>
          <w:noProof/>
          <w:spacing w:val="11"/>
          <w:sz w:val="20"/>
          <w:szCs w:val="20"/>
        </w:rPr>
        <w:t xml:space="preserve"> </w:t>
      </w:r>
      <w:r w:rsidRPr="00BD3E8D">
        <w:rPr>
          <w:noProof/>
          <w:sz w:val="20"/>
          <w:szCs w:val="20"/>
        </w:rPr>
        <w:t>и</w:t>
      </w:r>
      <w:r w:rsidRPr="00BD3E8D">
        <w:rPr>
          <w:noProof/>
          <w:spacing w:val="16"/>
          <w:sz w:val="20"/>
          <w:szCs w:val="20"/>
        </w:rPr>
        <w:t xml:space="preserve"> </w:t>
      </w:r>
      <w:r w:rsidRPr="00BD3E8D">
        <w:rPr>
          <w:noProof/>
          <w:spacing w:val="-1"/>
          <w:sz w:val="20"/>
          <w:szCs w:val="20"/>
        </w:rPr>
        <w:t>м</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а</w:t>
      </w:r>
      <w:r w:rsidRPr="00BD3E8D">
        <w:rPr>
          <w:noProof/>
          <w:spacing w:val="13"/>
          <w:sz w:val="20"/>
          <w:szCs w:val="20"/>
        </w:rPr>
        <w:t xml:space="preserve"> </w:t>
      </w:r>
      <w:r w:rsidRPr="00BD3E8D">
        <w:rPr>
          <w:noProof/>
          <w:spacing w:val="1"/>
          <w:sz w:val="20"/>
          <w:szCs w:val="20"/>
        </w:rPr>
        <w:t>од</w:t>
      </w:r>
      <w:r w:rsidRPr="00BD3E8D">
        <w:rPr>
          <w:noProof/>
          <w:spacing w:val="-2"/>
          <w:sz w:val="20"/>
          <w:szCs w:val="20"/>
        </w:rPr>
        <w:t>л</w:t>
      </w:r>
      <w:r w:rsidRPr="00BD3E8D">
        <w:rPr>
          <w:noProof/>
          <w:spacing w:val="1"/>
          <w:sz w:val="20"/>
          <w:szCs w:val="20"/>
        </w:rPr>
        <w:t>а</w:t>
      </w:r>
      <w:r w:rsidRPr="00BD3E8D">
        <w:rPr>
          <w:noProof/>
          <w:sz w:val="20"/>
          <w:szCs w:val="20"/>
        </w:rPr>
        <w:t>г</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0"/>
          <w:sz w:val="20"/>
          <w:szCs w:val="20"/>
        </w:rPr>
        <w:t xml:space="preserve"> </w:t>
      </w:r>
      <w:r w:rsidRPr="00BD3E8D">
        <w:rPr>
          <w:noProof/>
          <w:spacing w:val="1"/>
          <w:sz w:val="20"/>
          <w:szCs w:val="20"/>
        </w:rPr>
        <w:t>от</w:t>
      </w:r>
      <w:r w:rsidRPr="00BD3E8D">
        <w:rPr>
          <w:noProof/>
          <w:spacing w:val="-1"/>
          <w:sz w:val="20"/>
          <w:szCs w:val="20"/>
        </w:rPr>
        <w:t>п</w:t>
      </w:r>
      <w:r w:rsidRPr="00BD3E8D">
        <w:rPr>
          <w:noProof/>
          <w:spacing w:val="1"/>
          <w:sz w:val="20"/>
          <w:szCs w:val="20"/>
        </w:rPr>
        <w:t>ад</w:t>
      </w:r>
      <w:r w:rsidRPr="00BD3E8D">
        <w:rPr>
          <w:noProof/>
          <w:sz w:val="20"/>
          <w:szCs w:val="20"/>
        </w:rPr>
        <w:t>них</w:t>
      </w:r>
      <w:r w:rsidRPr="00BD3E8D">
        <w:rPr>
          <w:noProof/>
          <w:spacing w:val="9"/>
          <w:sz w:val="20"/>
          <w:szCs w:val="20"/>
        </w:rPr>
        <w:t xml:space="preserve"> </w:t>
      </w:r>
      <w:r w:rsidRPr="00BD3E8D">
        <w:rPr>
          <w:noProof/>
          <w:spacing w:val="-1"/>
          <w:sz w:val="20"/>
          <w:szCs w:val="20"/>
        </w:rPr>
        <w:t>м</w:t>
      </w:r>
      <w:r w:rsidRPr="00BD3E8D">
        <w:rPr>
          <w:noProof/>
          <w:spacing w:val="1"/>
          <w:sz w:val="20"/>
          <w:szCs w:val="20"/>
        </w:rPr>
        <w:t>а</w:t>
      </w:r>
      <w:r w:rsidRPr="00BD3E8D">
        <w:rPr>
          <w:noProof/>
          <w:spacing w:val="-1"/>
          <w:sz w:val="20"/>
          <w:szCs w:val="20"/>
        </w:rPr>
        <w:t>т</w:t>
      </w:r>
      <w:r w:rsidRPr="00BD3E8D">
        <w:rPr>
          <w:noProof/>
          <w:spacing w:val="1"/>
          <w:sz w:val="20"/>
          <w:szCs w:val="20"/>
        </w:rPr>
        <w:t>ер</w:t>
      </w:r>
      <w:r w:rsidRPr="00BD3E8D">
        <w:rPr>
          <w:noProof/>
          <w:sz w:val="20"/>
          <w:szCs w:val="20"/>
        </w:rPr>
        <w:t>и</w:t>
      </w:r>
      <w:r w:rsidRPr="00BD3E8D">
        <w:rPr>
          <w:noProof/>
          <w:spacing w:val="-3"/>
          <w:sz w:val="20"/>
          <w:szCs w:val="20"/>
        </w:rPr>
        <w:t>ј</w:t>
      </w:r>
      <w:r w:rsidRPr="00BD3E8D">
        <w:rPr>
          <w:noProof/>
          <w:sz w:val="20"/>
          <w:szCs w:val="20"/>
        </w:rPr>
        <w:t>а</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14"/>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и</w:t>
      </w:r>
      <w:r w:rsidRPr="00BD3E8D">
        <w:rPr>
          <w:noProof/>
          <w:spacing w:val="-1"/>
          <w:sz w:val="20"/>
          <w:szCs w:val="20"/>
        </w:rPr>
        <w:t>т</w:t>
      </w:r>
      <w:r w:rsidRPr="00BD3E8D">
        <w:rPr>
          <w:noProof/>
          <w:sz w:val="20"/>
          <w:szCs w:val="20"/>
        </w:rPr>
        <w:t>и к</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z w:val="20"/>
          <w:szCs w:val="20"/>
        </w:rPr>
        <w:t>х</w:t>
      </w:r>
      <w:r w:rsidRPr="00BD3E8D">
        <w:rPr>
          <w:noProof/>
          <w:spacing w:val="1"/>
          <w:sz w:val="20"/>
          <w:szCs w:val="20"/>
        </w:rPr>
        <w:t>ра</w:t>
      </w:r>
      <w:r w:rsidRPr="00BD3E8D">
        <w:rPr>
          <w:noProof/>
          <w:spacing w:val="-3"/>
          <w:sz w:val="20"/>
          <w:szCs w:val="20"/>
        </w:rPr>
        <w:t>н</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pacing w:val="1"/>
          <w:sz w:val="20"/>
          <w:szCs w:val="20"/>
        </w:rPr>
        <w:t xml:space="preserve">а. </w:t>
      </w:r>
    </w:p>
    <w:p w14:paraId="5AFDB8B5" w14:textId="77777777" w:rsidR="008776AB" w:rsidRPr="00BD3E8D" w:rsidRDefault="008776AB" w:rsidP="008776AB">
      <w:pPr>
        <w:spacing w:before="17" w:line="260" w:lineRule="exact"/>
        <w:jc w:val="both"/>
        <w:rPr>
          <w:noProof/>
          <w:sz w:val="20"/>
          <w:szCs w:val="20"/>
        </w:rPr>
      </w:pPr>
    </w:p>
    <w:p w14:paraId="52A3EDEA" w14:textId="77777777" w:rsidR="008776AB" w:rsidRPr="00BD3E8D" w:rsidRDefault="008776AB" w:rsidP="008776AB">
      <w:pPr>
        <w:spacing w:line="239" w:lineRule="auto"/>
        <w:ind w:right="57"/>
        <w:jc w:val="both"/>
        <w:rPr>
          <w:noProof/>
          <w:sz w:val="20"/>
          <w:szCs w:val="20"/>
        </w:rPr>
      </w:pPr>
      <w:r w:rsidRPr="00BD3E8D">
        <w:rPr>
          <w:noProof/>
          <w:sz w:val="20"/>
          <w:szCs w:val="20"/>
        </w:rPr>
        <w:t>3)</w:t>
      </w:r>
      <w:r w:rsidRPr="00BD3E8D">
        <w:rPr>
          <w:noProof/>
          <w:spacing w:val="33"/>
          <w:sz w:val="20"/>
          <w:szCs w:val="20"/>
        </w:rPr>
        <w:t xml:space="preserve"> </w:t>
      </w:r>
      <w:r w:rsidRPr="00BD3E8D">
        <w:rPr>
          <w:noProof/>
          <w:sz w:val="20"/>
          <w:szCs w:val="20"/>
        </w:rPr>
        <w:t>Не</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то</w:t>
      </w:r>
      <w:r w:rsidRPr="00BD3E8D">
        <w:rPr>
          <w:noProof/>
          <w:sz w:val="20"/>
          <w:szCs w:val="20"/>
        </w:rPr>
        <w:t xml:space="preserve">јање свести код грађана о важности стерилизације као начину спречавања доласка на свет нежељеног потомства њихових љубимаца. </w:t>
      </w:r>
    </w:p>
    <w:p w14:paraId="75EB1501" w14:textId="77777777" w:rsidR="008776AB" w:rsidRPr="00BD3E8D" w:rsidRDefault="008776AB" w:rsidP="008776AB">
      <w:pPr>
        <w:spacing w:line="239" w:lineRule="auto"/>
        <w:ind w:left="391" w:right="57" w:hanging="271"/>
        <w:jc w:val="both"/>
        <w:rPr>
          <w:noProof/>
          <w:sz w:val="20"/>
          <w:szCs w:val="20"/>
        </w:rPr>
      </w:pPr>
    </w:p>
    <w:p w14:paraId="5691AFE3" w14:textId="77777777" w:rsidR="008776AB" w:rsidRPr="00BD3E8D" w:rsidRDefault="008776AB" w:rsidP="008776AB">
      <w:pPr>
        <w:ind w:right="58"/>
        <w:jc w:val="both"/>
        <w:rPr>
          <w:noProof/>
          <w:sz w:val="20"/>
          <w:szCs w:val="20"/>
        </w:rPr>
      </w:pPr>
      <w:r w:rsidRPr="00BD3E8D">
        <w:rPr>
          <w:noProof/>
          <w:spacing w:val="2"/>
          <w:sz w:val="20"/>
          <w:szCs w:val="20"/>
        </w:rPr>
        <w:t xml:space="preserve">4) Недостатак сарадње са удружењима и појединцима који брину о напуштеним псима и мачкама. Ова сарадња је предуслов решавања </w:t>
      </w:r>
      <w:r w:rsidRPr="00BD3E8D">
        <w:rPr>
          <w:noProof/>
          <w:sz w:val="20"/>
          <w:szCs w:val="20"/>
        </w:rPr>
        <w:t xml:space="preserve">проблема напуштених животиња. </w:t>
      </w:r>
    </w:p>
    <w:p w14:paraId="2E15804A" w14:textId="77777777" w:rsidR="008776AB" w:rsidRPr="00BD3E8D" w:rsidRDefault="008776AB" w:rsidP="008776AB">
      <w:pPr>
        <w:spacing w:before="14" w:line="260" w:lineRule="exact"/>
        <w:jc w:val="both"/>
        <w:rPr>
          <w:noProof/>
          <w:sz w:val="20"/>
          <w:szCs w:val="20"/>
        </w:rPr>
      </w:pPr>
    </w:p>
    <w:p w14:paraId="09E77525" w14:textId="77777777" w:rsidR="008776AB" w:rsidRPr="00BD3E8D" w:rsidRDefault="008776AB" w:rsidP="008776AB">
      <w:pPr>
        <w:ind w:right="57"/>
        <w:jc w:val="both"/>
        <w:rPr>
          <w:noProof/>
          <w:spacing w:val="-13"/>
          <w:sz w:val="20"/>
          <w:szCs w:val="20"/>
        </w:rPr>
      </w:pPr>
      <w:r w:rsidRPr="00BD3E8D">
        <w:rPr>
          <w:noProof/>
          <w:spacing w:val="1"/>
          <w:sz w:val="20"/>
          <w:szCs w:val="20"/>
        </w:rPr>
        <w:t>5</w:t>
      </w:r>
      <w:r w:rsidRPr="00BD3E8D">
        <w:rPr>
          <w:noProof/>
          <w:sz w:val="20"/>
          <w:szCs w:val="20"/>
        </w:rPr>
        <w:t>) Ни</w:t>
      </w:r>
      <w:r w:rsidRPr="00BD3E8D">
        <w:rPr>
          <w:noProof/>
          <w:spacing w:val="1"/>
          <w:sz w:val="20"/>
          <w:szCs w:val="20"/>
        </w:rPr>
        <w:t>за</w:t>
      </w:r>
      <w:r w:rsidRPr="00BD3E8D">
        <w:rPr>
          <w:noProof/>
          <w:sz w:val="20"/>
          <w:szCs w:val="20"/>
        </w:rPr>
        <w:t>к</w:t>
      </w:r>
      <w:r w:rsidRPr="00BD3E8D">
        <w:rPr>
          <w:noProof/>
          <w:spacing w:val="16"/>
          <w:sz w:val="20"/>
          <w:szCs w:val="20"/>
        </w:rPr>
        <w:t xml:space="preserve"> </w:t>
      </w:r>
      <w:r w:rsidRPr="00BD3E8D">
        <w:rPr>
          <w:noProof/>
          <w:spacing w:val="1"/>
          <w:sz w:val="20"/>
          <w:szCs w:val="20"/>
        </w:rPr>
        <w:t>о</w:t>
      </w:r>
      <w:r w:rsidRPr="00BD3E8D">
        <w:rPr>
          <w:noProof/>
          <w:spacing w:val="-1"/>
          <w:sz w:val="20"/>
          <w:szCs w:val="20"/>
        </w:rPr>
        <w:t>п</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6"/>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р</w:t>
      </w:r>
      <w:r w:rsidRPr="00BD3E8D">
        <w:rPr>
          <w:noProof/>
          <w:spacing w:val="1"/>
          <w:sz w:val="20"/>
          <w:szCs w:val="20"/>
        </w:rPr>
        <w:t>а</w:t>
      </w:r>
      <w:r w:rsidRPr="00BD3E8D">
        <w:rPr>
          <w:noProof/>
          <w:spacing w:val="-1"/>
          <w:sz w:val="20"/>
          <w:szCs w:val="20"/>
        </w:rPr>
        <w:t>з</w:t>
      </w:r>
      <w:r w:rsidRPr="00BD3E8D">
        <w:rPr>
          <w:noProof/>
          <w:spacing w:val="1"/>
          <w:sz w:val="20"/>
          <w:szCs w:val="20"/>
        </w:rPr>
        <w:t>ов</w:t>
      </w:r>
      <w:r w:rsidRPr="00BD3E8D">
        <w:rPr>
          <w:noProof/>
          <w:sz w:val="20"/>
          <w:szCs w:val="20"/>
        </w:rPr>
        <w:t>ни</w:t>
      </w:r>
      <w:r w:rsidRPr="00BD3E8D">
        <w:rPr>
          <w:noProof/>
          <w:spacing w:val="13"/>
          <w:sz w:val="20"/>
          <w:szCs w:val="20"/>
        </w:rPr>
        <w:t xml:space="preserve"> </w:t>
      </w:r>
      <w:r w:rsidRPr="00BD3E8D">
        <w:rPr>
          <w:noProof/>
          <w:sz w:val="20"/>
          <w:szCs w:val="20"/>
        </w:rPr>
        <w:t>ни</w:t>
      </w:r>
      <w:r w:rsidRPr="00BD3E8D">
        <w:rPr>
          <w:noProof/>
          <w:spacing w:val="1"/>
          <w:sz w:val="20"/>
          <w:szCs w:val="20"/>
        </w:rPr>
        <w:t>в</w:t>
      </w:r>
      <w:r w:rsidRPr="00BD3E8D">
        <w:rPr>
          <w:noProof/>
          <w:sz w:val="20"/>
          <w:szCs w:val="20"/>
        </w:rPr>
        <w:t>о</w:t>
      </w:r>
      <w:r w:rsidRPr="00BD3E8D">
        <w:rPr>
          <w:noProof/>
          <w:spacing w:val="17"/>
          <w:sz w:val="20"/>
          <w:szCs w:val="20"/>
        </w:rPr>
        <w:t xml:space="preserve"> </w:t>
      </w:r>
      <w:r w:rsidRPr="00BD3E8D">
        <w:rPr>
          <w:noProof/>
          <w:sz w:val="20"/>
          <w:szCs w:val="20"/>
        </w:rPr>
        <w:t>и</w:t>
      </w:r>
      <w:r w:rsidRPr="00BD3E8D">
        <w:rPr>
          <w:noProof/>
          <w:spacing w:val="16"/>
          <w:sz w:val="20"/>
          <w:szCs w:val="20"/>
        </w:rPr>
        <w:t xml:space="preserve"> </w:t>
      </w:r>
      <w:r w:rsidRPr="00BD3E8D">
        <w:rPr>
          <w:noProof/>
          <w:sz w:val="20"/>
          <w:szCs w:val="20"/>
        </w:rPr>
        <w:t>с</w:t>
      </w:r>
      <w:r w:rsidRPr="00BD3E8D">
        <w:rPr>
          <w:noProof/>
          <w:spacing w:val="1"/>
          <w:sz w:val="20"/>
          <w:szCs w:val="20"/>
        </w:rPr>
        <w:t>ве</w:t>
      </w:r>
      <w:r w:rsidRPr="00BD3E8D">
        <w:rPr>
          <w:noProof/>
          <w:spacing w:val="-2"/>
          <w:sz w:val="20"/>
          <w:szCs w:val="20"/>
        </w:rPr>
        <w:t>с</w:t>
      </w:r>
      <w:r w:rsidRPr="00BD3E8D">
        <w:rPr>
          <w:noProof/>
          <w:sz w:val="20"/>
          <w:szCs w:val="20"/>
        </w:rPr>
        <w:t>т</w:t>
      </w:r>
      <w:r w:rsidRPr="00BD3E8D">
        <w:rPr>
          <w:noProof/>
          <w:spacing w:val="17"/>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z w:val="20"/>
          <w:szCs w:val="20"/>
        </w:rPr>
        <w:t>на</w:t>
      </w:r>
      <w:r w:rsidRPr="00BD3E8D">
        <w:rPr>
          <w:noProof/>
          <w:spacing w:val="17"/>
          <w:sz w:val="20"/>
          <w:szCs w:val="20"/>
        </w:rPr>
        <w:t xml:space="preserve"> </w:t>
      </w:r>
      <w:r w:rsidRPr="00BD3E8D">
        <w:rPr>
          <w:noProof/>
          <w:sz w:val="20"/>
          <w:szCs w:val="20"/>
        </w:rPr>
        <w:t>у</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г</w:t>
      </w:r>
      <w:r w:rsidRPr="00BD3E8D">
        <w:rPr>
          <w:noProof/>
          <w:spacing w:val="1"/>
          <w:sz w:val="20"/>
          <w:szCs w:val="20"/>
        </w:rPr>
        <w:t>ле</w:t>
      </w:r>
      <w:r w:rsidRPr="00BD3E8D">
        <w:rPr>
          <w:noProof/>
          <w:spacing w:val="2"/>
          <w:sz w:val="20"/>
          <w:szCs w:val="20"/>
        </w:rPr>
        <w:t>д</w:t>
      </w:r>
      <w:r w:rsidRPr="00BD3E8D">
        <w:rPr>
          <w:noProof/>
          <w:sz w:val="20"/>
          <w:szCs w:val="20"/>
        </w:rPr>
        <w:t>у</w:t>
      </w:r>
      <w:r w:rsidRPr="00BD3E8D">
        <w:rPr>
          <w:noProof/>
          <w:spacing w:val="16"/>
          <w:sz w:val="20"/>
          <w:szCs w:val="20"/>
        </w:rPr>
        <w:t xml:space="preserve"> </w:t>
      </w:r>
      <w:r w:rsidRPr="00BD3E8D">
        <w:rPr>
          <w:noProof/>
          <w:spacing w:val="1"/>
          <w:sz w:val="20"/>
          <w:szCs w:val="20"/>
        </w:rPr>
        <w:t>е</w:t>
      </w:r>
      <w:r w:rsidRPr="00BD3E8D">
        <w:rPr>
          <w:noProof/>
          <w:spacing w:val="-1"/>
          <w:sz w:val="20"/>
          <w:szCs w:val="20"/>
        </w:rPr>
        <w:t>п</w:t>
      </w:r>
      <w:r w:rsidRPr="00BD3E8D">
        <w:rPr>
          <w:noProof/>
          <w:sz w:val="20"/>
          <w:szCs w:val="20"/>
        </w:rPr>
        <w:t>и</w:t>
      </w:r>
      <w:r w:rsidRPr="00BD3E8D">
        <w:rPr>
          <w:noProof/>
          <w:spacing w:val="1"/>
          <w:sz w:val="20"/>
          <w:szCs w:val="20"/>
        </w:rPr>
        <w:t>де</w:t>
      </w:r>
      <w:r w:rsidRPr="00BD3E8D">
        <w:rPr>
          <w:noProof/>
          <w:spacing w:val="-1"/>
          <w:sz w:val="20"/>
          <w:szCs w:val="20"/>
        </w:rPr>
        <w:t>м</w:t>
      </w:r>
      <w:r w:rsidRPr="00BD3E8D">
        <w:rPr>
          <w:noProof/>
          <w:sz w:val="20"/>
          <w:szCs w:val="20"/>
        </w:rPr>
        <w:t>и</w:t>
      </w:r>
      <w:r w:rsidRPr="00BD3E8D">
        <w:rPr>
          <w:noProof/>
          <w:spacing w:val="-1"/>
          <w:sz w:val="20"/>
          <w:szCs w:val="20"/>
        </w:rPr>
        <w:t>о</w:t>
      </w:r>
      <w:r w:rsidRPr="00BD3E8D">
        <w:rPr>
          <w:noProof/>
          <w:spacing w:val="1"/>
          <w:sz w:val="20"/>
          <w:szCs w:val="20"/>
        </w:rPr>
        <w:t>лош</w:t>
      </w:r>
      <w:r w:rsidRPr="00BD3E8D">
        <w:rPr>
          <w:noProof/>
          <w:spacing w:val="-2"/>
          <w:sz w:val="20"/>
          <w:szCs w:val="20"/>
        </w:rPr>
        <w:t>к</w:t>
      </w:r>
      <w:r w:rsidRPr="00BD3E8D">
        <w:rPr>
          <w:noProof/>
          <w:sz w:val="20"/>
          <w:szCs w:val="20"/>
        </w:rPr>
        <w:t>и</w:t>
      </w:r>
      <w:r w:rsidRPr="00BD3E8D">
        <w:rPr>
          <w:noProof/>
          <w:spacing w:val="-2"/>
          <w:sz w:val="20"/>
          <w:szCs w:val="20"/>
        </w:rPr>
        <w:t>х</w:t>
      </w:r>
      <w:r w:rsidRPr="00BD3E8D">
        <w:rPr>
          <w:noProof/>
          <w:sz w:val="20"/>
          <w:szCs w:val="20"/>
        </w:rPr>
        <w:t>,</w:t>
      </w:r>
      <w:r w:rsidRPr="00BD3E8D">
        <w:rPr>
          <w:noProof/>
          <w:spacing w:val="16"/>
          <w:sz w:val="20"/>
          <w:szCs w:val="20"/>
        </w:rPr>
        <w:t xml:space="preserve"> </w:t>
      </w:r>
      <w:r w:rsidRPr="00BD3E8D">
        <w:rPr>
          <w:noProof/>
          <w:spacing w:val="1"/>
          <w:sz w:val="20"/>
          <w:szCs w:val="20"/>
        </w:rPr>
        <w:t>е</w:t>
      </w:r>
      <w:r w:rsidRPr="00BD3E8D">
        <w:rPr>
          <w:noProof/>
          <w:spacing w:val="-1"/>
          <w:sz w:val="20"/>
          <w:szCs w:val="20"/>
        </w:rPr>
        <w:t>п</w:t>
      </w:r>
      <w:r w:rsidRPr="00BD3E8D">
        <w:rPr>
          <w:noProof/>
          <w:sz w:val="20"/>
          <w:szCs w:val="20"/>
        </w:rPr>
        <w:t>и</w:t>
      </w:r>
      <w:r w:rsidRPr="00BD3E8D">
        <w:rPr>
          <w:noProof/>
          <w:spacing w:val="1"/>
          <w:sz w:val="20"/>
          <w:szCs w:val="20"/>
        </w:rPr>
        <w:t>зо</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о</w:t>
      </w:r>
      <w:r w:rsidRPr="00BD3E8D">
        <w:rPr>
          <w:noProof/>
          <w:spacing w:val="1"/>
          <w:sz w:val="20"/>
          <w:szCs w:val="20"/>
        </w:rPr>
        <w:t>лош</w:t>
      </w:r>
      <w:r w:rsidRPr="00BD3E8D">
        <w:rPr>
          <w:noProof/>
          <w:spacing w:val="-2"/>
          <w:sz w:val="20"/>
          <w:szCs w:val="20"/>
        </w:rPr>
        <w:t>к</w:t>
      </w:r>
      <w:r w:rsidRPr="00BD3E8D">
        <w:rPr>
          <w:noProof/>
          <w:sz w:val="20"/>
          <w:szCs w:val="20"/>
        </w:rPr>
        <w:t xml:space="preserve">их, </w:t>
      </w:r>
      <w:r w:rsidRPr="00BD3E8D">
        <w:rPr>
          <w:noProof/>
          <w:spacing w:val="1"/>
          <w:sz w:val="20"/>
          <w:szCs w:val="20"/>
        </w:rPr>
        <w:t>е</w:t>
      </w:r>
      <w:r w:rsidRPr="00BD3E8D">
        <w:rPr>
          <w:noProof/>
          <w:sz w:val="20"/>
          <w:szCs w:val="20"/>
        </w:rPr>
        <w:t>к</w:t>
      </w:r>
      <w:r w:rsidRPr="00BD3E8D">
        <w:rPr>
          <w:noProof/>
          <w:spacing w:val="1"/>
          <w:sz w:val="20"/>
          <w:szCs w:val="20"/>
        </w:rPr>
        <w:t>о</w:t>
      </w:r>
      <w:r w:rsidRPr="00BD3E8D">
        <w:rPr>
          <w:noProof/>
          <w:spacing w:val="-2"/>
          <w:sz w:val="20"/>
          <w:szCs w:val="20"/>
        </w:rPr>
        <w:t>л</w:t>
      </w:r>
      <w:r w:rsidRPr="00BD3E8D">
        <w:rPr>
          <w:noProof/>
          <w:spacing w:val="1"/>
          <w:sz w:val="20"/>
          <w:szCs w:val="20"/>
        </w:rPr>
        <w:t>ош</w:t>
      </w:r>
      <w:r w:rsidRPr="00BD3E8D">
        <w:rPr>
          <w:noProof/>
          <w:sz w:val="20"/>
          <w:szCs w:val="20"/>
        </w:rPr>
        <w:t>ких</w:t>
      </w:r>
      <w:r w:rsidRPr="00BD3E8D">
        <w:rPr>
          <w:noProof/>
          <w:spacing w:val="1"/>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1"/>
          <w:sz w:val="20"/>
          <w:szCs w:val="20"/>
        </w:rPr>
        <w:t>е</w:t>
      </w:r>
      <w:r w:rsidRPr="00BD3E8D">
        <w:rPr>
          <w:noProof/>
          <w:spacing w:val="-2"/>
          <w:sz w:val="20"/>
          <w:szCs w:val="20"/>
        </w:rPr>
        <w:t>с</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z w:val="20"/>
          <w:szCs w:val="20"/>
        </w:rPr>
        <w:t>ских</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у</w:t>
      </w:r>
      <w:r w:rsidRPr="00BD3E8D">
        <w:rPr>
          <w:noProof/>
          <w:spacing w:val="-1"/>
          <w:sz w:val="20"/>
          <w:szCs w:val="20"/>
        </w:rPr>
        <w:t>з</w:t>
      </w:r>
      <w:r w:rsidRPr="00BD3E8D">
        <w:rPr>
          <w:noProof/>
          <w:spacing w:val="1"/>
          <w:sz w:val="20"/>
          <w:szCs w:val="20"/>
        </w:rPr>
        <w:t>ро</w:t>
      </w:r>
      <w:r w:rsidRPr="00BD3E8D">
        <w:rPr>
          <w:noProof/>
          <w:sz w:val="20"/>
          <w:szCs w:val="20"/>
        </w:rPr>
        <w:t>к</w:t>
      </w:r>
      <w:r w:rsidRPr="00BD3E8D">
        <w:rPr>
          <w:noProof/>
          <w:spacing w:val="-1"/>
          <w:sz w:val="20"/>
          <w:szCs w:val="20"/>
        </w:rPr>
        <w:t>о</w:t>
      </w:r>
      <w:r w:rsidRPr="00BD3E8D">
        <w:rPr>
          <w:noProof/>
          <w:spacing w:val="1"/>
          <w:sz w:val="20"/>
          <w:szCs w:val="20"/>
        </w:rPr>
        <w:t>ва</w:t>
      </w:r>
      <w:r w:rsidRPr="00BD3E8D">
        <w:rPr>
          <w:noProof/>
          <w:sz w:val="20"/>
          <w:szCs w:val="20"/>
        </w:rPr>
        <w:t>н</w:t>
      </w:r>
      <w:r w:rsidRPr="00BD3E8D">
        <w:rPr>
          <w:noProof/>
          <w:spacing w:val="-2"/>
          <w:sz w:val="20"/>
          <w:szCs w:val="20"/>
        </w:rPr>
        <w:t>и</w:t>
      </w:r>
      <w:r w:rsidRPr="00BD3E8D">
        <w:rPr>
          <w:noProof/>
          <w:sz w:val="20"/>
          <w:szCs w:val="20"/>
        </w:rPr>
        <w:t>х</w:t>
      </w:r>
      <w:r w:rsidRPr="00BD3E8D">
        <w:rPr>
          <w:noProof/>
          <w:spacing w:val="3"/>
          <w:sz w:val="20"/>
          <w:szCs w:val="20"/>
        </w:rPr>
        <w:t xml:space="preserve"> </w:t>
      </w:r>
      <w:r w:rsidRPr="00BD3E8D">
        <w:rPr>
          <w:noProof/>
          <w:sz w:val="20"/>
          <w:szCs w:val="20"/>
        </w:rPr>
        <w:t>н</w:t>
      </w:r>
      <w:r w:rsidRPr="00BD3E8D">
        <w:rPr>
          <w:noProof/>
          <w:spacing w:val="1"/>
          <w:sz w:val="20"/>
          <w:szCs w:val="20"/>
        </w:rPr>
        <w:t>еод</w:t>
      </w:r>
      <w:r w:rsidRPr="00BD3E8D">
        <w:rPr>
          <w:noProof/>
          <w:spacing w:val="-1"/>
          <w:sz w:val="20"/>
          <w:szCs w:val="20"/>
        </w:rPr>
        <w:t>г</w:t>
      </w:r>
      <w:r w:rsidRPr="00BD3E8D">
        <w:rPr>
          <w:noProof/>
          <w:spacing w:val="1"/>
          <w:sz w:val="20"/>
          <w:szCs w:val="20"/>
        </w:rPr>
        <w:t>ов</w:t>
      </w:r>
      <w:r w:rsidRPr="00BD3E8D">
        <w:rPr>
          <w:noProof/>
          <w:spacing w:val="-1"/>
          <w:sz w:val="20"/>
          <w:szCs w:val="20"/>
        </w:rPr>
        <w:t>а</w:t>
      </w:r>
      <w:r w:rsidRPr="00BD3E8D">
        <w:rPr>
          <w:noProof/>
          <w:spacing w:val="1"/>
          <w:sz w:val="20"/>
          <w:szCs w:val="20"/>
        </w:rPr>
        <w:t>ра</w:t>
      </w:r>
      <w:r w:rsidRPr="00BD3E8D">
        <w:rPr>
          <w:noProof/>
          <w:sz w:val="20"/>
          <w:szCs w:val="20"/>
        </w:rPr>
        <w:t>ју</w:t>
      </w:r>
      <w:r w:rsidRPr="00BD3E8D">
        <w:rPr>
          <w:noProof/>
          <w:spacing w:val="-1"/>
          <w:sz w:val="20"/>
          <w:szCs w:val="20"/>
        </w:rPr>
        <w:t>ћ</w:t>
      </w:r>
      <w:r w:rsidRPr="00BD3E8D">
        <w:rPr>
          <w:noProof/>
          <w:sz w:val="20"/>
          <w:szCs w:val="20"/>
        </w:rPr>
        <w:t>им</w:t>
      </w:r>
      <w:r w:rsidRPr="00BD3E8D">
        <w:rPr>
          <w:noProof/>
          <w:spacing w:val="3"/>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и</w:t>
      </w:r>
      <w:r w:rsidRPr="00BD3E8D">
        <w:rPr>
          <w:noProof/>
          <w:spacing w:val="-3"/>
          <w:sz w:val="20"/>
          <w:szCs w:val="20"/>
        </w:rPr>
        <w:t>н</w:t>
      </w:r>
      <w:r w:rsidRPr="00BD3E8D">
        <w:rPr>
          <w:noProof/>
          <w:spacing w:val="1"/>
          <w:sz w:val="20"/>
          <w:szCs w:val="20"/>
        </w:rPr>
        <w:t>о</w:t>
      </w:r>
      <w:r w:rsidRPr="00BD3E8D">
        <w:rPr>
          <w:noProof/>
          <w:sz w:val="20"/>
          <w:szCs w:val="20"/>
        </w:rPr>
        <w:t>м</w:t>
      </w:r>
      <w:r w:rsidRPr="00BD3E8D">
        <w:rPr>
          <w:noProof/>
          <w:spacing w:val="3"/>
          <w:sz w:val="20"/>
          <w:szCs w:val="20"/>
        </w:rPr>
        <w:t xml:space="preserve"> </w:t>
      </w:r>
      <w:r w:rsidRPr="00BD3E8D">
        <w:rPr>
          <w:noProof/>
          <w:spacing w:val="1"/>
          <w:sz w:val="20"/>
          <w:szCs w:val="20"/>
        </w:rPr>
        <w:t>др</w:t>
      </w:r>
      <w:r w:rsidRPr="00BD3E8D">
        <w:rPr>
          <w:noProof/>
          <w:spacing w:val="-2"/>
          <w:sz w:val="20"/>
          <w:szCs w:val="20"/>
        </w:rPr>
        <w:t>ж</w:t>
      </w:r>
      <w:r w:rsidRPr="00BD3E8D">
        <w:rPr>
          <w:noProof/>
          <w:spacing w:val="1"/>
          <w:sz w:val="20"/>
          <w:szCs w:val="20"/>
        </w:rPr>
        <w:t>ањ</w:t>
      </w:r>
      <w:r w:rsidRPr="00BD3E8D">
        <w:rPr>
          <w:noProof/>
          <w:sz w:val="20"/>
          <w:szCs w:val="20"/>
        </w:rPr>
        <w:t>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 xml:space="preserve">са и </w:t>
      </w:r>
      <w:r w:rsidRPr="00BD3E8D">
        <w:rPr>
          <w:noProof/>
          <w:spacing w:val="-1"/>
          <w:sz w:val="20"/>
          <w:szCs w:val="20"/>
        </w:rPr>
        <w:t>м</w:t>
      </w:r>
      <w:r w:rsidRPr="00BD3E8D">
        <w:rPr>
          <w:noProof/>
          <w:spacing w:val="1"/>
          <w:sz w:val="20"/>
          <w:szCs w:val="20"/>
        </w:rPr>
        <w:t>ача</w:t>
      </w:r>
      <w:r w:rsidRPr="00BD3E8D">
        <w:rPr>
          <w:noProof/>
          <w:sz w:val="20"/>
          <w:szCs w:val="20"/>
        </w:rPr>
        <w:t>ка</w:t>
      </w:r>
      <w:r w:rsidRPr="00BD3E8D">
        <w:rPr>
          <w:noProof/>
          <w:spacing w:val="-13"/>
          <w:sz w:val="20"/>
          <w:szCs w:val="20"/>
        </w:rPr>
        <w:t>.</w:t>
      </w:r>
    </w:p>
    <w:p w14:paraId="0F85D340" w14:textId="77777777" w:rsidR="008776AB" w:rsidRPr="00BD3E8D" w:rsidRDefault="008776AB" w:rsidP="008776AB">
      <w:pPr>
        <w:ind w:left="120" w:right="57"/>
        <w:jc w:val="both"/>
        <w:rPr>
          <w:noProof/>
          <w:spacing w:val="-13"/>
          <w:sz w:val="20"/>
          <w:szCs w:val="20"/>
        </w:rPr>
      </w:pPr>
    </w:p>
    <w:p w14:paraId="1C060AAE" w14:textId="77777777" w:rsidR="008776AB" w:rsidRPr="00BD3E8D" w:rsidRDefault="008776AB" w:rsidP="008776AB">
      <w:pPr>
        <w:ind w:right="57"/>
        <w:jc w:val="both"/>
        <w:rPr>
          <w:noProof/>
          <w:sz w:val="20"/>
          <w:szCs w:val="20"/>
        </w:rPr>
      </w:pPr>
      <w:r w:rsidRPr="00BD3E8D">
        <w:rPr>
          <w:noProof/>
          <w:spacing w:val="-13"/>
          <w:sz w:val="20"/>
          <w:szCs w:val="20"/>
        </w:rPr>
        <w:t>6) Не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то</w:t>
      </w:r>
      <w:r w:rsidRPr="00BD3E8D">
        <w:rPr>
          <w:noProof/>
          <w:spacing w:val="-3"/>
          <w:sz w:val="20"/>
          <w:szCs w:val="20"/>
        </w:rPr>
        <w:t>ји</w:t>
      </w:r>
      <w:r w:rsidRPr="00BD3E8D">
        <w:rPr>
          <w:noProof/>
          <w:spacing w:val="4"/>
          <w:sz w:val="20"/>
          <w:szCs w:val="20"/>
        </w:rPr>
        <w:t xml:space="preserve"> </w:t>
      </w:r>
      <w:r w:rsidRPr="00BD3E8D">
        <w:rPr>
          <w:noProof/>
          <w:spacing w:val="-3"/>
          <w:sz w:val="20"/>
          <w:szCs w:val="20"/>
        </w:rPr>
        <w:t>ј</w:t>
      </w:r>
      <w:r w:rsidRPr="00BD3E8D">
        <w:rPr>
          <w:noProof/>
          <w:spacing w:val="1"/>
          <w:sz w:val="20"/>
          <w:szCs w:val="20"/>
        </w:rPr>
        <w:t>ед</w:t>
      </w:r>
      <w:r w:rsidRPr="00BD3E8D">
        <w:rPr>
          <w:noProof/>
          <w:spacing w:val="-2"/>
          <w:sz w:val="20"/>
          <w:szCs w:val="20"/>
        </w:rPr>
        <w:t>и</w:t>
      </w:r>
      <w:r w:rsidRPr="00BD3E8D">
        <w:rPr>
          <w:noProof/>
          <w:sz w:val="20"/>
          <w:szCs w:val="20"/>
        </w:rPr>
        <w:t>нс</w:t>
      </w:r>
      <w:r w:rsidRPr="00BD3E8D">
        <w:rPr>
          <w:noProof/>
          <w:spacing w:val="1"/>
          <w:sz w:val="20"/>
          <w:szCs w:val="20"/>
        </w:rPr>
        <w:t>тве</w:t>
      </w:r>
      <w:r w:rsidRPr="00BD3E8D">
        <w:rPr>
          <w:noProof/>
          <w:sz w:val="20"/>
          <w:szCs w:val="20"/>
        </w:rPr>
        <w:t>ни</w:t>
      </w:r>
      <w:r w:rsidRPr="00BD3E8D">
        <w:rPr>
          <w:noProof/>
          <w:spacing w:val="3"/>
          <w:sz w:val="20"/>
          <w:szCs w:val="20"/>
        </w:rPr>
        <w:t xml:space="preserve"> </w:t>
      </w:r>
      <w:r w:rsidRPr="00BD3E8D">
        <w:rPr>
          <w:noProof/>
          <w:spacing w:val="-2"/>
          <w:sz w:val="20"/>
          <w:szCs w:val="20"/>
        </w:rPr>
        <w:t>ц</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pacing w:val="-1"/>
          <w:sz w:val="20"/>
          <w:szCs w:val="20"/>
        </w:rPr>
        <w:t>а</w:t>
      </w:r>
      <w:r w:rsidRPr="00BD3E8D">
        <w:rPr>
          <w:noProof/>
          <w:sz w:val="20"/>
          <w:szCs w:val="20"/>
        </w:rPr>
        <w:t>р</w:t>
      </w:r>
      <w:r w:rsidRPr="00BD3E8D">
        <w:rPr>
          <w:noProof/>
          <w:spacing w:val="2"/>
          <w:sz w:val="20"/>
          <w:szCs w:val="20"/>
        </w:rPr>
        <w:t xml:space="preserve"> </w:t>
      </w:r>
      <w:r w:rsidRPr="00BD3E8D">
        <w:rPr>
          <w:noProof/>
          <w:spacing w:val="1"/>
          <w:sz w:val="20"/>
          <w:szCs w:val="20"/>
        </w:rPr>
        <w:t>з</w:t>
      </w:r>
      <w:r w:rsidRPr="00BD3E8D">
        <w:rPr>
          <w:noProof/>
          <w:sz w:val="20"/>
          <w:szCs w:val="20"/>
        </w:rPr>
        <w:t>а</w:t>
      </w:r>
      <w:r w:rsidRPr="00BD3E8D">
        <w:rPr>
          <w:noProof/>
          <w:spacing w:val="2"/>
          <w:sz w:val="20"/>
          <w:szCs w:val="20"/>
        </w:rPr>
        <w:t xml:space="preserve"> </w:t>
      </w:r>
      <w:r w:rsidRPr="00BD3E8D">
        <w:rPr>
          <w:noProof/>
          <w:spacing w:val="1"/>
          <w:sz w:val="20"/>
          <w:szCs w:val="20"/>
        </w:rPr>
        <w:t>о</w:t>
      </w:r>
      <w:r w:rsidRPr="00BD3E8D">
        <w:rPr>
          <w:noProof/>
          <w:sz w:val="20"/>
          <w:szCs w:val="20"/>
        </w:rPr>
        <w:t>г</w:t>
      </w:r>
      <w:r w:rsidRPr="00BD3E8D">
        <w:rPr>
          <w:noProof/>
          <w:spacing w:val="1"/>
          <w:sz w:val="20"/>
          <w:szCs w:val="20"/>
        </w:rPr>
        <w:t>л</w:t>
      </w:r>
      <w:r w:rsidRPr="00BD3E8D">
        <w:rPr>
          <w:noProof/>
          <w:spacing w:val="-1"/>
          <w:sz w:val="20"/>
          <w:szCs w:val="20"/>
        </w:rPr>
        <w:t>аш</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pacing w:val="-2"/>
          <w:sz w:val="20"/>
          <w:szCs w:val="20"/>
        </w:rPr>
        <w:t>и</w:t>
      </w:r>
      <w:r w:rsidRPr="00BD3E8D">
        <w:rPr>
          <w:noProof/>
          <w:spacing w:val="1"/>
          <w:sz w:val="20"/>
          <w:szCs w:val="20"/>
        </w:rPr>
        <w:t>з</w:t>
      </w:r>
      <w:r w:rsidRPr="00BD3E8D">
        <w:rPr>
          <w:noProof/>
          <w:sz w:val="20"/>
          <w:szCs w:val="20"/>
        </w:rPr>
        <w:t>губљ</w:t>
      </w:r>
      <w:r w:rsidRPr="00BD3E8D">
        <w:rPr>
          <w:noProof/>
          <w:spacing w:val="-1"/>
          <w:sz w:val="20"/>
          <w:szCs w:val="20"/>
        </w:rPr>
        <w:t>е</w:t>
      </w:r>
      <w:r w:rsidRPr="00BD3E8D">
        <w:rPr>
          <w:noProof/>
          <w:sz w:val="20"/>
          <w:szCs w:val="20"/>
        </w:rPr>
        <w:t>них</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4"/>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4"/>
          <w:sz w:val="20"/>
          <w:szCs w:val="20"/>
        </w:rPr>
        <w:t xml:space="preserve"> </w:t>
      </w:r>
      <w:r w:rsidRPr="00BD3E8D">
        <w:rPr>
          <w:noProof/>
          <w:sz w:val="20"/>
          <w:szCs w:val="20"/>
        </w:rPr>
        <w:t xml:space="preserve">и </w:t>
      </w:r>
      <w:r w:rsidRPr="00BD3E8D">
        <w:rPr>
          <w:noProof/>
          <w:spacing w:val="1"/>
          <w:sz w:val="20"/>
          <w:szCs w:val="20"/>
        </w:rPr>
        <w:t>др</w:t>
      </w:r>
      <w:r w:rsidRPr="00BD3E8D">
        <w:rPr>
          <w:noProof/>
          <w:sz w:val="20"/>
          <w:szCs w:val="20"/>
        </w:rPr>
        <w:t>угих</w:t>
      </w:r>
      <w:r w:rsidRPr="00BD3E8D">
        <w:rPr>
          <w:noProof/>
          <w:spacing w:val="-1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т</w:t>
      </w:r>
      <w:r w:rsidRPr="00BD3E8D">
        <w:rPr>
          <w:noProof/>
          <w:spacing w:val="1"/>
          <w:sz w:val="20"/>
          <w:szCs w:val="20"/>
        </w:rPr>
        <w:t>ре</w:t>
      </w:r>
      <w:r w:rsidRPr="00BD3E8D">
        <w:rPr>
          <w:noProof/>
          <w:sz w:val="20"/>
          <w:szCs w:val="20"/>
        </w:rPr>
        <w:t>бних</w:t>
      </w:r>
      <w:r w:rsidRPr="00BD3E8D">
        <w:rPr>
          <w:noProof/>
          <w:spacing w:val="-15"/>
          <w:sz w:val="20"/>
          <w:szCs w:val="20"/>
        </w:rPr>
        <w:t xml:space="preserve"> </w:t>
      </w:r>
      <w:r w:rsidRPr="00BD3E8D">
        <w:rPr>
          <w:noProof/>
          <w:sz w:val="20"/>
          <w:szCs w:val="20"/>
        </w:rPr>
        <w:t>ин</w:t>
      </w:r>
      <w:r w:rsidRPr="00BD3E8D">
        <w:rPr>
          <w:noProof/>
          <w:spacing w:val="-1"/>
          <w:sz w:val="20"/>
          <w:szCs w:val="20"/>
        </w:rPr>
        <w:t>ф</w:t>
      </w:r>
      <w:r w:rsidRPr="00BD3E8D">
        <w:rPr>
          <w:noProof/>
          <w:spacing w:val="1"/>
          <w:sz w:val="20"/>
          <w:szCs w:val="20"/>
        </w:rPr>
        <w:t>ор</w:t>
      </w:r>
      <w:r w:rsidRPr="00BD3E8D">
        <w:rPr>
          <w:noProof/>
          <w:spacing w:val="-3"/>
          <w:sz w:val="20"/>
          <w:szCs w:val="20"/>
        </w:rPr>
        <w:t>м</w:t>
      </w:r>
      <w:r w:rsidRPr="00BD3E8D">
        <w:rPr>
          <w:noProof/>
          <w:spacing w:val="1"/>
          <w:sz w:val="20"/>
          <w:szCs w:val="20"/>
        </w:rPr>
        <w:t>а</w:t>
      </w:r>
      <w:r w:rsidRPr="00BD3E8D">
        <w:rPr>
          <w:noProof/>
          <w:sz w:val="20"/>
          <w:szCs w:val="20"/>
        </w:rPr>
        <w:t>циј</w:t>
      </w:r>
      <w:r w:rsidRPr="00BD3E8D">
        <w:rPr>
          <w:noProof/>
          <w:spacing w:val="1"/>
          <w:sz w:val="20"/>
          <w:szCs w:val="20"/>
        </w:rPr>
        <w:t>а</w:t>
      </w:r>
      <w:r w:rsidRPr="00BD3E8D">
        <w:rPr>
          <w:noProof/>
          <w:sz w:val="20"/>
          <w:szCs w:val="20"/>
        </w:rPr>
        <w:t>.</w:t>
      </w:r>
    </w:p>
    <w:p w14:paraId="2ED4732E" w14:textId="77777777" w:rsidR="008776AB" w:rsidRPr="00BD3E8D" w:rsidRDefault="008776AB" w:rsidP="008776AB">
      <w:pPr>
        <w:spacing w:before="17" w:line="260" w:lineRule="exact"/>
        <w:jc w:val="both"/>
        <w:rPr>
          <w:noProof/>
          <w:sz w:val="20"/>
          <w:szCs w:val="20"/>
        </w:rPr>
      </w:pPr>
    </w:p>
    <w:p w14:paraId="27536781" w14:textId="77777777" w:rsidR="008776AB" w:rsidRPr="00BD3E8D" w:rsidRDefault="008776AB" w:rsidP="008776AB">
      <w:pPr>
        <w:spacing w:before="2" w:line="280" w:lineRule="exact"/>
        <w:jc w:val="both"/>
        <w:rPr>
          <w:noProof/>
          <w:sz w:val="20"/>
          <w:szCs w:val="20"/>
        </w:rPr>
      </w:pPr>
      <w:r w:rsidRPr="00BD3E8D">
        <w:rPr>
          <w:noProof/>
          <w:sz w:val="20"/>
          <w:szCs w:val="20"/>
        </w:rPr>
        <w:t xml:space="preserve">7) Не постоји прихватилиште, као ни служба </w:t>
      </w:r>
      <w:r w:rsidRPr="00BD3E8D">
        <w:rPr>
          <w:noProof/>
          <w:spacing w:val="1"/>
          <w:sz w:val="20"/>
          <w:szCs w:val="20"/>
        </w:rPr>
        <w:t>з</w:t>
      </w:r>
      <w:r w:rsidRPr="00BD3E8D">
        <w:rPr>
          <w:noProof/>
          <w:sz w:val="20"/>
          <w:szCs w:val="20"/>
        </w:rPr>
        <w:t xml:space="preserve">а </w:t>
      </w:r>
      <w:r w:rsidRPr="00BD3E8D">
        <w:rPr>
          <w:noProof/>
          <w:spacing w:val="3"/>
          <w:sz w:val="20"/>
          <w:szCs w:val="20"/>
        </w:rPr>
        <w:t xml:space="preserve"> </w:t>
      </w:r>
      <w:r w:rsidRPr="00BD3E8D">
        <w:rPr>
          <w:noProof/>
          <w:spacing w:val="-2"/>
          <w:sz w:val="20"/>
          <w:szCs w:val="20"/>
        </w:rPr>
        <w:t>х</w:t>
      </w:r>
      <w:r w:rsidRPr="00BD3E8D">
        <w:rPr>
          <w:noProof/>
          <w:spacing w:val="1"/>
          <w:sz w:val="20"/>
          <w:szCs w:val="20"/>
        </w:rPr>
        <w:t>в</w:t>
      </w:r>
      <w:r w:rsidRPr="00BD3E8D">
        <w:rPr>
          <w:noProof/>
          <w:spacing w:val="-1"/>
          <w:sz w:val="20"/>
          <w:szCs w:val="20"/>
        </w:rPr>
        <w:t>а</w:t>
      </w:r>
      <w:r w:rsidRPr="00BD3E8D">
        <w:rPr>
          <w:noProof/>
          <w:spacing w:val="1"/>
          <w:sz w:val="20"/>
          <w:szCs w:val="20"/>
        </w:rPr>
        <w:t>та</w:t>
      </w:r>
      <w:r w:rsidRPr="00BD3E8D">
        <w:rPr>
          <w:noProof/>
          <w:spacing w:val="-1"/>
          <w:sz w:val="20"/>
          <w:szCs w:val="20"/>
        </w:rPr>
        <w:t>њ</w:t>
      </w:r>
      <w:r w:rsidRPr="00BD3E8D">
        <w:rPr>
          <w:noProof/>
          <w:sz w:val="20"/>
          <w:szCs w:val="20"/>
        </w:rPr>
        <w:t xml:space="preserve">е </w:t>
      </w:r>
      <w:r w:rsidRPr="00BD3E8D">
        <w:rPr>
          <w:noProof/>
          <w:spacing w:val="3"/>
          <w:sz w:val="20"/>
          <w:szCs w:val="20"/>
        </w:rPr>
        <w:t xml:space="preserve"> </w:t>
      </w:r>
      <w:r w:rsidRPr="00BD3E8D">
        <w:rPr>
          <w:noProof/>
          <w:sz w:val="20"/>
          <w:szCs w:val="20"/>
        </w:rPr>
        <w:t xml:space="preserve">и </w:t>
      </w:r>
      <w:r w:rsidRPr="00BD3E8D">
        <w:rPr>
          <w:noProof/>
          <w:spacing w:val="2"/>
          <w:sz w:val="20"/>
          <w:szCs w:val="20"/>
        </w:rPr>
        <w:t xml:space="preserve"> </w:t>
      </w:r>
      <w:r w:rsidRPr="00BD3E8D">
        <w:rPr>
          <w:noProof/>
          <w:spacing w:val="-1"/>
          <w:sz w:val="20"/>
          <w:szCs w:val="20"/>
        </w:rPr>
        <w:t>з</w:t>
      </w:r>
      <w:r w:rsidRPr="00BD3E8D">
        <w:rPr>
          <w:noProof/>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 xml:space="preserve">них  </w:t>
      </w:r>
      <w:r w:rsidRPr="00BD3E8D">
        <w:rPr>
          <w:noProof/>
          <w:spacing w:val="-1"/>
          <w:sz w:val="20"/>
          <w:szCs w:val="20"/>
        </w:rPr>
        <w:t>п</w:t>
      </w:r>
      <w:r w:rsidRPr="00BD3E8D">
        <w:rPr>
          <w:noProof/>
          <w:spacing w:val="1"/>
          <w:sz w:val="20"/>
          <w:szCs w:val="20"/>
        </w:rPr>
        <w:t>а</w:t>
      </w:r>
      <w:r w:rsidRPr="00BD3E8D">
        <w:rPr>
          <w:noProof/>
          <w:sz w:val="20"/>
          <w:szCs w:val="20"/>
        </w:rPr>
        <w:t xml:space="preserve">са </w:t>
      </w:r>
      <w:r w:rsidRPr="00BD3E8D">
        <w:rPr>
          <w:noProof/>
          <w:spacing w:val="3"/>
          <w:sz w:val="20"/>
          <w:szCs w:val="20"/>
        </w:rPr>
        <w:t xml:space="preserve"> </w:t>
      </w:r>
      <w:r w:rsidRPr="00BD3E8D">
        <w:rPr>
          <w:noProof/>
          <w:sz w:val="20"/>
          <w:szCs w:val="20"/>
        </w:rPr>
        <w:t xml:space="preserve">и </w:t>
      </w:r>
      <w:r w:rsidRPr="00BD3E8D">
        <w:rPr>
          <w:noProof/>
          <w:spacing w:val="2"/>
          <w:sz w:val="20"/>
          <w:szCs w:val="20"/>
        </w:rPr>
        <w:t xml:space="preserve"> </w:t>
      </w:r>
      <w:r w:rsidRPr="00BD3E8D">
        <w:rPr>
          <w:noProof/>
          <w:spacing w:val="-1"/>
          <w:sz w:val="20"/>
          <w:szCs w:val="20"/>
        </w:rPr>
        <w:t>м</w:t>
      </w:r>
      <w:r w:rsidRPr="00BD3E8D">
        <w:rPr>
          <w:noProof/>
          <w:spacing w:val="2"/>
          <w:sz w:val="20"/>
          <w:szCs w:val="20"/>
        </w:rPr>
        <w:t>а</w:t>
      </w:r>
      <w:r w:rsidRPr="00BD3E8D">
        <w:rPr>
          <w:noProof/>
          <w:spacing w:val="1"/>
          <w:sz w:val="20"/>
          <w:szCs w:val="20"/>
        </w:rPr>
        <w:t>ча</w:t>
      </w:r>
      <w:r w:rsidRPr="00BD3E8D">
        <w:rPr>
          <w:noProof/>
          <w:spacing w:val="-2"/>
          <w:sz w:val="20"/>
          <w:szCs w:val="20"/>
        </w:rPr>
        <w:t>к</w:t>
      </w:r>
      <w:r w:rsidRPr="00BD3E8D">
        <w:rPr>
          <w:noProof/>
          <w:sz w:val="20"/>
          <w:szCs w:val="20"/>
        </w:rPr>
        <w:t>а. Овај недостатак ће бити исправљен јер је без адекватног прихватилишта немогуће спроводити Програм.</w:t>
      </w:r>
    </w:p>
    <w:p w14:paraId="45B697C1" w14:textId="77777777" w:rsidR="008776AB" w:rsidRPr="00BD3E8D" w:rsidRDefault="008776AB" w:rsidP="008776AB">
      <w:pPr>
        <w:spacing w:line="200" w:lineRule="exact"/>
        <w:rPr>
          <w:noProof/>
          <w:sz w:val="20"/>
          <w:szCs w:val="20"/>
        </w:rPr>
      </w:pPr>
    </w:p>
    <w:p w14:paraId="08E8A36E" w14:textId="77777777" w:rsidR="008776AB" w:rsidRPr="00BD3E8D" w:rsidRDefault="008776AB" w:rsidP="008776AB">
      <w:pPr>
        <w:ind w:right="3059"/>
        <w:jc w:val="center"/>
        <w:rPr>
          <w:b/>
          <w:noProof/>
          <w:sz w:val="20"/>
          <w:szCs w:val="20"/>
        </w:rPr>
      </w:pPr>
      <w:r w:rsidRPr="00BD3E8D">
        <w:rPr>
          <w:b/>
          <w:noProof/>
          <w:spacing w:val="-1"/>
          <w:sz w:val="20"/>
          <w:szCs w:val="20"/>
        </w:rPr>
        <w:t xml:space="preserve">                                                      7. ПРЕДЛОГ РЕШЕЊА</w:t>
      </w:r>
    </w:p>
    <w:p w14:paraId="5FD25E0B" w14:textId="77777777" w:rsidR="008776AB" w:rsidRPr="00BD3E8D" w:rsidRDefault="008776AB" w:rsidP="008776AB">
      <w:pPr>
        <w:spacing w:before="17" w:line="280" w:lineRule="exact"/>
        <w:rPr>
          <w:noProof/>
          <w:sz w:val="20"/>
          <w:szCs w:val="20"/>
        </w:rPr>
      </w:pPr>
    </w:p>
    <w:p w14:paraId="246EB6D9" w14:textId="77777777" w:rsidR="008776AB" w:rsidRPr="00BD3E8D" w:rsidRDefault="008776AB" w:rsidP="008776AB">
      <w:pPr>
        <w:spacing w:line="239" w:lineRule="auto"/>
        <w:ind w:left="120" w:right="57"/>
        <w:jc w:val="both"/>
        <w:rPr>
          <w:noProof/>
          <w:sz w:val="20"/>
          <w:szCs w:val="20"/>
        </w:rPr>
      </w:pPr>
      <w:r w:rsidRPr="00BD3E8D">
        <w:rPr>
          <w:noProof/>
          <w:sz w:val="20"/>
          <w:szCs w:val="20"/>
          <w:lang w:val="sr-Cyrl-RS"/>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z w:val="20"/>
          <w:szCs w:val="20"/>
        </w:rPr>
        <w:t>м</w:t>
      </w:r>
      <w:r w:rsidRPr="00BD3E8D">
        <w:rPr>
          <w:noProof/>
          <w:spacing w:val="23"/>
          <w:sz w:val="20"/>
          <w:szCs w:val="20"/>
        </w:rPr>
        <w:t xml:space="preserve"> </w:t>
      </w:r>
      <w:r w:rsidRPr="00BD3E8D">
        <w:rPr>
          <w:noProof/>
          <w:spacing w:val="-2"/>
          <w:sz w:val="20"/>
          <w:szCs w:val="20"/>
        </w:rPr>
        <w:t>с</w:t>
      </w:r>
      <w:r w:rsidRPr="00BD3E8D">
        <w:rPr>
          <w:noProof/>
          <w:sz w:val="20"/>
          <w:szCs w:val="20"/>
        </w:rPr>
        <w:t>е</w:t>
      </w:r>
      <w:r w:rsidRPr="00BD3E8D">
        <w:rPr>
          <w:noProof/>
          <w:spacing w:val="30"/>
          <w:sz w:val="20"/>
          <w:szCs w:val="20"/>
        </w:rPr>
        <w:t xml:space="preserve"> </w:t>
      </w:r>
      <w:r w:rsidRPr="00BD3E8D">
        <w:rPr>
          <w:noProof/>
          <w:sz w:val="20"/>
          <w:szCs w:val="20"/>
        </w:rPr>
        <w:t>с</w:t>
      </w:r>
      <w:r w:rsidRPr="00BD3E8D">
        <w:rPr>
          <w:noProof/>
          <w:spacing w:val="1"/>
          <w:sz w:val="20"/>
          <w:szCs w:val="20"/>
        </w:rPr>
        <w:t>а</w:t>
      </w:r>
      <w:r w:rsidRPr="00BD3E8D">
        <w:rPr>
          <w:noProof/>
          <w:sz w:val="20"/>
          <w:szCs w:val="20"/>
        </w:rPr>
        <w:t>с</w:t>
      </w:r>
      <w:r w:rsidRPr="00BD3E8D">
        <w:rPr>
          <w:noProof/>
          <w:spacing w:val="-1"/>
          <w:sz w:val="20"/>
          <w:szCs w:val="20"/>
        </w:rPr>
        <w:t>т</w:t>
      </w:r>
      <w:r w:rsidRPr="00BD3E8D">
        <w:rPr>
          <w:noProof/>
          <w:spacing w:val="1"/>
          <w:sz w:val="20"/>
          <w:szCs w:val="20"/>
        </w:rPr>
        <w:t>о</w:t>
      </w:r>
      <w:r w:rsidRPr="00BD3E8D">
        <w:rPr>
          <w:noProof/>
          <w:sz w:val="20"/>
          <w:szCs w:val="20"/>
        </w:rPr>
        <w:t>ји</w:t>
      </w:r>
      <w:r w:rsidRPr="00BD3E8D">
        <w:rPr>
          <w:noProof/>
          <w:spacing w:val="25"/>
          <w:sz w:val="20"/>
          <w:szCs w:val="20"/>
        </w:rPr>
        <w:t xml:space="preserve"> </w:t>
      </w:r>
      <w:r w:rsidRPr="00BD3E8D">
        <w:rPr>
          <w:noProof/>
          <w:spacing w:val="-2"/>
          <w:sz w:val="20"/>
          <w:szCs w:val="20"/>
        </w:rPr>
        <w:t>и</w:t>
      </w:r>
      <w:r w:rsidRPr="00BD3E8D">
        <w:rPr>
          <w:noProof/>
          <w:sz w:val="20"/>
          <w:szCs w:val="20"/>
        </w:rPr>
        <w:t>з</w:t>
      </w:r>
      <w:r w:rsidRPr="00BD3E8D">
        <w:rPr>
          <w:noProof/>
          <w:spacing w:val="30"/>
          <w:sz w:val="20"/>
          <w:szCs w:val="20"/>
        </w:rPr>
        <w:t xml:space="preserve"> </w:t>
      </w:r>
      <w:r w:rsidRPr="00BD3E8D">
        <w:rPr>
          <w:noProof/>
          <w:spacing w:val="-1"/>
          <w:sz w:val="20"/>
          <w:szCs w:val="20"/>
        </w:rPr>
        <w:t>ф</w:t>
      </w:r>
      <w:r w:rsidRPr="00BD3E8D">
        <w:rPr>
          <w:noProof/>
          <w:spacing w:val="1"/>
          <w:sz w:val="20"/>
          <w:szCs w:val="20"/>
        </w:rPr>
        <w:t>а</w:t>
      </w:r>
      <w:r w:rsidRPr="00BD3E8D">
        <w:rPr>
          <w:noProof/>
          <w:spacing w:val="-1"/>
          <w:sz w:val="20"/>
          <w:szCs w:val="20"/>
        </w:rPr>
        <w:t>з</w:t>
      </w:r>
      <w:r w:rsidRPr="00BD3E8D">
        <w:rPr>
          <w:noProof/>
          <w:sz w:val="20"/>
          <w:szCs w:val="20"/>
        </w:rPr>
        <w:t xml:space="preserve">а или целина које се могу третирати одвојено, али које се уједно и паралелно одвијају. </w:t>
      </w:r>
    </w:p>
    <w:p w14:paraId="4669570F" w14:textId="77777777" w:rsidR="008776AB" w:rsidRPr="00BD3E8D" w:rsidRDefault="008776AB" w:rsidP="008776AB">
      <w:pPr>
        <w:spacing w:before="17" w:line="260" w:lineRule="exact"/>
        <w:rPr>
          <w:noProof/>
          <w:sz w:val="20"/>
          <w:szCs w:val="20"/>
        </w:rPr>
      </w:pPr>
    </w:p>
    <w:p w14:paraId="523DA514" w14:textId="77777777" w:rsidR="008776AB" w:rsidRPr="00BD3E8D" w:rsidRDefault="008776AB" w:rsidP="008776AB">
      <w:pPr>
        <w:ind w:left="480" w:right="2595"/>
        <w:jc w:val="both"/>
        <w:rPr>
          <w:noProof/>
          <w:spacing w:val="-10"/>
          <w:sz w:val="20"/>
          <w:szCs w:val="20"/>
        </w:rPr>
      </w:pPr>
      <w:r w:rsidRPr="00BD3E8D">
        <w:rPr>
          <w:noProof/>
          <w:spacing w:val="1"/>
          <w:sz w:val="20"/>
          <w:szCs w:val="20"/>
        </w:rPr>
        <w:t>1</w:t>
      </w:r>
      <w:r w:rsidRPr="00BD3E8D">
        <w:rPr>
          <w:noProof/>
          <w:sz w:val="20"/>
          <w:szCs w:val="20"/>
        </w:rPr>
        <w:t xml:space="preserve">.  </w:t>
      </w:r>
      <w:r w:rsidRPr="00BD3E8D">
        <w:rPr>
          <w:noProof/>
          <w:spacing w:val="13"/>
          <w:sz w:val="20"/>
          <w:szCs w:val="20"/>
        </w:rPr>
        <w:t xml:space="preserve"> И</w:t>
      </w:r>
      <w:r w:rsidRPr="00BD3E8D">
        <w:rPr>
          <w:noProof/>
          <w:spacing w:val="1"/>
          <w:sz w:val="20"/>
          <w:szCs w:val="20"/>
        </w:rPr>
        <w:t>з</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дњ</w:t>
      </w:r>
      <w:r w:rsidRPr="00BD3E8D">
        <w:rPr>
          <w:noProof/>
          <w:sz w:val="20"/>
          <w:szCs w:val="20"/>
        </w:rPr>
        <w:t>е</w:t>
      </w:r>
      <w:r w:rsidRPr="00BD3E8D">
        <w:rPr>
          <w:noProof/>
          <w:spacing w:val="-15"/>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18"/>
          <w:sz w:val="20"/>
          <w:szCs w:val="20"/>
        </w:rPr>
        <w:t xml:space="preserve"> </w:t>
      </w:r>
    </w:p>
    <w:p w14:paraId="21F2C6CF" w14:textId="77777777" w:rsidR="008776AB" w:rsidRPr="00BD3E8D" w:rsidRDefault="008776AB" w:rsidP="008776AB">
      <w:pPr>
        <w:ind w:left="480" w:right="2296"/>
        <w:jc w:val="both"/>
        <w:rPr>
          <w:noProof/>
          <w:sz w:val="20"/>
          <w:szCs w:val="20"/>
        </w:rPr>
      </w:pPr>
      <w:r w:rsidRPr="00BD3E8D">
        <w:rPr>
          <w:noProof/>
          <w:spacing w:val="1"/>
          <w:sz w:val="20"/>
          <w:szCs w:val="20"/>
        </w:rPr>
        <w:t>2</w:t>
      </w:r>
      <w:r w:rsidRPr="00BD3E8D">
        <w:rPr>
          <w:noProof/>
          <w:sz w:val="20"/>
          <w:szCs w:val="20"/>
        </w:rPr>
        <w:t xml:space="preserve">.  </w:t>
      </w:r>
      <w:r w:rsidRPr="00BD3E8D">
        <w:rPr>
          <w:noProof/>
          <w:spacing w:val="13"/>
          <w:sz w:val="20"/>
          <w:szCs w:val="20"/>
        </w:rPr>
        <w:t xml:space="preserve"> Стерилизација</w:t>
      </w:r>
      <w:r w:rsidRPr="00BD3E8D">
        <w:rPr>
          <w:noProof/>
          <w:spacing w:val="-13"/>
          <w:sz w:val="20"/>
          <w:szCs w:val="20"/>
        </w:rPr>
        <w:t xml:space="preserve"> </w:t>
      </w:r>
      <w:r w:rsidRPr="00BD3E8D">
        <w:rPr>
          <w:noProof/>
          <w:spacing w:val="1"/>
          <w:sz w:val="20"/>
          <w:szCs w:val="20"/>
        </w:rPr>
        <w:t>вла</w:t>
      </w:r>
      <w:r w:rsidRPr="00BD3E8D">
        <w:rPr>
          <w:noProof/>
          <w:sz w:val="20"/>
          <w:szCs w:val="20"/>
        </w:rPr>
        <w:t>сни</w:t>
      </w:r>
      <w:r w:rsidRPr="00BD3E8D">
        <w:rPr>
          <w:noProof/>
          <w:spacing w:val="-2"/>
          <w:sz w:val="20"/>
          <w:szCs w:val="20"/>
        </w:rPr>
        <w:t>ч</w:t>
      </w:r>
      <w:r w:rsidRPr="00BD3E8D">
        <w:rPr>
          <w:noProof/>
          <w:sz w:val="20"/>
          <w:szCs w:val="20"/>
        </w:rPr>
        <w:t>ких</w:t>
      </w:r>
      <w:r w:rsidRPr="00BD3E8D">
        <w:rPr>
          <w:noProof/>
          <w:spacing w:val="-15"/>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pacing w:val="-1"/>
          <w:sz w:val="20"/>
          <w:szCs w:val="20"/>
        </w:rPr>
        <w:t>ма</w:t>
      </w:r>
      <w:r w:rsidRPr="00BD3E8D">
        <w:rPr>
          <w:noProof/>
          <w:spacing w:val="1"/>
          <w:sz w:val="20"/>
          <w:szCs w:val="20"/>
        </w:rPr>
        <w:t>ча</w:t>
      </w:r>
      <w:r w:rsidRPr="00BD3E8D">
        <w:rPr>
          <w:noProof/>
          <w:spacing w:val="-2"/>
          <w:sz w:val="20"/>
          <w:szCs w:val="20"/>
        </w:rPr>
        <w:t>к</w:t>
      </w:r>
      <w:r w:rsidRPr="00BD3E8D">
        <w:rPr>
          <w:noProof/>
          <w:sz w:val="20"/>
          <w:szCs w:val="20"/>
        </w:rPr>
        <w:t>а</w:t>
      </w:r>
      <w:r w:rsidRPr="00BD3E8D">
        <w:rPr>
          <w:noProof/>
          <w:spacing w:val="-15"/>
          <w:sz w:val="20"/>
          <w:szCs w:val="20"/>
        </w:rPr>
        <w:t xml:space="preserve"> </w:t>
      </w:r>
    </w:p>
    <w:p w14:paraId="79C1C52B" w14:textId="77777777" w:rsidR="008776AB" w:rsidRPr="00BD3E8D" w:rsidRDefault="008776AB" w:rsidP="008776AB">
      <w:pPr>
        <w:spacing w:before="6" w:line="274" w:lineRule="exact"/>
        <w:ind w:left="840" w:right="119" w:hanging="360"/>
        <w:jc w:val="both"/>
        <w:rPr>
          <w:noProof/>
          <w:sz w:val="20"/>
          <w:szCs w:val="20"/>
        </w:rPr>
      </w:pPr>
      <w:r w:rsidRPr="00BD3E8D">
        <w:rPr>
          <w:noProof/>
          <w:spacing w:val="1"/>
          <w:sz w:val="20"/>
          <w:szCs w:val="20"/>
        </w:rPr>
        <w:t>3</w:t>
      </w:r>
      <w:r w:rsidRPr="00BD3E8D">
        <w:rPr>
          <w:noProof/>
          <w:sz w:val="20"/>
          <w:szCs w:val="20"/>
        </w:rPr>
        <w:t xml:space="preserve">.  </w:t>
      </w:r>
      <w:r w:rsidRPr="00BD3E8D">
        <w:rPr>
          <w:noProof/>
          <w:spacing w:val="13"/>
          <w:sz w:val="20"/>
          <w:szCs w:val="20"/>
        </w:rPr>
        <w:t xml:space="preserve"> Стварање популације градских паса/мачака који су прошли CNR (catch-neuter-release, ухвати-стерилиши-пусти) систем и тако постали градски пси/мачке. То су чиповани, вакцинисани (вакцином против беснила), очишћени од паразита, стерилисани пси/мачке који су враћени на локацију са које су преузети. </w:t>
      </w:r>
    </w:p>
    <w:p w14:paraId="19B5F7E3" w14:textId="77777777" w:rsidR="008776AB" w:rsidRPr="00BD3E8D" w:rsidRDefault="008776AB" w:rsidP="008776AB">
      <w:pPr>
        <w:spacing w:line="272" w:lineRule="exact"/>
        <w:ind w:left="480" w:right="4631"/>
        <w:jc w:val="both"/>
        <w:rPr>
          <w:noProof/>
          <w:sz w:val="20"/>
          <w:szCs w:val="20"/>
        </w:rPr>
      </w:pPr>
      <w:r w:rsidRPr="00BD3E8D">
        <w:rPr>
          <w:noProof/>
          <w:spacing w:val="1"/>
          <w:sz w:val="20"/>
          <w:szCs w:val="20"/>
        </w:rPr>
        <w:t>4</w:t>
      </w:r>
      <w:r w:rsidRPr="00BD3E8D">
        <w:rPr>
          <w:noProof/>
          <w:sz w:val="20"/>
          <w:szCs w:val="20"/>
        </w:rPr>
        <w:t xml:space="preserve">.  </w:t>
      </w:r>
      <w:r w:rsidRPr="00BD3E8D">
        <w:rPr>
          <w:noProof/>
          <w:spacing w:val="13"/>
          <w:sz w:val="20"/>
          <w:szCs w:val="20"/>
        </w:rPr>
        <w:t xml:space="preserve"> И</w:t>
      </w:r>
      <w:r w:rsidRPr="00BD3E8D">
        <w:rPr>
          <w:noProof/>
          <w:sz w:val="20"/>
          <w:szCs w:val="20"/>
        </w:rPr>
        <w:t>н</w:t>
      </w:r>
      <w:r w:rsidRPr="00BD3E8D">
        <w:rPr>
          <w:noProof/>
          <w:spacing w:val="-1"/>
          <w:sz w:val="20"/>
          <w:szCs w:val="20"/>
        </w:rPr>
        <w:t>ф</w:t>
      </w:r>
      <w:r w:rsidRPr="00BD3E8D">
        <w:rPr>
          <w:noProof/>
          <w:spacing w:val="1"/>
          <w:sz w:val="20"/>
          <w:szCs w:val="20"/>
        </w:rPr>
        <w:t>ор</w:t>
      </w:r>
      <w:r w:rsidRPr="00BD3E8D">
        <w:rPr>
          <w:noProof/>
          <w:spacing w:val="-1"/>
          <w:sz w:val="20"/>
          <w:szCs w:val="20"/>
        </w:rPr>
        <w:t>м</w:t>
      </w:r>
      <w:r w:rsidRPr="00BD3E8D">
        <w:rPr>
          <w:noProof/>
          <w:sz w:val="20"/>
          <w:szCs w:val="20"/>
        </w:rPr>
        <w:t>ис</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7"/>
          <w:sz w:val="20"/>
          <w:szCs w:val="20"/>
        </w:rPr>
        <w:t xml:space="preserve"> </w:t>
      </w:r>
      <w:r w:rsidRPr="00BD3E8D">
        <w:rPr>
          <w:noProof/>
          <w:sz w:val="20"/>
          <w:szCs w:val="20"/>
        </w:rPr>
        <w:t>и</w:t>
      </w:r>
      <w:r w:rsidRPr="00BD3E8D">
        <w:rPr>
          <w:noProof/>
          <w:spacing w:val="-10"/>
          <w:sz w:val="20"/>
          <w:szCs w:val="20"/>
        </w:rPr>
        <w:t xml:space="preserve">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ције</w:t>
      </w:r>
      <w:r w:rsidRPr="00BD3E8D">
        <w:rPr>
          <w:noProof/>
          <w:spacing w:val="-15"/>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z w:val="20"/>
          <w:szCs w:val="20"/>
        </w:rPr>
        <w:t>на</w:t>
      </w:r>
    </w:p>
    <w:p w14:paraId="74F37D47" w14:textId="77777777" w:rsidR="008776AB" w:rsidRPr="00BD3E8D" w:rsidRDefault="008776AB" w:rsidP="008776AB">
      <w:pPr>
        <w:ind w:left="480" w:right="3171"/>
        <w:jc w:val="both"/>
        <w:rPr>
          <w:noProof/>
          <w:sz w:val="20"/>
          <w:szCs w:val="20"/>
        </w:rPr>
      </w:pPr>
      <w:r w:rsidRPr="00BD3E8D">
        <w:rPr>
          <w:noProof/>
          <w:spacing w:val="1"/>
          <w:sz w:val="20"/>
          <w:szCs w:val="20"/>
        </w:rPr>
        <w:t>5</w:t>
      </w:r>
      <w:r w:rsidRPr="00BD3E8D">
        <w:rPr>
          <w:noProof/>
          <w:sz w:val="20"/>
          <w:szCs w:val="20"/>
        </w:rPr>
        <w:t xml:space="preserve">.  </w:t>
      </w:r>
      <w:r w:rsidRPr="00BD3E8D">
        <w:rPr>
          <w:noProof/>
          <w:spacing w:val="13"/>
          <w:sz w:val="20"/>
          <w:szCs w:val="20"/>
        </w:rPr>
        <w:t xml:space="preserve"> </w:t>
      </w:r>
      <w:r w:rsidRPr="00BD3E8D">
        <w:rPr>
          <w:noProof/>
          <w:sz w:val="20"/>
          <w:szCs w:val="20"/>
        </w:rPr>
        <w:t>У</w:t>
      </w:r>
      <w:r w:rsidRPr="00BD3E8D">
        <w:rPr>
          <w:noProof/>
          <w:spacing w:val="-2"/>
          <w:sz w:val="20"/>
          <w:szCs w:val="20"/>
        </w:rPr>
        <w:t>д</w:t>
      </w:r>
      <w:r w:rsidRPr="00BD3E8D">
        <w:rPr>
          <w:noProof/>
          <w:spacing w:val="1"/>
          <w:sz w:val="20"/>
          <w:szCs w:val="20"/>
        </w:rPr>
        <w:t>о</w:t>
      </w:r>
      <w:r w:rsidRPr="00BD3E8D">
        <w:rPr>
          <w:noProof/>
          <w:spacing w:val="-1"/>
          <w:sz w:val="20"/>
          <w:szCs w:val="20"/>
        </w:rPr>
        <w:t>м</w:t>
      </w:r>
      <w:r w:rsidRPr="00BD3E8D">
        <w:rPr>
          <w:noProof/>
          <w:sz w:val="20"/>
          <w:szCs w:val="20"/>
        </w:rPr>
        <w:t>љ</w:t>
      </w:r>
      <w:r w:rsidRPr="00BD3E8D">
        <w:rPr>
          <w:noProof/>
          <w:spacing w:val="1"/>
          <w:sz w:val="20"/>
          <w:szCs w:val="20"/>
        </w:rPr>
        <w:t>ава</w:t>
      </w:r>
      <w:r w:rsidRPr="00BD3E8D">
        <w:rPr>
          <w:noProof/>
          <w:spacing w:val="-1"/>
          <w:sz w:val="20"/>
          <w:szCs w:val="20"/>
        </w:rPr>
        <w:t>ње</w:t>
      </w:r>
      <w:r w:rsidRPr="00BD3E8D">
        <w:rPr>
          <w:noProof/>
          <w:spacing w:val="-16"/>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 xml:space="preserve">са и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p>
    <w:p w14:paraId="3C1A0760" w14:textId="77777777" w:rsidR="008776AB" w:rsidRPr="00BD3E8D" w:rsidRDefault="008776AB" w:rsidP="008776AB">
      <w:pPr>
        <w:spacing w:before="1" w:line="239" w:lineRule="auto"/>
        <w:ind w:left="840" w:right="480" w:hanging="360"/>
        <w:jc w:val="both"/>
        <w:rPr>
          <w:noProof/>
          <w:spacing w:val="-8"/>
          <w:sz w:val="20"/>
          <w:szCs w:val="20"/>
        </w:rPr>
      </w:pPr>
      <w:r w:rsidRPr="00BD3E8D">
        <w:rPr>
          <w:noProof/>
          <w:spacing w:val="1"/>
          <w:sz w:val="20"/>
          <w:szCs w:val="20"/>
        </w:rPr>
        <w:t>6</w:t>
      </w:r>
      <w:r w:rsidRPr="00BD3E8D">
        <w:rPr>
          <w:noProof/>
          <w:sz w:val="20"/>
          <w:szCs w:val="20"/>
        </w:rPr>
        <w:t xml:space="preserve">.  </w:t>
      </w:r>
      <w:r w:rsidRPr="00BD3E8D">
        <w:rPr>
          <w:noProof/>
          <w:spacing w:val="13"/>
          <w:sz w:val="20"/>
          <w:szCs w:val="20"/>
        </w:rPr>
        <w:t xml:space="preserve"> С</w:t>
      </w:r>
      <w:r w:rsidRPr="00BD3E8D">
        <w:rPr>
          <w:noProof/>
          <w:spacing w:val="1"/>
          <w:sz w:val="20"/>
          <w:szCs w:val="20"/>
        </w:rPr>
        <w:t>а</w:t>
      </w:r>
      <w:r w:rsidRPr="00BD3E8D">
        <w:rPr>
          <w:noProof/>
          <w:sz w:val="20"/>
          <w:szCs w:val="20"/>
        </w:rPr>
        <w:t>нкц</w:t>
      </w:r>
      <w:r w:rsidRPr="00BD3E8D">
        <w:rPr>
          <w:noProof/>
          <w:spacing w:val="-2"/>
          <w:sz w:val="20"/>
          <w:szCs w:val="20"/>
        </w:rPr>
        <w:t>и</w:t>
      </w:r>
      <w:r w:rsidRPr="00BD3E8D">
        <w:rPr>
          <w:noProof/>
          <w:spacing w:val="1"/>
          <w:sz w:val="20"/>
          <w:szCs w:val="20"/>
        </w:rPr>
        <w:t>о</w:t>
      </w:r>
      <w:r w:rsidRPr="00BD3E8D">
        <w:rPr>
          <w:noProof/>
          <w:sz w:val="20"/>
          <w:szCs w:val="20"/>
        </w:rPr>
        <w:t>нис</w:t>
      </w:r>
      <w:r w:rsidRPr="00BD3E8D">
        <w:rPr>
          <w:noProof/>
          <w:spacing w:val="1"/>
          <w:sz w:val="20"/>
          <w:szCs w:val="20"/>
        </w:rPr>
        <w:t>а</w:t>
      </w:r>
      <w:r w:rsidRPr="00BD3E8D">
        <w:rPr>
          <w:noProof/>
          <w:spacing w:val="-1"/>
          <w:sz w:val="20"/>
          <w:szCs w:val="20"/>
        </w:rPr>
        <w:t>ње</w:t>
      </w:r>
      <w:r w:rsidRPr="00BD3E8D">
        <w:rPr>
          <w:noProof/>
          <w:spacing w:val="-18"/>
          <w:sz w:val="20"/>
          <w:szCs w:val="20"/>
        </w:rPr>
        <w:t xml:space="preserve"> </w:t>
      </w:r>
      <w:r w:rsidRPr="00BD3E8D">
        <w:rPr>
          <w:noProof/>
          <w:spacing w:val="-3"/>
          <w:sz w:val="20"/>
          <w:szCs w:val="20"/>
        </w:rPr>
        <w:t>н</w:t>
      </w:r>
      <w:r w:rsidRPr="00BD3E8D">
        <w:rPr>
          <w:noProof/>
          <w:spacing w:val="1"/>
          <w:sz w:val="20"/>
          <w:szCs w:val="20"/>
        </w:rPr>
        <w:t>еод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них</w:t>
      </w:r>
      <w:r w:rsidRPr="00BD3E8D">
        <w:rPr>
          <w:noProof/>
          <w:spacing w:val="-18"/>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сника</w:t>
      </w:r>
      <w:r w:rsidRPr="00BD3E8D">
        <w:rPr>
          <w:noProof/>
          <w:spacing w:val="-12"/>
          <w:sz w:val="20"/>
          <w:szCs w:val="20"/>
        </w:rPr>
        <w:t xml:space="preserve"> </w:t>
      </w:r>
      <w:r w:rsidRPr="00BD3E8D">
        <w:rPr>
          <w:noProof/>
          <w:sz w:val="20"/>
          <w:szCs w:val="20"/>
        </w:rPr>
        <w:t>у</w:t>
      </w:r>
      <w:r w:rsidRPr="00BD3E8D">
        <w:rPr>
          <w:noProof/>
          <w:spacing w:val="-8"/>
          <w:sz w:val="20"/>
          <w:szCs w:val="20"/>
        </w:rPr>
        <w:t xml:space="preserve"> </w:t>
      </w:r>
      <w:r w:rsidRPr="00BD3E8D">
        <w:rPr>
          <w:noProof/>
          <w:spacing w:val="-2"/>
          <w:sz w:val="20"/>
          <w:szCs w:val="20"/>
        </w:rPr>
        <w:t>с</w:t>
      </w:r>
      <w:r w:rsidRPr="00BD3E8D">
        <w:rPr>
          <w:noProof/>
          <w:spacing w:val="1"/>
          <w:sz w:val="20"/>
          <w:szCs w:val="20"/>
        </w:rPr>
        <w:t>ар</w:t>
      </w:r>
      <w:r w:rsidRPr="00BD3E8D">
        <w:rPr>
          <w:noProof/>
          <w:spacing w:val="2"/>
          <w:sz w:val="20"/>
          <w:szCs w:val="20"/>
        </w:rPr>
        <w:t>а</w:t>
      </w:r>
      <w:r w:rsidRPr="00BD3E8D">
        <w:rPr>
          <w:noProof/>
          <w:spacing w:val="-2"/>
          <w:sz w:val="20"/>
          <w:szCs w:val="20"/>
        </w:rPr>
        <w:t>д</w:t>
      </w:r>
      <w:r w:rsidRPr="00BD3E8D">
        <w:rPr>
          <w:noProof/>
          <w:spacing w:val="1"/>
          <w:sz w:val="20"/>
          <w:szCs w:val="20"/>
        </w:rPr>
        <w:t>њ</w:t>
      </w:r>
      <w:r w:rsidRPr="00BD3E8D">
        <w:rPr>
          <w:noProof/>
          <w:sz w:val="20"/>
          <w:szCs w:val="20"/>
        </w:rPr>
        <w:t>и</w:t>
      </w:r>
      <w:r w:rsidRPr="00BD3E8D">
        <w:rPr>
          <w:noProof/>
          <w:spacing w:val="-12"/>
          <w:sz w:val="20"/>
          <w:szCs w:val="20"/>
        </w:rPr>
        <w:t xml:space="preserve"> </w:t>
      </w:r>
      <w:r w:rsidRPr="00BD3E8D">
        <w:rPr>
          <w:noProof/>
          <w:sz w:val="20"/>
          <w:szCs w:val="20"/>
        </w:rPr>
        <w:t>са</w:t>
      </w:r>
      <w:r w:rsidRPr="00BD3E8D">
        <w:rPr>
          <w:noProof/>
          <w:spacing w:val="-8"/>
          <w:sz w:val="20"/>
          <w:szCs w:val="20"/>
        </w:rPr>
        <w:t xml:space="preserve"> надлежним органима</w:t>
      </w:r>
    </w:p>
    <w:p w14:paraId="4D99CE02" w14:textId="77777777" w:rsidR="008776AB" w:rsidRPr="00BD3E8D" w:rsidRDefault="008776AB" w:rsidP="008776AB">
      <w:pPr>
        <w:spacing w:before="1" w:line="239" w:lineRule="auto"/>
        <w:ind w:left="840" w:right="480" w:hanging="360"/>
        <w:jc w:val="both"/>
        <w:rPr>
          <w:noProof/>
          <w:sz w:val="20"/>
          <w:szCs w:val="20"/>
        </w:rPr>
      </w:pPr>
    </w:p>
    <w:p w14:paraId="2080FE4B" w14:textId="77777777" w:rsidR="008776AB" w:rsidRPr="00BD3E8D" w:rsidRDefault="008776AB" w:rsidP="008776AB">
      <w:pPr>
        <w:spacing w:line="200" w:lineRule="exact"/>
        <w:rPr>
          <w:noProof/>
          <w:sz w:val="20"/>
          <w:szCs w:val="20"/>
        </w:rPr>
      </w:pPr>
    </w:p>
    <w:p w14:paraId="0FA83560" w14:textId="77777777" w:rsidR="008776AB" w:rsidRPr="00BD3E8D" w:rsidRDefault="008776AB" w:rsidP="008776AB">
      <w:pPr>
        <w:spacing w:line="200" w:lineRule="exact"/>
        <w:jc w:val="center"/>
        <w:rPr>
          <w:b/>
          <w:noProof/>
          <w:sz w:val="20"/>
          <w:szCs w:val="20"/>
          <w:lang w:val="sr-Cyrl-RS"/>
        </w:rPr>
      </w:pPr>
      <w:r w:rsidRPr="00BD3E8D">
        <w:rPr>
          <w:b/>
          <w:noProof/>
          <w:sz w:val="20"/>
          <w:szCs w:val="20"/>
          <w:lang w:val="sr-Cyrl-RS"/>
        </w:rPr>
        <w:t>8. ЕЛЕМЕНТИ ПРОГРАМА</w:t>
      </w:r>
    </w:p>
    <w:p w14:paraId="43146B35" w14:textId="77777777" w:rsidR="008776AB" w:rsidRPr="00BD3E8D" w:rsidRDefault="008776AB" w:rsidP="008776AB">
      <w:pPr>
        <w:spacing w:before="9" w:line="140" w:lineRule="exact"/>
        <w:rPr>
          <w:b/>
          <w:noProof/>
          <w:spacing w:val="-1"/>
          <w:sz w:val="20"/>
          <w:szCs w:val="20"/>
          <w:lang w:val="sr-Cyrl-RS"/>
        </w:rPr>
      </w:pPr>
    </w:p>
    <w:p w14:paraId="0161A71A" w14:textId="77777777" w:rsidR="008776AB" w:rsidRPr="00BD3E8D" w:rsidRDefault="008776AB" w:rsidP="008776AB">
      <w:pPr>
        <w:spacing w:line="200" w:lineRule="exact"/>
        <w:rPr>
          <w:noProof/>
          <w:sz w:val="20"/>
          <w:szCs w:val="20"/>
        </w:rPr>
      </w:pPr>
    </w:p>
    <w:p w14:paraId="1A543191" w14:textId="77777777" w:rsidR="008776AB" w:rsidRPr="00BD3E8D" w:rsidRDefault="008776AB" w:rsidP="008776AB">
      <w:pPr>
        <w:spacing w:line="269" w:lineRule="exact"/>
        <w:ind w:right="4275"/>
        <w:rPr>
          <w:noProof/>
          <w:sz w:val="20"/>
          <w:szCs w:val="20"/>
        </w:rPr>
      </w:pPr>
      <w:r w:rsidRPr="00BD3E8D">
        <w:rPr>
          <w:noProof/>
          <w:sz w:val="20"/>
          <w:szCs w:val="20"/>
        </w:rPr>
        <w:t>8.1 Збрињавање напуштених паса и мачака</w:t>
      </w:r>
    </w:p>
    <w:p w14:paraId="2AFE4618" w14:textId="77777777" w:rsidR="008776AB" w:rsidRPr="00BD3E8D" w:rsidRDefault="008776AB" w:rsidP="008776AB">
      <w:pPr>
        <w:spacing w:before="12" w:line="240" w:lineRule="exact"/>
        <w:rPr>
          <w:noProof/>
          <w:sz w:val="20"/>
          <w:szCs w:val="20"/>
        </w:rPr>
      </w:pPr>
    </w:p>
    <w:p w14:paraId="77D3D175" w14:textId="77777777" w:rsidR="008776AB" w:rsidRPr="00BD3E8D" w:rsidRDefault="008776AB" w:rsidP="008776AB">
      <w:pPr>
        <w:spacing w:before="31" w:line="239" w:lineRule="auto"/>
        <w:ind w:right="71"/>
        <w:jc w:val="both"/>
        <w:rPr>
          <w:noProof/>
          <w:sz w:val="20"/>
          <w:szCs w:val="20"/>
        </w:rPr>
      </w:pPr>
      <w:r w:rsidRPr="00BD3E8D">
        <w:rPr>
          <w:noProof/>
          <w:spacing w:val="1"/>
          <w:sz w:val="20"/>
          <w:szCs w:val="20"/>
        </w:rPr>
        <w:t>………. Назив јкп или установе која ће се бавити овим пословима …….</w:t>
      </w:r>
      <w:r w:rsidRPr="00BD3E8D">
        <w:rPr>
          <w:noProof/>
          <w:spacing w:val="-6"/>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pacing w:val="1"/>
          <w:sz w:val="20"/>
          <w:szCs w:val="20"/>
        </w:rPr>
        <w:t>вод</w:t>
      </w:r>
      <w:r w:rsidRPr="00BD3E8D">
        <w:rPr>
          <w:noProof/>
          <w:sz w:val="20"/>
          <w:szCs w:val="20"/>
        </w:rPr>
        <w:t>и</w:t>
      </w:r>
      <w:r w:rsidRPr="00BD3E8D">
        <w:rPr>
          <w:noProof/>
          <w:spacing w:val="-13"/>
          <w:sz w:val="20"/>
          <w:szCs w:val="20"/>
        </w:rPr>
        <w:t xml:space="preserve"> </w:t>
      </w:r>
      <w:r w:rsidRPr="00BD3E8D">
        <w:rPr>
          <w:noProof/>
          <w:spacing w:val="-2"/>
          <w:sz w:val="20"/>
          <w:szCs w:val="20"/>
        </w:rPr>
        <w:t>с</w:t>
      </w:r>
      <w:r w:rsidRPr="00BD3E8D">
        <w:rPr>
          <w:noProof/>
          <w:spacing w:val="1"/>
          <w:sz w:val="20"/>
          <w:szCs w:val="20"/>
        </w:rPr>
        <w:t>в</w:t>
      </w:r>
      <w:r w:rsidRPr="00BD3E8D">
        <w:rPr>
          <w:noProof/>
          <w:sz w:val="20"/>
          <w:szCs w:val="20"/>
        </w:rPr>
        <w:t>е</w:t>
      </w:r>
      <w:r w:rsidRPr="00BD3E8D">
        <w:rPr>
          <w:noProof/>
          <w:spacing w:val="-7"/>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ло</w:t>
      </w:r>
      <w:r w:rsidRPr="00BD3E8D">
        <w:rPr>
          <w:noProof/>
          <w:spacing w:val="-1"/>
          <w:sz w:val="20"/>
          <w:szCs w:val="20"/>
        </w:rPr>
        <w:t>в</w:t>
      </w:r>
      <w:r w:rsidRPr="00BD3E8D">
        <w:rPr>
          <w:noProof/>
          <w:sz w:val="20"/>
          <w:szCs w:val="20"/>
        </w:rPr>
        <w:t>е</w:t>
      </w:r>
      <w:r w:rsidRPr="00BD3E8D">
        <w:rPr>
          <w:noProof/>
          <w:spacing w:val="-12"/>
          <w:sz w:val="20"/>
          <w:szCs w:val="20"/>
        </w:rPr>
        <w:t xml:space="preserve"> </w:t>
      </w:r>
      <w:r w:rsidRPr="00BD3E8D">
        <w:rPr>
          <w:noProof/>
          <w:spacing w:val="-2"/>
          <w:sz w:val="20"/>
          <w:szCs w:val="20"/>
        </w:rPr>
        <w:t>и</w:t>
      </w:r>
      <w:r w:rsidRPr="00BD3E8D">
        <w:rPr>
          <w:noProof/>
          <w:sz w:val="20"/>
          <w:szCs w:val="20"/>
        </w:rPr>
        <w:t xml:space="preserve">з </w:t>
      </w:r>
      <w:r w:rsidRPr="00BD3E8D">
        <w:rPr>
          <w:noProof/>
          <w:spacing w:val="1"/>
          <w:sz w:val="20"/>
          <w:szCs w:val="20"/>
        </w:rPr>
        <w:t>о</w:t>
      </w:r>
      <w:r w:rsidRPr="00BD3E8D">
        <w:rPr>
          <w:noProof/>
          <w:sz w:val="20"/>
          <w:szCs w:val="20"/>
        </w:rPr>
        <w:t>б</w:t>
      </w:r>
      <w:r w:rsidRPr="00BD3E8D">
        <w:rPr>
          <w:noProof/>
          <w:spacing w:val="1"/>
          <w:sz w:val="20"/>
          <w:szCs w:val="20"/>
        </w:rPr>
        <w:t>ла</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1"/>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ал</w:t>
      </w:r>
      <w:r w:rsidRPr="00BD3E8D">
        <w:rPr>
          <w:noProof/>
          <w:sz w:val="20"/>
          <w:szCs w:val="20"/>
        </w:rPr>
        <w:t>не</w:t>
      </w:r>
      <w:r w:rsidRPr="00BD3E8D">
        <w:rPr>
          <w:noProof/>
          <w:spacing w:val="-16"/>
          <w:sz w:val="20"/>
          <w:szCs w:val="20"/>
        </w:rPr>
        <w:t xml:space="preserve"> </w:t>
      </w:r>
      <w:r w:rsidRPr="00BD3E8D">
        <w:rPr>
          <w:noProof/>
          <w:spacing w:val="1"/>
          <w:sz w:val="20"/>
          <w:szCs w:val="20"/>
        </w:rPr>
        <w:t>з</w:t>
      </w:r>
      <w:r w:rsidRPr="00BD3E8D">
        <w:rPr>
          <w:noProof/>
          <w:spacing w:val="-1"/>
          <w:sz w:val="20"/>
          <w:szCs w:val="20"/>
        </w:rPr>
        <w:t>о</w:t>
      </w:r>
      <w:r w:rsidRPr="00BD3E8D">
        <w:rPr>
          <w:noProof/>
          <w:spacing w:val="1"/>
          <w:sz w:val="20"/>
          <w:szCs w:val="20"/>
        </w:rPr>
        <w:t>о</w:t>
      </w:r>
      <w:r w:rsidRPr="00BD3E8D">
        <w:rPr>
          <w:noProof/>
          <w:sz w:val="20"/>
          <w:szCs w:val="20"/>
        </w:rPr>
        <w:t>хи</w:t>
      </w:r>
      <w:r w:rsidRPr="00BD3E8D">
        <w:rPr>
          <w:noProof/>
          <w:spacing w:val="-2"/>
          <w:sz w:val="20"/>
          <w:szCs w:val="20"/>
        </w:rPr>
        <w:t>г</w:t>
      </w:r>
      <w:r w:rsidRPr="00BD3E8D">
        <w:rPr>
          <w:noProof/>
          <w:sz w:val="20"/>
          <w:szCs w:val="20"/>
        </w:rPr>
        <w:t>иј</w:t>
      </w:r>
      <w:r w:rsidRPr="00BD3E8D">
        <w:rPr>
          <w:noProof/>
          <w:spacing w:val="1"/>
          <w:sz w:val="20"/>
          <w:szCs w:val="20"/>
        </w:rPr>
        <w:t>е</w:t>
      </w:r>
      <w:r w:rsidRPr="00BD3E8D">
        <w:rPr>
          <w:noProof/>
          <w:sz w:val="20"/>
          <w:szCs w:val="20"/>
        </w:rPr>
        <w:t>не</w:t>
      </w:r>
      <w:r w:rsidRPr="00BD3E8D">
        <w:rPr>
          <w:noProof/>
          <w:spacing w:val="-15"/>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з</w:t>
      </w:r>
      <w:r w:rsidRPr="00BD3E8D">
        <w:rPr>
          <w:noProof/>
          <w:spacing w:val="1"/>
          <w:sz w:val="20"/>
          <w:szCs w:val="20"/>
        </w:rPr>
        <w:t>др</w:t>
      </w:r>
      <w:r w:rsidRPr="00BD3E8D">
        <w:rPr>
          <w:noProof/>
          <w:spacing w:val="-1"/>
          <w:sz w:val="20"/>
          <w:szCs w:val="20"/>
        </w:rPr>
        <w:t>а</w:t>
      </w:r>
      <w:r w:rsidRPr="00BD3E8D">
        <w:rPr>
          <w:noProof/>
          <w:spacing w:val="1"/>
          <w:sz w:val="20"/>
          <w:szCs w:val="20"/>
        </w:rPr>
        <w:t>в</w:t>
      </w:r>
      <w:r w:rsidRPr="00BD3E8D">
        <w:rPr>
          <w:noProof/>
          <w:sz w:val="20"/>
          <w:szCs w:val="20"/>
        </w:rPr>
        <w:t>с</w:t>
      </w:r>
      <w:r w:rsidRPr="00BD3E8D">
        <w:rPr>
          <w:noProof/>
          <w:spacing w:val="-1"/>
          <w:sz w:val="20"/>
          <w:szCs w:val="20"/>
        </w:rPr>
        <w:t>т</w:t>
      </w:r>
      <w:r w:rsidRPr="00BD3E8D">
        <w:rPr>
          <w:noProof/>
          <w:spacing w:val="1"/>
          <w:sz w:val="20"/>
          <w:szCs w:val="20"/>
        </w:rPr>
        <w:t>ве</w:t>
      </w:r>
      <w:r w:rsidRPr="00BD3E8D">
        <w:rPr>
          <w:noProof/>
          <w:sz w:val="20"/>
          <w:szCs w:val="20"/>
        </w:rPr>
        <w:t>не</w:t>
      </w:r>
      <w:r w:rsidRPr="00BD3E8D">
        <w:rPr>
          <w:noProof/>
          <w:spacing w:val="-17"/>
          <w:sz w:val="20"/>
          <w:szCs w:val="20"/>
        </w:rPr>
        <w:t xml:space="preserve"> </w:t>
      </w:r>
      <w:r w:rsidRPr="00BD3E8D">
        <w:rPr>
          <w:noProof/>
          <w:spacing w:val="1"/>
          <w:sz w:val="20"/>
          <w:szCs w:val="20"/>
        </w:rPr>
        <w:t>за</w:t>
      </w:r>
      <w:r w:rsidRPr="00BD3E8D">
        <w:rPr>
          <w:noProof/>
          <w:spacing w:val="-1"/>
          <w:sz w:val="20"/>
          <w:szCs w:val="20"/>
        </w:rPr>
        <w:t>шт</w:t>
      </w:r>
      <w:r w:rsidRPr="00BD3E8D">
        <w:rPr>
          <w:noProof/>
          <w:sz w:val="20"/>
          <w:szCs w:val="20"/>
        </w:rPr>
        <w:t>и</w:t>
      </w:r>
      <w:r w:rsidRPr="00BD3E8D">
        <w:rPr>
          <w:noProof/>
          <w:spacing w:val="1"/>
          <w:sz w:val="20"/>
          <w:szCs w:val="20"/>
        </w:rPr>
        <w:t>т</w:t>
      </w:r>
      <w:r w:rsidRPr="00BD3E8D">
        <w:rPr>
          <w:noProof/>
          <w:sz w:val="20"/>
          <w:szCs w:val="20"/>
        </w:rPr>
        <w:t>е</w:t>
      </w:r>
      <w:r w:rsidRPr="00BD3E8D">
        <w:rPr>
          <w:noProof/>
          <w:spacing w:val="-10"/>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и</w:t>
      </w:r>
      <w:r w:rsidRPr="00BD3E8D">
        <w:rPr>
          <w:noProof/>
          <w:spacing w:val="-1"/>
          <w:sz w:val="20"/>
          <w:szCs w:val="20"/>
        </w:rPr>
        <w:t>м</w:t>
      </w:r>
      <w:r w:rsidRPr="00BD3E8D">
        <w:rPr>
          <w:noProof/>
          <w:sz w:val="20"/>
          <w:szCs w:val="20"/>
        </w:rPr>
        <w:t>е</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р</w:t>
      </w:r>
      <w:r w:rsidRPr="00BD3E8D">
        <w:rPr>
          <w:noProof/>
          <w:spacing w:val="1"/>
          <w:sz w:val="20"/>
          <w:szCs w:val="20"/>
        </w:rPr>
        <w:t>ач</w:t>
      </w:r>
      <w:r w:rsidRPr="00BD3E8D">
        <w:rPr>
          <w:noProof/>
          <w:sz w:val="20"/>
          <w:szCs w:val="20"/>
        </w:rPr>
        <w:t>ун</w:t>
      </w:r>
      <w:r w:rsidRPr="00BD3E8D">
        <w:rPr>
          <w:noProof/>
          <w:spacing w:val="-10"/>
          <w:sz w:val="20"/>
          <w:szCs w:val="20"/>
        </w:rPr>
        <w:t xml:space="preserve"> </w:t>
      </w:r>
      <w:r w:rsidRPr="00BD3E8D">
        <w:rPr>
          <w:noProof/>
          <w:sz w:val="20"/>
          <w:szCs w:val="20"/>
        </w:rPr>
        <w:t>општине Ивањица,</w:t>
      </w:r>
      <w:r w:rsidRPr="00BD3E8D">
        <w:rPr>
          <w:noProof/>
          <w:spacing w:val="-10"/>
          <w:sz w:val="20"/>
          <w:szCs w:val="20"/>
        </w:rPr>
        <w:t xml:space="preserve"> </w:t>
      </w:r>
      <w:r w:rsidRPr="00BD3E8D">
        <w:rPr>
          <w:noProof/>
          <w:sz w:val="20"/>
          <w:szCs w:val="20"/>
        </w:rPr>
        <w:t>у</w:t>
      </w:r>
      <w:r w:rsidRPr="00BD3E8D">
        <w:rPr>
          <w:noProof/>
          <w:spacing w:val="-8"/>
          <w:sz w:val="20"/>
          <w:szCs w:val="20"/>
        </w:rPr>
        <w:t xml:space="preserve"> </w:t>
      </w:r>
      <w:r w:rsidRPr="00BD3E8D">
        <w:rPr>
          <w:noProof/>
          <w:sz w:val="20"/>
          <w:szCs w:val="20"/>
        </w:rPr>
        <w:t>ск</w:t>
      </w:r>
      <w:r w:rsidRPr="00BD3E8D">
        <w:rPr>
          <w:noProof/>
          <w:spacing w:val="1"/>
          <w:sz w:val="20"/>
          <w:szCs w:val="20"/>
        </w:rPr>
        <w:t>лад</w:t>
      </w:r>
      <w:r w:rsidRPr="00BD3E8D">
        <w:rPr>
          <w:noProof/>
          <w:sz w:val="20"/>
          <w:szCs w:val="20"/>
        </w:rPr>
        <w:t>у</w:t>
      </w:r>
      <w:r w:rsidRPr="00BD3E8D">
        <w:rPr>
          <w:noProof/>
          <w:spacing w:val="-13"/>
          <w:sz w:val="20"/>
          <w:szCs w:val="20"/>
        </w:rPr>
        <w:t xml:space="preserve"> </w:t>
      </w:r>
      <w:r w:rsidRPr="00BD3E8D">
        <w:rPr>
          <w:noProof/>
          <w:sz w:val="20"/>
          <w:szCs w:val="20"/>
        </w:rPr>
        <w:t xml:space="preserve">са законском регулативом. </w:t>
      </w:r>
    </w:p>
    <w:p w14:paraId="141769AF" w14:textId="77777777" w:rsidR="008776AB" w:rsidRPr="00BD3E8D" w:rsidRDefault="008776AB" w:rsidP="008776AB">
      <w:pPr>
        <w:spacing w:before="17" w:line="260" w:lineRule="exact"/>
        <w:jc w:val="both"/>
        <w:rPr>
          <w:noProof/>
          <w:sz w:val="20"/>
          <w:szCs w:val="20"/>
        </w:rPr>
      </w:pPr>
    </w:p>
    <w:p w14:paraId="613E174B" w14:textId="77777777" w:rsidR="008776AB" w:rsidRPr="00BD3E8D" w:rsidRDefault="008776AB" w:rsidP="008776AB">
      <w:pPr>
        <w:spacing w:line="239" w:lineRule="auto"/>
        <w:ind w:right="56"/>
        <w:jc w:val="both"/>
        <w:rPr>
          <w:noProof/>
          <w:sz w:val="20"/>
          <w:szCs w:val="20"/>
        </w:rPr>
      </w:pPr>
      <w:r w:rsidRPr="00BD3E8D">
        <w:rPr>
          <w:noProof/>
          <w:sz w:val="20"/>
          <w:szCs w:val="20"/>
        </w:rPr>
        <w:t>У</w:t>
      </w:r>
      <w:r w:rsidRPr="00BD3E8D">
        <w:rPr>
          <w:noProof/>
          <w:spacing w:val="3"/>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z w:val="20"/>
          <w:szCs w:val="20"/>
        </w:rPr>
        <w:t>у</w:t>
      </w:r>
      <w:r w:rsidRPr="00BD3E8D">
        <w:rPr>
          <w:noProof/>
          <w:spacing w:val="3"/>
          <w:sz w:val="20"/>
          <w:szCs w:val="20"/>
        </w:rPr>
        <w:t xml:space="preserve"> </w:t>
      </w:r>
      <w:r w:rsidRPr="00BD3E8D">
        <w:rPr>
          <w:noProof/>
          <w:sz w:val="20"/>
          <w:szCs w:val="20"/>
        </w:rPr>
        <w:t>ис</w:t>
      </w:r>
      <w:r w:rsidRPr="00BD3E8D">
        <w:rPr>
          <w:noProof/>
          <w:spacing w:val="-1"/>
          <w:sz w:val="20"/>
          <w:szCs w:val="20"/>
        </w:rPr>
        <w:t>п</w:t>
      </w:r>
      <w:r w:rsidRPr="00BD3E8D">
        <w:rPr>
          <w:noProof/>
          <w:sz w:val="20"/>
          <w:szCs w:val="20"/>
        </w:rPr>
        <w:t>у</w:t>
      </w:r>
      <w:r w:rsidRPr="00BD3E8D">
        <w:rPr>
          <w:noProof/>
          <w:spacing w:val="1"/>
          <w:sz w:val="20"/>
          <w:szCs w:val="20"/>
        </w:rPr>
        <w:t>њ</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2"/>
          <w:sz w:val="20"/>
          <w:szCs w:val="20"/>
        </w:rPr>
        <w:t>ци</w:t>
      </w:r>
      <w:r w:rsidRPr="00BD3E8D">
        <w:rPr>
          <w:noProof/>
          <w:sz w:val="20"/>
          <w:szCs w:val="20"/>
        </w:rPr>
        <w:t>љ</w:t>
      </w:r>
      <w:r w:rsidRPr="00BD3E8D">
        <w:rPr>
          <w:noProof/>
          <w:spacing w:val="1"/>
          <w:sz w:val="20"/>
          <w:szCs w:val="20"/>
        </w:rPr>
        <w:t>ев</w:t>
      </w:r>
      <w:r w:rsidRPr="00BD3E8D">
        <w:rPr>
          <w:noProof/>
          <w:sz w:val="20"/>
          <w:szCs w:val="20"/>
        </w:rPr>
        <w:t>а</w:t>
      </w:r>
      <w:r w:rsidRPr="00BD3E8D">
        <w:rPr>
          <w:noProof/>
          <w:spacing w:val="4"/>
          <w:sz w:val="20"/>
          <w:szCs w:val="20"/>
        </w:rPr>
        <w:t xml:space="preserve"> </w:t>
      </w:r>
      <w:r w:rsidRPr="00BD3E8D">
        <w:rPr>
          <w:noProof/>
          <w:spacing w:val="-3"/>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
          <w:sz w:val="20"/>
          <w:szCs w:val="20"/>
        </w:rPr>
        <w:t xml:space="preserve"> врш</w:t>
      </w:r>
      <w:r w:rsidRPr="00BD3E8D">
        <w:rPr>
          <w:noProof/>
          <w:sz w:val="20"/>
          <w:szCs w:val="20"/>
        </w:rPr>
        <w:t>и се</w:t>
      </w:r>
      <w:r w:rsidRPr="00BD3E8D">
        <w:rPr>
          <w:noProof/>
          <w:spacing w:val="1"/>
          <w:sz w:val="20"/>
          <w:szCs w:val="20"/>
        </w:rPr>
        <w:t xml:space="preserve"> </w:t>
      </w:r>
      <w:r w:rsidRPr="00BD3E8D">
        <w:rPr>
          <w:noProof/>
          <w:sz w:val="20"/>
          <w:szCs w:val="20"/>
        </w:rPr>
        <w:t>х</w:t>
      </w:r>
      <w:r w:rsidRPr="00BD3E8D">
        <w:rPr>
          <w:noProof/>
          <w:spacing w:val="1"/>
          <w:sz w:val="20"/>
          <w:szCs w:val="20"/>
        </w:rPr>
        <w:t>в</w:t>
      </w:r>
      <w:r w:rsidRPr="00BD3E8D">
        <w:rPr>
          <w:noProof/>
          <w:spacing w:val="-1"/>
          <w:sz w:val="20"/>
          <w:szCs w:val="20"/>
        </w:rPr>
        <w:t>а</w:t>
      </w:r>
      <w:r w:rsidRPr="00BD3E8D">
        <w:rPr>
          <w:noProof/>
          <w:spacing w:val="1"/>
          <w:sz w:val="20"/>
          <w:szCs w:val="20"/>
        </w:rPr>
        <w:t>та</w:t>
      </w:r>
      <w:r w:rsidRPr="00BD3E8D">
        <w:rPr>
          <w:noProof/>
          <w:spacing w:val="-1"/>
          <w:sz w:val="20"/>
          <w:szCs w:val="20"/>
        </w:rPr>
        <w:t>њ</w:t>
      </w:r>
      <w:r w:rsidRPr="00BD3E8D">
        <w:rPr>
          <w:noProof/>
          <w:sz w:val="20"/>
          <w:szCs w:val="20"/>
        </w:rPr>
        <w:t>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z w:val="20"/>
          <w:szCs w:val="20"/>
        </w:rPr>
        <w:t>них</w:t>
      </w:r>
      <w:r w:rsidRPr="00BD3E8D">
        <w:rPr>
          <w:noProof/>
          <w:spacing w:val="3"/>
          <w:sz w:val="20"/>
          <w:szCs w:val="20"/>
        </w:rPr>
        <w:t xml:space="preserve"> </w:t>
      </w:r>
      <w:r w:rsidRPr="00BD3E8D">
        <w:rPr>
          <w:noProof/>
          <w:spacing w:val="-1"/>
          <w:sz w:val="20"/>
          <w:szCs w:val="20"/>
        </w:rPr>
        <w:t>па</w:t>
      </w:r>
      <w:r w:rsidRPr="00BD3E8D">
        <w:rPr>
          <w:noProof/>
          <w:sz w:val="20"/>
          <w:szCs w:val="20"/>
        </w:rPr>
        <w:t>са</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ма</w:t>
      </w:r>
      <w:r w:rsidRPr="00BD3E8D">
        <w:rPr>
          <w:noProof/>
          <w:spacing w:val="1"/>
          <w:sz w:val="20"/>
          <w:szCs w:val="20"/>
        </w:rPr>
        <w:t>ча</w:t>
      </w:r>
      <w:r w:rsidRPr="00BD3E8D">
        <w:rPr>
          <w:noProof/>
          <w:spacing w:val="-2"/>
          <w:sz w:val="20"/>
          <w:szCs w:val="20"/>
        </w:rPr>
        <w:t>к</w:t>
      </w:r>
      <w:r w:rsidRPr="00BD3E8D">
        <w:rPr>
          <w:noProof/>
          <w:sz w:val="20"/>
          <w:szCs w:val="20"/>
        </w:rPr>
        <w:t>а</w:t>
      </w:r>
      <w:r w:rsidRPr="00BD3E8D">
        <w:rPr>
          <w:noProof/>
          <w:spacing w:val="4"/>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 xml:space="preserve">ним </w:t>
      </w:r>
      <w:r w:rsidRPr="00BD3E8D">
        <w:rPr>
          <w:noProof/>
          <w:spacing w:val="-1"/>
          <w:sz w:val="20"/>
          <w:szCs w:val="20"/>
        </w:rPr>
        <w:t>п</w:t>
      </w:r>
      <w:r w:rsidRPr="00BD3E8D">
        <w:rPr>
          <w:noProof/>
          <w:spacing w:val="1"/>
          <w:sz w:val="20"/>
          <w:szCs w:val="20"/>
        </w:rPr>
        <w:t>оврш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2"/>
          <w:sz w:val="20"/>
          <w:szCs w:val="20"/>
        </w:rPr>
        <w:t xml:space="preserve">општине. </w:t>
      </w:r>
      <w:r w:rsidRPr="00BD3E8D">
        <w:rPr>
          <w:noProof/>
          <w:spacing w:val="1"/>
          <w:sz w:val="20"/>
          <w:szCs w:val="20"/>
        </w:rPr>
        <w:t>Хв</w:t>
      </w:r>
      <w:r w:rsidRPr="00BD3E8D">
        <w:rPr>
          <w:noProof/>
          <w:spacing w:val="-1"/>
          <w:sz w:val="20"/>
          <w:szCs w:val="20"/>
        </w:rPr>
        <w:t>а</w:t>
      </w:r>
      <w:r w:rsidRPr="00BD3E8D">
        <w:rPr>
          <w:noProof/>
          <w:spacing w:val="1"/>
          <w:sz w:val="20"/>
          <w:szCs w:val="20"/>
        </w:rPr>
        <w:t>та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z w:val="20"/>
          <w:szCs w:val="20"/>
        </w:rPr>
        <w:t>на</w:t>
      </w:r>
      <w:r w:rsidRPr="00BD3E8D">
        <w:rPr>
          <w:noProof/>
          <w:spacing w:val="2"/>
          <w:sz w:val="20"/>
          <w:szCs w:val="20"/>
        </w:rPr>
        <w:t xml:space="preserve"> </w:t>
      </w:r>
      <w:r w:rsidRPr="00BD3E8D">
        <w:rPr>
          <w:noProof/>
          <w:sz w:val="20"/>
          <w:szCs w:val="20"/>
        </w:rPr>
        <w:t>ј</w:t>
      </w:r>
      <w:r w:rsidRPr="00BD3E8D">
        <w:rPr>
          <w:noProof/>
          <w:spacing w:val="-1"/>
          <w:sz w:val="20"/>
          <w:szCs w:val="20"/>
        </w:rPr>
        <w:t>а</w:t>
      </w:r>
      <w:r w:rsidRPr="00BD3E8D">
        <w:rPr>
          <w:noProof/>
          <w:spacing w:val="1"/>
          <w:sz w:val="20"/>
          <w:szCs w:val="20"/>
        </w:rPr>
        <w:t>в</w:t>
      </w:r>
      <w:r w:rsidRPr="00BD3E8D">
        <w:rPr>
          <w:noProof/>
          <w:sz w:val="20"/>
          <w:szCs w:val="20"/>
        </w:rPr>
        <w:t>ним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оврш</w:t>
      </w:r>
      <w:r w:rsidRPr="00BD3E8D">
        <w:rPr>
          <w:noProof/>
          <w:sz w:val="20"/>
          <w:szCs w:val="20"/>
        </w:rPr>
        <w:t>и</w:t>
      </w:r>
      <w:r w:rsidRPr="00BD3E8D">
        <w:rPr>
          <w:noProof/>
          <w:spacing w:val="-3"/>
          <w:sz w:val="20"/>
          <w:szCs w:val="20"/>
        </w:rPr>
        <w:t>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општине Ивањица</w:t>
      </w:r>
      <w:r w:rsidRPr="00BD3E8D">
        <w:rPr>
          <w:noProof/>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ав</w:t>
      </w:r>
      <w:r w:rsidRPr="00BD3E8D">
        <w:rPr>
          <w:noProof/>
          <w:sz w:val="20"/>
          <w:szCs w:val="20"/>
        </w:rPr>
        <w:t>ља</w:t>
      </w:r>
      <w:r w:rsidRPr="00BD3E8D">
        <w:rPr>
          <w:noProof/>
          <w:spacing w:val="3"/>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ба</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ал</w:t>
      </w:r>
      <w:r w:rsidRPr="00BD3E8D">
        <w:rPr>
          <w:noProof/>
          <w:spacing w:val="-3"/>
          <w:sz w:val="20"/>
          <w:szCs w:val="20"/>
        </w:rPr>
        <w:t>н</w:t>
      </w:r>
      <w:r w:rsidRPr="00BD3E8D">
        <w:rPr>
          <w:noProof/>
          <w:sz w:val="20"/>
          <w:szCs w:val="20"/>
        </w:rPr>
        <w:t xml:space="preserve">е </w:t>
      </w:r>
      <w:r w:rsidRPr="00BD3E8D">
        <w:rPr>
          <w:noProof/>
          <w:spacing w:val="1"/>
          <w:sz w:val="20"/>
          <w:szCs w:val="20"/>
        </w:rPr>
        <w:t>зоо</w:t>
      </w:r>
      <w:r w:rsidRPr="00BD3E8D">
        <w:rPr>
          <w:noProof/>
          <w:sz w:val="20"/>
          <w:szCs w:val="20"/>
        </w:rPr>
        <w:t>хи</w:t>
      </w:r>
      <w:r w:rsidRPr="00BD3E8D">
        <w:rPr>
          <w:noProof/>
          <w:spacing w:val="-2"/>
          <w:sz w:val="20"/>
          <w:szCs w:val="20"/>
        </w:rPr>
        <w:t>г</w:t>
      </w:r>
      <w:r w:rsidRPr="00BD3E8D">
        <w:rPr>
          <w:noProof/>
          <w:sz w:val="20"/>
          <w:szCs w:val="20"/>
        </w:rPr>
        <w:t>иј</w:t>
      </w:r>
      <w:r w:rsidRPr="00BD3E8D">
        <w:rPr>
          <w:noProof/>
          <w:spacing w:val="1"/>
          <w:sz w:val="20"/>
          <w:szCs w:val="20"/>
        </w:rPr>
        <w:t>е</w:t>
      </w:r>
      <w:r w:rsidRPr="00BD3E8D">
        <w:rPr>
          <w:noProof/>
          <w:sz w:val="20"/>
          <w:szCs w:val="20"/>
        </w:rPr>
        <w:t>не</w:t>
      </w:r>
      <w:r w:rsidRPr="00BD3E8D">
        <w:rPr>
          <w:noProof/>
          <w:spacing w:val="-15"/>
          <w:sz w:val="20"/>
          <w:szCs w:val="20"/>
        </w:rPr>
        <w:t xml:space="preserve"> </w:t>
      </w:r>
      <w:r w:rsidRPr="00BD3E8D">
        <w:rPr>
          <w:noProof/>
          <w:sz w:val="20"/>
          <w:szCs w:val="20"/>
        </w:rPr>
        <w:t xml:space="preserve"> ……………         назив јкп или установе …...</w:t>
      </w:r>
    </w:p>
    <w:p w14:paraId="26108558" w14:textId="77777777" w:rsidR="008776AB" w:rsidRPr="00BD3E8D" w:rsidRDefault="008776AB" w:rsidP="008776AB">
      <w:pPr>
        <w:spacing w:before="14" w:line="260" w:lineRule="exact"/>
        <w:jc w:val="both"/>
        <w:rPr>
          <w:noProof/>
          <w:sz w:val="20"/>
          <w:szCs w:val="20"/>
        </w:rPr>
      </w:pPr>
    </w:p>
    <w:p w14:paraId="62D8466D" w14:textId="77777777" w:rsidR="008776AB" w:rsidRPr="00BD3E8D" w:rsidRDefault="008776AB" w:rsidP="008776AB">
      <w:pPr>
        <w:ind w:right="58"/>
        <w:jc w:val="both"/>
        <w:rPr>
          <w:noProof/>
          <w:sz w:val="20"/>
          <w:szCs w:val="20"/>
        </w:rPr>
      </w:pP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не</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pacing w:val="-2"/>
          <w:sz w:val="20"/>
          <w:szCs w:val="20"/>
        </w:rPr>
        <w:t>с</w:t>
      </w:r>
      <w:r w:rsidRPr="00BD3E8D">
        <w:rPr>
          <w:noProof/>
          <w:sz w:val="20"/>
          <w:szCs w:val="20"/>
        </w:rPr>
        <w:t>е х</w:t>
      </w:r>
      <w:r w:rsidRPr="00BD3E8D">
        <w:rPr>
          <w:noProof/>
          <w:spacing w:val="1"/>
          <w:sz w:val="20"/>
          <w:szCs w:val="20"/>
        </w:rPr>
        <w:t>ва</w:t>
      </w:r>
      <w:r w:rsidRPr="00BD3E8D">
        <w:rPr>
          <w:noProof/>
          <w:spacing w:val="-1"/>
          <w:sz w:val="20"/>
          <w:szCs w:val="20"/>
        </w:rPr>
        <w:t>т</w:t>
      </w:r>
      <w:r w:rsidRPr="00BD3E8D">
        <w:rPr>
          <w:noProof/>
          <w:spacing w:val="1"/>
          <w:sz w:val="20"/>
          <w:szCs w:val="20"/>
        </w:rPr>
        <w:t>а</w:t>
      </w:r>
      <w:r w:rsidRPr="00BD3E8D">
        <w:rPr>
          <w:noProof/>
          <w:sz w:val="20"/>
          <w:szCs w:val="20"/>
        </w:rPr>
        <w:t>ју</w:t>
      </w:r>
      <w:r w:rsidRPr="00BD3E8D">
        <w:rPr>
          <w:noProof/>
          <w:spacing w:val="1"/>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в</w:t>
      </w:r>
      <w:r w:rsidRPr="00BD3E8D">
        <w:rPr>
          <w:noProof/>
          <w:spacing w:val="1"/>
          <w:sz w:val="20"/>
          <w:szCs w:val="20"/>
        </w:rPr>
        <w:t>ре</w:t>
      </w:r>
      <w:r w:rsidRPr="00BD3E8D">
        <w:rPr>
          <w:noProof/>
          <w:spacing w:val="-1"/>
          <w:sz w:val="20"/>
          <w:szCs w:val="20"/>
        </w:rPr>
        <w:t>м</w:t>
      </w:r>
      <w:r w:rsidRPr="00BD3E8D">
        <w:rPr>
          <w:noProof/>
          <w:spacing w:val="1"/>
          <w:sz w:val="20"/>
          <w:szCs w:val="20"/>
        </w:rPr>
        <w:t>е</w:t>
      </w:r>
      <w:r w:rsidRPr="00BD3E8D">
        <w:rPr>
          <w:noProof/>
          <w:sz w:val="20"/>
          <w:szCs w:val="20"/>
        </w:rPr>
        <w:t>ним</w:t>
      </w:r>
      <w:r w:rsidRPr="00BD3E8D">
        <w:rPr>
          <w:noProof/>
          <w:spacing w:val="1"/>
          <w:sz w:val="20"/>
          <w:szCs w:val="20"/>
        </w:rPr>
        <w:t xml:space="preserve"> </w:t>
      </w:r>
      <w:r w:rsidRPr="00BD3E8D">
        <w:rPr>
          <w:noProof/>
          <w:spacing w:val="-1"/>
          <w:sz w:val="20"/>
          <w:szCs w:val="20"/>
        </w:rPr>
        <w:t>м</w:t>
      </w:r>
      <w:r w:rsidRPr="00BD3E8D">
        <w:rPr>
          <w:noProof/>
          <w:spacing w:val="1"/>
          <w:sz w:val="20"/>
          <w:szCs w:val="20"/>
        </w:rPr>
        <w:t>ет</w:t>
      </w:r>
      <w:r w:rsidRPr="00BD3E8D">
        <w:rPr>
          <w:noProof/>
          <w:spacing w:val="-1"/>
          <w:sz w:val="20"/>
          <w:szCs w:val="20"/>
        </w:rPr>
        <w:t>о</w:t>
      </w:r>
      <w:r w:rsidRPr="00BD3E8D">
        <w:rPr>
          <w:noProof/>
          <w:spacing w:val="1"/>
          <w:sz w:val="20"/>
          <w:szCs w:val="20"/>
        </w:rPr>
        <w:t>да</w:t>
      </w:r>
      <w:r w:rsidRPr="00BD3E8D">
        <w:rPr>
          <w:noProof/>
          <w:spacing w:val="-1"/>
          <w:sz w:val="20"/>
          <w:szCs w:val="20"/>
        </w:rPr>
        <w:t>м</w:t>
      </w:r>
      <w:r w:rsidRPr="00BD3E8D">
        <w:rPr>
          <w:noProof/>
          <w:sz w:val="20"/>
          <w:szCs w:val="20"/>
        </w:rPr>
        <w:t>а</w:t>
      </w:r>
      <w:r w:rsidRPr="00BD3E8D">
        <w:rPr>
          <w:noProof/>
          <w:spacing w:val="2"/>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с</w:t>
      </w:r>
      <w:r w:rsidRPr="00BD3E8D">
        <w:rPr>
          <w:noProof/>
          <w:spacing w:val="1"/>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z w:val="20"/>
          <w:szCs w:val="20"/>
        </w:rPr>
        <w:t>на</w:t>
      </w:r>
      <w:r w:rsidRPr="00BD3E8D">
        <w:rPr>
          <w:noProof/>
          <w:spacing w:val="2"/>
          <w:sz w:val="20"/>
          <w:szCs w:val="20"/>
        </w:rPr>
        <w:t xml:space="preserve"> </w:t>
      </w:r>
      <w:r w:rsidRPr="00BD3E8D">
        <w:rPr>
          <w:noProof/>
          <w:spacing w:val="-3"/>
          <w:sz w:val="20"/>
          <w:szCs w:val="20"/>
        </w:rPr>
        <w:t>н</w:t>
      </w:r>
      <w:r w:rsidRPr="00BD3E8D">
        <w:rPr>
          <w:noProof/>
          <w:spacing w:val="1"/>
          <w:sz w:val="20"/>
          <w:szCs w:val="20"/>
        </w:rPr>
        <w:t>ач</w:t>
      </w:r>
      <w:r w:rsidRPr="00BD3E8D">
        <w:rPr>
          <w:noProof/>
          <w:sz w:val="20"/>
          <w:szCs w:val="20"/>
        </w:rPr>
        <w:t>ин</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pacing w:val="-1"/>
          <w:sz w:val="20"/>
          <w:szCs w:val="20"/>
        </w:rPr>
        <w:t>ћ</w:t>
      </w:r>
      <w:r w:rsidRPr="00BD3E8D">
        <w:rPr>
          <w:noProof/>
          <w:sz w:val="20"/>
          <w:szCs w:val="20"/>
        </w:rPr>
        <w:t>е</w:t>
      </w:r>
      <w:r w:rsidRPr="00BD3E8D">
        <w:rPr>
          <w:noProof/>
          <w:spacing w:val="2"/>
          <w:sz w:val="20"/>
          <w:szCs w:val="20"/>
        </w:rPr>
        <w:t xml:space="preserve"> </w:t>
      </w:r>
      <w:r w:rsidRPr="00BD3E8D">
        <w:rPr>
          <w:noProof/>
          <w:sz w:val="20"/>
          <w:szCs w:val="20"/>
        </w:rPr>
        <w:t>и</w:t>
      </w:r>
      <w:r w:rsidRPr="00BD3E8D">
        <w:rPr>
          <w:noProof/>
          <w:spacing w:val="-1"/>
          <w:sz w:val="20"/>
          <w:szCs w:val="20"/>
        </w:rPr>
        <w:t>з</w:t>
      </w:r>
      <w:r w:rsidRPr="00BD3E8D">
        <w:rPr>
          <w:noProof/>
          <w:spacing w:val="1"/>
          <w:sz w:val="20"/>
          <w:szCs w:val="20"/>
        </w:rPr>
        <w:t>а</w:t>
      </w:r>
      <w:r w:rsidRPr="00BD3E8D">
        <w:rPr>
          <w:noProof/>
          <w:spacing w:val="-1"/>
          <w:sz w:val="20"/>
          <w:szCs w:val="20"/>
        </w:rPr>
        <w:t>з</w:t>
      </w:r>
      <w:r w:rsidRPr="00BD3E8D">
        <w:rPr>
          <w:noProof/>
          <w:spacing w:val="1"/>
          <w:sz w:val="20"/>
          <w:szCs w:val="20"/>
        </w:rPr>
        <w:t>ва</w:t>
      </w:r>
      <w:r w:rsidRPr="00BD3E8D">
        <w:rPr>
          <w:noProof/>
          <w:sz w:val="20"/>
          <w:szCs w:val="20"/>
        </w:rPr>
        <w:t>ти н</w:t>
      </w:r>
      <w:r w:rsidRPr="00BD3E8D">
        <w:rPr>
          <w:noProof/>
          <w:spacing w:val="1"/>
          <w:sz w:val="20"/>
          <w:szCs w:val="20"/>
        </w:rPr>
        <w:t>а</w:t>
      </w:r>
      <w:r w:rsidRPr="00BD3E8D">
        <w:rPr>
          <w:noProof/>
          <w:sz w:val="20"/>
          <w:szCs w:val="20"/>
        </w:rPr>
        <w:t>ј</w:t>
      </w:r>
      <w:r w:rsidRPr="00BD3E8D">
        <w:rPr>
          <w:noProof/>
          <w:spacing w:val="-1"/>
          <w:sz w:val="20"/>
          <w:szCs w:val="20"/>
        </w:rPr>
        <w:t>м</w:t>
      </w:r>
      <w:r w:rsidRPr="00BD3E8D">
        <w:rPr>
          <w:noProof/>
          <w:spacing w:val="1"/>
          <w:sz w:val="20"/>
          <w:szCs w:val="20"/>
        </w:rPr>
        <w:t>ањ</w:t>
      </w:r>
      <w:r w:rsidRPr="00BD3E8D">
        <w:rPr>
          <w:noProof/>
          <w:sz w:val="20"/>
          <w:szCs w:val="20"/>
        </w:rPr>
        <w:t>и</w:t>
      </w:r>
      <w:r w:rsidRPr="00BD3E8D">
        <w:rPr>
          <w:noProof/>
          <w:spacing w:val="-12"/>
          <w:sz w:val="20"/>
          <w:szCs w:val="20"/>
        </w:rPr>
        <w:t xml:space="preserve"> </w:t>
      </w:r>
      <w:r w:rsidRPr="00BD3E8D">
        <w:rPr>
          <w:noProof/>
          <w:sz w:val="20"/>
          <w:szCs w:val="20"/>
        </w:rPr>
        <w:t>ни</w:t>
      </w:r>
      <w:r w:rsidRPr="00BD3E8D">
        <w:rPr>
          <w:noProof/>
          <w:spacing w:val="1"/>
          <w:sz w:val="20"/>
          <w:szCs w:val="20"/>
        </w:rPr>
        <w:t>в</w:t>
      </w:r>
      <w:r w:rsidRPr="00BD3E8D">
        <w:rPr>
          <w:noProof/>
          <w:sz w:val="20"/>
          <w:szCs w:val="20"/>
        </w:rPr>
        <w:t>о</w:t>
      </w:r>
      <w:r w:rsidRPr="00BD3E8D">
        <w:rPr>
          <w:noProof/>
          <w:spacing w:val="-10"/>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а</w:t>
      </w:r>
      <w:r w:rsidRPr="00BD3E8D">
        <w:rPr>
          <w:noProof/>
          <w:sz w:val="20"/>
          <w:szCs w:val="20"/>
        </w:rPr>
        <w:t>х</w:t>
      </w:r>
      <w:r w:rsidRPr="00BD3E8D">
        <w:rPr>
          <w:noProof/>
          <w:spacing w:val="1"/>
          <w:sz w:val="20"/>
          <w:szCs w:val="20"/>
        </w:rPr>
        <w:t>а</w:t>
      </w:r>
      <w:r w:rsidRPr="00BD3E8D">
        <w:rPr>
          <w:noProof/>
          <w:sz w:val="20"/>
          <w:szCs w:val="20"/>
        </w:rPr>
        <w:t>,</w:t>
      </w:r>
      <w:r w:rsidRPr="00BD3E8D">
        <w:rPr>
          <w:noProof/>
          <w:spacing w:val="-14"/>
          <w:sz w:val="20"/>
          <w:szCs w:val="20"/>
        </w:rPr>
        <w:t xml:space="preserve"> </w:t>
      </w:r>
      <w:r w:rsidRPr="00BD3E8D">
        <w:rPr>
          <w:noProof/>
          <w:sz w:val="20"/>
          <w:szCs w:val="20"/>
        </w:rPr>
        <w:t>б</w:t>
      </w:r>
      <w:r w:rsidRPr="00BD3E8D">
        <w:rPr>
          <w:noProof/>
          <w:spacing w:val="1"/>
          <w:sz w:val="20"/>
          <w:szCs w:val="20"/>
        </w:rPr>
        <w:t>о</w:t>
      </w:r>
      <w:r w:rsidRPr="00BD3E8D">
        <w:rPr>
          <w:noProof/>
          <w:spacing w:val="-2"/>
          <w:sz w:val="20"/>
          <w:szCs w:val="20"/>
        </w:rPr>
        <w:t>л</w:t>
      </w:r>
      <w:r w:rsidRPr="00BD3E8D">
        <w:rPr>
          <w:noProof/>
          <w:sz w:val="20"/>
          <w:szCs w:val="20"/>
        </w:rPr>
        <w:t>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ре</w:t>
      </w:r>
      <w:r w:rsidRPr="00BD3E8D">
        <w:rPr>
          <w:noProof/>
          <w:spacing w:val="-2"/>
          <w:sz w:val="20"/>
          <w:szCs w:val="20"/>
        </w:rPr>
        <w:t>с</w:t>
      </w:r>
      <w:r w:rsidRPr="00BD3E8D">
        <w:rPr>
          <w:noProof/>
          <w:sz w:val="20"/>
          <w:szCs w:val="20"/>
        </w:rPr>
        <w:t>а</w:t>
      </w:r>
      <w:r w:rsidRPr="00BD3E8D">
        <w:rPr>
          <w:noProof/>
          <w:spacing w:val="-10"/>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д</w:t>
      </w:r>
      <w:r w:rsidRPr="00BD3E8D">
        <w:rPr>
          <w:noProof/>
          <w:spacing w:val="-10"/>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5"/>
          <w:sz w:val="20"/>
          <w:szCs w:val="20"/>
        </w:rPr>
        <w:t xml:space="preserve"> </w:t>
      </w:r>
      <w:r w:rsidRPr="00BD3E8D">
        <w:rPr>
          <w:noProof/>
          <w:spacing w:val="-2"/>
          <w:sz w:val="20"/>
          <w:szCs w:val="20"/>
        </w:rPr>
        <w:t>к</w:t>
      </w:r>
      <w:r w:rsidRPr="00BD3E8D">
        <w:rPr>
          <w:noProof/>
          <w:spacing w:val="1"/>
          <w:sz w:val="20"/>
          <w:szCs w:val="20"/>
        </w:rPr>
        <w:t>ој</w:t>
      </w:r>
      <w:r w:rsidRPr="00BD3E8D">
        <w:rPr>
          <w:noProof/>
          <w:sz w:val="20"/>
          <w:szCs w:val="20"/>
        </w:rPr>
        <w:t>а</w:t>
      </w:r>
      <w:r w:rsidRPr="00BD3E8D">
        <w:rPr>
          <w:noProof/>
          <w:spacing w:val="-7"/>
          <w:sz w:val="20"/>
          <w:szCs w:val="20"/>
        </w:rPr>
        <w:t xml:space="preserve"> </w:t>
      </w:r>
      <w:r w:rsidRPr="00BD3E8D">
        <w:rPr>
          <w:noProof/>
          <w:sz w:val="20"/>
          <w:szCs w:val="20"/>
        </w:rPr>
        <w:t>се</w:t>
      </w:r>
      <w:r w:rsidRPr="00BD3E8D">
        <w:rPr>
          <w:noProof/>
          <w:spacing w:val="-6"/>
          <w:sz w:val="20"/>
          <w:szCs w:val="20"/>
        </w:rPr>
        <w:t xml:space="preserve"> </w:t>
      </w:r>
      <w:r w:rsidRPr="00BD3E8D">
        <w:rPr>
          <w:noProof/>
          <w:spacing w:val="-2"/>
          <w:sz w:val="20"/>
          <w:szCs w:val="20"/>
        </w:rPr>
        <w:t>х</w:t>
      </w:r>
      <w:r w:rsidRPr="00BD3E8D">
        <w:rPr>
          <w:noProof/>
          <w:spacing w:val="1"/>
          <w:sz w:val="20"/>
          <w:szCs w:val="20"/>
        </w:rPr>
        <w:t>в</w:t>
      </w:r>
      <w:r w:rsidRPr="00BD3E8D">
        <w:rPr>
          <w:noProof/>
          <w:spacing w:val="-1"/>
          <w:sz w:val="20"/>
          <w:szCs w:val="20"/>
        </w:rPr>
        <w:t>а</w:t>
      </w:r>
      <w:r w:rsidRPr="00BD3E8D">
        <w:rPr>
          <w:noProof/>
          <w:spacing w:val="1"/>
          <w:sz w:val="20"/>
          <w:szCs w:val="20"/>
        </w:rPr>
        <w:t>та</w:t>
      </w:r>
      <w:r w:rsidRPr="00BD3E8D">
        <w:rPr>
          <w:noProof/>
          <w:sz w:val="20"/>
          <w:szCs w:val="20"/>
        </w:rPr>
        <w:t>.</w:t>
      </w:r>
    </w:p>
    <w:p w14:paraId="1E12AC0D" w14:textId="77777777" w:rsidR="008776AB" w:rsidRPr="00BD3E8D" w:rsidRDefault="008776AB" w:rsidP="008776AB">
      <w:pPr>
        <w:ind w:right="58"/>
        <w:jc w:val="both"/>
        <w:rPr>
          <w:noProof/>
          <w:sz w:val="20"/>
          <w:szCs w:val="20"/>
        </w:rPr>
      </w:pPr>
    </w:p>
    <w:p w14:paraId="4D5F2A24" w14:textId="77777777" w:rsidR="008776AB" w:rsidRPr="00BD3E8D" w:rsidRDefault="008776AB" w:rsidP="008776AB">
      <w:pPr>
        <w:spacing w:line="274" w:lineRule="exact"/>
        <w:ind w:right="58"/>
        <w:jc w:val="both"/>
        <w:rPr>
          <w:noProof/>
          <w:sz w:val="20"/>
          <w:szCs w:val="20"/>
        </w:rPr>
      </w:pPr>
      <w:r w:rsidRPr="00BD3E8D">
        <w:rPr>
          <w:noProof/>
          <w:sz w:val="20"/>
          <w:szCs w:val="20"/>
        </w:rPr>
        <w:t>Н</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 х</w:t>
      </w:r>
      <w:r w:rsidRPr="00BD3E8D">
        <w:rPr>
          <w:noProof/>
          <w:spacing w:val="1"/>
          <w:sz w:val="20"/>
          <w:szCs w:val="20"/>
        </w:rPr>
        <w:t>ва</w:t>
      </w:r>
      <w:r w:rsidRPr="00BD3E8D">
        <w:rPr>
          <w:noProof/>
          <w:spacing w:val="-1"/>
          <w:sz w:val="20"/>
          <w:szCs w:val="20"/>
        </w:rPr>
        <w:t>т</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pacing w:val="-3"/>
          <w:sz w:val="20"/>
          <w:szCs w:val="20"/>
        </w:rPr>
        <w:t>н</w:t>
      </w:r>
      <w:r w:rsidRPr="00BD3E8D">
        <w:rPr>
          <w:noProof/>
          <w:sz w:val="20"/>
          <w:szCs w:val="20"/>
        </w:rPr>
        <w:t xml:space="preserve">их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1"/>
          <w:sz w:val="20"/>
          <w:szCs w:val="20"/>
        </w:rPr>
        <w:t xml:space="preserve"> </w:t>
      </w:r>
      <w:r w:rsidRPr="00BD3E8D">
        <w:rPr>
          <w:noProof/>
          <w:sz w:val="20"/>
          <w:szCs w:val="20"/>
        </w:rPr>
        <w:t>су се</w:t>
      </w:r>
      <w:r w:rsidRPr="00BD3E8D">
        <w:rPr>
          <w:noProof/>
          <w:spacing w:val="1"/>
          <w:sz w:val="20"/>
          <w:szCs w:val="20"/>
        </w:rPr>
        <w:t xml:space="preserve"> </w:t>
      </w:r>
      <w:r w:rsidRPr="00BD3E8D">
        <w:rPr>
          <w:noProof/>
          <w:sz w:val="20"/>
          <w:szCs w:val="20"/>
        </w:rPr>
        <w:t>н</w:t>
      </w:r>
      <w:r w:rsidRPr="00BD3E8D">
        <w:rPr>
          <w:noProof/>
          <w:spacing w:val="1"/>
          <w:sz w:val="20"/>
          <w:szCs w:val="20"/>
        </w:rPr>
        <w:t>алаз</w:t>
      </w:r>
      <w:r w:rsidRPr="00BD3E8D">
        <w:rPr>
          <w:noProof/>
          <w:spacing w:val="2"/>
          <w:sz w:val="20"/>
          <w:szCs w:val="20"/>
        </w:rPr>
        <w:t>и</w:t>
      </w:r>
      <w:r w:rsidRPr="00BD3E8D">
        <w:rPr>
          <w:noProof/>
          <w:spacing w:val="-2"/>
          <w:sz w:val="20"/>
          <w:szCs w:val="20"/>
        </w:rPr>
        <w:t>л</w:t>
      </w:r>
      <w:r w:rsidRPr="00BD3E8D">
        <w:rPr>
          <w:noProof/>
          <w:sz w:val="20"/>
          <w:szCs w:val="20"/>
        </w:rPr>
        <w:t>е</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 г</w:t>
      </w:r>
      <w:r w:rsidRPr="00BD3E8D">
        <w:rPr>
          <w:noProof/>
          <w:spacing w:val="1"/>
          <w:sz w:val="20"/>
          <w:szCs w:val="20"/>
        </w:rPr>
        <w:t>рад</w:t>
      </w:r>
      <w:r w:rsidRPr="00BD3E8D">
        <w:rPr>
          <w:noProof/>
          <w:sz w:val="20"/>
          <w:szCs w:val="20"/>
        </w:rPr>
        <w:t>ск</w:t>
      </w:r>
      <w:r w:rsidRPr="00BD3E8D">
        <w:rPr>
          <w:noProof/>
          <w:spacing w:val="-2"/>
          <w:sz w:val="20"/>
          <w:szCs w:val="20"/>
        </w:rPr>
        <w:t>и</w:t>
      </w:r>
      <w:r w:rsidRPr="00BD3E8D">
        <w:rPr>
          <w:noProof/>
          <w:sz w:val="20"/>
          <w:szCs w:val="20"/>
        </w:rPr>
        <w:t xml:space="preserve">м </w:t>
      </w:r>
      <w:r w:rsidRPr="00BD3E8D">
        <w:rPr>
          <w:noProof/>
          <w:spacing w:val="-1"/>
          <w:sz w:val="20"/>
          <w:szCs w:val="20"/>
        </w:rPr>
        <w:t>п</w:t>
      </w:r>
      <w:r w:rsidRPr="00BD3E8D">
        <w:rPr>
          <w:noProof/>
          <w:spacing w:val="1"/>
          <w:sz w:val="20"/>
          <w:szCs w:val="20"/>
        </w:rPr>
        <w:t>оврш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ис</w:t>
      </w:r>
      <w:r w:rsidRPr="00BD3E8D">
        <w:rPr>
          <w:noProof/>
          <w:spacing w:val="1"/>
          <w:sz w:val="20"/>
          <w:szCs w:val="20"/>
        </w:rPr>
        <w:t>т</w:t>
      </w:r>
      <w:r w:rsidRPr="00BD3E8D">
        <w:rPr>
          <w:noProof/>
          <w:sz w:val="20"/>
          <w:szCs w:val="20"/>
        </w:rPr>
        <w:t>е</w:t>
      </w:r>
      <w:r w:rsidRPr="00BD3E8D">
        <w:rPr>
          <w:noProof/>
          <w:spacing w:val="1"/>
          <w:sz w:val="20"/>
          <w:szCs w:val="20"/>
        </w:rPr>
        <w:t xml:space="preserve"> </w:t>
      </w:r>
      <w:r w:rsidRPr="00BD3E8D">
        <w:rPr>
          <w:noProof/>
          <w:spacing w:val="-2"/>
          <w:sz w:val="20"/>
          <w:szCs w:val="20"/>
        </w:rPr>
        <w:t>с</w:t>
      </w:r>
      <w:r w:rsidRPr="00BD3E8D">
        <w:rPr>
          <w:noProof/>
          <w:sz w:val="20"/>
          <w:szCs w:val="20"/>
        </w:rPr>
        <w:t xml:space="preserve">е </w:t>
      </w:r>
      <w:r w:rsidRPr="00BD3E8D">
        <w:rPr>
          <w:noProof/>
          <w:spacing w:val="1"/>
          <w:sz w:val="20"/>
          <w:szCs w:val="20"/>
        </w:rPr>
        <w:t>тра</w:t>
      </w:r>
      <w:r w:rsidRPr="00BD3E8D">
        <w:rPr>
          <w:noProof/>
          <w:sz w:val="20"/>
          <w:szCs w:val="20"/>
        </w:rPr>
        <w:t>нс</w:t>
      </w:r>
      <w:r w:rsidRPr="00BD3E8D">
        <w:rPr>
          <w:noProof/>
          <w:spacing w:val="-1"/>
          <w:sz w:val="20"/>
          <w:szCs w:val="20"/>
        </w:rPr>
        <w:t>п</w:t>
      </w:r>
      <w:r w:rsidRPr="00BD3E8D">
        <w:rPr>
          <w:noProof/>
          <w:spacing w:val="1"/>
          <w:sz w:val="20"/>
          <w:szCs w:val="20"/>
        </w:rPr>
        <w:t>о</w:t>
      </w:r>
      <w:r w:rsidRPr="00BD3E8D">
        <w:rPr>
          <w:noProof/>
          <w:spacing w:val="-1"/>
          <w:sz w:val="20"/>
          <w:szCs w:val="20"/>
        </w:rPr>
        <w:t>р</w:t>
      </w:r>
      <w:r w:rsidRPr="00BD3E8D">
        <w:rPr>
          <w:noProof/>
          <w:spacing w:val="1"/>
          <w:sz w:val="20"/>
          <w:szCs w:val="20"/>
        </w:rPr>
        <w:t>т</w:t>
      </w:r>
      <w:r w:rsidRPr="00BD3E8D">
        <w:rPr>
          <w:noProof/>
          <w:sz w:val="20"/>
          <w:szCs w:val="20"/>
        </w:rPr>
        <w:t>ују</w:t>
      </w:r>
      <w:r w:rsidRPr="00BD3E8D">
        <w:rPr>
          <w:noProof/>
          <w:spacing w:val="-17"/>
          <w:sz w:val="20"/>
          <w:szCs w:val="20"/>
        </w:rPr>
        <w:t xml:space="preserve"> </w:t>
      </w:r>
      <w:r w:rsidRPr="00BD3E8D">
        <w:rPr>
          <w:noProof/>
          <w:spacing w:val="1"/>
          <w:sz w:val="20"/>
          <w:szCs w:val="20"/>
        </w:rPr>
        <w:t>д</w:t>
      </w:r>
      <w:r w:rsidRPr="00BD3E8D">
        <w:rPr>
          <w:noProof/>
          <w:sz w:val="20"/>
          <w:szCs w:val="20"/>
        </w:rPr>
        <w:t>о</w:t>
      </w:r>
      <w:r w:rsidRPr="00BD3E8D">
        <w:rPr>
          <w:noProof/>
          <w:spacing w:val="-16"/>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18"/>
          <w:sz w:val="20"/>
          <w:szCs w:val="20"/>
        </w:rPr>
        <w:t xml:space="preserve"> </w:t>
      </w:r>
      <w:r w:rsidRPr="00BD3E8D">
        <w:rPr>
          <w:noProof/>
          <w:sz w:val="20"/>
          <w:szCs w:val="20"/>
        </w:rPr>
        <w:t>на</w:t>
      </w:r>
      <w:r w:rsidRPr="00BD3E8D">
        <w:rPr>
          <w:noProof/>
          <w:spacing w:val="-8"/>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ин</w:t>
      </w:r>
      <w:r w:rsidRPr="00BD3E8D">
        <w:rPr>
          <w:noProof/>
          <w:spacing w:val="-13"/>
          <w:sz w:val="20"/>
          <w:szCs w:val="20"/>
        </w:rPr>
        <w:t xml:space="preserve"> </w:t>
      </w:r>
      <w:r w:rsidRPr="00BD3E8D">
        <w:rPr>
          <w:noProof/>
          <w:sz w:val="20"/>
          <w:szCs w:val="20"/>
        </w:rPr>
        <w:t>и</w:t>
      </w:r>
      <w:r w:rsidRPr="00BD3E8D">
        <w:rPr>
          <w:noProof/>
          <w:spacing w:val="-4"/>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ск</w:t>
      </w:r>
      <w:r w:rsidRPr="00BD3E8D">
        <w:rPr>
          <w:noProof/>
          <w:spacing w:val="1"/>
          <w:sz w:val="20"/>
          <w:szCs w:val="20"/>
        </w:rPr>
        <w:t>лад</w:t>
      </w:r>
      <w:r w:rsidRPr="00BD3E8D">
        <w:rPr>
          <w:noProof/>
          <w:sz w:val="20"/>
          <w:szCs w:val="20"/>
        </w:rPr>
        <w:t>у</w:t>
      </w:r>
      <w:r w:rsidRPr="00BD3E8D">
        <w:rPr>
          <w:noProof/>
          <w:spacing w:val="-13"/>
          <w:sz w:val="20"/>
          <w:szCs w:val="20"/>
        </w:rPr>
        <w:t xml:space="preserve"> </w:t>
      </w:r>
      <w:r w:rsidRPr="00BD3E8D">
        <w:rPr>
          <w:noProof/>
          <w:sz w:val="20"/>
          <w:szCs w:val="20"/>
        </w:rPr>
        <w:t>са</w:t>
      </w:r>
      <w:r w:rsidRPr="00BD3E8D">
        <w:rPr>
          <w:noProof/>
          <w:spacing w:val="-8"/>
          <w:sz w:val="20"/>
          <w:szCs w:val="20"/>
        </w:rPr>
        <w:t xml:space="preserve"> </w:t>
      </w:r>
      <w:r w:rsidRPr="00BD3E8D">
        <w:rPr>
          <w:noProof/>
          <w:spacing w:val="1"/>
          <w:sz w:val="20"/>
          <w:szCs w:val="20"/>
        </w:rPr>
        <w:t>за</w:t>
      </w:r>
      <w:r w:rsidRPr="00BD3E8D">
        <w:rPr>
          <w:noProof/>
          <w:spacing w:val="-2"/>
          <w:sz w:val="20"/>
          <w:szCs w:val="20"/>
        </w:rPr>
        <w:t>к</w:t>
      </w:r>
      <w:r w:rsidRPr="00BD3E8D">
        <w:rPr>
          <w:noProof/>
          <w:spacing w:val="1"/>
          <w:sz w:val="20"/>
          <w:szCs w:val="20"/>
        </w:rPr>
        <w:t>о</w:t>
      </w:r>
      <w:r w:rsidRPr="00BD3E8D">
        <w:rPr>
          <w:noProof/>
          <w:sz w:val="20"/>
          <w:szCs w:val="20"/>
        </w:rPr>
        <w:t>нским</w:t>
      </w:r>
      <w:r w:rsidRPr="00BD3E8D">
        <w:rPr>
          <w:noProof/>
          <w:spacing w:val="-14"/>
          <w:sz w:val="20"/>
          <w:szCs w:val="20"/>
        </w:rPr>
        <w:t xml:space="preserve"> </w:t>
      </w:r>
      <w:r w:rsidRPr="00BD3E8D">
        <w:rPr>
          <w:noProof/>
          <w:spacing w:val="-1"/>
          <w:sz w:val="20"/>
          <w:szCs w:val="20"/>
        </w:rPr>
        <w:t>о</w:t>
      </w:r>
      <w:r w:rsidRPr="00BD3E8D">
        <w:rPr>
          <w:noProof/>
          <w:spacing w:val="1"/>
          <w:sz w:val="20"/>
          <w:szCs w:val="20"/>
        </w:rPr>
        <w:t>дред</w:t>
      </w:r>
      <w:r w:rsidRPr="00BD3E8D">
        <w:rPr>
          <w:noProof/>
          <w:spacing w:val="-2"/>
          <w:sz w:val="20"/>
          <w:szCs w:val="20"/>
        </w:rPr>
        <w:t>б</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56E0827D" w14:textId="77777777" w:rsidR="008776AB" w:rsidRPr="00BD3E8D" w:rsidRDefault="008776AB" w:rsidP="008776AB">
      <w:pPr>
        <w:spacing w:before="12" w:line="260" w:lineRule="exact"/>
        <w:jc w:val="both"/>
        <w:rPr>
          <w:noProof/>
          <w:sz w:val="20"/>
          <w:szCs w:val="20"/>
        </w:rPr>
      </w:pPr>
    </w:p>
    <w:p w14:paraId="7DFAE653" w14:textId="77777777" w:rsidR="008776AB" w:rsidRPr="00BD3E8D" w:rsidRDefault="008776AB" w:rsidP="008776AB">
      <w:pPr>
        <w:ind w:right="57"/>
        <w:jc w:val="both"/>
        <w:rPr>
          <w:noProof/>
          <w:sz w:val="20"/>
          <w:szCs w:val="20"/>
        </w:rPr>
      </w:pPr>
      <w:r w:rsidRPr="00BD3E8D">
        <w:rPr>
          <w:noProof/>
          <w:sz w:val="20"/>
          <w:szCs w:val="20"/>
        </w:rPr>
        <w:lastRenderedPageBreak/>
        <w:t>Пси</w:t>
      </w:r>
      <w:r w:rsidRPr="00BD3E8D">
        <w:rPr>
          <w:noProof/>
          <w:spacing w:val="1"/>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ке</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2"/>
          <w:sz w:val="20"/>
          <w:szCs w:val="20"/>
        </w:rPr>
        <w:t xml:space="preserve"> </w:t>
      </w:r>
      <w:r w:rsidRPr="00BD3E8D">
        <w:rPr>
          <w:noProof/>
          <w:sz w:val="20"/>
          <w:szCs w:val="20"/>
        </w:rPr>
        <w:t>су</w:t>
      </w:r>
      <w:r w:rsidRPr="00BD3E8D">
        <w:rPr>
          <w:noProof/>
          <w:spacing w:val="1"/>
          <w:sz w:val="20"/>
          <w:szCs w:val="20"/>
        </w:rPr>
        <w:t xml:space="preserve"> е</w:t>
      </w:r>
      <w:r w:rsidRPr="00BD3E8D">
        <w:rPr>
          <w:noProof/>
          <w:sz w:val="20"/>
          <w:szCs w:val="20"/>
        </w:rPr>
        <w:t>ки</w:t>
      </w:r>
      <w:r w:rsidRPr="00BD3E8D">
        <w:rPr>
          <w:noProof/>
          <w:spacing w:val="-1"/>
          <w:sz w:val="20"/>
          <w:szCs w:val="20"/>
        </w:rPr>
        <w:t>п</w:t>
      </w:r>
      <w:r w:rsidRPr="00BD3E8D">
        <w:rPr>
          <w:noProof/>
          <w:sz w:val="20"/>
          <w:szCs w:val="20"/>
        </w:rPr>
        <w:t>е 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бе</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ал</w:t>
      </w:r>
      <w:r w:rsidRPr="00BD3E8D">
        <w:rPr>
          <w:noProof/>
          <w:sz w:val="20"/>
          <w:szCs w:val="20"/>
        </w:rPr>
        <w:t>не</w:t>
      </w:r>
      <w:r w:rsidRPr="00BD3E8D">
        <w:rPr>
          <w:noProof/>
          <w:spacing w:val="2"/>
          <w:sz w:val="20"/>
          <w:szCs w:val="20"/>
        </w:rPr>
        <w:t xml:space="preserve"> </w:t>
      </w:r>
      <w:r w:rsidRPr="00BD3E8D">
        <w:rPr>
          <w:noProof/>
          <w:spacing w:val="1"/>
          <w:sz w:val="20"/>
          <w:szCs w:val="20"/>
        </w:rPr>
        <w:t>з</w:t>
      </w:r>
      <w:r w:rsidRPr="00BD3E8D">
        <w:rPr>
          <w:noProof/>
          <w:spacing w:val="-1"/>
          <w:sz w:val="20"/>
          <w:szCs w:val="20"/>
        </w:rPr>
        <w:t>о</w:t>
      </w:r>
      <w:r w:rsidRPr="00BD3E8D">
        <w:rPr>
          <w:noProof/>
          <w:spacing w:val="1"/>
          <w:sz w:val="20"/>
          <w:szCs w:val="20"/>
        </w:rPr>
        <w:t>о</w:t>
      </w:r>
      <w:r w:rsidRPr="00BD3E8D">
        <w:rPr>
          <w:noProof/>
          <w:sz w:val="20"/>
          <w:szCs w:val="20"/>
        </w:rPr>
        <w:t>х</w:t>
      </w:r>
      <w:r w:rsidRPr="00BD3E8D">
        <w:rPr>
          <w:noProof/>
          <w:spacing w:val="-2"/>
          <w:sz w:val="20"/>
          <w:szCs w:val="20"/>
        </w:rPr>
        <w:t>и</w:t>
      </w:r>
      <w:r w:rsidRPr="00BD3E8D">
        <w:rPr>
          <w:noProof/>
          <w:sz w:val="20"/>
          <w:szCs w:val="20"/>
        </w:rPr>
        <w:t>ги</w:t>
      </w:r>
      <w:r w:rsidRPr="00BD3E8D">
        <w:rPr>
          <w:noProof/>
          <w:spacing w:val="1"/>
          <w:sz w:val="20"/>
          <w:szCs w:val="20"/>
        </w:rPr>
        <w:t>је</w:t>
      </w:r>
      <w:r w:rsidRPr="00BD3E8D">
        <w:rPr>
          <w:noProof/>
          <w:sz w:val="20"/>
          <w:szCs w:val="20"/>
        </w:rPr>
        <w:t>не</w:t>
      </w:r>
      <w:r w:rsidRPr="00BD3E8D">
        <w:rPr>
          <w:noProof/>
          <w:spacing w:val="2"/>
          <w:sz w:val="20"/>
          <w:szCs w:val="20"/>
        </w:rPr>
        <w:t xml:space="preserve">  ………. Назив ….  </w:t>
      </w:r>
      <w:r w:rsidRPr="00BD3E8D">
        <w:rPr>
          <w:noProof/>
          <w:sz w:val="20"/>
          <w:szCs w:val="20"/>
        </w:rPr>
        <w:t>ух</w:t>
      </w:r>
      <w:r w:rsidRPr="00BD3E8D">
        <w:rPr>
          <w:noProof/>
          <w:spacing w:val="-1"/>
          <w:sz w:val="20"/>
          <w:szCs w:val="20"/>
        </w:rPr>
        <w:t>в</w:t>
      </w:r>
      <w:r w:rsidRPr="00BD3E8D">
        <w:rPr>
          <w:noProof/>
          <w:spacing w:val="1"/>
          <w:sz w:val="20"/>
          <w:szCs w:val="20"/>
        </w:rPr>
        <w:t>ат</w:t>
      </w:r>
      <w:r w:rsidRPr="00BD3E8D">
        <w:rPr>
          <w:noProof/>
          <w:sz w:val="20"/>
          <w:szCs w:val="20"/>
        </w:rPr>
        <w:t>и</w:t>
      </w:r>
      <w:r w:rsidRPr="00BD3E8D">
        <w:rPr>
          <w:noProof/>
          <w:spacing w:val="-2"/>
          <w:sz w:val="20"/>
          <w:szCs w:val="20"/>
        </w:rPr>
        <w:t>л</w:t>
      </w:r>
      <w:r w:rsidRPr="00BD3E8D">
        <w:rPr>
          <w:noProof/>
          <w:sz w:val="20"/>
          <w:szCs w:val="20"/>
        </w:rPr>
        <w:t>е на</w:t>
      </w:r>
      <w:r w:rsidRPr="00BD3E8D">
        <w:rPr>
          <w:noProof/>
          <w:spacing w:val="2"/>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 xml:space="preserve">ним </w:t>
      </w:r>
      <w:r w:rsidRPr="00BD3E8D">
        <w:rPr>
          <w:noProof/>
          <w:spacing w:val="-1"/>
          <w:sz w:val="20"/>
          <w:szCs w:val="20"/>
        </w:rPr>
        <w:t>п</w:t>
      </w:r>
      <w:r w:rsidRPr="00BD3E8D">
        <w:rPr>
          <w:noProof/>
          <w:spacing w:val="1"/>
          <w:sz w:val="20"/>
          <w:szCs w:val="20"/>
        </w:rPr>
        <w:t>оврш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 општине,</w:t>
      </w:r>
      <w:r w:rsidRPr="00BD3E8D">
        <w:rPr>
          <w:noProof/>
          <w:spacing w:val="-10"/>
          <w:sz w:val="20"/>
          <w:szCs w:val="20"/>
        </w:rPr>
        <w:t xml:space="preserve"> </w:t>
      </w:r>
      <w:r w:rsidRPr="00BD3E8D">
        <w:rPr>
          <w:noProof/>
          <w:spacing w:val="1"/>
          <w:sz w:val="20"/>
          <w:szCs w:val="20"/>
        </w:rPr>
        <w:t>з</w:t>
      </w:r>
      <w:r w:rsidRPr="00BD3E8D">
        <w:rPr>
          <w:noProof/>
          <w:spacing w:val="-2"/>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њ</w:t>
      </w:r>
      <w:r w:rsidRPr="00BD3E8D">
        <w:rPr>
          <w:noProof/>
          <w:spacing w:val="1"/>
          <w:sz w:val="20"/>
          <w:szCs w:val="20"/>
        </w:rPr>
        <w:t>ава</w:t>
      </w:r>
      <w:r w:rsidRPr="00BD3E8D">
        <w:rPr>
          <w:noProof/>
          <w:sz w:val="20"/>
          <w:szCs w:val="20"/>
        </w:rPr>
        <w:t>ју</w:t>
      </w:r>
      <w:r w:rsidRPr="00BD3E8D">
        <w:rPr>
          <w:noProof/>
          <w:spacing w:val="-15"/>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w w:val="99"/>
          <w:sz w:val="20"/>
          <w:szCs w:val="20"/>
        </w:rPr>
        <w:t>п</w:t>
      </w:r>
      <w:r w:rsidRPr="00BD3E8D">
        <w:rPr>
          <w:noProof/>
          <w:spacing w:val="1"/>
          <w:w w:val="99"/>
          <w:sz w:val="20"/>
          <w:szCs w:val="20"/>
        </w:rPr>
        <w:t>р</w:t>
      </w:r>
      <w:r w:rsidRPr="00BD3E8D">
        <w:rPr>
          <w:noProof/>
          <w:w w:val="99"/>
          <w:sz w:val="20"/>
          <w:szCs w:val="20"/>
        </w:rPr>
        <w:t>их</w:t>
      </w:r>
      <w:r w:rsidRPr="00BD3E8D">
        <w:rPr>
          <w:noProof/>
          <w:spacing w:val="1"/>
          <w:w w:val="99"/>
          <w:sz w:val="20"/>
          <w:szCs w:val="20"/>
        </w:rPr>
        <w:t>в</w:t>
      </w:r>
      <w:r w:rsidRPr="00BD3E8D">
        <w:rPr>
          <w:noProof/>
          <w:spacing w:val="-1"/>
          <w:w w:val="99"/>
          <w:sz w:val="20"/>
          <w:szCs w:val="20"/>
        </w:rPr>
        <w:t>а</w:t>
      </w:r>
      <w:r w:rsidRPr="00BD3E8D">
        <w:rPr>
          <w:noProof/>
          <w:spacing w:val="1"/>
          <w:w w:val="99"/>
          <w:sz w:val="20"/>
          <w:szCs w:val="20"/>
        </w:rPr>
        <w:t>т</w:t>
      </w:r>
      <w:r w:rsidRPr="00BD3E8D">
        <w:rPr>
          <w:noProof/>
          <w:w w:val="99"/>
          <w:sz w:val="20"/>
          <w:szCs w:val="20"/>
        </w:rPr>
        <w:t>и</w:t>
      </w:r>
      <w:r w:rsidRPr="00BD3E8D">
        <w:rPr>
          <w:noProof/>
          <w:spacing w:val="1"/>
          <w:w w:val="99"/>
          <w:sz w:val="20"/>
          <w:szCs w:val="20"/>
        </w:rPr>
        <w:t>л</w:t>
      </w:r>
      <w:r w:rsidRPr="00BD3E8D">
        <w:rPr>
          <w:noProof/>
          <w:w w:val="99"/>
          <w:sz w:val="20"/>
          <w:szCs w:val="20"/>
        </w:rPr>
        <w:t>и</w:t>
      </w:r>
      <w:r w:rsidRPr="00BD3E8D">
        <w:rPr>
          <w:noProof/>
          <w:spacing w:val="-1"/>
          <w:w w:val="99"/>
          <w:sz w:val="20"/>
          <w:szCs w:val="20"/>
        </w:rPr>
        <w:t>ш</w:t>
      </w:r>
      <w:r w:rsidRPr="00BD3E8D">
        <w:rPr>
          <w:noProof/>
          <w:spacing w:val="1"/>
          <w:w w:val="99"/>
          <w:sz w:val="20"/>
          <w:szCs w:val="20"/>
        </w:rPr>
        <w:t>ту</w:t>
      </w:r>
      <w:r w:rsidRPr="00BD3E8D">
        <w:rPr>
          <w:noProof/>
          <w:w w:val="99"/>
          <w:sz w:val="20"/>
          <w:szCs w:val="20"/>
        </w:rPr>
        <w:t>,</w:t>
      </w:r>
      <w:r w:rsidRPr="00BD3E8D">
        <w:rPr>
          <w:noProof/>
          <w:spacing w:val="-6"/>
          <w:w w:val="99"/>
          <w:sz w:val="20"/>
          <w:szCs w:val="20"/>
        </w:rPr>
        <w:t xml:space="preserve"> </w:t>
      </w:r>
      <w:r w:rsidRPr="00BD3E8D">
        <w:rPr>
          <w:noProof/>
          <w:sz w:val="20"/>
          <w:szCs w:val="20"/>
        </w:rPr>
        <w:t>к</w:t>
      </w:r>
      <w:r w:rsidRPr="00BD3E8D">
        <w:rPr>
          <w:noProof/>
          <w:spacing w:val="3"/>
          <w:sz w:val="20"/>
          <w:szCs w:val="20"/>
        </w:rPr>
        <w:t>о</w:t>
      </w:r>
      <w:r w:rsidRPr="00BD3E8D">
        <w:rPr>
          <w:noProof/>
          <w:sz w:val="20"/>
          <w:szCs w:val="20"/>
        </w:rPr>
        <w:t>ји</w:t>
      </w:r>
      <w:r w:rsidRPr="00BD3E8D">
        <w:rPr>
          <w:noProof/>
          <w:spacing w:val="-1"/>
          <w:sz w:val="20"/>
          <w:szCs w:val="20"/>
        </w:rPr>
        <w:t>м</w:t>
      </w:r>
      <w:r w:rsidRPr="00BD3E8D">
        <w:rPr>
          <w:noProof/>
          <w:spacing w:val="-10"/>
          <w:sz w:val="20"/>
          <w:szCs w:val="20"/>
        </w:rPr>
        <w:t xml:space="preserve"> </w:t>
      </w:r>
      <w:r w:rsidRPr="00BD3E8D">
        <w:rPr>
          <w:noProof/>
          <w:sz w:val="20"/>
          <w:szCs w:val="20"/>
        </w:rPr>
        <w:t>у</w:t>
      </w:r>
      <w:r w:rsidRPr="00BD3E8D">
        <w:rPr>
          <w:noProof/>
          <w:spacing w:val="-1"/>
          <w:sz w:val="20"/>
          <w:szCs w:val="20"/>
        </w:rPr>
        <w:t>п</w:t>
      </w:r>
      <w:r w:rsidRPr="00BD3E8D">
        <w:rPr>
          <w:noProof/>
          <w:spacing w:val="1"/>
          <w:sz w:val="20"/>
          <w:szCs w:val="20"/>
        </w:rPr>
        <w:t>рав</w:t>
      </w:r>
      <w:r w:rsidRPr="00BD3E8D">
        <w:rPr>
          <w:noProof/>
          <w:spacing w:val="-3"/>
          <w:sz w:val="20"/>
          <w:szCs w:val="20"/>
        </w:rPr>
        <w:t>љ</w:t>
      </w:r>
      <w:r w:rsidRPr="00BD3E8D">
        <w:rPr>
          <w:noProof/>
          <w:sz w:val="20"/>
          <w:szCs w:val="20"/>
        </w:rPr>
        <w:t>а</w:t>
      </w:r>
      <w:r w:rsidRPr="00BD3E8D">
        <w:rPr>
          <w:noProof/>
          <w:spacing w:val="-12"/>
          <w:sz w:val="20"/>
          <w:szCs w:val="20"/>
        </w:rPr>
        <w:t xml:space="preserve">  ……. Назив …………….</w:t>
      </w:r>
      <w:r w:rsidRPr="00BD3E8D">
        <w:rPr>
          <w:noProof/>
          <w:sz w:val="20"/>
          <w:szCs w:val="20"/>
        </w:rPr>
        <w:t>.</w:t>
      </w:r>
    </w:p>
    <w:p w14:paraId="1D62F418" w14:textId="77777777" w:rsidR="008776AB" w:rsidRPr="00BD3E8D" w:rsidRDefault="008776AB" w:rsidP="008776AB">
      <w:pPr>
        <w:spacing w:before="14" w:line="260" w:lineRule="exact"/>
        <w:jc w:val="both"/>
        <w:rPr>
          <w:noProof/>
          <w:sz w:val="20"/>
          <w:szCs w:val="20"/>
        </w:rPr>
      </w:pPr>
    </w:p>
    <w:p w14:paraId="783AEC98" w14:textId="77777777" w:rsidR="008776AB" w:rsidRPr="00BD3E8D" w:rsidRDefault="008776AB" w:rsidP="008776AB">
      <w:pPr>
        <w:ind w:right="57"/>
        <w:jc w:val="both"/>
        <w:rPr>
          <w:noProof/>
          <w:sz w:val="20"/>
          <w:szCs w:val="20"/>
        </w:rPr>
      </w:pP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су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не</w:t>
      </w:r>
      <w:r w:rsidRPr="00BD3E8D">
        <w:rPr>
          <w:noProof/>
          <w:spacing w:val="3"/>
          <w:sz w:val="20"/>
          <w:szCs w:val="20"/>
        </w:rPr>
        <w:t xml:space="preserve"> </w:t>
      </w:r>
      <w:r w:rsidRPr="00BD3E8D">
        <w:rPr>
          <w:noProof/>
          <w:sz w:val="20"/>
          <w:szCs w:val="20"/>
        </w:rPr>
        <w:t>и 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3"/>
          <w:sz w:val="20"/>
          <w:szCs w:val="20"/>
        </w:rPr>
        <w:t xml:space="preserve"> </w:t>
      </w:r>
      <w:r w:rsidRPr="00BD3E8D">
        <w:rPr>
          <w:noProof/>
          <w:sz w:val="20"/>
          <w:szCs w:val="20"/>
        </w:rPr>
        <w:t>се</w:t>
      </w:r>
      <w:r w:rsidRPr="00BD3E8D">
        <w:rPr>
          <w:noProof/>
          <w:spacing w:val="1"/>
          <w:sz w:val="20"/>
          <w:szCs w:val="20"/>
        </w:rPr>
        <w:t xml:space="preserve"> о</w:t>
      </w:r>
      <w:r w:rsidRPr="00BD3E8D">
        <w:rPr>
          <w:noProof/>
          <w:spacing w:val="-2"/>
          <w:sz w:val="20"/>
          <w:szCs w:val="20"/>
        </w:rPr>
        <w:t>б</w:t>
      </w:r>
      <w:r w:rsidRPr="00BD3E8D">
        <w:rPr>
          <w:noProof/>
          <w:spacing w:val="1"/>
          <w:sz w:val="20"/>
          <w:szCs w:val="20"/>
        </w:rPr>
        <w:t>рађ</w:t>
      </w:r>
      <w:r w:rsidRPr="00BD3E8D">
        <w:rPr>
          <w:noProof/>
          <w:sz w:val="20"/>
          <w:szCs w:val="20"/>
        </w:rPr>
        <w:t xml:space="preserve">ују </w:t>
      </w:r>
      <w:r w:rsidRPr="00BD3E8D">
        <w:rPr>
          <w:noProof/>
          <w:spacing w:val="-1"/>
          <w:sz w:val="20"/>
          <w:szCs w:val="20"/>
        </w:rPr>
        <w:t>п</w:t>
      </w:r>
      <w:r w:rsidRPr="00BD3E8D">
        <w:rPr>
          <w:noProof/>
          <w:sz w:val="20"/>
          <w:szCs w:val="20"/>
        </w:rPr>
        <w:t>о</w:t>
      </w:r>
      <w:r w:rsidRPr="00BD3E8D">
        <w:rPr>
          <w:noProof/>
          <w:spacing w:val="3"/>
          <w:sz w:val="20"/>
          <w:szCs w:val="20"/>
        </w:rPr>
        <w:t xml:space="preserve"> </w:t>
      </w:r>
      <w:r w:rsidRPr="00BD3E8D">
        <w:rPr>
          <w:noProof/>
          <w:spacing w:val="1"/>
          <w:sz w:val="20"/>
          <w:szCs w:val="20"/>
        </w:rPr>
        <w:t>о</w:t>
      </w:r>
      <w:r w:rsidRPr="00BD3E8D">
        <w:rPr>
          <w:noProof/>
          <w:sz w:val="20"/>
          <w:szCs w:val="20"/>
        </w:rPr>
        <w:t>в</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у</w:t>
      </w:r>
      <w:r w:rsidRPr="00BD3E8D">
        <w:rPr>
          <w:noProof/>
          <w:spacing w:val="2"/>
          <w:sz w:val="20"/>
          <w:szCs w:val="20"/>
        </w:rPr>
        <w:t xml:space="preserve"> </w:t>
      </w:r>
      <w:r w:rsidRPr="00BD3E8D">
        <w:rPr>
          <w:noProof/>
          <w:sz w:val="20"/>
          <w:szCs w:val="20"/>
        </w:rPr>
        <w:t>б</w:t>
      </w:r>
      <w:r w:rsidRPr="00BD3E8D">
        <w:rPr>
          <w:noProof/>
          <w:spacing w:val="-2"/>
          <w:sz w:val="20"/>
          <w:szCs w:val="20"/>
        </w:rPr>
        <w:t>и</w:t>
      </w:r>
      <w:r w:rsidRPr="00BD3E8D">
        <w:rPr>
          <w:noProof/>
          <w:spacing w:val="1"/>
          <w:sz w:val="20"/>
          <w:szCs w:val="20"/>
        </w:rPr>
        <w:t>ћ</w:t>
      </w:r>
      <w:r w:rsidRPr="00BD3E8D">
        <w:rPr>
          <w:noProof/>
          <w:sz w:val="20"/>
          <w:szCs w:val="20"/>
        </w:rPr>
        <w:t>е</w:t>
      </w:r>
      <w:r w:rsidRPr="00BD3E8D">
        <w:rPr>
          <w:noProof/>
          <w:spacing w:val="1"/>
          <w:sz w:val="20"/>
          <w:szCs w:val="20"/>
        </w:rPr>
        <w:t xml:space="preserve"> ев</w:t>
      </w:r>
      <w:r w:rsidRPr="00BD3E8D">
        <w:rPr>
          <w:noProof/>
          <w:sz w:val="20"/>
          <w:szCs w:val="20"/>
        </w:rPr>
        <w:t>и</w:t>
      </w:r>
      <w:r w:rsidRPr="00BD3E8D">
        <w:rPr>
          <w:noProof/>
          <w:spacing w:val="-2"/>
          <w:sz w:val="20"/>
          <w:szCs w:val="20"/>
        </w:rPr>
        <w:t>д</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р</w:t>
      </w:r>
      <w:r w:rsidRPr="00BD3E8D">
        <w:rPr>
          <w:noProof/>
          <w:spacing w:val="1"/>
          <w:sz w:val="20"/>
          <w:szCs w:val="20"/>
        </w:rPr>
        <w:t>а</w:t>
      </w:r>
      <w:r w:rsidRPr="00BD3E8D">
        <w:rPr>
          <w:noProof/>
          <w:sz w:val="20"/>
          <w:szCs w:val="20"/>
        </w:rPr>
        <w:t>не</w:t>
      </w:r>
      <w:r w:rsidRPr="00BD3E8D">
        <w:rPr>
          <w:noProof/>
          <w:spacing w:val="3"/>
          <w:sz w:val="20"/>
          <w:szCs w:val="20"/>
        </w:rPr>
        <w:t xml:space="preserve"> </w:t>
      </w:r>
      <w:r w:rsidRPr="00BD3E8D">
        <w:rPr>
          <w:noProof/>
          <w:sz w:val="20"/>
          <w:szCs w:val="20"/>
        </w:rPr>
        <w:t>у б</w:t>
      </w:r>
      <w:r w:rsidRPr="00BD3E8D">
        <w:rPr>
          <w:noProof/>
          <w:spacing w:val="-1"/>
          <w:sz w:val="20"/>
          <w:szCs w:val="20"/>
        </w:rPr>
        <w:t>аз</w:t>
      </w:r>
      <w:r w:rsidRPr="00BD3E8D">
        <w:rPr>
          <w:noProof/>
          <w:sz w:val="20"/>
          <w:szCs w:val="20"/>
        </w:rPr>
        <w:t xml:space="preserve">и </w:t>
      </w:r>
      <w:r w:rsidRPr="00BD3E8D">
        <w:rPr>
          <w:noProof/>
          <w:spacing w:val="-1"/>
          <w:sz w:val="20"/>
          <w:szCs w:val="20"/>
        </w:rPr>
        <w:t>п</w:t>
      </w:r>
      <w:r w:rsidRPr="00BD3E8D">
        <w:rPr>
          <w:noProof/>
          <w:spacing w:val="1"/>
          <w:sz w:val="20"/>
          <w:szCs w:val="20"/>
        </w:rPr>
        <w:t>одат</w:t>
      </w:r>
      <w:r w:rsidRPr="00BD3E8D">
        <w:rPr>
          <w:noProof/>
          <w:spacing w:val="-1"/>
          <w:sz w:val="20"/>
          <w:szCs w:val="20"/>
        </w:rPr>
        <w:t>а</w:t>
      </w:r>
      <w:r w:rsidRPr="00BD3E8D">
        <w:rPr>
          <w:noProof/>
          <w:sz w:val="20"/>
          <w:szCs w:val="20"/>
        </w:rPr>
        <w:t>ка</w:t>
      </w:r>
      <w:r w:rsidRPr="00BD3E8D">
        <w:rPr>
          <w:noProof/>
          <w:spacing w:val="-14"/>
          <w:sz w:val="20"/>
          <w:szCs w:val="20"/>
        </w:rPr>
        <w:t xml:space="preserve"> </w:t>
      </w:r>
      <w:r w:rsidRPr="00BD3E8D">
        <w:rPr>
          <w:noProof/>
          <w:sz w:val="20"/>
          <w:szCs w:val="20"/>
        </w:rPr>
        <w:t>о</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6"/>
          <w:sz w:val="20"/>
          <w:szCs w:val="20"/>
        </w:rPr>
        <w:t xml:space="preserve"> </w:t>
      </w:r>
      <w:r w:rsidRPr="00BD3E8D">
        <w:rPr>
          <w:noProof/>
          <w:spacing w:val="-1"/>
          <w:sz w:val="20"/>
          <w:szCs w:val="20"/>
        </w:rPr>
        <w:t>п</w:t>
      </w:r>
      <w:r w:rsidRPr="00BD3E8D">
        <w:rPr>
          <w:noProof/>
          <w:spacing w:val="-2"/>
          <w:sz w:val="20"/>
          <w:szCs w:val="20"/>
        </w:rPr>
        <w:t>с</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4"/>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ју</w:t>
      </w:r>
      <w:r w:rsidRPr="00BD3E8D">
        <w:rPr>
          <w:noProof/>
          <w:spacing w:val="-10"/>
          <w:sz w:val="20"/>
          <w:szCs w:val="20"/>
        </w:rPr>
        <w:t xml:space="preserve"> </w:t>
      </w:r>
      <w:r w:rsidRPr="00BD3E8D">
        <w:rPr>
          <w:noProof/>
          <w:spacing w:val="1"/>
          <w:sz w:val="20"/>
          <w:szCs w:val="20"/>
        </w:rPr>
        <w:t>вод</w:t>
      </w:r>
      <w:r w:rsidRPr="00BD3E8D">
        <w:rPr>
          <w:noProof/>
          <w:sz w:val="20"/>
          <w:szCs w:val="20"/>
        </w:rPr>
        <w:t>и</w:t>
      </w:r>
      <w:r w:rsidRPr="00BD3E8D">
        <w:rPr>
          <w:noProof/>
          <w:spacing w:val="42"/>
          <w:sz w:val="20"/>
          <w:szCs w:val="20"/>
        </w:rPr>
        <w:t xml:space="preserve"> </w:t>
      </w:r>
      <w:r w:rsidRPr="00BD3E8D">
        <w:rPr>
          <w:noProof/>
          <w:sz w:val="20"/>
          <w:szCs w:val="20"/>
        </w:rPr>
        <w:t>……. Назив …….</w:t>
      </w:r>
    </w:p>
    <w:p w14:paraId="0793860C" w14:textId="77777777" w:rsidR="008776AB" w:rsidRPr="00BD3E8D" w:rsidRDefault="008776AB" w:rsidP="008776AB">
      <w:pPr>
        <w:spacing w:before="14" w:line="260" w:lineRule="exact"/>
        <w:jc w:val="both"/>
        <w:rPr>
          <w:noProof/>
          <w:sz w:val="20"/>
          <w:szCs w:val="20"/>
        </w:rPr>
      </w:pPr>
    </w:p>
    <w:p w14:paraId="418A3388" w14:textId="77777777" w:rsidR="008776AB" w:rsidRPr="00BD3E8D" w:rsidRDefault="008776AB" w:rsidP="008776AB">
      <w:pPr>
        <w:ind w:right="56"/>
        <w:jc w:val="both"/>
        <w:rPr>
          <w:noProof/>
          <w:sz w:val="20"/>
          <w:szCs w:val="20"/>
        </w:rPr>
      </w:pPr>
      <w:r w:rsidRPr="00BD3E8D">
        <w:rPr>
          <w:noProof/>
          <w:sz w:val="20"/>
          <w:szCs w:val="20"/>
        </w:rPr>
        <w:t>У</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ват</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1"/>
          <w:sz w:val="20"/>
          <w:szCs w:val="20"/>
        </w:rPr>
        <w:t>шт</w:t>
      </w:r>
      <w:r w:rsidRPr="00BD3E8D">
        <w:rPr>
          <w:noProof/>
          <w:sz w:val="20"/>
          <w:szCs w:val="20"/>
        </w:rPr>
        <w:t>у</w:t>
      </w:r>
      <w:r w:rsidRPr="00BD3E8D">
        <w:rPr>
          <w:noProof/>
          <w:spacing w:val="2"/>
          <w:sz w:val="20"/>
          <w:szCs w:val="20"/>
        </w:rPr>
        <w:t xml:space="preserve"> </w:t>
      </w:r>
      <w:r w:rsidRPr="00BD3E8D">
        <w:rPr>
          <w:noProof/>
          <w:sz w:val="20"/>
          <w:szCs w:val="20"/>
        </w:rPr>
        <w:t>се</w:t>
      </w:r>
      <w:r w:rsidRPr="00BD3E8D">
        <w:rPr>
          <w:noProof/>
          <w:spacing w:val="3"/>
          <w:sz w:val="20"/>
          <w:szCs w:val="20"/>
        </w:rPr>
        <w:t xml:space="preserve"> </w:t>
      </w:r>
      <w:r w:rsidRPr="00BD3E8D">
        <w:rPr>
          <w:noProof/>
          <w:sz w:val="20"/>
          <w:szCs w:val="20"/>
        </w:rPr>
        <w:t>са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
          <w:sz w:val="20"/>
          <w:szCs w:val="20"/>
        </w:rPr>
        <w:t xml:space="preserve"> ж</w:t>
      </w:r>
      <w:r w:rsidRPr="00BD3E8D">
        <w:rPr>
          <w:noProof/>
          <w:sz w:val="20"/>
          <w:szCs w:val="20"/>
        </w:rPr>
        <w:t>и</w:t>
      </w:r>
      <w:r w:rsidRPr="00BD3E8D">
        <w:rPr>
          <w:noProof/>
          <w:spacing w:val="1"/>
          <w:sz w:val="20"/>
          <w:szCs w:val="20"/>
        </w:rPr>
        <w:t>вот</w:t>
      </w:r>
      <w:r w:rsidRPr="00BD3E8D">
        <w:rPr>
          <w:noProof/>
          <w:spacing w:val="-2"/>
          <w:sz w:val="20"/>
          <w:szCs w:val="20"/>
        </w:rPr>
        <w:t>и</w:t>
      </w:r>
      <w:r w:rsidRPr="00BD3E8D">
        <w:rPr>
          <w:noProof/>
          <w:spacing w:val="1"/>
          <w:sz w:val="20"/>
          <w:szCs w:val="20"/>
        </w:rPr>
        <w:t>њ</w:t>
      </w:r>
      <w:r w:rsidRPr="00BD3E8D">
        <w:rPr>
          <w:noProof/>
          <w:spacing w:val="-1"/>
          <w:sz w:val="20"/>
          <w:szCs w:val="20"/>
        </w:rPr>
        <w:t>ам</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z w:val="20"/>
          <w:szCs w:val="20"/>
        </w:rPr>
        <w:t>а</w:t>
      </w:r>
      <w:r w:rsidRPr="00BD3E8D">
        <w:rPr>
          <w:noProof/>
          <w:spacing w:val="4"/>
          <w:sz w:val="20"/>
          <w:szCs w:val="20"/>
        </w:rPr>
        <w:t xml:space="preserve"> </w:t>
      </w:r>
      <w:r w:rsidRPr="00BD3E8D">
        <w:rPr>
          <w:noProof/>
          <w:sz w:val="20"/>
          <w:szCs w:val="20"/>
        </w:rPr>
        <w:t>у</w:t>
      </w:r>
      <w:r w:rsidRPr="00BD3E8D">
        <w:rPr>
          <w:noProof/>
          <w:spacing w:val="2"/>
          <w:sz w:val="20"/>
          <w:szCs w:val="20"/>
        </w:rPr>
        <w:t xml:space="preserve"> </w:t>
      </w:r>
      <w:r w:rsidRPr="00BD3E8D">
        <w:rPr>
          <w:noProof/>
          <w:sz w:val="20"/>
          <w:szCs w:val="20"/>
        </w:rPr>
        <w:t>скл</w:t>
      </w:r>
      <w:r w:rsidRPr="00BD3E8D">
        <w:rPr>
          <w:noProof/>
          <w:spacing w:val="1"/>
          <w:sz w:val="20"/>
          <w:szCs w:val="20"/>
        </w:rPr>
        <w:t>ад</w:t>
      </w:r>
      <w:r w:rsidRPr="00BD3E8D">
        <w:rPr>
          <w:noProof/>
          <w:sz w:val="20"/>
          <w:szCs w:val="20"/>
        </w:rPr>
        <w:t>у</w:t>
      </w:r>
      <w:r w:rsidRPr="00BD3E8D">
        <w:rPr>
          <w:noProof/>
          <w:spacing w:val="2"/>
          <w:sz w:val="20"/>
          <w:szCs w:val="20"/>
        </w:rPr>
        <w:t xml:space="preserve"> </w:t>
      </w:r>
      <w:r w:rsidRPr="00BD3E8D">
        <w:rPr>
          <w:noProof/>
          <w:sz w:val="20"/>
          <w:szCs w:val="20"/>
        </w:rPr>
        <w:t>са</w:t>
      </w:r>
      <w:r w:rsidRPr="00BD3E8D">
        <w:rPr>
          <w:noProof/>
          <w:spacing w:val="3"/>
          <w:sz w:val="20"/>
          <w:szCs w:val="20"/>
        </w:rPr>
        <w:t xml:space="preserve"> </w:t>
      </w:r>
      <w:r w:rsidRPr="00BD3E8D">
        <w:rPr>
          <w:noProof/>
          <w:spacing w:val="1"/>
          <w:sz w:val="20"/>
          <w:szCs w:val="20"/>
        </w:rPr>
        <w:t>за</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до</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 xml:space="preserve">м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ск</w:t>
      </w:r>
      <w:r w:rsidRPr="00BD3E8D">
        <w:rPr>
          <w:noProof/>
          <w:spacing w:val="1"/>
          <w:sz w:val="20"/>
          <w:szCs w:val="20"/>
        </w:rPr>
        <w:t>о</w:t>
      </w:r>
      <w:r w:rsidRPr="00BD3E8D">
        <w:rPr>
          <w:noProof/>
          <w:sz w:val="20"/>
          <w:szCs w:val="20"/>
        </w:rPr>
        <w:t>м</w:t>
      </w:r>
      <w:r w:rsidRPr="00BD3E8D">
        <w:rPr>
          <w:noProof/>
          <w:spacing w:val="-19"/>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z w:val="20"/>
          <w:szCs w:val="20"/>
        </w:rPr>
        <w:t>кс</w:t>
      </w:r>
      <w:r w:rsidRPr="00BD3E8D">
        <w:rPr>
          <w:noProof/>
          <w:spacing w:val="1"/>
          <w:sz w:val="20"/>
          <w:szCs w:val="20"/>
        </w:rPr>
        <w:t>о</w:t>
      </w:r>
      <w:r w:rsidRPr="00BD3E8D">
        <w:rPr>
          <w:noProof/>
          <w:spacing w:val="-1"/>
          <w:sz w:val="20"/>
          <w:szCs w:val="20"/>
        </w:rPr>
        <w:t>м</w:t>
      </w:r>
      <w:r w:rsidRPr="00BD3E8D">
        <w:rPr>
          <w:noProof/>
          <w:sz w:val="20"/>
          <w:szCs w:val="20"/>
        </w:rPr>
        <w:t>.</w:t>
      </w:r>
    </w:p>
    <w:p w14:paraId="6DE7B295" w14:textId="77777777" w:rsidR="008776AB" w:rsidRPr="00BD3E8D" w:rsidRDefault="008776AB" w:rsidP="008776AB">
      <w:pPr>
        <w:spacing w:before="16" w:line="260" w:lineRule="exact"/>
        <w:jc w:val="both"/>
        <w:rPr>
          <w:noProof/>
          <w:sz w:val="20"/>
          <w:szCs w:val="20"/>
        </w:rPr>
      </w:pPr>
    </w:p>
    <w:p w14:paraId="6CBAF796" w14:textId="77777777" w:rsidR="008776AB" w:rsidRPr="00BD3E8D" w:rsidRDefault="008776AB" w:rsidP="008776AB">
      <w:pPr>
        <w:spacing w:line="239" w:lineRule="auto"/>
        <w:ind w:right="57"/>
        <w:jc w:val="both"/>
        <w:rPr>
          <w:noProof/>
          <w:sz w:val="20"/>
          <w:szCs w:val="20"/>
        </w:rPr>
      </w:pPr>
      <w:r w:rsidRPr="00BD3E8D">
        <w:rPr>
          <w:noProof/>
          <w:sz w:val="20"/>
          <w:szCs w:val="20"/>
        </w:rPr>
        <w:t>С</w:t>
      </w:r>
      <w:r w:rsidRPr="00BD3E8D">
        <w:rPr>
          <w:noProof/>
          <w:spacing w:val="1"/>
          <w:sz w:val="20"/>
          <w:szCs w:val="20"/>
        </w:rPr>
        <w:t>в</w:t>
      </w:r>
      <w:r w:rsidRPr="00BD3E8D">
        <w:rPr>
          <w:noProof/>
          <w:sz w:val="20"/>
          <w:szCs w:val="20"/>
        </w:rPr>
        <w:t>е</w:t>
      </w:r>
      <w:r w:rsidRPr="00BD3E8D">
        <w:rPr>
          <w:noProof/>
          <w:spacing w:val="-8"/>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не</w:t>
      </w:r>
      <w:r w:rsidRPr="00BD3E8D">
        <w:rPr>
          <w:noProof/>
          <w:spacing w:val="-1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ње</w:t>
      </w:r>
      <w:r w:rsidRPr="00BD3E8D">
        <w:rPr>
          <w:noProof/>
          <w:sz w:val="20"/>
          <w:szCs w:val="20"/>
        </w:rPr>
        <w:t>,</w:t>
      </w:r>
      <w:r w:rsidRPr="00BD3E8D">
        <w:rPr>
          <w:noProof/>
          <w:spacing w:val="39"/>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су</w:t>
      </w:r>
      <w:r w:rsidRPr="00BD3E8D">
        <w:rPr>
          <w:noProof/>
          <w:spacing w:val="-7"/>
          <w:sz w:val="20"/>
          <w:szCs w:val="20"/>
        </w:rPr>
        <w:t xml:space="preserve"> </w:t>
      </w:r>
      <w:r w:rsidRPr="00BD3E8D">
        <w:rPr>
          <w:noProof/>
          <w:spacing w:val="1"/>
          <w:sz w:val="20"/>
          <w:szCs w:val="20"/>
        </w:rPr>
        <w:t>д</w:t>
      </w:r>
      <w:r w:rsidRPr="00BD3E8D">
        <w:rPr>
          <w:noProof/>
          <w:spacing w:val="-1"/>
          <w:sz w:val="20"/>
          <w:szCs w:val="20"/>
        </w:rPr>
        <w:t>о</w:t>
      </w:r>
      <w:r w:rsidRPr="00BD3E8D">
        <w:rPr>
          <w:noProof/>
          <w:spacing w:val="1"/>
          <w:sz w:val="20"/>
          <w:szCs w:val="20"/>
        </w:rPr>
        <w:t>веде</w:t>
      </w:r>
      <w:r w:rsidRPr="00BD3E8D">
        <w:rPr>
          <w:noProof/>
          <w:spacing w:val="-3"/>
          <w:sz w:val="20"/>
          <w:szCs w:val="20"/>
        </w:rPr>
        <w:t>н</w:t>
      </w:r>
      <w:r w:rsidRPr="00BD3E8D">
        <w:rPr>
          <w:noProof/>
          <w:sz w:val="20"/>
          <w:szCs w:val="20"/>
        </w:rPr>
        <w:t>е</w:t>
      </w:r>
      <w:r w:rsidRPr="00BD3E8D">
        <w:rPr>
          <w:noProof/>
          <w:spacing w:val="-13"/>
          <w:sz w:val="20"/>
          <w:szCs w:val="20"/>
        </w:rPr>
        <w:t xml:space="preserve"> </w:t>
      </w:r>
      <w:r w:rsidRPr="00BD3E8D">
        <w:rPr>
          <w:noProof/>
          <w:spacing w:val="1"/>
          <w:sz w:val="20"/>
          <w:szCs w:val="20"/>
        </w:rPr>
        <w:t>о</w:t>
      </w:r>
      <w:r w:rsidRPr="00BD3E8D">
        <w:rPr>
          <w:noProof/>
          <w:sz w:val="20"/>
          <w:szCs w:val="20"/>
        </w:rPr>
        <w:t>д</w:t>
      </w:r>
      <w:r w:rsidRPr="00BD3E8D">
        <w:rPr>
          <w:noProof/>
          <w:spacing w:val="-6"/>
          <w:sz w:val="20"/>
          <w:szCs w:val="20"/>
        </w:rPr>
        <w:t xml:space="preserve"> </w:t>
      </w:r>
      <w:r w:rsidRPr="00BD3E8D">
        <w:rPr>
          <w:noProof/>
          <w:spacing w:val="-2"/>
          <w:sz w:val="20"/>
          <w:szCs w:val="20"/>
        </w:rPr>
        <w:t>с</w:t>
      </w:r>
      <w:r w:rsidRPr="00BD3E8D">
        <w:rPr>
          <w:noProof/>
          <w:spacing w:val="1"/>
          <w:sz w:val="20"/>
          <w:szCs w:val="20"/>
        </w:rPr>
        <w:t>тр</w:t>
      </w:r>
      <w:r w:rsidRPr="00BD3E8D">
        <w:rPr>
          <w:noProof/>
          <w:spacing w:val="-1"/>
          <w:sz w:val="20"/>
          <w:szCs w:val="20"/>
        </w:rPr>
        <w:t>а</w:t>
      </w:r>
      <w:r w:rsidRPr="00BD3E8D">
        <w:rPr>
          <w:noProof/>
          <w:sz w:val="20"/>
          <w:szCs w:val="20"/>
        </w:rPr>
        <w:t>не</w:t>
      </w:r>
      <w:r w:rsidRPr="00BD3E8D">
        <w:rPr>
          <w:noProof/>
          <w:spacing w:val="-9"/>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бе</w:t>
      </w:r>
      <w:r w:rsidRPr="00BD3E8D">
        <w:rPr>
          <w:noProof/>
          <w:spacing w:val="-11"/>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ал</w:t>
      </w:r>
      <w:r w:rsidRPr="00BD3E8D">
        <w:rPr>
          <w:noProof/>
          <w:sz w:val="20"/>
          <w:szCs w:val="20"/>
        </w:rPr>
        <w:t>не</w:t>
      </w:r>
      <w:r w:rsidRPr="00BD3E8D">
        <w:rPr>
          <w:noProof/>
          <w:spacing w:val="-16"/>
          <w:sz w:val="20"/>
          <w:szCs w:val="20"/>
        </w:rPr>
        <w:t xml:space="preserve"> </w:t>
      </w:r>
      <w:r w:rsidRPr="00BD3E8D">
        <w:rPr>
          <w:noProof/>
          <w:spacing w:val="1"/>
          <w:sz w:val="20"/>
          <w:szCs w:val="20"/>
        </w:rPr>
        <w:t>зо</w:t>
      </w:r>
      <w:r w:rsidRPr="00BD3E8D">
        <w:rPr>
          <w:noProof/>
          <w:spacing w:val="-1"/>
          <w:sz w:val="20"/>
          <w:szCs w:val="20"/>
        </w:rPr>
        <w:t>о</w:t>
      </w:r>
      <w:r w:rsidRPr="00BD3E8D">
        <w:rPr>
          <w:noProof/>
          <w:sz w:val="20"/>
          <w:szCs w:val="20"/>
        </w:rPr>
        <w:t>хигиј</w:t>
      </w:r>
      <w:r w:rsidRPr="00BD3E8D">
        <w:rPr>
          <w:noProof/>
          <w:spacing w:val="1"/>
          <w:sz w:val="20"/>
          <w:szCs w:val="20"/>
        </w:rPr>
        <w:t>е</w:t>
      </w:r>
      <w:r w:rsidRPr="00BD3E8D">
        <w:rPr>
          <w:noProof/>
          <w:sz w:val="20"/>
          <w:szCs w:val="20"/>
        </w:rPr>
        <w:t>не</w:t>
      </w:r>
      <w:r w:rsidRPr="00BD3E8D">
        <w:rPr>
          <w:noProof/>
          <w:spacing w:val="-15"/>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w:t>
      </w:r>
      <w:r w:rsidRPr="00BD3E8D">
        <w:rPr>
          <w:noProof/>
          <w:spacing w:val="1"/>
          <w:sz w:val="20"/>
          <w:szCs w:val="20"/>
        </w:rPr>
        <w:t>а</w:t>
      </w:r>
      <w:r w:rsidRPr="00BD3E8D">
        <w:rPr>
          <w:noProof/>
          <w:sz w:val="20"/>
          <w:szCs w:val="20"/>
        </w:rPr>
        <w:t>н</w:t>
      </w:r>
      <w:r w:rsidRPr="00BD3E8D">
        <w:rPr>
          <w:noProof/>
          <w:spacing w:val="1"/>
          <w:sz w:val="20"/>
          <w:szCs w:val="20"/>
        </w:rPr>
        <w:t>а</w:t>
      </w:r>
      <w:r w:rsidRPr="00BD3E8D">
        <w:rPr>
          <w:noProof/>
          <w:sz w:val="20"/>
          <w:szCs w:val="20"/>
        </w:rPr>
        <w:t>,</w:t>
      </w:r>
      <w:r w:rsidRPr="00BD3E8D">
        <w:rPr>
          <w:noProof/>
          <w:spacing w:val="-15"/>
          <w:sz w:val="20"/>
          <w:szCs w:val="20"/>
        </w:rPr>
        <w:t xml:space="preserve"> </w:t>
      </w:r>
      <w:r w:rsidRPr="00BD3E8D">
        <w:rPr>
          <w:noProof/>
          <w:sz w:val="20"/>
          <w:szCs w:val="20"/>
        </w:rPr>
        <w:t xml:space="preserve">у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 xml:space="preserve">у </w:t>
      </w:r>
      <w:r w:rsidRPr="00BD3E8D">
        <w:rPr>
          <w:noProof/>
          <w:spacing w:val="-1"/>
          <w:sz w:val="20"/>
          <w:szCs w:val="20"/>
        </w:rPr>
        <w:t>м</w:t>
      </w:r>
      <w:r w:rsidRPr="00BD3E8D">
        <w:rPr>
          <w:noProof/>
          <w:spacing w:val="1"/>
          <w:sz w:val="20"/>
          <w:szCs w:val="20"/>
        </w:rPr>
        <w:t>ора</w:t>
      </w:r>
      <w:r w:rsidRPr="00BD3E8D">
        <w:rPr>
          <w:noProof/>
          <w:sz w:val="20"/>
          <w:szCs w:val="20"/>
        </w:rPr>
        <w:t>ју би</w:t>
      </w:r>
      <w:r w:rsidRPr="00BD3E8D">
        <w:rPr>
          <w:noProof/>
          <w:spacing w:val="1"/>
          <w:sz w:val="20"/>
          <w:szCs w:val="20"/>
        </w:rPr>
        <w:t>т</w:t>
      </w:r>
      <w:r w:rsidRPr="00BD3E8D">
        <w:rPr>
          <w:noProof/>
          <w:sz w:val="20"/>
          <w:szCs w:val="20"/>
        </w:rPr>
        <w:t>и к</w:t>
      </w:r>
      <w:r w:rsidRPr="00BD3E8D">
        <w:rPr>
          <w:noProof/>
          <w:spacing w:val="1"/>
          <w:sz w:val="20"/>
          <w:szCs w:val="20"/>
        </w:rPr>
        <w:t>л</w:t>
      </w:r>
      <w:r w:rsidRPr="00BD3E8D">
        <w:rPr>
          <w:noProof/>
          <w:sz w:val="20"/>
          <w:szCs w:val="20"/>
        </w:rPr>
        <w:t>ини</w:t>
      </w:r>
      <w:r w:rsidRPr="00BD3E8D">
        <w:rPr>
          <w:noProof/>
          <w:spacing w:val="1"/>
          <w:sz w:val="20"/>
          <w:szCs w:val="20"/>
        </w:rPr>
        <w:t>ч</w:t>
      </w:r>
      <w:r w:rsidRPr="00BD3E8D">
        <w:rPr>
          <w:noProof/>
          <w:sz w:val="20"/>
          <w:szCs w:val="20"/>
        </w:rPr>
        <w:t xml:space="preserve">ки </w:t>
      </w:r>
      <w:r w:rsidRPr="00BD3E8D">
        <w:rPr>
          <w:noProof/>
          <w:spacing w:val="-1"/>
          <w:sz w:val="20"/>
          <w:szCs w:val="20"/>
        </w:rPr>
        <w:t>п</w:t>
      </w:r>
      <w:r w:rsidRPr="00BD3E8D">
        <w:rPr>
          <w:noProof/>
          <w:spacing w:val="1"/>
          <w:sz w:val="20"/>
          <w:szCs w:val="20"/>
        </w:rPr>
        <w:t>ре</w:t>
      </w:r>
      <w:r w:rsidRPr="00BD3E8D">
        <w:rPr>
          <w:noProof/>
          <w:sz w:val="20"/>
          <w:szCs w:val="20"/>
        </w:rPr>
        <w:t>г</w:t>
      </w:r>
      <w:r w:rsidRPr="00BD3E8D">
        <w:rPr>
          <w:noProof/>
          <w:spacing w:val="-2"/>
          <w:sz w:val="20"/>
          <w:szCs w:val="20"/>
        </w:rPr>
        <w:t>л</w:t>
      </w:r>
      <w:r w:rsidRPr="00BD3E8D">
        <w:rPr>
          <w:noProof/>
          <w:spacing w:val="1"/>
          <w:sz w:val="20"/>
          <w:szCs w:val="20"/>
        </w:rPr>
        <w:t>еда</w:t>
      </w:r>
      <w:r w:rsidRPr="00BD3E8D">
        <w:rPr>
          <w:noProof/>
          <w:sz w:val="20"/>
          <w:szCs w:val="20"/>
        </w:rPr>
        <w:t>н</w:t>
      </w:r>
      <w:r w:rsidRPr="00BD3E8D">
        <w:rPr>
          <w:noProof/>
          <w:spacing w:val="-1"/>
          <w:sz w:val="20"/>
          <w:szCs w:val="20"/>
        </w:rPr>
        <w:t>е</w:t>
      </w:r>
      <w:r w:rsidRPr="00BD3E8D">
        <w:rPr>
          <w:noProof/>
          <w:sz w:val="20"/>
          <w:szCs w:val="20"/>
        </w:rPr>
        <w:t>.</w:t>
      </w:r>
      <w:r w:rsidRPr="00BD3E8D">
        <w:rPr>
          <w:noProof/>
          <w:spacing w:val="1"/>
          <w:sz w:val="20"/>
          <w:szCs w:val="20"/>
        </w:rPr>
        <w:t xml:space="preserve"> </w:t>
      </w:r>
      <w:r w:rsidRPr="00BD3E8D">
        <w:rPr>
          <w:noProof/>
          <w:sz w:val="20"/>
          <w:szCs w:val="20"/>
        </w:rPr>
        <w:t>Ук</w:t>
      </w:r>
      <w:r w:rsidRPr="00BD3E8D">
        <w:rPr>
          <w:noProof/>
          <w:spacing w:val="3"/>
          <w:sz w:val="20"/>
          <w:szCs w:val="20"/>
        </w:rPr>
        <w:t>о</w:t>
      </w:r>
      <w:r w:rsidRPr="00BD3E8D">
        <w:rPr>
          <w:noProof/>
          <w:spacing w:val="1"/>
          <w:sz w:val="20"/>
          <w:szCs w:val="20"/>
        </w:rPr>
        <w:t>л</w:t>
      </w:r>
      <w:r w:rsidRPr="00BD3E8D">
        <w:rPr>
          <w:noProof/>
          <w:sz w:val="20"/>
          <w:szCs w:val="20"/>
        </w:rPr>
        <w:t>ико</w:t>
      </w:r>
      <w:r w:rsidRPr="00BD3E8D">
        <w:rPr>
          <w:noProof/>
          <w:spacing w:val="1"/>
          <w:sz w:val="20"/>
          <w:szCs w:val="20"/>
        </w:rPr>
        <w:t xml:space="preserve"> </w:t>
      </w:r>
      <w:r w:rsidRPr="00BD3E8D">
        <w:rPr>
          <w:noProof/>
          <w:sz w:val="20"/>
          <w:szCs w:val="20"/>
        </w:rPr>
        <w:t>се</w:t>
      </w:r>
      <w:r w:rsidRPr="00BD3E8D">
        <w:rPr>
          <w:noProof/>
          <w:spacing w:val="1"/>
          <w:sz w:val="20"/>
          <w:szCs w:val="20"/>
        </w:rPr>
        <w:t xml:space="preserve"> </w:t>
      </w:r>
      <w:r w:rsidRPr="00BD3E8D">
        <w:rPr>
          <w:noProof/>
          <w:sz w:val="20"/>
          <w:szCs w:val="20"/>
        </w:rPr>
        <w:t>ус</w:t>
      </w:r>
      <w:r w:rsidRPr="00BD3E8D">
        <w:rPr>
          <w:noProof/>
          <w:spacing w:val="1"/>
          <w:sz w:val="20"/>
          <w:szCs w:val="20"/>
        </w:rPr>
        <w:t>та</w:t>
      </w:r>
      <w:r w:rsidRPr="00BD3E8D">
        <w:rPr>
          <w:noProof/>
          <w:sz w:val="20"/>
          <w:szCs w:val="20"/>
        </w:rPr>
        <w:t>н</w:t>
      </w:r>
      <w:r w:rsidRPr="00BD3E8D">
        <w:rPr>
          <w:noProof/>
          <w:spacing w:val="-1"/>
          <w:sz w:val="20"/>
          <w:szCs w:val="20"/>
        </w:rPr>
        <w:t>о</w:t>
      </w:r>
      <w:r w:rsidRPr="00BD3E8D">
        <w:rPr>
          <w:noProof/>
          <w:spacing w:val="1"/>
          <w:sz w:val="20"/>
          <w:szCs w:val="20"/>
        </w:rPr>
        <w:t>в</w:t>
      </w:r>
      <w:r w:rsidRPr="00BD3E8D">
        <w:rPr>
          <w:noProof/>
          <w:sz w:val="20"/>
          <w:szCs w:val="20"/>
        </w:rPr>
        <w:t>и би</w:t>
      </w:r>
      <w:r w:rsidRPr="00BD3E8D">
        <w:rPr>
          <w:noProof/>
          <w:spacing w:val="-2"/>
          <w:sz w:val="20"/>
          <w:szCs w:val="20"/>
        </w:rPr>
        <w:t>л</w:t>
      </w:r>
      <w:r w:rsidRPr="00BD3E8D">
        <w:rPr>
          <w:noProof/>
          <w:sz w:val="20"/>
          <w:szCs w:val="20"/>
        </w:rPr>
        <w:t>о</w:t>
      </w:r>
      <w:r w:rsidRPr="00BD3E8D">
        <w:rPr>
          <w:noProof/>
          <w:spacing w:val="1"/>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к</w:t>
      </w:r>
      <w:r w:rsidRPr="00BD3E8D">
        <w:rPr>
          <w:noProof/>
          <w:spacing w:val="-1"/>
          <w:sz w:val="20"/>
          <w:szCs w:val="20"/>
        </w:rPr>
        <w:t>в</w:t>
      </w:r>
      <w:r w:rsidRPr="00BD3E8D">
        <w:rPr>
          <w:noProof/>
          <w:sz w:val="20"/>
          <w:szCs w:val="20"/>
        </w:rPr>
        <w:t>о</w:t>
      </w:r>
      <w:r w:rsidRPr="00BD3E8D">
        <w:rPr>
          <w:noProof/>
          <w:spacing w:val="1"/>
          <w:sz w:val="20"/>
          <w:szCs w:val="20"/>
        </w:rPr>
        <w:t xml:space="preserve"> о</w:t>
      </w:r>
      <w:r w:rsidRPr="00BD3E8D">
        <w:rPr>
          <w:noProof/>
          <w:sz w:val="20"/>
          <w:szCs w:val="20"/>
        </w:rPr>
        <w:t>б</w:t>
      </w:r>
      <w:r w:rsidRPr="00BD3E8D">
        <w:rPr>
          <w:noProof/>
          <w:spacing w:val="1"/>
          <w:sz w:val="20"/>
          <w:szCs w:val="20"/>
        </w:rPr>
        <w:t>о</w:t>
      </w:r>
      <w:r w:rsidRPr="00BD3E8D">
        <w:rPr>
          <w:noProof/>
          <w:spacing w:val="-2"/>
          <w:sz w:val="20"/>
          <w:szCs w:val="20"/>
        </w:rPr>
        <w:t>љ</w:t>
      </w:r>
      <w:r w:rsidRPr="00BD3E8D">
        <w:rPr>
          <w:noProof/>
          <w:spacing w:val="1"/>
          <w:sz w:val="20"/>
          <w:szCs w:val="20"/>
        </w:rPr>
        <w:t>ењ</w:t>
      </w:r>
      <w:r w:rsidRPr="00BD3E8D">
        <w:rPr>
          <w:noProof/>
          <w:spacing w:val="-1"/>
          <w:sz w:val="20"/>
          <w:szCs w:val="20"/>
        </w:rPr>
        <w:t>е</w:t>
      </w:r>
      <w:r w:rsidRPr="00BD3E8D">
        <w:rPr>
          <w:noProof/>
          <w:sz w:val="20"/>
          <w:szCs w:val="20"/>
        </w:rPr>
        <w:t>,</w:t>
      </w:r>
      <w:r w:rsidRPr="00BD3E8D">
        <w:rPr>
          <w:noProof/>
          <w:spacing w:val="1"/>
          <w:sz w:val="20"/>
          <w:szCs w:val="20"/>
        </w:rPr>
        <w:t xml:space="preserve"> та</w:t>
      </w:r>
      <w:r w:rsidRPr="00BD3E8D">
        <w:rPr>
          <w:noProof/>
          <w:spacing w:val="-2"/>
          <w:sz w:val="20"/>
          <w:szCs w:val="20"/>
        </w:rPr>
        <w:t>к</w:t>
      </w:r>
      <w:r w:rsidRPr="00BD3E8D">
        <w:rPr>
          <w:noProof/>
          <w:spacing w:val="-1"/>
          <w:sz w:val="20"/>
          <w:szCs w:val="20"/>
        </w:rPr>
        <w:t>в</w:t>
      </w:r>
      <w:r w:rsidRPr="00BD3E8D">
        <w:rPr>
          <w:noProof/>
          <w:sz w:val="20"/>
          <w:szCs w:val="20"/>
        </w:rPr>
        <w:t xml:space="preserve">е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z w:val="20"/>
          <w:szCs w:val="20"/>
        </w:rPr>
        <w:t>с</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z w:val="20"/>
          <w:szCs w:val="20"/>
        </w:rPr>
        <w:t>у</w:t>
      </w:r>
      <w:r w:rsidRPr="00BD3E8D">
        <w:rPr>
          <w:noProof/>
          <w:spacing w:val="1"/>
          <w:sz w:val="20"/>
          <w:szCs w:val="20"/>
        </w:rPr>
        <w:t xml:space="preserve"> </w:t>
      </w:r>
      <w:r w:rsidRPr="00BD3E8D">
        <w:rPr>
          <w:noProof/>
          <w:sz w:val="20"/>
          <w:szCs w:val="20"/>
        </w:rPr>
        <w:t>ск</w:t>
      </w:r>
      <w:r w:rsidRPr="00BD3E8D">
        <w:rPr>
          <w:noProof/>
          <w:spacing w:val="-2"/>
          <w:sz w:val="20"/>
          <w:szCs w:val="20"/>
        </w:rPr>
        <w:t>л</w:t>
      </w:r>
      <w:r w:rsidRPr="00BD3E8D">
        <w:rPr>
          <w:noProof/>
          <w:spacing w:val="1"/>
          <w:sz w:val="20"/>
          <w:szCs w:val="20"/>
        </w:rPr>
        <w:t>ад</w:t>
      </w:r>
      <w:r w:rsidRPr="00BD3E8D">
        <w:rPr>
          <w:noProof/>
          <w:sz w:val="20"/>
          <w:szCs w:val="20"/>
        </w:rPr>
        <w:t>у</w:t>
      </w:r>
      <w:r w:rsidRPr="00BD3E8D">
        <w:rPr>
          <w:noProof/>
          <w:spacing w:val="1"/>
          <w:sz w:val="20"/>
          <w:szCs w:val="20"/>
        </w:rPr>
        <w:t xml:space="preserve"> </w:t>
      </w:r>
      <w:r w:rsidRPr="00BD3E8D">
        <w:rPr>
          <w:noProof/>
          <w:spacing w:val="-2"/>
          <w:sz w:val="20"/>
          <w:szCs w:val="20"/>
        </w:rPr>
        <w:t>с</w:t>
      </w:r>
      <w:r w:rsidRPr="00BD3E8D">
        <w:rPr>
          <w:noProof/>
          <w:sz w:val="20"/>
          <w:szCs w:val="20"/>
        </w:rPr>
        <w:t>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ц</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z w:val="20"/>
          <w:szCs w:val="20"/>
        </w:rPr>
        <w:t xml:space="preserve">м </w:t>
      </w:r>
      <w:r w:rsidRPr="00BD3E8D">
        <w:rPr>
          <w:noProof/>
          <w:spacing w:val="1"/>
          <w:sz w:val="20"/>
          <w:szCs w:val="20"/>
        </w:rPr>
        <w:t>до</w:t>
      </w:r>
      <w:r w:rsidRPr="00BD3E8D">
        <w:rPr>
          <w:noProof/>
          <w:spacing w:val="-2"/>
          <w:sz w:val="20"/>
          <w:szCs w:val="20"/>
        </w:rPr>
        <w:t>к</w:t>
      </w:r>
      <w:r w:rsidRPr="00BD3E8D">
        <w:rPr>
          <w:noProof/>
          <w:spacing w:val="1"/>
          <w:sz w:val="20"/>
          <w:szCs w:val="20"/>
        </w:rPr>
        <w:t>т</w:t>
      </w:r>
      <w:r w:rsidRPr="00BD3E8D">
        <w:rPr>
          <w:noProof/>
          <w:spacing w:val="-1"/>
          <w:sz w:val="20"/>
          <w:szCs w:val="20"/>
        </w:rPr>
        <w:t>о</w:t>
      </w:r>
      <w:r w:rsidRPr="00BD3E8D">
        <w:rPr>
          <w:noProof/>
          <w:spacing w:val="1"/>
          <w:sz w:val="20"/>
          <w:szCs w:val="20"/>
        </w:rPr>
        <w:t>р</w:t>
      </w:r>
      <w:r w:rsidRPr="00BD3E8D">
        <w:rPr>
          <w:noProof/>
          <w:sz w:val="20"/>
          <w:szCs w:val="20"/>
        </w:rPr>
        <w:t>а</w:t>
      </w:r>
      <w:r w:rsidRPr="00BD3E8D">
        <w:rPr>
          <w:noProof/>
          <w:spacing w:val="2"/>
          <w:sz w:val="20"/>
          <w:szCs w:val="20"/>
        </w:rPr>
        <w:t xml:space="preserve"> </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2"/>
          <w:sz w:val="20"/>
          <w:szCs w:val="20"/>
        </w:rPr>
        <w:t>р</w:t>
      </w:r>
      <w:r w:rsidRPr="00BD3E8D">
        <w:rPr>
          <w:noProof/>
          <w:spacing w:val="-2"/>
          <w:sz w:val="20"/>
          <w:szCs w:val="20"/>
        </w:rPr>
        <w:t>с</w:t>
      </w:r>
      <w:r w:rsidRPr="00BD3E8D">
        <w:rPr>
          <w:noProof/>
          <w:sz w:val="20"/>
          <w:szCs w:val="20"/>
        </w:rPr>
        <w:t>ке</w:t>
      </w:r>
      <w:r w:rsidRPr="00BD3E8D">
        <w:rPr>
          <w:noProof/>
          <w:spacing w:val="2"/>
          <w:sz w:val="20"/>
          <w:szCs w:val="20"/>
        </w:rPr>
        <w:t xml:space="preserve"> </w:t>
      </w:r>
      <w:r w:rsidRPr="00BD3E8D">
        <w:rPr>
          <w:noProof/>
          <w:spacing w:val="-1"/>
          <w:sz w:val="20"/>
          <w:szCs w:val="20"/>
        </w:rPr>
        <w:t>м</w:t>
      </w:r>
      <w:r w:rsidRPr="00BD3E8D">
        <w:rPr>
          <w:noProof/>
          <w:spacing w:val="1"/>
          <w:sz w:val="20"/>
          <w:szCs w:val="20"/>
        </w:rPr>
        <w:t>ед</w:t>
      </w:r>
      <w:r w:rsidRPr="00BD3E8D">
        <w:rPr>
          <w:noProof/>
          <w:sz w:val="20"/>
          <w:szCs w:val="20"/>
        </w:rPr>
        <w:t>ици</w:t>
      </w:r>
      <w:r w:rsidRPr="00BD3E8D">
        <w:rPr>
          <w:noProof/>
          <w:spacing w:val="-3"/>
          <w:sz w:val="20"/>
          <w:szCs w:val="20"/>
        </w:rPr>
        <w:t>н</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pacing w:val="-1"/>
          <w:sz w:val="20"/>
          <w:szCs w:val="20"/>
        </w:rPr>
        <w:t>по</w:t>
      </w:r>
      <w:r w:rsidRPr="00BD3E8D">
        <w:rPr>
          <w:noProof/>
          <w:spacing w:val="1"/>
          <w:sz w:val="20"/>
          <w:szCs w:val="20"/>
        </w:rPr>
        <w:t>двр</w:t>
      </w:r>
      <w:r w:rsidRPr="00BD3E8D">
        <w:rPr>
          <w:noProof/>
          <w:sz w:val="20"/>
          <w:szCs w:val="20"/>
        </w:rPr>
        <w:t>г</w:t>
      </w:r>
      <w:r w:rsidRPr="00BD3E8D">
        <w:rPr>
          <w:noProof/>
          <w:spacing w:val="-1"/>
          <w:sz w:val="20"/>
          <w:szCs w:val="20"/>
        </w:rPr>
        <w:t>а</w:t>
      </w:r>
      <w:r w:rsidRPr="00BD3E8D">
        <w:rPr>
          <w:noProof/>
          <w:spacing w:val="1"/>
          <w:sz w:val="20"/>
          <w:szCs w:val="20"/>
        </w:rPr>
        <w:t>ва</w:t>
      </w:r>
      <w:r w:rsidRPr="00BD3E8D">
        <w:rPr>
          <w:noProof/>
          <w:sz w:val="20"/>
          <w:szCs w:val="20"/>
        </w:rPr>
        <w:t>ју</w:t>
      </w:r>
      <w:r w:rsidRPr="00BD3E8D">
        <w:rPr>
          <w:noProof/>
          <w:spacing w:val="1"/>
          <w:sz w:val="20"/>
          <w:szCs w:val="20"/>
        </w:rPr>
        <w:t xml:space="preserve"> </w:t>
      </w:r>
      <w:r w:rsidRPr="00BD3E8D">
        <w:rPr>
          <w:noProof/>
          <w:spacing w:val="-1"/>
          <w:sz w:val="20"/>
          <w:szCs w:val="20"/>
        </w:rPr>
        <w:t>м</w:t>
      </w:r>
      <w:r w:rsidRPr="00BD3E8D">
        <w:rPr>
          <w:noProof/>
          <w:spacing w:val="1"/>
          <w:sz w:val="20"/>
          <w:szCs w:val="20"/>
        </w:rPr>
        <w:t>ед</w:t>
      </w:r>
      <w:r w:rsidRPr="00BD3E8D">
        <w:rPr>
          <w:noProof/>
          <w:sz w:val="20"/>
          <w:szCs w:val="20"/>
        </w:rPr>
        <w:t>ицинс</w:t>
      </w:r>
      <w:r w:rsidRPr="00BD3E8D">
        <w:rPr>
          <w:noProof/>
          <w:spacing w:val="-2"/>
          <w:sz w:val="20"/>
          <w:szCs w:val="20"/>
        </w:rPr>
        <w:t>к</w:t>
      </w:r>
      <w:r w:rsidRPr="00BD3E8D">
        <w:rPr>
          <w:noProof/>
          <w:spacing w:val="1"/>
          <w:sz w:val="20"/>
          <w:szCs w:val="20"/>
        </w:rPr>
        <w:t>о</w:t>
      </w:r>
      <w:r w:rsidRPr="00BD3E8D">
        <w:rPr>
          <w:noProof/>
          <w:sz w:val="20"/>
          <w:szCs w:val="20"/>
        </w:rPr>
        <w:t xml:space="preserve">м </w:t>
      </w:r>
      <w:r w:rsidRPr="00BD3E8D">
        <w:rPr>
          <w:noProof/>
          <w:spacing w:val="1"/>
          <w:sz w:val="20"/>
          <w:szCs w:val="20"/>
        </w:rPr>
        <w:t>тр</w:t>
      </w:r>
      <w:r w:rsidRPr="00BD3E8D">
        <w:rPr>
          <w:noProof/>
          <w:spacing w:val="-1"/>
          <w:sz w:val="20"/>
          <w:szCs w:val="20"/>
        </w:rPr>
        <w:t>е</w:t>
      </w:r>
      <w:r w:rsidRPr="00BD3E8D">
        <w:rPr>
          <w:noProof/>
          <w:spacing w:val="1"/>
          <w:sz w:val="20"/>
          <w:szCs w:val="20"/>
        </w:rPr>
        <w:t>т</w:t>
      </w:r>
      <w:r w:rsidRPr="00BD3E8D">
        <w:rPr>
          <w:noProof/>
          <w:spacing w:val="-1"/>
          <w:sz w:val="20"/>
          <w:szCs w:val="20"/>
        </w:rPr>
        <w:t>м</w:t>
      </w:r>
      <w:r w:rsidRPr="00BD3E8D">
        <w:rPr>
          <w:noProof/>
          <w:spacing w:val="1"/>
          <w:sz w:val="20"/>
          <w:szCs w:val="20"/>
        </w:rPr>
        <w:t>а</w:t>
      </w:r>
      <w:r w:rsidRPr="00BD3E8D">
        <w:rPr>
          <w:noProof/>
          <w:sz w:val="20"/>
          <w:szCs w:val="20"/>
        </w:rPr>
        <w:t>ну</w:t>
      </w:r>
      <w:r w:rsidRPr="00BD3E8D">
        <w:rPr>
          <w:noProof/>
          <w:spacing w:val="-13"/>
          <w:sz w:val="20"/>
          <w:szCs w:val="20"/>
        </w:rPr>
        <w:t xml:space="preserve"> </w:t>
      </w:r>
      <w:r w:rsidRPr="00BD3E8D">
        <w:rPr>
          <w:noProof/>
          <w:spacing w:val="1"/>
          <w:sz w:val="20"/>
          <w:szCs w:val="20"/>
        </w:rPr>
        <w:t>д</w:t>
      </w:r>
      <w:r w:rsidRPr="00BD3E8D">
        <w:rPr>
          <w:noProof/>
          <w:sz w:val="20"/>
          <w:szCs w:val="20"/>
        </w:rPr>
        <w:t>о</w:t>
      </w:r>
      <w:r w:rsidRPr="00BD3E8D">
        <w:rPr>
          <w:noProof/>
          <w:spacing w:val="-8"/>
          <w:sz w:val="20"/>
          <w:szCs w:val="20"/>
        </w:rPr>
        <w:t xml:space="preserve"> </w:t>
      </w:r>
      <w:r w:rsidRPr="00BD3E8D">
        <w:rPr>
          <w:noProof/>
          <w:sz w:val="20"/>
          <w:szCs w:val="20"/>
        </w:rPr>
        <w:t>и</w:t>
      </w:r>
      <w:r w:rsidRPr="00BD3E8D">
        <w:rPr>
          <w:noProof/>
          <w:spacing w:val="1"/>
          <w:sz w:val="20"/>
          <w:szCs w:val="20"/>
        </w:rPr>
        <w:t>з</w:t>
      </w:r>
      <w:r w:rsidRPr="00BD3E8D">
        <w:rPr>
          <w:noProof/>
          <w:spacing w:val="-2"/>
          <w:sz w:val="20"/>
          <w:szCs w:val="20"/>
        </w:rPr>
        <w:t>л</w:t>
      </w:r>
      <w:r w:rsidRPr="00BD3E8D">
        <w:rPr>
          <w:noProof/>
          <w:spacing w:val="1"/>
          <w:sz w:val="20"/>
          <w:szCs w:val="20"/>
        </w:rPr>
        <w:t>еч</w:t>
      </w:r>
      <w:r w:rsidRPr="00BD3E8D">
        <w:rPr>
          <w:noProof/>
          <w:spacing w:val="-1"/>
          <w:sz w:val="20"/>
          <w:szCs w:val="20"/>
        </w:rPr>
        <w:t>е</w:t>
      </w:r>
      <w:r w:rsidRPr="00BD3E8D">
        <w:rPr>
          <w:noProof/>
          <w:spacing w:val="1"/>
          <w:sz w:val="20"/>
          <w:szCs w:val="20"/>
        </w:rPr>
        <w:t>ња</w:t>
      </w:r>
      <w:r w:rsidRPr="00BD3E8D">
        <w:rPr>
          <w:noProof/>
          <w:sz w:val="20"/>
          <w:szCs w:val="20"/>
        </w:rPr>
        <w:t>.</w:t>
      </w:r>
    </w:p>
    <w:p w14:paraId="5BB92043" w14:textId="77777777" w:rsidR="008776AB" w:rsidRPr="00BD3E8D" w:rsidRDefault="008776AB" w:rsidP="008776AB">
      <w:pPr>
        <w:spacing w:before="14" w:line="260" w:lineRule="exact"/>
        <w:jc w:val="both"/>
        <w:rPr>
          <w:noProof/>
          <w:sz w:val="20"/>
          <w:szCs w:val="20"/>
        </w:rPr>
      </w:pPr>
    </w:p>
    <w:p w14:paraId="6817A465" w14:textId="77777777" w:rsidR="008776AB" w:rsidRPr="00BD3E8D" w:rsidRDefault="008776AB" w:rsidP="008776AB">
      <w:pPr>
        <w:ind w:right="57"/>
        <w:jc w:val="both"/>
        <w:rPr>
          <w:noProof/>
          <w:spacing w:val="-1"/>
          <w:sz w:val="20"/>
          <w:szCs w:val="20"/>
        </w:rPr>
      </w:pPr>
      <w:r w:rsidRPr="00BD3E8D">
        <w:rPr>
          <w:noProof/>
          <w:sz w:val="20"/>
          <w:szCs w:val="20"/>
        </w:rPr>
        <w:t>С</w:t>
      </w:r>
      <w:r w:rsidRPr="00BD3E8D">
        <w:rPr>
          <w:noProof/>
          <w:spacing w:val="1"/>
          <w:sz w:val="20"/>
          <w:szCs w:val="20"/>
        </w:rPr>
        <w:t>в</w:t>
      </w:r>
      <w:r w:rsidRPr="00BD3E8D">
        <w:rPr>
          <w:noProof/>
          <w:sz w:val="20"/>
          <w:szCs w:val="20"/>
        </w:rPr>
        <w:t>е</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не</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3"/>
          <w:sz w:val="20"/>
          <w:szCs w:val="20"/>
        </w:rPr>
        <w:t xml:space="preserve"> </w:t>
      </w:r>
      <w:r w:rsidRPr="00BD3E8D">
        <w:rPr>
          <w:noProof/>
          <w:sz w:val="20"/>
          <w:szCs w:val="20"/>
        </w:rPr>
        <w:t>су</w:t>
      </w:r>
      <w:r w:rsidRPr="00BD3E8D">
        <w:rPr>
          <w:noProof/>
          <w:spacing w:val="2"/>
          <w:sz w:val="20"/>
          <w:szCs w:val="20"/>
        </w:rPr>
        <w:t xml:space="preserve"> </w:t>
      </w:r>
      <w:r w:rsidRPr="00BD3E8D">
        <w:rPr>
          <w:noProof/>
          <w:spacing w:val="-2"/>
          <w:sz w:val="20"/>
          <w:szCs w:val="20"/>
        </w:rPr>
        <w:t>д</w:t>
      </w:r>
      <w:r w:rsidRPr="00BD3E8D">
        <w:rPr>
          <w:noProof/>
          <w:spacing w:val="1"/>
          <w:sz w:val="20"/>
          <w:szCs w:val="20"/>
        </w:rPr>
        <w:t>о</w:t>
      </w:r>
      <w:r w:rsidRPr="00BD3E8D">
        <w:rPr>
          <w:noProof/>
          <w:spacing w:val="-1"/>
          <w:sz w:val="20"/>
          <w:szCs w:val="20"/>
        </w:rPr>
        <w:t>в</w:t>
      </w:r>
      <w:r w:rsidRPr="00BD3E8D">
        <w:rPr>
          <w:noProof/>
          <w:spacing w:val="1"/>
          <w:sz w:val="20"/>
          <w:szCs w:val="20"/>
        </w:rPr>
        <w:t>еде</w:t>
      </w:r>
      <w:r w:rsidRPr="00BD3E8D">
        <w:rPr>
          <w:noProof/>
          <w:sz w:val="20"/>
          <w:szCs w:val="20"/>
        </w:rPr>
        <w:t>не у</w:t>
      </w:r>
      <w:r w:rsidRPr="00BD3E8D">
        <w:rPr>
          <w:noProof/>
          <w:spacing w:val="2"/>
          <w:sz w:val="20"/>
          <w:szCs w:val="20"/>
        </w:rPr>
        <w:t xml:space="preserve"> </w:t>
      </w:r>
      <w:r w:rsidRPr="00BD3E8D">
        <w:rPr>
          <w:noProof/>
          <w:spacing w:val="-1"/>
          <w:sz w:val="20"/>
          <w:szCs w:val="20"/>
        </w:rPr>
        <w:t>пр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pacing w:val="1"/>
          <w:sz w:val="20"/>
          <w:szCs w:val="20"/>
        </w:rPr>
        <w:t>ил</w:t>
      </w:r>
      <w:r w:rsidRPr="00BD3E8D">
        <w:rPr>
          <w:noProof/>
          <w:sz w:val="20"/>
          <w:szCs w:val="20"/>
        </w:rPr>
        <w:t>и</w:t>
      </w:r>
      <w:r w:rsidRPr="00BD3E8D">
        <w:rPr>
          <w:noProof/>
          <w:spacing w:val="-1"/>
          <w:sz w:val="20"/>
          <w:szCs w:val="20"/>
        </w:rPr>
        <w:t>ш</w:t>
      </w:r>
      <w:r w:rsidRPr="00BD3E8D">
        <w:rPr>
          <w:noProof/>
          <w:spacing w:val="1"/>
          <w:sz w:val="20"/>
          <w:szCs w:val="20"/>
        </w:rPr>
        <w:t>те</w:t>
      </w:r>
      <w:r w:rsidRPr="00BD3E8D">
        <w:rPr>
          <w:noProof/>
          <w:sz w:val="20"/>
          <w:szCs w:val="20"/>
        </w:rPr>
        <w:t xml:space="preserve">, а </w:t>
      </w:r>
      <w:r w:rsidRPr="00BD3E8D">
        <w:rPr>
          <w:noProof/>
          <w:spacing w:val="1"/>
          <w:sz w:val="20"/>
          <w:szCs w:val="20"/>
        </w:rPr>
        <w:t>з</w:t>
      </w:r>
      <w:r w:rsidRPr="00BD3E8D">
        <w:rPr>
          <w:noProof/>
          <w:sz w:val="20"/>
          <w:szCs w:val="20"/>
        </w:rPr>
        <w:t>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2"/>
          <w:sz w:val="20"/>
          <w:szCs w:val="20"/>
        </w:rPr>
        <w:t xml:space="preserve"> </w:t>
      </w:r>
      <w:r w:rsidRPr="00BD3E8D">
        <w:rPr>
          <w:noProof/>
          <w:spacing w:val="-3"/>
          <w:sz w:val="20"/>
          <w:szCs w:val="20"/>
        </w:rPr>
        <w:t>ј</w:t>
      </w:r>
      <w:r w:rsidRPr="00BD3E8D">
        <w:rPr>
          <w:noProof/>
          <w:sz w:val="20"/>
          <w:szCs w:val="20"/>
        </w:rPr>
        <w:t>е</w:t>
      </w:r>
      <w:r w:rsidRPr="00BD3E8D">
        <w:rPr>
          <w:noProof/>
          <w:spacing w:val="3"/>
          <w:sz w:val="20"/>
          <w:szCs w:val="20"/>
        </w:rPr>
        <w:t xml:space="preserve"> </w:t>
      </w:r>
      <w:r w:rsidRPr="00BD3E8D">
        <w:rPr>
          <w:noProof/>
          <w:sz w:val="20"/>
          <w:szCs w:val="20"/>
        </w:rPr>
        <w:t>к</w:t>
      </w:r>
      <w:r w:rsidRPr="00BD3E8D">
        <w:rPr>
          <w:noProof/>
          <w:spacing w:val="1"/>
          <w:sz w:val="20"/>
          <w:szCs w:val="20"/>
        </w:rPr>
        <w:t>л</w:t>
      </w:r>
      <w:r w:rsidRPr="00BD3E8D">
        <w:rPr>
          <w:noProof/>
          <w:sz w:val="20"/>
          <w:szCs w:val="20"/>
        </w:rPr>
        <w:t>ини</w:t>
      </w:r>
      <w:r w:rsidRPr="00BD3E8D">
        <w:rPr>
          <w:noProof/>
          <w:spacing w:val="1"/>
          <w:sz w:val="20"/>
          <w:szCs w:val="20"/>
        </w:rPr>
        <w:t>ч</w:t>
      </w:r>
      <w:r w:rsidRPr="00BD3E8D">
        <w:rPr>
          <w:noProof/>
          <w:spacing w:val="-2"/>
          <w:sz w:val="20"/>
          <w:szCs w:val="20"/>
        </w:rPr>
        <w:t>к</w:t>
      </w:r>
      <w:r w:rsidRPr="00BD3E8D">
        <w:rPr>
          <w:noProof/>
          <w:sz w:val="20"/>
          <w:szCs w:val="20"/>
        </w:rPr>
        <w:t>им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ре</w:t>
      </w:r>
      <w:r w:rsidRPr="00BD3E8D">
        <w:rPr>
          <w:noProof/>
          <w:sz w:val="20"/>
          <w:szCs w:val="20"/>
        </w:rPr>
        <w:t>г</w:t>
      </w:r>
      <w:r w:rsidRPr="00BD3E8D">
        <w:rPr>
          <w:noProof/>
          <w:spacing w:val="-2"/>
          <w:sz w:val="20"/>
          <w:szCs w:val="20"/>
        </w:rPr>
        <w:t>л</w:t>
      </w:r>
      <w:r w:rsidRPr="00BD3E8D">
        <w:rPr>
          <w:noProof/>
          <w:spacing w:val="1"/>
          <w:sz w:val="20"/>
          <w:szCs w:val="20"/>
        </w:rPr>
        <w:t>едо</w:t>
      </w:r>
      <w:r w:rsidRPr="00BD3E8D">
        <w:rPr>
          <w:noProof/>
          <w:sz w:val="20"/>
          <w:szCs w:val="20"/>
        </w:rPr>
        <w:t>м к</w:t>
      </w:r>
      <w:r w:rsidRPr="00BD3E8D">
        <w:rPr>
          <w:noProof/>
          <w:spacing w:val="1"/>
          <w:sz w:val="20"/>
          <w:szCs w:val="20"/>
        </w:rPr>
        <w:t>о</w:t>
      </w:r>
      <w:r w:rsidRPr="00BD3E8D">
        <w:rPr>
          <w:noProof/>
          <w:sz w:val="20"/>
          <w:szCs w:val="20"/>
        </w:rPr>
        <w:t>нс</w:t>
      </w:r>
      <w:r w:rsidRPr="00BD3E8D">
        <w:rPr>
          <w:noProof/>
          <w:spacing w:val="1"/>
          <w:sz w:val="20"/>
          <w:szCs w:val="20"/>
        </w:rPr>
        <w:t>т</w:t>
      </w:r>
      <w:r w:rsidRPr="00BD3E8D">
        <w:rPr>
          <w:noProof/>
          <w:spacing w:val="-1"/>
          <w:sz w:val="20"/>
          <w:szCs w:val="20"/>
        </w:rPr>
        <w:t>а</w:t>
      </w:r>
      <w:r w:rsidRPr="00BD3E8D">
        <w:rPr>
          <w:noProof/>
          <w:spacing w:val="1"/>
          <w:sz w:val="20"/>
          <w:szCs w:val="20"/>
        </w:rPr>
        <w:t>то</w:t>
      </w:r>
      <w:r w:rsidRPr="00BD3E8D">
        <w:rPr>
          <w:noProof/>
          <w:spacing w:val="-1"/>
          <w:sz w:val="20"/>
          <w:szCs w:val="20"/>
        </w:rPr>
        <w:t>в</w:t>
      </w:r>
      <w:r w:rsidRPr="00BD3E8D">
        <w:rPr>
          <w:noProof/>
          <w:spacing w:val="1"/>
          <w:sz w:val="20"/>
          <w:szCs w:val="20"/>
        </w:rPr>
        <w:t>а</w:t>
      </w:r>
      <w:r w:rsidRPr="00BD3E8D">
        <w:rPr>
          <w:noProof/>
          <w:sz w:val="20"/>
          <w:szCs w:val="20"/>
        </w:rPr>
        <w:t>но</w:t>
      </w:r>
      <w:r w:rsidRPr="00BD3E8D">
        <w:rPr>
          <w:noProof/>
          <w:spacing w:val="3"/>
          <w:sz w:val="20"/>
          <w:szCs w:val="20"/>
        </w:rPr>
        <w:t xml:space="preserve"> </w:t>
      </w:r>
      <w:r w:rsidRPr="00BD3E8D">
        <w:rPr>
          <w:noProof/>
          <w:spacing w:val="1"/>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су</w:t>
      </w:r>
      <w:r w:rsidRPr="00BD3E8D">
        <w:rPr>
          <w:noProof/>
          <w:spacing w:val="2"/>
          <w:sz w:val="20"/>
          <w:szCs w:val="20"/>
        </w:rPr>
        <w:t xml:space="preserve"> </w:t>
      </w:r>
      <w:r w:rsidRPr="00BD3E8D">
        <w:rPr>
          <w:noProof/>
          <w:spacing w:val="-1"/>
          <w:sz w:val="20"/>
          <w:szCs w:val="20"/>
        </w:rPr>
        <w:t>з</w:t>
      </w:r>
      <w:r w:rsidRPr="00BD3E8D">
        <w:rPr>
          <w:noProof/>
          <w:spacing w:val="1"/>
          <w:sz w:val="20"/>
          <w:szCs w:val="20"/>
        </w:rPr>
        <w:t>др</w:t>
      </w:r>
      <w:r w:rsidRPr="00BD3E8D">
        <w:rPr>
          <w:noProof/>
          <w:spacing w:val="-1"/>
          <w:sz w:val="20"/>
          <w:szCs w:val="20"/>
        </w:rPr>
        <w:t>а</w:t>
      </w:r>
      <w:r w:rsidRPr="00BD3E8D">
        <w:rPr>
          <w:noProof/>
          <w:spacing w:val="1"/>
          <w:sz w:val="20"/>
          <w:szCs w:val="20"/>
        </w:rPr>
        <w:t>ве</w:t>
      </w:r>
      <w:r w:rsidRPr="00BD3E8D">
        <w:rPr>
          <w:noProof/>
          <w:sz w:val="20"/>
          <w:szCs w:val="20"/>
        </w:rPr>
        <w:t>,</w:t>
      </w:r>
      <w:r w:rsidRPr="00BD3E8D">
        <w:rPr>
          <w:noProof/>
          <w:spacing w:val="2"/>
          <w:sz w:val="20"/>
          <w:szCs w:val="20"/>
        </w:rPr>
        <w:t xml:space="preserve"> </w:t>
      </w:r>
      <w:r w:rsidRPr="00BD3E8D">
        <w:rPr>
          <w:noProof/>
          <w:spacing w:val="-1"/>
          <w:sz w:val="20"/>
          <w:szCs w:val="20"/>
        </w:rPr>
        <w:t>м</w:t>
      </w:r>
      <w:r w:rsidRPr="00BD3E8D">
        <w:rPr>
          <w:noProof/>
          <w:spacing w:val="1"/>
          <w:sz w:val="20"/>
          <w:szCs w:val="20"/>
        </w:rPr>
        <w:t>о</w:t>
      </w:r>
      <w:r w:rsidRPr="00BD3E8D">
        <w:rPr>
          <w:noProof/>
          <w:spacing w:val="-1"/>
          <w:sz w:val="20"/>
          <w:szCs w:val="20"/>
        </w:rPr>
        <w:t>р</w:t>
      </w:r>
      <w:r w:rsidRPr="00BD3E8D">
        <w:rPr>
          <w:noProof/>
          <w:spacing w:val="1"/>
          <w:sz w:val="20"/>
          <w:szCs w:val="20"/>
        </w:rPr>
        <w:t>а</w:t>
      </w:r>
      <w:r w:rsidRPr="00BD3E8D">
        <w:rPr>
          <w:noProof/>
          <w:sz w:val="20"/>
          <w:szCs w:val="20"/>
        </w:rPr>
        <w:t>ју</w:t>
      </w:r>
      <w:r w:rsidRPr="00BD3E8D">
        <w:rPr>
          <w:noProof/>
          <w:spacing w:val="2"/>
          <w:sz w:val="20"/>
          <w:szCs w:val="20"/>
        </w:rPr>
        <w:t xml:space="preserve"> </w:t>
      </w:r>
      <w:r w:rsidRPr="00BD3E8D">
        <w:rPr>
          <w:noProof/>
          <w:sz w:val="20"/>
          <w:szCs w:val="20"/>
        </w:rPr>
        <w:t>се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одвр</w:t>
      </w:r>
      <w:r w:rsidRPr="00BD3E8D">
        <w:rPr>
          <w:noProof/>
          <w:sz w:val="20"/>
          <w:szCs w:val="20"/>
        </w:rPr>
        <w:t>гн</w:t>
      </w:r>
      <w:r w:rsidRPr="00BD3E8D">
        <w:rPr>
          <w:noProof/>
          <w:spacing w:val="-2"/>
          <w:sz w:val="20"/>
          <w:szCs w:val="20"/>
        </w:rPr>
        <w:t>у</w:t>
      </w:r>
      <w:r w:rsidRPr="00BD3E8D">
        <w:rPr>
          <w:noProof/>
          <w:spacing w:val="1"/>
          <w:sz w:val="20"/>
          <w:szCs w:val="20"/>
        </w:rPr>
        <w:t>т</w:t>
      </w:r>
      <w:r w:rsidRPr="00BD3E8D">
        <w:rPr>
          <w:noProof/>
          <w:sz w:val="20"/>
          <w:szCs w:val="20"/>
        </w:rPr>
        <w:t>и с</w:t>
      </w:r>
      <w:r w:rsidRPr="00BD3E8D">
        <w:rPr>
          <w:noProof/>
          <w:spacing w:val="1"/>
          <w:sz w:val="20"/>
          <w:szCs w:val="20"/>
        </w:rPr>
        <w:t>т</w:t>
      </w:r>
      <w:r w:rsidRPr="00BD3E8D">
        <w:rPr>
          <w:noProof/>
          <w:spacing w:val="2"/>
          <w:sz w:val="20"/>
          <w:szCs w:val="20"/>
        </w:rPr>
        <w:t>е</w:t>
      </w:r>
      <w:r w:rsidRPr="00BD3E8D">
        <w:rPr>
          <w:noProof/>
          <w:spacing w:val="1"/>
          <w:sz w:val="20"/>
          <w:szCs w:val="20"/>
        </w:rPr>
        <w:t>р</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1"/>
          <w:sz w:val="20"/>
          <w:szCs w:val="20"/>
        </w:rPr>
        <w:t>за</w:t>
      </w:r>
      <w:r w:rsidRPr="00BD3E8D">
        <w:rPr>
          <w:noProof/>
          <w:spacing w:val="-2"/>
          <w:sz w:val="20"/>
          <w:szCs w:val="20"/>
        </w:rPr>
        <w:t>ц</w:t>
      </w:r>
      <w:r w:rsidRPr="00BD3E8D">
        <w:rPr>
          <w:noProof/>
          <w:sz w:val="20"/>
          <w:szCs w:val="20"/>
        </w:rPr>
        <w:t>ији,</w:t>
      </w:r>
      <w:r w:rsidRPr="00BD3E8D">
        <w:rPr>
          <w:noProof/>
          <w:spacing w:val="2"/>
          <w:sz w:val="20"/>
          <w:szCs w:val="20"/>
        </w:rPr>
        <w:t xml:space="preserve"> </w:t>
      </w:r>
      <w:r w:rsidRPr="00BD3E8D">
        <w:rPr>
          <w:noProof/>
          <w:spacing w:val="1"/>
          <w:sz w:val="20"/>
          <w:szCs w:val="20"/>
        </w:rPr>
        <w:t>де</w:t>
      </w:r>
      <w:r w:rsidRPr="00BD3E8D">
        <w:rPr>
          <w:noProof/>
          <w:sz w:val="20"/>
          <w:szCs w:val="20"/>
        </w:rPr>
        <w:t>х</w:t>
      </w:r>
      <w:r w:rsidRPr="00BD3E8D">
        <w:rPr>
          <w:noProof/>
          <w:spacing w:val="-1"/>
          <w:sz w:val="20"/>
          <w:szCs w:val="20"/>
        </w:rPr>
        <w:t>е</w:t>
      </w:r>
      <w:r w:rsidRPr="00BD3E8D">
        <w:rPr>
          <w:noProof/>
          <w:spacing w:val="1"/>
          <w:sz w:val="20"/>
          <w:szCs w:val="20"/>
        </w:rPr>
        <w:t>л</w:t>
      </w:r>
      <w:r w:rsidRPr="00BD3E8D">
        <w:rPr>
          <w:noProof/>
          <w:spacing w:val="-1"/>
          <w:sz w:val="20"/>
          <w:szCs w:val="20"/>
        </w:rPr>
        <w:t>м</w:t>
      </w:r>
      <w:r w:rsidRPr="00BD3E8D">
        <w:rPr>
          <w:noProof/>
          <w:sz w:val="20"/>
          <w:szCs w:val="20"/>
        </w:rPr>
        <w:t>ин</w:t>
      </w:r>
      <w:r w:rsidRPr="00BD3E8D">
        <w:rPr>
          <w:noProof/>
          <w:spacing w:val="1"/>
          <w:sz w:val="20"/>
          <w:szCs w:val="20"/>
        </w:rPr>
        <w:t>т</w:t>
      </w:r>
      <w:r w:rsidRPr="00BD3E8D">
        <w:rPr>
          <w:noProof/>
          <w:sz w:val="20"/>
          <w:szCs w:val="20"/>
        </w:rPr>
        <w:t>и</w:t>
      </w:r>
      <w:r w:rsidRPr="00BD3E8D">
        <w:rPr>
          <w:noProof/>
          <w:spacing w:val="1"/>
          <w:sz w:val="20"/>
          <w:szCs w:val="20"/>
        </w:rPr>
        <w:t>за</w:t>
      </w:r>
      <w:r w:rsidRPr="00BD3E8D">
        <w:rPr>
          <w:noProof/>
          <w:sz w:val="20"/>
          <w:szCs w:val="20"/>
        </w:rPr>
        <w:t xml:space="preserve">цији, </w:t>
      </w:r>
      <w:r w:rsidRPr="00BD3E8D">
        <w:rPr>
          <w:noProof/>
          <w:spacing w:val="1"/>
          <w:sz w:val="20"/>
          <w:szCs w:val="20"/>
        </w:rPr>
        <w:t>а</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р</w:t>
      </w:r>
      <w:r w:rsidRPr="00BD3E8D">
        <w:rPr>
          <w:noProof/>
          <w:spacing w:val="1"/>
          <w:sz w:val="20"/>
          <w:szCs w:val="20"/>
        </w:rPr>
        <w:t>а</w:t>
      </w:r>
      <w:r w:rsidRPr="00BD3E8D">
        <w:rPr>
          <w:noProof/>
          <w:sz w:val="20"/>
          <w:szCs w:val="20"/>
        </w:rPr>
        <w:t>би</w:t>
      </w:r>
      <w:r w:rsidRPr="00BD3E8D">
        <w:rPr>
          <w:noProof/>
          <w:spacing w:val="1"/>
          <w:sz w:val="20"/>
          <w:szCs w:val="20"/>
        </w:rPr>
        <w:t>ч</w:t>
      </w:r>
      <w:r w:rsidRPr="00BD3E8D">
        <w:rPr>
          <w:noProof/>
          <w:sz w:val="20"/>
          <w:szCs w:val="20"/>
        </w:rPr>
        <w:t>н</w:t>
      </w:r>
      <w:r w:rsidRPr="00BD3E8D">
        <w:rPr>
          <w:noProof/>
          <w:spacing w:val="-1"/>
          <w:sz w:val="20"/>
          <w:szCs w:val="20"/>
        </w:rPr>
        <w:t>о</w:t>
      </w:r>
      <w:r w:rsidRPr="00BD3E8D">
        <w:rPr>
          <w:noProof/>
          <w:sz w:val="20"/>
          <w:szCs w:val="20"/>
        </w:rPr>
        <w:t xml:space="preserve">ј </w:t>
      </w:r>
      <w:r w:rsidRPr="00BD3E8D">
        <w:rPr>
          <w:noProof/>
          <w:spacing w:val="1"/>
          <w:sz w:val="20"/>
          <w:szCs w:val="20"/>
        </w:rPr>
        <w:t>за</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в</w:t>
      </w:r>
      <w:r w:rsidRPr="00BD3E8D">
        <w:rPr>
          <w:noProof/>
          <w:spacing w:val="1"/>
          <w:sz w:val="20"/>
          <w:szCs w:val="20"/>
        </w:rPr>
        <w:t>а</w:t>
      </w:r>
      <w:r w:rsidRPr="00BD3E8D">
        <w:rPr>
          <w:noProof/>
          <w:sz w:val="20"/>
          <w:szCs w:val="20"/>
        </w:rPr>
        <w:t>кцин</w:t>
      </w:r>
      <w:r w:rsidRPr="00BD3E8D">
        <w:rPr>
          <w:noProof/>
          <w:spacing w:val="1"/>
          <w:sz w:val="20"/>
          <w:szCs w:val="20"/>
        </w:rPr>
        <w:t>а</w:t>
      </w:r>
      <w:r w:rsidRPr="00BD3E8D">
        <w:rPr>
          <w:noProof/>
          <w:sz w:val="20"/>
          <w:szCs w:val="20"/>
        </w:rPr>
        <w:t>цији</w:t>
      </w:r>
      <w:r w:rsidRPr="00BD3E8D">
        <w:rPr>
          <w:noProof/>
          <w:spacing w:val="3"/>
          <w:sz w:val="20"/>
          <w:szCs w:val="20"/>
        </w:rPr>
        <w:t xml:space="preserve"> </w:t>
      </w:r>
      <w:r w:rsidRPr="00BD3E8D">
        <w:rPr>
          <w:noProof/>
          <w:spacing w:val="-3"/>
          <w:sz w:val="20"/>
          <w:szCs w:val="20"/>
        </w:rPr>
        <w:t>п</w:t>
      </w:r>
      <w:r w:rsidRPr="00BD3E8D">
        <w:rPr>
          <w:noProof/>
          <w:spacing w:val="1"/>
          <w:sz w:val="20"/>
          <w:szCs w:val="20"/>
        </w:rPr>
        <w:t>рот</w:t>
      </w:r>
      <w:r w:rsidRPr="00BD3E8D">
        <w:rPr>
          <w:noProof/>
          <w:spacing w:val="-2"/>
          <w:sz w:val="20"/>
          <w:szCs w:val="20"/>
        </w:rPr>
        <w:t>и</w:t>
      </w:r>
      <w:r w:rsidRPr="00BD3E8D">
        <w:rPr>
          <w:noProof/>
          <w:sz w:val="20"/>
          <w:szCs w:val="20"/>
        </w:rPr>
        <w:t>в</w:t>
      </w:r>
      <w:r w:rsidRPr="00BD3E8D">
        <w:rPr>
          <w:noProof/>
          <w:spacing w:val="4"/>
          <w:sz w:val="20"/>
          <w:szCs w:val="20"/>
        </w:rPr>
        <w:t xml:space="preserve"> </w:t>
      </w:r>
      <w:r w:rsidRPr="00BD3E8D">
        <w:rPr>
          <w:noProof/>
          <w:sz w:val="20"/>
          <w:szCs w:val="20"/>
        </w:rPr>
        <w:t>ин</w:t>
      </w:r>
      <w:r w:rsidRPr="00BD3E8D">
        <w:rPr>
          <w:noProof/>
          <w:spacing w:val="-1"/>
          <w:sz w:val="20"/>
          <w:szCs w:val="20"/>
        </w:rPr>
        <w:t>ф</w:t>
      </w:r>
      <w:r w:rsidRPr="00BD3E8D">
        <w:rPr>
          <w:noProof/>
          <w:spacing w:val="1"/>
          <w:sz w:val="20"/>
          <w:szCs w:val="20"/>
        </w:rPr>
        <w:t>е</w:t>
      </w:r>
      <w:r w:rsidRPr="00BD3E8D">
        <w:rPr>
          <w:noProof/>
          <w:spacing w:val="-2"/>
          <w:sz w:val="20"/>
          <w:szCs w:val="20"/>
        </w:rPr>
        <w:t>к</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них</w:t>
      </w:r>
      <w:r w:rsidRPr="00BD3E8D">
        <w:rPr>
          <w:noProof/>
          <w:spacing w:val="2"/>
          <w:sz w:val="20"/>
          <w:szCs w:val="20"/>
        </w:rPr>
        <w:t xml:space="preserve"> </w:t>
      </w:r>
      <w:r w:rsidRPr="00BD3E8D">
        <w:rPr>
          <w:noProof/>
          <w:spacing w:val="-2"/>
          <w:sz w:val="20"/>
          <w:szCs w:val="20"/>
        </w:rPr>
        <w:t>б</w:t>
      </w:r>
      <w:r w:rsidRPr="00BD3E8D">
        <w:rPr>
          <w:noProof/>
          <w:spacing w:val="1"/>
          <w:sz w:val="20"/>
          <w:szCs w:val="20"/>
        </w:rPr>
        <w:t>о</w:t>
      </w:r>
      <w:r w:rsidRPr="00BD3E8D">
        <w:rPr>
          <w:noProof/>
          <w:spacing w:val="-2"/>
          <w:sz w:val="20"/>
          <w:szCs w:val="20"/>
        </w:rPr>
        <w:t>л</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 xml:space="preserve">и, </w:t>
      </w:r>
      <w:r w:rsidRPr="00BD3E8D">
        <w:rPr>
          <w:noProof/>
          <w:spacing w:val="1"/>
          <w:sz w:val="20"/>
          <w:szCs w:val="20"/>
        </w:rPr>
        <w:t>т</w:t>
      </w:r>
      <w:r w:rsidRPr="00BD3E8D">
        <w:rPr>
          <w:noProof/>
          <w:sz w:val="20"/>
          <w:szCs w:val="20"/>
        </w:rPr>
        <w:t>р</w:t>
      </w:r>
      <w:r w:rsidRPr="00BD3E8D">
        <w:rPr>
          <w:noProof/>
          <w:spacing w:val="1"/>
          <w:sz w:val="20"/>
          <w:szCs w:val="20"/>
        </w:rPr>
        <w:t>а</w:t>
      </w:r>
      <w:r w:rsidRPr="00BD3E8D">
        <w:rPr>
          <w:noProof/>
          <w:sz w:val="20"/>
          <w:szCs w:val="20"/>
        </w:rPr>
        <w:t>јно</w:t>
      </w:r>
      <w:r w:rsidRPr="00BD3E8D">
        <w:rPr>
          <w:noProof/>
          <w:spacing w:val="3"/>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еле</w:t>
      </w:r>
      <w:r w:rsidRPr="00BD3E8D">
        <w:rPr>
          <w:noProof/>
          <w:spacing w:val="-2"/>
          <w:sz w:val="20"/>
          <w:szCs w:val="20"/>
        </w:rPr>
        <w:t>ж</w:t>
      </w:r>
      <w:r w:rsidRPr="00BD3E8D">
        <w:rPr>
          <w:noProof/>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м</w:t>
      </w:r>
      <w:r w:rsidRPr="00BD3E8D">
        <w:rPr>
          <w:noProof/>
          <w:sz w:val="20"/>
          <w:szCs w:val="20"/>
        </w:rPr>
        <w:t>ик</w:t>
      </w:r>
      <w:r w:rsidRPr="00BD3E8D">
        <w:rPr>
          <w:noProof/>
          <w:spacing w:val="1"/>
          <w:sz w:val="20"/>
          <w:szCs w:val="20"/>
        </w:rPr>
        <w:t>роч</w:t>
      </w:r>
      <w:r w:rsidRPr="00BD3E8D">
        <w:rPr>
          <w:noProof/>
          <w:sz w:val="20"/>
          <w:szCs w:val="20"/>
        </w:rPr>
        <w:t>и</w:t>
      </w:r>
      <w:r w:rsidRPr="00BD3E8D">
        <w:rPr>
          <w:noProof/>
          <w:spacing w:val="-1"/>
          <w:sz w:val="20"/>
          <w:szCs w:val="20"/>
        </w:rPr>
        <w:t>п</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 xml:space="preserve">и </w:t>
      </w:r>
      <w:r w:rsidRPr="00BD3E8D">
        <w:rPr>
          <w:noProof/>
          <w:spacing w:val="1"/>
          <w:sz w:val="20"/>
          <w:szCs w:val="20"/>
        </w:rPr>
        <w:t>в</w:t>
      </w:r>
      <w:r w:rsidRPr="00BD3E8D">
        <w:rPr>
          <w:noProof/>
          <w:sz w:val="20"/>
          <w:szCs w:val="20"/>
        </w:rPr>
        <w:t>и</w:t>
      </w:r>
      <w:r w:rsidRPr="00BD3E8D">
        <w:rPr>
          <w:noProof/>
          <w:spacing w:val="1"/>
          <w:sz w:val="20"/>
          <w:szCs w:val="20"/>
        </w:rPr>
        <w:t>д</w:t>
      </w:r>
      <w:r w:rsidRPr="00BD3E8D">
        <w:rPr>
          <w:noProof/>
          <w:spacing w:val="-3"/>
          <w:sz w:val="20"/>
          <w:szCs w:val="20"/>
        </w:rPr>
        <w:t>н</w:t>
      </w:r>
      <w:r w:rsidRPr="00BD3E8D">
        <w:rPr>
          <w:noProof/>
          <w:sz w:val="20"/>
          <w:szCs w:val="20"/>
        </w:rPr>
        <w:t xml:space="preserve">о </w:t>
      </w:r>
      <w:r w:rsidRPr="00BD3E8D">
        <w:rPr>
          <w:noProof/>
          <w:spacing w:val="1"/>
          <w:sz w:val="20"/>
          <w:szCs w:val="20"/>
        </w:rPr>
        <w:t>о</w:t>
      </w:r>
      <w:r w:rsidRPr="00BD3E8D">
        <w:rPr>
          <w:noProof/>
          <w:sz w:val="20"/>
          <w:szCs w:val="20"/>
        </w:rPr>
        <w:t>б</w:t>
      </w:r>
      <w:r w:rsidRPr="00BD3E8D">
        <w:rPr>
          <w:noProof/>
          <w:spacing w:val="1"/>
          <w:sz w:val="20"/>
          <w:szCs w:val="20"/>
        </w:rPr>
        <w:t>ел</w:t>
      </w:r>
      <w:r w:rsidRPr="00BD3E8D">
        <w:rPr>
          <w:noProof/>
          <w:spacing w:val="-1"/>
          <w:sz w:val="20"/>
          <w:szCs w:val="20"/>
        </w:rPr>
        <w:t>е</w:t>
      </w:r>
      <w:r w:rsidRPr="00BD3E8D">
        <w:rPr>
          <w:noProof/>
          <w:spacing w:val="1"/>
          <w:sz w:val="20"/>
          <w:szCs w:val="20"/>
        </w:rPr>
        <w:t>ж</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4"/>
          <w:sz w:val="20"/>
          <w:szCs w:val="20"/>
        </w:rPr>
        <w:t xml:space="preserve"> </w:t>
      </w:r>
      <w:r w:rsidRPr="00BD3E8D">
        <w:rPr>
          <w:noProof/>
          <w:spacing w:val="-3"/>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п</w:t>
      </w:r>
      <w:r w:rsidRPr="00BD3E8D">
        <w:rPr>
          <w:noProof/>
          <w:spacing w:val="1"/>
          <w:sz w:val="20"/>
          <w:szCs w:val="20"/>
        </w:rPr>
        <w:t>р</w:t>
      </w:r>
      <w:r w:rsidRPr="00BD3E8D">
        <w:rPr>
          <w:noProof/>
          <w:sz w:val="20"/>
          <w:szCs w:val="20"/>
        </w:rPr>
        <w:t>ик</w:t>
      </w:r>
      <w:r w:rsidRPr="00BD3E8D">
        <w:rPr>
          <w:noProof/>
          <w:spacing w:val="1"/>
          <w:sz w:val="20"/>
          <w:szCs w:val="20"/>
        </w:rPr>
        <w:t>лад</w:t>
      </w:r>
      <w:r w:rsidRPr="00BD3E8D">
        <w:rPr>
          <w:noProof/>
          <w:sz w:val="20"/>
          <w:szCs w:val="20"/>
        </w:rPr>
        <w:t>ниј</w:t>
      </w:r>
      <w:r w:rsidRPr="00BD3E8D">
        <w:rPr>
          <w:noProof/>
          <w:spacing w:val="-1"/>
          <w:sz w:val="20"/>
          <w:szCs w:val="20"/>
        </w:rPr>
        <w:t>о</w:t>
      </w:r>
      <w:r w:rsidRPr="00BD3E8D">
        <w:rPr>
          <w:noProof/>
          <w:sz w:val="20"/>
          <w:szCs w:val="20"/>
        </w:rPr>
        <w:t>м</w:t>
      </w:r>
      <w:r w:rsidRPr="00BD3E8D">
        <w:rPr>
          <w:noProof/>
          <w:spacing w:val="-20"/>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ћо</w:t>
      </w:r>
      <w:r w:rsidRPr="00BD3E8D">
        <w:rPr>
          <w:noProof/>
          <w:sz w:val="20"/>
          <w:szCs w:val="20"/>
        </w:rPr>
        <w:t>м</w:t>
      </w:r>
      <w:r w:rsidRPr="00BD3E8D">
        <w:rPr>
          <w:noProof/>
          <w:spacing w:val="-13"/>
          <w:sz w:val="20"/>
          <w:szCs w:val="20"/>
        </w:rPr>
        <w:t xml:space="preserve"> </w:t>
      </w:r>
      <w:r w:rsidRPr="00BD3E8D">
        <w:rPr>
          <w:noProof/>
          <w:spacing w:val="-1"/>
          <w:sz w:val="20"/>
          <w:szCs w:val="20"/>
        </w:rPr>
        <w:t>м</w:t>
      </w:r>
      <w:r w:rsidRPr="00BD3E8D">
        <w:rPr>
          <w:noProof/>
          <w:spacing w:val="1"/>
          <w:sz w:val="20"/>
          <w:szCs w:val="20"/>
        </w:rPr>
        <w:t>ето</w:t>
      </w:r>
      <w:r w:rsidRPr="00BD3E8D">
        <w:rPr>
          <w:noProof/>
          <w:spacing w:val="-2"/>
          <w:sz w:val="20"/>
          <w:szCs w:val="20"/>
        </w:rPr>
        <w:t>д</w:t>
      </w:r>
      <w:r w:rsidRPr="00BD3E8D">
        <w:rPr>
          <w:noProof/>
          <w:spacing w:val="1"/>
          <w:sz w:val="20"/>
          <w:szCs w:val="20"/>
        </w:rPr>
        <w:t>о</w:t>
      </w:r>
      <w:r w:rsidRPr="00BD3E8D">
        <w:rPr>
          <w:noProof/>
          <w:spacing w:val="-1"/>
          <w:sz w:val="20"/>
          <w:szCs w:val="20"/>
        </w:rPr>
        <w:t xml:space="preserve">м. </w:t>
      </w:r>
    </w:p>
    <w:p w14:paraId="6E0AB2C5" w14:textId="77777777" w:rsidR="008776AB" w:rsidRPr="00BD3E8D" w:rsidRDefault="008776AB" w:rsidP="008776AB">
      <w:pPr>
        <w:ind w:left="120" w:right="57"/>
        <w:jc w:val="both"/>
        <w:rPr>
          <w:noProof/>
          <w:sz w:val="20"/>
          <w:szCs w:val="20"/>
        </w:rPr>
      </w:pPr>
    </w:p>
    <w:p w14:paraId="2B7927FA" w14:textId="77777777" w:rsidR="008776AB" w:rsidRPr="00BD3E8D" w:rsidRDefault="008776AB" w:rsidP="008776AB">
      <w:pPr>
        <w:ind w:right="58"/>
        <w:jc w:val="both"/>
        <w:rPr>
          <w:noProof/>
          <w:sz w:val="20"/>
          <w:szCs w:val="20"/>
        </w:rPr>
      </w:pPr>
      <w:r w:rsidRPr="00BD3E8D">
        <w:rPr>
          <w:noProof/>
          <w:spacing w:val="1"/>
          <w:sz w:val="20"/>
          <w:szCs w:val="20"/>
        </w:rPr>
        <w:t>А</w:t>
      </w:r>
      <w:r w:rsidRPr="00BD3E8D">
        <w:rPr>
          <w:noProof/>
          <w:sz w:val="20"/>
          <w:szCs w:val="20"/>
        </w:rPr>
        <w:t>ко</w:t>
      </w:r>
      <w:r w:rsidRPr="00BD3E8D">
        <w:rPr>
          <w:noProof/>
          <w:spacing w:val="3"/>
          <w:sz w:val="20"/>
          <w:szCs w:val="20"/>
        </w:rPr>
        <w:t xml:space="preserve"> </w:t>
      </w:r>
      <w:r w:rsidRPr="00BD3E8D">
        <w:rPr>
          <w:noProof/>
          <w:sz w:val="20"/>
          <w:szCs w:val="20"/>
        </w:rPr>
        <w:t>је</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1"/>
          <w:sz w:val="20"/>
          <w:szCs w:val="20"/>
        </w:rPr>
        <w:t>а</w:t>
      </w:r>
      <w:r w:rsidRPr="00BD3E8D">
        <w:rPr>
          <w:noProof/>
          <w:sz w:val="20"/>
          <w:szCs w:val="20"/>
        </w:rPr>
        <w:t>г</w:t>
      </w:r>
      <w:r w:rsidRPr="00BD3E8D">
        <w:rPr>
          <w:noProof/>
          <w:spacing w:val="-1"/>
          <w:sz w:val="20"/>
          <w:szCs w:val="20"/>
        </w:rPr>
        <w:t>р</w:t>
      </w:r>
      <w:r w:rsidRPr="00BD3E8D">
        <w:rPr>
          <w:noProof/>
          <w:spacing w:val="1"/>
          <w:sz w:val="20"/>
          <w:szCs w:val="20"/>
        </w:rPr>
        <w:t>е</w:t>
      </w:r>
      <w:r w:rsidRPr="00BD3E8D">
        <w:rPr>
          <w:noProof/>
          <w:sz w:val="20"/>
          <w:szCs w:val="20"/>
        </w:rPr>
        <w:t>си</w:t>
      </w:r>
      <w:r w:rsidRPr="00BD3E8D">
        <w:rPr>
          <w:noProof/>
          <w:spacing w:val="1"/>
          <w:sz w:val="20"/>
          <w:szCs w:val="20"/>
        </w:rPr>
        <w:t>в</w:t>
      </w:r>
      <w:r w:rsidRPr="00BD3E8D">
        <w:rPr>
          <w:noProof/>
          <w:spacing w:val="-3"/>
          <w:sz w:val="20"/>
          <w:szCs w:val="20"/>
        </w:rPr>
        <w:t>н</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и</w:t>
      </w:r>
      <w:r w:rsidRPr="00BD3E8D">
        <w:rPr>
          <w:noProof/>
          <w:spacing w:val="1"/>
          <w:sz w:val="20"/>
          <w:szCs w:val="20"/>
        </w:rPr>
        <w:t>з</w:t>
      </w:r>
      <w:r w:rsidRPr="00BD3E8D">
        <w:rPr>
          <w:noProof/>
          <w:spacing w:val="-2"/>
          <w:sz w:val="20"/>
          <w:szCs w:val="20"/>
        </w:rPr>
        <w:t>у</w:t>
      </w:r>
      <w:r w:rsidRPr="00BD3E8D">
        <w:rPr>
          <w:noProof/>
          <w:spacing w:val="1"/>
          <w:sz w:val="20"/>
          <w:szCs w:val="20"/>
        </w:rPr>
        <w:t>зет</w:t>
      </w:r>
      <w:r w:rsidRPr="00BD3E8D">
        <w:rPr>
          <w:noProof/>
          <w:spacing w:val="-3"/>
          <w:sz w:val="20"/>
          <w:szCs w:val="20"/>
        </w:rPr>
        <w:t>н</w:t>
      </w:r>
      <w:r w:rsidRPr="00BD3E8D">
        <w:rPr>
          <w:noProof/>
          <w:sz w:val="20"/>
          <w:szCs w:val="20"/>
        </w:rPr>
        <w:t>о</w:t>
      </w:r>
      <w:r w:rsidRPr="00BD3E8D">
        <w:rPr>
          <w:noProof/>
          <w:spacing w:val="4"/>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ра</w:t>
      </w:r>
      <w:r w:rsidRPr="00BD3E8D">
        <w:rPr>
          <w:noProof/>
          <w:sz w:val="20"/>
          <w:szCs w:val="20"/>
        </w:rPr>
        <w:t>, и</w:t>
      </w:r>
      <w:r w:rsidRPr="00BD3E8D">
        <w:rPr>
          <w:noProof/>
          <w:spacing w:val="1"/>
          <w:sz w:val="20"/>
          <w:szCs w:val="20"/>
        </w:rPr>
        <w:t>ре</w:t>
      </w:r>
      <w:r w:rsidRPr="00BD3E8D">
        <w:rPr>
          <w:noProof/>
          <w:spacing w:val="-1"/>
          <w:sz w:val="20"/>
          <w:szCs w:val="20"/>
        </w:rPr>
        <w:t>пар</w:t>
      </w:r>
      <w:r w:rsidRPr="00BD3E8D">
        <w:rPr>
          <w:noProof/>
          <w:spacing w:val="1"/>
          <w:sz w:val="20"/>
          <w:szCs w:val="20"/>
        </w:rPr>
        <w:t>а</w:t>
      </w:r>
      <w:r w:rsidRPr="00BD3E8D">
        <w:rPr>
          <w:noProof/>
          <w:spacing w:val="2"/>
          <w:sz w:val="20"/>
          <w:szCs w:val="20"/>
        </w:rPr>
        <w:t>б</w:t>
      </w:r>
      <w:r w:rsidRPr="00BD3E8D">
        <w:rPr>
          <w:noProof/>
          <w:sz w:val="20"/>
          <w:szCs w:val="20"/>
        </w:rPr>
        <w:t>и</w:t>
      </w:r>
      <w:r w:rsidRPr="00BD3E8D">
        <w:rPr>
          <w:noProof/>
          <w:spacing w:val="1"/>
          <w:sz w:val="20"/>
          <w:szCs w:val="20"/>
        </w:rPr>
        <w:t>л</w:t>
      </w:r>
      <w:r w:rsidRPr="00BD3E8D">
        <w:rPr>
          <w:noProof/>
          <w:sz w:val="20"/>
          <w:szCs w:val="20"/>
        </w:rPr>
        <w:t>но</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ре</w:t>
      </w:r>
      <w:r w:rsidRPr="00BD3E8D">
        <w:rPr>
          <w:noProof/>
          <w:spacing w:val="-1"/>
          <w:sz w:val="20"/>
          <w:szCs w:val="20"/>
        </w:rPr>
        <w:t>ђ</w:t>
      </w:r>
      <w:r w:rsidRPr="00BD3E8D">
        <w:rPr>
          <w:noProof/>
          <w:spacing w:val="1"/>
          <w:sz w:val="20"/>
          <w:szCs w:val="20"/>
        </w:rPr>
        <w:t>е</w:t>
      </w:r>
      <w:r w:rsidRPr="00BD3E8D">
        <w:rPr>
          <w:noProof/>
          <w:sz w:val="20"/>
          <w:szCs w:val="20"/>
        </w:rPr>
        <w:t>на</w:t>
      </w:r>
      <w:r w:rsidRPr="00BD3E8D">
        <w:rPr>
          <w:noProof/>
          <w:spacing w:val="4"/>
          <w:sz w:val="20"/>
          <w:szCs w:val="20"/>
        </w:rPr>
        <w:t xml:space="preserve"> </w:t>
      </w:r>
      <w:r w:rsidRPr="00BD3E8D">
        <w:rPr>
          <w:noProof/>
          <w:sz w:val="20"/>
          <w:szCs w:val="20"/>
        </w:rPr>
        <w:t>и</w:t>
      </w:r>
      <w:r w:rsidRPr="00BD3E8D">
        <w:rPr>
          <w:noProof/>
          <w:spacing w:val="-2"/>
          <w:sz w:val="20"/>
          <w:szCs w:val="20"/>
        </w:rPr>
        <w:t>л</w:t>
      </w:r>
      <w:r w:rsidRPr="00BD3E8D">
        <w:rPr>
          <w:noProof/>
          <w:sz w:val="20"/>
          <w:szCs w:val="20"/>
        </w:rPr>
        <w:t>и</w:t>
      </w:r>
      <w:r w:rsidRPr="00BD3E8D">
        <w:rPr>
          <w:noProof/>
          <w:spacing w:val="3"/>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и</w:t>
      </w:r>
      <w:r w:rsidRPr="00BD3E8D">
        <w:rPr>
          <w:noProof/>
          <w:spacing w:val="1"/>
          <w:sz w:val="20"/>
          <w:szCs w:val="20"/>
        </w:rPr>
        <w:t>зле</w:t>
      </w:r>
      <w:r w:rsidRPr="00BD3E8D">
        <w:rPr>
          <w:noProof/>
          <w:spacing w:val="-2"/>
          <w:sz w:val="20"/>
          <w:szCs w:val="20"/>
        </w:rPr>
        <w:t>ч</w:t>
      </w:r>
      <w:r w:rsidRPr="00BD3E8D">
        <w:rPr>
          <w:noProof/>
          <w:sz w:val="20"/>
          <w:szCs w:val="20"/>
        </w:rPr>
        <w:t>и</w:t>
      </w:r>
      <w:r w:rsidRPr="00BD3E8D">
        <w:rPr>
          <w:noProof/>
          <w:spacing w:val="1"/>
          <w:sz w:val="20"/>
          <w:szCs w:val="20"/>
        </w:rPr>
        <w:t>в</w:t>
      </w:r>
      <w:r w:rsidRPr="00BD3E8D">
        <w:rPr>
          <w:noProof/>
          <w:sz w:val="20"/>
          <w:szCs w:val="20"/>
        </w:rPr>
        <w:t>о</w:t>
      </w:r>
      <w:r w:rsidRPr="00BD3E8D">
        <w:rPr>
          <w:noProof/>
          <w:spacing w:val="4"/>
          <w:sz w:val="20"/>
          <w:szCs w:val="20"/>
        </w:rPr>
        <w:t xml:space="preserve"> </w:t>
      </w:r>
      <w:r w:rsidRPr="00BD3E8D">
        <w:rPr>
          <w:noProof/>
          <w:spacing w:val="-2"/>
          <w:sz w:val="20"/>
          <w:szCs w:val="20"/>
        </w:rPr>
        <w:t>б</w:t>
      </w:r>
      <w:r w:rsidRPr="00BD3E8D">
        <w:rPr>
          <w:noProof/>
          <w:spacing w:val="1"/>
          <w:sz w:val="20"/>
          <w:szCs w:val="20"/>
        </w:rPr>
        <w:t>оле</w:t>
      </w:r>
      <w:r w:rsidRPr="00BD3E8D">
        <w:rPr>
          <w:noProof/>
          <w:sz w:val="20"/>
          <w:szCs w:val="20"/>
        </w:rPr>
        <w:t>с</w:t>
      </w:r>
      <w:r w:rsidRPr="00BD3E8D">
        <w:rPr>
          <w:noProof/>
          <w:spacing w:val="-3"/>
          <w:sz w:val="20"/>
          <w:szCs w:val="20"/>
        </w:rPr>
        <w:t>н</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а</w:t>
      </w:r>
      <w:r w:rsidRPr="00BD3E8D">
        <w:rPr>
          <w:noProof/>
          <w:spacing w:val="4"/>
          <w:sz w:val="20"/>
          <w:szCs w:val="20"/>
        </w:rPr>
        <w:t xml:space="preserve"> </w:t>
      </w:r>
      <w:r w:rsidRPr="00BD3E8D">
        <w:rPr>
          <w:noProof/>
          <w:spacing w:val="-1"/>
          <w:sz w:val="20"/>
          <w:szCs w:val="20"/>
        </w:rPr>
        <w:t>п</w:t>
      </w:r>
      <w:r w:rsidRPr="00BD3E8D">
        <w:rPr>
          <w:noProof/>
          <w:sz w:val="20"/>
          <w:szCs w:val="20"/>
        </w:rPr>
        <w:t xml:space="preserve">о </w:t>
      </w:r>
      <w:r w:rsidRPr="00BD3E8D">
        <w:rPr>
          <w:noProof/>
          <w:spacing w:val="1"/>
          <w:sz w:val="20"/>
          <w:szCs w:val="20"/>
        </w:rPr>
        <w:t>одл</w:t>
      </w:r>
      <w:r w:rsidRPr="00BD3E8D">
        <w:rPr>
          <w:noProof/>
          <w:sz w:val="20"/>
          <w:szCs w:val="20"/>
        </w:rPr>
        <w:t xml:space="preserve">уци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pacing w:val="1"/>
          <w:sz w:val="20"/>
          <w:szCs w:val="20"/>
        </w:rPr>
        <w:t>л</w:t>
      </w:r>
      <w:r w:rsidRPr="00BD3E8D">
        <w:rPr>
          <w:noProof/>
          <w:sz w:val="20"/>
          <w:szCs w:val="20"/>
        </w:rPr>
        <w:t>и</w:t>
      </w:r>
      <w:r w:rsidRPr="00BD3E8D">
        <w:rPr>
          <w:noProof/>
          <w:spacing w:val="-2"/>
          <w:sz w:val="20"/>
          <w:szCs w:val="20"/>
        </w:rPr>
        <w:t>ц</w:t>
      </w:r>
      <w:r w:rsidRPr="00BD3E8D">
        <w:rPr>
          <w:noProof/>
          <w:spacing w:val="1"/>
          <w:sz w:val="20"/>
          <w:szCs w:val="20"/>
        </w:rPr>
        <w:t>а</w:t>
      </w:r>
      <w:r w:rsidRPr="00BD3E8D">
        <w:rPr>
          <w:noProof/>
          <w:sz w:val="20"/>
          <w:szCs w:val="20"/>
        </w:rPr>
        <w:t>,</w:t>
      </w:r>
      <w:r w:rsidRPr="00BD3E8D">
        <w:rPr>
          <w:noProof/>
          <w:spacing w:val="1"/>
          <w:sz w:val="20"/>
          <w:szCs w:val="20"/>
        </w:rPr>
        <w:t xml:space="preserve"> до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а</w:t>
      </w:r>
      <w:r w:rsidRPr="00BD3E8D">
        <w:rPr>
          <w:noProof/>
          <w:spacing w:val="1"/>
          <w:sz w:val="20"/>
          <w:szCs w:val="20"/>
        </w:rPr>
        <w:t xml:space="preserve"> </w:t>
      </w:r>
      <w:r w:rsidRPr="00BD3E8D">
        <w:rPr>
          <w:noProof/>
          <w:spacing w:val="-1"/>
          <w:sz w:val="20"/>
          <w:szCs w:val="20"/>
        </w:rPr>
        <w:t>в</w:t>
      </w:r>
      <w:r w:rsidRPr="00BD3E8D">
        <w:rPr>
          <w:noProof/>
          <w:spacing w:val="1"/>
          <w:sz w:val="20"/>
          <w:szCs w:val="20"/>
        </w:rPr>
        <w:t>ет</w:t>
      </w:r>
      <w:r w:rsidRPr="00BD3E8D">
        <w:rPr>
          <w:noProof/>
          <w:spacing w:val="-1"/>
          <w:sz w:val="20"/>
          <w:szCs w:val="20"/>
        </w:rPr>
        <w:t>е</w:t>
      </w:r>
      <w:r w:rsidRPr="00BD3E8D">
        <w:rPr>
          <w:noProof/>
          <w:spacing w:val="1"/>
          <w:sz w:val="20"/>
          <w:szCs w:val="20"/>
        </w:rPr>
        <w:t>р</w:t>
      </w:r>
      <w:r w:rsidRPr="00BD3E8D">
        <w:rPr>
          <w:noProof/>
          <w:sz w:val="20"/>
          <w:szCs w:val="20"/>
        </w:rPr>
        <w:t>ин</w:t>
      </w:r>
      <w:r w:rsidRPr="00BD3E8D">
        <w:rPr>
          <w:noProof/>
          <w:spacing w:val="1"/>
          <w:sz w:val="20"/>
          <w:szCs w:val="20"/>
        </w:rPr>
        <w:t>ар</w:t>
      </w:r>
      <w:r w:rsidRPr="00BD3E8D">
        <w:rPr>
          <w:noProof/>
          <w:spacing w:val="-2"/>
          <w:sz w:val="20"/>
          <w:szCs w:val="20"/>
        </w:rPr>
        <w:t>с</w:t>
      </w:r>
      <w:r w:rsidRPr="00BD3E8D">
        <w:rPr>
          <w:noProof/>
          <w:sz w:val="20"/>
          <w:szCs w:val="20"/>
        </w:rPr>
        <w:t>ке</w:t>
      </w:r>
      <w:r w:rsidRPr="00BD3E8D">
        <w:rPr>
          <w:noProof/>
          <w:spacing w:val="4"/>
          <w:sz w:val="20"/>
          <w:szCs w:val="20"/>
        </w:rPr>
        <w:t xml:space="preserve"> </w:t>
      </w:r>
      <w:r w:rsidRPr="00BD3E8D">
        <w:rPr>
          <w:noProof/>
          <w:spacing w:val="-1"/>
          <w:sz w:val="20"/>
          <w:szCs w:val="20"/>
        </w:rPr>
        <w:t>ме</w:t>
      </w:r>
      <w:r w:rsidRPr="00BD3E8D">
        <w:rPr>
          <w:noProof/>
          <w:spacing w:val="1"/>
          <w:sz w:val="20"/>
          <w:szCs w:val="20"/>
        </w:rPr>
        <w:t>д</w:t>
      </w:r>
      <w:r w:rsidRPr="00BD3E8D">
        <w:rPr>
          <w:noProof/>
          <w:sz w:val="20"/>
          <w:szCs w:val="20"/>
        </w:rPr>
        <w:t>ицин</w:t>
      </w:r>
      <w:r w:rsidRPr="00BD3E8D">
        <w:rPr>
          <w:noProof/>
          <w:spacing w:val="1"/>
          <w:sz w:val="20"/>
          <w:szCs w:val="20"/>
        </w:rPr>
        <w:t>е</w:t>
      </w:r>
      <w:r w:rsidRPr="00BD3E8D">
        <w:rPr>
          <w:noProof/>
          <w:sz w:val="20"/>
          <w:szCs w:val="20"/>
        </w:rPr>
        <w:t>,</w:t>
      </w:r>
      <w:r w:rsidRPr="00BD3E8D">
        <w:rPr>
          <w:noProof/>
          <w:spacing w:val="1"/>
          <w:sz w:val="20"/>
          <w:szCs w:val="20"/>
        </w:rPr>
        <w:t xml:space="preserve"> та</w:t>
      </w:r>
      <w:r w:rsidRPr="00BD3E8D">
        <w:rPr>
          <w:noProof/>
          <w:spacing w:val="-2"/>
          <w:sz w:val="20"/>
          <w:szCs w:val="20"/>
        </w:rPr>
        <w:t>к</w:t>
      </w:r>
      <w:r w:rsidRPr="00BD3E8D">
        <w:rPr>
          <w:noProof/>
          <w:spacing w:val="1"/>
          <w:sz w:val="20"/>
          <w:szCs w:val="20"/>
        </w:rPr>
        <w:t>в</w:t>
      </w:r>
      <w:r w:rsidRPr="00BD3E8D">
        <w:rPr>
          <w:noProof/>
          <w:sz w:val="20"/>
          <w:szCs w:val="20"/>
        </w:rPr>
        <w:t>а</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2"/>
          <w:sz w:val="20"/>
          <w:szCs w:val="20"/>
        </w:rPr>
        <w:t>с</w:t>
      </w:r>
      <w:r w:rsidRPr="00BD3E8D">
        <w:rPr>
          <w:noProof/>
          <w:sz w:val="20"/>
          <w:szCs w:val="20"/>
        </w:rPr>
        <w:t>е</w:t>
      </w:r>
      <w:r w:rsidRPr="00BD3E8D">
        <w:rPr>
          <w:noProof/>
          <w:spacing w:val="4"/>
          <w:sz w:val="20"/>
          <w:szCs w:val="20"/>
        </w:rPr>
        <w:t xml:space="preserve"> </w:t>
      </w:r>
      <w:r w:rsidRPr="00BD3E8D">
        <w:rPr>
          <w:noProof/>
          <w:spacing w:val="-1"/>
          <w:sz w:val="20"/>
          <w:szCs w:val="20"/>
        </w:rPr>
        <w:t>м</w:t>
      </w:r>
      <w:r w:rsidRPr="00BD3E8D">
        <w:rPr>
          <w:noProof/>
          <w:spacing w:val="1"/>
          <w:sz w:val="20"/>
          <w:szCs w:val="20"/>
        </w:rPr>
        <w:t>ож</w:t>
      </w:r>
      <w:r w:rsidRPr="00BD3E8D">
        <w:rPr>
          <w:noProof/>
          <w:sz w:val="20"/>
          <w:szCs w:val="20"/>
        </w:rPr>
        <w:t>е</w:t>
      </w:r>
      <w:r w:rsidRPr="00BD3E8D">
        <w:rPr>
          <w:noProof/>
          <w:spacing w:val="1"/>
          <w:sz w:val="20"/>
          <w:szCs w:val="20"/>
        </w:rPr>
        <w:t xml:space="preserve"> т</w:t>
      </w:r>
      <w:r w:rsidRPr="00BD3E8D">
        <w:rPr>
          <w:noProof/>
          <w:spacing w:val="-1"/>
          <w:sz w:val="20"/>
          <w:szCs w:val="20"/>
        </w:rPr>
        <w:t>р</w:t>
      </w:r>
      <w:r w:rsidRPr="00BD3E8D">
        <w:rPr>
          <w:noProof/>
          <w:spacing w:val="1"/>
          <w:sz w:val="20"/>
          <w:szCs w:val="20"/>
        </w:rPr>
        <w:t>а</w:t>
      </w:r>
      <w:r w:rsidRPr="00BD3E8D">
        <w:rPr>
          <w:noProof/>
          <w:sz w:val="20"/>
          <w:szCs w:val="20"/>
        </w:rPr>
        <w:t>јно</w:t>
      </w:r>
      <w:r w:rsidRPr="00BD3E8D">
        <w:rPr>
          <w:noProof/>
          <w:spacing w:val="1"/>
          <w:sz w:val="20"/>
          <w:szCs w:val="20"/>
        </w:rPr>
        <w:t xml:space="preserve"> </w:t>
      </w:r>
      <w:r w:rsidRPr="00BD3E8D">
        <w:rPr>
          <w:noProof/>
          <w:spacing w:val="1"/>
          <w:w w:val="99"/>
          <w:sz w:val="20"/>
          <w:szCs w:val="20"/>
        </w:rPr>
        <w:t>за</w:t>
      </w:r>
      <w:r w:rsidRPr="00BD3E8D">
        <w:rPr>
          <w:noProof/>
          <w:spacing w:val="-2"/>
          <w:w w:val="99"/>
          <w:sz w:val="20"/>
          <w:szCs w:val="20"/>
        </w:rPr>
        <w:t>д</w:t>
      </w:r>
      <w:r w:rsidRPr="00BD3E8D">
        <w:rPr>
          <w:noProof/>
          <w:spacing w:val="1"/>
          <w:w w:val="99"/>
          <w:sz w:val="20"/>
          <w:szCs w:val="20"/>
        </w:rPr>
        <w:t>рж</w:t>
      </w:r>
      <w:r w:rsidRPr="00BD3E8D">
        <w:rPr>
          <w:noProof/>
          <w:spacing w:val="-1"/>
          <w:w w:val="99"/>
          <w:sz w:val="20"/>
          <w:szCs w:val="20"/>
        </w:rPr>
        <w:t>ат</w:t>
      </w:r>
      <w:r w:rsidRPr="00BD3E8D">
        <w:rPr>
          <w:noProof/>
          <w:w w:val="99"/>
          <w:sz w:val="20"/>
          <w:szCs w:val="20"/>
        </w:rPr>
        <w:t>и у</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у</w:t>
      </w:r>
      <w:r w:rsidRPr="00BD3E8D">
        <w:rPr>
          <w:noProof/>
          <w:spacing w:val="-19"/>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0"/>
          <w:sz w:val="20"/>
          <w:szCs w:val="20"/>
        </w:rPr>
        <w:t xml:space="preserve"> </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1"/>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а</w:t>
      </w:r>
      <w:r w:rsidRPr="00BD3E8D">
        <w:rPr>
          <w:noProof/>
          <w:spacing w:val="-11"/>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2"/>
          <w:sz w:val="20"/>
          <w:szCs w:val="20"/>
        </w:rPr>
        <w:t>к</w:t>
      </w:r>
      <w:r w:rsidRPr="00BD3E8D">
        <w:rPr>
          <w:noProof/>
          <w:spacing w:val="1"/>
          <w:sz w:val="20"/>
          <w:szCs w:val="20"/>
        </w:rPr>
        <w:t>лад</w:t>
      </w:r>
      <w:r w:rsidRPr="00BD3E8D">
        <w:rPr>
          <w:noProof/>
          <w:sz w:val="20"/>
          <w:szCs w:val="20"/>
        </w:rPr>
        <w:t>у</w:t>
      </w:r>
      <w:r w:rsidRPr="00BD3E8D">
        <w:rPr>
          <w:noProof/>
          <w:spacing w:val="-11"/>
          <w:sz w:val="20"/>
          <w:szCs w:val="20"/>
        </w:rPr>
        <w:t xml:space="preserve"> </w:t>
      </w:r>
      <w:r w:rsidRPr="00BD3E8D">
        <w:rPr>
          <w:noProof/>
          <w:spacing w:val="-2"/>
          <w:sz w:val="20"/>
          <w:szCs w:val="20"/>
        </w:rPr>
        <w:t>с</w:t>
      </w:r>
      <w:r w:rsidRPr="00BD3E8D">
        <w:rPr>
          <w:noProof/>
          <w:sz w:val="20"/>
          <w:szCs w:val="20"/>
        </w:rPr>
        <w:t>а</w:t>
      </w:r>
      <w:r w:rsidRPr="00BD3E8D">
        <w:rPr>
          <w:noProof/>
          <w:spacing w:val="-6"/>
          <w:sz w:val="20"/>
          <w:szCs w:val="20"/>
        </w:rPr>
        <w:t xml:space="preserve"> </w:t>
      </w:r>
      <w:r w:rsidRPr="00BD3E8D">
        <w:rPr>
          <w:noProof/>
          <w:spacing w:val="-1"/>
          <w:sz w:val="20"/>
          <w:szCs w:val="20"/>
        </w:rPr>
        <w:t>з</w:t>
      </w:r>
      <w:r w:rsidRPr="00BD3E8D">
        <w:rPr>
          <w:noProof/>
          <w:spacing w:val="1"/>
          <w:sz w:val="20"/>
          <w:szCs w:val="20"/>
        </w:rPr>
        <w:t>а</w:t>
      </w:r>
      <w:r w:rsidRPr="00BD3E8D">
        <w:rPr>
          <w:noProof/>
          <w:spacing w:val="-2"/>
          <w:sz w:val="20"/>
          <w:szCs w:val="20"/>
        </w:rPr>
        <w:t>к</w:t>
      </w:r>
      <w:r w:rsidRPr="00BD3E8D">
        <w:rPr>
          <w:noProof/>
          <w:spacing w:val="1"/>
          <w:sz w:val="20"/>
          <w:szCs w:val="20"/>
        </w:rPr>
        <w:t>о</w:t>
      </w:r>
      <w:r w:rsidRPr="00BD3E8D">
        <w:rPr>
          <w:noProof/>
          <w:spacing w:val="2"/>
          <w:sz w:val="20"/>
          <w:szCs w:val="20"/>
        </w:rPr>
        <w:t>н</w:t>
      </w:r>
      <w:r w:rsidRPr="00BD3E8D">
        <w:rPr>
          <w:noProof/>
          <w:spacing w:val="1"/>
          <w:sz w:val="20"/>
          <w:szCs w:val="20"/>
        </w:rPr>
        <w:t>о</w:t>
      </w:r>
      <w:r w:rsidRPr="00BD3E8D">
        <w:rPr>
          <w:noProof/>
          <w:spacing w:val="-1"/>
          <w:sz w:val="20"/>
          <w:szCs w:val="20"/>
        </w:rPr>
        <w:t>м</w:t>
      </w:r>
      <w:r w:rsidRPr="00BD3E8D">
        <w:rPr>
          <w:noProof/>
          <w:sz w:val="20"/>
          <w:szCs w:val="20"/>
        </w:rPr>
        <w:t>.</w:t>
      </w:r>
    </w:p>
    <w:p w14:paraId="61FF77C3" w14:textId="77777777" w:rsidR="008776AB" w:rsidRPr="00BD3E8D" w:rsidRDefault="008776AB" w:rsidP="008776AB">
      <w:pPr>
        <w:spacing w:before="14" w:line="260" w:lineRule="exact"/>
        <w:jc w:val="both"/>
        <w:rPr>
          <w:noProof/>
          <w:sz w:val="20"/>
          <w:szCs w:val="20"/>
        </w:rPr>
      </w:pPr>
    </w:p>
    <w:p w14:paraId="20A25ACB" w14:textId="77777777" w:rsidR="008776AB" w:rsidRPr="00BD3E8D" w:rsidRDefault="008776AB" w:rsidP="008776AB">
      <w:pPr>
        <w:ind w:right="58"/>
        <w:jc w:val="both"/>
        <w:rPr>
          <w:noProof/>
          <w:sz w:val="20"/>
          <w:szCs w:val="20"/>
        </w:rPr>
      </w:pPr>
      <w:r w:rsidRPr="00BD3E8D">
        <w:rPr>
          <w:noProof/>
          <w:spacing w:val="1"/>
          <w:sz w:val="20"/>
          <w:szCs w:val="20"/>
        </w:rPr>
        <w:t>Одл</w:t>
      </w:r>
      <w:r w:rsidRPr="00BD3E8D">
        <w:rPr>
          <w:noProof/>
          <w:sz w:val="20"/>
          <w:szCs w:val="20"/>
        </w:rPr>
        <w:t>уку о</w:t>
      </w:r>
      <w:r w:rsidRPr="00BD3E8D">
        <w:rPr>
          <w:noProof/>
          <w:spacing w:val="1"/>
          <w:sz w:val="20"/>
          <w:szCs w:val="20"/>
        </w:rPr>
        <w:t xml:space="preserve"> л</w:t>
      </w:r>
      <w:r w:rsidRPr="00BD3E8D">
        <w:rPr>
          <w:noProof/>
          <w:sz w:val="20"/>
          <w:szCs w:val="20"/>
        </w:rPr>
        <w:t>и</w:t>
      </w:r>
      <w:r w:rsidRPr="00BD3E8D">
        <w:rPr>
          <w:noProof/>
          <w:spacing w:val="1"/>
          <w:sz w:val="20"/>
          <w:szCs w:val="20"/>
        </w:rPr>
        <w:t>ш</w:t>
      </w:r>
      <w:r w:rsidRPr="00BD3E8D">
        <w:rPr>
          <w:noProof/>
          <w:spacing w:val="-1"/>
          <w:sz w:val="20"/>
          <w:szCs w:val="20"/>
        </w:rPr>
        <w:t>а</w:t>
      </w:r>
      <w:r w:rsidRPr="00BD3E8D">
        <w:rPr>
          <w:noProof/>
          <w:spacing w:val="1"/>
          <w:sz w:val="20"/>
          <w:szCs w:val="20"/>
        </w:rPr>
        <w:t>вањ</w:t>
      </w:r>
      <w:r w:rsidRPr="00BD3E8D">
        <w:rPr>
          <w:noProof/>
          <w:sz w:val="20"/>
          <w:szCs w:val="20"/>
        </w:rPr>
        <w:t xml:space="preserve">у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от</w:t>
      </w:r>
      <w:r w:rsidRPr="00BD3E8D">
        <w:rPr>
          <w:noProof/>
          <w:sz w:val="20"/>
          <w:szCs w:val="20"/>
        </w:rPr>
        <w:t>а</w:t>
      </w:r>
      <w:r w:rsidRPr="00BD3E8D">
        <w:rPr>
          <w:noProof/>
          <w:spacing w:val="1"/>
          <w:sz w:val="20"/>
          <w:szCs w:val="20"/>
        </w:rPr>
        <w:t xml:space="preserve"> 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о</w:t>
      </w:r>
      <w:r w:rsidRPr="00BD3E8D">
        <w:rPr>
          <w:noProof/>
          <w:spacing w:val="-1"/>
          <w:sz w:val="20"/>
          <w:szCs w:val="20"/>
        </w:rPr>
        <w:t>р</w:t>
      </w:r>
      <w:r w:rsidRPr="00BD3E8D">
        <w:rPr>
          <w:noProof/>
          <w:sz w:val="20"/>
          <w:szCs w:val="20"/>
        </w:rPr>
        <w:t>а</w:t>
      </w:r>
      <w:r w:rsidRPr="00BD3E8D">
        <w:rPr>
          <w:noProof/>
          <w:spacing w:val="1"/>
          <w:sz w:val="20"/>
          <w:szCs w:val="20"/>
        </w:rPr>
        <w:t xml:space="preserve"> д</w:t>
      </w:r>
      <w:r w:rsidRPr="00BD3E8D">
        <w:rPr>
          <w:noProof/>
          <w:sz w:val="20"/>
          <w:szCs w:val="20"/>
        </w:rPr>
        <w:t>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рат</w:t>
      </w:r>
      <w:r w:rsidRPr="00BD3E8D">
        <w:rPr>
          <w:noProof/>
          <w:sz w:val="20"/>
          <w:szCs w:val="20"/>
        </w:rPr>
        <w:t xml:space="preserve">и </w:t>
      </w:r>
      <w:r w:rsidRPr="00BD3E8D">
        <w:rPr>
          <w:noProof/>
          <w:spacing w:val="-1"/>
          <w:sz w:val="20"/>
          <w:szCs w:val="20"/>
        </w:rPr>
        <w:t>м</w:t>
      </w:r>
      <w:r w:rsidRPr="00BD3E8D">
        <w:rPr>
          <w:noProof/>
          <w:spacing w:val="1"/>
          <w:sz w:val="20"/>
          <w:szCs w:val="20"/>
        </w:rPr>
        <w:t>е</w:t>
      </w:r>
      <w:r w:rsidRPr="00BD3E8D">
        <w:rPr>
          <w:noProof/>
          <w:spacing w:val="2"/>
          <w:sz w:val="20"/>
          <w:szCs w:val="20"/>
        </w:rPr>
        <w:t>д</w:t>
      </w:r>
      <w:r w:rsidRPr="00BD3E8D">
        <w:rPr>
          <w:noProof/>
          <w:sz w:val="20"/>
          <w:szCs w:val="20"/>
        </w:rPr>
        <w:t>ицинс</w:t>
      </w:r>
      <w:r w:rsidRPr="00BD3E8D">
        <w:rPr>
          <w:noProof/>
          <w:spacing w:val="-2"/>
          <w:sz w:val="20"/>
          <w:szCs w:val="20"/>
        </w:rPr>
        <w:t>к</w:t>
      </w:r>
      <w:r w:rsidRPr="00BD3E8D">
        <w:rPr>
          <w:noProof/>
          <w:sz w:val="20"/>
          <w:szCs w:val="20"/>
        </w:rPr>
        <w:t>а</w:t>
      </w:r>
      <w:r w:rsidRPr="00BD3E8D">
        <w:rPr>
          <w:noProof/>
          <w:spacing w:val="1"/>
          <w:sz w:val="20"/>
          <w:szCs w:val="20"/>
        </w:rPr>
        <w:t xml:space="preserve"> до</w:t>
      </w:r>
      <w:r w:rsidRPr="00BD3E8D">
        <w:rPr>
          <w:noProof/>
          <w:sz w:val="20"/>
          <w:szCs w:val="20"/>
        </w:rPr>
        <w:t>ку</w:t>
      </w:r>
      <w:r w:rsidRPr="00BD3E8D">
        <w:rPr>
          <w:noProof/>
          <w:spacing w:val="-1"/>
          <w:sz w:val="20"/>
          <w:szCs w:val="20"/>
        </w:rPr>
        <w:t>ме</w:t>
      </w:r>
      <w:r w:rsidRPr="00BD3E8D">
        <w:rPr>
          <w:noProof/>
          <w:sz w:val="20"/>
          <w:szCs w:val="20"/>
        </w:rPr>
        <w:t>н</w:t>
      </w:r>
      <w:r w:rsidRPr="00BD3E8D">
        <w:rPr>
          <w:noProof/>
          <w:spacing w:val="1"/>
          <w:sz w:val="20"/>
          <w:szCs w:val="20"/>
        </w:rPr>
        <w:t>та</w:t>
      </w:r>
      <w:r w:rsidRPr="00BD3E8D">
        <w:rPr>
          <w:noProof/>
          <w:sz w:val="20"/>
          <w:szCs w:val="20"/>
        </w:rPr>
        <w:t>ција</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ја</w:t>
      </w:r>
      <w:r w:rsidRPr="00BD3E8D">
        <w:rPr>
          <w:noProof/>
          <w:spacing w:val="1"/>
          <w:sz w:val="20"/>
          <w:szCs w:val="20"/>
        </w:rPr>
        <w:t xml:space="preserve"> о</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вд</w:t>
      </w:r>
      <w:r w:rsidRPr="00BD3E8D">
        <w:rPr>
          <w:noProof/>
          <w:spacing w:val="-1"/>
          <w:sz w:val="20"/>
          <w:szCs w:val="20"/>
        </w:rPr>
        <w:t>а</w:t>
      </w:r>
      <w:r w:rsidRPr="00BD3E8D">
        <w:rPr>
          <w:noProof/>
          <w:spacing w:val="1"/>
          <w:sz w:val="20"/>
          <w:szCs w:val="20"/>
        </w:rPr>
        <w:t>в</w:t>
      </w:r>
      <w:r w:rsidRPr="00BD3E8D">
        <w:rPr>
          <w:noProof/>
          <w:sz w:val="20"/>
          <w:szCs w:val="20"/>
        </w:rPr>
        <w:t xml:space="preserve">а </w:t>
      </w:r>
      <w:r w:rsidRPr="00BD3E8D">
        <w:rPr>
          <w:noProof/>
          <w:spacing w:val="1"/>
          <w:sz w:val="20"/>
          <w:szCs w:val="20"/>
        </w:rPr>
        <w:t>е</w:t>
      </w:r>
      <w:r w:rsidRPr="00BD3E8D">
        <w:rPr>
          <w:noProof/>
          <w:sz w:val="20"/>
          <w:szCs w:val="20"/>
        </w:rPr>
        <w:t>у</w:t>
      </w:r>
      <w:r w:rsidRPr="00BD3E8D">
        <w:rPr>
          <w:noProof/>
          <w:spacing w:val="1"/>
          <w:sz w:val="20"/>
          <w:szCs w:val="20"/>
        </w:rPr>
        <w:t>та</w:t>
      </w:r>
      <w:r w:rsidRPr="00BD3E8D">
        <w:rPr>
          <w:noProof/>
          <w:sz w:val="20"/>
          <w:szCs w:val="20"/>
        </w:rPr>
        <w:t>н</w:t>
      </w:r>
      <w:r w:rsidRPr="00BD3E8D">
        <w:rPr>
          <w:noProof/>
          <w:spacing w:val="-1"/>
          <w:sz w:val="20"/>
          <w:szCs w:val="20"/>
        </w:rPr>
        <w:t>а</w:t>
      </w:r>
      <w:r w:rsidRPr="00BD3E8D">
        <w:rPr>
          <w:noProof/>
          <w:spacing w:val="1"/>
          <w:sz w:val="20"/>
          <w:szCs w:val="20"/>
        </w:rPr>
        <w:t>з</w:t>
      </w:r>
      <w:r w:rsidRPr="00BD3E8D">
        <w:rPr>
          <w:noProof/>
          <w:sz w:val="20"/>
          <w:szCs w:val="20"/>
        </w:rPr>
        <w:t>ију.</w:t>
      </w:r>
    </w:p>
    <w:p w14:paraId="0F81E741" w14:textId="77777777" w:rsidR="008776AB" w:rsidRPr="00BD3E8D" w:rsidRDefault="008776AB" w:rsidP="008776AB">
      <w:pPr>
        <w:spacing w:before="14" w:line="260" w:lineRule="exact"/>
        <w:jc w:val="both"/>
        <w:rPr>
          <w:noProof/>
          <w:sz w:val="20"/>
          <w:szCs w:val="20"/>
        </w:rPr>
      </w:pPr>
    </w:p>
    <w:p w14:paraId="0591635C" w14:textId="77777777" w:rsidR="008776AB" w:rsidRPr="00BD3E8D" w:rsidRDefault="008776AB" w:rsidP="008776AB">
      <w:pPr>
        <w:ind w:right="58"/>
        <w:jc w:val="both"/>
        <w:rPr>
          <w:noProof/>
          <w:sz w:val="20"/>
          <w:szCs w:val="20"/>
        </w:rPr>
      </w:pPr>
      <w:r w:rsidRPr="00BD3E8D">
        <w:rPr>
          <w:noProof/>
          <w:sz w:val="20"/>
          <w:szCs w:val="20"/>
        </w:rPr>
        <w:t>С</w:t>
      </w:r>
      <w:r w:rsidRPr="00BD3E8D">
        <w:rPr>
          <w:noProof/>
          <w:spacing w:val="1"/>
          <w:sz w:val="20"/>
          <w:szCs w:val="20"/>
        </w:rPr>
        <w:t>ва</w:t>
      </w:r>
      <w:r w:rsidRPr="00BD3E8D">
        <w:rPr>
          <w:noProof/>
          <w:sz w:val="20"/>
          <w:szCs w:val="20"/>
        </w:rPr>
        <w:t>ки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 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w:t>
      </w:r>
      <w:r w:rsidRPr="00BD3E8D">
        <w:rPr>
          <w:noProof/>
          <w:spacing w:val="-2"/>
          <w:sz w:val="20"/>
          <w:szCs w:val="20"/>
        </w:rPr>
        <w:t>к</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н</w:t>
      </w:r>
      <w:r w:rsidRPr="00BD3E8D">
        <w:rPr>
          <w:noProof/>
          <w:spacing w:val="-1"/>
          <w:sz w:val="20"/>
          <w:szCs w:val="20"/>
        </w:rPr>
        <w:t>а</w:t>
      </w:r>
      <w:r w:rsidRPr="00BD3E8D">
        <w:rPr>
          <w:noProof/>
          <w:spacing w:val="1"/>
          <w:sz w:val="20"/>
          <w:szCs w:val="20"/>
        </w:rPr>
        <w:t>ђе</w:t>
      </w:r>
      <w:r w:rsidRPr="00BD3E8D">
        <w:rPr>
          <w:noProof/>
          <w:sz w:val="20"/>
          <w:szCs w:val="20"/>
        </w:rPr>
        <w:t>ни</w:t>
      </w:r>
      <w:r w:rsidRPr="00BD3E8D">
        <w:rPr>
          <w:noProof/>
          <w:spacing w:val="2"/>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ко</w:t>
      </w:r>
      <w:r w:rsidRPr="00BD3E8D">
        <w:rPr>
          <w:noProof/>
          <w:spacing w:val="3"/>
          <w:sz w:val="20"/>
          <w:szCs w:val="20"/>
        </w:rPr>
        <w:t xml:space="preserve"> </w:t>
      </w:r>
      <w:r w:rsidRPr="00BD3E8D">
        <w:rPr>
          <w:noProof/>
          <w:spacing w:val="-2"/>
          <w:sz w:val="20"/>
          <w:szCs w:val="20"/>
        </w:rPr>
        <w:t>с</w:t>
      </w:r>
      <w:r w:rsidRPr="00BD3E8D">
        <w:rPr>
          <w:noProof/>
          <w:sz w:val="20"/>
          <w:szCs w:val="20"/>
        </w:rPr>
        <w:t>е</w:t>
      </w:r>
      <w:r w:rsidRPr="00BD3E8D">
        <w:rPr>
          <w:noProof/>
          <w:spacing w:val="3"/>
          <w:sz w:val="20"/>
          <w:szCs w:val="20"/>
        </w:rPr>
        <w:t xml:space="preserve"> </w:t>
      </w:r>
      <w:r w:rsidRPr="00BD3E8D">
        <w:rPr>
          <w:noProof/>
          <w:sz w:val="20"/>
          <w:szCs w:val="20"/>
        </w:rPr>
        <w:t>с</w:t>
      </w:r>
      <w:r w:rsidRPr="00BD3E8D">
        <w:rPr>
          <w:noProof/>
          <w:spacing w:val="-2"/>
          <w:sz w:val="20"/>
          <w:szCs w:val="20"/>
        </w:rPr>
        <w:t>л</w:t>
      </w:r>
      <w:r w:rsidRPr="00BD3E8D">
        <w:rPr>
          <w:noProof/>
          <w:spacing w:val="1"/>
          <w:sz w:val="20"/>
          <w:szCs w:val="20"/>
        </w:rPr>
        <w:t>о</w:t>
      </w:r>
      <w:r w:rsidRPr="00BD3E8D">
        <w:rPr>
          <w:noProof/>
          <w:sz w:val="20"/>
          <w:szCs w:val="20"/>
        </w:rPr>
        <w:t>б</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 xml:space="preserve">, </w:t>
      </w:r>
      <w:r w:rsidRPr="00BD3E8D">
        <w:rPr>
          <w:noProof/>
          <w:spacing w:val="-2"/>
          <w:sz w:val="20"/>
          <w:szCs w:val="20"/>
        </w:rPr>
        <w:t>б</w:t>
      </w:r>
      <w:r w:rsidRPr="00BD3E8D">
        <w:rPr>
          <w:noProof/>
          <w:spacing w:val="1"/>
          <w:sz w:val="20"/>
          <w:szCs w:val="20"/>
        </w:rPr>
        <w:t>е</w:t>
      </w:r>
      <w:r w:rsidRPr="00BD3E8D">
        <w:rPr>
          <w:noProof/>
          <w:sz w:val="20"/>
          <w:szCs w:val="20"/>
        </w:rPr>
        <w:t>з</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д</w:t>
      </w:r>
      <w:r w:rsidRPr="00BD3E8D">
        <w:rPr>
          <w:noProof/>
          <w:spacing w:val="1"/>
          <w:sz w:val="20"/>
          <w:szCs w:val="20"/>
        </w:rPr>
        <w:t>з</w:t>
      </w:r>
      <w:r w:rsidRPr="00BD3E8D">
        <w:rPr>
          <w:noProof/>
          <w:spacing w:val="-1"/>
          <w:sz w:val="20"/>
          <w:szCs w:val="20"/>
        </w:rPr>
        <w:t>о</w:t>
      </w:r>
      <w:r w:rsidRPr="00BD3E8D">
        <w:rPr>
          <w:noProof/>
          <w:spacing w:val="1"/>
          <w:sz w:val="20"/>
          <w:szCs w:val="20"/>
        </w:rPr>
        <w:t>р</w:t>
      </w:r>
      <w:r w:rsidRPr="00BD3E8D">
        <w:rPr>
          <w:noProof/>
          <w:sz w:val="20"/>
          <w:szCs w:val="20"/>
        </w:rPr>
        <w:t>а</w:t>
      </w:r>
      <w:r w:rsidRPr="00BD3E8D">
        <w:rPr>
          <w:noProof/>
          <w:spacing w:val="1"/>
          <w:sz w:val="20"/>
          <w:szCs w:val="20"/>
        </w:rPr>
        <w:t xml:space="preserve"> вла</w:t>
      </w:r>
      <w:r w:rsidRPr="00BD3E8D">
        <w:rPr>
          <w:noProof/>
          <w:sz w:val="20"/>
          <w:szCs w:val="20"/>
        </w:rPr>
        <w:t>сни</w:t>
      </w:r>
      <w:r w:rsidRPr="00BD3E8D">
        <w:rPr>
          <w:noProof/>
          <w:spacing w:val="-2"/>
          <w:sz w:val="20"/>
          <w:szCs w:val="20"/>
        </w:rPr>
        <w:t>к</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2"/>
          <w:sz w:val="20"/>
          <w:szCs w:val="20"/>
        </w:rPr>
        <w:t>к</w:t>
      </w:r>
      <w:r w:rsidRPr="00BD3E8D">
        <w:rPr>
          <w:noProof/>
          <w:spacing w:val="1"/>
          <w:sz w:val="20"/>
          <w:szCs w:val="20"/>
        </w:rPr>
        <w:t>р</w:t>
      </w:r>
      <w:r w:rsidRPr="00BD3E8D">
        <w:rPr>
          <w:noProof/>
          <w:spacing w:val="-1"/>
          <w:sz w:val="20"/>
          <w:szCs w:val="20"/>
        </w:rPr>
        <w:t>е</w:t>
      </w:r>
      <w:r w:rsidRPr="00BD3E8D">
        <w:rPr>
          <w:noProof/>
          <w:spacing w:val="1"/>
          <w:sz w:val="20"/>
          <w:szCs w:val="20"/>
        </w:rPr>
        <w:t>ћ</w:t>
      </w:r>
      <w:r w:rsidRPr="00BD3E8D">
        <w:rPr>
          <w:noProof/>
          <w:sz w:val="20"/>
          <w:szCs w:val="20"/>
        </w:rPr>
        <w:t>у</w:t>
      </w:r>
      <w:r w:rsidRPr="00BD3E8D">
        <w:rPr>
          <w:noProof/>
          <w:spacing w:val="2"/>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рш</w:t>
      </w:r>
      <w:r w:rsidRPr="00BD3E8D">
        <w:rPr>
          <w:noProof/>
          <w:sz w:val="20"/>
          <w:szCs w:val="20"/>
        </w:rPr>
        <w:t>ин</w:t>
      </w:r>
      <w:r w:rsidRPr="00BD3E8D">
        <w:rPr>
          <w:noProof/>
          <w:spacing w:val="1"/>
          <w:sz w:val="20"/>
          <w:szCs w:val="20"/>
        </w:rPr>
        <w:t>а</w:t>
      </w:r>
      <w:r w:rsidRPr="00BD3E8D">
        <w:rPr>
          <w:noProof/>
          <w:spacing w:val="-3"/>
          <w:sz w:val="20"/>
          <w:szCs w:val="20"/>
        </w:rPr>
        <w:t>м</w:t>
      </w:r>
      <w:r w:rsidRPr="00BD3E8D">
        <w:rPr>
          <w:noProof/>
          <w:sz w:val="20"/>
          <w:szCs w:val="20"/>
        </w:rPr>
        <w:t>а с</w:t>
      </w:r>
      <w:r w:rsidRPr="00BD3E8D">
        <w:rPr>
          <w:noProof/>
          <w:spacing w:val="-1"/>
          <w:sz w:val="20"/>
          <w:szCs w:val="20"/>
        </w:rPr>
        <w:t>м</w:t>
      </w:r>
      <w:r w:rsidRPr="00BD3E8D">
        <w:rPr>
          <w:noProof/>
          <w:spacing w:val="1"/>
          <w:sz w:val="20"/>
          <w:szCs w:val="20"/>
        </w:rPr>
        <w:t>атра</w:t>
      </w:r>
      <w:r w:rsidRPr="00BD3E8D">
        <w:rPr>
          <w:noProof/>
          <w:sz w:val="20"/>
          <w:szCs w:val="20"/>
        </w:rPr>
        <w:t>ју</w:t>
      </w:r>
      <w:r w:rsidRPr="00BD3E8D">
        <w:rPr>
          <w:noProof/>
          <w:spacing w:val="-13"/>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z w:val="20"/>
          <w:szCs w:val="20"/>
        </w:rPr>
        <w:t>и</w:t>
      </w:r>
      <w:r w:rsidRPr="00BD3E8D">
        <w:rPr>
          <w:noProof/>
          <w:spacing w:val="1"/>
          <w:sz w:val="20"/>
          <w:szCs w:val="20"/>
        </w:rPr>
        <w:t>з</w:t>
      </w:r>
      <w:r w:rsidRPr="00BD3E8D">
        <w:rPr>
          <w:noProof/>
          <w:sz w:val="20"/>
          <w:szCs w:val="20"/>
        </w:rPr>
        <w:t>губљ</w:t>
      </w:r>
      <w:r w:rsidRPr="00BD3E8D">
        <w:rPr>
          <w:noProof/>
          <w:spacing w:val="1"/>
          <w:sz w:val="20"/>
          <w:szCs w:val="20"/>
        </w:rPr>
        <w:t>е</w:t>
      </w:r>
      <w:r w:rsidRPr="00BD3E8D">
        <w:rPr>
          <w:noProof/>
          <w:sz w:val="20"/>
          <w:szCs w:val="20"/>
        </w:rPr>
        <w:t>ним</w:t>
      </w:r>
      <w:r w:rsidRPr="00BD3E8D">
        <w:rPr>
          <w:noProof/>
          <w:spacing w:val="-17"/>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8"/>
          <w:sz w:val="20"/>
          <w:szCs w:val="20"/>
        </w:rPr>
        <w:t xml:space="preserve"> </w:t>
      </w:r>
      <w:r w:rsidRPr="00BD3E8D">
        <w:rPr>
          <w:noProof/>
          <w:spacing w:val="1"/>
          <w:sz w:val="20"/>
          <w:szCs w:val="20"/>
        </w:rPr>
        <w:t>д</w:t>
      </w:r>
      <w:r w:rsidRPr="00BD3E8D">
        <w:rPr>
          <w:noProof/>
          <w:sz w:val="20"/>
          <w:szCs w:val="20"/>
        </w:rPr>
        <w:t>о</w:t>
      </w:r>
      <w:r w:rsidRPr="00BD3E8D">
        <w:rPr>
          <w:noProof/>
          <w:spacing w:val="-6"/>
          <w:sz w:val="20"/>
          <w:szCs w:val="20"/>
        </w:rPr>
        <w:t xml:space="preserve"> </w:t>
      </w:r>
      <w:r w:rsidRPr="00BD3E8D">
        <w:rPr>
          <w:noProof/>
          <w:sz w:val="20"/>
          <w:szCs w:val="20"/>
        </w:rPr>
        <w:t>и</w:t>
      </w:r>
      <w:r w:rsidRPr="00BD3E8D">
        <w:rPr>
          <w:noProof/>
          <w:spacing w:val="-2"/>
          <w:sz w:val="20"/>
          <w:szCs w:val="20"/>
        </w:rPr>
        <w:t>с</w:t>
      </w:r>
      <w:r w:rsidRPr="00BD3E8D">
        <w:rPr>
          <w:noProof/>
          <w:spacing w:val="1"/>
          <w:sz w:val="20"/>
          <w:szCs w:val="20"/>
        </w:rPr>
        <w:t>те</w:t>
      </w:r>
      <w:r w:rsidRPr="00BD3E8D">
        <w:rPr>
          <w:noProof/>
          <w:spacing w:val="-2"/>
          <w:sz w:val="20"/>
          <w:szCs w:val="20"/>
        </w:rPr>
        <w:t>к</w:t>
      </w:r>
      <w:r w:rsidRPr="00BD3E8D">
        <w:rPr>
          <w:noProof/>
          <w:sz w:val="20"/>
          <w:szCs w:val="20"/>
        </w:rPr>
        <w:t>а</w:t>
      </w:r>
      <w:r w:rsidRPr="00BD3E8D">
        <w:rPr>
          <w:noProof/>
          <w:spacing w:val="-10"/>
          <w:sz w:val="20"/>
          <w:szCs w:val="20"/>
        </w:rPr>
        <w:t xml:space="preserve"> </w:t>
      </w:r>
      <w:r w:rsidRPr="00BD3E8D">
        <w:rPr>
          <w:noProof/>
          <w:spacing w:val="-1"/>
          <w:sz w:val="20"/>
          <w:szCs w:val="20"/>
        </w:rPr>
        <w:t>7</w:t>
      </w:r>
      <w:r w:rsidRPr="00BD3E8D">
        <w:rPr>
          <w:noProof/>
          <w:sz w:val="20"/>
          <w:szCs w:val="20"/>
        </w:rPr>
        <w:t>2</w:t>
      </w:r>
      <w:r w:rsidRPr="00BD3E8D">
        <w:rPr>
          <w:noProof/>
          <w:spacing w:val="-6"/>
          <w:sz w:val="20"/>
          <w:szCs w:val="20"/>
        </w:rPr>
        <w:t xml:space="preserve"> </w:t>
      </w:r>
      <w:r w:rsidRPr="00BD3E8D">
        <w:rPr>
          <w:noProof/>
          <w:spacing w:val="-2"/>
          <w:sz w:val="20"/>
          <w:szCs w:val="20"/>
        </w:rPr>
        <w:t>с</w:t>
      </w:r>
      <w:r w:rsidRPr="00BD3E8D">
        <w:rPr>
          <w:noProof/>
          <w:spacing w:val="1"/>
          <w:sz w:val="20"/>
          <w:szCs w:val="20"/>
        </w:rPr>
        <w:t>ат</w:t>
      </w:r>
      <w:r w:rsidRPr="00BD3E8D">
        <w:rPr>
          <w:noProof/>
          <w:sz w:val="20"/>
          <w:szCs w:val="20"/>
        </w:rPr>
        <w:t>а</w:t>
      </w:r>
      <w:r w:rsidRPr="00BD3E8D">
        <w:rPr>
          <w:noProof/>
          <w:spacing w:val="-8"/>
          <w:sz w:val="20"/>
          <w:szCs w:val="20"/>
        </w:rPr>
        <w:t xml:space="preserve"> </w:t>
      </w:r>
      <w:r w:rsidRPr="00BD3E8D">
        <w:rPr>
          <w:noProof/>
          <w:spacing w:val="1"/>
          <w:sz w:val="20"/>
          <w:szCs w:val="20"/>
        </w:rPr>
        <w:t>о</w:t>
      </w:r>
      <w:r w:rsidRPr="00BD3E8D">
        <w:rPr>
          <w:noProof/>
          <w:sz w:val="20"/>
          <w:szCs w:val="20"/>
        </w:rPr>
        <w:t>д</w:t>
      </w:r>
      <w:r w:rsidRPr="00BD3E8D">
        <w:rPr>
          <w:noProof/>
          <w:spacing w:val="-6"/>
          <w:sz w:val="20"/>
          <w:szCs w:val="20"/>
        </w:rPr>
        <w:t xml:space="preserve"> </w:t>
      </w:r>
      <w:r w:rsidRPr="00BD3E8D">
        <w:rPr>
          <w:noProof/>
          <w:spacing w:val="-2"/>
          <w:sz w:val="20"/>
          <w:szCs w:val="20"/>
        </w:rPr>
        <w:t>у</w:t>
      </w:r>
      <w:r w:rsidRPr="00BD3E8D">
        <w:rPr>
          <w:noProof/>
          <w:spacing w:val="1"/>
          <w:sz w:val="20"/>
          <w:szCs w:val="20"/>
        </w:rPr>
        <w:t>во</w:t>
      </w:r>
      <w:r w:rsidRPr="00BD3E8D">
        <w:rPr>
          <w:noProof/>
          <w:spacing w:val="-1"/>
          <w:sz w:val="20"/>
          <w:szCs w:val="20"/>
        </w:rPr>
        <w:t>ђ</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12"/>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w:t>
      </w:r>
    </w:p>
    <w:p w14:paraId="359D837C" w14:textId="77777777" w:rsidR="008776AB" w:rsidRPr="00BD3E8D" w:rsidRDefault="008776AB" w:rsidP="008776AB">
      <w:pPr>
        <w:spacing w:line="274" w:lineRule="exact"/>
        <w:ind w:right="58"/>
        <w:jc w:val="both"/>
        <w:rPr>
          <w:noProof/>
          <w:sz w:val="20"/>
          <w:szCs w:val="20"/>
        </w:rPr>
      </w:pPr>
    </w:p>
    <w:p w14:paraId="76C9F553" w14:textId="77777777" w:rsidR="008776AB" w:rsidRPr="00BD3E8D" w:rsidRDefault="008776AB" w:rsidP="008776AB">
      <w:pPr>
        <w:spacing w:line="274" w:lineRule="exact"/>
        <w:ind w:right="58"/>
        <w:jc w:val="both"/>
        <w:rPr>
          <w:noProof/>
          <w:sz w:val="20"/>
          <w:szCs w:val="20"/>
        </w:rPr>
      </w:pPr>
      <w:r w:rsidRPr="00BD3E8D">
        <w:rPr>
          <w:noProof/>
          <w:sz w:val="20"/>
          <w:szCs w:val="20"/>
        </w:rPr>
        <w:t>Ј</w:t>
      </w:r>
      <w:r w:rsidRPr="00BD3E8D">
        <w:rPr>
          <w:noProof/>
          <w:spacing w:val="1"/>
          <w:sz w:val="20"/>
          <w:szCs w:val="20"/>
        </w:rPr>
        <w:t>ед</w:t>
      </w:r>
      <w:r w:rsidRPr="00BD3E8D">
        <w:rPr>
          <w:noProof/>
          <w:sz w:val="20"/>
          <w:szCs w:val="20"/>
        </w:rPr>
        <w:t>ини</w:t>
      </w:r>
      <w:r w:rsidRPr="00BD3E8D">
        <w:rPr>
          <w:noProof/>
          <w:spacing w:val="3"/>
          <w:sz w:val="20"/>
          <w:szCs w:val="20"/>
        </w:rPr>
        <w:t xml:space="preserve"> </w:t>
      </w:r>
      <w:r w:rsidRPr="00BD3E8D">
        <w:rPr>
          <w:noProof/>
          <w:spacing w:val="1"/>
          <w:sz w:val="20"/>
          <w:szCs w:val="20"/>
        </w:rPr>
        <w:t>в</w:t>
      </w:r>
      <w:r w:rsidRPr="00BD3E8D">
        <w:rPr>
          <w:noProof/>
          <w:spacing w:val="-1"/>
          <w:sz w:val="20"/>
          <w:szCs w:val="20"/>
        </w:rPr>
        <w:t>а</w:t>
      </w:r>
      <w:r w:rsidRPr="00BD3E8D">
        <w:rPr>
          <w:noProof/>
          <w:spacing w:val="1"/>
          <w:sz w:val="20"/>
          <w:szCs w:val="20"/>
        </w:rPr>
        <w:t>л</w:t>
      </w:r>
      <w:r w:rsidRPr="00BD3E8D">
        <w:rPr>
          <w:noProof/>
          <w:sz w:val="20"/>
          <w:szCs w:val="20"/>
        </w:rPr>
        <w:t>и</w:t>
      </w:r>
      <w:r w:rsidRPr="00BD3E8D">
        <w:rPr>
          <w:noProof/>
          <w:spacing w:val="1"/>
          <w:sz w:val="20"/>
          <w:szCs w:val="20"/>
        </w:rPr>
        <w:t>да</w:t>
      </w:r>
      <w:r w:rsidRPr="00BD3E8D">
        <w:rPr>
          <w:noProof/>
          <w:sz w:val="20"/>
          <w:szCs w:val="20"/>
        </w:rPr>
        <w:t>н</w:t>
      </w:r>
      <w:r w:rsidRPr="00BD3E8D">
        <w:rPr>
          <w:noProof/>
          <w:spacing w:val="2"/>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к</w:t>
      </w:r>
      <w:r w:rsidRPr="00BD3E8D">
        <w:rPr>
          <w:noProof/>
          <w:spacing w:val="-1"/>
          <w:sz w:val="20"/>
          <w:szCs w:val="20"/>
        </w:rPr>
        <w:t>а</w:t>
      </w:r>
      <w:r w:rsidRPr="00BD3E8D">
        <w:rPr>
          <w:noProof/>
          <w:sz w:val="20"/>
          <w:szCs w:val="20"/>
        </w:rPr>
        <w:t>з</w:t>
      </w:r>
      <w:r w:rsidRPr="00BD3E8D">
        <w:rPr>
          <w:noProof/>
          <w:spacing w:val="4"/>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w:t>
      </w:r>
      <w:r w:rsidRPr="00BD3E8D">
        <w:rPr>
          <w:noProof/>
          <w:spacing w:val="1"/>
          <w:sz w:val="20"/>
          <w:szCs w:val="20"/>
        </w:rPr>
        <w:t>шт</w:t>
      </w:r>
      <w:r w:rsidRPr="00BD3E8D">
        <w:rPr>
          <w:noProof/>
          <w:spacing w:val="-1"/>
          <w:sz w:val="20"/>
          <w:szCs w:val="20"/>
        </w:rPr>
        <w:t>в</w:t>
      </w:r>
      <w:r w:rsidRPr="00BD3E8D">
        <w:rPr>
          <w:noProof/>
          <w:sz w:val="20"/>
          <w:szCs w:val="20"/>
        </w:rPr>
        <w:t>а</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д</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њо</w:t>
      </w:r>
      <w:r w:rsidRPr="00BD3E8D">
        <w:rPr>
          <w:noProof/>
          <w:sz w:val="20"/>
          <w:szCs w:val="20"/>
        </w:rPr>
        <w:t xml:space="preserve">м </w:t>
      </w:r>
      <w:r w:rsidRPr="00BD3E8D">
        <w:rPr>
          <w:noProof/>
          <w:spacing w:val="-1"/>
          <w:sz w:val="20"/>
          <w:szCs w:val="20"/>
        </w:rPr>
        <w:t>п</w:t>
      </w:r>
      <w:r w:rsidRPr="00BD3E8D">
        <w:rPr>
          <w:noProof/>
          <w:spacing w:val="1"/>
          <w:sz w:val="20"/>
          <w:szCs w:val="20"/>
        </w:rPr>
        <w:t>редст</w:t>
      </w:r>
      <w:r w:rsidRPr="00BD3E8D">
        <w:rPr>
          <w:noProof/>
          <w:spacing w:val="-1"/>
          <w:sz w:val="20"/>
          <w:szCs w:val="20"/>
        </w:rPr>
        <w:t>а</w:t>
      </w:r>
      <w:r w:rsidRPr="00BD3E8D">
        <w:rPr>
          <w:noProof/>
          <w:spacing w:val="1"/>
          <w:sz w:val="20"/>
          <w:szCs w:val="20"/>
        </w:rPr>
        <w:t>в</w:t>
      </w:r>
      <w:r w:rsidRPr="00BD3E8D">
        <w:rPr>
          <w:noProof/>
          <w:sz w:val="20"/>
          <w:szCs w:val="20"/>
        </w:rPr>
        <w:t>ља</w:t>
      </w:r>
      <w:r w:rsidRPr="00BD3E8D">
        <w:rPr>
          <w:noProof/>
          <w:spacing w:val="4"/>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еле</w:t>
      </w:r>
      <w:r w:rsidRPr="00BD3E8D">
        <w:rPr>
          <w:noProof/>
          <w:spacing w:val="-2"/>
          <w:sz w:val="20"/>
          <w:szCs w:val="20"/>
        </w:rPr>
        <w:t>ж</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z w:val="20"/>
          <w:szCs w:val="20"/>
        </w:rPr>
        <w:t>т</w:t>
      </w:r>
      <w:r w:rsidRPr="00BD3E8D">
        <w:rPr>
          <w:noProof/>
          <w:spacing w:val="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4"/>
          <w:sz w:val="20"/>
          <w:szCs w:val="20"/>
        </w:rPr>
        <w:t xml:space="preserve"> </w:t>
      </w:r>
      <w:r w:rsidRPr="00BD3E8D">
        <w:rPr>
          <w:noProof/>
          <w:spacing w:val="-1"/>
          <w:sz w:val="20"/>
          <w:szCs w:val="20"/>
        </w:rPr>
        <w:t>(</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pacing w:val="-1"/>
          <w:sz w:val="20"/>
          <w:szCs w:val="20"/>
        </w:rPr>
        <w:t>о</w:t>
      </w:r>
      <w:r w:rsidRPr="00BD3E8D">
        <w:rPr>
          <w:noProof/>
          <w:spacing w:val="1"/>
          <w:sz w:val="20"/>
          <w:szCs w:val="20"/>
        </w:rPr>
        <w:t>ва</w:t>
      </w:r>
      <w:r w:rsidRPr="00BD3E8D">
        <w:rPr>
          <w:noProof/>
          <w:spacing w:val="-2"/>
          <w:sz w:val="20"/>
          <w:szCs w:val="20"/>
        </w:rPr>
        <w:t>ж</w:t>
      </w:r>
      <w:r w:rsidRPr="00BD3E8D">
        <w:rPr>
          <w:noProof/>
          <w:spacing w:val="1"/>
          <w:sz w:val="20"/>
          <w:szCs w:val="20"/>
        </w:rPr>
        <w:t>а</w:t>
      </w:r>
      <w:r w:rsidRPr="00BD3E8D">
        <w:rPr>
          <w:noProof/>
          <w:sz w:val="20"/>
          <w:szCs w:val="20"/>
        </w:rPr>
        <w:t xml:space="preserve">, </w:t>
      </w:r>
      <w:r w:rsidRPr="00BD3E8D">
        <w:rPr>
          <w:noProof/>
          <w:spacing w:val="-1"/>
          <w:sz w:val="20"/>
          <w:szCs w:val="20"/>
        </w:rPr>
        <w:t>м</w:t>
      </w:r>
      <w:r w:rsidRPr="00BD3E8D">
        <w:rPr>
          <w:noProof/>
          <w:sz w:val="20"/>
          <w:szCs w:val="20"/>
        </w:rPr>
        <w:t>ик</w:t>
      </w:r>
      <w:r w:rsidRPr="00BD3E8D">
        <w:rPr>
          <w:noProof/>
          <w:spacing w:val="1"/>
          <w:sz w:val="20"/>
          <w:szCs w:val="20"/>
        </w:rPr>
        <w:t>роч</w:t>
      </w:r>
      <w:r w:rsidRPr="00BD3E8D">
        <w:rPr>
          <w:noProof/>
          <w:sz w:val="20"/>
          <w:szCs w:val="20"/>
        </w:rPr>
        <w:t>и</w:t>
      </w:r>
      <w:r w:rsidRPr="00BD3E8D">
        <w:rPr>
          <w:noProof/>
          <w:spacing w:val="-1"/>
          <w:sz w:val="20"/>
          <w:szCs w:val="20"/>
        </w:rPr>
        <w:t>п</w:t>
      </w:r>
      <w:r w:rsidRPr="00BD3E8D">
        <w:rPr>
          <w:noProof/>
          <w:sz w:val="20"/>
          <w:szCs w:val="20"/>
        </w:rPr>
        <w:t>)</w:t>
      </w:r>
      <w:r w:rsidRPr="00BD3E8D">
        <w:rPr>
          <w:noProof/>
          <w:spacing w:val="-14"/>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п</w:t>
      </w:r>
      <w:r w:rsidRPr="00BD3E8D">
        <w:rPr>
          <w:noProof/>
          <w:spacing w:val="1"/>
          <w:sz w:val="20"/>
          <w:szCs w:val="20"/>
        </w:rPr>
        <w:t>р</w:t>
      </w:r>
      <w:r w:rsidRPr="00BD3E8D">
        <w:rPr>
          <w:noProof/>
          <w:spacing w:val="-2"/>
          <w:sz w:val="20"/>
          <w:szCs w:val="20"/>
        </w:rPr>
        <w:t>и</w:t>
      </w:r>
      <w:r w:rsidRPr="00BD3E8D">
        <w:rPr>
          <w:noProof/>
          <w:spacing w:val="1"/>
          <w:sz w:val="20"/>
          <w:szCs w:val="20"/>
        </w:rPr>
        <w:t>ложе</w:t>
      </w:r>
      <w:r w:rsidRPr="00BD3E8D">
        <w:rPr>
          <w:noProof/>
          <w:sz w:val="20"/>
          <w:szCs w:val="20"/>
        </w:rPr>
        <w:t>ни</w:t>
      </w:r>
      <w:r w:rsidRPr="00BD3E8D">
        <w:rPr>
          <w:noProof/>
          <w:spacing w:val="-19"/>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о</w:t>
      </w:r>
      <w:r w:rsidRPr="00BD3E8D">
        <w:rPr>
          <w:noProof/>
          <w:sz w:val="20"/>
          <w:szCs w:val="20"/>
        </w:rPr>
        <w:t>ш</w:t>
      </w:r>
      <w:r w:rsidRPr="00BD3E8D">
        <w:rPr>
          <w:noProof/>
          <w:spacing w:val="-10"/>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2"/>
          <w:sz w:val="20"/>
          <w:szCs w:val="20"/>
        </w:rPr>
        <w:t>у</w:t>
      </w:r>
      <w:r w:rsidRPr="00BD3E8D">
        <w:rPr>
          <w:noProof/>
          <w:sz w:val="20"/>
          <w:szCs w:val="20"/>
        </w:rPr>
        <w:t>з</w:t>
      </w:r>
      <w:r w:rsidRPr="00BD3E8D">
        <w:rPr>
          <w:noProof/>
          <w:spacing w:val="-6"/>
          <w:sz w:val="20"/>
          <w:szCs w:val="20"/>
        </w:rPr>
        <w:t xml:space="preserve"> </w:t>
      </w:r>
      <w:r w:rsidRPr="00BD3E8D">
        <w:rPr>
          <w:noProof/>
          <w:spacing w:val="-1"/>
          <w:sz w:val="20"/>
          <w:szCs w:val="20"/>
        </w:rPr>
        <w:t>п</w:t>
      </w:r>
      <w:r w:rsidRPr="00BD3E8D">
        <w:rPr>
          <w:noProof/>
          <w:sz w:val="20"/>
          <w:szCs w:val="20"/>
        </w:rPr>
        <w:t>ис</w:t>
      </w:r>
      <w:r w:rsidRPr="00BD3E8D">
        <w:rPr>
          <w:noProof/>
          <w:spacing w:val="-1"/>
          <w:sz w:val="20"/>
          <w:szCs w:val="20"/>
        </w:rPr>
        <w:t>ме</w:t>
      </w:r>
      <w:r w:rsidRPr="00BD3E8D">
        <w:rPr>
          <w:noProof/>
          <w:sz w:val="20"/>
          <w:szCs w:val="20"/>
        </w:rPr>
        <w:t>ну</w:t>
      </w:r>
      <w:r w:rsidRPr="00BD3E8D">
        <w:rPr>
          <w:noProof/>
          <w:spacing w:val="-13"/>
          <w:sz w:val="20"/>
          <w:szCs w:val="20"/>
        </w:rPr>
        <w:t xml:space="preserve"> </w:t>
      </w:r>
      <w:r w:rsidRPr="00BD3E8D">
        <w:rPr>
          <w:noProof/>
          <w:spacing w:val="2"/>
          <w:sz w:val="20"/>
          <w:szCs w:val="20"/>
        </w:rPr>
        <w:t>и</w:t>
      </w:r>
      <w:r w:rsidRPr="00BD3E8D">
        <w:rPr>
          <w:noProof/>
          <w:spacing w:val="1"/>
          <w:sz w:val="20"/>
          <w:szCs w:val="20"/>
        </w:rPr>
        <w:t>з</w:t>
      </w:r>
      <w:r w:rsidRPr="00BD3E8D">
        <w:rPr>
          <w:noProof/>
          <w:sz w:val="20"/>
          <w:szCs w:val="20"/>
        </w:rPr>
        <w:t>ј</w:t>
      </w:r>
      <w:r w:rsidRPr="00BD3E8D">
        <w:rPr>
          <w:noProof/>
          <w:spacing w:val="1"/>
          <w:sz w:val="20"/>
          <w:szCs w:val="20"/>
        </w:rPr>
        <w:t>ав</w:t>
      </w:r>
      <w:r w:rsidRPr="00BD3E8D">
        <w:rPr>
          <w:noProof/>
          <w:sz w:val="20"/>
          <w:szCs w:val="20"/>
        </w:rPr>
        <w:t>у</w:t>
      </w:r>
      <w:r w:rsidRPr="00BD3E8D">
        <w:rPr>
          <w:noProof/>
          <w:spacing w:val="-13"/>
          <w:sz w:val="20"/>
          <w:szCs w:val="20"/>
        </w:rPr>
        <w:t xml:space="preserve"> </w:t>
      </w:r>
      <w:r w:rsidRPr="00BD3E8D">
        <w:rPr>
          <w:noProof/>
          <w:spacing w:val="1"/>
          <w:sz w:val="20"/>
          <w:szCs w:val="20"/>
        </w:rPr>
        <w:t>вла</w:t>
      </w:r>
      <w:r w:rsidRPr="00BD3E8D">
        <w:rPr>
          <w:noProof/>
          <w:sz w:val="20"/>
          <w:szCs w:val="20"/>
        </w:rPr>
        <w:t>сни</w:t>
      </w:r>
      <w:r w:rsidRPr="00BD3E8D">
        <w:rPr>
          <w:noProof/>
          <w:spacing w:val="-2"/>
          <w:sz w:val="20"/>
          <w:szCs w:val="20"/>
        </w:rPr>
        <w:t>к</w:t>
      </w:r>
      <w:r w:rsidRPr="00BD3E8D">
        <w:rPr>
          <w:noProof/>
          <w:spacing w:val="1"/>
          <w:sz w:val="20"/>
          <w:szCs w:val="20"/>
        </w:rPr>
        <w:t>а</w:t>
      </w:r>
      <w:r w:rsidRPr="00BD3E8D">
        <w:rPr>
          <w:noProof/>
          <w:sz w:val="20"/>
          <w:szCs w:val="20"/>
        </w:rPr>
        <w:t>.</w:t>
      </w:r>
    </w:p>
    <w:p w14:paraId="3CD563B8" w14:textId="77777777" w:rsidR="008776AB" w:rsidRPr="00BD3E8D" w:rsidRDefault="008776AB" w:rsidP="008776AB">
      <w:pPr>
        <w:spacing w:before="13" w:line="260" w:lineRule="exact"/>
        <w:jc w:val="both"/>
        <w:rPr>
          <w:noProof/>
          <w:sz w:val="20"/>
          <w:szCs w:val="20"/>
        </w:rPr>
      </w:pPr>
    </w:p>
    <w:p w14:paraId="615F5957" w14:textId="77777777" w:rsidR="008776AB" w:rsidRPr="00BD3E8D" w:rsidRDefault="008776AB" w:rsidP="008776AB">
      <w:pPr>
        <w:spacing w:line="239" w:lineRule="auto"/>
        <w:ind w:right="56"/>
        <w:jc w:val="both"/>
        <w:rPr>
          <w:noProof/>
          <w:sz w:val="20"/>
          <w:szCs w:val="20"/>
        </w:rPr>
      </w:pPr>
      <w:r w:rsidRPr="00BD3E8D">
        <w:rPr>
          <w:noProof/>
          <w:sz w:val="20"/>
          <w:szCs w:val="20"/>
        </w:rPr>
        <w:t>У</w:t>
      </w:r>
      <w:r w:rsidRPr="00BD3E8D">
        <w:rPr>
          <w:noProof/>
          <w:spacing w:val="-1"/>
          <w:sz w:val="20"/>
          <w:szCs w:val="20"/>
        </w:rPr>
        <w:t xml:space="preserve"> </w:t>
      </w:r>
      <w:r w:rsidRPr="00BD3E8D">
        <w:rPr>
          <w:noProof/>
          <w:sz w:val="20"/>
          <w:szCs w:val="20"/>
        </w:rPr>
        <w:t>ск</w:t>
      </w:r>
      <w:r w:rsidRPr="00BD3E8D">
        <w:rPr>
          <w:noProof/>
          <w:spacing w:val="1"/>
          <w:sz w:val="20"/>
          <w:szCs w:val="20"/>
        </w:rPr>
        <w:t>лад</w:t>
      </w:r>
      <w:r w:rsidRPr="00BD3E8D">
        <w:rPr>
          <w:noProof/>
          <w:sz w:val="20"/>
          <w:szCs w:val="20"/>
        </w:rPr>
        <w:t>у</w:t>
      </w:r>
      <w:r w:rsidRPr="00BD3E8D">
        <w:rPr>
          <w:noProof/>
          <w:spacing w:val="-8"/>
          <w:sz w:val="20"/>
          <w:szCs w:val="20"/>
        </w:rPr>
        <w:t xml:space="preserve"> </w:t>
      </w:r>
      <w:r w:rsidRPr="00BD3E8D">
        <w:rPr>
          <w:noProof/>
          <w:sz w:val="20"/>
          <w:szCs w:val="20"/>
        </w:rPr>
        <w:t>са</w:t>
      </w:r>
      <w:r w:rsidRPr="00BD3E8D">
        <w:rPr>
          <w:noProof/>
          <w:spacing w:val="-3"/>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9"/>
          <w:sz w:val="20"/>
          <w:szCs w:val="20"/>
        </w:rPr>
        <w:t xml:space="preserve"> </w:t>
      </w:r>
      <w:r w:rsidRPr="00BD3E8D">
        <w:rPr>
          <w:noProof/>
          <w:sz w:val="20"/>
          <w:szCs w:val="20"/>
        </w:rPr>
        <w:t>о</w:t>
      </w:r>
      <w:r w:rsidRPr="00BD3E8D">
        <w:rPr>
          <w:noProof/>
          <w:spacing w:val="-2"/>
          <w:sz w:val="20"/>
          <w:szCs w:val="20"/>
        </w:rPr>
        <w:t xml:space="preserve"> д</w:t>
      </w:r>
      <w:r w:rsidRPr="00BD3E8D">
        <w:rPr>
          <w:noProof/>
          <w:spacing w:val="-1"/>
          <w:sz w:val="20"/>
          <w:szCs w:val="20"/>
        </w:rPr>
        <w:t>о</w:t>
      </w:r>
      <w:r w:rsidRPr="00BD3E8D">
        <w:rPr>
          <w:noProof/>
          <w:sz w:val="20"/>
          <w:szCs w:val="20"/>
        </w:rPr>
        <w:t>б</w:t>
      </w:r>
      <w:r w:rsidRPr="00BD3E8D">
        <w:rPr>
          <w:noProof/>
          <w:spacing w:val="1"/>
          <w:sz w:val="20"/>
          <w:szCs w:val="20"/>
        </w:rPr>
        <w:t>ро</w:t>
      </w:r>
      <w:r w:rsidRPr="00BD3E8D">
        <w:rPr>
          <w:noProof/>
          <w:sz w:val="20"/>
          <w:szCs w:val="20"/>
        </w:rPr>
        <w:t>би</w:t>
      </w:r>
      <w:r w:rsidRPr="00BD3E8D">
        <w:rPr>
          <w:noProof/>
          <w:spacing w:val="-1"/>
          <w:sz w:val="20"/>
          <w:szCs w:val="20"/>
        </w:rPr>
        <w:t>т</w:t>
      </w:r>
      <w:r w:rsidRPr="00BD3E8D">
        <w:rPr>
          <w:noProof/>
          <w:sz w:val="20"/>
          <w:szCs w:val="20"/>
        </w:rPr>
        <w:t>и</w:t>
      </w:r>
      <w:r w:rsidRPr="00BD3E8D">
        <w:rPr>
          <w:noProof/>
          <w:spacing w:val="-10"/>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10"/>
          <w:sz w:val="20"/>
          <w:szCs w:val="20"/>
        </w:rPr>
        <w:t xml:space="preserve"> </w:t>
      </w:r>
      <w:r w:rsidRPr="00BD3E8D">
        <w:rPr>
          <w:noProof/>
          <w:spacing w:val="-1"/>
          <w:sz w:val="20"/>
          <w:szCs w:val="20"/>
        </w:rPr>
        <w:t>п</w:t>
      </w:r>
      <w:r w:rsidRPr="00BD3E8D">
        <w:rPr>
          <w:noProof/>
          <w:sz w:val="20"/>
          <w:szCs w:val="20"/>
        </w:rPr>
        <w:t>о</w:t>
      </w:r>
      <w:r w:rsidRPr="00BD3E8D">
        <w:rPr>
          <w:noProof/>
          <w:spacing w:val="-3"/>
          <w:sz w:val="20"/>
          <w:szCs w:val="20"/>
        </w:rPr>
        <w:t xml:space="preserve"> </w:t>
      </w:r>
      <w:r w:rsidRPr="00BD3E8D">
        <w:rPr>
          <w:noProof/>
          <w:sz w:val="20"/>
          <w:szCs w:val="20"/>
        </w:rPr>
        <w:t>ис</w:t>
      </w:r>
      <w:r w:rsidRPr="00BD3E8D">
        <w:rPr>
          <w:noProof/>
          <w:spacing w:val="-1"/>
          <w:sz w:val="20"/>
          <w:szCs w:val="20"/>
        </w:rPr>
        <w:t>т</w:t>
      </w:r>
      <w:r w:rsidRPr="00BD3E8D">
        <w:rPr>
          <w:noProof/>
          <w:spacing w:val="1"/>
          <w:sz w:val="20"/>
          <w:szCs w:val="20"/>
        </w:rPr>
        <w:t>е</w:t>
      </w:r>
      <w:r w:rsidRPr="00BD3E8D">
        <w:rPr>
          <w:noProof/>
          <w:sz w:val="20"/>
          <w:szCs w:val="20"/>
        </w:rPr>
        <w:t>ку</w:t>
      </w:r>
      <w:r w:rsidRPr="00BD3E8D">
        <w:rPr>
          <w:noProof/>
          <w:spacing w:val="-4"/>
          <w:sz w:val="20"/>
          <w:szCs w:val="20"/>
        </w:rPr>
        <w:t xml:space="preserve"> </w:t>
      </w:r>
      <w:r w:rsidRPr="00BD3E8D">
        <w:rPr>
          <w:noProof/>
          <w:spacing w:val="-1"/>
          <w:sz w:val="20"/>
          <w:szCs w:val="20"/>
        </w:rPr>
        <w:t>30-</w:t>
      </w:r>
      <w:r w:rsidRPr="00BD3E8D">
        <w:rPr>
          <w:noProof/>
          <w:spacing w:val="1"/>
          <w:sz w:val="20"/>
          <w:szCs w:val="20"/>
        </w:rPr>
        <w:t>о</w:t>
      </w:r>
      <w:r w:rsidRPr="00BD3E8D">
        <w:rPr>
          <w:noProof/>
          <w:sz w:val="20"/>
          <w:szCs w:val="20"/>
        </w:rPr>
        <w:t>г</w:t>
      </w:r>
      <w:r w:rsidRPr="00BD3E8D">
        <w:rPr>
          <w:noProof/>
          <w:spacing w:val="-7"/>
          <w:sz w:val="20"/>
          <w:szCs w:val="20"/>
        </w:rPr>
        <w:t xml:space="preserve"> </w:t>
      </w:r>
      <w:r w:rsidRPr="00BD3E8D">
        <w:rPr>
          <w:noProof/>
          <w:spacing w:val="1"/>
          <w:sz w:val="20"/>
          <w:szCs w:val="20"/>
        </w:rPr>
        <w:t>да</w:t>
      </w:r>
      <w:r w:rsidRPr="00BD3E8D">
        <w:rPr>
          <w:noProof/>
          <w:sz w:val="20"/>
          <w:szCs w:val="20"/>
        </w:rPr>
        <w:t>на</w:t>
      </w:r>
      <w:r w:rsidRPr="00BD3E8D">
        <w:rPr>
          <w:noProof/>
          <w:spacing w:val="-5"/>
          <w:sz w:val="20"/>
          <w:szCs w:val="20"/>
        </w:rPr>
        <w:t xml:space="preserve"> </w:t>
      </w:r>
      <w:r w:rsidRPr="00BD3E8D">
        <w:rPr>
          <w:noProof/>
          <w:sz w:val="20"/>
          <w:szCs w:val="20"/>
        </w:rPr>
        <w:t>б</w:t>
      </w:r>
      <w:r w:rsidRPr="00BD3E8D">
        <w:rPr>
          <w:noProof/>
          <w:spacing w:val="1"/>
          <w:sz w:val="20"/>
          <w:szCs w:val="20"/>
        </w:rPr>
        <w:t>о</w:t>
      </w:r>
      <w:r w:rsidRPr="00BD3E8D">
        <w:rPr>
          <w:noProof/>
          <w:spacing w:val="-1"/>
          <w:sz w:val="20"/>
          <w:szCs w:val="20"/>
        </w:rPr>
        <w:t>р</w:t>
      </w:r>
      <w:r w:rsidRPr="00BD3E8D">
        <w:rPr>
          <w:noProof/>
          <w:spacing w:val="1"/>
          <w:sz w:val="20"/>
          <w:szCs w:val="20"/>
        </w:rPr>
        <w:t>ав</w:t>
      </w:r>
      <w:r w:rsidRPr="00BD3E8D">
        <w:rPr>
          <w:noProof/>
          <w:spacing w:val="-2"/>
          <w:sz w:val="20"/>
          <w:szCs w:val="20"/>
        </w:rPr>
        <w:t>к</w:t>
      </w:r>
      <w:r w:rsidRPr="00BD3E8D">
        <w:rPr>
          <w:noProof/>
          <w:sz w:val="20"/>
          <w:szCs w:val="20"/>
        </w:rPr>
        <w:t>а</w:t>
      </w:r>
      <w:r w:rsidRPr="00BD3E8D">
        <w:rPr>
          <w:noProof/>
          <w:spacing w:val="-6"/>
          <w:sz w:val="20"/>
          <w:szCs w:val="20"/>
        </w:rPr>
        <w:t xml:space="preserve"> </w:t>
      </w:r>
      <w:r w:rsidRPr="00BD3E8D">
        <w:rPr>
          <w:noProof/>
          <w:sz w:val="20"/>
          <w:szCs w:val="20"/>
        </w:rPr>
        <w:t>у</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pacing w:val="-2"/>
          <w:sz w:val="20"/>
          <w:szCs w:val="20"/>
        </w:rPr>
        <w:t>и</w:t>
      </w:r>
      <w:r w:rsidRPr="00BD3E8D">
        <w:rPr>
          <w:noProof/>
          <w:spacing w:val="1"/>
          <w:sz w:val="20"/>
          <w:szCs w:val="20"/>
        </w:rPr>
        <w:t>шт</w:t>
      </w:r>
      <w:r w:rsidRPr="00BD3E8D">
        <w:rPr>
          <w:noProof/>
          <w:sz w:val="20"/>
          <w:szCs w:val="20"/>
        </w:rPr>
        <w:t>у,</w:t>
      </w:r>
      <w:r w:rsidRPr="00BD3E8D">
        <w:rPr>
          <w:noProof/>
          <w:spacing w:val="-17"/>
          <w:sz w:val="20"/>
          <w:szCs w:val="20"/>
        </w:rPr>
        <w:t xml:space="preserve"> </w:t>
      </w:r>
      <w:r w:rsidRPr="00BD3E8D">
        <w:rPr>
          <w:noProof/>
          <w:sz w:val="20"/>
          <w:szCs w:val="20"/>
        </w:rPr>
        <w:t>ук</w:t>
      </w:r>
      <w:r w:rsidRPr="00BD3E8D">
        <w:rPr>
          <w:noProof/>
          <w:spacing w:val="1"/>
          <w:sz w:val="20"/>
          <w:szCs w:val="20"/>
        </w:rPr>
        <w:t>ол</w:t>
      </w:r>
      <w:r w:rsidRPr="00BD3E8D">
        <w:rPr>
          <w:noProof/>
          <w:spacing w:val="-2"/>
          <w:sz w:val="20"/>
          <w:szCs w:val="20"/>
        </w:rPr>
        <w:t>и</w:t>
      </w:r>
      <w:r w:rsidRPr="00BD3E8D">
        <w:rPr>
          <w:noProof/>
          <w:sz w:val="20"/>
          <w:szCs w:val="20"/>
        </w:rPr>
        <w:t xml:space="preserve">ко се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 xml:space="preserve">и, </w:t>
      </w:r>
      <w:r w:rsidRPr="00BD3E8D">
        <w:rPr>
          <w:noProof/>
          <w:spacing w:val="-1"/>
          <w:sz w:val="20"/>
          <w:szCs w:val="20"/>
        </w:rPr>
        <w:t>п</w:t>
      </w:r>
      <w:r w:rsidRPr="00BD3E8D">
        <w:rPr>
          <w:noProof/>
          <w:sz w:val="20"/>
          <w:szCs w:val="20"/>
        </w:rPr>
        <w:t>су</w:t>
      </w:r>
      <w:r w:rsidRPr="00BD3E8D">
        <w:rPr>
          <w:noProof/>
          <w:spacing w:val="3"/>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z w:val="20"/>
          <w:szCs w:val="20"/>
        </w:rPr>
        <w:t>ки,</w:t>
      </w:r>
      <w:r w:rsidRPr="00BD3E8D">
        <w:rPr>
          <w:noProof/>
          <w:spacing w:val="3"/>
          <w:sz w:val="20"/>
          <w:szCs w:val="20"/>
        </w:rPr>
        <w:t xml:space="preserve"> </w:t>
      </w:r>
      <w:r w:rsidRPr="00BD3E8D">
        <w:rPr>
          <w:noProof/>
          <w:sz w:val="20"/>
          <w:szCs w:val="20"/>
        </w:rPr>
        <w:t>не</w:t>
      </w:r>
      <w:r w:rsidRPr="00BD3E8D">
        <w:rPr>
          <w:noProof/>
          <w:spacing w:val="4"/>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ђ</w:t>
      </w:r>
      <w:r w:rsidRPr="00BD3E8D">
        <w:rPr>
          <w:noProof/>
          <w:sz w:val="20"/>
          <w:szCs w:val="20"/>
        </w:rPr>
        <w:t>е</w:t>
      </w:r>
      <w:r w:rsidRPr="00BD3E8D">
        <w:rPr>
          <w:noProof/>
          <w:spacing w:val="4"/>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сник, она се може збринути на</w:t>
      </w:r>
      <w:r w:rsidRPr="00BD3E8D">
        <w:rPr>
          <w:noProof/>
          <w:spacing w:val="4"/>
          <w:sz w:val="20"/>
          <w:szCs w:val="20"/>
        </w:rPr>
        <w:t xml:space="preserve"> </w:t>
      </w:r>
      <w:r w:rsidRPr="00BD3E8D">
        <w:rPr>
          <w:noProof/>
          <w:spacing w:val="1"/>
          <w:sz w:val="20"/>
          <w:szCs w:val="20"/>
        </w:rPr>
        <w:t>др</w:t>
      </w:r>
      <w:r w:rsidRPr="00BD3E8D">
        <w:rPr>
          <w:noProof/>
          <w:sz w:val="20"/>
          <w:szCs w:val="20"/>
        </w:rPr>
        <w:t>у</w:t>
      </w:r>
      <w:r w:rsidRPr="00BD3E8D">
        <w:rPr>
          <w:noProof/>
          <w:spacing w:val="-2"/>
          <w:sz w:val="20"/>
          <w:szCs w:val="20"/>
        </w:rPr>
        <w:t>г</w:t>
      </w:r>
      <w:r w:rsidRPr="00BD3E8D">
        <w:rPr>
          <w:noProof/>
          <w:sz w:val="20"/>
          <w:szCs w:val="20"/>
        </w:rPr>
        <w:t>и</w:t>
      </w:r>
      <w:r w:rsidRPr="00BD3E8D">
        <w:rPr>
          <w:noProof/>
          <w:spacing w:val="3"/>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 xml:space="preserve">ин, тј. може се удомљавати или се </w:t>
      </w:r>
      <w:r w:rsidRPr="00BD3E8D">
        <w:rPr>
          <w:noProof/>
          <w:spacing w:val="-1"/>
          <w:sz w:val="20"/>
          <w:szCs w:val="20"/>
        </w:rPr>
        <w:t>м</w:t>
      </w:r>
      <w:r w:rsidRPr="00BD3E8D">
        <w:rPr>
          <w:noProof/>
          <w:spacing w:val="1"/>
          <w:sz w:val="20"/>
          <w:szCs w:val="20"/>
        </w:rPr>
        <w:t>ож</w:t>
      </w:r>
      <w:r w:rsidRPr="00BD3E8D">
        <w:rPr>
          <w:noProof/>
          <w:sz w:val="20"/>
          <w:szCs w:val="20"/>
        </w:rPr>
        <w:t>е</w:t>
      </w:r>
      <w:r w:rsidRPr="00BD3E8D">
        <w:rPr>
          <w:noProof/>
          <w:spacing w:val="-9"/>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3"/>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2"/>
          <w:sz w:val="20"/>
          <w:szCs w:val="20"/>
        </w:rPr>
        <w:t>к</w:t>
      </w:r>
      <w:r w:rsidRPr="00BD3E8D">
        <w:rPr>
          <w:noProof/>
          <w:spacing w:val="1"/>
          <w:sz w:val="20"/>
          <w:szCs w:val="20"/>
        </w:rPr>
        <w:t>ла</w:t>
      </w:r>
      <w:r w:rsidRPr="00BD3E8D">
        <w:rPr>
          <w:noProof/>
          <w:spacing w:val="-2"/>
          <w:sz w:val="20"/>
          <w:szCs w:val="20"/>
        </w:rPr>
        <w:t>д</w:t>
      </w:r>
      <w:r w:rsidRPr="00BD3E8D">
        <w:rPr>
          <w:noProof/>
          <w:sz w:val="20"/>
          <w:szCs w:val="20"/>
        </w:rPr>
        <w:t>у</w:t>
      </w:r>
      <w:r w:rsidRPr="00BD3E8D">
        <w:rPr>
          <w:noProof/>
          <w:spacing w:val="-11"/>
          <w:sz w:val="20"/>
          <w:szCs w:val="20"/>
        </w:rPr>
        <w:t xml:space="preserve"> </w:t>
      </w:r>
      <w:r w:rsidRPr="00BD3E8D">
        <w:rPr>
          <w:noProof/>
          <w:sz w:val="20"/>
          <w:szCs w:val="20"/>
        </w:rPr>
        <w:t>са</w:t>
      </w:r>
      <w:r w:rsidRPr="00BD3E8D">
        <w:rPr>
          <w:noProof/>
          <w:spacing w:val="50"/>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w:t>
      </w:r>
      <w:r w:rsidRPr="00BD3E8D">
        <w:rPr>
          <w:noProof/>
          <w:spacing w:val="-1"/>
          <w:sz w:val="20"/>
          <w:szCs w:val="20"/>
        </w:rPr>
        <w:t>м</w:t>
      </w:r>
      <w:r w:rsidRPr="00BD3E8D">
        <w:rPr>
          <w:noProof/>
          <w:spacing w:val="1"/>
          <w:sz w:val="20"/>
          <w:szCs w:val="20"/>
        </w:rPr>
        <w:t>ом</w:t>
      </w:r>
      <w:r w:rsidRPr="00BD3E8D">
        <w:rPr>
          <w:noProof/>
          <w:color w:val="FF0000"/>
          <w:sz w:val="20"/>
          <w:szCs w:val="20"/>
        </w:rPr>
        <w:t>.</w:t>
      </w:r>
    </w:p>
    <w:p w14:paraId="21F35418" w14:textId="77777777" w:rsidR="008776AB" w:rsidRPr="00BD3E8D" w:rsidRDefault="008776AB" w:rsidP="008776AB">
      <w:pPr>
        <w:spacing w:before="31" w:line="239" w:lineRule="auto"/>
        <w:ind w:right="58"/>
        <w:jc w:val="both"/>
        <w:rPr>
          <w:noProof/>
          <w:spacing w:val="1"/>
          <w:sz w:val="20"/>
          <w:szCs w:val="20"/>
        </w:rPr>
      </w:pPr>
    </w:p>
    <w:p w14:paraId="0EEDEF5E" w14:textId="77777777" w:rsidR="008776AB" w:rsidRPr="00BD3E8D" w:rsidRDefault="008776AB" w:rsidP="008776AB">
      <w:pPr>
        <w:spacing w:before="31" w:line="239" w:lineRule="auto"/>
        <w:ind w:right="58"/>
        <w:jc w:val="both"/>
        <w:rPr>
          <w:noProof/>
          <w:sz w:val="20"/>
          <w:szCs w:val="20"/>
        </w:rPr>
      </w:pPr>
      <w:r w:rsidRPr="00BD3E8D">
        <w:rPr>
          <w:noProof/>
          <w:spacing w:val="1"/>
          <w:sz w:val="20"/>
          <w:szCs w:val="20"/>
        </w:rPr>
        <w:t>Кад</w:t>
      </w:r>
      <w:r w:rsidRPr="00BD3E8D">
        <w:rPr>
          <w:noProof/>
          <w:sz w:val="20"/>
          <w:szCs w:val="20"/>
        </w:rPr>
        <w:t>а</w:t>
      </w:r>
      <w:r w:rsidRPr="00BD3E8D">
        <w:rPr>
          <w:noProof/>
          <w:spacing w:val="4"/>
          <w:sz w:val="20"/>
          <w:szCs w:val="20"/>
        </w:rPr>
        <w:t xml:space="preserve"> </w:t>
      </w:r>
      <w:r w:rsidRPr="00BD3E8D">
        <w:rPr>
          <w:noProof/>
          <w:spacing w:val="-2"/>
          <w:sz w:val="20"/>
          <w:szCs w:val="20"/>
        </w:rPr>
        <w:t>с</w:t>
      </w:r>
      <w:r w:rsidRPr="00BD3E8D">
        <w:rPr>
          <w:noProof/>
          <w:sz w:val="20"/>
          <w:szCs w:val="20"/>
        </w:rPr>
        <w:t>е</w:t>
      </w:r>
      <w:r w:rsidRPr="00BD3E8D">
        <w:rPr>
          <w:noProof/>
          <w:spacing w:val="4"/>
          <w:sz w:val="20"/>
          <w:szCs w:val="20"/>
        </w:rPr>
        <w:t xml:space="preserve"> </w:t>
      </w:r>
      <w:r w:rsidRPr="00BD3E8D">
        <w:rPr>
          <w:noProof/>
          <w:sz w:val="20"/>
          <w:szCs w:val="20"/>
        </w:rPr>
        <w:t>са</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z w:val="20"/>
          <w:szCs w:val="20"/>
        </w:rPr>
        <w:t>н</w:t>
      </w:r>
      <w:r w:rsidRPr="00BD3E8D">
        <w:rPr>
          <w:noProof/>
          <w:spacing w:val="1"/>
          <w:sz w:val="20"/>
          <w:szCs w:val="20"/>
        </w:rPr>
        <w:t>о</w:t>
      </w:r>
      <w:r w:rsidRPr="00BD3E8D">
        <w:rPr>
          <w:noProof/>
          <w:sz w:val="20"/>
          <w:szCs w:val="20"/>
        </w:rPr>
        <w:t xml:space="preserve">м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z w:val="20"/>
          <w:szCs w:val="20"/>
        </w:rPr>
        <w:t>и</w:t>
      </w:r>
      <w:r w:rsidRPr="00BD3E8D">
        <w:rPr>
          <w:noProof/>
          <w:spacing w:val="3"/>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с</w:t>
      </w:r>
      <w:r w:rsidRPr="00BD3E8D">
        <w:rPr>
          <w:noProof/>
          <w:spacing w:val="-2"/>
          <w:sz w:val="20"/>
          <w:szCs w:val="20"/>
        </w:rPr>
        <w:t>к</w:t>
      </w:r>
      <w:r w:rsidRPr="00BD3E8D">
        <w:rPr>
          <w:noProof/>
          <w:spacing w:val="1"/>
          <w:sz w:val="20"/>
          <w:szCs w:val="20"/>
        </w:rPr>
        <w:t>лад</w:t>
      </w:r>
      <w:r w:rsidRPr="00BD3E8D">
        <w:rPr>
          <w:noProof/>
          <w:sz w:val="20"/>
          <w:szCs w:val="20"/>
        </w:rPr>
        <w:t>у</w:t>
      </w:r>
      <w:r w:rsidRPr="00BD3E8D">
        <w:rPr>
          <w:noProof/>
          <w:spacing w:val="3"/>
          <w:sz w:val="20"/>
          <w:szCs w:val="20"/>
        </w:rPr>
        <w:t xml:space="preserve"> </w:t>
      </w:r>
      <w:r w:rsidRPr="00BD3E8D">
        <w:rPr>
          <w:noProof/>
          <w:sz w:val="20"/>
          <w:szCs w:val="20"/>
        </w:rPr>
        <w:t>са</w:t>
      </w:r>
      <w:r w:rsidRPr="00BD3E8D">
        <w:rPr>
          <w:noProof/>
          <w:spacing w:val="5"/>
          <w:sz w:val="20"/>
          <w:szCs w:val="20"/>
        </w:rPr>
        <w:t xml:space="preserve"> </w:t>
      </w:r>
      <w:r w:rsidRPr="00BD3E8D">
        <w:rPr>
          <w:noProof/>
          <w:spacing w:val="-3"/>
          <w:sz w:val="20"/>
          <w:szCs w:val="20"/>
        </w:rPr>
        <w:t>С</w:t>
      </w:r>
      <w:r w:rsidRPr="00BD3E8D">
        <w:rPr>
          <w:noProof/>
          <w:spacing w:val="1"/>
          <w:sz w:val="20"/>
          <w:szCs w:val="20"/>
        </w:rPr>
        <w:t>та</w:t>
      </w:r>
      <w:r w:rsidRPr="00BD3E8D">
        <w:rPr>
          <w:noProof/>
          <w:spacing w:val="-1"/>
          <w:sz w:val="20"/>
          <w:szCs w:val="20"/>
        </w:rPr>
        <w:t>в</w:t>
      </w:r>
      <w:r w:rsidRPr="00BD3E8D">
        <w:rPr>
          <w:noProof/>
          <w:spacing w:val="1"/>
          <w:sz w:val="20"/>
          <w:szCs w:val="20"/>
        </w:rPr>
        <w:t>о</w:t>
      </w:r>
      <w:r w:rsidRPr="00BD3E8D">
        <w:rPr>
          <w:noProof/>
          <w:sz w:val="20"/>
          <w:szCs w:val="20"/>
        </w:rPr>
        <w:t>м</w:t>
      </w:r>
      <w:r w:rsidRPr="00BD3E8D">
        <w:rPr>
          <w:noProof/>
          <w:spacing w:val="2"/>
          <w:sz w:val="20"/>
          <w:szCs w:val="20"/>
        </w:rPr>
        <w:t xml:space="preserve"> 9</w:t>
      </w:r>
      <w:r w:rsidRPr="00BD3E8D">
        <w:rPr>
          <w:noProof/>
          <w:sz w:val="20"/>
          <w:szCs w:val="20"/>
        </w:rPr>
        <w:t>,</w:t>
      </w:r>
      <w:r w:rsidRPr="00BD3E8D">
        <w:rPr>
          <w:noProof/>
          <w:spacing w:val="3"/>
          <w:sz w:val="20"/>
          <w:szCs w:val="20"/>
        </w:rPr>
        <w:t xml:space="preserve"> </w:t>
      </w:r>
      <w:r w:rsidRPr="00BD3E8D">
        <w:rPr>
          <w:noProof/>
          <w:sz w:val="20"/>
          <w:szCs w:val="20"/>
        </w:rPr>
        <w:t>а</w:t>
      </w:r>
      <w:r w:rsidRPr="00BD3E8D">
        <w:rPr>
          <w:noProof/>
          <w:spacing w:val="4"/>
          <w:sz w:val="20"/>
          <w:szCs w:val="20"/>
        </w:rPr>
        <w:t xml:space="preserve"> </w:t>
      </w:r>
      <w:r w:rsidRPr="00BD3E8D">
        <w:rPr>
          <w:noProof/>
          <w:sz w:val="20"/>
          <w:szCs w:val="20"/>
        </w:rPr>
        <w:t>ук</w:t>
      </w:r>
      <w:r w:rsidRPr="00BD3E8D">
        <w:rPr>
          <w:noProof/>
          <w:spacing w:val="1"/>
          <w:sz w:val="20"/>
          <w:szCs w:val="20"/>
        </w:rPr>
        <w:t>ол</w:t>
      </w:r>
      <w:r w:rsidRPr="00BD3E8D">
        <w:rPr>
          <w:noProof/>
          <w:sz w:val="20"/>
          <w:szCs w:val="20"/>
        </w:rPr>
        <w:t>ико</w:t>
      </w:r>
      <w:r w:rsidRPr="00BD3E8D">
        <w:rPr>
          <w:noProof/>
          <w:spacing w:val="2"/>
          <w:sz w:val="20"/>
          <w:szCs w:val="20"/>
        </w:rPr>
        <w:t xml:space="preserve"> </w:t>
      </w:r>
      <w:r w:rsidRPr="00BD3E8D">
        <w:rPr>
          <w:noProof/>
          <w:sz w:val="20"/>
          <w:szCs w:val="20"/>
        </w:rPr>
        <w:t>није</w:t>
      </w:r>
      <w:r w:rsidRPr="00BD3E8D">
        <w:rPr>
          <w:noProof/>
          <w:spacing w:val="4"/>
          <w:sz w:val="20"/>
          <w:szCs w:val="20"/>
        </w:rPr>
        <w:t xml:space="preserve"> </w:t>
      </w:r>
      <w:r w:rsidRPr="00BD3E8D">
        <w:rPr>
          <w:noProof/>
          <w:spacing w:val="1"/>
          <w:sz w:val="20"/>
          <w:szCs w:val="20"/>
        </w:rPr>
        <w:t>а</w:t>
      </w:r>
      <w:r w:rsidRPr="00BD3E8D">
        <w:rPr>
          <w:noProof/>
          <w:spacing w:val="-2"/>
          <w:sz w:val="20"/>
          <w:szCs w:val="20"/>
        </w:rPr>
        <w:t>г</w:t>
      </w:r>
      <w:r w:rsidRPr="00BD3E8D">
        <w:rPr>
          <w:noProof/>
          <w:spacing w:val="1"/>
          <w:sz w:val="20"/>
          <w:szCs w:val="20"/>
        </w:rPr>
        <w:t>ре</w:t>
      </w:r>
      <w:r w:rsidRPr="00BD3E8D">
        <w:rPr>
          <w:noProof/>
          <w:sz w:val="20"/>
          <w:szCs w:val="20"/>
        </w:rPr>
        <w:t>с</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а</w:t>
      </w:r>
      <w:r w:rsidRPr="00BD3E8D">
        <w:rPr>
          <w:noProof/>
          <w:sz w:val="20"/>
          <w:szCs w:val="20"/>
        </w:rPr>
        <w:t>, и</w:t>
      </w:r>
      <w:r w:rsidRPr="00BD3E8D">
        <w:rPr>
          <w:noProof/>
          <w:spacing w:val="1"/>
          <w:sz w:val="20"/>
          <w:szCs w:val="20"/>
        </w:rPr>
        <w:t>з</w:t>
      </w:r>
      <w:r w:rsidRPr="00BD3E8D">
        <w:rPr>
          <w:noProof/>
          <w:sz w:val="20"/>
          <w:szCs w:val="20"/>
        </w:rPr>
        <w:t>у</w:t>
      </w:r>
      <w:r w:rsidRPr="00BD3E8D">
        <w:rPr>
          <w:noProof/>
          <w:spacing w:val="1"/>
          <w:sz w:val="20"/>
          <w:szCs w:val="20"/>
        </w:rPr>
        <w:t>з</w:t>
      </w:r>
      <w:r w:rsidRPr="00BD3E8D">
        <w:rPr>
          <w:noProof/>
          <w:spacing w:val="-1"/>
          <w:sz w:val="20"/>
          <w:szCs w:val="20"/>
        </w:rPr>
        <w:t>е</w:t>
      </w:r>
      <w:r w:rsidRPr="00BD3E8D">
        <w:rPr>
          <w:noProof/>
          <w:spacing w:val="1"/>
          <w:sz w:val="20"/>
          <w:szCs w:val="20"/>
        </w:rPr>
        <w:t>т</w:t>
      </w:r>
      <w:r w:rsidRPr="00BD3E8D">
        <w:rPr>
          <w:noProof/>
          <w:sz w:val="20"/>
          <w:szCs w:val="20"/>
        </w:rPr>
        <w:t>но с</w:t>
      </w:r>
      <w:r w:rsidRPr="00BD3E8D">
        <w:rPr>
          <w:noProof/>
          <w:spacing w:val="-1"/>
          <w:sz w:val="20"/>
          <w:szCs w:val="20"/>
        </w:rPr>
        <w:t>т</w:t>
      </w:r>
      <w:r w:rsidRPr="00BD3E8D">
        <w:rPr>
          <w:noProof/>
          <w:spacing w:val="1"/>
          <w:sz w:val="20"/>
          <w:szCs w:val="20"/>
        </w:rPr>
        <w:t>ар</w:t>
      </w:r>
      <w:r w:rsidRPr="00BD3E8D">
        <w:rPr>
          <w:noProof/>
          <w:spacing w:val="-1"/>
          <w:sz w:val="20"/>
          <w:szCs w:val="20"/>
        </w:rPr>
        <w:t>а</w:t>
      </w:r>
      <w:r w:rsidRPr="00BD3E8D">
        <w:rPr>
          <w:noProof/>
          <w:sz w:val="20"/>
          <w:szCs w:val="20"/>
        </w:rPr>
        <w:t>, и</w:t>
      </w:r>
      <w:r w:rsidRPr="00BD3E8D">
        <w:rPr>
          <w:noProof/>
          <w:spacing w:val="-1"/>
          <w:sz w:val="20"/>
          <w:szCs w:val="20"/>
        </w:rPr>
        <w:t>р</w:t>
      </w:r>
      <w:r w:rsidRPr="00BD3E8D">
        <w:rPr>
          <w:noProof/>
          <w:spacing w:val="1"/>
          <w:sz w:val="20"/>
          <w:szCs w:val="20"/>
        </w:rPr>
        <w:t>е</w:t>
      </w:r>
      <w:r w:rsidRPr="00BD3E8D">
        <w:rPr>
          <w:noProof/>
          <w:spacing w:val="-1"/>
          <w:sz w:val="20"/>
          <w:szCs w:val="20"/>
        </w:rPr>
        <w:t>п</w:t>
      </w:r>
      <w:r w:rsidRPr="00BD3E8D">
        <w:rPr>
          <w:noProof/>
          <w:spacing w:val="1"/>
          <w:sz w:val="20"/>
          <w:szCs w:val="20"/>
        </w:rPr>
        <w:t>ар</w:t>
      </w:r>
      <w:r w:rsidRPr="00BD3E8D">
        <w:rPr>
          <w:noProof/>
          <w:spacing w:val="-1"/>
          <w:sz w:val="20"/>
          <w:szCs w:val="20"/>
        </w:rPr>
        <w:t>а</w:t>
      </w:r>
      <w:r w:rsidRPr="00BD3E8D">
        <w:rPr>
          <w:noProof/>
          <w:sz w:val="20"/>
          <w:szCs w:val="20"/>
        </w:rPr>
        <w:t>би</w:t>
      </w:r>
      <w:r w:rsidRPr="00BD3E8D">
        <w:rPr>
          <w:noProof/>
          <w:spacing w:val="1"/>
          <w:sz w:val="20"/>
          <w:szCs w:val="20"/>
        </w:rPr>
        <w:t>л</w:t>
      </w:r>
      <w:r w:rsidRPr="00BD3E8D">
        <w:rPr>
          <w:noProof/>
          <w:sz w:val="20"/>
          <w:szCs w:val="20"/>
        </w:rPr>
        <w:t xml:space="preserve">но </w:t>
      </w:r>
      <w:r w:rsidRPr="00BD3E8D">
        <w:rPr>
          <w:noProof/>
          <w:spacing w:val="-1"/>
          <w:sz w:val="20"/>
          <w:szCs w:val="20"/>
        </w:rPr>
        <w:t>п</w:t>
      </w:r>
      <w:r w:rsidRPr="00BD3E8D">
        <w:rPr>
          <w:noProof/>
          <w:spacing w:val="1"/>
          <w:sz w:val="20"/>
          <w:szCs w:val="20"/>
        </w:rPr>
        <w:t>ов</w:t>
      </w:r>
      <w:r w:rsidRPr="00BD3E8D">
        <w:rPr>
          <w:noProof/>
          <w:spacing w:val="-1"/>
          <w:sz w:val="20"/>
          <w:szCs w:val="20"/>
        </w:rPr>
        <w:t>р</w:t>
      </w:r>
      <w:r w:rsidRPr="00BD3E8D">
        <w:rPr>
          <w:noProof/>
          <w:spacing w:val="1"/>
          <w:sz w:val="20"/>
          <w:szCs w:val="20"/>
        </w:rPr>
        <w:t>еђе</w:t>
      </w:r>
      <w:r w:rsidRPr="00BD3E8D">
        <w:rPr>
          <w:noProof/>
          <w:sz w:val="20"/>
          <w:szCs w:val="20"/>
        </w:rPr>
        <w:t>на и</w:t>
      </w:r>
      <w:r w:rsidRPr="00BD3E8D">
        <w:rPr>
          <w:noProof/>
          <w:spacing w:val="1"/>
          <w:sz w:val="20"/>
          <w:szCs w:val="20"/>
        </w:rPr>
        <w:t>л</w:t>
      </w:r>
      <w:r w:rsidRPr="00BD3E8D">
        <w:rPr>
          <w:noProof/>
          <w:sz w:val="20"/>
          <w:szCs w:val="20"/>
        </w:rPr>
        <w:t xml:space="preserve">и </w:t>
      </w:r>
      <w:r w:rsidRPr="00BD3E8D">
        <w:rPr>
          <w:noProof/>
          <w:spacing w:val="-3"/>
          <w:sz w:val="20"/>
          <w:szCs w:val="20"/>
        </w:rPr>
        <w:t>н</w:t>
      </w:r>
      <w:r w:rsidRPr="00BD3E8D">
        <w:rPr>
          <w:noProof/>
          <w:spacing w:val="1"/>
          <w:sz w:val="20"/>
          <w:szCs w:val="20"/>
        </w:rPr>
        <w:t>е</w:t>
      </w:r>
      <w:r w:rsidRPr="00BD3E8D">
        <w:rPr>
          <w:noProof/>
          <w:sz w:val="20"/>
          <w:szCs w:val="20"/>
        </w:rPr>
        <w:t>и</w:t>
      </w:r>
      <w:r w:rsidRPr="00BD3E8D">
        <w:rPr>
          <w:noProof/>
          <w:spacing w:val="1"/>
          <w:sz w:val="20"/>
          <w:szCs w:val="20"/>
        </w:rPr>
        <w:t>з</w:t>
      </w:r>
      <w:r w:rsidRPr="00BD3E8D">
        <w:rPr>
          <w:noProof/>
          <w:spacing w:val="-2"/>
          <w:sz w:val="20"/>
          <w:szCs w:val="20"/>
        </w:rPr>
        <w:t>л</w:t>
      </w:r>
      <w:r w:rsidRPr="00BD3E8D">
        <w:rPr>
          <w:noProof/>
          <w:spacing w:val="1"/>
          <w:sz w:val="20"/>
          <w:szCs w:val="20"/>
        </w:rPr>
        <w:t>еч</w:t>
      </w:r>
      <w:r w:rsidRPr="00BD3E8D">
        <w:rPr>
          <w:noProof/>
          <w:spacing w:val="2"/>
          <w:sz w:val="20"/>
          <w:szCs w:val="20"/>
        </w:rPr>
        <w:t>и</w:t>
      </w:r>
      <w:r w:rsidRPr="00BD3E8D">
        <w:rPr>
          <w:noProof/>
          <w:spacing w:val="-1"/>
          <w:sz w:val="20"/>
          <w:szCs w:val="20"/>
        </w:rPr>
        <w:t>в</w:t>
      </w:r>
      <w:r w:rsidRPr="00BD3E8D">
        <w:rPr>
          <w:noProof/>
          <w:sz w:val="20"/>
          <w:szCs w:val="20"/>
        </w:rPr>
        <w:t>о б</w:t>
      </w:r>
      <w:r w:rsidRPr="00BD3E8D">
        <w:rPr>
          <w:noProof/>
          <w:spacing w:val="1"/>
          <w:sz w:val="20"/>
          <w:szCs w:val="20"/>
        </w:rPr>
        <w:t>о</w:t>
      </w:r>
      <w:r w:rsidRPr="00BD3E8D">
        <w:rPr>
          <w:noProof/>
          <w:spacing w:val="-2"/>
          <w:sz w:val="20"/>
          <w:szCs w:val="20"/>
        </w:rPr>
        <w:t>л</w:t>
      </w:r>
      <w:r w:rsidRPr="00BD3E8D">
        <w:rPr>
          <w:noProof/>
          <w:spacing w:val="1"/>
          <w:sz w:val="20"/>
          <w:szCs w:val="20"/>
        </w:rPr>
        <w:t>е</w:t>
      </w:r>
      <w:r w:rsidRPr="00BD3E8D">
        <w:rPr>
          <w:noProof/>
          <w:sz w:val="20"/>
          <w:szCs w:val="20"/>
        </w:rPr>
        <w:t>сн</w:t>
      </w:r>
      <w:r w:rsidRPr="00BD3E8D">
        <w:rPr>
          <w:noProof/>
          <w:spacing w:val="1"/>
          <w:sz w:val="20"/>
          <w:szCs w:val="20"/>
        </w:rPr>
        <w:t>а</w:t>
      </w:r>
      <w:r w:rsidRPr="00BD3E8D">
        <w:rPr>
          <w:noProof/>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в</w:t>
      </w:r>
      <w:r w:rsidRPr="00BD3E8D">
        <w:rPr>
          <w:noProof/>
          <w:sz w:val="20"/>
          <w:szCs w:val="20"/>
        </w:rPr>
        <w:t xml:space="preserve">а </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 xml:space="preserve">а се </w:t>
      </w:r>
      <w:r w:rsidRPr="00BD3E8D">
        <w:rPr>
          <w:noProof/>
          <w:spacing w:val="3"/>
          <w:sz w:val="20"/>
          <w:szCs w:val="20"/>
        </w:rPr>
        <w:t xml:space="preserve"> </w:t>
      </w:r>
      <w:r w:rsidRPr="00BD3E8D">
        <w:rPr>
          <w:noProof/>
          <w:spacing w:val="-1"/>
          <w:sz w:val="20"/>
          <w:szCs w:val="20"/>
        </w:rPr>
        <w:t>м</w:t>
      </w:r>
      <w:r w:rsidRPr="00BD3E8D">
        <w:rPr>
          <w:noProof/>
          <w:spacing w:val="1"/>
          <w:sz w:val="20"/>
          <w:szCs w:val="20"/>
        </w:rPr>
        <w:t>о</w:t>
      </w:r>
      <w:r w:rsidRPr="00BD3E8D">
        <w:rPr>
          <w:noProof/>
          <w:spacing w:val="-2"/>
          <w:sz w:val="20"/>
          <w:szCs w:val="20"/>
        </w:rPr>
        <w:t>ж</w:t>
      </w:r>
      <w:r w:rsidRPr="00BD3E8D">
        <w:rPr>
          <w:noProof/>
          <w:sz w:val="20"/>
          <w:szCs w:val="20"/>
        </w:rPr>
        <w:t xml:space="preserve">е </w:t>
      </w:r>
      <w:r w:rsidRPr="00BD3E8D">
        <w:rPr>
          <w:noProof/>
          <w:spacing w:val="1"/>
          <w:sz w:val="20"/>
          <w:szCs w:val="20"/>
        </w:rPr>
        <w:t>вр</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и на</w:t>
      </w:r>
      <w:r w:rsidRPr="00BD3E8D">
        <w:rPr>
          <w:noProof/>
          <w:spacing w:val="4"/>
          <w:sz w:val="20"/>
          <w:szCs w:val="20"/>
        </w:rPr>
        <w:t xml:space="preserve"> </w:t>
      </w:r>
      <w:r w:rsidRPr="00BD3E8D">
        <w:rPr>
          <w:noProof/>
          <w:spacing w:val="-2"/>
          <w:sz w:val="20"/>
          <w:szCs w:val="20"/>
        </w:rPr>
        <w:t>л</w:t>
      </w:r>
      <w:r w:rsidRPr="00BD3E8D">
        <w:rPr>
          <w:noProof/>
          <w:spacing w:val="1"/>
          <w:sz w:val="20"/>
          <w:szCs w:val="20"/>
        </w:rPr>
        <w:t>о</w:t>
      </w:r>
      <w:r w:rsidRPr="00BD3E8D">
        <w:rPr>
          <w:noProof/>
          <w:sz w:val="20"/>
          <w:szCs w:val="20"/>
        </w:rPr>
        <w:t>к</w:t>
      </w:r>
      <w:r w:rsidRPr="00BD3E8D">
        <w:rPr>
          <w:noProof/>
          <w:spacing w:val="1"/>
          <w:sz w:val="20"/>
          <w:szCs w:val="20"/>
        </w:rPr>
        <w:t>а</w:t>
      </w:r>
      <w:r w:rsidRPr="00BD3E8D">
        <w:rPr>
          <w:noProof/>
          <w:sz w:val="20"/>
          <w:szCs w:val="20"/>
        </w:rPr>
        <w:t>цију</w:t>
      </w:r>
      <w:r w:rsidRPr="00BD3E8D">
        <w:rPr>
          <w:noProof/>
          <w:spacing w:val="3"/>
          <w:sz w:val="20"/>
          <w:szCs w:val="20"/>
        </w:rPr>
        <w:t xml:space="preserve"> </w:t>
      </w:r>
      <w:r w:rsidRPr="00BD3E8D">
        <w:rPr>
          <w:noProof/>
          <w:sz w:val="20"/>
          <w:szCs w:val="20"/>
        </w:rPr>
        <w:t>на</w:t>
      </w:r>
      <w:r w:rsidRPr="00BD3E8D">
        <w:rPr>
          <w:noProof/>
          <w:spacing w:val="1"/>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о</w:t>
      </w:r>
      <w:r w:rsidRPr="00BD3E8D">
        <w:rPr>
          <w:noProof/>
          <w:sz w:val="20"/>
          <w:szCs w:val="20"/>
        </w:rPr>
        <w:t>ј</w:t>
      </w:r>
      <w:r w:rsidRPr="00BD3E8D">
        <w:rPr>
          <w:noProof/>
          <w:spacing w:val="2"/>
          <w:sz w:val="20"/>
          <w:szCs w:val="20"/>
        </w:rPr>
        <w:t xml:space="preserve"> </w:t>
      </w:r>
      <w:r w:rsidRPr="00BD3E8D">
        <w:rPr>
          <w:noProof/>
          <w:sz w:val="20"/>
          <w:szCs w:val="20"/>
        </w:rPr>
        <w:t>ју</w:t>
      </w:r>
      <w:r w:rsidRPr="00BD3E8D">
        <w:rPr>
          <w:noProof/>
          <w:spacing w:val="2"/>
          <w:sz w:val="20"/>
          <w:szCs w:val="20"/>
        </w:rPr>
        <w:t xml:space="preserve"> </w:t>
      </w:r>
      <w:r w:rsidRPr="00BD3E8D">
        <w:rPr>
          <w:noProof/>
          <w:sz w:val="20"/>
          <w:szCs w:val="20"/>
        </w:rPr>
        <w:t>је</w:t>
      </w:r>
      <w:r w:rsidRPr="00BD3E8D">
        <w:rPr>
          <w:noProof/>
          <w:spacing w:val="4"/>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pacing w:val="-2"/>
          <w:sz w:val="20"/>
          <w:szCs w:val="20"/>
        </w:rPr>
        <w:t>б</w:t>
      </w:r>
      <w:r w:rsidRPr="00BD3E8D">
        <w:rPr>
          <w:noProof/>
          <w:sz w:val="20"/>
          <w:szCs w:val="20"/>
        </w:rPr>
        <w:t>а</w:t>
      </w:r>
      <w:r w:rsidRPr="00BD3E8D">
        <w:rPr>
          <w:noProof/>
          <w:spacing w:val="4"/>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w:t>
      </w:r>
      <w:r w:rsidRPr="00BD3E8D">
        <w:rPr>
          <w:noProof/>
          <w:spacing w:val="1"/>
          <w:sz w:val="20"/>
          <w:szCs w:val="20"/>
        </w:rPr>
        <w:t>л</w:t>
      </w:r>
      <w:r w:rsidRPr="00BD3E8D">
        <w:rPr>
          <w:noProof/>
          <w:sz w:val="20"/>
          <w:szCs w:val="20"/>
        </w:rPr>
        <w:t>не</w:t>
      </w:r>
      <w:r w:rsidRPr="00BD3E8D">
        <w:rPr>
          <w:noProof/>
          <w:spacing w:val="4"/>
          <w:sz w:val="20"/>
          <w:szCs w:val="20"/>
        </w:rPr>
        <w:t xml:space="preserve"> </w:t>
      </w:r>
      <w:r w:rsidRPr="00BD3E8D">
        <w:rPr>
          <w:noProof/>
          <w:spacing w:val="1"/>
          <w:sz w:val="20"/>
          <w:szCs w:val="20"/>
        </w:rPr>
        <w:t>з</w:t>
      </w:r>
      <w:r w:rsidRPr="00BD3E8D">
        <w:rPr>
          <w:noProof/>
          <w:spacing w:val="-1"/>
          <w:sz w:val="20"/>
          <w:szCs w:val="20"/>
        </w:rPr>
        <w:t>о</w:t>
      </w:r>
      <w:r w:rsidRPr="00BD3E8D">
        <w:rPr>
          <w:noProof/>
          <w:spacing w:val="1"/>
          <w:sz w:val="20"/>
          <w:szCs w:val="20"/>
        </w:rPr>
        <w:t>о</w:t>
      </w:r>
      <w:r w:rsidRPr="00BD3E8D">
        <w:rPr>
          <w:noProof/>
          <w:sz w:val="20"/>
          <w:szCs w:val="20"/>
        </w:rPr>
        <w:t>хигиј</w:t>
      </w:r>
      <w:r w:rsidRPr="00BD3E8D">
        <w:rPr>
          <w:noProof/>
          <w:spacing w:val="1"/>
          <w:sz w:val="20"/>
          <w:szCs w:val="20"/>
        </w:rPr>
        <w:t>е</w:t>
      </w:r>
      <w:r w:rsidRPr="00BD3E8D">
        <w:rPr>
          <w:noProof/>
          <w:sz w:val="20"/>
          <w:szCs w:val="20"/>
        </w:rPr>
        <w:t>не</w:t>
      </w:r>
      <w:r w:rsidRPr="00BD3E8D">
        <w:rPr>
          <w:noProof/>
          <w:spacing w:val="1"/>
          <w:sz w:val="20"/>
          <w:szCs w:val="20"/>
        </w:rPr>
        <w:t xml:space="preserve"> </w:t>
      </w:r>
      <w:r w:rsidRPr="00BD3E8D">
        <w:rPr>
          <w:noProof/>
          <w:sz w:val="20"/>
          <w:szCs w:val="20"/>
        </w:rPr>
        <w:t>ух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2"/>
          <w:sz w:val="20"/>
          <w:szCs w:val="20"/>
        </w:rPr>
        <w:t>л</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4"/>
          <w:sz w:val="20"/>
          <w:szCs w:val="20"/>
        </w:rPr>
        <w:t xml:space="preserve"> </w:t>
      </w:r>
      <w:r w:rsidRPr="00BD3E8D">
        <w:rPr>
          <w:noProof/>
          <w:spacing w:val="-2"/>
          <w:sz w:val="20"/>
          <w:szCs w:val="20"/>
        </w:rPr>
        <w:t>с</w:t>
      </w:r>
      <w:r w:rsidRPr="00BD3E8D">
        <w:rPr>
          <w:noProof/>
          <w:sz w:val="20"/>
          <w:szCs w:val="20"/>
        </w:rPr>
        <w:t>а</w:t>
      </w:r>
      <w:r w:rsidRPr="00BD3E8D">
        <w:rPr>
          <w:noProof/>
          <w:spacing w:val="4"/>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ју</w:t>
      </w:r>
      <w:r w:rsidRPr="00BD3E8D">
        <w:rPr>
          <w:noProof/>
          <w:spacing w:val="2"/>
          <w:sz w:val="20"/>
          <w:szCs w:val="20"/>
        </w:rPr>
        <w:t xml:space="preserve"> </w:t>
      </w:r>
      <w:r w:rsidRPr="00BD3E8D">
        <w:rPr>
          <w:noProof/>
          <w:sz w:val="20"/>
          <w:szCs w:val="20"/>
        </w:rPr>
        <w:t>је г</w:t>
      </w:r>
      <w:r w:rsidRPr="00BD3E8D">
        <w:rPr>
          <w:noProof/>
          <w:spacing w:val="1"/>
          <w:sz w:val="20"/>
          <w:szCs w:val="20"/>
        </w:rPr>
        <w:t>ра</w:t>
      </w:r>
      <w:r w:rsidRPr="00BD3E8D">
        <w:rPr>
          <w:noProof/>
          <w:spacing w:val="-1"/>
          <w:sz w:val="20"/>
          <w:szCs w:val="20"/>
        </w:rPr>
        <w:t>ђ</w:t>
      </w:r>
      <w:r w:rsidRPr="00BD3E8D">
        <w:rPr>
          <w:noProof/>
          <w:spacing w:val="1"/>
          <w:sz w:val="20"/>
          <w:szCs w:val="20"/>
        </w:rPr>
        <w:t>а</w:t>
      </w:r>
      <w:r w:rsidRPr="00BD3E8D">
        <w:rPr>
          <w:noProof/>
          <w:sz w:val="20"/>
          <w:szCs w:val="20"/>
        </w:rPr>
        <w:t>нин</w:t>
      </w:r>
      <w:r w:rsidRPr="00BD3E8D">
        <w:rPr>
          <w:noProof/>
          <w:spacing w:val="-13"/>
          <w:sz w:val="20"/>
          <w:szCs w:val="20"/>
        </w:rPr>
        <w:t xml:space="preserve"> </w:t>
      </w:r>
      <w:r w:rsidRPr="00BD3E8D">
        <w:rPr>
          <w:noProof/>
          <w:spacing w:val="1"/>
          <w:sz w:val="20"/>
          <w:szCs w:val="20"/>
        </w:rPr>
        <w:t>до</w:t>
      </w:r>
      <w:r w:rsidRPr="00BD3E8D">
        <w:rPr>
          <w:noProof/>
          <w:spacing w:val="-1"/>
          <w:sz w:val="20"/>
          <w:szCs w:val="20"/>
        </w:rPr>
        <w:t>в</w:t>
      </w:r>
      <w:r w:rsidRPr="00BD3E8D">
        <w:rPr>
          <w:noProof/>
          <w:spacing w:val="1"/>
          <w:sz w:val="20"/>
          <w:szCs w:val="20"/>
        </w:rPr>
        <w:t>ео</w:t>
      </w:r>
      <w:r w:rsidRPr="00BD3E8D">
        <w:rPr>
          <w:noProof/>
          <w:sz w:val="20"/>
          <w:szCs w:val="20"/>
        </w:rPr>
        <w:t>.</w:t>
      </w:r>
    </w:p>
    <w:p w14:paraId="5904AA09" w14:textId="77777777" w:rsidR="008776AB" w:rsidRPr="00BD3E8D" w:rsidRDefault="008776AB" w:rsidP="008776AB">
      <w:pPr>
        <w:spacing w:before="14" w:line="260" w:lineRule="exact"/>
        <w:jc w:val="both"/>
        <w:rPr>
          <w:noProof/>
          <w:sz w:val="20"/>
          <w:szCs w:val="20"/>
        </w:rPr>
      </w:pPr>
    </w:p>
    <w:p w14:paraId="22FC00A6" w14:textId="77777777" w:rsidR="008776AB" w:rsidRPr="00BD3E8D" w:rsidRDefault="008776AB" w:rsidP="008776AB">
      <w:pPr>
        <w:ind w:right="57"/>
        <w:jc w:val="both"/>
        <w:rPr>
          <w:noProof/>
          <w:sz w:val="20"/>
          <w:szCs w:val="20"/>
        </w:rPr>
      </w:pPr>
      <w:r w:rsidRPr="00BD3E8D">
        <w:rPr>
          <w:noProof/>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л</w:t>
      </w:r>
      <w:r w:rsidRPr="00BD3E8D">
        <w:rPr>
          <w:noProof/>
          <w:sz w:val="20"/>
          <w:szCs w:val="20"/>
        </w:rPr>
        <w:t>е</w:t>
      </w:r>
      <w:r w:rsidRPr="00BD3E8D">
        <w:rPr>
          <w:noProof/>
          <w:spacing w:val="3"/>
          <w:sz w:val="20"/>
          <w:szCs w:val="20"/>
        </w:rPr>
        <w:t xml:space="preserve"> </w:t>
      </w:r>
      <w:r w:rsidRPr="00BD3E8D">
        <w:rPr>
          <w:noProof/>
          <w:spacing w:val="-1"/>
          <w:sz w:val="20"/>
          <w:szCs w:val="20"/>
        </w:rPr>
        <w:t>в</w:t>
      </w:r>
      <w:r w:rsidRPr="00BD3E8D">
        <w:rPr>
          <w:noProof/>
          <w:spacing w:val="1"/>
          <w:sz w:val="20"/>
          <w:szCs w:val="20"/>
        </w:rPr>
        <w:t>р</w:t>
      </w:r>
      <w:r w:rsidRPr="00BD3E8D">
        <w:rPr>
          <w:noProof/>
          <w:spacing w:val="-1"/>
          <w:sz w:val="20"/>
          <w:szCs w:val="20"/>
        </w:rPr>
        <w:t>а</w:t>
      </w:r>
      <w:r w:rsidRPr="00BD3E8D">
        <w:rPr>
          <w:noProof/>
          <w:spacing w:val="1"/>
          <w:sz w:val="20"/>
          <w:szCs w:val="20"/>
        </w:rPr>
        <w:t>ћа</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1"/>
          <w:sz w:val="20"/>
          <w:szCs w:val="20"/>
        </w:rPr>
        <w:t>ло</w:t>
      </w:r>
      <w:r w:rsidRPr="00BD3E8D">
        <w:rPr>
          <w:noProof/>
          <w:spacing w:val="-2"/>
          <w:sz w:val="20"/>
          <w:szCs w:val="20"/>
        </w:rPr>
        <w:t>к</w:t>
      </w:r>
      <w:r w:rsidRPr="00BD3E8D">
        <w:rPr>
          <w:noProof/>
          <w:spacing w:val="1"/>
          <w:sz w:val="20"/>
          <w:szCs w:val="20"/>
        </w:rPr>
        <w:t>а</w:t>
      </w:r>
      <w:r w:rsidRPr="00BD3E8D">
        <w:rPr>
          <w:noProof/>
          <w:sz w:val="20"/>
          <w:szCs w:val="20"/>
        </w:rPr>
        <w:t>цију</w:t>
      </w:r>
      <w:r w:rsidRPr="00BD3E8D">
        <w:rPr>
          <w:noProof/>
          <w:spacing w:val="2"/>
          <w:sz w:val="20"/>
          <w:szCs w:val="20"/>
        </w:rPr>
        <w:t xml:space="preserve"> </w:t>
      </w:r>
      <w:r w:rsidRPr="00BD3E8D">
        <w:rPr>
          <w:noProof/>
          <w:sz w:val="20"/>
          <w:szCs w:val="20"/>
        </w:rPr>
        <w:t>са</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 је</w:t>
      </w:r>
      <w:r w:rsidRPr="00BD3E8D">
        <w:rPr>
          <w:noProof/>
          <w:spacing w:val="3"/>
          <w:sz w:val="20"/>
          <w:szCs w:val="20"/>
        </w:rPr>
        <w:t xml:space="preserve"> </w:t>
      </w:r>
      <w:r w:rsidRPr="00BD3E8D">
        <w:rPr>
          <w:noProof/>
          <w:spacing w:val="-2"/>
          <w:sz w:val="20"/>
          <w:szCs w:val="20"/>
        </w:rPr>
        <w:t>д</w:t>
      </w:r>
      <w:r w:rsidRPr="00BD3E8D">
        <w:rPr>
          <w:noProof/>
          <w:spacing w:val="1"/>
          <w:sz w:val="20"/>
          <w:szCs w:val="20"/>
        </w:rPr>
        <w:t>о</w:t>
      </w:r>
      <w:r w:rsidRPr="00BD3E8D">
        <w:rPr>
          <w:noProof/>
          <w:spacing w:val="-1"/>
          <w:sz w:val="20"/>
          <w:szCs w:val="20"/>
        </w:rPr>
        <w:t>в</w:t>
      </w:r>
      <w:r w:rsidRPr="00BD3E8D">
        <w:rPr>
          <w:noProof/>
          <w:spacing w:val="1"/>
          <w:sz w:val="20"/>
          <w:szCs w:val="20"/>
        </w:rPr>
        <w:t>еде</w:t>
      </w:r>
      <w:r w:rsidRPr="00BD3E8D">
        <w:rPr>
          <w:noProof/>
          <w:sz w:val="20"/>
          <w:szCs w:val="20"/>
        </w:rPr>
        <w:t>на</w:t>
      </w:r>
      <w:r w:rsidRPr="00BD3E8D">
        <w:rPr>
          <w:noProof/>
          <w:spacing w:val="3"/>
          <w:sz w:val="20"/>
          <w:szCs w:val="20"/>
        </w:rPr>
        <w:t xml:space="preserve"> </w:t>
      </w:r>
      <w:r w:rsidRPr="00BD3E8D">
        <w:rPr>
          <w:noProof/>
          <w:sz w:val="20"/>
          <w:szCs w:val="20"/>
        </w:rPr>
        <w:t>на</w:t>
      </w:r>
      <w:r w:rsidRPr="00BD3E8D">
        <w:rPr>
          <w:noProof/>
          <w:spacing w:val="1"/>
          <w:sz w:val="20"/>
          <w:szCs w:val="20"/>
        </w:rPr>
        <w:t xml:space="preserve"> о</w:t>
      </w:r>
      <w:r w:rsidRPr="00BD3E8D">
        <w:rPr>
          <w:noProof/>
          <w:spacing w:val="-2"/>
          <w:sz w:val="20"/>
          <w:szCs w:val="20"/>
        </w:rPr>
        <w:t>б</w:t>
      </w:r>
      <w:r w:rsidRPr="00BD3E8D">
        <w:rPr>
          <w:noProof/>
          <w:spacing w:val="1"/>
          <w:sz w:val="20"/>
          <w:szCs w:val="20"/>
        </w:rPr>
        <w:t>рад</w:t>
      </w:r>
      <w:r w:rsidRPr="00BD3E8D">
        <w:rPr>
          <w:noProof/>
          <w:sz w:val="20"/>
          <w:szCs w:val="20"/>
        </w:rPr>
        <w:t>у</w:t>
      </w:r>
      <w:r w:rsidRPr="00BD3E8D">
        <w:rPr>
          <w:noProof/>
          <w:spacing w:val="2"/>
          <w:sz w:val="20"/>
          <w:szCs w:val="20"/>
        </w:rPr>
        <w:t xml:space="preserve"> </w:t>
      </w:r>
      <w:r w:rsidRPr="00BD3E8D">
        <w:rPr>
          <w:noProof/>
          <w:spacing w:val="-1"/>
          <w:sz w:val="20"/>
          <w:szCs w:val="20"/>
        </w:rPr>
        <w:t>п</w:t>
      </w:r>
      <w:r w:rsidRPr="00BD3E8D">
        <w:rPr>
          <w:noProof/>
          <w:sz w:val="20"/>
          <w:szCs w:val="20"/>
        </w:rPr>
        <w:t>о</w:t>
      </w:r>
      <w:r w:rsidRPr="00BD3E8D">
        <w:rPr>
          <w:noProof/>
          <w:spacing w:val="1"/>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у,</w:t>
      </w:r>
      <w:r w:rsidRPr="00BD3E8D">
        <w:rPr>
          <w:noProof/>
          <w:spacing w:val="2"/>
          <w:sz w:val="20"/>
          <w:szCs w:val="20"/>
        </w:rPr>
        <w:t xml:space="preserve"> </w:t>
      </w:r>
      <w:r w:rsidRPr="00BD3E8D">
        <w:rPr>
          <w:noProof/>
          <w:spacing w:val="1"/>
          <w:sz w:val="20"/>
          <w:szCs w:val="20"/>
        </w:rPr>
        <w:t>вла</w:t>
      </w:r>
      <w:r w:rsidRPr="00BD3E8D">
        <w:rPr>
          <w:noProof/>
          <w:sz w:val="20"/>
          <w:szCs w:val="20"/>
        </w:rPr>
        <w:t>сн</w:t>
      </w:r>
      <w:r w:rsidRPr="00BD3E8D">
        <w:rPr>
          <w:noProof/>
          <w:spacing w:val="-2"/>
          <w:sz w:val="20"/>
          <w:szCs w:val="20"/>
        </w:rPr>
        <w:t>и</w:t>
      </w:r>
      <w:r w:rsidRPr="00BD3E8D">
        <w:rPr>
          <w:noProof/>
          <w:spacing w:val="1"/>
          <w:sz w:val="20"/>
          <w:szCs w:val="20"/>
        </w:rPr>
        <w:t>ч</w:t>
      </w:r>
      <w:r w:rsidRPr="00BD3E8D">
        <w:rPr>
          <w:noProof/>
          <w:sz w:val="20"/>
          <w:szCs w:val="20"/>
        </w:rPr>
        <w:t>ки</w:t>
      </w:r>
      <w:r w:rsidRPr="00BD3E8D">
        <w:rPr>
          <w:noProof/>
          <w:spacing w:val="2"/>
          <w:sz w:val="20"/>
          <w:szCs w:val="20"/>
        </w:rPr>
        <w:t xml:space="preserve"> </w:t>
      </w:r>
      <w:r w:rsidRPr="00BD3E8D">
        <w:rPr>
          <w:noProof/>
          <w:spacing w:val="-2"/>
          <w:sz w:val="20"/>
          <w:szCs w:val="20"/>
        </w:rPr>
        <w:t>с</w:t>
      </w:r>
      <w:r w:rsidRPr="00BD3E8D">
        <w:rPr>
          <w:noProof/>
          <w:spacing w:val="1"/>
          <w:sz w:val="20"/>
          <w:szCs w:val="20"/>
        </w:rPr>
        <w:t>тат</w:t>
      </w:r>
      <w:r w:rsidRPr="00BD3E8D">
        <w:rPr>
          <w:noProof/>
          <w:sz w:val="20"/>
          <w:szCs w:val="20"/>
        </w:rPr>
        <w:t xml:space="preserve">ус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је</w:t>
      </w:r>
      <w:r w:rsidRPr="00BD3E8D">
        <w:rPr>
          <w:noProof/>
          <w:spacing w:val="2"/>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п</w:t>
      </w:r>
      <w:r w:rsidRPr="00BD3E8D">
        <w:rPr>
          <w:noProof/>
          <w:spacing w:val="1"/>
          <w:sz w:val="20"/>
          <w:szCs w:val="20"/>
        </w:rPr>
        <w:t>р</w:t>
      </w:r>
      <w:r w:rsidRPr="00BD3E8D">
        <w:rPr>
          <w:noProof/>
          <w:spacing w:val="-1"/>
          <w:sz w:val="20"/>
          <w:szCs w:val="20"/>
        </w:rPr>
        <w:t>ом</w:t>
      </w:r>
      <w:r w:rsidRPr="00BD3E8D">
        <w:rPr>
          <w:noProof/>
          <w:spacing w:val="1"/>
          <w:sz w:val="20"/>
          <w:szCs w:val="20"/>
        </w:rPr>
        <w:t>ење</w:t>
      </w:r>
      <w:r w:rsidRPr="00BD3E8D">
        <w:rPr>
          <w:noProof/>
          <w:sz w:val="20"/>
          <w:szCs w:val="20"/>
        </w:rPr>
        <w:t>н</w:t>
      </w:r>
      <w:r w:rsidRPr="00BD3E8D">
        <w:rPr>
          <w:noProof/>
          <w:spacing w:val="1"/>
          <w:sz w:val="20"/>
          <w:szCs w:val="20"/>
        </w:rPr>
        <w:t xml:space="preserve">. </w:t>
      </w:r>
      <w:r w:rsidRPr="00BD3E8D">
        <w:rPr>
          <w:noProof/>
          <w:sz w:val="20"/>
          <w:szCs w:val="20"/>
        </w:rPr>
        <w:t>Т</w:t>
      </w:r>
      <w:r w:rsidRPr="00BD3E8D">
        <w:rPr>
          <w:noProof/>
          <w:spacing w:val="1"/>
          <w:sz w:val="20"/>
          <w:szCs w:val="20"/>
        </w:rPr>
        <w:t>а</w:t>
      </w:r>
      <w:r w:rsidRPr="00BD3E8D">
        <w:rPr>
          <w:noProof/>
          <w:spacing w:val="-2"/>
          <w:sz w:val="20"/>
          <w:szCs w:val="20"/>
        </w:rPr>
        <w:t>к</w:t>
      </w:r>
      <w:r w:rsidRPr="00BD3E8D">
        <w:rPr>
          <w:noProof/>
          <w:spacing w:val="1"/>
          <w:sz w:val="20"/>
          <w:szCs w:val="20"/>
        </w:rPr>
        <w:t>в</w:t>
      </w:r>
      <w:r w:rsidRPr="00BD3E8D">
        <w:rPr>
          <w:noProof/>
          <w:sz w:val="20"/>
          <w:szCs w:val="20"/>
        </w:rPr>
        <w:t>а</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 се</w:t>
      </w:r>
      <w:r w:rsidRPr="00BD3E8D">
        <w:rPr>
          <w:noProof/>
          <w:spacing w:val="2"/>
          <w:sz w:val="20"/>
          <w:szCs w:val="20"/>
        </w:rPr>
        <w:t xml:space="preserve"> </w:t>
      </w:r>
      <w:r w:rsidRPr="00BD3E8D">
        <w:rPr>
          <w:noProof/>
          <w:sz w:val="20"/>
          <w:szCs w:val="20"/>
        </w:rPr>
        <w:t>и</w:t>
      </w:r>
      <w:r w:rsidRPr="00BD3E8D">
        <w:rPr>
          <w:noProof/>
          <w:spacing w:val="1"/>
          <w:sz w:val="20"/>
          <w:szCs w:val="20"/>
        </w:rPr>
        <w:t xml:space="preserve"> да</w:t>
      </w:r>
      <w:r w:rsidRPr="00BD3E8D">
        <w:rPr>
          <w:noProof/>
          <w:sz w:val="20"/>
          <w:szCs w:val="20"/>
        </w:rPr>
        <w:t>ље</w:t>
      </w:r>
      <w:r w:rsidRPr="00BD3E8D">
        <w:rPr>
          <w:noProof/>
          <w:spacing w:val="3"/>
          <w:sz w:val="20"/>
          <w:szCs w:val="20"/>
        </w:rPr>
        <w:t xml:space="preserve"> </w:t>
      </w:r>
      <w:r w:rsidRPr="00BD3E8D">
        <w:rPr>
          <w:noProof/>
          <w:sz w:val="20"/>
          <w:szCs w:val="20"/>
        </w:rPr>
        <w:t>с</w:t>
      </w:r>
      <w:r w:rsidRPr="00BD3E8D">
        <w:rPr>
          <w:noProof/>
          <w:spacing w:val="-1"/>
          <w:sz w:val="20"/>
          <w:szCs w:val="20"/>
        </w:rPr>
        <w:t>ма</w:t>
      </w:r>
      <w:r w:rsidRPr="00BD3E8D">
        <w:rPr>
          <w:noProof/>
          <w:spacing w:val="1"/>
          <w:sz w:val="20"/>
          <w:szCs w:val="20"/>
        </w:rPr>
        <w:t>т</w:t>
      </w:r>
      <w:r w:rsidRPr="00BD3E8D">
        <w:rPr>
          <w:noProof/>
          <w:spacing w:val="-1"/>
          <w:sz w:val="20"/>
          <w:szCs w:val="20"/>
        </w:rPr>
        <w:t>р</w:t>
      </w:r>
      <w:r w:rsidRPr="00BD3E8D">
        <w:rPr>
          <w:noProof/>
          <w:sz w:val="20"/>
          <w:szCs w:val="20"/>
        </w:rPr>
        <w:t>а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w:t>
      </w:r>
      <w:r w:rsidRPr="00BD3E8D">
        <w:rPr>
          <w:noProof/>
          <w:spacing w:val="1"/>
          <w:sz w:val="20"/>
          <w:szCs w:val="20"/>
        </w:rPr>
        <w:t>о</w:t>
      </w:r>
      <w:r w:rsidRPr="00BD3E8D">
        <w:rPr>
          <w:noProof/>
          <w:spacing w:val="-1"/>
          <w:sz w:val="20"/>
          <w:szCs w:val="20"/>
        </w:rPr>
        <w:t>м</w:t>
      </w:r>
      <w:r w:rsidRPr="00BD3E8D">
        <w:rPr>
          <w:noProof/>
          <w:sz w:val="20"/>
          <w:szCs w:val="20"/>
        </w:rPr>
        <w:t>,</w:t>
      </w:r>
      <w:r w:rsidRPr="00BD3E8D">
        <w:rPr>
          <w:noProof/>
          <w:spacing w:val="2"/>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3"/>
          <w:sz w:val="20"/>
          <w:szCs w:val="20"/>
        </w:rPr>
        <w:t>н</w:t>
      </w:r>
      <w:r w:rsidRPr="00BD3E8D">
        <w:rPr>
          <w:noProof/>
          <w:sz w:val="20"/>
          <w:szCs w:val="20"/>
        </w:rPr>
        <w:t xml:space="preserve">о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z w:val="20"/>
          <w:szCs w:val="20"/>
        </w:rPr>
        <w:t>б</w:t>
      </w:r>
      <w:r w:rsidRPr="00BD3E8D">
        <w:rPr>
          <w:noProof/>
          <w:spacing w:val="1"/>
          <w:sz w:val="20"/>
          <w:szCs w:val="20"/>
        </w:rPr>
        <w:t>е</w:t>
      </w:r>
      <w:r w:rsidRPr="00BD3E8D">
        <w:rPr>
          <w:noProof/>
          <w:sz w:val="20"/>
          <w:szCs w:val="20"/>
        </w:rPr>
        <w:t xml:space="preserve">з </w:t>
      </w:r>
      <w:r w:rsidRPr="00BD3E8D">
        <w:rPr>
          <w:noProof/>
          <w:spacing w:val="1"/>
          <w:sz w:val="20"/>
          <w:szCs w:val="20"/>
        </w:rPr>
        <w:t>вла</w:t>
      </w:r>
      <w:r w:rsidRPr="00BD3E8D">
        <w:rPr>
          <w:noProof/>
          <w:sz w:val="20"/>
          <w:szCs w:val="20"/>
        </w:rPr>
        <w:t>сни</w:t>
      </w:r>
      <w:r w:rsidRPr="00BD3E8D">
        <w:rPr>
          <w:noProof/>
          <w:spacing w:val="-2"/>
          <w:sz w:val="20"/>
          <w:szCs w:val="20"/>
        </w:rPr>
        <w:t>к</w:t>
      </w:r>
      <w:r w:rsidRPr="00BD3E8D">
        <w:rPr>
          <w:noProof/>
          <w:spacing w:val="1"/>
          <w:sz w:val="20"/>
          <w:szCs w:val="20"/>
        </w:rPr>
        <w:t>а</w:t>
      </w:r>
      <w:r w:rsidRPr="00BD3E8D">
        <w:rPr>
          <w:noProof/>
          <w:sz w:val="20"/>
          <w:szCs w:val="20"/>
        </w:rPr>
        <w:t>, а</w:t>
      </w:r>
      <w:r w:rsidRPr="00BD3E8D">
        <w:rPr>
          <w:noProof/>
          <w:spacing w:val="3"/>
          <w:sz w:val="20"/>
          <w:szCs w:val="20"/>
        </w:rPr>
        <w:t xml:space="preserve"> </w:t>
      </w:r>
      <w:r w:rsidRPr="00BD3E8D">
        <w:rPr>
          <w:noProof/>
          <w:spacing w:val="-1"/>
          <w:sz w:val="20"/>
          <w:szCs w:val="20"/>
        </w:rPr>
        <w:t>њ</w:t>
      </w:r>
      <w:r w:rsidRPr="00BD3E8D">
        <w:rPr>
          <w:noProof/>
          <w:spacing w:val="1"/>
          <w:sz w:val="20"/>
          <w:szCs w:val="20"/>
        </w:rPr>
        <w:t>е</w:t>
      </w:r>
      <w:r w:rsidRPr="00BD3E8D">
        <w:rPr>
          <w:noProof/>
          <w:sz w:val="20"/>
          <w:szCs w:val="20"/>
        </w:rPr>
        <w:t>но</w:t>
      </w:r>
      <w:r w:rsidRPr="00BD3E8D">
        <w:rPr>
          <w:noProof/>
          <w:spacing w:val="3"/>
          <w:sz w:val="20"/>
          <w:szCs w:val="20"/>
        </w:rPr>
        <w:t xml:space="preserve"> </w:t>
      </w:r>
      <w:r w:rsidRPr="00BD3E8D">
        <w:rPr>
          <w:noProof/>
          <w:spacing w:val="-1"/>
          <w:sz w:val="20"/>
          <w:szCs w:val="20"/>
        </w:rPr>
        <w:t>в</w:t>
      </w:r>
      <w:r w:rsidRPr="00BD3E8D">
        <w:rPr>
          <w:noProof/>
          <w:spacing w:val="1"/>
          <w:sz w:val="20"/>
          <w:szCs w:val="20"/>
        </w:rPr>
        <w:t>ра</w:t>
      </w:r>
      <w:r w:rsidRPr="00BD3E8D">
        <w:rPr>
          <w:noProof/>
          <w:spacing w:val="-1"/>
          <w:sz w:val="20"/>
          <w:szCs w:val="20"/>
        </w:rPr>
        <w:t>ћ</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z w:val="20"/>
          <w:szCs w:val="20"/>
        </w:rPr>
        <w:t>на</w:t>
      </w:r>
      <w:r w:rsidRPr="00BD3E8D">
        <w:rPr>
          <w:noProof/>
          <w:spacing w:val="3"/>
          <w:sz w:val="20"/>
          <w:szCs w:val="20"/>
        </w:rPr>
        <w:t xml:space="preserve"> </w:t>
      </w:r>
      <w:r w:rsidRPr="00BD3E8D">
        <w:rPr>
          <w:noProof/>
          <w:sz w:val="20"/>
          <w:szCs w:val="20"/>
        </w:rPr>
        <w:t>ј</w:t>
      </w:r>
      <w:r w:rsidRPr="00BD3E8D">
        <w:rPr>
          <w:noProof/>
          <w:spacing w:val="-1"/>
          <w:sz w:val="20"/>
          <w:szCs w:val="20"/>
        </w:rPr>
        <w:t>а</w:t>
      </w:r>
      <w:r w:rsidRPr="00BD3E8D">
        <w:rPr>
          <w:noProof/>
          <w:spacing w:val="1"/>
          <w:sz w:val="20"/>
          <w:szCs w:val="20"/>
        </w:rPr>
        <w:t>в</w:t>
      </w:r>
      <w:r w:rsidRPr="00BD3E8D">
        <w:rPr>
          <w:noProof/>
          <w:sz w:val="20"/>
          <w:szCs w:val="20"/>
        </w:rPr>
        <w:t>ну</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в</w:t>
      </w:r>
      <w:r w:rsidRPr="00BD3E8D">
        <w:rPr>
          <w:noProof/>
          <w:spacing w:val="1"/>
          <w:sz w:val="20"/>
          <w:szCs w:val="20"/>
        </w:rPr>
        <w:t>рш</w:t>
      </w:r>
      <w:r w:rsidRPr="00BD3E8D">
        <w:rPr>
          <w:noProof/>
          <w:sz w:val="20"/>
          <w:szCs w:val="20"/>
        </w:rPr>
        <w:t>ину</w:t>
      </w:r>
      <w:r w:rsidRPr="00BD3E8D">
        <w:rPr>
          <w:noProof/>
          <w:spacing w:val="2"/>
          <w:sz w:val="20"/>
          <w:szCs w:val="20"/>
        </w:rPr>
        <w:t xml:space="preserve"> општине</w:t>
      </w:r>
      <w:r w:rsidRPr="00BD3E8D">
        <w:rPr>
          <w:noProof/>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т</w:t>
      </w:r>
      <w:r w:rsidRPr="00BD3E8D">
        <w:rPr>
          <w:noProof/>
          <w:spacing w:val="1"/>
          <w:sz w:val="20"/>
          <w:szCs w:val="20"/>
        </w:rPr>
        <w:t>од</w:t>
      </w:r>
      <w:r w:rsidRPr="00BD3E8D">
        <w:rPr>
          <w:noProof/>
          <w:spacing w:val="-1"/>
          <w:sz w:val="20"/>
          <w:szCs w:val="20"/>
        </w:rPr>
        <w:t>о</w:t>
      </w:r>
      <w:r w:rsidRPr="00BD3E8D">
        <w:rPr>
          <w:noProof/>
          <w:sz w:val="20"/>
          <w:szCs w:val="20"/>
        </w:rPr>
        <w:t>м</w:t>
      </w:r>
      <w:r w:rsidRPr="00BD3E8D">
        <w:rPr>
          <w:noProof/>
          <w:spacing w:val="1"/>
          <w:sz w:val="20"/>
          <w:szCs w:val="20"/>
        </w:rPr>
        <w:t xml:space="preserve"> реш</w:t>
      </w:r>
      <w:r w:rsidRPr="00BD3E8D">
        <w:rPr>
          <w:noProof/>
          <w:spacing w:val="-1"/>
          <w:sz w:val="20"/>
          <w:szCs w:val="20"/>
        </w:rPr>
        <w:t>а</w:t>
      </w:r>
      <w:r w:rsidRPr="00BD3E8D">
        <w:rPr>
          <w:noProof/>
          <w:spacing w:val="1"/>
          <w:sz w:val="20"/>
          <w:szCs w:val="20"/>
        </w:rPr>
        <w:t>ва</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б</w:t>
      </w:r>
      <w:r w:rsidRPr="00BD3E8D">
        <w:rPr>
          <w:noProof/>
          <w:spacing w:val="1"/>
          <w:sz w:val="20"/>
          <w:szCs w:val="20"/>
        </w:rPr>
        <w:t>ле</w:t>
      </w:r>
      <w:r w:rsidRPr="00BD3E8D">
        <w:rPr>
          <w:noProof/>
          <w:spacing w:val="-3"/>
          <w:sz w:val="20"/>
          <w:szCs w:val="20"/>
        </w:rPr>
        <w:t>м</w:t>
      </w:r>
      <w:r w:rsidRPr="00BD3E8D">
        <w:rPr>
          <w:noProof/>
          <w:sz w:val="20"/>
          <w:szCs w:val="20"/>
        </w:rPr>
        <w:t>а са</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6"/>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3"/>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38B1B0EE" w14:textId="77777777" w:rsidR="008776AB" w:rsidRPr="00BD3E8D" w:rsidRDefault="008776AB" w:rsidP="008776AB">
      <w:pPr>
        <w:spacing w:line="269" w:lineRule="exact"/>
        <w:ind w:right="6404"/>
        <w:rPr>
          <w:noProof/>
          <w:sz w:val="20"/>
          <w:szCs w:val="20"/>
        </w:rPr>
      </w:pPr>
    </w:p>
    <w:p w14:paraId="13DD5F06" w14:textId="77777777" w:rsidR="008776AB" w:rsidRPr="00BD3E8D" w:rsidRDefault="008776AB" w:rsidP="008776AB">
      <w:pPr>
        <w:spacing w:line="269" w:lineRule="exact"/>
        <w:ind w:right="6404"/>
        <w:rPr>
          <w:noProof/>
          <w:sz w:val="20"/>
          <w:szCs w:val="20"/>
        </w:rPr>
      </w:pPr>
    </w:p>
    <w:p w14:paraId="2E932460" w14:textId="77777777" w:rsidR="008776AB" w:rsidRPr="00BD3E8D" w:rsidRDefault="008776AB" w:rsidP="008776AB">
      <w:pPr>
        <w:spacing w:line="269" w:lineRule="exact"/>
        <w:ind w:right="6404"/>
        <w:jc w:val="both"/>
        <w:rPr>
          <w:noProof/>
          <w:sz w:val="20"/>
          <w:szCs w:val="20"/>
        </w:rPr>
      </w:pPr>
      <w:r w:rsidRPr="00BD3E8D">
        <w:rPr>
          <w:noProof/>
          <w:sz w:val="20"/>
          <w:szCs w:val="20"/>
        </w:rPr>
        <w:t>8.2 Ангажовање грађана</w:t>
      </w:r>
    </w:p>
    <w:p w14:paraId="5DE73D62" w14:textId="77777777" w:rsidR="008776AB" w:rsidRPr="00BD3E8D" w:rsidRDefault="008776AB" w:rsidP="008776AB">
      <w:pPr>
        <w:spacing w:before="10" w:line="240" w:lineRule="exact"/>
        <w:jc w:val="both"/>
        <w:rPr>
          <w:noProof/>
          <w:sz w:val="20"/>
          <w:szCs w:val="20"/>
        </w:rPr>
      </w:pPr>
    </w:p>
    <w:p w14:paraId="0B2AAF86" w14:textId="77777777" w:rsidR="008776AB" w:rsidRPr="00BD3E8D" w:rsidRDefault="008776AB" w:rsidP="008776AB">
      <w:pPr>
        <w:spacing w:before="30"/>
        <w:ind w:left="120" w:right="58"/>
        <w:jc w:val="both"/>
        <w:rPr>
          <w:noProof/>
          <w:spacing w:val="1"/>
          <w:sz w:val="20"/>
          <w:szCs w:val="20"/>
        </w:rPr>
      </w:pPr>
      <w:r w:rsidRPr="00BD3E8D">
        <w:rPr>
          <w:noProof/>
          <w:sz w:val="20"/>
          <w:szCs w:val="20"/>
        </w:rPr>
        <w:t>Фи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z w:val="20"/>
          <w:szCs w:val="20"/>
        </w:rPr>
        <w:t>ко</w:t>
      </w:r>
      <w:r w:rsidRPr="00BD3E8D">
        <w:rPr>
          <w:noProof/>
          <w:spacing w:val="36"/>
          <w:sz w:val="20"/>
          <w:szCs w:val="20"/>
        </w:rPr>
        <w:t xml:space="preserve"> </w:t>
      </w:r>
      <w:r w:rsidRPr="00BD3E8D">
        <w:rPr>
          <w:noProof/>
          <w:spacing w:val="1"/>
          <w:sz w:val="20"/>
          <w:szCs w:val="20"/>
        </w:rPr>
        <w:t>л</w:t>
      </w:r>
      <w:r w:rsidRPr="00BD3E8D">
        <w:rPr>
          <w:noProof/>
          <w:sz w:val="20"/>
          <w:szCs w:val="20"/>
        </w:rPr>
        <w:t>ице</w:t>
      </w:r>
      <w:r w:rsidRPr="00BD3E8D">
        <w:rPr>
          <w:noProof/>
          <w:spacing w:val="40"/>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44"/>
          <w:sz w:val="20"/>
          <w:szCs w:val="20"/>
        </w:rPr>
        <w:t xml:space="preserve"> </w:t>
      </w:r>
      <w:r w:rsidRPr="00BD3E8D">
        <w:rPr>
          <w:noProof/>
          <w:sz w:val="20"/>
          <w:szCs w:val="20"/>
        </w:rPr>
        <w:t>на</w:t>
      </w:r>
      <w:r w:rsidRPr="00BD3E8D">
        <w:rPr>
          <w:noProof/>
          <w:spacing w:val="42"/>
          <w:sz w:val="20"/>
          <w:szCs w:val="20"/>
        </w:rPr>
        <w:t xml:space="preserve"> </w:t>
      </w:r>
      <w:r w:rsidRPr="00BD3E8D">
        <w:rPr>
          <w:noProof/>
          <w:spacing w:val="1"/>
          <w:sz w:val="20"/>
          <w:szCs w:val="20"/>
        </w:rPr>
        <w:t>д</w:t>
      </w:r>
      <w:r w:rsidRPr="00BD3E8D">
        <w:rPr>
          <w:noProof/>
          <w:spacing w:val="-1"/>
          <w:sz w:val="20"/>
          <w:szCs w:val="20"/>
        </w:rPr>
        <w:t>о</w:t>
      </w:r>
      <w:r w:rsidRPr="00BD3E8D">
        <w:rPr>
          <w:noProof/>
          <w:sz w:val="20"/>
          <w:szCs w:val="20"/>
        </w:rPr>
        <w:t>б</w:t>
      </w:r>
      <w:r w:rsidRPr="00BD3E8D">
        <w:rPr>
          <w:noProof/>
          <w:spacing w:val="1"/>
          <w:sz w:val="20"/>
          <w:szCs w:val="20"/>
        </w:rPr>
        <w:t>ро</w:t>
      </w:r>
      <w:r w:rsidRPr="00BD3E8D">
        <w:rPr>
          <w:noProof/>
          <w:spacing w:val="-1"/>
          <w:sz w:val="20"/>
          <w:szCs w:val="20"/>
        </w:rPr>
        <w:t>в</w:t>
      </w:r>
      <w:r w:rsidRPr="00BD3E8D">
        <w:rPr>
          <w:noProof/>
          <w:spacing w:val="1"/>
          <w:sz w:val="20"/>
          <w:szCs w:val="20"/>
        </w:rPr>
        <w:t>о</w:t>
      </w:r>
      <w:r w:rsidRPr="00BD3E8D">
        <w:rPr>
          <w:noProof/>
          <w:sz w:val="20"/>
          <w:szCs w:val="20"/>
        </w:rPr>
        <w:t>љн</w:t>
      </w:r>
      <w:r w:rsidRPr="00BD3E8D">
        <w:rPr>
          <w:noProof/>
          <w:spacing w:val="1"/>
          <w:sz w:val="20"/>
          <w:szCs w:val="20"/>
        </w:rPr>
        <w:t>о</w:t>
      </w:r>
      <w:r w:rsidRPr="00BD3E8D">
        <w:rPr>
          <w:noProof/>
          <w:sz w:val="20"/>
          <w:szCs w:val="20"/>
        </w:rPr>
        <w:t>ј</w:t>
      </w:r>
      <w:r w:rsidRPr="00BD3E8D">
        <w:rPr>
          <w:noProof/>
          <w:spacing w:val="33"/>
          <w:sz w:val="20"/>
          <w:szCs w:val="20"/>
        </w:rPr>
        <w:t xml:space="preserve"> </w:t>
      </w:r>
      <w:r w:rsidRPr="00BD3E8D">
        <w:rPr>
          <w:noProof/>
          <w:sz w:val="20"/>
          <w:szCs w:val="20"/>
        </w:rPr>
        <w:t>б</w:t>
      </w:r>
      <w:r w:rsidRPr="00BD3E8D">
        <w:rPr>
          <w:noProof/>
          <w:spacing w:val="-1"/>
          <w:sz w:val="20"/>
          <w:szCs w:val="20"/>
        </w:rPr>
        <w:t>а</w:t>
      </w:r>
      <w:r w:rsidRPr="00BD3E8D">
        <w:rPr>
          <w:noProof/>
          <w:spacing w:val="1"/>
          <w:sz w:val="20"/>
          <w:szCs w:val="20"/>
        </w:rPr>
        <w:t>з</w:t>
      </w:r>
      <w:r w:rsidRPr="00BD3E8D">
        <w:rPr>
          <w:noProof/>
          <w:sz w:val="20"/>
          <w:szCs w:val="20"/>
        </w:rPr>
        <w:t>и</w:t>
      </w:r>
      <w:r w:rsidRPr="00BD3E8D">
        <w:rPr>
          <w:noProof/>
          <w:spacing w:val="42"/>
          <w:sz w:val="20"/>
          <w:szCs w:val="20"/>
        </w:rPr>
        <w:t xml:space="preserve"> </w:t>
      </w:r>
      <w:r w:rsidRPr="00BD3E8D">
        <w:rPr>
          <w:noProof/>
          <w:sz w:val="20"/>
          <w:szCs w:val="20"/>
        </w:rPr>
        <w:t>и</w:t>
      </w:r>
      <w:r w:rsidRPr="00BD3E8D">
        <w:rPr>
          <w:noProof/>
          <w:spacing w:val="43"/>
          <w:sz w:val="20"/>
          <w:szCs w:val="20"/>
        </w:rPr>
        <w:t xml:space="preserve"> </w:t>
      </w:r>
      <w:r w:rsidRPr="00BD3E8D">
        <w:rPr>
          <w:noProof/>
          <w:sz w:val="20"/>
          <w:szCs w:val="20"/>
        </w:rPr>
        <w:t>из</w:t>
      </w:r>
      <w:r w:rsidRPr="00BD3E8D">
        <w:rPr>
          <w:noProof/>
          <w:spacing w:val="42"/>
          <w:sz w:val="20"/>
          <w:szCs w:val="20"/>
        </w:rPr>
        <w:t xml:space="preserve"> </w:t>
      </w:r>
      <w:r w:rsidRPr="00BD3E8D">
        <w:rPr>
          <w:noProof/>
          <w:sz w:val="20"/>
          <w:szCs w:val="20"/>
        </w:rPr>
        <w:t>с</w:t>
      </w:r>
      <w:r w:rsidRPr="00BD3E8D">
        <w:rPr>
          <w:noProof/>
          <w:spacing w:val="1"/>
          <w:sz w:val="20"/>
          <w:szCs w:val="20"/>
        </w:rPr>
        <w:t>о</w:t>
      </w:r>
      <w:r w:rsidRPr="00BD3E8D">
        <w:rPr>
          <w:noProof/>
          <w:spacing w:val="-3"/>
          <w:sz w:val="20"/>
          <w:szCs w:val="20"/>
        </w:rPr>
        <w:t>п</w:t>
      </w:r>
      <w:r w:rsidRPr="00BD3E8D">
        <w:rPr>
          <w:noProof/>
          <w:sz w:val="20"/>
          <w:szCs w:val="20"/>
        </w:rPr>
        <w:t>с</w:t>
      </w:r>
      <w:r w:rsidRPr="00BD3E8D">
        <w:rPr>
          <w:noProof/>
          <w:spacing w:val="1"/>
          <w:sz w:val="20"/>
          <w:szCs w:val="20"/>
        </w:rPr>
        <w:t>твен</w:t>
      </w:r>
      <w:r w:rsidRPr="00BD3E8D">
        <w:rPr>
          <w:noProof/>
          <w:sz w:val="20"/>
          <w:szCs w:val="20"/>
        </w:rPr>
        <w:t>их</w:t>
      </w:r>
      <w:r w:rsidRPr="00BD3E8D">
        <w:rPr>
          <w:noProof/>
          <w:spacing w:val="33"/>
          <w:sz w:val="20"/>
          <w:szCs w:val="20"/>
        </w:rPr>
        <w:t xml:space="preserve"> </w:t>
      </w:r>
      <w:r w:rsidRPr="00BD3E8D">
        <w:rPr>
          <w:noProof/>
          <w:sz w:val="20"/>
          <w:szCs w:val="20"/>
        </w:rPr>
        <w:t>с</w:t>
      </w:r>
      <w:r w:rsidRPr="00BD3E8D">
        <w:rPr>
          <w:noProof/>
          <w:spacing w:val="1"/>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ва</w:t>
      </w:r>
      <w:r w:rsidRPr="00BD3E8D">
        <w:rPr>
          <w:noProof/>
          <w:sz w:val="20"/>
          <w:szCs w:val="20"/>
        </w:rPr>
        <w:t>, н</w:t>
      </w:r>
      <w:r w:rsidRPr="00BD3E8D">
        <w:rPr>
          <w:noProof/>
          <w:spacing w:val="1"/>
          <w:sz w:val="20"/>
          <w:szCs w:val="20"/>
        </w:rPr>
        <w:t>а</w:t>
      </w:r>
      <w:r w:rsidRPr="00BD3E8D">
        <w:rPr>
          <w:noProof/>
          <w:spacing w:val="-1"/>
          <w:sz w:val="20"/>
          <w:szCs w:val="20"/>
        </w:rPr>
        <w:t>п</w:t>
      </w:r>
      <w:r w:rsidRPr="00BD3E8D">
        <w:rPr>
          <w:noProof/>
          <w:spacing w:val="-2"/>
          <w:sz w:val="20"/>
          <w:szCs w:val="20"/>
        </w:rPr>
        <w:t>у</w:t>
      </w:r>
      <w:r w:rsidRPr="00BD3E8D">
        <w:rPr>
          <w:noProof/>
          <w:spacing w:val="1"/>
          <w:sz w:val="20"/>
          <w:szCs w:val="20"/>
        </w:rPr>
        <w:t>ште</w:t>
      </w:r>
      <w:r w:rsidRPr="00BD3E8D">
        <w:rPr>
          <w:noProof/>
          <w:sz w:val="20"/>
          <w:szCs w:val="20"/>
        </w:rPr>
        <w:t>ним</w:t>
      </w:r>
      <w:r w:rsidRPr="00BD3E8D">
        <w:rPr>
          <w:noProof/>
          <w:spacing w:val="34"/>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 у</w:t>
      </w:r>
      <w:r w:rsidRPr="00BD3E8D">
        <w:rPr>
          <w:noProof/>
          <w:spacing w:val="2"/>
          <w:sz w:val="20"/>
          <w:szCs w:val="20"/>
        </w:rPr>
        <w:t xml:space="preserve"> </w:t>
      </w:r>
      <w:r w:rsidRPr="00BD3E8D">
        <w:rPr>
          <w:noProof/>
          <w:sz w:val="20"/>
          <w:szCs w:val="20"/>
        </w:rPr>
        <w:t>к</w:t>
      </w:r>
      <w:r w:rsidRPr="00BD3E8D">
        <w:rPr>
          <w:noProof/>
          <w:spacing w:val="-1"/>
          <w:sz w:val="20"/>
          <w:szCs w:val="20"/>
        </w:rPr>
        <w:t>р</w:t>
      </w:r>
      <w:r w:rsidRPr="00BD3E8D">
        <w:rPr>
          <w:noProof/>
          <w:spacing w:val="1"/>
          <w:sz w:val="20"/>
          <w:szCs w:val="20"/>
        </w:rPr>
        <w:t>а</w:t>
      </w:r>
      <w:r w:rsidRPr="00BD3E8D">
        <w:rPr>
          <w:noProof/>
          <w:sz w:val="20"/>
          <w:szCs w:val="20"/>
        </w:rPr>
        <w:t>ју</w:t>
      </w:r>
      <w:r w:rsidRPr="00BD3E8D">
        <w:rPr>
          <w:noProof/>
          <w:spacing w:val="2"/>
          <w:sz w:val="20"/>
          <w:szCs w:val="20"/>
        </w:rPr>
        <w:t xml:space="preserve"> </w:t>
      </w:r>
      <w:r w:rsidRPr="00BD3E8D">
        <w:rPr>
          <w:noProof/>
          <w:sz w:val="20"/>
          <w:szCs w:val="20"/>
        </w:rPr>
        <w:t>г</w:t>
      </w:r>
      <w:r w:rsidRPr="00BD3E8D">
        <w:rPr>
          <w:noProof/>
          <w:spacing w:val="1"/>
          <w:sz w:val="20"/>
          <w:szCs w:val="20"/>
        </w:rPr>
        <w:t>ра</w:t>
      </w:r>
      <w:r w:rsidRPr="00BD3E8D">
        <w:rPr>
          <w:noProof/>
          <w:spacing w:val="-2"/>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у</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е</w:t>
      </w:r>
      <w:r w:rsidRPr="00BD3E8D">
        <w:rPr>
          <w:noProof/>
          <w:sz w:val="20"/>
          <w:szCs w:val="20"/>
        </w:rPr>
        <w:t>м</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z w:val="20"/>
          <w:szCs w:val="20"/>
        </w:rPr>
        <w:t>и и/или ради,</w:t>
      </w:r>
      <w:r w:rsidRPr="00BD3E8D">
        <w:rPr>
          <w:noProof/>
          <w:spacing w:val="2"/>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ез</w:t>
      </w:r>
      <w:r w:rsidRPr="00BD3E8D">
        <w:rPr>
          <w:noProof/>
          <w:sz w:val="20"/>
          <w:szCs w:val="20"/>
        </w:rPr>
        <w:t>бе</w:t>
      </w:r>
      <w:r w:rsidRPr="00BD3E8D">
        <w:rPr>
          <w:noProof/>
          <w:spacing w:val="1"/>
          <w:sz w:val="20"/>
          <w:szCs w:val="20"/>
        </w:rPr>
        <w:t>ђ</w:t>
      </w:r>
      <w:r w:rsidRPr="00BD3E8D">
        <w:rPr>
          <w:noProof/>
          <w:sz w:val="20"/>
          <w:szCs w:val="20"/>
        </w:rPr>
        <w:t>ује</w:t>
      </w:r>
      <w:r w:rsidRPr="00BD3E8D">
        <w:rPr>
          <w:noProof/>
          <w:spacing w:val="3"/>
          <w:sz w:val="20"/>
          <w:szCs w:val="20"/>
        </w:rPr>
        <w:t xml:space="preserve"> </w:t>
      </w:r>
      <w:r w:rsidRPr="00BD3E8D">
        <w:rPr>
          <w:noProof/>
          <w:sz w:val="20"/>
          <w:szCs w:val="20"/>
        </w:rPr>
        <w:t>ис</w:t>
      </w:r>
      <w:r w:rsidRPr="00BD3E8D">
        <w:rPr>
          <w:noProof/>
          <w:spacing w:val="-2"/>
          <w:sz w:val="20"/>
          <w:szCs w:val="20"/>
        </w:rPr>
        <w:t>х</w:t>
      </w:r>
      <w:r w:rsidRPr="00BD3E8D">
        <w:rPr>
          <w:noProof/>
          <w:spacing w:val="1"/>
          <w:sz w:val="20"/>
          <w:szCs w:val="20"/>
        </w:rPr>
        <w:t>ра</w:t>
      </w:r>
      <w:r w:rsidRPr="00BD3E8D">
        <w:rPr>
          <w:noProof/>
          <w:sz w:val="20"/>
          <w:szCs w:val="20"/>
        </w:rPr>
        <w:t>ну</w:t>
      </w:r>
      <w:r w:rsidRPr="00BD3E8D">
        <w:rPr>
          <w:noProof/>
          <w:spacing w:val="2"/>
          <w:sz w:val="20"/>
          <w:szCs w:val="20"/>
        </w:rPr>
        <w:t xml:space="preserve"> </w:t>
      </w:r>
      <w:r w:rsidRPr="00BD3E8D">
        <w:rPr>
          <w:noProof/>
          <w:sz w:val="20"/>
          <w:szCs w:val="20"/>
        </w:rPr>
        <w:t xml:space="preserve">и </w:t>
      </w:r>
      <w:r w:rsidRPr="00BD3E8D">
        <w:rPr>
          <w:noProof/>
          <w:spacing w:val="1"/>
          <w:sz w:val="20"/>
          <w:szCs w:val="20"/>
        </w:rPr>
        <w:t>в</w:t>
      </w:r>
      <w:r w:rsidRPr="00BD3E8D">
        <w:rPr>
          <w:noProof/>
          <w:spacing w:val="-1"/>
          <w:sz w:val="20"/>
          <w:szCs w:val="20"/>
        </w:rPr>
        <w:t>ет</w:t>
      </w:r>
      <w:r w:rsidRPr="00BD3E8D">
        <w:rPr>
          <w:noProof/>
          <w:spacing w:val="1"/>
          <w:sz w:val="20"/>
          <w:szCs w:val="20"/>
        </w:rPr>
        <w:t>ер</w:t>
      </w:r>
      <w:r w:rsidRPr="00BD3E8D">
        <w:rPr>
          <w:noProof/>
          <w:sz w:val="20"/>
          <w:szCs w:val="20"/>
        </w:rPr>
        <w:t>ин</w:t>
      </w:r>
      <w:r w:rsidRPr="00BD3E8D">
        <w:rPr>
          <w:noProof/>
          <w:spacing w:val="1"/>
          <w:sz w:val="20"/>
          <w:szCs w:val="20"/>
        </w:rPr>
        <w:t>ар</w:t>
      </w:r>
      <w:r w:rsidRPr="00BD3E8D">
        <w:rPr>
          <w:noProof/>
          <w:spacing w:val="-2"/>
          <w:sz w:val="20"/>
          <w:szCs w:val="20"/>
        </w:rPr>
        <w:t>с</w:t>
      </w:r>
      <w:r w:rsidRPr="00BD3E8D">
        <w:rPr>
          <w:noProof/>
          <w:sz w:val="20"/>
          <w:szCs w:val="20"/>
        </w:rPr>
        <w:t>ку</w:t>
      </w:r>
      <w:r w:rsidRPr="00BD3E8D">
        <w:rPr>
          <w:noProof/>
          <w:spacing w:val="2"/>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гу</w:t>
      </w:r>
      <w:r w:rsidRPr="00BD3E8D">
        <w:rPr>
          <w:noProof/>
          <w:spacing w:val="2"/>
          <w:sz w:val="20"/>
          <w:szCs w:val="20"/>
        </w:rPr>
        <w:t xml:space="preserve"> </w:t>
      </w:r>
      <w:r w:rsidRPr="00BD3E8D">
        <w:rPr>
          <w:noProof/>
          <w:sz w:val="20"/>
          <w:szCs w:val="20"/>
        </w:rPr>
        <w:t>и к</w:t>
      </w:r>
      <w:r w:rsidRPr="00BD3E8D">
        <w:rPr>
          <w:noProof/>
          <w:spacing w:val="1"/>
          <w:sz w:val="20"/>
          <w:szCs w:val="20"/>
        </w:rPr>
        <w:t>о</w:t>
      </w:r>
      <w:r w:rsidRPr="00BD3E8D">
        <w:rPr>
          <w:noProof/>
          <w:spacing w:val="-3"/>
          <w:sz w:val="20"/>
          <w:szCs w:val="20"/>
        </w:rPr>
        <w:t>ј</w:t>
      </w:r>
      <w:r w:rsidRPr="00BD3E8D">
        <w:rPr>
          <w:noProof/>
          <w:sz w:val="20"/>
          <w:szCs w:val="20"/>
        </w:rPr>
        <w:t>е 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z w:val="20"/>
          <w:szCs w:val="20"/>
        </w:rPr>
        <w:t>инуи</w:t>
      </w:r>
      <w:r w:rsidRPr="00BD3E8D">
        <w:rPr>
          <w:noProof/>
          <w:spacing w:val="-1"/>
          <w:sz w:val="20"/>
          <w:szCs w:val="20"/>
        </w:rPr>
        <w:t>р</w:t>
      </w:r>
      <w:r w:rsidRPr="00BD3E8D">
        <w:rPr>
          <w:noProof/>
          <w:spacing w:val="1"/>
          <w:sz w:val="20"/>
          <w:szCs w:val="20"/>
        </w:rPr>
        <w:t>а</w:t>
      </w:r>
      <w:r w:rsidRPr="00BD3E8D">
        <w:rPr>
          <w:noProof/>
          <w:sz w:val="20"/>
          <w:szCs w:val="20"/>
        </w:rPr>
        <w:t>но</w:t>
      </w:r>
      <w:r w:rsidRPr="00BD3E8D">
        <w:rPr>
          <w:noProof/>
          <w:spacing w:val="-14"/>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7"/>
          <w:sz w:val="20"/>
          <w:szCs w:val="20"/>
        </w:rPr>
        <w:t xml:space="preserve"> </w:t>
      </w:r>
      <w:r w:rsidRPr="00BD3E8D">
        <w:rPr>
          <w:noProof/>
          <w:spacing w:val="-2"/>
          <w:sz w:val="20"/>
          <w:szCs w:val="20"/>
        </w:rPr>
        <w:t>с</w:t>
      </w:r>
      <w:r w:rsidRPr="00BD3E8D">
        <w:rPr>
          <w:noProof/>
          <w:spacing w:val="1"/>
          <w:sz w:val="20"/>
          <w:szCs w:val="20"/>
        </w:rPr>
        <w:t>т</w:t>
      </w:r>
      <w:r w:rsidRPr="00BD3E8D">
        <w:rPr>
          <w:noProof/>
          <w:spacing w:val="-1"/>
          <w:sz w:val="20"/>
          <w:szCs w:val="20"/>
        </w:rPr>
        <w:t>ањ</w:t>
      </w:r>
      <w:r w:rsidRPr="00BD3E8D">
        <w:rPr>
          <w:noProof/>
          <w:sz w:val="20"/>
          <w:szCs w:val="20"/>
        </w:rPr>
        <w:t>е</w:t>
      </w:r>
      <w:r w:rsidRPr="00BD3E8D">
        <w:rPr>
          <w:noProof/>
          <w:spacing w:val="-7"/>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6"/>
          <w:sz w:val="20"/>
          <w:szCs w:val="20"/>
        </w:rPr>
        <w:t xml:space="preserve"> </w:t>
      </w:r>
      <w:r w:rsidRPr="00BD3E8D">
        <w:rPr>
          <w:noProof/>
          <w:sz w:val="20"/>
          <w:szCs w:val="20"/>
        </w:rPr>
        <w:t>н</w:t>
      </w:r>
      <w:r w:rsidRPr="00BD3E8D">
        <w:rPr>
          <w:noProof/>
          <w:spacing w:val="-1"/>
          <w:sz w:val="20"/>
          <w:szCs w:val="20"/>
        </w:rPr>
        <w:t>ап</w:t>
      </w:r>
      <w:r w:rsidRPr="00BD3E8D">
        <w:rPr>
          <w:noProof/>
          <w:sz w:val="20"/>
          <w:szCs w:val="20"/>
        </w:rPr>
        <w:t>у</w:t>
      </w:r>
      <w:r w:rsidRPr="00BD3E8D">
        <w:rPr>
          <w:noProof/>
          <w:spacing w:val="2"/>
          <w:sz w:val="20"/>
          <w:szCs w:val="20"/>
        </w:rPr>
        <w:t>ш</w:t>
      </w:r>
      <w:r w:rsidRPr="00BD3E8D">
        <w:rPr>
          <w:noProof/>
          <w:spacing w:val="1"/>
          <w:sz w:val="20"/>
          <w:szCs w:val="20"/>
        </w:rPr>
        <w:t>те</w:t>
      </w:r>
      <w:r w:rsidRPr="00BD3E8D">
        <w:rPr>
          <w:noProof/>
          <w:sz w:val="20"/>
          <w:szCs w:val="20"/>
        </w:rPr>
        <w:t>них</w:t>
      </w:r>
      <w:r w:rsidRPr="00BD3E8D">
        <w:rPr>
          <w:noProof/>
          <w:spacing w:val="-1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ма</w:t>
      </w:r>
      <w:r w:rsidRPr="00BD3E8D">
        <w:rPr>
          <w:noProof/>
          <w:spacing w:val="1"/>
          <w:sz w:val="20"/>
          <w:szCs w:val="20"/>
        </w:rPr>
        <w:t>ча</w:t>
      </w:r>
      <w:r w:rsidRPr="00BD3E8D">
        <w:rPr>
          <w:noProof/>
          <w:sz w:val="20"/>
          <w:szCs w:val="20"/>
        </w:rPr>
        <w:t>ка</w:t>
      </w:r>
      <w:r w:rsidRPr="00BD3E8D">
        <w:rPr>
          <w:noProof/>
          <w:spacing w:val="-10"/>
          <w:sz w:val="20"/>
          <w:szCs w:val="20"/>
        </w:rPr>
        <w:t xml:space="preserve"> </w:t>
      </w:r>
      <w:r w:rsidRPr="00BD3E8D">
        <w:rPr>
          <w:noProof/>
          <w:spacing w:val="-3"/>
          <w:sz w:val="20"/>
          <w:szCs w:val="20"/>
        </w:rPr>
        <w:t>н</w:t>
      </w:r>
      <w:r w:rsidRPr="00BD3E8D">
        <w:rPr>
          <w:noProof/>
          <w:sz w:val="20"/>
          <w:szCs w:val="20"/>
        </w:rPr>
        <w:t>а</w:t>
      </w:r>
      <w:r w:rsidRPr="00BD3E8D">
        <w:rPr>
          <w:noProof/>
          <w:spacing w:val="-3"/>
          <w:sz w:val="20"/>
          <w:szCs w:val="20"/>
        </w:rPr>
        <w:t xml:space="preserve"> </w:t>
      </w:r>
      <w:r w:rsidRPr="00BD3E8D">
        <w:rPr>
          <w:noProof/>
          <w:spacing w:val="-1"/>
          <w:sz w:val="20"/>
          <w:szCs w:val="20"/>
        </w:rPr>
        <w:t>т</w:t>
      </w:r>
      <w:r w:rsidRPr="00BD3E8D">
        <w:rPr>
          <w:noProof/>
          <w:spacing w:val="1"/>
          <w:sz w:val="20"/>
          <w:szCs w:val="20"/>
        </w:rPr>
        <w:t>ер</w:t>
      </w:r>
      <w:r w:rsidRPr="00BD3E8D">
        <w:rPr>
          <w:noProof/>
          <w:spacing w:val="-2"/>
          <w:sz w:val="20"/>
          <w:szCs w:val="20"/>
        </w:rPr>
        <w:t>и</w:t>
      </w:r>
      <w:r w:rsidRPr="00BD3E8D">
        <w:rPr>
          <w:noProof/>
          <w:spacing w:val="1"/>
          <w:sz w:val="20"/>
          <w:szCs w:val="20"/>
        </w:rPr>
        <w:t>то</w:t>
      </w:r>
      <w:r w:rsidRPr="00BD3E8D">
        <w:rPr>
          <w:noProof/>
          <w:spacing w:val="-1"/>
          <w:sz w:val="20"/>
          <w:szCs w:val="20"/>
        </w:rPr>
        <w:t>р</w:t>
      </w:r>
      <w:r w:rsidRPr="00BD3E8D">
        <w:rPr>
          <w:noProof/>
          <w:sz w:val="20"/>
          <w:szCs w:val="20"/>
        </w:rPr>
        <w:t>ији</w:t>
      </w:r>
      <w:r w:rsidRPr="00BD3E8D">
        <w:rPr>
          <w:noProof/>
          <w:spacing w:val="-1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ју</w:t>
      </w:r>
      <w:r w:rsidRPr="00BD3E8D">
        <w:rPr>
          <w:noProof/>
          <w:spacing w:val="-5"/>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о</w:t>
      </w:r>
      <w:r w:rsidRPr="00BD3E8D">
        <w:rPr>
          <w:noProof/>
          <w:sz w:val="20"/>
          <w:szCs w:val="20"/>
        </w:rPr>
        <w:t xml:space="preserve">јим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7"/>
          <w:sz w:val="20"/>
          <w:szCs w:val="20"/>
        </w:rPr>
        <w:t xml:space="preserve"> </w:t>
      </w:r>
      <w:r w:rsidRPr="00BD3E8D">
        <w:rPr>
          <w:noProof/>
          <w:spacing w:val="-1"/>
          <w:sz w:val="20"/>
          <w:szCs w:val="20"/>
        </w:rPr>
        <w:t>по</w:t>
      </w:r>
      <w:r w:rsidRPr="00BD3E8D">
        <w:rPr>
          <w:noProof/>
          <w:sz w:val="20"/>
          <w:szCs w:val="20"/>
        </w:rPr>
        <w:t>к</w:t>
      </w:r>
      <w:r w:rsidRPr="00BD3E8D">
        <w:rPr>
          <w:noProof/>
          <w:spacing w:val="1"/>
          <w:sz w:val="20"/>
          <w:szCs w:val="20"/>
        </w:rPr>
        <w:t>р</w:t>
      </w:r>
      <w:r w:rsidRPr="00BD3E8D">
        <w:rPr>
          <w:noProof/>
          <w:spacing w:val="-2"/>
          <w:sz w:val="20"/>
          <w:szCs w:val="20"/>
        </w:rPr>
        <w:t>и</w:t>
      </w:r>
      <w:r w:rsidRPr="00BD3E8D">
        <w:rPr>
          <w:noProof/>
          <w:spacing w:val="1"/>
          <w:sz w:val="20"/>
          <w:szCs w:val="20"/>
        </w:rPr>
        <w:t>ва</w:t>
      </w:r>
      <w:r w:rsidRPr="00BD3E8D">
        <w:rPr>
          <w:noProof/>
          <w:sz w:val="20"/>
          <w:szCs w:val="20"/>
        </w:rPr>
        <w:t>,</w:t>
      </w:r>
      <w:r w:rsidRPr="00BD3E8D">
        <w:rPr>
          <w:noProof/>
          <w:spacing w:val="-12"/>
          <w:sz w:val="20"/>
          <w:szCs w:val="20"/>
        </w:rPr>
        <w:t xml:space="preserve"> </w:t>
      </w:r>
      <w:r w:rsidRPr="00BD3E8D">
        <w:rPr>
          <w:noProof/>
          <w:sz w:val="20"/>
          <w:szCs w:val="20"/>
        </w:rPr>
        <w:t>с</w:t>
      </w:r>
      <w:r w:rsidRPr="00BD3E8D">
        <w:rPr>
          <w:noProof/>
          <w:spacing w:val="-1"/>
          <w:sz w:val="20"/>
          <w:szCs w:val="20"/>
        </w:rPr>
        <w:t>ма</w:t>
      </w:r>
      <w:r w:rsidRPr="00BD3E8D">
        <w:rPr>
          <w:noProof/>
          <w:spacing w:val="1"/>
          <w:sz w:val="20"/>
          <w:szCs w:val="20"/>
        </w:rPr>
        <w:t>т</w:t>
      </w:r>
      <w:r w:rsidRPr="00BD3E8D">
        <w:rPr>
          <w:noProof/>
          <w:spacing w:val="-1"/>
          <w:sz w:val="20"/>
          <w:szCs w:val="20"/>
        </w:rPr>
        <w:t>р</w:t>
      </w:r>
      <w:r w:rsidRPr="00BD3E8D">
        <w:rPr>
          <w:noProof/>
          <w:spacing w:val="1"/>
          <w:sz w:val="20"/>
          <w:szCs w:val="20"/>
        </w:rPr>
        <w:t>а се</w:t>
      </w:r>
      <w:r w:rsidRPr="00BD3E8D">
        <w:rPr>
          <w:noProof/>
          <w:spacing w:val="-13"/>
          <w:sz w:val="20"/>
          <w:szCs w:val="20"/>
        </w:rPr>
        <w:t xml:space="preserve"> </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ра</w:t>
      </w:r>
      <w:r w:rsidRPr="00BD3E8D">
        <w:rPr>
          <w:noProof/>
          <w:spacing w:val="-1"/>
          <w:sz w:val="20"/>
          <w:szCs w:val="20"/>
        </w:rPr>
        <w:t>т</w:t>
      </w:r>
      <w:r w:rsidRPr="00BD3E8D">
        <w:rPr>
          <w:noProof/>
          <w:spacing w:val="1"/>
          <w:sz w:val="20"/>
          <w:szCs w:val="20"/>
        </w:rPr>
        <w:t>е</w:t>
      </w:r>
      <w:r w:rsidRPr="00BD3E8D">
        <w:rPr>
          <w:noProof/>
          <w:sz w:val="20"/>
          <w:szCs w:val="20"/>
        </w:rPr>
        <w:t>љ</w:t>
      </w:r>
      <w:r w:rsidRPr="00BD3E8D">
        <w:rPr>
          <w:noProof/>
          <w:spacing w:val="1"/>
          <w:sz w:val="20"/>
          <w:szCs w:val="20"/>
        </w:rPr>
        <w:t>е</w:t>
      </w:r>
      <w:r w:rsidRPr="00BD3E8D">
        <w:rPr>
          <w:noProof/>
          <w:sz w:val="20"/>
          <w:szCs w:val="20"/>
        </w:rPr>
        <w:t>м</w:t>
      </w:r>
      <w:r w:rsidRPr="00BD3E8D">
        <w:rPr>
          <w:noProof/>
          <w:spacing w:val="-16"/>
          <w:sz w:val="20"/>
          <w:szCs w:val="20"/>
        </w:rPr>
        <w:t xml:space="preserve"> </w:t>
      </w:r>
      <w:r w:rsidRPr="00BD3E8D">
        <w:rPr>
          <w:noProof/>
          <w:spacing w:val="3"/>
          <w:sz w:val="20"/>
          <w:szCs w:val="20"/>
        </w:rPr>
        <w:t>т</w:t>
      </w:r>
      <w:r w:rsidRPr="00BD3E8D">
        <w:rPr>
          <w:noProof/>
          <w:sz w:val="20"/>
          <w:szCs w:val="20"/>
        </w:rPr>
        <w:t>их</w:t>
      </w:r>
      <w:r w:rsidRPr="00BD3E8D">
        <w:rPr>
          <w:noProof/>
          <w:spacing w:val="-8"/>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p>
    <w:p w14:paraId="7F9C4FC3" w14:textId="77777777" w:rsidR="008776AB" w:rsidRPr="00BD3E8D" w:rsidRDefault="008776AB" w:rsidP="008776AB">
      <w:pPr>
        <w:spacing w:before="30"/>
        <w:ind w:left="120" w:right="58"/>
        <w:jc w:val="both"/>
        <w:rPr>
          <w:noProof/>
          <w:spacing w:val="1"/>
          <w:sz w:val="20"/>
          <w:szCs w:val="20"/>
        </w:rPr>
      </w:pPr>
    </w:p>
    <w:p w14:paraId="2AACF2DD" w14:textId="77777777" w:rsidR="008776AB" w:rsidRPr="00BD3E8D" w:rsidRDefault="008776AB" w:rsidP="008776AB">
      <w:pPr>
        <w:spacing w:before="30"/>
        <w:ind w:left="120" w:right="58"/>
        <w:jc w:val="both"/>
        <w:rPr>
          <w:noProof/>
          <w:spacing w:val="1"/>
          <w:sz w:val="20"/>
          <w:szCs w:val="20"/>
        </w:rPr>
      </w:pPr>
      <w:r w:rsidRPr="00BD3E8D">
        <w:rPr>
          <w:noProof/>
          <w:spacing w:val="1"/>
          <w:sz w:val="20"/>
          <w:szCs w:val="20"/>
        </w:rPr>
        <w:t>Ов</w:t>
      </w:r>
      <w:r w:rsidRPr="00BD3E8D">
        <w:rPr>
          <w:noProof/>
          <w:sz w:val="20"/>
          <w:szCs w:val="20"/>
        </w:rPr>
        <w:t>а</w:t>
      </w:r>
      <w:r w:rsidRPr="00BD3E8D">
        <w:rPr>
          <w:noProof/>
          <w:spacing w:val="4"/>
          <w:sz w:val="20"/>
          <w:szCs w:val="20"/>
        </w:rPr>
        <w:t xml:space="preserve"> </w:t>
      </w:r>
      <w:r w:rsidRPr="00BD3E8D">
        <w:rPr>
          <w:noProof/>
          <w:spacing w:val="-2"/>
          <w:sz w:val="20"/>
          <w:szCs w:val="20"/>
        </w:rPr>
        <w:t>л</w:t>
      </w:r>
      <w:r w:rsidRPr="00BD3E8D">
        <w:rPr>
          <w:noProof/>
          <w:sz w:val="20"/>
          <w:szCs w:val="20"/>
        </w:rPr>
        <w:t>ица</w:t>
      </w:r>
      <w:r w:rsidRPr="00BD3E8D">
        <w:rPr>
          <w:noProof/>
          <w:spacing w:val="4"/>
          <w:sz w:val="20"/>
          <w:szCs w:val="20"/>
        </w:rPr>
        <w:t xml:space="preserve"> </w:t>
      </w:r>
      <w:r w:rsidRPr="00BD3E8D">
        <w:rPr>
          <w:noProof/>
          <w:spacing w:val="-2"/>
          <w:sz w:val="20"/>
          <w:szCs w:val="20"/>
        </w:rPr>
        <w:t>б</w:t>
      </w:r>
      <w:r w:rsidRPr="00BD3E8D">
        <w:rPr>
          <w:noProof/>
          <w:spacing w:val="1"/>
          <w:sz w:val="20"/>
          <w:szCs w:val="20"/>
        </w:rPr>
        <w:t>р</w:t>
      </w:r>
      <w:r w:rsidRPr="00BD3E8D">
        <w:rPr>
          <w:noProof/>
          <w:sz w:val="20"/>
          <w:szCs w:val="20"/>
        </w:rPr>
        <w:t>ину</w:t>
      </w:r>
      <w:r w:rsidRPr="00BD3E8D">
        <w:rPr>
          <w:noProof/>
          <w:spacing w:val="3"/>
          <w:sz w:val="20"/>
          <w:szCs w:val="20"/>
        </w:rPr>
        <w:t xml:space="preserve"> </w:t>
      </w:r>
      <w:r w:rsidRPr="00BD3E8D">
        <w:rPr>
          <w:noProof/>
          <w:sz w:val="20"/>
          <w:szCs w:val="20"/>
        </w:rPr>
        <w:t>о</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ним</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с</w:t>
      </w:r>
      <w:r w:rsidRPr="00BD3E8D">
        <w:rPr>
          <w:noProof/>
          <w:spacing w:val="-2"/>
          <w:sz w:val="20"/>
          <w:szCs w:val="20"/>
        </w:rPr>
        <w:t>к</w:t>
      </w:r>
      <w:r w:rsidRPr="00BD3E8D">
        <w:rPr>
          <w:noProof/>
          <w:spacing w:val="1"/>
          <w:sz w:val="20"/>
          <w:szCs w:val="20"/>
        </w:rPr>
        <w:t>ла</w:t>
      </w:r>
      <w:r w:rsidRPr="00BD3E8D">
        <w:rPr>
          <w:noProof/>
          <w:spacing w:val="-2"/>
          <w:sz w:val="20"/>
          <w:szCs w:val="20"/>
        </w:rPr>
        <w:t>д</w:t>
      </w:r>
      <w:r w:rsidRPr="00BD3E8D">
        <w:rPr>
          <w:noProof/>
          <w:sz w:val="20"/>
          <w:szCs w:val="20"/>
        </w:rPr>
        <w:t>у</w:t>
      </w:r>
      <w:r w:rsidRPr="00BD3E8D">
        <w:rPr>
          <w:noProof/>
          <w:spacing w:val="3"/>
          <w:sz w:val="20"/>
          <w:szCs w:val="20"/>
        </w:rPr>
        <w:t xml:space="preserve"> </w:t>
      </w:r>
      <w:r w:rsidRPr="00BD3E8D">
        <w:rPr>
          <w:noProof/>
          <w:sz w:val="20"/>
          <w:szCs w:val="20"/>
        </w:rPr>
        <w:t>са</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оз</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ним</w:t>
      </w:r>
      <w:r w:rsidRPr="00BD3E8D">
        <w:rPr>
          <w:noProof/>
          <w:spacing w:val="3"/>
          <w:sz w:val="20"/>
          <w:szCs w:val="20"/>
        </w:rPr>
        <w:t xml:space="preserve"> </w:t>
      </w:r>
      <w:r w:rsidRPr="00BD3E8D">
        <w:rPr>
          <w:noProof/>
          <w:spacing w:val="-1"/>
          <w:sz w:val="20"/>
          <w:szCs w:val="20"/>
        </w:rPr>
        <w:t>пр</w:t>
      </w:r>
      <w:r w:rsidRPr="00BD3E8D">
        <w:rPr>
          <w:noProof/>
          <w:spacing w:val="1"/>
          <w:sz w:val="20"/>
          <w:szCs w:val="20"/>
        </w:rPr>
        <w:t>ав</w:t>
      </w:r>
      <w:r w:rsidRPr="00BD3E8D">
        <w:rPr>
          <w:noProof/>
          <w:sz w:val="20"/>
          <w:szCs w:val="20"/>
        </w:rPr>
        <w:t xml:space="preserve">ним </w:t>
      </w:r>
      <w:r w:rsidRPr="00BD3E8D">
        <w:rPr>
          <w:noProof/>
          <w:spacing w:val="-1"/>
          <w:sz w:val="20"/>
          <w:szCs w:val="20"/>
        </w:rPr>
        <w:t>п</w:t>
      </w:r>
      <w:r w:rsidRPr="00BD3E8D">
        <w:rPr>
          <w:noProof/>
          <w:spacing w:val="1"/>
          <w:sz w:val="20"/>
          <w:szCs w:val="20"/>
        </w:rPr>
        <w:t>ро</w:t>
      </w:r>
      <w:r w:rsidRPr="00BD3E8D">
        <w:rPr>
          <w:noProof/>
          <w:spacing w:val="-1"/>
          <w:sz w:val="20"/>
          <w:szCs w:val="20"/>
        </w:rPr>
        <w:t>п</w:t>
      </w:r>
      <w:r w:rsidRPr="00BD3E8D">
        <w:rPr>
          <w:noProof/>
          <w:sz w:val="20"/>
          <w:szCs w:val="20"/>
        </w:rPr>
        <w:t>иси</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из</w:t>
      </w:r>
      <w:r w:rsidRPr="00BD3E8D">
        <w:rPr>
          <w:noProof/>
          <w:spacing w:val="2"/>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ла</w:t>
      </w:r>
      <w:r w:rsidRPr="00BD3E8D">
        <w:rPr>
          <w:noProof/>
          <w:spacing w:val="-2"/>
          <w:sz w:val="20"/>
          <w:szCs w:val="20"/>
        </w:rPr>
        <w:t>с</w:t>
      </w:r>
      <w:r w:rsidRPr="00BD3E8D">
        <w:rPr>
          <w:noProof/>
          <w:spacing w:val="1"/>
          <w:sz w:val="20"/>
          <w:szCs w:val="20"/>
        </w:rPr>
        <w:t>т</w:t>
      </w:r>
      <w:r w:rsidRPr="00BD3E8D">
        <w:rPr>
          <w:noProof/>
          <w:sz w:val="20"/>
          <w:szCs w:val="20"/>
        </w:rPr>
        <w:t xml:space="preserve">и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до</w:t>
      </w:r>
      <w:r w:rsidRPr="00BD3E8D">
        <w:rPr>
          <w:noProof/>
          <w:spacing w:val="-2"/>
          <w:sz w:val="20"/>
          <w:szCs w:val="20"/>
        </w:rPr>
        <w:t>б</w:t>
      </w:r>
      <w:r w:rsidRPr="00BD3E8D">
        <w:rPr>
          <w:noProof/>
          <w:spacing w:val="1"/>
          <w:sz w:val="20"/>
          <w:szCs w:val="20"/>
        </w:rPr>
        <w:t>ро</w:t>
      </w:r>
      <w:r w:rsidRPr="00BD3E8D">
        <w:rPr>
          <w:noProof/>
          <w:spacing w:val="-2"/>
          <w:sz w:val="20"/>
          <w:szCs w:val="20"/>
        </w:rPr>
        <w:t>б</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 xml:space="preserve">и </w:t>
      </w:r>
      <w:r w:rsidRPr="00BD3E8D">
        <w:rPr>
          <w:noProof/>
          <w:spacing w:val="1"/>
          <w:sz w:val="20"/>
          <w:szCs w:val="20"/>
        </w:rPr>
        <w:t>то</w:t>
      </w:r>
      <w:r w:rsidRPr="00BD3E8D">
        <w:rPr>
          <w:noProof/>
          <w:spacing w:val="-1"/>
          <w:sz w:val="20"/>
          <w:szCs w:val="20"/>
        </w:rPr>
        <w:t>м</w:t>
      </w:r>
      <w:r w:rsidRPr="00BD3E8D">
        <w:rPr>
          <w:noProof/>
          <w:sz w:val="20"/>
          <w:szCs w:val="20"/>
        </w:rPr>
        <w:t>е</w:t>
      </w:r>
      <w:r w:rsidRPr="00BD3E8D">
        <w:rPr>
          <w:noProof/>
          <w:spacing w:val="1"/>
          <w:sz w:val="20"/>
          <w:szCs w:val="20"/>
        </w:rPr>
        <w:t xml:space="preserve"> </w:t>
      </w:r>
      <w:r w:rsidRPr="00BD3E8D">
        <w:rPr>
          <w:noProof/>
          <w:sz w:val="20"/>
          <w:szCs w:val="20"/>
        </w:rPr>
        <w:t>не</w:t>
      </w:r>
      <w:r w:rsidRPr="00BD3E8D">
        <w:rPr>
          <w:noProof/>
          <w:spacing w:val="3"/>
          <w:sz w:val="20"/>
          <w:szCs w:val="20"/>
        </w:rPr>
        <w:t xml:space="preserve"> </w:t>
      </w:r>
      <w:r w:rsidRPr="00BD3E8D">
        <w:rPr>
          <w:noProof/>
          <w:sz w:val="20"/>
          <w:szCs w:val="20"/>
        </w:rPr>
        <w:t>уг</w:t>
      </w:r>
      <w:r w:rsidRPr="00BD3E8D">
        <w:rPr>
          <w:noProof/>
          <w:spacing w:val="3"/>
          <w:sz w:val="20"/>
          <w:szCs w:val="20"/>
        </w:rPr>
        <w:t>р</w:t>
      </w:r>
      <w:r w:rsidRPr="00BD3E8D">
        <w:rPr>
          <w:noProof/>
          <w:spacing w:val="-1"/>
          <w:sz w:val="20"/>
          <w:szCs w:val="20"/>
        </w:rPr>
        <w:t>о</w:t>
      </w:r>
      <w:r w:rsidRPr="00BD3E8D">
        <w:rPr>
          <w:noProof/>
          <w:spacing w:val="1"/>
          <w:sz w:val="20"/>
          <w:szCs w:val="20"/>
        </w:rPr>
        <w:t>жа</w:t>
      </w:r>
      <w:r w:rsidRPr="00BD3E8D">
        <w:rPr>
          <w:noProof/>
          <w:spacing w:val="-1"/>
          <w:sz w:val="20"/>
          <w:szCs w:val="20"/>
        </w:rPr>
        <w:t>в</w:t>
      </w:r>
      <w:r w:rsidRPr="00BD3E8D">
        <w:rPr>
          <w:noProof/>
          <w:spacing w:val="1"/>
          <w:sz w:val="20"/>
          <w:szCs w:val="20"/>
        </w:rPr>
        <w:t>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2"/>
          <w:sz w:val="20"/>
          <w:szCs w:val="20"/>
        </w:rPr>
        <w:t>и</w:t>
      </w:r>
      <w:r w:rsidRPr="00BD3E8D">
        <w:rPr>
          <w:noProof/>
          <w:sz w:val="20"/>
          <w:szCs w:val="20"/>
        </w:rPr>
        <w:t>р</w:t>
      </w:r>
      <w:r w:rsidRPr="00BD3E8D">
        <w:rPr>
          <w:noProof/>
          <w:spacing w:val="3"/>
          <w:sz w:val="20"/>
          <w:szCs w:val="20"/>
        </w:rPr>
        <w:t xml:space="preserve"> </w:t>
      </w:r>
      <w:r w:rsidRPr="00BD3E8D">
        <w:rPr>
          <w:noProof/>
          <w:sz w:val="20"/>
          <w:szCs w:val="20"/>
        </w:rPr>
        <w:t>и б</w:t>
      </w:r>
      <w:r w:rsidRPr="00BD3E8D">
        <w:rPr>
          <w:noProof/>
          <w:spacing w:val="1"/>
          <w:sz w:val="20"/>
          <w:szCs w:val="20"/>
        </w:rPr>
        <w:t>ез</w:t>
      </w:r>
      <w:r w:rsidRPr="00BD3E8D">
        <w:rPr>
          <w:noProof/>
          <w:spacing w:val="-2"/>
          <w:sz w:val="20"/>
          <w:szCs w:val="20"/>
        </w:rPr>
        <w:t>б</w:t>
      </w:r>
      <w:r w:rsidRPr="00BD3E8D">
        <w:rPr>
          <w:noProof/>
          <w:spacing w:val="1"/>
          <w:sz w:val="20"/>
          <w:szCs w:val="20"/>
        </w:rPr>
        <w:t>ед</w:t>
      </w:r>
      <w:r w:rsidRPr="00BD3E8D">
        <w:rPr>
          <w:noProof/>
          <w:sz w:val="20"/>
          <w:szCs w:val="20"/>
        </w:rPr>
        <w:t>н</w:t>
      </w:r>
      <w:r w:rsidRPr="00BD3E8D">
        <w:rPr>
          <w:noProof/>
          <w:spacing w:val="1"/>
          <w:sz w:val="20"/>
          <w:szCs w:val="20"/>
        </w:rPr>
        <w:t>о</w:t>
      </w:r>
      <w:r w:rsidRPr="00BD3E8D">
        <w:rPr>
          <w:noProof/>
          <w:sz w:val="20"/>
          <w:szCs w:val="20"/>
        </w:rPr>
        <w:t>ст</w:t>
      </w:r>
      <w:r w:rsidRPr="00BD3E8D">
        <w:rPr>
          <w:noProof/>
          <w:spacing w:val="1"/>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ђа</w:t>
      </w:r>
      <w:r w:rsidRPr="00BD3E8D">
        <w:rPr>
          <w:noProof/>
          <w:sz w:val="20"/>
          <w:szCs w:val="20"/>
        </w:rPr>
        <w:t>на</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о</w:t>
      </w:r>
      <w:r w:rsidRPr="00BD3E8D">
        <w:rPr>
          <w:noProof/>
          <w:sz w:val="20"/>
          <w:szCs w:val="20"/>
        </w:rPr>
        <w:t>к</w:t>
      </w:r>
      <w:r w:rsidRPr="00BD3E8D">
        <w:rPr>
          <w:noProof/>
          <w:spacing w:val="1"/>
          <w:sz w:val="20"/>
          <w:szCs w:val="20"/>
        </w:rPr>
        <w:t>ол</w:t>
      </w:r>
      <w:r w:rsidRPr="00BD3E8D">
        <w:rPr>
          <w:noProof/>
          <w:sz w:val="20"/>
          <w:szCs w:val="20"/>
        </w:rPr>
        <w:t>ин</w:t>
      </w:r>
      <w:r w:rsidRPr="00BD3E8D">
        <w:rPr>
          <w:noProof/>
          <w:spacing w:val="-1"/>
          <w:sz w:val="20"/>
          <w:szCs w:val="20"/>
        </w:rPr>
        <w:t>е</w:t>
      </w:r>
      <w:r w:rsidRPr="00BD3E8D">
        <w:rPr>
          <w:noProof/>
          <w:sz w:val="20"/>
          <w:szCs w:val="20"/>
        </w:rPr>
        <w:t>.</w:t>
      </w:r>
      <w:r w:rsidRPr="00BD3E8D">
        <w:rPr>
          <w:noProof/>
          <w:spacing w:val="1"/>
          <w:sz w:val="20"/>
          <w:szCs w:val="20"/>
        </w:rPr>
        <w:t xml:space="preserve"> </w:t>
      </w:r>
      <w:r w:rsidRPr="00BD3E8D">
        <w:rPr>
          <w:noProof/>
          <w:sz w:val="20"/>
          <w:szCs w:val="20"/>
        </w:rPr>
        <w:t>С</w:t>
      </w:r>
      <w:r w:rsidRPr="00BD3E8D">
        <w:rPr>
          <w:noProof/>
          <w:spacing w:val="1"/>
          <w:sz w:val="20"/>
          <w:szCs w:val="20"/>
        </w:rPr>
        <w:t>во</w:t>
      </w:r>
      <w:r w:rsidRPr="00BD3E8D">
        <w:rPr>
          <w:noProof/>
          <w:sz w:val="20"/>
          <w:szCs w:val="20"/>
        </w:rPr>
        <w:t xml:space="preserve">јим </w:t>
      </w:r>
      <w:r w:rsidRPr="00BD3E8D">
        <w:rPr>
          <w:noProof/>
          <w:spacing w:val="1"/>
          <w:sz w:val="20"/>
          <w:szCs w:val="20"/>
        </w:rPr>
        <w:t>а</w:t>
      </w:r>
      <w:r w:rsidRPr="00BD3E8D">
        <w:rPr>
          <w:noProof/>
          <w:sz w:val="20"/>
          <w:szCs w:val="20"/>
        </w:rPr>
        <w:t>нг</w:t>
      </w:r>
      <w:r w:rsidRPr="00BD3E8D">
        <w:rPr>
          <w:noProof/>
          <w:spacing w:val="1"/>
          <w:sz w:val="20"/>
          <w:szCs w:val="20"/>
        </w:rPr>
        <w:t>аж</w:t>
      </w:r>
      <w:r w:rsidRPr="00BD3E8D">
        <w:rPr>
          <w:noProof/>
          <w:spacing w:val="-1"/>
          <w:sz w:val="20"/>
          <w:szCs w:val="20"/>
        </w:rPr>
        <w:t>ов</w:t>
      </w:r>
      <w:r w:rsidRPr="00BD3E8D">
        <w:rPr>
          <w:noProof/>
          <w:spacing w:val="1"/>
          <w:sz w:val="20"/>
          <w:szCs w:val="20"/>
        </w:rPr>
        <w:t>ање</w:t>
      </w:r>
      <w:r w:rsidRPr="00BD3E8D">
        <w:rPr>
          <w:noProof/>
          <w:sz w:val="20"/>
          <w:szCs w:val="20"/>
        </w:rPr>
        <w:t>м 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у</w:t>
      </w:r>
      <w:r w:rsidRPr="00BD3E8D">
        <w:rPr>
          <w:noProof/>
          <w:spacing w:val="1"/>
          <w:sz w:val="20"/>
          <w:szCs w:val="20"/>
        </w:rPr>
        <w:t>жање</w:t>
      </w:r>
      <w:r w:rsidRPr="00BD3E8D">
        <w:rPr>
          <w:noProof/>
          <w:sz w:val="20"/>
          <w:szCs w:val="20"/>
        </w:rPr>
        <w:t>м ин</w:t>
      </w:r>
      <w:r w:rsidRPr="00BD3E8D">
        <w:rPr>
          <w:noProof/>
          <w:spacing w:val="-1"/>
          <w:sz w:val="20"/>
          <w:szCs w:val="20"/>
        </w:rPr>
        <w:t>ф</w:t>
      </w:r>
      <w:r w:rsidRPr="00BD3E8D">
        <w:rPr>
          <w:noProof/>
          <w:spacing w:val="1"/>
          <w:sz w:val="20"/>
          <w:szCs w:val="20"/>
        </w:rPr>
        <w:t>ор</w:t>
      </w:r>
      <w:r w:rsidRPr="00BD3E8D">
        <w:rPr>
          <w:noProof/>
          <w:spacing w:val="-1"/>
          <w:sz w:val="20"/>
          <w:szCs w:val="20"/>
        </w:rPr>
        <w:t>м</w:t>
      </w:r>
      <w:r w:rsidRPr="00BD3E8D">
        <w:rPr>
          <w:noProof/>
          <w:spacing w:val="1"/>
          <w:sz w:val="20"/>
          <w:szCs w:val="20"/>
        </w:rPr>
        <w:t>а</w:t>
      </w:r>
      <w:r w:rsidRPr="00BD3E8D">
        <w:rPr>
          <w:noProof/>
          <w:sz w:val="20"/>
          <w:szCs w:val="20"/>
        </w:rPr>
        <w:t>циј</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а</w:t>
      </w:r>
      <w:r w:rsidRPr="00BD3E8D">
        <w:rPr>
          <w:noProof/>
          <w:spacing w:val="1"/>
          <w:sz w:val="20"/>
          <w:szCs w:val="20"/>
        </w:rPr>
        <w:t xml:space="preserve"> л</w:t>
      </w:r>
      <w:r w:rsidRPr="00BD3E8D">
        <w:rPr>
          <w:noProof/>
          <w:sz w:val="20"/>
          <w:szCs w:val="20"/>
        </w:rPr>
        <w:t>и</w:t>
      </w:r>
      <w:r w:rsidRPr="00BD3E8D">
        <w:rPr>
          <w:noProof/>
          <w:spacing w:val="-2"/>
          <w:sz w:val="20"/>
          <w:szCs w:val="20"/>
        </w:rPr>
        <w:t>ц</w:t>
      </w:r>
      <w:r w:rsidRPr="00BD3E8D">
        <w:rPr>
          <w:noProof/>
          <w:sz w:val="20"/>
          <w:szCs w:val="20"/>
        </w:rPr>
        <w:t>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м</w:t>
      </w:r>
      <w:r w:rsidRPr="00BD3E8D">
        <w:rPr>
          <w:noProof/>
          <w:spacing w:val="1"/>
          <w:sz w:val="20"/>
          <w:szCs w:val="20"/>
        </w:rPr>
        <w:t>аж</w:t>
      </w:r>
      <w:r w:rsidRPr="00BD3E8D">
        <w:rPr>
          <w:noProof/>
          <w:sz w:val="20"/>
          <w:szCs w:val="20"/>
        </w:rPr>
        <w:t>у ….. Назив …………</w:t>
      </w:r>
      <w:r w:rsidRPr="00BD3E8D">
        <w:rPr>
          <w:noProof/>
          <w:spacing w:val="1"/>
          <w:sz w:val="20"/>
          <w:szCs w:val="20"/>
        </w:rPr>
        <w:t xml:space="preserve"> д</w:t>
      </w:r>
      <w:r w:rsidRPr="00BD3E8D">
        <w:rPr>
          <w:noProof/>
          <w:sz w:val="20"/>
          <w:szCs w:val="20"/>
        </w:rPr>
        <w:t>а</w:t>
      </w:r>
      <w:r w:rsidRPr="00BD3E8D">
        <w:rPr>
          <w:noProof/>
          <w:spacing w:val="1"/>
          <w:sz w:val="20"/>
          <w:szCs w:val="20"/>
        </w:rPr>
        <w:t xml:space="preserve"> шт</w:t>
      </w:r>
      <w:r w:rsidRPr="00BD3E8D">
        <w:rPr>
          <w:noProof/>
          <w:sz w:val="20"/>
          <w:szCs w:val="20"/>
        </w:rPr>
        <w:t>о к</w:t>
      </w:r>
      <w:r w:rsidRPr="00BD3E8D">
        <w:rPr>
          <w:noProof/>
          <w:spacing w:val="1"/>
          <w:sz w:val="20"/>
          <w:szCs w:val="20"/>
        </w:rPr>
        <w:t>вал</w:t>
      </w:r>
      <w:r w:rsidRPr="00BD3E8D">
        <w:rPr>
          <w:noProof/>
          <w:spacing w:val="-2"/>
          <w:sz w:val="20"/>
          <w:szCs w:val="20"/>
        </w:rPr>
        <w:t>и</w:t>
      </w:r>
      <w:r w:rsidRPr="00BD3E8D">
        <w:rPr>
          <w:noProof/>
          <w:spacing w:val="1"/>
          <w:sz w:val="20"/>
          <w:szCs w:val="20"/>
        </w:rPr>
        <w:t>т</w:t>
      </w:r>
      <w:r w:rsidRPr="00BD3E8D">
        <w:rPr>
          <w:noProof/>
          <w:spacing w:val="-1"/>
          <w:sz w:val="20"/>
          <w:szCs w:val="20"/>
        </w:rPr>
        <w:t>е</w:t>
      </w:r>
      <w:r w:rsidRPr="00BD3E8D">
        <w:rPr>
          <w:noProof/>
          <w:spacing w:val="1"/>
          <w:sz w:val="20"/>
          <w:szCs w:val="20"/>
        </w:rPr>
        <w:t>т</w:t>
      </w:r>
      <w:r w:rsidRPr="00BD3E8D">
        <w:rPr>
          <w:noProof/>
          <w:sz w:val="20"/>
          <w:szCs w:val="20"/>
        </w:rPr>
        <w:t>није</w:t>
      </w:r>
      <w:r w:rsidRPr="00BD3E8D">
        <w:rPr>
          <w:noProof/>
          <w:spacing w:val="-16"/>
          <w:sz w:val="20"/>
          <w:szCs w:val="20"/>
        </w:rPr>
        <w:t xml:space="preserve"> </w:t>
      </w:r>
      <w:r w:rsidRPr="00BD3E8D">
        <w:rPr>
          <w:noProof/>
          <w:spacing w:val="1"/>
          <w:sz w:val="20"/>
          <w:szCs w:val="20"/>
        </w:rPr>
        <w:t>врш</w:t>
      </w:r>
      <w:r w:rsidRPr="00BD3E8D">
        <w:rPr>
          <w:noProof/>
          <w:sz w:val="20"/>
          <w:szCs w:val="20"/>
        </w:rPr>
        <w:t>и</w:t>
      </w:r>
      <w:r w:rsidRPr="00BD3E8D">
        <w:rPr>
          <w:noProof/>
          <w:spacing w:val="-9"/>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л</w:t>
      </w:r>
      <w:r w:rsidRPr="00BD3E8D">
        <w:rPr>
          <w:noProof/>
          <w:spacing w:val="-1"/>
          <w:sz w:val="20"/>
          <w:szCs w:val="20"/>
        </w:rPr>
        <w:t>ов</w:t>
      </w:r>
      <w:r w:rsidRPr="00BD3E8D">
        <w:rPr>
          <w:noProof/>
          <w:sz w:val="20"/>
          <w:szCs w:val="20"/>
        </w:rPr>
        <w:t>е</w:t>
      </w:r>
      <w:r w:rsidRPr="00BD3E8D">
        <w:rPr>
          <w:noProof/>
          <w:spacing w:val="-12"/>
          <w:sz w:val="20"/>
          <w:szCs w:val="20"/>
        </w:rPr>
        <w:t xml:space="preserve"> </w:t>
      </w:r>
      <w:r w:rsidRPr="00BD3E8D">
        <w:rPr>
          <w:noProof/>
          <w:spacing w:val="1"/>
          <w:sz w:val="20"/>
          <w:szCs w:val="20"/>
        </w:rPr>
        <w:t>зоо</w:t>
      </w:r>
      <w:r w:rsidRPr="00BD3E8D">
        <w:rPr>
          <w:noProof/>
          <w:sz w:val="20"/>
          <w:szCs w:val="20"/>
        </w:rPr>
        <w:t>хи</w:t>
      </w:r>
      <w:r w:rsidRPr="00BD3E8D">
        <w:rPr>
          <w:noProof/>
          <w:spacing w:val="-2"/>
          <w:sz w:val="20"/>
          <w:szCs w:val="20"/>
        </w:rPr>
        <w:t>г</w:t>
      </w:r>
      <w:r w:rsidRPr="00BD3E8D">
        <w:rPr>
          <w:noProof/>
          <w:sz w:val="20"/>
          <w:szCs w:val="20"/>
        </w:rPr>
        <w:t>иј</w:t>
      </w:r>
      <w:r w:rsidRPr="00BD3E8D">
        <w:rPr>
          <w:noProof/>
          <w:spacing w:val="1"/>
          <w:sz w:val="20"/>
          <w:szCs w:val="20"/>
        </w:rPr>
        <w:t>е</w:t>
      </w:r>
      <w:r w:rsidRPr="00BD3E8D">
        <w:rPr>
          <w:noProof/>
          <w:sz w:val="20"/>
          <w:szCs w:val="20"/>
        </w:rPr>
        <w:t>не</w:t>
      </w:r>
      <w:r w:rsidRPr="00BD3E8D">
        <w:rPr>
          <w:noProof/>
          <w:spacing w:val="-15"/>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тер</w:t>
      </w:r>
      <w:r w:rsidRPr="00BD3E8D">
        <w:rPr>
          <w:noProof/>
          <w:spacing w:val="-2"/>
          <w:sz w:val="20"/>
          <w:szCs w:val="20"/>
        </w:rPr>
        <w:t>и</w:t>
      </w:r>
      <w:r w:rsidRPr="00BD3E8D">
        <w:rPr>
          <w:noProof/>
          <w:spacing w:val="1"/>
          <w:sz w:val="20"/>
          <w:szCs w:val="20"/>
        </w:rPr>
        <w:t>т</w:t>
      </w:r>
      <w:r w:rsidRPr="00BD3E8D">
        <w:rPr>
          <w:noProof/>
          <w:spacing w:val="-1"/>
          <w:sz w:val="20"/>
          <w:szCs w:val="20"/>
        </w:rPr>
        <w:t>о</w:t>
      </w:r>
      <w:r w:rsidRPr="00BD3E8D">
        <w:rPr>
          <w:noProof/>
          <w:spacing w:val="1"/>
          <w:sz w:val="20"/>
          <w:szCs w:val="20"/>
        </w:rPr>
        <w:t>р</w:t>
      </w:r>
      <w:r w:rsidRPr="00BD3E8D">
        <w:rPr>
          <w:noProof/>
          <w:sz w:val="20"/>
          <w:szCs w:val="20"/>
        </w:rPr>
        <w:t>и</w:t>
      </w:r>
      <w:r w:rsidRPr="00BD3E8D">
        <w:rPr>
          <w:noProof/>
          <w:spacing w:val="-3"/>
          <w:sz w:val="20"/>
          <w:szCs w:val="20"/>
        </w:rPr>
        <w:t>ј</w:t>
      </w:r>
      <w:r w:rsidRPr="00BD3E8D">
        <w:rPr>
          <w:noProof/>
          <w:sz w:val="20"/>
          <w:szCs w:val="20"/>
        </w:rPr>
        <w:t>и</w:t>
      </w:r>
      <w:r w:rsidRPr="00BD3E8D">
        <w:rPr>
          <w:noProof/>
          <w:spacing w:val="-13"/>
          <w:sz w:val="20"/>
          <w:szCs w:val="20"/>
        </w:rPr>
        <w:t xml:space="preserve"> општине</w:t>
      </w:r>
      <w:r w:rsidRPr="00BD3E8D">
        <w:rPr>
          <w:noProof/>
          <w:sz w:val="20"/>
          <w:szCs w:val="20"/>
        </w:rPr>
        <w:t>,</w:t>
      </w:r>
      <w:r w:rsidRPr="00BD3E8D">
        <w:rPr>
          <w:noProof/>
          <w:spacing w:val="-10"/>
          <w:sz w:val="20"/>
          <w:szCs w:val="20"/>
        </w:rPr>
        <w:t xml:space="preserve"> </w:t>
      </w:r>
      <w:r w:rsidRPr="00BD3E8D">
        <w:rPr>
          <w:noProof/>
          <w:spacing w:val="-1"/>
          <w:sz w:val="20"/>
          <w:szCs w:val="20"/>
        </w:rPr>
        <w:t>т</w:t>
      </w:r>
      <w:r w:rsidRPr="00BD3E8D">
        <w:rPr>
          <w:noProof/>
          <w:sz w:val="20"/>
          <w:szCs w:val="20"/>
        </w:rPr>
        <w:t>е</w:t>
      </w:r>
      <w:r w:rsidRPr="00BD3E8D">
        <w:rPr>
          <w:noProof/>
          <w:spacing w:val="-6"/>
          <w:sz w:val="20"/>
          <w:szCs w:val="20"/>
        </w:rPr>
        <w:t xml:space="preserve"> </w:t>
      </w:r>
      <w:r w:rsidRPr="00BD3E8D">
        <w:rPr>
          <w:noProof/>
          <w:sz w:val="20"/>
          <w:szCs w:val="20"/>
        </w:rPr>
        <w:t>се</w:t>
      </w:r>
      <w:r w:rsidRPr="00BD3E8D">
        <w:rPr>
          <w:noProof/>
          <w:spacing w:val="-6"/>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атра</w:t>
      </w:r>
      <w:r w:rsidRPr="00BD3E8D">
        <w:rPr>
          <w:noProof/>
          <w:sz w:val="20"/>
          <w:szCs w:val="20"/>
        </w:rPr>
        <w:t>ју,</w:t>
      </w:r>
      <w:r w:rsidRPr="00BD3E8D">
        <w:rPr>
          <w:noProof/>
          <w:spacing w:val="-12"/>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z w:val="20"/>
          <w:szCs w:val="20"/>
        </w:rPr>
        <w:t>у</w:t>
      </w:r>
      <w:r w:rsidRPr="00BD3E8D">
        <w:rPr>
          <w:noProof/>
          <w:spacing w:val="-12"/>
          <w:sz w:val="20"/>
          <w:szCs w:val="20"/>
        </w:rPr>
        <w:t xml:space="preserve"> </w:t>
      </w:r>
      <w:r w:rsidRPr="00BD3E8D">
        <w:rPr>
          <w:noProof/>
          <w:spacing w:val="1"/>
          <w:sz w:val="20"/>
          <w:szCs w:val="20"/>
        </w:rPr>
        <w:t>ово</w:t>
      </w:r>
      <w:r w:rsidRPr="00BD3E8D">
        <w:rPr>
          <w:noProof/>
          <w:sz w:val="20"/>
          <w:szCs w:val="20"/>
        </w:rPr>
        <w:t>г</w:t>
      </w:r>
      <w:r w:rsidRPr="00BD3E8D">
        <w:rPr>
          <w:noProof/>
          <w:spacing w:val="-9"/>
          <w:sz w:val="20"/>
          <w:szCs w:val="20"/>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 xml:space="preserve">, </w:t>
      </w:r>
      <w:r w:rsidRPr="00BD3E8D">
        <w:rPr>
          <w:noProof/>
          <w:spacing w:val="1"/>
          <w:sz w:val="20"/>
          <w:szCs w:val="20"/>
        </w:rPr>
        <w:t>з</w:t>
      </w:r>
      <w:r w:rsidRPr="00BD3E8D">
        <w:rPr>
          <w:noProof/>
          <w:sz w:val="20"/>
          <w:szCs w:val="20"/>
        </w:rPr>
        <w:t>н</w:t>
      </w:r>
      <w:r w:rsidRPr="00BD3E8D">
        <w:rPr>
          <w:noProof/>
          <w:spacing w:val="1"/>
          <w:sz w:val="20"/>
          <w:szCs w:val="20"/>
        </w:rPr>
        <w:t>ача</w:t>
      </w:r>
      <w:r w:rsidRPr="00BD3E8D">
        <w:rPr>
          <w:noProof/>
          <w:sz w:val="20"/>
          <w:szCs w:val="20"/>
        </w:rPr>
        <w:t>јн</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мп</w:t>
      </w:r>
      <w:r w:rsidRPr="00BD3E8D">
        <w:rPr>
          <w:noProof/>
          <w:spacing w:val="1"/>
          <w:sz w:val="20"/>
          <w:szCs w:val="20"/>
        </w:rPr>
        <w:t>о</w:t>
      </w:r>
      <w:r w:rsidRPr="00BD3E8D">
        <w:rPr>
          <w:noProof/>
          <w:sz w:val="20"/>
          <w:szCs w:val="20"/>
        </w:rPr>
        <w:t>н</w:t>
      </w:r>
      <w:r w:rsidRPr="00BD3E8D">
        <w:rPr>
          <w:noProof/>
          <w:spacing w:val="1"/>
          <w:sz w:val="20"/>
          <w:szCs w:val="20"/>
        </w:rPr>
        <w:t>е</w:t>
      </w:r>
      <w:r w:rsidRPr="00BD3E8D">
        <w:rPr>
          <w:noProof/>
          <w:sz w:val="20"/>
          <w:szCs w:val="20"/>
        </w:rPr>
        <w:t>н</w:t>
      </w:r>
      <w:r w:rsidRPr="00BD3E8D">
        <w:rPr>
          <w:noProof/>
          <w:spacing w:val="1"/>
          <w:sz w:val="20"/>
          <w:szCs w:val="20"/>
        </w:rPr>
        <w:t>то</w:t>
      </w:r>
      <w:r w:rsidRPr="00BD3E8D">
        <w:rPr>
          <w:noProof/>
          <w:sz w:val="20"/>
          <w:szCs w:val="20"/>
        </w:rPr>
        <w:t>м к</w:t>
      </w:r>
      <w:r w:rsidRPr="00BD3E8D">
        <w:rPr>
          <w:noProof/>
          <w:spacing w:val="1"/>
          <w:sz w:val="20"/>
          <w:szCs w:val="20"/>
        </w:rPr>
        <w:t>о</w:t>
      </w:r>
      <w:r w:rsidRPr="00BD3E8D">
        <w:rPr>
          <w:noProof/>
          <w:sz w:val="20"/>
          <w:szCs w:val="20"/>
        </w:rPr>
        <w:t>н</w:t>
      </w:r>
      <w:r w:rsidRPr="00BD3E8D">
        <w:rPr>
          <w:noProof/>
          <w:spacing w:val="1"/>
          <w:sz w:val="20"/>
          <w:szCs w:val="20"/>
        </w:rPr>
        <w:t>тр</w:t>
      </w:r>
      <w:r w:rsidRPr="00BD3E8D">
        <w:rPr>
          <w:noProof/>
          <w:spacing w:val="-1"/>
          <w:sz w:val="20"/>
          <w:szCs w:val="20"/>
        </w:rPr>
        <w:t>о</w:t>
      </w:r>
      <w:r w:rsidRPr="00BD3E8D">
        <w:rPr>
          <w:noProof/>
          <w:spacing w:val="1"/>
          <w:sz w:val="20"/>
          <w:szCs w:val="20"/>
        </w:rPr>
        <w:t>л</w:t>
      </w:r>
      <w:r w:rsidRPr="00BD3E8D">
        <w:rPr>
          <w:noProof/>
          <w:sz w:val="20"/>
          <w:szCs w:val="20"/>
        </w:rPr>
        <w:t>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д</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ним</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2"/>
          <w:sz w:val="20"/>
          <w:szCs w:val="20"/>
        </w:rPr>
        <w:t>т</w:t>
      </w:r>
      <w:r w:rsidRPr="00BD3E8D">
        <w:rPr>
          <w:noProof/>
          <w:spacing w:val="-2"/>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2"/>
          <w:sz w:val="20"/>
          <w:szCs w:val="20"/>
        </w:rPr>
        <w:t xml:space="preserve"> </w:t>
      </w:r>
      <w:r w:rsidRPr="00BD3E8D">
        <w:rPr>
          <w:noProof/>
          <w:sz w:val="20"/>
          <w:szCs w:val="20"/>
        </w:rPr>
        <w:t>се</w:t>
      </w:r>
      <w:r w:rsidRPr="00BD3E8D">
        <w:rPr>
          <w:noProof/>
          <w:spacing w:val="4"/>
          <w:sz w:val="20"/>
          <w:szCs w:val="20"/>
        </w:rPr>
        <w:t xml:space="preserve"> </w:t>
      </w:r>
      <w:r w:rsidRPr="00BD3E8D">
        <w:rPr>
          <w:noProof/>
          <w:sz w:val="20"/>
          <w:szCs w:val="20"/>
        </w:rPr>
        <w:t>н</w:t>
      </w:r>
      <w:r w:rsidRPr="00BD3E8D">
        <w:rPr>
          <w:noProof/>
          <w:spacing w:val="1"/>
          <w:sz w:val="20"/>
          <w:szCs w:val="20"/>
        </w:rPr>
        <w:t>ала</w:t>
      </w:r>
      <w:r w:rsidRPr="00BD3E8D">
        <w:rPr>
          <w:noProof/>
          <w:spacing w:val="-1"/>
          <w:sz w:val="20"/>
          <w:szCs w:val="20"/>
        </w:rPr>
        <w:t>з</w:t>
      </w:r>
      <w:r w:rsidRPr="00BD3E8D">
        <w:rPr>
          <w:noProof/>
          <w:sz w:val="20"/>
          <w:szCs w:val="20"/>
        </w:rPr>
        <w:t>е</w:t>
      </w:r>
      <w:r w:rsidRPr="00BD3E8D">
        <w:rPr>
          <w:noProof/>
          <w:spacing w:val="4"/>
          <w:sz w:val="20"/>
          <w:szCs w:val="20"/>
        </w:rPr>
        <w:t xml:space="preserve"> </w:t>
      </w:r>
      <w:r w:rsidRPr="00BD3E8D">
        <w:rPr>
          <w:noProof/>
          <w:sz w:val="20"/>
          <w:szCs w:val="20"/>
        </w:rPr>
        <w:t>на</w:t>
      </w:r>
      <w:r w:rsidRPr="00BD3E8D">
        <w:rPr>
          <w:noProof/>
          <w:spacing w:val="4"/>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 xml:space="preserve">ним </w:t>
      </w:r>
      <w:r w:rsidRPr="00BD3E8D">
        <w:rPr>
          <w:noProof/>
          <w:spacing w:val="-1"/>
          <w:sz w:val="20"/>
          <w:szCs w:val="20"/>
        </w:rPr>
        <w:t>п</w:t>
      </w:r>
      <w:r w:rsidRPr="00BD3E8D">
        <w:rPr>
          <w:noProof/>
          <w:spacing w:val="1"/>
          <w:sz w:val="20"/>
          <w:szCs w:val="20"/>
        </w:rPr>
        <w:t>оврш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8"/>
          <w:sz w:val="20"/>
          <w:szCs w:val="20"/>
        </w:rPr>
        <w:t xml:space="preserve"> </w:t>
      </w:r>
      <w:r w:rsidRPr="00BD3E8D">
        <w:rPr>
          <w:noProof/>
          <w:sz w:val="20"/>
          <w:szCs w:val="20"/>
        </w:rPr>
        <w:t>општине.</w:t>
      </w:r>
    </w:p>
    <w:p w14:paraId="47EDC80D" w14:textId="77777777" w:rsidR="008776AB" w:rsidRPr="00BD3E8D" w:rsidRDefault="008776AB" w:rsidP="008776AB">
      <w:pPr>
        <w:spacing w:before="14" w:line="260" w:lineRule="exact"/>
        <w:jc w:val="both"/>
        <w:rPr>
          <w:noProof/>
          <w:sz w:val="20"/>
          <w:szCs w:val="20"/>
        </w:rPr>
      </w:pPr>
    </w:p>
    <w:p w14:paraId="0820644E" w14:textId="77777777" w:rsidR="008776AB" w:rsidRPr="00BD3E8D" w:rsidRDefault="008776AB" w:rsidP="008776AB">
      <w:pPr>
        <w:ind w:left="120" w:right="57"/>
        <w:jc w:val="both"/>
        <w:rPr>
          <w:noProof/>
          <w:sz w:val="20"/>
          <w:szCs w:val="20"/>
        </w:rPr>
      </w:pPr>
      <w:r w:rsidRPr="00BD3E8D">
        <w:rPr>
          <w:noProof/>
          <w:sz w:val="20"/>
          <w:szCs w:val="20"/>
        </w:rPr>
        <w:t>Ова лица, старатељи, се евидентирају у …….. Назив ……..    У</w:t>
      </w:r>
      <w:r w:rsidRPr="00BD3E8D">
        <w:rPr>
          <w:noProof/>
          <w:spacing w:val="3"/>
          <w:sz w:val="20"/>
          <w:szCs w:val="20"/>
        </w:rPr>
        <w:t xml:space="preserve"> </w:t>
      </w:r>
      <w:r w:rsidRPr="00BD3E8D">
        <w:rPr>
          <w:noProof/>
          <w:spacing w:val="1"/>
          <w:sz w:val="20"/>
          <w:szCs w:val="20"/>
        </w:rPr>
        <w:t>ев</w:t>
      </w:r>
      <w:r w:rsidRPr="00BD3E8D">
        <w:rPr>
          <w:noProof/>
          <w:sz w:val="20"/>
          <w:szCs w:val="20"/>
        </w:rPr>
        <w:t>и</w:t>
      </w:r>
      <w:r w:rsidRPr="00BD3E8D">
        <w:rPr>
          <w:noProof/>
          <w:spacing w:val="-2"/>
          <w:sz w:val="20"/>
          <w:szCs w:val="20"/>
        </w:rPr>
        <w:t>д</w:t>
      </w:r>
      <w:r w:rsidRPr="00BD3E8D">
        <w:rPr>
          <w:noProof/>
          <w:spacing w:val="1"/>
          <w:sz w:val="20"/>
          <w:szCs w:val="20"/>
        </w:rPr>
        <w:t>е</w:t>
      </w:r>
      <w:r w:rsidRPr="00BD3E8D">
        <w:rPr>
          <w:noProof/>
          <w:sz w:val="20"/>
          <w:szCs w:val="20"/>
        </w:rPr>
        <w:t>нцију</w:t>
      </w:r>
      <w:r w:rsidRPr="00BD3E8D">
        <w:rPr>
          <w:noProof/>
          <w:spacing w:val="3"/>
          <w:sz w:val="20"/>
          <w:szCs w:val="20"/>
        </w:rPr>
        <w:t xml:space="preserve"> </w:t>
      </w:r>
      <w:r w:rsidRPr="00BD3E8D">
        <w:rPr>
          <w:noProof/>
          <w:sz w:val="20"/>
          <w:szCs w:val="20"/>
        </w:rPr>
        <w:t>се</w:t>
      </w:r>
      <w:r w:rsidRPr="00BD3E8D">
        <w:rPr>
          <w:noProof/>
          <w:spacing w:val="4"/>
          <w:sz w:val="20"/>
          <w:szCs w:val="20"/>
        </w:rPr>
        <w:t xml:space="preserve"> </w:t>
      </w:r>
      <w:r w:rsidRPr="00BD3E8D">
        <w:rPr>
          <w:noProof/>
          <w:sz w:val="20"/>
          <w:szCs w:val="20"/>
        </w:rPr>
        <w:t>у</w:t>
      </w:r>
      <w:r w:rsidRPr="00BD3E8D">
        <w:rPr>
          <w:noProof/>
          <w:spacing w:val="-3"/>
          <w:sz w:val="20"/>
          <w:szCs w:val="20"/>
        </w:rPr>
        <w:t>н</w:t>
      </w:r>
      <w:r w:rsidRPr="00BD3E8D">
        <w:rPr>
          <w:noProof/>
          <w:spacing w:val="1"/>
          <w:sz w:val="20"/>
          <w:szCs w:val="20"/>
        </w:rPr>
        <w:t>о</w:t>
      </w:r>
      <w:r w:rsidRPr="00BD3E8D">
        <w:rPr>
          <w:noProof/>
          <w:sz w:val="20"/>
          <w:szCs w:val="20"/>
        </w:rPr>
        <w:t>се</w:t>
      </w:r>
      <w:r w:rsidRPr="00BD3E8D">
        <w:rPr>
          <w:noProof/>
          <w:spacing w:val="4"/>
          <w:sz w:val="20"/>
          <w:szCs w:val="20"/>
        </w:rPr>
        <w:t xml:space="preserve"> </w:t>
      </w:r>
      <w:r w:rsidRPr="00BD3E8D">
        <w:rPr>
          <w:noProof/>
          <w:spacing w:val="-1"/>
          <w:sz w:val="20"/>
          <w:szCs w:val="20"/>
        </w:rPr>
        <w:t>по</w:t>
      </w:r>
      <w:r w:rsidRPr="00BD3E8D">
        <w:rPr>
          <w:noProof/>
          <w:spacing w:val="1"/>
          <w:sz w:val="20"/>
          <w:szCs w:val="20"/>
        </w:rPr>
        <w:t>да</w:t>
      </w:r>
      <w:r w:rsidRPr="00BD3E8D">
        <w:rPr>
          <w:noProof/>
          <w:sz w:val="20"/>
          <w:szCs w:val="20"/>
        </w:rPr>
        <w:t>ци</w:t>
      </w:r>
      <w:r w:rsidRPr="00BD3E8D">
        <w:rPr>
          <w:noProof/>
          <w:spacing w:val="3"/>
          <w:sz w:val="20"/>
          <w:szCs w:val="20"/>
        </w:rPr>
        <w:t xml:space="preserve"> </w:t>
      </w:r>
      <w:r w:rsidRPr="00BD3E8D">
        <w:rPr>
          <w:noProof/>
          <w:sz w:val="20"/>
          <w:szCs w:val="20"/>
        </w:rPr>
        <w:t>о</w:t>
      </w:r>
      <w:r w:rsidRPr="00BD3E8D">
        <w:rPr>
          <w:noProof/>
          <w:spacing w:val="1"/>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им</w:t>
      </w:r>
      <w:r w:rsidRPr="00BD3E8D">
        <w:rPr>
          <w:noProof/>
          <w:spacing w:val="2"/>
          <w:sz w:val="20"/>
          <w:szCs w:val="20"/>
        </w:rPr>
        <w:t xml:space="preserve"> </w:t>
      </w:r>
      <w:r w:rsidRPr="00BD3E8D">
        <w:rPr>
          <w:noProof/>
          <w:spacing w:val="1"/>
          <w:sz w:val="20"/>
          <w:szCs w:val="20"/>
        </w:rPr>
        <w:t>л</w:t>
      </w:r>
      <w:r w:rsidRPr="00BD3E8D">
        <w:rPr>
          <w:noProof/>
          <w:sz w:val="20"/>
          <w:szCs w:val="20"/>
        </w:rPr>
        <w:t>ици</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(и</w:t>
      </w:r>
      <w:r w:rsidRPr="00BD3E8D">
        <w:rPr>
          <w:noProof/>
          <w:spacing w:val="-1"/>
          <w:sz w:val="20"/>
          <w:szCs w:val="20"/>
        </w:rPr>
        <w:t>м</w:t>
      </w:r>
      <w:r w:rsidRPr="00BD3E8D">
        <w:rPr>
          <w:noProof/>
          <w:sz w:val="20"/>
          <w:szCs w:val="20"/>
        </w:rPr>
        <w:t>е</w:t>
      </w:r>
      <w:r w:rsidRPr="00BD3E8D">
        <w:rPr>
          <w:noProof/>
          <w:spacing w:val="1"/>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з</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w:t>
      </w:r>
      <w:r w:rsidRPr="00BD3E8D">
        <w:rPr>
          <w:noProof/>
          <w:spacing w:val="3"/>
          <w:sz w:val="20"/>
          <w:szCs w:val="20"/>
        </w:rPr>
        <w:t xml:space="preserve"> </w:t>
      </w:r>
      <w:r w:rsidRPr="00BD3E8D">
        <w:rPr>
          <w:noProof/>
          <w:spacing w:val="-1"/>
          <w:sz w:val="20"/>
          <w:szCs w:val="20"/>
        </w:rPr>
        <w:t>ма</w:t>
      </w:r>
      <w:r w:rsidRPr="00BD3E8D">
        <w:rPr>
          <w:noProof/>
          <w:spacing w:val="1"/>
          <w:sz w:val="20"/>
          <w:szCs w:val="20"/>
        </w:rPr>
        <w:t>т</w:t>
      </w:r>
      <w:r w:rsidRPr="00BD3E8D">
        <w:rPr>
          <w:noProof/>
          <w:sz w:val="20"/>
          <w:szCs w:val="20"/>
        </w:rPr>
        <w:t>и</w:t>
      </w:r>
      <w:r w:rsidRPr="00BD3E8D">
        <w:rPr>
          <w:noProof/>
          <w:spacing w:val="1"/>
          <w:sz w:val="20"/>
          <w:szCs w:val="20"/>
        </w:rPr>
        <w:t>ч</w:t>
      </w:r>
      <w:r w:rsidRPr="00BD3E8D">
        <w:rPr>
          <w:noProof/>
          <w:sz w:val="20"/>
          <w:szCs w:val="20"/>
        </w:rPr>
        <w:t>ни</w:t>
      </w:r>
      <w:r w:rsidRPr="00BD3E8D">
        <w:rPr>
          <w:noProof/>
          <w:spacing w:val="3"/>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 xml:space="preserve">ј, </w:t>
      </w:r>
      <w:r w:rsidRPr="00BD3E8D">
        <w:rPr>
          <w:noProof/>
          <w:spacing w:val="1"/>
          <w:sz w:val="20"/>
          <w:szCs w:val="20"/>
        </w:rPr>
        <w:t>адре</w:t>
      </w:r>
      <w:r w:rsidRPr="00BD3E8D">
        <w:rPr>
          <w:noProof/>
          <w:spacing w:val="-2"/>
          <w:sz w:val="20"/>
          <w:szCs w:val="20"/>
        </w:rPr>
        <w:t>с</w:t>
      </w:r>
      <w:r w:rsidRPr="00BD3E8D">
        <w:rPr>
          <w:noProof/>
          <w:sz w:val="20"/>
          <w:szCs w:val="20"/>
        </w:rPr>
        <w:t>а</w:t>
      </w:r>
      <w:r w:rsidRPr="00BD3E8D">
        <w:rPr>
          <w:noProof/>
          <w:spacing w:val="4"/>
          <w:sz w:val="20"/>
          <w:szCs w:val="20"/>
        </w:rPr>
        <w:t xml:space="preserve"> </w:t>
      </w:r>
      <w:r w:rsidRPr="00BD3E8D">
        <w:rPr>
          <w:noProof/>
          <w:spacing w:val="-2"/>
          <w:sz w:val="20"/>
          <w:szCs w:val="20"/>
        </w:rPr>
        <w:t>и</w:t>
      </w:r>
      <w:r w:rsidRPr="00BD3E8D">
        <w:rPr>
          <w:noProof/>
          <w:sz w:val="20"/>
          <w:szCs w:val="20"/>
        </w:rPr>
        <w:t>з</w:t>
      </w:r>
      <w:r w:rsidRPr="00BD3E8D">
        <w:rPr>
          <w:noProof/>
          <w:spacing w:val="4"/>
          <w:sz w:val="20"/>
          <w:szCs w:val="20"/>
        </w:rPr>
        <w:t xml:space="preserve"> </w:t>
      </w:r>
      <w:r w:rsidRPr="00BD3E8D">
        <w:rPr>
          <w:noProof/>
          <w:spacing w:val="1"/>
          <w:sz w:val="20"/>
          <w:szCs w:val="20"/>
        </w:rPr>
        <w:t>л</w:t>
      </w:r>
      <w:r w:rsidRPr="00BD3E8D">
        <w:rPr>
          <w:noProof/>
          <w:spacing w:val="-2"/>
          <w:sz w:val="20"/>
          <w:szCs w:val="20"/>
        </w:rPr>
        <w:t>и</w:t>
      </w:r>
      <w:r w:rsidRPr="00BD3E8D">
        <w:rPr>
          <w:noProof/>
          <w:spacing w:val="1"/>
          <w:sz w:val="20"/>
          <w:szCs w:val="20"/>
        </w:rPr>
        <w:t>ч</w:t>
      </w:r>
      <w:r w:rsidRPr="00BD3E8D">
        <w:rPr>
          <w:noProof/>
          <w:sz w:val="20"/>
          <w:szCs w:val="20"/>
        </w:rPr>
        <w:t>не</w:t>
      </w:r>
      <w:r w:rsidRPr="00BD3E8D">
        <w:rPr>
          <w:noProof/>
          <w:spacing w:val="4"/>
          <w:sz w:val="20"/>
          <w:szCs w:val="20"/>
        </w:rPr>
        <w:t xml:space="preserve"> </w:t>
      </w:r>
      <w:r w:rsidRPr="00BD3E8D">
        <w:rPr>
          <w:noProof/>
          <w:sz w:val="20"/>
          <w:szCs w:val="20"/>
        </w:rPr>
        <w:t>к</w:t>
      </w:r>
      <w:r w:rsidRPr="00BD3E8D">
        <w:rPr>
          <w:noProof/>
          <w:spacing w:val="-1"/>
          <w:sz w:val="20"/>
          <w:szCs w:val="20"/>
        </w:rPr>
        <w:t>а</w:t>
      </w:r>
      <w:r w:rsidRPr="00BD3E8D">
        <w:rPr>
          <w:noProof/>
          <w:spacing w:val="1"/>
          <w:sz w:val="20"/>
          <w:szCs w:val="20"/>
        </w:rPr>
        <w:t>р</w:t>
      </w:r>
      <w:r w:rsidRPr="00BD3E8D">
        <w:rPr>
          <w:noProof/>
          <w:spacing w:val="-1"/>
          <w:sz w:val="20"/>
          <w:szCs w:val="20"/>
        </w:rPr>
        <w:t>те</w:t>
      </w:r>
      <w:r w:rsidRPr="00BD3E8D">
        <w:rPr>
          <w:noProof/>
          <w:sz w:val="20"/>
          <w:szCs w:val="20"/>
        </w:rPr>
        <w:t xml:space="preserve">, </w:t>
      </w:r>
      <w:r w:rsidRPr="00BD3E8D">
        <w:rPr>
          <w:noProof/>
          <w:spacing w:val="1"/>
          <w:sz w:val="20"/>
          <w:szCs w:val="20"/>
        </w:rPr>
        <w:t>о</w:t>
      </w:r>
      <w:r w:rsidRPr="00BD3E8D">
        <w:rPr>
          <w:noProof/>
          <w:spacing w:val="-1"/>
          <w:sz w:val="20"/>
          <w:szCs w:val="20"/>
        </w:rPr>
        <w:t>п</w:t>
      </w:r>
      <w:r w:rsidRPr="00BD3E8D">
        <w:rPr>
          <w:noProof/>
          <w:spacing w:val="1"/>
          <w:sz w:val="20"/>
          <w:szCs w:val="20"/>
        </w:rPr>
        <w:t>шт</w:t>
      </w:r>
      <w:r w:rsidRPr="00BD3E8D">
        <w:rPr>
          <w:noProof/>
          <w:sz w:val="20"/>
          <w:szCs w:val="20"/>
        </w:rPr>
        <w:t>ин</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pacing w:val="-1"/>
          <w:sz w:val="20"/>
          <w:szCs w:val="20"/>
        </w:rPr>
        <w:t>а</w:t>
      </w:r>
      <w:r w:rsidRPr="00BD3E8D">
        <w:rPr>
          <w:noProof/>
          <w:spacing w:val="1"/>
          <w:sz w:val="20"/>
          <w:szCs w:val="20"/>
        </w:rPr>
        <w:t>дре</w:t>
      </w:r>
      <w:r w:rsidRPr="00BD3E8D">
        <w:rPr>
          <w:noProof/>
          <w:spacing w:val="-2"/>
          <w:sz w:val="20"/>
          <w:szCs w:val="20"/>
        </w:rPr>
        <w:t>с</w:t>
      </w:r>
      <w:r w:rsidRPr="00BD3E8D">
        <w:rPr>
          <w:noProof/>
          <w:sz w:val="20"/>
          <w:szCs w:val="20"/>
        </w:rPr>
        <w:t>а</w:t>
      </w:r>
      <w:r w:rsidRPr="00BD3E8D">
        <w:rPr>
          <w:noProof/>
          <w:spacing w:val="2"/>
          <w:sz w:val="20"/>
          <w:szCs w:val="20"/>
        </w:rPr>
        <w:t xml:space="preserve"> </w:t>
      </w:r>
      <w:r w:rsidRPr="00BD3E8D">
        <w:rPr>
          <w:noProof/>
          <w:spacing w:val="-1"/>
          <w:sz w:val="20"/>
          <w:szCs w:val="20"/>
        </w:rPr>
        <w:t>т</w:t>
      </w:r>
      <w:r w:rsidRPr="00BD3E8D">
        <w:rPr>
          <w:noProof/>
          <w:spacing w:val="1"/>
          <w:sz w:val="20"/>
          <w:szCs w:val="20"/>
        </w:rPr>
        <w:t>ре</w:t>
      </w:r>
      <w:r w:rsidRPr="00BD3E8D">
        <w:rPr>
          <w:noProof/>
          <w:sz w:val="20"/>
          <w:szCs w:val="20"/>
        </w:rPr>
        <w:t>ну</w:t>
      </w:r>
      <w:r w:rsidRPr="00BD3E8D">
        <w:rPr>
          <w:noProof/>
          <w:spacing w:val="1"/>
          <w:sz w:val="20"/>
          <w:szCs w:val="20"/>
        </w:rPr>
        <w:t>т</w:t>
      </w:r>
      <w:r w:rsidRPr="00BD3E8D">
        <w:rPr>
          <w:noProof/>
          <w:spacing w:val="-3"/>
          <w:sz w:val="20"/>
          <w:szCs w:val="20"/>
        </w:rPr>
        <w:t>н</w:t>
      </w:r>
      <w:r w:rsidRPr="00BD3E8D">
        <w:rPr>
          <w:noProof/>
          <w:spacing w:val="1"/>
          <w:sz w:val="20"/>
          <w:szCs w:val="20"/>
        </w:rPr>
        <w:t>о</w:t>
      </w:r>
      <w:r w:rsidRPr="00BD3E8D">
        <w:rPr>
          <w:noProof/>
          <w:sz w:val="20"/>
          <w:szCs w:val="20"/>
        </w:rPr>
        <w:t>г</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ре</w:t>
      </w:r>
      <w:r w:rsidRPr="00BD3E8D">
        <w:rPr>
          <w:noProof/>
          <w:sz w:val="20"/>
          <w:szCs w:val="20"/>
        </w:rPr>
        <w:t>би</w:t>
      </w:r>
      <w:r w:rsidRPr="00BD3E8D">
        <w:rPr>
          <w:noProof/>
          <w:spacing w:val="-1"/>
          <w:sz w:val="20"/>
          <w:szCs w:val="20"/>
        </w:rPr>
        <w:t>в</w:t>
      </w:r>
      <w:r w:rsidRPr="00BD3E8D">
        <w:rPr>
          <w:noProof/>
          <w:spacing w:val="1"/>
          <w:sz w:val="20"/>
          <w:szCs w:val="20"/>
        </w:rPr>
        <w:t>ал</w:t>
      </w:r>
      <w:r w:rsidRPr="00BD3E8D">
        <w:rPr>
          <w:noProof/>
          <w:sz w:val="20"/>
          <w:szCs w:val="20"/>
        </w:rPr>
        <w:t>и</w:t>
      </w:r>
      <w:r w:rsidRPr="00BD3E8D">
        <w:rPr>
          <w:noProof/>
          <w:spacing w:val="-1"/>
          <w:sz w:val="20"/>
          <w:szCs w:val="20"/>
        </w:rPr>
        <w:t>ш</w:t>
      </w:r>
      <w:r w:rsidRPr="00BD3E8D">
        <w:rPr>
          <w:noProof/>
          <w:spacing w:val="1"/>
          <w:sz w:val="20"/>
          <w:szCs w:val="20"/>
        </w:rPr>
        <w:t>та</w:t>
      </w:r>
      <w:r w:rsidRPr="00BD3E8D">
        <w:rPr>
          <w:noProof/>
          <w:sz w:val="20"/>
          <w:szCs w:val="20"/>
        </w:rPr>
        <w:t>,</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а</w:t>
      </w:r>
      <w:r w:rsidRPr="00BD3E8D">
        <w:rPr>
          <w:noProof/>
          <w:sz w:val="20"/>
          <w:szCs w:val="20"/>
        </w:rPr>
        <w:t xml:space="preserve">кт </w:t>
      </w:r>
      <w:r w:rsidRPr="00BD3E8D">
        <w:rPr>
          <w:noProof/>
          <w:spacing w:val="1"/>
          <w:sz w:val="20"/>
          <w:szCs w:val="20"/>
        </w:rPr>
        <w:t>те</w:t>
      </w:r>
      <w:r w:rsidRPr="00BD3E8D">
        <w:rPr>
          <w:noProof/>
          <w:spacing w:val="2"/>
          <w:sz w:val="20"/>
          <w:szCs w:val="20"/>
        </w:rPr>
        <w:t>л</w:t>
      </w:r>
      <w:r w:rsidRPr="00BD3E8D">
        <w:rPr>
          <w:noProof/>
          <w:spacing w:val="1"/>
          <w:sz w:val="20"/>
          <w:szCs w:val="20"/>
        </w:rPr>
        <w:t>е</w:t>
      </w:r>
      <w:r w:rsidRPr="00BD3E8D">
        <w:rPr>
          <w:noProof/>
          <w:spacing w:val="-1"/>
          <w:sz w:val="20"/>
          <w:szCs w:val="20"/>
        </w:rPr>
        <w:t>ф</w:t>
      </w:r>
      <w:r w:rsidRPr="00BD3E8D">
        <w:rPr>
          <w:noProof/>
          <w:spacing w:val="1"/>
          <w:sz w:val="20"/>
          <w:szCs w:val="20"/>
        </w:rPr>
        <w:t>о</w:t>
      </w:r>
      <w:r w:rsidRPr="00BD3E8D">
        <w:rPr>
          <w:noProof/>
          <w:sz w:val="20"/>
          <w:szCs w:val="20"/>
        </w:rPr>
        <w:t>н</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ј</w:t>
      </w:r>
      <w:r w:rsidRPr="00BD3E8D">
        <w:rPr>
          <w:noProof/>
          <w:spacing w:val="1"/>
          <w:sz w:val="20"/>
          <w:szCs w:val="20"/>
        </w:rPr>
        <w:t>л</w:t>
      </w:r>
      <w:r w:rsidRPr="00BD3E8D">
        <w:rPr>
          <w:noProof/>
          <w:sz w:val="20"/>
          <w:szCs w:val="20"/>
        </w:rPr>
        <w:t>,</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з</w:t>
      </w:r>
      <w:r w:rsidRPr="00BD3E8D">
        <w:rPr>
          <w:noProof/>
          <w:sz w:val="20"/>
          <w:szCs w:val="20"/>
        </w:rPr>
        <w:t>ив у</w:t>
      </w:r>
      <w:r w:rsidRPr="00BD3E8D">
        <w:rPr>
          <w:noProof/>
          <w:spacing w:val="1"/>
          <w:sz w:val="20"/>
          <w:szCs w:val="20"/>
        </w:rPr>
        <w:t>др</w:t>
      </w:r>
      <w:r w:rsidRPr="00BD3E8D">
        <w:rPr>
          <w:noProof/>
          <w:sz w:val="20"/>
          <w:szCs w:val="20"/>
        </w:rPr>
        <w:t>у</w:t>
      </w:r>
      <w:r w:rsidRPr="00BD3E8D">
        <w:rPr>
          <w:noProof/>
          <w:spacing w:val="1"/>
          <w:sz w:val="20"/>
          <w:szCs w:val="20"/>
        </w:rPr>
        <w:t>же</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pacing w:val="-1"/>
          <w:sz w:val="20"/>
          <w:szCs w:val="20"/>
        </w:rPr>
        <w:t>з</w:t>
      </w:r>
      <w:r w:rsidRPr="00BD3E8D">
        <w:rPr>
          <w:noProof/>
          <w:sz w:val="20"/>
          <w:szCs w:val="20"/>
        </w:rPr>
        <w:t>а</w:t>
      </w:r>
      <w:r w:rsidRPr="00BD3E8D">
        <w:rPr>
          <w:noProof/>
          <w:spacing w:val="2"/>
          <w:sz w:val="20"/>
          <w:szCs w:val="20"/>
        </w:rPr>
        <w:t xml:space="preserve"> </w:t>
      </w:r>
      <w:r w:rsidRPr="00BD3E8D">
        <w:rPr>
          <w:noProof/>
          <w:spacing w:val="1"/>
          <w:sz w:val="20"/>
          <w:szCs w:val="20"/>
        </w:rPr>
        <w:t>з</w:t>
      </w:r>
      <w:r w:rsidRPr="00BD3E8D">
        <w:rPr>
          <w:noProof/>
          <w:spacing w:val="-1"/>
          <w:sz w:val="20"/>
          <w:szCs w:val="20"/>
        </w:rPr>
        <w:t>а</w:t>
      </w:r>
      <w:r w:rsidRPr="00BD3E8D">
        <w:rPr>
          <w:noProof/>
          <w:spacing w:val="1"/>
          <w:sz w:val="20"/>
          <w:szCs w:val="20"/>
        </w:rPr>
        <w:t>шт</w:t>
      </w:r>
      <w:r w:rsidRPr="00BD3E8D">
        <w:rPr>
          <w:noProof/>
          <w:spacing w:val="-2"/>
          <w:sz w:val="20"/>
          <w:szCs w:val="20"/>
        </w:rPr>
        <w:t>и</w:t>
      </w:r>
      <w:r w:rsidRPr="00BD3E8D">
        <w:rPr>
          <w:noProof/>
          <w:spacing w:val="1"/>
          <w:sz w:val="20"/>
          <w:szCs w:val="20"/>
        </w:rPr>
        <w:t>т</w:t>
      </w:r>
      <w:r w:rsidRPr="00BD3E8D">
        <w:rPr>
          <w:noProof/>
          <w:sz w:val="20"/>
          <w:szCs w:val="20"/>
        </w:rPr>
        <w:t xml:space="preserve">у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0"/>
          <w:sz w:val="20"/>
          <w:szCs w:val="20"/>
        </w:rPr>
        <w:t xml:space="preserve"> </w:t>
      </w:r>
      <w:r w:rsidRPr="00BD3E8D">
        <w:rPr>
          <w:noProof/>
          <w:spacing w:val="-1"/>
          <w:sz w:val="20"/>
          <w:szCs w:val="20"/>
        </w:rPr>
        <w:t>(</w:t>
      </w:r>
      <w:r w:rsidRPr="00BD3E8D">
        <w:rPr>
          <w:noProof/>
          <w:sz w:val="20"/>
          <w:szCs w:val="20"/>
        </w:rPr>
        <w:t>ук</w:t>
      </w:r>
      <w:r w:rsidRPr="00BD3E8D">
        <w:rPr>
          <w:noProof/>
          <w:spacing w:val="1"/>
          <w:sz w:val="20"/>
          <w:szCs w:val="20"/>
        </w:rPr>
        <w:t>ол</w:t>
      </w:r>
      <w:r w:rsidRPr="00BD3E8D">
        <w:rPr>
          <w:noProof/>
          <w:sz w:val="20"/>
          <w:szCs w:val="20"/>
        </w:rPr>
        <w:t>ико</w:t>
      </w:r>
      <w:r w:rsidRPr="00BD3E8D">
        <w:rPr>
          <w:noProof/>
          <w:spacing w:val="-9"/>
          <w:sz w:val="20"/>
          <w:szCs w:val="20"/>
        </w:rPr>
        <w:t xml:space="preserve"> </w:t>
      </w:r>
      <w:r w:rsidRPr="00BD3E8D">
        <w:rPr>
          <w:noProof/>
          <w:sz w:val="20"/>
          <w:szCs w:val="20"/>
        </w:rPr>
        <w:t>је</w:t>
      </w:r>
      <w:r w:rsidRPr="00BD3E8D">
        <w:rPr>
          <w:noProof/>
          <w:spacing w:val="-3"/>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z w:val="20"/>
          <w:szCs w:val="20"/>
        </w:rPr>
        <w:t>ко</w:t>
      </w:r>
      <w:r w:rsidRPr="00BD3E8D">
        <w:rPr>
          <w:noProof/>
          <w:spacing w:val="-9"/>
          <w:sz w:val="20"/>
          <w:szCs w:val="20"/>
        </w:rPr>
        <w:t xml:space="preserve"> </w:t>
      </w:r>
      <w:r w:rsidRPr="00BD3E8D">
        <w:rPr>
          <w:noProof/>
          <w:spacing w:val="1"/>
          <w:sz w:val="20"/>
          <w:szCs w:val="20"/>
        </w:rPr>
        <w:t>л</w:t>
      </w:r>
      <w:r w:rsidRPr="00BD3E8D">
        <w:rPr>
          <w:noProof/>
          <w:sz w:val="20"/>
          <w:szCs w:val="20"/>
        </w:rPr>
        <w:t>и</w:t>
      </w:r>
      <w:r w:rsidRPr="00BD3E8D">
        <w:rPr>
          <w:noProof/>
          <w:spacing w:val="-2"/>
          <w:sz w:val="20"/>
          <w:szCs w:val="20"/>
        </w:rPr>
        <w:t>ц</w:t>
      </w:r>
      <w:r w:rsidRPr="00BD3E8D">
        <w:rPr>
          <w:noProof/>
          <w:sz w:val="20"/>
          <w:szCs w:val="20"/>
        </w:rPr>
        <w:t>е</w:t>
      </w:r>
      <w:r w:rsidRPr="00BD3E8D">
        <w:rPr>
          <w:noProof/>
          <w:spacing w:val="-5"/>
          <w:sz w:val="20"/>
          <w:szCs w:val="20"/>
        </w:rPr>
        <w:t xml:space="preserve"> </w:t>
      </w:r>
      <w:r w:rsidRPr="00BD3E8D">
        <w:rPr>
          <w:noProof/>
          <w:spacing w:val="1"/>
          <w:sz w:val="20"/>
          <w:szCs w:val="20"/>
        </w:rPr>
        <w:t>чла</w:t>
      </w:r>
      <w:r w:rsidRPr="00BD3E8D">
        <w:rPr>
          <w:noProof/>
          <w:sz w:val="20"/>
          <w:szCs w:val="20"/>
        </w:rPr>
        <w:t>н</w:t>
      </w:r>
      <w:r w:rsidRPr="00BD3E8D">
        <w:rPr>
          <w:noProof/>
          <w:spacing w:val="-7"/>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к</w:t>
      </w:r>
      <w:r w:rsidRPr="00BD3E8D">
        <w:rPr>
          <w:noProof/>
          <w:spacing w:val="1"/>
          <w:sz w:val="20"/>
          <w:szCs w:val="20"/>
        </w:rPr>
        <w:t>о</w:t>
      </w:r>
      <w:r w:rsidRPr="00BD3E8D">
        <w:rPr>
          <w:noProof/>
          <w:sz w:val="20"/>
          <w:szCs w:val="20"/>
        </w:rPr>
        <w:t>г</w:t>
      </w:r>
      <w:r w:rsidRPr="00BD3E8D">
        <w:rPr>
          <w:noProof/>
          <w:spacing w:val="-7"/>
          <w:sz w:val="20"/>
          <w:szCs w:val="20"/>
        </w:rPr>
        <w:t xml:space="preserve"> </w:t>
      </w:r>
      <w:r w:rsidRPr="00BD3E8D">
        <w:rPr>
          <w:noProof/>
          <w:sz w:val="20"/>
          <w:szCs w:val="20"/>
        </w:rPr>
        <w:t>у</w:t>
      </w:r>
      <w:r w:rsidRPr="00BD3E8D">
        <w:rPr>
          <w:noProof/>
          <w:spacing w:val="-2"/>
          <w:sz w:val="20"/>
          <w:szCs w:val="20"/>
        </w:rPr>
        <w:t>д</w:t>
      </w:r>
      <w:r w:rsidRPr="00BD3E8D">
        <w:rPr>
          <w:noProof/>
          <w:spacing w:val="1"/>
          <w:sz w:val="20"/>
          <w:szCs w:val="20"/>
        </w:rPr>
        <w:t>р</w:t>
      </w:r>
      <w:r w:rsidRPr="00BD3E8D">
        <w:rPr>
          <w:noProof/>
          <w:spacing w:val="-2"/>
          <w:sz w:val="20"/>
          <w:szCs w:val="20"/>
        </w:rPr>
        <w:t>у</w:t>
      </w:r>
      <w:r w:rsidRPr="00BD3E8D">
        <w:rPr>
          <w:noProof/>
          <w:spacing w:val="1"/>
          <w:sz w:val="20"/>
          <w:szCs w:val="20"/>
        </w:rPr>
        <w:t>ж</w:t>
      </w:r>
      <w:r w:rsidRPr="00BD3E8D">
        <w:rPr>
          <w:noProof/>
          <w:spacing w:val="3"/>
          <w:sz w:val="20"/>
          <w:szCs w:val="20"/>
        </w:rPr>
        <w:t>е</w:t>
      </w:r>
      <w:r w:rsidRPr="00BD3E8D">
        <w:rPr>
          <w:noProof/>
          <w:spacing w:val="1"/>
          <w:sz w:val="20"/>
          <w:szCs w:val="20"/>
        </w:rPr>
        <w:t>ња</w:t>
      </w:r>
      <w:r w:rsidRPr="00BD3E8D">
        <w:rPr>
          <w:noProof/>
          <w:spacing w:val="-1"/>
          <w:sz w:val="20"/>
          <w:szCs w:val="20"/>
        </w:rPr>
        <w:t>))</w:t>
      </w:r>
      <w:r w:rsidRPr="00BD3E8D">
        <w:rPr>
          <w:noProof/>
          <w:sz w:val="20"/>
          <w:szCs w:val="20"/>
        </w:rPr>
        <w:t>,</w:t>
      </w:r>
      <w:r w:rsidRPr="00BD3E8D">
        <w:rPr>
          <w:noProof/>
          <w:spacing w:val="-13"/>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ода</w:t>
      </w:r>
      <w:r w:rsidRPr="00BD3E8D">
        <w:rPr>
          <w:noProof/>
          <w:sz w:val="20"/>
          <w:szCs w:val="20"/>
        </w:rPr>
        <w:t>ци</w:t>
      </w:r>
      <w:r w:rsidRPr="00BD3E8D">
        <w:rPr>
          <w:noProof/>
          <w:spacing w:val="-9"/>
          <w:sz w:val="20"/>
          <w:szCs w:val="20"/>
        </w:rPr>
        <w:t xml:space="preserve"> </w:t>
      </w:r>
      <w:r w:rsidRPr="00BD3E8D">
        <w:rPr>
          <w:noProof/>
          <w:sz w:val="20"/>
          <w:szCs w:val="20"/>
        </w:rPr>
        <w:t>о</w:t>
      </w:r>
      <w:r w:rsidRPr="00BD3E8D">
        <w:rPr>
          <w:noProof/>
          <w:spacing w:val="-2"/>
          <w:sz w:val="20"/>
          <w:szCs w:val="20"/>
        </w:rPr>
        <w:t xml:space="preserve"> </w:t>
      </w:r>
      <w:r w:rsidRPr="00BD3E8D">
        <w:rPr>
          <w:noProof/>
          <w:sz w:val="20"/>
          <w:szCs w:val="20"/>
        </w:rPr>
        <w:t>н</w:t>
      </w:r>
      <w:r w:rsidRPr="00BD3E8D">
        <w:rPr>
          <w:noProof/>
          <w:spacing w:val="-1"/>
          <w:sz w:val="20"/>
          <w:szCs w:val="20"/>
        </w:rPr>
        <w:t>ап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3"/>
          <w:sz w:val="20"/>
          <w:szCs w:val="20"/>
        </w:rPr>
        <w:t>м</w:t>
      </w:r>
      <w:r w:rsidRPr="00BD3E8D">
        <w:rPr>
          <w:noProof/>
          <w:sz w:val="20"/>
          <w:szCs w:val="20"/>
        </w:rPr>
        <w:t>а о</w:t>
      </w:r>
      <w:r w:rsidRPr="00BD3E8D">
        <w:rPr>
          <w:noProof/>
          <w:spacing w:val="-5"/>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1"/>
          <w:sz w:val="20"/>
          <w:szCs w:val="20"/>
        </w:rPr>
        <w:t>м</w:t>
      </w:r>
      <w:r w:rsidRPr="00BD3E8D">
        <w:rPr>
          <w:noProof/>
          <w:sz w:val="20"/>
          <w:szCs w:val="20"/>
        </w:rPr>
        <w:t>а</w:t>
      </w:r>
      <w:r w:rsidRPr="00BD3E8D">
        <w:rPr>
          <w:noProof/>
          <w:spacing w:val="46"/>
          <w:sz w:val="20"/>
          <w:szCs w:val="20"/>
        </w:rPr>
        <w:t xml:space="preserve"> </w:t>
      </w:r>
      <w:r w:rsidRPr="00BD3E8D">
        <w:rPr>
          <w:noProof/>
          <w:spacing w:val="-2"/>
          <w:sz w:val="20"/>
          <w:szCs w:val="20"/>
        </w:rPr>
        <w:t>б</w:t>
      </w:r>
      <w:r w:rsidRPr="00BD3E8D">
        <w:rPr>
          <w:noProof/>
          <w:spacing w:val="1"/>
          <w:sz w:val="20"/>
          <w:szCs w:val="20"/>
        </w:rPr>
        <w:t>р</w:t>
      </w:r>
      <w:r w:rsidRPr="00BD3E8D">
        <w:rPr>
          <w:noProof/>
          <w:sz w:val="20"/>
          <w:szCs w:val="20"/>
        </w:rPr>
        <w:t>ину</w:t>
      </w:r>
      <w:r w:rsidRPr="00BD3E8D">
        <w:rPr>
          <w:noProof/>
          <w:spacing w:val="-10"/>
          <w:sz w:val="20"/>
          <w:szCs w:val="20"/>
        </w:rPr>
        <w:t xml:space="preserve"> </w:t>
      </w:r>
      <w:r w:rsidRPr="00BD3E8D">
        <w:rPr>
          <w:noProof/>
          <w:spacing w:val="-1"/>
          <w:sz w:val="20"/>
          <w:szCs w:val="20"/>
        </w:rPr>
        <w:t>(</w:t>
      </w:r>
      <w:r w:rsidRPr="00BD3E8D">
        <w:rPr>
          <w:noProof/>
          <w:sz w:val="20"/>
          <w:szCs w:val="20"/>
        </w:rPr>
        <w:t>б</w:t>
      </w:r>
      <w:r w:rsidRPr="00BD3E8D">
        <w:rPr>
          <w:noProof/>
          <w:spacing w:val="1"/>
          <w:sz w:val="20"/>
          <w:szCs w:val="20"/>
        </w:rPr>
        <w:t>ро</w:t>
      </w:r>
      <w:r w:rsidRPr="00BD3E8D">
        <w:rPr>
          <w:noProof/>
          <w:sz w:val="20"/>
          <w:szCs w:val="20"/>
        </w:rPr>
        <w:t>ј</w:t>
      </w:r>
      <w:r w:rsidRPr="00BD3E8D">
        <w:rPr>
          <w:noProof/>
          <w:spacing w:val="-9"/>
          <w:sz w:val="20"/>
          <w:szCs w:val="20"/>
        </w:rPr>
        <w:t xml:space="preserve"> </w:t>
      </w:r>
      <w:r w:rsidRPr="00BD3E8D">
        <w:rPr>
          <w:noProof/>
          <w:spacing w:val="-1"/>
          <w:sz w:val="20"/>
          <w:szCs w:val="20"/>
        </w:rPr>
        <w:t>м</w:t>
      </w:r>
      <w:r w:rsidRPr="00BD3E8D">
        <w:rPr>
          <w:noProof/>
          <w:sz w:val="20"/>
          <w:szCs w:val="20"/>
        </w:rPr>
        <w:t>и</w:t>
      </w:r>
      <w:r w:rsidRPr="00BD3E8D">
        <w:rPr>
          <w:noProof/>
          <w:spacing w:val="-2"/>
          <w:sz w:val="20"/>
          <w:szCs w:val="20"/>
        </w:rPr>
        <w:t>к</w:t>
      </w:r>
      <w:r w:rsidRPr="00BD3E8D">
        <w:rPr>
          <w:noProof/>
          <w:spacing w:val="-1"/>
          <w:sz w:val="20"/>
          <w:szCs w:val="20"/>
        </w:rPr>
        <w:t>р</w:t>
      </w:r>
      <w:r w:rsidRPr="00BD3E8D">
        <w:rPr>
          <w:noProof/>
          <w:spacing w:val="1"/>
          <w:sz w:val="20"/>
          <w:szCs w:val="20"/>
        </w:rPr>
        <w:t>оч</w:t>
      </w:r>
      <w:r w:rsidRPr="00BD3E8D">
        <w:rPr>
          <w:noProof/>
          <w:sz w:val="20"/>
          <w:szCs w:val="20"/>
        </w:rPr>
        <w:t>и</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z w:val="20"/>
          <w:szCs w:val="20"/>
        </w:rPr>
        <w:t>а</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pacing w:val="1"/>
          <w:sz w:val="20"/>
          <w:szCs w:val="20"/>
        </w:rPr>
        <w:t>а</w:t>
      </w:r>
      <w:r w:rsidRPr="00BD3E8D">
        <w:rPr>
          <w:noProof/>
          <w:sz w:val="20"/>
          <w:szCs w:val="20"/>
        </w:rPr>
        <w:t>,</w:t>
      </w:r>
      <w:r w:rsidRPr="00BD3E8D">
        <w:rPr>
          <w:noProof/>
          <w:spacing w:val="-11"/>
          <w:sz w:val="20"/>
          <w:szCs w:val="20"/>
        </w:rPr>
        <w:t xml:space="preserve"> </w:t>
      </w:r>
      <w:r w:rsidRPr="00BD3E8D">
        <w:rPr>
          <w:noProof/>
          <w:spacing w:val="-2"/>
          <w:sz w:val="20"/>
          <w:szCs w:val="20"/>
        </w:rPr>
        <w:t>л</w:t>
      </w:r>
      <w:r w:rsidRPr="00BD3E8D">
        <w:rPr>
          <w:noProof/>
          <w:sz w:val="20"/>
          <w:szCs w:val="20"/>
        </w:rPr>
        <w:t>ок</w:t>
      </w:r>
      <w:r w:rsidRPr="00BD3E8D">
        <w:rPr>
          <w:noProof/>
          <w:spacing w:val="1"/>
          <w:sz w:val="20"/>
          <w:szCs w:val="20"/>
        </w:rPr>
        <w:t>а</w:t>
      </w:r>
      <w:r w:rsidRPr="00BD3E8D">
        <w:rPr>
          <w:noProof/>
          <w:sz w:val="20"/>
          <w:szCs w:val="20"/>
        </w:rPr>
        <w:t>ције</w:t>
      </w:r>
      <w:r w:rsidRPr="00BD3E8D">
        <w:rPr>
          <w:noProof/>
          <w:spacing w:val="-12"/>
          <w:sz w:val="20"/>
          <w:szCs w:val="20"/>
        </w:rPr>
        <w:t xml:space="preserve"> </w:t>
      </w:r>
      <w:r w:rsidRPr="00BD3E8D">
        <w:rPr>
          <w:noProof/>
          <w:sz w:val="20"/>
          <w:szCs w:val="20"/>
        </w:rPr>
        <w:t>на</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ве</w:t>
      </w:r>
      <w:r w:rsidRPr="00BD3E8D">
        <w:rPr>
          <w:noProof/>
          <w:spacing w:val="-1"/>
          <w:sz w:val="20"/>
          <w:szCs w:val="20"/>
        </w:rPr>
        <w:t>)</w:t>
      </w:r>
      <w:r w:rsidRPr="00BD3E8D">
        <w:rPr>
          <w:noProof/>
          <w:sz w:val="20"/>
          <w:szCs w:val="20"/>
        </w:rPr>
        <w:t>.</w:t>
      </w:r>
    </w:p>
    <w:p w14:paraId="5DB4C60C" w14:textId="77777777" w:rsidR="008776AB" w:rsidRPr="00BD3E8D" w:rsidRDefault="008776AB" w:rsidP="008776AB">
      <w:pPr>
        <w:spacing w:before="14" w:line="260" w:lineRule="exact"/>
        <w:jc w:val="both"/>
        <w:rPr>
          <w:noProof/>
          <w:sz w:val="20"/>
          <w:szCs w:val="20"/>
        </w:rPr>
      </w:pPr>
    </w:p>
    <w:p w14:paraId="7B1E9FA9" w14:textId="77777777" w:rsidR="008776AB" w:rsidRPr="00BD3E8D" w:rsidRDefault="008776AB" w:rsidP="008776AB">
      <w:pPr>
        <w:ind w:left="120" w:right="58"/>
        <w:jc w:val="both"/>
        <w:rPr>
          <w:noProof/>
          <w:sz w:val="20"/>
          <w:szCs w:val="20"/>
        </w:rPr>
      </w:pPr>
      <w:r w:rsidRPr="00BD3E8D">
        <w:rPr>
          <w:noProof/>
          <w:spacing w:val="1"/>
          <w:sz w:val="20"/>
          <w:szCs w:val="20"/>
        </w:rPr>
        <w:t>Л</w:t>
      </w:r>
      <w:r w:rsidRPr="00BD3E8D">
        <w:rPr>
          <w:noProof/>
          <w:sz w:val="20"/>
          <w:szCs w:val="20"/>
        </w:rPr>
        <w:t>ица</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а</w:t>
      </w:r>
      <w:r w:rsidRPr="00BD3E8D">
        <w:rPr>
          <w:noProof/>
          <w:spacing w:val="3"/>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ину</w:t>
      </w:r>
      <w:r w:rsidRPr="00BD3E8D">
        <w:rPr>
          <w:noProof/>
          <w:spacing w:val="2"/>
          <w:sz w:val="20"/>
          <w:szCs w:val="20"/>
        </w:rPr>
        <w:t xml:space="preserve"> </w:t>
      </w:r>
      <w:r w:rsidRPr="00BD3E8D">
        <w:rPr>
          <w:noProof/>
          <w:sz w:val="20"/>
          <w:szCs w:val="20"/>
        </w:rPr>
        <w:t>о</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ним</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а</w:t>
      </w:r>
      <w:r w:rsidRPr="00BD3E8D">
        <w:rPr>
          <w:noProof/>
          <w:spacing w:val="1"/>
          <w:sz w:val="20"/>
          <w:szCs w:val="20"/>
        </w:rPr>
        <w:t xml:space="preserve"> </w:t>
      </w:r>
      <w:r w:rsidRPr="00BD3E8D">
        <w:rPr>
          <w:noProof/>
          <w:sz w:val="20"/>
          <w:szCs w:val="20"/>
        </w:rPr>
        <w:t>на</w:t>
      </w:r>
      <w:r w:rsidRPr="00BD3E8D">
        <w:rPr>
          <w:noProof/>
          <w:spacing w:val="3"/>
          <w:sz w:val="20"/>
          <w:szCs w:val="20"/>
        </w:rPr>
        <w:t xml:space="preserve"> </w:t>
      </w:r>
      <w:r w:rsidRPr="00BD3E8D">
        <w:rPr>
          <w:noProof/>
          <w:sz w:val="20"/>
          <w:szCs w:val="20"/>
        </w:rPr>
        <w:t>ј</w:t>
      </w:r>
      <w:r w:rsidRPr="00BD3E8D">
        <w:rPr>
          <w:noProof/>
          <w:spacing w:val="1"/>
          <w:sz w:val="20"/>
          <w:szCs w:val="20"/>
        </w:rPr>
        <w:t>ав</w:t>
      </w:r>
      <w:r w:rsidRPr="00BD3E8D">
        <w:rPr>
          <w:noProof/>
          <w:spacing w:val="-3"/>
          <w:sz w:val="20"/>
          <w:szCs w:val="20"/>
        </w:rPr>
        <w:t>н</w:t>
      </w:r>
      <w:r w:rsidRPr="00BD3E8D">
        <w:rPr>
          <w:noProof/>
          <w:sz w:val="20"/>
          <w:szCs w:val="20"/>
        </w:rPr>
        <w:t>им</w:t>
      </w:r>
      <w:r w:rsidRPr="00BD3E8D">
        <w:rPr>
          <w:noProof/>
          <w:spacing w:val="1"/>
          <w:sz w:val="20"/>
          <w:szCs w:val="20"/>
        </w:rPr>
        <w:t xml:space="preserve"> </w:t>
      </w:r>
      <w:r w:rsidRPr="00BD3E8D">
        <w:rPr>
          <w:noProof/>
          <w:sz w:val="20"/>
          <w:szCs w:val="20"/>
        </w:rPr>
        <w:t>п</w:t>
      </w:r>
      <w:r w:rsidRPr="00BD3E8D">
        <w:rPr>
          <w:noProof/>
          <w:spacing w:val="1"/>
          <w:sz w:val="20"/>
          <w:szCs w:val="20"/>
        </w:rPr>
        <w:t>оврш</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2"/>
          <w:sz w:val="20"/>
          <w:szCs w:val="20"/>
        </w:rPr>
        <w:t>г</w:t>
      </w:r>
      <w:r w:rsidRPr="00BD3E8D">
        <w:rPr>
          <w:noProof/>
          <w:spacing w:val="1"/>
          <w:sz w:val="20"/>
          <w:szCs w:val="20"/>
        </w:rPr>
        <w:t>ра</w:t>
      </w:r>
      <w:r w:rsidRPr="00BD3E8D">
        <w:rPr>
          <w:noProof/>
          <w:spacing w:val="-2"/>
          <w:sz w:val="20"/>
          <w:szCs w:val="20"/>
        </w:rPr>
        <w:t>д</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мо</w:t>
      </w:r>
      <w:r w:rsidRPr="00BD3E8D">
        <w:rPr>
          <w:noProof/>
          <w:sz w:val="20"/>
          <w:szCs w:val="20"/>
        </w:rPr>
        <w:t>гу</w:t>
      </w:r>
      <w:r w:rsidRPr="00BD3E8D">
        <w:rPr>
          <w:noProof/>
          <w:spacing w:val="2"/>
          <w:sz w:val="20"/>
          <w:szCs w:val="20"/>
        </w:rPr>
        <w:t xml:space="preserve"> </w:t>
      </w:r>
      <w:r w:rsidRPr="00BD3E8D">
        <w:rPr>
          <w:noProof/>
          <w:spacing w:val="1"/>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ину о</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в</w:t>
      </w:r>
      <w:r w:rsidRPr="00BD3E8D">
        <w:rPr>
          <w:noProof/>
          <w:sz w:val="20"/>
          <w:szCs w:val="20"/>
        </w:rPr>
        <w:t>и</w:t>
      </w:r>
      <w:r w:rsidRPr="00BD3E8D">
        <w:rPr>
          <w:noProof/>
          <w:spacing w:val="-1"/>
          <w:sz w:val="20"/>
          <w:szCs w:val="20"/>
        </w:rPr>
        <w:t>ш</w:t>
      </w:r>
      <w:r w:rsidRPr="00BD3E8D">
        <w:rPr>
          <w:noProof/>
          <w:sz w:val="20"/>
          <w:szCs w:val="20"/>
        </w:rPr>
        <w:t xml:space="preserve">е </w:t>
      </w:r>
      <w:r w:rsidRPr="00BD3E8D">
        <w:rPr>
          <w:noProof/>
          <w:spacing w:val="-1"/>
          <w:sz w:val="20"/>
          <w:szCs w:val="20"/>
        </w:rPr>
        <w:t>п</w:t>
      </w:r>
      <w:r w:rsidRPr="00BD3E8D">
        <w:rPr>
          <w:noProof/>
          <w:spacing w:val="1"/>
          <w:sz w:val="20"/>
          <w:szCs w:val="20"/>
        </w:rPr>
        <w:t>е</w:t>
      </w:r>
      <w:r w:rsidRPr="00BD3E8D">
        <w:rPr>
          <w:noProof/>
          <w:sz w:val="20"/>
          <w:szCs w:val="20"/>
        </w:rPr>
        <w:t>т</w:t>
      </w:r>
      <w:r w:rsidRPr="00BD3E8D">
        <w:rPr>
          <w:noProof/>
          <w:spacing w:val="-7"/>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2"/>
          <w:sz w:val="20"/>
          <w:szCs w:val="20"/>
        </w:rPr>
        <w:t>д</w:t>
      </w:r>
      <w:r w:rsidRPr="00BD3E8D">
        <w:rPr>
          <w:noProof/>
          <w:spacing w:val="-1"/>
          <w:sz w:val="20"/>
          <w:szCs w:val="20"/>
        </w:rPr>
        <w:t>е</w:t>
      </w:r>
      <w:r w:rsidRPr="00BD3E8D">
        <w:rPr>
          <w:noProof/>
          <w:sz w:val="20"/>
          <w:szCs w:val="20"/>
        </w:rPr>
        <w:t>с</w:t>
      </w:r>
      <w:r w:rsidRPr="00BD3E8D">
        <w:rPr>
          <w:noProof/>
          <w:spacing w:val="1"/>
          <w:sz w:val="20"/>
          <w:szCs w:val="20"/>
        </w:rPr>
        <w:t>е</w:t>
      </w:r>
      <w:r w:rsidRPr="00BD3E8D">
        <w:rPr>
          <w:noProof/>
          <w:sz w:val="20"/>
          <w:szCs w:val="20"/>
        </w:rPr>
        <w:t>т</w:t>
      </w:r>
      <w:r w:rsidRPr="00BD3E8D">
        <w:rPr>
          <w:noProof/>
          <w:spacing w:val="-9"/>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16"/>
          <w:sz w:val="20"/>
          <w:szCs w:val="20"/>
        </w:rPr>
        <w:t xml:space="preserve"> </w:t>
      </w:r>
      <w:r w:rsidRPr="00BD3E8D">
        <w:rPr>
          <w:noProof/>
          <w:spacing w:val="-1"/>
          <w:sz w:val="20"/>
          <w:szCs w:val="20"/>
        </w:rPr>
        <w:t>м</w:t>
      </w:r>
      <w:r w:rsidRPr="00BD3E8D">
        <w:rPr>
          <w:noProof/>
          <w:spacing w:val="1"/>
          <w:sz w:val="20"/>
          <w:szCs w:val="20"/>
        </w:rPr>
        <w:t>ач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p>
    <w:p w14:paraId="60E00669" w14:textId="77777777" w:rsidR="008776AB" w:rsidRPr="00BD3E8D" w:rsidRDefault="008776AB" w:rsidP="008776AB">
      <w:pPr>
        <w:spacing w:before="14" w:line="260" w:lineRule="exact"/>
        <w:jc w:val="both"/>
        <w:rPr>
          <w:noProof/>
          <w:sz w:val="20"/>
          <w:szCs w:val="20"/>
        </w:rPr>
      </w:pPr>
    </w:p>
    <w:p w14:paraId="0D62D944" w14:textId="77777777" w:rsidR="008776AB" w:rsidRPr="00BD3E8D" w:rsidRDefault="008776AB" w:rsidP="008776AB">
      <w:pPr>
        <w:ind w:left="120" w:right="58"/>
        <w:jc w:val="both"/>
        <w:rPr>
          <w:noProof/>
          <w:sz w:val="20"/>
          <w:szCs w:val="20"/>
        </w:rPr>
      </w:pPr>
      <w:r w:rsidRPr="00BD3E8D">
        <w:rPr>
          <w:noProof/>
          <w:spacing w:val="1"/>
          <w:sz w:val="20"/>
          <w:szCs w:val="20"/>
        </w:rPr>
        <w:t>Л</w:t>
      </w:r>
      <w:r w:rsidRPr="00BD3E8D">
        <w:rPr>
          <w:noProof/>
          <w:sz w:val="20"/>
          <w:szCs w:val="20"/>
        </w:rPr>
        <w:t>ице</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2"/>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ине</w:t>
      </w:r>
      <w:r w:rsidRPr="00BD3E8D">
        <w:rPr>
          <w:noProof/>
          <w:spacing w:val="2"/>
          <w:sz w:val="20"/>
          <w:szCs w:val="20"/>
        </w:rPr>
        <w:t xml:space="preserve"> </w:t>
      </w:r>
      <w:r w:rsidRPr="00BD3E8D">
        <w:rPr>
          <w:noProof/>
          <w:sz w:val="20"/>
          <w:szCs w:val="20"/>
        </w:rPr>
        <w:t>о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ним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1"/>
          <w:sz w:val="20"/>
          <w:szCs w:val="20"/>
        </w:rPr>
        <w:t>м</w:t>
      </w:r>
      <w:r w:rsidRPr="00BD3E8D">
        <w:rPr>
          <w:noProof/>
          <w:sz w:val="20"/>
          <w:szCs w:val="20"/>
        </w:rPr>
        <w:t xml:space="preserve">а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3"/>
          <w:sz w:val="20"/>
          <w:szCs w:val="20"/>
        </w:rPr>
        <w:t>ј</w:t>
      </w:r>
      <w:r w:rsidRPr="00BD3E8D">
        <w:rPr>
          <w:noProof/>
          <w:spacing w:val="1"/>
          <w:sz w:val="20"/>
          <w:szCs w:val="20"/>
        </w:rPr>
        <w:t>ав</w:t>
      </w:r>
      <w:r w:rsidRPr="00BD3E8D">
        <w:rPr>
          <w:noProof/>
          <w:sz w:val="20"/>
          <w:szCs w:val="20"/>
        </w:rPr>
        <w:t>љује</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pacing w:val="-2"/>
          <w:sz w:val="20"/>
          <w:szCs w:val="20"/>
        </w:rPr>
        <w:t>у</w:t>
      </w:r>
      <w:r w:rsidRPr="00BD3E8D">
        <w:rPr>
          <w:noProof/>
          <w:spacing w:val="1"/>
          <w:sz w:val="20"/>
          <w:szCs w:val="20"/>
        </w:rPr>
        <w:t>ж</w:t>
      </w:r>
      <w:r w:rsidRPr="00BD3E8D">
        <w:rPr>
          <w:noProof/>
          <w:sz w:val="20"/>
          <w:szCs w:val="20"/>
        </w:rPr>
        <w:t xml:space="preserve">а </w:t>
      </w:r>
      <w:r w:rsidRPr="00BD3E8D">
        <w:rPr>
          <w:noProof/>
          <w:spacing w:val="1"/>
          <w:sz w:val="20"/>
          <w:szCs w:val="20"/>
        </w:rPr>
        <w:t>а</w:t>
      </w:r>
      <w:r w:rsidRPr="00BD3E8D">
        <w:rPr>
          <w:noProof/>
          <w:sz w:val="20"/>
          <w:szCs w:val="20"/>
        </w:rPr>
        <w:t>сис</w:t>
      </w:r>
      <w:r w:rsidRPr="00BD3E8D">
        <w:rPr>
          <w:noProof/>
          <w:spacing w:val="-1"/>
          <w:sz w:val="20"/>
          <w:szCs w:val="20"/>
        </w:rPr>
        <w:t>т</w:t>
      </w:r>
      <w:r w:rsidRPr="00BD3E8D">
        <w:rPr>
          <w:noProof/>
          <w:spacing w:val="1"/>
          <w:sz w:val="20"/>
          <w:szCs w:val="20"/>
        </w:rPr>
        <w:t>е</w:t>
      </w:r>
      <w:r w:rsidRPr="00BD3E8D">
        <w:rPr>
          <w:noProof/>
          <w:sz w:val="20"/>
          <w:szCs w:val="20"/>
        </w:rPr>
        <w:t>нцију</w:t>
      </w:r>
      <w:r w:rsidRPr="00BD3E8D">
        <w:rPr>
          <w:noProof/>
          <w:spacing w:val="1"/>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би</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ал</w:t>
      </w:r>
      <w:r w:rsidRPr="00BD3E8D">
        <w:rPr>
          <w:noProof/>
          <w:spacing w:val="-3"/>
          <w:sz w:val="20"/>
          <w:szCs w:val="20"/>
        </w:rPr>
        <w:t>н</w:t>
      </w:r>
      <w:r w:rsidRPr="00BD3E8D">
        <w:rPr>
          <w:noProof/>
          <w:sz w:val="20"/>
          <w:szCs w:val="20"/>
        </w:rPr>
        <w:t xml:space="preserve">е </w:t>
      </w:r>
      <w:r w:rsidRPr="00BD3E8D">
        <w:rPr>
          <w:noProof/>
          <w:spacing w:val="1"/>
          <w:sz w:val="20"/>
          <w:szCs w:val="20"/>
        </w:rPr>
        <w:t>зоо</w:t>
      </w:r>
      <w:r w:rsidRPr="00BD3E8D">
        <w:rPr>
          <w:noProof/>
          <w:sz w:val="20"/>
          <w:szCs w:val="20"/>
        </w:rPr>
        <w:t>хи</w:t>
      </w:r>
      <w:r w:rsidRPr="00BD3E8D">
        <w:rPr>
          <w:noProof/>
          <w:spacing w:val="-2"/>
          <w:sz w:val="20"/>
          <w:szCs w:val="20"/>
        </w:rPr>
        <w:t>г</w:t>
      </w:r>
      <w:r w:rsidRPr="00BD3E8D">
        <w:rPr>
          <w:noProof/>
          <w:sz w:val="20"/>
          <w:szCs w:val="20"/>
        </w:rPr>
        <w:t>иј</w:t>
      </w:r>
      <w:r w:rsidRPr="00BD3E8D">
        <w:rPr>
          <w:noProof/>
          <w:spacing w:val="1"/>
          <w:sz w:val="20"/>
          <w:szCs w:val="20"/>
        </w:rPr>
        <w:t>е</w:t>
      </w:r>
      <w:r w:rsidRPr="00BD3E8D">
        <w:rPr>
          <w:noProof/>
          <w:sz w:val="20"/>
          <w:szCs w:val="20"/>
        </w:rPr>
        <w:t>не</w:t>
      </w:r>
      <w:r w:rsidRPr="00BD3E8D">
        <w:rPr>
          <w:noProof/>
          <w:spacing w:val="3"/>
          <w:sz w:val="20"/>
          <w:szCs w:val="20"/>
        </w:rPr>
        <w:t xml:space="preserve"> </w:t>
      </w:r>
      <w:r w:rsidRPr="00BD3E8D">
        <w:rPr>
          <w:noProof/>
          <w:spacing w:val="1"/>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се</w:t>
      </w:r>
      <w:r w:rsidRPr="00BD3E8D">
        <w:rPr>
          <w:noProof/>
          <w:spacing w:val="3"/>
          <w:sz w:val="20"/>
          <w:szCs w:val="20"/>
        </w:rPr>
        <w:t xml:space="preserve"> </w:t>
      </w:r>
      <w:r w:rsidRPr="00BD3E8D">
        <w:rPr>
          <w:noProof/>
          <w:sz w:val="20"/>
          <w:szCs w:val="20"/>
        </w:rPr>
        <w:t>ух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и и</w:t>
      </w:r>
      <w:r w:rsidRPr="00BD3E8D">
        <w:rPr>
          <w:noProof/>
          <w:spacing w:val="2"/>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рад</w:t>
      </w:r>
      <w:r w:rsidRPr="00BD3E8D">
        <w:rPr>
          <w:noProof/>
          <w:sz w:val="20"/>
          <w:szCs w:val="20"/>
        </w:rPr>
        <w:t>и</w:t>
      </w:r>
      <w:r w:rsidRPr="00BD3E8D">
        <w:rPr>
          <w:noProof/>
          <w:spacing w:val="2"/>
          <w:sz w:val="20"/>
          <w:szCs w:val="20"/>
        </w:rPr>
        <w:t xml:space="preserve"> </w:t>
      </w:r>
      <w:r w:rsidRPr="00BD3E8D">
        <w:rPr>
          <w:noProof/>
          <w:sz w:val="20"/>
          <w:szCs w:val="20"/>
        </w:rPr>
        <w:t>у</w:t>
      </w:r>
      <w:r w:rsidRPr="00BD3E8D">
        <w:rPr>
          <w:noProof/>
          <w:spacing w:val="2"/>
          <w:sz w:val="20"/>
          <w:szCs w:val="20"/>
        </w:rPr>
        <w:t xml:space="preserve"> </w:t>
      </w:r>
      <w:r w:rsidRPr="00BD3E8D">
        <w:rPr>
          <w:noProof/>
          <w:sz w:val="20"/>
          <w:szCs w:val="20"/>
        </w:rPr>
        <w:t>ск</w:t>
      </w:r>
      <w:r w:rsidRPr="00BD3E8D">
        <w:rPr>
          <w:noProof/>
          <w:spacing w:val="1"/>
          <w:sz w:val="20"/>
          <w:szCs w:val="20"/>
        </w:rPr>
        <w:t>лад</w:t>
      </w:r>
      <w:r w:rsidRPr="00BD3E8D">
        <w:rPr>
          <w:noProof/>
          <w:sz w:val="20"/>
          <w:szCs w:val="20"/>
        </w:rPr>
        <w:t>у</w:t>
      </w:r>
      <w:r w:rsidRPr="00BD3E8D">
        <w:rPr>
          <w:noProof/>
          <w:spacing w:val="2"/>
          <w:sz w:val="20"/>
          <w:szCs w:val="20"/>
        </w:rPr>
        <w:t xml:space="preserve"> </w:t>
      </w:r>
      <w:r w:rsidRPr="00BD3E8D">
        <w:rPr>
          <w:noProof/>
          <w:sz w:val="20"/>
          <w:szCs w:val="20"/>
        </w:rPr>
        <w:t>са</w:t>
      </w:r>
      <w:r w:rsidRPr="00BD3E8D">
        <w:rPr>
          <w:noProof/>
          <w:spacing w:val="3"/>
          <w:sz w:val="20"/>
          <w:szCs w:val="20"/>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3"/>
          <w:sz w:val="20"/>
          <w:szCs w:val="20"/>
        </w:rPr>
        <w:t>р</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а</w:t>
      </w:r>
      <w:r w:rsidRPr="00BD3E8D">
        <w:rPr>
          <w:noProof/>
          <w:sz w:val="20"/>
          <w:szCs w:val="20"/>
        </w:rPr>
        <w:t>ка</w:t>
      </w:r>
      <w:r w:rsidRPr="00BD3E8D">
        <w:rPr>
          <w:noProof/>
          <w:spacing w:val="3"/>
          <w:sz w:val="20"/>
          <w:szCs w:val="20"/>
        </w:rPr>
        <w:t xml:space="preserve"> </w:t>
      </w:r>
      <w:r w:rsidRPr="00BD3E8D">
        <w:rPr>
          <w:noProof/>
          <w:sz w:val="20"/>
          <w:szCs w:val="20"/>
        </w:rPr>
        <w:t>н</w:t>
      </w:r>
      <w:r w:rsidRPr="00BD3E8D">
        <w:rPr>
          <w:noProof/>
          <w:spacing w:val="1"/>
          <w:sz w:val="20"/>
          <w:szCs w:val="20"/>
        </w:rPr>
        <w:t>ов</w:t>
      </w:r>
      <w:r w:rsidRPr="00BD3E8D">
        <w:rPr>
          <w:noProof/>
          <w:sz w:val="20"/>
          <w:szCs w:val="20"/>
        </w:rPr>
        <w:t>о</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до</w:t>
      </w:r>
      <w:r w:rsidRPr="00BD3E8D">
        <w:rPr>
          <w:noProof/>
          <w:spacing w:val="-1"/>
          <w:sz w:val="20"/>
          <w:szCs w:val="20"/>
        </w:rPr>
        <w:t>ш</w:t>
      </w:r>
      <w:r w:rsidRPr="00BD3E8D">
        <w:rPr>
          <w:noProof/>
          <w:spacing w:val="1"/>
          <w:sz w:val="20"/>
          <w:szCs w:val="20"/>
        </w:rPr>
        <w:t>л</w:t>
      </w:r>
      <w:r w:rsidRPr="00BD3E8D">
        <w:rPr>
          <w:noProof/>
          <w:sz w:val="20"/>
          <w:szCs w:val="20"/>
        </w:rPr>
        <w:t>а</w:t>
      </w:r>
      <w:r w:rsidRPr="00BD3E8D">
        <w:rPr>
          <w:noProof/>
          <w:spacing w:val="3"/>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z w:val="20"/>
          <w:szCs w:val="20"/>
        </w:rPr>
        <w:t xml:space="preserve">на </w:t>
      </w:r>
      <w:r w:rsidRPr="00BD3E8D">
        <w:rPr>
          <w:noProof/>
          <w:spacing w:val="1"/>
          <w:sz w:val="20"/>
          <w:szCs w:val="20"/>
        </w:rPr>
        <w:t>тер</w:t>
      </w:r>
      <w:r w:rsidRPr="00BD3E8D">
        <w:rPr>
          <w:noProof/>
          <w:spacing w:val="-2"/>
          <w:sz w:val="20"/>
          <w:szCs w:val="20"/>
        </w:rPr>
        <w:t>и</w:t>
      </w:r>
      <w:r w:rsidRPr="00BD3E8D">
        <w:rPr>
          <w:noProof/>
          <w:spacing w:val="1"/>
          <w:sz w:val="20"/>
          <w:szCs w:val="20"/>
        </w:rPr>
        <w:t>т</w:t>
      </w:r>
      <w:r w:rsidRPr="00BD3E8D">
        <w:rPr>
          <w:noProof/>
          <w:spacing w:val="-1"/>
          <w:sz w:val="20"/>
          <w:szCs w:val="20"/>
        </w:rPr>
        <w:t>о</w:t>
      </w:r>
      <w:r w:rsidRPr="00BD3E8D">
        <w:rPr>
          <w:noProof/>
          <w:spacing w:val="1"/>
          <w:sz w:val="20"/>
          <w:szCs w:val="20"/>
        </w:rPr>
        <w:t>р</w:t>
      </w:r>
      <w:r w:rsidRPr="00BD3E8D">
        <w:rPr>
          <w:noProof/>
          <w:sz w:val="20"/>
          <w:szCs w:val="20"/>
        </w:rPr>
        <w:t>ију</w:t>
      </w:r>
      <w:r w:rsidRPr="00BD3E8D">
        <w:rPr>
          <w:noProof/>
          <w:spacing w:val="-15"/>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ју</w:t>
      </w:r>
      <w:r w:rsidRPr="00BD3E8D">
        <w:rPr>
          <w:noProof/>
          <w:spacing w:val="-8"/>
          <w:sz w:val="20"/>
          <w:szCs w:val="20"/>
        </w:rPr>
        <w:t xml:space="preserve"> </w:t>
      </w:r>
      <w:r w:rsidRPr="00BD3E8D">
        <w:rPr>
          <w:noProof/>
          <w:spacing w:val="-2"/>
          <w:sz w:val="20"/>
          <w:szCs w:val="20"/>
        </w:rPr>
        <w:t>с</w:t>
      </w:r>
      <w:r w:rsidRPr="00BD3E8D">
        <w:rPr>
          <w:noProof/>
          <w:spacing w:val="1"/>
          <w:sz w:val="20"/>
          <w:szCs w:val="20"/>
        </w:rPr>
        <w:t>во</w:t>
      </w:r>
      <w:r w:rsidRPr="00BD3E8D">
        <w:rPr>
          <w:noProof/>
          <w:sz w:val="20"/>
          <w:szCs w:val="20"/>
        </w:rPr>
        <w:t>јим</w:t>
      </w:r>
      <w:r w:rsidRPr="00BD3E8D">
        <w:rPr>
          <w:noProof/>
          <w:spacing w:val="-11"/>
          <w:sz w:val="20"/>
          <w:szCs w:val="20"/>
        </w:rPr>
        <w:t xml:space="preserve"> </w:t>
      </w:r>
      <w:r w:rsidRPr="00BD3E8D">
        <w:rPr>
          <w:noProof/>
          <w:spacing w:val="1"/>
          <w:sz w:val="20"/>
          <w:szCs w:val="20"/>
        </w:rPr>
        <w:t>а</w:t>
      </w:r>
      <w:r w:rsidRPr="00BD3E8D">
        <w:rPr>
          <w:noProof/>
          <w:spacing w:val="-2"/>
          <w:sz w:val="20"/>
          <w:szCs w:val="20"/>
        </w:rPr>
        <w:t>к</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7"/>
          <w:sz w:val="20"/>
          <w:szCs w:val="20"/>
        </w:rPr>
        <w:t xml:space="preserve"> </w:t>
      </w:r>
      <w:r w:rsidRPr="00BD3E8D">
        <w:rPr>
          <w:noProof/>
          <w:spacing w:val="-1"/>
          <w:sz w:val="20"/>
          <w:szCs w:val="20"/>
        </w:rPr>
        <w:t>по</w:t>
      </w:r>
      <w:r w:rsidRPr="00BD3E8D">
        <w:rPr>
          <w:noProof/>
          <w:sz w:val="20"/>
          <w:szCs w:val="20"/>
        </w:rPr>
        <w:t>к</w:t>
      </w:r>
      <w:r w:rsidRPr="00BD3E8D">
        <w:rPr>
          <w:noProof/>
          <w:spacing w:val="1"/>
          <w:sz w:val="20"/>
          <w:szCs w:val="20"/>
        </w:rPr>
        <w:t>р</w:t>
      </w:r>
      <w:r w:rsidRPr="00BD3E8D">
        <w:rPr>
          <w:noProof/>
          <w:spacing w:val="-2"/>
          <w:sz w:val="20"/>
          <w:szCs w:val="20"/>
        </w:rPr>
        <w:t>и</w:t>
      </w:r>
      <w:r w:rsidRPr="00BD3E8D">
        <w:rPr>
          <w:noProof/>
          <w:spacing w:val="1"/>
          <w:sz w:val="20"/>
          <w:szCs w:val="20"/>
        </w:rPr>
        <w:t>ва</w:t>
      </w:r>
      <w:r w:rsidRPr="00BD3E8D">
        <w:rPr>
          <w:noProof/>
          <w:sz w:val="20"/>
          <w:szCs w:val="20"/>
        </w:rPr>
        <w:t>.</w:t>
      </w:r>
    </w:p>
    <w:p w14:paraId="2435C77E" w14:textId="77777777" w:rsidR="008776AB" w:rsidRPr="00BD3E8D" w:rsidRDefault="008776AB" w:rsidP="008776AB">
      <w:pPr>
        <w:spacing w:before="14" w:line="260" w:lineRule="exact"/>
        <w:jc w:val="both"/>
        <w:rPr>
          <w:noProof/>
          <w:sz w:val="20"/>
          <w:szCs w:val="20"/>
        </w:rPr>
      </w:pPr>
    </w:p>
    <w:p w14:paraId="3E32F2AF" w14:textId="77777777" w:rsidR="008776AB" w:rsidRPr="00BD3E8D" w:rsidRDefault="008776AB" w:rsidP="008776AB">
      <w:pPr>
        <w:ind w:left="120" w:right="58"/>
        <w:jc w:val="both"/>
        <w:rPr>
          <w:noProof/>
          <w:sz w:val="20"/>
          <w:szCs w:val="20"/>
        </w:rPr>
      </w:pPr>
      <w:r w:rsidRPr="00BD3E8D">
        <w:rPr>
          <w:noProof/>
          <w:spacing w:val="1"/>
          <w:sz w:val="20"/>
          <w:szCs w:val="20"/>
        </w:rPr>
        <w:t>Л</w:t>
      </w:r>
      <w:r w:rsidRPr="00BD3E8D">
        <w:rPr>
          <w:noProof/>
          <w:sz w:val="20"/>
          <w:szCs w:val="20"/>
        </w:rPr>
        <w:t>ице</w:t>
      </w:r>
      <w:r w:rsidRPr="00BD3E8D">
        <w:rPr>
          <w:noProof/>
          <w:spacing w:val="-6"/>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4"/>
          <w:sz w:val="20"/>
          <w:szCs w:val="20"/>
        </w:rPr>
        <w:t xml:space="preserve"> </w:t>
      </w:r>
      <w:r w:rsidRPr="00BD3E8D">
        <w:rPr>
          <w:noProof/>
          <w:spacing w:val="-2"/>
          <w:sz w:val="20"/>
          <w:szCs w:val="20"/>
        </w:rPr>
        <w:t>б</w:t>
      </w:r>
      <w:r w:rsidRPr="00BD3E8D">
        <w:rPr>
          <w:noProof/>
          <w:spacing w:val="1"/>
          <w:sz w:val="20"/>
          <w:szCs w:val="20"/>
        </w:rPr>
        <w:t>р</w:t>
      </w:r>
      <w:r w:rsidRPr="00BD3E8D">
        <w:rPr>
          <w:noProof/>
          <w:sz w:val="20"/>
          <w:szCs w:val="20"/>
        </w:rPr>
        <w:t>ине</w:t>
      </w:r>
      <w:r w:rsidRPr="00BD3E8D">
        <w:rPr>
          <w:noProof/>
          <w:spacing w:val="-9"/>
          <w:sz w:val="20"/>
          <w:szCs w:val="20"/>
        </w:rPr>
        <w:t xml:space="preserve"> </w:t>
      </w:r>
      <w:r w:rsidRPr="00BD3E8D">
        <w:rPr>
          <w:noProof/>
          <w:sz w:val="20"/>
          <w:szCs w:val="20"/>
        </w:rPr>
        <w:t>о</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ним</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4"/>
          <w:sz w:val="20"/>
          <w:szCs w:val="20"/>
        </w:rPr>
        <w:t xml:space="preserve"> </w:t>
      </w:r>
      <w:r w:rsidRPr="00BD3E8D">
        <w:rPr>
          <w:noProof/>
          <w:sz w:val="20"/>
          <w:szCs w:val="20"/>
        </w:rPr>
        <w:t>у</w:t>
      </w:r>
      <w:r w:rsidRPr="00BD3E8D">
        <w:rPr>
          <w:noProof/>
          <w:spacing w:val="-2"/>
          <w:sz w:val="20"/>
          <w:szCs w:val="20"/>
        </w:rPr>
        <w:t>к</w:t>
      </w:r>
      <w:r w:rsidRPr="00BD3E8D">
        <w:rPr>
          <w:noProof/>
          <w:spacing w:val="1"/>
          <w:sz w:val="20"/>
          <w:szCs w:val="20"/>
        </w:rPr>
        <w:t>ол</w:t>
      </w:r>
      <w:r w:rsidRPr="00BD3E8D">
        <w:rPr>
          <w:noProof/>
          <w:sz w:val="20"/>
          <w:szCs w:val="20"/>
        </w:rPr>
        <w:t>и</w:t>
      </w:r>
      <w:r w:rsidRPr="00BD3E8D">
        <w:rPr>
          <w:noProof/>
          <w:spacing w:val="-2"/>
          <w:sz w:val="20"/>
          <w:szCs w:val="20"/>
        </w:rPr>
        <w:t>к</w:t>
      </w:r>
      <w:r w:rsidRPr="00BD3E8D">
        <w:rPr>
          <w:noProof/>
          <w:sz w:val="20"/>
          <w:szCs w:val="20"/>
        </w:rPr>
        <w:t>о</w:t>
      </w:r>
      <w:r w:rsidRPr="00BD3E8D">
        <w:rPr>
          <w:noProof/>
          <w:spacing w:val="-8"/>
          <w:sz w:val="20"/>
          <w:szCs w:val="20"/>
        </w:rPr>
        <w:t xml:space="preserve"> </w:t>
      </w:r>
      <w:r w:rsidRPr="00BD3E8D">
        <w:rPr>
          <w:noProof/>
          <w:sz w:val="20"/>
          <w:szCs w:val="20"/>
        </w:rPr>
        <w:t>је</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z w:val="20"/>
          <w:szCs w:val="20"/>
        </w:rPr>
        <w:t>на</w:t>
      </w:r>
      <w:r w:rsidRPr="00BD3E8D">
        <w:rPr>
          <w:noProof/>
          <w:spacing w:val="-14"/>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z w:val="20"/>
          <w:szCs w:val="20"/>
        </w:rPr>
        <w:t>о</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о</w:t>
      </w:r>
      <w:r w:rsidRPr="00BD3E8D">
        <w:rPr>
          <w:noProof/>
          <w:sz w:val="20"/>
          <w:szCs w:val="20"/>
        </w:rPr>
        <w:t>ј</w:t>
      </w:r>
      <w:r w:rsidRPr="00BD3E8D">
        <w:rPr>
          <w:noProof/>
          <w:spacing w:val="-9"/>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w:t>
      </w:r>
      <w:r w:rsidRPr="00BD3E8D">
        <w:rPr>
          <w:noProof/>
          <w:spacing w:val="1"/>
          <w:sz w:val="20"/>
          <w:szCs w:val="20"/>
        </w:rPr>
        <w:t>е</w:t>
      </w:r>
      <w:r w:rsidRPr="00BD3E8D">
        <w:rPr>
          <w:noProof/>
          <w:sz w:val="20"/>
          <w:szCs w:val="20"/>
        </w:rPr>
        <w:t>,</w:t>
      </w:r>
      <w:r w:rsidRPr="00BD3E8D">
        <w:rPr>
          <w:noProof/>
          <w:spacing w:val="-10"/>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др</w:t>
      </w:r>
      <w:r w:rsidRPr="00BD3E8D">
        <w:rPr>
          <w:noProof/>
          <w:spacing w:val="-2"/>
          <w:sz w:val="20"/>
          <w:szCs w:val="20"/>
        </w:rPr>
        <w:t>уг</w:t>
      </w:r>
      <w:r w:rsidRPr="00BD3E8D">
        <w:rPr>
          <w:noProof/>
          <w:sz w:val="20"/>
          <w:szCs w:val="20"/>
        </w:rPr>
        <w:t>а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на</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н</w:t>
      </w:r>
      <w:r w:rsidRPr="00BD3E8D">
        <w:rPr>
          <w:noProof/>
          <w:spacing w:val="-1"/>
          <w:sz w:val="20"/>
          <w:szCs w:val="20"/>
        </w:rPr>
        <w:t>ап</w:t>
      </w:r>
      <w:r w:rsidRPr="00BD3E8D">
        <w:rPr>
          <w:noProof/>
          <w:spacing w:val="1"/>
          <w:sz w:val="20"/>
          <w:szCs w:val="20"/>
        </w:rPr>
        <w:t>ал</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ре</w:t>
      </w:r>
      <w:r w:rsidRPr="00BD3E8D">
        <w:rPr>
          <w:noProof/>
          <w:spacing w:val="-2"/>
          <w:sz w:val="20"/>
          <w:szCs w:val="20"/>
        </w:rPr>
        <w:t>д</w:t>
      </w:r>
      <w:r w:rsidRPr="00BD3E8D">
        <w:rPr>
          <w:noProof/>
          <w:sz w:val="20"/>
          <w:szCs w:val="20"/>
        </w:rPr>
        <w:t>и</w:t>
      </w:r>
      <w:r w:rsidRPr="00BD3E8D">
        <w:rPr>
          <w:noProof/>
          <w:spacing w:val="1"/>
          <w:sz w:val="20"/>
          <w:szCs w:val="20"/>
        </w:rPr>
        <w:t>л</w:t>
      </w:r>
      <w:r w:rsidRPr="00BD3E8D">
        <w:rPr>
          <w:noProof/>
          <w:sz w:val="20"/>
          <w:szCs w:val="20"/>
        </w:rPr>
        <w:t>а</w:t>
      </w:r>
      <w:r w:rsidRPr="00BD3E8D">
        <w:rPr>
          <w:noProof/>
          <w:spacing w:val="3"/>
          <w:sz w:val="20"/>
          <w:szCs w:val="20"/>
        </w:rPr>
        <w:t xml:space="preserve"> </w:t>
      </w:r>
      <w:r w:rsidRPr="00BD3E8D">
        <w:rPr>
          <w:noProof/>
          <w:spacing w:val="-2"/>
          <w:sz w:val="20"/>
          <w:szCs w:val="20"/>
        </w:rPr>
        <w:t>д</w:t>
      </w:r>
      <w:r w:rsidRPr="00BD3E8D">
        <w:rPr>
          <w:noProof/>
          <w:spacing w:val="1"/>
          <w:sz w:val="20"/>
          <w:szCs w:val="20"/>
        </w:rPr>
        <w:t>р</w:t>
      </w:r>
      <w:r w:rsidRPr="00BD3E8D">
        <w:rPr>
          <w:noProof/>
          <w:sz w:val="20"/>
          <w:szCs w:val="20"/>
        </w:rPr>
        <w:t>у</w:t>
      </w:r>
      <w:r w:rsidRPr="00BD3E8D">
        <w:rPr>
          <w:noProof/>
          <w:spacing w:val="-2"/>
          <w:sz w:val="20"/>
          <w:szCs w:val="20"/>
        </w:rPr>
        <w:t>г</w:t>
      </w:r>
      <w:r w:rsidRPr="00BD3E8D">
        <w:rPr>
          <w:noProof/>
          <w:sz w:val="20"/>
          <w:szCs w:val="20"/>
        </w:rPr>
        <w:t>о</w:t>
      </w:r>
      <w:r w:rsidRPr="00BD3E8D">
        <w:rPr>
          <w:noProof/>
          <w:spacing w:val="3"/>
          <w:sz w:val="20"/>
          <w:szCs w:val="20"/>
        </w:rPr>
        <w:t xml:space="preserve"> </w:t>
      </w:r>
      <w:r w:rsidRPr="00BD3E8D">
        <w:rPr>
          <w:noProof/>
          <w:spacing w:val="1"/>
          <w:sz w:val="20"/>
          <w:szCs w:val="20"/>
        </w:rPr>
        <w:t>л</w:t>
      </w:r>
      <w:r w:rsidRPr="00BD3E8D">
        <w:rPr>
          <w:noProof/>
          <w:sz w:val="20"/>
          <w:szCs w:val="20"/>
        </w:rPr>
        <w:t>иц</w:t>
      </w:r>
      <w:r w:rsidRPr="00BD3E8D">
        <w:rPr>
          <w:noProof/>
          <w:spacing w:val="2"/>
          <w:sz w:val="20"/>
          <w:szCs w:val="20"/>
        </w:rPr>
        <w:t>е</w:t>
      </w:r>
      <w:r w:rsidRPr="00BD3E8D">
        <w:rPr>
          <w:noProof/>
          <w:sz w:val="20"/>
          <w:szCs w:val="20"/>
        </w:rPr>
        <w:t xml:space="preserve">, </w:t>
      </w:r>
      <w:r w:rsidRPr="00BD3E8D">
        <w:rPr>
          <w:noProof/>
          <w:spacing w:val="1"/>
          <w:sz w:val="20"/>
          <w:szCs w:val="20"/>
        </w:rPr>
        <w:t>т</w:t>
      </w:r>
      <w:r w:rsidRPr="00BD3E8D">
        <w:rPr>
          <w:noProof/>
          <w:sz w:val="20"/>
          <w:szCs w:val="20"/>
        </w:rPr>
        <w:t>о</w:t>
      </w:r>
      <w:r w:rsidRPr="00BD3E8D">
        <w:rPr>
          <w:noProof/>
          <w:spacing w:val="1"/>
          <w:sz w:val="20"/>
          <w:szCs w:val="20"/>
        </w:rPr>
        <w:t xml:space="preserve"> од</w:t>
      </w:r>
      <w:r w:rsidRPr="00BD3E8D">
        <w:rPr>
          <w:noProof/>
          <w:spacing w:val="-1"/>
          <w:sz w:val="20"/>
          <w:szCs w:val="20"/>
        </w:rPr>
        <w:t>м</w:t>
      </w:r>
      <w:r w:rsidRPr="00BD3E8D">
        <w:rPr>
          <w:noProof/>
          <w:spacing w:val="1"/>
          <w:sz w:val="20"/>
          <w:szCs w:val="20"/>
        </w:rPr>
        <w:t>а</w:t>
      </w:r>
      <w:r w:rsidRPr="00BD3E8D">
        <w:rPr>
          <w:noProof/>
          <w:sz w:val="20"/>
          <w:szCs w:val="20"/>
        </w:rPr>
        <w:t>х</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иј</w:t>
      </w:r>
      <w:r w:rsidRPr="00BD3E8D">
        <w:rPr>
          <w:noProof/>
          <w:spacing w:val="1"/>
          <w:sz w:val="20"/>
          <w:szCs w:val="20"/>
        </w:rPr>
        <w:t>а</w:t>
      </w:r>
      <w:r w:rsidRPr="00BD3E8D">
        <w:rPr>
          <w:noProof/>
          <w:spacing w:val="-1"/>
          <w:sz w:val="20"/>
          <w:szCs w:val="20"/>
        </w:rPr>
        <w:t>в</w:t>
      </w:r>
      <w:r w:rsidRPr="00BD3E8D">
        <w:rPr>
          <w:noProof/>
          <w:sz w:val="20"/>
          <w:szCs w:val="20"/>
        </w:rPr>
        <w:t>љује</w:t>
      </w:r>
      <w:r w:rsidRPr="00BD3E8D">
        <w:rPr>
          <w:noProof/>
          <w:spacing w:val="3"/>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би</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ун</w:t>
      </w:r>
      <w:r w:rsidRPr="00BD3E8D">
        <w:rPr>
          <w:noProof/>
          <w:spacing w:val="1"/>
          <w:sz w:val="20"/>
          <w:szCs w:val="20"/>
        </w:rPr>
        <w:t>ал</w:t>
      </w:r>
      <w:r w:rsidRPr="00BD3E8D">
        <w:rPr>
          <w:noProof/>
          <w:sz w:val="20"/>
          <w:szCs w:val="20"/>
        </w:rPr>
        <w:t xml:space="preserve">не </w:t>
      </w:r>
      <w:r w:rsidRPr="00BD3E8D">
        <w:rPr>
          <w:noProof/>
          <w:spacing w:val="1"/>
          <w:sz w:val="20"/>
          <w:szCs w:val="20"/>
        </w:rPr>
        <w:t>зоо</w:t>
      </w:r>
      <w:r w:rsidRPr="00BD3E8D">
        <w:rPr>
          <w:noProof/>
          <w:sz w:val="20"/>
          <w:szCs w:val="20"/>
        </w:rPr>
        <w:t>хи</w:t>
      </w:r>
      <w:r w:rsidRPr="00BD3E8D">
        <w:rPr>
          <w:noProof/>
          <w:spacing w:val="-2"/>
          <w:sz w:val="20"/>
          <w:szCs w:val="20"/>
        </w:rPr>
        <w:t>г</w:t>
      </w:r>
      <w:r w:rsidRPr="00BD3E8D">
        <w:rPr>
          <w:noProof/>
          <w:sz w:val="20"/>
          <w:szCs w:val="20"/>
        </w:rPr>
        <w:t>иј</w:t>
      </w:r>
      <w:r w:rsidRPr="00BD3E8D">
        <w:rPr>
          <w:noProof/>
          <w:spacing w:val="1"/>
          <w:sz w:val="20"/>
          <w:szCs w:val="20"/>
        </w:rPr>
        <w:t>е</w:t>
      </w:r>
      <w:r w:rsidRPr="00BD3E8D">
        <w:rPr>
          <w:noProof/>
          <w:sz w:val="20"/>
          <w:szCs w:val="20"/>
        </w:rPr>
        <w:t xml:space="preserve">не </w:t>
      </w:r>
      <w:r w:rsidRPr="00BD3E8D">
        <w:rPr>
          <w:noProof/>
          <w:spacing w:val="2"/>
          <w:sz w:val="20"/>
          <w:szCs w:val="20"/>
        </w:rPr>
        <w:t xml:space="preserve"> </w:t>
      </w:r>
      <w:r w:rsidRPr="00BD3E8D">
        <w:rPr>
          <w:noProof/>
          <w:sz w:val="20"/>
          <w:szCs w:val="20"/>
        </w:rPr>
        <w:t xml:space="preserve">и </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у</w:t>
      </w:r>
      <w:r w:rsidRPr="00BD3E8D">
        <w:rPr>
          <w:noProof/>
          <w:spacing w:val="1"/>
          <w:sz w:val="20"/>
          <w:szCs w:val="20"/>
        </w:rPr>
        <w:t>ж</w:t>
      </w:r>
      <w:r w:rsidRPr="00BD3E8D">
        <w:rPr>
          <w:noProof/>
          <w:sz w:val="20"/>
          <w:szCs w:val="20"/>
        </w:rPr>
        <w:t xml:space="preserve">а </w:t>
      </w:r>
      <w:r w:rsidRPr="00BD3E8D">
        <w:rPr>
          <w:noProof/>
          <w:spacing w:val="2"/>
          <w:sz w:val="20"/>
          <w:szCs w:val="20"/>
        </w:rPr>
        <w:t xml:space="preserve"> </w:t>
      </w:r>
      <w:r w:rsidRPr="00BD3E8D">
        <w:rPr>
          <w:noProof/>
          <w:spacing w:val="1"/>
          <w:sz w:val="20"/>
          <w:szCs w:val="20"/>
        </w:rPr>
        <w:t>а</w:t>
      </w:r>
      <w:r w:rsidRPr="00BD3E8D">
        <w:rPr>
          <w:noProof/>
          <w:sz w:val="20"/>
          <w:szCs w:val="20"/>
        </w:rPr>
        <w:t>с</w:t>
      </w:r>
      <w:r w:rsidRPr="00BD3E8D">
        <w:rPr>
          <w:noProof/>
          <w:spacing w:val="-2"/>
          <w:sz w:val="20"/>
          <w:szCs w:val="20"/>
        </w:rPr>
        <w:t>и</w:t>
      </w:r>
      <w:r w:rsidRPr="00BD3E8D">
        <w:rPr>
          <w:noProof/>
          <w:sz w:val="20"/>
          <w:szCs w:val="20"/>
        </w:rPr>
        <w:t>с</w:t>
      </w:r>
      <w:r w:rsidRPr="00BD3E8D">
        <w:rPr>
          <w:noProof/>
          <w:spacing w:val="1"/>
          <w:sz w:val="20"/>
          <w:szCs w:val="20"/>
        </w:rPr>
        <w:t>те</w:t>
      </w:r>
      <w:r w:rsidRPr="00BD3E8D">
        <w:rPr>
          <w:noProof/>
          <w:sz w:val="20"/>
          <w:szCs w:val="20"/>
        </w:rPr>
        <w:t xml:space="preserve">нцију </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ик</w:t>
      </w:r>
      <w:r w:rsidRPr="00BD3E8D">
        <w:rPr>
          <w:noProof/>
          <w:spacing w:val="1"/>
          <w:sz w:val="20"/>
          <w:szCs w:val="20"/>
        </w:rPr>
        <w:t>о</w:t>
      </w:r>
      <w:r w:rsidRPr="00BD3E8D">
        <w:rPr>
          <w:noProof/>
          <w:sz w:val="20"/>
          <w:szCs w:val="20"/>
        </w:rPr>
        <w:t xml:space="preserve">м  </w:t>
      </w:r>
      <w:r w:rsidRPr="00BD3E8D">
        <w:rPr>
          <w:noProof/>
          <w:spacing w:val="1"/>
          <w:sz w:val="20"/>
          <w:szCs w:val="20"/>
        </w:rPr>
        <w:t>ње</w:t>
      </w:r>
      <w:r w:rsidRPr="00BD3E8D">
        <w:rPr>
          <w:noProof/>
          <w:sz w:val="20"/>
          <w:szCs w:val="20"/>
        </w:rPr>
        <w:t>н</w:t>
      </w:r>
      <w:r w:rsidRPr="00BD3E8D">
        <w:rPr>
          <w:noProof/>
          <w:spacing w:val="-1"/>
          <w:sz w:val="20"/>
          <w:szCs w:val="20"/>
        </w:rPr>
        <w:t>о</w:t>
      </w:r>
      <w:r w:rsidRPr="00BD3E8D">
        <w:rPr>
          <w:noProof/>
          <w:sz w:val="20"/>
          <w:szCs w:val="20"/>
        </w:rPr>
        <w:t xml:space="preserve">г </w:t>
      </w:r>
      <w:r w:rsidRPr="00BD3E8D">
        <w:rPr>
          <w:noProof/>
          <w:spacing w:val="1"/>
          <w:sz w:val="20"/>
          <w:szCs w:val="20"/>
        </w:rPr>
        <w:t xml:space="preserve"> </w:t>
      </w:r>
      <w:r w:rsidRPr="00BD3E8D">
        <w:rPr>
          <w:noProof/>
          <w:sz w:val="20"/>
          <w:szCs w:val="20"/>
        </w:rPr>
        <w:t>х</w:t>
      </w:r>
      <w:r w:rsidRPr="00BD3E8D">
        <w:rPr>
          <w:noProof/>
          <w:spacing w:val="1"/>
          <w:sz w:val="20"/>
          <w:szCs w:val="20"/>
        </w:rPr>
        <w:t>ва</w:t>
      </w:r>
      <w:r w:rsidRPr="00BD3E8D">
        <w:rPr>
          <w:noProof/>
          <w:spacing w:val="3"/>
          <w:sz w:val="20"/>
          <w:szCs w:val="20"/>
        </w:rPr>
        <w:t>т</w:t>
      </w:r>
      <w:r w:rsidRPr="00BD3E8D">
        <w:rPr>
          <w:noProof/>
          <w:spacing w:val="-1"/>
          <w:sz w:val="20"/>
          <w:szCs w:val="20"/>
        </w:rPr>
        <w:t>а</w:t>
      </w:r>
      <w:r w:rsidRPr="00BD3E8D">
        <w:rPr>
          <w:noProof/>
          <w:spacing w:val="1"/>
          <w:sz w:val="20"/>
          <w:szCs w:val="20"/>
        </w:rPr>
        <w:t>ња</w:t>
      </w:r>
      <w:r w:rsidRPr="00BD3E8D">
        <w:rPr>
          <w:noProof/>
          <w:sz w:val="20"/>
          <w:szCs w:val="20"/>
        </w:rPr>
        <w:t xml:space="preserve">, </w:t>
      </w:r>
      <w:r w:rsidRPr="00BD3E8D">
        <w:rPr>
          <w:noProof/>
          <w:spacing w:val="2"/>
          <w:sz w:val="20"/>
          <w:szCs w:val="20"/>
        </w:rPr>
        <w:t xml:space="preserve"> </w:t>
      </w:r>
      <w:r w:rsidRPr="00BD3E8D">
        <w:rPr>
          <w:noProof/>
          <w:sz w:val="20"/>
          <w:szCs w:val="20"/>
        </w:rPr>
        <w:t xml:space="preserve">а </w:t>
      </w:r>
      <w:r w:rsidRPr="00BD3E8D">
        <w:rPr>
          <w:noProof/>
          <w:spacing w:val="2"/>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 xml:space="preserve">е </w:t>
      </w:r>
      <w:r w:rsidRPr="00BD3E8D">
        <w:rPr>
          <w:noProof/>
          <w:spacing w:val="2"/>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аве</w:t>
      </w:r>
      <w:r w:rsidRPr="00BD3E8D">
        <w:rPr>
          <w:noProof/>
          <w:spacing w:val="-1"/>
          <w:sz w:val="20"/>
          <w:szCs w:val="20"/>
        </w:rPr>
        <w:t>ш</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 xml:space="preserve">а </w:t>
      </w:r>
      <w:r w:rsidRPr="00BD3E8D">
        <w:rPr>
          <w:noProof/>
          <w:spacing w:val="2"/>
          <w:sz w:val="20"/>
          <w:szCs w:val="20"/>
        </w:rPr>
        <w:t xml:space="preserve"> </w:t>
      </w:r>
      <w:r w:rsidRPr="00BD3E8D">
        <w:rPr>
          <w:noProof/>
          <w:sz w:val="20"/>
          <w:szCs w:val="20"/>
        </w:rPr>
        <w:t xml:space="preserve">….. Назив ….. </w:t>
      </w:r>
      <w:r w:rsidRPr="00BD3E8D">
        <w:rPr>
          <w:noProof/>
          <w:spacing w:val="1"/>
          <w:sz w:val="20"/>
          <w:szCs w:val="20"/>
        </w:rPr>
        <w:t xml:space="preserve"> </w:t>
      </w:r>
      <w:r w:rsidRPr="00BD3E8D">
        <w:rPr>
          <w:noProof/>
          <w:sz w:val="20"/>
          <w:szCs w:val="20"/>
        </w:rPr>
        <w:t>о н</w:t>
      </w:r>
      <w:r w:rsidRPr="00BD3E8D">
        <w:rPr>
          <w:noProof/>
          <w:spacing w:val="1"/>
          <w:sz w:val="20"/>
          <w:szCs w:val="20"/>
        </w:rPr>
        <w:t>е</w:t>
      </w:r>
      <w:r w:rsidRPr="00BD3E8D">
        <w:rPr>
          <w:noProof/>
          <w:sz w:val="20"/>
          <w:szCs w:val="20"/>
        </w:rPr>
        <w:t>с</w:t>
      </w:r>
      <w:r w:rsidRPr="00BD3E8D">
        <w:rPr>
          <w:noProof/>
          <w:spacing w:val="1"/>
          <w:sz w:val="20"/>
          <w:szCs w:val="20"/>
        </w:rPr>
        <w:t>та</w:t>
      </w:r>
      <w:r w:rsidRPr="00BD3E8D">
        <w:rPr>
          <w:noProof/>
          <w:sz w:val="20"/>
          <w:szCs w:val="20"/>
        </w:rPr>
        <w:t>нку</w:t>
      </w:r>
      <w:r w:rsidRPr="00BD3E8D">
        <w:rPr>
          <w:noProof/>
          <w:spacing w:val="-13"/>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0"/>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рт</w:t>
      </w:r>
      <w:r w:rsidRPr="00BD3E8D">
        <w:rPr>
          <w:noProof/>
          <w:sz w:val="20"/>
          <w:szCs w:val="20"/>
        </w:rPr>
        <w:t>и</w:t>
      </w:r>
      <w:r w:rsidRPr="00BD3E8D">
        <w:rPr>
          <w:noProof/>
          <w:spacing w:val="-9"/>
          <w:sz w:val="20"/>
          <w:szCs w:val="20"/>
        </w:rPr>
        <w:t xml:space="preserve"> </w:t>
      </w:r>
      <w:r w:rsidRPr="00BD3E8D">
        <w:rPr>
          <w:noProof/>
          <w:spacing w:val="-3"/>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не</w:t>
      </w:r>
      <w:r w:rsidRPr="00BD3E8D">
        <w:rPr>
          <w:noProof/>
          <w:spacing w:val="-14"/>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z w:val="20"/>
          <w:szCs w:val="20"/>
        </w:rPr>
        <w:t>о</w:t>
      </w:r>
      <w:r w:rsidRPr="00BD3E8D">
        <w:rPr>
          <w:noProof/>
          <w:spacing w:val="-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о</w:t>
      </w:r>
      <w:r w:rsidRPr="00BD3E8D">
        <w:rPr>
          <w:noProof/>
          <w:sz w:val="20"/>
          <w:szCs w:val="20"/>
        </w:rPr>
        <w:t>ј</w:t>
      </w:r>
      <w:r w:rsidRPr="00BD3E8D">
        <w:rPr>
          <w:noProof/>
          <w:spacing w:val="-9"/>
          <w:sz w:val="20"/>
          <w:szCs w:val="20"/>
        </w:rPr>
        <w:t xml:space="preserve"> </w:t>
      </w:r>
      <w:r w:rsidRPr="00BD3E8D">
        <w:rPr>
          <w:noProof/>
          <w:spacing w:val="-2"/>
          <w:sz w:val="20"/>
          <w:szCs w:val="20"/>
        </w:rPr>
        <w:t>б</w:t>
      </w:r>
      <w:r w:rsidRPr="00BD3E8D">
        <w:rPr>
          <w:noProof/>
          <w:spacing w:val="1"/>
          <w:sz w:val="20"/>
          <w:szCs w:val="20"/>
        </w:rPr>
        <w:t>р</w:t>
      </w:r>
      <w:r w:rsidRPr="00BD3E8D">
        <w:rPr>
          <w:noProof/>
          <w:spacing w:val="-2"/>
          <w:sz w:val="20"/>
          <w:szCs w:val="20"/>
        </w:rPr>
        <w:t>и</w:t>
      </w:r>
      <w:r w:rsidRPr="00BD3E8D">
        <w:rPr>
          <w:noProof/>
          <w:sz w:val="20"/>
          <w:szCs w:val="20"/>
        </w:rPr>
        <w:t>н</w:t>
      </w:r>
      <w:r w:rsidRPr="00BD3E8D">
        <w:rPr>
          <w:noProof/>
          <w:spacing w:val="2"/>
          <w:sz w:val="20"/>
          <w:szCs w:val="20"/>
        </w:rPr>
        <w:t>е</w:t>
      </w:r>
      <w:r w:rsidRPr="00BD3E8D">
        <w:rPr>
          <w:noProof/>
          <w:sz w:val="20"/>
          <w:szCs w:val="20"/>
        </w:rPr>
        <w:t>,</w:t>
      </w:r>
      <w:r w:rsidRPr="00BD3E8D">
        <w:rPr>
          <w:noProof/>
          <w:spacing w:val="-10"/>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7"/>
          <w:sz w:val="20"/>
          <w:szCs w:val="20"/>
        </w:rPr>
        <w:t xml:space="preserve"> </w:t>
      </w:r>
      <w:r w:rsidRPr="00BD3E8D">
        <w:rPr>
          <w:noProof/>
          <w:spacing w:val="1"/>
          <w:sz w:val="20"/>
          <w:szCs w:val="20"/>
        </w:rPr>
        <w:t>че</w:t>
      </w:r>
      <w:r w:rsidRPr="00BD3E8D">
        <w:rPr>
          <w:noProof/>
          <w:spacing w:val="-1"/>
          <w:sz w:val="20"/>
          <w:szCs w:val="20"/>
        </w:rPr>
        <w:t>м</w:t>
      </w:r>
      <w:r w:rsidRPr="00BD3E8D">
        <w:rPr>
          <w:noProof/>
          <w:sz w:val="20"/>
          <w:szCs w:val="20"/>
        </w:rPr>
        <w:t>у</w:t>
      </w:r>
      <w:r w:rsidRPr="00BD3E8D">
        <w:rPr>
          <w:noProof/>
          <w:spacing w:val="-9"/>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ј</w:t>
      </w:r>
      <w:r w:rsidRPr="00BD3E8D">
        <w:rPr>
          <w:noProof/>
          <w:spacing w:val="-7"/>
          <w:sz w:val="20"/>
          <w:szCs w:val="20"/>
        </w:rPr>
        <w:t xml:space="preserve"> </w:t>
      </w:r>
      <w:r w:rsidRPr="00BD3E8D">
        <w:rPr>
          <w:noProof/>
          <w:spacing w:val="-1"/>
          <w:sz w:val="20"/>
          <w:szCs w:val="20"/>
        </w:rPr>
        <w:t>п</w:t>
      </w:r>
      <w:r w:rsidRPr="00BD3E8D">
        <w:rPr>
          <w:noProof/>
          <w:spacing w:val="1"/>
          <w:sz w:val="20"/>
          <w:szCs w:val="20"/>
        </w:rPr>
        <w:t>од</w:t>
      </w:r>
      <w:r w:rsidRPr="00BD3E8D">
        <w:rPr>
          <w:noProof/>
          <w:spacing w:val="-1"/>
          <w:sz w:val="20"/>
          <w:szCs w:val="20"/>
        </w:rPr>
        <w:t>а</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1"/>
          <w:sz w:val="20"/>
          <w:szCs w:val="20"/>
        </w:rPr>
        <w:t xml:space="preserve"> </w:t>
      </w:r>
      <w:r w:rsidRPr="00BD3E8D">
        <w:rPr>
          <w:noProof/>
          <w:sz w:val="20"/>
          <w:szCs w:val="20"/>
        </w:rPr>
        <w:t>ун</w:t>
      </w:r>
      <w:r w:rsidRPr="00BD3E8D">
        <w:rPr>
          <w:noProof/>
          <w:spacing w:val="1"/>
          <w:sz w:val="20"/>
          <w:szCs w:val="20"/>
        </w:rPr>
        <w:t>о</w:t>
      </w:r>
      <w:r w:rsidRPr="00BD3E8D">
        <w:rPr>
          <w:noProof/>
          <w:sz w:val="20"/>
          <w:szCs w:val="20"/>
        </w:rPr>
        <w:t>си</w:t>
      </w:r>
      <w:r w:rsidRPr="00BD3E8D">
        <w:rPr>
          <w:noProof/>
          <w:spacing w:val="-9"/>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е</w:t>
      </w:r>
      <w:r w:rsidRPr="00BD3E8D">
        <w:rPr>
          <w:noProof/>
          <w:spacing w:val="1"/>
          <w:sz w:val="20"/>
          <w:szCs w:val="20"/>
        </w:rPr>
        <w:t>в</w:t>
      </w:r>
      <w:r w:rsidRPr="00BD3E8D">
        <w:rPr>
          <w:noProof/>
          <w:sz w:val="20"/>
          <w:szCs w:val="20"/>
        </w:rPr>
        <w:t>и</w:t>
      </w:r>
      <w:r w:rsidRPr="00BD3E8D">
        <w:rPr>
          <w:noProof/>
          <w:spacing w:val="-2"/>
          <w:sz w:val="20"/>
          <w:szCs w:val="20"/>
        </w:rPr>
        <w:t>д</w:t>
      </w:r>
      <w:r w:rsidRPr="00BD3E8D">
        <w:rPr>
          <w:noProof/>
          <w:spacing w:val="1"/>
          <w:sz w:val="20"/>
          <w:szCs w:val="20"/>
        </w:rPr>
        <w:t>е</w:t>
      </w:r>
      <w:r w:rsidRPr="00BD3E8D">
        <w:rPr>
          <w:noProof/>
          <w:sz w:val="20"/>
          <w:szCs w:val="20"/>
        </w:rPr>
        <w:t>нцију.</w:t>
      </w:r>
    </w:p>
    <w:p w14:paraId="4394E91C" w14:textId="77777777" w:rsidR="008776AB" w:rsidRPr="00BD3E8D" w:rsidRDefault="008776AB" w:rsidP="008776AB">
      <w:pPr>
        <w:spacing w:line="200" w:lineRule="exact"/>
        <w:rPr>
          <w:noProof/>
          <w:sz w:val="20"/>
          <w:szCs w:val="20"/>
        </w:rPr>
      </w:pPr>
    </w:p>
    <w:p w14:paraId="42BFA03A" w14:textId="77777777" w:rsidR="008776AB" w:rsidRPr="00BD3E8D" w:rsidRDefault="008776AB" w:rsidP="008776AB">
      <w:pPr>
        <w:spacing w:line="200" w:lineRule="exact"/>
        <w:rPr>
          <w:noProof/>
          <w:sz w:val="20"/>
          <w:szCs w:val="20"/>
        </w:rPr>
      </w:pPr>
    </w:p>
    <w:p w14:paraId="4C72AEBB" w14:textId="77777777" w:rsidR="008776AB" w:rsidRPr="00BD3E8D" w:rsidRDefault="008776AB" w:rsidP="008776AB">
      <w:pPr>
        <w:spacing w:before="6" w:line="220" w:lineRule="exact"/>
        <w:jc w:val="both"/>
        <w:rPr>
          <w:noProof/>
          <w:sz w:val="20"/>
          <w:szCs w:val="20"/>
        </w:rPr>
      </w:pPr>
      <w:r w:rsidRPr="00BD3E8D">
        <w:rPr>
          <w:noProof/>
          <w:sz w:val="20"/>
          <w:szCs w:val="20"/>
        </w:rPr>
        <w:t>8.4 Усвајање и удомљавање</w:t>
      </w:r>
    </w:p>
    <w:p w14:paraId="66A617B8" w14:textId="77777777" w:rsidR="008776AB" w:rsidRPr="00BD3E8D" w:rsidRDefault="008776AB" w:rsidP="008776AB">
      <w:pPr>
        <w:spacing w:before="10" w:line="240" w:lineRule="exact"/>
        <w:jc w:val="both"/>
        <w:rPr>
          <w:noProof/>
          <w:sz w:val="20"/>
          <w:szCs w:val="20"/>
        </w:rPr>
      </w:pPr>
    </w:p>
    <w:p w14:paraId="0CE8DB3E" w14:textId="77777777" w:rsidR="008776AB" w:rsidRPr="00BD3E8D" w:rsidRDefault="008776AB" w:rsidP="008776AB">
      <w:pPr>
        <w:spacing w:before="30"/>
        <w:ind w:left="120" w:right="58"/>
        <w:jc w:val="both"/>
        <w:rPr>
          <w:noProof/>
          <w:sz w:val="20"/>
          <w:szCs w:val="20"/>
        </w:rPr>
      </w:pPr>
      <w:r w:rsidRPr="00BD3E8D">
        <w:rPr>
          <w:noProof/>
          <w:sz w:val="20"/>
          <w:szCs w:val="20"/>
        </w:rPr>
        <w:t>Ус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pacing w:val="1"/>
          <w:sz w:val="20"/>
          <w:szCs w:val="20"/>
        </w:rPr>
        <w:t>од</w:t>
      </w:r>
      <w:r w:rsidRPr="00BD3E8D">
        <w:rPr>
          <w:noProof/>
          <w:spacing w:val="-3"/>
          <w:sz w:val="20"/>
          <w:szCs w:val="20"/>
        </w:rPr>
        <w:t>н</w:t>
      </w:r>
      <w:r w:rsidRPr="00BD3E8D">
        <w:rPr>
          <w:noProof/>
          <w:spacing w:val="1"/>
          <w:sz w:val="20"/>
          <w:szCs w:val="20"/>
        </w:rPr>
        <w:t>о</w:t>
      </w:r>
      <w:r w:rsidRPr="00BD3E8D">
        <w:rPr>
          <w:noProof/>
          <w:sz w:val="20"/>
          <w:szCs w:val="20"/>
        </w:rPr>
        <w:t>сно</w:t>
      </w:r>
      <w:r w:rsidRPr="00BD3E8D">
        <w:rPr>
          <w:noProof/>
          <w:spacing w:val="2"/>
          <w:sz w:val="20"/>
          <w:szCs w:val="20"/>
        </w:rPr>
        <w:t xml:space="preserve"> </w:t>
      </w:r>
      <w:r w:rsidRPr="00BD3E8D">
        <w:rPr>
          <w:noProof/>
          <w:sz w:val="20"/>
          <w:szCs w:val="20"/>
        </w:rPr>
        <w:t>у</w:t>
      </w:r>
      <w:r w:rsidRPr="00BD3E8D">
        <w:rPr>
          <w:noProof/>
          <w:spacing w:val="1"/>
          <w:sz w:val="20"/>
          <w:szCs w:val="20"/>
        </w:rPr>
        <w:t>до</w:t>
      </w:r>
      <w:r w:rsidRPr="00BD3E8D">
        <w:rPr>
          <w:noProof/>
          <w:spacing w:val="-3"/>
          <w:sz w:val="20"/>
          <w:szCs w:val="20"/>
        </w:rPr>
        <w:t>м</w:t>
      </w:r>
      <w:r w:rsidRPr="00BD3E8D">
        <w:rPr>
          <w:noProof/>
          <w:sz w:val="20"/>
          <w:szCs w:val="20"/>
        </w:rPr>
        <w:t>љ</w:t>
      </w:r>
      <w:r w:rsidRPr="00BD3E8D">
        <w:rPr>
          <w:noProof/>
          <w:spacing w:val="1"/>
          <w:sz w:val="20"/>
          <w:szCs w:val="20"/>
        </w:rPr>
        <w:t>ава</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1"/>
          <w:sz w:val="20"/>
          <w:szCs w:val="20"/>
        </w:rPr>
        <w:t xml:space="preserve"> 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pacing w:val="-1"/>
          <w:sz w:val="20"/>
          <w:szCs w:val="20"/>
        </w:rPr>
        <w:t>пр</w:t>
      </w:r>
      <w:r w:rsidRPr="00BD3E8D">
        <w:rPr>
          <w:noProof/>
          <w:spacing w:val="1"/>
          <w:sz w:val="20"/>
          <w:szCs w:val="20"/>
        </w:rPr>
        <w:t>е</w:t>
      </w:r>
      <w:r w:rsidRPr="00BD3E8D">
        <w:rPr>
          <w:noProof/>
          <w:spacing w:val="-2"/>
          <w:sz w:val="20"/>
          <w:szCs w:val="20"/>
        </w:rPr>
        <w:t>д</w:t>
      </w:r>
      <w:r w:rsidRPr="00BD3E8D">
        <w:rPr>
          <w:noProof/>
          <w:sz w:val="20"/>
          <w:szCs w:val="20"/>
        </w:rPr>
        <w:t>с</w:t>
      </w:r>
      <w:r w:rsidRPr="00BD3E8D">
        <w:rPr>
          <w:noProof/>
          <w:spacing w:val="1"/>
          <w:sz w:val="20"/>
          <w:szCs w:val="20"/>
        </w:rPr>
        <w:t>тав</w:t>
      </w:r>
      <w:r w:rsidRPr="00BD3E8D">
        <w:rPr>
          <w:noProof/>
          <w:sz w:val="20"/>
          <w:szCs w:val="20"/>
        </w:rPr>
        <w:t>ља</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јху</w:t>
      </w:r>
      <w:r w:rsidRPr="00BD3E8D">
        <w:rPr>
          <w:noProof/>
          <w:spacing w:val="-1"/>
          <w:sz w:val="20"/>
          <w:szCs w:val="20"/>
        </w:rPr>
        <w:t>м</w:t>
      </w:r>
      <w:r w:rsidRPr="00BD3E8D">
        <w:rPr>
          <w:noProof/>
          <w:spacing w:val="1"/>
          <w:sz w:val="20"/>
          <w:szCs w:val="20"/>
        </w:rPr>
        <w:t>а</w:t>
      </w:r>
      <w:r w:rsidRPr="00BD3E8D">
        <w:rPr>
          <w:noProof/>
          <w:sz w:val="20"/>
          <w:szCs w:val="20"/>
        </w:rPr>
        <w:t>нији</w:t>
      </w:r>
      <w:r w:rsidRPr="00BD3E8D">
        <w:rPr>
          <w:noProof/>
          <w:spacing w:val="1"/>
          <w:sz w:val="20"/>
          <w:szCs w:val="20"/>
        </w:rPr>
        <w:t xml:space="preserve"> </w:t>
      </w:r>
      <w:r w:rsidRPr="00BD3E8D">
        <w:rPr>
          <w:noProof/>
          <w:sz w:val="20"/>
          <w:szCs w:val="20"/>
        </w:rPr>
        <w:t>н</w:t>
      </w:r>
      <w:r w:rsidRPr="00BD3E8D">
        <w:rPr>
          <w:noProof/>
          <w:spacing w:val="1"/>
          <w:sz w:val="20"/>
          <w:szCs w:val="20"/>
        </w:rPr>
        <w:t>ач</w:t>
      </w:r>
      <w:r w:rsidRPr="00BD3E8D">
        <w:rPr>
          <w:noProof/>
          <w:spacing w:val="-2"/>
          <w:sz w:val="20"/>
          <w:szCs w:val="20"/>
        </w:rPr>
        <w:t>и</w:t>
      </w:r>
      <w:r w:rsidRPr="00BD3E8D">
        <w:rPr>
          <w:noProof/>
          <w:sz w:val="20"/>
          <w:szCs w:val="20"/>
        </w:rPr>
        <w:t>н</w:t>
      </w:r>
      <w:r w:rsidRPr="00BD3E8D">
        <w:rPr>
          <w:noProof/>
          <w:spacing w:val="1"/>
          <w:sz w:val="20"/>
          <w:szCs w:val="20"/>
        </w:rPr>
        <w:t xml:space="preserve"> з</w:t>
      </w:r>
      <w:r w:rsidRPr="00BD3E8D">
        <w:rPr>
          <w:noProof/>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јим се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6"/>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13"/>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ез</w:t>
      </w:r>
      <w:r w:rsidRPr="00BD3E8D">
        <w:rPr>
          <w:noProof/>
          <w:sz w:val="20"/>
          <w:szCs w:val="20"/>
        </w:rPr>
        <w:t>б</w:t>
      </w:r>
      <w:r w:rsidRPr="00BD3E8D">
        <w:rPr>
          <w:noProof/>
          <w:spacing w:val="-1"/>
          <w:sz w:val="20"/>
          <w:szCs w:val="20"/>
        </w:rPr>
        <w:t>е</w:t>
      </w:r>
      <w:r w:rsidRPr="00BD3E8D">
        <w:rPr>
          <w:noProof/>
          <w:spacing w:val="1"/>
          <w:sz w:val="20"/>
          <w:szCs w:val="20"/>
        </w:rPr>
        <w:t>ђ</w:t>
      </w:r>
      <w:r w:rsidRPr="00BD3E8D">
        <w:rPr>
          <w:noProof/>
          <w:sz w:val="20"/>
          <w:szCs w:val="20"/>
        </w:rPr>
        <w:t>ује</w:t>
      </w:r>
      <w:r w:rsidRPr="00BD3E8D">
        <w:rPr>
          <w:noProof/>
          <w:spacing w:val="-16"/>
          <w:sz w:val="20"/>
          <w:szCs w:val="20"/>
        </w:rPr>
        <w:t xml:space="preserve"> </w:t>
      </w:r>
      <w:r w:rsidRPr="00BD3E8D">
        <w:rPr>
          <w:noProof/>
          <w:spacing w:val="1"/>
          <w:sz w:val="20"/>
          <w:szCs w:val="20"/>
        </w:rPr>
        <w:t>тра</w:t>
      </w:r>
      <w:r w:rsidRPr="00BD3E8D">
        <w:rPr>
          <w:noProof/>
          <w:sz w:val="20"/>
          <w:szCs w:val="20"/>
        </w:rPr>
        <w:t>јни</w:t>
      </w:r>
      <w:r w:rsidRPr="00BD3E8D">
        <w:rPr>
          <w:noProof/>
          <w:spacing w:val="-10"/>
          <w:sz w:val="20"/>
          <w:szCs w:val="20"/>
        </w:rPr>
        <w:t xml:space="preserve"> </w:t>
      </w:r>
      <w:r w:rsidRPr="00BD3E8D">
        <w:rPr>
          <w:noProof/>
          <w:spacing w:val="-2"/>
          <w:sz w:val="20"/>
          <w:szCs w:val="20"/>
        </w:rPr>
        <w:t>д</w:t>
      </w:r>
      <w:r w:rsidRPr="00BD3E8D">
        <w:rPr>
          <w:noProof/>
          <w:spacing w:val="-1"/>
          <w:sz w:val="20"/>
          <w:szCs w:val="20"/>
        </w:rPr>
        <w:t>ом</w:t>
      </w:r>
      <w:r w:rsidRPr="00BD3E8D">
        <w:rPr>
          <w:noProof/>
          <w:sz w:val="20"/>
          <w:szCs w:val="20"/>
        </w:rPr>
        <w:t>.</w:t>
      </w:r>
    </w:p>
    <w:p w14:paraId="5C2F947E" w14:textId="77777777" w:rsidR="008776AB" w:rsidRPr="00BD3E8D" w:rsidRDefault="008776AB" w:rsidP="008776AB">
      <w:pPr>
        <w:spacing w:before="14" w:line="260" w:lineRule="exact"/>
        <w:jc w:val="both"/>
        <w:rPr>
          <w:noProof/>
          <w:sz w:val="20"/>
          <w:szCs w:val="20"/>
        </w:rPr>
      </w:pPr>
    </w:p>
    <w:p w14:paraId="28607DBE" w14:textId="77777777" w:rsidR="008776AB" w:rsidRPr="00BD3E8D" w:rsidRDefault="008776AB" w:rsidP="008776AB">
      <w:pPr>
        <w:ind w:left="120" w:right="58"/>
        <w:jc w:val="both"/>
        <w:rPr>
          <w:noProof/>
          <w:sz w:val="20"/>
          <w:szCs w:val="20"/>
        </w:rPr>
      </w:pPr>
      <w:r w:rsidRPr="00BD3E8D">
        <w:rPr>
          <w:noProof/>
          <w:sz w:val="20"/>
          <w:szCs w:val="20"/>
        </w:rPr>
        <w:t>Пси</w:t>
      </w:r>
      <w:r w:rsidRPr="00BD3E8D">
        <w:rPr>
          <w:noProof/>
          <w:spacing w:val="40"/>
          <w:sz w:val="20"/>
          <w:szCs w:val="20"/>
        </w:rPr>
        <w:t xml:space="preserve"> </w:t>
      </w:r>
      <w:r w:rsidRPr="00BD3E8D">
        <w:rPr>
          <w:noProof/>
          <w:sz w:val="20"/>
          <w:szCs w:val="20"/>
        </w:rPr>
        <w:t>и</w:t>
      </w:r>
      <w:r w:rsidRPr="00BD3E8D">
        <w:rPr>
          <w:noProof/>
          <w:spacing w:val="43"/>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ке</w:t>
      </w:r>
      <w:r w:rsidRPr="00BD3E8D">
        <w:rPr>
          <w:noProof/>
          <w:spacing w:val="39"/>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41"/>
          <w:sz w:val="20"/>
          <w:szCs w:val="20"/>
        </w:rPr>
        <w:t xml:space="preserve"> </w:t>
      </w:r>
      <w:r w:rsidRPr="00BD3E8D">
        <w:rPr>
          <w:noProof/>
          <w:sz w:val="20"/>
          <w:szCs w:val="20"/>
        </w:rPr>
        <w:t>се</w:t>
      </w:r>
      <w:r w:rsidRPr="00BD3E8D">
        <w:rPr>
          <w:noProof/>
          <w:spacing w:val="40"/>
          <w:sz w:val="20"/>
          <w:szCs w:val="20"/>
        </w:rPr>
        <w:t xml:space="preserve"> </w:t>
      </w:r>
      <w:r w:rsidRPr="00BD3E8D">
        <w:rPr>
          <w:noProof/>
          <w:spacing w:val="1"/>
          <w:sz w:val="20"/>
          <w:szCs w:val="20"/>
        </w:rPr>
        <w:t>да</w:t>
      </w:r>
      <w:r w:rsidRPr="00BD3E8D">
        <w:rPr>
          <w:noProof/>
          <w:sz w:val="20"/>
          <w:szCs w:val="20"/>
        </w:rPr>
        <w:t>ју</w:t>
      </w:r>
      <w:r w:rsidRPr="00BD3E8D">
        <w:rPr>
          <w:noProof/>
          <w:spacing w:val="37"/>
          <w:sz w:val="20"/>
          <w:szCs w:val="20"/>
        </w:rPr>
        <w:t xml:space="preserve"> </w:t>
      </w:r>
      <w:r w:rsidRPr="00BD3E8D">
        <w:rPr>
          <w:noProof/>
          <w:sz w:val="20"/>
          <w:szCs w:val="20"/>
        </w:rPr>
        <w:t>на</w:t>
      </w:r>
      <w:r w:rsidRPr="00BD3E8D">
        <w:rPr>
          <w:noProof/>
          <w:spacing w:val="42"/>
          <w:sz w:val="20"/>
          <w:szCs w:val="20"/>
        </w:rPr>
        <w:t xml:space="preserve"> </w:t>
      </w:r>
      <w:r w:rsidRPr="00BD3E8D">
        <w:rPr>
          <w:noProof/>
          <w:sz w:val="20"/>
          <w:szCs w:val="20"/>
        </w:rPr>
        <w:t>ус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20"/>
          <w:sz w:val="20"/>
          <w:szCs w:val="20"/>
        </w:rPr>
        <w:t xml:space="preserve"> </w:t>
      </w:r>
      <w:r w:rsidRPr="00BD3E8D">
        <w:rPr>
          <w:noProof/>
          <w:spacing w:val="-1"/>
          <w:sz w:val="20"/>
          <w:szCs w:val="20"/>
        </w:rPr>
        <w:t>мо</w:t>
      </w:r>
      <w:r w:rsidRPr="00BD3E8D">
        <w:rPr>
          <w:noProof/>
          <w:spacing w:val="1"/>
          <w:sz w:val="20"/>
          <w:szCs w:val="20"/>
        </w:rPr>
        <w:t>ра</w:t>
      </w:r>
      <w:r w:rsidRPr="00BD3E8D">
        <w:rPr>
          <w:noProof/>
          <w:sz w:val="20"/>
          <w:szCs w:val="20"/>
        </w:rPr>
        <w:t>ју</w:t>
      </w:r>
      <w:r w:rsidRPr="00BD3E8D">
        <w:rPr>
          <w:noProof/>
          <w:spacing w:val="37"/>
          <w:sz w:val="20"/>
          <w:szCs w:val="20"/>
        </w:rPr>
        <w:t xml:space="preserve"> </w:t>
      </w:r>
      <w:r w:rsidRPr="00BD3E8D">
        <w:rPr>
          <w:noProof/>
          <w:sz w:val="20"/>
          <w:szCs w:val="20"/>
        </w:rPr>
        <w:t>б</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40"/>
          <w:sz w:val="20"/>
          <w:szCs w:val="20"/>
        </w:rPr>
        <w:t xml:space="preserve"> </w:t>
      </w:r>
      <w:r w:rsidRPr="00BD3E8D">
        <w:rPr>
          <w:noProof/>
          <w:spacing w:val="2"/>
          <w:sz w:val="20"/>
          <w:szCs w:val="20"/>
        </w:rPr>
        <w:t>к</w:t>
      </w:r>
      <w:r w:rsidRPr="00BD3E8D">
        <w:rPr>
          <w:noProof/>
          <w:spacing w:val="1"/>
          <w:sz w:val="20"/>
          <w:szCs w:val="20"/>
        </w:rPr>
        <w:t>л</w:t>
      </w:r>
      <w:r w:rsidRPr="00BD3E8D">
        <w:rPr>
          <w:noProof/>
          <w:sz w:val="20"/>
          <w:szCs w:val="20"/>
        </w:rPr>
        <w:t>ини</w:t>
      </w:r>
      <w:r w:rsidRPr="00BD3E8D">
        <w:rPr>
          <w:noProof/>
          <w:spacing w:val="-2"/>
          <w:sz w:val="20"/>
          <w:szCs w:val="20"/>
        </w:rPr>
        <w:t>ч</w:t>
      </w:r>
      <w:r w:rsidRPr="00BD3E8D">
        <w:rPr>
          <w:noProof/>
          <w:sz w:val="20"/>
          <w:szCs w:val="20"/>
        </w:rPr>
        <w:t>ки</w:t>
      </w:r>
      <w:r w:rsidRPr="00BD3E8D">
        <w:rPr>
          <w:noProof/>
          <w:spacing w:val="36"/>
          <w:sz w:val="20"/>
          <w:szCs w:val="20"/>
        </w:rPr>
        <w:t xml:space="preserve"> </w:t>
      </w:r>
      <w:r w:rsidRPr="00BD3E8D">
        <w:rPr>
          <w:noProof/>
          <w:spacing w:val="1"/>
          <w:sz w:val="20"/>
          <w:szCs w:val="20"/>
        </w:rPr>
        <w:t>з</w:t>
      </w:r>
      <w:r w:rsidRPr="00BD3E8D">
        <w:rPr>
          <w:noProof/>
          <w:spacing w:val="-2"/>
          <w:sz w:val="20"/>
          <w:szCs w:val="20"/>
        </w:rPr>
        <w:t>д</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и,</w:t>
      </w:r>
      <w:r w:rsidRPr="00BD3E8D">
        <w:rPr>
          <w:noProof/>
          <w:spacing w:val="37"/>
          <w:sz w:val="20"/>
          <w:szCs w:val="20"/>
        </w:rPr>
        <w:t xml:space="preserve"> </w:t>
      </w:r>
      <w:r w:rsidRPr="00BD3E8D">
        <w:rPr>
          <w:noProof/>
          <w:spacing w:val="-2"/>
          <w:sz w:val="20"/>
          <w:szCs w:val="20"/>
        </w:rPr>
        <w:t>с</w:t>
      </w:r>
      <w:r w:rsidRPr="00BD3E8D">
        <w:rPr>
          <w:noProof/>
          <w:spacing w:val="1"/>
          <w:sz w:val="20"/>
          <w:szCs w:val="20"/>
        </w:rPr>
        <w:t>те</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ис</w:t>
      </w:r>
      <w:r w:rsidRPr="00BD3E8D">
        <w:rPr>
          <w:noProof/>
          <w:spacing w:val="1"/>
          <w:sz w:val="20"/>
          <w:szCs w:val="20"/>
        </w:rPr>
        <w:t>а</w:t>
      </w:r>
      <w:r w:rsidRPr="00BD3E8D">
        <w:rPr>
          <w:noProof/>
          <w:sz w:val="20"/>
          <w:szCs w:val="20"/>
        </w:rPr>
        <w:t>ни,</w:t>
      </w:r>
      <w:r w:rsidRPr="00BD3E8D">
        <w:rPr>
          <w:noProof/>
          <w:spacing w:val="29"/>
          <w:sz w:val="20"/>
          <w:szCs w:val="20"/>
        </w:rPr>
        <w:t xml:space="preserve"> </w:t>
      </w:r>
      <w:r w:rsidRPr="00BD3E8D">
        <w:rPr>
          <w:noProof/>
          <w:spacing w:val="1"/>
          <w:sz w:val="20"/>
          <w:szCs w:val="20"/>
        </w:rPr>
        <w:t>ва</w:t>
      </w:r>
      <w:r w:rsidRPr="00BD3E8D">
        <w:rPr>
          <w:noProof/>
          <w:sz w:val="20"/>
          <w:szCs w:val="20"/>
        </w:rPr>
        <w:t>кцинис</w:t>
      </w:r>
      <w:r w:rsidRPr="00BD3E8D">
        <w:rPr>
          <w:noProof/>
          <w:spacing w:val="1"/>
          <w:sz w:val="20"/>
          <w:szCs w:val="20"/>
        </w:rPr>
        <w:t>а</w:t>
      </w:r>
      <w:r w:rsidRPr="00BD3E8D">
        <w:rPr>
          <w:noProof/>
          <w:spacing w:val="-3"/>
          <w:sz w:val="20"/>
          <w:szCs w:val="20"/>
        </w:rPr>
        <w:t>н</w:t>
      </w:r>
      <w:r w:rsidRPr="00BD3E8D">
        <w:rPr>
          <w:noProof/>
          <w:sz w:val="20"/>
          <w:szCs w:val="20"/>
        </w:rPr>
        <w:t xml:space="preserve">и </w:t>
      </w:r>
      <w:r w:rsidRPr="00BD3E8D">
        <w:rPr>
          <w:noProof/>
          <w:spacing w:val="-1"/>
          <w:sz w:val="20"/>
          <w:szCs w:val="20"/>
        </w:rPr>
        <w:t>п</w:t>
      </w:r>
      <w:r w:rsidRPr="00BD3E8D">
        <w:rPr>
          <w:noProof/>
          <w:spacing w:val="1"/>
          <w:sz w:val="20"/>
          <w:szCs w:val="20"/>
        </w:rPr>
        <w:t>рот</w:t>
      </w:r>
      <w:r w:rsidRPr="00BD3E8D">
        <w:rPr>
          <w:noProof/>
          <w:sz w:val="20"/>
          <w:szCs w:val="20"/>
        </w:rPr>
        <w:t>ив</w:t>
      </w:r>
      <w:r w:rsidRPr="00BD3E8D">
        <w:rPr>
          <w:noProof/>
          <w:spacing w:val="-12"/>
          <w:sz w:val="20"/>
          <w:szCs w:val="20"/>
        </w:rPr>
        <w:t xml:space="preserve"> </w:t>
      </w:r>
      <w:r w:rsidRPr="00BD3E8D">
        <w:rPr>
          <w:noProof/>
          <w:sz w:val="20"/>
          <w:szCs w:val="20"/>
        </w:rPr>
        <w:t>б</w:t>
      </w:r>
      <w:r w:rsidRPr="00BD3E8D">
        <w:rPr>
          <w:noProof/>
          <w:spacing w:val="1"/>
          <w:sz w:val="20"/>
          <w:szCs w:val="20"/>
        </w:rPr>
        <w:t>е</w:t>
      </w:r>
      <w:r w:rsidRPr="00BD3E8D">
        <w:rPr>
          <w:noProof/>
          <w:sz w:val="20"/>
          <w:szCs w:val="20"/>
        </w:rPr>
        <w:t>сни</w:t>
      </w:r>
      <w:r w:rsidRPr="00BD3E8D">
        <w:rPr>
          <w:noProof/>
          <w:spacing w:val="1"/>
          <w:sz w:val="20"/>
          <w:szCs w:val="20"/>
        </w:rPr>
        <w:t>л</w:t>
      </w:r>
      <w:r w:rsidRPr="00BD3E8D">
        <w:rPr>
          <w:noProof/>
          <w:sz w:val="20"/>
          <w:szCs w:val="20"/>
        </w:rPr>
        <w:t>а</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о</w:t>
      </w:r>
      <w:r w:rsidRPr="00BD3E8D">
        <w:rPr>
          <w:noProof/>
          <w:spacing w:val="1"/>
          <w:sz w:val="20"/>
          <w:szCs w:val="20"/>
        </w:rPr>
        <w:t>ч</w:t>
      </w:r>
      <w:r w:rsidRPr="00BD3E8D">
        <w:rPr>
          <w:noProof/>
          <w:sz w:val="20"/>
          <w:szCs w:val="20"/>
        </w:rPr>
        <w:t>и</w:t>
      </w:r>
      <w:r w:rsidRPr="00BD3E8D">
        <w:rPr>
          <w:noProof/>
          <w:spacing w:val="1"/>
          <w:sz w:val="20"/>
          <w:szCs w:val="20"/>
        </w:rPr>
        <w:t>ш</w:t>
      </w:r>
      <w:r w:rsidRPr="00BD3E8D">
        <w:rPr>
          <w:noProof/>
          <w:spacing w:val="-1"/>
          <w:sz w:val="20"/>
          <w:szCs w:val="20"/>
        </w:rPr>
        <w:t>ће</w:t>
      </w:r>
      <w:r w:rsidRPr="00BD3E8D">
        <w:rPr>
          <w:noProof/>
          <w:sz w:val="20"/>
          <w:szCs w:val="20"/>
        </w:rPr>
        <w:t>ни</w:t>
      </w:r>
      <w:r w:rsidRPr="00BD3E8D">
        <w:rPr>
          <w:noProof/>
          <w:spacing w:val="-13"/>
          <w:sz w:val="20"/>
          <w:szCs w:val="20"/>
        </w:rPr>
        <w:t xml:space="preserve"> </w:t>
      </w:r>
      <w:r w:rsidRPr="00BD3E8D">
        <w:rPr>
          <w:noProof/>
          <w:spacing w:val="1"/>
          <w:sz w:val="20"/>
          <w:szCs w:val="20"/>
        </w:rPr>
        <w:t>о</w:t>
      </w:r>
      <w:r w:rsidRPr="00BD3E8D">
        <w:rPr>
          <w:noProof/>
          <w:sz w:val="20"/>
          <w:szCs w:val="20"/>
        </w:rPr>
        <w:t>д</w:t>
      </w:r>
      <w:r w:rsidRPr="00BD3E8D">
        <w:rPr>
          <w:noProof/>
          <w:spacing w:val="-6"/>
          <w:sz w:val="20"/>
          <w:szCs w:val="20"/>
        </w:rPr>
        <w:t xml:space="preserve"> </w:t>
      </w:r>
      <w:r w:rsidRPr="00BD3E8D">
        <w:rPr>
          <w:noProof/>
          <w:sz w:val="20"/>
          <w:szCs w:val="20"/>
        </w:rPr>
        <w:t>ц</w:t>
      </w:r>
      <w:r w:rsidRPr="00BD3E8D">
        <w:rPr>
          <w:noProof/>
          <w:spacing w:val="-1"/>
          <w:sz w:val="20"/>
          <w:szCs w:val="20"/>
        </w:rPr>
        <w:t>р</w:t>
      </w:r>
      <w:r w:rsidRPr="00BD3E8D">
        <w:rPr>
          <w:noProof/>
          <w:spacing w:val="1"/>
          <w:sz w:val="20"/>
          <w:szCs w:val="20"/>
        </w:rPr>
        <w:t>ев</w:t>
      </w:r>
      <w:r w:rsidRPr="00BD3E8D">
        <w:rPr>
          <w:noProof/>
          <w:sz w:val="20"/>
          <w:szCs w:val="20"/>
        </w:rPr>
        <w:t>них</w:t>
      </w:r>
      <w:r w:rsidRPr="00BD3E8D">
        <w:rPr>
          <w:noProof/>
          <w:spacing w:val="-13"/>
          <w:sz w:val="20"/>
          <w:szCs w:val="20"/>
        </w:rPr>
        <w:t xml:space="preserve"> </w:t>
      </w:r>
      <w:r w:rsidRPr="00BD3E8D">
        <w:rPr>
          <w:noProof/>
          <w:spacing w:val="-1"/>
          <w:sz w:val="20"/>
          <w:szCs w:val="20"/>
        </w:rPr>
        <w:t>па</w:t>
      </w:r>
      <w:r w:rsidRPr="00BD3E8D">
        <w:rPr>
          <w:noProof/>
          <w:spacing w:val="1"/>
          <w:sz w:val="20"/>
          <w:szCs w:val="20"/>
        </w:rPr>
        <w:t>раз</w:t>
      </w:r>
      <w:r w:rsidRPr="00BD3E8D">
        <w:rPr>
          <w:noProof/>
          <w:spacing w:val="-2"/>
          <w:sz w:val="20"/>
          <w:szCs w:val="20"/>
        </w:rPr>
        <w:t>и</w:t>
      </w:r>
      <w:r w:rsidRPr="00BD3E8D">
        <w:rPr>
          <w:noProof/>
          <w:spacing w:val="1"/>
          <w:sz w:val="20"/>
          <w:szCs w:val="20"/>
        </w:rPr>
        <w:t>т</w:t>
      </w:r>
      <w:r w:rsidRPr="00BD3E8D">
        <w:rPr>
          <w:noProof/>
          <w:spacing w:val="-1"/>
          <w:sz w:val="20"/>
          <w:szCs w:val="20"/>
        </w:rPr>
        <w:t>а</w:t>
      </w:r>
      <w:r w:rsidRPr="00BD3E8D">
        <w:rPr>
          <w:noProof/>
          <w:sz w:val="20"/>
          <w:szCs w:val="20"/>
        </w:rPr>
        <w:t>.</w:t>
      </w:r>
    </w:p>
    <w:p w14:paraId="18C49EF1" w14:textId="77777777" w:rsidR="008776AB" w:rsidRPr="00BD3E8D" w:rsidRDefault="008776AB" w:rsidP="008776AB">
      <w:pPr>
        <w:spacing w:line="239" w:lineRule="auto"/>
        <w:ind w:left="120" w:right="58"/>
        <w:jc w:val="both"/>
        <w:rPr>
          <w:noProof/>
          <w:sz w:val="20"/>
          <w:szCs w:val="20"/>
        </w:rPr>
      </w:pPr>
      <w:r w:rsidRPr="00BD3E8D">
        <w:rPr>
          <w:noProof/>
          <w:spacing w:val="1"/>
          <w:sz w:val="20"/>
          <w:szCs w:val="20"/>
        </w:rPr>
        <w:t>Л</w:t>
      </w:r>
      <w:r w:rsidRPr="00BD3E8D">
        <w:rPr>
          <w:noProof/>
          <w:sz w:val="20"/>
          <w:szCs w:val="20"/>
        </w:rPr>
        <w:t>ице</w:t>
      </w:r>
      <w:r w:rsidRPr="00BD3E8D">
        <w:rPr>
          <w:noProof/>
          <w:spacing w:val="6"/>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6"/>
          <w:sz w:val="20"/>
          <w:szCs w:val="20"/>
        </w:rPr>
        <w:t xml:space="preserve"> </w:t>
      </w:r>
      <w:r w:rsidRPr="00BD3E8D">
        <w:rPr>
          <w:noProof/>
          <w:sz w:val="20"/>
          <w:szCs w:val="20"/>
        </w:rPr>
        <w:t>у</w:t>
      </w:r>
      <w:r w:rsidRPr="00BD3E8D">
        <w:rPr>
          <w:noProof/>
          <w:spacing w:val="-2"/>
          <w:sz w:val="20"/>
          <w:szCs w:val="20"/>
        </w:rPr>
        <w:t>с</w:t>
      </w:r>
      <w:r w:rsidRPr="00BD3E8D">
        <w:rPr>
          <w:noProof/>
          <w:spacing w:val="1"/>
          <w:sz w:val="20"/>
          <w:szCs w:val="20"/>
        </w:rPr>
        <w:t>ва</w:t>
      </w:r>
      <w:r w:rsidRPr="00BD3E8D">
        <w:rPr>
          <w:noProof/>
          <w:sz w:val="20"/>
          <w:szCs w:val="20"/>
        </w:rPr>
        <w:t>ја</w:t>
      </w:r>
      <w:r w:rsidRPr="00BD3E8D">
        <w:rPr>
          <w:noProof/>
          <w:spacing w:val="6"/>
          <w:sz w:val="20"/>
          <w:szCs w:val="20"/>
        </w:rPr>
        <w:t xml:space="preserve"> </w:t>
      </w:r>
      <w:r w:rsidRPr="00BD3E8D">
        <w:rPr>
          <w:noProof/>
          <w:spacing w:val="-1"/>
          <w:sz w:val="20"/>
          <w:szCs w:val="20"/>
        </w:rPr>
        <w:t>п</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 xml:space="preserve">и </w:t>
      </w:r>
      <w:r w:rsidRPr="00BD3E8D">
        <w:rPr>
          <w:noProof/>
          <w:spacing w:val="-1"/>
          <w:sz w:val="20"/>
          <w:szCs w:val="20"/>
        </w:rPr>
        <w:t>м</w:t>
      </w:r>
      <w:r w:rsidRPr="00BD3E8D">
        <w:rPr>
          <w:noProof/>
          <w:spacing w:val="1"/>
          <w:sz w:val="20"/>
          <w:szCs w:val="20"/>
        </w:rPr>
        <w:t>ач</w:t>
      </w:r>
      <w:r w:rsidRPr="00BD3E8D">
        <w:rPr>
          <w:noProof/>
          <w:sz w:val="20"/>
          <w:szCs w:val="20"/>
        </w:rPr>
        <w:t>ку</w:t>
      </w:r>
      <w:r w:rsidRPr="00BD3E8D">
        <w:rPr>
          <w:noProof/>
          <w:spacing w:val="5"/>
          <w:sz w:val="20"/>
          <w:szCs w:val="20"/>
        </w:rPr>
        <w:t xml:space="preserve"> </w:t>
      </w:r>
      <w:r w:rsidRPr="00BD3E8D">
        <w:rPr>
          <w:noProof/>
          <w:sz w:val="20"/>
          <w:szCs w:val="20"/>
        </w:rPr>
        <w:t>из</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pacing w:val="2"/>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6"/>
          <w:sz w:val="20"/>
          <w:szCs w:val="20"/>
        </w:rPr>
        <w:t xml:space="preserve"> </w:t>
      </w:r>
      <w:r w:rsidRPr="00BD3E8D">
        <w:rPr>
          <w:noProof/>
          <w:spacing w:val="-1"/>
          <w:sz w:val="20"/>
          <w:szCs w:val="20"/>
        </w:rPr>
        <w:t>(</w:t>
      </w:r>
      <w:r w:rsidRPr="00BD3E8D">
        <w:rPr>
          <w:noProof/>
          <w:sz w:val="20"/>
          <w:szCs w:val="20"/>
        </w:rPr>
        <w:t>у</w:t>
      </w:r>
      <w:r w:rsidRPr="00BD3E8D">
        <w:rPr>
          <w:noProof/>
          <w:spacing w:val="2"/>
          <w:sz w:val="20"/>
          <w:szCs w:val="20"/>
        </w:rPr>
        <w:t xml:space="preserve"> </w:t>
      </w:r>
      <w:r w:rsidRPr="00BD3E8D">
        <w:rPr>
          <w:noProof/>
          <w:spacing w:val="1"/>
          <w:sz w:val="20"/>
          <w:szCs w:val="20"/>
        </w:rPr>
        <w:t>да</w:t>
      </w:r>
      <w:r w:rsidRPr="00BD3E8D">
        <w:rPr>
          <w:noProof/>
          <w:sz w:val="20"/>
          <w:szCs w:val="20"/>
        </w:rPr>
        <w:t>љ</w:t>
      </w:r>
      <w:r w:rsidRPr="00BD3E8D">
        <w:rPr>
          <w:noProof/>
          <w:spacing w:val="1"/>
          <w:sz w:val="20"/>
          <w:szCs w:val="20"/>
        </w:rPr>
        <w:t>е</w:t>
      </w:r>
      <w:r w:rsidRPr="00BD3E8D">
        <w:rPr>
          <w:noProof/>
          <w:sz w:val="20"/>
          <w:szCs w:val="20"/>
        </w:rPr>
        <w:t>м</w:t>
      </w:r>
      <w:r w:rsidRPr="00BD3E8D">
        <w:rPr>
          <w:noProof/>
          <w:spacing w:val="4"/>
          <w:sz w:val="20"/>
          <w:szCs w:val="20"/>
        </w:rPr>
        <w:t xml:space="preserve"> </w:t>
      </w:r>
      <w:r w:rsidRPr="00BD3E8D">
        <w:rPr>
          <w:noProof/>
          <w:spacing w:val="-1"/>
          <w:sz w:val="20"/>
          <w:szCs w:val="20"/>
        </w:rPr>
        <w:t>т</w:t>
      </w:r>
      <w:r w:rsidRPr="00BD3E8D">
        <w:rPr>
          <w:noProof/>
          <w:spacing w:val="1"/>
          <w:sz w:val="20"/>
          <w:szCs w:val="20"/>
        </w:rPr>
        <w:t>е</w:t>
      </w:r>
      <w:r w:rsidRPr="00BD3E8D">
        <w:rPr>
          <w:noProof/>
          <w:sz w:val="20"/>
          <w:szCs w:val="20"/>
        </w:rPr>
        <w:t>кс</w:t>
      </w:r>
      <w:r w:rsidRPr="00BD3E8D">
        <w:rPr>
          <w:noProof/>
          <w:spacing w:val="1"/>
          <w:sz w:val="20"/>
          <w:szCs w:val="20"/>
        </w:rPr>
        <w:t>т</w:t>
      </w:r>
      <w:r w:rsidRPr="00BD3E8D">
        <w:rPr>
          <w:noProof/>
          <w:sz w:val="20"/>
          <w:szCs w:val="20"/>
        </w:rPr>
        <w:t>у</w:t>
      </w:r>
      <w:r w:rsidRPr="00BD3E8D">
        <w:rPr>
          <w:noProof/>
          <w:spacing w:val="2"/>
          <w:sz w:val="20"/>
          <w:szCs w:val="20"/>
        </w:rPr>
        <w:t xml:space="preserve"> </w:t>
      </w:r>
      <w:r w:rsidRPr="00BD3E8D">
        <w:rPr>
          <w:noProof/>
          <w:sz w:val="20"/>
          <w:szCs w:val="20"/>
        </w:rPr>
        <w:t>Ус</w:t>
      </w:r>
      <w:r w:rsidRPr="00BD3E8D">
        <w:rPr>
          <w:noProof/>
          <w:spacing w:val="1"/>
          <w:sz w:val="20"/>
          <w:szCs w:val="20"/>
        </w:rPr>
        <w:t>во</w:t>
      </w:r>
      <w:r w:rsidRPr="00BD3E8D">
        <w:rPr>
          <w:noProof/>
          <w:sz w:val="20"/>
          <w:szCs w:val="20"/>
        </w:rPr>
        <w:t>ји</w:t>
      </w:r>
      <w:r w:rsidRPr="00BD3E8D">
        <w:rPr>
          <w:noProof/>
          <w:spacing w:val="-1"/>
          <w:sz w:val="20"/>
          <w:szCs w:val="20"/>
        </w:rPr>
        <w:t>т</w:t>
      </w:r>
      <w:r w:rsidRPr="00BD3E8D">
        <w:rPr>
          <w:noProof/>
          <w:spacing w:val="1"/>
          <w:sz w:val="20"/>
          <w:szCs w:val="20"/>
        </w:rPr>
        <w:t>е</w:t>
      </w:r>
      <w:r w:rsidRPr="00BD3E8D">
        <w:rPr>
          <w:noProof/>
          <w:sz w:val="20"/>
          <w:szCs w:val="20"/>
        </w:rPr>
        <w:t>љ)</w:t>
      </w:r>
      <w:r w:rsidRPr="00BD3E8D">
        <w:rPr>
          <w:noProof/>
          <w:spacing w:val="4"/>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2"/>
          <w:sz w:val="20"/>
          <w:szCs w:val="20"/>
        </w:rPr>
        <w:t>к</w:t>
      </w:r>
      <w:r w:rsidRPr="00BD3E8D">
        <w:rPr>
          <w:noProof/>
          <w:spacing w:val="1"/>
          <w:sz w:val="20"/>
          <w:szCs w:val="20"/>
        </w:rPr>
        <w:t>о</w:t>
      </w:r>
      <w:r w:rsidRPr="00BD3E8D">
        <w:rPr>
          <w:noProof/>
          <w:sz w:val="20"/>
          <w:szCs w:val="20"/>
        </w:rPr>
        <w:t>м ус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4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45"/>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кљу</w:t>
      </w:r>
      <w:r w:rsidRPr="00BD3E8D">
        <w:rPr>
          <w:noProof/>
          <w:spacing w:val="1"/>
          <w:sz w:val="20"/>
          <w:szCs w:val="20"/>
        </w:rPr>
        <w:t>ч</w:t>
      </w:r>
      <w:r w:rsidRPr="00BD3E8D">
        <w:rPr>
          <w:noProof/>
          <w:sz w:val="20"/>
          <w:szCs w:val="20"/>
        </w:rPr>
        <w:t>ује</w:t>
      </w:r>
      <w:r w:rsidRPr="00BD3E8D">
        <w:rPr>
          <w:noProof/>
          <w:spacing w:val="45"/>
          <w:sz w:val="20"/>
          <w:szCs w:val="20"/>
        </w:rPr>
        <w:t xml:space="preserve"> </w:t>
      </w:r>
      <w:r w:rsidRPr="00BD3E8D">
        <w:rPr>
          <w:noProof/>
          <w:sz w:val="20"/>
          <w:szCs w:val="20"/>
        </w:rPr>
        <w:t>са</w:t>
      </w:r>
      <w:r w:rsidRPr="00BD3E8D">
        <w:rPr>
          <w:noProof/>
          <w:spacing w:val="52"/>
          <w:sz w:val="20"/>
          <w:szCs w:val="20"/>
        </w:rPr>
        <w:t xml:space="preserve"> ….  Назив …….   </w:t>
      </w:r>
      <w:r w:rsidRPr="00BD3E8D">
        <w:rPr>
          <w:noProof/>
          <w:spacing w:val="42"/>
          <w:sz w:val="20"/>
          <w:szCs w:val="20"/>
        </w:rPr>
        <w:t xml:space="preserve"> </w:t>
      </w:r>
      <w:r w:rsidRPr="00BD3E8D">
        <w:rPr>
          <w:noProof/>
          <w:sz w:val="20"/>
          <w:szCs w:val="20"/>
        </w:rPr>
        <w:t>уг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z w:val="20"/>
          <w:szCs w:val="20"/>
        </w:rPr>
        <w:t>р</w:t>
      </w:r>
      <w:r w:rsidRPr="00BD3E8D">
        <w:rPr>
          <w:noProof/>
          <w:spacing w:val="48"/>
          <w:sz w:val="20"/>
          <w:szCs w:val="20"/>
        </w:rPr>
        <w:t xml:space="preserve"> </w:t>
      </w:r>
      <w:r w:rsidRPr="00BD3E8D">
        <w:rPr>
          <w:noProof/>
          <w:sz w:val="20"/>
          <w:szCs w:val="20"/>
        </w:rPr>
        <w:t>о</w:t>
      </w:r>
      <w:r w:rsidRPr="00BD3E8D">
        <w:rPr>
          <w:noProof/>
          <w:spacing w:val="53"/>
          <w:sz w:val="20"/>
          <w:szCs w:val="20"/>
        </w:rPr>
        <w:t xml:space="preserve"> </w:t>
      </w:r>
      <w:r w:rsidRPr="00BD3E8D">
        <w:rPr>
          <w:noProof/>
          <w:spacing w:val="1"/>
          <w:sz w:val="20"/>
          <w:szCs w:val="20"/>
        </w:rPr>
        <w:t>у</w:t>
      </w:r>
      <w:r w:rsidRPr="00BD3E8D">
        <w:rPr>
          <w:noProof/>
          <w:sz w:val="20"/>
          <w:szCs w:val="20"/>
        </w:rPr>
        <w:t>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45"/>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4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јим</w:t>
      </w:r>
      <w:r w:rsidRPr="00BD3E8D">
        <w:rPr>
          <w:noProof/>
          <w:spacing w:val="47"/>
          <w:sz w:val="20"/>
          <w:szCs w:val="20"/>
        </w:rPr>
        <w:t xml:space="preserve"> </w:t>
      </w:r>
      <w:r w:rsidRPr="00BD3E8D">
        <w:rPr>
          <w:noProof/>
          <w:sz w:val="20"/>
          <w:szCs w:val="20"/>
        </w:rPr>
        <w:t>су</w:t>
      </w:r>
      <w:r w:rsidRPr="00BD3E8D">
        <w:rPr>
          <w:noProof/>
          <w:spacing w:val="51"/>
          <w:sz w:val="20"/>
          <w:szCs w:val="20"/>
        </w:rPr>
        <w:t xml:space="preserve"> </w:t>
      </w:r>
      <w:r w:rsidRPr="00BD3E8D">
        <w:rPr>
          <w:noProof/>
          <w:spacing w:val="1"/>
          <w:sz w:val="20"/>
          <w:szCs w:val="20"/>
        </w:rPr>
        <w:t>ре</w:t>
      </w:r>
      <w:r w:rsidRPr="00BD3E8D">
        <w:rPr>
          <w:noProof/>
          <w:sz w:val="20"/>
          <w:szCs w:val="20"/>
        </w:rPr>
        <w:t>гу</w:t>
      </w:r>
      <w:r w:rsidRPr="00BD3E8D">
        <w:rPr>
          <w:noProof/>
          <w:spacing w:val="1"/>
          <w:sz w:val="20"/>
          <w:szCs w:val="20"/>
        </w:rPr>
        <w:t>л</w:t>
      </w:r>
      <w:r w:rsidRPr="00BD3E8D">
        <w:rPr>
          <w:noProof/>
          <w:sz w:val="20"/>
          <w:szCs w:val="20"/>
        </w:rPr>
        <w:t>ис</w:t>
      </w:r>
      <w:r w:rsidRPr="00BD3E8D">
        <w:rPr>
          <w:noProof/>
          <w:spacing w:val="1"/>
          <w:sz w:val="20"/>
          <w:szCs w:val="20"/>
        </w:rPr>
        <w:t>а</w:t>
      </w:r>
      <w:r w:rsidRPr="00BD3E8D">
        <w:rPr>
          <w:noProof/>
          <w:sz w:val="20"/>
          <w:szCs w:val="20"/>
        </w:rPr>
        <w:t xml:space="preserve">на </w:t>
      </w:r>
      <w:r w:rsidRPr="00BD3E8D">
        <w:rPr>
          <w:noProof/>
          <w:spacing w:val="-1"/>
          <w:sz w:val="20"/>
          <w:szCs w:val="20"/>
        </w:rPr>
        <w:t>п</w:t>
      </w:r>
      <w:r w:rsidRPr="00BD3E8D">
        <w:rPr>
          <w:noProof/>
          <w:spacing w:val="1"/>
          <w:sz w:val="20"/>
          <w:szCs w:val="20"/>
        </w:rPr>
        <w:t>рава</w:t>
      </w:r>
      <w:r w:rsidRPr="00BD3E8D">
        <w:rPr>
          <w:noProof/>
          <w:sz w:val="20"/>
          <w:szCs w:val="20"/>
        </w:rPr>
        <w:t>,</w:t>
      </w:r>
      <w:r w:rsidRPr="00BD3E8D">
        <w:rPr>
          <w:noProof/>
          <w:spacing w:val="-13"/>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w:t>
      </w:r>
      <w:r w:rsidRPr="00BD3E8D">
        <w:rPr>
          <w:noProof/>
          <w:spacing w:val="1"/>
          <w:sz w:val="20"/>
          <w:szCs w:val="20"/>
        </w:rPr>
        <w:t>в</w:t>
      </w:r>
      <w:r w:rsidRPr="00BD3E8D">
        <w:rPr>
          <w:noProof/>
          <w:spacing w:val="-1"/>
          <w:sz w:val="20"/>
          <w:szCs w:val="20"/>
        </w:rPr>
        <w:t>е</w:t>
      </w:r>
      <w:r w:rsidRPr="00BD3E8D">
        <w:rPr>
          <w:noProof/>
          <w:spacing w:val="1"/>
          <w:sz w:val="20"/>
          <w:szCs w:val="20"/>
        </w:rPr>
        <w:t>з</w:t>
      </w:r>
      <w:r w:rsidRPr="00BD3E8D">
        <w:rPr>
          <w:noProof/>
          <w:sz w:val="20"/>
          <w:szCs w:val="20"/>
        </w:rPr>
        <w:t>е</w:t>
      </w:r>
      <w:r w:rsidRPr="00BD3E8D">
        <w:rPr>
          <w:noProof/>
          <w:spacing w:val="-11"/>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м</w:t>
      </w:r>
      <w:r w:rsidRPr="00BD3E8D">
        <w:rPr>
          <w:noProof/>
          <w:spacing w:val="1"/>
          <w:sz w:val="20"/>
          <w:szCs w:val="20"/>
        </w:rPr>
        <w:t>еђ</w:t>
      </w:r>
      <w:r w:rsidRPr="00BD3E8D">
        <w:rPr>
          <w:noProof/>
          <w:sz w:val="20"/>
          <w:szCs w:val="20"/>
        </w:rPr>
        <w:t>ус</w:t>
      </w:r>
      <w:r w:rsidRPr="00BD3E8D">
        <w:rPr>
          <w:noProof/>
          <w:spacing w:val="1"/>
          <w:sz w:val="20"/>
          <w:szCs w:val="20"/>
        </w:rPr>
        <w:t>о</w:t>
      </w:r>
      <w:r w:rsidRPr="00BD3E8D">
        <w:rPr>
          <w:noProof/>
          <w:spacing w:val="-2"/>
          <w:sz w:val="20"/>
          <w:szCs w:val="20"/>
        </w:rPr>
        <w:t>б</w:t>
      </w:r>
      <w:r w:rsidRPr="00BD3E8D">
        <w:rPr>
          <w:noProof/>
          <w:sz w:val="20"/>
          <w:szCs w:val="20"/>
        </w:rPr>
        <w:t>ни</w:t>
      </w:r>
      <w:r w:rsidRPr="00BD3E8D">
        <w:rPr>
          <w:noProof/>
          <w:spacing w:val="-14"/>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си.</w:t>
      </w:r>
    </w:p>
    <w:p w14:paraId="4A1250E0" w14:textId="77777777" w:rsidR="008776AB" w:rsidRPr="00BD3E8D" w:rsidRDefault="008776AB" w:rsidP="008776AB">
      <w:pPr>
        <w:spacing w:before="17" w:line="260" w:lineRule="exact"/>
        <w:jc w:val="both"/>
        <w:rPr>
          <w:noProof/>
          <w:sz w:val="20"/>
          <w:szCs w:val="20"/>
        </w:rPr>
      </w:pPr>
    </w:p>
    <w:p w14:paraId="3BB58C99" w14:textId="77777777" w:rsidR="008776AB" w:rsidRPr="00BD3E8D" w:rsidRDefault="008776AB" w:rsidP="008776AB">
      <w:pPr>
        <w:ind w:left="120" w:right="59"/>
        <w:jc w:val="both"/>
        <w:rPr>
          <w:noProof/>
          <w:sz w:val="20"/>
          <w:szCs w:val="20"/>
        </w:rPr>
      </w:pPr>
      <w:r w:rsidRPr="00BD3E8D">
        <w:rPr>
          <w:noProof/>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ик</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ус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ња</w:t>
      </w:r>
      <w:r w:rsidRPr="00BD3E8D">
        <w:rPr>
          <w:noProof/>
          <w:sz w:val="20"/>
          <w:szCs w:val="20"/>
        </w:rPr>
        <w:t>,</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 и</w:t>
      </w:r>
      <w:r w:rsidRPr="00BD3E8D">
        <w:rPr>
          <w:noProof/>
          <w:spacing w:val="1"/>
          <w:sz w:val="20"/>
          <w:szCs w:val="20"/>
        </w:rPr>
        <w:t>л</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ка</w:t>
      </w:r>
      <w:r w:rsidRPr="00BD3E8D">
        <w:rPr>
          <w:noProof/>
          <w:spacing w:val="4"/>
          <w:sz w:val="20"/>
          <w:szCs w:val="20"/>
        </w:rPr>
        <w:t xml:space="preserve"> </w:t>
      </w:r>
      <w:r w:rsidRPr="00BD3E8D">
        <w:rPr>
          <w:noProof/>
          <w:sz w:val="20"/>
          <w:szCs w:val="20"/>
        </w:rPr>
        <w:t>се</w:t>
      </w:r>
      <w:r w:rsidRPr="00BD3E8D">
        <w:rPr>
          <w:noProof/>
          <w:spacing w:val="4"/>
          <w:sz w:val="20"/>
          <w:szCs w:val="20"/>
        </w:rPr>
        <w:t xml:space="preserve"> </w:t>
      </w:r>
      <w:r w:rsidRPr="00BD3E8D">
        <w:rPr>
          <w:noProof/>
          <w:spacing w:val="1"/>
          <w:sz w:val="20"/>
          <w:szCs w:val="20"/>
        </w:rPr>
        <w:t>ре</w:t>
      </w:r>
      <w:r w:rsidRPr="00BD3E8D">
        <w:rPr>
          <w:noProof/>
          <w:sz w:val="20"/>
          <w:szCs w:val="20"/>
        </w:rPr>
        <w:t>гис</w:t>
      </w:r>
      <w:r w:rsidRPr="00BD3E8D">
        <w:rPr>
          <w:noProof/>
          <w:spacing w:val="-1"/>
          <w:sz w:val="20"/>
          <w:szCs w:val="20"/>
        </w:rPr>
        <w:t>т</w:t>
      </w:r>
      <w:r w:rsidRPr="00BD3E8D">
        <w:rPr>
          <w:noProof/>
          <w:spacing w:val="1"/>
          <w:sz w:val="20"/>
          <w:szCs w:val="20"/>
        </w:rPr>
        <w:t>р</w:t>
      </w:r>
      <w:r w:rsidRPr="00BD3E8D">
        <w:rPr>
          <w:noProof/>
          <w:spacing w:val="-2"/>
          <w:sz w:val="20"/>
          <w:szCs w:val="20"/>
        </w:rPr>
        <w:t>у</w:t>
      </w:r>
      <w:r w:rsidRPr="00BD3E8D">
        <w:rPr>
          <w:noProof/>
          <w:sz w:val="20"/>
          <w:szCs w:val="20"/>
        </w:rPr>
        <w:t>је</w:t>
      </w:r>
      <w:r w:rsidRPr="00BD3E8D">
        <w:rPr>
          <w:noProof/>
          <w:spacing w:val="4"/>
          <w:sz w:val="20"/>
          <w:szCs w:val="20"/>
        </w:rPr>
        <w:t xml:space="preserve"> </w:t>
      </w:r>
      <w:r w:rsidRPr="00BD3E8D">
        <w:rPr>
          <w:noProof/>
          <w:sz w:val="20"/>
          <w:szCs w:val="20"/>
        </w:rPr>
        <w:t>на</w:t>
      </w:r>
      <w:r w:rsidRPr="00BD3E8D">
        <w:rPr>
          <w:noProof/>
          <w:spacing w:val="4"/>
          <w:sz w:val="20"/>
          <w:szCs w:val="20"/>
        </w:rPr>
        <w:t xml:space="preserve"> </w:t>
      </w:r>
      <w:r w:rsidRPr="00BD3E8D">
        <w:rPr>
          <w:noProof/>
          <w:spacing w:val="2"/>
          <w:sz w:val="20"/>
          <w:szCs w:val="20"/>
        </w:rPr>
        <w:t>и</w:t>
      </w:r>
      <w:r w:rsidRPr="00BD3E8D">
        <w:rPr>
          <w:noProof/>
          <w:spacing w:val="-1"/>
          <w:sz w:val="20"/>
          <w:szCs w:val="20"/>
        </w:rPr>
        <w:t>м</w:t>
      </w:r>
      <w:r w:rsidRPr="00BD3E8D">
        <w:rPr>
          <w:noProof/>
          <w:sz w:val="20"/>
          <w:szCs w:val="20"/>
        </w:rPr>
        <w:t>е</w:t>
      </w:r>
      <w:r w:rsidRPr="00BD3E8D">
        <w:rPr>
          <w:noProof/>
          <w:spacing w:val="4"/>
          <w:sz w:val="20"/>
          <w:szCs w:val="20"/>
        </w:rPr>
        <w:t xml:space="preserve"> </w:t>
      </w:r>
      <w:r w:rsidRPr="00BD3E8D">
        <w:rPr>
          <w:noProof/>
          <w:sz w:val="20"/>
          <w:szCs w:val="20"/>
        </w:rPr>
        <w:t>Ус</w:t>
      </w:r>
      <w:r w:rsidRPr="00BD3E8D">
        <w:rPr>
          <w:noProof/>
          <w:spacing w:val="1"/>
          <w:sz w:val="20"/>
          <w:szCs w:val="20"/>
        </w:rPr>
        <w:t>во</w:t>
      </w:r>
      <w:r w:rsidRPr="00BD3E8D">
        <w:rPr>
          <w:noProof/>
          <w:sz w:val="20"/>
          <w:szCs w:val="20"/>
        </w:rPr>
        <w:t>ји</w:t>
      </w:r>
      <w:r w:rsidRPr="00BD3E8D">
        <w:rPr>
          <w:noProof/>
          <w:spacing w:val="1"/>
          <w:sz w:val="20"/>
          <w:szCs w:val="20"/>
        </w:rPr>
        <w:t>те</w:t>
      </w:r>
      <w:r w:rsidRPr="00BD3E8D">
        <w:rPr>
          <w:noProof/>
          <w:sz w:val="20"/>
          <w:szCs w:val="20"/>
        </w:rPr>
        <w:t>љ</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а</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ода</w:t>
      </w:r>
      <w:r w:rsidRPr="00BD3E8D">
        <w:rPr>
          <w:noProof/>
          <w:sz w:val="20"/>
          <w:szCs w:val="20"/>
        </w:rPr>
        <w:t>ци</w:t>
      </w:r>
      <w:r w:rsidRPr="00BD3E8D">
        <w:rPr>
          <w:noProof/>
          <w:spacing w:val="3"/>
          <w:sz w:val="20"/>
          <w:szCs w:val="20"/>
        </w:rPr>
        <w:t xml:space="preserve"> </w:t>
      </w:r>
      <w:r w:rsidRPr="00BD3E8D">
        <w:rPr>
          <w:noProof/>
          <w:sz w:val="20"/>
          <w:szCs w:val="20"/>
        </w:rPr>
        <w:t>се</w:t>
      </w:r>
      <w:r w:rsidRPr="00BD3E8D">
        <w:rPr>
          <w:noProof/>
          <w:spacing w:val="4"/>
          <w:sz w:val="20"/>
          <w:szCs w:val="20"/>
        </w:rPr>
        <w:t xml:space="preserve"> </w:t>
      </w:r>
      <w:r w:rsidRPr="00BD3E8D">
        <w:rPr>
          <w:noProof/>
          <w:sz w:val="20"/>
          <w:szCs w:val="20"/>
        </w:rPr>
        <w:t>ун</w:t>
      </w:r>
      <w:r w:rsidRPr="00BD3E8D">
        <w:rPr>
          <w:noProof/>
          <w:spacing w:val="1"/>
          <w:sz w:val="20"/>
          <w:szCs w:val="20"/>
        </w:rPr>
        <w:t>о</w:t>
      </w:r>
      <w:r w:rsidRPr="00BD3E8D">
        <w:rPr>
          <w:noProof/>
          <w:sz w:val="20"/>
          <w:szCs w:val="20"/>
        </w:rPr>
        <w:t>се</w:t>
      </w:r>
      <w:r w:rsidRPr="00BD3E8D">
        <w:rPr>
          <w:noProof/>
          <w:spacing w:val="4"/>
          <w:sz w:val="20"/>
          <w:szCs w:val="20"/>
        </w:rPr>
        <w:t xml:space="preserve"> </w:t>
      </w:r>
      <w:r w:rsidRPr="00BD3E8D">
        <w:rPr>
          <w:noProof/>
          <w:sz w:val="20"/>
          <w:szCs w:val="20"/>
        </w:rPr>
        <w:t>у ј</w:t>
      </w:r>
      <w:r w:rsidRPr="00BD3E8D">
        <w:rPr>
          <w:noProof/>
          <w:spacing w:val="1"/>
          <w:sz w:val="20"/>
          <w:szCs w:val="20"/>
        </w:rPr>
        <w:t>ед</w:t>
      </w:r>
      <w:r w:rsidRPr="00BD3E8D">
        <w:rPr>
          <w:noProof/>
          <w:sz w:val="20"/>
          <w:szCs w:val="20"/>
        </w:rPr>
        <w:t>инс</w:t>
      </w:r>
      <w:r w:rsidRPr="00BD3E8D">
        <w:rPr>
          <w:noProof/>
          <w:spacing w:val="1"/>
          <w:sz w:val="20"/>
          <w:szCs w:val="20"/>
        </w:rPr>
        <w:t>т</w:t>
      </w:r>
      <w:r w:rsidRPr="00BD3E8D">
        <w:rPr>
          <w:noProof/>
          <w:spacing w:val="-1"/>
          <w:sz w:val="20"/>
          <w:szCs w:val="20"/>
        </w:rPr>
        <w:t>в</w:t>
      </w:r>
      <w:r w:rsidRPr="00BD3E8D">
        <w:rPr>
          <w:noProof/>
          <w:spacing w:val="1"/>
          <w:sz w:val="20"/>
          <w:szCs w:val="20"/>
        </w:rPr>
        <w:t>е</w:t>
      </w:r>
      <w:r w:rsidRPr="00BD3E8D">
        <w:rPr>
          <w:noProof/>
          <w:sz w:val="20"/>
          <w:szCs w:val="20"/>
        </w:rPr>
        <w:t>ну</w:t>
      </w:r>
      <w:r w:rsidRPr="00BD3E8D">
        <w:rPr>
          <w:noProof/>
          <w:spacing w:val="-16"/>
          <w:sz w:val="20"/>
          <w:szCs w:val="20"/>
        </w:rPr>
        <w:t xml:space="preserve"> </w:t>
      </w:r>
      <w:r w:rsidRPr="00BD3E8D">
        <w:rPr>
          <w:noProof/>
          <w:sz w:val="20"/>
          <w:szCs w:val="20"/>
        </w:rPr>
        <w:t>б</w:t>
      </w:r>
      <w:r w:rsidRPr="00BD3E8D">
        <w:rPr>
          <w:noProof/>
          <w:spacing w:val="1"/>
          <w:sz w:val="20"/>
          <w:szCs w:val="20"/>
        </w:rPr>
        <w:t>аз</w:t>
      </w:r>
      <w:r w:rsidRPr="00BD3E8D">
        <w:rPr>
          <w:noProof/>
          <w:sz w:val="20"/>
          <w:szCs w:val="20"/>
        </w:rPr>
        <w:t>у</w:t>
      </w:r>
      <w:r w:rsidRPr="00BD3E8D">
        <w:rPr>
          <w:noProof/>
          <w:spacing w:val="-9"/>
          <w:sz w:val="20"/>
          <w:szCs w:val="20"/>
        </w:rPr>
        <w:t xml:space="preserve"> </w:t>
      </w:r>
      <w:r w:rsidRPr="00BD3E8D">
        <w:rPr>
          <w:noProof/>
          <w:spacing w:val="-1"/>
          <w:sz w:val="20"/>
          <w:szCs w:val="20"/>
        </w:rPr>
        <w:t>по</w:t>
      </w:r>
      <w:r w:rsidRPr="00BD3E8D">
        <w:rPr>
          <w:noProof/>
          <w:spacing w:val="1"/>
          <w:sz w:val="20"/>
          <w:szCs w:val="20"/>
        </w:rPr>
        <w:t>да</w:t>
      </w:r>
      <w:r w:rsidRPr="00BD3E8D">
        <w:rPr>
          <w:noProof/>
          <w:spacing w:val="-1"/>
          <w:sz w:val="20"/>
          <w:szCs w:val="20"/>
        </w:rPr>
        <w:t>т</w:t>
      </w:r>
      <w:r w:rsidRPr="00BD3E8D">
        <w:rPr>
          <w:noProof/>
          <w:spacing w:val="1"/>
          <w:sz w:val="20"/>
          <w:szCs w:val="20"/>
        </w:rPr>
        <w:t>а</w:t>
      </w:r>
      <w:r w:rsidRPr="00BD3E8D">
        <w:rPr>
          <w:noProof/>
          <w:sz w:val="20"/>
          <w:szCs w:val="20"/>
        </w:rPr>
        <w:t>ка</w:t>
      </w:r>
      <w:r w:rsidRPr="00BD3E8D">
        <w:rPr>
          <w:noProof/>
          <w:spacing w:val="-13"/>
          <w:sz w:val="20"/>
          <w:szCs w:val="20"/>
        </w:rPr>
        <w:t xml:space="preserve"> </w:t>
      </w:r>
      <w:r w:rsidRPr="00BD3E8D">
        <w:rPr>
          <w:noProof/>
          <w:spacing w:val="1"/>
          <w:sz w:val="20"/>
          <w:szCs w:val="20"/>
        </w:rPr>
        <w:t>Vet</w:t>
      </w:r>
      <w:r w:rsidRPr="00BD3E8D">
        <w:rPr>
          <w:noProof/>
          <w:sz w:val="20"/>
          <w:szCs w:val="20"/>
        </w:rPr>
        <w:t>Up</w:t>
      </w:r>
      <w:r w:rsidRPr="00BD3E8D">
        <w:rPr>
          <w:noProof/>
          <w:spacing w:val="-9"/>
          <w:sz w:val="20"/>
          <w:szCs w:val="20"/>
        </w:rPr>
        <w:t xml:space="preserve"> </w:t>
      </w:r>
      <w:r w:rsidRPr="00BD3E8D">
        <w:rPr>
          <w:noProof/>
          <w:spacing w:val="-3"/>
          <w:w w:val="99"/>
          <w:sz w:val="20"/>
          <w:szCs w:val="20"/>
        </w:rPr>
        <w:t>(</w:t>
      </w:r>
      <w:r w:rsidRPr="00BD3E8D">
        <w:rPr>
          <w:noProof/>
          <w:spacing w:val="1"/>
          <w:w w:val="99"/>
          <w:sz w:val="20"/>
          <w:szCs w:val="20"/>
        </w:rPr>
        <w:t>Ре</w:t>
      </w:r>
      <w:r w:rsidRPr="00BD3E8D">
        <w:rPr>
          <w:noProof/>
          <w:spacing w:val="-1"/>
          <w:w w:val="135"/>
          <w:sz w:val="20"/>
          <w:szCs w:val="20"/>
        </w:rPr>
        <w:t>г</w:t>
      </w:r>
      <w:r w:rsidRPr="00BD3E8D">
        <w:rPr>
          <w:noProof/>
          <w:spacing w:val="1"/>
          <w:w w:val="99"/>
          <w:sz w:val="20"/>
          <w:szCs w:val="20"/>
        </w:rPr>
        <w:t>и</w:t>
      </w:r>
      <w:r w:rsidRPr="00BD3E8D">
        <w:rPr>
          <w:noProof/>
          <w:w w:val="99"/>
          <w:sz w:val="20"/>
          <w:szCs w:val="20"/>
        </w:rPr>
        <w:t>с</w:t>
      </w:r>
      <w:r w:rsidRPr="00BD3E8D">
        <w:rPr>
          <w:noProof/>
          <w:w w:val="181"/>
          <w:sz w:val="20"/>
          <w:szCs w:val="20"/>
        </w:rPr>
        <w:t>т</w:t>
      </w:r>
      <w:r w:rsidRPr="00BD3E8D">
        <w:rPr>
          <w:noProof/>
          <w:spacing w:val="1"/>
          <w:w w:val="99"/>
          <w:sz w:val="20"/>
          <w:szCs w:val="20"/>
        </w:rPr>
        <w:t>а</w:t>
      </w:r>
      <w:r w:rsidRPr="00BD3E8D">
        <w:rPr>
          <w:noProof/>
          <w:w w:val="99"/>
          <w:sz w:val="20"/>
          <w:szCs w:val="20"/>
        </w:rPr>
        <w:t>р</w:t>
      </w:r>
      <w:r w:rsidRPr="00BD3E8D">
        <w:rPr>
          <w:noProof/>
          <w:spacing w:val="-6"/>
          <w:sz w:val="20"/>
          <w:szCs w:val="20"/>
        </w:rPr>
        <w:t xml:space="preserve"> </w:t>
      </w:r>
      <w:r w:rsidRPr="00BD3E8D">
        <w:rPr>
          <w:noProof/>
          <w:spacing w:val="1"/>
          <w:sz w:val="20"/>
          <w:szCs w:val="20"/>
        </w:rPr>
        <w:t>па</w:t>
      </w:r>
      <w:r w:rsidRPr="00BD3E8D">
        <w:rPr>
          <w:noProof/>
          <w:spacing w:val="-2"/>
          <w:sz w:val="20"/>
          <w:szCs w:val="20"/>
        </w:rPr>
        <w:t>с</w:t>
      </w:r>
      <w:r w:rsidRPr="00BD3E8D">
        <w:rPr>
          <w:noProof/>
          <w:sz w:val="20"/>
          <w:szCs w:val="20"/>
        </w:rPr>
        <w:t>а</w:t>
      </w:r>
      <w:r w:rsidRPr="00BD3E8D">
        <w:rPr>
          <w:noProof/>
          <w:spacing w:val="-5"/>
          <w:sz w:val="20"/>
          <w:szCs w:val="20"/>
        </w:rPr>
        <w:t xml:space="preserve"> </w:t>
      </w:r>
      <w:r w:rsidRPr="00BD3E8D">
        <w:rPr>
          <w:noProof/>
          <w:sz w:val="20"/>
          <w:szCs w:val="20"/>
        </w:rPr>
        <w:t>и</w:t>
      </w:r>
      <w:r w:rsidRPr="00BD3E8D">
        <w:rPr>
          <w:noProof/>
          <w:spacing w:val="-7"/>
          <w:sz w:val="20"/>
          <w:szCs w:val="20"/>
        </w:rPr>
        <w:t xml:space="preserve"> </w:t>
      </w:r>
      <w:r w:rsidRPr="00BD3E8D">
        <w:rPr>
          <w:noProof/>
          <w:sz w:val="20"/>
          <w:szCs w:val="20"/>
        </w:rPr>
        <w:t>м</w:t>
      </w:r>
      <w:r w:rsidRPr="00BD3E8D">
        <w:rPr>
          <w:noProof/>
          <w:spacing w:val="1"/>
          <w:sz w:val="20"/>
          <w:szCs w:val="20"/>
        </w:rPr>
        <w:t>а</w:t>
      </w:r>
      <w:r w:rsidRPr="00BD3E8D">
        <w:rPr>
          <w:noProof/>
          <w:spacing w:val="-1"/>
          <w:sz w:val="20"/>
          <w:szCs w:val="20"/>
        </w:rPr>
        <w:t>ч</w:t>
      </w:r>
      <w:r w:rsidRPr="00BD3E8D">
        <w:rPr>
          <w:noProof/>
          <w:spacing w:val="1"/>
          <w:sz w:val="20"/>
          <w:szCs w:val="20"/>
        </w:rPr>
        <w:t>ака</w:t>
      </w:r>
      <w:r w:rsidRPr="00BD3E8D">
        <w:rPr>
          <w:noProof/>
          <w:sz w:val="20"/>
          <w:szCs w:val="20"/>
        </w:rPr>
        <w:t>),</w:t>
      </w:r>
      <w:r w:rsidRPr="00BD3E8D">
        <w:rPr>
          <w:noProof/>
          <w:spacing w:val="-5"/>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ск</w:t>
      </w:r>
      <w:r w:rsidRPr="00BD3E8D">
        <w:rPr>
          <w:noProof/>
          <w:spacing w:val="-2"/>
          <w:sz w:val="20"/>
          <w:szCs w:val="20"/>
        </w:rPr>
        <w:t>л</w:t>
      </w:r>
      <w:r w:rsidRPr="00BD3E8D">
        <w:rPr>
          <w:noProof/>
          <w:spacing w:val="1"/>
          <w:sz w:val="20"/>
          <w:szCs w:val="20"/>
        </w:rPr>
        <w:t>ад</w:t>
      </w:r>
      <w:r w:rsidRPr="00BD3E8D">
        <w:rPr>
          <w:noProof/>
          <w:sz w:val="20"/>
          <w:szCs w:val="20"/>
        </w:rPr>
        <w:t>у</w:t>
      </w:r>
      <w:r w:rsidRPr="00BD3E8D">
        <w:rPr>
          <w:noProof/>
          <w:spacing w:val="-11"/>
          <w:sz w:val="20"/>
          <w:szCs w:val="20"/>
        </w:rPr>
        <w:t xml:space="preserve"> </w:t>
      </w:r>
      <w:r w:rsidRPr="00BD3E8D">
        <w:rPr>
          <w:noProof/>
          <w:spacing w:val="-2"/>
          <w:sz w:val="20"/>
          <w:szCs w:val="20"/>
        </w:rPr>
        <w:t>с</w:t>
      </w:r>
      <w:r w:rsidRPr="00BD3E8D">
        <w:rPr>
          <w:noProof/>
          <w:sz w:val="20"/>
          <w:szCs w:val="20"/>
        </w:rPr>
        <w:t>а</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3"/>
          <w:sz w:val="20"/>
          <w:szCs w:val="20"/>
        </w:rPr>
        <w:t>п</w:t>
      </w:r>
      <w:r w:rsidRPr="00BD3E8D">
        <w:rPr>
          <w:noProof/>
          <w:sz w:val="20"/>
          <w:szCs w:val="20"/>
        </w:rPr>
        <w:t>иси</w:t>
      </w:r>
      <w:r w:rsidRPr="00BD3E8D">
        <w:rPr>
          <w:noProof/>
          <w:spacing w:val="-1"/>
          <w:sz w:val="20"/>
          <w:szCs w:val="20"/>
        </w:rPr>
        <w:t>м</w:t>
      </w:r>
      <w:r w:rsidRPr="00BD3E8D">
        <w:rPr>
          <w:noProof/>
          <w:spacing w:val="1"/>
          <w:sz w:val="20"/>
          <w:szCs w:val="20"/>
        </w:rPr>
        <w:t>а</w:t>
      </w:r>
      <w:r w:rsidRPr="00BD3E8D">
        <w:rPr>
          <w:noProof/>
          <w:sz w:val="20"/>
          <w:szCs w:val="20"/>
        </w:rPr>
        <w:t>.</w:t>
      </w:r>
    </w:p>
    <w:p w14:paraId="3EDFA0A6" w14:textId="77777777" w:rsidR="008776AB" w:rsidRPr="00BD3E8D" w:rsidRDefault="008776AB" w:rsidP="008776AB">
      <w:pPr>
        <w:spacing w:before="14" w:line="260" w:lineRule="exact"/>
        <w:jc w:val="both"/>
        <w:rPr>
          <w:noProof/>
          <w:sz w:val="20"/>
          <w:szCs w:val="20"/>
        </w:rPr>
      </w:pPr>
    </w:p>
    <w:p w14:paraId="2422DCB1" w14:textId="77777777" w:rsidR="008776AB" w:rsidRPr="00BD3E8D" w:rsidRDefault="008776AB" w:rsidP="008776AB">
      <w:pPr>
        <w:ind w:left="120" w:right="57"/>
        <w:jc w:val="both"/>
        <w:rPr>
          <w:noProof/>
          <w:sz w:val="20"/>
          <w:szCs w:val="20"/>
        </w:rPr>
      </w:pPr>
      <w:r w:rsidRPr="00BD3E8D">
        <w:rPr>
          <w:noProof/>
          <w:spacing w:val="1"/>
          <w:sz w:val="20"/>
          <w:szCs w:val="20"/>
        </w:rPr>
        <w:t>Л</w:t>
      </w:r>
      <w:r w:rsidRPr="00BD3E8D">
        <w:rPr>
          <w:noProof/>
          <w:sz w:val="20"/>
          <w:szCs w:val="20"/>
        </w:rPr>
        <w:t>ице</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 xml:space="preserve">је </w:t>
      </w:r>
      <w:r w:rsidRPr="00BD3E8D">
        <w:rPr>
          <w:noProof/>
          <w:spacing w:val="1"/>
          <w:sz w:val="20"/>
          <w:szCs w:val="20"/>
        </w:rPr>
        <w:t>жел</w:t>
      </w:r>
      <w:r w:rsidRPr="00BD3E8D">
        <w:rPr>
          <w:noProof/>
          <w:sz w:val="20"/>
          <w:szCs w:val="20"/>
        </w:rPr>
        <w:t xml:space="preserve">и </w:t>
      </w:r>
      <w:r w:rsidRPr="00BD3E8D">
        <w:rPr>
          <w:noProof/>
          <w:spacing w:val="1"/>
          <w:sz w:val="20"/>
          <w:szCs w:val="20"/>
        </w:rPr>
        <w:t>д</w:t>
      </w:r>
      <w:r w:rsidRPr="00BD3E8D">
        <w:rPr>
          <w:noProof/>
          <w:sz w:val="20"/>
          <w:szCs w:val="20"/>
        </w:rPr>
        <w:t>а у</w:t>
      </w:r>
      <w:r w:rsidRPr="00BD3E8D">
        <w:rPr>
          <w:noProof/>
          <w:spacing w:val="1"/>
          <w:sz w:val="20"/>
          <w:szCs w:val="20"/>
        </w:rPr>
        <w:t>до</w:t>
      </w:r>
      <w:r w:rsidRPr="00BD3E8D">
        <w:rPr>
          <w:noProof/>
          <w:spacing w:val="-3"/>
          <w:sz w:val="20"/>
          <w:szCs w:val="20"/>
        </w:rPr>
        <w:t>м</w:t>
      </w:r>
      <w:r w:rsidRPr="00BD3E8D">
        <w:rPr>
          <w:noProof/>
          <w:sz w:val="20"/>
          <w:szCs w:val="20"/>
        </w:rPr>
        <w:t>и</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2"/>
          <w:sz w:val="20"/>
          <w:szCs w:val="20"/>
        </w:rPr>
        <w:t xml:space="preserve"> </w:t>
      </w:r>
      <w:r w:rsidRPr="00BD3E8D">
        <w:rPr>
          <w:noProof/>
          <w:spacing w:val="-1"/>
          <w:sz w:val="20"/>
          <w:szCs w:val="20"/>
        </w:rPr>
        <w:t>п</w:t>
      </w:r>
      <w:r w:rsidRPr="00BD3E8D">
        <w:rPr>
          <w:noProof/>
          <w:sz w:val="20"/>
          <w:szCs w:val="20"/>
        </w:rPr>
        <w:t>са и</w:t>
      </w:r>
      <w:r w:rsidRPr="00BD3E8D">
        <w:rPr>
          <w:noProof/>
          <w:spacing w:val="1"/>
          <w:sz w:val="20"/>
          <w:szCs w:val="20"/>
        </w:rPr>
        <w:t>л</w:t>
      </w:r>
      <w:r w:rsidRPr="00BD3E8D">
        <w:rPr>
          <w:noProof/>
          <w:sz w:val="20"/>
          <w:szCs w:val="20"/>
        </w:rPr>
        <w:t>и</w:t>
      </w:r>
      <w:r w:rsidRPr="00BD3E8D">
        <w:rPr>
          <w:noProof/>
          <w:spacing w:val="2"/>
          <w:sz w:val="20"/>
          <w:szCs w:val="20"/>
        </w:rPr>
        <w:t xml:space="preserve"> </w:t>
      </w:r>
      <w:r w:rsidRPr="00BD3E8D">
        <w:rPr>
          <w:noProof/>
          <w:spacing w:val="-3"/>
          <w:sz w:val="20"/>
          <w:szCs w:val="20"/>
        </w:rPr>
        <w:t>м</w:t>
      </w:r>
      <w:r w:rsidRPr="00BD3E8D">
        <w:rPr>
          <w:noProof/>
          <w:spacing w:val="1"/>
          <w:sz w:val="20"/>
          <w:szCs w:val="20"/>
        </w:rPr>
        <w:t>ач</w:t>
      </w:r>
      <w:r w:rsidRPr="00BD3E8D">
        <w:rPr>
          <w:noProof/>
          <w:sz w:val="20"/>
          <w:szCs w:val="20"/>
        </w:rPr>
        <w:t>ку</w:t>
      </w:r>
      <w:r w:rsidRPr="00BD3E8D">
        <w:rPr>
          <w:noProof/>
          <w:spacing w:val="2"/>
          <w:sz w:val="20"/>
          <w:szCs w:val="20"/>
        </w:rPr>
        <w:t xml:space="preserve"> </w:t>
      </w:r>
      <w:r w:rsidRPr="00BD3E8D">
        <w:rPr>
          <w:noProof/>
          <w:spacing w:val="-2"/>
          <w:sz w:val="20"/>
          <w:szCs w:val="20"/>
        </w:rPr>
        <w:t>к</w:t>
      </w:r>
      <w:r w:rsidRPr="00BD3E8D">
        <w:rPr>
          <w:noProof/>
          <w:spacing w:val="3"/>
          <w:sz w:val="20"/>
          <w:szCs w:val="20"/>
        </w:rPr>
        <w:t>о</w:t>
      </w:r>
      <w:r w:rsidRPr="00BD3E8D">
        <w:rPr>
          <w:noProof/>
          <w:sz w:val="20"/>
          <w:szCs w:val="20"/>
        </w:rPr>
        <w:t>ји</w:t>
      </w:r>
      <w:r w:rsidRPr="00BD3E8D">
        <w:rPr>
          <w:noProof/>
          <w:spacing w:val="2"/>
          <w:sz w:val="20"/>
          <w:szCs w:val="20"/>
        </w:rPr>
        <w:t xml:space="preserve"> </w:t>
      </w:r>
      <w:r w:rsidRPr="00BD3E8D">
        <w:rPr>
          <w:noProof/>
          <w:spacing w:val="-2"/>
          <w:sz w:val="20"/>
          <w:szCs w:val="20"/>
        </w:rPr>
        <w:t>б</w:t>
      </w:r>
      <w:r w:rsidRPr="00BD3E8D">
        <w:rPr>
          <w:noProof/>
          <w:spacing w:val="1"/>
          <w:sz w:val="20"/>
          <w:szCs w:val="20"/>
        </w:rPr>
        <w:t>ор</w:t>
      </w:r>
      <w:r w:rsidRPr="00BD3E8D">
        <w:rPr>
          <w:noProof/>
          <w:spacing w:val="-1"/>
          <w:sz w:val="20"/>
          <w:szCs w:val="20"/>
        </w:rPr>
        <w:t>а</w:t>
      </w:r>
      <w:r w:rsidRPr="00BD3E8D">
        <w:rPr>
          <w:noProof/>
          <w:spacing w:val="1"/>
          <w:sz w:val="20"/>
          <w:szCs w:val="20"/>
        </w:rPr>
        <w:t>в</w:t>
      </w:r>
      <w:r w:rsidRPr="00BD3E8D">
        <w:rPr>
          <w:noProof/>
          <w:sz w:val="20"/>
          <w:szCs w:val="20"/>
        </w:rPr>
        <w:t>и на</w:t>
      </w:r>
      <w:r w:rsidRPr="00BD3E8D">
        <w:rPr>
          <w:noProof/>
          <w:spacing w:val="3"/>
          <w:sz w:val="20"/>
          <w:szCs w:val="20"/>
        </w:rPr>
        <w:t xml:space="preserve"> </w:t>
      </w:r>
      <w:r w:rsidRPr="00BD3E8D">
        <w:rPr>
          <w:noProof/>
          <w:sz w:val="20"/>
          <w:szCs w:val="20"/>
        </w:rPr>
        <w:t>ј</w:t>
      </w:r>
      <w:r w:rsidRPr="00BD3E8D">
        <w:rPr>
          <w:noProof/>
          <w:spacing w:val="-1"/>
          <w:sz w:val="20"/>
          <w:szCs w:val="20"/>
        </w:rPr>
        <w:t>а</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ј</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ов</w:t>
      </w:r>
      <w:r w:rsidRPr="00BD3E8D">
        <w:rPr>
          <w:noProof/>
          <w:spacing w:val="-1"/>
          <w:sz w:val="20"/>
          <w:szCs w:val="20"/>
        </w:rPr>
        <w:t>р</w:t>
      </w:r>
      <w:r w:rsidRPr="00BD3E8D">
        <w:rPr>
          <w:noProof/>
          <w:spacing w:val="1"/>
          <w:sz w:val="20"/>
          <w:szCs w:val="20"/>
        </w:rPr>
        <w:t>ш</w:t>
      </w:r>
      <w:r w:rsidRPr="00BD3E8D">
        <w:rPr>
          <w:noProof/>
          <w:sz w:val="20"/>
          <w:szCs w:val="20"/>
        </w:rPr>
        <w:t>ини, 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pacing w:val="-2"/>
          <w:sz w:val="20"/>
          <w:szCs w:val="20"/>
        </w:rPr>
        <w:t>с</w:t>
      </w:r>
      <w:r w:rsidRPr="00BD3E8D">
        <w:rPr>
          <w:noProof/>
          <w:sz w:val="20"/>
          <w:szCs w:val="20"/>
        </w:rPr>
        <w:t xml:space="preserve">у </w:t>
      </w:r>
      <w:r w:rsidRPr="00BD3E8D">
        <w:rPr>
          <w:noProof/>
          <w:spacing w:val="1"/>
          <w:sz w:val="20"/>
          <w:szCs w:val="20"/>
        </w:rPr>
        <w:t>о</w:t>
      </w:r>
      <w:r w:rsidRPr="00BD3E8D">
        <w:rPr>
          <w:noProof/>
          <w:sz w:val="20"/>
          <w:szCs w:val="20"/>
        </w:rPr>
        <w:t>б</w:t>
      </w:r>
      <w:r w:rsidRPr="00BD3E8D">
        <w:rPr>
          <w:noProof/>
          <w:spacing w:val="1"/>
          <w:sz w:val="20"/>
          <w:szCs w:val="20"/>
        </w:rPr>
        <w:t>ел</w:t>
      </w:r>
      <w:r w:rsidRPr="00BD3E8D">
        <w:rPr>
          <w:noProof/>
          <w:spacing w:val="-1"/>
          <w:sz w:val="20"/>
          <w:szCs w:val="20"/>
        </w:rPr>
        <w:t>е</w:t>
      </w:r>
      <w:r w:rsidRPr="00BD3E8D">
        <w:rPr>
          <w:noProof/>
          <w:spacing w:val="1"/>
          <w:sz w:val="20"/>
          <w:szCs w:val="20"/>
        </w:rPr>
        <w:t>же</w:t>
      </w:r>
      <w:r w:rsidRPr="00BD3E8D">
        <w:rPr>
          <w:noProof/>
          <w:sz w:val="20"/>
          <w:szCs w:val="20"/>
        </w:rPr>
        <w:t>ни</w:t>
      </w:r>
      <w:r w:rsidRPr="00BD3E8D">
        <w:rPr>
          <w:noProof/>
          <w:spacing w:val="-12"/>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е</w:t>
      </w:r>
      <w:r w:rsidRPr="00BD3E8D">
        <w:rPr>
          <w:noProof/>
          <w:spacing w:val="1"/>
          <w:sz w:val="20"/>
          <w:szCs w:val="20"/>
        </w:rPr>
        <w:t>в</w:t>
      </w:r>
      <w:r w:rsidRPr="00BD3E8D">
        <w:rPr>
          <w:noProof/>
          <w:sz w:val="20"/>
          <w:szCs w:val="20"/>
        </w:rPr>
        <w:t>и</w:t>
      </w:r>
      <w:r w:rsidRPr="00BD3E8D">
        <w:rPr>
          <w:noProof/>
          <w:spacing w:val="1"/>
          <w:sz w:val="20"/>
          <w:szCs w:val="20"/>
        </w:rPr>
        <w:t>де</w:t>
      </w:r>
      <w:r w:rsidRPr="00BD3E8D">
        <w:rPr>
          <w:noProof/>
          <w:spacing w:val="-3"/>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р</w:t>
      </w:r>
      <w:r w:rsidRPr="00BD3E8D">
        <w:rPr>
          <w:noProof/>
          <w:spacing w:val="1"/>
          <w:sz w:val="20"/>
          <w:szCs w:val="20"/>
        </w:rPr>
        <w:t>а</w:t>
      </w:r>
      <w:r w:rsidRPr="00BD3E8D">
        <w:rPr>
          <w:noProof/>
          <w:sz w:val="20"/>
          <w:szCs w:val="20"/>
        </w:rPr>
        <w:t>ни</w:t>
      </w:r>
      <w:r w:rsidRPr="00BD3E8D">
        <w:rPr>
          <w:noProof/>
          <w:spacing w:val="-15"/>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б</w:t>
      </w:r>
      <w:r w:rsidRPr="00BD3E8D">
        <w:rPr>
          <w:noProof/>
          <w:spacing w:val="1"/>
          <w:sz w:val="20"/>
          <w:szCs w:val="20"/>
        </w:rPr>
        <w:t>аз</w:t>
      </w:r>
      <w:r w:rsidRPr="00BD3E8D">
        <w:rPr>
          <w:noProof/>
          <w:sz w:val="20"/>
          <w:szCs w:val="20"/>
        </w:rPr>
        <w:t>и</w:t>
      </w:r>
      <w:r w:rsidRPr="00BD3E8D">
        <w:rPr>
          <w:noProof/>
          <w:spacing w:val="-6"/>
          <w:sz w:val="20"/>
          <w:szCs w:val="20"/>
        </w:rPr>
        <w:t xml:space="preserve"> </w:t>
      </w:r>
      <w:r w:rsidRPr="00BD3E8D">
        <w:rPr>
          <w:noProof/>
          <w:sz w:val="20"/>
          <w:szCs w:val="20"/>
        </w:rPr>
        <w:t>о</w:t>
      </w:r>
      <w:r w:rsidRPr="00BD3E8D">
        <w:rPr>
          <w:noProof/>
          <w:spacing w:val="-2"/>
          <w:sz w:val="20"/>
          <w:szCs w:val="20"/>
        </w:rPr>
        <w:t xml:space="preserve"> </w:t>
      </w:r>
      <w:r w:rsidRPr="00BD3E8D">
        <w:rPr>
          <w:noProof/>
          <w:spacing w:val="-3"/>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4"/>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вот</w:t>
      </w:r>
      <w:r w:rsidRPr="00BD3E8D">
        <w:rPr>
          <w:noProof/>
          <w:spacing w:val="-1"/>
          <w:sz w:val="20"/>
          <w:szCs w:val="20"/>
        </w:rPr>
        <w:t>и</w:t>
      </w:r>
      <w:r w:rsidRPr="00BD3E8D">
        <w:rPr>
          <w:noProof/>
          <w:spacing w:val="1"/>
          <w:sz w:val="20"/>
          <w:szCs w:val="20"/>
        </w:rPr>
        <w:t>ња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ју</w:t>
      </w:r>
      <w:r w:rsidRPr="00BD3E8D">
        <w:rPr>
          <w:noProof/>
          <w:spacing w:val="-5"/>
          <w:sz w:val="20"/>
          <w:szCs w:val="20"/>
        </w:rPr>
        <w:t xml:space="preserve"> </w:t>
      </w:r>
      <w:r w:rsidRPr="00BD3E8D">
        <w:rPr>
          <w:noProof/>
          <w:spacing w:val="1"/>
          <w:sz w:val="20"/>
          <w:szCs w:val="20"/>
        </w:rPr>
        <w:t>в</w:t>
      </w:r>
      <w:r w:rsidRPr="00BD3E8D">
        <w:rPr>
          <w:noProof/>
          <w:spacing w:val="-1"/>
          <w:sz w:val="20"/>
          <w:szCs w:val="20"/>
        </w:rPr>
        <w:t>о</w:t>
      </w:r>
      <w:r w:rsidRPr="00BD3E8D">
        <w:rPr>
          <w:noProof/>
          <w:spacing w:val="1"/>
          <w:sz w:val="20"/>
          <w:szCs w:val="20"/>
        </w:rPr>
        <w:t>д</w:t>
      </w:r>
      <w:r w:rsidRPr="00BD3E8D">
        <w:rPr>
          <w:noProof/>
          <w:sz w:val="20"/>
          <w:szCs w:val="20"/>
        </w:rPr>
        <w:t>и</w:t>
      </w:r>
      <w:r w:rsidRPr="00BD3E8D">
        <w:rPr>
          <w:noProof/>
          <w:spacing w:val="-6"/>
          <w:sz w:val="20"/>
          <w:szCs w:val="20"/>
        </w:rPr>
        <w:t xml:space="preserve">  …… Назив ……..   </w:t>
      </w:r>
      <w:r w:rsidRPr="00BD3E8D">
        <w:rPr>
          <w:noProof/>
          <w:sz w:val="20"/>
          <w:szCs w:val="20"/>
        </w:rPr>
        <w:t>,</w:t>
      </w:r>
      <w:r w:rsidRPr="00BD3E8D">
        <w:rPr>
          <w:noProof/>
          <w:spacing w:val="-11"/>
          <w:sz w:val="20"/>
          <w:szCs w:val="20"/>
        </w:rPr>
        <w:t xml:space="preserve"> </w:t>
      </w:r>
      <w:r w:rsidRPr="00BD3E8D">
        <w:rPr>
          <w:noProof/>
          <w:sz w:val="20"/>
          <w:szCs w:val="20"/>
        </w:rPr>
        <w:t>би</w:t>
      </w:r>
      <w:r w:rsidRPr="00BD3E8D">
        <w:rPr>
          <w:noProof/>
          <w:spacing w:val="-2"/>
          <w:sz w:val="20"/>
          <w:szCs w:val="20"/>
        </w:rPr>
        <w:t>л</w:t>
      </w:r>
      <w:r w:rsidRPr="00BD3E8D">
        <w:rPr>
          <w:noProof/>
          <w:sz w:val="20"/>
          <w:szCs w:val="20"/>
        </w:rPr>
        <w:t>о</w:t>
      </w:r>
      <w:r w:rsidRPr="00BD3E8D">
        <w:rPr>
          <w:noProof/>
          <w:spacing w:val="-5"/>
          <w:sz w:val="20"/>
          <w:szCs w:val="20"/>
        </w:rPr>
        <w:t xml:space="preserve"> </w:t>
      </w:r>
      <w:r w:rsidRPr="00BD3E8D">
        <w:rPr>
          <w:noProof/>
          <w:spacing w:val="1"/>
          <w:sz w:val="20"/>
          <w:szCs w:val="20"/>
        </w:rPr>
        <w:t>д</w:t>
      </w:r>
      <w:r w:rsidRPr="00BD3E8D">
        <w:rPr>
          <w:noProof/>
          <w:sz w:val="20"/>
          <w:szCs w:val="20"/>
        </w:rPr>
        <w:t>а</w:t>
      </w:r>
      <w:r w:rsidRPr="00BD3E8D">
        <w:rPr>
          <w:noProof/>
          <w:spacing w:val="-3"/>
          <w:sz w:val="20"/>
          <w:szCs w:val="20"/>
        </w:rPr>
        <w:t xml:space="preserve"> 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8"/>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 није</w:t>
      </w:r>
      <w:r w:rsidRPr="00BD3E8D">
        <w:rPr>
          <w:noProof/>
          <w:spacing w:val="38"/>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д</w:t>
      </w:r>
      <w:r w:rsidRPr="00BD3E8D">
        <w:rPr>
          <w:noProof/>
          <w:spacing w:val="38"/>
          <w:sz w:val="20"/>
          <w:szCs w:val="20"/>
        </w:rPr>
        <w:t xml:space="preserve"> </w:t>
      </w:r>
      <w:r w:rsidRPr="00BD3E8D">
        <w:rPr>
          <w:noProof/>
          <w:sz w:val="20"/>
          <w:szCs w:val="20"/>
        </w:rPr>
        <w:t>н</w:t>
      </w:r>
      <w:r w:rsidRPr="00BD3E8D">
        <w:rPr>
          <w:noProof/>
          <w:spacing w:val="1"/>
          <w:sz w:val="20"/>
          <w:szCs w:val="20"/>
        </w:rPr>
        <w:t>адз</w:t>
      </w:r>
      <w:r w:rsidRPr="00BD3E8D">
        <w:rPr>
          <w:noProof/>
          <w:spacing w:val="-1"/>
          <w:sz w:val="20"/>
          <w:szCs w:val="20"/>
        </w:rPr>
        <w:t>о</w:t>
      </w:r>
      <w:r w:rsidRPr="00BD3E8D">
        <w:rPr>
          <w:noProof/>
          <w:spacing w:val="1"/>
          <w:sz w:val="20"/>
          <w:szCs w:val="20"/>
        </w:rPr>
        <w:t>ро</w:t>
      </w:r>
      <w:r w:rsidRPr="00BD3E8D">
        <w:rPr>
          <w:noProof/>
          <w:sz w:val="20"/>
          <w:szCs w:val="20"/>
        </w:rPr>
        <w:t>м</w:t>
      </w:r>
      <w:r w:rsidRPr="00BD3E8D">
        <w:rPr>
          <w:noProof/>
          <w:spacing w:val="31"/>
          <w:sz w:val="20"/>
          <w:szCs w:val="20"/>
        </w:rPr>
        <w:t xml:space="preserve"> </w:t>
      </w:r>
      <w:r w:rsidRPr="00BD3E8D">
        <w:rPr>
          <w:noProof/>
          <w:spacing w:val="1"/>
          <w:sz w:val="20"/>
          <w:szCs w:val="20"/>
        </w:rPr>
        <w:t>ев</w:t>
      </w:r>
      <w:r w:rsidRPr="00BD3E8D">
        <w:rPr>
          <w:noProof/>
          <w:spacing w:val="-2"/>
          <w:sz w:val="20"/>
          <w:szCs w:val="20"/>
        </w:rPr>
        <w:t>и</w:t>
      </w:r>
      <w:r w:rsidRPr="00BD3E8D">
        <w:rPr>
          <w:noProof/>
          <w:spacing w:val="1"/>
          <w:sz w:val="20"/>
          <w:szCs w:val="20"/>
        </w:rPr>
        <w:t>д</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ра</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27"/>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pacing w:val="-2"/>
          <w:sz w:val="20"/>
          <w:szCs w:val="20"/>
        </w:rPr>
        <w:t>и</w:t>
      </w:r>
      <w:r w:rsidRPr="00BD3E8D">
        <w:rPr>
          <w:noProof/>
          <w:spacing w:val="1"/>
          <w:sz w:val="20"/>
          <w:szCs w:val="20"/>
        </w:rPr>
        <w:t>ч</w:t>
      </w:r>
      <w:r w:rsidRPr="00BD3E8D">
        <w:rPr>
          <w:noProof/>
          <w:sz w:val="20"/>
          <w:szCs w:val="20"/>
        </w:rPr>
        <w:t>к</w:t>
      </w:r>
      <w:r w:rsidRPr="00BD3E8D">
        <w:rPr>
          <w:noProof/>
          <w:spacing w:val="1"/>
          <w:sz w:val="20"/>
          <w:szCs w:val="20"/>
        </w:rPr>
        <w:t>о</w:t>
      </w:r>
      <w:r w:rsidRPr="00BD3E8D">
        <w:rPr>
          <w:noProof/>
          <w:sz w:val="20"/>
          <w:szCs w:val="20"/>
        </w:rPr>
        <w:t>г</w:t>
      </w:r>
      <w:r w:rsidRPr="00BD3E8D">
        <w:rPr>
          <w:noProof/>
          <w:spacing w:val="33"/>
          <w:sz w:val="20"/>
          <w:szCs w:val="20"/>
        </w:rPr>
        <w:t xml:space="preserve"> </w:t>
      </w:r>
      <w:r w:rsidRPr="00BD3E8D">
        <w:rPr>
          <w:noProof/>
          <w:spacing w:val="-2"/>
          <w:sz w:val="20"/>
          <w:szCs w:val="20"/>
        </w:rPr>
        <w:t>л</w:t>
      </w:r>
      <w:r w:rsidRPr="00BD3E8D">
        <w:rPr>
          <w:noProof/>
          <w:sz w:val="20"/>
          <w:szCs w:val="20"/>
        </w:rPr>
        <w:t>иц</w:t>
      </w:r>
      <w:r w:rsidRPr="00BD3E8D">
        <w:rPr>
          <w:noProof/>
          <w:spacing w:val="1"/>
          <w:sz w:val="20"/>
          <w:szCs w:val="20"/>
        </w:rPr>
        <w:t>а</w:t>
      </w:r>
      <w:r w:rsidRPr="00BD3E8D">
        <w:rPr>
          <w:noProof/>
          <w:sz w:val="20"/>
          <w:szCs w:val="20"/>
        </w:rPr>
        <w:t xml:space="preserve">,  </w:t>
      </w:r>
      <w:r w:rsidRPr="00BD3E8D">
        <w:rPr>
          <w:noProof/>
          <w:spacing w:val="1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2"/>
          <w:sz w:val="20"/>
          <w:szCs w:val="20"/>
        </w:rPr>
        <w:t>и</w:t>
      </w:r>
      <w:r w:rsidRPr="00BD3E8D">
        <w:rPr>
          <w:noProof/>
          <w:spacing w:val="1"/>
          <w:sz w:val="20"/>
          <w:szCs w:val="20"/>
        </w:rPr>
        <w:t>л</w:t>
      </w:r>
      <w:r w:rsidRPr="00BD3E8D">
        <w:rPr>
          <w:noProof/>
          <w:sz w:val="20"/>
          <w:szCs w:val="20"/>
        </w:rPr>
        <w:t>ик</w:t>
      </w:r>
      <w:r w:rsidRPr="00BD3E8D">
        <w:rPr>
          <w:noProof/>
          <w:spacing w:val="1"/>
          <w:sz w:val="20"/>
          <w:szCs w:val="20"/>
        </w:rPr>
        <w:t>о</w:t>
      </w:r>
      <w:r w:rsidRPr="00BD3E8D">
        <w:rPr>
          <w:noProof/>
          <w:sz w:val="20"/>
          <w:szCs w:val="20"/>
        </w:rPr>
        <w:t>м</w:t>
      </w:r>
      <w:r w:rsidRPr="00BD3E8D">
        <w:rPr>
          <w:noProof/>
          <w:spacing w:val="31"/>
          <w:sz w:val="20"/>
          <w:szCs w:val="20"/>
        </w:rPr>
        <w:t xml:space="preserve"> </w:t>
      </w:r>
      <w:r w:rsidRPr="00BD3E8D">
        <w:rPr>
          <w:noProof/>
          <w:sz w:val="20"/>
          <w:szCs w:val="20"/>
        </w:rPr>
        <w:t>у</w:t>
      </w:r>
      <w:r w:rsidRPr="00BD3E8D">
        <w:rPr>
          <w:noProof/>
          <w:spacing w:val="1"/>
          <w:sz w:val="20"/>
          <w:szCs w:val="20"/>
        </w:rPr>
        <w:t>до</w:t>
      </w:r>
      <w:r w:rsidRPr="00BD3E8D">
        <w:rPr>
          <w:noProof/>
          <w:spacing w:val="-1"/>
          <w:sz w:val="20"/>
          <w:szCs w:val="20"/>
        </w:rPr>
        <w:t>м</w:t>
      </w:r>
      <w:r w:rsidRPr="00BD3E8D">
        <w:rPr>
          <w:noProof/>
          <w:sz w:val="20"/>
          <w:szCs w:val="20"/>
        </w:rPr>
        <w:t>љ</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28"/>
          <w:sz w:val="20"/>
          <w:szCs w:val="20"/>
        </w:rPr>
        <w:t xml:space="preserve"> </w:t>
      </w:r>
      <w:r w:rsidRPr="00BD3E8D">
        <w:rPr>
          <w:noProof/>
          <w:spacing w:val="1"/>
          <w:sz w:val="20"/>
          <w:szCs w:val="20"/>
        </w:rPr>
        <w:t>тре</w:t>
      </w:r>
      <w:r w:rsidRPr="00BD3E8D">
        <w:rPr>
          <w:noProof/>
          <w:spacing w:val="-2"/>
          <w:sz w:val="20"/>
          <w:szCs w:val="20"/>
        </w:rPr>
        <w:t>б</w:t>
      </w:r>
      <w:r w:rsidRPr="00BD3E8D">
        <w:rPr>
          <w:noProof/>
          <w:sz w:val="20"/>
          <w:szCs w:val="20"/>
        </w:rPr>
        <w:t>а</w:t>
      </w:r>
      <w:r w:rsidRPr="00BD3E8D">
        <w:rPr>
          <w:noProof/>
          <w:spacing w:val="37"/>
          <w:sz w:val="20"/>
          <w:szCs w:val="20"/>
        </w:rPr>
        <w:t xml:space="preserve"> </w:t>
      </w:r>
      <w:r w:rsidRPr="00BD3E8D">
        <w:rPr>
          <w:noProof/>
          <w:spacing w:val="1"/>
          <w:sz w:val="20"/>
          <w:szCs w:val="20"/>
        </w:rPr>
        <w:t>д</w:t>
      </w:r>
      <w:r w:rsidRPr="00BD3E8D">
        <w:rPr>
          <w:noProof/>
          <w:sz w:val="20"/>
          <w:szCs w:val="20"/>
        </w:rPr>
        <w:t>а</w:t>
      </w:r>
      <w:r w:rsidRPr="00BD3E8D">
        <w:rPr>
          <w:noProof/>
          <w:spacing w:val="40"/>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кљу</w:t>
      </w:r>
      <w:r w:rsidRPr="00BD3E8D">
        <w:rPr>
          <w:noProof/>
          <w:spacing w:val="1"/>
          <w:sz w:val="20"/>
          <w:szCs w:val="20"/>
        </w:rPr>
        <w:t>ч</w:t>
      </w:r>
      <w:r w:rsidRPr="00BD3E8D">
        <w:rPr>
          <w:noProof/>
          <w:sz w:val="20"/>
          <w:szCs w:val="20"/>
        </w:rPr>
        <w:t>и</w:t>
      </w:r>
      <w:r w:rsidRPr="00BD3E8D">
        <w:rPr>
          <w:noProof/>
          <w:spacing w:val="33"/>
          <w:sz w:val="20"/>
          <w:szCs w:val="20"/>
        </w:rPr>
        <w:t xml:space="preserve"> </w:t>
      </w:r>
      <w:r w:rsidRPr="00BD3E8D">
        <w:rPr>
          <w:noProof/>
          <w:spacing w:val="-2"/>
          <w:sz w:val="20"/>
          <w:szCs w:val="20"/>
        </w:rPr>
        <w:t>с</w:t>
      </w:r>
      <w:r w:rsidRPr="00BD3E8D">
        <w:rPr>
          <w:noProof/>
          <w:sz w:val="20"/>
          <w:szCs w:val="20"/>
        </w:rPr>
        <w:t xml:space="preserve">а  ……  Назив  ………  </w:t>
      </w:r>
      <w:r w:rsidRPr="00BD3E8D">
        <w:rPr>
          <w:noProof/>
          <w:spacing w:val="2"/>
          <w:sz w:val="20"/>
          <w:szCs w:val="20"/>
        </w:rPr>
        <w:t xml:space="preserve"> </w:t>
      </w:r>
      <w:r w:rsidRPr="00BD3E8D">
        <w:rPr>
          <w:noProof/>
          <w:sz w:val="20"/>
          <w:szCs w:val="20"/>
        </w:rPr>
        <w:t>уг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z w:val="20"/>
          <w:szCs w:val="20"/>
        </w:rPr>
        <w:t>р</w:t>
      </w:r>
      <w:r w:rsidRPr="00BD3E8D">
        <w:rPr>
          <w:noProof/>
          <w:spacing w:val="1"/>
          <w:sz w:val="20"/>
          <w:szCs w:val="20"/>
        </w:rPr>
        <w:t xml:space="preserve"> </w:t>
      </w:r>
      <w:r w:rsidRPr="00BD3E8D">
        <w:rPr>
          <w:noProof/>
          <w:sz w:val="20"/>
          <w:szCs w:val="20"/>
        </w:rPr>
        <w:t>о</w:t>
      </w:r>
      <w:r w:rsidRPr="00BD3E8D">
        <w:rPr>
          <w:noProof/>
          <w:spacing w:val="4"/>
          <w:sz w:val="20"/>
          <w:szCs w:val="20"/>
        </w:rPr>
        <w:t xml:space="preserve"> </w:t>
      </w:r>
      <w:r w:rsidRPr="00BD3E8D">
        <w:rPr>
          <w:noProof/>
          <w:sz w:val="20"/>
          <w:szCs w:val="20"/>
        </w:rPr>
        <w:t>у</w:t>
      </w:r>
      <w:r w:rsidRPr="00BD3E8D">
        <w:rPr>
          <w:noProof/>
          <w:spacing w:val="1"/>
          <w:sz w:val="20"/>
          <w:szCs w:val="20"/>
        </w:rPr>
        <w:t>д</w:t>
      </w:r>
      <w:r w:rsidRPr="00BD3E8D">
        <w:rPr>
          <w:noProof/>
          <w:spacing w:val="-1"/>
          <w:sz w:val="20"/>
          <w:szCs w:val="20"/>
        </w:rPr>
        <w:t>ом</w:t>
      </w:r>
      <w:r w:rsidRPr="00BD3E8D">
        <w:rPr>
          <w:noProof/>
          <w:sz w:val="20"/>
          <w:szCs w:val="20"/>
        </w:rPr>
        <w:t>љ</w:t>
      </w:r>
      <w:r w:rsidRPr="00BD3E8D">
        <w:rPr>
          <w:noProof/>
          <w:spacing w:val="1"/>
          <w:sz w:val="20"/>
          <w:szCs w:val="20"/>
        </w:rPr>
        <w:t>авањ</w:t>
      </w:r>
      <w:r w:rsidRPr="00BD3E8D">
        <w:rPr>
          <w:noProof/>
          <w:sz w:val="20"/>
          <w:szCs w:val="20"/>
        </w:rPr>
        <w:t>у</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3"/>
          <w:sz w:val="20"/>
          <w:szCs w:val="20"/>
        </w:rPr>
        <w:t xml:space="preserve"> </w:t>
      </w:r>
      <w:r w:rsidRPr="00BD3E8D">
        <w:rPr>
          <w:noProof/>
          <w:spacing w:val="1"/>
          <w:sz w:val="20"/>
          <w:szCs w:val="20"/>
        </w:rPr>
        <w:t>ч</w:t>
      </w:r>
      <w:r w:rsidRPr="00BD3E8D">
        <w:rPr>
          <w:noProof/>
          <w:spacing w:val="-2"/>
          <w:sz w:val="20"/>
          <w:szCs w:val="20"/>
        </w:rPr>
        <w:t>и</w:t>
      </w:r>
      <w:r w:rsidRPr="00BD3E8D">
        <w:rPr>
          <w:noProof/>
          <w:spacing w:val="-1"/>
          <w:sz w:val="20"/>
          <w:szCs w:val="20"/>
        </w:rPr>
        <w:t>м</w:t>
      </w:r>
      <w:r w:rsidRPr="00BD3E8D">
        <w:rPr>
          <w:noProof/>
          <w:sz w:val="20"/>
          <w:szCs w:val="20"/>
        </w:rPr>
        <w:t>е</w:t>
      </w:r>
      <w:r w:rsidRPr="00BD3E8D">
        <w:rPr>
          <w:noProof/>
          <w:spacing w:val="4"/>
          <w:sz w:val="20"/>
          <w:szCs w:val="20"/>
        </w:rPr>
        <w:t xml:space="preserve"> </w:t>
      </w:r>
      <w:r w:rsidRPr="00BD3E8D">
        <w:rPr>
          <w:noProof/>
          <w:spacing w:val="1"/>
          <w:sz w:val="20"/>
          <w:szCs w:val="20"/>
        </w:rPr>
        <w:t>до</w:t>
      </w:r>
      <w:r w:rsidRPr="00BD3E8D">
        <w:rPr>
          <w:noProof/>
          <w:spacing w:val="-1"/>
          <w:sz w:val="20"/>
          <w:szCs w:val="20"/>
        </w:rPr>
        <w:t>п</w:t>
      </w:r>
      <w:r w:rsidRPr="00BD3E8D">
        <w:rPr>
          <w:noProof/>
          <w:spacing w:val="1"/>
          <w:sz w:val="20"/>
          <w:szCs w:val="20"/>
        </w:rPr>
        <w:t>р</w:t>
      </w:r>
      <w:r w:rsidRPr="00BD3E8D">
        <w:rPr>
          <w:noProof/>
          <w:sz w:val="20"/>
          <w:szCs w:val="20"/>
        </w:rPr>
        <w:t>ин</w:t>
      </w:r>
      <w:r w:rsidRPr="00BD3E8D">
        <w:rPr>
          <w:noProof/>
          <w:spacing w:val="1"/>
          <w:sz w:val="20"/>
          <w:szCs w:val="20"/>
        </w:rPr>
        <w:t>о</w:t>
      </w:r>
      <w:r w:rsidRPr="00BD3E8D">
        <w:rPr>
          <w:noProof/>
          <w:sz w:val="20"/>
          <w:szCs w:val="20"/>
        </w:rPr>
        <w:t>си</w:t>
      </w:r>
      <w:r w:rsidRPr="00BD3E8D">
        <w:rPr>
          <w:noProof/>
          <w:spacing w:val="3"/>
          <w:sz w:val="20"/>
          <w:szCs w:val="20"/>
        </w:rPr>
        <w:t xml:space="preserve"> </w:t>
      </w:r>
      <w:r w:rsidRPr="00BD3E8D">
        <w:rPr>
          <w:noProof/>
          <w:sz w:val="20"/>
          <w:szCs w:val="20"/>
        </w:rPr>
        <w:t>с</w:t>
      </w:r>
      <w:r w:rsidRPr="00BD3E8D">
        <w:rPr>
          <w:noProof/>
          <w:spacing w:val="-1"/>
          <w:sz w:val="20"/>
          <w:szCs w:val="20"/>
        </w:rPr>
        <w:t>ма</w:t>
      </w:r>
      <w:r w:rsidRPr="00BD3E8D">
        <w:rPr>
          <w:noProof/>
          <w:spacing w:val="1"/>
          <w:sz w:val="20"/>
          <w:szCs w:val="20"/>
        </w:rPr>
        <w:t>њењ</w:t>
      </w:r>
      <w:r w:rsidRPr="00BD3E8D">
        <w:rPr>
          <w:noProof/>
          <w:sz w:val="20"/>
          <w:szCs w:val="20"/>
        </w:rPr>
        <w:t>у 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ра</w:t>
      </w:r>
      <w:r w:rsidRPr="00BD3E8D">
        <w:rPr>
          <w:noProof/>
          <w:spacing w:val="-1"/>
          <w:sz w:val="20"/>
          <w:szCs w:val="20"/>
        </w:rPr>
        <w:t>ћ</w:t>
      </w:r>
      <w:r w:rsidRPr="00BD3E8D">
        <w:rPr>
          <w:noProof/>
          <w:spacing w:val="1"/>
          <w:sz w:val="20"/>
          <w:szCs w:val="20"/>
        </w:rPr>
        <w:t>ењ</w:t>
      </w:r>
      <w:r w:rsidRPr="00BD3E8D">
        <w:rPr>
          <w:noProof/>
          <w:sz w:val="20"/>
          <w:szCs w:val="20"/>
        </w:rPr>
        <w:t>у</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w:t>
      </w:r>
      <w:r w:rsidRPr="00BD3E8D">
        <w:rPr>
          <w:noProof/>
          <w:spacing w:val="-2"/>
          <w:sz w:val="20"/>
          <w:szCs w:val="20"/>
        </w:rPr>
        <w:t>и</w:t>
      </w:r>
      <w:r w:rsidRPr="00BD3E8D">
        <w:rPr>
          <w:noProof/>
          <w:spacing w:val="-3"/>
          <w:sz w:val="20"/>
          <w:szCs w:val="20"/>
        </w:rPr>
        <w:t>ј</w:t>
      </w:r>
      <w:r w:rsidRPr="00BD3E8D">
        <w:rPr>
          <w:noProof/>
          <w:sz w:val="20"/>
          <w:szCs w:val="20"/>
        </w:rPr>
        <w:t>е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5"/>
          <w:sz w:val="20"/>
          <w:szCs w:val="20"/>
        </w:rPr>
        <w:t xml:space="preserve"> </w:t>
      </w:r>
      <w:r w:rsidRPr="00BD3E8D">
        <w:rPr>
          <w:noProof/>
          <w:sz w:val="20"/>
          <w:szCs w:val="20"/>
        </w:rPr>
        <w:t>на</w:t>
      </w:r>
      <w:r w:rsidRPr="00BD3E8D">
        <w:rPr>
          <w:noProof/>
          <w:spacing w:val="-8"/>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нији</w:t>
      </w:r>
      <w:r w:rsidRPr="00BD3E8D">
        <w:rPr>
          <w:noProof/>
          <w:spacing w:val="-18"/>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ч</w:t>
      </w:r>
      <w:r w:rsidRPr="00BD3E8D">
        <w:rPr>
          <w:noProof/>
          <w:sz w:val="20"/>
          <w:szCs w:val="20"/>
        </w:rPr>
        <w:t>ин.</w:t>
      </w:r>
    </w:p>
    <w:p w14:paraId="68794AB7" w14:textId="77777777" w:rsidR="008776AB" w:rsidRPr="00BD3E8D" w:rsidRDefault="008776AB" w:rsidP="008776AB">
      <w:pPr>
        <w:spacing w:before="14" w:line="260" w:lineRule="exact"/>
        <w:jc w:val="both"/>
        <w:rPr>
          <w:noProof/>
          <w:sz w:val="20"/>
          <w:szCs w:val="20"/>
        </w:rPr>
      </w:pPr>
    </w:p>
    <w:p w14:paraId="10343536" w14:textId="77777777" w:rsidR="008776AB" w:rsidRPr="00BD3E8D" w:rsidRDefault="008776AB" w:rsidP="008776AB">
      <w:pPr>
        <w:ind w:left="120" w:right="57"/>
        <w:jc w:val="both"/>
        <w:rPr>
          <w:noProof/>
          <w:sz w:val="20"/>
          <w:szCs w:val="20"/>
        </w:rPr>
      </w:pPr>
      <w:r w:rsidRPr="00BD3E8D">
        <w:rPr>
          <w:noProof/>
          <w:sz w:val="20"/>
          <w:szCs w:val="20"/>
        </w:rPr>
        <w:t>У</w:t>
      </w:r>
      <w:r w:rsidRPr="00BD3E8D">
        <w:rPr>
          <w:noProof/>
          <w:spacing w:val="3"/>
          <w:sz w:val="20"/>
          <w:szCs w:val="20"/>
        </w:rPr>
        <w:t xml:space="preserve"> </w:t>
      </w:r>
      <w:r w:rsidRPr="00BD3E8D">
        <w:rPr>
          <w:noProof/>
          <w:sz w:val="20"/>
          <w:szCs w:val="20"/>
        </w:rPr>
        <w:t>ск</w:t>
      </w:r>
      <w:r w:rsidRPr="00BD3E8D">
        <w:rPr>
          <w:noProof/>
          <w:spacing w:val="1"/>
          <w:sz w:val="20"/>
          <w:szCs w:val="20"/>
        </w:rPr>
        <w:t>лад</w:t>
      </w:r>
      <w:r w:rsidRPr="00BD3E8D">
        <w:rPr>
          <w:noProof/>
          <w:sz w:val="20"/>
          <w:szCs w:val="20"/>
        </w:rPr>
        <w:t>у са</w:t>
      </w:r>
      <w:r w:rsidRPr="00BD3E8D">
        <w:rPr>
          <w:noProof/>
          <w:spacing w:val="4"/>
          <w:sz w:val="20"/>
          <w:szCs w:val="20"/>
        </w:rPr>
        <w:t xml:space="preserve"> </w:t>
      </w:r>
      <w:r w:rsidRPr="00BD3E8D">
        <w:rPr>
          <w:noProof/>
          <w:spacing w:val="-1"/>
          <w:sz w:val="20"/>
          <w:szCs w:val="20"/>
        </w:rPr>
        <w:t>по</w:t>
      </w:r>
      <w:r w:rsidRPr="00BD3E8D">
        <w:rPr>
          <w:noProof/>
          <w:spacing w:val="1"/>
          <w:sz w:val="20"/>
          <w:szCs w:val="20"/>
        </w:rPr>
        <w:t>з</w:t>
      </w:r>
      <w:r w:rsidRPr="00BD3E8D">
        <w:rPr>
          <w:noProof/>
          <w:sz w:val="20"/>
          <w:szCs w:val="20"/>
        </w:rPr>
        <w:t>и</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ним</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рав</w:t>
      </w:r>
      <w:r w:rsidRPr="00BD3E8D">
        <w:rPr>
          <w:noProof/>
          <w:sz w:val="20"/>
          <w:szCs w:val="20"/>
        </w:rPr>
        <w:t>ним</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п</w:t>
      </w:r>
      <w:r w:rsidRPr="00BD3E8D">
        <w:rPr>
          <w:noProof/>
          <w:sz w:val="20"/>
          <w:szCs w:val="20"/>
        </w:rPr>
        <w:t>иси</w:t>
      </w:r>
      <w:r w:rsidRPr="00BD3E8D">
        <w:rPr>
          <w:noProof/>
          <w:spacing w:val="-1"/>
          <w:sz w:val="20"/>
          <w:szCs w:val="20"/>
        </w:rPr>
        <w:t>м</w:t>
      </w:r>
      <w:r w:rsidRPr="00BD3E8D">
        <w:rPr>
          <w:noProof/>
          <w:sz w:val="20"/>
          <w:szCs w:val="20"/>
        </w:rPr>
        <w:t>а</w:t>
      </w:r>
      <w:r w:rsidRPr="00BD3E8D">
        <w:rPr>
          <w:noProof/>
          <w:spacing w:val="1"/>
          <w:sz w:val="20"/>
          <w:szCs w:val="20"/>
        </w:rPr>
        <w:t xml:space="preserve"> о</w:t>
      </w:r>
      <w:r w:rsidRPr="00BD3E8D">
        <w:rPr>
          <w:noProof/>
          <w:spacing w:val="-2"/>
          <w:sz w:val="20"/>
          <w:szCs w:val="20"/>
        </w:rPr>
        <w:t>д</w:t>
      </w:r>
      <w:r w:rsidRPr="00BD3E8D">
        <w:rPr>
          <w:noProof/>
          <w:sz w:val="20"/>
          <w:szCs w:val="20"/>
        </w:rPr>
        <w:t>н</w:t>
      </w:r>
      <w:r w:rsidRPr="00BD3E8D">
        <w:rPr>
          <w:noProof/>
          <w:spacing w:val="1"/>
          <w:sz w:val="20"/>
          <w:szCs w:val="20"/>
        </w:rPr>
        <w:t>о</w:t>
      </w:r>
      <w:r w:rsidRPr="00BD3E8D">
        <w:rPr>
          <w:noProof/>
          <w:sz w:val="20"/>
          <w:szCs w:val="20"/>
        </w:rPr>
        <w:t>сно</w:t>
      </w:r>
      <w:r w:rsidRPr="00BD3E8D">
        <w:rPr>
          <w:noProof/>
          <w:spacing w:val="4"/>
          <w:sz w:val="20"/>
          <w:szCs w:val="20"/>
        </w:rPr>
        <w:t xml:space="preserve"> </w:t>
      </w:r>
      <w:r w:rsidRPr="00BD3E8D">
        <w:rPr>
          <w:noProof/>
          <w:sz w:val="20"/>
          <w:szCs w:val="20"/>
        </w:rPr>
        <w:t>ц</w:t>
      </w:r>
      <w:r w:rsidRPr="00BD3E8D">
        <w:rPr>
          <w:noProof/>
          <w:spacing w:val="2"/>
          <w:sz w:val="20"/>
          <w:szCs w:val="20"/>
        </w:rPr>
        <w:t>е</w:t>
      </w:r>
      <w:r w:rsidRPr="00BD3E8D">
        <w:rPr>
          <w:noProof/>
          <w:sz w:val="20"/>
          <w:szCs w:val="20"/>
        </w:rPr>
        <w:t>н</w:t>
      </w:r>
      <w:r w:rsidRPr="00BD3E8D">
        <w:rPr>
          <w:noProof/>
          <w:spacing w:val="-1"/>
          <w:sz w:val="20"/>
          <w:szCs w:val="20"/>
        </w:rPr>
        <w:t>о</w:t>
      </w:r>
      <w:r w:rsidRPr="00BD3E8D">
        <w:rPr>
          <w:noProof/>
          <w:spacing w:val="1"/>
          <w:sz w:val="20"/>
          <w:szCs w:val="20"/>
        </w:rPr>
        <w:t>в</w:t>
      </w:r>
      <w:r w:rsidRPr="00BD3E8D">
        <w:rPr>
          <w:noProof/>
          <w:sz w:val="20"/>
          <w:szCs w:val="20"/>
        </w:rPr>
        <w:t>ник</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Ус</w:t>
      </w:r>
      <w:r w:rsidRPr="00BD3E8D">
        <w:rPr>
          <w:noProof/>
          <w:spacing w:val="-1"/>
          <w:sz w:val="20"/>
          <w:szCs w:val="20"/>
        </w:rPr>
        <w:t>т</w:t>
      </w:r>
      <w:r w:rsidRPr="00BD3E8D">
        <w:rPr>
          <w:noProof/>
          <w:spacing w:val="1"/>
          <w:sz w:val="20"/>
          <w:szCs w:val="20"/>
        </w:rPr>
        <w:t>а</w:t>
      </w:r>
      <w:r w:rsidRPr="00BD3E8D">
        <w:rPr>
          <w:noProof/>
          <w:sz w:val="20"/>
          <w:szCs w:val="20"/>
        </w:rPr>
        <w:t>н</w:t>
      </w:r>
      <w:r w:rsidRPr="00BD3E8D">
        <w:rPr>
          <w:noProof/>
          <w:spacing w:val="1"/>
          <w:sz w:val="20"/>
          <w:szCs w:val="20"/>
        </w:rPr>
        <w:t>ове</w:t>
      </w:r>
      <w:r w:rsidRPr="00BD3E8D">
        <w:rPr>
          <w:noProof/>
          <w:sz w:val="20"/>
          <w:szCs w:val="20"/>
        </w:rPr>
        <w:t>,</w:t>
      </w:r>
      <w:r w:rsidRPr="00BD3E8D">
        <w:rPr>
          <w:noProof/>
          <w:spacing w:val="1"/>
          <w:sz w:val="20"/>
          <w:szCs w:val="20"/>
        </w:rPr>
        <w:t xml:space="preserve"> </w:t>
      </w:r>
      <w:r w:rsidRPr="00BD3E8D">
        <w:rPr>
          <w:noProof/>
          <w:sz w:val="20"/>
          <w:szCs w:val="20"/>
        </w:rPr>
        <w:t>н</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w:t>
      </w:r>
      <w:r w:rsidRPr="00BD3E8D">
        <w:rPr>
          <w:noProof/>
          <w:spacing w:val="-2"/>
          <w:sz w:val="20"/>
          <w:szCs w:val="20"/>
        </w:rPr>
        <w:t>у</w:t>
      </w:r>
      <w:r w:rsidRPr="00BD3E8D">
        <w:rPr>
          <w:noProof/>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ик</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ус</w:t>
      </w:r>
      <w:r w:rsidRPr="00BD3E8D">
        <w:rPr>
          <w:noProof/>
          <w:spacing w:val="1"/>
          <w:sz w:val="20"/>
          <w:szCs w:val="20"/>
        </w:rPr>
        <w:t>ва</w:t>
      </w:r>
      <w:r w:rsidRPr="00BD3E8D">
        <w:rPr>
          <w:noProof/>
          <w:spacing w:val="-3"/>
          <w:sz w:val="20"/>
          <w:szCs w:val="20"/>
        </w:rPr>
        <w:t>ј</w:t>
      </w:r>
      <w:r w:rsidRPr="00BD3E8D">
        <w:rPr>
          <w:noProof/>
          <w:spacing w:val="1"/>
          <w:sz w:val="20"/>
          <w:szCs w:val="20"/>
        </w:rPr>
        <w:t>ања</w:t>
      </w:r>
      <w:r w:rsidRPr="00BD3E8D">
        <w:rPr>
          <w:noProof/>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z w:val="20"/>
          <w:szCs w:val="20"/>
        </w:rPr>
        <w:t>но</w:t>
      </w:r>
      <w:r w:rsidRPr="00BD3E8D">
        <w:rPr>
          <w:noProof/>
          <w:spacing w:val="4"/>
          <w:sz w:val="20"/>
          <w:szCs w:val="20"/>
        </w:rPr>
        <w:t xml:space="preserve"> </w:t>
      </w:r>
      <w:r w:rsidRPr="00BD3E8D">
        <w:rPr>
          <w:noProof/>
          <w:sz w:val="20"/>
          <w:szCs w:val="20"/>
        </w:rPr>
        <w:t>у</w:t>
      </w:r>
      <w:r w:rsidRPr="00BD3E8D">
        <w:rPr>
          <w:noProof/>
          <w:spacing w:val="1"/>
          <w:sz w:val="20"/>
          <w:szCs w:val="20"/>
        </w:rPr>
        <w:t>до</w:t>
      </w:r>
      <w:r w:rsidRPr="00BD3E8D">
        <w:rPr>
          <w:noProof/>
          <w:spacing w:val="-1"/>
          <w:sz w:val="20"/>
          <w:szCs w:val="20"/>
        </w:rPr>
        <w:t>м</w:t>
      </w:r>
      <w:r w:rsidRPr="00BD3E8D">
        <w:rPr>
          <w:noProof/>
          <w:sz w:val="20"/>
          <w:szCs w:val="20"/>
        </w:rPr>
        <w:t>љ</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3"/>
          <w:sz w:val="20"/>
          <w:szCs w:val="20"/>
        </w:rPr>
        <w:t xml:space="preserve"> </w:t>
      </w:r>
      <w:r w:rsidRPr="00BD3E8D">
        <w:rPr>
          <w:noProof/>
          <w:sz w:val="20"/>
          <w:szCs w:val="20"/>
        </w:rPr>
        <w:t>се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pacing w:val="1"/>
          <w:sz w:val="20"/>
          <w:szCs w:val="20"/>
        </w:rPr>
        <w:t>л</w:t>
      </w:r>
      <w:r w:rsidRPr="00BD3E8D">
        <w:rPr>
          <w:noProof/>
          <w:spacing w:val="-1"/>
          <w:sz w:val="20"/>
          <w:szCs w:val="20"/>
        </w:rPr>
        <w:t>а</w:t>
      </w:r>
      <w:r w:rsidRPr="00BD3E8D">
        <w:rPr>
          <w:noProof/>
          <w:spacing w:val="1"/>
          <w:sz w:val="20"/>
          <w:szCs w:val="20"/>
        </w:rPr>
        <w:t>ћ</w:t>
      </w:r>
      <w:r w:rsidRPr="00BD3E8D">
        <w:rPr>
          <w:noProof/>
          <w:sz w:val="20"/>
          <w:szCs w:val="20"/>
        </w:rPr>
        <w:t>ују</w:t>
      </w:r>
      <w:r w:rsidRPr="00BD3E8D">
        <w:rPr>
          <w:noProof/>
          <w:spacing w:val="3"/>
          <w:sz w:val="20"/>
          <w:szCs w:val="20"/>
        </w:rPr>
        <w:t xml:space="preserve"> </w:t>
      </w:r>
      <w:r w:rsidRPr="00BD3E8D">
        <w:rPr>
          <w:noProof/>
          <w:spacing w:val="1"/>
          <w:sz w:val="20"/>
          <w:szCs w:val="20"/>
        </w:rPr>
        <w:t>тр</w:t>
      </w:r>
      <w:r w:rsidRPr="00BD3E8D">
        <w:rPr>
          <w:noProof/>
          <w:spacing w:val="-1"/>
          <w:sz w:val="20"/>
          <w:szCs w:val="20"/>
        </w:rPr>
        <w:t>о</w:t>
      </w:r>
      <w:r w:rsidRPr="00BD3E8D">
        <w:rPr>
          <w:noProof/>
          <w:spacing w:val="1"/>
          <w:sz w:val="20"/>
          <w:szCs w:val="20"/>
        </w:rPr>
        <w:t>ш</w:t>
      </w:r>
      <w:r w:rsidRPr="00BD3E8D">
        <w:rPr>
          <w:noProof/>
          <w:sz w:val="20"/>
          <w:szCs w:val="20"/>
        </w:rPr>
        <w:t>к</w:t>
      </w:r>
      <w:r w:rsidRPr="00BD3E8D">
        <w:rPr>
          <w:noProof/>
          <w:spacing w:val="-1"/>
          <w:sz w:val="20"/>
          <w:szCs w:val="20"/>
        </w:rPr>
        <w:t>о</w:t>
      </w:r>
      <w:r w:rsidRPr="00BD3E8D">
        <w:rPr>
          <w:noProof/>
          <w:spacing w:val="1"/>
          <w:sz w:val="20"/>
          <w:szCs w:val="20"/>
        </w:rPr>
        <w:t>в</w:t>
      </w:r>
      <w:r w:rsidRPr="00BD3E8D">
        <w:rPr>
          <w:noProof/>
          <w:sz w:val="20"/>
          <w:szCs w:val="20"/>
        </w:rPr>
        <w:t>и к</w:t>
      </w:r>
      <w:r w:rsidRPr="00BD3E8D">
        <w:rPr>
          <w:noProof/>
          <w:spacing w:val="1"/>
          <w:sz w:val="20"/>
          <w:szCs w:val="20"/>
        </w:rPr>
        <w:t>о</w:t>
      </w:r>
      <w:r w:rsidRPr="00BD3E8D">
        <w:rPr>
          <w:noProof/>
          <w:sz w:val="20"/>
          <w:szCs w:val="20"/>
        </w:rPr>
        <w:t>је</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ов</w:t>
      </w:r>
      <w:r w:rsidRPr="00BD3E8D">
        <w:rPr>
          <w:noProof/>
          <w:spacing w:val="-2"/>
          <w:sz w:val="20"/>
          <w:szCs w:val="20"/>
        </w:rPr>
        <w:t>л</w:t>
      </w:r>
      <w:r w:rsidRPr="00BD3E8D">
        <w:rPr>
          <w:noProof/>
          <w:spacing w:val="1"/>
          <w:sz w:val="20"/>
          <w:szCs w:val="20"/>
        </w:rPr>
        <w:t>ач</w:t>
      </w:r>
      <w:r w:rsidRPr="00BD3E8D">
        <w:rPr>
          <w:noProof/>
          <w:sz w:val="20"/>
          <w:szCs w:val="20"/>
        </w:rPr>
        <w:t>и</w:t>
      </w:r>
      <w:r w:rsidRPr="00BD3E8D">
        <w:rPr>
          <w:noProof/>
          <w:spacing w:val="3"/>
          <w:sz w:val="20"/>
          <w:szCs w:val="20"/>
        </w:rPr>
        <w:t xml:space="preserve"> </w:t>
      </w:r>
      <w:r w:rsidRPr="00BD3E8D">
        <w:rPr>
          <w:noProof/>
          <w:spacing w:val="-2"/>
          <w:sz w:val="20"/>
          <w:szCs w:val="20"/>
        </w:rPr>
        <w:t>и</w:t>
      </w:r>
      <w:r w:rsidRPr="00BD3E8D">
        <w:rPr>
          <w:noProof/>
          <w:spacing w:val="1"/>
          <w:sz w:val="20"/>
          <w:szCs w:val="20"/>
        </w:rPr>
        <w:t>зд</w:t>
      </w:r>
      <w:r w:rsidRPr="00BD3E8D">
        <w:rPr>
          <w:noProof/>
          <w:spacing w:val="-1"/>
          <w:sz w:val="20"/>
          <w:szCs w:val="20"/>
        </w:rPr>
        <w:t>а</w:t>
      </w:r>
      <w:r w:rsidRPr="00BD3E8D">
        <w:rPr>
          <w:noProof/>
          <w:spacing w:val="1"/>
          <w:sz w:val="20"/>
          <w:szCs w:val="20"/>
        </w:rPr>
        <w:t>ва</w:t>
      </w:r>
      <w:r w:rsidRPr="00BD3E8D">
        <w:rPr>
          <w:noProof/>
          <w:spacing w:val="-1"/>
          <w:sz w:val="20"/>
          <w:szCs w:val="20"/>
        </w:rPr>
        <w:t>њ</w:t>
      </w:r>
      <w:r w:rsidRPr="00BD3E8D">
        <w:rPr>
          <w:noProof/>
          <w:sz w:val="20"/>
          <w:szCs w:val="20"/>
        </w:rPr>
        <w:t xml:space="preserve">е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ош</w:t>
      </w:r>
      <w:r w:rsidRPr="00BD3E8D">
        <w:rPr>
          <w:noProof/>
          <w:sz w:val="20"/>
          <w:szCs w:val="20"/>
        </w:rPr>
        <w:t>а</w:t>
      </w:r>
      <w:r w:rsidRPr="00BD3E8D">
        <w:rPr>
          <w:noProof/>
          <w:spacing w:val="-13"/>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у.</w:t>
      </w:r>
    </w:p>
    <w:p w14:paraId="3DEA0D38" w14:textId="77777777" w:rsidR="008776AB" w:rsidRPr="00BD3E8D" w:rsidRDefault="008776AB" w:rsidP="008776AB">
      <w:pPr>
        <w:spacing w:before="10" w:line="140" w:lineRule="exact"/>
        <w:jc w:val="both"/>
        <w:rPr>
          <w:noProof/>
          <w:sz w:val="20"/>
          <w:szCs w:val="20"/>
        </w:rPr>
      </w:pPr>
    </w:p>
    <w:p w14:paraId="5709E473" w14:textId="77777777" w:rsidR="008776AB" w:rsidRPr="00BD3E8D" w:rsidRDefault="008776AB" w:rsidP="008776AB">
      <w:pPr>
        <w:spacing w:before="10" w:line="240" w:lineRule="exact"/>
        <w:jc w:val="both"/>
        <w:rPr>
          <w:noProof/>
          <w:sz w:val="20"/>
          <w:szCs w:val="20"/>
        </w:rPr>
      </w:pPr>
    </w:p>
    <w:p w14:paraId="318DF814" w14:textId="77777777" w:rsidR="008776AB" w:rsidRPr="00BD3E8D" w:rsidRDefault="008776AB" w:rsidP="008776AB">
      <w:pPr>
        <w:spacing w:before="10" w:line="240" w:lineRule="exact"/>
        <w:jc w:val="both"/>
        <w:rPr>
          <w:noProof/>
          <w:sz w:val="20"/>
          <w:szCs w:val="20"/>
          <w:lang w:val="sr-Cyrl-RS"/>
        </w:rPr>
      </w:pPr>
      <w:r w:rsidRPr="00BD3E8D">
        <w:rPr>
          <w:noProof/>
          <w:sz w:val="20"/>
          <w:szCs w:val="20"/>
          <w:lang w:val="sr-Cyrl-RS"/>
        </w:rPr>
        <w:t>8.5 Организације цивилног друштва</w:t>
      </w:r>
    </w:p>
    <w:p w14:paraId="2E72EB1D" w14:textId="77777777" w:rsidR="008776AB" w:rsidRPr="00BD3E8D" w:rsidRDefault="008776AB" w:rsidP="008776AB">
      <w:pPr>
        <w:spacing w:before="10" w:line="240" w:lineRule="exact"/>
        <w:jc w:val="both"/>
        <w:rPr>
          <w:noProof/>
          <w:sz w:val="20"/>
          <w:szCs w:val="20"/>
          <w:lang w:val="sr-Cyrl-RS"/>
        </w:rPr>
      </w:pPr>
    </w:p>
    <w:p w14:paraId="09B274D5" w14:textId="77777777" w:rsidR="008776AB" w:rsidRPr="00BD3E8D" w:rsidRDefault="008776AB" w:rsidP="008776AB">
      <w:pPr>
        <w:spacing w:before="30"/>
        <w:ind w:left="120" w:right="56"/>
        <w:jc w:val="both"/>
        <w:rPr>
          <w:noProof/>
          <w:sz w:val="20"/>
          <w:szCs w:val="20"/>
        </w:rPr>
      </w:pPr>
      <w:r w:rsidRPr="00BD3E8D">
        <w:rPr>
          <w:noProof/>
          <w:sz w:val="20"/>
          <w:szCs w:val="20"/>
        </w:rPr>
        <w:t>Организације цивилног друштва (ОЦД) за заштиту животиња</w:t>
      </w:r>
      <w:r w:rsidRPr="00BD3E8D">
        <w:rPr>
          <w:noProof/>
          <w:spacing w:val="1"/>
          <w:sz w:val="20"/>
          <w:szCs w:val="20"/>
        </w:rPr>
        <w:t xml:space="preserve"> </w:t>
      </w:r>
      <w:r w:rsidRPr="00BD3E8D">
        <w:rPr>
          <w:noProof/>
          <w:sz w:val="20"/>
          <w:szCs w:val="20"/>
        </w:rPr>
        <w:t>к</w:t>
      </w:r>
      <w:r w:rsidRPr="00BD3E8D">
        <w:rPr>
          <w:noProof/>
          <w:spacing w:val="1"/>
          <w:sz w:val="20"/>
          <w:szCs w:val="20"/>
        </w:rPr>
        <w:t>ро</w:t>
      </w:r>
      <w:r w:rsidRPr="00BD3E8D">
        <w:rPr>
          <w:noProof/>
          <w:sz w:val="20"/>
          <w:szCs w:val="20"/>
        </w:rPr>
        <w:t>з</w:t>
      </w:r>
      <w:r w:rsidRPr="00BD3E8D">
        <w:rPr>
          <w:noProof/>
          <w:spacing w:val="3"/>
          <w:sz w:val="20"/>
          <w:szCs w:val="20"/>
        </w:rPr>
        <w:t xml:space="preserve"> </w:t>
      </w:r>
      <w:r w:rsidRPr="00BD3E8D">
        <w:rPr>
          <w:noProof/>
          <w:sz w:val="20"/>
          <w:szCs w:val="20"/>
        </w:rPr>
        <w:t>с</w:t>
      </w:r>
      <w:r w:rsidRPr="00BD3E8D">
        <w:rPr>
          <w:noProof/>
          <w:spacing w:val="1"/>
          <w:sz w:val="20"/>
          <w:szCs w:val="20"/>
        </w:rPr>
        <w:t>во</w:t>
      </w:r>
      <w:r w:rsidRPr="00BD3E8D">
        <w:rPr>
          <w:noProof/>
          <w:sz w:val="20"/>
          <w:szCs w:val="20"/>
        </w:rPr>
        <w:t xml:space="preserve">је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се</w:t>
      </w:r>
      <w:r w:rsidRPr="00BD3E8D">
        <w:rPr>
          <w:noProof/>
          <w:spacing w:val="3"/>
          <w:sz w:val="20"/>
          <w:szCs w:val="20"/>
        </w:rPr>
        <w:t xml:space="preserve"> </w:t>
      </w:r>
      <w:r w:rsidRPr="00BD3E8D">
        <w:rPr>
          <w:noProof/>
          <w:spacing w:val="1"/>
          <w:sz w:val="20"/>
          <w:szCs w:val="20"/>
        </w:rPr>
        <w:t>од</w:t>
      </w:r>
      <w:r w:rsidRPr="00BD3E8D">
        <w:rPr>
          <w:noProof/>
          <w:spacing w:val="-3"/>
          <w:sz w:val="20"/>
          <w:szCs w:val="20"/>
        </w:rPr>
        <w:t>н</w:t>
      </w:r>
      <w:r w:rsidRPr="00BD3E8D">
        <w:rPr>
          <w:noProof/>
          <w:spacing w:val="1"/>
          <w:sz w:val="20"/>
          <w:szCs w:val="20"/>
        </w:rPr>
        <w:t>о</w:t>
      </w:r>
      <w:r w:rsidRPr="00BD3E8D">
        <w:rPr>
          <w:noProof/>
          <w:sz w:val="20"/>
          <w:szCs w:val="20"/>
        </w:rPr>
        <w:t>се на</w:t>
      </w:r>
      <w:r w:rsidRPr="00BD3E8D">
        <w:rPr>
          <w:noProof/>
          <w:spacing w:val="3"/>
          <w:sz w:val="20"/>
          <w:szCs w:val="20"/>
        </w:rPr>
        <w:t xml:space="preserve">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цију</w:t>
      </w:r>
      <w:r w:rsidRPr="00BD3E8D">
        <w:rPr>
          <w:noProof/>
          <w:spacing w:val="2"/>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pacing w:val="-3"/>
          <w:sz w:val="20"/>
          <w:szCs w:val="20"/>
        </w:rPr>
        <w:t>н</w:t>
      </w:r>
      <w:r w:rsidRPr="00BD3E8D">
        <w:rPr>
          <w:noProof/>
          <w:spacing w:val="1"/>
          <w:sz w:val="20"/>
          <w:szCs w:val="20"/>
        </w:rPr>
        <w:t>а</w:t>
      </w:r>
      <w:r w:rsidRPr="00BD3E8D">
        <w:rPr>
          <w:noProof/>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ов</w:t>
      </w:r>
      <w:r w:rsidRPr="00BD3E8D">
        <w:rPr>
          <w:noProof/>
          <w:sz w:val="20"/>
          <w:szCs w:val="20"/>
        </w:rPr>
        <w:t>ис</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z w:val="20"/>
          <w:szCs w:val="20"/>
        </w:rPr>
        <w:t xml:space="preserve">г  </w:t>
      </w:r>
      <w:r w:rsidRPr="00BD3E8D">
        <w:rPr>
          <w:noProof/>
          <w:spacing w:val="1"/>
          <w:sz w:val="20"/>
          <w:szCs w:val="20"/>
        </w:rPr>
        <w:t>вла</w:t>
      </w:r>
      <w:r w:rsidRPr="00BD3E8D">
        <w:rPr>
          <w:noProof/>
          <w:sz w:val="20"/>
          <w:szCs w:val="20"/>
        </w:rPr>
        <w:t>сн</w:t>
      </w:r>
      <w:r w:rsidRPr="00BD3E8D">
        <w:rPr>
          <w:noProof/>
          <w:spacing w:val="-2"/>
          <w:sz w:val="20"/>
          <w:szCs w:val="20"/>
        </w:rPr>
        <w:t>и</w:t>
      </w:r>
      <w:r w:rsidRPr="00BD3E8D">
        <w:rPr>
          <w:noProof/>
          <w:spacing w:val="1"/>
          <w:sz w:val="20"/>
          <w:szCs w:val="20"/>
        </w:rPr>
        <w:t>шт</w:t>
      </w:r>
      <w:r w:rsidRPr="00BD3E8D">
        <w:rPr>
          <w:noProof/>
          <w:spacing w:val="-1"/>
          <w:sz w:val="20"/>
          <w:szCs w:val="20"/>
        </w:rPr>
        <w:t>в</w:t>
      </w:r>
      <w:r w:rsidRPr="00BD3E8D">
        <w:rPr>
          <w:noProof/>
          <w:sz w:val="20"/>
          <w:szCs w:val="20"/>
        </w:rPr>
        <w:t xml:space="preserve">а и </w:t>
      </w:r>
      <w:r w:rsidRPr="00BD3E8D">
        <w:rPr>
          <w:noProof/>
          <w:spacing w:val="1"/>
          <w:sz w:val="20"/>
          <w:szCs w:val="20"/>
        </w:rPr>
        <w:t>о</w:t>
      </w:r>
      <w:r w:rsidRPr="00BD3E8D">
        <w:rPr>
          <w:noProof/>
          <w:spacing w:val="-1"/>
          <w:sz w:val="20"/>
          <w:szCs w:val="20"/>
        </w:rPr>
        <w:t>р</w:t>
      </w:r>
      <w:r w:rsidRPr="00BD3E8D">
        <w:rPr>
          <w:noProof/>
          <w:sz w:val="20"/>
          <w:szCs w:val="20"/>
        </w:rPr>
        <w:t>г</w:t>
      </w:r>
      <w:r w:rsidRPr="00BD3E8D">
        <w:rPr>
          <w:noProof/>
          <w:spacing w:val="1"/>
          <w:sz w:val="20"/>
          <w:szCs w:val="20"/>
        </w:rPr>
        <w:t>а</w:t>
      </w:r>
      <w:r w:rsidRPr="00BD3E8D">
        <w:rPr>
          <w:noProof/>
          <w:spacing w:val="-3"/>
          <w:sz w:val="20"/>
          <w:szCs w:val="20"/>
        </w:rPr>
        <w:t>н</w:t>
      </w:r>
      <w:r w:rsidRPr="00BD3E8D">
        <w:rPr>
          <w:noProof/>
          <w:sz w:val="20"/>
          <w:szCs w:val="20"/>
        </w:rPr>
        <w:t>и</w:t>
      </w:r>
      <w:r w:rsidRPr="00BD3E8D">
        <w:rPr>
          <w:noProof/>
          <w:spacing w:val="1"/>
          <w:sz w:val="20"/>
          <w:szCs w:val="20"/>
        </w:rPr>
        <w:t>за</w:t>
      </w:r>
      <w:r w:rsidRPr="00BD3E8D">
        <w:rPr>
          <w:noProof/>
          <w:sz w:val="20"/>
          <w:szCs w:val="20"/>
        </w:rPr>
        <w:t xml:space="preserve">цију  </w:t>
      </w:r>
      <w:r w:rsidRPr="00BD3E8D">
        <w:rPr>
          <w:noProof/>
          <w:spacing w:val="2"/>
          <w:sz w:val="20"/>
          <w:szCs w:val="20"/>
        </w:rPr>
        <w:t xml:space="preserve"> </w:t>
      </w:r>
      <w:r w:rsidRPr="00BD3E8D">
        <w:rPr>
          <w:noProof/>
          <w:sz w:val="20"/>
          <w:szCs w:val="20"/>
        </w:rPr>
        <w:t>у</w:t>
      </w:r>
      <w:r w:rsidRPr="00BD3E8D">
        <w:rPr>
          <w:noProof/>
          <w:spacing w:val="-1"/>
          <w:sz w:val="20"/>
          <w:szCs w:val="20"/>
        </w:rPr>
        <w:t>д</w:t>
      </w:r>
      <w:r w:rsidRPr="00BD3E8D">
        <w:rPr>
          <w:noProof/>
          <w:spacing w:val="1"/>
          <w:sz w:val="20"/>
          <w:szCs w:val="20"/>
        </w:rPr>
        <w:t>о</w:t>
      </w:r>
      <w:r w:rsidRPr="00BD3E8D">
        <w:rPr>
          <w:noProof/>
          <w:spacing w:val="-1"/>
          <w:sz w:val="20"/>
          <w:szCs w:val="20"/>
        </w:rPr>
        <w:t>м</w:t>
      </w:r>
      <w:r w:rsidRPr="00BD3E8D">
        <w:rPr>
          <w:noProof/>
          <w:sz w:val="20"/>
          <w:szCs w:val="20"/>
        </w:rPr>
        <w:t>љ</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 xml:space="preserve">а  </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них  </w:t>
      </w:r>
      <w:r w:rsidRPr="00BD3E8D">
        <w:rPr>
          <w:noProof/>
          <w:spacing w:val="2"/>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 xml:space="preserve">, </w:t>
      </w:r>
      <w:r w:rsidRPr="00BD3E8D">
        <w:rPr>
          <w:noProof/>
          <w:spacing w:val="1"/>
          <w:sz w:val="20"/>
          <w:szCs w:val="20"/>
        </w:rPr>
        <w:t>до</w:t>
      </w:r>
      <w:r w:rsidRPr="00BD3E8D">
        <w:rPr>
          <w:noProof/>
          <w:spacing w:val="-1"/>
          <w:sz w:val="20"/>
          <w:szCs w:val="20"/>
        </w:rPr>
        <w:t>п</w:t>
      </w:r>
      <w:r w:rsidRPr="00BD3E8D">
        <w:rPr>
          <w:noProof/>
          <w:spacing w:val="1"/>
          <w:sz w:val="20"/>
          <w:szCs w:val="20"/>
        </w:rPr>
        <w:t>р</w:t>
      </w:r>
      <w:r w:rsidRPr="00BD3E8D">
        <w:rPr>
          <w:noProof/>
          <w:sz w:val="20"/>
          <w:szCs w:val="20"/>
        </w:rPr>
        <w:t>ин</w:t>
      </w:r>
      <w:r w:rsidRPr="00BD3E8D">
        <w:rPr>
          <w:noProof/>
          <w:spacing w:val="1"/>
          <w:sz w:val="20"/>
          <w:szCs w:val="20"/>
        </w:rPr>
        <w:t>о</w:t>
      </w:r>
      <w:r w:rsidRPr="00BD3E8D">
        <w:rPr>
          <w:noProof/>
          <w:sz w:val="20"/>
          <w:szCs w:val="20"/>
        </w:rPr>
        <w:t>се</w:t>
      </w:r>
      <w:r w:rsidRPr="00BD3E8D">
        <w:rPr>
          <w:noProof/>
          <w:spacing w:val="1"/>
          <w:sz w:val="20"/>
          <w:szCs w:val="20"/>
        </w:rPr>
        <w:t xml:space="preserve"> </w:t>
      </w:r>
      <w:r w:rsidRPr="00BD3E8D">
        <w:rPr>
          <w:noProof/>
          <w:spacing w:val="-2"/>
          <w:sz w:val="20"/>
          <w:szCs w:val="20"/>
        </w:rPr>
        <w:t>д</w:t>
      </w:r>
      <w:r w:rsidRPr="00BD3E8D">
        <w:rPr>
          <w:noProof/>
          <w:sz w:val="20"/>
          <w:szCs w:val="20"/>
        </w:rPr>
        <w:t>а</w:t>
      </w:r>
      <w:r w:rsidRPr="00BD3E8D">
        <w:rPr>
          <w:noProof/>
          <w:spacing w:val="1"/>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w:t>
      </w:r>
      <w:r w:rsidRPr="00BD3E8D">
        <w:rPr>
          <w:noProof/>
          <w:spacing w:val="1"/>
          <w:sz w:val="20"/>
          <w:szCs w:val="20"/>
        </w:rPr>
        <w:t>а</w:t>
      </w:r>
      <w:r w:rsidRPr="00BD3E8D">
        <w:rPr>
          <w:noProof/>
          <w:sz w:val="20"/>
          <w:szCs w:val="20"/>
        </w:rPr>
        <w:t>ни</w:t>
      </w:r>
      <w:r w:rsidRPr="00BD3E8D">
        <w:rPr>
          <w:noProof/>
          <w:spacing w:val="1"/>
          <w:sz w:val="20"/>
          <w:szCs w:val="20"/>
        </w:rPr>
        <w:t xml:space="preserve"> </w:t>
      </w:r>
      <w:r w:rsidRPr="00BD3E8D">
        <w:rPr>
          <w:noProof/>
          <w:spacing w:val="-2"/>
          <w:sz w:val="20"/>
          <w:szCs w:val="20"/>
        </w:rPr>
        <w:t>б</w:t>
      </w:r>
      <w:r w:rsidRPr="00BD3E8D">
        <w:rPr>
          <w:noProof/>
          <w:spacing w:val="1"/>
          <w:sz w:val="20"/>
          <w:szCs w:val="20"/>
        </w:rPr>
        <w:t>о</w:t>
      </w:r>
      <w:r w:rsidRPr="00BD3E8D">
        <w:rPr>
          <w:noProof/>
          <w:sz w:val="20"/>
          <w:szCs w:val="20"/>
        </w:rPr>
        <w:t>ље</w:t>
      </w:r>
      <w:r w:rsidRPr="00BD3E8D">
        <w:rPr>
          <w:noProof/>
          <w:spacing w:val="1"/>
          <w:sz w:val="20"/>
          <w:szCs w:val="20"/>
        </w:rPr>
        <w:t xml:space="preserve"> р</w:t>
      </w:r>
      <w:r w:rsidRPr="00BD3E8D">
        <w:rPr>
          <w:noProof/>
          <w:spacing w:val="-1"/>
          <w:sz w:val="20"/>
          <w:szCs w:val="20"/>
        </w:rPr>
        <w:t>а</w:t>
      </w:r>
      <w:r w:rsidRPr="00BD3E8D">
        <w:rPr>
          <w:noProof/>
          <w:spacing w:val="1"/>
          <w:sz w:val="20"/>
          <w:szCs w:val="20"/>
        </w:rPr>
        <w:t>з</w:t>
      </w:r>
      <w:r w:rsidRPr="00BD3E8D">
        <w:rPr>
          <w:noProof/>
          <w:sz w:val="20"/>
          <w:szCs w:val="20"/>
        </w:rPr>
        <w:t>у</w:t>
      </w:r>
      <w:r w:rsidRPr="00BD3E8D">
        <w:rPr>
          <w:noProof/>
          <w:spacing w:val="-1"/>
          <w:sz w:val="20"/>
          <w:szCs w:val="20"/>
        </w:rPr>
        <w:t>м</w:t>
      </w:r>
      <w:r w:rsidRPr="00BD3E8D">
        <w:rPr>
          <w:noProof/>
          <w:spacing w:val="1"/>
          <w:sz w:val="20"/>
          <w:szCs w:val="20"/>
        </w:rPr>
        <w:t>е</w:t>
      </w:r>
      <w:r w:rsidRPr="00BD3E8D">
        <w:rPr>
          <w:noProof/>
          <w:sz w:val="20"/>
          <w:szCs w:val="20"/>
        </w:rPr>
        <w:t xml:space="preserve">ју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z w:val="20"/>
          <w:szCs w:val="20"/>
        </w:rPr>
        <w:t>м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них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1"/>
          <w:sz w:val="20"/>
          <w:szCs w:val="20"/>
        </w:rPr>
        <w:t xml:space="preserve"> ч</w:t>
      </w:r>
      <w:r w:rsidRPr="00BD3E8D">
        <w:rPr>
          <w:noProof/>
          <w:spacing w:val="-2"/>
          <w:sz w:val="20"/>
          <w:szCs w:val="20"/>
        </w:rPr>
        <w:t>и</w:t>
      </w:r>
      <w:r w:rsidRPr="00BD3E8D">
        <w:rPr>
          <w:noProof/>
          <w:spacing w:val="-1"/>
          <w:sz w:val="20"/>
          <w:szCs w:val="20"/>
        </w:rPr>
        <w:t>м</w:t>
      </w:r>
      <w:r w:rsidRPr="00BD3E8D">
        <w:rPr>
          <w:noProof/>
          <w:sz w:val="20"/>
          <w:szCs w:val="20"/>
        </w:rPr>
        <w:t>е</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јб</w:t>
      </w:r>
      <w:r w:rsidRPr="00BD3E8D">
        <w:rPr>
          <w:noProof/>
          <w:spacing w:val="1"/>
          <w:sz w:val="20"/>
          <w:szCs w:val="20"/>
        </w:rPr>
        <w:t>о</w:t>
      </w:r>
      <w:r w:rsidRPr="00BD3E8D">
        <w:rPr>
          <w:noProof/>
          <w:sz w:val="20"/>
          <w:szCs w:val="20"/>
        </w:rPr>
        <w:t>љи</w:t>
      </w:r>
      <w:r w:rsidRPr="00BD3E8D">
        <w:rPr>
          <w:noProof/>
          <w:spacing w:val="1"/>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 xml:space="preserve">ин </w:t>
      </w:r>
      <w:r w:rsidRPr="00BD3E8D">
        <w:rPr>
          <w:noProof/>
          <w:spacing w:val="1"/>
          <w:sz w:val="20"/>
          <w:szCs w:val="20"/>
        </w:rPr>
        <w:t>до</w:t>
      </w:r>
      <w:r w:rsidRPr="00BD3E8D">
        <w:rPr>
          <w:noProof/>
          <w:spacing w:val="-1"/>
          <w:sz w:val="20"/>
          <w:szCs w:val="20"/>
        </w:rPr>
        <w:t>п</w:t>
      </w:r>
      <w:r w:rsidRPr="00BD3E8D">
        <w:rPr>
          <w:noProof/>
          <w:spacing w:val="1"/>
          <w:sz w:val="20"/>
          <w:szCs w:val="20"/>
        </w:rPr>
        <w:t>р</w:t>
      </w:r>
      <w:r w:rsidRPr="00BD3E8D">
        <w:rPr>
          <w:noProof/>
          <w:sz w:val="20"/>
          <w:szCs w:val="20"/>
        </w:rPr>
        <w:t>ин</w:t>
      </w:r>
      <w:r w:rsidRPr="00BD3E8D">
        <w:rPr>
          <w:noProof/>
          <w:spacing w:val="1"/>
          <w:sz w:val="20"/>
          <w:szCs w:val="20"/>
        </w:rPr>
        <w:t>о</w:t>
      </w:r>
      <w:r w:rsidRPr="00BD3E8D">
        <w:rPr>
          <w:noProof/>
          <w:sz w:val="20"/>
          <w:szCs w:val="20"/>
        </w:rPr>
        <w:t>се</w:t>
      </w:r>
      <w:r w:rsidRPr="00BD3E8D">
        <w:rPr>
          <w:noProof/>
          <w:spacing w:val="-14"/>
          <w:sz w:val="20"/>
          <w:szCs w:val="20"/>
        </w:rPr>
        <w:t xml:space="preserve"> </w:t>
      </w:r>
      <w:r w:rsidRPr="00BD3E8D">
        <w:rPr>
          <w:noProof/>
          <w:sz w:val="20"/>
          <w:szCs w:val="20"/>
        </w:rPr>
        <w:t>ус</w:t>
      </w:r>
      <w:r w:rsidRPr="00BD3E8D">
        <w:rPr>
          <w:noProof/>
          <w:spacing w:val="-1"/>
          <w:sz w:val="20"/>
          <w:szCs w:val="20"/>
        </w:rPr>
        <w:t>пе</w:t>
      </w:r>
      <w:r w:rsidRPr="00BD3E8D">
        <w:rPr>
          <w:noProof/>
          <w:spacing w:val="1"/>
          <w:sz w:val="20"/>
          <w:szCs w:val="20"/>
        </w:rPr>
        <w:t>ш</w:t>
      </w:r>
      <w:r w:rsidRPr="00BD3E8D">
        <w:rPr>
          <w:noProof/>
          <w:sz w:val="20"/>
          <w:szCs w:val="20"/>
        </w:rPr>
        <w:t>н</w:t>
      </w:r>
      <w:r w:rsidRPr="00BD3E8D">
        <w:rPr>
          <w:noProof/>
          <w:spacing w:val="1"/>
          <w:sz w:val="20"/>
          <w:szCs w:val="20"/>
        </w:rPr>
        <w:t>о</w:t>
      </w:r>
      <w:r w:rsidRPr="00BD3E8D">
        <w:rPr>
          <w:noProof/>
          <w:sz w:val="20"/>
          <w:szCs w:val="20"/>
        </w:rPr>
        <w:t>ј</w:t>
      </w:r>
      <w:r w:rsidRPr="00BD3E8D">
        <w:rPr>
          <w:noProof/>
          <w:spacing w:val="-13"/>
          <w:sz w:val="20"/>
          <w:szCs w:val="20"/>
        </w:rPr>
        <w:t xml:space="preserve"> </w:t>
      </w:r>
      <w:r w:rsidRPr="00BD3E8D">
        <w:rPr>
          <w:noProof/>
          <w:spacing w:val="1"/>
          <w:sz w:val="20"/>
          <w:szCs w:val="20"/>
        </w:rPr>
        <w:t>р</w:t>
      </w:r>
      <w:r w:rsidRPr="00BD3E8D">
        <w:rPr>
          <w:noProof/>
          <w:spacing w:val="-1"/>
          <w:sz w:val="20"/>
          <w:szCs w:val="20"/>
        </w:rPr>
        <w:t>е</w:t>
      </w:r>
      <w:r w:rsidRPr="00BD3E8D">
        <w:rPr>
          <w:noProof/>
          <w:spacing w:val="1"/>
          <w:sz w:val="20"/>
          <w:szCs w:val="20"/>
        </w:rPr>
        <w:t>а</w:t>
      </w:r>
      <w:r w:rsidRPr="00BD3E8D">
        <w:rPr>
          <w:noProof/>
          <w:spacing w:val="-2"/>
          <w:sz w:val="20"/>
          <w:szCs w:val="20"/>
        </w:rPr>
        <w:t>л</w:t>
      </w:r>
      <w:r w:rsidRPr="00BD3E8D">
        <w:rPr>
          <w:noProof/>
          <w:sz w:val="20"/>
          <w:szCs w:val="20"/>
        </w:rPr>
        <w:t>и</w:t>
      </w:r>
      <w:r w:rsidRPr="00BD3E8D">
        <w:rPr>
          <w:noProof/>
          <w:spacing w:val="1"/>
          <w:sz w:val="20"/>
          <w:szCs w:val="20"/>
        </w:rPr>
        <w:t>за</w:t>
      </w:r>
      <w:r w:rsidRPr="00BD3E8D">
        <w:rPr>
          <w:noProof/>
          <w:sz w:val="20"/>
          <w:szCs w:val="20"/>
        </w:rPr>
        <w:t>цији</w:t>
      </w:r>
      <w:r w:rsidRPr="00BD3E8D">
        <w:rPr>
          <w:noProof/>
          <w:spacing w:val="-15"/>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1E38B2D3" w14:textId="77777777" w:rsidR="008776AB" w:rsidRPr="00BD3E8D" w:rsidRDefault="008776AB" w:rsidP="008776AB">
      <w:pPr>
        <w:spacing w:before="10" w:line="140" w:lineRule="exact"/>
        <w:rPr>
          <w:noProof/>
          <w:sz w:val="20"/>
          <w:szCs w:val="20"/>
        </w:rPr>
      </w:pPr>
    </w:p>
    <w:p w14:paraId="0030F8E9" w14:textId="77777777" w:rsidR="008776AB" w:rsidRPr="00BD3E8D" w:rsidRDefault="008776AB" w:rsidP="008776AB">
      <w:pPr>
        <w:spacing w:line="200" w:lineRule="exact"/>
        <w:rPr>
          <w:noProof/>
          <w:sz w:val="20"/>
          <w:szCs w:val="20"/>
        </w:rPr>
      </w:pPr>
    </w:p>
    <w:p w14:paraId="71C9B538" w14:textId="77777777" w:rsidR="008776AB" w:rsidRPr="00BD3E8D" w:rsidRDefault="008776AB" w:rsidP="008776AB">
      <w:pPr>
        <w:spacing w:line="269" w:lineRule="exact"/>
        <w:ind w:right="7710"/>
        <w:rPr>
          <w:noProof/>
          <w:sz w:val="20"/>
          <w:szCs w:val="20"/>
        </w:rPr>
      </w:pPr>
      <w:r w:rsidRPr="00BD3E8D">
        <w:rPr>
          <w:noProof/>
          <w:sz w:val="20"/>
          <w:szCs w:val="20"/>
        </w:rPr>
        <w:t>8.6 Едукација</w:t>
      </w:r>
    </w:p>
    <w:p w14:paraId="623A167C" w14:textId="77777777" w:rsidR="008776AB" w:rsidRPr="00BD3E8D" w:rsidRDefault="008776AB" w:rsidP="008776AB">
      <w:pPr>
        <w:spacing w:before="10" w:line="240" w:lineRule="exact"/>
        <w:rPr>
          <w:noProof/>
          <w:sz w:val="20"/>
          <w:szCs w:val="20"/>
        </w:rPr>
      </w:pPr>
    </w:p>
    <w:p w14:paraId="697D85E9" w14:textId="77777777" w:rsidR="008776AB" w:rsidRPr="00BD3E8D" w:rsidRDefault="008776AB" w:rsidP="008776AB">
      <w:pPr>
        <w:spacing w:before="30"/>
        <w:ind w:left="120" w:right="58"/>
        <w:jc w:val="both"/>
        <w:rPr>
          <w:noProof/>
          <w:sz w:val="20"/>
          <w:szCs w:val="20"/>
        </w:rPr>
      </w:pP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pacing w:val="1"/>
          <w:sz w:val="20"/>
          <w:szCs w:val="20"/>
        </w:rPr>
        <w:t>ав</w:t>
      </w:r>
      <w:r w:rsidRPr="00BD3E8D">
        <w:rPr>
          <w:noProof/>
          <w:sz w:val="20"/>
          <w:szCs w:val="20"/>
        </w:rPr>
        <w:t>ља</w:t>
      </w:r>
      <w:r w:rsidRPr="00BD3E8D">
        <w:rPr>
          <w:noProof/>
          <w:spacing w:val="2"/>
          <w:sz w:val="20"/>
          <w:szCs w:val="20"/>
        </w:rPr>
        <w:t xml:space="preserve"> </w:t>
      </w:r>
      <w:r w:rsidRPr="00BD3E8D">
        <w:rPr>
          <w:noProof/>
          <w:sz w:val="20"/>
          <w:szCs w:val="20"/>
        </w:rPr>
        <w:t>ј</w:t>
      </w:r>
      <w:r w:rsidRPr="00BD3E8D">
        <w:rPr>
          <w:noProof/>
          <w:spacing w:val="1"/>
          <w:sz w:val="20"/>
          <w:szCs w:val="20"/>
        </w:rPr>
        <w:t>е</w:t>
      </w:r>
      <w:r w:rsidRPr="00BD3E8D">
        <w:rPr>
          <w:noProof/>
          <w:spacing w:val="-2"/>
          <w:sz w:val="20"/>
          <w:szCs w:val="20"/>
        </w:rPr>
        <w:t>д</w:t>
      </w:r>
      <w:r w:rsidRPr="00BD3E8D">
        <w:rPr>
          <w:noProof/>
          <w:spacing w:val="1"/>
          <w:sz w:val="20"/>
          <w:szCs w:val="20"/>
        </w:rPr>
        <w:t>а</w:t>
      </w:r>
      <w:r w:rsidRPr="00BD3E8D">
        <w:rPr>
          <w:noProof/>
          <w:sz w:val="20"/>
          <w:szCs w:val="20"/>
        </w:rPr>
        <w:t>н</w:t>
      </w:r>
      <w:r w:rsidRPr="00BD3E8D">
        <w:rPr>
          <w:noProof/>
          <w:spacing w:val="1"/>
          <w:sz w:val="20"/>
          <w:szCs w:val="20"/>
        </w:rPr>
        <w:t xml:space="preserve"> о</w:t>
      </w:r>
      <w:r w:rsidRPr="00BD3E8D">
        <w:rPr>
          <w:noProof/>
          <w:sz w:val="20"/>
          <w:szCs w:val="20"/>
        </w:rPr>
        <w:t>д</w:t>
      </w:r>
      <w:r w:rsidRPr="00BD3E8D">
        <w:rPr>
          <w:noProof/>
          <w:spacing w:val="2"/>
          <w:sz w:val="20"/>
          <w:szCs w:val="20"/>
        </w:rPr>
        <w:t xml:space="preserve"> </w:t>
      </w:r>
      <w:r w:rsidRPr="00BD3E8D">
        <w:rPr>
          <w:noProof/>
          <w:sz w:val="20"/>
          <w:szCs w:val="20"/>
        </w:rPr>
        <w:t>кљу</w:t>
      </w:r>
      <w:r w:rsidRPr="00BD3E8D">
        <w:rPr>
          <w:noProof/>
          <w:spacing w:val="1"/>
          <w:sz w:val="20"/>
          <w:szCs w:val="20"/>
        </w:rPr>
        <w:t>ч</w:t>
      </w:r>
      <w:r w:rsidRPr="00BD3E8D">
        <w:rPr>
          <w:noProof/>
          <w:sz w:val="20"/>
          <w:szCs w:val="20"/>
        </w:rPr>
        <w:t>них</w:t>
      </w:r>
      <w:r w:rsidRPr="00BD3E8D">
        <w:rPr>
          <w:noProof/>
          <w:spacing w:val="2"/>
          <w:sz w:val="20"/>
          <w:szCs w:val="20"/>
        </w:rPr>
        <w:t xml:space="preserve"> </w:t>
      </w:r>
      <w:r w:rsidRPr="00BD3E8D">
        <w:rPr>
          <w:noProof/>
          <w:sz w:val="20"/>
          <w:szCs w:val="20"/>
        </w:rPr>
        <w:t>с</w:t>
      </w:r>
      <w:r w:rsidRPr="00BD3E8D">
        <w:rPr>
          <w:noProof/>
          <w:spacing w:val="1"/>
          <w:sz w:val="20"/>
          <w:szCs w:val="20"/>
        </w:rPr>
        <w:t>е</w:t>
      </w:r>
      <w:r w:rsidRPr="00BD3E8D">
        <w:rPr>
          <w:noProof/>
          <w:sz w:val="20"/>
          <w:szCs w:val="20"/>
        </w:rPr>
        <w:t>г</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ат</w:t>
      </w:r>
      <w:r w:rsidRPr="00BD3E8D">
        <w:rPr>
          <w:noProof/>
          <w:sz w:val="20"/>
          <w:szCs w:val="20"/>
        </w:rPr>
        <w:t>а к</w:t>
      </w:r>
      <w:r w:rsidRPr="00BD3E8D">
        <w:rPr>
          <w:noProof/>
          <w:spacing w:val="1"/>
          <w:sz w:val="20"/>
          <w:szCs w:val="20"/>
        </w:rPr>
        <w:t>онт</w:t>
      </w:r>
      <w:r w:rsidRPr="00BD3E8D">
        <w:rPr>
          <w:noProof/>
          <w:spacing w:val="-1"/>
          <w:sz w:val="20"/>
          <w:szCs w:val="20"/>
        </w:rPr>
        <w:t>р</w:t>
      </w:r>
      <w:r w:rsidRPr="00BD3E8D">
        <w:rPr>
          <w:noProof/>
          <w:spacing w:val="1"/>
          <w:sz w:val="20"/>
          <w:szCs w:val="20"/>
        </w:rPr>
        <w:t>ол</w:t>
      </w:r>
      <w:r w:rsidRPr="00BD3E8D">
        <w:rPr>
          <w:noProof/>
          <w:sz w:val="20"/>
          <w:szCs w:val="20"/>
        </w:rPr>
        <w:t>е</w:t>
      </w:r>
      <w:r w:rsidRPr="00BD3E8D">
        <w:rPr>
          <w:noProof/>
          <w:spacing w:val="3"/>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јн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z w:val="20"/>
          <w:szCs w:val="20"/>
        </w:rPr>
        <w:t>них</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3"/>
          <w:sz w:val="20"/>
          <w:szCs w:val="20"/>
        </w:rPr>
        <w:t xml:space="preserve"> </w:t>
      </w:r>
      <w:r w:rsidRPr="00BD3E8D">
        <w:rPr>
          <w:noProof/>
          <w:sz w:val="20"/>
          <w:szCs w:val="20"/>
        </w:rPr>
        <w:t>и ј</w:t>
      </w:r>
      <w:r w:rsidRPr="00BD3E8D">
        <w:rPr>
          <w:noProof/>
          <w:spacing w:val="1"/>
          <w:sz w:val="20"/>
          <w:szCs w:val="20"/>
        </w:rPr>
        <w:t>ед</w:t>
      </w:r>
      <w:r w:rsidRPr="00BD3E8D">
        <w:rPr>
          <w:noProof/>
          <w:sz w:val="20"/>
          <w:szCs w:val="20"/>
        </w:rPr>
        <w:t>ну</w:t>
      </w:r>
      <w:r w:rsidRPr="00BD3E8D">
        <w:rPr>
          <w:noProof/>
          <w:spacing w:val="-10"/>
          <w:sz w:val="20"/>
          <w:szCs w:val="20"/>
        </w:rPr>
        <w:t xml:space="preserve"> </w:t>
      </w:r>
      <w:r w:rsidRPr="00BD3E8D">
        <w:rPr>
          <w:noProof/>
          <w:spacing w:val="1"/>
          <w:sz w:val="20"/>
          <w:szCs w:val="20"/>
        </w:rPr>
        <w:t>о</w:t>
      </w:r>
      <w:r w:rsidRPr="00BD3E8D">
        <w:rPr>
          <w:noProof/>
          <w:sz w:val="20"/>
          <w:szCs w:val="20"/>
        </w:rPr>
        <w:t>д</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в</w:t>
      </w:r>
      <w:r w:rsidRPr="00BD3E8D">
        <w:rPr>
          <w:noProof/>
          <w:spacing w:val="1"/>
          <w:sz w:val="20"/>
          <w:szCs w:val="20"/>
        </w:rPr>
        <w:t>аж</w:t>
      </w:r>
      <w:r w:rsidRPr="00BD3E8D">
        <w:rPr>
          <w:noProof/>
          <w:sz w:val="20"/>
          <w:szCs w:val="20"/>
        </w:rPr>
        <w:t>нијих</w:t>
      </w:r>
      <w:r w:rsidRPr="00BD3E8D">
        <w:rPr>
          <w:noProof/>
          <w:spacing w:val="-16"/>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а</w:t>
      </w:r>
      <w:r w:rsidRPr="00BD3E8D">
        <w:rPr>
          <w:noProof/>
          <w:spacing w:val="-11"/>
          <w:sz w:val="20"/>
          <w:szCs w:val="20"/>
        </w:rPr>
        <w:t xml:space="preserve"> </w:t>
      </w:r>
      <w:r w:rsidRPr="00BD3E8D">
        <w:rPr>
          <w:noProof/>
          <w:spacing w:val="-1"/>
          <w:sz w:val="20"/>
          <w:szCs w:val="20"/>
        </w:rPr>
        <w:t>п</w:t>
      </w:r>
      <w:r w:rsidRPr="00BD3E8D">
        <w:rPr>
          <w:noProof/>
          <w:spacing w:val="1"/>
          <w:sz w:val="20"/>
          <w:szCs w:val="20"/>
        </w:rPr>
        <w:t>рот</w:t>
      </w:r>
      <w:r w:rsidRPr="00BD3E8D">
        <w:rPr>
          <w:noProof/>
          <w:spacing w:val="-2"/>
          <w:sz w:val="20"/>
          <w:szCs w:val="20"/>
        </w:rPr>
        <w:t>и</w:t>
      </w:r>
      <w:r w:rsidRPr="00BD3E8D">
        <w:rPr>
          <w:noProof/>
          <w:sz w:val="20"/>
          <w:szCs w:val="20"/>
        </w:rPr>
        <w:t>в</w:t>
      </w:r>
      <w:r w:rsidRPr="00BD3E8D">
        <w:rPr>
          <w:noProof/>
          <w:spacing w:val="-9"/>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ањ</w:t>
      </w:r>
      <w:r w:rsidRPr="00BD3E8D">
        <w:rPr>
          <w:noProof/>
          <w:sz w:val="20"/>
          <w:szCs w:val="20"/>
        </w:rPr>
        <w:t>а</w:t>
      </w:r>
      <w:r w:rsidRPr="00BD3E8D">
        <w:rPr>
          <w:noProof/>
          <w:spacing w:val="-16"/>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них</w:t>
      </w:r>
      <w:r w:rsidRPr="00BD3E8D">
        <w:rPr>
          <w:noProof/>
          <w:spacing w:val="-13"/>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p>
    <w:p w14:paraId="0F8726F2" w14:textId="77777777" w:rsidR="008776AB" w:rsidRPr="00BD3E8D" w:rsidRDefault="008776AB" w:rsidP="008776AB">
      <w:pPr>
        <w:spacing w:before="16" w:line="260" w:lineRule="exact"/>
        <w:rPr>
          <w:noProof/>
          <w:sz w:val="20"/>
          <w:szCs w:val="20"/>
        </w:rPr>
      </w:pPr>
    </w:p>
    <w:p w14:paraId="4EEDC996" w14:textId="77777777" w:rsidR="008776AB" w:rsidRPr="00BD3E8D" w:rsidRDefault="008776AB" w:rsidP="008776AB">
      <w:pPr>
        <w:spacing w:line="239" w:lineRule="auto"/>
        <w:ind w:left="120" w:right="57"/>
        <w:jc w:val="both"/>
        <w:rPr>
          <w:noProof/>
          <w:sz w:val="20"/>
          <w:szCs w:val="20"/>
        </w:rPr>
      </w:pPr>
      <w:r w:rsidRPr="00BD3E8D">
        <w:rPr>
          <w:noProof/>
          <w:sz w:val="20"/>
          <w:szCs w:val="20"/>
        </w:rPr>
        <w:t>С</w:t>
      </w:r>
      <w:r w:rsidRPr="00BD3E8D">
        <w:rPr>
          <w:noProof/>
          <w:spacing w:val="1"/>
          <w:sz w:val="20"/>
          <w:szCs w:val="20"/>
        </w:rPr>
        <w:t>в</w:t>
      </w:r>
      <w:r w:rsidRPr="00BD3E8D">
        <w:rPr>
          <w:noProof/>
          <w:sz w:val="20"/>
          <w:szCs w:val="20"/>
        </w:rPr>
        <w:t>е</w:t>
      </w:r>
      <w:r w:rsidRPr="00BD3E8D">
        <w:rPr>
          <w:noProof/>
          <w:spacing w:val="3"/>
          <w:sz w:val="20"/>
          <w:szCs w:val="20"/>
        </w:rPr>
        <w:t xml:space="preserve"> </w:t>
      </w:r>
      <w:r w:rsidRPr="00BD3E8D">
        <w:rPr>
          <w:noProof/>
          <w:sz w:val="20"/>
          <w:szCs w:val="20"/>
        </w:rPr>
        <w:t>г</w:t>
      </w:r>
      <w:r w:rsidRPr="00BD3E8D">
        <w:rPr>
          <w:noProof/>
          <w:spacing w:val="1"/>
          <w:sz w:val="20"/>
          <w:szCs w:val="20"/>
        </w:rPr>
        <w:t>е</w:t>
      </w:r>
      <w:r w:rsidRPr="00BD3E8D">
        <w:rPr>
          <w:noProof/>
          <w:sz w:val="20"/>
          <w:szCs w:val="20"/>
        </w:rPr>
        <w:t>н</w:t>
      </w:r>
      <w:r w:rsidRPr="00BD3E8D">
        <w:rPr>
          <w:noProof/>
          <w:spacing w:val="1"/>
          <w:sz w:val="20"/>
          <w:szCs w:val="20"/>
        </w:rPr>
        <w:t>е</w:t>
      </w:r>
      <w:r w:rsidRPr="00BD3E8D">
        <w:rPr>
          <w:noProof/>
          <w:spacing w:val="-1"/>
          <w:sz w:val="20"/>
          <w:szCs w:val="20"/>
        </w:rPr>
        <w:t>р</w:t>
      </w:r>
      <w:r w:rsidRPr="00BD3E8D">
        <w:rPr>
          <w:noProof/>
          <w:spacing w:val="1"/>
          <w:sz w:val="20"/>
          <w:szCs w:val="20"/>
        </w:rPr>
        <w:t>а</w:t>
      </w:r>
      <w:r w:rsidRPr="00BD3E8D">
        <w:rPr>
          <w:noProof/>
          <w:sz w:val="20"/>
          <w:szCs w:val="20"/>
        </w:rPr>
        <w:t>ције</w:t>
      </w:r>
      <w:r w:rsidRPr="00BD3E8D">
        <w:rPr>
          <w:noProof/>
          <w:spacing w:val="3"/>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pacing w:val="-3"/>
          <w:sz w:val="20"/>
          <w:szCs w:val="20"/>
        </w:rPr>
        <w:t>н</w:t>
      </w:r>
      <w:r w:rsidRPr="00BD3E8D">
        <w:rPr>
          <w:noProof/>
          <w:sz w:val="20"/>
          <w:szCs w:val="20"/>
        </w:rPr>
        <w:t>а</w:t>
      </w:r>
      <w:r w:rsidRPr="00BD3E8D">
        <w:rPr>
          <w:noProof/>
          <w:spacing w:val="3"/>
          <w:sz w:val="20"/>
          <w:szCs w:val="20"/>
        </w:rPr>
        <w:t xml:space="preserve"> </w:t>
      </w:r>
      <w:r w:rsidRPr="00BD3E8D">
        <w:rPr>
          <w:noProof/>
          <w:spacing w:val="-1"/>
          <w:sz w:val="20"/>
          <w:szCs w:val="20"/>
        </w:rPr>
        <w:t>т</w:t>
      </w:r>
      <w:r w:rsidRPr="00BD3E8D">
        <w:rPr>
          <w:noProof/>
          <w:spacing w:val="1"/>
          <w:sz w:val="20"/>
          <w:szCs w:val="20"/>
        </w:rPr>
        <w:t>ре</w:t>
      </w:r>
      <w:r w:rsidRPr="00BD3E8D">
        <w:rPr>
          <w:noProof/>
          <w:sz w:val="20"/>
          <w:szCs w:val="20"/>
        </w:rPr>
        <w:t>ба</w:t>
      </w:r>
      <w:r w:rsidRPr="00BD3E8D">
        <w:rPr>
          <w:noProof/>
          <w:spacing w:val="3"/>
          <w:sz w:val="20"/>
          <w:szCs w:val="20"/>
        </w:rPr>
        <w:t xml:space="preserve"> </w:t>
      </w:r>
      <w:r w:rsidRPr="00BD3E8D">
        <w:rPr>
          <w:noProof/>
          <w:spacing w:val="-2"/>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бу</w:t>
      </w:r>
      <w:r w:rsidRPr="00BD3E8D">
        <w:rPr>
          <w:noProof/>
          <w:spacing w:val="1"/>
          <w:sz w:val="20"/>
          <w:szCs w:val="20"/>
        </w:rPr>
        <w:t>д</w:t>
      </w:r>
      <w:r w:rsidRPr="00BD3E8D">
        <w:rPr>
          <w:noProof/>
          <w:sz w:val="20"/>
          <w:szCs w:val="20"/>
        </w:rPr>
        <w:t>у</w:t>
      </w:r>
      <w:r w:rsidRPr="00BD3E8D">
        <w:rPr>
          <w:noProof/>
          <w:spacing w:val="2"/>
          <w:sz w:val="20"/>
          <w:szCs w:val="20"/>
        </w:rPr>
        <w:t xml:space="preserve"> </w:t>
      </w:r>
      <w:r w:rsidRPr="00BD3E8D">
        <w:rPr>
          <w:noProof/>
          <w:spacing w:val="1"/>
          <w:sz w:val="20"/>
          <w:szCs w:val="20"/>
        </w:rPr>
        <w:t>о</w:t>
      </w:r>
      <w:r w:rsidRPr="00BD3E8D">
        <w:rPr>
          <w:noProof/>
          <w:sz w:val="20"/>
          <w:szCs w:val="20"/>
        </w:rPr>
        <w:t>бух</w:t>
      </w:r>
      <w:r w:rsidRPr="00BD3E8D">
        <w:rPr>
          <w:noProof/>
          <w:spacing w:val="1"/>
          <w:sz w:val="20"/>
          <w:szCs w:val="20"/>
        </w:rPr>
        <w:t>в</w:t>
      </w:r>
      <w:r w:rsidRPr="00BD3E8D">
        <w:rPr>
          <w:noProof/>
          <w:spacing w:val="-1"/>
          <w:sz w:val="20"/>
          <w:szCs w:val="20"/>
        </w:rPr>
        <w:t>а</w:t>
      </w:r>
      <w:r w:rsidRPr="00BD3E8D">
        <w:rPr>
          <w:noProof/>
          <w:spacing w:val="1"/>
          <w:sz w:val="20"/>
          <w:szCs w:val="20"/>
        </w:rPr>
        <w:t>ће</w:t>
      </w:r>
      <w:r w:rsidRPr="00BD3E8D">
        <w:rPr>
          <w:noProof/>
          <w:sz w:val="20"/>
          <w:szCs w:val="20"/>
        </w:rPr>
        <w:t xml:space="preserve">не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w:t>
      </w:r>
      <w:r w:rsidRPr="00BD3E8D">
        <w:rPr>
          <w:noProof/>
          <w:spacing w:val="1"/>
          <w:sz w:val="20"/>
          <w:szCs w:val="20"/>
        </w:rPr>
        <w:t>о</w:t>
      </w:r>
      <w:r w:rsidRPr="00BD3E8D">
        <w:rPr>
          <w:noProof/>
          <w:spacing w:val="-1"/>
          <w:sz w:val="20"/>
          <w:szCs w:val="20"/>
        </w:rPr>
        <w:t>м</w:t>
      </w:r>
      <w:r w:rsidRPr="00BD3E8D">
        <w:rPr>
          <w:noProof/>
          <w:sz w:val="20"/>
          <w:szCs w:val="20"/>
        </w:rPr>
        <w:t>,</w:t>
      </w:r>
      <w:r w:rsidRPr="00BD3E8D">
        <w:rPr>
          <w:noProof/>
          <w:spacing w:val="2"/>
          <w:sz w:val="20"/>
          <w:szCs w:val="20"/>
        </w:rPr>
        <w:t xml:space="preserve"> </w:t>
      </w:r>
      <w:r w:rsidRPr="00BD3E8D">
        <w:rPr>
          <w:noProof/>
          <w:sz w:val="20"/>
          <w:szCs w:val="20"/>
        </w:rPr>
        <w:t>с</w:t>
      </w:r>
      <w:r w:rsidRPr="00BD3E8D">
        <w:rPr>
          <w:noProof/>
          <w:spacing w:val="2"/>
          <w:sz w:val="20"/>
          <w:szCs w:val="20"/>
        </w:rPr>
        <w:t xml:space="preserve"> </w:t>
      </w:r>
      <w:r w:rsidRPr="00BD3E8D">
        <w:rPr>
          <w:noProof/>
          <w:spacing w:val="1"/>
          <w:sz w:val="20"/>
          <w:szCs w:val="20"/>
        </w:rPr>
        <w:t>т</w:t>
      </w:r>
      <w:r w:rsidRPr="00BD3E8D">
        <w:rPr>
          <w:noProof/>
          <w:sz w:val="20"/>
          <w:szCs w:val="20"/>
        </w:rPr>
        <w:t>им</w:t>
      </w:r>
      <w:r w:rsidRPr="00BD3E8D">
        <w:rPr>
          <w:noProof/>
          <w:spacing w:val="1"/>
          <w:sz w:val="20"/>
          <w:szCs w:val="20"/>
        </w:rPr>
        <w:t xml:space="preserve"> шт</w:t>
      </w:r>
      <w:r w:rsidRPr="00BD3E8D">
        <w:rPr>
          <w:noProof/>
          <w:sz w:val="20"/>
          <w:szCs w:val="20"/>
        </w:rPr>
        <w:t>о</w:t>
      </w:r>
      <w:r w:rsidRPr="00BD3E8D">
        <w:rPr>
          <w:noProof/>
          <w:spacing w:val="3"/>
          <w:sz w:val="20"/>
          <w:szCs w:val="20"/>
        </w:rPr>
        <w:t xml:space="preserve"> </w:t>
      </w:r>
      <w:r w:rsidRPr="00BD3E8D">
        <w:rPr>
          <w:noProof/>
          <w:spacing w:val="-3"/>
          <w:sz w:val="20"/>
          <w:szCs w:val="20"/>
        </w:rPr>
        <w:t>ј</w:t>
      </w:r>
      <w:r w:rsidRPr="00BD3E8D">
        <w:rPr>
          <w:noProof/>
          <w:sz w:val="20"/>
          <w:szCs w:val="20"/>
        </w:rPr>
        <w:t>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ис</w:t>
      </w:r>
      <w:r w:rsidRPr="00BD3E8D">
        <w:rPr>
          <w:noProof/>
          <w:spacing w:val="1"/>
          <w:sz w:val="20"/>
          <w:szCs w:val="20"/>
        </w:rPr>
        <w:t>т</w:t>
      </w:r>
      <w:r w:rsidRPr="00BD3E8D">
        <w:rPr>
          <w:noProof/>
          <w:sz w:val="20"/>
          <w:szCs w:val="20"/>
        </w:rPr>
        <w:t>уп</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ла</w:t>
      </w:r>
      <w:r w:rsidRPr="00BD3E8D">
        <w:rPr>
          <w:noProof/>
          <w:sz w:val="20"/>
          <w:szCs w:val="20"/>
        </w:rPr>
        <w:t>г</w:t>
      </w:r>
      <w:r w:rsidRPr="00BD3E8D">
        <w:rPr>
          <w:noProof/>
          <w:spacing w:val="1"/>
          <w:sz w:val="20"/>
          <w:szCs w:val="20"/>
        </w:rPr>
        <w:t>о</w:t>
      </w:r>
      <w:r w:rsidRPr="00BD3E8D">
        <w:rPr>
          <w:noProof/>
          <w:spacing w:val="-1"/>
          <w:sz w:val="20"/>
          <w:szCs w:val="20"/>
        </w:rPr>
        <w:t>ђ</w:t>
      </w:r>
      <w:r w:rsidRPr="00BD3E8D">
        <w:rPr>
          <w:noProof/>
          <w:spacing w:val="1"/>
          <w:sz w:val="20"/>
          <w:szCs w:val="20"/>
        </w:rPr>
        <w:t>е</w:t>
      </w:r>
      <w:r w:rsidRPr="00BD3E8D">
        <w:rPr>
          <w:noProof/>
          <w:sz w:val="20"/>
          <w:szCs w:val="20"/>
        </w:rPr>
        <w:t>н у</w:t>
      </w:r>
      <w:r w:rsidRPr="00BD3E8D">
        <w:rPr>
          <w:noProof/>
          <w:spacing w:val="1"/>
          <w:sz w:val="20"/>
          <w:szCs w:val="20"/>
        </w:rPr>
        <w:t>зра</w:t>
      </w:r>
      <w:r w:rsidRPr="00BD3E8D">
        <w:rPr>
          <w:noProof/>
          <w:spacing w:val="-2"/>
          <w:sz w:val="20"/>
          <w:szCs w:val="20"/>
        </w:rPr>
        <w:t>с</w:t>
      </w:r>
      <w:r w:rsidRPr="00BD3E8D">
        <w:rPr>
          <w:noProof/>
          <w:spacing w:val="1"/>
          <w:sz w:val="20"/>
          <w:szCs w:val="20"/>
        </w:rPr>
        <w:t>т</w:t>
      </w:r>
      <w:r w:rsidRPr="00BD3E8D">
        <w:rPr>
          <w:noProof/>
          <w:sz w:val="20"/>
          <w:szCs w:val="20"/>
        </w:rPr>
        <w:t>у</w:t>
      </w:r>
      <w:r w:rsidRPr="00BD3E8D">
        <w:rPr>
          <w:noProof/>
          <w:spacing w:val="24"/>
          <w:sz w:val="20"/>
          <w:szCs w:val="20"/>
        </w:rPr>
        <w:t xml:space="preserve"> </w:t>
      </w:r>
      <w:r w:rsidRPr="00BD3E8D">
        <w:rPr>
          <w:noProof/>
          <w:spacing w:val="-1"/>
          <w:sz w:val="20"/>
          <w:szCs w:val="20"/>
        </w:rPr>
        <w:t>(р</w:t>
      </w:r>
      <w:r w:rsidRPr="00BD3E8D">
        <w:rPr>
          <w:noProof/>
          <w:spacing w:val="1"/>
          <w:sz w:val="20"/>
          <w:szCs w:val="20"/>
        </w:rPr>
        <w:t>азл</w:t>
      </w:r>
      <w:r w:rsidRPr="00BD3E8D">
        <w:rPr>
          <w:noProof/>
          <w:spacing w:val="-2"/>
          <w:sz w:val="20"/>
          <w:szCs w:val="20"/>
        </w:rPr>
        <w:t>и</w:t>
      </w:r>
      <w:r w:rsidRPr="00BD3E8D">
        <w:rPr>
          <w:noProof/>
          <w:sz w:val="20"/>
          <w:szCs w:val="20"/>
        </w:rPr>
        <w:t>кују</w:t>
      </w:r>
      <w:r w:rsidRPr="00BD3E8D">
        <w:rPr>
          <w:noProof/>
          <w:spacing w:val="22"/>
          <w:sz w:val="20"/>
          <w:szCs w:val="20"/>
        </w:rPr>
        <w:t xml:space="preserve"> </w:t>
      </w:r>
      <w:r w:rsidRPr="00BD3E8D">
        <w:rPr>
          <w:noProof/>
          <w:sz w:val="20"/>
          <w:szCs w:val="20"/>
        </w:rPr>
        <w:t>се</w:t>
      </w:r>
      <w:r w:rsidRPr="00BD3E8D">
        <w:rPr>
          <w:noProof/>
          <w:spacing w:val="28"/>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ч</w:t>
      </w:r>
      <w:r w:rsidRPr="00BD3E8D">
        <w:rPr>
          <w:noProof/>
          <w:sz w:val="20"/>
          <w:szCs w:val="20"/>
        </w:rPr>
        <w:t>ини</w:t>
      </w:r>
      <w:r w:rsidRPr="00BD3E8D">
        <w:rPr>
          <w:noProof/>
          <w:spacing w:val="26"/>
          <w:sz w:val="20"/>
          <w:szCs w:val="20"/>
        </w:rPr>
        <w:t xml:space="preserve"> </w:t>
      </w:r>
      <w:r w:rsidRPr="00BD3E8D">
        <w:rPr>
          <w:noProof/>
          <w:spacing w:val="1"/>
          <w:sz w:val="20"/>
          <w:szCs w:val="20"/>
        </w:rPr>
        <w:t>ед</w:t>
      </w:r>
      <w:r w:rsidRPr="00BD3E8D">
        <w:rPr>
          <w:noProof/>
          <w:sz w:val="20"/>
          <w:szCs w:val="20"/>
        </w:rPr>
        <w:t>у</w:t>
      </w:r>
      <w:r w:rsidRPr="00BD3E8D">
        <w:rPr>
          <w:noProof/>
          <w:spacing w:val="-2"/>
          <w:sz w:val="20"/>
          <w:szCs w:val="20"/>
        </w:rPr>
        <w:t>к</w:t>
      </w:r>
      <w:r w:rsidRPr="00BD3E8D">
        <w:rPr>
          <w:noProof/>
          <w:spacing w:val="1"/>
          <w:sz w:val="20"/>
          <w:szCs w:val="20"/>
        </w:rPr>
        <w:t>ов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20"/>
          <w:sz w:val="20"/>
          <w:szCs w:val="20"/>
        </w:rPr>
        <w:t xml:space="preserve"> </w:t>
      </w:r>
      <w:r w:rsidRPr="00BD3E8D">
        <w:rPr>
          <w:noProof/>
          <w:spacing w:val="1"/>
          <w:sz w:val="20"/>
          <w:szCs w:val="20"/>
        </w:rPr>
        <w:t>де</w:t>
      </w:r>
      <w:r w:rsidRPr="00BD3E8D">
        <w:rPr>
          <w:noProof/>
          <w:spacing w:val="-2"/>
          <w:sz w:val="20"/>
          <w:szCs w:val="20"/>
        </w:rPr>
        <w:t>ц</w:t>
      </w:r>
      <w:r w:rsidRPr="00BD3E8D">
        <w:rPr>
          <w:noProof/>
          <w:sz w:val="20"/>
          <w:szCs w:val="20"/>
        </w:rPr>
        <w:t>е</w:t>
      </w:r>
      <w:r w:rsidRPr="00BD3E8D">
        <w:rPr>
          <w:noProof/>
          <w:spacing w:val="28"/>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дш</w:t>
      </w:r>
      <w:r w:rsidRPr="00BD3E8D">
        <w:rPr>
          <w:noProof/>
          <w:sz w:val="20"/>
          <w:szCs w:val="20"/>
        </w:rPr>
        <w:t>к</w:t>
      </w:r>
      <w:r w:rsidRPr="00BD3E8D">
        <w:rPr>
          <w:noProof/>
          <w:spacing w:val="2"/>
          <w:sz w:val="20"/>
          <w:szCs w:val="20"/>
        </w:rPr>
        <w:t>о</w:t>
      </w:r>
      <w:r w:rsidRPr="00BD3E8D">
        <w:rPr>
          <w:noProof/>
          <w:spacing w:val="1"/>
          <w:sz w:val="20"/>
          <w:szCs w:val="20"/>
        </w:rPr>
        <w:t>л</w:t>
      </w:r>
      <w:r w:rsidRPr="00BD3E8D">
        <w:rPr>
          <w:noProof/>
          <w:sz w:val="20"/>
          <w:szCs w:val="20"/>
        </w:rPr>
        <w:t>с</w:t>
      </w:r>
      <w:r w:rsidRPr="00BD3E8D">
        <w:rPr>
          <w:noProof/>
          <w:spacing w:val="-2"/>
          <w:sz w:val="20"/>
          <w:szCs w:val="20"/>
        </w:rPr>
        <w:t>к</w:t>
      </w:r>
      <w:r w:rsidRPr="00BD3E8D">
        <w:rPr>
          <w:noProof/>
          <w:spacing w:val="1"/>
          <w:sz w:val="20"/>
          <w:szCs w:val="20"/>
        </w:rPr>
        <w:t>о</w:t>
      </w:r>
      <w:r w:rsidRPr="00BD3E8D">
        <w:rPr>
          <w:noProof/>
          <w:sz w:val="20"/>
          <w:szCs w:val="20"/>
        </w:rPr>
        <w:t>г</w:t>
      </w:r>
      <w:r w:rsidRPr="00BD3E8D">
        <w:rPr>
          <w:noProof/>
          <w:spacing w:val="18"/>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ш</w:t>
      </w:r>
      <w:r w:rsidRPr="00BD3E8D">
        <w:rPr>
          <w:noProof/>
          <w:spacing w:val="-2"/>
          <w:sz w:val="20"/>
          <w:szCs w:val="20"/>
        </w:rPr>
        <w:t>к</w:t>
      </w:r>
      <w:r w:rsidRPr="00BD3E8D">
        <w:rPr>
          <w:noProof/>
          <w:spacing w:val="1"/>
          <w:sz w:val="20"/>
          <w:szCs w:val="20"/>
        </w:rPr>
        <w:t>ол</w:t>
      </w:r>
      <w:r w:rsidRPr="00BD3E8D">
        <w:rPr>
          <w:noProof/>
          <w:sz w:val="20"/>
          <w:szCs w:val="20"/>
        </w:rPr>
        <w:t>ск</w:t>
      </w:r>
      <w:r w:rsidRPr="00BD3E8D">
        <w:rPr>
          <w:noProof/>
          <w:spacing w:val="1"/>
          <w:sz w:val="20"/>
          <w:szCs w:val="20"/>
        </w:rPr>
        <w:t>о</w:t>
      </w:r>
      <w:r w:rsidRPr="00BD3E8D">
        <w:rPr>
          <w:noProof/>
          <w:sz w:val="20"/>
          <w:szCs w:val="20"/>
        </w:rPr>
        <w:t>г</w:t>
      </w:r>
      <w:r w:rsidRPr="00BD3E8D">
        <w:rPr>
          <w:noProof/>
          <w:spacing w:val="21"/>
          <w:sz w:val="20"/>
          <w:szCs w:val="20"/>
        </w:rPr>
        <w:t xml:space="preserve"> </w:t>
      </w:r>
      <w:r w:rsidRPr="00BD3E8D">
        <w:rPr>
          <w:noProof/>
          <w:sz w:val="20"/>
          <w:szCs w:val="20"/>
        </w:rPr>
        <w:t>у</w:t>
      </w:r>
      <w:r w:rsidRPr="00BD3E8D">
        <w:rPr>
          <w:noProof/>
          <w:spacing w:val="-1"/>
          <w:sz w:val="20"/>
          <w:szCs w:val="20"/>
        </w:rPr>
        <w:t>з</w:t>
      </w:r>
      <w:r w:rsidRPr="00BD3E8D">
        <w:rPr>
          <w:noProof/>
          <w:spacing w:val="1"/>
          <w:sz w:val="20"/>
          <w:szCs w:val="20"/>
        </w:rPr>
        <w:t>ра</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w:t>
      </w:r>
      <w:r w:rsidRPr="00BD3E8D">
        <w:rPr>
          <w:noProof/>
          <w:spacing w:val="24"/>
          <w:sz w:val="20"/>
          <w:szCs w:val="20"/>
        </w:rPr>
        <w:t xml:space="preserve"> </w:t>
      </w:r>
      <w:r w:rsidRPr="00BD3E8D">
        <w:rPr>
          <w:noProof/>
          <w:spacing w:val="-2"/>
          <w:sz w:val="20"/>
          <w:szCs w:val="20"/>
        </w:rPr>
        <w:t>с</w:t>
      </w:r>
      <w:r w:rsidRPr="00BD3E8D">
        <w:rPr>
          <w:noProof/>
          <w:spacing w:val="1"/>
          <w:sz w:val="20"/>
          <w:szCs w:val="20"/>
        </w:rPr>
        <w:t>ре</w:t>
      </w:r>
      <w:r w:rsidRPr="00BD3E8D">
        <w:rPr>
          <w:noProof/>
          <w:spacing w:val="-2"/>
          <w:sz w:val="20"/>
          <w:szCs w:val="20"/>
        </w:rPr>
        <w:t>д</w:t>
      </w:r>
      <w:r w:rsidRPr="00BD3E8D">
        <w:rPr>
          <w:noProof/>
          <w:spacing w:val="1"/>
          <w:sz w:val="20"/>
          <w:szCs w:val="20"/>
        </w:rPr>
        <w:t>њош</w:t>
      </w:r>
      <w:r w:rsidRPr="00BD3E8D">
        <w:rPr>
          <w:noProof/>
          <w:spacing w:val="-2"/>
          <w:sz w:val="20"/>
          <w:szCs w:val="20"/>
        </w:rPr>
        <w:t>к</w:t>
      </w:r>
      <w:r w:rsidRPr="00BD3E8D">
        <w:rPr>
          <w:noProof/>
          <w:spacing w:val="1"/>
          <w:sz w:val="20"/>
          <w:szCs w:val="20"/>
        </w:rPr>
        <w:t>ола</w:t>
      </w:r>
      <w:r w:rsidRPr="00BD3E8D">
        <w:rPr>
          <w:noProof/>
          <w:spacing w:val="-2"/>
          <w:sz w:val="20"/>
          <w:szCs w:val="20"/>
        </w:rPr>
        <w:t>ц</w:t>
      </w:r>
      <w:r w:rsidRPr="00BD3E8D">
        <w:rPr>
          <w:noProof/>
          <w:spacing w:val="-1"/>
          <w:sz w:val="20"/>
          <w:szCs w:val="20"/>
        </w:rPr>
        <w:t>а</w:t>
      </w:r>
      <w:r w:rsidRPr="00BD3E8D">
        <w:rPr>
          <w:noProof/>
          <w:sz w:val="20"/>
          <w:szCs w:val="20"/>
        </w:rPr>
        <w:t xml:space="preserve">, </w:t>
      </w:r>
      <w:r w:rsidRPr="00BD3E8D">
        <w:rPr>
          <w:noProof/>
          <w:spacing w:val="1"/>
          <w:sz w:val="20"/>
          <w:szCs w:val="20"/>
        </w:rPr>
        <w:t>одра</w:t>
      </w:r>
      <w:r w:rsidRPr="00BD3E8D">
        <w:rPr>
          <w:noProof/>
          <w:spacing w:val="-2"/>
          <w:sz w:val="20"/>
          <w:szCs w:val="20"/>
        </w:rPr>
        <w:t>с</w:t>
      </w:r>
      <w:r w:rsidRPr="00BD3E8D">
        <w:rPr>
          <w:noProof/>
          <w:spacing w:val="1"/>
          <w:sz w:val="20"/>
          <w:szCs w:val="20"/>
        </w:rPr>
        <w:t>л</w:t>
      </w:r>
      <w:r w:rsidRPr="00BD3E8D">
        <w:rPr>
          <w:noProof/>
          <w:sz w:val="20"/>
          <w:szCs w:val="20"/>
        </w:rPr>
        <w:t xml:space="preserve">их </w:t>
      </w:r>
      <w:r w:rsidRPr="00BD3E8D">
        <w:rPr>
          <w:noProof/>
          <w:spacing w:val="1"/>
          <w:sz w:val="20"/>
          <w:szCs w:val="20"/>
        </w:rPr>
        <w:t>л</w:t>
      </w:r>
      <w:r w:rsidRPr="00BD3E8D">
        <w:rPr>
          <w:noProof/>
          <w:sz w:val="20"/>
          <w:szCs w:val="20"/>
        </w:rPr>
        <w:t>иц</w:t>
      </w:r>
      <w:r w:rsidRPr="00BD3E8D">
        <w:rPr>
          <w:noProof/>
          <w:spacing w:val="1"/>
          <w:sz w:val="20"/>
          <w:szCs w:val="20"/>
        </w:rPr>
        <w:t>а</w:t>
      </w:r>
      <w:r w:rsidRPr="00BD3E8D">
        <w:rPr>
          <w:noProof/>
          <w:spacing w:val="-1"/>
          <w:sz w:val="20"/>
          <w:szCs w:val="20"/>
        </w:rPr>
        <w:t>)</w:t>
      </w:r>
      <w:r w:rsidRPr="00BD3E8D">
        <w:rPr>
          <w:noProof/>
          <w:sz w:val="20"/>
          <w:szCs w:val="20"/>
        </w:rPr>
        <w:t>, 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е</w:t>
      </w:r>
      <w:r w:rsidRPr="00BD3E8D">
        <w:rPr>
          <w:noProof/>
          <w:sz w:val="20"/>
          <w:szCs w:val="20"/>
        </w:rPr>
        <w:t>б</w:t>
      </w:r>
      <w:r w:rsidRPr="00BD3E8D">
        <w:rPr>
          <w:noProof/>
          <w:spacing w:val="-3"/>
          <w:sz w:val="20"/>
          <w:szCs w:val="20"/>
        </w:rPr>
        <w:t>н</w:t>
      </w:r>
      <w:r w:rsidRPr="00BD3E8D">
        <w:rPr>
          <w:noProof/>
          <w:sz w:val="20"/>
          <w:szCs w:val="20"/>
        </w:rPr>
        <w:t>о</w:t>
      </w:r>
      <w:r w:rsidRPr="00BD3E8D">
        <w:rPr>
          <w:noProof/>
          <w:spacing w:val="1"/>
          <w:sz w:val="20"/>
          <w:szCs w:val="20"/>
        </w:rPr>
        <w:t xml:space="preserve"> вла</w:t>
      </w:r>
      <w:r w:rsidRPr="00BD3E8D">
        <w:rPr>
          <w:noProof/>
          <w:sz w:val="20"/>
          <w:szCs w:val="20"/>
        </w:rPr>
        <w:t xml:space="preserve">сници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pacing w:val="-1"/>
          <w:sz w:val="20"/>
          <w:szCs w:val="20"/>
        </w:rPr>
        <w:t>а</w:t>
      </w:r>
      <w:r w:rsidRPr="00BD3E8D">
        <w:rPr>
          <w:noProof/>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к</w:t>
      </w:r>
      <w:r w:rsidRPr="00BD3E8D">
        <w:rPr>
          <w:noProof/>
          <w:spacing w:val="1"/>
          <w:sz w:val="20"/>
          <w:szCs w:val="20"/>
        </w:rPr>
        <w:t>т</w:t>
      </w:r>
      <w:r w:rsidRPr="00BD3E8D">
        <w:rPr>
          <w:noProof/>
          <w:spacing w:val="-1"/>
          <w:sz w:val="20"/>
          <w:szCs w:val="20"/>
        </w:rPr>
        <w:t>о</w:t>
      </w:r>
      <w:r w:rsidRPr="00BD3E8D">
        <w:rPr>
          <w:noProof/>
          <w:spacing w:val="1"/>
          <w:sz w:val="20"/>
          <w:szCs w:val="20"/>
        </w:rPr>
        <w:t>р</w:t>
      </w:r>
      <w:r w:rsidRPr="00BD3E8D">
        <w:rPr>
          <w:noProof/>
          <w:sz w:val="20"/>
          <w:szCs w:val="20"/>
        </w:rPr>
        <w:t xml:space="preserve">и </w:t>
      </w:r>
      <w:r w:rsidRPr="00BD3E8D">
        <w:rPr>
          <w:noProof/>
          <w:spacing w:val="-1"/>
          <w:sz w:val="20"/>
          <w:szCs w:val="20"/>
        </w:rPr>
        <w:t>в</w:t>
      </w:r>
      <w:r w:rsidRPr="00BD3E8D">
        <w:rPr>
          <w:noProof/>
          <w:spacing w:val="1"/>
          <w:sz w:val="20"/>
          <w:szCs w:val="20"/>
        </w:rPr>
        <w:t>ет</w:t>
      </w:r>
      <w:r w:rsidRPr="00BD3E8D">
        <w:rPr>
          <w:noProof/>
          <w:spacing w:val="-1"/>
          <w:sz w:val="20"/>
          <w:szCs w:val="20"/>
        </w:rPr>
        <w:t>е</w:t>
      </w:r>
      <w:r w:rsidRPr="00BD3E8D">
        <w:rPr>
          <w:noProof/>
          <w:spacing w:val="1"/>
          <w:sz w:val="20"/>
          <w:szCs w:val="20"/>
        </w:rPr>
        <w:t>р</w:t>
      </w:r>
      <w:r w:rsidRPr="00BD3E8D">
        <w:rPr>
          <w:noProof/>
          <w:sz w:val="20"/>
          <w:szCs w:val="20"/>
        </w:rPr>
        <w:t>ин</w:t>
      </w:r>
      <w:r w:rsidRPr="00BD3E8D">
        <w:rPr>
          <w:noProof/>
          <w:spacing w:val="1"/>
          <w:sz w:val="20"/>
          <w:szCs w:val="20"/>
        </w:rPr>
        <w:t>ар</w:t>
      </w:r>
      <w:r w:rsidRPr="00BD3E8D">
        <w:rPr>
          <w:noProof/>
          <w:spacing w:val="-2"/>
          <w:sz w:val="20"/>
          <w:szCs w:val="20"/>
        </w:rPr>
        <w:t>с</w:t>
      </w:r>
      <w:r w:rsidRPr="00BD3E8D">
        <w:rPr>
          <w:noProof/>
          <w:sz w:val="20"/>
          <w:szCs w:val="20"/>
        </w:rPr>
        <w:t>ке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ед</w:t>
      </w:r>
      <w:r w:rsidRPr="00BD3E8D">
        <w:rPr>
          <w:noProof/>
          <w:sz w:val="20"/>
          <w:szCs w:val="20"/>
        </w:rPr>
        <w:t>ицин</w:t>
      </w:r>
      <w:r w:rsidRPr="00BD3E8D">
        <w:rPr>
          <w:noProof/>
          <w:spacing w:val="1"/>
          <w:sz w:val="20"/>
          <w:szCs w:val="20"/>
        </w:rPr>
        <w:t>е</w:t>
      </w:r>
      <w:r w:rsidRPr="00BD3E8D">
        <w:rPr>
          <w:noProof/>
          <w:sz w:val="20"/>
          <w:szCs w:val="20"/>
        </w:rPr>
        <w:t xml:space="preserve">, </w:t>
      </w:r>
      <w:r w:rsidRPr="00BD3E8D">
        <w:rPr>
          <w:noProof/>
          <w:spacing w:val="-1"/>
          <w:sz w:val="20"/>
          <w:szCs w:val="20"/>
        </w:rPr>
        <w:t>п</w:t>
      </w:r>
      <w:r w:rsidRPr="00BD3E8D">
        <w:rPr>
          <w:noProof/>
          <w:spacing w:val="1"/>
          <w:sz w:val="20"/>
          <w:szCs w:val="20"/>
        </w:rPr>
        <w:t>ред</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 xml:space="preserve">ници </w:t>
      </w:r>
      <w:r w:rsidRPr="00BD3E8D">
        <w:rPr>
          <w:noProof/>
          <w:spacing w:val="-1"/>
          <w:sz w:val="20"/>
          <w:szCs w:val="20"/>
        </w:rPr>
        <w:t>м</w:t>
      </w:r>
      <w:r w:rsidRPr="00BD3E8D">
        <w:rPr>
          <w:noProof/>
          <w:spacing w:val="1"/>
          <w:sz w:val="20"/>
          <w:szCs w:val="20"/>
        </w:rPr>
        <w:t>ед</w:t>
      </w:r>
      <w:r w:rsidRPr="00BD3E8D">
        <w:rPr>
          <w:noProof/>
          <w:sz w:val="20"/>
          <w:szCs w:val="20"/>
        </w:rPr>
        <w:t>иј</w:t>
      </w:r>
      <w:r w:rsidRPr="00BD3E8D">
        <w:rPr>
          <w:noProof/>
          <w:spacing w:val="1"/>
          <w:sz w:val="20"/>
          <w:szCs w:val="20"/>
        </w:rPr>
        <w:t>а</w:t>
      </w:r>
      <w:r w:rsidRPr="00BD3E8D">
        <w:rPr>
          <w:noProof/>
          <w:sz w:val="20"/>
          <w:szCs w:val="20"/>
        </w:rPr>
        <w:t>,</w:t>
      </w:r>
      <w:r w:rsidRPr="00BD3E8D">
        <w:rPr>
          <w:noProof/>
          <w:spacing w:val="-11"/>
          <w:sz w:val="20"/>
          <w:szCs w:val="20"/>
        </w:rPr>
        <w:t xml:space="preserve"> </w:t>
      </w:r>
      <w:r w:rsidRPr="00BD3E8D">
        <w:rPr>
          <w:noProof/>
          <w:spacing w:val="-1"/>
          <w:sz w:val="20"/>
          <w:szCs w:val="20"/>
        </w:rPr>
        <w:t>т</w:t>
      </w:r>
      <w:r w:rsidRPr="00BD3E8D">
        <w:rPr>
          <w:noProof/>
          <w:sz w:val="20"/>
          <w:szCs w:val="20"/>
        </w:rPr>
        <w:t>е</w:t>
      </w:r>
      <w:r w:rsidRPr="00BD3E8D">
        <w:rPr>
          <w:noProof/>
          <w:spacing w:val="-6"/>
          <w:sz w:val="20"/>
          <w:szCs w:val="20"/>
        </w:rPr>
        <w:t xml:space="preserve"> </w:t>
      </w:r>
      <w:r w:rsidRPr="00BD3E8D">
        <w:rPr>
          <w:noProof/>
          <w:spacing w:val="1"/>
          <w:sz w:val="20"/>
          <w:szCs w:val="20"/>
        </w:rPr>
        <w:t>л</w:t>
      </w:r>
      <w:r w:rsidRPr="00BD3E8D">
        <w:rPr>
          <w:noProof/>
          <w:sz w:val="20"/>
          <w:szCs w:val="20"/>
        </w:rPr>
        <w:t>и</w:t>
      </w:r>
      <w:r w:rsidRPr="00BD3E8D">
        <w:rPr>
          <w:noProof/>
          <w:spacing w:val="-2"/>
          <w:sz w:val="20"/>
          <w:szCs w:val="20"/>
        </w:rPr>
        <w:t>ц</w:t>
      </w:r>
      <w:r w:rsidRPr="00BD3E8D">
        <w:rPr>
          <w:noProof/>
          <w:sz w:val="20"/>
          <w:szCs w:val="20"/>
        </w:rPr>
        <w:t>а</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а</w:t>
      </w:r>
      <w:r w:rsidRPr="00BD3E8D">
        <w:rPr>
          <w:noProof/>
          <w:spacing w:val="-7"/>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ину</w:t>
      </w:r>
      <w:r w:rsidRPr="00BD3E8D">
        <w:rPr>
          <w:noProof/>
          <w:spacing w:val="-12"/>
          <w:sz w:val="20"/>
          <w:szCs w:val="20"/>
        </w:rPr>
        <w:t xml:space="preserve"> </w:t>
      </w:r>
      <w:r w:rsidRPr="00BD3E8D">
        <w:rPr>
          <w:noProof/>
          <w:sz w:val="20"/>
          <w:szCs w:val="20"/>
        </w:rPr>
        <w:t>о</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ним</w:t>
      </w:r>
      <w:r w:rsidRPr="00BD3E8D">
        <w:rPr>
          <w:noProof/>
          <w:spacing w:val="-16"/>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135B57C3" w14:textId="77777777" w:rsidR="008776AB" w:rsidRPr="00BD3E8D" w:rsidRDefault="008776AB" w:rsidP="008776AB">
      <w:pPr>
        <w:spacing w:before="14" w:line="260" w:lineRule="exact"/>
        <w:rPr>
          <w:noProof/>
          <w:sz w:val="20"/>
          <w:szCs w:val="20"/>
        </w:rPr>
      </w:pPr>
    </w:p>
    <w:p w14:paraId="32428645" w14:textId="77777777" w:rsidR="008776AB" w:rsidRPr="00BD3E8D" w:rsidRDefault="008776AB" w:rsidP="008776AB">
      <w:pPr>
        <w:ind w:left="120" w:right="58"/>
        <w:jc w:val="both"/>
        <w:rPr>
          <w:noProof/>
          <w:sz w:val="20"/>
          <w:szCs w:val="20"/>
        </w:rPr>
      </w:pP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ција</w:t>
      </w:r>
      <w:r w:rsidRPr="00BD3E8D">
        <w:rPr>
          <w:noProof/>
          <w:spacing w:val="1"/>
          <w:sz w:val="20"/>
          <w:szCs w:val="20"/>
        </w:rPr>
        <w:t xml:space="preserve"> в</w:t>
      </w:r>
      <w:r w:rsidRPr="00BD3E8D">
        <w:rPr>
          <w:noProof/>
          <w:spacing w:val="-2"/>
          <w:sz w:val="20"/>
          <w:szCs w:val="20"/>
        </w:rPr>
        <w:t>л</w:t>
      </w:r>
      <w:r w:rsidRPr="00BD3E8D">
        <w:rPr>
          <w:noProof/>
          <w:spacing w:val="1"/>
          <w:sz w:val="20"/>
          <w:szCs w:val="20"/>
        </w:rPr>
        <w:t>а</w:t>
      </w:r>
      <w:r w:rsidRPr="00BD3E8D">
        <w:rPr>
          <w:noProof/>
          <w:sz w:val="20"/>
          <w:szCs w:val="20"/>
        </w:rPr>
        <w:t>сника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од</w:t>
      </w:r>
      <w:r w:rsidRPr="00BD3E8D">
        <w:rPr>
          <w:noProof/>
          <w:spacing w:val="-1"/>
          <w:sz w:val="20"/>
          <w:szCs w:val="20"/>
        </w:rPr>
        <w:t>р</w:t>
      </w:r>
      <w:r w:rsidRPr="00BD3E8D">
        <w:rPr>
          <w:noProof/>
          <w:spacing w:val="1"/>
          <w:sz w:val="20"/>
          <w:szCs w:val="20"/>
        </w:rPr>
        <w:t>аз</w:t>
      </w:r>
      <w:r w:rsidRPr="00BD3E8D">
        <w:rPr>
          <w:noProof/>
          <w:sz w:val="20"/>
          <w:szCs w:val="20"/>
        </w:rPr>
        <w:t>у</w:t>
      </w:r>
      <w:r w:rsidRPr="00BD3E8D">
        <w:rPr>
          <w:noProof/>
          <w:spacing w:val="-1"/>
          <w:sz w:val="20"/>
          <w:szCs w:val="20"/>
        </w:rPr>
        <w:t>ме</w:t>
      </w:r>
      <w:r w:rsidRPr="00BD3E8D">
        <w:rPr>
          <w:noProof/>
          <w:spacing w:val="1"/>
          <w:sz w:val="20"/>
          <w:szCs w:val="20"/>
        </w:rPr>
        <w:t>в</w:t>
      </w:r>
      <w:r w:rsidRPr="00BD3E8D">
        <w:rPr>
          <w:noProof/>
          <w:sz w:val="20"/>
          <w:szCs w:val="20"/>
        </w:rPr>
        <w:t>а</w:t>
      </w:r>
      <w:r w:rsidRPr="00BD3E8D">
        <w:rPr>
          <w:noProof/>
          <w:spacing w:val="1"/>
          <w:sz w:val="20"/>
          <w:szCs w:val="20"/>
        </w:rPr>
        <w:t xml:space="preserve"> њ</w:t>
      </w:r>
      <w:r w:rsidRPr="00BD3E8D">
        <w:rPr>
          <w:noProof/>
          <w:sz w:val="20"/>
          <w:szCs w:val="20"/>
        </w:rPr>
        <w:t>их</w:t>
      </w:r>
      <w:r w:rsidRPr="00BD3E8D">
        <w:rPr>
          <w:noProof/>
          <w:spacing w:val="1"/>
          <w:sz w:val="20"/>
          <w:szCs w:val="20"/>
        </w:rPr>
        <w:t>о</w:t>
      </w:r>
      <w:r w:rsidRPr="00BD3E8D">
        <w:rPr>
          <w:noProof/>
          <w:spacing w:val="-1"/>
          <w:sz w:val="20"/>
          <w:szCs w:val="20"/>
        </w:rPr>
        <w:t>в</w:t>
      </w:r>
      <w:r w:rsidRPr="00BD3E8D">
        <w:rPr>
          <w:noProof/>
          <w:sz w:val="20"/>
          <w:szCs w:val="20"/>
        </w:rPr>
        <w:t>о</w:t>
      </w:r>
      <w:r w:rsidRPr="00BD3E8D">
        <w:rPr>
          <w:noProof/>
          <w:spacing w:val="4"/>
          <w:sz w:val="20"/>
          <w:szCs w:val="20"/>
        </w:rPr>
        <w:t xml:space="preserve"> </w:t>
      </w:r>
      <w:r w:rsidRPr="00BD3E8D">
        <w:rPr>
          <w:noProof/>
          <w:sz w:val="20"/>
          <w:szCs w:val="20"/>
        </w:rPr>
        <w:t>ин</w:t>
      </w:r>
      <w:r w:rsidRPr="00BD3E8D">
        <w:rPr>
          <w:noProof/>
          <w:spacing w:val="-1"/>
          <w:sz w:val="20"/>
          <w:szCs w:val="20"/>
        </w:rPr>
        <w:t>ф</w:t>
      </w:r>
      <w:r w:rsidRPr="00BD3E8D">
        <w:rPr>
          <w:noProof/>
          <w:spacing w:val="1"/>
          <w:sz w:val="20"/>
          <w:szCs w:val="20"/>
        </w:rPr>
        <w:t>ор</w:t>
      </w:r>
      <w:r w:rsidRPr="00BD3E8D">
        <w:rPr>
          <w:noProof/>
          <w:spacing w:val="-1"/>
          <w:sz w:val="20"/>
          <w:szCs w:val="20"/>
        </w:rPr>
        <w:t>м</w:t>
      </w:r>
      <w:r w:rsidRPr="00BD3E8D">
        <w:rPr>
          <w:noProof/>
          <w:sz w:val="20"/>
          <w:szCs w:val="20"/>
        </w:rPr>
        <w:t>ис</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z w:val="20"/>
          <w:szCs w:val="20"/>
        </w:rPr>
        <w:t>о</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отре</w:t>
      </w:r>
      <w:r w:rsidRPr="00BD3E8D">
        <w:rPr>
          <w:noProof/>
          <w:spacing w:val="-2"/>
          <w:sz w:val="20"/>
          <w:szCs w:val="20"/>
        </w:rPr>
        <w:t>б</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за</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до</w:t>
      </w:r>
      <w:r w:rsidRPr="00BD3E8D">
        <w:rPr>
          <w:noProof/>
          <w:sz w:val="20"/>
          <w:szCs w:val="20"/>
        </w:rPr>
        <w:t>б</w:t>
      </w:r>
      <w:r w:rsidRPr="00BD3E8D">
        <w:rPr>
          <w:noProof/>
          <w:spacing w:val="1"/>
          <w:sz w:val="20"/>
          <w:szCs w:val="20"/>
        </w:rPr>
        <w:t>ро</w:t>
      </w:r>
      <w:r w:rsidRPr="00BD3E8D">
        <w:rPr>
          <w:noProof/>
          <w:spacing w:val="-2"/>
          <w:sz w:val="20"/>
          <w:szCs w:val="20"/>
        </w:rPr>
        <w:t>б</w:t>
      </w:r>
      <w:r w:rsidRPr="00BD3E8D">
        <w:rPr>
          <w:noProof/>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њ</w:t>
      </w:r>
      <w:r w:rsidRPr="00BD3E8D">
        <w:rPr>
          <w:noProof/>
          <w:sz w:val="20"/>
          <w:szCs w:val="20"/>
        </w:rPr>
        <w:t>их</w:t>
      </w:r>
      <w:r w:rsidRPr="00BD3E8D">
        <w:rPr>
          <w:noProof/>
          <w:spacing w:val="-1"/>
          <w:sz w:val="20"/>
          <w:szCs w:val="20"/>
        </w:rPr>
        <w:t>о</w:t>
      </w:r>
      <w:r w:rsidRPr="00BD3E8D">
        <w:rPr>
          <w:noProof/>
          <w:spacing w:val="1"/>
          <w:sz w:val="20"/>
          <w:szCs w:val="20"/>
        </w:rPr>
        <w:t>в</w:t>
      </w:r>
      <w:r w:rsidRPr="00BD3E8D">
        <w:rPr>
          <w:noProof/>
          <w:sz w:val="20"/>
          <w:szCs w:val="20"/>
        </w:rPr>
        <w:t>их</w:t>
      </w:r>
      <w:r w:rsidRPr="00BD3E8D">
        <w:rPr>
          <w:noProof/>
          <w:spacing w:val="2"/>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ћ</w:t>
      </w:r>
      <w:r w:rsidRPr="00BD3E8D">
        <w:rPr>
          <w:noProof/>
          <w:sz w:val="20"/>
          <w:szCs w:val="20"/>
        </w:rPr>
        <w:t>них</w:t>
      </w:r>
      <w:r w:rsidRPr="00BD3E8D">
        <w:rPr>
          <w:noProof/>
          <w:spacing w:val="2"/>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з</w:t>
      </w:r>
      <w:r w:rsidRPr="00BD3E8D">
        <w:rPr>
          <w:noProof/>
          <w:spacing w:val="-1"/>
          <w:sz w:val="20"/>
          <w:szCs w:val="20"/>
        </w:rPr>
        <w:t>а</w:t>
      </w:r>
      <w:r w:rsidRPr="00BD3E8D">
        <w:rPr>
          <w:noProof/>
          <w:spacing w:val="-2"/>
          <w:sz w:val="20"/>
          <w:szCs w:val="20"/>
        </w:rPr>
        <w:t>к</w:t>
      </w:r>
      <w:r w:rsidRPr="00BD3E8D">
        <w:rPr>
          <w:noProof/>
          <w:spacing w:val="1"/>
          <w:sz w:val="20"/>
          <w:szCs w:val="20"/>
        </w:rPr>
        <w:t>о</w:t>
      </w:r>
      <w:r w:rsidRPr="00BD3E8D">
        <w:rPr>
          <w:noProof/>
          <w:sz w:val="20"/>
          <w:szCs w:val="20"/>
        </w:rPr>
        <w:t>нским</w:t>
      </w:r>
      <w:r w:rsidRPr="00BD3E8D">
        <w:rPr>
          <w:noProof/>
          <w:spacing w:val="3"/>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w:t>
      </w:r>
      <w:r w:rsidRPr="00BD3E8D">
        <w:rPr>
          <w:noProof/>
          <w:spacing w:val="-1"/>
          <w:sz w:val="20"/>
          <w:szCs w:val="20"/>
        </w:rPr>
        <w:t>в</w:t>
      </w:r>
      <w:r w:rsidRPr="00BD3E8D">
        <w:rPr>
          <w:noProof/>
          <w:spacing w:val="1"/>
          <w:sz w:val="20"/>
          <w:szCs w:val="20"/>
        </w:rPr>
        <w:t>е</w:t>
      </w:r>
      <w:r w:rsidRPr="00BD3E8D">
        <w:rPr>
          <w:noProof/>
          <w:spacing w:val="-1"/>
          <w:sz w:val="20"/>
          <w:szCs w:val="20"/>
        </w:rPr>
        <w:t>з</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w:t>
      </w:r>
      <w:r w:rsidRPr="00BD3E8D">
        <w:rPr>
          <w:noProof/>
          <w:spacing w:val="-3"/>
          <w:sz w:val="20"/>
          <w:szCs w:val="20"/>
        </w:rPr>
        <w:t>н</w:t>
      </w:r>
      <w:r w:rsidRPr="00BD3E8D">
        <w:rPr>
          <w:noProof/>
          <w:sz w:val="20"/>
          <w:szCs w:val="20"/>
        </w:rPr>
        <w:t>ика</w:t>
      </w:r>
      <w:r w:rsidRPr="00BD3E8D">
        <w:rPr>
          <w:noProof/>
          <w:spacing w:val="3"/>
          <w:sz w:val="20"/>
          <w:szCs w:val="20"/>
        </w:rPr>
        <w:t xml:space="preserve"> </w:t>
      </w:r>
      <w:r w:rsidRPr="00BD3E8D">
        <w:rPr>
          <w:noProof/>
          <w:spacing w:val="-1"/>
          <w:sz w:val="20"/>
          <w:szCs w:val="20"/>
        </w:rPr>
        <w:t>(</w:t>
      </w:r>
      <w:r w:rsidRPr="00BD3E8D">
        <w:rPr>
          <w:noProof/>
          <w:spacing w:val="1"/>
          <w:sz w:val="20"/>
          <w:szCs w:val="20"/>
        </w:rPr>
        <w:t>о</w:t>
      </w:r>
      <w:r w:rsidRPr="00BD3E8D">
        <w:rPr>
          <w:noProof/>
          <w:spacing w:val="-2"/>
          <w:sz w:val="20"/>
          <w:szCs w:val="20"/>
        </w:rPr>
        <w:t>д</w:t>
      </w:r>
      <w:r w:rsidRPr="00BD3E8D">
        <w:rPr>
          <w:noProof/>
          <w:spacing w:val="1"/>
          <w:sz w:val="20"/>
          <w:szCs w:val="20"/>
        </w:rPr>
        <w:t>ред</w:t>
      </w:r>
      <w:r w:rsidRPr="00BD3E8D">
        <w:rPr>
          <w:noProof/>
          <w:spacing w:val="-2"/>
          <w:sz w:val="20"/>
          <w:szCs w:val="20"/>
        </w:rPr>
        <w:t>б</w:t>
      </w:r>
      <w:r w:rsidRPr="00BD3E8D">
        <w:rPr>
          <w:noProof/>
          <w:sz w:val="20"/>
          <w:szCs w:val="20"/>
        </w:rPr>
        <w:t>е</w:t>
      </w:r>
      <w:r w:rsidRPr="00BD3E8D">
        <w:rPr>
          <w:noProof/>
          <w:spacing w:val="3"/>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на</w:t>
      </w:r>
      <w:r w:rsidRPr="00BD3E8D">
        <w:rPr>
          <w:noProof/>
          <w:spacing w:val="1"/>
          <w:sz w:val="20"/>
          <w:szCs w:val="20"/>
        </w:rPr>
        <w:t xml:space="preserve"> </w:t>
      </w:r>
      <w:r w:rsidRPr="00BD3E8D">
        <w:rPr>
          <w:noProof/>
          <w:sz w:val="20"/>
          <w:szCs w:val="20"/>
        </w:rPr>
        <w:t xml:space="preserve">о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у</w:t>
      </w:r>
      <w:r w:rsidRPr="00BD3E8D">
        <w:rPr>
          <w:noProof/>
          <w:spacing w:val="2"/>
          <w:sz w:val="20"/>
          <w:szCs w:val="20"/>
        </w:rPr>
        <w:t xml:space="preserve"> </w:t>
      </w:r>
      <w:r w:rsidRPr="00BD3E8D">
        <w:rPr>
          <w:noProof/>
          <w:sz w:val="20"/>
          <w:szCs w:val="20"/>
        </w:rPr>
        <w:t xml:space="preserve">и </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на</w:t>
      </w:r>
      <w:r w:rsidRPr="00BD3E8D">
        <w:rPr>
          <w:noProof/>
          <w:spacing w:val="1"/>
          <w:sz w:val="20"/>
          <w:szCs w:val="20"/>
        </w:rPr>
        <w:t xml:space="preserve"> </w:t>
      </w:r>
      <w:r w:rsidRPr="00BD3E8D">
        <w:rPr>
          <w:noProof/>
          <w:sz w:val="20"/>
          <w:szCs w:val="20"/>
        </w:rPr>
        <w:t>о</w:t>
      </w:r>
      <w:r w:rsidRPr="00BD3E8D">
        <w:rPr>
          <w:noProof/>
          <w:spacing w:val="3"/>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би</w:t>
      </w:r>
      <w:r w:rsidRPr="00BD3E8D">
        <w:rPr>
          <w:noProof/>
          <w:spacing w:val="1"/>
          <w:sz w:val="20"/>
          <w:szCs w:val="20"/>
        </w:rPr>
        <w:t>т</w:t>
      </w:r>
      <w:r w:rsidRPr="00BD3E8D">
        <w:rPr>
          <w:noProof/>
          <w:sz w:val="20"/>
          <w:szCs w:val="20"/>
        </w:rPr>
        <w:t xml:space="preserve">и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 xml:space="preserve">их </w:t>
      </w:r>
      <w:r w:rsidRPr="00BD3E8D">
        <w:rPr>
          <w:noProof/>
          <w:spacing w:val="1"/>
          <w:sz w:val="20"/>
          <w:szCs w:val="20"/>
        </w:rPr>
        <w:t>р</w:t>
      </w:r>
      <w:r w:rsidRPr="00BD3E8D">
        <w:rPr>
          <w:noProof/>
          <w:spacing w:val="-1"/>
          <w:sz w:val="20"/>
          <w:szCs w:val="20"/>
        </w:rPr>
        <w:t>е</w:t>
      </w:r>
      <w:r w:rsidRPr="00BD3E8D">
        <w:rPr>
          <w:noProof/>
          <w:spacing w:val="1"/>
          <w:sz w:val="20"/>
          <w:szCs w:val="20"/>
        </w:rPr>
        <w:t>ле</w:t>
      </w:r>
      <w:r w:rsidRPr="00BD3E8D">
        <w:rPr>
          <w:noProof/>
          <w:spacing w:val="-1"/>
          <w:sz w:val="20"/>
          <w:szCs w:val="20"/>
        </w:rPr>
        <w:t>в</w:t>
      </w:r>
      <w:r w:rsidRPr="00BD3E8D">
        <w:rPr>
          <w:noProof/>
          <w:spacing w:val="1"/>
          <w:sz w:val="20"/>
          <w:szCs w:val="20"/>
        </w:rPr>
        <w:t>а</w:t>
      </w:r>
      <w:r w:rsidRPr="00BD3E8D">
        <w:rPr>
          <w:noProof/>
          <w:sz w:val="20"/>
          <w:szCs w:val="20"/>
        </w:rPr>
        <w:t>н</w:t>
      </w:r>
      <w:r w:rsidRPr="00BD3E8D">
        <w:rPr>
          <w:noProof/>
          <w:spacing w:val="1"/>
          <w:sz w:val="20"/>
          <w:szCs w:val="20"/>
        </w:rPr>
        <w:t>т</w:t>
      </w:r>
      <w:r w:rsidRPr="00BD3E8D">
        <w:rPr>
          <w:noProof/>
          <w:spacing w:val="-3"/>
          <w:sz w:val="20"/>
          <w:szCs w:val="20"/>
        </w:rPr>
        <w:t>н</w:t>
      </w:r>
      <w:r w:rsidRPr="00BD3E8D">
        <w:rPr>
          <w:noProof/>
          <w:sz w:val="20"/>
          <w:szCs w:val="20"/>
        </w:rPr>
        <w:t>их</w:t>
      </w:r>
      <w:r w:rsidRPr="00BD3E8D">
        <w:rPr>
          <w:noProof/>
          <w:spacing w:val="2"/>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д</w:t>
      </w:r>
      <w:r w:rsidRPr="00BD3E8D">
        <w:rPr>
          <w:noProof/>
          <w:sz w:val="20"/>
          <w:szCs w:val="20"/>
        </w:rPr>
        <w:t>ских</w:t>
      </w:r>
      <w:r w:rsidRPr="00BD3E8D">
        <w:rPr>
          <w:noProof/>
          <w:spacing w:val="2"/>
          <w:sz w:val="20"/>
          <w:szCs w:val="20"/>
        </w:rPr>
        <w:t xml:space="preserve"> </w:t>
      </w:r>
      <w:r w:rsidRPr="00BD3E8D">
        <w:rPr>
          <w:noProof/>
          <w:spacing w:val="-1"/>
          <w:sz w:val="20"/>
          <w:szCs w:val="20"/>
        </w:rPr>
        <w:t>пр</w:t>
      </w:r>
      <w:r w:rsidRPr="00BD3E8D">
        <w:rPr>
          <w:noProof/>
          <w:spacing w:val="1"/>
          <w:sz w:val="20"/>
          <w:szCs w:val="20"/>
        </w:rPr>
        <w:t>о</w:t>
      </w:r>
      <w:r w:rsidRPr="00BD3E8D">
        <w:rPr>
          <w:noProof/>
          <w:spacing w:val="-1"/>
          <w:sz w:val="20"/>
          <w:szCs w:val="20"/>
        </w:rPr>
        <w:t>п</w:t>
      </w:r>
      <w:r w:rsidRPr="00BD3E8D">
        <w:rPr>
          <w:noProof/>
          <w:sz w:val="20"/>
          <w:szCs w:val="20"/>
        </w:rPr>
        <w:t>ис</w:t>
      </w:r>
      <w:r w:rsidRPr="00BD3E8D">
        <w:rPr>
          <w:noProof/>
          <w:spacing w:val="1"/>
          <w:sz w:val="20"/>
          <w:szCs w:val="20"/>
        </w:rPr>
        <w:t>а</w:t>
      </w:r>
      <w:r w:rsidRPr="00BD3E8D">
        <w:rPr>
          <w:noProof/>
          <w:spacing w:val="-1"/>
          <w:sz w:val="20"/>
          <w:szCs w:val="20"/>
        </w:rPr>
        <w:t>)</w:t>
      </w:r>
      <w:r w:rsidRPr="00BD3E8D">
        <w:rPr>
          <w:noProof/>
          <w:sz w:val="20"/>
          <w:szCs w:val="20"/>
        </w:rPr>
        <w:t xml:space="preserve">.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ција</w:t>
      </w:r>
      <w:r w:rsidRPr="00BD3E8D">
        <w:rPr>
          <w:noProof/>
          <w:spacing w:val="19"/>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сника</w:t>
      </w:r>
      <w:r w:rsidRPr="00BD3E8D">
        <w:rPr>
          <w:noProof/>
          <w:spacing w:val="20"/>
          <w:sz w:val="20"/>
          <w:szCs w:val="20"/>
        </w:rPr>
        <w:t xml:space="preserve"> </w:t>
      </w:r>
      <w:r w:rsidRPr="00BD3E8D">
        <w:rPr>
          <w:noProof/>
          <w:spacing w:val="1"/>
          <w:sz w:val="20"/>
          <w:szCs w:val="20"/>
        </w:rPr>
        <w:t>тре</w:t>
      </w:r>
      <w:r w:rsidRPr="00BD3E8D">
        <w:rPr>
          <w:noProof/>
          <w:spacing w:val="-2"/>
          <w:sz w:val="20"/>
          <w:szCs w:val="20"/>
        </w:rPr>
        <w:t>б</w:t>
      </w:r>
      <w:r w:rsidRPr="00BD3E8D">
        <w:rPr>
          <w:noProof/>
          <w:sz w:val="20"/>
          <w:szCs w:val="20"/>
        </w:rPr>
        <w:t>а</w:t>
      </w:r>
      <w:r w:rsidRPr="00BD3E8D">
        <w:rPr>
          <w:noProof/>
          <w:spacing w:val="25"/>
          <w:sz w:val="20"/>
          <w:szCs w:val="20"/>
        </w:rPr>
        <w:t xml:space="preserve"> </w:t>
      </w:r>
      <w:r w:rsidRPr="00BD3E8D">
        <w:rPr>
          <w:noProof/>
          <w:spacing w:val="-1"/>
          <w:sz w:val="20"/>
          <w:szCs w:val="20"/>
        </w:rPr>
        <w:t>п</w:t>
      </w:r>
      <w:r w:rsidRPr="00BD3E8D">
        <w:rPr>
          <w:noProof/>
          <w:spacing w:val="1"/>
          <w:sz w:val="20"/>
          <w:szCs w:val="20"/>
        </w:rPr>
        <w:t>рве</w:t>
      </w:r>
      <w:r w:rsidRPr="00BD3E8D">
        <w:rPr>
          <w:noProof/>
          <w:sz w:val="20"/>
          <w:szCs w:val="20"/>
        </w:rPr>
        <w:t>нс</w:t>
      </w:r>
      <w:r w:rsidRPr="00BD3E8D">
        <w:rPr>
          <w:noProof/>
          <w:spacing w:val="-1"/>
          <w:sz w:val="20"/>
          <w:szCs w:val="20"/>
        </w:rPr>
        <w:t>т</w:t>
      </w:r>
      <w:r w:rsidRPr="00BD3E8D">
        <w:rPr>
          <w:noProof/>
          <w:spacing w:val="1"/>
          <w:sz w:val="20"/>
          <w:szCs w:val="20"/>
        </w:rPr>
        <w:t>ве</w:t>
      </w:r>
      <w:r w:rsidRPr="00BD3E8D">
        <w:rPr>
          <w:noProof/>
          <w:sz w:val="20"/>
          <w:szCs w:val="20"/>
        </w:rPr>
        <w:t>но</w:t>
      </w:r>
      <w:r w:rsidRPr="00BD3E8D">
        <w:rPr>
          <w:noProof/>
          <w:spacing w:val="16"/>
          <w:sz w:val="20"/>
          <w:szCs w:val="20"/>
        </w:rPr>
        <w:t xml:space="preserve"> </w:t>
      </w:r>
      <w:r w:rsidRPr="00BD3E8D">
        <w:rPr>
          <w:noProof/>
          <w:spacing w:val="1"/>
          <w:sz w:val="20"/>
          <w:szCs w:val="20"/>
        </w:rPr>
        <w:t>д</w:t>
      </w:r>
      <w:r w:rsidRPr="00BD3E8D">
        <w:rPr>
          <w:noProof/>
          <w:sz w:val="20"/>
          <w:szCs w:val="20"/>
        </w:rPr>
        <w:t>а</w:t>
      </w:r>
      <w:r w:rsidRPr="00BD3E8D">
        <w:rPr>
          <w:noProof/>
          <w:spacing w:val="28"/>
          <w:sz w:val="20"/>
          <w:szCs w:val="20"/>
        </w:rPr>
        <w:t xml:space="preserve"> </w:t>
      </w:r>
      <w:r w:rsidRPr="00BD3E8D">
        <w:rPr>
          <w:noProof/>
          <w:spacing w:val="-1"/>
          <w:sz w:val="20"/>
          <w:szCs w:val="20"/>
        </w:rPr>
        <w:t>п</w:t>
      </w:r>
      <w:r w:rsidRPr="00BD3E8D">
        <w:rPr>
          <w:noProof/>
          <w:spacing w:val="1"/>
          <w:sz w:val="20"/>
          <w:szCs w:val="20"/>
        </w:rPr>
        <w:t>од</w:t>
      </w:r>
      <w:r w:rsidRPr="00BD3E8D">
        <w:rPr>
          <w:noProof/>
          <w:spacing w:val="-2"/>
          <w:sz w:val="20"/>
          <w:szCs w:val="20"/>
        </w:rPr>
        <w:t>с</w:t>
      </w:r>
      <w:r w:rsidRPr="00BD3E8D">
        <w:rPr>
          <w:noProof/>
          <w:spacing w:val="1"/>
          <w:sz w:val="20"/>
          <w:szCs w:val="20"/>
        </w:rPr>
        <w:t>т</w:t>
      </w:r>
      <w:r w:rsidRPr="00BD3E8D">
        <w:rPr>
          <w:noProof/>
          <w:spacing w:val="-2"/>
          <w:sz w:val="20"/>
          <w:szCs w:val="20"/>
        </w:rPr>
        <w:t>и</w:t>
      </w:r>
      <w:r w:rsidRPr="00BD3E8D">
        <w:rPr>
          <w:noProof/>
          <w:spacing w:val="1"/>
          <w:sz w:val="20"/>
          <w:szCs w:val="20"/>
        </w:rPr>
        <w:t>ч</w:t>
      </w:r>
      <w:r w:rsidRPr="00BD3E8D">
        <w:rPr>
          <w:noProof/>
          <w:sz w:val="20"/>
          <w:szCs w:val="20"/>
        </w:rPr>
        <w:t>е</w:t>
      </w:r>
      <w:r w:rsidRPr="00BD3E8D">
        <w:rPr>
          <w:noProof/>
          <w:spacing w:val="22"/>
          <w:sz w:val="20"/>
          <w:szCs w:val="20"/>
        </w:rPr>
        <w:t xml:space="preserve"> </w:t>
      </w:r>
      <w:r w:rsidRPr="00BD3E8D">
        <w:rPr>
          <w:noProof/>
          <w:spacing w:val="1"/>
          <w:sz w:val="20"/>
          <w:szCs w:val="20"/>
        </w:rPr>
        <w:t>њи</w:t>
      </w:r>
      <w:r w:rsidRPr="00BD3E8D">
        <w:rPr>
          <w:noProof/>
          <w:spacing w:val="-2"/>
          <w:sz w:val="20"/>
          <w:szCs w:val="20"/>
        </w:rPr>
        <w:t>х</w:t>
      </w:r>
      <w:r w:rsidRPr="00BD3E8D">
        <w:rPr>
          <w:noProof/>
          <w:spacing w:val="1"/>
          <w:sz w:val="20"/>
          <w:szCs w:val="20"/>
        </w:rPr>
        <w:t>ов</w:t>
      </w:r>
      <w:r w:rsidRPr="00BD3E8D">
        <w:rPr>
          <w:noProof/>
          <w:sz w:val="20"/>
          <w:szCs w:val="20"/>
        </w:rPr>
        <w:t>у</w:t>
      </w:r>
      <w:r w:rsidRPr="00BD3E8D">
        <w:rPr>
          <w:noProof/>
          <w:spacing w:val="20"/>
          <w:sz w:val="20"/>
          <w:szCs w:val="20"/>
        </w:rPr>
        <w:t xml:space="preserve"> </w:t>
      </w:r>
      <w:r w:rsidRPr="00BD3E8D">
        <w:rPr>
          <w:noProof/>
          <w:spacing w:val="1"/>
          <w:sz w:val="20"/>
          <w:szCs w:val="20"/>
        </w:rPr>
        <w:t>већ</w:t>
      </w:r>
      <w:r w:rsidRPr="00BD3E8D">
        <w:rPr>
          <w:noProof/>
          <w:sz w:val="20"/>
          <w:szCs w:val="20"/>
        </w:rPr>
        <w:t>у</w:t>
      </w:r>
      <w:r w:rsidRPr="00BD3E8D">
        <w:rPr>
          <w:noProof/>
          <w:spacing w:val="23"/>
          <w:sz w:val="20"/>
          <w:szCs w:val="20"/>
        </w:rPr>
        <w:t xml:space="preserve"> </w:t>
      </w:r>
      <w:r w:rsidRPr="00BD3E8D">
        <w:rPr>
          <w:noProof/>
          <w:spacing w:val="1"/>
          <w:sz w:val="20"/>
          <w:szCs w:val="20"/>
        </w:rPr>
        <w:t>од</w:t>
      </w:r>
      <w:r w:rsidRPr="00BD3E8D">
        <w:rPr>
          <w:noProof/>
          <w:spacing w:val="-2"/>
          <w:sz w:val="20"/>
          <w:szCs w:val="20"/>
        </w:rPr>
        <w:t>г</w:t>
      </w:r>
      <w:r w:rsidRPr="00BD3E8D">
        <w:rPr>
          <w:noProof/>
          <w:spacing w:val="1"/>
          <w:sz w:val="20"/>
          <w:szCs w:val="20"/>
        </w:rPr>
        <w:t>ов</w:t>
      </w:r>
      <w:r w:rsidRPr="00BD3E8D">
        <w:rPr>
          <w:noProof/>
          <w:spacing w:val="-1"/>
          <w:sz w:val="20"/>
          <w:szCs w:val="20"/>
        </w:rPr>
        <w:t>о</w:t>
      </w:r>
      <w:r w:rsidRPr="00BD3E8D">
        <w:rPr>
          <w:noProof/>
          <w:spacing w:val="1"/>
          <w:sz w:val="20"/>
          <w:szCs w:val="20"/>
        </w:rPr>
        <w:t>р</w:t>
      </w:r>
      <w:r w:rsidRPr="00BD3E8D">
        <w:rPr>
          <w:noProof/>
          <w:spacing w:val="-3"/>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w:t>
      </w:r>
      <w:r w:rsidRPr="00BD3E8D">
        <w:rPr>
          <w:noProof/>
          <w:spacing w:val="17"/>
          <w:sz w:val="20"/>
          <w:szCs w:val="20"/>
        </w:rPr>
        <w:t xml:space="preserve"> </w:t>
      </w:r>
      <w:r w:rsidRPr="00BD3E8D">
        <w:rPr>
          <w:noProof/>
          <w:spacing w:val="-2"/>
          <w:sz w:val="20"/>
          <w:szCs w:val="20"/>
        </w:rPr>
        <w:t>д</w:t>
      </w:r>
      <w:r w:rsidRPr="00BD3E8D">
        <w:rPr>
          <w:noProof/>
          <w:sz w:val="20"/>
          <w:szCs w:val="20"/>
        </w:rPr>
        <w:t>а</w:t>
      </w:r>
      <w:r w:rsidRPr="00BD3E8D">
        <w:rPr>
          <w:noProof/>
          <w:spacing w:val="28"/>
          <w:sz w:val="20"/>
          <w:szCs w:val="20"/>
        </w:rPr>
        <w:t xml:space="preserve"> </w:t>
      </w:r>
      <w:r w:rsidRPr="00BD3E8D">
        <w:rPr>
          <w:noProof/>
          <w:sz w:val="20"/>
          <w:szCs w:val="20"/>
        </w:rPr>
        <w:t>би</w:t>
      </w:r>
      <w:r w:rsidRPr="00BD3E8D">
        <w:rPr>
          <w:noProof/>
          <w:spacing w:val="27"/>
          <w:sz w:val="20"/>
          <w:szCs w:val="20"/>
        </w:rPr>
        <w:t xml:space="preserve"> </w:t>
      </w:r>
      <w:r w:rsidRPr="00BD3E8D">
        <w:rPr>
          <w:noProof/>
          <w:spacing w:val="-2"/>
          <w:sz w:val="20"/>
          <w:szCs w:val="20"/>
        </w:rPr>
        <w:t>с</w:t>
      </w:r>
      <w:r w:rsidRPr="00BD3E8D">
        <w:rPr>
          <w:noProof/>
          <w:sz w:val="20"/>
          <w:szCs w:val="20"/>
        </w:rPr>
        <w:t>е</w:t>
      </w:r>
      <w:r w:rsidRPr="00BD3E8D">
        <w:rPr>
          <w:noProof/>
          <w:spacing w:val="28"/>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и</w:t>
      </w:r>
      <w:r w:rsidRPr="00BD3E8D">
        <w:rPr>
          <w:noProof/>
          <w:spacing w:val="-2"/>
          <w:sz w:val="20"/>
          <w:szCs w:val="20"/>
        </w:rPr>
        <w:t>л</w:t>
      </w:r>
      <w:r w:rsidRPr="00BD3E8D">
        <w:rPr>
          <w:noProof/>
          <w:sz w:val="20"/>
          <w:szCs w:val="20"/>
        </w:rPr>
        <w:t>а у</w:t>
      </w:r>
      <w:r w:rsidRPr="00BD3E8D">
        <w:rPr>
          <w:noProof/>
          <w:spacing w:val="1"/>
          <w:sz w:val="20"/>
          <w:szCs w:val="20"/>
        </w:rPr>
        <w:t>че</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ло</w:t>
      </w:r>
      <w:r w:rsidRPr="00BD3E8D">
        <w:rPr>
          <w:noProof/>
          <w:sz w:val="20"/>
          <w:szCs w:val="20"/>
        </w:rPr>
        <w:t>ст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ањ</w:t>
      </w:r>
      <w:r w:rsidRPr="00BD3E8D">
        <w:rPr>
          <w:noProof/>
          <w:sz w:val="20"/>
          <w:szCs w:val="20"/>
        </w:rPr>
        <w:t>а к</w:t>
      </w:r>
      <w:r w:rsidRPr="00BD3E8D">
        <w:rPr>
          <w:noProof/>
          <w:spacing w:val="-2"/>
          <w:sz w:val="20"/>
          <w:szCs w:val="20"/>
        </w:rPr>
        <w:t>у</w:t>
      </w:r>
      <w:r w:rsidRPr="00BD3E8D">
        <w:rPr>
          <w:noProof/>
          <w:spacing w:val="1"/>
          <w:sz w:val="20"/>
          <w:szCs w:val="20"/>
        </w:rPr>
        <w:t>ћ</w:t>
      </w:r>
      <w:r w:rsidRPr="00BD3E8D">
        <w:rPr>
          <w:noProof/>
          <w:sz w:val="20"/>
          <w:szCs w:val="20"/>
        </w:rPr>
        <w:t>них</w:t>
      </w:r>
      <w:r w:rsidRPr="00BD3E8D">
        <w:rPr>
          <w:noProof/>
          <w:spacing w:val="2"/>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 xml:space="preserve">, </w:t>
      </w:r>
      <w:r w:rsidRPr="00BD3E8D">
        <w:rPr>
          <w:noProof/>
          <w:spacing w:val="1"/>
          <w:sz w:val="20"/>
          <w:szCs w:val="20"/>
        </w:rPr>
        <w:t>ал</w:t>
      </w:r>
      <w:r w:rsidRPr="00BD3E8D">
        <w:rPr>
          <w:noProof/>
          <w:sz w:val="20"/>
          <w:szCs w:val="20"/>
        </w:rPr>
        <w:t xml:space="preserve">и </w:t>
      </w:r>
      <w:r w:rsidRPr="00BD3E8D">
        <w:rPr>
          <w:noProof/>
          <w:spacing w:val="9"/>
          <w:sz w:val="20"/>
          <w:szCs w:val="20"/>
        </w:rPr>
        <w:t xml:space="preserve"> </w:t>
      </w:r>
      <w:r w:rsidRPr="00BD3E8D">
        <w:rPr>
          <w:noProof/>
          <w:spacing w:val="-1"/>
          <w:sz w:val="20"/>
          <w:szCs w:val="20"/>
        </w:rPr>
        <w:t>м</w:t>
      </w:r>
      <w:r w:rsidRPr="00BD3E8D">
        <w:rPr>
          <w:noProof/>
          <w:spacing w:val="1"/>
          <w:sz w:val="20"/>
          <w:szCs w:val="20"/>
        </w:rPr>
        <w:t>о</w:t>
      </w:r>
      <w:r w:rsidRPr="00BD3E8D">
        <w:rPr>
          <w:noProof/>
          <w:spacing w:val="-1"/>
          <w:sz w:val="20"/>
          <w:szCs w:val="20"/>
        </w:rPr>
        <w:t>р</w:t>
      </w:r>
      <w:r w:rsidRPr="00BD3E8D">
        <w:rPr>
          <w:noProof/>
          <w:sz w:val="20"/>
          <w:szCs w:val="20"/>
        </w:rPr>
        <w:t>а</w:t>
      </w:r>
      <w:r w:rsidRPr="00BD3E8D">
        <w:rPr>
          <w:noProof/>
          <w:spacing w:val="3"/>
          <w:sz w:val="20"/>
          <w:szCs w:val="20"/>
        </w:rPr>
        <w:t xml:space="preserve"> </w:t>
      </w:r>
      <w:r w:rsidRPr="00BD3E8D">
        <w:rPr>
          <w:noProof/>
          <w:sz w:val="20"/>
          <w:szCs w:val="20"/>
        </w:rPr>
        <w:t>бити</w:t>
      </w:r>
      <w:r w:rsidRPr="00BD3E8D">
        <w:rPr>
          <w:noProof/>
          <w:spacing w:val="2"/>
          <w:sz w:val="20"/>
          <w:szCs w:val="20"/>
        </w:rPr>
        <w:t xml:space="preserve"> </w:t>
      </w:r>
      <w:r w:rsidRPr="00BD3E8D">
        <w:rPr>
          <w:noProof/>
          <w:sz w:val="20"/>
          <w:szCs w:val="20"/>
        </w:rPr>
        <w:t>и ус</w:t>
      </w:r>
      <w:r w:rsidRPr="00BD3E8D">
        <w:rPr>
          <w:noProof/>
          <w:spacing w:val="-1"/>
          <w:sz w:val="20"/>
          <w:szCs w:val="20"/>
        </w:rPr>
        <w:t>м</w:t>
      </w:r>
      <w:r w:rsidRPr="00BD3E8D">
        <w:rPr>
          <w:noProof/>
          <w:spacing w:val="1"/>
          <w:sz w:val="20"/>
          <w:szCs w:val="20"/>
        </w:rPr>
        <w:t>ере</w:t>
      </w:r>
      <w:r w:rsidRPr="00BD3E8D">
        <w:rPr>
          <w:noProof/>
          <w:sz w:val="20"/>
          <w:szCs w:val="20"/>
        </w:rPr>
        <w:t xml:space="preserve">на ка </w:t>
      </w:r>
      <w:r w:rsidRPr="00BD3E8D">
        <w:rPr>
          <w:noProof/>
          <w:spacing w:val="10"/>
          <w:sz w:val="20"/>
          <w:szCs w:val="20"/>
        </w:rPr>
        <w:t xml:space="preserve"> </w:t>
      </w:r>
      <w:r w:rsidRPr="00BD3E8D">
        <w:rPr>
          <w:noProof/>
          <w:spacing w:val="-2"/>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з</w:t>
      </w:r>
      <w:r w:rsidRPr="00BD3E8D">
        <w:rPr>
          <w:noProof/>
          <w:sz w:val="20"/>
          <w:szCs w:val="20"/>
        </w:rPr>
        <w:t>и о</w:t>
      </w:r>
      <w:r w:rsidRPr="00BD3E8D">
        <w:rPr>
          <w:noProof/>
          <w:spacing w:val="3"/>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а</w:t>
      </w:r>
      <w:r w:rsidRPr="00BD3E8D">
        <w:rPr>
          <w:noProof/>
          <w:spacing w:val="-1"/>
          <w:sz w:val="20"/>
          <w:szCs w:val="20"/>
        </w:rPr>
        <w:t>ма</w:t>
      </w:r>
      <w:r w:rsidRPr="00BD3E8D">
        <w:rPr>
          <w:noProof/>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ашањ</w:t>
      </w:r>
      <w:r w:rsidRPr="00BD3E8D">
        <w:rPr>
          <w:noProof/>
          <w:sz w:val="20"/>
          <w:szCs w:val="20"/>
        </w:rPr>
        <w:t>у</w:t>
      </w:r>
      <w:r w:rsidRPr="00BD3E8D">
        <w:rPr>
          <w:noProof/>
          <w:spacing w:val="-15"/>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3"/>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пр</w:t>
      </w:r>
      <w:r w:rsidRPr="00BD3E8D">
        <w:rPr>
          <w:noProof/>
          <w:spacing w:val="1"/>
          <w:sz w:val="20"/>
          <w:szCs w:val="20"/>
        </w:rPr>
        <w:t>еве</w:t>
      </w:r>
      <w:r w:rsidRPr="00BD3E8D">
        <w:rPr>
          <w:noProof/>
          <w:sz w:val="20"/>
          <w:szCs w:val="20"/>
        </w:rPr>
        <w:t>нцији</w:t>
      </w:r>
      <w:r w:rsidRPr="00BD3E8D">
        <w:rPr>
          <w:noProof/>
          <w:spacing w:val="-14"/>
          <w:sz w:val="20"/>
          <w:szCs w:val="20"/>
        </w:rPr>
        <w:t xml:space="preserve"> </w:t>
      </w:r>
      <w:r w:rsidRPr="00BD3E8D">
        <w:rPr>
          <w:noProof/>
          <w:sz w:val="20"/>
          <w:szCs w:val="20"/>
        </w:rPr>
        <w:t>уј</w:t>
      </w:r>
      <w:r w:rsidRPr="00BD3E8D">
        <w:rPr>
          <w:noProof/>
          <w:spacing w:val="-1"/>
          <w:sz w:val="20"/>
          <w:szCs w:val="20"/>
        </w:rPr>
        <w:t>е</w:t>
      </w:r>
      <w:r w:rsidRPr="00BD3E8D">
        <w:rPr>
          <w:noProof/>
          <w:spacing w:val="1"/>
          <w:sz w:val="20"/>
          <w:szCs w:val="20"/>
        </w:rPr>
        <w:t>да</w:t>
      </w:r>
      <w:r w:rsidRPr="00BD3E8D">
        <w:rPr>
          <w:noProof/>
          <w:sz w:val="20"/>
          <w:szCs w:val="20"/>
        </w:rPr>
        <w:t>.</w:t>
      </w:r>
    </w:p>
    <w:p w14:paraId="3D25C1E9" w14:textId="77777777" w:rsidR="008776AB" w:rsidRPr="00BD3E8D" w:rsidRDefault="008776AB" w:rsidP="008776AB">
      <w:pPr>
        <w:spacing w:before="17" w:line="260" w:lineRule="exact"/>
        <w:rPr>
          <w:noProof/>
          <w:sz w:val="20"/>
          <w:szCs w:val="20"/>
        </w:rPr>
      </w:pPr>
    </w:p>
    <w:p w14:paraId="6C8CCE00" w14:textId="77777777" w:rsidR="008776AB" w:rsidRPr="00BD3E8D" w:rsidRDefault="008776AB" w:rsidP="008776AB">
      <w:pPr>
        <w:ind w:left="120" w:right="56"/>
        <w:jc w:val="both"/>
        <w:rPr>
          <w:noProof/>
          <w:sz w:val="20"/>
          <w:szCs w:val="20"/>
        </w:rPr>
      </w:pP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 xml:space="preserve">ске </w:t>
      </w:r>
      <w:r w:rsidRPr="00BD3E8D">
        <w:rPr>
          <w:noProof/>
          <w:spacing w:val="1"/>
          <w:sz w:val="20"/>
          <w:szCs w:val="20"/>
        </w:rPr>
        <w:t>ор</w:t>
      </w:r>
      <w:r w:rsidRPr="00BD3E8D">
        <w:rPr>
          <w:noProof/>
          <w:sz w:val="20"/>
          <w:szCs w:val="20"/>
        </w:rPr>
        <w:t>г</w:t>
      </w:r>
      <w:r w:rsidRPr="00BD3E8D">
        <w:rPr>
          <w:noProof/>
          <w:spacing w:val="1"/>
          <w:sz w:val="20"/>
          <w:szCs w:val="20"/>
        </w:rPr>
        <w:t>а</w:t>
      </w:r>
      <w:r w:rsidRPr="00BD3E8D">
        <w:rPr>
          <w:noProof/>
          <w:sz w:val="20"/>
          <w:szCs w:val="20"/>
        </w:rPr>
        <w:t>н</w:t>
      </w:r>
      <w:r w:rsidRPr="00BD3E8D">
        <w:rPr>
          <w:noProof/>
          <w:spacing w:val="-2"/>
          <w:sz w:val="20"/>
          <w:szCs w:val="20"/>
        </w:rPr>
        <w:t>и</w:t>
      </w:r>
      <w:r w:rsidRPr="00BD3E8D">
        <w:rPr>
          <w:noProof/>
          <w:spacing w:val="1"/>
          <w:sz w:val="20"/>
          <w:szCs w:val="20"/>
        </w:rPr>
        <w:t>за</w:t>
      </w:r>
      <w:r w:rsidRPr="00BD3E8D">
        <w:rPr>
          <w:noProof/>
          <w:sz w:val="20"/>
          <w:szCs w:val="20"/>
        </w:rPr>
        <w:t>ц</w:t>
      </w:r>
      <w:r w:rsidRPr="00BD3E8D">
        <w:rPr>
          <w:noProof/>
          <w:spacing w:val="-2"/>
          <w:sz w:val="20"/>
          <w:szCs w:val="20"/>
        </w:rPr>
        <w:t>и</w:t>
      </w:r>
      <w:r w:rsidRPr="00BD3E8D">
        <w:rPr>
          <w:noProof/>
          <w:sz w:val="20"/>
          <w:szCs w:val="20"/>
        </w:rPr>
        <w:t>је</w:t>
      </w:r>
      <w:r w:rsidRPr="00BD3E8D">
        <w:rPr>
          <w:noProof/>
          <w:spacing w:val="3"/>
          <w:sz w:val="20"/>
          <w:szCs w:val="20"/>
        </w:rPr>
        <w:t xml:space="preserve"> </w:t>
      </w:r>
      <w:r w:rsidRPr="00BD3E8D">
        <w:rPr>
          <w:noProof/>
          <w:sz w:val="20"/>
          <w:szCs w:val="20"/>
        </w:rPr>
        <w:t>са</w:t>
      </w:r>
      <w:r w:rsidRPr="00BD3E8D">
        <w:rPr>
          <w:noProof/>
          <w:spacing w:val="3"/>
          <w:sz w:val="20"/>
          <w:szCs w:val="20"/>
        </w:rPr>
        <w:t xml:space="preserve"> </w:t>
      </w:r>
      <w:r w:rsidRPr="00BD3E8D">
        <w:rPr>
          <w:noProof/>
          <w:spacing w:val="-2"/>
          <w:sz w:val="20"/>
          <w:szCs w:val="20"/>
        </w:rPr>
        <w:t>с</w:t>
      </w:r>
      <w:r w:rsidRPr="00BD3E8D">
        <w:rPr>
          <w:noProof/>
          <w:spacing w:val="1"/>
          <w:sz w:val="20"/>
          <w:szCs w:val="20"/>
        </w:rPr>
        <w:t>тр</w:t>
      </w:r>
      <w:r w:rsidRPr="00BD3E8D">
        <w:rPr>
          <w:noProof/>
          <w:sz w:val="20"/>
          <w:szCs w:val="20"/>
        </w:rPr>
        <w:t>у</w:t>
      </w:r>
      <w:r w:rsidRPr="00BD3E8D">
        <w:rPr>
          <w:noProof/>
          <w:spacing w:val="1"/>
          <w:sz w:val="20"/>
          <w:szCs w:val="20"/>
        </w:rPr>
        <w:t>ч</w:t>
      </w:r>
      <w:r w:rsidRPr="00BD3E8D">
        <w:rPr>
          <w:noProof/>
          <w:spacing w:val="-3"/>
          <w:sz w:val="20"/>
          <w:szCs w:val="20"/>
        </w:rPr>
        <w:t>н</w:t>
      </w:r>
      <w:r w:rsidRPr="00BD3E8D">
        <w:rPr>
          <w:noProof/>
          <w:sz w:val="20"/>
          <w:szCs w:val="20"/>
        </w:rPr>
        <w:t>е</w:t>
      </w:r>
      <w:r w:rsidRPr="00BD3E8D">
        <w:rPr>
          <w:noProof/>
          <w:spacing w:val="3"/>
          <w:sz w:val="20"/>
          <w:szCs w:val="20"/>
        </w:rPr>
        <w:t xml:space="preserve"> </w:t>
      </w:r>
      <w:r w:rsidRPr="00BD3E8D">
        <w:rPr>
          <w:noProof/>
          <w:spacing w:val="-2"/>
          <w:sz w:val="20"/>
          <w:szCs w:val="20"/>
        </w:rPr>
        <w:t>с</w:t>
      </w:r>
      <w:r w:rsidRPr="00BD3E8D">
        <w:rPr>
          <w:noProof/>
          <w:spacing w:val="1"/>
          <w:sz w:val="20"/>
          <w:szCs w:val="20"/>
        </w:rPr>
        <w:t>тра</w:t>
      </w:r>
      <w:r w:rsidRPr="00BD3E8D">
        <w:rPr>
          <w:noProof/>
          <w:sz w:val="20"/>
          <w:szCs w:val="20"/>
        </w:rPr>
        <w:t xml:space="preserve">не </w:t>
      </w:r>
      <w:r w:rsidRPr="00BD3E8D">
        <w:rPr>
          <w:noProof/>
          <w:spacing w:val="1"/>
          <w:sz w:val="20"/>
          <w:szCs w:val="20"/>
        </w:rPr>
        <w:t>в</w:t>
      </w:r>
      <w:r w:rsidRPr="00BD3E8D">
        <w:rPr>
          <w:noProof/>
          <w:spacing w:val="-1"/>
          <w:sz w:val="20"/>
          <w:szCs w:val="20"/>
        </w:rPr>
        <w:t>р</w:t>
      </w:r>
      <w:r w:rsidRPr="00BD3E8D">
        <w:rPr>
          <w:noProof/>
          <w:spacing w:val="1"/>
          <w:sz w:val="20"/>
          <w:szCs w:val="20"/>
        </w:rPr>
        <w:t>ш</w:t>
      </w:r>
      <w:r w:rsidRPr="00BD3E8D">
        <w:rPr>
          <w:noProof/>
          <w:sz w:val="20"/>
          <w:szCs w:val="20"/>
        </w:rPr>
        <w:t>е</w:t>
      </w:r>
      <w:r w:rsidRPr="00BD3E8D">
        <w:rPr>
          <w:noProof/>
          <w:spacing w:val="3"/>
          <w:sz w:val="20"/>
          <w:szCs w:val="20"/>
        </w:rPr>
        <w:t xml:space="preserve"> </w:t>
      </w:r>
      <w:r w:rsidRPr="00BD3E8D">
        <w:rPr>
          <w:noProof/>
          <w:spacing w:val="-1"/>
          <w:sz w:val="20"/>
          <w:szCs w:val="20"/>
        </w:rPr>
        <w:t>е</w:t>
      </w:r>
      <w:r w:rsidRPr="00BD3E8D">
        <w:rPr>
          <w:noProof/>
          <w:spacing w:val="1"/>
          <w:sz w:val="20"/>
          <w:szCs w:val="20"/>
        </w:rPr>
        <w:t>д</w:t>
      </w:r>
      <w:r w:rsidRPr="00BD3E8D">
        <w:rPr>
          <w:noProof/>
          <w:sz w:val="20"/>
          <w:szCs w:val="20"/>
        </w:rPr>
        <w:t>ук</w:t>
      </w:r>
      <w:r w:rsidRPr="00BD3E8D">
        <w:rPr>
          <w:noProof/>
          <w:spacing w:val="1"/>
          <w:sz w:val="20"/>
          <w:szCs w:val="20"/>
        </w:rPr>
        <w:t>а</w:t>
      </w:r>
      <w:r w:rsidRPr="00BD3E8D">
        <w:rPr>
          <w:noProof/>
          <w:sz w:val="20"/>
          <w:szCs w:val="20"/>
        </w:rPr>
        <w:t>цију г</w:t>
      </w:r>
      <w:r w:rsidRPr="00BD3E8D">
        <w:rPr>
          <w:noProof/>
          <w:spacing w:val="1"/>
          <w:sz w:val="20"/>
          <w:szCs w:val="20"/>
        </w:rPr>
        <w:t>ра</w:t>
      </w:r>
      <w:r w:rsidRPr="00BD3E8D">
        <w:rPr>
          <w:noProof/>
          <w:spacing w:val="-1"/>
          <w:sz w:val="20"/>
          <w:szCs w:val="20"/>
        </w:rPr>
        <w:t>ђ</w:t>
      </w:r>
      <w:r w:rsidRPr="00BD3E8D">
        <w:rPr>
          <w:noProof/>
          <w:spacing w:val="1"/>
          <w:sz w:val="20"/>
          <w:szCs w:val="20"/>
        </w:rPr>
        <w:t>а</w:t>
      </w:r>
      <w:r w:rsidRPr="00BD3E8D">
        <w:rPr>
          <w:noProof/>
          <w:sz w:val="20"/>
          <w:szCs w:val="20"/>
        </w:rPr>
        <w:t>на</w:t>
      </w:r>
      <w:r w:rsidRPr="00BD3E8D">
        <w:rPr>
          <w:noProof/>
          <w:spacing w:val="-8"/>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ов</w:t>
      </w:r>
      <w:r w:rsidRPr="00BD3E8D">
        <w:rPr>
          <w:noProof/>
          <w:sz w:val="20"/>
          <w:szCs w:val="20"/>
        </w:rPr>
        <w:t>и</w:t>
      </w:r>
      <w:r w:rsidRPr="00BD3E8D">
        <w:rPr>
          <w:noProof/>
          <w:spacing w:val="1"/>
          <w:sz w:val="20"/>
          <w:szCs w:val="20"/>
        </w:rPr>
        <w:t>ш</w:t>
      </w:r>
      <w:r w:rsidRPr="00BD3E8D">
        <w:rPr>
          <w:noProof/>
          <w:spacing w:val="-2"/>
          <w:sz w:val="20"/>
          <w:szCs w:val="20"/>
        </w:rPr>
        <w:t>у</w:t>
      </w:r>
      <w:r w:rsidRPr="00BD3E8D">
        <w:rPr>
          <w:noProof/>
          <w:spacing w:val="1"/>
          <w:sz w:val="20"/>
          <w:szCs w:val="20"/>
        </w:rPr>
        <w:t>ћ</w:t>
      </w:r>
      <w:r w:rsidRPr="00BD3E8D">
        <w:rPr>
          <w:noProof/>
          <w:sz w:val="20"/>
          <w:szCs w:val="20"/>
        </w:rPr>
        <w:t>и</w:t>
      </w:r>
      <w:r w:rsidRPr="00BD3E8D">
        <w:rPr>
          <w:noProof/>
          <w:spacing w:val="-15"/>
          <w:sz w:val="20"/>
          <w:szCs w:val="20"/>
        </w:rPr>
        <w:t xml:space="preserve"> </w:t>
      </w:r>
      <w:r w:rsidRPr="00BD3E8D">
        <w:rPr>
          <w:noProof/>
          <w:spacing w:val="1"/>
          <w:sz w:val="20"/>
          <w:szCs w:val="20"/>
        </w:rPr>
        <w:t>од</w:t>
      </w:r>
      <w:r w:rsidRPr="00BD3E8D">
        <w:rPr>
          <w:noProof/>
          <w:spacing w:val="-2"/>
          <w:sz w:val="20"/>
          <w:szCs w:val="20"/>
        </w:rPr>
        <w:t>г</w:t>
      </w:r>
      <w:r w:rsidRPr="00BD3E8D">
        <w:rPr>
          <w:noProof/>
          <w:spacing w:val="1"/>
          <w:sz w:val="20"/>
          <w:szCs w:val="20"/>
        </w:rPr>
        <w:t>ов</w:t>
      </w:r>
      <w:r w:rsidRPr="00BD3E8D">
        <w:rPr>
          <w:noProof/>
          <w:spacing w:val="-1"/>
          <w:sz w:val="20"/>
          <w:szCs w:val="20"/>
        </w:rPr>
        <w:t>о</w:t>
      </w:r>
      <w:r w:rsidRPr="00BD3E8D">
        <w:rPr>
          <w:noProof/>
          <w:spacing w:val="1"/>
          <w:sz w:val="20"/>
          <w:szCs w:val="20"/>
        </w:rPr>
        <w:t>р</w:t>
      </w:r>
      <w:r w:rsidRPr="00BD3E8D">
        <w:rPr>
          <w:noProof/>
          <w:sz w:val="20"/>
          <w:szCs w:val="20"/>
        </w:rPr>
        <w:t>но</w:t>
      </w:r>
      <w:r w:rsidRPr="00BD3E8D">
        <w:rPr>
          <w:noProof/>
          <w:spacing w:val="-10"/>
          <w:sz w:val="20"/>
          <w:szCs w:val="20"/>
        </w:rPr>
        <w:t xml:space="preserve"> </w:t>
      </w:r>
      <w:r w:rsidRPr="00BD3E8D">
        <w:rPr>
          <w:noProof/>
          <w:spacing w:val="1"/>
          <w:sz w:val="20"/>
          <w:szCs w:val="20"/>
        </w:rPr>
        <w:t>вла</w:t>
      </w:r>
      <w:r w:rsidRPr="00BD3E8D">
        <w:rPr>
          <w:noProof/>
          <w:sz w:val="20"/>
          <w:szCs w:val="20"/>
        </w:rPr>
        <w:t>сни</w:t>
      </w:r>
      <w:r w:rsidRPr="00BD3E8D">
        <w:rPr>
          <w:noProof/>
          <w:spacing w:val="-1"/>
          <w:sz w:val="20"/>
          <w:szCs w:val="20"/>
        </w:rPr>
        <w:t>ш</w:t>
      </w:r>
      <w:r w:rsidRPr="00BD3E8D">
        <w:rPr>
          <w:noProof/>
          <w:spacing w:val="1"/>
          <w:sz w:val="20"/>
          <w:szCs w:val="20"/>
        </w:rPr>
        <w:t>т</w:t>
      </w:r>
      <w:r w:rsidRPr="00BD3E8D">
        <w:rPr>
          <w:noProof/>
          <w:spacing w:val="-1"/>
          <w:sz w:val="20"/>
          <w:szCs w:val="20"/>
        </w:rPr>
        <w:t>в</w:t>
      </w:r>
      <w:r w:rsidRPr="00BD3E8D">
        <w:rPr>
          <w:noProof/>
          <w:spacing w:val="1"/>
          <w:sz w:val="20"/>
          <w:szCs w:val="20"/>
        </w:rPr>
        <w:t>о</w:t>
      </w:r>
      <w:r w:rsidRPr="00BD3E8D">
        <w:rPr>
          <w:noProof/>
          <w:sz w:val="20"/>
          <w:szCs w:val="20"/>
        </w:rPr>
        <w:t>,</w:t>
      </w:r>
      <w:r w:rsidRPr="00BD3E8D">
        <w:rPr>
          <w:noProof/>
          <w:spacing w:val="-14"/>
          <w:sz w:val="20"/>
          <w:szCs w:val="20"/>
        </w:rPr>
        <w:t xml:space="preserve"> </w:t>
      </w:r>
      <w:r w:rsidRPr="00BD3E8D">
        <w:rPr>
          <w:noProof/>
          <w:sz w:val="20"/>
          <w:szCs w:val="20"/>
        </w:rPr>
        <w:t>а</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р</w:t>
      </w:r>
      <w:r w:rsidRPr="00BD3E8D">
        <w:rPr>
          <w:noProof/>
          <w:spacing w:val="1"/>
          <w:sz w:val="20"/>
          <w:szCs w:val="20"/>
        </w:rPr>
        <w:t>оч</w:t>
      </w:r>
      <w:r w:rsidRPr="00BD3E8D">
        <w:rPr>
          <w:noProof/>
          <w:sz w:val="20"/>
          <w:szCs w:val="20"/>
        </w:rPr>
        <w:t>и</w:t>
      </w:r>
      <w:r w:rsidRPr="00BD3E8D">
        <w:rPr>
          <w:noProof/>
          <w:spacing w:val="-1"/>
          <w:sz w:val="20"/>
          <w:szCs w:val="20"/>
        </w:rPr>
        <w:t>т</w:t>
      </w:r>
      <w:r w:rsidRPr="00BD3E8D">
        <w:rPr>
          <w:noProof/>
          <w:sz w:val="20"/>
          <w:szCs w:val="20"/>
        </w:rPr>
        <w:t>о</w:t>
      </w:r>
      <w:r w:rsidRPr="00BD3E8D">
        <w:rPr>
          <w:noProof/>
          <w:spacing w:val="-9"/>
          <w:sz w:val="20"/>
          <w:szCs w:val="20"/>
        </w:rPr>
        <w:t xml:space="preserve"> </w:t>
      </w:r>
      <w:r w:rsidRPr="00BD3E8D">
        <w:rPr>
          <w:noProof/>
          <w:spacing w:val="-1"/>
          <w:sz w:val="20"/>
          <w:szCs w:val="20"/>
        </w:rPr>
        <w:t>п</w:t>
      </w:r>
      <w:r w:rsidRPr="00BD3E8D">
        <w:rPr>
          <w:noProof/>
          <w:spacing w:val="1"/>
          <w:sz w:val="20"/>
          <w:szCs w:val="20"/>
        </w:rPr>
        <w:t>реве</w:t>
      </w:r>
      <w:r w:rsidRPr="00BD3E8D">
        <w:rPr>
          <w:noProof/>
          <w:spacing w:val="-3"/>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не</w:t>
      </w:r>
      <w:r w:rsidRPr="00BD3E8D">
        <w:rPr>
          <w:noProof/>
          <w:spacing w:val="-13"/>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е</w:t>
      </w:r>
      <w:r w:rsidRPr="00BD3E8D">
        <w:rPr>
          <w:noProof/>
          <w:spacing w:val="-6"/>
          <w:sz w:val="20"/>
          <w:szCs w:val="20"/>
        </w:rPr>
        <w:t xml:space="preserve"> </w:t>
      </w:r>
      <w:r w:rsidRPr="00BD3E8D">
        <w:rPr>
          <w:noProof/>
          <w:sz w:val="20"/>
          <w:szCs w:val="20"/>
        </w:rPr>
        <w:t>ус</w:t>
      </w:r>
      <w:r w:rsidRPr="00BD3E8D">
        <w:rPr>
          <w:noProof/>
          <w:spacing w:val="-1"/>
          <w:sz w:val="20"/>
          <w:szCs w:val="20"/>
        </w:rPr>
        <w:t>м</w:t>
      </w:r>
      <w:r w:rsidRPr="00BD3E8D">
        <w:rPr>
          <w:noProof/>
          <w:spacing w:val="1"/>
          <w:sz w:val="20"/>
          <w:szCs w:val="20"/>
        </w:rPr>
        <w:t>ере</w:t>
      </w:r>
      <w:r w:rsidRPr="00BD3E8D">
        <w:rPr>
          <w:noProof/>
          <w:sz w:val="20"/>
          <w:szCs w:val="20"/>
        </w:rPr>
        <w:t>не</w:t>
      </w:r>
      <w:r w:rsidRPr="00BD3E8D">
        <w:rPr>
          <w:noProof/>
          <w:spacing w:val="-10"/>
          <w:sz w:val="20"/>
          <w:szCs w:val="20"/>
        </w:rPr>
        <w:t xml:space="preserve"> </w:t>
      </w:r>
      <w:r w:rsidRPr="00BD3E8D">
        <w:rPr>
          <w:noProof/>
          <w:sz w:val="20"/>
          <w:szCs w:val="20"/>
        </w:rPr>
        <w:t>ка</w:t>
      </w:r>
      <w:r w:rsidRPr="00BD3E8D">
        <w:rPr>
          <w:noProof/>
          <w:spacing w:val="-3"/>
          <w:sz w:val="20"/>
          <w:szCs w:val="20"/>
        </w:rPr>
        <w:t xml:space="preserve"> </w:t>
      </w:r>
      <w:r w:rsidRPr="00BD3E8D">
        <w:rPr>
          <w:noProof/>
          <w:sz w:val="20"/>
          <w:szCs w:val="20"/>
        </w:rPr>
        <w:t>н</w:t>
      </w:r>
      <w:r w:rsidRPr="00BD3E8D">
        <w:rPr>
          <w:noProof/>
          <w:spacing w:val="1"/>
          <w:sz w:val="20"/>
          <w:szCs w:val="20"/>
        </w:rPr>
        <w:t>еже</w:t>
      </w:r>
      <w:r w:rsidRPr="00BD3E8D">
        <w:rPr>
          <w:noProof/>
          <w:sz w:val="20"/>
          <w:szCs w:val="20"/>
        </w:rPr>
        <w:t>љ</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z w:val="20"/>
          <w:szCs w:val="20"/>
        </w:rPr>
        <w:t xml:space="preserve">ј </w:t>
      </w:r>
      <w:r w:rsidRPr="00BD3E8D">
        <w:rPr>
          <w:noProof/>
          <w:spacing w:val="1"/>
          <w:sz w:val="20"/>
          <w:szCs w:val="20"/>
        </w:rPr>
        <w:t>ре</w:t>
      </w:r>
      <w:r w:rsidRPr="00BD3E8D">
        <w:rPr>
          <w:noProof/>
          <w:spacing w:val="-1"/>
          <w:sz w:val="20"/>
          <w:szCs w:val="20"/>
        </w:rPr>
        <w:t>п</w:t>
      </w:r>
      <w:r w:rsidRPr="00BD3E8D">
        <w:rPr>
          <w:noProof/>
          <w:spacing w:val="1"/>
          <w:sz w:val="20"/>
          <w:szCs w:val="20"/>
        </w:rPr>
        <w:t>род</w:t>
      </w:r>
      <w:r w:rsidRPr="00BD3E8D">
        <w:rPr>
          <w:noProof/>
          <w:sz w:val="20"/>
          <w:szCs w:val="20"/>
        </w:rPr>
        <w:t>ук</w:t>
      </w:r>
      <w:r w:rsidRPr="00BD3E8D">
        <w:rPr>
          <w:noProof/>
          <w:spacing w:val="-2"/>
          <w:sz w:val="20"/>
          <w:szCs w:val="20"/>
        </w:rPr>
        <w:t>ц</w:t>
      </w:r>
      <w:r w:rsidRPr="00BD3E8D">
        <w:rPr>
          <w:noProof/>
          <w:sz w:val="20"/>
          <w:szCs w:val="20"/>
        </w:rPr>
        <w:t>ији</w:t>
      </w:r>
      <w:r w:rsidRPr="00BD3E8D">
        <w:rPr>
          <w:noProof/>
          <w:spacing w:val="17"/>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них</w:t>
      </w:r>
      <w:r w:rsidRPr="00BD3E8D">
        <w:rPr>
          <w:noProof/>
          <w:spacing w:val="23"/>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ца</w:t>
      </w:r>
      <w:r w:rsidRPr="00BD3E8D">
        <w:rPr>
          <w:noProof/>
          <w:spacing w:val="20"/>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ба</w:t>
      </w:r>
      <w:r w:rsidRPr="00BD3E8D">
        <w:rPr>
          <w:noProof/>
          <w:spacing w:val="25"/>
          <w:sz w:val="20"/>
          <w:szCs w:val="20"/>
        </w:rPr>
        <w:t xml:space="preserve"> </w:t>
      </w:r>
      <w:r w:rsidRPr="00BD3E8D">
        <w:rPr>
          <w:noProof/>
          <w:spacing w:val="-2"/>
          <w:sz w:val="20"/>
          <w:szCs w:val="20"/>
        </w:rPr>
        <w:t>д</w:t>
      </w:r>
      <w:r w:rsidRPr="00BD3E8D">
        <w:rPr>
          <w:noProof/>
          <w:sz w:val="20"/>
          <w:szCs w:val="20"/>
        </w:rPr>
        <w:t>а</w:t>
      </w:r>
      <w:r w:rsidRPr="00BD3E8D">
        <w:rPr>
          <w:noProof/>
          <w:spacing w:val="28"/>
          <w:sz w:val="20"/>
          <w:szCs w:val="20"/>
        </w:rPr>
        <w:t xml:space="preserve"> </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ју</w:t>
      </w:r>
      <w:r w:rsidRPr="00BD3E8D">
        <w:rPr>
          <w:noProof/>
          <w:spacing w:val="24"/>
          <w:sz w:val="20"/>
          <w:szCs w:val="20"/>
        </w:rPr>
        <w:t xml:space="preserve"> </w:t>
      </w:r>
      <w:r w:rsidRPr="00BD3E8D">
        <w:rPr>
          <w:noProof/>
          <w:spacing w:val="-2"/>
          <w:sz w:val="20"/>
          <w:szCs w:val="20"/>
        </w:rPr>
        <w:t>г</w:t>
      </w:r>
      <w:r w:rsidRPr="00BD3E8D">
        <w:rPr>
          <w:noProof/>
          <w:spacing w:val="1"/>
          <w:sz w:val="20"/>
          <w:szCs w:val="20"/>
        </w:rPr>
        <w:t>лавн</w:t>
      </w:r>
      <w:r w:rsidRPr="00BD3E8D">
        <w:rPr>
          <w:noProof/>
          <w:sz w:val="20"/>
          <w:szCs w:val="20"/>
        </w:rPr>
        <w:t>у</w:t>
      </w:r>
      <w:r w:rsidRPr="00BD3E8D">
        <w:rPr>
          <w:noProof/>
          <w:spacing w:val="23"/>
          <w:sz w:val="20"/>
          <w:szCs w:val="20"/>
        </w:rPr>
        <w:t xml:space="preserve"> </w:t>
      </w:r>
      <w:r w:rsidRPr="00BD3E8D">
        <w:rPr>
          <w:noProof/>
          <w:sz w:val="20"/>
          <w:szCs w:val="20"/>
        </w:rPr>
        <w:t>у</w:t>
      </w:r>
      <w:r w:rsidRPr="00BD3E8D">
        <w:rPr>
          <w:noProof/>
          <w:spacing w:val="1"/>
          <w:sz w:val="20"/>
          <w:szCs w:val="20"/>
        </w:rPr>
        <w:t>ло</w:t>
      </w:r>
      <w:r w:rsidRPr="00BD3E8D">
        <w:rPr>
          <w:noProof/>
          <w:sz w:val="20"/>
          <w:szCs w:val="20"/>
        </w:rPr>
        <w:t>гу</w:t>
      </w:r>
      <w:r w:rsidRPr="00BD3E8D">
        <w:rPr>
          <w:noProof/>
          <w:spacing w:val="24"/>
          <w:sz w:val="20"/>
          <w:szCs w:val="20"/>
        </w:rPr>
        <w:t xml:space="preserve"> </w:t>
      </w:r>
      <w:r w:rsidRPr="00BD3E8D">
        <w:rPr>
          <w:noProof/>
          <w:sz w:val="20"/>
          <w:szCs w:val="20"/>
        </w:rPr>
        <w:t>у</w:t>
      </w:r>
      <w:r w:rsidRPr="00BD3E8D">
        <w:rPr>
          <w:noProof/>
          <w:spacing w:val="28"/>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ве</w:t>
      </w:r>
      <w:r w:rsidRPr="00BD3E8D">
        <w:rPr>
          <w:noProof/>
          <w:sz w:val="20"/>
          <w:szCs w:val="20"/>
        </w:rPr>
        <w:t>нцији</w:t>
      </w:r>
      <w:r w:rsidRPr="00BD3E8D">
        <w:rPr>
          <w:noProof/>
          <w:spacing w:val="17"/>
          <w:sz w:val="20"/>
          <w:szCs w:val="20"/>
        </w:rPr>
        <w:t xml:space="preserve"> </w:t>
      </w:r>
      <w:r w:rsidRPr="00BD3E8D">
        <w:rPr>
          <w:noProof/>
          <w:sz w:val="20"/>
          <w:szCs w:val="20"/>
        </w:rPr>
        <w:t>и</w:t>
      </w:r>
      <w:r w:rsidRPr="00BD3E8D">
        <w:rPr>
          <w:noProof/>
          <w:spacing w:val="28"/>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24"/>
          <w:sz w:val="20"/>
          <w:szCs w:val="20"/>
        </w:rPr>
        <w:t xml:space="preserve"> </w:t>
      </w:r>
      <w:r w:rsidRPr="00BD3E8D">
        <w:rPr>
          <w:noProof/>
          <w:sz w:val="20"/>
          <w:szCs w:val="20"/>
        </w:rPr>
        <w:t>о</w:t>
      </w:r>
      <w:r w:rsidRPr="00BD3E8D">
        <w:rPr>
          <w:noProof/>
          <w:spacing w:val="27"/>
          <w:sz w:val="20"/>
          <w:szCs w:val="20"/>
        </w:rPr>
        <w:t xml:space="preserve"> </w:t>
      </w:r>
      <w:r w:rsidRPr="00BD3E8D">
        <w:rPr>
          <w:noProof/>
          <w:spacing w:val="1"/>
          <w:sz w:val="20"/>
          <w:szCs w:val="20"/>
        </w:rPr>
        <w:t>до</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би</w:t>
      </w:r>
      <w:r w:rsidRPr="00BD3E8D">
        <w:rPr>
          <w:noProof/>
          <w:spacing w:val="-1"/>
          <w:sz w:val="20"/>
          <w:szCs w:val="20"/>
        </w:rPr>
        <w:t>т</w:t>
      </w:r>
      <w:r w:rsidRPr="00BD3E8D">
        <w:rPr>
          <w:noProof/>
          <w:sz w:val="20"/>
          <w:szCs w:val="20"/>
        </w:rPr>
        <w:t xml:space="preserve">и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д</w:t>
      </w:r>
      <w:r w:rsidRPr="00BD3E8D">
        <w:rPr>
          <w:noProof/>
          <w:sz w:val="20"/>
          <w:szCs w:val="20"/>
        </w:rPr>
        <w:t>а</w:t>
      </w:r>
      <w:r w:rsidRPr="00BD3E8D">
        <w:rPr>
          <w:noProof/>
          <w:spacing w:val="4"/>
          <w:sz w:val="20"/>
          <w:szCs w:val="20"/>
        </w:rPr>
        <w:t xml:space="preserve"> </w:t>
      </w:r>
      <w:r w:rsidRPr="00BD3E8D">
        <w:rPr>
          <w:noProof/>
          <w:sz w:val="20"/>
          <w:szCs w:val="20"/>
        </w:rPr>
        <w:t>бу</w:t>
      </w:r>
      <w:r w:rsidRPr="00BD3E8D">
        <w:rPr>
          <w:noProof/>
          <w:spacing w:val="-2"/>
          <w:sz w:val="20"/>
          <w:szCs w:val="20"/>
        </w:rPr>
        <w:t>д</w:t>
      </w:r>
      <w:r w:rsidRPr="00BD3E8D">
        <w:rPr>
          <w:noProof/>
          <w:sz w:val="20"/>
          <w:szCs w:val="20"/>
        </w:rPr>
        <w:t>у</w:t>
      </w:r>
      <w:r w:rsidRPr="00BD3E8D">
        <w:rPr>
          <w:noProof/>
          <w:spacing w:val="3"/>
          <w:sz w:val="20"/>
          <w:szCs w:val="20"/>
        </w:rPr>
        <w:t xml:space="preserve"> </w:t>
      </w:r>
      <w:r w:rsidRPr="00BD3E8D">
        <w:rPr>
          <w:noProof/>
          <w:sz w:val="20"/>
          <w:szCs w:val="20"/>
        </w:rPr>
        <w:t>укљу</w:t>
      </w:r>
      <w:r w:rsidRPr="00BD3E8D">
        <w:rPr>
          <w:noProof/>
          <w:spacing w:val="1"/>
          <w:sz w:val="20"/>
          <w:szCs w:val="20"/>
        </w:rPr>
        <w:t>че</w:t>
      </w:r>
      <w:r w:rsidRPr="00BD3E8D">
        <w:rPr>
          <w:noProof/>
          <w:sz w:val="20"/>
          <w:szCs w:val="20"/>
        </w:rPr>
        <w:t>не</w:t>
      </w:r>
      <w:r w:rsidRPr="00BD3E8D">
        <w:rPr>
          <w:noProof/>
          <w:spacing w:val="4"/>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w:t>
      </w:r>
      <w:r w:rsidRPr="00BD3E8D">
        <w:rPr>
          <w:noProof/>
          <w:spacing w:val="1"/>
          <w:sz w:val="20"/>
          <w:szCs w:val="20"/>
        </w:rPr>
        <w:t>ол</w:t>
      </w:r>
      <w:r w:rsidRPr="00BD3E8D">
        <w:rPr>
          <w:noProof/>
          <w:sz w:val="20"/>
          <w:szCs w:val="20"/>
        </w:rPr>
        <w:t xml:space="preserve">у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pacing w:val="2"/>
          <w:sz w:val="20"/>
          <w:szCs w:val="20"/>
        </w:rPr>
        <w:t>ц</w:t>
      </w:r>
      <w:r w:rsidRPr="00BD3E8D">
        <w:rPr>
          <w:noProof/>
          <w:sz w:val="20"/>
          <w:szCs w:val="20"/>
        </w:rPr>
        <w:t>ије</w:t>
      </w:r>
      <w:r w:rsidRPr="00BD3E8D">
        <w:rPr>
          <w:noProof/>
          <w:spacing w:val="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о</w:t>
      </w:r>
      <w:r w:rsidRPr="00BD3E8D">
        <w:rPr>
          <w:noProof/>
          <w:spacing w:val="1"/>
          <w:sz w:val="20"/>
          <w:szCs w:val="20"/>
        </w:rPr>
        <w:t>рд</w:t>
      </w:r>
      <w:r w:rsidRPr="00BD3E8D">
        <w:rPr>
          <w:noProof/>
          <w:sz w:val="20"/>
          <w:szCs w:val="20"/>
        </w:rPr>
        <w:t>ини</w:t>
      </w:r>
      <w:r w:rsidRPr="00BD3E8D">
        <w:rPr>
          <w:noProof/>
          <w:spacing w:val="1"/>
          <w:sz w:val="20"/>
          <w:szCs w:val="20"/>
        </w:rPr>
        <w:t>ш</w:t>
      </w:r>
      <w:r w:rsidRPr="00BD3E8D">
        <w:rPr>
          <w:noProof/>
          <w:spacing w:val="-2"/>
          <w:sz w:val="20"/>
          <w:szCs w:val="20"/>
        </w:rPr>
        <w:t>у</w:t>
      </w:r>
      <w:r w:rsidRPr="00BD3E8D">
        <w:rPr>
          <w:noProof/>
          <w:spacing w:val="1"/>
          <w:sz w:val="20"/>
          <w:szCs w:val="20"/>
        </w:rPr>
        <w:t>ћ</w:t>
      </w:r>
      <w:r w:rsidRPr="00BD3E8D">
        <w:rPr>
          <w:noProof/>
          <w:sz w:val="20"/>
          <w:szCs w:val="20"/>
        </w:rPr>
        <w:t>и</w:t>
      </w:r>
      <w:r w:rsidRPr="00BD3E8D">
        <w:rPr>
          <w:noProof/>
          <w:spacing w:val="3"/>
          <w:sz w:val="20"/>
          <w:szCs w:val="20"/>
        </w:rPr>
        <w:t xml:space="preserve"> </w:t>
      </w:r>
      <w:r w:rsidRPr="00BD3E8D">
        <w:rPr>
          <w:noProof/>
          <w:sz w:val="20"/>
          <w:szCs w:val="20"/>
        </w:rPr>
        <w:t>с</w:t>
      </w:r>
      <w:r w:rsidRPr="00BD3E8D">
        <w:rPr>
          <w:noProof/>
          <w:spacing w:val="1"/>
          <w:sz w:val="20"/>
          <w:szCs w:val="20"/>
        </w:rPr>
        <w:t>во</w:t>
      </w:r>
      <w:r w:rsidRPr="00BD3E8D">
        <w:rPr>
          <w:noProof/>
          <w:spacing w:val="-3"/>
          <w:sz w:val="20"/>
          <w:szCs w:val="20"/>
        </w:rPr>
        <w:t>ј</w:t>
      </w:r>
      <w:r w:rsidRPr="00BD3E8D">
        <w:rPr>
          <w:noProof/>
          <w:sz w:val="20"/>
          <w:szCs w:val="20"/>
        </w:rPr>
        <w:t xml:space="preserve">е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4"/>
          <w:sz w:val="20"/>
          <w:szCs w:val="20"/>
        </w:rPr>
        <w:t xml:space="preserve"> </w:t>
      </w:r>
      <w:r w:rsidRPr="00BD3E8D">
        <w:rPr>
          <w:noProof/>
          <w:spacing w:val="-2"/>
          <w:sz w:val="20"/>
          <w:szCs w:val="20"/>
        </w:rPr>
        <w:t>с</w:t>
      </w:r>
      <w:r w:rsidRPr="00BD3E8D">
        <w:rPr>
          <w:noProof/>
          <w:sz w:val="20"/>
          <w:szCs w:val="20"/>
        </w:rPr>
        <w:t>а</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д</w:t>
      </w:r>
      <w:r w:rsidRPr="00BD3E8D">
        <w:rPr>
          <w:noProof/>
          <w:spacing w:val="1"/>
          <w:sz w:val="20"/>
          <w:szCs w:val="20"/>
        </w:rPr>
        <w:t>леж</w:t>
      </w:r>
      <w:r w:rsidRPr="00BD3E8D">
        <w:rPr>
          <w:noProof/>
          <w:sz w:val="20"/>
          <w:szCs w:val="20"/>
        </w:rPr>
        <w:t>ним</w:t>
      </w:r>
      <w:r w:rsidRPr="00BD3E8D">
        <w:rPr>
          <w:noProof/>
          <w:spacing w:val="-18"/>
          <w:sz w:val="20"/>
          <w:szCs w:val="20"/>
        </w:rPr>
        <w:t xml:space="preserve"> </w:t>
      </w:r>
      <w:r w:rsidRPr="00BD3E8D">
        <w:rPr>
          <w:noProof/>
          <w:sz w:val="20"/>
          <w:szCs w:val="20"/>
        </w:rPr>
        <w:t>г</w:t>
      </w:r>
      <w:r w:rsidRPr="00BD3E8D">
        <w:rPr>
          <w:noProof/>
          <w:spacing w:val="1"/>
          <w:sz w:val="20"/>
          <w:szCs w:val="20"/>
        </w:rPr>
        <w:t>рад</w:t>
      </w:r>
      <w:r w:rsidRPr="00BD3E8D">
        <w:rPr>
          <w:noProof/>
          <w:sz w:val="20"/>
          <w:szCs w:val="20"/>
        </w:rPr>
        <w:t>ским</w:t>
      </w:r>
      <w:r w:rsidRPr="00BD3E8D">
        <w:rPr>
          <w:noProof/>
          <w:spacing w:val="-13"/>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1"/>
          <w:sz w:val="20"/>
          <w:szCs w:val="20"/>
        </w:rPr>
        <w:t>др</w:t>
      </w:r>
      <w:r w:rsidRPr="00BD3E8D">
        <w:rPr>
          <w:noProof/>
          <w:spacing w:val="-2"/>
          <w:sz w:val="20"/>
          <w:szCs w:val="20"/>
        </w:rPr>
        <w:t>ж</w:t>
      </w:r>
      <w:r w:rsidRPr="00BD3E8D">
        <w:rPr>
          <w:noProof/>
          <w:spacing w:val="1"/>
          <w:sz w:val="20"/>
          <w:szCs w:val="20"/>
        </w:rPr>
        <w:t>ав</w:t>
      </w:r>
      <w:r w:rsidRPr="00BD3E8D">
        <w:rPr>
          <w:noProof/>
          <w:sz w:val="20"/>
          <w:szCs w:val="20"/>
        </w:rPr>
        <w:t>ним</w:t>
      </w:r>
      <w:r w:rsidRPr="00BD3E8D">
        <w:rPr>
          <w:noProof/>
          <w:spacing w:val="-14"/>
          <w:sz w:val="20"/>
          <w:szCs w:val="20"/>
        </w:rPr>
        <w:t xml:space="preserve"> </w:t>
      </w:r>
      <w:r w:rsidRPr="00BD3E8D">
        <w:rPr>
          <w:noProof/>
          <w:sz w:val="20"/>
          <w:szCs w:val="20"/>
        </w:rPr>
        <w:t>инс</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pacing w:val="2"/>
          <w:sz w:val="20"/>
          <w:szCs w:val="20"/>
        </w:rPr>
        <w:t>у</w:t>
      </w:r>
      <w:r w:rsidRPr="00BD3E8D">
        <w:rPr>
          <w:noProof/>
          <w:sz w:val="20"/>
          <w:szCs w:val="20"/>
        </w:rPr>
        <w:t>циј</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p>
    <w:p w14:paraId="70C7C557" w14:textId="77777777" w:rsidR="008776AB" w:rsidRPr="00BD3E8D" w:rsidRDefault="008776AB" w:rsidP="008776AB">
      <w:pPr>
        <w:spacing w:before="14" w:line="260" w:lineRule="exact"/>
        <w:rPr>
          <w:noProof/>
          <w:sz w:val="20"/>
          <w:szCs w:val="20"/>
        </w:rPr>
      </w:pPr>
    </w:p>
    <w:p w14:paraId="3AEA97D0" w14:textId="77777777" w:rsidR="008776AB" w:rsidRPr="00BD3E8D" w:rsidRDefault="008776AB" w:rsidP="008776AB">
      <w:pPr>
        <w:spacing w:line="239" w:lineRule="auto"/>
        <w:ind w:left="120" w:right="57"/>
        <w:jc w:val="both"/>
        <w:rPr>
          <w:noProof/>
          <w:sz w:val="20"/>
          <w:szCs w:val="20"/>
        </w:rPr>
      </w:pPr>
      <w:r w:rsidRPr="00BD3E8D">
        <w:rPr>
          <w:noProof/>
          <w:spacing w:val="1"/>
          <w:sz w:val="20"/>
          <w:szCs w:val="20"/>
        </w:rPr>
        <w:lastRenderedPageBreak/>
        <w:t>До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 xml:space="preserve">и </w:t>
      </w:r>
      <w:r w:rsidRPr="00BD3E8D">
        <w:rPr>
          <w:noProof/>
          <w:spacing w:val="-1"/>
          <w:sz w:val="20"/>
          <w:szCs w:val="20"/>
        </w:rPr>
        <w:t>в</w:t>
      </w:r>
      <w:r w:rsidRPr="00BD3E8D">
        <w:rPr>
          <w:noProof/>
          <w:spacing w:val="1"/>
          <w:sz w:val="20"/>
          <w:szCs w:val="20"/>
        </w:rPr>
        <w:t>ет</w:t>
      </w:r>
      <w:r w:rsidRPr="00BD3E8D">
        <w:rPr>
          <w:noProof/>
          <w:spacing w:val="-1"/>
          <w:sz w:val="20"/>
          <w:szCs w:val="20"/>
        </w:rPr>
        <w:t>е</w:t>
      </w:r>
      <w:r w:rsidRPr="00BD3E8D">
        <w:rPr>
          <w:noProof/>
          <w:spacing w:val="1"/>
          <w:sz w:val="20"/>
          <w:szCs w:val="20"/>
        </w:rPr>
        <w:t>р</w:t>
      </w:r>
      <w:r w:rsidRPr="00BD3E8D">
        <w:rPr>
          <w:noProof/>
          <w:sz w:val="20"/>
          <w:szCs w:val="20"/>
        </w:rPr>
        <w:t>ин</w:t>
      </w:r>
      <w:r w:rsidRPr="00BD3E8D">
        <w:rPr>
          <w:noProof/>
          <w:spacing w:val="1"/>
          <w:sz w:val="20"/>
          <w:szCs w:val="20"/>
        </w:rPr>
        <w:t>ар</w:t>
      </w:r>
      <w:r w:rsidRPr="00BD3E8D">
        <w:rPr>
          <w:noProof/>
          <w:spacing w:val="-2"/>
          <w:sz w:val="20"/>
          <w:szCs w:val="20"/>
        </w:rPr>
        <w:t>с</w:t>
      </w:r>
      <w:r w:rsidRPr="00BD3E8D">
        <w:rPr>
          <w:noProof/>
          <w:sz w:val="20"/>
          <w:szCs w:val="20"/>
        </w:rPr>
        <w:t>ке</w:t>
      </w:r>
      <w:r w:rsidRPr="00BD3E8D">
        <w:rPr>
          <w:noProof/>
          <w:spacing w:val="3"/>
          <w:sz w:val="20"/>
          <w:szCs w:val="20"/>
        </w:rPr>
        <w:t xml:space="preserve"> </w:t>
      </w:r>
      <w:r w:rsidRPr="00BD3E8D">
        <w:rPr>
          <w:noProof/>
          <w:spacing w:val="-3"/>
          <w:sz w:val="20"/>
          <w:szCs w:val="20"/>
        </w:rPr>
        <w:t>м</w:t>
      </w:r>
      <w:r w:rsidRPr="00BD3E8D">
        <w:rPr>
          <w:noProof/>
          <w:spacing w:val="1"/>
          <w:sz w:val="20"/>
          <w:szCs w:val="20"/>
        </w:rPr>
        <w:t>ед</w:t>
      </w:r>
      <w:r w:rsidRPr="00BD3E8D">
        <w:rPr>
          <w:noProof/>
          <w:sz w:val="20"/>
          <w:szCs w:val="20"/>
        </w:rPr>
        <w:t>ицине</w:t>
      </w:r>
      <w:r w:rsidRPr="00BD3E8D">
        <w:rPr>
          <w:noProof/>
          <w:spacing w:val="1"/>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1"/>
          <w:sz w:val="20"/>
          <w:szCs w:val="20"/>
        </w:rPr>
        <w:t xml:space="preserve"> </w:t>
      </w:r>
      <w:r w:rsidRPr="00BD3E8D">
        <w:rPr>
          <w:noProof/>
          <w:sz w:val="20"/>
          <w:szCs w:val="20"/>
        </w:rPr>
        <w:t>с</w:t>
      </w:r>
      <w:r w:rsidRPr="00BD3E8D">
        <w:rPr>
          <w:noProof/>
          <w:spacing w:val="1"/>
          <w:sz w:val="20"/>
          <w:szCs w:val="20"/>
        </w:rPr>
        <w:t>тр</w:t>
      </w:r>
      <w:r w:rsidRPr="00BD3E8D">
        <w:rPr>
          <w:noProof/>
          <w:spacing w:val="-2"/>
          <w:sz w:val="20"/>
          <w:szCs w:val="20"/>
        </w:rPr>
        <w:t>у</w:t>
      </w:r>
      <w:r w:rsidRPr="00BD3E8D">
        <w:rPr>
          <w:noProof/>
          <w:spacing w:val="1"/>
          <w:sz w:val="20"/>
          <w:szCs w:val="20"/>
        </w:rPr>
        <w:t>ч</w:t>
      </w:r>
      <w:r w:rsidRPr="00BD3E8D">
        <w:rPr>
          <w:noProof/>
          <w:sz w:val="20"/>
          <w:szCs w:val="20"/>
        </w:rPr>
        <w:t>на</w:t>
      </w:r>
      <w:r w:rsidRPr="00BD3E8D">
        <w:rPr>
          <w:noProof/>
          <w:spacing w:val="3"/>
          <w:sz w:val="20"/>
          <w:szCs w:val="20"/>
        </w:rPr>
        <w:t xml:space="preserve"> </w:t>
      </w:r>
      <w:r w:rsidRPr="00BD3E8D">
        <w:rPr>
          <w:noProof/>
          <w:spacing w:val="1"/>
          <w:sz w:val="20"/>
          <w:szCs w:val="20"/>
        </w:rPr>
        <w:t>л</w:t>
      </w:r>
      <w:r w:rsidRPr="00BD3E8D">
        <w:rPr>
          <w:noProof/>
          <w:spacing w:val="-2"/>
          <w:sz w:val="20"/>
          <w:szCs w:val="20"/>
        </w:rPr>
        <w:t>и</w:t>
      </w:r>
      <w:r w:rsidRPr="00BD3E8D">
        <w:rPr>
          <w:noProof/>
          <w:sz w:val="20"/>
          <w:szCs w:val="20"/>
        </w:rPr>
        <w:t>ца</w:t>
      </w:r>
      <w:r w:rsidRPr="00BD3E8D">
        <w:rPr>
          <w:noProof/>
          <w:spacing w:val="3"/>
          <w:sz w:val="20"/>
          <w:szCs w:val="20"/>
        </w:rPr>
        <w:t xml:space="preserve"> </w:t>
      </w:r>
      <w:r w:rsidRPr="00BD3E8D">
        <w:rPr>
          <w:noProof/>
          <w:spacing w:val="-1"/>
          <w:sz w:val="20"/>
          <w:szCs w:val="20"/>
        </w:rPr>
        <w:t>т</w:t>
      </w:r>
      <w:r w:rsidRPr="00BD3E8D">
        <w:rPr>
          <w:noProof/>
          <w:spacing w:val="1"/>
          <w:sz w:val="20"/>
          <w:szCs w:val="20"/>
        </w:rPr>
        <w:t>ре</w:t>
      </w:r>
      <w:r w:rsidRPr="00BD3E8D">
        <w:rPr>
          <w:noProof/>
          <w:spacing w:val="2"/>
          <w:sz w:val="20"/>
          <w:szCs w:val="20"/>
        </w:rPr>
        <w:t>б</w:t>
      </w:r>
      <w:r w:rsidRPr="00BD3E8D">
        <w:rPr>
          <w:noProof/>
          <w:sz w:val="20"/>
          <w:szCs w:val="20"/>
        </w:rPr>
        <w:t>а</w:t>
      </w:r>
      <w:r w:rsidRPr="00BD3E8D">
        <w:rPr>
          <w:noProof/>
          <w:spacing w:val="1"/>
          <w:sz w:val="20"/>
          <w:szCs w:val="20"/>
        </w:rPr>
        <w:t xml:space="preserve"> д</w:t>
      </w:r>
      <w:r w:rsidRPr="00BD3E8D">
        <w:rPr>
          <w:noProof/>
          <w:sz w:val="20"/>
          <w:szCs w:val="20"/>
        </w:rPr>
        <w:t>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w:t>
      </w:r>
      <w:r w:rsidRPr="00BD3E8D">
        <w:rPr>
          <w:noProof/>
          <w:spacing w:val="-1"/>
          <w:sz w:val="20"/>
          <w:szCs w:val="20"/>
        </w:rPr>
        <w:t>в</w:t>
      </w:r>
      <w:r w:rsidRPr="00BD3E8D">
        <w:rPr>
          <w:noProof/>
          <w:sz w:val="20"/>
          <w:szCs w:val="20"/>
        </w:rPr>
        <w:t>и</w:t>
      </w:r>
      <w:r w:rsidRPr="00BD3E8D">
        <w:rPr>
          <w:noProof/>
          <w:spacing w:val="1"/>
          <w:sz w:val="20"/>
          <w:szCs w:val="20"/>
        </w:rPr>
        <w:t>ш</w:t>
      </w:r>
      <w:r w:rsidRPr="00BD3E8D">
        <w:rPr>
          <w:noProof/>
          <w:sz w:val="20"/>
          <w:szCs w:val="20"/>
        </w:rPr>
        <w:t>у с</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з</w:t>
      </w:r>
      <w:r w:rsidRPr="00BD3E8D">
        <w:rPr>
          <w:noProof/>
          <w:spacing w:val="1"/>
          <w:sz w:val="20"/>
          <w:szCs w:val="20"/>
        </w:rPr>
        <w:t>а</w:t>
      </w:r>
      <w:r w:rsidRPr="00BD3E8D">
        <w:rPr>
          <w:noProof/>
          <w:sz w:val="20"/>
          <w:szCs w:val="20"/>
        </w:rPr>
        <w:t>цију</w:t>
      </w:r>
      <w:r w:rsidRPr="00BD3E8D">
        <w:rPr>
          <w:noProof/>
          <w:spacing w:val="2"/>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ћ</w:t>
      </w:r>
      <w:r w:rsidRPr="00BD3E8D">
        <w:rPr>
          <w:noProof/>
          <w:sz w:val="20"/>
          <w:szCs w:val="20"/>
        </w:rPr>
        <w:t>них 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2"/>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w:t>
      </w:r>
      <w:r w:rsidRPr="00BD3E8D">
        <w:rPr>
          <w:noProof/>
          <w:spacing w:val="1"/>
          <w:sz w:val="20"/>
          <w:szCs w:val="20"/>
        </w:rPr>
        <w:t>в</w:t>
      </w:r>
      <w:r w:rsidRPr="00BD3E8D">
        <w:rPr>
          <w:noProof/>
          <w:sz w:val="20"/>
          <w:szCs w:val="20"/>
        </w:rPr>
        <w:t>у</w:t>
      </w:r>
      <w:r w:rsidRPr="00BD3E8D">
        <w:rPr>
          <w:noProof/>
          <w:spacing w:val="1"/>
          <w:sz w:val="20"/>
          <w:szCs w:val="20"/>
        </w:rPr>
        <w:t xml:space="preserve"> од</w:t>
      </w:r>
      <w:r w:rsidRPr="00BD3E8D">
        <w:rPr>
          <w:noProof/>
          <w:spacing w:val="-2"/>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pacing w:val="-3"/>
          <w:sz w:val="20"/>
          <w:szCs w:val="20"/>
        </w:rPr>
        <w:t>н</w:t>
      </w:r>
      <w:r w:rsidRPr="00BD3E8D">
        <w:rPr>
          <w:noProof/>
          <w:spacing w:val="1"/>
          <w:sz w:val="20"/>
          <w:szCs w:val="20"/>
        </w:rPr>
        <w:t>о</w:t>
      </w:r>
      <w:r w:rsidRPr="00BD3E8D">
        <w:rPr>
          <w:noProof/>
          <w:sz w:val="20"/>
          <w:szCs w:val="20"/>
        </w:rPr>
        <w:t>г</w:t>
      </w:r>
      <w:r w:rsidRPr="00BD3E8D">
        <w:rPr>
          <w:noProof/>
          <w:spacing w:val="1"/>
          <w:sz w:val="20"/>
          <w:szCs w:val="20"/>
        </w:rPr>
        <w:t xml:space="preserve"> в</w:t>
      </w:r>
      <w:r w:rsidRPr="00BD3E8D">
        <w:rPr>
          <w:noProof/>
          <w:spacing w:val="-2"/>
          <w:sz w:val="20"/>
          <w:szCs w:val="20"/>
        </w:rPr>
        <w:t>л</w:t>
      </w:r>
      <w:r w:rsidRPr="00BD3E8D">
        <w:rPr>
          <w:noProof/>
          <w:spacing w:val="1"/>
          <w:sz w:val="20"/>
          <w:szCs w:val="20"/>
        </w:rPr>
        <w:t>ас</w:t>
      </w:r>
      <w:r w:rsidRPr="00BD3E8D">
        <w:rPr>
          <w:noProof/>
          <w:sz w:val="20"/>
          <w:szCs w:val="20"/>
        </w:rPr>
        <w:t>ни</w:t>
      </w:r>
      <w:r w:rsidRPr="00BD3E8D">
        <w:rPr>
          <w:noProof/>
          <w:spacing w:val="1"/>
          <w:sz w:val="20"/>
          <w:szCs w:val="20"/>
        </w:rPr>
        <w:t>ш</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с</w:t>
      </w:r>
      <w:r w:rsidRPr="00BD3E8D">
        <w:rPr>
          <w:noProof/>
          <w:spacing w:val="-1"/>
          <w:sz w:val="20"/>
          <w:szCs w:val="20"/>
        </w:rPr>
        <w:t>пр</w:t>
      </w:r>
      <w:r w:rsidRPr="00BD3E8D">
        <w:rPr>
          <w:noProof/>
          <w:spacing w:val="1"/>
          <w:sz w:val="20"/>
          <w:szCs w:val="20"/>
        </w:rPr>
        <w:t>еча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z w:val="20"/>
          <w:szCs w:val="20"/>
        </w:rPr>
        <w:t>м н</w:t>
      </w:r>
      <w:r w:rsidRPr="00BD3E8D">
        <w:rPr>
          <w:noProof/>
          <w:spacing w:val="1"/>
          <w:sz w:val="20"/>
          <w:szCs w:val="20"/>
        </w:rPr>
        <w:t>еже</w:t>
      </w:r>
      <w:r w:rsidRPr="00BD3E8D">
        <w:rPr>
          <w:noProof/>
          <w:sz w:val="20"/>
          <w:szCs w:val="20"/>
        </w:rPr>
        <w:t>љ</w:t>
      </w:r>
      <w:r w:rsidRPr="00BD3E8D">
        <w:rPr>
          <w:noProof/>
          <w:spacing w:val="1"/>
          <w:sz w:val="20"/>
          <w:szCs w:val="20"/>
        </w:rPr>
        <w:t>е</w:t>
      </w:r>
      <w:r w:rsidRPr="00BD3E8D">
        <w:rPr>
          <w:noProof/>
          <w:sz w:val="20"/>
          <w:szCs w:val="20"/>
        </w:rPr>
        <w:t xml:space="preserve">не </w:t>
      </w:r>
      <w:r w:rsidRPr="00BD3E8D">
        <w:rPr>
          <w:noProof/>
          <w:spacing w:val="1"/>
          <w:sz w:val="20"/>
          <w:szCs w:val="20"/>
        </w:rPr>
        <w:t>ре</w:t>
      </w:r>
      <w:r w:rsidRPr="00BD3E8D">
        <w:rPr>
          <w:noProof/>
          <w:spacing w:val="-1"/>
          <w:sz w:val="20"/>
          <w:szCs w:val="20"/>
        </w:rPr>
        <w:t>п</w:t>
      </w:r>
      <w:r w:rsidRPr="00BD3E8D">
        <w:rPr>
          <w:noProof/>
          <w:spacing w:val="1"/>
          <w:sz w:val="20"/>
          <w:szCs w:val="20"/>
        </w:rPr>
        <w:t>род</w:t>
      </w:r>
      <w:r w:rsidRPr="00BD3E8D">
        <w:rPr>
          <w:noProof/>
          <w:sz w:val="20"/>
          <w:szCs w:val="20"/>
        </w:rPr>
        <w:t>ук</w:t>
      </w:r>
      <w:r w:rsidRPr="00BD3E8D">
        <w:rPr>
          <w:noProof/>
          <w:spacing w:val="-2"/>
          <w:sz w:val="20"/>
          <w:szCs w:val="20"/>
        </w:rPr>
        <w:t>ц</w:t>
      </w:r>
      <w:r w:rsidRPr="00BD3E8D">
        <w:rPr>
          <w:noProof/>
          <w:sz w:val="20"/>
          <w:szCs w:val="20"/>
        </w:rPr>
        <w:t>ије</w:t>
      </w:r>
      <w:r w:rsidRPr="00BD3E8D">
        <w:rPr>
          <w:noProof/>
          <w:spacing w:val="3"/>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них</w:t>
      </w:r>
      <w:r w:rsidRPr="00BD3E8D">
        <w:rPr>
          <w:noProof/>
          <w:spacing w:val="2"/>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z w:val="20"/>
          <w:szCs w:val="20"/>
        </w:rPr>
        <w:t>у</w:t>
      </w:r>
      <w:r w:rsidRPr="00BD3E8D">
        <w:rPr>
          <w:noProof/>
          <w:spacing w:val="2"/>
          <w:sz w:val="20"/>
          <w:szCs w:val="20"/>
        </w:rPr>
        <w:t xml:space="preserve"> </w:t>
      </w:r>
      <w:r w:rsidRPr="00BD3E8D">
        <w:rPr>
          <w:noProof/>
          <w:spacing w:val="1"/>
          <w:sz w:val="20"/>
          <w:szCs w:val="20"/>
        </w:rPr>
        <w:t>вр</w:t>
      </w:r>
      <w:r w:rsidRPr="00BD3E8D">
        <w:rPr>
          <w:noProof/>
          <w:spacing w:val="-2"/>
          <w:sz w:val="20"/>
          <w:szCs w:val="20"/>
        </w:rPr>
        <w:t>л</w:t>
      </w:r>
      <w:r w:rsidRPr="00BD3E8D">
        <w:rPr>
          <w:noProof/>
          <w:sz w:val="20"/>
          <w:szCs w:val="20"/>
        </w:rPr>
        <w:t>о</w:t>
      </w:r>
      <w:r w:rsidRPr="00BD3E8D">
        <w:rPr>
          <w:noProof/>
          <w:spacing w:val="3"/>
          <w:sz w:val="20"/>
          <w:szCs w:val="20"/>
        </w:rPr>
        <w:t xml:space="preserve"> </w:t>
      </w:r>
      <w:r w:rsidRPr="00BD3E8D">
        <w:rPr>
          <w:noProof/>
          <w:sz w:val="20"/>
          <w:szCs w:val="20"/>
        </w:rPr>
        <w:t>к</w:t>
      </w:r>
      <w:r w:rsidRPr="00BD3E8D">
        <w:rPr>
          <w:noProof/>
          <w:spacing w:val="1"/>
          <w:sz w:val="20"/>
          <w:szCs w:val="20"/>
        </w:rPr>
        <w:t>р</w:t>
      </w:r>
      <w:r w:rsidRPr="00BD3E8D">
        <w:rPr>
          <w:noProof/>
          <w:spacing w:val="-1"/>
          <w:sz w:val="20"/>
          <w:szCs w:val="20"/>
        </w:rPr>
        <w:t>а</w:t>
      </w:r>
      <w:r w:rsidRPr="00BD3E8D">
        <w:rPr>
          <w:noProof/>
          <w:spacing w:val="1"/>
          <w:sz w:val="20"/>
          <w:szCs w:val="20"/>
        </w:rPr>
        <w:t>т</w:t>
      </w:r>
      <w:r w:rsidRPr="00BD3E8D">
        <w:rPr>
          <w:noProof/>
          <w:sz w:val="20"/>
          <w:szCs w:val="20"/>
        </w:rPr>
        <w:t>к</w:t>
      </w:r>
      <w:r w:rsidRPr="00BD3E8D">
        <w:rPr>
          <w:noProof/>
          <w:spacing w:val="1"/>
          <w:sz w:val="20"/>
          <w:szCs w:val="20"/>
        </w:rPr>
        <w:t>о</w:t>
      </w:r>
      <w:r w:rsidRPr="00BD3E8D">
        <w:rPr>
          <w:noProof/>
          <w:sz w:val="20"/>
          <w:szCs w:val="20"/>
        </w:rPr>
        <w:t>м</w:t>
      </w:r>
      <w:r w:rsidRPr="00BD3E8D">
        <w:rPr>
          <w:noProof/>
          <w:spacing w:val="1"/>
          <w:sz w:val="20"/>
          <w:szCs w:val="20"/>
        </w:rPr>
        <w:t xml:space="preserve"> в</w:t>
      </w:r>
      <w:r w:rsidRPr="00BD3E8D">
        <w:rPr>
          <w:noProof/>
          <w:spacing w:val="-1"/>
          <w:sz w:val="20"/>
          <w:szCs w:val="20"/>
        </w:rPr>
        <w:t>р</w:t>
      </w:r>
      <w:r w:rsidRPr="00BD3E8D">
        <w:rPr>
          <w:noProof/>
          <w:spacing w:val="1"/>
          <w:sz w:val="20"/>
          <w:szCs w:val="20"/>
        </w:rPr>
        <w:t>е</w:t>
      </w:r>
      <w:r w:rsidRPr="00BD3E8D">
        <w:rPr>
          <w:noProof/>
          <w:spacing w:val="-1"/>
          <w:sz w:val="20"/>
          <w:szCs w:val="20"/>
        </w:rPr>
        <w:t>м</w:t>
      </w:r>
      <w:r w:rsidRPr="00BD3E8D">
        <w:rPr>
          <w:noProof/>
          <w:spacing w:val="1"/>
          <w:sz w:val="20"/>
          <w:szCs w:val="20"/>
        </w:rPr>
        <w:t>ен</w:t>
      </w:r>
      <w:r w:rsidRPr="00BD3E8D">
        <w:rPr>
          <w:noProof/>
          <w:sz w:val="20"/>
          <w:szCs w:val="20"/>
        </w:rPr>
        <w:t>ск</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ер</w:t>
      </w:r>
      <w:r w:rsidRPr="00BD3E8D">
        <w:rPr>
          <w:noProof/>
          <w:sz w:val="20"/>
          <w:szCs w:val="20"/>
        </w:rPr>
        <w:t>и</w:t>
      </w:r>
      <w:r w:rsidRPr="00BD3E8D">
        <w:rPr>
          <w:noProof/>
          <w:spacing w:val="1"/>
          <w:sz w:val="20"/>
          <w:szCs w:val="20"/>
        </w:rPr>
        <w:t>од</w:t>
      </w:r>
      <w:r w:rsidRPr="00BD3E8D">
        <w:rPr>
          <w:noProof/>
          <w:sz w:val="20"/>
          <w:szCs w:val="20"/>
        </w:rPr>
        <w:t>у</w:t>
      </w:r>
      <w:r w:rsidRPr="00BD3E8D">
        <w:rPr>
          <w:noProof/>
          <w:spacing w:val="2"/>
          <w:sz w:val="20"/>
          <w:szCs w:val="20"/>
        </w:rPr>
        <w:t xml:space="preserve"> </w:t>
      </w:r>
      <w:r w:rsidRPr="00BD3E8D">
        <w:rPr>
          <w:noProof/>
          <w:spacing w:val="1"/>
          <w:sz w:val="20"/>
          <w:szCs w:val="20"/>
        </w:rPr>
        <w:t>д</w:t>
      </w:r>
      <w:r w:rsidRPr="00BD3E8D">
        <w:rPr>
          <w:noProof/>
          <w:spacing w:val="-1"/>
          <w:sz w:val="20"/>
          <w:szCs w:val="20"/>
        </w:rPr>
        <w:t>о</w:t>
      </w:r>
      <w:r w:rsidRPr="00BD3E8D">
        <w:rPr>
          <w:noProof/>
          <w:spacing w:val="1"/>
          <w:sz w:val="20"/>
          <w:szCs w:val="20"/>
        </w:rPr>
        <w:t>вод</w:t>
      </w:r>
      <w:r w:rsidRPr="00BD3E8D">
        <w:rPr>
          <w:noProof/>
          <w:sz w:val="20"/>
          <w:szCs w:val="20"/>
        </w:rPr>
        <w:t xml:space="preserve">и </w:t>
      </w:r>
      <w:r w:rsidRPr="00BD3E8D">
        <w:rPr>
          <w:noProof/>
          <w:spacing w:val="1"/>
          <w:sz w:val="20"/>
          <w:szCs w:val="20"/>
        </w:rPr>
        <w:t>д</w:t>
      </w:r>
      <w:r w:rsidRPr="00BD3E8D">
        <w:rPr>
          <w:noProof/>
          <w:sz w:val="20"/>
          <w:szCs w:val="20"/>
        </w:rPr>
        <w:t>о</w:t>
      </w:r>
      <w:r w:rsidRPr="00BD3E8D">
        <w:rPr>
          <w:noProof/>
          <w:spacing w:val="3"/>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z w:val="20"/>
          <w:szCs w:val="20"/>
        </w:rPr>
        <w:t>б</w:t>
      </w:r>
      <w:r w:rsidRPr="00BD3E8D">
        <w:rPr>
          <w:noProof/>
          <w:spacing w:val="1"/>
          <w:sz w:val="20"/>
          <w:szCs w:val="20"/>
        </w:rPr>
        <w:t>ро</w:t>
      </w:r>
      <w:r w:rsidRPr="00BD3E8D">
        <w:rPr>
          <w:noProof/>
          <w:sz w:val="20"/>
          <w:szCs w:val="20"/>
        </w:rPr>
        <w:t>јн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 xml:space="preserve">и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па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p>
    <w:p w14:paraId="54CECE1E" w14:textId="77777777" w:rsidR="008776AB" w:rsidRPr="00BD3E8D" w:rsidRDefault="008776AB" w:rsidP="008776AB">
      <w:pPr>
        <w:spacing w:line="200" w:lineRule="exact"/>
        <w:rPr>
          <w:noProof/>
          <w:sz w:val="20"/>
          <w:szCs w:val="20"/>
        </w:rPr>
      </w:pPr>
    </w:p>
    <w:p w14:paraId="1CC640A6" w14:textId="77777777" w:rsidR="008776AB" w:rsidRPr="00BD3E8D" w:rsidRDefault="008776AB" w:rsidP="008776AB">
      <w:pPr>
        <w:spacing w:before="7" w:line="260" w:lineRule="exact"/>
        <w:rPr>
          <w:noProof/>
          <w:sz w:val="20"/>
          <w:szCs w:val="20"/>
        </w:rPr>
      </w:pPr>
    </w:p>
    <w:p w14:paraId="7CAADB6B" w14:textId="77777777" w:rsidR="008776AB" w:rsidRPr="00BD3E8D" w:rsidRDefault="008776AB" w:rsidP="009F4C7C">
      <w:pPr>
        <w:widowControl w:val="0"/>
        <w:numPr>
          <w:ilvl w:val="0"/>
          <w:numId w:val="19"/>
        </w:numPr>
        <w:spacing w:before="26" w:line="314" w:lineRule="exact"/>
        <w:ind w:right="-20"/>
        <w:rPr>
          <w:b/>
          <w:noProof/>
          <w:position w:val="-1"/>
          <w:sz w:val="20"/>
          <w:szCs w:val="20"/>
        </w:rPr>
      </w:pPr>
      <w:r w:rsidRPr="00BD3E8D">
        <w:rPr>
          <w:b/>
          <w:noProof/>
          <w:spacing w:val="1"/>
          <w:position w:val="-1"/>
          <w:sz w:val="20"/>
          <w:szCs w:val="20"/>
        </w:rPr>
        <w:t>Ф</w:t>
      </w:r>
      <w:r w:rsidRPr="00BD3E8D">
        <w:rPr>
          <w:b/>
          <w:noProof/>
          <w:position w:val="-1"/>
          <w:sz w:val="20"/>
          <w:szCs w:val="20"/>
        </w:rPr>
        <w:t>ИНАНСИ</w:t>
      </w:r>
      <w:r w:rsidRPr="00BD3E8D">
        <w:rPr>
          <w:b/>
          <w:noProof/>
          <w:spacing w:val="-1"/>
          <w:position w:val="-1"/>
          <w:sz w:val="20"/>
          <w:szCs w:val="20"/>
        </w:rPr>
        <w:t>Ј</w:t>
      </w:r>
      <w:r w:rsidRPr="00BD3E8D">
        <w:rPr>
          <w:b/>
          <w:noProof/>
          <w:position w:val="-1"/>
          <w:sz w:val="20"/>
          <w:szCs w:val="20"/>
        </w:rPr>
        <w:t>С</w:t>
      </w:r>
      <w:r w:rsidRPr="00BD3E8D">
        <w:rPr>
          <w:b/>
          <w:noProof/>
          <w:spacing w:val="1"/>
          <w:position w:val="-1"/>
          <w:sz w:val="20"/>
          <w:szCs w:val="20"/>
        </w:rPr>
        <w:t>К</w:t>
      </w:r>
      <w:r w:rsidRPr="00BD3E8D">
        <w:rPr>
          <w:b/>
          <w:noProof/>
          <w:position w:val="-1"/>
          <w:sz w:val="20"/>
          <w:szCs w:val="20"/>
        </w:rPr>
        <w:t>И</w:t>
      </w:r>
      <w:r w:rsidRPr="00BD3E8D">
        <w:rPr>
          <w:b/>
          <w:noProof/>
          <w:spacing w:val="47"/>
          <w:position w:val="-1"/>
          <w:sz w:val="20"/>
          <w:szCs w:val="20"/>
        </w:rPr>
        <w:t xml:space="preserve"> </w:t>
      </w:r>
      <w:r w:rsidRPr="00BD3E8D">
        <w:rPr>
          <w:b/>
          <w:noProof/>
          <w:position w:val="-1"/>
          <w:sz w:val="20"/>
          <w:szCs w:val="20"/>
        </w:rPr>
        <w:t>П</w:t>
      </w:r>
      <w:r w:rsidRPr="00BD3E8D">
        <w:rPr>
          <w:b/>
          <w:noProof/>
          <w:spacing w:val="-1"/>
          <w:w w:val="107"/>
          <w:position w:val="-1"/>
          <w:sz w:val="20"/>
          <w:szCs w:val="20"/>
        </w:rPr>
        <w:t>Л</w:t>
      </w:r>
      <w:r w:rsidRPr="00BD3E8D">
        <w:rPr>
          <w:b/>
          <w:noProof/>
          <w:spacing w:val="-3"/>
          <w:w w:val="108"/>
          <w:position w:val="-1"/>
          <w:sz w:val="20"/>
          <w:szCs w:val="20"/>
        </w:rPr>
        <w:t>А</w:t>
      </w:r>
      <w:r w:rsidRPr="00BD3E8D">
        <w:rPr>
          <w:b/>
          <w:noProof/>
          <w:position w:val="-1"/>
          <w:sz w:val="20"/>
          <w:szCs w:val="20"/>
        </w:rPr>
        <w:t>Н</w:t>
      </w:r>
    </w:p>
    <w:p w14:paraId="41B0A423" w14:textId="77777777" w:rsidR="008776AB" w:rsidRPr="00BD3E8D" w:rsidRDefault="008776AB" w:rsidP="008776AB">
      <w:pPr>
        <w:spacing w:before="26" w:line="314" w:lineRule="exact"/>
        <w:ind w:right="-20"/>
        <w:rPr>
          <w:noProof/>
          <w:sz w:val="20"/>
          <w:szCs w:val="20"/>
        </w:rPr>
      </w:pPr>
    </w:p>
    <w:p w14:paraId="3095ADC1"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Изградња прихватилишта</w:t>
      </w:r>
    </w:p>
    <w:p w14:paraId="7937932F"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Трошкови ветеринарског збрињавања и здравствене контроле ухваћених животиња</w:t>
      </w:r>
    </w:p>
    <w:p w14:paraId="64167C9D"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Трошкови личног дохотка и накнаде за запослене раднике</w:t>
      </w:r>
    </w:p>
    <w:p w14:paraId="4DB78DB1"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Трошкови обуке и здравствене заштите запослених</w:t>
      </w:r>
    </w:p>
    <w:p w14:paraId="15C3A668"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Трошкови исхране животиња у прихватилишту</w:t>
      </w:r>
    </w:p>
    <w:p w14:paraId="0DD394DD"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 xml:space="preserve">Материјални трошкови у прихватилишту </w:t>
      </w:r>
    </w:p>
    <w:p w14:paraId="090294CA"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Трошкови стерилизације и еутаназије</w:t>
      </w:r>
    </w:p>
    <w:p w14:paraId="4312CD31"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Одржавање објекта и опреме у прихватилишту</w:t>
      </w:r>
    </w:p>
    <w:p w14:paraId="4356B967"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Набавка дезинфекционих средстава</w:t>
      </w:r>
    </w:p>
    <w:p w14:paraId="71136DC5" w14:textId="77777777" w:rsidR="008776AB" w:rsidRPr="00BD3E8D" w:rsidRDefault="008776AB" w:rsidP="009F4C7C">
      <w:pPr>
        <w:widowControl w:val="0"/>
        <w:numPr>
          <w:ilvl w:val="0"/>
          <w:numId w:val="20"/>
        </w:numPr>
        <w:spacing w:before="18" w:line="260" w:lineRule="exact"/>
        <w:rPr>
          <w:noProof/>
          <w:sz w:val="20"/>
          <w:szCs w:val="20"/>
        </w:rPr>
      </w:pPr>
      <w:r w:rsidRPr="00BD3E8D">
        <w:rPr>
          <w:noProof/>
          <w:sz w:val="20"/>
          <w:szCs w:val="20"/>
        </w:rPr>
        <w:t>Трошкови превоза и уништавања животињских лешева</w:t>
      </w:r>
    </w:p>
    <w:p w14:paraId="1167181A" w14:textId="77777777" w:rsidR="008776AB" w:rsidRPr="00BD3E8D" w:rsidRDefault="008776AB" w:rsidP="008776AB">
      <w:pPr>
        <w:spacing w:before="18" w:line="260" w:lineRule="exact"/>
        <w:ind w:left="360"/>
        <w:rPr>
          <w:noProof/>
          <w:sz w:val="20"/>
          <w:szCs w:val="20"/>
        </w:rPr>
      </w:pPr>
    </w:p>
    <w:p w14:paraId="3B1468E6" w14:textId="77777777" w:rsidR="008776AB" w:rsidRPr="00BD3E8D" w:rsidRDefault="008776AB" w:rsidP="008776AB">
      <w:pPr>
        <w:spacing w:before="18" w:line="260" w:lineRule="exact"/>
        <w:ind w:left="360"/>
        <w:rPr>
          <w:noProof/>
          <w:sz w:val="20"/>
          <w:szCs w:val="20"/>
        </w:rPr>
      </w:pPr>
      <w:r w:rsidRPr="00BD3E8D">
        <w:rPr>
          <w:noProof/>
          <w:sz w:val="20"/>
          <w:szCs w:val="20"/>
        </w:rPr>
        <w:t>Приходи:</w:t>
      </w:r>
    </w:p>
    <w:p w14:paraId="19091606" w14:textId="77777777" w:rsidR="008776AB" w:rsidRPr="00BD3E8D" w:rsidRDefault="008776AB" w:rsidP="009F4C7C">
      <w:pPr>
        <w:widowControl w:val="0"/>
        <w:numPr>
          <w:ilvl w:val="0"/>
          <w:numId w:val="21"/>
        </w:numPr>
        <w:spacing w:before="18" w:line="260" w:lineRule="exact"/>
        <w:rPr>
          <w:noProof/>
          <w:sz w:val="20"/>
          <w:szCs w:val="20"/>
        </w:rPr>
      </w:pPr>
      <w:r w:rsidRPr="00BD3E8D">
        <w:rPr>
          <w:noProof/>
          <w:sz w:val="20"/>
          <w:szCs w:val="20"/>
        </w:rPr>
        <w:t>Буџет</w:t>
      </w:r>
    </w:p>
    <w:p w14:paraId="0C9EAF30" w14:textId="77777777" w:rsidR="008776AB" w:rsidRPr="00BD3E8D" w:rsidRDefault="008776AB" w:rsidP="009F4C7C">
      <w:pPr>
        <w:widowControl w:val="0"/>
        <w:numPr>
          <w:ilvl w:val="0"/>
          <w:numId w:val="21"/>
        </w:numPr>
        <w:spacing w:before="18" w:line="260" w:lineRule="exact"/>
        <w:rPr>
          <w:noProof/>
          <w:sz w:val="20"/>
          <w:szCs w:val="20"/>
        </w:rPr>
      </w:pPr>
      <w:r w:rsidRPr="00BD3E8D">
        <w:rPr>
          <w:noProof/>
          <w:sz w:val="20"/>
          <w:szCs w:val="20"/>
        </w:rPr>
        <w:t>Из делатности прихватилишта, амбуланта за мале животиње, пансион ……</w:t>
      </w:r>
    </w:p>
    <w:p w14:paraId="3EB37118" w14:textId="77777777" w:rsidR="008776AB" w:rsidRPr="00BD3E8D" w:rsidRDefault="008776AB" w:rsidP="009F4C7C">
      <w:pPr>
        <w:widowControl w:val="0"/>
        <w:numPr>
          <w:ilvl w:val="0"/>
          <w:numId w:val="21"/>
        </w:numPr>
        <w:spacing w:before="18" w:line="260" w:lineRule="exact"/>
        <w:rPr>
          <w:noProof/>
          <w:sz w:val="20"/>
          <w:szCs w:val="20"/>
        </w:rPr>
      </w:pPr>
      <w:r w:rsidRPr="00BD3E8D">
        <w:rPr>
          <w:noProof/>
          <w:sz w:val="20"/>
          <w:szCs w:val="20"/>
        </w:rPr>
        <w:t>Средства из донација</w:t>
      </w:r>
    </w:p>
    <w:p w14:paraId="05068974" w14:textId="77777777" w:rsidR="008776AB" w:rsidRPr="00BD3E8D" w:rsidRDefault="008776AB" w:rsidP="008776AB">
      <w:pPr>
        <w:spacing w:line="200" w:lineRule="exact"/>
        <w:rPr>
          <w:noProof/>
          <w:sz w:val="20"/>
          <w:szCs w:val="20"/>
        </w:rPr>
      </w:pPr>
    </w:p>
    <w:p w14:paraId="66D3D18C" w14:textId="77777777" w:rsidR="008776AB" w:rsidRPr="00BD3E8D" w:rsidRDefault="008776AB" w:rsidP="008776AB">
      <w:pPr>
        <w:spacing w:line="200" w:lineRule="exact"/>
        <w:rPr>
          <w:noProof/>
          <w:sz w:val="20"/>
          <w:szCs w:val="20"/>
        </w:rPr>
      </w:pPr>
    </w:p>
    <w:p w14:paraId="671AE0B7" w14:textId="77777777" w:rsidR="008776AB" w:rsidRPr="00BD3E8D" w:rsidRDefault="008776AB" w:rsidP="008776AB">
      <w:pPr>
        <w:spacing w:before="15" w:line="260" w:lineRule="exact"/>
        <w:ind w:left="720"/>
        <w:jc w:val="center"/>
        <w:rPr>
          <w:b/>
          <w:noProof/>
          <w:sz w:val="20"/>
          <w:szCs w:val="20"/>
        </w:rPr>
      </w:pPr>
      <w:r w:rsidRPr="00BD3E8D">
        <w:rPr>
          <w:b/>
          <w:noProof/>
          <w:sz w:val="20"/>
          <w:szCs w:val="20"/>
          <w:lang w:val="sr-Cyrl-RS"/>
        </w:rPr>
        <w:t>10. ПРЕДЛОГ ДИНАМИКЕ, СПРОВОЂЕЊЕ И ПРАЋЕЊЕ РЕАЛИЗАЦИЈЕ ПРОГРАМА</w:t>
      </w:r>
    </w:p>
    <w:p w14:paraId="0D2BCC29" w14:textId="77777777" w:rsidR="008776AB" w:rsidRPr="00BD3E8D" w:rsidRDefault="008776AB" w:rsidP="008776AB">
      <w:pPr>
        <w:spacing w:before="15" w:line="260" w:lineRule="exact"/>
        <w:rPr>
          <w:b/>
          <w:noProof/>
          <w:sz w:val="20"/>
          <w:szCs w:val="20"/>
        </w:rPr>
      </w:pPr>
    </w:p>
    <w:p w14:paraId="64440826" w14:textId="77777777" w:rsidR="008776AB" w:rsidRPr="00BD3E8D" w:rsidRDefault="008776AB" w:rsidP="008776AB">
      <w:pPr>
        <w:ind w:right="58"/>
        <w:jc w:val="both"/>
        <w:rPr>
          <w:noProof/>
          <w:sz w:val="20"/>
          <w:szCs w:val="20"/>
          <w:lang w:val="sr-Cyrl-RS"/>
        </w:rPr>
      </w:pPr>
      <w:r w:rsidRPr="00BD3E8D">
        <w:rPr>
          <w:noProof/>
          <w:spacing w:val="1"/>
          <w:sz w:val="20"/>
          <w:szCs w:val="20"/>
          <w:lang w:val="sr-Cyrl-RS"/>
        </w:rPr>
        <w:t xml:space="preserve">  С </w:t>
      </w:r>
      <w:r w:rsidRPr="00BD3E8D">
        <w:rPr>
          <w:noProof/>
          <w:spacing w:val="1"/>
          <w:sz w:val="20"/>
          <w:szCs w:val="20"/>
        </w:rPr>
        <w:t>о</w:t>
      </w:r>
      <w:r w:rsidRPr="00BD3E8D">
        <w:rPr>
          <w:noProof/>
          <w:sz w:val="20"/>
          <w:szCs w:val="20"/>
        </w:rPr>
        <w:t>б</w:t>
      </w:r>
      <w:r w:rsidRPr="00BD3E8D">
        <w:rPr>
          <w:noProof/>
          <w:spacing w:val="1"/>
          <w:sz w:val="20"/>
          <w:szCs w:val="20"/>
        </w:rPr>
        <w:t>з</w:t>
      </w:r>
      <w:r w:rsidRPr="00BD3E8D">
        <w:rPr>
          <w:noProof/>
          <w:sz w:val="20"/>
          <w:szCs w:val="20"/>
        </w:rPr>
        <w:t>и</w:t>
      </w:r>
      <w:r w:rsidRPr="00BD3E8D">
        <w:rPr>
          <w:noProof/>
          <w:spacing w:val="-1"/>
          <w:sz w:val="20"/>
          <w:szCs w:val="20"/>
        </w:rPr>
        <w:t>р</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2"/>
          <w:sz w:val="20"/>
          <w:szCs w:val="20"/>
        </w:rPr>
        <w:t>с</w:t>
      </w:r>
      <w:r w:rsidRPr="00BD3E8D">
        <w:rPr>
          <w:noProof/>
          <w:spacing w:val="1"/>
          <w:sz w:val="20"/>
          <w:szCs w:val="20"/>
        </w:rPr>
        <w:t>ада</w:t>
      </w:r>
      <w:r w:rsidRPr="00BD3E8D">
        <w:rPr>
          <w:noProof/>
          <w:spacing w:val="-1"/>
          <w:sz w:val="20"/>
          <w:szCs w:val="20"/>
        </w:rPr>
        <w:t>ш</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ње</w:t>
      </w:r>
      <w:r w:rsidRPr="00BD3E8D">
        <w:rPr>
          <w:noProof/>
          <w:sz w:val="20"/>
          <w:szCs w:val="20"/>
        </w:rPr>
        <w:t xml:space="preserve">, </w:t>
      </w:r>
      <w:r w:rsidRPr="00BD3E8D">
        <w:rPr>
          <w:noProof/>
          <w:spacing w:val="1"/>
          <w:sz w:val="20"/>
          <w:szCs w:val="20"/>
        </w:rPr>
        <w:t>о</w:t>
      </w:r>
      <w:r w:rsidRPr="00BD3E8D">
        <w:rPr>
          <w:noProof/>
          <w:sz w:val="20"/>
          <w:szCs w:val="20"/>
        </w:rPr>
        <w:t>би</w:t>
      </w:r>
      <w:r w:rsidRPr="00BD3E8D">
        <w:rPr>
          <w:noProof/>
          <w:spacing w:val="-1"/>
          <w:sz w:val="20"/>
          <w:szCs w:val="20"/>
        </w:rPr>
        <w:t>м</w:t>
      </w:r>
      <w:r w:rsidRPr="00BD3E8D">
        <w:rPr>
          <w:noProof/>
          <w:sz w:val="20"/>
          <w:szCs w:val="20"/>
        </w:rPr>
        <w:t>н</w:t>
      </w:r>
      <w:r w:rsidRPr="00BD3E8D">
        <w:rPr>
          <w:noProof/>
          <w:spacing w:val="1"/>
          <w:sz w:val="20"/>
          <w:szCs w:val="20"/>
        </w:rPr>
        <w:t>о</w:t>
      </w:r>
      <w:r w:rsidRPr="00BD3E8D">
        <w:rPr>
          <w:noProof/>
          <w:sz w:val="20"/>
          <w:szCs w:val="20"/>
        </w:rPr>
        <w:t>ст</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pacing w:val="-1"/>
          <w:sz w:val="20"/>
          <w:szCs w:val="20"/>
        </w:rPr>
        <w:t>м</w:t>
      </w:r>
      <w:r w:rsidRPr="00BD3E8D">
        <w:rPr>
          <w:noProof/>
          <w:spacing w:val="1"/>
          <w:sz w:val="20"/>
          <w:szCs w:val="20"/>
        </w:rPr>
        <w:t>ат</w:t>
      </w:r>
      <w:r w:rsidRPr="00BD3E8D">
        <w:rPr>
          <w:noProof/>
          <w:spacing w:val="-2"/>
          <w:sz w:val="20"/>
          <w:szCs w:val="20"/>
        </w:rPr>
        <w:t>и</w:t>
      </w:r>
      <w:r w:rsidRPr="00BD3E8D">
        <w:rPr>
          <w:noProof/>
          <w:sz w:val="20"/>
          <w:szCs w:val="20"/>
        </w:rPr>
        <w:t>ке</w:t>
      </w:r>
      <w:r w:rsidRPr="00BD3E8D">
        <w:rPr>
          <w:noProof/>
          <w:spacing w:val="3"/>
          <w:sz w:val="20"/>
          <w:szCs w:val="20"/>
        </w:rPr>
        <w:t xml:space="preserve"> </w:t>
      </w:r>
      <w:r w:rsidRPr="00BD3E8D">
        <w:rPr>
          <w:noProof/>
          <w:sz w:val="20"/>
          <w:szCs w:val="20"/>
        </w:rPr>
        <w:t>и м</w:t>
      </w:r>
      <w:r w:rsidRPr="00BD3E8D">
        <w:rPr>
          <w:noProof/>
          <w:spacing w:val="1"/>
          <w:sz w:val="20"/>
          <w:szCs w:val="20"/>
        </w:rPr>
        <w:t>ат</w:t>
      </w:r>
      <w:r w:rsidRPr="00BD3E8D">
        <w:rPr>
          <w:noProof/>
          <w:spacing w:val="-1"/>
          <w:sz w:val="20"/>
          <w:szCs w:val="20"/>
        </w:rPr>
        <w:t>е</w:t>
      </w:r>
      <w:r w:rsidRPr="00BD3E8D">
        <w:rPr>
          <w:noProof/>
          <w:spacing w:val="1"/>
          <w:sz w:val="20"/>
          <w:szCs w:val="20"/>
        </w:rPr>
        <w:t>р</w:t>
      </w:r>
      <w:r w:rsidRPr="00BD3E8D">
        <w:rPr>
          <w:noProof/>
          <w:sz w:val="20"/>
          <w:szCs w:val="20"/>
        </w:rPr>
        <w:t>иј</w:t>
      </w:r>
      <w:r w:rsidRPr="00BD3E8D">
        <w:rPr>
          <w:noProof/>
          <w:spacing w:val="1"/>
          <w:sz w:val="20"/>
          <w:szCs w:val="20"/>
        </w:rPr>
        <w:t>ал</w:t>
      </w:r>
      <w:r w:rsidRPr="00BD3E8D">
        <w:rPr>
          <w:noProof/>
          <w:sz w:val="20"/>
          <w:szCs w:val="20"/>
        </w:rPr>
        <w:t>не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дла</w:t>
      </w:r>
      <w:r w:rsidRPr="00BD3E8D">
        <w:rPr>
          <w:noProof/>
          <w:spacing w:val="-2"/>
          <w:sz w:val="20"/>
          <w:szCs w:val="20"/>
        </w:rPr>
        <w:t>ж</w:t>
      </w:r>
      <w:r w:rsidRPr="00BD3E8D">
        <w:rPr>
          <w:noProof/>
          <w:spacing w:val="1"/>
          <w:sz w:val="20"/>
          <w:szCs w:val="20"/>
        </w:rPr>
        <w:t>е</w:t>
      </w:r>
      <w:r w:rsidRPr="00BD3E8D">
        <w:rPr>
          <w:noProof/>
          <w:spacing w:val="-1"/>
          <w:sz w:val="20"/>
          <w:szCs w:val="20"/>
        </w:rPr>
        <w:t>м</w:t>
      </w:r>
      <w:r w:rsidRPr="00BD3E8D">
        <w:rPr>
          <w:noProof/>
          <w:sz w:val="20"/>
          <w:szCs w:val="20"/>
        </w:rPr>
        <w:t>о</w:t>
      </w:r>
      <w:r w:rsidRPr="00BD3E8D">
        <w:rPr>
          <w:noProof/>
          <w:spacing w:val="3"/>
          <w:sz w:val="20"/>
          <w:szCs w:val="20"/>
        </w:rPr>
        <w:t xml:space="preserve"> </w:t>
      </w:r>
      <w:r w:rsidRPr="00BD3E8D">
        <w:rPr>
          <w:noProof/>
          <w:spacing w:val="-2"/>
          <w:sz w:val="20"/>
          <w:szCs w:val="20"/>
        </w:rPr>
        <w:t>д</w:t>
      </w:r>
      <w:r w:rsidRPr="00BD3E8D">
        <w:rPr>
          <w:noProof/>
          <w:sz w:val="20"/>
          <w:szCs w:val="20"/>
        </w:rPr>
        <w:t>а</w:t>
      </w:r>
      <w:r w:rsidRPr="00BD3E8D">
        <w:rPr>
          <w:noProof/>
          <w:spacing w:val="1"/>
          <w:sz w:val="20"/>
          <w:szCs w:val="20"/>
        </w:rPr>
        <w:t xml:space="preserve"> </w:t>
      </w:r>
      <w:r w:rsidRPr="00BD3E8D">
        <w:rPr>
          <w:noProof/>
          <w:spacing w:val="-2"/>
          <w:sz w:val="20"/>
          <w:szCs w:val="20"/>
        </w:rPr>
        <w:t>с</w:t>
      </w:r>
      <w:r w:rsidRPr="00BD3E8D">
        <w:rPr>
          <w:noProof/>
          <w:sz w:val="20"/>
          <w:szCs w:val="20"/>
        </w:rPr>
        <w:t xml:space="preserve">е </w:t>
      </w:r>
      <w:r w:rsidRPr="00BD3E8D">
        <w:rPr>
          <w:noProof/>
          <w:spacing w:val="1"/>
          <w:sz w:val="20"/>
          <w:szCs w:val="20"/>
        </w:rPr>
        <w:t>реа</w:t>
      </w:r>
      <w:r w:rsidRPr="00BD3E8D">
        <w:rPr>
          <w:noProof/>
          <w:spacing w:val="-2"/>
          <w:sz w:val="20"/>
          <w:szCs w:val="20"/>
        </w:rPr>
        <w:t>л</w:t>
      </w:r>
      <w:r w:rsidRPr="00BD3E8D">
        <w:rPr>
          <w:noProof/>
          <w:sz w:val="20"/>
          <w:szCs w:val="20"/>
        </w:rPr>
        <w:t>и</w:t>
      </w:r>
      <w:r w:rsidRPr="00BD3E8D">
        <w:rPr>
          <w:noProof/>
          <w:spacing w:val="1"/>
          <w:sz w:val="20"/>
          <w:szCs w:val="20"/>
        </w:rPr>
        <w:t>за</w:t>
      </w:r>
      <w:r w:rsidRPr="00BD3E8D">
        <w:rPr>
          <w:noProof/>
          <w:spacing w:val="-2"/>
          <w:sz w:val="20"/>
          <w:szCs w:val="20"/>
        </w:rPr>
        <w:t>ц</w:t>
      </w:r>
      <w:r w:rsidRPr="00BD3E8D">
        <w:rPr>
          <w:noProof/>
          <w:sz w:val="20"/>
          <w:szCs w:val="20"/>
        </w:rPr>
        <w:t>ија</w:t>
      </w:r>
      <w:r w:rsidRPr="00BD3E8D">
        <w:rPr>
          <w:noProof/>
          <w:spacing w:val="-15"/>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15"/>
          <w:sz w:val="20"/>
          <w:szCs w:val="20"/>
        </w:rPr>
        <w:t xml:space="preserve"> </w:t>
      </w:r>
      <w:r w:rsidRPr="00BD3E8D">
        <w:rPr>
          <w:noProof/>
          <w:sz w:val="20"/>
          <w:szCs w:val="20"/>
        </w:rPr>
        <w:t>и</w:t>
      </w:r>
      <w:r w:rsidRPr="00BD3E8D">
        <w:rPr>
          <w:noProof/>
          <w:spacing w:val="-1"/>
          <w:sz w:val="20"/>
          <w:szCs w:val="20"/>
        </w:rPr>
        <w:t>зв</w:t>
      </w:r>
      <w:r w:rsidRPr="00BD3E8D">
        <w:rPr>
          <w:noProof/>
          <w:spacing w:val="1"/>
          <w:sz w:val="20"/>
          <w:szCs w:val="20"/>
        </w:rPr>
        <w:t>ед</w:t>
      </w:r>
      <w:r w:rsidRPr="00BD3E8D">
        <w:rPr>
          <w:noProof/>
          <w:sz w:val="20"/>
          <w:szCs w:val="20"/>
        </w:rPr>
        <w:t>е</w:t>
      </w:r>
      <w:r w:rsidRPr="00BD3E8D">
        <w:rPr>
          <w:noProof/>
          <w:spacing w:val="-10"/>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фа</w:t>
      </w:r>
      <w:r w:rsidRPr="00BD3E8D">
        <w:rPr>
          <w:noProof/>
          <w:spacing w:val="1"/>
          <w:sz w:val="20"/>
          <w:szCs w:val="20"/>
        </w:rPr>
        <w:t>за</w:t>
      </w:r>
      <w:r w:rsidRPr="00BD3E8D">
        <w:rPr>
          <w:noProof/>
          <w:spacing w:val="-1"/>
          <w:sz w:val="20"/>
          <w:szCs w:val="20"/>
        </w:rPr>
        <w:t>м</w:t>
      </w:r>
      <w:r w:rsidRPr="00BD3E8D">
        <w:rPr>
          <w:noProof/>
          <w:spacing w:val="1"/>
          <w:sz w:val="20"/>
          <w:szCs w:val="20"/>
        </w:rPr>
        <w:t>а</w:t>
      </w:r>
      <w:r w:rsidRPr="00BD3E8D">
        <w:rPr>
          <w:noProof/>
          <w:sz w:val="20"/>
          <w:szCs w:val="20"/>
        </w:rPr>
        <w:t>.</w:t>
      </w:r>
    </w:p>
    <w:p w14:paraId="20F9900B" w14:textId="77777777" w:rsidR="008776AB" w:rsidRPr="00BD3E8D" w:rsidRDefault="008776AB" w:rsidP="008776AB">
      <w:pPr>
        <w:ind w:right="58"/>
        <w:jc w:val="both"/>
        <w:rPr>
          <w:noProof/>
          <w:sz w:val="20"/>
          <w:szCs w:val="20"/>
          <w:lang w:val="sr-Cyrl-RS"/>
        </w:rPr>
      </w:pPr>
      <w:r w:rsidRPr="00BD3E8D">
        <w:rPr>
          <w:noProof/>
          <w:sz w:val="20"/>
          <w:szCs w:val="20"/>
          <w:lang w:val="sr-Cyrl-RS"/>
        </w:rPr>
        <w:t>Код фазног решавања треба строго водити рачуна о приоритетима и законским обавезама.</w:t>
      </w:r>
    </w:p>
    <w:p w14:paraId="2117C19A" w14:textId="77777777" w:rsidR="008776AB" w:rsidRPr="00BD3E8D" w:rsidRDefault="008776AB" w:rsidP="008776AB">
      <w:pPr>
        <w:spacing w:before="1" w:line="239" w:lineRule="auto"/>
        <w:ind w:right="57"/>
        <w:jc w:val="both"/>
        <w:rPr>
          <w:noProof/>
          <w:sz w:val="20"/>
          <w:szCs w:val="20"/>
        </w:rPr>
      </w:pPr>
      <w:r w:rsidRPr="00BD3E8D">
        <w:rPr>
          <w:noProof/>
          <w:sz w:val="20"/>
          <w:szCs w:val="20"/>
        </w:rPr>
        <w:t>Н</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 две г</w:t>
      </w:r>
      <w:r w:rsidRPr="00BD3E8D">
        <w:rPr>
          <w:noProof/>
          <w:spacing w:val="1"/>
          <w:sz w:val="20"/>
          <w:szCs w:val="20"/>
        </w:rPr>
        <w:t>од</w:t>
      </w:r>
      <w:r w:rsidRPr="00BD3E8D">
        <w:rPr>
          <w:noProof/>
          <w:sz w:val="20"/>
          <w:szCs w:val="20"/>
        </w:rPr>
        <w:t xml:space="preserve">ине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 xml:space="preserve">не </w:t>
      </w:r>
      <w:r w:rsidRPr="00BD3E8D">
        <w:rPr>
          <w:noProof/>
          <w:spacing w:val="-1"/>
          <w:sz w:val="20"/>
          <w:szCs w:val="20"/>
        </w:rPr>
        <w:t>о</w:t>
      </w:r>
      <w:r w:rsidRPr="00BD3E8D">
        <w:rPr>
          <w:noProof/>
          <w:spacing w:val="1"/>
          <w:sz w:val="20"/>
          <w:szCs w:val="20"/>
        </w:rPr>
        <w:t>во</w:t>
      </w:r>
      <w:r w:rsidRPr="00BD3E8D">
        <w:rPr>
          <w:noProof/>
          <w:sz w:val="20"/>
          <w:szCs w:val="20"/>
        </w:rPr>
        <w:t xml:space="preserve">г </w:t>
      </w:r>
      <w:r w:rsidRPr="00BD3E8D">
        <w:rPr>
          <w:noProof/>
          <w:spacing w:val="-3"/>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 xml:space="preserve">а </w:t>
      </w:r>
      <w:r w:rsidRPr="00BD3E8D">
        <w:rPr>
          <w:noProof/>
          <w:spacing w:val="-1"/>
          <w:sz w:val="20"/>
          <w:szCs w:val="20"/>
        </w:rPr>
        <w:t>о</w:t>
      </w:r>
      <w:r w:rsidRPr="00BD3E8D">
        <w:rPr>
          <w:noProof/>
          <w:spacing w:val="1"/>
          <w:sz w:val="20"/>
          <w:szCs w:val="20"/>
        </w:rPr>
        <w:t>ч</w:t>
      </w:r>
      <w:r w:rsidRPr="00BD3E8D">
        <w:rPr>
          <w:noProof/>
          <w:spacing w:val="-1"/>
          <w:sz w:val="20"/>
          <w:szCs w:val="20"/>
        </w:rPr>
        <w:t>е</w:t>
      </w:r>
      <w:r w:rsidRPr="00BD3E8D">
        <w:rPr>
          <w:noProof/>
          <w:sz w:val="20"/>
          <w:szCs w:val="20"/>
        </w:rPr>
        <w:t>кују се</w:t>
      </w:r>
      <w:r w:rsidRPr="00BD3E8D">
        <w:rPr>
          <w:noProof/>
          <w:spacing w:val="47"/>
          <w:sz w:val="20"/>
          <w:szCs w:val="20"/>
        </w:rPr>
        <w:t xml:space="preserve"> </w:t>
      </w:r>
      <w:r w:rsidRPr="00BD3E8D">
        <w:rPr>
          <w:noProof/>
          <w:sz w:val="20"/>
          <w:szCs w:val="20"/>
        </w:rPr>
        <w:t>р</w:t>
      </w:r>
      <w:r w:rsidRPr="00BD3E8D">
        <w:rPr>
          <w:noProof/>
          <w:spacing w:val="1"/>
          <w:sz w:val="20"/>
          <w:szCs w:val="20"/>
        </w:rPr>
        <w:t>ез</w:t>
      </w:r>
      <w:r w:rsidRPr="00BD3E8D">
        <w:rPr>
          <w:noProof/>
          <w:sz w:val="20"/>
          <w:szCs w:val="20"/>
        </w:rPr>
        <w:t>у</w:t>
      </w:r>
      <w:r w:rsidRPr="00BD3E8D">
        <w:rPr>
          <w:noProof/>
          <w:spacing w:val="-2"/>
          <w:sz w:val="20"/>
          <w:szCs w:val="20"/>
        </w:rPr>
        <w:t>л</w:t>
      </w:r>
      <w:r w:rsidRPr="00BD3E8D">
        <w:rPr>
          <w:noProof/>
          <w:spacing w:val="1"/>
          <w:sz w:val="20"/>
          <w:szCs w:val="20"/>
        </w:rPr>
        <w:t>т</w:t>
      </w:r>
      <w:r w:rsidRPr="00BD3E8D">
        <w:rPr>
          <w:noProof/>
          <w:spacing w:val="-1"/>
          <w:sz w:val="20"/>
          <w:szCs w:val="20"/>
        </w:rPr>
        <w:t>а</w:t>
      </w:r>
      <w:r w:rsidRPr="00BD3E8D">
        <w:rPr>
          <w:noProof/>
          <w:spacing w:val="1"/>
          <w:sz w:val="20"/>
          <w:szCs w:val="20"/>
        </w:rPr>
        <w:t>т</w:t>
      </w:r>
      <w:r w:rsidRPr="00BD3E8D">
        <w:rPr>
          <w:noProof/>
          <w:sz w:val="20"/>
          <w:szCs w:val="20"/>
        </w:rPr>
        <w:t>и с</w:t>
      </w:r>
      <w:r w:rsidRPr="00BD3E8D">
        <w:rPr>
          <w:noProof/>
          <w:spacing w:val="-1"/>
          <w:sz w:val="20"/>
          <w:szCs w:val="20"/>
        </w:rPr>
        <w:t>т</w:t>
      </w:r>
      <w:r w:rsidRPr="00BD3E8D">
        <w:rPr>
          <w:noProof/>
          <w:spacing w:val="1"/>
          <w:sz w:val="20"/>
          <w:szCs w:val="20"/>
        </w:rPr>
        <w:t>а</w:t>
      </w:r>
      <w:r w:rsidRPr="00BD3E8D">
        <w:rPr>
          <w:noProof/>
          <w:spacing w:val="-2"/>
          <w:sz w:val="20"/>
          <w:szCs w:val="20"/>
        </w:rPr>
        <w:t>б</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за</w:t>
      </w:r>
      <w:r w:rsidRPr="00BD3E8D">
        <w:rPr>
          <w:noProof/>
          <w:sz w:val="20"/>
          <w:szCs w:val="20"/>
        </w:rPr>
        <w:t>ци</w:t>
      </w:r>
      <w:r w:rsidRPr="00BD3E8D">
        <w:rPr>
          <w:noProof/>
          <w:spacing w:val="-3"/>
          <w:sz w:val="20"/>
          <w:szCs w:val="20"/>
        </w:rPr>
        <w:t>ј</w:t>
      </w:r>
      <w:r w:rsidRPr="00BD3E8D">
        <w:rPr>
          <w:noProof/>
          <w:sz w:val="20"/>
          <w:szCs w:val="20"/>
        </w:rPr>
        <w:t xml:space="preserve">е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w:t>
      </w:r>
      <w:r w:rsidRPr="00BD3E8D">
        <w:rPr>
          <w:noProof/>
          <w:spacing w:val="-3"/>
          <w:sz w:val="20"/>
          <w:szCs w:val="20"/>
        </w:rPr>
        <w:t>ј</w:t>
      </w:r>
      <w:r w:rsidRPr="00BD3E8D">
        <w:rPr>
          <w:noProof/>
          <w:sz w:val="20"/>
          <w:szCs w:val="20"/>
        </w:rPr>
        <w:t>е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ма</w:t>
      </w:r>
      <w:r w:rsidRPr="00BD3E8D">
        <w:rPr>
          <w:noProof/>
          <w:spacing w:val="1"/>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а</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н пет</w:t>
      </w:r>
      <w:r w:rsidRPr="00BD3E8D">
        <w:rPr>
          <w:noProof/>
          <w:spacing w:val="2"/>
          <w:sz w:val="20"/>
          <w:szCs w:val="20"/>
        </w:rPr>
        <w:t xml:space="preserve"> </w:t>
      </w:r>
      <w:r w:rsidRPr="00BD3E8D">
        <w:rPr>
          <w:noProof/>
          <w:spacing w:val="-2"/>
          <w:sz w:val="20"/>
          <w:szCs w:val="20"/>
        </w:rPr>
        <w:t>г</w:t>
      </w:r>
      <w:r w:rsidRPr="00BD3E8D">
        <w:rPr>
          <w:noProof/>
          <w:spacing w:val="1"/>
          <w:sz w:val="20"/>
          <w:szCs w:val="20"/>
        </w:rPr>
        <w:t>од</w:t>
      </w:r>
      <w:r w:rsidRPr="00BD3E8D">
        <w:rPr>
          <w:noProof/>
          <w:sz w:val="20"/>
          <w:szCs w:val="20"/>
        </w:rPr>
        <w:t xml:space="preserve">ина </w:t>
      </w:r>
      <w:r w:rsidRPr="00BD3E8D">
        <w:rPr>
          <w:noProof/>
          <w:spacing w:val="1"/>
          <w:sz w:val="20"/>
          <w:szCs w:val="20"/>
        </w:rPr>
        <w:t>њ</w:t>
      </w:r>
      <w:r w:rsidRPr="00BD3E8D">
        <w:rPr>
          <w:noProof/>
          <w:sz w:val="20"/>
          <w:szCs w:val="20"/>
        </w:rPr>
        <w:t>их</w:t>
      </w:r>
      <w:r w:rsidRPr="00BD3E8D">
        <w:rPr>
          <w:noProof/>
          <w:spacing w:val="2"/>
          <w:sz w:val="20"/>
          <w:szCs w:val="20"/>
        </w:rPr>
        <w:t>о</w:t>
      </w:r>
      <w:r w:rsidRPr="00BD3E8D">
        <w:rPr>
          <w:noProof/>
          <w:spacing w:val="-1"/>
          <w:sz w:val="20"/>
          <w:szCs w:val="20"/>
        </w:rPr>
        <w:t>в</w:t>
      </w:r>
      <w:r w:rsidRPr="00BD3E8D">
        <w:rPr>
          <w:noProof/>
          <w:sz w:val="20"/>
          <w:szCs w:val="20"/>
        </w:rPr>
        <w:t>а</w:t>
      </w:r>
      <w:r w:rsidRPr="00BD3E8D">
        <w:rPr>
          <w:noProof/>
          <w:spacing w:val="2"/>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би</w:t>
      </w:r>
      <w:r w:rsidRPr="00BD3E8D">
        <w:rPr>
          <w:noProof/>
          <w:spacing w:val="1"/>
          <w:sz w:val="20"/>
          <w:szCs w:val="20"/>
        </w:rPr>
        <w:t>л</w:t>
      </w:r>
      <w:r w:rsidRPr="00BD3E8D">
        <w:rPr>
          <w:noProof/>
          <w:spacing w:val="-2"/>
          <w:sz w:val="20"/>
          <w:szCs w:val="20"/>
        </w:rPr>
        <w:t>и</w:t>
      </w:r>
      <w:r w:rsidRPr="00BD3E8D">
        <w:rPr>
          <w:noProof/>
          <w:spacing w:val="1"/>
          <w:sz w:val="20"/>
          <w:szCs w:val="20"/>
        </w:rPr>
        <w:t>за</w:t>
      </w:r>
      <w:r w:rsidRPr="00BD3E8D">
        <w:rPr>
          <w:noProof/>
          <w:sz w:val="20"/>
          <w:szCs w:val="20"/>
        </w:rPr>
        <w:t>ција на</w:t>
      </w:r>
      <w:r w:rsidRPr="00BD3E8D">
        <w:rPr>
          <w:noProof/>
          <w:spacing w:val="2"/>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је</w:t>
      </w:r>
      <w:r w:rsidRPr="00BD3E8D">
        <w:rPr>
          <w:noProof/>
          <w:spacing w:val="-2"/>
          <w:sz w:val="20"/>
          <w:szCs w:val="20"/>
        </w:rPr>
        <w:t>к</w:t>
      </w:r>
      <w:r w:rsidRPr="00BD3E8D">
        <w:rPr>
          <w:noProof/>
          <w:spacing w:val="1"/>
          <w:sz w:val="20"/>
          <w:szCs w:val="20"/>
        </w:rPr>
        <w:t>то</w:t>
      </w:r>
      <w:r w:rsidRPr="00BD3E8D">
        <w:rPr>
          <w:noProof/>
          <w:spacing w:val="-1"/>
          <w:sz w:val="20"/>
          <w:szCs w:val="20"/>
        </w:rPr>
        <w:t>в</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z w:val="20"/>
          <w:szCs w:val="20"/>
        </w:rPr>
        <w:t>м б</w:t>
      </w:r>
      <w:r w:rsidRPr="00BD3E8D">
        <w:rPr>
          <w:noProof/>
          <w:spacing w:val="1"/>
          <w:sz w:val="20"/>
          <w:szCs w:val="20"/>
        </w:rPr>
        <w:t>ро</w:t>
      </w:r>
      <w:r w:rsidRPr="00BD3E8D">
        <w:rPr>
          <w:noProof/>
          <w:spacing w:val="-3"/>
          <w:sz w:val="20"/>
          <w:szCs w:val="20"/>
        </w:rPr>
        <w:t>ј</w:t>
      </w:r>
      <w:r w:rsidRPr="00BD3E8D">
        <w:rPr>
          <w:noProof/>
          <w:sz w:val="20"/>
          <w:szCs w:val="20"/>
        </w:rPr>
        <w:t xml:space="preserve">у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1"/>
          <w:sz w:val="20"/>
          <w:szCs w:val="20"/>
        </w:rPr>
        <w:t>з</w:t>
      </w:r>
      <w:r w:rsidRPr="00BD3E8D">
        <w:rPr>
          <w:noProof/>
          <w:spacing w:val="-1"/>
          <w:sz w:val="20"/>
          <w:szCs w:val="20"/>
        </w:rPr>
        <w:t>а</w:t>
      </w:r>
      <w:r w:rsidRPr="00BD3E8D">
        <w:rPr>
          <w:noProof/>
          <w:spacing w:val="1"/>
          <w:sz w:val="20"/>
          <w:szCs w:val="20"/>
        </w:rPr>
        <w:t>да</w:t>
      </w:r>
      <w:r w:rsidRPr="00BD3E8D">
        <w:rPr>
          <w:noProof/>
          <w:spacing w:val="-1"/>
          <w:sz w:val="20"/>
          <w:szCs w:val="20"/>
        </w:rPr>
        <w:t>т</w:t>
      </w:r>
      <w:r w:rsidRPr="00BD3E8D">
        <w:rPr>
          <w:noProof/>
          <w:sz w:val="20"/>
          <w:szCs w:val="20"/>
        </w:rPr>
        <w:t>им</w:t>
      </w:r>
      <w:r w:rsidRPr="00BD3E8D">
        <w:rPr>
          <w:noProof/>
          <w:spacing w:val="2"/>
          <w:sz w:val="20"/>
          <w:szCs w:val="20"/>
        </w:rPr>
        <w:t xml:space="preserve"> </w:t>
      </w:r>
      <w:r w:rsidRPr="00BD3E8D">
        <w:rPr>
          <w:noProof/>
          <w:spacing w:val="1"/>
          <w:sz w:val="20"/>
          <w:szCs w:val="20"/>
        </w:rPr>
        <w:t>ов</w:t>
      </w:r>
      <w:r w:rsidRPr="00BD3E8D">
        <w:rPr>
          <w:noProof/>
          <w:sz w:val="20"/>
          <w:szCs w:val="20"/>
        </w:rPr>
        <w:t>им 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pacing w:val="1"/>
          <w:sz w:val="20"/>
          <w:szCs w:val="20"/>
        </w:rPr>
        <w:t>з</w:t>
      </w:r>
      <w:r w:rsidRPr="00BD3E8D">
        <w:rPr>
          <w:noProof/>
          <w:sz w:val="20"/>
          <w:szCs w:val="20"/>
        </w:rPr>
        <w:t>а</w:t>
      </w:r>
      <w:r w:rsidRPr="00BD3E8D">
        <w:rPr>
          <w:noProof/>
          <w:spacing w:val="4"/>
          <w:sz w:val="20"/>
          <w:szCs w:val="20"/>
        </w:rPr>
        <w:t xml:space="preserve"> СО Ивањица</w:t>
      </w:r>
      <w:r w:rsidRPr="00BD3E8D">
        <w:rPr>
          <w:noProof/>
          <w:spacing w:val="1"/>
          <w:sz w:val="20"/>
          <w:szCs w:val="20"/>
        </w:rPr>
        <w:t>.</w:t>
      </w:r>
      <w:r w:rsidRPr="00BD3E8D">
        <w:rPr>
          <w:noProof/>
          <w:sz w:val="20"/>
          <w:szCs w:val="20"/>
        </w:rPr>
        <w:t xml:space="preserve"> </w:t>
      </w:r>
    </w:p>
    <w:p w14:paraId="276AEEFD" w14:textId="77777777" w:rsidR="008776AB" w:rsidRPr="00BD3E8D" w:rsidRDefault="008776AB" w:rsidP="008776AB">
      <w:pPr>
        <w:spacing w:before="2" w:line="280" w:lineRule="exact"/>
        <w:rPr>
          <w:noProof/>
          <w:sz w:val="20"/>
          <w:szCs w:val="20"/>
        </w:rPr>
      </w:pPr>
    </w:p>
    <w:p w14:paraId="4C5F22AC" w14:textId="77777777" w:rsidR="008776AB" w:rsidRPr="00BD3E8D" w:rsidRDefault="008776AB" w:rsidP="008776AB">
      <w:pPr>
        <w:spacing w:line="239" w:lineRule="auto"/>
        <w:ind w:left="120" w:right="58"/>
        <w:rPr>
          <w:noProof/>
          <w:sz w:val="20"/>
          <w:szCs w:val="20"/>
        </w:rPr>
      </w:pPr>
      <w:r w:rsidRPr="00BD3E8D">
        <w:rPr>
          <w:noProof/>
          <w:spacing w:val="1"/>
          <w:sz w:val="20"/>
          <w:szCs w:val="20"/>
        </w:rPr>
        <w:t>Реал</w:t>
      </w:r>
      <w:r w:rsidRPr="00BD3E8D">
        <w:rPr>
          <w:noProof/>
          <w:spacing w:val="-2"/>
          <w:sz w:val="20"/>
          <w:szCs w:val="20"/>
        </w:rPr>
        <w:t>и</w:t>
      </w:r>
      <w:r w:rsidRPr="00BD3E8D">
        <w:rPr>
          <w:noProof/>
          <w:spacing w:val="1"/>
          <w:sz w:val="20"/>
          <w:szCs w:val="20"/>
        </w:rPr>
        <w:t>за</w:t>
      </w:r>
      <w:r w:rsidRPr="00BD3E8D">
        <w:rPr>
          <w:noProof/>
          <w:sz w:val="20"/>
          <w:szCs w:val="20"/>
        </w:rPr>
        <w:t>цију</w:t>
      </w:r>
      <w:r w:rsidRPr="00BD3E8D">
        <w:rPr>
          <w:noProof/>
          <w:spacing w:val="2"/>
          <w:sz w:val="20"/>
          <w:szCs w:val="20"/>
        </w:rPr>
        <w:t xml:space="preserve"> </w:t>
      </w:r>
      <w:r w:rsidRPr="00BD3E8D">
        <w:rPr>
          <w:noProof/>
          <w:spacing w:val="-3"/>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z w:val="20"/>
          <w:szCs w:val="20"/>
        </w:rPr>
        <w:t>м</w:t>
      </w:r>
      <w:r w:rsidRPr="00BD3E8D">
        <w:rPr>
          <w:noProof/>
          <w:spacing w:val="1"/>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w:t>
      </w:r>
      <w:r w:rsidRPr="00BD3E8D">
        <w:rPr>
          <w:noProof/>
          <w:spacing w:val="-1"/>
          <w:sz w:val="20"/>
          <w:szCs w:val="20"/>
        </w:rPr>
        <w:t>в</w:t>
      </w:r>
      <w:r w:rsidRPr="00BD3E8D">
        <w:rPr>
          <w:noProof/>
          <w:spacing w:val="1"/>
          <w:sz w:val="20"/>
          <w:szCs w:val="20"/>
        </w:rPr>
        <w:t>од</w:t>
      </w:r>
      <w:r w:rsidRPr="00BD3E8D">
        <w:rPr>
          <w:noProof/>
          <w:sz w:val="20"/>
          <w:szCs w:val="20"/>
        </w:rPr>
        <w:t>и,</w:t>
      </w:r>
      <w:r w:rsidRPr="00BD3E8D">
        <w:rPr>
          <w:noProof/>
          <w:spacing w:val="3"/>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pacing w:val="-2"/>
          <w:sz w:val="20"/>
          <w:szCs w:val="20"/>
        </w:rPr>
        <w:t>д</w:t>
      </w:r>
      <w:r w:rsidRPr="00BD3E8D">
        <w:rPr>
          <w:noProof/>
          <w:sz w:val="20"/>
          <w:szCs w:val="20"/>
        </w:rPr>
        <w:t>и</w:t>
      </w:r>
      <w:r w:rsidRPr="00BD3E8D">
        <w:rPr>
          <w:noProof/>
          <w:spacing w:val="1"/>
          <w:sz w:val="20"/>
          <w:szCs w:val="20"/>
        </w:rPr>
        <w:t>р</w:t>
      </w:r>
      <w:r w:rsidRPr="00BD3E8D">
        <w:rPr>
          <w:noProof/>
          <w:spacing w:val="-1"/>
          <w:sz w:val="20"/>
          <w:szCs w:val="20"/>
        </w:rPr>
        <w:t>е</w:t>
      </w:r>
      <w:r w:rsidRPr="00BD3E8D">
        <w:rPr>
          <w:noProof/>
          <w:sz w:val="20"/>
          <w:szCs w:val="20"/>
        </w:rPr>
        <w:t>к</w:t>
      </w:r>
      <w:r w:rsidRPr="00BD3E8D">
        <w:rPr>
          <w:noProof/>
          <w:spacing w:val="1"/>
          <w:sz w:val="20"/>
          <w:szCs w:val="20"/>
        </w:rPr>
        <w:t>т</w:t>
      </w:r>
      <w:r w:rsidRPr="00BD3E8D">
        <w:rPr>
          <w:noProof/>
          <w:sz w:val="20"/>
          <w:szCs w:val="20"/>
        </w:rPr>
        <w:t>ни</w:t>
      </w:r>
      <w:r w:rsidRPr="00BD3E8D">
        <w:rPr>
          <w:noProof/>
          <w:spacing w:val="2"/>
          <w:sz w:val="20"/>
          <w:szCs w:val="20"/>
        </w:rPr>
        <w:t xml:space="preserve"> </w:t>
      </w:r>
      <w:r w:rsidRPr="00BD3E8D">
        <w:rPr>
          <w:noProof/>
          <w:spacing w:val="-2"/>
          <w:sz w:val="20"/>
          <w:szCs w:val="20"/>
        </w:rPr>
        <w:t>и</w:t>
      </w:r>
      <w:r w:rsidRPr="00BD3E8D">
        <w:rPr>
          <w:noProof/>
          <w:spacing w:val="1"/>
          <w:sz w:val="20"/>
          <w:szCs w:val="20"/>
        </w:rPr>
        <w:t>зв</w:t>
      </w:r>
      <w:r w:rsidRPr="00BD3E8D">
        <w:rPr>
          <w:noProof/>
          <w:spacing w:val="-1"/>
          <w:sz w:val="20"/>
          <w:szCs w:val="20"/>
        </w:rPr>
        <w:t>р</w:t>
      </w:r>
      <w:r w:rsidRPr="00BD3E8D">
        <w:rPr>
          <w:noProof/>
          <w:spacing w:val="1"/>
          <w:sz w:val="20"/>
          <w:szCs w:val="20"/>
        </w:rPr>
        <w:t>ш</w:t>
      </w:r>
      <w:r w:rsidRPr="00BD3E8D">
        <w:rPr>
          <w:noProof/>
          <w:sz w:val="20"/>
          <w:szCs w:val="20"/>
        </w:rPr>
        <w:t>и</w:t>
      </w:r>
      <w:r w:rsidRPr="00BD3E8D">
        <w:rPr>
          <w:noProof/>
          <w:spacing w:val="1"/>
          <w:sz w:val="20"/>
          <w:szCs w:val="20"/>
        </w:rPr>
        <w:t>л</w:t>
      </w:r>
      <w:r w:rsidRPr="00BD3E8D">
        <w:rPr>
          <w:noProof/>
          <w:spacing w:val="3"/>
          <w:sz w:val="20"/>
          <w:szCs w:val="20"/>
        </w:rPr>
        <w:t>а</w:t>
      </w:r>
      <w:r w:rsidRPr="00BD3E8D">
        <w:rPr>
          <w:noProof/>
          <w:sz w:val="20"/>
          <w:szCs w:val="20"/>
        </w:rPr>
        <w:t>ц,  ……………………………..   ,</w:t>
      </w:r>
      <w:r w:rsidRPr="00BD3E8D">
        <w:rPr>
          <w:noProof/>
          <w:spacing w:val="2"/>
          <w:sz w:val="20"/>
          <w:szCs w:val="20"/>
        </w:rPr>
        <w:t xml:space="preserve"> </w:t>
      </w:r>
      <w:r w:rsidRPr="00BD3E8D">
        <w:rPr>
          <w:noProof/>
          <w:sz w:val="20"/>
          <w:szCs w:val="20"/>
        </w:rPr>
        <w:t>уз</w:t>
      </w:r>
      <w:r w:rsidRPr="00BD3E8D">
        <w:rPr>
          <w:noProof/>
          <w:spacing w:val="2"/>
          <w:sz w:val="20"/>
          <w:szCs w:val="20"/>
        </w:rPr>
        <w:t xml:space="preserve"> </w:t>
      </w:r>
      <w:r w:rsidRPr="00BD3E8D">
        <w:rPr>
          <w:noProof/>
          <w:sz w:val="20"/>
          <w:szCs w:val="20"/>
        </w:rPr>
        <w:t>уч</w:t>
      </w:r>
      <w:r w:rsidRPr="00BD3E8D">
        <w:rPr>
          <w:noProof/>
          <w:spacing w:val="1"/>
          <w:sz w:val="20"/>
          <w:szCs w:val="20"/>
        </w:rPr>
        <w:t>еш</w:t>
      </w:r>
      <w:r w:rsidRPr="00BD3E8D">
        <w:rPr>
          <w:noProof/>
          <w:spacing w:val="-1"/>
          <w:sz w:val="20"/>
          <w:szCs w:val="20"/>
        </w:rPr>
        <w:t>ћ</w:t>
      </w:r>
      <w:r w:rsidRPr="00BD3E8D">
        <w:rPr>
          <w:noProof/>
          <w:sz w:val="20"/>
          <w:szCs w:val="20"/>
        </w:rPr>
        <w:t>е</w:t>
      </w:r>
      <w:r w:rsidRPr="00BD3E8D">
        <w:rPr>
          <w:noProof/>
          <w:spacing w:val="2"/>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д</w:t>
      </w:r>
      <w:r w:rsidRPr="00BD3E8D">
        <w:rPr>
          <w:noProof/>
          <w:spacing w:val="-1"/>
          <w:sz w:val="20"/>
          <w:szCs w:val="20"/>
        </w:rPr>
        <w:t>р</w:t>
      </w:r>
      <w:r w:rsidRPr="00BD3E8D">
        <w:rPr>
          <w:noProof/>
          <w:sz w:val="20"/>
          <w:szCs w:val="20"/>
        </w:rPr>
        <w:t>угих</w:t>
      </w:r>
      <w:r w:rsidRPr="00BD3E8D">
        <w:rPr>
          <w:noProof/>
          <w:spacing w:val="1"/>
          <w:sz w:val="20"/>
          <w:szCs w:val="20"/>
        </w:rPr>
        <w:t xml:space="preserve"> </w:t>
      </w:r>
      <w:r w:rsidRPr="00BD3E8D">
        <w:rPr>
          <w:noProof/>
          <w:sz w:val="20"/>
          <w:szCs w:val="20"/>
        </w:rPr>
        <w:t>субј</w:t>
      </w:r>
      <w:r w:rsidRPr="00BD3E8D">
        <w:rPr>
          <w:noProof/>
          <w:spacing w:val="1"/>
          <w:sz w:val="20"/>
          <w:szCs w:val="20"/>
        </w:rPr>
        <w:t>е</w:t>
      </w:r>
      <w:r w:rsidRPr="00BD3E8D">
        <w:rPr>
          <w:noProof/>
          <w:sz w:val="20"/>
          <w:szCs w:val="20"/>
        </w:rPr>
        <w:t>к</w:t>
      </w:r>
      <w:r w:rsidRPr="00BD3E8D">
        <w:rPr>
          <w:noProof/>
          <w:spacing w:val="1"/>
          <w:sz w:val="20"/>
          <w:szCs w:val="20"/>
        </w:rPr>
        <w:t>а</w:t>
      </w:r>
      <w:r w:rsidRPr="00BD3E8D">
        <w:rPr>
          <w:noProof/>
          <w:spacing w:val="-1"/>
          <w:sz w:val="20"/>
          <w:szCs w:val="20"/>
        </w:rPr>
        <w:t>т</w:t>
      </w:r>
      <w:r w:rsidRPr="00BD3E8D">
        <w:rPr>
          <w:noProof/>
          <w:spacing w:val="1"/>
          <w:sz w:val="20"/>
          <w:szCs w:val="20"/>
        </w:rPr>
        <w:t>а</w:t>
      </w:r>
      <w:r w:rsidRPr="00BD3E8D">
        <w:rPr>
          <w:noProof/>
          <w:sz w:val="20"/>
          <w:szCs w:val="20"/>
        </w:rPr>
        <w:t>.</w:t>
      </w:r>
    </w:p>
    <w:p w14:paraId="78C1F440" w14:textId="77777777" w:rsidR="008776AB" w:rsidRPr="00BD3E8D" w:rsidRDefault="008776AB" w:rsidP="008776AB">
      <w:pPr>
        <w:spacing w:before="17" w:line="260" w:lineRule="exact"/>
        <w:rPr>
          <w:noProof/>
          <w:sz w:val="20"/>
          <w:szCs w:val="20"/>
        </w:rPr>
      </w:pPr>
    </w:p>
    <w:p w14:paraId="43C43E4D" w14:textId="77777777" w:rsidR="008776AB" w:rsidRPr="00BD3E8D" w:rsidRDefault="008776AB" w:rsidP="008776AB">
      <w:pPr>
        <w:spacing w:line="239" w:lineRule="auto"/>
        <w:ind w:left="120" w:right="57"/>
        <w:rPr>
          <w:noProof/>
          <w:sz w:val="20"/>
          <w:szCs w:val="20"/>
          <w:lang w:val="sr-Cyrl-RS"/>
        </w:rPr>
      </w:pPr>
      <w:r w:rsidRPr="00BD3E8D">
        <w:rPr>
          <w:noProof/>
          <w:sz w:val="20"/>
          <w:szCs w:val="20"/>
        </w:rPr>
        <w:t>И</w:t>
      </w:r>
      <w:r w:rsidRPr="00BD3E8D">
        <w:rPr>
          <w:noProof/>
          <w:spacing w:val="1"/>
          <w:sz w:val="20"/>
          <w:szCs w:val="20"/>
        </w:rPr>
        <w:t>зв</w:t>
      </w:r>
      <w:r w:rsidRPr="00BD3E8D">
        <w:rPr>
          <w:noProof/>
          <w:spacing w:val="-1"/>
          <w:sz w:val="20"/>
          <w:szCs w:val="20"/>
        </w:rPr>
        <w:t>е</w:t>
      </w:r>
      <w:r w:rsidRPr="00BD3E8D">
        <w:rPr>
          <w:noProof/>
          <w:spacing w:val="1"/>
          <w:sz w:val="20"/>
          <w:szCs w:val="20"/>
        </w:rPr>
        <w:t>шт</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z w:val="20"/>
          <w:szCs w:val="20"/>
        </w:rPr>
        <w:t>о</w:t>
      </w:r>
      <w:r w:rsidRPr="00BD3E8D">
        <w:rPr>
          <w:noProof/>
          <w:spacing w:val="2"/>
          <w:sz w:val="20"/>
          <w:szCs w:val="20"/>
        </w:rPr>
        <w:t xml:space="preserve"> </w:t>
      </w:r>
      <w:r w:rsidRPr="00BD3E8D">
        <w:rPr>
          <w:noProof/>
          <w:sz w:val="20"/>
          <w:szCs w:val="20"/>
        </w:rPr>
        <w:t>с</w:t>
      </w:r>
      <w:r w:rsidRPr="00BD3E8D">
        <w:rPr>
          <w:noProof/>
          <w:spacing w:val="-1"/>
          <w:sz w:val="20"/>
          <w:szCs w:val="20"/>
        </w:rPr>
        <w:t>пр</w:t>
      </w:r>
      <w:r w:rsidRPr="00BD3E8D">
        <w:rPr>
          <w:noProof/>
          <w:spacing w:val="1"/>
          <w:sz w:val="20"/>
          <w:szCs w:val="20"/>
        </w:rPr>
        <w:t>ов</w:t>
      </w:r>
      <w:r w:rsidRPr="00BD3E8D">
        <w:rPr>
          <w:noProof/>
          <w:spacing w:val="-1"/>
          <w:sz w:val="20"/>
          <w:szCs w:val="20"/>
        </w:rPr>
        <w:t>ођ</w:t>
      </w:r>
      <w:r w:rsidRPr="00BD3E8D">
        <w:rPr>
          <w:noProof/>
          <w:spacing w:val="1"/>
          <w:sz w:val="20"/>
          <w:szCs w:val="20"/>
        </w:rPr>
        <w:t>ењ</w:t>
      </w:r>
      <w:r w:rsidRPr="00BD3E8D">
        <w:rPr>
          <w:noProof/>
          <w:sz w:val="20"/>
          <w:szCs w:val="20"/>
        </w:rPr>
        <w:t>у</w:t>
      </w:r>
      <w:r w:rsidRPr="00BD3E8D">
        <w:rPr>
          <w:noProof/>
          <w:spacing w:val="1"/>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2"/>
          <w:sz w:val="20"/>
          <w:szCs w:val="20"/>
        </w:rPr>
        <w:t xml:space="preserve"> </w:t>
      </w:r>
      <w:r w:rsidRPr="00BD3E8D">
        <w:rPr>
          <w:noProof/>
          <w:spacing w:val="-1"/>
          <w:sz w:val="20"/>
          <w:szCs w:val="20"/>
        </w:rPr>
        <w:t>в</w:t>
      </w:r>
      <w:r w:rsidRPr="00BD3E8D">
        <w:rPr>
          <w:noProof/>
          <w:spacing w:val="1"/>
          <w:sz w:val="20"/>
          <w:szCs w:val="20"/>
        </w:rPr>
        <w:t>рш</w:t>
      </w:r>
      <w:r w:rsidRPr="00BD3E8D">
        <w:rPr>
          <w:noProof/>
          <w:spacing w:val="-2"/>
          <w:sz w:val="20"/>
          <w:szCs w:val="20"/>
        </w:rPr>
        <w:t>и</w:t>
      </w:r>
      <w:r w:rsidRPr="00BD3E8D">
        <w:rPr>
          <w:noProof/>
          <w:spacing w:val="1"/>
          <w:sz w:val="20"/>
          <w:szCs w:val="20"/>
        </w:rPr>
        <w:t>ћ</w:t>
      </w:r>
      <w:r w:rsidRPr="00BD3E8D">
        <w:rPr>
          <w:noProof/>
          <w:sz w:val="20"/>
          <w:szCs w:val="20"/>
        </w:rPr>
        <w:t>е</w:t>
      </w:r>
      <w:r w:rsidRPr="00BD3E8D">
        <w:rPr>
          <w:noProof/>
          <w:spacing w:val="2"/>
          <w:sz w:val="20"/>
          <w:szCs w:val="20"/>
        </w:rPr>
        <w:t xml:space="preserve"> </w:t>
      </w:r>
      <w:r w:rsidRPr="00BD3E8D">
        <w:rPr>
          <w:noProof/>
          <w:spacing w:val="-2"/>
          <w:sz w:val="20"/>
          <w:szCs w:val="20"/>
        </w:rPr>
        <w:t>с</w:t>
      </w:r>
      <w:r w:rsidRPr="00BD3E8D">
        <w:rPr>
          <w:noProof/>
          <w:sz w:val="20"/>
          <w:szCs w:val="20"/>
        </w:rPr>
        <w:t>е</w:t>
      </w:r>
      <w:r w:rsidRPr="00BD3E8D">
        <w:rPr>
          <w:noProof/>
          <w:spacing w:val="2"/>
          <w:sz w:val="20"/>
          <w:szCs w:val="20"/>
        </w:rPr>
        <w:t xml:space="preserve"> </w:t>
      </w:r>
      <w:r w:rsidRPr="00BD3E8D">
        <w:rPr>
          <w:noProof/>
          <w:sz w:val="20"/>
          <w:szCs w:val="20"/>
        </w:rPr>
        <w:t>ј</w:t>
      </w:r>
      <w:r w:rsidRPr="00BD3E8D">
        <w:rPr>
          <w:noProof/>
          <w:spacing w:val="-1"/>
          <w:sz w:val="20"/>
          <w:szCs w:val="20"/>
        </w:rPr>
        <w:t>е</w:t>
      </w:r>
      <w:r w:rsidRPr="00BD3E8D">
        <w:rPr>
          <w:noProof/>
          <w:spacing w:val="1"/>
          <w:sz w:val="20"/>
          <w:szCs w:val="20"/>
        </w:rPr>
        <w:t>д</w:t>
      </w:r>
      <w:r w:rsidRPr="00BD3E8D">
        <w:rPr>
          <w:noProof/>
          <w:sz w:val="20"/>
          <w:szCs w:val="20"/>
        </w:rPr>
        <w:t>ном г</w:t>
      </w:r>
      <w:r w:rsidRPr="00BD3E8D">
        <w:rPr>
          <w:noProof/>
          <w:spacing w:val="1"/>
          <w:sz w:val="20"/>
          <w:szCs w:val="20"/>
        </w:rPr>
        <w:t>од</w:t>
      </w:r>
      <w:r w:rsidRPr="00BD3E8D">
        <w:rPr>
          <w:noProof/>
          <w:sz w:val="20"/>
          <w:szCs w:val="20"/>
        </w:rPr>
        <w:t>ишње,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pacing w:val="-1"/>
          <w:sz w:val="20"/>
          <w:szCs w:val="20"/>
        </w:rPr>
        <w:t>ш</w:t>
      </w:r>
      <w:r w:rsidRPr="00BD3E8D">
        <w:rPr>
          <w:noProof/>
          <w:spacing w:val="1"/>
          <w:sz w:val="20"/>
          <w:szCs w:val="20"/>
        </w:rPr>
        <w:t>е</w:t>
      </w:r>
      <w:r w:rsidRPr="00BD3E8D">
        <w:rPr>
          <w:noProof/>
          <w:spacing w:val="-1"/>
          <w:sz w:val="20"/>
          <w:szCs w:val="20"/>
        </w:rPr>
        <w:t>њ</w:t>
      </w:r>
      <w:r w:rsidRPr="00BD3E8D">
        <w:rPr>
          <w:noProof/>
          <w:spacing w:val="1"/>
          <w:sz w:val="20"/>
          <w:szCs w:val="20"/>
        </w:rPr>
        <w:t>е</w:t>
      </w:r>
      <w:r w:rsidRPr="00BD3E8D">
        <w:rPr>
          <w:noProof/>
          <w:sz w:val="20"/>
          <w:szCs w:val="20"/>
        </w:rPr>
        <w:t>м и</w:t>
      </w:r>
      <w:r w:rsidRPr="00BD3E8D">
        <w:rPr>
          <w:noProof/>
          <w:spacing w:val="1"/>
          <w:sz w:val="20"/>
          <w:szCs w:val="20"/>
        </w:rPr>
        <w:t>зв</w:t>
      </w:r>
      <w:r w:rsidRPr="00BD3E8D">
        <w:rPr>
          <w:noProof/>
          <w:spacing w:val="-1"/>
          <w:sz w:val="20"/>
          <w:szCs w:val="20"/>
        </w:rPr>
        <w:t>е</w:t>
      </w:r>
      <w:r w:rsidRPr="00BD3E8D">
        <w:rPr>
          <w:noProof/>
          <w:spacing w:val="1"/>
          <w:sz w:val="20"/>
          <w:szCs w:val="20"/>
        </w:rPr>
        <w:t>шта</w:t>
      </w:r>
      <w:r w:rsidRPr="00BD3E8D">
        <w:rPr>
          <w:noProof/>
          <w:spacing w:val="-3"/>
          <w:sz w:val="20"/>
          <w:szCs w:val="20"/>
        </w:rPr>
        <w:t>ј</w:t>
      </w:r>
      <w:r w:rsidRPr="00BD3E8D">
        <w:rPr>
          <w:noProof/>
          <w:sz w:val="20"/>
          <w:szCs w:val="20"/>
        </w:rPr>
        <w:t>а</w:t>
      </w:r>
      <w:r w:rsidRPr="00BD3E8D">
        <w:rPr>
          <w:noProof/>
          <w:spacing w:val="3"/>
          <w:sz w:val="20"/>
          <w:szCs w:val="20"/>
        </w:rPr>
        <w:t xml:space="preserve"> </w:t>
      </w:r>
      <w:r w:rsidRPr="00BD3E8D">
        <w:rPr>
          <w:noProof/>
          <w:sz w:val="20"/>
          <w:szCs w:val="20"/>
        </w:rPr>
        <w:t>………………… Назив предузећа које спроводи програм ……  ,</w:t>
      </w:r>
      <w:r w:rsidRPr="00BD3E8D">
        <w:rPr>
          <w:noProof/>
          <w:spacing w:val="2"/>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си</w:t>
      </w:r>
      <w:r w:rsidRPr="00BD3E8D">
        <w:rPr>
          <w:noProof/>
          <w:spacing w:val="1"/>
          <w:sz w:val="20"/>
          <w:szCs w:val="20"/>
        </w:rPr>
        <w:t>о</w:t>
      </w:r>
      <w:r w:rsidRPr="00BD3E8D">
        <w:rPr>
          <w:noProof/>
          <w:sz w:val="20"/>
          <w:szCs w:val="20"/>
        </w:rPr>
        <w:t>цу 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pacing w:val="-1"/>
          <w:sz w:val="20"/>
          <w:szCs w:val="20"/>
        </w:rPr>
        <w:t>ма</w:t>
      </w:r>
      <w:r w:rsidRPr="00BD3E8D">
        <w:rPr>
          <w:noProof/>
          <w:spacing w:val="-1"/>
          <w:sz w:val="20"/>
          <w:szCs w:val="20"/>
          <w:lang w:val="sr-Cyrl-RS"/>
        </w:rPr>
        <w:t>.</w:t>
      </w:r>
    </w:p>
    <w:p w14:paraId="5A96DDF9" w14:textId="77777777" w:rsidR="008776AB" w:rsidRPr="00BD3E8D" w:rsidRDefault="008776AB" w:rsidP="008776AB">
      <w:pPr>
        <w:spacing w:line="200" w:lineRule="exact"/>
        <w:rPr>
          <w:noProof/>
          <w:sz w:val="20"/>
          <w:szCs w:val="20"/>
        </w:rPr>
      </w:pPr>
    </w:p>
    <w:p w14:paraId="68CE76AA" w14:textId="77777777" w:rsidR="008776AB" w:rsidRPr="00BD3E8D" w:rsidRDefault="008776AB" w:rsidP="008776AB">
      <w:pPr>
        <w:spacing w:before="7" w:line="260" w:lineRule="exact"/>
        <w:rPr>
          <w:noProof/>
          <w:sz w:val="20"/>
          <w:szCs w:val="20"/>
        </w:rPr>
      </w:pPr>
    </w:p>
    <w:p w14:paraId="53AB5676" w14:textId="77777777" w:rsidR="008776AB" w:rsidRPr="00BD3E8D" w:rsidRDefault="008776AB" w:rsidP="008776AB">
      <w:pPr>
        <w:spacing w:before="26"/>
        <w:ind w:left="3086" w:right="-20"/>
        <w:rPr>
          <w:b/>
          <w:noProof/>
          <w:sz w:val="20"/>
          <w:szCs w:val="20"/>
        </w:rPr>
      </w:pPr>
      <w:r w:rsidRPr="00BD3E8D">
        <w:rPr>
          <w:b/>
          <w:noProof/>
          <w:spacing w:val="-1"/>
          <w:sz w:val="20"/>
          <w:szCs w:val="20"/>
        </w:rPr>
        <w:t>11</w:t>
      </w:r>
      <w:r w:rsidRPr="00BD3E8D">
        <w:rPr>
          <w:b/>
          <w:noProof/>
          <w:sz w:val="20"/>
          <w:szCs w:val="20"/>
        </w:rPr>
        <w:t>.</w:t>
      </w:r>
      <w:r w:rsidRPr="00BD3E8D">
        <w:rPr>
          <w:b/>
          <w:noProof/>
          <w:spacing w:val="37"/>
          <w:sz w:val="20"/>
          <w:szCs w:val="20"/>
        </w:rPr>
        <w:t xml:space="preserve"> </w:t>
      </w:r>
      <w:r w:rsidRPr="00BD3E8D">
        <w:rPr>
          <w:b/>
          <w:noProof/>
          <w:sz w:val="20"/>
          <w:szCs w:val="20"/>
        </w:rPr>
        <w:t>П</w:t>
      </w:r>
      <w:r w:rsidRPr="00BD3E8D">
        <w:rPr>
          <w:b/>
          <w:noProof/>
          <w:spacing w:val="-1"/>
          <w:sz w:val="20"/>
          <w:szCs w:val="20"/>
        </w:rPr>
        <w:t>Л</w:t>
      </w:r>
      <w:r w:rsidRPr="00BD3E8D">
        <w:rPr>
          <w:b/>
          <w:noProof/>
          <w:sz w:val="20"/>
          <w:szCs w:val="20"/>
        </w:rPr>
        <w:t>АН</w:t>
      </w:r>
      <w:r w:rsidRPr="00BD3E8D">
        <w:rPr>
          <w:b/>
          <w:noProof/>
          <w:spacing w:val="18"/>
          <w:sz w:val="20"/>
          <w:szCs w:val="20"/>
        </w:rPr>
        <w:t xml:space="preserve"> </w:t>
      </w:r>
      <w:r w:rsidRPr="00BD3E8D">
        <w:rPr>
          <w:b/>
          <w:noProof/>
          <w:sz w:val="20"/>
          <w:szCs w:val="20"/>
        </w:rPr>
        <w:t>С</w:t>
      </w:r>
      <w:r w:rsidRPr="00BD3E8D">
        <w:rPr>
          <w:b/>
          <w:noProof/>
          <w:spacing w:val="1"/>
          <w:sz w:val="20"/>
          <w:szCs w:val="20"/>
        </w:rPr>
        <w:t>М</w:t>
      </w:r>
      <w:r w:rsidRPr="00BD3E8D">
        <w:rPr>
          <w:b/>
          <w:noProof/>
          <w:sz w:val="20"/>
          <w:szCs w:val="20"/>
        </w:rPr>
        <w:t>АЊЕЊА</w:t>
      </w:r>
      <w:r w:rsidRPr="00BD3E8D">
        <w:rPr>
          <w:b/>
          <w:noProof/>
          <w:spacing w:val="40"/>
          <w:sz w:val="20"/>
          <w:szCs w:val="20"/>
        </w:rPr>
        <w:t xml:space="preserve"> </w:t>
      </w:r>
      <w:r w:rsidRPr="00BD3E8D">
        <w:rPr>
          <w:b/>
          <w:noProof/>
          <w:spacing w:val="-2"/>
          <w:sz w:val="20"/>
          <w:szCs w:val="20"/>
        </w:rPr>
        <w:t>Б</w:t>
      </w:r>
      <w:r w:rsidRPr="00BD3E8D">
        <w:rPr>
          <w:b/>
          <w:noProof/>
          <w:sz w:val="20"/>
          <w:szCs w:val="20"/>
        </w:rPr>
        <w:t>Р</w:t>
      </w:r>
      <w:r w:rsidRPr="00BD3E8D">
        <w:rPr>
          <w:b/>
          <w:noProof/>
          <w:spacing w:val="1"/>
          <w:sz w:val="20"/>
          <w:szCs w:val="20"/>
        </w:rPr>
        <w:t>О</w:t>
      </w:r>
      <w:r w:rsidRPr="00BD3E8D">
        <w:rPr>
          <w:b/>
          <w:noProof/>
          <w:spacing w:val="-1"/>
          <w:sz w:val="20"/>
          <w:szCs w:val="20"/>
        </w:rPr>
        <w:t>Ј</w:t>
      </w:r>
      <w:r w:rsidRPr="00BD3E8D">
        <w:rPr>
          <w:b/>
          <w:noProof/>
          <w:sz w:val="20"/>
          <w:szCs w:val="20"/>
        </w:rPr>
        <w:t>А</w:t>
      </w:r>
      <w:r w:rsidRPr="00BD3E8D">
        <w:rPr>
          <w:b/>
          <w:noProof/>
          <w:spacing w:val="33"/>
          <w:sz w:val="20"/>
          <w:szCs w:val="20"/>
        </w:rPr>
        <w:t xml:space="preserve"> </w:t>
      </w:r>
      <w:r w:rsidRPr="00BD3E8D">
        <w:rPr>
          <w:b/>
          <w:noProof/>
          <w:spacing w:val="1"/>
          <w:w w:val="97"/>
          <w:sz w:val="20"/>
          <w:szCs w:val="20"/>
        </w:rPr>
        <w:t>У</w:t>
      </w:r>
      <w:r w:rsidRPr="00BD3E8D">
        <w:rPr>
          <w:b/>
          <w:noProof/>
          <w:spacing w:val="-1"/>
          <w:w w:val="111"/>
          <w:sz w:val="20"/>
          <w:szCs w:val="20"/>
        </w:rPr>
        <w:t>Ј</w:t>
      </w:r>
      <w:r w:rsidRPr="00BD3E8D">
        <w:rPr>
          <w:b/>
          <w:noProof/>
          <w:sz w:val="20"/>
          <w:szCs w:val="20"/>
        </w:rPr>
        <w:t>Е</w:t>
      </w:r>
      <w:r w:rsidRPr="00BD3E8D">
        <w:rPr>
          <w:b/>
          <w:noProof/>
          <w:w w:val="105"/>
          <w:sz w:val="20"/>
          <w:szCs w:val="20"/>
        </w:rPr>
        <w:t>Д</w:t>
      </w:r>
      <w:r w:rsidRPr="00BD3E8D">
        <w:rPr>
          <w:b/>
          <w:noProof/>
          <w:w w:val="108"/>
          <w:sz w:val="20"/>
          <w:szCs w:val="20"/>
        </w:rPr>
        <w:t>А</w:t>
      </w:r>
    </w:p>
    <w:p w14:paraId="6F20CC9F" w14:textId="77777777" w:rsidR="008776AB" w:rsidRPr="00BD3E8D" w:rsidRDefault="008776AB" w:rsidP="008776AB">
      <w:pPr>
        <w:spacing w:before="16" w:line="260" w:lineRule="exact"/>
        <w:rPr>
          <w:noProof/>
          <w:sz w:val="20"/>
          <w:szCs w:val="20"/>
        </w:rPr>
      </w:pPr>
    </w:p>
    <w:p w14:paraId="5856F535" w14:textId="77777777" w:rsidR="008776AB" w:rsidRPr="00BD3E8D" w:rsidRDefault="008776AB" w:rsidP="008776AB">
      <w:pPr>
        <w:spacing w:line="239" w:lineRule="auto"/>
        <w:ind w:right="57"/>
        <w:jc w:val="both"/>
        <w:rPr>
          <w:noProof/>
          <w:sz w:val="20"/>
          <w:szCs w:val="20"/>
        </w:rPr>
      </w:pPr>
      <w:r w:rsidRPr="00BD3E8D">
        <w:rPr>
          <w:noProof/>
          <w:sz w:val="20"/>
          <w:szCs w:val="20"/>
        </w:rPr>
        <w:t>Уј</w:t>
      </w:r>
      <w:r w:rsidRPr="00BD3E8D">
        <w:rPr>
          <w:noProof/>
          <w:spacing w:val="1"/>
          <w:sz w:val="20"/>
          <w:szCs w:val="20"/>
        </w:rPr>
        <w:t>ед</w:t>
      </w:r>
      <w:r w:rsidRPr="00BD3E8D">
        <w:rPr>
          <w:noProof/>
          <w:sz w:val="20"/>
          <w:szCs w:val="20"/>
        </w:rPr>
        <w:t>и</w:t>
      </w:r>
      <w:r w:rsidRPr="00BD3E8D">
        <w:rPr>
          <w:noProof/>
          <w:spacing w:val="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ред</w:t>
      </w:r>
      <w:r w:rsidRPr="00BD3E8D">
        <w:rPr>
          <w:noProof/>
          <w:spacing w:val="-2"/>
          <w:sz w:val="20"/>
          <w:szCs w:val="20"/>
        </w:rPr>
        <w:t>с</w:t>
      </w:r>
      <w:r w:rsidRPr="00BD3E8D">
        <w:rPr>
          <w:noProof/>
          <w:spacing w:val="1"/>
          <w:sz w:val="20"/>
          <w:szCs w:val="20"/>
        </w:rPr>
        <w:t>тав</w:t>
      </w:r>
      <w:r w:rsidRPr="00BD3E8D">
        <w:rPr>
          <w:noProof/>
          <w:spacing w:val="-3"/>
          <w:sz w:val="20"/>
          <w:szCs w:val="20"/>
        </w:rPr>
        <w:t>љ</w:t>
      </w:r>
      <w:r w:rsidRPr="00BD3E8D">
        <w:rPr>
          <w:noProof/>
          <w:spacing w:val="1"/>
          <w:sz w:val="20"/>
          <w:szCs w:val="20"/>
        </w:rPr>
        <w:t>а</w:t>
      </w:r>
      <w:r w:rsidRPr="00BD3E8D">
        <w:rPr>
          <w:noProof/>
          <w:sz w:val="20"/>
          <w:szCs w:val="20"/>
        </w:rPr>
        <w:t>ју</w:t>
      </w:r>
      <w:r w:rsidRPr="00BD3E8D">
        <w:rPr>
          <w:noProof/>
          <w:spacing w:val="1"/>
          <w:sz w:val="20"/>
          <w:szCs w:val="20"/>
        </w:rPr>
        <w:t xml:space="preserve"> оз</w:t>
      </w:r>
      <w:r w:rsidRPr="00BD3E8D">
        <w:rPr>
          <w:noProof/>
          <w:sz w:val="20"/>
          <w:szCs w:val="20"/>
        </w:rPr>
        <w:t>биљ</w:t>
      </w:r>
      <w:r w:rsidRPr="00BD3E8D">
        <w:rPr>
          <w:noProof/>
          <w:spacing w:val="1"/>
          <w:sz w:val="20"/>
          <w:szCs w:val="20"/>
        </w:rPr>
        <w:t>а</w:t>
      </w:r>
      <w:r w:rsidRPr="00BD3E8D">
        <w:rPr>
          <w:noProof/>
          <w:sz w:val="20"/>
          <w:szCs w:val="20"/>
        </w:rPr>
        <w:t>н</w:t>
      </w:r>
      <w:r w:rsidRPr="00BD3E8D">
        <w:rPr>
          <w:noProof/>
          <w:spacing w:val="3"/>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z w:val="20"/>
          <w:szCs w:val="20"/>
        </w:rPr>
        <w:t xml:space="preserve">м </w:t>
      </w:r>
      <w:r w:rsidRPr="00BD3E8D">
        <w:rPr>
          <w:noProof/>
          <w:spacing w:val="1"/>
          <w:sz w:val="20"/>
          <w:szCs w:val="20"/>
        </w:rPr>
        <w:t>з</w:t>
      </w:r>
      <w:r w:rsidRPr="00BD3E8D">
        <w:rPr>
          <w:noProof/>
          <w:sz w:val="20"/>
          <w:szCs w:val="20"/>
        </w:rPr>
        <w:t>а</w:t>
      </w:r>
      <w:r w:rsidRPr="00BD3E8D">
        <w:rPr>
          <w:noProof/>
          <w:spacing w:val="2"/>
          <w:sz w:val="20"/>
          <w:szCs w:val="20"/>
        </w:rPr>
        <w:t xml:space="preserve"> </w:t>
      </w:r>
      <w:r w:rsidRPr="00BD3E8D">
        <w:rPr>
          <w:noProof/>
          <w:sz w:val="20"/>
          <w:szCs w:val="20"/>
        </w:rPr>
        <w:t>ј</w:t>
      </w:r>
      <w:r w:rsidRPr="00BD3E8D">
        <w:rPr>
          <w:noProof/>
          <w:spacing w:val="1"/>
          <w:sz w:val="20"/>
          <w:szCs w:val="20"/>
        </w:rPr>
        <w:t>ав</w:t>
      </w:r>
      <w:r w:rsidRPr="00BD3E8D">
        <w:rPr>
          <w:noProof/>
          <w:spacing w:val="-3"/>
          <w:sz w:val="20"/>
          <w:szCs w:val="20"/>
        </w:rPr>
        <w:t>н</w:t>
      </w:r>
      <w:r w:rsidRPr="00BD3E8D">
        <w:rPr>
          <w:noProof/>
          <w:sz w:val="20"/>
          <w:szCs w:val="20"/>
        </w:rPr>
        <w:t>о</w:t>
      </w:r>
      <w:r w:rsidRPr="00BD3E8D">
        <w:rPr>
          <w:noProof/>
          <w:spacing w:val="5"/>
          <w:sz w:val="20"/>
          <w:szCs w:val="20"/>
        </w:rPr>
        <w:t xml:space="preserve"> </w:t>
      </w:r>
      <w:r w:rsidRPr="00BD3E8D">
        <w:rPr>
          <w:noProof/>
          <w:spacing w:val="1"/>
          <w:sz w:val="20"/>
          <w:szCs w:val="20"/>
        </w:rPr>
        <w:t>з</w:t>
      </w:r>
      <w:r w:rsidRPr="00BD3E8D">
        <w:rPr>
          <w:noProof/>
          <w:spacing w:val="-1"/>
          <w:sz w:val="20"/>
          <w:szCs w:val="20"/>
        </w:rPr>
        <w:t>д</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ље</w:t>
      </w:r>
      <w:r w:rsidRPr="00BD3E8D">
        <w:rPr>
          <w:noProof/>
          <w:spacing w:val="5"/>
          <w:sz w:val="20"/>
          <w:szCs w:val="20"/>
        </w:rPr>
        <w:t xml:space="preserve"> </w:t>
      </w:r>
      <w:r w:rsidRPr="00BD3E8D">
        <w:rPr>
          <w:noProof/>
          <w:spacing w:val="-2"/>
          <w:sz w:val="20"/>
          <w:szCs w:val="20"/>
        </w:rPr>
        <w:t>с</w:t>
      </w:r>
      <w:r w:rsidRPr="00BD3E8D">
        <w:rPr>
          <w:noProof/>
          <w:spacing w:val="1"/>
          <w:sz w:val="20"/>
          <w:szCs w:val="20"/>
        </w:rPr>
        <w:t>ва</w:t>
      </w:r>
      <w:r w:rsidRPr="00BD3E8D">
        <w:rPr>
          <w:noProof/>
          <w:spacing w:val="-2"/>
          <w:sz w:val="20"/>
          <w:szCs w:val="20"/>
        </w:rPr>
        <w:t>к</w:t>
      </w:r>
      <w:r w:rsidRPr="00BD3E8D">
        <w:rPr>
          <w:noProof/>
          <w:sz w:val="20"/>
          <w:szCs w:val="20"/>
        </w:rPr>
        <w:t>е</w:t>
      </w:r>
      <w:r w:rsidRPr="00BD3E8D">
        <w:rPr>
          <w:noProof/>
          <w:spacing w:val="5"/>
          <w:sz w:val="20"/>
          <w:szCs w:val="20"/>
        </w:rPr>
        <w:t xml:space="preserve"> </w:t>
      </w:r>
      <w:r w:rsidRPr="00BD3E8D">
        <w:rPr>
          <w:noProof/>
          <w:spacing w:val="-2"/>
          <w:sz w:val="20"/>
          <w:szCs w:val="20"/>
        </w:rPr>
        <w:t>л</w:t>
      </w:r>
      <w:r w:rsidRPr="00BD3E8D">
        <w:rPr>
          <w:noProof/>
          <w:spacing w:val="1"/>
          <w:sz w:val="20"/>
          <w:szCs w:val="20"/>
        </w:rPr>
        <w:t>о</w:t>
      </w:r>
      <w:r w:rsidRPr="00BD3E8D">
        <w:rPr>
          <w:noProof/>
          <w:sz w:val="20"/>
          <w:szCs w:val="20"/>
        </w:rPr>
        <w:t>к</w:t>
      </w:r>
      <w:r w:rsidRPr="00BD3E8D">
        <w:rPr>
          <w:noProof/>
          <w:spacing w:val="1"/>
          <w:sz w:val="20"/>
          <w:szCs w:val="20"/>
        </w:rPr>
        <w:t>ал</w:t>
      </w:r>
      <w:r w:rsidRPr="00BD3E8D">
        <w:rPr>
          <w:noProof/>
          <w:sz w:val="20"/>
          <w:szCs w:val="20"/>
        </w:rPr>
        <w:t>не</w:t>
      </w:r>
      <w:r w:rsidRPr="00BD3E8D">
        <w:rPr>
          <w:noProof/>
          <w:spacing w:val="2"/>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у</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ве</w:t>
      </w:r>
      <w:r w:rsidRPr="00BD3E8D">
        <w:rPr>
          <w:noProof/>
          <w:sz w:val="20"/>
          <w:szCs w:val="20"/>
        </w:rPr>
        <w:t>.</w:t>
      </w:r>
      <w:r w:rsidRPr="00BD3E8D">
        <w:rPr>
          <w:noProof/>
          <w:spacing w:val="2"/>
          <w:sz w:val="20"/>
          <w:szCs w:val="20"/>
        </w:rPr>
        <w:t xml:space="preserve"> </w:t>
      </w:r>
      <w:r w:rsidRPr="00BD3E8D">
        <w:rPr>
          <w:noProof/>
          <w:spacing w:val="1"/>
          <w:sz w:val="20"/>
          <w:szCs w:val="20"/>
        </w:rPr>
        <w:t>Ж</w:t>
      </w:r>
      <w:r w:rsidRPr="00BD3E8D">
        <w:rPr>
          <w:noProof/>
          <w:spacing w:val="-1"/>
          <w:sz w:val="20"/>
          <w:szCs w:val="20"/>
        </w:rPr>
        <w:t>р</w:t>
      </w:r>
      <w:r w:rsidRPr="00BD3E8D">
        <w:rPr>
          <w:noProof/>
          <w:spacing w:val="1"/>
          <w:sz w:val="20"/>
          <w:szCs w:val="20"/>
        </w:rPr>
        <w:t>т</w:t>
      </w:r>
      <w:r w:rsidRPr="00BD3E8D">
        <w:rPr>
          <w:noProof/>
          <w:spacing w:val="-1"/>
          <w:sz w:val="20"/>
          <w:szCs w:val="20"/>
        </w:rPr>
        <w:t>в</w:t>
      </w:r>
      <w:r w:rsidRPr="00BD3E8D">
        <w:rPr>
          <w:noProof/>
          <w:spacing w:val="1"/>
          <w:sz w:val="20"/>
          <w:szCs w:val="20"/>
        </w:rPr>
        <w:t>а</w:t>
      </w:r>
      <w:r w:rsidRPr="00BD3E8D">
        <w:rPr>
          <w:noProof/>
          <w:spacing w:val="-1"/>
          <w:sz w:val="20"/>
          <w:szCs w:val="20"/>
        </w:rPr>
        <w:t>м</w:t>
      </w:r>
      <w:r w:rsidRPr="00BD3E8D">
        <w:rPr>
          <w:noProof/>
          <w:sz w:val="20"/>
          <w:szCs w:val="20"/>
        </w:rPr>
        <w:t>а уј</w:t>
      </w:r>
      <w:r w:rsidRPr="00BD3E8D">
        <w:rPr>
          <w:noProof/>
          <w:spacing w:val="1"/>
          <w:sz w:val="20"/>
          <w:szCs w:val="20"/>
        </w:rPr>
        <w:t>ед</w:t>
      </w:r>
      <w:r w:rsidRPr="00BD3E8D">
        <w:rPr>
          <w:noProof/>
          <w:sz w:val="20"/>
          <w:szCs w:val="20"/>
        </w:rPr>
        <w:t>а</w:t>
      </w:r>
      <w:r w:rsidRPr="00BD3E8D">
        <w:rPr>
          <w:noProof/>
          <w:spacing w:val="5"/>
          <w:sz w:val="20"/>
          <w:szCs w:val="20"/>
        </w:rPr>
        <w:t xml:space="preserve"> </w:t>
      </w:r>
      <w:r w:rsidRPr="00BD3E8D">
        <w:rPr>
          <w:noProof/>
          <w:sz w:val="20"/>
          <w:szCs w:val="20"/>
        </w:rPr>
        <w:t>не</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z w:val="20"/>
          <w:szCs w:val="20"/>
        </w:rPr>
        <w:t>си</w:t>
      </w:r>
      <w:r w:rsidRPr="00BD3E8D">
        <w:rPr>
          <w:noProof/>
          <w:spacing w:val="4"/>
          <w:sz w:val="20"/>
          <w:szCs w:val="20"/>
        </w:rPr>
        <w:t xml:space="preserve"> </w:t>
      </w:r>
      <w:r w:rsidRPr="00BD3E8D">
        <w:rPr>
          <w:noProof/>
          <w:spacing w:val="-2"/>
          <w:sz w:val="20"/>
          <w:szCs w:val="20"/>
        </w:rPr>
        <w:t>с</w:t>
      </w:r>
      <w:r w:rsidRPr="00BD3E8D">
        <w:rPr>
          <w:noProof/>
          <w:sz w:val="20"/>
          <w:szCs w:val="20"/>
        </w:rPr>
        <w:t>е</w:t>
      </w:r>
      <w:r w:rsidRPr="00BD3E8D">
        <w:rPr>
          <w:noProof/>
          <w:spacing w:val="5"/>
          <w:sz w:val="20"/>
          <w:szCs w:val="20"/>
        </w:rPr>
        <w:t xml:space="preserve"> </w:t>
      </w:r>
      <w:r w:rsidRPr="00BD3E8D">
        <w:rPr>
          <w:noProof/>
          <w:sz w:val="20"/>
          <w:szCs w:val="20"/>
        </w:rPr>
        <w:t>с</w:t>
      </w:r>
      <w:r w:rsidRPr="00BD3E8D">
        <w:rPr>
          <w:noProof/>
          <w:spacing w:val="1"/>
          <w:sz w:val="20"/>
          <w:szCs w:val="20"/>
        </w:rPr>
        <w:t>а</w:t>
      </w:r>
      <w:r w:rsidRPr="00BD3E8D">
        <w:rPr>
          <w:noProof/>
          <w:spacing w:val="-3"/>
          <w:sz w:val="20"/>
          <w:szCs w:val="20"/>
        </w:rPr>
        <w:t>м</w:t>
      </w:r>
      <w:r w:rsidRPr="00BD3E8D">
        <w:rPr>
          <w:noProof/>
          <w:sz w:val="20"/>
          <w:szCs w:val="20"/>
        </w:rPr>
        <w:t>о</w:t>
      </w:r>
      <w:r w:rsidRPr="00BD3E8D">
        <w:rPr>
          <w:noProof/>
          <w:spacing w:val="5"/>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z w:val="20"/>
          <w:szCs w:val="20"/>
        </w:rPr>
        <w:t>и</w:t>
      </w:r>
      <w:r w:rsidRPr="00BD3E8D">
        <w:rPr>
          <w:noProof/>
          <w:spacing w:val="1"/>
          <w:sz w:val="20"/>
          <w:szCs w:val="20"/>
        </w:rPr>
        <w:t>ч</w:t>
      </w:r>
      <w:r w:rsidRPr="00BD3E8D">
        <w:rPr>
          <w:noProof/>
          <w:spacing w:val="-2"/>
          <w:sz w:val="20"/>
          <w:szCs w:val="20"/>
        </w:rPr>
        <w:t>к</w:t>
      </w:r>
      <w:r w:rsidRPr="00BD3E8D">
        <w:rPr>
          <w:noProof/>
          <w:sz w:val="20"/>
          <w:szCs w:val="20"/>
        </w:rPr>
        <w:t>а</w:t>
      </w:r>
      <w:r w:rsidRPr="00BD3E8D">
        <w:rPr>
          <w:noProof/>
          <w:spacing w:val="5"/>
          <w:sz w:val="20"/>
          <w:szCs w:val="20"/>
        </w:rPr>
        <w:t xml:space="preserve"> </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pacing w:val="1"/>
          <w:sz w:val="20"/>
          <w:szCs w:val="20"/>
        </w:rPr>
        <w:t>та</w:t>
      </w:r>
      <w:r w:rsidRPr="00BD3E8D">
        <w:rPr>
          <w:noProof/>
          <w:sz w:val="20"/>
          <w:szCs w:val="20"/>
        </w:rPr>
        <w:t>,</w:t>
      </w:r>
      <w:r w:rsidRPr="00BD3E8D">
        <w:rPr>
          <w:noProof/>
          <w:spacing w:val="2"/>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го и</w:t>
      </w:r>
      <w:r w:rsidRPr="00BD3E8D">
        <w:rPr>
          <w:noProof/>
          <w:spacing w:val="4"/>
          <w:sz w:val="20"/>
          <w:szCs w:val="20"/>
        </w:rPr>
        <w:t xml:space="preserve"> </w:t>
      </w:r>
      <w:r w:rsidRPr="00BD3E8D">
        <w:rPr>
          <w:noProof/>
          <w:spacing w:val="1"/>
          <w:sz w:val="20"/>
          <w:szCs w:val="20"/>
        </w:rPr>
        <w:t>е</w:t>
      </w:r>
      <w:r w:rsidRPr="00BD3E8D">
        <w:rPr>
          <w:noProof/>
          <w:spacing w:val="-1"/>
          <w:sz w:val="20"/>
          <w:szCs w:val="20"/>
        </w:rPr>
        <w:t>м</w:t>
      </w:r>
      <w:r w:rsidRPr="00BD3E8D">
        <w:rPr>
          <w:noProof/>
          <w:spacing w:val="1"/>
          <w:sz w:val="20"/>
          <w:szCs w:val="20"/>
        </w:rPr>
        <w:t>о</w:t>
      </w:r>
      <w:r w:rsidRPr="00BD3E8D">
        <w:rPr>
          <w:noProof/>
          <w:sz w:val="20"/>
          <w:szCs w:val="20"/>
        </w:rPr>
        <w:t>ц</w:t>
      </w:r>
      <w:r w:rsidRPr="00BD3E8D">
        <w:rPr>
          <w:noProof/>
          <w:spacing w:val="2"/>
          <w:sz w:val="20"/>
          <w:szCs w:val="20"/>
        </w:rPr>
        <w:t>и</w:t>
      </w:r>
      <w:r w:rsidRPr="00BD3E8D">
        <w:rPr>
          <w:noProof/>
          <w:spacing w:val="1"/>
          <w:sz w:val="20"/>
          <w:szCs w:val="20"/>
        </w:rPr>
        <w:t>о</w:t>
      </w:r>
      <w:r w:rsidRPr="00BD3E8D">
        <w:rPr>
          <w:noProof/>
          <w:spacing w:val="-3"/>
          <w:sz w:val="20"/>
          <w:szCs w:val="20"/>
        </w:rPr>
        <w:t>н</w:t>
      </w:r>
      <w:r w:rsidRPr="00BD3E8D">
        <w:rPr>
          <w:noProof/>
          <w:spacing w:val="1"/>
          <w:sz w:val="20"/>
          <w:szCs w:val="20"/>
        </w:rPr>
        <w:t>ал</w:t>
      </w:r>
      <w:r w:rsidRPr="00BD3E8D">
        <w:rPr>
          <w:noProof/>
          <w:sz w:val="20"/>
          <w:szCs w:val="20"/>
        </w:rPr>
        <w:t>на</w:t>
      </w:r>
      <w:r w:rsidRPr="00BD3E8D">
        <w:rPr>
          <w:noProof/>
          <w:spacing w:val="5"/>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z w:val="20"/>
          <w:szCs w:val="20"/>
        </w:rPr>
        <w:t>сих</w:t>
      </w:r>
      <w:r w:rsidRPr="00BD3E8D">
        <w:rPr>
          <w:noProof/>
          <w:spacing w:val="1"/>
          <w:sz w:val="20"/>
          <w:szCs w:val="20"/>
        </w:rPr>
        <w:t>о</w:t>
      </w:r>
      <w:r w:rsidRPr="00BD3E8D">
        <w:rPr>
          <w:noProof/>
          <w:spacing w:val="-2"/>
          <w:sz w:val="20"/>
          <w:szCs w:val="20"/>
        </w:rPr>
        <w:t>л</w:t>
      </w:r>
      <w:r w:rsidRPr="00BD3E8D">
        <w:rPr>
          <w:noProof/>
          <w:spacing w:val="1"/>
          <w:sz w:val="20"/>
          <w:szCs w:val="20"/>
        </w:rPr>
        <w:t>ош</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2"/>
          <w:sz w:val="20"/>
          <w:szCs w:val="20"/>
        </w:rPr>
        <w:t xml:space="preserve"> </w:t>
      </w:r>
    </w:p>
    <w:p w14:paraId="1B09DF6D" w14:textId="77777777" w:rsidR="008776AB" w:rsidRPr="00BD3E8D" w:rsidRDefault="008776AB" w:rsidP="008776AB">
      <w:pPr>
        <w:spacing w:before="1" w:line="239" w:lineRule="auto"/>
        <w:ind w:right="57"/>
        <w:jc w:val="both"/>
        <w:rPr>
          <w:noProof/>
          <w:sz w:val="20"/>
          <w:szCs w:val="20"/>
        </w:rPr>
      </w:pPr>
      <w:r w:rsidRPr="00BD3E8D">
        <w:rPr>
          <w:noProof/>
          <w:spacing w:val="1"/>
          <w:sz w:val="20"/>
          <w:szCs w:val="20"/>
        </w:rPr>
        <w:t>Бе</w:t>
      </w:r>
      <w:r w:rsidRPr="00BD3E8D">
        <w:rPr>
          <w:noProof/>
          <w:sz w:val="20"/>
          <w:szCs w:val="20"/>
        </w:rPr>
        <w:t>з</w:t>
      </w:r>
      <w:r w:rsidRPr="00BD3E8D">
        <w:rPr>
          <w:noProof/>
          <w:spacing w:val="2"/>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з</w:t>
      </w:r>
      <w:r w:rsidRPr="00BD3E8D">
        <w:rPr>
          <w:noProof/>
          <w:sz w:val="20"/>
          <w:szCs w:val="20"/>
        </w:rPr>
        <w:t>и</w:t>
      </w:r>
      <w:r w:rsidRPr="00BD3E8D">
        <w:rPr>
          <w:noProof/>
          <w:spacing w:val="-1"/>
          <w:sz w:val="20"/>
          <w:szCs w:val="20"/>
        </w:rPr>
        <w:t>р</w:t>
      </w:r>
      <w:r w:rsidRPr="00BD3E8D">
        <w:rPr>
          <w:noProof/>
          <w:sz w:val="20"/>
          <w:szCs w:val="20"/>
        </w:rPr>
        <w:t>а</w:t>
      </w:r>
      <w:r w:rsidRPr="00BD3E8D">
        <w:rPr>
          <w:noProof/>
          <w:spacing w:val="2"/>
          <w:sz w:val="20"/>
          <w:szCs w:val="20"/>
        </w:rPr>
        <w:t xml:space="preserve"> </w:t>
      </w:r>
      <w:r w:rsidRPr="00BD3E8D">
        <w:rPr>
          <w:noProof/>
          <w:sz w:val="20"/>
          <w:szCs w:val="20"/>
        </w:rPr>
        <w:t>на</w:t>
      </w:r>
      <w:r w:rsidRPr="00BD3E8D">
        <w:rPr>
          <w:noProof/>
          <w:spacing w:val="2"/>
          <w:sz w:val="20"/>
          <w:szCs w:val="20"/>
        </w:rPr>
        <w:t xml:space="preserve"> </w:t>
      </w:r>
      <w:r w:rsidRPr="00BD3E8D">
        <w:rPr>
          <w:noProof/>
          <w:spacing w:val="1"/>
          <w:sz w:val="20"/>
          <w:szCs w:val="20"/>
        </w:rPr>
        <w:t>до</w:t>
      </w:r>
      <w:r w:rsidRPr="00BD3E8D">
        <w:rPr>
          <w:noProof/>
          <w:spacing w:val="-2"/>
          <w:sz w:val="20"/>
          <w:szCs w:val="20"/>
        </w:rPr>
        <w:t>б</w:t>
      </w:r>
      <w:r w:rsidRPr="00BD3E8D">
        <w:rPr>
          <w:noProof/>
          <w:spacing w:val="1"/>
          <w:sz w:val="20"/>
          <w:szCs w:val="20"/>
        </w:rPr>
        <w:t>р</w:t>
      </w:r>
      <w:r w:rsidRPr="00BD3E8D">
        <w:rPr>
          <w:noProof/>
          <w:sz w:val="20"/>
          <w:szCs w:val="20"/>
        </w:rPr>
        <w:t>о</w:t>
      </w:r>
      <w:r w:rsidRPr="00BD3E8D">
        <w:rPr>
          <w:noProof/>
          <w:spacing w:val="2"/>
          <w:sz w:val="20"/>
          <w:szCs w:val="20"/>
        </w:rPr>
        <w:t xml:space="preserve"> </w:t>
      </w:r>
      <w:r w:rsidRPr="00BD3E8D">
        <w:rPr>
          <w:noProof/>
          <w:spacing w:val="-1"/>
          <w:sz w:val="20"/>
          <w:szCs w:val="20"/>
        </w:rPr>
        <w:t>п</w:t>
      </w:r>
      <w:r w:rsidRPr="00BD3E8D">
        <w:rPr>
          <w:noProof/>
          <w:spacing w:val="-2"/>
          <w:sz w:val="20"/>
          <w:szCs w:val="20"/>
        </w:rPr>
        <w:t>л</w:t>
      </w:r>
      <w:r w:rsidRPr="00BD3E8D">
        <w:rPr>
          <w:noProof/>
          <w:spacing w:val="1"/>
          <w:sz w:val="20"/>
          <w:szCs w:val="20"/>
        </w:rPr>
        <w:t>а</w:t>
      </w:r>
      <w:r w:rsidRPr="00BD3E8D">
        <w:rPr>
          <w:noProof/>
          <w:sz w:val="20"/>
          <w:szCs w:val="20"/>
        </w:rPr>
        <w:t>ни</w:t>
      </w:r>
      <w:r w:rsidRPr="00BD3E8D">
        <w:rPr>
          <w:noProof/>
          <w:spacing w:val="1"/>
          <w:sz w:val="20"/>
          <w:szCs w:val="20"/>
        </w:rPr>
        <w:t>ра</w:t>
      </w:r>
      <w:r w:rsidRPr="00BD3E8D">
        <w:rPr>
          <w:noProof/>
          <w:sz w:val="20"/>
          <w:szCs w:val="20"/>
        </w:rPr>
        <w:t>не</w:t>
      </w:r>
      <w:r w:rsidRPr="00BD3E8D">
        <w:rPr>
          <w:noProof/>
          <w:spacing w:val="2"/>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pacing w:val="-1"/>
          <w:sz w:val="20"/>
          <w:szCs w:val="20"/>
        </w:rPr>
        <w:t>а</w:t>
      </w:r>
      <w:r w:rsidRPr="00BD3E8D">
        <w:rPr>
          <w:noProof/>
          <w:spacing w:val="1"/>
          <w:sz w:val="20"/>
          <w:szCs w:val="20"/>
        </w:rPr>
        <w:t>те</w:t>
      </w:r>
      <w:r w:rsidRPr="00BD3E8D">
        <w:rPr>
          <w:noProof/>
          <w:sz w:val="20"/>
          <w:szCs w:val="20"/>
        </w:rPr>
        <w:t>гије</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 се</w:t>
      </w:r>
      <w:r w:rsidRPr="00BD3E8D">
        <w:rPr>
          <w:noProof/>
          <w:spacing w:val="2"/>
          <w:sz w:val="20"/>
          <w:szCs w:val="20"/>
        </w:rPr>
        <w:t xml:space="preserve"> </w:t>
      </w:r>
      <w:r w:rsidRPr="00BD3E8D">
        <w:rPr>
          <w:noProof/>
          <w:sz w:val="20"/>
          <w:szCs w:val="20"/>
        </w:rPr>
        <w:t>сп</w:t>
      </w:r>
      <w:r w:rsidRPr="00BD3E8D">
        <w:rPr>
          <w:noProof/>
          <w:spacing w:val="1"/>
          <w:sz w:val="20"/>
          <w:szCs w:val="20"/>
        </w:rPr>
        <w:t>ров</w:t>
      </w:r>
      <w:r w:rsidRPr="00BD3E8D">
        <w:rPr>
          <w:noProof/>
          <w:spacing w:val="-1"/>
          <w:sz w:val="20"/>
          <w:szCs w:val="20"/>
        </w:rPr>
        <w:t>о</w:t>
      </w:r>
      <w:r w:rsidRPr="00BD3E8D">
        <w:rPr>
          <w:noProof/>
          <w:spacing w:val="1"/>
          <w:sz w:val="20"/>
          <w:szCs w:val="20"/>
        </w:rPr>
        <w:t>де</w:t>
      </w:r>
      <w:r w:rsidRPr="00BD3E8D">
        <w:rPr>
          <w:noProof/>
          <w:sz w:val="20"/>
          <w:szCs w:val="20"/>
        </w:rPr>
        <w:t>,</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ре</w:t>
      </w:r>
      <w:r w:rsidRPr="00BD3E8D">
        <w:rPr>
          <w:noProof/>
          <w:spacing w:val="-2"/>
          <w:sz w:val="20"/>
          <w:szCs w:val="20"/>
        </w:rPr>
        <w:t>д</w:t>
      </w:r>
      <w:r w:rsidRPr="00BD3E8D">
        <w:rPr>
          <w:noProof/>
          <w:sz w:val="20"/>
          <w:szCs w:val="20"/>
        </w:rPr>
        <w:t>е</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н</w:t>
      </w:r>
      <w:r w:rsidRPr="00BD3E8D">
        <w:rPr>
          <w:noProof/>
          <w:spacing w:val="1"/>
          <w:sz w:val="20"/>
          <w:szCs w:val="20"/>
        </w:rPr>
        <w:t>е</w:t>
      </w:r>
      <w:r w:rsidRPr="00BD3E8D">
        <w:rPr>
          <w:noProof/>
          <w:sz w:val="20"/>
          <w:szCs w:val="20"/>
        </w:rPr>
        <w:t>с</w:t>
      </w:r>
      <w:r w:rsidRPr="00BD3E8D">
        <w:rPr>
          <w:noProof/>
          <w:spacing w:val="1"/>
          <w:sz w:val="20"/>
          <w:szCs w:val="20"/>
        </w:rPr>
        <w:t>е</w:t>
      </w:r>
      <w:r w:rsidRPr="00BD3E8D">
        <w:rPr>
          <w:noProof/>
          <w:sz w:val="20"/>
          <w:szCs w:val="20"/>
        </w:rPr>
        <w:t>не</w:t>
      </w:r>
      <w:r w:rsidRPr="00BD3E8D">
        <w:rPr>
          <w:noProof/>
          <w:spacing w:val="2"/>
          <w:sz w:val="20"/>
          <w:szCs w:val="20"/>
        </w:rPr>
        <w:t xml:space="preserve"> </w:t>
      </w:r>
      <w:r w:rsidRPr="00BD3E8D">
        <w:rPr>
          <w:noProof/>
          <w:spacing w:val="1"/>
          <w:sz w:val="20"/>
          <w:szCs w:val="20"/>
        </w:rPr>
        <w:t>о</w:t>
      </w:r>
      <w:r w:rsidRPr="00BD3E8D">
        <w:rPr>
          <w:noProof/>
          <w:sz w:val="20"/>
          <w:szCs w:val="20"/>
        </w:rPr>
        <w:t>д</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ра</w:t>
      </w:r>
      <w:r w:rsidRPr="00BD3E8D">
        <w:rPr>
          <w:noProof/>
          <w:sz w:val="20"/>
          <w:szCs w:val="20"/>
        </w:rPr>
        <w:t>не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 ник</w:t>
      </w:r>
      <w:r w:rsidRPr="00BD3E8D">
        <w:rPr>
          <w:noProof/>
          <w:spacing w:val="1"/>
          <w:sz w:val="20"/>
          <w:szCs w:val="20"/>
        </w:rPr>
        <w:t>ад</w:t>
      </w:r>
      <w:r w:rsidRPr="00BD3E8D">
        <w:rPr>
          <w:noProof/>
          <w:sz w:val="20"/>
          <w:szCs w:val="20"/>
        </w:rPr>
        <w:t>а</w:t>
      </w:r>
      <w:r w:rsidRPr="00BD3E8D">
        <w:rPr>
          <w:noProof/>
          <w:spacing w:val="1"/>
          <w:sz w:val="20"/>
          <w:szCs w:val="20"/>
        </w:rPr>
        <w:t xml:space="preserve"> </w:t>
      </w:r>
      <w:r w:rsidRPr="00BD3E8D">
        <w:rPr>
          <w:noProof/>
          <w:sz w:val="20"/>
          <w:szCs w:val="20"/>
        </w:rPr>
        <w:t>се</w:t>
      </w:r>
      <w:r w:rsidRPr="00BD3E8D">
        <w:rPr>
          <w:noProof/>
          <w:spacing w:val="1"/>
          <w:sz w:val="20"/>
          <w:szCs w:val="20"/>
        </w:rPr>
        <w:t xml:space="preserve"> </w:t>
      </w:r>
      <w:r w:rsidRPr="00BD3E8D">
        <w:rPr>
          <w:noProof/>
          <w:sz w:val="20"/>
          <w:szCs w:val="20"/>
        </w:rPr>
        <w:t>не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 с</w:t>
      </w:r>
      <w:r w:rsidRPr="00BD3E8D">
        <w:rPr>
          <w:noProof/>
          <w:spacing w:val="1"/>
          <w:sz w:val="20"/>
          <w:szCs w:val="20"/>
        </w:rPr>
        <w:t>ве</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ну</w:t>
      </w:r>
      <w:r w:rsidRPr="00BD3E8D">
        <w:rPr>
          <w:noProof/>
          <w:spacing w:val="1"/>
          <w:sz w:val="20"/>
          <w:szCs w:val="20"/>
        </w:rPr>
        <w:t>л</w:t>
      </w:r>
      <w:r w:rsidRPr="00BD3E8D">
        <w:rPr>
          <w:noProof/>
          <w:sz w:val="20"/>
          <w:szCs w:val="20"/>
        </w:rPr>
        <w:t>у,</w:t>
      </w:r>
      <w:r w:rsidRPr="00BD3E8D">
        <w:rPr>
          <w:noProof/>
          <w:spacing w:val="1"/>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z w:val="20"/>
          <w:szCs w:val="20"/>
        </w:rPr>
        <w:t xml:space="preserve">им </w:t>
      </w:r>
      <w:r w:rsidRPr="00BD3E8D">
        <w:rPr>
          <w:noProof/>
          <w:spacing w:val="1"/>
          <w:sz w:val="20"/>
          <w:szCs w:val="20"/>
        </w:rPr>
        <w:t>т</w:t>
      </w:r>
      <w:r w:rsidRPr="00BD3E8D">
        <w:rPr>
          <w:noProof/>
          <w:sz w:val="20"/>
          <w:szCs w:val="20"/>
        </w:rPr>
        <w:t>им</w:t>
      </w:r>
      <w:r w:rsidRPr="00BD3E8D">
        <w:rPr>
          <w:noProof/>
          <w:spacing w:val="2"/>
          <w:sz w:val="20"/>
          <w:szCs w:val="20"/>
        </w:rPr>
        <w:t xml:space="preserve"> </w:t>
      </w:r>
      <w:r w:rsidRPr="00BD3E8D">
        <w:rPr>
          <w:noProof/>
          <w:spacing w:val="1"/>
          <w:sz w:val="20"/>
          <w:szCs w:val="20"/>
        </w:rPr>
        <w:t>шт</w:t>
      </w:r>
      <w:r w:rsidRPr="00BD3E8D">
        <w:rPr>
          <w:noProof/>
          <w:sz w:val="20"/>
          <w:szCs w:val="20"/>
        </w:rPr>
        <w:t>о</w:t>
      </w:r>
      <w:r w:rsidRPr="00BD3E8D">
        <w:rPr>
          <w:noProof/>
          <w:spacing w:val="1"/>
          <w:sz w:val="20"/>
          <w:szCs w:val="20"/>
        </w:rPr>
        <w:t xml:space="preserve"> </w:t>
      </w:r>
      <w:r w:rsidRPr="00BD3E8D">
        <w:rPr>
          <w:noProof/>
          <w:sz w:val="20"/>
          <w:szCs w:val="20"/>
        </w:rPr>
        <w:t>је</w:t>
      </w:r>
      <w:r w:rsidRPr="00BD3E8D">
        <w:rPr>
          <w:noProof/>
          <w:spacing w:val="2"/>
          <w:sz w:val="20"/>
          <w:szCs w:val="20"/>
        </w:rPr>
        <w:t xml:space="preserve"> </w:t>
      </w:r>
      <w:r w:rsidRPr="00BD3E8D">
        <w:rPr>
          <w:noProof/>
          <w:sz w:val="20"/>
          <w:szCs w:val="20"/>
        </w:rPr>
        <w:t>с</w:t>
      </w:r>
      <w:r w:rsidRPr="00BD3E8D">
        <w:rPr>
          <w:noProof/>
          <w:spacing w:val="1"/>
          <w:sz w:val="20"/>
          <w:szCs w:val="20"/>
        </w:rPr>
        <w:t>уж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z w:val="20"/>
          <w:szCs w:val="20"/>
        </w:rPr>
        <w:t>т</w:t>
      </w:r>
      <w:r w:rsidRPr="00BD3E8D">
        <w:rPr>
          <w:noProof/>
          <w:spacing w:val="1"/>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и</w:t>
      </w:r>
      <w:r w:rsidRPr="00BD3E8D">
        <w:rPr>
          <w:noProof/>
          <w:spacing w:val="1"/>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н</w:t>
      </w:r>
      <w:r w:rsidRPr="00BD3E8D">
        <w:rPr>
          <w:noProof/>
          <w:spacing w:val="1"/>
          <w:sz w:val="20"/>
          <w:szCs w:val="20"/>
        </w:rPr>
        <w:t>еод</w:t>
      </w:r>
      <w:r w:rsidRPr="00BD3E8D">
        <w:rPr>
          <w:noProof/>
          <w:spacing w:val="-1"/>
          <w:sz w:val="20"/>
          <w:szCs w:val="20"/>
        </w:rPr>
        <w:t>в</w:t>
      </w:r>
      <w:r w:rsidRPr="00BD3E8D">
        <w:rPr>
          <w:noProof/>
          <w:spacing w:val="1"/>
          <w:sz w:val="20"/>
          <w:szCs w:val="20"/>
        </w:rPr>
        <w:t>о</w:t>
      </w:r>
      <w:r w:rsidRPr="00BD3E8D">
        <w:rPr>
          <w:noProof/>
          <w:sz w:val="20"/>
          <w:szCs w:val="20"/>
        </w:rPr>
        <w:t>ји</w:t>
      </w:r>
      <w:r w:rsidRPr="00BD3E8D">
        <w:rPr>
          <w:noProof/>
          <w:spacing w:val="1"/>
          <w:sz w:val="20"/>
          <w:szCs w:val="20"/>
        </w:rPr>
        <w:t>в</w:t>
      </w:r>
      <w:r w:rsidRPr="00BD3E8D">
        <w:rPr>
          <w:noProof/>
          <w:sz w:val="20"/>
          <w:szCs w:val="20"/>
        </w:rPr>
        <w:t>и</w:t>
      </w:r>
      <w:r w:rsidRPr="00BD3E8D">
        <w:rPr>
          <w:noProof/>
          <w:spacing w:val="1"/>
          <w:sz w:val="20"/>
          <w:szCs w:val="20"/>
        </w:rPr>
        <w:t xml:space="preserve"> </w:t>
      </w:r>
      <w:r w:rsidRPr="00BD3E8D">
        <w:rPr>
          <w:noProof/>
          <w:sz w:val="20"/>
          <w:szCs w:val="20"/>
        </w:rPr>
        <w:t>део савременог начина живота.</w:t>
      </w:r>
    </w:p>
    <w:p w14:paraId="64CD2506" w14:textId="77777777" w:rsidR="008776AB" w:rsidRPr="00BD3E8D" w:rsidRDefault="008776AB" w:rsidP="008776AB">
      <w:pPr>
        <w:spacing w:before="1" w:line="239" w:lineRule="auto"/>
        <w:ind w:right="57"/>
        <w:jc w:val="both"/>
        <w:rPr>
          <w:noProof/>
          <w:sz w:val="20"/>
          <w:szCs w:val="20"/>
        </w:rPr>
      </w:pPr>
      <w:r w:rsidRPr="00BD3E8D">
        <w:rPr>
          <w:noProof/>
          <w:spacing w:val="1"/>
          <w:sz w:val="20"/>
          <w:szCs w:val="20"/>
        </w:rPr>
        <w:t>За</w:t>
      </w:r>
      <w:r w:rsidRPr="00BD3E8D">
        <w:rPr>
          <w:noProof/>
          <w:spacing w:val="-1"/>
          <w:sz w:val="20"/>
          <w:szCs w:val="20"/>
        </w:rPr>
        <w:t>т</w:t>
      </w:r>
      <w:r w:rsidRPr="00BD3E8D">
        <w:rPr>
          <w:noProof/>
          <w:sz w:val="20"/>
          <w:szCs w:val="20"/>
        </w:rPr>
        <w:t>о</w:t>
      </w:r>
      <w:r w:rsidRPr="00BD3E8D">
        <w:rPr>
          <w:noProof/>
          <w:spacing w:val="2"/>
          <w:sz w:val="20"/>
          <w:szCs w:val="20"/>
        </w:rPr>
        <w:t xml:space="preserve"> </w:t>
      </w:r>
      <w:r w:rsidRPr="00BD3E8D">
        <w:rPr>
          <w:noProof/>
          <w:sz w:val="20"/>
          <w:szCs w:val="20"/>
        </w:rPr>
        <w:t>је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т</w:t>
      </w:r>
      <w:r w:rsidRPr="00BD3E8D">
        <w:rPr>
          <w:noProof/>
          <w:spacing w:val="1"/>
          <w:sz w:val="20"/>
          <w:szCs w:val="20"/>
        </w:rPr>
        <w:t>ре</w:t>
      </w:r>
      <w:r w:rsidRPr="00BD3E8D">
        <w:rPr>
          <w:noProof/>
          <w:sz w:val="20"/>
          <w:szCs w:val="20"/>
        </w:rPr>
        <w:t>бно</w:t>
      </w:r>
      <w:r w:rsidRPr="00BD3E8D">
        <w:rPr>
          <w:noProof/>
          <w:spacing w:val="2"/>
          <w:sz w:val="20"/>
          <w:szCs w:val="20"/>
        </w:rPr>
        <w:t xml:space="preserve"> </w:t>
      </w:r>
      <w:r w:rsidRPr="00BD3E8D">
        <w:rPr>
          <w:noProof/>
          <w:spacing w:val="-1"/>
          <w:sz w:val="20"/>
          <w:szCs w:val="20"/>
        </w:rPr>
        <w:t>п</w:t>
      </w:r>
      <w:r w:rsidRPr="00BD3E8D">
        <w:rPr>
          <w:noProof/>
          <w:spacing w:val="1"/>
          <w:sz w:val="20"/>
          <w:szCs w:val="20"/>
        </w:rPr>
        <w:t>ла</w:t>
      </w:r>
      <w:r w:rsidRPr="00BD3E8D">
        <w:rPr>
          <w:noProof/>
          <w:sz w:val="20"/>
          <w:szCs w:val="20"/>
        </w:rPr>
        <w:t>н</w:t>
      </w:r>
      <w:r w:rsidRPr="00BD3E8D">
        <w:rPr>
          <w:noProof/>
          <w:spacing w:val="-2"/>
          <w:sz w:val="20"/>
          <w:szCs w:val="20"/>
        </w:rPr>
        <w:t>и</w:t>
      </w:r>
      <w:r w:rsidRPr="00BD3E8D">
        <w:rPr>
          <w:noProof/>
          <w:spacing w:val="1"/>
          <w:sz w:val="20"/>
          <w:szCs w:val="20"/>
        </w:rPr>
        <w:t>р</w:t>
      </w:r>
      <w:r w:rsidRPr="00BD3E8D">
        <w:rPr>
          <w:noProof/>
          <w:spacing w:val="-1"/>
          <w:sz w:val="20"/>
          <w:szCs w:val="20"/>
        </w:rPr>
        <w:t>а</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ис</w:t>
      </w:r>
      <w:r w:rsidRPr="00BD3E8D">
        <w:rPr>
          <w:noProof/>
          <w:spacing w:val="1"/>
          <w:sz w:val="20"/>
          <w:szCs w:val="20"/>
        </w:rPr>
        <w:t>т</w:t>
      </w:r>
      <w:r w:rsidRPr="00BD3E8D">
        <w:rPr>
          <w:noProof/>
          <w:sz w:val="20"/>
          <w:szCs w:val="20"/>
        </w:rPr>
        <w:t xml:space="preserve">уп </w:t>
      </w:r>
      <w:r w:rsidRPr="00BD3E8D">
        <w:rPr>
          <w:noProof/>
          <w:spacing w:val="1"/>
          <w:sz w:val="20"/>
          <w:szCs w:val="20"/>
        </w:rPr>
        <w:t>р</w:t>
      </w:r>
      <w:r w:rsidRPr="00BD3E8D">
        <w:rPr>
          <w:noProof/>
          <w:spacing w:val="-1"/>
          <w:sz w:val="20"/>
          <w:szCs w:val="20"/>
        </w:rPr>
        <w:t>е</w:t>
      </w:r>
      <w:r w:rsidRPr="00BD3E8D">
        <w:rPr>
          <w:noProof/>
          <w:spacing w:val="1"/>
          <w:sz w:val="20"/>
          <w:szCs w:val="20"/>
        </w:rPr>
        <w:t>ша</w:t>
      </w:r>
      <w:r w:rsidRPr="00BD3E8D">
        <w:rPr>
          <w:noProof/>
          <w:spacing w:val="3"/>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1"/>
          <w:sz w:val="20"/>
          <w:szCs w:val="20"/>
        </w:rPr>
        <w:t xml:space="preserve"> </w:t>
      </w:r>
      <w:r w:rsidRPr="00BD3E8D">
        <w:rPr>
          <w:noProof/>
          <w:spacing w:val="-1"/>
          <w:sz w:val="20"/>
          <w:szCs w:val="20"/>
        </w:rPr>
        <w:t>о</w:t>
      </w:r>
      <w:r w:rsidRPr="00BD3E8D">
        <w:rPr>
          <w:noProof/>
          <w:spacing w:val="1"/>
          <w:sz w:val="20"/>
          <w:szCs w:val="20"/>
        </w:rPr>
        <w:t>во</w:t>
      </w:r>
      <w:r w:rsidRPr="00BD3E8D">
        <w:rPr>
          <w:noProof/>
          <w:sz w:val="20"/>
          <w:szCs w:val="20"/>
        </w:rPr>
        <w:t>г</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1"/>
          <w:sz w:val="20"/>
          <w:szCs w:val="20"/>
        </w:rPr>
        <w:t xml:space="preserve"> ћ</w:t>
      </w:r>
      <w:r w:rsidRPr="00BD3E8D">
        <w:rPr>
          <w:noProof/>
          <w:sz w:val="20"/>
          <w:szCs w:val="20"/>
        </w:rPr>
        <w:t>е</w:t>
      </w:r>
      <w:r w:rsidRPr="00BD3E8D">
        <w:rPr>
          <w:noProof/>
          <w:spacing w:val="2"/>
          <w:sz w:val="20"/>
          <w:szCs w:val="20"/>
        </w:rPr>
        <w:t xml:space="preserve"> </w:t>
      </w:r>
      <w:r w:rsidRPr="00BD3E8D">
        <w:rPr>
          <w:noProof/>
          <w:sz w:val="20"/>
          <w:szCs w:val="20"/>
        </w:rPr>
        <w:t>у</w:t>
      </w:r>
      <w:r w:rsidRPr="00BD3E8D">
        <w:rPr>
          <w:noProof/>
          <w:spacing w:val="1"/>
          <w:sz w:val="20"/>
          <w:szCs w:val="20"/>
        </w:rPr>
        <w:t xml:space="preserve"> </w:t>
      </w:r>
      <w:r w:rsidRPr="00BD3E8D">
        <w:rPr>
          <w:noProof/>
          <w:spacing w:val="-2"/>
          <w:sz w:val="20"/>
          <w:szCs w:val="20"/>
        </w:rPr>
        <w:t>с</w:t>
      </w:r>
      <w:r w:rsidRPr="00BD3E8D">
        <w:rPr>
          <w:noProof/>
          <w:spacing w:val="1"/>
          <w:sz w:val="20"/>
          <w:szCs w:val="20"/>
        </w:rPr>
        <w:t>е</w:t>
      </w:r>
      <w:r w:rsidRPr="00BD3E8D">
        <w:rPr>
          <w:noProof/>
          <w:sz w:val="20"/>
          <w:szCs w:val="20"/>
        </w:rPr>
        <w:t>би</w:t>
      </w:r>
      <w:r w:rsidRPr="00BD3E8D">
        <w:rPr>
          <w:noProof/>
          <w:spacing w:val="1"/>
          <w:sz w:val="20"/>
          <w:szCs w:val="20"/>
        </w:rPr>
        <w:t xml:space="preserve"> </w:t>
      </w:r>
      <w:r w:rsidRPr="00BD3E8D">
        <w:rPr>
          <w:noProof/>
          <w:sz w:val="20"/>
          <w:szCs w:val="20"/>
        </w:rPr>
        <w:t>с</w:t>
      </w:r>
      <w:r w:rsidRPr="00BD3E8D">
        <w:rPr>
          <w:noProof/>
          <w:spacing w:val="1"/>
          <w:sz w:val="20"/>
          <w:szCs w:val="20"/>
        </w:rPr>
        <w:t>а</w:t>
      </w:r>
      <w:r w:rsidRPr="00BD3E8D">
        <w:rPr>
          <w:noProof/>
          <w:spacing w:val="-2"/>
          <w:sz w:val="20"/>
          <w:szCs w:val="20"/>
        </w:rPr>
        <w:t>д</w:t>
      </w:r>
      <w:r w:rsidRPr="00BD3E8D">
        <w:rPr>
          <w:noProof/>
          <w:spacing w:val="1"/>
          <w:sz w:val="20"/>
          <w:szCs w:val="20"/>
        </w:rPr>
        <w:t>рж</w:t>
      </w:r>
      <w:r w:rsidRPr="00BD3E8D">
        <w:rPr>
          <w:noProof/>
          <w:spacing w:val="-1"/>
          <w:sz w:val="20"/>
          <w:szCs w:val="20"/>
        </w:rPr>
        <w:t>ат</w:t>
      </w:r>
      <w:r w:rsidRPr="00BD3E8D">
        <w:rPr>
          <w:noProof/>
          <w:sz w:val="20"/>
          <w:szCs w:val="20"/>
        </w:rPr>
        <w:t>и с</w:t>
      </w:r>
      <w:r w:rsidRPr="00BD3E8D">
        <w:rPr>
          <w:noProof/>
          <w:spacing w:val="1"/>
          <w:sz w:val="20"/>
          <w:szCs w:val="20"/>
        </w:rPr>
        <w:t>в</w:t>
      </w:r>
      <w:r w:rsidRPr="00BD3E8D">
        <w:rPr>
          <w:noProof/>
          <w:sz w:val="20"/>
          <w:szCs w:val="20"/>
        </w:rPr>
        <w:t>е</w:t>
      </w:r>
      <w:r w:rsidRPr="00BD3E8D">
        <w:rPr>
          <w:noProof/>
          <w:spacing w:val="3"/>
          <w:sz w:val="20"/>
          <w:szCs w:val="20"/>
        </w:rPr>
        <w:t xml:space="preserve"> </w:t>
      </w:r>
      <w:r w:rsidRPr="00BD3E8D">
        <w:rPr>
          <w:noProof/>
          <w:sz w:val="20"/>
          <w:szCs w:val="20"/>
        </w:rPr>
        <w:t>с</w:t>
      </w:r>
      <w:r w:rsidRPr="00BD3E8D">
        <w:rPr>
          <w:noProof/>
          <w:spacing w:val="1"/>
          <w:sz w:val="20"/>
          <w:szCs w:val="20"/>
        </w:rPr>
        <w:t>те</w:t>
      </w:r>
      <w:r w:rsidRPr="00BD3E8D">
        <w:rPr>
          <w:noProof/>
          <w:spacing w:val="-1"/>
          <w:sz w:val="20"/>
          <w:szCs w:val="20"/>
        </w:rPr>
        <w:t>п</w:t>
      </w:r>
      <w:r w:rsidRPr="00BD3E8D">
        <w:rPr>
          <w:noProof/>
          <w:spacing w:val="1"/>
          <w:sz w:val="20"/>
          <w:szCs w:val="20"/>
        </w:rPr>
        <w:t>е</w:t>
      </w:r>
      <w:r w:rsidRPr="00BD3E8D">
        <w:rPr>
          <w:noProof/>
          <w:sz w:val="20"/>
          <w:szCs w:val="20"/>
        </w:rPr>
        <w:t>не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pacing w:val="1"/>
          <w:sz w:val="20"/>
          <w:szCs w:val="20"/>
        </w:rPr>
        <w:t>ве</w:t>
      </w:r>
      <w:r w:rsidRPr="00BD3E8D">
        <w:rPr>
          <w:noProof/>
          <w:sz w:val="20"/>
          <w:szCs w:val="20"/>
        </w:rPr>
        <w:t>нциј</w:t>
      </w:r>
      <w:r w:rsidRPr="00BD3E8D">
        <w:rPr>
          <w:noProof/>
          <w:spacing w:val="-1"/>
          <w:sz w:val="20"/>
          <w:szCs w:val="20"/>
        </w:rPr>
        <w:t>е</w:t>
      </w:r>
      <w:r w:rsidRPr="00BD3E8D">
        <w:rPr>
          <w:noProof/>
          <w:sz w:val="20"/>
          <w:szCs w:val="20"/>
        </w:rPr>
        <w:t xml:space="preserve">, </w:t>
      </w:r>
      <w:r w:rsidRPr="00BD3E8D">
        <w:rPr>
          <w:noProof/>
          <w:spacing w:val="1"/>
          <w:sz w:val="20"/>
          <w:szCs w:val="20"/>
        </w:rPr>
        <w:t>о</w:t>
      </w:r>
      <w:r w:rsidRPr="00BD3E8D">
        <w:rPr>
          <w:noProof/>
          <w:sz w:val="20"/>
          <w:szCs w:val="20"/>
        </w:rPr>
        <w:t>д</w:t>
      </w:r>
      <w:r w:rsidRPr="00BD3E8D">
        <w:rPr>
          <w:noProof/>
          <w:spacing w:val="3"/>
          <w:sz w:val="20"/>
          <w:szCs w:val="20"/>
        </w:rPr>
        <w:t xml:space="preserve"> </w:t>
      </w:r>
      <w:r w:rsidRPr="00BD3E8D">
        <w:rPr>
          <w:noProof/>
          <w:spacing w:val="1"/>
          <w:sz w:val="20"/>
          <w:szCs w:val="20"/>
        </w:rPr>
        <w:t>о</w:t>
      </w:r>
      <w:r w:rsidRPr="00BD3E8D">
        <w:rPr>
          <w:noProof/>
          <w:sz w:val="20"/>
          <w:szCs w:val="20"/>
        </w:rPr>
        <w:t>буке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редш</w:t>
      </w:r>
      <w:r w:rsidRPr="00BD3E8D">
        <w:rPr>
          <w:noProof/>
          <w:spacing w:val="-2"/>
          <w:sz w:val="20"/>
          <w:szCs w:val="20"/>
        </w:rPr>
        <w:t>к</w:t>
      </w:r>
      <w:r w:rsidRPr="00BD3E8D">
        <w:rPr>
          <w:noProof/>
          <w:spacing w:val="1"/>
          <w:sz w:val="20"/>
          <w:szCs w:val="20"/>
        </w:rPr>
        <w:t>ол</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ш</w:t>
      </w:r>
      <w:r w:rsidRPr="00BD3E8D">
        <w:rPr>
          <w:noProof/>
          <w:sz w:val="20"/>
          <w:szCs w:val="20"/>
        </w:rPr>
        <w:t>к</w:t>
      </w:r>
      <w:r w:rsidRPr="00BD3E8D">
        <w:rPr>
          <w:noProof/>
          <w:spacing w:val="1"/>
          <w:sz w:val="20"/>
          <w:szCs w:val="20"/>
        </w:rPr>
        <w:t>ол</w:t>
      </w:r>
      <w:r w:rsidRPr="00BD3E8D">
        <w:rPr>
          <w:noProof/>
          <w:sz w:val="20"/>
          <w:szCs w:val="20"/>
        </w:rPr>
        <w:t>ске</w:t>
      </w:r>
      <w:r w:rsidRPr="00BD3E8D">
        <w:rPr>
          <w:noProof/>
          <w:spacing w:val="3"/>
          <w:sz w:val="20"/>
          <w:szCs w:val="20"/>
        </w:rPr>
        <w:t xml:space="preserve"> </w:t>
      </w:r>
      <w:r w:rsidRPr="00BD3E8D">
        <w:rPr>
          <w:noProof/>
          <w:spacing w:val="-2"/>
          <w:sz w:val="20"/>
          <w:szCs w:val="20"/>
        </w:rPr>
        <w:t>д</w:t>
      </w:r>
      <w:r w:rsidRPr="00BD3E8D">
        <w:rPr>
          <w:noProof/>
          <w:spacing w:val="1"/>
          <w:sz w:val="20"/>
          <w:szCs w:val="20"/>
        </w:rPr>
        <w:t>е</w:t>
      </w:r>
      <w:r w:rsidRPr="00BD3E8D">
        <w:rPr>
          <w:noProof/>
          <w:sz w:val="20"/>
          <w:szCs w:val="20"/>
        </w:rPr>
        <w:t>ц</w:t>
      </w:r>
      <w:r w:rsidRPr="00BD3E8D">
        <w:rPr>
          <w:noProof/>
          <w:spacing w:val="1"/>
          <w:sz w:val="20"/>
          <w:szCs w:val="20"/>
        </w:rPr>
        <w:t>е</w:t>
      </w:r>
      <w:r w:rsidRPr="00BD3E8D">
        <w:rPr>
          <w:noProof/>
          <w:sz w:val="20"/>
          <w:szCs w:val="20"/>
        </w:rPr>
        <w:t>,</w:t>
      </w:r>
      <w:r w:rsidRPr="00BD3E8D">
        <w:rPr>
          <w:noProof/>
          <w:spacing w:val="3"/>
          <w:sz w:val="20"/>
          <w:szCs w:val="20"/>
        </w:rPr>
        <w:t xml:space="preserve"> </w:t>
      </w:r>
      <w:r w:rsidRPr="00BD3E8D">
        <w:rPr>
          <w:noProof/>
          <w:spacing w:val="1"/>
          <w:sz w:val="20"/>
          <w:szCs w:val="20"/>
        </w:rPr>
        <w:t>д</w:t>
      </w:r>
      <w:r w:rsidRPr="00BD3E8D">
        <w:rPr>
          <w:noProof/>
          <w:sz w:val="20"/>
          <w:szCs w:val="20"/>
        </w:rPr>
        <w:t>о</w:t>
      </w:r>
      <w:r w:rsidRPr="00BD3E8D">
        <w:rPr>
          <w:noProof/>
          <w:spacing w:val="1"/>
          <w:sz w:val="20"/>
          <w:szCs w:val="20"/>
        </w:rPr>
        <w:t xml:space="preserve"> ед</w:t>
      </w:r>
      <w:r w:rsidRPr="00BD3E8D">
        <w:rPr>
          <w:noProof/>
          <w:spacing w:val="-2"/>
          <w:sz w:val="20"/>
          <w:szCs w:val="20"/>
        </w:rPr>
        <w:t>у</w:t>
      </w:r>
      <w:r w:rsidRPr="00BD3E8D">
        <w:rPr>
          <w:noProof/>
          <w:sz w:val="20"/>
          <w:szCs w:val="20"/>
        </w:rPr>
        <w:t>к</w:t>
      </w:r>
      <w:r w:rsidRPr="00BD3E8D">
        <w:rPr>
          <w:noProof/>
          <w:spacing w:val="1"/>
          <w:sz w:val="20"/>
          <w:szCs w:val="20"/>
        </w:rPr>
        <w:t>а</w:t>
      </w:r>
      <w:r w:rsidRPr="00BD3E8D">
        <w:rPr>
          <w:noProof/>
          <w:sz w:val="20"/>
          <w:szCs w:val="20"/>
        </w:rPr>
        <w:t>ције</w:t>
      </w:r>
      <w:r w:rsidRPr="00BD3E8D">
        <w:rPr>
          <w:noProof/>
          <w:spacing w:val="3"/>
          <w:sz w:val="20"/>
          <w:szCs w:val="20"/>
        </w:rPr>
        <w:t xml:space="preserve"> </w:t>
      </w:r>
      <w:r w:rsidRPr="00BD3E8D">
        <w:rPr>
          <w:noProof/>
          <w:sz w:val="20"/>
          <w:szCs w:val="20"/>
        </w:rPr>
        <w:t>с</w:t>
      </w:r>
      <w:r w:rsidRPr="00BD3E8D">
        <w:rPr>
          <w:noProof/>
          <w:spacing w:val="1"/>
          <w:sz w:val="20"/>
          <w:szCs w:val="20"/>
        </w:rPr>
        <w:t>та</w:t>
      </w:r>
      <w:r w:rsidRPr="00BD3E8D">
        <w:rPr>
          <w:noProof/>
          <w:spacing w:val="-3"/>
          <w:sz w:val="20"/>
          <w:szCs w:val="20"/>
        </w:rPr>
        <w:t>н</w:t>
      </w:r>
      <w:r w:rsidRPr="00BD3E8D">
        <w:rPr>
          <w:noProof/>
          <w:spacing w:val="1"/>
          <w:sz w:val="20"/>
          <w:szCs w:val="20"/>
        </w:rPr>
        <w:t>ов</w:t>
      </w:r>
      <w:r w:rsidRPr="00BD3E8D">
        <w:rPr>
          <w:noProof/>
          <w:sz w:val="20"/>
          <w:szCs w:val="20"/>
        </w:rPr>
        <w:t>ни</w:t>
      </w:r>
      <w:r w:rsidRPr="00BD3E8D">
        <w:rPr>
          <w:noProof/>
          <w:spacing w:val="-1"/>
          <w:sz w:val="20"/>
          <w:szCs w:val="20"/>
        </w:rPr>
        <w:t>ш</w:t>
      </w:r>
      <w:r w:rsidRPr="00BD3E8D">
        <w:rPr>
          <w:noProof/>
          <w:spacing w:val="1"/>
          <w:sz w:val="20"/>
          <w:szCs w:val="20"/>
        </w:rPr>
        <w:t>тв</w:t>
      </w:r>
      <w:r w:rsidRPr="00BD3E8D">
        <w:rPr>
          <w:noProof/>
          <w:sz w:val="20"/>
          <w:szCs w:val="20"/>
        </w:rPr>
        <w:t>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рад</w:t>
      </w:r>
      <w:r w:rsidRPr="00BD3E8D">
        <w:rPr>
          <w:noProof/>
          <w:sz w:val="20"/>
          <w:szCs w:val="20"/>
        </w:rPr>
        <w:t>ника</w:t>
      </w:r>
      <w:r w:rsidRPr="00BD3E8D">
        <w:rPr>
          <w:noProof/>
          <w:spacing w:val="-13"/>
          <w:sz w:val="20"/>
          <w:szCs w:val="20"/>
        </w:rPr>
        <w:t xml:space="preserve"> </w:t>
      </w:r>
      <w:r w:rsidRPr="00BD3E8D">
        <w:rPr>
          <w:noProof/>
          <w:sz w:val="20"/>
          <w:szCs w:val="20"/>
        </w:rPr>
        <w:t>ј</w:t>
      </w:r>
      <w:r w:rsidRPr="00BD3E8D">
        <w:rPr>
          <w:noProof/>
          <w:spacing w:val="1"/>
          <w:sz w:val="20"/>
          <w:szCs w:val="20"/>
        </w:rPr>
        <w:t>ав</w:t>
      </w:r>
      <w:r w:rsidRPr="00BD3E8D">
        <w:rPr>
          <w:noProof/>
          <w:sz w:val="20"/>
          <w:szCs w:val="20"/>
        </w:rPr>
        <w:t>них</w:t>
      </w:r>
      <w:r w:rsidRPr="00BD3E8D">
        <w:rPr>
          <w:noProof/>
          <w:spacing w:val="-11"/>
          <w:sz w:val="20"/>
          <w:szCs w:val="20"/>
        </w:rPr>
        <w:t xml:space="preserve"> </w:t>
      </w:r>
      <w:r w:rsidRPr="00BD3E8D">
        <w:rPr>
          <w:noProof/>
          <w:sz w:val="20"/>
          <w:szCs w:val="20"/>
        </w:rPr>
        <w:t>у</w:t>
      </w:r>
      <w:r w:rsidRPr="00BD3E8D">
        <w:rPr>
          <w:noProof/>
          <w:spacing w:val="-2"/>
          <w:sz w:val="20"/>
          <w:szCs w:val="20"/>
        </w:rPr>
        <w:t>с</w:t>
      </w:r>
      <w:r w:rsidRPr="00BD3E8D">
        <w:rPr>
          <w:noProof/>
          <w:spacing w:val="1"/>
          <w:sz w:val="20"/>
          <w:szCs w:val="20"/>
        </w:rPr>
        <w:t>та</w:t>
      </w:r>
      <w:r w:rsidRPr="00BD3E8D">
        <w:rPr>
          <w:noProof/>
          <w:sz w:val="20"/>
          <w:szCs w:val="20"/>
        </w:rPr>
        <w:t>н</w:t>
      </w:r>
      <w:r w:rsidRPr="00BD3E8D">
        <w:rPr>
          <w:noProof/>
          <w:spacing w:val="-1"/>
          <w:sz w:val="20"/>
          <w:szCs w:val="20"/>
        </w:rPr>
        <w:t>о</w:t>
      </w:r>
      <w:r w:rsidRPr="00BD3E8D">
        <w:rPr>
          <w:noProof/>
          <w:spacing w:val="1"/>
          <w:sz w:val="20"/>
          <w:szCs w:val="20"/>
        </w:rPr>
        <w:t>ва</w:t>
      </w:r>
      <w:r w:rsidRPr="00BD3E8D">
        <w:rPr>
          <w:noProof/>
          <w:sz w:val="20"/>
          <w:szCs w:val="20"/>
        </w:rPr>
        <w:t>,</w:t>
      </w:r>
      <w:r w:rsidRPr="00BD3E8D">
        <w:rPr>
          <w:noProof/>
          <w:spacing w:val="-16"/>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7"/>
          <w:sz w:val="20"/>
          <w:szCs w:val="20"/>
        </w:rPr>
        <w:t xml:space="preserve"> </w:t>
      </w:r>
      <w:r w:rsidRPr="00BD3E8D">
        <w:rPr>
          <w:noProof/>
          <w:spacing w:val="1"/>
          <w:sz w:val="20"/>
          <w:szCs w:val="20"/>
        </w:rPr>
        <w:t>з</w:t>
      </w:r>
      <w:r w:rsidRPr="00BD3E8D">
        <w:rPr>
          <w:noProof/>
          <w:sz w:val="20"/>
          <w:szCs w:val="20"/>
        </w:rPr>
        <w:t>б</w:t>
      </w:r>
      <w:r w:rsidRPr="00BD3E8D">
        <w:rPr>
          <w:noProof/>
          <w:spacing w:val="1"/>
          <w:sz w:val="20"/>
          <w:szCs w:val="20"/>
        </w:rPr>
        <w:t>о</w:t>
      </w:r>
      <w:r w:rsidRPr="00BD3E8D">
        <w:rPr>
          <w:noProof/>
          <w:sz w:val="20"/>
          <w:szCs w:val="20"/>
        </w:rPr>
        <w:t>г</w:t>
      </w:r>
      <w:r w:rsidRPr="00BD3E8D">
        <w:rPr>
          <w:noProof/>
          <w:spacing w:val="-1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р</w:t>
      </w:r>
      <w:r w:rsidRPr="00BD3E8D">
        <w:rPr>
          <w:noProof/>
          <w:spacing w:val="1"/>
          <w:sz w:val="20"/>
          <w:szCs w:val="20"/>
        </w:rPr>
        <w:t>од</w:t>
      </w:r>
      <w:r w:rsidRPr="00BD3E8D">
        <w:rPr>
          <w:noProof/>
          <w:sz w:val="20"/>
          <w:szCs w:val="20"/>
        </w:rPr>
        <w:t>е</w:t>
      </w:r>
      <w:r w:rsidRPr="00BD3E8D">
        <w:rPr>
          <w:noProof/>
          <w:spacing w:val="-12"/>
          <w:sz w:val="20"/>
          <w:szCs w:val="20"/>
        </w:rPr>
        <w:t xml:space="preserve"> </w:t>
      </w:r>
      <w:r w:rsidRPr="00BD3E8D">
        <w:rPr>
          <w:noProof/>
          <w:spacing w:val="-2"/>
          <w:sz w:val="20"/>
          <w:szCs w:val="20"/>
        </w:rPr>
        <w:t>с</w:t>
      </w:r>
      <w:r w:rsidRPr="00BD3E8D">
        <w:rPr>
          <w:noProof/>
          <w:spacing w:val="1"/>
          <w:sz w:val="20"/>
          <w:szCs w:val="20"/>
        </w:rPr>
        <w:t>во</w:t>
      </w:r>
      <w:r w:rsidRPr="00BD3E8D">
        <w:rPr>
          <w:noProof/>
          <w:sz w:val="20"/>
          <w:szCs w:val="20"/>
        </w:rPr>
        <w:t>г</w:t>
      </w:r>
      <w:r w:rsidRPr="00BD3E8D">
        <w:rPr>
          <w:noProof/>
          <w:spacing w:val="-9"/>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с</w:t>
      </w:r>
      <w:r w:rsidRPr="00BD3E8D">
        <w:rPr>
          <w:noProof/>
          <w:spacing w:val="-2"/>
          <w:sz w:val="20"/>
          <w:szCs w:val="20"/>
        </w:rPr>
        <w:t>л</w:t>
      </w:r>
      <w:r w:rsidRPr="00BD3E8D">
        <w:rPr>
          <w:noProof/>
          <w:sz w:val="20"/>
          <w:szCs w:val="20"/>
        </w:rPr>
        <w:t>а</w:t>
      </w:r>
      <w:r w:rsidRPr="00BD3E8D">
        <w:rPr>
          <w:noProof/>
          <w:spacing w:val="-9"/>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9"/>
          <w:sz w:val="20"/>
          <w:szCs w:val="20"/>
        </w:rPr>
        <w:t xml:space="preserve"> </w:t>
      </w:r>
      <w:r w:rsidRPr="00BD3E8D">
        <w:rPr>
          <w:noProof/>
          <w:sz w:val="20"/>
          <w:szCs w:val="20"/>
        </w:rPr>
        <w:t>би</w:t>
      </w:r>
      <w:r w:rsidRPr="00BD3E8D">
        <w:rPr>
          <w:noProof/>
          <w:spacing w:val="-1"/>
          <w:sz w:val="20"/>
          <w:szCs w:val="20"/>
        </w:rPr>
        <w:t>т</w:t>
      </w:r>
      <w:r w:rsidRPr="00BD3E8D">
        <w:rPr>
          <w:noProof/>
          <w:sz w:val="20"/>
          <w:szCs w:val="20"/>
        </w:rPr>
        <w:t>и</w:t>
      </w:r>
      <w:r w:rsidRPr="00BD3E8D">
        <w:rPr>
          <w:noProof/>
          <w:spacing w:val="-8"/>
          <w:sz w:val="20"/>
          <w:szCs w:val="20"/>
        </w:rPr>
        <w:t xml:space="preserve"> </w:t>
      </w:r>
      <w:r w:rsidRPr="00BD3E8D">
        <w:rPr>
          <w:noProof/>
          <w:spacing w:val="1"/>
          <w:sz w:val="20"/>
          <w:szCs w:val="20"/>
        </w:rPr>
        <w:t>д</w:t>
      </w:r>
      <w:r w:rsidRPr="00BD3E8D">
        <w:rPr>
          <w:noProof/>
          <w:spacing w:val="-2"/>
          <w:sz w:val="20"/>
          <w:szCs w:val="20"/>
        </w:rPr>
        <w:t>и</w:t>
      </w:r>
      <w:r w:rsidRPr="00BD3E8D">
        <w:rPr>
          <w:noProof/>
          <w:spacing w:val="1"/>
          <w:sz w:val="20"/>
          <w:szCs w:val="20"/>
        </w:rPr>
        <w:t>ре</w:t>
      </w:r>
      <w:r w:rsidRPr="00BD3E8D">
        <w:rPr>
          <w:noProof/>
          <w:spacing w:val="-2"/>
          <w:sz w:val="20"/>
          <w:szCs w:val="20"/>
        </w:rPr>
        <w:t>к</w:t>
      </w:r>
      <w:r w:rsidRPr="00BD3E8D">
        <w:rPr>
          <w:noProof/>
          <w:spacing w:val="1"/>
          <w:sz w:val="20"/>
          <w:szCs w:val="20"/>
        </w:rPr>
        <w:t>т</w:t>
      </w:r>
      <w:r w:rsidRPr="00BD3E8D">
        <w:rPr>
          <w:noProof/>
          <w:sz w:val="20"/>
          <w:szCs w:val="20"/>
        </w:rPr>
        <w:t>но</w:t>
      </w:r>
      <w:r w:rsidRPr="00BD3E8D">
        <w:rPr>
          <w:noProof/>
          <w:spacing w:val="-12"/>
          <w:sz w:val="20"/>
          <w:szCs w:val="20"/>
        </w:rPr>
        <w:t xml:space="preserve"> </w:t>
      </w:r>
      <w:r w:rsidRPr="00BD3E8D">
        <w:rPr>
          <w:noProof/>
          <w:sz w:val="20"/>
          <w:szCs w:val="20"/>
        </w:rPr>
        <w:t>уг</w:t>
      </w:r>
      <w:r w:rsidRPr="00BD3E8D">
        <w:rPr>
          <w:noProof/>
          <w:spacing w:val="-1"/>
          <w:sz w:val="20"/>
          <w:szCs w:val="20"/>
        </w:rPr>
        <w:t>ро</w:t>
      </w:r>
      <w:r w:rsidRPr="00BD3E8D">
        <w:rPr>
          <w:noProof/>
          <w:spacing w:val="1"/>
          <w:sz w:val="20"/>
          <w:szCs w:val="20"/>
        </w:rPr>
        <w:t>же</w:t>
      </w:r>
      <w:r w:rsidRPr="00BD3E8D">
        <w:rPr>
          <w:noProof/>
          <w:sz w:val="20"/>
          <w:szCs w:val="20"/>
        </w:rPr>
        <w:t>ни.</w:t>
      </w:r>
    </w:p>
    <w:p w14:paraId="2D123B83" w14:textId="77777777" w:rsidR="008776AB" w:rsidRPr="00BD3E8D" w:rsidRDefault="008776AB" w:rsidP="008776AB">
      <w:pPr>
        <w:spacing w:before="3" w:line="150" w:lineRule="exact"/>
        <w:rPr>
          <w:noProof/>
          <w:sz w:val="20"/>
          <w:szCs w:val="20"/>
        </w:rPr>
      </w:pPr>
    </w:p>
    <w:p w14:paraId="2F81CC62" w14:textId="77777777" w:rsidR="008776AB" w:rsidRPr="00BD3E8D" w:rsidRDefault="008776AB" w:rsidP="008776AB">
      <w:pPr>
        <w:spacing w:line="200" w:lineRule="exact"/>
        <w:rPr>
          <w:noProof/>
          <w:sz w:val="20"/>
          <w:szCs w:val="20"/>
        </w:rPr>
      </w:pPr>
    </w:p>
    <w:p w14:paraId="218AA37F" w14:textId="77777777" w:rsidR="008776AB" w:rsidRPr="00BD3E8D" w:rsidRDefault="008776AB" w:rsidP="008776AB">
      <w:pPr>
        <w:spacing w:line="269" w:lineRule="exact"/>
        <w:ind w:left="480" w:right="-20"/>
        <w:rPr>
          <w:noProof/>
          <w:sz w:val="20"/>
          <w:szCs w:val="20"/>
        </w:rPr>
      </w:pPr>
      <w:r w:rsidRPr="00BD3E8D">
        <w:rPr>
          <w:noProof/>
          <w:spacing w:val="1"/>
          <w:position w:val="-1"/>
          <w:sz w:val="20"/>
          <w:szCs w:val="20"/>
        </w:rPr>
        <w:t>11.</w:t>
      </w:r>
      <w:r w:rsidRPr="00BD3E8D">
        <w:rPr>
          <w:noProof/>
          <w:spacing w:val="-1"/>
          <w:position w:val="-1"/>
          <w:sz w:val="20"/>
          <w:szCs w:val="20"/>
        </w:rPr>
        <w:t>1</w:t>
      </w:r>
      <w:r w:rsidRPr="00BD3E8D">
        <w:rPr>
          <w:noProof/>
          <w:position w:val="-1"/>
          <w:sz w:val="20"/>
          <w:szCs w:val="20"/>
        </w:rPr>
        <w:t>.</w:t>
      </w:r>
      <w:r w:rsidRPr="00BD3E8D">
        <w:rPr>
          <w:noProof/>
          <w:spacing w:val="-5"/>
          <w:position w:val="-1"/>
          <w:sz w:val="20"/>
          <w:szCs w:val="20"/>
        </w:rPr>
        <w:t xml:space="preserve"> </w:t>
      </w:r>
      <w:r w:rsidRPr="00BD3E8D">
        <w:rPr>
          <w:noProof/>
          <w:position w:val="-1"/>
          <w:sz w:val="20"/>
          <w:szCs w:val="20"/>
          <w:u w:val="thick" w:color="000000"/>
        </w:rPr>
        <w:t>А</w:t>
      </w:r>
      <w:r w:rsidRPr="00BD3E8D">
        <w:rPr>
          <w:noProof/>
          <w:spacing w:val="1"/>
          <w:position w:val="-1"/>
          <w:sz w:val="20"/>
          <w:szCs w:val="20"/>
          <w:u w:val="thick" w:color="000000"/>
        </w:rPr>
        <w:t>на</w:t>
      </w:r>
      <w:r w:rsidRPr="00BD3E8D">
        <w:rPr>
          <w:noProof/>
          <w:position w:val="-1"/>
          <w:sz w:val="20"/>
          <w:szCs w:val="20"/>
          <w:u w:val="thick" w:color="000000"/>
        </w:rPr>
        <w:t>л</w:t>
      </w:r>
      <w:r w:rsidRPr="00BD3E8D">
        <w:rPr>
          <w:noProof/>
          <w:spacing w:val="-3"/>
          <w:position w:val="-1"/>
          <w:sz w:val="20"/>
          <w:szCs w:val="20"/>
          <w:u w:val="thick" w:color="000000"/>
        </w:rPr>
        <w:t>и</w:t>
      </w:r>
      <w:r w:rsidRPr="00BD3E8D">
        <w:rPr>
          <w:noProof/>
          <w:spacing w:val="1"/>
          <w:position w:val="-1"/>
          <w:sz w:val="20"/>
          <w:szCs w:val="20"/>
          <w:u w:val="thick" w:color="000000"/>
        </w:rPr>
        <w:t>з</w:t>
      </w:r>
      <w:r w:rsidRPr="00BD3E8D">
        <w:rPr>
          <w:noProof/>
          <w:position w:val="-1"/>
          <w:sz w:val="20"/>
          <w:szCs w:val="20"/>
          <w:u w:val="thick" w:color="000000"/>
        </w:rPr>
        <w:t>а</w:t>
      </w:r>
      <w:r w:rsidRPr="00BD3E8D">
        <w:rPr>
          <w:noProof/>
          <w:spacing w:val="-11"/>
          <w:position w:val="-1"/>
          <w:sz w:val="20"/>
          <w:szCs w:val="20"/>
          <w:u w:val="thick" w:color="000000"/>
        </w:rPr>
        <w:t xml:space="preserve"> </w:t>
      </w:r>
      <w:r w:rsidRPr="00BD3E8D">
        <w:rPr>
          <w:noProof/>
          <w:w w:val="112"/>
          <w:position w:val="-1"/>
          <w:sz w:val="20"/>
          <w:szCs w:val="20"/>
          <w:u w:val="thick" w:color="000000"/>
        </w:rPr>
        <w:t>п</w:t>
      </w:r>
      <w:r w:rsidRPr="00BD3E8D">
        <w:rPr>
          <w:noProof/>
          <w:w w:val="109"/>
          <w:position w:val="-1"/>
          <w:sz w:val="20"/>
          <w:szCs w:val="20"/>
          <w:u w:val="thick" w:color="000000"/>
        </w:rPr>
        <w:t>р</w:t>
      </w:r>
      <w:r w:rsidRPr="00BD3E8D">
        <w:rPr>
          <w:noProof/>
          <w:w w:val="108"/>
          <w:position w:val="-1"/>
          <w:sz w:val="20"/>
          <w:szCs w:val="20"/>
          <w:u w:val="thick" w:color="000000"/>
        </w:rPr>
        <w:t>о</w:t>
      </w:r>
      <w:r w:rsidRPr="00BD3E8D">
        <w:rPr>
          <w:noProof/>
          <w:spacing w:val="1"/>
          <w:w w:val="108"/>
          <w:position w:val="-1"/>
          <w:sz w:val="20"/>
          <w:szCs w:val="20"/>
          <w:u w:val="thick" w:color="000000"/>
        </w:rPr>
        <w:t>б</w:t>
      </w:r>
      <w:r w:rsidRPr="00BD3E8D">
        <w:rPr>
          <w:noProof/>
          <w:w w:val="106"/>
          <w:position w:val="-1"/>
          <w:sz w:val="20"/>
          <w:szCs w:val="20"/>
          <w:u w:val="thick" w:color="000000"/>
        </w:rPr>
        <w:t>л</w:t>
      </w:r>
      <w:r w:rsidRPr="00BD3E8D">
        <w:rPr>
          <w:noProof/>
          <w:spacing w:val="-1"/>
          <w:w w:val="99"/>
          <w:position w:val="-1"/>
          <w:sz w:val="20"/>
          <w:szCs w:val="20"/>
          <w:u w:val="thick" w:color="000000"/>
        </w:rPr>
        <w:t>е</w:t>
      </w:r>
      <w:r w:rsidRPr="00BD3E8D">
        <w:rPr>
          <w:noProof/>
          <w:spacing w:val="1"/>
          <w:w w:val="107"/>
          <w:position w:val="-1"/>
          <w:sz w:val="20"/>
          <w:szCs w:val="20"/>
          <w:u w:val="thick" w:color="000000"/>
        </w:rPr>
        <w:t>м</w:t>
      </w:r>
      <w:r w:rsidRPr="00BD3E8D">
        <w:rPr>
          <w:noProof/>
          <w:w w:val="99"/>
          <w:position w:val="-1"/>
          <w:sz w:val="20"/>
          <w:szCs w:val="20"/>
          <w:u w:val="thick" w:color="000000"/>
        </w:rPr>
        <w:t>а</w:t>
      </w:r>
    </w:p>
    <w:p w14:paraId="5EAEF515" w14:textId="77777777" w:rsidR="008776AB" w:rsidRPr="00BD3E8D" w:rsidRDefault="008776AB" w:rsidP="008776AB">
      <w:pPr>
        <w:spacing w:before="10" w:line="240" w:lineRule="exact"/>
        <w:rPr>
          <w:noProof/>
          <w:sz w:val="20"/>
          <w:szCs w:val="20"/>
        </w:rPr>
      </w:pPr>
    </w:p>
    <w:p w14:paraId="78FD1E70" w14:textId="77777777" w:rsidR="008776AB" w:rsidRPr="00BD3E8D" w:rsidRDefault="008776AB" w:rsidP="008776AB">
      <w:pPr>
        <w:spacing w:before="30"/>
        <w:ind w:left="120" w:right="57"/>
        <w:jc w:val="both"/>
        <w:rPr>
          <w:noProof/>
          <w:sz w:val="20"/>
          <w:szCs w:val="20"/>
        </w:rPr>
      </w:pPr>
      <w:r w:rsidRPr="00BD3E8D">
        <w:rPr>
          <w:noProof/>
          <w:sz w:val="20"/>
          <w:szCs w:val="20"/>
        </w:rPr>
        <w:t>Пси</w:t>
      </w:r>
      <w:r w:rsidRPr="00BD3E8D">
        <w:rPr>
          <w:noProof/>
          <w:spacing w:val="-3"/>
          <w:sz w:val="20"/>
          <w:szCs w:val="20"/>
        </w:rPr>
        <w:t xml:space="preserve"> </w:t>
      </w:r>
      <w:r w:rsidRPr="00BD3E8D">
        <w:rPr>
          <w:noProof/>
          <w:spacing w:val="1"/>
          <w:sz w:val="20"/>
          <w:szCs w:val="20"/>
        </w:rPr>
        <w:t>дел</w:t>
      </w:r>
      <w:r w:rsidRPr="00BD3E8D">
        <w:rPr>
          <w:noProof/>
          <w:sz w:val="20"/>
          <w:szCs w:val="20"/>
        </w:rPr>
        <w:t>е</w:t>
      </w:r>
      <w:r w:rsidRPr="00BD3E8D">
        <w:rPr>
          <w:noProof/>
          <w:spacing w:val="-5"/>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јб</w:t>
      </w:r>
      <w:r w:rsidRPr="00BD3E8D">
        <w:rPr>
          <w:noProof/>
          <w:spacing w:val="1"/>
          <w:sz w:val="20"/>
          <w:szCs w:val="20"/>
        </w:rPr>
        <w:t>л</w:t>
      </w:r>
      <w:r w:rsidRPr="00BD3E8D">
        <w:rPr>
          <w:noProof/>
          <w:sz w:val="20"/>
          <w:szCs w:val="20"/>
        </w:rPr>
        <w:t>и</w:t>
      </w:r>
      <w:r w:rsidRPr="00BD3E8D">
        <w:rPr>
          <w:noProof/>
          <w:spacing w:val="1"/>
          <w:sz w:val="20"/>
          <w:szCs w:val="20"/>
        </w:rPr>
        <w:t>ж</w:t>
      </w:r>
      <w:r w:rsidRPr="00BD3E8D">
        <w:rPr>
          <w:noProof/>
          <w:sz w:val="20"/>
          <w:szCs w:val="20"/>
        </w:rPr>
        <w:t>у</w:t>
      </w:r>
      <w:r w:rsidRPr="00BD3E8D">
        <w:rPr>
          <w:noProof/>
          <w:spacing w:val="-10"/>
          <w:sz w:val="20"/>
          <w:szCs w:val="20"/>
        </w:rPr>
        <w:t xml:space="preserve"> </w:t>
      </w:r>
      <w:r w:rsidRPr="00BD3E8D">
        <w:rPr>
          <w:noProof/>
          <w:spacing w:val="1"/>
          <w:sz w:val="20"/>
          <w:szCs w:val="20"/>
        </w:rPr>
        <w:t>ч</w:t>
      </w:r>
      <w:r w:rsidRPr="00BD3E8D">
        <w:rPr>
          <w:noProof/>
          <w:spacing w:val="-1"/>
          <w:sz w:val="20"/>
          <w:szCs w:val="20"/>
        </w:rPr>
        <w:t>о</w:t>
      </w:r>
      <w:r w:rsidRPr="00BD3E8D">
        <w:rPr>
          <w:noProof/>
          <w:spacing w:val="1"/>
          <w:sz w:val="20"/>
          <w:szCs w:val="20"/>
        </w:rPr>
        <w:t>ве</w:t>
      </w:r>
      <w:r w:rsidRPr="00BD3E8D">
        <w:rPr>
          <w:noProof/>
          <w:spacing w:val="-2"/>
          <w:sz w:val="20"/>
          <w:szCs w:val="20"/>
        </w:rPr>
        <w:t>к</w:t>
      </w:r>
      <w:r w:rsidRPr="00BD3E8D">
        <w:rPr>
          <w:noProof/>
          <w:spacing w:val="-1"/>
          <w:sz w:val="20"/>
          <w:szCs w:val="20"/>
        </w:rPr>
        <w:t>о</w:t>
      </w:r>
      <w:r w:rsidRPr="00BD3E8D">
        <w:rPr>
          <w:noProof/>
          <w:spacing w:val="1"/>
          <w:sz w:val="20"/>
          <w:szCs w:val="20"/>
        </w:rPr>
        <w:t>в</w:t>
      </w:r>
      <w:r w:rsidRPr="00BD3E8D">
        <w:rPr>
          <w:noProof/>
          <w:sz w:val="20"/>
          <w:szCs w:val="20"/>
        </w:rPr>
        <w:t>у</w:t>
      </w:r>
      <w:r w:rsidRPr="00BD3E8D">
        <w:rPr>
          <w:noProof/>
          <w:spacing w:val="-8"/>
          <w:sz w:val="20"/>
          <w:szCs w:val="20"/>
        </w:rPr>
        <w:t xml:space="preserve"> </w:t>
      </w:r>
      <w:r w:rsidRPr="00BD3E8D">
        <w:rPr>
          <w:noProof/>
          <w:spacing w:val="1"/>
          <w:sz w:val="20"/>
          <w:szCs w:val="20"/>
        </w:rPr>
        <w:t>о</w:t>
      </w:r>
      <w:r w:rsidRPr="00BD3E8D">
        <w:rPr>
          <w:noProof/>
          <w:spacing w:val="-2"/>
          <w:sz w:val="20"/>
          <w:szCs w:val="20"/>
        </w:rPr>
        <w:t>к</w:t>
      </w:r>
      <w:r w:rsidRPr="00BD3E8D">
        <w:rPr>
          <w:noProof/>
          <w:spacing w:val="1"/>
          <w:sz w:val="20"/>
          <w:szCs w:val="20"/>
        </w:rPr>
        <w:t>ол</w:t>
      </w:r>
      <w:r w:rsidRPr="00BD3E8D">
        <w:rPr>
          <w:noProof/>
          <w:sz w:val="20"/>
          <w:szCs w:val="20"/>
        </w:rPr>
        <w:t>ину</w:t>
      </w:r>
      <w:r w:rsidRPr="00BD3E8D">
        <w:rPr>
          <w:noProof/>
          <w:spacing w:val="-7"/>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е</w:t>
      </w:r>
      <w:r w:rsidRPr="00BD3E8D">
        <w:rPr>
          <w:noProof/>
          <w:sz w:val="20"/>
          <w:szCs w:val="20"/>
        </w:rPr>
        <w:t>ко</w:t>
      </w:r>
      <w:r w:rsidRPr="00BD3E8D">
        <w:rPr>
          <w:noProof/>
          <w:spacing w:val="-6"/>
          <w:sz w:val="20"/>
          <w:szCs w:val="20"/>
        </w:rPr>
        <w:t xml:space="preserve"> </w:t>
      </w:r>
      <w:r w:rsidRPr="00BD3E8D">
        <w:rPr>
          <w:noProof/>
          <w:spacing w:val="1"/>
          <w:sz w:val="20"/>
          <w:szCs w:val="20"/>
        </w:rPr>
        <w:t>1</w:t>
      </w:r>
      <w:r w:rsidRPr="00BD3E8D">
        <w:rPr>
          <w:noProof/>
          <w:sz w:val="20"/>
          <w:szCs w:val="20"/>
        </w:rPr>
        <w:t>2</w:t>
      </w:r>
      <w:r w:rsidRPr="00BD3E8D">
        <w:rPr>
          <w:noProof/>
          <w:spacing w:val="-3"/>
          <w:sz w:val="20"/>
          <w:szCs w:val="20"/>
        </w:rPr>
        <w:t xml:space="preserve"> </w:t>
      </w:r>
      <w:r w:rsidRPr="00BD3E8D">
        <w:rPr>
          <w:noProof/>
          <w:spacing w:val="1"/>
          <w:sz w:val="20"/>
          <w:szCs w:val="20"/>
        </w:rPr>
        <w:t>0</w:t>
      </w:r>
      <w:r w:rsidRPr="00BD3E8D">
        <w:rPr>
          <w:noProof/>
          <w:spacing w:val="-1"/>
          <w:sz w:val="20"/>
          <w:szCs w:val="20"/>
        </w:rPr>
        <w:t>0</w:t>
      </w:r>
      <w:r w:rsidRPr="00BD3E8D">
        <w:rPr>
          <w:noProof/>
          <w:sz w:val="20"/>
          <w:szCs w:val="20"/>
        </w:rPr>
        <w:t>0</w:t>
      </w:r>
      <w:r w:rsidRPr="00BD3E8D">
        <w:rPr>
          <w:noProof/>
          <w:spacing w:val="-2"/>
          <w:sz w:val="20"/>
          <w:szCs w:val="20"/>
        </w:rPr>
        <w:t xml:space="preserve"> г</w:t>
      </w:r>
      <w:r w:rsidRPr="00BD3E8D">
        <w:rPr>
          <w:noProof/>
          <w:spacing w:val="1"/>
          <w:sz w:val="20"/>
          <w:szCs w:val="20"/>
        </w:rPr>
        <w:t>о</w:t>
      </w:r>
      <w:r w:rsidRPr="00BD3E8D">
        <w:rPr>
          <w:noProof/>
          <w:spacing w:val="2"/>
          <w:sz w:val="20"/>
          <w:szCs w:val="20"/>
        </w:rPr>
        <w:t>д</w:t>
      </w:r>
      <w:r w:rsidRPr="00BD3E8D">
        <w:rPr>
          <w:noProof/>
          <w:sz w:val="20"/>
          <w:szCs w:val="20"/>
        </w:rPr>
        <w:t>ин</w:t>
      </w:r>
      <w:r w:rsidRPr="00BD3E8D">
        <w:rPr>
          <w:noProof/>
          <w:spacing w:val="1"/>
          <w:sz w:val="20"/>
          <w:szCs w:val="20"/>
        </w:rPr>
        <w:t>а</w:t>
      </w:r>
      <w:r w:rsidRPr="00BD3E8D">
        <w:rPr>
          <w:noProof/>
          <w:sz w:val="20"/>
          <w:szCs w:val="20"/>
        </w:rPr>
        <w:t>,</w:t>
      </w:r>
      <w:r w:rsidRPr="00BD3E8D">
        <w:rPr>
          <w:noProof/>
          <w:spacing w:val="-9"/>
          <w:sz w:val="20"/>
          <w:szCs w:val="20"/>
        </w:rPr>
        <w:t xml:space="preserve"> </w:t>
      </w:r>
      <w:r w:rsidRPr="00BD3E8D">
        <w:rPr>
          <w:noProof/>
          <w:sz w:val="20"/>
          <w:szCs w:val="20"/>
        </w:rPr>
        <w:t>и</w:t>
      </w:r>
      <w:r w:rsidRPr="00BD3E8D">
        <w:rPr>
          <w:noProof/>
          <w:spacing w:val="-1"/>
          <w:sz w:val="20"/>
          <w:szCs w:val="20"/>
        </w:rPr>
        <w:t xml:space="preserve"> 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ал</w:t>
      </w:r>
      <w:r w:rsidRPr="00BD3E8D">
        <w:rPr>
          <w:noProof/>
          <w:sz w:val="20"/>
          <w:szCs w:val="20"/>
        </w:rPr>
        <w:t>и</w:t>
      </w:r>
      <w:r w:rsidRPr="00BD3E8D">
        <w:rPr>
          <w:noProof/>
          <w:spacing w:val="-7"/>
          <w:sz w:val="20"/>
          <w:szCs w:val="20"/>
        </w:rPr>
        <w:t xml:space="preserve"> </w:t>
      </w:r>
      <w:r w:rsidRPr="00BD3E8D">
        <w:rPr>
          <w:noProof/>
          <w:sz w:val="20"/>
          <w:szCs w:val="20"/>
        </w:rPr>
        <w:t>су</w:t>
      </w:r>
      <w:r w:rsidRPr="00BD3E8D">
        <w:rPr>
          <w:noProof/>
          <w:spacing w:val="-4"/>
          <w:sz w:val="20"/>
          <w:szCs w:val="20"/>
        </w:rPr>
        <w:t xml:space="preserve"> </w:t>
      </w:r>
      <w:r w:rsidRPr="00BD3E8D">
        <w:rPr>
          <w:noProof/>
          <w:sz w:val="20"/>
          <w:szCs w:val="20"/>
        </w:rPr>
        <w:t>с</w:t>
      </w:r>
      <w:r w:rsidRPr="00BD3E8D">
        <w:rPr>
          <w:noProof/>
          <w:spacing w:val="1"/>
          <w:sz w:val="20"/>
          <w:szCs w:val="20"/>
        </w:rPr>
        <w:t>а</w:t>
      </w:r>
      <w:r w:rsidRPr="00BD3E8D">
        <w:rPr>
          <w:noProof/>
          <w:sz w:val="20"/>
          <w:szCs w:val="20"/>
        </w:rPr>
        <w:t>с</w:t>
      </w:r>
      <w:r w:rsidRPr="00BD3E8D">
        <w:rPr>
          <w:noProof/>
          <w:spacing w:val="-1"/>
          <w:sz w:val="20"/>
          <w:szCs w:val="20"/>
        </w:rPr>
        <w:t>та</w:t>
      </w:r>
      <w:r w:rsidRPr="00BD3E8D">
        <w:rPr>
          <w:noProof/>
          <w:spacing w:val="1"/>
          <w:sz w:val="20"/>
          <w:szCs w:val="20"/>
        </w:rPr>
        <w:t>в</w:t>
      </w:r>
      <w:r w:rsidRPr="00BD3E8D">
        <w:rPr>
          <w:noProof/>
          <w:sz w:val="20"/>
          <w:szCs w:val="20"/>
        </w:rPr>
        <w:t>ни</w:t>
      </w:r>
      <w:r w:rsidRPr="00BD3E8D">
        <w:rPr>
          <w:noProof/>
          <w:spacing w:val="-8"/>
          <w:sz w:val="20"/>
          <w:szCs w:val="20"/>
        </w:rPr>
        <w:t xml:space="preserve"> </w:t>
      </w:r>
      <w:r w:rsidRPr="00BD3E8D">
        <w:rPr>
          <w:noProof/>
          <w:spacing w:val="1"/>
          <w:sz w:val="20"/>
          <w:szCs w:val="20"/>
        </w:rPr>
        <w:t>д</w:t>
      </w:r>
      <w:r w:rsidRPr="00BD3E8D">
        <w:rPr>
          <w:noProof/>
          <w:spacing w:val="-1"/>
          <w:sz w:val="20"/>
          <w:szCs w:val="20"/>
        </w:rPr>
        <w:t>е</w:t>
      </w:r>
      <w:r w:rsidRPr="00BD3E8D">
        <w:rPr>
          <w:noProof/>
          <w:sz w:val="20"/>
          <w:szCs w:val="20"/>
        </w:rPr>
        <w:t>о</w:t>
      </w:r>
      <w:r w:rsidRPr="00BD3E8D">
        <w:rPr>
          <w:noProof/>
          <w:spacing w:val="-2"/>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д</w:t>
      </w:r>
      <w:r w:rsidRPr="00BD3E8D">
        <w:rPr>
          <w:noProof/>
          <w:sz w:val="20"/>
          <w:szCs w:val="20"/>
        </w:rPr>
        <w:t>н</w:t>
      </w:r>
      <w:r w:rsidRPr="00BD3E8D">
        <w:rPr>
          <w:noProof/>
          <w:spacing w:val="1"/>
          <w:sz w:val="20"/>
          <w:szCs w:val="20"/>
        </w:rPr>
        <w:t>ев</w:t>
      </w:r>
      <w:r w:rsidRPr="00BD3E8D">
        <w:rPr>
          <w:noProof/>
          <w:sz w:val="20"/>
          <w:szCs w:val="20"/>
        </w:rPr>
        <w:t>нице с</w:t>
      </w:r>
      <w:r w:rsidRPr="00BD3E8D">
        <w:rPr>
          <w:noProof/>
          <w:spacing w:val="1"/>
          <w:sz w:val="20"/>
          <w:szCs w:val="20"/>
        </w:rPr>
        <w:t>ва</w:t>
      </w:r>
      <w:r w:rsidRPr="00BD3E8D">
        <w:rPr>
          <w:noProof/>
          <w:sz w:val="20"/>
          <w:szCs w:val="20"/>
        </w:rPr>
        <w:t>ке</w:t>
      </w:r>
      <w:r w:rsidRPr="00BD3E8D">
        <w:rPr>
          <w:noProof/>
          <w:spacing w:val="3"/>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лт</w:t>
      </w:r>
      <w:r w:rsidRPr="00BD3E8D">
        <w:rPr>
          <w:noProof/>
          <w:sz w:val="20"/>
          <w:szCs w:val="20"/>
        </w:rPr>
        <w:t>у</w:t>
      </w:r>
      <w:r w:rsidRPr="00BD3E8D">
        <w:rPr>
          <w:noProof/>
          <w:spacing w:val="-1"/>
          <w:sz w:val="20"/>
          <w:szCs w:val="20"/>
        </w:rPr>
        <w:t>р</w:t>
      </w:r>
      <w:r w:rsidRPr="00BD3E8D">
        <w:rPr>
          <w:noProof/>
          <w:sz w:val="20"/>
          <w:szCs w:val="20"/>
        </w:rPr>
        <w:t>е</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z w:val="20"/>
          <w:szCs w:val="20"/>
        </w:rPr>
        <w:t>с</w:t>
      </w:r>
      <w:r w:rsidRPr="00BD3E8D">
        <w:rPr>
          <w:noProof/>
          <w:spacing w:val="1"/>
          <w:sz w:val="20"/>
          <w:szCs w:val="20"/>
        </w:rPr>
        <w:t>ва</w:t>
      </w:r>
      <w:r w:rsidRPr="00BD3E8D">
        <w:rPr>
          <w:noProof/>
          <w:spacing w:val="-2"/>
          <w:sz w:val="20"/>
          <w:szCs w:val="20"/>
        </w:rPr>
        <w:t>к</w:t>
      </w:r>
      <w:r w:rsidRPr="00BD3E8D">
        <w:rPr>
          <w:noProof/>
          <w:sz w:val="20"/>
          <w:szCs w:val="20"/>
        </w:rPr>
        <w:t>е</w:t>
      </w:r>
      <w:r w:rsidRPr="00BD3E8D">
        <w:rPr>
          <w:noProof/>
          <w:spacing w:val="3"/>
          <w:sz w:val="20"/>
          <w:szCs w:val="20"/>
        </w:rPr>
        <w:t xml:space="preserve"> </w:t>
      </w:r>
      <w:r w:rsidRPr="00BD3E8D">
        <w:rPr>
          <w:noProof/>
          <w:spacing w:val="-1"/>
          <w:sz w:val="20"/>
          <w:szCs w:val="20"/>
        </w:rPr>
        <w:t>зем</w:t>
      </w:r>
      <w:r w:rsidRPr="00BD3E8D">
        <w:rPr>
          <w:noProof/>
          <w:sz w:val="20"/>
          <w:szCs w:val="20"/>
        </w:rPr>
        <w:t>љ</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z w:val="20"/>
          <w:szCs w:val="20"/>
        </w:rPr>
        <w:t>Пси</w:t>
      </w:r>
      <w:r w:rsidRPr="00BD3E8D">
        <w:rPr>
          <w:noProof/>
          <w:spacing w:val="2"/>
          <w:sz w:val="20"/>
          <w:szCs w:val="20"/>
        </w:rPr>
        <w:t xml:space="preserve"> </w:t>
      </w:r>
      <w:r w:rsidRPr="00BD3E8D">
        <w:rPr>
          <w:noProof/>
          <w:sz w:val="20"/>
          <w:szCs w:val="20"/>
        </w:rPr>
        <w:t>су</w:t>
      </w:r>
      <w:r w:rsidRPr="00BD3E8D">
        <w:rPr>
          <w:noProof/>
          <w:spacing w:val="2"/>
          <w:sz w:val="20"/>
          <w:szCs w:val="20"/>
        </w:rPr>
        <w:t xml:space="preserve"> </w:t>
      </w:r>
      <w:r w:rsidRPr="00BD3E8D">
        <w:rPr>
          <w:noProof/>
          <w:sz w:val="20"/>
          <w:szCs w:val="20"/>
        </w:rPr>
        <w:t>у</w:t>
      </w:r>
      <w:r w:rsidRPr="00BD3E8D">
        <w:rPr>
          <w:noProof/>
          <w:spacing w:val="2"/>
          <w:sz w:val="20"/>
          <w:szCs w:val="20"/>
        </w:rPr>
        <w:t xml:space="preserve"> </w:t>
      </w:r>
      <w:r w:rsidRPr="00BD3E8D">
        <w:rPr>
          <w:noProof/>
          <w:spacing w:val="1"/>
          <w:sz w:val="20"/>
          <w:szCs w:val="20"/>
        </w:rPr>
        <w:t>ра</w:t>
      </w:r>
      <w:r w:rsidRPr="00BD3E8D">
        <w:rPr>
          <w:noProof/>
          <w:sz w:val="20"/>
          <w:szCs w:val="20"/>
        </w:rPr>
        <w:t>нијим</w:t>
      </w:r>
      <w:r w:rsidRPr="00BD3E8D">
        <w:rPr>
          <w:noProof/>
          <w:spacing w:val="1"/>
          <w:sz w:val="20"/>
          <w:szCs w:val="20"/>
        </w:rPr>
        <w:t xml:space="preserve"> </w:t>
      </w:r>
      <w:r w:rsidRPr="00BD3E8D">
        <w:rPr>
          <w:noProof/>
          <w:spacing w:val="4"/>
          <w:sz w:val="20"/>
          <w:szCs w:val="20"/>
        </w:rPr>
        <w:t>в</w:t>
      </w:r>
      <w:r w:rsidRPr="00BD3E8D">
        <w:rPr>
          <w:noProof/>
          <w:spacing w:val="1"/>
          <w:sz w:val="20"/>
          <w:szCs w:val="20"/>
        </w:rPr>
        <w:t>ре</w:t>
      </w:r>
      <w:r w:rsidRPr="00BD3E8D">
        <w:rPr>
          <w:noProof/>
          <w:spacing w:val="-1"/>
          <w:sz w:val="20"/>
          <w:szCs w:val="20"/>
        </w:rPr>
        <w:t>м</w:t>
      </w:r>
      <w:r w:rsidRPr="00BD3E8D">
        <w:rPr>
          <w:noProof/>
          <w:spacing w:val="2"/>
          <w:sz w:val="20"/>
          <w:szCs w:val="20"/>
        </w:rPr>
        <w:t>е</w:t>
      </w:r>
      <w:r w:rsidRPr="00BD3E8D">
        <w:rPr>
          <w:noProof/>
          <w:sz w:val="20"/>
          <w:szCs w:val="20"/>
        </w:rPr>
        <w:t>ни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с</w:t>
      </w:r>
      <w:r w:rsidRPr="00BD3E8D">
        <w:rPr>
          <w:noProof/>
          <w:spacing w:val="1"/>
          <w:sz w:val="20"/>
          <w:szCs w:val="20"/>
        </w:rPr>
        <w:t>л</w:t>
      </w:r>
      <w:r w:rsidRPr="00BD3E8D">
        <w:rPr>
          <w:noProof/>
          <w:sz w:val="20"/>
          <w:szCs w:val="20"/>
        </w:rPr>
        <w:t>у</w:t>
      </w:r>
      <w:r w:rsidRPr="00BD3E8D">
        <w:rPr>
          <w:noProof/>
          <w:spacing w:val="1"/>
          <w:sz w:val="20"/>
          <w:szCs w:val="20"/>
        </w:rPr>
        <w:t>ж</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е</w:t>
      </w:r>
      <w:r w:rsidRPr="00BD3E8D">
        <w:rPr>
          <w:noProof/>
          <w:spacing w:val="3"/>
          <w:sz w:val="20"/>
          <w:szCs w:val="20"/>
        </w:rPr>
        <w:t xml:space="preserve"> </w:t>
      </w:r>
      <w:r w:rsidRPr="00BD3E8D">
        <w:rPr>
          <w:noProof/>
          <w:spacing w:val="-2"/>
          <w:sz w:val="20"/>
          <w:szCs w:val="20"/>
        </w:rPr>
        <w:t>с</w:t>
      </w:r>
      <w:r w:rsidRPr="00BD3E8D">
        <w:rPr>
          <w:noProof/>
          <w:spacing w:val="1"/>
          <w:sz w:val="20"/>
          <w:szCs w:val="20"/>
        </w:rPr>
        <w:t>ве</w:t>
      </w:r>
      <w:r w:rsidRPr="00BD3E8D">
        <w:rPr>
          <w:noProof/>
          <w:sz w:val="20"/>
          <w:szCs w:val="20"/>
        </w:rPr>
        <w:t xml:space="preserve">га </w:t>
      </w:r>
      <w:r w:rsidRPr="00BD3E8D">
        <w:rPr>
          <w:noProof/>
          <w:spacing w:val="1"/>
          <w:sz w:val="20"/>
          <w:szCs w:val="20"/>
        </w:rPr>
        <w:t>з</w:t>
      </w:r>
      <w:r w:rsidRPr="00BD3E8D">
        <w:rPr>
          <w:noProof/>
          <w:sz w:val="20"/>
          <w:szCs w:val="20"/>
        </w:rPr>
        <w:t>а</w:t>
      </w:r>
      <w:r w:rsidRPr="00BD3E8D">
        <w:rPr>
          <w:noProof/>
          <w:spacing w:val="3"/>
          <w:sz w:val="20"/>
          <w:szCs w:val="20"/>
        </w:rPr>
        <w:t xml:space="preserve"> </w:t>
      </w:r>
      <w:r w:rsidRPr="00BD3E8D">
        <w:rPr>
          <w:noProof/>
          <w:spacing w:val="-1"/>
          <w:sz w:val="20"/>
          <w:szCs w:val="20"/>
        </w:rPr>
        <w:t>з</w:t>
      </w:r>
      <w:r w:rsidRPr="00BD3E8D">
        <w:rPr>
          <w:noProof/>
          <w:spacing w:val="1"/>
          <w:sz w:val="20"/>
          <w:szCs w:val="20"/>
        </w:rPr>
        <w:t>ашт</w:t>
      </w:r>
      <w:r w:rsidRPr="00BD3E8D">
        <w:rPr>
          <w:noProof/>
          <w:spacing w:val="-2"/>
          <w:sz w:val="20"/>
          <w:szCs w:val="20"/>
        </w:rPr>
        <w:t>и</w:t>
      </w:r>
      <w:r w:rsidRPr="00BD3E8D">
        <w:rPr>
          <w:noProof/>
          <w:spacing w:val="1"/>
          <w:sz w:val="20"/>
          <w:szCs w:val="20"/>
        </w:rPr>
        <w:t>т</w:t>
      </w:r>
      <w:r w:rsidRPr="00BD3E8D">
        <w:rPr>
          <w:noProof/>
          <w:sz w:val="20"/>
          <w:szCs w:val="20"/>
        </w:rPr>
        <w:t>у</w:t>
      </w:r>
      <w:r w:rsidRPr="00BD3E8D">
        <w:rPr>
          <w:noProof/>
          <w:spacing w:val="2"/>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е</w:t>
      </w:r>
      <w:r w:rsidRPr="00BD3E8D">
        <w:rPr>
          <w:noProof/>
          <w:spacing w:val="3"/>
          <w:sz w:val="20"/>
          <w:szCs w:val="20"/>
        </w:rPr>
        <w:t xml:space="preserve"> </w:t>
      </w:r>
      <w:r w:rsidRPr="00BD3E8D">
        <w:rPr>
          <w:noProof/>
          <w:sz w:val="20"/>
          <w:szCs w:val="20"/>
        </w:rPr>
        <w:t>и љу</w:t>
      </w:r>
      <w:r w:rsidRPr="00BD3E8D">
        <w:rPr>
          <w:noProof/>
          <w:spacing w:val="1"/>
          <w:sz w:val="20"/>
          <w:szCs w:val="20"/>
        </w:rPr>
        <w:t>д</w:t>
      </w:r>
      <w:r w:rsidRPr="00BD3E8D">
        <w:rPr>
          <w:noProof/>
          <w:sz w:val="20"/>
          <w:szCs w:val="20"/>
        </w:rPr>
        <w:t>и</w:t>
      </w:r>
      <w:r w:rsidRPr="00BD3E8D">
        <w:rPr>
          <w:noProof/>
          <w:spacing w:val="24"/>
          <w:sz w:val="20"/>
          <w:szCs w:val="20"/>
        </w:rPr>
        <w:t xml:space="preserve"> </w:t>
      </w:r>
      <w:r w:rsidRPr="00BD3E8D">
        <w:rPr>
          <w:noProof/>
          <w:sz w:val="20"/>
          <w:szCs w:val="20"/>
        </w:rPr>
        <w:t>и</w:t>
      </w:r>
      <w:r w:rsidRPr="00BD3E8D">
        <w:rPr>
          <w:noProof/>
          <w:spacing w:val="28"/>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25"/>
          <w:sz w:val="20"/>
          <w:szCs w:val="20"/>
        </w:rPr>
        <w:t xml:space="preserve"> </w:t>
      </w:r>
      <w:r w:rsidRPr="00BD3E8D">
        <w:rPr>
          <w:noProof/>
          <w:spacing w:val="1"/>
          <w:sz w:val="20"/>
          <w:szCs w:val="20"/>
        </w:rPr>
        <w:t>а</w:t>
      </w:r>
      <w:r w:rsidRPr="00BD3E8D">
        <w:rPr>
          <w:noProof/>
          <w:sz w:val="20"/>
          <w:szCs w:val="20"/>
        </w:rPr>
        <w:t>сис</w:t>
      </w:r>
      <w:r w:rsidRPr="00BD3E8D">
        <w:rPr>
          <w:noProof/>
          <w:spacing w:val="-1"/>
          <w:sz w:val="20"/>
          <w:szCs w:val="20"/>
        </w:rPr>
        <w:t>т</w:t>
      </w:r>
      <w:r w:rsidRPr="00BD3E8D">
        <w:rPr>
          <w:noProof/>
          <w:spacing w:val="1"/>
          <w:sz w:val="20"/>
          <w:szCs w:val="20"/>
        </w:rPr>
        <w:t>е</w:t>
      </w:r>
      <w:r w:rsidRPr="00BD3E8D">
        <w:rPr>
          <w:noProof/>
          <w:sz w:val="20"/>
          <w:szCs w:val="20"/>
        </w:rPr>
        <w:t>нција</w:t>
      </w:r>
      <w:r w:rsidRPr="00BD3E8D">
        <w:rPr>
          <w:noProof/>
          <w:spacing w:val="17"/>
          <w:sz w:val="20"/>
          <w:szCs w:val="20"/>
        </w:rPr>
        <w:t xml:space="preserve"> </w:t>
      </w:r>
      <w:r w:rsidRPr="00BD3E8D">
        <w:rPr>
          <w:noProof/>
          <w:sz w:val="20"/>
          <w:szCs w:val="20"/>
        </w:rPr>
        <w:t>у</w:t>
      </w:r>
      <w:r w:rsidRPr="00BD3E8D">
        <w:rPr>
          <w:noProof/>
          <w:spacing w:val="28"/>
          <w:sz w:val="20"/>
          <w:szCs w:val="20"/>
        </w:rPr>
        <w:t xml:space="preserve"> </w:t>
      </w:r>
      <w:r w:rsidRPr="00BD3E8D">
        <w:rPr>
          <w:noProof/>
          <w:spacing w:val="1"/>
          <w:sz w:val="20"/>
          <w:szCs w:val="20"/>
        </w:rPr>
        <w:t>лов</w:t>
      </w:r>
      <w:r w:rsidRPr="00BD3E8D">
        <w:rPr>
          <w:noProof/>
          <w:spacing w:val="-2"/>
          <w:sz w:val="20"/>
          <w:szCs w:val="20"/>
        </w:rPr>
        <w:t>у</w:t>
      </w:r>
      <w:r w:rsidRPr="00BD3E8D">
        <w:rPr>
          <w:noProof/>
          <w:sz w:val="20"/>
          <w:szCs w:val="20"/>
        </w:rPr>
        <w:t>,</w:t>
      </w:r>
      <w:r w:rsidRPr="00BD3E8D">
        <w:rPr>
          <w:noProof/>
          <w:spacing w:val="24"/>
          <w:sz w:val="20"/>
          <w:szCs w:val="20"/>
        </w:rPr>
        <w:t xml:space="preserve"> </w:t>
      </w:r>
      <w:r w:rsidRPr="00BD3E8D">
        <w:rPr>
          <w:noProof/>
          <w:sz w:val="20"/>
          <w:szCs w:val="20"/>
        </w:rPr>
        <w:t>а</w:t>
      </w:r>
      <w:r w:rsidRPr="00BD3E8D">
        <w:rPr>
          <w:noProof/>
          <w:spacing w:val="27"/>
          <w:sz w:val="20"/>
          <w:szCs w:val="20"/>
        </w:rPr>
        <w:t xml:space="preserve"> </w:t>
      </w:r>
      <w:r w:rsidRPr="00BD3E8D">
        <w:rPr>
          <w:noProof/>
          <w:spacing w:val="-1"/>
          <w:sz w:val="20"/>
          <w:szCs w:val="20"/>
        </w:rPr>
        <w:t>м</w:t>
      </w:r>
      <w:r w:rsidRPr="00BD3E8D">
        <w:rPr>
          <w:noProof/>
          <w:sz w:val="20"/>
          <w:szCs w:val="20"/>
        </w:rPr>
        <w:t>н</w:t>
      </w:r>
      <w:r w:rsidRPr="00BD3E8D">
        <w:rPr>
          <w:noProof/>
          <w:spacing w:val="1"/>
          <w:sz w:val="20"/>
          <w:szCs w:val="20"/>
        </w:rPr>
        <w:t>о</w:t>
      </w:r>
      <w:r w:rsidRPr="00BD3E8D">
        <w:rPr>
          <w:noProof/>
          <w:sz w:val="20"/>
          <w:szCs w:val="20"/>
        </w:rPr>
        <w:t>го</w:t>
      </w:r>
      <w:r w:rsidRPr="00BD3E8D">
        <w:rPr>
          <w:noProof/>
          <w:spacing w:val="25"/>
          <w:sz w:val="20"/>
          <w:szCs w:val="20"/>
        </w:rPr>
        <w:t xml:space="preserve"> </w:t>
      </w:r>
      <w:r w:rsidRPr="00BD3E8D">
        <w:rPr>
          <w:noProof/>
          <w:spacing w:val="-1"/>
          <w:sz w:val="20"/>
          <w:szCs w:val="20"/>
        </w:rPr>
        <w:t>ма</w:t>
      </w:r>
      <w:r w:rsidRPr="00BD3E8D">
        <w:rPr>
          <w:noProof/>
          <w:spacing w:val="1"/>
          <w:sz w:val="20"/>
          <w:szCs w:val="20"/>
        </w:rPr>
        <w:t>њ</w:t>
      </w:r>
      <w:r w:rsidRPr="00BD3E8D">
        <w:rPr>
          <w:noProof/>
          <w:sz w:val="20"/>
          <w:szCs w:val="20"/>
        </w:rPr>
        <w:t>е</w:t>
      </w:r>
      <w:r w:rsidRPr="00BD3E8D">
        <w:rPr>
          <w:noProof/>
          <w:spacing w:val="23"/>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27"/>
          <w:sz w:val="20"/>
          <w:szCs w:val="20"/>
        </w:rPr>
        <w:t xml:space="preserve"> </w:t>
      </w:r>
      <w:r w:rsidRPr="00BD3E8D">
        <w:rPr>
          <w:noProof/>
          <w:sz w:val="20"/>
          <w:szCs w:val="20"/>
        </w:rPr>
        <w:t>н</w:t>
      </w:r>
      <w:r w:rsidRPr="00BD3E8D">
        <w:rPr>
          <w:noProof/>
          <w:spacing w:val="1"/>
          <w:sz w:val="20"/>
          <w:szCs w:val="20"/>
        </w:rPr>
        <w:t>ек</w:t>
      </w:r>
      <w:r w:rsidRPr="00BD3E8D">
        <w:rPr>
          <w:noProof/>
          <w:sz w:val="20"/>
          <w:szCs w:val="20"/>
        </w:rPr>
        <w:t>о</w:t>
      </w:r>
      <w:r w:rsidRPr="00BD3E8D">
        <w:rPr>
          <w:noProof/>
          <w:spacing w:val="24"/>
          <w:sz w:val="20"/>
          <w:szCs w:val="20"/>
        </w:rPr>
        <w:t xml:space="preserve"> </w:t>
      </w:r>
      <w:r w:rsidRPr="00BD3E8D">
        <w:rPr>
          <w:noProof/>
          <w:sz w:val="20"/>
          <w:szCs w:val="20"/>
        </w:rPr>
        <w:t>на</w:t>
      </w:r>
      <w:r w:rsidRPr="00BD3E8D">
        <w:rPr>
          <w:noProof/>
          <w:spacing w:val="28"/>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га</w:t>
      </w:r>
      <w:r w:rsidRPr="00BD3E8D">
        <w:rPr>
          <w:noProof/>
          <w:spacing w:val="24"/>
          <w:sz w:val="20"/>
          <w:szCs w:val="20"/>
        </w:rPr>
        <w:t xml:space="preserve"> </w:t>
      </w:r>
      <w:r w:rsidRPr="00BD3E8D">
        <w:rPr>
          <w:noProof/>
          <w:sz w:val="20"/>
          <w:szCs w:val="20"/>
        </w:rPr>
        <w:t>се</w:t>
      </w:r>
      <w:r w:rsidRPr="00BD3E8D">
        <w:rPr>
          <w:noProof/>
          <w:spacing w:val="26"/>
          <w:sz w:val="20"/>
          <w:szCs w:val="20"/>
        </w:rPr>
        <w:t xml:space="preserve"> </w:t>
      </w:r>
      <w:r w:rsidRPr="00BD3E8D">
        <w:rPr>
          <w:noProof/>
          <w:spacing w:val="1"/>
          <w:sz w:val="20"/>
          <w:szCs w:val="20"/>
        </w:rPr>
        <w:t>ч</w:t>
      </w:r>
      <w:r w:rsidRPr="00BD3E8D">
        <w:rPr>
          <w:noProof/>
          <w:spacing w:val="-1"/>
          <w:sz w:val="20"/>
          <w:szCs w:val="20"/>
        </w:rPr>
        <w:t>о</w:t>
      </w:r>
      <w:r w:rsidRPr="00BD3E8D">
        <w:rPr>
          <w:noProof/>
          <w:spacing w:val="1"/>
          <w:sz w:val="20"/>
          <w:szCs w:val="20"/>
        </w:rPr>
        <w:t>ве</w:t>
      </w:r>
      <w:r w:rsidRPr="00BD3E8D">
        <w:rPr>
          <w:noProof/>
          <w:sz w:val="20"/>
          <w:szCs w:val="20"/>
        </w:rPr>
        <w:t>к</w:t>
      </w:r>
      <w:r w:rsidRPr="00BD3E8D">
        <w:rPr>
          <w:noProof/>
          <w:spacing w:val="22"/>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п</w:t>
      </w:r>
      <w:r w:rsidRPr="00BD3E8D">
        <w:rPr>
          <w:noProof/>
          <w:sz w:val="20"/>
          <w:szCs w:val="20"/>
        </w:rPr>
        <w:t>сих</w:t>
      </w:r>
      <w:r w:rsidRPr="00BD3E8D">
        <w:rPr>
          <w:noProof/>
          <w:spacing w:val="1"/>
          <w:sz w:val="20"/>
          <w:szCs w:val="20"/>
        </w:rPr>
        <w:t>оло</w:t>
      </w:r>
      <w:r w:rsidRPr="00BD3E8D">
        <w:rPr>
          <w:noProof/>
          <w:spacing w:val="-1"/>
          <w:sz w:val="20"/>
          <w:szCs w:val="20"/>
        </w:rPr>
        <w:t>ш</w:t>
      </w:r>
      <w:r w:rsidRPr="00BD3E8D">
        <w:rPr>
          <w:noProof/>
          <w:sz w:val="20"/>
          <w:szCs w:val="20"/>
        </w:rPr>
        <w:t>ки</w:t>
      </w:r>
      <w:r w:rsidRPr="00BD3E8D">
        <w:rPr>
          <w:noProof/>
          <w:spacing w:val="18"/>
          <w:sz w:val="20"/>
          <w:szCs w:val="20"/>
        </w:rPr>
        <w:t xml:space="preserve"> </w:t>
      </w:r>
      <w:r w:rsidRPr="00BD3E8D">
        <w:rPr>
          <w:noProof/>
          <w:spacing w:val="1"/>
          <w:sz w:val="20"/>
          <w:szCs w:val="20"/>
        </w:rPr>
        <w:t>о</w:t>
      </w:r>
      <w:r w:rsidRPr="00BD3E8D">
        <w:rPr>
          <w:noProof/>
          <w:spacing w:val="-2"/>
          <w:sz w:val="20"/>
          <w:szCs w:val="20"/>
        </w:rPr>
        <w:t>с</w:t>
      </w:r>
      <w:r w:rsidRPr="00BD3E8D">
        <w:rPr>
          <w:noProof/>
          <w:spacing w:val="1"/>
          <w:sz w:val="20"/>
          <w:szCs w:val="20"/>
        </w:rPr>
        <w:t>ла</w:t>
      </w:r>
      <w:r w:rsidRPr="00BD3E8D">
        <w:rPr>
          <w:noProof/>
          <w:spacing w:val="-1"/>
          <w:sz w:val="20"/>
          <w:szCs w:val="20"/>
        </w:rPr>
        <w:t>њ</w:t>
      </w:r>
      <w:r w:rsidRPr="00BD3E8D">
        <w:rPr>
          <w:noProof/>
          <w:spacing w:val="1"/>
          <w:sz w:val="20"/>
          <w:szCs w:val="20"/>
        </w:rPr>
        <w:t>а</w:t>
      </w:r>
      <w:r w:rsidRPr="00BD3E8D">
        <w:rPr>
          <w:noProof/>
          <w:spacing w:val="-1"/>
          <w:sz w:val="20"/>
          <w:szCs w:val="20"/>
        </w:rPr>
        <w:t>о</w:t>
      </w:r>
      <w:r w:rsidRPr="00BD3E8D">
        <w:rPr>
          <w:noProof/>
          <w:sz w:val="20"/>
          <w:szCs w:val="20"/>
        </w:rPr>
        <w:t xml:space="preserve">. </w:t>
      </w:r>
      <w:r w:rsidRPr="00BD3E8D">
        <w:rPr>
          <w:noProof/>
          <w:spacing w:val="1"/>
          <w:sz w:val="20"/>
          <w:szCs w:val="20"/>
        </w:rPr>
        <w:t>Вре</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је</w:t>
      </w:r>
      <w:r w:rsidRPr="00BD3E8D">
        <w:rPr>
          <w:noProof/>
          <w:spacing w:val="4"/>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ј</w:t>
      </w:r>
      <w:r w:rsidRPr="00BD3E8D">
        <w:rPr>
          <w:noProof/>
          <w:spacing w:val="2"/>
          <w:sz w:val="20"/>
          <w:szCs w:val="20"/>
        </w:rPr>
        <w:t xml:space="preserve"> </w:t>
      </w:r>
      <w:r w:rsidRPr="00BD3E8D">
        <w:rPr>
          <w:noProof/>
          <w:spacing w:val="-1"/>
          <w:sz w:val="20"/>
          <w:szCs w:val="20"/>
        </w:rPr>
        <w:t>м</w:t>
      </w:r>
      <w:r w:rsidRPr="00BD3E8D">
        <w:rPr>
          <w:noProof/>
          <w:spacing w:val="1"/>
          <w:sz w:val="20"/>
          <w:szCs w:val="20"/>
        </w:rPr>
        <w:t>еђ</w:t>
      </w:r>
      <w:r w:rsidRPr="00BD3E8D">
        <w:rPr>
          <w:noProof/>
          <w:sz w:val="20"/>
          <w:szCs w:val="20"/>
        </w:rPr>
        <w:t>ус</w:t>
      </w:r>
      <w:r w:rsidRPr="00BD3E8D">
        <w:rPr>
          <w:noProof/>
          <w:spacing w:val="1"/>
          <w:sz w:val="20"/>
          <w:szCs w:val="20"/>
        </w:rPr>
        <w:t>о</w:t>
      </w:r>
      <w:r w:rsidRPr="00BD3E8D">
        <w:rPr>
          <w:noProof/>
          <w:spacing w:val="-2"/>
          <w:sz w:val="20"/>
          <w:szCs w:val="20"/>
        </w:rPr>
        <w:t>б</w:t>
      </w:r>
      <w:r w:rsidRPr="00BD3E8D">
        <w:rPr>
          <w:noProof/>
          <w:sz w:val="20"/>
          <w:szCs w:val="20"/>
        </w:rPr>
        <w:t>ни</w:t>
      </w:r>
      <w:r w:rsidRPr="00BD3E8D">
        <w:rPr>
          <w:noProof/>
          <w:spacing w:val="3"/>
          <w:sz w:val="20"/>
          <w:szCs w:val="20"/>
        </w:rPr>
        <w:t xml:space="preserve">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рера</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о</w:t>
      </w:r>
      <w:r w:rsidRPr="00BD3E8D">
        <w:rPr>
          <w:noProof/>
          <w:spacing w:val="4"/>
          <w:sz w:val="20"/>
          <w:szCs w:val="20"/>
        </w:rPr>
        <w:t xml:space="preserve"> </w:t>
      </w:r>
      <w:r w:rsidRPr="00BD3E8D">
        <w:rPr>
          <w:noProof/>
          <w:spacing w:val="1"/>
          <w:sz w:val="20"/>
          <w:szCs w:val="20"/>
        </w:rPr>
        <w:t>о</w:t>
      </w:r>
      <w:r w:rsidRPr="00BD3E8D">
        <w:rPr>
          <w:noProof/>
          <w:sz w:val="20"/>
          <w:szCs w:val="20"/>
        </w:rPr>
        <w:t>би</w:t>
      </w:r>
      <w:r w:rsidRPr="00BD3E8D">
        <w:rPr>
          <w:noProof/>
          <w:spacing w:val="-2"/>
          <w:sz w:val="20"/>
          <w:szCs w:val="20"/>
        </w:rPr>
        <w:t>ч</w:t>
      </w:r>
      <w:r w:rsidRPr="00BD3E8D">
        <w:rPr>
          <w:noProof/>
          <w:sz w:val="20"/>
          <w:szCs w:val="20"/>
        </w:rPr>
        <w:t>ну</w:t>
      </w:r>
      <w:r w:rsidRPr="00BD3E8D">
        <w:rPr>
          <w:noProof/>
          <w:spacing w:val="3"/>
          <w:sz w:val="20"/>
          <w:szCs w:val="20"/>
        </w:rPr>
        <w:t xml:space="preserve"> </w:t>
      </w:r>
      <w:r w:rsidRPr="00BD3E8D">
        <w:rPr>
          <w:noProof/>
          <w:sz w:val="20"/>
          <w:szCs w:val="20"/>
        </w:rPr>
        <w:t>уп</w:t>
      </w:r>
      <w:r w:rsidRPr="00BD3E8D">
        <w:rPr>
          <w:noProof/>
          <w:spacing w:val="1"/>
          <w:sz w:val="20"/>
          <w:szCs w:val="20"/>
        </w:rPr>
        <w:t>отре</w:t>
      </w:r>
      <w:r w:rsidRPr="00BD3E8D">
        <w:rPr>
          <w:noProof/>
          <w:sz w:val="20"/>
          <w:szCs w:val="20"/>
        </w:rPr>
        <w:t>бну</w:t>
      </w:r>
      <w:r w:rsidRPr="00BD3E8D">
        <w:rPr>
          <w:noProof/>
          <w:spacing w:val="3"/>
          <w:sz w:val="20"/>
          <w:szCs w:val="20"/>
        </w:rPr>
        <w:t xml:space="preserve"> </w:t>
      </w:r>
      <w:r w:rsidRPr="00BD3E8D">
        <w:rPr>
          <w:noProof/>
          <w:spacing w:val="1"/>
          <w:sz w:val="20"/>
          <w:szCs w:val="20"/>
        </w:rPr>
        <w:t>в</w:t>
      </w:r>
      <w:r w:rsidRPr="00BD3E8D">
        <w:rPr>
          <w:noProof/>
          <w:spacing w:val="-1"/>
          <w:sz w:val="20"/>
          <w:szCs w:val="20"/>
        </w:rPr>
        <w:t>р</w:t>
      </w:r>
      <w:r w:rsidRPr="00BD3E8D">
        <w:rPr>
          <w:noProof/>
          <w:spacing w:val="1"/>
          <w:sz w:val="20"/>
          <w:szCs w:val="20"/>
        </w:rPr>
        <w:t>ед</w:t>
      </w:r>
      <w:r w:rsidRPr="00BD3E8D">
        <w:rPr>
          <w:noProof/>
          <w:sz w:val="20"/>
          <w:szCs w:val="20"/>
        </w:rPr>
        <w:t>н</w:t>
      </w:r>
      <w:r w:rsidRPr="00BD3E8D">
        <w:rPr>
          <w:noProof/>
          <w:spacing w:val="1"/>
          <w:sz w:val="20"/>
          <w:szCs w:val="20"/>
        </w:rPr>
        <w:t>о</w:t>
      </w:r>
      <w:r w:rsidRPr="00BD3E8D">
        <w:rPr>
          <w:noProof/>
          <w:sz w:val="20"/>
          <w:szCs w:val="20"/>
        </w:rPr>
        <w:t>ст</w:t>
      </w:r>
      <w:r w:rsidRPr="00BD3E8D">
        <w:rPr>
          <w:noProof/>
          <w:spacing w:val="4"/>
          <w:sz w:val="20"/>
          <w:szCs w:val="20"/>
        </w:rPr>
        <w:t xml:space="preserve"> </w:t>
      </w:r>
      <w:r w:rsidRPr="00BD3E8D">
        <w:rPr>
          <w:noProof/>
          <w:sz w:val="20"/>
          <w:szCs w:val="20"/>
        </w:rPr>
        <w:t xml:space="preserve">и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2"/>
          <w:sz w:val="20"/>
          <w:szCs w:val="20"/>
        </w:rPr>
        <w:t xml:space="preserve"> </w:t>
      </w:r>
      <w:r w:rsidRPr="00BD3E8D">
        <w:rPr>
          <w:noProof/>
          <w:sz w:val="20"/>
          <w:szCs w:val="20"/>
        </w:rPr>
        <w:t>је</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та</w:t>
      </w:r>
      <w:r w:rsidRPr="00BD3E8D">
        <w:rPr>
          <w:noProof/>
          <w:sz w:val="20"/>
          <w:szCs w:val="20"/>
        </w:rPr>
        <w:t>о</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јб</w:t>
      </w:r>
      <w:r w:rsidRPr="00BD3E8D">
        <w:rPr>
          <w:noProof/>
          <w:spacing w:val="1"/>
          <w:sz w:val="20"/>
          <w:szCs w:val="20"/>
        </w:rPr>
        <w:t>о</w:t>
      </w:r>
      <w:r w:rsidRPr="00BD3E8D">
        <w:rPr>
          <w:noProof/>
          <w:spacing w:val="-3"/>
          <w:sz w:val="20"/>
          <w:szCs w:val="20"/>
        </w:rPr>
        <w:t>љ</w:t>
      </w:r>
      <w:r w:rsidRPr="00BD3E8D">
        <w:rPr>
          <w:noProof/>
          <w:sz w:val="20"/>
          <w:szCs w:val="20"/>
        </w:rPr>
        <w:t xml:space="preserve">и </w:t>
      </w:r>
      <w:r w:rsidRPr="00BD3E8D">
        <w:rPr>
          <w:noProof/>
          <w:spacing w:val="1"/>
          <w:sz w:val="20"/>
          <w:szCs w:val="20"/>
        </w:rPr>
        <w:t>чов</w:t>
      </w:r>
      <w:r w:rsidRPr="00BD3E8D">
        <w:rPr>
          <w:noProof/>
          <w:spacing w:val="-1"/>
          <w:sz w:val="20"/>
          <w:szCs w:val="20"/>
        </w:rPr>
        <w:t>е</w:t>
      </w:r>
      <w:r w:rsidRPr="00BD3E8D">
        <w:rPr>
          <w:noProof/>
          <w:sz w:val="20"/>
          <w:szCs w:val="20"/>
        </w:rPr>
        <w:t>к</w:t>
      </w:r>
      <w:r w:rsidRPr="00BD3E8D">
        <w:rPr>
          <w:noProof/>
          <w:spacing w:val="1"/>
          <w:sz w:val="20"/>
          <w:szCs w:val="20"/>
        </w:rPr>
        <w:t>о</w:t>
      </w:r>
      <w:r w:rsidRPr="00BD3E8D">
        <w:rPr>
          <w:noProof/>
          <w:sz w:val="20"/>
          <w:szCs w:val="20"/>
        </w:rPr>
        <w:t>в</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3"/>
          <w:sz w:val="20"/>
          <w:szCs w:val="20"/>
        </w:rPr>
        <w:t>ј</w:t>
      </w:r>
      <w:r w:rsidRPr="00BD3E8D">
        <w:rPr>
          <w:noProof/>
          <w:spacing w:val="1"/>
          <w:sz w:val="20"/>
          <w:szCs w:val="20"/>
        </w:rPr>
        <w:t>ате</w:t>
      </w:r>
      <w:r w:rsidRPr="00BD3E8D">
        <w:rPr>
          <w:noProof/>
          <w:sz w:val="20"/>
          <w:szCs w:val="20"/>
        </w:rPr>
        <w:t>љ.</w:t>
      </w:r>
      <w:r w:rsidRPr="00BD3E8D">
        <w:rPr>
          <w:noProof/>
          <w:spacing w:val="2"/>
          <w:sz w:val="20"/>
          <w:szCs w:val="20"/>
        </w:rPr>
        <w:t xml:space="preserve"> </w:t>
      </w:r>
      <w:r w:rsidRPr="00BD3E8D">
        <w:rPr>
          <w:noProof/>
          <w:sz w:val="20"/>
          <w:szCs w:val="20"/>
        </w:rPr>
        <w:t>М</w:t>
      </w:r>
      <w:r w:rsidRPr="00BD3E8D">
        <w:rPr>
          <w:noProof/>
          <w:spacing w:val="-1"/>
          <w:sz w:val="20"/>
          <w:szCs w:val="20"/>
        </w:rPr>
        <w:t>е</w:t>
      </w:r>
      <w:r w:rsidRPr="00BD3E8D">
        <w:rPr>
          <w:noProof/>
          <w:spacing w:val="1"/>
          <w:sz w:val="20"/>
          <w:szCs w:val="20"/>
        </w:rPr>
        <w:t>ђ</w:t>
      </w:r>
      <w:r w:rsidRPr="00BD3E8D">
        <w:rPr>
          <w:noProof/>
          <w:sz w:val="20"/>
          <w:szCs w:val="20"/>
        </w:rPr>
        <w:t>у</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w:t>
      </w:r>
      <w:r w:rsidRPr="00BD3E8D">
        <w:rPr>
          <w:noProof/>
          <w:spacing w:val="2"/>
          <w:sz w:val="20"/>
          <w:szCs w:val="20"/>
        </w:rPr>
        <w:t xml:space="preserve"> </w:t>
      </w:r>
      <w:r w:rsidRPr="00BD3E8D">
        <w:rPr>
          <w:noProof/>
          <w:spacing w:val="1"/>
          <w:sz w:val="20"/>
          <w:szCs w:val="20"/>
        </w:rPr>
        <w:t>т</w:t>
      </w:r>
      <w:r w:rsidRPr="00BD3E8D">
        <w:rPr>
          <w:noProof/>
          <w:sz w:val="20"/>
          <w:szCs w:val="20"/>
        </w:rPr>
        <w:t>о</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иј</w:t>
      </w:r>
      <w:r w:rsidRPr="00BD3E8D">
        <w:rPr>
          <w:noProof/>
          <w:spacing w:val="1"/>
          <w:sz w:val="20"/>
          <w:szCs w:val="20"/>
        </w:rPr>
        <w:t>ате</w:t>
      </w:r>
      <w:r w:rsidRPr="00BD3E8D">
        <w:rPr>
          <w:noProof/>
          <w:sz w:val="20"/>
          <w:szCs w:val="20"/>
        </w:rPr>
        <w:t>љ</w:t>
      </w:r>
      <w:r w:rsidRPr="00BD3E8D">
        <w:rPr>
          <w:noProof/>
          <w:spacing w:val="-2"/>
          <w:sz w:val="20"/>
          <w:szCs w:val="20"/>
        </w:rPr>
        <w:t>с</w:t>
      </w:r>
      <w:r w:rsidRPr="00BD3E8D">
        <w:rPr>
          <w:noProof/>
          <w:spacing w:val="1"/>
          <w:sz w:val="20"/>
          <w:szCs w:val="20"/>
        </w:rPr>
        <w:t>тв</w:t>
      </w:r>
      <w:r w:rsidRPr="00BD3E8D">
        <w:rPr>
          <w:noProof/>
          <w:sz w:val="20"/>
          <w:szCs w:val="20"/>
        </w:rPr>
        <w:t>о</w:t>
      </w:r>
      <w:r w:rsidRPr="00BD3E8D">
        <w:rPr>
          <w:noProof/>
          <w:spacing w:val="3"/>
          <w:sz w:val="20"/>
          <w:szCs w:val="20"/>
        </w:rPr>
        <w:t xml:space="preserve"> </w:t>
      </w:r>
      <w:r w:rsidRPr="00BD3E8D">
        <w:rPr>
          <w:noProof/>
          <w:spacing w:val="-2"/>
          <w:sz w:val="20"/>
          <w:szCs w:val="20"/>
        </w:rPr>
        <w:t>с</w:t>
      </w:r>
      <w:r w:rsidRPr="00BD3E8D">
        <w:rPr>
          <w:noProof/>
          <w:sz w:val="20"/>
          <w:szCs w:val="20"/>
        </w:rPr>
        <w:t xml:space="preserve">е </w:t>
      </w:r>
      <w:r w:rsidRPr="00BD3E8D">
        <w:rPr>
          <w:noProof/>
          <w:spacing w:val="1"/>
          <w:sz w:val="20"/>
          <w:szCs w:val="20"/>
        </w:rPr>
        <w:t>вео</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pacing w:val="1"/>
          <w:sz w:val="20"/>
          <w:szCs w:val="20"/>
        </w:rPr>
        <w:t>че</w:t>
      </w:r>
      <w:r w:rsidRPr="00BD3E8D">
        <w:rPr>
          <w:noProof/>
          <w:spacing w:val="-2"/>
          <w:sz w:val="20"/>
          <w:szCs w:val="20"/>
        </w:rPr>
        <w:t>с</w:t>
      </w:r>
      <w:r w:rsidRPr="00BD3E8D">
        <w:rPr>
          <w:noProof/>
          <w:spacing w:val="1"/>
          <w:sz w:val="20"/>
          <w:szCs w:val="20"/>
        </w:rPr>
        <w:t>то</w:t>
      </w:r>
      <w:r w:rsidRPr="00BD3E8D">
        <w:rPr>
          <w:noProof/>
          <w:sz w:val="20"/>
          <w:szCs w:val="20"/>
        </w:rPr>
        <w:t>,</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г</w:t>
      </w:r>
      <w:r w:rsidRPr="00BD3E8D">
        <w:rPr>
          <w:noProof/>
          <w:spacing w:val="1"/>
          <w:sz w:val="20"/>
          <w:szCs w:val="20"/>
        </w:rPr>
        <w:t>о</w:t>
      </w:r>
      <w:r w:rsidRPr="00BD3E8D">
        <w:rPr>
          <w:noProof/>
          <w:spacing w:val="-1"/>
          <w:sz w:val="20"/>
          <w:szCs w:val="20"/>
        </w:rPr>
        <w:t>т</w:t>
      </w:r>
      <w:r w:rsidRPr="00BD3E8D">
        <w:rPr>
          <w:noProof/>
          <w:spacing w:val="1"/>
          <w:sz w:val="20"/>
          <w:szCs w:val="20"/>
        </w:rPr>
        <w:t>ов</w:t>
      </w:r>
      <w:r w:rsidRPr="00BD3E8D">
        <w:rPr>
          <w:noProof/>
          <w:sz w:val="20"/>
          <w:szCs w:val="20"/>
        </w:rPr>
        <w:t>о у</w:t>
      </w:r>
      <w:r w:rsidRPr="00BD3E8D">
        <w:rPr>
          <w:noProof/>
          <w:spacing w:val="2"/>
          <w:sz w:val="20"/>
          <w:szCs w:val="20"/>
        </w:rPr>
        <w:t xml:space="preserve"> </w:t>
      </w:r>
      <w:r w:rsidRPr="00BD3E8D">
        <w:rPr>
          <w:noProof/>
          <w:sz w:val="20"/>
          <w:szCs w:val="20"/>
        </w:rPr>
        <w:t>у</w:t>
      </w:r>
      <w:r w:rsidRPr="00BD3E8D">
        <w:rPr>
          <w:noProof/>
          <w:spacing w:val="1"/>
          <w:sz w:val="20"/>
          <w:szCs w:val="20"/>
        </w:rPr>
        <w:t>р</w:t>
      </w:r>
      <w:r w:rsidRPr="00BD3E8D">
        <w:rPr>
          <w:noProof/>
          <w:sz w:val="20"/>
          <w:szCs w:val="20"/>
        </w:rPr>
        <w:t>б</w:t>
      </w:r>
      <w:r w:rsidRPr="00BD3E8D">
        <w:rPr>
          <w:noProof/>
          <w:spacing w:val="1"/>
          <w:sz w:val="20"/>
          <w:szCs w:val="20"/>
        </w:rPr>
        <w:t>а</w:t>
      </w:r>
      <w:r w:rsidRPr="00BD3E8D">
        <w:rPr>
          <w:noProof/>
          <w:sz w:val="20"/>
          <w:szCs w:val="20"/>
        </w:rPr>
        <w:t>ним</w:t>
      </w:r>
      <w:r w:rsidRPr="00BD3E8D">
        <w:rPr>
          <w:noProof/>
          <w:spacing w:val="1"/>
          <w:sz w:val="20"/>
          <w:szCs w:val="20"/>
        </w:rPr>
        <w:t xml:space="preserve"> </w:t>
      </w:r>
      <w:r w:rsidRPr="00BD3E8D">
        <w:rPr>
          <w:noProof/>
          <w:sz w:val="20"/>
          <w:szCs w:val="20"/>
        </w:rPr>
        <w:t>с</w:t>
      </w:r>
      <w:r w:rsidRPr="00BD3E8D">
        <w:rPr>
          <w:noProof/>
          <w:spacing w:val="1"/>
          <w:sz w:val="20"/>
          <w:szCs w:val="20"/>
        </w:rPr>
        <w:t>ред</w:t>
      </w:r>
      <w:r w:rsidRPr="00BD3E8D">
        <w:rPr>
          <w:noProof/>
          <w:sz w:val="20"/>
          <w:szCs w:val="20"/>
        </w:rPr>
        <w:t>ин</w:t>
      </w:r>
      <w:r w:rsidRPr="00BD3E8D">
        <w:rPr>
          <w:noProof/>
          <w:spacing w:val="1"/>
          <w:sz w:val="20"/>
          <w:szCs w:val="20"/>
        </w:rPr>
        <w:t>а</w:t>
      </w:r>
      <w:r w:rsidRPr="00BD3E8D">
        <w:rPr>
          <w:noProof/>
          <w:spacing w:val="-1"/>
          <w:sz w:val="20"/>
          <w:szCs w:val="20"/>
        </w:rPr>
        <w:t>м</w:t>
      </w:r>
      <w:r w:rsidRPr="00BD3E8D">
        <w:rPr>
          <w:noProof/>
          <w:sz w:val="20"/>
          <w:szCs w:val="20"/>
        </w:rPr>
        <w:t xml:space="preserve">а </w:t>
      </w:r>
      <w:r w:rsidRPr="00BD3E8D">
        <w:rPr>
          <w:noProof/>
          <w:spacing w:val="1"/>
          <w:sz w:val="20"/>
          <w:szCs w:val="20"/>
        </w:rPr>
        <w:t>за</w:t>
      </w:r>
      <w:r w:rsidRPr="00BD3E8D">
        <w:rPr>
          <w:noProof/>
          <w:spacing w:val="-1"/>
          <w:sz w:val="20"/>
          <w:szCs w:val="20"/>
        </w:rPr>
        <w:t>в</w:t>
      </w:r>
      <w:r w:rsidRPr="00BD3E8D">
        <w:rPr>
          <w:noProof/>
          <w:spacing w:val="1"/>
          <w:sz w:val="20"/>
          <w:szCs w:val="20"/>
        </w:rPr>
        <w:t>рш</w:t>
      </w:r>
      <w:r w:rsidRPr="00BD3E8D">
        <w:rPr>
          <w:noProof/>
          <w:spacing w:val="-1"/>
          <w:sz w:val="20"/>
          <w:szCs w:val="20"/>
        </w:rPr>
        <w:t>а</w:t>
      </w:r>
      <w:r w:rsidRPr="00BD3E8D">
        <w:rPr>
          <w:noProof/>
          <w:spacing w:val="1"/>
          <w:sz w:val="20"/>
          <w:szCs w:val="20"/>
        </w:rPr>
        <w:t>в</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w:t>
      </w:r>
      <w:r w:rsidRPr="00BD3E8D">
        <w:rPr>
          <w:noProof/>
          <w:spacing w:val="-1"/>
          <w:sz w:val="20"/>
          <w:szCs w:val="20"/>
        </w:rPr>
        <w:t>а</w:t>
      </w:r>
      <w:r w:rsidRPr="00BD3E8D">
        <w:rPr>
          <w:noProof/>
          <w:spacing w:val="1"/>
          <w:sz w:val="20"/>
          <w:szCs w:val="20"/>
        </w:rPr>
        <w:t>ње</w:t>
      </w:r>
      <w:r w:rsidRPr="00BD3E8D">
        <w:rPr>
          <w:noProof/>
          <w:sz w:val="20"/>
          <w:szCs w:val="20"/>
        </w:rPr>
        <w:t>м</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та</w:t>
      </w:r>
      <w:r w:rsidRPr="00BD3E8D">
        <w:rPr>
          <w:noProof/>
          <w:sz w:val="20"/>
          <w:szCs w:val="20"/>
        </w:rPr>
        <w:t>ју</w:t>
      </w:r>
      <w:r w:rsidRPr="00BD3E8D">
        <w:rPr>
          <w:noProof/>
          <w:spacing w:val="2"/>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pacing w:val="-1"/>
          <w:sz w:val="20"/>
          <w:szCs w:val="20"/>
        </w:rPr>
        <w:t>е</w:t>
      </w:r>
      <w:r w:rsidRPr="00BD3E8D">
        <w:rPr>
          <w:noProof/>
          <w:sz w:val="20"/>
          <w:szCs w:val="20"/>
        </w:rPr>
        <w:t>т</w:t>
      </w:r>
      <w:r w:rsidRPr="00BD3E8D">
        <w:rPr>
          <w:noProof/>
          <w:spacing w:val="3"/>
          <w:sz w:val="20"/>
          <w:szCs w:val="20"/>
        </w:rPr>
        <w:t xml:space="preserve"> </w:t>
      </w:r>
      <w:r w:rsidRPr="00BD3E8D">
        <w:rPr>
          <w:noProof/>
          <w:sz w:val="20"/>
          <w:szCs w:val="20"/>
        </w:rPr>
        <w:t>у</w:t>
      </w:r>
      <w:r w:rsidRPr="00BD3E8D">
        <w:rPr>
          <w:noProof/>
          <w:spacing w:val="2"/>
          <w:sz w:val="20"/>
          <w:szCs w:val="20"/>
        </w:rPr>
        <w:t xml:space="preserve"> </w:t>
      </w:r>
      <w:r w:rsidRPr="00BD3E8D">
        <w:rPr>
          <w:noProof/>
          <w:sz w:val="20"/>
          <w:szCs w:val="20"/>
        </w:rPr>
        <w:t>с</w:t>
      </w:r>
      <w:r w:rsidRPr="00BD3E8D">
        <w:rPr>
          <w:noProof/>
          <w:spacing w:val="1"/>
          <w:sz w:val="20"/>
          <w:szCs w:val="20"/>
        </w:rPr>
        <w:t>ва</w:t>
      </w:r>
      <w:r w:rsidRPr="00BD3E8D">
        <w:rPr>
          <w:noProof/>
          <w:sz w:val="20"/>
          <w:szCs w:val="20"/>
        </w:rPr>
        <w:t>ко</w:t>
      </w:r>
      <w:r w:rsidRPr="00BD3E8D">
        <w:rPr>
          <w:noProof/>
          <w:spacing w:val="1"/>
          <w:sz w:val="20"/>
          <w:szCs w:val="20"/>
        </w:rPr>
        <w:t>д</w:t>
      </w:r>
      <w:r w:rsidRPr="00BD3E8D">
        <w:rPr>
          <w:noProof/>
          <w:sz w:val="20"/>
          <w:szCs w:val="20"/>
        </w:rPr>
        <w:t>н</w:t>
      </w:r>
      <w:r w:rsidRPr="00BD3E8D">
        <w:rPr>
          <w:noProof/>
          <w:spacing w:val="1"/>
          <w:sz w:val="20"/>
          <w:szCs w:val="20"/>
        </w:rPr>
        <w:t>ев</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z w:val="20"/>
          <w:szCs w:val="20"/>
        </w:rPr>
        <w:t>у.</w:t>
      </w:r>
      <w:r w:rsidRPr="00BD3E8D">
        <w:rPr>
          <w:noProof/>
          <w:spacing w:val="3"/>
          <w:sz w:val="20"/>
          <w:szCs w:val="20"/>
        </w:rPr>
        <w:t xml:space="preserve"> </w:t>
      </w:r>
      <w:r w:rsidRPr="00BD3E8D">
        <w:rPr>
          <w:noProof/>
          <w:sz w:val="20"/>
          <w:szCs w:val="20"/>
        </w:rPr>
        <w:t>П</w:t>
      </w:r>
      <w:r w:rsidRPr="00BD3E8D">
        <w:rPr>
          <w:noProof/>
          <w:spacing w:val="1"/>
          <w:sz w:val="20"/>
          <w:szCs w:val="20"/>
        </w:rPr>
        <w:t>а</w:t>
      </w:r>
      <w:r w:rsidRPr="00BD3E8D">
        <w:rPr>
          <w:noProof/>
          <w:sz w:val="20"/>
          <w:szCs w:val="20"/>
        </w:rPr>
        <w:t>с к</w:t>
      </w:r>
      <w:r w:rsidRPr="00BD3E8D">
        <w:rPr>
          <w:noProof/>
          <w:spacing w:val="1"/>
          <w:sz w:val="20"/>
          <w:szCs w:val="20"/>
        </w:rPr>
        <w:t>о</w:t>
      </w:r>
      <w:r w:rsidRPr="00BD3E8D">
        <w:rPr>
          <w:noProof/>
          <w:sz w:val="20"/>
          <w:szCs w:val="20"/>
        </w:rPr>
        <w:t>ји</w:t>
      </w:r>
      <w:r w:rsidRPr="00BD3E8D">
        <w:rPr>
          <w:noProof/>
          <w:spacing w:val="3"/>
          <w:sz w:val="20"/>
          <w:szCs w:val="20"/>
        </w:rPr>
        <w:t xml:space="preserve"> </w:t>
      </w:r>
      <w:r w:rsidRPr="00BD3E8D">
        <w:rPr>
          <w:noProof/>
          <w:sz w:val="20"/>
          <w:szCs w:val="20"/>
        </w:rPr>
        <w:t>се</w:t>
      </w:r>
      <w:r w:rsidRPr="00BD3E8D">
        <w:rPr>
          <w:noProof/>
          <w:spacing w:val="3"/>
          <w:sz w:val="20"/>
          <w:szCs w:val="20"/>
        </w:rPr>
        <w:t xml:space="preserve"> </w:t>
      </w:r>
      <w:r w:rsidRPr="00BD3E8D">
        <w:rPr>
          <w:noProof/>
          <w:sz w:val="20"/>
          <w:szCs w:val="20"/>
        </w:rPr>
        <w:t>и</w:t>
      </w:r>
      <w:r w:rsidRPr="00BD3E8D">
        <w:rPr>
          <w:noProof/>
          <w:spacing w:val="1"/>
          <w:sz w:val="20"/>
          <w:szCs w:val="20"/>
        </w:rPr>
        <w:t>з</w:t>
      </w:r>
      <w:r w:rsidRPr="00BD3E8D">
        <w:rPr>
          <w:noProof/>
          <w:sz w:val="20"/>
          <w:szCs w:val="20"/>
        </w:rPr>
        <w:t>н</w:t>
      </w:r>
      <w:r w:rsidRPr="00BD3E8D">
        <w:rPr>
          <w:noProof/>
          <w:spacing w:val="1"/>
          <w:sz w:val="20"/>
          <w:szCs w:val="20"/>
        </w:rPr>
        <w:t>е</w:t>
      </w:r>
      <w:r w:rsidRPr="00BD3E8D">
        <w:rPr>
          <w:noProof/>
          <w:sz w:val="20"/>
          <w:szCs w:val="20"/>
        </w:rPr>
        <w:t>н</w:t>
      </w:r>
      <w:r w:rsidRPr="00BD3E8D">
        <w:rPr>
          <w:noProof/>
          <w:spacing w:val="1"/>
          <w:sz w:val="20"/>
          <w:szCs w:val="20"/>
        </w:rPr>
        <w:t>ад</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ђ</w:t>
      </w:r>
      <w:r w:rsidRPr="00BD3E8D">
        <w:rPr>
          <w:noProof/>
          <w:sz w:val="20"/>
          <w:szCs w:val="20"/>
        </w:rPr>
        <w:t>е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w:t>
      </w:r>
      <w:r w:rsidRPr="00BD3E8D">
        <w:rPr>
          <w:noProof/>
          <w:spacing w:val="3"/>
          <w:sz w:val="20"/>
          <w:szCs w:val="20"/>
        </w:rPr>
        <w:t xml:space="preserve"> </w:t>
      </w:r>
      <w:r w:rsidRPr="00BD3E8D">
        <w:rPr>
          <w:noProof/>
          <w:sz w:val="20"/>
          <w:szCs w:val="20"/>
        </w:rPr>
        <w:t>уз</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z w:val="20"/>
          <w:szCs w:val="20"/>
        </w:rPr>
        <w:t>љ</w:t>
      </w:r>
      <w:r w:rsidRPr="00BD3E8D">
        <w:rPr>
          <w:noProof/>
          <w:spacing w:val="1"/>
          <w:sz w:val="20"/>
          <w:szCs w:val="20"/>
        </w:rPr>
        <w:t>а</w:t>
      </w:r>
      <w:r w:rsidRPr="00BD3E8D">
        <w:rPr>
          <w:noProof/>
          <w:spacing w:val="-1"/>
          <w:sz w:val="20"/>
          <w:szCs w:val="20"/>
        </w:rPr>
        <w:t>ва</w:t>
      </w:r>
      <w:r w:rsidRPr="00BD3E8D">
        <w:rPr>
          <w:noProof/>
          <w:spacing w:val="1"/>
          <w:sz w:val="20"/>
          <w:szCs w:val="20"/>
        </w:rPr>
        <w:t>њ</w:t>
      </w:r>
      <w:r w:rsidRPr="00BD3E8D">
        <w:rPr>
          <w:noProof/>
          <w:sz w:val="20"/>
          <w:szCs w:val="20"/>
        </w:rPr>
        <w:t>е</w:t>
      </w:r>
      <w:r w:rsidRPr="00BD3E8D">
        <w:rPr>
          <w:noProof/>
          <w:spacing w:val="1"/>
          <w:sz w:val="20"/>
          <w:szCs w:val="20"/>
        </w:rPr>
        <w:t xml:space="preserve"> е</w:t>
      </w:r>
      <w:r w:rsidRPr="00BD3E8D">
        <w:rPr>
          <w:noProof/>
          <w:spacing w:val="-1"/>
          <w:sz w:val="20"/>
          <w:szCs w:val="20"/>
        </w:rPr>
        <w:t>м</w:t>
      </w:r>
      <w:r w:rsidRPr="00BD3E8D">
        <w:rPr>
          <w:noProof/>
          <w:spacing w:val="1"/>
          <w:sz w:val="20"/>
          <w:szCs w:val="20"/>
        </w:rPr>
        <w:t>от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pacing w:val="-2"/>
          <w:sz w:val="20"/>
          <w:szCs w:val="20"/>
        </w:rPr>
        <w:t>с</w:t>
      </w:r>
      <w:r w:rsidRPr="00BD3E8D">
        <w:rPr>
          <w:noProof/>
          <w:spacing w:val="1"/>
          <w:sz w:val="20"/>
          <w:szCs w:val="20"/>
        </w:rPr>
        <w:t>тре</w:t>
      </w:r>
      <w:r w:rsidRPr="00BD3E8D">
        <w:rPr>
          <w:noProof/>
          <w:spacing w:val="-2"/>
          <w:sz w:val="20"/>
          <w:szCs w:val="20"/>
        </w:rPr>
        <w:t>с</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pacing w:val="1"/>
          <w:sz w:val="20"/>
          <w:szCs w:val="20"/>
        </w:rPr>
        <w:lastRenderedPageBreak/>
        <w:t>до</w:t>
      </w:r>
      <w:r w:rsidRPr="00BD3E8D">
        <w:rPr>
          <w:noProof/>
          <w:spacing w:val="-2"/>
          <w:sz w:val="20"/>
          <w:szCs w:val="20"/>
        </w:rPr>
        <w:t>л</w:t>
      </w:r>
      <w:r w:rsidRPr="00BD3E8D">
        <w:rPr>
          <w:noProof/>
          <w:spacing w:val="1"/>
          <w:sz w:val="20"/>
          <w:szCs w:val="20"/>
        </w:rPr>
        <w:t>аз</w:t>
      </w:r>
      <w:r w:rsidRPr="00BD3E8D">
        <w:rPr>
          <w:noProof/>
          <w:sz w:val="20"/>
          <w:szCs w:val="20"/>
        </w:rPr>
        <w:t>и</w:t>
      </w:r>
      <w:r w:rsidRPr="00BD3E8D">
        <w:rPr>
          <w:noProof/>
          <w:spacing w:val="4"/>
          <w:sz w:val="20"/>
          <w:szCs w:val="20"/>
        </w:rPr>
        <w:t xml:space="preserve"> </w:t>
      </w:r>
      <w:r w:rsidRPr="00BD3E8D">
        <w:rPr>
          <w:noProof/>
          <w:sz w:val="20"/>
          <w:szCs w:val="20"/>
        </w:rPr>
        <w:t>у си</w:t>
      </w:r>
      <w:r w:rsidRPr="00BD3E8D">
        <w:rPr>
          <w:noProof/>
          <w:spacing w:val="1"/>
          <w:sz w:val="20"/>
          <w:szCs w:val="20"/>
        </w:rPr>
        <w:t>т</w:t>
      </w:r>
      <w:r w:rsidRPr="00BD3E8D">
        <w:rPr>
          <w:noProof/>
          <w:spacing w:val="-2"/>
          <w:sz w:val="20"/>
          <w:szCs w:val="20"/>
        </w:rPr>
        <w:t>у</w:t>
      </w:r>
      <w:r w:rsidRPr="00BD3E8D">
        <w:rPr>
          <w:noProof/>
          <w:spacing w:val="1"/>
          <w:sz w:val="20"/>
          <w:szCs w:val="20"/>
        </w:rPr>
        <w:t>а</w:t>
      </w:r>
      <w:r w:rsidRPr="00BD3E8D">
        <w:rPr>
          <w:noProof/>
          <w:sz w:val="20"/>
          <w:szCs w:val="20"/>
        </w:rPr>
        <w:t>цију</w:t>
      </w:r>
      <w:r w:rsidRPr="00BD3E8D">
        <w:rPr>
          <w:noProof/>
          <w:spacing w:val="3"/>
          <w:sz w:val="20"/>
          <w:szCs w:val="20"/>
        </w:rPr>
        <w:t xml:space="preserve"> </w:t>
      </w:r>
      <w:r w:rsidRPr="00BD3E8D">
        <w:rPr>
          <w:noProof/>
          <w:spacing w:val="-2"/>
          <w:sz w:val="20"/>
          <w:szCs w:val="20"/>
        </w:rPr>
        <w:t>д</w:t>
      </w:r>
      <w:r w:rsidRPr="00BD3E8D">
        <w:rPr>
          <w:noProof/>
          <w:sz w:val="20"/>
          <w:szCs w:val="20"/>
        </w:rPr>
        <w:t>а</w:t>
      </w:r>
      <w:r w:rsidRPr="00BD3E8D">
        <w:rPr>
          <w:noProof/>
          <w:spacing w:val="4"/>
          <w:sz w:val="20"/>
          <w:szCs w:val="20"/>
        </w:rPr>
        <w:t xml:space="preserve"> </w:t>
      </w:r>
      <w:r w:rsidRPr="00BD3E8D">
        <w:rPr>
          <w:noProof/>
          <w:sz w:val="20"/>
          <w:szCs w:val="20"/>
        </w:rPr>
        <w:t>се</w:t>
      </w:r>
      <w:r w:rsidRPr="00BD3E8D">
        <w:rPr>
          <w:noProof/>
          <w:spacing w:val="1"/>
          <w:sz w:val="20"/>
          <w:szCs w:val="20"/>
        </w:rPr>
        <w:t xml:space="preserve"> </w:t>
      </w:r>
      <w:r w:rsidRPr="00BD3E8D">
        <w:rPr>
          <w:noProof/>
          <w:sz w:val="20"/>
          <w:szCs w:val="20"/>
        </w:rPr>
        <w:t>с</w:t>
      </w:r>
      <w:r w:rsidRPr="00BD3E8D">
        <w:rPr>
          <w:noProof/>
          <w:spacing w:val="-1"/>
          <w:sz w:val="20"/>
          <w:szCs w:val="20"/>
        </w:rPr>
        <w:t>ва</w:t>
      </w:r>
      <w:r w:rsidRPr="00BD3E8D">
        <w:rPr>
          <w:noProof/>
          <w:sz w:val="20"/>
          <w:szCs w:val="20"/>
        </w:rPr>
        <w:t>к</w:t>
      </w:r>
      <w:r w:rsidRPr="00BD3E8D">
        <w:rPr>
          <w:noProof/>
          <w:spacing w:val="1"/>
          <w:sz w:val="20"/>
          <w:szCs w:val="20"/>
        </w:rPr>
        <w:t>од</w:t>
      </w:r>
      <w:r w:rsidRPr="00BD3E8D">
        <w:rPr>
          <w:noProof/>
          <w:sz w:val="20"/>
          <w:szCs w:val="20"/>
        </w:rPr>
        <w:t>н</w:t>
      </w:r>
      <w:r w:rsidRPr="00BD3E8D">
        <w:rPr>
          <w:noProof/>
          <w:spacing w:val="1"/>
          <w:sz w:val="20"/>
          <w:szCs w:val="20"/>
        </w:rPr>
        <w:t>ев</w:t>
      </w:r>
      <w:r w:rsidRPr="00BD3E8D">
        <w:rPr>
          <w:noProof/>
          <w:sz w:val="20"/>
          <w:szCs w:val="20"/>
        </w:rPr>
        <w:t>но</w:t>
      </w:r>
      <w:r w:rsidRPr="00BD3E8D">
        <w:rPr>
          <w:noProof/>
          <w:spacing w:val="1"/>
          <w:sz w:val="20"/>
          <w:szCs w:val="20"/>
        </w:rPr>
        <w:t xml:space="preserve"> </w:t>
      </w:r>
      <w:r w:rsidRPr="00BD3E8D">
        <w:rPr>
          <w:noProof/>
          <w:sz w:val="20"/>
          <w:szCs w:val="20"/>
        </w:rPr>
        <w:t>б</w:t>
      </w:r>
      <w:r w:rsidRPr="00BD3E8D">
        <w:rPr>
          <w:noProof/>
          <w:spacing w:val="-1"/>
          <w:sz w:val="20"/>
          <w:szCs w:val="20"/>
        </w:rPr>
        <w:t>о</w:t>
      </w:r>
      <w:r w:rsidRPr="00BD3E8D">
        <w:rPr>
          <w:noProof/>
          <w:spacing w:val="1"/>
          <w:sz w:val="20"/>
          <w:szCs w:val="20"/>
        </w:rPr>
        <w:t>р</w:t>
      </w:r>
      <w:r w:rsidRPr="00BD3E8D">
        <w:rPr>
          <w:noProof/>
          <w:sz w:val="20"/>
          <w:szCs w:val="20"/>
        </w:rPr>
        <w:t xml:space="preserve">и </w:t>
      </w:r>
      <w:r w:rsidRPr="00BD3E8D">
        <w:rPr>
          <w:noProof/>
          <w:spacing w:val="1"/>
          <w:sz w:val="20"/>
          <w:szCs w:val="20"/>
        </w:rPr>
        <w:t>з</w:t>
      </w:r>
      <w:r w:rsidRPr="00BD3E8D">
        <w:rPr>
          <w:noProof/>
          <w:sz w:val="20"/>
          <w:szCs w:val="20"/>
        </w:rPr>
        <w:t>а</w:t>
      </w:r>
      <w:r w:rsidRPr="00BD3E8D">
        <w:rPr>
          <w:noProof/>
          <w:spacing w:val="4"/>
          <w:sz w:val="20"/>
          <w:szCs w:val="20"/>
        </w:rPr>
        <w:t xml:space="preserve"> </w:t>
      </w:r>
      <w:r w:rsidRPr="00BD3E8D">
        <w:rPr>
          <w:noProof/>
          <w:spacing w:val="-2"/>
          <w:sz w:val="20"/>
          <w:szCs w:val="20"/>
        </w:rPr>
        <w:t>с</w:t>
      </w:r>
      <w:r w:rsidRPr="00BD3E8D">
        <w:rPr>
          <w:noProof/>
          <w:spacing w:val="1"/>
          <w:sz w:val="20"/>
          <w:szCs w:val="20"/>
        </w:rPr>
        <w:t>во</w:t>
      </w:r>
      <w:r w:rsidRPr="00BD3E8D">
        <w:rPr>
          <w:noProof/>
          <w:sz w:val="20"/>
          <w:szCs w:val="20"/>
        </w:rPr>
        <w:t xml:space="preserve">ј </w:t>
      </w:r>
      <w:r w:rsidRPr="00BD3E8D">
        <w:rPr>
          <w:noProof/>
          <w:spacing w:val="1"/>
          <w:sz w:val="20"/>
          <w:szCs w:val="20"/>
        </w:rPr>
        <w:t>о</w:t>
      </w:r>
      <w:r w:rsidRPr="00BD3E8D">
        <w:rPr>
          <w:noProof/>
          <w:spacing w:val="-1"/>
          <w:sz w:val="20"/>
          <w:szCs w:val="20"/>
        </w:rPr>
        <w:t>п</w:t>
      </w:r>
      <w:r w:rsidRPr="00BD3E8D">
        <w:rPr>
          <w:noProof/>
          <w:sz w:val="20"/>
          <w:szCs w:val="20"/>
        </w:rPr>
        <w:t>с</w:t>
      </w:r>
      <w:r w:rsidRPr="00BD3E8D">
        <w:rPr>
          <w:noProof/>
          <w:spacing w:val="1"/>
          <w:sz w:val="20"/>
          <w:szCs w:val="20"/>
        </w:rPr>
        <w:t>та</w:t>
      </w:r>
      <w:r w:rsidRPr="00BD3E8D">
        <w:rPr>
          <w:noProof/>
          <w:sz w:val="20"/>
          <w:szCs w:val="20"/>
        </w:rPr>
        <w:t>н</w:t>
      </w:r>
      <w:r w:rsidRPr="00BD3E8D">
        <w:rPr>
          <w:noProof/>
          <w:spacing w:val="1"/>
          <w:sz w:val="20"/>
          <w:szCs w:val="20"/>
        </w:rPr>
        <w:t>а</w:t>
      </w:r>
      <w:r w:rsidRPr="00BD3E8D">
        <w:rPr>
          <w:noProof/>
          <w:sz w:val="20"/>
          <w:szCs w:val="20"/>
        </w:rPr>
        <w:t>к.</w:t>
      </w:r>
      <w:r w:rsidRPr="00BD3E8D">
        <w:rPr>
          <w:noProof/>
          <w:spacing w:val="20"/>
          <w:sz w:val="20"/>
          <w:szCs w:val="20"/>
        </w:rPr>
        <w:t xml:space="preserve"> </w:t>
      </w:r>
      <w:r w:rsidRPr="00BD3E8D">
        <w:rPr>
          <w:noProof/>
          <w:spacing w:val="1"/>
          <w:sz w:val="20"/>
          <w:szCs w:val="20"/>
        </w:rPr>
        <w:t>Б</w:t>
      </w:r>
      <w:r w:rsidRPr="00BD3E8D">
        <w:rPr>
          <w:noProof/>
          <w:spacing w:val="-1"/>
          <w:sz w:val="20"/>
          <w:szCs w:val="20"/>
        </w:rPr>
        <w:t>о</w:t>
      </w:r>
      <w:r w:rsidRPr="00BD3E8D">
        <w:rPr>
          <w:noProof/>
          <w:spacing w:val="1"/>
          <w:sz w:val="20"/>
          <w:szCs w:val="20"/>
        </w:rPr>
        <w:t>р</w:t>
      </w:r>
      <w:r w:rsidRPr="00BD3E8D">
        <w:rPr>
          <w:noProof/>
          <w:sz w:val="20"/>
          <w:szCs w:val="20"/>
        </w:rPr>
        <w:t>ба</w:t>
      </w:r>
      <w:r w:rsidRPr="00BD3E8D">
        <w:rPr>
          <w:noProof/>
          <w:spacing w:val="24"/>
          <w:sz w:val="20"/>
          <w:szCs w:val="20"/>
        </w:rPr>
        <w:t xml:space="preserve"> </w:t>
      </w:r>
      <w:r w:rsidRPr="00BD3E8D">
        <w:rPr>
          <w:noProof/>
          <w:spacing w:val="-1"/>
          <w:sz w:val="20"/>
          <w:szCs w:val="20"/>
        </w:rPr>
        <w:t>з</w:t>
      </w:r>
      <w:r w:rsidRPr="00BD3E8D">
        <w:rPr>
          <w:noProof/>
          <w:sz w:val="20"/>
          <w:szCs w:val="20"/>
        </w:rPr>
        <w:t>а</w:t>
      </w:r>
      <w:r w:rsidRPr="00BD3E8D">
        <w:rPr>
          <w:noProof/>
          <w:spacing w:val="28"/>
          <w:sz w:val="20"/>
          <w:szCs w:val="20"/>
        </w:rPr>
        <w:t xml:space="preserve"> </w:t>
      </w:r>
      <w:r w:rsidRPr="00BD3E8D">
        <w:rPr>
          <w:noProof/>
          <w:spacing w:val="1"/>
          <w:sz w:val="20"/>
          <w:szCs w:val="20"/>
        </w:rPr>
        <w:t>о</w:t>
      </w:r>
      <w:r w:rsidRPr="00BD3E8D">
        <w:rPr>
          <w:noProof/>
          <w:spacing w:val="-1"/>
          <w:sz w:val="20"/>
          <w:szCs w:val="20"/>
        </w:rPr>
        <w:t>п</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н</w:t>
      </w:r>
      <w:r w:rsidRPr="00BD3E8D">
        <w:rPr>
          <w:noProof/>
          <w:spacing w:val="1"/>
          <w:sz w:val="20"/>
          <w:szCs w:val="20"/>
        </w:rPr>
        <w:t>а</w:t>
      </w:r>
      <w:r w:rsidRPr="00BD3E8D">
        <w:rPr>
          <w:noProof/>
          <w:sz w:val="20"/>
          <w:szCs w:val="20"/>
        </w:rPr>
        <w:t>к,</w:t>
      </w:r>
      <w:r w:rsidRPr="00BD3E8D">
        <w:rPr>
          <w:noProof/>
          <w:spacing w:val="20"/>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ко</w:t>
      </w:r>
      <w:r w:rsidRPr="00BD3E8D">
        <w:rPr>
          <w:noProof/>
          <w:spacing w:val="2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д</w:t>
      </w:r>
      <w:r w:rsidRPr="00BD3E8D">
        <w:rPr>
          <w:noProof/>
          <w:spacing w:val="26"/>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и,</w:t>
      </w:r>
      <w:r w:rsidRPr="00BD3E8D">
        <w:rPr>
          <w:noProof/>
          <w:spacing w:val="23"/>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ко</w:t>
      </w:r>
      <w:r w:rsidRPr="00BD3E8D">
        <w:rPr>
          <w:noProof/>
          <w:spacing w:val="24"/>
          <w:sz w:val="20"/>
          <w:szCs w:val="20"/>
        </w:rPr>
        <w:t xml:space="preserve"> </w:t>
      </w:r>
      <w:r w:rsidRPr="00BD3E8D">
        <w:rPr>
          <w:noProof/>
          <w:sz w:val="20"/>
          <w:szCs w:val="20"/>
        </w:rPr>
        <w:t>и</w:t>
      </w:r>
      <w:r w:rsidRPr="00BD3E8D">
        <w:rPr>
          <w:noProof/>
          <w:spacing w:val="30"/>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д</w:t>
      </w:r>
      <w:r w:rsidRPr="00BD3E8D">
        <w:rPr>
          <w:noProof/>
          <w:spacing w:val="2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вот</w:t>
      </w:r>
      <w:r w:rsidRPr="00BD3E8D">
        <w:rPr>
          <w:noProof/>
          <w:spacing w:val="-2"/>
          <w:sz w:val="20"/>
          <w:szCs w:val="20"/>
        </w:rPr>
        <w:t>и</w:t>
      </w:r>
      <w:r w:rsidRPr="00BD3E8D">
        <w:rPr>
          <w:noProof/>
          <w:spacing w:val="1"/>
          <w:sz w:val="20"/>
          <w:szCs w:val="20"/>
        </w:rPr>
        <w:t>ња</w:t>
      </w:r>
      <w:r w:rsidRPr="00BD3E8D">
        <w:rPr>
          <w:noProof/>
          <w:sz w:val="20"/>
          <w:szCs w:val="20"/>
        </w:rPr>
        <w:t>,</w:t>
      </w:r>
      <w:r w:rsidRPr="00BD3E8D">
        <w:rPr>
          <w:noProof/>
          <w:spacing w:val="19"/>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у</w:t>
      </w:r>
      <w:r w:rsidRPr="00BD3E8D">
        <w:rPr>
          <w:noProof/>
          <w:spacing w:val="-3"/>
          <w:sz w:val="20"/>
          <w:szCs w:val="20"/>
        </w:rPr>
        <w:t>ј</w:t>
      </w:r>
      <w:r w:rsidRPr="00BD3E8D">
        <w:rPr>
          <w:noProof/>
          <w:sz w:val="20"/>
          <w:szCs w:val="20"/>
        </w:rPr>
        <w:t>е</w:t>
      </w:r>
      <w:r w:rsidRPr="00BD3E8D">
        <w:rPr>
          <w:noProof/>
          <w:spacing w:val="22"/>
          <w:sz w:val="20"/>
          <w:szCs w:val="20"/>
        </w:rPr>
        <w:t xml:space="preserve"> </w:t>
      </w:r>
      <w:r w:rsidRPr="00BD3E8D">
        <w:rPr>
          <w:noProof/>
          <w:sz w:val="20"/>
          <w:szCs w:val="20"/>
        </w:rPr>
        <w:t>ни</w:t>
      </w:r>
      <w:r w:rsidRPr="00BD3E8D">
        <w:rPr>
          <w:noProof/>
          <w:spacing w:val="1"/>
          <w:sz w:val="20"/>
          <w:szCs w:val="20"/>
        </w:rPr>
        <w:t>в</w:t>
      </w:r>
      <w:r w:rsidRPr="00BD3E8D">
        <w:rPr>
          <w:noProof/>
          <w:sz w:val="20"/>
          <w:szCs w:val="20"/>
        </w:rPr>
        <w:t>о</w:t>
      </w:r>
      <w:r w:rsidRPr="00BD3E8D">
        <w:rPr>
          <w:noProof/>
          <w:spacing w:val="26"/>
          <w:sz w:val="20"/>
          <w:szCs w:val="20"/>
        </w:rPr>
        <w:t xml:space="preserve"> </w:t>
      </w:r>
      <w:r w:rsidRPr="00BD3E8D">
        <w:rPr>
          <w:noProof/>
          <w:spacing w:val="1"/>
          <w:sz w:val="20"/>
          <w:szCs w:val="20"/>
        </w:rPr>
        <w:t>то</w:t>
      </w:r>
      <w:r w:rsidRPr="00BD3E8D">
        <w:rPr>
          <w:noProof/>
          <w:spacing w:val="-2"/>
          <w:sz w:val="20"/>
          <w:szCs w:val="20"/>
        </w:rPr>
        <w:t>л</w:t>
      </w:r>
      <w:r w:rsidRPr="00BD3E8D">
        <w:rPr>
          <w:noProof/>
          <w:spacing w:val="1"/>
          <w:sz w:val="20"/>
          <w:szCs w:val="20"/>
        </w:rPr>
        <w:t>ера</w:t>
      </w:r>
      <w:r w:rsidRPr="00BD3E8D">
        <w:rPr>
          <w:noProof/>
          <w:sz w:val="20"/>
          <w:szCs w:val="20"/>
        </w:rPr>
        <w:t>нције</w:t>
      </w:r>
      <w:r w:rsidRPr="00BD3E8D">
        <w:rPr>
          <w:noProof/>
          <w:spacing w:val="19"/>
          <w:sz w:val="20"/>
          <w:szCs w:val="20"/>
        </w:rPr>
        <w:t xml:space="preserve"> </w:t>
      </w:r>
      <w:r w:rsidRPr="00BD3E8D">
        <w:rPr>
          <w:noProof/>
          <w:sz w:val="20"/>
          <w:szCs w:val="20"/>
        </w:rPr>
        <w:t>на с</w:t>
      </w:r>
      <w:r w:rsidRPr="00BD3E8D">
        <w:rPr>
          <w:noProof/>
          <w:spacing w:val="-1"/>
          <w:sz w:val="20"/>
          <w:szCs w:val="20"/>
        </w:rPr>
        <w:t>п</w:t>
      </w:r>
      <w:r w:rsidRPr="00BD3E8D">
        <w:rPr>
          <w:noProof/>
          <w:spacing w:val="1"/>
          <w:sz w:val="20"/>
          <w:szCs w:val="20"/>
        </w:rPr>
        <w:t>о</w:t>
      </w:r>
      <w:r w:rsidRPr="00BD3E8D">
        <w:rPr>
          <w:noProof/>
          <w:sz w:val="20"/>
          <w:szCs w:val="20"/>
        </w:rPr>
        <w:t>љне</w:t>
      </w:r>
      <w:r w:rsidRPr="00BD3E8D">
        <w:rPr>
          <w:noProof/>
          <w:spacing w:val="-11"/>
          <w:sz w:val="20"/>
          <w:szCs w:val="20"/>
        </w:rPr>
        <w:t xml:space="preserve"> </w:t>
      </w:r>
      <w:r w:rsidRPr="00BD3E8D">
        <w:rPr>
          <w:noProof/>
          <w:sz w:val="20"/>
          <w:szCs w:val="20"/>
        </w:rPr>
        <w:t>н</w:t>
      </w:r>
      <w:r w:rsidRPr="00BD3E8D">
        <w:rPr>
          <w:noProof/>
          <w:spacing w:val="1"/>
          <w:sz w:val="20"/>
          <w:szCs w:val="20"/>
        </w:rPr>
        <w:t>адра</w:t>
      </w:r>
      <w:r w:rsidRPr="00BD3E8D">
        <w:rPr>
          <w:noProof/>
          <w:spacing w:val="-2"/>
          <w:sz w:val="20"/>
          <w:szCs w:val="20"/>
        </w:rPr>
        <w:t>ж</w:t>
      </w:r>
      <w:r w:rsidRPr="00BD3E8D">
        <w:rPr>
          <w:noProof/>
          <w:spacing w:val="1"/>
          <w:sz w:val="20"/>
          <w:szCs w:val="20"/>
        </w:rPr>
        <w:t>а</w:t>
      </w:r>
      <w:r w:rsidRPr="00BD3E8D">
        <w:rPr>
          <w:noProof/>
          <w:sz w:val="20"/>
          <w:szCs w:val="20"/>
        </w:rPr>
        <w:t>ј</w:t>
      </w:r>
      <w:r w:rsidRPr="00BD3E8D">
        <w:rPr>
          <w:noProof/>
          <w:spacing w:val="1"/>
          <w:sz w:val="20"/>
          <w:szCs w:val="20"/>
        </w:rPr>
        <w:t>е</w:t>
      </w:r>
      <w:r w:rsidRPr="00BD3E8D">
        <w:rPr>
          <w:noProof/>
          <w:sz w:val="20"/>
          <w:szCs w:val="20"/>
        </w:rPr>
        <w:t>,</w:t>
      </w:r>
      <w:r w:rsidRPr="00BD3E8D">
        <w:rPr>
          <w:noProof/>
          <w:spacing w:val="-14"/>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по</w:t>
      </w:r>
      <w:r w:rsidRPr="00BD3E8D">
        <w:rPr>
          <w:noProof/>
          <w:spacing w:val="1"/>
          <w:sz w:val="20"/>
          <w:szCs w:val="20"/>
        </w:rPr>
        <w:t>в</w:t>
      </w:r>
      <w:r w:rsidRPr="00BD3E8D">
        <w:rPr>
          <w:noProof/>
          <w:spacing w:val="-1"/>
          <w:sz w:val="20"/>
          <w:szCs w:val="20"/>
        </w:rPr>
        <w:t>е</w:t>
      </w:r>
      <w:r w:rsidRPr="00BD3E8D">
        <w:rPr>
          <w:noProof/>
          <w:spacing w:val="1"/>
          <w:sz w:val="20"/>
          <w:szCs w:val="20"/>
        </w:rPr>
        <w:t>ћа</w:t>
      </w:r>
      <w:r w:rsidRPr="00BD3E8D">
        <w:rPr>
          <w:noProof/>
          <w:spacing w:val="-1"/>
          <w:sz w:val="20"/>
          <w:szCs w:val="20"/>
        </w:rPr>
        <w:t>в</w:t>
      </w:r>
      <w:r w:rsidRPr="00BD3E8D">
        <w:rPr>
          <w:noProof/>
          <w:sz w:val="20"/>
          <w:szCs w:val="20"/>
        </w:rPr>
        <w:t>а</w:t>
      </w:r>
      <w:r w:rsidRPr="00BD3E8D">
        <w:rPr>
          <w:noProof/>
          <w:spacing w:val="-13"/>
          <w:sz w:val="20"/>
          <w:szCs w:val="20"/>
        </w:rPr>
        <w:t xml:space="preserve"> </w:t>
      </w:r>
      <w:r w:rsidRPr="00BD3E8D">
        <w:rPr>
          <w:noProof/>
          <w:spacing w:val="1"/>
          <w:sz w:val="20"/>
          <w:szCs w:val="20"/>
        </w:rPr>
        <w:t>а</w:t>
      </w:r>
      <w:r w:rsidRPr="00BD3E8D">
        <w:rPr>
          <w:noProof/>
          <w:spacing w:val="-2"/>
          <w:sz w:val="20"/>
          <w:szCs w:val="20"/>
        </w:rPr>
        <w:t>г</w:t>
      </w:r>
      <w:r w:rsidRPr="00BD3E8D">
        <w:rPr>
          <w:noProof/>
          <w:spacing w:val="1"/>
          <w:sz w:val="20"/>
          <w:szCs w:val="20"/>
        </w:rPr>
        <w:t>ре</w:t>
      </w:r>
      <w:r w:rsidRPr="00BD3E8D">
        <w:rPr>
          <w:noProof/>
          <w:sz w:val="20"/>
          <w:szCs w:val="20"/>
        </w:rPr>
        <w:t>с</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w:t>
      </w:r>
    </w:p>
    <w:p w14:paraId="2185998A" w14:textId="77777777" w:rsidR="008776AB" w:rsidRPr="00BD3E8D" w:rsidRDefault="008776AB" w:rsidP="008776AB">
      <w:pPr>
        <w:spacing w:before="17" w:line="260" w:lineRule="exact"/>
        <w:jc w:val="both"/>
        <w:rPr>
          <w:noProof/>
          <w:sz w:val="20"/>
          <w:szCs w:val="20"/>
        </w:rPr>
      </w:pPr>
    </w:p>
    <w:p w14:paraId="1D5FF783" w14:textId="77777777" w:rsidR="008776AB" w:rsidRPr="00BD3E8D" w:rsidRDefault="008776AB" w:rsidP="008776AB">
      <w:pPr>
        <w:spacing w:line="239" w:lineRule="auto"/>
        <w:ind w:left="751" w:right="57" w:hanging="631"/>
        <w:jc w:val="both"/>
        <w:rPr>
          <w:noProof/>
          <w:sz w:val="20"/>
          <w:szCs w:val="20"/>
        </w:rPr>
      </w:pPr>
      <w:r w:rsidRPr="00BD3E8D">
        <w:rPr>
          <w:noProof/>
          <w:spacing w:val="1"/>
          <w:sz w:val="20"/>
          <w:szCs w:val="20"/>
        </w:rPr>
        <w:t>11.</w:t>
      </w:r>
      <w:r w:rsidRPr="00BD3E8D">
        <w:rPr>
          <w:noProof/>
          <w:spacing w:val="-1"/>
          <w:sz w:val="20"/>
          <w:szCs w:val="20"/>
        </w:rPr>
        <w:t>1</w:t>
      </w:r>
      <w:r w:rsidRPr="00BD3E8D">
        <w:rPr>
          <w:noProof/>
          <w:spacing w:val="1"/>
          <w:sz w:val="20"/>
          <w:szCs w:val="20"/>
        </w:rPr>
        <w:t>.1</w:t>
      </w:r>
      <w:r w:rsidRPr="00BD3E8D">
        <w:rPr>
          <w:noProof/>
          <w:sz w:val="20"/>
          <w:szCs w:val="20"/>
        </w:rPr>
        <w:t>. Ј</w:t>
      </w:r>
      <w:r w:rsidRPr="00BD3E8D">
        <w:rPr>
          <w:noProof/>
          <w:spacing w:val="-1"/>
          <w:sz w:val="20"/>
          <w:szCs w:val="20"/>
        </w:rPr>
        <w:t>е</w:t>
      </w:r>
      <w:r w:rsidRPr="00BD3E8D">
        <w:rPr>
          <w:noProof/>
          <w:spacing w:val="1"/>
          <w:sz w:val="20"/>
          <w:szCs w:val="20"/>
        </w:rPr>
        <w:t>д</w:t>
      </w:r>
      <w:r w:rsidRPr="00BD3E8D">
        <w:rPr>
          <w:noProof/>
          <w:sz w:val="20"/>
          <w:szCs w:val="20"/>
        </w:rPr>
        <w:t>но</w:t>
      </w:r>
      <w:r w:rsidRPr="00BD3E8D">
        <w:rPr>
          <w:noProof/>
          <w:spacing w:val="2"/>
          <w:sz w:val="20"/>
          <w:szCs w:val="20"/>
        </w:rPr>
        <w:t xml:space="preserve"> </w:t>
      </w:r>
      <w:r w:rsidRPr="00BD3E8D">
        <w:rPr>
          <w:noProof/>
          <w:spacing w:val="1"/>
          <w:sz w:val="20"/>
          <w:szCs w:val="20"/>
        </w:rPr>
        <w:t>о</w:t>
      </w:r>
      <w:r w:rsidRPr="00BD3E8D">
        <w:rPr>
          <w:noProof/>
          <w:sz w:val="20"/>
          <w:szCs w:val="20"/>
        </w:rPr>
        <w:t>д</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2"/>
          <w:sz w:val="20"/>
          <w:szCs w:val="20"/>
        </w:rPr>
        <w:t>ч</w:t>
      </w:r>
      <w:r w:rsidRPr="00BD3E8D">
        <w:rPr>
          <w:noProof/>
          <w:spacing w:val="1"/>
          <w:sz w:val="20"/>
          <w:szCs w:val="20"/>
        </w:rPr>
        <w:t>е</w:t>
      </w:r>
      <w:r w:rsidRPr="00BD3E8D">
        <w:rPr>
          <w:noProof/>
          <w:spacing w:val="-1"/>
          <w:sz w:val="20"/>
          <w:szCs w:val="20"/>
        </w:rPr>
        <w:t>ш</w:t>
      </w:r>
      <w:r w:rsidRPr="00BD3E8D">
        <w:rPr>
          <w:noProof/>
          <w:spacing w:val="1"/>
          <w:sz w:val="20"/>
          <w:szCs w:val="20"/>
        </w:rPr>
        <w:t>ћ</w:t>
      </w:r>
      <w:r w:rsidRPr="00BD3E8D">
        <w:rPr>
          <w:noProof/>
          <w:sz w:val="20"/>
          <w:szCs w:val="20"/>
        </w:rPr>
        <w:t>их</w:t>
      </w:r>
      <w:r w:rsidRPr="00BD3E8D">
        <w:rPr>
          <w:noProof/>
          <w:spacing w:val="1"/>
          <w:sz w:val="20"/>
          <w:szCs w:val="20"/>
        </w:rPr>
        <w:t xml:space="preserve"> </w:t>
      </w:r>
      <w:r w:rsidRPr="00BD3E8D">
        <w:rPr>
          <w:noProof/>
          <w:spacing w:val="-1"/>
          <w:sz w:val="20"/>
          <w:szCs w:val="20"/>
        </w:rPr>
        <w:t>п</w:t>
      </w:r>
      <w:r w:rsidRPr="00BD3E8D">
        <w:rPr>
          <w:noProof/>
          <w:sz w:val="20"/>
          <w:szCs w:val="20"/>
        </w:rPr>
        <w:t>и</w:t>
      </w:r>
      <w:r w:rsidRPr="00BD3E8D">
        <w:rPr>
          <w:noProof/>
          <w:spacing w:val="1"/>
          <w:sz w:val="20"/>
          <w:szCs w:val="20"/>
        </w:rPr>
        <w:t>та</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2"/>
          <w:sz w:val="20"/>
          <w:szCs w:val="20"/>
        </w:rPr>
        <w:t xml:space="preserve"> </w:t>
      </w:r>
      <w:r w:rsidRPr="00BD3E8D">
        <w:rPr>
          <w:noProof/>
          <w:spacing w:val="-2"/>
          <w:sz w:val="20"/>
          <w:szCs w:val="20"/>
        </w:rPr>
        <w:t>с</w:t>
      </w:r>
      <w:r w:rsidRPr="00BD3E8D">
        <w:rPr>
          <w:noProof/>
          <w:sz w:val="20"/>
          <w:szCs w:val="20"/>
        </w:rPr>
        <w:t>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ав</w:t>
      </w:r>
      <w:r w:rsidRPr="00BD3E8D">
        <w:rPr>
          <w:noProof/>
          <w:sz w:val="20"/>
          <w:szCs w:val="20"/>
        </w:rPr>
        <w:t>ља</w:t>
      </w:r>
      <w:r w:rsidRPr="00BD3E8D">
        <w:rPr>
          <w:noProof/>
          <w:spacing w:val="3"/>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2"/>
          <w:sz w:val="20"/>
          <w:szCs w:val="20"/>
        </w:rPr>
        <w:t xml:space="preserve"> </w:t>
      </w:r>
      <w:r w:rsidRPr="00BD3E8D">
        <w:rPr>
          <w:noProof/>
          <w:sz w:val="20"/>
          <w:szCs w:val="20"/>
        </w:rPr>
        <w:t>су</w:t>
      </w:r>
      <w:r w:rsidRPr="00BD3E8D">
        <w:rPr>
          <w:noProof/>
          <w:spacing w:val="1"/>
          <w:sz w:val="20"/>
          <w:szCs w:val="20"/>
        </w:rPr>
        <w:t xml:space="preserve"> т</w:t>
      </w:r>
      <w:r w:rsidRPr="00BD3E8D">
        <w:rPr>
          <w:noProof/>
          <w:sz w:val="20"/>
          <w:szCs w:val="20"/>
        </w:rPr>
        <w:t xml:space="preserve">о </w:t>
      </w:r>
      <w:r w:rsidRPr="00BD3E8D">
        <w:rPr>
          <w:noProof/>
          <w:spacing w:val="-1"/>
          <w:sz w:val="20"/>
          <w:szCs w:val="20"/>
        </w:rPr>
        <w:t>р</w:t>
      </w:r>
      <w:r w:rsidRPr="00BD3E8D">
        <w:rPr>
          <w:noProof/>
          <w:spacing w:val="1"/>
          <w:sz w:val="20"/>
          <w:szCs w:val="20"/>
        </w:rPr>
        <w:t>а</w:t>
      </w:r>
      <w:r w:rsidRPr="00BD3E8D">
        <w:rPr>
          <w:noProof/>
          <w:sz w:val="20"/>
          <w:szCs w:val="20"/>
        </w:rPr>
        <w:t>се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2"/>
          <w:sz w:val="20"/>
          <w:szCs w:val="20"/>
        </w:rPr>
        <w:t xml:space="preserve"> </w:t>
      </w:r>
      <w:r w:rsidRPr="00BD3E8D">
        <w:rPr>
          <w:noProof/>
          <w:spacing w:val="1"/>
          <w:sz w:val="20"/>
          <w:szCs w:val="20"/>
        </w:rPr>
        <w:t>а</w:t>
      </w:r>
      <w:r w:rsidRPr="00BD3E8D">
        <w:rPr>
          <w:noProof/>
          <w:spacing w:val="-2"/>
          <w:sz w:val="20"/>
          <w:szCs w:val="20"/>
        </w:rPr>
        <w:t>г</w:t>
      </w:r>
      <w:r w:rsidRPr="00BD3E8D">
        <w:rPr>
          <w:noProof/>
          <w:spacing w:val="1"/>
          <w:sz w:val="20"/>
          <w:szCs w:val="20"/>
        </w:rPr>
        <w:t>ре</w:t>
      </w:r>
      <w:r w:rsidRPr="00BD3E8D">
        <w:rPr>
          <w:noProof/>
          <w:sz w:val="20"/>
          <w:szCs w:val="20"/>
        </w:rPr>
        <w:t>с</w:t>
      </w:r>
      <w:r w:rsidRPr="00BD3E8D">
        <w:rPr>
          <w:noProof/>
          <w:spacing w:val="-2"/>
          <w:sz w:val="20"/>
          <w:szCs w:val="20"/>
        </w:rPr>
        <w:t>и</w:t>
      </w:r>
      <w:r w:rsidRPr="00BD3E8D">
        <w:rPr>
          <w:noProof/>
          <w:spacing w:val="1"/>
          <w:sz w:val="20"/>
          <w:szCs w:val="20"/>
        </w:rPr>
        <w:t>в</w:t>
      </w:r>
      <w:r w:rsidRPr="00BD3E8D">
        <w:rPr>
          <w:noProof/>
          <w:sz w:val="20"/>
          <w:szCs w:val="20"/>
        </w:rPr>
        <w:t>не</w:t>
      </w:r>
      <w:r w:rsidRPr="00BD3E8D">
        <w:rPr>
          <w:noProof/>
          <w:spacing w:val="2"/>
          <w:sz w:val="20"/>
          <w:szCs w:val="20"/>
        </w:rPr>
        <w:t xml:space="preserve"> </w:t>
      </w:r>
      <w:r w:rsidRPr="00BD3E8D">
        <w:rPr>
          <w:noProof/>
          <w:sz w:val="20"/>
          <w:szCs w:val="20"/>
        </w:rPr>
        <w:t>и уј</w:t>
      </w:r>
      <w:r w:rsidRPr="00BD3E8D">
        <w:rPr>
          <w:noProof/>
          <w:spacing w:val="1"/>
          <w:sz w:val="20"/>
          <w:szCs w:val="20"/>
        </w:rPr>
        <w:t>ед</w:t>
      </w:r>
      <w:r w:rsidRPr="00BD3E8D">
        <w:rPr>
          <w:noProof/>
          <w:sz w:val="20"/>
          <w:szCs w:val="20"/>
        </w:rPr>
        <w:t>љи</w:t>
      </w:r>
      <w:r w:rsidRPr="00BD3E8D">
        <w:rPr>
          <w:noProof/>
          <w:spacing w:val="1"/>
          <w:sz w:val="20"/>
          <w:szCs w:val="20"/>
        </w:rPr>
        <w:t>ве</w:t>
      </w:r>
      <w:r w:rsidRPr="00BD3E8D">
        <w:rPr>
          <w:noProof/>
          <w:sz w:val="20"/>
          <w:szCs w:val="20"/>
        </w:rPr>
        <w:t>.</w:t>
      </w:r>
      <w:r w:rsidRPr="00BD3E8D">
        <w:rPr>
          <w:noProof/>
          <w:spacing w:val="1"/>
          <w:sz w:val="20"/>
          <w:szCs w:val="20"/>
        </w:rPr>
        <w:t xml:space="preserve"> </w:t>
      </w:r>
      <w:r w:rsidRPr="00BD3E8D">
        <w:rPr>
          <w:noProof/>
          <w:sz w:val="20"/>
          <w:szCs w:val="20"/>
        </w:rPr>
        <w:t>Ни</w:t>
      </w:r>
      <w:r w:rsidRPr="00BD3E8D">
        <w:rPr>
          <w:noProof/>
          <w:spacing w:val="-3"/>
          <w:sz w:val="20"/>
          <w:szCs w:val="20"/>
        </w:rPr>
        <w:t>ј</w:t>
      </w:r>
      <w:r w:rsidRPr="00BD3E8D">
        <w:rPr>
          <w:noProof/>
          <w:spacing w:val="1"/>
          <w:sz w:val="20"/>
          <w:szCs w:val="20"/>
        </w:rPr>
        <w:t>ед</w:t>
      </w:r>
      <w:r w:rsidRPr="00BD3E8D">
        <w:rPr>
          <w:noProof/>
          <w:sz w:val="20"/>
          <w:szCs w:val="20"/>
        </w:rPr>
        <w:t>на</w:t>
      </w:r>
      <w:r w:rsidRPr="00BD3E8D">
        <w:rPr>
          <w:noProof/>
          <w:spacing w:val="1"/>
          <w:sz w:val="20"/>
          <w:szCs w:val="20"/>
        </w:rPr>
        <w:t xml:space="preserve"> а</w:t>
      </w:r>
      <w:r w:rsidRPr="00BD3E8D">
        <w:rPr>
          <w:noProof/>
          <w:spacing w:val="-3"/>
          <w:sz w:val="20"/>
          <w:szCs w:val="20"/>
        </w:rPr>
        <w:t>н</w:t>
      </w:r>
      <w:r w:rsidRPr="00BD3E8D">
        <w:rPr>
          <w:noProof/>
          <w:spacing w:val="1"/>
          <w:sz w:val="20"/>
          <w:szCs w:val="20"/>
        </w:rPr>
        <w:t>ал</w:t>
      </w:r>
      <w:r w:rsidRPr="00BD3E8D">
        <w:rPr>
          <w:noProof/>
          <w:spacing w:val="-2"/>
          <w:sz w:val="20"/>
          <w:szCs w:val="20"/>
        </w:rPr>
        <w:t>и</w:t>
      </w:r>
      <w:r w:rsidRPr="00BD3E8D">
        <w:rPr>
          <w:noProof/>
          <w:spacing w:val="1"/>
          <w:sz w:val="20"/>
          <w:szCs w:val="20"/>
        </w:rPr>
        <w:t>з</w:t>
      </w:r>
      <w:r w:rsidRPr="00BD3E8D">
        <w:rPr>
          <w:noProof/>
          <w:sz w:val="20"/>
          <w:szCs w:val="20"/>
        </w:rPr>
        <w:t>а</w:t>
      </w:r>
      <w:r w:rsidRPr="00BD3E8D">
        <w:rPr>
          <w:noProof/>
          <w:spacing w:val="1"/>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1"/>
          <w:sz w:val="20"/>
          <w:szCs w:val="20"/>
        </w:rPr>
        <w:t xml:space="preserve"> </w:t>
      </w:r>
      <w:r w:rsidRPr="00BD3E8D">
        <w:rPr>
          <w:noProof/>
          <w:sz w:val="20"/>
          <w:szCs w:val="20"/>
        </w:rPr>
        <w:t>је</w:t>
      </w:r>
      <w:r w:rsidRPr="00BD3E8D">
        <w:rPr>
          <w:noProof/>
          <w:spacing w:val="1"/>
          <w:sz w:val="20"/>
          <w:szCs w:val="20"/>
        </w:rPr>
        <w:t xml:space="preserve"> </w:t>
      </w:r>
      <w:r w:rsidRPr="00BD3E8D">
        <w:rPr>
          <w:noProof/>
          <w:spacing w:val="-2"/>
          <w:sz w:val="20"/>
          <w:szCs w:val="20"/>
        </w:rPr>
        <w:t>у</w:t>
      </w:r>
      <w:r w:rsidRPr="00BD3E8D">
        <w:rPr>
          <w:noProof/>
          <w:spacing w:val="1"/>
          <w:sz w:val="20"/>
          <w:szCs w:val="20"/>
        </w:rPr>
        <w:t>р</w:t>
      </w:r>
      <w:r w:rsidRPr="00BD3E8D">
        <w:rPr>
          <w:noProof/>
          <w:spacing w:val="-1"/>
          <w:sz w:val="20"/>
          <w:szCs w:val="20"/>
        </w:rPr>
        <w:t>а</w:t>
      </w:r>
      <w:r w:rsidRPr="00BD3E8D">
        <w:rPr>
          <w:noProof/>
          <w:spacing w:val="1"/>
          <w:sz w:val="20"/>
          <w:szCs w:val="20"/>
        </w:rPr>
        <w:t>ђе</w:t>
      </w:r>
      <w:r w:rsidRPr="00BD3E8D">
        <w:rPr>
          <w:noProof/>
          <w:sz w:val="20"/>
          <w:szCs w:val="20"/>
        </w:rPr>
        <w:t>на</w:t>
      </w:r>
      <w:r w:rsidRPr="00BD3E8D">
        <w:rPr>
          <w:noProof/>
          <w:spacing w:val="1"/>
          <w:sz w:val="20"/>
          <w:szCs w:val="20"/>
        </w:rPr>
        <w:t xml:space="preserve"> </w:t>
      </w:r>
      <w:r w:rsidRPr="00BD3E8D">
        <w:rPr>
          <w:noProof/>
          <w:sz w:val="20"/>
          <w:szCs w:val="20"/>
        </w:rPr>
        <w:t xml:space="preserve">у </w:t>
      </w:r>
      <w:r w:rsidRPr="00BD3E8D">
        <w:rPr>
          <w:noProof/>
          <w:spacing w:val="-2"/>
          <w:sz w:val="20"/>
          <w:szCs w:val="20"/>
        </w:rPr>
        <w:t>с</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z w:val="20"/>
          <w:szCs w:val="20"/>
        </w:rPr>
        <w:t>у није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к</w:t>
      </w:r>
      <w:r w:rsidRPr="00BD3E8D">
        <w:rPr>
          <w:noProof/>
          <w:spacing w:val="-1"/>
          <w:sz w:val="20"/>
          <w:szCs w:val="20"/>
        </w:rPr>
        <w:t>а</w:t>
      </w:r>
      <w:r w:rsidRPr="00BD3E8D">
        <w:rPr>
          <w:noProof/>
          <w:spacing w:val="1"/>
          <w:sz w:val="20"/>
          <w:szCs w:val="20"/>
        </w:rPr>
        <w:t>за</w:t>
      </w:r>
      <w:r w:rsidRPr="00BD3E8D">
        <w:rPr>
          <w:noProof/>
          <w:spacing w:val="-2"/>
          <w:sz w:val="20"/>
          <w:szCs w:val="20"/>
        </w:rPr>
        <w:t>л</w:t>
      </w:r>
      <w:r w:rsidRPr="00BD3E8D">
        <w:rPr>
          <w:noProof/>
          <w:sz w:val="20"/>
          <w:szCs w:val="20"/>
        </w:rPr>
        <w:t>а</w:t>
      </w:r>
      <w:r w:rsidRPr="00BD3E8D">
        <w:rPr>
          <w:noProof/>
          <w:spacing w:val="1"/>
          <w:sz w:val="20"/>
          <w:szCs w:val="20"/>
        </w:rPr>
        <w:t xml:space="preserve"> </w:t>
      </w:r>
      <w:r w:rsidRPr="00BD3E8D">
        <w:rPr>
          <w:noProof/>
          <w:spacing w:val="-2"/>
          <w:sz w:val="20"/>
          <w:szCs w:val="20"/>
        </w:rPr>
        <w:t>д</w:t>
      </w:r>
      <w:r w:rsidRPr="00BD3E8D">
        <w:rPr>
          <w:noProof/>
          <w:sz w:val="20"/>
          <w:szCs w:val="20"/>
        </w:rPr>
        <w:t>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о</w:t>
      </w:r>
      <w:r w:rsidRPr="00BD3E8D">
        <w:rPr>
          <w:noProof/>
          <w:sz w:val="20"/>
          <w:szCs w:val="20"/>
        </w:rPr>
        <w:t>ји</w:t>
      </w:r>
      <w:r w:rsidRPr="00BD3E8D">
        <w:rPr>
          <w:noProof/>
          <w:spacing w:val="1"/>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z w:val="20"/>
          <w:szCs w:val="20"/>
        </w:rPr>
        <w:t>ци</w:t>
      </w:r>
      <w:r w:rsidRPr="00BD3E8D">
        <w:rPr>
          <w:noProof/>
          <w:spacing w:val="-1"/>
          <w:sz w:val="20"/>
          <w:szCs w:val="20"/>
        </w:rPr>
        <w:t>ф</w:t>
      </w:r>
      <w:r w:rsidRPr="00BD3E8D">
        <w:rPr>
          <w:noProof/>
          <w:sz w:val="20"/>
          <w:szCs w:val="20"/>
        </w:rPr>
        <w:t>и</w:t>
      </w:r>
      <w:r w:rsidRPr="00BD3E8D">
        <w:rPr>
          <w:noProof/>
          <w:spacing w:val="1"/>
          <w:sz w:val="20"/>
          <w:szCs w:val="20"/>
        </w:rPr>
        <w:t>ч</w:t>
      </w:r>
      <w:r w:rsidRPr="00BD3E8D">
        <w:rPr>
          <w:noProof/>
          <w:spacing w:val="-3"/>
          <w:sz w:val="20"/>
          <w:szCs w:val="20"/>
        </w:rPr>
        <w:t>н</w:t>
      </w:r>
      <w:r w:rsidRPr="00BD3E8D">
        <w:rPr>
          <w:noProof/>
          <w:sz w:val="20"/>
          <w:szCs w:val="20"/>
        </w:rPr>
        <w:t>о уј</w:t>
      </w:r>
      <w:r w:rsidRPr="00BD3E8D">
        <w:rPr>
          <w:noProof/>
          <w:spacing w:val="1"/>
          <w:sz w:val="20"/>
          <w:szCs w:val="20"/>
        </w:rPr>
        <w:t>ед</w:t>
      </w:r>
      <w:r w:rsidRPr="00BD3E8D">
        <w:rPr>
          <w:noProof/>
          <w:sz w:val="20"/>
          <w:szCs w:val="20"/>
        </w:rPr>
        <w:t>љи</w:t>
      </w:r>
      <w:r w:rsidRPr="00BD3E8D">
        <w:rPr>
          <w:noProof/>
          <w:spacing w:val="1"/>
          <w:sz w:val="20"/>
          <w:szCs w:val="20"/>
        </w:rPr>
        <w:t>в</w:t>
      </w:r>
      <w:r w:rsidRPr="00BD3E8D">
        <w:rPr>
          <w:noProof/>
          <w:sz w:val="20"/>
          <w:szCs w:val="20"/>
        </w:rPr>
        <w:t>а</w:t>
      </w:r>
      <w:r w:rsidRPr="00BD3E8D">
        <w:rPr>
          <w:noProof/>
          <w:spacing w:val="2"/>
          <w:sz w:val="20"/>
          <w:szCs w:val="20"/>
        </w:rPr>
        <w:t xml:space="preserve"> </w:t>
      </w:r>
      <w:r w:rsidRPr="00BD3E8D">
        <w:rPr>
          <w:noProof/>
          <w:spacing w:val="1"/>
          <w:sz w:val="20"/>
          <w:szCs w:val="20"/>
        </w:rPr>
        <w:t>ра</w:t>
      </w:r>
      <w:r w:rsidRPr="00BD3E8D">
        <w:rPr>
          <w:noProof/>
          <w:spacing w:val="-2"/>
          <w:sz w:val="20"/>
          <w:szCs w:val="20"/>
        </w:rPr>
        <w:t>с</w:t>
      </w:r>
      <w:r w:rsidRPr="00BD3E8D">
        <w:rPr>
          <w:noProof/>
          <w:sz w:val="20"/>
          <w:szCs w:val="20"/>
        </w:rPr>
        <w:t>а</w:t>
      </w:r>
      <w:r w:rsidRPr="00BD3E8D">
        <w:rPr>
          <w:noProof/>
          <w:spacing w:val="4"/>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2"/>
          <w:sz w:val="20"/>
          <w:szCs w:val="20"/>
        </w:rPr>
        <w:t>с</w:t>
      </w:r>
      <w:r w:rsidRPr="00BD3E8D">
        <w:rPr>
          <w:noProof/>
          <w:sz w:val="20"/>
          <w:szCs w:val="20"/>
        </w:rPr>
        <w:t>к</w:t>
      </w:r>
      <w:r w:rsidRPr="00BD3E8D">
        <w:rPr>
          <w:noProof/>
          <w:spacing w:val="1"/>
          <w:sz w:val="20"/>
          <w:szCs w:val="20"/>
        </w:rPr>
        <w:t>о</w:t>
      </w:r>
      <w:r w:rsidRPr="00BD3E8D">
        <w:rPr>
          <w:noProof/>
          <w:spacing w:val="-1"/>
          <w:sz w:val="20"/>
          <w:szCs w:val="20"/>
        </w:rPr>
        <w:t>р</w:t>
      </w:r>
      <w:r w:rsidRPr="00BD3E8D">
        <w:rPr>
          <w:noProof/>
          <w:sz w:val="20"/>
          <w:szCs w:val="20"/>
        </w:rPr>
        <w:t>о</w:t>
      </w:r>
      <w:r w:rsidRPr="00BD3E8D">
        <w:rPr>
          <w:noProof/>
          <w:spacing w:val="4"/>
          <w:sz w:val="20"/>
          <w:szCs w:val="20"/>
        </w:rPr>
        <w:t xml:space="preserve"> </w:t>
      </w:r>
      <w:r w:rsidRPr="00BD3E8D">
        <w:rPr>
          <w:noProof/>
          <w:spacing w:val="-2"/>
          <w:sz w:val="20"/>
          <w:szCs w:val="20"/>
        </w:rPr>
        <w:t>д</w:t>
      </w:r>
      <w:r w:rsidRPr="00BD3E8D">
        <w:rPr>
          <w:noProof/>
          <w:sz w:val="20"/>
          <w:szCs w:val="20"/>
        </w:rPr>
        <w:t>а</w:t>
      </w:r>
      <w:r w:rsidRPr="00BD3E8D">
        <w:rPr>
          <w:noProof/>
          <w:spacing w:val="2"/>
          <w:sz w:val="20"/>
          <w:szCs w:val="20"/>
        </w:rPr>
        <w:t xml:space="preserve"> </w:t>
      </w:r>
      <w:r w:rsidRPr="00BD3E8D">
        <w:rPr>
          <w:noProof/>
          <w:sz w:val="20"/>
          <w:szCs w:val="20"/>
        </w:rPr>
        <w:t>је</w:t>
      </w:r>
      <w:r w:rsidRPr="00BD3E8D">
        <w:rPr>
          <w:noProof/>
          <w:spacing w:val="4"/>
          <w:sz w:val="20"/>
          <w:szCs w:val="20"/>
        </w:rPr>
        <w:t xml:space="preserve"> </w:t>
      </w:r>
      <w:r w:rsidRPr="00BD3E8D">
        <w:rPr>
          <w:noProof/>
          <w:sz w:val="20"/>
          <w:szCs w:val="20"/>
        </w:rPr>
        <w:t>ј</w:t>
      </w:r>
      <w:r w:rsidRPr="00BD3E8D">
        <w:rPr>
          <w:noProof/>
          <w:spacing w:val="1"/>
          <w:sz w:val="20"/>
          <w:szCs w:val="20"/>
        </w:rPr>
        <w:t>ед</w:t>
      </w:r>
      <w:r w:rsidRPr="00BD3E8D">
        <w:rPr>
          <w:noProof/>
          <w:sz w:val="20"/>
          <w:szCs w:val="20"/>
        </w:rPr>
        <w:t>н</w:t>
      </w:r>
      <w:r w:rsidRPr="00BD3E8D">
        <w:rPr>
          <w:noProof/>
          <w:spacing w:val="-1"/>
          <w:sz w:val="20"/>
          <w:szCs w:val="20"/>
        </w:rPr>
        <w:t>а</w:t>
      </w:r>
      <w:r w:rsidRPr="00BD3E8D">
        <w:rPr>
          <w:noProof/>
          <w:sz w:val="20"/>
          <w:szCs w:val="20"/>
        </w:rPr>
        <w:t>к</w:t>
      </w:r>
      <w:r w:rsidRPr="00BD3E8D">
        <w:rPr>
          <w:noProof/>
          <w:spacing w:val="4"/>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ј</w:t>
      </w:r>
      <w:r w:rsidRPr="00BD3E8D">
        <w:rPr>
          <w:noProof/>
          <w:spacing w:val="3"/>
          <w:sz w:val="20"/>
          <w:szCs w:val="20"/>
        </w:rPr>
        <w:t xml:space="preserve"> </w:t>
      </w:r>
      <w:r w:rsidRPr="00BD3E8D">
        <w:rPr>
          <w:noProof/>
          <w:sz w:val="20"/>
          <w:szCs w:val="20"/>
        </w:rPr>
        <w:t>уј</w:t>
      </w:r>
      <w:r w:rsidRPr="00BD3E8D">
        <w:rPr>
          <w:noProof/>
          <w:spacing w:val="1"/>
          <w:sz w:val="20"/>
          <w:szCs w:val="20"/>
        </w:rPr>
        <w:t>е</w:t>
      </w:r>
      <w:r w:rsidRPr="00BD3E8D">
        <w:rPr>
          <w:noProof/>
          <w:spacing w:val="-2"/>
          <w:sz w:val="20"/>
          <w:szCs w:val="20"/>
        </w:rPr>
        <w:t>д</w:t>
      </w:r>
      <w:r w:rsidRPr="00BD3E8D">
        <w:rPr>
          <w:noProof/>
          <w:sz w:val="20"/>
          <w:szCs w:val="20"/>
        </w:rPr>
        <w:t>а</w:t>
      </w:r>
      <w:r w:rsidRPr="00BD3E8D">
        <w:rPr>
          <w:noProof/>
          <w:spacing w:val="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 xml:space="preserve">са </w:t>
      </w:r>
      <w:r w:rsidRPr="00BD3E8D">
        <w:rPr>
          <w:noProof/>
          <w:spacing w:val="-1"/>
          <w:sz w:val="20"/>
          <w:szCs w:val="20"/>
        </w:rPr>
        <w:t>м</w:t>
      </w:r>
      <w:r w:rsidRPr="00BD3E8D">
        <w:rPr>
          <w:noProof/>
          <w:spacing w:val="1"/>
          <w:sz w:val="20"/>
          <w:szCs w:val="20"/>
        </w:rPr>
        <w:t>еша</w:t>
      </w:r>
      <w:r w:rsidRPr="00BD3E8D">
        <w:rPr>
          <w:noProof/>
          <w:sz w:val="20"/>
          <w:szCs w:val="20"/>
        </w:rPr>
        <w:t>н</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4"/>
          <w:sz w:val="20"/>
          <w:szCs w:val="20"/>
        </w:rPr>
        <w:t xml:space="preserve"> </w:t>
      </w:r>
      <w:r w:rsidRPr="00BD3E8D">
        <w:rPr>
          <w:noProof/>
          <w:sz w:val="20"/>
          <w:szCs w:val="20"/>
        </w:rPr>
        <w:t>и</w:t>
      </w:r>
      <w:r w:rsidRPr="00BD3E8D">
        <w:rPr>
          <w:noProof/>
          <w:spacing w:val="1"/>
          <w:sz w:val="20"/>
          <w:szCs w:val="20"/>
        </w:rPr>
        <w:t xml:space="preserve"> ра</w:t>
      </w:r>
      <w:r w:rsidRPr="00BD3E8D">
        <w:rPr>
          <w:noProof/>
          <w:sz w:val="20"/>
          <w:szCs w:val="20"/>
        </w:rPr>
        <w:t>сних</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1"/>
          <w:sz w:val="20"/>
          <w:szCs w:val="20"/>
        </w:rPr>
        <w:t xml:space="preserve"> О</w:t>
      </w:r>
      <w:r w:rsidRPr="00BD3E8D">
        <w:rPr>
          <w:noProof/>
          <w:sz w:val="20"/>
          <w:szCs w:val="20"/>
        </w:rPr>
        <w:t>но</w:t>
      </w:r>
      <w:r w:rsidRPr="00BD3E8D">
        <w:rPr>
          <w:noProof/>
          <w:spacing w:val="4"/>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о</w:t>
      </w:r>
      <w:r w:rsidRPr="00BD3E8D">
        <w:rPr>
          <w:noProof/>
          <w:spacing w:val="4"/>
          <w:sz w:val="20"/>
          <w:szCs w:val="20"/>
        </w:rPr>
        <w:t xml:space="preserve"> </w:t>
      </w:r>
      <w:r w:rsidRPr="00BD3E8D">
        <w:rPr>
          <w:noProof/>
          <w:spacing w:val="-2"/>
          <w:sz w:val="20"/>
          <w:szCs w:val="20"/>
        </w:rPr>
        <w:t>с</w:t>
      </w:r>
      <w:r w:rsidRPr="00BD3E8D">
        <w:rPr>
          <w:noProof/>
          <w:sz w:val="20"/>
          <w:szCs w:val="20"/>
        </w:rPr>
        <w:t xml:space="preserve">у </w:t>
      </w:r>
      <w:r w:rsidRPr="00BD3E8D">
        <w:rPr>
          <w:noProof/>
          <w:spacing w:val="1"/>
          <w:sz w:val="20"/>
          <w:szCs w:val="20"/>
        </w:rPr>
        <w:t>а</w:t>
      </w:r>
      <w:r w:rsidRPr="00BD3E8D">
        <w:rPr>
          <w:noProof/>
          <w:sz w:val="20"/>
          <w:szCs w:val="20"/>
        </w:rPr>
        <w:t>н</w:t>
      </w:r>
      <w:r w:rsidRPr="00BD3E8D">
        <w:rPr>
          <w:noProof/>
          <w:spacing w:val="1"/>
          <w:sz w:val="20"/>
          <w:szCs w:val="20"/>
        </w:rPr>
        <w:t>ал</w:t>
      </w:r>
      <w:r w:rsidRPr="00BD3E8D">
        <w:rPr>
          <w:noProof/>
          <w:sz w:val="20"/>
          <w:szCs w:val="20"/>
        </w:rPr>
        <w:t>и</w:t>
      </w:r>
      <w:r w:rsidRPr="00BD3E8D">
        <w:rPr>
          <w:noProof/>
          <w:spacing w:val="-1"/>
          <w:sz w:val="20"/>
          <w:szCs w:val="20"/>
        </w:rPr>
        <w:t>з</w:t>
      </w:r>
      <w:r w:rsidRPr="00BD3E8D">
        <w:rPr>
          <w:noProof/>
          <w:sz w:val="20"/>
          <w:szCs w:val="20"/>
        </w:rPr>
        <w:t xml:space="preserve">е </w:t>
      </w:r>
      <w:r w:rsidRPr="00BD3E8D">
        <w:rPr>
          <w:noProof/>
          <w:spacing w:val="-1"/>
          <w:sz w:val="20"/>
          <w:szCs w:val="20"/>
        </w:rPr>
        <w:t>п</w:t>
      </w:r>
      <w:r w:rsidRPr="00BD3E8D">
        <w:rPr>
          <w:noProof/>
          <w:spacing w:val="1"/>
          <w:sz w:val="20"/>
          <w:szCs w:val="20"/>
        </w:rPr>
        <w:t>о</w:t>
      </w:r>
      <w:r w:rsidRPr="00BD3E8D">
        <w:rPr>
          <w:noProof/>
          <w:sz w:val="20"/>
          <w:szCs w:val="20"/>
        </w:rPr>
        <w:t>к</w:t>
      </w:r>
      <w:r w:rsidRPr="00BD3E8D">
        <w:rPr>
          <w:noProof/>
          <w:spacing w:val="1"/>
          <w:sz w:val="20"/>
          <w:szCs w:val="20"/>
        </w:rPr>
        <w:t>а</w:t>
      </w:r>
      <w:r w:rsidRPr="00BD3E8D">
        <w:rPr>
          <w:noProof/>
          <w:spacing w:val="-1"/>
          <w:sz w:val="20"/>
          <w:szCs w:val="20"/>
        </w:rPr>
        <w:t>з</w:t>
      </w:r>
      <w:r w:rsidRPr="00BD3E8D">
        <w:rPr>
          <w:noProof/>
          <w:spacing w:val="1"/>
          <w:sz w:val="20"/>
          <w:szCs w:val="20"/>
        </w:rPr>
        <w:t>ал</w:t>
      </w:r>
      <w:r w:rsidRPr="00BD3E8D">
        <w:rPr>
          <w:noProof/>
          <w:sz w:val="20"/>
          <w:szCs w:val="20"/>
        </w:rPr>
        <w:t>е ј</w:t>
      </w:r>
      <w:r w:rsidRPr="00BD3E8D">
        <w:rPr>
          <w:noProof/>
          <w:spacing w:val="1"/>
          <w:sz w:val="20"/>
          <w:szCs w:val="20"/>
        </w:rPr>
        <w:t>е</w:t>
      </w:r>
      <w:r w:rsidRPr="00BD3E8D">
        <w:rPr>
          <w:noProof/>
          <w:spacing w:val="-2"/>
          <w:sz w:val="20"/>
          <w:szCs w:val="20"/>
        </w:rPr>
        <w:t>с</w:t>
      </w:r>
      <w:r w:rsidRPr="00BD3E8D">
        <w:rPr>
          <w:noProof/>
          <w:spacing w:val="1"/>
          <w:sz w:val="20"/>
          <w:szCs w:val="20"/>
        </w:rPr>
        <w:t>т</w:t>
      </w:r>
      <w:r w:rsidRPr="00BD3E8D">
        <w:rPr>
          <w:noProof/>
          <w:sz w:val="20"/>
          <w:szCs w:val="20"/>
        </w:rPr>
        <w:t>е</w:t>
      </w:r>
      <w:r w:rsidRPr="00BD3E8D">
        <w:rPr>
          <w:noProof/>
          <w:spacing w:val="3"/>
          <w:sz w:val="20"/>
          <w:szCs w:val="20"/>
        </w:rPr>
        <w:t xml:space="preserve"> </w:t>
      </w:r>
      <w:r w:rsidRPr="00BD3E8D">
        <w:rPr>
          <w:noProof/>
          <w:spacing w:val="-2"/>
          <w:sz w:val="20"/>
          <w:szCs w:val="20"/>
        </w:rPr>
        <w:t>д</w:t>
      </w:r>
      <w:r w:rsidRPr="00BD3E8D">
        <w:rPr>
          <w:noProof/>
          <w:sz w:val="20"/>
          <w:szCs w:val="20"/>
        </w:rPr>
        <w:t>а 70% уједа чине уједи власничких паса, да</w:t>
      </w:r>
      <w:r w:rsidRPr="00BD3E8D">
        <w:rPr>
          <w:noProof/>
          <w:spacing w:val="6"/>
          <w:sz w:val="20"/>
          <w:szCs w:val="20"/>
        </w:rPr>
        <w:t xml:space="preserve"> </w:t>
      </w:r>
      <w:r w:rsidRPr="00BD3E8D">
        <w:rPr>
          <w:noProof/>
          <w:spacing w:val="1"/>
          <w:sz w:val="20"/>
          <w:szCs w:val="20"/>
        </w:rPr>
        <w:t>80</w:t>
      </w:r>
      <w:r w:rsidRPr="00BD3E8D">
        <w:rPr>
          <w:noProof/>
          <w:sz w:val="20"/>
          <w:szCs w:val="20"/>
        </w:rPr>
        <w:t>%</w:t>
      </w:r>
      <w:r w:rsidRPr="00BD3E8D">
        <w:rPr>
          <w:noProof/>
          <w:spacing w:val="1"/>
          <w:sz w:val="20"/>
          <w:szCs w:val="20"/>
        </w:rPr>
        <w:t xml:space="preserve"> </w:t>
      </w:r>
      <w:r w:rsidRPr="00BD3E8D">
        <w:rPr>
          <w:noProof/>
          <w:spacing w:val="-1"/>
          <w:sz w:val="20"/>
          <w:szCs w:val="20"/>
        </w:rPr>
        <w:t>м</w:t>
      </w:r>
      <w:r w:rsidRPr="00BD3E8D">
        <w:rPr>
          <w:noProof/>
          <w:sz w:val="20"/>
          <w:szCs w:val="20"/>
        </w:rPr>
        <w:t>у</w:t>
      </w:r>
      <w:r w:rsidRPr="00BD3E8D">
        <w:rPr>
          <w:noProof/>
          <w:spacing w:val="1"/>
          <w:sz w:val="20"/>
          <w:szCs w:val="20"/>
        </w:rPr>
        <w:t>ш</w:t>
      </w:r>
      <w:r w:rsidRPr="00BD3E8D">
        <w:rPr>
          <w:noProof/>
          <w:sz w:val="20"/>
          <w:szCs w:val="20"/>
        </w:rPr>
        <w:t>ких ј</w:t>
      </w:r>
      <w:r w:rsidRPr="00BD3E8D">
        <w:rPr>
          <w:noProof/>
          <w:spacing w:val="1"/>
          <w:sz w:val="20"/>
          <w:szCs w:val="20"/>
        </w:rPr>
        <w:t>ед</w:t>
      </w:r>
      <w:r w:rsidRPr="00BD3E8D">
        <w:rPr>
          <w:noProof/>
          <w:sz w:val="20"/>
          <w:szCs w:val="20"/>
        </w:rPr>
        <w:t>инки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к</w:t>
      </w:r>
      <w:r w:rsidRPr="00BD3E8D">
        <w:rPr>
          <w:noProof/>
          <w:spacing w:val="1"/>
          <w:sz w:val="20"/>
          <w:szCs w:val="20"/>
        </w:rPr>
        <w:t>аз</w:t>
      </w:r>
      <w:r w:rsidRPr="00BD3E8D">
        <w:rPr>
          <w:noProof/>
          <w:spacing w:val="2"/>
          <w:sz w:val="20"/>
          <w:szCs w:val="20"/>
        </w:rPr>
        <w:t>у</w:t>
      </w:r>
      <w:r w:rsidRPr="00BD3E8D">
        <w:rPr>
          <w:noProof/>
          <w:sz w:val="20"/>
          <w:szCs w:val="20"/>
        </w:rPr>
        <w:t xml:space="preserve">је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ећа</w:t>
      </w:r>
      <w:r w:rsidRPr="00BD3E8D">
        <w:rPr>
          <w:noProof/>
          <w:sz w:val="20"/>
          <w:szCs w:val="20"/>
        </w:rPr>
        <w:t>ну</w:t>
      </w:r>
      <w:r w:rsidRPr="00BD3E8D">
        <w:rPr>
          <w:noProof/>
          <w:spacing w:val="-2"/>
          <w:sz w:val="20"/>
          <w:szCs w:val="20"/>
        </w:rPr>
        <w:t xml:space="preserve"> </w:t>
      </w:r>
      <w:r w:rsidRPr="00BD3E8D">
        <w:rPr>
          <w:noProof/>
          <w:spacing w:val="1"/>
          <w:sz w:val="20"/>
          <w:szCs w:val="20"/>
        </w:rPr>
        <w:t>а</w:t>
      </w:r>
      <w:r w:rsidRPr="00BD3E8D">
        <w:rPr>
          <w:noProof/>
          <w:spacing w:val="-2"/>
          <w:sz w:val="20"/>
          <w:szCs w:val="20"/>
        </w:rPr>
        <w:t>г</w:t>
      </w:r>
      <w:r w:rsidRPr="00BD3E8D">
        <w:rPr>
          <w:noProof/>
          <w:spacing w:val="1"/>
          <w:sz w:val="20"/>
          <w:szCs w:val="20"/>
        </w:rPr>
        <w:t>ре</w:t>
      </w:r>
      <w:r w:rsidRPr="00BD3E8D">
        <w:rPr>
          <w:noProof/>
          <w:sz w:val="20"/>
          <w:szCs w:val="20"/>
        </w:rPr>
        <w:t>с</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w:t>
      </w:r>
      <w:r w:rsidRPr="00BD3E8D">
        <w:rPr>
          <w:noProof/>
          <w:spacing w:val="-4"/>
          <w:sz w:val="20"/>
          <w:szCs w:val="20"/>
        </w:rPr>
        <w:t xml:space="preserve"> </w:t>
      </w:r>
      <w:r w:rsidRPr="00BD3E8D">
        <w:rPr>
          <w:noProof/>
          <w:sz w:val="20"/>
          <w:szCs w:val="20"/>
        </w:rPr>
        <w:t>а</w:t>
      </w:r>
      <w:r w:rsidRPr="00BD3E8D">
        <w:rPr>
          <w:noProof/>
          <w:spacing w:val="7"/>
          <w:sz w:val="20"/>
          <w:szCs w:val="20"/>
        </w:rPr>
        <w:t xml:space="preserve"> </w:t>
      </w:r>
      <w:r w:rsidRPr="00BD3E8D">
        <w:rPr>
          <w:noProof/>
          <w:spacing w:val="1"/>
          <w:sz w:val="20"/>
          <w:szCs w:val="20"/>
        </w:rPr>
        <w:t>д</w:t>
      </w:r>
      <w:r w:rsidRPr="00BD3E8D">
        <w:rPr>
          <w:noProof/>
          <w:sz w:val="20"/>
          <w:szCs w:val="20"/>
        </w:rPr>
        <w:t>а</w:t>
      </w:r>
      <w:r w:rsidRPr="00BD3E8D">
        <w:rPr>
          <w:noProof/>
          <w:spacing w:val="6"/>
          <w:sz w:val="20"/>
          <w:szCs w:val="20"/>
        </w:rPr>
        <w:t xml:space="preserve"> </w:t>
      </w:r>
      <w:r w:rsidRPr="00BD3E8D">
        <w:rPr>
          <w:noProof/>
          <w:spacing w:val="1"/>
          <w:sz w:val="20"/>
          <w:szCs w:val="20"/>
        </w:rPr>
        <w:t>в</w:t>
      </w:r>
      <w:r w:rsidRPr="00BD3E8D">
        <w:rPr>
          <w:noProof/>
          <w:spacing w:val="-2"/>
          <w:sz w:val="20"/>
          <w:szCs w:val="20"/>
        </w:rPr>
        <w:t>и</w:t>
      </w:r>
      <w:r w:rsidRPr="00BD3E8D">
        <w:rPr>
          <w:noProof/>
          <w:spacing w:val="1"/>
          <w:sz w:val="20"/>
          <w:szCs w:val="20"/>
        </w:rPr>
        <w:t>ш</w:t>
      </w:r>
      <w:r w:rsidRPr="00BD3E8D">
        <w:rPr>
          <w:noProof/>
          <w:sz w:val="20"/>
          <w:szCs w:val="20"/>
        </w:rPr>
        <w:t>е</w:t>
      </w:r>
      <w:r w:rsidRPr="00BD3E8D">
        <w:rPr>
          <w:noProof/>
          <w:spacing w:val="3"/>
          <w:sz w:val="20"/>
          <w:szCs w:val="20"/>
        </w:rPr>
        <w:t xml:space="preserve"> </w:t>
      </w:r>
      <w:r w:rsidRPr="00BD3E8D">
        <w:rPr>
          <w:noProof/>
          <w:spacing w:val="-1"/>
          <w:sz w:val="20"/>
          <w:szCs w:val="20"/>
        </w:rPr>
        <w:t>о</w:t>
      </w:r>
      <w:r w:rsidRPr="00BD3E8D">
        <w:rPr>
          <w:noProof/>
          <w:sz w:val="20"/>
          <w:szCs w:val="20"/>
        </w:rPr>
        <w:t xml:space="preserve"> </w:t>
      </w:r>
      <w:r w:rsidRPr="00BD3E8D">
        <w:rPr>
          <w:noProof/>
          <w:spacing w:val="1"/>
          <w:sz w:val="20"/>
          <w:szCs w:val="20"/>
        </w:rPr>
        <w:t>70</w:t>
      </w:r>
      <w:r w:rsidRPr="00BD3E8D">
        <w:rPr>
          <w:noProof/>
          <w:sz w:val="20"/>
          <w:szCs w:val="20"/>
        </w:rPr>
        <w:t>% уј</w:t>
      </w:r>
      <w:r w:rsidRPr="00BD3E8D">
        <w:rPr>
          <w:noProof/>
          <w:spacing w:val="1"/>
          <w:sz w:val="20"/>
          <w:szCs w:val="20"/>
        </w:rPr>
        <w:t>ед</w:t>
      </w:r>
      <w:r w:rsidRPr="00BD3E8D">
        <w:rPr>
          <w:noProof/>
          <w:sz w:val="20"/>
          <w:szCs w:val="20"/>
        </w:rPr>
        <w:t>а</w:t>
      </w:r>
      <w:r w:rsidRPr="00BD3E8D">
        <w:rPr>
          <w:noProof/>
          <w:spacing w:val="3"/>
          <w:sz w:val="20"/>
          <w:szCs w:val="20"/>
        </w:rPr>
        <w:t xml:space="preserve"> </w:t>
      </w:r>
      <w:r w:rsidRPr="00BD3E8D">
        <w:rPr>
          <w:noProof/>
          <w:spacing w:val="1"/>
          <w:sz w:val="20"/>
          <w:szCs w:val="20"/>
        </w:rPr>
        <w:t>от</w:t>
      </w:r>
      <w:r w:rsidRPr="00BD3E8D">
        <w:rPr>
          <w:noProof/>
          <w:spacing w:val="-1"/>
          <w:sz w:val="20"/>
          <w:szCs w:val="20"/>
        </w:rPr>
        <w:t>п</w:t>
      </w:r>
      <w:r w:rsidRPr="00BD3E8D">
        <w:rPr>
          <w:noProof/>
          <w:spacing w:val="1"/>
          <w:sz w:val="20"/>
          <w:szCs w:val="20"/>
        </w:rPr>
        <w:t>а</w:t>
      </w:r>
      <w:r w:rsidRPr="00BD3E8D">
        <w:rPr>
          <w:noProof/>
          <w:spacing w:val="-2"/>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1"/>
          <w:sz w:val="20"/>
          <w:szCs w:val="20"/>
        </w:rPr>
        <w:t>м</w:t>
      </w:r>
      <w:r w:rsidRPr="00BD3E8D">
        <w:rPr>
          <w:noProof/>
          <w:sz w:val="20"/>
          <w:szCs w:val="20"/>
        </w:rPr>
        <w:t>у</w:t>
      </w:r>
      <w:r w:rsidRPr="00BD3E8D">
        <w:rPr>
          <w:noProof/>
          <w:spacing w:val="-1"/>
          <w:sz w:val="20"/>
          <w:szCs w:val="20"/>
        </w:rPr>
        <w:t>ш</w:t>
      </w:r>
      <w:r w:rsidRPr="00BD3E8D">
        <w:rPr>
          <w:noProof/>
          <w:sz w:val="20"/>
          <w:szCs w:val="20"/>
        </w:rPr>
        <w:t>ке</w:t>
      </w:r>
      <w:r w:rsidRPr="00BD3E8D">
        <w:rPr>
          <w:noProof/>
          <w:spacing w:val="3"/>
          <w:sz w:val="20"/>
          <w:szCs w:val="20"/>
        </w:rPr>
        <w:t xml:space="preserve"> </w:t>
      </w:r>
      <w:r w:rsidRPr="00BD3E8D">
        <w:rPr>
          <w:noProof/>
          <w:sz w:val="20"/>
          <w:szCs w:val="20"/>
        </w:rPr>
        <w:t>ј</w:t>
      </w:r>
      <w:r w:rsidRPr="00BD3E8D">
        <w:rPr>
          <w:noProof/>
          <w:spacing w:val="1"/>
          <w:sz w:val="20"/>
          <w:szCs w:val="20"/>
        </w:rPr>
        <w:t>ед</w:t>
      </w:r>
      <w:r w:rsidRPr="00BD3E8D">
        <w:rPr>
          <w:noProof/>
          <w:sz w:val="20"/>
          <w:szCs w:val="20"/>
        </w:rPr>
        <w:t>инке</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нису</w:t>
      </w:r>
      <w:r w:rsidRPr="00BD3E8D">
        <w:rPr>
          <w:noProof/>
          <w:spacing w:val="2"/>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с</w:t>
      </w:r>
      <w:r w:rsidRPr="00BD3E8D">
        <w:rPr>
          <w:noProof/>
          <w:spacing w:val="-1"/>
          <w:sz w:val="20"/>
          <w:szCs w:val="20"/>
        </w:rPr>
        <w:t>тр</w:t>
      </w:r>
      <w:r w:rsidRPr="00BD3E8D">
        <w:rPr>
          <w:noProof/>
          <w:sz w:val="20"/>
          <w:szCs w:val="20"/>
        </w:rPr>
        <w:t>и</w:t>
      </w:r>
      <w:r w:rsidRPr="00BD3E8D">
        <w:rPr>
          <w:noProof/>
          <w:spacing w:val="2"/>
          <w:sz w:val="20"/>
          <w:szCs w:val="20"/>
        </w:rPr>
        <w:t>р</w:t>
      </w:r>
      <w:r w:rsidRPr="00BD3E8D">
        <w:rPr>
          <w:noProof/>
          <w:spacing w:val="1"/>
          <w:sz w:val="20"/>
          <w:szCs w:val="20"/>
        </w:rPr>
        <w:t>а</w:t>
      </w:r>
      <w:r w:rsidRPr="00BD3E8D">
        <w:rPr>
          <w:noProof/>
          <w:sz w:val="20"/>
          <w:szCs w:val="20"/>
        </w:rPr>
        <w:t>н</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од</w:t>
      </w:r>
      <w:r w:rsidRPr="00BD3E8D">
        <w:rPr>
          <w:noProof/>
          <w:sz w:val="20"/>
          <w:szCs w:val="20"/>
        </w:rPr>
        <w:t>ј</w:t>
      </w:r>
      <w:r w:rsidRPr="00BD3E8D">
        <w:rPr>
          <w:noProof/>
          <w:spacing w:val="1"/>
          <w:sz w:val="20"/>
          <w:szCs w:val="20"/>
        </w:rPr>
        <w:t>ед</w:t>
      </w:r>
      <w:r w:rsidRPr="00BD3E8D">
        <w:rPr>
          <w:noProof/>
          <w:sz w:val="20"/>
          <w:szCs w:val="20"/>
        </w:rPr>
        <w:t>н</w:t>
      </w:r>
      <w:r w:rsidRPr="00BD3E8D">
        <w:rPr>
          <w:noProof/>
          <w:spacing w:val="1"/>
          <w:sz w:val="20"/>
          <w:szCs w:val="20"/>
        </w:rPr>
        <w:t>а</w:t>
      </w:r>
      <w:r w:rsidRPr="00BD3E8D">
        <w:rPr>
          <w:noProof/>
          <w:spacing w:val="-2"/>
          <w:sz w:val="20"/>
          <w:szCs w:val="20"/>
        </w:rPr>
        <w:t>к</w:t>
      </w:r>
      <w:r w:rsidRPr="00BD3E8D">
        <w:rPr>
          <w:noProof/>
          <w:sz w:val="20"/>
          <w:szCs w:val="20"/>
        </w:rPr>
        <w:t>о</w:t>
      </w:r>
      <w:r w:rsidRPr="00BD3E8D">
        <w:rPr>
          <w:noProof/>
          <w:spacing w:val="1"/>
          <w:sz w:val="20"/>
          <w:szCs w:val="20"/>
        </w:rPr>
        <w:t xml:space="preserve"> </w:t>
      </w:r>
      <w:r w:rsidRPr="00BD3E8D">
        <w:rPr>
          <w:noProof/>
          <w:sz w:val="20"/>
          <w:szCs w:val="20"/>
        </w:rPr>
        <w:t>уј</w:t>
      </w:r>
      <w:r w:rsidRPr="00BD3E8D">
        <w:rPr>
          <w:noProof/>
          <w:spacing w:val="1"/>
          <w:sz w:val="20"/>
          <w:szCs w:val="20"/>
        </w:rPr>
        <w:t>еда</w:t>
      </w:r>
      <w:r w:rsidRPr="00BD3E8D">
        <w:rPr>
          <w:noProof/>
          <w:sz w:val="20"/>
          <w:szCs w:val="20"/>
        </w:rPr>
        <w:t>ју</w:t>
      </w:r>
      <w:r w:rsidRPr="00BD3E8D">
        <w:rPr>
          <w:noProof/>
          <w:spacing w:val="2"/>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ал</w:t>
      </w:r>
      <w:r w:rsidRPr="00BD3E8D">
        <w:rPr>
          <w:noProof/>
          <w:sz w:val="20"/>
          <w:szCs w:val="20"/>
        </w:rPr>
        <w:t>е</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вел</w:t>
      </w:r>
      <w:r w:rsidRPr="00BD3E8D">
        <w:rPr>
          <w:noProof/>
          <w:sz w:val="20"/>
          <w:szCs w:val="20"/>
        </w:rPr>
        <w:t>и</w:t>
      </w:r>
      <w:r w:rsidRPr="00BD3E8D">
        <w:rPr>
          <w:noProof/>
          <w:spacing w:val="-2"/>
          <w:sz w:val="20"/>
          <w:szCs w:val="20"/>
        </w:rPr>
        <w:t>к</w:t>
      </w:r>
      <w:r w:rsidRPr="00BD3E8D">
        <w:rPr>
          <w:noProof/>
          <w:sz w:val="20"/>
          <w:szCs w:val="20"/>
        </w:rPr>
        <w:t>е</w:t>
      </w:r>
      <w:r w:rsidRPr="00BD3E8D">
        <w:rPr>
          <w:noProof/>
          <w:spacing w:val="1"/>
          <w:sz w:val="20"/>
          <w:szCs w:val="20"/>
        </w:rPr>
        <w:t xml:space="preserve"> ра</w:t>
      </w:r>
      <w:r w:rsidRPr="00BD3E8D">
        <w:rPr>
          <w:noProof/>
          <w:sz w:val="20"/>
          <w:szCs w:val="20"/>
        </w:rPr>
        <w:t>се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ч</w:t>
      </w:r>
      <w:r w:rsidRPr="00BD3E8D">
        <w:rPr>
          <w:noProof/>
          <w:spacing w:val="-1"/>
          <w:sz w:val="20"/>
          <w:szCs w:val="20"/>
        </w:rPr>
        <w:t>е</w:t>
      </w:r>
      <w:r w:rsidRPr="00BD3E8D">
        <w:rPr>
          <w:noProof/>
          <w:spacing w:val="1"/>
          <w:sz w:val="20"/>
          <w:szCs w:val="20"/>
        </w:rPr>
        <w:t>шћ</w:t>
      </w:r>
      <w:r w:rsidRPr="00BD3E8D">
        <w:rPr>
          <w:noProof/>
          <w:sz w:val="20"/>
          <w:szCs w:val="20"/>
        </w:rPr>
        <w:t>и</w:t>
      </w:r>
      <w:r w:rsidRPr="00BD3E8D">
        <w:rPr>
          <w:noProof/>
          <w:spacing w:val="3"/>
          <w:sz w:val="20"/>
          <w:szCs w:val="20"/>
        </w:rPr>
        <w:t xml:space="preserve"> </w:t>
      </w:r>
      <w:r w:rsidRPr="00BD3E8D">
        <w:rPr>
          <w:noProof/>
          <w:sz w:val="20"/>
          <w:szCs w:val="20"/>
        </w:rPr>
        <w:t>уј</w:t>
      </w:r>
      <w:r w:rsidRPr="00BD3E8D">
        <w:rPr>
          <w:noProof/>
          <w:spacing w:val="-1"/>
          <w:sz w:val="20"/>
          <w:szCs w:val="20"/>
        </w:rPr>
        <w:t>е</w:t>
      </w:r>
      <w:r w:rsidRPr="00BD3E8D">
        <w:rPr>
          <w:noProof/>
          <w:spacing w:val="1"/>
          <w:sz w:val="20"/>
          <w:szCs w:val="20"/>
        </w:rPr>
        <w:t>д</w:t>
      </w:r>
      <w:r w:rsidRPr="00BD3E8D">
        <w:rPr>
          <w:noProof/>
          <w:sz w:val="20"/>
          <w:szCs w:val="20"/>
        </w:rPr>
        <w:t>и</w:t>
      </w:r>
      <w:r w:rsidRPr="00BD3E8D">
        <w:rPr>
          <w:noProof/>
          <w:spacing w:val="3"/>
          <w:sz w:val="20"/>
          <w:szCs w:val="20"/>
        </w:rPr>
        <w:t xml:space="preserve"> </w:t>
      </w:r>
      <w:r w:rsidRPr="00BD3E8D">
        <w:rPr>
          <w:noProof/>
          <w:sz w:val="20"/>
          <w:szCs w:val="20"/>
        </w:rPr>
        <w:t>се</w:t>
      </w:r>
      <w:r w:rsidRPr="00BD3E8D">
        <w:rPr>
          <w:noProof/>
          <w:spacing w:val="1"/>
          <w:sz w:val="20"/>
          <w:szCs w:val="20"/>
        </w:rPr>
        <w:t xml:space="preserve"> </w:t>
      </w:r>
      <w:r w:rsidRPr="00BD3E8D">
        <w:rPr>
          <w:noProof/>
          <w:spacing w:val="-2"/>
          <w:sz w:val="20"/>
          <w:szCs w:val="20"/>
        </w:rPr>
        <w:t>д</w:t>
      </w:r>
      <w:r w:rsidRPr="00BD3E8D">
        <w:rPr>
          <w:noProof/>
          <w:spacing w:val="1"/>
          <w:sz w:val="20"/>
          <w:szCs w:val="20"/>
        </w:rPr>
        <w:t>еш</w:t>
      </w:r>
      <w:r w:rsidRPr="00BD3E8D">
        <w:rPr>
          <w:noProof/>
          <w:spacing w:val="-1"/>
          <w:sz w:val="20"/>
          <w:szCs w:val="20"/>
        </w:rPr>
        <w:t>а</w:t>
      </w:r>
      <w:r w:rsidRPr="00BD3E8D">
        <w:rPr>
          <w:noProof/>
          <w:spacing w:val="1"/>
          <w:sz w:val="20"/>
          <w:szCs w:val="20"/>
        </w:rPr>
        <w:t>ва</w:t>
      </w:r>
      <w:r w:rsidRPr="00BD3E8D">
        <w:rPr>
          <w:noProof/>
          <w:sz w:val="20"/>
          <w:szCs w:val="20"/>
        </w:rPr>
        <w:t>ју</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д</w:t>
      </w:r>
      <w:r w:rsidRPr="00BD3E8D">
        <w:rPr>
          <w:noProof/>
          <w:spacing w:val="4"/>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е</w:t>
      </w:r>
      <w:r w:rsidRPr="00BD3E8D">
        <w:rPr>
          <w:noProof/>
          <w:spacing w:val="4"/>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 у</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3"/>
          <w:sz w:val="20"/>
          <w:szCs w:val="20"/>
        </w:rPr>
        <w:t>ј</w:t>
      </w:r>
      <w:r w:rsidRPr="00BD3E8D">
        <w:rPr>
          <w:noProof/>
          <w:spacing w:val="1"/>
          <w:sz w:val="20"/>
          <w:szCs w:val="20"/>
        </w:rPr>
        <w:t>ате</w:t>
      </w:r>
      <w:r w:rsidRPr="00BD3E8D">
        <w:rPr>
          <w:noProof/>
          <w:sz w:val="20"/>
          <w:szCs w:val="20"/>
        </w:rPr>
        <w:t>љс</w:t>
      </w:r>
      <w:r w:rsidRPr="00BD3E8D">
        <w:rPr>
          <w:noProof/>
          <w:spacing w:val="-2"/>
          <w:sz w:val="20"/>
          <w:szCs w:val="20"/>
        </w:rPr>
        <w:t>к</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pacing w:val="1"/>
          <w:sz w:val="20"/>
          <w:szCs w:val="20"/>
        </w:rPr>
        <w:t>о</w:t>
      </w:r>
      <w:r w:rsidRPr="00BD3E8D">
        <w:rPr>
          <w:noProof/>
          <w:sz w:val="20"/>
          <w:szCs w:val="20"/>
        </w:rPr>
        <w:t>к</w:t>
      </w:r>
      <w:r w:rsidRPr="00BD3E8D">
        <w:rPr>
          <w:noProof/>
          <w:spacing w:val="1"/>
          <w:sz w:val="20"/>
          <w:szCs w:val="20"/>
        </w:rPr>
        <w:t>р</w:t>
      </w:r>
      <w:r w:rsidRPr="00BD3E8D">
        <w:rPr>
          <w:noProof/>
          <w:sz w:val="20"/>
          <w:szCs w:val="20"/>
        </w:rPr>
        <w:t>у</w:t>
      </w:r>
      <w:r w:rsidRPr="00BD3E8D">
        <w:rPr>
          <w:noProof/>
          <w:spacing w:val="-2"/>
          <w:sz w:val="20"/>
          <w:szCs w:val="20"/>
        </w:rPr>
        <w:t>ж</w:t>
      </w:r>
      <w:r w:rsidRPr="00BD3E8D">
        <w:rPr>
          <w:noProof/>
          <w:spacing w:val="1"/>
          <w:sz w:val="20"/>
          <w:szCs w:val="20"/>
        </w:rPr>
        <w:t>ењ</w:t>
      </w:r>
      <w:r w:rsidRPr="00BD3E8D">
        <w:rPr>
          <w:noProof/>
          <w:sz w:val="20"/>
          <w:szCs w:val="20"/>
        </w:rPr>
        <w:t>у</w:t>
      </w:r>
      <w:r w:rsidRPr="00BD3E8D">
        <w:rPr>
          <w:noProof/>
          <w:spacing w:val="3"/>
          <w:sz w:val="20"/>
          <w:szCs w:val="20"/>
        </w:rPr>
        <w:t xml:space="preserve"> </w:t>
      </w:r>
      <w:r w:rsidRPr="00BD3E8D">
        <w:rPr>
          <w:noProof/>
          <w:spacing w:val="-2"/>
          <w:sz w:val="20"/>
          <w:szCs w:val="20"/>
        </w:rPr>
        <w:t>и</w:t>
      </w:r>
      <w:r w:rsidRPr="00BD3E8D">
        <w:rPr>
          <w:noProof/>
          <w:spacing w:val="1"/>
          <w:sz w:val="20"/>
          <w:szCs w:val="20"/>
        </w:rPr>
        <w:t>л</w:t>
      </w:r>
      <w:r w:rsidRPr="00BD3E8D">
        <w:rPr>
          <w:noProof/>
          <w:sz w:val="20"/>
          <w:szCs w:val="20"/>
        </w:rPr>
        <w:t>и иг</w:t>
      </w:r>
      <w:r w:rsidRPr="00BD3E8D">
        <w:rPr>
          <w:noProof/>
          <w:spacing w:val="1"/>
          <w:sz w:val="20"/>
          <w:szCs w:val="20"/>
        </w:rPr>
        <w:t>р</w:t>
      </w:r>
      <w:r w:rsidRPr="00BD3E8D">
        <w:rPr>
          <w:noProof/>
          <w:sz w:val="20"/>
          <w:szCs w:val="20"/>
        </w:rPr>
        <w:t>и</w:t>
      </w:r>
      <w:r w:rsidRPr="00BD3E8D">
        <w:rPr>
          <w:noProof/>
          <w:spacing w:val="2"/>
          <w:sz w:val="20"/>
          <w:szCs w:val="20"/>
        </w:rPr>
        <w:t xml:space="preserve"> </w:t>
      </w:r>
      <w:r w:rsidRPr="00BD3E8D">
        <w:rPr>
          <w:noProof/>
          <w:sz w:val="20"/>
          <w:szCs w:val="20"/>
        </w:rPr>
        <w:t>са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оз</w:t>
      </w:r>
      <w:r w:rsidRPr="00BD3E8D">
        <w:rPr>
          <w:noProof/>
          <w:sz w:val="20"/>
          <w:szCs w:val="20"/>
        </w:rPr>
        <w:t>н</w:t>
      </w:r>
      <w:r w:rsidRPr="00BD3E8D">
        <w:rPr>
          <w:noProof/>
          <w:spacing w:val="1"/>
          <w:sz w:val="20"/>
          <w:szCs w:val="20"/>
        </w:rPr>
        <w:t>ат</w:t>
      </w:r>
      <w:r w:rsidRPr="00BD3E8D">
        <w:rPr>
          <w:noProof/>
          <w:sz w:val="20"/>
          <w:szCs w:val="20"/>
        </w:rPr>
        <w:t>им</w:t>
      </w:r>
      <w:r w:rsidRPr="00BD3E8D">
        <w:rPr>
          <w:noProof/>
          <w:spacing w:val="1"/>
          <w:sz w:val="20"/>
          <w:szCs w:val="20"/>
        </w:rPr>
        <w:t xml:space="preserve"> </w:t>
      </w:r>
      <w:r w:rsidRPr="00BD3E8D">
        <w:rPr>
          <w:noProof/>
          <w:spacing w:val="-1"/>
          <w:sz w:val="20"/>
          <w:szCs w:val="20"/>
        </w:rPr>
        <w:t>п</w:t>
      </w:r>
      <w:r w:rsidRPr="00BD3E8D">
        <w:rPr>
          <w:noProof/>
          <w:sz w:val="20"/>
          <w:szCs w:val="20"/>
        </w:rPr>
        <w:t>с</w:t>
      </w:r>
      <w:r w:rsidRPr="00BD3E8D">
        <w:rPr>
          <w:noProof/>
          <w:spacing w:val="1"/>
          <w:sz w:val="20"/>
          <w:szCs w:val="20"/>
        </w:rPr>
        <w:t>о</w:t>
      </w:r>
      <w:r w:rsidRPr="00BD3E8D">
        <w:rPr>
          <w:noProof/>
          <w:spacing w:val="-1"/>
          <w:sz w:val="20"/>
          <w:szCs w:val="20"/>
        </w:rPr>
        <w:t>м</w:t>
      </w:r>
      <w:r w:rsidRPr="00BD3E8D">
        <w:rPr>
          <w:noProof/>
          <w:sz w:val="20"/>
          <w:szCs w:val="20"/>
        </w:rPr>
        <w:t>.</w:t>
      </w:r>
      <w:r w:rsidRPr="00BD3E8D">
        <w:rPr>
          <w:noProof/>
          <w:spacing w:val="2"/>
          <w:sz w:val="20"/>
          <w:szCs w:val="20"/>
        </w:rPr>
        <w:t xml:space="preserve"> </w:t>
      </w:r>
      <w:r w:rsidRPr="00BD3E8D">
        <w:rPr>
          <w:noProof/>
          <w:sz w:val="20"/>
          <w:szCs w:val="20"/>
        </w:rPr>
        <w:t>М</w:t>
      </w:r>
      <w:r w:rsidRPr="00BD3E8D">
        <w:rPr>
          <w:noProof/>
          <w:spacing w:val="1"/>
          <w:sz w:val="20"/>
          <w:szCs w:val="20"/>
        </w:rPr>
        <w:t>еђ</w:t>
      </w:r>
      <w:r w:rsidRPr="00BD3E8D">
        <w:rPr>
          <w:noProof/>
          <w:sz w:val="20"/>
          <w:szCs w:val="20"/>
        </w:rPr>
        <w:t>у</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w:t>
      </w:r>
      <w:r w:rsidRPr="00BD3E8D">
        <w:rPr>
          <w:noProof/>
          <w:spacing w:val="2"/>
          <w:sz w:val="20"/>
          <w:szCs w:val="20"/>
        </w:rPr>
        <w:t xml:space="preserve"> </w:t>
      </w:r>
      <w:r w:rsidRPr="00BD3E8D">
        <w:rPr>
          <w:noProof/>
          <w:sz w:val="20"/>
          <w:szCs w:val="20"/>
        </w:rPr>
        <w:t>к</w:t>
      </w:r>
      <w:r w:rsidRPr="00BD3E8D">
        <w:rPr>
          <w:noProof/>
          <w:spacing w:val="1"/>
          <w:sz w:val="20"/>
          <w:szCs w:val="20"/>
        </w:rPr>
        <w:t>а</w:t>
      </w:r>
      <w:r w:rsidRPr="00BD3E8D">
        <w:rPr>
          <w:noProof/>
          <w:spacing w:val="-2"/>
          <w:sz w:val="20"/>
          <w:szCs w:val="20"/>
        </w:rPr>
        <w:t>к</w:t>
      </w:r>
      <w:r w:rsidRPr="00BD3E8D">
        <w:rPr>
          <w:noProof/>
          <w:sz w:val="20"/>
          <w:szCs w:val="20"/>
        </w:rPr>
        <w:t>о</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д</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с,</w:t>
      </w:r>
      <w:r w:rsidRPr="00BD3E8D">
        <w:rPr>
          <w:noProof/>
          <w:spacing w:val="2"/>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ко</w:t>
      </w:r>
      <w:r w:rsidRPr="00BD3E8D">
        <w:rPr>
          <w:noProof/>
          <w:spacing w:val="4"/>
          <w:sz w:val="20"/>
          <w:szCs w:val="20"/>
        </w:rPr>
        <w:t xml:space="preserve"> </w:t>
      </w:r>
      <w:r w:rsidRPr="00BD3E8D">
        <w:rPr>
          <w:noProof/>
          <w:sz w:val="20"/>
          <w:szCs w:val="20"/>
        </w:rPr>
        <w:t>и</w:t>
      </w:r>
      <w:r w:rsidRPr="00BD3E8D">
        <w:rPr>
          <w:noProof/>
          <w:spacing w:val="2"/>
          <w:sz w:val="20"/>
          <w:szCs w:val="20"/>
        </w:rPr>
        <w:t xml:space="preserve"> </w:t>
      </w:r>
      <w:r w:rsidRPr="00BD3E8D">
        <w:rPr>
          <w:noProof/>
          <w:sz w:val="20"/>
          <w:szCs w:val="20"/>
        </w:rPr>
        <w:t>у</w:t>
      </w:r>
      <w:r w:rsidRPr="00BD3E8D">
        <w:rPr>
          <w:noProof/>
          <w:spacing w:val="1"/>
          <w:sz w:val="20"/>
          <w:szCs w:val="20"/>
        </w:rPr>
        <w:t xml:space="preserve"> </w:t>
      </w:r>
      <w:r w:rsidRPr="00BD3E8D">
        <w:rPr>
          <w:noProof/>
          <w:sz w:val="20"/>
          <w:szCs w:val="20"/>
        </w:rPr>
        <w:t>с</w:t>
      </w:r>
      <w:r w:rsidRPr="00BD3E8D">
        <w:rPr>
          <w:noProof/>
          <w:spacing w:val="1"/>
          <w:sz w:val="20"/>
          <w:szCs w:val="20"/>
        </w:rPr>
        <w:t>вет</w:t>
      </w:r>
      <w:r w:rsidRPr="00BD3E8D">
        <w:rPr>
          <w:noProof/>
          <w:sz w:val="20"/>
          <w:szCs w:val="20"/>
        </w:rPr>
        <w:t>у,</w:t>
      </w:r>
      <w:r w:rsidRPr="00BD3E8D">
        <w:rPr>
          <w:noProof/>
          <w:spacing w:val="2"/>
          <w:sz w:val="20"/>
          <w:szCs w:val="20"/>
        </w:rPr>
        <w:t xml:space="preserve"> </w:t>
      </w:r>
      <w:r w:rsidRPr="00BD3E8D">
        <w:rPr>
          <w:noProof/>
          <w:sz w:val="20"/>
          <w:szCs w:val="20"/>
        </w:rPr>
        <w:t>не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то</w:t>
      </w:r>
      <w:r w:rsidRPr="00BD3E8D">
        <w:rPr>
          <w:noProof/>
          <w:spacing w:val="-3"/>
          <w:sz w:val="20"/>
          <w:szCs w:val="20"/>
        </w:rPr>
        <w:t>ј</w:t>
      </w:r>
      <w:r w:rsidRPr="00BD3E8D">
        <w:rPr>
          <w:noProof/>
          <w:sz w:val="20"/>
          <w:szCs w:val="20"/>
        </w:rPr>
        <w:t xml:space="preserve">е </w:t>
      </w:r>
      <w:r w:rsidRPr="00BD3E8D">
        <w:rPr>
          <w:noProof/>
          <w:spacing w:val="1"/>
          <w:sz w:val="20"/>
          <w:szCs w:val="20"/>
        </w:rPr>
        <w:t>тач</w:t>
      </w:r>
      <w:r w:rsidRPr="00BD3E8D">
        <w:rPr>
          <w:noProof/>
          <w:sz w:val="20"/>
          <w:szCs w:val="20"/>
        </w:rPr>
        <w:t>ни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ода</w:t>
      </w:r>
      <w:r w:rsidRPr="00BD3E8D">
        <w:rPr>
          <w:noProof/>
          <w:sz w:val="20"/>
          <w:szCs w:val="20"/>
        </w:rPr>
        <w:t>ци</w:t>
      </w:r>
      <w:r w:rsidRPr="00BD3E8D">
        <w:rPr>
          <w:noProof/>
          <w:spacing w:val="2"/>
          <w:sz w:val="20"/>
          <w:szCs w:val="20"/>
        </w:rPr>
        <w:t xml:space="preserve"> </w:t>
      </w:r>
      <w:r w:rsidRPr="00BD3E8D">
        <w:rPr>
          <w:noProof/>
          <w:sz w:val="20"/>
          <w:szCs w:val="20"/>
        </w:rPr>
        <w:t>о уј</w:t>
      </w:r>
      <w:r w:rsidRPr="00BD3E8D">
        <w:rPr>
          <w:noProof/>
          <w:spacing w:val="1"/>
          <w:sz w:val="20"/>
          <w:szCs w:val="20"/>
        </w:rPr>
        <w:t>ед</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р</w:t>
      </w:r>
      <w:r w:rsidRPr="00BD3E8D">
        <w:rPr>
          <w:noProof/>
          <w:spacing w:val="2"/>
          <w:sz w:val="20"/>
          <w:szCs w:val="20"/>
        </w:rPr>
        <w:t xml:space="preserve"> </w:t>
      </w:r>
      <w:r w:rsidRPr="00BD3E8D">
        <w:rPr>
          <w:noProof/>
          <w:sz w:val="20"/>
          <w:szCs w:val="20"/>
        </w:rPr>
        <w:t>се</w:t>
      </w:r>
      <w:r w:rsidRPr="00BD3E8D">
        <w:rPr>
          <w:noProof/>
          <w:spacing w:val="2"/>
          <w:sz w:val="20"/>
          <w:szCs w:val="20"/>
        </w:rPr>
        <w:t xml:space="preserve"> </w:t>
      </w:r>
      <w:r w:rsidRPr="00BD3E8D">
        <w:rPr>
          <w:noProof/>
          <w:spacing w:val="-1"/>
          <w:sz w:val="20"/>
          <w:szCs w:val="20"/>
        </w:rPr>
        <w:t>м</w:t>
      </w:r>
      <w:r w:rsidRPr="00BD3E8D">
        <w:rPr>
          <w:noProof/>
          <w:sz w:val="20"/>
          <w:szCs w:val="20"/>
        </w:rPr>
        <w:t>н</w:t>
      </w:r>
      <w:r w:rsidRPr="00BD3E8D">
        <w:rPr>
          <w:noProof/>
          <w:spacing w:val="1"/>
          <w:sz w:val="20"/>
          <w:szCs w:val="20"/>
        </w:rPr>
        <w:t>о</w:t>
      </w:r>
      <w:r w:rsidRPr="00BD3E8D">
        <w:rPr>
          <w:noProof/>
          <w:sz w:val="20"/>
          <w:szCs w:val="20"/>
        </w:rPr>
        <w:t>ги</w:t>
      </w:r>
      <w:r w:rsidRPr="00BD3E8D">
        <w:rPr>
          <w:noProof/>
          <w:spacing w:val="1"/>
          <w:sz w:val="20"/>
          <w:szCs w:val="20"/>
        </w:rPr>
        <w:t xml:space="preserve"> </w:t>
      </w:r>
      <w:r w:rsidRPr="00BD3E8D">
        <w:rPr>
          <w:noProof/>
          <w:sz w:val="20"/>
          <w:szCs w:val="20"/>
        </w:rPr>
        <w:t>инци</w:t>
      </w:r>
      <w:r w:rsidRPr="00BD3E8D">
        <w:rPr>
          <w:noProof/>
          <w:spacing w:val="1"/>
          <w:sz w:val="20"/>
          <w:szCs w:val="20"/>
        </w:rPr>
        <w:t>де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z w:val="20"/>
          <w:szCs w:val="20"/>
        </w:rPr>
        <w:t>не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иј</w:t>
      </w:r>
      <w:r w:rsidRPr="00BD3E8D">
        <w:rPr>
          <w:noProof/>
          <w:spacing w:val="1"/>
          <w:sz w:val="20"/>
          <w:szCs w:val="20"/>
        </w:rPr>
        <w:t>ав</w:t>
      </w:r>
      <w:r w:rsidRPr="00BD3E8D">
        <w:rPr>
          <w:noProof/>
          <w:sz w:val="20"/>
          <w:szCs w:val="20"/>
        </w:rPr>
        <w:t>љују,</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г</w:t>
      </w:r>
      <w:r w:rsidRPr="00BD3E8D">
        <w:rPr>
          <w:noProof/>
          <w:spacing w:val="-1"/>
          <w:sz w:val="20"/>
          <w:szCs w:val="20"/>
        </w:rPr>
        <w:t>о</w:t>
      </w:r>
      <w:r w:rsidRPr="00BD3E8D">
        <w:rPr>
          <w:noProof/>
          <w:spacing w:val="2"/>
          <w:sz w:val="20"/>
          <w:szCs w:val="20"/>
        </w:rPr>
        <w:t>т</w:t>
      </w:r>
      <w:r w:rsidRPr="00BD3E8D">
        <w:rPr>
          <w:noProof/>
          <w:spacing w:val="1"/>
          <w:sz w:val="20"/>
          <w:szCs w:val="20"/>
        </w:rPr>
        <w:t>ов</w:t>
      </w:r>
      <w:r w:rsidRPr="00BD3E8D">
        <w:rPr>
          <w:noProof/>
          <w:sz w:val="20"/>
          <w:szCs w:val="20"/>
        </w:rPr>
        <w:t>у</w:t>
      </w:r>
      <w:r w:rsidRPr="00BD3E8D">
        <w:rPr>
          <w:noProof/>
          <w:spacing w:val="1"/>
          <w:sz w:val="20"/>
          <w:szCs w:val="20"/>
        </w:rPr>
        <w:t xml:space="preserve"> а</w:t>
      </w:r>
      <w:r w:rsidRPr="00BD3E8D">
        <w:rPr>
          <w:noProof/>
          <w:spacing w:val="-2"/>
          <w:sz w:val="20"/>
          <w:szCs w:val="20"/>
        </w:rPr>
        <w:t>к</w:t>
      </w:r>
      <w:r w:rsidRPr="00BD3E8D">
        <w:rPr>
          <w:noProof/>
          <w:sz w:val="20"/>
          <w:szCs w:val="20"/>
        </w:rPr>
        <w:t>о</w:t>
      </w:r>
      <w:r w:rsidRPr="00BD3E8D">
        <w:rPr>
          <w:noProof/>
          <w:spacing w:val="2"/>
          <w:sz w:val="20"/>
          <w:szCs w:val="20"/>
        </w:rPr>
        <w:t xml:space="preserve"> </w:t>
      </w:r>
      <w:r w:rsidRPr="00BD3E8D">
        <w:rPr>
          <w:noProof/>
          <w:sz w:val="20"/>
          <w:szCs w:val="20"/>
        </w:rPr>
        <w:t>се</w:t>
      </w:r>
      <w:r w:rsidRPr="00BD3E8D">
        <w:rPr>
          <w:noProof/>
          <w:spacing w:val="2"/>
          <w:sz w:val="20"/>
          <w:szCs w:val="20"/>
        </w:rPr>
        <w:t xml:space="preserve"> </w:t>
      </w:r>
      <w:r w:rsidRPr="00BD3E8D">
        <w:rPr>
          <w:noProof/>
          <w:spacing w:val="1"/>
          <w:sz w:val="20"/>
          <w:szCs w:val="20"/>
        </w:rPr>
        <w:t>р</w:t>
      </w:r>
      <w:r w:rsidRPr="00BD3E8D">
        <w:rPr>
          <w:noProof/>
          <w:spacing w:val="-1"/>
          <w:sz w:val="20"/>
          <w:szCs w:val="20"/>
        </w:rPr>
        <w:t>а</w:t>
      </w:r>
      <w:r w:rsidRPr="00BD3E8D">
        <w:rPr>
          <w:noProof/>
          <w:spacing w:val="1"/>
          <w:sz w:val="20"/>
          <w:szCs w:val="20"/>
        </w:rPr>
        <w:t>д</w:t>
      </w:r>
      <w:r w:rsidRPr="00BD3E8D">
        <w:rPr>
          <w:noProof/>
          <w:sz w:val="20"/>
          <w:szCs w:val="20"/>
        </w:rPr>
        <w:t>и</w:t>
      </w:r>
      <w:r w:rsidRPr="00BD3E8D">
        <w:rPr>
          <w:noProof/>
          <w:spacing w:val="1"/>
          <w:sz w:val="20"/>
          <w:szCs w:val="20"/>
        </w:rPr>
        <w:t xml:space="preserve"> </w:t>
      </w:r>
      <w:r w:rsidRPr="00BD3E8D">
        <w:rPr>
          <w:noProof/>
          <w:sz w:val="20"/>
          <w:szCs w:val="20"/>
        </w:rPr>
        <w:t>о</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ал</w:t>
      </w:r>
      <w:r w:rsidRPr="00BD3E8D">
        <w:rPr>
          <w:noProof/>
          <w:sz w:val="20"/>
          <w:szCs w:val="20"/>
        </w:rPr>
        <w:t xml:space="preserve">им </w:t>
      </w:r>
      <w:r w:rsidRPr="00BD3E8D">
        <w:rPr>
          <w:noProof/>
          <w:spacing w:val="-1"/>
          <w:sz w:val="20"/>
          <w:szCs w:val="20"/>
        </w:rPr>
        <w:t>п</w:t>
      </w:r>
      <w:r w:rsidRPr="00BD3E8D">
        <w:rPr>
          <w:noProof/>
          <w:spacing w:val="1"/>
          <w:sz w:val="20"/>
          <w:szCs w:val="20"/>
        </w:rPr>
        <w:t>овре</w:t>
      </w:r>
      <w:r w:rsidRPr="00BD3E8D">
        <w:rPr>
          <w:noProof/>
          <w:spacing w:val="-2"/>
          <w:sz w:val="20"/>
          <w:szCs w:val="20"/>
        </w:rPr>
        <w:t>д</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и</w:t>
      </w:r>
      <w:r w:rsidRPr="00BD3E8D">
        <w:rPr>
          <w:noProof/>
          <w:spacing w:val="-2"/>
          <w:sz w:val="20"/>
          <w:szCs w:val="20"/>
        </w:rPr>
        <w:t>л</w:t>
      </w:r>
      <w:r w:rsidRPr="00BD3E8D">
        <w:rPr>
          <w:noProof/>
          <w:sz w:val="20"/>
          <w:szCs w:val="20"/>
        </w:rPr>
        <w:t>и о</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ов</w:t>
      </w:r>
      <w:r w:rsidRPr="00BD3E8D">
        <w:rPr>
          <w:noProof/>
          <w:spacing w:val="-1"/>
          <w:sz w:val="20"/>
          <w:szCs w:val="20"/>
        </w:rPr>
        <w:t>р</w:t>
      </w:r>
      <w:r w:rsidRPr="00BD3E8D">
        <w:rPr>
          <w:noProof/>
          <w:spacing w:val="1"/>
          <w:sz w:val="20"/>
          <w:szCs w:val="20"/>
        </w:rPr>
        <w:t>еда</w:t>
      </w:r>
      <w:r w:rsidRPr="00BD3E8D">
        <w:rPr>
          <w:noProof/>
          <w:spacing w:val="-1"/>
          <w:sz w:val="20"/>
          <w:szCs w:val="20"/>
        </w:rPr>
        <w:t>м</w:t>
      </w:r>
      <w:r w:rsidRPr="00BD3E8D">
        <w:rPr>
          <w:noProof/>
          <w:sz w:val="20"/>
          <w:szCs w:val="20"/>
        </w:rPr>
        <w:t>а</w:t>
      </w:r>
      <w:r w:rsidRPr="00BD3E8D">
        <w:rPr>
          <w:noProof/>
          <w:spacing w:val="-1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pacing w:val="-2"/>
          <w:sz w:val="20"/>
          <w:szCs w:val="20"/>
        </w:rPr>
        <w:t>с</w:t>
      </w:r>
      <w:r w:rsidRPr="00BD3E8D">
        <w:rPr>
          <w:noProof/>
          <w:sz w:val="20"/>
          <w:szCs w:val="20"/>
        </w:rPr>
        <w:t>а</w:t>
      </w:r>
      <w:r w:rsidRPr="00BD3E8D">
        <w:rPr>
          <w:noProof/>
          <w:spacing w:val="-6"/>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л</w:t>
      </w:r>
      <w:r w:rsidRPr="00BD3E8D">
        <w:rPr>
          <w:noProof/>
          <w:sz w:val="20"/>
          <w:szCs w:val="20"/>
        </w:rPr>
        <w:t>е</w:t>
      </w:r>
      <w:r w:rsidRPr="00BD3E8D">
        <w:rPr>
          <w:noProof/>
          <w:spacing w:val="-11"/>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и</w:t>
      </w:r>
      <w:r w:rsidRPr="00BD3E8D">
        <w:rPr>
          <w:noProof/>
          <w:spacing w:val="-2"/>
          <w:sz w:val="20"/>
          <w:szCs w:val="20"/>
        </w:rPr>
        <w:t>г</w:t>
      </w:r>
      <w:r w:rsidRPr="00BD3E8D">
        <w:rPr>
          <w:noProof/>
          <w:spacing w:val="1"/>
          <w:sz w:val="20"/>
          <w:szCs w:val="20"/>
        </w:rPr>
        <w:t>р</w:t>
      </w:r>
      <w:r w:rsidRPr="00BD3E8D">
        <w:rPr>
          <w:noProof/>
          <w:sz w:val="20"/>
          <w:szCs w:val="20"/>
        </w:rPr>
        <w:t>и</w:t>
      </w:r>
      <w:r w:rsidRPr="00BD3E8D">
        <w:rPr>
          <w:noProof/>
          <w:spacing w:val="-8"/>
          <w:sz w:val="20"/>
          <w:szCs w:val="20"/>
        </w:rPr>
        <w:t xml:space="preserve"> </w:t>
      </w:r>
      <w:r w:rsidRPr="00BD3E8D">
        <w:rPr>
          <w:noProof/>
          <w:sz w:val="20"/>
          <w:szCs w:val="20"/>
        </w:rPr>
        <w:t>са</w:t>
      </w:r>
      <w:r w:rsidRPr="00BD3E8D">
        <w:rPr>
          <w:noProof/>
          <w:spacing w:val="-6"/>
          <w:sz w:val="20"/>
          <w:szCs w:val="20"/>
        </w:rPr>
        <w:t xml:space="preserve"> </w:t>
      </w:r>
      <w:r w:rsidRPr="00BD3E8D">
        <w:rPr>
          <w:noProof/>
          <w:spacing w:val="-1"/>
          <w:sz w:val="20"/>
          <w:szCs w:val="20"/>
        </w:rPr>
        <w:t>пр</w:t>
      </w:r>
      <w:r w:rsidRPr="00BD3E8D">
        <w:rPr>
          <w:noProof/>
          <w:sz w:val="20"/>
          <w:szCs w:val="20"/>
        </w:rPr>
        <w:t>иј</w:t>
      </w:r>
      <w:r w:rsidRPr="00BD3E8D">
        <w:rPr>
          <w:noProof/>
          <w:spacing w:val="1"/>
          <w:sz w:val="20"/>
          <w:szCs w:val="20"/>
        </w:rPr>
        <w:t>а</w:t>
      </w:r>
      <w:r w:rsidRPr="00BD3E8D">
        <w:rPr>
          <w:noProof/>
          <w:spacing w:val="-1"/>
          <w:sz w:val="20"/>
          <w:szCs w:val="20"/>
        </w:rPr>
        <w:t>т</w:t>
      </w:r>
      <w:r w:rsidRPr="00BD3E8D">
        <w:rPr>
          <w:noProof/>
          <w:spacing w:val="1"/>
          <w:sz w:val="20"/>
          <w:szCs w:val="20"/>
        </w:rPr>
        <w:t>е</w:t>
      </w:r>
      <w:r w:rsidRPr="00BD3E8D">
        <w:rPr>
          <w:noProof/>
          <w:sz w:val="20"/>
          <w:szCs w:val="20"/>
        </w:rPr>
        <w:t>љским</w:t>
      </w:r>
      <w:r w:rsidRPr="00BD3E8D">
        <w:rPr>
          <w:noProof/>
          <w:spacing w:val="-17"/>
          <w:sz w:val="20"/>
          <w:szCs w:val="20"/>
        </w:rPr>
        <w:t xml:space="preserve"> </w:t>
      </w:r>
      <w:r w:rsidRPr="00BD3E8D">
        <w:rPr>
          <w:noProof/>
          <w:spacing w:val="-1"/>
          <w:sz w:val="20"/>
          <w:szCs w:val="20"/>
        </w:rPr>
        <w:t>п</w:t>
      </w:r>
      <w:r w:rsidRPr="00BD3E8D">
        <w:rPr>
          <w:noProof/>
          <w:sz w:val="20"/>
          <w:szCs w:val="20"/>
        </w:rPr>
        <w:t>с</w:t>
      </w:r>
      <w:r w:rsidRPr="00BD3E8D">
        <w:rPr>
          <w:noProof/>
          <w:spacing w:val="1"/>
          <w:sz w:val="20"/>
          <w:szCs w:val="20"/>
        </w:rPr>
        <w:t>о</w:t>
      </w:r>
      <w:r w:rsidRPr="00BD3E8D">
        <w:rPr>
          <w:noProof/>
          <w:spacing w:val="-1"/>
          <w:sz w:val="20"/>
          <w:szCs w:val="20"/>
        </w:rPr>
        <w:t>м</w:t>
      </w:r>
      <w:r w:rsidRPr="00BD3E8D">
        <w:rPr>
          <w:noProof/>
          <w:sz w:val="20"/>
          <w:szCs w:val="20"/>
        </w:rPr>
        <w:t xml:space="preserve">. </w:t>
      </w:r>
    </w:p>
    <w:p w14:paraId="05A70ECC" w14:textId="77777777" w:rsidR="008776AB" w:rsidRPr="00BD3E8D" w:rsidRDefault="008776AB" w:rsidP="008776AB">
      <w:pPr>
        <w:spacing w:before="14" w:line="260" w:lineRule="exact"/>
        <w:rPr>
          <w:noProof/>
          <w:sz w:val="20"/>
          <w:szCs w:val="20"/>
        </w:rPr>
      </w:pPr>
    </w:p>
    <w:p w14:paraId="74EF500B" w14:textId="77777777" w:rsidR="008776AB" w:rsidRPr="00BD3E8D" w:rsidRDefault="008776AB" w:rsidP="008776AB">
      <w:pPr>
        <w:ind w:left="751" w:right="56" w:hanging="631"/>
        <w:jc w:val="both"/>
        <w:rPr>
          <w:noProof/>
          <w:sz w:val="20"/>
          <w:szCs w:val="20"/>
          <w:lang w:val="sr-Cyrl-RS"/>
        </w:rPr>
      </w:pPr>
      <w:r w:rsidRPr="00BD3E8D">
        <w:rPr>
          <w:noProof/>
          <w:spacing w:val="1"/>
          <w:sz w:val="20"/>
          <w:szCs w:val="20"/>
        </w:rPr>
        <w:t>11.</w:t>
      </w:r>
      <w:r w:rsidRPr="00BD3E8D">
        <w:rPr>
          <w:noProof/>
          <w:spacing w:val="-1"/>
          <w:sz w:val="20"/>
          <w:szCs w:val="20"/>
        </w:rPr>
        <w:t>1</w:t>
      </w:r>
      <w:r w:rsidRPr="00BD3E8D">
        <w:rPr>
          <w:noProof/>
          <w:spacing w:val="1"/>
          <w:sz w:val="20"/>
          <w:szCs w:val="20"/>
        </w:rPr>
        <w:t>.2</w:t>
      </w:r>
      <w:r w:rsidRPr="00BD3E8D">
        <w:rPr>
          <w:noProof/>
          <w:sz w:val="20"/>
          <w:szCs w:val="20"/>
        </w:rPr>
        <w:t>.</w:t>
      </w:r>
      <w:r w:rsidRPr="00BD3E8D">
        <w:rPr>
          <w:noProof/>
          <w:spacing w:val="50"/>
          <w:sz w:val="20"/>
          <w:szCs w:val="20"/>
        </w:rPr>
        <w:t xml:space="preserve"> </w:t>
      </w:r>
      <w:r w:rsidRPr="00BD3E8D">
        <w:rPr>
          <w:noProof/>
          <w:sz w:val="20"/>
          <w:szCs w:val="20"/>
        </w:rPr>
        <w:t>П</w:t>
      </w:r>
      <w:r w:rsidRPr="00BD3E8D">
        <w:rPr>
          <w:noProof/>
          <w:spacing w:val="1"/>
          <w:sz w:val="20"/>
          <w:szCs w:val="20"/>
        </w:rPr>
        <w:t>ла</w:t>
      </w:r>
      <w:r w:rsidRPr="00BD3E8D">
        <w:rPr>
          <w:noProof/>
          <w:sz w:val="20"/>
          <w:szCs w:val="20"/>
        </w:rPr>
        <w:t>н</w:t>
      </w:r>
      <w:r w:rsidRPr="00BD3E8D">
        <w:rPr>
          <w:noProof/>
          <w:spacing w:val="-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5"/>
          <w:sz w:val="20"/>
          <w:szCs w:val="20"/>
        </w:rPr>
        <w:t xml:space="preserve"> </w:t>
      </w:r>
      <w:r w:rsidRPr="00BD3E8D">
        <w:rPr>
          <w:noProof/>
          <w:spacing w:val="-1"/>
          <w:sz w:val="20"/>
          <w:szCs w:val="20"/>
        </w:rPr>
        <w:t>т</w:t>
      </w:r>
      <w:r w:rsidRPr="00BD3E8D">
        <w:rPr>
          <w:noProof/>
          <w:spacing w:val="1"/>
          <w:sz w:val="20"/>
          <w:szCs w:val="20"/>
        </w:rPr>
        <w:t>ре</w:t>
      </w:r>
      <w:r w:rsidRPr="00BD3E8D">
        <w:rPr>
          <w:noProof/>
          <w:spacing w:val="-2"/>
          <w:sz w:val="20"/>
          <w:szCs w:val="20"/>
        </w:rPr>
        <w:t>б</w:t>
      </w:r>
      <w:r w:rsidRPr="00BD3E8D">
        <w:rPr>
          <w:noProof/>
          <w:sz w:val="20"/>
          <w:szCs w:val="20"/>
        </w:rPr>
        <w:t>а</w:t>
      </w:r>
      <w:r w:rsidRPr="00BD3E8D">
        <w:rPr>
          <w:noProof/>
          <w:spacing w:val="-6"/>
          <w:sz w:val="20"/>
          <w:szCs w:val="20"/>
        </w:rPr>
        <w:t xml:space="preserve"> </w:t>
      </w:r>
      <w:r w:rsidRPr="00BD3E8D">
        <w:rPr>
          <w:noProof/>
          <w:spacing w:val="-2"/>
          <w:sz w:val="20"/>
          <w:szCs w:val="20"/>
        </w:rPr>
        <w:t>д</w:t>
      </w:r>
      <w:r w:rsidRPr="00BD3E8D">
        <w:rPr>
          <w:noProof/>
          <w:sz w:val="20"/>
          <w:szCs w:val="20"/>
        </w:rPr>
        <w:t>а</w:t>
      </w:r>
      <w:r w:rsidRPr="00BD3E8D">
        <w:rPr>
          <w:noProof/>
          <w:spacing w:val="-3"/>
          <w:sz w:val="20"/>
          <w:szCs w:val="20"/>
        </w:rPr>
        <w:t xml:space="preserve"> </w:t>
      </w:r>
      <w:r w:rsidRPr="00BD3E8D">
        <w:rPr>
          <w:noProof/>
          <w:spacing w:val="1"/>
          <w:sz w:val="20"/>
          <w:szCs w:val="20"/>
        </w:rPr>
        <w:t>до</w:t>
      </w:r>
      <w:r w:rsidRPr="00BD3E8D">
        <w:rPr>
          <w:noProof/>
          <w:sz w:val="20"/>
          <w:szCs w:val="20"/>
        </w:rPr>
        <w:t>н</w:t>
      </w:r>
      <w:r w:rsidRPr="00BD3E8D">
        <w:rPr>
          <w:noProof/>
          <w:spacing w:val="1"/>
          <w:sz w:val="20"/>
          <w:szCs w:val="20"/>
        </w:rPr>
        <w:t>е</w:t>
      </w:r>
      <w:r w:rsidRPr="00BD3E8D">
        <w:rPr>
          <w:noProof/>
          <w:sz w:val="20"/>
          <w:szCs w:val="20"/>
        </w:rPr>
        <w:t>се</w:t>
      </w:r>
      <w:r w:rsidRPr="00BD3E8D">
        <w:rPr>
          <w:noProof/>
          <w:spacing w:val="-7"/>
          <w:sz w:val="20"/>
          <w:szCs w:val="20"/>
        </w:rPr>
        <w:t xml:space="preserve"> </w:t>
      </w:r>
      <w:r w:rsidRPr="00BD3E8D">
        <w:rPr>
          <w:noProof/>
          <w:spacing w:val="-2"/>
          <w:sz w:val="20"/>
          <w:szCs w:val="20"/>
        </w:rPr>
        <w:t>л</w:t>
      </w:r>
      <w:r w:rsidRPr="00BD3E8D">
        <w:rPr>
          <w:noProof/>
          <w:spacing w:val="1"/>
          <w:sz w:val="20"/>
          <w:szCs w:val="20"/>
        </w:rPr>
        <w:t>о</w:t>
      </w:r>
      <w:r w:rsidRPr="00BD3E8D">
        <w:rPr>
          <w:noProof/>
          <w:sz w:val="20"/>
          <w:szCs w:val="20"/>
        </w:rPr>
        <w:t>к</w:t>
      </w:r>
      <w:r w:rsidRPr="00BD3E8D">
        <w:rPr>
          <w:noProof/>
          <w:spacing w:val="1"/>
          <w:sz w:val="20"/>
          <w:szCs w:val="20"/>
        </w:rPr>
        <w:t>ал</w:t>
      </w:r>
      <w:r w:rsidRPr="00BD3E8D">
        <w:rPr>
          <w:noProof/>
          <w:spacing w:val="-3"/>
          <w:sz w:val="20"/>
          <w:szCs w:val="20"/>
        </w:rPr>
        <w:t>н</w:t>
      </w:r>
      <w:r w:rsidRPr="00BD3E8D">
        <w:rPr>
          <w:noProof/>
          <w:sz w:val="20"/>
          <w:szCs w:val="20"/>
        </w:rPr>
        <w:t>а</w:t>
      </w:r>
      <w:r w:rsidRPr="00BD3E8D">
        <w:rPr>
          <w:noProof/>
          <w:spacing w:val="-9"/>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у</w:t>
      </w:r>
      <w:r w:rsidRPr="00BD3E8D">
        <w:rPr>
          <w:noProof/>
          <w:spacing w:val="-1"/>
          <w:sz w:val="20"/>
          <w:szCs w:val="20"/>
        </w:rPr>
        <w:t>пр</w:t>
      </w:r>
      <w:r w:rsidRPr="00BD3E8D">
        <w:rPr>
          <w:noProof/>
          <w:spacing w:val="2"/>
          <w:sz w:val="20"/>
          <w:szCs w:val="20"/>
        </w:rPr>
        <w:t>а</w:t>
      </w:r>
      <w:r w:rsidRPr="00BD3E8D">
        <w:rPr>
          <w:noProof/>
          <w:spacing w:val="1"/>
          <w:sz w:val="20"/>
          <w:szCs w:val="20"/>
        </w:rPr>
        <w:t>в</w:t>
      </w:r>
      <w:r w:rsidRPr="00BD3E8D">
        <w:rPr>
          <w:noProof/>
          <w:sz w:val="20"/>
          <w:szCs w:val="20"/>
        </w:rPr>
        <w:t>а</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2"/>
          <w:sz w:val="20"/>
          <w:szCs w:val="20"/>
        </w:rPr>
        <w:t>д</w:t>
      </w:r>
      <w:r w:rsidRPr="00BD3E8D">
        <w:rPr>
          <w:noProof/>
          <w:spacing w:val="1"/>
          <w:sz w:val="20"/>
          <w:szCs w:val="20"/>
        </w:rPr>
        <w:t>раз</w:t>
      </w:r>
      <w:r w:rsidRPr="00BD3E8D">
        <w:rPr>
          <w:noProof/>
          <w:sz w:val="20"/>
          <w:szCs w:val="20"/>
        </w:rPr>
        <w:t>у</w:t>
      </w:r>
      <w:r w:rsidRPr="00BD3E8D">
        <w:rPr>
          <w:noProof/>
          <w:spacing w:val="-1"/>
          <w:sz w:val="20"/>
          <w:szCs w:val="20"/>
        </w:rPr>
        <w:t>ме</w:t>
      </w:r>
      <w:r w:rsidRPr="00BD3E8D">
        <w:rPr>
          <w:noProof/>
          <w:spacing w:val="1"/>
          <w:sz w:val="20"/>
          <w:szCs w:val="20"/>
        </w:rPr>
        <w:t>в</w:t>
      </w:r>
      <w:r w:rsidRPr="00BD3E8D">
        <w:rPr>
          <w:noProof/>
          <w:sz w:val="20"/>
          <w:szCs w:val="20"/>
        </w:rPr>
        <w:t>а</w:t>
      </w:r>
      <w:r w:rsidRPr="00BD3E8D">
        <w:rPr>
          <w:noProof/>
          <w:spacing w:val="-1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е</w:t>
      </w:r>
      <w:r w:rsidRPr="00BD3E8D">
        <w:rPr>
          <w:noProof/>
          <w:spacing w:val="-4"/>
          <w:sz w:val="20"/>
          <w:szCs w:val="20"/>
        </w:rPr>
        <w:t xml:space="preserve"> </w:t>
      </w:r>
      <w:r w:rsidRPr="00BD3E8D">
        <w:rPr>
          <w:noProof/>
          <w:spacing w:val="-2"/>
          <w:sz w:val="20"/>
          <w:szCs w:val="20"/>
        </w:rPr>
        <w:t>с</w:t>
      </w:r>
      <w:r w:rsidRPr="00BD3E8D">
        <w:rPr>
          <w:noProof/>
          <w:spacing w:val="1"/>
          <w:sz w:val="20"/>
          <w:szCs w:val="20"/>
        </w:rPr>
        <w:t>ве</w:t>
      </w:r>
      <w:r w:rsidRPr="00BD3E8D">
        <w:rPr>
          <w:noProof/>
          <w:spacing w:val="-2"/>
          <w:sz w:val="20"/>
          <w:szCs w:val="20"/>
        </w:rPr>
        <w:t>г</w:t>
      </w:r>
      <w:r w:rsidRPr="00BD3E8D">
        <w:rPr>
          <w:noProof/>
          <w:sz w:val="20"/>
          <w:szCs w:val="20"/>
        </w:rPr>
        <w:t>а</w:t>
      </w:r>
      <w:r w:rsidRPr="00BD3E8D">
        <w:rPr>
          <w:noProof/>
          <w:spacing w:val="-6"/>
          <w:sz w:val="20"/>
          <w:szCs w:val="20"/>
        </w:rPr>
        <w:t xml:space="preserve"> </w:t>
      </w:r>
      <w:r w:rsidRPr="00BD3E8D">
        <w:rPr>
          <w:noProof/>
          <w:spacing w:val="-1"/>
          <w:sz w:val="20"/>
          <w:szCs w:val="20"/>
        </w:rPr>
        <w:t>м</w:t>
      </w:r>
      <w:r w:rsidRPr="00BD3E8D">
        <w:rPr>
          <w:noProof/>
          <w:sz w:val="20"/>
          <w:szCs w:val="20"/>
        </w:rPr>
        <w:t>у</w:t>
      </w:r>
      <w:r w:rsidRPr="00BD3E8D">
        <w:rPr>
          <w:noProof/>
          <w:spacing w:val="1"/>
          <w:sz w:val="20"/>
          <w:szCs w:val="20"/>
        </w:rPr>
        <w:t>лт</w:t>
      </w:r>
      <w:r w:rsidRPr="00BD3E8D">
        <w:rPr>
          <w:noProof/>
          <w:sz w:val="20"/>
          <w:szCs w:val="20"/>
        </w:rPr>
        <w:t>и</w:t>
      </w:r>
      <w:r w:rsidRPr="00BD3E8D">
        <w:rPr>
          <w:noProof/>
          <w:spacing w:val="1"/>
          <w:sz w:val="20"/>
          <w:szCs w:val="20"/>
        </w:rPr>
        <w:t>д</w:t>
      </w:r>
      <w:r w:rsidRPr="00BD3E8D">
        <w:rPr>
          <w:noProof/>
          <w:sz w:val="20"/>
          <w:szCs w:val="20"/>
        </w:rPr>
        <w:t>исци</w:t>
      </w:r>
      <w:r w:rsidRPr="00BD3E8D">
        <w:rPr>
          <w:noProof/>
          <w:spacing w:val="-1"/>
          <w:sz w:val="20"/>
          <w:szCs w:val="20"/>
        </w:rPr>
        <w:t>п</w:t>
      </w:r>
      <w:r w:rsidRPr="00BD3E8D">
        <w:rPr>
          <w:noProof/>
          <w:spacing w:val="1"/>
          <w:sz w:val="20"/>
          <w:szCs w:val="20"/>
        </w:rPr>
        <w:t>л</w:t>
      </w:r>
      <w:r w:rsidRPr="00BD3E8D">
        <w:rPr>
          <w:noProof/>
          <w:sz w:val="20"/>
          <w:szCs w:val="20"/>
        </w:rPr>
        <w:t>ин</w:t>
      </w:r>
      <w:r w:rsidRPr="00BD3E8D">
        <w:rPr>
          <w:noProof/>
          <w:spacing w:val="1"/>
          <w:sz w:val="20"/>
          <w:szCs w:val="20"/>
        </w:rPr>
        <w:t>ар</w:t>
      </w:r>
      <w:r w:rsidRPr="00BD3E8D">
        <w:rPr>
          <w:noProof/>
          <w:sz w:val="20"/>
          <w:szCs w:val="20"/>
        </w:rPr>
        <w:t xml:space="preserve">ни </w:t>
      </w:r>
      <w:r w:rsidRPr="00BD3E8D">
        <w:rPr>
          <w:noProof/>
          <w:spacing w:val="-1"/>
          <w:sz w:val="20"/>
          <w:szCs w:val="20"/>
        </w:rPr>
        <w:t>п</w:t>
      </w:r>
      <w:r w:rsidRPr="00BD3E8D">
        <w:rPr>
          <w:noProof/>
          <w:spacing w:val="1"/>
          <w:sz w:val="20"/>
          <w:szCs w:val="20"/>
        </w:rPr>
        <w:t>р</w:t>
      </w:r>
      <w:r w:rsidRPr="00BD3E8D">
        <w:rPr>
          <w:noProof/>
          <w:sz w:val="20"/>
          <w:szCs w:val="20"/>
        </w:rPr>
        <w:t>ис</w:t>
      </w:r>
      <w:r w:rsidRPr="00BD3E8D">
        <w:rPr>
          <w:noProof/>
          <w:spacing w:val="1"/>
          <w:sz w:val="20"/>
          <w:szCs w:val="20"/>
        </w:rPr>
        <w:t>т</w:t>
      </w:r>
      <w:r w:rsidRPr="00BD3E8D">
        <w:rPr>
          <w:noProof/>
          <w:sz w:val="20"/>
          <w:szCs w:val="20"/>
        </w:rPr>
        <w:t>у</w:t>
      </w:r>
      <w:r w:rsidRPr="00BD3E8D">
        <w:rPr>
          <w:noProof/>
          <w:spacing w:val="-1"/>
          <w:sz w:val="20"/>
          <w:szCs w:val="20"/>
        </w:rPr>
        <w:t>п</w:t>
      </w:r>
      <w:r w:rsidRPr="00BD3E8D">
        <w:rPr>
          <w:noProof/>
          <w:sz w:val="20"/>
          <w:szCs w:val="20"/>
        </w:rPr>
        <w:t>,</w:t>
      </w:r>
      <w:r w:rsidRPr="00BD3E8D">
        <w:rPr>
          <w:noProof/>
          <w:spacing w:val="7"/>
          <w:sz w:val="20"/>
          <w:szCs w:val="20"/>
        </w:rPr>
        <w:t xml:space="preserve"> </w:t>
      </w:r>
      <w:r w:rsidRPr="00BD3E8D">
        <w:rPr>
          <w:noProof/>
          <w:sz w:val="20"/>
          <w:szCs w:val="20"/>
        </w:rPr>
        <w:t>а</w:t>
      </w:r>
      <w:r w:rsidRPr="00BD3E8D">
        <w:rPr>
          <w:noProof/>
          <w:spacing w:val="15"/>
          <w:sz w:val="20"/>
          <w:szCs w:val="20"/>
        </w:rPr>
        <w:t xml:space="preserve"> </w:t>
      </w:r>
      <w:r w:rsidRPr="00BD3E8D">
        <w:rPr>
          <w:noProof/>
          <w:spacing w:val="1"/>
          <w:sz w:val="20"/>
          <w:szCs w:val="20"/>
        </w:rPr>
        <w:t>та</w:t>
      </w:r>
      <w:r w:rsidRPr="00BD3E8D">
        <w:rPr>
          <w:noProof/>
          <w:sz w:val="20"/>
          <w:szCs w:val="20"/>
        </w:rPr>
        <w:t>ј</w:t>
      </w:r>
      <w:r w:rsidRPr="00BD3E8D">
        <w:rPr>
          <w:noProof/>
          <w:spacing w:val="12"/>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2"/>
          <w:sz w:val="20"/>
          <w:szCs w:val="20"/>
        </w:rPr>
        <w:t>с</w:t>
      </w:r>
      <w:r w:rsidRPr="00BD3E8D">
        <w:rPr>
          <w:noProof/>
          <w:spacing w:val="1"/>
          <w:sz w:val="20"/>
          <w:szCs w:val="20"/>
        </w:rPr>
        <w:t>т</w:t>
      </w:r>
      <w:r w:rsidRPr="00BD3E8D">
        <w:rPr>
          <w:noProof/>
          <w:sz w:val="20"/>
          <w:szCs w:val="20"/>
        </w:rPr>
        <w:t>уп</w:t>
      </w:r>
      <w:r w:rsidRPr="00BD3E8D">
        <w:rPr>
          <w:noProof/>
          <w:spacing w:val="6"/>
          <w:sz w:val="20"/>
          <w:szCs w:val="20"/>
        </w:rPr>
        <w:t xml:space="preserve"> </w:t>
      </w:r>
      <w:r w:rsidRPr="00BD3E8D">
        <w:rPr>
          <w:noProof/>
          <w:sz w:val="20"/>
          <w:szCs w:val="20"/>
        </w:rPr>
        <w:t>је</w:t>
      </w:r>
      <w:r w:rsidRPr="00BD3E8D">
        <w:rPr>
          <w:noProof/>
          <w:spacing w:val="14"/>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z w:val="20"/>
          <w:szCs w:val="20"/>
        </w:rPr>
        <w:t>е</w:t>
      </w:r>
      <w:r w:rsidRPr="00BD3E8D">
        <w:rPr>
          <w:noProof/>
          <w:spacing w:val="10"/>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њ</w:t>
      </w:r>
      <w:r w:rsidRPr="00BD3E8D">
        <w:rPr>
          <w:noProof/>
          <w:spacing w:val="1"/>
          <w:sz w:val="20"/>
          <w:szCs w:val="20"/>
        </w:rPr>
        <w:t>ат</w:t>
      </w:r>
      <w:r w:rsidRPr="00BD3E8D">
        <w:rPr>
          <w:noProof/>
          <w:sz w:val="20"/>
          <w:szCs w:val="20"/>
        </w:rPr>
        <w:t>и</w:t>
      </w:r>
      <w:r w:rsidRPr="00BD3E8D">
        <w:rPr>
          <w:noProof/>
          <w:spacing w:val="8"/>
          <w:sz w:val="20"/>
          <w:szCs w:val="20"/>
        </w:rPr>
        <w:t xml:space="preserve"> </w:t>
      </w:r>
      <w:r w:rsidRPr="00BD3E8D">
        <w:rPr>
          <w:noProof/>
          <w:sz w:val="20"/>
          <w:szCs w:val="20"/>
        </w:rPr>
        <w:t>у</w:t>
      </w:r>
      <w:r w:rsidRPr="00BD3E8D">
        <w:rPr>
          <w:noProof/>
          <w:spacing w:val="14"/>
          <w:sz w:val="20"/>
          <w:szCs w:val="20"/>
        </w:rPr>
        <w:t xml:space="preserve"> </w:t>
      </w:r>
      <w:r w:rsidRPr="00BD3E8D">
        <w:rPr>
          <w:noProof/>
          <w:spacing w:val="1"/>
          <w:sz w:val="20"/>
          <w:szCs w:val="20"/>
        </w:rPr>
        <w:t>од</w:t>
      </w:r>
      <w:r w:rsidRPr="00BD3E8D">
        <w:rPr>
          <w:noProof/>
          <w:spacing w:val="-3"/>
          <w:sz w:val="20"/>
          <w:szCs w:val="20"/>
        </w:rPr>
        <w:t>н</w:t>
      </w:r>
      <w:r w:rsidRPr="00BD3E8D">
        <w:rPr>
          <w:noProof/>
          <w:spacing w:val="1"/>
          <w:sz w:val="20"/>
          <w:szCs w:val="20"/>
        </w:rPr>
        <w:t>о</w:t>
      </w:r>
      <w:r w:rsidRPr="00BD3E8D">
        <w:rPr>
          <w:noProof/>
          <w:sz w:val="20"/>
          <w:szCs w:val="20"/>
        </w:rPr>
        <w:t>су</w:t>
      </w:r>
      <w:r w:rsidRPr="00BD3E8D">
        <w:rPr>
          <w:noProof/>
          <w:spacing w:val="9"/>
          <w:sz w:val="20"/>
          <w:szCs w:val="20"/>
        </w:rPr>
        <w:t xml:space="preserve"> </w:t>
      </w:r>
      <w:r w:rsidRPr="00BD3E8D">
        <w:rPr>
          <w:noProof/>
          <w:sz w:val="20"/>
          <w:szCs w:val="20"/>
        </w:rPr>
        <w:t>на</w:t>
      </w:r>
      <w:r w:rsidRPr="00BD3E8D">
        <w:rPr>
          <w:noProof/>
          <w:spacing w:val="15"/>
          <w:sz w:val="20"/>
          <w:szCs w:val="20"/>
        </w:rPr>
        <w:t xml:space="preserve"> </w:t>
      </w:r>
      <w:r w:rsidRPr="00BD3E8D">
        <w:rPr>
          <w:noProof/>
          <w:spacing w:val="-1"/>
          <w:sz w:val="20"/>
          <w:szCs w:val="20"/>
        </w:rPr>
        <w:t>п</w:t>
      </w:r>
      <w:r w:rsidRPr="00BD3E8D">
        <w:rPr>
          <w:noProof/>
          <w:spacing w:val="1"/>
          <w:sz w:val="20"/>
          <w:szCs w:val="20"/>
        </w:rPr>
        <w:t>отре</w:t>
      </w:r>
      <w:r w:rsidRPr="00BD3E8D">
        <w:rPr>
          <w:noProof/>
          <w:spacing w:val="-2"/>
          <w:sz w:val="20"/>
          <w:szCs w:val="20"/>
        </w:rPr>
        <w:t>б</w:t>
      </w:r>
      <w:r w:rsidRPr="00BD3E8D">
        <w:rPr>
          <w:noProof/>
          <w:sz w:val="20"/>
          <w:szCs w:val="20"/>
        </w:rPr>
        <w:t>е</w:t>
      </w:r>
      <w:r w:rsidRPr="00BD3E8D">
        <w:rPr>
          <w:noProof/>
          <w:spacing w:val="9"/>
          <w:sz w:val="20"/>
          <w:szCs w:val="20"/>
        </w:rPr>
        <w:t xml:space="preserve"> </w:t>
      </w:r>
      <w:r w:rsidRPr="00BD3E8D">
        <w:rPr>
          <w:noProof/>
          <w:spacing w:val="1"/>
          <w:sz w:val="20"/>
          <w:szCs w:val="20"/>
        </w:rPr>
        <w:t>ло</w:t>
      </w:r>
      <w:r w:rsidRPr="00BD3E8D">
        <w:rPr>
          <w:noProof/>
          <w:spacing w:val="-2"/>
          <w:sz w:val="20"/>
          <w:szCs w:val="20"/>
        </w:rPr>
        <w:t>к</w:t>
      </w:r>
      <w:r w:rsidRPr="00BD3E8D">
        <w:rPr>
          <w:noProof/>
          <w:spacing w:val="1"/>
          <w:sz w:val="20"/>
          <w:szCs w:val="20"/>
        </w:rPr>
        <w:t>ал</w:t>
      </w:r>
      <w:r w:rsidRPr="00BD3E8D">
        <w:rPr>
          <w:noProof/>
          <w:sz w:val="20"/>
          <w:szCs w:val="20"/>
        </w:rPr>
        <w:t>не</w:t>
      </w:r>
      <w:r w:rsidRPr="00BD3E8D">
        <w:rPr>
          <w:noProof/>
          <w:spacing w:val="8"/>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ј</w:t>
      </w:r>
      <w:r w:rsidRPr="00BD3E8D">
        <w:rPr>
          <w:noProof/>
          <w:spacing w:val="1"/>
          <w:sz w:val="20"/>
          <w:szCs w:val="20"/>
        </w:rPr>
        <w:t>е</w:t>
      </w:r>
      <w:r w:rsidRPr="00BD3E8D">
        <w:rPr>
          <w:noProof/>
          <w:spacing w:val="-2"/>
          <w:sz w:val="20"/>
          <w:szCs w:val="20"/>
        </w:rPr>
        <w:t>д</w:t>
      </w:r>
      <w:r w:rsidRPr="00BD3E8D">
        <w:rPr>
          <w:noProof/>
          <w:sz w:val="20"/>
          <w:szCs w:val="20"/>
        </w:rPr>
        <w:t>ниц</w:t>
      </w:r>
      <w:r w:rsidRPr="00BD3E8D">
        <w:rPr>
          <w:noProof/>
          <w:spacing w:val="1"/>
          <w:sz w:val="20"/>
          <w:szCs w:val="20"/>
        </w:rPr>
        <w:t>е</w:t>
      </w:r>
      <w:r w:rsidRPr="00BD3E8D">
        <w:rPr>
          <w:noProof/>
          <w:sz w:val="20"/>
          <w:szCs w:val="20"/>
        </w:rPr>
        <w:t>.</w:t>
      </w:r>
      <w:r w:rsidRPr="00BD3E8D">
        <w:rPr>
          <w:noProof/>
          <w:spacing w:val="5"/>
          <w:sz w:val="20"/>
          <w:szCs w:val="20"/>
        </w:rPr>
        <w:t xml:space="preserve"> </w:t>
      </w:r>
      <w:r w:rsidRPr="00BD3E8D">
        <w:rPr>
          <w:noProof/>
          <w:sz w:val="20"/>
          <w:szCs w:val="20"/>
        </w:rPr>
        <w:t>С</w:t>
      </w:r>
      <w:r w:rsidRPr="00BD3E8D">
        <w:rPr>
          <w:noProof/>
          <w:spacing w:val="13"/>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з</w:t>
      </w:r>
      <w:r w:rsidRPr="00BD3E8D">
        <w:rPr>
          <w:noProof/>
          <w:spacing w:val="-2"/>
          <w:sz w:val="20"/>
          <w:szCs w:val="20"/>
        </w:rPr>
        <w:t>и</w:t>
      </w:r>
      <w:r w:rsidRPr="00BD3E8D">
        <w:rPr>
          <w:noProof/>
          <w:spacing w:val="1"/>
          <w:sz w:val="20"/>
          <w:szCs w:val="20"/>
        </w:rPr>
        <w:t>р</w:t>
      </w:r>
      <w:r w:rsidRPr="00BD3E8D">
        <w:rPr>
          <w:noProof/>
          <w:spacing w:val="-1"/>
          <w:sz w:val="20"/>
          <w:szCs w:val="20"/>
        </w:rPr>
        <w:t>о</w:t>
      </w:r>
      <w:r w:rsidRPr="00BD3E8D">
        <w:rPr>
          <w:noProof/>
          <w:sz w:val="20"/>
          <w:szCs w:val="20"/>
        </w:rPr>
        <w:t xml:space="preserve">м </w:t>
      </w:r>
      <w:r w:rsidRPr="00BD3E8D">
        <w:rPr>
          <w:noProof/>
          <w:spacing w:val="1"/>
          <w:sz w:val="20"/>
          <w:szCs w:val="20"/>
        </w:rPr>
        <w:t>д</w:t>
      </w:r>
      <w:r w:rsidRPr="00BD3E8D">
        <w:rPr>
          <w:noProof/>
          <w:sz w:val="20"/>
          <w:szCs w:val="20"/>
        </w:rPr>
        <w:t>а</w:t>
      </w:r>
      <w:r w:rsidRPr="00BD3E8D">
        <w:rPr>
          <w:noProof/>
          <w:spacing w:val="1"/>
          <w:sz w:val="20"/>
          <w:szCs w:val="20"/>
        </w:rPr>
        <w:t xml:space="preserve"> </w:t>
      </w:r>
      <w:r w:rsidRPr="00BD3E8D">
        <w:rPr>
          <w:noProof/>
          <w:sz w:val="20"/>
          <w:szCs w:val="20"/>
        </w:rPr>
        <w:t>ј</w:t>
      </w:r>
      <w:r w:rsidRPr="00BD3E8D">
        <w:rPr>
          <w:noProof/>
          <w:spacing w:val="1"/>
          <w:sz w:val="20"/>
          <w:szCs w:val="20"/>
        </w:rPr>
        <w:t>ед</w:t>
      </w:r>
      <w:r w:rsidRPr="00BD3E8D">
        <w:rPr>
          <w:noProof/>
          <w:sz w:val="20"/>
          <w:szCs w:val="20"/>
        </w:rPr>
        <w:t>инице</w:t>
      </w:r>
      <w:r w:rsidRPr="00BD3E8D">
        <w:rPr>
          <w:noProof/>
          <w:spacing w:val="1"/>
          <w:sz w:val="20"/>
          <w:szCs w:val="20"/>
        </w:rPr>
        <w:t xml:space="preserve"> л</w:t>
      </w:r>
      <w:r w:rsidRPr="00BD3E8D">
        <w:rPr>
          <w:noProof/>
          <w:spacing w:val="-1"/>
          <w:sz w:val="20"/>
          <w:szCs w:val="20"/>
        </w:rPr>
        <w:t>о</w:t>
      </w:r>
      <w:r w:rsidRPr="00BD3E8D">
        <w:rPr>
          <w:noProof/>
          <w:sz w:val="20"/>
          <w:szCs w:val="20"/>
        </w:rPr>
        <w:t>к</w:t>
      </w:r>
      <w:r w:rsidRPr="00BD3E8D">
        <w:rPr>
          <w:noProof/>
          <w:spacing w:val="1"/>
          <w:sz w:val="20"/>
          <w:szCs w:val="20"/>
        </w:rPr>
        <w:t>ал</w:t>
      </w:r>
      <w:r w:rsidRPr="00BD3E8D">
        <w:rPr>
          <w:noProof/>
          <w:sz w:val="20"/>
          <w:szCs w:val="20"/>
        </w:rPr>
        <w:t>не</w:t>
      </w:r>
      <w:r w:rsidRPr="00BD3E8D">
        <w:rPr>
          <w:noProof/>
          <w:spacing w:val="1"/>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мо</w:t>
      </w:r>
      <w:r w:rsidRPr="00BD3E8D">
        <w:rPr>
          <w:noProof/>
          <w:sz w:val="20"/>
          <w:szCs w:val="20"/>
        </w:rPr>
        <w:t>у</w:t>
      </w:r>
      <w:r w:rsidRPr="00BD3E8D">
        <w:rPr>
          <w:noProof/>
          <w:spacing w:val="-1"/>
          <w:sz w:val="20"/>
          <w:szCs w:val="20"/>
        </w:rPr>
        <w:t>п</w:t>
      </w:r>
      <w:r w:rsidRPr="00BD3E8D">
        <w:rPr>
          <w:noProof/>
          <w:spacing w:val="1"/>
          <w:sz w:val="20"/>
          <w:szCs w:val="20"/>
        </w:rPr>
        <w:t>рав</w:t>
      </w:r>
      <w:r w:rsidRPr="00BD3E8D">
        <w:rPr>
          <w:noProof/>
          <w:sz w:val="20"/>
          <w:szCs w:val="20"/>
        </w:rPr>
        <w:t>е</w:t>
      </w:r>
      <w:r w:rsidRPr="00BD3E8D">
        <w:rPr>
          <w:noProof/>
          <w:spacing w:val="1"/>
          <w:sz w:val="20"/>
          <w:szCs w:val="20"/>
        </w:rPr>
        <w:t xml:space="preserve"> </w:t>
      </w:r>
      <w:r w:rsidRPr="00BD3E8D">
        <w:rPr>
          <w:noProof/>
          <w:spacing w:val="-1"/>
          <w:sz w:val="20"/>
          <w:szCs w:val="20"/>
        </w:rPr>
        <w:t>т</w:t>
      </w:r>
      <w:r w:rsidRPr="00BD3E8D">
        <w:rPr>
          <w:noProof/>
          <w:spacing w:val="1"/>
          <w:sz w:val="20"/>
          <w:szCs w:val="20"/>
        </w:rPr>
        <w:t>ро</w:t>
      </w:r>
      <w:r w:rsidRPr="00BD3E8D">
        <w:rPr>
          <w:noProof/>
          <w:spacing w:val="-1"/>
          <w:sz w:val="20"/>
          <w:szCs w:val="20"/>
        </w:rPr>
        <w:t>ш</w:t>
      </w:r>
      <w:r w:rsidRPr="00BD3E8D">
        <w:rPr>
          <w:noProof/>
          <w:sz w:val="20"/>
          <w:szCs w:val="20"/>
        </w:rPr>
        <w:t>е</w:t>
      </w:r>
      <w:r w:rsidRPr="00BD3E8D">
        <w:rPr>
          <w:noProof/>
          <w:spacing w:val="1"/>
          <w:sz w:val="20"/>
          <w:szCs w:val="20"/>
        </w:rPr>
        <w:t xml:space="preserve"> о</w:t>
      </w:r>
      <w:r w:rsidRPr="00BD3E8D">
        <w:rPr>
          <w:noProof/>
          <w:sz w:val="20"/>
          <w:szCs w:val="20"/>
        </w:rPr>
        <w:t>г</w:t>
      </w:r>
      <w:r w:rsidRPr="00BD3E8D">
        <w:rPr>
          <w:noProof/>
          <w:spacing w:val="-1"/>
          <w:sz w:val="20"/>
          <w:szCs w:val="20"/>
        </w:rPr>
        <w:t>р</w:t>
      </w:r>
      <w:r w:rsidRPr="00BD3E8D">
        <w:rPr>
          <w:noProof/>
          <w:spacing w:val="1"/>
          <w:sz w:val="20"/>
          <w:szCs w:val="20"/>
        </w:rPr>
        <w:t>о</w:t>
      </w:r>
      <w:r w:rsidRPr="00BD3E8D">
        <w:rPr>
          <w:noProof/>
          <w:spacing w:val="-1"/>
          <w:sz w:val="20"/>
          <w:szCs w:val="20"/>
        </w:rPr>
        <w:t>м</w:t>
      </w:r>
      <w:r w:rsidRPr="00BD3E8D">
        <w:rPr>
          <w:noProof/>
          <w:sz w:val="20"/>
          <w:szCs w:val="20"/>
        </w:rPr>
        <w:t>на</w:t>
      </w:r>
      <w:r w:rsidRPr="00BD3E8D">
        <w:rPr>
          <w:noProof/>
          <w:spacing w:val="1"/>
          <w:sz w:val="20"/>
          <w:szCs w:val="20"/>
        </w:rPr>
        <w:t xml:space="preserve"> </w:t>
      </w:r>
      <w:r w:rsidRPr="00BD3E8D">
        <w:rPr>
          <w:noProof/>
          <w:sz w:val="20"/>
          <w:szCs w:val="20"/>
        </w:rPr>
        <w:t>с</w:t>
      </w:r>
      <w:r w:rsidRPr="00BD3E8D">
        <w:rPr>
          <w:noProof/>
          <w:spacing w:val="-1"/>
          <w:sz w:val="20"/>
          <w:szCs w:val="20"/>
        </w:rPr>
        <w:t>р</w:t>
      </w:r>
      <w:r w:rsidRPr="00BD3E8D">
        <w:rPr>
          <w:noProof/>
          <w:spacing w:val="1"/>
          <w:sz w:val="20"/>
          <w:szCs w:val="20"/>
        </w:rPr>
        <w:t>ед</w:t>
      </w:r>
      <w:r w:rsidRPr="00BD3E8D">
        <w:rPr>
          <w:noProof/>
          <w:sz w:val="20"/>
          <w:szCs w:val="20"/>
        </w:rPr>
        <w:t>с</w:t>
      </w:r>
      <w:r w:rsidRPr="00BD3E8D">
        <w:rPr>
          <w:noProof/>
          <w:spacing w:val="2"/>
          <w:sz w:val="20"/>
          <w:szCs w:val="20"/>
        </w:rPr>
        <w:t>т</w:t>
      </w:r>
      <w:r w:rsidRPr="00BD3E8D">
        <w:rPr>
          <w:noProof/>
          <w:spacing w:val="-1"/>
          <w:sz w:val="20"/>
          <w:szCs w:val="20"/>
        </w:rPr>
        <w:t>в</w:t>
      </w:r>
      <w:r w:rsidRPr="00BD3E8D">
        <w:rPr>
          <w:noProof/>
          <w:sz w:val="20"/>
          <w:szCs w:val="20"/>
        </w:rPr>
        <w:t>а</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ис</w:t>
      </w:r>
      <w:r w:rsidRPr="00BD3E8D">
        <w:rPr>
          <w:noProof/>
          <w:spacing w:val="-1"/>
          <w:sz w:val="20"/>
          <w:szCs w:val="20"/>
        </w:rPr>
        <w:t>п</w:t>
      </w:r>
      <w:r w:rsidRPr="00BD3E8D">
        <w:rPr>
          <w:noProof/>
          <w:spacing w:val="1"/>
          <w:sz w:val="20"/>
          <w:szCs w:val="20"/>
        </w:rPr>
        <w:t>лат</w:t>
      </w:r>
      <w:r w:rsidRPr="00BD3E8D">
        <w:rPr>
          <w:noProof/>
          <w:sz w:val="20"/>
          <w:szCs w:val="20"/>
        </w:rPr>
        <w:t xml:space="preserve">у </w:t>
      </w:r>
      <w:r w:rsidRPr="00BD3E8D">
        <w:rPr>
          <w:noProof/>
          <w:spacing w:val="-1"/>
          <w:sz w:val="20"/>
          <w:szCs w:val="20"/>
        </w:rPr>
        <w:t>о</w:t>
      </w:r>
      <w:r w:rsidRPr="00BD3E8D">
        <w:rPr>
          <w:noProof/>
          <w:spacing w:val="1"/>
          <w:sz w:val="20"/>
          <w:szCs w:val="20"/>
        </w:rPr>
        <w:t>шт</w:t>
      </w:r>
      <w:r w:rsidRPr="00BD3E8D">
        <w:rPr>
          <w:noProof/>
          <w:spacing w:val="-1"/>
          <w:sz w:val="20"/>
          <w:szCs w:val="20"/>
        </w:rPr>
        <w:t>е</w:t>
      </w:r>
      <w:r w:rsidRPr="00BD3E8D">
        <w:rPr>
          <w:noProof/>
          <w:spacing w:val="1"/>
          <w:sz w:val="20"/>
          <w:szCs w:val="20"/>
        </w:rPr>
        <w:t>ћ</w:t>
      </w:r>
      <w:r w:rsidRPr="00BD3E8D">
        <w:rPr>
          <w:noProof/>
          <w:spacing w:val="-1"/>
          <w:sz w:val="20"/>
          <w:szCs w:val="20"/>
        </w:rPr>
        <w:t>е</w:t>
      </w:r>
      <w:r w:rsidRPr="00BD3E8D">
        <w:rPr>
          <w:noProof/>
          <w:sz w:val="20"/>
          <w:szCs w:val="20"/>
        </w:rPr>
        <w:t xml:space="preserve">них, </w:t>
      </w:r>
      <w:r w:rsidRPr="00BD3E8D">
        <w:rPr>
          <w:noProof/>
          <w:spacing w:val="-1"/>
          <w:sz w:val="20"/>
          <w:szCs w:val="20"/>
        </w:rPr>
        <w:t>п</w:t>
      </w:r>
      <w:r w:rsidRPr="00BD3E8D">
        <w:rPr>
          <w:noProof/>
          <w:spacing w:val="1"/>
          <w:sz w:val="20"/>
          <w:szCs w:val="20"/>
        </w:rPr>
        <w:t>отре</w:t>
      </w:r>
      <w:r w:rsidRPr="00BD3E8D">
        <w:rPr>
          <w:noProof/>
          <w:sz w:val="20"/>
          <w:szCs w:val="20"/>
        </w:rPr>
        <w:t>бно</w:t>
      </w:r>
      <w:r w:rsidRPr="00BD3E8D">
        <w:rPr>
          <w:noProof/>
          <w:spacing w:val="1"/>
          <w:sz w:val="20"/>
          <w:szCs w:val="20"/>
        </w:rPr>
        <w:t xml:space="preserve"> </w:t>
      </w:r>
      <w:r w:rsidRPr="00BD3E8D">
        <w:rPr>
          <w:noProof/>
          <w:spacing w:val="-3"/>
          <w:sz w:val="20"/>
          <w:szCs w:val="20"/>
        </w:rPr>
        <w:t>ј</w:t>
      </w:r>
      <w:r w:rsidRPr="00BD3E8D">
        <w:rPr>
          <w:noProof/>
          <w:sz w:val="20"/>
          <w:szCs w:val="20"/>
        </w:rPr>
        <w:t xml:space="preserve">е </w:t>
      </w:r>
      <w:r w:rsidRPr="00BD3E8D">
        <w:rPr>
          <w:noProof/>
          <w:spacing w:val="-1"/>
          <w:sz w:val="20"/>
          <w:szCs w:val="20"/>
        </w:rPr>
        <w:t>п</w:t>
      </w:r>
      <w:r w:rsidRPr="00BD3E8D">
        <w:rPr>
          <w:noProof/>
          <w:spacing w:val="1"/>
          <w:sz w:val="20"/>
          <w:szCs w:val="20"/>
        </w:rPr>
        <w:t>ре</w:t>
      </w:r>
      <w:r w:rsidRPr="00BD3E8D">
        <w:rPr>
          <w:noProof/>
          <w:sz w:val="20"/>
          <w:szCs w:val="20"/>
        </w:rPr>
        <w:t>ус</w:t>
      </w:r>
      <w:r w:rsidRPr="00BD3E8D">
        <w:rPr>
          <w:noProof/>
          <w:spacing w:val="-1"/>
          <w:sz w:val="20"/>
          <w:szCs w:val="20"/>
        </w:rPr>
        <w:t>м</w:t>
      </w:r>
      <w:r w:rsidRPr="00BD3E8D">
        <w:rPr>
          <w:noProof/>
          <w:spacing w:val="1"/>
          <w:sz w:val="20"/>
          <w:szCs w:val="20"/>
        </w:rPr>
        <w:t>ер</w:t>
      </w:r>
      <w:r w:rsidRPr="00BD3E8D">
        <w:rPr>
          <w:noProof/>
          <w:sz w:val="20"/>
          <w:szCs w:val="20"/>
        </w:rPr>
        <w:t>и</w:t>
      </w:r>
      <w:r w:rsidRPr="00BD3E8D">
        <w:rPr>
          <w:noProof/>
          <w:spacing w:val="1"/>
          <w:sz w:val="20"/>
          <w:szCs w:val="20"/>
        </w:rPr>
        <w:t>т</w:t>
      </w:r>
      <w:r w:rsidRPr="00BD3E8D">
        <w:rPr>
          <w:noProof/>
          <w:sz w:val="20"/>
          <w:szCs w:val="20"/>
        </w:rPr>
        <w:t>и б</w:t>
      </w:r>
      <w:r w:rsidRPr="00BD3E8D">
        <w:rPr>
          <w:noProof/>
          <w:spacing w:val="-1"/>
          <w:sz w:val="20"/>
          <w:szCs w:val="20"/>
        </w:rPr>
        <w:t>а</w:t>
      </w:r>
      <w:r w:rsidRPr="00BD3E8D">
        <w:rPr>
          <w:noProof/>
          <w:sz w:val="20"/>
          <w:szCs w:val="20"/>
        </w:rPr>
        <w:t>р</w:t>
      </w:r>
      <w:r w:rsidRPr="00BD3E8D">
        <w:rPr>
          <w:noProof/>
          <w:spacing w:val="3"/>
          <w:sz w:val="20"/>
          <w:szCs w:val="20"/>
        </w:rPr>
        <w:t xml:space="preserve"> </w:t>
      </w:r>
      <w:r w:rsidRPr="00BD3E8D">
        <w:rPr>
          <w:noProof/>
          <w:spacing w:val="1"/>
          <w:sz w:val="20"/>
          <w:szCs w:val="20"/>
        </w:rPr>
        <w:t>д</w:t>
      </w:r>
      <w:r w:rsidRPr="00BD3E8D">
        <w:rPr>
          <w:noProof/>
          <w:spacing w:val="-1"/>
          <w:sz w:val="20"/>
          <w:szCs w:val="20"/>
        </w:rPr>
        <w:t>е</w:t>
      </w:r>
      <w:r w:rsidRPr="00BD3E8D">
        <w:rPr>
          <w:noProof/>
          <w:spacing w:val="1"/>
          <w:sz w:val="20"/>
          <w:szCs w:val="20"/>
        </w:rPr>
        <w:t>л</w:t>
      </w:r>
      <w:r w:rsidRPr="00BD3E8D">
        <w:rPr>
          <w:noProof/>
          <w:sz w:val="20"/>
          <w:szCs w:val="20"/>
        </w:rPr>
        <w:t>и</w:t>
      </w:r>
      <w:r w:rsidRPr="00BD3E8D">
        <w:rPr>
          <w:noProof/>
          <w:spacing w:val="-1"/>
          <w:sz w:val="20"/>
          <w:szCs w:val="20"/>
        </w:rPr>
        <w:t>м</w:t>
      </w:r>
      <w:r w:rsidRPr="00BD3E8D">
        <w:rPr>
          <w:noProof/>
          <w:sz w:val="20"/>
          <w:szCs w:val="20"/>
        </w:rPr>
        <w:t>и</w:t>
      </w:r>
      <w:r w:rsidRPr="00BD3E8D">
        <w:rPr>
          <w:noProof/>
          <w:spacing w:val="1"/>
          <w:sz w:val="20"/>
          <w:szCs w:val="20"/>
        </w:rPr>
        <w:t>ч</w:t>
      </w:r>
      <w:r w:rsidRPr="00BD3E8D">
        <w:rPr>
          <w:noProof/>
          <w:sz w:val="20"/>
          <w:szCs w:val="20"/>
        </w:rPr>
        <w:t>на</w:t>
      </w:r>
      <w:r w:rsidRPr="00BD3E8D">
        <w:rPr>
          <w:noProof/>
          <w:spacing w:val="3"/>
          <w:sz w:val="20"/>
          <w:szCs w:val="20"/>
        </w:rPr>
        <w:t xml:space="preserve"> </w:t>
      </w:r>
      <w:r w:rsidRPr="00BD3E8D">
        <w:rPr>
          <w:noProof/>
          <w:sz w:val="20"/>
          <w:szCs w:val="20"/>
        </w:rPr>
        <w:t>с</w:t>
      </w:r>
      <w:r w:rsidRPr="00BD3E8D">
        <w:rPr>
          <w:noProof/>
          <w:spacing w:val="1"/>
          <w:sz w:val="20"/>
          <w:szCs w:val="20"/>
        </w:rPr>
        <w:t>р</w:t>
      </w:r>
      <w:r w:rsidRPr="00BD3E8D">
        <w:rPr>
          <w:noProof/>
          <w:spacing w:val="-1"/>
          <w:sz w:val="20"/>
          <w:szCs w:val="20"/>
        </w:rPr>
        <w:t>е</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3"/>
          <w:sz w:val="20"/>
          <w:szCs w:val="20"/>
        </w:rPr>
        <w:t xml:space="preserve"> </w:t>
      </w:r>
      <w:r w:rsidRPr="00BD3E8D">
        <w:rPr>
          <w:noProof/>
          <w:sz w:val="20"/>
          <w:szCs w:val="20"/>
        </w:rPr>
        <w:t>на</w:t>
      </w:r>
      <w:r w:rsidRPr="00BD3E8D">
        <w:rPr>
          <w:noProof/>
          <w:spacing w:val="1"/>
          <w:sz w:val="20"/>
          <w:szCs w:val="20"/>
        </w:rPr>
        <w:t xml:space="preserve"> р</w:t>
      </w:r>
      <w:r w:rsidRPr="00BD3E8D">
        <w:rPr>
          <w:noProof/>
          <w:spacing w:val="-1"/>
          <w:sz w:val="20"/>
          <w:szCs w:val="20"/>
        </w:rPr>
        <w:t>е</w:t>
      </w:r>
      <w:r w:rsidRPr="00BD3E8D">
        <w:rPr>
          <w:noProof/>
          <w:spacing w:val="1"/>
          <w:sz w:val="20"/>
          <w:szCs w:val="20"/>
        </w:rPr>
        <w:t>ша</w:t>
      </w:r>
      <w:r w:rsidRPr="00BD3E8D">
        <w:rPr>
          <w:noProof/>
          <w:spacing w:val="-1"/>
          <w:sz w:val="20"/>
          <w:szCs w:val="20"/>
        </w:rPr>
        <w:t>ва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уј</w:t>
      </w:r>
      <w:r w:rsidRPr="00BD3E8D">
        <w:rPr>
          <w:noProof/>
          <w:spacing w:val="-1"/>
          <w:sz w:val="20"/>
          <w:szCs w:val="20"/>
        </w:rPr>
        <w:t>е</w:t>
      </w:r>
      <w:r w:rsidRPr="00BD3E8D">
        <w:rPr>
          <w:noProof/>
          <w:spacing w:val="1"/>
          <w:sz w:val="20"/>
          <w:szCs w:val="20"/>
        </w:rPr>
        <w:t>да</w:t>
      </w:r>
      <w:r w:rsidRPr="00BD3E8D">
        <w:rPr>
          <w:noProof/>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ко</w:t>
      </w:r>
      <w:r w:rsidRPr="00BD3E8D">
        <w:rPr>
          <w:noProof/>
          <w:spacing w:val="1"/>
          <w:sz w:val="20"/>
          <w:szCs w:val="20"/>
        </w:rPr>
        <w:t xml:space="preserve"> д</w:t>
      </w:r>
      <w:r w:rsidRPr="00BD3E8D">
        <w:rPr>
          <w:noProof/>
          <w:sz w:val="20"/>
          <w:szCs w:val="20"/>
        </w:rPr>
        <w:t>а</w:t>
      </w:r>
      <w:r w:rsidRPr="00BD3E8D">
        <w:rPr>
          <w:noProof/>
          <w:spacing w:val="3"/>
          <w:sz w:val="20"/>
          <w:szCs w:val="20"/>
        </w:rPr>
        <w:t xml:space="preserve"> </w:t>
      </w:r>
      <w:r w:rsidRPr="00BD3E8D">
        <w:rPr>
          <w:noProof/>
          <w:sz w:val="20"/>
          <w:szCs w:val="20"/>
        </w:rPr>
        <w:t>се</w:t>
      </w:r>
      <w:r w:rsidRPr="00BD3E8D">
        <w:rPr>
          <w:noProof/>
          <w:spacing w:val="1"/>
          <w:sz w:val="20"/>
          <w:szCs w:val="20"/>
        </w:rPr>
        <w:t xml:space="preserve"> </w:t>
      </w:r>
      <w:r w:rsidRPr="00BD3E8D">
        <w:rPr>
          <w:noProof/>
          <w:sz w:val="20"/>
          <w:szCs w:val="20"/>
        </w:rPr>
        <w:t>и</w:t>
      </w:r>
      <w:r w:rsidRPr="00BD3E8D">
        <w:rPr>
          <w:noProof/>
          <w:spacing w:val="1"/>
          <w:sz w:val="20"/>
          <w:szCs w:val="20"/>
        </w:rPr>
        <w:t>з</w:t>
      </w:r>
      <w:r w:rsidRPr="00BD3E8D">
        <w:rPr>
          <w:noProof/>
          <w:spacing w:val="-2"/>
          <w:sz w:val="20"/>
          <w:szCs w:val="20"/>
        </w:rPr>
        <w:t>д</w:t>
      </w:r>
      <w:r w:rsidRPr="00BD3E8D">
        <w:rPr>
          <w:noProof/>
          <w:spacing w:val="1"/>
          <w:sz w:val="20"/>
          <w:szCs w:val="20"/>
        </w:rPr>
        <w:t>а</w:t>
      </w:r>
      <w:r w:rsidRPr="00BD3E8D">
        <w:rPr>
          <w:noProof/>
          <w:sz w:val="20"/>
          <w:szCs w:val="20"/>
        </w:rPr>
        <w:t>ци</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 xml:space="preserve">и </w:t>
      </w:r>
      <w:r w:rsidRPr="00BD3E8D">
        <w:rPr>
          <w:noProof/>
          <w:spacing w:val="1"/>
          <w:sz w:val="20"/>
          <w:szCs w:val="20"/>
        </w:rPr>
        <w:t>одл</w:t>
      </w:r>
      <w:r w:rsidRPr="00BD3E8D">
        <w:rPr>
          <w:noProof/>
          <w:spacing w:val="-1"/>
          <w:sz w:val="20"/>
          <w:szCs w:val="20"/>
        </w:rPr>
        <w:t>а</w:t>
      </w:r>
      <w:r w:rsidRPr="00BD3E8D">
        <w:rPr>
          <w:noProof/>
          <w:spacing w:val="1"/>
          <w:sz w:val="20"/>
          <w:szCs w:val="20"/>
        </w:rPr>
        <w:t>з</w:t>
      </w:r>
      <w:r w:rsidRPr="00BD3E8D">
        <w:rPr>
          <w:noProof/>
          <w:sz w:val="20"/>
          <w:szCs w:val="20"/>
        </w:rPr>
        <w:t>е</w:t>
      </w:r>
      <w:r w:rsidRPr="00BD3E8D">
        <w:rPr>
          <w:noProof/>
          <w:spacing w:val="-7"/>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о</w:t>
      </w:r>
      <w:r w:rsidRPr="00BD3E8D">
        <w:rPr>
          <w:noProof/>
          <w:spacing w:val="-2"/>
          <w:sz w:val="20"/>
          <w:szCs w:val="20"/>
        </w:rPr>
        <w:t>д</w:t>
      </w:r>
      <w:r w:rsidRPr="00BD3E8D">
        <w:rPr>
          <w:noProof/>
          <w:spacing w:val="1"/>
          <w:sz w:val="20"/>
          <w:szCs w:val="20"/>
        </w:rPr>
        <w:t>ш</w:t>
      </w:r>
      <w:r w:rsidRPr="00BD3E8D">
        <w:rPr>
          <w:noProof/>
          <w:spacing w:val="-1"/>
          <w:sz w:val="20"/>
          <w:szCs w:val="20"/>
        </w:rPr>
        <w:t>т</w:t>
      </w:r>
      <w:r w:rsidRPr="00BD3E8D">
        <w:rPr>
          <w:noProof/>
          <w:spacing w:val="1"/>
          <w:sz w:val="20"/>
          <w:szCs w:val="20"/>
        </w:rPr>
        <w:t>ет</w:t>
      </w:r>
      <w:r w:rsidRPr="00BD3E8D">
        <w:rPr>
          <w:noProof/>
          <w:sz w:val="20"/>
          <w:szCs w:val="20"/>
        </w:rPr>
        <w:t>е</w:t>
      </w:r>
      <w:r w:rsidRPr="00BD3E8D">
        <w:rPr>
          <w:noProof/>
          <w:spacing w:val="-12"/>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е</w:t>
      </w:r>
      <w:r w:rsidRPr="00BD3E8D">
        <w:rPr>
          <w:noProof/>
          <w:spacing w:val="-10"/>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1"/>
          <w:sz w:val="20"/>
          <w:szCs w:val="20"/>
        </w:rPr>
        <w:t>м</w:t>
      </w:r>
      <w:r w:rsidRPr="00BD3E8D">
        <w:rPr>
          <w:noProof/>
          <w:sz w:val="20"/>
          <w:szCs w:val="20"/>
        </w:rPr>
        <w:t>ини</w:t>
      </w:r>
      <w:r w:rsidRPr="00BD3E8D">
        <w:rPr>
          <w:noProof/>
          <w:spacing w:val="-1"/>
          <w:sz w:val="20"/>
          <w:szCs w:val="20"/>
        </w:rPr>
        <w:t>м</w:t>
      </w:r>
      <w:r w:rsidRPr="00BD3E8D">
        <w:rPr>
          <w:noProof/>
          <w:sz w:val="20"/>
          <w:szCs w:val="20"/>
        </w:rPr>
        <w:t>у</w:t>
      </w:r>
      <w:r w:rsidRPr="00BD3E8D">
        <w:rPr>
          <w:noProof/>
          <w:spacing w:val="-1"/>
          <w:sz w:val="20"/>
          <w:szCs w:val="20"/>
        </w:rPr>
        <w:t>м</w:t>
      </w:r>
      <w:r w:rsidRPr="00BD3E8D">
        <w:rPr>
          <w:noProof/>
          <w:sz w:val="20"/>
          <w:szCs w:val="20"/>
        </w:rPr>
        <w:t>,</w:t>
      </w:r>
      <w:r w:rsidRPr="00BD3E8D">
        <w:rPr>
          <w:noProof/>
          <w:spacing w:val="-11"/>
          <w:sz w:val="20"/>
          <w:szCs w:val="20"/>
        </w:rPr>
        <w:t xml:space="preserve"> </w:t>
      </w:r>
      <w:r w:rsidRPr="00BD3E8D">
        <w:rPr>
          <w:noProof/>
          <w:sz w:val="20"/>
          <w:szCs w:val="20"/>
        </w:rPr>
        <w:t>а</w:t>
      </w:r>
      <w:r w:rsidRPr="00BD3E8D">
        <w:rPr>
          <w:noProof/>
          <w:spacing w:val="-2"/>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z w:val="20"/>
          <w:szCs w:val="20"/>
        </w:rPr>
        <w:t>им</w:t>
      </w:r>
      <w:r w:rsidRPr="00BD3E8D">
        <w:rPr>
          <w:noProof/>
          <w:spacing w:val="-11"/>
          <w:sz w:val="20"/>
          <w:szCs w:val="20"/>
        </w:rPr>
        <w:t xml:space="preserve"> </w:t>
      </w:r>
      <w:r w:rsidRPr="00BD3E8D">
        <w:rPr>
          <w:noProof/>
          <w:spacing w:val="1"/>
          <w:sz w:val="20"/>
          <w:szCs w:val="20"/>
        </w:rPr>
        <w:t>т</w:t>
      </w:r>
      <w:r w:rsidRPr="00BD3E8D">
        <w:rPr>
          <w:noProof/>
          <w:sz w:val="20"/>
          <w:szCs w:val="20"/>
        </w:rPr>
        <w:t>им</w:t>
      </w:r>
      <w:r w:rsidRPr="00BD3E8D">
        <w:rPr>
          <w:noProof/>
          <w:spacing w:val="-6"/>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2"/>
          <w:sz w:val="20"/>
          <w:szCs w:val="20"/>
        </w:rPr>
        <w:t>о</w:t>
      </w:r>
      <w:r w:rsidRPr="00BD3E8D">
        <w:rPr>
          <w:noProof/>
          <w:sz w:val="20"/>
          <w:szCs w:val="20"/>
        </w:rPr>
        <w:t>сиг</w:t>
      </w:r>
      <w:r w:rsidRPr="00BD3E8D">
        <w:rPr>
          <w:noProof/>
          <w:spacing w:val="-2"/>
          <w:sz w:val="20"/>
          <w:szCs w:val="20"/>
        </w:rPr>
        <w:t>у</w:t>
      </w:r>
      <w:r w:rsidRPr="00BD3E8D">
        <w:rPr>
          <w:noProof/>
          <w:spacing w:val="1"/>
          <w:sz w:val="20"/>
          <w:szCs w:val="20"/>
        </w:rPr>
        <w:t>р</w:t>
      </w:r>
      <w:r w:rsidRPr="00BD3E8D">
        <w:rPr>
          <w:noProof/>
          <w:sz w:val="20"/>
          <w:szCs w:val="20"/>
        </w:rPr>
        <w:t>а</w:t>
      </w:r>
      <w:r w:rsidRPr="00BD3E8D">
        <w:rPr>
          <w:noProof/>
          <w:spacing w:val="-11"/>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w:t>
      </w:r>
      <w:r w:rsidRPr="00BD3E8D">
        <w:rPr>
          <w:noProof/>
          <w:spacing w:val="-1"/>
          <w:sz w:val="20"/>
          <w:szCs w:val="20"/>
        </w:rPr>
        <w:t>в</w:t>
      </w:r>
      <w:r w:rsidRPr="00BD3E8D">
        <w:rPr>
          <w:noProof/>
          <w:spacing w:val="1"/>
          <w:sz w:val="20"/>
          <w:szCs w:val="20"/>
        </w:rPr>
        <w:t>о</w:t>
      </w:r>
      <w:r w:rsidRPr="00BD3E8D">
        <w:rPr>
          <w:noProof/>
          <w:spacing w:val="-1"/>
          <w:sz w:val="20"/>
          <w:szCs w:val="20"/>
        </w:rPr>
        <w:t>ђ</w:t>
      </w:r>
      <w:r w:rsidRPr="00BD3E8D">
        <w:rPr>
          <w:noProof/>
          <w:spacing w:val="1"/>
          <w:sz w:val="20"/>
          <w:szCs w:val="20"/>
        </w:rPr>
        <w:t>ењ</w:t>
      </w:r>
      <w:r w:rsidRPr="00BD3E8D">
        <w:rPr>
          <w:noProof/>
          <w:sz w:val="20"/>
          <w:szCs w:val="20"/>
        </w:rPr>
        <w:t>е</w:t>
      </w:r>
      <w:r w:rsidRPr="00BD3E8D">
        <w:rPr>
          <w:noProof/>
          <w:spacing w:val="-15"/>
          <w:sz w:val="20"/>
          <w:szCs w:val="20"/>
        </w:rPr>
        <w:t xml:space="preserve"> </w:t>
      </w:r>
      <w:r w:rsidRPr="00BD3E8D">
        <w:rPr>
          <w:noProof/>
          <w:spacing w:val="-1"/>
          <w:sz w:val="20"/>
          <w:szCs w:val="20"/>
        </w:rPr>
        <w:t>ов</w:t>
      </w:r>
      <w:r w:rsidRPr="00BD3E8D">
        <w:rPr>
          <w:noProof/>
          <w:spacing w:val="1"/>
          <w:sz w:val="20"/>
          <w:szCs w:val="20"/>
        </w:rPr>
        <w:t>а</w:t>
      </w:r>
      <w:r w:rsidRPr="00BD3E8D">
        <w:rPr>
          <w:noProof/>
          <w:sz w:val="20"/>
          <w:szCs w:val="20"/>
        </w:rPr>
        <w:t>к</w:t>
      </w:r>
      <w:r w:rsidRPr="00BD3E8D">
        <w:rPr>
          <w:noProof/>
          <w:spacing w:val="1"/>
          <w:sz w:val="20"/>
          <w:szCs w:val="20"/>
        </w:rPr>
        <w:t>во</w:t>
      </w:r>
      <w:r w:rsidRPr="00BD3E8D">
        <w:rPr>
          <w:noProof/>
          <w:sz w:val="20"/>
          <w:szCs w:val="20"/>
        </w:rPr>
        <w:t>г</w:t>
      </w:r>
      <w:r w:rsidRPr="00BD3E8D">
        <w:rPr>
          <w:noProof/>
          <w:spacing w:val="-12"/>
          <w:sz w:val="20"/>
          <w:szCs w:val="20"/>
        </w:rPr>
        <w:t xml:space="preserve"> </w:t>
      </w:r>
      <w:r w:rsidRPr="00BD3E8D">
        <w:rPr>
          <w:noProof/>
          <w:spacing w:val="-1"/>
          <w:sz w:val="20"/>
          <w:szCs w:val="20"/>
        </w:rPr>
        <w:t>п</w:t>
      </w:r>
      <w:r w:rsidRPr="00BD3E8D">
        <w:rPr>
          <w:noProof/>
          <w:spacing w:val="1"/>
          <w:sz w:val="20"/>
          <w:szCs w:val="20"/>
        </w:rPr>
        <w:t>ла</w:t>
      </w:r>
      <w:r w:rsidRPr="00BD3E8D">
        <w:rPr>
          <w:noProof/>
          <w:sz w:val="20"/>
          <w:szCs w:val="20"/>
        </w:rPr>
        <w:t>на</w:t>
      </w:r>
      <w:r w:rsidRPr="00BD3E8D">
        <w:rPr>
          <w:noProof/>
          <w:spacing w:val="-9"/>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 xml:space="preserve">и </w:t>
      </w:r>
      <w:r w:rsidRPr="00BD3E8D">
        <w:rPr>
          <w:noProof/>
          <w:spacing w:val="1"/>
          <w:sz w:val="20"/>
          <w:szCs w:val="20"/>
        </w:rPr>
        <w:t>ћ</w:t>
      </w:r>
      <w:r w:rsidRPr="00BD3E8D">
        <w:rPr>
          <w:noProof/>
          <w:sz w:val="20"/>
          <w:szCs w:val="20"/>
        </w:rPr>
        <w:t>е</w:t>
      </w:r>
      <w:r w:rsidRPr="00BD3E8D">
        <w:rPr>
          <w:noProof/>
          <w:spacing w:val="6"/>
          <w:sz w:val="20"/>
          <w:szCs w:val="20"/>
        </w:rPr>
        <w:t xml:space="preserve"> </w:t>
      </w:r>
      <w:r w:rsidRPr="00BD3E8D">
        <w:rPr>
          <w:noProof/>
          <w:sz w:val="20"/>
          <w:szCs w:val="20"/>
        </w:rPr>
        <w:t>с</w:t>
      </w:r>
      <w:r w:rsidRPr="00BD3E8D">
        <w:rPr>
          <w:noProof/>
          <w:spacing w:val="-1"/>
          <w:sz w:val="20"/>
          <w:szCs w:val="20"/>
        </w:rPr>
        <w:t>ма</w:t>
      </w:r>
      <w:r w:rsidRPr="00BD3E8D">
        <w:rPr>
          <w:noProof/>
          <w:spacing w:val="1"/>
          <w:sz w:val="20"/>
          <w:szCs w:val="20"/>
        </w:rPr>
        <w:t>њ</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1"/>
          <w:sz w:val="20"/>
          <w:szCs w:val="20"/>
        </w:rPr>
        <w:t>р</w:t>
      </w:r>
      <w:r w:rsidRPr="00BD3E8D">
        <w:rPr>
          <w:noProof/>
          <w:spacing w:val="-2"/>
          <w:sz w:val="20"/>
          <w:szCs w:val="20"/>
        </w:rPr>
        <w:t>и</w:t>
      </w:r>
      <w:r w:rsidRPr="00BD3E8D">
        <w:rPr>
          <w:noProof/>
          <w:spacing w:val="1"/>
          <w:sz w:val="20"/>
          <w:szCs w:val="20"/>
        </w:rPr>
        <w:t>з</w:t>
      </w:r>
      <w:r w:rsidRPr="00BD3E8D">
        <w:rPr>
          <w:noProof/>
          <w:sz w:val="20"/>
          <w:szCs w:val="20"/>
        </w:rPr>
        <w:t xml:space="preserve">ик </w:t>
      </w:r>
      <w:r w:rsidRPr="00BD3E8D">
        <w:rPr>
          <w:noProof/>
          <w:spacing w:val="1"/>
          <w:sz w:val="20"/>
          <w:szCs w:val="20"/>
        </w:rPr>
        <w:t>о</w:t>
      </w:r>
      <w:r w:rsidRPr="00BD3E8D">
        <w:rPr>
          <w:noProof/>
          <w:sz w:val="20"/>
          <w:szCs w:val="20"/>
        </w:rPr>
        <w:t>д</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в</w:t>
      </w:r>
      <w:r w:rsidRPr="00BD3E8D">
        <w:rPr>
          <w:noProof/>
          <w:spacing w:val="1"/>
          <w:sz w:val="20"/>
          <w:szCs w:val="20"/>
        </w:rPr>
        <w:t>ред</w:t>
      </w:r>
      <w:r w:rsidRPr="00BD3E8D">
        <w:rPr>
          <w:noProof/>
          <w:sz w:val="20"/>
          <w:szCs w:val="20"/>
        </w:rPr>
        <w:t>а</w:t>
      </w:r>
      <w:r w:rsidRPr="00BD3E8D">
        <w:rPr>
          <w:noProof/>
          <w:spacing w:val="-2"/>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pacing w:val="-3"/>
          <w:sz w:val="20"/>
          <w:szCs w:val="20"/>
        </w:rPr>
        <w:t>н</w:t>
      </w:r>
      <w:r w:rsidRPr="00BD3E8D">
        <w:rPr>
          <w:noProof/>
          <w:spacing w:val="1"/>
          <w:sz w:val="20"/>
          <w:szCs w:val="20"/>
        </w:rPr>
        <w:t>а</w:t>
      </w:r>
      <w:r w:rsidRPr="00BD3E8D">
        <w:rPr>
          <w:noProof/>
          <w:sz w:val="20"/>
          <w:szCs w:val="20"/>
        </w:rPr>
        <w:t>. П</w:t>
      </w:r>
      <w:r w:rsidRPr="00BD3E8D">
        <w:rPr>
          <w:noProof/>
          <w:spacing w:val="-1"/>
          <w:sz w:val="20"/>
          <w:szCs w:val="20"/>
        </w:rPr>
        <w:t>о</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бно</w:t>
      </w:r>
      <w:r w:rsidRPr="00BD3E8D">
        <w:rPr>
          <w:noProof/>
          <w:spacing w:val="-1"/>
          <w:sz w:val="20"/>
          <w:szCs w:val="20"/>
        </w:rPr>
        <w:t xml:space="preserve"> </w:t>
      </w:r>
      <w:r w:rsidRPr="00BD3E8D">
        <w:rPr>
          <w:noProof/>
          <w:spacing w:val="-3"/>
          <w:sz w:val="20"/>
          <w:szCs w:val="20"/>
        </w:rPr>
        <w:t>ј</w:t>
      </w:r>
      <w:r w:rsidRPr="00BD3E8D">
        <w:rPr>
          <w:noProof/>
          <w:sz w:val="20"/>
          <w:szCs w:val="20"/>
        </w:rPr>
        <w:t>е</w:t>
      </w:r>
      <w:r w:rsidRPr="00BD3E8D">
        <w:rPr>
          <w:noProof/>
          <w:spacing w:val="6"/>
          <w:sz w:val="20"/>
          <w:szCs w:val="20"/>
        </w:rPr>
        <w:t xml:space="preserve"> </w:t>
      </w:r>
      <w:r w:rsidRPr="00BD3E8D">
        <w:rPr>
          <w:noProof/>
          <w:spacing w:val="-1"/>
          <w:sz w:val="20"/>
          <w:szCs w:val="20"/>
        </w:rPr>
        <w:t>п</w:t>
      </w:r>
      <w:r w:rsidRPr="00BD3E8D">
        <w:rPr>
          <w:noProof/>
          <w:spacing w:val="2"/>
          <w:sz w:val="20"/>
          <w:szCs w:val="20"/>
        </w:rPr>
        <w:t>р</w:t>
      </w:r>
      <w:r w:rsidRPr="00BD3E8D">
        <w:rPr>
          <w:noProof/>
          <w:sz w:val="20"/>
          <w:szCs w:val="20"/>
        </w:rPr>
        <w:t>е</w:t>
      </w:r>
      <w:r w:rsidRPr="00BD3E8D">
        <w:rPr>
          <w:noProof/>
          <w:spacing w:val="3"/>
          <w:sz w:val="20"/>
          <w:szCs w:val="20"/>
        </w:rPr>
        <w:t xml:space="preserve"> </w:t>
      </w:r>
      <w:r w:rsidRPr="00BD3E8D">
        <w:rPr>
          <w:noProof/>
          <w:sz w:val="20"/>
          <w:szCs w:val="20"/>
        </w:rPr>
        <w:t>с</w:t>
      </w:r>
      <w:r w:rsidRPr="00BD3E8D">
        <w:rPr>
          <w:noProof/>
          <w:spacing w:val="1"/>
          <w:sz w:val="20"/>
          <w:szCs w:val="20"/>
        </w:rPr>
        <w:t>ве</w:t>
      </w:r>
      <w:r w:rsidRPr="00BD3E8D">
        <w:rPr>
          <w:noProof/>
          <w:spacing w:val="-2"/>
          <w:sz w:val="20"/>
          <w:szCs w:val="20"/>
        </w:rPr>
        <w:t>г</w:t>
      </w:r>
      <w:r w:rsidRPr="00BD3E8D">
        <w:rPr>
          <w:noProof/>
          <w:sz w:val="20"/>
          <w:szCs w:val="20"/>
        </w:rPr>
        <w:t>а</w:t>
      </w:r>
      <w:r w:rsidRPr="00BD3E8D">
        <w:rPr>
          <w:noProof/>
          <w:spacing w:val="1"/>
          <w:sz w:val="20"/>
          <w:szCs w:val="20"/>
        </w:rPr>
        <w:t xml:space="preserve"> де</w:t>
      </w:r>
      <w:r w:rsidRPr="00BD3E8D">
        <w:rPr>
          <w:noProof/>
          <w:spacing w:val="-1"/>
          <w:sz w:val="20"/>
          <w:szCs w:val="20"/>
        </w:rPr>
        <w:t>т</w:t>
      </w:r>
      <w:r w:rsidRPr="00BD3E8D">
        <w:rPr>
          <w:noProof/>
          <w:spacing w:val="1"/>
          <w:sz w:val="20"/>
          <w:szCs w:val="20"/>
        </w:rPr>
        <w:t>ер</w:t>
      </w:r>
      <w:r w:rsidRPr="00BD3E8D">
        <w:rPr>
          <w:noProof/>
          <w:spacing w:val="-1"/>
          <w:sz w:val="20"/>
          <w:szCs w:val="20"/>
        </w:rPr>
        <w:t>м</w:t>
      </w:r>
      <w:r w:rsidRPr="00BD3E8D">
        <w:rPr>
          <w:noProof/>
          <w:sz w:val="20"/>
          <w:szCs w:val="20"/>
        </w:rPr>
        <w:t>инис</w:t>
      </w:r>
      <w:r w:rsidRPr="00BD3E8D">
        <w:rPr>
          <w:noProof/>
          <w:spacing w:val="-1"/>
          <w:sz w:val="20"/>
          <w:szCs w:val="20"/>
        </w:rPr>
        <w:t>ат</w:t>
      </w:r>
      <w:r w:rsidRPr="00BD3E8D">
        <w:rPr>
          <w:noProof/>
          <w:sz w:val="20"/>
          <w:szCs w:val="20"/>
        </w:rPr>
        <w:t>и</w:t>
      </w:r>
      <w:r w:rsidRPr="00BD3E8D">
        <w:rPr>
          <w:noProof/>
          <w:spacing w:val="-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су</w:t>
      </w:r>
      <w:r w:rsidRPr="00BD3E8D">
        <w:rPr>
          <w:noProof/>
          <w:spacing w:val="5"/>
          <w:sz w:val="20"/>
          <w:szCs w:val="20"/>
        </w:rPr>
        <w:t xml:space="preserve"> </w:t>
      </w:r>
      <w:r w:rsidRPr="00BD3E8D">
        <w:rPr>
          <w:noProof/>
          <w:spacing w:val="-1"/>
          <w:sz w:val="20"/>
          <w:szCs w:val="20"/>
        </w:rPr>
        <w:t>по</w:t>
      </w:r>
      <w:r w:rsidRPr="00BD3E8D">
        <w:rPr>
          <w:noProof/>
          <w:spacing w:val="1"/>
          <w:sz w:val="20"/>
          <w:szCs w:val="20"/>
        </w:rPr>
        <w:t>тре</w:t>
      </w:r>
      <w:r w:rsidRPr="00BD3E8D">
        <w:rPr>
          <w:noProof/>
          <w:spacing w:val="-2"/>
          <w:sz w:val="20"/>
          <w:szCs w:val="20"/>
        </w:rPr>
        <w:t>б</w:t>
      </w:r>
      <w:r w:rsidRPr="00BD3E8D">
        <w:rPr>
          <w:noProof/>
          <w:sz w:val="20"/>
          <w:szCs w:val="20"/>
        </w:rPr>
        <w:t>е 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1"/>
          <w:sz w:val="20"/>
          <w:szCs w:val="20"/>
        </w:rPr>
        <w:t>ло</w:t>
      </w:r>
      <w:r w:rsidRPr="00BD3E8D">
        <w:rPr>
          <w:noProof/>
          <w:spacing w:val="-2"/>
          <w:sz w:val="20"/>
          <w:szCs w:val="20"/>
        </w:rPr>
        <w:t>к</w:t>
      </w:r>
      <w:r w:rsidRPr="00BD3E8D">
        <w:rPr>
          <w:noProof/>
          <w:spacing w:val="1"/>
          <w:sz w:val="20"/>
          <w:szCs w:val="20"/>
        </w:rPr>
        <w:t>ал</w:t>
      </w:r>
      <w:r w:rsidRPr="00BD3E8D">
        <w:rPr>
          <w:noProof/>
          <w:sz w:val="20"/>
          <w:szCs w:val="20"/>
        </w:rPr>
        <w:t>не</w:t>
      </w:r>
      <w:r w:rsidRPr="00BD3E8D">
        <w:rPr>
          <w:noProof/>
          <w:spacing w:val="4"/>
          <w:sz w:val="20"/>
          <w:szCs w:val="20"/>
        </w:rPr>
        <w:t xml:space="preserve"> </w:t>
      </w:r>
      <w:r w:rsidRPr="00BD3E8D">
        <w:rPr>
          <w:noProof/>
          <w:sz w:val="20"/>
          <w:szCs w:val="20"/>
        </w:rPr>
        <w:t>с</w:t>
      </w:r>
      <w:r w:rsidRPr="00BD3E8D">
        <w:rPr>
          <w:noProof/>
          <w:spacing w:val="-1"/>
          <w:sz w:val="20"/>
          <w:szCs w:val="20"/>
        </w:rPr>
        <w:t>ам</w:t>
      </w:r>
      <w:r w:rsidRPr="00BD3E8D">
        <w:rPr>
          <w:noProof/>
          <w:spacing w:val="1"/>
          <w:sz w:val="20"/>
          <w:szCs w:val="20"/>
        </w:rPr>
        <w:t>о</w:t>
      </w:r>
      <w:r w:rsidRPr="00BD3E8D">
        <w:rPr>
          <w:noProof/>
          <w:sz w:val="20"/>
          <w:szCs w:val="20"/>
        </w:rPr>
        <w:t>у</w:t>
      </w:r>
      <w:r w:rsidRPr="00BD3E8D">
        <w:rPr>
          <w:noProof/>
          <w:spacing w:val="-1"/>
          <w:sz w:val="20"/>
          <w:szCs w:val="20"/>
        </w:rPr>
        <w:t>п</w:t>
      </w:r>
      <w:r w:rsidRPr="00BD3E8D">
        <w:rPr>
          <w:noProof/>
          <w:spacing w:val="1"/>
          <w:sz w:val="20"/>
          <w:szCs w:val="20"/>
        </w:rPr>
        <w:t>рав</w:t>
      </w:r>
      <w:r w:rsidRPr="00BD3E8D">
        <w:rPr>
          <w:noProof/>
          <w:sz w:val="20"/>
          <w:szCs w:val="20"/>
        </w:rPr>
        <w:t>е</w:t>
      </w:r>
      <w:r w:rsidRPr="00BD3E8D">
        <w:rPr>
          <w:noProof/>
          <w:spacing w:val="4"/>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с</w:t>
      </w:r>
      <w:r w:rsidRPr="00BD3E8D">
        <w:rPr>
          <w:noProof/>
          <w:spacing w:val="1"/>
          <w:sz w:val="20"/>
          <w:szCs w:val="20"/>
        </w:rPr>
        <w:t>а</w:t>
      </w:r>
      <w:r w:rsidRPr="00BD3E8D">
        <w:rPr>
          <w:noProof/>
          <w:sz w:val="20"/>
          <w:szCs w:val="20"/>
        </w:rPr>
        <w:t>г</w:t>
      </w:r>
      <w:r w:rsidRPr="00BD3E8D">
        <w:rPr>
          <w:noProof/>
          <w:spacing w:val="1"/>
          <w:sz w:val="20"/>
          <w:szCs w:val="20"/>
        </w:rPr>
        <w:t>л</w:t>
      </w:r>
      <w:r w:rsidRPr="00BD3E8D">
        <w:rPr>
          <w:noProof/>
          <w:spacing w:val="-1"/>
          <w:sz w:val="20"/>
          <w:szCs w:val="20"/>
        </w:rPr>
        <w:t>е</w:t>
      </w:r>
      <w:r w:rsidRPr="00BD3E8D">
        <w:rPr>
          <w:noProof/>
          <w:spacing w:val="1"/>
          <w:sz w:val="20"/>
          <w:szCs w:val="20"/>
        </w:rPr>
        <w:t>да</w:t>
      </w:r>
      <w:r w:rsidRPr="00BD3E8D">
        <w:rPr>
          <w:noProof/>
          <w:spacing w:val="-1"/>
          <w:sz w:val="20"/>
          <w:szCs w:val="20"/>
        </w:rPr>
        <w:t>в</w:t>
      </w:r>
      <w:r w:rsidRPr="00BD3E8D">
        <w:rPr>
          <w:noProof/>
          <w:spacing w:val="1"/>
          <w:sz w:val="20"/>
          <w:szCs w:val="20"/>
        </w:rPr>
        <w:t>ањ</w:t>
      </w:r>
      <w:r w:rsidRPr="00BD3E8D">
        <w:rPr>
          <w:noProof/>
          <w:sz w:val="20"/>
          <w:szCs w:val="20"/>
        </w:rPr>
        <w:t xml:space="preserve">у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о</w:t>
      </w:r>
      <w:r w:rsidRPr="00BD3E8D">
        <w:rPr>
          <w:noProof/>
          <w:spacing w:val="-2"/>
          <w:sz w:val="20"/>
          <w:szCs w:val="20"/>
        </w:rPr>
        <w:t>д</w:t>
      </w:r>
      <w:r w:rsidRPr="00BD3E8D">
        <w:rPr>
          <w:noProof/>
          <w:spacing w:val="1"/>
          <w:sz w:val="20"/>
          <w:szCs w:val="20"/>
        </w:rPr>
        <w:t>ред</w:t>
      </w:r>
      <w:r w:rsidRPr="00BD3E8D">
        <w:rPr>
          <w:noProof/>
          <w:spacing w:val="-2"/>
          <w:sz w:val="20"/>
          <w:szCs w:val="20"/>
        </w:rPr>
        <w:t>и</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1"/>
          <w:sz w:val="20"/>
          <w:szCs w:val="20"/>
        </w:rPr>
        <w:t>з</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е</w:t>
      </w:r>
      <w:r w:rsidRPr="00BD3E8D">
        <w:rPr>
          <w:noProof/>
          <w:spacing w:val="4"/>
          <w:sz w:val="20"/>
          <w:szCs w:val="20"/>
        </w:rPr>
        <w:t xml:space="preserve"> </w:t>
      </w:r>
      <w:r w:rsidRPr="00BD3E8D">
        <w:rPr>
          <w:noProof/>
          <w:spacing w:val="-1"/>
          <w:sz w:val="20"/>
          <w:szCs w:val="20"/>
        </w:rPr>
        <w:t>ф</w:t>
      </w:r>
      <w:r w:rsidRPr="00BD3E8D">
        <w:rPr>
          <w:noProof/>
          <w:sz w:val="20"/>
          <w:szCs w:val="20"/>
        </w:rPr>
        <w:t>ин</w:t>
      </w:r>
      <w:r w:rsidRPr="00BD3E8D">
        <w:rPr>
          <w:noProof/>
          <w:spacing w:val="1"/>
          <w:sz w:val="20"/>
          <w:szCs w:val="20"/>
        </w:rPr>
        <w:t>а</w:t>
      </w:r>
      <w:r w:rsidRPr="00BD3E8D">
        <w:rPr>
          <w:noProof/>
          <w:sz w:val="20"/>
          <w:szCs w:val="20"/>
        </w:rPr>
        <w:t>нси</w:t>
      </w:r>
      <w:r w:rsidRPr="00BD3E8D">
        <w:rPr>
          <w:noProof/>
          <w:spacing w:val="1"/>
          <w:sz w:val="20"/>
          <w:szCs w:val="20"/>
        </w:rPr>
        <w:t>ра</w:t>
      </w:r>
      <w:r w:rsidRPr="00BD3E8D">
        <w:rPr>
          <w:noProof/>
          <w:spacing w:val="-1"/>
          <w:sz w:val="20"/>
          <w:szCs w:val="20"/>
        </w:rPr>
        <w:t>њ</w:t>
      </w:r>
      <w:r w:rsidRPr="00BD3E8D">
        <w:rPr>
          <w:noProof/>
          <w:sz w:val="20"/>
          <w:szCs w:val="20"/>
        </w:rPr>
        <w:t xml:space="preserve">а </w:t>
      </w:r>
      <w:r w:rsidRPr="00BD3E8D">
        <w:rPr>
          <w:noProof/>
          <w:spacing w:val="-1"/>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о</w:t>
      </w:r>
      <w:r w:rsidRPr="00BD3E8D">
        <w:rPr>
          <w:noProof/>
          <w:sz w:val="20"/>
          <w:szCs w:val="20"/>
        </w:rPr>
        <w:t>бу</w:t>
      </w:r>
      <w:r w:rsidRPr="00BD3E8D">
        <w:rPr>
          <w:noProof/>
          <w:spacing w:val="-2"/>
          <w:sz w:val="20"/>
          <w:szCs w:val="20"/>
        </w:rPr>
        <w:t>ч</w:t>
      </w:r>
      <w:r w:rsidRPr="00BD3E8D">
        <w:rPr>
          <w:noProof/>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ед</w:t>
      </w:r>
      <w:r w:rsidRPr="00BD3E8D">
        <w:rPr>
          <w:noProof/>
          <w:sz w:val="20"/>
          <w:szCs w:val="20"/>
        </w:rPr>
        <w:t>у</w:t>
      </w:r>
      <w:r w:rsidRPr="00BD3E8D">
        <w:rPr>
          <w:noProof/>
          <w:spacing w:val="-2"/>
          <w:sz w:val="20"/>
          <w:szCs w:val="20"/>
        </w:rPr>
        <w:t>к</w:t>
      </w:r>
      <w:r w:rsidRPr="00BD3E8D">
        <w:rPr>
          <w:noProof/>
          <w:spacing w:val="-1"/>
          <w:sz w:val="20"/>
          <w:szCs w:val="20"/>
        </w:rPr>
        <w:t>а</w:t>
      </w:r>
      <w:r w:rsidRPr="00BD3E8D">
        <w:rPr>
          <w:noProof/>
          <w:spacing w:val="1"/>
          <w:sz w:val="20"/>
          <w:szCs w:val="20"/>
        </w:rPr>
        <w:t>то</w:t>
      </w:r>
      <w:r w:rsidRPr="00BD3E8D">
        <w:rPr>
          <w:noProof/>
          <w:spacing w:val="-1"/>
          <w:sz w:val="20"/>
          <w:szCs w:val="20"/>
        </w:rPr>
        <w:t>р</w:t>
      </w:r>
      <w:r w:rsidRPr="00BD3E8D">
        <w:rPr>
          <w:noProof/>
          <w:sz w:val="20"/>
          <w:szCs w:val="20"/>
        </w:rPr>
        <w:t>е</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 xml:space="preserve">ји </w:t>
      </w:r>
      <w:r w:rsidRPr="00BD3E8D">
        <w:rPr>
          <w:noProof/>
          <w:spacing w:val="1"/>
          <w:sz w:val="20"/>
          <w:szCs w:val="20"/>
        </w:rPr>
        <w:t>ћ</w:t>
      </w:r>
      <w:r w:rsidRPr="00BD3E8D">
        <w:rPr>
          <w:noProof/>
          <w:sz w:val="20"/>
          <w:szCs w:val="20"/>
        </w:rPr>
        <w:t>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е</w:t>
      </w:r>
      <w:r w:rsidRPr="00BD3E8D">
        <w:rPr>
          <w:noProof/>
          <w:spacing w:val="3"/>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ровод</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2"/>
          <w:sz w:val="20"/>
          <w:szCs w:val="20"/>
        </w:rPr>
        <w:t xml:space="preserve"> </w:t>
      </w:r>
      <w:r w:rsidRPr="00BD3E8D">
        <w:rPr>
          <w:noProof/>
          <w:sz w:val="20"/>
          <w:szCs w:val="20"/>
        </w:rPr>
        <w:t>Т</w:t>
      </w:r>
      <w:r w:rsidRPr="00BD3E8D">
        <w:rPr>
          <w:noProof/>
          <w:spacing w:val="1"/>
          <w:sz w:val="20"/>
          <w:szCs w:val="20"/>
        </w:rPr>
        <w:t>а</w:t>
      </w:r>
      <w:r w:rsidRPr="00BD3E8D">
        <w:rPr>
          <w:noProof/>
          <w:spacing w:val="-2"/>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3"/>
          <w:sz w:val="20"/>
          <w:szCs w:val="20"/>
        </w:rPr>
        <w:t xml:space="preserve"> </w:t>
      </w:r>
      <w:r w:rsidRPr="00BD3E8D">
        <w:rPr>
          <w:noProof/>
          <w:sz w:val="20"/>
          <w:szCs w:val="20"/>
        </w:rPr>
        <w:t>је</w:t>
      </w:r>
      <w:r w:rsidRPr="00BD3E8D">
        <w:rPr>
          <w:noProof/>
          <w:spacing w:val="3"/>
          <w:sz w:val="20"/>
          <w:szCs w:val="20"/>
        </w:rPr>
        <w:t xml:space="preserve"> </w:t>
      </w:r>
      <w:r w:rsidRPr="00BD3E8D">
        <w:rPr>
          <w:noProof/>
          <w:spacing w:val="-1"/>
          <w:sz w:val="20"/>
          <w:szCs w:val="20"/>
        </w:rPr>
        <w:t>по</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бно</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по</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pacing w:val="-1"/>
          <w:sz w:val="20"/>
          <w:szCs w:val="20"/>
        </w:rPr>
        <w:t>т</w:t>
      </w:r>
      <w:r w:rsidRPr="00BD3E8D">
        <w:rPr>
          <w:noProof/>
          <w:sz w:val="20"/>
          <w:szCs w:val="20"/>
        </w:rPr>
        <w:t xml:space="preserve">и </w:t>
      </w:r>
      <w:r w:rsidRPr="00BD3E8D">
        <w:rPr>
          <w:noProof/>
          <w:spacing w:val="-1"/>
          <w:sz w:val="20"/>
          <w:szCs w:val="20"/>
        </w:rPr>
        <w:t>п</w:t>
      </w:r>
      <w:r w:rsidRPr="00BD3E8D">
        <w:rPr>
          <w:noProof/>
          <w:spacing w:val="1"/>
          <w:sz w:val="20"/>
          <w:szCs w:val="20"/>
        </w:rPr>
        <w:t>оте</w:t>
      </w:r>
      <w:r w:rsidRPr="00BD3E8D">
        <w:rPr>
          <w:noProof/>
          <w:sz w:val="20"/>
          <w:szCs w:val="20"/>
        </w:rPr>
        <w:t>нциј</w:t>
      </w:r>
      <w:r w:rsidRPr="00BD3E8D">
        <w:rPr>
          <w:noProof/>
          <w:spacing w:val="1"/>
          <w:sz w:val="20"/>
          <w:szCs w:val="20"/>
        </w:rPr>
        <w:t>ал</w:t>
      </w:r>
      <w:r w:rsidRPr="00BD3E8D">
        <w:rPr>
          <w:noProof/>
          <w:sz w:val="20"/>
          <w:szCs w:val="20"/>
        </w:rPr>
        <w:t>на</w:t>
      </w:r>
      <w:r w:rsidRPr="00BD3E8D">
        <w:rPr>
          <w:noProof/>
          <w:spacing w:val="30"/>
          <w:sz w:val="20"/>
          <w:szCs w:val="20"/>
        </w:rPr>
        <w:t xml:space="preserve"> </w:t>
      </w:r>
      <w:r w:rsidRPr="00BD3E8D">
        <w:rPr>
          <w:noProof/>
          <w:spacing w:val="-2"/>
          <w:sz w:val="20"/>
          <w:szCs w:val="20"/>
        </w:rPr>
        <w:t>к</w:t>
      </w:r>
      <w:r w:rsidRPr="00BD3E8D">
        <w:rPr>
          <w:noProof/>
          <w:spacing w:val="1"/>
          <w:sz w:val="20"/>
          <w:szCs w:val="20"/>
        </w:rPr>
        <w:t>р</w:t>
      </w:r>
      <w:r w:rsidRPr="00BD3E8D">
        <w:rPr>
          <w:noProof/>
          <w:sz w:val="20"/>
          <w:szCs w:val="20"/>
        </w:rPr>
        <w:t>и</w:t>
      </w:r>
      <w:r w:rsidRPr="00BD3E8D">
        <w:rPr>
          <w:noProof/>
          <w:spacing w:val="1"/>
          <w:sz w:val="20"/>
          <w:szCs w:val="20"/>
        </w:rPr>
        <w:t>з</w:t>
      </w:r>
      <w:r w:rsidRPr="00BD3E8D">
        <w:rPr>
          <w:noProof/>
          <w:sz w:val="20"/>
          <w:szCs w:val="20"/>
        </w:rPr>
        <w:t>на</w:t>
      </w:r>
      <w:r w:rsidRPr="00BD3E8D">
        <w:rPr>
          <w:noProof/>
          <w:spacing w:val="36"/>
          <w:sz w:val="20"/>
          <w:szCs w:val="20"/>
        </w:rPr>
        <w:t xml:space="preserve"> </w:t>
      </w:r>
      <w:r w:rsidRPr="00BD3E8D">
        <w:rPr>
          <w:noProof/>
          <w:spacing w:val="-1"/>
          <w:sz w:val="20"/>
          <w:szCs w:val="20"/>
        </w:rPr>
        <w:t>м</w:t>
      </w:r>
      <w:r w:rsidRPr="00BD3E8D">
        <w:rPr>
          <w:noProof/>
          <w:spacing w:val="1"/>
          <w:sz w:val="20"/>
          <w:szCs w:val="20"/>
        </w:rPr>
        <w:t>е</w:t>
      </w:r>
      <w:r w:rsidRPr="00BD3E8D">
        <w:rPr>
          <w:noProof/>
          <w:spacing w:val="-2"/>
          <w:sz w:val="20"/>
          <w:szCs w:val="20"/>
        </w:rPr>
        <w:t>с</w:t>
      </w:r>
      <w:r w:rsidRPr="00BD3E8D">
        <w:rPr>
          <w:noProof/>
          <w:spacing w:val="1"/>
          <w:sz w:val="20"/>
          <w:szCs w:val="20"/>
        </w:rPr>
        <w:t>т</w:t>
      </w:r>
      <w:r w:rsidRPr="00BD3E8D">
        <w:rPr>
          <w:noProof/>
          <w:sz w:val="20"/>
          <w:szCs w:val="20"/>
        </w:rPr>
        <w:t>а</w:t>
      </w:r>
      <w:r w:rsidRPr="00BD3E8D">
        <w:rPr>
          <w:noProof/>
          <w:spacing w:val="37"/>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г</w:t>
      </w:r>
      <w:r w:rsidRPr="00BD3E8D">
        <w:rPr>
          <w:noProof/>
          <w:spacing w:val="35"/>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33"/>
          <w:sz w:val="20"/>
          <w:szCs w:val="20"/>
        </w:rPr>
        <w:t xml:space="preserve"> </w:t>
      </w:r>
      <w:r w:rsidRPr="00BD3E8D">
        <w:rPr>
          <w:noProof/>
          <w:sz w:val="20"/>
          <w:szCs w:val="20"/>
        </w:rPr>
        <w:t>и</w:t>
      </w:r>
      <w:r w:rsidRPr="00BD3E8D">
        <w:rPr>
          <w:noProof/>
          <w:spacing w:val="40"/>
          <w:sz w:val="20"/>
          <w:szCs w:val="20"/>
        </w:rPr>
        <w:t xml:space="preserve"> </w:t>
      </w:r>
      <w:r w:rsidRPr="00BD3E8D">
        <w:rPr>
          <w:noProof/>
          <w:sz w:val="20"/>
          <w:szCs w:val="20"/>
        </w:rPr>
        <w:t>на</w:t>
      </w:r>
      <w:r w:rsidRPr="00BD3E8D">
        <w:rPr>
          <w:noProof/>
          <w:spacing w:val="38"/>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40"/>
          <w:sz w:val="20"/>
          <w:szCs w:val="20"/>
        </w:rPr>
        <w:t xml:space="preserve"> </w:t>
      </w:r>
      <w:r w:rsidRPr="00BD3E8D">
        <w:rPr>
          <w:noProof/>
          <w:sz w:val="20"/>
          <w:szCs w:val="20"/>
        </w:rPr>
        <w:t>н</w:t>
      </w:r>
      <w:r w:rsidRPr="00BD3E8D">
        <w:rPr>
          <w:noProof/>
          <w:spacing w:val="1"/>
          <w:sz w:val="20"/>
          <w:szCs w:val="20"/>
        </w:rPr>
        <w:t>ач</w:t>
      </w:r>
      <w:r w:rsidRPr="00BD3E8D">
        <w:rPr>
          <w:noProof/>
          <w:sz w:val="20"/>
          <w:szCs w:val="20"/>
        </w:rPr>
        <w:t>ин</w:t>
      </w:r>
      <w:r w:rsidRPr="00BD3E8D">
        <w:rPr>
          <w:noProof/>
          <w:spacing w:val="35"/>
          <w:sz w:val="20"/>
          <w:szCs w:val="20"/>
        </w:rPr>
        <w:t xml:space="preserve"> </w:t>
      </w:r>
      <w:r w:rsidRPr="00BD3E8D">
        <w:rPr>
          <w:noProof/>
          <w:sz w:val="20"/>
          <w:szCs w:val="20"/>
        </w:rPr>
        <w:t>је</w:t>
      </w:r>
      <w:r w:rsidRPr="00BD3E8D">
        <w:rPr>
          <w:noProof/>
          <w:spacing w:val="40"/>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z w:val="20"/>
          <w:szCs w:val="20"/>
        </w:rPr>
        <w:t>е</w:t>
      </w:r>
      <w:r w:rsidRPr="00BD3E8D">
        <w:rPr>
          <w:noProof/>
          <w:spacing w:val="36"/>
          <w:sz w:val="20"/>
          <w:szCs w:val="20"/>
        </w:rPr>
        <w:t xml:space="preserve"> </w:t>
      </w:r>
      <w:r w:rsidRPr="00BD3E8D">
        <w:rPr>
          <w:noProof/>
          <w:spacing w:val="1"/>
          <w:sz w:val="20"/>
          <w:szCs w:val="20"/>
        </w:rPr>
        <w:t>д</w:t>
      </w:r>
      <w:r w:rsidRPr="00BD3E8D">
        <w:rPr>
          <w:noProof/>
          <w:sz w:val="20"/>
          <w:szCs w:val="20"/>
        </w:rPr>
        <w:t>а</w:t>
      </w:r>
      <w:r w:rsidRPr="00BD3E8D">
        <w:rPr>
          <w:noProof/>
          <w:spacing w:val="38"/>
          <w:sz w:val="20"/>
          <w:szCs w:val="20"/>
        </w:rPr>
        <w:t xml:space="preserve"> </w:t>
      </w:r>
      <w:r w:rsidRPr="00BD3E8D">
        <w:rPr>
          <w:noProof/>
          <w:sz w:val="20"/>
          <w:szCs w:val="20"/>
        </w:rPr>
        <w:t>се</w:t>
      </w:r>
      <w:r w:rsidRPr="00BD3E8D">
        <w:rPr>
          <w:noProof/>
          <w:spacing w:val="40"/>
          <w:sz w:val="20"/>
          <w:szCs w:val="20"/>
        </w:rPr>
        <w:t xml:space="preserve"> </w:t>
      </w:r>
      <w:r w:rsidRPr="00BD3E8D">
        <w:rPr>
          <w:noProof/>
          <w:spacing w:val="-1"/>
          <w:sz w:val="20"/>
          <w:szCs w:val="20"/>
        </w:rPr>
        <w:t>п</w:t>
      </w:r>
      <w:r w:rsidRPr="00BD3E8D">
        <w:rPr>
          <w:noProof/>
          <w:spacing w:val="1"/>
          <w:sz w:val="20"/>
          <w:szCs w:val="20"/>
        </w:rPr>
        <w:t>рев</w:t>
      </w:r>
      <w:r w:rsidRPr="00BD3E8D">
        <w:rPr>
          <w:noProof/>
          <w:spacing w:val="-1"/>
          <w:sz w:val="20"/>
          <w:szCs w:val="20"/>
        </w:rPr>
        <w:t>а</w:t>
      </w:r>
      <w:r w:rsidRPr="00BD3E8D">
        <w:rPr>
          <w:noProof/>
          <w:spacing w:val="1"/>
          <w:sz w:val="20"/>
          <w:szCs w:val="20"/>
        </w:rPr>
        <w:t>з</w:t>
      </w:r>
      <w:r w:rsidRPr="00BD3E8D">
        <w:rPr>
          <w:noProof/>
          <w:sz w:val="20"/>
          <w:szCs w:val="20"/>
        </w:rPr>
        <w:t>и</w:t>
      </w:r>
      <w:r w:rsidRPr="00BD3E8D">
        <w:rPr>
          <w:noProof/>
          <w:spacing w:val="1"/>
          <w:sz w:val="20"/>
          <w:szCs w:val="20"/>
        </w:rPr>
        <w:t>ђ</w:t>
      </w:r>
      <w:r w:rsidRPr="00BD3E8D">
        <w:rPr>
          <w:noProof/>
          <w:sz w:val="20"/>
          <w:szCs w:val="20"/>
        </w:rPr>
        <w:t>у</w:t>
      </w:r>
      <w:r w:rsidRPr="00BD3E8D">
        <w:rPr>
          <w:noProof/>
          <w:spacing w:val="30"/>
          <w:sz w:val="20"/>
          <w:szCs w:val="20"/>
        </w:rPr>
        <w:t xml:space="preserve"> </w:t>
      </w:r>
      <w:r w:rsidRPr="00BD3E8D">
        <w:rPr>
          <w:noProof/>
          <w:sz w:val="20"/>
          <w:szCs w:val="20"/>
        </w:rPr>
        <w:t>у пракси. При томе, потребно је подржати јавни интерес за доношење оваквог плана, као приоритетан</w:t>
      </w:r>
      <w:r w:rsidRPr="00BD3E8D">
        <w:rPr>
          <w:noProof/>
          <w:sz w:val="20"/>
          <w:szCs w:val="20"/>
          <w:lang w:val="sr-Cyrl-RS"/>
        </w:rPr>
        <w:t>.</w:t>
      </w:r>
    </w:p>
    <w:p w14:paraId="1BDEAF15" w14:textId="77777777" w:rsidR="008776AB" w:rsidRPr="00BD3E8D" w:rsidRDefault="008776AB" w:rsidP="008776AB">
      <w:pPr>
        <w:spacing w:before="14" w:line="260" w:lineRule="exact"/>
        <w:rPr>
          <w:noProof/>
          <w:sz w:val="20"/>
          <w:szCs w:val="20"/>
        </w:rPr>
      </w:pPr>
    </w:p>
    <w:p w14:paraId="48EF807C" w14:textId="77777777" w:rsidR="008776AB" w:rsidRPr="00BD3E8D" w:rsidRDefault="008776AB" w:rsidP="008776AB">
      <w:pPr>
        <w:ind w:left="751" w:right="57" w:hanging="631"/>
        <w:jc w:val="both"/>
        <w:rPr>
          <w:noProof/>
          <w:sz w:val="20"/>
          <w:szCs w:val="20"/>
        </w:rPr>
      </w:pPr>
      <w:r w:rsidRPr="00BD3E8D">
        <w:rPr>
          <w:noProof/>
          <w:spacing w:val="1"/>
          <w:sz w:val="20"/>
          <w:szCs w:val="20"/>
        </w:rPr>
        <w:t>11.</w:t>
      </w:r>
      <w:r w:rsidRPr="00BD3E8D">
        <w:rPr>
          <w:noProof/>
          <w:spacing w:val="-1"/>
          <w:sz w:val="20"/>
          <w:szCs w:val="20"/>
        </w:rPr>
        <w:t>1</w:t>
      </w:r>
      <w:r w:rsidRPr="00BD3E8D">
        <w:rPr>
          <w:noProof/>
          <w:spacing w:val="1"/>
          <w:sz w:val="20"/>
          <w:szCs w:val="20"/>
        </w:rPr>
        <w:t>.3</w:t>
      </w:r>
      <w:r w:rsidRPr="00BD3E8D">
        <w:rPr>
          <w:noProof/>
          <w:sz w:val="20"/>
          <w:szCs w:val="20"/>
        </w:rPr>
        <w:t>.</w:t>
      </w:r>
      <w:r w:rsidRPr="00BD3E8D">
        <w:rPr>
          <w:noProof/>
          <w:spacing w:val="45"/>
          <w:sz w:val="20"/>
          <w:szCs w:val="20"/>
        </w:rPr>
        <w:t xml:space="preserve"> </w:t>
      </w:r>
      <w:r w:rsidRPr="00BD3E8D">
        <w:rPr>
          <w:noProof/>
          <w:spacing w:val="1"/>
          <w:sz w:val="20"/>
          <w:szCs w:val="20"/>
        </w:rPr>
        <w:t>О</w:t>
      </w:r>
      <w:r w:rsidRPr="00BD3E8D">
        <w:rPr>
          <w:noProof/>
          <w:sz w:val="20"/>
          <w:szCs w:val="20"/>
        </w:rPr>
        <w:t>д</w:t>
      </w:r>
      <w:r w:rsidRPr="00BD3E8D">
        <w:rPr>
          <w:noProof/>
          <w:spacing w:val="-10"/>
          <w:sz w:val="20"/>
          <w:szCs w:val="20"/>
        </w:rPr>
        <w:t xml:space="preserve"> </w:t>
      </w:r>
      <w:r w:rsidRPr="00BD3E8D">
        <w:rPr>
          <w:noProof/>
          <w:spacing w:val="1"/>
          <w:sz w:val="20"/>
          <w:szCs w:val="20"/>
        </w:rPr>
        <w:t>вел</w:t>
      </w:r>
      <w:r w:rsidRPr="00BD3E8D">
        <w:rPr>
          <w:noProof/>
          <w:sz w:val="20"/>
          <w:szCs w:val="20"/>
        </w:rPr>
        <w:t>и</w:t>
      </w:r>
      <w:r w:rsidRPr="00BD3E8D">
        <w:rPr>
          <w:noProof/>
          <w:spacing w:val="-2"/>
          <w:sz w:val="20"/>
          <w:szCs w:val="20"/>
        </w:rPr>
        <w:t>к</w:t>
      </w:r>
      <w:r w:rsidRPr="00BD3E8D">
        <w:rPr>
          <w:noProof/>
          <w:sz w:val="20"/>
          <w:szCs w:val="20"/>
        </w:rPr>
        <w:t>е</w:t>
      </w:r>
      <w:r w:rsidRPr="00BD3E8D">
        <w:rPr>
          <w:noProof/>
          <w:spacing w:val="-10"/>
          <w:sz w:val="20"/>
          <w:szCs w:val="20"/>
        </w:rPr>
        <w:t xml:space="preserve"> </w:t>
      </w:r>
      <w:r w:rsidRPr="00BD3E8D">
        <w:rPr>
          <w:noProof/>
          <w:spacing w:val="1"/>
          <w:sz w:val="20"/>
          <w:szCs w:val="20"/>
        </w:rPr>
        <w:t>в</w:t>
      </w:r>
      <w:r w:rsidRPr="00BD3E8D">
        <w:rPr>
          <w:noProof/>
          <w:spacing w:val="-1"/>
          <w:sz w:val="20"/>
          <w:szCs w:val="20"/>
        </w:rPr>
        <w:t>а</w:t>
      </w:r>
      <w:r w:rsidRPr="00BD3E8D">
        <w:rPr>
          <w:noProof/>
          <w:spacing w:val="1"/>
          <w:sz w:val="20"/>
          <w:szCs w:val="20"/>
        </w:rPr>
        <w:t>ж</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3"/>
          <w:sz w:val="20"/>
          <w:szCs w:val="20"/>
        </w:rPr>
        <w:t xml:space="preserve"> </w:t>
      </w:r>
      <w:r w:rsidRPr="00BD3E8D">
        <w:rPr>
          <w:noProof/>
          <w:sz w:val="20"/>
          <w:szCs w:val="20"/>
        </w:rPr>
        <w:t>је</w:t>
      </w:r>
      <w:r w:rsidRPr="00BD3E8D">
        <w:rPr>
          <w:noProof/>
          <w:spacing w:val="-6"/>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одрш</w:t>
      </w:r>
      <w:r w:rsidRPr="00BD3E8D">
        <w:rPr>
          <w:noProof/>
          <w:spacing w:val="-2"/>
          <w:sz w:val="20"/>
          <w:szCs w:val="20"/>
        </w:rPr>
        <w:t>к</w:t>
      </w:r>
      <w:r w:rsidRPr="00BD3E8D">
        <w:rPr>
          <w:noProof/>
          <w:sz w:val="20"/>
          <w:szCs w:val="20"/>
        </w:rPr>
        <w:t>а</w:t>
      </w:r>
      <w:r w:rsidRPr="00BD3E8D">
        <w:rPr>
          <w:noProof/>
          <w:spacing w:val="-12"/>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их</w:t>
      </w:r>
      <w:r w:rsidRPr="00BD3E8D">
        <w:rPr>
          <w:noProof/>
          <w:spacing w:val="-9"/>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z w:val="20"/>
          <w:szCs w:val="20"/>
        </w:rPr>
        <w:t>у</w:t>
      </w:r>
      <w:r w:rsidRPr="00BD3E8D">
        <w:rPr>
          <w:noProof/>
          <w:spacing w:val="-1"/>
          <w:sz w:val="20"/>
          <w:szCs w:val="20"/>
        </w:rPr>
        <w:t>к</w:t>
      </w:r>
      <w:r w:rsidRPr="00BD3E8D">
        <w:rPr>
          <w:noProof/>
          <w:spacing w:val="1"/>
          <w:sz w:val="20"/>
          <w:szCs w:val="20"/>
        </w:rPr>
        <w:t>т</w:t>
      </w:r>
      <w:r w:rsidRPr="00BD3E8D">
        <w:rPr>
          <w:noProof/>
          <w:sz w:val="20"/>
          <w:szCs w:val="20"/>
        </w:rPr>
        <w:t>у</w:t>
      </w:r>
      <w:r w:rsidRPr="00BD3E8D">
        <w:rPr>
          <w:noProof/>
          <w:spacing w:val="1"/>
          <w:sz w:val="20"/>
          <w:szCs w:val="20"/>
        </w:rPr>
        <w:t>р</w:t>
      </w:r>
      <w:r w:rsidRPr="00BD3E8D">
        <w:rPr>
          <w:noProof/>
          <w:sz w:val="20"/>
          <w:szCs w:val="20"/>
        </w:rPr>
        <w:t>а</w:t>
      </w:r>
      <w:r w:rsidRPr="00BD3E8D">
        <w:rPr>
          <w:noProof/>
          <w:spacing w:val="-1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су</w:t>
      </w:r>
      <w:r w:rsidRPr="00BD3E8D">
        <w:rPr>
          <w:noProof/>
          <w:spacing w:val="-7"/>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вла</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1"/>
          <w:sz w:val="20"/>
          <w:szCs w:val="20"/>
        </w:rPr>
        <w:t xml:space="preserve"> </w:t>
      </w:r>
      <w:r w:rsidRPr="00BD3E8D">
        <w:rPr>
          <w:noProof/>
          <w:sz w:val="20"/>
          <w:szCs w:val="20"/>
        </w:rPr>
        <w:t>а</w:t>
      </w:r>
      <w:r w:rsidRPr="00BD3E8D">
        <w:rPr>
          <w:noProof/>
          <w:spacing w:val="-7"/>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10"/>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Минис</w:t>
      </w:r>
      <w:r w:rsidRPr="00BD3E8D">
        <w:rPr>
          <w:noProof/>
          <w:spacing w:val="1"/>
          <w:sz w:val="20"/>
          <w:szCs w:val="20"/>
        </w:rPr>
        <w:t>тар</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 xml:space="preserve">а </w:t>
      </w:r>
      <w:r w:rsidRPr="00BD3E8D">
        <w:rPr>
          <w:noProof/>
          <w:spacing w:val="-1"/>
          <w:sz w:val="20"/>
          <w:szCs w:val="20"/>
        </w:rPr>
        <w:t>п</w:t>
      </w:r>
      <w:r w:rsidRPr="00BD3E8D">
        <w:rPr>
          <w:noProof/>
          <w:spacing w:val="1"/>
          <w:sz w:val="20"/>
          <w:szCs w:val="20"/>
        </w:rPr>
        <w:t>о</w:t>
      </w:r>
      <w:r w:rsidRPr="00BD3E8D">
        <w:rPr>
          <w:noProof/>
          <w:sz w:val="20"/>
          <w:szCs w:val="20"/>
        </w:rPr>
        <w:t>љ</w:t>
      </w:r>
      <w:r w:rsidRPr="00BD3E8D">
        <w:rPr>
          <w:noProof/>
          <w:spacing w:val="1"/>
          <w:sz w:val="20"/>
          <w:szCs w:val="20"/>
        </w:rPr>
        <w:t>о</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вр</w:t>
      </w:r>
      <w:r w:rsidRPr="00BD3E8D">
        <w:rPr>
          <w:noProof/>
          <w:spacing w:val="-1"/>
          <w:sz w:val="20"/>
          <w:szCs w:val="20"/>
        </w:rPr>
        <w:t>е</w:t>
      </w:r>
      <w:r w:rsidRPr="00BD3E8D">
        <w:rPr>
          <w:noProof/>
          <w:spacing w:val="1"/>
          <w:sz w:val="20"/>
          <w:szCs w:val="20"/>
        </w:rPr>
        <w:t>де</w:t>
      </w:r>
      <w:r w:rsidRPr="00BD3E8D">
        <w:rPr>
          <w:noProof/>
          <w:sz w:val="20"/>
          <w:szCs w:val="20"/>
        </w:rPr>
        <w:t>,</w:t>
      </w:r>
      <w:r w:rsidRPr="00BD3E8D">
        <w:rPr>
          <w:noProof/>
          <w:spacing w:val="2"/>
          <w:sz w:val="20"/>
          <w:szCs w:val="20"/>
        </w:rPr>
        <w:t xml:space="preserve"> </w:t>
      </w:r>
      <w:r w:rsidRPr="00BD3E8D">
        <w:rPr>
          <w:noProof/>
          <w:spacing w:val="1"/>
          <w:sz w:val="20"/>
          <w:szCs w:val="20"/>
        </w:rPr>
        <w:t>ш</w:t>
      </w:r>
      <w:r w:rsidRPr="00BD3E8D">
        <w:rPr>
          <w:noProof/>
          <w:sz w:val="20"/>
          <w:szCs w:val="20"/>
        </w:rPr>
        <w:t>у</w:t>
      </w:r>
      <w:r w:rsidRPr="00BD3E8D">
        <w:rPr>
          <w:noProof/>
          <w:spacing w:val="-3"/>
          <w:sz w:val="20"/>
          <w:szCs w:val="20"/>
        </w:rPr>
        <w:t>м</w:t>
      </w:r>
      <w:r w:rsidRPr="00BD3E8D">
        <w:rPr>
          <w:noProof/>
          <w:spacing w:val="1"/>
          <w:sz w:val="20"/>
          <w:szCs w:val="20"/>
        </w:rPr>
        <w:t>ар</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2"/>
          <w:sz w:val="20"/>
          <w:szCs w:val="20"/>
        </w:rPr>
        <w:t xml:space="preserve"> и водопривреде </w:t>
      </w:r>
      <w:r w:rsidRPr="00BD3E8D">
        <w:rPr>
          <w:noProof/>
          <w:sz w:val="20"/>
          <w:szCs w:val="20"/>
        </w:rPr>
        <w:t>-</w:t>
      </w:r>
      <w:r w:rsidRPr="00BD3E8D">
        <w:rPr>
          <w:noProof/>
          <w:spacing w:val="1"/>
          <w:sz w:val="20"/>
          <w:szCs w:val="20"/>
        </w:rPr>
        <w:t xml:space="preserve"> </w:t>
      </w:r>
      <w:r w:rsidRPr="00BD3E8D">
        <w:rPr>
          <w:noProof/>
          <w:sz w:val="20"/>
          <w:szCs w:val="20"/>
        </w:rPr>
        <w:t>У</w:t>
      </w:r>
      <w:r w:rsidRPr="00BD3E8D">
        <w:rPr>
          <w:noProof/>
          <w:spacing w:val="-1"/>
          <w:sz w:val="20"/>
          <w:szCs w:val="20"/>
        </w:rPr>
        <w:t>п</w:t>
      </w:r>
      <w:r w:rsidRPr="00BD3E8D">
        <w:rPr>
          <w:noProof/>
          <w:spacing w:val="1"/>
          <w:sz w:val="20"/>
          <w:szCs w:val="20"/>
        </w:rPr>
        <w:t>ра</w:t>
      </w:r>
      <w:r w:rsidRPr="00BD3E8D">
        <w:rPr>
          <w:noProof/>
          <w:spacing w:val="-1"/>
          <w:sz w:val="20"/>
          <w:szCs w:val="20"/>
        </w:rPr>
        <w:t>в</w:t>
      </w:r>
      <w:r w:rsidRPr="00BD3E8D">
        <w:rPr>
          <w:noProof/>
          <w:sz w:val="20"/>
          <w:szCs w:val="20"/>
        </w:rPr>
        <w:t>е</w:t>
      </w:r>
      <w:r w:rsidRPr="00BD3E8D">
        <w:rPr>
          <w:noProof/>
          <w:spacing w:val="2"/>
          <w:sz w:val="20"/>
          <w:szCs w:val="20"/>
        </w:rPr>
        <w:t xml:space="preserve"> </w:t>
      </w:r>
      <w:r w:rsidRPr="00BD3E8D">
        <w:rPr>
          <w:noProof/>
          <w:spacing w:val="1"/>
          <w:sz w:val="20"/>
          <w:szCs w:val="20"/>
        </w:rPr>
        <w:t>з</w:t>
      </w:r>
      <w:r w:rsidRPr="00BD3E8D">
        <w:rPr>
          <w:noProof/>
          <w:sz w:val="20"/>
          <w:szCs w:val="20"/>
        </w:rPr>
        <w:t xml:space="preserve">а </w:t>
      </w:r>
      <w:r w:rsidRPr="00BD3E8D">
        <w:rPr>
          <w:noProof/>
          <w:spacing w:val="-1"/>
          <w:sz w:val="20"/>
          <w:szCs w:val="20"/>
        </w:rPr>
        <w:t>в</w:t>
      </w:r>
      <w:r w:rsidRPr="00BD3E8D">
        <w:rPr>
          <w:noProof/>
          <w:spacing w:val="1"/>
          <w:sz w:val="20"/>
          <w:szCs w:val="20"/>
        </w:rPr>
        <w:t>ет</w:t>
      </w:r>
      <w:r w:rsidRPr="00BD3E8D">
        <w:rPr>
          <w:noProof/>
          <w:spacing w:val="-1"/>
          <w:sz w:val="20"/>
          <w:szCs w:val="20"/>
        </w:rPr>
        <w:t>е</w:t>
      </w:r>
      <w:r w:rsidRPr="00BD3E8D">
        <w:rPr>
          <w:noProof/>
          <w:spacing w:val="1"/>
          <w:sz w:val="20"/>
          <w:szCs w:val="20"/>
        </w:rPr>
        <w:t>р</w:t>
      </w:r>
      <w:r w:rsidRPr="00BD3E8D">
        <w:rPr>
          <w:noProof/>
          <w:sz w:val="20"/>
          <w:szCs w:val="20"/>
        </w:rPr>
        <w:t>ину,</w:t>
      </w:r>
      <w:r w:rsidRPr="00BD3E8D">
        <w:rPr>
          <w:noProof/>
          <w:spacing w:val="2"/>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 и Минис</w:t>
      </w:r>
      <w:r w:rsidRPr="00BD3E8D">
        <w:rPr>
          <w:noProof/>
          <w:spacing w:val="1"/>
          <w:sz w:val="20"/>
          <w:szCs w:val="20"/>
        </w:rPr>
        <w:t>тар</w:t>
      </w:r>
      <w:r w:rsidRPr="00BD3E8D">
        <w:rPr>
          <w:noProof/>
          <w:sz w:val="20"/>
          <w:szCs w:val="20"/>
        </w:rPr>
        <w:t>с</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3"/>
          <w:sz w:val="20"/>
          <w:szCs w:val="20"/>
        </w:rPr>
        <w:t xml:space="preserve"> </w:t>
      </w:r>
      <w:r w:rsidRPr="00BD3E8D">
        <w:rPr>
          <w:noProof/>
          <w:spacing w:val="-1"/>
          <w:sz w:val="20"/>
          <w:szCs w:val="20"/>
        </w:rPr>
        <w:t>з</w:t>
      </w:r>
      <w:r w:rsidRPr="00BD3E8D">
        <w:rPr>
          <w:noProof/>
          <w:spacing w:val="1"/>
          <w:sz w:val="20"/>
          <w:szCs w:val="20"/>
        </w:rPr>
        <w:t>др</w:t>
      </w:r>
      <w:r w:rsidRPr="00BD3E8D">
        <w:rPr>
          <w:noProof/>
          <w:spacing w:val="-1"/>
          <w:sz w:val="20"/>
          <w:szCs w:val="20"/>
        </w:rPr>
        <w:t>а</w:t>
      </w:r>
      <w:r w:rsidRPr="00BD3E8D">
        <w:rPr>
          <w:noProof/>
          <w:spacing w:val="1"/>
          <w:sz w:val="20"/>
          <w:szCs w:val="20"/>
        </w:rPr>
        <w:t>в</w:t>
      </w:r>
      <w:r w:rsidRPr="00BD3E8D">
        <w:rPr>
          <w:noProof/>
          <w:sz w:val="20"/>
          <w:szCs w:val="20"/>
        </w:rPr>
        <w:t>љ</w:t>
      </w:r>
      <w:r w:rsidRPr="00BD3E8D">
        <w:rPr>
          <w:noProof/>
          <w:spacing w:val="1"/>
          <w:sz w:val="20"/>
          <w:szCs w:val="20"/>
        </w:rPr>
        <w:t>а</w:t>
      </w:r>
      <w:r w:rsidRPr="00BD3E8D">
        <w:rPr>
          <w:noProof/>
          <w:sz w:val="20"/>
          <w:szCs w:val="20"/>
        </w:rPr>
        <w:t>, к</w:t>
      </w:r>
      <w:r w:rsidRPr="00BD3E8D">
        <w:rPr>
          <w:noProof/>
          <w:spacing w:val="1"/>
          <w:sz w:val="20"/>
          <w:szCs w:val="20"/>
        </w:rPr>
        <w:t>о</w:t>
      </w:r>
      <w:r w:rsidRPr="00BD3E8D">
        <w:rPr>
          <w:noProof/>
          <w:sz w:val="20"/>
          <w:szCs w:val="20"/>
        </w:rPr>
        <w:t>ја</w:t>
      </w:r>
      <w:r w:rsidRPr="00BD3E8D">
        <w:rPr>
          <w:noProof/>
          <w:spacing w:val="3"/>
          <w:sz w:val="20"/>
          <w:szCs w:val="20"/>
        </w:rPr>
        <w:t xml:space="preserve"> </w:t>
      </w:r>
      <w:r w:rsidRPr="00BD3E8D">
        <w:rPr>
          <w:noProof/>
          <w:sz w:val="20"/>
          <w:szCs w:val="20"/>
        </w:rPr>
        <w:t>би</w:t>
      </w:r>
      <w:r w:rsidRPr="00BD3E8D">
        <w:rPr>
          <w:noProof/>
          <w:spacing w:val="3"/>
          <w:sz w:val="20"/>
          <w:szCs w:val="20"/>
        </w:rPr>
        <w:t xml:space="preserve"> </w:t>
      </w:r>
      <w:r w:rsidRPr="00BD3E8D">
        <w:rPr>
          <w:noProof/>
          <w:spacing w:val="1"/>
          <w:sz w:val="20"/>
          <w:szCs w:val="20"/>
        </w:rPr>
        <w:t>тре</w:t>
      </w:r>
      <w:r w:rsidRPr="00BD3E8D">
        <w:rPr>
          <w:noProof/>
          <w:spacing w:val="-2"/>
          <w:sz w:val="20"/>
          <w:szCs w:val="20"/>
        </w:rPr>
        <w:t>б</w:t>
      </w:r>
      <w:r w:rsidRPr="00BD3E8D">
        <w:rPr>
          <w:noProof/>
          <w:spacing w:val="1"/>
          <w:sz w:val="20"/>
          <w:szCs w:val="20"/>
        </w:rPr>
        <w:t>ал</w:t>
      </w:r>
      <w:r w:rsidRPr="00BD3E8D">
        <w:rPr>
          <w:noProof/>
          <w:sz w:val="20"/>
          <w:szCs w:val="20"/>
        </w:rPr>
        <w:t>о</w:t>
      </w:r>
      <w:r w:rsidRPr="00BD3E8D">
        <w:rPr>
          <w:noProof/>
          <w:spacing w:val="3"/>
          <w:sz w:val="20"/>
          <w:szCs w:val="20"/>
        </w:rPr>
        <w:t xml:space="preserve"> </w:t>
      </w:r>
      <w:r w:rsidRPr="00BD3E8D">
        <w:rPr>
          <w:noProof/>
          <w:spacing w:val="1"/>
          <w:sz w:val="20"/>
          <w:szCs w:val="20"/>
        </w:rPr>
        <w:t>д</w:t>
      </w:r>
      <w:r w:rsidRPr="00BD3E8D">
        <w:rPr>
          <w:noProof/>
          <w:sz w:val="20"/>
          <w:szCs w:val="20"/>
        </w:rPr>
        <w:t>а</w:t>
      </w:r>
      <w:r w:rsidRPr="00BD3E8D">
        <w:rPr>
          <w:noProof/>
          <w:spacing w:val="3"/>
          <w:sz w:val="20"/>
          <w:szCs w:val="20"/>
        </w:rPr>
        <w:t xml:space="preserve"> </w:t>
      </w:r>
      <w:r w:rsidRPr="00BD3E8D">
        <w:rPr>
          <w:noProof/>
          <w:spacing w:val="-1"/>
          <w:sz w:val="20"/>
          <w:szCs w:val="20"/>
        </w:rPr>
        <w:t>р</w:t>
      </w:r>
      <w:r w:rsidRPr="00BD3E8D">
        <w:rPr>
          <w:noProof/>
          <w:spacing w:val="1"/>
          <w:sz w:val="20"/>
          <w:szCs w:val="20"/>
        </w:rPr>
        <w:t>ав</w:t>
      </w:r>
      <w:r w:rsidRPr="00BD3E8D">
        <w:rPr>
          <w:noProof/>
          <w:sz w:val="20"/>
          <w:szCs w:val="20"/>
        </w:rPr>
        <w:t>н</w:t>
      </w:r>
      <w:r w:rsidRPr="00BD3E8D">
        <w:rPr>
          <w:noProof/>
          <w:spacing w:val="1"/>
          <w:sz w:val="20"/>
          <w:szCs w:val="20"/>
        </w:rPr>
        <w:t>о</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но</w:t>
      </w:r>
      <w:r w:rsidRPr="00BD3E8D">
        <w:rPr>
          <w:noProof/>
          <w:spacing w:val="3"/>
          <w:sz w:val="20"/>
          <w:szCs w:val="20"/>
        </w:rPr>
        <w:t xml:space="preserve"> </w:t>
      </w:r>
      <w:r w:rsidRPr="00BD3E8D">
        <w:rPr>
          <w:noProof/>
          <w:sz w:val="20"/>
          <w:szCs w:val="20"/>
        </w:rPr>
        <w:t>у</w:t>
      </w:r>
      <w:r w:rsidRPr="00BD3E8D">
        <w:rPr>
          <w:noProof/>
          <w:spacing w:val="1"/>
          <w:sz w:val="20"/>
          <w:szCs w:val="20"/>
        </w:rPr>
        <w:t>че</w:t>
      </w:r>
      <w:r w:rsidRPr="00BD3E8D">
        <w:rPr>
          <w:noProof/>
          <w:spacing w:val="-2"/>
          <w:sz w:val="20"/>
          <w:szCs w:val="20"/>
        </w:rPr>
        <w:t>с</w:t>
      </w:r>
      <w:r w:rsidRPr="00BD3E8D">
        <w:rPr>
          <w:noProof/>
          <w:spacing w:val="1"/>
          <w:sz w:val="20"/>
          <w:szCs w:val="20"/>
        </w:rPr>
        <w:t>тв</w:t>
      </w:r>
      <w:r w:rsidRPr="00BD3E8D">
        <w:rPr>
          <w:noProof/>
          <w:sz w:val="20"/>
          <w:szCs w:val="20"/>
        </w:rPr>
        <w:t>ују</w:t>
      </w:r>
      <w:r w:rsidRPr="00BD3E8D">
        <w:rPr>
          <w:noProof/>
          <w:spacing w:val="2"/>
          <w:sz w:val="20"/>
          <w:szCs w:val="20"/>
        </w:rPr>
        <w:t xml:space="preserve"> </w:t>
      </w:r>
      <w:r w:rsidRPr="00BD3E8D">
        <w:rPr>
          <w:noProof/>
          <w:sz w:val="20"/>
          <w:szCs w:val="20"/>
        </w:rPr>
        <w:t>у</w:t>
      </w:r>
      <w:r w:rsidRPr="00BD3E8D">
        <w:rPr>
          <w:noProof/>
          <w:spacing w:val="2"/>
          <w:sz w:val="20"/>
          <w:szCs w:val="20"/>
        </w:rPr>
        <w:t xml:space="preserve"> </w:t>
      </w:r>
      <w:r w:rsidRPr="00BD3E8D">
        <w:rPr>
          <w:noProof/>
          <w:spacing w:val="1"/>
          <w:sz w:val="20"/>
          <w:szCs w:val="20"/>
        </w:rPr>
        <w:t>реш</w:t>
      </w:r>
      <w:r w:rsidRPr="00BD3E8D">
        <w:rPr>
          <w:noProof/>
          <w:spacing w:val="-1"/>
          <w:sz w:val="20"/>
          <w:szCs w:val="20"/>
        </w:rPr>
        <w:t>а</w:t>
      </w:r>
      <w:r w:rsidRPr="00BD3E8D">
        <w:rPr>
          <w:noProof/>
          <w:spacing w:val="1"/>
          <w:sz w:val="20"/>
          <w:szCs w:val="20"/>
        </w:rPr>
        <w:t>вањ</w:t>
      </w:r>
      <w:r w:rsidRPr="00BD3E8D">
        <w:rPr>
          <w:noProof/>
          <w:sz w:val="20"/>
          <w:szCs w:val="20"/>
        </w:rPr>
        <w:t>у</w:t>
      </w:r>
      <w:r w:rsidRPr="00BD3E8D">
        <w:rPr>
          <w:noProof/>
          <w:spacing w:val="2"/>
          <w:sz w:val="20"/>
          <w:szCs w:val="20"/>
        </w:rPr>
        <w:t xml:space="preserve"> </w:t>
      </w:r>
      <w:r w:rsidRPr="00BD3E8D">
        <w:rPr>
          <w:noProof/>
          <w:spacing w:val="-1"/>
          <w:sz w:val="20"/>
          <w:szCs w:val="20"/>
        </w:rPr>
        <w:t>ово</w:t>
      </w:r>
      <w:r w:rsidRPr="00BD3E8D">
        <w:rPr>
          <w:noProof/>
          <w:sz w:val="20"/>
          <w:szCs w:val="20"/>
        </w:rPr>
        <w:t xml:space="preserve">г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3"/>
          <w:sz w:val="20"/>
          <w:szCs w:val="20"/>
        </w:rPr>
        <w:t xml:space="preserve"> </w:t>
      </w:r>
    </w:p>
    <w:p w14:paraId="2720F64E" w14:textId="77777777" w:rsidR="008776AB" w:rsidRPr="00BD3E8D" w:rsidRDefault="008776AB" w:rsidP="008776AB">
      <w:pPr>
        <w:spacing w:before="17" w:line="260" w:lineRule="exact"/>
        <w:rPr>
          <w:noProof/>
          <w:sz w:val="20"/>
          <w:szCs w:val="20"/>
        </w:rPr>
      </w:pPr>
    </w:p>
    <w:p w14:paraId="3695DF56" w14:textId="77777777" w:rsidR="008776AB" w:rsidRPr="00BD3E8D" w:rsidRDefault="008776AB" w:rsidP="008776AB">
      <w:pPr>
        <w:spacing w:line="0" w:lineRule="atLeast"/>
        <w:ind w:left="751" w:right="56" w:hanging="631"/>
        <w:jc w:val="both"/>
        <w:rPr>
          <w:noProof/>
          <w:sz w:val="20"/>
          <w:szCs w:val="20"/>
          <w:lang w:val="sr-Cyrl-RS"/>
        </w:rPr>
      </w:pPr>
      <w:r w:rsidRPr="00BD3E8D">
        <w:rPr>
          <w:noProof/>
          <w:spacing w:val="1"/>
          <w:sz w:val="20"/>
          <w:szCs w:val="20"/>
        </w:rPr>
        <w:t>11.</w:t>
      </w:r>
      <w:r w:rsidRPr="00BD3E8D">
        <w:rPr>
          <w:noProof/>
          <w:spacing w:val="-1"/>
          <w:sz w:val="20"/>
          <w:szCs w:val="20"/>
        </w:rPr>
        <w:t>1</w:t>
      </w:r>
      <w:r w:rsidRPr="00BD3E8D">
        <w:rPr>
          <w:noProof/>
          <w:spacing w:val="1"/>
          <w:sz w:val="20"/>
          <w:szCs w:val="20"/>
        </w:rPr>
        <w:t>.4</w:t>
      </w:r>
      <w:r w:rsidRPr="00BD3E8D">
        <w:rPr>
          <w:noProof/>
          <w:sz w:val="20"/>
          <w:szCs w:val="20"/>
        </w:rPr>
        <w:t xml:space="preserve">. </w:t>
      </w:r>
      <w:r w:rsidRPr="00BD3E8D">
        <w:rPr>
          <w:noProof/>
          <w:spacing w:val="8"/>
          <w:sz w:val="20"/>
          <w:szCs w:val="20"/>
        </w:rPr>
        <w:t xml:space="preserve"> </w:t>
      </w:r>
      <w:r w:rsidRPr="00BD3E8D">
        <w:rPr>
          <w:noProof/>
          <w:sz w:val="20"/>
          <w:szCs w:val="20"/>
        </w:rPr>
        <w:t>Т</w:t>
      </w:r>
      <w:r w:rsidRPr="00BD3E8D">
        <w:rPr>
          <w:noProof/>
          <w:spacing w:val="1"/>
          <w:sz w:val="20"/>
          <w:szCs w:val="20"/>
        </w:rPr>
        <w:t>а</w:t>
      </w:r>
      <w:r w:rsidRPr="00BD3E8D">
        <w:rPr>
          <w:noProof/>
          <w:spacing w:val="-2"/>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6"/>
          <w:sz w:val="20"/>
          <w:szCs w:val="20"/>
        </w:rPr>
        <w:t xml:space="preserve"> </w:t>
      </w:r>
      <w:r w:rsidRPr="00BD3E8D">
        <w:rPr>
          <w:noProof/>
          <w:sz w:val="20"/>
          <w:szCs w:val="20"/>
        </w:rPr>
        <w:t>је</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от</w:t>
      </w:r>
      <w:r w:rsidRPr="00BD3E8D">
        <w:rPr>
          <w:noProof/>
          <w:spacing w:val="-1"/>
          <w:sz w:val="20"/>
          <w:szCs w:val="20"/>
        </w:rPr>
        <w:t>р</w:t>
      </w:r>
      <w:r w:rsidRPr="00BD3E8D">
        <w:rPr>
          <w:noProof/>
          <w:spacing w:val="1"/>
          <w:sz w:val="20"/>
          <w:szCs w:val="20"/>
        </w:rPr>
        <w:t>е</w:t>
      </w:r>
      <w:r w:rsidRPr="00BD3E8D">
        <w:rPr>
          <w:noProof/>
          <w:sz w:val="20"/>
          <w:szCs w:val="20"/>
        </w:rPr>
        <w:t>б</w:t>
      </w:r>
      <w:r w:rsidRPr="00BD3E8D">
        <w:rPr>
          <w:noProof/>
          <w:spacing w:val="-3"/>
          <w:sz w:val="20"/>
          <w:szCs w:val="20"/>
        </w:rPr>
        <w:t>н</w:t>
      </w:r>
      <w:r w:rsidRPr="00BD3E8D">
        <w:rPr>
          <w:noProof/>
          <w:sz w:val="20"/>
          <w:szCs w:val="20"/>
        </w:rPr>
        <w:t>о</w:t>
      </w:r>
      <w:r w:rsidRPr="00BD3E8D">
        <w:rPr>
          <w:noProof/>
          <w:spacing w:val="6"/>
          <w:sz w:val="20"/>
          <w:szCs w:val="20"/>
        </w:rPr>
        <w:t xml:space="preserve"> </w:t>
      </w:r>
      <w:r w:rsidRPr="00BD3E8D">
        <w:rPr>
          <w:noProof/>
          <w:sz w:val="20"/>
          <w:szCs w:val="20"/>
        </w:rPr>
        <w:t>и</w:t>
      </w:r>
      <w:r w:rsidRPr="00BD3E8D">
        <w:rPr>
          <w:noProof/>
          <w:spacing w:val="-2"/>
          <w:sz w:val="20"/>
          <w:szCs w:val="20"/>
        </w:rPr>
        <w:t>д</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ф</w:t>
      </w:r>
      <w:r w:rsidRPr="00BD3E8D">
        <w:rPr>
          <w:noProof/>
          <w:sz w:val="20"/>
          <w:szCs w:val="20"/>
        </w:rPr>
        <w:t>ик</w:t>
      </w:r>
      <w:r w:rsidRPr="00BD3E8D">
        <w:rPr>
          <w:noProof/>
          <w:spacing w:val="-1"/>
          <w:sz w:val="20"/>
          <w:szCs w:val="20"/>
        </w:rPr>
        <w:t>о</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5"/>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е</w:t>
      </w:r>
      <w:r w:rsidRPr="00BD3E8D">
        <w:rPr>
          <w:noProof/>
          <w:spacing w:val="6"/>
          <w:sz w:val="20"/>
          <w:szCs w:val="20"/>
        </w:rPr>
        <w:t xml:space="preserve"> </w:t>
      </w:r>
      <w:r w:rsidRPr="00BD3E8D">
        <w:rPr>
          <w:noProof/>
          <w:spacing w:val="-2"/>
          <w:sz w:val="20"/>
          <w:szCs w:val="20"/>
        </w:rPr>
        <w:t>с</w:t>
      </w:r>
      <w:r w:rsidRPr="00BD3E8D">
        <w:rPr>
          <w:noProof/>
          <w:spacing w:val="1"/>
          <w:sz w:val="20"/>
          <w:szCs w:val="20"/>
        </w:rPr>
        <w:t>т</w:t>
      </w:r>
      <w:r w:rsidRPr="00BD3E8D">
        <w:rPr>
          <w:noProof/>
          <w:spacing w:val="-1"/>
          <w:sz w:val="20"/>
          <w:szCs w:val="20"/>
        </w:rPr>
        <w:t>р</w:t>
      </w:r>
      <w:r w:rsidRPr="00BD3E8D">
        <w:rPr>
          <w:noProof/>
          <w:sz w:val="20"/>
          <w:szCs w:val="20"/>
        </w:rPr>
        <w:t>у</w:t>
      </w:r>
      <w:r w:rsidRPr="00BD3E8D">
        <w:rPr>
          <w:noProof/>
          <w:spacing w:val="2"/>
          <w:sz w:val="20"/>
          <w:szCs w:val="20"/>
        </w:rPr>
        <w:t>к</w:t>
      </w:r>
      <w:r w:rsidRPr="00BD3E8D">
        <w:rPr>
          <w:noProof/>
          <w:spacing w:val="1"/>
          <w:sz w:val="20"/>
          <w:szCs w:val="20"/>
        </w:rPr>
        <w:t>т</w:t>
      </w:r>
      <w:r w:rsidRPr="00BD3E8D">
        <w:rPr>
          <w:noProof/>
          <w:sz w:val="20"/>
          <w:szCs w:val="20"/>
        </w:rPr>
        <w:t>у</w:t>
      </w:r>
      <w:r w:rsidRPr="00BD3E8D">
        <w:rPr>
          <w:noProof/>
          <w:spacing w:val="1"/>
          <w:sz w:val="20"/>
          <w:szCs w:val="20"/>
        </w:rPr>
        <w:t>р</w:t>
      </w:r>
      <w:r w:rsidRPr="00BD3E8D">
        <w:rPr>
          <w:noProof/>
          <w:sz w:val="20"/>
          <w:szCs w:val="20"/>
        </w:rPr>
        <w:t>е</w:t>
      </w:r>
      <w:r w:rsidRPr="00BD3E8D">
        <w:rPr>
          <w:noProof/>
          <w:spacing w:val="4"/>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6"/>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5"/>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мо</w:t>
      </w:r>
      <w:r w:rsidRPr="00BD3E8D">
        <w:rPr>
          <w:noProof/>
          <w:spacing w:val="1"/>
          <w:sz w:val="20"/>
          <w:szCs w:val="20"/>
        </w:rPr>
        <w:t>ћ</w:t>
      </w:r>
      <w:r w:rsidRPr="00BD3E8D">
        <w:rPr>
          <w:noProof/>
          <w:sz w:val="20"/>
          <w:szCs w:val="20"/>
        </w:rPr>
        <w:t>и</w:t>
      </w:r>
      <w:r w:rsidRPr="00BD3E8D">
        <w:rPr>
          <w:noProof/>
          <w:spacing w:val="5"/>
          <w:sz w:val="20"/>
          <w:szCs w:val="20"/>
        </w:rPr>
        <w:t xml:space="preserve"> </w:t>
      </w:r>
      <w:r w:rsidRPr="00BD3E8D">
        <w:rPr>
          <w:noProof/>
          <w:sz w:val="20"/>
          <w:szCs w:val="20"/>
        </w:rPr>
        <w:t>у с</w:t>
      </w:r>
      <w:r w:rsidRPr="00BD3E8D">
        <w:rPr>
          <w:noProof/>
          <w:spacing w:val="-1"/>
          <w:sz w:val="20"/>
          <w:szCs w:val="20"/>
        </w:rPr>
        <w:t>п</w:t>
      </w:r>
      <w:r w:rsidRPr="00BD3E8D">
        <w:rPr>
          <w:noProof/>
          <w:spacing w:val="1"/>
          <w:sz w:val="20"/>
          <w:szCs w:val="20"/>
        </w:rPr>
        <w:t>ров</w:t>
      </w:r>
      <w:r w:rsidRPr="00BD3E8D">
        <w:rPr>
          <w:noProof/>
          <w:spacing w:val="-1"/>
          <w:sz w:val="20"/>
          <w:szCs w:val="20"/>
        </w:rPr>
        <w:t>о</w:t>
      </w:r>
      <w:r w:rsidRPr="00BD3E8D">
        <w:rPr>
          <w:noProof/>
          <w:spacing w:val="1"/>
          <w:sz w:val="20"/>
          <w:szCs w:val="20"/>
        </w:rPr>
        <w:t>ђењ</w:t>
      </w:r>
      <w:r w:rsidRPr="00BD3E8D">
        <w:rPr>
          <w:noProof/>
          <w:sz w:val="20"/>
          <w:szCs w:val="20"/>
        </w:rPr>
        <w:t>у</w:t>
      </w:r>
      <w:r w:rsidRPr="00BD3E8D">
        <w:rPr>
          <w:noProof/>
          <w:spacing w:val="3"/>
          <w:sz w:val="20"/>
          <w:szCs w:val="20"/>
        </w:rPr>
        <w:t xml:space="preserve"> </w:t>
      </w:r>
      <w:r w:rsidRPr="00BD3E8D">
        <w:rPr>
          <w:noProof/>
          <w:spacing w:val="-1"/>
          <w:sz w:val="20"/>
          <w:szCs w:val="20"/>
        </w:rPr>
        <w:t>п</w:t>
      </w:r>
      <w:r w:rsidRPr="00BD3E8D">
        <w:rPr>
          <w:noProof/>
          <w:spacing w:val="1"/>
          <w:sz w:val="20"/>
          <w:szCs w:val="20"/>
        </w:rPr>
        <w:t>ла</w:t>
      </w:r>
      <w:r w:rsidRPr="00BD3E8D">
        <w:rPr>
          <w:noProof/>
          <w:sz w:val="20"/>
          <w:szCs w:val="20"/>
        </w:rPr>
        <w:t>н</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о</w:t>
      </w:r>
      <w:r w:rsidRPr="00BD3E8D">
        <w:rPr>
          <w:noProof/>
          <w:sz w:val="20"/>
          <w:szCs w:val="20"/>
        </w:rPr>
        <w:t xml:space="preserve">д </w:t>
      </w:r>
      <w:r w:rsidRPr="00BD3E8D">
        <w:rPr>
          <w:noProof/>
          <w:spacing w:val="-1"/>
          <w:sz w:val="20"/>
          <w:szCs w:val="20"/>
        </w:rPr>
        <w:t>м</w:t>
      </w:r>
      <w:r w:rsidRPr="00BD3E8D">
        <w:rPr>
          <w:noProof/>
          <w:spacing w:val="1"/>
          <w:sz w:val="20"/>
          <w:szCs w:val="20"/>
        </w:rPr>
        <w:t>ед</w:t>
      </w:r>
      <w:r w:rsidRPr="00BD3E8D">
        <w:rPr>
          <w:noProof/>
          <w:sz w:val="20"/>
          <w:szCs w:val="20"/>
        </w:rPr>
        <w:t>ијских</w:t>
      </w:r>
      <w:r w:rsidRPr="00BD3E8D">
        <w:rPr>
          <w:noProof/>
          <w:spacing w:val="20"/>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а</w:t>
      </w:r>
      <w:r w:rsidRPr="00BD3E8D">
        <w:rPr>
          <w:noProof/>
          <w:spacing w:val="24"/>
          <w:sz w:val="20"/>
          <w:szCs w:val="20"/>
        </w:rPr>
        <w:t xml:space="preserve"> </w:t>
      </w:r>
      <w:r w:rsidRPr="00BD3E8D">
        <w:rPr>
          <w:noProof/>
          <w:spacing w:val="1"/>
          <w:sz w:val="20"/>
          <w:szCs w:val="20"/>
        </w:rPr>
        <w:t>д</w:t>
      </w:r>
      <w:r w:rsidRPr="00BD3E8D">
        <w:rPr>
          <w:noProof/>
          <w:sz w:val="20"/>
          <w:szCs w:val="20"/>
        </w:rPr>
        <w:t>о</w:t>
      </w:r>
      <w:r w:rsidRPr="00BD3E8D">
        <w:rPr>
          <w:noProof/>
          <w:spacing w:val="28"/>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вл</w:t>
      </w:r>
      <w:r w:rsidRPr="00BD3E8D">
        <w:rPr>
          <w:noProof/>
          <w:spacing w:val="-1"/>
          <w:sz w:val="20"/>
          <w:szCs w:val="20"/>
        </w:rPr>
        <w:t>а</w:t>
      </w:r>
      <w:r w:rsidRPr="00BD3E8D">
        <w:rPr>
          <w:noProof/>
          <w:spacing w:val="1"/>
          <w:sz w:val="20"/>
          <w:szCs w:val="20"/>
        </w:rPr>
        <w:t>д</w:t>
      </w:r>
      <w:r w:rsidRPr="00BD3E8D">
        <w:rPr>
          <w:noProof/>
          <w:sz w:val="20"/>
          <w:szCs w:val="20"/>
        </w:rPr>
        <w:t>иних</w:t>
      </w:r>
      <w:r w:rsidRPr="00BD3E8D">
        <w:rPr>
          <w:noProof/>
          <w:spacing w:val="18"/>
          <w:sz w:val="20"/>
          <w:szCs w:val="20"/>
        </w:rPr>
        <w:t xml:space="preserve"> </w:t>
      </w:r>
      <w:r w:rsidRPr="00BD3E8D">
        <w:rPr>
          <w:noProof/>
          <w:spacing w:val="1"/>
          <w:sz w:val="20"/>
          <w:szCs w:val="20"/>
        </w:rPr>
        <w:t>ор</w:t>
      </w:r>
      <w:r w:rsidRPr="00BD3E8D">
        <w:rPr>
          <w:noProof/>
          <w:spacing w:val="-2"/>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за</w:t>
      </w:r>
      <w:r w:rsidRPr="00BD3E8D">
        <w:rPr>
          <w:noProof/>
          <w:sz w:val="20"/>
          <w:szCs w:val="20"/>
        </w:rPr>
        <w:t>ци</w:t>
      </w:r>
      <w:r w:rsidRPr="00BD3E8D">
        <w:rPr>
          <w:noProof/>
          <w:spacing w:val="-3"/>
          <w:sz w:val="20"/>
          <w:szCs w:val="20"/>
        </w:rPr>
        <w:t>ј</w:t>
      </w:r>
      <w:r w:rsidRPr="00BD3E8D">
        <w:rPr>
          <w:noProof/>
          <w:spacing w:val="1"/>
          <w:sz w:val="20"/>
          <w:szCs w:val="20"/>
        </w:rPr>
        <w:t>а</w:t>
      </w:r>
      <w:r w:rsidRPr="00BD3E8D">
        <w:rPr>
          <w:noProof/>
          <w:sz w:val="20"/>
          <w:szCs w:val="20"/>
        </w:rPr>
        <w:t>.</w:t>
      </w:r>
      <w:r w:rsidRPr="00BD3E8D">
        <w:rPr>
          <w:noProof/>
          <w:spacing w:val="16"/>
          <w:sz w:val="20"/>
          <w:szCs w:val="20"/>
        </w:rPr>
        <w:t xml:space="preserve"> </w:t>
      </w:r>
      <w:r w:rsidRPr="00BD3E8D">
        <w:rPr>
          <w:noProof/>
          <w:sz w:val="20"/>
          <w:szCs w:val="20"/>
        </w:rPr>
        <w:t>И</w:t>
      </w:r>
      <w:r w:rsidRPr="00BD3E8D">
        <w:rPr>
          <w:noProof/>
          <w:spacing w:val="1"/>
          <w:sz w:val="20"/>
          <w:szCs w:val="20"/>
        </w:rPr>
        <w:t>де</w:t>
      </w:r>
      <w:r w:rsidRPr="00BD3E8D">
        <w:rPr>
          <w:noProof/>
          <w:spacing w:val="-3"/>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ф</w:t>
      </w:r>
      <w:r w:rsidRPr="00BD3E8D">
        <w:rPr>
          <w:noProof/>
          <w:spacing w:val="2"/>
          <w:sz w:val="20"/>
          <w:szCs w:val="20"/>
        </w:rPr>
        <w:t>и</w:t>
      </w:r>
      <w:r w:rsidRPr="00BD3E8D">
        <w:rPr>
          <w:noProof/>
          <w:sz w:val="20"/>
          <w:szCs w:val="20"/>
        </w:rPr>
        <w:t>к</w:t>
      </w:r>
      <w:r w:rsidRPr="00BD3E8D">
        <w:rPr>
          <w:noProof/>
          <w:spacing w:val="1"/>
          <w:sz w:val="20"/>
          <w:szCs w:val="20"/>
        </w:rPr>
        <w:t>а</w:t>
      </w:r>
      <w:r w:rsidRPr="00BD3E8D">
        <w:rPr>
          <w:noProof/>
          <w:sz w:val="20"/>
          <w:szCs w:val="20"/>
        </w:rPr>
        <w:t>ција</w:t>
      </w:r>
      <w:r w:rsidRPr="00BD3E8D">
        <w:rPr>
          <w:noProof/>
          <w:spacing w:val="15"/>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вл</w:t>
      </w:r>
      <w:r w:rsidRPr="00BD3E8D">
        <w:rPr>
          <w:noProof/>
          <w:spacing w:val="-1"/>
          <w:sz w:val="20"/>
          <w:szCs w:val="20"/>
        </w:rPr>
        <w:t>а</w:t>
      </w:r>
      <w:r w:rsidRPr="00BD3E8D">
        <w:rPr>
          <w:noProof/>
          <w:spacing w:val="1"/>
          <w:sz w:val="20"/>
          <w:szCs w:val="20"/>
        </w:rPr>
        <w:t>д</w:t>
      </w:r>
      <w:r w:rsidRPr="00BD3E8D">
        <w:rPr>
          <w:noProof/>
          <w:sz w:val="20"/>
          <w:szCs w:val="20"/>
        </w:rPr>
        <w:t>иних</w:t>
      </w:r>
      <w:r w:rsidRPr="00BD3E8D">
        <w:rPr>
          <w:noProof/>
          <w:spacing w:val="18"/>
          <w:sz w:val="20"/>
          <w:szCs w:val="20"/>
        </w:rPr>
        <w:t xml:space="preserve"> </w:t>
      </w:r>
      <w:r w:rsidRPr="00BD3E8D">
        <w:rPr>
          <w:noProof/>
          <w:spacing w:val="-1"/>
          <w:sz w:val="20"/>
          <w:szCs w:val="20"/>
        </w:rPr>
        <w:t>о</w:t>
      </w:r>
      <w:r w:rsidRPr="00BD3E8D">
        <w:rPr>
          <w:noProof/>
          <w:spacing w:val="1"/>
          <w:sz w:val="20"/>
          <w:szCs w:val="20"/>
        </w:rPr>
        <w:t>р</w:t>
      </w:r>
      <w:r w:rsidRPr="00BD3E8D">
        <w:rPr>
          <w:noProof/>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w:t>
      </w:r>
      <w:r w:rsidRPr="00BD3E8D">
        <w:rPr>
          <w:noProof/>
          <w:spacing w:val="1"/>
          <w:sz w:val="20"/>
          <w:szCs w:val="20"/>
        </w:rPr>
        <w:t>а</w:t>
      </w:r>
      <w:r w:rsidRPr="00BD3E8D">
        <w:rPr>
          <w:noProof/>
          <w:sz w:val="20"/>
          <w:szCs w:val="20"/>
        </w:rPr>
        <w:t>ција</w:t>
      </w:r>
      <w:r w:rsidRPr="00BD3E8D">
        <w:rPr>
          <w:noProof/>
          <w:spacing w:val="18"/>
          <w:sz w:val="20"/>
          <w:szCs w:val="20"/>
        </w:rPr>
        <w:t xml:space="preserve"> </w:t>
      </w:r>
      <w:r w:rsidRPr="00BD3E8D">
        <w:rPr>
          <w:noProof/>
          <w:spacing w:val="-2"/>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 би</w:t>
      </w:r>
      <w:r w:rsidRPr="00BD3E8D">
        <w:rPr>
          <w:noProof/>
          <w:spacing w:val="1"/>
          <w:sz w:val="20"/>
          <w:szCs w:val="20"/>
        </w:rPr>
        <w:t xml:space="preserve"> </w:t>
      </w:r>
      <w:r w:rsidRPr="00BD3E8D">
        <w:rPr>
          <w:noProof/>
          <w:sz w:val="20"/>
          <w:szCs w:val="20"/>
        </w:rPr>
        <w:t>би</w:t>
      </w:r>
      <w:r w:rsidRPr="00BD3E8D">
        <w:rPr>
          <w:noProof/>
          <w:spacing w:val="1"/>
          <w:sz w:val="20"/>
          <w:szCs w:val="20"/>
        </w:rPr>
        <w:t>л</w:t>
      </w:r>
      <w:r w:rsidRPr="00BD3E8D">
        <w:rPr>
          <w:noProof/>
          <w:sz w:val="20"/>
          <w:szCs w:val="20"/>
        </w:rPr>
        <w:t>е</w:t>
      </w:r>
      <w:r w:rsidRPr="00BD3E8D">
        <w:rPr>
          <w:noProof/>
          <w:spacing w:val="1"/>
          <w:sz w:val="20"/>
          <w:szCs w:val="20"/>
        </w:rPr>
        <w:t xml:space="preserve"> </w:t>
      </w:r>
      <w:r w:rsidRPr="00BD3E8D">
        <w:rPr>
          <w:noProof/>
          <w:sz w:val="20"/>
          <w:szCs w:val="20"/>
        </w:rPr>
        <w:t xml:space="preserve">у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1"/>
          <w:sz w:val="20"/>
          <w:szCs w:val="20"/>
        </w:rPr>
        <w:t>ћ</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pacing w:val="-2"/>
          <w:sz w:val="20"/>
          <w:szCs w:val="20"/>
        </w:rPr>
        <w:t>д</w:t>
      </w:r>
      <w:r w:rsidRPr="00BD3E8D">
        <w:rPr>
          <w:noProof/>
          <w:sz w:val="20"/>
          <w:szCs w:val="20"/>
        </w:rPr>
        <w:t>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у</w:t>
      </w:r>
      <w:r w:rsidRPr="00BD3E8D">
        <w:rPr>
          <w:noProof/>
          <w:spacing w:val="1"/>
          <w:sz w:val="20"/>
          <w:szCs w:val="20"/>
        </w:rPr>
        <w:t>ж</w:t>
      </w:r>
      <w:r w:rsidRPr="00BD3E8D">
        <w:rPr>
          <w:noProof/>
          <w:sz w:val="20"/>
          <w:szCs w:val="20"/>
        </w:rPr>
        <w:t>е</w:t>
      </w:r>
      <w:r w:rsidRPr="00BD3E8D">
        <w:rPr>
          <w:noProof/>
          <w:spacing w:val="1"/>
          <w:sz w:val="20"/>
          <w:szCs w:val="20"/>
        </w:rPr>
        <w:t xml:space="preserve"> д</w:t>
      </w:r>
      <w:r w:rsidRPr="00BD3E8D">
        <w:rPr>
          <w:noProof/>
          <w:sz w:val="20"/>
          <w:szCs w:val="20"/>
        </w:rPr>
        <w:t>и</w:t>
      </w:r>
      <w:r w:rsidRPr="00BD3E8D">
        <w:rPr>
          <w:noProof/>
          <w:spacing w:val="-1"/>
          <w:sz w:val="20"/>
          <w:szCs w:val="20"/>
        </w:rPr>
        <w:t>р</w:t>
      </w:r>
      <w:r w:rsidRPr="00BD3E8D">
        <w:rPr>
          <w:noProof/>
          <w:spacing w:val="1"/>
          <w:sz w:val="20"/>
          <w:szCs w:val="20"/>
        </w:rPr>
        <w:t>е</w:t>
      </w:r>
      <w:r w:rsidRPr="00BD3E8D">
        <w:rPr>
          <w:noProof/>
          <w:sz w:val="20"/>
          <w:szCs w:val="20"/>
        </w:rPr>
        <w:t>к</w:t>
      </w:r>
      <w:r w:rsidRPr="00BD3E8D">
        <w:rPr>
          <w:noProof/>
          <w:spacing w:val="-1"/>
          <w:sz w:val="20"/>
          <w:szCs w:val="20"/>
        </w:rPr>
        <w:t>т</w:t>
      </w:r>
      <w:r w:rsidRPr="00BD3E8D">
        <w:rPr>
          <w:noProof/>
          <w:spacing w:val="1"/>
          <w:sz w:val="20"/>
          <w:szCs w:val="20"/>
        </w:rPr>
        <w:t>а</w:t>
      </w:r>
      <w:r w:rsidRPr="00BD3E8D">
        <w:rPr>
          <w:noProof/>
          <w:sz w:val="20"/>
          <w:szCs w:val="20"/>
        </w:rPr>
        <w:t xml:space="preserve">н </w:t>
      </w:r>
      <w:r w:rsidRPr="00BD3E8D">
        <w:rPr>
          <w:noProof/>
          <w:spacing w:val="1"/>
          <w:sz w:val="20"/>
          <w:szCs w:val="20"/>
        </w:rPr>
        <w:t>до</w:t>
      </w:r>
      <w:r w:rsidRPr="00BD3E8D">
        <w:rPr>
          <w:noProof/>
          <w:spacing w:val="-1"/>
          <w:sz w:val="20"/>
          <w:szCs w:val="20"/>
        </w:rPr>
        <w:t>п</w:t>
      </w:r>
      <w:r w:rsidRPr="00BD3E8D">
        <w:rPr>
          <w:noProof/>
          <w:spacing w:val="1"/>
          <w:sz w:val="20"/>
          <w:szCs w:val="20"/>
        </w:rPr>
        <w:t>р</w:t>
      </w:r>
      <w:r w:rsidRPr="00BD3E8D">
        <w:rPr>
          <w:noProof/>
          <w:spacing w:val="-2"/>
          <w:sz w:val="20"/>
          <w:szCs w:val="20"/>
        </w:rPr>
        <w:t>и</w:t>
      </w:r>
      <w:r w:rsidRPr="00BD3E8D">
        <w:rPr>
          <w:noProof/>
          <w:sz w:val="20"/>
          <w:szCs w:val="20"/>
        </w:rPr>
        <w:t>н</w:t>
      </w:r>
      <w:r w:rsidRPr="00BD3E8D">
        <w:rPr>
          <w:noProof/>
          <w:spacing w:val="1"/>
          <w:sz w:val="20"/>
          <w:szCs w:val="20"/>
        </w:rPr>
        <w:t>о</w:t>
      </w:r>
      <w:r w:rsidRPr="00BD3E8D">
        <w:rPr>
          <w:noProof/>
          <w:sz w:val="20"/>
          <w:szCs w:val="20"/>
        </w:rPr>
        <w:t>с с</w:t>
      </w:r>
      <w:r w:rsidRPr="00BD3E8D">
        <w:rPr>
          <w:noProof/>
          <w:spacing w:val="-1"/>
          <w:sz w:val="20"/>
          <w:szCs w:val="20"/>
        </w:rPr>
        <w:t>п</w:t>
      </w:r>
      <w:r w:rsidRPr="00BD3E8D">
        <w:rPr>
          <w:noProof/>
          <w:spacing w:val="3"/>
          <w:sz w:val="20"/>
          <w:szCs w:val="20"/>
        </w:rPr>
        <w:t>р</w:t>
      </w:r>
      <w:r w:rsidRPr="00BD3E8D">
        <w:rPr>
          <w:noProof/>
          <w:spacing w:val="1"/>
          <w:sz w:val="20"/>
          <w:szCs w:val="20"/>
        </w:rPr>
        <w:t>ово</w:t>
      </w:r>
      <w:r w:rsidRPr="00BD3E8D">
        <w:rPr>
          <w:noProof/>
          <w:spacing w:val="-1"/>
          <w:sz w:val="20"/>
          <w:szCs w:val="20"/>
        </w:rPr>
        <w:t>ђ</w:t>
      </w:r>
      <w:r w:rsidRPr="00BD3E8D">
        <w:rPr>
          <w:noProof/>
          <w:spacing w:val="1"/>
          <w:sz w:val="20"/>
          <w:szCs w:val="20"/>
        </w:rPr>
        <w:t>ењ</w:t>
      </w:r>
      <w:r w:rsidRPr="00BD3E8D">
        <w:rPr>
          <w:noProof/>
          <w:sz w:val="20"/>
          <w:szCs w:val="20"/>
        </w:rPr>
        <w:t xml:space="preserve">у </w:t>
      </w:r>
      <w:r w:rsidRPr="00BD3E8D">
        <w:rPr>
          <w:noProof/>
          <w:spacing w:val="-1"/>
          <w:sz w:val="20"/>
          <w:szCs w:val="20"/>
        </w:rPr>
        <w:t>о</w:t>
      </w:r>
      <w:r w:rsidRPr="00BD3E8D">
        <w:rPr>
          <w:noProof/>
          <w:spacing w:val="1"/>
          <w:sz w:val="20"/>
          <w:szCs w:val="20"/>
        </w:rPr>
        <w:t>во</w:t>
      </w:r>
      <w:r w:rsidRPr="00BD3E8D">
        <w:rPr>
          <w:noProof/>
          <w:sz w:val="20"/>
          <w:szCs w:val="20"/>
        </w:rPr>
        <w:t xml:space="preserve">г </w:t>
      </w:r>
      <w:r w:rsidRPr="00BD3E8D">
        <w:rPr>
          <w:noProof/>
          <w:spacing w:val="-1"/>
          <w:sz w:val="20"/>
          <w:szCs w:val="20"/>
        </w:rPr>
        <w:t>п</w:t>
      </w:r>
      <w:r w:rsidRPr="00BD3E8D">
        <w:rPr>
          <w:noProof/>
          <w:spacing w:val="-2"/>
          <w:sz w:val="20"/>
          <w:szCs w:val="20"/>
        </w:rPr>
        <w:t>л</w:t>
      </w:r>
      <w:r w:rsidRPr="00BD3E8D">
        <w:rPr>
          <w:noProof/>
          <w:spacing w:val="1"/>
          <w:sz w:val="20"/>
          <w:szCs w:val="20"/>
        </w:rPr>
        <w:t>а</w:t>
      </w:r>
      <w:r w:rsidRPr="00BD3E8D">
        <w:rPr>
          <w:noProof/>
          <w:sz w:val="20"/>
          <w:szCs w:val="20"/>
        </w:rPr>
        <w:t>на</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те</w:t>
      </w:r>
      <w:r w:rsidRPr="00BD3E8D">
        <w:rPr>
          <w:noProof/>
          <w:spacing w:val="-1"/>
          <w:sz w:val="20"/>
          <w:szCs w:val="20"/>
        </w:rPr>
        <w:t>р</w:t>
      </w:r>
      <w:r w:rsidRPr="00BD3E8D">
        <w:rPr>
          <w:noProof/>
          <w:spacing w:val="1"/>
          <w:sz w:val="20"/>
          <w:szCs w:val="20"/>
        </w:rPr>
        <w:t>е</w:t>
      </w:r>
      <w:r w:rsidRPr="00BD3E8D">
        <w:rPr>
          <w:noProof/>
          <w:sz w:val="20"/>
          <w:szCs w:val="20"/>
        </w:rPr>
        <w:t>ну веома је важан за његово</w:t>
      </w:r>
      <w:r w:rsidRPr="00BD3E8D">
        <w:rPr>
          <w:noProof/>
          <w:spacing w:val="-11"/>
          <w:sz w:val="20"/>
          <w:szCs w:val="20"/>
        </w:rPr>
        <w:t xml:space="preserve"> </w:t>
      </w:r>
      <w:r w:rsidRPr="00BD3E8D">
        <w:rPr>
          <w:noProof/>
          <w:sz w:val="20"/>
          <w:szCs w:val="20"/>
        </w:rPr>
        <w:t>ус</w:t>
      </w:r>
      <w:r w:rsidRPr="00BD3E8D">
        <w:rPr>
          <w:noProof/>
          <w:spacing w:val="-1"/>
          <w:sz w:val="20"/>
          <w:szCs w:val="20"/>
        </w:rPr>
        <w:t>п</w:t>
      </w:r>
      <w:r w:rsidRPr="00BD3E8D">
        <w:rPr>
          <w:noProof/>
          <w:spacing w:val="1"/>
          <w:sz w:val="20"/>
          <w:szCs w:val="20"/>
        </w:rPr>
        <w:t>еш</w:t>
      </w:r>
      <w:r w:rsidRPr="00BD3E8D">
        <w:rPr>
          <w:noProof/>
          <w:spacing w:val="-3"/>
          <w:sz w:val="20"/>
          <w:szCs w:val="20"/>
        </w:rPr>
        <w:t>н</w:t>
      </w:r>
      <w:r w:rsidRPr="00BD3E8D">
        <w:rPr>
          <w:noProof/>
          <w:sz w:val="20"/>
          <w:szCs w:val="20"/>
        </w:rPr>
        <w:t>о</w:t>
      </w:r>
      <w:r w:rsidRPr="00BD3E8D">
        <w:rPr>
          <w:noProof/>
          <w:spacing w:val="-12"/>
          <w:sz w:val="20"/>
          <w:szCs w:val="20"/>
        </w:rPr>
        <w:t xml:space="preserve"> </w:t>
      </w:r>
      <w:r w:rsidRPr="00BD3E8D">
        <w:rPr>
          <w:noProof/>
          <w:sz w:val="20"/>
          <w:szCs w:val="20"/>
        </w:rPr>
        <w:t>с</w:t>
      </w:r>
      <w:r w:rsidRPr="00BD3E8D">
        <w:rPr>
          <w:noProof/>
          <w:spacing w:val="-1"/>
          <w:sz w:val="20"/>
          <w:szCs w:val="20"/>
        </w:rPr>
        <w:t>пр</w:t>
      </w:r>
      <w:r w:rsidRPr="00BD3E8D">
        <w:rPr>
          <w:noProof/>
          <w:spacing w:val="1"/>
          <w:sz w:val="20"/>
          <w:szCs w:val="20"/>
        </w:rPr>
        <w:t>ов</w:t>
      </w:r>
      <w:r w:rsidRPr="00BD3E8D">
        <w:rPr>
          <w:noProof/>
          <w:spacing w:val="-1"/>
          <w:sz w:val="20"/>
          <w:szCs w:val="20"/>
        </w:rPr>
        <w:t>о</w:t>
      </w:r>
      <w:r w:rsidRPr="00BD3E8D">
        <w:rPr>
          <w:noProof/>
          <w:spacing w:val="1"/>
          <w:sz w:val="20"/>
          <w:szCs w:val="20"/>
        </w:rPr>
        <w:t>ђе</w:t>
      </w:r>
      <w:r w:rsidRPr="00BD3E8D">
        <w:rPr>
          <w:noProof/>
          <w:spacing w:val="-1"/>
          <w:sz w:val="20"/>
          <w:szCs w:val="20"/>
        </w:rPr>
        <w:t>њ</w:t>
      </w:r>
      <w:r w:rsidRPr="00BD3E8D">
        <w:rPr>
          <w:noProof/>
          <w:spacing w:val="1"/>
          <w:sz w:val="20"/>
          <w:szCs w:val="20"/>
        </w:rPr>
        <w:t>е</w:t>
      </w:r>
      <w:r w:rsidRPr="00BD3E8D">
        <w:rPr>
          <w:noProof/>
          <w:sz w:val="20"/>
          <w:szCs w:val="20"/>
          <w:lang w:val="sr-Cyrl-RS"/>
        </w:rPr>
        <w:t>.</w:t>
      </w:r>
    </w:p>
    <w:p w14:paraId="2EA5A748" w14:textId="77777777" w:rsidR="008776AB" w:rsidRPr="00BD3E8D" w:rsidRDefault="008776AB" w:rsidP="008776AB">
      <w:pPr>
        <w:spacing w:line="0" w:lineRule="atLeast"/>
        <w:ind w:right="56"/>
        <w:jc w:val="both"/>
        <w:rPr>
          <w:noProof/>
          <w:sz w:val="20"/>
          <w:szCs w:val="20"/>
          <w:lang w:val="sr-Cyrl-RS"/>
        </w:rPr>
      </w:pPr>
    </w:p>
    <w:p w14:paraId="240F421C" w14:textId="77777777" w:rsidR="008776AB" w:rsidRPr="00BD3E8D" w:rsidRDefault="008776AB" w:rsidP="008776AB">
      <w:pPr>
        <w:spacing w:line="0" w:lineRule="atLeast"/>
        <w:ind w:right="56"/>
        <w:jc w:val="both"/>
        <w:rPr>
          <w:noProof/>
          <w:sz w:val="20"/>
          <w:szCs w:val="20"/>
          <w:lang w:val="sr-Cyrl-RS"/>
        </w:rPr>
      </w:pPr>
    </w:p>
    <w:p w14:paraId="7867F48D" w14:textId="77777777" w:rsidR="008776AB" w:rsidRPr="00BD3E8D" w:rsidRDefault="008776AB" w:rsidP="008776AB">
      <w:pPr>
        <w:spacing w:line="0" w:lineRule="atLeast"/>
        <w:ind w:left="480" w:right="-20"/>
        <w:rPr>
          <w:noProof/>
          <w:sz w:val="20"/>
          <w:szCs w:val="20"/>
        </w:rPr>
      </w:pPr>
      <w:r w:rsidRPr="00BD3E8D">
        <w:rPr>
          <w:noProof/>
          <w:spacing w:val="1"/>
          <w:position w:val="-1"/>
          <w:sz w:val="20"/>
          <w:szCs w:val="20"/>
        </w:rPr>
        <w:t>11.</w:t>
      </w:r>
      <w:r w:rsidRPr="00BD3E8D">
        <w:rPr>
          <w:noProof/>
          <w:spacing w:val="-1"/>
          <w:position w:val="-1"/>
          <w:sz w:val="20"/>
          <w:szCs w:val="20"/>
        </w:rPr>
        <w:t>2</w:t>
      </w:r>
      <w:r w:rsidRPr="00BD3E8D">
        <w:rPr>
          <w:noProof/>
          <w:position w:val="-1"/>
          <w:sz w:val="20"/>
          <w:szCs w:val="20"/>
        </w:rPr>
        <w:t>.</w:t>
      </w:r>
      <w:r w:rsidRPr="00BD3E8D">
        <w:rPr>
          <w:noProof/>
          <w:spacing w:val="-5"/>
          <w:position w:val="-1"/>
          <w:sz w:val="20"/>
          <w:szCs w:val="20"/>
        </w:rPr>
        <w:t xml:space="preserve"> </w:t>
      </w:r>
      <w:r w:rsidRPr="00BD3E8D">
        <w:rPr>
          <w:noProof/>
          <w:position w:val="-1"/>
          <w:sz w:val="20"/>
          <w:szCs w:val="20"/>
          <w:u w:val="thick" w:color="000000"/>
        </w:rPr>
        <w:t>П</w:t>
      </w:r>
      <w:r w:rsidRPr="00BD3E8D">
        <w:rPr>
          <w:noProof/>
          <w:w w:val="106"/>
          <w:position w:val="-1"/>
          <w:sz w:val="20"/>
          <w:szCs w:val="20"/>
          <w:u w:val="thick" w:color="000000"/>
        </w:rPr>
        <w:t>л</w:t>
      </w:r>
      <w:r w:rsidRPr="00BD3E8D">
        <w:rPr>
          <w:noProof/>
          <w:spacing w:val="1"/>
          <w:w w:val="99"/>
          <w:position w:val="-1"/>
          <w:sz w:val="20"/>
          <w:szCs w:val="20"/>
          <w:u w:val="thick" w:color="000000"/>
        </w:rPr>
        <w:t>а</w:t>
      </w:r>
      <w:r w:rsidRPr="00BD3E8D">
        <w:rPr>
          <w:noProof/>
          <w:w w:val="109"/>
          <w:position w:val="-1"/>
          <w:sz w:val="20"/>
          <w:szCs w:val="20"/>
          <w:u w:val="thick" w:color="000000"/>
        </w:rPr>
        <w:t>н</w:t>
      </w:r>
    </w:p>
    <w:p w14:paraId="471DB0E5" w14:textId="77777777" w:rsidR="008776AB" w:rsidRPr="00BD3E8D" w:rsidRDefault="008776AB" w:rsidP="008776AB">
      <w:pPr>
        <w:spacing w:before="10" w:line="240" w:lineRule="exact"/>
        <w:rPr>
          <w:noProof/>
          <w:sz w:val="20"/>
          <w:szCs w:val="20"/>
        </w:rPr>
      </w:pPr>
    </w:p>
    <w:p w14:paraId="59181BC7" w14:textId="77777777" w:rsidR="008776AB" w:rsidRPr="00BD3E8D" w:rsidRDefault="008776AB" w:rsidP="008776AB">
      <w:pPr>
        <w:spacing w:before="30"/>
        <w:ind w:left="120" w:right="57"/>
        <w:jc w:val="both"/>
        <w:rPr>
          <w:noProof/>
          <w:sz w:val="20"/>
          <w:szCs w:val="20"/>
        </w:rPr>
      </w:pPr>
      <w:r w:rsidRPr="00BD3E8D">
        <w:rPr>
          <w:noProof/>
          <w:sz w:val="20"/>
          <w:szCs w:val="20"/>
        </w:rPr>
        <w:t>П</w:t>
      </w:r>
      <w:r w:rsidRPr="00BD3E8D">
        <w:rPr>
          <w:noProof/>
          <w:spacing w:val="1"/>
          <w:sz w:val="20"/>
          <w:szCs w:val="20"/>
        </w:rPr>
        <w:t>ла</w:t>
      </w:r>
      <w:r w:rsidRPr="00BD3E8D">
        <w:rPr>
          <w:noProof/>
          <w:sz w:val="20"/>
          <w:szCs w:val="20"/>
        </w:rPr>
        <w:t>н</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в</w:t>
      </w:r>
      <w:r w:rsidRPr="00BD3E8D">
        <w:rPr>
          <w:noProof/>
          <w:spacing w:val="1"/>
          <w:sz w:val="20"/>
          <w:szCs w:val="20"/>
        </w:rPr>
        <w:t>е</w:t>
      </w:r>
      <w:r w:rsidRPr="00BD3E8D">
        <w:rPr>
          <w:noProof/>
          <w:sz w:val="20"/>
          <w:szCs w:val="20"/>
        </w:rPr>
        <w:t>нције</w:t>
      </w:r>
      <w:r w:rsidRPr="00BD3E8D">
        <w:rPr>
          <w:noProof/>
          <w:spacing w:val="2"/>
          <w:sz w:val="20"/>
          <w:szCs w:val="20"/>
        </w:rPr>
        <w:t xml:space="preserve"> </w:t>
      </w:r>
      <w:r w:rsidRPr="00BD3E8D">
        <w:rPr>
          <w:noProof/>
          <w:sz w:val="20"/>
          <w:szCs w:val="20"/>
        </w:rPr>
        <w:t>уј</w:t>
      </w:r>
      <w:r w:rsidRPr="00BD3E8D">
        <w:rPr>
          <w:noProof/>
          <w:spacing w:val="1"/>
          <w:sz w:val="20"/>
          <w:szCs w:val="20"/>
        </w:rPr>
        <w:t>е</w:t>
      </w:r>
      <w:r w:rsidRPr="00BD3E8D">
        <w:rPr>
          <w:noProof/>
          <w:spacing w:val="-2"/>
          <w:sz w:val="20"/>
          <w:szCs w:val="20"/>
        </w:rPr>
        <w:t>д</w:t>
      </w:r>
      <w:r w:rsidRPr="00BD3E8D">
        <w:rPr>
          <w:noProof/>
          <w:sz w:val="20"/>
          <w:szCs w:val="20"/>
        </w:rPr>
        <w:t>а</w:t>
      </w:r>
      <w:r w:rsidRPr="00BD3E8D">
        <w:rPr>
          <w:noProof/>
          <w:spacing w:val="2"/>
          <w:sz w:val="20"/>
          <w:szCs w:val="20"/>
        </w:rPr>
        <w:t xml:space="preserve"> </w:t>
      </w:r>
      <w:r w:rsidRPr="00BD3E8D">
        <w:rPr>
          <w:noProof/>
          <w:spacing w:val="-1"/>
          <w:sz w:val="20"/>
          <w:szCs w:val="20"/>
        </w:rPr>
        <w:t>па</w:t>
      </w:r>
      <w:r w:rsidRPr="00BD3E8D">
        <w:rPr>
          <w:noProof/>
          <w:sz w:val="20"/>
          <w:szCs w:val="20"/>
        </w:rPr>
        <w:t>са</w:t>
      </w:r>
      <w:r w:rsidRPr="00BD3E8D">
        <w:rPr>
          <w:noProof/>
          <w:spacing w:val="2"/>
          <w:sz w:val="20"/>
          <w:szCs w:val="20"/>
        </w:rPr>
        <w:t xml:space="preserve"> </w:t>
      </w:r>
      <w:r w:rsidRPr="00BD3E8D">
        <w:rPr>
          <w:noProof/>
          <w:sz w:val="20"/>
          <w:szCs w:val="20"/>
        </w:rPr>
        <w:t>с</w:t>
      </w:r>
      <w:r w:rsidRPr="00BD3E8D">
        <w:rPr>
          <w:noProof/>
          <w:spacing w:val="1"/>
          <w:sz w:val="20"/>
          <w:szCs w:val="20"/>
        </w:rPr>
        <w:t>а</w:t>
      </w:r>
      <w:r w:rsidRPr="00BD3E8D">
        <w:rPr>
          <w:noProof/>
          <w:spacing w:val="-2"/>
          <w:sz w:val="20"/>
          <w:szCs w:val="20"/>
        </w:rPr>
        <w:t>д</w:t>
      </w:r>
      <w:r w:rsidRPr="00BD3E8D">
        <w:rPr>
          <w:noProof/>
          <w:spacing w:val="1"/>
          <w:sz w:val="20"/>
          <w:szCs w:val="20"/>
        </w:rPr>
        <w:t>рж</w:t>
      </w:r>
      <w:r w:rsidRPr="00BD3E8D">
        <w:rPr>
          <w:noProof/>
          <w:sz w:val="20"/>
          <w:szCs w:val="20"/>
        </w:rPr>
        <w:t>и</w:t>
      </w:r>
      <w:r w:rsidRPr="00BD3E8D">
        <w:rPr>
          <w:noProof/>
          <w:spacing w:val="2"/>
          <w:sz w:val="20"/>
          <w:szCs w:val="20"/>
        </w:rPr>
        <w:t xml:space="preserve"> </w:t>
      </w:r>
      <w:r w:rsidRPr="00BD3E8D">
        <w:rPr>
          <w:noProof/>
          <w:spacing w:val="-2"/>
          <w:sz w:val="20"/>
          <w:szCs w:val="20"/>
        </w:rPr>
        <w:t>с</w:t>
      </w:r>
      <w:r w:rsidRPr="00BD3E8D">
        <w:rPr>
          <w:noProof/>
          <w:spacing w:val="1"/>
          <w:sz w:val="20"/>
          <w:szCs w:val="20"/>
        </w:rPr>
        <w:t>в</w:t>
      </w:r>
      <w:r w:rsidRPr="00BD3E8D">
        <w:rPr>
          <w:noProof/>
          <w:sz w:val="20"/>
          <w:szCs w:val="20"/>
        </w:rPr>
        <w:t xml:space="preserve">е </w:t>
      </w:r>
      <w:r w:rsidRPr="00BD3E8D">
        <w:rPr>
          <w:noProof/>
          <w:spacing w:val="1"/>
          <w:sz w:val="20"/>
          <w:szCs w:val="20"/>
        </w:rPr>
        <w:t>о</w:t>
      </w:r>
      <w:r w:rsidRPr="00BD3E8D">
        <w:rPr>
          <w:noProof/>
          <w:sz w:val="20"/>
          <w:szCs w:val="20"/>
        </w:rPr>
        <w:t>не</w:t>
      </w:r>
      <w:r w:rsidRPr="00BD3E8D">
        <w:rPr>
          <w:noProof/>
          <w:spacing w:val="2"/>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е 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су</w:t>
      </w:r>
      <w:r w:rsidRPr="00BD3E8D">
        <w:rPr>
          <w:noProof/>
          <w:spacing w:val="1"/>
          <w:sz w:val="20"/>
          <w:szCs w:val="20"/>
        </w:rPr>
        <w:t xml:space="preserve"> </w:t>
      </w:r>
      <w:r w:rsidRPr="00BD3E8D">
        <w:rPr>
          <w:noProof/>
          <w:spacing w:val="-1"/>
          <w:sz w:val="20"/>
          <w:szCs w:val="20"/>
        </w:rPr>
        <w:t>по</w:t>
      </w:r>
      <w:r w:rsidRPr="00BD3E8D">
        <w:rPr>
          <w:noProof/>
          <w:spacing w:val="1"/>
          <w:sz w:val="20"/>
          <w:szCs w:val="20"/>
        </w:rPr>
        <w:t>тре</w:t>
      </w:r>
      <w:r w:rsidRPr="00BD3E8D">
        <w:rPr>
          <w:noProof/>
          <w:sz w:val="20"/>
          <w:szCs w:val="20"/>
        </w:rPr>
        <w:t>б</w:t>
      </w:r>
      <w:r w:rsidRPr="00BD3E8D">
        <w:rPr>
          <w:noProof/>
          <w:spacing w:val="-3"/>
          <w:sz w:val="20"/>
          <w:szCs w:val="20"/>
        </w:rPr>
        <w:t>н</w:t>
      </w:r>
      <w:r w:rsidRPr="00BD3E8D">
        <w:rPr>
          <w:noProof/>
          <w:sz w:val="20"/>
          <w:szCs w:val="20"/>
        </w:rPr>
        <w:t>е</w:t>
      </w:r>
      <w:r w:rsidRPr="00BD3E8D">
        <w:rPr>
          <w:noProof/>
          <w:spacing w:val="2"/>
          <w:sz w:val="20"/>
          <w:szCs w:val="20"/>
        </w:rPr>
        <w:t xml:space="preserve"> </w:t>
      </w:r>
      <w:r w:rsidRPr="00BD3E8D">
        <w:rPr>
          <w:noProof/>
          <w:spacing w:val="1"/>
          <w:sz w:val="20"/>
          <w:szCs w:val="20"/>
        </w:rPr>
        <w:t>д</w:t>
      </w:r>
      <w:r w:rsidRPr="00BD3E8D">
        <w:rPr>
          <w:noProof/>
          <w:sz w:val="20"/>
          <w:szCs w:val="20"/>
        </w:rPr>
        <w:t>а би</w:t>
      </w:r>
      <w:r w:rsidRPr="00BD3E8D">
        <w:rPr>
          <w:noProof/>
          <w:spacing w:val="2"/>
          <w:sz w:val="20"/>
          <w:szCs w:val="20"/>
        </w:rPr>
        <w:t xml:space="preserve"> </w:t>
      </w:r>
      <w:r w:rsidRPr="00BD3E8D">
        <w:rPr>
          <w:noProof/>
          <w:sz w:val="20"/>
          <w:szCs w:val="20"/>
        </w:rPr>
        <w:t>се с</w:t>
      </w:r>
      <w:r w:rsidRPr="00BD3E8D">
        <w:rPr>
          <w:noProof/>
          <w:spacing w:val="-1"/>
          <w:sz w:val="20"/>
          <w:szCs w:val="20"/>
        </w:rPr>
        <w:t>м</w:t>
      </w:r>
      <w:r w:rsidRPr="00BD3E8D">
        <w:rPr>
          <w:noProof/>
          <w:spacing w:val="1"/>
          <w:sz w:val="20"/>
          <w:szCs w:val="20"/>
        </w:rPr>
        <w:t>ањ</w:t>
      </w:r>
      <w:r w:rsidRPr="00BD3E8D">
        <w:rPr>
          <w:noProof/>
          <w:sz w:val="20"/>
          <w:szCs w:val="20"/>
        </w:rPr>
        <w:t>ио</w:t>
      </w:r>
      <w:r w:rsidRPr="00BD3E8D">
        <w:rPr>
          <w:noProof/>
          <w:spacing w:val="2"/>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ј</w:t>
      </w:r>
      <w:r w:rsidRPr="00BD3E8D">
        <w:rPr>
          <w:noProof/>
          <w:spacing w:val="1"/>
          <w:sz w:val="20"/>
          <w:szCs w:val="20"/>
        </w:rPr>
        <w:t xml:space="preserve"> </w:t>
      </w:r>
      <w:r w:rsidRPr="00BD3E8D">
        <w:rPr>
          <w:noProof/>
          <w:sz w:val="20"/>
          <w:szCs w:val="20"/>
        </w:rPr>
        <w:t>уј</w:t>
      </w:r>
      <w:r w:rsidRPr="00BD3E8D">
        <w:rPr>
          <w:noProof/>
          <w:spacing w:val="-1"/>
          <w:sz w:val="20"/>
          <w:szCs w:val="20"/>
        </w:rPr>
        <w:t>е</w:t>
      </w:r>
      <w:r w:rsidRPr="00BD3E8D">
        <w:rPr>
          <w:noProof/>
          <w:spacing w:val="1"/>
          <w:sz w:val="20"/>
          <w:szCs w:val="20"/>
        </w:rPr>
        <w:t>д</w:t>
      </w:r>
      <w:r w:rsidRPr="00BD3E8D">
        <w:rPr>
          <w:noProof/>
          <w:sz w:val="20"/>
          <w:szCs w:val="20"/>
        </w:rPr>
        <w:t>а</w:t>
      </w:r>
      <w:r w:rsidRPr="00BD3E8D">
        <w:rPr>
          <w:noProof/>
          <w:spacing w:val="2"/>
          <w:sz w:val="20"/>
          <w:szCs w:val="20"/>
        </w:rPr>
        <w:t xml:space="preserve"> </w:t>
      </w:r>
      <w:r w:rsidRPr="00BD3E8D">
        <w:rPr>
          <w:noProof/>
          <w:spacing w:val="-3"/>
          <w:sz w:val="20"/>
          <w:szCs w:val="20"/>
        </w:rPr>
        <w:t>н</w:t>
      </w:r>
      <w:r w:rsidRPr="00BD3E8D">
        <w:rPr>
          <w:noProof/>
          <w:sz w:val="20"/>
          <w:szCs w:val="20"/>
        </w:rPr>
        <w:t>а ни</w:t>
      </w:r>
      <w:r w:rsidRPr="00BD3E8D">
        <w:rPr>
          <w:noProof/>
          <w:spacing w:val="1"/>
          <w:sz w:val="20"/>
          <w:szCs w:val="20"/>
        </w:rPr>
        <w:t>во</w:t>
      </w:r>
      <w:r w:rsidRPr="00BD3E8D">
        <w:rPr>
          <w:noProof/>
          <w:sz w:val="20"/>
          <w:szCs w:val="20"/>
        </w:rPr>
        <w:t>у ј</w:t>
      </w:r>
      <w:r w:rsidRPr="00BD3E8D">
        <w:rPr>
          <w:noProof/>
          <w:spacing w:val="1"/>
          <w:sz w:val="20"/>
          <w:szCs w:val="20"/>
        </w:rPr>
        <w:t>ед</w:t>
      </w:r>
      <w:r w:rsidRPr="00BD3E8D">
        <w:rPr>
          <w:noProof/>
          <w:sz w:val="20"/>
          <w:szCs w:val="20"/>
        </w:rPr>
        <w:t>не</w:t>
      </w:r>
      <w:r w:rsidRPr="00BD3E8D">
        <w:rPr>
          <w:noProof/>
          <w:spacing w:val="1"/>
          <w:sz w:val="20"/>
          <w:szCs w:val="20"/>
        </w:rPr>
        <w:t xml:space="preserve"> ло</w:t>
      </w:r>
      <w:r w:rsidRPr="00BD3E8D">
        <w:rPr>
          <w:noProof/>
          <w:sz w:val="20"/>
          <w:szCs w:val="20"/>
        </w:rPr>
        <w:t>к</w:t>
      </w:r>
      <w:r w:rsidRPr="00BD3E8D">
        <w:rPr>
          <w:noProof/>
          <w:spacing w:val="-1"/>
          <w:sz w:val="20"/>
          <w:szCs w:val="20"/>
        </w:rPr>
        <w:t>а</w:t>
      </w:r>
      <w:r w:rsidRPr="00BD3E8D">
        <w:rPr>
          <w:noProof/>
          <w:spacing w:val="1"/>
          <w:sz w:val="20"/>
          <w:szCs w:val="20"/>
        </w:rPr>
        <w:t>л</w:t>
      </w:r>
      <w:r w:rsidRPr="00BD3E8D">
        <w:rPr>
          <w:noProof/>
          <w:sz w:val="20"/>
          <w:szCs w:val="20"/>
        </w:rPr>
        <w:t>не</w:t>
      </w:r>
      <w:r w:rsidRPr="00BD3E8D">
        <w:rPr>
          <w:noProof/>
          <w:spacing w:val="1"/>
          <w:sz w:val="20"/>
          <w:szCs w:val="20"/>
        </w:rPr>
        <w:t xml:space="preserve"> </w:t>
      </w:r>
      <w:r w:rsidRPr="00BD3E8D">
        <w:rPr>
          <w:noProof/>
          <w:sz w:val="20"/>
          <w:szCs w:val="20"/>
        </w:rPr>
        <w:t>с</w:t>
      </w:r>
      <w:r w:rsidRPr="00BD3E8D">
        <w:rPr>
          <w:noProof/>
          <w:spacing w:val="1"/>
          <w:sz w:val="20"/>
          <w:szCs w:val="20"/>
        </w:rPr>
        <w:t>а</w:t>
      </w:r>
      <w:r w:rsidRPr="00BD3E8D">
        <w:rPr>
          <w:noProof/>
          <w:spacing w:val="-1"/>
          <w:sz w:val="20"/>
          <w:szCs w:val="20"/>
        </w:rPr>
        <w:t>м</w:t>
      </w:r>
      <w:r w:rsidRPr="00BD3E8D">
        <w:rPr>
          <w:noProof/>
          <w:spacing w:val="1"/>
          <w:sz w:val="20"/>
          <w:szCs w:val="20"/>
        </w:rPr>
        <w:t>о</w:t>
      </w:r>
      <w:r w:rsidRPr="00BD3E8D">
        <w:rPr>
          <w:noProof/>
          <w:sz w:val="20"/>
          <w:szCs w:val="20"/>
        </w:rPr>
        <w:t>у</w:t>
      </w:r>
      <w:r w:rsidRPr="00BD3E8D">
        <w:rPr>
          <w:noProof/>
          <w:spacing w:val="-1"/>
          <w:sz w:val="20"/>
          <w:szCs w:val="20"/>
        </w:rPr>
        <w:t>п</w:t>
      </w:r>
      <w:r w:rsidRPr="00BD3E8D">
        <w:rPr>
          <w:noProof/>
          <w:spacing w:val="1"/>
          <w:sz w:val="20"/>
          <w:szCs w:val="20"/>
        </w:rPr>
        <w:t>ра</w:t>
      </w:r>
      <w:r w:rsidRPr="00BD3E8D">
        <w:rPr>
          <w:noProof/>
          <w:spacing w:val="-1"/>
          <w:sz w:val="20"/>
          <w:szCs w:val="20"/>
        </w:rPr>
        <w:t>в</w:t>
      </w:r>
      <w:r w:rsidRPr="00BD3E8D">
        <w:rPr>
          <w:noProof/>
          <w:spacing w:val="1"/>
          <w:sz w:val="20"/>
          <w:szCs w:val="20"/>
        </w:rPr>
        <w:t>е</w:t>
      </w:r>
      <w:r w:rsidRPr="00BD3E8D">
        <w:rPr>
          <w:noProof/>
          <w:sz w:val="20"/>
          <w:szCs w:val="20"/>
        </w:rPr>
        <w:t>.</w:t>
      </w:r>
      <w:r w:rsidRPr="00BD3E8D">
        <w:rPr>
          <w:noProof/>
          <w:spacing w:val="1"/>
          <w:sz w:val="20"/>
          <w:szCs w:val="20"/>
        </w:rPr>
        <w:t xml:space="preserve"> </w:t>
      </w:r>
      <w:r w:rsidRPr="00BD3E8D">
        <w:rPr>
          <w:noProof/>
          <w:sz w:val="20"/>
          <w:szCs w:val="20"/>
        </w:rPr>
        <w:t>Те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ер</w:t>
      </w:r>
      <w:r w:rsidRPr="00BD3E8D">
        <w:rPr>
          <w:noProof/>
          <w:sz w:val="20"/>
          <w:szCs w:val="20"/>
        </w:rPr>
        <w:t>е</w:t>
      </w:r>
      <w:r w:rsidRPr="00BD3E8D">
        <w:rPr>
          <w:noProof/>
          <w:spacing w:val="1"/>
          <w:sz w:val="20"/>
          <w:szCs w:val="20"/>
        </w:rPr>
        <w:t xml:space="preserve"> </w:t>
      </w:r>
      <w:r w:rsidRPr="00BD3E8D">
        <w:rPr>
          <w:noProof/>
          <w:sz w:val="20"/>
          <w:szCs w:val="20"/>
        </w:rPr>
        <w:t>су с</w:t>
      </w:r>
      <w:r w:rsidRPr="00BD3E8D">
        <w:rPr>
          <w:noProof/>
          <w:spacing w:val="1"/>
          <w:sz w:val="20"/>
          <w:szCs w:val="20"/>
        </w:rPr>
        <w:t>ве</w:t>
      </w:r>
      <w:r w:rsidRPr="00BD3E8D">
        <w:rPr>
          <w:noProof/>
          <w:spacing w:val="-1"/>
          <w:sz w:val="20"/>
          <w:szCs w:val="20"/>
        </w:rPr>
        <w:t>о</w:t>
      </w:r>
      <w:r w:rsidRPr="00BD3E8D">
        <w:rPr>
          <w:noProof/>
          <w:sz w:val="20"/>
          <w:szCs w:val="20"/>
        </w:rPr>
        <w:t>бух</w:t>
      </w:r>
      <w:r w:rsidRPr="00BD3E8D">
        <w:rPr>
          <w:noProof/>
          <w:spacing w:val="1"/>
          <w:sz w:val="20"/>
          <w:szCs w:val="20"/>
        </w:rPr>
        <w:t>ват</w:t>
      </w:r>
      <w:r w:rsidRPr="00BD3E8D">
        <w:rPr>
          <w:noProof/>
          <w:sz w:val="20"/>
          <w:szCs w:val="20"/>
        </w:rPr>
        <w:t>не</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z w:val="20"/>
          <w:szCs w:val="20"/>
        </w:rPr>
        <w:t>е</w:t>
      </w:r>
      <w:r w:rsidRPr="00BD3E8D">
        <w:rPr>
          <w:noProof/>
          <w:spacing w:val="1"/>
          <w:sz w:val="20"/>
          <w:szCs w:val="20"/>
        </w:rPr>
        <w:t xml:space="preserve"> </w:t>
      </w:r>
      <w:r w:rsidRPr="00BD3E8D">
        <w:rPr>
          <w:noProof/>
          <w:sz w:val="20"/>
          <w:szCs w:val="20"/>
        </w:rPr>
        <w:t>се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е</w:t>
      </w:r>
      <w:r w:rsidRPr="00BD3E8D">
        <w:rPr>
          <w:noProof/>
          <w:spacing w:val="1"/>
          <w:sz w:val="20"/>
          <w:szCs w:val="20"/>
        </w:rPr>
        <w:t xml:space="preserve"> </w:t>
      </w:r>
      <w:r w:rsidRPr="00BD3E8D">
        <w:rPr>
          <w:noProof/>
          <w:sz w:val="20"/>
          <w:szCs w:val="20"/>
        </w:rPr>
        <w:t>с</w:t>
      </w:r>
      <w:r w:rsidRPr="00BD3E8D">
        <w:rPr>
          <w:noProof/>
          <w:spacing w:val="1"/>
          <w:sz w:val="20"/>
          <w:szCs w:val="20"/>
        </w:rPr>
        <w:t>ве</w:t>
      </w:r>
      <w:r w:rsidRPr="00BD3E8D">
        <w:rPr>
          <w:noProof/>
          <w:sz w:val="20"/>
          <w:szCs w:val="20"/>
        </w:rPr>
        <w:t>га</w:t>
      </w:r>
      <w:r w:rsidRPr="00BD3E8D">
        <w:rPr>
          <w:noProof/>
          <w:spacing w:val="1"/>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у</w:t>
      </w:r>
      <w:r w:rsidRPr="00BD3E8D">
        <w:rPr>
          <w:noProof/>
          <w:spacing w:val="-1"/>
          <w:sz w:val="20"/>
          <w:szCs w:val="20"/>
        </w:rPr>
        <w:t>п</w:t>
      </w:r>
      <w:r w:rsidRPr="00BD3E8D">
        <w:rPr>
          <w:noProof/>
          <w:spacing w:val="1"/>
          <w:sz w:val="20"/>
          <w:szCs w:val="20"/>
        </w:rPr>
        <w:t>оз</w:t>
      </w:r>
      <w:r w:rsidRPr="00BD3E8D">
        <w:rPr>
          <w:noProof/>
          <w:sz w:val="20"/>
          <w:szCs w:val="20"/>
        </w:rPr>
        <w:t>н</w:t>
      </w:r>
      <w:r w:rsidRPr="00BD3E8D">
        <w:rPr>
          <w:noProof/>
          <w:spacing w:val="-1"/>
          <w:sz w:val="20"/>
          <w:szCs w:val="20"/>
        </w:rPr>
        <w:t>а</w:t>
      </w:r>
      <w:r w:rsidRPr="00BD3E8D">
        <w:rPr>
          <w:noProof/>
          <w:spacing w:val="1"/>
          <w:sz w:val="20"/>
          <w:szCs w:val="20"/>
        </w:rPr>
        <w:t>в</w:t>
      </w:r>
      <w:r w:rsidRPr="00BD3E8D">
        <w:rPr>
          <w:noProof/>
          <w:spacing w:val="-1"/>
          <w:sz w:val="20"/>
          <w:szCs w:val="20"/>
        </w:rPr>
        <w:t>ањ</w:t>
      </w:r>
      <w:r w:rsidRPr="00BD3E8D">
        <w:rPr>
          <w:noProof/>
          <w:sz w:val="20"/>
          <w:szCs w:val="20"/>
        </w:rPr>
        <w:t xml:space="preserve">е </w:t>
      </w:r>
      <w:r w:rsidRPr="00BD3E8D">
        <w:rPr>
          <w:noProof/>
          <w:spacing w:val="1"/>
          <w:sz w:val="20"/>
          <w:szCs w:val="20"/>
        </w:rPr>
        <w:t>о</w:t>
      </w:r>
      <w:r w:rsidRPr="00BD3E8D">
        <w:rPr>
          <w:noProof/>
          <w:sz w:val="20"/>
          <w:szCs w:val="20"/>
        </w:rPr>
        <w:t>к</w:t>
      </w:r>
      <w:r w:rsidRPr="00BD3E8D">
        <w:rPr>
          <w:noProof/>
          <w:spacing w:val="1"/>
          <w:sz w:val="20"/>
          <w:szCs w:val="20"/>
        </w:rPr>
        <w:t>ол</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z w:val="20"/>
          <w:szCs w:val="20"/>
        </w:rPr>
        <w:t>и у</w:t>
      </w:r>
      <w:r w:rsidRPr="00BD3E8D">
        <w:rPr>
          <w:noProof/>
          <w:spacing w:val="1"/>
          <w:sz w:val="20"/>
          <w:szCs w:val="20"/>
        </w:rPr>
        <w:t>з</w:t>
      </w:r>
      <w:r w:rsidRPr="00BD3E8D">
        <w:rPr>
          <w:noProof/>
          <w:spacing w:val="-1"/>
          <w:sz w:val="20"/>
          <w:szCs w:val="20"/>
        </w:rPr>
        <w:t>р</w:t>
      </w:r>
      <w:r w:rsidRPr="00BD3E8D">
        <w:rPr>
          <w:noProof/>
          <w:spacing w:val="1"/>
          <w:sz w:val="20"/>
          <w:szCs w:val="20"/>
        </w:rPr>
        <w:t>о</w:t>
      </w:r>
      <w:r w:rsidRPr="00BD3E8D">
        <w:rPr>
          <w:noProof/>
          <w:sz w:val="20"/>
          <w:szCs w:val="20"/>
        </w:rPr>
        <w:t>ка</w:t>
      </w:r>
      <w:r w:rsidRPr="00BD3E8D">
        <w:rPr>
          <w:noProof/>
          <w:spacing w:val="1"/>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w:t>
      </w:r>
      <w:r w:rsidRPr="00BD3E8D">
        <w:rPr>
          <w:noProof/>
          <w:spacing w:val="-2"/>
          <w:sz w:val="20"/>
          <w:szCs w:val="20"/>
        </w:rPr>
        <w:t>и</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pacing w:val="-1"/>
          <w:sz w:val="20"/>
          <w:szCs w:val="20"/>
        </w:rPr>
        <w:t>п</w:t>
      </w:r>
      <w:r w:rsidRPr="00BD3E8D">
        <w:rPr>
          <w:noProof/>
          <w:sz w:val="20"/>
          <w:szCs w:val="20"/>
        </w:rPr>
        <w:t>си</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z w:val="20"/>
          <w:szCs w:val="20"/>
        </w:rPr>
        <w:t>се</w:t>
      </w:r>
      <w:r w:rsidRPr="00BD3E8D">
        <w:rPr>
          <w:noProof/>
          <w:spacing w:val="4"/>
          <w:sz w:val="20"/>
          <w:szCs w:val="20"/>
        </w:rPr>
        <w:t xml:space="preserve"> </w:t>
      </w:r>
      <w:r w:rsidRPr="00BD3E8D">
        <w:rPr>
          <w:noProof/>
          <w:spacing w:val="-1"/>
          <w:sz w:val="20"/>
          <w:szCs w:val="20"/>
        </w:rPr>
        <w:t>по</w:t>
      </w:r>
      <w:r w:rsidRPr="00BD3E8D">
        <w:rPr>
          <w:noProof/>
          <w:spacing w:val="1"/>
          <w:sz w:val="20"/>
          <w:szCs w:val="20"/>
        </w:rPr>
        <w:t>вр</w:t>
      </w:r>
      <w:r w:rsidRPr="00BD3E8D">
        <w:rPr>
          <w:noProof/>
          <w:spacing w:val="-1"/>
          <w:sz w:val="20"/>
          <w:szCs w:val="20"/>
        </w:rPr>
        <w:t>е</w:t>
      </w:r>
      <w:r w:rsidRPr="00BD3E8D">
        <w:rPr>
          <w:noProof/>
          <w:spacing w:val="1"/>
          <w:sz w:val="20"/>
          <w:szCs w:val="20"/>
        </w:rPr>
        <w:t>де</w:t>
      </w:r>
      <w:r w:rsidRPr="00BD3E8D">
        <w:rPr>
          <w:noProof/>
          <w:sz w:val="20"/>
          <w:szCs w:val="20"/>
        </w:rPr>
        <w:t>,</w:t>
      </w:r>
      <w:r w:rsidRPr="00BD3E8D">
        <w:rPr>
          <w:noProof/>
          <w:spacing w:val="1"/>
          <w:sz w:val="20"/>
          <w:szCs w:val="20"/>
        </w:rPr>
        <w:t xml:space="preserve"> </w:t>
      </w:r>
      <w:r w:rsidRPr="00BD3E8D">
        <w:rPr>
          <w:noProof/>
          <w:sz w:val="20"/>
          <w:szCs w:val="20"/>
        </w:rPr>
        <w:t>а</w:t>
      </w:r>
      <w:r w:rsidRPr="00BD3E8D">
        <w:rPr>
          <w:noProof/>
          <w:spacing w:val="1"/>
          <w:sz w:val="20"/>
          <w:szCs w:val="20"/>
        </w:rPr>
        <w:t xml:space="preserve"> </w:t>
      </w:r>
      <w:r w:rsidRPr="00BD3E8D">
        <w:rPr>
          <w:noProof/>
          <w:spacing w:val="3"/>
          <w:sz w:val="20"/>
          <w:szCs w:val="20"/>
        </w:rPr>
        <w:t>т</w:t>
      </w:r>
      <w:r w:rsidRPr="00BD3E8D">
        <w:rPr>
          <w:noProof/>
          <w:spacing w:val="1"/>
          <w:sz w:val="20"/>
          <w:szCs w:val="20"/>
        </w:rPr>
        <w:t>а</w:t>
      </w:r>
      <w:r w:rsidRPr="00BD3E8D">
        <w:rPr>
          <w:noProof/>
          <w:spacing w:val="-2"/>
          <w:sz w:val="20"/>
          <w:szCs w:val="20"/>
        </w:rPr>
        <w:t>к</w:t>
      </w:r>
      <w:r w:rsidRPr="00BD3E8D">
        <w:rPr>
          <w:noProof/>
          <w:spacing w:val="1"/>
          <w:sz w:val="20"/>
          <w:szCs w:val="20"/>
        </w:rPr>
        <w:t>ођ</w:t>
      </w:r>
      <w:r w:rsidRPr="00BD3E8D">
        <w:rPr>
          <w:noProof/>
          <w:sz w:val="20"/>
          <w:szCs w:val="20"/>
        </w:rPr>
        <w:t>е</w:t>
      </w:r>
      <w:r w:rsidRPr="00BD3E8D">
        <w:rPr>
          <w:noProof/>
          <w:spacing w:val="1"/>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на</w:t>
      </w:r>
      <w:r w:rsidRPr="00BD3E8D">
        <w:rPr>
          <w:noProof/>
          <w:spacing w:val="1"/>
          <w:sz w:val="20"/>
          <w:szCs w:val="20"/>
        </w:rPr>
        <w:t xml:space="preserve"> о</w:t>
      </w:r>
      <w:r w:rsidRPr="00BD3E8D">
        <w:rPr>
          <w:noProof/>
          <w:sz w:val="20"/>
          <w:szCs w:val="20"/>
        </w:rPr>
        <w:t>буку и</w:t>
      </w:r>
      <w:r w:rsidRPr="00BD3E8D">
        <w:rPr>
          <w:noProof/>
          <w:spacing w:val="3"/>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w:t>
      </w:r>
      <w:r w:rsidRPr="00BD3E8D">
        <w:rPr>
          <w:noProof/>
          <w:spacing w:val="-1"/>
          <w:sz w:val="20"/>
          <w:szCs w:val="20"/>
        </w:rPr>
        <w:t>о</w:t>
      </w:r>
      <w:r w:rsidRPr="00BD3E8D">
        <w:rPr>
          <w:noProof/>
          <w:spacing w:val="1"/>
          <w:sz w:val="20"/>
          <w:szCs w:val="20"/>
        </w:rPr>
        <w:t>во</w:t>
      </w:r>
      <w:r w:rsidRPr="00BD3E8D">
        <w:rPr>
          <w:noProof/>
          <w:spacing w:val="-1"/>
          <w:sz w:val="20"/>
          <w:szCs w:val="20"/>
        </w:rPr>
        <w:t>ђ</w:t>
      </w:r>
      <w:r w:rsidRPr="00BD3E8D">
        <w:rPr>
          <w:noProof/>
          <w:spacing w:val="1"/>
          <w:sz w:val="20"/>
          <w:szCs w:val="20"/>
        </w:rPr>
        <w:t>ењ</w:t>
      </w:r>
      <w:r w:rsidRPr="00BD3E8D">
        <w:rPr>
          <w:noProof/>
          <w:sz w:val="20"/>
          <w:szCs w:val="20"/>
        </w:rPr>
        <w:t>е</w:t>
      </w:r>
      <w:r w:rsidRPr="00BD3E8D">
        <w:rPr>
          <w:noProof/>
          <w:spacing w:val="1"/>
          <w:sz w:val="20"/>
          <w:szCs w:val="20"/>
        </w:rPr>
        <w:t xml:space="preserve"> р</w:t>
      </w:r>
      <w:r w:rsidRPr="00BD3E8D">
        <w:rPr>
          <w:noProof/>
          <w:spacing w:val="-1"/>
          <w:sz w:val="20"/>
          <w:szCs w:val="20"/>
        </w:rPr>
        <w:t>а</w:t>
      </w:r>
      <w:r w:rsidRPr="00BD3E8D">
        <w:rPr>
          <w:noProof/>
          <w:spacing w:val="1"/>
          <w:sz w:val="20"/>
          <w:szCs w:val="20"/>
        </w:rPr>
        <w:t>з</w:t>
      </w:r>
      <w:r w:rsidRPr="00BD3E8D">
        <w:rPr>
          <w:noProof/>
          <w:sz w:val="20"/>
          <w:szCs w:val="20"/>
        </w:rPr>
        <w:t>них</w:t>
      </w:r>
      <w:r w:rsidRPr="00BD3E8D">
        <w:rPr>
          <w:noProof/>
          <w:spacing w:val="3"/>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л</w:t>
      </w:r>
      <w:r w:rsidRPr="00BD3E8D">
        <w:rPr>
          <w:noProof/>
          <w:sz w:val="20"/>
          <w:szCs w:val="20"/>
        </w:rPr>
        <w:t>и</w:t>
      </w:r>
      <w:r w:rsidRPr="00BD3E8D">
        <w:rPr>
          <w:noProof/>
          <w:spacing w:val="-2"/>
          <w:sz w:val="20"/>
          <w:szCs w:val="20"/>
        </w:rPr>
        <w:t>к</w:t>
      </w:r>
      <w:r w:rsidRPr="00BD3E8D">
        <w:rPr>
          <w:noProof/>
          <w:sz w:val="20"/>
          <w:szCs w:val="20"/>
        </w:rPr>
        <w:t xml:space="preserve">а </w:t>
      </w:r>
      <w:r w:rsidRPr="00BD3E8D">
        <w:rPr>
          <w:noProof/>
          <w:spacing w:val="-1"/>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а</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д</w:t>
      </w:r>
      <w:r w:rsidRPr="00BD3E8D">
        <w:rPr>
          <w:noProof/>
          <w:spacing w:val="2"/>
          <w:sz w:val="20"/>
          <w:szCs w:val="20"/>
        </w:rPr>
        <w:t xml:space="preserve"> </w:t>
      </w:r>
      <w:r w:rsidRPr="00BD3E8D">
        <w:rPr>
          <w:noProof/>
          <w:spacing w:val="-2"/>
          <w:sz w:val="20"/>
          <w:szCs w:val="20"/>
        </w:rPr>
        <w:t>с</w:t>
      </w:r>
      <w:r w:rsidRPr="00BD3E8D">
        <w:rPr>
          <w:noProof/>
          <w:spacing w:val="1"/>
          <w:sz w:val="20"/>
          <w:szCs w:val="20"/>
        </w:rPr>
        <w:t>та</w:t>
      </w:r>
      <w:r w:rsidRPr="00BD3E8D">
        <w:rPr>
          <w:noProof/>
          <w:sz w:val="20"/>
          <w:szCs w:val="20"/>
        </w:rPr>
        <w:t>н</w:t>
      </w:r>
      <w:r w:rsidRPr="00BD3E8D">
        <w:rPr>
          <w:noProof/>
          <w:spacing w:val="1"/>
          <w:sz w:val="20"/>
          <w:szCs w:val="20"/>
        </w:rPr>
        <w:t>ов</w:t>
      </w:r>
      <w:r w:rsidRPr="00BD3E8D">
        <w:rPr>
          <w:noProof/>
          <w:sz w:val="20"/>
          <w:szCs w:val="20"/>
        </w:rPr>
        <w:t>н</w:t>
      </w:r>
      <w:r w:rsidRPr="00BD3E8D">
        <w:rPr>
          <w:noProof/>
          <w:spacing w:val="-2"/>
          <w:sz w:val="20"/>
          <w:szCs w:val="20"/>
        </w:rPr>
        <w:t>и</w:t>
      </w:r>
      <w:r w:rsidRPr="00BD3E8D">
        <w:rPr>
          <w:noProof/>
          <w:spacing w:val="1"/>
          <w:sz w:val="20"/>
          <w:szCs w:val="20"/>
        </w:rPr>
        <w:t>ш</w:t>
      </w:r>
      <w:r w:rsidRPr="00BD3E8D">
        <w:rPr>
          <w:noProof/>
          <w:spacing w:val="-1"/>
          <w:sz w:val="20"/>
          <w:szCs w:val="20"/>
        </w:rPr>
        <w:t>т</w:t>
      </w:r>
      <w:r w:rsidRPr="00BD3E8D">
        <w:rPr>
          <w:noProof/>
          <w:spacing w:val="1"/>
          <w:sz w:val="20"/>
          <w:szCs w:val="20"/>
        </w:rPr>
        <w:t>ва</w:t>
      </w:r>
      <w:r w:rsidRPr="00BD3E8D">
        <w:rPr>
          <w:noProof/>
          <w:sz w:val="20"/>
          <w:szCs w:val="20"/>
        </w:rPr>
        <w:t>.</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р</w:t>
      </w:r>
      <w:r w:rsidRPr="00BD3E8D">
        <w:rPr>
          <w:noProof/>
          <w:spacing w:val="1"/>
          <w:sz w:val="20"/>
          <w:szCs w:val="20"/>
        </w:rPr>
        <w:t>ав</w:t>
      </w:r>
      <w:r w:rsidRPr="00BD3E8D">
        <w:rPr>
          <w:noProof/>
          <w:sz w:val="20"/>
          <w:szCs w:val="20"/>
        </w:rPr>
        <w:t>н</w:t>
      </w:r>
      <w:r w:rsidRPr="00BD3E8D">
        <w:rPr>
          <w:noProof/>
          <w:spacing w:val="1"/>
          <w:sz w:val="20"/>
          <w:szCs w:val="20"/>
        </w:rPr>
        <w:t>о</w:t>
      </w:r>
      <w:r w:rsidRPr="00BD3E8D">
        <w:rPr>
          <w:noProof/>
          <w:sz w:val="20"/>
          <w:szCs w:val="20"/>
        </w:rPr>
        <w:t>,</w:t>
      </w:r>
      <w:r w:rsidRPr="00BD3E8D">
        <w:rPr>
          <w:noProof/>
          <w:spacing w:val="2"/>
          <w:sz w:val="20"/>
          <w:szCs w:val="20"/>
        </w:rPr>
        <w:t xml:space="preserve"> </w:t>
      </w:r>
      <w:r w:rsidRPr="00BD3E8D">
        <w:rPr>
          <w:noProof/>
          <w:sz w:val="20"/>
          <w:szCs w:val="20"/>
        </w:rPr>
        <w:t>ј</w:t>
      </w:r>
      <w:r w:rsidRPr="00BD3E8D">
        <w:rPr>
          <w:noProof/>
          <w:spacing w:val="1"/>
          <w:sz w:val="20"/>
          <w:szCs w:val="20"/>
        </w:rPr>
        <w:t>е</w:t>
      </w:r>
      <w:r w:rsidRPr="00BD3E8D">
        <w:rPr>
          <w:noProof/>
          <w:spacing w:val="-2"/>
          <w:sz w:val="20"/>
          <w:szCs w:val="20"/>
        </w:rPr>
        <w:t>д</w:t>
      </w:r>
      <w:r w:rsidRPr="00BD3E8D">
        <w:rPr>
          <w:noProof/>
          <w:spacing w:val="1"/>
          <w:sz w:val="20"/>
          <w:szCs w:val="20"/>
        </w:rPr>
        <w:t>а</w:t>
      </w:r>
      <w:r w:rsidRPr="00BD3E8D">
        <w:rPr>
          <w:noProof/>
          <w:sz w:val="20"/>
          <w:szCs w:val="20"/>
        </w:rPr>
        <w:t>н</w:t>
      </w:r>
      <w:r w:rsidRPr="00BD3E8D">
        <w:rPr>
          <w:noProof/>
          <w:spacing w:val="1"/>
          <w:sz w:val="20"/>
          <w:szCs w:val="20"/>
        </w:rPr>
        <w:t xml:space="preserve"> та</w:t>
      </w:r>
      <w:r w:rsidRPr="00BD3E8D">
        <w:rPr>
          <w:noProof/>
          <w:sz w:val="20"/>
          <w:szCs w:val="20"/>
        </w:rPr>
        <w:t>к</w:t>
      </w:r>
      <w:r w:rsidRPr="00BD3E8D">
        <w:rPr>
          <w:noProof/>
          <w:spacing w:val="-1"/>
          <w:sz w:val="20"/>
          <w:szCs w:val="20"/>
        </w:rPr>
        <w:t>а</w:t>
      </w:r>
      <w:r w:rsidRPr="00BD3E8D">
        <w:rPr>
          <w:noProof/>
          <w:sz w:val="20"/>
          <w:szCs w:val="20"/>
        </w:rPr>
        <w:t>в с</w:t>
      </w:r>
      <w:r w:rsidRPr="00BD3E8D">
        <w:rPr>
          <w:noProof/>
          <w:spacing w:val="1"/>
          <w:sz w:val="20"/>
          <w:szCs w:val="20"/>
        </w:rPr>
        <w:t>вео</w:t>
      </w:r>
      <w:r w:rsidRPr="00BD3E8D">
        <w:rPr>
          <w:noProof/>
          <w:sz w:val="20"/>
          <w:szCs w:val="20"/>
        </w:rPr>
        <w:t>бух</w:t>
      </w:r>
      <w:r w:rsidRPr="00BD3E8D">
        <w:rPr>
          <w:noProof/>
          <w:spacing w:val="-1"/>
          <w:sz w:val="20"/>
          <w:szCs w:val="20"/>
        </w:rPr>
        <w:t>в</w:t>
      </w:r>
      <w:r w:rsidRPr="00BD3E8D">
        <w:rPr>
          <w:noProof/>
          <w:spacing w:val="1"/>
          <w:sz w:val="20"/>
          <w:szCs w:val="20"/>
        </w:rPr>
        <w:t>ата</w:t>
      </w:r>
      <w:r w:rsidRPr="00BD3E8D">
        <w:rPr>
          <w:noProof/>
          <w:sz w:val="20"/>
          <w:szCs w:val="20"/>
        </w:rPr>
        <w:t>н</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z w:val="20"/>
          <w:szCs w:val="20"/>
        </w:rPr>
        <w:t>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от</w:t>
      </w:r>
      <w:r w:rsidRPr="00BD3E8D">
        <w:rPr>
          <w:noProof/>
          <w:spacing w:val="-1"/>
          <w:sz w:val="20"/>
          <w:szCs w:val="20"/>
        </w:rPr>
        <w:t>р</w:t>
      </w:r>
      <w:r w:rsidRPr="00BD3E8D">
        <w:rPr>
          <w:noProof/>
          <w:spacing w:val="1"/>
          <w:sz w:val="20"/>
          <w:szCs w:val="20"/>
        </w:rPr>
        <w:t>е</w:t>
      </w:r>
      <w:r w:rsidRPr="00BD3E8D">
        <w:rPr>
          <w:noProof/>
          <w:sz w:val="20"/>
          <w:szCs w:val="20"/>
        </w:rPr>
        <w:t>бно</w:t>
      </w:r>
      <w:r w:rsidRPr="00BD3E8D">
        <w:rPr>
          <w:noProof/>
          <w:spacing w:val="2"/>
          <w:sz w:val="20"/>
          <w:szCs w:val="20"/>
        </w:rPr>
        <w:t xml:space="preserve"> </w:t>
      </w:r>
      <w:r w:rsidRPr="00BD3E8D">
        <w:rPr>
          <w:noProof/>
          <w:sz w:val="20"/>
          <w:szCs w:val="20"/>
        </w:rPr>
        <w:t>је</w:t>
      </w:r>
      <w:r w:rsidRPr="00BD3E8D">
        <w:rPr>
          <w:noProof/>
          <w:spacing w:val="2"/>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рово</w:t>
      </w:r>
      <w:r w:rsidRPr="00BD3E8D">
        <w:rPr>
          <w:noProof/>
          <w:spacing w:val="-2"/>
          <w:sz w:val="20"/>
          <w:szCs w:val="20"/>
        </w:rPr>
        <w:t>д</w:t>
      </w:r>
      <w:r w:rsidRPr="00BD3E8D">
        <w:rPr>
          <w:noProof/>
          <w:sz w:val="20"/>
          <w:szCs w:val="20"/>
        </w:rPr>
        <w:t>и</w:t>
      </w:r>
      <w:r w:rsidRPr="00BD3E8D">
        <w:rPr>
          <w:noProof/>
          <w:spacing w:val="1"/>
          <w:sz w:val="20"/>
          <w:szCs w:val="20"/>
        </w:rPr>
        <w:t>т</w:t>
      </w:r>
      <w:r w:rsidRPr="00BD3E8D">
        <w:rPr>
          <w:noProof/>
          <w:sz w:val="20"/>
          <w:szCs w:val="20"/>
        </w:rPr>
        <w:t>и 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z w:val="20"/>
          <w:szCs w:val="20"/>
        </w:rPr>
        <w:t>инуи</w:t>
      </w:r>
      <w:r w:rsidRPr="00BD3E8D">
        <w:rPr>
          <w:noProof/>
          <w:spacing w:val="-1"/>
          <w:sz w:val="20"/>
          <w:szCs w:val="20"/>
        </w:rPr>
        <w:t>р</w:t>
      </w:r>
      <w:r w:rsidRPr="00BD3E8D">
        <w:rPr>
          <w:noProof/>
          <w:spacing w:val="1"/>
          <w:sz w:val="20"/>
          <w:szCs w:val="20"/>
        </w:rPr>
        <w:t>а</w:t>
      </w:r>
      <w:r w:rsidRPr="00BD3E8D">
        <w:rPr>
          <w:noProof/>
          <w:sz w:val="20"/>
          <w:szCs w:val="20"/>
        </w:rPr>
        <w:t>н</w:t>
      </w:r>
      <w:r w:rsidRPr="00BD3E8D">
        <w:rPr>
          <w:noProof/>
          <w:spacing w:val="1"/>
          <w:sz w:val="20"/>
          <w:szCs w:val="20"/>
        </w:rPr>
        <w:t>о</w:t>
      </w:r>
      <w:r w:rsidRPr="00BD3E8D">
        <w:rPr>
          <w:noProof/>
          <w:sz w:val="20"/>
          <w:szCs w:val="20"/>
        </w:rPr>
        <w:t>,</w:t>
      </w:r>
      <w:r w:rsidRPr="00BD3E8D">
        <w:rPr>
          <w:noProof/>
          <w:spacing w:val="-17"/>
          <w:sz w:val="20"/>
          <w:szCs w:val="20"/>
        </w:rPr>
        <w:t xml:space="preserve"> </w:t>
      </w:r>
      <w:r w:rsidRPr="00BD3E8D">
        <w:rPr>
          <w:noProof/>
          <w:sz w:val="20"/>
          <w:szCs w:val="20"/>
        </w:rPr>
        <w:t>са</w:t>
      </w:r>
      <w:r w:rsidRPr="00BD3E8D">
        <w:rPr>
          <w:noProof/>
          <w:spacing w:val="-8"/>
          <w:sz w:val="20"/>
          <w:szCs w:val="20"/>
        </w:rPr>
        <w:t xml:space="preserve"> </w:t>
      </w:r>
      <w:r w:rsidRPr="00BD3E8D">
        <w:rPr>
          <w:noProof/>
          <w:sz w:val="20"/>
          <w:szCs w:val="20"/>
        </w:rPr>
        <w:t>циљ</w:t>
      </w:r>
      <w:r w:rsidRPr="00BD3E8D">
        <w:rPr>
          <w:noProof/>
          <w:spacing w:val="1"/>
          <w:sz w:val="20"/>
          <w:szCs w:val="20"/>
        </w:rPr>
        <w:t>е</w:t>
      </w:r>
      <w:r w:rsidRPr="00BD3E8D">
        <w:rPr>
          <w:noProof/>
          <w:sz w:val="20"/>
          <w:szCs w:val="20"/>
        </w:rPr>
        <w:t>м</w:t>
      </w:r>
      <w:r w:rsidRPr="00BD3E8D">
        <w:rPr>
          <w:noProof/>
          <w:spacing w:val="-11"/>
          <w:sz w:val="20"/>
          <w:szCs w:val="20"/>
        </w:rPr>
        <w:t xml:space="preserve"> </w:t>
      </w:r>
      <w:r w:rsidRPr="00BD3E8D">
        <w:rPr>
          <w:noProof/>
          <w:spacing w:val="-2"/>
          <w:sz w:val="20"/>
          <w:szCs w:val="20"/>
        </w:rPr>
        <w:t>д</w:t>
      </w:r>
      <w:r w:rsidRPr="00BD3E8D">
        <w:rPr>
          <w:noProof/>
          <w:sz w:val="20"/>
          <w:szCs w:val="20"/>
        </w:rPr>
        <w:t>а</w:t>
      </w:r>
      <w:r w:rsidRPr="00BD3E8D">
        <w:rPr>
          <w:noProof/>
          <w:spacing w:val="-6"/>
          <w:sz w:val="20"/>
          <w:szCs w:val="20"/>
        </w:rPr>
        <w:t xml:space="preserve"> </w:t>
      </w:r>
      <w:r w:rsidRPr="00BD3E8D">
        <w:rPr>
          <w:noProof/>
          <w:sz w:val="20"/>
          <w:szCs w:val="20"/>
        </w:rPr>
        <w:t>се</w:t>
      </w:r>
      <w:r w:rsidRPr="00BD3E8D">
        <w:rPr>
          <w:noProof/>
          <w:spacing w:val="-6"/>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ј</w:t>
      </w:r>
      <w:r w:rsidRPr="00BD3E8D">
        <w:rPr>
          <w:noProof/>
          <w:spacing w:val="-9"/>
          <w:sz w:val="20"/>
          <w:szCs w:val="20"/>
        </w:rPr>
        <w:t xml:space="preserve"> </w:t>
      </w:r>
      <w:r w:rsidRPr="00BD3E8D">
        <w:rPr>
          <w:noProof/>
          <w:sz w:val="20"/>
          <w:szCs w:val="20"/>
        </w:rPr>
        <w:t>уј</w:t>
      </w:r>
      <w:r w:rsidRPr="00BD3E8D">
        <w:rPr>
          <w:noProof/>
          <w:spacing w:val="1"/>
          <w:sz w:val="20"/>
          <w:szCs w:val="20"/>
        </w:rPr>
        <w:t>е</w:t>
      </w:r>
      <w:r w:rsidRPr="00BD3E8D">
        <w:rPr>
          <w:noProof/>
          <w:spacing w:val="-2"/>
          <w:sz w:val="20"/>
          <w:szCs w:val="20"/>
        </w:rPr>
        <w:t>д</w:t>
      </w:r>
      <w:r w:rsidRPr="00BD3E8D">
        <w:rPr>
          <w:noProof/>
          <w:sz w:val="20"/>
          <w:szCs w:val="20"/>
        </w:rPr>
        <w:t>а</w:t>
      </w:r>
      <w:r w:rsidRPr="00BD3E8D">
        <w:rPr>
          <w:noProof/>
          <w:spacing w:val="-9"/>
          <w:sz w:val="20"/>
          <w:szCs w:val="20"/>
        </w:rPr>
        <w:t xml:space="preserve"> </w:t>
      </w:r>
      <w:r w:rsidRPr="00BD3E8D">
        <w:rPr>
          <w:noProof/>
          <w:sz w:val="20"/>
          <w:szCs w:val="20"/>
        </w:rPr>
        <w:t>с</w:t>
      </w:r>
      <w:r w:rsidRPr="00BD3E8D">
        <w:rPr>
          <w:noProof/>
          <w:spacing w:val="-1"/>
          <w:sz w:val="20"/>
          <w:szCs w:val="20"/>
        </w:rPr>
        <w:t>п</w:t>
      </w:r>
      <w:r w:rsidRPr="00BD3E8D">
        <w:rPr>
          <w:noProof/>
          <w:sz w:val="20"/>
          <w:szCs w:val="20"/>
        </w:rPr>
        <w:t>ус</w:t>
      </w:r>
      <w:r w:rsidRPr="00BD3E8D">
        <w:rPr>
          <w:noProof/>
          <w:spacing w:val="1"/>
          <w:sz w:val="20"/>
          <w:szCs w:val="20"/>
        </w:rPr>
        <w:t>т</w:t>
      </w:r>
      <w:r w:rsidRPr="00BD3E8D">
        <w:rPr>
          <w:noProof/>
          <w:sz w:val="20"/>
          <w:szCs w:val="20"/>
        </w:rPr>
        <w:t>и</w:t>
      </w:r>
      <w:r w:rsidRPr="00BD3E8D">
        <w:rPr>
          <w:noProof/>
          <w:spacing w:val="-10"/>
          <w:sz w:val="20"/>
          <w:szCs w:val="20"/>
        </w:rPr>
        <w:t xml:space="preserve"> </w:t>
      </w:r>
      <w:r w:rsidRPr="00BD3E8D">
        <w:rPr>
          <w:noProof/>
          <w:sz w:val="20"/>
          <w:szCs w:val="20"/>
        </w:rPr>
        <w:t>ис</w:t>
      </w:r>
      <w:r w:rsidRPr="00BD3E8D">
        <w:rPr>
          <w:noProof/>
          <w:spacing w:val="-3"/>
          <w:sz w:val="20"/>
          <w:szCs w:val="20"/>
        </w:rPr>
        <w:t>п</w:t>
      </w:r>
      <w:r w:rsidRPr="00BD3E8D">
        <w:rPr>
          <w:noProof/>
          <w:spacing w:val="2"/>
          <w:sz w:val="20"/>
          <w:szCs w:val="20"/>
        </w:rPr>
        <w:t>о</w:t>
      </w:r>
      <w:r w:rsidRPr="00BD3E8D">
        <w:rPr>
          <w:noProof/>
          <w:sz w:val="20"/>
          <w:szCs w:val="20"/>
        </w:rPr>
        <w:t>д</w:t>
      </w:r>
      <w:r w:rsidRPr="00BD3E8D">
        <w:rPr>
          <w:noProof/>
          <w:spacing w:val="-9"/>
          <w:sz w:val="20"/>
          <w:szCs w:val="20"/>
        </w:rPr>
        <w:t xml:space="preserve"> </w:t>
      </w:r>
      <w:r w:rsidRPr="00BD3E8D">
        <w:rPr>
          <w:noProof/>
          <w:sz w:val="20"/>
          <w:szCs w:val="20"/>
        </w:rPr>
        <w:t>ј</w:t>
      </w:r>
      <w:r w:rsidRPr="00BD3E8D">
        <w:rPr>
          <w:noProof/>
          <w:spacing w:val="1"/>
          <w:sz w:val="20"/>
          <w:szCs w:val="20"/>
        </w:rPr>
        <w:t>е</w:t>
      </w:r>
      <w:r w:rsidRPr="00BD3E8D">
        <w:rPr>
          <w:noProof/>
          <w:spacing w:val="-2"/>
          <w:sz w:val="20"/>
          <w:szCs w:val="20"/>
        </w:rPr>
        <w:t>д</w:t>
      </w:r>
      <w:r w:rsidRPr="00BD3E8D">
        <w:rPr>
          <w:noProof/>
          <w:spacing w:val="1"/>
          <w:sz w:val="20"/>
          <w:szCs w:val="20"/>
        </w:rPr>
        <w:t>а</w:t>
      </w:r>
      <w:r w:rsidRPr="00BD3E8D">
        <w:rPr>
          <w:noProof/>
          <w:sz w:val="20"/>
          <w:szCs w:val="20"/>
        </w:rPr>
        <w:t>н</w:t>
      </w:r>
      <w:r w:rsidRPr="00BD3E8D">
        <w:rPr>
          <w:noProof/>
          <w:spacing w:val="-10"/>
          <w:sz w:val="20"/>
          <w:szCs w:val="20"/>
        </w:rPr>
        <w:t xml:space="preserve"> </w:t>
      </w:r>
      <w:r w:rsidRPr="00BD3E8D">
        <w:rPr>
          <w:noProof/>
          <w:sz w:val="20"/>
          <w:szCs w:val="20"/>
        </w:rPr>
        <w:t>уј</w:t>
      </w:r>
      <w:r w:rsidRPr="00BD3E8D">
        <w:rPr>
          <w:noProof/>
          <w:spacing w:val="1"/>
          <w:sz w:val="20"/>
          <w:szCs w:val="20"/>
        </w:rPr>
        <w:t>е</w:t>
      </w:r>
      <w:r w:rsidRPr="00BD3E8D">
        <w:rPr>
          <w:noProof/>
          <w:sz w:val="20"/>
          <w:szCs w:val="20"/>
        </w:rPr>
        <w:t>д</w:t>
      </w:r>
      <w:r w:rsidRPr="00BD3E8D">
        <w:rPr>
          <w:noProof/>
          <w:spacing w:val="-8"/>
          <w:sz w:val="20"/>
          <w:szCs w:val="20"/>
        </w:rPr>
        <w:t xml:space="preserve"> </w:t>
      </w:r>
      <w:r w:rsidRPr="00BD3E8D">
        <w:rPr>
          <w:noProof/>
          <w:sz w:val="20"/>
          <w:szCs w:val="20"/>
        </w:rPr>
        <w:t>на</w:t>
      </w:r>
      <w:r w:rsidRPr="00BD3E8D">
        <w:rPr>
          <w:noProof/>
          <w:spacing w:val="-6"/>
          <w:sz w:val="20"/>
          <w:szCs w:val="20"/>
        </w:rPr>
        <w:t xml:space="preserve"> </w:t>
      </w:r>
      <w:r w:rsidRPr="00BD3E8D">
        <w:rPr>
          <w:noProof/>
          <w:sz w:val="20"/>
          <w:szCs w:val="20"/>
        </w:rPr>
        <w:t>хи</w:t>
      </w:r>
      <w:r w:rsidRPr="00BD3E8D">
        <w:rPr>
          <w:noProof/>
          <w:spacing w:val="-3"/>
          <w:sz w:val="20"/>
          <w:szCs w:val="20"/>
        </w:rPr>
        <w:t>љ</w:t>
      </w:r>
      <w:r w:rsidRPr="00BD3E8D">
        <w:rPr>
          <w:noProof/>
          <w:spacing w:val="1"/>
          <w:sz w:val="20"/>
          <w:szCs w:val="20"/>
        </w:rPr>
        <w:t>ад</w:t>
      </w:r>
      <w:r w:rsidRPr="00BD3E8D">
        <w:rPr>
          <w:noProof/>
          <w:sz w:val="20"/>
          <w:szCs w:val="20"/>
        </w:rPr>
        <w:t>у</w:t>
      </w:r>
      <w:r w:rsidRPr="00BD3E8D">
        <w:rPr>
          <w:noProof/>
          <w:spacing w:val="-12"/>
          <w:sz w:val="20"/>
          <w:szCs w:val="20"/>
        </w:rPr>
        <w:t xml:space="preserve"> </w:t>
      </w:r>
      <w:r w:rsidRPr="00BD3E8D">
        <w:rPr>
          <w:noProof/>
          <w:spacing w:val="-2"/>
          <w:sz w:val="20"/>
          <w:szCs w:val="20"/>
        </w:rPr>
        <w:t>с</w:t>
      </w:r>
      <w:r w:rsidRPr="00BD3E8D">
        <w:rPr>
          <w:noProof/>
          <w:spacing w:val="1"/>
          <w:sz w:val="20"/>
          <w:szCs w:val="20"/>
        </w:rPr>
        <w:t>та</w:t>
      </w:r>
      <w:r w:rsidRPr="00BD3E8D">
        <w:rPr>
          <w:noProof/>
          <w:sz w:val="20"/>
          <w:szCs w:val="20"/>
        </w:rPr>
        <w:t>н</w:t>
      </w:r>
      <w:r w:rsidRPr="00BD3E8D">
        <w:rPr>
          <w:noProof/>
          <w:spacing w:val="1"/>
          <w:sz w:val="20"/>
          <w:szCs w:val="20"/>
        </w:rPr>
        <w:t>ов</w:t>
      </w:r>
      <w:r w:rsidRPr="00BD3E8D">
        <w:rPr>
          <w:noProof/>
          <w:sz w:val="20"/>
          <w:szCs w:val="20"/>
        </w:rPr>
        <w:t>ни</w:t>
      </w:r>
      <w:r w:rsidRPr="00BD3E8D">
        <w:rPr>
          <w:noProof/>
          <w:spacing w:val="-2"/>
          <w:sz w:val="20"/>
          <w:szCs w:val="20"/>
        </w:rPr>
        <w:t>к</w:t>
      </w:r>
      <w:r w:rsidRPr="00BD3E8D">
        <w:rPr>
          <w:noProof/>
          <w:spacing w:val="1"/>
          <w:sz w:val="20"/>
          <w:szCs w:val="20"/>
        </w:rPr>
        <w:t>а</w:t>
      </w:r>
      <w:r w:rsidRPr="00BD3E8D">
        <w:rPr>
          <w:noProof/>
          <w:sz w:val="20"/>
          <w:szCs w:val="20"/>
        </w:rPr>
        <w:t>.</w:t>
      </w:r>
    </w:p>
    <w:p w14:paraId="0CEE924A" w14:textId="77777777" w:rsidR="008776AB" w:rsidRPr="00BD3E8D" w:rsidRDefault="008776AB" w:rsidP="008776AB">
      <w:pPr>
        <w:spacing w:before="30"/>
        <w:ind w:left="120" w:right="57"/>
        <w:jc w:val="both"/>
        <w:rPr>
          <w:noProof/>
          <w:sz w:val="20"/>
          <w:szCs w:val="20"/>
          <w:lang w:val="sr-Cyrl-RS"/>
        </w:rPr>
      </w:pPr>
      <w:r w:rsidRPr="00BD3E8D">
        <w:rPr>
          <w:noProof/>
          <w:sz w:val="20"/>
          <w:szCs w:val="20"/>
          <w:lang w:val="sr-Cyrl-RS"/>
        </w:rPr>
        <w:t>Основни принципи оваквог плана јесу:</w:t>
      </w:r>
    </w:p>
    <w:p w14:paraId="376ED110" w14:textId="77777777" w:rsidR="008776AB" w:rsidRPr="00BD3E8D" w:rsidRDefault="008776AB" w:rsidP="008776AB">
      <w:pPr>
        <w:spacing w:before="30"/>
        <w:ind w:left="120" w:right="57"/>
        <w:jc w:val="both"/>
        <w:rPr>
          <w:noProof/>
          <w:sz w:val="20"/>
          <w:szCs w:val="20"/>
          <w:lang w:val="sr-Cyrl-RS"/>
        </w:rPr>
      </w:pPr>
    </w:p>
    <w:p w14:paraId="315724C9"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pacing w:val="1"/>
          <w:sz w:val="20"/>
          <w:szCs w:val="20"/>
          <w:lang w:val="sr-Cyrl-RS"/>
        </w:rPr>
        <w:t>Људство обучено да на терену препозна проблематику везану за уједе паса;</w:t>
      </w:r>
    </w:p>
    <w:p w14:paraId="772B01EA"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Регистрација свих паса који живе на подручју одређене локалне самоуправе;</w:t>
      </w:r>
    </w:p>
    <w:p w14:paraId="47F5787A"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Доношење локалних одлука о извођењу и држању паса;</w:t>
      </w:r>
    </w:p>
    <w:p w14:paraId="2F1BAD93"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Испитивање сваког идентитета и уједа пса;</w:t>
      </w:r>
    </w:p>
    <w:p w14:paraId="53DE9E4B"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Сакупљање свих релевентних података и њихова анализа;</w:t>
      </w:r>
    </w:p>
    <w:p w14:paraId="1E6B7E70"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Едукација о одговорном власниптву;</w:t>
      </w:r>
    </w:p>
    <w:p w14:paraId="1CDE4457"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Контрола опасних животиња и контрола „опасних“ – ризичних власника;</w:t>
      </w:r>
    </w:p>
    <w:p w14:paraId="15F0732F"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Контрола власничких животиња у смислу извршених вакцинација, пре свега против беснила;</w:t>
      </w:r>
    </w:p>
    <w:p w14:paraId="447F80AE"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Координација свих учесника у спровођењу плана;</w:t>
      </w:r>
    </w:p>
    <w:p w14:paraId="6A786C4C" w14:textId="77777777" w:rsidR="008776AB" w:rsidRPr="00BD3E8D" w:rsidRDefault="008776AB" w:rsidP="009F4C7C">
      <w:pPr>
        <w:widowControl w:val="0"/>
        <w:numPr>
          <w:ilvl w:val="0"/>
          <w:numId w:val="22"/>
        </w:numPr>
        <w:spacing w:before="2" w:line="280" w:lineRule="exact"/>
        <w:rPr>
          <w:noProof/>
          <w:sz w:val="20"/>
          <w:szCs w:val="20"/>
          <w:lang w:val="sr-Cyrl-RS"/>
        </w:rPr>
      </w:pPr>
      <w:r w:rsidRPr="00BD3E8D">
        <w:rPr>
          <w:noProof/>
          <w:sz w:val="20"/>
          <w:szCs w:val="20"/>
          <w:lang w:val="sr-Cyrl-RS"/>
        </w:rPr>
        <w:t>Континуирано спровођење свих мера.</w:t>
      </w:r>
    </w:p>
    <w:p w14:paraId="28DF9EB1" w14:textId="77777777" w:rsidR="008776AB" w:rsidRPr="00BD3E8D" w:rsidRDefault="008776AB" w:rsidP="008776AB">
      <w:pPr>
        <w:spacing w:before="2" w:line="280" w:lineRule="exact"/>
        <w:rPr>
          <w:noProof/>
          <w:sz w:val="20"/>
          <w:szCs w:val="20"/>
          <w:lang w:val="sr-Cyrl-RS"/>
        </w:rPr>
      </w:pPr>
    </w:p>
    <w:p w14:paraId="25D7A22D" w14:textId="77777777" w:rsidR="008776AB" w:rsidRPr="00BD3E8D" w:rsidRDefault="008776AB" w:rsidP="008776AB">
      <w:pPr>
        <w:spacing w:line="274" w:lineRule="exact"/>
        <w:ind w:left="120" w:right="58"/>
        <w:jc w:val="both"/>
        <w:rPr>
          <w:noProof/>
          <w:sz w:val="20"/>
          <w:szCs w:val="20"/>
        </w:rPr>
      </w:pPr>
      <w:r w:rsidRPr="00BD3E8D">
        <w:rPr>
          <w:noProof/>
          <w:sz w:val="20"/>
          <w:szCs w:val="20"/>
        </w:rPr>
        <w:t>С</w:t>
      </w:r>
      <w:r w:rsidRPr="00BD3E8D">
        <w:rPr>
          <w:noProof/>
          <w:spacing w:val="1"/>
          <w:sz w:val="20"/>
          <w:szCs w:val="20"/>
        </w:rPr>
        <w:t>ва</w:t>
      </w:r>
      <w:r w:rsidRPr="00BD3E8D">
        <w:rPr>
          <w:noProof/>
          <w:sz w:val="20"/>
          <w:szCs w:val="20"/>
        </w:rPr>
        <w:t>ки</w:t>
      </w:r>
      <w:r w:rsidRPr="00BD3E8D">
        <w:rPr>
          <w:noProof/>
          <w:spacing w:val="2"/>
          <w:sz w:val="20"/>
          <w:szCs w:val="20"/>
        </w:rPr>
        <w:t xml:space="preserve"> </w:t>
      </w:r>
      <w:r w:rsidRPr="00BD3E8D">
        <w:rPr>
          <w:noProof/>
          <w:spacing w:val="-1"/>
          <w:sz w:val="20"/>
          <w:szCs w:val="20"/>
        </w:rPr>
        <w:t>о</w:t>
      </w:r>
      <w:r w:rsidRPr="00BD3E8D">
        <w:rPr>
          <w:noProof/>
          <w:sz w:val="20"/>
          <w:szCs w:val="20"/>
        </w:rPr>
        <w:t>д</w:t>
      </w:r>
      <w:r w:rsidRPr="00BD3E8D">
        <w:rPr>
          <w:noProof/>
          <w:spacing w:val="2"/>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их</w:t>
      </w:r>
      <w:r w:rsidRPr="00BD3E8D">
        <w:rPr>
          <w:noProof/>
          <w:spacing w:val="2"/>
          <w:sz w:val="20"/>
          <w:szCs w:val="20"/>
        </w:rPr>
        <w:t xml:space="preserve"> десет</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инци</w:t>
      </w:r>
      <w:r w:rsidRPr="00BD3E8D">
        <w:rPr>
          <w:noProof/>
          <w:spacing w:val="-1"/>
          <w:sz w:val="20"/>
          <w:szCs w:val="20"/>
        </w:rPr>
        <w:t>п</w:t>
      </w:r>
      <w:r w:rsidRPr="00BD3E8D">
        <w:rPr>
          <w:noProof/>
          <w:sz w:val="20"/>
          <w:szCs w:val="20"/>
        </w:rPr>
        <w:t>а</w:t>
      </w:r>
      <w:r w:rsidRPr="00BD3E8D">
        <w:rPr>
          <w:noProof/>
          <w:spacing w:val="3"/>
          <w:sz w:val="20"/>
          <w:szCs w:val="20"/>
        </w:rPr>
        <w:t xml:space="preserve"> </w:t>
      </w:r>
      <w:r w:rsidRPr="00BD3E8D">
        <w:rPr>
          <w:noProof/>
          <w:sz w:val="20"/>
          <w:szCs w:val="20"/>
        </w:rPr>
        <w:t>с</w:t>
      </w:r>
      <w:r w:rsidRPr="00BD3E8D">
        <w:rPr>
          <w:noProof/>
          <w:spacing w:val="1"/>
          <w:sz w:val="20"/>
          <w:szCs w:val="20"/>
        </w:rPr>
        <w:t>адрж</w:t>
      </w:r>
      <w:r w:rsidRPr="00BD3E8D">
        <w:rPr>
          <w:noProof/>
          <w:sz w:val="20"/>
          <w:szCs w:val="20"/>
        </w:rPr>
        <w:t xml:space="preserve">и </w:t>
      </w:r>
      <w:r w:rsidRPr="00BD3E8D">
        <w:rPr>
          <w:noProof/>
          <w:spacing w:val="1"/>
          <w:sz w:val="20"/>
          <w:szCs w:val="20"/>
        </w:rPr>
        <w:t>од</w:t>
      </w:r>
      <w:r w:rsidRPr="00BD3E8D">
        <w:rPr>
          <w:noProof/>
          <w:spacing w:val="-1"/>
          <w:sz w:val="20"/>
          <w:szCs w:val="20"/>
        </w:rPr>
        <w:t>р</w:t>
      </w:r>
      <w:r w:rsidRPr="00BD3E8D">
        <w:rPr>
          <w:noProof/>
          <w:spacing w:val="1"/>
          <w:sz w:val="20"/>
          <w:szCs w:val="20"/>
        </w:rPr>
        <w:t>еђ</w:t>
      </w:r>
      <w:r w:rsidRPr="00BD3E8D">
        <w:rPr>
          <w:noProof/>
          <w:spacing w:val="-1"/>
          <w:sz w:val="20"/>
          <w:szCs w:val="20"/>
        </w:rPr>
        <w:t>е</w:t>
      </w:r>
      <w:r w:rsidRPr="00BD3E8D">
        <w:rPr>
          <w:noProof/>
          <w:sz w:val="20"/>
          <w:szCs w:val="20"/>
        </w:rPr>
        <w:t>не</w:t>
      </w:r>
      <w:r w:rsidRPr="00BD3E8D">
        <w:rPr>
          <w:noProof/>
          <w:spacing w:val="3"/>
          <w:sz w:val="20"/>
          <w:szCs w:val="20"/>
        </w:rPr>
        <w:t xml:space="preserve"> </w:t>
      </w:r>
      <w:r w:rsidRPr="00BD3E8D">
        <w:rPr>
          <w:noProof/>
          <w:spacing w:val="-1"/>
          <w:sz w:val="20"/>
          <w:szCs w:val="20"/>
        </w:rPr>
        <w:t>м</w:t>
      </w:r>
      <w:r w:rsidRPr="00BD3E8D">
        <w:rPr>
          <w:noProof/>
          <w:spacing w:val="1"/>
          <w:sz w:val="20"/>
          <w:szCs w:val="20"/>
        </w:rPr>
        <w:t>е</w:t>
      </w:r>
      <w:r w:rsidRPr="00BD3E8D">
        <w:rPr>
          <w:noProof/>
          <w:spacing w:val="2"/>
          <w:sz w:val="20"/>
          <w:szCs w:val="20"/>
        </w:rPr>
        <w:t>р</w:t>
      </w:r>
      <w:r w:rsidRPr="00BD3E8D">
        <w:rPr>
          <w:noProof/>
          <w:sz w:val="20"/>
          <w:szCs w:val="20"/>
        </w:rPr>
        <w:t>е</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3"/>
          <w:sz w:val="20"/>
          <w:szCs w:val="20"/>
        </w:rPr>
        <w:t xml:space="preserve"> </w:t>
      </w:r>
      <w:r w:rsidRPr="00BD3E8D">
        <w:rPr>
          <w:noProof/>
          <w:sz w:val="20"/>
          <w:szCs w:val="20"/>
        </w:rPr>
        <w:t>би</w:t>
      </w:r>
      <w:r w:rsidRPr="00BD3E8D">
        <w:rPr>
          <w:noProof/>
          <w:spacing w:val="2"/>
          <w:sz w:val="20"/>
          <w:szCs w:val="20"/>
        </w:rPr>
        <w:t xml:space="preserve"> </w:t>
      </w:r>
      <w:r w:rsidRPr="00BD3E8D">
        <w:rPr>
          <w:noProof/>
          <w:sz w:val="20"/>
          <w:szCs w:val="20"/>
        </w:rPr>
        <w:t>се</w:t>
      </w:r>
      <w:r w:rsidRPr="00BD3E8D">
        <w:rPr>
          <w:noProof/>
          <w:spacing w:val="3"/>
          <w:sz w:val="20"/>
          <w:szCs w:val="20"/>
        </w:rPr>
        <w:t xml:space="preserve"> </w:t>
      </w:r>
      <w:r w:rsidRPr="00BD3E8D">
        <w:rPr>
          <w:noProof/>
          <w:sz w:val="20"/>
          <w:szCs w:val="20"/>
        </w:rPr>
        <w:t>с</w:t>
      </w:r>
      <w:r w:rsidRPr="00BD3E8D">
        <w:rPr>
          <w:noProof/>
          <w:spacing w:val="-1"/>
          <w:sz w:val="20"/>
          <w:szCs w:val="20"/>
        </w:rPr>
        <w:t>про</w:t>
      </w:r>
      <w:r w:rsidRPr="00BD3E8D">
        <w:rPr>
          <w:noProof/>
          <w:spacing w:val="1"/>
          <w:sz w:val="20"/>
          <w:szCs w:val="20"/>
        </w:rPr>
        <w:t>вод</w:t>
      </w:r>
      <w:r w:rsidRPr="00BD3E8D">
        <w:rPr>
          <w:noProof/>
          <w:sz w:val="20"/>
          <w:szCs w:val="20"/>
        </w:rPr>
        <w:t>и</w:t>
      </w:r>
      <w:r w:rsidRPr="00BD3E8D">
        <w:rPr>
          <w:noProof/>
          <w:spacing w:val="-2"/>
          <w:sz w:val="20"/>
          <w:szCs w:val="20"/>
        </w:rPr>
        <w:t>л</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z w:val="20"/>
          <w:szCs w:val="20"/>
        </w:rPr>
        <w:t>а</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би</w:t>
      </w:r>
      <w:r w:rsidRPr="00BD3E8D">
        <w:rPr>
          <w:noProof/>
          <w:spacing w:val="2"/>
          <w:sz w:val="20"/>
          <w:szCs w:val="20"/>
        </w:rPr>
        <w:t xml:space="preserve"> </w:t>
      </w:r>
      <w:r w:rsidRPr="00BD3E8D">
        <w:rPr>
          <w:noProof/>
          <w:spacing w:val="-2"/>
          <w:sz w:val="20"/>
          <w:szCs w:val="20"/>
        </w:rPr>
        <w:t>с</w:t>
      </w:r>
      <w:r w:rsidRPr="00BD3E8D">
        <w:rPr>
          <w:noProof/>
          <w:spacing w:val="1"/>
          <w:sz w:val="20"/>
          <w:szCs w:val="20"/>
        </w:rPr>
        <w:t>в</w:t>
      </w:r>
      <w:r w:rsidRPr="00BD3E8D">
        <w:rPr>
          <w:noProof/>
          <w:sz w:val="20"/>
          <w:szCs w:val="20"/>
        </w:rPr>
        <w:t xml:space="preserve">е </w:t>
      </w:r>
      <w:r w:rsidRPr="00BD3E8D">
        <w:rPr>
          <w:noProof/>
          <w:spacing w:val="1"/>
          <w:sz w:val="20"/>
          <w:szCs w:val="20"/>
        </w:rPr>
        <w:t>за</w:t>
      </w:r>
      <w:r w:rsidRPr="00BD3E8D">
        <w:rPr>
          <w:noProof/>
          <w:sz w:val="20"/>
          <w:szCs w:val="20"/>
        </w:rPr>
        <w:t>ј</w:t>
      </w:r>
      <w:r w:rsidRPr="00BD3E8D">
        <w:rPr>
          <w:noProof/>
          <w:spacing w:val="1"/>
          <w:sz w:val="20"/>
          <w:szCs w:val="20"/>
        </w:rPr>
        <w:t>ед</w:t>
      </w:r>
      <w:r w:rsidRPr="00BD3E8D">
        <w:rPr>
          <w:noProof/>
          <w:sz w:val="20"/>
          <w:szCs w:val="20"/>
        </w:rPr>
        <w:t>но</w:t>
      </w:r>
      <w:r w:rsidRPr="00BD3E8D">
        <w:rPr>
          <w:noProof/>
          <w:spacing w:val="-13"/>
          <w:sz w:val="20"/>
          <w:szCs w:val="20"/>
        </w:rPr>
        <w:t xml:space="preserve"> </w:t>
      </w:r>
      <w:r w:rsidRPr="00BD3E8D">
        <w:rPr>
          <w:noProof/>
          <w:spacing w:val="1"/>
          <w:sz w:val="20"/>
          <w:szCs w:val="20"/>
        </w:rPr>
        <w:t>да</w:t>
      </w:r>
      <w:r w:rsidRPr="00BD3E8D">
        <w:rPr>
          <w:noProof/>
          <w:spacing w:val="-2"/>
          <w:sz w:val="20"/>
          <w:szCs w:val="20"/>
        </w:rPr>
        <w:t>л</w:t>
      </w:r>
      <w:r w:rsidRPr="00BD3E8D">
        <w:rPr>
          <w:noProof/>
          <w:sz w:val="20"/>
          <w:szCs w:val="20"/>
        </w:rPr>
        <w:t>е</w:t>
      </w:r>
      <w:r w:rsidRPr="00BD3E8D">
        <w:rPr>
          <w:noProof/>
          <w:spacing w:val="-8"/>
          <w:sz w:val="20"/>
          <w:szCs w:val="20"/>
        </w:rPr>
        <w:t xml:space="preserve"> </w:t>
      </w:r>
      <w:r w:rsidRPr="00BD3E8D">
        <w:rPr>
          <w:noProof/>
          <w:spacing w:val="-1"/>
          <w:sz w:val="20"/>
          <w:szCs w:val="20"/>
        </w:rPr>
        <w:t>р</w:t>
      </w:r>
      <w:r w:rsidRPr="00BD3E8D">
        <w:rPr>
          <w:noProof/>
          <w:spacing w:val="1"/>
          <w:sz w:val="20"/>
          <w:szCs w:val="20"/>
        </w:rPr>
        <w:t>ез</w:t>
      </w:r>
      <w:r w:rsidRPr="00BD3E8D">
        <w:rPr>
          <w:noProof/>
          <w:sz w:val="20"/>
          <w:szCs w:val="20"/>
        </w:rPr>
        <w:t>у</w:t>
      </w:r>
      <w:r w:rsidRPr="00BD3E8D">
        <w:rPr>
          <w:noProof/>
          <w:spacing w:val="-2"/>
          <w:sz w:val="20"/>
          <w:szCs w:val="20"/>
        </w:rPr>
        <w:t>л</w:t>
      </w:r>
      <w:r w:rsidRPr="00BD3E8D">
        <w:rPr>
          <w:noProof/>
          <w:spacing w:val="1"/>
          <w:sz w:val="20"/>
          <w:szCs w:val="20"/>
        </w:rPr>
        <w:t>т</w:t>
      </w:r>
      <w:r w:rsidRPr="00BD3E8D">
        <w:rPr>
          <w:noProof/>
          <w:spacing w:val="-1"/>
          <w:sz w:val="20"/>
          <w:szCs w:val="20"/>
        </w:rPr>
        <w:t>а</w:t>
      </w:r>
      <w:r w:rsidRPr="00BD3E8D">
        <w:rPr>
          <w:noProof/>
          <w:spacing w:val="1"/>
          <w:sz w:val="20"/>
          <w:szCs w:val="20"/>
        </w:rPr>
        <w:t>т</w:t>
      </w:r>
      <w:r w:rsidRPr="00BD3E8D">
        <w:rPr>
          <w:noProof/>
          <w:sz w:val="20"/>
          <w:szCs w:val="20"/>
        </w:rPr>
        <w:t>е</w:t>
      </w:r>
      <w:r w:rsidRPr="00BD3E8D">
        <w:rPr>
          <w:noProof/>
          <w:spacing w:val="-13"/>
          <w:sz w:val="20"/>
          <w:szCs w:val="20"/>
        </w:rPr>
        <w:t xml:space="preserve"> </w:t>
      </w:r>
      <w:r w:rsidRPr="00BD3E8D">
        <w:rPr>
          <w:noProof/>
          <w:sz w:val="20"/>
          <w:szCs w:val="20"/>
        </w:rPr>
        <w:t>у</w:t>
      </w:r>
      <w:r w:rsidRPr="00BD3E8D">
        <w:rPr>
          <w:noProof/>
          <w:spacing w:val="-8"/>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ањењ</w:t>
      </w:r>
      <w:r w:rsidRPr="00BD3E8D">
        <w:rPr>
          <w:noProof/>
          <w:sz w:val="20"/>
          <w:szCs w:val="20"/>
        </w:rPr>
        <w:t>у</w:t>
      </w:r>
      <w:r w:rsidRPr="00BD3E8D">
        <w:rPr>
          <w:noProof/>
          <w:spacing w:val="-14"/>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ја</w:t>
      </w:r>
      <w:r w:rsidRPr="00BD3E8D">
        <w:rPr>
          <w:noProof/>
          <w:spacing w:val="-11"/>
          <w:sz w:val="20"/>
          <w:szCs w:val="20"/>
        </w:rPr>
        <w:t xml:space="preserve"> </w:t>
      </w:r>
      <w:r w:rsidRPr="00BD3E8D">
        <w:rPr>
          <w:noProof/>
          <w:sz w:val="20"/>
          <w:szCs w:val="20"/>
        </w:rPr>
        <w:t>уј</w:t>
      </w:r>
      <w:r w:rsidRPr="00BD3E8D">
        <w:rPr>
          <w:noProof/>
          <w:spacing w:val="1"/>
          <w:sz w:val="20"/>
          <w:szCs w:val="20"/>
        </w:rPr>
        <w:t>еда</w:t>
      </w:r>
      <w:r w:rsidRPr="00BD3E8D">
        <w:rPr>
          <w:noProof/>
          <w:sz w:val="20"/>
          <w:szCs w:val="20"/>
        </w:rPr>
        <w:t>.</w:t>
      </w:r>
    </w:p>
    <w:p w14:paraId="5C7562D3" w14:textId="77777777" w:rsidR="008776AB" w:rsidRPr="00BD3E8D" w:rsidRDefault="008776AB" w:rsidP="008776AB">
      <w:pPr>
        <w:spacing w:line="239" w:lineRule="auto"/>
        <w:ind w:left="120" w:right="58"/>
        <w:rPr>
          <w:noProof/>
          <w:sz w:val="20"/>
          <w:szCs w:val="20"/>
        </w:rPr>
      </w:pPr>
    </w:p>
    <w:p w14:paraId="1E5D27A0" w14:textId="77777777" w:rsidR="008776AB" w:rsidRPr="00BD3E8D" w:rsidRDefault="008776AB" w:rsidP="008776AB">
      <w:pPr>
        <w:ind w:left="120" w:right="56"/>
        <w:jc w:val="both"/>
        <w:rPr>
          <w:noProof/>
          <w:sz w:val="20"/>
          <w:szCs w:val="20"/>
        </w:rPr>
      </w:pPr>
      <w:r w:rsidRPr="00BD3E8D">
        <w:rPr>
          <w:noProof/>
          <w:sz w:val="20"/>
          <w:szCs w:val="20"/>
        </w:rPr>
        <w:t>Т</w:t>
      </w:r>
      <w:r w:rsidRPr="00BD3E8D">
        <w:rPr>
          <w:noProof/>
          <w:spacing w:val="1"/>
          <w:sz w:val="20"/>
          <w:szCs w:val="20"/>
        </w:rPr>
        <w:t>ре</w:t>
      </w:r>
      <w:r w:rsidRPr="00BD3E8D">
        <w:rPr>
          <w:noProof/>
          <w:sz w:val="20"/>
          <w:szCs w:val="20"/>
        </w:rPr>
        <w:t>ба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г</w:t>
      </w:r>
      <w:r w:rsidRPr="00BD3E8D">
        <w:rPr>
          <w:noProof/>
          <w:spacing w:val="1"/>
          <w:sz w:val="20"/>
          <w:szCs w:val="20"/>
        </w:rPr>
        <w:t>ла</w:t>
      </w:r>
      <w:r w:rsidRPr="00BD3E8D">
        <w:rPr>
          <w:noProof/>
          <w:spacing w:val="-2"/>
          <w:sz w:val="20"/>
          <w:szCs w:val="20"/>
        </w:rPr>
        <w:t>с</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z w:val="20"/>
          <w:szCs w:val="20"/>
        </w:rPr>
        <w:t>и</w:t>
      </w:r>
      <w:r w:rsidRPr="00BD3E8D">
        <w:rPr>
          <w:noProof/>
          <w:spacing w:val="1"/>
          <w:sz w:val="20"/>
          <w:szCs w:val="20"/>
        </w:rPr>
        <w:t xml:space="preserve"> в</w:t>
      </w:r>
      <w:r w:rsidRPr="00BD3E8D">
        <w:rPr>
          <w:noProof/>
          <w:spacing w:val="-1"/>
          <w:sz w:val="20"/>
          <w:szCs w:val="20"/>
        </w:rPr>
        <w:t>е</w:t>
      </w:r>
      <w:r w:rsidRPr="00BD3E8D">
        <w:rPr>
          <w:noProof/>
          <w:spacing w:val="1"/>
          <w:sz w:val="20"/>
          <w:szCs w:val="20"/>
        </w:rPr>
        <w:t>о</w:t>
      </w:r>
      <w:r w:rsidRPr="00BD3E8D">
        <w:rPr>
          <w:noProof/>
          <w:spacing w:val="-1"/>
          <w:sz w:val="20"/>
          <w:szCs w:val="20"/>
        </w:rPr>
        <w:t>м</w:t>
      </w:r>
      <w:r w:rsidRPr="00BD3E8D">
        <w:rPr>
          <w:noProof/>
          <w:sz w:val="20"/>
          <w:szCs w:val="20"/>
        </w:rPr>
        <w:t>а</w:t>
      </w:r>
      <w:r w:rsidRPr="00BD3E8D">
        <w:rPr>
          <w:noProof/>
          <w:spacing w:val="1"/>
          <w:sz w:val="20"/>
          <w:szCs w:val="20"/>
        </w:rPr>
        <w:t xml:space="preserve"> важ</w:t>
      </w:r>
      <w:r w:rsidRPr="00BD3E8D">
        <w:rPr>
          <w:noProof/>
          <w:sz w:val="20"/>
          <w:szCs w:val="20"/>
        </w:rPr>
        <w:t>ну у</w:t>
      </w:r>
      <w:r w:rsidRPr="00BD3E8D">
        <w:rPr>
          <w:noProof/>
          <w:spacing w:val="1"/>
          <w:sz w:val="20"/>
          <w:szCs w:val="20"/>
        </w:rPr>
        <w:t>ло</w:t>
      </w:r>
      <w:r w:rsidRPr="00BD3E8D">
        <w:rPr>
          <w:noProof/>
          <w:sz w:val="20"/>
          <w:szCs w:val="20"/>
        </w:rPr>
        <w:t xml:space="preserve">гу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pacing w:val="2"/>
          <w:sz w:val="20"/>
          <w:szCs w:val="20"/>
        </w:rPr>
        <w:t>р</w:t>
      </w:r>
      <w:r w:rsidRPr="00BD3E8D">
        <w:rPr>
          <w:noProof/>
          <w:sz w:val="20"/>
          <w:szCs w:val="20"/>
        </w:rPr>
        <w:t>уке</w:t>
      </w:r>
      <w:r w:rsidRPr="00BD3E8D">
        <w:rPr>
          <w:noProof/>
          <w:spacing w:val="1"/>
          <w:sz w:val="20"/>
          <w:szCs w:val="20"/>
        </w:rPr>
        <w:t xml:space="preserve"> </w:t>
      </w:r>
      <w:r w:rsidRPr="00BD3E8D">
        <w:rPr>
          <w:noProof/>
          <w:sz w:val="20"/>
          <w:szCs w:val="20"/>
        </w:rPr>
        <w:t xml:space="preserve">у </w:t>
      </w:r>
      <w:r w:rsidRPr="00BD3E8D">
        <w:rPr>
          <w:noProof/>
          <w:spacing w:val="-1"/>
          <w:sz w:val="20"/>
          <w:szCs w:val="20"/>
        </w:rPr>
        <w:t>п</w:t>
      </w:r>
      <w:r w:rsidRPr="00BD3E8D">
        <w:rPr>
          <w:noProof/>
          <w:spacing w:val="1"/>
          <w:sz w:val="20"/>
          <w:szCs w:val="20"/>
        </w:rPr>
        <w:t>реве</w:t>
      </w:r>
      <w:r w:rsidRPr="00BD3E8D">
        <w:rPr>
          <w:noProof/>
          <w:sz w:val="20"/>
          <w:szCs w:val="20"/>
        </w:rPr>
        <w:t>нцији</w:t>
      </w:r>
      <w:r w:rsidRPr="00BD3E8D">
        <w:rPr>
          <w:noProof/>
          <w:spacing w:val="1"/>
          <w:sz w:val="20"/>
          <w:szCs w:val="20"/>
        </w:rPr>
        <w:t xml:space="preserve"> </w:t>
      </w:r>
      <w:r w:rsidRPr="00BD3E8D">
        <w:rPr>
          <w:noProof/>
          <w:sz w:val="20"/>
          <w:szCs w:val="20"/>
        </w:rPr>
        <w:t>уј</w:t>
      </w:r>
      <w:r w:rsidRPr="00BD3E8D">
        <w:rPr>
          <w:noProof/>
          <w:spacing w:val="-1"/>
          <w:sz w:val="20"/>
          <w:szCs w:val="20"/>
        </w:rPr>
        <w:t>е</w:t>
      </w:r>
      <w:r w:rsidRPr="00BD3E8D">
        <w:rPr>
          <w:noProof/>
          <w:spacing w:val="1"/>
          <w:sz w:val="20"/>
          <w:szCs w:val="20"/>
        </w:rPr>
        <w:t>д</w:t>
      </w:r>
      <w:r w:rsidRPr="00BD3E8D">
        <w:rPr>
          <w:noProof/>
          <w:sz w:val="20"/>
          <w:szCs w:val="20"/>
        </w:rPr>
        <w:t>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и</w:t>
      </w:r>
      <w:r w:rsidRPr="00BD3E8D">
        <w:rPr>
          <w:noProof/>
          <w:spacing w:val="1"/>
          <w:sz w:val="20"/>
          <w:szCs w:val="20"/>
        </w:rPr>
        <w:t xml:space="preserve"> </w:t>
      </w:r>
      <w:r w:rsidRPr="00BD3E8D">
        <w:rPr>
          <w:noProof/>
          <w:sz w:val="20"/>
          <w:szCs w:val="20"/>
        </w:rPr>
        <w:t xml:space="preserve">у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 xml:space="preserve">цији. </w:t>
      </w:r>
      <w:r w:rsidRPr="00BD3E8D">
        <w:rPr>
          <w:noProof/>
          <w:spacing w:val="1"/>
          <w:sz w:val="20"/>
          <w:szCs w:val="20"/>
        </w:rPr>
        <w:t>До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 xml:space="preserve">и </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ске</w:t>
      </w:r>
      <w:r w:rsidRPr="00BD3E8D">
        <w:rPr>
          <w:noProof/>
          <w:spacing w:val="1"/>
          <w:sz w:val="20"/>
          <w:szCs w:val="20"/>
        </w:rPr>
        <w:t xml:space="preserve"> </w:t>
      </w:r>
      <w:r w:rsidRPr="00BD3E8D">
        <w:rPr>
          <w:noProof/>
          <w:spacing w:val="-1"/>
          <w:sz w:val="20"/>
          <w:szCs w:val="20"/>
        </w:rPr>
        <w:t>ме</w:t>
      </w:r>
      <w:r w:rsidRPr="00BD3E8D">
        <w:rPr>
          <w:noProof/>
          <w:spacing w:val="1"/>
          <w:sz w:val="20"/>
          <w:szCs w:val="20"/>
        </w:rPr>
        <w:t>д</w:t>
      </w:r>
      <w:r w:rsidRPr="00BD3E8D">
        <w:rPr>
          <w:noProof/>
          <w:sz w:val="20"/>
          <w:szCs w:val="20"/>
        </w:rPr>
        <w:t>ицине</w:t>
      </w:r>
      <w:r w:rsidRPr="00BD3E8D">
        <w:rPr>
          <w:noProof/>
          <w:spacing w:val="1"/>
          <w:sz w:val="20"/>
          <w:szCs w:val="20"/>
        </w:rPr>
        <w:t xml:space="preserve"> </w:t>
      </w:r>
      <w:r w:rsidRPr="00BD3E8D">
        <w:rPr>
          <w:noProof/>
          <w:sz w:val="20"/>
          <w:szCs w:val="20"/>
        </w:rPr>
        <w:t>укљу</w:t>
      </w:r>
      <w:r w:rsidRPr="00BD3E8D">
        <w:rPr>
          <w:noProof/>
          <w:spacing w:val="1"/>
          <w:sz w:val="20"/>
          <w:szCs w:val="20"/>
        </w:rPr>
        <w:t>че</w:t>
      </w:r>
      <w:r w:rsidRPr="00BD3E8D">
        <w:rPr>
          <w:noProof/>
          <w:sz w:val="20"/>
          <w:szCs w:val="20"/>
        </w:rPr>
        <w:t xml:space="preserve">ни у </w:t>
      </w:r>
      <w:r w:rsidRPr="00BD3E8D">
        <w:rPr>
          <w:noProof/>
          <w:spacing w:val="1"/>
          <w:sz w:val="20"/>
          <w:szCs w:val="20"/>
        </w:rPr>
        <w:t>реал</w:t>
      </w:r>
      <w:r w:rsidRPr="00BD3E8D">
        <w:rPr>
          <w:noProof/>
          <w:spacing w:val="-2"/>
          <w:sz w:val="20"/>
          <w:szCs w:val="20"/>
        </w:rPr>
        <w:t>и</w:t>
      </w:r>
      <w:r w:rsidRPr="00BD3E8D">
        <w:rPr>
          <w:noProof/>
          <w:spacing w:val="1"/>
          <w:sz w:val="20"/>
          <w:szCs w:val="20"/>
        </w:rPr>
        <w:t>за</w:t>
      </w:r>
      <w:r w:rsidRPr="00BD3E8D">
        <w:rPr>
          <w:noProof/>
          <w:sz w:val="20"/>
          <w:szCs w:val="20"/>
        </w:rPr>
        <w:t>ци</w:t>
      </w:r>
      <w:r w:rsidRPr="00BD3E8D">
        <w:rPr>
          <w:noProof/>
          <w:spacing w:val="1"/>
          <w:sz w:val="20"/>
          <w:szCs w:val="20"/>
        </w:rPr>
        <w:t>ј</w:t>
      </w:r>
      <w:r w:rsidRPr="00BD3E8D">
        <w:rPr>
          <w:noProof/>
          <w:sz w:val="20"/>
          <w:szCs w:val="20"/>
        </w:rPr>
        <w:t xml:space="preserve">у </w:t>
      </w:r>
      <w:r w:rsidRPr="00BD3E8D">
        <w:rPr>
          <w:noProof/>
          <w:spacing w:val="-1"/>
          <w:sz w:val="20"/>
          <w:szCs w:val="20"/>
        </w:rPr>
        <w:t>п</w:t>
      </w:r>
      <w:r w:rsidRPr="00BD3E8D">
        <w:rPr>
          <w:noProof/>
          <w:spacing w:val="1"/>
          <w:sz w:val="20"/>
          <w:szCs w:val="20"/>
        </w:rPr>
        <w:t>ла</w:t>
      </w:r>
      <w:r w:rsidRPr="00BD3E8D">
        <w:rPr>
          <w:noProof/>
          <w:sz w:val="20"/>
          <w:szCs w:val="20"/>
        </w:rPr>
        <w:t>на</w:t>
      </w:r>
      <w:r w:rsidRPr="00BD3E8D">
        <w:rPr>
          <w:noProof/>
          <w:spacing w:val="1"/>
          <w:sz w:val="20"/>
          <w:szCs w:val="20"/>
        </w:rPr>
        <w:t xml:space="preserve"> </w:t>
      </w:r>
      <w:r w:rsidRPr="00BD3E8D">
        <w:rPr>
          <w:noProof/>
          <w:spacing w:val="-1"/>
          <w:sz w:val="20"/>
          <w:szCs w:val="20"/>
        </w:rPr>
        <w:t>м</w:t>
      </w:r>
      <w:r w:rsidRPr="00BD3E8D">
        <w:rPr>
          <w:noProof/>
          <w:spacing w:val="1"/>
          <w:sz w:val="20"/>
          <w:szCs w:val="20"/>
        </w:rPr>
        <w:t>орал</w:t>
      </w:r>
      <w:r w:rsidRPr="00BD3E8D">
        <w:rPr>
          <w:noProof/>
          <w:sz w:val="20"/>
          <w:szCs w:val="20"/>
        </w:rPr>
        <w:t xml:space="preserve">и би </w:t>
      </w:r>
      <w:r w:rsidRPr="00BD3E8D">
        <w:rPr>
          <w:noProof/>
          <w:spacing w:val="-2"/>
          <w:sz w:val="20"/>
          <w:szCs w:val="20"/>
        </w:rPr>
        <w:t>д</w:t>
      </w:r>
      <w:r w:rsidRPr="00BD3E8D">
        <w:rPr>
          <w:noProof/>
          <w:sz w:val="20"/>
          <w:szCs w:val="20"/>
        </w:rPr>
        <w:t>а</w:t>
      </w:r>
      <w:r w:rsidRPr="00BD3E8D">
        <w:rPr>
          <w:noProof/>
          <w:spacing w:val="1"/>
          <w:sz w:val="20"/>
          <w:szCs w:val="20"/>
        </w:rPr>
        <w:t xml:space="preserve"> </w:t>
      </w:r>
      <w:r w:rsidRPr="00BD3E8D">
        <w:rPr>
          <w:noProof/>
          <w:sz w:val="20"/>
          <w:szCs w:val="20"/>
        </w:rPr>
        <w:t>бу</w:t>
      </w:r>
      <w:r w:rsidRPr="00BD3E8D">
        <w:rPr>
          <w:noProof/>
          <w:spacing w:val="1"/>
          <w:sz w:val="20"/>
          <w:szCs w:val="20"/>
        </w:rPr>
        <w:t>д</w:t>
      </w:r>
      <w:r w:rsidRPr="00BD3E8D">
        <w:rPr>
          <w:noProof/>
          <w:sz w:val="20"/>
          <w:szCs w:val="20"/>
        </w:rPr>
        <w:t xml:space="preserve">у </w:t>
      </w:r>
      <w:r w:rsidRPr="00BD3E8D">
        <w:rPr>
          <w:noProof/>
          <w:spacing w:val="1"/>
          <w:sz w:val="20"/>
          <w:szCs w:val="20"/>
        </w:rPr>
        <w:t>о</w:t>
      </w:r>
      <w:r w:rsidRPr="00BD3E8D">
        <w:rPr>
          <w:noProof/>
          <w:sz w:val="20"/>
          <w:szCs w:val="20"/>
        </w:rPr>
        <w:t>бу</w:t>
      </w:r>
      <w:r w:rsidRPr="00BD3E8D">
        <w:rPr>
          <w:noProof/>
          <w:spacing w:val="1"/>
          <w:sz w:val="20"/>
          <w:szCs w:val="20"/>
        </w:rPr>
        <w:t>че</w:t>
      </w:r>
      <w:r w:rsidRPr="00BD3E8D">
        <w:rPr>
          <w:noProof/>
          <w:sz w:val="20"/>
          <w:szCs w:val="20"/>
        </w:rPr>
        <w:t xml:space="preserve">ни </w:t>
      </w:r>
      <w:r w:rsidRPr="00BD3E8D">
        <w:rPr>
          <w:noProof/>
          <w:spacing w:val="26"/>
          <w:sz w:val="20"/>
          <w:szCs w:val="20"/>
        </w:rPr>
        <w:t xml:space="preserve"> </w:t>
      </w:r>
      <w:r w:rsidRPr="00BD3E8D">
        <w:rPr>
          <w:noProof/>
          <w:spacing w:val="-2"/>
          <w:sz w:val="20"/>
          <w:szCs w:val="20"/>
        </w:rPr>
        <w:t>д</w:t>
      </w:r>
      <w:r w:rsidRPr="00BD3E8D">
        <w:rPr>
          <w:noProof/>
          <w:sz w:val="20"/>
          <w:szCs w:val="20"/>
        </w:rPr>
        <w:t xml:space="preserve">а </w:t>
      </w:r>
      <w:r w:rsidRPr="00BD3E8D">
        <w:rPr>
          <w:noProof/>
          <w:spacing w:val="33"/>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п</w:t>
      </w:r>
      <w:r w:rsidRPr="00BD3E8D">
        <w:rPr>
          <w:noProof/>
          <w:spacing w:val="1"/>
          <w:sz w:val="20"/>
          <w:szCs w:val="20"/>
        </w:rPr>
        <w:t>оз</w:t>
      </w:r>
      <w:r w:rsidRPr="00BD3E8D">
        <w:rPr>
          <w:noProof/>
          <w:spacing w:val="-3"/>
          <w:sz w:val="20"/>
          <w:szCs w:val="20"/>
        </w:rPr>
        <w:t>н</w:t>
      </w:r>
      <w:r w:rsidRPr="00BD3E8D">
        <w:rPr>
          <w:noProof/>
          <w:spacing w:val="1"/>
          <w:sz w:val="20"/>
          <w:szCs w:val="20"/>
        </w:rPr>
        <w:t>а</w:t>
      </w:r>
      <w:r w:rsidRPr="00BD3E8D">
        <w:rPr>
          <w:noProof/>
          <w:sz w:val="20"/>
          <w:szCs w:val="20"/>
        </w:rPr>
        <w:t xml:space="preserve">ју </w:t>
      </w:r>
      <w:r w:rsidRPr="00BD3E8D">
        <w:rPr>
          <w:noProof/>
          <w:spacing w:val="24"/>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pacing w:val="-1"/>
          <w:sz w:val="20"/>
          <w:szCs w:val="20"/>
        </w:rPr>
        <w:t>т</w:t>
      </w:r>
      <w:r w:rsidRPr="00BD3E8D">
        <w:rPr>
          <w:noProof/>
          <w:sz w:val="20"/>
          <w:szCs w:val="20"/>
        </w:rPr>
        <w:t xml:space="preserve">ику </w:t>
      </w:r>
      <w:r w:rsidRPr="00BD3E8D">
        <w:rPr>
          <w:noProof/>
          <w:spacing w:val="21"/>
          <w:sz w:val="20"/>
          <w:szCs w:val="20"/>
        </w:rPr>
        <w:t xml:space="preserve"> </w:t>
      </w:r>
      <w:r w:rsidRPr="00BD3E8D">
        <w:rPr>
          <w:noProof/>
          <w:spacing w:val="-1"/>
          <w:sz w:val="20"/>
          <w:szCs w:val="20"/>
        </w:rPr>
        <w:t>в</w:t>
      </w:r>
      <w:r w:rsidRPr="00BD3E8D">
        <w:rPr>
          <w:noProof/>
          <w:spacing w:val="1"/>
          <w:sz w:val="20"/>
          <w:szCs w:val="20"/>
        </w:rPr>
        <w:t>еза</w:t>
      </w:r>
      <w:r w:rsidRPr="00BD3E8D">
        <w:rPr>
          <w:noProof/>
          <w:sz w:val="20"/>
          <w:szCs w:val="20"/>
        </w:rPr>
        <w:t xml:space="preserve">ну </w:t>
      </w:r>
      <w:r w:rsidRPr="00BD3E8D">
        <w:rPr>
          <w:noProof/>
          <w:spacing w:val="25"/>
          <w:sz w:val="20"/>
          <w:szCs w:val="20"/>
        </w:rPr>
        <w:t xml:space="preserve"> </w:t>
      </w:r>
      <w:r w:rsidRPr="00BD3E8D">
        <w:rPr>
          <w:noProof/>
          <w:spacing w:val="1"/>
          <w:sz w:val="20"/>
          <w:szCs w:val="20"/>
        </w:rPr>
        <w:t>з</w:t>
      </w:r>
      <w:r w:rsidRPr="00BD3E8D">
        <w:rPr>
          <w:noProof/>
          <w:sz w:val="20"/>
          <w:szCs w:val="20"/>
        </w:rPr>
        <w:t xml:space="preserve">а </w:t>
      </w:r>
      <w:r w:rsidRPr="00BD3E8D">
        <w:rPr>
          <w:noProof/>
          <w:spacing w:val="30"/>
          <w:sz w:val="20"/>
          <w:szCs w:val="20"/>
        </w:rPr>
        <w:t xml:space="preserve"> </w:t>
      </w:r>
      <w:r w:rsidRPr="00BD3E8D">
        <w:rPr>
          <w:noProof/>
          <w:sz w:val="20"/>
          <w:szCs w:val="20"/>
        </w:rPr>
        <w:t>инци</w:t>
      </w:r>
      <w:r w:rsidRPr="00BD3E8D">
        <w:rPr>
          <w:noProof/>
          <w:spacing w:val="1"/>
          <w:sz w:val="20"/>
          <w:szCs w:val="20"/>
        </w:rPr>
        <w:t>д</w:t>
      </w:r>
      <w:r w:rsidRPr="00BD3E8D">
        <w:rPr>
          <w:noProof/>
          <w:spacing w:val="2"/>
          <w:sz w:val="20"/>
          <w:szCs w:val="20"/>
        </w:rPr>
        <w:t>е</w:t>
      </w:r>
      <w:r w:rsidRPr="00BD3E8D">
        <w:rPr>
          <w:noProof/>
          <w:sz w:val="20"/>
          <w:szCs w:val="20"/>
        </w:rPr>
        <w:t>н</w:t>
      </w:r>
      <w:r w:rsidRPr="00BD3E8D">
        <w:rPr>
          <w:noProof/>
          <w:spacing w:val="1"/>
          <w:sz w:val="20"/>
          <w:szCs w:val="20"/>
        </w:rPr>
        <w:t>т</w:t>
      </w:r>
      <w:r w:rsidRPr="00BD3E8D">
        <w:rPr>
          <w:noProof/>
          <w:sz w:val="20"/>
          <w:szCs w:val="20"/>
        </w:rPr>
        <w:t xml:space="preserve">е </w:t>
      </w:r>
      <w:r w:rsidRPr="00BD3E8D">
        <w:rPr>
          <w:noProof/>
          <w:spacing w:val="22"/>
          <w:sz w:val="20"/>
          <w:szCs w:val="20"/>
        </w:rPr>
        <w:t xml:space="preserve"> </w:t>
      </w:r>
      <w:r w:rsidRPr="00BD3E8D">
        <w:rPr>
          <w:noProof/>
          <w:sz w:val="20"/>
          <w:szCs w:val="20"/>
        </w:rPr>
        <w:t xml:space="preserve">и </w:t>
      </w:r>
      <w:r w:rsidRPr="00BD3E8D">
        <w:rPr>
          <w:noProof/>
          <w:spacing w:val="3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w:t>
      </w:r>
      <w:r w:rsidRPr="00BD3E8D">
        <w:rPr>
          <w:noProof/>
          <w:spacing w:val="-1"/>
          <w:sz w:val="20"/>
          <w:szCs w:val="20"/>
        </w:rPr>
        <w:t>ањ</w:t>
      </w:r>
      <w:r w:rsidRPr="00BD3E8D">
        <w:rPr>
          <w:noProof/>
          <w:sz w:val="20"/>
          <w:szCs w:val="20"/>
        </w:rPr>
        <w:t xml:space="preserve">е </w:t>
      </w:r>
      <w:r w:rsidRPr="00BD3E8D">
        <w:rPr>
          <w:noProof/>
          <w:spacing w:val="25"/>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 xml:space="preserve">са </w:t>
      </w:r>
      <w:r w:rsidRPr="00BD3E8D">
        <w:rPr>
          <w:noProof/>
          <w:spacing w:val="31"/>
          <w:sz w:val="20"/>
          <w:szCs w:val="20"/>
        </w:rPr>
        <w:t xml:space="preserve"> </w:t>
      </w:r>
      <w:r w:rsidRPr="00BD3E8D">
        <w:rPr>
          <w:noProof/>
          <w:sz w:val="20"/>
          <w:szCs w:val="20"/>
        </w:rPr>
        <w:t xml:space="preserve">у </w:t>
      </w:r>
      <w:r w:rsidRPr="00BD3E8D">
        <w:rPr>
          <w:noProof/>
          <w:spacing w:val="33"/>
          <w:sz w:val="20"/>
          <w:szCs w:val="20"/>
        </w:rPr>
        <w:t xml:space="preserve"> </w:t>
      </w:r>
      <w:r w:rsidRPr="00BD3E8D">
        <w:rPr>
          <w:noProof/>
          <w:spacing w:val="-1"/>
          <w:sz w:val="20"/>
          <w:szCs w:val="20"/>
        </w:rPr>
        <w:t>о</w:t>
      </w:r>
      <w:r w:rsidRPr="00BD3E8D">
        <w:rPr>
          <w:noProof/>
          <w:spacing w:val="1"/>
          <w:sz w:val="20"/>
          <w:szCs w:val="20"/>
        </w:rPr>
        <w:t>др</w:t>
      </w:r>
      <w:r w:rsidRPr="00BD3E8D">
        <w:rPr>
          <w:noProof/>
          <w:spacing w:val="-1"/>
          <w:sz w:val="20"/>
          <w:szCs w:val="20"/>
        </w:rPr>
        <w:t>е</w:t>
      </w:r>
      <w:r w:rsidRPr="00BD3E8D">
        <w:rPr>
          <w:noProof/>
          <w:spacing w:val="1"/>
          <w:sz w:val="20"/>
          <w:szCs w:val="20"/>
        </w:rPr>
        <w:t>ђе</w:t>
      </w:r>
      <w:r w:rsidRPr="00BD3E8D">
        <w:rPr>
          <w:noProof/>
          <w:sz w:val="20"/>
          <w:szCs w:val="20"/>
        </w:rPr>
        <w:t xml:space="preserve">ним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z w:val="20"/>
          <w:szCs w:val="20"/>
        </w:rPr>
        <w:t>ик</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1"/>
          <w:sz w:val="20"/>
          <w:szCs w:val="20"/>
        </w:rPr>
        <w:t xml:space="preserve"> З</w:t>
      </w:r>
      <w:r w:rsidRPr="00BD3E8D">
        <w:rPr>
          <w:noProof/>
          <w:spacing w:val="-2"/>
          <w:sz w:val="20"/>
          <w:szCs w:val="20"/>
        </w:rPr>
        <w:t>б</w:t>
      </w:r>
      <w:r w:rsidRPr="00BD3E8D">
        <w:rPr>
          <w:noProof/>
          <w:spacing w:val="1"/>
          <w:sz w:val="20"/>
          <w:szCs w:val="20"/>
        </w:rPr>
        <w:t>о</w:t>
      </w:r>
      <w:r w:rsidRPr="00BD3E8D">
        <w:rPr>
          <w:noProof/>
          <w:sz w:val="20"/>
          <w:szCs w:val="20"/>
        </w:rPr>
        <w:t xml:space="preserve">г </w:t>
      </w:r>
      <w:r w:rsidRPr="00BD3E8D">
        <w:rPr>
          <w:noProof/>
          <w:spacing w:val="1"/>
          <w:sz w:val="20"/>
          <w:szCs w:val="20"/>
        </w:rPr>
        <w:t>то</w:t>
      </w:r>
      <w:r w:rsidRPr="00BD3E8D">
        <w:rPr>
          <w:noProof/>
          <w:spacing w:val="-2"/>
          <w:sz w:val="20"/>
          <w:szCs w:val="20"/>
        </w:rPr>
        <w:t>г</w:t>
      </w:r>
      <w:r w:rsidRPr="00BD3E8D">
        <w:rPr>
          <w:noProof/>
          <w:sz w:val="20"/>
          <w:szCs w:val="20"/>
        </w:rPr>
        <w:t>а</w:t>
      </w:r>
      <w:r w:rsidRPr="00BD3E8D">
        <w:rPr>
          <w:noProof/>
          <w:spacing w:val="1"/>
          <w:sz w:val="20"/>
          <w:szCs w:val="20"/>
        </w:rPr>
        <w:t xml:space="preserve"> </w:t>
      </w:r>
      <w:r w:rsidRPr="00BD3E8D">
        <w:rPr>
          <w:noProof/>
          <w:spacing w:val="-1"/>
          <w:sz w:val="20"/>
          <w:szCs w:val="20"/>
        </w:rPr>
        <w:t>м</w:t>
      </w:r>
      <w:r w:rsidRPr="00BD3E8D">
        <w:rPr>
          <w:noProof/>
          <w:spacing w:val="1"/>
          <w:sz w:val="20"/>
          <w:szCs w:val="20"/>
        </w:rPr>
        <w:t>о</w:t>
      </w:r>
      <w:r w:rsidRPr="00BD3E8D">
        <w:rPr>
          <w:noProof/>
          <w:spacing w:val="-1"/>
          <w:sz w:val="20"/>
          <w:szCs w:val="20"/>
        </w:rPr>
        <w:t>р</w:t>
      </w:r>
      <w:r w:rsidRPr="00BD3E8D">
        <w:rPr>
          <w:noProof/>
          <w:spacing w:val="1"/>
          <w:sz w:val="20"/>
          <w:szCs w:val="20"/>
        </w:rPr>
        <w:t>а</w:t>
      </w:r>
      <w:r w:rsidRPr="00BD3E8D">
        <w:rPr>
          <w:noProof/>
          <w:sz w:val="20"/>
          <w:szCs w:val="20"/>
        </w:rPr>
        <w:t>ју би</w:t>
      </w:r>
      <w:r w:rsidRPr="00BD3E8D">
        <w:rPr>
          <w:noProof/>
          <w:spacing w:val="1"/>
          <w:sz w:val="20"/>
          <w:szCs w:val="20"/>
        </w:rPr>
        <w:t>т</w:t>
      </w:r>
      <w:r w:rsidRPr="00BD3E8D">
        <w:rPr>
          <w:noProof/>
          <w:sz w:val="20"/>
          <w:szCs w:val="20"/>
        </w:rPr>
        <w:t>и ус</w:t>
      </w:r>
      <w:r w:rsidRPr="00BD3E8D">
        <w:rPr>
          <w:noProof/>
          <w:spacing w:val="-1"/>
          <w:sz w:val="20"/>
          <w:szCs w:val="20"/>
        </w:rPr>
        <w:t>п</w:t>
      </w:r>
      <w:r w:rsidRPr="00BD3E8D">
        <w:rPr>
          <w:noProof/>
          <w:spacing w:val="1"/>
          <w:sz w:val="20"/>
          <w:szCs w:val="20"/>
        </w:rPr>
        <w:t>о</w:t>
      </w:r>
      <w:r w:rsidRPr="00BD3E8D">
        <w:rPr>
          <w:noProof/>
          <w:sz w:val="20"/>
          <w:szCs w:val="20"/>
        </w:rPr>
        <w:t>с</w:t>
      </w:r>
      <w:r w:rsidRPr="00BD3E8D">
        <w:rPr>
          <w:noProof/>
          <w:spacing w:val="1"/>
          <w:sz w:val="20"/>
          <w:szCs w:val="20"/>
        </w:rPr>
        <w:t>тав</w:t>
      </w:r>
      <w:r w:rsidRPr="00BD3E8D">
        <w:rPr>
          <w:noProof/>
          <w:spacing w:val="-3"/>
          <w:sz w:val="20"/>
          <w:szCs w:val="20"/>
        </w:rPr>
        <w:t>љ</w:t>
      </w:r>
      <w:r w:rsidRPr="00BD3E8D">
        <w:rPr>
          <w:noProof/>
          <w:spacing w:val="1"/>
          <w:sz w:val="20"/>
          <w:szCs w:val="20"/>
        </w:rPr>
        <w:t>е</w:t>
      </w:r>
      <w:r w:rsidRPr="00BD3E8D">
        <w:rPr>
          <w:noProof/>
          <w:sz w:val="20"/>
          <w:szCs w:val="20"/>
        </w:rPr>
        <w:t xml:space="preserve">ни </w:t>
      </w:r>
      <w:r w:rsidRPr="00BD3E8D">
        <w:rPr>
          <w:noProof/>
          <w:spacing w:val="-1"/>
          <w:sz w:val="20"/>
          <w:szCs w:val="20"/>
        </w:rPr>
        <w:t>п</w:t>
      </w:r>
      <w:r w:rsidRPr="00BD3E8D">
        <w:rPr>
          <w:noProof/>
          <w:spacing w:val="1"/>
          <w:sz w:val="20"/>
          <w:szCs w:val="20"/>
        </w:rPr>
        <w:t>ро</w:t>
      </w:r>
      <w:r w:rsidRPr="00BD3E8D">
        <w:rPr>
          <w:noProof/>
          <w:sz w:val="20"/>
          <w:szCs w:val="20"/>
        </w:rPr>
        <w:t>гр</w:t>
      </w:r>
      <w:r w:rsidRPr="00BD3E8D">
        <w:rPr>
          <w:noProof/>
          <w:spacing w:val="1"/>
          <w:sz w:val="20"/>
          <w:szCs w:val="20"/>
        </w:rPr>
        <w:t>а</w:t>
      </w:r>
      <w:r w:rsidRPr="00BD3E8D">
        <w:rPr>
          <w:noProof/>
          <w:spacing w:val="-1"/>
          <w:sz w:val="20"/>
          <w:szCs w:val="20"/>
        </w:rPr>
        <w:t>м</w:t>
      </w:r>
      <w:r w:rsidRPr="00BD3E8D">
        <w:rPr>
          <w:noProof/>
          <w:sz w:val="20"/>
          <w:szCs w:val="20"/>
        </w:rPr>
        <w:t>и к</w:t>
      </w:r>
      <w:r w:rsidRPr="00BD3E8D">
        <w:rPr>
          <w:noProof/>
          <w:spacing w:val="1"/>
          <w:sz w:val="20"/>
          <w:szCs w:val="20"/>
        </w:rPr>
        <w:t>о</w:t>
      </w:r>
      <w:r w:rsidRPr="00BD3E8D">
        <w:rPr>
          <w:noProof/>
          <w:sz w:val="20"/>
          <w:szCs w:val="20"/>
        </w:rPr>
        <w:t xml:space="preserve">ји </w:t>
      </w:r>
      <w:r w:rsidRPr="00BD3E8D">
        <w:rPr>
          <w:noProof/>
          <w:spacing w:val="1"/>
          <w:sz w:val="20"/>
          <w:szCs w:val="20"/>
        </w:rPr>
        <w:t>ћ</w:t>
      </w:r>
      <w:r w:rsidRPr="00BD3E8D">
        <w:rPr>
          <w:noProof/>
          <w:sz w:val="20"/>
          <w:szCs w:val="20"/>
        </w:rPr>
        <w:t>е</w:t>
      </w:r>
      <w:r w:rsidRPr="00BD3E8D">
        <w:rPr>
          <w:noProof/>
          <w:spacing w:val="1"/>
          <w:sz w:val="20"/>
          <w:szCs w:val="20"/>
        </w:rPr>
        <w:t xml:space="preserve"> </w:t>
      </w:r>
      <w:r w:rsidRPr="00BD3E8D">
        <w:rPr>
          <w:noProof/>
          <w:sz w:val="20"/>
          <w:szCs w:val="20"/>
        </w:rPr>
        <w:t>у</w:t>
      </w:r>
      <w:r w:rsidRPr="00BD3E8D">
        <w:rPr>
          <w:noProof/>
          <w:spacing w:val="-1"/>
          <w:sz w:val="20"/>
          <w:szCs w:val="20"/>
        </w:rPr>
        <w:t>п</w:t>
      </w:r>
      <w:r w:rsidRPr="00BD3E8D">
        <w:rPr>
          <w:noProof/>
          <w:sz w:val="20"/>
          <w:szCs w:val="20"/>
        </w:rPr>
        <w:t>у</w:t>
      </w:r>
      <w:r w:rsidRPr="00BD3E8D">
        <w:rPr>
          <w:noProof/>
          <w:spacing w:val="1"/>
          <w:sz w:val="20"/>
          <w:szCs w:val="20"/>
        </w:rPr>
        <w:t>ћ</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 xml:space="preserve">и и </w:t>
      </w:r>
      <w:r w:rsidRPr="00BD3E8D">
        <w:rPr>
          <w:noProof/>
          <w:spacing w:val="1"/>
          <w:sz w:val="20"/>
          <w:szCs w:val="20"/>
        </w:rPr>
        <w:t>о</w:t>
      </w:r>
      <w:r w:rsidRPr="00BD3E8D">
        <w:rPr>
          <w:noProof/>
          <w:sz w:val="20"/>
          <w:szCs w:val="20"/>
        </w:rPr>
        <w:t>бу</w:t>
      </w:r>
      <w:r w:rsidRPr="00BD3E8D">
        <w:rPr>
          <w:noProof/>
          <w:spacing w:val="1"/>
          <w:sz w:val="20"/>
          <w:szCs w:val="20"/>
        </w:rPr>
        <w:t>ча</w:t>
      </w:r>
      <w:r w:rsidRPr="00BD3E8D">
        <w:rPr>
          <w:noProof/>
          <w:spacing w:val="-1"/>
          <w:sz w:val="20"/>
          <w:szCs w:val="20"/>
        </w:rPr>
        <w:t>в</w:t>
      </w:r>
      <w:r w:rsidRPr="00BD3E8D">
        <w:rPr>
          <w:noProof/>
          <w:spacing w:val="1"/>
          <w:sz w:val="20"/>
          <w:szCs w:val="20"/>
        </w:rPr>
        <w:t>ат</w:t>
      </w:r>
      <w:r w:rsidRPr="00BD3E8D">
        <w:rPr>
          <w:noProof/>
          <w:sz w:val="20"/>
          <w:szCs w:val="20"/>
        </w:rPr>
        <w:t xml:space="preserve">и </w:t>
      </w:r>
      <w:r w:rsidRPr="00BD3E8D">
        <w:rPr>
          <w:noProof/>
          <w:spacing w:val="1"/>
          <w:sz w:val="20"/>
          <w:szCs w:val="20"/>
        </w:rPr>
        <w:t>д</w:t>
      </w:r>
      <w:r w:rsidRPr="00BD3E8D">
        <w:rPr>
          <w:noProof/>
          <w:spacing w:val="-1"/>
          <w:sz w:val="20"/>
          <w:szCs w:val="20"/>
        </w:rPr>
        <w:t>о</w:t>
      </w:r>
      <w:r w:rsidRPr="00BD3E8D">
        <w:rPr>
          <w:noProof/>
          <w:sz w:val="20"/>
          <w:szCs w:val="20"/>
        </w:rPr>
        <w:t>к</w:t>
      </w:r>
      <w:r w:rsidRPr="00BD3E8D">
        <w:rPr>
          <w:noProof/>
          <w:spacing w:val="1"/>
          <w:sz w:val="20"/>
          <w:szCs w:val="20"/>
        </w:rPr>
        <w:t>т</w:t>
      </w:r>
      <w:r w:rsidRPr="00BD3E8D">
        <w:rPr>
          <w:noProof/>
          <w:spacing w:val="-1"/>
          <w:sz w:val="20"/>
          <w:szCs w:val="20"/>
        </w:rPr>
        <w:t>о</w:t>
      </w:r>
      <w:r w:rsidRPr="00BD3E8D">
        <w:rPr>
          <w:noProof/>
          <w:spacing w:val="1"/>
          <w:sz w:val="20"/>
          <w:szCs w:val="20"/>
        </w:rPr>
        <w:t>р</w:t>
      </w:r>
      <w:r w:rsidRPr="00BD3E8D">
        <w:rPr>
          <w:noProof/>
          <w:sz w:val="20"/>
          <w:szCs w:val="20"/>
        </w:rPr>
        <w:t xml:space="preserve">е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ске</w:t>
      </w:r>
      <w:r w:rsidRPr="00BD3E8D">
        <w:rPr>
          <w:noProof/>
          <w:spacing w:val="3"/>
          <w:sz w:val="20"/>
          <w:szCs w:val="20"/>
        </w:rPr>
        <w:t xml:space="preserve"> </w:t>
      </w:r>
      <w:r w:rsidRPr="00BD3E8D">
        <w:rPr>
          <w:noProof/>
          <w:spacing w:val="-1"/>
          <w:sz w:val="20"/>
          <w:szCs w:val="20"/>
        </w:rPr>
        <w:t>ме</w:t>
      </w:r>
      <w:r w:rsidRPr="00BD3E8D">
        <w:rPr>
          <w:noProof/>
          <w:spacing w:val="1"/>
          <w:sz w:val="20"/>
          <w:szCs w:val="20"/>
        </w:rPr>
        <w:t>д</w:t>
      </w:r>
      <w:r w:rsidRPr="00BD3E8D">
        <w:rPr>
          <w:noProof/>
          <w:sz w:val="20"/>
          <w:szCs w:val="20"/>
        </w:rPr>
        <w:t>ицине</w:t>
      </w:r>
      <w:r w:rsidRPr="00BD3E8D">
        <w:rPr>
          <w:noProof/>
          <w:spacing w:val="1"/>
          <w:sz w:val="20"/>
          <w:szCs w:val="20"/>
        </w:rPr>
        <w:t xml:space="preserve"> з</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по</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1"/>
          <w:sz w:val="20"/>
          <w:szCs w:val="20"/>
        </w:rPr>
        <w:t>т</w:t>
      </w:r>
      <w:r w:rsidRPr="00BD3E8D">
        <w:rPr>
          <w:noProof/>
          <w:sz w:val="20"/>
          <w:szCs w:val="20"/>
        </w:rPr>
        <w:t>и</w:t>
      </w:r>
      <w:r w:rsidRPr="00BD3E8D">
        <w:rPr>
          <w:noProof/>
          <w:spacing w:val="-1"/>
          <w:sz w:val="20"/>
          <w:szCs w:val="20"/>
        </w:rPr>
        <w:t>п</w:t>
      </w:r>
      <w:r w:rsidRPr="00BD3E8D">
        <w:rPr>
          <w:noProof/>
          <w:sz w:val="20"/>
          <w:szCs w:val="20"/>
        </w:rPr>
        <w:t>и</w:t>
      </w:r>
      <w:r w:rsidRPr="00BD3E8D">
        <w:rPr>
          <w:noProof/>
          <w:spacing w:val="1"/>
          <w:sz w:val="20"/>
          <w:szCs w:val="20"/>
        </w:rPr>
        <w:t>ч</w:t>
      </w:r>
      <w:r w:rsidRPr="00BD3E8D">
        <w:rPr>
          <w:noProof/>
          <w:spacing w:val="-3"/>
          <w:sz w:val="20"/>
          <w:szCs w:val="20"/>
        </w:rPr>
        <w:t>н</w:t>
      </w:r>
      <w:r w:rsidRPr="00BD3E8D">
        <w:rPr>
          <w:noProof/>
          <w:spacing w:val="1"/>
          <w:sz w:val="20"/>
          <w:szCs w:val="20"/>
        </w:rPr>
        <w:t>о</w:t>
      </w:r>
      <w:r w:rsidRPr="00BD3E8D">
        <w:rPr>
          <w:noProof/>
          <w:sz w:val="20"/>
          <w:szCs w:val="20"/>
        </w:rPr>
        <w:t>г</w:t>
      </w:r>
      <w:r w:rsidRPr="00BD3E8D">
        <w:rPr>
          <w:noProof/>
          <w:spacing w:val="2"/>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а</w:t>
      </w:r>
      <w:r w:rsidRPr="00BD3E8D">
        <w:rPr>
          <w:noProof/>
          <w:spacing w:val="3"/>
          <w:sz w:val="20"/>
          <w:szCs w:val="20"/>
        </w:rPr>
        <w:t>т</w:t>
      </w:r>
      <w:r w:rsidRPr="00BD3E8D">
        <w:rPr>
          <w:noProof/>
          <w:sz w:val="20"/>
          <w:szCs w:val="20"/>
        </w:rPr>
        <w:t>и</w:t>
      </w:r>
      <w:r w:rsidRPr="00BD3E8D">
        <w:rPr>
          <w:noProof/>
          <w:spacing w:val="-1"/>
          <w:sz w:val="20"/>
          <w:szCs w:val="20"/>
        </w:rPr>
        <w:t>п</w:t>
      </w:r>
      <w:r w:rsidRPr="00BD3E8D">
        <w:rPr>
          <w:noProof/>
          <w:sz w:val="20"/>
          <w:szCs w:val="20"/>
        </w:rPr>
        <w:t>и</w:t>
      </w:r>
      <w:r w:rsidRPr="00BD3E8D">
        <w:rPr>
          <w:noProof/>
          <w:spacing w:val="1"/>
          <w:sz w:val="20"/>
          <w:szCs w:val="20"/>
        </w:rPr>
        <w:t>ч</w:t>
      </w:r>
      <w:r w:rsidRPr="00BD3E8D">
        <w:rPr>
          <w:noProof/>
          <w:sz w:val="20"/>
          <w:szCs w:val="20"/>
        </w:rPr>
        <w:t>н</w:t>
      </w:r>
      <w:r w:rsidRPr="00BD3E8D">
        <w:rPr>
          <w:noProof/>
          <w:spacing w:val="1"/>
          <w:sz w:val="20"/>
          <w:szCs w:val="20"/>
        </w:rPr>
        <w:t>о</w:t>
      </w:r>
      <w:r w:rsidRPr="00BD3E8D">
        <w:rPr>
          <w:noProof/>
          <w:sz w:val="20"/>
          <w:szCs w:val="20"/>
        </w:rPr>
        <w:t>г</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ша</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z w:val="20"/>
          <w:szCs w:val="20"/>
        </w:rPr>
        <w:t>, а</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 xml:space="preserve">ји </w:t>
      </w:r>
      <w:r w:rsidRPr="00BD3E8D">
        <w:rPr>
          <w:noProof/>
          <w:spacing w:val="1"/>
          <w:sz w:val="20"/>
          <w:szCs w:val="20"/>
        </w:rPr>
        <w:t>ћ</w:t>
      </w:r>
      <w:r w:rsidRPr="00BD3E8D">
        <w:rPr>
          <w:noProof/>
          <w:sz w:val="20"/>
          <w:szCs w:val="20"/>
        </w:rPr>
        <w:t>е</w:t>
      </w:r>
      <w:r w:rsidRPr="00BD3E8D">
        <w:rPr>
          <w:noProof/>
          <w:spacing w:val="3"/>
          <w:sz w:val="20"/>
          <w:szCs w:val="20"/>
        </w:rPr>
        <w:t xml:space="preserve"> </w:t>
      </w:r>
      <w:r w:rsidRPr="00BD3E8D">
        <w:rPr>
          <w:noProof/>
          <w:spacing w:val="-1"/>
          <w:sz w:val="20"/>
          <w:szCs w:val="20"/>
        </w:rPr>
        <w:t>моћ</w:t>
      </w:r>
      <w:r w:rsidRPr="00BD3E8D">
        <w:rPr>
          <w:noProof/>
          <w:sz w:val="20"/>
          <w:szCs w:val="20"/>
        </w:rPr>
        <w:t xml:space="preserve">и </w:t>
      </w:r>
      <w:r w:rsidRPr="00BD3E8D">
        <w:rPr>
          <w:noProof/>
          <w:spacing w:val="1"/>
          <w:sz w:val="20"/>
          <w:szCs w:val="20"/>
        </w:rPr>
        <w:t>та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2"/>
          <w:sz w:val="20"/>
          <w:szCs w:val="20"/>
        </w:rPr>
        <w:t xml:space="preserve"> </w:t>
      </w:r>
      <w:r w:rsidRPr="00BD3E8D">
        <w:rPr>
          <w:noProof/>
          <w:spacing w:val="1"/>
          <w:sz w:val="20"/>
          <w:szCs w:val="20"/>
        </w:rPr>
        <w:t>д</w:t>
      </w:r>
      <w:r w:rsidRPr="00BD3E8D">
        <w:rPr>
          <w:noProof/>
          <w:sz w:val="20"/>
          <w:szCs w:val="20"/>
        </w:rPr>
        <w:t>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2"/>
          <w:sz w:val="20"/>
          <w:szCs w:val="20"/>
        </w:rPr>
        <w:t xml:space="preserve"> </w:t>
      </w:r>
      <w:r w:rsidRPr="00BD3E8D">
        <w:rPr>
          <w:noProof/>
          <w:spacing w:val="-1"/>
          <w:sz w:val="20"/>
          <w:szCs w:val="20"/>
        </w:rPr>
        <w:t>п</w:t>
      </w:r>
      <w:r w:rsidRPr="00BD3E8D">
        <w:rPr>
          <w:noProof/>
          <w:sz w:val="20"/>
          <w:szCs w:val="20"/>
        </w:rPr>
        <w:t>са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овеж</w:t>
      </w:r>
      <w:r w:rsidRPr="00BD3E8D">
        <w:rPr>
          <w:noProof/>
          <w:sz w:val="20"/>
          <w:szCs w:val="20"/>
        </w:rPr>
        <w:t>у</w:t>
      </w:r>
      <w:r w:rsidRPr="00BD3E8D">
        <w:rPr>
          <w:noProof/>
          <w:spacing w:val="1"/>
          <w:sz w:val="20"/>
          <w:szCs w:val="20"/>
        </w:rPr>
        <w:t xml:space="preserve"> </w:t>
      </w:r>
      <w:r w:rsidRPr="00BD3E8D">
        <w:rPr>
          <w:noProof/>
          <w:sz w:val="20"/>
          <w:szCs w:val="20"/>
        </w:rPr>
        <w:t>са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z w:val="20"/>
          <w:szCs w:val="20"/>
        </w:rPr>
        <w:t xml:space="preserve">м </w:t>
      </w:r>
      <w:r w:rsidRPr="00BD3E8D">
        <w:rPr>
          <w:noProof/>
          <w:spacing w:val="1"/>
          <w:sz w:val="20"/>
          <w:szCs w:val="20"/>
        </w:rPr>
        <w:t>вла</w:t>
      </w:r>
      <w:r w:rsidRPr="00BD3E8D">
        <w:rPr>
          <w:noProof/>
          <w:sz w:val="20"/>
          <w:szCs w:val="20"/>
        </w:rPr>
        <w:t>сника</w:t>
      </w:r>
      <w:r w:rsidRPr="00BD3E8D">
        <w:rPr>
          <w:noProof/>
          <w:spacing w:val="3"/>
          <w:sz w:val="20"/>
          <w:szCs w:val="20"/>
        </w:rPr>
        <w:t xml:space="preserve"> </w:t>
      </w:r>
      <w:r w:rsidRPr="00BD3E8D">
        <w:rPr>
          <w:noProof/>
          <w:spacing w:val="1"/>
          <w:sz w:val="20"/>
          <w:szCs w:val="20"/>
        </w:rPr>
        <w:t>т</w:t>
      </w:r>
      <w:r w:rsidRPr="00BD3E8D">
        <w:rPr>
          <w:noProof/>
          <w:sz w:val="20"/>
          <w:szCs w:val="20"/>
        </w:rPr>
        <w:t>их</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pacing w:val="-2"/>
          <w:sz w:val="20"/>
          <w:szCs w:val="20"/>
        </w:rPr>
        <w:t>Т</w:t>
      </w:r>
      <w:r w:rsidRPr="00BD3E8D">
        <w:rPr>
          <w:noProof/>
          <w:spacing w:val="1"/>
          <w:sz w:val="20"/>
          <w:szCs w:val="20"/>
        </w:rPr>
        <w:t>а</w:t>
      </w:r>
      <w:r w:rsidRPr="00BD3E8D">
        <w:rPr>
          <w:noProof/>
          <w:sz w:val="20"/>
          <w:szCs w:val="20"/>
        </w:rPr>
        <w:t>ко</w:t>
      </w:r>
      <w:r w:rsidRPr="00BD3E8D">
        <w:rPr>
          <w:noProof/>
          <w:spacing w:val="2"/>
          <w:sz w:val="20"/>
          <w:szCs w:val="20"/>
        </w:rPr>
        <w:t xml:space="preserve"> </w:t>
      </w:r>
      <w:r w:rsidRPr="00BD3E8D">
        <w:rPr>
          <w:noProof/>
          <w:spacing w:val="1"/>
          <w:sz w:val="20"/>
          <w:szCs w:val="20"/>
        </w:rPr>
        <w:t>о</w:t>
      </w:r>
      <w:r w:rsidRPr="00BD3E8D">
        <w:rPr>
          <w:noProof/>
          <w:sz w:val="20"/>
          <w:szCs w:val="20"/>
        </w:rPr>
        <w:t>бу</w:t>
      </w:r>
      <w:r w:rsidRPr="00BD3E8D">
        <w:rPr>
          <w:noProof/>
          <w:spacing w:val="-2"/>
          <w:sz w:val="20"/>
          <w:szCs w:val="20"/>
        </w:rPr>
        <w:t>ч</w:t>
      </w:r>
      <w:r w:rsidRPr="00BD3E8D">
        <w:rPr>
          <w:noProof/>
          <w:spacing w:val="1"/>
          <w:sz w:val="20"/>
          <w:szCs w:val="20"/>
        </w:rPr>
        <w:t>е</w:t>
      </w:r>
      <w:r w:rsidRPr="00BD3E8D">
        <w:rPr>
          <w:noProof/>
          <w:sz w:val="20"/>
          <w:szCs w:val="20"/>
        </w:rPr>
        <w:t>ни</w:t>
      </w:r>
      <w:r w:rsidRPr="00BD3E8D">
        <w:rPr>
          <w:noProof/>
          <w:spacing w:val="1"/>
          <w:sz w:val="20"/>
          <w:szCs w:val="20"/>
        </w:rPr>
        <w:t xml:space="preserve"> до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 xml:space="preserve">и </w:t>
      </w:r>
      <w:r w:rsidRPr="00BD3E8D">
        <w:rPr>
          <w:noProof/>
          <w:spacing w:val="1"/>
          <w:sz w:val="20"/>
          <w:szCs w:val="20"/>
        </w:rPr>
        <w:t>ве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ске</w:t>
      </w:r>
      <w:r w:rsidRPr="00BD3E8D">
        <w:rPr>
          <w:noProof/>
          <w:spacing w:val="3"/>
          <w:sz w:val="20"/>
          <w:szCs w:val="20"/>
        </w:rPr>
        <w:t xml:space="preserve"> </w:t>
      </w:r>
      <w:r w:rsidRPr="00BD3E8D">
        <w:rPr>
          <w:noProof/>
          <w:spacing w:val="-1"/>
          <w:sz w:val="20"/>
          <w:szCs w:val="20"/>
        </w:rPr>
        <w:t>м</w:t>
      </w:r>
      <w:r w:rsidRPr="00BD3E8D">
        <w:rPr>
          <w:noProof/>
          <w:spacing w:val="1"/>
          <w:sz w:val="20"/>
          <w:szCs w:val="20"/>
        </w:rPr>
        <w:t>ед</w:t>
      </w:r>
      <w:r w:rsidRPr="00BD3E8D">
        <w:rPr>
          <w:noProof/>
          <w:sz w:val="20"/>
          <w:szCs w:val="20"/>
        </w:rPr>
        <w:t>и</w:t>
      </w:r>
      <w:r w:rsidRPr="00BD3E8D">
        <w:rPr>
          <w:noProof/>
          <w:spacing w:val="-2"/>
          <w:sz w:val="20"/>
          <w:szCs w:val="20"/>
        </w:rPr>
        <w:t>ц</w:t>
      </w:r>
      <w:r w:rsidRPr="00BD3E8D">
        <w:rPr>
          <w:noProof/>
          <w:sz w:val="20"/>
          <w:szCs w:val="20"/>
        </w:rPr>
        <w:t>ине</w:t>
      </w:r>
      <w:r w:rsidRPr="00BD3E8D">
        <w:rPr>
          <w:noProof/>
          <w:spacing w:val="1"/>
          <w:sz w:val="20"/>
          <w:szCs w:val="20"/>
        </w:rPr>
        <w:t xml:space="preserve"> </w:t>
      </w:r>
      <w:r w:rsidRPr="00BD3E8D">
        <w:rPr>
          <w:noProof/>
          <w:spacing w:val="-1"/>
          <w:sz w:val="20"/>
          <w:szCs w:val="20"/>
        </w:rPr>
        <w:t>м</w:t>
      </w:r>
      <w:r w:rsidRPr="00BD3E8D">
        <w:rPr>
          <w:noProof/>
          <w:spacing w:val="1"/>
          <w:sz w:val="20"/>
          <w:szCs w:val="20"/>
        </w:rPr>
        <w:t>оћ</w:t>
      </w:r>
      <w:r w:rsidRPr="00BD3E8D">
        <w:rPr>
          <w:noProof/>
          <w:sz w:val="20"/>
          <w:szCs w:val="20"/>
        </w:rPr>
        <w:t>и</w:t>
      </w:r>
      <w:r w:rsidRPr="00BD3E8D">
        <w:rPr>
          <w:noProof/>
          <w:spacing w:val="2"/>
          <w:sz w:val="20"/>
          <w:szCs w:val="20"/>
        </w:rPr>
        <w:t xml:space="preserve"> </w:t>
      </w:r>
      <w:r w:rsidRPr="00BD3E8D">
        <w:rPr>
          <w:noProof/>
          <w:spacing w:val="1"/>
          <w:sz w:val="20"/>
          <w:szCs w:val="20"/>
        </w:rPr>
        <w:t>ћ</w:t>
      </w:r>
      <w:r w:rsidRPr="00BD3E8D">
        <w:rPr>
          <w:noProof/>
          <w:sz w:val="20"/>
          <w:szCs w:val="20"/>
        </w:rPr>
        <w:t>е</w:t>
      </w:r>
      <w:r w:rsidRPr="00BD3E8D">
        <w:rPr>
          <w:noProof/>
          <w:spacing w:val="3"/>
          <w:sz w:val="20"/>
          <w:szCs w:val="20"/>
        </w:rPr>
        <w:t xml:space="preserve"> </w:t>
      </w:r>
      <w:r w:rsidRPr="00BD3E8D">
        <w:rPr>
          <w:noProof/>
          <w:spacing w:val="-2"/>
          <w:sz w:val="20"/>
          <w:szCs w:val="20"/>
        </w:rPr>
        <w:t>д</w:t>
      </w:r>
      <w:r w:rsidRPr="00BD3E8D">
        <w:rPr>
          <w:noProof/>
          <w:sz w:val="20"/>
          <w:szCs w:val="20"/>
        </w:rPr>
        <w:t>а</w:t>
      </w:r>
      <w:r w:rsidRPr="00BD3E8D">
        <w:rPr>
          <w:noProof/>
          <w:spacing w:val="3"/>
          <w:sz w:val="20"/>
          <w:szCs w:val="20"/>
        </w:rPr>
        <w:t xml:space="preserve"> </w:t>
      </w:r>
      <w:r w:rsidRPr="00BD3E8D">
        <w:rPr>
          <w:noProof/>
          <w:sz w:val="20"/>
          <w:szCs w:val="20"/>
        </w:rPr>
        <w:t>ук</w:t>
      </w:r>
      <w:r w:rsidRPr="00BD3E8D">
        <w:rPr>
          <w:noProof/>
          <w:spacing w:val="1"/>
          <w:sz w:val="20"/>
          <w:szCs w:val="20"/>
        </w:rPr>
        <w:t>аж</w:t>
      </w:r>
      <w:r w:rsidRPr="00BD3E8D">
        <w:rPr>
          <w:noProof/>
          <w:sz w:val="20"/>
          <w:szCs w:val="20"/>
        </w:rPr>
        <w:t xml:space="preserve">у </w:t>
      </w:r>
      <w:r w:rsidRPr="00BD3E8D">
        <w:rPr>
          <w:noProof/>
          <w:spacing w:val="1"/>
          <w:sz w:val="20"/>
          <w:szCs w:val="20"/>
        </w:rPr>
        <w:t>вла</w:t>
      </w:r>
      <w:r w:rsidRPr="00BD3E8D">
        <w:rPr>
          <w:noProof/>
          <w:spacing w:val="-2"/>
          <w:sz w:val="20"/>
          <w:szCs w:val="20"/>
        </w:rPr>
        <w:t>с</w:t>
      </w:r>
      <w:r w:rsidRPr="00BD3E8D">
        <w:rPr>
          <w:noProof/>
          <w:sz w:val="20"/>
          <w:szCs w:val="20"/>
        </w:rPr>
        <w:t>ници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на</w:t>
      </w:r>
      <w:r w:rsidRPr="00BD3E8D">
        <w:rPr>
          <w:noProof/>
          <w:spacing w:val="3"/>
          <w:sz w:val="20"/>
          <w:szCs w:val="20"/>
        </w:rPr>
        <w:t xml:space="preserve"> </w:t>
      </w:r>
      <w:r w:rsidRPr="00BD3E8D">
        <w:rPr>
          <w:noProof/>
          <w:sz w:val="20"/>
          <w:szCs w:val="20"/>
        </w:rPr>
        <w:t>н</w:t>
      </w:r>
      <w:r w:rsidRPr="00BD3E8D">
        <w:rPr>
          <w:noProof/>
          <w:spacing w:val="1"/>
          <w:sz w:val="20"/>
          <w:szCs w:val="20"/>
        </w:rPr>
        <w:t>ео</w:t>
      </w:r>
      <w:r w:rsidRPr="00BD3E8D">
        <w:rPr>
          <w:noProof/>
          <w:sz w:val="20"/>
          <w:szCs w:val="20"/>
        </w:rPr>
        <w:t>би</w:t>
      </w:r>
      <w:r w:rsidRPr="00BD3E8D">
        <w:rPr>
          <w:noProof/>
          <w:spacing w:val="-2"/>
          <w:sz w:val="20"/>
          <w:szCs w:val="20"/>
        </w:rPr>
        <w:t>ч</w:t>
      </w:r>
      <w:r w:rsidRPr="00BD3E8D">
        <w:rPr>
          <w:noProof/>
          <w:sz w:val="20"/>
          <w:szCs w:val="20"/>
        </w:rPr>
        <w:t>но</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ашањ</w:t>
      </w:r>
      <w:r w:rsidRPr="00BD3E8D">
        <w:rPr>
          <w:noProof/>
          <w:sz w:val="20"/>
          <w:szCs w:val="20"/>
        </w:rPr>
        <w:t>е</w:t>
      </w:r>
      <w:r w:rsidRPr="00BD3E8D">
        <w:rPr>
          <w:noProof/>
          <w:spacing w:val="1"/>
          <w:sz w:val="20"/>
          <w:szCs w:val="20"/>
        </w:rPr>
        <w:t xml:space="preserve"> њ</w:t>
      </w:r>
      <w:r w:rsidRPr="00BD3E8D">
        <w:rPr>
          <w:noProof/>
          <w:sz w:val="20"/>
          <w:szCs w:val="20"/>
        </w:rPr>
        <w:t>их</w:t>
      </w:r>
      <w:r w:rsidRPr="00BD3E8D">
        <w:rPr>
          <w:noProof/>
          <w:spacing w:val="-1"/>
          <w:sz w:val="20"/>
          <w:szCs w:val="20"/>
        </w:rPr>
        <w:t>о</w:t>
      </w:r>
      <w:r w:rsidRPr="00BD3E8D">
        <w:rPr>
          <w:noProof/>
          <w:spacing w:val="1"/>
          <w:sz w:val="20"/>
          <w:szCs w:val="20"/>
        </w:rPr>
        <w:t>в</w:t>
      </w:r>
      <w:r w:rsidRPr="00BD3E8D">
        <w:rPr>
          <w:noProof/>
          <w:sz w:val="20"/>
          <w:szCs w:val="20"/>
        </w:rPr>
        <w:t>их 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r w:rsidRPr="00BD3E8D">
        <w:rPr>
          <w:noProof/>
          <w:spacing w:val="19"/>
          <w:sz w:val="20"/>
          <w:szCs w:val="20"/>
        </w:rPr>
        <w:t xml:space="preserve"> </w:t>
      </w:r>
      <w:r w:rsidRPr="00BD3E8D">
        <w:rPr>
          <w:noProof/>
          <w:sz w:val="20"/>
          <w:szCs w:val="20"/>
        </w:rPr>
        <w:t>а</w:t>
      </w:r>
      <w:r w:rsidRPr="00BD3E8D">
        <w:rPr>
          <w:noProof/>
          <w:spacing w:val="29"/>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24"/>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д</w:t>
      </w:r>
      <w:r w:rsidRPr="00BD3E8D">
        <w:rPr>
          <w:noProof/>
          <w:sz w:val="20"/>
          <w:szCs w:val="20"/>
        </w:rPr>
        <w:t>а</w:t>
      </w:r>
      <w:r w:rsidRPr="00BD3E8D">
        <w:rPr>
          <w:noProof/>
          <w:spacing w:val="26"/>
          <w:sz w:val="20"/>
          <w:szCs w:val="20"/>
        </w:rPr>
        <w:t xml:space="preserve"> </w:t>
      </w:r>
      <w:r w:rsidRPr="00BD3E8D">
        <w:rPr>
          <w:noProof/>
          <w:spacing w:val="1"/>
          <w:sz w:val="20"/>
          <w:szCs w:val="20"/>
        </w:rPr>
        <w:t>реал</w:t>
      </w:r>
      <w:r w:rsidRPr="00BD3E8D">
        <w:rPr>
          <w:noProof/>
          <w:sz w:val="20"/>
          <w:szCs w:val="20"/>
        </w:rPr>
        <w:t>и</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ч</w:t>
      </w:r>
      <w:r w:rsidRPr="00BD3E8D">
        <w:rPr>
          <w:noProof/>
          <w:spacing w:val="-2"/>
          <w:sz w:val="20"/>
          <w:szCs w:val="20"/>
        </w:rPr>
        <w:t>к</w:t>
      </w:r>
      <w:r w:rsidRPr="00BD3E8D">
        <w:rPr>
          <w:noProof/>
          <w:sz w:val="20"/>
          <w:szCs w:val="20"/>
        </w:rPr>
        <w:t>и</w:t>
      </w:r>
      <w:r w:rsidRPr="00BD3E8D">
        <w:rPr>
          <w:noProof/>
          <w:spacing w:val="17"/>
          <w:sz w:val="20"/>
          <w:szCs w:val="20"/>
        </w:rPr>
        <w:t xml:space="preserve"> </w:t>
      </w:r>
      <w:r w:rsidRPr="00BD3E8D">
        <w:rPr>
          <w:noProof/>
          <w:sz w:val="20"/>
          <w:szCs w:val="20"/>
        </w:rPr>
        <w:t>с</w:t>
      </w:r>
      <w:r w:rsidRPr="00BD3E8D">
        <w:rPr>
          <w:noProof/>
          <w:spacing w:val="1"/>
          <w:sz w:val="20"/>
          <w:szCs w:val="20"/>
        </w:rPr>
        <w:t>вед</w:t>
      </w:r>
      <w:r w:rsidRPr="00BD3E8D">
        <w:rPr>
          <w:noProof/>
          <w:sz w:val="20"/>
          <w:szCs w:val="20"/>
        </w:rPr>
        <w:t>у</w:t>
      </w:r>
      <w:r w:rsidRPr="00BD3E8D">
        <w:rPr>
          <w:noProof/>
          <w:spacing w:val="22"/>
          <w:sz w:val="20"/>
          <w:szCs w:val="20"/>
        </w:rPr>
        <w:t xml:space="preserve"> </w:t>
      </w:r>
      <w:r w:rsidRPr="00BD3E8D">
        <w:rPr>
          <w:noProof/>
          <w:spacing w:val="1"/>
          <w:sz w:val="20"/>
          <w:szCs w:val="20"/>
        </w:rPr>
        <w:t>оч</w:t>
      </w:r>
      <w:r w:rsidRPr="00BD3E8D">
        <w:rPr>
          <w:noProof/>
          <w:spacing w:val="-1"/>
          <w:sz w:val="20"/>
          <w:szCs w:val="20"/>
        </w:rPr>
        <w:t>е</w:t>
      </w:r>
      <w:r w:rsidRPr="00BD3E8D">
        <w:rPr>
          <w:noProof/>
          <w:spacing w:val="-2"/>
          <w:sz w:val="20"/>
          <w:szCs w:val="20"/>
        </w:rPr>
        <w:t>к</w:t>
      </w:r>
      <w:r w:rsidRPr="00BD3E8D">
        <w:rPr>
          <w:noProof/>
          <w:sz w:val="20"/>
          <w:szCs w:val="20"/>
        </w:rPr>
        <w:t>и</w:t>
      </w:r>
      <w:r w:rsidRPr="00BD3E8D">
        <w:rPr>
          <w:noProof/>
          <w:spacing w:val="1"/>
          <w:sz w:val="20"/>
          <w:szCs w:val="20"/>
        </w:rPr>
        <w:t>ва</w:t>
      </w:r>
      <w:r w:rsidRPr="00BD3E8D">
        <w:rPr>
          <w:noProof/>
          <w:spacing w:val="-1"/>
          <w:sz w:val="20"/>
          <w:szCs w:val="20"/>
        </w:rPr>
        <w:t>њ</w:t>
      </w:r>
      <w:r w:rsidRPr="00BD3E8D">
        <w:rPr>
          <w:noProof/>
          <w:sz w:val="20"/>
          <w:szCs w:val="20"/>
        </w:rPr>
        <w:t>а</w:t>
      </w:r>
      <w:r w:rsidRPr="00BD3E8D">
        <w:rPr>
          <w:noProof/>
          <w:spacing w:val="21"/>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сника</w:t>
      </w:r>
      <w:r w:rsidRPr="00BD3E8D">
        <w:rPr>
          <w:noProof/>
          <w:spacing w:val="22"/>
          <w:sz w:val="20"/>
          <w:szCs w:val="20"/>
        </w:rPr>
        <w:t xml:space="preserve"> </w:t>
      </w:r>
      <w:r w:rsidRPr="00BD3E8D">
        <w:rPr>
          <w:noProof/>
          <w:sz w:val="20"/>
          <w:szCs w:val="20"/>
        </w:rPr>
        <w:t>у</w:t>
      </w:r>
      <w:r w:rsidRPr="00BD3E8D">
        <w:rPr>
          <w:noProof/>
          <w:spacing w:val="28"/>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z w:val="20"/>
          <w:szCs w:val="20"/>
        </w:rPr>
        <w:t>у</w:t>
      </w:r>
      <w:r w:rsidRPr="00BD3E8D">
        <w:rPr>
          <w:noProof/>
          <w:spacing w:val="20"/>
          <w:sz w:val="20"/>
          <w:szCs w:val="20"/>
        </w:rPr>
        <w:t xml:space="preserve"> </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га</w:t>
      </w:r>
      <w:r w:rsidRPr="00BD3E8D">
        <w:rPr>
          <w:noProof/>
          <w:spacing w:val="25"/>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о</w:t>
      </w:r>
      <w:r w:rsidRPr="00BD3E8D">
        <w:rPr>
          <w:noProof/>
          <w:spacing w:val="26"/>
          <w:sz w:val="20"/>
          <w:szCs w:val="20"/>
        </w:rPr>
        <w:t xml:space="preserve"> </w:t>
      </w:r>
      <w:r w:rsidRPr="00BD3E8D">
        <w:rPr>
          <w:noProof/>
          <w:spacing w:val="1"/>
          <w:sz w:val="20"/>
          <w:szCs w:val="20"/>
        </w:rPr>
        <w:t>њ</w:t>
      </w:r>
      <w:r w:rsidRPr="00BD3E8D">
        <w:rPr>
          <w:noProof/>
          <w:sz w:val="20"/>
          <w:szCs w:val="20"/>
        </w:rPr>
        <w:t>и</w:t>
      </w:r>
      <w:r w:rsidRPr="00BD3E8D">
        <w:rPr>
          <w:noProof/>
          <w:spacing w:val="-2"/>
          <w:sz w:val="20"/>
          <w:szCs w:val="20"/>
        </w:rPr>
        <w:t>х</w:t>
      </w:r>
      <w:r w:rsidRPr="00BD3E8D">
        <w:rPr>
          <w:noProof/>
          <w:spacing w:val="1"/>
          <w:sz w:val="20"/>
          <w:szCs w:val="20"/>
        </w:rPr>
        <w:t>о</w:t>
      </w:r>
      <w:r w:rsidRPr="00BD3E8D">
        <w:rPr>
          <w:noProof/>
          <w:sz w:val="20"/>
          <w:szCs w:val="20"/>
        </w:rPr>
        <w:t>в</w:t>
      </w:r>
      <w:r w:rsidRPr="00BD3E8D">
        <w:rPr>
          <w:noProof/>
          <w:spacing w:val="2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 xml:space="preserve">с </w:t>
      </w:r>
      <w:r w:rsidRPr="00BD3E8D">
        <w:rPr>
          <w:noProof/>
          <w:spacing w:val="-1"/>
          <w:sz w:val="20"/>
          <w:szCs w:val="20"/>
        </w:rPr>
        <w:t>м</w:t>
      </w:r>
      <w:r w:rsidRPr="00BD3E8D">
        <w:rPr>
          <w:noProof/>
          <w:spacing w:val="1"/>
          <w:sz w:val="20"/>
          <w:szCs w:val="20"/>
        </w:rPr>
        <w:t>ож</w:t>
      </w:r>
      <w:r w:rsidRPr="00BD3E8D">
        <w:rPr>
          <w:noProof/>
          <w:sz w:val="20"/>
          <w:szCs w:val="20"/>
        </w:rPr>
        <w:t>е</w:t>
      </w:r>
      <w:r w:rsidRPr="00BD3E8D">
        <w:rPr>
          <w:noProof/>
          <w:spacing w:val="3"/>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3"/>
          <w:sz w:val="20"/>
          <w:szCs w:val="20"/>
        </w:rPr>
        <w:t xml:space="preserve"> </w:t>
      </w:r>
      <w:r w:rsidRPr="00BD3E8D">
        <w:rPr>
          <w:noProof/>
          <w:sz w:val="20"/>
          <w:szCs w:val="20"/>
        </w:rPr>
        <w:t>не</w:t>
      </w:r>
      <w:r w:rsidRPr="00BD3E8D">
        <w:rPr>
          <w:noProof/>
          <w:spacing w:val="3"/>
          <w:sz w:val="20"/>
          <w:szCs w:val="20"/>
        </w:rPr>
        <w:t xml:space="preserve"> </w:t>
      </w:r>
      <w:r w:rsidRPr="00BD3E8D">
        <w:rPr>
          <w:noProof/>
          <w:spacing w:val="-1"/>
          <w:sz w:val="20"/>
          <w:szCs w:val="20"/>
        </w:rPr>
        <w:t>мо</w:t>
      </w:r>
      <w:r w:rsidRPr="00BD3E8D">
        <w:rPr>
          <w:noProof/>
          <w:spacing w:val="1"/>
          <w:sz w:val="20"/>
          <w:szCs w:val="20"/>
        </w:rPr>
        <w:t>ж</w:t>
      </w:r>
      <w:r w:rsidRPr="00BD3E8D">
        <w:rPr>
          <w:noProof/>
          <w:sz w:val="20"/>
          <w:szCs w:val="20"/>
        </w:rPr>
        <w:t>е</w:t>
      </w:r>
      <w:r w:rsidRPr="00BD3E8D">
        <w:rPr>
          <w:noProof/>
          <w:spacing w:val="3"/>
          <w:sz w:val="20"/>
          <w:szCs w:val="20"/>
        </w:rPr>
        <w:t xml:space="preserve"> </w:t>
      </w:r>
      <w:r w:rsidRPr="00BD3E8D">
        <w:rPr>
          <w:noProof/>
          <w:sz w:val="20"/>
          <w:szCs w:val="20"/>
        </w:rPr>
        <w:t>у</w:t>
      </w:r>
      <w:r w:rsidRPr="00BD3E8D">
        <w:rPr>
          <w:noProof/>
          <w:spacing w:val="2"/>
          <w:sz w:val="20"/>
          <w:szCs w:val="20"/>
        </w:rPr>
        <w:t xml:space="preserve"> </w:t>
      </w:r>
      <w:r w:rsidRPr="00BD3E8D">
        <w:rPr>
          <w:noProof/>
          <w:sz w:val="20"/>
          <w:szCs w:val="20"/>
        </w:rPr>
        <w:t>и</w:t>
      </w:r>
      <w:r w:rsidRPr="00BD3E8D">
        <w:rPr>
          <w:noProof/>
          <w:spacing w:val="-3"/>
          <w:sz w:val="20"/>
          <w:szCs w:val="20"/>
        </w:rPr>
        <w:t>н</w:t>
      </w:r>
      <w:r w:rsidRPr="00BD3E8D">
        <w:rPr>
          <w:noProof/>
          <w:spacing w:val="1"/>
          <w:sz w:val="20"/>
          <w:szCs w:val="20"/>
        </w:rPr>
        <w:t>т</w:t>
      </w:r>
      <w:r w:rsidRPr="00BD3E8D">
        <w:rPr>
          <w:noProof/>
          <w:spacing w:val="-1"/>
          <w:sz w:val="20"/>
          <w:szCs w:val="20"/>
        </w:rPr>
        <w:t>е</w:t>
      </w:r>
      <w:r w:rsidRPr="00BD3E8D">
        <w:rPr>
          <w:noProof/>
          <w:spacing w:val="1"/>
          <w:sz w:val="20"/>
          <w:szCs w:val="20"/>
        </w:rPr>
        <w:t>ра</w:t>
      </w:r>
      <w:r w:rsidRPr="00BD3E8D">
        <w:rPr>
          <w:noProof/>
          <w:sz w:val="20"/>
          <w:szCs w:val="20"/>
        </w:rPr>
        <w:t>кцији</w:t>
      </w:r>
      <w:r w:rsidRPr="00BD3E8D">
        <w:rPr>
          <w:noProof/>
          <w:spacing w:val="3"/>
          <w:sz w:val="20"/>
          <w:szCs w:val="20"/>
        </w:rPr>
        <w:t xml:space="preserve"> </w:t>
      </w:r>
      <w:r w:rsidRPr="00BD3E8D">
        <w:rPr>
          <w:noProof/>
          <w:spacing w:val="-2"/>
          <w:sz w:val="20"/>
          <w:szCs w:val="20"/>
        </w:rPr>
        <w:t>с</w:t>
      </w:r>
      <w:r w:rsidRPr="00BD3E8D">
        <w:rPr>
          <w:noProof/>
          <w:sz w:val="20"/>
          <w:szCs w:val="20"/>
        </w:rPr>
        <w:t>а</w:t>
      </w:r>
      <w:r w:rsidRPr="00BD3E8D">
        <w:rPr>
          <w:noProof/>
          <w:spacing w:val="3"/>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о</w:t>
      </w:r>
      <w:r w:rsidRPr="00BD3E8D">
        <w:rPr>
          <w:noProof/>
          <w:sz w:val="20"/>
          <w:szCs w:val="20"/>
        </w:rPr>
        <w:t>љним</w:t>
      </w:r>
      <w:r w:rsidRPr="00BD3E8D">
        <w:rPr>
          <w:noProof/>
          <w:spacing w:val="2"/>
          <w:sz w:val="20"/>
          <w:szCs w:val="20"/>
        </w:rPr>
        <w:t xml:space="preserve"> </w:t>
      </w:r>
      <w:r w:rsidRPr="00BD3E8D">
        <w:rPr>
          <w:noProof/>
          <w:sz w:val="20"/>
          <w:szCs w:val="20"/>
        </w:rPr>
        <w:t>с</w:t>
      </w:r>
      <w:r w:rsidRPr="00BD3E8D">
        <w:rPr>
          <w:noProof/>
          <w:spacing w:val="1"/>
          <w:sz w:val="20"/>
          <w:szCs w:val="20"/>
        </w:rPr>
        <w:t>ве</w:t>
      </w:r>
      <w:r w:rsidRPr="00BD3E8D">
        <w:rPr>
          <w:noProof/>
          <w:spacing w:val="-1"/>
          <w:sz w:val="20"/>
          <w:szCs w:val="20"/>
        </w:rPr>
        <w:t>т</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и</w:t>
      </w:r>
      <w:r w:rsidRPr="00BD3E8D">
        <w:rPr>
          <w:noProof/>
          <w:spacing w:val="4"/>
          <w:sz w:val="20"/>
          <w:szCs w:val="20"/>
        </w:rPr>
        <w:t xml:space="preserve"> </w:t>
      </w:r>
      <w:r w:rsidRPr="00BD3E8D">
        <w:rPr>
          <w:noProof/>
          <w:sz w:val="20"/>
          <w:szCs w:val="20"/>
        </w:rPr>
        <w:t>уку</w:t>
      </w:r>
      <w:r w:rsidRPr="00BD3E8D">
        <w:rPr>
          <w:noProof/>
          <w:spacing w:val="1"/>
          <w:sz w:val="20"/>
          <w:szCs w:val="20"/>
        </w:rPr>
        <w:t>ћа</w:t>
      </w:r>
      <w:r w:rsidRPr="00BD3E8D">
        <w:rPr>
          <w:noProof/>
          <w:sz w:val="20"/>
          <w:szCs w:val="20"/>
        </w:rPr>
        <w:t>ни</w:t>
      </w:r>
      <w:r w:rsidRPr="00BD3E8D">
        <w:rPr>
          <w:noProof/>
          <w:spacing w:val="-1"/>
          <w:sz w:val="20"/>
          <w:szCs w:val="20"/>
        </w:rPr>
        <w:t>м</w:t>
      </w:r>
      <w:r w:rsidRPr="00BD3E8D">
        <w:rPr>
          <w:noProof/>
          <w:spacing w:val="1"/>
          <w:sz w:val="20"/>
          <w:szCs w:val="20"/>
        </w:rPr>
        <w:t>а</w:t>
      </w:r>
      <w:r w:rsidRPr="00BD3E8D">
        <w:rPr>
          <w:noProof/>
          <w:sz w:val="20"/>
          <w:szCs w:val="20"/>
        </w:rPr>
        <w:t xml:space="preserve">. </w:t>
      </w:r>
      <w:r w:rsidRPr="00BD3E8D">
        <w:rPr>
          <w:noProof/>
          <w:spacing w:val="1"/>
          <w:sz w:val="20"/>
          <w:szCs w:val="20"/>
        </w:rPr>
        <w:t>О</w:t>
      </w:r>
      <w:r w:rsidRPr="00BD3E8D">
        <w:rPr>
          <w:noProof/>
          <w:sz w:val="20"/>
          <w:szCs w:val="20"/>
        </w:rPr>
        <w:t>бу</w:t>
      </w:r>
      <w:r w:rsidRPr="00BD3E8D">
        <w:rPr>
          <w:noProof/>
          <w:spacing w:val="1"/>
          <w:sz w:val="20"/>
          <w:szCs w:val="20"/>
        </w:rPr>
        <w:t>че</w:t>
      </w:r>
      <w:r w:rsidRPr="00BD3E8D">
        <w:rPr>
          <w:noProof/>
          <w:sz w:val="20"/>
          <w:szCs w:val="20"/>
        </w:rPr>
        <w:t xml:space="preserve">ни </w:t>
      </w:r>
      <w:r w:rsidRPr="00BD3E8D">
        <w:rPr>
          <w:noProof/>
          <w:spacing w:val="1"/>
          <w:sz w:val="20"/>
          <w:szCs w:val="20"/>
        </w:rPr>
        <w:t>до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 xml:space="preserve">и </w:t>
      </w:r>
      <w:r w:rsidRPr="00BD3E8D">
        <w:rPr>
          <w:noProof/>
          <w:spacing w:val="1"/>
          <w:sz w:val="20"/>
          <w:szCs w:val="20"/>
        </w:rPr>
        <w:t>в</w:t>
      </w:r>
      <w:r w:rsidRPr="00BD3E8D">
        <w:rPr>
          <w:noProof/>
          <w:spacing w:val="-1"/>
          <w:sz w:val="20"/>
          <w:szCs w:val="20"/>
        </w:rPr>
        <w:t>е</w:t>
      </w:r>
      <w:r w:rsidRPr="00BD3E8D">
        <w:rPr>
          <w:noProof/>
          <w:spacing w:val="1"/>
          <w:sz w:val="20"/>
          <w:szCs w:val="20"/>
        </w:rPr>
        <w:t>те</w:t>
      </w:r>
      <w:r w:rsidRPr="00BD3E8D">
        <w:rPr>
          <w:noProof/>
          <w:spacing w:val="-1"/>
          <w:sz w:val="20"/>
          <w:szCs w:val="20"/>
        </w:rPr>
        <w:t>р</w:t>
      </w:r>
      <w:r w:rsidRPr="00BD3E8D">
        <w:rPr>
          <w:noProof/>
          <w:sz w:val="20"/>
          <w:szCs w:val="20"/>
        </w:rPr>
        <w:t>ин</w:t>
      </w:r>
      <w:r w:rsidRPr="00BD3E8D">
        <w:rPr>
          <w:noProof/>
          <w:spacing w:val="1"/>
          <w:sz w:val="20"/>
          <w:szCs w:val="20"/>
        </w:rPr>
        <w:t>ар</w:t>
      </w:r>
      <w:r w:rsidRPr="00BD3E8D">
        <w:rPr>
          <w:noProof/>
          <w:sz w:val="20"/>
          <w:szCs w:val="20"/>
        </w:rPr>
        <w:t>с</w:t>
      </w:r>
      <w:r w:rsidRPr="00BD3E8D">
        <w:rPr>
          <w:noProof/>
          <w:spacing w:val="-2"/>
          <w:sz w:val="20"/>
          <w:szCs w:val="20"/>
        </w:rPr>
        <w:t>к</w:t>
      </w:r>
      <w:r w:rsidRPr="00BD3E8D">
        <w:rPr>
          <w:noProof/>
          <w:sz w:val="20"/>
          <w:szCs w:val="20"/>
        </w:rPr>
        <w:t xml:space="preserve">е </w:t>
      </w:r>
      <w:r w:rsidRPr="00BD3E8D">
        <w:rPr>
          <w:noProof/>
          <w:spacing w:val="-1"/>
          <w:sz w:val="20"/>
          <w:szCs w:val="20"/>
        </w:rPr>
        <w:t>м</w:t>
      </w:r>
      <w:r w:rsidRPr="00BD3E8D">
        <w:rPr>
          <w:noProof/>
          <w:spacing w:val="1"/>
          <w:sz w:val="20"/>
          <w:szCs w:val="20"/>
        </w:rPr>
        <w:t>ед</w:t>
      </w:r>
      <w:r w:rsidRPr="00BD3E8D">
        <w:rPr>
          <w:noProof/>
          <w:sz w:val="20"/>
          <w:szCs w:val="20"/>
        </w:rPr>
        <w:t>ицине</w:t>
      </w:r>
      <w:r w:rsidRPr="00BD3E8D">
        <w:rPr>
          <w:noProof/>
          <w:spacing w:val="3"/>
          <w:sz w:val="20"/>
          <w:szCs w:val="20"/>
        </w:rPr>
        <w:t xml:space="preserve"> </w:t>
      </w:r>
      <w:r w:rsidRPr="00BD3E8D">
        <w:rPr>
          <w:noProof/>
          <w:sz w:val="20"/>
          <w:szCs w:val="20"/>
        </w:rPr>
        <w:t>би</w:t>
      </w:r>
      <w:r w:rsidRPr="00BD3E8D">
        <w:rPr>
          <w:noProof/>
          <w:spacing w:val="3"/>
          <w:sz w:val="20"/>
          <w:szCs w:val="20"/>
        </w:rPr>
        <w:t xml:space="preserve"> </w:t>
      </w:r>
      <w:r w:rsidRPr="00BD3E8D">
        <w:rPr>
          <w:noProof/>
          <w:spacing w:val="1"/>
          <w:sz w:val="20"/>
          <w:szCs w:val="20"/>
        </w:rPr>
        <w:t>та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3"/>
          <w:sz w:val="20"/>
          <w:szCs w:val="20"/>
        </w:rPr>
        <w:t xml:space="preserve"> </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pacing w:val="-2"/>
          <w:sz w:val="20"/>
          <w:szCs w:val="20"/>
        </w:rPr>
        <w:t>л</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н</w:t>
      </w:r>
      <w:r w:rsidRPr="00BD3E8D">
        <w:rPr>
          <w:noProof/>
          <w:spacing w:val="1"/>
          <w:sz w:val="20"/>
          <w:szCs w:val="20"/>
        </w:rPr>
        <w:t>еза</w:t>
      </w:r>
      <w:r w:rsidRPr="00BD3E8D">
        <w:rPr>
          <w:noProof/>
          <w:spacing w:val="-1"/>
          <w:sz w:val="20"/>
          <w:szCs w:val="20"/>
        </w:rPr>
        <w:t>м</w:t>
      </w:r>
      <w:r w:rsidRPr="00BD3E8D">
        <w:rPr>
          <w:noProof/>
          <w:spacing w:val="1"/>
          <w:sz w:val="20"/>
          <w:szCs w:val="20"/>
        </w:rPr>
        <w:t>енљ</w:t>
      </w:r>
      <w:r w:rsidRPr="00BD3E8D">
        <w:rPr>
          <w:noProof/>
          <w:sz w:val="20"/>
          <w:szCs w:val="20"/>
        </w:rPr>
        <w:t>и</w:t>
      </w:r>
      <w:r w:rsidRPr="00BD3E8D">
        <w:rPr>
          <w:noProof/>
          <w:spacing w:val="1"/>
          <w:sz w:val="20"/>
          <w:szCs w:val="20"/>
        </w:rPr>
        <w:t>в</w:t>
      </w:r>
      <w:r w:rsidRPr="00BD3E8D">
        <w:rPr>
          <w:noProof/>
          <w:sz w:val="20"/>
          <w:szCs w:val="20"/>
        </w:rPr>
        <w:t>у</w:t>
      </w:r>
      <w:r w:rsidRPr="00BD3E8D">
        <w:rPr>
          <w:noProof/>
          <w:spacing w:val="2"/>
          <w:sz w:val="20"/>
          <w:szCs w:val="20"/>
        </w:rPr>
        <w:t xml:space="preserve"> </w:t>
      </w:r>
      <w:r w:rsidRPr="00BD3E8D">
        <w:rPr>
          <w:noProof/>
          <w:sz w:val="20"/>
          <w:szCs w:val="20"/>
        </w:rPr>
        <w:t>у</w:t>
      </w:r>
      <w:r w:rsidRPr="00BD3E8D">
        <w:rPr>
          <w:noProof/>
          <w:spacing w:val="1"/>
          <w:sz w:val="20"/>
          <w:szCs w:val="20"/>
        </w:rPr>
        <w:t>ло</w:t>
      </w:r>
      <w:r w:rsidRPr="00BD3E8D">
        <w:rPr>
          <w:noProof/>
          <w:sz w:val="20"/>
          <w:szCs w:val="20"/>
        </w:rPr>
        <w:t>гу</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 xml:space="preserve">и </w:t>
      </w:r>
      <w:r w:rsidRPr="00BD3E8D">
        <w:rPr>
          <w:noProof/>
          <w:spacing w:val="-1"/>
          <w:sz w:val="20"/>
          <w:szCs w:val="20"/>
        </w:rPr>
        <w:t>п</w:t>
      </w:r>
      <w:r w:rsidRPr="00BD3E8D">
        <w:rPr>
          <w:noProof/>
          <w:spacing w:val="1"/>
          <w:sz w:val="20"/>
          <w:szCs w:val="20"/>
        </w:rPr>
        <w:t>ро</w:t>
      </w:r>
      <w:r w:rsidRPr="00BD3E8D">
        <w:rPr>
          <w:noProof/>
          <w:sz w:val="20"/>
          <w:szCs w:val="20"/>
        </w:rPr>
        <w:t>ц</w:t>
      </w:r>
      <w:r w:rsidRPr="00BD3E8D">
        <w:rPr>
          <w:noProof/>
          <w:spacing w:val="1"/>
          <w:sz w:val="20"/>
          <w:szCs w:val="20"/>
        </w:rPr>
        <w:t>е</w:t>
      </w:r>
      <w:r w:rsidRPr="00BD3E8D">
        <w:rPr>
          <w:noProof/>
          <w:sz w:val="20"/>
          <w:szCs w:val="20"/>
        </w:rPr>
        <w:t>ни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ашањ</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 xml:space="preserve">у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w:t>
      </w:r>
    </w:p>
    <w:p w14:paraId="76C5D8F9" w14:textId="77777777" w:rsidR="008776AB" w:rsidRPr="00BD3E8D" w:rsidRDefault="008776AB" w:rsidP="008776AB">
      <w:pPr>
        <w:spacing w:before="14" w:line="260" w:lineRule="exact"/>
        <w:rPr>
          <w:noProof/>
          <w:sz w:val="20"/>
          <w:szCs w:val="20"/>
        </w:rPr>
      </w:pPr>
    </w:p>
    <w:p w14:paraId="1F21BCF9" w14:textId="77777777" w:rsidR="008776AB" w:rsidRPr="00BD3E8D" w:rsidRDefault="008776AB" w:rsidP="008776AB">
      <w:pPr>
        <w:ind w:left="120" w:right="57"/>
        <w:jc w:val="both"/>
        <w:rPr>
          <w:noProof/>
          <w:sz w:val="20"/>
          <w:szCs w:val="20"/>
        </w:rPr>
      </w:pPr>
      <w:r w:rsidRPr="00BD3E8D">
        <w:rPr>
          <w:noProof/>
          <w:sz w:val="20"/>
          <w:szCs w:val="20"/>
        </w:rPr>
        <w:t>Ј</w:t>
      </w:r>
      <w:r w:rsidRPr="00BD3E8D">
        <w:rPr>
          <w:noProof/>
          <w:spacing w:val="1"/>
          <w:sz w:val="20"/>
          <w:szCs w:val="20"/>
        </w:rPr>
        <w:t>еда</w:t>
      </w:r>
      <w:r w:rsidRPr="00BD3E8D">
        <w:rPr>
          <w:noProof/>
          <w:sz w:val="20"/>
          <w:szCs w:val="20"/>
        </w:rPr>
        <w:t>н</w:t>
      </w:r>
      <w:r w:rsidRPr="00BD3E8D">
        <w:rPr>
          <w:noProof/>
          <w:spacing w:val="1"/>
          <w:sz w:val="20"/>
          <w:szCs w:val="20"/>
        </w:rPr>
        <w:t xml:space="preserve"> </w:t>
      </w:r>
      <w:r w:rsidRPr="00BD3E8D">
        <w:rPr>
          <w:noProof/>
          <w:spacing w:val="-1"/>
          <w:sz w:val="20"/>
          <w:szCs w:val="20"/>
        </w:rPr>
        <w:t>о</w:t>
      </w:r>
      <w:r w:rsidRPr="00BD3E8D">
        <w:rPr>
          <w:noProof/>
          <w:sz w:val="20"/>
          <w:szCs w:val="20"/>
        </w:rPr>
        <w:t>д</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в</w:t>
      </w:r>
      <w:r w:rsidRPr="00BD3E8D">
        <w:rPr>
          <w:noProof/>
          <w:spacing w:val="1"/>
          <w:sz w:val="20"/>
          <w:szCs w:val="20"/>
        </w:rPr>
        <w:t>аж</w:t>
      </w:r>
      <w:r w:rsidRPr="00BD3E8D">
        <w:rPr>
          <w:noProof/>
          <w:sz w:val="20"/>
          <w:szCs w:val="20"/>
        </w:rPr>
        <w:t xml:space="preserve">них </w:t>
      </w:r>
      <w:r w:rsidRPr="00BD3E8D">
        <w:rPr>
          <w:noProof/>
          <w:spacing w:val="1"/>
          <w:sz w:val="20"/>
          <w:szCs w:val="20"/>
        </w:rPr>
        <w:t>а</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z w:val="20"/>
          <w:szCs w:val="20"/>
        </w:rPr>
        <w:t>к</w:t>
      </w:r>
      <w:r w:rsidRPr="00BD3E8D">
        <w:rPr>
          <w:noProof/>
          <w:spacing w:val="1"/>
          <w:sz w:val="20"/>
          <w:szCs w:val="20"/>
        </w:rPr>
        <w:t>а</w:t>
      </w:r>
      <w:r w:rsidRPr="00BD3E8D">
        <w:rPr>
          <w:noProof/>
          <w:spacing w:val="-1"/>
          <w:sz w:val="20"/>
          <w:szCs w:val="20"/>
        </w:rPr>
        <w:t>т</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ла</w:t>
      </w:r>
      <w:r w:rsidRPr="00BD3E8D">
        <w:rPr>
          <w:noProof/>
          <w:sz w:val="20"/>
          <w:szCs w:val="20"/>
        </w:rPr>
        <w:t>на ј</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о</w:t>
      </w:r>
      <w:r w:rsidRPr="00BD3E8D">
        <w:rPr>
          <w:noProof/>
          <w:spacing w:val="-2"/>
          <w:sz w:val="20"/>
          <w:szCs w:val="20"/>
        </w:rPr>
        <w:t>б</w:t>
      </w:r>
      <w:r w:rsidRPr="00BD3E8D">
        <w:rPr>
          <w:noProof/>
          <w:sz w:val="20"/>
          <w:szCs w:val="20"/>
        </w:rPr>
        <w:t>ука</w:t>
      </w:r>
      <w:r w:rsidRPr="00BD3E8D">
        <w:rPr>
          <w:noProof/>
          <w:spacing w:val="3"/>
          <w:sz w:val="20"/>
          <w:szCs w:val="20"/>
        </w:rPr>
        <w:t xml:space="preserve"> </w:t>
      </w:r>
      <w:r w:rsidRPr="00BD3E8D">
        <w:rPr>
          <w:noProof/>
          <w:spacing w:val="-2"/>
          <w:sz w:val="20"/>
          <w:szCs w:val="20"/>
        </w:rPr>
        <w:t>д</w:t>
      </w:r>
      <w:r w:rsidRPr="00BD3E8D">
        <w:rPr>
          <w:noProof/>
          <w:spacing w:val="1"/>
          <w:sz w:val="20"/>
          <w:szCs w:val="20"/>
        </w:rPr>
        <w:t>еце</w:t>
      </w:r>
      <w:r w:rsidRPr="00BD3E8D">
        <w:rPr>
          <w:noProof/>
          <w:sz w:val="20"/>
          <w:szCs w:val="20"/>
        </w:rPr>
        <w:t xml:space="preserve">. </w:t>
      </w:r>
      <w:r w:rsidRPr="00BD3E8D">
        <w:rPr>
          <w:noProof/>
          <w:spacing w:val="1"/>
          <w:sz w:val="20"/>
          <w:szCs w:val="20"/>
        </w:rPr>
        <w:t>В</w:t>
      </w:r>
      <w:r w:rsidRPr="00BD3E8D">
        <w:rPr>
          <w:noProof/>
          <w:spacing w:val="-1"/>
          <w:sz w:val="20"/>
          <w:szCs w:val="20"/>
        </w:rPr>
        <w:t>е</w:t>
      </w:r>
      <w:r w:rsidRPr="00BD3E8D">
        <w:rPr>
          <w:noProof/>
          <w:spacing w:val="1"/>
          <w:sz w:val="20"/>
          <w:szCs w:val="20"/>
        </w:rPr>
        <w:t>ћ</w:t>
      </w:r>
      <w:r w:rsidRPr="00BD3E8D">
        <w:rPr>
          <w:noProof/>
          <w:sz w:val="20"/>
          <w:szCs w:val="20"/>
        </w:rPr>
        <w:t>ина</w:t>
      </w:r>
      <w:r w:rsidRPr="00BD3E8D">
        <w:rPr>
          <w:noProof/>
          <w:spacing w:val="1"/>
          <w:sz w:val="20"/>
          <w:szCs w:val="20"/>
        </w:rPr>
        <w:t xml:space="preserve"> де</w:t>
      </w:r>
      <w:r w:rsidRPr="00BD3E8D">
        <w:rPr>
          <w:noProof/>
          <w:sz w:val="20"/>
          <w:szCs w:val="20"/>
        </w:rPr>
        <w:t>це</w:t>
      </w:r>
      <w:r w:rsidRPr="00BD3E8D">
        <w:rPr>
          <w:noProof/>
          <w:spacing w:val="1"/>
          <w:sz w:val="20"/>
          <w:szCs w:val="20"/>
        </w:rPr>
        <w:t xml:space="preserve"> </w:t>
      </w:r>
      <w:r w:rsidRPr="00BD3E8D">
        <w:rPr>
          <w:noProof/>
          <w:sz w:val="20"/>
          <w:szCs w:val="20"/>
        </w:rPr>
        <w:t>б</w:t>
      </w:r>
      <w:r w:rsidRPr="00BD3E8D">
        <w:rPr>
          <w:noProof/>
          <w:spacing w:val="1"/>
          <w:sz w:val="20"/>
          <w:szCs w:val="20"/>
        </w:rPr>
        <w:t>е</w:t>
      </w:r>
      <w:r w:rsidRPr="00BD3E8D">
        <w:rPr>
          <w:noProof/>
          <w:sz w:val="20"/>
          <w:szCs w:val="20"/>
        </w:rPr>
        <w:t>з</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ра</w:t>
      </w:r>
      <w:r w:rsidRPr="00BD3E8D">
        <w:rPr>
          <w:noProof/>
          <w:sz w:val="20"/>
          <w:szCs w:val="20"/>
        </w:rPr>
        <w:t>ха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л</w:t>
      </w:r>
      <w:r w:rsidRPr="00BD3E8D">
        <w:rPr>
          <w:noProof/>
          <w:spacing w:val="-1"/>
          <w:sz w:val="20"/>
          <w:szCs w:val="20"/>
        </w:rPr>
        <w:t>аз</w:t>
      </w:r>
      <w:r w:rsidRPr="00BD3E8D">
        <w:rPr>
          <w:noProof/>
          <w:sz w:val="20"/>
          <w:szCs w:val="20"/>
        </w:rPr>
        <w:t xml:space="preserve">и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ал</w:t>
      </w:r>
      <w:r w:rsidRPr="00BD3E8D">
        <w:rPr>
          <w:noProof/>
          <w:sz w:val="20"/>
          <w:szCs w:val="20"/>
        </w:rPr>
        <w:t>и</w:t>
      </w:r>
      <w:r w:rsidRPr="00BD3E8D">
        <w:rPr>
          <w:noProof/>
          <w:spacing w:val="3"/>
          <w:sz w:val="20"/>
          <w:szCs w:val="20"/>
        </w:rPr>
        <w:t xml:space="preserve"> </w:t>
      </w:r>
      <w:r w:rsidRPr="00BD3E8D">
        <w:rPr>
          <w:noProof/>
          <w:sz w:val="20"/>
          <w:szCs w:val="20"/>
        </w:rPr>
        <w:t xml:space="preserve">су </w:t>
      </w:r>
      <w:r w:rsidRPr="00BD3E8D">
        <w:rPr>
          <w:noProof/>
          <w:spacing w:val="1"/>
          <w:sz w:val="20"/>
          <w:szCs w:val="20"/>
        </w:rPr>
        <w:t>де</w:t>
      </w:r>
      <w:r w:rsidRPr="00BD3E8D">
        <w:rPr>
          <w:noProof/>
          <w:sz w:val="20"/>
          <w:szCs w:val="20"/>
        </w:rPr>
        <w:t>ца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е</w:t>
      </w:r>
      <w:r w:rsidRPr="00BD3E8D">
        <w:rPr>
          <w:noProof/>
          <w:sz w:val="20"/>
          <w:szCs w:val="20"/>
        </w:rPr>
        <w:t>к</w:t>
      </w:r>
      <w:r w:rsidRPr="00BD3E8D">
        <w:rPr>
          <w:noProof/>
          <w:spacing w:val="1"/>
          <w:sz w:val="20"/>
          <w:szCs w:val="20"/>
        </w:rPr>
        <w:t>а</w:t>
      </w:r>
      <w:r w:rsidRPr="00BD3E8D">
        <w:rPr>
          <w:noProof/>
          <w:sz w:val="20"/>
          <w:szCs w:val="20"/>
        </w:rPr>
        <w:t>д</w:t>
      </w:r>
      <w:r w:rsidRPr="00BD3E8D">
        <w:rPr>
          <w:noProof/>
          <w:spacing w:val="3"/>
          <w:sz w:val="20"/>
          <w:szCs w:val="20"/>
        </w:rPr>
        <w:t xml:space="preserve"> </w:t>
      </w:r>
      <w:r w:rsidRPr="00BD3E8D">
        <w:rPr>
          <w:noProof/>
          <w:sz w:val="20"/>
          <w:szCs w:val="20"/>
        </w:rPr>
        <w:t>бу</w:t>
      </w:r>
      <w:r w:rsidRPr="00BD3E8D">
        <w:rPr>
          <w:noProof/>
          <w:spacing w:val="1"/>
          <w:sz w:val="20"/>
          <w:szCs w:val="20"/>
        </w:rPr>
        <w:t>ч</w:t>
      </w:r>
      <w:r w:rsidRPr="00BD3E8D">
        <w:rPr>
          <w:noProof/>
          <w:sz w:val="20"/>
          <w:szCs w:val="20"/>
        </w:rPr>
        <w:t>на</w:t>
      </w:r>
      <w:r w:rsidRPr="00BD3E8D">
        <w:rPr>
          <w:noProof/>
          <w:spacing w:val="4"/>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2"/>
          <w:sz w:val="20"/>
          <w:szCs w:val="20"/>
        </w:rPr>
        <w:t>с</w:t>
      </w:r>
      <w:r w:rsidRPr="00BD3E8D">
        <w:rPr>
          <w:noProof/>
          <w:sz w:val="20"/>
          <w:szCs w:val="20"/>
        </w:rPr>
        <w:t>к</w:t>
      </w:r>
      <w:r w:rsidRPr="00BD3E8D">
        <w:rPr>
          <w:noProof/>
          <w:spacing w:val="1"/>
          <w:sz w:val="20"/>
          <w:szCs w:val="20"/>
        </w:rPr>
        <w:t>ло</w:t>
      </w:r>
      <w:r w:rsidRPr="00BD3E8D">
        <w:rPr>
          <w:noProof/>
          <w:sz w:val="20"/>
          <w:szCs w:val="20"/>
        </w:rPr>
        <w:t>на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г</w:t>
      </w:r>
      <w:r w:rsidRPr="00BD3E8D">
        <w:rPr>
          <w:noProof/>
          <w:spacing w:val="2"/>
          <w:sz w:val="20"/>
          <w:szCs w:val="20"/>
        </w:rPr>
        <w:t>л</w:t>
      </w:r>
      <w:r w:rsidRPr="00BD3E8D">
        <w:rPr>
          <w:noProof/>
          <w:sz w:val="20"/>
          <w:szCs w:val="20"/>
        </w:rPr>
        <w:t>им</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к</w:t>
      </w:r>
      <w:r w:rsidRPr="00BD3E8D">
        <w:rPr>
          <w:noProof/>
          <w:spacing w:val="1"/>
          <w:sz w:val="20"/>
          <w:szCs w:val="20"/>
        </w:rPr>
        <w:t>ре</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о</w:t>
      </w:r>
      <w:r w:rsidRPr="00BD3E8D">
        <w:rPr>
          <w:noProof/>
          <w:spacing w:val="4"/>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а</w:t>
      </w:r>
      <w:r w:rsidRPr="00BD3E8D">
        <w:rPr>
          <w:noProof/>
          <w:sz w:val="20"/>
          <w:szCs w:val="20"/>
        </w:rPr>
        <w:t>ка</w:t>
      </w:r>
      <w:r w:rsidRPr="00BD3E8D">
        <w:rPr>
          <w:noProof/>
          <w:spacing w:val="4"/>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pacing w:val="-1"/>
          <w:sz w:val="20"/>
          <w:szCs w:val="20"/>
        </w:rPr>
        <w:t>мо</w:t>
      </w:r>
      <w:r w:rsidRPr="00BD3E8D">
        <w:rPr>
          <w:noProof/>
          <w:spacing w:val="1"/>
          <w:sz w:val="20"/>
          <w:szCs w:val="20"/>
        </w:rPr>
        <w:t>ж</w:t>
      </w:r>
      <w:r w:rsidRPr="00BD3E8D">
        <w:rPr>
          <w:noProof/>
          <w:sz w:val="20"/>
          <w:szCs w:val="20"/>
        </w:rPr>
        <w:t>е</w:t>
      </w:r>
      <w:r w:rsidRPr="00BD3E8D">
        <w:rPr>
          <w:noProof/>
          <w:spacing w:val="1"/>
          <w:sz w:val="20"/>
          <w:szCs w:val="20"/>
        </w:rPr>
        <w:t xml:space="preserve"> </w:t>
      </w:r>
      <w:r w:rsidRPr="00BD3E8D">
        <w:rPr>
          <w:noProof/>
          <w:spacing w:val="-2"/>
          <w:sz w:val="20"/>
          <w:szCs w:val="20"/>
        </w:rPr>
        <w:t>д</w:t>
      </w:r>
      <w:r w:rsidRPr="00BD3E8D">
        <w:rPr>
          <w:noProof/>
          <w:sz w:val="20"/>
          <w:szCs w:val="20"/>
        </w:rPr>
        <w:t xml:space="preserve">а </w:t>
      </w:r>
      <w:r w:rsidRPr="00BD3E8D">
        <w:rPr>
          <w:noProof/>
          <w:spacing w:val="-1"/>
          <w:sz w:val="20"/>
          <w:szCs w:val="20"/>
        </w:rPr>
        <w:t>п</w:t>
      </w:r>
      <w:r w:rsidRPr="00BD3E8D">
        <w:rPr>
          <w:noProof/>
          <w:spacing w:val="1"/>
          <w:sz w:val="20"/>
          <w:szCs w:val="20"/>
        </w:rPr>
        <w:t>рот</w:t>
      </w:r>
      <w:r w:rsidRPr="00BD3E8D">
        <w:rPr>
          <w:noProof/>
          <w:sz w:val="20"/>
          <w:szCs w:val="20"/>
        </w:rPr>
        <w:t>у</w:t>
      </w:r>
      <w:r w:rsidRPr="00BD3E8D">
        <w:rPr>
          <w:noProof/>
          <w:spacing w:val="-1"/>
          <w:sz w:val="20"/>
          <w:szCs w:val="20"/>
        </w:rPr>
        <w:t>м</w:t>
      </w:r>
      <w:r w:rsidRPr="00BD3E8D">
        <w:rPr>
          <w:noProof/>
          <w:spacing w:val="1"/>
          <w:sz w:val="20"/>
          <w:szCs w:val="20"/>
        </w:rPr>
        <w:t>ач</w:t>
      </w:r>
      <w:r w:rsidRPr="00BD3E8D">
        <w:rPr>
          <w:noProof/>
          <w:sz w:val="20"/>
          <w:szCs w:val="20"/>
        </w:rPr>
        <w:t>и</w:t>
      </w:r>
      <w:r w:rsidRPr="00BD3E8D">
        <w:rPr>
          <w:noProof/>
          <w:spacing w:val="-14"/>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w:t>
      </w:r>
      <w:r w:rsidRPr="00BD3E8D">
        <w:rPr>
          <w:noProof/>
          <w:spacing w:val="-7"/>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pacing w:val="1"/>
          <w:sz w:val="20"/>
          <w:szCs w:val="20"/>
        </w:rPr>
        <w:t>а</w:t>
      </w:r>
      <w:r w:rsidRPr="00BD3E8D">
        <w:rPr>
          <w:noProof/>
          <w:sz w:val="20"/>
          <w:szCs w:val="20"/>
        </w:rPr>
        <w:t>д</w:t>
      </w:r>
      <w:r w:rsidRPr="00BD3E8D">
        <w:rPr>
          <w:noProof/>
          <w:spacing w:val="-7"/>
          <w:sz w:val="20"/>
          <w:szCs w:val="20"/>
        </w:rPr>
        <w:t xml:space="preserve"> </w:t>
      </w:r>
      <w:r w:rsidRPr="00BD3E8D">
        <w:rPr>
          <w:noProof/>
          <w:spacing w:val="-2"/>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ку</w:t>
      </w:r>
      <w:r w:rsidRPr="00BD3E8D">
        <w:rPr>
          <w:noProof/>
          <w:spacing w:val="-6"/>
          <w:sz w:val="20"/>
          <w:szCs w:val="20"/>
        </w:rPr>
        <w:t xml:space="preserve"> </w:t>
      </w:r>
      <w:r w:rsidRPr="00BD3E8D">
        <w:rPr>
          <w:noProof/>
          <w:spacing w:val="1"/>
          <w:sz w:val="20"/>
          <w:szCs w:val="20"/>
        </w:rPr>
        <w:t>вр</w:t>
      </w:r>
      <w:r w:rsidRPr="00BD3E8D">
        <w:rPr>
          <w:noProof/>
          <w:spacing w:val="-2"/>
          <w:sz w:val="20"/>
          <w:szCs w:val="20"/>
        </w:rPr>
        <w:t>с</w:t>
      </w:r>
      <w:r w:rsidRPr="00BD3E8D">
        <w:rPr>
          <w:noProof/>
          <w:spacing w:val="1"/>
          <w:sz w:val="20"/>
          <w:szCs w:val="20"/>
        </w:rPr>
        <w:t>т</w:t>
      </w:r>
      <w:r w:rsidRPr="00BD3E8D">
        <w:rPr>
          <w:noProof/>
          <w:sz w:val="20"/>
          <w:szCs w:val="20"/>
        </w:rPr>
        <w:t>у</w:t>
      </w:r>
      <w:r w:rsidRPr="00BD3E8D">
        <w:rPr>
          <w:noProof/>
          <w:spacing w:val="-7"/>
          <w:sz w:val="20"/>
          <w:szCs w:val="20"/>
        </w:rPr>
        <w:t xml:space="preserve"> </w:t>
      </w:r>
      <w:r w:rsidRPr="00BD3E8D">
        <w:rPr>
          <w:noProof/>
          <w:sz w:val="20"/>
          <w:szCs w:val="20"/>
        </w:rPr>
        <w:t>у</w:t>
      </w:r>
      <w:r w:rsidRPr="00BD3E8D">
        <w:rPr>
          <w:noProof/>
          <w:spacing w:val="-2"/>
          <w:sz w:val="20"/>
          <w:szCs w:val="20"/>
        </w:rPr>
        <w:t>г</w:t>
      </w:r>
      <w:r w:rsidRPr="00BD3E8D">
        <w:rPr>
          <w:noProof/>
          <w:spacing w:val="1"/>
          <w:sz w:val="20"/>
          <w:szCs w:val="20"/>
        </w:rPr>
        <w:t>рож</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ња</w:t>
      </w:r>
      <w:r w:rsidRPr="00BD3E8D">
        <w:rPr>
          <w:noProof/>
          <w:sz w:val="20"/>
          <w:szCs w:val="20"/>
        </w:rPr>
        <w:t>.</w:t>
      </w:r>
      <w:r w:rsidRPr="00BD3E8D">
        <w:rPr>
          <w:noProof/>
          <w:spacing w:val="-16"/>
          <w:sz w:val="20"/>
          <w:szCs w:val="20"/>
        </w:rPr>
        <w:t xml:space="preserve"> </w:t>
      </w:r>
      <w:r w:rsidRPr="00BD3E8D">
        <w:rPr>
          <w:noProof/>
          <w:spacing w:val="-1"/>
          <w:sz w:val="20"/>
          <w:szCs w:val="20"/>
        </w:rPr>
        <w:t>А</w:t>
      </w:r>
      <w:r w:rsidRPr="00BD3E8D">
        <w:rPr>
          <w:noProof/>
          <w:sz w:val="20"/>
          <w:szCs w:val="20"/>
        </w:rPr>
        <w:t>н</w:t>
      </w:r>
      <w:r w:rsidRPr="00BD3E8D">
        <w:rPr>
          <w:noProof/>
          <w:spacing w:val="1"/>
          <w:sz w:val="20"/>
          <w:szCs w:val="20"/>
        </w:rPr>
        <w:t>а</w:t>
      </w:r>
      <w:r w:rsidRPr="00BD3E8D">
        <w:rPr>
          <w:noProof/>
          <w:spacing w:val="2"/>
          <w:sz w:val="20"/>
          <w:szCs w:val="20"/>
        </w:rPr>
        <w:t>л</w:t>
      </w:r>
      <w:r w:rsidRPr="00BD3E8D">
        <w:rPr>
          <w:noProof/>
          <w:sz w:val="20"/>
          <w:szCs w:val="20"/>
        </w:rPr>
        <w:t>и</w:t>
      </w:r>
      <w:r w:rsidRPr="00BD3E8D">
        <w:rPr>
          <w:noProof/>
          <w:spacing w:val="1"/>
          <w:sz w:val="20"/>
          <w:szCs w:val="20"/>
        </w:rPr>
        <w:t>за</w:t>
      </w:r>
      <w:r w:rsidRPr="00BD3E8D">
        <w:rPr>
          <w:noProof/>
          <w:spacing w:val="-1"/>
          <w:sz w:val="20"/>
          <w:szCs w:val="20"/>
        </w:rPr>
        <w:t>м</w:t>
      </w:r>
      <w:r w:rsidRPr="00BD3E8D">
        <w:rPr>
          <w:noProof/>
          <w:sz w:val="20"/>
          <w:szCs w:val="20"/>
        </w:rPr>
        <w:t>а</w:t>
      </w:r>
      <w:r w:rsidRPr="00BD3E8D">
        <w:rPr>
          <w:noProof/>
          <w:spacing w:val="-14"/>
          <w:sz w:val="20"/>
          <w:szCs w:val="20"/>
        </w:rPr>
        <w:t xml:space="preserve"> </w:t>
      </w:r>
      <w:r w:rsidRPr="00BD3E8D">
        <w:rPr>
          <w:noProof/>
          <w:sz w:val="20"/>
          <w:szCs w:val="20"/>
        </w:rPr>
        <w:t>је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т</w:t>
      </w:r>
      <w:r w:rsidRPr="00BD3E8D">
        <w:rPr>
          <w:noProof/>
          <w:spacing w:val="1"/>
          <w:sz w:val="20"/>
          <w:szCs w:val="20"/>
        </w:rPr>
        <w:t>ре</w:t>
      </w:r>
      <w:r w:rsidRPr="00BD3E8D">
        <w:rPr>
          <w:noProof/>
          <w:sz w:val="20"/>
          <w:szCs w:val="20"/>
        </w:rPr>
        <w:t>бно</w:t>
      </w:r>
      <w:r w:rsidRPr="00BD3E8D">
        <w:rPr>
          <w:noProof/>
          <w:spacing w:val="-13"/>
          <w:sz w:val="20"/>
          <w:szCs w:val="20"/>
        </w:rPr>
        <w:t xml:space="preserve"> </w:t>
      </w:r>
      <w:r w:rsidRPr="00BD3E8D">
        <w:rPr>
          <w:noProof/>
          <w:sz w:val="20"/>
          <w:szCs w:val="20"/>
        </w:rPr>
        <w:t>у</w:t>
      </w:r>
      <w:r w:rsidRPr="00BD3E8D">
        <w:rPr>
          <w:noProof/>
          <w:spacing w:val="-1"/>
          <w:sz w:val="20"/>
          <w:szCs w:val="20"/>
        </w:rPr>
        <w:t>тв</w:t>
      </w:r>
      <w:r w:rsidRPr="00BD3E8D">
        <w:rPr>
          <w:noProof/>
          <w:spacing w:val="1"/>
          <w:sz w:val="20"/>
          <w:szCs w:val="20"/>
        </w:rPr>
        <w:t>рд</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12"/>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јим</w:t>
      </w:r>
      <w:r w:rsidRPr="00BD3E8D">
        <w:rPr>
          <w:noProof/>
          <w:spacing w:val="-8"/>
          <w:sz w:val="20"/>
          <w:szCs w:val="20"/>
        </w:rPr>
        <w:t xml:space="preserve"> </w:t>
      </w:r>
      <w:r w:rsidRPr="00BD3E8D">
        <w:rPr>
          <w:noProof/>
          <w:spacing w:val="-2"/>
          <w:sz w:val="20"/>
          <w:szCs w:val="20"/>
        </w:rPr>
        <w:t>у</w:t>
      </w:r>
      <w:r w:rsidRPr="00BD3E8D">
        <w:rPr>
          <w:noProof/>
          <w:spacing w:val="1"/>
          <w:sz w:val="20"/>
          <w:szCs w:val="20"/>
        </w:rPr>
        <w:t>з</w:t>
      </w:r>
      <w:r w:rsidRPr="00BD3E8D">
        <w:rPr>
          <w:noProof/>
          <w:spacing w:val="-1"/>
          <w:sz w:val="20"/>
          <w:szCs w:val="20"/>
        </w:rPr>
        <w:t>р</w:t>
      </w:r>
      <w:r w:rsidRPr="00BD3E8D">
        <w:rPr>
          <w:noProof/>
          <w:spacing w:val="1"/>
          <w:sz w:val="20"/>
          <w:szCs w:val="20"/>
        </w:rPr>
        <w:t>а</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 xml:space="preserve">а </w:t>
      </w:r>
      <w:r w:rsidRPr="00BD3E8D">
        <w:rPr>
          <w:noProof/>
          <w:spacing w:val="1"/>
          <w:sz w:val="20"/>
          <w:szCs w:val="20"/>
        </w:rPr>
        <w:t>де</w:t>
      </w:r>
      <w:r w:rsidRPr="00BD3E8D">
        <w:rPr>
          <w:noProof/>
          <w:sz w:val="20"/>
          <w:szCs w:val="20"/>
        </w:rPr>
        <w:t>ца</w:t>
      </w:r>
      <w:r w:rsidRPr="00BD3E8D">
        <w:rPr>
          <w:noProof/>
          <w:spacing w:val="3"/>
          <w:sz w:val="20"/>
          <w:szCs w:val="20"/>
        </w:rPr>
        <w:t xml:space="preserve"> </w:t>
      </w:r>
      <w:r w:rsidRPr="00BD3E8D">
        <w:rPr>
          <w:noProof/>
          <w:spacing w:val="-3"/>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в</w:t>
      </w:r>
      <w:r w:rsidRPr="00BD3E8D">
        <w:rPr>
          <w:noProof/>
          <w:sz w:val="20"/>
          <w:szCs w:val="20"/>
        </w:rPr>
        <w:t>и</w:t>
      </w:r>
      <w:r w:rsidRPr="00BD3E8D">
        <w:rPr>
          <w:noProof/>
          <w:spacing w:val="-1"/>
          <w:sz w:val="20"/>
          <w:szCs w:val="20"/>
        </w:rPr>
        <w:t>ш</w:t>
      </w:r>
      <w:r w:rsidRPr="00BD3E8D">
        <w:rPr>
          <w:noProof/>
          <w:sz w:val="20"/>
          <w:szCs w:val="20"/>
        </w:rPr>
        <w:t>е</w:t>
      </w:r>
      <w:r w:rsidRPr="00BD3E8D">
        <w:rPr>
          <w:noProof/>
          <w:spacing w:val="3"/>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ра</w:t>
      </w:r>
      <w:r w:rsidRPr="00BD3E8D">
        <w:rPr>
          <w:noProof/>
          <w:spacing w:val="-2"/>
          <w:sz w:val="20"/>
          <w:szCs w:val="20"/>
        </w:rPr>
        <w:t>д</w:t>
      </w:r>
      <w:r w:rsidRPr="00BD3E8D">
        <w:rPr>
          <w:noProof/>
          <w:spacing w:val="1"/>
          <w:sz w:val="20"/>
          <w:szCs w:val="20"/>
        </w:rPr>
        <w:t>а</w:t>
      </w:r>
      <w:r w:rsidRPr="00BD3E8D">
        <w:rPr>
          <w:noProof/>
          <w:sz w:val="20"/>
          <w:szCs w:val="20"/>
        </w:rPr>
        <w:t>ју</w:t>
      </w:r>
      <w:r w:rsidRPr="00BD3E8D">
        <w:rPr>
          <w:noProof/>
          <w:spacing w:val="2"/>
          <w:sz w:val="20"/>
          <w:szCs w:val="20"/>
        </w:rPr>
        <w:t xml:space="preserve"> </w:t>
      </w:r>
      <w:r w:rsidRPr="00BD3E8D">
        <w:rPr>
          <w:noProof/>
          <w:spacing w:val="-1"/>
          <w:sz w:val="20"/>
          <w:szCs w:val="20"/>
        </w:rPr>
        <w:t>о</w:t>
      </w:r>
      <w:r w:rsidRPr="00BD3E8D">
        <w:rPr>
          <w:noProof/>
          <w:sz w:val="20"/>
          <w:szCs w:val="20"/>
        </w:rPr>
        <w:t>д уј</w:t>
      </w:r>
      <w:r w:rsidRPr="00BD3E8D">
        <w:rPr>
          <w:noProof/>
          <w:spacing w:val="1"/>
          <w:sz w:val="20"/>
          <w:szCs w:val="20"/>
        </w:rPr>
        <w:t>ед</w:t>
      </w:r>
      <w:r w:rsidRPr="00BD3E8D">
        <w:rPr>
          <w:noProof/>
          <w:sz w:val="20"/>
          <w:szCs w:val="20"/>
        </w:rPr>
        <w:t>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3"/>
          <w:sz w:val="20"/>
          <w:szCs w:val="20"/>
        </w:rPr>
        <w:t xml:space="preserve"> </w:t>
      </w:r>
      <w:r w:rsidRPr="00BD3E8D">
        <w:rPr>
          <w:noProof/>
          <w:sz w:val="20"/>
          <w:szCs w:val="20"/>
        </w:rPr>
        <w:t>и у</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јим</w:t>
      </w:r>
      <w:r w:rsidRPr="00BD3E8D">
        <w:rPr>
          <w:noProof/>
          <w:spacing w:val="1"/>
          <w:sz w:val="20"/>
          <w:szCs w:val="20"/>
        </w:rPr>
        <w:t xml:space="preserve"> </w:t>
      </w:r>
      <w:r w:rsidRPr="00BD3E8D">
        <w:rPr>
          <w:noProof/>
          <w:spacing w:val="-2"/>
          <w:sz w:val="20"/>
          <w:szCs w:val="20"/>
        </w:rPr>
        <w:t>с</w:t>
      </w:r>
      <w:r w:rsidRPr="00BD3E8D">
        <w:rPr>
          <w:noProof/>
          <w:sz w:val="20"/>
          <w:szCs w:val="20"/>
        </w:rPr>
        <w:t>и</w:t>
      </w:r>
      <w:r w:rsidRPr="00BD3E8D">
        <w:rPr>
          <w:noProof/>
          <w:spacing w:val="1"/>
          <w:sz w:val="20"/>
          <w:szCs w:val="20"/>
        </w:rPr>
        <w:t>т</w:t>
      </w:r>
      <w:r w:rsidRPr="00BD3E8D">
        <w:rPr>
          <w:noProof/>
          <w:sz w:val="20"/>
          <w:szCs w:val="20"/>
        </w:rPr>
        <w:t>уациј</w:t>
      </w:r>
      <w:r w:rsidRPr="00BD3E8D">
        <w:rPr>
          <w:noProof/>
          <w:spacing w:val="1"/>
          <w:sz w:val="20"/>
          <w:szCs w:val="20"/>
        </w:rPr>
        <w:t>а</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pacing w:val="1"/>
          <w:sz w:val="20"/>
          <w:szCs w:val="20"/>
        </w:rPr>
        <w:t>О</w:t>
      </w:r>
      <w:r w:rsidRPr="00BD3E8D">
        <w:rPr>
          <w:noProof/>
          <w:sz w:val="20"/>
          <w:szCs w:val="20"/>
        </w:rPr>
        <w:t xml:space="preserve">буку </w:t>
      </w:r>
      <w:r w:rsidRPr="00BD3E8D">
        <w:rPr>
          <w:noProof/>
          <w:spacing w:val="1"/>
          <w:sz w:val="20"/>
          <w:szCs w:val="20"/>
        </w:rPr>
        <w:t>де</w:t>
      </w:r>
      <w:r w:rsidRPr="00BD3E8D">
        <w:rPr>
          <w:noProof/>
          <w:spacing w:val="-2"/>
          <w:sz w:val="20"/>
          <w:szCs w:val="20"/>
        </w:rPr>
        <w:t>ц</w:t>
      </w:r>
      <w:r w:rsidRPr="00BD3E8D">
        <w:rPr>
          <w:noProof/>
          <w:sz w:val="20"/>
          <w:szCs w:val="20"/>
        </w:rPr>
        <w:t>е</w:t>
      </w:r>
      <w:r w:rsidRPr="00BD3E8D">
        <w:rPr>
          <w:noProof/>
          <w:spacing w:val="1"/>
          <w:sz w:val="20"/>
          <w:szCs w:val="20"/>
        </w:rPr>
        <w:t xml:space="preserve"> тре</w:t>
      </w:r>
      <w:r w:rsidRPr="00BD3E8D">
        <w:rPr>
          <w:noProof/>
          <w:spacing w:val="-2"/>
          <w:sz w:val="20"/>
          <w:szCs w:val="20"/>
        </w:rPr>
        <w:t>б</w:t>
      </w:r>
      <w:r w:rsidRPr="00BD3E8D">
        <w:rPr>
          <w:noProof/>
          <w:sz w:val="20"/>
          <w:szCs w:val="20"/>
        </w:rPr>
        <w:t>а</w:t>
      </w:r>
      <w:r w:rsidRPr="00BD3E8D">
        <w:rPr>
          <w:noProof/>
          <w:spacing w:val="1"/>
          <w:sz w:val="20"/>
          <w:szCs w:val="20"/>
        </w:rPr>
        <w:t xml:space="preserve"> за</w:t>
      </w:r>
      <w:r w:rsidRPr="00BD3E8D">
        <w:rPr>
          <w:noProof/>
          <w:spacing w:val="-1"/>
          <w:sz w:val="20"/>
          <w:szCs w:val="20"/>
        </w:rPr>
        <w:t>по</w:t>
      </w:r>
      <w:r w:rsidRPr="00BD3E8D">
        <w:rPr>
          <w:noProof/>
          <w:spacing w:val="1"/>
          <w:sz w:val="20"/>
          <w:szCs w:val="20"/>
        </w:rPr>
        <w:t>чет</w:t>
      </w:r>
      <w:r w:rsidRPr="00BD3E8D">
        <w:rPr>
          <w:noProof/>
          <w:sz w:val="20"/>
          <w:szCs w:val="20"/>
        </w:rPr>
        <w:t>и у</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3"/>
          <w:sz w:val="20"/>
          <w:szCs w:val="20"/>
        </w:rPr>
        <w:t>ј</w:t>
      </w:r>
      <w:r w:rsidRPr="00BD3E8D">
        <w:rPr>
          <w:noProof/>
          <w:spacing w:val="1"/>
          <w:sz w:val="20"/>
          <w:szCs w:val="20"/>
        </w:rPr>
        <w:t>ра</w:t>
      </w:r>
      <w:r w:rsidRPr="00BD3E8D">
        <w:rPr>
          <w:noProof/>
          <w:sz w:val="20"/>
          <w:szCs w:val="20"/>
        </w:rPr>
        <w:t>нијим у</w:t>
      </w:r>
      <w:r w:rsidRPr="00BD3E8D">
        <w:rPr>
          <w:noProof/>
          <w:spacing w:val="1"/>
          <w:sz w:val="20"/>
          <w:szCs w:val="20"/>
        </w:rPr>
        <w:t>зра</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pacing w:val="-1"/>
          <w:sz w:val="20"/>
          <w:szCs w:val="20"/>
        </w:rPr>
        <w:t>пр</w:t>
      </w:r>
      <w:r w:rsidRPr="00BD3E8D">
        <w:rPr>
          <w:noProof/>
          <w:sz w:val="20"/>
          <w:szCs w:val="20"/>
        </w:rPr>
        <w:t>е</w:t>
      </w:r>
      <w:r w:rsidRPr="00BD3E8D">
        <w:rPr>
          <w:noProof/>
          <w:spacing w:val="4"/>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е</w:t>
      </w:r>
      <w:r w:rsidRPr="00BD3E8D">
        <w:rPr>
          <w:noProof/>
          <w:sz w:val="20"/>
          <w:szCs w:val="20"/>
        </w:rPr>
        <w:t>га</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д</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редш</w:t>
      </w:r>
      <w:r w:rsidRPr="00BD3E8D">
        <w:rPr>
          <w:noProof/>
          <w:spacing w:val="-2"/>
          <w:sz w:val="20"/>
          <w:szCs w:val="20"/>
        </w:rPr>
        <w:t>к</w:t>
      </w:r>
      <w:r w:rsidRPr="00BD3E8D">
        <w:rPr>
          <w:noProof/>
          <w:spacing w:val="1"/>
          <w:sz w:val="20"/>
          <w:szCs w:val="20"/>
        </w:rPr>
        <w:t>ол</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4"/>
          <w:sz w:val="20"/>
          <w:szCs w:val="20"/>
        </w:rPr>
        <w:t xml:space="preserve"> </w:t>
      </w:r>
      <w:r w:rsidRPr="00BD3E8D">
        <w:rPr>
          <w:noProof/>
          <w:spacing w:val="-2"/>
          <w:sz w:val="20"/>
          <w:szCs w:val="20"/>
        </w:rPr>
        <w:t>д</w:t>
      </w:r>
      <w:r w:rsidRPr="00BD3E8D">
        <w:rPr>
          <w:noProof/>
          <w:spacing w:val="1"/>
          <w:sz w:val="20"/>
          <w:szCs w:val="20"/>
        </w:rPr>
        <w:t>е</w:t>
      </w:r>
      <w:r w:rsidRPr="00BD3E8D">
        <w:rPr>
          <w:noProof/>
          <w:sz w:val="20"/>
          <w:szCs w:val="20"/>
        </w:rPr>
        <w:t>це</w:t>
      </w:r>
      <w:r w:rsidRPr="00BD3E8D">
        <w:rPr>
          <w:noProof/>
          <w:spacing w:val="4"/>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1"/>
          <w:sz w:val="20"/>
          <w:szCs w:val="20"/>
        </w:rPr>
        <w:t xml:space="preserve"> ћ</w:t>
      </w:r>
      <w:r w:rsidRPr="00BD3E8D">
        <w:rPr>
          <w:noProof/>
          <w:sz w:val="20"/>
          <w:szCs w:val="20"/>
        </w:rPr>
        <w:t>е</w:t>
      </w:r>
      <w:r w:rsidRPr="00BD3E8D">
        <w:rPr>
          <w:noProof/>
          <w:spacing w:val="1"/>
          <w:sz w:val="20"/>
          <w:szCs w:val="20"/>
        </w:rPr>
        <w:t xml:space="preserve"> у</w:t>
      </w:r>
      <w:r w:rsidRPr="00BD3E8D">
        <w:rPr>
          <w:noProof/>
          <w:sz w:val="20"/>
          <w:szCs w:val="20"/>
        </w:rPr>
        <w:t>ск</w:t>
      </w:r>
      <w:r w:rsidRPr="00BD3E8D">
        <w:rPr>
          <w:noProof/>
          <w:spacing w:val="1"/>
          <w:sz w:val="20"/>
          <w:szCs w:val="20"/>
        </w:rPr>
        <w:t>о</w:t>
      </w:r>
      <w:r w:rsidRPr="00BD3E8D">
        <w:rPr>
          <w:noProof/>
          <w:spacing w:val="-1"/>
          <w:sz w:val="20"/>
          <w:szCs w:val="20"/>
        </w:rPr>
        <w:t>р</w:t>
      </w:r>
      <w:r w:rsidRPr="00BD3E8D">
        <w:rPr>
          <w:noProof/>
          <w:sz w:val="20"/>
          <w:szCs w:val="20"/>
        </w:rPr>
        <w:t>о</w:t>
      </w:r>
      <w:r w:rsidRPr="00BD3E8D">
        <w:rPr>
          <w:noProof/>
          <w:spacing w:val="4"/>
          <w:sz w:val="20"/>
          <w:szCs w:val="20"/>
        </w:rPr>
        <w:t xml:space="preserve"> </w:t>
      </w:r>
      <w:r w:rsidRPr="00BD3E8D">
        <w:rPr>
          <w:noProof/>
          <w:spacing w:val="-2"/>
          <w:sz w:val="20"/>
          <w:szCs w:val="20"/>
        </w:rPr>
        <w:t>к</w:t>
      </w:r>
      <w:r w:rsidRPr="00BD3E8D">
        <w:rPr>
          <w:noProof/>
          <w:spacing w:val="1"/>
          <w:sz w:val="20"/>
          <w:szCs w:val="20"/>
        </w:rPr>
        <w:t>ре</w:t>
      </w:r>
      <w:r w:rsidRPr="00BD3E8D">
        <w:rPr>
          <w:noProof/>
          <w:sz w:val="20"/>
          <w:szCs w:val="20"/>
        </w:rPr>
        <w:t>ну</w:t>
      </w:r>
      <w:r w:rsidRPr="00BD3E8D">
        <w:rPr>
          <w:noProof/>
          <w:spacing w:val="1"/>
          <w:sz w:val="20"/>
          <w:szCs w:val="20"/>
        </w:rPr>
        <w:t>т</w:t>
      </w:r>
      <w:r w:rsidRPr="00BD3E8D">
        <w:rPr>
          <w:noProof/>
          <w:sz w:val="20"/>
          <w:szCs w:val="20"/>
        </w:rPr>
        <w:t>и у</w:t>
      </w:r>
      <w:r w:rsidRPr="00BD3E8D">
        <w:rPr>
          <w:noProof/>
          <w:spacing w:val="3"/>
          <w:sz w:val="20"/>
          <w:szCs w:val="20"/>
        </w:rPr>
        <w:t xml:space="preserve"> </w:t>
      </w:r>
      <w:r w:rsidRPr="00BD3E8D">
        <w:rPr>
          <w:noProof/>
          <w:spacing w:val="-1"/>
          <w:sz w:val="20"/>
          <w:szCs w:val="20"/>
        </w:rPr>
        <w:t>ш</w:t>
      </w:r>
      <w:r w:rsidRPr="00BD3E8D">
        <w:rPr>
          <w:noProof/>
          <w:spacing w:val="-2"/>
          <w:sz w:val="20"/>
          <w:szCs w:val="20"/>
        </w:rPr>
        <w:t>к</w:t>
      </w:r>
      <w:r w:rsidRPr="00BD3E8D">
        <w:rPr>
          <w:noProof/>
          <w:spacing w:val="1"/>
          <w:sz w:val="20"/>
          <w:szCs w:val="20"/>
        </w:rPr>
        <w:t>ол</w:t>
      </w:r>
      <w:r w:rsidRPr="00BD3E8D">
        <w:rPr>
          <w:noProof/>
          <w:sz w:val="20"/>
          <w:szCs w:val="20"/>
        </w:rPr>
        <w:t>у</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2"/>
          <w:sz w:val="20"/>
          <w:szCs w:val="20"/>
        </w:rPr>
        <w:t>б</w:t>
      </w:r>
      <w:r w:rsidRPr="00BD3E8D">
        <w:rPr>
          <w:noProof/>
          <w:sz w:val="20"/>
          <w:szCs w:val="20"/>
        </w:rPr>
        <w:t>и</w:t>
      </w:r>
      <w:r w:rsidRPr="00BD3E8D">
        <w:rPr>
          <w:noProof/>
          <w:spacing w:val="1"/>
          <w:sz w:val="20"/>
          <w:szCs w:val="20"/>
        </w:rPr>
        <w:t>т</w:t>
      </w:r>
      <w:r w:rsidRPr="00BD3E8D">
        <w:rPr>
          <w:noProof/>
          <w:sz w:val="20"/>
          <w:szCs w:val="20"/>
        </w:rPr>
        <w:t xml:space="preserve">и </w:t>
      </w:r>
      <w:r w:rsidRPr="00BD3E8D">
        <w:rPr>
          <w:noProof/>
          <w:spacing w:val="-1"/>
          <w:sz w:val="20"/>
          <w:szCs w:val="20"/>
        </w:rPr>
        <w:t>м</w:t>
      </w:r>
      <w:r w:rsidRPr="00BD3E8D">
        <w:rPr>
          <w:noProof/>
          <w:spacing w:val="1"/>
          <w:sz w:val="20"/>
          <w:szCs w:val="20"/>
        </w:rPr>
        <w:t>ањ</w:t>
      </w:r>
      <w:r w:rsidRPr="00BD3E8D">
        <w:rPr>
          <w:noProof/>
          <w:sz w:val="20"/>
          <w:szCs w:val="20"/>
        </w:rPr>
        <w:t>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д н</w:t>
      </w:r>
      <w:r w:rsidRPr="00BD3E8D">
        <w:rPr>
          <w:noProof/>
          <w:spacing w:val="1"/>
          <w:sz w:val="20"/>
          <w:szCs w:val="20"/>
        </w:rPr>
        <w:t>адз</w:t>
      </w:r>
      <w:r w:rsidRPr="00BD3E8D">
        <w:rPr>
          <w:noProof/>
          <w:spacing w:val="-1"/>
          <w:sz w:val="20"/>
          <w:szCs w:val="20"/>
        </w:rPr>
        <w:t>о</w:t>
      </w:r>
      <w:r w:rsidRPr="00BD3E8D">
        <w:rPr>
          <w:noProof/>
          <w:spacing w:val="1"/>
          <w:sz w:val="20"/>
          <w:szCs w:val="20"/>
        </w:rPr>
        <w:t>ро</w:t>
      </w:r>
      <w:r w:rsidRPr="00BD3E8D">
        <w:rPr>
          <w:noProof/>
          <w:sz w:val="20"/>
          <w:szCs w:val="20"/>
        </w:rPr>
        <w:t>м</w:t>
      </w:r>
      <w:r w:rsidRPr="00BD3E8D">
        <w:rPr>
          <w:noProof/>
          <w:spacing w:val="-14"/>
          <w:sz w:val="20"/>
          <w:szCs w:val="20"/>
        </w:rPr>
        <w:t xml:space="preserve"> </w:t>
      </w:r>
      <w:r w:rsidRPr="00BD3E8D">
        <w:rPr>
          <w:noProof/>
          <w:spacing w:val="-1"/>
          <w:sz w:val="20"/>
          <w:szCs w:val="20"/>
        </w:rPr>
        <w:t>р</w:t>
      </w:r>
      <w:r w:rsidRPr="00BD3E8D">
        <w:rPr>
          <w:noProof/>
          <w:spacing w:val="1"/>
          <w:sz w:val="20"/>
          <w:szCs w:val="20"/>
        </w:rPr>
        <w:t>од</w:t>
      </w:r>
      <w:r w:rsidRPr="00BD3E8D">
        <w:rPr>
          <w:noProof/>
          <w:sz w:val="20"/>
          <w:szCs w:val="20"/>
        </w:rPr>
        <w:t>и</w:t>
      </w:r>
      <w:r w:rsidRPr="00BD3E8D">
        <w:rPr>
          <w:noProof/>
          <w:spacing w:val="-1"/>
          <w:sz w:val="20"/>
          <w:szCs w:val="20"/>
        </w:rPr>
        <w:t>т</w:t>
      </w:r>
      <w:r w:rsidRPr="00BD3E8D">
        <w:rPr>
          <w:noProof/>
          <w:spacing w:val="1"/>
          <w:sz w:val="20"/>
          <w:szCs w:val="20"/>
        </w:rPr>
        <w:t>е</w:t>
      </w:r>
      <w:r w:rsidRPr="00BD3E8D">
        <w:rPr>
          <w:noProof/>
          <w:sz w:val="20"/>
          <w:szCs w:val="20"/>
        </w:rPr>
        <w:t>љ</w:t>
      </w:r>
      <w:r w:rsidRPr="00BD3E8D">
        <w:rPr>
          <w:noProof/>
          <w:spacing w:val="1"/>
          <w:sz w:val="20"/>
          <w:szCs w:val="20"/>
        </w:rPr>
        <w:t>а</w:t>
      </w:r>
      <w:r w:rsidRPr="00BD3E8D">
        <w:rPr>
          <w:noProof/>
          <w:sz w:val="20"/>
          <w:szCs w:val="20"/>
        </w:rPr>
        <w:t>.</w:t>
      </w:r>
    </w:p>
    <w:p w14:paraId="6C5B6150" w14:textId="77777777" w:rsidR="008776AB" w:rsidRPr="00BD3E8D" w:rsidRDefault="008776AB" w:rsidP="008776AB">
      <w:pPr>
        <w:spacing w:before="3" w:line="110" w:lineRule="exact"/>
        <w:rPr>
          <w:noProof/>
          <w:sz w:val="20"/>
          <w:szCs w:val="20"/>
        </w:rPr>
      </w:pPr>
    </w:p>
    <w:p w14:paraId="08B1377F" w14:textId="77777777" w:rsidR="008776AB" w:rsidRPr="00BD3E8D" w:rsidRDefault="008776AB" w:rsidP="008776AB">
      <w:pPr>
        <w:spacing w:line="0" w:lineRule="atLeast"/>
        <w:ind w:left="751" w:right="56" w:hanging="631"/>
        <w:jc w:val="both"/>
        <w:rPr>
          <w:noProof/>
          <w:sz w:val="20"/>
          <w:szCs w:val="20"/>
          <w:lang w:val="sr-Cyrl-RS"/>
        </w:rPr>
      </w:pPr>
    </w:p>
    <w:p w14:paraId="11AAB950" w14:textId="77777777" w:rsidR="008776AB" w:rsidRPr="00BD3E8D" w:rsidRDefault="008776AB" w:rsidP="009F4C7C">
      <w:pPr>
        <w:widowControl w:val="0"/>
        <w:numPr>
          <w:ilvl w:val="0"/>
          <w:numId w:val="22"/>
        </w:numPr>
        <w:spacing w:before="16" w:line="260" w:lineRule="exact"/>
        <w:jc w:val="center"/>
        <w:rPr>
          <w:b/>
          <w:noProof/>
          <w:spacing w:val="-1"/>
          <w:sz w:val="20"/>
          <w:szCs w:val="20"/>
          <w:lang w:val="sr-Cyrl-RS"/>
        </w:rPr>
      </w:pPr>
      <w:r w:rsidRPr="00BD3E8D">
        <w:rPr>
          <w:b/>
          <w:noProof/>
          <w:spacing w:val="-1"/>
          <w:sz w:val="20"/>
          <w:szCs w:val="20"/>
          <w:lang w:val="sr-Cyrl-RS"/>
        </w:rPr>
        <w:t>ЗАКЉУЧАК</w:t>
      </w:r>
    </w:p>
    <w:p w14:paraId="5D93F20D" w14:textId="77777777" w:rsidR="008776AB" w:rsidRPr="00BD3E8D" w:rsidRDefault="008776AB" w:rsidP="008776AB">
      <w:pPr>
        <w:spacing w:before="16" w:line="260" w:lineRule="exact"/>
        <w:ind w:left="720"/>
        <w:jc w:val="both"/>
        <w:rPr>
          <w:noProof/>
          <w:sz w:val="20"/>
          <w:szCs w:val="20"/>
          <w:lang w:val="sr-Cyrl-RS"/>
        </w:rPr>
      </w:pPr>
    </w:p>
    <w:p w14:paraId="0FB9BB36" w14:textId="77777777" w:rsidR="008776AB" w:rsidRPr="00BD3E8D" w:rsidRDefault="008776AB" w:rsidP="008776AB">
      <w:pPr>
        <w:spacing w:line="239" w:lineRule="auto"/>
        <w:ind w:left="120" w:right="57"/>
        <w:jc w:val="both"/>
        <w:rPr>
          <w:noProof/>
          <w:sz w:val="20"/>
          <w:szCs w:val="20"/>
        </w:rPr>
      </w:pP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z w:val="20"/>
          <w:szCs w:val="20"/>
        </w:rPr>
        <w:t>м 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е</w:t>
      </w:r>
      <w:r w:rsidRPr="00BD3E8D">
        <w:rPr>
          <w:noProof/>
          <w:spacing w:val="4"/>
          <w:sz w:val="20"/>
          <w:szCs w:val="20"/>
        </w:rPr>
        <w:t xml:space="preserve"> </w:t>
      </w:r>
      <w:r w:rsidRPr="00BD3E8D">
        <w:rPr>
          <w:noProof/>
          <w:sz w:val="20"/>
          <w:szCs w:val="20"/>
        </w:rPr>
        <w:t>и</w:t>
      </w:r>
      <w:r w:rsidRPr="00BD3E8D">
        <w:rPr>
          <w:noProof/>
          <w:spacing w:val="1"/>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w:t>
      </w:r>
      <w:r w:rsidRPr="00BD3E8D">
        <w:rPr>
          <w:noProof/>
          <w:spacing w:val="-1"/>
          <w:sz w:val="20"/>
          <w:szCs w:val="20"/>
        </w:rPr>
        <w:t>њ</w:t>
      </w:r>
      <w:r w:rsidRPr="00BD3E8D">
        <w:rPr>
          <w:noProof/>
          <w:spacing w:val="1"/>
          <w:sz w:val="20"/>
          <w:szCs w:val="20"/>
        </w:rPr>
        <w:t>ењ</w:t>
      </w:r>
      <w:r w:rsidRPr="00BD3E8D">
        <w:rPr>
          <w:noProof/>
          <w:sz w:val="20"/>
          <w:szCs w:val="20"/>
        </w:rPr>
        <w:t>а</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pacing w:val="-3"/>
          <w:sz w:val="20"/>
          <w:szCs w:val="20"/>
        </w:rPr>
        <w:t>н</w:t>
      </w:r>
      <w:r w:rsidRPr="00BD3E8D">
        <w:rPr>
          <w:noProof/>
          <w:sz w:val="20"/>
          <w:szCs w:val="20"/>
        </w:rPr>
        <w:t>их</w:t>
      </w:r>
      <w:r w:rsidRPr="00BD3E8D">
        <w:rPr>
          <w:noProof/>
          <w:spacing w:val="3"/>
          <w:sz w:val="20"/>
          <w:szCs w:val="20"/>
        </w:rPr>
        <w:t xml:space="preserve"> </w:t>
      </w:r>
      <w:r w:rsidRPr="00BD3E8D">
        <w:rPr>
          <w:noProof/>
          <w:spacing w:val="-1"/>
          <w:sz w:val="20"/>
          <w:szCs w:val="20"/>
        </w:rPr>
        <w:t>п</w:t>
      </w:r>
      <w:r w:rsidRPr="00BD3E8D">
        <w:rPr>
          <w:noProof/>
          <w:spacing w:val="2"/>
          <w:sz w:val="20"/>
          <w:szCs w:val="20"/>
        </w:rPr>
        <w:t>а</w:t>
      </w:r>
      <w:r w:rsidRPr="00BD3E8D">
        <w:rPr>
          <w:noProof/>
          <w:sz w:val="20"/>
          <w:szCs w:val="20"/>
        </w:rPr>
        <w:t>са</w:t>
      </w:r>
      <w:r w:rsidRPr="00BD3E8D">
        <w:rPr>
          <w:noProof/>
          <w:spacing w:val="2"/>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ка</w:t>
      </w:r>
      <w:r w:rsidRPr="00BD3E8D">
        <w:rPr>
          <w:noProof/>
          <w:spacing w:val="2"/>
          <w:sz w:val="20"/>
          <w:szCs w:val="20"/>
        </w:rPr>
        <w:t xml:space="preserve"> </w:t>
      </w:r>
      <w:r w:rsidRPr="00BD3E8D">
        <w:rPr>
          <w:noProof/>
          <w:sz w:val="20"/>
          <w:szCs w:val="20"/>
        </w:rPr>
        <w:t>на</w:t>
      </w:r>
      <w:r w:rsidRPr="00BD3E8D">
        <w:rPr>
          <w:noProof/>
          <w:spacing w:val="2"/>
          <w:sz w:val="20"/>
          <w:szCs w:val="20"/>
        </w:rPr>
        <w:t xml:space="preserve"> </w:t>
      </w:r>
      <w:r w:rsidRPr="00BD3E8D">
        <w:rPr>
          <w:noProof/>
          <w:spacing w:val="1"/>
          <w:sz w:val="20"/>
          <w:szCs w:val="20"/>
        </w:rPr>
        <w:t>те</w:t>
      </w:r>
      <w:r w:rsidRPr="00BD3E8D">
        <w:rPr>
          <w:noProof/>
          <w:spacing w:val="-1"/>
          <w:sz w:val="20"/>
          <w:szCs w:val="20"/>
        </w:rPr>
        <w:t>р</w:t>
      </w:r>
      <w:r w:rsidRPr="00BD3E8D">
        <w:rPr>
          <w:noProof/>
          <w:spacing w:val="-2"/>
          <w:sz w:val="20"/>
          <w:szCs w:val="20"/>
        </w:rPr>
        <w:t>и</w:t>
      </w:r>
      <w:r w:rsidRPr="00BD3E8D">
        <w:rPr>
          <w:noProof/>
          <w:spacing w:val="1"/>
          <w:sz w:val="20"/>
          <w:szCs w:val="20"/>
        </w:rPr>
        <w:t>тор</w:t>
      </w:r>
      <w:r w:rsidRPr="00BD3E8D">
        <w:rPr>
          <w:noProof/>
          <w:sz w:val="20"/>
          <w:szCs w:val="20"/>
        </w:rPr>
        <w:t>ији</w:t>
      </w:r>
      <w:r w:rsidRPr="00BD3E8D">
        <w:rPr>
          <w:noProof/>
          <w:spacing w:val="1"/>
          <w:sz w:val="20"/>
          <w:szCs w:val="20"/>
        </w:rPr>
        <w:t xml:space="preserve"> Општине Ивањица </w:t>
      </w:r>
      <w:r w:rsidRPr="00BD3E8D">
        <w:rPr>
          <w:noProof/>
          <w:spacing w:val="-1"/>
          <w:sz w:val="20"/>
          <w:szCs w:val="20"/>
        </w:rPr>
        <w:t>п</w:t>
      </w:r>
      <w:r w:rsidRPr="00BD3E8D">
        <w:rPr>
          <w:noProof/>
          <w:spacing w:val="1"/>
          <w:sz w:val="20"/>
          <w:szCs w:val="20"/>
        </w:rPr>
        <w:t>ред</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ља</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од</w:t>
      </w:r>
      <w:r w:rsidRPr="00BD3E8D">
        <w:rPr>
          <w:noProof/>
          <w:spacing w:val="-1"/>
          <w:sz w:val="20"/>
          <w:szCs w:val="20"/>
        </w:rPr>
        <w:t>з</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z w:val="20"/>
          <w:szCs w:val="20"/>
        </w:rPr>
        <w:t xml:space="preserve">нски </w:t>
      </w:r>
      <w:r w:rsidRPr="00BD3E8D">
        <w:rPr>
          <w:noProof/>
          <w:spacing w:val="1"/>
          <w:sz w:val="20"/>
          <w:szCs w:val="20"/>
        </w:rPr>
        <w:t>а</w:t>
      </w:r>
      <w:r w:rsidRPr="00BD3E8D">
        <w:rPr>
          <w:noProof/>
          <w:sz w:val="20"/>
          <w:szCs w:val="20"/>
        </w:rPr>
        <w:t>кт</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 xml:space="preserve">ји </w:t>
      </w:r>
      <w:r w:rsidRPr="00BD3E8D">
        <w:rPr>
          <w:noProof/>
          <w:spacing w:val="1"/>
          <w:sz w:val="20"/>
          <w:szCs w:val="20"/>
        </w:rPr>
        <w:t>де</w:t>
      </w:r>
      <w:r w:rsidRPr="00BD3E8D">
        <w:rPr>
          <w:noProof/>
          <w:spacing w:val="-1"/>
          <w:sz w:val="20"/>
          <w:szCs w:val="20"/>
        </w:rPr>
        <w:t>ф</w:t>
      </w:r>
      <w:r w:rsidRPr="00BD3E8D">
        <w:rPr>
          <w:noProof/>
          <w:sz w:val="20"/>
          <w:szCs w:val="20"/>
        </w:rPr>
        <w:t>ини</w:t>
      </w:r>
      <w:r w:rsidRPr="00BD3E8D">
        <w:rPr>
          <w:noProof/>
          <w:spacing w:val="1"/>
          <w:sz w:val="20"/>
          <w:szCs w:val="20"/>
        </w:rPr>
        <w:t>ш</w:t>
      </w:r>
      <w:r w:rsidRPr="00BD3E8D">
        <w:rPr>
          <w:noProof/>
          <w:sz w:val="20"/>
          <w:szCs w:val="20"/>
        </w:rPr>
        <w:t>е</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2"/>
          <w:sz w:val="20"/>
          <w:szCs w:val="20"/>
        </w:rPr>
        <w:t>ч</w:t>
      </w:r>
      <w:r w:rsidRPr="00BD3E8D">
        <w:rPr>
          <w:noProof/>
          <w:spacing w:val="1"/>
          <w:sz w:val="20"/>
          <w:szCs w:val="20"/>
        </w:rPr>
        <w:t>ела</w:t>
      </w:r>
      <w:r w:rsidRPr="00BD3E8D">
        <w:rPr>
          <w:noProof/>
          <w:sz w:val="20"/>
          <w:szCs w:val="20"/>
        </w:rPr>
        <w:t>,</w:t>
      </w:r>
      <w:r w:rsidRPr="00BD3E8D">
        <w:rPr>
          <w:noProof/>
          <w:spacing w:val="3"/>
          <w:sz w:val="20"/>
          <w:szCs w:val="20"/>
        </w:rPr>
        <w:t xml:space="preserve"> </w:t>
      </w:r>
      <w:r w:rsidRPr="00BD3E8D">
        <w:rPr>
          <w:noProof/>
          <w:sz w:val="20"/>
          <w:szCs w:val="20"/>
        </w:rPr>
        <w:t>ц</w:t>
      </w:r>
      <w:r w:rsidRPr="00BD3E8D">
        <w:rPr>
          <w:noProof/>
          <w:spacing w:val="2"/>
          <w:sz w:val="20"/>
          <w:szCs w:val="20"/>
        </w:rPr>
        <w:t>и</w:t>
      </w:r>
      <w:r w:rsidRPr="00BD3E8D">
        <w:rPr>
          <w:noProof/>
          <w:sz w:val="20"/>
          <w:szCs w:val="20"/>
        </w:rPr>
        <w:t>љ</w:t>
      </w:r>
      <w:r w:rsidRPr="00BD3E8D">
        <w:rPr>
          <w:noProof/>
          <w:spacing w:val="-1"/>
          <w:sz w:val="20"/>
          <w:szCs w:val="20"/>
        </w:rPr>
        <w:t>е</w:t>
      </w:r>
      <w:r w:rsidRPr="00BD3E8D">
        <w:rPr>
          <w:noProof/>
          <w:spacing w:val="1"/>
          <w:sz w:val="20"/>
          <w:szCs w:val="20"/>
        </w:rPr>
        <w:t>в</w:t>
      </w:r>
      <w:r w:rsidRPr="00BD3E8D">
        <w:rPr>
          <w:noProof/>
          <w:sz w:val="20"/>
          <w:szCs w:val="20"/>
        </w:rPr>
        <w:t>е</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1"/>
          <w:sz w:val="20"/>
          <w:szCs w:val="20"/>
        </w:rPr>
        <w:t>ме</w:t>
      </w:r>
      <w:r w:rsidRPr="00BD3E8D">
        <w:rPr>
          <w:noProof/>
          <w:spacing w:val="1"/>
          <w:sz w:val="20"/>
          <w:szCs w:val="20"/>
        </w:rPr>
        <w:t>р</w:t>
      </w:r>
      <w:r w:rsidRPr="00BD3E8D">
        <w:rPr>
          <w:noProof/>
          <w:sz w:val="20"/>
          <w:szCs w:val="20"/>
        </w:rPr>
        <w:t>е</w:t>
      </w:r>
      <w:r w:rsidRPr="00BD3E8D">
        <w:rPr>
          <w:noProof/>
          <w:spacing w:val="1"/>
          <w:sz w:val="20"/>
          <w:szCs w:val="20"/>
        </w:rPr>
        <w:t xml:space="preserve"> з</w:t>
      </w:r>
      <w:r w:rsidRPr="00BD3E8D">
        <w:rPr>
          <w:noProof/>
          <w:sz w:val="20"/>
          <w:szCs w:val="20"/>
        </w:rPr>
        <w:t>а</w:t>
      </w:r>
      <w:r w:rsidRPr="00BD3E8D">
        <w:rPr>
          <w:noProof/>
          <w:spacing w:val="1"/>
          <w:sz w:val="20"/>
          <w:szCs w:val="20"/>
        </w:rPr>
        <w:t xml:space="preserve"> реш</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z w:val="20"/>
          <w:szCs w:val="20"/>
        </w:rPr>
        <w:t>,</w:t>
      </w:r>
      <w:r w:rsidRPr="00BD3E8D">
        <w:rPr>
          <w:noProof/>
          <w:spacing w:val="2"/>
          <w:sz w:val="20"/>
          <w:szCs w:val="20"/>
        </w:rPr>
        <w:t xml:space="preserve"> </w:t>
      </w:r>
      <w:r w:rsidRPr="00BD3E8D">
        <w:rPr>
          <w:noProof/>
          <w:sz w:val="20"/>
          <w:szCs w:val="20"/>
        </w:rPr>
        <w:t>у ск</w:t>
      </w:r>
      <w:r w:rsidRPr="00BD3E8D">
        <w:rPr>
          <w:noProof/>
          <w:spacing w:val="1"/>
          <w:sz w:val="20"/>
          <w:szCs w:val="20"/>
        </w:rPr>
        <w:t>лад</w:t>
      </w:r>
      <w:r w:rsidRPr="00BD3E8D">
        <w:rPr>
          <w:noProof/>
          <w:sz w:val="20"/>
          <w:szCs w:val="20"/>
        </w:rPr>
        <w:t>у</w:t>
      </w:r>
      <w:r w:rsidRPr="00BD3E8D">
        <w:rPr>
          <w:noProof/>
          <w:spacing w:val="2"/>
          <w:sz w:val="20"/>
          <w:szCs w:val="20"/>
        </w:rPr>
        <w:t xml:space="preserve"> </w:t>
      </w:r>
      <w:r w:rsidRPr="00BD3E8D">
        <w:rPr>
          <w:noProof/>
          <w:sz w:val="20"/>
          <w:szCs w:val="20"/>
        </w:rPr>
        <w:t>са</w:t>
      </w:r>
      <w:r w:rsidRPr="00BD3E8D">
        <w:rPr>
          <w:noProof/>
          <w:spacing w:val="1"/>
          <w:sz w:val="20"/>
          <w:szCs w:val="20"/>
        </w:rPr>
        <w:t xml:space="preserve"> За</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
          <w:sz w:val="20"/>
          <w:szCs w:val="20"/>
        </w:rPr>
        <w:t xml:space="preserve"> </w:t>
      </w:r>
      <w:r w:rsidRPr="00BD3E8D">
        <w:rPr>
          <w:noProof/>
          <w:sz w:val="20"/>
          <w:szCs w:val="20"/>
        </w:rPr>
        <w:t>о</w:t>
      </w:r>
      <w:r w:rsidRPr="00BD3E8D">
        <w:rPr>
          <w:noProof/>
          <w:spacing w:val="3"/>
          <w:sz w:val="20"/>
          <w:szCs w:val="20"/>
        </w:rPr>
        <w:t xml:space="preserve"> </w:t>
      </w:r>
      <w:r w:rsidRPr="00BD3E8D">
        <w:rPr>
          <w:noProof/>
          <w:spacing w:val="1"/>
          <w:sz w:val="20"/>
          <w:szCs w:val="20"/>
        </w:rPr>
        <w:t>до</w:t>
      </w:r>
      <w:r w:rsidRPr="00BD3E8D">
        <w:rPr>
          <w:noProof/>
          <w:spacing w:val="-2"/>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би</w:t>
      </w:r>
      <w:r w:rsidRPr="00BD3E8D">
        <w:rPr>
          <w:noProof/>
          <w:spacing w:val="2"/>
          <w:sz w:val="20"/>
          <w:szCs w:val="20"/>
        </w:rPr>
        <w:t>т</w:t>
      </w:r>
      <w:r w:rsidRPr="00BD3E8D">
        <w:rPr>
          <w:noProof/>
          <w:sz w:val="20"/>
          <w:szCs w:val="20"/>
        </w:rPr>
        <w:t>и</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pacing w:val="1"/>
          <w:sz w:val="20"/>
          <w:szCs w:val="20"/>
        </w:rPr>
        <w:t>Ре</w:t>
      </w:r>
      <w:r w:rsidRPr="00BD3E8D">
        <w:rPr>
          <w:noProof/>
          <w:spacing w:val="-1"/>
          <w:sz w:val="20"/>
          <w:szCs w:val="20"/>
        </w:rPr>
        <w:t>п</w:t>
      </w:r>
      <w:r w:rsidRPr="00BD3E8D">
        <w:rPr>
          <w:noProof/>
          <w:sz w:val="20"/>
          <w:szCs w:val="20"/>
        </w:rPr>
        <w:t>уб</w:t>
      </w:r>
      <w:r w:rsidRPr="00BD3E8D">
        <w:rPr>
          <w:noProof/>
          <w:spacing w:val="1"/>
          <w:sz w:val="20"/>
          <w:szCs w:val="20"/>
        </w:rPr>
        <w:t>л</w:t>
      </w:r>
      <w:r w:rsidRPr="00BD3E8D">
        <w:rPr>
          <w:noProof/>
          <w:spacing w:val="-2"/>
          <w:sz w:val="20"/>
          <w:szCs w:val="20"/>
        </w:rPr>
        <w:t>и</w:t>
      </w:r>
      <w:r w:rsidRPr="00BD3E8D">
        <w:rPr>
          <w:noProof/>
          <w:sz w:val="20"/>
          <w:szCs w:val="20"/>
        </w:rPr>
        <w:t>ке</w:t>
      </w:r>
      <w:r w:rsidRPr="00BD3E8D">
        <w:rPr>
          <w:noProof/>
          <w:spacing w:val="3"/>
          <w:sz w:val="20"/>
          <w:szCs w:val="20"/>
        </w:rPr>
        <w:t xml:space="preserve"> </w:t>
      </w:r>
      <w:r w:rsidRPr="00BD3E8D">
        <w:rPr>
          <w:noProof/>
          <w:sz w:val="20"/>
          <w:szCs w:val="20"/>
        </w:rPr>
        <w:t>С</w:t>
      </w:r>
      <w:r w:rsidRPr="00BD3E8D">
        <w:rPr>
          <w:noProof/>
          <w:spacing w:val="1"/>
          <w:sz w:val="20"/>
          <w:szCs w:val="20"/>
        </w:rPr>
        <w:t>р</w:t>
      </w:r>
      <w:r w:rsidRPr="00BD3E8D">
        <w:rPr>
          <w:noProof/>
          <w:sz w:val="20"/>
          <w:szCs w:val="20"/>
        </w:rPr>
        <w:t>биј</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pacing w:val="-1"/>
          <w:sz w:val="20"/>
          <w:szCs w:val="20"/>
        </w:rPr>
        <w:t>пр</w:t>
      </w:r>
      <w:r w:rsidRPr="00BD3E8D">
        <w:rPr>
          <w:noProof/>
          <w:spacing w:val="1"/>
          <w:sz w:val="20"/>
          <w:szCs w:val="20"/>
        </w:rPr>
        <w:t>е</w:t>
      </w:r>
      <w:r w:rsidRPr="00BD3E8D">
        <w:rPr>
          <w:noProof/>
          <w:spacing w:val="-1"/>
          <w:sz w:val="20"/>
          <w:szCs w:val="20"/>
        </w:rPr>
        <w:t>п</w:t>
      </w:r>
      <w:r w:rsidRPr="00BD3E8D">
        <w:rPr>
          <w:noProof/>
          <w:spacing w:val="1"/>
          <w:sz w:val="20"/>
          <w:szCs w:val="20"/>
        </w:rPr>
        <w:t>ор</w:t>
      </w:r>
      <w:r w:rsidRPr="00BD3E8D">
        <w:rPr>
          <w:noProof/>
          <w:sz w:val="20"/>
          <w:szCs w:val="20"/>
        </w:rPr>
        <w:t>ук</w:t>
      </w:r>
      <w:r w:rsidRPr="00BD3E8D">
        <w:rPr>
          <w:noProof/>
          <w:spacing w:val="1"/>
          <w:sz w:val="20"/>
          <w:szCs w:val="20"/>
        </w:rPr>
        <w:t>а</w:t>
      </w:r>
      <w:r w:rsidRPr="00BD3E8D">
        <w:rPr>
          <w:noProof/>
          <w:spacing w:val="-3"/>
          <w:sz w:val="20"/>
          <w:szCs w:val="20"/>
        </w:rPr>
        <w:t>м</w:t>
      </w:r>
      <w:r w:rsidRPr="00BD3E8D">
        <w:rPr>
          <w:noProof/>
          <w:sz w:val="20"/>
          <w:szCs w:val="20"/>
        </w:rPr>
        <w:t>а С</w:t>
      </w:r>
      <w:r w:rsidRPr="00BD3E8D">
        <w:rPr>
          <w:noProof/>
          <w:spacing w:val="1"/>
          <w:sz w:val="20"/>
          <w:szCs w:val="20"/>
        </w:rPr>
        <w:t>вет</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49"/>
          <w:sz w:val="20"/>
          <w:szCs w:val="20"/>
        </w:rPr>
        <w:t xml:space="preserve"> </w:t>
      </w:r>
      <w:r w:rsidRPr="00BD3E8D">
        <w:rPr>
          <w:noProof/>
          <w:spacing w:val="1"/>
          <w:sz w:val="20"/>
          <w:szCs w:val="20"/>
        </w:rPr>
        <w:t>з</w:t>
      </w:r>
      <w:r w:rsidRPr="00BD3E8D">
        <w:rPr>
          <w:noProof/>
          <w:spacing w:val="-2"/>
          <w:sz w:val="20"/>
          <w:szCs w:val="20"/>
        </w:rPr>
        <w:t>д</w:t>
      </w:r>
      <w:r w:rsidRPr="00BD3E8D">
        <w:rPr>
          <w:noProof/>
          <w:spacing w:val="1"/>
          <w:sz w:val="20"/>
          <w:szCs w:val="20"/>
        </w:rPr>
        <w:t>рав</w:t>
      </w:r>
      <w:r w:rsidRPr="00BD3E8D">
        <w:rPr>
          <w:noProof/>
          <w:spacing w:val="-2"/>
          <w:sz w:val="20"/>
          <w:szCs w:val="20"/>
        </w:rPr>
        <w:t>с</w:t>
      </w:r>
      <w:r w:rsidRPr="00BD3E8D">
        <w:rPr>
          <w:noProof/>
          <w:spacing w:val="1"/>
          <w:sz w:val="20"/>
          <w:szCs w:val="20"/>
        </w:rPr>
        <w:t>т</w:t>
      </w:r>
      <w:r w:rsidRPr="00BD3E8D">
        <w:rPr>
          <w:noProof/>
          <w:spacing w:val="-1"/>
          <w:sz w:val="20"/>
          <w:szCs w:val="20"/>
        </w:rPr>
        <w:t>в</w:t>
      </w:r>
      <w:r w:rsidRPr="00BD3E8D">
        <w:rPr>
          <w:noProof/>
          <w:spacing w:val="1"/>
          <w:sz w:val="20"/>
          <w:szCs w:val="20"/>
        </w:rPr>
        <w:t>е</w:t>
      </w:r>
      <w:r w:rsidRPr="00BD3E8D">
        <w:rPr>
          <w:noProof/>
          <w:sz w:val="20"/>
          <w:szCs w:val="20"/>
        </w:rPr>
        <w:t>не</w:t>
      </w:r>
      <w:r w:rsidRPr="00BD3E8D">
        <w:rPr>
          <w:noProof/>
          <w:spacing w:val="45"/>
          <w:sz w:val="20"/>
          <w:szCs w:val="20"/>
        </w:rPr>
        <w:t xml:space="preserve"> </w:t>
      </w:r>
      <w:r w:rsidRPr="00BD3E8D">
        <w:rPr>
          <w:noProof/>
          <w:spacing w:val="1"/>
          <w:sz w:val="20"/>
          <w:szCs w:val="20"/>
        </w:rPr>
        <w:t>ор</w:t>
      </w:r>
      <w:r w:rsidRPr="00BD3E8D">
        <w:rPr>
          <w:noProof/>
          <w:spacing w:val="-2"/>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за</w:t>
      </w:r>
      <w:r w:rsidRPr="00BD3E8D">
        <w:rPr>
          <w:noProof/>
          <w:sz w:val="20"/>
          <w:szCs w:val="20"/>
        </w:rPr>
        <w:t>ције</w:t>
      </w:r>
      <w:r w:rsidRPr="00BD3E8D">
        <w:rPr>
          <w:noProof/>
          <w:spacing w:val="44"/>
          <w:sz w:val="20"/>
          <w:szCs w:val="20"/>
        </w:rPr>
        <w:t xml:space="preserve"> </w:t>
      </w:r>
      <w:r w:rsidRPr="00BD3E8D">
        <w:rPr>
          <w:noProof/>
          <w:sz w:val="20"/>
          <w:szCs w:val="20"/>
        </w:rPr>
        <w:t>(</w:t>
      </w:r>
      <w:r w:rsidRPr="00BD3E8D">
        <w:rPr>
          <w:noProof/>
          <w:spacing w:val="-1"/>
          <w:sz w:val="20"/>
          <w:szCs w:val="20"/>
        </w:rPr>
        <w:t>W</w:t>
      </w:r>
      <w:r w:rsidRPr="00BD3E8D">
        <w:rPr>
          <w:noProof/>
          <w:sz w:val="20"/>
          <w:szCs w:val="20"/>
        </w:rPr>
        <w:t>H</w:t>
      </w:r>
      <w:r w:rsidRPr="00BD3E8D">
        <w:rPr>
          <w:noProof/>
          <w:spacing w:val="1"/>
          <w:sz w:val="20"/>
          <w:szCs w:val="20"/>
        </w:rPr>
        <w:t>O</w:t>
      </w:r>
      <w:r w:rsidRPr="00BD3E8D">
        <w:rPr>
          <w:noProof/>
          <w:spacing w:val="-1"/>
          <w:sz w:val="20"/>
          <w:szCs w:val="20"/>
        </w:rPr>
        <w:t>)</w:t>
      </w:r>
      <w:r w:rsidRPr="00BD3E8D">
        <w:rPr>
          <w:noProof/>
          <w:sz w:val="20"/>
          <w:szCs w:val="20"/>
        </w:rPr>
        <w:t>,</w:t>
      </w:r>
      <w:r w:rsidRPr="00BD3E8D">
        <w:rPr>
          <w:noProof/>
          <w:spacing w:val="49"/>
          <w:sz w:val="20"/>
          <w:szCs w:val="20"/>
        </w:rPr>
        <w:t xml:space="preserve"> </w:t>
      </w:r>
      <w:r w:rsidRPr="00BD3E8D">
        <w:rPr>
          <w:noProof/>
          <w:sz w:val="20"/>
          <w:szCs w:val="20"/>
        </w:rPr>
        <w:t>С</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49"/>
          <w:sz w:val="20"/>
          <w:szCs w:val="20"/>
        </w:rPr>
        <w:t xml:space="preserve"> </w:t>
      </w:r>
      <w:r w:rsidRPr="00BD3E8D">
        <w:rPr>
          <w:noProof/>
          <w:spacing w:val="1"/>
          <w:sz w:val="20"/>
          <w:szCs w:val="20"/>
        </w:rPr>
        <w:t>ор</w:t>
      </w:r>
      <w:r w:rsidRPr="00BD3E8D">
        <w:rPr>
          <w:noProof/>
          <w:spacing w:val="-2"/>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за</w:t>
      </w:r>
      <w:r w:rsidRPr="00BD3E8D">
        <w:rPr>
          <w:noProof/>
          <w:sz w:val="20"/>
          <w:szCs w:val="20"/>
        </w:rPr>
        <w:t>ци</w:t>
      </w:r>
      <w:r w:rsidRPr="00BD3E8D">
        <w:rPr>
          <w:noProof/>
          <w:spacing w:val="-3"/>
          <w:sz w:val="20"/>
          <w:szCs w:val="20"/>
        </w:rPr>
        <w:t>ј</w:t>
      </w:r>
      <w:r w:rsidRPr="00BD3E8D">
        <w:rPr>
          <w:noProof/>
          <w:sz w:val="20"/>
          <w:szCs w:val="20"/>
        </w:rPr>
        <w:t>е</w:t>
      </w:r>
      <w:r w:rsidRPr="00BD3E8D">
        <w:rPr>
          <w:noProof/>
          <w:spacing w:val="44"/>
          <w:sz w:val="20"/>
          <w:szCs w:val="20"/>
        </w:rPr>
        <w:t xml:space="preserve"> </w:t>
      </w:r>
      <w:r w:rsidRPr="00BD3E8D">
        <w:rPr>
          <w:noProof/>
          <w:spacing w:val="1"/>
          <w:sz w:val="20"/>
          <w:szCs w:val="20"/>
        </w:rPr>
        <w:t>з</w:t>
      </w:r>
      <w:r w:rsidRPr="00BD3E8D">
        <w:rPr>
          <w:noProof/>
          <w:sz w:val="20"/>
          <w:szCs w:val="20"/>
        </w:rPr>
        <w:t xml:space="preserve">а заштиту </w:t>
      </w:r>
      <w:r w:rsidRPr="00BD3E8D">
        <w:rPr>
          <w:noProof/>
          <w:spacing w:val="1"/>
          <w:sz w:val="20"/>
          <w:szCs w:val="20"/>
        </w:rPr>
        <w:t>зд</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ља</w:t>
      </w:r>
      <w:r w:rsidRPr="00BD3E8D">
        <w:rPr>
          <w:noProof/>
          <w:spacing w:val="48"/>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pacing w:val="47"/>
          <w:sz w:val="20"/>
          <w:szCs w:val="20"/>
        </w:rPr>
        <w:t xml:space="preserve"> </w:t>
      </w:r>
      <w:r w:rsidRPr="00BD3E8D">
        <w:rPr>
          <w:noProof/>
          <w:spacing w:val="1"/>
          <w:sz w:val="20"/>
          <w:szCs w:val="20"/>
        </w:rPr>
        <w:t>(O</w:t>
      </w:r>
      <w:r w:rsidRPr="00BD3E8D">
        <w:rPr>
          <w:noProof/>
          <w:spacing w:val="-2"/>
          <w:sz w:val="20"/>
          <w:szCs w:val="20"/>
        </w:rPr>
        <w:t>I</w:t>
      </w:r>
      <w:r w:rsidRPr="00BD3E8D">
        <w:rPr>
          <w:noProof/>
          <w:spacing w:val="1"/>
          <w:sz w:val="20"/>
          <w:szCs w:val="20"/>
        </w:rPr>
        <w:t>E</w:t>
      </w:r>
      <w:r w:rsidRPr="00BD3E8D">
        <w:rPr>
          <w:noProof/>
          <w:sz w:val="20"/>
          <w:szCs w:val="20"/>
        </w:rPr>
        <w:t>)</w:t>
      </w:r>
      <w:r w:rsidRPr="00BD3E8D">
        <w:rPr>
          <w:noProof/>
          <w:spacing w:val="50"/>
          <w:sz w:val="20"/>
          <w:szCs w:val="20"/>
        </w:rPr>
        <w:t xml:space="preserve"> </w:t>
      </w:r>
      <w:r w:rsidRPr="00BD3E8D">
        <w:rPr>
          <w:noProof/>
          <w:sz w:val="20"/>
          <w:szCs w:val="20"/>
        </w:rPr>
        <w:t xml:space="preserve">и </w:t>
      </w:r>
      <w:r w:rsidRPr="00BD3E8D">
        <w:rPr>
          <w:noProof/>
          <w:spacing w:val="-1"/>
          <w:sz w:val="20"/>
          <w:szCs w:val="20"/>
        </w:rPr>
        <w:t>Д</w:t>
      </w:r>
      <w:r w:rsidRPr="00BD3E8D">
        <w:rPr>
          <w:noProof/>
          <w:spacing w:val="1"/>
          <w:sz w:val="20"/>
          <w:szCs w:val="20"/>
        </w:rPr>
        <w:t>е</w:t>
      </w:r>
      <w:r w:rsidRPr="00BD3E8D">
        <w:rPr>
          <w:noProof/>
          <w:sz w:val="20"/>
          <w:szCs w:val="20"/>
        </w:rPr>
        <w:t>к</w:t>
      </w:r>
      <w:r w:rsidRPr="00BD3E8D">
        <w:rPr>
          <w:noProof/>
          <w:spacing w:val="1"/>
          <w:sz w:val="20"/>
          <w:szCs w:val="20"/>
        </w:rPr>
        <w:t>л</w:t>
      </w:r>
      <w:r w:rsidRPr="00BD3E8D">
        <w:rPr>
          <w:noProof/>
          <w:spacing w:val="-1"/>
          <w:sz w:val="20"/>
          <w:szCs w:val="20"/>
        </w:rPr>
        <w:t>а</w:t>
      </w:r>
      <w:r w:rsidRPr="00BD3E8D">
        <w:rPr>
          <w:noProof/>
          <w:spacing w:val="1"/>
          <w:sz w:val="20"/>
          <w:szCs w:val="20"/>
        </w:rPr>
        <w:t>ра</w:t>
      </w:r>
      <w:r w:rsidRPr="00BD3E8D">
        <w:rPr>
          <w:noProof/>
          <w:sz w:val="20"/>
          <w:szCs w:val="20"/>
        </w:rPr>
        <w:t>ције</w:t>
      </w:r>
      <w:r w:rsidRPr="00BD3E8D">
        <w:rPr>
          <w:noProof/>
          <w:spacing w:val="1"/>
          <w:sz w:val="20"/>
          <w:szCs w:val="20"/>
        </w:rPr>
        <w:t xml:space="preserve"> Е</w:t>
      </w:r>
      <w:r w:rsidRPr="00BD3E8D">
        <w:rPr>
          <w:noProof/>
          <w:spacing w:val="-1"/>
          <w:sz w:val="20"/>
          <w:szCs w:val="20"/>
        </w:rPr>
        <w:t>в</w:t>
      </w:r>
      <w:r w:rsidRPr="00BD3E8D">
        <w:rPr>
          <w:noProof/>
          <w:spacing w:val="1"/>
          <w:sz w:val="20"/>
          <w:szCs w:val="20"/>
        </w:rPr>
        <w:t>ро</w:t>
      </w:r>
      <w:r w:rsidRPr="00BD3E8D">
        <w:rPr>
          <w:noProof/>
          <w:spacing w:val="-1"/>
          <w:sz w:val="20"/>
          <w:szCs w:val="20"/>
        </w:rPr>
        <w:t>п</w:t>
      </w:r>
      <w:r w:rsidRPr="00BD3E8D">
        <w:rPr>
          <w:noProof/>
          <w:sz w:val="20"/>
          <w:szCs w:val="20"/>
        </w:rPr>
        <w:t>ск</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pacing w:val="-1"/>
          <w:sz w:val="20"/>
          <w:szCs w:val="20"/>
        </w:rPr>
        <w:t>пар</w:t>
      </w:r>
      <w:r w:rsidRPr="00BD3E8D">
        <w:rPr>
          <w:noProof/>
          <w:spacing w:val="1"/>
          <w:sz w:val="20"/>
          <w:szCs w:val="20"/>
        </w:rPr>
        <w:t>ла</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а</w:t>
      </w:r>
      <w:r w:rsidRPr="00BD3E8D">
        <w:rPr>
          <w:noProof/>
          <w:spacing w:val="1"/>
          <w:sz w:val="20"/>
          <w:szCs w:val="20"/>
        </w:rPr>
        <w:t xml:space="preserve"> </w:t>
      </w:r>
      <w:r w:rsidRPr="00BD3E8D">
        <w:rPr>
          <w:noProof/>
          <w:sz w:val="20"/>
          <w:szCs w:val="20"/>
        </w:rPr>
        <w:t>о</w:t>
      </w:r>
      <w:r w:rsidRPr="00BD3E8D">
        <w:rPr>
          <w:noProof/>
          <w:spacing w:val="4"/>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2"/>
          <w:sz w:val="20"/>
          <w:szCs w:val="20"/>
        </w:rPr>
        <w:t>л</w:t>
      </w:r>
      <w:r w:rsidRPr="00BD3E8D">
        <w:rPr>
          <w:noProof/>
          <w:sz w:val="20"/>
          <w:szCs w:val="20"/>
        </w:rPr>
        <w:t>и</w:t>
      </w:r>
      <w:r w:rsidRPr="00BD3E8D">
        <w:rPr>
          <w:noProof/>
          <w:spacing w:val="4"/>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јн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4"/>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pacing w:val="1"/>
          <w:sz w:val="20"/>
          <w:szCs w:val="20"/>
        </w:rPr>
        <w:t>а</w:t>
      </w:r>
      <w:r w:rsidRPr="00BD3E8D">
        <w:rPr>
          <w:noProof/>
          <w:sz w:val="20"/>
          <w:szCs w:val="20"/>
        </w:rPr>
        <w:t>, у</w:t>
      </w:r>
      <w:r w:rsidRPr="00BD3E8D">
        <w:rPr>
          <w:noProof/>
          <w:spacing w:val="1"/>
          <w:sz w:val="20"/>
          <w:szCs w:val="20"/>
        </w:rPr>
        <w:t>з</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13"/>
          <w:sz w:val="20"/>
          <w:szCs w:val="20"/>
        </w:rPr>
        <w:t xml:space="preserve"> </w:t>
      </w:r>
      <w:r w:rsidRPr="00BD3E8D">
        <w:rPr>
          <w:noProof/>
          <w:sz w:val="20"/>
          <w:szCs w:val="20"/>
        </w:rPr>
        <w:t>у</w:t>
      </w:r>
      <w:r w:rsidRPr="00BD3E8D">
        <w:rPr>
          <w:noProof/>
          <w:spacing w:val="-8"/>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з</w:t>
      </w:r>
      <w:r w:rsidRPr="00BD3E8D">
        <w:rPr>
          <w:noProof/>
          <w:spacing w:val="-2"/>
          <w:sz w:val="20"/>
          <w:szCs w:val="20"/>
        </w:rPr>
        <w:t>и</w:t>
      </w:r>
      <w:r w:rsidRPr="00BD3E8D">
        <w:rPr>
          <w:noProof/>
          <w:sz w:val="20"/>
          <w:szCs w:val="20"/>
        </w:rPr>
        <w:t>р</w:t>
      </w:r>
      <w:r w:rsidRPr="00BD3E8D">
        <w:rPr>
          <w:noProof/>
          <w:spacing w:val="-9"/>
          <w:sz w:val="20"/>
          <w:szCs w:val="20"/>
        </w:rPr>
        <w:t xml:space="preserve"> </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z w:val="20"/>
          <w:szCs w:val="20"/>
        </w:rPr>
        <w:t>ци</w:t>
      </w:r>
      <w:r w:rsidRPr="00BD3E8D">
        <w:rPr>
          <w:noProof/>
          <w:spacing w:val="-1"/>
          <w:sz w:val="20"/>
          <w:szCs w:val="20"/>
        </w:rPr>
        <w:t>ф</w:t>
      </w:r>
      <w:r w:rsidRPr="00BD3E8D">
        <w:rPr>
          <w:noProof/>
          <w:sz w:val="20"/>
          <w:szCs w:val="20"/>
        </w:rPr>
        <w:t>и</w:t>
      </w:r>
      <w:r w:rsidRPr="00BD3E8D">
        <w:rPr>
          <w:noProof/>
          <w:spacing w:val="1"/>
          <w:sz w:val="20"/>
          <w:szCs w:val="20"/>
        </w:rPr>
        <w:t>ч</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8"/>
          <w:sz w:val="20"/>
          <w:szCs w:val="20"/>
        </w:rPr>
        <w:t xml:space="preserve"> </w:t>
      </w:r>
      <w:r w:rsidRPr="00BD3E8D">
        <w:rPr>
          <w:noProof/>
          <w:spacing w:val="-2"/>
          <w:sz w:val="20"/>
          <w:szCs w:val="20"/>
        </w:rPr>
        <w:t>с</w:t>
      </w:r>
      <w:r w:rsidRPr="00BD3E8D">
        <w:rPr>
          <w:noProof/>
          <w:spacing w:val="1"/>
          <w:sz w:val="20"/>
          <w:szCs w:val="20"/>
        </w:rPr>
        <w:t>ред</w:t>
      </w:r>
      <w:r w:rsidRPr="00BD3E8D">
        <w:rPr>
          <w:noProof/>
          <w:sz w:val="20"/>
          <w:szCs w:val="20"/>
        </w:rPr>
        <w:t>и</w:t>
      </w:r>
      <w:r w:rsidRPr="00BD3E8D">
        <w:rPr>
          <w:noProof/>
          <w:spacing w:val="-3"/>
          <w:sz w:val="20"/>
          <w:szCs w:val="20"/>
        </w:rPr>
        <w:t>н</w:t>
      </w:r>
      <w:r w:rsidRPr="00BD3E8D">
        <w:rPr>
          <w:noProof/>
          <w:spacing w:val="1"/>
          <w:sz w:val="20"/>
          <w:szCs w:val="20"/>
        </w:rPr>
        <w:t>е</w:t>
      </w:r>
      <w:r w:rsidRPr="00BD3E8D">
        <w:rPr>
          <w:noProof/>
          <w:sz w:val="20"/>
          <w:szCs w:val="20"/>
        </w:rPr>
        <w:t>.</w:t>
      </w:r>
    </w:p>
    <w:p w14:paraId="634FBBF7" w14:textId="77777777" w:rsidR="008776AB" w:rsidRPr="00BD3E8D" w:rsidRDefault="008776AB" w:rsidP="008776AB">
      <w:pPr>
        <w:spacing w:before="14" w:line="260" w:lineRule="exact"/>
        <w:rPr>
          <w:noProof/>
          <w:sz w:val="20"/>
          <w:szCs w:val="20"/>
        </w:rPr>
      </w:pPr>
    </w:p>
    <w:p w14:paraId="04EAD929" w14:textId="77777777" w:rsidR="008776AB" w:rsidRPr="00BD3E8D" w:rsidRDefault="008776AB" w:rsidP="008776AB">
      <w:pPr>
        <w:ind w:left="120" w:right="57"/>
        <w:jc w:val="both"/>
        <w:rPr>
          <w:noProof/>
          <w:sz w:val="20"/>
          <w:szCs w:val="20"/>
        </w:rPr>
      </w:pPr>
      <w:r w:rsidRPr="00BD3E8D">
        <w:rPr>
          <w:noProof/>
          <w:sz w:val="20"/>
          <w:szCs w:val="20"/>
        </w:rPr>
        <w:t>П</w:t>
      </w:r>
      <w:r w:rsidRPr="00BD3E8D">
        <w:rPr>
          <w:noProof/>
          <w:spacing w:val="1"/>
          <w:sz w:val="20"/>
          <w:szCs w:val="20"/>
        </w:rPr>
        <w:t>оре</w:t>
      </w:r>
      <w:r w:rsidRPr="00BD3E8D">
        <w:rPr>
          <w:noProof/>
          <w:sz w:val="20"/>
          <w:szCs w:val="20"/>
        </w:rPr>
        <w:t>д и</w:t>
      </w:r>
      <w:r w:rsidRPr="00BD3E8D">
        <w:rPr>
          <w:noProof/>
          <w:spacing w:val="1"/>
          <w:sz w:val="20"/>
          <w:szCs w:val="20"/>
        </w:rPr>
        <w:t>з</w:t>
      </w:r>
      <w:r w:rsidRPr="00BD3E8D">
        <w:rPr>
          <w:noProof/>
          <w:sz w:val="20"/>
          <w:szCs w:val="20"/>
        </w:rPr>
        <w:t>г</w:t>
      </w:r>
      <w:r w:rsidRPr="00BD3E8D">
        <w:rPr>
          <w:noProof/>
          <w:spacing w:val="-1"/>
          <w:sz w:val="20"/>
          <w:szCs w:val="20"/>
        </w:rPr>
        <w:t>р</w:t>
      </w:r>
      <w:r w:rsidRPr="00BD3E8D">
        <w:rPr>
          <w:noProof/>
          <w:spacing w:val="1"/>
          <w:sz w:val="20"/>
          <w:szCs w:val="20"/>
        </w:rPr>
        <w:t>ад</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2"/>
          <w:sz w:val="20"/>
          <w:szCs w:val="20"/>
        </w:rPr>
        <w:t>х</w:t>
      </w:r>
      <w:r w:rsidRPr="00BD3E8D">
        <w:rPr>
          <w:noProof/>
          <w:spacing w:val="1"/>
          <w:sz w:val="20"/>
          <w:szCs w:val="20"/>
        </w:rPr>
        <w:t>ва</w:t>
      </w:r>
      <w:r w:rsidRPr="00BD3E8D">
        <w:rPr>
          <w:noProof/>
          <w:spacing w:val="-1"/>
          <w:sz w:val="20"/>
          <w:szCs w:val="20"/>
        </w:rPr>
        <w:t>т</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ш</w:t>
      </w:r>
      <w:r w:rsidRPr="00BD3E8D">
        <w:rPr>
          <w:noProof/>
          <w:spacing w:val="-1"/>
          <w:sz w:val="20"/>
          <w:szCs w:val="20"/>
        </w:rPr>
        <w:t>т</w:t>
      </w:r>
      <w:r w:rsidRPr="00BD3E8D">
        <w:rPr>
          <w:noProof/>
          <w:sz w:val="20"/>
          <w:szCs w:val="20"/>
        </w:rPr>
        <w:t>а</w:t>
      </w:r>
      <w:r w:rsidRPr="00BD3E8D">
        <w:rPr>
          <w:noProof/>
          <w:spacing w:val="3"/>
          <w:sz w:val="20"/>
          <w:szCs w:val="20"/>
        </w:rPr>
        <w:t xml:space="preserve"> </w:t>
      </w:r>
      <w:r w:rsidRPr="00BD3E8D">
        <w:rPr>
          <w:noProof/>
          <w:spacing w:val="-1"/>
          <w:sz w:val="20"/>
          <w:szCs w:val="20"/>
        </w:rPr>
        <w:t>з</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не</w:t>
      </w:r>
      <w:r w:rsidRPr="00BD3E8D">
        <w:rPr>
          <w:noProof/>
          <w:spacing w:val="3"/>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е</w:t>
      </w:r>
      <w:r w:rsidRPr="00BD3E8D">
        <w:rPr>
          <w:noProof/>
          <w:sz w:val="20"/>
          <w:szCs w:val="20"/>
        </w:rPr>
        <w:t>,</w:t>
      </w:r>
      <w:r w:rsidRPr="00BD3E8D">
        <w:rPr>
          <w:noProof/>
          <w:spacing w:val="4"/>
          <w:sz w:val="20"/>
          <w:szCs w:val="20"/>
        </w:rPr>
        <w:t xml:space="preserve"> општина Ивањица ће спроводити </w:t>
      </w:r>
      <w:r w:rsidRPr="00BD3E8D">
        <w:rPr>
          <w:noProof/>
          <w:spacing w:val="-2"/>
          <w:sz w:val="20"/>
          <w:szCs w:val="20"/>
        </w:rPr>
        <w:t>с</w:t>
      </w:r>
      <w:r w:rsidRPr="00BD3E8D">
        <w:rPr>
          <w:noProof/>
          <w:spacing w:val="1"/>
          <w:sz w:val="20"/>
          <w:szCs w:val="20"/>
        </w:rPr>
        <w:t>тер</w:t>
      </w:r>
      <w:r w:rsidRPr="00BD3E8D">
        <w:rPr>
          <w:noProof/>
          <w:spacing w:val="-2"/>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з</w:t>
      </w:r>
      <w:r w:rsidRPr="00BD3E8D">
        <w:rPr>
          <w:noProof/>
          <w:spacing w:val="1"/>
          <w:sz w:val="20"/>
          <w:szCs w:val="20"/>
        </w:rPr>
        <w:t>а</w:t>
      </w:r>
      <w:r w:rsidRPr="00BD3E8D">
        <w:rPr>
          <w:noProof/>
          <w:sz w:val="20"/>
          <w:szCs w:val="20"/>
        </w:rPr>
        <w:t>цију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 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к</w:t>
      </w:r>
      <w:r w:rsidRPr="00BD3E8D">
        <w:rPr>
          <w:noProof/>
          <w:spacing w:val="1"/>
          <w:sz w:val="20"/>
          <w:szCs w:val="20"/>
        </w:rPr>
        <w:t>а чиме ће се створити стабилна популација “обрађених” животиња на станишту</w:t>
      </w:r>
      <w:r w:rsidRPr="00BD3E8D">
        <w:rPr>
          <w:noProof/>
          <w:sz w:val="20"/>
          <w:szCs w:val="20"/>
        </w:rPr>
        <w:t xml:space="preserve">, </w:t>
      </w:r>
      <w:r w:rsidRPr="00BD3E8D">
        <w:rPr>
          <w:noProof/>
          <w:spacing w:val="-1"/>
          <w:sz w:val="20"/>
          <w:szCs w:val="20"/>
        </w:rPr>
        <w:t>ме</w:t>
      </w:r>
      <w:r w:rsidRPr="00BD3E8D">
        <w:rPr>
          <w:noProof/>
          <w:spacing w:val="1"/>
          <w:sz w:val="20"/>
          <w:szCs w:val="20"/>
        </w:rPr>
        <w:t>р</w:t>
      </w:r>
      <w:r w:rsidRPr="00BD3E8D">
        <w:rPr>
          <w:noProof/>
          <w:sz w:val="20"/>
          <w:szCs w:val="20"/>
        </w:rPr>
        <w:t xml:space="preserve">е </w:t>
      </w:r>
      <w:r w:rsidRPr="00BD3E8D">
        <w:rPr>
          <w:noProof/>
          <w:spacing w:val="1"/>
          <w:sz w:val="20"/>
          <w:szCs w:val="20"/>
        </w:rPr>
        <w:t>з</w:t>
      </w:r>
      <w:r w:rsidRPr="00BD3E8D">
        <w:rPr>
          <w:noProof/>
          <w:sz w:val="20"/>
          <w:szCs w:val="20"/>
        </w:rPr>
        <w:t>а</w:t>
      </w:r>
      <w:r w:rsidRPr="00BD3E8D">
        <w:rPr>
          <w:noProof/>
          <w:spacing w:val="3"/>
          <w:sz w:val="20"/>
          <w:szCs w:val="20"/>
        </w:rPr>
        <w:t xml:space="preserve"> </w:t>
      </w:r>
      <w:r w:rsidRPr="00BD3E8D">
        <w:rPr>
          <w:noProof/>
          <w:spacing w:val="-1"/>
          <w:sz w:val="20"/>
          <w:szCs w:val="20"/>
        </w:rPr>
        <w:t>по</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z w:val="20"/>
          <w:szCs w:val="20"/>
        </w:rPr>
        <w:t>иц</w:t>
      </w:r>
      <w:r w:rsidRPr="00BD3E8D">
        <w:rPr>
          <w:noProof/>
          <w:spacing w:val="-1"/>
          <w:sz w:val="20"/>
          <w:szCs w:val="20"/>
        </w:rPr>
        <w:t>а</w:t>
      </w:r>
      <w:r w:rsidRPr="00BD3E8D">
        <w:rPr>
          <w:noProof/>
          <w:spacing w:val="1"/>
          <w:sz w:val="20"/>
          <w:szCs w:val="20"/>
        </w:rPr>
        <w:t>њ</w:t>
      </w:r>
      <w:r w:rsidRPr="00BD3E8D">
        <w:rPr>
          <w:noProof/>
          <w:sz w:val="20"/>
          <w:szCs w:val="20"/>
        </w:rPr>
        <w:t xml:space="preserve">е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z w:val="20"/>
          <w:szCs w:val="20"/>
        </w:rPr>
        <w:t xml:space="preserve">г </w:t>
      </w:r>
      <w:r w:rsidRPr="00BD3E8D">
        <w:rPr>
          <w:noProof/>
          <w:spacing w:val="1"/>
          <w:sz w:val="20"/>
          <w:szCs w:val="20"/>
        </w:rPr>
        <w:t>вла</w:t>
      </w:r>
      <w:r w:rsidRPr="00BD3E8D">
        <w:rPr>
          <w:noProof/>
          <w:sz w:val="20"/>
          <w:szCs w:val="20"/>
        </w:rPr>
        <w:t>сни</w:t>
      </w:r>
      <w:r w:rsidRPr="00BD3E8D">
        <w:rPr>
          <w:noProof/>
          <w:spacing w:val="-1"/>
          <w:sz w:val="20"/>
          <w:szCs w:val="20"/>
        </w:rPr>
        <w:t>ш</w:t>
      </w:r>
      <w:r w:rsidRPr="00BD3E8D">
        <w:rPr>
          <w:noProof/>
          <w:spacing w:val="1"/>
          <w:sz w:val="20"/>
          <w:szCs w:val="20"/>
        </w:rPr>
        <w:t>тв</w:t>
      </w:r>
      <w:r w:rsidRPr="00BD3E8D">
        <w:rPr>
          <w:noProof/>
          <w:sz w:val="20"/>
          <w:szCs w:val="20"/>
        </w:rPr>
        <w:t>а, као</w:t>
      </w:r>
      <w:r w:rsidRPr="00BD3E8D">
        <w:rPr>
          <w:noProof/>
          <w:spacing w:val="2"/>
          <w:sz w:val="20"/>
          <w:szCs w:val="20"/>
        </w:rPr>
        <w:t xml:space="preserve"> </w:t>
      </w:r>
      <w:r w:rsidRPr="00BD3E8D">
        <w:rPr>
          <w:noProof/>
          <w:sz w:val="20"/>
          <w:szCs w:val="20"/>
        </w:rPr>
        <w:t>и</w:t>
      </w:r>
      <w:r w:rsidRPr="00BD3E8D">
        <w:rPr>
          <w:noProof/>
          <w:spacing w:val="1"/>
          <w:sz w:val="20"/>
          <w:szCs w:val="20"/>
        </w:rPr>
        <w:t xml:space="preserve"> </w:t>
      </w:r>
      <w:r w:rsidRPr="00BD3E8D">
        <w:rPr>
          <w:noProof/>
          <w:spacing w:val="-1"/>
          <w:sz w:val="20"/>
          <w:szCs w:val="20"/>
        </w:rPr>
        <w:t>ме</w:t>
      </w:r>
      <w:r w:rsidRPr="00BD3E8D">
        <w:rPr>
          <w:noProof/>
          <w:spacing w:val="1"/>
          <w:sz w:val="20"/>
          <w:szCs w:val="20"/>
        </w:rPr>
        <w:t>р</w:t>
      </w:r>
      <w:r w:rsidRPr="00BD3E8D">
        <w:rPr>
          <w:noProof/>
          <w:sz w:val="20"/>
          <w:szCs w:val="20"/>
        </w:rPr>
        <w:t>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от</w:t>
      </w:r>
      <w:r w:rsidRPr="00BD3E8D">
        <w:rPr>
          <w:noProof/>
          <w:sz w:val="20"/>
          <w:szCs w:val="20"/>
        </w:rPr>
        <w:t>ив</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р 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1"/>
          <w:sz w:val="20"/>
          <w:szCs w:val="20"/>
        </w:rPr>
        <w:t>ро</w:t>
      </w:r>
      <w:r w:rsidRPr="00BD3E8D">
        <w:rPr>
          <w:noProof/>
          <w:spacing w:val="1"/>
          <w:sz w:val="20"/>
          <w:szCs w:val="20"/>
        </w:rPr>
        <w:t>л</w:t>
      </w:r>
      <w:r w:rsidRPr="00BD3E8D">
        <w:rPr>
          <w:noProof/>
          <w:sz w:val="20"/>
          <w:szCs w:val="20"/>
        </w:rPr>
        <w:t>а</w:t>
      </w:r>
      <w:r w:rsidRPr="00BD3E8D">
        <w:rPr>
          <w:noProof/>
          <w:spacing w:val="2"/>
          <w:sz w:val="20"/>
          <w:szCs w:val="20"/>
        </w:rPr>
        <w:t xml:space="preserve"> </w:t>
      </w:r>
      <w:r w:rsidRPr="00BD3E8D">
        <w:rPr>
          <w:noProof/>
          <w:sz w:val="20"/>
          <w:szCs w:val="20"/>
        </w:rPr>
        <w:t>б</w:t>
      </w:r>
      <w:r w:rsidRPr="00BD3E8D">
        <w:rPr>
          <w:noProof/>
          <w:spacing w:val="1"/>
          <w:sz w:val="20"/>
          <w:szCs w:val="20"/>
        </w:rPr>
        <w:t>р</w:t>
      </w:r>
      <w:r w:rsidRPr="00BD3E8D">
        <w:rPr>
          <w:noProof/>
          <w:spacing w:val="2"/>
          <w:sz w:val="20"/>
          <w:szCs w:val="20"/>
        </w:rPr>
        <w:t>о</w:t>
      </w:r>
      <w:r w:rsidRPr="00BD3E8D">
        <w:rPr>
          <w:noProof/>
          <w:sz w:val="20"/>
          <w:szCs w:val="20"/>
        </w:rPr>
        <w:t>јн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 xml:space="preserve">а </w:t>
      </w:r>
      <w:r w:rsidRPr="00BD3E8D">
        <w:rPr>
          <w:noProof/>
          <w:spacing w:val="-1"/>
          <w:sz w:val="20"/>
          <w:szCs w:val="20"/>
        </w:rPr>
        <w:t>м</w:t>
      </w:r>
      <w:r w:rsidRPr="00BD3E8D">
        <w:rPr>
          <w:noProof/>
          <w:spacing w:val="1"/>
          <w:sz w:val="20"/>
          <w:szCs w:val="20"/>
        </w:rPr>
        <w:t>ор</w:t>
      </w:r>
      <w:r w:rsidRPr="00BD3E8D">
        <w:rPr>
          <w:noProof/>
          <w:sz w:val="20"/>
          <w:szCs w:val="20"/>
        </w:rPr>
        <w:t>а</w:t>
      </w:r>
      <w:r w:rsidRPr="00BD3E8D">
        <w:rPr>
          <w:noProof/>
          <w:spacing w:val="5"/>
          <w:sz w:val="20"/>
          <w:szCs w:val="20"/>
        </w:rPr>
        <w:t xml:space="preserve"> </w:t>
      </w:r>
      <w:r w:rsidRPr="00BD3E8D">
        <w:rPr>
          <w:noProof/>
          <w:spacing w:val="-2"/>
          <w:sz w:val="20"/>
          <w:szCs w:val="20"/>
        </w:rPr>
        <w:t>д</w:t>
      </w:r>
      <w:r w:rsidRPr="00BD3E8D">
        <w:rPr>
          <w:noProof/>
          <w:sz w:val="20"/>
          <w:szCs w:val="20"/>
        </w:rPr>
        <w:t>а</w:t>
      </w:r>
      <w:r w:rsidRPr="00BD3E8D">
        <w:rPr>
          <w:noProof/>
          <w:spacing w:val="5"/>
          <w:sz w:val="20"/>
          <w:szCs w:val="20"/>
        </w:rPr>
        <w:t xml:space="preserve"> </w:t>
      </w:r>
      <w:r w:rsidRPr="00BD3E8D">
        <w:rPr>
          <w:noProof/>
          <w:sz w:val="20"/>
          <w:szCs w:val="20"/>
        </w:rPr>
        <w:t>бу</w:t>
      </w:r>
      <w:r w:rsidRPr="00BD3E8D">
        <w:rPr>
          <w:noProof/>
          <w:spacing w:val="-2"/>
          <w:sz w:val="20"/>
          <w:szCs w:val="20"/>
        </w:rPr>
        <w:t>д</w:t>
      </w:r>
      <w:r w:rsidRPr="00BD3E8D">
        <w:rPr>
          <w:noProof/>
          <w:sz w:val="20"/>
          <w:szCs w:val="20"/>
        </w:rPr>
        <w:t>е</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ће</w:t>
      </w:r>
      <w:r w:rsidRPr="00BD3E8D">
        <w:rPr>
          <w:noProof/>
          <w:sz w:val="20"/>
          <w:szCs w:val="20"/>
        </w:rPr>
        <w:t xml:space="preserve">на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е</w:t>
      </w:r>
      <w:r w:rsidRPr="00BD3E8D">
        <w:rPr>
          <w:noProof/>
          <w:sz w:val="20"/>
          <w:szCs w:val="20"/>
        </w:rPr>
        <w:t>н</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5"/>
          <w:sz w:val="20"/>
          <w:szCs w:val="20"/>
        </w:rPr>
        <w:t xml:space="preserve"> </w:t>
      </w:r>
      <w:r w:rsidRPr="00BD3E8D">
        <w:rPr>
          <w:noProof/>
          <w:sz w:val="20"/>
          <w:szCs w:val="20"/>
        </w:rPr>
        <w:t>у</w:t>
      </w:r>
      <w:r w:rsidRPr="00BD3E8D">
        <w:rPr>
          <w:noProof/>
          <w:spacing w:val="4"/>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ањ</w:t>
      </w:r>
      <w:r w:rsidRPr="00BD3E8D">
        <w:rPr>
          <w:noProof/>
          <w:sz w:val="20"/>
          <w:szCs w:val="20"/>
        </w:rPr>
        <w:t>у</w:t>
      </w:r>
      <w:r w:rsidRPr="00BD3E8D">
        <w:rPr>
          <w:noProof/>
          <w:spacing w:val="1"/>
          <w:sz w:val="20"/>
          <w:szCs w:val="20"/>
        </w:rPr>
        <w:t xml:space="preserve"> </w:t>
      </w:r>
      <w:r w:rsidRPr="00BD3E8D">
        <w:rPr>
          <w:noProof/>
          <w:sz w:val="20"/>
          <w:szCs w:val="20"/>
        </w:rPr>
        <w:t>љу</w:t>
      </w:r>
      <w:r w:rsidRPr="00BD3E8D">
        <w:rPr>
          <w:noProof/>
          <w:spacing w:val="1"/>
          <w:sz w:val="20"/>
          <w:szCs w:val="20"/>
        </w:rPr>
        <w:t>д</w:t>
      </w:r>
      <w:r w:rsidRPr="00BD3E8D">
        <w:rPr>
          <w:noProof/>
          <w:sz w:val="20"/>
          <w:szCs w:val="20"/>
        </w:rPr>
        <w:t>и</w:t>
      </w:r>
      <w:r w:rsidRPr="00BD3E8D">
        <w:rPr>
          <w:noProof/>
          <w:spacing w:val="4"/>
          <w:sz w:val="20"/>
          <w:szCs w:val="20"/>
        </w:rPr>
        <w:t xml:space="preserve"> </w:t>
      </w:r>
      <w:r w:rsidRPr="00BD3E8D">
        <w:rPr>
          <w:noProof/>
          <w:spacing w:val="1"/>
          <w:sz w:val="20"/>
          <w:szCs w:val="20"/>
        </w:rPr>
        <w:t>д</w:t>
      </w:r>
      <w:r w:rsidRPr="00BD3E8D">
        <w:rPr>
          <w:noProof/>
          <w:sz w:val="20"/>
          <w:szCs w:val="20"/>
        </w:rPr>
        <w:t>а</w:t>
      </w:r>
      <w:r w:rsidRPr="00BD3E8D">
        <w:rPr>
          <w:noProof/>
          <w:spacing w:val="2"/>
          <w:sz w:val="20"/>
          <w:szCs w:val="20"/>
        </w:rPr>
        <w:t xml:space="preserve"> </w:t>
      </w:r>
      <w:r w:rsidRPr="00BD3E8D">
        <w:rPr>
          <w:noProof/>
          <w:spacing w:val="1"/>
          <w:sz w:val="20"/>
          <w:szCs w:val="20"/>
        </w:rPr>
        <w:t>б</w:t>
      </w:r>
      <w:r w:rsidRPr="00BD3E8D">
        <w:rPr>
          <w:noProof/>
          <w:sz w:val="20"/>
          <w:szCs w:val="20"/>
        </w:rPr>
        <w:t>и</w:t>
      </w:r>
      <w:r w:rsidRPr="00BD3E8D">
        <w:rPr>
          <w:noProof/>
          <w:spacing w:val="4"/>
          <w:sz w:val="20"/>
          <w:szCs w:val="20"/>
        </w:rPr>
        <w:t xml:space="preserve"> </w:t>
      </w:r>
      <w:r w:rsidRPr="00BD3E8D">
        <w:rPr>
          <w:noProof/>
          <w:sz w:val="20"/>
          <w:szCs w:val="20"/>
        </w:rPr>
        <w:t>б</w:t>
      </w:r>
      <w:r w:rsidRPr="00BD3E8D">
        <w:rPr>
          <w:noProof/>
          <w:spacing w:val="-2"/>
          <w:sz w:val="20"/>
          <w:szCs w:val="20"/>
        </w:rPr>
        <w:t>и</w:t>
      </w:r>
      <w:r w:rsidRPr="00BD3E8D">
        <w:rPr>
          <w:noProof/>
          <w:spacing w:val="1"/>
          <w:sz w:val="20"/>
          <w:szCs w:val="20"/>
        </w:rPr>
        <w:t>л</w:t>
      </w:r>
      <w:r w:rsidRPr="00BD3E8D">
        <w:rPr>
          <w:noProof/>
          <w:sz w:val="20"/>
          <w:szCs w:val="20"/>
        </w:rPr>
        <w:t>а</w:t>
      </w:r>
      <w:r w:rsidRPr="00BD3E8D">
        <w:rPr>
          <w:noProof/>
          <w:spacing w:val="2"/>
          <w:sz w:val="20"/>
          <w:szCs w:val="20"/>
        </w:rPr>
        <w:t xml:space="preserve"> </w:t>
      </w:r>
      <w:r w:rsidRPr="00BD3E8D">
        <w:rPr>
          <w:noProof/>
          <w:spacing w:val="1"/>
          <w:sz w:val="20"/>
          <w:szCs w:val="20"/>
        </w:rPr>
        <w:t>е</w:t>
      </w:r>
      <w:r w:rsidRPr="00BD3E8D">
        <w:rPr>
          <w:noProof/>
          <w:spacing w:val="-1"/>
          <w:sz w:val="20"/>
          <w:szCs w:val="20"/>
        </w:rPr>
        <w:t>ф</w:t>
      </w:r>
      <w:r w:rsidRPr="00BD3E8D">
        <w:rPr>
          <w:noProof/>
          <w:sz w:val="20"/>
          <w:szCs w:val="20"/>
        </w:rPr>
        <w:t>ик</w:t>
      </w:r>
      <w:r w:rsidRPr="00BD3E8D">
        <w:rPr>
          <w:noProof/>
          <w:spacing w:val="1"/>
          <w:sz w:val="20"/>
          <w:szCs w:val="20"/>
        </w:rPr>
        <w:t>а</w:t>
      </w:r>
      <w:r w:rsidRPr="00BD3E8D">
        <w:rPr>
          <w:noProof/>
          <w:sz w:val="20"/>
          <w:szCs w:val="20"/>
        </w:rPr>
        <w:t>сн</w:t>
      </w:r>
      <w:r w:rsidRPr="00BD3E8D">
        <w:rPr>
          <w:noProof/>
          <w:spacing w:val="1"/>
          <w:sz w:val="20"/>
          <w:szCs w:val="20"/>
        </w:rPr>
        <w:t>а</w:t>
      </w:r>
      <w:r w:rsidRPr="00BD3E8D">
        <w:rPr>
          <w:noProof/>
          <w:sz w:val="20"/>
          <w:szCs w:val="20"/>
        </w:rPr>
        <w:t>.</w:t>
      </w:r>
      <w:r w:rsidRPr="00BD3E8D">
        <w:rPr>
          <w:noProof/>
          <w:spacing w:val="4"/>
          <w:sz w:val="20"/>
          <w:szCs w:val="20"/>
        </w:rPr>
        <w:t xml:space="preserve"> </w:t>
      </w:r>
      <w:r w:rsidRPr="00BD3E8D">
        <w:rPr>
          <w:noProof/>
          <w:sz w:val="20"/>
          <w:szCs w:val="20"/>
        </w:rPr>
        <w:t>У</w:t>
      </w:r>
      <w:r w:rsidRPr="00BD3E8D">
        <w:rPr>
          <w:noProof/>
          <w:spacing w:val="1"/>
          <w:sz w:val="20"/>
          <w:szCs w:val="20"/>
        </w:rPr>
        <w:t xml:space="preserve"> то</w:t>
      </w:r>
      <w:r w:rsidRPr="00BD3E8D">
        <w:rPr>
          <w:noProof/>
          <w:sz w:val="20"/>
          <w:szCs w:val="20"/>
        </w:rPr>
        <w:t>м</w:t>
      </w:r>
      <w:r w:rsidRPr="00BD3E8D">
        <w:rPr>
          <w:noProof/>
          <w:spacing w:val="3"/>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pacing w:val="-2"/>
          <w:sz w:val="20"/>
          <w:szCs w:val="20"/>
        </w:rPr>
        <w:t>у</w:t>
      </w:r>
      <w:r w:rsidRPr="00BD3E8D">
        <w:rPr>
          <w:noProof/>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ов</w:t>
      </w:r>
      <w:r w:rsidRPr="00BD3E8D">
        <w:rPr>
          <w:noProof/>
          <w:sz w:val="20"/>
          <w:szCs w:val="20"/>
        </w:rPr>
        <w:t>ис</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4"/>
          <w:sz w:val="20"/>
          <w:szCs w:val="20"/>
        </w:rPr>
        <w:t xml:space="preserve"> </w:t>
      </w:r>
      <w:r w:rsidRPr="00BD3E8D">
        <w:rPr>
          <w:noProof/>
          <w:spacing w:val="-1"/>
          <w:sz w:val="20"/>
          <w:szCs w:val="20"/>
        </w:rPr>
        <w:t>о</w:t>
      </w:r>
      <w:r w:rsidRPr="00BD3E8D">
        <w:rPr>
          <w:noProof/>
          <w:spacing w:val="1"/>
          <w:sz w:val="20"/>
          <w:szCs w:val="20"/>
        </w:rPr>
        <w:t>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w:t>
      </w:r>
      <w:r w:rsidRPr="00BD3E8D">
        <w:rPr>
          <w:noProof/>
          <w:spacing w:val="1"/>
          <w:sz w:val="20"/>
          <w:szCs w:val="20"/>
        </w:rPr>
        <w:t>о</w:t>
      </w:r>
      <w:r w:rsidRPr="00BD3E8D">
        <w:rPr>
          <w:noProof/>
          <w:sz w:val="20"/>
          <w:szCs w:val="20"/>
        </w:rPr>
        <w:t xml:space="preserve">г </w:t>
      </w:r>
      <w:r w:rsidRPr="00BD3E8D">
        <w:rPr>
          <w:noProof/>
          <w:spacing w:val="1"/>
          <w:sz w:val="20"/>
          <w:szCs w:val="20"/>
        </w:rPr>
        <w:t>вла</w:t>
      </w:r>
      <w:r w:rsidRPr="00BD3E8D">
        <w:rPr>
          <w:noProof/>
          <w:sz w:val="20"/>
          <w:szCs w:val="20"/>
        </w:rPr>
        <w:t>сни</w:t>
      </w:r>
      <w:r w:rsidRPr="00BD3E8D">
        <w:rPr>
          <w:noProof/>
          <w:spacing w:val="-1"/>
          <w:sz w:val="20"/>
          <w:szCs w:val="20"/>
        </w:rPr>
        <w:t>ш</w:t>
      </w:r>
      <w:r w:rsidRPr="00BD3E8D">
        <w:rPr>
          <w:noProof/>
          <w:spacing w:val="1"/>
          <w:sz w:val="20"/>
          <w:szCs w:val="20"/>
        </w:rPr>
        <w:t>тв</w:t>
      </w:r>
      <w:r w:rsidRPr="00BD3E8D">
        <w:rPr>
          <w:noProof/>
          <w:sz w:val="20"/>
          <w:szCs w:val="20"/>
        </w:rPr>
        <w:t>а</w:t>
      </w:r>
      <w:r w:rsidRPr="00BD3E8D">
        <w:rPr>
          <w:noProof/>
          <w:spacing w:val="4"/>
          <w:sz w:val="20"/>
          <w:szCs w:val="20"/>
        </w:rPr>
        <w:t xml:space="preserve"> </w:t>
      </w:r>
      <w:r w:rsidRPr="00BD3E8D">
        <w:rPr>
          <w:noProof/>
          <w:sz w:val="20"/>
          <w:szCs w:val="20"/>
        </w:rPr>
        <w:t>и</w:t>
      </w:r>
      <w:r w:rsidRPr="00BD3E8D">
        <w:rPr>
          <w:noProof/>
          <w:spacing w:val="1"/>
          <w:sz w:val="20"/>
          <w:szCs w:val="20"/>
        </w:rPr>
        <w:t xml:space="preserve"> ед</w:t>
      </w:r>
      <w:r w:rsidRPr="00BD3E8D">
        <w:rPr>
          <w:noProof/>
          <w:sz w:val="20"/>
          <w:szCs w:val="20"/>
        </w:rPr>
        <w:t>ук</w:t>
      </w:r>
      <w:r w:rsidRPr="00BD3E8D">
        <w:rPr>
          <w:noProof/>
          <w:spacing w:val="1"/>
          <w:sz w:val="20"/>
          <w:szCs w:val="20"/>
        </w:rPr>
        <w:t>а</w:t>
      </w:r>
      <w:r w:rsidRPr="00BD3E8D">
        <w:rPr>
          <w:noProof/>
          <w:spacing w:val="-2"/>
          <w:sz w:val="20"/>
          <w:szCs w:val="20"/>
        </w:rPr>
        <w:t>ц</w:t>
      </w:r>
      <w:r w:rsidRPr="00BD3E8D">
        <w:rPr>
          <w:noProof/>
          <w:sz w:val="20"/>
          <w:szCs w:val="20"/>
        </w:rPr>
        <w:t>ија</w:t>
      </w:r>
      <w:r w:rsidRPr="00BD3E8D">
        <w:rPr>
          <w:noProof/>
          <w:spacing w:val="4"/>
          <w:sz w:val="20"/>
          <w:szCs w:val="20"/>
        </w:rPr>
        <w:t xml:space="preserve"> </w:t>
      </w:r>
      <w:r w:rsidRPr="00BD3E8D">
        <w:rPr>
          <w:noProof/>
          <w:spacing w:val="-1"/>
          <w:sz w:val="20"/>
          <w:szCs w:val="20"/>
        </w:rPr>
        <w:t>т</w:t>
      </w:r>
      <w:r w:rsidRPr="00BD3E8D">
        <w:rPr>
          <w:noProof/>
          <w:spacing w:val="1"/>
          <w:sz w:val="20"/>
          <w:szCs w:val="20"/>
        </w:rPr>
        <w:t>ре</w:t>
      </w:r>
      <w:r w:rsidRPr="00BD3E8D">
        <w:rPr>
          <w:noProof/>
          <w:sz w:val="20"/>
          <w:szCs w:val="20"/>
        </w:rPr>
        <w:t>ба</w:t>
      </w:r>
      <w:r w:rsidRPr="00BD3E8D">
        <w:rPr>
          <w:noProof/>
          <w:spacing w:val="4"/>
          <w:sz w:val="20"/>
          <w:szCs w:val="20"/>
        </w:rPr>
        <w:t xml:space="preserve"> </w:t>
      </w:r>
      <w:r w:rsidRPr="00BD3E8D">
        <w:rPr>
          <w:noProof/>
          <w:spacing w:val="-2"/>
          <w:sz w:val="20"/>
          <w:szCs w:val="20"/>
        </w:rPr>
        <w:t>д</w:t>
      </w:r>
      <w:r w:rsidRPr="00BD3E8D">
        <w:rPr>
          <w:noProof/>
          <w:sz w:val="20"/>
          <w:szCs w:val="20"/>
        </w:rPr>
        <w:t>а</w:t>
      </w:r>
      <w:r w:rsidRPr="00BD3E8D">
        <w:rPr>
          <w:noProof/>
          <w:spacing w:val="4"/>
          <w:sz w:val="20"/>
          <w:szCs w:val="20"/>
        </w:rPr>
        <w:t xml:space="preserve"> </w:t>
      </w:r>
      <w:r w:rsidRPr="00BD3E8D">
        <w:rPr>
          <w:noProof/>
          <w:spacing w:val="1"/>
          <w:sz w:val="20"/>
          <w:szCs w:val="20"/>
        </w:rPr>
        <w:t>д</w:t>
      </w:r>
      <w:r w:rsidRPr="00BD3E8D">
        <w:rPr>
          <w:noProof/>
          <w:spacing w:val="-1"/>
          <w:sz w:val="20"/>
          <w:szCs w:val="20"/>
        </w:rPr>
        <w:t>о</w:t>
      </w:r>
      <w:r w:rsidRPr="00BD3E8D">
        <w:rPr>
          <w:noProof/>
          <w:spacing w:val="1"/>
          <w:sz w:val="20"/>
          <w:szCs w:val="20"/>
        </w:rPr>
        <w:t>вед</w:t>
      </w:r>
      <w:r w:rsidRPr="00BD3E8D">
        <w:rPr>
          <w:noProof/>
          <w:sz w:val="20"/>
          <w:szCs w:val="20"/>
        </w:rPr>
        <w:t>у</w:t>
      </w:r>
      <w:r w:rsidRPr="00BD3E8D">
        <w:rPr>
          <w:noProof/>
          <w:spacing w:val="3"/>
          <w:sz w:val="20"/>
          <w:szCs w:val="20"/>
        </w:rPr>
        <w:t xml:space="preserve"> </w:t>
      </w:r>
      <w:r w:rsidRPr="00BD3E8D">
        <w:rPr>
          <w:noProof/>
          <w:spacing w:val="-2"/>
          <w:sz w:val="20"/>
          <w:szCs w:val="20"/>
        </w:rPr>
        <w:t>д</w:t>
      </w:r>
      <w:r w:rsidRPr="00BD3E8D">
        <w:rPr>
          <w:noProof/>
          <w:sz w:val="20"/>
          <w:szCs w:val="20"/>
        </w:rPr>
        <w:t>о</w:t>
      </w:r>
      <w:r w:rsidRPr="00BD3E8D">
        <w:rPr>
          <w:noProof/>
          <w:spacing w:val="4"/>
          <w:sz w:val="20"/>
          <w:szCs w:val="20"/>
        </w:rPr>
        <w:t xml:space="preserve"> </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pacing w:val="-2"/>
          <w:sz w:val="20"/>
          <w:szCs w:val="20"/>
        </w:rPr>
        <w:t>ч</w:t>
      </w:r>
      <w:r w:rsidRPr="00BD3E8D">
        <w:rPr>
          <w:noProof/>
          <w:spacing w:val="1"/>
          <w:sz w:val="20"/>
          <w:szCs w:val="20"/>
        </w:rPr>
        <w:t>а</w:t>
      </w:r>
      <w:r w:rsidRPr="00BD3E8D">
        <w:rPr>
          <w:noProof/>
          <w:sz w:val="20"/>
          <w:szCs w:val="20"/>
        </w:rPr>
        <w:t>јн</w:t>
      </w:r>
      <w:r w:rsidRPr="00BD3E8D">
        <w:rPr>
          <w:noProof/>
          <w:spacing w:val="1"/>
          <w:sz w:val="20"/>
          <w:szCs w:val="20"/>
        </w:rPr>
        <w:t>о</w:t>
      </w:r>
      <w:r w:rsidRPr="00BD3E8D">
        <w:rPr>
          <w:noProof/>
          <w:sz w:val="20"/>
          <w:szCs w:val="20"/>
        </w:rPr>
        <w:t>г</w:t>
      </w:r>
      <w:r w:rsidRPr="00BD3E8D">
        <w:rPr>
          <w:noProof/>
          <w:spacing w:val="3"/>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4"/>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pacing w:val="-3"/>
          <w:sz w:val="20"/>
          <w:szCs w:val="20"/>
        </w:rPr>
        <w:t>ј</w:t>
      </w:r>
      <w:r w:rsidRPr="00BD3E8D">
        <w:rPr>
          <w:noProof/>
          <w:sz w:val="20"/>
          <w:szCs w:val="20"/>
        </w:rPr>
        <w:t>а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p>
    <w:p w14:paraId="4099B8FC" w14:textId="77777777" w:rsidR="008776AB" w:rsidRPr="00BD3E8D" w:rsidRDefault="008776AB" w:rsidP="008776AB">
      <w:pPr>
        <w:spacing w:before="14" w:line="260" w:lineRule="exact"/>
        <w:jc w:val="both"/>
        <w:rPr>
          <w:noProof/>
          <w:sz w:val="20"/>
          <w:szCs w:val="20"/>
        </w:rPr>
      </w:pPr>
    </w:p>
    <w:p w14:paraId="645A7323" w14:textId="77777777" w:rsidR="008776AB" w:rsidRPr="00BD3E8D" w:rsidRDefault="008776AB" w:rsidP="008776AB">
      <w:pPr>
        <w:ind w:left="120" w:right="58"/>
        <w:jc w:val="both"/>
        <w:rPr>
          <w:noProof/>
          <w:sz w:val="20"/>
          <w:szCs w:val="20"/>
        </w:rPr>
      </w:pP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ор</w:t>
      </w:r>
      <w:r w:rsidRPr="00BD3E8D">
        <w:rPr>
          <w:noProof/>
          <w:sz w:val="20"/>
          <w:szCs w:val="20"/>
        </w:rPr>
        <w:t>но</w:t>
      </w:r>
      <w:r w:rsidRPr="00BD3E8D">
        <w:rPr>
          <w:noProof/>
          <w:spacing w:val="-14"/>
          <w:sz w:val="20"/>
          <w:szCs w:val="20"/>
        </w:rPr>
        <w:t xml:space="preserve"> </w:t>
      </w:r>
      <w:r w:rsidRPr="00BD3E8D">
        <w:rPr>
          <w:noProof/>
          <w:spacing w:val="-1"/>
          <w:sz w:val="20"/>
          <w:szCs w:val="20"/>
        </w:rPr>
        <w:t>в</w:t>
      </w:r>
      <w:r w:rsidRPr="00BD3E8D">
        <w:rPr>
          <w:noProof/>
          <w:spacing w:val="1"/>
          <w:sz w:val="20"/>
          <w:szCs w:val="20"/>
        </w:rPr>
        <w:t>ла</w:t>
      </w:r>
      <w:r w:rsidRPr="00BD3E8D">
        <w:rPr>
          <w:noProof/>
          <w:sz w:val="20"/>
          <w:szCs w:val="20"/>
        </w:rPr>
        <w:t>сни</w:t>
      </w:r>
      <w:r w:rsidRPr="00BD3E8D">
        <w:rPr>
          <w:noProof/>
          <w:spacing w:val="-1"/>
          <w:sz w:val="20"/>
          <w:szCs w:val="20"/>
        </w:rPr>
        <w:t>ш</w:t>
      </w:r>
      <w:r w:rsidRPr="00BD3E8D">
        <w:rPr>
          <w:noProof/>
          <w:spacing w:val="1"/>
          <w:sz w:val="20"/>
          <w:szCs w:val="20"/>
        </w:rPr>
        <w:t>тв</w:t>
      </w:r>
      <w:r w:rsidRPr="00BD3E8D">
        <w:rPr>
          <w:noProof/>
          <w:sz w:val="20"/>
          <w:szCs w:val="20"/>
        </w:rPr>
        <w:t>о</w:t>
      </w:r>
      <w:r w:rsidRPr="00BD3E8D">
        <w:rPr>
          <w:noProof/>
          <w:spacing w:val="-15"/>
          <w:sz w:val="20"/>
          <w:szCs w:val="20"/>
        </w:rPr>
        <w:t xml:space="preserve"> </w:t>
      </w:r>
      <w:r w:rsidRPr="00BD3E8D">
        <w:rPr>
          <w:noProof/>
          <w:spacing w:val="-1"/>
          <w:sz w:val="20"/>
          <w:szCs w:val="20"/>
        </w:rPr>
        <w:t>по</w:t>
      </w:r>
      <w:r w:rsidRPr="00BD3E8D">
        <w:rPr>
          <w:noProof/>
          <w:spacing w:val="1"/>
          <w:sz w:val="20"/>
          <w:szCs w:val="20"/>
        </w:rPr>
        <w:t>драз</w:t>
      </w:r>
      <w:r w:rsidRPr="00BD3E8D">
        <w:rPr>
          <w:noProof/>
          <w:sz w:val="20"/>
          <w:szCs w:val="20"/>
        </w:rPr>
        <w:t>у</w:t>
      </w:r>
      <w:r w:rsidRPr="00BD3E8D">
        <w:rPr>
          <w:noProof/>
          <w:spacing w:val="-1"/>
          <w:sz w:val="20"/>
          <w:szCs w:val="20"/>
        </w:rPr>
        <w:t>ме</w:t>
      </w:r>
      <w:r w:rsidRPr="00BD3E8D">
        <w:rPr>
          <w:noProof/>
          <w:spacing w:val="1"/>
          <w:sz w:val="20"/>
          <w:szCs w:val="20"/>
        </w:rPr>
        <w:t>в</w:t>
      </w:r>
      <w:r w:rsidRPr="00BD3E8D">
        <w:rPr>
          <w:noProof/>
          <w:sz w:val="20"/>
          <w:szCs w:val="20"/>
        </w:rPr>
        <w:t>а</w:t>
      </w:r>
      <w:r w:rsidRPr="00BD3E8D">
        <w:rPr>
          <w:noProof/>
          <w:spacing w:val="-16"/>
          <w:sz w:val="20"/>
          <w:szCs w:val="20"/>
        </w:rPr>
        <w:t xml:space="preserve"> </w:t>
      </w:r>
      <w:r w:rsidRPr="00BD3E8D">
        <w:rPr>
          <w:noProof/>
          <w:spacing w:val="-2"/>
          <w:sz w:val="20"/>
          <w:szCs w:val="20"/>
        </w:rPr>
        <w:t>д</w:t>
      </w:r>
      <w:r w:rsidRPr="00BD3E8D">
        <w:rPr>
          <w:noProof/>
          <w:sz w:val="20"/>
          <w:szCs w:val="20"/>
        </w:rPr>
        <w:t>а</w:t>
      </w:r>
      <w:r w:rsidRPr="00BD3E8D">
        <w:rPr>
          <w:noProof/>
          <w:spacing w:val="-6"/>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w:t>
      </w:r>
      <w:r w:rsidRPr="00BD3E8D">
        <w:rPr>
          <w:noProof/>
          <w:spacing w:val="-11"/>
          <w:sz w:val="20"/>
          <w:szCs w:val="20"/>
        </w:rPr>
        <w:t xml:space="preserve"> </w:t>
      </w:r>
      <w:r w:rsidRPr="00BD3E8D">
        <w:rPr>
          <w:noProof/>
          <w:spacing w:val="-1"/>
          <w:sz w:val="20"/>
          <w:szCs w:val="20"/>
        </w:rPr>
        <w:t>п</w:t>
      </w:r>
      <w:r w:rsidRPr="00BD3E8D">
        <w:rPr>
          <w:noProof/>
          <w:sz w:val="20"/>
          <w:szCs w:val="20"/>
        </w:rPr>
        <w:t>са</w:t>
      </w:r>
      <w:r w:rsidRPr="00BD3E8D">
        <w:rPr>
          <w:noProof/>
          <w:spacing w:val="-7"/>
          <w:sz w:val="20"/>
          <w:szCs w:val="20"/>
        </w:rPr>
        <w:t xml:space="preserve"> </w:t>
      </w:r>
      <w:r w:rsidRPr="00BD3E8D">
        <w:rPr>
          <w:noProof/>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ке</w:t>
      </w:r>
      <w:r w:rsidRPr="00BD3E8D">
        <w:rPr>
          <w:noProof/>
          <w:spacing w:val="-9"/>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их</w:t>
      </w:r>
      <w:r w:rsidRPr="00BD3E8D">
        <w:rPr>
          <w:noProof/>
          <w:spacing w:val="-1"/>
          <w:sz w:val="20"/>
          <w:szCs w:val="20"/>
        </w:rPr>
        <w:t>в</w:t>
      </w:r>
      <w:r w:rsidRPr="00BD3E8D">
        <w:rPr>
          <w:noProof/>
          <w:spacing w:val="1"/>
          <w:sz w:val="20"/>
          <w:szCs w:val="20"/>
        </w:rPr>
        <w:t>а</w:t>
      </w:r>
      <w:r w:rsidRPr="00BD3E8D">
        <w:rPr>
          <w:noProof/>
          <w:spacing w:val="-1"/>
          <w:sz w:val="20"/>
          <w:szCs w:val="20"/>
        </w:rPr>
        <w:t>т</w:t>
      </w:r>
      <w:r w:rsidRPr="00BD3E8D">
        <w:rPr>
          <w:noProof/>
          <w:sz w:val="20"/>
          <w:szCs w:val="20"/>
        </w:rPr>
        <w:t>а</w:t>
      </w:r>
      <w:r w:rsidRPr="00BD3E8D">
        <w:rPr>
          <w:noProof/>
          <w:spacing w:val="-12"/>
          <w:sz w:val="20"/>
          <w:szCs w:val="20"/>
        </w:rPr>
        <w:t xml:space="preserve"> </w:t>
      </w:r>
      <w:r w:rsidRPr="00BD3E8D">
        <w:rPr>
          <w:noProof/>
          <w:spacing w:val="1"/>
          <w:sz w:val="20"/>
          <w:szCs w:val="20"/>
        </w:rPr>
        <w:t>р</w:t>
      </w:r>
      <w:r w:rsidRPr="00BD3E8D">
        <w:rPr>
          <w:noProof/>
          <w:spacing w:val="-1"/>
          <w:sz w:val="20"/>
          <w:szCs w:val="20"/>
        </w:rPr>
        <w:t>а</w:t>
      </w:r>
      <w:r w:rsidRPr="00BD3E8D">
        <w:rPr>
          <w:noProof/>
          <w:spacing w:val="1"/>
          <w:sz w:val="20"/>
          <w:szCs w:val="20"/>
        </w:rPr>
        <w:t>з</w:t>
      </w:r>
      <w:r w:rsidRPr="00BD3E8D">
        <w:rPr>
          <w:noProof/>
          <w:spacing w:val="-2"/>
          <w:sz w:val="20"/>
          <w:szCs w:val="20"/>
        </w:rPr>
        <w:t>л</w:t>
      </w:r>
      <w:r w:rsidRPr="00BD3E8D">
        <w:rPr>
          <w:noProof/>
          <w:sz w:val="20"/>
          <w:szCs w:val="20"/>
        </w:rPr>
        <w:t>и</w:t>
      </w:r>
      <w:r w:rsidRPr="00BD3E8D">
        <w:rPr>
          <w:noProof/>
          <w:spacing w:val="1"/>
          <w:sz w:val="20"/>
          <w:szCs w:val="20"/>
        </w:rPr>
        <w:t>ч</w:t>
      </w:r>
      <w:r w:rsidRPr="00BD3E8D">
        <w:rPr>
          <w:noProof/>
          <w:sz w:val="20"/>
          <w:szCs w:val="20"/>
        </w:rPr>
        <w:t>и</w:t>
      </w:r>
      <w:r w:rsidRPr="00BD3E8D">
        <w:rPr>
          <w:noProof/>
          <w:spacing w:val="1"/>
          <w:sz w:val="20"/>
          <w:szCs w:val="20"/>
        </w:rPr>
        <w:t>т</w:t>
      </w:r>
      <w:r w:rsidRPr="00BD3E8D">
        <w:rPr>
          <w:noProof/>
          <w:sz w:val="20"/>
          <w:szCs w:val="20"/>
        </w:rPr>
        <w:t>е</w:t>
      </w:r>
      <w:r w:rsidRPr="00BD3E8D">
        <w:rPr>
          <w:noProof/>
          <w:spacing w:val="-15"/>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а</w:t>
      </w:r>
      <w:r w:rsidRPr="00BD3E8D">
        <w:rPr>
          <w:noProof/>
          <w:spacing w:val="-1"/>
          <w:sz w:val="20"/>
          <w:szCs w:val="20"/>
        </w:rPr>
        <w:t>в</w:t>
      </w:r>
      <w:r w:rsidRPr="00BD3E8D">
        <w:rPr>
          <w:noProof/>
          <w:spacing w:val="1"/>
          <w:sz w:val="20"/>
          <w:szCs w:val="20"/>
        </w:rPr>
        <w:t>е</w:t>
      </w:r>
      <w:r w:rsidRPr="00BD3E8D">
        <w:rPr>
          <w:noProof/>
          <w:spacing w:val="-1"/>
          <w:sz w:val="20"/>
          <w:szCs w:val="20"/>
        </w:rPr>
        <w:t>з</w:t>
      </w:r>
      <w:r w:rsidRPr="00BD3E8D">
        <w:rPr>
          <w:noProof/>
          <w:sz w:val="20"/>
          <w:szCs w:val="20"/>
        </w:rPr>
        <w:t>е</w:t>
      </w:r>
      <w:r w:rsidRPr="00BD3E8D">
        <w:rPr>
          <w:noProof/>
          <w:spacing w:val="-11"/>
          <w:sz w:val="20"/>
          <w:szCs w:val="20"/>
        </w:rPr>
        <w:t xml:space="preserve"> </w:t>
      </w:r>
      <w:r w:rsidRPr="00BD3E8D">
        <w:rPr>
          <w:noProof/>
          <w:sz w:val="20"/>
          <w:szCs w:val="20"/>
        </w:rPr>
        <w:t>у</w:t>
      </w:r>
      <w:r w:rsidRPr="00BD3E8D">
        <w:rPr>
          <w:noProof/>
          <w:spacing w:val="-6"/>
          <w:sz w:val="20"/>
          <w:szCs w:val="20"/>
        </w:rPr>
        <w:t xml:space="preserve"> </w:t>
      </w:r>
      <w:r w:rsidRPr="00BD3E8D">
        <w:rPr>
          <w:noProof/>
          <w:sz w:val="20"/>
          <w:szCs w:val="20"/>
        </w:rPr>
        <w:t>ск</w:t>
      </w:r>
      <w:r w:rsidRPr="00BD3E8D">
        <w:rPr>
          <w:noProof/>
          <w:spacing w:val="1"/>
          <w:sz w:val="20"/>
          <w:szCs w:val="20"/>
        </w:rPr>
        <w:t>ла</w:t>
      </w:r>
      <w:r w:rsidRPr="00BD3E8D">
        <w:rPr>
          <w:noProof/>
          <w:spacing w:val="-2"/>
          <w:sz w:val="20"/>
          <w:szCs w:val="20"/>
        </w:rPr>
        <w:t>д</w:t>
      </w:r>
      <w:r w:rsidRPr="00BD3E8D">
        <w:rPr>
          <w:noProof/>
          <w:sz w:val="20"/>
          <w:szCs w:val="20"/>
        </w:rPr>
        <w:t>у са</w:t>
      </w:r>
      <w:r w:rsidRPr="00BD3E8D">
        <w:rPr>
          <w:noProof/>
          <w:spacing w:val="28"/>
          <w:sz w:val="20"/>
          <w:szCs w:val="20"/>
        </w:rPr>
        <w:t xml:space="preserve"> </w:t>
      </w:r>
      <w:r w:rsidRPr="00BD3E8D">
        <w:rPr>
          <w:noProof/>
          <w:spacing w:val="1"/>
          <w:sz w:val="20"/>
          <w:szCs w:val="20"/>
        </w:rPr>
        <w:t>за</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20"/>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п</w:t>
      </w:r>
      <w:r w:rsidRPr="00BD3E8D">
        <w:rPr>
          <w:noProof/>
          <w:spacing w:val="1"/>
          <w:sz w:val="20"/>
          <w:szCs w:val="20"/>
        </w:rPr>
        <w:t>отре</w:t>
      </w:r>
      <w:r w:rsidRPr="00BD3E8D">
        <w:rPr>
          <w:noProof/>
          <w:spacing w:val="-2"/>
          <w:sz w:val="20"/>
          <w:szCs w:val="20"/>
        </w:rPr>
        <w:t>б</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20"/>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21"/>
          <w:sz w:val="20"/>
          <w:szCs w:val="20"/>
        </w:rPr>
        <w:t xml:space="preserve"> </w:t>
      </w:r>
      <w:r w:rsidRPr="00BD3E8D">
        <w:rPr>
          <w:noProof/>
          <w:sz w:val="20"/>
          <w:szCs w:val="20"/>
        </w:rPr>
        <w:t>у</w:t>
      </w:r>
      <w:r w:rsidRPr="00BD3E8D">
        <w:rPr>
          <w:noProof/>
          <w:spacing w:val="28"/>
          <w:sz w:val="20"/>
          <w:szCs w:val="20"/>
        </w:rPr>
        <w:t xml:space="preserve"> </w:t>
      </w:r>
      <w:r w:rsidRPr="00BD3E8D">
        <w:rPr>
          <w:noProof/>
          <w:sz w:val="20"/>
          <w:szCs w:val="20"/>
        </w:rPr>
        <w:t>с</w:t>
      </w:r>
      <w:r w:rsidRPr="00BD3E8D">
        <w:rPr>
          <w:noProof/>
          <w:spacing w:val="-1"/>
          <w:sz w:val="20"/>
          <w:szCs w:val="20"/>
        </w:rPr>
        <w:t>м</w:t>
      </w:r>
      <w:r w:rsidRPr="00BD3E8D">
        <w:rPr>
          <w:noProof/>
          <w:sz w:val="20"/>
          <w:szCs w:val="20"/>
        </w:rPr>
        <w:t>ис</w:t>
      </w:r>
      <w:r w:rsidRPr="00BD3E8D">
        <w:rPr>
          <w:noProof/>
          <w:spacing w:val="1"/>
          <w:sz w:val="20"/>
          <w:szCs w:val="20"/>
        </w:rPr>
        <w:t>л</w:t>
      </w:r>
      <w:r w:rsidRPr="00BD3E8D">
        <w:rPr>
          <w:noProof/>
          <w:sz w:val="20"/>
          <w:szCs w:val="20"/>
        </w:rPr>
        <w:t>у</w:t>
      </w:r>
      <w:r w:rsidRPr="00BD3E8D">
        <w:rPr>
          <w:noProof/>
          <w:spacing w:val="2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ашањ</w:t>
      </w:r>
      <w:r w:rsidRPr="00BD3E8D">
        <w:rPr>
          <w:noProof/>
          <w:spacing w:val="-1"/>
          <w:sz w:val="20"/>
          <w:szCs w:val="20"/>
        </w:rPr>
        <w:t>а</w:t>
      </w:r>
      <w:r w:rsidRPr="00BD3E8D">
        <w:rPr>
          <w:noProof/>
          <w:sz w:val="20"/>
          <w:szCs w:val="20"/>
        </w:rPr>
        <w:t>,</w:t>
      </w:r>
      <w:r w:rsidRPr="00BD3E8D">
        <w:rPr>
          <w:noProof/>
          <w:spacing w:val="21"/>
          <w:sz w:val="20"/>
          <w:szCs w:val="20"/>
        </w:rPr>
        <w:t xml:space="preserve"> </w:t>
      </w:r>
      <w:r w:rsidRPr="00BD3E8D">
        <w:rPr>
          <w:noProof/>
          <w:spacing w:val="1"/>
          <w:sz w:val="20"/>
          <w:szCs w:val="20"/>
        </w:rPr>
        <w:t>о</w:t>
      </w:r>
      <w:r w:rsidRPr="00BD3E8D">
        <w:rPr>
          <w:noProof/>
          <w:sz w:val="20"/>
          <w:szCs w:val="20"/>
        </w:rPr>
        <w:t>к</w:t>
      </w:r>
      <w:r w:rsidRPr="00BD3E8D">
        <w:rPr>
          <w:noProof/>
          <w:spacing w:val="1"/>
          <w:sz w:val="20"/>
          <w:szCs w:val="20"/>
        </w:rPr>
        <w:t>р</w:t>
      </w:r>
      <w:r w:rsidRPr="00BD3E8D">
        <w:rPr>
          <w:noProof/>
          <w:sz w:val="20"/>
          <w:szCs w:val="20"/>
        </w:rPr>
        <w:t>у</w:t>
      </w:r>
      <w:r w:rsidRPr="00BD3E8D">
        <w:rPr>
          <w:noProof/>
          <w:spacing w:val="-2"/>
          <w:sz w:val="20"/>
          <w:szCs w:val="20"/>
        </w:rPr>
        <w:t>ж</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21"/>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1"/>
          <w:sz w:val="20"/>
          <w:szCs w:val="20"/>
        </w:rPr>
        <w:t>ф</w:t>
      </w:r>
      <w:r w:rsidRPr="00BD3E8D">
        <w:rPr>
          <w:noProof/>
          <w:sz w:val="20"/>
          <w:szCs w:val="20"/>
        </w:rPr>
        <w:t>и</w:t>
      </w:r>
      <w:r w:rsidRPr="00BD3E8D">
        <w:rPr>
          <w:noProof/>
          <w:spacing w:val="1"/>
          <w:sz w:val="20"/>
          <w:szCs w:val="20"/>
        </w:rPr>
        <w:t>з</w:t>
      </w:r>
      <w:r w:rsidRPr="00BD3E8D">
        <w:rPr>
          <w:noProof/>
          <w:spacing w:val="-2"/>
          <w:sz w:val="20"/>
          <w:szCs w:val="20"/>
        </w:rPr>
        <w:t>и</w:t>
      </w:r>
      <w:r w:rsidRPr="00BD3E8D">
        <w:rPr>
          <w:noProof/>
          <w:spacing w:val="1"/>
          <w:sz w:val="20"/>
          <w:szCs w:val="20"/>
        </w:rPr>
        <w:t>ч</w:t>
      </w:r>
      <w:r w:rsidRPr="00BD3E8D">
        <w:rPr>
          <w:noProof/>
          <w:sz w:val="20"/>
          <w:szCs w:val="20"/>
        </w:rPr>
        <w:t>ких</w:t>
      </w:r>
      <w:r w:rsidRPr="00BD3E8D">
        <w:rPr>
          <w:noProof/>
          <w:spacing w:val="20"/>
          <w:sz w:val="20"/>
          <w:szCs w:val="20"/>
        </w:rPr>
        <w:t xml:space="preserve"> </w:t>
      </w:r>
      <w:r w:rsidRPr="00BD3E8D">
        <w:rPr>
          <w:noProof/>
          <w:spacing w:val="-1"/>
          <w:sz w:val="20"/>
          <w:szCs w:val="20"/>
        </w:rPr>
        <w:t>п</w:t>
      </w:r>
      <w:r w:rsidRPr="00BD3E8D">
        <w:rPr>
          <w:noProof/>
          <w:spacing w:val="1"/>
          <w:sz w:val="20"/>
          <w:szCs w:val="20"/>
        </w:rPr>
        <w:t>от</w:t>
      </w:r>
      <w:r w:rsidRPr="00BD3E8D">
        <w:rPr>
          <w:noProof/>
          <w:spacing w:val="-1"/>
          <w:sz w:val="20"/>
          <w:szCs w:val="20"/>
        </w:rPr>
        <w:t>р</w:t>
      </w:r>
      <w:r w:rsidRPr="00BD3E8D">
        <w:rPr>
          <w:noProof/>
          <w:spacing w:val="1"/>
          <w:sz w:val="20"/>
          <w:szCs w:val="20"/>
        </w:rPr>
        <w:t>е</w:t>
      </w:r>
      <w:r w:rsidRPr="00BD3E8D">
        <w:rPr>
          <w:noProof/>
          <w:sz w:val="20"/>
          <w:szCs w:val="20"/>
        </w:rPr>
        <w:t>б</w:t>
      </w:r>
      <w:r w:rsidRPr="00BD3E8D">
        <w:rPr>
          <w:noProof/>
          <w:spacing w:val="1"/>
          <w:sz w:val="20"/>
          <w:szCs w:val="20"/>
        </w:rPr>
        <w:t>а</w:t>
      </w:r>
      <w:r w:rsidRPr="00BD3E8D">
        <w:rPr>
          <w:noProof/>
          <w:sz w:val="20"/>
          <w:szCs w:val="20"/>
        </w:rPr>
        <w:t>,</w:t>
      </w:r>
      <w:r w:rsidRPr="00BD3E8D">
        <w:rPr>
          <w:noProof/>
          <w:spacing w:val="21"/>
          <w:sz w:val="20"/>
          <w:szCs w:val="20"/>
        </w:rPr>
        <w:t xml:space="preserve"> </w:t>
      </w:r>
      <w:r w:rsidRPr="00BD3E8D">
        <w:rPr>
          <w:noProof/>
          <w:spacing w:val="-1"/>
          <w:sz w:val="20"/>
          <w:szCs w:val="20"/>
        </w:rPr>
        <w:t>а</w:t>
      </w:r>
      <w:r w:rsidRPr="00BD3E8D">
        <w:rPr>
          <w:noProof/>
          <w:spacing w:val="1"/>
          <w:sz w:val="20"/>
          <w:szCs w:val="20"/>
        </w:rPr>
        <w:t>л</w:t>
      </w:r>
      <w:r w:rsidRPr="00BD3E8D">
        <w:rPr>
          <w:noProof/>
          <w:sz w:val="20"/>
          <w:szCs w:val="20"/>
        </w:rPr>
        <w:t>и</w:t>
      </w:r>
      <w:r w:rsidRPr="00BD3E8D">
        <w:rPr>
          <w:noProof/>
          <w:spacing w:val="26"/>
          <w:sz w:val="20"/>
          <w:szCs w:val="20"/>
        </w:rPr>
        <w:t xml:space="preserve"> </w:t>
      </w:r>
      <w:r w:rsidRPr="00BD3E8D">
        <w:rPr>
          <w:noProof/>
          <w:sz w:val="20"/>
          <w:szCs w:val="20"/>
        </w:rPr>
        <w:t>и</w:t>
      </w:r>
      <w:r w:rsidRPr="00BD3E8D">
        <w:rPr>
          <w:noProof/>
          <w:spacing w:val="28"/>
          <w:sz w:val="20"/>
          <w:szCs w:val="20"/>
        </w:rPr>
        <w:t xml:space="preserve"> </w:t>
      </w:r>
      <w:r w:rsidRPr="00BD3E8D">
        <w:rPr>
          <w:noProof/>
          <w:sz w:val="20"/>
          <w:szCs w:val="20"/>
        </w:rPr>
        <w:t xml:space="preserve">са </w:t>
      </w:r>
      <w:r w:rsidRPr="00BD3E8D">
        <w:rPr>
          <w:noProof/>
          <w:spacing w:val="-1"/>
          <w:sz w:val="20"/>
          <w:szCs w:val="20"/>
        </w:rPr>
        <w:t>п</w:t>
      </w:r>
      <w:r w:rsidRPr="00BD3E8D">
        <w:rPr>
          <w:noProof/>
          <w:spacing w:val="1"/>
          <w:sz w:val="20"/>
          <w:szCs w:val="20"/>
        </w:rPr>
        <w:t>реве</w:t>
      </w:r>
      <w:r w:rsidRPr="00BD3E8D">
        <w:rPr>
          <w:noProof/>
          <w:sz w:val="20"/>
          <w:szCs w:val="20"/>
        </w:rPr>
        <w:t>нциј</w:t>
      </w:r>
      <w:r w:rsidRPr="00BD3E8D">
        <w:rPr>
          <w:noProof/>
          <w:spacing w:val="1"/>
          <w:sz w:val="20"/>
          <w:szCs w:val="20"/>
        </w:rPr>
        <w:t>о</w:t>
      </w:r>
      <w:r w:rsidRPr="00BD3E8D">
        <w:rPr>
          <w:noProof/>
          <w:sz w:val="20"/>
          <w:szCs w:val="20"/>
        </w:rPr>
        <w:t>м</w:t>
      </w:r>
      <w:r w:rsidRPr="00BD3E8D">
        <w:rPr>
          <w:noProof/>
          <w:spacing w:val="1"/>
          <w:sz w:val="20"/>
          <w:szCs w:val="20"/>
        </w:rPr>
        <w:t xml:space="preserve"> р</w:t>
      </w:r>
      <w:r w:rsidRPr="00BD3E8D">
        <w:rPr>
          <w:noProof/>
          <w:spacing w:val="-2"/>
          <w:sz w:val="20"/>
          <w:szCs w:val="20"/>
        </w:rPr>
        <w:t>и</w:t>
      </w:r>
      <w:r w:rsidRPr="00BD3E8D">
        <w:rPr>
          <w:noProof/>
          <w:spacing w:val="1"/>
          <w:sz w:val="20"/>
          <w:szCs w:val="20"/>
        </w:rPr>
        <w:t>з</w:t>
      </w:r>
      <w:r w:rsidRPr="00BD3E8D">
        <w:rPr>
          <w:noProof/>
          <w:sz w:val="20"/>
          <w:szCs w:val="20"/>
        </w:rPr>
        <w:t>ика</w:t>
      </w:r>
      <w:r w:rsidRPr="00BD3E8D">
        <w:rPr>
          <w:noProof/>
          <w:spacing w:val="3"/>
          <w:sz w:val="20"/>
          <w:szCs w:val="20"/>
        </w:rPr>
        <w:t xml:space="preserve"> </w:t>
      </w:r>
      <w:r w:rsidRPr="00BD3E8D">
        <w:rPr>
          <w:noProof/>
          <w:spacing w:val="-1"/>
          <w:sz w:val="20"/>
          <w:szCs w:val="20"/>
        </w:rPr>
        <w:t>(</w:t>
      </w:r>
      <w:r w:rsidRPr="00BD3E8D">
        <w:rPr>
          <w:noProof/>
          <w:spacing w:val="1"/>
          <w:sz w:val="20"/>
          <w:szCs w:val="20"/>
        </w:rPr>
        <w:t>а</w:t>
      </w:r>
      <w:r w:rsidRPr="00BD3E8D">
        <w:rPr>
          <w:noProof/>
          <w:spacing w:val="-2"/>
          <w:sz w:val="20"/>
          <w:szCs w:val="20"/>
        </w:rPr>
        <w:t>г</w:t>
      </w:r>
      <w:r w:rsidRPr="00BD3E8D">
        <w:rPr>
          <w:noProof/>
          <w:spacing w:val="-1"/>
          <w:sz w:val="20"/>
          <w:szCs w:val="20"/>
        </w:rPr>
        <w:t>р</w:t>
      </w:r>
      <w:r w:rsidRPr="00BD3E8D">
        <w:rPr>
          <w:noProof/>
          <w:spacing w:val="1"/>
          <w:sz w:val="20"/>
          <w:szCs w:val="20"/>
        </w:rPr>
        <w:t>е</w:t>
      </w:r>
      <w:r w:rsidRPr="00BD3E8D">
        <w:rPr>
          <w:noProof/>
          <w:sz w:val="20"/>
          <w:szCs w:val="20"/>
        </w:rPr>
        <w:t>сиј</w:t>
      </w:r>
      <w:r w:rsidRPr="00BD3E8D">
        <w:rPr>
          <w:noProof/>
          <w:spacing w:val="1"/>
          <w:sz w:val="20"/>
          <w:szCs w:val="20"/>
        </w:rPr>
        <w:t>а</w:t>
      </w:r>
      <w:r w:rsidRPr="00BD3E8D">
        <w:rPr>
          <w:noProof/>
          <w:sz w:val="20"/>
          <w:szCs w:val="20"/>
        </w:rPr>
        <w:t>,</w:t>
      </w:r>
      <w:r w:rsidRPr="00BD3E8D">
        <w:rPr>
          <w:noProof/>
          <w:spacing w:val="2"/>
          <w:sz w:val="20"/>
          <w:szCs w:val="20"/>
        </w:rPr>
        <w:t xml:space="preserve"> </w:t>
      </w:r>
      <w:r w:rsidRPr="00BD3E8D">
        <w:rPr>
          <w:noProof/>
          <w:spacing w:val="1"/>
          <w:sz w:val="20"/>
          <w:szCs w:val="20"/>
        </w:rPr>
        <w:t>ш</w:t>
      </w:r>
      <w:r w:rsidRPr="00BD3E8D">
        <w:rPr>
          <w:noProof/>
          <w:spacing w:val="-2"/>
          <w:sz w:val="20"/>
          <w:szCs w:val="20"/>
        </w:rPr>
        <w:t>и</w:t>
      </w:r>
      <w:r w:rsidRPr="00BD3E8D">
        <w:rPr>
          <w:noProof/>
          <w:spacing w:val="1"/>
          <w:sz w:val="20"/>
          <w:szCs w:val="20"/>
        </w:rPr>
        <w:t>ре</w:t>
      </w:r>
      <w:r w:rsidRPr="00BD3E8D">
        <w:rPr>
          <w:noProof/>
          <w:spacing w:val="-1"/>
          <w:sz w:val="20"/>
          <w:szCs w:val="20"/>
        </w:rPr>
        <w:t>њ</w:t>
      </w:r>
      <w:r w:rsidRPr="00BD3E8D">
        <w:rPr>
          <w:noProof/>
          <w:sz w:val="20"/>
          <w:szCs w:val="20"/>
        </w:rPr>
        <w:t>е</w:t>
      </w:r>
      <w:r w:rsidRPr="00BD3E8D">
        <w:rPr>
          <w:noProof/>
          <w:spacing w:val="3"/>
          <w:sz w:val="20"/>
          <w:szCs w:val="20"/>
        </w:rPr>
        <w:t xml:space="preserve"> </w:t>
      </w:r>
      <w:r w:rsidRPr="00BD3E8D">
        <w:rPr>
          <w:noProof/>
          <w:sz w:val="20"/>
          <w:szCs w:val="20"/>
        </w:rPr>
        <w:t>б</w:t>
      </w:r>
      <w:r w:rsidRPr="00BD3E8D">
        <w:rPr>
          <w:noProof/>
          <w:spacing w:val="1"/>
          <w:sz w:val="20"/>
          <w:szCs w:val="20"/>
        </w:rPr>
        <w:t>о</w:t>
      </w:r>
      <w:r w:rsidRPr="00BD3E8D">
        <w:rPr>
          <w:noProof/>
          <w:spacing w:val="-2"/>
          <w:sz w:val="20"/>
          <w:szCs w:val="20"/>
        </w:rPr>
        <w:t>л</w:t>
      </w:r>
      <w:r w:rsidRPr="00BD3E8D">
        <w:rPr>
          <w:noProof/>
          <w:spacing w:val="1"/>
          <w:sz w:val="20"/>
          <w:szCs w:val="20"/>
        </w:rPr>
        <w:t>е</w:t>
      </w:r>
      <w:r w:rsidRPr="00BD3E8D">
        <w:rPr>
          <w:noProof/>
          <w:sz w:val="20"/>
          <w:szCs w:val="20"/>
        </w:rPr>
        <w:t>с</w:t>
      </w:r>
      <w:r w:rsidRPr="00BD3E8D">
        <w:rPr>
          <w:noProof/>
          <w:spacing w:val="1"/>
          <w:sz w:val="20"/>
          <w:szCs w:val="20"/>
        </w:rPr>
        <w:t>т</w:t>
      </w:r>
      <w:r w:rsidRPr="00BD3E8D">
        <w:rPr>
          <w:noProof/>
          <w:sz w:val="20"/>
          <w:szCs w:val="20"/>
        </w:rPr>
        <w:t xml:space="preserve">и, </w:t>
      </w:r>
      <w:r w:rsidRPr="00BD3E8D">
        <w:rPr>
          <w:noProof/>
          <w:spacing w:val="-1"/>
          <w:sz w:val="20"/>
          <w:szCs w:val="20"/>
        </w:rPr>
        <w:t>п</w:t>
      </w:r>
      <w:r w:rsidRPr="00BD3E8D">
        <w:rPr>
          <w:noProof/>
          <w:spacing w:val="1"/>
          <w:sz w:val="20"/>
          <w:szCs w:val="20"/>
        </w:rPr>
        <w:t>овр</w:t>
      </w:r>
      <w:r w:rsidRPr="00BD3E8D">
        <w:rPr>
          <w:noProof/>
          <w:spacing w:val="2"/>
          <w:sz w:val="20"/>
          <w:szCs w:val="20"/>
        </w:rPr>
        <w:t>е</w:t>
      </w:r>
      <w:r w:rsidRPr="00BD3E8D">
        <w:rPr>
          <w:noProof/>
          <w:spacing w:val="-2"/>
          <w:sz w:val="20"/>
          <w:szCs w:val="20"/>
        </w:rPr>
        <w:t>д</w:t>
      </w:r>
      <w:r w:rsidRPr="00BD3E8D">
        <w:rPr>
          <w:noProof/>
          <w:spacing w:val="1"/>
          <w:sz w:val="20"/>
          <w:szCs w:val="20"/>
        </w:rPr>
        <w:t>е</w:t>
      </w:r>
      <w:r w:rsidRPr="00BD3E8D">
        <w:rPr>
          <w:noProof/>
          <w:sz w:val="20"/>
          <w:szCs w:val="20"/>
        </w:rPr>
        <w:t>)</w:t>
      </w:r>
      <w:r w:rsidRPr="00BD3E8D">
        <w:rPr>
          <w:noProof/>
          <w:spacing w:val="1"/>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z w:val="20"/>
          <w:szCs w:val="20"/>
        </w:rPr>
        <w:t>би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 и</w:t>
      </w:r>
      <w:r w:rsidRPr="00BD3E8D">
        <w:rPr>
          <w:noProof/>
          <w:spacing w:val="1"/>
          <w:sz w:val="20"/>
          <w:szCs w:val="20"/>
        </w:rPr>
        <w:t>л</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ка</w:t>
      </w:r>
      <w:r w:rsidRPr="00BD3E8D">
        <w:rPr>
          <w:noProof/>
          <w:spacing w:val="3"/>
          <w:sz w:val="20"/>
          <w:szCs w:val="20"/>
        </w:rPr>
        <w:t xml:space="preserve"> </w:t>
      </w:r>
      <w:r w:rsidRPr="00BD3E8D">
        <w:rPr>
          <w:noProof/>
          <w:spacing w:val="-1"/>
          <w:sz w:val="20"/>
          <w:szCs w:val="20"/>
        </w:rPr>
        <w:t>м</w:t>
      </w:r>
      <w:r w:rsidRPr="00BD3E8D">
        <w:rPr>
          <w:noProof/>
          <w:spacing w:val="1"/>
          <w:sz w:val="20"/>
          <w:szCs w:val="20"/>
        </w:rPr>
        <w:t>о</w:t>
      </w:r>
      <w:r w:rsidRPr="00BD3E8D">
        <w:rPr>
          <w:noProof/>
          <w:sz w:val="20"/>
          <w:szCs w:val="20"/>
        </w:rPr>
        <w:t>г</w:t>
      </w:r>
      <w:r w:rsidRPr="00BD3E8D">
        <w:rPr>
          <w:noProof/>
          <w:spacing w:val="1"/>
          <w:sz w:val="20"/>
          <w:szCs w:val="20"/>
        </w:rPr>
        <w:t>л</w:t>
      </w:r>
      <w:r w:rsidRPr="00BD3E8D">
        <w:rPr>
          <w:noProof/>
          <w:sz w:val="20"/>
          <w:szCs w:val="20"/>
        </w:rPr>
        <w:t>и</w:t>
      </w:r>
      <w:r w:rsidRPr="00BD3E8D">
        <w:rPr>
          <w:noProof/>
          <w:spacing w:val="2"/>
          <w:sz w:val="20"/>
          <w:szCs w:val="20"/>
        </w:rPr>
        <w:t xml:space="preserve"> </w:t>
      </w:r>
      <w:r w:rsidRPr="00BD3E8D">
        <w:rPr>
          <w:noProof/>
          <w:spacing w:val="-2"/>
          <w:sz w:val="20"/>
          <w:szCs w:val="20"/>
        </w:rPr>
        <w:t>д</w:t>
      </w:r>
      <w:r w:rsidRPr="00BD3E8D">
        <w:rPr>
          <w:noProof/>
          <w:sz w:val="20"/>
          <w:szCs w:val="20"/>
        </w:rPr>
        <w:t xml:space="preserve">а </w:t>
      </w:r>
      <w:r w:rsidRPr="00BD3E8D">
        <w:rPr>
          <w:noProof/>
          <w:spacing w:val="-1"/>
          <w:sz w:val="20"/>
          <w:szCs w:val="20"/>
        </w:rPr>
        <w:t>п</w:t>
      </w:r>
      <w:r w:rsidRPr="00BD3E8D">
        <w:rPr>
          <w:noProof/>
          <w:spacing w:val="1"/>
          <w:sz w:val="20"/>
          <w:szCs w:val="20"/>
        </w:rPr>
        <w:t>ред</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љ</w:t>
      </w:r>
      <w:r w:rsidRPr="00BD3E8D">
        <w:rPr>
          <w:noProof/>
          <w:spacing w:val="1"/>
          <w:sz w:val="20"/>
          <w:szCs w:val="20"/>
        </w:rPr>
        <w:t>а</w:t>
      </w:r>
      <w:r w:rsidRPr="00BD3E8D">
        <w:rPr>
          <w:noProof/>
          <w:sz w:val="20"/>
          <w:szCs w:val="20"/>
        </w:rPr>
        <w:t>ју</w:t>
      </w:r>
      <w:r w:rsidRPr="00BD3E8D">
        <w:rPr>
          <w:noProof/>
          <w:spacing w:val="-18"/>
          <w:sz w:val="20"/>
          <w:szCs w:val="20"/>
        </w:rPr>
        <w:t xml:space="preserve"> </w:t>
      </w:r>
      <w:r w:rsidRPr="00BD3E8D">
        <w:rPr>
          <w:noProof/>
          <w:spacing w:val="-1"/>
          <w:sz w:val="20"/>
          <w:szCs w:val="20"/>
        </w:rPr>
        <w:t>з</w:t>
      </w:r>
      <w:r w:rsidRPr="00BD3E8D">
        <w:rPr>
          <w:noProof/>
          <w:sz w:val="20"/>
          <w:szCs w:val="20"/>
        </w:rPr>
        <w:t>а</w:t>
      </w:r>
      <w:r w:rsidRPr="00BD3E8D">
        <w:rPr>
          <w:noProof/>
          <w:spacing w:val="-6"/>
          <w:sz w:val="20"/>
          <w:szCs w:val="20"/>
        </w:rPr>
        <w:t xml:space="preserve"> </w:t>
      </w:r>
      <w:r w:rsidRPr="00BD3E8D">
        <w:rPr>
          <w:noProof/>
          <w:sz w:val="20"/>
          <w:szCs w:val="20"/>
        </w:rPr>
        <w:t>љу</w:t>
      </w:r>
      <w:r w:rsidRPr="00BD3E8D">
        <w:rPr>
          <w:noProof/>
          <w:spacing w:val="1"/>
          <w:sz w:val="20"/>
          <w:szCs w:val="20"/>
        </w:rPr>
        <w:t>де</w:t>
      </w:r>
      <w:r w:rsidRPr="00BD3E8D">
        <w:rPr>
          <w:noProof/>
          <w:sz w:val="20"/>
          <w:szCs w:val="20"/>
        </w:rPr>
        <w:t>,</w:t>
      </w:r>
      <w:r w:rsidRPr="00BD3E8D">
        <w:rPr>
          <w:noProof/>
          <w:spacing w:val="-13"/>
          <w:sz w:val="20"/>
          <w:szCs w:val="20"/>
        </w:rPr>
        <w:t xml:space="preserve"> </w:t>
      </w:r>
      <w:r w:rsidRPr="00BD3E8D">
        <w:rPr>
          <w:noProof/>
          <w:spacing w:val="1"/>
          <w:sz w:val="20"/>
          <w:szCs w:val="20"/>
        </w:rPr>
        <w:t>д</w:t>
      </w:r>
      <w:r w:rsidRPr="00BD3E8D">
        <w:rPr>
          <w:noProof/>
          <w:spacing w:val="-1"/>
          <w:sz w:val="20"/>
          <w:szCs w:val="20"/>
        </w:rPr>
        <w:t>р</w:t>
      </w:r>
      <w:r w:rsidRPr="00BD3E8D">
        <w:rPr>
          <w:noProof/>
          <w:sz w:val="20"/>
          <w:szCs w:val="20"/>
        </w:rPr>
        <w:t>уге</w:t>
      </w:r>
      <w:r w:rsidRPr="00BD3E8D">
        <w:rPr>
          <w:noProof/>
          <w:spacing w:val="-9"/>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е</w:t>
      </w:r>
      <w:r w:rsidRPr="00BD3E8D">
        <w:rPr>
          <w:noProof/>
          <w:spacing w:val="-13"/>
          <w:sz w:val="20"/>
          <w:szCs w:val="20"/>
        </w:rPr>
        <w:t xml:space="preserve"> </w:t>
      </w:r>
      <w:r w:rsidRPr="00BD3E8D">
        <w:rPr>
          <w:noProof/>
          <w:spacing w:val="-2"/>
          <w:sz w:val="20"/>
          <w:szCs w:val="20"/>
        </w:rPr>
        <w:t>и</w:t>
      </w:r>
      <w:r w:rsidRPr="00BD3E8D">
        <w:rPr>
          <w:noProof/>
          <w:spacing w:val="1"/>
          <w:sz w:val="20"/>
          <w:szCs w:val="20"/>
        </w:rPr>
        <w:t>л</w:t>
      </w:r>
      <w:r w:rsidRPr="00BD3E8D">
        <w:rPr>
          <w:noProof/>
          <w:sz w:val="20"/>
          <w:szCs w:val="20"/>
        </w:rPr>
        <w:t>и</w:t>
      </w:r>
      <w:r w:rsidRPr="00BD3E8D">
        <w:rPr>
          <w:noProof/>
          <w:spacing w:val="-7"/>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ну</w:t>
      </w:r>
      <w:r w:rsidRPr="00BD3E8D">
        <w:rPr>
          <w:noProof/>
          <w:spacing w:val="-13"/>
          <w:sz w:val="20"/>
          <w:szCs w:val="20"/>
        </w:rPr>
        <w:t xml:space="preserve"> </w:t>
      </w:r>
      <w:r w:rsidRPr="00BD3E8D">
        <w:rPr>
          <w:noProof/>
          <w:sz w:val="20"/>
          <w:szCs w:val="20"/>
        </w:rPr>
        <w:t>с</w:t>
      </w:r>
      <w:r w:rsidRPr="00BD3E8D">
        <w:rPr>
          <w:noProof/>
          <w:spacing w:val="3"/>
          <w:sz w:val="20"/>
          <w:szCs w:val="20"/>
        </w:rPr>
        <w:t>р</w:t>
      </w:r>
      <w:r w:rsidRPr="00BD3E8D">
        <w:rPr>
          <w:noProof/>
          <w:spacing w:val="1"/>
          <w:sz w:val="20"/>
          <w:szCs w:val="20"/>
        </w:rPr>
        <w:t>ед</w:t>
      </w:r>
      <w:r w:rsidRPr="00BD3E8D">
        <w:rPr>
          <w:noProof/>
          <w:sz w:val="20"/>
          <w:szCs w:val="20"/>
        </w:rPr>
        <w:t>ину.</w:t>
      </w:r>
    </w:p>
    <w:p w14:paraId="7CFFEC83" w14:textId="77777777" w:rsidR="008776AB" w:rsidRPr="00BD3E8D" w:rsidRDefault="008776AB" w:rsidP="008776AB">
      <w:pPr>
        <w:spacing w:before="14" w:line="260" w:lineRule="exact"/>
        <w:jc w:val="both"/>
        <w:rPr>
          <w:noProof/>
          <w:sz w:val="20"/>
          <w:szCs w:val="20"/>
        </w:rPr>
      </w:pPr>
    </w:p>
    <w:p w14:paraId="012165E3" w14:textId="77777777" w:rsidR="008776AB" w:rsidRPr="00BD3E8D" w:rsidRDefault="008776AB" w:rsidP="008776AB">
      <w:pPr>
        <w:spacing w:line="239" w:lineRule="auto"/>
        <w:ind w:left="120" w:right="57"/>
        <w:jc w:val="both"/>
        <w:rPr>
          <w:noProof/>
          <w:sz w:val="20"/>
          <w:szCs w:val="20"/>
        </w:rPr>
      </w:pP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шта</w:t>
      </w:r>
      <w:r w:rsidRPr="00BD3E8D">
        <w:rPr>
          <w:noProof/>
          <w:spacing w:val="-1"/>
          <w:sz w:val="20"/>
          <w:szCs w:val="20"/>
        </w:rPr>
        <w:t>њ</w:t>
      </w:r>
      <w:r w:rsidRPr="00BD3E8D">
        <w:rPr>
          <w:noProof/>
          <w:sz w:val="20"/>
          <w:szCs w:val="20"/>
        </w:rPr>
        <w:t>е</w:t>
      </w:r>
      <w:r w:rsidRPr="00BD3E8D">
        <w:rPr>
          <w:noProof/>
          <w:spacing w:val="5"/>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1"/>
          <w:sz w:val="20"/>
          <w:szCs w:val="20"/>
        </w:rPr>
        <w:t>ма</w:t>
      </w:r>
      <w:r w:rsidRPr="00BD3E8D">
        <w:rPr>
          <w:noProof/>
          <w:spacing w:val="1"/>
          <w:sz w:val="20"/>
          <w:szCs w:val="20"/>
        </w:rPr>
        <w:t>ча</w:t>
      </w:r>
      <w:r w:rsidRPr="00BD3E8D">
        <w:rPr>
          <w:noProof/>
          <w:spacing w:val="-2"/>
          <w:sz w:val="20"/>
          <w:szCs w:val="20"/>
        </w:rPr>
        <w:t>к</w:t>
      </w:r>
      <w:r w:rsidRPr="00BD3E8D">
        <w:rPr>
          <w:noProof/>
          <w:sz w:val="20"/>
          <w:szCs w:val="20"/>
        </w:rPr>
        <w:t>а</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ред</w:t>
      </w:r>
      <w:r w:rsidRPr="00BD3E8D">
        <w:rPr>
          <w:noProof/>
          <w:spacing w:val="-2"/>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ља</w:t>
      </w:r>
      <w:r w:rsidRPr="00BD3E8D">
        <w:rPr>
          <w:noProof/>
          <w:spacing w:val="5"/>
          <w:sz w:val="20"/>
          <w:szCs w:val="20"/>
        </w:rPr>
        <w:t xml:space="preserve"> </w:t>
      </w:r>
      <w:r w:rsidRPr="00BD3E8D">
        <w:rPr>
          <w:noProof/>
          <w:spacing w:val="-1"/>
          <w:sz w:val="20"/>
          <w:szCs w:val="20"/>
        </w:rPr>
        <w:t>ш</w:t>
      </w:r>
      <w:r w:rsidRPr="00BD3E8D">
        <w:rPr>
          <w:noProof/>
          <w:sz w:val="20"/>
          <w:szCs w:val="20"/>
        </w:rPr>
        <w:t>и</w:t>
      </w:r>
      <w:r w:rsidRPr="00BD3E8D">
        <w:rPr>
          <w:noProof/>
          <w:spacing w:val="1"/>
          <w:sz w:val="20"/>
          <w:szCs w:val="20"/>
        </w:rPr>
        <w:t>р</w:t>
      </w:r>
      <w:r w:rsidRPr="00BD3E8D">
        <w:rPr>
          <w:noProof/>
          <w:sz w:val="20"/>
          <w:szCs w:val="20"/>
        </w:rPr>
        <w:t>и</w:t>
      </w:r>
      <w:r w:rsidRPr="00BD3E8D">
        <w:rPr>
          <w:noProof/>
          <w:spacing w:val="2"/>
          <w:sz w:val="20"/>
          <w:szCs w:val="20"/>
        </w:rPr>
        <w:t xml:space="preserve"> </w:t>
      </w:r>
      <w:r w:rsidRPr="00BD3E8D">
        <w:rPr>
          <w:noProof/>
          <w:spacing w:val="1"/>
          <w:sz w:val="20"/>
          <w:szCs w:val="20"/>
        </w:rPr>
        <w:t>др</w:t>
      </w:r>
      <w:r w:rsidRPr="00BD3E8D">
        <w:rPr>
          <w:noProof/>
          <w:sz w:val="20"/>
          <w:szCs w:val="20"/>
        </w:rPr>
        <w:t>у</w:t>
      </w:r>
      <w:r w:rsidRPr="00BD3E8D">
        <w:rPr>
          <w:noProof/>
          <w:spacing w:val="-1"/>
          <w:sz w:val="20"/>
          <w:szCs w:val="20"/>
        </w:rPr>
        <w:t>ш</w:t>
      </w:r>
      <w:r w:rsidRPr="00BD3E8D">
        <w:rPr>
          <w:noProof/>
          <w:spacing w:val="1"/>
          <w:sz w:val="20"/>
          <w:szCs w:val="20"/>
        </w:rPr>
        <w:t>тве</w:t>
      </w:r>
      <w:r w:rsidRPr="00BD3E8D">
        <w:rPr>
          <w:noProof/>
          <w:sz w:val="20"/>
          <w:szCs w:val="20"/>
        </w:rPr>
        <w:t>ни</w:t>
      </w:r>
      <w:r w:rsidRPr="00BD3E8D">
        <w:rPr>
          <w:noProof/>
          <w:spacing w:val="2"/>
          <w:sz w:val="20"/>
          <w:szCs w:val="20"/>
        </w:rPr>
        <w:t xml:space="preserve"> </w:t>
      </w:r>
      <w:r w:rsidRPr="00BD3E8D">
        <w:rPr>
          <w:noProof/>
          <w:sz w:val="20"/>
          <w:szCs w:val="20"/>
        </w:rPr>
        <w:t>п</w:t>
      </w:r>
      <w:r w:rsidRPr="00BD3E8D">
        <w:rPr>
          <w:noProof/>
          <w:spacing w:val="1"/>
          <w:sz w:val="20"/>
          <w:szCs w:val="20"/>
        </w:rPr>
        <w:t>ро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z w:val="20"/>
          <w:szCs w:val="20"/>
        </w:rPr>
        <w:t>м</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z w:val="20"/>
          <w:szCs w:val="20"/>
        </w:rPr>
        <w:t>је</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w:t>
      </w:r>
      <w:r w:rsidRPr="00BD3E8D">
        <w:rPr>
          <w:noProof/>
          <w:spacing w:val="-2"/>
          <w:sz w:val="20"/>
          <w:szCs w:val="20"/>
        </w:rPr>
        <w:t>и</w:t>
      </w:r>
      <w:r w:rsidRPr="00BD3E8D">
        <w:rPr>
          <w:noProof/>
          <w:sz w:val="20"/>
          <w:szCs w:val="20"/>
        </w:rPr>
        <w:t>су</w:t>
      </w:r>
      <w:r w:rsidRPr="00BD3E8D">
        <w:rPr>
          <w:noProof/>
          <w:spacing w:val="1"/>
          <w:sz w:val="20"/>
          <w:szCs w:val="20"/>
        </w:rPr>
        <w:t>та</w:t>
      </w:r>
      <w:r w:rsidRPr="00BD3E8D">
        <w:rPr>
          <w:noProof/>
          <w:sz w:val="20"/>
          <w:szCs w:val="20"/>
        </w:rPr>
        <w:t>н</w:t>
      </w:r>
      <w:r w:rsidRPr="00BD3E8D">
        <w:rPr>
          <w:noProof/>
          <w:spacing w:val="4"/>
          <w:sz w:val="20"/>
          <w:szCs w:val="20"/>
        </w:rPr>
        <w:t xml:space="preserve"> </w:t>
      </w:r>
      <w:r w:rsidRPr="00BD3E8D">
        <w:rPr>
          <w:noProof/>
          <w:sz w:val="20"/>
          <w:szCs w:val="20"/>
        </w:rPr>
        <w:t>у</w:t>
      </w:r>
      <w:r w:rsidRPr="00BD3E8D">
        <w:rPr>
          <w:noProof/>
          <w:spacing w:val="4"/>
          <w:sz w:val="20"/>
          <w:szCs w:val="20"/>
        </w:rPr>
        <w:t xml:space="preserve"> </w:t>
      </w:r>
      <w:r w:rsidRPr="00BD3E8D">
        <w:rPr>
          <w:noProof/>
          <w:spacing w:val="-2"/>
          <w:sz w:val="20"/>
          <w:szCs w:val="20"/>
        </w:rPr>
        <w:t>ц</w:t>
      </w:r>
      <w:r w:rsidRPr="00BD3E8D">
        <w:rPr>
          <w:noProof/>
          <w:spacing w:val="1"/>
          <w:sz w:val="20"/>
          <w:szCs w:val="20"/>
        </w:rPr>
        <w:t>ело</w:t>
      </w:r>
      <w:r w:rsidRPr="00BD3E8D">
        <w:rPr>
          <w:noProof/>
          <w:sz w:val="20"/>
          <w:szCs w:val="20"/>
        </w:rPr>
        <w:t>м</w:t>
      </w:r>
      <w:r w:rsidRPr="00BD3E8D">
        <w:rPr>
          <w:noProof/>
          <w:spacing w:val="3"/>
          <w:sz w:val="20"/>
          <w:szCs w:val="20"/>
        </w:rPr>
        <w:t xml:space="preserve"> </w:t>
      </w:r>
      <w:r w:rsidRPr="00BD3E8D">
        <w:rPr>
          <w:noProof/>
          <w:spacing w:val="-2"/>
          <w:sz w:val="20"/>
          <w:szCs w:val="20"/>
        </w:rPr>
        <w:t>с</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z w:val="20"/>
          <w:szCs w:val="20"/>
        </w:rPr>
        <w:t>у, а искус</w:t>
      </w:r>
      <w:r w:rsidRPr="00BD3E8D">
        <w:rPr>
          <w:noProof/>
          <w:spacing w:val="1"/>
          <w:sz w:val="20"/>
          <w:szCs w:val="20"/>
        </w:rPr>
        <w:t>т</w:t>
      </w:r>
      <w:r w:rsidRPr="00BD3E8D">
        <w:rPr>
          <w:noProof/>
          <w:spacing w:val="-1"/>
          <w:sz w:val="20"/>
          <w:szCs w:val="20"/>
        </w:rPr>
        <w:t>в</w:t>
      </w:r>
      <w:r w:rsidRPr="00BD3E8D">
        <w:rPr>
          <w:noProof/>
          <w:sz w:val="20"/>
          <w:szCs w:val="20"/>
        </w:rPr>
        <w:t>а</w:t>
      </w:r>
      <w:r w:rsidRPr="00BD3E8D">
        <w:rPr>
          <w:noProof/>
          <w:spacing w:val="1"/>
          <w:sz w:val="20"/>
          <w:szCs w:val="20"/>
        </w:rPr>
        <w:t xml:space="preserve"> др</w:t>
      </w:r>
      <w:r w:rsidRPr="00BD3E8D">
        <w:rPr>
          <w:noProof/>
          <w:sz w:val="20"/>
          <w:szCs w:val="20"/>
        </w:rPr>
        <w:t xml:space="preserve">угих </w:t>
      </w:r>
      <w:r w:rsidRPr="00BD3E8D">
        <w:rPr>
          <w:noProof/>
          <w:spacing w:val="-1"/>
          <w:sz w:val="20"/>
          <w:szCs w:val="20"/>
        </w:rPr>
        <w:t>з</w:t>
      </w:r>
      <w:r w:rsidRPr="00BD3E8D">
        <w:rPr>
          <w:noProof/>
          <w:spacing w:val="1"/>
          <w:sz w:val="20"/>
          <w:szCs w:val="20"/>
        </w:rPr>
        <w:t>е</w:t>
      </w:r>
      <w:r w:rsidRPr="00BD3E8D">
        <w:rPr>
          <w:noProof/>
          <w:spacing w:val="-1"/>
          <w:sz w:val="20"/>
          <w:szCs w:val="20"/>
        </w:rPr>
        <w:t>м</w:t>
      </w:r>
      <w:r w:rsidRPr="00BD3E8D">
        <w:rPr>
          <w:noProof/>
          <w:spacing w:val="1"/>
          <w:sz w:val="20"/>
          <w:szCs w:val="20"/>
        </w:rPr>
        <w:t>а</w:t>
      </w:r>
      <w:r w:rsidRPr="00BD3E8D">
        <w:rPr>
          <w:noProof/>
          <w:sz w:val="20"/>
          <w:szCs w:val="20"/>
        </w:rPr>
        <w:t>ља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к</w:t>
      </w:r>
      <w:r w:rsidRPr="00BD3E8D">
        <w:rPr>
          <w:noProof/>
          <w:spacing w:val="1"/>
          <w:sz w:val="20"/>
          <w:szCs w:val="20"/>
        </w:rPr>
        <w:t>аз</w:t>
      </w:r>
      <w:r w:rsidRPr="00BD3E8D">
        <w:rPr>
          <w:noProof/>
          <w:sz w:val="20"/>
          <w:szCs w:val="20"/>
        </w:rPr>
        <w:t xml:space="preserve">ују </w:t>
      </w:r>
      <w:r w:rsidRPr="00BD3E8D">
        <w:rPr>
          <w:noProof/>
          <w:spacing w:val="1"/>
          <w:sz w:val="20"/>
          <w:szCs w:val="20"/>
        </w:rPr>
        <w:t>д</w:t>
      </w:r>
      <w:r w:rsidRPr="00BD3E8D">
        <w:rPr>
          <w:noProof/>
          <w:sz w:val="20"/>
          <w:szCs w:val="20"/>
        </w:rPr>
        <w:t>а</w:t>
      </w:r>
      <w:r w:rsidRPr="00BD3E8D">
        <w:rPr>
          <w:noProof/>
          <w:spacing w:val="1"/>
          <w:sz w:val="20"/>
          <w:szCs w:val="20"/>
        </w:rPr>
        <w:t xml:space="preserve"> </w:t>
      </w:r>
      <w:r w:rsidRPr="00BD3E8D">
        <w:rPr>
          <w:noProof/>
          <w:sz w:val="20"/>
          <w:szCs w:val="20"/>
        </w:rPr>
        <w:t>је</w:t>
      </w:r>
      <w:r w:rsidRPr="00BD3E8D">
        <w:rPr>
          <w:noProof/>
          <w:spacing w:val="1"/>
          <w:sz w:val="20"/>
          <w:szCs w:val="20"/>
        </w:rPr>
        <w:t xml:space="preserve"> </w:t>
      </w:r>
      <w:r w:rsidRPr="00BD3E8D">
        <w:rPr>
          <w:noProof/>
          <w:spacing w:val="-1"/>
          <w:sz w:val="20"/>
          <w:szCs w:val="20"/>
        </w:rPr>
        <w:t>з</w:t>
      </w:r>
      <w:r w:rsidRPr="00BD3E8D">
        <w:rPr>
          <w:noProof/>
          <w:sz w:val="20"/>
          <w:szCs w:val="20"/>
        </w:rPr>
        <w:t>а</w:t>
      </w:r>
      <w:r w:rsidRPr="00BD3E8D">
        <w:rPr>
          <w:noProof/>
          <w:spacing w:val="1"/>
          <w:sz w:val="20"/>
          <w:szCs w:val="20"/>
        </w:rPr>
        <w:t xml:space="preserve"> ње</w:t>
      </w:r>
      <w:r w:rsidRPr="00BD3E8D">
        <w:rPr>
          <w:noProof/>
          <w:spacing w:val="-2"/>
          <w:sz w:val="20"/>
          <w:szCs w:val="20"/>
        </w:rPr>
        <w:t>г</w:t>
      </w:r>
      <w:r w:rsidRPr="00BD3E8D">
        <w:rPr>
          <w:noProof/>
          <w:spacing w:val="1"/>
          <w:sz w:val="20"/>
          <w:szCs w:val="20"/>
        </w:rPr>
        <w:t>о</w:t>
      </w:r>
      <w:r w:rsidRPr="00BD3E8D">
        <w:rPr>
          <w:noProof/>
          <w:spacing w:val="-1"/>
          <w:sz w:val="20"/>
          <w:szCs w:val="20"/>
        </w:rPr>
        <w:t>в</w:t>
      </w:r>
      <w:r w:rsidRPr="00BD3E8D">
        <w:rPr>
          <w:noProof/>
          <w:sz w:val="20"/>
          <w:szCs w:val="20"/>
        </w:rPr>
        <w:t>о</w:t>
      </w:r>
      <w:r w:rsidRPr="00BD3E8D">
        <w:rPr>
          <w:noProof/>
          <w:spacing w:val="1"/>
          <w:sz w:val="20"/>
          <w:szCs w:val="20"/>
        </w:rPr>
        <w:t xml:space="preserve"> </w:t>
      </w:r>
      <w:r w:rsidRPr="00BD3E8D">
        <w:rPr>
          <w:noProof/>
          <w:spacing w:val="-1"/>
          <w:sz w:val="20"/>
          <w:szCs w:val="20"/>
        </w:rPr>
        <w:t>еф</w:t>
      </w:r>
      <w:r w:rsidRPr="00BD3E8D">
        <w:rPr>
          <w:noProof/>
          <w:spacing w:val="2"/>
          <w:sz w:val="20"/>
          <w:szCs w:val="20"/>
        </w:rPr>
        <w:t>и</w:t>
      </w:r>
      <w:r w:rsidRPr="00BD3E8D">
        <w:rPr>
          <w:noProof/>
          <w:sz w:val="20"/>
          <w:szCs w:val="20"/>
        </w:rPr>
        <w:t>к</w:t>
      </w:r>
      <w:r w:rsidRPr="00BD3E8D">
        <w:rPr>
          <w:noProof/>
          <w:spacing w:val="1"/>
          <w:sz w:val="20"/>
          <w:szCs w:val="20"/>
        </w:rPr>
        <w:t>а</w:t>
      </w:r>
      <w:r w:rsidRPr="00BD3E8D">
        <w:rPr>
          <w:noProof/>
          <w:sz w:val="20"/>
          <w:szCs w:val="20"/>
        </w:rPr>
        <w:t>сно</w:t>
      </w:r>
      <w:r w:rsidRPr="00BD3E8D">
        <w:rPr>
          <w:noProof/>
          <w:spacing w:val="1"/>
          <w:sz w:val="20"/>
          <w:szCs w:val="20"/>
        </w:rPr>
        <w:t xml:space="preserve"> реш</w:t>
      </w:r>
      <w:r w:rsidRPr="00BD3E8D">
        <w:rPr>
          <w:noProof/>
          <w:spacing w:val="-1"/>
          <w:sz w:val="20"/>
          <w:szCs w:val="20"/>
        </w:rPr>
        <w:t>а</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z w:val="20"/>
          <w:szCs w:val="20"/>
        </w:rPr>
        <w:t>н</w:t>
      </w:r>
      <w:r w:rsidRPr="00BD3E8D">
        <w:rPr>
          <w:noProof/>
          <w:spacing w:val="1"/>
          <w:sz w:val="20"/>
          <w:szCs w:val="20"/>
        </w:rPr>
        <w:t>ео</w:t>
      </w:r>
      <w:r w:rsidRPr="00BD3E8D">
        <w:rPr>
          <w:noProof/>
          <w:spacing w:val="-1"/>
          <w:sz w:val="20"/>
          <w:szCs w:val="20"/>
        </w:rPr>
        <w:t>п</w:t>
      </w:r>
      <w:r w:rsidRPr="00BD3E8D">
        <w:rPr>
          <w:noProof/>
          <w:spacing w:val="-2"/>
          <w:sz w:val="20"/>
          <w:szCs w:val="20"/>
        </w:rPr>
        <w:t>х</w:t>
      </w:r>
      <w:r w:rsidRPr="00BD3E8D">
        <w:rPr>
          <w:noProof/>
          <w:spacing w:val="1"/>
          <w:sz w:val="20"/>
          <w:szCs w:val="20"/>
        </w:rPr>
        <w:t>од</w:t>
      </w:r>
      <w:r w:rsidRPr="00BD3E8D">
        <w:rPr>
          <w:noProof/>
          <w:sz w:val="20"/>
          <w:szCs w:val="20"/>
        </w:rPr>
        <w:t>но</w:t>
      </w:r>
      <w:r w:rsidRPr="00BD3E8D">
        <w:rPr>
          <w:noProof/>
          <w:spacing w:val="1"/>
          <w:sz w:val="20"/>
          <w:szCs w:val="20"/>
        </w:rPr>
        <w:t xml:space="preserve"> а</w:t>
      </w:r>
      <w:r w:rsidRPr="00BD3E8D">
        <w:rPr>
          <w:noProof/>
          <w:sz w:val="20"/>
          <w:szCs w:val="20"/>
        </w:rPr>
        <w:t>нг</w:t>
      </w:r>
      <w:r w:rsidRPr="00BD3E8D">
        <w:rPr>
          <w:noProof/>
          <w:spacing w:val="1"/>
          <w:sz w:val="20"/>
          <w:szCs w:val="20"/>
        </w:rPr>
        <w:t>а</w:t>
      </w:r>
      <w:r w:rsidRPr="00BD3E8D">
        <w:rPr>
          <w:noProof/>
          <w:spacing w:val="-2"/>
          <w:sz w:val="20"/>
          <w:szCs w:val="20"/>
        </w:rPr>
        <w:t>ж</w:t>
      </w:r>
      <w:r w:rsidRPr="00BD3E8D">
        <w:rPr>
          <w:noProof/>
          <w:spacing w:val="1"/>
          <w:sz w:val="20"/>
          <w:szCs w:val="20"/>
        </w:rPr>
        <w:t>ов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
          <w:sz w:val="20"/>
          <w:szCs w:val="20"/>
        </w:rPr>
        <w:t xml:space="preserve"> </w:t>
      </w:r>
      <w:r w:rsidRPr="00BD3E8D">
        <w:rPr>
          <w:noProof/>
          <w:sz w:val="20"/>
          <w:szCs w:val="20"/>
        </w:rPr>
        <w:t>с</w:t>
      </w:r>
      <w:r w:rsidRPr="00BD3E8D">
        <w:rPr>
          <w:noProof/>
          <w:spacing w:val="1"/>
          <w:sz w:val="20"/>
          <w:szCs w:val="20"/>
        </w:rPr>
        <w:t>в</w:t>
      </w:r>
      <w:r w:rsidRPr="00BD3E8D">
        <w:rPr>
          <w:noProof/>
          <w:sz w:val="20"/>
          <w:szCs w:val="20"/>
        </w:rPr>
        <w:t xml:space="preserve">их </w:t>
      </w:r>
      <w:r w:rsidRPr="00BD3E8D">
        <w:rPr>
          <w:noProof/>
          <w:spacing w:val="1"/>
          <w:sz w:val="20"/>
          <w:szCs w:val="20"/>
        </w:rPr>
        <w:t>рел</w:t>
      </w:r>
      <w:r w:rsidRPr="00BD3E8D">
        <w:rPr>
          <w:noProof/>
          <w:spacing w:val="-1"/>
          <w:sz w:val="20"/>
          <w:szCs w:val="20"/>
        </w:rPr>
        <w:t>е</w:t>
      </w:r>
      <w:r w:rsidRPr="00BD3E8D">
        <w:rPr>
          <w:noProof/>
          <w:spacing w:val="1"/>
          <w:sz w:val="20"/>
          <w:szCs w:val="20"/>
        </w:rPr>
        <w:t>ва</w:t>
      </w:r>
      <w:r w:rsidRPr="00BD3E8D">
        <w:rPr>
          <w:noProof/>
          <w:sz w:val="20"/>
          <w:szCs w:val="20"/>
        </w:rPr>
        <w:t>н</w:t>
      </w:r>
      <w:r w:rsidRPr="00BD3E8D">
        <w:rPr>
          <w:noProof/>
          <w:spacing w:val="1"/>
          <w:sz w:val="20"/>
          <w:szCs w:val="20"/>
        </w:rPr>
        <w:t>т</w:t>
      </w:r>
      <w:r w:rsidRPr="00BD3E8D">
        <w:rPr>
          <w:noProof/>
          <w:sz w:val="20"/>
          <w:szCs w:val="20"/>
        </w:rPr>
        <w:t>них</w:t>
      </w:r>
      <w:r w:rsidRPr="00BD3E8D">
        <w:rPr>
          <w:noProof/>
          <w:spacing w:val="3"/>
          <w:sz w:val="20"/>
          <w:szCs w:val="20"/>
        </w:rPr>
        <w:t xml:space="preserve"> </w:t>
      </w:r>
      <w:r w:rsidRPr="00BD3E8D">
        <w:rPr>
          <w:noProof/>
          <w:spacing w:val="-2"/>
          <w:sz w:val="20"/>
          <w:szCs w:val="20"/>
        </w:rPr>
        <w:t>ч</w:t>
      </w:r>
      <w:r w:rsidRPr="00BD3E8D">
        <w:rPr>
          <w:noProof/>
          <w:sz w:val="20"/>
          <w:szCs w:val="20"/>
        </w:rPr>
        <w:t>ини</w:t>
      </w:r>
      <w:r w:rsidRPr="00BD3E8D">
        <w:rPr>
          <w:noProof/>
          <w:spacing w:val="1"/>
          <w:sz w:val="20"/>
          <w:szCs w:val="20"/>
        </w:rPr>
        <w:t>ла</w:t>
      </w:r>
      <w:r w:rsidRPr="00BD3E8D">
        <w:rPr>
          <w:noProof/>
          <w:sz w:val="20"/>
          <w:szCs w:val="20"/>
        </w:rPr>
        <w:t>ца</w:t>
      </w:r>
      <w:r w:rsidRPr="00BD3E8D">
        <w:rPr>
          <w:noProof/>
          <w:spacing w:val="4"/>
          <w:sz w:val="20"/>
          <w:szCs w:val="20"/>
        </w:rPr>
        <w:t xml:space="preserve"> </w:t>
      </w:r>
      <w:r w:rsidRPr="00BD3E8D">
        <w:rPr>
          <w:noProof/>
          <w:spacing w:val="-1"/>
          <w:sz w:val="20"/>
          <w:szCs w:val="20"/>
        </w:rPr>
        <w:t>(</w:t>
      </w:r>
      <w:r w:rsidRPr="00BD3E8D">
        <w:rPr>
          <w:noProof/>
          <w:spacing w:val="-2"/>
          <w:sz w:val="20"/>
          <w:szCs w:val="20"/>
        </w:rPr>
        <w:t>д</w:t>
      </w:r>
      <w:r w:rsidRPr="00BD3E8D">
        <w:rPr>
          <w:noProof/>
          <w:spacing w:val="1"/>
          <w:sz w:val="20"/>
          <w:szCs w:val="20"/>
        </w:rPr>
        <w:t>ржав</w:t>
      </w:r>
      <w:r w:rsidRPr="00BD3E8D">
        <w:rPr>
          <w:noProof/>
          <w:sz w:val="20"/>
          <w:szCs w:val="20"/>
        </w:rPr>
        <w:t>них</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pacing w:val="-2"/>
          <w:sz w:val="20"/>
          <w:szCs w:val="20"/>
        </w:rPr>
        <w:t>л</w:t>
      </w:r>
      <w:r w:rsidRPr="00BD3E8D">
        <w:rPr>
          <w:noProof/>
          <w:spacing w:val="1"/>
          <w:sz w:val="20"/>
          <w:szCs w:val="20"/>
        </w:rPr>
        <w:t>о</w:t>
      </w:r>
      <w:r w:rsidRPr="00BD3E8D">
        <w:rPr>
          <w:noProof/>
          <w:sz w:val="20"/>
          <w:szCs w:val="20"/>
        </w:rPr>
        <w:t>к</w:t>
      </w:r>
      <w:r w:rsidRPr="00BD3E8D">
        <w:rPr>
          <w:noProof/>
          <w:spacing w:val="1"/>
          <w:sz w:val="20"/>
          <w:szCs w:val="20"/>
        </w:rPr>
        <w:t>ал</w:t>
      </w:r>
      <w:r w:rsidRPr="00BD3E8D">
        <w:rPr>
          <w:noProof/>
          <w:sz w:val="20"/>
          <w:szCs w:val="20"/>
        </w:rPr>
        <w:t xml:space="preserve">них </w:t>
      </w:r>
      <w:r w:rsidRPr="00BD3E8D">
        <w:rPr>
          <w:noProof/>
          <w:spacing w:val="1"/>
          <w:sz w:val="20"/>
          <w:szCs w:val="20"/>
        </w:rPr>
        <w:t>вла</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pacing w:val="2"/>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ер</w:t>
      </w:r>
      <w:r w:rsidRPr="00BD3E8D">
        <w:rPr>
          <w:noProof/>
          <w:sz w:val="20"/>
          <w:szCs w:val="20"/>
        </w:rPr>
        <w:t>и</w:t>
      </w:r>
      <w:r w:rsidRPr="00BD3E8D">
        <w:rPr>
          <w:noProof/>
          <w:spacing w:val="-3"/>
          <w:sz w:val="20"/>
          <w:szCs w:val="20"/>
        </w:rPr>
        <w:t>н</w:t>
      </w:r>
      <w:r w:rsidRPr="00BD3E8D">
        <w:rPr>
          <w:noProof/>
          <w:spacing w:val="1"/>
          <w:sz w:val="20"/>
          <w:szCs w:val="20"/>
        </w:rPr>
        <w:t>ар</w:t>
      </w:r>
      <w:r w:rsidRPr="00BD3E8D">
        <w:rPr>
          <w:noProof/>
          <w:sz w:val="20"/>
          <w:szCs w:val="20"/>
        </w:rPr>
        <w:t>ских</w:t>
      </w:r>
      <w:r w:rsidRPr="00BD3E8D">
        <w:rPr>
          <w:noProof/>
          <w:spacing w:val="3"/>
          <w:sz w:val="20"/>
          <w:szCs w:val="20"/>
        </w:rPr>
        <w:t xml:space="preserve"> </w:t>
      </w:r>
      <w:r w:rsidRPr="00BD3E8D">
        <w:rPr>
          <w:noProof/>
          <w:spacing w:val="-1"/>
          <w:sz w:val="20"/>
          <w:szCs w:val="20"/>
        </w:rPr>
        <w:t>о</w:t>
      </w:r>
      <w:r w:rsidRPr="00BD3E8D">
        <w:rPr>
          <w:noProof/>
          <w:spacing w:val="1"/>
          <w:sz w:val="20"/>
          <w:szCs w:val="20"/>
        </w:rPr>
        <w:t>р</w:t>
      </w:r>
      <w:r w:rsidRPr="00BD3E8D">
        <w:rPr>
          <w:noProof/>
          <w:sz w:val="20"/>
          <w:szCs w:val="20"/>
        </w:rPr>
        <w:t>г</w:t>
      </w:r>
      <w:r w:rsidRPr="00BD3E8D">
        <w:rPr>
          <w:noProof/>
          <w:spacing w:val="1"/>
          <w:sz w:val="20"/>
          <w:szCs w:val="20"/>
        </w:rPr>
        <w:t>а</w:t>
      </w:r>
      <w:r w:rsidRPr="00BD3E8D">
        <w:rPr>
          <w:noProof/>
          <w:sz w:val="20"/>
          <w:szCs w:val="20"/>
        </w:rPr>
        <w:t>н</w:t>
      </w:r>
      <w:r w:rsidRPr="00BD3E8D">
        <w:rPr>
          <w:noProof/>
          <w:spacing w:val="-2"/>
          <w:sz w:val="20"/>
          <w:szCs w:val="20"/>
        </w:rPr>
        <w:t>и</w:t>
      </w:r>
      <w:r w:rsidRPr="00BD3E8D">
        <w:rPr>
          <w:noProof/>
          <w:spacing w:val="-1"/>
          <w:sz w:val="20"/>
          <w:szCs w:val="20"/>
        </w:rPr>
        <w:t>з</w:t>
      </w:r>
      <w:r w:rsidRPr="00BD3E8D">
        <w:rPr>
          <w:noProof/>
          <w:spacing w:val="1"/>
          <w:sz w:val="20"/>
          <w:szCs w:val="20"/>
        </w:rPr>
        <w:t>а</w:t>
      </w:r>
      <w:r w:rsidRPr="00BD3E8D">
        <w:rPr>
          <w:noProof/>
          <w:sz w:val="20"/>
          <w:szCs w:val="20"/>
        </w:rPr>
        <w:t>циј</w:t>
      </w:r>
      <w:r w:rsidRPr="00BD3E8D">
        <w:rPr>
          <w:noProof/>
          <w:spacing w:val="1"/>
          <w:sz w:val="20"/>
          <w:szCs w:val="20"/>
        </w:rPr>
        <w:t>а</w:t>
      </w:r>
      <w:r w:rsidRPr="00BD3E8D">
        <w:rPr>
          <w:noProof/>
          <w:sz w:val="20"/>
          <w:szCs w:val="20"/>
        </w:rPr>
        <w:t>,</w:t>
      </w:r>
      <w:r w:rsidRPr="00BD3E8D">
        <w:rPr>
          <w:noProof/>
          <w:spacing w:val="3"/>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w:t>
      </w:r>
      <w:r w:rsidRPr="00BD3E8D">
        <w:rPr>
          <w:noProof/>
          <w:sz w:val="20"/>
          <w:szCs w:val="20"/>
        </w:rPr>
        <w:t>у</w:t>
      </w:r>
      <w:r w:rsidRPr="00BD3E8D">
        <w:rPr>
          <w:noProof/>
          <w:spacing w:val="1"/>
          <w:sz w:val="20"/>
          <w:szCs w:val="20"/>
        </w:rPr>
        <w:t>ч</w:t>
      </w:r>
      <w:r w:rsidRPr="00BD3E8D">
        <w:rPr>
          <w:noProof/>
          <w:sz w:val="20"/>
          <w:szCs w:val="20"/>
        </w:rPr>
        <w:t>не</w:t>
      </w:r>
      <w:r w:rsidRPr="00BD3E8D">
        <w:rPr>
          <w:noProof/>
          <w:spacing w:val="3"/>
          <w:sz w:val="20"/>
          <w:szCs w:val="20"/>
        </w:rPr>
        <w:t xml:space="preserve"> </w:t>
      </w:r>
      <w:r w:rsidRPr="00BD3E8D">
        <w:rPr>
          <w:noProof/>
          <w:sz w:val="20"/>
          <w:szCs w:val="20"/>
        </w:rPr>
        <w:t>ј</w:t>
      </w:r>
      <w:r w:rsidRPr="00BD3E8D">
        <w:rPr>
          <w:noProof/>
          <w:spacing w:val="1"/>
          <w:sz w:val="20"/>
          <w:szCs w:val="20"/>
        </w:rPr>
        <w:t>ав</w:t>
      </w:r>
      <w:r w:rsidRPr="00BD3E8D">
        <w:rPr>
          <w:noProof/>
          <w:spacing w:val="-3"/>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 н</w:t>
      </w:r>
      <w:r w:rsidRPr="00BD3E8D">
        <w:rPr>
          <w:noProof/>
          <w:spacing w:val="1"/>
          <w:sz w:val="20"/>
          <w:szCs w:val="20"/>
        </w:rPr>
        <w:t>евлад</w:t>
      </w:r>
      <w:r w:rsidRPr="00BD3E8D">
        <w:rPr>
          <w:noProof/>
          <w:sz w:val="20"/>
          <w:szCs w:val="20"/>
        </w:rPr>
        <w:t>и</w:t>
      </w:r>
      <w:r w:rsidRPr="00BD3E8D">
        <w:rPr>
          <w:noProof/>
          <w:spacing w:val="-3"/>
          <w:sz w:val="20"/>
          <w:szCs w:val="20"/>
        </w:rPr>
        <w:t>н</w:t>
      </w:r>
      <w:r w:rsidRPr="00BD3E8D">
        <w:rPr>
          <w:noProof/>
          <w:spacing w:val="1"/>
          <w:sz w:val="20"/>
          <w:szCs w:val="20"/>
        </w:rPr>
        <w:t>о</w:t>
      </w:r>
      <w:r w:rsidRPr="00BD3E8D">
        <w:rPr>
          <w:noProof/>
          <w:sz w:val="20"/>
          <w:szCs w:val="20"/>
        </w:rPr>
        <w:t>г</w:t>
      </w:r>
      <w:r w:rsidRPr="00BD3E8D">
        <w:rPr>
          <w:noProof/>
          <w:spacing w:val="-16"/>
          <w:sz w:val="20"/>
          <w:szCs w:val="20"/>
        </w:rPr>
        <w:t xml:space="preserve"> </w:t>
      </w:r>
      <w:r w:rsidRPr="00BD3E8D">
        <w:rPr>
          <w:noProof/>
          <w:sz w:val="20"/>
          <w:szCs w:val="20"/>
        </w:rPr>
        <w:t>с</w:t>
      </w:r>
      <w:r w:rsidRPr="00BD3E8D">
        <w:rPr>
          <w:noProof/>
          <w:spacing w:val="1"/>
          <w:sz w:val="20"/>
          <w:szCs w:val="20"/>
        </w:rPr>
        <w:t>е</w:t>
      </w:r>
      <w:r w:rsidRPr="00BD3E8D">
        <w:rPr>
          <w:noProof/>
          <w:spacing w:val="-2"/>
          <w:sz w:val="20"/>
          <w:szCs w:val="20"/>
        </w:rPr>
        <w:t>к</w:t>
      </w:r>
      <w:r w:rsidRPr="00BD3E8D">
        <w:rPr>
          <w:noProof/>
          <w:spacing w:val="1"/>
          <w:sz w:val="20"/>
          <w:szCs w:val="20"/>
        </w:rPr>
        <w:t>т</w:t>
      </w:r>
      <w:r w:rsidRPr="00BD3E8D">
        <w:rPr>
          <w:noProof/>
          <w:spacing w:val="-1"/>
          <w:sz w:val="20"/>
          <w:szCs w:val="20"/>
        </w:rPr>
        <w:t>о</w:t>
      </w:r>
      <w:r w:rsidRPr="00BD3E8D">
        <w:rPr>
          <w:noProof/>
          <w:spacing w:val="1"/>
          <w:sz w:val="20"/>
          <w:szCs w:val="20"/>
        </w:rPr>
        <w:t>ра</w:t>
      </w:r>
      <w:r w:rsidRPr="00BD3E8D">
        <w:rPr>
          <w:noProof/>
          <w:sz w:val="20"/>
          <w:szCs w:val="20"/>
        </w:rPr>
        <w:t>,</w:t>
      </w:r>
      <w:r w:rsidRPr="00BD3E8D">
        <w:rPr>
          <w:noProof/>
          <w:spacing w:val="-15"/>
          <w:sz w:val="20"/>
          <w:szCs w:val="20"/>
        </w:rPr>
        <w:t xml:space="preserve"> </w:t>
      </w:r>
      <w:r w:rsidRPr="00BD3E8D">
        <w:rPr>
          <w:noProof/>
          <w:spacing w:val="1"/>
          <w:sz w:val="20"/>
          <w:szCs w:val="20"/>
        </w:rPr>
        <w:t>вла</w:t>
      </w:r>
      <w:r w:rsidRPr="00BD3E8D">
        <w:rPr>
          <w:noProof/>
          <w:spacing w:val="-2"/>
          <w:sz w:val="20"/>
          <w:szCs w:val="20"/>
        </w:rPr>
        <w:t>с</w:t>
      </w:r>
      <w:r w:rsidRPr="00BD3E8D">
        <w:rPr>
          <w:noProof/>
          <w:sz w:val="20"/>
          <w:szCs w:val="20"/>
        </w:rPr>
        <w:t>ника</w:t>
      </w:r>
      <w:r w:rsidRPr="00BD3E8D">
        <w:rPr>
          <w:noProof/>
          <w:spacing w:val="-12"/>
          <w:sz w:val="20"/>
          <w:szCs w:val="20"/>
        </w:rPr>
        <w:t xml:space="preserve"> </w:t>
      </w:r>
      <w:r w:rsidRPr="00BD3E8D">
        <w:rPr>
          <w:noProof/>
          <w:sz w:val="20"/>
          <w:szCs w:val="20"/>
        </w:rPr>
        <w:t>ку</w:t>
      </w:r>
      <w:r w:rsidRPr="00BD3E8D">
        <w:rPr>
          <w:noProof/>
          <w:spacing w:val="1"/>
          <w:sz w:val="20"/>
          <w:szCs w:val="20"/>
        </w:rPr>
        <w:t>ћ</w:t>
      </w:r>
      <w:r w:rsidRPr="00BD3E8D">
        <w:rPr>
          <w:noProof/>
          <w:sz w:val="20"/>
          <w:szCs w:val="20"/>
        </w:rPr>
        <w:t>них</w:t>
      </w:r>
      <w:r w:rsidRPr="00BD3E8D">
        <w:rPr>
          <w:noProof/>
          <w:spacing w:val="-11"/>
          <w:sz w:val="20"/>
          <w:szCs w:val="20"/>
        </w:rPr>
        <w:t xml:space="preserve"> </w:t>
      </w:r>
      <w:r w:rsidRPr="00BD3E8D">
        <w:rPr>
          <w:noProof/>
          <w:sz w:val="20"/>
          <w:szCs w:val="20"/>
        </w:rPr>
        <w:t>љуби</w:t>
      </w:r>
      <w:r w:rsidRPr="00BD3E8D">
        <w:rPr>
          <w:noProof/>
          <w:spacing w:val="-1"/>
          <w:sz w:val="20"/>
          <w:szCs w:val="20"/>
        </w:rPr>
        <w:t>м</w:t>
      </w:r>
      <w:r w:rsidRPr="00BD3E8D">
        <w:rPr>
          <w:noProof/>
          <w:spacing w:val="1"/>
          <w:sz w:val="20"/>
          <w:szCs w:val="20"/>
        </w:rPr>
        <w:t>а</w:t>
      </w:r>
      <w:r w:rsidRPr="00BD3E8D">
        <w:rPr>
          <w:noProof/>
          <w:sz w:val="20"/>
          <w:szCs w:val="20"/>
        </w:rPr>
        <w:t>ц</w:t>
      </w:r>
      <w:r w:rsidRPr="00BD3E8D">
        <w:rPr>
          <w:noProof/>
          <w:spacing w:val="-1"/>
          <w:sz w:val="20"/>
          <w:szCs w:val="20"/>
        </w:rPr>
        <w:t>а</w:t>
      </w:r>
      <w:r w:rsidRPr="00BD3E8D">
        <w:rPr>
          <w:noProof/>
          <w:sz w:val="20"/>
          <w:szCs w:val="20"/>
        </w:rPr>
        <w:t>,</w:t>
      </w:r>
      <w:r w:rsidRPr="00BD3E8D">
        <w:rPr>
          <w:noProof/>
          <w:spacing w:val="-14"/>
          <w:sz w:val="20"/>
          <w:szCs w:val="20"/>
        </w:rPr>
        <w:t xml:space="preserve"> </w:t>
      </w:r>
      <w:r w:rsidRPr="00BD3E8D">
        <w:rPr>
          <w:noProof/>
          <w:spacing w:val="-1"/>
          <w:sz w:val="20"/>
          <w:szCs w:val="20"/>
        </w:rPr>
        <w:t>ме</w:t>
      </w:r>
      <w:r w:rsidRPr="00BD3E8D">
        <w:rPr>
          <w:noProof/>
          <w:spacing w:val="1"/>
          <w:sz w:val="20"/>
          <w:szCs w:val="20"/>
        </w:rPr>
        <w:t>д</w:t>
      </w:r>
      <w:r w:rsidRPr="00BD3E8D">
        <w:rPr>
          <w:noProof/>
          <w:sz w:val="20"/>
          <w:szCs w:val="20"/>
        </w:rPr>
        <w:t>и</w:t>
      </w:r>
      <w:r w:rsidRPr="00BD3E8D">
        <w:rPr>
          <w:noProof/>
          <w:spacing w:val="1"/>
          <w:sz w:val="20"/>
          <w:szCs w:val="20"/>
        </w:rPr>
        <w:t>ја</w:t>
      </w:r>
      <w:r w:rsidRPr="00BD3E8D">
        <w:rPr>
          <w:noProof/>
          <w:sz w:val="20"/>
          <w:szCs w:val="20"/>
        </w:rPr>
        <w:t>,</w:t>
      </w:r>
      <w:r w:rsidRPr="00BD3E8D">
        <w:rPr>
          <w:noProof/>
          <w:spacing w:val="-11"/>
          <w:sz w:val="20"/>
          <w:szCs w:val="20"/>
        </w:rPr>
        <w:t xml:space="preserve"> </w:t>
      </w:r>
      <w:r w:rsidRPr="00BD3E8D">
        <w:rPr>
          <w:noProof/>
          <w:spacing w:val="1"/>
          <w:sz w:val="20"/>
          <w:szCs w:val="20"/>
        </w:rPr>
        <w:t>о</w:t>
      </w:r>
      <w:r w:rsidRPr="00BD3E8D">
        <w:rPr>
          <w:noProof/>
          <w:spacing w:val="-2"/>
          <w:sz w:val="20"/>
          <w:szCs w:val="20"/>
        </w:rPr>
        <w:t>д</w:t>
      </w:r>
      <w:r w:rsidRPr="00BD3E8D">
        <w:rPr>
          <w:noProof/>
          <w:sz w:val="20"/>
          <w:szCs w:val="20"/>
        </w:rPr>
        <w:t>г</w:t>
      </w:r>
      <w:r w:rsidRPr="00BD3E8D">
        <w:rPr>
          <w:noProof/>
          <w:spacing w:val="1"/>
          <w:sz w:val="20"/>
          <w:szCs w:val="20"/>
        </w:rPr>
        <w:t>а</w:t>
      </w:r>
      <w:r w:rsidRPr="00BD3E8D">
        <w:rPr>
          <w:noProof/>
          <w:sz w:val="20"/>
          <w:szCs w:val="20"/>
        </w:rPr>
        <w:t>ји</w:t>
      </w:r>
      <w:r w:rsidRPr="00BD3E8D">
        <w:rPr>
          <w:noProof/>
          <w:spacing w:val="-1"/>
          <w:sz w:val="20"/>
          <w:szCs w:val="20"/>
        </w:rPr>
        <w:t>в</w:t>
      </w:r>
      <w:r w:rsidRPr="00BD3E8D">
        <w:rPr>
          <w:noProof/>
          <w:spacing w:val="1"/>
          <w:sz w:val="20"/>
          <w:szCs w:val="20"/>
        </w:rPr>
        <w:t>ач</w:t>
      </w:r>
      <w:r w:rsidRPr="00BD3E8D">
        <w:rPr>
          <w:noProof/>
          <w:sz w:val="20"/>
          <w:szCs w:val="20"/>
        </w:rPr>
        <w:t>а</w:t>
      </w:r>
      <w:r w:rsidRPr="00BD3E8D">
        <w:rPr>
          <w:noProof/>
          <w:spacing w:val="-16"/>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д</w:t>
      </w:r>
      <w:r w:rsidRPr="00BD3E8D">
        <w:rPr>
          <w:noProof/>
          <w:spacing w:val="1"/>
          <w:sz w:val="20"/>
          <w:szCs w:val="20"/>
        </w:rPr>
        <w:t>а</w:t>
      </w:r>
      <w:r w:rsidRPr="00BD3E8D">
        <w:rPr>
          <w:noProof/>
          <w:spacing w:val="-1"/>
          <w:sz w:val="20"/>
          <w:szCs w:val="20"/>
        </w:rPr>
        <w:t>ва</w:t>
      </w:r>
      <w:r w:rsidRPr="00BD3E8D">
        <w:rPr>
          <w:noProof/>
          <w:sz w:val="20"/>
          <w:szCs w:val="20"/>
        </w:rPr>
        <w:t>ца</w:t>
      </w:r>
      <w:r w:rsidRPr="00BD3E8D">
        <w:rPr>
          <w:noProof/>
          <w:spacing w:val="-14"/>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ма</w:t>
      </w:r>
      <w:r w:rsidRPr="00BD3E8D">
        <w:rPr>
          <w:noProof/>
          <w:spacing w:val="1"/>
          <w:sz w:val="20"/>
          <w:szCs w:val="20"/>
        </w:rPr>
        <w:t>ча</w:t>
      </w:r>
      <w:r w:rsidRPr="00BD3E8D">
        <w:rPr>
          <w:noProof/>
          <w:spacing w:val="-2"/>
          <w:sz w:val="20"/>
          <w:szCs w:val="20"/>
        </w:rPr>
        <w:t>к</w:t>
      </w:r>
      <w:r w:rsidRPr="00BD3E8D">
        <w:rPr>
          <w:noProof/>
          <w:spacing w:val="1"/>
          <w:sz w:val="20"/>
          <w:szCs w:val="20"/>
        </w:rPr>
        <w:t>а ...</w:t>
      </w:r>
      <w:r w:rsidRPr="00BD3E8D">
        <w:rPr>
          <w:noProof/>
          <w:spacing w:val="-1"/>
          <w:sz w:val="20"/>
          <w:szCs w:val="20"/>
        </w:rPr>
        <w:t>)</w:t>
      </w:r>
      <w:r w:rsidRPr="00BD3E8D">
        <w:rPr>
          <w:noProof/>
          <w:sz w:val="20"/>
          <w:szCs w:val="20"/>
        </w:rPr>
        <w:t>.</w:t>
      </w:r>
    </w:p>
    <w:p w14:paraId="794E7886" w14:textId="77777777" w:rsidR="008776AB" w:rsidRPr="00BD3E8D" w:rsidRDefault="008776AB" w:rsidP="008776AB">
      <w:pPr>
        <w:spacing w:before="17" w:line="260" w:lineRule="exact"/>
        <w:jc w:val="both"/>
        <w:rPr>
          <w:noProof/>
          <w:sz w:val="20"/>
          <w:szCs w:val="20"/>
        </w:rPr>
      </w:pPr>
    </w:p>
    <w:p w14:paraId="52729C53" w14:textId="77777777" w:rsidR="008776AB" w:rsidRPr="00BD3E8D" w:rsidRDefault="008776AB" w:rsidP="008776AB">
      <w:pPr>
        <w:spacing w:line="239" w:lineRule="auto"/>
        <w:ind w:left="120" w:right="57"/>
        <w:jc w:val="both"/>
        <w:rPr>
          <w:noProof/>
          <w:sz w:val="20"/>
          <w:szCs w:val="20"/>
        </w:rPr>
      </w:pPr>
      <w:r w:rsidRPr="00BD3E8D">
        <w:rPr>
          <w:noProof/>
          <w:spacing w:val="1"/>
          <w:sz w:val="20"/>
          <w:szCs w:val="20"/>
        </w:rPr>
        <w:t>До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 xml:space="preserve">и </w:t>
      </w:r>
      <w:r w:rsidRPr="00BD3E8D">
        <w:rPr>
          <w:noProof/>
          <w:spacing w:val="-1"/>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ер</w:t>
      </w:r>
      <w:r w:rsidRPr="00BD3E8D">
        <w:rPr>
          <w:noProof/>
          <w:sz w:val="20"/>
          <w:szCs w:val="20"/>
        </w:rPr>
        <w:t>ин</w:t>
      </w:r>
      <w:r w:rsidRPr="00BD3E8D">
        <w:rPr>
          <w:noProof/>
          <w:spacing w:val="-1"/>
          <w:sz w:val="20"/>
          <w:szCs w:val="20"/>
        </w:rPr>
        <w:t>а</w:t>
      </w:r>
      <w:r w:rsidRPr="00BD3E8D">
        <w:rPr>
          <w:noProof/>
          <w:spacing w:val="1"/>
          <w:sz w:val="20"/>
          <w:szCs w:val="20"/>
        </w:rPr>
        <w:t>р</w:t>
      </w:r>
      <w:r w:rsidRPr="00BD3E8D">
        <w:rPr>
          <w:noProof/>
          <w:sz w:val="20"/>
          <w:szCs w:val="20"/>
        </w:rPr>
        <w:t>ске</w:t>
      </w:r>
      <w:r w:rsidRPr="00BD3E8D">
        <w:rPr>
          <w:noProof/>
          <w:spacing w:val="1"/>
          <w:sz w:val="20"/>
          <w:szCs w:val="20"/>
        </w:rPr>
        <w:t xml:space="preserve"> </w:t>
      </w:r>
      <w:r w:rsidRPr="00BD3E8D">
        <w:rPr>
          <w:noProof/>
          <w:spacing w:val="-1"/>
          <w:sz w:val="20"/>
          <w:szCs w:val="20"/>
        </w:rPr>
        <w:t>ме</w:t>
      </w:r>
      <w:r w:rsidRPr="00BD3E8D">
        <w:rPr>
          <w:noProof/>
          <w:spacing w:val="1"/>
          <w:sz w:val="20"/>
          <w:szCs w:val="20"/>
        </w:rPr>
        <w:t>д</w:t>
      </w:r>
      <w:r w:rsidRPr="00BD3E8D">
        <w:rPr>
          <w:noProof/>
          <w:sz w:val="20"/>
          <w:szCs w:val="20"/>
        </w:rPr>
        <w:t>ицине</w:t>
      </w:r>
      <w:r w:rsidRPr="00BD3E8D">
        <w:rPr>
          <w:noProof/>
          <w:spacing w:val="1"/>
          <w:sz w:val="20"/>
          <w:szCs w:val="20"/>
        </w:rPr>
        <w:t xml:space="preserve"> </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 xml:space="preserve">ју </w:t>
      </w:r>
      <w:r w:rsidRPr="00BD3E8D">
        <w:rPr>
          <w:noProof/>
          <w:spacing w:val="1"/>
          <w:sz w:val="20"/>
          <w:szCs w:val="20"/>
        </w:rPr>
        <w:t>важ</w:t>
      </w:r>
      <w:r w:rsidRPr="00BD3E8D">
        <w:rPr>
          <w:noProof/>
          <w:sz w:val="20"/>
          <w:szCs w:val="20"/>
        </w:rPr>
        <w:t>ну у</w:t>
      </w:r>
      <w:r w:rsidRPr="00BD3E8D">
        <w:rPr>
          <w:noProof/>
          <w:spacing w:val="1"/>
          <w:sz w:val="20"/>
          <w:szCs w:val="20"/>
        </w:rPr>
        <w:t>ло</w:t>
      </w:r>
      <w:r w:rsidRPr="00BD3E8D">
        <w:rPr>
          <w:noProof/>
          <w:sz w:val="20"/>
          <w:szCs w:val="20"/>
        </w:rPr>
        <w:t xml:space="preserve">гу у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трол</w:t>
      </w:r>
      <w:r w:rsidRPr="00BD3E8D">
        <w:rPr>
          <w:noProof/>
          <w:sz w:val="20"/>
          <w:szCs w:val="20"/>
        </w:rPr>
        <w:t xml:space="preserve">и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1"/>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ача</w:t>
      </w:r>
      <w:r w:rsidRPr="00BD3E8D">
        <w:rPr>
          <w:noProof/>
          <w:sz w:val="20"/>
          <w:szCs w:val="20"/>
        </w:rPr>
        <w:t>к</w:t>
      </w:r>
      <w:r w:rsidRPr="00BD3E8D">
        <w:rPr>
          <w:noProof/>
          <w:spacing w:val="1"/>
          <w:sz w:val="20"/>
          <w:szCs w:val="20"/>
        </w:rPr>
        <w:t>а</w:t>
      </w:r>
      <w:r w:rsidRPr="00BD3E8D">
        <w:rPr>
          <w:noProof/>
          <w:sz w:val="20"/>
          <w:szCs w:val="20"/>
        </w:rPr>
        <w:t xml:space="preserve">. </w:t>
      </w:r>
      <w:r w:rsidRPr="00BD3E8D">
        <w:rPr>
          <w:noProof/>
          <w:spacing w:val="1"/>
          <w:sz w:val="20"/>
          <w:szCs w:val="20"/>
        </w:rPr>
        <w:t>О</w:t>
      </w:r>
      <w:r w:rsidRPr="00BD3E8D">
        <w:rPr>
          <w:noProof/>
          <w:sz w:val="20"/>
          <w:szCs w:val="20"/>
        </w:rPr>
        <w:t xml:space="preserve">ни </w:t>
      </w:r>
      <w:r w:rsidRPr="00BD3E8D">
        <w:rPr>
          <w:noProof/>
          <w:spacing w:val="-1"/>
          <w:sz w:val="20"/>
          <w:szCs w:val="20"/>
        </w:rPr>
        <w:t>м</w:t>
      </w:r>
      <w:r w:rsidRPr="00BD3E8D">
        <w:rPr>
          <w:noProof/>
          <w:spacing w:val="1"/>
          <w:sz w:val="20"/>
          <w:szCs w:val="20"/>
        </w:rPr>
        <w:t>о</w:t>
      </w:r>
      <w:r w:rsidRPr="00BD3E8D">
        <w:rPr>
          <w:noProof/>
          <w:sz w:val="20"/>
          <w:szCs w:val="20"/>
        </w:rPr>
        <w:t xml:space="preserve">гу </w:t>
      </w:r>
      <w:r w:rsidRPr="00BD3E8D">
        <w:rPr>
          <w:noProof/>
          <w:spacing w:val="1"/>
          <w:sz w:val="20"/>
          <w:szCs w:val="20"/>
        </w:rPr>
        <w:t>д</w:t>
      </w:r>
      <w:r w:rsidRPr="00BD3E8D">
        <w:rPr>
          <w:noProof/>
          <w:sz w:val="20"/>
          <w:szCs w:val="20"/>
        </w:rPr>
        <w:t>а</w:t>
      </w:r>
      <w:r w:rsidRPr="00BD3E8D">
        <w:rPr>
          <w:noProof/>
          <w:spacing w:val="2"/>
          <w:sz w:val="20"/>
          <w:szCs w:val="20"/>
        </w:rPr>
        <w:t xml:space="preserve"> </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pacing w:val="1"/>
          <w:sz w:val="20"/>
          <w:szCs w:val="20"/>
        </w:rPr>
        <w:t>ва</w:t>
      </w:r>
      <w:r w:rsidRPr="00BD3E8D">
        <w:rPr>
          <w:noProof/>
          <w:spacing w:val="-1"/>
          <w:sz w:val="20"/>
          <w:szCs w:val="20"/>
        </w:rPr>
        <w:t>р</w:t>
      </w:r>
      <w:r w:rsidRPr="00BD3E8D">
        <w:rPr>
          <w:noProof/>
          <w:sz w:val="20"/>
          <w:szCs w:val="20"/>
        </w:rPr>
        <w:t>е</w:t>
      </w:r>
      <w:r w:rsidRPr="00BD3E8D">
        <w:rPr>
          <w:noProof/>
          <w:spacing w:val="2"/>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1"/>
          <w:sz w:val="20"/>
          <w:szCs w:val="20"/>
        </w:rPr>
        <w:t>в</w:t>
      </w:r>
      <w:r w:rsidRPr="00BD3E8D">
        <w:rPr>
          <w:noProof/>
          <w:spacing w:val="-1"/>
          <w:sz w:val="20"/>
          <w:szCs w:val="20"/>
        </w:rPr>
        <w:t>е</w:t>
      </w:r>
      <w:r w:rsidRPr="00BD3E8D">
        <w:rPr>
          <w:noProof/>
          <w:spacing w:val="1"/>
          <w:sz w:val="20"/>
          <w:szCs w:val="20"/>
        </w:rPr>
        <w:t>ћ</w:t>
      </w:r>
      <w:r w:rsidRPr="00BD3E8D">
        <w:rPr>
          <w:noProof/>
          <w:sz w:val="20"/>
          <w:szCs w:val="20"/>
        </w:rPr>
        <w:t>и</w:t>
      </w:r>
      <w:r w:rsidRPr="00BD3E8D">
        <w:rPr>
          <w:noProof/>
          <w:spacing w:val="1"/>
          <w:sz w:val="20"/>
          <w:szCs w:val="20"/>
        </w:rPr>
        <w:t xml:space="preserve"> </w:t>
      </w:r>
      <w:r w:rsidRPr="00BD3E8D">
        <w:rPr>
          <w:noProof/>
          <w:sz w:val="20"/>
          <w:szCs w:val="20"/>
        </w:rPr>
        <w:t>у</w:t>
      </w:r>
      <w:r w:rsidRPr="00BD3E8D">
        <w:rPr>
          <w:noProof/>
          <w:spacing w:val="1"/>
          <w:sz w:val="20"/>
          <w:szCs w:val="20"/>
        </w:rPr>
        <w:t>т</w:t>
      </w:r>
      <w:r w:rsidRPr="00BD3E8D">
        <w:rPr>
          <w:noProof/>
          <w:spacing w:val="-2"/>
          <w:sz w:val="20"/>
          <w:szCs w:val="20"/>
        </w:rPr>
        <w:t>иц</w:t>
      </w:r>
      <w:r w:rsidRPr="00BD3E8D">
        <w:rPr>
          <w:noProof/>
          <w:spacing w:val="1"/>
          <w:sz w:val="20"/>
          <w:szCs w:val="20"/>
        </w:rPr>
        <w:t>а</w:t>
      </w:r>
      <w:r w:rsidRPr="00BD3E8D">
        <w:rPr>
          <w:noProof/>
          <w:sz w:val="20"/>
          <w:szCs w:val="20"/>
        </w:rPr>
        <w:t>ј на</w:t>
      </w:r>
      <w:r w:rsidRPr="00BD3E8D">
        <w:rPr>
          <w:noProof/>
          <w:spacing w:val="2"/>
          <w:sz w:val="20"/>
          <w:szCs w:val="20"/>
        </w:rPr>
        <w:t xml:space="preserve"> </w:t>
      </w:r>
      <w:r w:rsidRPr="00BD3E8D">
        <w:rPr>
          <w:noProof/>
          <w:spacing w:val="1"/>
          <w:sz w:val="20"/>
          <w:szCs w:val="20"/>
        </w:rPr>
        <w:t>вла</w:t>
      </w:r>
      <w:r w:rsidRPr="00BD3E8D">
        <w:rPr>
          <w:noProof/>
          <w:sz w:val="20"/>
          <w:szCs w:val="20"/>
        </w:rPr>
        <w:t>снике</w:t>
      </w:r>
      <w:r w:rsidRPr="00BD3E8D">
        <w:rPr>
          <w:noProof/>
          <w:spacing w:val="2"/>
          <w:sz w:val="20"/>
          <w:szCs w:val="20"/>
        </w:rPr>
        <w:t xml:space="preserve"> </w:t>
      </w:r>
      <w:r w:rsidRPr="00BD3E8D">
        <w:rPr>
          <w:noProof/>
          <w:spacing w:val="-2"/>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pacing w:val="1"/>
          <w:sz w:val="20"/>
          <w:szCs w:val="20"/>
        </w:rPr>
        <w:t>д</w:t>
      </w:r>
      <w:r w:rsidRPr="00BD3E8D">
        <w:rPr>
          <w:noProof/>
          <w:sz w:val="20"/>
          <w:szCs w:val="20"/>
        </w:rPr>
        <w:t>а</w:t>
      </w:r>
      <w:r w:rsidRPr="00BD3E8D">
        <w:rPr>
          <w:noProof/>
          <w:spacing w:val="2"/>
          <w:sz w:val="20"/>
          <w:szCs w:val="20"/>
        </w:rPr>
        <w:t xml:space="preserve"> </w:t>
      </w:r>
      <w:r w:rsidRPr="00BD3E8D">
        <w:rPr>
          <w:noProof/>
          <w:spacing w:val="1"/>
          <w:sz w:val="20"/>
          <w:szCs w:val="20"/>
        </w:rPr>
        <w:t>с</w:t>
      </w:r>
      <w:r w:rsidRPr="00BD3E8D">
        <w:rPr>
          <w:noProof/>
          <w:sz w:val="20"/>
          <w:szCs w:val="20"/>
        </w:rPr>
        <w:t>е</w:t>
      </w:r>
      <w:r w:rsidRPr="00BD3E8D">
        <w:rPr>
          <w:noProof/>
          <w:spacing w:val="2"/>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w:t>
      </w:r>
      <w:r w:rsidRPr="00BD3E8D">
        <w:rPr>
          <w:noProof/>
          <w:spacing w:val="1"/>
          <w:sz w:val="20"/>
          <w:szCs w:val="20"/>
        </w:rPr>
        <w:t>а</w:t>
      </w:r>
      <w:r w:rsidRPr="00BD3E8D">
        <w:rPr>
          <w:noProof/>
          <w:sz w:val="20"/>
          <w:szCs w:val="20"/>
        </w:rPr>
        <w:t>ју</w:t>
      </w:r>
      <w:r w:rsidRPr="00BD3E8D">
        <w:rPr>
          <w:noProof/>
          <w:spacing w:val="1"/>
          <w:sz w:val="20"/>
          <w:szCs w:val="20"/>
        </w:rPr>
        <w:t xml:space="preserve"> од</w:t>
      </w:r>
      <w:r w:rsidRPr="00BD3E8D">
        <w:rPr>
          <w:noProof/>
          <w:sz w:val="20"/>
          <w:szCs w:val="20"/>
        </w:rPr>
        <w:t>г</w:t>
      </w:r>
      <w:r w:rsidRPr="00BD3E8D">
        <w:rPr>
          <w:noProof/>
          <w:spacing w:val="-1"/>
          <w:sz w:val="20"/>
          <w:szCs w:val="20"/>
        </w:rPr>
        <w:t>ов</w:t>
      </w:r>
      <w:r w:rsidRPr="00BD3E8D">
        <w:rPr>
          <w:noProof/>
          <w:spacing w:val="1"/>
          <w:sz w:val="20"/>
          <w:szCs w:val="20"/>
        </w:rPr>
        <w:t>ор</w:t>
      </w:r>
      <w:r w:rsidRPr="00BD3E8D">
        <w:rPr>
          <w:noProof/>
          <w:sz w:val="20"/>
          <w:szCs w:val="20"/>
        </w:rPr>
        <w:t>н</w:t>
      </w:r>
      <w:r w:rsidRPr="00BD3E8D">
        <w:rPr>
          <w:noProof/>
          <w:spacing w:val="1"/>
          <w:sz w:val="20"/>
          <w:szCs w:val="20"/>
        </w:rPr>
        <w:t>о</w:t>
      </w:r>
      <w:r w:rsidRPr="00BD3E8D">
        <w:rPr>
          <w:noProof/>
          <w:sz w:val="20"/>
          <w:szCs w:val="20"/>
        </w:rPr>
        <w:t>,</w:t>
      </w:r>
      <w:r w:rsidRPr="00BD3E8D">
        <w:rPr>
          <w:noProof/>
          <w:spacing w:val="1"/>
          <w:sz w:val="20"/>
          <w:szCs w:val="20"/>
        </w:rPr>
        <w:t xml:space="preserve"> </w:t>
      </w:r>
      <w:r w:rsidRPr="00BD3E8D">
        <w:rPr>
          <w:noProof/>
          <w:spacing w:val="-2"/>
          <w:sz w:val="20"/>
          <w:szCs w:val="20"/>
        </w:rPr>
        <w:t>к</w:t>
      </w:r>
      <w:r w:rsidRPr="00BD3E8D">
        <w:rPr>
          <w:noProof/>
          <w:spacing w:val="1"/>
          <w:sz w:val="20"/>
          <w:szCs w:val="20"/>
        </w:rPr>
        <w:t>ро</w:t>
      </w:r>
      <w:r w:rsidRPr="00BD3E8D">
        <w:rPr>
          <w:noProof/>
          <w:sz w:val="20"/>
          <w:szCs w:val="20"/>
        </w:rPr>
        <w:t>з</w:t>
      </w:r>
      <w:r w:rsidRPr="00BD3E8D">
        <w:rPr>
          <w:noProof/>
          <w:spacing w:val="2"/>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п</w:t>
      </w:r>
      <w:r w:rsidRPr="00BD3E8D">
        <w:rPr>
          <w:noProof/>
          <w:spacing w:val="1"/>
          <w:sz w:val="20"/>
          <w:szCs w:val="20"/>
        </w:rPr>
        <w:t>о</w:t>
      </w:r>
      <w:r w:rsidRPr="00BD3E8D">
        <w:rPr>
          <w:noProof/>
          <w:spacing w:val="-2"/>
          <w:sz w:val="20"/>
          <w:szCs w:val="20"/>
        </w:rPr>
        <w:t>с</w:t>
      </w:r>
      <w:r w:rsidRPr="00BD3E8D">
        <w:rPr>
          <w:noProof/>
          <w:spacing w:val="1"/>
          <w:sz w:val="20"/>
          <w:szCs w:val="20"/>
        </w:rPr>
        <w:t>ред</w:t>
      </w:r>
      <w:r w:rsidRPr="00BD3E8D">
        <w:rPr>
          <w:noProof/>
          <w:sz w:val="20"/>
          <w:szCs w:val="20"/>
        </w:rPr>
        <w:t xml:space="preserve">ну </w:t>
      </w: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цију. Организације цивилног друштва (ОЦД) за заштиту животиња</w:t>
      </w:r>
      <w:r w:rsidRPr="00BD3E8D">
        <w:rPr>
          <w:noProof/>
          <w:spacing w:val="-6"/>
          <w:sz w:val="20"/>
          <w:szCs w:val="20"/>
        </w:rPr>
        <w:t xml:space="preserve"> </w:t>
      </w:r>
      <w:r w:rsidRPr="00BD3E8D">
        <w:rPr>
          <w:noProof/>
          <w:sz w:val="20"/>
          <w:szCs w:val="20"/>
        </w:rPr>
        <w:t>су</w:t>
      </w:r>
      <w:r w:rsidRPr="00BD3E8D">
        <w:rPr>
          <w:noProof/>
          <w:spacing w:val="-2"/>
          <w:sz w:val="20"/>
          <w:szCs w:val="20"/>
        </w:rPr>
        <w:t xml:space="preserve"> </w:t>
      </w:r>
      <w:r w:rsidRPr="00BD3E8D">
        <w:rPr>
          <w:noProof/>
          <w:spacing w:val="-1"/>
          <w:sz w:val="20"/>
          <w:szCs w:val="20"/>
        </w:rPr>
        <w:t>в</w:t>
      </w:r>
      <w:r w:rsidRPr="00BD3E8D">
        <w:rPr>
          <w:noProof/>
          <w:spacing w:val="1"/>
          <w:sz w:val="20"/>
          <w:szCs w:val="20"/>
        </w:rPr>
        <w:t>аж</w:t>
      </w:r>
      <w:r w:rsidRPr="00BD3E8D">
        <w:rPr>
          <w:noProof/>
          <w:sz w:val="20"/>
          <w:szCs w:val="20"/>
        </w:rPr>
        <w:t>ни</w:t>
      </w:r>
      <w:r w:rsidRPr="00BD3E8D">
        <w:rPr>
          <w:noProof/>
          <w:spacing w:val="-6"/>
          <w:sz w:val="20"/>
          <w:szCs w:val="20"/>
        </w:rPr>
        <w:t xml:space="preserve"> </w:t>
      </w:r>
      <w:r w:rsidRPr="00BD3E8D">
        <w:rPr>
          <w:noProof/>
          <w:spacing w:val="-1"/>
          <w:sz w:val="20"/>
          <w:szCs w:val="20"/>
        </w:rPr>
        <w:t>па</w:t>
      </w:r>
      <w:r w:rsidRPr="00BD3E8D">
        <w:rPr>
          <w:noProof/>
          <w:spacing w:val="1"/>
          <w:sz w:val="20"/>
          <w:szCs w:val="20"/>
        </w:rPr>
        <w:t>рт</w:t>
      </w:r>
      <w:r w:rsidRPr="00BD3E8D">
        <w:rPr>
          <w:noProof/>
          <w:sz w:val="20"/>
          <w:szCs w:val="20"/>
        </w:rPr>
        <w:t>н</w:t>
      </w:r>
      <w:r w:rsidRPr="00BD3E8D">
        <w:rPr>
          <w:noProof/>
          <w:spacing w:val="1"/>
          <w:sz w:val="20"/>
          <w:szCs w:val="20"/>
        </w:rPr>
        <w:t>е</w:t>
      </w:r>
      <w:r w:rsidRPr="00BD3E8D">
        <w:rPr>
          <w:noProof/>
          <w:spacing w:val="-1"/>
          <w:sz w:val="20"/>
          <w:szCs w:val="20"/>
        </w:rPr>
        <w:t>р</w:t>
      </w:r>
      <w:r w:rsidRPr="00BD3E8D">
        <w:rPr>
          <w:noProof/>
          <w:sz w:val="20"/>
          <w:szCs w:val="20"/>
        </w:rPr>
        <w:t>и</w:t>
      </w:r>
      <w:r w:rsidRPr="00BD3E8D">
        <w:rPr>
          <w:noProof/>
          <w:spacing w:val="-9"/>
          <w:sz w:val="20"/>
          <w:szCs w:val="20"/>
        </w:rPr>
        <w:t xml:space="preserve"> </w:t>
      </w:r>
      <w:r w:rsidRPr="00BD3E8D">
        <w:rPr>
          <w:noProof/>
          <w:sz w:val="20"/>
          <w:szCs w:val="20"/>
        </w:rPr>
        <w:t>у</w:t>
      </w:r>
      <w:r w:rsidRPr="00BD3E8D">
        <w:rPr>
          <w:noProof/>
          <w:spacing w:val="-3"/>
          <w:sz w:val="20"/>
          <w:szCs w:val="20"/>
        </w:rPr>
        <w:t xml:space="preserve"> </w:t>
      </w:r>
      <w:r w:rsidRPr="00BD3E8D">
        <w:rPr>
          <w:noProof/>
          <w:sz w:val="20"/>
          <w:szCs w:val="20"/>
        </w:rPr>
        <w:t>сп</w:t>
      </w:r>
      <w:r w:rsidRPr="00BD3E8D">
        <w:rPr>
          <w:noProof/>
          <w:spacing w:val="1"/>
          <w:sz w:val="20"/>
          <w:szCs w:val="20"/>
        </w:rPr>
        <w:t>ро</w:t>
      </w:r>
      <w:r w:rsidRPr="00BD3E8D">
        <w:rPr>
          <w:noProof/>
          <w:spacing w:val="-1"/>
          <w:sz w:val="20"/>
          <w:szCs w:val="20"/>
        </w:rPr>
        <w:t>в</w:t>
      </w:r>
      <w:r w:rsidRPr="00BD3E8D">
        <w:rPr>
          <w:noProof/>
          <w:spacing w:val="1"/>
          <w:sz w:val="20"/>
          <w:szCs w:val="20"/>
        </w:rPr>
        <w:t>ођ</w:t>
      </w:r>
      <w:r w:rsidRPr="00BD3E8D">
        <w:rPr>
          <w:noProof/>
          <w:spacing w:val="-1"/>
          <w:sz w:val="20"/>
          <w:szCs w:val="20"/>
        </w:rPr>
        <w:t>е</w:t>
      </w:r>
      <w:r w:rsidRPr="00BD3E8D">
        <w:rPr>
          <w:noProof/>
          <w:spacing w:val="1"/>
          <w:sz w:val="20"/>
          <w:szCs w:val="20"/>
        </w:rPr>
        <w:t>њ</w:t>
      </w:r>
      <w:r w:rsidRPr="00BD3E8D">
        <w:rPr>
          <w:noProof/>
          <w:sz w:val="20"/>
          <w:szCs w:val="20"/>
        </w:rPr>
        <w:t>у</w:t>
      </w:r>
      <w:r w:rsidRPr="00BD3E8D">
        <w:rPr>
          <w:noProof/>
          <w:spacing w:val="-11"/>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8"/>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3"/>
          <w:sz w:val="20"/>
          <w:szCs w:val="20"/>
        </w:rPr>
        <w:t xml:space="preserve"> </w:t>
      </w:r>
      <w:r w:rsidRPr="00BD3E8D">
        <w:rPr>
          <w:noProof/>
          <w:sz w:val="20"/>
          <w:szCs w:val="20"/>
        </w:rPr>
        <w:t>с</w:t>
      </w:r>
      <w:r w:rsidRPr="00BD3E8D">
        <w:rPr>
          <w:noProof/>
          <w:spacing w:val="1"/>
          <w:sz w:val="20"/>
          <w:szCs w:val="20"/>
        </w:rPr>
        <w:t>во</w:t>
      </w:r>
      <w:r w:rsidRPr="00BD3E8D">
        <w:rPr>
          <w:noProof/>
          <w:sz w:val="20"/>
          <w:szCs w:val="20"/>
        </w:rPr>
        <w:t>јим</w:t>
      </w:r>
      <w:r w:rsidRPr="00BD3E8D">
        <w:rPr>
          <w:noProof/>
          <w:spacing w:val="-9"/>
          <w:sz w:val="20"/>
          <w:szCs w:val="20"/>
        </w:rPr>
        <w:t xml:space="preserve">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1"/>
          <w:sz w:val="20"/>
          <w:szCs w:val="20"/>
        </w:rPr>
        <w:t>м</w:t>
      </w:r>
      <w:r w:rsidRPr="00BD3E8D">
        <w:rPr>
          <w:noProof/>
          <w:sz w:val="20"/>
          <w:szCs w:val="20"/>
        </w:rPr>
        <w:t xml:space="preserve">а </w:t>
      </w:r>
      <w:r w:rsidRPr="00BD3E8D">
        <w:rPr>
          <w:noProof/>
          <w:spacing w:val="1"/>
          <w:sz w:val="20"/>
          <w:szCs w:val="20"/>
        </w:rPr>
        <w:t>до</w:t>
      </w:r>
      <w:r w:rsidRPr="00BD3E8D">
        <w:rPr>
          <w:noProof/>
          <w:spacing w:val="-1"/>
          <w:sz w:val="20"/>
          <w:szCs w:val="20"/>
        </w:rPr>
        <w:t>п</w:t>
      </w:r>
      <w:r w:rsidRPr="00BD3E8D">
        <w:rPr>
          <w:noProof/>
          <w:spacing w:val="1"/>
          <w:sz w:val="20"/>
          <w:szCs w:val="20"/>
        </w:rPr>
        <w:t>р</w:t>
      </w:r>
      <w:r w:rsidRPr="00BD3E8D">
        <w:rPr>
          <w:noProof/>
          <w:sz w:val="20"/>
          <w:szCs w:val="20"/>
        </w:rPr>
        <w:t>ин</w:t>
      </w:r>
      <w:r w:rsidRPr="00BD3E8D">
        <w:rPr>
          <w:noProof/>
          <w:spacing w:val="1"/>
          <w:sz w:val="20"/>
          <w:szCs w:val="20"/>
        </w:rPr>
        <w:t>о</w:t>
      </w:r>
      <w:r w:rsidRPr="00BD3E8D">
        <w:rPr>
          <w:noProof/>
          <w:sz w:val="20"/>
          <w:szCs w:val="20"/>
        </w:rPr>
        <w:t>се</w:t>
      </w:r>
      <w:r w:rsidRPr="00BD3E8D">
        <w:rPr>
          <w:noProof/>
          <w:spacing w:val="-16"/>
          <w:sz w:val="20"/>
          <w:szCs w:val="20"/>
        </w:rPr>
        <w:t xml:space="preserve"> </w:t>
      </w:r>
      <w:r w:rsidRPr="00BD3E8D">
        <w:rPr>
          <w:noProof/>
          <w:spacing w:val="1"/>
          <w:sz w:val="20"/>
          <w:szCs w:val="20"/>
        </w:rPr>
        <w:t>д</w:t>
      </w:r>
      <w:r w:rsidRPr="00BD3E8D">
        <w:rPr>
          <w:noProof/>
          <w:sz w:val="20"/>
          <w:szCs w:val="20"/>
        </w:rPr>
        <w:t>а</w:t>
      </w:r>
      <w:r w:rsidRPr="00BD3E8D">
        <w:rPr>
          <w:noProof/>
          <w:spacing w:val="-6"/>
          <w:sz w:val="20"/>
          <w:szCs w:val="20"/>
        </w:rPr>
        <w:t xml:space="preserve"> </w:t>
      </w:r>
      <w:r w:rsidRPr="00BD3E8D">
        <w:rPr>
          <w:noProof/>
          <w:spacing w:val="-2"/>
          <w:sz w:val="20"/>
          <w:szCs w:val="20"/>
        </w:rPr>
        <w:t>с</w:t>
      </w:r>
      <w:r w:rsidRPr="00BD3E8D">
        <w:rPr>
          <w:noProof/>
          <w:sz w:val="20"/>
          <w:szCs w:val="20"/>
        </w:rPr>
        <w:t>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z w:val="20"/>
          <w:szCs w:val="20"/>
        </w:rPr>
        <w:t>м</w:t>
      </w:r>
      <w:r w:rsidRPr="00BD3E8D">
        <w:rPr>
          <w:noProof/>
          <w:spacing w:val="-1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6"/>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15"/>
          <w:sz w:val="20"/>
          <w:szCs w:val="20"/>
        </w:rPr>
        <w:t xml:space="preserve"> </w:t>
      </w:r>
      <w:r w:rsidRPr="00BD3E8D">
        <w:rPr>
          <w:noProof/>
          <w:spacing w:val="1"/>
          <w:sz w:val="20"/>
          <w:szCs w:val="20"/>
        </w:rPr>
        <w:t>е</w:t>
      </w:r>
      <w:r w:rsidRPr="00BD3E8D">
        <w:rPr>
          <w:noProof/>
          <w:spacing w:val="-1"/>
          <w:sz w:val="20"/>
          <w:szCs w:val="20"/>
        </w:rPr>
        <w:t>ф</w:t>
      </w:r>
      <w:r w:rsidRPr="00BD3E8D">
        <w:rPr>
          <w:noProof/>
          <w:sz w:val="20"/>
          <w:szCs w:val="20"/>
        </w:rPr>
        <w:t>ик</w:t>
      </w:r>
      <w:r w:rsidRPr="00BD3E8D">
        <w:rPr>
          <w:noProof/>
          <w:spacing w:val="1"/>
          <w:sz w:val="20"/>
          <w:szCs w:val="20"/>
        </w:rPr>
        <w:t>а</w:t>
      </w:r>
      <w:r w:rsidRPr="00BD3E8D">
        <w:rPr>
          <w:noProof/>
          <w:sz w:val="20"/>
          <w:szCs w:val="20"/>
        </w:rPr>
        <w:t>с</w:t>
      </w:r>
      <w:r w:rsidRPr="00BD3E8D">
        <w:rPr>
          <w:noProof/>
          <w:spacing w:val="1"/>
          <w:sz w:val="20"/>
          <w:szCs w:val="20"/>
        </w:rPr>
        <w:t>н</w:t>
      </w:r>
      <w:r w:rsidRPr="00BD3E8D">
        <w:rPr>
          <w:noProof/>
          <w:sz w:val="20"/>
          <w:szCs w:val="20"/>
        </w:rPr>
        <w:t>ије</w:t>
      </w:r>
      <w:r w:rsidRPr="00BD3E8D">
        <w:rPr>
          <w:noProof/>
          <w:spacing w:val="-14"/>
          <w:sz w:val="20"/>
          <w:szCs w:val="20"/>
        </w:rPr>
        <w:t xml:space="preserve"> </w:t>
      </w:r>
      <w:r w:rsidRPr="00BD3E8D">
        <w:rPr>
          <w:noProof/>
          <w:spacing w:val="-1"/>
          <w:sz w:val="20"/>
          <w:szCs w:val="20"/>
        </w:rPr>
        <w:t>р</w:t>
      </w:r>
      <w:r w:rsidRPr="00BD3E8D">
        <w:rPr>
          <w:noProof/>
          <w:spacing w:val="1"/>
          <w:sz w:val="20"/>
          <w:szCs w:val="20"/>
        </w:rPr>
        <w:t>еш</w:t>
      </w:r>
      <w:r w:rsidRPr="00BD3E8D">
        <w:rPr>
          <w:noProof/>
          <w:spacing w:val="-1"/>
          <w:sz w:val="20"/>
          <w:szCs w:val="20"/>
        </w:rPr>
        <w:t>а</w:t>
      </w:r>
      <w:r w:rsidRPr="00BD3E8D">
        <w:rPr>
          <w:noProof/>
          <w:spacing w:val="1"/>
          <w:sz w:val="20"/>
          <w:szCs w:val="20"/>
        </w:rPr>
        <w:t>ва</w:t>
      </w:r>
      <w:r w:rsidRPr="00BD3E8D">
        <w:rPr>
          <w:noProof/>
          <w:sz w:val="20"/>
          <w:szCs w:val="20"/>
        </w:rPr>
        <w:t>.</w:t>
      </w:r>
    </w:p>
    <w:p w14:paraId="11E3F3E6" w14:textId="77777777" w:rsidR="008776AB" w:rsidRPr="00BD3E8D" w:rsidRDefault="008776AB" w:rsidP="008776AB">
      <w:pPr>
        <w:spacing w:before="14" w:line="260" w:lineRule="exact"/>
        <w:jc w:val="both"/>
        <w:rPr>
          <w:noProof/>
          <w:sz w:val="20"/>
          <w:szCs w:val="20"/>
        </w:rPr>
      </w:pPr>
    </w:p>
    <w:p w14:paraId="71106690" w14:textId="77777777" w:rsidR="008776AB" w:rsidRPr="00BD3E8D" w:rsidRDefault="008776AB" w:rsidP="008776AB">
      <w:pPr>
        <w:spacing w:line="239" w:lineRule="auto"/>
        <w:ind w:left="120" w:right="58"/>
        <w:jc w:val="both"/>
        <w:rPr>
          <w:noProof/>
          <w:sz w:val="20"/>
          <w:szCs w:val="20"/>
        </w:rPr>
      </w:pPr>
      <w:r w:rsidRPr="00BD3E8D">
        <w:rPr>
          <w:noProof/>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ов</w:t>
      </w:r>
      <w:r w:rsidRPr="00BD3E8D">
        <w:rPr>
          <w:noProof/>
          <w:sz w:val="20"/>
          <w:szCs w:val="20"/>
        </w:rPr>
        <w:t>и</w:t>
      </w:r>
      <w:r w:rsidRPr="00BD3E8D">
        <w:rPr>
          <w:noProof/>
          <w:spacing w:val="-2"/>
          <w:sz w:val="20"/>
          <w:szCs w:val="20"/>
        </w:rPr>
        <w:t>с</w:t>
      </w:r>
      <w:r w:rsidRPr="00BD3E8D">
        <w:rPr>
          <w:noProof/>
          <w:spacing w:val="1"/>
          <w:sz w:val="20"/>
          <w:szCs w:val="20"/>
        </w:rPr>
        <w:t>ањ</w:t>
      </w:r>
      <w:r w:rsidRPr="00BD3E8D">
        <w:rPr>
          <w:noProof/>
          <w:sz w:val="20"/>
          <w:szCs w:val="20"/>
        </w:rPr>
        <w:t>е</w:t>
      </w:r>
      <w:r w:rsidRPr="00BD3E8D">
        <w:rPr>
          <w:noProof/>
          <w:spacing w:val="1"/>
          <w:sz w:val="20"/>
          <w:szCs w:val="20"/>
        </w:rPr>
        <w:t xml:space="preserve"> </w:t>
      </w:r>
      <w:r w:rsidRPr="00BD3E8D">
        <w:rPr>
          <w:noProof/>
          <w:sz w:val="20"/>
          <w:szCs w:val="20"/>
        </w:rPr>
        <w:t>у</w:t>
      </w:r>
      <w:r w:rsidRPr="00BD3E8D">
        <w:rPr>
          <w:noProof/>
          <w:spacing w:val="-2"/>
          <w:sz w:val="20"/>
          <w:szCs w:val="20"/>
        </w:rPr>
        <w:t>д</w:t>
      </w:r>
      <w:r w:rsidRPr="00BD3E8D">
        <w:rPr>
          <w:noProof/>
          <w:spacing w:val="1"/>
          <w:sz w:val="20"/>
          <w:szCs w:val="20"/>
        </w:rPr>
        <w:t>о</w:t>
      </w:r>
      <w:r w:rsidRPr="00BD3E8D">
        <w:rPr>
          <w:noProof/>
          <w:spacing w:val="-1"/>
          <w:sz w:val="20"/>
          <w:szCs w:val="20"/>
        </w:rPr>
        <w:t>м</w:t>
      </w:r>
      <w:r w:rsidRPr="00BD3E8D">
        <w:rPr>
          <w:noProof/>
          <w:sz w:val="20"/>
          <w:szCs w:val="20"/>
        </w:rPr>
        <w:t>љ</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них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ма</w:t>
      </w:r>
      <w:r w:rsidRPr="00BD3E8D">
        <w:rPr>
          <w:noProof/>
          <w:spacing w:val="1"/>
          <w:sz w:val="20"/>
          <w:szCs w:val="20"/>
        </w:rPr>
        <w:t>ча</w:t>
      </w:r>
      <w:r w:rsidRPr="00BD3E8D">
        <w:rPr>
          <w:noProof/>
          <w:sz w:val="20"/>
          <w:szCs w:val="20"/>
        </w:rPr>
        <w:t>ка</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е</w:t>
      </w:r>
      <w:r w:rsidRPr="00BD3E8D">
        <w:rPr>
          <w:noProof/>
          <w:spacing w:val="1"/>
          <w:sz w:val="20"/>
          <w:szCs w:val="20"/>
        </w:rPr>
        <w:t>д</w:t>
      </w:r>
      <w:r w:rsidRPr="00BD3E8D">
        <w:rPr>
          <w:noProof/>
          <w:sz w:val="20"/>
          <w:szCs w:val="20"/>
        </w:rPr>
        <w:t>с</w:t>
      </w:r>
      <w:r w:rsidRPr="00BD3E8D">
        <w:rPr>
          <w:noProof/>
          <w:spacing w:val="-1"/>
          <w:sz w:val="20"/>
          <w:szCs w:val="20"/>
        </w:rPr>
        <w:t>т</w:t>
      </w:r>
      <w:r w:rsidRPr="00BD3E8D">
        <w:rPr>
          <w:noProof/>
          <w:spacing w:val="1"/>
          <w:sz w:val="20"/>
          <w:szCs w:val="20"/>
        </w:rPr>
        <w:t>ав</w:t>
      </w:r>
      <w:r w:rsidRPr="00BD3E8D">
        <w:rPr>
          <w:noProof/>
          <w:sz w:val="20"/>
          <w:szCs w:val="20"/>
        </w:rPr>
        <w:t>ља</w:t>
      </w:r>
      <w:r w:rsidRPr="00BD3E8D">
        <w:rPr>
          <w:noProof/>
          <w:spacing w:val="1"/>
          <w:sz w:val="20"/>
          <w:szCs w:val="20"/>
        </w:rPr>
        <w:t xml:space="preserve"> о</w:t>
      </w:r>
      <w:r w:rsidRPr="00BD3E8D">
        <w:rPr>
          <w:noProof/>
          <w:spacing w:val="-2"/>
          <w:sz w:val="20"/>
          <w:szCs w:val="20"/>
        </w:rPr>
        <w:t>б</w:t>
      </w:r>
      <w:r w:rsidRPr="00BD3E8D">
        <w:rPr>
          <w:noProof/>
          <w:spacing w:val="1"/>
          <w:sz w:val="20"/>
          <w:szCs w:val="20"/>
        </w:rPr>
        <w:t>л</w:t>
      </w:r>
      <w:r w:rsidRPr="00BD3E8D">
        <w:rPr>
          <w:noProof/>
          <w:sz w:val="20"/>
          <w:szCs w:val="20"/>
        </w:rPr>
        <w:t xml:space="preserve">ик </w:t>
      </w:r>
      <w:r w:rsidRPr="00BD3E8D">
        <w:rPr>
          <w:noProof/>
          <w:spacing w:val="-1"/>
          <w:sz w:val="20"/>
          <w:szCs w:val="20"/>
        </w:rPr>
        <w:t>е</w:t>
      </w:r>
      <w:r w:rsidRPr="00BD3E8D">
        <w:rPr>
          <w:noProof/>
          <w:spacing w:val="1"/>
          <w:sz w:val="20"/>
          <w:szCs w:val="20"/>
        </w:rPr>
        <w:t>д</w:t>
      </w:r>
      <w:r w:rsidRPr="00BD3E8D">
        <w:rPr>
          <w:noProof/>
          <w:sz w:val="20"/>
          <w:szCs w:val="20"/>
        </w:rPr>
        <w:t>ук</w:t>
      </w:r>
      <w:r w:rsidRPr="00BD3E8D">
        <w:rPr>
          <w:noProof/>
          <w:spacing w:val="1"/>
          <w:sz w:val="20"/>
          <w:szCs w:val="20"/>
        </w:rPr>
        <w:t>а</w:t>
      </w:r>
      <w:r w:rsidRPr="00BD3E8D">
        <w:rPr>
          <w:noProof/>
          <w:sz w:val="20"/>
          <w:szCs w:val="20"/>
        </w:rPr>
        <w:t>ције</w:t>
      </w:r>
      <w:r w:rsidRPr="00BD3E8D">
        <w:rPr>
          <w:noProof/>
          <w:spacing w:val="1"/>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w:t>
      </w:r>
      <w:r w:rsidRPr="00BD3E8D">
        <w:rPr>
          <w:noProof/>
          <w:spacing w:val="1"/>
          <w:sz w:val="20"/>
          <w:szCs w:val="20"/>
        </w:rPr>
        <w:t>а</w:t>
      </w:r>
      <w:r w:rsidRPr="00BD3E8D">
        <w:rPr>
          <w:noProof/>
          <w:sz w:val="20"/>
          <w:szCs w:val="20"/>
        </w:rPr>
        <w:t>на</w:t>
      </w:r>
      <w:r w:rsidRPr="00BD3E8D">
        <w:rPr>
          <w:noProof/>
          <w:spacing w:val="1"/>
          <w:sz w:val="20"/>
          <w:szCs w:val="20"/>
        </w:rPr>
        <w:t xml:space="preserve"> </w:t>
      </w:r>
      <w:r w:rsidRPr="00BD3E8D">
        <w:rPr>
          <w:noProof/>
          <w:sz w:val="20"/>
          <w:szCs w:val="20"/>
        </w:rPr>
        <w:t>ј</w:t>
      </w:r>
      <w:r w:rsidRPr="00BD3E8D">
        <w:rPr>
          <w:noProof/>
          <w:spacing w:val="1"/>
          <w:sz w:val="20"/>
          <w:szCs w:val="20"/>
        </w:rPr>
        <w:t>е</w:t>
      </w:r>
      <w:r w:rsidRPr="00BD3E8D">
        <w:rPr>
          <w:noProof/>
          <w:sz w:val="20"/>
          <w:szCs w:val="20"/>
        </w:rPr>
        <w:t>р</w:t>
      </w:r>
      <w:r w:rsidRPr="00BD3E8D">
        <w:rPr>
          <w:noProof/>
          <w:spacing w:val="1"/>
          <w:sz w:val="20"/>
          <w:szCs w:val="20"/>
        </w:rPr>
        <w:t xml:space="preserve"> </w:t>
      </w:r>
      <w:r w:rsidRPr="00BD3E8D">
        <w:rPr>
          <w:noProof/>
          <w:spacing w:val="-2"/>
          <w:sz w:val="20"/>
          <w:szCs w:val="20"/>
        </w:rPr>
        <w:t>с</w:t>
      </w:r>
      <w:r w:rsidRPr="00BD3E8D">
        <w:rPr>
          <w:noProof/>
          <w:sz w:val="20"/>
          <w:szCs w:val="20"/>
        </w:rPr>
        <w:t>е ис</w:t>
      </w:r>
      <w:r w:rsidRPr="00BD3E8D">
        <w:rPr>
          <w:noProof/>
          <w:spacing w:val="1"/>
          <w:sz w:val="20"/>
          <w:szCs w:val="20"/>
        </w:rPr>
        <w:t>то</w:t>
      </w:r>
      <w:r w:rsidRPr="00BD3E8D">
        <w:rPr>
          <w:noProof/>
          <w:spacing w:val="-1"/>
          <w:sz w:val="20"/>
          <w:szCs w:val="20"/>
        </w:rPr>
        <w:t>в</w:t>
      </w:r>
      <w:r w:rsidRPr="00BD3E8D">
        <w:rPr>
          <w:noProof/>
          <w:spacing w:val="1"/>
          <w:sz w:val="20"/>
          <w:szCs w:val="20"/>
        </w:rPr>
        <w:t>ре</w:t>
      </w:r>
      <w:r w:rsidRPr="00BD3E8D">
        <w:rPr>
          <w:noProof/>
          <w:spacing w:val="-1"/>
          <w:sz w:val="20"/>
          <w:szCs w:val="20"/>
        </w:rPr>
        <w:t>м</w:t>
      </w:r>
      <w:r w:rsidRPr="00BD3E8D">
        <w:rPr>
          <w:noProof/>
          <w:spacing w:val="1"/>
          <w:sz w:val="20"/>
          <w:szCs w:val="20"/>
        </w:rPr>
        <w:t>е</w:t>
      </w:r>
      <w:r w:rsidRPr="00BD3E8D">
        <w:rPr>
          <w:noProof/>
          <w:sz w:val="20"/>
          <w:szCs w:val="20"/>
        </w:rPr>
        <w:t>но</w:t>
      </w:r>
      <w:r w:rsidRPr="00BD3E8D">
        <w:rPr>
          <w:noProof/>
          <w:spacing w:val="-11"/>
          <w:sz w:val="20"/>
          <w:szCs w:val="20"/>
        </w:rPr>
        <w:t xml:space="preserve"> </w:t>
      </w:r>
      <w:r w:rsidRPr="00BD3E8D">
        <w:rPr>
          <w:noProof/>
          <w:sz w:val="20"/>
          <w:szCs w:val="20"/>
        </w:rPr>
        <w:t>у</w:t>
      </w:r>
      <w:r w:rsidRPr="00BD3E8D">
        <w:rPr>
          <w:noProof/>
          <w:spacing w:val="-2"/>
          <w:sz w:val="20"/>
          <w:szCs w:val="20"/>
        </w:rPr>
        <w:t>к</w:t>
      </w:r>
      <w:r w:rsidRPr="00BD3E8D">
        <w:rPr>
          <w:noProof/>
          <w:spacing w:val="1"/>
          <w:sz w:val="20"/>
          <w:szCs w:val="20"/>
        </w:rPr>
        <w:t>аз</w:t>
      </w:r>
      <w:r w:rsidRPr="00BD3E8D">
        <w:rPr>
          <w:noProof/>
          <w:sz w:val="20"/>
          <w:szCs w:val="20"/>
        </w:rPr>
        <w:t>ује</w:t>
      </w:r>
      <w:r w:rsidRPr="00BD3E8D">
        <w:rPr>
          <w:noProof/>
          <w:spacing w:val="-7"/>
          <w:sz w:val="20"/>
          <w:szCs w:val="20"/>
        </w:rPr>
        <w:t xml:space="preserve"> </w:t>
      </w:r>
      <w:r w:rsidRPr="00BD3E8D">
        <w:rPr>
          <w:noProof/>
          <w:sz w:val="20"/>
          <w:szCs w:val="20"/>
        </w:rPr>
        <w:t>на</w:t>
      </w:r>
      <w:r w:rsidRPr="00BD3E8D">
        <w:rPr>
          <w:noProof/>
          <w:spacing w:val="-1"/>
          <w:sz w:val="20"/>
          <w:szCs w:val="20"/>
        </w:rPr>
        <w:t xml:space="preserve"> пр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z w:val="20"/>
          <w:szCs w:val="20"/>
        </w:rPr>
        <w:t>м</w:t>
      </w:r>
      <w:r w:rsidRPr="00BD3E8D">
        <w:rPr>
          <w:noProof/>
          <w:spacing w:val="-9"/>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9"/>
          <w:sz w:val="20"/>
          <w:szCs w:val="20"/>
        </w:rPr>
        <w:t xml:space="preserve"> </w:t>
      </w:r>
      <w:r w:rsidRPr="00BD3E8D">
        <w:rPr>
          <w:noProof/>
          <w:sz w:val="20"/>
          <w:szCs w:val="20"/>
        </w:rPr>
        <w:t>к</w:t>
      </w:r>
      <w:r w:rsidRPr="00BD3E8D">
        <w:rPr>
          <w:noProof/>
          <w:spacing w:val="-2"/>
          <w:sz w:val="20"/>
          <w:szCs w:val="20"/>
        </w:rPr>
        <w:t>у</w:t>
      </w:r>
      <w:r w:rsidRPr="00BD3E8D">
        <w:rPr>
          <w:noProof/>
          <w:spacing w:val="1"/>
          <w:sz w:val="20"/>
          <w:szCs w:val="20"/>
        </w:rPr>
        <w:t>ћ</w:t>
      </w:r>
      <w:r w:rsidRPr="00BD3E8D">
        <w:rPr>
          <w:noProof/>
          <w:sz w:val="20"/>
          <w:szCs w:val="20"/>
        </w:rPr>
        <w:t>них</w:t>
      </w:r>
      <w:r w:rsidRPr="00BD3E8D">
        <w:rPr>
          <w:noProof/>
          <w:spacing w:val="-8"/>
          <w:sz w:val="20"/>
          <w:szCs w:val="20"/>
        </w:rPr>
        <w:t xml:space="preserve"> </w:t>
      </w:r>
      <w:r w:rsidRPr="00BD3E8D">
        <w:rPr>
          <w:noProof/>
          <w:sz w:val="20"/>
          <w:szCs w:val="20"/>
        </w:rPr>
        <w:t>љу</w:t>
      </w:r>
      <w:r w:rsidRPr="00BD3E8D">
        <w:rPr>
          <w:noProof/>
          <w:spacing w:val="1"/>
          <w:sz w:val="20"/>
          <w:szCs w:val="20"/>
        </w:rPr>
        <w:t>б</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ца</w:t>
      </w:r>
      <w:r w:rsidRPr="00BD3E8D">
        <w:rPr>
          <w:noProof/>
          <w:spacing w:val="-9"/>
          <w:sz w:val="20"/>
          <w:szCs w:val="20"/>
        </w:rPr>
        <w:t xml:space="preserve"> </w:t>
      </w:r>
      <w:r w:rsidRPr="00BD3E8D">
        <w:rPr>
          <w:noProof/>
          <w:spacing w:val="1"/>
          <w:sz w:val="20"/>
          <w:szCs w:val="20"/>
        </w:rPr>
        <w:t>о</w:t>
      </w:r>
      <w:r w:rsidRPr="00BD3E8D">
        <w:rPr>
          <w:noProof/>
          <w:sz w:val="20"/>
          <w:szCs w:val="20"/>
        </w:rPr>
        <w:t>д</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ра</w:t>
      </w:r>
      <w:r w:rsidRPr="00BD3E8D">
        <w:rPr>
          <w:noProof/>
          <w:sz w:val="20"/>
          <w:szCs w:val="20"/>
        </w:rPr>
        <w:t>не</w:t>
      </w:r>
      <w:r w:rsidRPr="00BD3E8D">
        <w:rPr>
          <w:noProof/>
          <w:spacing w:val="-5"/>
          <w:sz w:val="20"/>
          <w:szCs w:val="20"/>
        </w:rPr>
        <w:t xml:space="preserve"> </w:t>
      </w:r>
      <w:r w:rsidRPr="00BD3E8D">
        <w:rPr>
          <w:noProof/>
          <w:sz w:val="20"/>
          <w:szCs w:val="20"/>
        </w:rPr>
        <w:t>н</w:t>
      </w:r>
      <w:r w:rsidRPr="00BD3E8D">
        <w:rPr>
          <w:noProof/>
          <w:spacing w:val="-1"/>
          <w:sz w:val="20"/>
          <w:szCs w:val="20"/>
        </w:rPr>
        <w:t>е</w:t>
      </w:r>
      <w:r w:rsidRPr="00BD3E8D">
        <w:rPr>
          <w:noProof/>
          <w:spacing w:val="1"/>
          <w:sz w:val="20"/>
          <w:szCs w:val="20"/>
        </w:rPr>
        <w:t>о</w:t>
      </w:r>
      <w:r w:rsidRPr="00BD3E8D">
        <w:rPr>
          <w:noProof/>
          <w:spacing w:val="-2"/>
          <w:sz w:val="20"/>
          <w:szCs w:val="20"/>
        </w:rPr>
        <w:t>д</w:t>
      </w:r>
      <w:r w:rsidRPr="00BD3E8D">
        <w:rPr>
          <w:noProof/>
          <w:sz w:val="20"/>
          <w:szCs w:val="20"/>
        </w:rPr>
        <w:t>г</w:t>
      </w:r>
      <w:r w:rsidRPr="00BD3E8D">
        <w:rPr>
          <w:noProof/>
          <w:spacing w:val="1"/>
          <w:sz w:val="20"/>
          <w:szCs w:val="20"/>
        </w:rPr>
        <w:t>ов</w:t>
      </w:r>
      <w:r w:rsidRPr="00BD3E8D">
        <w:rPr>
          <w:noProof/>
          <w:spacing w:val="-1"/>
          <w:sz w:val="20"/>
          <w:szCs w:val="20"/>
        </w:rPr>
        <w:t>о</w:t>
      </w:r>
      <w:r w:rsidRPr="00BD3E8D">
        <w:rPr>
          <w:noProof/>
          <w:spacing w:val="1"/>
          <w:sz w:val="20"/>
          <w:szCs w:val="20"/>
        </w:rPr>
        <w:t>р</w:t>
      </w:r>
      <w:r w:rsidRPr="00BD3E8D">
        <w:rPr>
          <w:noProof/>
          <w:sz w:val="20"/>
          <w:szCs w:val="20"/>
        </w:rPr>
        <w:t>них</w:t>
      </w:r>
      <w:r w:rsidRPr="00BD3E8D">
        <w:rPr>
          <w:noProof/>
          <w:spacing w:val="-13"/>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сник</w:t>
      </w:r>
      <w:r w:rsidRPr="00BD3E8D">
        <w:rPr>
          <w:noProof/>
          <w:spacing w:val="1"/>
          <w:sz w:val="20"/>
          <w:szCs w:val="20"/>
        </w:rPr>
        <w:t>а</w:t>
      </w:r>
      <w:r w:rsidRPr="00BD3E8D">
        <w:rPr>
          <w:noProof/>
          <w:sz w:val="20"/>
          <w:szCs w:val="20"/>
        </w:rPr>
        <w:t>,</w:t>
      </w:r>
      <w:r w:rsidRPr="00BD3E8D">
        <w:rPr>
          <w:noProof/>
          <w:spacing w:val="-9"/>
          <w:sz w:val="20"/>
          <w:szCs w:val="20"/>
        </w:rPr>
        <w:t xml:space="preserve"> </w:t>
      </w:r>
      <w:r w:rsidRPr="00BD3E8D">
        <w:rPr>
          <w:noProof/>
          <w:sz w:val="20"/>
          <w:szCs w:val="20"/>
        </w:rPr>
        <w:t xml:space="preserve">на </w:t>
      </w:r>
      <w:r w:rsidRPr="00BD3E8D">
        <w:rPr>
          <w:noProof/>
          <w:spacing w:val="-1"/>
          <w:sz w:val="20"/>
          <w:szCs w:val="20"/>
        </w:rPr>
        <w:t>п</w:t>
      </w:r>
      <w:r w:rsidRPr="00BD3E8D">
        <w:rPr>
          <w:noProof/>
          <w:spacing w:val="1"/>
          <w:sz w:val="20"/>
          <w:szCs w:val="20"/>
        </w:rPr>
        <w:t>атњ</w:t>
      </w:r>
      <w:r w:rsidRPr="00BD3E8D">
        <w:rPr>
          <w:noProof/>
          <w:sz w:val="20"/>
          <w:szCs w:val="20"/>
        </w:rPr>
        <w:t>у</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по</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pacing w:val="-2"/>
          <w:sz w:val="20"/>
          <w:szCs w:val="20"/>
        </w:rPr>
        <w:t>б</w:t>
      </w:r>
      <w:r w:rsidRPr="00BD3E8D">
        <w:rPr>
          <w:noProof/>
          <w:sz w:val="20"/>
          <w:szCs w:val="20"/>
        </w:rPr>
        <w:t>у</w:t>
      </w:r>
      <w:r w:rsidRPr="00BD3E8D">
        <w:rPr>
          <w:noProof/>
          <w:spacing w:val="2"/>
          <w:sz w:val="20"/>
          <w:szCs w:val="20"/>
        </w:rPr>
        <w:t xml:space="preserve"> </w:t>
      </w:r>
      <w:r w:rsidRPr="00BD3E8D">
        <w:rPr>
          <w:noProof/>
          <w:spacing w:val="1"/>
          <w:sz w:val="20"/>
          <w:szCs w:val="20"/>
        </w:rPr>
        <w:t>за</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е</w:t>
      </w:r>
      <w:r w:rsidRPr="00BD3E8D">
        <w:rPr>
          <w:noProof/>
          <w:spacing w:val="3"/>
          <w:sz w:val="20"/>
          <w:szCs w:val="20"/>
        </w:rPr>
        <w:t xml:space="preserve"> </w:t>
      </w:r>
      <w:r w:rsidRPr="00BD3E8D">
        <w:rPr>
          <w:noProof/>
          <w:spacing w:val="-1"/>
          <w:sz w:val="20"/>
          <w:szCs w:val="20"/>
        </w:rPr>
        <w:t>њ</w:t>
      </w:r>
      <w:r w:rsidRPr="00BD3E8D">
        <w:rPr>
          <w:noProof/>
          <w:sz w:val="20"/>
          <w:szCs w:val="20"/>
        </w:rPr>
        <w:t>их</w:t>
      </w:r>
      <w:r w:rsidRPr="00BD3E8D">
        <w:rPr>
          <w:noProof/>
          <w:spacing w:val="1"/>
          <w:sz w:val="20"/>
          <w:szCs w:val="20"/>
        </w:rPr>
        <w:t>о</w:t>
      </w:r>
      <w:r w:rsidRPr="00BD3E8D">
        <w:rPr>
          <w:noProof/>
          <w:spacing w:val="-1"/>
          <w:sz w:val="20"/>
          <w:szCs w:val="20"/>
        </w:rPr>
        <w:t>в</w:t>
      </w:r>
      <w:r w:rsidRPr="00BD3E8D">
        <w:rPr>
          <w:noProof/>
          <w:sz w:val="20"/>
          <w:szCs w:val="20"/>
        </w:rPr>
        <w:t>е</w:t>
      </w:r>
      <w:r w:rsidRPr="00BD3E8D">
        <w:rPr>
          <w:noProof/>
          <w:spacing w:val="3"/>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pacing w:val="-2"/>
          <w:sz w:val="20"/>
          <w:szCs w:val="20"/>
        </w:rPr>
        <w:t>б</w:t>
      </w:r>
      <w:r w:rsidRPr="00BD3E8D">
        <w:rPr>
          <w:noProof/>
          <w:sz w:val="20"/>
          <w:szCs w:val="20"/>
        </w:rPr>
        <w:t>и</w:t>
      </w:r>
      <w:r w:rsidRPr="00BD3E8D">
        <w:rPr>
          <w:noProof/>
          <w:spacing w:val="1"/>
          <w:sz w:val="20"/>
          <w:szCs w:val="20"/>
        </w:rPr>
        <w:t>т</w:t>
      </w:r>
      <w:r w:rsidRPr="00BD3E8D">
        <w:rPr>
          <w:noProof/>
          <w:sz w:val="20"/>
          <w:szCs w:val="20"/>
        </w:rPr>
        <w:t>и,</w:t>
      </w:r>
      <w:r w:rsidRPr="00BD3E8D">
        <w:rPr>
          <w:noProof/>
          <w:spacing w:val="4"/>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1"/>
          <w:sz w:val="20"/>
          <w:szCs w:val="20"/>
        </w:rPr>
        <w:t xml:space="preserve"> </w:t>
      </w:r>
      <w:r w:rsidRPr="00BD3E8D">
        <w:rPr>
          <w:noProof/>
          <w:sz w:val="20"/>
          <w:szCs w:val="20"/>
        </w:rPr>
        <w:t>и</w:t>
      </w:r>
      <w:r w:rsidRPr="00BD3E8D">
        <w:rPr>
          <w:noProof/>
          <w:spacing w:val="2"/>
          <w:sz w:val="20"/>
          <w:szCs w:val="20"/>
        </w:rPr>
        <w:t xml:space="preserve"> </w:t>
      </w:r>
      <w:r w:rsidRPr="00BD3E8D">
        <w:rPr>
          <w:noProof/>
          <w:sz w:val="20"/>
          <w:szCs w:val="20"/>
        </w:rPr>
        <w:t>на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z w:val="20"/>
          <w:szCs w:val="20"/>
        </w:rPr>
        <w:t>јху</w:t>
      </w:r>
      <w:r w:rsidRPr="00BD3E8D">
        <w:rPr>
          <w:noProof/>
          <w:spacing w:val="-1"/>
          <w:sz w:val="20"/>
          <w:szCs w:val="20"/>
        </w:rPr>
        <w:t>м</w:t>
      </w:r>
      <w:r w:rsidRPr="00BD3E8D">
        <w:rPr>
          <w:noProof/>
          <w:spacing w:val="1"/>
          <w:sz w:val="20"/>
          <w:szCs w:val="20"/>
        </w:rPr>
        <w:t>а</w:t>
      </w:r>
      <w:r w:rsidRPr="00BD3E8D">
        <w:rPr>
          <w:noProof/>
          <w:sz w:val="20"/>
          <w:szCs w:val="20"/>
        </w:rPr>
        <w:t>нији н</w:t>
      </w:r>
      <w:r w:rsidRPr="00BD3E8D">
        <w:rPr>
          <w:noProof/>
          <w:spacing w:val="1"/>
          <w:sz w:val="20"/>
          <w:szCs w:val="20"/>
        </w:rPr>
        <w:t>ач</w:t>
      </w:r>
      <w:r w:rsidRPr="00BD3E8D">
        <w:rPr>
          <w:noProof/>
          <w:sz w:val="20"/>
          <w:szCs w:val="20"/>
        </w:rPr>
        <w:t>ин</w:t>
      </w:r>
      <w:r w:rsidRPr="00BD3E8D">
        <w:rPr>
          <w:noProof/>
          <w:spacing w:val="2"/>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z w:val="20"/>
          <w:szCs w:val="20"/>
        </w:rPr>
        <w:t xml:space="preserve">ни </w:t>
      </w:r>
      <w:r w:rsidRPr="00BD3E8D">
        <w:rPr>
          <w:noProof/>
          <w:spacing w:val="-1"/>
          <w:sz w:val="20"/>
          <w:szCs w:val="20"/>
        </w:rPr>
        <w:t>м</w:t>
      </w:r>
      <w:r w:rsidRPr="00BD3E8D">
        <w:rPr>
          <w:noProof/>
          <w:spacing w:val="1"/>
          <w:sz w:val="20"/>
          <w:szCs w:val="20"/>
        </w:rPr>
        <w:t>о</w:t>
      </w:r>
      <w:r w:rsidRPr="00BD3E8D">
        <w:rPr>
          <w:noProof/>
          <w:sz w:val="20"/>
          <w:szCs w:val="20"/>
        </w:rPr>
        <w:t>гу</w:t>
      </w:r>
      <w:r w:rsidRPr="00BD3E8D">
        <w:rPr>
          <w:noProof/>
          <w:spacing w:val="-9"/>
          <w:sz w:val="20"/>
          <w:szCs w:val="20"/>
        </w:rPr>
        <w:t xml:space="preserve"> </w:t>
      </w:r>
      <w:r w:rsidRPr="00BD3E8D">
        <w:rPr>
          <w:noProof/>
          <w:spacing w:val="1"/>
          <w:sz w:val="20"/>
          <w:szCs w:val="20"/>
        </w:rPr>
        <w:t>д</w:t>
      </w:r>
      <w:r w:rsidRPr="00BD3E8D">
        <w:rPr>
          <w:noProof/>
          <w:sz w:val="20"/>
          <w:szCs w:val="20"/>
        </w:rPr>
        <w:t>а</w:t>
      </w:r>
      <w:r w:rsidRPr="00BD3E8D">
        <w:rPr>
          <w:noProof/>
          <w:spacing w:val="-6"/>
          <w:sz w:val="20"/>
          <w:szCs w:val="20"/>
        </w:rPr>
        <w:t xml:space="preserve"> </w:t>
      </w:r>
      <w:r w:rsidRPr="00BD3E8D">
        <w:rPr>
          <w:noProof/>
          <w:sz w:val="20"/>
          <w:szCs w:val="20"/>
        </w:rPr>
        <w:t>се</w:t>
      </w:r>
      <w:r w:rsidRPr="00BD3E8D">
        <w:rPr>
          <w:noProof/>
          <w:spacing w:val="-8"/>
          <w:sz w:val="20"/>
          <w:szCs w:val="20"/>
        </w:rPr>
        <w:t xml:space="preserve"> </w:t>
      </w:r>
      <w:r w:rsidRPr="00BD3E8D">
        <w:rPr>
          <w:noProof/>
          <w:sz w:val="20"/>
          <w:szCs w:val="20"/>
        </w:rPr>
        <w:t>укљу</w:t>
      </w:r>
      <w:r w:rsidRPr="00BD3E8D">
        <w:rPr>
          <w:noProof/>
          <w:spacing w:val="1"/>
          <w:sz w:val="20"/>
          <w:szCs w:val="20"/>
        </w:rPr>
        <w:t>ч</w:t>
      </w:r>
      <w:r w:rsidRPr="00BD3E8D">
        <w:rPr>
          <w:noProof/>
          <w:sz w:val="20"/>
          <w:szCs w:val="20"/>
        </w:rPr>
        <w:t>е</w:t>
      </w:r>
      <w:r w:rsidRPr="00BD3E8D">
        <w:rPr>
          <w:noProof/>
          <w:spacing w:val="-11"/>
          <w:sz w:val="20"/>
          <w:szCs w:val="20"/>
        </w:rPr>
        <w:t xml:space="preserve"> </w:t>
      </w:r>
      <w:r w:rsidRPr="00BD3E8D">
        <w:rPr>
          <w:noProof/>
          <w:sz w:val="20"/>
          <w:szCs w:val="20"/>
        </w:rPr>
        <w:t>у</w:t>
      </w:r>
      <w:r w:rsidRPr="00BD3E8D">
        <w:rPr>
          <w:noProof/>
          <w:spacing w:val="-6"/>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ц</w:t>
      </w:r>
      <w:r w:rsidRPr="00BD3E8D">
        <w:rPr>
          <w:noProof/>
          <w:spacing w:val="-1"/>
          <w:sz w:val="20"/>
          <w:szCs w:val="20"/>
        </w:rPr>
        <w:t>е</w:t>
      </w:r>
      <w:r w:rsidRPr="00BD3E8D">
        <w:rPr>
          <w:noProof/>
          <w:sz w:val="20"/>
          <w:szCs w:val="20"/>
        </w:rPr>
        <w:t>с</w:t>
      </w:r>
      <w:r w:rsidRPr="00BD3E8D">
        <w:rPr>
          <w:noProof/>
          <w:spacing w:val="-11"/>
          <w:sz w:val="20"/>
          <w:szCs w:val="20"/>
        </w:rPr>
        <w:t xml:space="preserve"> </w:t>
      </w:r>
      <w:r w:rsidRPr="00BD3E8D">
        <w:rPr>
          <w:noProof/>
          <w:spacing w:val="1"/>
          <w:sz w:val="20"/>
          <w:szCs w:val="20"/>
        </w:rPr>
        <w:t>ре</w:t>
      </w:r>
      <w:r w:rsidRPr="00BD3E8D">
        <w:rPr>
          <w:noProof/>
          <w:spacing w:val="-1"/>
          <w:sz w:val="20"/>
          <w:szCs w:val="20"/>
        </w:rPr>
        <w:t>ш</w:t>
      </w:r>
      <w:r w:rsidRPr="00BD3E8D">
        <w:rPr>
          <w:noProof/>
          <w:spacing w:val="1"/>
          <w:sz w:val="20"/>
          <w:szCs w:val="20"/>
        </w:rPr>
        <w:t>ав</w:t>
      </w:r>
      <w:r w:rsidRPr="00BD3E8D">
        <w:rPr>
          <w:noProof/>
          <w:spacing w:val="-1"/>
          <w:sz w:val="20"/>
          <w:szCs w:val="20"/>
        </w:rPr>
        <w:t>а</w:t>
      </w:r>
      <w:r w:rsidRPr="00BD3E8D">
        <w:rPr>
          <w:noProof/>
          <w:spacing w:val="1"/>
          <w:sz w:val="20"/>
          <w:szCs w:val="20"/>
        </w:rPr>
        <w:t>њ</w:t>
      </w:r>
      <w:r w:rsidRPr="00BD3E8D">
        <w:rPr>
          <w:noProof/>
          <w:sz w:val="20"/>
          <w:szCs w:val="20"/>
        </w:rPr>
        <w:t>а</w:t>
      </w:r>
      <w:r w:rsidRPr="00BD3E8D">
        <w:rPr>
          <w:noProof/>
          <w:spacing w:val="-14"/>
          <w:sz w:val="20"/>
          <w:szCs w:val="20"/>
        </w:rPr>
        <w:t xml:space="preserve"> </w:t>
      </w:r>
      <w:r w:rsidRPr="00BD3E8D">
        <w:rPr>
          <w:noProof/>
          <w:spacing w:val="-1"/>
          <w:sz w:val="20"/>
          <w:szCs w:val="20"/>
        </w:rPr>
        <w:t>пр</w:t>
      </w:r>
      <w:r w:rsidRPr="00BD3E8D">
        <w:rPr>
          <w:noProof/>
          <w:spacing w:val="1"/>
          <w:sz w:val="20"/>
          <w:szCs w:val="20"/>
        </w:rPr>
        <w:t>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15"/>
          <w:sz w:val="20"/>
          <w:szCs w:val="20"/>
        </w:rPr>
        <w:t xml:space="preserve"> </w:t>
      </w:r>
      <w:r w:rsidRPr="00BD3E8D">
        <w:rPr>
          <w:noProof/>
          <w:sz w:val="20"/>
          <w:szCs w:val="20"/>
        </w:rPr>
        <w:t>н</w:t>
      </w:r>
      <w:r w:rsidRPr="00BD3E8D">
        <w:rPr>
          <w:noProof/>
          <w:spacing w:val="-1"/>
          <w:sz w:val="20"/>
          <w:szCs w:val="20"/>
        </w:rPr>
        <w:t>ап</w:t>
      </w:r>
      <w:r w:rsidRPr="00BD3E8D">
        <w:rPr>
          <w:noProof/>
          <w:sz w:val="20"/>
          <w:szCs w:val="20"/>
        </w:rPr>
        <w:t>у</w:t>
      </w:r>
      <w:r w:rsidRPr="00BD3E8D">
        <w:rPr>
          <w:noProof/>
          <w:spacing w:val="1"/>
          <w:sz w:val="20"/>
          <w:szCs w:val="20"/>
        </w:rPr>
        <w:t>ш</w:t>
      </w:r>
      <w:r w:rsidRPr="00BD3E8D">
        <w:rPr>
          <w:noProof/>
          <w:spacing w:val="2"/>
          <w:sz w:val="20"/>
          <w:szCs w:val="20"/>
        </w:rPr>
        <w:t>т</w:t>
      </w:r>
      <w:r w:rsidRPr="00BD3E8D">
        <w:rPr>
          <w:noProof/>
          <w:spacing w:val="1"/>
          <w:sz w:val="20"/>
          <w:szCs w:val="20"/>
        </w:rPr>
        <w:t>е</w:t>
      </w:r>
      <w:r w:rsidRPr="00BD3E8D">
        <w:rPr>
          <w:noProof/>
          <w:sz w:val="20"/>
          <w:szCs w:val="20"/>
        </w:rPr>
        <w:t>них</w:t>
      </w:r>
      <w:r w:rsidRPr="00BD3E8D">
        <w:rPr>
          <w:noProof/>
          <w:spacing w:val="-16"/>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ња</w:t>
      </w:r>
      <w:r w:rsidRPr="00BD3E8D">
        <w:rPr>
          <w:noProof/>
          <w:sz w:val="20"/>
          <w:szCs w:val="20"/>
        </w:rPr>
        <w:t>.</w:t>
      </w:r>
    </w:p>
    <w:p w14:paraId="1D3BA25E" w14:textId="77777777" w:rsidR="008776AB" w:rsidRPr="00BD3E8D" w:rsidRDefault="008776AB" w:rsidP="008776AB">
      <w:pPr>
        <w:spacing w:before="17" w:line="260" w:lineRule="exact"/>
        <w:jc w:val="both"/>
        <w:rPr>
          <w:noProof/>
          <w:sz w:val="20"/>
          <w:szCs w:val="20"/>
        </w:rPr>
      </w:pPr>
    </w:p>
    <w:p w14:paraId="13D0B3F6" w14:textId="77777777" w:rsidR="008776AB" w:rsidRPr="00BD3E8D" w:rsidRDefault="008776AB" w:rsidP="008776AB">
      <w:pPr>
        <w:ind w:left="120" w:right="59"/>
        <w:jc w:val="both"/>
        <w:rPr>
          <w:noProof/>
          <w:sz w:val="20"/>
          <w:szCs w:val="20"/>
        </w:rPr>
      </w:pPr>
      <w:r w:rsidRPr="00BD3E8D">
        <w:rPr>
          <w:noProof/>
          <w:sz w:val="20"/>
          <w:szCs w:val="20"/>
        </w:rPr>
        <w:t>М</w:t>
      </w:r>
      <w:r w:rsidRPr="00BD3E8D">
        <w:rPr>
          <w:noProof/>
          <w:spacing w:val="1"/>
          <w:sz w:val="20"/>
          <w:szCs w:val="20"/>
        </w:rPr>
        <w:t>ед</w:t>
      </w:r>
      <w:r w:rsidRPr="00BD3E8D">
        <w:rPr>
          <w:noProof/>
          <w:sz w:val="20"/>
          <w:szCs w:val="20"/>
        </w:rPr>
        <w:t>ији</w:t>
      </w:r>
      <w:r w:rsidRPr="00BD3E8D">
        <w:rPr>
          <w:noProof/>
          <w:spacing w:val="3"/>
          <w:sz w:val="20"/>
          <w:szCs w:val="20"/>
        </w:rPr>
        <w:t xml:space="preserve"> </w:t>
      </w:r>
      <w:r w:rsidRPr="00BD3E8D">
        <w:rPr>
          <w:noProof/>
          <w:sz w:val="20"/>
          <w:szCs w:val="20"/>
        </w:rPr>
        <w:t>су</w:t>
      </w:r>
      <w:r w:rsidRPr="00BD3E8D">
        <w:rPr>
          <w:noProof/>
          <w:spacing w:val="2"/>
          <w:sz w:val="20"/>
          <w:szCs w:val="20"/>
        </w:rPr>
        <w:t xml:space="preserve"> </w:t>
      </w:r>
      <w:r w:rsidRPr="00BD3E8D">
        <w:rPr>
          <w:noProof/>
          <w:sz w:val="20"/>
          <w:szCs w:val="20"/>
        </w:rPr>
        <w:t>ј</w:t>
      </w:r>
      <w:r w:rsidRPr="00BD3E8D">
        <w:rPr>
          <w:noProof/>
          <w:spacing w:val="1"/>
          <w:sz w:val="20"/>
          <w:szCs w:val="20"/>
        </w:rPr>
        <w:t>ед</w:t>
      </w:r>
      <w:r w:rsidRPr="00BD3E8D">
        <w:rPr>
          <w:noProof/>
          <w:sz w:val="20"/>
          <w:szCs w:val="20"/>
        </w:rPr>
        <w:t>на</w:t>
      </w:r>
      <w:r w:rsidRPr="00BD3E8D">
        <w:rPr>
          <w:noProof/>
          <w:spacing w:val="1"/>
          <w:sz w:val="20"/>
          <w:szCs w:val="20"/>
        </w:rPr>
        <w:t xml:space="preserve"> о</w:t>
      </w:r>
      <w:r w:rsidRPr="00BD3E8D">
        <w:rPr>
          <w:noProof/>
          <w:sz w:val="20"/>
          <w:szCs w:val="20"/>
        </w:rPr>
        <w:t>д</w:t>
      </w:r>
      <w:r w:rsidRPr="00BD3E8D">
        <w:rPr>
          <w:noProof/>
          <w:spacing w:val="3"/>
          <w:sz w:val="20"/>
          <w:szCs w:val="20"/>
        </w:rPr>
        <w:t xml:space="preserve"> </w:t>
      </w:r>
      <w:r w:rsidRPr="00BD3E8D">
        <w:rPr>
          <w:noProof/>
          <w:spacing w:val="-1"/>
          <w:sz w:val="20"/>
          <w:szCs w:val="20"/>
        </w:rPr>
        <w:t>в</w:t>
      </w:r>
      <w:r w:rsidRPr="00BD3E8D">
        <w:rPr>
          <w:noProof/>
          <w:spacing w:val="1"/>
          <w:sz w:val="20"/>
          <w:szCs w:val="20"/>
        </w:rPr>
        <w:t>ео</w:t>
      </w:r>
      <w:r w:rsidRPr="00BD3E8D">
        <w:rPr>
          <w:noProof/>
          <w:spacing w:val="-3"/>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би</w:t>
      </w:r>
      <w:r w:rsidRPr="00BD3E8D">
        <w:rPr>
          <w:noProof/>
          <w:spacing w:val="1"/>
          <w:sz w:val="20"/>
          <w:szCs w:val="20"/>
        </w:rPr>
        <w:t>т</w:t>
      </w:r>
      <w:r w:rsidRPr="00BD3E8D">
        <w:rPr>
          <w:noProof/>
          <w:sz w:val="20"/>
          <w:szCs w:val="20"/>
        </w:rPr>
        <w:t>них</w:t>
      </w:r>
      <w:r w:rsidRPr="00BD3E8D">
        <w:rPr>
          <w:noProof/>
          <w:spacing w:val="2"/>
          <w:sz w:val="20"/>
          <w:szCs w:val="20"/>
        </w:rPr>
        <w:t xml:space="preserve"> </w:t>
      </w:r>
      <w:r w:rsidRPr="00BD3E8D">
        <w:rPr>
          <w:noProof/>
          <w:spacing w:val="-2"/>
          <w:sz w:val="20"/>
          <w:szCs w:val="20"/>
        </w:rPr>
        <w:t>к</w:t>
      </w:r>
      <w:r w:rsidRPr="00BD3E8D">
        <w:rPr>
          <w:noProof/>
          <w:spacing w:val="1"/>
          <w:sz w:val="20"/>
          <w:szCs w:val="20"/>
        </w:rPr>
        <w:t>о</w:t>
      </w:r>
      <w:r w:rsidRPr="00BD3E8D">
        <w:rPr>
          <w:noProof/>
          <w:spacing w:val="-1"/>
          <w:sz w:val="20"/>
          <w:szCs w:val="20"/>
        </w:rPr>
        <w:t>мп</w:t>
      </w:r>
      <w:r w:rsidRPr="00BD3E8D">
        <w:rPr>
          <w:noProof/>
          <w:spacing w:val="1"/>
          <w:sz w:val="20"/>
          <w:szCs w:val="20"/>
        </w:rPr>
        <w:t>о</w:t>
      </w:r>
      <w:r w:rsidRPr="00BD3E8D">
        <w:rPr>
          <w:noProof/>
          <w:sz w:val="20"/>
          <w:szCs w:val="20"/>
        </w:rPr>
        <w:t>н</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и</w:t>
      </w:r>
      <w:r w:rsidRPr="00BD3E8D">
        <w:rPr>
          <w:noProof/>
          <w:spacing w:val="3"/>
          <w:sz w:val="20"/>
          <w:szCs w:val="20"/>
        </w:rPr>
        <w:t xml:space="preserve"> </w:t>
      </w:r>
      <w:r w:rsidRPr="00BD3E8D">
        <w:rPr>
          <w:noProof/>
          <w:sz w:val="20"/>
          <w:szCs w:val="20"/>
        </w:rPr>
        <w:t>у</w:t>
      </w:r>
      <w:r w:rsidRPr="00BD3E8D">
        <w:rPr>
          <w:noProof/>
          <w:spacing w:val="2"/>
          <w:sz w:val="20"/>
          <w:szCs w:val="20"/>
        </w:rPr>
        <w:t xml:space="preserve"> </w:t>
      </w:r>
      <w:r w:rsidRPr="00BD3E8D">
        <w:rPr>
          <w:noProof/>
          <w:spacing w:val="-1"/>
          <w:sz w:val="20"/>
          <w:szCs w:val="20"/>
        </w:rPr>
        <w:t>ре</w:t>
      </w:r>
      <w:r w:rsidRPr="00BD3E8D">
        <w:rPr>
          <w:noProof/>
          <w:spacing w:val="1"/>
          <w:sz w:val="20"/>
          <w:szCs w:val="20"/>
        </w:rPr>
        <w:t>ша</w:t>
      </w:r>
      <w:r w:rsidRPr="00BD3E8D">
        <w:rPr>
          <w:noProof/>
          <w:spacing w:val="2"/>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2"/>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2"/>
          <w:sz w:val="20"/>
          <w:szCs w:val="20"/>
        </w:rPr>
        <w:t>л</w:t>
      </w:r>
      <w:r w:rsidRPr="00BD3E8D">
        <w:rPr>
          <w:noProof/>
          <w:spacing w:val="1"/>
          <w:sz w:val="20"/>
          <w:szCs w:val="20"/>
        </w:rPr>
        <w:t>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те</w:t>
      </w:r>
      <w:r w:rsidRPr="00BD3E8D">
        <w:rPr>
          <w:noProof/>
          <w:sz w:val="20"/>
          <w:szCs w:val="20"/>
        </w:rPr>
        <w:t>них</w:t>
      </w:r>
      <w:r w:rsidRPr="00BD3E8D">
        <w:rPr>
          <w:noProof/>
          <w:spacing w:val="2"/>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во</w:t>
      </w:r>
      <w:r w:rsidRPr="00BD3E8D">
        <w:rPr>
          <w:noProof/>
          <w:spacing w:val="-1"/>
          <w:sz w:val="20"/>
          <w:szCs w:val="20"/>
        </w:rPr>
        <w:t>т</w:t>
      </w:r>
      <w:r w:rsidRPr="00BD3E8D">
        <w:rPr>
          <w:noProof/>
          <w:sz w:val="20"/>
          <w:szCs w:val="20"/>
        </w:rPr>
        <w:t>и</w:t>
      </w:r>
      <w:r w:rsidRPr="00BD3E8D">
        <w:rPr>
          <w:noProof/>
          <w:spacing w:val="1"/>
          <w:sz w:val="20"/>
          <w:szCs w:val="20"/>
        </w:rPr>
        <w:t>ња</w:t>
      </w:r>
      <w:r w:rsidRPr="00BD3E8D">
        <w:rPr>
          <w:noProof/>
          <w:sz w:val="20"/>
          <w:szCs w:val="20"/>
        </w:rPr>
        <w:t>, к</w:t>
      </w:r>
      <w:r w:rsidRPr="00BD3E8D">
        <w:rPr>
          <w:noProof/>
          <w:spacing w:val="1"/>
          <w:sz w:val="20"/>
          <w:szCs w:val="20"/>
        </w:rPr>
        <w:t>о</w:t>
      </w:r>
      <w:r w:rsidRPr="00BD3E8D">
        <w:rPr>
          <w:noProof/>
          <w:sz w:val="20"/>
          <w:szCs w:val="20"/>
        </w:rPr>
        <w:t>јим с</w:t>
      </w:r>
      <w:r w:rsidRPr="00BD3E8D">
        <w:rPr>
          <w:noProof/>
          <w:spacing w:val="1"/>
          <w:sz w:val="20"/>
          <w:szCs w:val="20"/>
        </w:rPr>
        <w:t>во</w:t>
      </w:r>
      <w:r w:rsidRPr="00BD3E8D">
        <w:rPr>
          <w:noProof/>
          <w:sz w:val="20"/>
          <w:szCs w:val="20"/>
        </w:rPr>
        <w:t>јим</w:t>
      </w:r>
      <w:r w:rsidRPr="00BD3E8D">
        <w:rPr>
          <w:noProof/>
          <w:spacing w:val="-11"/>
          <w:sz w:val="20"/>
          <w:szCs w:val="20"/>
        </w:rPr>
        <w:t xml:space="preserve"> </w:t>
      </w:r>
      <w:r w:rsidRPr="00BD3E8D">
        <w:rPr>
          <w:noProof/>
          <w:sz w:val="20"/>
          <w:szCs w:val="20"/>
        </w:rPr>
        <w:t>у</w:t>
      </w:r>
      <w:r w:rsidRPr="00BD3E8D">
        <w:rPr>
          <w:noProof/>
          <w:spacing w:val="1"/>
          <w:sz w:val="20"/>
          <w:szCs w:val="20"/>
        </w:rPr>
        <w:t>тицајем</w:t>
      </w:r>
      <w:r w:rsidRPr="00BD3E8D">
        <w:rPr>
          <w:noProof/>
          <w:spacing w:val="-13"/>
          <w:sz w:val="20"/>
          <w:szCs w:val="20"/>
        </w:rPr>
        <w:t xml:space="preserve"> </w:t>
      </w:r>
      <w:r w:rsidRPr="00BD3E8D">
        <w:rPr>
          <w:noProof/>
          <w:sz w:val="20"/>
          <w:szCs w:val="20"/>
        </w:rPr>
        <w:t>на</w:t>
      </w:r>
      <w:r w:rsidRPr="00BD3E8D">
        <w:rPr>
          <w:noProof/>
          <w:spacing w:val="-6"/>
          <w:sz w:val="20"/>
          <w:szCs w:val="20"/>
        </w:rPr>
        <w:t xml:space="preserve"> </w:t>
      </w:r>
      <w:r w:rsidRPr="00BD3E8D">
        <w:rPr>
          <w:noProof/>
          <w:sz w:val="20"/>
          <w:szCs w:val="20"/>
        </w:rPr>
        <w:t>ј</w:t>
      </w:r>
      <w:r w:rsidRPr="00BD3E8D">
        <w:rPr>
          <w:noProof/>
          <w:spacing w:val="1"/>
          <w:sz w:val="20"/>
          <w:szCs w:val="20"/>
        </w:rPr>
        <w:t>ав</w:t>
      </w:r>
      <w:r w:rsidRPr="00BD3E8D">
        <w:rPr>
          <w:noProof/>
          <w:spacing w:val="-3"/>
          <w:sz w:val="20"/>
          <w:szCs w:val="20"/>
        </w:rPr>
        <w:t>н</w:t>
      </w:r>
      <w:r w:rsidRPr="00BD3E8D">
        <w:rPr>
          <w:noProof/>
          <w:sz w:val="20"/>
          <w:szCs w:val="20"/>
        </w:rPr>
        <w:t>о</w:t>
      </w:r>
      <w:r w:rsidRPr="00BD3E8D">
        <w:rPr>
          <w:noProof/>
          <w:spacing w:val="-11"/>
          <w:sz w:val="20"/>
          <w:szCs w:val="20"/>
        </w:rPr>
        <w:t xml:space="preserve"> </w:t>
      </w:r>
      <w:r w:rsidRPr="00BD3E8D">
        <w:rPr>
          <w:noProof/>
          <w:spacing w:val="-1"/>
          <w:sz w:val="20"/>
          <w:szCs w:val="20"/>
        </w:rPr>
        <w:t>м</w:t>
      </w:r>
      <w:r w:rsidRPr="00BD3E8D">
        <w:rPr>
          <w:noProof/>
          <w:spacing w:val="1"/>
          <w:sz w:val="20"/>
          <w:szCs w:val="20"/>
        </w:rPr>
        <w:t>њење</w:t>
      </w:r>
      <w:r w:rsidRPr="00BD3E8D">
        <w:rPr>
          <w:noProof/>
          <w:sz w:val="20"/>
          <w:szCs w:val="20"/>
        </w:rPr>
        <w:t>,</w:t>
      </w:r>
      <w:r w:rsidRPr="00BD3E8D">
        <w:rPr>
          <w:noProof/>
          <w:spacing w:val="-13"/>
          <w:sz w:val="20"/>
          <w:szCs w:val="20"/>
        </w:rPr>
        <w:t xml:space="preserve"> </w:t>
      </w:r>
      <w:r w:rsidRPr="00BD3E8D">
        <w:rPr>
          <w:noProof/>
          <w:spacing w:val="1"/>
          <w:sz w:val="20"/>
          <w:szCs w:val="20"/>
        </w:rPr>
        <w:t>тре</w:t>
      </w:r>
      <w:r w:rsidRPr="00BD3E8D">
        <w:rPr>
          <w:noProof/>
          <w:spacing w:val="-2"/>
          <w:sz w:val="20"/>
          <w:szCs w:val="20"/>
        </w:rPr>
        <w:t>б</w:t>
      </w:r>
      <w:r w:rsidRPr="00BD3E8D">
        <w:rPr>
          <w:noProof/>
          <w:sz w:val="20"/>
          <w:szCs w:val="20"/>
        </w:rPr>
        <w:t>а</w:t>
      </w:r>
      <w:r w:rsidRPr="00BD3E8D">
        <w:rPr>
          <w:noProof/>
          <w:spacing w:val="-9"/>
          <w:sz w:val="20"/>
          <w:szCs w:val="20"/>
        </w:rPr>
        <w:t xml:space="preserve"> </w:t>
      </w:r>
      <w:r w:rsidRPr="00BD3E8D">
        <w:rPr>
          <w:noProof/>
          <w:spacing w:val="-2"/>
          <w:sz w:val="20"/>
          <w:szCs w:val="20"/>
        </w:rPr>
        <w:t>д</w:t>
      </w:r>
      <w:r w:rsidRPr="00BD3E8D">
        <w:rPr>
          <w:noProof/>
          <w:sz w:val="20"/>
          <w:szCs w:val="20"/>
        </w:rPr>
        <w:t>а</w:t>
      </w:r>
      <w:r w:rsidRPr="00BD3E8D">
        <w:rPr>
          <w:noProof/>
          <w:spacing w:val="-6"/>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у</w:t>
      </w:r>
      <w:r w:rsidRPr="00BD3E8D">
        <w:rPr>
          <w:noProof/>
          <w:spacing w:val="1"/>
          <w:sz w:val="20"/>
          <w:szCs w:val="20"/>
        </w:rPr>
        <w:t>ж</w:t>
      </w:r>
      <w:r w:rsidRPr="00BD3E8D">
        <w:rPr>
          <w:noProof/>
          <w:sz w:val="20"/>
          <w:szCs w:val="20"/>
        </w:rPr>
        <w:t>е</w:t>
      </w:r>
      <w:r w:rsidRPr="00BD3E8D">
        <w:rPr>
          <w:noProof/>
          <w:spacing w:val="-10"/>
          <w:sz w:val="20"/>
          <w:szCs w:val="20"/>
        </w:rPr>
        <w:t xml:space="preserve"> </w:t>
      </w:r>
      <w:r w:rsidRPr="00BD3E8D">
        <w:rPr>
          <w:noProof/>
          <w:spacing w:val="-1"/>
          <w:sz w:val="20"/>
          <w:szCs w:val="20"/>
        </w:rPr>
        <w:t>по</w:t>
      </w:r>
      <w:r w:rsidRPr="00BD3E8D">
        <w:rPr>
          <w:noProof/>
          <w:spacing w:val="-2"/>
          <w:sz w:val="20"/>
          <w:szCs w:val="20"/>
        </w:rPr>
        <w:t>д</w:t>
      </w:r>
      <w:r w:rsidRPr="00BD3E8D">
        <w:rPr>
          <w:noProof/>
          <w:spacing w:val="1"/>
          <w:sz w:val="20"/>
          <w:szCs w:val="20"/>
        </w:rPr>
        <w:t>рш</w:t>
      </w:r>
      <w:r w:rsidRPr="00BD3E8D">
        <w:rPr>
          <w:noProof/>
          <w:sz w:val="20"/>
          <w:szCs w:val="20"/>
        </w:rPr>
        <w:t>ку</w:t>
      </w:r>
      <w:r w:rsidRPr="00BD3E8D">
        <w:rPr>
          <w:noProof/>
          <w:spacing w:val="-13"/>
          <w:sz w:val="20"/>
          <w:szCs w:val="20"/>
        </w:rPr>
        <w:t xml:space="preserve"> </w:t>
      </w:r>
      <w:r w:rsidRPr="00BD3E8D">
        <w:rPr>
          <w:noProof/>
          <w:spacing w:val="-1"/>
          <w:sz w:val="20"/>
          <w:szCs w:val="20"/>
        </w:rPr>
        <w:t>р</w:t>
      </w:r>
      <w:r w:rsidRPr="00BD3E8D">
        <w:rPr>
          <w:noProof/>
          <w:spacing w:val="1"/>
          <w:sz w:val="20"/>
          <w:szCs w:val="20"/>
        </w:rPr>
        <w:t>еал</w:t>
      </w:r>
      <w:r w:rsidRPr="00BD3E8D">
        <w:rPr>
          <w:noProof/>
          <w:spacing w:val="-2"/>
          <w:sz w:val="20"/>
          <w:szCs w:val="20"/>
        </w:rPr>
        <w:t>и</w:t>
      </w:r>
      <w:r w:rsidRPr="00BD3E8D">
        <w:rPr>
          <w:noProof/>
          <w:spacing w:val="1"/>
          <w:sz w:val="20"/>
          <w:szCs w:val="20"/>
        </w:rPr>
        <w:t>за</w:t>
      </w:r>
      <w:r w:rsidRPr="00BD3E8D">
        <w:rPr>
          <w:noProof/>
          <w:sz w:val="20"/>
          <w:szCs w:val="20"/>
        </w:rPr>
        <w:t>цији</w:t>
      </w:r>
      <w:r w:rsidRPr="00BD3E8D">
        <w:rPr>
          <w:noProof/>
          <w:spacing w:val="-18"/>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w:t>
      </w:r>
      <w:r w:rsidRPr="00BD3E8D">
        <w:rPr>
          <w:noProof/>
          <w:spacing w:val="-1"/>
          <w:sz w:val="20"/>
          <w:szCs w:val="20"/>
        </w:rPr>
        <w:t>ам</w:t>
      </w:r>
      <w:r w:rsidRPr="00BD3E8D">
        <w:rPr>
          <w:noProof/>
          <w:spacing w:val="1"/>
          <w:sz w:val="20"/>
          <w:szCs w:val="20"/>
        </w:rPr>
        <w:t>а</w:t>
      </w:r>
      <w:r w:rsidRPr="00BD3E8D">
        <w:rPr>
          <w:noProof/>
          <w:sz w:val="20"/>
          <w:szCs w:val="20"/>
        </w:rPr>
        <w:t>.</w:t>
      </w:r>
    </w:p>
    <w:p w14:paraId="4894A69B" w14:textId="77777777" w:rsidR="008776AB" w:rsidRPr="00BD3E8D" w:rsidRDefault="008776AB" w:rsidP="008776AB">
      <w:pPr>
        <w:spacing w:before="14" w:line="260" w:lineRule="exact"/>
        <w:jc w:val="both"/>
        <w:rPr>
          <w:noProof/>
          <w:sz w:val="20"/>
          <w:szCs w:val="20"/>
        </w:rPr>
      </w:pPr>
    </w:p>
    <w:p w14:paraId="09C851AB" w14:textId="77777777" w:rsidR="008776AB" w:rsidRPr="00BD3E8D" w:rsidRDefault="008776AB" w:rsidP="008776AB">
      <w:pPr>
        <w:ind w:left="120" w:right="58"/>
        <w:jc w:val="both"/>
        <w:rPr>
          <w:noProof/>
          <w:sz w:val="20"/>
          <w:szCs w:val="20"/>
        </w:rPr>
      </w:pPr>
      <w:r w:rsidRPr="00BD3E8D">
        <w:rPr>
          <w:noProof/>
          <w:spacing w:val="1"/>
          <w:sz w:val="20"/>
          <w:szCs w:val="20"/>
        </w:rPr>
        <w:t>Од</w:t>
      </w:r>
      <w:r w:rsidRPr="00BD3E8D">
        <w:rPr>
          <w:noProof/>
          <w:sz w:val="20"/>
          <w:szCs w:val="20"/>
        </w:rPr>
        <w:t>г</w:t>
      </w:r>
      <w:r w:rsidRPr="00BD3E8D">
        <w:rPr>
          <w:noProof/>
          <w:spacing w:val="1"/>
          <w:sz w:val="20"/>
          <w:szCs w:val="20"/>
        </w:rPr>
        <w:t>а</w:t>
      </w:r>
      <w:r w:rsidRPr="00BD3E8D">
        <w:rPr>
          <w:noProof/>
          <w:sz w:val="20"/>
          <w:szCs w:val="20"/>
        </w:rPr>
        <w:t>ји</w:t>
      </w:r>
      <w:r w:rsidRPr="00BD3E8D">
        <w:rPr>
          <w:noProof/>
          <w:spacing w:val="-1"/>
          <w:sz w:val="20"/>
          <w:szCs w:val="20"/>
        </w:rPr>
        <w:t>в</w:t>
      </w:r>
      <w:r w:rsidRPr="00BD3E8D">
        <w:rPr>
          <w:noProof/>
          <w:spacing w:val="1"/>
          <w:sz w:val="20"/>
          <w:szCs w:val="20"/>
        </w:rPr>
        <w:t>ач</w:t>
      </w:r>
      <w:r w:rsidRPr="00BD3E8D">
        <w:rPr>
          <w:noProof/>
          <w:sz w:val="20"/>
          <w:szCs w:val="20"/>
        </w:rPr>
        <w:t>и 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д</w:t>
      </w:r>
      <w:r w:rsidRPr="00BD3E8D">
        <w:rPr>
          <w:noProof/>
          <w:spacing w:val="1"/>
          <w:sz w:val="20"/>
          <w:szCs w:val="20"/>
        </w:rPr>
        <w:t>ав</w:t>
      </w:r>
      <w:r w:rsidRPr="00BD3E8D">
        <w:rPr>
          <w:noProof/>
          <w:sz w:val="20"/>
          <w:szCs w:val="20"/>
        </w:rPr>
        <w:t xml:space="preserve">ци </w:t>
      </w:r>
      <w:r w:rsidRPr="00BD3E8D">
        <w:rPr>
          <w:noProof/>
          <w:spacing w:val="-1"/>
          <w:sz w:val="20"/>
          <w:szCs w:val="20"/>
        </w:rPr>
        <w:t>тр</w:t>
      </w:r>
      <w:r w:rsidRPr="00BD3E8D">
        <w:rPr>
          <w:noProof/>
          <w:spacing w:val="1"/>
          <w:sz w:val="20"/>
          <w:szCs w:val="20"/>
        </w:rPr>
        <w:t>е</w:t>
      </w:r>
      <w:r w:rsidRPr="00BD3E8D">
        <w:rPr>
          <w:noProof/>
          <w:sz w:val="20"/>
          <w:szCs w:val="20"/>
        </w:rPr>
        <w:t>ба</w:t>
      </w:r>
      <w:r w:rsidRPr="00BD3E8D">
        <w:rPr>
          <w:noProof/>
          <w:spacing w:val="4"/>
          <w:sz w:val="20"/>
          <w:szCs w:val="20"/>
        </w:rPr>
        <w:t xml:space="preserve"> </w:t>
      </w:r>
      <w:r w:rsidRPr="00BD3E8D">
        <w:rPr>
          <w:noProof/>
          <w:spacing w:val="-2"/>
          <w:sz w:val="20"/>
          <w:szCs w:val="20"/>
        </w:rPr>
        <w:t>д</w:t>
      </w:r>
      <w:r w:rsidRPr="00BD3E8D">
        <w:rPr>
          <w:noProof/>
          <w:sz w:val="20"/>
          <w:szCs w:val="20"/>
        </w:rPr>
        <w:t>а</w:t>
      </w:r>
      <w:r w:rsidRPr="00BD3E8D">
        <w:rPr>
          <w:noProof/>
          <w:spacing w:val="4"/>
          <w:sz w:val="20"/>
          <w:szCs w:val="20"/>
        </w:rPr>
        <w:t xml:space="preserve"> </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 xml:space="preserve">ју </w:t>
      </w:r>
      <w:r w:rsidRPr="00BD3E8D">
        <w:rPr>
          <w:noProof/>
          <w:spacing w:val="1"/>
          <w:sz w:val="20"/>
          <w:szCs w:val="20"/>
        </w:rPr>
        <w:t>о</w:t>
      </w:r>
      <w:r w:rsidRPr="00BD3E8D">
        <w:rPr>
          <w:noProof/>
          <w:sz w:val="20"/>
          <w:szCs w:val="20"/>
        </w:rPr>
        <w:t>б</w:t>
      </w:r>
      <w:r w:rsidRPr="00BD3E8D">
        <w:rPr>
          <w:noProof/>
          <w:spacing w:val="-1"/>
          <w:sz w:val="20"/>
          <w:szCs w:val="20"/>
        </w:rPr>
        <w:t>а</w:t>
      </w:r>
      <w:r w:rsidRPr="00BD3E8D">
        <w:rPr>
          <w:noProof/>
          <w:spacing w:val="1"/>
          <w:sz w:val="20"/>
          <w:szCs w:val="20"/>
        </w:rPr>
        <w:t>в</w:t>
      </w:r>
      <w:r w:rsidRPr="00BD3E8D">
        <w:rPr>
          <w:noProof/>
          <w:spacing w:val="-1"/>
          <w:sz w:val="20"/>
          <w:szCs w:val="20"/>
        </w:rPr>
        <w:t>е</w:t>
      </w:r>
      <w:r w:rsidRPr="00BD3E8D">
        <w:rPr>
          <w:noProof/>
          <w:spacing w:val="1"/>
          <w:sz w:val="20"/>
          <w:szCs w:val="20"/>
        </w:rPr>
        <w:t>з</w:t>
      </w:r>
      <w:r w:rsidRPr="00BD3E8D">
        <w:rPr>
          <w:noProof/>
          <w:sz w:val="20"/>
          <w:szCs w:val="20"/>
        </w:rPr>
        <w:t>у</w:t>
      </w:r>
      <w:r w:rsidRPr="00BD3E8D">
        <w:rPr>
          <w:noProof/>
          <w:spacing w:val="3"/>
          <w:sz w:val="20"/>
          <w:szCs w:val="20"/>
        </w:rPr>
        <w:t xml:space="preserve"> </w:t>
      </w:r>
      <w:r w:rsidRPr="00BD3E8D">
        <w:rPr>
          <w:noProof/>
          <w:spacing w:val="-2"/>
          <w:sz w:val="20"/>
          <w:szCs w:val="20"/>
        </w:rPr>
        <w:t>д</w:t>
      </w:r>
      <w:r w:rsidRPr="00BD3E8D">
        <w:rPr>
          <w:noProof/>
          <w:sz w:val="20"/>
          <w:szCs w:val="20"/>
        </w:rPr>
        <w:t>а</w:t>
      </w:r>
      <w:r w:rsidRPr="00BD3E8D">
        <w:rPr>
          <w:noProof/>
          <w:spacing w:val="1"/>
          <w:sz w:val="20"/>
          <w:szCs w:val="20"/>
        </w:rPr>
        <w:t xml:space="preserve"> </w:t>
      </w:r>
      <w:r w:rsidRPr="00BD3E8D">
        <w:rPr>
          <w:noProof/>
          <w:sz w:val="20"/>
          <w:szCs w:val="20"/>
        </w:rPr>
        <w:t>купце</w:t>
      </w:r>
      <w:r w:rsidRPr="00BD3E8D">
        <w:rPr>
          <w:noProof/>
          <w:spacing w:val="4"/>
          <w:sz w:val="20"/>
          <w:szCs w:val="20"/>
        </w:rPr>
        <w:t xml:space="preserve"> </w:t>
      </w:r>
      <w:r w:rsidRPr="00BD3E8D">
        <w:rPr>
          <w:noProof/>
          <w:spacing w:val="1"/>
          <w:sz w:val="20"/>
          <w:szCs w:val="20"/>
        </w:rPr>
        <w:t>ед</w:t>
      </w:r>
      <w:r w:rsidRPr="00BD3E8D">
        <w:rPr>
          <w:noProof/>
          <w:sz w:val="20"/>
          <w:szCs w:val="20"/>
        </w:rPr>
        <w:t>укују о</w:t>
      </w:r>
      <w:r w:rsidRPr="00BD3E8D">
        <w:rPr>
          <w:noProof/>
          <w:spacing w:val="4"/>
          <w:sz w:val="20"/>
          <w:szCs w:val="20"/>
        </w:rPr>
        <w:t xml:space="preserve"> </w:t>
      </w:r>
      <w:r w:rsidRPr="00BD3E8D">
        <w:rPr>
          <w:noProof/>
          <w:spacing w:val="-1"/>
          <w:sz w:val="20"/>
          <w:szCs w:val="20"/>
        </w:rPr>
        <w:t>п</w:t>
      </w:r>
      <w:r w:rsidRPr="00BD3E8D">
        <w:rPr>
          <w:noProof/>
          <w:spacing w:val="1"/>
          <w:sz w:val="20"/>
          <w:szCs w:val="20"/>
        </w:rPr>
        <w:t>р</w:t>
      </w:r>
      <w:r w:rsidRPr="00BD3E8D">
        <w:rPr>
          <w:noProof/>
          <w:spacing w:val="-1"/>
          <w:sz w:val="20"/>
          <w:szCs w:val="20"/>
        </w:rPr>
        <w:t>а</w:t>
      </w:r>
      <w:r w:rsidRPr="00BD3E8D">
        <w:rPr>
          <w:noProof/>
          <w:spacing w:val="1"/>
          <w:sz w:val="20"/>
          <w:szCs w:val="20"/>
        </w:rPr>
        <w:t>в</w:t>
      </w:r>
      <w:r w:rsidRPr="00BD3E8D">
        <w:rPr>
          <w:noProof/>
          <w:sz w:val="20"/>
          <w:szCs w:val="20"/>
        </w:rPr>
        <w:t>и</w:t>
      </w:r>
      <w:r w:rsidRPr="00BD3E8D">
        <w:rPr>
          <w:noProof/>
          <w:spacing w:val="1"/>
          <w:sz w:val="20"/>
          <w:szCs w:val="20"/>
        </w:rPr>
        <w:t>л</w:t>
      </w:r>
      <w:r w:rsidRPr="00BD3E8D">
        <w:rPr>
          <w:noProof/>
          <w:sz w:val="20"/>
          <w:szCs w:val="20"/>
        </w:rPr>
        <w:t>н</w:t>
      </w:r>
      <w:r w:rsidRPr="00BD3E8D">
        <w:rPr>
          <w:noProof/>
          <w:spacing w:val="1"/>
          <w:sz w:val="20"/>
          <w:szCs w:val="20"/>
        </w:rPr>
        <w:t>о</w:t>
      </w:r>
      <w:r w:rsidRPr="00BD3E8D">
        <w:rPr>
          <w:noProof/>
          <w:sz w:val="20"/>
          <w:szCs w:val="20"/>
        </w:rPr>
        <w:t>ј н</w:t>
      </w:r>
      <w:r w:rsidRPr="00BD3E8D">
        <w:rPr>
          <w:noProof/>
          <w:spacing w:val="1"/>
          <w:sz w:val="20"/>
          <w:szCs w:val="20"/>
        </w:rPr>
        <w:t>ез</w:t>
      </w:r>
      <w:r w:rsidRPr="00BD3E8D">
        <w:rPr>
          <w:noProof/>
          <w:sz w:val="20"/>
          <w:szCs w:val="20"/>
        </w:rPr>
        <w:t>и</w:t>
      </w:r>
      <w:r w:rsidRPr="00BD3E8D">
        <w:rPr>
          <w:noProof/>
          <w:spacing w:val="3"/>
          <w:sz w:val="20"/>
          <w:szCs w:val="20"/>
        </w:rPr>
        <w:t xml:space="preserve"> </w:t>
      </w:r>
      <w:r w:rsidRPr="00BD3E8D">
        <w:rPr>
          <w:noProof/>
          <w:spacing w:val="-1"/>
          <w:sz w:val="20"/>
          <w:szCs w:val="20"/>
        </w:rPr>
        <w:t>п</w:t>
      </w:r>
      <w:r w:rsidRPr="00BD3E8D">
        <w:rPr>
          <w:noProof/>
          <w:spacing w:val="1"/>
          <w:sz w:val="20"/>
          <w:szCs w:val="20"/>
        </w:rPr>
        <w:t>а</w:t>
      </w:r>
      <w:r w:rsidRPr="00BD3E8D">
        <w:rPr>
          <w:noProof/>
          <w:spacing w:val="-2"/>
          <w:sz w:val="20"/>
          <w:szCs w:val="20"/>
        </w:rPr>
        <w:t>с</w:t>
      </w:r>
      <w:r w:rsidRPr="00BD3E8D">
        <w:rPr>
          <w:noProof/>
          <w:sz w:val="20"/>
          <w:szCs w:val="20"/>
        </w:rPr>
        <w:t>а</w:t>
      </w:r>
      <w:r w:rsidRPr="00BD3E8D">
        <w:rPr>
          <w:noProof/>
          <w:spacing w:val="4"/>
          <w:sz w:val="20"/>
          <w:szCs w:val="20"/>
        </w:rPr>
        <w:t xml:space="preserve"> </w:t>
      </w:r>
      <w:r w:rsidRPr="00BD3E8D">
        <w:rPr>
          <w:noProof/>
          <w:sz w:val="20"/>
          <w:szCs w:val="20"/>
        </w:rPr>
        <w:t xml:space="preserve">и </w:t>
      </w:r>
      <w:r w:rsidRPr="00BD3E8D">
        <w:rPr>
          <w:noProof/>
          <w:spacing w:val="-1"/>
          <w:sz w:val="20"/>
          <w:szCs w:val="20"/>
        </w:rPr>
        <w:t>м</w:t>
      </w:r>
      <w:r w:rsidRPr="00BD3E8D">
        <w:rPr>
          <w:noProof/>
          <w:spacing w:val="1"/>
          <w:sz w:val="20"/>
          <w:szCs w:val="20"/>
        </w:rPr>
        <w:t>ач</w:t>
      </w:r>
      <w:r w:rsidRPr="00BD3E8D">
        <w:rPr>
          <w:noProof/>
          <w:spacing w:val="-1"/>
          <w:sz w:val="20"/>
          <w:szCs w:val="20"/>
        </w:rPr>
        <w:t>а</w:t>
      </w:r>
      <w:r w:rsidRPr="00BD3E8D">
        <w:rPr>
          <w:noProof/>
          <w:sz w:val="20"/>
          <w:szCs w:val="20"/>
        </w:rPr>
        <w:t>к</w:t>
      </w:r>
      <w:r w:rsidRPr="00BD3E8D">
        <w:rPr>
          <w:noProof/>
          <w:spacing w:val="1"/>
          <w:sz w:val="20"/>
          <w:szCs w:val="20"/>
        </w:rPr>
        <w:t>а</w:t>
      </w:r>
      <w:r w:rsidRPr="00BD3E8D">
        <w:rPr>
          <w:noProof/>
          <w:sz w:val="20"/>
          <w:szCs w:val="20"/>
        </w:rPr>
        <w:t>,</w:t>
      </w:r>
      <w:r w:rsidRPr="00BD3E8D">
        <w:rPr>
          <w:noProof/>
          <w:spacing w:val="1"/>
          <w:sz w:val="20"/>
          <w:szCs w:val="20"/>
        </w:rPr>
        <w:t xml:space="preserve"> </w:t>
      </w:r>
      <w:r w:rsidRPr="00BD3E8D">
        <w:rPr>
          <w:noProof/>
          <w:sz w:val="20"/>
          <w:szCs w:val="20"/>
        </w:rPr>
        <w:t xml:space="preserve">а </w:t>
      </w:r>
      <w:r w:rsidRPr="00BD3E8D">
        <w:rPr>
          <w:noProof/>
          <w:spacing w:val="1"/>
          <w:sz w:val="20"/>
          <w:szCs w:val="20"/>
        </w:rPr>
        <w:t>та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12"/>
          <w:sz w:val="20"/>
          <w:szCs w:val="20"/>
        </w:rPr>
        <w:t xml:space="preserve"> </w:t>
      </w:r>
      <w:r w:rsidRPr="00BD3E8D">
        <w:rPr>
          <w:noProof/>
          <w:sz w:val="20"/>
          <w:szCs w:val="20"/>
        </w:rPr>
        <w:t>и</w:t>
      </w:r>
      <w:r w:rsidRPr="00BD3E8D">
        <w:rPr>
          <w:noProof/>
          <w:spacing w:val="-5"/>
          <w:sz w:val="20"/>
          <w:szCs w:val="20"/>
        </w:rPr>
        <w:t xml:space="preserve"> </w:t>
      </w:r>
      <w:r w:rsidRPr="00BD3E8D">
        <w:rPr>
          <w:noProof/>
          <w:sz w:val="20"/>
          <w:szCs w:val="20"/>
        </w:rPr>
        <w:t>о</w:t>
      </w:r>
      <w:r w:rsidRPr="00BD3E8D">
        <w:rPr>
          <w:noProof/>
          <w:spacing w:val="-7"/>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pacing w:val="1"/>
          <w:sz w:val="20"/>
          <w:szCs w:val="20"/>
        </w:rPr>
        <w:t>р</w:t>
      </w:r>
      <w:r w:rsidRPr="00BD3E8D">
        <w:rPr>
          <w:noProof/>
          <w:sz w:val="20"/>
          <w:szCs w:val="20"/>
        </w:rPr>
        <w:t>н</w:t>
      </w:r>
      <w:r w:rsidRPr="00BD3E8D">
        <w:rPr>
          <w:noProof/>
          <w:spacing w:val="1"/>
          <w:sz w:val="20"/>
          <w:szCs w:val="20"/>
        </w:rPr>
        <w:t>о</w:t>
      </w:r>
      <w:r w:rsidRPr="00BD3E8D">
        <w:rPr>
          <w:noProof/>
          <w:sz w:val="20"/>
          <w:szCs w:val="20"/>
        </w:rPr>
        <w:t>м</w:t>
      </w:r>
      <w:r w:rsidRPr="00BD3E8D">
        <w:rPr>
          <w:noProof/>
          <w:spacing w:val="-16"/>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w:t>
      </w:r>
      <w:r w:rsidRPr="00BD3E8D">
        <w:rPr>
          <w:noProof/>
          <w:spacing w:val="1"/>
          <w:sz w:val="20"/>
          <w:szCs w:val="20"/>
        </w:rPr>
        <w:t>штв</w:t>
      </w:r>
      <w:r w:rsidRPr="00BD3E8D">
        <w:rPr>
          <w:noProof/>
          <w:spacing w:val="-2"/>
          <w:sz w:val="20"/>
          <w:szCs w:val="20"/>
        </w:rPr>
        <w:t>у</w:t>
      </w:r>
      <w:r w:rsidRPr="00BD3E8D">
        <w:rPr>
          <w:noProof/>
          <w:sz w:val="20"/>
          <w:szCs w:val="20"/>
        </w:rPr>
        <w:t>.</w:t>
      </w:r>
    </w:p>
    <w:p w14:paraId="64F1B9ED" w14:textId="77777777" w:rsidR="008776AB" w:rsidRPr="00BD3E8D" w:rsidRDefault="008776AB" w:rsidP="008776AB">
      <w:pPr>
        <w:spacing w:before="14" w:line="260" w:lineRule="exact"/>
        <w:jc w:val="both"/>
        <w:rPr>
          <w:noProof/>
          <w:sz w:val="20"/>
          <w:szCs w:val="20"/>
        </w:rPr>
      </w:pPr>
    </w:p>
    <w:p w14:paraId="2876AAC4" w14:textId="77777777" w:rsidR="008776AB" w:rsidRPr="00BD3E8D" w:rsidRDefault="008776AB" w:rsidP="008776AB">
      <w:pPr>
        <w:ind w:left="120" w:right="57"/>
        <w:jc w:val="both"/>
        <w:rPr>
          <w:noProof/>
          <w:sz w:val="20"/>
          <w:szCs w:val="20"/>
        </w:rPr>
      </w:pPr>
      <w:r w:rsidRPr="00BD3E8D">
        <w:rPr>
          <w:noProof/>
          <w:sz w:val="20"/>
          <w:szCs w:val="20"/>
        </w:rPr>
        <w:t>У</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тро</w:t>
      </w:r>
      <w:r w:rsidRPr="00BD3E8D">
        <w:rPr>
          <w:noProof/>
          <w:spacing w:val="-2"/>
          <w:sz w:val="20"/>
          <w:szCs w:val="20"/>
        </w:rPr>
        <w:t>л</w:t>
      </w:r>
      <w:r w:rsidRPr="00BD3E8D">
        <w:rPr>
          <w:noProof/>
          <w:sz w:val="20"/>
          <w:szCs w:val="20"/>
        </w:rPr>
        <w:t>и</w:t>
      </w:r>
      <w:r w:rsidRPr="00BD3E8D">
        <w:rPr>
          <w:noProof/>
          <w:spacing w:val="3"/>
          <w:sz w:val="20"/>
          <w:szCs w:val="20"/>
        </w:rPr>
        <w:t xml:space="preserve"> </w:t>
      </w:r>
      <w:r w:rsidRPr="00BD3E8D">
        <w:rPr>
          <w:noProof/>
          <w:sz w:val="20"/>
          <w:szCs w:val="20"/>
        </w:rPr>
        <w:t>и</w:t>
      </w:r>
      <w:r w:rsidRPr="00BD3E8D">
        <w:rPr>
          <w:noProof/>
          <w:spacing w:val="3"/>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ањењ</w:t>
      </w:r>
      <w:r w:rsidRPr="00BD3E8D">
        <w:rPr>
          <w:noProof/>
          <w:sz w:val="20"/>
          <w:szCs w:val="20"/>
        </w:rPr>
        <w:t xml:space="preserve">у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ла</w:t>
      </w:r>
      <w:r w:rsidRPr="00BD3E8D">
        <w:rPr>
          <w:noProof/>
          <w:sz w:val="20"/>
          <w:szCs w:val="20"/>
        </w:rPr>
        <w:t>ције</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 xml:space="preserve">них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2"/>
          <w:sz w:val="20"/>
          <w:szCs w:val="20"/>
        </w:rPr>
        <w:t>а</w:t>
      </w:r>
      <w:r w:rsidRPr="00BD3E8D">
        <w:rPr>
          <w:noProof/>
          <w:sz w:val="20"/>
          <w:szCs w:val="20"/>
        </w:rPr>
        <w:t xml:space="preserve">, </w:t>
      </w:r>
      <w:r w:rsidRPr="00BD3E8D">
        <w:rPr>
          <w:noProof/>
          <w:spacing w:val="1"/>
          <w:sz w:val="20"/>
          <w:szCs w:val="20"/>
        </w:rPr>
        <w:t>з</w:t>
      </w:r>
      <w:r w:rsidRPr="00BD3E8D">
        <w:rPr>
          <w:noProof/>
          <w:sz w:val="20"/>
          <w:szCs w:val="20"/>
        </w:rPr>
        <w:t>н</w:t>
      </w:r>
      <w:r w:rsidRPr="00BD3E8D">
        <w:rPr>
          <w:noProof/>
          <w:spacing w:val="-1"/>
          <w:sz w:val="20"/>
          <w:szCs w:val="20"/>
        </w:rPr>
        <w:t>а</w:t>
      </w:r>
      <w:r w:rsidRPr="00BD3E8D">
        <w:rPr>
          <w:noProof/>
          <w:spacing w:val="1"/>
          <w:sz w:val="20"/>
          <w:szCs w:val="20"/>
        </w:rPr>
        <w:t>ча</w:t>
      </w:r>
      <w:r w:rsidRPr="00BD3E8D">
        <w:rPr>
          <w:noProof/>
          <w:sz w:val="20"/>
          <w:szCs w:val="20"/>
        </w:rPr>
        <w:t>јну</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pacing w:val="-1"/>
          <w:sz w:val="20"/>
          <w:szCs w:val="20"/>
        </w:rPr>
        <w:t>мп</w:t>
      </w:r>
      <w:r w:rsidRPr="00BD3E8D">
        <w:rPr>
          <w:noProof/>
          <w:spacing w:val="1"/>
          <w:sz w:val="20"/>
          <w:szCs w:val="20"/>
        </w:rPr>
        <w:t>о</w:t>
      </w:r>
      <w:r w:rsidRPr="00BD3E8D">
        <w:rPr>
          <w:noProof/>
          <w:sz w:val="20"/>
          <w:szCs w:val="20"/>
        </w:rPr>
        <w:t>н</w:t>
      </w:r>
      <w:r w:rsidRPr="00BD3E8D">
        <w:rPr>
          <w:noProof/>
          <w:spacing w:val="1"/>
          <w:sz w:val="20"/>
          <w:szCs w:val="20"/>
        </w:rPr>
        <w:t>е</w:t>
      </w:r>
      <w:r w:rsidRPr="00BD3E8D">
        <w:rPr>
          <w:noProof/>
          <w:sz w:val="20"/>
          <w:szCs w:val="20"/>
        </w:rPr>
        <w:t>н</w:t>
      </w:r>
      <w:r w:rsidRPr="00BD3E8D">
        <w:rPr>
          <w:noProof/>
          <w:spacing w:val="1"/>
          <w:sz w:val="20"/>
          <w:szCs w:val="20"/>
        </w:rPr>
        <w:t>т</w:t>
      </w:r>
      <w:r w:rsidRPr="00BD3E8D">
        <w:rPr>
          <w:noProof/>
          <w:sz w:val="20"/>
          <w:szCs w:val="20"/>
        </w:rPr>
        <w:t xml:space="preserve">у </w:t>
      </w:r>
      <w:r w:rsidRPr="00BD3E8D">
        <w:rPr>
          <w:noProof/>
          <w:spacing w:val="1"/>
          <w:sz w:val="20"/>
          <w:szCs w:val="20"/>
        </w:rPr>
        <w:t>ч</w:t>
      </w:r>
      <w:r w:rsidRPr="00BD3E8D">
        <w:rPr>
          <w:noProof/>
          <w:sz w:val="20"/>
          <w:szCs w:val="20"/>
        </w:rPr>
        <w:t>и</w:t>
      </w:r>
      <w:r w:rsidRPr="00BD3E8D">
        <w:rPr>
          <w:noProof/>
          <w:spacing w:val="-3"/>
          <w:sz w:val="20"/>
          <w:szCs w:val="20"/>
        </w:rPr>
        <w:t>н</w:t>
      </w:r>
      <w:r w:rsidRPr="00BD3E8D">
        <w:rPr>
          <w:noProof/>
          <w:sz w:val="20"/>
          <w:szCs w:val="20"/>
        </w:rPr>
        <w:t>е г</w:t>
      </w:r>
      <w:r w:rsidRPr="00BD3E8D">
        <w:rPr>
          <w:noProof/>
          <w:spacing w:val="1"/>
          <w:sz w:val="20"/>
          <w:szCs w:val="20"/>
        </w:rPr>
        <w:t>ра</w:t>
      </w:r>
      <w:r w:rsidRPr="00BD3E8D">
        <w:rPr>
          <w:noProof/>
          <w:spacing w:val="-1"/>
          <w:sz w:val="20"/>
          <w:szCs w:val="20"/>
        </w:rPr>
        <w:t>ђ</w:t>
      </w:r>
      <w:r w:rsidRPr="00BD3E8D">
        <w:rPr>
          <w:noProof/>
          <w:spacing w:val="1"/>
          <w:sz w:val="20"/>
          <w:szCs w:val="20"/>
        </w:rPr>
        <w:t>а</w:t>
      </w:r>
      <w:r w:rsidRPr="00BD3E8D">
        <w:rPr>
          <w:noProof/>
          <w:sz w:val="20"/>
          <w:szCs w:val="20"/>
        </w:rPr>
        <w:t>ни, старатељи,</w:t>
      </w:r>
      <w:r w:rsidRPr="00BD3E8D">
        <w:rPr>
          <w:noProof/>
          <w:spacing w:val="3"/>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1"/>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ину</w:t>
      </w:r>
      <w:r w:rsidRPr="00BD3E8D">
        <w:rPr>
          <w:noProof/>
          <w:spacing w:val="1"/>
          <w:sz w:val="20"/>
          <w:szCs w:val="20"/>
        </w:rPr>
        <w:t xml:space="preserve"> </w:t>
      </w:r>
      <w:r w:rsidRPr="00BD3E8D">
        <w:rPr>
          <w:noProof/>
          <w:sz w:val="20"/>
          <w:szCs w:val="20"/>
        </w:rPr>
        <w:t>о</w:t>
      </w:r>
      <w:r w:rsidRPr="00BD3E8D">
        <w:rPr>
          <w:noProof/>
          <w:spacing w:val="2"/>
          <w:sz w:val="20"/>
          <w:szCs w:val="20"/>
        </w:rPr>
        <w:t xml:space="preserve"> </w:t>
      </w:r>
      <w:r w:rsidRPr="00BD3E8D">
        <w:rPr>
          <w:noProof/>
          <w:spacing w:val="1"/>
          <w:sz w:val="20"/>
          <w:szCs w:val="20"/>
        </w:rPr>
        <w:t>од</w:t>
      </w:r>
      <w:r w:rsidRPr="00BD3E8D">
        <w:rPr>
          <w:noProof/>
          <w:spacing w:val="-1"/>
          <w:sz w:val="20"/>
          <w:szCs w:val="20"/>
        </w:rPr>
        <w:t>ре</w:t>
      </w:r>
      <w:r w:rsidRPr="00BD3E8D">
        <w:rPr>
          <w:noProof/>
          <w:spacing w:val="1"/>
          <w:sz w:val="20"/>
          <w:szCs w:val="20"/>
        </w:rPr>
        <w:t>ђе</w:t>
      </w:r>
      <w:r w:rsidRPr="00BD3E8D">
        <w:rPr>
          <w:noProof/>
          <w:sz w:val="20"/>
          <w:szCs w:val="20"/>
        </w:rPr>
        <w:t>н</w:t>
      </w:r>
      <w:r w:rsidRPr="00BD3E8D">
        <w:rPr>
          <w:noProof/>
          <w:spacing w:val="1"/>
          <w:sz w:val="20"/>
          <w:szCs w:val="20"/>
        </w:rPr>
        <w:t>о</w:t>
      </w:r>
      <w:r w:rsidRPr="00BD3E8D">
        <w:rPr>
          <w:noProof/>
          <w:sz w:val="20"/>
          <w:szCs w:val="20"/>
        </w:rPr>
        <w:t>м и</w:t>
      </w:r>
      <w:r w:rsidRPr="00BD3E8D">
        <w:rPr>
          <w:noProof/>
          <w:spacing w:val="3"/>
          <w:sz w:val="20"/>
          <w:szCs w:val="20"/>
        </w:rPr>
        <w:t xml:space="preserve"> </w:t>
      </w:r>
      <w:r w:rsidRPr="00BD3E8D">
        <w:rPr>
          <w:noProof/>
          <w:spacing w:val="-1"/>
          <w:sz w:val="20"/>
          <w:szCs w:val="20"/>
        </w:rPr>
        <w:t>е</w:t>
      </w:r>
      <w:r w:rsidRPr="00BD3E8D">
        <w:rPr>
          <w:noProof/>
          <w:spacing w:val="1"/>
          <w:sz w:val="20"/>
          <w:szCs w:val="20"/>
        </w:rPr>
        <w:t>в</w:t>
      </w:r>
      <w:r w:rsidRPr="00BD3E8D">
        <w:rPr>
          <w:noProof/>
          <w:sz w:val="20"/>
          <w:szCs w:val="20"/>
        </w:rPr>
        <w:t>и</w:t>
      </w:r>
      <w:r w:rsidRPr="00BD3E8D">
        <w:rPr>
          <w:noProof/>
          <w:spacing w:val="1"/>
          <w:sz w:val="20"/>
          <w:szCs w:val="20"/>
        </w:rPr>
        <w:t>де</w:t>
      </w:r>
      <w:r w:rsidRPr="00BD3E8D">
        <w:rPr>
          <w:noProof/>
          <w:spacing w:val="-3"/>
          <w:sz w:val="20"/>
          <w:szCs w:val="20"/>
        </w:rPr>
        <w:t>н</w:t>
      </w:r>
      <w:r w:rsidRPr="00BD3E8D">
        <w:rPr>
          <w:noProof/>
          <w:spacing w:val="1"/>
          <w:sz w:val="20"/>
          <w:szCs w:val="20"/>
        </w:rPr>
        <w:t>т</w:t>
      </w:r>
      <w:r w:rsidRPr="00BD3E8D">
        <w:rPr>
          <w:noProof/>
          <w:sz w:val="20"/>
          <w:szCs w:val="20"/>
        </w:rPr>
        <w:t>и</w:t>
      </w:r>
      <w:r w:rsidRPr="00BD3E8D">
        <w:rPr>
          <w:noProof/>
          <w:spacing w:val="1"/>
          <w:sz w:val="20"/>
          <w:szCs w:val="20"/>
        </w:rPr>
        <w:t>ра</w:t>
      </w:r>
      <w:r w:rsidRPr="00BD3E8D">
        <w:rPr>
          <w:noProof/>
          <w:spacing w:val="-3"/>
          <w:sz w:val="20"/>
          <w:szCs w:val="20"/>
        </w:rPr>
        <w:t>н</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z w:val="20"/>
          <w:szCs w:val="20"/>
        </w:rPr>
        <w:t>б</w:t>
      </w:r>
      <w:r w:rsidRPr="00BD3E8D">
        <w:rPr>
          <w:noProof/>
          <w:spacing w:val="1"/>
          <w:sz w:val="20"/>
          <w:szCs w:val="20"/>
        </w:rPr>
        <w:t>ро</w:t>
      </w:r>
      <w:r w:rsidRPr="00BD3E8D">
        <w:rPr>
          <w:noProof/>
          <w:sz w:val="20"/>
          <w:szCs w:val="20"/>
        </w:rPr>
        <w:t>ју</w:t>
      </w:r>
      <w:r w:rsidRPr="00BD3E8D">
        <w:rPr>
          <w:noProof/>
          <w:spacing w:val="3"/>
          <w:sz w:val="20"/>
          <w:szCs w:val="20"/>
        </w:rPr>
        <w:t xml:space="preserve"> </w:t>
      </w:r>
      <w:r w:rsidRPr="00BD3E8D">
        <w:rPr>
          <w:noProof/>
          <w:spacing w:val="-3"/>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3"/>
          <w:sz w:val="20"/>
          <w:szCs w:val="20"/>
        </w:rPr>
        <w:t xml:space="preserve"> </w:t>
      </w:r>
      <w:r w:rsidRPr="00BD3E8D">
        <w:rPr>
          <w:noProof/>
          <w:spacing w:val="1"/>
          <w:sz w:val="20"/>
          <w:szCs w:val="20"/>
        </w:rPr>
        <w:t>ж</w:t>
      </w:r>
      <w:r w:rsidRPr="00BD3E8D">
        <w:rPr>
          <w:noProof/>
          <w:spacing w:val="-2"/>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 xml:space="preserve">. </w:t>
      </w:r>
      <w:r w:rsidRPr="00BD3E8D">
        <w:rPr>
          <w:noProof/>
          <w:spacing w:val="1"/>
          <w:sz w:val="20"/>
          <w:szCs w:val="20"/>
        </w:rPr>
        <w:t>Кад</w:t>
      </w:r>
      <w:r w:rsidRPr="00BD3E8D">
        <w:rPr>
          <w:noProof/>
          <w:sz w:val="20"/>
          <w:szCs w:val="20"/>
        </w:rPr>
        <w:t>а</w:t>
      </w:r>
      <w:r w:rsidRPr="00BD3E8D">
        <w:rPr>
          <w:noProof/>
          <w:spacing w:val="-8"/>
          <w:sz w:val="20"/>
          <w:szCs w:val="20"/>
        </w:rPr>
        <w:t xml:space="preserve"> </w:t>
      </w:r>
      <w:r w:rsidRPr="00BD3E8D">
        <w:rPr>
          <w:noProof/>
          <w:sz w:val="20"/>
          <w:szCs w:val="20"/>
        </w:rPr>
        <w:t>се</w:t>
      </w:r>
      <w:r w:rsidRPr="00BD3E8D">
        <w:rPr>
          <w:noProof/>
          <w:spacing w:val="-3"/>
          <w:sz w:val="20"/>
          <w:szCs w:val="20"/>
        </w:rPr>
        <w:t xml:space="preserve">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w:t>
      </w:r>
      <w:r w:rsidRPr="00BD3E8D">
        <w:rPr>
          <w:noProof/>
          <w:spacing w:val="1"/>
          <w:sz w:val="20"/>
          <w:szCs w:val="20"/>
        </w:rPr>
        <w:t>о</w:t>
      </w:r>
      <w:r w:rsidRPr="00BD3E8D">
        <w:rPr>
          <w:noProof/>
          <w:sz w:val="20"/>
          <w:szCs w:val="20"/>
        </w:rPr>
        <w:t>ј</w:t>
      </w:r>
      <w:r w:rsidRPr="00BD3E8D">
        <w:rPr>
          <w:noProof/>
          <w:spacing w:val="-15"/>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z w:val="20"/>
          <w:szCs w:val="20"/>
        </w:rPr>
        <w:t>и</w:t>
      </w:r>
      <w:r w:rsidRPr="00BD3E8D">
        <w:rPr>
          <w:noProof/>
          <w:spacing w:val="-11"/>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4"/>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1"/>
          <w:sz w:val="20"/>
          <w:szCs w:val="20"/>
        </w:rPr>
        <w:t>в</w:t>
      </w:r>
      <w:r w:rsidRPr="00BD3E8D">
        <w:rPr>
          <w:noProof/>
          <w:spacing w:val="1"/>
          <w:sz w:val="20"/>
          <w:szCs w:val="20"/>
        </w:rPr>
        <w:t>ра</w:t>
      </w:r>
      <w:r w:rsidRPr="00BD3E8D">
        <w:rPr>
          <w:noProof/>
          <w:spacing w:val="-1"/>
          <w:sz w:val="20"/>
          <w:szCs w:val="20"/>
        </w:rPr>
        <w:t>ћ</w:t>
      </w:r>
      <w:r w:rsidRPr="00BD3E8D">
        <w:rPr>
          <w:noProof/>
          <w:spacing w:val="1"/>
          <w:sz w:val="20"/>
          <w:szCs w:val="20"/>
        </w:rPr>
        <w:t>е</w:t>
      </w:r>
      <w:r w:rsidRPr="00BD3E8D">
        <w:rPr>
          <w:noProof/>
          <w:sz w:val="20"/>
          <w:szCs w:val="20"/>
        </w:rPr>
        <w:t>на</w:t>
      </w:r>
      <w:r w:rsidRPr="00BD3E8D">
        <w:rPr>
          <w:noProof/>
          <w:spacing w:val="-9"/>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ло</w:t>
      </w:r>
      <w:r w:rsidRPr="00BD3E8D">
        <w:rPr>
          <w:noProof/>
          <w:spacing w:val="-2"/>
          <w:sz w:val="20"/>
          <w:szCs w:val="20"/>
        </w:rPr>
        <w:t>к</w:t>
      </w:r>
      <w:r w:rsidRPr="00BD3E8D">
        <w:rPr>
          <w:noProof/>
          <w:spacing w:val="2"/>
          <w:sz w:val="20"/>
          <w:szCs w:val="20"/>
        </w:rPr>
        <w:t>а</w:t>
      </w:r>
      <w:r w:rsidRPr="00BD3E8D">
        <w:rPr>
          <w:noProof/>
          <w:sz w:val="20"/>
          <w:szCs w:val="20"/>
        </w:rPr>
        <w:t>цију</w:t>
      </w:r>
      <w:r w:rsidRPr="00BD3E8D">
        <w:rPr>
          <w:noProof/>
          <w:spacing w:val="-10"/>
          <w:sz w:val="20"/>
          <w:szCs w:val="20"/>
        </w:rPr>
        <w:t xml:space="preserve"> </w:t>
      </w:r>
      <w:r w:rsidRPr="00BD3E8D">
        <w:rPr>
          <w:noProof/>
          <w:sz w:val="20"/>
          <w:szCs w:val="20"/>
        </w:rPr>
        <w:t>са</w:t>
      </w:r>
      <w:r w:rsidRPr="00BD3E8D">
        <w:rPr>
          <w:noProof/>
          <w:spacing w:val="-6"/>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z w:val="20"/>
          <w:szCs w:val="20"/>
        </w:rPr>
        <w:t>је</w:t>
      </w:r>
      <w:r w:rsidRPr="00BD3E8D">
        <w:rPr>
          <w:noProof/>
          <w:spacing w:val="-6"/>
          <w:sz w:val="20"/>
          <w:szCs w:val="20"/>
        </w:rPr>
        <w:t xml:space="preserve"> </w:t>
      </w:r>
      <w:r w:rsidRPr="00BD3E8D">
        <w:rPr>
          <w:noProof/>
          <w:spacing w:val="1"/>
          <w:sz w:val="20"/>
          <w:szCs w:val="20"/>
        </w:rPr>
        <w:t>од</w:t>
      </w:r>
      <w:r w:rsidRPr="00BD3E8D">
        <w:rPr>
          <w:noProof/>
          <w:spacing w:val="-1"/>
          <w:sz w:val="20"/>
          <w:szCs w:val="20"/>
        </w:rPr>
        <w:t>в</w:t>
      </w:r>
      <w:r w:rsidRPr="00BD3E8D">
        <w:rPr>
          <w:noProof/>
          <w:spacing w:val="1"/>
          <w:sz w:val="20"/>
          <w:szCs w:val="20"/>
        </w:rPr>
        <w:t>еде</w:t>
      </w:r>
      <w:r w:rsidRPr="00BD3E8D">
        <w:rPr>
          <w:noProof/>
          <w:sz w:val="20"/>
          <w:szCs w:val="20"/>
        </w:rPr>
        <w:t>на</w:t>
      </w:r>
      <w:r w:rsidRPr="00BD3E8D">
        <w:rPr>
          <w:noProof/>
          <w:spacing w:val="-15"/>
          <w:sz w:val="20"/>
          <w:szCs w:val="20"/>
        </w:rPr>
        <w:t xml:space="preserve"> </w:t>
      </w:r>
      <w:r w:rsidRPr="00BD3E8D">
        <w:rPr>
          <w:noProof/>
          <w:sz w:val="20"/>
          <w:szCs w:val="20"/>
        </w:rPr>
        <w:t>на</w:t>
      </w:r>
      <w:r w:rsidRPr="00BD3E8D">
        <w:rPr>
          <w:noProof/>
          <w:spacing w:val="-3"/>
          <w:sz w:val="20"/>
          <w:szCs w:val="20"/>
        </w:rPr>
        <w:t xml:space="preserve"> </w:t>
      </w:r>
      <w:r w:rsidRPr="00BD3E8D">
        <w:rPr>
          <w:noProof/>
          <w:spacing w:val="1"/>
          <w:sz w:val="20"/>
          <w:szCs w:val="20"/>
        </w:rPr>
        <w:t>о</w:t>
      </w:r>
      <w:r w:rsidRPr="00BD3E8D">
        <w:rPr>
          <w:noProof/>
          <w:sz w:val="20"/>
          <w:szCs w:val="20"/>
        </w:rPr>
        <w:t>б</w:t>
      </w:r>
      <w:r w:rsidRPr="00BD3E8D">
        <w:rPr>
          <w:noProof/>
          <w:spacing w:val="-1"/>
          <w:sz w:val="20"/>
          <w:szCs w:val="20"/>
        </w:rPr>
        <w:t>р</w:t>
      </w:r>
      <w:r w:rsidRPr="00BD3E8D">
        <w:rPr>
          <w:noProof/>
          <w:spacing w:val="1"/>
          <w:sz w:val="20"/>
          <w:szCs w:val="20"/>
        </w:rPr>
        <w:t>ад</w:t>
      </w:r>
      <w:r w:rsidRPr="00BD3E8D">
        <w:rPr>
          <w:noProof/>
          <w:sz w:val="20"/>
          <w:szCs w:val="20"/>
        </w:rPr>
        <w:t>у</w:t>
      </w:r>
      <w:r w:rsidRPr="00BD3E8D">
        <w:rPr>
          <w:noProof/>
          <w:spacing w:val="-9"/>
          <w:sz w:val="20"/>
          <w:szCs w:val="20"/>
        </w:rPr>
        <w:t xml:space="preserve"> </w:t>
      </w:r>
      <w:r w:rsidRPr="00BD3E8D">
        <w:rPr>
          <w:noProof/>
          <w:spacing w:val="-1"/>
          <w:sz w:val="20"/>
          <w:szCs w:val="20"/>
        </w:rPr>
        <w:t>п</w:t>
      </w:r>
      <w:r w:rsidRPr="00BD3E8D">
        <w:rPr>
          <w:noProof/>
          <w:sz w:val="20"/>
          <w:szCs w:val="20"/>
        </w:rPr>
        <w:t>о</w:t>
      </w:r>
      <w:r w:rsidRPr="00BD3E8D">
        <w:rPr>
          <w:noProof/>
          <w:spacing w:val="-6"/>
          <w:sz w:val="20"/>
          <w:szCs w:val="20"/>
        </w:rPr>
        <w:t xml:space="preserve"> </w:t>
      </w:r>
      <w:r w:rsidRPr="00BD3E8D">
        <w:rPr>
          <w:noProof/>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pacing w:val="-1"/>
          <w:sz w:val="20"/>
          <w:szCs w:val="20"/>
        </w:rPr>
        <w:t>м</w:t>
      </w:r>
      <w:r w:rsidRPr="00BD3E8D">
        <w:rPr>
          <w:noProof/>
          <w:sz w:val="20"/>
          <w:szCs w:val="20"/>
        </w:rPr>
        <w:t xml:space="preserve">у </w:t>
      </w:r>
      <w:r w:rsidRPr="00BD3E8D">
        <w:rPr>
          <w:noProof/>
          <w:spacing w:val="1"/>
          <w:sz w:val="20"/>
          <w:szCs w:val="20"/>
        </w:rPr>
        <w:t>о</w:t>
      </w:r>
      <w:r w:rsidRPr="00BD3E8D">
        <w:rPr>
          <w:noProof/>
          <w:sz w:val="20"/>
          <w:szCs w:val="20"/>
        </w:rPr>
        <w:t>б</w:t>
      </w:r>
      <w:r w:rsidRPr="00BD3E8D">
        <w:rPr>
          <w:noProof/>
          <w:spacing w:val="1"/>
          <w:sz w:val="20"/>
          <w:szCs w:val="20"/>
        </w:rPr>
        <w:t>ез</w:t>
      </w:r>
      <w:r w:rsidRPr="00BD3E8D">
        <w:rPr>
          <w:noProof/>
          <w:spacing w:val="-2"/>
          <w:sz w:val="20"/>
          <w:szCs w:val="20"/>
        </w:rPr>
        <w:t>б</w:t>
      </w:r>
      <w:r w:rsidRPr="00BD3E8D">
        <w:rPr>
          <w:noProof/>
          <w:spacing w:val="1"/>
          <w:sz w:val="20"/>
          <w:szCs w:val="20"/>
        </w:rPr>
        <w:t>ед</w:t>
      </w:r>
      <w:r w:rsidRPr="00BD3E8D">
        <w:rPr>
          <w:noProof/>
          <w:sz w:val="20"/>
          <w:szCs w:val="20"/>
        </w:rPr>
        <w:t>и</w:t>
      </w:r>
      <w:r w:rsidRPr="00BD3E8D">
        <w:rPr>
          <w:noProof/>
          <w:spacing w:val="3"/>
          <w:sz w:val="20"/>
          <w:szCs w:val="20"/>
        </w:rPr>
        <w:t xml:space="preserve"> </w:t>
      </w:r>
      <w:r w:rsidRPr="00BD3E8D">
        <w:rPr>
          <w:noProof/>
          <w:spacing w:val="1"/>
          <w:sz w:val="20"/>
          <w:szCs w:val="20"/>
        </w:rPr>
        <w:t>о</w:t>
      </w:r>
      <w:r w:rsidRPr="00BD3E8D">
        <w:rPr>
          <w:noProof/>
          <w:sz w:val="20"/>
          <w:szCs w:val="20"/>
        </w:rPr>
        <w:t>сн</w:t>
      </w:r>
      <w:r w:rsidRPr="00BD3E8D">
        <w:rPr>
          <w:noProof/>
          <w:spacing w:val="1"/>
          <w:sz w:val="20"/>
          <w:szCs w:val="20"/>
        </w:rPr>
        <w:t>ов</w:t>
      </w:r>
      <w:r w:rsidRPr="00BD3E8D">
        <w:rPr>
          <w:noProof/>
          <w:sz w:val="20"/>
          <w:szCs w:val="20"/>
        </w:rPr>
        <w:t>на</w:t>
      </w:r>
      <w:r w:rsidRPr="00BD3E8D">
        <w:rPr>
          <w:noProof/>
          <w:spacing w:val="3"/>
          <w:sz w:val="20"/>
          <w:szCs w:val="20"/>
        </w:rPr>
        <w:t xml:space="preserve"> </w:t>
      </w:r>
      <w:r w:rsidRPr="00BD3E8D">
        <w:rPr>
          <w:noProof/>
          <w:sz w:val="20"/>
          <w:szCs w:val="20"/>
        </w:rPr>
        <w:t>н</w:t>
      </w:r>
      <w:r w:rsidRPr="00BD3E8D">
        <w:rPr>
          <w:noProof/>
          <w:spacing w:val="1"/>
          <w:sz w:val="20"/>
          <w:szCs w:val="20"/>
        </w:rPr>
        <w:t>е</w:t>
      </w:r>
      <w:r w:rsidRPr="00BD3E8D">
        <w:rPr>
          <w:noProof/>
          <w:sz w:val="20"/>
          <w:szCs w:val="20"/>
        </w:rPr>
        <w:t>г</w:t>
      </w:r>
      <w:r w:rsidRPr="00BD3E8D">
        <w:rPr>
          <w:noProof/>
          <w:spacing w:val="1"/>
          <w:sz w:val="20"/>
          <w:szCs w:val="20"/>
        </w:rPr>
        <w:t>а</w:t>
      </w:r>
      <w:r w:rsidRPr="00BD3E8D">
        <w:rPr>
          <w:noProof/>
          <w:sz w:val="20"/>
          <w:szCs w:val="20"/>
        </w:rPr>
        <w:t>, с</w:t>
      </w:r>
      <w:r w:rsidRPr="00BD3E8D">
        <w:rPr>
          <w:noProof/>
          <w:spacing w:val="1"/>
          <w:sz w:val="20"/>
          <w:szCs w:val="20"/>
        </w:rPr>
        <w:t>тв</w:t>
      </w:r>
      <w:r w:rsidRPr="00BD3E8D">
        <w:rPr>
          <w:noProof/>
          <w:spacing w:val="-1"/>
          <w:sz w:val="20"/>
          <w:szCs w:val="20"/>
        </w:rPr>
        <w:t>а</w:t>
      </w:r>
      <w:r w:rsidRPr="00BD3E8D">
        <w:rPr>
          <w:noProof/>
          <w:spacing w:val="1"/>
          <w:sz w:val="20"/>
          <w:szCs w:val="20"/>
        </w:rPr>
        <w:t>ра</w:t>
      </w:r>
      <w:r w:rsidRPr="00BD3E8D">
        <w:rPr>
          <w:noProof/>
          <w:sz w:val="20"/>
          <w:szCs w:val="20"/>
        </w:rPr>
        <w:t>ју</w:t>
      </w:r>
      <w:r w:rsidRPr="00BD3E8D">
        <w:rPr>
          <w:noProof/>
          <w:spacing w:val="5"/>
          <w:sz w:val="20"/>
          <w:szCs w:val="20"/>
        </w:rPr>
        <w:t xml:space="preserve"> </w:t>
      </w:r>
      <w:r w:rsidRPr="00BD3E8D">
        <w:rPr>
          <w:noProof/>
          <w:sz w:val="20"/>
          <w:szCs w:val="20"/>
        </w:rPr>
        <w:t>се</w:t>
      </w:r>
      <w:r w:rsidRPr="00BD3E8D">
        <w:rPr>
          <w:noProof/>
          <w:spacing w:val="3"/>
          <w:sz w:val="20"/>
          <w:szCs w:val="20"/>
        </w:rPr>
        <w:t xml:space="preserve"> </w:t>
      </w:r>
      <w:r w:rsidRPr="00BD3E8D">
        <w:rPr>
          <w:noProof/>
          <w:sz w:val="20"/>
          <w:szCs w:val="20"/>
        </w:rPr>
        <w:t>с</w:t>
      </w:r>
      <w:r w:rsidRPr="00BD3E8D">
        <w:rPr>
          <w:noProof/>
          <w:spacing w:val="1"/>
          <w:sz w:val="20"/>
          <w:szCs w:val="20"/>
        </w:rPr>
        <w:t>та</w:t>
      </w:r>
      <w:r w:rsidRPr="00BD3E8D">
        <w:rPr>
          <w:noProof/>
          <w:spacing w:val="-2"/>
          <w:sz w:val="20"/>
          <w:szCs w:val="20"/>
        </w:rPr>
        <w:t>б</w:t>
      </w:r>
      <w:r w:rsidRPr="00BD3E8D">
        <w:rPr>
          <w:noProof/>
          <w:sz w:val="20"/>
          <w:szCs w:val="20"/>
        </w:rPr>
        <w:t>и</w:t>
      </w:r>
      <w:r w:rsidRPr="00BD3E8D">
        <w:rPr>
          <w:noProof/>
          <w:spacing w:val="1"/>
          <w:sz w:val="20"/>
          <w:szCs w:val="20"/>
        </w:rPr>
        <w:t>л</w:t>
      </w:r>
      <w:r w:rsidRPr="00BD3E8D">
        <w:rPr>
          <w:noProof/>
          <w:sz w:val="20"/>
          <w:szCs w:val="20"/>
        </w:rPr>
        <w:t>не</w:t>
      </w:r>
      <w:r w:rsidRPr="00BD3E8D">
        <w:rPr>
          <w:noProof/>
          <w:spacing w:val="6"/>
          <w:sz w:val="20"/>
          <w:szCs w:val="20"/>
        </w:rPr>
        <w:t xml:space="preserve"> </w:t>
      </w:r>
      <w:r w:rsidRPr="00BD3E8D">
        <w:rPr>
          <w:noProof/>
          <w:sz w:val="20"/>
          <w:szCs w:val="20"/>
        </w:rPr>
        <w:t xml:space="preserve">и </w:t>
      </w:r>
      <w:r w:rsidRPr="00BD3E8D">
        <w:rPr>
          <w:noProof/>
          <w:spacing w:val="1"/>
          <w:sz w:val="20"/>
          <w:szCs w:val="20"/>
        </w:rPr>
        <w:t>здр</w:t>
      </w:r>
      <w:r w:rsidRPr="00BD3E8D">
        <w:rPr>
          <w:noProof/>
          <w:spacing w:val="-1"/>
          <w:sz w:val="20"/>
          <w:szCs w:val="20"/>
        </w:rPr>
        <w:t>а</w:t>
      </w:r>
      <w:r w:rsidRPr="00BD3E8D">
        <w:rPr>
          <w:noProof/>
          <w:spacing w:val="2"/>
          <w:sz w:val="20"/>
          <w:szCs w:val="20"/>
        </w:rPr>
        <w:t>в</w:t>
      </w:r>
      <w:r w:rsidRPr="00BD3E8D">
        <w:rPr>
          <w:noProof/>
          <w:sz w:val="20"/>
          <w:szCs w:val="20"/>
        </w:rPr>
        <w:t>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2"/>
          <w:sz w:val="20"/>
          <w:szCs w:val="20"/>
        </w:rPr>
        <w:t>л</w:t>
      </w:r>
      <w:r w:rsidRPr="00BD3E8D">
        <w:rPr>
          <w:noProof/>
          <w:spacing w:val="1"/>
          <w:sz w:val="20"/>
          <w:szCs w:val="20"/>
        </w:rPr>
        <w:t>а</w:t>
      </w:r>
      <w:r w:rsidRPr="00BD3E8D">
        <w:rPr>
          <w:noProof/>
          <w:sz w:val="20"/>
          <w:szCs w:val="20"/>
        </w:rPr>
        <w:t>ције</w:t>
      </w:r>
      <w:r w:rsidRPr="00BD3E8D">
        <w:rPr>
          <w:noProof/>
          <w:spacing w:val="6"/>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1"/>
          <w:sz w:val="20"/>
          <w:szCs w:val="20"/>
        </w:rPr>
        <w:t xml:space="preserve"> </w:t>
      </w:r>
      <w:r w:rsidRPr="00BD3E8D">
        <w:rPr>
          <w:noProof/>
          <w:sz w:val="20"/>
          <w:szCs w:val="20"/>
        </w:rPr>
        <w:t>и</w:t>
      </w:r>
      <w:r w:rsidRPr="00BD3E8D">
        <w:rPr>
          <w:noProof/>
          <w:spacing w:val="5"/>
          <w:sz w:val="20"/>
          <w:szCs w:val="20"/>
        </w:rPr>
        <w:t xml:space="preserve"> </w:t>
      </w:r>
      <w:r w:rsidRPr="00BD3E8D">
        <w:rPr>
          <w:noProof/>
          <w:spacing w:val="-1"/>
          <w:sz w:val="20"/>
          <w:szCs w:val="20"/>
        </w:rPr>
        <w:t>м</w:t>
      </w:r>
      <w:r w:rsidRPr="00BD3E8D">
        <w:rPr>
          <w:noProof/>
          <w:spacing w:val="1"/>
          <w:sz w:val="20"/>
          <w:szCs w:val="20"/>
        </w:rPr>
        <w:t>ача</w:t>
      </w:r>
      <w:r w:rsidRPr="00BD3E8D">
        <w:rPr>
          <w:noProof/>
          <w:spacing w:val="-2"/>
          <w:sz w:val="20"/>
          <w:szCs w:val="20"/>
        </w:rPr>
        <w:t>к</w:t>
      </w:r>
      <w:r w:rsidRPr="00BD3E8D">
        <w:rPr>
          <w:noProof/>
          <w:sz w:val="20"/>
          <w:szCs w:val="20"/>
        </w:rPr>
        <w:t>а</w:t>
      </w:r>
      <w:r w:rsidRPr="00BD3E8D">
        <w:rPr>
          <w:noProof/>
          <w:spacing w:val="6"/>
          <w:sz w:val="20"/>
          <w:szCs w:val="20"/>
        </w:rPr>
        <w:t xml:space="preserve"> </w:t>
      </w:r>
      <w:r w:rsidRPr="00BD3E8D">
        <w:rPr>
          <w:noProof/>
          <w:sz w:val="20"/>
          <w:szCs w:val="20"/>
        </w:rPr>
        <w:t>у</w:t>
      </w:r>
      <w:r w:rsidRPr="00BD3E8D">
        <w:rPr>
          <w:noProof/>
          <w:spacing w:val="5"/>
          <w:sz w:val="20"/>
          <w:szCs w:val="20"/>
        </w:rPr>
        <w:t xml:space="preserve"> </w:t>
      </w:r>
      <w:r w:rsidRPr="00BD3E8D">
        <w:rPr>
          <w:noProof/>
          <w:spacing w:val="-2"/>
          <w:sz w:val="20"/>
          <w:szCs w:val="20"/>
        </w:rPr>
        <w:t>л</w:t>
      </w:r>
      <w:r w:rsidRPr="00BD3E8D">
        <w:rPr>
          <w:noProof/>
          <w:spacing w:val="1"/>
          <w:sz w:val="20"/>
          <w:szCs w:val="20"/>
        </w:rPr>
        <w:t>о</w:t>
      </w:r>
      <w:r w:rsidRPr="00BD3E8D">
        <w:rPr>
          <w:noProof/>
          <w:sz w:val="20"/>
          <w:szCs w:val="20"/>
        </w:rPr>
        <w:t>к</w:t>
      </w:r>
      <w:r w:rsidRPr="00BD3E8D">
        <w:rPr>
          <w:noProof/>
          <w:spacing w:val="1"/>
          <w:sz w:val="20"/>
          <w:szCs w:val="20"/>
        </w:rPr>
        <w:t>ал</w:t>
      </w:r>
      <w:r w:rsidRPr="00BD3E8D">
        <w:rPr>
          <w:noProof/>
          <w:sz w:val="20"/>
          <w:szCs w:val="20"/>
        </w:rPr>
        <w:t xml:space="preserve">ним </w:t>
      </w:r>
      <w:r w:rsidRPr="00BD3E8D">
        <w:rPr>
          <w:noProof/>
          <w:spacing w:val="1"/>
          <w:sz w:val="20"/>
          <w:szCs w:val="20"/>
        </w:rPr>
        <w:t>за</w:t>
      </w:r>
      <w:r w:rsidRPr="00BD3E8D">
        <w:rPr>
          <w:noProof/>
          <w:sz w:val="20"/>
          <w:szCs w:val="20"/>
        </w:rPr>
        <w:t>ј</w:t>
      </w:r>
      <w:r w:rsidRPr="00BD3E8D">
        <w:rPr>
          <w:noProof/>
          <w:spacing w:val="1"/>
          <w:sz w:val="20"/>
          <w:szCs w:val="20"/>
        </w:rPr>
        <w:t>ед</w:t>
      </w:r>
      <w:r w:rsidRPr="00BD3E8D">
        <w:rPr>
          <w:noProof/>
          <w:sz w:val="20"/>
          <w:szCs w:val="20"/>
        </w:rPr>
        <w:t>ни</w:t>
      </w:r>
      <w:r w:rsidRPr="00BD3E8D">
        <w:rPr>
          <w:noProof/>
          <w:spacing w:val="-2"/>
          <w:sz w:val="20"/>
          <w:szCs w:val="20"/>
        </w:rPr>
        <w:t>ц</w:t>
      </w:r>
      <w:r w:rsidRPr="00BD3E8D">
        <w:rPr>
          <w:noProof/>
          <w:spacing w:val="1"/>
          <w:sz w:val="20"/>
          <w:szCs w:val="20"/>
        </w:rPr>
        <w:t>а</w:t>
      </w:r>
      <w:r w:rsidRPr="00BD3E8D">
        <w:rPr>
          <w:noProof/>
          <w:spacing w:val="-1"/>
          <w:sz w:val="20"/>
          <w:szCs w:val="20"/>
        </w:rPr>
        <w:t>м</w:t>
      </w:r>
      <w:r w:rsidRPr="00BD3E8D">
        <w:rPr>
          <w:noProof/>
          <w:spacing w:val="1"/>
          <w:sz w:val="20"/>
          <w:szCs w:val="20"/>
        </w:rPr>
        <w:t xml:space="preserve">а које су много толерантније на промене у околини од оних које нису прошле Програм. </w:t>
      </w:r>
      <w:r w:rsidRPr="00BD3E8D">
        <w:rPr>
          <w:noProof/>
          <w:sz w:val="20"/>
          <w:szCs w:val="20"/>
        </w:rPr>
        <w:t>Т</w:t>
      </w:r>
      <w:r w:rsidRPr="00BD3E8D">
        <w:rPr>
          <w:noProof/>
          <w:spacing w:val="1"/>
          <w:sz w:val="20"/>
          <w:szCs w:val="20"/>
        </w:rPr>
        <w:t>а</w:t>
      </w:r>
      <w:r w:rsidRPr="00BD3E8D">
        <w:rPr>
          <w:noProof/>
          <w:spacing w:val="-2"/>
          <w:sz w:val="20"/>
          <w:szCs w:val="20"/>
        </w:rPr>
        <w:t>к</w:t>
      </w:r>
      <w:r w:rsidRPr="00BD3E8D">
        <w:rPr>
          <w:noProof/>
          <w:spacing w:val="1"/>
          <w:sz w:val="20"/>
          <w:szCs w:val="20"/>
        </w:rPr>
        <w:t>в</w:t>
      </w:r>
      <w:r w:rsidRPr="00BD3E8D">
        <w:rPr>
          <w:noProof/>
          <w:sz w:val="20"/>
          <w:szCs w:val="20"/>
        </w:rPr>
        <w:t xml:space="preserve">е </w:t>
      </w:r>
      <w:r w:rsidRPr="00BD3E8D">
        <w:rPr>
          <w:noProof/>
          <w:spacing w:val="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2"/>
          <w:sz w:val="20"/>
          <w:szCs w:val="20"/>
        </w:rPr>
        <w:t>л</w:t>
      </w:r>
      <w:r w:rsidRPr="00BD3E8D">
        <w:rPr>
          <w:noProof/>
          <w:spacing w:val="1"/>
          <w:sz w:val="20"/>
          <w:szCs w:val="20"/>
        </w:rPr>
        <w:t>а</w:t>
      </w:r>
      <w:r w:rsidRPr="00BD3E8D">
        <w:rPr>
          <w:noProof/>
          <w:sz w:val="20"/>
          <w:szCs w:val="20"/>
        </w:rPr>
        <w:t xml:space="preserve">ције не </w:t>
      </w:r>
      <w:r w:rsidRPr="00BD3E8D">
        <w:rPr>
          <w:noProof/>
          <w:spacing w:val="-1"/>
          <w:sz w:val="20"/>
          <w:szCs w:val="20"/>
        </w:rPr>
        <w:t>п</w:t>
      </w:r>
      <w:r w:rsidRPr="00BD3E8D">
        <w:rPr>
          <w:noProof/>
          <w:spacing w:val="1"/>
          <w:sz w:val="20"/>
          <w:szCs w:val="20"/>
        </w:rPr>
        <w:t>ред</w:t>
      </w:r>
      <w:r w:rsidRPr="00BD3E8D">
        <w:rPr>
          <w:noProof/>
          <w:spacing w:val="-2"/>
          <w:sz w:val="20"/>
          <w:szCs w:val="20"/>
        </w:rPr>
        <w:t>с</w:t>
      </w:r>
      <w:r w:rsidRPr="00BD3E8D">
        <w:rPr>
          <w:noProof/>
          <w:spacing w:val="1"/>
          <w:sz w:val="20"/>
          <w:szCs w:val="20"/>
        </w:rPr>
        <w:t>тав</w:t>
      </w:r>
      <w:r w:rsidRPr="00BD3E8D">
        <w:rPr>
          <w:noProof/>
          <w:sz w:val="20"/>
          <w:szCs w:val="20"/>
        </w:rPr>
        <w:t>љ</w:t>
      </w:r>
      <w:r w:rsidRPr="00BD3E8D">
        <w:rPr>
          <w:noProof/>
          <w:spacing w:val="1"/>
          <w:sz w:val="20"/>
          <w:szCs w:val="20"/>
        </w:rPr>
        <w:t>а</w:t>
      </w:r>
      <w:r w:rsidRPr="00BD3E8D">
        <w:rPr>
          <w:noProof/>
          <w:sz w:val="20"/>
          <w:szCs w:val="20"/>
        </w:rPr>
        <w:t xml:space="preserve">ју </w:t>
      </w:r>
      <w:r w:rsidRPr="00BD3E8D">
        <w:rPr>
          <w:noProof/>
          <w:spacing w:val="1"/>
          <w:sz w:val="20"/>
          <w:szCs w:val="20"/>
        </w:rPr>
        <w:t>о</w:t>
      </w:r>
      <w:r w:rsidRPr="00BD3E8D">
        <w:rPr>
          <w:noProof/>
          <w:spacing w:val="-1"/>
          <w:sz w:val="20"/>
          <w:szCs w:val="20"/>
        </w:rPr>
        <w:t>п</w:t>
      </w:r>
      <w:r w:rsidRPr="00BD3E8D">
        <w:rPr>
          <w:noProof/>
          <w:spacing w:val="1"/>
          <w:sz w:val="20"/>
          <w:szCs w:val="20"/>
        </w:rPr>
        <w:t>а</w:t>
      </w:r>
      <w:r w:rsidRPr="00BD3E8D">
        <w:rPr>
          <w:noProof/>
          <w:sz w:val="20"/>
          <w:szCs w:val="20"/>
        </w:rPr>
        <w:t>сн</w:t>
      </w:r>
      <w:r w:rsidRPr="00BD3E8D">
        <w:rPr>
          <w:noProof/>
          <w:spacing w:val="1"/>
          <w:sz w:val="20"/>
          <w:szCs w:val="20"/>
        </w:rPr>
        <w:t>ос</w:t>
      </w:r>
      <w:r w:rsidRPr="00BD3E8D">
        <w:rPr>
          <w:noProof/>
          <w:sz w:val="20"/>
          <w:szCs w:val="20"/>
        </w:rPr>
        <w:t xml:space="preserve">т </w:t>
      </w:r>
      <w:r w:rsidRPr="00BD3E8D">
        <w:rPr>
          <w:noProof/>
          <w:spacing w:val="-1"/>
          <w:sz w:val="20"/>
          <w:szCs w:val="20"/>
        </w:rPr>
        <w:t>п</w:t>
      </w:r>
      <w:r w:rsidRPr="00BD3E8D">
        <w:rPr>
          <w:noProof/>
          <w:sz w:val="20"/>
          <w:szCs w:val="20"/>
        </w:rPr>
        <w:t xml:space="preserve">о </w:t>
      </w:r>
      <w:r w:rsidRPr="00BD3E8D">
        <w:rPr>
          <w:noProof/>
          <w:spacing w:val="3"/>
          <w:sz w:val="20"/>
          <w:szCs w:val="20"/>
        </w:rPr>
        <w:t xml:space="preserve"> </w:t>
      </w:r>
      <w:r w:rsidRPr="00BD3E8D">
        <w:rPr>
          <w:noProof/>
          <w:spacing w:val="1"/>
          <w:sz w:val="20"/>
          <w:szCs w:val="20"/>
        </w:rPr>
        <w:t>з</w:t>
      </w:r>
      <w:r w:rsidRPr="00BD3E8D">
        <w:rPr>
          <w:noProof/>
          <w:spacing w:val="-2"/>
          <w:sz w:val="20"/>
          <w:szCs w:val="20"/>
        </w:rPr>
        <w:t>д</w:t>
      </w:r>
      <w:r w:rsidRPr="00BD3E8D">
        <w:rPr>
          <w:noProof/>
          <w:spacing w:val="1"/>
          <w:sz w:val="20"/>
          <w:szCs w:val="20"/>
        </w:rPr>
        <w:t>рав</w:t>
      </w:r>
      <w:r w:rsidRPr="00BD3E8D">
        <w:rPr>
          <w:noProof/>
          <w:sz w:val="20"/>
          <w:szCs w:val="20"/>
        </w:rPr>
        <w:t xml:space="preserve">ље </w:t>
      </w:r>
      <w:r w:rsidRPr="00BD3E8D">
        <w:rPr>
          <w:noProof/>
          <w:spacing w:val="3"/>
          <w:sz w:val="20"/>
          <w:szCs w:val="20"/>
        </w:rPr>
        <w:t xml:space="preserve"> </w:t>
      </w:r>
      <w:r w:rsidRPr="00BD3E8D">
        <w:rPr>
          <w:noProof/>
          <w:sz w:val="20"/>
          <w:szCs w:val="20"/>
        </w:rPr>
        <w:t>и  б</w:t>
      </w:r>
      <w:r w:rsidRPr="00BD3E8D">
        <w:rPr>
          <w:noProof/>
          <w:spacing w:val="1"/>
          <w:sz w:val="20"/>
          <w:szCs w:val="20"/>
        </w:rPr>
        <w:t>ез</w:t>
      </w:r>
      <w:r w:rsidRPr="00BD3E8D">
        <w:rPr>
          <w:noProof/>
          <w:sz w:val="20"/>
          <w:szCs w:val="20"/>
        </w:rPr>
        <w:t>б</w:t>
      </w:r>
      <w:r w:rsidRPr="00BD3E8D">
        <w:rPr>
          <w:noProof/>
          <w:spacing w:val="1"/>
          <w:sz w:val="20"/>
          <w:szCs w:val="20"/>
        </w:rPr>
        <w:t>ед</w:t>
      </w:r>
      <w:r w:rsidRPr="00BD3E8D">
        <w:rPr>
          <w:noProof/>
          <w:sz w:val="20"/>
          <w:szCs w:val="20"/>
        </w:rPr>
        <w:t>н</w:t>
      </w:r>
      <w:r w:rsidRPr="00BD3E8D">
        <w:rPr>
          <w:noProof/>
          <w:spacing w:val="1"/>
          <w:sz w:val="20"/>
          <w:szCs w:val="20"/>
        </w:rPr>
        <w:t>о</w:t>
      </w:r>
      <w:r w:rsidRPr="00BD3E8D">
        <w:rPr>
          <w:noProof/>
          <w:spacing w:val="-2"/>
          <w:sz w:val="20"/>
          <w:szCs w:val="20"/>
        </w:rPr>
        <w:t>с</w:t>
      </w:r>
      <w:r w:rsidRPr="00BD3E8D">
        <w:rPr>
          <w:noProof/>
          <w:sz w:val="20"/>
          <w:szCs w:val="20"/>
        </w:rPr>
        <w:t xml:space="preserve">т </w:t>
      </w:r>
      <w:r w:rsidRPr="00BD3E8D">
        <w:rPr>
          <w:noProof/>
          <w:spacing w:val="3"/>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z w:val="20"/>
          <w:szCs w:val="20"/>
        </w:rPr>
        <w:t>н</w:t>
      </w:r>
      <w:r w:rsidRPr="00BD3E8D">
        <w:rPr>
          <w:noProof/>
          <w:spacing w:val="-1"/>
          <w:sz w:val="20"/>
          <w:szCs w:val="20"/>
        </w:rPr>
        <w:t>а</w:t>
      </w:r>
      <w:r w:rsidRPr="00BD3E8D">
        <w:rPr>
          <w:noProof/>
          <w:sz w:val="20"/>
          <w:szCs w:val="20"/>
        </w:rPr>
        <w:t xml:space="preserve">. </w:t>
      </w:r>
      <w:r w:rsidRPr="00BD3E8D">
        <w:rPr>
          <w:noProof/>
          <w:spacing w:val="1"/>
          <w:sz w:val="20"/>
          <w:szCs w:val="20"/>
        </w:rPr>
        <w:t>Гра</w:t>
      </w:r>
      <w:r w:rsidRPr="00BD3E8D">
        <w:rPr>
          <w:noProof/>
          <w:spacing w:val="-1"/>
          <w:sz w:val="20"/>
          <w:szCs w:val="20"/>
        </w:rPr>
        <w:t>ђ</w:t>
      </w:r>
      <w:r w:rsidRPr="00BD3E8D">
        <w:rPr>
          <w:noProof/>
          <w:spacing w:val="1"/>
          <w:sz w:val="20"/>
          <w:szCs w:val="20"/>
        </w:rPr>
        <w:t>а</w:t>
      </w:r>
      <w:r w:rsidRPr="00BD3E8D">
        <w:rPr>
          <w:noProof/>
          <w:sz w:val="20"/>
          <w:szCs w:val="20"/>
        </w:rPr>
        <w:t>ни</w:t>
      </w:r>
      <w:r w:rsidRPr="00BD3E8D">
        <w:rPr>
          <w:noProof/>
          <w:spacing w:val="2"/>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ји</w:t>
      </w:r>
      <w:r w:rsidRPr="00BD3E8D">
        <w:rPr>
          <w:noProof/>
          <w:spacing w:val="2"/>
          <w:sz w:val="20"/>
          <w:szCs w:val="20"/>
        </w:rPr>
        <w:t xml:space="preserve"> </w:t>
      </w:r>
      <w:r w:rsidRPr="00BD3E8D">
        <w:rPr>
          <w:noProof/>
          <w:sz w:val="20"/>
          <w:szCs w:val="20"/>
        </w:rPr>
        <w:t>б</w:t>
      </w:r>
      <w:r w:rsidRPr="00BD3E8D">
        <w:rPr>
          <w:noProof/>
          <w:spacing w:val="1"/>
          <w:sz w:val="20"/>
          <w:szCs w:val="20"/>
        </w:rPr>
        <w:t>р</w:t>
      </w:r>
      <w:r w:rsidRPr="00BD3E8D">
        <w:rPr>
          <w:noProof/>
          <w:sz w:val="20"/>
          <w:szCs w:val="20"/>
        </w:rPr>
        <w:t>ину</w:t>
      </w:r>
      <w:r w:rsidRPr="00BD3E8D">
        <w:rPr>
          <w:noProof/>
          <w:spacing w:val="2"/>
          <w:sz w:val="20"/>
          <w:szCs w:val="20"/>
        </w:rPr>
        <w:t xml:space="preserve"> </w:t>
      </w:r>
      <w:r w:rsidRPr="00BD3E8D">
        <w:rPr>
          <w:noProof/>
          <w:sz w:val="20"/>
          <w:szCs w:val="20"/>
        </w:rPr>
        <w:t>о</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ним</w:t>
      </w:r>
      <w:r w:rsidRPr="00BD3E8D">
        <w:rPr>
          <w:noProof/>
          <w:spacing w:val="1"/>
          <w:sz w:val="20"/>
          <w:szCs w:val="20"/>
        </w:rPr>
        <w:t xml:space="preserve"> </w:t>
      </w:r>
      <w:r w:rsidRPr="00BD3E8D">
        <w:rPr>
          <w:noProof/>
          <w:spacing w:val="-1"/>
          <w:sz w:val="20"/>
          <w:szCs w:val="20"/>
        </w:rPr>
        <w:t>п</w:t>
      </w:r>
      <w:r w:rsidRPr="00BD3E8D">
        <w:rPr>
          <w:noProof/>
          <w:sz w:val="20"/>
          <w:szCs w:val="20"/>
        </w:rPr>
        <w:t>си</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и</w:t>
      </w:r>
      <w:r w:rsidRPr="00BD3E8D">
        <w:rPr>
          <w:noProof/>
          <w:spacing w:val="2"/>
          <w:sz w:val="20"/>
          <w:szCs w:val="20"/>
        </w:rPr>
        <w:t xml:space="preserve"> </w:t>
      </w:r>
      <w:r w:rsidRPr="00BD3E8D">
        <w:rPr>
          <w:noProof/>
          <w:spacing w:val="-1"/>
          <w:sz w:val="20"/>
          <w:szCs w:val="20"/>
        </w:rPr>
        <w:t>м</w:t>
      </w:r>
      <w:r w:rsidRPr="00BD3E8D">
        <w:rPr>
          <w:noProof/>
          <w:spacing w:val="1"/>
          <w:sz w:val="20"/>
          <w:szCs w:val="20"/>
        </w:rPr>
        <w:t>ач</w:t>
      </w:r>
      <w:r w:rsidRPr="00BD3E8D">
        <w:rPr>
          <w:noProof/>
          <w:sz w:val="20"/>
          <w:szCs w:val="20"/>
        </w:rPr>
        <w:t>к</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к</w:t>
      </w:r>
      <w:r w:rsidRPr="00BD3E8D">
        <w:rPr>
          <w:noProof/>
          <w:spacing w:val="1"/>
          <w:sz w:val="20"/>
          <w:szCs w:val="20"/>
        </w:rPr>
        <w:t>ој</w:t>
      </w:r>
      <w:r w:rsidRPr="00BD3E8D">
        <w:rPr>
          <w:noProof/>
          <w:sz w:val="20"/>
          <w:szCs w:val="20"/>
        </w:rPr>
        <w:t>и</w:t>
      </w:r>
      <w:r w:rsidRPr="00BD3E8D">
        <w:rPr>
          <w:noProof/>
          <w:spacing w:val="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z w:val="20"/>
          <w:szCs w:val="20"/>
        </w:rPr>
        <w:t>е</w:t>
      </w:r>
      <w:r w:rsidRPr="00BD3E8D">
        <w:rPr>
          <w:noProof/>
          <w:spacing w:val="3"/>
          <w:sz w:val="20"/>
          <w:szCs w:val="20"/>
        </w:rPr>
        <w:t xml:space="preserve"> </w:t>
      </w:r>
      <w:r w:rsidRPr="00BD3E8D">
        <w:rPr>
          <w:noProof/>
          <w:sz w:val="20"/>
          <w:szCs w:val="20"/>
        </w:rPr>
        <w:t>на</w:t>
      </w:r>
      <w:r w:rsidRPr="00BD3E8D">
        <w:rPr>
          <w:noProof/>
          <w:spacing w:val="3"/>
          <w:sz w:val="20"/>
          <w:szCs w:val="20"/>
        </w:rPr>
        <w:t xml:space="preserve"> </w:t>
      </w:r>
      <w:r w:rsidRPr="00BD3E8D">
        <w:rPr>
          <w:noProof/>
          <w:sz w:val="20"/>
          <w:szCs w:val="20"/>
        </w:rPr>
        <w:t>у</w:t>
      </w:r>
      <w:r w:rsidRPr="00BD3E8D">
        <w:rPr>
          <w:noProof/>
          <w:spacing w:val="1"/>
          <w:sz w:val="20"/>
          <w:szCs w:val="20"/>
        </w:rPr>
        <w:t>л</w:t>
      </w:r>
      <w:r w:rsidRPr="00BD3E8D">
        <w:rPr>
          <w:noProof/>
          <w:sz w:val="20"/>
          <w:szCs w:val="20"/>
        </w:rPr>
        <w:t>ици,</w:t>
      </w:r>
      <w:r w:rsidRPr="00BD3E8D">
        <w:rPr>
          <w:noProof/>
          <w:spacing w:val="2"/>
          <w:sz w:val="20"/>
          <w:szCs w:val="20"/>
        </w:rPr>
        <w:t xml:space="preserve"> </w:t>
      </w:r>
      <w:r w:rsidRPr="00BD3E8D">
        <w:rPr>
          <w:noProof/>
          <w:sz w:val="20"/>
          <w:szCs w:val="20"/>
        </w:rPr>
        <w:t>и</w:t>
      </w:r>
      <w:r w:rsidRPr="00BD3E8D">
        <w:rPr>
          <w:noProof/>
          <w:spacing w:val="-1"/>
          <w:sz w:val="20"/>
          <w:szCs w:val="20"/>
        </w:rPr>
        <w:t>м</w:t>
      </w:r>
      <w:r w:rsidRPr="00BD3E8D">
        <w:rPr>
          <w:noProof/>
          <w:spacing w:val="1"/>
          <w:sz w:val="20"/>
          <w:szCs w:val="20"/>
        </w:rPr>
        <w:t>а</w:t>
      </w:r>
      <w:r w:rsidRPr="00BD3E8D">
        <w:rPr>
          <w:noProof/>
          <w:sz w:val="20"/>
          <w:szCs w:val="20"/>
        </w:rPr>
        <w:t>ју</w:t>
      </w:r>
      <w:r w:rsidRPr="00BD3E8D">
        <w:rPr>
          <w:noProof/>
          <w:spacing w:val="2"/>
          <w:sz w:val="20"/>
          <w:szCs w:val="20"/>
        </w:rPr>
        <w:t xml:space="preserve"> </w:t>
      </w:r>
      <w:r w:rsidRPr="00BD3E8D">
        <w:rPr>
          <w:noProof/>
          <w:sz w:val="20"/>
          <w:szCs w:val="20"/>
        </w:rPr>
        <w:t>н</w:t>
      </w:r>
      <w:r w:rsidRPr="00BD3E8D">
        <w:rPr>
          <w:noProof/>
          <w:spacing w:val="1"/>
          <w:sz w:val="20"/>
          <w:szCs w:val="20"/>
        </w:rPr>
        <w:t>еза</w:t>
      </w:r>
      <w:r w:rsidRPr="00BD3E8D">
        <w:rPr>
          <w:noProof/>
          <w:spacing w:val="-1"/>
          <w:sz w:val="20"/>
          <w:szCs w:val="20"/>
        </w:rPr>
        <w:t>м</w:t>
      </w:r>
      <w:r w:rsidRPr="00BD3E8D">
        <w:rPr>
          <w:noProof/>
          <w:spacing w:val="1"/>
          <w:sz w:val="20"/>
          <w:szCs w:val="20"/>
        </w:rPr>
        <w:t>енљ</w:t>
      </w:r>
      <w:r w:rsidRPr="00BD3E8D">
        <w:rPr>
          <w:noProof/>
          <w:spacing w:val="-2"/>
          <w:sz w:val="20"/>
          <w:szCs w:val="20"/>
        </w:rPr>
        <w:t>и</w:t>
      </w:r>
      <w:r w:rsidRPr="00BD3E8D">
        <w:rPr>
          <w:noProof/>
          <w:spacing w:val="1"/>
          <w:sz w:val="20"/>
          <w:szCs w:val="20"/>
        </w:rPr>
        <w:t>в</w:t>
      </w:r>
      <w:r w:rsidRPr="00BD3E8D">
        <w:rPr>
          <w:noProof/>
          <w:sz w:val="20"/>
          <w:szCs w:val="20"/>
        </w:rPr>
        <w:t>у</w:t>
      </w:r>
      <w:r w:rsidRPr="00BD3E8D">
        <w:rPr>
          <w:noProof/>
          <w:spacing w:val="2"/>
          <w:sz w:val="20"/>
          <w:szCs w:val="20"/>
        </w:rPr>
        <w:t xml:space="preserve"> </w:t>
      </w:r>
      <w:r w:rsidRPr="00BD3E8D">
        <w:rPr>
          <w:noProof/>
          <w:sz w:val="20"/>
          <w:szCs w:val="20"/>
        </w:rPr>
        <w:t>у</w:t>
      </w:r>
      <w:r w:rsidRPr="00BD3E8D">
        <w:rPr>
          <w:noProof/>
          <w:spacing w:val="1"/>
          <w:sz w:val="20"/>
          <w:szCs w:val="20"/>
        </w:rPr>
        <w:t>ло</w:t>
      </w:r>
      <w:r w:rsidRPr="00BD3E8D">
        <w:rPr>
          <w:noProof/>
          <w:sz w:val="20"/>
          <w:szCs w:val="20"/>
        </w:rPr>
        <w:t xml:space="preserve">гу у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ни</w:t>
      </w:r>
      <w:r w:rsidRPr="00BD3E8D">
        <w:rPr>
          <w:noProof/>
          <w:spacing w:val="2"/>
          <w:sz w:val="20"/>
          <w:szCs w:val="20"/>
        </w:rPr>
        <w:t xml:space="preserve"> </w:t>
      </w:r>
      <w:r w:rsidRPr="00BD3E8D">
        <w:rPr>
          <w:noProof/>
          <w:sz w:val="20"/>
          <w:szCs w:val="20"/>
        </w:rPr>
        <w:t>П</w:t>
      </w:r>
      <w:r w:rsidRPr="00BD3E8D">
        <w:rPr>
          <w:noProof/>
          <w:spacing w:val="1"/>
          <w:sz w:val="20"/>
          <w:szCs w:val="20"/>
        </w:rPr>
        <w:t>ро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ји с</w:t>
      </w:r>
      <w:r w:rsidRPr="00BD3E8D">
        <w:rPr>
          <w:noProof/>
          <w:spacing w:val="1"/>
          <w:sz w:val="20"/>
          <w:szCs w:val="20"/>
        </w:rPr>
        <w:t>е</w:t>
      </w:r>
      <w:r w:rsidRPr="00BD3E8D">
        <w:rPr>
          <w:noProof/>
          <w:sz w:val="20"/>
          <w:szCs w:val="20"/>
        </w:rPr>
        <w:t xml:space="preserve">, </w:t>
      </w:r>
      <w:r w:rsidRPr="00BD3E8D">
        <w:rPr>
          <w:noProof/>
          <w:spacing w:val="-1"/>
          <w:sz w:val="20"/>
          <w:szCs w:val="20"/>
        </w:rPr>
        <w:t>з</w:t>
      </w:r>
      <w:r w:rsidRPr="00BD3E8D">
        <w:rPr>
          <w:noProof/>
          <w:spacing w:val="1"/>
          <w:sz w:val="20"/>
          <w:szCs w:val="20"/>
        </w:rPr>
        <w:t>а</w:t>
      </w:r>
      <w:r w:rsidRPr="00BD3E8D">
        <w:rPr>
          <w:noProof/>
          <w:sz w:val="20"/>
          <w:szCs w:val="20"/>
        </w:rPr>
        <w:t>сни</w:t>
      </w:r>
      <w:r w:rsidRPr="00BD3E8D">
        <w:rPr>
          <w:noProof/>
          <w:spacing w:val="1"/>
          <w:sz w:val="20"/>
          <w:szCs w:val="20"/>
        </w:rPr>
        <w:t>в</w:t>
      </w:r>
      <w:r w:rsidRPr="00BD3E8D">
        <w:rPr>
          <w:noProof/>
          <w:sz w:val="20"/>
          <w:szCs w:val="20"/>
        </w:rPr>
        <w:t>а</w:t>
      </w:r>
      <w:r w:rsidRPr="00BD3E8D">
        <w:rPr>
          <w:noProof/>
          <w:spacing w:val="3"/>
          <w:sz w:val="20"/>
          <w:szCs w:val="20"/>
        </w:rPr>
        <w:t xml:space="preserve"> </w:t>
      </w:r>
      <w:r w:rsidRPr="00BD3E8D">
        <w:rPr>
          <w:noProof/>
          <w:spacing w:val="-3"/>
          <w:sz w:val="20"/>
          <w:szCs w:val="20"/>
        </w:rPr>
        <w:t>н</w:t>
      </w:r>
      <w:r w:rsidRPr="00BD3E8D">
        <w:rPr>
          <w:noProof/>
          <w:sz w:val="20"/>
          <w:szCs w:val="20"/>
        </w:rPr>
        <w:t>а</w:t>
      </w:r>
      <w:r w:rsidRPr="00BD3E8D">
        <w:rPr>
          <w:noProof/>
          <w:spacing w:val="4"/>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ер</w:t>
      </w:r>
      <w:r w:rsidRPr="00BD3E8D">
        <w:rPr>
          <w:noProof/>
          <w:spacing w:val="-2"/>
          <w:sz w:val="20"/>
          <w:szCs w:val="20"/>
        </w:rPr>
        <w:t>и</w:t>
      </w:r>
      <w:r w:rsidRPr="00BD3E8D">
        <w:rPr>
          <w:noProof/>
          <w:spacing w:val="1"/>
          <w:sz w:val="20"/>
          <w:szCs w:val="20"/>
        </w:rPr>
        <w:t>л</w:t>
      </w:r>
      <w:r w:rsidRPr="00BD3E8D">
        <w:rPr>
          <w:noProof/>
          <w:sz w:val="20"/>
          <w:szCs w:val="20"/>
        </w:rPr>
        <w:t>и</w:t>
      </w:r>
      <w:r w:rsidRPr="00BD3E8D">
        <w:rPr>
          <w:noProof/>
          <w:spacing w:val="-1"/>
          <w:sz w:val="20"/>
          <w:szCs w:val="20"/>
        </w:rPr>
        <w:t>з</w:t>
      </w:r>
      <w:r w:rsidRPr="00BD3E8D">
        <w:rPr>
          <w:noProof/>
          <w:spacing w:val="1"/>
          <w:sz w:val="20"/>
          <w:szCs w:val="20"/>
        </w:rPr>
        <w:t>а</w:t>
      </w:r>
      <w:r w:rsidRPr="00BD3E8D">
        <w:rPr>
          <w:noProof/>
          <w:sz w:val="20"/>
          <w:szCs w:val="20"/>
        </w:rPr>
        <w:t>цији</w:t>
      </w:r>
      <w:r w:rsidRPr="00BD3E8D">
        <w:rPr>
          <w:noProof/>
          <w:spacing w:val="2"/>
          <w:sz w:val="20"/>
          <w:szCs w:val="20"/>
        </w:rPr>
        <w:t xml:space="preserve"> </w:t>
      </w:r>
      <w:r w:rsidRPr="00BD3E8D">
        <w:rPr>
          <w:noProof/>
          <w:sz w:val="20"/>
          <w:szCs w:val="20"/>
        </w:rPr>
        <w:t xml:space="preserve">и </w:t>
      </w:r>
      <w:r w:rsidRPr="00BD3E8D">
        <w:rPr>
          <w:noProof/>
          <w:spacing w:val="1"/>
          <w:sz w:val="20"/>
          <w:szCs w:val="20"/>
        </w:rPr>
        <w:t>в</w:t>
      </w:r>
      <w:r w:rsidRPr="00BD3E8D">
        <w:rPr>
          <w:noProof/>
          <w:spacing w:val="-1"/>
          <w:sz w:val="20"/>
          <w:szCs w:val="20"/>
        </w:rPr>
        <w:t>р</w:t>
      </w:r>
      <w:r w:rsidRPr="00BD3E8D">
        <w:rPr>
          <w:noProof/>
          <w:spacing w:val="1"/>
          <w:sz w:val="20"/>
          <w:szCs w:val="20"/>
        </w:rPr>
        <w:t>аћ</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2"/>
          <w:sz w:val="20"/>
          <w:szCs w:val="20"/>
        </w:rPr>
        <w:t xml:space="preserve"> </w:t>
      </w:r>
      <w:r w:rsidRPr="00BD3E8D">
        <w:rPr>
          <w:noProof/>
          <w:sz w:val="20"/>
          <w:szCs w:val="20"/>
        </w:rPr>
        <w:t>на</w:t>
      </w:r>
      <w:r w:rsidRPr="00BD3E8D">
        <w:rPr>
          <w:noProof/>
          <w:spacing w:val="1"/>
          <w:sz w:val="20"/>
          <w:szCs w:val="20"/>
        </w:rPr>
        <w:t xml:space="preserve"> </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z w:val="20"/>
          <w:szCs w:val="20"/>
        </w:rPr>
        <w:t>ни</w:t>
      </w:r>
      <w:r w:rsidRPr="00BD3E8D">
        <w:rPr>
          <w:noProof/>
          <w:spacing w:val="-1"/>
          <w:sz w:val="20"/>
          <w:szCs w:val="20"/>
        </w:rPr>
        <w:t>шт</w:t>
      </w:r>
      <w:r w:rsidRPr="00BD3E8D">
        <w:rPr>
          <w:noProof/>
          <w:sz w:val="20"/>
          <w:szCs w:val="20"/>
        </w:rPr>
        <w:t>а 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w:t>
      </w:r>
      <w:r w:rsidRPr="00BD3E8D">
        <w:rPr>
          <w:noProof/>
          <w:spacing w:val="-1"/>
          <w:sz w:val="20"/>
          <w:szCs w:val="20"/>
        </w:rPr>
        <w:t>т</w:t>
      </w:r>
      <w:r w:rsidRPr="00BD3E8D">
        <w:rPr>
          <w:noProof/>
          <w:spacing w:val="1"/>
          <w:sz w:val="20"/>
          <w:szCs w:val="20"/>
        </w:rPr>
        <w:t>е</w:t>
      </w:r>
      <w:r w:rsidRPr="00BD3E8D">
        <w:rPr>
          <w:noProof/>
          <w:sz w:val="20"/>
          <w:szCs w:val="20"/>
        </w:rPr>
        <w:t>них</w:t>
      </w:r>
      <w:r w:rsidRPr="00BD3E8D">
        <w:rPr>
          <w:noProof/>
          <w:spacing w:val="32"/>
          <w:sz w:val="20"/>
          <w:szCs w:val="20"/>
        </w:rPr>
        <w:t xml:space="preserve"> </w:t>
      </w:r>
      <w:r w:rsidRPr="00BD3E8D">
        <w:rPr>
          <w:noProof/>
          <w:spacing w:val="1"/>
          <w:sz w:val="20"/>
          <w:szCs w:val="20"/>
        </w:rPr>
        <w:t>ж</w:t>
      </w:r>
      <w:r w:rsidRPr="00BD3E8D">
        <w:rPr>
          <w:noProof/>
          <w:sz w:val="20"/>
          <w:szCs w:val="20"/>
        </w:rPr>
        <w:t>и</w:t>
      </w:r>
      <w:r w:rsidRPr="00BD3E8D">
        <w:rPr>
          <w:noProof/>
          <w:spacing w:val="1"/>
          <w:sz w:val="20"/>
          <w:szCs w:val="20"/>
        </w:rPr>
        <w:t>в</w:t>
      </w:r>
      <w:r w:rsidRPr="00BD3E8D">
        <w:rPr>
          <w:noProof/>
          <w:spacing w:val="-1"/>
          <w:sz w:val="20"/>
          <w:szCs w:val="20"/>
        </w:rPr>
        <w:t>о</w:t>
      </w:r>
      <w:r w:rsidRPr="00BD3E8D">
        <w:rPr>
          <w:noProof/>
          <w:spacing w:val="1"/>
          <w:sz w:val="20"/>
          <w:szCs w:val="20"/>
        </w:rPr>
        <w:t>т</w:t>
      </w:r>
      <w:r w:rsidRPr="00BD3E8D">
        <w:rPr>
          <w:noProof/>
          <w:sz w:val="20"/>
          <w:szCs w:val="20"/>
        </w:rPr>
        <w:t>и</w:t>
      </w:r>
      <w:r w:rsidRPr="00BD3E8D">
        <w:rPr>
          <w:noProof/>
          <w:spacing w:val="-1"/>
          <w:sz w:val="20"/>
          <w:szCs w:val="20"/>
        </w:rPr>
        <w:t>њ</w:t>
      </w:r>
      <w:r w:rsidRPr="00BD3E8D">
        <w:rPr>
          <w:noProof/>
          <w:spacing w:val="1"/>
          <w:sz w:val="20"/>
          <w:szCs w:val="20"/>
        </w:rPr>
        <w:t>а</w:t>
      </w:r>
      <w:r w:rsidRPr="00BD3E8D">
        <w:rPr>
          <w:noProof/>
          <w:sz w:val="20"/>
          <w:szCs w:val="20"/>
        </w:rPr>
        <w:t>.</w:t>
      </w:r>
      <w:r w:rsidRPr="00BD3E8D">
        <w:rPr>
          <w:noProof/>
          <w:spacing w:val="34"/>
          <w:sz w:val="20"/>
          <w:szCs w:val="20"/>
        </w:rPr>
        <w:t xml:space="preserve"> Општина Ивањица</w:t>
      </w:r>
      <w:r w:rsidRPr="00BD3E8D">
        <w:rPr>
          <w:noProof/>
          <w:spacing w:val="36"/>
          <w:sz w:val="20"/>
          <w:szCs w:val="20"/>
        </w:rPr>
        <w:t xml:space="preserve"> </w:t>
      </w:r>
      <w:r w:rsidRPr="00BD3E8D">
        <w:rPr>
          <w:noProof/>
          <w:spacing w:val="-1"/>
          <w:sz w:val="20"/>
          <w:szCs w:val="20"/>
        </w:rPr>
        <w:t>п</w:t>
      </w:r>
      <w:r w:rsidRPr="00BD3E8D">
        <w:rPr>
          <w:noProof/>
          <w:spacing w:val="2"/>
          <w:sz w:val="20"/>
          <w:szCs w:val="20"/>
        </w:rPr>
        <w:t>о</w:t>
      </w:r>
      <w:r w:rsidRPr="00BD3E8D">
        <w:rPr>
          <w:noProof/>
          <w:spacing w:val="-2"/>
          <w:sz w:val="20"/>
          <w:szCs w:val="20"/>
        </w:rPr>
        <w:t>д</w:t>
      </w:r>
      <w:r w:rsidRPr="00BD3E8D">
        <w:rPr>
          <w:noProof/>
          <w:spacing w:val="1"/>
          <w:sz w:val="20"/>
          <w:szCs w:val="20"/>
        </w:rPr>
        <w:t>рж</w:t>
      </w:r>
      <w:r w:rsidRPr="00BD3E8D">
        <w:rPr>
          <w:noProof/>
          <w:spacing w:val="-1"/>
          <w:sz w:val="20"/>
          <w:szCs w:val="20"/>
        </w:rPr>
        <w:t>а</w:t>
      </w:r>
      <w:r w:rsidRPr="00BD3E8D">
        <w:rPr>
          <w:noProof/>
          <w:spacing w:val="1"/>
          <w:sz w:val="20"/>
          <w:szCs w:val="20"/>
        </w:rPr>
        <w:t>в</w:t>
      </w:r>
      <w:r w:rsidRPr="00BD3E8D">
        <w:rPr>
          <w:noProof/>
          <w:sz w:val="20"/>
          <w:szCs w:val="20"/>
        </w:rPr>
        <w:t>а</w:t>
      </w:r>
      <w:r w:rsidRPr="00BD3E8D">
        <w:rPr>
          <w:noProof/>
          <w:spacing w:val="35"/>
          <w:sz w:val="20"/>
          <w:szCs w:val="20"/>
        </w:rPr>
        <w:t xml:space="preserve"> </w:t>
      </w:r>
      <w:r w:rsidRPr="00BD3E8D">
        <w:rPr>
          <w:noProof/>
          <w:spacing w:val="1"/>
          <w:sz w:val="20"/>
          <w:szCs w:val="20"/>
        </w:rPr>
        <w:t>о</w:t>
      </w:r>
      <w:r w:rsidRPr="00BD3E8D">
        <w:rPr>
          <w:noProof/>
          <w:spacing w:val="-2"/>
          <w:sz w:val="20"/>
          <w:szCs w:val="20"/>
        </w:rPr>
        <w:t>б</w:t>
      </w:r>
      <w:r w:rsidRPr="00BD3E8D">
        <w:rPr>
          <w:noProof/>
          <w:spacing w:val="1"/>
          <w:sz w:val="20"/>
          <w:szCs w:val="20"/>
        </w:rPr>
        <w:t>ав</w:t>
      </w:r>
      <w:r w:rsidRPr="00BD3E8D">
        <w:rPr>
          <w:noProof/>
          <w:sz w:val="20"/>
          <w:szCs w:val="20"/>
        </w:rPr>
        <w:t>љ</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32"/>
          <w:sz w:val="20"/>
          <w:szCs w:val="20"/>
        </w:rPr>
        <w:t xml:space="preserve">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34"/>
          <w:sz w:val="20"/>
          <w:szCs w:val="20"/>
        </w:rPr>
        <w:t xml:space="preserve"> </w:t>
      </w:r>
      <w:r w:rsidRPr="00BD3E8D">
        <w:rPr>
          <w:noProof/>
          <w:spacing w:val="-2"/>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ђана у ц</w:t>
      </w:r>
      <w:r w:rsidRPr="00BD3E8D">
        <w:rPr>
          <w:noProof/>
          <w:sz w:val="20"/>
          <w:szCs w:val="20"/>
        </w:rPr>
        <w:t>иљу</w:t>
      </w:r>
      <w:r w:rsidRPr="00BD3E8D">
        <w:rPr>
          <w:noProof/>
          <w:spacing w:val="4"/>
          <w:sz w:val="20"/>
          <w:szCs w:val="20"/>
        </w:rPr>
        <w:t xml:space="preserve"> </w:t>
      </w:r>
      <w:r w:rsidRPr="00BD3E8D">
        <w:rPr>
          <w:noProof/>
          <w:spacing w:val="1"/>
          <w:sz w:val="20"/>
          <w:szCs w:val="20"/>
        </w:rPr>
        <w:t>за</w:t>
      </w:r>
      <w:r w:rsidRPr="00BD3E8D">
        <w:rPr>
          <w:noProof/>
          <w:spacing w:val="-1"/>
          <w:sz w:val="20"/>
          <w:szCs w:val="20"/>
        </w:rPr>
        <w:t>ш</w:t>
      </w:r>
      <w:r w:rsidRPr="00BD3E8D">
        <w:rPr>
          <w:noProof/>
          <w:spacing w:val="1"/>
          <w:sz w:val="20"/>
          <w:szCs w:val="20"/>
        </w:rPr>
        <w:t>т</w:t>
      </w:r>
      <w:r w:rsidRPr="00BD3E8D">
        <w:rPr>
          <w:noProof/>
          <w:sz w:val="20"/>
          <w:szCs w:val="20"/>
        </w:rPr>
        <w:t>и</w:t>
      </w:r>
      <w:r w:rsidRPr="00BD3E8D">
        <w:rPr>
          <w:noProof/>
          <w:spacing w:val="-1"/>
          <w:sz w:val="20"/>
          <w:szCs w:val="20"/>
        </w:rPr>
        <w:t>т</w:t>
      </w:r>
      <w:r w:rsidRPr="00BD3E8D">
        <w:rPr>
          <w:noProof/>
          <w:sz w:val="20"/>
          <w:szCs w:val="20"/>
        </w:rPr>
        <w:t>е</w:t>
      </w:r>
      <w:r w:rsidRPr="00BD3E8D">
        <w:rPr>
          <w:noProof/>
          <w:spacing w:val="5"/>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би</w:t>
      </w:r>
      <w:r w:rsidRPr="00BD3E8D">
        <w:rPr>
          <w:noProof/>
          <w:spacing w:val="1"/>
          <w:sz w:val="20"/>
          <w:szCs w:val="20"/>
        </w:rPr>
        <w:t>т</w:t>
      </w:r>
      <w:r w:rsidRPr="00BD3E8D">
        <w:rPr>
          <w:noProof/>
          <w:sz w:val="20"/>
          <w:szCs w:val="20"/>
        </w:rPr>
        <w:t>и</w:t>
      </w:r>
      <w:r w:rsidRPr="00BD3E8D">
        <w:rPr>
          <w:noProof/>
          <w:spacing w:val="1"/>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них</w:t>
      </w:r>
      <w:r w:rsidRPr="00BD3E8D">
        <w:rPr>
          <w:noProof/>
          <w:spacing w:val="1"/>
          <w:sz w:val="20"/>
          <w:szCs w:val="20"/>
        </w:rPr>
        <w:t xml:space="preserve"> ж</w:t>
      </w:r>
      <w:r w:rsidRPr="00BD3E8D">
        <w:rPr>
          <w:noProof/>
          <w:sz w:val="20"/>
          <w:szCs w:val="20"/>
        </w:rPr>
        <w:t>и</w:t>
      </w:r>
      <w:r w:rsidRPr="00BD3E8D">
        <w:rPr>
          <w:noProof/>
          <w:spacing w:val="-1"/>
          <w:sz w:val="20"/>
          <w:szCs w:val="20"/>
        </w:rPr>
        <w:t>в</w:t>
      </w:r>
      <w:r w:rsidRPr="00BD3E8D">
        <w:rPr>
          <w:noProof/>
          <w:spacing w:val="1"/>
          <w:sz w:val="20"/>
          <w:szCs w:val="20"/>
        </w:rPr>
        <w:t>от</w:t>
      </w:r>
      <w:r w:rsidRPr="00BD3E8D">
        <w:rPr>
          <w:noProof/>
          <w:spacing w:val="-2"/>
          <w:sz w:val="20"/>
          <w:szCs w:val="20"/>
        </w:rPr>
        <w:t>и</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z w:val="20"/>
          <w:szCs w:val="20"/>
        </w:rPr>
        <w:t>и</w:t>
      </w:r>
      <w:r w:rsidRPr="00BD3E8D">
        <w:rPr>
          <w:noProof/>
          <w:spacing w:val="4"/>
          <w:sz w:val="20"/>
          <w:szCs w:val="20"/>
        </w:rPr>
        <w:t xml:space="preserve"> </w:t>
      </w:r>
      <w:r w:rsidRPr="00BD3E8D">
        <w:rPr>
          <w:noProof/>
          <w:spacing w:val="1"/>
          <w:sz w:val="20"/>
          <w:szCs w:val="20"/>
        </w:rPr>
        <w:t>з</w:t>
      </w:r>
      <w:r w:rsidRPr="00BD3E8D">
        <w:rPr>
          <w:noProof/>
          <w:spacing w:val="-2"/>
          <w:sz w:val="20"/>
          <w:szCs w:val="20"/>
        </w:rPr>
        <w:t>д</w:t>
      </w:r>
      <w:r w:rsidRPr="00BD3E8D">
        <w:rPr>
          <w:noProof/>
          <w:spacing w:val="1"/>
          <w:sz w:val="20"/>
          <w:szCs w:val="20"/>
        </w:rPr>
        <w:t>рављ</w:t>
      </w:r>
      <w:r w:rsidRPr="00BD3E8D">
        <w:rPr>
          <w:noProof/>
          <w:sz w:val="20"/>
          <w:szCs w:val="20"/>
        </w:rPr>
        <w:t>а</w:t>
      </w:r>
      <w:r w:rsidRPr="00BD3E8D">
        <w:rPr>
          <w:noProof/>
          <w:spacing w:val="2"/>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pacing w:val="-3"/>
          <w:sz w:val="20"/>
          <w:szCs w:val="20"/>
        </w:rPr>
        <w:t>н</w:t>
      </w:r>
      <w:r w:rsidRPr="00BD3E8D">
        <w:rPr>
          <w:noProof/>
          <w:spacing w:val="1"/>
          <w:sz w:val="20"/>
          <w:szCs w:val="20"/>
        </w:rPr>
        <w:t>а</w:t>
      </w:r>
      <w:r w:rsidRPr="00BD3E8D">
        <w:rPr>
          <w:noProof/>
          <w:sz w:val="20"/>
          <w:szCs w:val="20"/>
        </w:rPr>
        <w:t>,</w:t>
      </w:r>
      <w:r w:rsidRPr="00BD3E8D">
        <w:rPr>
          <w:noProof/>
          <w:spacing w:val="4"/>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 xml:space="preserve">о </w:t>
      </w:r>
      <w:r w:rsidRPr="00BD3E8D">
        <w:rPr>
          <w:noProof/>
          <w:spacing w:val="-1"/>
          <w:sz w:val="20"/>
          <w:szCs w:val="20"/>
        </w:rPr>
        <w:t>п</w:t>
      </w:r>
      <w:r w:rsidRPr="00BD3E8D">
        <w:rPr>
          <w:noProof/>
          <w:spacing w:val="1"/>
          <w:sz w:val="20"/>
          <w:szCs w:val="20"/>
        </w:rPr>
        <w:t>ро</w:t>
      </w:r>
      <w:r w:rsidRPr="00BD3E8D">
        <w:rPr>
          <w:noProof/>
          <w:spacing w:val="-1"/>
          <w:sz w:val="20"/>
          <w:szCs w:val="20"/>
        </w:rPr>
        <w:t>м</w:t>
      </w:r>
      <w:r w:rsidRPr="00BD3E8D">
        <w:rPr>
          <w:noProof/>
          <w:spacing w:val="1"/>
          <w:sz w:val="20"/>
          <w:szCs w:val="20"/>
        </w:rPr>
        <w:t>ов</w:t>
      </w:r>
      <w:r w:rsidRPr="00BD3E8D">
        <w:rPr>
          <w:noProof/>
          <w:sz w:val="20"/>
          <w:szCs w:val="20"/>
        </w:rPr>
        <w:t>ис</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5"/>
          <w:sz w:val="20"/>
          <w:szCs w:val="20"/>
        </w:rPr>
        <w:t xml:space="preserve"> </w:t>
      </w:r>
      <w:r w:rsidRPr="00BD3E8D">
        <w:rPr>
          <w:noProof/>
          <w:sz w:val="20"/>
          <w:szCs w:val="20"/>
        </w:rPr>
        <w:t>ху</w:t>
      </w:r>
      <w:r w:rsidRPr="00BD3E8D">
        <w:rPr>
          <w:noProof/>
          <w:spacing w:val="-1"/>
          <w:sz w:val="20"/>
          <w:szCs w:val="20"/>
        </w:rPr>
        <w:t>м</w:t>
      </w:r>
      <w:r w:rsidRPr="00BD3E8D">
        <w:rPr>
          <w:noProof/>
          <w:spacing w:val="1"/>
          <w:sz w:val="20"/>
          <w:szCs w:val="20"/>
        </w:rPr>
        <w:t>а</w:t>
      </w:r>
      <w:r w:rsidRPr="00BD3E8D">
        <w:rPr>
          <w:noProof/>
          <w:spacing w:val="-3"/>
          <w:sz w:val="20"/>
          <w:szCs w:val="20"/>
        </w:rPr>
        <w:t>н</w:t>
      </w:r>
      <w:r w:rsidRPr="00BD3E8D">
        <w:rPr>
          <w:noProof/>
          <w:spacing w:val="1"/>
          <w:sz w:val="20"/>
          <w:szCs w:val="20"/>
        </w:rPr>
        <w:t>о</w:t>
      </w:r>
      <w:r w:rsidRPr="00BD3E8D">
        <w:rPr>
          <w:noProof/>
          <w:sz w:val="20"/>
          <w:szCs w:val="20"/>
        </w:rPr>
        <w:t xml:space="preserve">г </w:t>
      </w:r>
      <w:r w:rsidRPr="00BD3E8D">
        <w:rPr>
          <w:noProof/>
          <w:spacing w:val="1"/>
          <w:sz w:val="20"/>
          <w:szCs w:val="20"/>
        </w:rPr>
        <w:t>од</w:t>
      </w:r>
      <w:r w:rsidRPr="00BD3E8D">
        <w:rPr>
          <w:noProof/>
          <w:sz w:val="20"/>
          <w:szCs w:val="20"/>
        </w:rPr>
        <w:t>н</w:t>
      </w:r>
      <w:r w:rsidRPr="00BD3E8D">
        <w:rPr>
          <w:noProof/>
          <w:spacing w:val="1"/>
          <w:sz w:val="20"/>
          <w:szCs w:val="20"/>
        </w:rPr>
        <w:t>о</w:t>
      </w:r>
      <w:r w:rsidRPr="00BD3E8D">
        <w:rPr>
          <w:noProof/>
          <w:sz w:val="20"/>
          <w:szCs w:val="20"/>
        </w:rPr>
        <w:t>са</w:t>
      </w:r>
      <w:r w:rsidRPr="00BD3E8D">
        <w:rPr>
          <w:noProof/>
          <w:spacing w:val="3"/>
          <w:sz w:val="20"/>
          <w:szCs w:val="20"/>
        </w:rPr>
        <w:t xml:space="preserve"> </w:t>
      </w:r>
      <w:r w:rsidRPr="00BD3E8D">
        <w:rPr>
          <w:noProof/>
          <w:spacing w:val="-1"/>
          <w:sz w:val="20"/>
          <w:szCs w:val="20"/>
        </w:rPr>
        <w:t>пр</w:t>
      </w:r>
      <w:r w:rsidRPr="00BD3E8D">
        <w:rPr>
          <w:noProof/>
          <w:spacing w:val="1"/>
          <w:sz w:val="20"/>
          <w:szCs w:val="20"/>
        </w:rPr>
        <w:t>е</w:t>
      </w:r>
      <w:r w:rsidRPr="00BD3E8D">
        <w:rPr>
          <w:noProof/>
          <w:spacing w:val="-1"/>
          <w:sz w:val="20"/>
          <w:szCs w:val="20"/>
        </w:rPr>
        <w:t>м</w:t>
      </w:r>
      <w:r w:rsidRPr="00BD3E8D">
        <w:rPr>
          <w:noProof/>
          <w:sz w:val="20"/>
          <w:szCs w:val="20"/>
        </w:rPr>
        <w:t>а</w:t>
      </w:r>
      <w:r w:rsidRPr="00BD3E8D">
        <w:rPr>
          <w:noProof/>
          <w:spacing w:val="3"/>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п</w:t>
      </w:r>
      <w:r w:rsidRPr="00BD3E8D">
        <w:rPr>
          <w:noProof/>
          <w:sz w:val="20"/>
          <w:szCs w:val="20"/>
        </w:rPr>
        <w:t>у</w:t>
      </w:r>
      <w:r w:rsidRPr="00BD3E8D">
        <w:rPr>
          <w:noProof/>
          <w:spacing w:val="1"/>
          <w:sz w:val="20"/>
          <w:szCs w:val="20"/>
        </w:rPr>
        <w:t>ште</w:t>
      </w:r>
      <w:r w:rsidRPr="00BD3E8D">
        <w:rPr>
          <w:noProof/>
          <w:sz w:val="20"/>
          <w:szCs w:val="20"/>
        </w:rPr>
        <w:t>н</w:t>
      </w:r>
      <w:r w:rsidRPr="00BD3E8D">
        <w:rPr>
          <w:noProof/>
          <w:spacing w:val="-2"/>
          <w:sz w:val="20"/>
          <w:szCs w:val="20"/>
        </w:rPr>
        <w:t>и</w:t>
      </w:r>
      <w:r w:rsidRPr="00BD3E8D">
        <w:rPr>
          <w:noProof/>
          <w:sz w:val="20"/>
          <w:szCs w:val="20"/>
        </w:rPr>
        <w:t>м</w:t>
      </w:r>
      <w:r w:rsidRPr="00BD3E8D">
        <w:rPr>
          <w:noProof/>
          <w:spacing w:val="1"/>
          <w:sz w:val="20"/>
          <w:szCs w:val="20"/>
        </w:rPr>
        <w:t xml:space="preserve"> ж</w:t>
      </w:r>
      <w:r w:rsidRPr="00BD3E8D">
        <w:rPr>
          <w:noProof/>
          <w:sz w:val="20"/>
          <w:szCs w:val="20"/>
        </w:rPr>
        <w:t>и</w:t>
      </w:r>
      <w:r w:rsidRPr="00BD3E8D">
        <w:rPr>
          <w:noProof/>
          <w:spacing w:val="1"/>
          <w:sz w:val="20"/>
          <w:szCs w:val="20"/>
        </w:rPr>
        <w:t>вот</w:t>
      </w:r>
      <w:r w:rsidRPr="00BD3E8D">
        <w:rPr>
          <w:noProof/>
          <w:spacing w:val="-2"/>
          <w:sz w:val="20"/>
          <w:szCs w:val="20"/>
        </w:rPr>
        <w:t>и</w:t>
      </w:r>
      <w:r w:rsidRPr="00BD3E8D">
        <w:rPr>
          <w:noProof/>
          <w:spacing w:val="1"/>
          <w:sz w:val="20"/>
          <w:szCs w:val="20"/>
        </w:rPr>
        <w:t>ња</w:t>
      </w:r>
      <w:r w:rsidRPr="00BD3E8D">
        <w:rPr>
          <w:noProof/>
          <w:spacing w:val="-1"/>
          <w:sz w:val="20"/>
          <w:szCs w:val="20"/>
        </w:rPr>
        <w:t>м</w:t>
      </w:r>
      <w:r w:rsidRPr="00BD3E8D">
        <w:rPr>
          <w:noProof/>
          <w:spacing w:val="1"/>
          <w:sz w:val="20"/>
          <w:szCs w:val="20"/>
        </w:rPr>
        <w:t>а</w:t>
      </w:r>
      <w:r w:rsidRPr="00BD3E8D">
        <w:rPr>
          <w:noProof/>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о</w:t>
      </w:r>
      <w:r w:rsidRPr="00BD3E8D">
        <w:rPr>
          <w:noProof/>
          <w:spacing w:val="3"/>
          <w:sz w:val="20"/>
          <w:szCs w:val="20"/>
        </w:rPr>
        <w:t xml:space="preserve"> </w:t>
      </w:r>
      <w:r w:rsidRPr="00BD3E8D">
        <w:rPr>
          <w:noProof/>
          <w:spacing w:val="1"/>
          <w:sz w:val="20"/>
          <w:szCs w:val="20"/>
        </w:rPr>
        <w:t>з</w:t>
      </w:r>
      <w:r w:rsidRPr="00BD3E8D">
        <w:rPr>
          <w:noProof/>
          <w:sz w:val="20"/>
          <w:szCs w:val="20"/>
        </w:rPr>
        <w:t>а циљ</w:t>
      </w:r>
      <w:r w:rsidRPr="00BD3E8D">
        <w:rPr>
          <w:noProof/>
          <w:spacing w:val="2"/>
          <w:sz w:val="20"/>
          <w:szCs w:val="20"/>
        </w:rPr>
        <w:t xml:space="preserve"> </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4"/>
          <w:sz w:val="20"/>
          <w:szCs w:val="20"/>
        </w:rPr>
        <w:t xml:space="preserve"> </w:t>
      </w:r>
      <w:r w:rsidRPr="00BD3E8D">
        <w:rPr>
          <w:noProof/>
          <w:sz w:val="20"/>
          <w:szCs w:val="20"/>
        </w:rPr>
        <w:t>укљу</w:t>
      </w:r>
      <w:r w:rsidRPr="00BD3E8D">
        <w:rPr>
          <w:noProof/>
          <w:spacing w:val="1"/>
          <w:sz w:val="20"/>
          <w:szCs w:val="20"/>
        </w:rPr>
        <w:t>ч</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е</w:t>
      </w:r>
      <w:r w:rsidRPr="00BD3E8D">
        <w:rPr>
          <w:noProof/>
          <w:spacing w:val="1"/>
          <w:sz w:val="20"/>
          <w:szCs w:val="20"/>
        </w:rPr>
        <w:t xml:space="preserve"> ве</w:t>
      </w:r>
      <w:r w:rsidRPr="00BD3E8D">
        <w:rPr>
          <w:noProof/>
          <w:spacing w:val="-1"/>
          <w:sz w:val="20"/>
          <w:szCs w:val="20"/>
        </w:rPr>
        <w:t>ћ</w:t>
      </w:r>
      <w:r w:rsidRPr="00BD3E8D">
        <w:rPr>
          <w:noProof/>
          <w:spacing w:val="1"/>
          <w:sz w:val="20"/>
          <w:szCs w:val="20"/>
        </w:rPr>
        <w:t>е</w:t>
      </w:r>
      <w:r w:rsidRPr="00BD3E8D">
        <w:rPr>
          <w:noProof/>
          <w:sz w:val="20"/>
          <w:szCs w:val="20"/>
        </w:rPr>
        <w:t>г</w:t>
      </w:r>
      <w:r w:rsidRPr="00BD3E8D">
        <w:rPr>
          <w:noProof/>
          <w:spacing w:val="2"/>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ја</w:t>
      </w:r>
      <w:r w:rsidRPr="00BD3E8D">
        <w:rPr>
          <w:noProof/>
          <w:spacing w:val="3"/>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pacing w:val="-3"/>
          <w:sz w:val="20"/>
          <w:szCs w:val="20"/>
        </w:rPr>
        <w:t>н</w:t>
      </w:r>
      <w:r w:rsidRPr="00BD3E8D">
        <w:rPr>
          <w:noProof/>
          <w:sz w:val="20"/>
          <w:szCs w:val="20"/>
        </w:rPr>
        <w:t>а</w:t>
      </w:r>
      <w:r w:rsidRPr="00BD3E8D">
        <w:rPr>
          <w:noProof/>
          <w:spacing w:val="3"/>
          <w:sz w:val="20"/>
          <w:szCs w:val="20"/>
        </w:rPr>
        <w:t xml:space="preserve"> </w:t>
      </w:r>
      <w:r w:rsidRPr="00BD3E8D">
        <w:rPr>
          <w:noProof/>
          <w:sz w:val="20"/>
          <w:szCs w:val="20"/>
        </w:rPr>
        <w:t xml:space="preserve">у </w:t>
      </w:r>
      <w:r w:rsidRPr="00BD3E8D">
        <w:rPr>
          <w:noProof/>
          <w:spacing w:val="1"/>
          <w:sz w:val="20"/>
          <w:szCs w:val="20"/>
        </w:rPr>
        <w:t>а</w:t>
      </w:r>
      <w:r w:rsidRPr="00BD3E8D">
        <w:rPr>
          <w:noProof/>
          <w:sz w:val="20"/>
          <w:szCs w:val="20"/>
        </w:rPr>
        <w:t>к</w:t>
      </w:r>
      <w:r w:rsidRPr="00BD3E8D">
        <w:rPr>
          <w:noProof/>
          <w:spacing w:val="1"/>
          <w:sz w:val="20"/>
          <w:szCs w:val="20"/>
        </w:rPr>
        <w:t>т</w:t>
      </w:r>
      <w:r w:rsidRPr="00BD3E8D">
        <w:rPr>
          <w:noProof/>
          <w:spacing w:val="-2"/>
          <w:sz w:val="20"/>
          <w:szCs w:val="20"/>
        </w:rPr>
        <w:t>и</w:t>
      </w:r>
      <w:r w:rsidRPr="00BD3E8D">
        <w:rPr>
          <w:noProof/>
          <w:spacing w:val="1"/>
          <w:sz w:val="20"/>
          <w:szCs w:val="20"/>
        </w:rPr>
        <w:t>в</w:t>
      </w:r>
      <w:r w:rsidRPr="00BD3E8D">
        <w:rPr>
          <w:noProof/>
          <w:sz w:val="20"/>
          <w:szCs w:val="20"/>
        </w:rPr>
        <w:t>н</w:t>
      </w:r>
      <w:r w:rsidRPr="00BD3E8D">
        <w:rPr>
          <w:noProof/>
          <w:spacing w:val="1"/>
          <w:sz w:val="20"/>
          <w:szCs w:val="20"/>
        </w:rPr>
        <w:t>о</w:t>
      </w:r>
      <w:r w:rsidRPr="00BD3E8D">
        <w:rPr>
          <w:noProof/>
          <w:sz w:val="20"/>
          <w:szCs w:val="20"/>
        </w:rPr>
        <w:t>с</w:t>
      </w:r>
      <w:r w:rsidRPr="00BD3E8D">
        <w:rPr>
          <w:noProof/>
          <w:spacing w:val="1"/>
          <w:sz w:val="20"/>
          <w:szCs w:val="20"/>
        </w:rPr>
        <w:t>т</w:t>
      </w:r>
      <w:r w:rsidRPr="00BD3E8D">
        <w:rPr>
          <w:noProof/>
          <w:sz w:val="20"/>
          <w:szCs w:val="20"/>
        </w:rPr>
        <w:t>и</w:t>
      </w:r>
      <w:r w:rsidRPr="00BD3E8D">
        <w:rPr>
          <w:noProof/>
          <w:spacing w:val="-17"/>
          <w:sz w:val="20"/>
          <w:szCs w:val="20"/>
        </w:rPr>
        <w:t xml:space="preserve"> </w:t>
      </w:r>
      <w:r w:rsidRPr="00BD3E8D">
        <w:rPr>
          <w:noProof/>
          <w:sz w:val="20"/>
          <w:szCs w:val="20"/>
        </w:rPr>
        <w:t>к</w:t>
      </w:r>
      <w:r w:rsidRPr="00BD3E8D">
        <w:rPr>
          <w:noProof/>
          <w:spacing w:val="1"/>
          <w:sz w:val="20"/>
          <w:szCs w:val="20"/>
        </w:rPr>
        <w:t>о</w:t>
      </w:r>
      <w:r w:rsidRPr="00BD3E8D">
        <w:rPr>
          <w:noProof/>
          <w:sz w:val="20"/>
          <w:szCs w:val="20"/>
        </w:rPr>
        <w:t>је</w:t>
      </w:r>
      <w:r w:rsidRPr="00BD3E8D">
        <w:rPr>
          <w:noProof/>
          <w:spacing w:val="-7"/>
          <w:sz w:val="20"/>
          <w:szCs w:val="20"/>
        </w:rPr>
        <w:t xml:space="preserve"> </w:t>
      </w:r>
      <w:r w:rsidRPr="00BD3E8D">
        <w:rPr>
          <w:noProof/>
          <w:spacing w:val="-1"/>
          <w:sz w:val="20"/>
          <w:szCs w:val="20"/>
        </w:rPr>
        <w:t>пр</w:t>
      </w:r>
      <w:r w:rsidRPr="00BD3E8D">
        <w:rPr>
          <w:noProof/>
          <w:spacing w:val="1"/>
          <w:sz w:val="20"/>
          <w:szCs w:val="20"/>
        </w:rPr>
        <w:t>ед</w:t>
      </w:r>
      <w:r w:rsidRPr="00BD3E8D">
        <w:rPr>
          <w:noProof/>
          <w:spacing w:val="-1"/>
          <w:sz w:val="20"/>
          <w:szCs w:val="20"/>
        </w:rPr>
        <w:t>в</w:t>
      </w:r>
      <w:r w:rsidRPr="00BD3E8D">
        <w:rPr>
          <w:noProof/>
          <w:sz w:val="20"/>
          <w:szCs w:val="20"/>
        </w:rPr>
        <w:t>и</w:t>
      </w:r>
      <w:r w:rsidRPr="00BD3E8D">
        <w:rPr>
          <w:noProof/>
          <w:spacing w:val="1"/>
          <w:sz w:val="20"/>
          <w:szCs w:val="20"/>
        </w:rPr>
        <w:t>ђ</w:t>
      </w:r>
      <w:r w:rsidRPr="00BD3E8D">
        <w:rPr>
          <w:noProof/>
          <w:sz w:val="20"/>
          <w:szCs w:val="20"/>
        </w:rPr>
        <w:t>а</w:t>
      </w:r>
      <w:r w:rsidRPr="00BD3E8D">
        <w:rPr>
          <w:noProof/>
          <w:spacing w:val="-17"/>
          <w:sz w:val="20"/>
          <w:szCs w:val="20"/>
        </w:rPr>
        <w:t xml:space="preserve"> </w:t>
      </w:r>
      <w:r w:rsidRPr="00BD3E8D">
        <w:rPr>
          <w:noProof/>
          <w:spacing w:val="1"/>
          <w:sz w:val="20"/>
          <w:szCs w:val="20"/>
        </w:rPr>
        <w:t>ова</w:t>
      </w:r>
      <w:r w:rsidRPr="00BD3E8D">
        <w:rPr>
          <w:noProof/>
          <w:sz w:val="20"/>
          <w:szCs w:val="20"/>
        </w:rPr>
        <w:t>ј</w:t>
      </w:r>
      <w:r w:rsidRPr="00BD3E8D">
        <w:rPr>
          <w:noProof/>
          <w:spacing w:val="-9"/>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w:t>
      </w:r>
      <w:r w:rsidRPr="00BD3E8D">
        <w:rPr>
          <w:noProof/>
          <w:spacing w:val="1"/>
          <w:sz w:val="20"/>
          <w:szCs w:val="20"/>
        </w:rPr>
        <w:t>а</w:t>
      </w:r>
      <w:r w:rsidRPr="00BD3E8D">
        <w:rPr>
          <w:noProof/>
          <w:spacing w:val="-1"/>
          <w:sz w:val="20"/>
          <w:szCs w:val="20"/>
        </w:rPr>
        <w:t>м</w:t>
      </w:r>
      <w:r w:rsidRPr="00BD3E8D">
        <w:rPr>
          <w:noProof/>
          <w:sz w:val="20"/>
          <w:szCs w:val="20"/>
        </w:rPr>
        <w:t>.</w:t>
      </w:r>
    </w:p>
    <w:p w14:paraId="6B81E9BB" w14:textId="77777777" w:rsidR="008776AB" w:rsidRPr="00BD3E8D" w:rsidRDefault="008776AB" w:rsidP="008776AB">
      <w:pPr>
        <w:spacing w:before="17" w:line="260" w:lineRule="exact"/>
        <w:jc w:val="both"/>
        <w:rPr>
          <w:noProof/>
          <w:sz w:val="20"/>
          <w:szCs w:val="20"/>
        </w:rPr>
      </w:pPr>
    </w:p>
    <w:p w14:paraId="71F0A48A" w14:textId="77777777" w:rsidR="008776AB" w:rsidRPr="00BD3E8D" w:rsidRDefault="008776AB" w:rsidP="008776AB">
      <w:pPr>
        <w:spacing w:line="239" w:lineRule="auto"/>
        <w:ind w:left="120" w:right="56"/>
        <w:jc w:val="both"/>
        <w:rPr>
          <w:noProof/>
          <w:sz w:val="20"/>
          <w:szCs w:val="20"/>
        </w:rPr>
      </w:pPr>
      <w:r w:rsidRPr="00BD3E8D">
        <w:rPr>
          <w:noProof/>
          <w:spacing w:val="1"/>
          <w:sz w:val="20"/>
          <w:szCs w:val="20"/>
        </w:rPr>
        <w:t>Ев</w:t>
      </w:r>
      <w:r w:rsidRPr="00BD3E8D">
        <w:rPr>
          <w:noProof/>
          <w:spacing w:val="-1"/>
          <w:sz w:val="20"/>
          <w:szCs w:val="20"/>
        </w:rPr>
        <w:t>р</w:t>
      </w:r>
      <w:r w:rsidRPr="00BD3E8D">
        <w:rPr>
          <w:noProof/>
          <w:spacing w:val="1"/>
          <w:sz w:val="20"/>
          <w:szCs w:val="20"/>
        </w:rPr>
        <w:t>о</w:t>
      </w:r>
      <w:r w:rsidRPr="00BD3E8D">
        <w:rPr>
          <w:noProof/>
          <w:spacing w:val="-1"/>
          <w:sz w:val="20"/>
          <w:szCs w:val="20"/>
        </w:rPr>
        <w:t>п</w:t>
      </w:r>
      <w:r w:rsidRPr="00BD3E8D">
        <w:rPr>
          <w:noProof/>
          <w:sz w:val="20"/>
          <w:szCs w:val="20"/>
        </w:rPr>
        <w:t>ски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арла</w:t>
      </w:r>
      <w:r w:rsidRPr="00BD3E8D">
        <w:rPr>
          <w:noProof/>
          <w:spacing w:val="-1"/>
          <w:sz w:val="20"/>
          <w:szCs w:val="20"/>
        </w:rPr>
        <w:t>м</w:t>
      </w:r>
      <w:r w:rsidRPr="00BD3E8D">
        <w:rPr>
          <w:noProof/>
          <w:spacing w:val="1"/>
          <w:sz w:val="20"/>
          <w:szCs w:val="20"/>
        </w:rPr>
        <w:t>е</w:t>
      </w:r>
      <w:r w:rsidRPr="00BD3E8D">
        <w:rPr>
          <w:noProof/>
          <w:spacing w:val="-3"/>
          <w:sz w:val="20"/>
          <w:szCs w:val="20"/>
        </w:rPr>
        <w:t>н</w:t>
      </w:r>
      <w:r w:rsidRPr="00BD3E8D">
        <w:rPr>
          <w:noProof/>
          <w:sz w:val="20"/>
          <w:szCs w:val="20"/>
        </w:rPr>
        <w:t>т</w:t>
      </w:r>
      <w:r w:rsidRPr="00BD3E8D">
        <w:rPr>
          <w:noProof/>
          <w:spacing w:val="3"/>
          <w:sz w:val="20"/>
          <w:szCs w:val="20"/>
        </w:rPr>
        <w:t xml:space="preserve"> </w:t>
      </w:r>
      <w:r w:rsidRPr="00BD3E8D">
        <w:rPr>
          <w:noProof/>
          <w:sz w:val="20"/>
          <w:szCs w:val="20"/>
        </w:rPr>
        <w:t>је</w:t>
      </w:r>
      <w:r w:rsidRPr="00BD3E8D">
        <w:rPr>
          <w:noProof/>
          <w:spacing w:val="3"/>
          <w:sz w:val="20"/>
          <w:szCs w:val="20"/>
        </w:rPr>
        <w:t xml:space="preserve"> </w:t>
      </w:r>
      <w:r w:rsidRPr="00BD3E8D">
        <w:rPr>
          <w:noProof/>
          <w:sz w:val="20"/>
          <w:szCs w:val="20"/>
        </w:rPr>
        <w:t>у</w:t>
      </w:r>
      <w:r w:rsidRPr="00BD3E8D">
        <w:rPr>
          <w:noProof/>
          <w:spacing w:val="-2"/>
          <w:sz w:val="20"/>
          <w:szCs w:val="20"/>
        </w:rPr>
        <w:t>с</w:t>
      </w:r>
      <w:r w:rsidRPr="00BD3E8D">
        <w:rPr>
          <w:noProof/>
          <w:spacing w:val="1"/>
          <w:sz w:val="20"/>
          <w:szCs w:val="20"/>
        </w:rPr>
        <w:t>ва</w:t>
      </w:r>
      <w:r w:rsidRPr="00BD3E8D">
        <w:rPr>
          <w:noProof/>
          <w:sz w:val="20"/>
          <w:szCs w:val="20"/>
        </w:rPr>
        <w:t>ј</w:t>
      </w:r>
      <w:r w:rsidRPr="00BD3E8D">
        <w:rPr>
          <w:noProof/>
          <w:spacing w:val="1"/>
          <w:sz w:val="20"/>
          <w:szCs w:val="20"/>
        </w:rPr>
        <w:t>а</w:t>
      </w:r>
      <w:r w:rsidRPr="00BD3E8D">
        <w:rPr>
          <w:noProof/>
          <w:spacing w:val="-1"/>
          <w:sz w:val="20"/>
          <w:szCs w:val="20"/>
        </w:rPr>
        <w:t>њ</w:t>
      </w:r>
      <w:r w:rsidRPr="00BD3E8D">
        <w:rPr>
          <w:noProof/>
          <w:spacing w:val="1"/>
          <w:sz w:val="20"/>
          <w:szCs w:val="20"/>
        </w:rPr>
        <w:t>е</w:t>
      </w:r>
      <w:r w:rsidRPr="00BD3E8D">
        <w:rPr>
          <w:noProof/>
          <w:sz w:val="20"/>
          <w:szCs w:val="20"/>
        </w:rPr>
        <w:t>м</w:t>
      </w:r>
      <w:r w:rsidRPr="00BD3E8D">
        <w:rPr>
          <w:noProof/>
          <w:spacing w:val="1"/>
          <w:sz w:val="20"/>
          <w:szCs w:val="20"/>
        </w:rPr>
        <w:t xml:space="preserve"> Д</w:t>
      </w:r>
      <w:r w:rsidRPr="00BD3E8D">
        <w:rPr>
          <w:noProof/>
          <w:spacing w:val="-1"/>
          <w:sz w:val="20"/>
          <w:szCs w:val="20"/>
        </w:rPr>
        <w:t>е</w:t>
      </w:r>
      <w:r w:rsidRPr="00BD3E8D">
        <w:rPr>
          <w:noProof/>
          <w:sz w:val="20"/>
          <w:szCs w:val="20"/>
        </w:rPr>
        <w:t>к</w:t>
      </w:r>
      <w:r w:rsidRPr="00BD3E8D">
        <w:rPr>
          <w:noProof/>
          <w:spacing w:val="1"/>
          <w:sz w:val="20"/>
          <w:szCs w:val="20"/>
        </w:rPr>
        <w:t>л</w:t>
      </w:r>
      <w:r w:rsidRPr="00BD3E8D">
        <w:rPr>
          <w:noProof/>
          <w:spacing w:val="-1"/>
          <w:sz w:val="20"/>
          <w:szCs w:val="20"/>
        </w:rPr>
        <w:t>а</w:t>
      </w:r>
      <w:r w:rsidRPr="00BD3E8D">
        <w:rPr>
          <w:noProof/>
          <w:spacing w:val="1"/>
          <w:sz w:val="20"/>
          <w:szCs w:val="20"/>
        </w:rPr>
        <w:t>ра</w:t>
      </w:r>
      <w:r w:rsidRPr="00BD3E8D">
        <w:rPr>
          <w:noProof/>
          <w:sz w:val="20"/>
          <w:szCs w:val="20"/>
        </w:rPr>
        <w:t>ције</w:t>
      </w:r>
      <w:r w:rsidRPr="00BD3E8D">
        <w:rPr>
          <w:noProof/>
          <w:spacing w:val="1"/>
          <w:sz w:val="20"/>
          <w:szCs w:val="20"/>
        </w:rPr>
        <w:t xml:space="preserve"> </w:t>
      </w:r>
      <w:r w:rsidRPr="00BD3E8D">
        <w:rPr>
          <w:noProof/>
          <w:sz w:val="20"/>
          <w:szCs w:val="20"/>
        </w:rPr>
        <w:t>о</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w:t>
      </w:r>
      <w:r w:rsidRPr="00BD3E8D">
        <w:rPr>
          <w:noProof/>
          <w:spacing w:val="1"/>
          <w:sz w:val="20"/>
          <w:szCs w:val="20"/>
        </w:rPr>
        <w:t>т</w:t>
      </w:r>
      <w:r w:rsidRPr="00BD3E8D">
        <w:rPr>
          <w:noProof/>
          <w:spacing w:val="2"/>
          <w:sz w:val="20"/>
          <w:szCs w:val="20"/>
        </w:rPr>
        <w:t>р</w:t>
      </w:r>
      <w:r w:rsidRPr="00BD3E8D">
        <w:rPr>
          <w:noProof/>
          <w:spacing w:val="1"/>
          <w:sz w:val="20"/>
          <w:szCs w:val="20"/>
        </w:rPr>
        <w:t>ол</w:t>
      </w:r>
      <w:r w:rsidRPr="00BD3E8D">
        <w:rPr>
          <w:noProof/>
          <w:sz w:val="20"/>
          <w:szCs w:val="20"/>
        </w:rPr>
        <w:t>и б</w:t>
      </w:r>
      <w:r w:rsidRPr="00BD3E8D">
        <w:rPr>
          <w:noProof/>
          <w:spacing w:val="1"/>
          <w:sz w:val="20"/>
          <w:szCs w:val="20"/>
        </w:rPr>
        <w:t>ро</w:t>
      </w:r>
      <w:r w:rsidRPr="00BD3E8D">
        <w:rPr>
          <w:noProof/>
          <w:sz w:val="20"/>
          <w:szCs w:val="20"/>
        </w:rPr>
        <w:t>јн</w:t>
      </w:r>
      <w:r w:rsidRPr="00BD3E8D">
        <w:rPr>
          <w:noProof/>
          <w:spacing w:val="1"/>
          <w:sz w:val="20"/>
          <w:szCs w:val="20"/>
        </w:rPr>
        <w:t>о</w:t>
      </w:r>
      <w:r w:rsidRPr="00BD3E8D">
        <w:rPr>
          <w:noProof/>
          <w:spacing w:val="-2"/>
          <w:sz w:val="20"/>
          <w:szCs w:val="20"/>
        </w:rPr>
        <w:t>с</w:t>
      </w:r>
      <w:r w:rsidRPr="00BD3E8D">
        <w:rPr>
          <w:noProof/>
          <w:spacing w:val="1"/>
          <w:sz w:val="20"/>
          <w:szCs w:val="20"/>
        </w:rPr>
        <w:t>т</w:t>
      </w:r>
      <w:r w:rsidRPr="00BD3E8D">
        <w:rPr>
          <w:noProof/>
          <w:sz w:val="20"/>
          <w:szCs w:val="20"/>
        </w:rPr>
        <w:t>и</w:t>
      </w:r>
      <w:r w:rsidRPr="00BD3E8D">
        <w:rPr>
          <w:noProof/>
          <w:spacing w:val="2"/>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3"/>
          <w:sz w:val="20"/>
          <w:szCs w:val="20"/>
        </w:rPr>
        <w:t xml:space="preserve"> </w:t>
      </w:r>
      <w:r w:rsidRPr="00BD3E8D">
        <w:rPr>
          <w:noProof/>
          <w:spacing w:val="-1"/>
          <w:sz w:val="20"/>
          <w:szCs w:val="20"/>
        </w:rPr>
        <w:t>(2</w:t>
      </w:r>
      <w:r w:rsidRPr="00BD3E8D">
        <w:rPr>
          <w:noProof/>
          <w:spacing w:val="1"/>
          <w:sz w:val="20"/>
          <w:szCs w:val="20"/>
        </w:rPr>
        <w:t>0</w:t>
      </w:r>
      <w:r w:rsidRPr="00BD3E8D">
        <w:rPr>
          <w:noProof/>
          <w:spacing w:val="-1"/>
          <w:sz w:val="20"/>
          <w:szCs w:val="20"/>
        </w:rPr>
        <w:t>1</w:t>
      </w:r>
      <w:r w:rsidRPr="00BD3E8D">
        <w:rPr>
          <w:noProof/>
          <w:spacing w:val="1"/>
          <w:sz w:val="20"/>
          <w:szCs w:val="20"/>
        </w:rPr>
        <w:t>1</w:t>
      </w:r>
      <w:r w:rsidRPr="00BD3E8D">
        <w:rPr>
          <w:noProof/>
          <w:sz w:val="20"/>
          <w:szCs w:val="20"/>
        </w:rPr>
        <w:t>) препоручио државама Европске уније да проблем напуштених животиња решавају путем одговорног власништва, као и</w:t>
      </w:r>
      <w:r w:rsidRPr="00BD3E8D">
        <w:rPr>
          <w:noProof/>
          <w:spacing w:val="3"/>
          <w:sz w:val="20"/>
          <w:szCs w:val="20"/>
        </w:rPr>
        <w:t xml:space="preserve"> </w:t>
      </w:r>
      <w:r w:rsidRPr="00BD3E8D">
        <w:rPr>
          <w:noProof/>
          <w:spacing w:val="-1"/>
          <w:sz w:val="20"/>
          <w:szCs w:val="20"/>
        </w:rPr>
        <w:t>м</w:t>
      </w:r>
      <w:r w:rsidRPr="00BD3E8D">
        <w:rPr>
          <w:noProof/>
          <w:spacing w:val="1"/>
          <w:sz w:val="20"/>
          <w:szCs w:val="20"/>
        </w:rPr>
        <w:t>е</w:t>
      </w:r>
      <w:r w:rsidRPr="00BD3E8D">
        <w:rPr>
          <w:noProof/>
          <w:spacing w:val="-1"/>
          <w:sz w:val="20"/>
          <w:szCs w:val="20"/>
        </w:rPr>
        <w:t>р</w:t>
      </w:r>
      <w:r w:rsidRPr="00BD3E8D">
        <w:rPr>
          <w:noProof/>
          <w:sz w:val="20"/>
          <w:szCs w:val="20"/>
        </w:rPr>
        <w:t>е</w:t>
      </w:r>
      <w:r w:rsidRPr="00BD3E8D">
        <w:rPr>
          <w:noProof/>
          <w:spacing w:val="4"/>
          <w:sz w:val="20"/>
          <w:szCs w:val="20"/>
        </w:rPr>
        <w:t xml:space="preserve"> </w:t>
      </w:r>
      <w:r w:rsidRPr="00BD3E8D">
        <w:rPr>
          <w:noProof/>
          <w:sz w:val="20"/>
          <w:szCs w:val="20"/>
        </w:rPr>
        <w:t>к</w:t>
      </w:r>
      <w:r w:rsidRPr="00BD3E8D">
        <w:rPr>
          <w:noProof/>
          <w:spacing w:val="1"/>
          <w:sz w:val="20"/>
          <w:szCs w:val="20"/>
        </w:rPr>
        <w:t>о</w:t>
      </w:r>
      <w:r w:rsidRPr="00BD3E8D">
        <w:rPr>
          <w:noProof/>
          <w:spacing w:val="-3"/>
          <w:sz w:val="20"/>
          <w:szCs w:val="20"/>
        </w:rPr>
        <w:t>ј</w:t>
      </w:r>
      <w:r w:rsidRPr="00BD3E8D">
        <w:rPr>
          <w:noProof/>
          <w:sz w:val="20"/>
          <w:szCs w:val="20"/>
        </w:rPr>
        <w:t>е</w:t>
      </w:r>
      <w:r w:rsidRPr="00BD3E8D">
        <w:rPr>
          <w:noProof/>
          <w:spacing w:val="4"/>
          <w:sz w:val="20"/>
          <w:szCs w:val="20"/>
        </w:rPr>
        <w:t xml:space="preserve"> </w:t>
      </w:r>
      <w:r w:rsidRPr="00BD3E8D">
        <w:rPr>
          <w:noProof/>
          <w:sz w:val="20"/>
          <w:szCs w:val="20"/>
        </w:rPr>
        <w:t>су</w:t>
      </w:r>
      <w:r w:rsidRPr="00BD3E8D">
        <w:rPr>
          <w:noProof/>
          <w:spacing w:val="3"/>
          <w:sz w:val="20"/>
          <w:szCs w:val="20"/>
        </w:rPr>
        <w:t xml:space="preserve"> </w:t>
      </w:r>
      <w:r w:rsidRPr="00BD3E8D">
        <w:rPr>
          <w:noProof/>
          <w:spacing w:val="1"/>
          <w:sz w:val="20"/>
          <w:szCs w:val="20"/>
        </w:rPr>
        <w:t>о</w:t>
      </w:r>
      <w:r w:rsidRPr="00BD3E8D">
        <w:rPr>
          <w:noProof/>
          <w:sz w:val="20"/>
          <w:szCs w:val="20"/>
        </w:rPr>
        <w:t>бух</w:t>
      </w:r>
      <w:r w:rsidRPr="00BD3E8D">
        <w:rPr>
          <w:noProof/>
          <w:spacing w:val="-1"/>
          <w:sz w:val="20"/>
          <w:szCs w:val="20"/>
        </w:rPr>
        <w:t>в</w:t>
      </w:r>
      <w:r w:rsidRPr="00BD3E8D">
        <w:rPr>
          <w:noProof/>
          <w:spacing w:val="1"/>
          <w:sz w:val="20"/>
          <w:szCs w:val="20"/>
        </w:rPr>
        <w:t>а</w:t>
      </w:r>
      <w:r w:rsidRPr="00BD3E8D">
        <w:rPr>
          <w:noProof/>
          <w:spacing w:val="-1"/>
          <w:sz w:val="20"/>
          <w:szCs w:val="20"/>
        </w:rPr>
        <w:t>ћ</w:t>
      </w:r>
      <w:r w:rsidRPr="00BD3E8D">
        <w:rPr>
          <w:noProof/>
          <w:spacing w:val="1"/>
          <w:sz w:val="20"/>
          <w:szCs w:val="20"/>
        </w:rPr>
        <w:t>е</w:t>
      </w:r>
      <w:r w:rsidRPr="00BD3E8D">
        <w:rPr>
          <w:noProof/>
          <w:sz w:val="20"/>
          <w:szCs w:val="20"/>
        </w:rPr>
        <w:t>не</w:t>
      </w:r>
      <w:r w:rsidRPr="00BD3E8D">
        <w:rPr>
          <w:noProof/>
          <w:spacing w:val="4"/>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им П</w:t>
      </w:r>
      <w:r w:rsidRPr="00BD3E8D">
        <w:rPr>
          <w:noProof/>
          <w:spacing w:val="1"/>
          <w:sz w:val="20"/>
          <w:szCs w:val="20"/>
        </w:rPr>
        <w:t>ро</w:t>
      </w:r>
      <w:r w:rsidRPr="00BD3E8D">
        <w:rPr>
          <w:noProof/>
          <w:sz w:val="20"/>
          <w:szCs w:val="20"/>
        </w:rPr>
        <w:t>г</w:t>
      </w:r>
      <w:r w:rsidRPr="00BD3E8D">
        <w:rPr>
          <w:noProof/>
          <w:spacing w:val="1"/>
          <w:sz w:val="20"/>
          <w:szCs w:val="20"/>
        </w:rPr>
        <w:t>ра</w:t>
      </w:r>
      <w:r w:rsidRPr="00BD3E8D">
        <w:rPr>
          <w:noProof/>
          <w:spacing w:val="-1"/>
          <w:sz w:val="20"/>
          <w:szCs w:val="20"/>
        </w:rPr>
        <w:t>м</w:t>
      </w:r>
      <w:r w:rsidRPr="00BD3E8D">
        <w:rPr>
          <w:noProof/>
          <w:spacing w:val="1"/>
          <w:sz w:val="20"/>
          <w:szCs w:val="20"/>
        </w:rPr>
        <w:t>о</w:t>
      </w:r>
      <w:r w:rsidRPr="00BD3E8D">
        <w:rPr>
          <w:noProof/>
          <w:sz w:val="20"/>
          <w:szCs w:val="20"/>
        </w:rPr>
        <w:t xml:space="preserve">м. </w:t>
      </w:r>
    </w:p>
    <w:p w14:paraId="37E53AD8" w14:textId="77777777" w:rsidR="008776AB" w:rsidRPr="00BD3E8D" w:rsidRDefault="008776AB" w:rsidP="008776AB">
      <w:pPr>
        <w:spacing w:before="17" w:line="260" w:lineRule="exact"/>
        <w:rPr>
          <w:noProof/>
          <w:sz w:val="20"/>
          <w:szCs w:val="20"/>
        </w:rPr>
      </w:pPr>
    </w:p>
    <w:p w14:paraId="700F3BEB" w14:textId="77777777" w:rsidR="008776AB" w:rsidRPr="00BD3E8D" w:rsidRDefault="008776AB" w:rsidP="008776AB">
      <w:pPr>
        <w:ind w:left="120" w:right="58"/>
        <w:jc w:val="both"/>
        <w:rPr>
          <w:noProof/>
          <w:sz w:val="20"/>
          <w:szCs w:val="20"/>
        </w:rPr>
      </w:pPr>
      <w:r w:rsidRPr="00BD3E8D">
        <w:rPr>
          <w:noProof/>
          <w:spacing w:val="1"/>
          <w:sz w:val="20"/>
          <w:szCs w:val="20"/>
        </w:rPr>
        <w:t>Ед</w:t>
      </w:r>
      <w:r w:rsidRPr="00BD3E8D">
        <w:rPr>
          <w:noProof/>
          <w:sz w:val="20"/>
          <w:szCs w:val="20"/>
        </w:rPr>
        <w:t>ук</w:t>
      </w:r>
      <w:r w:rsidRPr="00BD3E8D">
        <w:rPr>
          <w:noProof/>
          <w:spacing w:val="1"/>
          <w:sz w:val="20"/>
          <w:szCs w:val="20"/>
        </w:rPr>
        <w:t>а</w:t>
      </w:r>
      <w:r w:rsidRPr="00BD3E8D">
        <w:rPr>
          <w:noProof/>
          <w:sz w:val="20"/>
          <w:szCs w:val="20"/>
        </w:rPr>
        <w:t>ција</w:t>
      </w:r>
      <w:r w:rsidRPr="00BD3E8D">
        <w:rPr>
          <w:noProof/>
          <w:spacing w:val="7"/>
          <w:sz w:val="20"/>
          <w:szCs w:val="20"/>
        </w:rPr>
        <w:t xml:space="preserve"> </w:t>
      </w:r>
      <w:r w:rsidRPr="00BD3E8D">
        <w:rPr>
          <w:noProof/>
          <w:sz w:val="20"/>
          <w:szCs w:val="20"/>
        </w:rPr>
        <w:t>и</w:t>
      </w:r>
      <w:r w:rsidRPr="00BD3E8D">
        <w:rPr>
          <w:noProof/>
          <w:spacing w:val="14"/>
          <w:sz w:val="20"/>
          <w:szCs w:val="20"/>
        </w:rPr>
        <w:t xml:space="preserve"> </w:t>
      </w:r>
      <w:r w:rsidRPr="00BD3E8D">
        <w:rPr>
          <w:noProof/>
          <w:spacing w:val="1"/>
          <w:sz w:val="20"/>
          <w:szCs w:val="20"/>
        </w:rPr>
        <w:t>од</w:t>
      </w:r>
      <w:r w:rsidRPr="00BD3E8D">
        <w:rPr>
          <w:noProof/>
          <w:sz w:val="20"/>
          <w:szCs w:val="20"/>
        </w:rPr>
        <w:t>г</w:t>
      </w:r>
      <w:r w:rsidRPr="00BD3E8D">
        <w:rPr>
          <w:noProof/>
          <w:spacing w:val="-1"/>
          <w:sz w:val="20"/>
          <w:szCs w:val="20"/>
        </w:rPr>
        <w:t>о</w:t>
      </w:r>
      <w:r w:rsidRPr="00BD3E8D">
        <w:rPr>
          <w:noProof/>
          <w:spacing w:val="1"/>
          <w:sz w:val="20"/>
          <w:szCs w:val="20"/>
        </w:rPr>
        <w:t>вор</w:t>
      </w:r>
      <w:r w:rsidRPr="00BD3E8D">
        <w:rPr>
          <w:noProof/>
          <w:spacing w:val="-3"/>
          <w:sz w:val="20"/>
          <w:szCs w:val="20"/>
        </w:rPr>
        <w:t>н</w:t>
      </w:r>
      <w:r w:rsidRPr="00BD3E8D">
        <w:rPr>
          <w:noProof/>
          <w:sz w:val="20"/>
          <w:szCs w:val="20"/>
        </w:rPr>
        <w:t>о</w:t>
      </w:r>
      <w:r w:rsidRPr="00BD3E8D">
        <w:rPr>
          <w:noProof/>
          <w:spacing w:val="9"/>
          <w:sz w:val="20"/>
          <w:szCs w:val="20"/>
        </w:rPr>
        <w:t xml:space="preserve"> </w:t>
      </w:r>
      <w:r w:rsidRPr="00BD3E8D">
        <w:rPr>
          <w:noProof/>
          <w:spacing w:val="-1"/>
          <w:sz w:val="20"/>
          <w:szCs w:val="20"/>
        </w:rPr>
        <w:t>в</w:t>
      </w:r>
      <w:r w:rsidRPr="00BD3E8D">
        <w:rPr>
          <w:noProof/>
          <w:spacing w:val="-2"/>
          <w:sz w:val="20"/>
          <w:szCs w:val="20"/>
        </w:rPr>
        <w:t>л</w:t>
      </w:r>
      <w:r w:rsidRPr="00BD3E8D">
        <w:rPr>
          <w:noProof/>
          <w:spacing w:val="1"/>
          <w:sz w:val="20"/>
          <w:szCs w:val="20"/>
        </w:rPr>
        <w:t>а</w:t>
      </w:r>
      <w:r w:rsidRPr="00BD3E8D">
        <w:rPr>
          <w:noProof/>
          <w:sz w:val="20"/>
          <w:szCs w:val="20"/>
        </w:rPr>
        <w:t>сни</w:t>
      </w:r>
      <w:r w:rsidRPr="00BD3E8D">
        <w:rPr>
          <w:noProof/>
          <w:spacing w:val="1"/>
          <w:sz w:val="20"/>
          <w:szCs w:val="20"/>
        </w:rPr>
        <w:t>ш</w:t>
      </w:r>
      <w:r w:rsidRPr="00BD3E8D">
        <w:rPr>
          <w:noProof/>
          <w:spacing w:val="-1"/>
          <w:sz w:val="20"/>
          <w:szCs w:val="20"/>
        </w:rPr>
        <w:t>т</w:t>
      </w:r>
      <w:r w:rsidRPr="00BD3E8D">
        <w:rPr>
          <w:noProof/>
          <w:spacing w:val="1"/>
          <w:sz w:val="20"/>
          <w:szCs w:val="20"/>
        </w:rPr>
        <w:t>в</w:t>
      </w:r>
      <w:r w:rsidRPr="00BD3E8D">
        <w:rPr>
          <w:noProof/>
          <w:sz w:val="20"/>
          <w:szCs w:val="20"/>
        </w:rPr>
        <w:t>о</w:t>
      </w:r>
      <w:r w:rsidRPr="00BD3E8D">
        <w:rPr>
          <w:noProof/>
          <w:spacing w:val="8"/>
          <w:sz w:val="20"/>
          <w:szCs w:val="20"/>
        </w:rPr>
        <w:t xml:space="preserve"> </w:t>
      </w:r>
      <w:r w:rsidRPr="00BD3E8D">
        <w:rPr>
          <w:noProof/>
          <w:spacing w:val="-1"/>
          <w:sz w:val="20"/>
          <w:szCs w:val="20"/>
        </w:rPr>
        <w:t>пр</w:t>
      </w:r>
      <w:r w:rsidRPr="00BD3E8D">
        <w:rPr>
          <w:noProof/>
          <w:spacing w:val="1"/>
          <w:sz w:val="20"/>
          <w:szCs w:val="20"/>
        </w:rPr>
        <w:t>ед</w:t>
      </w:r>
      <w:r w:rsidRPr="00BD3E8D">
        <w:rPr>
          <w:noProof/>
          <w:sz w:val="20"/>
          <w:szCs w:val="20"/>
        </w:rPr>
        <w:t>с</w:t>
      </w:r>
      <w:r w:rsidRPr="00BD3E8D">
        <w:rPr>
          <w:noProof/>
          <w:spacing w:val="-1"/>
          <w:sz w:val="20"/>
          <w:szCs w:val="20"/>
        </w:rPr>
        <w:t>т</w:t>
      </w:r>
      <w:r w:rsidRPr="00BD3E8D">
        <w:rPr>
          <w:noProof/>
          <w:spacing w:val="1"/>
          <w:sz w:val="20"/>
          <w:szCs w:val="20"/>
        </w:rPr>
        <w:t>ав</w:t>
      </w:r>
      <w:r w:rsidRPr="00BD3E8D">
        <w:rPr>
          <w:noProof/>
          <w:sz w:val="20"/>
          <w:szCs w:val="20"/>
        </w:rPr>
        <w:t>љ</w:t>
      </w:r>
      <w:r w:rsidRPr="00BD3E8D">
        <w:rPr>
          <w:noProof/>
          <w:spacing w:val="1"/>
          <w:sz w:val="20"/>
          <w:szCs w:val="20"/>
        </w:rPr>
        <w:t>а</w:t>
      </w:r>
      <w:r w:rsidRPr="00BD3E8D">
        <w:rPr>
          <w:noProof/>
          <w:sz w:val="20"/>
          <w:szCs w:val="20"/>
        </w:rPr>
        <w:t>ју</w:t>
      </w:r>
      <w:r w:rsidRPr="00BD3E8D">
        <w:rPr>
          <w:noProof/>
          <w:spacing w:val="2"/>
          <w:sz w:val="20"/>
          <w:szCs w:val="20"/>
        </w:rPr>
        <w:t xml:space="preserve"> и </w:t>
      </w:r>
      <w:r w:rsidRPr="00BD3E8D">
        <w:rPr>
          <w:noProof/>
          <w:sz w:val="20"/>
          <w:szCs w:val="20"/>
        </w:rPr>
        <w:t>н</w:t>
      </w:r>
      <w:r w:rsidRPr="00BD3E8D">
        <w:rPr>
          <w:noProof/>
          <w:spacing w:val="1"/>
          <w:sz w:val="20"/>
          <w:szCs w:val="20"/>
        </w:rPr>
        <w:t>а</w:t>
      </w:r>
      <w:r w:rsidRPr="00BD3E8D">
        <w:rPr>
          <w:noProof/>
          <w:sz w:val="20"/>
          <w:szCs w:val="20"/>
        </w:rPr>
        <w:t>ј</w:t>
      </w:r>
      <w:r w:rsidRPr="00BD3E8D">
        <w:rPr>
          <w:noProof/>
          <w:spacing w:val="2"/>
          <w:sz w:val="20"/>
          <w:szCs w:val="20"/>
        </w:rPr>
        <w:t>е</w:t>
      </w:r>
      <w:r w:rsidRPr="00BD3E8D">
        <w:rPr>
          <w:noProof/>
          <w:spacing w:val="-1"/>
          <w:sz w:val="20"/>
          <w:szCs w:val="20"/>
        </w:rPr>
        <w:t>ф</w:t>
      </w:r>
      <w:r w:rsidRPr="00BD3E8D">
        <w:rPr>
          <w:noProof/>
          <w:spacing w:val="1"/>
          <w:sz w:val="20"/>
          <w:szCs w:val="20"/>
        </w:rPr>
        <w:t>е</w:t>
      </w:r>
      <w:r w:rsidRPr="00BD3E8D">
        <w:rPr>
          <w:noProof/>
          <w:sz w:val="20"/>
          <w:szCs w:val="20"/>
        </w:rPr>
        <w:t>к</w:t>
      </w:r>
      <w:r w:rsidRPr="00BD3E8D">
        <w:rPr>
          <w:noProof/>
          <w:spacing w:val="1"/>
          <w:sz w:val="20"/>
          <w:szCs w:val="20"/>
        </w:rPr>
        <w:t>т</w:t>
      </w:r>
      <w:r w:rsidRPr="00BD3E8D">
        <w:rPr>
          <w:noProof/>
          <w:sz w:val="20"/>
          <w:szCs w:val="20"/>
        </w:rPr>
        <w:t>нија</w:t>
      </w:r>
      <w:r w:rsidRPr="00BD3E8D">
        <w:rPr>
          <w:noProof/>
          <w:spacing w:val="6"/>
          <w:sz w:val="20"/>
          <w:szCs w:val="20"/>
        </w:rPr>
        <w:t xml:space="preserve"> </w:t>
      </w:r>
      <w:r w:rsidRPr="00BD3E8D">
        <w:rPr>
          <w:noProof/>
          <w:spacing w:val="-2"/>
          <w:sz w:val="20"/>
          <w:szCs w:val="20"/>
        </w:rPr>
        <w:t>с</w:t>
      </w:r>
      <w:r w:rsidRPr="00BD3E8D">
        <w:rPr>
          <w:noProof/>
          <w:spacing w:val="1"/>
          <w:sz w:val="20"/>
          <w:szCs w:val="20"/>
        </w:rPr>
        <w:t>ред</w:t>
      </w:r>
      <w:r w:rsidRPr="00BD3E8D">
        <w:rPr>
          <w:noProof/>
          <w:spacing w:val="-2"/>
          <w:sz w:val="20"/>
          <w:szCs w:val="20"/>
        </w:rPr>
        <w:t>с</w:t>
      </w:r>
      <w:r w:rsidRPr="00BD3E8D">
        <w:rPr>
          <w:noProof/>
          <w:spacing w:val="1"/>
          <w:sz w:val="20"/>
          <w:szCs w:val="20"/>
        </w:rPr>
        <w:t>тв</w:t>
      </w:r>
      <w:r w:rsidRPr="00BD3E8D">
        <w:rPr>
          <w:noProof/>
          <w:sz w:val="20"/>
          <w:szCs w:val="20"/>
        </w:rPr>
        <w:t>а</w:t>
      </w:r>
      <w:r w:rsidRPr="00BD3E8D">
        <w:rPr>
          <w:noProof/>
          <w:spacing w:val="8"/>
          <w:sz w:val="20"/>
          <w:szCs w:val="20"/>
        </w:rPr>
        <w:t xml:space="preserve"> </w:t>
      </w:r>
      <w:r w:rsidRPr="00BD3E8D">
        <w:rPr>
          <w:noProof/>
          <w:sz w:val="20"/>
          <w:szCs w:val="20"/>
        </w:rPr>
        <w:t>у</w:t>
      </w:r>
      <w:r w:rsidRPr="00BD3E8D">
        <w:rPr>
          <w:noProof/>
          <w:spacing w:val="16"/>
          <w:sz w:val="20"/>
          <w:szCs w:val="20"/>
        </w:rPr>
        <w:t xml:space="preserve"> </w:t>
      </w:r>
      <w:r w:rsidRPr="00BD3E8D">
        <w:rPr>
          <w:noProof/>
          <w:spacing w:val="-2"/>
          <w:sz w:val="20"/>
          <w:szCs w:val="20"/>
        </w:rPr>
        <w:t>с</w:t>
      </w:r>
      <w:r w:rsidRPr="00BD3E8D">
        <w:rPr>
          <w:noProof/>
          <w:spacing w:val="-1"/>
          <w:sz w:val="20"/>
          <w:szCs w:val="20"/>
        </w:rPr>
        <w:t>м</w:t>
      </w:r>
      <w:r w:rsidRPr="00BD3E8D">
        <w:rPr>
          <w:noProof/>
          <w:spacing w:val="1"/>
          <w:sz w:val="20"/>
          <w:szCs w:val="20"/>
        </w:rPr>
        <w:t>ањ</w:t>
      </w:r>
      <w:r w:rsidRPr="00BD3E8D">
        <w:rPr>
          <w:noProof/>
          <w:sz w:val="20"/>
          <w:szCs w:val="20"/>
        </w:rPr>
        <w:t>и</w:t>
      </w:r>
      <w:r w:rsidRPr="00BD3E8D">
        <w:rPr>
          <w:noProof/>
          <w:spacing w:val="1"/>
          <w:sz w:val="20"/>
          <w:szCs w:val="20"/>
        </w:rPr>
        <w:t>в</w:t>
      </w:r>
      <w:r w:rsidRPr="00BD3E8D">
        <w:rPr>
          <w:noProof/>
          <w:spacing w:val="-1"/>
          <w:sz w:val="20"/>
          <w:szCs w:val="20"/>
        </w:rPr>
        <w:t>а</w:t>
      </w:r>
      <w:r w:rsidRPr="00BD3E8D">
        <w:rPr>
          <w:noProof/>
          <w:spacing w:val="1"/>
          <w:sz w:val="20"/>
          <w:szCs w:val="20"/>
        </w:rPr>
        <w:t>њ</w:t>
      </w:r>
      <w:r w:rsidRPr="00BD3E8D">
        <w:rPr>
          <w:noProof/>
          <w:sz w:val="20"/>
          <w:szCs w:val="20"/>
        </w:rPr>
        <w:t>у</w:t>
      </w:r>
      <w:r w:rsidRPr="00BD3E8D">
        <w:rPr>
          <w:noProof/>
          <w:spacing w:val="6"/>
          <w:sz w:val="20"/>
          <w:szCs w:val="20"/>
        </w:rPr>
        <w:t xml:space="preserve"> </w:t>
      </w:r>
      <w:r w:rsidRPr="00BD3E8D">
        <w:rPr>
          <w:noProof/>
          <w:spacing w:val="-2"/>
          <w:sz w:val="20"/>
          <w:szCs w:val="20"/>
        </w:rPr>
        <w:t>б</w:t>
      </w:r>
      <w:r w:rsidRPr="00BD3E8D">
        <w:rPr>
          <w:noProof/>
          <w:spacing w:val="1"/>
          <w:sz w:val="20"/>
          <w:szCs w:val="20"/>
        </w:rPr>
        <w:t>ро</w:t>
      </w:r>
      <w:r w:rsidRPr="00BD3E8D">
        <w:rPr>
          <w:noProof/>
          <w:sz w:val="20"/>
          <w:szCs w:val="20"/>
        </w:rPr>
        <w:t>ја</w:t>
      </w:r>
      <w:r w:rsidRPr="00BD3E8D">
        <w:rPr>
          <w:noProof/>
          <w:spacing w:val="13"/>
          <w:sz w:val="20"/>
          <w:szCs w:val="20"/>
        </w:rPr>
        <w:t xml:space="preserve"> </w:t>
      </w:r>
      <w:r w:rsidRPr="00BD3E8D">
        <w:rPr>
          <w:noProof/>
          <w:sz w:val="20"/>
          <w:szCs w:val="20"/>
        </w:rPr>
        <w:t>у</w:t>
      </w:r>
      <w:r w:rsidRPr="00BD3E8D">
        <w:rPr>
          <w:noProof/>
          <w:spacing w:val="-3"/>
          <w:sz w:val="20"/>
          <w:szCs w:val="20"/>
        </w:rPr>
        <w:t>ј</w:t>
      </w:r>
      <w:r w:rsidRPr="00BD3E8D">
        <w:rPr>
          <w:noProof/>
          <w:spacing w:val="1"/>
          <w:sz w:val="20"/>
          <w:szCs w:val="20"/>
        </w:rPr>
        <w:t>ед</w:t>
      </w:r>
      <w:r w:rsidRPr="00BD3E8D">
        <w:rPr>
          <w:noProof/>
          <w:sz w:val="20"/>
          <w:szCs w:val="20"/>
        </w:rPr>
        <w:t xml:space="preserve">а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34"/>
          <w:sz w:val="20"/>
          <w:szCs w:val="20"/>
        </w:rPr>
        <w:t xml:space="preserve"> </w:t>
      </w:r>
      <w:r w:rsidRPr="00BD3E8D">
        <w:rPr>
          <w:noProof/>
          <w:spacing w:val="1"/>
          <w:sz w:val="20"/>
          <w:szCs w:val="20"/>
        </w:rPr>
        <w:t>З</w:t>
      </w:r>
      <w:r w:rsidRPr="00BD3E8D">
        <w:rPr>
          <w:noProof/>
          <w:sz w:val="20"/>
          <w:szCs w:val="20"/>
        </w:rPr>
        <w:t>а</w:t>
      </w:r>
      <w:r w:rsidRPr="00BD3E8D">
        <w:rPr>
          <w:noProof/>
          <w:spacing w:val="35"/>
          <w:sz w:val="20"/>
          <w:szCs w:val="20"/>
        </w:rPr>
        <w:t xml:space="preserve"> </w:t>
      </w:r>
      <w:r w:rsidRPr="00BD3E8D">
        <w:rPr>
          <w:noProof/>
          <w:sz w:val="20"/>
          <w:szCs w:val="20"/>
        </w:rPr>
        <w:t>и</w:t>
      </w:r>
      <w:r w:rsidRPr="00BD3E8D">
        <w:rPr>
          <w:noProof/>
          <w:spacing w:val="1"/>
          <w:sz w:val="20"/>
          <w:szCs w:val="20"/>
        </w:rPr>
        <w:t>з</w:t>
      </w:r>
      <w:r w:rsidRPr="00BD3E8D">
        <w:rPr>
          <w:noProof/>
          <w:spacing w:val="-1"/>
          <w:sz w:val="20"/>
          <w:szCs w:val="20"/>
        </w:rPr>
        <w:t>р</w:t>
      </w:r>
      <w:r w:rsidRPr="00BD3E8D">
        <w:rPr>
          <w:noProof/>
          <w:spacing w:val="1"/>
          <w:sz w:val="20"/>
          <w:szCs w:val="20"/>
        </w:rPr>
        <w:t>ад</w:t>
      </w:r>
      <w:r w:rsidRPr="00BD3E8D">
        <w:rPr>
          <w:noProof/>
          <w:sz w:val="20"/>
          <w:szCs w:val="20"/>
        </w:rPr>
        <w:t>у</w:t>
      </w:r>
      <w:r w:rsidRPr="00BD3E8D">
        <w:rPr>
          <w:noProof/>
          <w:spacing w:val="33"/>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г</w:t>
      </w:r>
      <w:r w:rsidRPr="00BD3E8D">
        <w:rPr>
          <w:noProof/>
          <w:spacing w:val="1"/>
          <w:sz w:val="20"/>
          <w:szCs w:val="20"/>
        </w:rPr>
        <w:t>ра</w:t>
      </w:r>
      <w:r w:rsidRPr="00BD3E8D">
        <w:rPr>
          <w:noProof/>
          <w:spacing w:val="-3"/>
          <w:sz w:val="20"/>
          <w:szCs w:val="20"/>
        </w:rPr>
        <w:t>м</w:t>
      </w:r>
      <w:r w:rsidRPr="00BD3E8D">
        <w:rPr>
          <w:noProof/>
          <w:sz w:val="20"/>
          <w:szCs w:val="20"/>
        </w:rPr>
        <w:t>а</w:t>
      </w:r>
      <w:r w:rsidRPr="00BD3E8D">
        <w:rPr>
          <w:noProof/>
          <w:spacing w:val="31"/>
          <w:sz w:val="20"/>
          <w:szCs w:val="20"/>
        </w:rPr>
        <w:t xml:space="preserve"> </w:t>
      </w:r>
      <w:r w:rsidRPr="00BD3E8D">
        <w:rPr>
          <w:noProof/>
          <w:spacing w:val="1"/>
          <w:sz w:val="20"/>
          <w:szCs w:val="20"/>
        </w:rPr>
        <w:t>ед</w:t>
      </w:r>
      <w:r w:rsidRPr="00BD3E8D">
        <w:rPr>
          <w:noProof/>
          <w:sz w:val="20"/>
          <w:szCs w:val="20"/>
        </w:rPr>
        <w:t>у</w:t>
      </w:r>
      <w:r w:rsidRPr="00BD3E8D">
        <w:rPr>
          <w:noProof/>
          <w:spacing w:val="-2"/>
          <w:sz w:val="20"/>
          <w:szCs w:val="20"/>
        </w:rPr>
        <w:t>к</w:t>
      </w:r>
      <w:r w:rsidRPr="00BD3E8D">
        <w:rPr>
          <w:noProof/>
          <w:spacing w:val="1"/>
          <w:sz w:val="20"/>
          <w:szCs w:val="20"/>
        </w:rPr>
        <w:t>а</w:t>
      </w:r>
      <w:r w:rsidRPr="00BD3E8D">
        <w:rPr>
          <w:noProof/>
          <w:sz w:val="20"/>
          <w:szCs w:val="20"/>
        </w:rPr>
        <w:t>ције</w:t>
      </w:r>
      <w:r w:rsidRPr="00BD3E8D">
        <w:rPr>
          <w:noProof/>
          <w:spacing w:val="31"/>
          <w:sz w:val="20"/>
          <w:szCs w:val="20"/>
        </w:rPr>
        <w:t xml:space="preserve"> </w:t>
      </w:r>
      <w:r w:rsidRPr="00BD3E8D">
        <w:rPr>
          <w:noProof/>
          <w:spacing w:val="-1"/>
          <w:sz w:val="20"/>
          <w:szCs w:val="20"/>
        </w:rPr>
        <w:t>т</w:t>
      </w:r>
      <w:r w:rsidRPr="00BD3E8D">
        <w:rPr>
          <w:noProof/>
          <w:sz w:val="20"/>
          <w:szCs w:val="20"/>
        </w:rPr>
        <w:t>е</w:t>
      </w:r>
      <w:r w:rsidRPr="00BD3E8D">
        <w:rPr>
          <w:noProof/>
          <w:spacing w:val="38"/>
          <w:sz w:val="20"/>
          <w:szCs w:val="20"/>
        </w:rPr>
        <w:t xml:space="preserve"> </w:t>
      </w:r>
      <w:r w:rsidRPr="00BD3E8D">
        <w:rPr>
          <w:noProof/>
          <w:spacing w:val="-1"/>
          <w:sz w:val="20"/>
          <w:szCs w:val="20"/>
        </w:rPr>
        <w:t>в</w:t>
      </w:r>
      <w:r w:rsidRPr="00BD3E8D">
        <w:rPr>
          <w:noProof/>
          <w:spacing w:val="1"/>
          <w:sz w:val="20"/>
          <w:szCs w:val="20"/>
        </w:rPr>
        <w:t>р</w:t>
      </w:r>
      <w:r w:rsidRPr="00BD3E8D">
        <w:rPr>
          <w:noProof/>
          <w:sz w:val="20"/>
          <w:szCs w:val="20"/>
        </w:rPr>
        <w:t>с</w:t>
      </w:r>
      <w:r w:rsidRPr="00BD3E8D">
        <w:rPr>
          <w:noProof/>
          <w:spacing w:val="1"/>
          <w:sz w:val="20"/>
          <w:szCs w:val="20"/>
        </w:rPr>
        <w:t>т</w:t>
      </w:r>
      <w:r w:rsidRPr="00BD3E8D">
        <w:rPr>
          <w:noProof/>
          <w:sz w:val="20"/>
          <w:szCs w:val="20"/>
        </w:rPr>
        <w:t>е</w:t>
      </w:r>
      <w:r w:rsidRPr="00BD3E8D">
        <w:rPr>
          <w:noProof/>
          <w:spacing w:val="32"/>
          <w:sz w:val="20"/>
          <w:szCs w:val="20"/>
        </w:rPr>
        <w:t xml:space="preserve"> </w:t>
      </w:r>
      <w:r w:rsidRPr="00BD3E8D">
        <w:rPr>
          <w:noProof/>
          <w:spacing w:val="1"/>
          <w:sz w:val="20"/>
          <w:szCs w:val="20"/>
        </w:rPr>
        <w:t>т</w:t>
      </w:r>
      <w:r w:rsidRPr="00BD3E8D">
        <w:rPr>
          <w:noProof/>
          <w:spacing w:val="-1"/>
          <w:sz w:val="20"/>
          <w:szCs w:val="20"/>
        </w:rPr>
        <w:t>ре</w:t>
      </w:r>
      <w:r w:rsidRPr="00BD3E8D">
        <w:rPr>
          <w:noProof/>
          <w:sz w:val="20"/>
          <w:szCs w:val="20"/>
        </w:rPr>
        <w:t>ба</w:t>
      </w:r>
      <w:r w:rsidRPr="00BD3E8D">
        <w:rPr>
          <w:noProof/>
          <w:spacing w:val="3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нсу</w:t>
      </w:r>
      <w:r w:rsidRPr="00BD3E8D">
        <w:rPr>
          <w:noProof/>
          <w:spacing w:val="1"/>
          <w:sz w:val="20"/>
          <w:szCs w:val="20"/>
        </w:rPr>
        <w:t>л</w:t>
      </w:r>
      <w:r w:rsidRPr="00BD3E8D">
        <w:rPr>
          <w:noProof/>
          <w:spacing w:val="-1"/>
          <w:sz w:val="20"/>
          <w:szCs w:val="20"/>
        </w:rPr>
        <w:t>т</w:t>
      </w:r>
      <w:r w:rsidRPr="00BD3E8D">
        <w:rPr>
          <w:noProof/>
          <w:spacing w:val="1"/>
          <w:sz w:val="20"/>
          <w:szCs w:val="20"/>
        </w:rPr>
        <w:t>о</w:t>
      </w:r>
      <w:r w:rsidRPr="00BD3E8D">
        <w:rPr>
          <w:noProof/>
          <w:spacing w:val="-1"/>
          <w:sz w:val="20"/>
          <w:szCs w:val="20"/>
        </w:rPr>
        <w:t>в</w:t>
      </w:r>
      <w:r w:rsidRPr="00BD3E8D">
        <w:rPr>
          <w:noProof/>
          <w:spacing w:val="1"/>
          <w:sz w:val="20"/>
          <w:szCs w:val="20"/>
        </w:rPr>
        <w:t>ат</w:t>
      </w:r>
      <w:r w:rsidRPr="00BD3E8D">
        <w:rPr>
          <w:noProof/>
          <w:sz w:val="20"/>
          <w:szCs w:val="20"/>
        </w:rPr>
        <w:t>и</w:t>
      </w:r>
      <w:r w:rsidRPr="00BD3E8D">
        <w:rPr>
          <w:noProof/>
          <w:spacing w:val="27"/>
          <w:sz w:val="20"/>
          <w:szCs w:val="20"/>
        </w:rPr>
        <w:t xml:space="preserve"> </w:t>
      </w:r>
      <w:r w:rsidRPr="00BD3E8D">
        <w:rPr>
          <w:noProof/>
          <w:spacing w:val="-2"/>
          <w:sz w:val="20"/>
          <w:szCs w:val="20"/>
        </w:rPr>
        <w:t>с</w:t>
      </w:r>
      <w:r w:rsidRPr="00BD3E8D">
        <w:rPr>
          <w:noProof/>
          <w:spacing w:val="1"/>
          <w:sz w:val="20"/>
          <w:szCs w:val="20"/>
        </w:rPr>
        <w:t>тр</w:t>
      </w:r>
      <w:r w:rsidRPr="00BD3E8D">
        <w:rPr>
          <w:noProof/>
          <w:sz w:val="20"/>
          <w:szCs w:val="20"/>
        </w:rPr>
        <w:t>у</w:t>
      </w:r>
      <w:r w:rsidRPr="00BD3E8D">
        <w:rPr>
          <w:noProof/>
          <w:spacing w:val="-2"/>
          <w:sz w:val="20"/>
          <w:szCs w:val="20"/>
        </w:rPr>
        <w:t>ч</w:t>
      </w:r>
      <w:r w:rsidRPr="00BD3E8D">
        <w:rPr>
          <w:noProof/>
          <w:spacing w:val="1"/>
          <w:sz w:val="20"/>
          <w:szCs w:val="20"/>
        </w:rPr>
        <w:t>њ</w:t>
      </w:r>
      <w:r w:rsidRPr="00BD3E8D">
        <w:rPr>
          <w:noProof/>
          <w:spacing w:val="-1"/>
          <w:sz w:val="20"/>
          <w:szCs w:val="20"/>
        </w:rPr>
        <w:t>а</w:t>
      </w:r>
      <w:r w:rsidRPr="00BD3E8D">
        <w:rPr>
          <w:noProof/>
          <w:sz w:val="20"/>
          <w:szCs w:val="20"/>
        </w:rPr>
        <w:t>ке</w:t>
      </w:r>
      <w:r w:rsidRPr="00BD3E8D">
        <w:rPr>
          <w:noProof/>
          <w:spacing w:val="30"/>
          <w:sz w:val="20"/>
          <w:szCs w:val="20"/>
        </w:rPr>
        <w:t xml:space="preserve"> </w:t>
      </w:r>
      <w:r w:rsidRPr="00BD3E8D">
        <w:rPr>
          <w:noProof/>
          <w:spacing w:val="1"/>
          <w:sz w:val="20"/>
          <w:szCs w:val="20"/>
        </w:rPr>
        <w:t>з</w:t>
      </w:r>
      <w:r w:rsidRPr="00BD3E8D">
        <w:rPr>
          <w:noProof/>
          <w:sz w:val="20"/>
          <w:szCs w:val="20"/>
        </w:rPr>
        <w:t>а</w:t>
      </w:r>
      <w:r w:rsidRPr="00BD3E8D">
        <w:rPr>
          <w:noProof/>
          <w:spacing w:val="38"/>
          <w:sz w:val="20"/>
          <w:szCs w:val="20"/>
        </w:rPr>
        <w:t xml:space="preserve"> </w:t>
      </w:r>
      <w:r w:rsidRPr="00BD3E8D">
        <w:rPr>
          <w:noProof/>
          <w:spacing w:val="-1"/>
          <w:sz w:val="20"/>
          <w:szCs w:val="20"/>
        </w:rPr>
        <w:t>п</w:t>
      </w:r>
      <w:r w:rsidRPr="00BD3E8D">
        <w:rPr>
          <w:noProof/>
          <w:spacing w:val="1"/>
          <w:sz w:val="20"/>
          <w:szCs w:val="20"/>
        </w:rPr>
        <w:t>о</w:t>
      </w:r>
      <w:r w:rsidRPr="00BD3E8D">
        <w:rPr>
          <w:noProof/>
          <w:sz w:val="20"/>
          <w:szCs w:val="20"/>
        </w:rPr>
        <w:t>н</w:t>
      </w:r>
      <w:r w:rsidRPr="00BD3E8D">
        <w:rPr>
          <w:noProof/>
          <w:spacing w:val="-1"/>
          <w:sz w:val="20"/>
          <w:szCs w:val="20"/>
        </w:rPr>
        <w:t>а</w:t>
      </w:r>
      <w:r w:rsidRPr="00BD3E8D">
        <w:rPr>
          <w:noProof/>
          <w:spacing w:val="1"/>
          <w:sz w:val="20"/>
          <w:szCs w:val="20"/>
        </w:rPr>
        <w:t>ша</w:t>
      </w:r>
      <w:r w:rsidRPr="00BD3E8D">
        <w:rPr>
          <w:noProof/>
          <w:spacing w:val="-1"/>
          <w:sz w:val="20"/>
          <w:szCs w:val="20"/>
        </w:rPr>
        <w:t>њ</w:t>
      </w:r>
      <w:r w:rsidRPr="00BD3E8D">
        <w:rPr>
          <w:noProof/>
          <w:sz w:val="20"/>
          <w:szCs w:val="20"/>
        </w:rPr>
        <w:t>е</w:t>
      </w:r>
      <w:r w:rsidRPr="00BD3E8D">
        <w:rPr>
          <w:noProof/>
          <w:spacing w:val="30"/>
          <w:sz w:val="20"/>
          <w:szCs w:val="20"/>
        </w:rPr>
        <w:t xml:space="preserve"> </w:t>
      </w:r>
      <w:r w:rsidRPr="00BD3E8D">
        <w:rPr>
          <w:noProof/>
          <w:spacing w:val="-1"/>
          <w:sz w:val="20"/>
          <w:szCs w:val="20"/>
        </w:rPr>
        <w:t>п</w:t>
      </w:r>
      <w:r w:rsidRPr="00BD3E8D">
        <w:rPr>
          <w:noProof/>
          <w:spacing w:val="1"/>
          <w:sz w:val="20"/>
          <w:szCs w:val="20"/>
        </w:rPr>
        <w:t>а</w:t>
      </w:r>
      <w:r w:rsidRPr="00BD3E8D">
        <w:rPr>
          <w:noProof/>
          <w:sz w:val="20"/>
          <w:szCs w:val="20"/>
        </w:rPr>
        <w:t>с</w:t>
      </w:r>
      <w:r w:rsidRPr="00BD3E8D">
        <w:rPr>
          <w:noProof/>
          <w:spacing w:val="1"/>
          <w:sz w:val="20"/>
          <w:szCs w:val="20"/>
        </w:rPr>
        <w:t>а</w:t>
      </w:r>
      <w:r w:rsidRPr="00BD3E8D">
        <w:rPr>
          <w:noProof/>
          <w:sz w:val="20"/>
          <w:szCs w:val="20"/>
        </w:rPr>
        <w:t>. П</w:t>
      </w:r>
      <w:r w:rsidRPr="00BD3E8D">
        <w:rPr>
          <w:noProof/>
          <w:spacing w:val="1"/>
          <w:sz w:val="20"/>
          <w:szCs w:val="20"/>
        </w:rPr>
        <w:t>ре</w:t>
      </w:r>
      <w:r w:rsidRPr="00BD3E8D">
        <w:rPr>
          <w:noProof/>
          <w:spacing w:val="-1"/>
          <w:sz w:val="20"/>
          <w:szCs w:val="20"/>
        </w:rPr>
        <w:t>п</w:t>
      </w:r>
      <w:r w:rsidRPr="00BD3E8D">
        <w:rPr>
          <w:noProof/>
          <w:spacing w:val="1"/>
          <w:sz w:val="20"/>
          <w:szCs w:val="20"/>
        </w:rPr>
        <w:t>оз</w:t>
      </w:r>
      <w:r w:rsidRPr="00BD3E8D">
        <w:rPr>
          <w:noProof/>
          <w:sz w:val="20"/>
          <w:szCs w:val="20"/>
        </w:rPr>
        <w:t>н</w:t>
      </w:r>
      <w:r w:rsidRPr="00BD3E8D">
        <w:rPr>
          <w:noProof/>
          <w:spacing w:val="-1"/>
          <w:sz w:val="20"/>
          <w:szCs w:val="20"/>
        </w:rPr>
        <w:t>а</w:t>
      </w:r>
      <w:r w:rsidRPr="00BD3E8D">
        <w:rPr>
          <w:noProof/>
          <w:spacing w:val="1"/>
          <w:sz w:val="20"/>
          <w:szCs w:val="20"/>
        </w:rPr>
        <w:t>ва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19"/>
          <w:sz w:val="20"/>
          <w:szCs w:val="20"/>
        </w:rPr>
        <w:t xml:space="preserve"> </w:t>
      </w:r>
      <w:r w:rsidRPr="00BD3E8D">
        <w:rPr>
          <w:noProof/>
          <w:spacing w:val="-1"/>
          <w:sz w:val="20"/>
          <w:szCs w:val="20"/>
        </w:rPr>
        <w:t>о</w:t>
      </w:r>
      <w:r w:rsidRPr="00BD3E8D">
        <w:rPr>
          <w:noProof/>
          <w:spacing w:val="1"/>
          <w:sz w:val="20"/>
          <w:szCs w:val="20"/>
        </w:rPr>
        <w:t>з</w:t>
      </w:r>
      <w:r w:rsidRPr="00BD3E8D">
        <w:rPr>
          <w:noProof/>
          <w:sz w:val="20"/>
          <w:szCs w:val="20"/>
        </w:rPr>
        <w:t>биљн</w:t>
      </w:r>
      <w:r w:rsidRPr="00BD3E8D">
        <w:rPr>
          <w:noProof/>
          <w:spacing w:val="1"/>
          <w:sz w:val="20"/>
          <w:szCs w:val="20"/>
        </w:rPr>
        <w:t>о</w:t>
      </w:r>
      <w:r w:rsidRPr="00BD3E8D">
        <w:rPr>
          <w:noProof/>
          <w:spacing w:val="-2"/>
          <w:sz w:val="20"/>
          <w:szCs w:val="20"/>
        </w:rPr>
        <w:t>с</w:t>
      </w:r>
      <w:r w:rsidRPr="00BD3E8D">
        <w:rPr>
          <w:noProof/>
          <w:sz w:val="20"/>
          <w:szCs w:val="20"/>
        </w:rPr>
        <w:t>т</w:t>
      </w:r>
      <w:r w:rsidRPr="00BD3E8D">
        <w:rPr>
          <w:noProof/>
          <w:spacing w:val="-14"/>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z w:val="20"/>
          <w:szCs w:val="20"/>
        </w:rPr>
        <w:t>а</w:t>
      </w:r>
      <w:r w:rsidRPr="00BD3E8D">
        <w:rPr>
          <w:noProof/>
          <w:spacing w:val="-13"/>
          <w:sz w:val="20"/>
          <w:szCs w:val="20"/>
        </w:rPr>
        <w:t xml:space="preserve"> </w:t>
      </w:r>
      <w:r w:rsidRPr="00BD3E8D">
        <w:rPr>
          <w:noProof/>
          <w:sz w:val="20"/>
          <w:szCs w:val="20"/>
        </w:rPr>
        <w:t>са</w:t>
      </w:r>
      <w:r w:rsidRPr="00BD3E8D">
        <w:rPr>
          <w:noProof/>
          <w:spacing w:val="-6"/>
          <w:sz w:val="20"/>
          <w:szCs w:val="20"/>
        </w:rPr>
        <w:t xml:space="preserve"> </w:t>
      </w:r>
      <w:r w:rsidRPr="00BD3E8D">
        <w:rPr>
          <w:noProof/>
          <w:sz w:val="20"/>
          <w:szCs w:val="20"/>
        </w:rPr>
        <w:t>уј</w:t>
      </w:r>
      <w:r w:rsidRPr="00BD3E8D">
        <w:rPr>
          <w:noProof/>
          <w:spacing w:val="1"/>
          <w:sz w:val="20"/>
          <w:szCs w:val="20"/>
        </w:rPr>
        <w:t>ед</w:t>
      </w:r>
      <w:r w:rsidRPr="00BD3E8D">
        <w:rPr>
          <w:noProof/>
          <w:sz w:val="20"/>
          <w:szCs w:val="20"/>
        </w:rPr>
        <w:t>и</w:t>
      </w:r>
      <w:r w:rsidRPr="00BD3E8D">
        <w:rPr>
          <w:noProof/>
          <w:spacing w:val="-1"/>
          <w:sz w:val="20"/>
          <w:szCs w:val="20"/>
        </w:rPr>
        <w:t>м</w:t>
      </w:r>
      <w:r w:rsidRPr="00BD3E8D">
        <w:rPr>
          <w:noProof/>
          <w:sz w:val="20"/>
          <w:szCs w:val="20"/>
        </w:rPr>
        <w:t>а</w:t>
      </w:r>
      <w:r w:rsidRPr="00BD3E8D">
        <w:rPr>
          <w:noProof/>
          <w:spacing w:val="-11"/>
          <w:sz w:val="20"/>
          <w:szCs w:val="20"/>
        </w:rPr>
        <w:t xml:space="preserve"> </w:t>
      </w:r>
      <w:r w:rsidRPr="00BD3E8D">
        <w:rPr>
          <w:noProof/>
          <w:spacing w:val="-1"/>
          <w:sz w:val="20"/>
          <w:szCs w:val="20"/>
        </w:rPr>
        <w:t>па</w:t>
      </w:r>
      <w:r w:rsidRPr="00BD3E8D">
        <w:rPr>
          <w:noProof/>
          <w:sz w:val="20"/>
          <w:szCs w:val="20"/>
        </w:rPr>
        <w:t>с</w:t>
      </w:r>
      <w:r w:rsidRPr="00BD3E8D">
        <w:rPr>
          <w:noProof/>
          <w:spacing w:val="1"/>
          <w:sz w:val="20"/>
          <w:szCs w:val="20"/>
        </w:rPr>
        <w:t>а</w:t>
      </w:r>
      <w:r w:rsidRPr="00BD3E8D">
        <w:rPr>
          <w:noProof/>
          <w:sz w:val="20"/>
          <w:szCs w:val="20"/>
        </w:rPr>
        <w:t>,</w:t>
      </w:r>
      <w:r w:rsidRPr="00BD3E8D">
        <w:rPr>
          <w:noProof/>
          <w:spacing w:val="-8"/>
          <w:sz w:val="20"/>
          <w:szCs w:val="20"/>
        </w:rPr>
        <w:t xml:space="preserve"> </w:t>
      </w:r>
      <w:r w:rsidRPr="00BD3E8D">
        <w:rPr>
          <w:noProof/>
          <w:sz w:val="20"/>
          <w:szCs w:val="20"/>
        </w:rPr>
        <w:t>а</w:t>
      </w:r>
      <w:r w:rsidRPr="00BD3E8D">
        <w:rPr>
          <w:noProof/>
          <w:spacing w:val="-5"/>
          <w:sz w:val="20"/>
          <w:szCs w:val="20"/>
        </w:rPr>
        <w:t xml:space="preserve"> </w:t>
      </w:r>
      <w:r w:rsidRPr="00BD3E8D">
        <w:rPr>
          <w:noProof/>
          <w:spacing w:val="-1"/>
          <w:sz w:val="20"/>
          <w:szCs w:val="20"/>
        </w:rPr>
        <w:lastRenderedPageBreak/>
        <w:t>п</w:t>
      </w:r>
      <w:r w:rsidRPr="00BD3E8D">
        <w:rPr>
          <w:noProof/>
          <w:spacing w:val="1"/>
          <w:sz w:val="20"/>
          <w:szCs w:val="20"/>
        </w:rPr>
        <w:t>ошт</w:t>
      </w:r>
      <w:r w:rsidRPr="00BD3E8D">
        <w:rPr>
          <w:noProof/>
          <w:sz w:val="20"/>
          <w:szCs w:val="20"/>
        </w:rPr>
        <w:t>ују</w:t>
      </w:r>
      <w:r w:rsidRPr="00BD3E8D">
        <w:rPr>
          <w:noProof/>
          <w:spacing w:val="1"/>
          <w:sz w:val="20"/>
          <w:szCs w:val="20"/>
        </w:rPr>
        <w:t>ћ</w:t>
      </w:r>
      <w:r w:rsidRPr="00BD3E8D">
        <w:rPr>
          <w:noProof/>
          <w:sz w:val="20"/>
          <w:szCs w:val="20"/>
        </w:rPr>
        <w:t>и</w:t>
      </w:r>
      <w:r w:rsidRPr="00BD3E8D">
        <w:rPr>
          <w:noProof/>
          <w:spacing w:val="-13"/>
          <w:sz w:val="20"/>
          <w:szCs w:val="20"/>
        </w:rPr>
        <w:t xml:space="preserve"> </w:t>
      </w:r>
      <w:r w:rsidRPr="00BD3E8D">
        <w:rPr>
          <w:noProof/>
          <w:sz w:val="20"/>
          <w:szCs w:val="20"/>
        </w:rPr>
        <w:t>с</w:t>
      </w:r>
      <w:r w:rsidRPr="00BD3E8D">
        <w:rPr>
          <w:noProof/>
          <w:spacing w:val="1"/>
          <w:sz w:val="20"/>
          <w:szCs w:val="20"/>
        </w:rPr>
        <w:t>о</w:t>
      </w:r>
      <w:r w:rsidRPr="00BD3E8D">
        <w:rPr>
          <w:noProof/>
          <w:spacing w:val="-2"/>
          <w:sz w:val="20"/>
          <w:szCs w:val="20"/>
        </w:rPr>
        <w:t>ц</w:t>
      </w:r>
      <w:r w:rsidRPr="00BD3E8D">
        <w:rPr>
          <w:noProof/>
          <w:sz w:val="20"/>
          <w:szCs w:val="20"/>
        </w:rPr>
        <w:t>иј</w:t>
      </w:r>
      <w:r w:rsidRPr="00BD3E8D">
        <w:rPr>
          <w:noProof/>
          <w:spacing w:val="1"/>
          <w:sz w:val="20"/>
          <w:szCs w:val="20"/>
        </w:rPr>
        <w:t>ал</w:t>
      </w:r>
      <w:r w:rsidRPr="00BD3E8D">
        <w:rPr>
          <w:noProof/>
          <w:sz w:val="20"/>
          <w:szCs w:val="20"/>
        </w:rPr>
        <w:t>н</w:t>
      </w:r>
      <w:r w:rsidRPr="00BD3E8D">
        <w:rPr>
          <w:noProof/>
          <w:spacing w:val="1"/>
          <w:sz w:val="20"/>
          <w:szCs w:val="20"/>
        </w:rPr>
        <w:t>о</w:t>
      </w:r>
      <w:r w:rsidRPr="00BD3E8D">
        <w:rPr>
          <w:noProof/>
          <w:spacing w:val="-3"/>
          <w:sz w:val="20"/>
          <w:szCs w:val="20"/>
        </w:rPr>
        <w:t>-</w:t>
      </w:r>
      <w:r w:rsidRPr="00BD3E8D">
        <w:rPr>
          <w:noProof/>
          <w:sz w:val="20"/>
          <w:szCs w:val="20"/>
        </w:rPr>
        <w:t>б</w:t>
      </w:r>
      <w:r w:rsidRPr="00BD3E8D">
        <w:rPr>
          <w:noProof/>
          <w:spacing w:val="1"/>
          <w:sz w:val="20"/>
          <w:szCs w:val="20"/>
        </w:rPr>
        <w:t>ез</w:t>
      </w:r>
      <w:r w:rsidRPr="00BD3E8D">
        <w:rPr>
          <w:noProof/>
          <w:sz w:val="20"/>
          <w:szCs w:val="20"/>
        </w:rPr>
        <w:t>б</w:t>
      </w:r>
      <w:r w:rsidRPr="00BD3E8D">
        <w:rPr>
          <w:noProof/>
          <w:spacing w:val="1"/>
          <w:sz w:val="20"/>
          <w:szCs w:val="20"/>
        </w:rPr>
        <w:t>е</w:t>
      </w:r>
      <w:r w:rsidRPr="00BD3E8D">
        <w:rPr>
          <w:noProof/>
          <w:spacing w:val="-2"/>
          <w:sz w:val="20"/>
          <w:szCs w:val="20"/>
        </w:rPr>
        <w:t>д</w:t>
      </w:r>
      <w:r w:rsidRPr="00BD3E8D">
        <w:rPr>
          <w:noProof/>
          <w:spacing w:val="1"/>
          <w:sz w:val="20"/>
          <w:szCs w:val="20"/>
        </w:rPr>
        <w:t>о</w:t>
      </w:r>
      <w:r w:rsidRPr="00BD3E8D">
        <w:rPr>
          <w:noProof/>
          <w:sz w:val="20"/>
          <w:szCs w:val="20"/>
        </w:rPr>
        <w:t>н</w:t>
      </w:r>
      <w:r w:rsidRPr="00BD3E8D">
        <w:rPr>
          <w:noProof/>
          <w:spacing w:val="1"/>
          <w:sz w:val="20"/>
          <w:szCs w:val="20"/>
        </w:rPr>
        <w:t>о</w:t>
      </w:r>
      <w:r w:rsidRPr="00BD3E8D">
        <w:rPr>
          <w:noProof/>
          <w:sz w:val="20"/>
          <w:szCs w:val="20"/>
        </w:rPr>
        <w:t>сне</w:t>
      </w:r>
      <w:r w:rsidRPr="00BD3E8D">
        <w:rPr>
          <w:noProof/>
          <w:spacing w:val="29"/>
          <w:sz w:val="20"/>
          <w:szCs w:val="20"/>
        </w:rPr>
        <w:t xml:space="preserve"> </w:t>
      </w:r>
      <w:r w:rsidRPr="00BD3E8D">
        <w:rPr>
          <w:noProof/>
          <w:spacing w:val="1"/>
          <w:sz w:val="20"/>
          <w:szCs w:val="20"/>
        </w:rPr>
        <w:t>а</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pacing w:val="-2"/>
          <w:sz w:val="20"/>
          <w:szCs w:val="20"/>
        </w:rPr>
        <w:t>к</w:t>
      </w:r>
      <w:r w:rsidRPr="00BD3E8D">
        <w:rPr>
          <w:noProof/>
          <w:spacing w:val="1"/>
          <w:sz w:val="20"/>
          <w:szCs w:val="20"/>
        </w:rPr>
        <w:t>т</w:t>
      </w:r>
      <w:r w:rsidRPr="00BD3E8D">
        <w:rPr>
          <w:noProof/>
          <w:sz w:val="20"/>
          <w:szCs w:val="20"/>
        </w:rPr>
        <w:t>е к</w:t>
      </w:r>
      <w:r w:rsidRPr="00BD3E8D">
        <w:rPr>
          <w:noProof/>
          <w:spacing w:val="1"/>
          <w:sz w:val="20"/>
          <w:szCs w:val="20"/>
        </w:rPr>
        <w:t>а</w:t>
      </w:r>
      <w:r w:rsidRPr="00BD3E8D">
        <w:rPr>
          <w:noProof/>
          <w:sz w:val="20"/>
          <w:szCs w:val="20"/>
        </w:rPr>
        <w:t>о</w:t>
      </w:r>
      <w:r w:rsidRPr="00BD3E8D">
        <w:rPr>
          <w:noProof/>
          <w:spacing w:val="8"/>
          <w:sz w:val="20"/>
          <w:szCs w:val="20"/>
        </w:rPr>
        <w:t xml:space="preserve"> </w:t>
      </w:r>
      <w:r w:rsidRPr="00BD3E8D">
        <w:rPr>
          <w:noProof/>
          <w:sz w:val="20"/>
          <w:szCs w:val="20"/>
        </w:rPr>
        <w:t>ј</w:t>
      </w:r>
      <w:r w:rsidRPr="00BD3E8D">
        <w:rPr>
          <w:noProof/>
          <w:spacing w:val="1"/>
          <w:sz w:val="20"/>
          <w:szCs w:val="20"/>
        </w:rPr>
        <w:t>ед</w:t>
      </w:r>
      <w:r w:rsidRPr="00BD3E8D">
        <w:rPr>
          <w:noProof/>
          <w:sz w:val="20"/>
          <w:szCs w:val="20"/>
        </w:rPr>
        <w:t>не</w:t>
      </w:r>
      <w:r w:rsidRPr="00BD3E8D">
        <w:rPr>
          <w:noProof/>
          <w:spacing w:val="6"/>
          <w:sz w:val="20"/>
          <w:szCs w:val="20"/>
        </w:rPr>
        <w:t xml:space="preserve"> </w:t>
      </w:r>
      <w:r w:rsidRPr="00BD3E8D">
        <w:rPr>
          <w:noProof/>
          <w:spacing w:val="-1"/>
          <w:sz w:val="20"/>
          <w:szCs w:val="20"/>
        </w:rPr>
        <w:t>о</w:t>
      </w:r>
      <w:r w:rsidRPr="00BD3E8D">
        <w:rPr>
          <w:noProof/>
          <w:sz w:val="20"/>
          <w:szCs w:val="20"/>
        </w:rPr>
        <w:t>д</w:t>
      </w:r>
      <w:r w:rsidRPr="00BD3E8D">
        <w:rPr>
          <w:noProof/>
          <w:spacing w:val="8"/>
          <w:sz w:val="20"/>
          <w:szCs w:val="20"/>
        </w:rPr>
        <w:t xml:space="preserve"> </w:t>
      </w:r>
      <w:r w:rsidRPr="00BD3E8D">
        <w:rPr>
          <w:noProof/>
          <w:sz w:val="20"/>
          <w:szCs w:val="20"/>
        </w:rPr>
        <w:t>г</w:t>
      </w:r>
      <w:r w:rsidRPr="00BD3E8D">
        <w:rPr>
          <w:noProof/>
          <w:spacing w:val="1"/>
          <w:sz w:val="20"/>
          <w:szCs w:val="20"/>
        </w:rPr>
        <w:t>л</w:t>
      </w:r>
      <w:r w:rsidRPr="00BD3E8D">
        <w:rPr>
          <w:noProof/>
          <w:spacing w:val="-1"/>
          <w:sz w:val="20"/>
          <w:szCs w:val="20"/>
        </w:rPr>
        <w:t>а</w:t>
      </w:r>
      <w:r w:rsidRPr="00BD3E8D">
        <w:rPr>
          <w:noProof/>
          <w:spacing w:val="1"/>
          <w:sz w:val="20"/>
          <w:szCs w:val="20"/>
        </w:rPr>
        <w:t>в</w:t>
      </w:r>
      <w:r w:rsidRPr="00BD3E8D">
        <w:rPr>
          <w:noProof/>
          <w:sz w:val="20"/>
          <w:szCs w:val="20"/>
        </w:rPr>
        <w:t>них</w:t>
      </w:r>
      <w:r w:rsidRPr="00BD3E8D">
        <w:rPr>
          <w:noProof/>
          <w:spacing w:val="3"/>
          <w:sz w:val="20"/>
          <w:szCs w:val="20"/>
        </w:rPr>
        <w:t xml:space="preserve"> </w:t>
      </w:r>
      <w:r w:rsidRPr="00BD3E8D">
        <w:rPr>
          <w:noProof/>
          <w:spacing w:val="1"/>
          <w:sz w:val="20"/>
          <w:szCs w:val="20"/>
        </w:rPr>
        <w:t>р</w:t>
      </w:r>
      <w:r w:rsidRPr="00BD3E8D">
        <w:rPr>
          <w:noProof/>
          <w:spacing w:val="-1"/>
          <w:sz w:val="20"/>
          <w:szCs w:val="20"/>
        </w:rPr>
        <w:t>а</w:t>
      </w:r>
      <w:r w:rsidRPr="00BD3E8D">
        <w:rPr>
          <w:noProof/>
          <w:spacing w:val="1"/>
          <w:sz w:val="20"/>
          <w:szCs w:val="20"/>
        </w:rPr>
        <w:t>з</w:t>
      </w:r>
      <w:r w:rsidRPr="00BD3E8D">
        <w:rPr>
          <w:noProof/>
          <w:spacing w:val="-2"/>
          <w:sz w:val="20"/>
          <w:szCs w:val="20"/>
        </w:rPr>
        <w:t>л</w:t>
      </w:r>
      <w:r w:rsidRPr="00BD3E8D">
        <w:rPr>
          <w:noProof/>
          <w:spacing w:val="1"/>
          <w:sz w:val="20"/>
          <w:szCs w:val="20"/>
        </w:rPr>
        <w:t>о</w:t>
      </w:r>
      <w:r w:rsidRPr="00BD3E8D">
        <w:rPr>
          <w:noProof/>
          <w:sz w:val="20"/>
          <w:szCs w:val="20"/>
        </w:rPr>
        <w:t>га</w:t>
      </w:r>
      <w:r w:rsidRPr="00BD3E8D">
        <w:rPr>
          <w:noProof/>
          <w:spacing w:val="4"/>
          <w:sz w:val="20"/>
          <w:szCs w:val="20"/>
        </w:rPr>
        <w:t xml:space="preserve"> </w:t>
      </w:r>
      <w:r w:rsidRPr="00BD3E8D">
        <w:rPr>
          <w:noProof/>
          <w:spacing w:val="-1"/>
          <w:sz w:val="20"/>
          <w:szCs w:val="20"/>
        </w:rPr>
        <w:t>з</w:t>
      </w:r>
      <w:r w:rsidRPr="00BD3E8D">
        <w:rPr>
          <w:noProof/>
          <w:sz w:val="20"/>
          <w:szCs w:val="20"/>
        </w:rPr>
        <w:t>а</w:t>
      </w:r>
      <w:r w:rsidRPr="00BD3E8D">
        <w:rPr>
          <w:noProof/>
          <w:spacing w:val="9"/>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w:t>
      </w:r>
      <w:r w:rsidRPr="00BD3E8D">
        <w:rPr>
          <w:noProof/>
          <w:spacing w:val="-1"/>
          <w:sz w:val="20"/>
          <w:szCs w:val="20"/>
        </w:rPr>
        <w:t>м</w:t>
      </w:r>
      <w:r w:rsidRPr="00BD3E8D">
        <w:rPr>
          <w:noProof/>
          <w:spacing w:val="1"/>
          <w:sz w:val="20"/>
          <w:szCs w:val="20"/>
        </w:rPr>
        <w:t>е</w:t>
      </w:r>
      <w:r w:rsidRPr="00BD3E8D">
        <w:rPr>
          <w:noProof/>
          <w:sz w:val="20"/>
          <w:szCs w:val="20"/>
        </w:rPr>
        <w:t>ну</w:t>
      </w:r>
      <w:r w:rsidRPr="00BD3E8D">
        <w:rPr>
          <w:noProof/>
          <w:spacing w:val="2"/>
          <w:sz w:val="20"/>
          <w:szCs w:val="20"/>
        </w:rPr>
        <w:t xml:space="preserve"> </w:t>
      </w:r>
      <w:r w:rsidRPr="00BD3E8D">
        <w:rPr>
          <w:noProof/>
          <w:spacing w:val="1"/>
          <w:sz w:val="20"/>
          <w:szCs w:val="20"/>
        </w:rPr>
        <w:t>ово</w:t>
      </w:r>
      <w:r w:rsidRPr="00BD3E8D">
        <w:rPr>
          <w:noProof/>
          <w:sz w:val="20"/>
          <w:szCs w:val="20"/>
        </w:rPr>
        <w:t>г</w:t>
      </w:r>
      <w:r w:rsidRPr="00BD3E8D">
        <w:rPr>
          <w:noProof/>
          <w:spacing w:val="6"/>
          <w:sz w:val="20"/>
          <w:szCs w:val="20"/>
        </w:rPr>
        <w:t xml:space="preserve"> </w:t>
      </w:r>
      <w:r w:rsidRPr="00BD3E8D">
        <w:rPr>
          <w:noProof/>
          <w:sz w:val="20"/>
          <w:szCs w:val="20"/>
        </w:rPr>
        <w:t>П</w:t>
      </w:r>
      <w:r w:rsidRPr="00BD3E8D">
        <w:rPr>
          <w:noProof/>
          <w:spacing w:val="1"/>
          <w:sz w:val="20"/>
          <w:szCs w:val="20"/>
        </w:rPr>
        <w:t>р</w:t>
      </w:r>
      <w:r w:rsidRPr="00BD3E8D">
        <w:rPr>
          <w:noProof/>
          <w:spacing w:val="-2"/>
          <w:sz w:val="20"/>
          <w:szCs w:val="20"/>
        </w:rPr>
        <w:t>иг</w:t>
      </w:r>
      <w:r w:rsidRPr="00BD3E8D">
        <w:rPr>
          <w:noProof/>
          <w:spacing w:val="1"/>
          <w:sz w:val="20"/>
          <w:szCs w:val="20"/>
        </w:rPr>
        <w:t>р</w:t>
      </w:r>
      <w:r w:rsidRPr="00BD3E8D">
        <w:rPr>
          <w:noProof/>
          <w:spacing w:val="2"/>
          <w:sz w:val="20"/>
          <w:szCs w:val="20"/>
        </w:rPr>
        <w:t>а</w:t>
      </w:r>
      <w:r w:rsidRPr="00BD3E8D">
        <w:rPr>
          <w:noProof/>
          <w:spacing w:val="-1"/>
          <w:sz w:val="20"/>
          <w:szCs w:val="20"/>
        </w:rPr>
        <w:t>м</w:t>
      </w:r>
      <w:r w:rsidRPr="00BD3E8D">
        <w:rPr>
          <w:noProof/>
          <w:sz w:val="20"/>
          <w:szCs w:val="20"/>
        </w:rPr>
        <w:t>а</w:t>
      </w:r>
      <w:r w:rsidRPr="00BD3E8D">
        <w:rPr>
          <w:noProof/>
          <w:spacing w:val="2"/>
          <w:sz w:val="20"/>
          <w:szCs w:val="20"/>
        </w:rPr>
        <w:t xml:space="preserve"> </w:t>
      </w:r>
      <w:r w:rsidRPr="00BD3E8D">
        <w:rPr>
          <w:noProof/>
          <w:sz w:val="20"/>
          <w:szCs w:val="20"/>
        </w:rPr>
        <w:t>с</w:t>
      </w:r>
      <w:r w:rsidRPr="00BD3E8D">
        <w:rPr>
          <w:noProof/>
          <w:spacing w:val="1"/>
          <w:sz w:val="20"/>
          <w:szCs w:val="20"/>
        </w:rPr>
        <w:t>ач</w:t>
      </w:r>
      <w:r w:rsidRPr="00BD3E8D">
        <w:rPr>
          <w:noProof/>
          <w:spacing w:val="-2"/>
          <w:sz w:val="20"/>
          <w:szCs w:val="20"/>
        </w:rPr>
        <w:t>и</w:t>
      </w:r>
      <w:r w:rsidRPr="00BD3E8D">
        <w:rPr>
          <w:noProof/>
          <w:spacing w:val="1"/>
          <w:sz w:val="20"/>
          <w:szCs w:val="20"/>
        </w:rPr>
        <w:t>ње</w:t>
      </w:r>
      <w:r w:rsidRPr="00BD3E8D">
        <w:rPr>
          <w:noProof/>
          <w:sz w:val="20"/>
          <w:szCs w:val="20"/>
        </w:rPr>
        <w:t>н</w:t>
      </w:r>
      <w:r w:rsidRPr="00BD3E8D">
        <w:rPr>
          <w:noProof/>
          <w:spacing w:val="1"/>
          <w:sz w:val="20"/>
          <w:szCs w:val="20"/>
        </w:rPr>
        <w:t xml:space="preserve"> </w:t>
      </w:r>
      <w:r w:rsidRPr="00BD3E8D">
        <w:rPr>
          <w:noProof/>
          <w:sz w:val="20"/>
          <w:szCs w:val="20"/>
        </w:rPr>
        <w:t>је</w:t>
      </w:r>
      <w:r w:rsidRPr="00BD3E8D">
        <w:rPr>
          <w:noProof/>
          <w:spacing w:val="9"/>
          <w:sz w:val="20"/>
          <w:szCs w:val="20"/>
        </w:rPr>
        <w:t xml:space="preserve"> </w:t>
      </w:r>
      <w:r w:rsidRPr="00BD3E8D">
        <w:rPr>
          <w:noProof/>
          <w:spacing w:val="-1"/>
          <w:sz w:val="20"/>
          <w:szCs w:val="20"/>
        </w:rPr>
        <w:t>п</w:t>
      </w:r>
      <w:r w:rsidRPr="00BD3E8D">
        <w:rPr>
          <w:noProof/>
          <w:spacing w:val="1"/>
          <w:sz w:val="20"/>
          <w:szCs w:val="20"/>
        </w:rPr>
        <w:t>ла</w:t>
      </w:r>
      <w:r w:rsidRPr="00BD3E8D">
        <w:rPr>
          <w:noProof/>
          <w:sz w:val="20"/>
          <w:szCs w:val="20"/>
        </w:rPr>
        <w:t>н</w:t>
      </w:r>
      <w:r w:rsidRPr="00BD3E8D">
        <w:rPr>
          <w:noProof/>
          <w:spacing w:val="5"/>
          <w:sz w:val="20"/>
          <w:szCs w:val="20"/>
        </w:rPr>
        <w:t xml:space="preserve"> </w:t>
      </w:r>
      <w:r w:rsidRPr="00BD3E8D">
        <w:rPr>
          <w:noProof/>
          <w:sz w:val="20"/>
          <w:szCs w:val="20"/>
        </w:rPr>
        <w:t>с</w:t>
      </w:r>
      <w:r w:rsidRPr="00BD3E8D">
        <w:rPr>
          <w:noProof/>
          <w:spacing w:val="-1"/>
          <w:sz w:val="20"/>
          <w:szCs w:val="20"/>
        </w:rPr>
        <w:t>м</w:t>
      </w:r>
      <w:r w:rsidRPr="00BD3E8D">
        <w:rPr>
          <w:noProof/>
          <w:spacing w:val="1"/>
          <w:sz w:val="20"/>
          <w:szCs w:val="20"/>
        </w:rPr>
        <w:t>ањ</w:t>
      </w:r>
      <w:r w:rsidRPr="00BD3E8D">
        <w:rPr>
          <w:noProof/>
          <w:spacing w:val="-1"/>
          <w:sz w:val="20"/>
          <w:szCs w:val="20"/>
        </w:rPr>
        <w:t>е</w:t>
      </w:r>
      <w:r w:rsidRPr="00BD3E8D">
        <w:rPr>
          <w:noProof/>
          <w:spacing w:val="1"/>
          <w:sz w:val="20"/>
          <w:szCs w:val="20"/>
        </w:rPr>
        <w:t>њ</w:t>
      </w:r>
      <w:r w:rsidRPr="00BD3E8D">
        <w:rPr>
          <w:noProof/>
          <w:sz w:val="20"/>
          <w:szCs w:val="20"/>
        </w:rPr>
        <w:t>а</w:t>
      </w:r>
      <w:r w:rsidRPr="00BD3E8D">
        <w:rPr>
          <w:noProof/>
          <w:spacing w:val="2"/>
          <w:sz w:val="20"/>
          <w:szCs w:val="20"/>
        </w:rPr>
        <w:t xml:space="preserve"> </w:t>
      </w:r>
      <w:r w:rsidRPr="00BD3E8D">
        <w:rPr>
          <w:noProof/>
          <w:sz w:val="20"/>
          <w:szCs w:val="20"/>
        </w:rPr>
        <w:t>б</w:t>
      </w:r>
      <w:r w:rsidRPr="00BD3E8D">
        <w:rPr>
          <w:noProof/>
          <w:spacing w:val="-1"/>
          <w:sz w:val="20"/>
          <w:szCs w:val="20"/>
        </w:rPr>
        <w:t>р</w:t>
      </w:r>
      <w:r w:rsidRPr="00BD3E8D">
        <w:rPr>
          <w:noProof/>
          <w:spacing w:val="1"/>
          <w:sz w:val="20"/>
          <w:szCs w:val="20"/>
        </w:rPr>
        <w:t>о</w:t>
      </w:r>
      <w:r w:rsidRPr="00BD3E8D">
        <w:rPr>
          <w:noProof/>
          <w:sz w:val="20"/>
          <w:szCs w:val="20"/>
        </w:rPr>
        <w:t>ја</w:t>
      </w:r>
      <w:r w:rsidRPr="00BD3E8D">
        <w:rPr>
          <w:noProof/>
          <w:spacing w:val="6"/>
          <w:sz w:val="20"/>
          <w:szCs w:val="20"/>
        </w:rPr>
        <w:t xml:space="preserve"> </w:t>
      </w:r>
      <w:r w:rsidRPr="00BD3E8D">
        <w:rPr>
          <w:noProof/>
          <w:sz w:val="20"/>
          <w:szCs w:val="20"/>
        </w:rPr>
        <w:t>уј</w:t>
      </w:r>
      <w:r w:rsidRPr="00BD3E8D">
        <w:rPr>
          <w:noProof/>
          <w:spacing w:val="1"/>
          <w:sz w:val="20"/>
          <w:szCs w:val="20"/>
        </w:rPr>
        <w:t>ед</w:t>
      </w:r>
      <w:r w:rsidRPr="00BD3E8D">
        <w:rPr>
          <w:noProof/>
          <w:spacing w:val="-1"/>
          <w:sz w:val="20"/>
          <w:szCs w:val="20"/>
        </w:rPr>
        <w:t>а</w:t>
      </w:r>
      <w:r w:rsidRPr="00BD3E8D">
        <w:rPr>
          <w:noProof/>
          <w:sz w:val="20"/>
          <w:szCs w:val="20"/>
        </w:rPr>
        <w:t>,</w:t>
      </w:r>
      <w:r w:rsidRPr="00BD3E8D">
        <w:rPr>
          <w:noProof/>
          <w:spacing w:val="5"/>
          <w:sz w:val="20"/>
          <w:szCs w:val="20"/>
        </w:rPr>
        <w:t xml:space="preserve"> </w:t>
      </w:r>
      <w:r w:rsidRPr="00BD3E8D">
        <w:rPr>
          <w:noProof/>
          <w:sz w:val="20"/>
          <w:szCs w:val="20"/>
        </w:rPr>
        <w:t>к</w:t>
      </w:r>
      <w:r w:rsidRPr="00BD3E8D">
        <w:rPr>
          <w:noProof/>
          <w:spacing w:val="1"/>
          <w:sz w:val="20"/>
          <w:szCs w:val="20"/>
        </w:rPr>
        <w:t>а</w:t>
      </w:r>
      <w:r w:rsidRPr="00BD3E8D">
        <w:rPr>
          <w:noProof/>
          <w:sz w:val="20"/>
          <w:szCs w:val="20"/>
        </w:rPr>
        <w:t>о с</w:t>
      </w:r>
      <w:r w:rsidRPr="00BD3E8D">
        <w:rPr>
          <w:noProof/>
          <w:spacing w:val="1"/>
          <w:sz w:val="20"/>
          <w:szCs w:val="20"/>
        </w:rPr>
        <w:t>а</w:t>
      </w:r>
      <w:r w:rsidRPr="00BD3E8D">
        <w:rPr>
          <w:noProof/>
          <w:sz w:val="20"/>
          <w:szCs w:val="20"/>
        </w:rPr>
        <w:t>с</w:t>
      </w:r>
      <w:r w:rsidRPr="00BD3E8D">
        <w:rPr>
          <w:noProof/>
          <w:spacing w:val="1"/>
          <w:sz w:val="20"/>
          <w:szCs w:val="20"/>
        </w:rPr>
        <w:t>т</w:t>
      </w:r>
      <w:r w:rsidRPr="00BD3E8D">
        <w:rPr>
          <w:noProof/>
          <w:spacing w:val="-1"/>
          <w:sz w:val="20"/>
          <w:szCs w:val="20"/>
        </w:rPr>
        <w:t>а</w:t>
      </w:r>
      <w:r w:rsidRPr="00BD3E8D">
        <w:rPr>
          <w:noProof/>
          <w:spacing w:val="1"/>
          <w:sz w:val="20"/>
          <w:szCs w:val="20"/>
        </w:rPr>
        <w:t>в</w:t>
      </w:r>
      <w:r w:rsidRPr="00BD3E8D">
        <w:rPr>
          <w:noProof/>
          <w:sz w:val="20"/>
          <w:szCs w:val="20"/>
        </w:rPr>
        <w:t>ни</w:t>
      </w:r>
      <w:r w:rsidRPr="00BD3E8D">
        <w:rPr>
          <w:noProof/>
          <w:spacing w:val="-12"/>
          <w:sz w:val="20"/>
          <w:szCs w:val="20"/>
        </w:rPr>
        <w:t xml:space="preserve"> </w:t>
      </w:r>
      <w:r w:rsidRPr="00BD3E8D">
        <w:rPr>
          <w:noProof/>
          <w:spacing w:val="1"/>
          <w:sz w:val="20"/>
          <w:szCs w:val="20"/>
        </w:rPr>
        <w:t>д</w:t>
      </w:r>
      <w:r w:rsidRPr="00BD3E8D">
        <w:rPr>
          <w:noProof/>
          <w:spacing w:val="-1"/>
          <w:sz w:val="20"/>
          <w:szCs w:val="20"/>
        </w:rPr>
        <w:t>е</w:t>
      </w:r>
      <w:r w:rsidRPr="00BD3E8D">
        <w:rPr>
          <w:noProof/>
          <w:sz w:val="20"/>
          <w:szCs w:val="20"/>
        </w:rPr>
        <w:t>о</w:t>
      </w:r>
      <w:r w:rsidRPr="00BD3E8D">
        <w:rPr>
          <w:noProof/>
          <w:spacing w:val="-7"/>
          <w:sz w:val="20"/>
          <w:szCs w:val="20"/>
        </w:rPr>
        <w:t xml:space="preserve"> </w:t>
      </w:r>
      <w:r w:rsidRPr="00BD3E8D">
        <w:rPr>
          <w:noProof/>
          <w:sz w:val="20"/>
          <w:szCs w:val="20"/>
        </w:rPr>
        <w:t>П</w:t>
      </w:r>
      <w:r w:rsidRPr="00BD3E8D">
        <w:rPr>
          <w:noProof/>
          <w:spacing w:val="1"/>
          <w:sz w:val="20"/>
          <w:szCs w:val="20"/>
        </w:rPr>
        <w:t>р</w:t>
      </w:r>
      <w:r w:rsidRPr="00BD3E8D">
        <w:rPr>
          <w:noProof/>
          <w:spacing w:val="-1"/>
          <w:sz w:val="20"/>
          <w:szCs w:val="20"/>
        </w:rPr>
        <w:t>о</w:t>
      </w:r>
      <w:r w:rsidRPr="00BD3E8D">
        <w:rPr>
          <w:noProof/>
          <w:sz w:val="20"/>
          <w:szCs w:val="20"/>
        </w:rPr>
        <w:t>г</w:t>
      </w:r>
      <w:r w:rsidRPr="00BD3E8D">
        <w:rPr>
          <w:noProof/>
          <w:spacing w:val="1"/>
          <w:sz w:val="20"/>
          <w:szCs w:val="20"/>
        </w:rPr>
        <w:t>ра</w:t>
      </w:r>
      <w:r w:rsidRPr="00BD3E8D">
        <w:rPr>
          <w:noProof/>
          <w:spacing w:val="-1"/>
          <w:sz w:val="20"/>
          <w:szCs w:val="20"/>
        </w:rPr>
        <w:t>ма</w:t>
      </w:r>
      <w:r w:rsidRPr="00BD3E8D">
        <w:rPr>
          <w:noProof/>
          <w:sz w:val="20"/>
          <w:szCs w:val="20"/>
        </w:rPr>
        <w:t>,</w:t>
      </w:r>
      <w:r w:rsidRPr="00BD3E8D">
        <w:rPr>
          <w:noProof/>
          <w:spacing w:val="-13"/>
          <w:sz w:val="20"/>
          <w:szCs w:val="20"/>
        </w:rPr>
        <w:t xml:space="preserve"> </w:t>
      </w:r>
      <w:r w:rsidRPr="00BD3E8D">
        <w:rPr>
          <w:noProof/>
          <w:spacing w:val="-1"/>
          <w:sz w:val="20"/>
          <w:szCs w:val="20"/>
        </w:rPr>
        <w:t>о</w:t>
      </w:r>
      <w:r w:rsidRPr="00BD3E8D">
        <w:rPr>
          <w:noProof/>
          <w:sz w:val="20"/>
          <w:szCs w:val="20"/>
        </w:rPr>
        <w:t>бух</w:t>
      </w:r>
      <w:r w:rsidRPr="00BD3E8D">
        <w:rPr>
          <w:noProof/>
          <w:spacing w:val="1"/>
          <w:sz w:val="20"/>
          <w:szCs w:val="20"/>
        </w:rPr>
        <w:t>ва</w:t>
      </w:r>
      <w:r w:rsidRPr="00BD3E8D">
        <w:rPr>
          <w:noProof/>
          <w:spacing w:val="-1"/>
          <w:sz w:val="20"/>
          <w:szCs w:val="20"/>
        </w:rPr>
        <w:t>т</w:t>
      </w:r>
      <w:r w:rsidRPr="00BD3E8D">
        <w:rPr>
          <w:noProof/>
          <w:spacing w:val="1"/>
          <w:sz w:val="20"/>
          <w:szCs w:val="20"/>
        </w:rPr>
        <w:t>а</w:t>
      </w:r>
      <w:r w:rsidRPr="00BD3E8D">
        <w:rPr>
          <w:noProof/>
          <w:sz w:val="20"/>
          <w:szCs w:val="20"/>
        </w:rPr>
        <w:t>ју</w:t>
      </w:r>
      <w:r w:rsidRPr="00BD3E8D">
        <w:rPr>
          <w:noProof/>
          <w:spacing w:val="1"/>
          <w:sz w:val="20"/>
          <w:szCs w:val="20"/>
        </w:rPr>
        <w:t>ћ</w:t>
      </w:r>
      <w:r w:rsidRPr="00BD3E8D">
        <w:rPr>
          <w:noProof/>
          <w:sz w:val="20"/>
          <w:szCs w:val="20"/>
        </w:rPr>
        <w:t>и</w:t>
      </w:r>
      <w:r w:rsidRPr="00BD3E8D">
        <w:rPr>
          <w:noProof/>
          <w:spacing w:val="-16"/>
          <w:sz w:val="20"/>
          <w:szCs w:val="20"/>
        </w:rPr>
        <w:t xml:space="preserve"> </w:t>
      </w:r>
      <w:r w:rsidRPr="00BD3E8D">
        <w:rPr>
          <w:noProof/>
          <w:spacing w:val="-2"/>
          <w:sz w:val="20"/>
          <w:szCs w:val="20"/>
        </w:rPr>
        <w:t>с</w:t>
      </w:r>
      <w:r w:rsidRPr="00BD3E8D">
        <w:rPr>
          <w:noProof/>
          <w:spacing w:val="1"/>
          <w:sz w:val="20"/>
          <w:szCs w:val="20"/>
        </w:rPr>
        <w:t>в</w:t>
      </w:r>
      <w:r w:rsidRPr="00BD3E8D">
        <w:rPr>
          <w:noProof/>
          <w:sz w:val="20"/>
          <w:szCs w:val="20"/>
        </w:rPr>
        <w:t>е</w:t>
      </w:r>
      <w:r w:rsidRPr="00BD3E8D">
        <w:rPr>
          <w:noProof/>
          <w:spacing w:val="-9"/>
          <w:sz w:val="20"/>
          <w:szCs w:val="20"/>
        </w:rPr>
        <w:t xml:space="preserve"> </w:t>
      </w:r>
      <w:r w:rsidRPr="00BD3E8D">
        <w:rPr>
          <w:noProof/>
          <w:spacing w:val="1"/>
          <w:sz w:val="20"/>
          <w:szCs w:val="20"/>
        </w:rPr>
        <w:t>а</w:t>
      </w:r>
      <w:r w:rsidRPr="00BD3E8D">
        <w:rPr>
          <w:noProof/>
          <w:sz w:val="20"/>
          <w:szCs w:val="20"/>
        </w:rPr>
        <w:t>с</w:t>
      </w:r>
      <w:r w:rsidRPr="00BD3E8D">
        <w:rPr>
          <w:noProof/>
          <w:spacing w:val="-1"/>
          <w:sz w:val="20"/>
          <w:szCs w:val="20"/>
        </w:rPr>
        <w:t>п</w:t>
      </w:r>
      <w:r w:rsidRPr="00BD3E8D">
        <w:rPr>
          <w:noProof/>
          <w:spacing w:val="1"/>
          <w:sz w:val="20"/>
          <w:szCs w:val="20"/>
        </w:rPr>
        <w:t>е</w:t>
      </w:r>
      <w:r w:rsidRPr="00BD3E8D">
        <w:rPr>
          <w:noProof/>
          <w:sz w:val="20"/>
          <w:szCs w:val="20"/>
        </w:rPr>
        <w:t>к</w:t>
      </w:r>
      <w:r w:rsidRPr="00BD3E8D">
        <w:rPr>
          <w:noProof/>
          <w:spacing w:val="1"/>
          <w:sz w:val="20"/>
          <w:szCs w:val="20"/>
        </w:rPr>
        <w:t>т</w:t>
      </w:r>
      <w:r w:rsidRPr="00BD3E8D">
        <w:rPr>
          <w:noProof/>
          <w:sz w:val="20"/>
          <w:szCs w:val="20"/>
        </w:rPr>
        <w:t>е</w:t>
      </w:r>
      <w:r w:rsidRPr="00BD3E8D">
        <w:rPr>
          <w:noProof/>
          <w:spacing w:val="-13"/>
          <w:sz w:val="20"/>
          <w:szCs w:val="20"/>
        </w:rPr>
        <w:t xml:space="preserve"> </w:t>
      </w:r>
      <w:r w:rsidRPr="00BD3E8D">
        <w:rPr>
          <w:noProof/>
          <w:sz w:val="20"/>
          <w:szCs w:val="20"/>
        </w:rPr>
        <w:t>и</w:t>
      </w:r>
      <w:r w:rsidRPr="00BD3E8D">
        <w:rPr>
          <w:noProof/>
          <w:spacing w:val="-8"/>
          <w:sz w:val="20"/>
          <w:szCs w:val="20"/>
        </w:rPr>
        <w:t xml:space="preserve"> </w:t>
      </w:r>
      <w:r w:rsidRPr="00BD3E8D">
        <w:rPr>
          <w:noProof/>
          <w:spacing w:val="2"/>
          <w:sz w:val="20"/>
          <w:szCs w:val="20"/>
        </w:rPr>
        <w:t>ч</w:t>
      </w:r>
      <w:r w:rsidRPr="00BD3E8D">
        <w:rPr>
          <w:noProof/>
          <w:sz w:val="20"/>
          <w:szCs w:val="20"/>
        </w:rPr>
        <w:t>ини</w:t>
      </w:r>
      <w:r w:rsidRPr="00BD3E8D">
        <w:rPr>
          <w:noProof/>
          <w:spacing w:val="1"/>
          <w:sz w:val="20"/>
          <w:szCs w:val="20"/>
        </w:rPr>
        <w:t>о</w:t>
      </w:r>
      <w:r w:rsidRPr="00BD3E8D">
        <w:rPr>
          <w:noProof/>
          <w:sz w:val="20"/>
          <w:szCs w:val="20"/>
        </w:rPr>
        <w:t>це</w:t>
      </w:r>
      <w:r w:rsidRPr="00BD3E8D">
        <w:rPr>
          <w:noProof/>
          <w:spacing w:val="-14"/>
          <w:sz w:val="20"/>
          <w:szCs w:val="20"/>
        </w:rPr>
        <w:t xml:space="preserve"> </w:t>
      </w:r>
      <w:r w:rsidRPr="00BD3E8D">
        <w:rPr>
          <w:noProof/>
          <w:spacing w:val="1"/>
          <w:sz w:val="20"/>
          <w:szCs w:val="20"/>
        </w:rPr>
        <w:t>з</w:t>
      </w:r>
      <w:r w:rsidRPr="00BD3E8D">
        <w:rPr>
          <w:noProof/>
          <w:sz w:val="20"/>
          <w:szCs w:val="20"/>
        </w:rPr>
        <w:t>а</w:t>
      </w:r>
      <w:r w:rsidRPr="00BD3E8D">
        <w:rPr>
          <w:noProof/>
          <w:spacing w:val="-8"/>
          <w:sz w:val="20"/>
          <w:szCs w:val="20"/>
        </w:rPr>
        <w:t xml:space="preserve"> </w:t>
      </w:r>
      <w:r w:rsidRPr="00BD3E8D">
        <w:rPr>
          <w:noProof/>
          <w:spacing w:val="1"/>
          <w:sz w:val="20"/>
          <w:szCs w:val="20"/>
        </w:rPr>
        <w:t>ре</w:t>
      </w:r>
      <w:r w:rsidRPr="00BD3E8D">
        <w:rPr>
          <w:noProof/>
          <w:spacing w:val="-1"/>
          <w:sz w:val="20"/>
          <w:szCs w:val="20"/>
        </w:rPr>
        <w:t>ш</w:t>
      </w:r>
      <w:r w:rsidRPr="00BD3E8D">
        <w:rPr>
          <w:noProof/>
          <w:spacing w:val="1"/>
          <w:sz w:val="20"/>
          <w:szCs w:val="20"/>
        </w:rPr>
        <w:t>а</w:t>
      </w:r>
      <w:r w:rsidRPr="00BD3E8D">
        <w:rPr>
          <w:noProof/>
          <w:spacing w:val="-1"/>
          <w:sz w:val="20"/>
          <w:szCs w:val="20"/>
        </w:rPr>
        <w:t>в</w:t>
      </w:r>
      <w:r w:rsidRPr="00BD3E8D">
        <w:rPr>
          <w:noProof/>
          <w:spacing w:val="1"/>
          <w:sz w:val="20"/>
          <w:szCs w:val="20"/>
        </w:rPr>
        <w:t>ањ</w:t>
      </w:r>
      <w:r w:rsidRPr="00BD3E8D">
        <w:rPr>
          <w:noProof/>
          <w:sz w:val="20"/>
          <w:szCs w:val="20"/>
        </w:rPr>
        <w:t>е</w:t>
      </w:r>
      <w:r w:rsidRPr="00BD3E8D">
        <w:rPr>
          <w:noProof/>
          <w:spacing w:val="-16"/>
          <w:sz w:val="20"/>
          <w:szCs w:val="20"/>
        </w:rPr>
        <w:t xml:space="preserve"> </w:t>
      </w:r>
      <w:r w:rsidRPr="00BD3E8D">
        <w:rPr>
          <w:noProof/>
          <w:spacing w:val="1"/>
          <w:sz w:val="20"/>
          <w:szCs w:val="20"/>
        </w:rPr>
        <w:t>о</w:t>
      </w:r>
      <w:r w:rsidRPr="00BD3E8D">
        <w:rPr>
          <w:noProof/>
          <w:spacing w:val="-1"/>
          <w:sz w:val="20"/>
          <w:szCs w:val="20"/>
        </w:rPr>
        <w:t>во</w:t>
      </w:r>
      <w:r w:rsidRPr="00BD3E8D">
        <w:rPr>
          <w:noProof/>
          <w:sz w:val="20"/>
          <w:szCs w:val="20"/>
        </w:rPr>
        <w:t>г</w:t>
      </w:r>
      <w:r w:rsidRPr="00BD3E8D">
        <w:rPr>
          <w:noProof/>
          <w:spacing w:val="-9"/>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а</w:t>
      </w:r>
      <w:r w:rsidRPr="00BD3E8D">
        <w:rPr>
          <w:noProof/>
          <w:sz w:val="20"/>
          <w:szCs w:val="20"/>
        </w:rPr>
        <w:t xml:space="preserve">. </w:t>
      </w:r>
    </w:p>
    <w:p w14:paraId="137AA334" w14:textId="77777777" w:rsidR="008776AB" w:rsidRPr="00BD3E8D" w:rsidRDefault="008776AB" w:rsidP="008776AB">
      <w:pPr>
        <w:ind w:left="120" w:right="58"/>
        <w:jc w:val="both"/>
        <w:rPr>
          <w:noProof/>
          <w:sz w:val="20"/>
          <w:szCs w:val="20"/>
        </w:rPr>
      </w:pPr>
    </w:p>
    <w:p w14:paraId="62D3CD0B" w14:textId="77777777" w:rsidR="008776AB" w:rsidRPr="00BD3E8D" w:rsidRDefault="008776AB" w:rsidP="008776AB">
      <w:pPr>
        <w:ind w:left="120" w:right="57"/>
        <w:jc w:val="both"/>
        <w:rPr>
          <w:noProof/>
          <w:sz w:val="20"/>
          <w:szCs w:val="20"/>
        </w:rPr>
      </w:pPr>
      <w:r w:rsidRPr="00BD3E8D">
        <w:rPr>
          <w:noProof/>
          <w:sz w:val="20"/>
          <w:szCs w:val="20"/>
        </w:rPr>
        <w:t>П</w:t>
      </w:r>
      <w:r w:rsidRPr="00BD3E8D">
        <w:rPr>
          <w:noProof/>
          <w:spacing w:val="1"/>
          <w:sz w:val="20"/>
          <w:szCs w:val="20"/>
        </w:rPr>
        <w:t>отре</w:t>
      </w:r>
      <w:r w:rsidRPr="00BD3E8D">
        <w:rPr>
          <w:noProof/>
          <w:sz w:val="20"/>
          <w:szCs w:val="20"/>
        </w:rPr>
        <w:t>б</w:t>
      </w:r>
      <w:r w:rsidRPr="00BD3E8D">
        <w:rPr>
          <w:noProof/>
          <w:spacing w:val="-3"/>
          <w:sz w:val="20"/>
          <w:szCs w:val="20"/>
        </w:rPr>
        <w:t>н</w:t>
      </w:r>
      <w:r w:rsidRPr="00BD3E8D">
        <w:rPr>
          <w:noProof/>
          <w:sz w:val="20"/>
          <w:szCs w:val="20"/>
        </w:rPr>
        <w:t>о</w:t>
      </w:r>
      <w:r w:rsidRPr="00BD3E8D">
        <w:rPr>
          <w:noProof/>
          <w:spacing w:val="3"/>
          <w:sz w:val="20"/>
          <w:szCs w:val="20"/>
        </w:rPr>
        <w:t xml:space="preserve"> </w:t>
      </w:r>
      <w:r w:rsidRPr="00BD3E8D">
        <w:rPr>
          <w:noProof/>
          <w:sz w:val="20"/>
          <w:szCs w:val="20"/>
        </w:rPr>
        <w:t>је</w:t>
      </w:r>
      <w:r w:rsidRPr="00BD3E8D">
        <w:rPr>
          <w:noProof/>
          <w:spacing w:val="1"/>
          <w:sz w:val="20"/>
          <w:szCs w:val="20"/>
        </w:rPr>
        <w:t xml:space="preserve"> </w:t>
      </w:r>
      <w:r w:rsidRPr="00BD3E8D">
        <w:rPr>
          <w:noProof/>
          <w:spacing w:val="-1"/>
          <w:sz w:val="20"/>
          <w:szCs w:val="20"/>
        </w:rPr>
        <w:t>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1"/>
          <w:sz w:val="20"/>
          <w:szCs w:val="20"/>
        </w:rPr>
        <w:t xml:space="preserve"> за</w:t>
      </w:r>
      <w:r w:rsidRPr="00BD3E8D">
        <w:rPr>
          <w:noProof/>
          <w:spacing w:val="-1"/>
          <w:sz w:val="20"/>
          <w:szCs w:val="20"/>
        </w:rPr>
        <w:t>по</w:t>
      </w:r>
      <w:r w:rsidRPr="00BD3E8D">
        <w:rPr>
          <w:noProof/>
          <w:spacing w:val="1"/>
          <w:sz w:val="20"/>
          <w:szCs w:val="20"/>
        </w:rPr>
        <w:t>чет</w:t>
      </w:r>
      <w:r w:rsidRPr="00BD3E8D">
        <w:rPr>
          <w:noProof/>
          <w:sz w:val="20"/>
          <w:szCs w:val="20"/>
        </w:rPr>
        <w:t>и са</w:t>
      </w:r>
      <w:r w:rsidRPr="00BD3E8D">
        <w:rPr>
          <w:noProof/>
          <w:spacing w:val="1"/>
          <w:sz w:val="20"/>
          <w:szCs w:val="20"/>
        </w:rPr>
        <w:t xml:space="preserve"> ед</w:t>
      </w:r>
      <w:r w:rsidRPr="00BD3E8D">
        <w:rPr>
          <w:noProof/>
          <w:sz w:val="20"/>
          <w:szCs w:val="20"/>
        </w:rPr>
        <w:t>у</w:t>
      </w:r>
      <w:r w:rsidRPr="00BD3E8D">
        <w:rPr>
          <w:noProof/>
          <w:spacing w:val="-2"/>
          <w:sz w:val="20"/>
          <w:szCs w:val="20"/>
        </w:rPr>
        <w:t>к</w:t>
      </w:r>
      <w:r w:rsidRPr="00BD3E8D">
        <w:rPr>
          <w:noProof/>
          <w:spacing w:val="1"/>
          <w:sz w:val="20"/>
          <w:szCs w:val="20"/>
        </w:rPr>
        <w:t>а</w:t>
      </w:r>
      <w:r w:rsidRPr="00BD3E8D">
        <w:rPr>
          <w:noProof/>
          <w:sz w:val="20"/>
          <w:szCs w:val="20"/>
        </w:rPr>
        <w:t>циј</w:t>
      </w:r>
      <w:r w:rsidRPr="00BD3E8D">
        <w:rPr>
          <w:noProof/>
          <w:spacing w:val="1"/>
          <w:sz w:val="20"/>
          <w:szCs w:val="20"/>
        </w:rPr>
        <w:t>о</w:t>
      </w:r>
      <w:r w:rsidRPr="00BD3E8D">
        <w:rPr>
          <w:noProof/>
          <w:sz w:val="20"/>
          <w:szCs w:val="20"/>
        </w:rPr>
        <w:t>м</w:t>
      </w:r>
      <w:r w:rsidRPr="00BD3E8D">
        <w:rPr>
          <w:noProof/>
          <w:spacing w:val="2"/>
          <w:sz w:val="20"/>
          <w:szCs w:val="20"/>
        </w:rPr>
        <w:t xml:space="preserve"> </w:t>
      </w:r>
      <w:r w:rsidRPr="00BD3E8D">
        <w:rPr>
          <w:noProof/>
          <w:spacing w:val="-2"/>
          <w:sz w:val="20"/>
          <w:szCs w:val="20"/>
        </w:rPr>
        <w:t>д</w:t>
      </w:r>
      <w:r w:rsidRPr="00BD3E8D">
        <w:rPr>
          <w:noProof/>
          <w:spacing w:val="1"/>
          <w:sz w:val="20"/>
          <w:szCs w:val="20"/>
        </w:rPr>
        <w:t>о</w:t>
      </w:r>
      <w:r w:rsidRPr="00BD3E8D">
        <w:rPr>
          <w:noProof/>
          <w:sz w:val="20"/>
          <w:szCs w:val="20"/>
        </w:rPr>
        <w:t>к</w:t>
      </w:r>
      <w:r w:rsidRPr="00BD3E8D">
        <w:rPr>
          <w:noProof/>
          <w:spacing w:val="-1"/>
          <w:sz w:val="20"/>
          <w:szCs w:val="20"/>
        </w:rPr>
        <w:t>т</w:t>
      </w:r>
      <w:r w:rsidRPr="00BD3E8D">
        <w:rPr>
          <w:noProof/>
          <w:spacing w:val="1"/>
          <w:sz w:val="20"/>
          <w:szCs w:val="20"/>
        </w:rPr>
        <w:t>ор</w:t>
      </w:r>
      <w:r w:rsidRPr="00BD3E8D">
        <w:rPr>
          <w:noProof/>
          <w:sz w:val="20"/>
          <w:szCs w:val="20"/>
        </w:rPr>
        <w:t>а</w:t>
      </w:r>
      <w:r w:rsidRPr="00BD3E8D">
        <w:rPr>
          <w:noProof/>
          <w:spacing w:val="1"/>
          <w:sz w:val="20"/>
          <w:szCs w:val="20"/>
        </w:rPr>
        <w:t xml:space="preserve"> </w:t>
      </w:r>
      <w:r w:rsidRPr="00BD3E8D">
        <w:rPr>
          <w:noProof/>
          <w:spacing w:val="3"/>
          <w:sz w:val="20"/>
          <w:szCs w:val="20"/>
        </w:rPr>
        <w:t>в</w:t>
      </w:r>
      <w:r w:rsidRPr="00BD3E8D">
        <w:rPr>
          <w:noProof/>
          <w:spacing w:val="-1"/>
          <w:sz w:val="20"/>
          <w:szCs w:val="20"/>
        </w:rPr>
        <w:t>е</w:t>
      </w:r>
      <w:r w:rsidRPr="00BD3E8D">
        <w:rPr>
          <w:noProof/>
          <w:spacing w:val="1"/>
          <w:sz w:val="20"/>
          <w:szCs w:val="20"/>
        </w:rPr>
        <w:t>т</w:t>
      </w:r>
      <w:r w:rsidRPr="00BD3E8D">
        <w:rPr>
          <w:noProof/>
          <w:spacing w:val="-1"/>
          <w:sz w:val="20"/>
          <w:szCs w:val="20"/>
        </w:rPr>
        <w:t>е</w:t>
      </w:r>
      <w:r w:rsidRPr="00BD3E8D">
        <w:rPr>
          <w:noProof/>
          <w:spacing w:val="1"/>
          <w:sz w:val="20"/>
          <w:szCs w:val="20"/>
        </w:rPr>
        <w:t>р</w:t>
      </w:r>
      <w:r w:rsidRPr="00BD3E8D">
        <w:rPr>
          <w:noProof/>
          <w:sz w:val="20"/>
          <w:szCs w:val="20"/>
        </w:rPr>
        <w:t>ин</w:t>
      </w:r>
      <w:r w:rsidRPr="00BD3E8D">
        <w:rPr>
          <w:noProof/>
          <w:spacing w:val="1"/>
          <w:sz w:val="20"/>
          <w:szCs w:val="20"/>
        </w:rPr>
        <w:t>ар</w:t>
      </w:r>
      <w:r w:rsidRPr="00BD3E8D">
        <w:rPr>
          <w:noProof/>
          <w:sz w:val="20"/>
          <w:szCs w:val="20"/>
        </w:rPr>
        <w:t>с</w:t>
      </w:r>
      <w:r w:rsidRPr="00BD3E8D">
        <w:rPr>
          <w:noProof/>
          <w:spacing w:val="-2"/>
          <w:sz w:val="20"/>
          <w:szCs w:val="20"/>
        </w:rPr>
        <w:t>к</w:t>
      </w:r>
      <w:r w:rsidRPr="00BD3E8D">
        <w:rPr>
          <w:noProof/>
          <w:sz w:val="20"/>
          <w:szCs w:val="20"/>
        </w:rPr>
        <w:t>е</w:t>
      </w:r>
      <w:r w:rsidRPr="00BD3E8D">
        <w:rPr>
          <w:noProof/>
          <w:spacing w:val="3"/>
          <w:sz w:val="20"/>
          <w:szCs w:val="20"/>
        </w:rPr>
        <w:t xml:space="preserve"> </w:t>
      </w:r>
      <w:r w:rsidRPr="00BD3E8D">
        <w:rPr>
          <w:noProof/>
          <w:spacing w:val="-1"/>
          <w:sz w:val="20"/>
          <w:szCs w:val="20"/>
        </w:rPr>
        <w:t>ме</w:t>
      </w:r>
      <w:r w:rsidRPr="00BD3E8D">
        <w:rPr>
          <w:noProof/>
          <w:spacing w:val="1"/>
          <w:sz w:val="20"/>
          <w:szCs w:val="20"/>
        </w:rPr>
        <w:t>д</w:t>
      </w:r>
      <w:r w:rsidRPr="00BD3E8D">
        <w:rPr>
          <w:noProof/>
          <w:sz w:val="20"/>
          <w:szCs w:val="20"/>
        </w:rPr>
        <w:t>и</w:t>
      </w:r>
      <w:r w:rsidRPr="00BD3E8D">
        <w:rPr>
          <w:noProof/>
          <w:spacing w:val="-2"/>
          <w:sz w:val="20"/>
          <w:szCs w:val="20"/>
        </w:rPr>
        <w:t>ц</w:t>
      </w:r>
      <w:r w:rsidRPr="00BD3E8D">
        <w:rPr>
          <w:noProof/>
          <w:sz w:val="20"/>
          <w:szCs w:val="20"/>
        </w:rPr>
        <w:t>ин</w:t>
      </w:r>
      <w:r w:rsidRPr="00BD3E8D">
        <w:rPr>
          <w:noProof/>
          <w:spacing w:val="1"/>
          <w:sz w:val="20"/>
          <w:szCs w:val="20"/>
        </w:rPr>
        <w:t>е</w:t>
      </w:r>
      <w:r w:rsidRPr="00BD3E8D">
        <w:rPr>
          <w:noProof/>
          <w:sz w:val="20"/>
          <w:szCs w:val="20"/>
        </w:rPr>
        <w:t>,</w:t>
      </w:r>
      <w:r w:rsidRPr="00BD3E8D">
        <w:rPr>
          <w:noProof/>
          <w:spacing w:val="3"/>
          <w:sz w:val="20"/>
          <w:szCs w:val="20"/>
        </w:rPr>
        <w:t xml:space="preserve"> </w:t>
      </w:r>
      <w:r w:rsidRPr="00BD3E8D">
        <w:rPr>
          <w:noProof/>
          <w:spacing w:val="-2"/>
          <w:sz w:val="20"/>
          <w:szCs w:val="20"/>
        </w:rPr>
        <w:t>л</w:t>
      </w:r>
      <w:r w:rsidRPr="00BD3E8D">
        <w:rPr>
          <w:noProof/>
          <w:spacing w:val="1"/>
          <w:sz w:val="20"/>
          <w:szCs w:val="20"/>
        </w:rPr>
        <w:t>е</w:t>
      </w:r>
      <w:r w:rsidRPr="00BD3E8D">
        <w:rPr>
          <w:noProof/>
          <w:sz w:val="20"/>
          <w:szCs w:val="20"/>
        </w:rPr>
        <w:t>к</w:t>
      </w:r>
      <w:r w:rsidRPr="00BD3E8D">
        <w:rPr>
          <w:noProof/>
          <w:spacing w:val="1"/>
          <w:sz w:val="20"/>
          <w:szCs w:val="20"/>
        </w:rPr>
        <w:t>а</w:t>
      </w:r>
      <w:r w:rsidRPr="00BD3E8D">
        <w:rPr>
          <w:noProof/>
          <w:spacing w:val="-1"/>
          <w:sz w:val="20"/>
          <w:szCs w:val="20"/>
        </w:rPr>
        <w:t>р</w:t>
      </w:r>
      <w:r w:rsidRPr="00BD3E8D">
        <w:rPr>
          <w:noProof/>
          <w:spacing w:val="1"/>
          <w:sz w:val="20"/>
          <w:szCs w:val="20"/>
        </w:rPr>
        <w:t>а</w:t>
      </w:r>
      <w:r w:rsidRPr="00BD3E8D">
        <w:rPr>
          <w:noProof/>
          <w:sz w:val="20"/>
          <w:szCs w:val="20"/>
        </w:rPr>
        <w:t xml:space="preserve">, </w:t>
      </w:r>
      <w:r w:rsidRPr="00BD3E8D">
        <w:rPr>
          <w:noProof/>
          <w:spacing w:val="1"/>
          <w:sz w:val="20"/>
          <w:szCs w:val="20"/>
        </w:rPr>
        <w:t>ш</w:t>
      </w:r>
      <w:r w:rsidRPr="00BD3E8D">
        <w:rPr>
          <w:noProof/>
          <w:sz w:val="20"/>
          <w:szCs w:val="20"/>
        </w:rPr>
        <w:t>к</w:t>
      </w:r>
      <w:r w:rsidRPr="00BD3E8D">
        <w:rPr>
          <w:noProof/>
          <w:spacing w:val="1"/>
          <w:sz w:val="20"/>
          <w:szCs w:val="20"/>
        </w:rPr>
        <w:t>ол</w:t>
      </w:r>
      <w:r w:rsidRPr="00BD3E8D">
        <w:rPr>
          <w:noProof/>
          <w:spacing w:val="-2"/>
          <w:sz w:val="20"/>
          <w:szCs w:val="20"/>
        </w:rPr>
        <w:t>с</w:t>
      </w:r>
      <w:r w:rsidRPr="00BD3E8D">
        <w:rPr>
          <w:noProof/>
          <w:sz w:val="20"/>
          <w:szCs w:val="20"/>
        </w:rPr>
        <w:t>ке</w:t>
      </w:r>
      <w:r w:rsidRPr="00BD3E8D">
        <w:rPr>
          <w:noProof/>
          <w:spacing w:val="1"/>
          <w:sz w:val="20"/>
          <w:szCs w:val="20"/>
        </w:rPr>
        <w:t xml:space="preserve"> </w:t>
      </w:r>
      <w:r w:rsidRPr="00BD3E8D">
        <w:rPr>
          <w:noProof/>
          <w:sz w:val="20"/>
          <w:szCs w:val="20"/>
        </w:rPr>
        <w:t xml:space="preserve">и </w:t>
      </w:r>
      <w:r w:rsidRPr="00BD3E8D">
        <w:rPr>
          <w:noProof/>
          <w:spacing w:val="-1"/>
          <w:sz w:val="20"/>
          <w:szCs w:val="20"/>
        </w:rPr>
        <w:t>п</w:t>
      </w:r>
      <w:r w:rsidRPr="00BD3E8D">
        <w:rPr>
          <w:noProof/>
          <w:spacing w:val="1"/>
          <w:sz w:val="20"/>
          <w:szCs w:val="20"/>
        </w:rPr>
        <w:t>редш</w:t>
      </w:r>
      <w:r w:rsidRPr="00BD3E8D">
        <w:rPr>
          <w:noProof/>
          <w:sz w:val="20"/>
          <w:szCs w:val="20"/>
        </w:rPr>
        <w:t>к</w:t>
      </w:r>
      <w:r w:rsidRPr="00BD3E8D">
        <w:rPr>
          <w:noProof/>
          <w:spacing w:val="-1"/>
          <w:sz w:val="20"/>
          <w:szCs w:val="20"/>
        </w:rPr>
        <w:t>о</w:t>
      </w:r>
      <w:r w:rsidRPr="00BD3E8D">
        <w:rPr>
          <w:noProof/>
          <w:spacing w:val="1"/>
          <w:sz w:val="20"/>
          <w:szCs w:val="20"/>
        </w:rPr>
        <w:t>л</w:t>
      </w:r>
      <w:r w:rsidRPr="00BD3E8D">
        <w:rPr>
          <w:noProof/>
          <w:sz w:val="20"/>
          <w:szCs w:val="20"/>
        </w:rPr>
        <w:t>ске</w:t>
      </w:r>
      <w:r w:rsidRPr="00BD3E8D">
        <w:rPr>
          <w:noProof/>
          <w:spacing w:val="1"/>
          <w:sz w:val="20"/>
          <w:szCs w:val="20"/>
        </w:rPr>
        <w:t xml:space="preserve"> де</w:t>
      </w:r>
      <w:r w:rsidRPr="00BD3E8D">
        <w:rPr>
          <w:noProof/>
          <w:sz w:val="20"/>
          <w:szCs w:val="20"/>
        </w:rPr>
        <w:t>ц</w:t>
      </w:r>
      <w:r w:rsidRPr="00BD3E8D">
        <w:rPr>
          <w:noProof/>
          <w:spacing w:val="-1"/>
          <w:sz w:val="20"/>
          <w:szCs w:val="20"/>
        </w:rPr>
        <w:t>е</w:t>
      </w:r>
      <w:r w:rsidRPr="00BD3E8D">
        <w:rPr>
          <w:noProof/>
          <w:sz w:val="20"/>
          <w:szCs w:val="20"/>
        </w:rPr>
        <w:t>,</w:t>
      </w:r>
      <w:r w:rsidRPr="00BD3E8D">
        <w:rPr>
          <w:noProof/>
          <w:spacing w:val="2"/>
          <w:sz w:val="20"/>
          <w:szCs w:val="20"/>
        </w:rPr>
        <w:t xml:space="preserve"> </w:t>
      </w:r>
      <w:r w:rsidRPr="00BD3E8D">
        <w:rPr>
          <w:noProof/>
          <w:spacing w:val="-2"/>
          <w:sz w:val="20"/>
          <w:szCs w:val="20"/>
        </w:rPr>
        <w:t>к</w:t>
      </w:r>
      <w:r w:rsidRPr="00BD3E8D">
        <w:rPr>
          <w:noProof/>
          <w:spacing w:val="1"/>
          <w:sz w:val="20"/>
          <w:szCs w:val="20"/>
        </w:rPr>
        <w:t>а</w:t>
      </w:r>
      <w:r w:rsidRPr="00BD3E8D">
        <w:rPr>
          <w:noProof/>
          <w:sz w:val="20"/>
          <w:szCs w:val="20"/>
        </w:rPr>
        <w:t>о</w:t>
      </w:r>
      <w:r w:rsidRPr="00BD3E8D">
        <w:rPr>
          <w:noProof/>
          <w:spacing w:val="3"/>
          <w:sz w:val="20"/>
          <w:szCs w:val="20"/>
        </w:rPr>
        <w:t xml:space="preserve"> </w:t>
      </w:r>
      <w:r w:rsidRPr="00BD3E8D">
        <w:rPr>
          <w:noProof/>
          <w:sz w:val="20"/>
          <w:szCs w:val="20"/>
        </w:rPr>
        <w:t>и с</w:t>
      </w:r>
      <w:r w:rsidRPr="00BD3E8D">
        <w:rPr>
          <w:noProof/>
          <w:spacing w:val="1"/>
          <w:sz w:val="20"/>
          <w:szCs w:val="20"/>
        </w:rPr>
        <w:t>в</w:t>
      </w:r>
      <w:r w:rsidRPr="00BD3E8D">
        <w:rPr>
          <w:noProof/>
          <w:sz w:val="20"/>
          <w:szCs w:val="20"/>
        </w:rPr>
        <w:t xml:space="preserve">их </w:t>
      </w:r>
      <w:r w:rsidRPr="00BD3E8D">
        <w:rPr>
          <w:noProof/>
          <w:spacing w:val="1"/>
          <w:sz w:val="20"/>
          <w:szCs w:val="20"/>
        </w:rPr>
        <w:t>ор</w:t>
      </w:r>
      <w:r w:rsidRPr="00BD3E8D">
        <w:rPr>
          <w:noProof/>
          <w:spacing w:val="-2"/>
          <w:sz w:val="20"/>
          <w:szCs w:val="20"/>
        </w:rPr>
        <w:t>г</w:t>
      </w:r>
      <w:r w:rsidRPr="00BD3E8D">
        <w:rPr>
          <w:noProof/>
          <w:spacing w:val="1"/>
          <w:sz w:val="20"/>
          <w:szCs w:val="20"/>
        </w:rPr>
        <w:t>а</w:t>
      </w:r>
      <w:r w:rsidRPr="00BD3E8D">
        <w:rPr>
          <w:noProof/>
          <w:sz w:val="20"/>
          <w:szCs w:val="20"/>
        </w:rPr>
        <w:t>ни</w:t>
      </w:r>
      <w:r w:rsidRPr="00BD3E8D">
        <w:rPr>
          <w:noProof/>
          <w:spacing w:val="1"/>
          <w:sz w:val="20"/>
          <w:szCs w:val="20"/>
        </w:rPr>
        <w:t>за</w:t>
      </w:r>
      <w:r w:rsidRPr="00BD3E8D">
        <w:rPr>
          <w:noProof/>
          <w:sz w:val="20"/>
          <w:szCs w:val="20"/>
        </w:rPr>
        <w:t>ци</w:t>
      </w:r>
      <w:r w:rsidRPr="00BD3E8D">
        <w:rPr>
          <w:noProof/>
          <w:spacing w:val="-3"/>
          <w:sz w:val="20"/>
          <w:szCs w:val="20"/>
        </w:rPr>
        <w:t>ј</w:t>
      </w:r>
      <w:r w:rsidRPr="00BD3E8D">
        <w:rPr>
          <w:noProof/>
          <w:sz w:val="20"/>
          <w:szCs w:val="20"/>
        </w:rPr>
        <w:t>а</w:t>
      </w:r>
      <w:r w:rsidRPr="00BD3E8D">
        <w:rPr>
          <w:noProof/>
          <w:spacing w:val="3"/>
          <w:sz w:val="20"/>
          <w:szCs w:val="20"/>
        </w:rPr>
        <w:t xml:space="preserve"> </w:t>
      </w:r>
      <w:r w:rsidRPr="00BD3E8D">
        <w:rPr>
          <w:noProof/>
          <w:sz w:val="20"/>
          <w:szCs w:val="20"/>
        </w:rPr>
        <w:t xml:space="preserve">и </w:t>
      </w:r>
      <w:r w:rsidRPr="00BD3E8D">
        <w:rPr>
          <w:noProof/>
          <w:spacing w:val="1"/>
          <w:sz w:val="20"/>
          <w:szCs w:val="20"/>
        </w:rPr>
        <w:t>а</w:t>
      </w:r>
      <w:r w:rsidRPr="00BD3E8D">
        <w:rPr>
          <w:noProof/>
          <w:sz w:val="20"/>
          <w:szCs w:val="20"/>
        </w:rPr>
        <w:t>с</w:t>
      </w:r>
      <w:r w:rsidRPr="00BD3E8D">
        <w:rPr>
          <w:noProof/>
          <w:spacing w:val="-1"/>
          <w:sz w:val="20"/>
          <w:szCs w:val="20"/>
        </w:rPr>
        <w:t>о</w:t>
      </w:r>
      <w:r w:rsidRPr="00BD3E8D">
        <w:rPr>
          <w:noProof/>
          <w:sz w:val="20"/>
          <w:szCs w:val="20"/>
        </w:rPr>
        <w:t>циј</w:t>
      </w:r>
      <w:r w:rsidRPr="00BD3E8D">
        <w:rPr>
          <w:noProof/>
          <w:spacing w:val="2"/>
          <w:sz w:val="20"/>
          <w:szCs w:val="20"/>
        </w:rPr>
        <w:t>а</w:t>
      </w:r>
      <w:r w:rsidRPr="00BD3E8D">
        <w:rPr>
          <w:noProof/>
          <w:sz w:val="20"/>
          <w:szCs w:val="20"/>
        </w:rPr>
        <w:t>ција</w:t>
      </w:r>
      <w:r w:rsidRPr="00BD3E8D">
        <w:rPr>
          <w:noProof/>
          <w:spacing w:val="3"/>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је</w:t>
      </w:r>
      <w:r w:rsidRPr="00BD3E8D">
        <w:rPr>
          <w:noProof/>
          <w:spacing w:val="3"/>
          <w:sz w:val="20"/>
          <w:szCs w:val="20"/>
        </w:rPr>
        <w:t xml:space="preserve"> </w:t>
      </w:r>
      <w:r w:rsidRPr="00BD3E8D">
        <w:rPr>
          <w:noProof/>
          <w:sz w:val="20"/>
          <w:szCs w:val="20"/>
        </w:rPr>
        <w:t>су</w:t>
      </w:r>
      <w:r w:rsidRPr="00BD3E8D">
        <w:rPr>
          <w:noProof/>
          <w:spacing w:val="2"/>
          <w:sz w:val="20"/>
          <w:szCs w:val="20"/>
        </w:rPr>
        <w:t xml:space="preserve"> </w:t>
      </w:r>
      <w:r w:rsidRPr="00BD3E8D">
        <w:rPr>
          <w:noProof/>
          <w:spacing w:val="-1"/>
          <w:sz w:val="20"/>
          <w:szCs w:val="20"/>
        </w:rPr>
        <w:t>по</w:t>
      </w:r>
      <w:r w:rsidRPr="00BD3E8D">
        <w:rPr>
          <w:noProof/>
          <w:spacing w:val="1"/>
          <w:sz w:val="20"/>
          <w:szCs w:val="20"/>
        </w:rPr>
        <w:t>в</w:t>
      </w:r>
      <w:r w:rsidRPr="00BD3E8D">
        <w:rPr>
          <w:noProof/>
          <w:spacing w:val="-1"/>
          <w:sz w:val="20"/>
          <w:szCs w:val="20"/>
        </w:rPr>
        <w:t>е</w:t>
      </w:r>
      <w:r w:rsidRPr="00BD3E8D">
        <w:rPr>
          <w:noProof/>
          <w:spacing w:val="1"/>
          <w:sz w:val="20"/>
          <w:szCs w:val="20"/>
        </w:rPr>
        <w:t>за</w:t>
      </w:r>
      <w:r w:rsidRPr="00BD3E8D">
        <w:rPr>
          <w:noProof/>
          <w:sz w:val="20"/>
          <w:szCs w:val="20"/>
        </w:rPr>
        <w:t>не</w:t>
      </w:r>
      <w:r w:rsidRPr="00BD3E8D">
        <w:rPr>
          <w:noProof/>
          <w:spacing w:val="1"/>
          <w:sz w:val="20"/>
          <w:szCs w:val="20"/>
        </w:rPr>
        <w:t xml:space="preserve"> </w:t>
      </w:r>
      <w:r w:rsidRPr="00BD3E8D">
        <w:rPr>
          <w:noProof/>
          <w:sz w:val="20"/>
          <w:szCs w:val="20"/>
        </w:rPr>
        <w:t>са</w:t>
      </w:r>
      <w:r w:rsidRPr="00BD3E8D">
        <w:rPr>
          <w:noProof/>
          <w:spacing w:val="1"/>
          <w:sz w:val="20"/>
          <w:szCs w:val="20"/>
        </w:rPr>
        <w:t xml:space="preserve"> ов</w:t>
      </w:r>
      <w:r w:rsidRPr="00BD3E8D">
        <w:rPr>
          <w:noProof/>
          <w:sz w:val="20"/>
          <w:szCs w:val="20"/>
        </w:rPr>
        <w:t>им</w:t>
      </w:r>
      <w:r w:rsidRPr="00BD3E8D">
        <w:rPr>
          <w:noProof/>
          <w:spacing w:val="1"/>
          <w:sz w:val="20"/>
          <w:szCs w:val="20"/>
        </w:rPr>
        <w:t xml:space="preserve"> </w:t>
      </w:r>
      <w:r w:rsidRPr="00BD3E8D">
        <w:rPr>
          <w:noProof/>
          <w:spacing w:val="-1"/>
          <w:sz w:val="20"/>
          <w:szCs w:val="20"/>
        </w:rPr>
        <w:t>п</w:t>
      </w:r>
      <w:r w:rsidRPr="00BD3E8D">
        <w:rPr>
          <w:noProof/>
          <w:spacing w:val="1"/>
          <w:sz w:val="20"/>
          <w:szCs w:val="20"/>
        </w:rPr>
        <w:t>ро</w:t>
      </w:r>
      <w:r w:rsidRPr="00BD3E8D">
        <w:rPr>
          <w:noProof/>
          <w:spacing w:val="-2"/>
          <w:sz w:val="20"/>
          <w:szCs w:val="20"/>
        </w:rPr>
        <w:t>б</w:t>
      </w:r>
      <w:r w:rsidRPr="00BD3E8D">
        <w:rPr>
          <w:noProof/>
          <w:spacing w:val="1"/>
          <w:sz w:val="20"/>
          <w:szCs w:val="20"/>
        </w:rPr>
        <w:t>ле</w:t>
      </w:r>
      <w:r w:rsidRPr="00BD3E8D">
        <w:rPr>
          <w:noProof/>
          <w:spacing w:val="-1"/>
          <w:sz w:val="20"/>
          <w:szCs w:val="20"/>
        </w:rPr>
        <w:t>м</w:t>
      </w:r>
      <w:r w:rsidRPr="00BD3E8D">
        <w:rPr>
          <w:noProof/>
          <w:spacing w:val="1"/>
          <w:sz w:val="20"/>
          <w:szCs w:val="20"/>
        </w:rPr>
        <w:t>о</w:t>
      </w:r>
      <w:r w:rsidRPr="00BD3E8D">
        <w:rPr>
          <w:noProof/>
          <w:spacing w:val="-3"/>
          <w:sz w:val="20"/>
          <w:szCs w:val="20"/>
        </w:rPr>
        <w:t>м</w:t>
      </w:r>
      <w:r w:rsidRPr="00BD3E8D">
        <w:rPr>
          <w:noProof/>
          <w:sz w:val="20"/>
          <w:szCs w:val="20"/>
        </w:rPr>
        <w:t>. Т</w:t>
      </w:r>
      <w:r w:rsidRPr="00BD3E8D">
        <w:rPr>
          <w:noProof/>
          <w:spacing w:val="1"/>
          <w:sz w:val="20"/>
          <w:szCs w:val="20"/>
        </w:rPr>
        <w:t>а</w:t>
      </w:r>
      <w:r w:rsidRPr="00BD3E8D">
        <w:rPr>
          <w:noProof/>
          <w:sz w:val="20"/>
          <w:szCs w:val="20"/>
        </w:rPr>
        <w:t>к</w:t>
      </w:r>
      <w:r w:rsidRPr="00BD3E8D">
        <w:rPr>
          <w:noProof/>
          <w:spacing w:val="1"/>
          <w:sz w:val="20"/>
          <w:szCs w:val="20"/>
        </w:rPr>
        <w:t>о</w:t>
      </w:r>
      <w:r w:rsidRPr="00BD3E8D">
        <w:rPr>
          <w:noProof/>
          <w:spacing w:val="-1"/>
          <w:sz w:val="20"/>
          <w:szCs w:val="20"/>
        </w:rPr>
        <w:t>ђ</w:t>
      </w:r>
      <w:r w:rsidRPr="00BD3E8D">
        <w:rPr>
          <w:noProof/>
          <w:sz w:val="20"/>
          <w:szCs w:val="20"/>
        </w:rPr>
        <w:t>е</w:t>
      </w:r>
      <w:r w:rsidRPr="00BD3E8D">
        <w:rPr>
          <w:noProof/>
          <w:spacing w:val="6"/>
          <w:sz w:val="20"/>
          <w:szCs w:val="20"/>
        </w:rPr>
        <w:t xml:space="preserve"> </w:t>
      </w:r>
      <w:r w:rsidRPr="00BD3E8D">
        <w:rPr>
          <w:noProof/>
          <w:sz w:val="20"/>
          <w:szCs w:val="20"/>
        </w:rPr>
        <w:t>би</w:t>
      </w:r>
      <w:r w:rsidRPr="00BD3E8D">
        <w:rPr>
          <w:noProof/>
          <w:spacing w:val="2"/>
          <w:sz w:val="20"/>
          <w:szCs w:val="20"/>
        </w:rPr>
        <w:t xml:space="preserve"> </w:t>
      </w:r>
      <w:r w:rsidRPr="00BD3E8D">
        <w:rPr>
          <w:noProof/>
          <w:sz w:val="20"/>
          <w:szCs w:val="20"/>
        </w:rPr>
        <w:t>у</w:t>
      </w:r>
      <w:r w:rsidRPr="00BD3E8D">
        <w:rPr>
          <w:noProof/>
          <w:spacing w:val="5"/>
          <w:sz w:val="20"/>
          <w:szCs w:val="20"/>
        </w:rPr>
        <w:t xml:space="preserve"> </w:t>
      </w:r>
      <w:r w:rsidRPr="00BD3E8D">
        <w:rPr>
          <w:noProof/>
          <w:spacing w:val="-1"/>
          <w:sz w:val="20"/>
          <w:szCs w:val="20"/>
        </w:rPr>
        <w:t>ш</w:t>
      </w:r>
      <w:r w:rsidRPr="00BD3E8D">
        <w:rPr>
          <w:noProof/>
          <w:spacing w:val="1"/>
          <w:sz w:val="20"/>
          <w:szCs w:val="20"/>
        </w:rPr>
        <w:t>т</w:t>
      </w:r>
      <w:r w:rsidRPr="00BD3E8D">
        <w:rPr>
          <w:noProof/>
          <w:sz w:val="20"/>
          <w:szCs w:val="20"/>
        </w:rPr>
        <w:t>о</w:t>
      </w:r>
      <w:r w:rsidRPr="00BD3E8D">
        <w:rPr>
          <w:noProof/>
          <w:spacing w:val="3"/>
          <w:sz w:val="20"/>
          <w:szCs w:val="20"/>
        </w:rPr>
        <w:t xml:space="preserve"> </w:t>
      </w:r>
      <w:r w:rsidRPr="00BD3E8D">
        <w:rPr>
          <w:noProof/>
          <w:sz w:val="20"/>
          <w:szCs w:val="20"/>
        </w:rPr>
        <w:t>к</w:t>
      </w:r>
      <w:r w:rsidRPr="00BD3E8D">
        <w:rPr>
          <w:noProof/>
          <w:spacing w:val="1"/>
          <w:sz w:val="20"/>
          <w:szCs w:val="20"/>
        </w:rPr>
        <w:t>р</w:t>
      </w:r>
      <w:r w:rsidRPr="00BD3E8D">
        <w:rPr>
          <w:noProof/>
          <w:spacing w:val="-1"/>
          <w:sz w:val="20"/>
          <w:szCs w:val="20"/>
        </w:rPr>
        <w:t>а</w:t>
      </w:r>
      <w:r w:rsidRPr="00BD3E8D">
        <w:rPr>
          <w:noProof/>
          <w:spacing w:val="1"/>
          <w:sz w:val="20"/>
          <w:szCs w:val="20"/>
        </w:rPr>
        <w:t>ће</w:t>
      </w:r>
      <w:r w:rsidRPr="00BD3E8D">
        <w:rPr>
          <w:noProof/>
          <w:sz w:val="20"/>
          <w:szCs w:val="20"/>
        </w:rPr>
        <w:t>м</w:t>
      </w:r>
      <w:r w:rsidRPr="00BD3E8D">
        <w:rPr>
          <w:noProof/>
          <w:spacing w:val="1"/>
          <w:sz w:val="20"/>
          <w:szCs w:val="20"/>
        </w:rPr>
        <w:t xml:space="preserve"> ро</w:t>
      </w:r>
      <w:r w:rsidRPr="00BD3E8D">
        <w:rPr>
          <w:noProof/>
          <w:sz w:val="20"/>
          <w:szCs w:val="20"/>
        </w:rPr>
        <w:t>ку</w:t>
      </w:r>
      <w:r w:rsidRPr="00BD3E8D">
        <w:rPr>
          <w:noProof/>
          <w:spacing w:val="2"/>
          <w:sz w:val="20"/>
          <w:szCs w:val="20"/>
        </w:rPr>
        <w:t xml:space="preserve"> </w:t>
      </w:r>
      <w:r w:rsidRPr="00BD3E8D">
        <w:rPr>
          <w:noProof/>
          <w:spacing w:val="1"/>
          <w:sz w:val="20"/>
          <w:szCs w:val="20"/>
        </w:rPr>
        <w:t>т</w:t>
      </w:r>
      <w:r w:rsidRPr="00BD3E8D">
        <w:rPr>
          <w:noProof/>
          <w:spacing w:val="-1"/>
          <w:sz w:val="20"/>
          <w:szCs w:val="20"/>
        </w:rPr>
        <w:t>р</w:t>
      </w:r>
      <w:r w:rsidRPr="00BD3E8D">
        <w:rPr>
          <w:noProof/>
          <w:spacing w:val="1"/>
          <w:sz w:val="20"/>
          <w:szCs w:val="20"/>
        </w:rPr>
        <w:t>е</w:t>
      </w:r>
      <w:r w:rsidRPr="00BD3E8D">
        <w:rPr>
          <w:noProof/>
          <w:sz w:val="20"/>
          <w:szCs w:val="20"/>
        </w:rPr>
        <w:t>б</w:t>
      </w:r>
      <w:r w:rsidRPr="00BD3E8D">
        <w:rPr>
          <w:noProof/>
          <w:spacing w:val="1"/>
          <w:sz w:val="20"/>
          <w:szCs w:val="20"/>
        </w:rPr>
        <w:t>а</w:t>
      </w:r>
      <w:r w:rsidRPr="00BD3E8D">
        <w:rPr>
          <w:noProof/>
          <w:spacing w:val="-2"/>
          <w:sz w:val="20"/>
          <w:szCs w:val="20"/>
        </w:rPr>
        <w:t>л</w:t>
      </w:r>
      <w:r w:rsidRPr="00BD3E8D">
        <w:rPr>
          <w:noProof/>
          <w:sz w:val="20"/>
          <w:szCs w:val="20"/>
        </w:rPr>
        <w:t>о</w:t>
      </w:r>
      <w:r w:rsidRPr="00BD3E8D">
        <w:rPr>
          <w:noProof/>
          <w:spacing w:val="6"/>
          <w:sz w:val="20"/>
          <w:szCs w:val="20"/>
        </w:rPr>
        <w:t xml:space="preserve"> </w:t>
      </w:r>
      <w:r w:rsidRPr="00BD3E8D">
        <w:rPr>
          <w:noProof/>
          <w:spacing w:val="-1"/>
          <w:sz w:val="20"/>
          <w:szCs w:val="20"/>
        </w:rPr>
        <w:t>з</w:t>
      </w:r>
      <w:r w:rsidRPr="00BD3E8D">
        <w:rPr>
          <w:noProof/>
          <w:spacing w:val="1"/>
          <w:sz w:val="20"/>
          <w:szCs w:val="20"/>
        </w:rPr>
        <w:t>а</w:t>
      </w:r>
      <w:r w:rsidRPr="00BD3E8D">
        <w:rPr>
          <w:noProof/>
          <w:spacing w:val="-1"/>
          <w:sz w:val="20"/>
          <w:szCs w:val="20"/>
        </w:rPr>
        <w:t>п</w:t>
      </w:r>
      <w:r w:rsidRPr="00BD3E8D">
        <w:rPr>
          <w:noProof/>
          <w:spacing w:val="1"/>
          <w:sz w:val="20"/>
          <w:szCs w:val="20"/>
        </w:rPr>
        <w:t>оч</w:t>
      </w:r>
      <w:r w:rsidRPr="00BD3E8D">
        <w:rPr>
          <w:noProof/>
          <w:spacing w:val="-1"/>
          <w:sz w:val="20"/>
          <w:szCs w:val="20"/>
        </w:rPr>
        <w:t>е</w:t>
      </w:r>
      <w:r w:rsidRPr="00BD3E8D">
        <w:rPr>
          <w:noProof/>
          <w:spacing w:val="1"/>
          <w:sz w:val="20"/>
          <w:szCs w:val="20"/>
        </w:rPr>
        <w:t>т</w:t>
      </w:r>
      <w:r w:rsidRPr="00BD3E8D">
        <w:rPr>
          <w:noProof/>
          <w:sz w:val="20"/>
          <w:szCs w:val="20"/>
        </w:rPr>
        <w:t>и</w:t>
      </w:r>
      <w:r w:rsidRPr="00BD3E8D">
        <w:rPr>
          <w:noProof/>
          <w:spacing w:val="5"/>
          <w:sz w:val="20"/>
          <w:szCs w:val="20"/>
        </w:rPr>
        <w:t xml:space="preserve"> </w:t>
      </w:r>
      <w:r w:rsidRPr="00BD3E8D">
        <w:rPr>
          <w:noProof/>
          <w:spacing w:val="-3"/>
          <w:sz w:val="20"/>
          <w:szCs w:val="20"/>
        </w:rPr>
        <w:t>м</w:t>
      </w:r>
      <w:r w:rsidRPr="00BD3E8D">
        <w:rPr>
          <w:noProof/>
          <w:spacing w:val="1"/>
          <w:sz w:val="20"/>
          <w:szCs w:val="20"/>
        </w:rPr>
        <w:t>ед</w:t>
      </w:r>
      <w:r w:rsidRPr="00BD3E8D">
        <w:rPr>
          <w:noProof/>
          <w:sz w:val="20"/>
          <w:szCs w:val="20"/>
        </w:rPr>
        <w:t>ијс</w:t>
      </w:r>
      <w:r w:rsidRPr="00BD3E8D">
        <w:rPr>
          <w:noProof/>
          <w:spacing w:val="2"/>
          <w:sz w:val="20"/>
          <w:szCs w:val="20"/>
        </w:rPr>
        <w:t>к</w:t>
      </w:r>
      <w:r w:rsidRPr="00BD3E8D">
        <w:rPr>
          <w:noProof/>
          <w:sz w:val="20"/>
          <w:szCs w:val="20"/>
        </w:rPr>
        <w:t>у</w:t>
      </w:r>
      <w:r w:rsidRPr="00BD3E8D">
        <w:rPr>
          <w:noProof/>
          <w:spacing w:val="5"/>
          <w:sz w:val="20"/>
          <w:szCs w:val="20"/>
        </w:rPr>
        <w:t xml:space="preserve"> </w:t>
      </w:r>
      <w:r w:rsidRPr="00BD3E8D">
        <w:rPr>
          <w:noProof/>
          <w:spacing w:val="-2"/>
          <w:sz w:val="20"/>
          <w:szCs w:val="20"/>
        </w:rPr>
        <w:t>к</w:t>
      </w:r>
      <w:r w:rsidRPr="00BD3E8D">
        <w:rPr>
          <w:noProof/>
          <w:spacing w:val="1"/>
          <w:sz w:val="20"/>
          <w:szCs w:val="20"/>
        </w:rPr>
        <w:t>а</w:t>
      </w:r>
      <w:r w:rsidRPr="00BD3E8D">
        <w:rPr>
          <w:noProof/>
          <w:spacing w:val="-1"/>
          <w:sz w:val="20"/>
          <w:szCs w:val="20"/>
        </w:rPr>
        <w:t>мп</w:t>
      </w:r>
      <w:r w:rsidRPr="00BD3E8D">
        <w:rPr>
          <w:noProof/>
          <w:spacing w:val="1"/>
          <w:sz w:val="20"/>
          <w:szCs w:val="20"/>
        </w:rPr>
        <w:t>ањ</w:t>
      </w:r>
      <w:r w:rsidRPr="00BD3E8D">
        <w:rPr>
          <w:noProof/>
          <w:sz w:val="20"/>
          <w:szCs w:val="20"/>
        </w:rPr>
        <w:t>у</w:t>
      </w:r>
      <w:r w:rsidRPr="00BD3E8D">
        <w:rPr>
          <w:noProof/>
          <w:spacing w:val="5"/>
          <w:sz w:val="20"/>
          <w:szCs w:val="20"/>
        </w:rPr>
        <w:t xml:space="preserve"> </w:t>
      </w:r>
      <w:r w:rsidRPr="00BD3E8D">
        <w:rPr>
          <w:noProof/>
          <w:spacing w:val="-2"/>
          <w:sz w:val="20"/>
          <w:szCs w:val="20"/>
        </w:rPr>
        <w:t>к</w:t>
      </w:r>
      <w:r w:rsidRPr="00BD3E8D">
        <w:rPr>
          <w:noProof/>
          <w:spacing w:val="1"/>
          <w:sz w:val="20"/>
          <w:szCs w:val="20"/>
        </w:rPr>
        <w:t>о</w:t>
      </w:r>
      <w:r w:rsidRPr="00BD3E8D">
        <w:rPr>
          <w:noProof/>
          <w:sz w:val="20"/>
          <w:szCs w:val="20"/>
        </w:rPr>
        <w:t>ја</w:t>
      </w:r>
      <w:r w:rsidRPr="00BD3E8D">
        <w:rPr>
          <w:noProof/>
          <w:spacing w:val="6"/>
          <w:sz w:val="20"/>
          <w:szCs w:val="20"/>
        </w:rPr>
        <w:t xml:space="preserve"> </w:t>
      </w:r>
      <w:r w:rsidRPr="00BD3E8D">
        <w:rPr>
          <w:noProof/>
          <w:sz w:val="20"/>
          <w:szCs w:val="20"/>
        </w:rPr>
        <w:t>би се</w:t>
      </w:r>
      <w:r w:rsidRPr="00BD3E8D">
        <w:rPr>
          <w:noProof/>
          <w:spacing w:val="6"/>
          <w:sz w:val="20"/>
          <w:szCs w:val="20"/>
        </w:rPr>
        <w:t xml:space="preserve"> </w:t>
      </w:r>
      <w:r w:rsidRPr="00BD3E8D">
        <w:rPr>
          <w:noProof/>
          <w:sz w:val="20"/>
          <w:szCs w:val="20"/>
        </w:rPr>
        <w:t>на</w:t>
      </w:r>
      <w:r w:rsidRPr="00BD3E8D">
        <w:rPr>
          <w:noProof/>
          <w:spacing w:val="6"/>
          <w:sz w:val="20"/>
          <w:szCs w:val="20"/>
        </w:rPr>
        <w:t xml:space="preserve"> </w:t>
      </w:r>
      <w:r w:rsidRPr="00BD3E8D">
        <w:rPr>
          <w:noProof/>
          <w:spacing w:val="-1"/>
          <w:sz w:val="20"/>
          <w:szCs w:val="20"/>
        </w:rPr>
        <w:t>п</w:t>
      </w:r>
      <w:r w:rsidRPr="00BD3E8D">
        <w:rPr>
          <w:noProof/>
          <w:spacing w:val="1"/>
          <w:sz w:val="20"/>
          <w:szCs w:val="20"/>
        </w:rPr>
        <w:t>о</w:t>
      </w:r>
      <w:r w:rsidRPr="00BD3E8D">
        <w:rPr>
          <w:noProof/>
          <w:spacing w:val="-1"/>
          <w:sz w:val="20"/>
          <w:szCs w:val="20"/>
        </w:rPr>
        <w:t>п</w:t>
      </w:r>
      <w:r w:rsidRPr="00BD3E8D">
        <w:rPr>
          <w:noProof/>
          <w:sz w:val="20"/>
          <w:szCs w:val="20"/>
        </w:rPr>
        <w:t>у</w:t>
      </w:r>
      <w:r w:rsidRPr="00BD3E8D">
        <w:rPr>
          <w:noProof/>
          <w:spacing w:val="1"/>
          <w:sz w:val="20"/>
          <w:szCs w:val="20"/>
        </w:rPr>
        <w:t>л</w:t>
      </w:r>
      <w:r w:rsidRPr="00BD3E8D">
        <w:rPr>
          <w:noProof/>
          <w:spacing w:val="-1"/>
          <w:sz w:val="20"/>
          <w:szCs w:val="20"/>
        </w:rPr>
        <w:t>а</w:t>
      </w:r>
      <w:r w:rsidRPr="00BD3E8D">
        <w:rPr>
          <w:noProof/>
          <w:spacing w:val="1"/>
          <w:sz w:val="20"/>
          <w:szCs w:val="20"/>
        </w:rPr>
        <w:t>ра</w:t>
      </w:r>
      <w:r w:rsidRPr="00BD3E8D">
        <w:rPr>
          <w:noProof/>
          <w:sz w:val="20"/>
          <w:szCs w:val="20"/>
        </w:rPr>
        <w:t>н</w:t>
      </w:r>
      <w:r w:rsidRPr="00BD3E8D">
        <w:rPr>
          <w:noProof/>
          <w:spacing w:val="4"/>
          <w:sz w:val="20"/>
          <w:szCs w:val="20"/>
        </w:rPr>
        <w:t xml:space="preserve"> </w:t>
      </w:r>
      <w:r w:rsidRPr="00BD3E8D">
        <w:rPr>
          <w:noProof/>
          <w:sz w:val="20"/>
          <w:szCs w:val="20"/>
        </w:rPr>
        <w:t>н</w:t>
      </w:r>
      <w:r w:rsidRPr="00BD3E8D">
        <w:rPr>
          <w:noProof/>
          <w:spacing w:val="-1"/>
          <w:sz w:val="20"/>
          <w:szCs w:val="20"/>
        </w:rPr>
        <w:t>а</w:t>
      </w:r>
      <w:r w:rsidRPr="00BD3E8D">
        <w:rPr>
          <w:noProof/>
          <w:spacing w:val="1"/>
          <w:sz w:val="20"/>
          <w:szCs w:val="20"/>
        </w:rPr>
        <w:t>ч</w:t>
      </w:r>
      <w:r w:rsidRPr="00BD3E8D">
        <w:rPr>
          <w:noProof/>
          <w:sz w:val="20"/>
          <w:szCs w:val="20"/>
        </w:rPr>
        <w:t>ин б</w:t>
      </w:r>
      <w:r w:rsidRPr="00BD3E8D">
        <w:rPr>
          <w:noProof/>
          <w:spacing w:val="1"/>
          <w:sz w:val="20"/>
          <w:szCs w:val="20"/>
        </w:rPr>
        <w:t>ав</w:t>
      </w:r>
      <w:r w:rsidRPr="00BD3E8D">
        <w:rPr>
          <w:noProof/>
          <w:sz w:val="20"/>
          <w:szCs w:val="20"/>
        </w:rPr>
        <w:t>и</w:t>
      </w:r>
      <w:r w:rsidRPr="00BD3E8D">
        <w:rPr>
          <w:noProof/>
          <w:spacing w:val="-2"/>
          <w:sz w:val="20"/>
          <w:szCs w:val="20"/>
        </w:rPr>
        <w:t>л</w:t>
      </w:r>
      <w:r w:rsidRPr="00BD3E8D">
        <w:rPr>
          <w:noProof/>
          <w:sz w:val="20"/>
          <w:szCs w:val="20"/>
        </w:rPr>
        <w:t>а</w:t>
      </w:r>
      <w:r w:rsidRPr="00BD3E8D">
        <w:rPr>
          <w:noProof/>
          <w:spacing w:val="23"/>
          <w:sz w:val="20"/>
          <w:szCs w:val="20"/>
        </w:rPr>
        <w:t xml:space="preserve"> </w:t>
      </w:r>
      <w:r w:rsidRPr="00BD3E8D">
        <w:rPr>
          <w:noProof/>
          <w:spacing w:val="1"/>
          <w:sz w:val="20"/>
          <w:szCs w:val="20"/>
        </w:rPr>
        <w:t>о</w:t>
      </w:r>
      <w:r w:rsidRPr="00BD3E8D">
        <w:rPr>
          <w:noProof/>
          <w:spacing w:val="-1"/>
          <w:sz w:val="20"/>
          <w:szCs w:val="20"/>
        </w:rPr>
        <w:t>в</w:t>
      </w:r>
      <w:r w:rsidRPr="00BD3E8D">
        <w:rPr>
          <w:noProof/>
          <w:spacing w:val="1"/>
          <w:sz w:val="20"/>
          <w:szCs w:val="20"/>
        </w:rPr>
        <w:t>о</w:t>
      </w:r>
      <w:r w:rsidRPr="00BD3E8D">
        <w:rPr>
          <w:noProof/>
          <w:sz w:val="20"/>
          <w:szCs w:val="20"/>
        </w:rPr>
        <w:t>м</w:t>
      </w:r>
      <w:r w:rsidRPr="00BD3E8D">
        <w:rPr>
          <w:noProof/>
          <w:spacing w:val="23"/>
          <w:sz w:val="20"/>
          <w:szCs w:val="20"/>
        </w:rPr>
        <w:t xml:space="preserve"> </w:t>
      </w:r>
      <w:r w:rsidRPr="00BD3E8D">
        <w:rPr>
          <w:noProof/>
          <w:spacing w:val="-1"/>
          <w:sz w:val="20"/>
          <w:szCs w:val="20"/>
        </w:rPr>
        <w:t>п</w:t>
      </w:r>
      <w:r w:rsidRPr="00BD3E8D">
        <w:rPr>
          <w:noProof/>
          <w:spacing w:val="1"/>
          <w:sz w:val="20"/>
          <w:szCs w:val="20"/>
        </w:rPr>
        <w:t>ро</w:t>
      </w:r>
      <w:r w:rsidRPr="00BD3E8D">
        <w:rPr>
          <w:noProof/>
          <w:sz w:val="20"/>
          <w:szCs w:val="20"/>
        </w:rPr>
        <w:t>б</w:t>
      </w:r>
      <w:r w:rsidRPr="00BD3E8D">
        <w:rPr>
          <w:noProof/>
          <w:spacing w:val="1"/>
          <w:sz w:val="20"/>
          <w:szCs w:val="20"/>
        </w:rPr>
        <w:t>ле</w:t>
      </w:r>
      <w:r w:rsidRPr="00BD3E8D">
        <w:rPr>
          <w:noProof/>
          <w:spacing w:val="-1"/>
          <w:sz w:val="20"/>
          <w:szCs w:val="20"/>
        </w:rPr>
        <w:t>ма</w:t>
      </w:r>
      <w:r w:rsidRPr="00BD3E8D">
        <w:rPr>
          <w:noProof/>
          <w:spacing w:val="1"/>
          <w:sz w:val="20"/>
          <w:szCs w:val="20"/>
        </w:rPr>
        <w:t>т</w:t>
      </w:r>
      <w:r w:rsidRPr="00BD3E8D">
        <w:rPr>
          <w:noProof/>
          <w:spacing w:val="-2"/>
          <w:sz w:val="20"/>
          <w:szCs w:val="20"/>
        </w:rPr>
        <w:t>и</w:t>
      </w:r>
      <w:r w:rsidRPr="00BD3E8D">
        <w:rPr>
          <w:noProof/>
          <w:sz w:val="20"/>
          <w:szCs w:val="20"/>
        </w:rPr>
        <w:t>к</w:t>
      </w:r>
      <w:r w:rsidRPr="00BD3E8D">
        <w:rPr>
          <w:noProof/>
          <w:spacing w:val="1"/>
          <w:sz w:val="20"/>
          <w:szCs w:val="20"/>
        </w:rPr>
        <w:t>о</w:t>
      </w:r>
      <w:r w:rsidRPr="00BD3E8D">
        <w:rPr>
          <w:noProof/>
          <w:spacing w:val="-1"/>
          <w:sz w:val="20"/>
          <w:szCs w:val="20"/>
        </w:rPr>
        <w:t>м</w:t>
      </w:r>
      <w:r w:rsidRPr="00BD3E8D">
        <w:rPr>
          <w:noProof/>
          <w:sz w:val="20"/>
          <w:szCs w:val="20"/>
        </w:rPr>
        <w:t>,</w:t>
      </w:r>
      <w:r w:rsidRPr="00BD3E8D">
        <w:rPr>
          <w:noProof/>
          <w:spacing w:val="14"/>
          <w:sz w:val="20"/>
          <w:szCs w:val="20"/>
        </w:rPr>
        <w:t xml:space="preserve"> </w:t>
      </w:r>
      <w:r w:rsidRPr="00BD3E8D">
        <w:rPr>
          <w:noProof/>
          <w:spacing w:val="1"/>
          <w:sz w:val="20"/>
          <w:szCs w:val="20"/>
        </w:rPr>
        <w:t>шт</w:t>
      </w:r>
      <w:r w:rsidRPr="00BD3E8D">
        <w:rPr>
          <w:noProof/>
          <w:sz w:val="20"/>
          <w:szCs w:val="20"/>
        </w:rPr>
        <w:t>о</w:t>
      </w:r>
      <w:r w:rsidRPr="00BD3E8D">
        <w:rPr>
          <w:noProof/>
          <w:spacing w:val="26"/>
          <w:sz w:val="20"/>
          <w:szCs w:val="20"/>
        </w:rPr>
        <w:t xml:space="preserve"> </w:t>
      </w:r>
      <w:r w:rsidRPr="00BD3E8D">
        <w:rPr>
          <w:noProof/>
          <w:sz w:val="20"/>
          <w:szCs w:val="20"/>
        </w:rPr>
        <w:t>би</w:t>
      </w:r>
      <w:r w:rsidRPr="00BD3E8D">
        <w:rPr>
          <w:noProof/>
          <w:spacing w:val="27"/>
          <w:sz w:val="20"/>
          <w:szCs w:val="20"/>
        </w:rPr>
        <w:t xml:space="preserve"> </w:t>
      </w:r>
      <w:r w:rsidRPr="00BD3E8D">
        <w:rPr>
          <w:noProof/>
          <w:spacing w:val="-2"/>
          <w:sz w:val="20"/>
          <w:szCs w:val="20"/>
        </w:rPr>
        <w:t>с</w:t>
      </w:r>
      <w:r w:rsidRPr="00BD3E8D">
        <w:rPr>
          <w:noProof/>
          <w:sz w:val="20"/>
          <w:szCs w:val="20"/>
        </w:rPr>
        <w:t>игу</w:t>
      </w:r>
      <w:r w:rsidRPr="00BD3E8D">
        <w:rPr>
          <w:noProof/>
          <w:spacing w:val="1"/>
          <w:sz w:val="20"/>
          <w:szCs w:val="20"/>
        </w:rPr>
        <w:t>р</w:t>
      </w:r>
      <w:r w:rsidRPr="00BD3E8D">
        <w:rPr>
          <w:noProof/>
          <w:sz w:val="20"/>
          <w:szCs w:val="20"/>
        </w:rPr>
        <w:t>но</w:t>
      </w:r>
      <w:r w:rsidRPr="00BD3E8D">
        <w:rPr>
          <w:noProof/>
          <w:spacing w:val="23"/>
          <w:sz w:val="20"/>
          <w:szCs w:val="20"/>
        </w:rPr>
        <w:t xml:space="preserve"> </w:t>
      </w:r>
      <w:r w:rsidRPr="00BD3E8D">
        <w:rPr>
          <w:noProof/>
          <w:spacing w:val="-1"/>
          <w:sz w:val="20"/>
          <w:szCs w:val="20"/>
        </w:rPr>
        <w:t>п</w:t>
      </w:r>
      <w:r w:rsidRPr="00BD3E8D">
        <w:rPr>
          <w:noProof/>
          <w:spacing w:val="1"/>
          <w:sz w:val="20"/>
          <w:szCs w:val="20"/>
        </w:rPr>
        <w:t>о</w:t>
      </w:r>
      <w:r w:rsidRPr="00BD3E8D">
        <w:rPr>
          <w:noProof/>
          <w:spacing w:val="-3"/>
          <w:sz w:val="20"/>
          <w:szCs w:val="20"/>
        </w:rPr>
        <w:t>м</w:t>
      </w:r>
      <w:r w:rsidRPr="00BD3E8D">
        <w:rPr>
          <w:noProof/>
          <w:spacing w:val="1"/>
          <w:sz w:val="20"/>
          <w:szCs w:val="20"/>
        </w:rPr>
        <w:t>о</w:t>
      </w:r>
      <w:r w:rsidRPr="00BD3E8D">
        <w:rPr>
          <w:noProof/>
          <w:sz w:val="20"/>
          <w:szCs w:val="20"/>
        </w:rPr>
        <w:t>г</w:t>
      </w:r>
      <w:r w:rsidRPr="00BD3E8D">
        <w:rPr>
          <w:noProof/>
          <w:spacing w:val="1"/>
          <w:sz w:val="20"/>
          <w:szCs w:val="20"/>
        </w:rPr>
        <w:t>л</w:t>
      </w:r>
      <w:r w:rsidRPr="00BD3E8D">
        <w:rPr>
          <w:noProof/>
          <w:sz w:val="20"/>
          <w:szCs w:val="20"/>
        </w:rPr>
        <w:t>о</w:t>
      </w:r>
      <w:r w:rsidRPr="00BD3E8D">
        <w:rPr>
          <w:noProof/>
          <w:spacing w:val="22"/>
          <w:sz w:val="20"/>
          <w:szCs w:val="20"/>
        </w:rPr>
        <w:t xml:space="preserve"> </w:t>
      </w:r>
      <w:r w:rsidRPr="00BD3E8D">
        <w:rPr>
          <w:noProof/>
          <w:spacing w:val="-1"/>
          <w:sz w:val="20"/>
          <w:szCs w:val="20"/>
        </w:rPr>
        <w:t>д</w:t>
      </w:r>
      <w:r w:rsidRPr="00BD3E8D">
        <w:rPr>
          <w:noProof/>
          <w:sz w:val="20"/>
          <w:szCs w:val="20"/>
        </w:rPr>
        <w:t>а</w:t>
      </w:r>
      <w:r w:rsidRPr="00BD3E8D">
        <w:rPr>
          <w:noProof/>
          <w:spacing w:val="28"/>
          <w:sz w:val="20"/>
          <w:szCs w:val="20"/>
        </w:rPr>
        <w:t xml:space="preserve"> </w:t>
      </w:r>
      <w:r w:rsidRPr="00BD3E8D">
        <w:rPr>
          <w:noProof/>
          <w:sz w:val="20"/>
          <w:szCs w:val="20"/>
        </w:rPr>
        <w:t>се</w:t>
      </w:r>
      <w:r w:rsidRPr="00BD3E8D">
        <w:rPr>
          <w:noProof/>
          <w:spacing w:val="28"/>
          <w:sz w:val="20"/>
          <w:szCs w:val="20"/>
        </w:rPr>
        <w:t xml:space="preserve"> </w:t>
      </w:r>
      <w:r w:rsidRPr="00BD3E8D">
        <w:rPr>
          <w:noProof/>
          <w:spacing w:val="-1"/>
          <w:sz w:val="20"/>
          <w:szCs w:val="20"/>
        </w:rPr>
        <w:t>о</w:t>
      </w:r>
      <w:r w:rsidRPr="00BD3E8D">
        <w:rPr>
          <w:noProof/>
          <w:spacing w:val="1"/>
          <w:sz w:val="20"/>
          <w:szCs w:val="20"/>
        </w:rPr>
        <w:t>в</w:t>
      </w:r>
      <w:r w:rsidRPr="00BD3E8D">
        <w:rPr>
          <w:noProof/>
          <w:sz w:val="20"/>
          <w:szCs w:val="20"/>
        </w:rPr>
        <w:t>а</w:t>
      </w:r>
      <w:r w:rsidRPr="00BD3E8D">
        <w:rPr>
          <w:noProof/>
          <w:spacing w:val="27"/>
          <w:sz w:val="20"/>
          <w:szCs w:val="20"/>
        </w:rPr>
        <w:t xml:space="preserve"> </w:t>
      </w:r>
      <w:r w:rsidRPr="00BD3E8D">
        <w:rPr>
          <w:noProof/>
          <w:spacing w:val="-1"/>
          <w:sz w:val="20"/>
          <w:szCs w:val="20"/>
        </w:rPr>
        <w:t>т</w:t>
      </w:r>
      <w:r w:rsidRPr="00BD3E8D">
        <w:rPr>
          <w:noProof/>
          <w:spacing w:val="1"/>
          <w:sz w:val="20"/>
          <w:szCs w:val="20"/>
        </w:rPr>
        <w:t>е</w:t>
      </w:r>
      <w:r w:rsidRPr="00BD3E8D">
        <w:rPr>
          <w:noProof/>
          <w:spacing w:val="-1"/>
          <w:sz w:val="20"/>
          <w:szCs w:val="20"/>
        </w:rPr>
        <w:t>м</w:t>
      </w:r>
      <w:r w:rsidRPr="00BD3E8D">
        <w:rPr>
          <w:noProof/>
          <w:sz w:val="20"/>
          <w:szCs w:val="20"/>
        </w:rPr>
        <w:t>а</w:t>
      </w:r>
      <w:r w:rsidRPr="00BD3E8D">
        <w:rPr>
          <w:noProof/>
          <w:spacing w:val="26"/>
          <w:sz w:val="20"/>
          <w:szCs w:val="20"/>
        </w:rPr>
        <w:t xml:space="preserve"> </w:t>
      </w:r>
      <w:r w:rsidRPr="00BD3E8D">
        <w:rPr>
          <w:noProof/>
          <w:sz w:val="20"/>
          <w:szCs w:val="20"/>
        </w:rPr>
        <w:t>и</w:t>
      </w:r>
      <w:r w:rsidRPr="00BD3E8D">
        <w:rPr>
          <w:noProof/>
          <w:spacing w:val="28"/>
          <w:sz w:val="20"/>
          <w:szCs w:val="20"/>
        </w:rPr>
        <w:t xml:space="preserve"> </w:t>
      </w:r>
      <w:r w:rsidRPr="00BD3E8D">
        <w:rPr>
          <w:noProof/>
          <w:spacing w:val="-3"/>
          <w:sz w:val="20"/>
          <w:szCs w:val="20"/>
        </w:rPr>
        <w:t>н</w:t>
      </w:r>
      <w:r w:rsidRPr="00BD3E8D">
        <w:rPr>
          <w:noProof/>
          <w:spacing w:val="1"/>
          <w:sz w:val="20"/>
          <w:szCs w:val="20"/>
        </w:rPr>
        <w:t>ач</w:t>
      </w:r>
      <w:r w:rsidRPr="00BD3E8D">
        <w:rPr>
          <w:noProof/>
          <w:sz w:val="20"/>
          <w:szCs w:val="20"/>
        </w:rPr>
        <w:t>ини</w:t>
      </w:r>
      <w:r w:rsidRPr="00BD3E8D">
        <w:rPr>
          <w:noProof/>
          <w:spacing w:val="22"/>
          <w:sz w:val="20"/>
          <w:szCs w:val="20"/>
        </w:rPr>
        <w:t xml:space="preserve"> </w:t>
      </w:r>
      <w:r w:rsidRPr="00BD3E8D">
        <w:rPr>
          <w:noProof/>
          <w:spacing w:val="-1"/>
          <w:sz w:val="20"/>
          <w:szCs w:val="20"/>
        </w:rPr>
        <w:t>п</w:t>
      </w:r>
      <w:r w:rsidRPr="00BD3E8D">
        <w:rPr>
          <w:noProof/>
          <w:spacing w:val="1"/>
          <w:sz w:val="20"/>
          <w:szCs w:val="20"/>
        </w:rPr>
        <w:t>ре</w:t>
      </w:r>
      <w:r w:rsidRPr="00BD3E8D">
        <w:rPr>
          <w:noProof/>
          <w:spacing w:val="-1"/>
          <w:sz w:val="20"/>
          <w:szCs w:val="20"/>
        </w:rPr>
        <w:t>в</w:t>
      </w:r>
      <w:r w:rsidRPr="00BD3E8D">
        <w:rPr>
          <w:noProof/>
          <w:spacing w:val="1"/>
          <w:sz w:val="20"/>
          <w:szCs w:val="20"/>
        </w:rPr>
        <w:t>е</w:t>
      </w:r>
      <w:r w:rsidRPr="00BD3E8D">
        <w:rPr>
          <w:noProof/>
          <w:sz w:val="20"/>
          <w:szCs w:val="20"/>
        </w:rPr>
        <w:t>нције</w:t>
      </w:r>
      <w:r w:rsidRPr="00BD3E8D">
        <w:rPr>
          <w:noProof/>
          <w:spacing w:val="20"/>
          <w:sz w:val="20"/>
          <w:szCs w:val="20"/>
        </w:rPr>
        <w:t xml:space="preserve"> </w:t>
      </w:r>
      <w:r w:rsidRPr="00BD3E8D">
        <w:rPr>
          <w:noProof/>
          <w:sz w:val="20"/>
          <w:szCs w:val="20"/>
        </w:rPr>
        <w:t>уј</w:t>
      </w:r>
      <w:r w:rsidRPr="00BD3E8D">
        <w:rPr>
          <w:noProof/>
          <w:spacing w:val="1"/>
          <w:sz w:val="20"/>
          <w:szCs w:val="20"/>
        </w:rPr>
        <w:t>е</w:t>
      </w:r>
      <w:r w:rsidRPr="00BD3E8D">
        <w:rPr>
          <w:noProof/>
          <w:spacing w:val="-2"/>
          <w:sz w:val="20"/>
          <w:szCs w:val="20"/>
        </w:rPr>
        <w:t>д</w:t>
      </w:r>
      <w:r w:rsidRPr="00BD3E8D">
        <w:rPr>
          <w:noProof/>
          <w:sz w:val="20"/>
          <w:szCs w:val="20"/>
        </w:rPr>
        <w:t xml:space="preserve">а </w:t>
      </w:r>
      <w:r w:rsidRPr="00BD3E8D">
        <w:rPr>
          <w:noProof/>
          <w:spacing w:val="-1"/>
          <w:sz w:val="20"/>
          <w:szCs w:val="20"/>
        </w:rPr>
        <w:t>п</w:t>
      </w:r>
      <w:r w:rsidRPr="00BD3E8D">
        <w:rPr>
          <w:noProof/>
          <w:spacing w:val="1"/>
          <w:sz w:val="20"/>
          <w:szCs w:val="20"/>
        </w:rPr>
        <w:t>а</w:t>
      </w:r>
      <w:r w:rsidRPr="00BD3E8D">
        <w:rPr>
          <w:noProof/>
          <w:sz w:val="20"/>
          <w:szCs w:val="20"/>
        </w:rPr>
        <w:t>са</w:t>
      </w:r>
      <w:r w:rsidRPr="00BD3E8D">
        <w:rPr>
          <w:noProof/>
          <w:spacing w:val="-8"/>
          <w:sz w:val="20"/>
          <w:szCs w:val="20"/>
        </w:rPr>
        <w:t xml:space="preserve"> </w:t>
      </w:r>
      <w:r w:rsidRPr="00BD3E8D">
        <w:rPr>
          <w:noProof/>
          <w:spacing w:val="-1"/>
          <w:sz w:val="20"/>
          <w:szCs w:val="20"/>
        </w:rPr>
        <w:t>п</w:t>
      </w:r>
      <w:r w:rsidRPr="00BD3E8D">
        <w:rPr>
          <w:noProof/>
          <w:spacing w:val="1"/>
          <w:sz w:val="20"/>
          <w:szCs w:val="20"/>
        </w:rPr>
        <w:t>р</w:t>
      </w:r>
      <w:r w:rsidRPr="00BD3E8D">
        <w:rPr>
          <w:noProof/>
          <w:sz w:val="20"/>
          <w:szCs w:val="20"/>
        </w:rPr>
        <w:t>иб</w:t>
      </w:r>
      <w:r w:rsidRPr="00BD3E8D">
        <w:rPr>
          <w:noProof/>
          <w:spacing w:val="1"/>
          <w:sz w:val="20"/>
          <w:szCs w:val="20"/>
        </w:rPr>
        <w:t>л</w:t>
      </w:r>
      <w:r w:rsidRPr="00BD3E8D">
        <w:rPr>
          <w:noProof/>
          <w:sz w:val="20"/>
          <w:szCs w:val="20"/>
        </w:rPr>
        <w:t>и</w:t>
      </w:r>
      <w:r w:rsidRPr="00BD3E8D">
        <w:rPr>
          <w:noProof/>
          <w:spacing w:val="-2"/>
          <w:sz w:val="20"/>
          <w:szCs w:val="20"/>
        </w:rPr>
        <w:t>ж</w:t>
      </w:r>
      <w:r w:rsidRPr="00BD3E8D">
        <w:rPr>
          <w:noProof/>
          <w:sz w:val="20"/>
          <w:szCs w:val="20"/>
        </w:rPr>
        <w:t>е</w:t>
      </w:r>
      <w:r w:rsidRPr="00BD3E8D">
        <w:rPr>
          <w:noProof/>
          <w:spacing w:val="-13"/>
          <w:sz w:val="20"/>
          <w:szCs w:val="20"/>
        </w:rPr>
        <w:t xml:space="preserve"> </w:t>
      </w:r>
      <w:r w:rsidRPr="00BD3E8D">
        <w:rPr>
          <w:noProof/>
          <w:sz w:val="20"/>
          <w:szCs w:val="20"/>
        </w:rPr>
        <w:t>г</w:t>
      </w:r>
      <w:r w:rsidRPr="00BD3E8D">
        <w:rPr>
          <w:noProof/>
          <w:spacing w:val="-1"/>
          <w:sz w:val="20"/>
          <w:szCs w:val="20"/>
        </w:rPr>
        <w:t>р</w:t>
      </w:r>
      <w:r w:rsidRPr="00BD3E8D">
        <w:rPr>
          <w:noProof/>
          <w:spacing w:val="1"/>
          <w:sz w:val="20"/>
          <w:szCs w:val="20"/>
        </w:rPr>
        <w:t>ађа</w:t>
      </w:r>
      <w:r w:rsidRPr="00BD3E8D">
        <w:rPr>
          <w:noProof/>
          <w:sz w:val="20"/>
          <w:szCs w:val="20"/>
        </w:rPr>
        <w:t>ни</w:t>
      </w:r>
      <w:r w:rsidRPr="00BD3E8D">
        <w:rPr>
          <w:noProof/>
          <w:spacing w:val="-1"/>
          <w:sz w:val="20"/>
          <w:szCs w:val="20"/>
        </w:rPr>
        <w:t>м</w:t>
      </w:r>
      <w:r w:rsidRPr="00BD3E8D">
        <w:rPr>
          <w:noProof/>
          <w:sz w:val="20"/>
          <w:szCs w:val="20"/>
        </w:rPr>
        <w:t>а.</w:t>
      </w:r>
    </w:p>
    <w:p w14:paraId="726DFFF3" w14:textId="77777777" w:rsidR="008776AB" w:rsidRPr="00BD3E8D" w:rsidRDefault="008776AB" w:rsidP="008776AB">
      <w:pPr>
        <w:ind w:left="120" w:right="57"/>
        <w:jc w:val="both"/>
        <w:rPr>
          <w:noProof/>
          <w:sz w:val="20"/>
          <w:szCs w:val="20"/>
        </w:rPr>
      </w:pPr>
    </w:p>
    <w:p w14:paraId="01010F22" w14:textId="77777777" w:rsidR="008776AB" w:rsidRPr="00BD3E8D" w:rsidRDefault="008776AB" w:rsidP="008776AB">
      <w:pPr>
        <w:ind w:left="120" w:right="57"/>
        <w:jc w:val="both"/>
        <w:rPr>
          <w:noProof/>
          <w:sz w:val="20"/>
          <w:szCs w:val="20"/>
          <w:lang w:val="sr-Cyrl-RS"/>
        </w:rPr>
      </w:pPr>
      <w:r w:rsidRPr="00BD3E8D">
        <w:rPr>
          <w:noProof/>
          <w:sz w:val="20"/>
          <w:szCs w:val="20"/>
          <w:lang w:val="sr-Cyrl-RS"/>
        </w:rPr>
        <w:t>Даном доношења овог Програма престаје да важи Програм контроле и смањења популације паса и мачака на територији општине Ивањица („Службени лист општине Ивањица“, број 8/2017).</w:t>
      </w:r>
    </w:p>
    <w:p w14:paraId="20AE3696" w14:textId="77777777" w:rsidR="008776AB" w:rsidRPr="00BD3E8D" w:rsidRDefault="008776AB" w:rsidP="008776AB">
      <w:pPr>
        <w:ind w:left="120" w:right="57"/>
        <w:jc w:val="both"/>
        <w:rPr>
          <w:noProof/>
          <w:sz w:val="20"/>
          <w:szCs w:val="20"/>
        </w:rPr>
      </w:pPr>
    </w:p>
    <w:p w14:paraId="5670EAEA" w14:textId="77777777" w:rsidR="008776AB" w:rsidRPr="00BD3E8D" w:rsidRDefault="008776AB" w:rsidP="008776AB">
      <w:pPr>
        <w:spacing w:line="200" w:lineRule="exact"/>
        <w:rPr>
          <w:noProof/>
          <w:sz w:val="20"/>
          <w:szCs w:val="20"/>
        </w:rPr>
      </w:pPr>
    </w:p>
    <w:p w14:paraId="44F0F0DB" w14:textId="77777777" w:rsidR="008776AB" w:rsidRPr="00BD3E8D" w:rsidRDefault="008776AB" w:rsidP="008776AB">
      <w:pPr>
        <w:tabs>
          <w:tab w:val="left" w:pos="3810"/>
        </w:tabs>
        <w:jc w:val="center"/>
        <w:rPr>
          <w:b/>
          <w:sz w:val="20"/>
          <w:szCs w:val="20"/>
        </w:rPr>
      </w:pPr>
      <w:r w:rsidRPr="00BD3E8D">
        <w:rPr>
          <w:b/>
          <w:sz w:val="20"/>
          <w:szCs w:val="20"/>
        </w:rPr>
        <w:t>СКУПШТИНА ОПШТИНЕ ИВАЊИЦА</w:t>
      </w:r>
    </w:p>
    <w:p w14:paraId="6A54DB9F" w14:textId="77777777" w:rsidR="008776AB" w:rsidRPr="00BD3E8D" w:rsidRDefault="008776AB" w:rsidP="008776AB">
      <w:pPr>
        <w:tabs>
          <w:tab w:val="left" w:pos="3810"/>
        </w:tabs>
        <w:jc w:val="center"/>
        <w:rPr>
          <w:b/>
          <w:sz w:val="20"/>
          <w:szCs w:val="20"/>
          <w:lang w:val="sr-Cyrl-CS"/>
        </w:rPr>
      </w:pPr>
      <w:r w:rsidRPr="00BD3E8D">
        <w:rPr>
          <w:b/>
          <w:sz w:val="20"/>
          <w:szCs w:val="20"/>
          <w:lang w:val="sr-Cyrl-CS"/>
        </w:rPr>
        <w:t>Број: 352-27/2021-01</w:t>
      </w:r>
    </w:p>
    <w:p w14:paraId="547A4956" w14:textId="77777777" w:rsidR="008776AB" w:rsidRPr="00BD3E8D" w:rsidRDefault="008776AB" w:rsidP="008776AB">
      <w:pPr>
        <w:tabs>
          <w:tab w:val="left" w:pos="3810"/>
        </w:tabs>
        <w:jc w:val="center"/>
        <w:rPr>
          <w:b/>
          <w:sz w:val="20"/>
          <w:szCs w:val="20"/>
          <w:lang w:val="sr-Cyrl-CS"/>
        </w:rPr>
      </w:pPr>
    </w:p>
    <w:p w14:paraId="725C5BA1" w14:textId="77777777" w:rsidR="008776AB" w:rsidRPr="00BD3E8D" w:rsidRDefault="008776AB" w:rsidP="008776AB">
      <w:pPr>
        <w:tabs>
          <w:tab w:val="left" w:pos="3810"/>
        </w:tabs>
        <w:jc w:val="center"/>
        <w:rPr>
          <w:b/>
          <w:sz w:val="20"/>
          <w:szCs w:val="20"/>
          <w:lang w:val="sr-Cyrl-CS"/>
        </w:rPr>
      </w:pPr>
    </w:p>
    <w:p w14:paraId="5C342533" w14:textId="689A4A22" w:rsidR="008776AB" w:rsidRPr="00BD3E8D" w:rsidRDefault="008776AB" w:rsidP="008776AB">
      <w:pPr>
        <w:tabs>
          <w:tab w:val="left" w:pos="3810"/>
        </w:tabs>
        <w:jc w:val="both"/>
        <w:rPr>
          <w:b/>
          <w:sz w:val="20"/>
          <w:szCs w:val="20"/>
          <w:lang w:val="sr-Cyrl-RS"/>
        </w:rPr>
      </w:pPr>
      <w:r w:rsidRPr="00BD3E8D">
        <w:rPr>
          <w:b/>
          <w:sz w:val="20"/>
          <w:szCs w:val="20"/>
          <w:lang w:val="sr-Cyrl-CS"/>
        </w:rPr>
        <w:t xml:space="preserve">                                                                                              </w:t>
      </w:r>
      <w:r w:rsidR="00F708F9">
        <w:rPr>
          <w:b/>
          <w:sz w:val="20"/>
          <w:szCs w:val="20"/>
          <w:lang w:val="sr-Cyrl-CS"/>
        </w:rPr>
        <w:t xml:space="preserve">                                                      </w:t>
      </w:r>
      <w:r w:rsidRPr="00BD3E8D">
        <w:rPr>
          <w:b/>
          <w:sz w:val="20"/>
          <w:szCs w:val="20"/>
        </w:rPr>
        <w:t>ПРЕДСЕДНИК</w:t>
      </w:r>
      <w:r w:rsidRPr="00BD3E8D">
        <w:rPr>
          <w:b/>
          <w:sz w:val="20"/>
          <w:szCs w:val="20"/>
          <w:lang w:val="sr-Cyrl-RS"/>
        </w:rPr>
        <w:t xml:space="preserve"> СКУПШТИНЕ</w:t>
      </w:r>
    </w:p>
    <w:p w14:paraId="5783FD27" w14:textId="43952D1C" w:rsidR="008776AB" w:rsidRPr="00BD3E8D" w:rsidRDefault="008776AB" w:rsidP="008776AB">
      <w:pPr>
        <w:tabs>
          <w:tab w:val="left" w:pos="3810"/>
        </w:tabs>
        <w:jc w:val="both"/>
        <w:rPr>
          <w:sz w:val="20"/>
          <w:szCs w:val="20"/>
          <w:lang w:val="sr-Cyrl-CS"/>
        </w:rPr>
      </w:pPr>
      <w:r w:rsidRPr="00BD3E8D">
        <w:rPr>
          <w:sz w:val="20"/>
          <w:szCs w:val="20"/>
        </w:rPr>
        <w:t xml:space="preserve">                                                                                    </w:t>
      </w:r>
      <w:r w:rsidRPr="00BD3E8D">
        <w:rPr>
          <w:sz w:val="20"/>
          <w:szCs w:val="20"/>
          <w:lang w:val="sr-Cyrl-CS"/>
        </w:rPr>
        <w:t xml:space="preserve">                     </w:t>
      </w:r>
      <w:r w:rsidR="00F708F9">
        <w:rPr>
          <w:sz w:val="20"/>
          <w:szCs w:val="20"/>
          <w:lang w:val="sr-Cyrl-CS"/>
        </w:rPr>
        <w:t xml:space="preserve">                                                    </w:t>
      </w:r>
      <w:r w:rsidRPr="00BD3E8D">
        <w:rPr>
          <w:sz w:val="20"/>
          <w:szCs w:val="20"/>
          <w:lang w:val="sr-Cyrl-CS"/>
        </w:rPr>
        <w:t xml:space="preserve"> Владимир </w:t>
      </w:r>
      <w:proofErr w:type="spellStart"/>
      <w:r w:rsidRPr="00BD3E8D">
        <w:rPr>
          <w:sz w:val="20"/>
          <w:szCs w:val="20"/>
          <w:lang w:val="sr-Cyrl-CS"/>
        </w:rPr>
        <w:t>Бојановић</w:t>
      </w:r>
      <w:proofErr w:type="spellEnd"/>
    </w:p>
    <w:p w14:paraId="7D93A305" w14:textId="77777777" w:rsidR="008776AB" w:rsidRPr="00BD3E8D" w:rsidRDefault="008776AB" w:rsidP="008776AB">
      <w:pPr>
        <w:rPr>
          <w:sz w:val="20"/>
          <w:szCs w:val="20"/>
        </w:rPr>
      </w:pPr>
    </w:p>
    <w:p w14:paraId="03327BAA" w14:textId="77777777" w:rsidR="00F708F9" w:rsidRDefault="003102A2" w:rsidP="003102A2">
      <w:pPr>
        <w:jc w:val="center"/>
        <w:rPr>
          <w:sz w:val="20"/>
          <w:szCs w:val="20"/>
          <w:lang w:val="sr-Cyrl-CS"/>
        </w:rPr>
      </w:pPr>
      <w:r w:rsidRPr="003102A2">
        <w:rPr>
          <w:sz w:val="20"/>
          <w:szCs w:val="20"/>
          <w:lang w:val="sr-Cyrl-CS"/>
        </w:rPr>
        <w:t xml:space="preserve">       </w:t>
      </w:r>
    </w:p>
    <w:p w14:paraId="3F86E976" w14:textId="644D43E4" w:rsidR="003102A2" w:rsidRPr="003102A2" w:rsidRDefault="003102A2" w:rsidP="003102A2">
      <w:pPr>
        <w:jc w:val="center"/>
        <w:rPr>
          <w:sz w:val="20"/>
          <w:szCs w:val="20"/>
          <w:lang w:val="sr-Cyrl-CS"/>
        </w:rPr>
      </w:pPr>
      <w:r w:rsidRPr="003102A2">
        <w:rPr>
          <w:sz w:val="20"/>
          <w:szCs w:val="20"/>
          <w:lang w:val="sr-Cyrl-CS"/>
        </w:rPr>
        <w:t xml:space="preserve">                                                        </w:t>
      </w:r>
    </w:p>
    <w:p w14:paraId="4F5E2941" w14:textId="17C0E6DB" w:rsidR="001B7B05" w:rsidRDefault="003102A2" w:rsidP="00531830">
      <w:pPr>
        <w:spacing w:after="200" w:line="276" w:lineRule="auto"/>
        <w:jc w:val="both"/>
      </w:pPr>
      <w:r w:rsidRPr="003102A2">
        <w:rPr>
          <w:color w:val="FFFFFF"/>
          <w:sz w:val="20"/>
          <w:szCs w:val="20"/>
          <w:lang w:val="en-US"/>
        </w:rPr>
        <w:t xml:space="preserve">                                             .</w:t>
      </w:r>
      <w:r>
        <w:rPr>
          <w:b/>
          <w:noProof/>
          <w:color w:val="000000"/>
          <w:sz w:val="20"/>
          <w:szCs w:val="20"/>
        </w:rPr>
        <mc:AlternateContent>
          <mc:Choice Requires="wps">
            <w:drawing>
              <wp:anchor distT="4294967295" distB="4294967295" distL="114300" distR="114300" simplePos="0" relativeHeight="251676672" behindDoc="0" locked="0" layoutInCell="1" allowOverlap="1" wp14:anchorId="38F74CF9" wp14:editId="1C53A275">
                <wp:simplePos x="0" y="0"/>
                <wp:positionH relativeFrom="column">
                  <wp:posOffset>2324100</wp:posOffset>
                </wp:positionH>
                <wp:positionV relativeFrom="paragraph">
                  <wp:posOffset>16510</wp:posOffset>
                </wp:positionV>
                <wp:extent cx="2286000" cy="0"/>
                <wp:effectExtent l="0" t="0" r="0" b="0"/>
                <wp:wrapNone/>
                <wp:docPr id="250"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399280" id="Line 202"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3pt,1.3pt" to="36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" strokecolor="#339" strokeweight="1.25pt"/>
            </w:pict>
          </mc:Fallback>
        </mc:AlternateContent>
      </w:r>
    </w:p>
    <w:p w14:paraId="5248ED84" w14:textId="22D8BAFF" w:rsidR="001B7B05" w:rsidRDefault="001B7B05" w:rsidP="002A2210"/>
    <w:p w14:paraId="27CAD3A1"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На основу члана 3.став 3.Уредбе о условима прибављања и отуђења непокретности непосредном погодбом и давања у  закуп ствари у јавној својини , односно прибављања и уступања искоришћавања других имовинских права, као и поступцима јавног надметања и прикупљања писмених понуда („</w:t>
      </w:r>
      <w:proofErr w:type="spellStart"/>
      <w:r w:rsidRPr="003102A2">
        <w:rPr>
          <w:rFonts w:eastAsia="Calibri"/>
          <w:sz w:val="20"/>
          <w:szCs w:val="20"/>
          <w:lang w:val="sr-Cyrl-RS" w:eastAsia="en-US"/>
        </w:rPr>
        <w:t>Сл.гласник</w:t>
      </w:r>
      <w:proofErr w:type="spellEnd"/>
      <w:r w:rsidRPr="003102A2">
        <w:rPr>
          <w:rFonts w:eastAsia="Calibri"/>
          <w:sz w:val="20"/>
          <w:szCs w:val="20"/>
          <w:lang w:val="sr-Cyrl-RS" w:eastAsia="en-US"/>
        </w:rPr>
        <w:t xml:space="preserve"> </w:t>
      </w:r>
      <w:proofErr w:type="spellStart"/>
      <w:r w:rsidRPr="003102A2">
        <w:rPr>
          <w:rFonts w:eastAsia="Calibri"/>
          <w:sz w:val="20"/>
          <w:szCs w:val="20"/>
          <w:lang w:val="sr-Cyrl-RS" w:eastAsia="en-US"/>
        </w:rPr>
        <w:t>РС“,број</w:t>
      </w:r>
      <w:proofErr w:type="spellEnd"/>
    </w:p>
    <w:p w14:paraId="2B258A7A"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16/2018), члана15.став 4. Одлуке о прибављању и располагању стварима у јавној својини општине Ивањица („</w:t>
      </w:r>
      <w:proofErr w:type="spellStart"/>
      <w:r w:rsidRPr="003102A2">
        <w:rPr>
          <w:rFonts w:eastAsia="Calibri"/>
          <w:sz w:val="20"/>
          <w:szCs w:val="20"/>
          <w:lang w:val="sr-Cyrl-RS" w:eastAsia="en-US"/>
        </w:rPr>
        <w:t>Сл.лист</w:t>
      </w:r>
      <w:proofErr w:type="spellEnd"/>
      <w:r w:rsidRPr="003102A2">
        <w:rPr>
          <w:rFonts w:eastAsia="Calibri"/>
          <w:sz w:val="20"/>
          <w:szCs w:val="20"/>
          <w:lang w:val="sr-Cyrl-RS" w:eastAsia="en-US"/>
        </w:rPr>
        <w:t xml:space="preserve"> општине Ивањица“ , број 4/15) и члана 40.Статута општине Ивањица („</w:t>
      </w:r>
      <w:proofErr w:type="spellStart"/>
      <w:r w:rsidRPr="003102A2">
        <w:rPr>
          <w:rFonts w:eastAsia="Calibri"/>
          <w:sz w:val="20"/>
          <w:szCs w:val="20"/>
          <w:lang w:val="sr-Cyrl-RS" w:eastAsia="en-US"/>
        </w:rPr>
        <w:t>Сл.лист</w:t>
      </w:r>
      <w:proofErr w:type="spellEnd"/>
      <w:r w:rsidRPr="003102A2">
        <w:rPr>
          <w:rFonts w:eastAsia="Calibri"/>
          <w:sz w:val="20"/>
          <w:szCs w:val="20"/>
          <w:lang w:val="sr-Cyrl-RS" w:eastAsia="en-US"/>
        </w:rPr>
        <w:t xml:space="preserve"> општине Ивањица, број 1/2019), Скупштина општине Ивањица, на седници одржаној дана 17.11.2021.године, донела је</w:t>
      </w:r>
    </w:p>
    <w:p w14:paraId="5A3E2CA1" w14:textId="77777777" w:rsidR="003102A2" w:rsidRPr="003102A2" w:rsidRDefault="003102A2" w:rsidP="003102A2">
      <w:pPr>
        <w:spacing w:after="160" w:line="259" w:lineRule="auto"/>
        <w:jc w:val="both"/>
        <w:rPr>
          <w:rFonts w:eastAsia="Calibri"/>
          <w:b/>
          <w:sz w:val="20"/>
          <w:szCs w:val="20"/>
          <w:lang w:val="sr-Cyrl-RS" w:eastAsia="en-US"/>
        </w:rPr>
      </w:pPr>
    </w:p>
    <w:p w14:paraId="1E43132D" w14:textId="46A08E6B" w:rsidR="003102A2" w:rsidRPr="003102A2" w:rsidRDefault="003102A2" w:rsidP="003102A2">
      <w:pPr>
        <w:spacing w:after="160" w:line="259" w:lineRule="auto"/>
        <w:jc w:val="center"/>
        <w:rPr>
          <w:rFonts w:eastAsia="Calibri"/>
          <w:b/>
          <w:sz w:val="20"/>
          <w:szCs w:val="20"/>
          <w:lang w:val="sr-Cyrl-RS" w:eastAsia="en-US"/>
        </w:rPr>
      </w:pPr>
      <w:r w:rsidRPr="003102A2">
        <w:rPr>
          <w:rFonts w:eastAsia="Calibri"/>
          <w:b/>
          <w:sz w:val="20"/>
          <w:szCs w:val="20"/>
          <w:lang w:val="sr-Cyrl-RS" w:eastAsia="en-US"/>
        </w:rPr>
        <w:t>Р Е Ш Е Њ Е</w:t>
      </w:r>
    </w:p>
    <w:p w14:paraId="0E437466" w14:textId="18847F88" w:rsidR="003102A2" w:rsidRPr="003102A2" w:rsidRDefault="003102A2" w:rsidP="003102A2">
      <w:pPr>
        <w:spacing w:after="160" w:line="259" w:lineRule="auto"/>
        <w:jc w:val="center"/>
        <w:rPr>
          <w:rFonts w:eastAsia="Calibri"/>
          <w:b/>
          <w:sz w:val="20"/>
          <w:szCs w:val="20"/>
          <w:lang w:val="sr-Cyrl-RS" w:eastAsia="en-US"/>
        </w:rPr>
      </w:pPr>
      <w:r w:rsidRPr="003102A2">
        <w:rPr>
          <w:rFonts w:eastAsia="Calibri"/>
          <w:b/>
          <w:sz w:val="20"/>
          <w:szCs w:val="20"/>
          <w:lang w:val="sr-Cyrl-RS" w:eastAsia="en-US"/>
        </w:rPr>
        <w:t>О</w:t>
      </w:r>
    </w:p>
    <w:p w14:paraId="4CD538BB" w14:textId="77777777" w:rsidR="003102A2" w:rsidRPr="003102A2" w:rsidRDefault="003102A2" w:rsidP="003102A2">
      <w:pPr>
        <w:spacing w:after="160" w:line="259" w:lineRule="auto"/>
        <w:jc w:val="center"/>
        <w:rPr>
          <w:rFonts w:eastAsia="Calibri"/>
          <w:b/>
          <w:sz w:val="20"/>
          <w:szCs w:val="20"/>
          <w:lang w:val="sr-Cyrl-RS" w:eastAsia="en-US"/>
        </w:rPr>
      </w:pPr>
      <w:r w:rsidRPr="003102A2">
        <w:rPr>
          <w:rFonts w:eastAsia="Calibri"/>
          <w:b/>
          <w:sz w:val="20"/>
          <w:szCs w:val="20"/>
          <w:lang w:val="sr-Cyrl-RS" w:eastAsia="en-US"/>
        </w:rPr>
        <w:t>ОБРАЗОВАЊУ КОМИСИЈЕ ЗА СПРОВОЂЕЊЕ ПОСТУПКА ПРИБАВЉАЊА</w:t>
      </w:r>
    </w:p>
    <w:p w14:paraId="2AEE494F" w14:textId="33C755D3" w:rsidR="003102A2" w:rsidRPr="003102A2" w:rsidRDefault="003102A2" w:rsidP="003102A2">
      <w:pPr>
        <w:spacing w:after="160" w:line="259" w:lineRule="auto"/>
        <w:jc w:val="center"/>
        <w:rPr>
          <w:rFonts w:eastAsia="Calibri"/>
          <w:b/>
          <w:sz w:val="20"/>
          <w:szCs w:val="20"/>
          <w:lang w:val="sr-Cyrl-RS" w:eastAsia="en-US"/>
        </w:rPr>
      </w:pPr>
      <w:r w:rsidRPr="003102A2">
        <w:rPr>
          <w:rFonts w:eastAsia="Calibri"/>
          <w:b/>
          <w:sz w:val="20"/>
          <w:szCs w:val="20"/>
          <w:lang w:val="sr-Cyrl-RS" w:eastAsia="en-US"/>
        </w:rPr>
        <w:t>НЕПОКРЕТНОСТИ У ЈАВНУ СВОЈИНУ ОПШТИНЕ ИВАЊИЦА ПУТЕМ</w:t>
      </w:r>
    </w:p>
    <w:p w14:paraId="127F1A58" w14:textId="0134499C" w:rsidR="003102A2" w:rsidRPr="003102A2" w:rsidRDefault="003102A2" w:rsidP="003102A2">
      <w:pPr>
        <w:spacing w:after="160" w:line="259" w:lineRule="auto"/>
        <w:jc w:val="center"/>
        <w:rPr>
          <w:rFonts w:eastAsia="Calibri"/>
          <w:b/>
          <w:sz w:val="20"/>
          <w:szCs w:val="20"/>
          <w:lang w:val="sr-Cyrl-RS" w:eastAsia="en-US"/>
        </w:rPr>
      </w:pPr>
      <w:r w:rsidRPr="003102A2">
        <w:rPr>
          <w:rFonts w:eastAsia="Calibri"/>
          <w:b/>
          <w:sz w:val="20"/>
          <w:szCs w:val="20"/>
          <w:lang w:val="sr-Cyrl-RS" w:eastAsia="en-US"/>
        </w:rPr>
        <w:t>НЕПОСРЕДНЕ ПОГОДБЕ</w:t>
      </w:r>
    </w:p>
    <w:p w14:paraId="31224FC0" w14:textId="77777777" w:rsidR="003102A2" w:rsidRPr="003102A2" w:rsidRDefault="003102A2" w:rsidP="003102A2">
      <w:pPr>
        <w:spacing w:after="160" w:line="259" w:lineRule="auto"/>
        <w:jc w:val="both"/>
        <w:rPr>
          <w:rFonts w:eastAsia="Calibri"/>
          <w:sz w:val="20"/>
          <w:szCs w:val="20"/>
          <w:lang w:val="sr-Cyrl-RS" w:eastAsia="en-US"/>
        </w:rPr>
      </w:pPr>
    </w:p>
    <w:p w14:paraId="0C5A51EB" w14:textId="77777777" w:rsidR="003102A2" w:rsidRPr="003102A2" w:rsidRDefault="003102A2" w:rsidP="003102A2">
      <w:pPr>
        <w:spacing w:after="160" w:line="259" w:lineRule="auto"/>
        <w:jc w:val="both"/>
        <w:rPr>
          <w:rFonts w:eastAsia="Calibri"/>
          <w:sz w:val="20"/>
          <w:szCs w:val="20"/>
          <w:lang w:val="sr-Cyrl-RS" w:eastAsia="en-US"/>
        </w:rPr>
      </w:pPr>
    </w:p>
    <w:p w14:paraId="00055DB2"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b/>
          <w:sz w:val="20"/>
          <w:szCs w:val="20"/>
          <w:lang w:val="sr-Latn-RS" w:eastAsia="en-US"/>
        </w:rPr>
        <w:t xml:space="preserve">I </w:t>
      </w:r>
      <w:r w:rsidRPr="003102A2">
        <w:rPr>
          <w:rFonts w:eastAsia="Calibri"/>
          <w:sz w:val="20"/>
          <w:szCs w:val="20"/>
          <w:lang w:val="sr-Latn-RS" w:eastAsia="en-US"/>
        </w:rPr>
        <w:t xml:space="preserve"> </w:t>
      </w:r>
      <w:r w:rsidRPr="003102A2">
        <w:rPr>
          <w:rFonts w:eastAsia="Calibri"/>
          <w:b/>
          <w:sz w:val="20"/>
          <w:szCs w:val="20"/>
          <w:lang w:val="sr-Cyrl-RS" w:eastAsia="en-US"/>
        </w:rPr>
        <w:t>ОБРАЗУЈЕ СЕ</w:t>
      </w:r>
      <w:r w:rsidRPr="003102A2">
        <w:rPr>
          <w:rFonts w:eastAsia="Calibri"/>
          <w:sz w:val="20"/>
          <w:szCs w:val="20"/>
          <w:lang w:val="sr-Cyrl-RS" w:eastAsia="en-US"/>
        </w:rPr>
        <w:t xml:space="preserve"> Комисија за спровођење поступка прибављања непокретности у јавну својину општине Ивањица непосредном погодбом:</w:t>
      </w:r>
    </w:p>
    <w:p w14:paraId="68E8276A"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b/>
          <w:sz w:val="20"/>
          <w:szCs w:val="20"/>
          <w:lang w:val="sr-Latn-RS" w:eastAsia="en-US"/>
        </w:rPr>
        <w:t>II</w:t>
      </w:r>
      <w:r w:rsidRPr="003102A2">
        <w:rPr>
          <w:rFonts w:eastAsia="Calibri"/>
          <w:sz w:val="20"/>
          <w:szCs w:val="20"/>
          <w:lang w:val="sr-Latn-RS" w:eastAsia="en-US"/>
        </w:rPr>
        <w:t xml:space="preserve"> </w:t>
      </w:r>
      <w:r w:rsidRPr="003102A2">
        <w:rPr>
          <w:rFonts w:eastAsia="Calibri"/>
          <w:sz w:val="20"/>
          <w:szCs w:val="20"/>
          <w:lang w:val="sr-Cyrl-RS" w:eastAsia="en-US"/>
        </w:rPr>
        <w:t>Комисија се образује у следећем саставу :</w:t>
      </w:r>
    </w:p>
    <w:p w14:paraId="2D3CFEBA"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 xml:space="preserve">  1.Оливера Драговић, саветник у Одељењу за имовинско правне и стамбене послове, као председник,</w:t>
      </w:r>
    </w:p>
    <w:p w14:paraId="1804F885"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 xml:space="preserve">  2.Јована Богдановић, млађи саветник  у Одељењу за имовинско правне и стамбене </w:t>
      </w:r>
      <w:proofErr w:type="spellStart"/>
      <w:r w:rsidRPr="003102A2">
        <w:rPr>
          <w:rFonts w:eastAsia="Calibri"/>
          <w:sz w:val="20"/>
          <w:szCs w:val="20"/>
          <w:lang w:val="sr-Cyrl-RS" w:eastAsia="en-US"/>
        </w:rPr>
        <w:t>посливе,као</w:t>
      </w:r>
      <w:proofErr w:type="spellEnd"/>
      <w:r w:rsidRPr="003102A2">
        <w:rPr>
          <w:rFonts w:eastAsia="Calibri"/>
          <w:sz w:val="20"/>
          <w:szCs w:val="20"/>
          <w:lang w:val="sr-Cyrl-RS" w:eastAsia="en-US"/>
        </w:rPr>
        <w:t xml:space="preserve"> члан,</w:t>
      </w:r>
    </w:p>
    <w:p w14:paraId="11BEBCB8"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 xml:space="preserve">   3.Љубинка </w:t>
      </w:r>
      <w:proofErr w:type="spellStart"/>
      <w:r w:rsidRPr="003102A2">
        <w:rPr>
          <w:rFonts w:eastAsia="Calibri"/>
          <w:sz w:val="20"/>
          <w:szCs w:val="20"/>
          <w:lang w:val="sr-Cyrl-RS" w:eastAsia="en-US"/>
        </w:rPr>
        <w:t>Принчевац,сарадник</w:t>
      </w:r>
      <w:proofErr w:type="spellEnd"/>
      <w:r w:rsidRPr="003102A2">
        <w:rPr>
          <w:rFonts w:eastAsia="Calibri"/>
          <w:sz w:val="20"/>
          <w:szCs w:val="20"/>
          <w:lang w:val="sr-Cyrl-RS" w:eastAsia="en-US"/>
        </w:rPr>
        <w:t xml:space="preserve"> у Одељењу за урбанизам и комуналне послове,</w:t>
      </w:r>
    </w:p>
    <w:p w14:paraId="5D5A8D5F"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 xml:space="preserve">   4.Слободан Поповић, руководилац Одељења за буџет и </w:t>
      </w:r>
      <w:proofErr w:type="spellStart"/>
      <w:r w:rsidRPr="003102A2">
        <w:rPr>
          <w:rFonts w:eastAsia="Calibri"/>
          <w:sz w:val="20"/>
          <w:szCs w:val="20"/>
          <w:lang w:val="sr-Cyrl-RS" w:eastAsia="en-US"/>
        </w:rPr>
        <w:t>финансије,као</w:t>
      </w:r>
      <w:proofErr w:type="spellEnd"/>
      <w:r w:rsidRPr="003102A2">
        <w:rPr>
          <w:rFonts w:eastAsia="Calibri"/>
          <w:sz w:val="20"/>
          <w:szCs w:val="20"/>
          <w:lang w:val="sr-Cyrl-RS" w:eastAsia="en-US"/>
        </w:rPr>
        <w:t xml:space="preserve"> члан,</w:t>
      </w:r>
    </w:p>
    <w:p w14:paraId="75EE6DFE"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 xml:space="preserve">   5.Зорица </w:t>
      </w:r>
      <w:proofErr w:type="spellStart"/>
      <w:r w:rsidRPr="003102A2">
        <w:rPr>
          <w:rFonts w:eastAsia="Calibri"/>
          <w:sz w:val="20"/>
          <w:szCs w:val="20"/>
          <w:lang w:val="sr-Cyrl-RS" w:eastAsia="en-US"/>
        </w:rPr>
        <w:t>Јеремић,мастер</w:t>
      </w:r>
      <w:proofErr w:type="spellEnd"/>
      <w:r w:rsidRPr="003102A2">
        <w:rPr>
          <w:rFonts w:eastAsia="Calibri"/>
          <w:sz w:val="20"/>
          <w:szCs w:val="20"/>
          <w:lang w:val="sr-Cyrl-RS" w:eastAsia="en-US"/>
        </w:rPr>
        <w:t xml:space="preserve"> пословни </w:t>
      </w:r>
      <w:proofErr w:type="spellStart"/>
      <w:r w:rsidRPr="003102A2">
        <w:rPr>
          <w:rFonts w:eastAsia="Calibri"/>
          <w:sz w:val="20"/>
          <w:szCs w:val="20"/>
          <w:lang w:val="sr-Cyrl-RS" w:eastAsia="en-US"/>
        </w:rPr>
        <w:t>планер,радно</w:t>
      </w:r>
      <w:proofErr w:type="spellEnd"/>
      <w:r w:rsidRPr="003102A2">
        <w:rPr>
          <w:rFonts w:eastAsia="Calibri"/>
          <w:sz w:val="20"/>
          <w:szCs w:val="20"/>
          <w:lang w:val="sr-Cyrl-RS" w:eastAsia="en-US"/>
        </w:rPr>
        <w:t xml:space="preserve"> ангажована у општинској управи  општине Ивањица на пословима озакоњења у Одељењу за урбанизам и комуналне </w:t>
      </w:r>
      <w:proofErr w:type="spellStart"/>
      <w:r w:rsidRPr="003102A2">
        <w:rPr>
          <w:rFonts w:eastAsia="Calibri"/>
          <w:sz w:val="20"/>
          <w:szCs w:val="20"/>
          <w:lang w:val="sr-Cyrl-RS" w:eastAsia="en-US"/>
        </w:rPr>
        <w:t>послове,као</w:t>
      </w:r>
      <w:proofErr w:type="spellEnd"/>
      <w:r w:rsidRPr="003102A2">
        <w:rPr>
          <w:rFonts w:eastAsia="Calibri"/>
          <w:sz w:val="20"/>
          <w:szCs w:val="20"/>
          <w:lang w:val="sr-Cyrl-RS" w:eastAsia="en-US"/>
        </w:rPr>
        <w:t xml:space="preserve"> члан.</w:t>
      </w:r>
    </w:p>
    <w:p w14:paraId="56FEAC79"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b/>
          <w:sz w:val="20"/>
          <w:szCs w:val="20"/>
          <w:lang w:val="sr-Latn-RS" w:eastAsia="en-US"/>
        </w:rPr>
        <w:t>III</w:t>
      </w:r>
      <w:r w:rsidRPr="003102A2">
        <w:rPr>
          <w:rFonts w:eastAsia="Calibri"/>
          <w:sz w:val="20"/>
          <w:szCs w:val="20"/>
          <w:lang w:val="sr-Cyrl-RS" w:eastAsia="en-US"/>
        </w:rPr>
        <w:t xml:space="preserve">  Задатак Комисије је:</w:t>
      </w:r>
    </w:p>
    <w:p w14:paraId="35F01B29"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lastRenderedPageBreak/>
        <w:t xml:space="preserve"> 1.Спровођење поступка непосредне погодбе приликом прибављања непокретности у јавну својину, и </w:t>
      </w:r>
      <w:proofErr w:type="spellStart"/>
      <w:r w:rsidRPr="003102A2">
        <w:rPr>
          <w:rFonts w:eastAsia="Calibri"/>
          <w:sz w:val="20"/>
          <w:szCs w:val="20"/>
          <w:lang w:val="sr-Cyrl-RS" w:eastAsia="en-US"/>
        </w:rPr>
        <w:t>то:кат.парцеле</w:t>
      </w:r>
      <w:proofErr w:type="spellEnd"/>
      <w:r w:rsidRPr="003102A2">
        <w:rPr>
          <w:rFonts w:eastAsia="Calibri"/>
          <w:sz w:val="20"/>
          <w:szCs w:val="20"/>
          <w:lang w:val="sr-Cyrl-RS" w:eastAsia="en-US"/>
        </w:rPr>
        <w:t xml:space="preserve"> број:1260/1 КО Прилике која представља земљиште у грађевинском подручју, по култури земљиште под зградом и другим објектом, укупне површине од 864 м</w:t>
      </w:r>
      <w:r w:rsidRPr="003102A2">
        <w:rPr>
          <w:rFonts w:eastAsia="Calibri"/>
          <w:sz w:val="20"/>
          <w:szCs w:val="20"/>
          <w:vertAlign w:val="superscript"/>
          <w:lang w:val="sr-Cyrl-RS" w:eastAsia="en-US"/>
        </w:rPr>
        <w:t xml:space="preserve">2 </w:t>
      </w:r>
      <w:r w:rsidRPr="003102A2">
        <w:rPr>
          <w:rFonts w:eastAsia="Calibri"/>
          <w:sz w:val="20"/>
          <w:szCs w:val="20"/>
          <w:lang w:val="sr-Cyrl-RS" w:eastAsia="en-US"/>
        </w:rPr>
        <w:t>и објекта-зграде пословних услуга –зграда за трговину и услужне делатности, укупне површине од 415 м</w:t>
      </w:r>
      <w:r w:rsidRPr="003102A2">
        <w:rPr>
          <w:rFonts w:eastAsia="Calibri"/>
          <w:sz w:val="20"/>
          <w:szCs w:val="20"/>
          <w:vertAlign w:val="superscript"/>
          <w:lang w:val="sr-Cyrl-RS" w:eastAsia="en-US"/>
        </w:rPr>
        <w:t>2</w:t>
      </w:r>
      <w:r w:rsidRPr="003102A2">
        <w:rPr>
          <w:rFonts w:eastAsia="Calibri"/>
          <w:sz w:val="20"/>
          <w:szCs w:val="20"/>
          <w:lang w:val="sr-Cyrl-RS" w:eastAsia="en-US"/>
        </w:rPr>
        <w:t>, који објекат има одобрење за употребу.</w:t>
      </w:r>
    </w:p>
    <w:p w14:paraId="051ACF45" w14:textId="53953937" w:rsidR="003102A2" w:rsidRP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2.У поступку прибављања напред описаних непокретности у свему поступити према одредбама Закона о јавној својини, Закона о промету непокретности, Уредби о условима прибављања и отуђења непокретности непосредном погодбом и давања у  закуп ствари у јавној својини , односно прибављања и уступања искоришћавања других имовинских права, као и поступцима јавног надметања и прикупљања писмених понуда и Одлуке о прибављању и располагању стварима у јавној својини општине Ивањица .3.Записник о спроведеном поступку непосредне погодбе, као и предлог о прибављању непокретности у јавну својину општине Ивањица, доставити Скупштини општине Ивањица на разматрање и одлучивање.</w:t>
      </w:r>
    </w:p>
    <w:p w14:paraId="1ADBFAAE" w14:textId="77777777" w:rsidR="003102A2" w:rsidRPr="003102A2" w:rsidRDefault="003102A2" w:rsidP="003102A2">
      <w:pPr>
        <w:spacing w:after="160" w:line="259" w:lineRule="auto"/>
        <w:jc w:val="both"/>
        <w:rPr>
          <w:rFonts w:eastAsia="Calibri"/>
          <w:sz w:val="20"/>
          <w:szCs w:val="20"/>
          <w:lang w:val="sr-Cyrl-RS" w:eastAsia="en-US"/>
        </w:rPr>
      </w:pPr>
      <w:r w:rsidRPr="003102A2">
        <w:rPr>
          <w:rFonts w:eastAsia="Calibri"/>
          <w:b/>
          <w:sz w:val="20"/>
          <w:szCs w:val="20"/>
          <w:lang w:val="sr-Latn-RS" w:eastAsia="en-US"/>
        </w:rPr>
        <w:t>IV</w:t>
      </w:r>
      <w:r w:rsidRPr="003102A2">
        <w:rPr>
          <w:rFonts w:eastAsia="Calibri"/>
          <w:sz w:val="20"/>
          <w:szCs w:val="20"/>
          <w:lang w:val="sr-Cyrl-RS" w:eastAsia="en-US"/>
        </w:rPr>
        <w:t xml:space="preserve"> Ово решење објавити у „Службеном листу општине Ивањица“.</w:t>
      </w:r>
    </w:p>
    <w:p w14:paraId="5E73043A" w14:textId="1C992649" w:rsidR="003102A2" w:rsidRPr="003102A2" w:rsidRDefault="003102A2" w:rsidP="003102A2">
      <w:pPr>
        <w:spacing w:after="160" w:line="259" w:lineRule="auto"/>
        <w:jc w:val="center"/>
        <w:rPr>
          <w:rFonts w:eastAsia="Calibri"/>
          <w:b/>
          <w:sz w:val="20"/>
          <w:szCs w:val="20"/>
          <w:lang w:val="sr-Cyrl-RS" w:eastAsia="en-US"/>
        </w:rPr>
      </w:pPr>
      <w:r w:rsidRPr="003102A2">
        <w:rPr>
          <w:rFonts w:eastAsia="Calibri"/>
          <w:b/>
          <w:sz w:val="20"/>
          <w:szCs w:val="20"/>
          <w:lang w:val="sr-Cyrl-RS" w:eastAsia="en-US"/>
        </w:rPr>
        <w:t>СКУПШТИНА ОПШТИНЕ ИВАЊИЦА, број:464-9-1/2021-01</w:t>
      </w:r>
    </w:p>
    <w:p w14:paraId="788B7CDC" w14:textId="4FF5874D" w:rsidR="003102A2" w:rsidRPr="003102A2" w:rsidRDefault="003102A2" w:rsidP="003102A2">
      <w:pPr>
        <w:spacing w:after="160" w:line="259" w:lineRule="auto"/>
        <w:jc w:val="both"/>
        <w:rPr>
          <w:rFonts w:eastAsia="Calibri"/>
          <w:b/>
          <w:sz w:val="20"/>
          <w:szCs w:val="20"/>
          <w:lang w:val="sr-Cyrl-RS" w:eastAsia="en-US"/>
        </w:rPr>
      </w:pPr>
      <w:r w:rsidRPr="003102A2">
        <w:rPr>
          <w:rFonts w:eastAsia="Calibri"/>
          <w:sz w:val="20"/>
          <w:szCs w:val="20"/>
          <w:lang w:val="sr-Cyrl-RS" w:eastAsia="en-US"/>
        </w:rPr>
        <w:t xml:space="preserve">                                                                                                           </w:t>
      </w:r>
      <w:r>
        <w:rPr>
          <w:rFonts w:eastAsia="Calibri"/>
          <w:sz w:val="20"/>
          <w:szCs w:val="20"/>
          <w:lang w:val="sr-Latn-RS" w:eastAsia="en-US"/>
        </w:rPr>
        <w:t xml:space="preserve">                                                    </w:t>
      </w:r>
      <w:r w:rsidRPr="003102A2">
        <w:rPr>
          <w:rFonts w:eastAsia="Calibri"/>
          <w:sz w:val="20"/>
          <w:szCs w:val="20"/>
          <w:lang w:val="sr-Cyrl-RS" w:eastAsia="en-US"/>
        </w:rPr>
        <w:t xml:space="preserve"> </w:t>
      </w:r>
      <w:r w:rsidRPr="003102A2">
        <w:rPr>
          <w:rFonts w:eastAsia="Calibri"/>
          <w:b/>
          <w:sz w:val="20"/>
          <w:szCs w:val="20"/>
          <w:lang w:val="sr-Cyrl-RS" w:eastAsia="en-US"/>
        </w:rPr>
        <w:t>ПРЕДСЕДНИ</w:t>
      </w:r>
      <w:r>
        <w:rPr>
          <w:rFonts w:eastAsia="Calibri"/>
          <w:b/>
          <w:sz w:val="20"/>
          <w:szCs w:val="20"/>
          <w:lang w:val="sr-Latn-RS" w:eastAsia="en-US"/>
        </w:rPr>
        <w:t xml:space="preserve"> </w:t>
      </w:r>
      <w:r w:rsidRPr="003102A2">
        <w:rPr>
          <w:rFonts w:eastAsia="Calibri"/>
          <w:b/>
          <w:sz w:val="20"/>
          <w:szCs w:val="20"/>
          <w:lang w:val="sr-Cyrl-RS" w:eastAsia="en-US"/>
        </w:rPr>
        <w:t>СКУПШТИНЕ</w:t>
      </w:r>
    </w:p>
    <w:p w14:paraId="6DBCBE60" w14:textId="4CF06ADB" w:rsidR="003102A2" w:rsidRDefault="003102A2" w:rsidP="003102A2">
      <w:pPr>
        <w:spacing w:after="160" w:line="259" w:lineRule="auto"/>
        <w:jc w:val="both"/>
        <w:rPr>
          <w:rFonts w:eastAsia="Calibri"/>
          <w:sz w:val="20"/>
          <w:szCs w:val="20"/>
          <w:lang w:val="sr-Cyrl-RS" w:eastAsia="en-US"/>
        </w:rPr>
      </w:pPr>
      <w:r w:rsidRPr="003102A2">
        <w:rPr>
          <w:rFonts w:eastAsia="Calibri"/>
          <w:sz w:val="20"/>
          <w:szCs w:val="20"/>
          <w:lang w:val="sr-Cyrl-RS" w:eastAsia="en-US"/>
        </w:rPr>
        <w:t xml:space="preserve">                                                                                                                                                         </w:t>
      </w:r>
      <w:r>
        <w:rPr>
          <w:rFonts w:eastAsia="Calibri"/>
          <w:sz w:val="20"/>
          <w:szCs w:val="20"/>
          <w:lang w:val="sr-Latn-RS" w:eastAsia="en-US"/>
        </w:rPr>
        <w:t xml:space="preserve">                   </w:t>
      </w:r>
      <w:r w:rsidRPr="003102A2">
        <w:rPr>
          <w:rFonts w:eastAsia="Calibri"/>
          <w:sz w:val="20"/>
          <w:szCs w:val="20"/>
          <w:lang w:val="sr-Cyrl-RS" w:eastAsia="en-US"/>
        </w:rPr>
        <w:t xml:space="preserve">Владимир </w:t>
      </w:r>
      <w:proofErr w:type="spellStart"/>
      <w:r w:rsidRPr="003102A2">
        <w:rPr>
          <w:rFonts w:eastAsia="Calibri"/>
          <w:sz w:val="20"/>
          <w:szCs w:val="20"/>
          <w:lang w:val="sr-Cyrl-RS" w:eastAsia="en-US"/>
        </w:rPr>
        <w:t>Бојановић</w:t>
      </w:r>
      <w:proofErr w:type="spellEnd"/>
    </w:p>
    <w:p w14:paraId="3E402BAD" w14:textId="181C99EE" w:rsidR="00F708F9" w:rsidRDefault="00F708F9" w:rsidP="003102A2">
      <w:pPr>
        <w:spacing w:after="160" w:line="259" w:lineRule="auto"/>
        <w:jc w:val="both"/>
        <w:rPr>
          <w:rFonts w:eastAsia="Calibri"/>
          <w:sz w:val="20"/>
          <w:szCs w:val="20"/>
          <w:lang w:val="sr-Cyrl-RS" w:eastAsia="en-US"/>
        </w:rPr>
      </w:pPr>
    </w:p>
    <w:p w14:paraId="1C4A0F7D" w14:textId="6040E196" w:rsidR="00F708F9" w:rsidRDefault="00F708F9" w:rsidP="003102A2">
      <w:pPr>
        <w:spacing w:after="160" w:line="259" w:lineRule="auto"/>
        <w:jc w:val="both"/>
        <w:rPr>
          <w:rFonts w:eastAsia="Calibri"/>
          <w:sz w:val="20"/>
          <w:szCs w:val="20"/>
          <w:lang w:val="sr-Cyrl-RS" w:eastAsia="en-US"/>
        </w:rPr>
      </w:pPr>
    </w:p>
    <w:p w14:paraId="341B13A8" w14:textId="0DCDD78C" w:rsidR="00F708F9" w:rsidRDefault="00F708F9" w:rsidP="003102A2">
      <w:pPr>
        <w:spacing w:after="160" w:line="259" w:lineRule="auto"/>
        <w:jc w:val="both"/>
        <w:rPr>
          <w:rFonts w:eastAsia="Calibri"/>
          <w:sz w:val="20"/>
          <w:szCs w:val="20"/>
          <w:lang w:val="sr-Cyrl-RS" w:eastAsia="en-US"/>
        </w:rPr>
      </w:pPr>
    </w:p>
    <w:p w14:paraId="2CD2BC39" w14:textId="2B8BB08C" w:rsidR="00F708F9" w:rsidRDefault="00F708F9" w:rsidP="003102A2">
      <w:pPr>
        <w:spacing w:after="160" w:line="259" w:lineRule="auto"/>
        <w:jc w:val="both"/>
        <w:rPr>
          <w:rFonts w:eastAsia="Calibri"/>
          <w:sz w:val="20"/>
          <w:szCs w:val="20"/>
          <w:lang w:val="sr-Cyrl-RS" w:eastAsia="en-US"/>
        </w:rPr>
      </w:pPr>
    </w:p>
    <w:p w14:paraId="2900BC88" w14:textId="1C4D86CC" w:rsidR="00F708F9" w:rsidRDefault="00F708F9" w:rsidP="003102A2">
      <w:pPr>
        <w:spacing w:after="160" w:line="259" w:lineRule="auto"/>
        <w:jc w:val="both"/>
        <w:rPr>
          <w:rFonts w:eastAsia="Calibri"/>
          <w:sz w:val="20"/>
          <w:szCs w:val="20"/>
          <w:lang w:val="sr-Cyrl-RS" w:eastAsia="en-US"/>
        </w:rPr>
      </w:pPr>
    </w:p>
    <w:p w14:paraId="65390E55" w14:textId="58E7C4FE" w:rsidR="00F708F9" w:rsidRDefault="00F708F9" w:rsidP="003102A2">
      <w:pPr>
        <w:spacing w:after="160" w:line="259" w:lineRule="auto"/>
        <w:jc w:val="both"/>
        <w:rPr>
          <w:rFonts w:eastAsia="Calibri"/>
          <w:sz w:val="20"/>
          <w:szCs w:val="20"/>
          <w:lang w:val="sr-Cyrl-RS" w:eastAsia="en-US"/>
        </w:rPr>
      </w:pPr>
    </w:p>
    <w:p w14:paraId="4E7D369D" w14:textId="34A505EB" w:rsidR="00F708F9" w:rsidRDefault="00F708F9" w:rsidP="003102A2">
      <w:pPr>
        <w:spacing w:after="160" w:line="259" w:lineRule="auto"/>
        <w:jc w:val="both"/>
        <w:rPr>
          <w:rFonts w:eastAsia="Calibri"/>
          <w:sz w:val="20"/>
          <w:szCs w:val="20"/>
          <w:lang w:val="sr-Cyrl-RS" w:eastAsia="en-US"/>
        </w:rPr>
      </w:pPr>
    </w:p>
    <w:p w14:paraId="39E0DCE4" w14:textId="0286EC7A" w:rsidR="00F708F9" w:rsidRDefault="00F708F9" w:rsidP="003102A2">
      <w:pPr>
        <w:spacing w:after="160" w:line="259" w:lineRule="auto"/>
        <w:jc w:val="both"/>
        <w:rPr>
          <w:rFonts w:eastAsia="Calibri"/>
          <w:sz w:val="20"/>
          <w:szCs w:val="20"/>
          <w:lang w:val="sr-Cyrl-RS" w:eastAsia="en-US"/>
        </w:rPr>
      </w:pPr>
    </w:p>
    <w:p w14:paraId="0D2AA90A" w14:textId="38A39843" w:rsidR="00F708F9" w:rsidRDefault="00F708F9" w:rsidP="003102A2">
      <w:pPr>
        <w:spacing w:after="160" w:line="259" w:lineRule="auto"/>
        <w:jc w:val="both"/>
        <w:rPr>
          <w:rFonts w:eastAsia="Calibri"/>
          <w:sz w:val="20"/>
          <w:szCs w:val="20"/>
          <w:lang w:val="sr-Cyrl-RS" w:eastAsia="en-US"/>
        </w:rPr>
      </w:pPr>
    </w:p>
    <w:p w14:paraId="77151293" w14:textId="7E7696EC" w:rsidR="00F708F9" w:rsidRDefault="00F708F9" w:rsidP="003102A2">
      <w:pPr>
        <w:spacing w:after="160" w:line="259" w:lineRule="auto"/>
        <w:jc w:val="both"/>
        <w:rPr>
          <w:rFonts w:eastAsia="Calibri"/>
          <w:sz w:val="20"/>
          <w:szCs w:val="20"/>
          <w:lang w:val="sr-Cyrl-RS" w:eastAsia="en-US"/>
        </w:rPr>
      </w:pPr>
    </w:p>
    <w:p w14:paraId="2688CFF3" w14:textId="699E6CA0" w:rsidR="00F708F9" w:rsidRDefault="00F708F9" w:rsidP="003102A2">
      <w:pPr>
        <w:spacing w:after="160" w:line="259" w:lineRule="auto"/>
        <w:jc w:val="both"/>
        <w:rPr>
          <w:rFonts w:eastAsia="Calibri"/>
          <w:sz w:val="20"/>
          <w:szCs w:val="20"/>
          <w:lang w:val="sr-Cyrl-RS" w:eastAsia="en-US"/>
        </w:rPr>
      </w:pPr>
    </w:p>
    <w:p w14:paraId="7DBA1DAC" w14:textId="681150BC" w:rsidR="00F708F9" w:rsidRDefault="00F708F9" w:rsidP="003102A2">
      <w:pPr>
        <w:spacing w:after="160" w:line="259" w:lineRule="auto"/>
        <w:jc w:val="both"/>
        <w:rPr>
          <w:rFonts w:eastAsia="Calibri"/>
          <w:sz w:val="20"/>
          <w:szCs w:val="20"/>
          <w:lang w:val="sr-Cyrl-RS" w:eastAsia="en-US"/>
        </w:rPr>
      </w:pPr>
    </w:p>
    <w:p w14:paraId="7B5322DF" w14:textId="3F6DB867" w:rsidR="00F708F9" w:rsidRDefault="00F708F9" w:rsidP="003102A2">
      <w:pPr>
        <w:spacing w:after="160" w:line="259" w:lineRule="auto"/>
        <w:jc w:val="both"/>
        <w:rPr>
          <w:rFonts w:eastAsia="Calibri"/>
          <w:sz w:val="20"/>
          <w:szCs w:val="20"/>
          <w:lang w:val="sr-Cyrl-RS" w:eastAsia="en-US"/>
        </w:rPr>
      </w:pPr>
    </w:p>
    <w:p w14:paraId="6F4816C4" w14:textId="3B9E44C1" w:rsidR="00F708F9" w:rsidRDefault="00F708F9" w:rsidP="003102A2">
      <w:pPr>
        <w:spacing w:after="160" w:line="259" w:lineRule="auto"/>
        <w:jc w:val="both"/>
        <w:rPr>
          <w:rFonts w:eastAsia="Calibri"/>
          <w:sz w:val="20"/>
          <w:szCs w:val="20"/>
          <w:lang w:val="sr-Cyrl-RS" w:eastAsia="en-US"/>
        </w:rPr>
      </w:pPr>
    </w:p>
    <w:p w14:paraId="41C07B27" w14:textId="1041553F" w:rsidR="00F708F9" w:rsidRDefault="00F708F9" w:rsidP="003102A2">
      <w:pPr>
        <w:spacing w:after="160" w:line="259" w:lineRule="auto"/>
        <w:jc w:val="both"/>
        <w:rPr>
          <w:rFonts w:eastAsia="Calibri"/>
          <w:sz w:val="20"/>
          <w:szCs w:val="20"/>
          <w:lang w:val="sr-Cyrl-RS" w:eastAsia="en-US"/>
        </w:rPr>
      </w:pPr>
    </w:p>
    <w:p w14:paraId="35700FB4" w14:textId="2717409D" w:rsidR="00F708F9" w:rsidRDefault="00F708F9" w:rsidP="003102A2">
      <w:pPr>
        <w:spacing w:after="160" w:line="259" w:lineRule="auto"/>
        <w:jc w:val="both"/>
        <w:rPr>
          <w:rFonts w:eastAsia="Calibri"/>
          <w:sz w:val="20"/>
          <w:szCs w:val="20"/>
          <w:lang w:val="sr-Cyrl-RS" w:eastAsia="en-US"/>
        </w:rPr>
      </w:pPr>
    </w:p>
    <w:p w14:paraId="421680CE" w14:textId="74583A65" w:rsidR="00F708F9" w:rsidRDefault="00F708F9" w:rsidP="003102A2">
      <w:pPr>
        <w:spacing w:after="160" w:line="259" w:lineRule="auto"/>
        <w:jc w:val="both"/>
        <w:rPr>
          <w:rFonts w:eastAsia="Calibri"/>
          <w:sz w:val="20"/>
          <w:szCs w:val="20"/>
          <w:lang w:val="sr-Cyrl-RS" w:eastAsia="en-US"/>
        </w:rPr>
      </w:pPr>
    </w:p>
    <w:p w14:paraId="77C5338B" w14:textId="63574944" w:rsidR="00F708F9" w:rsidRDefault="00F708F9" w:rsidP="003102A2">
      <w:pPr>
        <w:spacing w:after="160" w:line="259" w:lineRule="auto"/>
        <w:jc w:val="both"/>
        <w:rPr>
          <w:rFonts w:eastAsia="Calibri"/>
          <w:sz w:val="20"/>
          <w:szCs w:val="20"/>
          <w:lang w:val="sr-Cyrl-RS" w:eastAsia="en-US"/>
        </w:rPr>
      </w:pPr>
    </w:p>
    <w:p w14:paraId="26A29397" w14:textId="4604D22F" w:rsidR="00F708F9" w:rsidRDefault="00F708F9" w:rsidP="003102A2">
      <w:pPr>
        <w:spacing w:after="160" w:line="259" w:lineRule="auto"/>
        <w:jc w:val="both"/>
        <w:rPr>
          <w:rFonts w:eastAsia="Calibri"/>
          <w:sz w:val="20"/>
          <w:szCs w:val="20"/>
          <w:lang w:val="sr-Cyrl-RS" w:eastAsia="en-US"/>
        </w:rPr>
      </w:pPr>
    </w:p>
    <w:p w14:paraId="4200361B" w14:textId="1D288C44" w:rsidR="00F708F9" w:rsidRDefault="00F708F9" w:rsidP="003102A2">
      <w:pPr>
        <w:spacing w:after="160" w:line="259" w:lineRule="auto"/>
        <w:jc w:val="both"/>
        <w:rPr>
          <w:rFonts w:eastAsia="Calibri"/>
          <w:sz w:val="20"/>
          <w:szCs w:val="20"/>
          <w:lang w:val="sr-Cyrl-RS" w:eastAsia="en-US"/>
        </w:rPr>
      </w:pPr>
    </w:p>
    <w:p w14:paraId="3799DA1B" w14:textId="245109A3" w:rsidR="00F708F9" w:rsidRDefault="00F708F9" w:rsidP="003102A2">
      <w:pPr>
        <w:spacing w:after="160" w:line="259" w:lineRule="auto"/>
        <w:jc w:val="both"/>
        <w:rPr>
          <w:rFonts w:eastAsia="Calibri"/>
          <w:sz w:val="20"/>
          <w:szCs w:val="20"/>
          <w:lang w:val="sr-Cyrl-RS" w:eastAsia="en-US"/>
        </w:rPr>
      </w:pPr>
    </w:p>
    <w:p w14:paraId="53EB8529" w14:textId="0D6052A9" w:rsidR="00F708F9" w:rsidRDefault="00F708F9" w:rsidP="003102A2">
      <w:pPr>
        <w:spacing w:after="160" w:line="259" w:lineRule="auto"/>
        <w:jc w:val="both"/>
        <w:rPr>
          <w:rFonts w:eastAsia="Calibri"/>
          <w:sz w:val="20"/>
          <w:szCs w:val="20"/>
          <w:lang w:val="sr-Cyrl-RS" w:eastAsia="en-US"/>
        </w:rPr>
      </w:pPr>
    </w:p>
    <w:p w14:paraId="5FEDE22E" w14:textId="440ADA93" w:rsidR="00F708F9" w:rsidRDefault="00F708F9" w:rsidP="003102A2">
      <w:pPr>
        <w:spacing w:after="160" w:line="259" w:lineRule="auto"/>
        <w:jc w:val="both"/>
        <w:rPr>
          <w:rFonts w:eastAsia="Calibri"/>
          <w:sz w:val="20"/>
          <w:szCs w:val="20"/>
          <w:lang w:val="sr-Cyrl-RS" w:eastAsia="en-US"/>
        </w:rPr>
      </w:pPr>
    </w:p>
    <w:p w14:paraId="6F700766" w14:textId="77777777" w:rsidR="00F708F9" w:rsidRDefault="00F708F9" w:rsidP="003102A2">
      <w:pPr>
        <w:spacing w:after="160" w:line="259" w:lineRule="auto"/>
        <w:jc w:val="both"/>
        <w:rPr>
          <w:rFonts w:eastAsia="Calibri"/>
          <w:sz w:val="20"/>
          <w:szCs w:val="20"/>
          <w:lang w:val="sr-Cyrl-RS" w:eastAsia="en-US"/>
        </w:rPr>
      </w:pPr>
    </w:p>
    <w:p w14:paraId="155AF78F" w14:textId="153DE1E1" w:rsidR="00117D24" w:rsidRPr="00117D24" w:rsidRDefault="003102A2" w:rsidP="00117D24">
      <w:pPr>
        <w:rPr>
          <w:sz w:val="20"/>
          <w:szCs w:val="20"/>
          <w:lang w:val="sr-Cyrl-CS"/>
        </w:rPr>
      </w:pPr>
      <w:r>
        <w:rPr>
          <w:b/>
          <w:noProof/>
          <w:color w:val="000000"/>
          <w:sz w:val="20"/>
          <w:szCs w:val="20"/>
        </w:rPr>
        <w:lastRenderedPageBreak/>
        <mc:AlternateContent>
          <mc:Choice Requires="wps">
            <w:drawing>
              <wp:anchor distT="4294967295" distB="4294967295" distL="114300" distR="114300" simplePos="0" relativeHeight="251680768" behindDoc="0" locked="0" layoutInCell="1" allowOverlap="1" wp14:anchorId="0F4BC138" wp14:editId="16B8F778">
                <wp:simplePos x="0" y="0"/>
                <wp:positionH relativeFrom="column">
                  <wp:posOffset>2381250</wp:posOffset>
                </wp:positionH>
                <wp:positionV relativeFrom="paragraph">
                  <wp:posOffset>-143510</wp:posOffset>
                </wp:positionV>
                <wp:extent cx="2286000" cy="0"/>
                <wp:effectExtent l="0" t="0" r="0" b="0"/>
                <wp:wrapNone/>
                <wp:docPr id="252"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768179" id="Line 202"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7.5pt,-11.3pt" to="367.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" strokecolor="#339" strokeweight="1.25pt"/>
            </w:pict>
          </mc:Fallback>
        </mc:AlternateContent>
      </w:r>
      <w:r w:rsidR="00117D24" w:rsidRPr="00117D24">
        <w:rPr>
          <w:sz w:val="20"/>
          <w:szCs w:val="20"/>
          <w:lang w:val="sr-Cyrl-CS"/>
        </w:rPr>
        <w:t>Република Србија</w:t>
      </w:r>
    </w:p>
    <w:p w14:paraId="5DD7E9C3" w14:textId="77777777" w:rsidR="00117D24" w:rsidRPr="00117D24" w:rsidRDefault="00117D24" w:rsidP="00117D24">
      <w:pPr>
        <w:rPr>
          <w:sz w:val="20"/>
          <w:szCs w:val="20"/>
          <w:lang w:val="sr-Cyrl-RS"/>
        </w:rPr>
      </w:pPr>
      <w:r w:rsidRPr="00117D24">
        <w:rPr>
          <w:sz w:val="20"/>
          <w:szCs w:val="20"/>
          <w:lang w:val="sr-Cyrl-CS"/>
        </w:rPr>
        <w:t>О</w:t>
      </w:r>
      <w:r w:rsidRPr="00117D24">
        <w:rPr>
          <w:sz w:val="20"/>
          <w:szCs w:val="20"/>
          <w:lang w:val="sr-Latn-RS"/>
        </w:rPr>
        <w:t>ПШТИНА ИВАЊИЦА</w:t>
      </w:r>
    </w:p>
    <w:p w14:paraId="3F2FBC40" w14:textId="77777777" w:rsidR="00117D24" w:rsidRPr="00117D24" w:rsidRDefault="00117D24" w:rsidP="00117D24">
      <w:pPr>
        <w:rPr>
          <w:sz w:val="20"/>
          <w:szCs w:val="20"/>
          <w:lang w:val="sr-Cyrl-RS"/>
        </w:rPr>
      </w:pPr>
      <w:r w:rsidRPr="00117D24">
        <w:rPr>
          <w:sz w:val="20"/>
          <w:szCs w:val="20"/>
          <w:lang w:val="sr-Cyrl-CS"/>
        </w:rPr>
        <w:t>ОПШТИНСКА УПРАВА</w:t>
      </w:r>
    </w:p>
    <w:p w14:paraId="2555B7FF" w14:textId="77777777" w:rsidR="00117D24" w:rsidRPr="00117D24" w:rsidRDefault="00117D24" w:rsidP="00117D24">
      <w:pPr>
        <w:rPr>
          <w:sz w:val="20"/>
          <w:szCs w:val="20"/>
          <w:lang w:val="sr-Cyrl-RS"/>
        </w:rPr>
      </w:pPr>
      <w:r w:rsidRPr="00117D24">
        <w:rPr>
          <w:sz w:val="20"/>
          <w:szCs w:val="20"/>
          <w:lang w:val="sr-Cyrl-CS"/>
        </w:rPr>
        <w:t>Број: 400-</w:t>
      </w:r>
      <w:r w:rsidRPr="00117D24">
        <w:rPr>
          <w:sz w:val="20"/>
          <w:szCs w:val="20"/>
          <w:lang w:val="sr-Latn-RS"/>
        </w:rPr>
        <w:t>5-3</w:t>
      </w:r>
      <w:r w:rsidRPr="00117D24">
        <w:rPr>
          <w:sz w:val="20"/>
          <w:szCs w:val="20"/>
          <w:lang w:val="sr-Cyrl-CS"/>
        </w:rPr>
        <w:t>/2</w:t>
      </w:r>
      <w:r w:rsidRPr="00117D24">
        <w:rPr>
          <w:sz w:val="20"/>
          <w:szCs w:val="20"/>
          <w:lang w:val="sr-Latn-RS"/>
        </w:rPr>
        <w:t>021</w:t>
      </w:r>
      <w:r w:rsidRPr="00117D24">
        <w:rPr>
          <w:sz w:val="20"/>
          <w:szCs w:val="20"/>
          <w:lang w:val="sr-Cyrl-CS"/>
        </w:rPr>
        <w:t>-01</w:t>
      </w:r>
    </w:p>
    <w:p w14:paraId="648075D2" w14:textId="77777777" w:rsidR="00117D24" w:rsidRPr="00117D24" w:rsidRDefault="00117D24" w:rsidP="00117D24">
      <w:pPr>
        <w:rPr>
          <w:sz w:val="20"/>
          <w:szCs w:val="20"/>
          <w:lang w:val="sr-Cyrl-CS"/>
        </w:rPr>
      </w:pPr>
      <w:r w:rsidRPr="00117D24">
        <w:rPr>
          <w:sz w:val="20"/>
          <w:szCs w:val="20"/>
          <w:lang w:val="sr-Latn-RS"/>
        </w:rPr>
        <w:t>26.</w:t>
      </w:r>
      <w:r w:rsidRPr="00117D24">
        <w:rPr>
          <w:sz w:val="20"/>
          <w:szCs w:val="20"/>
          <w:lang w:val="sr-Cyrl-CS"/>
        </w:rPr>
        <w:t xml:space="preserve"> </w:t>
      </w:r>
      <w:r w:rsidRPr="00117D24">
        <w:rPr>
          <w:sz w:val="20"/>
          <w:szCs w:val="20"/>
          <w:lang w:val="sr-Latn-RS"/>
        </w:rPr>
        <w:t>05</w:t>
      </w:r>
      <w:r w:rsidRPr="00117D24">
        <w:rPr>
          <w:sz w:val="20"/>
          <w:szCs w:val="20"/>
          <w:lang w:val="sr-Cyrl-CS"/>
        </w:rPr>
        <w:t>.</w:t>
      </w:r>
      <w:r w:rsidRPr="00117D24">
        <w:rPr>
          <w:sz w:val="20"/>
          <w:szCs w:val="20"/>
        </w:rPr>
        <w:t xml:space="preserve"> </w:t>
      </w:r>
      <w:r w:rsidRPr="00117D24">
        <w:rPr>
          <w:sz w:val="20"/>
          <w:szCs w:val="20"/>
          <w:lang w:val="sr-Cyrl-CS"/>
        </w:rPr>
        <w:t>202</w:t>
      </w:r>
      <w:r w:rsidRPr="00117D24">
        <w:rPr>
          <w:sz w:val="20"/>
          <w:szCs w:val="20"/>
          <w:lang w:val="sr-Latn-RS"/>
        </w:rPr>
        <w:t>1</w:t>
      </w:r>
      <w:r w:rsidRPr="00117D24">
        <w:rPr>
          <w:sz w:val="20"/>
          <w:szCs w:val="20"/>
          <w:lang w:val="sr-Cyrl-CS"/>
        </w:rPr>
        <w:t>. године</w:t>
      </w:r>
    </w:p>
    <w:p w14:paraId="2F34DE5E" w14:textId="77777777" w:rsidR="00117D24" w:rsidRPr="00117D24" w:rsidRDefault="00117D24" w:rsidP="00117D24">
      <w:pPr>
        <w:rPr>
          <w:sz w:val="20"/>
          <w:szCs w:val="20"/>
          <w:lang w:val="sr-Cyrl-CS"/>
        </w:rPr>
      </w:pPr>
      <w:r w:rsidRPr="00117D24">
        <w:rPr>
          <w:sz w:val="20"/>
          <w:szCs w:val="20"/>
          <w:lang w:val="sr-Cyrl-CS"/>
        </w:rPr>
        <w:t>Ивањица</w:t>
      </w:r>
    </w:p>
    <w:p w14:paraId="1A439744" w14:textId="77777777" w:rsidR="00117D24" w:rsidRPr="00117D24" w:rsidRDefault="00117D24" w:rsidP="00117D24">
      <w:pPr>
        <w:rPr>
          <w:sz w:val="20"/>
          <w:szCs w:val="20"/>
          <w:lang w:val="sr-Cyrl-CS"/>
        </w:rPr>
      </w:pPr>
    </w:p>
    <w:p w14:paraId="2E0EBA63" w14:textId="77777777" w:rsidR="00117D24" w:rsidRPr="00117D24" w:rsidRDefault="00117D24" w:rsidP="00117D24">
      <w:pPr>
        <w:ind w:firstLine="708"/>
        <w:jc w:val="both"/>
        <w:rPr>
          <w:sz w:val="20"/>
          <w:szCs w:val="20"/>
          <w:lang w:val="sr-Cyrl-CS"/>
        </w:rPr>
      </w:pPr>
      <w:r w:rsidRPr="00117D24">
        <w:rPr>
          <w:sz w:val="20"/>
          <w:szCs w:val="20"/>
          <w:lang w:val="sr-Cyrl-CS"/>
        </w:rPr>
        <w:t xml:space="preserve">На основу члана </w:t>
      </w:r>
      <w:r w:rsidRPr="00117D24">
        <w:rPr>
          <w:sz w:val="20"/>
          <w:szCs w:val="20"/>
        </w:rPr>
        <w:t>5</w:t>
      </w:r>
      <w:r w:rsidRPr="00117D24">
        <w:rPr>
          <w:sz w:val="20"/>
          <w:szCs w:val="20"/>
          <w:lang w:val="sr-Cyrl-CS"/>
        </w:rPr>
        <w:t xml:space="preserve">. </w:t>
      </w:r>
      <w:proofErr w:type="spellStart"/>
      <w:r w:rsidRPr="00117D24">
        <w:rPr>
          <w:sz w:val="20"/>
          <w:szCs w:val="20"/>
        </w:rPr>
        <w:t>став</w:t>
      </w:r>
      <w:proofErr w:type="spellEnd"/>
      <w:r w:rsidRPr="00117D24">
        <w:rPr>
          <w:sz w:val="20"/>
          <w:szCs w:val="20"/>
        </w:rPr>
        <w:t xml:space="preserve"> 6.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w:t>
      </w:r>
      <w:r w:rsidRPr="00117D24">
        <w:rPr>
          <w:sz w:val="20"/>
          <w:szCs w:val="20"/>
          <w:lang w:val="sr-Latn-RS"/>
        </w:rPr>
        <w:t>,</w:t>
      </w:r>
      <w:r w:rsidRPr="00117D24">
        <w:rPr>
          <w:sz w:val="20"/>
          <w:szCs w:val="20"/>
          <w:lang w:val="sr-Cyrl-CS"/>
        </w:rPr>
        <w:t xml:space="preserve"> 93/2012, 62/2013, 63/2013-испр., 108/2013</w:t>
      </w:r>
      <w:r w:rsidRPr="00117D24">
        <w:rPr>
          <w:sz w:val="20"/>
          <w:szCs w:val="20"/>
          <w:lang w:val="sr-Latn-RS"/>
        </w:rPr>
        <w:t>,</w:t>
      </w:r>
      <w:r w:rsidRPr="00117D24">
        <w:rPr>
          <w:sz w:val="20"/>
          <w:szCs w:val="20"/>
          <w:lang w:val="sr-Cyrl-CS"/>
        </w:rPr>
        <w:t xml:space="preserve"> 142/2014</w:t>
      </w:r>
      <w:r w:rsidRPr="00117D24">
        <w:rPr>
          <w:sz w:val="20"/>
          <w:szCs w:val="20"/>
          <w:lang w:val="sr-Latn-RS"/>
        </w:rPr>
        <w:t xml:space="preserve">, 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Latn-RS"/>
        </w:rPr>
        <w:t>,</w:t>
      </w:r>
      <w:r w:rsidRPr="00117D24">
        <w:rPr>
          <w:sz w:val="20"/>
          <w:szCs w:val="20"/>
          <w:lang w:val="sr-Cyrl-RS"/>
        </w:rPr>
        <w:t xml:space="preserve"> 103/2015</w:t>
      </w:r>
      <w:r w:rsidRPr="00117D24">
        <w:rPr>
          <w:sz w:val="20"/>
          <w:szCs w:val="20"/>
          <w:lang w:val="sr-Latn-RS"/>
        </w:rPr>
        <w:t>, 99/2016, 113/2017</w:t>
      </w:r>
      <w:r w:rsidRPr="00117D24">
        <w:rPr>
          <w:sz w:val="20"/>
          <w:szCs w:val="20"/>
          <w:lang w:val="sr-Cyrl-RS"/>
        </w:rPr>
        <w:t>,</w:t>
      </w:r>
      <w:r w:rsidRPr="00117D24">
        <w:rPr>
          <w:sz w:val="20"/>
          <w:szCs w:val="20"/>
          <w:lang w:val="sr-Latn-RS"/>
        </w:rPr>
        <w:t xml:space="preserve"> 95/2018</w:t>
      </w:r>
      <w:r w:rsidRPr="00117D24">
        <w:rPr>
          <w:sz w:val="20"/>
          <w:szCs w:val="20"/>
          <w:lang w:val="sr-Cyrl-RS"/>
        </w:rPr>
        <w:t>, 31/2019</w:t>
      </w:r>
      <w:r w:rsidRPr="00117D24">
        <w:rPr>
          <w:sz w:val="20"/>
          <w:szCs w:val="20"/>
          <w:lang w:val="sr-Latn-RS"/>
        </w:rPr>
        <w:t>,</w:t>
      </w:r>
      <w:r w:rsidRPr="00117D24">
        <w:rPr>
          <w:sz w:val="20"/>
          <w:szCs w:val="20"/>
          <w:lang w:val="sr-Cyrl-RS"/>
        </w:rPr>
        <w:t xml:space="preserve"> 72/2019 и 149/2020</w:t>
      </w:r>
      <w:r w:rsidRPr="00117D24">
        <w:rPr>
          <w:sz w:val="20"/>
          <w:szCs w:val="20"/>
          <w:lang w:val="sr-Cyrl-CS"/>
        </w:rPr>
        <w:t>),  члана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w:t>
      </w:r>
      <w:r w:rsidRPr="00117D24">
        <w:rPr>
          <w:sz w:val="20"/>
          <w:szCs w:val="20"/>
          <w:lang w:val="sr-Cyrl-RS"/>
        </w:rPr>
        <w:t xml:space="preserve"> и 5/2021)</w:t>
      </w:r>
      <w:r w:rsidRPr="00117D24">
        <w:rPr>
          <w:sz w:val="20"/>
          <w:szCs w:val="20"/>
          <w:lang w:val="sr-Cyrl-CS"/>
        </w:rPr>
        <w:t xml:space="preserve">, </w:t>
      </w:r>
      <w:proofErr w:type="spellStart"/>
      <w:r w:rsidRPr="00117D24">
        <w:rPr>
          <w:sz w:val="20"/>
          <w:szCs w:val="20"/>
          <w:lang w:val="sr-Latn-RS"/>
        </w:rPr>
        <w:t>Уговора</w:t>
      </w:r>
      <w:proofErr w:type="spellEnd"/>
      <w:r w:rsidRPr="00117D24">
        <w:rPr>
          <w:sz w:val="20"/>
          <w:szCs w:val="20"/>
          <w:lang w:val="sr-Latn-RS"/>
        </w:rPr>
        <w:t xml:space="preserve"> </w:t>
      </w:r>
      <w:r w:rsidRPr="00117D24">
        <w:rPr>
          <w:sz w:val="20"/>
          <w:szCs w:val="20"/>
          <w:lang w:val="sr-Cyrl-RS"/>
        </w:rPr>
        <w:t>о</w:t>
      </w:r>
      <w:r w:rsidRPr="00117D24">
        <w:rPr>
          <w:sz w:val="20"/>
          <w:szCs w:val="20"/>
          <w:lang w:val="sr-Latn-RS"/>
        </w:rPr>
        <w:t xml:space="preserve"> с</w:t>
      </w:r>
      <w:r w:rsidRPr="00117D24">
        <w:rPr>
          <w:sz w:val="20"/>
          <w:szCs w:val="20"/>
          <w:lang w:val="sr-Cyrl-RS"/>
        </w:rPr>
        <w:t>а</w:t>
      </w:r>
      <w:proofErr w:type="spellStart"/>
      <w:r w:rsidRPr="00117D24">
        <w:rPr>
          <w:sz w:val="20"/>
          <w:szCs w:val="20"/>
          <w:lang w:val="sr-Latn-RS"/>
        </w:rPr>
        <w:t>радњи</w:t>
      </w:r>
      <w:proofErr w:type="spellEnd"/>
      <w:r w:rsidRPr="00117D24">
        <w:rPr>
          <w:sz w:val="20"/>
          <w:szCs w:val="20"/>
          <w:lang w:val="sr-Latn-RS"/>
        </w:rPr>
        <w:t xml:space="preserve"> </w:t>
      </w:r>
      <w:proofErr w:type="spellStart"/>
      <w:r w:rsidRPr="00117D24">
        <w:rPr>
          <w:sz w:val="20"/>
          <w:szCs w:val="20"/>
          <w:lang w:val="sr-Latn-RS"/>
        </w:rPr>
        <w:t>на</w:t>
      </w:r>
      <w:proofErr w:type="spellEnd"/>
      <w:r w:rsidRPr="00117D24">
        <w:rPr>
          <w:sz w:val="20"/>
          <w:szCs w:val="20"/>
          <w:lang w:val="sr-Latn-RS"/>
        </w:rPr>
        <w:t xml:space="preserve"> </w:t>
      </w:r>
      <w:proofErr w:type="spellStart"/>
      <w:r w:rsidRPr="00117D24">
        <w:rPr>
          <w:sz w:val="20"/>
          <w:szCs w:val="20"/>
          <w:lang w:val="sr-Latn-RS"/>
        </w:rPr>
        <w:t>реализацији</w:t>
      </w:r>
      <w:proofErr w:type="spellEnd"/>
      <w:r w:rsidRPr="00117D24">
        <w:rPr>
          <w:sz w:val="20"/>
          <w:szCs w:val="20"/>
          <w:lang w:val="sr-Latn-RS"/>
        </w:rPr>
        <w:t xml:space="preserve"> </w:t>
      </w:r>
      <w:proofErr w:type="spellStart"/>
      <w:r w:rsidRPr="00117D24">
        <w:rPr>
          <w:sz w:val="20"/>
          <w:szCs w:val="20"/>
          <w:lang w:val="sr-Latn-RS"/>
        </w:rPr>
        <w:t>помоћи</w:t>
      </w:r>
      <w:proofErr w:type="spellEnd"/>
      <w:r w:rsidRPr="00117D24">
        <w:rPr>
          <w:sz w:val="20"/>
          <w:szCs w:val="20"/>
          <w:lang w:val="sr-Latn-RS"/>
        </w:rPr>
        <w:t xml:space="preserve"> </w:t>
      </w:r>
      <w:proofErr w:type="spellStart"/>
      <w:r w:rsidRPr="00117D24">
        <w:rPr>
          <w:sz w:val="20"/>
          <w:szCs w:val="20"/>
          <w:lang w:val="sr-Latn-RS"/>
        </w:rPr>
        <w:t>за</w:t>
      </w:r>
      <w:proofErr w:type="spellEnd"/>
      <w:r w:rsidRPr="00117D24">
        <w:rPr>
          <w:sz w:val="20"/>
          <w:szCs w:val="20"/>
          <w:lang w:val="sr-Latn-RS"/>
        </w:rPr>
        <w:t xml:space="preserve"> </w:t>
      </w:r>
      <w:r w:rsidRPr="00117D24">
        <w:rPr>
          <w:sz w:val="20"/>
          <w:szCs w:val="20"/>
          <w:lang w:val="sr-Cyrl-RS"/>
        </w:rPr>
        <w:t xml:space="preserve">побољшање услова становања породица интерно расељених лица кроз куповину сеоске куће са окућницом, односно одговарајуће непокретности и доделу помоћи у грађевинском </w:t>
      </w:r>
      <w:proofErr w:type="spellStart"/>
      <w:r w:rsidRPr="00117D24">
        <w:rPr>
          <w:sz w:val="20"/>
          <w:szCs w:val="20"/>
          <w:lang w:val="sr-Cyrl-RS"/>
        </w:rPr>
        <w:t>материјалуодносно</w:t>
      </w:r>
      <w:proofErr w:type="spellEnd"/>
      <w:r w:rsidRPr="00117D24">
        <w:rPr>
          <w:sz w:val="20"/>
          <w:szCs w:val="20"/>
          <w:lang w:val="sr-Cyrl-RS"/>
        </w:rPr>
        <w:t xml:space="preserve"> опреми за адаптацију предметне сеоске куће са окућницом односно одговарајуће непокретностиброј:404-72/2021-01 од 06. 05. 2021. године,</w:t>
      </w:r>
      <w:r w:rsidRPr="00117D24">
        <w:rPr>
          <w:sz w:val="20"/>
          <w:szCs w:val="20"/>
          <w:lang w:val="sr-Cyrl-CS"/>
        </w:rPr>
        <w:t xml:space="preserve"> Начелница општинске управе Ивањица доноси:</w:t>
      </w:r>
    </w:p>
    <w:p w14:paraId="061121AA" w14:textId="77777777" w:rsidR="00117D24" w:rsidRPr="00117D24" w:rsidRDefault="00117D24" w:rsidP="00117D24">
      <w:pPr>
        <w:ind w:firstLine="708"/>
        <w:jc w:val="both"/>
        <w:rPr>
          <w:sz w:val="20"/>
          <w:szCs w:val="20"/>
          <w:lang w:val="sr-Cyrl-CS"/>
        </w:rPr>
      </w:pPr>
    </w:p>
    <w:p w14:paraId="5A4524FD" w14:textId="77777777" w:rsidR="00117D24" w:rsidRPr="00117D24" w:rsidRDefault="00117D24" w:rsidP="00117D24">
      <w:pPr>
        <w:ind w:firstLine="708"/>
        <w:jc w:val="both"/>
        <w:rPr>
          <w:sz w:val="20"/>
          <w:szCs w:val="20"/>
          <w:lang w:val="sr-Cyrl-CS"/>
        </w:rPr>
      </w:pPr>
    </w:p>
    <w:p w14:paraId="29A8DA86" w14:textId="77777777" w:rsidR="00117D24" w:rsidRPr="00117D24" w:rsidRDefault="00117D24" w:rsidP="00117D24">
      <w:pPr>
        <w:jc w:val="center"/>
        <w:rPr>
          <w:b/>
          <w:sz w:val="20"/>
          <w:szCs w:val="20"/>
          <w:lang w:val="sr-Cyrl-CS"/>
        </w:rPr>
      </w:pPr>
      <w:r w:rsidRPr="00117D24">
        <w:rPr>
          <w:b/>
          <w:sz w:val="20"/>
          <w:szCs w:val="20"/>
          <w:lang w:val="sr-Cyrl-CS"/>
        </w:rPr>
        <w:t>Р Е Ш Е Њ Е</w:t>
      </w:r>
    </w:p>
    <w:p w14:paraId="4DD40DA3" w14:textId="77777777" w:rsidR="00117D24" w:rsidRPr="00117D24" w:rsidRDefault="00117D24" w:rsidP="00117D24">
      <w:pPr>
        <w:jc w:val="center"/>
        <w:rPr>
          <w:b/>
          <w:sz w:val="20"/>
          <w:szCs w:val="20"/>
          <w:lang w:val="sr-Cyrl-CS"/>
        </w:rPr>
      </w:pPr>
      <w:r w:rsidRPr="00117D24">
        <w:rPr>
          <w:b/>
          <w:sz w:val="20"/>
          <w:szCs w:val="20"/>
          <w:lang w:val="sr-Cyrl-CS"/>
        </w:rPr>
        <w:t>О ОТВАРАЊУ АПРОПРИЈАЦИЈЕ У БУЏЕТУ ОПШТИНЕ ИВАЊИЦА ЗА 202</w:t>
      </w:r>
      <w:r w:rsidRPr="00117D24">
        <w:rPr>
          <w:b/>
          <w:sz w:val="20"/>
          <w:szCs w:val="20"/>
          <w:lang w:val="sr-Latn-RS"/>
        </w:rPr>
        <w:t>1</w:t>
      </w:r>
      <w:r w:rsidRPr="00117D24">
        <w:rPr>
          <w:b/>
          <w:sz w:val="20"/>
          <w:szCs w:val="20"/>
          <w:lang w:val="sr-Cyrl-CS"/>
        </w:rPr>
        <w:t>. ГОДИНУ</w:t>
      </w:r>
    </w:p>
    <w:p w14:paraId="5B1C0094" w14:textId="77777777" w:rsidR="00117D24" w:rsidRPr="00117D24" w:rsidRDefault="00117D24" w:rsidP="00117D24">
      <w:pPr>
        <w:jc w:val="center"/>
        <w:rPr>
          <w:b/>
          <w:sz w:val="20"/>
          <w:szCs w:val="20"/>
          <w:lang w:val="sr-Cyrl-CS"/>
        </w:rPr>
      </w:pPr>
    </w:p>
    <w:p w14:paraId="5C4F09DA" w14:textId="77777777" w:rsidR="00117D24" w:rsidRPr="00117D24" w:rsidRDefault="00117D24" w:rsidP="00117D24">
      <w:pPr>
        <w:rPr>
          <w:sz w:val="20"/>
          <w:szCs w:val="20"/>
        </w:rPr>
      </w:pPr>
    </w:p>
    <w:p w14:paraId="5F39D319" w14:textId="77777777" w:rsidR="00117D24" w:rsidRPr="00117D24" w:rsidRDefault="00117D24" w:rsidP="00117D24">
      <w:pPr>
        <w:jc w:val="both"/>
        <w:rPr>
          <w:sz w:val="20"/>
          <w:szCs w:val="20"/>
          <w:lang w:val="sr-Cyrl-CS"/>
        </w:rPr>
      </w:pPr>
      <w:r w:rsidRPr="00117D24">
        <w:rPr>
          <w:sz w:val="20"/>
          <w:szCs w:val="20"/>
          <w:lang w:val="sr-Cyrl-CS"/>
        </w:rPr>
        <w:t>1.  У члану 1. Одлуке о буџету општине Ивањица за 2021</w:t>
      </w:r>
      <w:r w:rsidRPr="00117D24">
        <w:rPr>
          <w:sz w:val="20"/>
          <w:szCs w:val="20"/>
          <w:lang w:val="sr-Cyrl-RS"/>
        </w:rPr>
        <w:t>.</w:t>
      </w:r>
      <w:r w:rsidRPr="00117D24">
        <w:rPr>
          <w:sz w:val="20"/>
          <w:szCs w:val="20"/>
          <w:lang w:val="sr-Cyrl-CS"/>
        </w:rPr>
        <w:t xml:space="preserve">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 и 5/2021</w:t>
      </w:r>
      <w:r w:rsidRPr="00117D24">
        <w:rPr>
          <w:sz w:val="20"/>
          <w:szCs w:val="20"/>
          <w:lang w:val="sr-Latn-RS"/>
        </w:rPr>
        <w:t>)</w:t>
      </w:r>
      <w:r w:rsidRPr="00117D24">
        <w:rPr>
          <w:sz w:val="20"/>
          <w:szCs w:val="20"/>
          <w:lang w:val="sr-Cyrl-CS"/>
        </w:rPr>
        <w:t xml:space="preserve">,  </w:t>
      </w:r>
      <w:r w:rsidRPr="00117D24">
        <w:rPr>
          <w:sz w:val="20"/>
          <w:szCs w:val="20"/>
        </w:rPr>
        <w:t xml:space="preserve"> </w:t>
      </w:r>
      <w:r w:rsidRPr="00117D24">
        <w:rPr>
          <w:sz w:val="20"/>
          <w:szCs w:val="20"/>
          <w:lang w:val="sr-Cyrl-RS"/>
        </w:rPr>
        <w:t xml:space="preserve">Текући наменски трансфери од Републике  </w:t>
      </w:r>
      <w:r w:rsidRPr="00117D24">
        <w:rPr>
          <w:sz w:val="20"/>
          <w:szCs w:val="20"/>
          <w:lang w:val="sr-Latn-RS"/>
        </w:rPr>
        <w:t>у</w:t>
      </w:r>
      <w:r w:rsidRPr="00117D24">
        <w:rPr>
          <w:sz w:val="20"/>
          <w:szCs w:val="20"/>
          <w:lang w:val="sr-Cyrl-RS"/>
        </w:rPr>
        <w:t xml:space="preserve"> корист нивоа општине</w:t>
      </w:r>
      <w:r w:rsidRPr="00117D24">
        <w:rPr>
          <w:sz w:val="20"/>
          <w:szCs w:val="20"/>
          <w:lang w:val="sr-Latn-RS"/>
        </w:rPr>
        <w:t xml:space="preserve">, </w:t>
      </w:r>
      <w:proofErr w:type="spellStart"/>
      <w:r w:rsidRPr="00117D24">
        <w:rPr>
          <w:sz w:val="20"/>
          <w:szCs w:val="20"/>
          <w:lang w:val="sr-Latn-RS"/>
        </w:rPr>
        <w:t>извор</w:t>
      </w:r>
      <w:proofErr w:type="spellEnd"/>
      <w:r w:rsidRPr="00117D24">
        <w:rPr>
          <w:sz w:val="20"/>
          <w:szCs w:val="20"/>
          <w:lang w:val="sr-Latn-RS"/>
        </w:rPr>
        <w:t xml:space="preserve"> </w:t>
      </w:r>
      <w:r w:rsidRPr="00117D24">
        <w:rPr>
          <w:sz w:val="20"/>
          <w:szCs w:val="20"/>
          <w:lang w:val="sr-Cyrl-RS"/>
        </w:rPr>
        <w:t xml:space="preserve">финансирања </w:t>
      </w:r>
      <w:r w:rsidRPr="00117D24">
        <w:rPr>
          <w:sz w:val="20"/>
          <w:szCs w:val="20"/>
          <w:lang w:val="sr-Latn-RS"/>
        </w:rPr>
        <w:t>0</w:t>
      </w:r>
      <w:r w:rsidRPr="00117D24">
        <w:rPr>
          <w:sz w:val="20"/>
          <w:szCs w:val="20"/>
          <w:lang w:val="sr-Cyrl-RS"/>
        </w:rPr>
        <w:t>7 – Трансфери од других нивоа власти</w:t>
      </w:r>
      <w:r w:rsidRPr="00117D24">
        <w:rPr>
          <w:sz w:val="20"/>
          <w:szCs w:val="20"/>
          <w:lang w:val="sr-Cyrl-CS"/>
        </w:rPr>
        <w:t>, економска класификација 733154</w:t>
      </w:r>
      <w:r w:rsidRPr="00117D24">
        <w:rPr>
          <w:sz w:val="20"/>
          <w:szCs w:val="20"/>
        </w:rPr>
        <w:t xml:space="preserve"> </w:t>
      </w:r>
      <w:proofErr w:type="spellStart"/>
      <w:r w:rsidRPr="00117D24">
        <w:rPr>
          <w:sz w:val="20"/>
          <w:szCs w:val="20"/>
        </w:rPr>
        <w:t>увећавају</w:t>
      </w:r>
      <w:proofErr w:type="spellEnd"/>
      <w:r w:rsidRPr="00117D24">
        <w:rPr>
          <w:sz w:val="20"/>
          <w:szCs w:val="20"/>
          <w:lang w:val="sr-Cyrl-CS"/>
        </w:rPr>
        <w:t xml:space="preserve"> се у износу</w:t>
      </w:r>
      <w:r w:rsidRPr="00117D24">
        <w:rPr>
          <w:sz w:val="20"/>
          <w:szCs w:val="20"/>
        </w:rPr>
        <w:t xml:space="preserve"> </w:t>
      </w:r>
      <w:r w:rsidRPr="00117D24">
        <w:rPr>
          <w:sz w:val="20"/>
          <w:szCs w:val="20"/>
          <w:lang w:val="sr-Cyrl-RS"/>
        </w:rPr>
        <w:t>1.425.000,00</w:t>
      </w:r>
      <w:r w:rsidRPr="00117D24">
        <w:rPr>
          <w:sz w:val="20"/>
          <w:szCs w:val="20"/>
          <w:lang w:val="sr-Cyrl-CS"/>
        </w:rPr>
        <w:t xml:space="preserve"> </w:t>
      </w:r>
      <w:r w:rsidRPr="00117D24">
        <w:rPr>
          <w:sz w:val="20"/>
          <w:szCs w:val="20"/>
        </w:rPr>
        <w:t xml:space="preserve"> </w:t>
      </w:r>
      <w:proofErr w:type="spellStart"/>
      <w:r w:rsidRPr="00117D24">
        <w:rPr>
          <w:sz w:val="20"/>
          <w:szCs w:val="20"/>
        </w:rPr>
        <w:t>динара</w:t>
      </w:r>
      <w:proofErr w:type="spellEnd"/>
      <w:r w:rsidRPr="00117D24">
        <w:rPr>
          <w:sz w:val="20"/>
          <w:szCs w:val="20"/>
        </w:rPr>
        <w:t>.</w:t>
      </w:r>
    </w:p>
    <w:p w14:paraId="48645D4B" w14:textId="77777777" w:rsidR="00117D24" w:rsidRPr="00117D24" w:rsidRDefault="00117D24" w:rsidP="00117D24">
      <w:pPr>
        <w:jc w:val="both"/>
        <w:rPr>
          <w:sz w:val="20"/>
          <w:szCs w:val="20"/>
          <w:lang w:val="sr-Cyrl-CS"/>
        </w:rPr>
      </w:pPr>
    </w:p>
    <w:p w14:paraId="4D5BDFB6" w14:textId="77777777" w:rsidR="00117D24" w:rsidRPr="00117D24" w:rsidRDefault="00117D24" w:rsidP="00117D24">
      <w:pPr>
        <w:jc w:val="both"/>
        <w:rPr>
          <w:sz w:val="20"/>
          <w:szCs w:val="20"/>
          <w:lang w:val="sr-Cyrl-CS"/>
        </w:rPr>
      </w:pPr>
      <w:r w:rsidRPr="00117D24">
        <w:rPr>
          <w:sz w:val="20"/>
          <w:szCs w:val="20"/>
          <w:lang w:val="sr-Cyrl-CS"/>
        </w:rPr>
        <w:t xml:space="preserve">2.  Средства из </w:t>
      </w:r>
      <w:proofErr w:type="spellStart"/>
      <w:r w:rsidRPr="00117D24">
        <w:rPr>
          <w:sz w:val="20"/>
          <w:szCs w:val="20"/>
          <w:lang w:val="sr-Latn-RS"/>
        </w:rPr>
        <w:t>тачке</w:t>
      </w:r>
      <w:proofErr w:type="spellEnd"/>
      <w:r w:rsidRPr="00117D24">
        <w:rPr>
          <w:sz w:val="20"/>
          <w:szCs w:val="20"/>
          <w:lang w:val="sr-Cyrl-CS"/>
        </w:rPr>
        <w:t xml:space="preserve"> 1. овог решења у износу 1.425.000,00 распоређују се у члану 5. Одлуке о буџету општине Ивањица за 2021. годину у оквиру раздела 4. Општинска управа, Програм </w:t>
      </w:r>
      <w:r w:rsidRPr="00117D24">
        <w:rPr>
          <w:sz w:val="20"/>
          <w:szCs w:val="20"/>
          <w:lang w:val="sr-Cyrl-RS"/>
        </w:rPr>
        <w:t>0901</w:t>
      </w:r>
      <w:r w:rsidRPr="00117D24">
        <w:rPr>
          <w:sz w:val="20"/>
          <w:szCs w:val="20"/>
          <w:lang w:val="sr-Cyrl-CS"/>
        </w:rPr>
        <w:t xml:space="preserve">: Социјална и дечја заштита, Пројекат 0901-4002-Помоћ избеглицама и интерно расељеним лицима у сарадњи са Комесаријатом за избеглице, функција 070 – Социјална помоћ угроженом становништву </w:t>
      </w:r>
      <w:proofErr w:type="spellStart"/>
      <w:r w:rsidRPr="00117D24">
        <w:rPr>
          <w:sz w:val="20"/>
          <w:szCs w:val="20"/>
          <w:lang w:val="sr-Cyrl-CS"/>
        </w:rPr>
        <w:t>некласификована</w:t>
      </w:r>
      <w:proofErr w:type="spellEnd"/>
      <w:r w:rsidRPr="00117D24">
        <w:rPr>
          <w:sz w:val="20"/>
          <w:szCs w:val="20"/>
          <w:lang w:val="sr-Cyrl-CS"/>
        </w:rPr>
        <w:t xml:space="preserve"> на другом месту, Извор финансирања 07 –</w:t>
      </w:r>
      <w:r w:rsidRPr="00117D24">
        <w:rPr>
          <w:sz w:val="20"/>
          <w:szCs w:val="20"/>
          <w:lang w:val="sr-Cyrl-RS"/>
        </w:rPr>
        <w:t xml:space="preserve"> Трансфери од других нивоа власти</w:t>
      </w: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472 – Накнада за социјалну заштиту из буџета у износу 1.425.000,00 динара (конто намене 472800 – Накнаде из буџета за становање и живот , позиција 24/0.</w:t>
      </w:r>
    </w:p>
    <w:p w14:paraId="58A21E4F" w14:textId="77777777" w:rsidR="00117D24" w:rsidRPr="00117D24" w:rsidRDefault="00117D24" w:rsidP="00117D24">
      <w:pPr>
        <w:jc w:val="both"/>
        <w:rPr>
          <w:sz w:val="20"/>
          <w:szCs w:val="20"/>
          <w:lang w:val="sr-Cyrl-CS"/>
        </w:rPr>
      </w:pPr>
    </w:p>
    <w:p w14:paraId="5E71AAB1" w14:textId="77777777" w:rsidR="00117D24" w:rsidRPr="00117D24" w:rsidRDefault="00117D24" w:rsidP="00117D24">
      <w:pPr>
        <w:jc w:val="both"/>
        <w:rPr>
          <w:sz w:val="20"/>
          <w:szCs w:val="20"/>
          <w:lang w:val="sr-Cyrl-CS"/>
        </w:rPr>
      </w:pPr>
      <w:r w:rsidRPr="00117D24">
        <w:rPr>
          <w:sz w:val="20"/>
          <w:szCs w:val="20"/>
          <w:lang w:val="sr-Cyrl-CS"/>
        </w:rPr>
        <w:t>3.  О реализацији овог решења стараће се Општинска управа - одељење за буџет и финансије.</w:t>
      </w:r>
    </w:p>
    <w:p w14:paraId="49AE3B04" w14:textId="77777777" w:rsidR="00117D24" w:rsidRPr="00117D24" w:rsidRDefault="00117D24" w:rsidP="00117D24">
      <w:pPr>
        <w:rPr>
          <w:sz w:val="20"/>
          <w:szCs w:val="20"/>
          <w:lang w:val="sr-Cyrl-CS"/>
        </w:rPr>
      </w:pPr>
    </w:p>
    <w:p w14:paraId="6EEF42D6" w14:textId="77777777" w:rsidR="00117D24" w:rsidRPr="00117D24" w:rsidRDefault="00117D24" w:rsidP="00117D24">
      <w:pPr>
        <w:rPr>
          <w:sz w:val="20"/>
          <w:szCs w:val="20"/>
          <w:lang w:val="sr-Cyrl-CS"/>
        </w:rPr>
      </w:pPr>
      <w:r w:rsidRPr="00117D24">
        <w:rPr>
          <w:sz w:val="20"/>
          <w:szCs w:val="20"/>
          <w:lang w:val="sr-Cyrl-CS"/>
        </w:rPr>
        <w:t>4.  Ово решење биће објављено у „Службеном листу општине Ивањица“</w:t>
      </w:r>
    </w:p>
    <w:p w14:paraId="6BE4099F" w14:textId="77777777" w:rsidR="00117D24" w:rsidRPr="00117D24" w:rsidRDefault="00117D24" w:rsidP="00117D24">
      <w:pPr>
        <w:rPr>
          <w:sz w:val="20"/>
          <w:szCs w:val="20"/>
          <w:lang w:val="sr-Cyrl-CS"/>
        </w:rPr>
      </w:pPr>
    </w:p>
    <w:p w14:paraId="31BAC559" w14:textId="77777777" w:rsidR="00117D24" w:rsidRPr="00117D24" w:rsidRDefault="00117D24" w:rsidP="00117D24">
      <w:pPr>
        <w:rPr>
          <w:sz w:val="20"/>
          <w:szCs w:val="20"/>
          <w:lang w:val="sr-Cyrl-CS"/>
        </w:rPr>
      </w:pPr>
    </w:p>
    <w:p w14:paraId="6531B0E9" w14:textId="68652A5A" w:rsidR="00117D24" w:rsidRPr="00117D24" w:rsidRDefault="00117D24" w:rsidP="00117D24">
      <w:pPr>
        <w:tabs>
          <w:tab w:val="left" w:pos="6495"/>
        </w:tabs>
        <w:rPr>
          <w:sz w:val="20"/>
          <w:szCs w:val="20"/>
          <w:lang w:val="sr-Cyrl-CS"/>
        </w:rPr>
      </w:pP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Pr>
          <w:sz w:val="20"/>
          <w:szCs w:val="20"/>
          <w:lang w:val="sr-Latn-RS"/>
        </w:rPr>
        <w:t xml:space="preserve">                                                                     </w:t>
      </w:r>
      <w:r w:rsidRPr="00117D24">
        <w:rPr>
          <w:sz w:val="20"/>
          <w:szCs w:val="20"/>
          <w:lang w:val="sr-Cyrl-CS"/>
        </w:rPr>
        <w:t xml:space="preserve"> НАЧЕЛНИК</w:t>
      </w:r>
    </w:p>
    <w:p w14:paraId="07A6F227" w14:textId="5F349DB4" w:rsidR="00117D24" w:rsidRPr="00117D24" w:rsidRDefault="00117D24" w:rsidP="00117D24">
      <w:pPr>
        <w:tabs>
          <w:tab w:val="left" w:pos="5430"/>
        </w:tabs>
        <w:rPr>
          <w:sz w:val="20"/>
          <w:szCs w:val="20"/>
          <w:lang w:val="sr-Cyrl-CS"/>
        </w:rPr>
      </w:pPr>
      <w:r w:rsidRPr="00117D24">
        <w:rPr>
          <w:sz w:val="20"/>
          <w:szCs w:val="20"/>
        </w:rPr>
        <w:tab/>
      </w:r>
      <w:r w:rsidRPr="00117D24">
        <w:rPr>
          <w:sz w:val="20"/>
          <w:szCs w:val="20"/>
          <w:lang w:val="sr-Cyrl-CS"/>
        </w:rPr>
        <w:t xml:space="preserve">        </w:t>
      </w:r>
      <w:r>
        <w:rPr>
          <w:sz w:val="20"/>
          <w:szCs w:val="20"/>
          <w:lang w:val="sr-Latn-RS"/>
        </w:rPr>
        <w:t xml:space="preserve">                                                   </w:t>
      </w:r>
      <w:r w:rsidRPr="00117D24">
        <w:rPr>
          <w:sz w:val="20"/>
          <w:szCs w:val="20"/>
          <w:lang w:val="sr-Cyrl-CS"/>
        </w:rPr>
        <w:t>Бојана Главинић</w:t>
      </w:r>
    </w:p>
    <w:p w14:paraId="2AA46576" w14:textId="77777777" w:rsidR="00117D24" w:rsidRPr="00117D24" w:rsidRDefault="00117D24" w:rsidP="00117D24">
      <w:pPr>
        <w:tabs>
          <w:tab w:val="left" w:pos="5430"/>
        </w:tabs>
        <w:rPr>
          <w:sz w:val="20"/>
          <w:szCs w:val="20"/>
          <w:lang w:val="sr-Cyrl-CS"/>
        </w:rPr>
      </w:pPr>
    </w:p>
    <w:p w14:paraId="7FD5288B" w14:textId="77777777" w:rsidR="00117D24" w:rsidRPr="00117D24" w:rsidRDefault="00117D24" w:rsidP="00117D24">
      <w:pPr>
        <w:tabs>
          <w:tab w:val="left" w:pos="5430"/>
        </w:tabs>
        <w:rPr>
          <w:sz w:val="20"/>
          <w:szCs w:val="20"/>
          <w:lang w:val="sr-Cyrl-CS"/>
        </w:rPr>
      </w:pPr>
    </w:p>
    <w:p w14:paraId="2F81640B" w14:textId="77777777" w:rsidR="00117D24" w:rsidRPr="00117D24" w:rsidRDefault="00117D24" w:rsidP="00117D24">
      <w:pPr>
        <w:tabs>
          <w:tab w:val="left" w:pos="5430"/>
        </w:tabs>
        <w:jc w:val="center"/>
        <w:rPr>
          <w:b/>
          <w:sz w:val="20"/>
          <w:szCs w:val="20"/>
          <w:lang w:val="sr-Cyrl-CS"/>
        </w:rPr>
      </w:pPr>
      <w:r w:rsidRPr="00117D24">
        <w:rPr>
          <w:b/>
          <w:sz w:val="20"/>
          <w:szCs w:val="20"/>
          <w:lang w:val="sr-Cyrl-CS"/>
        </w:rPr>
        <w:t>О б р а з л о ж е њ е</w:t>
      </w:r>
    </w:p>
    <w:p w14:paraId="11E7C41A" w14:textId="77777777" w:rsidR="00117D24" w:rsidRPr="00117D24" w:rsidRDefault="00117D24" w:rsidP="00117D24">
      <w:pPr>
        <w:tabs>
          <w:tab w:val="left" w:pos="5430"/>
        </w:tabs>
        <w:jc w:val="center"/>
        <w:rPr>
          <w:b/>
          <w:sz w:val="20"/>
          <w:szCs w:val="20"/>
          <w:lang w:val="sr-Cyrl-CS"/>
        </w:rPr>
      </w:pPr>
    </w:p>
    <w:p w14:paraId="035AE594" w14:textId="77777777" w:rsidR="00117D24" w:rsidRPr="00117D24" w:rsidRDefault="00117D24" w:rsidP="00117D24">
      <w:pPr>
        <w:ind w:firstLine="708"/>
        <w:jc w:val="both"/>
        <w:rPr>
          <w:sz w:val="20"/>
          <w:szCs w:val="20"/>
          <w:lang w:val="sr-Cyrl-CS"/>
        </w:rPr>
      </w:pPr>
      <w:r w:rsidRPr="00117D24">
        <w:rPr>
          <w:sz w:val="20"/>
          <w:szCs w:val="20"/>
          <w:lang w:val="sr-Cyrl-CS"/>
        </w:rPr>
        <w:t xml:space="preserve">Чланом 5 став </w:t>
      </w:r>
      <w:r w:rsidRPr="00117D24">
        <w:rPr>
          <w:sz w:val="20"/>
          <w:szCs w:val="20"/>
        </w:rPr>
        <w:t>6.</w:t>
      </w:r>
      <w:r w:rsidRPr="00117D24">
        <w:rPr>
          <w:sz w:val="20"/>
          <w:szCs w:val="20"/>
          <w:lang w:val="sr-Cyrl-RS"/>
        </w:rPr>
        <w:t xml:space="preserve">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 93/2012, 62/2013, 63/2013-испр., 108/2013, 142/2014, </w:t>
      </w:r>
      <w:r w:rsidRPr="00117D24">
        <w:rPr>
          <w:sz w:val="20"/>
          <w:szCs w:val="20"/>
          <w:lang w:val="sr-Latn-RS"/>
        </w:rPr>
        <w:t xml:space="preserve">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Cyrl-RS"/>
        </w:rPr>
        <w:t>, 103/2015,99/2016, 113/2017, 95/2018, 31/2019, 72/2019 и 149/2020</w:t>
      </w:r>
      <w:r w:rsidRPr="00117D24">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и издатака по том основу.</w:t>
      </w:r>
    </w:p>
    <w:p w14:paraId="512600DB" w14:textId="77777777" w:rsidR="00117D24" w:rsidRPr="00117D24" w:rsidRDefault="00117D24" w:rsidP="00117D24">
      <w:pPr>
        <w:ind w:firstLine="708"/>
        <w:jc w:val="both"/>
        <w:rPr>
          <w:sz w:val="20"/>
          <w:szCs w:val="20"/>
          <w:lang w:val="sr-Cyrl-CS"/>
        </w:rPr>
      </w:pPr>
    </w:p>
    <w:p w14:paraId="39FBC433" w14:textId="77777777" w:rsidR="00117D24" w:rsidRPr="00117D24" w:rsidRDefault="00117D24" w:rsidP="00117D24">
      <w:pPr>
        <w:ind w:firstLine="708"/>
        <w:jc w:val="both"/>
        <w:rPr>
          <w:sz w:val="20"/>
          <w:szCs w:val="20"/>
          <w:lang w:val="sr-Cyrl-CS"/>
        </w:rPr>
      </w:pPr>
      <w:r w:rsidRPr="00117D24">
        <w:rPr>
          <w:sz w:val="20"/>
          <w:szCs w:val="20"/>
          <w:lang w:val="sr-Cyrl-CS"/>
        </w:rPr>
        <w:t>Такође чланом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по том основу.</w:t>
      </w:r>
    </w:p>
    <w:p w14:paraId="0AA2AEEC" w14:textId="77777777" w:rsidR="00117D24" w:rsidRPr="00117D24" w:rsidRDefault="00117D24" w:rsidP="00117D24">
      <w:pPr>
        <w:ind w:firstLine="708"/>
        <w:jc w:val="both"/>
        <w:rPr>
          <w:sz w:val="20"/>
          <w:szCs w:val="20"/>
          <w:lang w:val="sr-Cyrl-CS"/>
        </w:rPr>
      </w:pPr>
    </w:p>
    <w:p w14:paraId="1E1D57C6" w14:textId="56E8703E" w:rsidR="00117D24" w:rsidRDefault="00117D24" w:rsidP="00117D24">
      <w:pPr>
        <w:ind w:firstLine="708"/>
        <w:jc w:val="both"/>
        <w:rPr>
          <w:sz w:val="20"/>
          <w:szCs w:val="20"/>
          <w:lang w:val="sr-Cyrl-CS"/>
        </w:rPr>
      </w:pPr>
      <w:proofErr w:type="spellStart"/>
      <w:r w:rsidRPr="00117D24">
        <w:rPr>
          <w:sz w:val="20"/>
          <w:szCs w:val="20"/>
          <w:lang w:val="sr-Latn-RS"/>
        </w:rPr>
        <w:t>Уговор</w:t>
      </w:r>
      <w:proofErr w:type="spellEnd"/>
      <w:r w:rsidRPr="00117D24">
        <w:rPr>
          <w:sz w:val="20"/>
          <w:szCs w:val="20"/>
          <w:lang w:val="sr-Cyrl-RS"/>
        </w:rPr>
        <w:t>ом</w:t>
      </w:r>
      <w:r w:rsidRPr="00117D24">
        <w:rPr>
          <w:sz w:val="20"/>
          <w:szCs w:val="20"/>
          <w:lang w:val="sr-Latn-RS"/>
        </w:rPr>
        <w:t xml:space="preserve"> </w:t>
      </w:r>
      <w:r w:rsidRPr="00117D24">
        <w:rPr>
          <w:sz w:val="20"/>
          <w:szCs w:val="20"/>
          <w:lang w:val="sr-Cyrl-RS"/>
        </w:rPr>
        <w:t>о</w:t>
      </w:r>
      <w:r w:rsidRPr="00117D24">
        <w:rPr>
          <w:sz w:val="20"/>
          <w:szCs w:val="20"/>
          <w:lang w:val="sr-Latn-RS"/>
        </w:rPr>
        <w:t xml:space="preserve"> с</w:t>
      </w:r>
      <w:r w:rsidRPr="00117D24">
        <w:rPr>
          <w:sz w:val="20"/>
          <w:szCs w:val="20"/>
          <w:lang w:val="sr-Cyrl-RS"/>
        </w:rPr>
        <w:t>а</w:t>
      </w:r>
      <w:proofErr w:type="spellStart"/>
      <w:r w:rsidRPr="00117D24">
        <w:rPr>
          <w:sz w:val="20"/>
          <w:szCs w:val="20"/>
          <w:lang w:val="sr-Latn-RS"/>
        </w:rPr>
        <w:t>радњи</w:t>
      </w:r>
      <w:proofErr w:type="spellEnd"/>
      <w:r w:rsidRPr="00117D24">
        <w:rPr>
          <w:sz w:val="20"/>
          <w:szCs w:val="20"/>
          <w:lang w:val="sr-Latn-RS"/>
        </w:rPr>
        <w:t xml:space="preserve"> </w:t>
      </w:r>
      <w:proofErr w:type="spellStart"/>
      <w:r w:rsidRPr="00117D24">
        <w:rPr>
          <w:sz w:val="20"/>
          <w:szCs w:val="20"/>
          <w:lang w:val="sr-Latn-RS"/>
        </w:rPr>
        <w:t>на</w:t>
      </w:r>
      <w:proofErr w:type="spellEnd"/>
      <w:r w:rsidRPr="00117D24">
        <w:rPr>
          <w:sz w:val="20"/>
          <w:szCs w:val="20"/>
          <w:lang w:val="sr-Latn-RS"/>
        </w:rPr>
        <w:t xml:space="preserve"> </w:t>
      </w:r>
      <w:proofErr w:type="spellStart"/>
      <w:r w:rsidRPr="00117D24">
        <w:rPr>
          <w:sz w:val="20"/>
          <w:szCs w:val="20"/>
          <w:lang w:val="sr-Latn-RS"/>
        </w:rPr>
        <w:t>реализацији</w:t>
      </w:r>
      <w:proofErr w:type="spellEnd"/>
      <w:r w:rsidRPr="00117D24">
        <w:rPr>
          <w:sz w:val="20"/>
          <w:szCs w:val="20"/>
          <w:lang w:val="sr-Latn-RS"/>
        </w:rPr>
        <w:t xml:space="preserve"> </w:t>
      </w:r>
      <w:proofErr w:type="spellStart"/>
      <w:r w:rsidRPr="00117D24">
        <w:rPr>
          <w:sz w:val="20"/>
          <w:szCs w:val="20"/>
          <w:lang w:val="sr-Latn-RS"/>
        </w:rPr>
        <w:t>помоћи</w:t>
      </w:r>
      <w:proofErr w:type="spellEnd"/>
      <w:r w:rsidRPr="00117D24">
        <w:rPr>
          <w:sz w:val="20"/>
          <w:szCs w:val="20"/>
          <w:lang w:val="sr-Latn-RS"/>
        </w:rPr>
        <w:t xml:space="preserve"> </w:t>
      </w:r>
      <w:proofErr w:type="spellStart"/>
      <w:r w:rsidRPr="00117D24">
        <w:rPr>
          <w:sz w:val="20"/>
          <w:szCs w:val="20"/>
          <w:lang w:val="sr-Latn-RS"/>
        </w:rPr>
        <w:t>за</w:t>
      </w:r>
      <w:proofErr w:type="spellEnd"/>
      <w:r w:rsidRPr="00117D24">
        <w:rPr>
          <w:sz w:val="20"/>
          <w:szCs w:val="20"/>
          <w:lang w:val="sr-Latn-RS"/>
        </w:rPr>
        <w:t xml:space="preserve"> </w:t>
      </w:r>
      <w:r w:rsidRPr="00117D24">
        <w:rPr>
          <w:sz w:val="20"/>
          <w:szCs w:val="20"/>
          <w:lang w:val="sr-Cyrl-RS"/>
        </w:rPr>
        <w:t>побољшање услова становања породица интерно расељених лица кроз куповину сеоске куће са окућницом, односно одговарајуће непокретности и доделу помоћи у грађевинском материјалу односно опреми за адаптацију предметне сеоске куће са окућницом односно одговарајуће непокретностиброј:404-72/2021-01 од 06. 05. 2021. године</w:t>
      </w:r>
      <w:r w:rsidRPr="00117D24">
        <w:rPr>
          <w:sz w:val="20"/>
          <w:szCs w:val="20"/>
          <w:lang w:val="sr-Latn-RS"/>
        </w:rPr>
        <w:t xml:space="preserve"> </w:t>
      </w:r>
      <w:r w:rsidRPr="00117D24">
        <w:rPr>
          <w:sz w:val="20"/>
          <w:szCs w:val="20"/>
          <w:lang w:val="sr-Cyrl-CS"/>
        </w:rPr>
        <w:t>па је одлучено као у диспозитиву решења.</w:t>
      </w:r>
    </w:p>
    <w:p w14:paraId="2E26DA0F" w14:textId="23883BA1" w:rsidR="00B26517" w:rsidRDefault="00B26517" w:rsidP="00117D24">
      <w:pPr>
        <w:ind w:firstLine="708"/>
        <w:jc w:val="both"/>
        <w:rPr>
          <w:sz w:val="20"/>
          <w:szCs w:val="20"/>
          <w:lang w:val="sr-Cyrl-CS"/>
        </w:rPr>
      </w:pPr>
    </w:p>
    <w:p w14:paraId="3C646296" w14:textId="50FA6B31" w:rsidR="00B26517" w:rsidRDefault="00B26517" w:rsidP="00117D24">
      <w:pPr>
        <w:ind w:firstLine="708"/>
        <w:jc w:val="both"/>
        <w:rPr>
          <w:sz w:val="20"/>
          <w:szCs w:val="20"/>
          <w:lang w:val="sr-Cyrl-CS"/>
        </w:rPr>
      </w:pPr>
    </w:p>
    <w:p w14:paraId="31EF2446" w14:textId="3E4F535E" w:rsidR="00F708F9" w:rsidRDefault="00F708F9" w:rsidP="00117D24">
      <w:pPr>
        <w:ind w:firstLine="708"/>
        <w:jc w:val="both"/>
        <w:rPr>
          <w:sz w:val="20"/>
          <w:szCs w:val="20"/>
          <w:lang w:val="sr-Cyrl-CS"/>
        </w:rPr>
      </w:pPr>
    </w:p>
    <w:p w14:paraId="043E10FF" w14:textId="77777777" w:rsidR="00F708F9" w:rsidRDefault="00F708F9" w:rsidP="00117D24">
      <w:pPr>
        <w:ind w:firstLine="708"/>
        <w:jc w:val="both"/>
        <w:rPr>
          <w:sz w:val="20"/>
          <w:szCs w:val="20"/>
          <w:lang w:val="sr-Cyrl-CS"/>
        </w:rPr>
      </w:pPr>
    </w:p>
    <w:p w14:paraId="71E0571A" w14:textId="77777777" w:rsidR="00117D24" w:rsidRPr="00117D24" w:rsidRDefault="00117D24" w:rsidP="00117D24">
      <w:pPr>
        <w:rPr>
          <w:sz w:val="20"/>
          <w:szCs w:val="20"/>
          <w:lang w:val="sr-Cyrl-CS"/>
        </w:rPr>
      </w:pPr>
      <w:r w:rsidRPr="00117D24">
        <w:rPr>
          <w:sz w:val="20"/>
          <w:szCs w:val="20"/>
          <w:lang w:val="sr-Cyrl-CS"/>
        </w:rPr>
        <w:lastRenderedPageBreak/>
        <w:t>Република Србија</w:t>
      </w:r>
    </w:p>
    <w:p w14:paraId="467A6ED1" w14:textId="77777777" w:rsidR="00117D24" w:rsidRPr="00117D24" w:rsidRDefault="00117D24" w:rsidP="00117D24">
      <w:pPr>
        <w:rPr>
          <w:sz w:val="20"/>
          <w:szCs w:val="20"/>
          <w:lang w:val="sr-Cyrl-RS"/>
        </w:rPr>
      </w:pPr>
      <w:r w:rsidRPr="00117D24">
        <w:rPr>
          <w:sz w:val="20"/>
          <w:szCs w:val="20"/>
          <w:lang w:val="sr-Cyrl-CS"/>
        </w:rPr>
        <w:t>О</w:t>
      </w:r>
      <w:r w:rsidRPr="00117D24">
        <w:rPr>
          <w:sz w:val="20"/>
          <w:szCs w:val="20"/>
          <w:lang w:val="sr-Latn-RS"/>
        </w:rPr>
        <w:t>ПШТИНА ИВАЊИЦА</w:t>
      </w:r>
    </w:p>
    <w:p w14:paraId="61FA10D4" w14:textId="77777777" w:rsidR="00117D24" w:rsidRPr="00117D24" w:rsidRDefault="00117D24" w:rsidP="00117D24">
      <w:pPr>
        <w:rPr>
          <w:sz w:val="20"/>
          <w:szCs w:val="20"/>
          <w:lang w:val="sr-Cyrl-RS"/>
        </w:rPr>
      </w:pPr>
      <w:r w:rsidRPr="00117D24">
        <w:rPr>
          <w:sz w:val="20"/>
          <w:szCs w:val="20"/>
          <w:lang w:val="sr-Cyrl-CS"/>
        </w:rPr>
        <w:t>ОПШТИНСКА УПРАВА</w:t>
      </w:r>
    </w:p>
    <w:p w14:paraId="51648B1A" w14:textId="77777777" w:rsidR="00117D24" w:rsidRPr="00117D24" w:rsidRDefault="00117D24" w:rsidP="00117D24">
      <w:pPr>
        <w:rPr>
          <w:sz w:val="20"/>
          <w:szCs w:val="20"/>
          <w:lang w:val="sr-Cyrl-RS"/>
        </w:rPr>
      </w:pPr>
      <w:r w:rsidRPr="00117D24">
        <w:rPr>
          <w:sz w:val="20"/>
          <w:szCs w:val="20"/>
          <w:lang w:val="sr-Cyrl-CS"/>
        </w:rPr>
        <w:t>Број: 400-</w:t>
      </w:r>
      <w:r w:rsidRPr="00117D24">
        <w:rPr>
          <w:sz w:val="20"/>
          <w:szCs w:val="20"/>
          <w:lang w:val="sr-Latn-RS"/>
        </w:rPr>
        <w:t>5-4</w:t>
      </w:r>
      <w:r w:rsidRPr="00117D24">
        <w:rPr>
          <w:sz w:val="20"/>
          <w:szCs w:val="20"/>
          <w:lang w:val="sr-Cyrl-CS"/>
        </w:rPr>
        <w:t>/2</w:t>
      </w:r>
      <w:r w:rsidRPr="00117D24">
        <w:rPr>
          <w:sz w:val="20"/>
          <w:szCs w:val="20"/>
          <w:lang w:val="sr-Latn-RS"/>
        </w:rPr>
        <w:t>021</w:t>
      </w:r>
      <w:r w:rsidRPr="00117D24">
        <w:rPr>
          <w:sz w:val="20"/>
          <w:szCs w:val="20"/>
          <w:lang w:val="sr-Cyrl-CS"/>
        </w:rPr>
        <w:t>-01</w:t>
      </w:r>
    </w:p>
    <w:p w14:paraId="1939487A" w14:textId="77777777" w:rsidR="00117D24" w:rsidRPr="00117D24" w:rsidRDefault="00117D24" w:rsidP="00117D24">
      <w:pPr>
        <w:rPr>
          <w:sz w:val="20"/>
          <w:szCs w:val="20"/>
          <w:lang w:val="sr-Cyrl-CS"/>
        </w:rPr>
      </w:pPr>
      <w:r w:rsidRPr="00117D24">
        <w:rPr>
          <w:sz w:val="20"/>
          <w:szCs w:val="20"/>
          <w:lang w:val="sr-Latn-RS"/>
        </w:rPr>
        <w:t>26.</w:t>
      </w:r>
      <w:r w:rsidRPr="00117D24">
        <w:rPr>
          <w:sz w:val="20"/>
          <w:szCs w:val="20"/>
          <w:lang w:val="sr-Cyrl-CS"/>
        </w:rPr>
        <w:t xml:space="preserve"> </w:t>
      </w:r>
      <w:r w:rsidRPr="00117D24">
        <w:rPr>
          <w:sz w:val="20"/>
          <w:szCs w:val="20"/>
          <w:lang w:val="sr-Latn-RS"/>
        </w:rPr>
        <w:t>05</w:t>
      </w:r>
      <w:r w:rsidRPr="00117D24">
        <w:rPr>
          <w:sz w:val="20"/>
          <w:szCs w:val="20"/>
          <w:lang w:val="sr-Cyrl-CS"/>
        </w:rPr>
        <w:t>.</w:t>
      </w:r>
      <w:r w:rsidRPr="00117D24">
        <w:rPr>
          <w:sz w:val="20"/>
          <w:szCs w:val="20"/>
        </w:rPr>
        <w:t xml:space="preserve"> </w:t>
      </w:r>
      <w:r w:rsidRPr="00117D24">
        <w:rPr>
          <w:sz w:val="20"/>
          <w:szCs w:val="20"/>
          <w:lang w:val="sr-Cyrl-CS"/>
        </w:rPr>
        <w:t>202</w:t>
      </w:r>
      <w:r w:rsidRPr="00117D24">
        <w:rPr>
          <w:sz w:val="20"/>
          <w:szCs w:val="20"/>
          <w:lang w:val="sr-Latn-RS"/>
        </w:rPr>
        <w:t>1</w:t>
      </w:r>
      <w:r w:rsidRPr="00117D24">
        <w:rPr>
          <w:sz w:val="20"/>
          <w:szCs w:val="20"/>
          <w:lang w:val="sr-Cyrl-CS"/>
        </w:rPr>
        <w:t>. године</w:t>
      </w:r>
    </w:p>
    <w:p w14:paraId="459E369A" w14:textId="77777777" w:rsidR="00117D24" w:rsidRPr="00117D24" w:rsidRDefault="00117D24" w:rsidP="00117D24">
      <w:pPr>
        <w:rPr>
          <w:sz w:val="20"/>
          <w:szCs w:val="20"/>
          <w:lang w:val="sr-Cyrl-CS"/>
        </w:rPr>
      </w:pPr>
      <w:r w:rsidRPr="00117D24">
        <w:rPr>
          <w:sz w:val="20"/>
          <w:szCs w:val="20"/>
          <w:lang w:val="sr-Cyrl-CS"/>
        </w:rPr>
        <w:t>Ивањица</w:t>
      </w:r>
    </w:p>
    <w:p w14:paraId="61A19A52" w14:textId="77777777" w:rsidR="00117D24" w:rsidRPr="00117D24" w:rsidRDefault="00117D24" w:rsidP="00117D24">
      <w:pPr>
        <w:rPr>
          <w:sz w:val="20"/>
          <w:szCs w:val="20"/>
          <w:lang w:val="sr-Cyrl-CS"/>
        </w:rPr>
      </w:pPr>
    </w:p>
    <w:p w14:paraId="0FAA169B" w14:textId="77777777" w:rsidR="00117D24" w:rsidRPr="00117D24" w:rsidRDefault="00117D24" w:rsidP="00117D24">
      <w:pPr>
        <w:ind w:firstLine="708"/>
        <w:jc w:val="both"/>
        <w:rPr>
          <w:sz w:val="20"/>
          <w:szCs w:val="20"/>
          <w:lang w:val="sr-Cyrl-CS"/>
        </w:rPr>
      </w:pPr>
      <w:r w:rsidRPr="00117D24">
        <w:rPr>
          <w:sz w:val="20"/>
          <w:szCs w:val="20"/>
          <w:lang w:val="sr-Cyrl-CS"/>
        </w:rPr>
        <w:t xml:space="preserve">На основу члана </w:t>
      </w:r>
      <w:r w:rsidRPr="00117D24">
        <w:rPr>
          <w:sz w:val="20"/>
          <w:szCs w:val="20"/>
        </w:rPr>
        <w:t>5</w:t>
      </w:r>
      <w:r w:rsidRPr="00117D24">
        <w:rPr>
          <w:sz w:val="20"/>
          <w:szCs w:val="20"/>
          <w:lang w:val="sr-Cyrl-CS"/>
        </w:rPr>
        <w:t xml:space="preserve">. </w:t>
      </w:r>
      <w:proofErr w:type="spellStart"/>
      <w:r w:rsidRPr="00117D24">
        <w:rPr>
          <w:sz w:val="20"/>
          <w:szCs w:val="20"/>
        </w:rPr>
        <w:t>став</w:t>
      </w:r>
      <w:proofErr w:type="spellEnd"/>
      <w:r w:rsidRPr="00117D24">
        <w:rPr>
          <w:sz w:val="20"/>
          <w:szCs w:val="20"/>
        </w:rPr>
        <w:t xml:space="preserve"> 6.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w:t>
      </w:r>
      <w:r w:rsidRPr="00117D24">
        <w:rPr>
          <w:sz w:val="20"/>
          <w:szCs w:val="20"/>
          <w:lang w:val="sr-Latn-RS"/>
        </w:rPr>
        <w:t>,</w:t>
      </w:r>
      <w:r w:rsidRPr="00117D24">
        <w:rPr>
          <w:sz w:val="20"/>
          <w:szCs w:val="20"/>
          <w:lang w:val="sr-Cyrl-CS"/>
        </w:rPr>
        <w:t xml:space="preserve"> 93/2012, 62/2013, 63/2013-испр., 108/2013</w:t>
      </w:r>
      <w:r w:rsidRPr="00117D24">
        <w:rPr>
          <w:sz w:val="20"/>
          <w:szCs w:val="20"/>
          <w:lang w:val="sr-Latn-RS"/>
        </w:rPr>
        <w:t>,</w:t>
      </w:r>
      <w:r w:rsidRPr="00117D24">
        <w:rPr>
          <w:sz w:val="20"/>
          <w:szCs w:val="20"/>
          <w:lang w:val="sr-Cyrl-CS"/>
        </w:rPr>
        <w:t xml:space="preserve"> 142/2014</w:t>
      </w:r>
      <w:r w:rsidRPr="00117D24">
        <w:rPr>
          <w:sz w:val="20"/>
          <w:szCs w:val="20"/>
          <w:lang w:val="sr-Latn-RS"/>
        </w:rPr>
        <w:t xml:space="preserve">, 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Latn-RS"/>
        </w:rPr>
        <w:t>,</w:t>
      </w:r>
      <w:r w:rsidRPr="00117D24">
        <w:rPr>
          <w:sz w:val="20"/>
          <w:szCs w:val="20"/>
          <w:lang w:val="sr-Cyrl-RS"/>
        </w:rPr>
        <w:t xml:space="preserve"> 103/2015</w:t>
      </w:r>
      <w:r w:rsidRPr="00117D24">
        <w:rPr>
          <w:sz w:val="20"/>
          <w:szCs w:val="20"/>
          <w:lang w:val="sr-Latn-RS"/>
        </w:rPr>
        <w:t>, 99/2016, 113/2017</w:t>
      </w:r>
      <w:r w:rsidRPr="00117D24">
        <w:rPr>
          <w:sz w:val="20"/>
          <w:szCs w:val="20"/>
          <w:lang w:val="sr-Cyrl-RS"/>
        </w:rPr>
        <w:t>,</w:t>
      </w:r>
      <w:r w:rsidRPr="00117D24">
        <w:rPr>
          <w:sz w:val="20"/>
          <w:szCs w:val="20"/>
          <w:lang w:val="sr-Latn-RS"/>
        </w:rPr>
        <w:t xml:space="preserve"> 95/2018</w:t>
      </w:r>
      <w:r w:rsidRPr="00117D24">
        <w:rPr>
          <w:sz w:val="20"/>
          <w:szCs w:val="20"/>
          <w:lang w:val="sr-Cyrl-RS"/>
        </w:rPr>
        <w:t>, 31/2019</w:t>
      </w:r>
      <w:r w:rsidRPr="00117D24">
        <w:rPr>
          <w:sz w:val="20"/>
          <w:szCs w:val="20"/>
          <w:lang w:val="sr-Latn-RS"/>
        </w:rPr>
        <w:t>,</w:t>
      </w:r>
      <w:r w:rsidRPr="00117D24">
        <w:rPr>
          <w:sz w:val="20"/>
          <w:szCs w:val="20"/>
          <w:lang w:val="sr-Cyrl-RS"/>
        </w:rPr>
        <w:t xml:space="preserve"> 72/2019 и 149/2020</w:t>
      </w:r>
      <w:r w:rsidRPr="00117D24">
        <w:rPr>
          <w:sz w:val="20"/>
          <w:szCs w:val="20"/>
          <w:lang w:val="sr-Cyrl-CS"/>
        </w:rPr>
        <w:t>),  члана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w:t>
      </w:r>
      <w:r w:rsidRPr="00117D24">
        <w:rPr>
          <w:sz w:val="20"/>
          <w:szCs w:val="20"/>
          <w:lang w:val="sr-Cyrl-RS"/>
        </w:rPr>
        <w:t xml:space="preserve"> и 5/2021)</w:t>
      </w:r>
      <w:r w:rsidRPr="00117D24">
        <w:rPr>
          <w:sz w:val="20"/>
          <w:szCs w:val="20"/>
          <w:lang w:val="sr-Cyrl-CS"/>
        </w:rPr>
        <w:t xml:space="preserve">, </w:t>
      </w:r>
      <w:proofErr w:type="spellStart"/>
      <w:r w:rsidRPr="00117D24">
        <w:rPr>
          <w:sz w:val="20"/>
          <w:szCs w:val="20"/>
          <w:lang w:val="sr-Latn-RS"/>
        </w:rPr>
        <w:t>Уговора</w:t>
      </w:r>
      <w:proofErr w:type="spellEnd"/>
      <w:r w:rsidRPr="00117D24">
        <w:rPr>
          <w:sz w:val="20"/>
          <w:szCs w:val="20"/>
          <w:lang w:val="sr-Latn-RS"/>
        </w:rPr>
        <w:t xml:space="preserve"> </w:t>
      </w:r>
      <w:r w:rsidRPr="00117D24">
        <w:rPr>
          <w:sz w:val="20"/>
          <w:szCs w:val="20"/>
          <w:lang w:val="sr-Cyrl-RS"/>
        </w:rPr>
        <w:t>о</w:t>
      </w:r>
      <w:r w:rsidRPr="00117D24">
        <w:rPr>
          <w:sz w:val="20"/>
          <w:szCs w:val="20"/>
          <w:lang w:val="sr-Latn-RS"/>
        </w:rPr>
        <w:t xml:space="preserve"> </w:t>
      </w:r>
      <w:r w:rsidRPr="00117D24">
        <w:rPr>
          <w:sz w:val="20"/>
          <w:szCs w:val="20"/>
          <w:lang w:val="sr-Cyrl-RS"/>
        </w:rPr>
        <w:t xml:space="preserve">имплементацији пројекта сачињен између Међународне организације за миграције и Општине Ивањица о „Модел за унапређење </w:t>
      </w:r>
      <w:proofErr w:type="spellStart"/>
      <w:r w:rsidRPr="00117D24">
        <w:rPr>
          <w:sz w:val="20"/>
          <w:szCs w:val="20"/>
          <w:lang w:val="sr-Cyrl-RS"/>
        </w:rPr>
        <w:t>компентенција</w:t>
      </w:r>
      <w:proofErr w:type="spellEnd"/>
      <w:r w:rsidRPr="00117D24">
        <w:rPr>
          <w:sz w:val="20"/>
          <w:szCs w:val="20"/>
          <w:lang w:val="sr-Cyrl-RS"/>
        </w:rPr>
        <w:t xml:space="preserve"> незапослене омладине у циљу ублажавања негативних последица миграција“,</w:t>
      </w:r>
      <w:r w:rsidRPr="00117D24">
        <w:rPr>
          <w:sz w:val="20"/>
          <w:szCs w:val="20"/>
          <w:lang w:val="sr-Cyrl-CS"/>
        </w:rPr>
        <w:t xml:space="preserve"> Начелница општинске управе Ивањица доноси:</w:t>
      </w:r>
    </w:p>
    <w:p w14:paraId="0B31F17C" w14:textId="77777777" w:rsidR="00117D24" w:rsidRPr="00117D24" w:rsidRDefault="00117D24" w:rsidP="00117D24">
      <w:pPr>
        <w:ind w:firstLine="708"/>
        <w:jc w:val="both"/>
        <w:rPr>
          <w:sz w:val="20"/>
          <w:szCs w:val="20"/>
          <w:lang w:val="sr-Cyrl-CS"/>
        </w:rPr>
      </w:pPr>
    </w:p>
    <w:p w14:paraId="1609C5DE" w14:textId="77777777" w:rsidR="00117D24" w:rsidRPr="00117D24" w:rsidRDefault="00117D24" w:rsidP="00117D24">
      <w:pPr>
        <w:ind w:firstLine="708"/>
        <w:jc w:val="both"/>
        <w:rPr>
          <w:sz w:val="20"/>
          <w:szCs w:val="20"/>
          <w:lang w:val="sr-Cyrl-CS"/>
        </w:rPr>
      </w:pPr>
    </w:p>
    <w:p w14:paraId="0FF88262" w14:textId="77777777" w:rsidR="00117D24" w:rsidRPr="00117D24" w:rsidRDefault="00117D24" w:rsidP="00117D24">
      <w:pPr>
        <w:jc w:val="center"/>
        <w:rPr>
          <w:b/>
          <w:sz w:val="20"/>
          <w:szCs w:val="20"/>
          <w:lang w:val="sr-Cyrl-CS"/>
        </w:rPr>
      </w:pPr>
      <w:r w:rsidRPr="00117D24">
        <w:rPr>
          <w:b/>
          <w:sz w:val="20"/>
          <w:szCs w:val="20"/>
          <w:lang w:val="sr-Cyrl-CS"/>
        </w:rPr>
        <w:t>Р Е Ш Е Њ Е</w:t>
      </w:r>
    </w:p>
    <w:p w14:paraId="4BAEADF0" w14:textId="77777777" w:rsidR="00117D24" w:rsidRPr="00117D24" w:rsidRDefault="00117D24" w:rsidP="00117D24">
      <w:pPr>
        <w:jc w:val="center"/>
        <w:rPr>
          <w:b/>
          <w:sz w:val="20"/>
          <w:szCs w:val="20"/>
          <w:lang w:val="sr-Cyrl-CS"/>
        </w:rPr>
      </w:pPr>
      <w:r w:rsidRPr="00117D24">
        <w:rPr>
          <w:b/>
          <w:sz w:val="20"/>
          <w:szCs w:val="20"/>
          <w:lang w:val="sr-Cyrl-CS"/>
        </w:rPr>
        <w:t>О ОТВАРАЊУ АПРОПРИЈАЦИЈЕ У БУЏЕТУ ОПШТИНЕ ИВАЊИЦА ЗА 202</w:t>
      </w:r>
      <w:r w:rsidRPr="00117D24">
        <w:rPr>
          <w:b/>
          <w:sz w:val="20"/>
          <w:szCs w:val="20"/>
          <w:lang w:val="sr-Latn-RS"/>
        </w:rPr>
        <w:t>1</w:t>
      </w:r>
      <w:r w:rsidRPr="00117D24">
        <w:rPr>
          <w:b/>
          <w:sz w:val="20"/>
          <w:szCs w:val="20"/>
          <w:lang w:val="sr-Cyrl-CS"/>
        </w:rPr>
        <w:t>. ГОДИНУ</w:t>
      </w:r>
    </w:p>
    <w:p w14:paraId="07539CD8" w14:textId="77777777" w:rsidR="00117D24" w:rsidRPr="00117D24" w:rsidRDefault="00117D24" w:rsidP="00117D24">
      <w:pPr>
        <w:jc w:val="center"/>
        <w:rPr>
          <w:b/>
          <w:sz w:val="20"/>
          <w:szCs w:val="20"/>
          <w:lang w:val="sr-Cyrl-CS"/>
        </w:rPr>
      </w:pPr>
    </w:p>
    <w:p w14:paraId="2DB4B6FA" w14:textId="77777777" w:rsidR="00117D24" w:rsidRPr="00117D24" w:rsidRDefault="00117D24" w:rsidP="00117D24">
      <w:pPr>
        <w:jc w:val="both"/>
        <w:rPr>
          <w:sz w:val="20"/>
          <w:szCs w:val="20"/>
          <w:lang w:val="sr-Cyrl-CS"/>
        </w:rPr>
      </w:pPr>
      <w:r w:rsidRPr="00117D24">
        <w:rPr>
          <w:sz w:val="20"/>
          <w:szCs w:val="20"/>
          <w:lang w:val="sr-Cyrl-CS"/>
        </w:rPr>
        <w:t>1.  У члану 1. Одлуке о буџету општине Ивањица за 2021</w:t>
      </w:r>
      <w:r w:rsidRPr="00117D24">
        <w:rPr>
          <w:sz w:val="20"/>
          <w:szCs w:val="20"/>
          <w:lang w:val="sr-Cyrl-RS"/>
        </w:rPr>
        <w:t>.</w:t>
      </w:r>
      <w:r w:rsidRPr="00117D24">
        <w:rPr>
          <w:sz w:val="20"/>
          <w:szCs w:val="20"/>
          <w:lang w:val="sr-Cyrl-CS"/>
        </w:rPr>
        <w:t xml:space="preserve">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 и 5/2021</w:t>
      </w:r>
      <w:r w:rsidRPr="00117D24">
        <w:rPr>
          <w:sz w:val="20"/>
          <w:szCs w:val="20"/>
          <w:lang w:val="sr-Latn-RS"/>
        </w:rPr>
        <w:t>)</w:t>
      </w:r>
      <w:r w:rsidRPr="00117D24">
        <w:rPr>
          <w:sz w:val="20"/>
          <w:szCs w:val="20"/>
          <w:lang w:val="sr-Cyrl-CS"/>
        </w:rPr>
        <w:t xml:space="preserve">,  </w:t>
      </w:r>
      <w:r w:rsidRPr="00117D24">
        <w:rPr>
          <w:sz w:val="20"/>
          <w:szCs w:val="20"/>
        </w:rPr>
        <w:t xml:space="preserve"> </w:t>
      </w:r>
      <w:r w:rsidRPr="00117D24">
        <w:rPr>
          <w:sz w:val="20"/>
          <w:szCs w:val="20"/>
          <w:lang w:val="sr-Cyrl-RS"/>
        </w:rPr>
        <w:t>Текуће донације од међународних организација у корист општине</w:t>
      </w:r>
      <w:r w:rsidRPr="00117D24">
        <w:rPr>
          <w:sz w:val="20"/>
          <w:szCs w:val="20"/>
          <w:lang w:val="sr-Latn-RS"/>
        </w:rPr>
        <w:t xml:space="preserve">, </w:t>
      </w:r>
      <w:proofErr w:type="spellStart"/>
      <w:r w:rsidRPr="00117D24">
        <w:rPr>
          <w:sz w:val="20"/>
          <w:szCs w:val="20"/>
          <w:lang w:val="sr-Latn-RS"/>
        </w:rPr>
        <w:t>извор</w:t>
      </w:r>
      <w:proofErr w:type="spellEnd"/>
      <w:r w:rsidRPr="00117D24">
        <w:rPr>
          <w:sz w:val="20"/>
          <w:szCs w:val="20"/>
          <w:lang w:val="sr-Latn-RS"/>
        </w:rPr>
        <w:t xml:space="preserve"> </w:t>
      </w:r>
      <w:r w:rsidRPr="00117D24">
        <w:rPr>
          <w:sz w:val="20"/>
          <w:szCs w:val="20"/>
          <w:lang w:val="sr-Cyrl-RS"/>
        </w:rPr>
        <w:t xml:space="preserve">финансирања </w:t>
      </w:r>
      <w:r w:rsidRPr="00117D24">
        <w:rPr>
          <w:sz w:val="20"/>
          <w:szCs w:val="20"/>
          <w:lang w:val="sr-Latn-RS"/>
        </w:rPr>
        <w:t>0</w:t>
      </w:r>
      <w:r w:rsidRPr="00117D24">
        <w:rPr>
          <w:sz w:val="20"/>
          <w:szCs w:val="20"/>
          <w:lang w:val="sr-Cyrl-RS"/>
        </w:rPr>
        <w:t>6 – Донације од међународних организација</w:t>
      </w:r>
      <w:r w:rsidRPr="00117D24">
        <w:rPr>
          <w:sz w:val="20"/>
          <w:szCs w:val="20"/>
          <w:lang w:val="sr-Cyrl-CS"/>
        </w:rPr>
        <w:t>, економска класификација 732151</w:t>
      </w:r>
      <w:r w:rsidRPr="00117D24">
        <w:rPr>
          <w:sz w:val="20"/>
          <w:szCs w:val="20"/>
        </w:rPr>
        <w:t xml:space="preserve"> </w:t>
      </w:r>
      <w:r w:rsidRPr="00117D24">
        <w:rPr>
          <w:sz w:val="20"/>
          <w:szCs w:val="20"/>
          <w:lang w:val="sr-Cyrl-RS"/>
        </w:rPr>
        <w:t>утврђују</w:t>
      </w:r>
      <w:r w:rsidRPr="00117D24">
        <w:rPr>
          <w:sz w:val="20"/>
          <w:szCs w:val="20"/>
          <w:lang w:val="sr-Cyrl-CS"/>
        </w:rPr>
        <w:t xml:space="preserve"> се у износу</w:t>
      </w:r>
      <w:r w:rsidRPr="00117D24">
        <w:rPr>
          <w:sz w:val="20"/>
          <w:szCs w:val="20"/>
        </w:rPr>
        <w:t xml:space="preserve"> </w:t>
      </w:r>
      <w:r w:rsidRPr="00117D24">
        <w:rPr>
          <w:sz w:val="20"/>
          <w:szCs w:val="20"/>
          <w:lang w:val="sr-Cyrl-RS"/>
        </w:rPr>
        <w:t>1.804.844,00</w:t>
      </w:r>
      <w:r w:rsidRPr="00117D24">
        <w:rPr>
          <w:sz w:val="20"/>
          <w:szCs w:val="20"/>
          <w:lang w:val="sr-Cyrl-CS"/>
        </w:rPr>
        <w:t xml:space="preserve"> </w:t>
      </w:r>
      <w:r w:rsidRPr="00117D24">
        <w:rPr>
          <w:sz w:val="20"/>
          <w:szCs w:val="20"/>
        </w:rPr>
        <w:t xml:space="preserve"> </w:t>
      </w:r>
      <w:proofErr w:type="spellStart"/>
      <w:r w:rsidRPr="00117D24">
        <w:rPr>
          <w:sz w:val="20"/>
          <w:szCs w:val="20"/>
        </w:rPr>
        <w:t>динара</w:t>
      </w:r>
      <w:proofErr w:type="spellEnd"/>
      <w:r w:rsidRPr="00117D24">
        <w:rPr>
          <w:sz w:val="20"/>
          <w:szCs w:val="20"/>
        </w:rPr>
        <w:t>.</w:t>
      </w:r>
    </w:p>
    <w:p w14:paraId="08DC6A9E" w14:textId="77777777" w:rsidR="00117D24" w:rsidRPr="00117D24" w:rsidRDefault="00117D24" w:rsidP="00117D24">
      <w:pPr>
        <w:jc w:val="both"/>
        <w:rPr>
          <w:sz w:val="20"/>
          <w:szCs w:val="20"/>
          <w:lang w:val="sr-Cyrl-CS"/>
        </w:rPr>
      </w:pPr>
    </w:p>
    <w:p w14:paraId="0AF2E20E" w14:textId="77777777" w:rsidR="00117D24" w:rsidRPr="00117D24" w:rsidRDefault="00117D24" w:rsidP="00117D24">
      <w:pPr>
        <w:jc w:val="both"/>
        <w:rPr>
          <w:sz w:val="20"/>
          <w:szCs w:val="20"/>
          <w:lang w:val="sr-Cyrl-CS"/>
        </w:rPr>
      </w:pPr>
      <w:r w:rsidRPr="00117D24">
        <w:rPr>
          <w:sz w:val="20"/>
          <w:szCs w:val="20"/>
          <w:lang w:val="sr-Cyrl-CS"/>
        </w:rPr>
        <w:t xml:space="preserve">2.  Средства из </w:t>
      </w:r>
      <w:proofErr w:type="spellStart"/>
      <w:r w:rsidRPr="00117D24">
        <w:rPr>
          <w:sz w:val="20"/>
          <w:szCs w:val="20"/>
          <w:lang w:val="sr-Latn-RS"/>
        </w:rPr>
        <w:t>тачке</w:t>
      </w:r>
      <w:proofErr w:type="spellEnd"/>
      <w:r w:rsidRPr="00117D24">
        <w:rPr>
          <w:sz w:val="20"/>
          <w:szCs w:val="20"/>
          <w:lang w:val="sr-Cyrl-CS"/>
        </w:rPr>
        <w:t xml:space="preserve"> 1. овог решења у износу 1.804.844,00 распоређују се у члану 5. Одлуке о буџету општине Ивањица за 2021. годину у оквиру раздела 4. Општинска управа, Програм </w:t>
      </w:r>
      <w:r w:rsidRPr="00117D24">
        <w:rPr>
          <w:sz w:val="20"/>
          <w:szCs w:val="20"/>
          <w:lang w:val="sr-Cyrl-RS"/>
        </w:rPr>
        <w:t>1301</w:t>
      </w:r>
      <w:r w:rsidRPr="00117D24">
        <w:rPr>
          <w:sz w:val="20"/>
          <w:szCs w:val="20"/>
          <w:lang w:val="sr-Cyrl-CS"/>
        </w:rPr>
        <w:t>:Развој спорта и омладине, 1301-0005-Спровођење омладинске политике, функција 130 – Опште услуге, Извор финансирања 06 –</w:t>
      </w:r>
      <w:r w:rsidRPr="00117D24">
        <w:rPr>
          <w:sz w:val="20"/>
          <w:szCs w:val="20"/>
          <w:lang w:val="sr-Cyrl-RS"/>
        </w:rPr>
        <w:t xml:space="preserve"> Донације од међународних организација</w:t>
      </w: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w:t>
      </w:r>
    </w:p>
    <w:p w14:paraId="22D6DE79" w14:textId="77777777" w:rsidR="00117D24" w:rsidRPr="00117D24" w:rsidRDefault="00117D24" w:rsidP="00117D24">
      <w:pPr>
        <w:jc w:val="both"/>
        <w:rPr>
          <w:sz w:val="20"/>
          <w:szCs w:val="20"/>
          <w:lang w:val="sr-Cyrl-CS"/>
        </w:rPr>
      </w:pPr>
      <w:r w:rsidRPr="00117D24">
        <w:rPr>
          <w:sz w:val="20"/>
          <w:szCs w:val="20"/>
          <w:lang w:val="sr-Cyrl-CS"/>
        </w:rPr>
        <w:t>- 423 – Услуге по уговору у износу 1.018.554,00 динара (конто намене 423200 – Компјутерске услуге у износу 10.654,00 динара, конто намене 423400 – Услуге информисања у износу 203.498,00 динара, конто намене 423900 – Остале опште услуге у износу 804.402,00 динара), позиција 55/0,</w:t>
      </w:r>
    </w:p>
    <w:p w14:paraId="282181F4" w14:textId="77777777" w:rsidR="00117D24" w:rsidRPr="00117D24" w:rsidRDefault="00117D24" w:rsidP="00117D24">
      <w:pPr>
        <w:jc w:val="both"/>
        <w:rPr>
          <w:sz w:val="20"/>
          <w:szCs w:val="20"/>
          <w:lang w:val="sr-Cyrl-CS"/>
        </w:rPr>
      </w:pPr>
      <w:r w:rsidRPr="00117D24">
        <w:rPr>
          <w:sz w:val="20"/>
          <w:szCs w:val="20"/>
          <w:lang w:val="sr-Cyrl-CS"/>
        </w:rPr>
        <w:t>- 426 – Материјал у износу 77.777,00 динара (конто намене 426900 – Материјали за посебне намене у износу 77.777,00 динара), позиција 57/0,</w:t>
      </w:r>
    </w:p>
    <w:p w14:paraId="288337BF" w14:textId="77777777" w:rsidR="00117D24" w:rsidRPr="00117D24" w:rsidRDefault="00117D24" w:rsidP="00117D24">
      <w:pPr>
        <w:jc w:val="both"/>
        <w:rPr>
          <w:sz w:val="20"/>
          <w:szCs w:val="20"/>
          <w:lang w:val="sr-Cyrl-CS"/>
        </w:rPr>
      </w:pPr>
      <w:r w:rsidRPr="00117D24">
        <w:rPr>
          <w:sz w:val="20"/>
          <w:szCs w:val="20"/>
          <w:lang w:val="sr-Cyrl-CS"/>
        </w:rPr>
        <w:t>- 512 – Опрема у износу 708.513,00 динара (конто намене 512200 – Административна опрема), позиција 59/0.</w:t>
      </w:r>
    </w:p>
    <w:p w14:paraId="4CFE6683" w14:textId="77777777" w:rsidR="00117D24" w:rsidRPr="00117D24" w:rsidRDefault="00117D24" w:rsidP="00117D24">
      <w:pPr>
        <w:jc w:val="both"/>
        <w:rPr>
          <w:sz w:val="20"/>
          <w:szCs w:val="20"/>
          <w:lang w:val="sr-Cyrl-CS"/>
        </w:rPr>
      </w:pPr>
    </w:p>
    <w:p w14:paraId="56AF9E68" w14:textId="77777777" w:rsidR="00117D24" w:rsidRPr="00117D24" w:rsidRDefault="00117D24" w:rsidP="00117D24">
      <w:pPr>
        <w:jc w:val="both"/>
        <w:rPr>
          <w:sz w:val="20"/>
          <w:szCs w:val="20"/>
          <w:lang w:val="sr-Cyrl-CS"/>
        </w:rPr>
      </w:pPr>
      <w:r w:rsidRPr="00117D24">
        <w:rPr>
          <w:sz w:val="20"/>
          <w:szCs w:val="20"/>
          <w:lang w:val="sr-Cyrl-CS"/>
        </w:rPr>
        <w:t>3.  О реализацији овог решења стараће се Општинска управа - одељење за буџет и финансије.</w:t>
      </w:r>
    </w:p>
    <w:p w14:paraId="2A5CEE6C" w14:textId="77777777" w:rsidR="00117D24" w:rsidRPr="00117D24" w:rsidRDefault="00117D24" w:rsidP="00117D24">
      <w:pPr>
        <w:rPr>
          <w:sz w:val="20"/>
          <w:szCs w:val="20"/>
          <w:lang w:val="sr-Cyrl-CS"/>
        </w:rPr>
      </w:pPr>
    </w:p>
    <w:p w14:paraId="4A337BA0" w14:textId="77777777" w:rsidR="00117D24" w:rsidRPr="00117D24" w:rsidRDefault="00117D24" w:rsidP="00117D24">
      <w:pPr>
        <w:rPr>
          <w:sz w:val="20"/>
          <w:szCs w:val="20"/>
          <w:lang w:val="sr-Cyrl-CS"/>
        </w:rPr>
      </w:pPr>
      <w:r w:rsidRPr="00117D24">
        <w:rPr>
          <w:sz w:val="20"/>
          <w:szCs w:val="20"/>
          <w:lang w:val="sr-Cyrl-CS"/>
        </w:rPr>
        <w:t>4.  Ово решење биће објављено у „Службеном листу општине Ивањица“</w:t>
      </w:r>
    </w:p>
    <w:p w14:paraId="341A9386" w14:textId="77777777" w:rsidR="00117D24" w:rsidRPr="00117D24" w:rsidRDefault="00117D24" w:rsidP="00117D24">
      <w:pPr>
        <w:rPr>
          <w:sz w:val="20"/>
          <w:szCs w:val="20"/>
          <w:lang w:val="sr-Cyrl-CS"/>
        </w:rPr>
      </w:pPr>
    </w:p>
    <w:p w14:paraId="7A9A52D1" w14:textId="77777777" w:rsidR="00117D24" w:rsidRPr="00117D24" w:rsidRDefault="00117D24" w:rsidP="00117D24">
      <w:pPr>
        <w:rPr>
          <w:sz w:val="20"/>
          <w:szCs w:val="20"/>
          <w:lang w:val="sr-Cyrl-CS"/>
        </w:rPr>
      </w:pPr>
    </w:p>
    <w:p w14:paraId="0D6825A6" w14:textId="796AC02D" w:rsidR="00117D24" w:rsidRPr="00117D24" w:rsidRDefault="00117D24" w:rsidP="00117D24">
      <w:pPr>
        <w:tabs>
          <w:tab w:val="left" w:pos="6495"/>
        </w:tabs>
        <w:rPr>
          <w:sz w:val="20"/>
          <w:szCs w:val="20"/>
          <w:lang w:val="sr-Cyrl-CS"/>
        </w:rPr>
      </w:pP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Pr>
          <w:sz w:val="20"/>
          <w:szCs w:val="20"/>
          <w:lang w:val="sr-Latn-RS"/>
        </w:rPr>
        <w:t xml:space="preserve">                                                                       </w:t>
      </w:r>
      <w:r w:rsidRPr="00117D24">
        <w:rPr>
          <w:sz w:val="20"/>
          <w:szCs w:val="20"/>
          <w:lang w:val="sr-Cyrl-CS"/>
        </w:rPr>
        <w:t xml:space="preserve"> НАЧЕЛНИК</w:t>
      </w:r>
    </w:p>
    <w:p w14:paraId="0FEA47A5" w14:textId="6D3392FC" w:rsidR="00117D24" w:rsidRPr="00117D24" w:rsidRDefault="00117D24" w:rsidP="00117D24">
      <w:pPr>
        <w:tabs>
          <w:tab w:val="left" w:pos="5430"/>
        </w:tabs>
        <w:rPr>
          <w:sz w:val="20"/>
          <w:szCs w:val="20"/>
          <w:lang w:val="sr-Cyrl-CS"/>
        </w:rPr>
      </w:pPr>
      <w:r w:rsidRPr="00117D24">
        <w:rPr>
          <w:sz w:val="20"/>
          <w:szCs w:val="20"/>
        </w:rPr>
        <w:tab/>
      </w:r>
      <w:r w:rsidRPr="00117D24">
        <w:rPr>
          <w:sz w:val="20"/>
          <w:szCs w:val="20"/>
          <w:lang w:val="sr-Cyrl-CS"/>
        </w:rPr>
        <w:t xml:space="preserve">        </w:t>
      </w:r>
      <w:r>
        <w:rPr>
          <w:sz w:val="20"/>
          <w:szCs w:val="20"/>
          <w:lang w:val="sr-Latn-RS"/>
        </w:rPr>
        <w:t xml:space="preserve">                                                     </w:t>
      </w:r>
      <w:r w:rsidRPr="00117D24">
        <w:rPr>
          <w:sz w:val="20"/>
          <w:szCs w:val="20"/>
          <w:lang w:val="sr-Cyrl-CS"/>
        </w:rPr>
        <w:t>Бојана Главинић</w:t>
      </w:r>
    </w:p>
    <w:p w14:paraId="29CB2DEE" w14:textId="77777777" w:rsidR="00117D24" w:rsidRPr="00117D24" w:rsidRDefault="00117D24" w:rsidP="00117D24">
      <w:pPr>
        <w:tabs>
          <w:tab w:val="left" w:pos="5430"/>
        </w:tabs>
        <w:rPr>
          <w:sz w:val="20"/>
          <w:szCs w:val="20"/>
          <w:lang w:val="sr-Cyrl-CS"/>
        </w:rPr>
      </w:pPr>
    </w:p>
    <w:p w14:paraId="72ADC4A5" w14:textId="77777777" w:rsidR="00117D24" w:rsidRPr="00117D24" w:rsidRDefault="00117D24" w:rsidP="00117D24">
      <w:pPr>
        <w:tabs>
          <w:tab w:val="left" w:pos="5430"/>
        </w:tabs>
        <w:rPr>
          <w:sz w:val="20"/>
          <w:szCs w:val="20"/>
          <w:lang w:val="sr-Cyrl-CS"/>
        </w:rPr>
      </w:pPr>
    </w:p>
    <w:p w14:paraId="0F5DEF32" w14:textId="77777777" w:rsidR="00117D24" w:rsidRPr="00117D24" w:rsidRDefault="00117D24" w:rsidP="00117D24">
      <w:pPr>
        <w:tabs>
          <w:tab w:val="left" w:pos="5430"/>
        </w:tabs>
        <w:jc w:val="center"/>
        <w:rPr>
          <w:b/>
          <w:sz w:val="20"/>
          <w:szCs w:val="20"/>
          <w:lang w:val="sr-Cyrl-CS"/>
        </w:rPr>
      </w:pPr>
      <w:r w:rsidRPr="00117D24">
        <w:rPr>
          <w:b/>
          <w:sz w:val="20"/>
          <w:szCs w:val="20"/>
          <w:lang w:val="sr-Cyrl-CS"/>
        </w:rPr>
        <w:t>О б р а з л о ж е њ е</w:t>
      </w:r>
    </w:p>
    <w:p w14:paraId="21AE1161" w14:textId="77777777" w:rsidR="00117D24" w:rsidRPr="00117D24" w:rsidRDefault="00117D24" w:rsidP="00117D24">
      <w:pPr>
        <w:tabs>
          <w:tab w:val="left" w:pos="5430"/>
        </w:tabs>
        <w:jc w:val="center"/>
        <w:rPr>
          <w:b/>
          <w:sz w:val="20"/>
          <w:szCs w:val="20"/>
          <w:lang w:val="sr-Cyrl-CS"/>
        </w:rPr>
      </w:pPr>
    </w:p>
    <w:p w14:paraId="2DDD8344" w14:textId="77777777" w:rsidR="00117D24" w:rsidRPr="00117D24" w:rsidRDefault="00117D24" w:rsidP="00117D24">
      <w:pPr>
        <w:ind w:firstLine="708"/>
        <w:jc w:val="both"/>
        <w:rPr>
          <w:sz w:val="20"/>
          <w:szCs w:val="20"/>
          <w:lang w:val="sr-Cyrl-CS"/>
        </w:rPr>
      </w:pPr>
      <w:r w:rsidRPr="00117D24">
        <w:rPr>
          <w:sz w:val="20"/>
          <w:szCs w:val="20"/>
          <w:lang w:val="sr-Cyrl-CS"/>
        </w:rPr>
        <w:t xml:space="preserve">Чланом 5 став </w:t>
      </w:r>
      <w:r w:rsidRPr="00117D24">
        <w:rPr>
          <w:sz w:val="20"/>
          <w:szCs w:val="20"/>
        </w:rPr>
        <w:t>6.</w:t>
      </w:r>
      <w:r w:rsidRPr="00117D24">
        <w:rPr>
          <w:sz w:val="20"/>
          <w:szCs w:val="20"/>
          <w:lang w:val="sr-Cyrl-RS"/>
        </w:rPr>
        <w:t xml:space="preserve">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 93/2012, 62/2013, 63/2013-испр., 108/2013, 142/2014, </w:t>
      </w:r>
      <w:r w:rsidRPr="00117D24">
        <w:rPr>
          <w:sz w:val="20"/>
          <w:szCs w:val="20"/>
          <w:lang w:val="sr-Latn-RS"/>
        </w:rPr>
        <w:t xml:space="preserve">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Cyrl-RS"/>
        </w:rPr>
        <w:t>, 103/2015,99/2016, 113/2017, 95/2018, 31/2019, 72/2019 и 149/2020</w:t>
      </w:r>
      <w:r w:rsidRPr="00117D24">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и издатака по том основу.</w:t>
      </w:r>
    </w:p>
    <w:p w14:paraId="2601970E" w14:textId="77777777" w:rsidR="00117D24" w:rsidRPr="00117D24" w:rsidRDefault="00117D24" w:rsidP="00117D24">
      <w:pPr>
        <w:ind w:firstLine="708"/>
        <w:jc w:val="both"/>
        <w:rPr>
          <w:sz w:val="20"/>
          <w:szCs w:val="20"/>
          <w:lang w:val="sr-Cyrl-CS"/>
        </w:rPr>
      </w:pPr>
    </w:p>
    <w:p w14:paraId="260CB547" w14:textId="77777777" w:rsidR="00117D24" w:rsidRPr="00117D24" w:rsidRDefault="00117D24" w:rsidP="00117D24">
      <w:pPr>
        <w:ind w:firstLine="708"/>
        <w:jc w:val="both"/>
        <w:rPr>
          <w:sz w:val="20"/>
          <w:szCs w:val="20"/>
          <w:lang w:val="sr-Cyrl-CS"/>
        </w:rPr>
      </w:pPr>
      <w:r w:rsidRPr="00117D24">
        <w:rPr>
          <w:sz w:val="20"/>
          <w:szCs w:val="20"/>
          <w:lang w:val="sr-Cyrl-CS"/>
        </w:rPr>
        <w:t>Такође чланом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по том основу.</w:t>
      </w:r>
    </w:p>
    <w:p w14:paraId="50931951" w14:textId="77777777" w:rsidR="00117D24" w:rsidRPr="00117D24" w:rsidRDefault="00117D24" w:rsidP="00117D24">
      <w:pPr>
        <w:ind w:firstLine="708"/>
        <w:jc w:val="both"/>
        <w:rPr>
          <w:sz w:val="20"/>
          <w:szCs w:val="20"/>
          <w:lang w:val="sr-Cyrl-CS"/>
        </w:rPr>
      </w:pPr>
    </w:p>
    <w:p w14:paraId="363F1EEE" w14:textId="77777777" w:rsidR="00117D24" w:rsidRPr="00117D24" w:rsidRDefault="00117D24" w:rsidP="00117D24">
      <w:pPr>
        <w:ind w:firstLine="708"/>
        <w:jc w:val="both"/>
        <w:rPr>
          <w:sz w:val="20"/>
          <w:szCs w:val="20"/>
          <w:lang w:val="sr-Cyrl-CS"/>
        </w:rPr>
      </w:pPr>
      <w:proofErr w:type="spellStart"/>
      <w:r w:rsidRPr="00117D24">
        <w:rPr>
          <w:sz w:val="20"/>
          <w:szCs w:val="20"/>
          <w:lang w:val="sr-Latn-RS"/>
        </w:rPr>
        <w:t>Уговор</w:t>
      </w:r>
      <w:proofErr w:type="spellEnd"/>
      <w:r w:rsidRPr="00117D24">
        <w:rPr>
          <w:sz w:val="20"/>
          <w:szCs w:val="20"/>
          <w:lang w:val="sr-Cyrl-RS"/>
        </w:rPr>
        <w:t>ом</w:t>
      </w:r>
      <w:r w:rsidRPr="00117D24">
        <w:rPr>
          <w:sz w:val="20"/>
          <w:szCs w:val="20"/>
          <w:lang w:val="sr-Latn-RS"/>
        </w:rPr>
        <w:t xml:space="preserve"> </w:t>
      </w:r>
      <w:r w:rsidRPr="00117D24">
        <w:rPr>
          <w:sz w:val="20"/>
          <w:szCs w:val="20"/>
          <w:lang w:val="sr-Cyrl-RS"/>
        </w:rPr>
        <w:t>о</w:t>
      </w:r>
      <w:r w:rsidRPr="00117D24">
        <w:rPr>
          <w:sz w:val="20"/>
          <w:szCs w:val="20"/>
          <w:lang w:val="sr-Latn-RS"/>
        </w:rPr>
        <w:t xml:space="preserve"> </w:t>
      </w:r>
      <w:r w:rsidRPr="00117D24">
        <w:rPr>
          <w:sz w:val="20"/>
          <w:szCs w:val="20"/>
          <w:lang w:val="sr-Cyrl-RS"/>
        </w:rPr>
        <w:t xml:space="preserve">имплементацији пројекта сачињен између Међународне организације за миграције и Општине Ивањица о „Модел за унапређење </w:t>
      </w:r>
      <w:proofErr w:type="spellStart"/>
      <w:r w:rsidRPr="00117D24">
        <w:rPr>
          <w:sz w:val="20"/>
          <w:szCs w:val="20"/>
          <w:lang w:val="sr-Cyrl-RS"/>
        </w:rPr>
        <w:t>компентенција</w:t>
      </w:r>
      <w:proofErr w:type="spellEnd"/>
      <w:r w:rsidRPr="00117D24">
        <w:rPr>
          <w:sz w:val="20"/>
          <w:szCs w:val="20"/>
          <w:lang w:val="sr-Cyrl-RS"/>
        </w:rPr>
        <w:t xml:space="preserve"> незапослене омладине у циљу ублажавања негативних последица миграција“, општини су додељена наменска средства донације, </w:t>
      </w:r>
      <w:r w:rsidRPr="00117D24">
        <w:rPr>
          <w:sz w:val="20"/>
          <w:szCs w:val="20"/>
          <w:lang w:val="sr-Cyrl-CS"/>
        </w:rPr>
        <w:t>па је одлучено као у диспозитиву решења.</w:t>
      </w:r>
    </w:p>
    <w:p w14:paraId="3839D777" w14:textId="5C1EC3ED" w:rsidR="00F708F9" w:rsidRDefault="00F708F9" w:rsidP="00117D24">
      <w:pPr>
        <w:rPr>
          <w:sz w:val="20"/>
          <w:szCs w:val="20"/>
          <w:lang w:val="sr-Cyrl-CS"/>
        </w:rPr>
      </w:pPr>
    </w:p>
    <w:p w14:paraId="234F4B44" w14:textId="77777777" w:rsidR="00F708F9" w:rsidRDefault="00F708F9" w:rsidP="00117D24">
      <w:pPr>
        <w:rPr>
          <w:sz w:val="20"/>
          <w:szCs w:val="20"/>
          <w:lang w:val="sr-Cyrl-CS"/>
        </w:rPr>
      </w:pPr>
    </w:p>
    <w:p w14:paraId="100C8C14" w14:textId="54220580" w:rsidR="00117D24" w:rsidRPr="00117D24" w:rsidRDefault="00117D24" w:rsidP="00117D24">
      <w:pPr>
        <w:rPr>
          <w:sz w:val="20"/>
          <w:szCs w:val="20"/>
          <w:lang w:val="sr-Cyrl-CS"/>
        </w:rPr>
      </w:pPr>
      <w:r w:rsidRPr="00117D24">
        <w:rPr>
          <w:sz w:val="20"/>
          <w:szCs w:val="20"/>
          <w:lang w:val="sr-Cyrl-CS"/>
        </w:rPr>
        <w:lastRenderedPageBreak/>
        <w:t>Република Србија</w:t>
      </w:r>
    </w:p>
    <w:p w14:paraId="4C669902" w14:textId="77777777" w:rsidR="00117D24" w:rsidRPr="00117D24" w:rsidRDefault="00117D24" w:rsidP="00117D24">
      <w:pPr>
        <w:rPr>
          <w:sz w:val="20"/>
          <w:szCs w:val="20"/>
          <w:lang w:val="sr-Cyrl-RS"/>
        </w:rPr>
      </w:pPr>
      <w:r w:rsidRPr="00117D24">
        <w:rPr>
          <w:sz w:val="20"/>
          <w:szCs w:val="20"/>
          <w:lang w:val="sr-Cyrl-CS"/>
        </w:rPr>
        <w:t>О</w:t>
      </w:r>
      <w:r w:rsidRPr="00117D24">
        <w:rPr>
          <w:sz w:val="20"/>
          <w:szCs w:val="20"/>
          <w:lang w:val="sr-Latn-RS"/>
        </w:rPr>
        <w:t>ПШТИНА ИВАЊИЦА</w:t>
      </w:r>
    </w:p>
    <w:p w14:paraId="1708AEFB" w14:textId="77777777" w:rsidR="00117D24" w:rsidRPr="00117D24" w:rsidRDefault="00117D24" w:rsidP="00117D24">
      <w:pPr>
        <w:rPr>
          <w:sz w:val="20"/>
          <w:szCs w:val="20"/>
          <w:lang w:val="sr-Cyrl-RS"/>
        </w:rPr>
      </w:pPr>
      <w:r w:rsidRPr="00117D24">
        <w:rPr>
          <w:sz w:val="20"/>
          <w:szCs w:val="20"/>
          <w:lang w:val="sr-Cyrl-CS"/>
        </w:rPr>
        <w:t>ОПШТИНСКА УПРАВА</w:t>
      </w:r>
    </w:p>
    <w:p w14:paraId="432D9113" w14:textId="77777777" w:rsidR="00117D24" w:rsidRPr="00117D24" w:rsidRDefault="00117D24" w:rsidP="00117D24">
      <w:pPr>
        <w:rPr>
          <w:sz w:val="20"/>
          <w:szCs w:val="20"/>
          <w:lang w:val="sr-Cyrl-RS"/>
        </w:rPr>
      </w:pPr>
      <w:r w:rsidRPr="00117D24">
        <w:rPr>
          <w:sz w:val="20"/>
          <w:szCs w:val="20"/>
          <w:lang w:val="sr-Cyrl-CS"/>
        </w:rPr>
        <w:t>Број: 400-</w:t>
      </w:r>
      <w:r w:rsidRPr="00117D24">
        <w:rPr>
          <w:sz w:val="20"/>
          <w:szCs w:val="20"/>
          <w:lang w:val="sr-Latn-RS"/>
        </w:rPr>
        <w:t>5-5</w:t>
      </w:r>
      <w:r w:rsidRPr="00117D24">
        <w:rPr>
          <w:sz w:val="20"/>
          <w:szCs w:val="20"/>
          <w:lang w:val="sr-Cyrl-CS"/>
        </w:rPr>
        <w:t>/2</w:t>
      </w:r>
      <w:r w:rsidRPr="00117D24">
        <w:rPr>
          <w:sz w:val="20"/>
          <w:szCs w:val="20"/>
          <w:lang w:val="sr-Latn-RS"/>
        </w:rPr>
        <w:t>021</w:t>
      </w:r>
      <w:r w:rsidRPr="00117D24">
        <w:rPr>
          <w:sz w:val="20"/>
          <w:szCs w:val="20"/>
          <w:lang w:val="sr-Cyrl-CS"/>
        </w:rPr>
        <w:t>-01</w:t>
      </w:r>
    </w:p>
    <w:p w14:paraId="46236117" w14:textId="77777777" w:rsidR="00117D24" w:rsidRPr="00117D24" w:rsidRDefault="00117D24" w:rsidP="00117D24">
      <w:pPr>
        <w:rPr>
          <w:sz w:val="20"/>
          <w:szCs w:val="20"/>
          <w:lang w:val="sr-Cyrl-CS"/>
        </w:rPr>
      </w:pPr>
      <w:r w:rsidRPr="00117D24">
        <w:rPr>
          <w:sz w:val="20"/>
          <w:szCs w:val="20"/>
          <w:lang w:val="sr-Latn-RS"/>
        </w:rPr>
        <w:t>26.</w:t>
      </w:r>
      <w:r w:rsidRPr="00117D24">
        <w:rPr>
          <w:sz w:val="20"/>
          <w:szCs w:val="20"/>
          <w:lang w:val="sr-Cyrl-CS"/>
        </w:rPr>
        <w:t xml:space="preserve"> </w:t>
      </w:r>
      <w:r w:rsidRPr="00117D24">
        <w:rPr>
          <w:sz w:val="20"/>
          <w:szCs w:val="20"/>
          <w:lang w:val="sr-Latn-RS"/>
        </w:rPr>
        <w:t>05</w:t>
      </w:r>
      <w:r w:rsidRPr="00117D24">
        <w:rPr>
          <w:sz w:val="20"/>
          <w:szCs w:val="20"/>
          <w:lang w:val="sr-Cyrl-CS"/>
        </w:rPr>
        <w:t>.</w:t>
      </w:r>
      <w:r w:rsidRPr="00117D24">
        <w:rPr>
          <w:sz w:val="20"/>
          <w:szCs w:val="20"/>
        </w:rPr>
        <w:t xml:space="preserve"> </w:t>
      </w:r>
      <w:r w:rsidRPr="00117D24">
        <w:rPr>
          <w:sz w:val="20"/>
          <w:szCs w:val="20"/>
          <w:lang w:val="sr-Cyrl-CS"/>
        </w:rPr>
        <w:t>202</w:t>
      </w:r>
      <w:r w:rsidRPr="00117D24">
        <w:rPr>
          <w:sz w:val="20"/>
          <w:szCs w:val="20"/>
          <w:lang w:val="sr-Latn-RS"/>
        </w:rPr>
        <w:t>1</w:t>
      </w:r>
      <w:r w:rsidRPr="00117D24">
        <w:rPr>
          <w:sz w:val="20"/>
          <w:szCs w:val="20"/>
          <w:lang w:val="sr-Cyrl-CS"/>
        </w:rPr>
        <w:t>. године</w:t>
      </w:r>
    </w:p>
    <w:p w14:paraId="56508B5E" w14:textId="77777777" w:rsidR="00117D24" w:rsidRPr="00117D24" w:rsidRDefault="00117D24" w:rsidP="00117D24">
      <w:pPr>
        <w:rPr>
          <w:sz w:val="20"/>
          <w:szCs w:val="20"/>
          <w:lang w:val="sr-Cyrl-CS"/>
        </w:rPr>
      </w:pPr>
      <w:r w:rsidRPr="00117D24">
        <w:rPr>
          <w:sz w:val="20"/>
          <w:szCs w:val="20"/>
          <w:lang w:val="sr-Cyrl-CS"/>
        </w:rPr>
        <w:t>Ивањица</w:t>
      </w:r>
    </w:p>
    <w:p w14:paraId="6AFF7115" w14:textId="77777777" w:rsidR="00117D24" w:rsidRPr="00117D24" w:rsidRDefault="00117D24" w:rsidP="00117D24">
      <w:pPr>
        <w:rPr>
          <w:sz w:val="20"/>
          <w:szCs w:val="20"/>
          <w:lang w:val="sr-Cyrl-CS"/>
        </w:rPr>
      </w:pPr>
    </w:p>
    <w:p w14:paraId="64A22DF5" w14:textId="77777777" w:rsidR="00117D24" w:rsidRPr="00117D24" w:rsidRDefault="00117D24" w:rsidP="00117D24">
      <w:pPr>
        <w:ind w:firstLine="708"/>
        <w:jc w:val="both"/>
        <w:rPr>
          <w:sz w:val="20"/>
          <w:szCs w:val="20"/>
          <w:lang w:val="sr-Cyrl-CS"/>
        </w:rPr>
      </w:pPr>
      <w:r w:rsidRPr="00117D24">
        <w:rPr>
          <w:sz w:val="20"/>
          <w:szCs w:val="20"/>
          <w:lang w:val="sr-Cyrl-CS"/>
        </w:rPr>
        <w:t xml:space="preserve">На основу члана </w:t>
      </w:r>
      <w:r w:rsidRPr="00117D24">
        <w:rPr>
          <w:sz w:val="20"/>
          <w:szCs w:val="20"/>
        </w:rPr>
        <w:t>5</w:t>
      </w:r>
      <w:r w:rsidRPr="00117D24">
        <w:rPr>
          <w:sz w:val="20"/>
          <w:szCs w:val="20"/>
          <w:lang w:val="sr-Cyrl-CS"/>
        </w:rPr>
        <w:t xml:space="preserve">. </w:t>
      </w:r>
      <w:proofErr w:type="spellStart"/>
      <w:r w:rsidRPr="00117D24">
        <w:rPr>
          <w:sz w:val="20"/>
          <w:szCs w:val="20"/>
        </w:rPr>
        <w:t>став</w:t>
      </w:r>
      <w:proofErr w:type="spellEnd"/>
      <w:r w:rsidRPr="00117D24">
        <w:rPr>
          <w:sz w:val="20"/>
          <w:szCs w:val="20"/>
        </w:rPr>
        <w:t xml:space="preserve"> 6.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w:t>
      </w:r>
      <w:r w:rsidRPr="00117D24">
        <w:rPr>
          <w:sz w:val="20"/>
          <w:szCs w:val="20"/>
          <w:lang w:val="sr-Latn-RS"/>
        </w:rPr>
        <w:t>,</w:t>
      </w:r>
      <w:r w:rsidRPr="00117D24">
        <w:rPr>
          <w:sz w:val="20"/>
          <w:szCs w:val="20"/>
          <w:lang w:val="sr-Cyrl-CS"/>
        </w:rPr>
        <w:t xml:space="preserve"> 93/2012, 62/2013, 63/2013-испр., 108/2013</w:t>
      </w:r>
      <w:r w:rsidRPr="00117D24">
        <w:rPr>
          <w:sz w:val="20"/>
          <w:szCs w:val="20"/>
          <w:lang w:val="sr-Latn-RS"/>
        </w:rPr>
        <w:t>,</w:t>
      </w:r>
      <w:r w:rsidRPr="00117D24">
        <w:rPr>
          <w:sz w:val="20"/>
          <w:szCs w:val="20"/>
          <w:lang w:val="sr-Cyrl-CS"/>
        </w:rPr>
        <w:t xml:space="preserve"> 142/2014</w:t>
      </w:r>
      <w:r w:rsidRPr="00117D24">
        <w:rPr>
          <w:sz w:val="20"/>
          <w:szCs w:val="20"/>
          <w:lang w:val="sr-Latn-RS"/>
        </w:rPr>
        <w:t xml:space="preserve">, 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Latn-RS"/>
        </w:rPr>
        <w:t>,</w:t>
      </w:r>
      <w:r w:rsidRPr="00117D24">
        <w:rPr>
          <w:sz w:val="20"/>
          <w:szCs w:val="20"/>
          <w:lang w:val="sr-Cyrl-RS"/>
        </w:rPr>
        <w:t xml:space="preserve"> 103/2015</w:t>
      </w:r>
      <w:r w:rsidRPr="00117D24">
        <w:rPr>
          <w:sz w:val="20"/>
          <w:szCs w:val="20"/>
          <w:lang w:val="sr-Latn-RS"/>
        </w:rPr>
        <w:t>, 99/2016, 113/2017</w:t>
      </w:r>
      <w:r w:rsidRPr="00117D24">
        <w:rPr>
          <w:sz w:val="20"/>
          <w:szCs w:val="20"/>
          <w:lang w:val="sr-Cyrl-RS"/>
        </w:rPr>
        <w:t>,</w:t>
      </w:r>
      <w:r w:rsidRPr="00117D24">
        <w:rPr>
          <w:sz w:val="20"/>
          <w:szCs w:val="20"/>
          <w:lang w:val="sr-Latn-RS"/>
        </w:rPr>
        <w:t xml:space="preserve"> 95/2018</w:t>
      </w:r>
      <w:r w:rsidRPr="00117D24">
        <w:rPr>
          <w:sz w:val="20"/>
          <w:szCs w:val="20"/>
          <w:lang w:val="sr-Cyrl-RS"/>
        </w:rPr>
        <w:t>, 31/2019</w:t>
      </w:r>
      <w:r w:rsidRPr="00117D24">
        <w:rPr>
          <w:sz w:val="20"/>
          <w:szCs w:val="20"/>
          <w:lang w:val="sr-Latn-RS"/>
        </w:rPr>
        <w:t>,</w:t>
      </w:r>
      <w:r w:rsidRPr="00117D24">
        <w:rPr>
          <w:sz w:val="20"/>
          <w:szCs w:val="20"/>
          <w:lang w:val="sr-Cyrl-RS"/>
        </w:rPr>
        <w:t xml:space="preserve"> 72/2019 и 149/2020</w:t>
      </w:r>
      <w:r w:rsidRPr="00117D24">
        <w:rPr>
          <w:sz w:val="20"/>
          <w:szCs w:val="20"/>
          <w:lang w:val="sr-Cyrl-CS"/>
        </w:rPr>
        <w:t>),  члана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w:t>
      </w:r>
      <w:r w:rsidRPr="00117D24">
        <w:rPr>
          <w:sz w:val="20"/>
          <w:szCs w:val="20"/>
          <w:lang w:val="sr-Cyrl-RS"/>
        </w:rPr>
        <w:t xml:space="preserve"> и 5/2021)</w:t>
      </w:r>
      <w:r w:rsidRPr="00117D24">
        <w:rPr>
          <w:sz w:val="20"/>
          <w:szCs w:val="20"/>
          <w:lang w:val="sr-Cyrl-CS"/>
        </w:rPr>
        <w:t xml:space="preserve">, члана 4. </w:t>
      </w:r>
      <w:proofErr w:type="spellStart"/>
      <w:r w:rsidRPr="00117D24">
        <w:rPr>
          <w:sz w:val="20"/>
          <w:szCs w:val="20"/>
          <w:lang w:val="sr-Latn-RS"/>
        </w:rPr>
        <w:t>Угов</w:t>
      </w:r>
      <w:proofErr w:type="spellEnd"/>
      <w:r w:rsidRPr="00117D24">
        <w:rPr>
          <w:sz w:val="20"/>
          <w:szCs w:val="20"/>
          <w:lang w:val="sr-Cyrl-RS"/>
        </w:rPr>
        <w:t>ора о наменским трансферима у социјалној заштити број:401-15/2021-01</w:t>
      </w:r>
      <w:r w:rsidRPr="00117D24">
        <w:rPr>
          <w:color w:val="000000"/>
          <w:sz w:val="20"/>
          <w:szCs w:val="20"/>
          <w:lang w:val="sr-Cyrl-RS"/>
        </w:rPr>
        <w:t>,</w:t>
      </w:r>
      <w:r w:rsidRPr="00117D24">
        <w:rPr>
          <w:sz w:val="20"/>
          <w:szCs w:val="20"/>
          <w:lang w:val="sr-Cyrl-CS"/>
        </w:rPr>
        <w:t xml:space="preserve"> Начелница општинске управе Ивањица доноси:</w:t>
      </w:r>
    </w:p>
    <w:p w14:paraId="3CCA0F9B" w14:textId="77777777" w:rsidR="00117D24" w:rsidRPr="00117D24" w:rsidRDefault="00117D24" w:rsidP="00117D24">
      <w:pPr>
        <w:ind w:firstLine="708"/>
        <w:jc w:val="both"/>
        <w:rPr>
          <w:sz w:val="20"/>
          <w:szCs w:val="20"/>
          <w:lang w:val="sr-Cyrl-CS"/>
        </w:rPr>
      </w:pPr>
    </w:p>
    <w:p w14:paraId="2EC593F6" w14:textId="77777777" w:rsidR="00117D24" w:rsidRPr="00117D24" w:rsidRDefault="00117D24" w:rsidP="00117D24">
      <w:pPr>
        <w:ind w:firstLine="708"/>
        <w:jc w:val="both"/>
        <w:rPr>
          <w:sz w:val="20"/>
          <w:szCs w:val="20"/>
          <w:lang w:val="sr-Cyrl-CS"/>
        </w:rPr>
      </w:pPr>
    </w:p>
    <w:p w14:paraId="6CCA185C" w14:textId="77777777" w:rsidR="00117D24" w:rsidRPr="00117D24" w:rsidRDefault="00117D24" w:rsidP="00117D24">
      <w:pPr>
        <w:jc w:val="center"/>
        <w:rPr>
          <w:b/>
          <w:sz w:val="20"/>
          <w:szCs w:val="20"/>
          <w:lang w:val="sr-Cyrl-CS"/>
        </w:rPr>
      </w:pPr>
      <w:r w:rsidRPr="00117D24">
        <w:rPr>
          <w:b/>
          <w:sz w:val="20"/>
          <w:szCs w:val="20"/>
          <w:lang w:val="sr-Cyrl-CS"/>
        </w:rPr>
        <w:t>Р Е Ш Е Њ Е</w:t>
      </w:r>
    </w:p>
    <w:p w14:paraId="20157304" w14:textId="77777777" w:rsidR="00117D24" w:rsidRPr="00117D24" w:rsidRDefault="00117D24" w:rsidP="00117D24">
      <w:pPr>
        <w:jc w:val="center"/>
        <w:rPr>
          <w:b/>
          <w:sz w:val="20"/>
          <w:szCs w:val="20"/>
          <w:lang w:val="sr-Cyrl-CS"/>
        </w:rPr>
      </w:pPr>
      <w:r w:rsidRPr="00117D24">
        <w:rPr>
          <w:b/>
          <w:sz w:val="20"/>
          <w:szCs w:val="20"/>
          <w:lang w:val="sr-Cyrl-CS"/>
        </w:rPr>
        <w:t>О ОТВАРАЊУ АПРОПРИЈАЦИЈЕ У БУЏЕТУ ОПШТИНЕ ИВАЊИЦА ЗА 202</w:t>
      </w:r>
      <w:r w:rsidRPr="00117D24">
        <w:rPr>
          <w:b/>
          <w:sz w:val="20"/>
          <w:szCs w:val="20"/>
          <w:lang w:val="sr-Latn-RS"/>
        </w:rPr>
        <w:t>1</w:t>
      </w:r>
      <w:r w:rsidRPr="00117D24">
        <w:rPr>
          <w:b/>
          <w:sz w:val="20"/>
          <w:szCs w:val="20"/>
          <w:lang w:val="sr-Cyrl-CS"/>
        </w:rPr>
        <w:t>. ГОДИНУ</w:t>
      </w:r>
    </w:p>
    <w:p w14:paraId="71EA2203" w14:textId="77777777" w:rsidR="00117D24" w:rsidRPr="00117D24" w:rsidRDefault="00117D24" w:rsidP="00117D24">
      <w:pPr>
        <w:jc w:val="center"/>
        <w:rPr>
          <w:b/>
          <w:sz w:val="20"/>
          <w:szCs w:val="20"/>
          <w:lang w:val="sr-Cyrl-CS"/>
        </w:rPr>
      </w:pPr>
    </w:p>
    <w:p w14:paraId="3E27CAD2" w14:textId="77777777" w:rsidR="00117D24" w:rsidRPr="00117D24" w:rsidRDefault="00117D24" w:rsidP="00117D24">
      <w:pPr>
        <w:rPr>
          <w:sz w:val="20"/>
          <w:szCs w:val="20"/>
        </w:rPr>
      </w:pPr>
    </w:p>
    <w:p w14:paraId="179CAC57" w14:textId="77777777" w:rsidR="00117D24" w:rsidRPr="00117D24" w:rsidRDefault="00117D24" w:rsidP="00117D24">
      <w:pPr>
        <w:jc w:val="both"/>
        <w:rPr>
          <w:sz w:val="20"/>
          <w:szCs w:val="20"/>
          <w:lang w:val="sr-Cyrl-CS"/>
        </w:rPr>
      </w:pPr>
      <w:r w:rsidRPr="00117D24">
        <w:rPr>
          <w:sz w:val="20"/>
          <w:szCs w:val="20"/>
          <w:lang w:val="sr-Cyrl-CS"/>
        </w:rPr>
        <w:t>1.  У члану 1. Одлуке о буџету општине Ивањица за 2021</w:t>
      </w:r>
      <w:r w:rsidRPr="00117D24">
        <w:rPr>
          <w:sz w:val="20"/>
          <w:szCs w:val="20"/>
          <w:lang w:val="sr-Cyrl-RS"/>
        </w:rPr>
        <w:t>.</w:t>
      </w:r>
      <w:r w:rsidRPr="00117D24">
        <w:rPr>
          <w:sz w:val="20"/>
          <w:szCs w:val="20"/>
          <w:lang w:val="sr-Cyrl-CS"/>
        </w:rPr>
        <w:t xml:space="preserve">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 и 5/2021</w:t>
      </w:r>
      <w:r w:rsidRPr="00117D24">
        <w:rPr>
          <w:sz w:val="20"/>
          <w:szCs w:val="20"/>
          <w:lang w:val="sr-Latn-RS"/>
        </w:rPr>
        <w:t>)</w:t>
      </w:r>
      <w:r w:rsidRPr="00117D24">
        <w:rPr>
          <w:sz w:val="20"/>
          <w:szCs w:val="20"/>
          <w:lang w:val="sr-Cyrl-CS"/>
        </w:rPr>
        <w:t xml:space="preserve">,  </w:t>
      </w:r>
      <w:r w:rsidRPr="00117D24">
        <w:rPr>
          <w:sz w:val="20"/>
          <w:szCs w:val="20"/>
        </w:rPr>
        <w:t xml:space="preserve"> </w:t>
      </w:r>
      <w:r w:rsidRPr="00117D24">
        <w:rPr>
          <w:sz w:val="20"/>
          <w:szCs w:val="20"/>
          <w:lang w:val="sr-Cyrl-RS"/>
        </w:rPr>
        <w:t xml:space="preserve">Текући наменски трансфери од Републике  </w:t>
      </w:r>
      <w:r w:rsidRPr="00117D24">
        <w:rPr>
          <w:sz w:val="20"/>
          <w:szCs w:val="20"/>
          <w:lang w:val="sr-Latn-RS"/>
        </w:rPr>
        <w:t>у</w:t>
      </w:r>
      <w:r w:rsidRPr="00117D24">
        <w:rPr>
          <w:sz w:val="20"/>
          <w:szCs w:val="20"/>
          <w:lang w:val="sr-Cyrl-RS"/>
        </w:rPr>
        <w:t xml:space="preserve"> корист нивоа општине</w:t>
      </w:r>
      <w:r w:rsidRPr="00117D24">
        <w:rPr>
          <w:sz w:val="20"/>
          <w:szCs w:val="20"/>
          <w:lang w:val="sr-Latn-RS"/>
        </w:rPr>
        <w:t xml:space="preserve">, </w:t>
      </w:r>
      <w:proofErr w:type="spellStart"/>
      <w:r w:rsidRPr="00117D24">
        <w:rPr>
          <w:sz w:val="20"/>
          <w:szCs w:val="20"/>
          <w:lang w:val="sr-Latn-RS"/>
        </w:rPr>
        <w:t>извор</w:t>
      </w:r>
      <w:proofErr w:type="spellEnd"/>
      <w:r w:rsidRPr="00117D24">
        <w:rPr>
          <w:sz w:val="20"/>
          <w:szCs w:val="20"/>
          <w:lang w:val="sr-Latn-RS"/>
        </w:rPr>
        <w:t xml:space="preserve"> </w:t>
      </w:r>
      <w:r w:rsidRPr="00117D24">
        <w:rPr>
          <w:sz w:val="20"/>
          <w:szCs w:val="20"/>
          <w:lang w:val="sr-Cyrl-RS"/>
        </w:rPr>
        <w:t xml:space="preserve">финансирања </w:t>
      </w:r>
      <w:r w:rsidRPr="00117D24">
        <w:rPr>
          <w:sz w:val="20"/>
          <w:szCs w:val="20"/>
          <w:lang w:val="sr-Latn-RS"/>
        </w:rPr>
        <w:t>0</w:t>
      </w:r>
      <w:r w:rsidRPr="00117D24">
        <w:rPr>
          <w:sz w:val="20"/>
          <w:szCs w:val="20"/>
          <w:lang w:val="sr-Cyrl-RS"/>
        </w:rPr>
        <w:t>7 – Трансфери од других нивоа власти</w:t>
      </w:r>
      <w:r w:rsidRPr="00117D24">
        <w:rPr>
          <w:sz w:val="20"/>
          <w:szCs w:val="20"/>
          <w:lang w:val="sr-Cyrl-CS"/>
        </w:rPr>
        <w:t>, економска класификација 733154</w:t>
      </w:r>
      <w:r w:rsidRPr="00117D24">
        <w:rPr>
          <w:sz w:val="20"/>
          <w:szCs w:val="20"/>
        </w:rPr>
        <w:t xml:space="preserve"> </w:t>
      </w:r>
      <w:proofErr w:type="spellStart"/>
      <w:r w:rsidRPr="00117D24">
        <w:rPr>
          <w:sz w:val="20"/>
          <w:szCs w:val="20"/>
        </w:rPr>
        <w:t>увећавају</w:t>
      </w:r>
      <w:proofErr w:type="spellEnd"/>
      <w:r w:rsidRPr="00117D24">
        <w:rPr>
          <w:sz w:val="20"/>
          <w:szCs w:val="20"/>
          <w:lang w:val="sr-Cyrl-CS"/>
        </w:rPr>
        <w:t xml:space="preserve"> се у износу</w:t>
      </w:r>
      <w:r w:rsidRPr="00117D24">
        <w:rPr>
          <w:sz w:val="20"/>
          <w:szCs w:val="20"/>
        </w:rPr>
        <w:t xml:space="preserve"> </w:t>
      </w:r>
      <w:r w:rsidRPr="00117D24">
        <w:rPr>
          <w:sz w:val="20"/>
          <w:szCs w:val="20"/>
          <w:lang w:val="sr-Cyrl-RS"/>
        </w:rPr>
        <w:t>4.283.605,00</w:t>
      </w:r>
      <w:r w:rsidRPr="00117D24">
        <w:rPr>
          <w:sz w:val="20"/>
          <w:szCs w:val="20"/>
          <w:lang w:val="sr-Cyrl-CS"/>
        </w:rPr>
        <w:t xml:space="preserve"> </w:t>
      </w:r>
      <w:r w:rsidRPr="00117D24">
        <w:rPr>
          <w:sz w:val="20"/>
          <w:szCs w:val="20"/>
        </w:rPr>
        <w:t xml:space="preserve"> </w:t>
      </w:r>
      <w:proofErr w:type="spellStart"/>
      <w:r w:rsidRPr="00117D24">
        <w:rPr>
          <w:sz w:val="20"/>
          <w:szCs w:val="20"/>
        </w:rPr>
        <w:t>динара</w:t>
      </w:r>
      <w:proofErr w:type="spellEnd"/>
      <w:r w:rsidRPr="00117D24">
        <w:rPr>
          <w:sz w:val="20"/>
          <w:szCs w:val="20"/>
        </w:rPr>
        <w:t>.</w:t>
      </w:r>
    </w:p>
    <w:p w14:paraId="708C351B" w14:textId="77777777" w:rsidR="00117D24" w:rsidRPr="00117D24" w:rsidRDefault="00117D24" w:rsidP="00117D24">
      <w:pPr>
        <w:jc w:val="both"/>
        <w:rPr>
          <w:sz w:val="20"/>
          <w:szCs w:val="20"/>
          <w:lang w:val="sr-Cyrl-CS"/>
        </w:rPr>
      </w:pPr>
    </w:p>
    <w:p w14:paraId="4DDE5328" w14:textId="77777777" w:rsidR="00117D24" w:rsidRPr="00117D24" w:rsidRDefault="00117D24" w:rsidP="00117D24">
      <w:pPr>
        <w:jc w:val="both"/>
        <w:rPr>
          <w:sz w:val="20"/>
          <w:szCs w:val="20"/>
          <w:lang w:val="sr-Cyrl-CS"/>
        </w:rPr>
      </w:pPr>
      <w:r w:rsidRPr="00117D24">
        <w:rPr>
          <w:sz w:val="20"/>
          <w:szCs w:val="20"/>
          <w:lang w:val="sr-Cyrl-CS"/>
        </w:rPr>
        <w:t xml:space="preserve">2.  Средства из </w:t>
      </w:r>
      <w:proofErr w:type="spellStart"/>
      <w:r w:rsidRPr="00117D24">
        <w:rPr>
          <w:sz w:val="20"/>
          <w:szCs w:val="20"/>
          <w:lang w:val="sr-Latn-RS"/>
        </w:rPr>
        <w:t>тачке</w:t>
      </w:r>
      <w:proofErr w:type="spellEnd"/>
      <w:r w:rsidRPr="00117D24">
        <w:rPr>
          <w:sz w:val="20"/>
          <w:szCs w:val="20"/>
          <w:lang w:val="sr-Cyrl-CS"/>
        </w:rPr>
        <w:t xml:space="preserve"> 1. овог решења у износу 3.000.000,00 распоређују се у члану 5. Одлуке о буџету општине Ивањица за 2021. годину у оквиру раздела 4. Општинска управа, Програм </w:t>
      </w:r>
      <w:r w:rsidRPr="00117D24">
        <w:rPr>
          <w:sz w:val="20"/>
          <w:szCs w:val="20"/>
          <w:lang w:val="sr-Cyrl-RS"/>
        </w:rPr>
        <w:t>0901</w:t>
      </w:r>
      <w:r w:rsidRPr="00117D24">
        <w:rPr>
          <w:sz w:val="20"/>
          <w:szCs w:val="20"/>
          <w:lang w:val="sr-Cyrl-CS"/>
        </w:rPr>
        <w:t>: Социјална и дечја заштита, Програмска активност: 0901-0003-Дневне услуге у заједници, функција 040 – Породица и деца, Извор финансирања 07 –</w:t>
      </w:r>
      <w:r w:rsidRPr="00117D24">
        <w:rPr>
          <w:sz w:val="20"/>
          <w:szCs w:val="20"/>
          <w:lang w:val="sr-Cyrl-RS"/>
        </w:rPr>
        <w:t xml:space="preserve"> Трансфери од других нивоа власти</w:t>
      </w: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472 – Накнада за социјалну заштиту из буџета (конто намене 472300 – Накнаде из буџета за децу и породицу) , позиција 21/0.</w:t>
      </w:r>
    </w:p>
    <w:p w14:paraId="6528F33B" w14:textId="77777777" w:rsidR="00117D24" w:rsidRPr="00117D24" w:rsidRDefault="00117D24" w:rsidP="00117D24">
      <w:pPr>
        <w:jc w:val="both"/>
        <w:rPr>
          <w:sz w:val="20"/>
          <w:szCs w:val="20"/>
          <w:lang w:val="sr-Cyrl-CS"/>
        </w:rPr>
      </w:pPr>
    </w:p>
    <w:p w14:paraId="6F080622" w14:textId="77777777" w:rsidR="00117D24" w:rsidRPr="00117D24" w:rsidRDefault="00117D24" w:rsidP="00117D24">
      <w:pPr>
        <w:jc w:val="both"/>
        <w:rPr>
          <w:sz w:val="20"/>
          <w:szCs w:val="20"/>
          <w:lang w:val="sr-Cyrl-CS"/>
        </w:rPr>
      </w:pPr>
      <w:r w:rsidRPr="00117D24">
        <w:rPr>
          <w:sz w:val="20"/>
          <w:szCs w:val="20"/>
          <w:lang w:val="sr-Cyrl-CS"/>
        </w:rPr>
        <w:t xml:space="preserve">     Средства из </w:t>
      </w:r>
      <w:proofErr w:type="spellStart"/>
      <w:r w:rsidRPr="00117D24">
        <w:rPr>
          <w:sz w:val="20"/>
          <w:szCs w:val="20"/>
          <w:lang w:val="sr-Latn-RS"/>
        </w:rPr>
        <w:t>тачке</w:t>
      </w:r>
      <w:proofErr w:type="spellEnd"/>
      <w:r w:rsidRPr="00117D24">
        <w:rPr>
          <w:sz w:val="20"/>
          <w:szCs w:val="20"/>
          <w:lang w:val="sr-Cyrl-CS"/>
        </w:rPr>
        <w:t xml:space="preserve"> 1. овог решења у износу 1.283.605,00 распоређују се у члану 5. Одлуке о буџету општине Ивањица за 2021. годину у оквиру раздела 4. Општинска управа, Програм </w:t>
      </w:r>
      <w:r w:rsidRPr="00117D24">
        <w:rPr>
          <w:sz w:val="20"/>
          <w:szCs w:val="20"/>
          <w:lang w:val="sr-Cyrl-RS"/>
        </w:rPr>
        <w:t>0901</w:t>
      </w:r>
      <w:r w:rsidRPr="00117D24">
        <w:rPr>
          <w:sz w:val="20"/>
          <w:szCs w:val="20"/>
          <w:lang w:val="sr-Cyrl-CS"/>
        </w:rPr>
        <w:t>: Социјална и дечја заштита, Пројекат: 0901-4001-Помоћ у кући, функција 020 – Старост, Извор финансирања 07 –</w:t>
      </w:r>
      <w:r w:rsidRPr="00117D24">
        <w:rPr>
          <w:sz w:val="20"/>
          <w:szCs w:val="20"/>
          <w:lang w:val="sr-Cyrl-RS"/>
        </w:rPr>
        <w:t xml:space="preserve"> Трансфери од других нивоа власти</w:t>
      </w: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472 – Накнада за социјалну заштиту из буџета (конто намене 472300 – Накнаде из буџета за децу и породицу) , позиција 20/0.</w:t>
      </w:r>
    </w:p>
    <w:p w14:paraId="21E02F2E" w14:textId="77777777" w:rsidR="00117D24" w:rsidRPr="00117D24" w:rsidRDefault="00117D24" w:rsidP="00117D24">
      <w:pPr>
        <w:jc w:val="both"/>
        <w:rPr>
          <w:sz w:val="20"/>
          <w:szCs w:val="20"/>
          <w:lang w:val="sr-Cyrl-CS"/>
        </w:rPr>
      </w:pPr>
    </w:p>
    <w:p w14:paraId="307EAFAF" w14:textId="77777777" w:rsidR="00117D24" w:rsidRPr="00117D24" w:rsidRDefault="00117D24" w:rsidP="00117D24">
      <w:pPr>
        <w:jc w:val="both"/>
        <w:rPr>
          <w:sz w:val="20"/>
          <w:szCs w:val="20"/>
          <w:lang w:val="sr-Cyrl-CS"/>
        </w:rPr>
      </w:pPr>
      <w:r w:rsidRPr="00117D24">
        <w:rPr>
          <w:sz w:val="20"/>
          <w:szCs w:val="20"/>
          <w:lang w:val="sr-Cyrl-CS"/>
        </w:rPr>
        <w:t>3.  О реализацији овог решења стараће се Општинска управа - одељење за буџет и финансије.</w:t>
      </w:r>
    </w:p>
    <w:p w14:paraId="07269A5B" w14:textId="77777777" w:rsidR="00117D24" w:rsidRPr="00117D24" w:rsidRDefault="00117D24" w:rsidP="00117D24">
      <w:pPr>
        <w:rPr>
          <w:sz w:val="20"/>
          <w:szCs w:val="20"/>
          <w:lang w:val="sr-Cyrl-CS"/>
        </w:rPr>
      </w:pPr>
    </w:p>
    <w:p w14:paraId="6EFC3700" w14:textId="77777777" w:rsidR="00117D24" w:rsidRPr="00117D24" w:rsidRDefault="00117D24" w:rsidP="00117D24">
      <w:pPr>
        <w:rPr>
          <w:sz w:val="20"/>
          <w:szCs w:val="20"/>
          <w:lang w:val="sr-Cyrl-CS"/>
        </w:rPr>
      </w:pPr>
      <w:r w:rsidRPr="00117D24">
        <w:rPr>
          <w:sz w:val="20"/>
          <w:szCs w:val="20"/>
          <w:lang w:val="sr-Cyrl-CS"/>
        </w:rPr>
        <w:t>4.  Ово решење биће објављено у „Службеном листу општине Ивањица“</w:t>
      </w:r>
    </w:p>
    <w:p w14:paraId="5CD6DFB4" w14:textId="77777777" w:rsidR="00117D24" w:rsidRPr="00117D24" w:rsidRDefault="00117D24" w:rsidP="00117D24">
      <w:pPr>
        <w:rPr>
          <w:sz w:val="20"/>
          <w:szCs w:val="20"/>
          <w:lang w:val="sr-Cyrl-CS"/>
        </w:rPr>
      </w:pPr>
    </w:p>
    <w:p w14:paraId="3A50DB07" w14:textId="77777777" w:rsidR="00117D24" w:rsidRPr="00117D24" w:rsidRDefault="00117D24" w:rsidP="00117D24">
      <w:pPr>
        <w:rPr>
          <w:sz w:val="20"/>
          <w:szCs w:val="20"/>
          <w:lang w:val="sr-Cyrl-CS"/>
        </w:rPr>
      </w:pPr>
    </w:p>
    <w:p w14:paraId="4AEF5ED4" w14:textId="7F3B8DDE" w:rsidR="00117D24" w:rsidRPr="00117D24" w:rsidRDefault="00117D24" w:rsidP="00117D24">
      <w:pPr>
        <w:tabs>
          <w:tab w:val="left" w:pos="6495"/>
        </w:tabs>
        <w:rPr>
          <w:sz w:val="20"/>
          <w:szCs w:val="20"/>
          <w:lang w:val="sr-Cyrl-CS"/>
        </w:rPr>
      </w:pP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Pr>
          <w:sz w:val="20"/>
          <w:szCs w:val="20"/>
          <w:lang w:val="sr-Latn-RS"/>
        </w:rPr>
        <w:t xml:space="preserve">                                                                        </w:t>
      </w:r>
      <w:r w:rsidRPr="00117D24">
        <w:rPr>
          <w:sz w:val="20"/>
          <w:szCs w:val="20"/>
          <w:lang w:val="sr-Cyrl-CS"/>
        </w:rPr>
        <w:t>НАЧЕЛНИК</w:t>
      </w:r>
    </w:p>
    <w:p w14:paraId="4AD48FBB" w14:textId="401F0CE1" w:rsidR="00117D24" w:rsidRPr="00117D24" w:rsidRDefault="00117D24" w:rsidP="00117D24">
      <w:pPr>
        <w:tabs>
          <w:tab w:val="left" w:pos="5430"/>
        </w:tabs>
        <w:rPr>
          <w:sz w:val="20"/>
          <w:szCs w:val="20"/>
          <w:lang w:val="sr-Cyrl-CS"/>
        </w:rPr>
      </w:pPr>
      <w:r w:rsidRPr="00117D24">
        <w:rPr>
          <w:sz w:val="20"/>
          <w:szCs w:val="20"/>
        </w:rPr>
        <w:tab/>
      </w:r>
      <w:r w:rsidRPr="00117D24">
        <w:rPr>
          <w:sz w:val="20"/>
          <w:szCs w:val="20"/>
          <w:lang w:val="sr-Cyrl-CS"/>
        </w:rPr>
        <w:t xml:space="preserve">       </w:t>
      </w:r>
      <w:r>
        <w:rPr>
          <w:sz w:val="20"/>
          <w:szCs w:val="20"/>
          <w:lang w:val="sr-Latn-RS"/>
        </w:rPr>
        <w:t xml:space="preserve">                                                      </w:t>
      </w:r>
      <w:r w:rsidRPr="00117D24">
        <w:rPr>
          <w:sz w:val="20"/>
          <w:szCs w:val="20"/>
          <w:lang w:val="sr-Cyrl-CS"/>
        </w:rPr>
        <w:t xml:space="preserve"> Бојана Главинић</w:t>
      </w:r>
    </w:p>
    <w:p w14:paraId="579AC97B" w14:textId="77777777" w:rsidR="00117D24" w:rsidRPr="00117D24" w:rsidRDefault="00117D24" w:rsidP="00117D24">
      <w:pPr>
        <w:tabs>
          <w:tab w:val="left" w:pos="5430"/>
        </w:tabs>
        <w:jc w:val="center"/>
        <w:rPr>
          <w:b/>
          <w:sz w:val="20"/>
          <w:szCs w:val="20"/>
          <w:lang w:val="sr-Cyrl-CS"/>
        </w:rPr>
      </w:pPr>
      <w:r w:rsidRPr="00117D24">
        <w:rPr>
          <w:b/>
          <w:sz w:val="20"/>
          <w:szCs w:val="20"/>
          <w:lang w:val="sr-Cyrl-CS"/>
        </w:rPr>
        <w:t>О б р а з л о ж е њ е</w:t>
      </w:r>
    </w:p>
    <w:p w14:paraId="683057A3" w14:textId="77777777" w:rsidR="00117D24" w:rsidRPr="00117D24" w:rsidRDefault="00117D24" w:rsidP="00117D24">
      <w:pPr>
        <w:tabs>
          <w:tab w:val="left" w:pos="5430"/>
        </w:tabs>
        <w:jc w:val="center"/>
        <w:rPr>
          <w:b/>
          <w:sz w:val="20"/>
          <w:szCs w:val="20"/>
          <w:lang w:val="sr-Cyrl-CS"/>
        </w:rPr>
      </w:pPr>
    </w:p>
    <w:p w14:paraId="219EEDE5" w14:textId="77777777" w:rsidR="00117D24" w:rsidRPr="00117D24" w:rsidRDefault="00117D24" w:rsidP="00117D24">
      <w:pPr>
        <w:ind w:firstLine="708"/>
        <w:jc w:val="both"/>
        <w:rPr>
          <w:sz w:val="20"/>
          <w:szCs w:val="20"/>
          <w:lang w:val="sr-Cyrl-CS"/>
        </w:rPr>
      </w:pPr>
      <w:r w:rsidRPr="00117D24">
        <w:rPr>
          <w:sz w:val="20"/>
          <w:szCs w:val="20"/>
          <w:lang w:val="sr-Cyrl-CS"/>
        </w:rPr>
        <w:t xml:space="preserve">Чланом 5 став </w:t>
      </w:r>
      <w:r w:rsidRPr="00117D24">
        <w:rPr>
          <w:sz w:val="20"/>
          <w:szCs w:val="20"/>
        </w:rPr>
        <w:t>6.</w:t>
      </w:r>
      <w:r w:rsidRPr="00117D24">
        <w:rPr>
          <w:sz w:val="20"/>
          <w:szCs w:val="20"/>
          <w:lang w:val="sr-Cyrl-RS"/>
        </w:rPr>
        <w:t xml:space="preserve">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 93/2012, 62/2013, 63/2013-испр., 108/2013, 142/2014, </w:t>
      </w:r>
      <w:r w:rsidRPr="00117D24">
        <w:rPr>
          <w:sz w:val="20"/>
          <w:szCs w:val="20"/>
          <w:lang w:val="sr-Latn-RS"/>
        </w:rPr>
        <w:t xml:space="preserve">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Cyrl-RS"/>
        </w:rPr>
        <w:t>, 103/2015,99/2016, 113/2017, 95/2018, 31/2019, 72/2019 и 149/2020</w:t>
      </w:r>
      <w:r w:rsidRPr="00117D24">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и издатака по том основу.</w:t>
      </w:r>
    </w:p>
    <w:p w14:paraId="69193052" w14:textId="77777777" w:rsidR="00117D24" w:rsidRPr="00117D24" w:rsidRDefault="00117D24" w:rsidP="00117D24">
      <w:pPr>
        <w:ind w:firstLine="708"/>
        <w:jc w:val="both"/>
        <w:rPr>
          <w:sz w:val="20"/>
          <w:szCs w:val="20"/>
          <w:lang w:val="sr-Cyrl-CS"/>
        </w:rPr>
      </w:pPr>
    </w:p>
    <w:p w14:paraId="065FBA98" w14:textId="77777777" w:rsidR="00117D24" w:rsidRPr="00117D24" w:rsidRDefault="00117D24" w:rsidP="00117D24">
      <w:pPr>
        <w:ind w:firstLine="708"/>
        <w:jc w:val="both"/>
        <w:rPr>
          <w:sz w:val="20"/>
          <w:szCs w:val="20"/>
          <w:lang w:val="sr-Cyrl-CS"/>
        </w:rPr>
      </w:pPr>
      <w:r w:rsidRPr="00117D24">
        <w:rPr>
          <w:sz w:val="20"/>
          <w:szCs w:val="20"/>
          <w:lang w:val="sr-Cyrl-CS"/>
        </w:rPr>
        <w:t>Такође чланом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по том основу.</w:t>
      </w:r>
    </w:p>
    <w:p w14:paraId="218615EA" w14:textId="77777777" w:rsidR="00117D24" w:rsidRPr="00117D24" w:rsidRDefault="00117D24" w:rsidP="00117D24">
      <w:pPr>
        <w:ind w:firstLine="708"/>
        <w:jc w:val="both"/>
        <w:rPr>
          <w:sz w:val="20"/>
          <w:szCs w:val="20"/>
          <w:lang w:val="sr-Cyrl-CS"/>
        </w:rPr>
      </w:pPr>
    </w:p>
    <w:p w14:paraId="30036A6E" w14:textId="77777777" w:rsidR="00117D24" w:rsidRPr="00117D24" w:rsidRDefault="00117D24" w:rsidP="00117D24">
      <w:pPr>
        <w:ind w:firstLine="708"/>
        <w:jc w:val="both"/>
        <w:rPr>
          <w:sz w:val="20"/>
          <w:szCs w:val="20"/>
          <w:lang w:val="sr-Cyrl-CS"/>
        </w:rPr>
      </w:pPr>
      <w:proofErr w:type="spellStart"/>
      <w:r w:rsidRPr="00117D24">
        <w:rPr>
          <w:sz w:val="20"/>
          <w:szCs w:val="20"/>
          <w:lang w:val="sr-Latn-RS"/>
        </w:rPr>
        <w:t>Уговор</w:t>
      </w:r>
      <w:proofErr w:type="spellEnd"/>
      <w:r w:rsidRPr="00117D24">
        <w:rPr>
          <w:sz w:val="20"/>
          <w:szCs w:val="20"/>
          <w:lang w:val="sr-Cyrl-RS"/>
        </w:rPr>
        <w:t>ом</w:t>
      </w:r>
      <w:r w:rsidRPr="00117D24">
        <w:rPr>
          <w:sz w:val="20"/>
          <w:szCs w:val="20"/>
          <w:lang w:val="sr-Latn-RS"/>
        </w:rPr>
        <w:t xml:space="preserve"> </w:t>
      </w:r>
      <w:r w:rsidRPr="00117D24">
        <w:rPr>
          <w:sz w:val="20"/>
          <w:szCs w:val="20"/>
          <w:lang w:val="sr-Cyrl-RS"/>
        </w:rPr>
        <w:t>о наменским трансферима у социјалној заштити број:401-15/2021-01, општини Ивањица су опредељена наменска средства у износу 4.283.605,00 динара,</w:t>
      </w:r>
      <w:r w:rsidRPr="00117D24">
        <w:rPr>
          <w:sz w:val="20"/>
          <w:szCs w:val="20"/>
          <w:lang w:val="sr-Latn-RS"/>
        </w:rPr>
        <w:t xml:space="preserve"> </w:t>
      </w:r>
      <w:r w:rsidRPr="00117D24">
        <w:rPr>
          <w:sz w:val="20"/>
          <w:szCs w:val="20"/>
          <w:lang w:val="sr-Cyrl-CS"/>
        </w:rPr>
        <w:t>па је одлучено као у диспозитиву решења.</w:t>
      </w:r>
    </w:p>
    <w:p w14:paraId="042FF25C" w14:textId="7CAEC241" w:rsidR="001B7B05" w:rsidRDefault="001B7B05" w:rsidP="002A2210"/>
    <w:p w14:paraId="575F2BC0" w14:textId="023DFB12" w:rsidR="00117D24" w:rsidRDefault="00117D24" w:rsidP="002A2210"/>
    <w:p w14:paraId="1ED58129" w14:textId="7FC8CE65" w:rsidR="00117D24" w:rsidRDefault="00117D24" w:rsidP="002A2210"/>
    <w:p w14:paraId="55A2FAFE" w14:textId="1E0BD383" w:rsidR="00117D24" w:rsidRDefault="00117D24" w:rsidP="002A2210"/>
    <w:p w14:paraId="46BE15EA" w14:textId="77777777" w:rsidR="00F708F9" w:rsidRDefault="00F708F9" w:rsidP="002A2210"/>
    <w:p w14:paraId="381F3D67" w14:textId="77777777" w:rsidR="00117D24" w:rsidRPr="00117D24" w:rsidRDefault="00117D24" w:rsidP="00117D24">
      <w:pPr>
        <w:rPr>
          <w:sz w:val="20"/>
          <w:szCs w:val="20"/>
          <w:lang w:val="sr-Cyrl-CS"/>
        </w:rPr>
      </w:pPr>
      <w:r w:rsidRPr="00117D24">
        <w:rPr>
          <w:sz w:val="20"/>
          <w:szCs w:val="20"/>
          <w:lang w:val="sr-Cyrl-CS"/>
        </w:rPr>
        <w:lastRenderedPageBreak/>
        <w:t>Република Србија</w:t>
      </w:r>
    </w:p>
    <w:p w14:paraId="21836572" w14:textId="77777777" w:rsidR="00117D24" w:rsidRPr="00117D24" w:rsidRDefault="00117D24" w:rsidP="00117D24">
      <w:pPr>
        <w:rPr>
          <w:sz w:val="20"/>
          <w:szCs w:val="20"/>
          <w:lang w:val="sr-Cyrl-RS"/>
        </w:rPr>
      </w:pPr>
      <w:r w:rsidRPr="00117D24">
        <w:rPr>
          <w:sz w:val="20"/>
          <w:szCs w:val="20"/>
          <w:lang w:val="sr-Cyrl-CS"/>
        </w:rPr>
        <w:t>О</w:t>
      </w:r>
      <w:r w:rsidRPr="00117D24">
        <w:rPr>
          <w:sz w:val="20"/>
          <w:szCs w:val="20"/>
          <w:lang w:val="sr-Latn-RS"/>
        </w:rPr>
        <w:t>ПШТИНА ИВАЊИЦА</w:t>
      </w:r>
    </w:p>
    <w:p w14:paraId="48D795C3" w14:textId="77777777" w:rsidR="00117D24" w:rsidRPr="00117D24" w:rsidRDefault="00117D24" w:rsidP="00117D24">
      <w:pPr>
        <w:rPr>
          <w:sz w:val="20"/>
          <w:szCs w:val="20"/>
          <w:lang w:val="sr-Cyrl-RS"/>
        </w:rPr>
      </w:pPr>
      <w:r w:rsidRPr="00117D24">
        <w:rPr>
          <w:sz w:val="20"/>
          <w:szCs w:val="20"/>
          <w:lang w:val="sr-Cyrl-CS"/>
        </w:rPr>
        <w:t>ОПШТИНСКА УПРАВА</w:t>
      </w:r>
    </w:p>
    <w:p w14:paraId="11994165" w14:textId="77777777" w:rsidR="00117D24" w:rsidRPr="00117D24" w:rsidRDefault="00117D24" w:rsidP="00117D24">
      <w:pPr>
        <w:rPr>
          <w:sz w:val="20"/>
          <w:szCs w:val="20"/>
          <w:lang w:val="sr-Cyrl-RS"/>
        </w:rPr>
      </w:pPr>
      <w:r w:rsidRPr="00117D24">
        <w:rPr>
          <w:sz w:val="20"/>
          <w:szCs w:val="20"/>
          <w:lang w:val="sr-Cyrl-CS"/>
        </w:rPr>
        <w:t>Број: 400-</w:t>
      </w:r>
      <w:r w:rsidRPr="00117D24">
        <w:rPr>
          <w:sz w:val="20"/>
          <w:szCs w:val="20"/>
          <w:lang w:val="sr-Latn-RS"/>
        </w:rPr>
        <w:t>5-6</w:t>
      </w:r>
      <w:r w:rsidRPr="00117D24">
        <w:rPr>
          <w:sz w:val="20"/>
          <w:szCs w:val="20"/>
          <w:lang w:val="sr-Cyrl-CS"/>
        </w:rPr>
        <w:t>/2</w:t>
      </w:r>
      <w:r w:rsidRPr="00117D24">
        <w:rPr>
          <w:sz w:val="20"/>
          <w:szCs w:val="20"/>
          <w:lang w:val="sr-Latn-RS"/>
        </w:rPr>
        <w:t>021</w:t>
      </w:r>
      <w:r w:rsidRPr="00117D24">
        <w:rPr>
          <w:sz w:val="20"/>
          <w:szCs w:val="20"/>
          <w:lang w:val="sr-Cyrl-CS"/>
        </w:rPr>
        <w:t>-01</w:t>
      </w:r>
    </w:p>
    <w:p w14:paraId="3F6E7437" w14:textId="77777777" w:rsidR="00117D24" w:rsidRPr="00117D24" w:rsidRDefault="00117D24" w:rsidP="00117D24">
      <w:pPr>
        <w:rPr>
          <w:sz w:val="20"/>
          <w:szCs w:val="20"/>
          <w:lang w:val="sr-Cyrl-CS"/>
        </w:rPr>
      </w:pPr>
      <w:r w:rsidRPr="00117D24">
        <w:rPr>
          <w:sz w:val="20"/>
          <w:szCs w:val="20"/>
          <w:lang w:val="sr-Latn-RS"/>
        </w:rPr>
        <w:t>16.</w:t>
      </w:r>
      <w:r w:rsidRPr="00117D24">
        <w:rPr>
          <w:sz w:val="20"/>
          <w:szCs w:val="20"/>
          <w:lang w:val="sr-Cyrl-CS"/>
        </w:rPr>
        <w:t xml:space="preserve"> </w:t>
      </w:r>
      <w:r w:rsidRPr="00117D24">
        <w:rPr>
          <w:sz w:val="20"/>
          <w:szCs w:val="20"/>
          <w:lang w:val="sr-Latn-RS"/>
        </w:rPr>
        <w:t>06</w:t>
      </w:r>
      <w:r w:rsidRPr="00117D24">
        <w:rPr>
          <w:sz w:val="20"/>
          <w:szCs w:val="20"/>
          <w:lang w:val="sr-Cyrl-CS"/>
        </w:rPr>
        <w:t>.</w:t>
      </w:r>
      <w:r w:rsidRPr="00117D24">
        <w:rPr>
          <w:sz w:val="20"/>
          <w:szCs w:val="20"/>
        </w:rPr>
        <w:t xml:space="preserve"> </w:t>
      </w:r>
      <w:r w:rsidRPr="00117D24">
        <w:rPr>
          <w:sz w:val="20"/>
          <w:szCs w:val="20"/>
          <w:lang w:val="sr-Cyrl-CS"/>
        </w:rPr>
        <w:t>202</w:t>
      </w:r>
      <w:r w:rsidRPr="00117D24">
        <w:rPr>
          <w:sz w:val="20"/>
          <w:szCs w:val="20"/>
          <w:lang w:val="sr-Latn-RS"/>
        </w:rPr>
        <w:t>1</w:t>
      </w:r>
      <w:r w:rsidRPr="00117D24">
        <w:rPr>
          <w:sz w:val="20"/>
          <w:szCs w:val="20"/>
          <w:lang w:val="sr-Cyrl-CS"/>
        </w:rPr>
        <w:t>. године</w:t>
      </w:r>
    </w:p>
    <w:p w14:paraId="0B6D487C" w14:textId="77777777" w:rsidR="00117D24" w:rsidRPr="00117D24" w:rsidRDefault="00117D24" w:rsidP="00117D24">
      <w:pPr>
        <w:rPr>
          <w:sz w:val="20"/>
          <w:szCs w:val="20"/>
          <w:lang w:val="sr-Cyrl-CS"/>
        </w:rPr>
      </w:pPr>
      <w:r w:rsidRPr="00117D24">
        <w:rPr>
          <w:sz w:val="20"/>
          <w:szCs w:val="20"/>
          <w:lang w:val="sr-Cyrl-CS"/>
        </w:rPr>
        <w:t>Ивањица</w:t>
      </w:r>
    </w:p>
    <w:p w14:paraId="7A82831A" w14:textId="77777777" w:rsidR="00117D24" w:rsidRPr="00117D24" w:rsidRDefault="00117D24" w:rsidP="00117D24">
      <w:pPr>
        <w:rPr>
          <w:sz w:val="20"/>
          <w:szCs w:val="20"/>
          <w:lang w:val="sr-Cyrl-CS"/>
        </w:rPr>
      </w:pPr>
    </w:p>
    <w:p w14:paraId="7BEC7647" w14:textId="77777777" w:rsidR="00117D24" w:rsidRPr="00117D24" w:rsidRDefault="00117D24" w:rsidP="00117D24">
      <w:pPr>
        <w:ind w:firstLine="708"/>
        <w:jc w:val="both"/>
        <w:rPr>
          <w:sz w:val="20"/>
          <w:szCs w:val="20"/>
          <w:lang w:val="sr-Cyrl-CS"/>
        </w:rPr>
      </w:pPr>
      <w:r w:rsidRPr="00117D24">
        <w:rPr>
          <w:sz w:val="20"/>
          <w:szCs w:val="20"/>
          <w:lang w:val="sr-Cyrl-CS"/>
        </w:rPr>
        <w:t xml:space="preserve">На основу члана </w:t>
      </w:r>
      <w:r w:rsidRPr="00117D24">
        <w:rPr>
          <w:sz w:val="20"/>
          <w:szCs w:val="20"/>
        </w:rPr>
        <w:t>5</w:t>
      </w:r>
      <w:r w:rsidRPr="00117D24">
        <w:rPr>
          <w:sz w:val="20"/>
          <w:szCs w:val="20"/>
          <w:lang w:val="sr-Cyrl-CS"/>
        </w:rPr>
        <w:t xml:space="preserve">. </w:t>
      </w:r>
      <w:proofErr w:type="spellStart"/>
      <w:r w:rsidRPr="00117D24">
        <w:rPr>
          <w:sz w:val="20"/>
          <w:szCs w:val="20"/>
        </w:rPr>
        <w:t>став</w:t>
      </w:r>
      <w:proofErr w:type="spellEnd"/>
      <w:r w:rsidRPr="00117D24">
        <w:rPr>
          <w:sz w:val="20"/>
          <w:szCs w:val="20"/>
        </w:rPr>
        <w:t xml:space="preserve"> 6.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w:t>
      </w:r>
      <w:r w:rsidRPr="00117D24">
        <w:rPr>
          <w:sz w:val="20"/>
          <w:szCs w:val="20"/>
          <w:lang w:val="sr-Latn-RS"/>
        </w:rPr>
        <w:t>,</w:t>
      </w:r>
      <w:r w:rsidRPr="00117D24">
        <w:rPr>
          <w:sz w:val="20"/>
          <w:szCs w:val="20"/>
          <w:lang w:val="sr-Cyrl-CS"/>
        </w:rPr>
        <w:t xml:space="preserve"> 93/2012, 62/2013, 63/2013-испр., 108/2013</w:t>
      </w:r>
      <w:r w:rsidRPr="00117D24">
        <w:rPr>
          <w:sz w:val="20"/>
          <w:szCs w:val="20"/>
          <w:lang w:val="sr-Latn-RS"/>
        </w:rPr>
        <w:t>,</w:t>
      </w:r>
      <w:r w:rsidRPr="00117D24">
        <w:rPr>
          <w:sz w:val="20"/>
          <w:szCs w:val="20"/>
          <w:lang w:val="sr-Cyrl-CS"/>
        </w:rPr>
        <w:t xml:space="preserve"> 142/2014</w:t>
      </w:r>
      <w:r w:rsidRPr="00117D24">
        <w:rPr>
          <w:sz w:val="20"/>
          <w:szCs w:val="20"/>
          <w:lang w:val="sr-Latn-RS"/>
        </w:rPr>
        <w:t xml:space="preserve">, 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Latn-RS"/>
        </w:rPr>
        <w:t>,</w:t>
      </w:r>
      <w:r w:rsidRPr="00117D24">
        <w:rPr>
          <w:sz w:val="20"/>
          <w:szCs w:val="20"/>
          <w:lang w:val="sr-Cyrl-RS"/>
        </w:rPr>
        <w:t xml:space="preserve"> 103/2015</w:t>
      </w:r>
      <w:r w:rsidRPr="00117D24">
        <w:rPr>
          <w:sz w:val="20"/>
          <w:szCs w:val="20"/>
          <w:lang w:val="sr-Latn-RS"/>
        </w:rPr>
        <w:t>, 99/2016, 113/2017</w:t>
      </w:r>
      <w:r w:rsidRPr="00117D24">
        <w:rPr>
          <w:sz w:val="20"/>
          <w:szCs w:val="20"/>
          <w:lang w:val="sr-Cyrl-RS"/>
        </w:rPr>
        <w:t>,</w:t>
      </w:r>
      <w:r w:rsidRPr="00117D24">
        <w:rPr>
          <w:sz w:val="20"/>
          <w:szCs w:val="20"/>
          <w:lang w:val="sr-Latn-RS"/>
        </w:rPr>
        <w:t xml:space="preserve"> 95/2018</w:t>
      </w:r>
      <w:r w:rsidRPr="00117D24">
        <w:rPr>
          <w:sz w:val="20"/>
          <w:szCs w:val="20"/>
          <w:lang w:val="sr-Cyrl-RS"/>
        </w:rPr>
        <w:t>, 31/2019</w:t>
      </w:r>
      <w:r w:rsidRPr="00117D24">
        <w:rPr>
          <w:sz w:val="20"/>
          <w:szCs w:val="20"/>
          <w:lang w:val="sr-Latn-RS"/>
        </w:rPr>
        <w:t>,</w:t>
      </w:r>
      <w:r w:rsidRPr="00117D24">
        <w:rPr>
          <w:sz w:val="20"/>
          <w:szCs w:val="20"/>
          <w:lang w:val="sr-Cyrl-RS"/>
        </w:rPr>
        <w:t xml:space="preserve"> 72/2019 и 149/2020</w:t>
      </w:r>
      <w:r w:rsidRPr="00117D24">
        <w:rPr>
          <w:sz w:val="20"/>
          <w:szCs w:val="20"/>
          <w:lang w:val="sr-Cyrl-CS"/>
        </w:rPr>
        <w:t>),  члана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w:t>
      </w:r>
      <w:r w:rsidRPr="00117D24">
        <w:rPr>
          <w:sz w:val="20"/>
          <w:szCs w:val="20"/>
          <w:lang w:val="sr-Cyrl-RS"/>
        </w:rPr>
        <w:t xml:space="preserve"> и 5/2021)</w:t>
      </w:r>
      <w:r w:rsidRPr="00117D24">
        <w:rPr>
          <w:sz w:val="20"/>
          <w:szCs w:val="20"/>
          <w:lang w:val="sr-Cyrl-CS"/>
        </w:rPr>
        <w:t xml:space="preserve">, члана 4. </w:t>
      </w:r>
      <w:proofErr w:type="spellStart"/>
      <w:r w:rsidRPr="00117D24">
        <w:rPr>
          <w:sz w:val="20"/>
          <w:szCs w:val="20"/>
          <w:lang w:val="sr-Latn-RS"/>
        </w:rPr>
        <w:t>Угов</w:t>
      </w:r>
      <w:proofErr w:type="spellEnd"/>
      <w:r w:rsidRPr="00117D24">
        <w:rPr>
          <w:sz w:val="20"/>
          <w:szCs w:val="20"/>
          <w:lang w:val="sr-Cyrl-RS"/>
        </w:rPr>
        <w:t xml:space="preserve">ора о </w:t>
      </w:r>
      <w:proofErr w:type="spellStart"/>
      <w:r w:rsidRPr="00117D24">
        <w:rPr>
          <w:sz w:val="20"/>
          <w:szCs w:val="20"/>
          <w:lang w:val="sr-Latn-RS"/>
        </w:rPr>
        <w:t>реализацији</w:t>
      </w:r>
      <w:proofErr w:type="spellEnd"/>
      <w:r w:rsidRPr="00117D24">
        <w:rPr>
          <w:sz w:val="20"/>
          <w:szCs w:val="20"/>
          <w:lang w:val="sr-Latn-RS"/>
        </w:rPr>
        <w:t xml:space="preserve"> </w:t>
      </w:r>
      <w:proofErr w:type="spellStart"/>
      <w:r w:rsidRPr="00117D24">
        <w:rPr>
          <w:sz w:val="20"/>
          <w:szCs w:val="20"/>
          <w:lang w:val="sr-Latn-RS"/>
        </w:rPr>
        <w:t>пројекта</w:t>
      </w:r>
      <w:proofErr w:type="spellEnd"/>
      <w:r w:rsidRPr="00117D24">
        <w:rPr>
          <w:sz w:val="20"/>
          <w:szCs w:val="20"/>
          <w:lang w:val="sr-Latn-RS"/>
        </w:rPr>
        <w:t xml:space="preserve"> „</w:t>
      </w:r>
      <w:r w:rsidRPr="00117D24">
        <w:rPr>
          <w:sz w:val="20"/>
          <w:szCs w:val="20"/>
          <w:lang w:val="sr-Cyrl-RS"/>
        </w:rPr>
        <w:t>Успостављање Центра за развој иновација у запошљавању и технолошког предузетништва“ број:401-17/2021-01</w:t>
      </w:r>
      <w:r w:rsidRPr="00117D24">
        <w:rPr>
          <w:color w:val="000000"/>
          <w:sz w:val="20"/>
          <w:szCs w:val="20"/>
          <w:lang w:val="sr-Cyrl-RS"/>
        </w:rPr>
        <w:t>,</w:t>
      </w:r>
      <w:r w:rsidRPr="00117D24">
        <w:rPr>
          <w:sz w:val="20"/>
          <w:szCs w:val="20"/>
          <w:lang w:val="sr-Cyrl-CS"/>
        </w:rPr>
        <w:t xml:space="preserve"> Начелница општинске управе Ивањица доноси:</w:t>
      </w:r>
    </w:p>
    <w:p w14:paraId="3982691F" w14:textId="77777777" w:rsidR="00117D24" w:rsidRPr="00117D24" w:rsidRDefault="00117D24" w:rsidP="00117D24">
      <w:pPr>
        <w:ind w:firstLine="708"/>
        <w:jc w:val="both"/>
        <w:rPr>
          <w:sz w:val="20"/>
          <w:szCs w:val="20"/>
          <w:lang w:val="sr-Cyrl-CS"/>
        </w:rPr>
      </w:pPr>
    </w:p>
    <w:p w14:paraId="4C386D42" w14:textId="77777777" w:rsidR="00117D24" w:rsidRPr="00117D24" w:rsidRDefault="00117D24" w:rsidP="00117D24">
      <w:pPr>
        <w:ind w:firstLine="708"/>
        <w:jc w:val="both"/>
        <w:rPr>
          <w:sz w:val="20"/>
          <w:szCs w:val="20"/>
          <w:lang w:val="sr-Cyrl-CS"/>
        </w:rPr>
      </w:pPr>
    </w:p>
    <w:p w14:paraId="2BC46428" w14:textId="77777777" w:rsidR="00117D24" w:rsidRPr="00117D24" w:rsidRDefault="00117D24" w:rsidP="00117D24">
      <w:pPr>
        <w:jc w:val="center"/>
        <w:rPr>
          <w:b/>
          <w:sz w:val="20"/>
          <w:szCs w:val="20"/>
          <w:lang w:val="sr-Cyrl-CS"/>
        </w:rPr>
      </w:pPr>
      <w:r w:rsidRPr="00117D24">
        <w:rPr>
          <w:b/>
          <w:sz w:val="20"/>
          <w:szCs w:val="20"/>
          <w:lang w:val="sr-Cyrl-CS"/>
        </w:rPr>
        <w:t>Р Е Ш Е Њ Е</w:t>
      </w:r>
    </w:p>
    <w:p w14:paraId="28430A94" w14:textId="77777777" w:rsidR="00117D24" w:rsidRPr="00117D24" w:rsidRDefault="00117D24" w:rsidP="00117D24">
      <w:pPr>
        <w:jc w:val="center"/>
        <w:rPr>
          <w:b/>
          <w:sz w:val="20"/>
          <w:szCs w:val="20"/>
          <w:lang w:val="sr-Cyrl-CS"/>
        </w:rPr>
      </w:pPr>
      <w:r w:rsidRPr="00117D24">
        <w:rPr>
          <w:b/>
          <w:sz w:val="20"/>
          <w:szCs w:val="20"/>
          <w:lang w:val="sr-Cyrl-CS"/>
        </w:rPr>
        <w:t>О ОТВАРАЊУ АПРОПРИЈАЦИЈЕ У БУЏЕТУ ОПШТИНЕ ИВАЊИЦА ЗА 202</w:t>
      </w:r>
      <w:r w:rsidRPr="00117D24">
        <w:rPr>
          <w:b/>
          <w:sz w:val="20"/>
          <w:szCs w:val="20"/>
          <w:lang w:val="sr-Latn-RS"/>
        </w:rPr>
        <w:t>1</w:t>
      </w:r>
      <w:r w:rsidRPr="00117D24">
        <w:rPr>
          <w:b/>
          <w:sz w:val="20"/>
          <w:szCs w:val="20"/>
          <w:lang w:val="sr-Cyrl-CS"/>
        </w:rPr>
        <w:t>. ГОДИНУ</w:t>
      </w:r>
    </w:p>
    <w:p w14:paraId="2EF9A483" w14:textId="77777777" w:rsidR="00117D24" w:rsidRPr="00117D24" w:rsidRDefault="00117D24" w:rsidP="00117D24">
      <w:pPr>
        <w:jc w:val="center"/>
        <w:rPr>
          <w:b/>
          <w:sz w:val="20"/>
          <w:szCs w:val="20"/>
          <w:lang w:val="sr-Cyrl-CS"/>
        </w:rPr>
      </w:pPr>
    </w:p>
    <w:p w14:paraId="3A28F9C6" w14:textId="77777777" w:rsidR="00117D24" w:rsidRPr="00117D24" w:rsidRDefault="00117D24" w:rsidP="00117D24">
      <w:pPr>
        <w:rPr>
          <w:sz w:val="20"/>
          <w:szCs w:val="20"/>
        </w:rPr>
      </w:pPr>
    </w:p>
    <w:p w14:paraId="51030602" w14:textId="77777777" w:rsidR="00117D24" w:rsidRPr="00117D24" w:rsidRDefault="00117D24" w:rsidP="00117D24">
      <w:pPr>
        <w:jc w:val="both"/>
        <w:rPr>
          <w:sz w:val="20"/>
          <w:szCs w:val="20"/>
          <w:lang w:val="sr-Cyrl-CS"/>
        </w:rPr>
      </w:pPr>
      <w:r w:rsidRPr="00117D24">
        <w:rPr>
          <w:sz w:val="20"/>
          <w:szCs w:val="20"/>
          <w:lang w:val="sr-Cyrl-CS"/>
        </w:rPr>
        <w:t>1.  У члану 1. Одлуке о буџету општине Ивањица за 2021</w:t>
      </w:r>
      <w:r w:rsidRPr="00117D24">
        <w:rPr>
          <w:sz w:val="20"/>
          <w:szCs w:val="20"/>
          <w:lang w:val="sr-Cyrl-RS"/>
        </w:rPr>
        <w:t>.</w:t>
      </w:r>
      <w:r w:rsidRPr="00117D24">
        <w:rPr>
          <w:sz w:val="20"/>
          <w:szCs w:val="20"/>
          <w:lang w:val="sr-Cyrl-CS"/>
        </w:rPr>
        <w:t xml:space="preserve">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 и 5/2021</w:t>
      </w:r>
      <w:r w:rsidRPr="00117D24">
        <w:rPr>
          <w:sz w:val="20"/>
          <w:szCs w:val="20"/>
          <w:lang w:val="sr-Latn-RS"/>
        </w:rPr>
        <w:t>)</w:t>
      </w:r>
      <w:r w:rsidRPr="00117D24">
        <w:rPr>
          <w:sz w:val="20"/>
          <w:szCs w:val="20"/>
          <w:lang w:val="sr-Cyrl-CS"/>
        </w:rPr>
        <w:t xml:space="preserve">,  </w:t>
      </w:r>
      <w:r w:rsidRPr="00117D24">
        <w:rPr>
          <w:sz w:val="20"/>
          <w:szCs w:val="20"/>
        </w:rPr>
        <w:t xml:space="preserve"> </w:t>
      </w:r>
      <w:r w:rsidRPr="00117D24">
        <w:rPr>
          <w:sz w:val="20"/>
          <w:szCs w:val="20"/>
          <w:lang w:val="sr-Cyrl-RS"/>
        </w:rPr>
        <w:t xml:space="preserve">Текући наменски трансфери од Републике  </w:t>
      </w:r>
      <w:r w:rsidRPr="00117D24">
        <w:rPr>
          <w:sz w:val="20"/>
          <w:szCs w:val="20"/>
          <w:lang w:val="sr-Latn-RS"/>
        </w:rPr>
        <w:t>у</w:t>
      </w:r>
      <w:r w:rsidRPr="00117D24">
        <w:rPr>
          <w:sz w:val="20"/>
          <w:szCs w:val="20"/>
          <w:lang w:val="sr-Cyrl-RS"/>
        </w:rPr>
        <w:t xml:space="preserve"> корист нивоа општине</w:t>
      </w:r>
      <w:r w:rsidRPr="00117D24">
        <w:rPr>
          <w:sz w:val="20"/>
          <w:szCs w:val="20"/>
          <w:lang w:val="sr-Latn-RS"/>
        </w:rPr>
        <w:t xml:space="preserve">, </w:t>
      </w:r>
      <w:proofErr w:type="spellStart"/>
      <w:r w:rsidRPr="00117D24">
        <w:rPr>
          <w:sz w:val="20"/>
          <w:szCs w:val="20"/>
          <w:lang w:val="sr-Latn-RS"/>
        </w:rPr>
        <w:t>извор</w:t>
      </w:r>
      <w:proofErr w:type="spellEnd"/>
      <w:r w:rsidRPr="00117D24">
        <w:rPr>
          <w:sz w:val="20"/>
          <w:szCs w:val="20"/>
          <w:lang w:val="sr-Latn-RS"/>
        </w:rPr>
        <w:t xml:space="preserve"> </w:t>
      </w:r>
      <w:r w:rsidRPr="00117D24">
        <w:rPr>
          <w:sz w:val="20"/>
          <w:szCs w:val="20"/>
          <w:lang w:val="sr-Cyrl-RS"/>
        </w:rPr>
        <w:t xml:space="preserve">финансирања </w:t>
      </w:r>
      <w:r w:rsidRPr="00117D24">
        <w:rPr>
          <w:sz w:val="20"/>
          <w:szCs w:val="20"/>
          <w:lang w:val="sr-Latn-RS"/>
        </w:rPr>
        <w:t>0</w:t>
      </w:r>
      <w:r w:rsidRPr="00117D24">
        <w:rPr>
          <w:sz w:val="20"/>
          <w:szCs w:val="20"/>
          <w:lang w:val="sr-Cyrl-RS"/>
        </w:rPr>
        <w:t>7 – Трансфери од других нивоа власти</w:t>
      </w:r>
      <w:r w:rsidRPr="00117D24">
        <w:rPr>
          <w:sz w:val="20"/>
          <w:szCs w:val="20"/>
          <w:lang w:val="sr-Cyrl-CS"/>
        </w:rPr>
        <w:t>, економска класификација 733154</w:t>
      </w:r>
      <w:r w:rsidRPr="00117D24">
        <w:rPr>
          <w:sz w:val="20"/>
          <w:szCs w:val="20"/>
        </w:rPr>
        <w:t xml:space="preserve"> </w:t>
      </w:r>
      <w:proofErr w:type="spellStart"/>
      <w:r w:rsidRPr="00117D24">
        <w:rPr>
          <w:sz w:val="20"/>
          <w:szCs w:val="20"/>
        </w:rPr>
        <w:t>увећавају</w:t>
      </w:r>
      <w:proofErr w:type="spellEnd"/>
      <w:r w:rsidRPr="00117D24">
        <w:rPr>
          <w:sz w:val="20"/>
          <w:szCs w:val="20"/>
          <w:lang w:val="sr-Cyrl-CS"/>
        </w:rPr>
        <w:t xml:space="preserve"> се у износу</w:t>
      </w:r>
      <w:r w:rsidRPr="00117D24">
        <w:rPr>
          <w:sz w:val="20"/>
          <w:szCs w:val="20"/>
        </w:rPr>
        <w:t xml:space="preserve"> </w:t>
      </w:r>
      <w:r w:rsidRPr="00117D24">
        <w:rPr>
          <w:sz w:val="20"/>
          <w:szCs w:val="20"/>
          <w:lang w:val="sr-Cyrl-RS"/>
        </w:rPr>
        <w:t>2.999.560,00</w:t>
      </w:r>
      <w:r w:rsidRPr="00117D24">
        <w:rPr>
          <w:sz w:val="20"/>
          <w:szCs w:val="20"/>
          <w:lang w:val="sr-Cyrl-CS"/>
        </w:rPr>
        <w:t xml:space="preserve"> </w:t>
      </w:r>
      <w:r w:rsidRPr="00117D24">
        <w:rPr>
          <w:sz w:val="20"/>
          <w:szCs w:val="20"/>
        </w:rPr>
        <w:t xml:space="preserve"> </w:t>
      </w:r>
      <w:proofErr w:type="spellStart"/>
      <w:r w:rsidRPr="00117D24">
        <w:rPr>
          <w:sz w:val="20"/>
          <w:szCs w:val="20"/>
        </w:rPr>
        <w:t>динара</w:t>
      </w:r>
      <w:proofErr w:type="spellEnd"/>
      <w:r w:rsidRPr="00117D24">
        <w:rPr>
          <w:sz w:val="20"/>
          <w:szCs w:val="20"/>
        </w:rPr>
        <w:t>.</w:t>
      </w:r>
    </w:p>
    <w:p w14:paraId="7C0A55D6" w14:textId="77777777" w:rsidR="00117D24" w:rsidRPr="00117D24" w:rsidRDefault="00117D24" w:rsidP="00117D24">
      <w:pPr>
        <w:jc w:val="both"/>
        <w:rPr>
          <w:sz w:val="20"/>
          <w:szCs w:val="20"/>
          <w:lang w:val="sr-Cyrl-CS"/>
        </w:rPr>
      </w:pPr>
    </w:p>
    <w:p w14:paraId="338BEE26" w14:textId="77777777" w:rsidR="00117D24" w:rsidRPr="00117D24" w:rsidRDefault="00117D24" w:rsidP="00117D24">
      <w:pPr>
        <w:jc w:val="both"/>
        <w:rPr>
          <w:sz w:val="20"/>
          <w:szCs w:val="20"/>
          <w:lang w:val="sr-Cyrl-CS"/>
        </w:rPr>
      </w:pPr>
      <w:r w:rsidRPr="00117D24">
        <w:rPr>
          <w:sz w:val="20"/>
          <w:szCs w:val="20"/>
          <w:lang w:val="sr-Cyrl-CS"/>
        </w:rPr>
        <w:t xml:space="preserve">2.  Средства из </w:t>
      </w:r>
      <w:proofErr w:type="spellStart"/>
      <w:r w:rsidRPr="00117D24">
        <w:rPr>
          <w:sz w:val="20"/>
          <w:szCs w:val="20"/>
          <w:lang w:val="sr-Latn-RS"/>
        </w:rPr>
        <w:t>тачке</w:t>
      </w:r>
      <w:proofErr w:type="spellEnd"/>
      <w:r w:rsidRPr="00117D24">
        <w:rPr>
          <w:sz w:val="20"/>
          <w:szCs w:val="20"/>
          <w:lang w:val="sr-Cyrl-CS"/>
        </w:rPr>
        <w:t xml:space="preserve"> 1. овог решења у износу 2.999.560,00 распоређују се у члану 5. Одлуке о буџету општине Ивањица за 2021. годину у оквиру раздела 4. Општинска управа, Програм </w:t>
      </w:r>
      <w:r w:rsidRPr="00117D24">
        <w:rPr>
          <w:sz w:val="20"/>
          <w:szCs w:val="20"/>
          <w:lang w:val="sr-Cyrl-RS"/>
        </w:rPr>
        <w:t>1301</w:t>
      </w:r>
      <w:r w:rsidRPr="00117D24">
        <w:rPr>
          <w:sz w:val="20"/>
          <w:szCs w:val="20"/>
          <w:lang w:val="sr-Cyrl-CS"/>
        </w:rPr>
        <w:t xml:space="preserve">: Развој спорта и омладине, Програмска активност: 1301-0005-Спровођење омладинске политике, функција </w:t>
      </w:r>
      <w:r w:rsidRPr="00117D24">
        <w:rPr>
          <w:sz w:val="20"/>
          <w:szCs w:val="20"/>
          <w:lang w:val="sr-Latn-RS"/>
        </w:rPr>
        <w:t>130</w:t>
      </w:r>
      <w:r w:rsidRPr="00117D24">
        <w:rPr>
          <w:sz w:val="20"/>
          <w:szCs w:val="20"/>
          <w:lang w:val="sr-Cyrl-CS"/>
        </w:rPr>
        <w:t xml:space="preserve"> – </w:t>
      </w:r>
      <w:proofErr w:type="spellStart"/>
      <w:r w:rsidRPr="00117D24">
        <w:rPr>
          <w:sz w:val="20"/>
          <w:szCs w:val="20"/>
          <w:lang w:val="sr-Latn-RS"/>
        </w:rPr>
        <w:t>Oпште</w:t>
      </w:r>
      <w:proofErr w:type="spellEnd"/>
      <w:r w:rsidRPr="00117D24">
        <w:rPr>
          <w:sz w:val="20"/>
          <w:szCs w:val="20"/>
          <w:lang w:val="sr-Latn-RS"/>
        </w:rPr>
        <w:t xml:space="preserve"> </w:t>
      </w:r>
      <w:proofErr w:type="spellStart"/>
      <w:r w:rsidRPr="00117D24">
        <w:rPr>
          <w:sz w:val="20"/>
          <w:szCs w:val="20"/>
          <w:lang w:val="sr-Latn-RS"/>
        </w:rPr>
        <w:t>услуге</w:t>
      </w:r>
      <w:proofErr w:type="spellEnd"/>
      <w:r w:rsidRPr="00117D24">
        <w:rPr>
          <w:sz w:val="20"/>
          <w:szCs w:val="20"/>
          <w:lang w:val="sr-Cyrl-CS"/>
        </w:rPr>
        <w:t>, Извор финансирања 07 –</w:t>
      </w:r>
      <w:r w:rsidRPr="00117D24">
        <w:rPr>
          <w:sz w:val="20"/>
          <w:szCs w:val="20"/>
          <w:lang w:val="sr-Cyrl-RS"/>
        </w:rPr>
        <w:t xml:space="preserve"> Трансфери од других нивоа власти</w:t>
      </w:r>
      <w:r w:rsidRPr="00117D24">
        <w:rPr>
          <w:sz w:val="20"/>
          <w:szCs w:val="20"/>
          <w:lang w:val="sr-Cyrl-CS"/>
        </w:rPr>
        <w:t xml:space="preserve"> и то:</w:t>
      </w:r>
    </w:p>
    <w:p w14:paraId="1A3C07F1" w14:textId="77777777" w:rsidR="00117D24" w:rsidRPr="00117D24" w:rsidRDefault="00117D24" w:rsidP="00117D24">
      <w:pPr>
        <w:jc w:val="both"/>
        <w:rPr>
          <w:sz w:val="20"/>
          <w:szCs w:val="20"/>
          <w:lang w:val="sr-Cyrl-CS"/>
        </w:rPr>
      </w:pPr>
    </w:p>
    <w:p w14:paraId="0C095DC1" w14:textId="77777777" w:rsidR="00117D24" w:rsidRPr="00117D24" w:rsidRDefault="00117D24" w:rsidP="00117D24">
      <w:pPr>
        <w:jc w:val="both"/>
        <w:rPr>
          <w:sz w:val="20"/>
          <w:szCs w:val="20"/>
          <w:lang w:val="sr-Cyrl-CS"/>
        </w:rPr>
      </w:pP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423 – Услуге по уговору у износу 2.616.560,00 динара (конто намене 423200 – Компјутерске услуге у износу 30.000,00 динара, конто намене 423400 – Услуге информисања у износу 591.250 динара, конто намене 423500 – Стручне у износу 690.000,00 динара и конто намене 423900 – Остале опште услуге у износу 1.305.310,00 динара) , позиција 55/0.</w:t>
      </w:r>
    </w:p>
    <w:p w14:paraId="5E5E673D" w14:textId="77777777" w:rsidR="00117D24" w:rsidRPr="00117D24" w:rsidRDefault="00117D24" w:rsidP="00117D24">
      <w:pPr>
        <w:jc w:val="both"/>
        <w:rPr>
          <w:sz w:val="20"/>
          <w:szCs w:val="20"/>
          <w:lang w:val="sr-Cyrl-CS"/>
        </w:rPr>
      </w:pPr>
    </w:p>
    <w:p w14:paraId="66AB7CDA" w14:textId="77777777" w:rsidR="00117D24" w:rsidRPr="00117D24" w:rsidRDefault="00117D24" w:rsidP="00117D24">
      <w:pPr>
        <w:jc w:val="both"/>
        <w:rPr>
          <w:sz w:val="20"/>
          <w:szCs w:val="20"/>
          <w:lang w:val="sr-Cyrl-CS"/>
        </w:rPr>
      </w:pP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426 – Материјал у износу 178.000,00 динара (конто намене 426300 – Материјали за образовање и усавршавање запослених у износу 30.000,00 динара и конто намене 426900 – Материјали за посебне намене у износу 148.000,00 динара), позиција 57/0</w:t>
      </w:r>
    </w:p>
    <w:p w14:paraId="5BE1B466" w14:textId="77777777" w:rsidR="00117D24" w:rsidRPr="00117D24" w:rsidRDefault="00117D24" w:rsidP="00117D24">
      <w:pPr>
        <w:jc w:val="both"/>
        <w:rPr>
          <w:sz w:val="20"/>
          <w:szCs w:val="20"/>
          <w:lang w:val="sr-Cyrl-CS"/>
        </w:rPr>
      </w:pPr>
    </w:p>
    <w:p w14:paraId="7CD29AE5" w14:textId="77777777" w:rsidR="00117D24" w:rsidRPr="00117D24" w:rsidRDefault="00117D24" w:rsidP="00117D24">
      <w:pPr>
        <w:jc w:val="both"/>
        <w:rPr>
          <w:sz w:val="20"/>
          <w:szCs w:val="20"/>
          <w:lang w:val="sr-Cyrl-CS"/>
        </w:rPr>
      </w:pP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512 – Опрема у износу 205.000,00 динара (конто намене 512200 – Административна опрема у износу 205.000,00 динара), позиција 59/0</w:t>
      </w:r>
    </w:p>
    <w:p w14:paraId="6602F88E" w14:textId="77777777" w:rsidR="00117D24" w:rsidRPr="00117D24" w:rsidRDefault="00117D24" w:rsidP="00117D24">
      <w:pPr>
        <w:jc w:val="both"/>
        <w:rPr>
          <w:sz w:val="20"/>
          <w:szCs w:val="20"/>
          <w:lang w:val="sr-Cyrl-CS"/>
        </w:rPr>
      </w:pPr>
      <w:r w:rsidRPr="00117D24">
        <w:rPr>
          <w:sz w:val="20"/>
          <w:szCs w:val="20"/>
          <w:lang w:val="sr-Cyrl-CS"/>
        </w:rPr>
        <w:t>3.  О реализацији овог решења стараће се Општинска управа - одељење за буџет и финансије.</w:t>
      </w:r>
    </w:p>
    <w:p w14:paraId="1B064C16" w14:textId="77777777" w:rsidR="00117D24" w:rsidRPr="00117D24" w:rsidRDefault="00117D24" w:rsidP="00117D24">
      <w:pPr>
        <w:rPr>
          <w:sz w:val="20"/>
          <w:szCs w:val="20"/>
          <w:lang w:val="sr-Cyrl-CS"/>
        </w:rPr>
      </w:pPr>
    </w:p>
    <w:p w14:paraId="5BA19C11" w14:textId="77777777" w:rsidR="00117D24" w:rsidRPr="00117D24" w:rsidRDefault="00117D24" w:rsidP="00117D24">
      <w:pPr>
        <w:rPr>
          <w:sz w:val="20"/>
          <w:szCs w:val="20"/>
          <w:lang w:val="sr-Cyrl-CS"/>
        </w:rPr>
      </w:pPr>
      <w:r w:rsidRPr="00117D24">
        <w:rPr>
          <w:sz w:val="20"/>
          <w:szCs w:val="20"/>
          <w:lang w:val="sr-Cyrl-CS"/>
        </w:rPr>
        <w:t>4.  Ово решење биће објављено у „Службеном листу општине Ивањица“</w:t>
      </w:r>
    </w:p>
    <w:p w14:paraId="603A8537" w14:textId="77777777" w:rsidR="00117D24" w:rsidRPr="00117D24" w:rsidRDefault="00117D24" w:rsidP="00117D24">
      <w:pPr>
        <w:rPr>
          <w:sz w:val="20"/>
          <w:szCs w:val="20"/>
          <w:lang w:val="sr-Cyrl-CS"/>
        </w:rPr>
      </w:pPr>
    </w:p>
    <w:p w14:paraId="40158691" w14:textId="0C73C495" w:rsidR="00117D24" w:rsidRPr="00117D24" w:rsidRDefault="00117D24" w:rsidP="00117D24">
      <w:pPr>
        <w:tabs>
          <w:tab w:val="left" w:pos="6495"/>
        </w:tabs>
        <w:rPr>
          <w:sz w:val="20"/>
          <w:szCs w:val="20"/>
          <w:lang w:val="sr-Cyrl-CS"/>
        </w:rPr>
      </w:pP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Pr>
          <w:sz w:val="20"/>
          <w:szCs w:val="20"/>
          <w:lang w:val="sr-Latn-RS"/>
        </w:rPr>
        <w:t xml:space="preserve">                                                                        </w:t>
      </w:r>
      <w:r w:rsidRPr="00117D24">
        <w:rPr>
          <w:sz w:val="20"/>
          <w:szCs w:val="20"/>
          <w:lang w:val="sr-Cyrl-CS"/>
        </w:rPr>
        <w:t xml:space="preserve"> НАЧЕЛНИК</w:t>
      </w:r>
    </w:p>
    <w:p w14:paraId="46E71A5A" w14:textId="08063FFD" w:rsidR="00117D24" w:rsidRPr="00117D24" w:rsidRDefault="00117D24" w:rsidP="00117D24">
      <w:pPr>
        <w:tabs>
          <w:tab w:val="left" w:pos="5430"/>
        </w:tabs>
        <w:rPr>
          <w:sz w:val="20"/>
          <w:szCs w:val="20"/>
          <w:lang w:val="sr-Cyrl-CS"/>
        </w:rPr>
      </w:pPr>
      <w:r w:rsidRPr="00117D24">
        <w:rPr>
          <w:sz w:val="20"/>
          <w:szCs w:val="20"/>
        </w:rPr>
        <w:tab/>
      </w:r>
      <w:r w:rsidRPr="00117D24">
        <w:rPr>
          <w:sz w:val="20"/>
          <w:szCs w:val="20"/>
          <w:lang w:val="sr-Cyrl-CS"/>
        </w:rPr>
        <w:t xml:space="preserve">       </w:t>
      </w:r>
      <w:r>
        <w:rPr>
          <w:sz w:val="20"/>
          <w:szCs w:val="20"/>
          <w:lang w:val="sr-Latn-RS"/>
        </w:rPr>
        <w:t xml:space="preserve">                                                      </w:t>
      </w:r>
      <w:r w:rsidRPr="00117D24">
        <w:rPr>
          <w:sz w:val="20"/>
          <w:szCs w:val="20"/>
          <w:lang w:val="sr-Cyrl-CS"/>
        </w:rPr>
        <w:t xml:space="preserve"> Бојана Главинић</w:t>
      </w:r>
    </w:p>
    <w:p w14:paraId="4179F947" w14:textId="77777777" w:rsidR="00117D24" w:rsidRPr="00117D24" w:rsidRDefault="00117D24" w:rsidP="00117D24">
      <w:pPr>
        <w:tabs>
          <w:tab w:val="left" w:pos="5430"/>
        </w:tabs>
        <w:rPr>
          <w:sz w:val="20"/>
          <w:szCs w:val="20"/>
          <w:lang w:val="sr-Cyrl-CS"/>
        </w:rPr>
      </w:pPr>
    </w:p>
    <w:p w14:paraId="7F5CE212" w14:textId="77777777" w:rsidR="00117D24" w:rsidRPr="00117D24" w:rsidRDefault="00117D24" w:rsidP="00117D24">
      <w:pPr>
        <w:tabs>
          <w:tab w:val="left" w:pos="5430"/>
        </w:tabs>
        <w:jc w:val="center"/>
        <w:rPr>
          <w:b/>
          <w:sz w:val="20"/>
          <w:szCs w:val="20"/>
          <w:lang w:val="sr-Cyrl-CS"/>
        </w:rPr>
      </w:pPr>
      <w:r w:rsidRPr="00117D24">
        <w:rPr>
          <w:b/>
          <w:sz w:val="20"/>
          <w:szCs w:val="20"/>
          <w:lang w:val="sr-Cyrl-CS"/>
        </w:rPr>
        <w:t>О б р а з л о ж е њ е</w:t>
      </w:r>
    </w:p>
    <w:p w14:paraId="2959BF1B" w14:textId="77777777" w:rsidR="00117D24" w:rsidRPr="00117D24" w:rsidRDefault="00117D24" w:rsidP="00117D24">
      <w:pPr>
        <w:tabs>
          <w:tab w:val="left" w:pos="5430"/>
        </w:tabs>
        <w:jc w:val="center"/>
        <w:rPr>
          <w:b/>
          <w:sz w:val="20"/>
          <w:szCs w:val="20"/>
          <w:lang w:val="sr-Cyrl-CS"/>
        </w:rPr>
      </w:pPr>
    </w:p>
    <w:p w14:paraId="73053E4E" w14:textId="77777777" w:rsidR="00117D24" w:rsidRPr="00117D24" w:rsidRDefault="00117D24" w:rsidP="00117D24">
      <w:pPr>
        <w:ind w:firstLine="708"/>
        <w:jc w:val="both"/>
        <w:rPr>
          <w:sz w:val="20"/>
          <w:szCs w:val="20"/>
          <w:lang w:val="sr-Cyrl-CS"/>
        </w:rPr>
      </w:pPr>
      <w:r w:rsidRPr="00117D24">
        <w:rPr>
          <w:sz w:val="20"/>
          <w:szCs w:val="20"/>
          <w:lang w:val="sr-Cyrl-CS"/>
        </w:rPr>
        <w:t xml:space="preserve">Чланом 5 став </w:t>
      </w:r>
      <w:r w:rsidRPr="00117D24">
        <w:rPr>
          <w:sz w:val="20"/>
          <w:szCs w:val="20"/>
        </w:rPr>
        <w:t>6.</w:t>
      </w:r>
      <w:r w:rsidRPr="00117D24">
        <w:rPr>
          <w:sz w:val="20"/>
          <w:szCs w:val="20"/>
          <w:lang w:val="sr-Cyrl-RS"/>
        </w:rPr>
        <w:t xml:space="preserve">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 93/2012, 62/2013, 63/2013-испр., 108/2013, 142/2014, </w:t>
      </w:r>
      <w:r w:rsidRPr="00117D24">
        <w:rPr>
          <w:sz w:val="20"/>
          <w:szCs w:val="20"/>
          <w:lang w:val="sr-Latn-RS"/>
        </w:rPr>
        <w:t xml:space="preserve">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Cyrl-RS"/>
        </w:rPr>
        <w:t>, 103/2015,99/2016, 113/2017, 95/2018, 31/2019, 72/2019 и 149/2020</w:t>
      </w:r>
      <w:r w:rsidRPr="00117D24">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и издатака по том основу.</w:t>
      </w:r>
    </w:p>
    <w:p w14:paraId="2B342BD3" w14:textId="77777777" w:rsidR="00117D24" w:rsidRPr="00117D24" w:rsidRDefault="00117D24" w:rsidP="00117D24">
      <w:pPr>
        <w:ind w:firstLine="708"/>
        <w:jc w:val="both"/>
        <w:rPr>
          <w:sz w:val="20"/>
          <w:szCs w:val="20"/>
          <w:lang w:val="sr-Cyrl-CS"/>
        </w:rPr>
      </w:pPr>
    </w:p>
    <w:p w14:paraId="0B82104D" w14:textId="77777777" w:rsidR="00117D24" w:rsidRPr="00117D24" w:rsidRDefault="00117D24" w:rsidP="00117D24">
      <w:pPr>
        <w:ind w:firstLine="708"/>
        <w:jc w:val="both"/>
        <w:rPr>
          <w:sz w:val="20"/>
          <w:szCs w:val="20"/>
          <w:lang w:val="sr-Cyrl-CS"/>
        </w:rPr>
      </w:pPr>
      <w:r w:rsidRPr="00117D24">
        <w:rPr>
          <w:sz w:val="20"/>
          <w:szCs w:val="20"/>
          <w:lang w:val="sr-Cyrl-CS"/>
        </w:rPr>
        <w:t>Такође чланом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по том основу.</w:t>
      </w:r>
    </w:p>
    <w:p w14:paraId="17B81ADD" w14:textId="77777777" w:rsidR="00117D24" w:rsidRPr="00117D24" w:rsidRDefault="00117D24" w:rsidP="00117D24">
      <w:pPr>
        <w:ind w:firstLine="708"/>
        <w:jc w:val="both"/>
        <w:rPr>
          <w:sz w:val="20"/>
          <w:szCs w:val="20"/>
          <w:lang w:val="sr-Cyrl-CS"/>
        </w:rPr>
      </w:pPr>
    </w:p>
    <w:p w14:paraId="0CEB4F4E" w14:textId="055B9D3C" w:rsidR="00117D24" w:rsidRDefault="00117D24" w:rsidP="00117D24">
      <w:pPr>
        <w:ind w:firstLine="708"/>
        <w:jc w:val="both"/>
        <w:rPr>
          <w:sz w:val="20"/>
          <w:szCs w:val="20"/>
          <w:lang w:val="sr-Cyrl-CS"/>
        </w:rPr>
      </w:pPr>
      <w:proofErr w:type="spellStart"/>
      <w:r w:rsidRPr="00117D24">
        <w:rPr>
          <w:sz w:val="20"/>
          <w:szCs w:val="20"/>
          <w:lang w:val="sr-Latn-RS"/>
        </w:rPr>
        <w:lastRenderedPageBreak/>
        <w:t>Уговор</w:t>
      </w:r>
      <w:proofErr w:type="spellEnd"/>
      <w:r w:rsidRPr="00117D24">
        <w:rPr>
          <w:sz w:val="20"/>
          <w:szCs w:val="20"/>
          <w:lang w:val="sr-Cyrl-RS"/>
        </w:rPr>
        <w:t>ом</w:t>
      </w:r>
      <w:r w:rsidRPr="00117D24">
        <w:rPr>
          <w:sz w:val="20"/>
          <w:szCs w:val="20"/>
          <w:lang w:val="sr-Latn-RS"/>
        </w:rPr>
        <w:t xml:space="preserve"> </w:t>
      </w:r>
      <w:r w:rsidRPr="00117D24">
        <w:rPr>
          <w:sz w:val="20"/>
          <w:szCs w:val="20"/>
          <w:lang w:val="sr-Cyrl-RS"/>
        </w:rPr>
        <w:t xml:space="preserve">о </w:t>
      </w:r>
      <w:proofErr w:type="spellStart"/>
      <w:r w:rsidRPr="00117D24">
        <w:rPr>
          <w:sz w:val="20"/>
          <w:szCs w:val="20"/>
          <w:lang w:val="sr-Cyrl-RS"/>
        </w:rPr>
        <w:t>о</w:t>
      </w:r>
      <w:proofErr w:type="spellEnd"/>
      <w:r w:rsidRPr="00117D24">
        <w:rPr>
          <w:sz w:val="20"/>
          <w:szCs w:val="20"/>
          <w:lang w:val="sr-Cyrl-RS"/>
        </w:rPr>
        <w:t xml:space="preserve"> </w:t>
      </w:r>
      <w:proofErr w:type="spellStart"/>
      <w:r w:rsidRPr="00117D24">
        <w:rPr>
          <w:sz w:val="20"/>
          <w:szCs w:val="20"/>
          <w:lang w:val="sr-Latn-RS"/>
        </w:rPr>
        <w:t>реализацији</w:t>
      </w:r>
      <w:proofErr w:type="spellEnd"/>
      <w:r w:rsidRPr="00117D24">
        <w:rPr>
          <w:sz w:val="20"/>
          <w:szCs w:val="20"/>
          <w:lang w:val="sr-Latn-RS"/>
        </w:rPr>
        <w:t xml:space="preserve"> </w:t>
      </w:r>
      <w:proofErr w:type="spellStart"/>
      <w:r w:rsidRPr="00117D24">
        <w:rPr>
          <w:sz w:val="20"/>
          <w:szCs w:val="20"/>
          <w:lang w:val="sr-Latn-RS"/>
        </w:rPr>
        <w:t>пројекта</w:t>
      </w:r>
      <w:proofErr w:type="spellEnd"/>
      <w:r w:rsidRPr="00117D24">
        <w:rPr>
          <w:sz w:val="20"/>
          <w:szCs w:val="20"/>
          <w:lang w:val="sr-Latn-RS"/>
        </w:rPr>
        <w:t xml:space="preserve"> „</w:t>
      </w:r>
      <w:r w:rsidRPr="00117D24">
        <w:rPr>
          <w:sz w:val="20"/>
          <w:szCs w:val="20"/>
          <w:lang w:val="sr-Cyrl-RS"/>
        </w:rPr>
        <w:t>Успостављање Центра за развој иновација у запошљавању и технолошког предузетништва“ број:401-17/2021-01 , општини Ивањица су опредељена наменска средства у износу 2.999.560,00</w:t>
      </w:r>
      <w:r w:rsidRPr="00117D24">
        <w:rPr>
          <w:sz w:val="20"/>
          <w:szCs w:val="20"/>
          <w:lang w:val="sr-Cyrl-CS"/>
        </w:rPr>
        <w:t xml:space="preserve"> </w:t>
      </w:r>
      <w:r w:rsidRPr="00117D24">
        <w:rPr>
          <w:sz w:val="20"/>
          <w:szCs w:val="20"/>
        </w:rPr>
        <w:t xml:space="preserve"> </w:t>
      </w:r>
      <w:r w:rsidRPr="00117D24">
        <w:rPr>
          <w:sz w:val="20"/>
          <w:szCs w:val="20"/>
          <w:lang w:val="sr-Cyrl-RS"/>
        </w:rPr>
        <w:t>динара,</w:t>
      </w:r>
      <w:r w:rsidRPr="00117D24">
        <w:rPr>
          <w:sz w:val="20"/>
          <w:szCs w:val="20"/>
          <w:lang w:val="sr-Latn-RS"/>
        </w:rPr>
        <w:t xml:space="preserve"> </w:t>
      </w:r>
      <w:r w:rsidRPr="00117D24">
        <w:rPr>
          <w:sz w:val="20"/>
          <w:szCs w:val="20"/>
          <w:lang w:val="sr-Cyrl-CS"/>
        </w:rPr>
        <w:t>па је одлучено као у диспозитиву решења.</w:t>
      </w:r>
    </w:p>
    <w:p w14:paraId="26ABB781" w14:textId="77777777" w:rsidR="00F708F9" w:rsidRPr="00117D24" w:rsidRDefault="00F708F9" w:rsidP="00117D24">
      <w:pPr>
        <w:ind w:firstLine="708"/>
        <w:jc w:val="both"/>
        <w:rPr>
          <w:sz w:val="20"/>
          <w:szCs w:val="20"/>
          <w:lang w:val="sr-Cyrl-CS"/>
        </w:rPr>
      </w:pPr>
    </w:p>
    <w:p w14:paraId="4B23F9E4" w14:textId="77777777" w:rsidR="00117D24" w:rsidRPr="00117D24" w:rsidRDefault="00117D24" w:rsidP="00117D24">
      <w:pPr>
        <w:rPr>
          <w:sz w:val="20"/>
          <w:szCs w:val="20"/>
          <w:lang w:val="sr-Cyrl-CS"/>
        </w:rPr>
      </w:pPr>
      <w:r w:rsidRPr="00117D24">
        <w:rPr>
          <w:sz w:val="20"/>
          <w:szCs w:val="20"/>
          <w:lang w:val="sr-Cyrl-CS"/>
        </w:rPr>
        <w:t>Република Србија</w:t>
      </w:r>
    </w:p>
    <w:p w14:paraId="3E36711E" w14:textId="77777777" w:rsidR="00117D24" w:rsidRPr="00117D24" w:rsidRDefault="00117D24" w:rsidP="00117D24">
      <w:pPr>
        <w:rPr>
          <w:sz w:val="20"/>
          <w:szCs w:val="20"/>
          <w:lang w:val="sr-Cyrl-RS"/>
        </w:rPr>
      </w:pPr>
      <w:r w:rsidRPr="00117D24">
        <w:rPr>
          <w:sz w:val="20"/>
          <w:szCs w:val="20"/>
          <w:lang w:val="sr-Cyrl-CS"/>
        </w:rPr>
        <w:t>О</w:t>
      </w:r>
      <w:r w:rsidRPr="00117D24">
        <w:rPr>
          <w:sz w:val="20"/>
          <w:szCs w:val="20"/>
          <w:lang w:val="sr-Latn-RS"/>
        </w:rPr>
        <w:t>ПШТИНА ИВАЊИЦА</w:t>
      </w:r>
    </w:p>
    <w:p w14:paraId="499E5986" w14:textId="77777777" w:rsidR="00117D24" w:rsidRPr="00117D24" w:rsidRDefault="00117D24" w:rsidP="00117D24">
      <w:pPr>
        <w:rPr>
          <w:sz w:val="20"/>
          <w:szCs w:val="20"/>
          <w:lang w:val="sr-Cyrl-RS"/>
        </w:rPr>
      </w:pPr>
      <w:r w:rsidRPr="00117D24">
        <w:rPr>
          <w:sz w:val="20"/>
          <w:szCs w:val="20"/>
          <w:lang w:val="sr-Cyrl-CS"/>
        </w:rPr>
        <w:t>ОПШТИНСКА УПРАВА</w:t>
      </w:r>
    </w:p>
    <w:p w14:paraId="5ADD4A69" w14:textId="77777777" w:rsidR="00117D24" w:rsidRPr="00117D24" w:rsidRDefault="00117D24" w:rsidP="00117D24">
      <w:pPr>
        <w:rPr>
          <w:sz w:val="20"/>
          <w:szCs w:val="20"/>
          <w:lang w:val="sr-Cyrl-RS"/>
        </w:rPr>
      </w:pPr>
      <w:r w:rsidRPr="00117D24">
        <w:rPr>
          <w:sz w:val="20"/>
          <w:szCs w:val="20"/>
          <w:lang w:val="sr-Cyrl-CS"/>
        </w:rPr>
        <w:t>Број: 400-</w:t>
      </w:r>
      <w:r w:rsidRPr="00117D24">
        <w:rPr>
          <w:sz w:val="20"/>
          <w:szCs w:val="20"/>
          <w:lang w:val="sr-Latn-RS"/>
        </w:rPr>
        <w:t>5-6</w:t>
      </w:r>
      <w:r w:rsidRPr="00117D24">
        <w:rPr>
          <w:sz w:val="20"/>
          <w:szCs w:val="20"/>
          <w:lang w:val="sr-Cyrl-CS"/>
        </w:rPr>
        <w:t>/2</w:t>
      </w:r>
      <w:r w:rsidRPr="00117D24">
        <w:rPr>
          <w:sz w:val="20"/>
          <w:szCs w:val="20"/>
          <w:lang w:val="sr-Latn-RS"/>
        </w:rPr>
        <w:t>021</w:t>
      </w:r>
      <w:r w:rsidRPr="00117D24">
        <w:rPr>
          <w:sz w:val="20"/>
          <w:szCs w:val="20"/>
          <w:lang w:val="sr-Cyrl-CS"/>
        </w:rPr>
        <w:t>-01</w:t>
      </w:r>
    </w:p>
    <w:p w14:paraId="767C8B16" w14:textId="77777777" w:rsidR="00117D24" w:rsidRPr="00117D24" w:rsidRDefault="00117D24" w:rsidP="00117D24">
      <w:pPr>
        <w:rPr>
          <w:sz w:val="20"/>
          <w:szCs w:val="20"/>
          <w:lang w:val="sr-Cyrl-CS"/>
        </w:rPr>
      </w:pPr>
      <w:r w:rsidRPr="00117D24">
        <w:rPr>
          <w:sz w:val="20"/>
          <w:szCs w:val="20"/>
          <w:lang w:val="sr-Latn-RS"/>
        </w:rPr>
        <w:t>16.</w:t>
      </w:r>
      <w:r w:rsidRPr="00117D24">
        <w:rPr>
          <w:sz w:val="20"/>
          <w:szCs w:val="20"/>
          <w:lang w:val="sr-Cyrl-CS"/>
        </w:rPr>
        <w:t xml:space="preserve"> </w:t>
      </w:r>
      <w:r w:rsidRPr="00117D24">
        <w:rPr>
          <w:sz w:val="20"/>
          <w:szCs w:val="20"/>
          <w:lang w:val="sr-Latn-RS"/>
        </w:rPr>
        <w:t>06</w:t>
      </w:r>
      <w:r w:rsidRPr="00117D24">
        <w:rPr>
          <w:sz w:val="20"/>
          <w:szCs w:val="20"/>
          <w:lang w:val="sr-Cyrl-CS"/>
        </w:rPr>
        <w:t>.</w:t>
      </w:r>
      <w:r w:rsidRPr="00117D24">
        <w:rPr>
          <w:sz w:val="20"/>
          <w:szCs w:val="20"/>
        </w:rPr>
        <w:t xml:space="preserve"> </w:t>
      </w:r>
      <w:r w:rsidRPr="00117D24">
        <w:rPr>
          <w:sz w:val="20"/>
          <w:szCs w:val="20"/>
          <w:lang w:val="sr-Cyrl-CS"/>
        </w:rPr>
        <w:t>202</w:t>
      </w:r>
      <w:r w:rsidRPr="00117D24">
        <w:rPr>
          <w:sz w:val="20"/>
          <w:szCs w:val="20"/>
          <w:lang w:val="sr-Latn-RS"/>
        </w:rPr>
        <w:t>1</w:t>
      </w:r>
      <w:r w:rsidRPr="00117D24">
        <w:rPr>
          <w:sz w:val="20"/>
          <w:szCs w:val="20"/>
          <w:lang w:val="sr-Cyrl-CS"/>
        </w:rPr>
        <w:t>. године</w:t>
      </w:r>
    </w:p>
    <w:p w14:paraId="22F0CF3E" w14:textId="77777777" w:rsidR="00117D24" w:rsidRPr="00117D24" w:rsidRDefault="00117D24" w:rsidP="00117D24">
      <w:pPr>
        <w:rPr>
          <w:sz w:val="20"/>
          <w:szCs w:val="20"/>
          <w:lang w:val="sr-Cyrl-CS"/>
        </w:rPr>
      </w:pPr>
      <w:r w:rsidRPr="00117D24">
        <w:rPr>
          <w:sz w:val="20"/>
          <w:szCs w:val="20"/>
          <w:lang w:val="sr-Cyrl-CS"/>
        </w:rPr>
        <w:t>Ивањица</w:t>
      </w:r>
    </w:p>
    <w:p w14:paraId="0B4B47EE" w14:textId="77777777" w:rsidR="00117D24" w:rsidRPr="00117D24" w:rsidRDefault="00117D24" w:rsidP="00117D24">
      <w:pPr>
        <w:rPr>
          <w:sz w:val="20"/>
          <w:szCs w:val="20"/>
          <w:lang w:val="sr-Cyrl-CS"/>
        </w:rPr>
      </w:pPr>
    </w:p>
    <w:p w14:paraId="62133719" w14:textId="77777777" w:rsidR="00117D24" w:rsidRPr="00117D24" w:rsidRDefault="00117D24" w:rsidP="00117D24">
      <w:pPr>
        <w:ind w:firstLine="708"/>
        <w:jc w:val="both"/>
        <w:rPr>
          <w:sz w:val="20"/>
          <w:szCs w:val="20"/>
          <w:lang w:val="sr-Cyrl-CS"/>
        </w:rPr>
      </w:pPr>
      <w:r w:rsidRPr="00117D24">
        <w:rPr>
          <w:sz w:val="20"/>
          <w:szCs w:val="20"/>
          <w:lang w:val="sr-Cyrl-CS"/>
        </w:rPr>
        <w:t xml:space="preserve">На основу члана </w:t>
      </w:r>
      <w:r w:rsidRPr="00117D24">
        <w:rPr>
          <w:sz w:val="20"/>
          <w:szCs w:val="20"/>
        </w:rPr>
        <w:t>5</w:t>
      </w:r>
      <w:r w:rsidRPr="00117D24">
        <w:rPr>
          <w:sz w:val="20"/>
          <w:szCs w:val="20"/>
          <w:lang w:val="sr-Cyrl-CS"/>
        </w:rPr>
        <w:t xml:space="preserve">. </w:t>
      </w:r>
      <w:proofErr w:type="spellStart"/>
      <w:r w:rsidRPr="00117D24">
        <w:rPr>
          <w:sz w:val="20"/>
          <w:szCs w:val="20"/>
        </w:rPr>
        <w:t>став</w:t>
      </w:r>
      <w:proofErr w:type="spellEnd"/>
      <w:r w:rsidRPr="00117D24">
        <w:rPr>
          <w:sz w:val="20"/>
          <w:szCs w:val="20"/>
        </w:rPr>
        <w:t xml:space="preserve"> 6.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w:t>
      </w:r>
      <w:r w:rsidRPr="00117D24">
        <w:rPr>
          <w:sz w:val="20"/>
          <w:szCs w:val="20"/>
          <w:lang w:val="sr-Latn-RS"/>
        </w:rPr>
        <w:t>,</w:t>
      </w:r>
      <w:r w:rsidRPr="00117D24">
        <w:rPr>
          <w:sz w:val="20"/>
          <w:szCs w:val="20"/>
          <w:lang w:val="sr-Cyrl-CS"/>
        </w:rPr>
        <w:t xml:space="preserve"> 93/2012, 62/2013, 63/2013-испр., 108/2013</w:t>
      </w:r>
      <w:r w:rsidRPr="00117D24">
        <w:rPr>
          <w:sz w:val="20"/>
          <w:szCs w:val="20"/>
          <w:lang w:val="sr-Latn-RS"/>
        </w:rPr>
        <w:t>,</w:t>
      </w:r>
      <w:r w:rsidRPr="00117D24">
        <w:rPr>
          <w:sz w:val="20"/>
          <w:szCs w:val="20"/>
          <w:lang w:val="sr-Cyrl-CS"/>
        </w:rPr>
        <w:t xml:space="preserve"> 142/2014</w:t>
      </w:r>
      <w:r w:rsidRPr="00117D24">
        <w:rPr>
          <w:sz w:val="20"/>
          <w:szCs w:val="20"/>
          <w:lang w:val="sr-Latn-RS"/>
        </w:rPr>
        <w:t xml:space="preserve">, 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Latn-RS"/>
        </w:rPr>
        <w:t>,</w:t>
      </w:r>
      <w:r w:rsidRPr="00117D24">
        <w:rPr>
          <w:sz w:val="20"/>
          <w:szCs w:val="20"/>
          <w:lang w:val="sr-Cyrl-RS"/>
        </w:rPr>
        <w:t xml:space="preserve"> 103/2015</w:t>
      </w:r>
      <w:r w:rsidRPr="00117D24">
        <w:rPr>
          <w:sz w:val="20"/>
          <w:szCs w:val="20"/>
          <w:lang w:val="sr-Latn-RS"/>
        </w:rPr>
        <w:t>, 99/2016, 113/2017</w:t>
      </w:r>
      <w:r w:rsidRPr="00117D24">
        <w:rPr>
          <w:sz w:val="20"/>
          <w:szCs w:val="20"/>
          <w:lang w:val="sr-Cyrl-RS"/>
        </w:rPr>
        <w:t>,</w:t>
      </w:r>
      <w:r w:rsidRPr="00117D24">
        <w:rPr>
          <w:sz w:val="20"/>
          <w:szCs w:val="20"/>
          <w:lang w:val="sr-Latn-RS"/>
        </w:rPr>
        <w:t xml:space="preserve"> 95/2018</w:t>
      </w:r>
      <w:r w:rsidRPr="00117D24">
        <w:rPr>
          <w:sz w:val="20"/>
          <w:szCs w:val="20"/>
          <w:lang w:val="sr-Cyrl-RS"/>
        </w:rPr>
        <w:t>, 31/2019</w:t>
      </w:r>
      <w:r w:rsidRPr="00117D24">
        <w:rPr>
          <w:sz w:val="20"/>
          <w:szCs w:val="20"/>
          <w:lang w:val="sr-Latn-RS"/>
        </w:rPr>
        <w:t>,</w:t>
      </w:r>
      <w:r w:rsidRPr="00117D24">
        <w:rPr>
          <w:sz w:val="20"/>
          <w:szCs w:val="20"/>
          <w:lang w:val="sr-Cyrl-RS"/>
        </w:rPr>
        <w:t xml:space="preserve"> 72/2019 и 149/2020</w:t>
      </w:r>
      <w:r w:rsidRPr="00117D24">
        <w:rPr>
          <w:sz w:val="20"/>
          <w:szCs w:val="20"/>
          <w:lang w:val="sr-Cyrl-CS"/>
        </w:rPr>
        <w:t>),  члана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w:t>
      </w:r>
      <w:r w:rsidRPr="00117D24">
        <w:rPr>
          <w:sz w:val="20"/>
          <w:szCs w:val="20"/>
          <w:lang w:val="sr-Cyrl-RS"/>
        </w:rPr>
        <w:t xml:space="preserve"> и 5/2021)</w:t>
      </w:r>
      <w:r w:rsidRPr="00117D24">
        <w:rPr>
          <w:sz w:val="20"/>
          <w:szCs w:val="20"/>
          <w:lang w:val="sr-Cyrl-CS"/>
        </w:rPr>
        <w:t xml:space="preserve">, члана 4. </w:t>
      </w:r>
      <w:proofErr w:type="spellStart"/>
      <w:r w:rsidRPr="00117D24">
        <w:rPr>
          <w:sz w:val="20"/>
          <w:szCs w:val="20"/>
          <w:lang w:val="sr-Latn-RS"/>
        </w:rPr>
        <w:t>Угов</w:t>
      </w:r>
      <w:proofErr w:type="spellEnd"/>
      <w:r w:rsidRPr="00117D24">
        <w:rPr>
          <w:sz w:val="20"/>
          <w:szCs w:val="20"/>
          <w:lang w:val="sr-Cyrl-RS"/>
        </w:rPr>
        <w:t xml:space="preserve">ора о </w:t>
      </w:r>
      <w:proofErr w:type="spellStart"/>
      <w:r w:rsidRPr="00117D24">
        <w:rPr>
          <w:sz w:val="20"/>
          <w:szCs w:val="20"/>
          <w:lang w:val="sr-Latn-RS"/>
        </w:rPr>
        <w:t>реализацији</w:t>
      </w:r>
      <w:proofErr w:type="spellEnd"/>
      <w:r w:rsidRPr="00117D24">
        <w:rPr>
          <w:sz w:val="20"/>
          <w:szCs w:val="20"/>
          <w:lang w:val="sr-Latn-RS"/>
        </w:rPr>
        <w:t xml:space="preserve"> </w:t>
      </w:r>
      <w:proofErr w:type="spellStart"/>
      <w:r w:rsidRPr="00117D24">
        <w:rPr>
          <w:sz w:val="20"/>
          <w:szCs w:val="20"/>
          <w:lang w:val="sr-Latn-RS"/>
        </w:rPr>
        <w:t>пројекта</w:t>
      </w:r>
      <w:proofErr w:type="spellEnd"/>
      <w:r w:rsidRPr="00117D24">
        <w:rPr>
          <w:sz w:val="20"/>
          <w:szCs w:val="20"/>
          <w:lang w:val="sr-Latn-RS"/>
        </w:rPr>
        <w:t xml:space="preserve"> „</w:t>
      </w:r>
      <w:r w:rsidRPr="00117D24">
        <w:rPr>
          <w:sz w:val="20"/>
          <w:szCs w:val="20"/>
          <w:lang w:val="sr-Cyrl-RS"/>
        </w:rPr>
        <w:t>Успостављање Центра за развој иновација у запошљавању и технолошког предузетништва“ број:401-17/2021-01</w:t>
      </w:r>
      <w:r w:rsidRPr="00117D24">
        <w:rPr>
          <w:color w:val="000000"/>
          <w:sz w:val="20"/>
          <w:szCs w:val="20"/>
          <w:lang w:val="sr-Cyrl-RS"/>
        </w:rPr>
        <w:t>,</w:t>
      </w:r>
      <w:r w:rsidRPr="00117D24">
        <w:rPr>
          <w:sz w:val="20"/>
          <w:szCs w:val="20"/>
          <w:lang w:val="sr-Cyrl-CS"/>
        </w:rPr>
        <w:t xml:space="preserve"> Начелница општинске управе Ивањица доноси:</w:t>
      </w:r>
    </w:p>
    <w:p w14:paraId="1635986B" w14:textId="77777777" w:rsidR="00117D24" w:rsidRPr="00117D24" w:rsidRDefault="00117D24" w:rsidP="00117D24">
      <w:pPr>
        <w:ind w:firstLine="708"/>
        <w:jc w:val="both"/>
        <w:rPr>
          <w:sz w:val="20"/>
          <w:szCs w:val="20"/>
          <w:lang w:val="sr-Cyrl-CS"/>
        </w:rPr>
      </w:pPr>
    </w:p>
    <w:p w14:paraId="25AFBE9D" w14:textId="77777777" w:rsidR="00117D24" w:rsidRPr="00117D24" w:rsidRDefault="00117D24" w:rsidP="00117D24">
      <w:pPr>
        <w:ind w:firstLine="708"/>
        <w:jc w:val="both"/>
        <w:rPr>
          <w:sz w:val="20"/>
          <w:szCs w:val="20"/>
          <w:lang w:val="sr-Cyrl-CS"/>
        </w:rPr>
      </w:pPr>
    </w:p>
    <w:p w14:paraId="62304B60" w14:textId="77777777" w:rsidR="00117D24" w:rsidRPr="00117D24" w:rsidRDefault="00117D24" w:rsidP="00117D24">
      <w:pPr>
        <w:jc w:val="center"/>
        <w:rPr>
          <w:b/>
          <w:sz w:val="20"/>
          <w:szCs w:val="20"/>
          <w:lang w:val="sr-Cyrl-CS"/>
        </w:rPr>
      </w:pPr>
      <w:r w:rsidRPr="00117D24">
        <w:rPr>
          <w:b/>
          <w:sz w:val="20"/>
          <w:szCs w:val="20"/>
          <w:lang w:val="sr-Cyrl-CS"/>
        </w:rPr>
        <w:t>Р Е Ш Е Њ Е</w:t>
      </w:r>
    </w:p>
    <w:p w14:paraId="71C88082" w14:textId="77777777" w:rsidR="00117D24" w:rsidRPr="00117D24" w:rsidRDefault="00117D24" w:rsidP="00117D24">
      <w:pPr>
        <w:jc w:val="center"/>
        <w:rPr>
          <w:b/>
          <w:sz w:val="20"/>
          <w:szCs w:val="20"/>
          <w:lang w:val="sr-Cyrl-CS"/>
        </w:rPr>
      </w:pPr>
      <w:r w:rsidRPr="00117D24">
        <w:rPr>
          <w:b/>
          <w:sz w:val="20"/>
          <w:szCs w:val="20"/>
          <w:lang w:val="sr-Cyrl-CS"/>
        </w:rPr>
        <w:t>О ОТВАРАЊУ АПРОПРИЈАЦИЈЕ У БУЏЕТУ ОПШТИНЕ ИВАЊИЦА ЗА 202</w:t>
      </w:r>
      <w:r w:rsidRPr="00117D24">
        <w:rPr>
          <w:b/>
          <w:sz w:val="20"/>
          <w:szCs w:val="20"/>
          <w:lang w:val="sr-Latn-RS"/>
        </w:rPr>
        <w:t>1</w:t>
      </w:r>
      <w:r w:rsidRPr="00117D24">
        <w:rPr>
          <w:b/>
          <w:sz w:val="20"/>
          <w:szCs w:val="20"/>
          <w:lang w:val="sr-Cyrl-CS"/>
        </w:rPr>
        <w:t>. ГОДИНУ</w:t>
      </w:r>
    </w:p>
    <w:p w14:paraId="33F6E4E0" w14:textId="77777777" w:rsidR="00117D24" w:rsidRPr="00117D24" w:rsidRDefault="00117D24" w:rsidP="00117D24">
      <w:pPr>
        <w:jc w:val="center"/>
        <w:rPr>
          <w:b/>
          <w:sz w:val="20"/>
          <w:szCs w:val="20"/>
          <w:lang w:val="sr-Cyrl-CS"/>
        </w:rPr>
      </w:pPr>
    </w:p>
    <w:p w14:paraId="21B743B6" w14:textId="77777777" w:rsidR="00117D24" w:rsidRPr="00117D24" w:rsidRDefault="00117D24" w:rsidP="00117D24">
      <w:pPr>
        <w:rPr>
          <w:sz w:val="20"/>
          <w:szCs w:val="20"/>
        </w:rPr>
      </w:pPr>
    </w:p>
    <w:p w14:paraId="0EAD6AE5" w14:textId="77777777" w:rsidR="00117D24" w:rsidRPr="00117D24" w:rsidRDefault="00117D24" w:rsidP="00117D24">
      <w:pPr>
        <w:jc w:val="both"/>
        <w:rPr>
          <w:sz w:val="20"/>
          <w:szCs w:val="20"/>
          <w:lang w:val="sr-Cyrl-CS"/>
        </w:rPr>
      </w:pPr>
      <w:r w:rsidRPr="00117D24">
        <w:rPr>
          <w:sz w:val="20"/>
          <w:szCs w:val="20"/>
          <w:lang w:val="sr-Cyrl-CS"/>
        </w:rPr>
        <w:t>1.  У члану 1. Одлуке о буџету општине Ивањица за 2021</w:t>
      </w:r>
      <w:r w:rsidRPr="00117D24">
        <w:rPr>
          <w:sz w:val="20"/>
          <w:szCs w:val="20"/>
          <w:lang w:val="sr-Cyrl-RS"/>
        </w:rPr>
        <w:t>.</w:t>
      </w:r>
      <w:r w:rsidRPr="00117D24">
        <w:rPr>
          <w:sz w:val="20"/>
          <w:szCs w:val="20"/>
          <w:lang w:val="sr-Cyrl-CS"/>
        </w:rPr>
        <w:t xml:space="preserve">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18/2020 и 5/2021</w:t>
      </w:r>
      <w:r w:rsidRPr="00117D24">
        <w:rPr>
          <w:sz w:val="20"/>
          <w:szCs w:val="20"/>
          <w:lang w:val="sr-Latn-RS"/>
        </w:rPr>
        <w:t>)</w:t>
      </w:r>
      <w:r w:rsidRPr="00117D24">
        <w:rPr>
          <w:sz w:val="20"/>
          <w:szCs w:val="20"/>
          <w:lang w:val="sr-Cyrl-CS"/>
        </w:rPr>
        <w:t xml:space="preserve">,  </w:t>
      </w:r>
      <w:r w:rsidRPr="00117D24">
        <w:rPr>
          <w:sz w:val="20"/>
          <w:szCs w:val="20"/>
        </w:rPr>
        <w:t xml:space="preserve"> </w:t>
      </w:r>
      <w:r w:rsidRPr="00117D24">
        <w:rPr>
          <w:sz w:val="20"/>
          <w:szCs w:val="20"/>
          <w:lang w:val="sr-Cyrl-RS"/>
        </w:rPr>
        <w:t xml:space="preserve">Текући наменски трансфери од Републике  </w:t>
      </w:r>
      <w:r w:rsidRPr="00117D24">
        <w:rPr>
          <w:sz w:val="20"/>
          <w:szCs w:val="20"/>
          <w:lang w:val="sr-Latn-RS"/>
        </w:rPr>
        <w:t>у</w:t>
      </w:r>
      <w:r w:rsidRPr="00117D24">
        <w:rPr>
          <w:sz w:val="20"/>
          <w:szCs w:val="20"/>
          <w:lang w:val="sr-Cyrl-RS"/>
        </w:rPr>
        <w:t xml:space="preserve"> корист нивоа општине</w:t>
      </w:r>
      <w:r w:rsidRPr="00117D24">
        <w:rPr>
          <w:sz w:val="20"/>
          <w:szCs w:val="20"/>
          <w:lang w:val="sr-Latn-RS"/>
        </w:rPr>
        <w:t xml:space="preserve">, </w:t>
      </w:r>
      <w:proofErr w:type="spellStart"/>
      <w:r w:rsidRPr="00117D24">
        <w:rPr>
          <w:sz w:val="20"/>
          <w:szCs w:val="20"/>
          <w:lang w:val="sr-Latn-RS"/>
        </w:rPr>
        <w:t>извор</w:t>
      </w:r>
      <w:proofErr w:type="spellEnd"/>
      <w:r w:rsidRPr="00117D24">
        <w:rPr>
          <w:sz w:val="20"/>
          <w:szCs w:val="20"/>
          <w:lang w:val="sr-Latn-RS"/>
        </w:rPr>
        <w:t xml:space="preserve"> </w:t>
      </w:r>
      <w:r w:rsidRPr="00117D24">
        <w:rPr>
          <w:sz w:val="20"/>
          <w:szCs w:val="20"/>
          <w:lang w:val="sr-Cyrl-RS"/>
        </w:rPr>
        <w:t xml:space="preserve">финансирања </w:t>
      </w:r>
      <w:r w:rsidRPr="00117D24">
        <w:rPr>
          <w:sz w:val="20"/>
          <w:szCs w:val="20"/>
          <w:lang w:val="sr-Latn-RS"/>
        </w:rPr>
        <w:t>0</w:t>
      </w:r>
      <w:r w:rsidRPr="00117D24">
        <w:rPr>
          <w:sz w:val="20"/>
          <w:szCs w:val="20"/>
          <w:lang w:val="sr-Cyrl-RS"/>
        </w:rPr>
        <w:t>7 – Трансфери од других нивоа власти</w:t>
      </w:r>
      <w:r w:rsidRPr="00117D24">
        <w:rPr>
          <w:sz w:val="20"/>
          <w:szCs w:val="20"/>
          <w:lang w:val="sr-Cyrl-CS"/>
        </w:rPr>
        <w:t>, економска класификација 733154</w:t>
      </w:r>
      <w:r w:rsidRPr="00117D24">
        <w:rPr>
          <w:sz w:val="20"/>
          <w:szCs w:val="20"/>
        </w:rPr>
        <w:t xml:space="preserve"> </w:t>
      </w:r>
      <w:proofErr w:type="spellStart"/>
      <w:r w:rsidRPr="00117D24">
        <w:rPr>
          <w:sz w:val="20"/>
          <w:szCs w:val="20"/>
        </w:rPr>
        <w:t>увећавају</w:t>
      </w:r>
      <w:proofErr w:type="spellEnd"/>
      <w:r w:rsidRPr="00117D24">
        <w:rPr>
          <w:sz w:val="20"/>
          <w:szCs w:val="20"/>
          <w:lang w:val="sr-Cyrl-CS"/>
        </w:rPr>
        <w:t xml:space="preserve"> се у износу</w:t>
      </w:r>
      <w:r w:rsidRPr="00117D24">
        <w:rPr>
          <w:sz w:val="20"/>
          <w:szCs w:val="20"/>
        </w:rPr>
        <w:t xml:space="preserve"> </w:t>
      </w:r>
      <w:r w:rsidRPr="00117D24">
        <w:rPr>
          <w:sz w:val="20"/>
          <w:szCs w:val="20"/>
          <w:lang w:val="sr-Cyrl-RS"/>
        </w:rPr>
        <w:t>2.999.560,00</w:t>
      </w:r>
      <w:r w:rsidRPr="00117D24">
        <w:rPr>
          <w:sz w:val="20"/>
          <w:szCs w:val="20"/>
          <w:lang w:val="sr-Cyrl-CS"/>
        </w:rPr>
        <w:t xml:space="preserve"> </w:t>
      </w:r>
      <w:r w:rsidRPr="00117D24">
        <w:rPr>
          <w:sz w:val="20"/>
          <w:szCs w:val="20"/>
        </w:rPr>
        <w:t xml:space="preserve"> </w:t>
      </w:r>
      <w:proofErr w:type="spellStart"/>
      <w:r w:rsidRPr="00117D24">
        <w:rPr>
          <w:sz w:val="20"/>
          <w:szCs w:val="20"/>
        </w:rPr>
        <w:t>динара</w:t>
      </w:r>
      <w:proofErr w:type="spellEnd"/>
      <w:r w:rsidRPr="00117D24">
        <w:rPr>
          <w:sz w:val="20"/>
          <w:szCs w:val="20"/>
        </w:rPr>
        <w:t>.</w:t>
      </w:r>
    </w:p>
    <w:p w14:paraId="2DEA9B80" w14:textId="77777777" w:rsidR="00117D24" w:rsidRPr="00117D24" w:rsidRDefault="00117D24" w:rsidP="00117D24">
      <w:pPr>
        <w:jc w:val="both"/>
        <w:rPr>
          <w:sz w:val="20"/>
          <w:szCs w:val="20"/>
          <w:lang w:val="sr-Cyrl-CS"/>
        </w:rPr>
      </w:pPr>
    </w:p>
    <w:p w14:paraId="1C5C3BD8" w14:textId="77777777" w:rsidR="00117D24" w:rsidRPr="00117D24" w:rsidRDefault="00117D24" w:rsidP="00117D24">
      <w:pPr>
        <w:jc w:val="both"/>
        <w:rPr>
          <w:sz w:val="20"/>
          <w:szCs w:val="20"/>
          <w:lang w:val="sr-Cyrl-CS"/>
        </w:rPr>
      </w:pPr>
      <w:r w:rsidRPr="00117D24">
        <w:rPr>
          <w:sz w:val="20"/>
          <w:szCs w:val="20"/>
          <w:lang w:val="sr-Cyrl-CS"/>
        </w:rPr>
        <w:t xml:space="preserve">2.  Средства из </w:t>
      </w:r>
      <w:proofErr w:type="spellStart"/>
      <w:r w:rsidRPr="00117D24">
        <w:rPr>
          <w:sz w:val="20"/>
          <w:szCs w:val="20"/>
          <w:lang w:val="sr-Latn-RS"/>
        </w:rPr>
        <w:t>тачке</w:t>
      </w:r>
      <w:proofErr w:type="spellEnd"/>
      <w:r w:rsidRPr="00117D24">
        <w:rPr>
          <w:sz w:val="20"/>
          <w:szCs w:val="20"/>
          <w:lang w:val="sr-Cyrl-CS"/>
        </w:rPr>
        <w:t xml:space="preserve"> 1. овог решења у износу 2.999.560,00 распоређују се у члану 5. Одлуке о буџету општине Ивањица за 2021. годину у оквиру раздела 4. Општинска управа, Програм </w:t>
      </w:r>
      <w:r w:rsidRPr="00117D24">
        <w:rPr>
          <w:sz w:val="20"/>
          <w:szCs w:val="20"/>
          <w:lang w:val="sr-Cyrl-RS"/>
        </w:rPr>
        <w:t>1301</w:t>
      </w:r>
      <w:r w:rsidRPr="00117D24">
        <w:rPr>
          <w:sz w:val="20"/>
          <w:szCs w:val="20"/>
          <w:lang w:val="sr-Cyrl-CS"/>
        </w:rPr>
        <w:t xml:space="preserve">: Развој спорта и омладине, Програмска активност: 1301-0005-Спровођење омладинске политике, функција </w:t>
      </w:r>
      <w:r w:rsidRPr="00117D24">
        <w:rPr>
          <w:sz w:val="20"/>
          <w:szCs w:val="20"/>
          <w:lang w:val="sr-Latn-RS"/>
        </w:rPr>
        <w:t>130</w:t>
      </w:r>
      <w:r w:rsidRPr="00117D24">
        <w:rPr>
          <w:sz w:val="20"/>
          <w:szCs w:val="20"/>
          <w:lang w:val="sr-Cyrl-CS"/>
        </w:rPr>
        <w:t xml:space="preserve"> – </w:t>
      </w:r>
      <w:proofErr w:type="spellStart"/>
      <w:r w:rsidRPr="00117D24">
        <w:rPr>
          <w:sz w:val="20"/>
          <w:szCs w:val="20"/>
          <w:lang w:val="sr-Latn-RS"/>
        </w:rPr>
        <w:t>Oпште</w:t>
      </w:r>
      <w:proofErr w:type="spellEnd"/>
      <w:r w:rsidRPr="00117D24">
        <w:rPr>
          <w:sz w:val="20"/>
          <w:szCs w:val="20"/>
          <w:lang w:val="sr-Latn-RS"/>
        </w:rPr>
        <w:t xml:space="preserve"> </w:t>
      </w:r>
      <w:proofErr w:type="spellStart"/>
      <w:r w:rsidRPr="00117D24">
        <w:rPr>
          <w:sz w:val="20"/>
          <w:szCs w:val="20"/>
          <w:lang w:val="sr-Latn-RS"/>
        </w:rPr>
        <w:t>услуге</w:t>
      </w:r>
      <w:proofErr w:type="spellEnd"/>
      <w:r w:rsidRPr="00117D24">
        <w:rPr>
          <w:sz w:val="20"/>
          <w:szCs w:val="20"/>
          <w:lang w:val="sr-Cyrl-CS"/>
        </w:rPr>
        <w:t>, Извор финансирања 07 –</w:t>
      </w:r>
      <w:r w:rsidRPr="00117D24">
        <w:rPr>
          <w:sz w:val="20"/>
          <w:szCs w:val="20"/>
          <w:lang w:val="sr-Cyrl-RS"/>
        </w:rPr>
        <w:t xml:space="preserve"> Трансфери од других нивоа власти</w:t>
      </w:r>
      <w:r w:rsidRPr="00117D24">
        <w:rPr>
          <w:sz w:val="20"/>
          <w:szCs w:val="20"/>
          <w:lang w:val="sr-Cyrl-CS"/>
        </w:rPr>
        <w:t xml:space="preserve"> и то:</w:t>
      </w:r>
    </w:p>
    <w:p w14:paraId="197085BE" w14:textId="77777777" w:rsidR="00117D24" w:rsidRPr="00117D24" w:rsidRDefault="00117D24" w:rsidP="00117D24">
      <w:pPr>
        <w:jc w:val="both"/>
        <w:rPr>
          <w:sz w:val="20"/>
          <w:szCs w:val="20"/>
          <w:lang w:val="sr-Cyrl-CS"/>
        </w:rPr>
      </w:pPr>
    </w:p>
    <w:p w14:paraId="0CC78D50" w14:textId="77777777" w:rsidR="00117D24" w:rsidRPr="00117D24" w:rsidRDefault="00117D24" w:rsidP="00117D24">
      <w:pPr>
        <w:jc w:val="both"/>
        <w:rPr>
          <w:sz w:val="20"/>
          <w:szCs w:val="20"/>
          <w:lang w:val="sr-Cyrl-CS"/>
        </w:rPr>
      </w:pP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423 – Услуге по уговору у износу 2.616.560,00 динара (конто намене 423200 – Компјутерске услуге у износу 30.000,00 динара, конто намене 423400 – Услуге информисања у износу 591.250 динара, конто намене 423500 – Стручне у износу 690.000,00 динара и конто намене 423900 – Остале опште услуге у износу 1.305.310,00 динара) , позиција 55/0.</w:t>
      </w:r>
    </w:p>
    <w:p w14:paraId="5E84EDE2" w14:textId="77777777" w:rsidR="00117D24" w:rsidRPr="00117D24" w:rsidRDefault="00117D24" w:rsidP="00117D24">
      <w:pPr>
        <w:jc w:val="both"/>
        <w:rPr>
          <w:sz w:val="20"/>
          <w:szCs w:val="20"/>
          <w:lang w:val="sr-Cyrl-CS"/>
        </w:rPr>
      </w:pPr>
    </w:p>
    <w:p w14:paraId="2CA6DD4E" w14:textId="77777777" w:rsidR="00117D24" w:rsidRPr="00117D24" w:rsidRDefault="00117D24" w:rsidP="00117D24">
      <w:pPr>
        <w:jc w:val="both"/>
        <w:rPr>
          <w:sz w:val="20"/>
          <w:szCs w:val="20"/>
          <w:lang w:val="sr-Cyrl-CS"/>
        </w:rPr>
      </w:pP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426 – Материјал у износу 178.000,00 динара (конто намене 426300 – Материјали за образовање и усавршавање запослених у износу 30.000,00 динара и конто намене 426900 – Материјали за посебне намене у износу 148.000,00 динара), позиција 57/0</w:t>
      </w:r>
    </w:p>
    <w:p w14:paraId="1884C9E3" w14:textId="77777777" w:rsidR="00117D24" w:rsidRPr="00117D24" w:rsidRDefault="00117D24" w:rsidP="00117D24">
      <w:pPr>
        <w:jc w:val="both"/>
        <w:rPr>
          <w:sz w:val="20"/>
          <w:szCs w:val="20"/>
          <w:lang w:val="sr-Cyrl-CS"/>
        </w:rPr>
      </w:pPr>
    </w:p>
    <w:p w14:paraId="3941C70E" w14:textId="77777777" w:rsidR="00117D24" w:rsidRPr="00117D24" w:rsidRDefault="00117D24" w:rsidP="00117D24">
      <w:pPr>
        <w:jc w:val="both"/>
        <w:rPr>
          <w:sz w:val="20"/>
          <w:szCs w:val="20"/>
          <w:lang w:val="sr-Cyrl-CS"/>
        </w:rPr>
      </w:pPr>
      <w:r w:rsidRPr="00117D24">
        <w:rPr>
          <w:sz w:val="20"/>
          <w:szCs w:val="20"/>
          <w:lang w:val="sr-Cyrl-CS"/>
        </w:rPr>
        <w:t xml:space="preserve">- </w:t>
      </w:r>
      <w:proofErr w:type="spellStart"/>
      <w:r w:rsidRPr="00117D24">
        <w:rPr>
          <w:sz w:val="20"/>
          <w:szCs w:val="20"/>
          <w:lang w:val="sr-Cyrl-CS"/>
        </w:rPr>
        <w:t>апропријација</w:t>
      </w:r>
      <w:proofErr w:type="spellEnd"/>
      <w:r w:rsidRPr="00117D24">
        <w:rPr>
          <w:sz w:val="20"/>
          <w:szCs w:val="20"/>
          <w:lang w:val="sr-Cyrl-CS"/>
        </w:rPr>
        <w:t xml:space="preserve"> економска класификација 512 – Опрема у износу 205.000,00 динара (конто намене 512200 – Административна опрема у износу 205.000,00 динара), позиција 59/0</w:t>
      </w:r>
    </w:p>
    <w:p w14:paraId="2B7E49C4" w14:textId="77777777" w:rsidR="00117D24" w:rsidRPr="00117D24" w:rsidRDefault="00117D24" w:rsidP="00117D24">
      <w:pPr>
        <w:jc w:val="both"/>
        <w:rPr>
          <w:sz w:val="20"/>
          <w:szCs w:val="20"/>
          <w:lang w:val="sr-Cyrl-CS"/>
        </w:rPr>
      </w:pPr>
    </w:p>
    <w:p w14:paraId="26E0AA56" w14:textId="77777777" w:rsidR="00117D24" w:rsidRPr="00117D24" w:rsidRDefault="00117D24" w:rsidP="00117D24">
      <w:pPr>
        <w:jc w:val="both"/>
        <w:rPr>
          <w:sz w:val="20"/>
          <w:szCs w:val="20"/>
          <w:lang w:val="sr-Cyrl-CS"/>
        </w:rPr>
      </w:pPr>
      <w:r w:rsidRPr="00117D24">
        <w:rPr>
          <w:sz w:val="20"/>
          <w:szCs w:val="20"/>
          <w:lang w:val="sr-Cyrl-CS"/>
        </w:rPr>
        <w:t>3.  О реализацији овог решења стараће се Општинска управа - одељење за буџет и финансије.</w:t>
      </w:r>
    </w:p>
    <w:p w14:paraId="7F761943" w14:textId="77777777" w:rsidR="00117D24" w:rsidRPr="00117D24" w:rsidRDefault="00117D24" w:rsidP="00117D24">
      <w:pPr>
        <w:rPr>
          <w:sz w:val="20"/>
          <w:szCs w:val="20"/>
          <w:lang w:val="sr-Cyrl-CS"/>
        </w:rPr>
      </w:pPr>
      <w:r w:rsidRPr="00117D24">
        <w:rPr>
          <w:sz w:val="20"/>
          <w:szCs w:val="20"/>
          <w:lang w:val="sr-Cyrl-CS"/>
        </w:rPr>
        <w:t>4.  Ово решење биће објављено у „Службеном листу општине Ивањица“</w:t>
      </w:r>
    </w:p>
    <w:p w14:paraId="49E8A0B5" w14:textId="77777777" w:rsidR="00117D24" w:rsidRPr="00117D24" w:rsidRDefault="00117D24" w:rsidP="00117D24">
      <w:pPr>
        <w:rPr>
          <w:sz w:val="20"/>
          <w:szCs w:val="20"/>
          <w:lang w:val="sr-Cyrl-CS"/>
        </w:rPr>
      </w:pPr>
    </w:p>
    <w:p w14:paraId="7C6A1CBD" w14:textId="4A993729" w:rsidR="00117D24" w:rsidRPr="00117D24" w:rsidRDefault="00117D24" w:rsidP="00117D24">
      <w:pPr>
        <w:tabs>
          <w:tab w:val="left" w:pos="6495"/>
        </w:tabs>
        <w:rPr>
          <w:sz w:val="20"/>
          <w:szCs w:val="20"/>
          <w:lang w:val="sr-Cyrl-CS"/>
        </w:rPr>
      </w:pP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sidRPr="00117D24">
        <w:rPr>
          <w:sz w:val="20"/>
          <w:szCs w:val="20"/>
        </w:rPr>
        <w:t xml:space="preserve">  </w:t>
      </w:r>
      <w:r w:rsidRPr="00117D24">
        <w:rPr>
          <w:sz w:val="20"/>
          <w:szCs w:val="20"/>
          <w:lang w:val="sr-Cyrl-CS"/>
        </w:rPr>
        <w:t xml:space="preserve">         </w:t>
      </w:r>
      <w:r>
        <w:rPr>
          <w:sz w:val="20"/>
          <w:szCs w:val="20"/>
          <w:lang w:val="sr-Latn-RS"/>
        </w:rPr>
        <w:t xml:space="preserve">                                                                        </w:t>
      </w:r>
      <w:r w:rsidRPr="00117D24">
        <w:rPr>
          <w:sz w:val="20"/>
          <w:szCs w:val="20"/>
          <w:lang w:val="sr-Cyrl-CS"/>
        </w:rPr>
        <w:t xml:space="preserve"> НАЧЕЛНИК</w:t>
      </w:r>
    </w:p>
    <w:p w14:paraId="01FD3CA1" w14:textId="756396D4" w:rsidR="00117D24" w:rsidRPr="00117D24" w:rsidRDefault="00117D24" w:rsidP="00117D24">
      <w:pPr>
        <w:tabs>
          <w:tab w:val="left" w:pos="5430"/>
        </w:tabs>
        <w:rPr>
          <w:sz w:val="20"/>
          <w:szCs w:val="20"/>
          <w:lang w:val="sr-Cyrl-CS"/>
        </w:rPr>
      </w:pPr>
      <w:r w:rsidRPr="00117D24">
        <w:rPr>
          <w:sz w:val="20"/>
          <w:szCs w:val="20"/>
        </w:rPr>
        <w:tab/>
      </w:r>
      <w:r w:rsidRPr="00117D24">
        <w:rPr>
          <w:sz w:val="20"/>
          <w:szCs w:val="20"/>
          <w:lang w:val="sr-Cyrl-CS"/>
        </w:rPr>
        <w:t xml:space="preserve">       </w:t>
      </w:r>
      <w:r>
        <w:rPr>
          <w:sz w:val="20"/>
          <w:szCs w:val="20"/>
          <w:lang w:val="sr-Latn-RS"/>
        </w:rPr>
        <w:t xml:space="preserve">                                                  </w:t>
      </w:r>
      <w:r w:rsidRPr="00117D24">
        <w:rPr>
          <w:sz w:val="20"/>
          <w:szCs w:val="20"/>
          <w:lang w:val="sr-Cyrl-CS"/>
        </w:rPr>
        <w:t xml:space="preserve"> Бојана Главинић</w:t>
      </w:r>
    </w:p>
    <w:p w14:paraId="6B0BA415" w14:textId="77777777" w:rsidR="00117D24" w:rsidRPr="00117D24" w:rsidRDefault="00117D24" w:rsidP="00117D24">
      <w:pPr>
        <w:tabs>
          <w:tab w:val="left" w:pos="5430"/>
        </w:tabs>
        <w:rPr>
          <w:sz w:val="20"/>
          <w:szCs w:val="20"/>
          <w:lang w:val="sr-Cyrl-CS"/>
        </w:rPr>
      </w:pPr>
    </w:p>
    <w:p w14:paraId="27CD06E0" w14:textId="77777777" w:rsidR="00117D24" w:rsidRPr="00117D24" w:rsidRDefault="00117D24" w:rsidP="00117D24">
      <w:pPr>
        <w:tabs>
          <w:tab w:val="left" w:pos="5430"/>
        </w:tabs>
        <w:jc w:val="center"/>
        <w:rPr>
          <w:b/>
          <w:sz w:val="20"/>
          <w:szCs w:val="20"/>
          <w:lang w:val="sr-Cyrl-CS"/>
        </w:rPr>
      </w:pPr>
      <w:r w:rsidRPr="00117D24">
        <w:rPr>
          <w:b/>
          <w:sz w:val="20"/>
          <w:szCs w:val="20"/>
          <w:lang w:val="sr-Cyrl-CS"/>
        </w:rPr>
        <w:t>О б р а з л о ж е њ е</w:t>
      </w:r>
    </w:p>
    <w:p w14:paraId="7F8D8A13" w14:textId="77777777" w:rsidR="00117D24" w:rsidRPr="00117D24" w:rsidRDefault="00117D24" w:rsidP="00117D24">
      <w:pPr>
        <w:tabs>
          <w:tab w:val="left" w:pos="5430"/>
        </w:tabs>
        <w:jc w:val="center"/>
        <w:rPr>
          <w:b/>
          <w:sz w:val="20"/>
          <w:szCs w:val="20"/>
          <w:lang w:val="sr-Cyrl-CS"/>
        </w:rPr>
      </w:pPr>
    </w:p>
    <w:p w14:paraId="73F6FEC6" w14:textId="77777777" w:rsidR="00117D24" w:rsidRPr="00117D24" w:rsidRDefault="00117D24" w:rsidP="00117D24">
      <w:pPr>
        <w:ind w:firstLine="708"/>
        <w:jc w:val="both"/>
        <w:rPr>
          <w:sz w:val="20"/>
          <w:szCs w:val="20"/>
          <w:lang w:val="sr-Cyrl-CS"/>
        </w:rPr>
      </w:pPr>
      <w:r w:rsidRPr="00117D24">
        <w:rPr>
          <w:sz w:val="20"/>
          <w:szCs w:val="20"/>
          <w:lang w:val="sr-Cyrl-CS"/>
        </w:rPr>
        <w:t xml:space="preserve">Чланом 5 став </w:t>
      </w:r>
      <w:r w:rsidRPr="00117D24">
        <w:rPr>
          <w:sz w:val="20"/>
          <w:szCs w:val="20"/>
        </w:rPr>
        <w:t>6.</w:t>
      </w:r>
      <w:r w:rsidRPr="00117D24">
        <w:rPr>
          <w:sz w:val="20"/>
          <w:szCs w:val="20"/>
          <w:lang w:val="sr-Cyrl-RS"/>
        </w:rPr>
        <w:t xml:space="preserve"> </w:t>
      </w:r>
      <w:r w:rsidRPr="00117D24">
        <w:rPr>
          <w:sz w:val="20"/>
          <w:szCs w:val="20"/>
          <w:lang w:val="sr-Cyrl-CS"/>
        </w:rPr>
        <w:t>Закона о буџетском систему („Службени гласник РС“ број 54/2009</w:t>
      </w:r>
      <w:r w:rsidRPr="00117D24">
        <w:rPr>
          <w:sz w:val="20"/>
          <w:szCs w:val="20"/>
        </w:rPr>
        <w:t>,</w:t>
      </w:r>
      <w:r w:rsidRPr="00117D24">
        <w:rPr>
          <w:sz w:val="20"/>
          <w:szCs w:val="20"/>
          <w:lang w:val="sr-Cyrl-CS"/>
        </w:rPr>
        <w:t xml:space="preserve"> 73/2010, 101/201</w:t>
      </w:r>
      <w:r w:rsidRPr="00117D24">
        <w:rPr>
          <w:sz w:val="20"/>
          <w:szCs w:val="20"/>
          <w:lang w:val="sr-Cyrl-RS"/>
        </w:rPr>
        <w:t>0</w:t>
      </w:r>
      <w:r w:rsidRPr="00117D24">
        <w:rPr>
          <w:sz w:val="20"/>
          <w:szCs w:val="20"/>
          <w:lang w:val="sr-Latn-RS"/>
        </w:rPr>
        <w:t>,</w:t>
      </w:r>
      <w:r w:rsidRPr="00117D24">
        <w:rPr>
          <w:sz w:val="20"/>
          <w:szCs w:val="20"/>
          <w:lang w:val="sr-Cyrl-CS"/>
        </w:rPr>
        <w:t xml:space="preserve"> 101/2011, 93/2012, 62/2013, 63/2013-испр., 108/2013, 142/2014, </w:t>
      </w:r>
      <w:r w:rsidRPr="00117D24">
        <w:rPr>
          <w:sz w:val="20"/>
          <w:szCs w:val="20"/>
          <w:lang w:val="sr-Latn-RS"/>
        </w:rPr>
        <w:t xml:space="preserve">68/2015 </w:t>
      </w:r>
      <w:proofErr w:type="spellStart"/>
      <w:r w:rsidRPr="00117D24">
        <w:rPr>
          <w:sz w:val="20"/>
          <w:szCs w:val="20"/>
          <w:lang w:val="sr-Latn-RS"/>
        </w:rPr>
        <w:t>др</w:t>
      </w:r>
      <w:proofErr w:type="spellEnd"/>
      <w:r w:rsidRPr="00117D24">
        <w:rPr>
          <w:sz w:val="20"/>
          <w:szCs w:val="20"/>
          <w:lang w:val="sr-Latn-RS"/>
        </w:rPr>
        <w:t xml:space="preserve">. </w:t>
      </w:r>
      <w:r w:rsidRPr="00117D24">
        <w:rPr>
          <w:sz w:val="20"/>
          <w:szCs w:val="20"/>
          <w:lang w:val="sr-Cyrl-RS"/>
        </w:rPr>
        <w:t>З</w:t>
      </w:r>
      <w:proofErr w:type="spellStart"/>
      <w:r w:rsidRPr="00117D24">
        <w:rPr>
          <w:sz w:val="20"/>
          <w:szCs w:val="20"/>
          <w:lang w:val="sr-Latn-RS"/>
        </w:rPr>
        <w:t>акон</w:t>
      </w:r>
      <w:proofErr w:type="spellEnd"/>
      <w:r w:rsidRPr="00117D24">
        <w:rPr>
          <w:sz w:val="20"/>
          <w:szCs w:val="20"/>
          <w:lang w:val="sr-Cyrl-RS"/>
        </w:rPr>
        <w:t>, 103/2015,99/2016, 113/2017, 95/2018, 31/2019, 72/2019 и 149/2020</w:t>
      </w:r>
      <w:r w:rsidRPr="00117D24">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и издатака по том основу.</w:t>
      </w:r>
    </w:p>
    <w:p w14:paraId="35C1E8CB" w14:textId="77777777" w:rsidR="00117D24" w:rsidRPr="00117D24" w:rsidRDefault="00117D24" w:rsidP="00117D24">
      <w:pPr>
        <w:ind w:firstLine="708"/>
        <w:jc w:val="both"/>
        <w:rPr>
          <w:sz w:val="20"/>
          <w:szCs w:val="20"/>
          <w:lang w:val="sr-Cyrl-CS"/>
        </w:rPr>
      </w:pPr>
      <w:r w:rsidRPr="00117D24">
        <w:rPr>
          <w:sz w:val="20"/>
          <w:szCs w:val="20"/>
          <w:lang w:val="sr-Cyrl-CS"/>
        </w:rPr>
        <w:t>Такође чланом 29. Одлуке о буџету општине Ивањица за 2021. годину (</w:t>
      </w:r>
      <w:r w:rsidRPr="00117D24">
        <w:rPr>
          <w:sz w:val="20"/>
          <w:szCs w:val="20"/>
        </w:rPr>
        <w:t>„</w:t>
      </w:r>
      <w:proofErr w:type="spellStart"/>
      <w:r w:rsidRPr="00117D24">
        <w:rPr>
          <w:sz w:val="20"/>
          <w:szCs w:val="20"/>
        </w:rPr>
        <w:t>Службени</w:t>
      </w:r>
      <w:proofErr w:type="spellEnd"/>
      <w:r w:rsidRPr="00117D24">
        <w:rPr>
          <w:sz w:val="20"/>
          <w:szCs w:val="20"/>
        </w:rPr>
        <w:t xml:space="preserve"> </w:t>
      </w:r>
      <w:proofErr w:type="spellStart"/>
      <w:r w:rsidRPr="00117D24">
        <w:rPr>
          <w:sz w:val="20"/>
          <w:szCs w:val="20"/>
        </w:rPr>
        <w:t>лист</w:t>
      </w:r>
      <w:proofErr w:type="spellEnd"/>
      <w:r w:rsidRPr="00117D24">
        <w:rPr>
          <w:sz w:val="20"/>
          <w:szCs w:val="20"/>
        </w:rPr>
        <w:t xml:space="preserve"> </w:t>
      </w:r>
      <w:proofErr w:type="spellStart"/>
      <w:r w:rsidRPr="00117D24">
        <w:rPr>
          <w:sz w:val="20"/>
          <w:szCs w:val="20"/>
        </w:rPr>
        <w:t>општине</w:t>
      </w:r>
      <w:proofErr w:type="spellEnd"/>
      <w:r w:rsidRPr="00117D24">
        <w:rPr>
          <w:sz w:val="20"/>
          <w:szCs w:val="20"/>
        </w:rPr>
        <w:t xml:space="preserve"> </w:t>
      </w:r>
      <w:proofErr w:type="spellStart"/>
      <w:r w:rsidRPr="00117D24">
        <w:rPr>
          <w:sz w:val="20"/>
          <w:szCs w:val="20"/>
        </w:rPr>
        <w:t>Ивањица</w:t>
      </w:r>
      <w:proofErr w:type="spellEnd"/>
      <w:r w:rsidRPr="00117D24">
        <w:rPr>
          <w:sz w:val="20"/>
          <w:szCs w:val="20"/>
        </w:rPr>
        <w:t>“</w:t>
      </w:r>
      <w:r w:rsidRPr="00117D24">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117D24">
        <w:rPr>
          <w:sz w:val="20"/>
          <w:szCs w:val="20"/>
          <w:lang w:val="sr-Cyrl-CS"/>
        </w:rPr>
        <w:t>апропријације</w:t>
      </w:r>
      <w:proofErr w:type="spellEnd"/>
      <w:r w:rsidRPr="00117D24">
        <w:rPr>
          <w:sz w:val="20"/>
          <w:szCs w:val="20"/>
          <w:lang w:val="sr-Cyrl-CS"/>
        </w:rPr>
        <w:t xml:space="preserve"> за извршавање расхода по том основу.</w:t>
      </w:r>
    </w:p>
    <w:p w14:paraId="57EECFB6" w14:textId="34074652" w:rsidR="00117D24" w:rsidRDefault="00117D24" w:rsidP="00117D24">
      <w:pPr>
        <w:ind w:firstLine="708"/>
        <w:jc w:val="both"/>
        <w:rPr>
          <w:sz w:val="20"/>
          <w:szCs w:val="20"/>
          <w:lang w:val="sr-Cyrl-CS"/>
        </w:rPr>
      </w:pPr>
      <w:proofErr w:type="spellStart"/>
      <w:r w:rsidRPr="00117D24">
        <w:rPr>
          <w:sz w:val="20"/>
          <w:szCs w:val="20"/>
          <w:lang w:val="sr-Latn-RS"/>
        </w:rPr>
        <w:lastRenderedPageBreak/>
        <w:t>Уговор</w:t>
      </w:r>
      <w:proofErr w:type="spellEnd"/>
      <w:r w:rsidRPr="00117D24">
        <w:rPr>
          <w:sz w:val="20"/>
          <w:szCs w:val="20"/>
          <w:lang w:val="sr-Cyrl-RS"/>
        </w:rPr>
        <w:t>ом</w:t>
      </w:r>
      <w:r w:rsidRPr="00117D24">
        <w:rPr>
          <w:sz w:val="20"/>
          <w:szCs w:val="20"/>
          <w:lang w:val="sr-Latn-RS"/>
        </w:rPr>
        <w:t xml:space="preserve"> </w:t>
      </w:r>
      <w:r w:rsidRPr="00117D24">
        <w:rPr>
          <w:sz w:val="20"/>
          <w:szCs w:val="20"/>
          <w:lang w:val="sr-Cyrl-RS"/>
        </w:rPr>
        <w:t xml:space="preserve">о </w:t>
      </w:r>
      <w:proofErr w:type="spellStart"/>
      <w:r w:rsidRPr="00117D24">
        <w:rPr>
          <w:sz w:val="20"/>
          <w:szCs w:val="20"/>
          <w:lang w:val="sr-Cyrl-RS"/>
        </w:rPr>
        <w:t>о</w:t>
      </w:r>
      <w:proofErr w:type="spellEnd"/>
      <w:r w:rsidRPr="00117D24">
        <w:rPr>
          <w:sz w:val="20"/>
          <w:szCs w:val="20"/>
          <w:lang w:val="sr-Cyrl-RS"/>
        </w:rPr>
        <w:t xml:space="preserve"> </w:t>
      </w:r>
      <w:proofErr w:type="spellStart"/>
      <w:r w:rsidRPr="00117D24">
        <w:rPr>
          <w:sz w:val="20"/>
          <w:szCs w:val="20"/>
          <w:lang w:val="sr-Latn-RS"/>
        </w:rPr>
        <w:t>реализацији</w:t>
      </w:r>
      <w:proofErr w:type="spellEnd"/>
      <w:r w:rsidRPr="00117D24">
        <w:rPr>
          <w:sz w:val="20"/>
          <w:szCs w:val="20"/>
          <w:lang w:val="sr-Latn-RS"/>
        </w:rPr>
        <w:t xml:space="preserve"> </w:t>
      </w:r>
      <w:proofErr w:type="spellStart"/>
      <w:r w:rsidRPr="00117D24">
        <w:rPr>
          <w:sz w:val="20"/>
          <w:szCs w:val="20"/>
          <w:lang w:val="sr-Latn-RS"/>
        </w:rPr>
        <w:t>пројекта</w:t>
      </w:r>
      <w:proofErr w:type="spellEnd"/>
      <w:r w:rsidRPr="00117D24">
        <w:rPr>
          <w:sz w:val="20"/>
          <w:szCs w:val="20"/>
          <w:lang w:val="sr-Latn-RS"/>
        </w:rPr>
        <w:t xml:space="preserve"> „</w:t>
      </w:r>
      <w:r w:rsidRPr="00117D24">
        <w:rPr>
          <w:sz w:val="20"/>
          <w:szCs w:val="20"/>
          <w:lang w:val="sr-Cyrl-RS"/>
        </w:rPr>
        <w:t>Успостављање Центра за развој иновација у запошљавању и технолошког предузетништва“ број:401-17/2021-01 , општини Ивањица су опредељена наменска средства у износу 2.999.560,00</w:t>
      </w:r>
      <w:r w:rsidRPr="00117D24">
        <w:rPr>
          <w:sz w:val="20"/>
          <w:szCs w:val="20"/>
          <w:lang w:val="sr-Cyrl-CS"/>
        </w:rPr>
        <w:t xml:space="preserve"> </w:t>
      </w:r>
      <w:r w:rsidRPr="00117D24">
        <w:rPr>
          <w:sz w:val="20"/>
          <w:szCs w:val="20"/>
        </w:rPr>
        <w:t xml:space="preserve"> </w:t>
      </w:r>
      <w:r w:rsidRPr="00117D24">
        <w:rPr>
          <w:sz w:val="20"/>
          <w:szCs w:val="20"/>
          <w:lang w:val="sr-Cyrl-RS"/>
        </w:rPr>
        <w:t>динара,</w:t>
      </w:r>
      <w:r w:rsidRPr="00117D24">
        <w:rPr>
          <w:sz w:val="20"/>
          <w:szCs w:val="20"/>
          <w:lang w:val="sr-Latn-RS"/>
        </w:rPr>
        <w:t xml:space="preserve"> </w:t>
      </w:r>
      <w:r w:rsidRPr="00117D24">
        <w:rPr>
          <w:sz w:val="20"/>
          <w:szCs w:val="20"/>
          <w:lang w:val="sr-Cyrl-CS"/>
        </w:rPr>
        <w:t>па је одлучено као у диспозитиву решења.</w:t>
      </w:r>
    </w:p>
    <w:p w14:paraId="162190BB" w14:textId="77777777" w:rsidR="00F708F9" w:rsidRPr="00117D24" w:rsidRDefault="00F708F9" w:rsidP="00117D24">
      <w:pPr>
        <w:ind w:firstLine="708"/>
        <w:jc w:val="both"/>
        <w:rPr>
          <w:sz w:val="20"/>
          <w:szCs w:val="20"/>
          <w:lang w:val="sr-Cyrl-CS"/>
        </w:rPr>
      </w:pPr>
    </w:p>
    <w:p w14:paraId="2DD8E816" w14:textId="77777777" w:rsidR="00556C3B" w:rsidRPr="00556C3B" w:rsidRDefault="00556C3B" w:rsidP="00556C3B">
      <w:pPr>
        <w:rPr>
          <w:sz w:val="20"/>
          <w:szCs w:val="20"/>
          <w:lang w:val="sr-Cyrl-CS"/>
        </w:rPr>
      </w:pPr>
      <w:r w:rsidRPr="00556C3B">
        <w:rPr>
          <w:sz w:val="20"/>
          <w:szCs w:val="20"/>
          <w:lang w:val="sr-Cyrl-CS"/>
        </w:rPr>
        <w:t>Република Србија</w:t>
      </w:r>
    </w:p>
    <w:p w14:paraId="754C6BCE" w14:textId="77777777" w:rsidR="00556C3B" w:rsidRPr="00556C3B" w:rsidRDefault="00556C3B" w:rsidP="00556C3B">
      <w:pPr>
        <w:rPr>
          <w:sz w:val="20"/>
          <w:szCs w:val="20"/>
          <w:lang w:val="sr-Cyrl-RS"/>
        </w:rPr>
      </w:pPr>
      <w:r w:rsidRPr="00556C3B">
        <w:rPr>
          <w:sz w:val="20"/>
          <w:szCs w:val="20"/>
          <w:lang w:val="sr-Cyrl-CS"/>
        </w:rPr>
        <w:t>О</w:t>
      </w:r>
      <w:r w:rsidRPr="00556C3B">
        <w:rPr>
          <w:sz w:val="20"/>
          <w:szCs w:val="20"/>
          <w:lang w:val="sr-Latn-RS"/>
        </w:rPr>
        <w:t>ПШТИНА ИВАЊИЦА</w:t>
      </w:r>
    </w:p>
    <w:p w14:paraId="0FD0B98C" w14:textId="77777777" w:rsidR="00556C3B" w:rsidRPr="00556C3B" w:rsidRDefault="00556C3B" w:rsidP="00556C3B">
      <w:pPr>
        <w:rPr>
          <w:sz w:val="20"/>
          <w:szCs w:val="20"/>
          <w:lang w:val="sr-Cyrl-RS"/>
        </w:rPr>
      </w:pPr>
      <w:r w:rsidRPr="00556C3B">
        <w:rPr>
          <w:sz w:val="20"/>
          <w:szCs w:val="20"/>
          <w:lang w:val="sr-Cyrl-CS"/>
        </w:rPr>
        <w:t>ОПШТИНСКА УПРАВА</w:t>
      </w:r>
    </w:p>
    <w:p w14:paraId="556ADF23" w14:textId="77777777" w:rsidR="00556C3B" w:rsidRPr="00556C3B" w:rsidRDefault="00556C3B" w:rsidP="00556C3B">
      <w:pPr>
        <w:rPr>
          <w:sz w:val="20"/>
          <w:szCs w:val="20"/>
          <w:lang w:val="sr-Cyrl-RS"/>
        </w:rPr>
      </w:pPr>
      <w:r w:rsidRPr="00556C3B">
        <w:rPr>
          <w:sz w:val="20"/>
          <w:szCs w:val="20"/>
          <w:lang w:val="sr-Cyrl-CS"/>
        </w:rPr>
        <w:t>Број: 400-</w:t>
      </w:r>
      <w:r w:rsidRPr="00556C3B">
        <w:rPr>
          <w:sz w:val="20"/>
          <w:szCs w:val="20"/>
          <w:lang w:val="sr-Latn-RS"/>
        </w:rPr>
        <w:t>5-8</w:t>
      </w:r>
      <w:r w:rsidRPr="00556C3B">
        <w:rPr>
          <w:sz w:val="20"/>
          <w:szCs w:val="20"/>
          <w:lang w:val="sr-Cyrl-CS"/>
        </w:rPr>
        <w:t>/2</w:t>
      </w:r>
      <w:r w:rsidRPr="00556C3B">
        <w:rPr>
          <w:sz w:val="20"/>
          <w:szCs w:val="20"/>
          <w:lang w:val="sr-Latn-RS"/>
        </w:rPr>
        <w:t>021</w:t>
      </w:r>
      <w:r w:rsidRPr="00556C3B">
        <w:rPr>
          <w:sz w:val="20"/>
          <w:szCs w:val="20"/>
          <w:lang w:val="sr-Cyrl-CS"/>
        </w:rPr>
        <w:t>-01</w:t>
      </w:r>
    </w:p>
    <w:p w14:paraId="7FFF3327" w14:textId="77777777" w:rsidR="00556C3B" w:rsidRPr="00556C3B" w:rsidRDefault="00556C3B" w:rsidP="00556C3B">
      <w:pPr>
        <w:rPr>
          <w:sz w:val="20"/>
          <w:szCs w:val="20"/>
          <w:lang w:val="sr-Cyrl-CS"/>
        </w:rPr>
      </w:pPr>
      <w:r w:rsidRPr="00556C3B">
        <w:rPr>
          <w:sz w:val="20"/>
          <w:szCs w:val="20"/>
          <w:lang w:val="sr-Cyrl-RS"/>
        </w:rPr>
        <w:t>2</w:t>
      </w:r>
      <w:r w:rsidRPr="00556C3B">
        <w:rPr>
          <w:sz w:val="20"/>
          <w:szCs w:val="20"/>
          <w:lang w:val="sr-Latn-RS"/>
        </w:rPr>
        <w:t>8.</w:t>
      </w:r>
      <w:r w:rsidRPr="00556C3B">
        <w:rPr>
          <w:sz w:val="20"/>
          <w:szCs w:val="20"/>
          <w:lang w:val="sr-Cyrl-CS"/>
        </w:rPr>
        <w:t xml:space="preserve"> </w:t>
      </w:r>
      <w:r w:rsidRPr="00556C3B">
        <w:rPr>
          <w:sz w:val="20"/>
          <w:szCs w:val="20"/>
          <w:lang w:val="sr-Latn-RS"/>
        </w:rPr>
        <w:t>0</w:t>
      </w:r>
      <w:r w:rsidRPr="00556C3B">
        <w:rPr>
          <w:sz w:val="20"/>
          <w:szCs w:val="20"/>
          <w:lang w:val="sr-Cyrl-RS"/>
        </w:rPr>
        <w:t>7</w:t>
      </w:r>
      <w:r w:rsidRPr="00556C3B">
        <w:rPr>
          <w:sz w:val="20"/>
          <w:szCs w:val="20"/>
          <w:lang w:val="sr-Cyrl-CS"/>
        </w:rPr>
        <w:t>.</w:t>
      </w:r>
      <w:r w:rsidRPr="00556C3B">
        <w:rPr>
          <w:sz w:val="20"/>
          <w:szCs w:val="20"/>
        </w:rPr>
        <w:t xml:space="preserve"> </w:t>
      </w:r>
      <w:r w:rsidRPr="00556C3B">
        <w:rPr>
          <w:sz w:val="20"/>
          <w:szCs w:val="20"/>
          <w:lang w:val="sr-Cyrl-CS"/>
        </w:rPr>
        <w:t>202</w:t>
      </w:r>
      <w:r w:rsidRPr="00556C3B">
        <w:rPr>
          <w:sz w:val="20"/>
          <w:szCs w:val="20"/>
          <w:lang w:val="sr-Latn-RS"/>
        </w:rPr>
        <w:t>1</w:t>
      </w:r>
      <w:r w:rsidRPr="00556C3B">
        <w:rPr>
          <w:sz w:val="20"/>
          <w:szCs w:val="20"/>
          <w:lang w:val="sr-Cyrl-CS"/>
        </w:rPr>
        <w:t>. године</w:t>
      </w:r>
    </w:p>
    <w:p w14:paraId="7C5A5F84" w14:textId="77777777" w:rsidR="00556C3B" w:rsidRPr="00556C3B" w:rsidRDefault="00556C3B" w:rsidP="00556C3B">
      <w:pPr>
        <w:rPr>
          <w:sz w:val="20"/>
          <w:szCs w:val="20"/>
          <w:lang w:val="sr-Cyrl-CS"/>
        </w:rPr>
      </w:pPr>
      <w:r w:rsidRPr="00556C3B">
        <w:rPr>
          <w:sz w:val="20"/>
          <w:szCs w:val="20"/>
          <w:lang w:val="sr-Cyrl-CS"/>
        </w:rPr>
        <w:t>Ивањица</w:t>
      </w:r>
    </w:p>
    <w:p w14:paraId="320F5100" w14:textId="77777777" w:rsidR="00556C3B" w:rsidRPr="00556C3B" w:rsidRDefault="00556C3B" w:rsidP="00556C3B">
      <w:pPr>
        <w:rPr>
          <w:sz w:val="20"/>
          <w:szCs w:val="20"/>
          <w:lang w:val="sr-Cyrl-CS"/>
        </w:rPr>
      </w:pPr>
    </w:p>
    <w:p w14:paraId="10A34532" w14:textId="77777777" w:rsidR="00556C3B" w:rsidRPr="00556C3B" w:rsidRDefault="00556C3B" w:rsidP="00556C3B">
      <w:pPr>
        <w:ind w:firstLine="708"/>
        <w:jc w:val="both"/>
        <w:rPr>
          <w:sz w:val="20"/>
          <w:szCs w:val="20"/>
          <w:lang w:val="sr-Cyrl-CS"/>
        </w:rPr>
      </w:pPr>
      <w:r w:rsidRPr="00556C3B">
        <w:rPr>
          <w:sz w:val="20"/>
          <w:szCs w:val="20"/>
          <w:lang w:val="sr-Cyrl-CS"/>
        </w:rPr>
        <w:t xml:space="preserve">На основу члана </w:t>
      </w:r>
      <w:r w:rsidRPr="00556C3B">
        <w:rPr>
          <w:sz w:val="20"/>
          <w:szCs w:val="20"/>
        </w:rPr>
        <w:t>5</w:t>
      </w:r>
      <w:r w:rsidRPr="00556C3B">
        <w:rPr>
          <w:sz w:val="20"/>
          <w:szCs w:val="20"/>
          <w:lang w:val="sr-Cyrl-CS"/>
        </w:rPr>
        <w:t xml:space="preserve">. </w:t>
      </w:r>
      <w:proofErr w:type="spellStart"/>
      <w:r w:rsidRPr="00556C3B">
        <w:rPr>
          <w:sz w:val="20"/>
          <w:szCs w:val="20"/>
        </w:rPr>
        <w:t>став</w:t>
      </w:r>
      <w:proofErr w:type="spellEnd"/>
      <w:r w:rsidRPr="00556C3B">
        <w:rPr>
          <w:sz w:val="20"/>
          <w:szCs w:val="20"/>
        </w:rPr>
        <w:t xml:space="preserve"> 6. </w:t>
      </w:r>
      <w:r w:rsidRPr="00556C3B">
        <w:rPr>
          <w:sz w:val="20"/>
          <w:szCs w:val="20"/>
          <w:lang w:val="sr-Cyrl-CS"/>
        </w:rPr>
        <w:t>Закона о буџетском систему („Службени гласник РС“ број 54/2009</w:t>
      </w:r>
      <w:r w:rsidRPr="00556C3B">
        <w:rPr>
          <w:sz w:val="20"/>
          <w:szCs w:val="20"/>
        </w:rPr>
        <w:t>,</w:t>
      </w:r>
      <w:r w:rsidRPr="00556C3B">
        <w:rPr>
          <w:sz w:val="20"/>
          <w:szCs w:val="20"/>
          <w:lang w:val="sr-Cyrl-CS"/>
        </w:rPr>
        <w:t xml:space="preserve"> 73/2010, 101/201</w:t>
      </w:r>
      <w:r w:rsidRPr="00556C3B">
        <w:rPr>
          <w:sz w:val="20"/>
          <w:szCs w:val="20"/>
          <w:lang w:val="sr-Cyrl-RS"/>
        </w:rPr>
        <w:t>0</w:t>
      </w:r>
      <w:r w:rsidRPr="00556C3B">
        <w:rPr>
          <w:sz w:val="20"/>
          <w:szCs w:val="20"/>
          <w:lang w:val="sr-Latn-RS"/>
        </w:rPr>
        <w:t>,</w:t>
      </w:r>
      <w:r w:rsidRPr="00556C3B">
        <w:rPr>
          <w:sz w:val="20"/>
          <w:szCs w:val="20"/>
          <w:lang w:val="sr-Cyrl-CS"/>
        </w:rPr>
        <w:t xml:space="preserve"> 101/2011</w:t>
      </w:r>
      <w:r w:rsidRPr="00556C3B">
        <w:rPr>
          <w:sz w:val="20"/>
          <w:szCs w:val="20"/>
          <w:lang w:val="sr-Latn-RS"/>
        </w:rPr>
        <w:t>,</w:t>
      </w:r>
      <w:r w:rsidRPr="00556C3B">
        <w:rPr>
          <w:sz w:val="20"/>
          <w:szCs w:val="20"/>
          <w:lang w:val="sr-Cyrl-CS"/>
        </w:rPr>
        <w:t xml:space="preserve"> 93/2012, 62/2013, 63/2013-испр., 108/2013</w:t>
      </w:r>
      <w:r w:rsidRPr="00556C3B">
        <w:rPr>
          <w:sz w:val="20"/>
          <w:szCs w:val="20"/>
          <w:lang w:val="sr-Latn-RS"/>
        </w:rPr>
        <w:t>,</w:t>
      </w:r>
      <w:r w:rsidRPr="00556C3B">
        <w:rPr>
          <w:sz w:val="20"/>
          <w:szCs w:val="20"/>
          <w:lang w:val="sr-Cyrl-CS"/>
        </w:rPr>
        <w:t xml:space="preserve"> 142/2014</w:t>
      </w:r>
      <w:r w:rsidRPr="00556C3B">
        <w:rPr>
          <w:sz w:val="20"/>
          <w:szCs w:val="20"/>
          <w:lang w:val="sr-Latn-RS"/>
        </w:rPr>
        <w:t xml:space="preserve">, 68/2015 </w:t>
      </w:r>
      <w:proofErr w:type="spellStart"/>
      <w:r w:rsidRPr="00556C3B">
        <w:rPr>
          <w:sz w:val="20"/>
          <w:szCs w:val="20"/>
          <w:lang w:val="sr-Latn-RS"/>
        </w:rPr>
        <w:t>др</w:t>
      </w:r>
      <w:proofErr w:type="spellEnd"/>
      <w:r w:rsidRPr="00556C3B">
        <w:rPr>
          <w:sz w:val="20"/>
          <w:szCs w:val="20"/>
          <w:lang w:val="sr-Latn-RS"/>
        </w:rPr>
        <w:t xml:space="preserve">. </w:t>
      </w:r>
      <w:r w:rsidRPr="00556C3B">
        <w:rPr>
          <w:sz w:val="20"/>
          <w:szCs w:val="20"/>
          <w:lang w:val="sr-Cyrl-RS"/>
        </w:rPr>
        <w:t>З</w:t>
      </w:r>
      <w:proofErr w:type="spellStart"/>
      <w:r w:rsidRPr="00556C3B">
        <w:rPr>
          <w:sz w:val="20"/>
          <w:szCs w:val="20"/>
          <w:lang w:val="sr-Latn-RS"/>
        </w:rPr>
        <w:t>акон</w:t>
      </w:r>
      <w:proofErr w:type="spellEnd"/>
      <w:r w:rsidRPr="00556C3B">
        <w:rPr>
          <w:sz w:val="20"/>
          <w:szCs w:val="20"/>
          <w:lang w:val="sr-Latn-RS"/>
        </w:rPr>
        <w:t>,</w:t>
      </w:r>
      <w:r w:rsidRPr="00556C3B">
        <w:rPr>
          <w:sz w:val="20"/>
          <w:szCs w:val="20"/>
          <w:lang w:val="sr-Cyrl-RS"/>
        </w:rPr>
        <w:t xml:space="preserve"> 103/2015</w:t>
      </w:r>
      <w:r w:rsidRPr="00556C3B">
        <w:rPr>
          <w:sz w:val="20"/>
          <w:szCs w:val="20"/>
          <w:lang w:val="sr-Latn-RS"/>
        </w:rPr>
        <w:t>, 99/2016, 113/2017</w:t>
      </w:r>
      <w:r w:rsidRPr="00556C3B">
        <w:rPr>
          <w:sz w:val="20"/>
          <w:szCs w:val="20"/>
          <w:lang w:val="sr-Cyrl-RS"/>
        </w:rPr>
        <w:t>,</w:t>
      </w:r>
      <w:r w:rsidRPr="00556C3B">
        <w:rPr>
          <w:sz w:val="20"/>
          <w:szCs w:val="20"/>
          <w:lang w:val="sr-Latn-RS"/>
        </w:rPr>
        <w:t xml:space="preserve"> 95/2018</w:t>
      </w:r>
      <w:r w:rsidRPr="00556C3B">
        <w:rPr>
          <w:sz w:val="20"/>
          <w:szCs w:val="20"/>
          <w:lang w:val="sr-Cyrl-RS"/>
        </w:rPr>
        <w:t>, 31/2019</w:t>
      </w:r>
      <w:r w:rsidRPr="00556C3B">
        <w:rPr>
          <w:sz w:val="20"/>
          <w:szCs w:val="20"/>
          <w:lang w:val="sr-Latn-RS"/>
        </w:rPr>
        <w:t>,</w:t>
      </w:r>
      <w:r w:rsidRPr="00556C3B">
        <w:rPr>
          <w:sz w:val="20"/>
          <w:szCs w:val="20"/>
          <w:lang w:val="sr-Cyrl-RS"/>
        </w:rPr>
        <w:t xml:space="preserve"> 72/2019 и 149/2020</w:t>
      </w:r>
      <w:r w:rsidRPr="00556C3B">
        <w:rPr>
          <w:sz w:val="20"/>
          <w:szCs w:val="20"/>
          <w:lang w:val="sr-Cyrl-CS"/>
        </w:rPr>
        <w:t>),  члана 29. Одлуке о буџету општине Ивањица за 2021. годину (</w:t>
      </w:r>
      <w:r w:rsidRPr="00556C3B">
        <w:rPr>
          <w:sz w:val="20"/>
          <w:szCs w:val="20"/>
        </w:rPr>
        <w:t>„</w:t>
      </w:r>
      <w:proofErr w:type="spellStart"/>
      <w:r w:rsidRPr="00556C3B">
        <w:rPr>
          <w:sz w:val="20"/>
          <w:szCs w:val="20"/>
        </w:rPr>
        <w:t>Службени</w:t>
      </w:r>
      <w:proofErr w:type="spellEnd"/>
      <w:r w:rsidRPr="00556C3B">
        <w:rPr>
          <w:sz w:val="20"/>
          <w:szCs w:val="20"/>
        </w:rPr>
        <w:t xml:space="preserve"> </w:t>
      </w:r>
      <w:proofErr w:type="spellStart"/>
      <w:r w:rsidRPr="00556C3B">
        <w:rPr>
          <w:sz w:val="20"/>
          <w:szCs w:val="20"/>
        </w:rPr>
        <w:t>лист</w:t>
      </w:r>
      <w:proofErr w:type="spellEnd"/>
      <w:r w:rsidRPr="00556C3B">
        <w:rPr>
          <w:sz w:val="20"/>
          <w:szCs w:val="20"/>
        </w:rPr>
        <w:t xml:space="preserve"> </w:t>
      </w:r>
      <w:proofErr w:type="spellStart"/>
      <w:r w:rsidRPr="00556C3B">
        <w:rPr>
          <w:sz w:val="20"/>
          <w:szCs w:val="20"/>
        </w:rPr>
        <w:t>општине</w:t>
      </w:r>
      <w:proofErr w:type="spellEnd"/>
      <w:r w:rsidRPr="00556C3B">
        <w:rPr>
          <w:sz w:val="20"/>
          <w:szCs w:val="20"/>
        </w:rPr>
        <w:t xml:space="preserve"> </w:t>
      </w:r>
      <w:proofErr w:type="spellStart"/>
      <w:r w:rsidRPr="00556C3B">
        <w:rPr>
          <w:sz w:val="20"/>
          <w:szCs w:val="20"/>
        </w:rPr>
        <w:t>Ивањица</w:t>
      </w:r>
      <w:proofErr w:type="spellEnd"/>
      <w:r w:rsidRPr="00556C3B">
        <w:rPr>
          <w:sz w:val="20"/>
          <w:szCs w:val="20"/>
        </w:rPr>
        <w:t>“</w:t>
      </w:r>
      <w:r w:rsidRPr="00556C3B">
        <w:rPr>
          <w:sz w:val="20"/>
          <w:szCs w:val="20"/>
          <w:lang w:val="sr-Cyrl-CS"/>
        </w:rPr>
        <w:t xml:space="preserve"> број 18/2020</w:t>
      </w:r>
      <w:r w:rsidRPr="00556C3B">
        <w:rPr>
          <w:sz w:val="20"/>
          <w:szCs w:val="20"/>
          <w:lang w:val="sr-Cyrl-RS"/>
        </w:rPr>
        <w:t xml:space="preserve"> и 5/2021)</w:t>
      </w:r>
      <w:r w:rsidRPr="00556C3B">
        <w:rPr>
          <w:sz w:val="20"/>
          <w:szCs w:val="20"/>
          <w:lang w:val="sr-Cyrl-CS"/>
        </w:rPr>
        <w:t xml:space="preserve">, члана </w:t>
      </w:r>
      <w:r w:rsidRPr="00556C3B">
        <w:rPr>
          <w:sz w:val="20"/>
          <w:szCs w:val="20"/>
          <w:lang w:val="sr-Latn-RS"/>
        </w:rPr>
        <w:t>3</w:t>
      </w:r>
      <w:r w:rsidRPr="00556C3B">
        <w:rPr>
          <w:sz w:val="20"/>
          <w:szCs w:val="20"/>
          <w:lang w:val="sr-Cyrl-CS"/>
        </w:rPr>
        <w:t xml:space="preserve">. </w:t>
      </w:r>
      <w:proofErr w:type="spellStart"/>
      <w:r w:rsidRPr="00556C3B">
        <w:rPr>
          <w:sz w:val="20"/>
          <w:szCs w:val="20"/>
          <w:lang w:val="sr-Latn-RS"/>
        </w:rPr>
        <w:t>Угов</w:t>
      </w:r>
      <w:proofErr w:type="spellEnd"/>
      <w:r w:rsidRPr="00556C3B">
        <w:rPr>
          <w:sz w:val="20"/>
          <w:szCs w:val="20"/>
          <w:lang w:val="sr-Cyrl-RS"/>
        </w:rPr>
        <w:t xml:space="preserve">ора </w:t>
      </w:r>
      <w:proofErr w:type="spellStart"/>
      <w:r w:rsidRPr="00556C3B">
        <w:rPr>
          <w:sz w:val="20"/>
          <w:szCs w:val="20"/>
          <w:lang w:val="sr-Latn-RS"/>
        </w:rPr>
        <w:t>између</w:t>
      </w:r>
      <w:proofErr w:type="spellEnd"/>
      <w:r w:rsidRPr="00556C3B">
        <w:rPr>
          <w:sz w:val="20"/>
          <w:szCs w:val="20"/>
          <w:lang w:val="sr-Latn-RS"/>
        </w:rPr>
        <w:t xml:space="preserve"> </w:t>
      </w:r>
      <w:proofErr w:type="spellStart"/>
      <w:r w:rsidRPr="00556C3B">
        <w:rPr>
          <w:sz w:val="20"/>
          <w:szCs w:val="20"/>
          <w:lang w:val="sr-Latn-RS"/>
        </w:rPr>
        <w:t>Министарства</w:t>
      </w:r>
      <w:proofErr w:type="spellEnd"/>
      <w:r w:rsidRPr="00556C3B">
        <w:rPr>
          <w:sz w:val="20"/>
          <w:szCs w:val="20"/>
          <w:lang w:val="sr-Latn-RS"/>
        </w:rPr>
        <w:t xml:space="preserve">  </w:t>
      </w:r>
      <w:proofErr w:type="spellStart"/>
      <w:r w:rsidRPr="00556C3B">
        <w:rPr>
          <w:sz w:val="20"/>
          <w:szCs w:val="20"/>
          <w:lang w:val="sr-Latn-RS"/>
        </w:rPr>
        <w:t>културе</w:t>
      </w:r>
      <w:proofErr w:type="spellEnd"/>
      <w:r w:rsidRPr="00556C3B">
        <w:rPr>
          <w:sz w:val="20"/>
          <w:szCs w:val="20"/>
          <w:lang w:val="sr-Latn-RS"/>
        </w:rPr>
        <w:t xml:space="preserve"> и </w:t>
      </w:r>
      <w:proofErr w:type="spellStart"/>
      <w:r w:rsidRPr="00556C3B">
        <w:rPr>
          <w:sz w:val="20"/>
          <w:szCs w:val="20"/>
          <w:lang w:val="sr-Latn-RS"/>
        </w:rPr>
        <w:t>информисања</w:t>
      </w:r>
      <w:proofErr w:type="spellEnd"/>
      <w:r w:rsidRPr="00556C3B">
        <w:rPr>
          <w:sz w:val="20"/>
          <w:szCs w:val="20"/>
          <w:lang w:val="sr-Latn-RS"/>
        </w:rPr>
        <w:t xml:space="preserve"> и </w:t>
      </w:r>
      <w:r w:rsidRPr="00556C3B">
        <w:rPr>
          <w:sz w:val="20"/>
          <w:szCs w:val="20"/>
          <w:lang w:val="sr-Cyrl-RS"/>
        </w:rPr>
        <w:t xml:space="preserve">Дома културе </w:t>
      </w:r>
      <w:r w:rsidRPr="00556C3B">
        <w:rPr>
          <w:sz w:val="20"/>
          <w:szCs w:val="20"/>
          <w:lang w:val="sr-Latn-RS"/>
        </w:rPr>
        <w:t xml:space="preserve"> </w:t>
      </w:r>
      <w:proofErr w:type="spellStart"/>
      <w:r w:rsidRPr="00556C3B">
        <w:rPr>
          <w:sz w:val="20"/>
          <w:szCs w:val="20"/>
          <w:lang w:val="sr-Latn-RS"/>
        </w:rPr>
        <w:t>Ивањица</w:t>
      </w:r>
      <w:proofErr w:type="spellEnd"/>
      <w:r w:rsidRPr="00556C3B">
        <w:rPr>
          <w:sz w:val="20"/>
          <w:szCs w:val="20"/>
          <w:lang w:val="sr-Latn-RS"/>
        </w:rPr>
        <w:t xml:space="preserve"> </w:t>
      </w:r>
      <w:r w:rsidRPr="00556C3B">
        <w:rPr>
          <w:sz w:val="20"/>
          <w:szCs w:val="20"/>
          <w:lang w:val="sr-Cyrl-RS"/>
        </w:rPr>
        <w:t>број:451-04-600/2021-03</w:t>
      </w:r>
      <w:r w:rsidRPr="00556C3B">
        <w:rPr>
          <w:color w:val="000000"/>
          <w:sz w:val="20"/>
          <w:szCs w:val="20"/>
          <w:lang w:val="sr-Cyrl-RS"/>
        </w:rPr>
        <w:t>,</w:t>
      </w:r>
      <w:r w:rsidRPr="00556C3B">
        <w:rPr>
          <w:sz w:val="20"/>
          <w:szCs w:val="20"/>
          <w:lang w:val="sr-Cyrl-CS"/>
        </w:rPr>
        <w:t xml:space="preserve"> Начелница општинске управе Ивањица доноси:</w:t>
      </w:r>
    </w:p>
    <w:p w14:paraId="62A23A9F" w14:textId="77777777" w:rsidR="00556C3B" w:rsidRPr="00556C3B" w:rsidRDefault="00556C3B" w:rsidP="00556C3B">
      <w:pPr>
        <w:ind w:firstLine="708"/>
        <w:jc w:val="both"/>
        <w:rPr>
          <w:sz w:val="20"/>
          <w:szCs w:val="20"/>
          <w:lang w:val="sr-Cyrl-CS"/>
        </w:rPr>
      </w:pPr>
    </w:p>
    <w:p w14:paraId="04AFCD17" w14:textId="77777777" w:rsidR="00556C3B" w:rsidRPr="00556C3B" w:rsidRDefault="00556C3B" w:rsidP="00556C3B">
      <w:pPr>
        <w:ind w:firstLine="708"/>
        <w:jc w:val="both"/>
        <w:rPr>
          <w:sz w:val="20"/>
          <w:szCs w:val="20"/>
          <w:lang w:val="sr-Cyrl-CS"/>
        </w:rPr>
      </w:pPr>
    </w:p>
    <w:p w14:paraId="675BB156" w14:textId="77777777" w:rsidR="00556C3B" w:rsidRPr="00556C3B" w:rsidRDefault="00556C3B" w:rsidP="00556C3B">
      <w:pPr>
        <w:jc w:val="center"/>
        <w:rPr>
          <w:b/>
          <w:sz w:val="20"/>
          <w:szCs w:val="20"/>
          <w:lang w:val="sr-Cyrl-CS"/>
        </w:rPr>
      </w:pPr>
      <w:r w:rsidRPr="00556C3B">
        <w:rPr>
          <w:b/>
          <w:sz w:val="20"/>
          <w:szCs w:val="20"/>
          <w:lang w:val="sr-Cyrl-CS"/>
        </w:rPr>
        <w:t>Р Е Ш Е Њ Е</w:t>
      </w:r>
    </w:p>
    <w:p w14:paraId="43AF231B" w14:textId="77777777" w:rsidR="00556C3B" w:rsidRPr="00556C3B" w:rsidRDefault="00556C3B" w:rsidP="00556C3B">
      <w:pPr>
        <w:jc w:val="center"/>
        <w:rPr>
          <w:b/>
          <w:sz w:val="20"/>
          <w:szCs w:val="20"/>
          <w:lang w:val="sr-Cyrl-CS"/>
        </w:rPr>
      </w:pPr>
      <w:r w:rsidRPr="00556C3B">
        <w:rPr>
          <w:b/>
          <w:sz w:val="20"/>
          <w:szCs w:val="20"/>
          <w:lang w:val="sr-Cyrl-CS"/>
        </w:rPr>
        <w:t>О ОТВАРАЊУ АПРОПРИЈАЦИЈЕ У БУЏЕТУ ОПШТИНЕ ИВАЊИЦА ЗА 202</w:t>
      </w:r>
      <w:r w:rsidRPr="00556C3B">
        <w:rPr>
          <w:b/>
          <w:sz w:val="20"/>
          <w:szCs w:val="20"/>
          <w:lang w:val="sr-Latn-RS"/>
        </w:rPr>
        <w:t>1</w:t>
      </w:r>
      <w:r w:rsidRPr="00556C3B">
        <w:rPr>
          <w:b/>
          <w:sz w:val="20"/>
          <w:szCs w:val="20"/>
          <w:lang w:val="sr-Cyrl-CS"/>
        </w:rPr>
        <w:t>. ГОДИНУ</w:t>
      </w:r>
    </w:p>
    <w:p w14:paraId="30E2AE1B" w14:textId="77777777" w:rsidR="00556C3B" w:rsidRPr="00556C3B" w:rsidRDefault="00556C3B" w:rsidP="00556C3B">
      <w:pPr>
        <w:jc w:val="center"/>
        <w:rPr>
          <w:b/>
          <w:sz w:val="20"/>
          <w:szCs w:val="20"/>
          <w:lang w:val="sr-Cyrl-CS"/>
        </w:rPr>
      </w:pPr>
    </w:p>
    <w:p w14:paraId="033E1FD9" w14:textId="77777777" w:rsidR="00556C3B" w:rsidRPr="00556C3B" w:rsidRDefault="00556C3B" w:rsidP="00556C3B">
      <w:pPr>
        <w:rPr>
          <w:sz w:val="20"/>
          <w:szCs w:val="20"/>
        </w:rPr>
      </w:pPr>
    </w:p>
    <w:p w14:paraId="015879BD" w14:textId="77777777" w:rsidR="00556C3B" w:rsidRPr="00556C3B" w:rsidRDefault="00556C3B" w:rsidP="00556C3B">
      <w:pPr>
        <w:jc w:val="both"/>
        <w:rPr>
          <w:sz w:val="20"/>
          <w:szCs w:val="20"/>
          <w:lang w:val="sr-Cyrl-CS"/>
        </w:rPr>
      </w:pPr>
      <w:r w:rsidRPr="00556C3B">
        <w:rPr>
          <w:sz w:val="20"/>
          <w:szCs w:val="20"/>
          <w:lang w:val="sr-Cyrl-CS"/>
        </w:rPr>
        <w:t>1.  У члану 1. Одлуке о буџету општине Ивањица за 2021</w:t>
      </w:r>
      <w:r w:rsidRPr="00556C3B">
        <w:rPr>
          <w:sz w:val="20"/>
          <w:szCs w:val="20"/>
          <w:lang w:val="sr-Cyrl-RS"/>
        </w:rPr>
        <w:t>.</w:t>
      </w:r>
      <w:r w:rsidRPr="00556C3B">
        <w:rPr>
          <w:sz w:val="20"/>
          <w:szCs w:val="20"/>
          <w:lang w:val="sr-Cyrl-CS"/>
        </w:rPr>
        <w:t xml:space="preserve"> годину (</w:t>
      </w:r>
      <w:r w:rsidRPr="00556C3B">
        <w:rPr>
          <w:sz w:val="20"/>
          <w:szCs w:val="20"/>
        </w:rPr>
        <w:t>„</w:t>
      </w:r>
      <w:proofErr w:type="spellStart"/>
      <w:r w:rsidRPr="00556C3B">
        <w:rPr>
          <w:sz w:val="20"/>
          <w:szCs w:val="20"/>
        </w:rPr>
        <w:t>Службени</w:t>
      </w:r>
      <w:proofErr w:type="spellEnd"/>
      <w:r w:rsidRPr="00556C3B">
        <w:rPr>
          <w:sz w:val="20"/>
          <w:szCs w:val="20"/>
        </w:rPr>
        <w:t xml:space="preserve"> </w:t>
      </w:r>
      <w:proofErr w:type="spellStart"/>
      <w:r w:rsidRPr="00556C3B">
        <w:rPr>
          <w:sz w:val="20"/>
          <w:szCs w:val="20"/>
        </w:rPr>
        <w:t>лист</w:t>
      </w:r>
      <w:proofErr w:type="spellEnd"/>
      <w:r w:rsidRPr="00556C3B">
        <w:rPr>
          <w:sz w:val="20"/>
          <w:szCs w:val="20"/>
        </w:rPr>
        <w:t xml:space="preserve"> </w:t>
      </w:r>
      <w:proofErr w:type="spellStart"/>
      <w:r w:rsidRPr="00556C3B">
        <w:rPr>
          <w:sz w:val="20"/>
          <w:szCs w:val="20"/>
        </w:rPr>
        <w:t>општине</w:t>
      </w:r>
      <w:proofErr w:type="spellEnd"/>
      <w:r w:rsidRPr="00556C3B">
        <w:rPr>
          <w:sz w:val="20"/>
          <w:szCs w:val="20"/>
        </w:rPr>
        <w:t xml:space="preserve"> </w:t>
      </w:r>
      <w:proofErr w:type="spellStart"/>
      <w:r w:rsidRPr="00556C3B">
        <w:rPr>
          <w:sz w:val="20"/>
          <w:szCs w:val="20"/>
        </w:rPr>
        <w:t>Ивањица</w:t>
      </w:r>
      <w:proofErr w:type="spellEnd"/>
      <w:r w:rsidRPr="00556C3B">
        <w:rPr>
          <w:sz w:val="20"/>
          <w:szCs w:val="20"/>
        </w:rPr>
        <w:t>“</w:t>
      </w:r>
      <w:r w:rsidRPr="00556C3B">
        <w:rPr>
          <w:sz w:val="20"/>
          <w:szCs w:val="20"/>
          <w:lang w:val="sr-Cyrl-CS"/>
        </w:rPr>
        <w:t xml:space="preserve"> број  18/2020 и 5/2021</w:t>
      </w:r>
      <w:r w:rsidRPr="00556C3B">
        <w:rPr>
          <w:sz w:val="20"/>
          <w:szCs w:val="20"/>
          <w:lang w:val="sr-Latn-RS"/>
        </w:rPr>
        <w:t>)</w:t>
      </w:r>
      <w:r w:rsidRPr="00556C3B">
        <w:rPr>
          <w:sz w:val="20"/>
          <w:szCs w:val="20"/>
          <w:lang w:val="sr-Cyrl-CS"/>
        </w:rPr>
        <w:t xml:space="preserve">,  </w:t>
      </w:r>
      <w:r w:rsidRPr="00556C3B">
        <w:rPr>
          <w:sz w:val="20"/>
          <w:szCs w:val="20"/>
        </w:rPr>
        <w:t xml:space="preserve"> </w:t>
      </w:r>
      <w:r w:rsidRPr="00556C3B">
        <w:rPr>
          <w:sz w:val="20"/>
          <w:szCs w:val="20"/>
          <w:lang w:val="sr-Cyrl-RS"/>
        </w:rPr>
        <w:t xml:space="preserve">Текући наменски трансфери од Републике  </w:t>
      </w:r>
      <w:r w:rsidRPr="00556C3B">
        <w:rPr>
          <w:sz w:val="20"/>
          <w:szCs w:val="20"/>
          <w:lang w:val="sr-Latn-RS"/>
        </w:rPr>
        <w:t>у</w:t>
      </w:r>
      <w:r w:rsidRPr="00556C3B">
        <w:rPr>
          <w:sz w:val="20"/>
          <w:szCs w:val="20"/>
          <w:lang w:val="sr-Cyrl-RS"/>
        </w:rPr>
        <w:t xml:space="preserve"> корист нивоа општине</w:t>
      </w:r>
      <w:r w:rsidRPr="00556C3B">
        <w:rPr>
          <w:sz w:val="20"/>
          <w:szCs w:val="20"/>
          <w:lang w:val="sr-Latn-RS"/>
        </w:rPr>
        <w:t xml:space="preserve">, </w:t>
      </w:r>
      <w:proofErr w:type="spellStart"/>
      <w:r w:rsidRPr="00556C3B">
        <w:rPr>
          <w:sz w:val="20"/>
          <w:szCs w:val="20"/>
          <w:lang w:val="sr-Latn-RS"/>
        </w:rPr>
        <w:t>извор</w:t>
      </w:r>
      <w:proofErr w:type="spellEnd"/>
      <w:r w:rsidRPr="00556C3B">
        <w:rPr>
          <w:sz w:val="20"/>
          <w:szCs w:val="20"/>
          <w:lang w:val="sr-Latn-RS"/>
        </w:rPr>
        <w:t xml:space="preserve"> </w:t>
      </w:r>
      <w:r w:rsidRPr="00556C3B">
        <w:rPr>
          <w:sz w:val="20"/>
          <w:szCs w:val="20"/>
          <w:lang w:val="sr-Cyrl-RS"/>
        </w:rPr>
        <w:t xml:space="preserve">финансирања </w:t>
      </w:r>
      <w:r w:rsidRPr="00556C3B">
        <w:rPr>
          <w:sz w:val="20"/>
          <w:szCs w:val="20"/>
          <w:lang w:val="sr-Latn-RS"/>
        </w:rPr>
        <w:t>0</w:t>
      </w:r>
      <w:r w:rsidRPr="00556C3B">
        <w:rPr>
          <w:sz w:val="20"/>
          <w:szCs w:val="20"/>
          <w:lang w:val="sr-Cyrl-RS"/>
        </w:rPr>
        <w:t>7 – Трансфери од других нивоа власти</w:t>
      </w:r>
      <w:r w:rsidRPr="00556C3B">
        <w:rPr>
          <w:sz w:val="20"/>
          <w:szCs w:val="20"/>
          <w:lang w:val="sr-Cyrl-CS"/>
        </w:rPr>
        <w:t>, економска класификација 733154</w:t>
      </w:r>
      <w:r w:rsidRPr="00556C3B">
        <w:rPr>
          <w:sz w:val="20"/>
          <w:szCs w:val="20"/>
        </w:rPr>
        <w:t xml:space="preserve"> </w:t>
      </w:r>
      <w:proofErr w:type="spellStart"/>
      <w:r w:rsidRPr="00556C3B">
        <w:rPr>
          <w:sz w:val="20"/>
          <w:szCs w:val="20"/>
        </w:rPr>
        <w:t>увећавају</w:t>
      </w:r>
      <w:proofErr w:type="spellEnd"/>
      <w:r w:rsidRPr="00556C3B">
        <w:rPr>
          <w:sz w:val="20"/>
          <w:szCs w:val="20"/>
          <w:lang w:val="sr-Cyrl-CS"/>
        </w:rPr>
        <w:t xml:space="preserve"> се у износу</w:t>
      </w:r>
      <w:r w:rsidRPr="00556C3B">
        <w:rPr>
          <w:sz w:val="20"/>
          <w:szCs w:val="20"/>
        </w:rPr>
        <w:t xml:space="preserve"> </w:t>
      </w:r>
      <w:r w:rsidRPr="00556C3B">
        <w:rPr>
          <w:sz w:val="20"/>
          <w:szCs w:val="20"/>
          <w:lang w:val="sr-Cyrl-RS"/>
        </w:rPr>
        <w:t>250.000,00</w:t>
      </w:r>
      <w:r w:rsidRPr="00556C3B">
        <w:rPr>
          <w:sz w:val="20"/>
          <w:szCs w:val="20"/>
          <w:lang w:val="sr-Cyrl-CS"/>
        </w:rPr>
        <w:t xml:space="preserve"> </w:t>
      </w:r>
      <w:r w:rsidRPr="00556C3B">
        <w:rPr>
          <w:sz w:val="20"/>
          <w:szCs w:val="20"/>
        </w:rPr>
        <w:t xml:space="preserve"> </w:t>
      </w:r>
      <w:proofErr w:type="spellStart"/>
      <w:r w:rsidRPr="00556C3B">
        <w:rPr>
          <w:sz w:val="20"/>
          <w:szCs w:val="20"/>
        </w:rPr>
        <w:t>динара</w:t>
      </w:r>
      <w:proofErr w:type="spellEnd"/>
      <w:r w:rsidRPr="00556C3B">
        <w:rPr>
          <w:sz w:val="20"/>
          <w:szCs w:val="20"/>
        </w:rPr>
        <w:t>.</w:t>
      </w:r>
    </w:p>
    <w:p w14:paraId="3A42FA17" w14:textId="77777777" w:rsidR="00556C3B" w:rsidRPr="00556C3B" w:rsidRDefault="00556C3B" w:rsidP="00556C3B">
      <w:pPr>
        <w:jc w:val="both"/>
        <w:rPr>
          <w:sz w:val="20"/>
          <w:szCs w:val="20"/>
          <w:lang w:val="sr-Cyrl-CS"/>
        </w:rPr>
      </w:pPr>
    </w:p>
    <w:p w14:paraId="36811832" w14:textId="77777777" w:rsidR="00556C3B" w:rsidRPr="00556C3B" w:rsidRDefault="00556C3B" w:rsidP="00556C3B">
      <w:pPr>
        <w:jc w:val="both"/>
        <w:rPr>
          <w:sz w:val="20"/>
          <w:szCs w:val="20"/>
          <w:lang w:val="sr-Cyrl-CS"/>
        </w:rPr>
      </w:pPr>
      <w:r w:rsidRPr="00556C3B">
        <w:rPr>
          <w:sz w:val="20"/>
          <w:szCs w:val="20"/>
          <w:lang w:val="sr-Cyrl-CS"/>
        </w:rPr>
        <w:t xml:space="preserve">2.  Средства из </w:t>
      </w:r>
      <w:proofErr w:type="spellStart"/>
      <w:r w:rsidRPr="00556C3B">
        <w:rPr>
          <w:sz w:val="20"/>
          <w:szCs w:val="20"/>
          <w:lang w:val="sr-Latn-RS"/>
        </w:rPr>
        <w:t>тачке</w:t>
      </w:r>
      <w:proofErr w:type="spellEnd"/>
      <w:r w:rsidRPr="00556C3B">
        <w:rPr>
          <w:sz w:val="20"/>
          <w:szCs w:val="20"/>
          <w:lang w:val="sr-Cyrl-CS"/>
        </w:rPr>
        <w:t xml:space="preserve"> 1. овог решења у износу 250.000,00 распоређују се у члану 5. Одлуке о буџету општине Ивањица за 2021. годину у оквиру раздела 4. Општинска управа, Глава 4.01 – Дом културе, Програм </w:t>
      </w:r>
      <w:r w:rsidRPr="00556C3B">
        <w:rPr>
          <w:sz w:val="20"/>
          <w:szCs w:val="20"/>
          <w:lang w:val="sr-Cyrl-RS"/>
        </w:rPr>
        <w:t>1201</w:t>
      </w:r>
      <w:r w:rsidRPr="00556C3B">
        <w:rPr>
          <w:sz w:val="20"/>
          <w:szCs w:val="20"/>
          <w:lang w:val="sr-Cyrl-CS"/>
        </w:rPr>
        <w:t xml:space="preserve">: Развој културе и информисања, Пројекат: 1201-4003 – </w:t>
      </w:r>
      <w:r w:rsidRPr="00556C3B">
        <w:rPr>
          <w:sz w:val="20"/>
          <w:szCs w:val="20"/>
          <w:lang w:val="sr-Cyrl-RS"/>
        </w:rPr>
        <w:t>Фестивал Српске изворне песме – Прилике 2021</w:t>
      </w:r>
      <w:r w:rsidRPr="00556C3B">
        <w:rPr>
          <w:sz w:val="20"/>
          <w:szCs w:val="20"/>
          <w:lang w:val="sr-Cyrl-CS"/>
        </w:rPr>
        <w:t xml:space="preserve">, функција </w:t>
      </w:r>
      <w:r w:rsidRPr="00556C3B">
        <w:rPr>
          <w:sz w:val="20"/>
          <w:szCs w:val="20"/>
          <w:lang w:val="sr-Cyrl-RS"/>
        </w:rPr>
        <w:t>820</w:t>
      </w:r>
      <w:r w:rsidRPr="00556C3B">
        <w:rPr>
          <w:sz w:val="20"/>
          <w:szCs w:val="20"/>
          <w:lang w:val="sr-Cyrl-CS"/>
        </w:rPr>
        <w:t xml:space="preserve"> – </w:t>
      </w:r>
      <w:r w:rsidRPr="00556C3B">
        <w:rPr>
          <w:sz w:val="20"/>
          <w:szCs w:val="20"/>
          <w:lang w:val="sr-Cyrl-RS"/>
        </w:rPr>
        <w:t>Услуге културе</w:t>
      </w:r>
      <w:r w:rsidRPr="00556C3B">
        <w:rPr>
          <w:sz w:val="20"/>
          <w:szCs w:val="20"/>
          <w:lang w:val="sr-Cyrl-CS"/>
        </w:rPr>
        <w:t>, Извор финансирања 07 –</w:t>
      </w:r>
      <w:r w:rsidRPr="00556C3B">
        <w:rPr>
          <w:sz w:val="20"/>
          <w:szCs w:val="20"/>
          <w:lang w:val="sr-Cyrl-RS"/>
        </w:rPr>
        <w:t xml:space="preserve"> Трансфери од других нивоа власти</w:t>
      </w:r>
      <w:r w:rsidRPr="00556C3B">
        <w:rPr>
          <w:sz w:val="20"/>
          <w:szCs w:val="20"/>
          <w:lang w:val="sr-Cyrl-CS"/>
        </w:rPr>
        <w:t xml:space="preserve">,  </w:t>
      </w:r>
      <w:proofErr w:type="spellStart"/>
      <w:r w:rsidRPr="00556C3B">
        <w:rPr>
          <w:sz w:val="20"/>
          <w:szCs w:val="20"/>
          <w:lang w:val="sr-Cyrl-CS"/>
        </w:rPr>
        <w:t>апропријација</w:t>
      </w:r>
      <w:proofErr w:type="spellEnd"/>
      <w:r w:rsidRPr="00556C3B">
        <w:rPr>
          <w:sz w:val="20"/>
          <w:szCs w:val="20"/>
          <w:lang w:val="sr-Cyrl-CS"/>
        </w:rPr>
        <w:t xml:space="preserve"> економска класификација 421 – Стални трошкови у износу 250.000,00 динара (конто намене 421600 – Закуп имовине и опреме), позиција 140/0.</w:t>
      </w:r>
    </w:p>
    <w:p w14:paraId="118A06B7" w14:textId="77777777" w:rsidR="00556C3B" w:rsidRPr="00556C3B" w:rsidRDefault="00556C3B" w:rsidP="00556C3B">
      <w:pPr>
        <w:jc w:val="both"/>
        <w:rPr>
          <w:sz w:val="20"/>
          <w:szCs w:val="20"/>
          <w:lang w:val="sr-Cyrl-CS"/>
        </w:rPr>
      </w:pPr>
    </w:p>
    <w:p w14:paraId="77305812" w14:textId="77777777" w:rsidR="00556C3B" w:rsidRPr="00556C3B" w:rsidRDefault="00556C3B" w:rsidP="00556C3B">
      <w:pPr>
        <w:jc w:val="both"/>
        <w:rPr>
          <w:sz w:val="20"/>
          <w:szCs w:val="20"/>
          <w:lang w:val="sr-Cyrl-CS"/>
        </w:rPr>
      </w:pPr>
      <w:r w:rsidRPr="00556C3B">
        <w:rPr>
          <w:sz w:val="20"/>
          <w:szCs w:val="20"/>
          <w:lang w:val="sr-Cyrl-CS"/>
        </w:rPr>
        <w:t>3.  О реализацији овог решења стараће се Општинска управа - одељење за буџет и финансије.</w:t>
      </w:r>
    </w:p>
    <w:p w14:paraId="14AF9038" w14:textId="77777777" w:rsidR="00556C3B" w:rsidRPr="00556C3B" w:rsidRDefault="00556C3B" w:rsidP="00556C3B">
      <w:pPr>
        <w:rPr>
          <w:sz w:val="20"/>
          <w:szCs w:val="20"/>
          <w:lang w:val="sr-Cyrl-CS"/>
        </w:rPr>
      </w:pPr>
    </w:p>
    <w:p w14:paraId="2E3C7A8E" w14:textId="77777777" w:rsidR="00556C3B" w:rsidRPr="00556C3B" w:rsidRDefault="00556C3B" w:rsidP="00556C3B">
      <w:pPr>
        <w:rPr>
          <w:sz w:val="20"/>
          <w:szCs w:val="20"/>
          <w:lang w:val="sr-Cyrl-CS"/>
        </w:rPr>
      </w:pPr>
      <w:r w:rsidRPr="00556C3B">
        <w:rPr>
          <w:sz w:val="20"/>
          <w:szCs w:val="20"/>
          <w:lang w:val="sr-Cyrl-CS"/>
        </w:rPr>
        <w:t>4.  Ово решење биће објављено у „Службеном листу општине Ивањица“</w:t>
      </w:r>
    </w:p>
    <w:p w14:paraId="613654A1" w14:textId="77777777" w:rsidR="00556C3B" w:rsidRPr="00556C3B" w:rsidRDefault="00556C3B" w:rsidP="00556C3B">
      <w:pPr>
        <w:rPr>
          <w:sz w:val="20"/>
          <w:szCs w:val="20"/>
          <w:lang w:val="sr-Cyrl-CS"/>
        </w:rPr>
      </w:pPr>
    </w:p>
    <w:p w14:paraId="7C59836B" w14:textId="77777777" w:rsidR="00556C3B" w:rsidRPr="00556C3B" w:rsidRDefault="00556C3B" w:rsidP="00556C3B">
      <w:pPr>
        <w:rPr>
          <w:sz w:val="20"/>
          <w:szCs w:val="20"/>
          <w:lang w:val="sr-Cyrl-CS"/>
        </w:rPr>
      </w:pPr>
    </w:p>
    <w:p w14:paraId="1113A566" w14:textId="77777777" w:rsidR="00556C3B" w:rsidRPr="00556C3B" w:rsidRDefault="00556C3B" w:rsidP="00556C3B">
      <w:pPr>
        <w:tabs>
          <w:tab w:val="left" w:pos="5430"/>
        </w:tabs>
        <w:jc w:val="center"/>
        <w:rPr>
          <w:b/>
          <w:sz w:val="20"/>
          <w:szCs w:val="20"/>
          <w:lang w:val="sr-Cyrl-CS"/>
        </w:rPr>
      </w:pPr>
      <w:r w:rsidRPr="00556C3B">
        <w:rPr>
          <w:b/>
          <w:sz w:val="20"/>
          <w:szCs w:val="20"/>
          <w:lang w:val="sr-Cyrl-CS"/>
        </w:rPr>
        <w:t>О б р а з л о ж е њ е</w:t>
      </w:r>
    </w:p>
    <w:p w14:paraId="39BCE18B" w14:textId="77777777" w:rsidR="00556C3B" w:rsidRPr="00556C3B" w:rsidRDefault="00556C3B" w:rsidP="00556C3B">
      <w:pPr>
        <w:tabs>
          <w:tab w:val="left" w:pos="5430"/>
        </w:tabs>
        <w:jc w:val="center"/>
        <w:rPr>
          <w:b/>
          <w:sz w:val="20"/>
          <w:szCs w:val="20"/>
          <w:lang w:val="sr-Cyrl-CS"/>
        </w:rPr>
      </w:pPr>
    </w:p>
    <w:p w14:paraId="1E2560C6" w14:textId="77777777" w:rsidR="00556C3B" w:rsidRPr="00556C3B" w:rsidRDefault="00556C3B" w:rsidP="00556C3B">
      <w:pPr>
        <w:ind w:firstLine="708"/>
        <w:jc w:val="both"/>
        <w:rPr>
          <w:sz w:val="20"/>
          <w:szCs w:val="20"/>
          <w:lang w:val="sr-Cyrl-CS"/>
        </w:rPr>
      </w:pPr>
      <w:r w:rsidRPr="00556C3B">
        <w:rPr>
          <w:sz w:val="20"/>
          <w:szCs w:val="20"/>
          <w:lang w:val="sr-Cyrl-CS"/>
        </w:rPr>
        <w:t xml:space="preserve">Чланом 5 став </w:t>
      </w:r>
      <w:r w:rsidRPr="00556C3B">
        <w:rPr>
          <w:sz w:val="20"/>
          <w:szCs w:val="20"/>
        </w:rPr>
        <w:t>6.</w:t>
      </w:r>
      <w:r w:rsidRPr="00556C3B">
        <w:rPr>
          <w:sz w:val="20"/>
          <w:szCs w:val="20"/>
          <w:lang w:val="sr-Cyrl-RS"/>
        </w:rPr>
        <w:t xml:space="preserve"> </w:t>
      </w:r>
      <w:r w:rsidRPr="00556C3B">
        <w:rPr>
          <w:sz w:val="20"/>
          <w:szCs w:val="20"/>
          <w:lang w:val="sr-Cyrl-CS"/>
        </w:rPr>
        <w:t>Закона о буџетском систему („Службени гласник РС“ број 54/2009</w:t>
      </w:r>
      <w:r w:rsidRPr="00556C3B">
        <w:rPr>
          <w:sz w:val="20"/>
          <w:szCs w:val="20"/>
        </w:rPr>
        <w:t>,</w:t>
      </w:r>
      <w:r w:rsidRPr="00556C3B">
        <w:rPr>
          <w:sz w:val="20"/>
          <w:szCs w:val="20"/>
          <w:lang w:val="sr-Cyrl-CS"/>
        </w:rPr>
        <w:t xml:space="preserve"> 73/2010, 101/201</w:t>
      </w:r>
      <w:r w:rsidRPr="00556C3B">
        <w:rPr>
          <w:sz w:val="20"/>
          <w:szCs w:val="20"/>
          <w:lang w:val="sr-Cyrl-RS"/>
        </w:rPr>
        <w:t>0</w:t>
      </w:r>
      <w:r w:rsidRPr="00556C3B">
        <w:rPr>
          <w:sz w:val="20"/>
          <w:szCs w:val="20"/>
          <w:lang w:val="sr-Latn-RS"/>
        </w:rPr>
        <w:t>,</w:t>
      </w:r>
      <w:r w:rsidRPr="00556C3B">
        <w:rPr>
          <w:sz w:val="20"/>
          <w:szCs w:val="20"/>
          <w:lang w:val="sr-Cyrl-CS"/>
        </w:rPr>
        <w:t xml:space="preserve"> 101/2011, 93/2012, 62/2013, 63/2013-испр., 108/2013, 142/2014, </w:t>
      </w:r>
      <w:r w:rsidRPr="00556C3B">
        <w:rPr>
          <w:sz w:val="20"/>
          <w:szCs w:val="20"/>
          <w:lang w:val="sr-Latn-RS"/>
        </w:rPr>
        <w:t xml:space="preserve">68/2015 </w:t>
      </w:r>
      <w:proofErr w:type="spellStart"/>
      <w:r w:rsidRPr="00556C3B">
        <w:rPr>
          <w:sz w:val="20"/>
          <w:szCs w:val="20"/>
          <w:lang w:val="sr-Latn-RS"/>
        </w:rPr>
        <w:t>др</w:t>
      </w:r>
      <w:proofErr w:type="spellEnd"/>
      <w:r w:rsidRPr="00556C3B">
        <w:rPr>
          <w:sz w:val="20"/>
          <w:szCs w:val="20"/>
          <w:lang w:val="sr-Latn-RS"/>
        </w:rPr>
        <w:t xml:space="preserve">. </w:t>
      </w:r>
      <w:r w:rsidRPr="00556C3B">
        <w:rPr>
          <w:sz w:val="20"/>
          <w:szCs w:val="20"/>
          <w:lang w:val="sr-Cyrl-RS"/>
        </w:rPr>
        <w:t>З</w:t>
      </w:r>
      <w:proofErr w:type="spellStart"/>
      <w:r w:rsidRPr="00556C3B">
        <w:rPr>
          <w:sz w:val="20"/>
          <w:szCs w:val="20"/>
          <w:lang w:val="sr-Latn-RS"/>
        </w:rPr>
        <w:t>акон</w:t>
      </w:r>
      <w:proofErr w:type="spellEnd"/>
      <w:r w:rsidRPr="00556C3B">
        <w:rPr>
          <w:sz w:val="20"/>
          <w:szCs w:val="20"/>
          <w:lang w:val="sr-Cyrl-RS"/>
        </w:rPr>
        <w:t>, 103/2015,99/2016, 113/2017, 95/2018, 31/2019, 72/2019 и 149/2020</w:t>
      </w:r>
      <w:r w:rsidRPr="00556C3B">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556C3B">
        <w:rPr>
          <w:sz w:val="20"/>
          <w:szCs w:val="20"/>
          <w:lang w:val="sr-Cyrl-CS"/>
        </w:rPr>
        <w:t>апропријације</w:t>
      </w:r>
      <w:proofErr w:type="spellEnd"/>
      <w:r w:rsidRPr="00556C3B">
        <w:rPr>
          <w:sz w:val="20"/>
          <w:szCs w:val="20"/>
          <w:lang w:val="sr-Cyrl-CS"/>
        </w:rPr>
        <w:t xml:space="preserve"> за извршавање расхода и издатака по том основу.</w:t>
      </w:r>
    </w:p>
    <w:p w14:paraId="1AFE4627" w14:textId="77777777" w:rsidR="00556C3B" w:rsidRPr="00556C3B" w:rsidRDefault="00556C3B" w:rsidP="00556C3B">
      <w:pPr>
        <w:ind w:firstLine="708"/>
        <w:jc w:val="both"/>
        <w:rPr>
          <w:sz w:val="20"/>
          <w:szCs w:val="20"/>
          <w:lang w:val="sr-Cyrl-CS"/>
        </w:rPr>
      </w:pPr>
    </w:p>
    <w:p w14:paraId="27D5FED1" w14:textId="77777777" w:rsidR="00556C3B" w:rsidRPr="00556C3B" w:rsidRDefault="00556C3B" w:rsidP="00556C3B">
      <w:pPr>
        <w:ind w:firstLine="708"/>
        <w:jc w:val="both"/>
        <w:rPr>
          <w:sz w:val="20"/>
          <w:szCs w:val="20"/>
          <w:lang w:val="sr-Cyrl-CS"/>
        </w:rPr>
      </w:pPr>
      <w:r w:rsidRPr="00556C3B">
        <w:rPr>
          <w:sz w:val="20"/>
          <w:szCs w:val="20"/>
          <w:lang w:val="sr-Cyrl-CS"/>
        </w:rPr>
        <w:t>Такође чланом 29. Одлуке о буџету општине Ивањица за 2021. годину (</w:t>
      </w:r>
      <w:r w:rsidRPr="00556C3B">
        <w:rPr>
          <w:sz w:val="20"/>
          <w:szCs w:val="20"/>
        </w:rPr>
        <w:t>„</w:t>
      </w:r>
      <w:proofErr w:type="spellStart"/>
      <w:r w:rsidRPr="00556C3B">
        <w:rPr>
          <w:sz w:val="20"/>
          <w:szCs w:val="20"/>
        </w:rPr>
        <w:t>Службени</w:t>
      </w:r>
      <w:proofErr w:type="spellEnd"/>
      <w:r w:rsidRPr="00556C3B">
        <w:rPr>
          <w:sz w:val="20"/>
          <w:szCs w:val="20"/>
        </w:rPr>
        <w:t xml:space="preserve"> </w:t>
      </w:r>
      <w:proofErr w:type="spellStart"/>
      <w:r w:rsidRPr="00556C3B">
        <w:rPr>
          <w:sz w:val="20"/>
          <w:szCs w:val="20"/>
        </w:rPr>
        <w:t>лист</w:t>
      </w:r>
      <w:proofErr w:type="spellEnd"/>
      <w:r w:rsidRPr="00556C3B">
        <w:rPr>
          <w:sz w:val="20"/>
          <w:szCs w:val="20"/>
        </w:rPr>
        <w:t xml:space="preserve"> </w:t>
      </w:r>
      <w:proofErr w:type="spellStart"/>
      <w:r w:rsidRPr="00556C3B">
        <w:rPr>
          <w:sz w:val="20"/>
          <w:szCs w:val="20"/>
        </w:rPr>
        <w:t>општине</w:t>
      </w:r>
      <w:proofErr w:type="spellEnd"/>
      <w:r w:rsidRPr="00556C3B">
        <w:rPr>
          <w:sz w:val="20"/>
          <w:szCs w:val="20"/>
        </w:rPr>
        <w:t xml:space="preserve"> </w:t>
      </w:r>
      <w:proofErr w:type="spellStart"/>
      <w:r w:rsidRPr="00556C3B">
        <w:rPr>
          <w:sz w:val="20"/>
          <w:szCs w:val="20"/>
        </w:rPr>
        <w:t>Ивањица</w:t>
      </w:r>
      <w:proofErr w:type="spellEnd"/>
      <w:r w:rsidRPr="00556C3B">
        <w:rPr>
          <w:sz w:val="20"/>
          <w:szCs w:val="20"/>
        </w:rPr>
        <w:t>“</w:t>
      </w:r>
      <w:r w:rsidRPr="00556C3B">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556C3B">
        <w:rPr>
          <w:sz w:val="20"/>
          <w:szCs w:val="20"/>
          <w:lang w:val="sr-Cyrl-CS"/>
        </w:rPr>
        <w:t>апропријације</w:t>
      </w:r>
      <w:proofErr w:type="spellEnd"/>
      <w:r w:rsidRPr="00556C3B">
        <w:rPr>
          <w:sz w:val="20"/>
          <w:szCs w:val="20"/>
          <w:lang w:val="sr-Cyrl-CS"/>
        </w:rPr>
        <w:t xml:space="preserve"> за извршавање расхода по том основу.</w:t>
      </w:r>
    </w:p>
    <w:p w14:paraId="579D57B0" w14:textId="77777777" w:rsidR="00556C3B" w:rsidRPr="00556C3B" w:rsidRDefault="00556C3B" w:rsidP="00556C3B">
      <w:pPr>
        <w:ind w:firstLine="708"/>
        <w:jc w:val="both"/>
        <w:rPr>
          <w:sz w:val="20"/>
          <w:szCs w:val="20"/>
          <w:lang w:val="sr-Cyrl-CS"/>
        </w:rPr>
      </w:pPr>
    </w:p>
    <w:p w14:paraId="4A39EAE1" w14:textId="77777777" w:rsidR="00556C3B" w:rsidRPr="00556C3B" w:rsidRDefault="00556C3B" w:rsidP="00556C3B">
      <w:pPr>
        <w:ind w:firstLine="708"/>
        <w:jc w:val="both"/>
        <w:rPr>
          <w:sz w:val="20"/>
          <w:szCs w:val="20"/>
          <w:lang w:val="sr-Cyrl-CS"/>
        </w:rPr>
      </w:pPr>
      <w:proofErr w:type="spellStart"/>
      <w:r w:rsidRPr="00556C3B">
        <w:rPr>
          <w:sz w:val="20"/>
          <w:szCs w:val="20"/>
          <w:lang w:val="sr-Latn-RS"/>
        </w:rPr>
        <w:t>Уговор</w:t>
      </w:r>
      <w:proofErr w:type="spellEnd"/>
      <w:r w:rsidRPr="00556C3B">
        <w:rPr>
          <w:sz w:val="20"/>
          <w:szCs w:val="20"/>
          <w:lang w:val="sr-Cyrl-RS"/>
        </w:rPr>
        <w:t xml:space="preserve">ом </w:t>
      </w:r>
      <w:proofErr w:type="spellStart"/>
      <w:r w:rsidRPr="00556C3B">
        <w:rPr>
          <w:sz w:val="20"/>
          <w:szCs w:val="20"/>
          <w:lang w:val="sr-Latn-RS"/>
        </w:rPr>
        <w:t>између</w:t>
      </w:r>
      <w:proofErr w:type="spellEnd"/>
      <w:r w:rsidRPr="00556C3B">
        <w:rPr>
          <w:sz w:val="20"/>
          <w:szCs w:val="20"/>
          <w:lang w:val="sr-Latn-RS"/>
        </w:rPr>
        <w:t xml:space="preserve"> </w:t>
      </w:r>
      <w:proofErr w:type="spellStart"/>
      <w:r w:rsidRPr="00556C3B">
        <w:rPr>
          <w:sz w:val="20"/>
          <w:szCs w:val="20"/>
          <w:lang w:val="sr-Latn-RS"/>
        </w:rPr>
        <w:t>Министарства</w:t>
      </w:r>
      <w:proofErr w:type="spellEnd"/>
      <w:r w:rsidRPr="00556C3B">
        <w:rPr>
          <w:sz w:val="20"/>
          <w:szCs w:val="20"/>
          <w:lang w:val="sr-Latn-RS"/>
        </w:rPr>
        <w:t xml:space="preserve"> </w:t>
      </w:r>
      <w:proofErr w:type="spellStart"/>
      <w:r w:rsidRPr="00556C3B">
        <w:rPr>
          <w:sz w:val="20"/>
          <w:szCs w:val="20"/>
          <w:lang w:val="sr-Latn-RS"/>
        </w:rPr>
        <w:t>културе</w:t>
      </w:r>
      <w:proofErr w:type="spellEnd"/>
      <w:r w:rsidRPr="00556C3B">
        <w:rPr>
          <w:sz w:val="20"/>
          <w:szCs w:val="20"/>
          <w:lang w:val="sr-Latn-RS"/>
        </w:rPr>
        <w:t xml:space="preserve"> и </w:t>
      </w:r>
      <w:proofErr w:type="spellStart"/>
      <w:r w:rsidRPr="00556C3B">
        <w:rPr>
          <w:sz w:val="20"/>
          <w:szCs w:val="20"/>
          <w:lang w:val="sr-Latn-RS"/>
        </w:rPr>
        <w:t>информисања</w:t>
      </w:r>
      <w:proofErr w:type="spellEnd"/>
      <w:r w:rsidRPr="00556C3B">
        <w:rPr>
          <w:sz w:val="20"/>
          <w:szCs w:val="20"/>
          <w:lang w:val="sr-Latn-RS"/>
        </w:rPr>
        <w:t xml:space="preserve"> и </w:t>
      </w:r>
      <w:r w:rsidRPr="00556C3B">
        <w:rPr>
          <w:sz w:val="20"/>
          <w:szCs w:val="20"/>
          <w:lang w:val="sr-Cyrl-RS"/>
        </w:rPr>
        <w:t xml:space="preserve">Дома културе </w:t>
      </w:r>
      <w:r w:rsidRPr="00556C3B">
        <w:rPr>
          <w:sz w:val="20"/>
          <w:szCs w:val="20"/>
          <w:lang w:val="sr-Latn-RS"/>
        </w:rPr>
        <w:t xml:space="preserve"> </w:t>
      </w:r>
      <w:proofErr w:type="spellStart"/>
      <w:r w:rsidRPr="00556C3B">
        <w:rPr>
          <w:sz w:val="20"/>
          <w:szCs w:val="20"/>
          <w:lang w:val="sr-Latn-RS"/>
        </w:rPr>
        <w:t>Ивањица</w:t>
      </w:r>
      <w:proofErr w:type="spellEnd"/>
      <w:r w:rsidRPr="00556C3B">
        <w:rPr>
          <w:sz w:val="20"/>
          <w:szCs w:val="20"/>
          <w:lang w:val="sr-Latn-RS"/>
        </w:rPr>
        <w:t xml:space="preserve"> </w:t>
      </w:r>
      <w:r w:rsidRPr="00556C3B">
        <w:rPr>
          <w:sz w:val="20"/>
          <w:szCs w:val="20"/>
          <w:lang w:val="sr-Cyrl-RS"/>
        </w:rPr>
        <w:t>број:451-04-600/2021-03 , Дому културе Ивањица пренета су наменска средства,</w:t>
      </w:r>
      <w:r w:rsidRPr="00556C3B">
        <w:rPr>
          <w:sz w:val="20"/>
          <w:szCs w:val="20"/>
          <w:lang w:val="sr-Latn-RS"/>
        </w:rPr>
        <w:t xml:space="preserve"> </w:t>
      </w:r>
      <w:r w:rsidRPr="00556C3B">
        <w:rPr>
          <w:sz w:val="20"/>
          <w:szCs w:val="20"/>
          <w:lang w:val="sr-Cyrl-CS"/>
        </w:rPr>
        <w:t>па је одлучено као у диспозитиву решења.</w:t>
      </w:r>
    </w:p>
    <w:p w14:paraId="2AF4A1D1" w14:textId="77777777" w:rsidR="00556C3B" w:rsidRPr="00556C3B" w:rsidRDefault="00556C3B" w:rsidP="00556C3B">
      <w:pPr>
        <w:rPr>
          <w:sz w:val="20"/>
          <w:szCs w:val="20"/>
          <w:lang w:val="sr-Cyrl-CS"/>
        </w:rPr>
      </w:pPr>
    </w:p>
    <w:p w14:paraId="05F08DDF" w14:textId="77777777" w:rsidR="00556C3B" w:rsidRPr="00556C3B" w:rsidRDefault="00556C3B" w:rsidP="00556C3B">
      <w:pPr>
        <w:rPr>
          <w:sz w:val="20"/>
          <w:szCs w:val="20"/>
          <w:lang w:val="sr-Cyrl-CS"/>
        </w:rPr>
      </w:pPr>
    </w:p>
    <w:p w14:paraId="787F474D" w14:textId="77777777" w:rsidR="00556C3B" w:rsidRPr="00556C3B" w:rsidRDefault="00556C3B" w:rsidP="00556C3B">
      <w:pPr>
        <w:rPr>
          <w:sz w:val="20"/>
          <w:szCs w:val="20"/>
          <w:lang w:val="sr-Cyrl-CS"/>
        </w:rPr>
      </w:pPr>
    </w:p>
    <w:p w14:paraId="5B263E41" w14:textId="77777777" w:rsidR="00556C3B" w:rsidRDefault="00556C3B" w:rsidP="00556C3B">
      <w:pPr>
        <w:tabs>
          <w:tab w:val="left" w:pos="6495"/>
        </w:tabs>
        <w:ind w:left="5664"/>
        <w:rPr>
          <w:sz w:val="20"/>
          <w:szCs w:val="20"/>
          <w:lang w:val="sr-Latn-RS"/>
        </w:rPr>
      </w:pPr>
      <w:r w:rsidRPr="00556C3B">
        <w:rPr>
          <w:sz w:val="20"/>
          <w:szCs w:val="20"/>
          <w:lang w:val="sr-Cyrl-CS"/>
        </w:rPr>
        <w:tab/>
        <w:t xml:space="preserve">                                                                            </w:t>
      </w:r>
      <w:r w:rsidRPr="00556C3B">
        <w:rPr>
          <w:sz w:val="20"/>
          <w:szCs w:val="20"/>
        </w:rPr>
        <w:t xml:space="preserve">  </w:t>
      </w:r>
      <w:r w:rsidRPr="00556C3B">
        <w:rPr>
          <w:sz w:val="20"/>
          <w:szCs w:val="20"/>
          <w:lang w:val="sr-Cyrl-CS"/>
        </w:rPr>
        <w:t xml:space="preserve">            </w:t>
      </w:r>
      <w:r w:rsidRPr="00556C3B">
        <w:rPr>
          <w:sz w:val="20"/>
          <w:szCs w:val="20"/>
        </w:rPr>
        <w:t xml:space="preserve">  </w:t>
      </w:r>
      <w:r w:rsidRPr="00556C3B">
        <w:rPr>
          <w:sz w:val="20"/>
          <w:szCs w:val="20"/>
          <w:lang w:val="sr-Cyrl-CS"/>
        </w:rPr>
        <w:t xml:space="preserve">                                                                                 </w:t>
      </w:r>
      <w:r>
        <w:rPr>
          <w:sz w:val="20"/>
          <w:szCs w:val="20"/>
          <w:lang w:val="sr-Latn-RS"/>
        </w:rPr>
        <w:t xml:space="preserve">                         </w:t>
      </w:r>
    </w:p>
    <w:p w14:paraId="45DF4404" w14:textId="29A8548E" w:rsidR="00556C3B" w:rsidRPr="00556C3B" w:rsidRDefault="00556C3B" w:rsidP="00556C3B">
      <w:pPr>
        <w:tabs>
          <w:tab w:val="left" w:pos="6495"/>
        </w:tabs>
        <w:ind w:left="5664"/>
        <w:rPr>
          <w:sz w:val="20"/>
          <w:szCs w:val="20"/>
          <w:lang w:val="sr-Cyrl-CS"/>
        </w:rPr>
      </w:pPr>
      <w:r>
        <w:rPr>
          <w:sz w:val="20"/>
          <w:szCs w:val="20"/>
          <w:lang w:val="sr-Latn-RS"/>
        </w:rPr>
        <w:t xml:space="preserve">                                                                   </w:t>
      </w:r>
      <w:r w:rsidRPr="00556C3B">
        <w:rPr>
          <w:sz w:val="20"/>
          <w:szCs w:val="20"/>
          <w:lang w:val="sr-Cyrl-CS"/>
        </w:rPr>
        <w:t>НАЧЕЛНИК</w:t>
      </w:r>
    </w:p>
    <w:p w14:paraId="5CACACFC" w14:textId="194D8829" w:rsidR="00556C3B" w:rsidRPr="00556C3B" w:rsidRDefault="00556C3B" w:rsidP="00556C3B">
      <w:pPr>
        <w:tabs>
          <w:tab w:val="left" w:pos="5430"/>
        </w:tabs>
        <w:rPr>
          <w:sz w:val="20"/>
          <w:szCs w:val="20"/>
          <w:lang w:val="sr-Cyrl-CS"/>
        </w:rPr>
      </w:pPr>
      <w:r w:rsidRPr="00556C3B">
        <w:rPr>
          <w:sz w:val="20"/>
          <w:szCs w:val="20"/>
        </w:rPr>
        <w:tab/>
      </w:r>
      <w:r w:rsidRPr="00556C3B">
        <w:rPr>
          <w:sz w:val="20"/>
          <w:szCs w:val="20"/>
          <w:lang w:val="sr-Cyrl-CS"/>
        </w:rPr>
        <w:t xml:space="preserve"> </w:t>
      </w:r>
      <w:r>
        <w:rPr>
          <w:sz w:val="20"/>
          <w:szCs w:val="20"/>
          <w:lang w:val="sr-Latn-RS"/>
        </w:rPr>
        <w:t xml:space="preserve">                                                                   </w:t>
      </w:r>
      <w:r w:rsidRPr="00556C3B">
        <w:rPr>
          <w:sz w:val="20"/>
          <w:szCs w:val="20"/>
          <w:lang w:val="sr-Cyrl-CS"/>
        </w:rPr>
        <w:t>Бојана Главинић</w:t>
      </w:r>
    </w:p>
    <w:p w14:paraId="677522D3" w14:textId="77777777" w:rsidR="00556C3B" w:rsidRPr="00556C3B" w:rsidRDefault="00556C3B" w:rsidP="00556C3B">
      <w:pPr>
        <w:tabs>
          <w:tab w:val="left" w:pos="5955"/>
        </w:tabs>
        <w:rPr>
          <w:sz w:val="20"/>
          <w:szCs w:val="20"/>
          <w:lang w:val="sr-Cyrl-CS"/>
        </w:rPr>
      </w:pPr>
    </w:p>
    <w:p w14:paraId="1F85CA99" w14:textId="77777777" w:rsidR="00F708F9" w:rsidRDefault="00F708F9" w:rsidP="00556C3B">
      <w:pPr>
        <w:rPr>
          <w:sz w:val="20"/>
          <w:szCs w:val="20"/>
          <w:lang w:val="sr-Cyrl-CS"/>
        </w:rPr>
      </w:pPr>
    </w:p>
    <w:p w14:paraId="51D3203F" w14:textId="20BA20B7" w:rsidR="00556C3B" w:rsidRPr="00556C3B" w:rsidRDefault="00556C3B" w:rsidP="00556C3B">
      <w:pPr>
        <w:rPr>
          <w:sz w:val="20"/>
          <w:szCs w:val="20"/>
          <w:lang w:val="sr-Cyrl-CS"/>
        </w:rPr>
      </w:pPr>
      <w:r w:rsidRPr="00556C3B">
        <w:rPr>
          <w:sz w:val="20"/>
          <w:szCs w:val="20"/>
          <w:lang w:val="sr-Cyrl-CS"/>
        </w:rPr>
        <w:lastRenderedPageBreak/>
        <w:t>Република Србија</w:t>
      </w:r>
    </w:p>
    <w:p w14:paraId="2B890045" w14:textId="77777777" w:rsidR="00556C3B" w:rsidRPr="00556C3B" w:rsidRDefault="00556C3B" w:rsidP="00556C3B">
      <w:pPr>
        <w:rPr>
          <w:sz w:val="20"/>
          <w:szCs w:val="20"/>
          <w:lang w:val="sr-Cyrl-RS"/>
        </w:rPr>
      </w:pPr>
      <w:r w:rsidRPr="00556C3B">
        <w:rPr>
          <w:sz w:val="20"/>
          <w:szCs w:val="20"/>
          <w:lang w:val="sr-Cyrl-CS"/>
        </w:rPr>
        <w:t>О</w:t>
      </w:r>
      <w:r w:rsidRPr="00556C3B">
        <w:rPr>
          <w:sz w:val="20"/>
          <w:szCs w:val="20"/>
          <w:lang w:val="sr-Latn-RS"/>
        </w:rPr>
        <w:t>ПШТИНА ИВАЊИЦА</w:t>
      </w:r>
    </w:p>
    <w:p w14:paraId="41DC1E19" w14:textId="77777777" w:rsidR="00556C3B" w:rsidRPr="00556C3B" w:rsidRDefault="00556C3B" w:rsidP="00556C3B">
      <w:pPr>
        <w:rPr>
          <w:sz w:val="20"/>
          <w:szCs w:val="20"/>
          <w:lang w:val="sr-Cyrl-RS"/>
        </w:rPr>
      </w:pPr>
      <w:r w:rsidRPr="00556C3B">
        <w:rPr>
          <w:sz w:val="20"/>
          <w:szCs w:val="20"/>
          <w:lang w:val="sr-Cyrl-CS"/>
        </w:rPr>
        <w:t>ОПШТИНСКА УПРАВА</w:t>
      </w:r>
    </w:p>
    <w:p w14:paraId="347B866A" w14:textId="77777777" w:rsidR="00556C3B" w:rsidRPr="00556C3B" w:rsidRDefault="00556C3B" w:rsidP="00556C3B">
      <w:pPr>
        <w:rPr>
          <w:sz w:val="20"/>
          <w:szCs w:val="20"/>
          <w:lang w:val="sr-Cyrl-RS"/>
        </w:rPr>
      </w:pPr>
      <w:r w:rsidRPr="00556C3B">
        <w:rPr>
          <w:sz w:val="20"/>
          <w:szCs w:val="20"/>
          <w:lang w:val="sr-Cyrl-CS"/>
        </w:rPr>
        <w:t>Број: 400-</w:t>
      </w:r>
      <w:r w:rsidRPr="00556C3B">
        <w:rPr>
          <w:sz w:val="20"/>
          <w:szCs w:val="20"/>
          <w:lang w:val="sr-Latn-RS"/>
        </w:rPr>
        <w:t>5-9</w:t>
      </w:r>
      <w:r w:rsidRPr="00556C3B">
        <w:rPr>
          <w:sz w:val="20"/>
          <w:szCs w:val="20"/>
          <w:lang w:val="sr-Cyrl-CS"/>
        </w:rPr>
        <w:t>/2</w:t>
      </w:r>
      <w:r w:rsidRPr="00556C3B">
        <w:rPr>
          <w:sz w:val="20"/>
          <w:szCs w:val="20"/>
          <w:lang w:val="sr-Latn-RS"/>
        </w:rPr>
        <w:t>021</w:t>
      </w:r>
      <w:r w:rsidRPr="00556C3B">
        <w:rPr>
          <w:sz w:val="20"/>
          <w:szCs w:val="20"/>
          <w:lang w:val="sr-Cyrl-CS"/>
        </w:rPr>
        <w:t>-01</w:t>
      </w:r>
    </w:p>
    <w:p w14:paraId="01E0687A" w14:textId="77777777" w:rsidR="00556C3B" w:rsidRPr="00556C3B" w:rsidRDefault="00556C3B" w:rsidP="00556C3B">
      <w:pPr>
        <w:rPr>
          <w:sz w:val="20"/>
          <w:szCs w:val="20"/>
          <w:lang w:val="sr-Cyrl-CS"/>
        </w:rPr>
      </w:pPr>
      <w:r w:rsidRPr="00556C3B">
        <w:rPr>
          <w:sz w:val="20"/>
          <w:szCs w:val="20"/>
          <w:lang w:val="sr-Cyrl-RS"/>
        </w:rPr>
        <w:t>2</w:t>
      </w:r>
      <w:r w:rsidRPr="00556C3B">
        <w:rPr>
          <w:sz w:val="20"/>
          <w:szCs w:val="20"/>
          <w:lang w:val="sr-Latn-RS"/>
        </w:rPr>
        <w:t>9.</w:t>
      </w:r>
      <w:r w:rsidRPr="00556C3B">
        <w:rPr>
          <w:sz w:val="20"/>
          <w:szCs w:val="20"/>
          <w:lang w:val="sr-Cyrl-CS"/>
        </w:rPr>
        <w:t xml:space="preserve"> </w:t>
      </w:r>
      <w:r w:rsidRPr="00556C3B">
        <w:rPr>
          <w:sz w:val="20"/>
          <w:szCs w:val="20"/>
          <w:lang w:val="sr-Latn-RS"/>
        </w:rPr>
        <w:t>0</w:t>
      </w:r>
      <w:r w:rsidRPr="00556C3B">
        <w:rPr>
          <w:sz w:val="20"/>
          <w:szCs w:val="20"/>
          <w:lang w:val="sr-Cyrl-RS"/>
        </w:rPr>
        <w:t>7</w:t>
      </w:r>
      <w:r w:rsidRPr="00556C3B">
        <w:rPr>
          <w:sz w:val="20"/>
          <w:szCs w:val="20"/>
          <w:lang w:val="sr-Cyrl-CS"/>
        </w:rPr>
        <w:t>.</w:t>
      </w:r>
      <w:r w:rsidRPr="00556C3B">
        <w:rPr>
          <w:sz w:val="20"/>
          <w:szCs w:val="20"/>
        </w:rPr>
        <w:t xml:space="preserve"> </w:t>
      </w:r>
      <w:r w:rsidRPr="00556C3B">
        <w:rPr>
          <w:sz w:val="20"/>
          <w:szCs w:val="20"/>
          <w:lang w:val="sr-Cyrl-CS"/>
        </w:rPr>
        <w:t>202</w:t>
      </w:r>
      <w:r w:rsidRPr="00556C3B">
        <w:rPr>
          <w:sz w:val="20"/>
          <w:szCs w:val="20"/>
          <w:lang w:val="sr-Latn-RS"/>
        </w:rPr>
        <w:t>1</w:t>
      </w:r>
      <w:r w:rsidRPr="00556C3B">
        <w:rPr>
          <w:sz w:val="20"/>
          <w:szCs w:val="20"/>
          <w:lang w:val="sr-Cyrl-CS"/>
        </w:rPr>
        <w:t>. године</w:t>
      </w:r>
    </w:p>
    <w:p w14:paraId="1914CD3D" w14:textId="77777777" w:rsidR="00556C3B" w:rsidRPr="00556C3B" w:rsidRDefault="00556C3B" w:rsidP="00556C3B">
      <w:pPr>
        <w:rPr>
          <w:sz w:val="20"/>
          <w:szCs w:val="20"/>
          <w:lang w:val="sr-Cyrl-CS"/>
        </w:rPr>
      </w:pPr>
      <w:r w:rsidRPr="00556C3B">
        <w:rPr>
          <w:sz w:val="20"/>
          <w:szCs w:val="20"/>
          <w:lang w:val="sr-Cyrl-CS"/>
        </w:rPr>
        <w:t>Ивањица</w:t>
      </w:r>
    </w:p>
    <w:p w14:paraId="4E126A7D" w14:textId="77777777" w:rsidR="00556C3B" w:rsidRPr="00556C3B" w:rsidRDefault="00556C3B" w:rsidP="00556C3B">
      <w:pPr>
        <w:rPr>
          <w:sz w:val="20"/>
          <w:szCs w:val="20"/>
          <w:lang w:val="sr-Cyrl-CS"/>
        </w:rPr>
      </w:pPr>
    </w:p>
    <w:p w14:paraId="338C1946" w14:textId="77777777" w:rsidR="00556C3B" w:rsidRPr="00556C3B" w:rsidRDefault="00556C3B" w:rsidP="00556C3B">
      <w:pPr>
        <w:ind w:firstLine="708"/>
        <w:jc w:val="both"/>
        <w:rPr>
          <w:sz w:val="20"/>
          <w:szCs w:val="20"/>
          <w:lang w:val="sr-Cyrl-CS"/>
        </w:rPr>
      </w:pPr>
      <w:r w:rsidRPr="00556C3B">
        <w:rPr>
          <w:sz w:val="20"/>
          <w:szCs w:val="20"/>
          <w:lang w:val="sr-Cyrl-CS"/>
        </w:rPr>
        <w:t xml:space="preserve">На основу члана </w:t>
      </w:r>
      <w:r w:rsidRPr="00556C3B">
        <w:rPr>
          <w:sz w:val="20"/>
          <w:szCs w:val="20"/>
        </w:rPr>
        <w:t>5</w:t>
      </w:r>
      <w:r w:rsidRPr="00556C3B">
        <w:rPr>
          <w:sz w:val="20"/>
          <w:szCs w:val="20"/>
          <w:lang w:val="sr-Cyrl-CS"/>
        </w:rPr>
        <w:t xml:space="preserve">. </w:t>
      </w:r>
      <w:proofErr w:type="spellStart"/>
      <w:r w:rsidRPr="00556C3B">
        <w:rPr>
          <w:sz w:val="20"/>
          <w:szCs w:val="20"/>
        </w:rPr>
        <w:t>став</w:t>
      </w:r>
      <w:proofErr w:type="spellEnd"/>
      <w:r w:rsidRPr="00556C3B">
        <w:rPr>
          <w:sz w:val="20"/>
          <w:szCs w:val="20"/>
        </w:rPr>
        <w:t xml:space="preserve"> 6. </w:t>
      </w:r>
      <w:r w:rsidRPr="00556C3B">
        <w:rPr>
          <w:sz w:val="20"/>
          <w:szCs w:val="20"/>
          <w:lang w:val="sr-Cyrl-CS"/>
        </w:rPr>
        <w:t>Закона о буџетском систему („Службени гласник РС“ број 54/2009</w:t>
      </w:r>
      <w:r w:rsidRPr="00556C3B">
        <w:rPr>
          <w:sz w:val="20"/>
          <w:szCs w:val="20"/>
        </w:rPr>
        <w:t>,</w:t>
      </w:r>
      <w:r w:rsidRPr="00556C3B">
        <w:rPr>
          <w:sz w:val="20"/>
          <w:szCs w:val="20"/>
          <w:lang w:val="sr-Cyrl-CS"/>
        </w:rPr>
        <w:t xml:space="preserve"> 73/2010, 101/201</w:t>
      </w:r>
      <w:r w:rsidRPr="00556C3B">
        <w:rPr>
          <w:sz w:val="20"/>
          <w:szCs w:val="20"/>
          <w:lang w:val="sr-Cyrl-RS"/>
        </w:rPr>
        <w:t>0</w:t>
      </w:r>
      <w:r w:rsidRPr="00556C3B">
        <w:rPr>
          <w:sz w:val="20"/>
          <w:szCs w:val="20"/>
          <w:lang w:val="sr-Latn-RS"/>
        </w:rPr>
        <w:t>,</w:t>
      </w:r>
      <w:r w:rsidRPr="00556C3B">
        <w:rPr>
          <w:sz w:val="20"/>
          <w:szCs w:val="20"/>
          <w:lang w:val="sr-Cyrl-CS"/>
        </w:rPr>
        <w:t xml:space="preserve"> 101/2011</w:t>
      </w:r>
      <w:r w:rsidRPr="00556C3B">
        <w:rPr>
          <w:sz w:val="20"/>
          <w:szCs w:val="20"/>
          <w:lang w:val="sr-Latn-RS"/>
        </w:rPr>
        <w:t>,</w:t>
      </w:r>
      <w:r w:rsidRPr="00556C3B">
        <w:rPr>
          <w:sz w:val="20"/>
          <w:szCs w:val="20"/>
          <w:lang w:val="sr-Cyrl-CS"/>
        </w:rPr>
        <w:t xml:space="preserve"> 93/2012, 62/2013, 63/2013-испр., 108/2013</w:t>
      </w:r>
      <w:r w:rsidRPr="00556C3B">
        <w:rPr>
          <w:sz w:val="20"/>
          <w:szCs w:val="20"/>
          <w:lang w:val="sr-Latn-RS"/>
        </w:rPr>
        <w:t>,</w:t>
      </w:r>
      <w:r w:rsidRPr="00556C3B">
        <w:rPr>
          <w:sz w:val="20"/>
          <w:szCs w:val="20"/>
          <w:lang w:val="sr-Cyrl-CS"/>
        </w:rPr>
        <w:t xml:space="preserve"> 142/2014</w:t>
      </w:r>
      <w:r w:rsidRPr="00556C3B">
        <w:rPr>
          <w:sz w:val="20"/>
          <w:szCs w:val="20"/>
          <w:lang w:val="sr-Latn-RS"/>
        </w:rPr>
        <w:t xml:space="preserve">, 68/2015 </w:t>
      </w:r>
      <w:proofErr w:type="spellStart"/>
      <w:r w:rsidRPr="00556C3B">
        <w:rPr>
          <w:sz w:val="20"/>
          <w:szCs w:val="20"/>
          <w:lang w:val="sr-Latn-RS"/>
        </w:rPr>
        <w:t>др</w:t>
      </w:r>
      <w:proofErr w:type="spellEnd"/>
      <w:r w:rsidRPr="00556C3B">
        <w:rPr>
          <w:sz w:val="20"/>
          <w:szCs w:val="20"/>
          <w:lang w:val="sr-Latn-RS"/>
        </w:rPr>
        <w:t xml:space="preserve">. </w:t>
      </w:r>
      <w:r w:rsidRPr="00556C3B">
        <w:rPr>
          <w:sz w:val="20"/>
          <w:szCs w:val="20"/>
          <w:lang w:val="sr-Cyrl-RS"/>
        </w:rPr>
        <w:t>З</w:t>
      </w:r>
      <w:proofErr w:type="spellStart"/>
      <w:r w:rsidRPr="00556C3B">
        <w:rPr>
          <w:sz w:val="20"/>
          <w:szCs w:val="20"/>
          <w:lang w:val="sr-Latn-RS"/>
        </w:rPr>
        <w:t>акон</w:t>
      </w:r>
      <w:proofErr w:type="spellEnd"/>
      <w:r w:rsidRPr="00556C3B">
        <w:rPr>
          <w:sz w:val="20"/>
          <w:szCs w:val="20"/>
          <w:lang w:val="sr-Latn-RS"/>
        </w:rPr>
        <w:t>,</w:t>
      </w:r>
      <w:r w:rsidRPr="00556C3B">
        <w:rPr>
          <w:sz w:val="20"/>
          <w:szCs w:val="20"/>
          <w:lang w:val="sr-Cyrl-RS"/>
        </w:rPr>
        <w:t xml:space="preserve"> 103/2015</w:t>
      </w:r>
      <w:r w:rsidRPr="00556C3B">
        <w:rPr>
          <w:sz w:val="20"/>
          <w:szCs w:val="20"/>
          <w:lang w:val="sr-Latn-RS"/>
        </w:rPr>
        <w:t>, 99/2016, 113/2017</w:t>
      </w:r>
      <w:r w:rsidRPr="00556C3B">
        <w:rPr>
          <w:sz w:val="20"/>
          <w:szCs w:val="20"/>
          <w:lang w:val="sr-Cyrl-RS"/>
        </w:rPr>
        <w:t>,</w:t>
      </w:r>
      <w:r w:rsidRPr="00556C3B">
        <w:rPr>
          <w:sz w:val="20"/>
          <w:szCs w:val="20"/>
          <w:lang w:val="sr-Latn-RS"/>
        </w:rPr>
        <w:t xml:space="preserve"> 95/2018</w:t>
      </w:r>
      <w:r w:rsidRPr="00556C3B">
        <w:rPr>
          <w:sz w:val="20"/>
          <w:szCs w:val="20"/>
          <w:lang w:val="sr-Cyrl-RS"/>
        </w:rPr>
        <w:t>, 31/2019</w:t>
      </w:r>
      <w:r w:rsidRPr="00556C3B">
        <w:rPr>
          <w:sz w:val="20"/>
          <w:szCs w:val="20"/>
          <w:lang w:val="sr-Latn-RS"/>
        </w:rPr>
        <w:t>,</w:t>
      </w:r>
      <w:r w:rsidRPr="00556C3B">
        <w:rPr>
          <w:sz w:val="20"/>
          <w:szCs w:val="20"/>
          <w:lang w:val="sr-Cyrl-RS"/>
        </w:rPr>
        <w:t xml:space="preserve"> 72/2019 и 149/2020</w:t>
      </w:r>
      <w:r w:rsidRPr="00556C3B">
        <w:rPr>
          <w:sz w:val="20"/>
          <w:szCs w:val="20"/>
          <w:lang w:val="sr-Cyrl-CS"/>
        </w:rPr>
        <w:t>),  члана 29. Одлуке о буџету општине Ивањица за 2021. годину (</w:t>
      </w:r>
      <w:r w:rsidRPr="00556C3B">
        <w:rPr>
          <w:sz w:val="20"/>
          <w:szCs w:val="20"/>
        </w:rPr>
        <w:t>„</w:t>
      </w:r>
      <w:proofErr w:type="spellStart"/>
      <w:r w:rsidRPr="00556C3B">
        <w:rPr>
          <w:sz w:val="20"/>
          <w:szCs w:val="20"/>
        </w:rPr>
        <w:t>Службени</w:t>
      </w:r>
      <w:proofErr w:type="spellEnd"/>
      <w:r w:rsidRPr="00556C3B">
        <w:rPr>
          <w:sz w:val="20"/>
          <w:szCs w:val="20"/>
        </w:rPr>
        <w:t xml:space="preserve"> </w:t>
      </w:r>
      <w:proofErr w:type="spellStart"/>
      <w:r w:rsidRPr="00556C3B">
        <w:rPr>
          <w:sz w:val="20"/>
          <w:szCs w:val="20"/>
        </w:rPr>
        <w:t>лист</w:t>
      </w:r>
      <w:proofErr w:type="spellEnd"/>
      <w:r w:rsidRPr="00556C3B">
        <w:rPr>
          <w:sz w:val="20"/>
          <w:szCs w:val="20"/>
        </w:rPr>
        <w:t xml:space="preserve"> </w:t>
      </w:r>
      <w:proofErr w:type="spellStart"/>
      <w:r w:rsidRPr="00556C3B">
        <w:rPr>
          <w:sz w:val="20"/>
          <w:szCs w:val="20"/>
        </w:rPr>
        <w:t>општине</w:t>
      </w:r>
      <w:proofErr w:type="spellEnd"/>
      <w:r w:rsidRPr="00556C3B">
        <w:rPr>
          <w:sz w:val="20"/>
          <w:szCs w:val="20"/>
        </w:rPr>
        <w:t xml:space="preserve"> </w:t>
      </w:r>
      <w:proofErr w:type="spellStart"/>
      <w:r w:rsidRPr="00556C3B">
        <w:rPr>
          <w:sz w:val="20"/>
          <w:szCs w:val="20"/>
        </w:rPr>
        <w:t>Ивањица</w:t>
      </w:r>
      <w:proofErr w:type="spellEnd"/>
      <w:r w:rsidRPr="00556C3B">
        <w:rPr>
          <w:sz w:val="20"/>
          <w:szCs w:val="20"/>
        </w:rPr>
        <w:t>“</w:t>
      </w:r>
      <w:r w:rsidRPr="00556C3B">
        <w:rPr>
          <w:sz w:val="20"/>
          <w:szCs w:val="20"/>
          <w:lang w:val="sr-Cyrl-CS"/>
        </w:rPr>
        <w:t xml:space="preserve"> број 18/2020</w:t>
      </w:r>
      <w:r w:rsidRPr="00556C3B">
        <w:rPr>
          <w:sz w:val="20"/>
          <w:szCs w:val="20"/>
          <w:lang w:val="sr-Cyrl-RS"/>
        </w:rPr>
        <w:t xml:space="preserve"> и 5/2021)</w:t>
      </w:r>
      <w:r w:rsidRPr="00556C3B">
        <w:rPr>
          <w:sz w:val="20"/>
          <w:szCs w:val="20"/>
          <w:lang w:val="sr-Cyrl-CS"/>
        </w:rPr>
        <w:t xml:space="preserve">, члана </w:t>
      </w:r>
      <w:r w:rsidRPr="00556C3B">
        <w:rPr>
          <w:sz w:val="20"/>
          <w:szCs w:val="20"/>
          <w:lang w:val="sr-Latn-RS"/>
        </w:rPr>
        <w:t>3</w:t>
      </w:r>
      <w:r w:rsidRPr="00556C3B">
        <w:rPr>
          <w:sz w:val="20"/>
          <w:szCs w:val="20"/>
          <w:lang w:val="sr-Cyrl-CS"/>
        </w:rPr>
        <w:t xml:space="preserve">. </w:t>
      </w:r>
      <w:proofErr w:type="spellStart"/>
      <w:r w:rsidRPr="00556C3B">
        <w:rPr>
          <w:sz w:val="20"/>
          <w:szCs w:val="20"/>
          <w:lang w:val="sr-Latn-RS"/>
        </w:rPr>
        <w:t>Угов</w:t>
      </w:r>
      <w:proofErr w:type="spellEnd"/>
      <w:r w:rsidRPr="00556C3B">
        <w:rPr>
          <w:sz w:val="20"/>
          <w:szCs w:val="20"/>
          <w:lang w:val="sr-Cyrl-RS"/>
        </w:rPr>
        <w:t xml:space="preserve">ора </w:t>
      </w:r>
      <w:proofErr w:type="spellStart"/>
      <w:r w:rsidRPr="00556C3B">
        <w:rPr>
          <w:sz w:val="20"/>
          <w:szCs w:val="20"/>
          <w:lang w:val="sr-Latn-RS"/>
        </w:rPr>
        <w:t>између</w:t>
      </w:r>
      <w:proofErr w:type="spellEnd"/>
      <w:r w:rsidRPr="00556C3B">
        <w:rPr>
          <w:sz w:val="20"/>
          <w:szCs w:val="20"/>
          <w:lang w:val="sr-Latn-RS"/>
        </w:rPr>
        <w:t xml:space="preserve"> </w:t>
      </w:r>
      <w:proofErr w:type="spellStart"/>
      <w:r w:rsidRPr="00556C3B">
        <w:rPr>
          <w:sz w:val="20"/>
          <w:szCs w:val="20"/>
          <w:lang w:val="sr-Latn-RS"/>
        </w:rPr>
        <w:t>Министарства</w:t>
      </w:r>
      <w:proofErr w:type="spellEnd"/>
      <w:r w:rsidRPr="00556C3B">
        <w:rPr>
          <w:sz w:val="20"/>
          <w:szCs w:val="20"/>
          <w:lang w:val="sr-Latn-RS"/>
        </w:rPr>
        <w:t xml:space="preserve">  </w:t>
      </w:r>
      <w:r w:rsidRPr="00556C3B">
        <w:rPr>
          <w:sz w:val="20"/>
          <w:szCs w:val="20"/>
          <w:lang w:val="sr-Cyrl-RS"/>
        </w:rPr>
        <w:t>заштите животне средине и Општине Ивањица број:404-133/2021-01 од 12. 07. 2021. године</w:t>
      </w:r>
      <w:r w:rsidRPr="00556C3B">
        <w:rPr>
          <w:color w:val="000000"/>
          <w:sz w:val="20"/>
          <w:szCs w:val="20"/>
          <w:lang w:val="sr-Cyrl-RS"/>
        </w:rPr>
        <w:t>,</w:t>
      </w:r>
      <w:r w:rsidRPr="00556C3B">
        <w:rPr>
          <w:sz w:val="20"/>
          <w:szCs w:val="20"/>
          <w:lang w:val="sr-Cyrl-CS"/>
        </w:rPr>
        <w:t xml:space="preserve"> Начелница општинске управе Ивањица доноси:</w:t>
      </w:r>
    </w:p>
    <w:p w14:paraId="20B2606F" w14:textId="77777777" w:rsidR="00556C3B" w:rsidRPr="00556C3B" w:rsidRDefault="00556C3B" w:rsidP="00556C3B">
      <w:pPr>
        <w:ind w:firstLine="708"/>
        <w:jc w:val="both"/>
        <w:rPr>
          <w:sz w:val="20"/>
          <w:szCs w:val="20"/>
          <w:lang w:val="sr-Cyrl-CS"/>
        </w:rPr>
      </w:pPr>
    </w:p>
    <w:p w14:paraId="762A392B" w14:textId="77777777" w:rsidR="00556C3B" w:rsidRPr="00556C3B" w:rsidRDefault="00556C3B" w:rsidP="00556C3B">
      <w:pPr>
        <w:ind w:firstLine="708"/>
        <w:jc w:val="both"/>
        <w:rPr>
          <w:sz w:val="20"/>
          <w:szCs w:val="20"/>
          <w:lang w:val="sr-Cyrl-CS"/>
        </w:rPr>
      </w:pPr>
    </w:p>
    <w:p w14:paraId="4CE02553" w14:textId="77777777" w:rsidR="00556C3B" w:rsidRPr="00556C3B" w:rsidRDefault="00556C3B" w:rsidP="00556C3B">
      <w:pPr>
        <w:jc w:val="center"/>
        <w:rPr>
          <w:b/>
          <w:sz w:val="20"/>
          <w:szCs w:val="20"/>
          <w:lang w:val="sr-Cyrl-CS"/>
        </w:rPr>
      </w:pPr>
      <w:r w:rsidRPr="00556C3B">
        <w:rPr>
          <w:b/>
          <w:sz w:val="20"/>
          <w:szCs w:val="20"/>
          <w:lang w:val="sr-Cyrl-CS"/>
        </w:rPr>
        <w:t>Р Е Ш Е Њ Е</w:t>
      </w:r>
    </w:p>
    <w:p w14:paraId="4E04C0FC" w14:textId="77777777" w:rsidR="00556C3B" w:rsidRPr="00556C3B" w:rsidRDefault="00556C3B" w:rsidP="00556C3B">
      <w:pPr>
        <w:jc w:val="center"/>
        <w:rPr>
          <w:b/>
          <w:sz w:val="20"/>
          <w:szCs w:val="20"/>
          <w:lang w:val="sr-Cyrl-CS"/>
        </w:rPr>
      </w:pPr>
      <w:r w:rsidRPr="00556C3B">
        <w:rPr>
          <w:b/>
          <w:sz w:val="20"/>
          <w:szCs w:val="20"/>
          <w:lang w:val="sr-Cyrl-CS"/>
        </w:rPr>
        <w:t>О ОТВАРАЊУ АПРОПРИЈАЦИЈЕ У БУЏЕТУ ОПШТИНЕ ИВАЊИЦА ЗА 202</w:t>
      </w:r>
      <w:r w:rsidRPr="00556C3B">
        <w:rPr>
          <w:b/>
          <w:sz w:val="20"/>
          <w:szCs w:val="20"/>
          <w:lang w:val="sr-Latn-RS"/>
        </w:rPr>
        <w:t>1</w:t>
      </w:r>
      <w:r w:rsidRPr="00556C3B">
        <w:rPr>
          <w:b/>
          <w:sz w:val="20"/>
          <w:szCs w:val="20"/>
          <w:lang w:val="sr-Cyrl-CS"/>
        </w:rPr>
        <w:t>. ГОДИНУ</w:t>
      </w:r>
    </w:p>
    <w:p w14:paraId="276C699A" w14:textId="77777777" w:rsidR="00556C3B" w:rsidRPr="00556C3B" w:rsidRDefault="00556C3B" w:rsidP="00556C3B">
      <w:pPr>
        <w:jc w:val="center"/>
        <w:rPr>
          <w:b/>
          <w:sz w:val="20"/>
          <w:szCs w:val="20"/>
          <w:lang w:val="sr-Cyrl-CS"/>
        </w:rPr>
      </w:pPr>
    </w:p>
    <w:p w14:paraId="051BFB8F" w14:textId="77777777" w:rsidR="00556C3B" w:rsidRPr="00556C3B" w:rsidRDefault="00556C3B" w:rsidP="00556C3B">
      <w:pPr>
        <w:rPr>
          <w:sz w:val="20"/>
          <w:szCs w:val="20"/>
        </w:rPr>
      </w:pPr>
    </w:p>
    <w:p w14:paraId="1D8E62C9" w14:textId="77777777" w:rsidR="00556C3B" w:rsidRPr="00556C3B" w:rsidRDefault="00556C3B" w:rsidP="00556C3B">
      <w:pPr>
        <w:jc w:val="both"/>
        <w:rPr>
          <w:sz w:val="20"/>
          <w:szCs w:val="20"/>
          <w:lang w:val="sr-Cyrl-CS"/>
        </w:rPr>
      </w:pPr>
      <w:r w:rsidRPr="00556C3B">
        <w:rPr>
          <w:sz w:val="20"/>
          <w:szCs w:val="20"/>
          <w:lang w:val="sr-Cyrl-CS"/>
        </w:rPr>
        <w:t>1.  У члану 1. Одлуке о буџету општине Ивањица за 2021</w:t>
      </w:r>
      <w:r w:rsidRPr="00556C3B">
        <w:rPr>
          <w:sz w:val="20"/>
          <w:szCs w:val="20"/>
          <w:lang w:val="sr-Cyrl-RS"/>
        </w:rPr>
        <w:t>.</w:t>
      </w:r>
      <w:r w:rsidRPr="00556C3B">
        <w:rPr>
          <w:sz w:val="20"/>
          <w:szCs w:val="20"/>
          <w:lang w:val="sr-Cyrl-CS"/>
        </w:rPr>
        <w:t xml:space="preserve"> годину (</w:t>
      </w:r>
      <w:r w:rsidRPr="00556C3B">
        <w:rPr>
          <w:sz w:val="20"/>
          <w:szCs w:val="20"/>
        </w:rPr>
        <w:t>„</w:t>
      </w:r>
      <w:proofErr w:type="spellStart"/>
      <w:r w:rsidRPr="00556C3B">
        <w:rPr>
          <w:sz w:val="20"/>
          <w:szCs w:val="20"/>
        </w:rPr>
        <w:t>Службени</w:t>
      </w:r>
      <w:proofErr w:type="spellEnd"/>
      <w:r w:rsidRPr="00556C3B">
        <w:rPr>
          <w:sz w:val="20"/>
          <w:szCs w:val="20"/>
        </w:rPr>
        <w:t xml:space="preserve"> </w:t>
      </w:r>
      <w:proofErr w:type="spellStart"/>
      <w:r w:rsidRPr="00556C3B">
        <w:rPr>
          <w:sz w:val="20"/>
          <w:szCs w:val="20"/>
        </w:rPr>
        <w:t>лист</w:t>
      </w:r>
      <w:proofErr w:type="spellEnd"/>
      <w:r w:rsidRPr="00556C3B">
        <w:rPr>
          <w:sz w:val="20"/>
          <w:szCs w:val="20"/>
        </w:rPr>
        <w:t xml:space="preserve"> </w:t>
      </w:r>
      <w:proofErr w:type="spellStart"/>
      <w:r w:rsidRPr="00556C3B">
        <w:rPr>
          <w:sz w:val="20"/>
          <w:szCs w:val="20"/>
        </w:rPr>
        <w:t>општине</w:t>
      </w:r>
      <w:proofErr w:type="spellEnd"/>
      <w:r w:rsidRPr="00556C3B">
        <w:rPr>
          <w:sz w:val="20"/>
          <w:szCs w:val="20"/>
        </w:rPr>
        <w:t xml:space="preserve"> </w:t>
      </w:r>
      <w:proofErr w:type="spellStart"/>
      <w:r w:rsidRPr="00556C3B">
        <w:rPr>
          <w:sz w:val="20"/>
          <w:szCs w:val="20"/>
        </w:rPr>
        <w:t>Ивањица</w:t>
      </w:r>
      <w:proofErr w:type="spellEnd"/>
      <w:r w:rsidRPr="00556C3B">
        <w:rPr>
          <w:sz w:val="20"/>
          <w:szCs w:val="20"/>
        </w:rPr>
        <w:t>“</w:t>
      </w:r>
      <w:r w:rsidRPr="00556C3B">
        <w:rPr>
          <w:sz w:val="20"/>
          <w:szCs w:val="20"/>
          <w:lang w:val="sr-Cyrl-CS"/>
        </w:rPr>
        <w:t xml:space="preserve"> број  18/2020 и 5/2021</w:t>
      </w:r>
      <w:r w:rsidRPr="00556C3B">
        <w:rPr>
          <w:sz w:val="20"/>
          <w:szCs w:val="20"/>
          <w:lang w:val="sr-Latn-RS"/>
        </w:rPr>
        <w:t>)</w:t>
      </w:r>
      <w:r w:rsidRPr="00556C3B">
        <w:rPr>
          <w:sz w:val="20"/>
          <w:szCs w:val="20"/>
          <w:lang w:val="sr-Cyrl-CS"/>
        </w:rPr>
        <w:t xml:space="preserve">,  </w:t>
      </w:r>
      <w:r w:rsidRPr="00556C3B">
        <w:rPr>
          <w:sz w:val="20"/>
          <w:szCs w:val="20"/>
        </w:rPr>
        <w:t xml:space="preserve"> </w:t>
      </w:r>
      <w:r w:rsidRPr="00556C3B">
        <w:rPr>
          <w:sz w:val="20"/>
          <w:szCs w:val="20"/>
          <w:lang w:val="sr-Cyrl-RS"/>
        </w:rPr>
        <w:t xml:space="preserve">Текући наменски трансфери од Републике  </w:t>
      </w:r>
      <w:r w:rsidRPr="00556C3B">
        <w:rPr>
          <w:sz w:val="20"/>
          <w:szCs w:val="20"/>
          <w:lang w:val="sr-Latn-RS"/>
        </w:rPr>
        <w:t>у</w:t>
      </w:r>
      <w:r w:rsidRPr="00556C3B">
        <w:rPr>
          <w:sz w:val="20"/>
          <w:szCs w:val="20"/>
          <w:lang w:val="sr-Cyrl-RS"/>
        </w:rPr>
        <w:t xml:space="preserve"> корист нивоа општине</w:t>
      </w:r>
      <w:r w:rsidRPr="00556C3B">
        <w:rPr>
          <w:sz w:val="20"/>
          <w:szCs w:val="20"/>
          <w:lang w:val="sr-Latn-RS"/>
        </w:rPr>
        <w:t xml:space="preserve">, </w:t>
      </w:r>
      <w:proofErr w:type="spellStart"/>
      <w:r w:rsidRPr="00556C3B">
        <w:rPr>
          <w:sz w:val="20"/>
          <w:szCs w:val="20"/>
          <w:lang w:val="sr-Latn-RS"/>
        </w:rPr>
        <w:t>извор</w:t>
      </w:r>
      <w:proofErr w:type="spellEnd"/>
      <w:r w:rsidRPr="00556C3B">
        <w:rPr>
          <w:sz w:val="20"/>
          <w:szCs w:val="20"/>
          <w:lang w:val="sr-Latn-RS"/>
        </w:rPr>
        <w:t xml:space="preserve"> </w:t>
      </w:r>
      <w:r w:rsidRPr="00556C3B">
        <w:rPr>
          <w:sz w:val="20"/>
          <w:szCs w:val="20"/>
          <w:lang w:val="sr-Cyrl-RS"/>
        </w:rPr>
        <w:t xml:space="preserve">финансирања </w:t>
      </w:r>
      <w:r w:rsidRPr="00556C3B">
        <w:rPr>
          <w:sz w:val="20"/>
          <w:szCs w:val="20"/>
          <w:lang w:val="sr-Latn-RS"/>
        </w:rPr>
        <w:t>0</w:t>
      </w:r>
      <w:r w:rsidRPr="00556C3B">
        <w:rPr>
          <w:sz w:val="20"/>
          <w:szCs w:val="20"/>
          <w:lang w:val="sr-Cyrl-RS"/>
        </w:rPr>
        <w:t>7 – Трансфери од других нивоа власти</w:t>
      </w:r>
      <w:r w:rsidRPr="00556C3B">
        <w:rPr>
          <w:sz w:val="20"/>
          <w:szCs w:val="20"/>
          <w:lang w:val="sr-Cyrl-CS"/>
        </w:rPr>
        <w:t>, економска класификација 733154</w:t>
      </w:r>
      <w:r w:rsidRPr="00556C3B">
        <w:rPr>
          <w:sz w:val="20"/>
          <w:szCs w:val="20"/>
        </w:rPr>
        <w:t xml:space="preserve"> </w:t>
      </w:r>
      <w:proofErr w:type="spellStart"/>
      <w:r w:rsidRPr="00556C3B">
        <w:rPr>
          <w:sz w:val="20"/>
          <w:szCs w:val="20"/>
        </w:rPr>
        <w:t>увећавају</w:t>
      </w:r>
      <w:proofErr w:type="spellEnd"/>
      <w:r w:rsidRPr="00556C3B">
        <w:rPr>
          <w:sz w:val="20"/>
          <w:szCs w:val="20"/>
          <w:lang w:val="sr-Cyrl-CS"/>
        </w:rPr>
        <w:t xml:space="preserve"> се у износу</w:t>
      </w:r>
      <w:r w:rsidRPr="00556C3B">
        <w:rPr>
          <w:sz w:val="20"/>
          <w:szCs w:val="20"/>
        </w:rPr>
        <w:t xml:space="preserve"> </w:t>
      </w:r>
      <w:r w:rsidRPr="00556C3B">
        <w:rPr>
          <w:sz w:val="20"/>
          <w:szCs w:val="20"/>
          <w:lang w:val="sr-Latn-RS"/>
        </w:rPr>
        <w:t>4.000</w:t>
      </w:r>
      <w:r w:rsidRPr="00556C3B">
        <w:rPr>
          <w:sz w:val="20"/>
          <w:szCs w:val="20"/>
          <w:lang w:val="sr-Cyrl-RS"/>
        </w:rPr>
        <w:t>.000,00</w:t>
      </w:r>
      <w:r w:rsidRPr="00556C3B">
        <w:rPr>
          <w:sz w:val="20"/>
          <w:szCs w:val="20"/>
          <w:lang w:val="sr-Cyrl-CS"/>
        </w:rPr>
        <w:t xml:space="preserve"> </w:t>
      </w:r>
      <w:r w:rsidRPr="00556C3B">
        <w:rPr>
          <w:sz w:val="20"/>
          <w:szCs w:val="20"/>
        </w:rPr>
        <w:t xml:space="preserve"> </w:t>
      </w:r>
      <w:proofErr w:type="spellStart"/>
      <w:r w:rsidRPr="00556C3B">
        <w:rPr>
          <w:sz w:val="20"/>
          <w:szCs w:val="20"/>
        </w:rPr>
        <w:t>динара</w:t>
      </w:r>
      <w:proofErr w:type="spellEnd"/>
      <w:r w:rsidRPr="00556C3B">
        <w:rPr>
          <w:sz w:val="20"/>
          <w:szCs w:val="20"/>
        </w:rPr>
        <w:t>.</w:t>
      </w:r>
    </w:p>
    <w:p w14:paraId="7A707795" w14:textId="77777777" w:rsidR="00556C3B" w:rsidRPr="00556C3B" w:rsidRDefault="00556C3B" w:rsidP="00556C3B">
      <w:pPr>
        <w:jc w:val="both"/>
        <w:rPr>
          <w:sz w:val="20"/>
          <w:szCs w:val="20"/>
          <w:lang w:val="sr-Cyrl-CS"/>
        </w:rPr>
      </w:pPr>
    </w:p>
    <w:p w14:paraId="47A882AB" w14:textId="77777777" w:rsidR="00556C3B" w:rsidRPr="00556C3B" w:rsidRDefault="00556C3B" w:rsidP="00556C3B">
      <w:pPr>
        <w:jc w:val="both"/>
        <w:rPr>
          <w:sz w:val="20"/>
          <w:szCs w:val="20"/>
          <w:lang w:val="sr-Cyrl-CS"/>
        </w:rPr>
      </w:pPr>
      <w:r w:rsidRPr="00556C3B">
        <w:rPr>
          <w:sz w:val="20"/>
          <w:szCs w:val="20"/>
          <w:lang w:val="sr-Cyrl-CS"/>
        </w:rPr>
        <w:t xml:space="preserve">2.  Средства из </w:t>
      </w:r>
      <w:proofErr w:type="spellStart"/>
      <w:r w:rsidRPr="00556C3B">
        <w:rPr>
          <w:sz w:val="20"/>
          <w:szCs w:val="20"/>
          <w:lang w:val="sr-Latn-RS"/>
        </w:rPr>
        <w:t>тачке</w:t>
      </w:r>
      <w:proofErr w:type="spellEnd"/>
      <w:r w:rsidRPr="00556C3B">
        <w:rPr>
          <w:sz w:val="20"/>
          <w:szCs w:val="20"/>
          <w:lang w:val="sr-Cyrl-CS"/>
        </w:rPr>
        <w:t xml:space="preserve"> 1. овог решења у износу </w:t>
      </w:r>
      <w:r w:rsidRPr="00556C3B">
        <w:rPr>
          <w:sz w:val="20"/>
          <w:szCs w:val="20"/>
          <w:lang w:val="sr-Latn-RS"/>
        </w:rPr>
        <w:t>4.000</w:t>
      </w:r>
      <w:r w:rsidRPr="00556C3B">
        <w:rPr>
          <w:sz w:val="20"/>
          <w:szCs w:val="20"/>
          <w:lang w:val="sr-Cyrl-CS"/>
        </w:rPr>
        <w:t xml:space="preserve">.000,00 распоређују се у члану 5. Одлуке о буџету општине Ивањица за 2021. годину у оквиру раздела 4. Општинска управа, Програм </w:t>
      </w:r>
      <w:r w:rsidRPr="00556C3B">
        <w:rPr>
          <w:sz w:val="20"/>
          <w:szCs w:val="20"/>
          <w:lang w:val="sr-Latn-RS"/>
        </w:rPr>
        <w:t>0401</w:t>
      </w:r>
      <w:r w:rsidRPr="00556C3B">
        <w:rPr>
          <w:sz w:val="20"/>
          <w:szCs w:val="20"/>
          <w:lang w:val="sr-Cyrl-CS"/>
        </w:rPr>
        <w:t xml:space="preserve">: </w:t>
      </w:r>
      <w:proofErr w:type="spellStart"/>
      <w:r w:rsidRPr="00556C3B">
        <w:rPr>
          <w:sz w:val="20"/>
          <w:szCs w:val="20"/>
          <w:lang w:val="sr-Latn-RS"/>
        </w:rPr>
        <w:t>Заштита</w:t>
      </w:r>
      <w:proofErr w:type="spellEnd"/>
      <w:r w:rsidRPr="00556C3B">
        <w:rPr>
          <w:sz w:val="20"/>
          <w:szCs w:val="20"/>
          <w:lang w:val="sr-Latn-RS"/>
        </w:rPr>
        <w:t xml:space="preserve"> </w:t>
      </w:r>
      <w:proofErr w:type="spellStart"/>
      <w:r w:rsidRPr="00556C3B">
        <w:rPr>
          <w:sz w:val="20"/>
          <w:szCs w:val="20"/>
          <w:lang w:val="sr-Latn-RS"/>
        </w:rPr>
        <w:t>животне</w:t>
      </w:r>
      <w:proofErr w:type="spellEnd"/>
      <w:r w:rsidRPr="00556C3B">
        <w:rPr>
          <w:sz w:val="20"/>
          <w:szCs w:val="20"/>
          <w:lang w:val="sr-Latn-RS"/>
        </w:rPr>
        <w:t xml:space="preserve"> </w:t>
      </w:r>
      <w:proofErr w:type="spellStart"/>
      <w:r w:rsidRPr="00556C3B">
        <w:rPr>
          <w:sz w:val="20"/>
          <w:szCs w:val="20"/>
          <w:lang w:val="sr-Latn-RS"/>
        </w:rPr>
        <w:t>средине</w:t>
      </w:r>
      <w:proofErr w:type="spellEnd"/>
      <w:r w:rsidRPr="00556C3B">
        <w:rPr>
          <w:sz w:val="20"/>
          <w:szCs w:val="20"/>
          <w:lang w:val="sr-Cyrl-CS"/>
        </w:rPr>
        <w:t xml:space="preserve">, Пројекат: 0401-4001 – </w:t>
      </w:r>
      <w:r w:rsidRPr="00556C3B">
        <w:rPr>
          <w:sz w:val="20"/>
          <w:szCs w:val="20"/>
          <w:lang w:val="sr-Cyrl-RS"/>
        </w:rPr>
        <w:t xml:space="preserve">Санација клизишта на путу Венац – Велико </w:t>
      </w:r>
      <w:proofErr w:type="spellStart"/>
      <w:r w:rsidRPr="00556C3B">
        <w:rPr>
          <w:sz w:val="20"/>
          <w:szCs w:val="20"/>
          <w:lang w:val="sr-Cyrl-RS"/>
        </w:rPr>
        <w:t>Робаје</w:t>
      </w:r>
      <w:proofErr w:type="spellEnd"/>
      <w:r w:rsidRPr="00556C3B">
        <w:rPr>
          <w:sz w:val="20"/>
          <w:szCs w:val="20"/>
          <w:lang w:val="sr-Cyrl-RS"/>
        </w:rPr>
        <w:t xml:space="preserve"> – клизиште 1</w:t>
      </w:r>
      <w:r w:rsidRPr="00556C3B">
        <w:rPr>
          <w:sz w:val="20"/>
          <w:szCs w:val="20"/>
          <w:lang w:val="sr-Cyrl-CS"/>
        </w:rPr>
        <w:t xml:space="preserve">, функција </w:t>
      </w:r>
      <w:r w:rsidRPr="00556C3B">
        <w:rPr>
          <w:sz w:val="20"/>
          <w:szCs w:val="20"/>
          <w:lang w:val="sr-Cyrl-RS"/>
        </w:rPr>
        <w:t>560</w:t>
      </w:r>
      <w:r w:rsidRPr="00556C3B">
        <w:rPr>
          <w:sz w:val="20"/>
          <w:szCs w:val="20"/>
          <w:lang w:val="sr-Cyrl-CS"/>
        </w:rPr>
        <w:t xml:space="preserve"> – </w:t>
      </w:r>
      <w:r w:rsidRPr="00556C3B">
        <w:rPr>
          <w:sz w:val="20"/>
          <w:szCs w:val="20"/>
          <w:lang w:val="sr-Cyrl-RS"/>
        </w:rPr>
        <w:t xml:space="preserve">Заштита животне средине </w:t>
      </w:r>
      <w:proofErr w:type="spellStart"/>
      <w:r w:rsidRPr="00556C3B">
        <w:rPr>
          <w:sz w:val="20"/>
          <w:szCs w:val="20"/>
          <w:lang w:val="sr-Cyrl-RS"/>
        </w:rPr>
        <w:t>некласификована</w:t>
      </w:r>
      <w:proofErr w:type="spellEnd"/>
      <w:r w:rsidRPr="00556C3B">
        <w:rPr>
          <w:sz w:val="20"/>
          <w:szCs w:val="20"/>
          <w:lang w:val="sr-Cyrl-RS"/>
        </w:rPr>
        <w:t xml:space="preserve"> на другом месту</w:t>
      </w:r>
      <w:r w:rsidRPr="00556C3B">
        <w:rPr>
          <w:sz w:val="20"/>
          <w:szCs w:val="20"/>
          <w:lang w:val="sr-Cyrl-CS"/>
        </w:rPr>
        <w:t>, Извор финансирања 07 –</w:t>
      </w:r>
      <w:r w:rsidRPr="00556C3B">
        <w:rPr>
          <w:sz w:val="20"/>
          <w:szCs w:val="20"/>
          <w:lang w:val="sr-Cyrl-RS"/>
        </w:rPr>
        <w:t xml:space="preserve"> Трансфери од других нивоа власти</w:t>
      </w:r>
      <w:r w:rsidRPr="00556C3B">
        <w:rPr>
          <w:sz w:val="20"/>
          <w:szCs w:val="20"/>
          <w:lang w:val="sr-Cyrl-CS"/>
        </w:rPr>
        <w:t xml:space="preserve">,  </w:t>
      </w:r>
      <w:proofErr w:type="spellStart"/>
      <w:r w:rsidRPr="00556C3B">
        <w:rPr>
          <w:sz w:val="20"/>
          <w:szCs w:val="20"/>
          <w:lang w:val="sr-Cyrl-CS"/>
        </w:rPr>
        <w:t>апропријација</w:t>
      </w:r>
      <w:proofErr w:type="spellEnd"/>
      <w:r w:rsidRPr="00556C3B">
        <w:rPr>
          <w:sz w:val="20"/>
          <w:szCs w:val="20"/>
          <w:lang w:val="sr-Cyrl-CS"/>
        </w:rPr>
        <w:t xml:space="preserve"> економска класификација 425 – Текуће поправке и одржавање у износу 4.000.000,00 динара (конто намене 425100 – Текуће поправке и одржавање зграда и објеката), позиција </w:t>
      </w:r>
      <w:r w:rsidRPr="00556C3B">
        <w:rPr>
          <w:sz w:val="20"/>
          <w:szCs w:val="20"/>
          <w:lang w:val="sr-Latn-RS"/>
        </w:rPr>
        <w:t>89</w:t>
      </w:r>
      <w:r w:rsidRPr="00556C3B">
        <w:rPr>
          <w:sz w:val="20"/>
          <w:szCs w:val="20"/>
          <w:lang w:val="sr-Cyrl-CS"/>
        </w:rPr>
        <w:t>/1.</w:t>
      </w:r>
    </w:p>
    <w:p w14:paraId="26A9B78F" w14:textId="77777777" w:rsidR="00556C3B" w:rsidRPr="00556C3B" w:rsidRDefault="00556C3B" w:rsidP="00556C3B">
      <w:pPr>
        <w:jc w:val="both"/>
        <w:rPr>
          <w:sz w:val="20"/>
          <w:szCs w:val="20"/>
          <w:lang w:val="sr-Cyrl-CS"/>
        </w:rPr>
      </w:pPr>
    </w:p>
    <w:p w14:paraId="57F3AFD5" w14:textId="77777777" w:rsidR="00556C3B" w:rsidRPr="00556C3B" w:rsidRDefault="00556C3B" w:rsidP="00556C3B">
      <w:pPr>
        <w:jc w:val="both"/>
        <w:rPr>
          <w:sz w:val="20"/>
          <w:szCs w:val="20"/>
          <w:lang w:val="sr-Cyrl-CS"/>
        </w:rPr>
      </w:pPr>
      <w:r w:rsidRPr="00556C3B">
        <w:rPr>
          <w:sz w:val="20"/>
          <w:szCs w:val="20"/>
          <w:lang w:val="sr-Cyrl-CS"/>
        </w:rPr>
        <w:t>3.  О реализацији овог решења стараће се Општинска управа - одељење за буџет и финансије.</w:t>
      </w:r>
    </w:p>
    <w:p w14:paraId="3AAD51C6" w14:textId="77777777" w:rsidR="00556C3B" w:rsidRPr="00556C3B" w:rsidRDefault="00556C3B" w:rsidP="00556C3B">
      <w:pPr>
        <w:rPr>
          <w:sz w:val="20"/>
          <w:szCs w:val="20"/>
          <w:lang w:val="sr-Cyrl-CS"/>
        </w:rPr>
      </w:pPr>
    </w:p>
    <w:p w14:paraId="2626F924" w14:textId="77777777" w:rsidR="00556C3B" w:rsidRPr="00556C3B" w:rsidRDefault="00556C3B" w:rsidP="00556C3B">
      <w:pPr>
        <w:rPr>
          <w:sz w:val="20"/>
          <w:szCs w:val="20"/>
          <w:lang w:val="sr-Cyrl-CS"/>
        </w:rPr>
      </w:pPr>
      <w:r w:rsidRPr="00556C3B">
        <w:rPr>
          <w:sz w:val="20"/>
          <w:szCs w:val="20"/>
          <w:lang w:val="sr-Cyrl-CS"/>
        </w:rPr>
        <w:t>4.  Ово решење биће објављено у „Службеном листу општине Ивањица“</w:t>
      </w:r>
    </w:p>
    <w:p w14:paraId="4030963F" w14:textId="77777777" w:rsidR="00556C3B" w:rsidRPr="00556C3B" w:rsidRDefault="00556C3B" w:rsidP="00556C3B">
      <w:pPr>
        <w:rPr>
          <w:sz w:val="20"/>
          <w:szCs w:val="20"/>
          <w:lang w:val="sr-Cyrl-CS"/>
        </w:rPr>
      </w:pPr>
    </w:p>
    <w:p w14:paraId="2300C342" w14:textId="77777777" w:rsidR="00556C3B" w:rsidRPr="00556C3B" w:rsidRDefault="00556C3B" w:rsidP="00556C3B">
      <w:pPr>
        <w:rPr>
          <w:sz w:val="20"/>
          <w:szCs w:val="20"/>
          <w:lang w:val="sr-Cyrl-CS"/>
        </w:rPr>
      </w:pPr>
    </w:p>
    <w:p w14:paraId="6F4F82AE" w14:textId="77777777" w:rsidR="00556C3B" w:rsidRPr="00556C3B" w:rsidRDefault="00556C3B" w:rsidP="00556C3B">
      <w:pPr>
        <w:tabs>
          <w:tab w:val="left" w:pos="5430"/>
        </w:tabs>
        <w:jc w:val="center"/>
        <w:rPr>
          <w:b/>
          <w:sz w:val="20"/>
          <w:szCs w:val="20"/>
          <w:lang w:val="sr-Cyrl-CS"/>
        </w:rPr>
      </w:pPr>
      <w:r w:rsidRPr="00556C3B">
        <w:rPr>
          <w:b/>
          <w:sz w:val="20"/>
          <w:szCs w:val="20"/>
          <w:lang w:val="sr-Cyrl-CS"/>
        </w:rPr>
        <w:t>О б р а з л о ж е њ е</w:t>
      </w:r>
    </w:p>
    <w:p w14:paraId="585546E5" w14:textId="77777777" w:rsidR="00556C3B" w:rsidRPr="00556C3B" w:rsidRDefault="00556C3B" w:rsidP="00556C3B">
      <w:pPr>
        <w:tabs>
          <w:tab w:val="left" w:pos="5430"/>
        </w:tabs>
        <w:jc w:val="center"/>
        <w:rPr>
          <w:b/>
          <w:sz w:val="20"/>
          <w:szCs w:val="20"/>
          <w:lang w:val="sr-Cyrl-CS"/>
        </w:rPr>
      </w:pPr>
    </w:p>
    <w:p w14:paraId="5A8D986E" w14:textId="77777777" w:rsidR="00556C3B" w:rsidRPr="00556C3B" w:rsidRDefault="00556C3B" w:rsidP="00556C3B">
      <w:pPr>
        <w:ind w:firstLine="708"/>
        <w:jc w:val="both"/>
        <w:rPr>
          <w:sz w:val="20"/>
          <w:szCs w:val="20"/>
          <w:lang w:val="sr-Cyrl-CS"/>
        </w:rPr>
      </w:pPr>
      <w:r w:rsidRPr="00556C3B">
        <w:rPr>
          <w:sz w:val="20"/>
          <w:szCs w:val="20"/>
          <w:lang w:val="sr-Cyrl-CS"/>
        </w:rPr>
        <w:t xml:space="preserve">Чланом 5 став </w:t>
      </w:r>
      <w:r w:rsidRPr="00556C3B">
        <w:rPr>
          <w:sz w:val="20"/>
          <w:szCs w:val="20"/>
        </w:rPr>
        <w:t>6.</w:t>
      </w:r>
      <w:r w:rsidRPr="00556C3B">
        <w:rPr>
          <w:sz w:val="20"/>
          <w:szCs w:val="20"/>
          <w:lang w:val="sr-Cyrl-RS"/>
        </w:rPr>
        <w:t xml:space="preserve"> </w:t>
      </w:r>
      <w:r w:rsidRPr="00556C3B">
        <w:rPr>
          <w:sz w:val="20"/>
          <w:szCs w:val="20"/>
          <w:lang w:val="sr-Cyrl-CS"/>
        </w:rPr>
        <w:t>Закона о буџетском систему („Службени гласник РС“ број 54/2009</w:t>
      </w:r>
      <w:r w:rsidRPr="00556C3B">
        <w:rPr>
          <w:sz w:val="20"/>
          <w:szCs w:val="20"/>
        </w:rPr>
        <w:t>,</w:t>
      </w:r>
      <w:r w:rsidRPr="00556C3B">
        <w:rPr>
          <w:sz w:val="20"/>
          <w:szCs w:val="20"/>
          <w:lang w:val="sr-Cyrl-CS"/>
        </w:rPr>
        <w:t xml:space="preserve"> 73/2010, 101/201</w:t>
      </w:r>
      <w:r w:rsidRPr="00556C3B">
        <w:rPr>
          <w:sz w:val="20"/>
          <w:szCs w:val="20"/>
          <w:lang w:val="sr-Cyrl-RS"/>
        </w:rPr>
        <w:t>0</w:t>
      </w:r>
      <w:r w:rsidRPr="00556C3B">
        <w:rPr>
          <w:sz w:val="20"/>
          <w:szCs w:val="20"/>
          <w:lang w:val="sr-Latn-RS"/>
        </w:rPr>
        <w:t>,</w:t>
      </w:r>
      <w:r w:rsidRPr="00556C3B">
        <w:rPr>
          <w:sz w:val="20"/>
          <w:szCs w:val="20"/>
          <w:lang w:val="sr-Cyrl-CS"/>
        </w:rPr>
        <w:t xml:space="preserve"> 101/2011, 93/2012, 62/2013, 63/2013-испр., 108/2013, 142/2014, </w:t>
      </w:r>
      <w:r w:rsidRPr="00556C3B">
        <w:rPr>
          <w:sz w:val="20"/>
          <w:szCs w:val="20"/>
          <w:lang w:val="sr-Latn-RS"/>
        </w:rPr>
        <w:t xml:space="preserve">68/2015 </w:t>
      </w:r>
      <w:proofErr w:type="spellStart"/>
      <w:r w:rsidRPr="00556C3B">
        <w:rPr>
          <w:sz w:val="20"/>
          <w:szCs w:val="20"/>
          <w:lang w:val="sr-Latn-RS"/>
        </w:rPr>
        <w:t>др</w:t>
      </w:r>
      <w:proofErr w:type="spellEnd"/>
      <w:r w:rsidRPr="00556C3B">
        <w:rPr>
          <w:sz w:val="20"/>
          <w:szCs w:val="20"/>
          <w:lang w:val="sr-Latn-RS"/>
        </w:rPr>
        <w:t xml:space="preserve">. </w:t>
      </w:r>
      <w:r w:rsidRPr="00556C3B">
        <w:rPr>
          <w:sz w:val="20"/>
          <w:szCs w:val="20"/>
          <w:lang w:val="sr-Cyrl-RS"/>
        </w:rPr>
        <w:t>З</w:t>
      </w:r>
      <w:proofErr w:type="spellStart"/>
      <w:r w:rsidRPr="00556C3B">
        <w:rPr>
          <w:sz w:val="20"/>
          <w:szCs w:val="20"/>
          <w:lang w:val="sr-Latn-RS"/>
        </w:rPr>
        <w:t>акон</w:t>
      </w:r>
      <w:proofErr w:type="spellEnd"/>
      <w:r w:rsidRPr="00556C3B">
        <w:rPr>
          <w:sz w:val="20"/>
          <w:szCs w:val="20"/>
          <w:lang w:val="sr-Cyrl-RS"/>
        </w:rPr>
        <w:t>, 103/2015,99/2016, 113/2017, 95/2018, 31/2019, 72/2019 и 149/2020</w:t>
      </w:r>
      <w:r w:rsidRPr="00556C3B">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556C3B">
        <w:rPr>
          <w:sz w:val="20"/>
          <w:szCs w:val="20"/>
          <w:lang w:val="sr-Cyrl-CS"/>
        </w:rPr>
        <w:t>апропријације</w:t>
      </w:r>
      <w:proofErr w:type="spellEnd"/>
      <w:r w:rsidRPr="00556C3B">
        <w:rPr>
          <w:sz w:val="20"/>
          <w:szCs w:val="20"/>
          <w:lang w:val="sr-Cyrl-CS"/>
        </w:rPr>
        <w:t xml:space="preserve"> за извршавање расхода и издатака по том основу.</w:t>
      </w:r>
    </w:p>
    <w:p w14:paraId="051D9A9E" w14:textId="77777777" w:rsidR="00556C3B" w:rsidRPr="00556C3B" w:rsidRDefault="00556C3B" w:rsidP="00556C3B">
      <w:pPr>
        <w:ind w:firstLine="708"/>
        <w:jc w:val="both"/>
        <w:rPr>
          <w:sz w:val="20"/>
          <w:szCs w:val="20"/>
          <w:lang w:val="sr-Cyrl-CS"/>
        </w:rPr>
      </w:pPr>
    </w:p>
    <w:p w14:paraId="5BC14D07" w14:textId="77777777" w:rsidR="00556C3B" w:rsidRPr="00556C3B" w:rsidRDefault="00556C3B" w:rsidP="00556C3B">
      <w:pPr>
        <w:ind w:firstLine="708"/>
        <w:jc w:val="both"/>
        <w:rPr>
          <w:sz w:val="20"/>
          <w:szCs w:val="20"/>
          <w:lang w:val="sr-Cyrl-CS"/>
        </w:rPr>
      </w:pPr>
      <w:r w:rsidRPr="00556C3B">
        <w:rPr>
          <w:sz w:val="20"/>
          <w:szCs w:val="20"/>
          <w:lang w:val="sr-Cyrl-CS"/>
        </w:rPr>
        <w:t>Такође чланом 29. Одлуке о буџету општине Ивањица за 2021. годину (</w:t>
      </w:r>
      <w:r w:rsidRPr="00556C3B">
        <w:rPr>
          <w:sz w:val="20"/>
          <w:szCs w:val="20"/>
        </w:rPr>
        <w:t>„</w:t>
      </w:r>
      <w:proofErr w:type="spellStart"/>
      <w:r w:rsidRPr="00556C3B">
        <w:rPr>
          <w:sz w:val="20"/>
          <w:szCs w:val="20"/>
        </w:rPr>
        <w:t>Службени</w:t>
      </w:r>
      <w:proofErr w:type="spellEnd"/>
      <w:r w:rsidRPr="00556C3B">
        <w:rPr>
          <w:sz w:val="20"/>
          <w:szCs w:val="20"/>
        </w:rPr>
        <w:t xml:space="preserve"> </w:t>
      </w:r>
      <w:proofErr w:type="spellStart"/>
      <w:r w:rsidRPr="00556C3B">
        <w:rPr>
          <w:sz w:val="20"/>
          <w:szCs w:val="20"/>
        </w:rPr>
        <w:t>лист</w:t>
      </w:r>
      <w:proofErr w:type="spellEnd"/>
      <w:r w:rsidRPr="00556C3B">
        <w:rPr>
          <w:sz w:val="20"/>
          <w:szCs w:val="20"/>
        </w:rPr>
        <w:t xml:space="preserve"> </w:t>
      </w:r>
      <w:proofErr w:type="spellStart"/>
      <w:r w:rsidRPr="00556C3B">
        <w:rPr>
          <w:sz w:val="20"/>
          <w:szCs w:val="20"/>
        </w:rPr>
        <w:t>општине</w:t>
      </w:r>
      <w:proofErr w:type="spellEnd"/>
      <w:r w:rsidRPr="00556C3B">
        <w:rPr>
          <w:sz w:val="20"/>
          <w:szCs w:val="20"/>
        </w:rPr>
        <w:t xml:space="preserve"> </w:t>
      </w:r>
      <w:proofErr w:type="spellStart"/>
      <w:r w:rsidRPr="00556C3B">
        <w:rPr>
          <w:sz w:val="20"/>
          <w:szCs w:val="20"/>
        </w:rPr>
        <w:t>Ивањица</w:t>
      </w:r>
      <w:proofErr w:type="spellEnd"/>
      <w:r w:rsidRPr="00556C3B">
        <w:rPr>
          <w:sz w:val="20"/>
          <w:szCs w:val="20"/>
        </w:rPr>
        <w:t>“</w:t>
      </w:r>
      <w:r w:rsidRPr="00556C3B">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556C3B">
        <w:rPr>
          <w:sz w:val="20"/>
          <w:szCs w:val="20"/>
          <w:lang w:val="sr-Cyrl-CS"/>
        </w:rPr>
        <w:t>апропријације</w:t>
      </w:r>
      <w:proofErr w:type="spellEnd"/>
      <w:r w:rsidRPr="00556C3B">
        <w:rPr>
          <w:sz w:val="20"/>
          <w:szCs w:val="20"/>
          <w:lang w:val="sr-Cyrl-CS"/>
        </w:rPr>
        <w:t xml:space="preserve"> за извршавање расхода по том основу.</w:t>
      </w:r>
    </w:p>
    <w:p w14:paraId="21B4F723" w14:textId="77777777" w:rsidR="00556C3B" w:rsidRPr="00556C3B" w:rsidRDefault="00556C3B" w:rsidP="00556C3B">
      <w:pPr>
        <w:ind w:firstLine="708"/>
        <w:jc w:val="both"/>
        <w:rPr>
          <w:sz w:val="20"/>
          <w:szCs w:val="20"/>
          <w:lang w:val="sr-Cyrl-CS"/>
        </w:rPr>
      </w:pPr>
    </w:p>
    <w:p w14:paraId="3679BB47" w14:textId="77777777" w:rsidR="00556C3B" w:rsidRPr="00556C3B" w:rsidRDefault="00556C3B" w:rsidP="00556C3B">
      <w:pPr>
        <w:ind w:firstLine="708"/>
        <w:jc w:val="both"/>
        <w:rPr>
          <w:sz w:val="20"/>
          <w:szCs w:val="20"/>
          <w:lang w:val="sr-Cyrl-CS"/>
        </w:rPr>
      </w:pPr>
      <w:proofErr w:type="spellStart"/>
      <w:r w:rsidRPr="00556C3B">
        <w:rPr>
          <w:sz w:val="20"/>
          <w:szCs w:val="20"/>
          <w:lang w:val="sr-Latn-RS"/>
        </w:rPr>
        <w:t>Уговор</w:t>
      </w:r>
      <w:proofErr w:type="spellEnd"/>
      <w:r w:rsidRPr="00556C3B">
        <w:rPr>
          <w:sz w:val="20"/>
          <w:szCs w:val="20"/>
          <w:lang w:val="sr-Cyrl-RS"/>
        </w:rPr>
        <w:t xml:space="preserve">ом </w:t>
      </w:r>
      <w:proofErr w:type="spellStart"/>
      <w:r w:rsidRPr="00556C3B">
        <w:rPr>
          <w:sz w:val="20"/>
          <w:szCs w:val="20"/>
          <w:lang w:val="sr-Latn-RS"/>
        </w:rPr>
        <w:t>између</w:t>
      </w:r>
      <w:proofErr w:type="spellEnd"/>
      <w:r w:rsidRPr="00556C3B">
        <w:rPr>
          <w:sz w:val="20"/>
          <w:szCs w:val="20"/>
          <w:lang w:val="sr-Latn-RS"/>
        </w:rPr>
        <w:t xml:space="preserve"> </w:t>
      </w:r>
      <w:proofErr w:type="spellStart"/>
      <w:r w:rsidRPr="00556C3B">
        <w:rPr>
          <w:sz w:val="20"/>
          <w:szCs w:val="20"/>
          <w:lang w:val="sr-Latn-RS"/>
        </w:rPr>
        <w:t>Министарства</w:t>
      </w:r>
      <w:proofErr w:type="spellEnd"/>
      <w:r w:rsidRPr="00556C3B">
        <w:rPr>
          <w:sz w:val="20"/>
          <w:szCs w:val="20"/>
          <w:lang w:val="sr-Latn-RS"/>
        </w:rPr>
        <w:t xml:space="preserve">  </w:t>
      </w:r>
      <w:r w:rsidRPr="00556C3B">
        <w:rPr>
          <w:sz w:val="20"/>
          <w:szCs w:val="20"/>
          <w:lang w:val="sr-Cyrl-RS"/>
        </w:rPr>
        <w:t>заштите животне средине и Општине Ивањица број:404-133/2021-01 од 12. 07. 2021. године, Општини Ивањица пренета су наменска средства,</w:t>
      </w:r>
      <w:r w:rsidRPr="00556C3B">
        <w:rPr>
          <w:sz w:val="20"/>
          <w:szCs w:val="20"/>
          <w:lang w:val="sr-Latn-RS"/>
        </w:rPr>
        <w:t xml:space="preserve"> </w:t>
      </w:r>
      <w:r w:rsidRPr="00556C3B">
        <w:rPr>
          <w:sz w:val="20"/>
          <w:szCs w:val="20"/>
          <w:lang w:val="sr-Cyrl-CS"/>
        </w:rPr>
        <w:t>па је одлучено као у диспозитиву решења.</w:t>
      </w:r>
    </w:p>
    <w:p w14:paraId="77126A28" w14:textId="77777777" w:rsidR="00556C3B" w:rsidRPr="00556C3B" w:rsidRDefault="00556C3B" w:rsidP="00556C3B">
      <w:pPr>
        <w:rPr>
          <w:sz w:val="20"/>
          <w:szCs w:val="20"/>
          <w:lang w:val="sr-Cyrl-CS"/>
        </w:rPr>
      </w:pPr>
    </w:p>
    <w:p w14:paraId="187F78CB" w14:textId="77777777" w:rsidR="00556C3B" w:rsidRPr="00556C3B" w:rsidRDefault="00556C3B" w:rsidP="00556C3B">
      <w:pPr>
        <w:rPr>
          <w:sz w:val="20"/>
          <w:szCs w:val="20"/>
          <w:lang w:val="sr-Cyrl-CS"/>
        </w:rPr>
      </w:pPr>
    </w:p>
    <w:p w14:paraId="6D49CBC0" w14:textId="77777777" w:rsidR="00556C3B" w:rsidRPr="00556C3B" w:rsidRDefault="00556C3B" w:rsidP="00556C3B">
      <w:pPr>
        <w:rPr>
          <w:sz w:val="20"/>
          <w:szCs w:val="20"/>
          <w:lang w:val="sr-Cyrl-CS"/>
        </w:rPr>
      </w:pPr>
    </w:p>
    <w:p w14:paraId="4B7A4E0C" w14:textId="77777777" w:rsidR="00556C3B" w:rsidRDefault="00556C3B" w:rsidP="00556C3B">
      <w:pPr>
        <w:tabs>
          <w:tab w:val="left" w:pos="6495"/>
        </w:tabs>
        <w:ind w:left="5664"/>
        <w:rPr>
          <w:sz w:val="20"/>
          <w:szCs w:val="20"/>
          <w:lang w:val="sr-Latn-RS"/>
        </w:rPr>
      </w:pPr>
      <w:r w:rsidRPr="00556C3B">
        <w:rPr>
          <w:sz w:val="20"/>
          <w:szCs w:val="20"/>
          <w:lang w:val="sr-Cyrl-CS"/>
        </w:rPr>
        <w:tab/>
        <w:t xml:space="preserve">                                                                            </w:t>
      </w:r>
      <w:r w:rsidRPr="00556C3B">
        <w:rPr>
          <w:sz w:val="20"/>
          <w:szCs w:val="20"/>
        </w:rPr>
        <w:t xml:space="preserve">  </w:t>
      </w:r>
      <w:r w:rsidRPr="00556C3B">
        <w:rPr>
          <w:sz w:val="20"/>
          <w:szCs w:val="20"/>
          <w:lang w:val="sr-Cyrl-CS"/>
        </w:rPr>
        <w:t xml:space="preserve">            </w:t>
      </w:r>
      <w:r w:rsidRPr="00556C3B">
        <w:rPr>
          <w:sz w:val="20"/>
          <w:szCs w:val="20"/>
        </w:rPr>
        <w:t xml:space="preserve">  </w:t>
      </w:r>
      <w:r w:rsidRPr="00556C3B">
        <w:rPr>
          <w:sz w:val="20"/>
          <w:szCs w:val="20"/>
          <w:lang w:val="sr-Cyrl-CS"/>
        </w:rPr>
        <w:t xml:space="preserve">                                                                                 </w:t>
      </w:r>
      <w:r>
        <w:rPr>
          <w:sz w:val="20"/>
          <w:szCs w:val="20"/>
          <w:lang w:val="sr-Latn-RS"/>
        </w:rPr>
        <w:t xml:space="preserve">    </w:t>
      </w:r>
    </w:p>
    <w:p w14:paraId="431A73F2" w14:textId="29C43814" w:rsidR="00556C3B" w:rsidRPr="00556C3B" w:rsidRDefault="00556C3B" w:rsidP="00556C3B">
      <w:pPr>
        <w:tabs>
          <w:tab w:val="left" w:pos="6495"/>
        </w:tabs>
        <w:ind w:left="5664"/>
        <w:rPr>
          <w:sz w:val="20"/>
          <w:szCs w:val="20"/>
          <w:lang w:val="sr-Cyrl-CS"/>
        </w:rPr>
      </w:pPr>
      <w:r>
        <w:rPr>
          <w:sz w:val="20"/>
          <w:szCs w:val="20"/>
          <w:lang w:val="sr-Latn-RS"/>
        </w:rPr>
        <w:t xml:space="preserve">                                                          </w:t>
      </w:r>
      <w:r w:rsidRPr="00556C3B">
        <w:rPr>
          <w:sz w:val="20"/>
          <w:szCs w:val="20"/>
          <w:lang w:val="sr-Cyrl-CS"/>
        </w:rPr>
        <w:t>НАЧЕЛНИК</w:t>
      </w:r>
    </w:p>
    <w:p w14:paraId="476B2F45" w14:textId="0ED78885" w:rsidR="00556C3B" w:rsidRPr="00556C3B" w:rsidRDefault="00556C3B" w:rsidP="00556C3B">
      <w:pPr>
        <w:tabs>
          <w:tab w:val="left" w:pos="5430"/>
        </w:tabs>
        <w:rPr>
          <w:sz w:val="20"/>
          <w:szCs w:val="20"/>
          <w:lang w:val="sr-Cyrl-CS"/>
        </w:rPr>
      </w:pPr>
      <w:r w:rsidRPr="00556C3B">
        <w:rPr>
          <w:sz w:val="20"/>
          <w:szCs w:val="20"/>
        </w:rPr>
        <w:tab/>
      </w:r>
      <w:r>
        <w:rPr>
          <w:sz w:val="20"/>
          <w:szCs w:val="20"/>
        </w:rPr>
        <w:t xml:space="preserve">                                                          </w:t>
      </w:r>
      <w:r w:rsidRPr="00556C3B">
        <w:rPr>
          <w:sz w:val="20"/>
          <w:szCs w:val="20"/>
          <w:lang w:val="sr-Cyrl-CS"/>
        </w:rPr>
        <w:t xml:space="preserve"> Бојана Главинић</w:t>
      </w:r>
    </w:p>
    <w:p w14:paraId="76015656" w14:textId="77777777" w:rsidR="00556C3B" w:rsidRPr="00556C3B" w:rsidRDefault="00556C3B" w:rsidP="00556C3B">
      <w:pPr>
        <w:tabs>
          <w:tab w:val="left" w:pos="5955"/>
        </w:tabs>
        <w:rPr>
          <w:sz w:val="20"/>
          <w:szCs w:val="20"/>
          <w:lang w:val="sr-Cyrl-CS"/>
        </w:rPr>
      </w:pPr>
    </w:p>
    <w:p w14:paraId="382FBECA" w14:textId="7D9D0B23" w:rsidR="00117D24" w:rsidRDefault="00117D24" w:rsidP="002A2210"/>
    <w:p w14:paraId="0CC14018" w14:textId="6CC48E4A" w:rsidR="00556C3B" w:rsidRDefault="00556C3B" w:rsidP="002A2210"/>
    <w:p w14:paraId="4B93A837" w14:textId="6ABA194F" w:rsidR="00556C3B" w:rsidRDefault="00556C3B" w:rsidP="002A2210"/>
    <w:p w14:paraId="0069E1B7" w14:textId="77777777" w:rsidR="00F708F9" w:rsidRDefault="00F708F9" w:rsidP="002A2210"/>
    <w:p w14:paraId="451F8DFF" w14:textId="77777777" w:rsidR="00556C3B" w:rsidRDefault="00556C3B" w:rsidP="002A2210"/>
    <w:p w14:paraId="1AF83727" w14:textId="77777777" w:rsidR="007F3E73" w:rsidRPr="007F3E73" w:rsidRDefault="007F3E73" w:rsidP="007F3E73">
      <w:pPr>
        <w:rPr>
          <w:sz w:val="20"/>
          <w:szCs w:val="20"/>
          <w:lang w:val="sr-Cyrl-CS"/>
        </w:rPr>
      </w:pPr>
      <w:r w:rsidRPr="007F3E73">
        <w:rPr>
          <w:sz w:val="20"/>
          <w:szCs w:val="20"/>
          <w:lang w:val="sr-Cyrl-CS"/>
        </w:rPr>
        <w:lastRenderedPageBreak/>
        <w:t>Република Србија</w:t>
      </w:r>
    </w:p>
    <w:p w14:paraId="3F689BB3" w14:textId="77777777" w:rsidR="007F3E73" w:rsidRPr="007F3E73" w:rsidRDefault="007F3E73" w:rsidP="007F3E73">
      <w:pPr>
        <w:rPr>
          <w:sz w:val="20"/>
          <w:szCs w:val="20"/>
          <w:lang w:val="sr-Cyrl-RS"/>
        </w:rPr>
      </w:pPr>
      <w:r w:rsidRPr="007F3E73">
        <w:rPr>
          <w:sz w:val="20"/>
          <w:szCs w:val="20"/>
          <w:lang w:val="sr-Cyrl-CS"/>
        </w:rPr>
        <w:t>О</w:t>
      </w:r>
      <w:r w:rsidRPr="007F3E73">
        <w:rPr>
          <w:sz w:val="20"/>
          <w:szCs w:val="20"/>
          <w:lang w:val="sr-Latn-RS"/>
        </w:rPr>
        <w:t>ПШТИНА ИВАЊИЦА</w:t>
      </w:r>
    </w:p>
    <w:p w14:paraId="2B29F546" w14:textId="77777777" w:rsidR="007F3E73" w:rsidRPr="007F3E73" w:rsidRDefault="007F3E73" w:rsidP="007F3E73">
      <w:pPr>
        <w:rPr>
          <w:sz w:val="20"/>
          <w:szCs w:val="20"/>
          <w:lang w:val="sr-Cyrl-RS"/>
        </w:rPr>
      </w:pPr>
      <w:r w:rsidRPr="007F3E73">
        <w:rPr>
          <w:sz w:val="20"/>
          <w:szCs w:val="20"/>
          <w:lang w:val="sr-Cyrl-CS"/>
        </w:rPr>
        <w:t>ОПШТИНСКА УПРАВА</w:t>
      </w:r>
    </w:p>
    <w:p w14:paraId="03B350B4" w14:textId="77777777" w:rsidR="007F3E73" w:rsidRPr="007F3E73" w:rsidRDefault="007F3E73" w:rsidP="007F3E73">
      <w:pPr>
        <w:rPr>
          <w:sz w:val="20"/>
          <w:szCs w:val="20"/>
          <w:lang w:val="sr-Cyrl-RS"/>
        </w:rPr>
      </w:pPr>
      <w:r w:rsidRPr="007F3E73">
        <w:rPr>
          <w:sz w:val="20"/>
          <w:szCs w:val="20"/>
          <w:lang w:val="sr-Cyrl-CS"/>
        </w:rPr>
        <w:t>Број: 400-</w:t>
      </w:r>
      <w:r w:rsidRPr="007F3E73">
        <w:rPr>
          <w:sz w:val="20"/>
          <w:szCs w:val="20"/>
          <w:lang w:val="sr-Latn-RS"/>
        </w:rPr>
        <w:t>5-10</w:t>
      </w:r>
      <w:r w:rsidRPr="007F3E73">
        <w:rPr>
          <w:sz w:val="20"/>
          <w:szCs w:val="20"/>
          <w:lang w:val="sr-Cyrl-CS"/>
        </w:rPr>
        <w:t>/2</w:t>
      </w:r>
      <w:r w:rsidRPr="007F3E73">
        <w:rPr>
          <w:sz w:val="20"/>
          <w:szCs w:val="20"/>
          <w:lang w:val="sr-Latn-RS"/>
        </w:rPr>
        <w:t>021</w:t>
      </w:r>
      <w:r w:rsidRPr="007F3E73">
        <w:rPr>
          <w:sz w:val="20"/>
          <w:szCs w:val="20"/>
          <w:lang w:val="sr-Cyrl-CS"/>
        </w:rPr>
        <w:t>-01</w:t>
      </w:r>
    </w:p>
    <w:p w14:paraId="112BCDCE" w14:textId="77777777" w:rsidR="007F3E73" w:rsidRPr="007F3E73" w:rsidRDefault="007F3E73" w:rsidP="007F3E73">
      <w:pPr>
        <w:rPr>
          <w:sz w:val="20"/>
          <w:szCs w:val="20"/>
          <w:lang w:val="sr-Cyrl-CS"/>
        </w:rPr>
      </w:pPr>
      <w:r w:rsidRPr="007F3E73">
        <w:rPr>
          <w:sz w:val="20"/>
          <w:szCs w:val="20"/>
          <w:lang w:val="sr-Latn-RS"/>
        </w:rPr>
        <w:t>30.</w:t>
      </w:r>
      <w:r w:rsidRPr="007F3E73">
        <w:rPr>
          <w:sz w:val="20"/>
          <w:szCs w:val="20"/>
          <w:lang w:val="sr-Cyrl-CS"/>
        </w:rPr>
        <w:t xml:space="preserve"> </w:t>
      </w:r>
      <w:r w:rsidRPr="007F3E73">
        <w:rPr>
          <w:sz w:val="20"/>
          <w:szCs w:val="20"/>
          <w:lang w:val="sr-Latn-RS"/>
        </w:rPr>
        <w:t>09</w:t>
      </w:r>
      <w:r w:rsidRPr="007F3E73">
        <w:rPr>
          <w:sz w:val="20"/>
          <w:szCs w:val="20"/>
          <w:lang w:val="sr-Cyrl-CS"/>
        </w:rPr>
        <w:t>.</w:t>
      </w:r>
      <w:r w:rsidRPr="007F3E73">
        <w:rPr>
          <w:sz w:val="20"/>
          <w:szCs w:val="20"/>
        </w:rPr>
        <w:t xml:space="preserve"> </w:t>
      </w:r>
      <w:r w:rsidRPr="007F3E73">
        <w:rPr>
          <w:sz w:val="20"/>
          <w:szCs w:val="20"/>
          <w:lang w:val="sr-Cyrl-CS"/>
        </w:rPr>
        <w:t>202</w:t>
      </w:r>
      <w:r w:rsidRPr="007F3E73">
        <w:rPr>
          <w:sz w:val="20"/>
          <w:szCs w:val="20"/>
          <w:lang w:val="sr-Latn-RS"/>
        </w:rPr>
        <w:t>1</w:t>
      </w:r>
      <w:r w:rsidRPr="007F3E73">
        <w:rPr>
          <w:sz w:val="20"/>
          <w:szCs w:val="20"/>
          <w:lang w:val="sr-Cyrl-CS"/>
        </w:rPr>
        <w:t>. године</w:t>
      </w:r>
    </w:p>
    <w:p w14:paraId="58830517" w14:textId="77777777" w:rsidR="007F3E73" w:rsidRPr="007F3E73" w:rsidRDefault="007F3E73" w:rsidP="007F3E73">
      <w:pPr>
        <w:rPr>
          <w:sz w:val="20"/>
          <w:szCs w:val="20"/>
          <w:lang w:val="sr-Cyrl-CS"/>
        </w:rPr>
      </w:pPr>
      <w:r w:rsidRPr="007F3E73">
        <w:rPr>
          <w:sz w:val="20"/>
          <w:szCs w:val="20"/>
          <w:lang w:val="sr-Cyrl-CS"/>
        </w:rPr>
        <w:t>Ивањица</w:t>
      </w:r>
    </w:p>
    <w:p w14:paraId="35673878" w14:textId="77777777" w:rsidR="007F3E73" w:rsidRPr="007F3E73" w:rsidRDefault="007F3E73" w:rsidP="007F3E73">
      <w:pPr>
        <w:rPr>
          <w:sz w:val="20"/>
          <w:szCs w:val="20"/>
          <w:lang w:val="sr-Cyrl-CS"/>
        </w:rPr>
      </w:pPr>
    </w:p>
    <w:p w14:paraId="53EE29C3" w14:textId="77777777" w:rsidR="007F3E73" w:rsidRPr="007F3E73" w:rsidRDefault="007F3E73" w:rsidP="007F3E73">
      <w:pPr>
        <w:ind w:firstLine="708"/>
        <w:jc w:val="both"/>
        <w:rPr>
          <w:sz w:val="20"/>
          <w:szCs w:val="20"/>
          <w:lang w:val="sr-Cyrl-CS"/>
        </w:rPr>
      </w:pPr>
      <w:r w:rsidRPr="007F3E73">
        <w:rPr>
          <w:sz w:val="20"/>
          <w:szCs w:val="20"/>
          <w:lang w:val="sr-Cyrl-CS"/>
        </w:rPr>
        <w:t xml:space="preserve">На основу члана </w:t>
      </w:r>
      <w:r w:rsidRPr="007F3E73">
        <w:rPr>
          <w:sz w:val="20"/>
          <w:szCs w:val="20"/>
        </w:rPr>
        <w:t>5</w:t>
      </w:r>
      <w:r w:rsidRPr="007F3E73">
        <w:rPr>
          <w:sz w:val="20"/>
          <w:szCs w:val="20"/>
          <w:lang w:val="sr-Cyrl-CS"/>
        </w:rPr>
        <w:t xml:space="preserve">. </w:t>
      </w:r>
      <w:proofErr w:type="spellStart"/>
      <w:r w:rsidRPr="007F3E73">
        <w:rPr>
          <w:sz w:val="20"/>
          <w:szCs w:val="20"/>
        </w:rPr>
        <w:t>став</w:t>
      </w:r>
      <w:proofErr w:type="spellEnd"/>
      <w:r w:rsidRPr="007F3E73">
        <w:rPr>
          <w:sz w:val="20"/>
          <w:szCs w:val="20"/>
        </w:rPr>
        <w:t xml:space="preserve"> 6. </w:t>
      </w:r>
      <w:r w:rsidRPr="007F3E73">
        <w:rPr>
          <w:sz w:val="20"/>
          <w:szCs w:val="20"/>
          <w:lang w:val="sr-Cyrl-CS"/>
        </w:rPr>
        <w:t>Закона о буџетском систему („Службени гласник РС“ број 54/2009</w:t>
      </w:r>
      <w:r w:rsidRPr="007F3E73">
        <w:rPr>
          <w:sz w:val="20"/>
          <w:szCs w:val="20"/>
        </w:rPr>
        <w:t>,</w:t>
      </w:r>
      <w:r w:rsidRPr="007F3E73">
        <w:rPr>
          <w:sz w:val="20"/>
          <w:szCs w:val="20"/>
          <w:lang w:val="sr-Cyrl-CS"/>
        </w:rPr>
        <w:t xml:space="preserve"> 73/2010, 101/201</w:t>
      </w:r>
      <w:r w:rsidRPr="007F3E73">
        <w:rPr>
          <w:sz w:val="20"/>
          <w:szCs w:val="20"/>
          <w:lang w:val="sr-Cyrl-RS"/>
        </w:rPr>
        <w:t>0</w:t>
      </w:r>
      <w:r w:rsidRPr="007F3E73">
        <w:rPr>
          <w:sz w:val="20"/>
          <w:szCs w:val="20"/>
          <w:lang w:val="sr-Latn-RS"/>
        </w:rPr>
        <w:t>,</w:t>
      </w:r>
      <w:r w:rsidRPr="007F3E73">
        <w:rPr>
          <w:sz w:val="20"/>
          <w:szCs w:val="20"/>
          <w:lang w:val="sr-Cyrl-CS"/>
        </w:rPr>
        <w:t xml:space="preserve"> 101/2011</w:t>
      </w:r>
      <w:r w:rsidRPr="007F3E73">
        <w:rPr>
          <w:sz w:val="20"/>
          <w:szCs w:val="20"/>
          <w:lang w:val="sr-Latn-RS"/>
        </w:rPr>
        <w:t>,</w:t>
      </w:r>
      <w:r w:rsidRPr="007F3E73">
        <w:rPr>
          <w:sz w:val="20"/>
          <w:szCs w:val="20"/>
          <w:lang w:val="sr-Cyrl-CS"/>
        </w:rPr>
        <w:t xml:space="preserve"> 93/2012, 62/2013, 63/2013-испр., 108/2013</w:t>
      </w:r>
      <w:r w:rsidRPr="007F3E73">
        <w:rPr>
          <w:sz w:val="20"/>
          <w:szCs w:val="20"/>
          <w:lang w:val="sr-Latn-RS"/>
        </w:rPr>
        <w:t>,</w:t>
      </w:r>
      <w:r w:rsidRPr="007F3E73">
        <w:rPr>
          <w:sz w:val="20"/>
          <w:szCs w:val="20"/>
          <w:lang w:val="sr-Cyrl-CS"/>
        </w:rPr>
        <w:t xml:space="preserve"> 142/2014</w:t>
      </w:r>
      <w:r w:rsidRPr="007F3E73">
        <w:rPr>
          <w:sz w:val="20"/>
          <w:szCs w:val="20"/>
          <w:lang w:val="sr-Latn-RS"/>
        </w:rPr>
        <w:t xml:space="preserve">, 68/2015 </w:t>
      </w:r>
      <w:proofErr w:type="spellStart"/>
      <w:r w:rsidRPr="007F3E73">
        <w:rPr>
          <w:sz w:val="20"/>
          <w:szCs w:val="20"/>
          <w:lang w:val="sr-Latn-RS"/>
        </w:rPr>
        <w:t>др</w:t>
      </w:r>
      <w:proofErr w:type="spellEnd"/>
      <w:r w:rsidRPr="007F3E73">
        <w:rPr>
          <w:sz w:val="20"/>
          <w:szCs w:val="20"/>
          <w:lang w:val="sr-Latn-RS"/>
        </w:rPr>
        <w:t xml:space="preserve">. </w:t>
      </w:r>
      <w:r w:rsidRPr="007F3E73">
        <w:rPr>
          <w:sz w:val="20"/>
          <w:szCs w:val="20"/>
          <w:lang w:val="sr-Cyrl-RS"/>
        </w:rPr>
        <w:t>З</w:t>
      </w:r>
      <w:proofErr w:type="spellStart"/>
      <w:r w:rsidRPr="007F3E73">
        <w:rPr>
          <w:sz w:val="20"/>
          <w:szCs w:val="20"/>
          <w:lang w:val="sr-Latn-RS"/>
        </w:rPr>
        <w:t>акон</w:t>
      </w:r>
      <w:proofErr w:type="spellEnd"/>
      <w:r w:rsidRPr="007F3E73">
        <w:rPr>
          <w:sz w:val="20"/>
          <w:szCs w:val="20"/>
          <w:lang w:val="sr-Latn-RS"/>
        </w:rPr>
        <w:t>,</w:t>
      </w:r>
      <w:r w:rsidRPr="007F3E73">
        <w:rPr>
          <w:sz w:val="20"/>
          <w:szCs w:val="20"/>
          <w:lang w:val="sr-Cyrl-RS"/>
        </w:rPr>
        <w:t xml:space="preserve"> 103/2015</w:t>
      </w:r>
      <w:r w:rsidRPr="007F3E73">
        <w:rPr>
          <w:sz w:val="20"/>
          <w:szCs w:val="20"/>
          <w:lang w:val="sr-Latn-RS"/>
        </w:rPr>
        <w:t>, 99/2016, 113/2017</w:t>
      </w:r>
      <w:r w:rsidRPr="007F3E73">
        <w:rPr>
          <w:sz w:val="20"/>
          <w:szCs w:val="20"/>
          <w:lang w:val="sr-Cyrl-RS"/>
        </w:rPr>
        <w:t>,</w:t>
      </w:r>
      <w:r w:rsidRPr="007F3E73">
        <w:rPr>
          <w:sz w:val="20"/>
          <w:szCs w:val="20"/>
          <w:lang w:val="sr-Latn-RS"/>
        </w:rPr>
        <w:t xml:space="preserve"> 95/2018</w:t>
      </w:r>
      <w:r w:rsidRPr="007F3E73">
        <w:rPr>
          <w:sz w:val="20"/>
          <w:szCs w:val="20"/>
          <w:lang w:val="sr-Cyrl-RS"/>
        </w:rPr>
        <w:t>, 31/2019</w:t>
      </w:r>
      <w:r w:rsidRPr="007F3E73">
        <w:rPr>
          <w:sz w:val="20"/>
          <w:szCs w:val="20"/>
          <w:lang w:val="sr-Latn-RS"/>
        </w:rPr>
        <w:t>,</w:t>
      </w:r>
      <w:r w:rsidRPr="007F3E73">
        <w:rPr>
          <w:sz w:val="20"/>
          <w:szCs w:val="20"/>
          <w:lang w:val="sr-Cyrl-RS"/>
        </w:rPr>
        <w:t xml:space="preserve"> 72/2019 и 149/2020</w:t>
      </w:r>
      <w:r w:rsidRPr="007F3E73">
        <w:rPr>
          <w:sz w:val="20"/>
          <w:szCs w:val="20"/>
          <w:lang w:val="sr-Cyrl-CS"/>
        </w:rPr>
        <w:t>),  члана 29. Одлуке о буџету општине Ивањица за 2021.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18/2020</w:t>
      </w:r>
      <w:r w:rsidRPr="007F3E73">
        <w:rPr>
          <w:sz w:val="20"/>
          <w:szCs w:val="20"/>
          <w:lang w:val="sr-Cyrl-RS"/>
        </w:rPr>
        <w:t xml:space="preserve"> и 5/2021)</w:t>
      </w:r>
      <w:r w:rsidRPr="007F3E73">
        <w:rPr>
          <w:sz w:val="20"/>
          <w:szCs w:val="20"/>
          <w:lang w:val="sr-Cyrl-CS"/>
        </w:rPr>
        <w:t xml:space="preserve">, члана </w:t>
      </w:r>
      <w:r w:rsidRPr="007F3E73">
        <w:rPr>
          <w:sz w:val="20"/>
          <w:szCs w:val="20"/>
          <w:lang w:val="sr-Latn-RS"/>
        </w:rPr>
        <w:t>2</w:t>
      </w:r>
      <w:r w:rsidRPr="007F3E73">
        <w:rPr>
          <w:sz w:val="20"/>
          <w:szCs w:val="20"/>
          <w:lang w:val="sr-Cyrl-CS"/>
        </w:rPr>
        <w:t xml:space="preserve">. </w:t>
      </w:r>
      <w:proofErr w:type="spellStart"/>
      <w:r w:rsidRPr="007F3E73">
        <w:rPr>
          <w:sz w:val="20"/>
          <w:szCs w:val="20"/>
          <w:lang w:val="sr-Latn-RS"/>
        </w:rPr>
        <w:t>Угов</w:t>
      </w:r>
      <w:proofErr w:type="spellEnd"/>
      <w:r w:rsidRPr="007F3E73">
        <w:rPr>
          <w:sz w:val="20"/>
          <w:szCs w:val="20"/>
          <w:lang w:val="sr-Cyrl-RS"/>
        </w:rPr>
        <w:t>ора између Министарства за бригу о селу и Општине Ивањице број: 404-188/2021-01 од 28. 09. 2021. године</w:t>
      </w:r>
      <w:r w:rsidRPr="007F3E73">
        <w:rPr>
          <w:color w:val="000000"/>
          <w:sz w:val="20"/>
          <w:szCs w:val="20"/>
          <w:lang w:val="sr-Cyrl-RS"/>
        </w:rPr>
        <w:t>,</w:t>
      </w:r>
      <w:r w:rsidRPr="007F3E73">
        <w:rPr>
          <w:sz w:val="20"/>
          <w:szCs w:val="20"/>
          <w:lang w:val="sr-Cyrl-CS"/>
        </w:rPr>
        <w:t xml:space="preserve"> Начелница општинске управе Ивањица доноси:</w:t>
      </w:r>
    </w:p>
    <w:p w14:paraId="72C4F355" w14:textId="77777777" w:rsidR="007F3E73" w:rsidRPr="007F3E73" w:rsidRDefault="007F3E73" w:rsidP="007F3E73">
      <w:pPr>
        <w:ind w:firstLine="708"/>
        <w:jc w:val="both"/>
        <w:rPr>
          <w:sz w:val="20"/>
          <w:szCs w:val="20"/>
          <w:lang w:val="sr-Cyrl-CS"/>
        </w:rPr>
      </w:pPr>
    </w:p>
    <w:p w14:paraId="08B7E763" w14:textId="77777777" w:rsidR="007F3E73" w:rsidRPr="007F3E73" w:rsidRDefault="007F3E73" w:rsidP="007F3E73">
      <w:pPr>
        <w:ind w:firstLine="708"/>
        <w:jc w:val="both"/>
        <w:rPr>
          <w:sz w:val="20"/>
          <w:szCs w:val="20"/>
          <w:lang w:val="sr-Cyrl-CS"/>
        </w:rPr>
      </w:pPr>
    </w:p>
    <w:p w14:paraId="12347CD6" w14:textId="77777777" w:rsidR="007F3E73" w:rsidRPr="007F3E73" w:rsidRDefault="007F3E73" w:rsidP="007F3E73">
      <w:pPr>
        <w:ind w:firstLine="708"/>
        <w:jc w:val="both"/>
        <w:rPr>
          <w:sz w:val="20"/>
          <w:szCs w:val="20"/>
          <w:lang w:val="sr-Cyrl-CS"/>
        </w:rPr>
      </w:pPr>
    </w:p>
    <w:p w14:paraId="02A5D63E" w14:textId="77777777" w:rsidR="007F3E73" w:rsidRPr="007F3E73" w:rsidRDefault="007F3E73" w:rsidP="007F3E73">
      <w:pPr>
        <w:jc w:val="center"/>
        <w:rPr>
          <w:b/>
          <w:sz w:val="20"/>
          <w:szCs w:val="20"/>
          <w:lang w:val="sr-Cyrl-CS"/>
        </w:rPr>
      </w:pPr>
      <w:r w:rsidRPr="007F3E73">
        <w:rPr>
          <w:b/>
          <w:sz w:val="20"/>
          <w:szCs w:val="20"/>
          <w:lang w:val="sr-Cyrl-CS"/>
        </w:rPr>
        <w:t>Р Е Ш Е Њ Е</w:t>
      </w:r>
    </w:p>
    <w:p w14:paraId="2F18BA5A" w14:textId="77777777" w:rsidR="007F3E73" w:rsidRPr="007F3E73" w:rsidRDefault="007F3E73" w:rsidP="007F3E73">
      <w:pPr>
        <w:jc w:val="center"/>
        <w:rPr>
          <w:b/>
          <w:sz w:val="20"/>
          <w:szCs w:val="20"/>
          <w:lang w:val="sr-Cyrl-CS"/>
        </w:rPr>
      </w:pPr>
      <w:r w:rsidRPr="007F3E73">
        <w:rPr>
          <w:b/>
          <w:sz w:val="20"/>
          <w:szCs w:val="20"/>
          <w:lang w:val="sr-Cyrl-CS"/>
        </w:rPr>
        <w:t>О ОТВАРАЊУ АПРОПРИЈАЦИЈЕ У БУЏЕТУ ОПШТИНЕ ИВАЊИЦА ЗА 202</w:t>
      </w:r>
      <w:r w:rsidRPr="007F3E73">
        <w:rPr>
          <w:b/>
          <w:sz w:val="20"/>
          <w:szCs w:val="20"/>
          <w:lang w:val="sr-Latn-RS"/>
        </w:rPr>
        <w:t>1</w:t>
      </w:r>
      <w:r w:rsidRPr="007F3E73">
        <w:rPr>
          <w:b/>
          <w:sz w:val="20"/>
          <w:szCs w:val="20"/>
          <w:lang w:val="sr-Cyrl-CS"/>
        </w:rPr>
        <w:t>. ГОДИНУ</w:t>
      </w:r>
    </w:p>
    <w:p w14:paraId="62B1E084" w14:textId="77777777" w:rsidR="007F3E73" w:rsidRPr="007F3E73" w:rsidRDefault="007F3E73" w:rsidP="007F3E73">
      <w:pPr>
        <w:jc w:val="center"/>
        <w:rPr>
          <w:b/>
          <w:sz w:val="20"/>
          <w:szCs w:val="20"/>
          <w:lang w:val="sr-Cyrl-CS"/>
        </w:rPr>
      </w:pPr>
    </w:p>
    <w:p w14:paraId="5CFF2648" w14:textId="77777777" w:rsidR="007F3E73" w:rsidRPr="007F3E73" w:rsidRDefault="007F3E73" w:rsidP="007F3E73">
      <w:pPr>
        <w:rPr>
          <w:sz w:val="20"/>
          <w:szCs w:val="20"/>
        </w:rPr>
      </w:pPr>
    </w:p>
    <w:p w14:paraId="436C7B70" w14:textId="77777777" w:rsidR="007F3E73" w:rsidRPr="007F3E73" w:rsidRDefault="007F3E73" w:rsidP="007F3E73">
      <w:pPr>
        <w:jc w:val="both"/>
        <w:rPr>
          <w:sz w:val="20"/>
          <w:szCs w:val="20"/>
          <w:lang w:val="sr-Cyrl-CS"/>
        </w:rPr>
      </w:pPr>
      <w:r w:rsidRPr="007F3E73">
        <w:rPr>
          <w:sz w:val="20"/>
          <w:szCs w:val="20"/>
          <w:lang w:val="sr-Cyrl-CS"/>
        </w:rPr>
        <w:t>1.  У члану 1. Одлуке о буџету општине Ивањица за 2021</w:t>
      </w:r>
      <w:r w:rsidRPr="007F3E73">
        <w:rPr>
          <w:sz w:val="20"/>
          <w:szCs w:val="20"/>
          <w:lang w:val="sr-Cyrl-RS"/>
        </w:rPr>
        <w:t>.</w:t>
      </w:r>
      <w:r w:rsidRPr="007F3E73">
        <w:rPr>
          <w:sz w:val="20"/>
          <w:szCs w:val="20"/>
          <w:lang w:val="sr-Cyrl-CS"/>
        </w:rPr>
        <w:t xml:space="preserve">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18/2020 и 5/2021</w:t>
      </w:r>
      <w:r w:rsidRPr="007F3E73">
        <w:rPr>
          <w:sz w:val="20"/>
          <w:szCs w:val="20"/>
          <w:lang w:val="sr-Latn-RS"/>
        </w:rPr>
        <w:t>)</w:t>
      </w:r>
      <w:r w:rsidRPr="007F3E73">
        <w:rPr>
          <w:sz w:val="20"/>
          <w:szCs w:val="20"/>
          <w:lang w:val="sr-Cyrl-CS"/>
        </w:rPr>
        <w:t xml:space="preserve">,  </w:t>
      </w:r>
      <w:r w:rsidRPr="007F3E73">
        <w:rPr>
          <w:sz w:val="20"/>
          <w:szCs w:val="20"/>
        </w:rPr>
        <w:t xml:space="preserve"> </w:t>
      </w:r>
      <w:r w:rsidRPr="007F3E73">
        <w:rPr>
          <w:sz w:val="20"/>
          <w:szCs w:val="20"/>
          <w:lang w:val="sr-Cyrl-RS"/>
        </w:rPr>
        <w:t xml:space="preserve">Текући наменски трансфери од Републике  </w:t>
      </w:r>
      <w:r w:rsidRPr="007F3E73">
        <w:rPr>
          <w:sz w:val="20"/>
          <w:szCs w:val="20"/>
          <w:lang w:val="sr-Latn-RS"/>
        </w:rPr>
        <w:t>у</w:t>
      </w:r>
      <w:r w:rsidRPr="007F3E73">
        <w:rPr>
          <w:sz w:val="20"/>
          <w:szCs w:val="20"/>
          <w:lang w:val="sr-Cyrl-RS"/>
        </w:rPr>
        <w:t xml:space="preserve"> корист нивоа општине</w:t>
      </w:r>
      <w:r w:rsidRPr="007F3E73">
        <w:rPr>
          <w:sz w:val="20"/>
          <w:szCs w:val="20"/>
          <w:lang w:val="sr-Latn-RS"/>
        </w:rPr>
        <w:t xml:space="preserve">, </w:t>
      </w:r>
      <w:proofErr w:type="spellStart"/>
      <w:r w:rsidRPr="007F3E73">
        <w:rPr>
          <w:sz w:val="20"/>
          <w:szCs w:val="20"/>
          <w:lang w:val="sr-Latn-RS"/>
        </w:rPr>
        <w:t>извор</w:t>
      </w:r>
      <w:proofErr w:type="spellEnd"/>
      <w:r w:rsidRPr="007F3E73">
        <w:rPr>
          <w:sz w:val="20"/>
          <w:szCs w:val="20"/>
          <w:lang w:val="sr-Latn-RS"/>
        </w:rPr>
        <w:t xml:space="preserve"> </w:t>
      </w:r>
      <w:r w:rsidRPr="007F3E73">
        <w:rPr>
          <w:sz w:val="20"/>
          <w:szCs w:val="20"/>
          <w:lang w:val="sr-Cyrl-RS"/>
        </w:rPr>
        <w:t xml:space="preserve">финансирања </w:t>
      </w:r>
      <w:r w:rsidRPr="007F3E73">
        <w:rPr>
          <w:sz w:val="20"/>
          <w:szCs w:val="20"/>
          <w:lang w:val="sr-Latn-RS"/>
        </w:rPr>
        <w:t>0</w:t>
      </w:r>
      <w:r w:rsidRPr="007F3E73">
        <w:rPr>
          <w:sz w:val="20"/>
          <w:szCs w:val="20"/>
          <w:lang w:val="sr-Cyrl-RS"/>
        </w:rPr>
        <w:t>7 – Трансфери од других нивоа власти</w:t>
      </w:r>
      <w:r w:rsidRPr="007F3E73">
        <w:rPr>
          <w:sz w:val="20"/>
          <w:szCs w:val="20"/>
          <w:lang w:val="sr-Cyrl-CS"/>
        </w:rPr>
        <w:t>, економска класификација 733154</w:t>
      </w:r>
      <w:r w:rsidRPr="007F3E73">
        <w:rPr>
          <w:sz w:val="20"/>
          <w:szCs w:val="20"/>
        </w:rPr>
        <w:t xml:space="preserve"> </w:t>
      </w:r>
      <w:proofErr w:type="spellStart"/>
      <w:r w:rsidRPr="007F3E73">
        <w:rPr>
          <w:sz w:val="20"/>
          <w:szCs w:val="20"/>
        </w:rPr>
        <w:t>увећавају</w:t>
      </w:r>
      <w:proofErr w:type="spellEnd"/>
      <w:r w:rsidRPr="007F3E73">
        <w:rPr>
          <w:sz w:val="20"/>
          <w:szCs w:val="20"/>
          <w:lang w:val="sr-Cyrl-CS"/>
        </w:rPr>
        <w:t xml:space="preserve"> се у износу</w:t>
      </w:r>
      <w:r w:rsidRPr="007F3E73">
        <w:rPr>
          <w:sz w:val="20"/>
          <w:szCs w:val="20"/>
        </w:rPr>
        <w:t xml:space="preserve"> </w:t>
      </w:r>
      <w:r w:rsidRPr="007F3E73">
        <w:rPr>
          <w:sz w:val="20"/>
          <w:szCs w:val="20"/>
          <w:lang w:val="sr-Cyrl-RS"/>
        </w:rPr>
        <w:t>500.000,00</w:t>
      </w:r>
      <w:r w:rsidRPr="007F3E73">
        <w:rPr>
          <w:sz w:val="20"/>
          <w:szCs w:val="20"/>
          <w:lang w:val="sr-Cyrl-CS"/>
        </w:rPr>
        <w:t xml:space="preserve"> </w:t>
      </w:r>
      <w:r w:rsidRPr="007F3E73">
        <w:rPr>
          <w:sz w:val="20"/>
          <w:szCs w:val="20"/>
        </w:rPr>
        <w:t xml:space="preserve"> </w:t>
      </w:r>
      <w:proofErr w:type="spellStart"/>
      <w:r w:rsidRPr="007F3E73">
        <w:rPr>
          <w:sz w:val="20"/>
          <w:szCs w:val="20"/>
        </w:rPr>
        <w:t>динара</w:t>
      </w:r>
      <w:proofErr w:type="spellEnd"/>
      <w:r w:rsidRPr="007F3E73">
        <w:rPr>
          <w:sz w:val="20"/>
          <w:szCs w:val="20"/>
        </w:rPr>
        <w:t>.</w:t>
      </w:r>
    </w:p>
    <w:p w14:paraId="33C84504" w14:textId="77777777" w:rsidR="007F3E73" w:rsidRPr="007F3E73" w:rsidRDefault="007F3E73" w:rsidP="007F3E73">
      <w:pPr>
        <w:jc w:val="both"/>
        <w:rPr>
          <w:sz w:val="20"/>
          <w:szCs w:val="20"/>
          <w:lang w:val="sr-Cyrl-CS"/>
        </w:rPr>
      </w:pPr>
    </w:p>
    <w:p w14:paraId="250C6F50" w14:textId="77777777" w:rsidR="007F3E73" w:rsidRPr="007F3E73" w:rsidRDefault="007F3E73" w:rsidP="007F3E73">
      <w:pPr>
        <w:jc w:val="both"/>
        <w:rPr>
          <w:sz w:val="20"/>
          <w:szCs w:val="20"/>
          <w:lang w:val="sr-Cyrl-CS"/>
        </w:rPr>
      </w:pPr>
      <w:r w:rsidRPr="007F3E73">
        <w:rPr>
          <w:sz w:val="20"/>
          <w:szCs w:val="20"/>
          <w:lang w:val="sr-Cyrl-CS"/>
        </w:rPr>
        <w:t xml:space="preserve">2.  Средства из </w:t>
      </w:r>
      <w:proofErr w:type="spellStart"/>
      <w:r w:rsidRPr="007F3E73">
        <w:rPr>
          <w:sz w:val="20"/>
          <w:szCs w:val="20"/>
          <w:lang w:val="sr-Latn-RS"/>
        </w:rPr>
        <w:t>тачке</w:t>
      </w:r>
      <w:proofErr w:type="spellEnd"/>
      <w:r w:rsidRPr="007F3E73">
        <w:rPr>
          <w:sz w:val="20"/>
          <w:szCs w:val="20"/>
          <w:lang w:val="sr-Cyrl-CS"/>
        </w:rPr>
        <w:t xml:space="preserve"> 1. овог решења у износу 500.000,00 распоређују се у члану 5. Одлуке о буџету општине Ивањица за 2021. годину у оквиру раздела 4. Општинска управа, Програм </w:t>
      </w:r>
      <w:r w:rsidRPr="007F3E73">
        <w:rPr>
          <w:sz w:val="20"/>
          <w:szCs w:val="20"/>
          <w:lang w:val="sr-Cyrl-RS"/>
        </w:rPr>
        <w:t>1201</w:t>
      </w:r>
      <w:r w:rsidRPr="007F3E73">
        <w:rPr>
          <w:sz w:val="20"/>
          <w:szCs w:val="20"/>
          <w:lang w:val="sr-Cyrl-CS"/>
        </w:rPr>
        <w:t xml:space="preserve">: Развој културе и информисања, Пројекат:1201-4016 – „Михољски сусрети села“, функција </w:t>
      </w:r>
      <w:r w:rsidRPr="007F3E73">
        <w:rPr>
          <w:sz w:val="20"/>
          <w:szCs w:val="20"/>
          <w:lang w:val="sr-Cyrl-RS"/>
        </w:rPr>
        <w:t>820</w:t>
      </w:r>
      <w:r w:rsidRPr="007F3E73">
        <w:rPr>
          <w:sz w:val="20"/>
          <w:szCs w:val="20"/>
          <w:lang w:val="sr-Cyrl-CS"/>
        </w:rPr>
        <w:t xml:space="preserve"> – </w:t>
      </w:r>
      <w:r w:rsidRPr="007F3E73">
        <w:rPr>
          <w:sz w:val="20"/>
          <w:szCs w:val="20"/>
          <w:lang w:val="sr-Cyrl-RS"/>
        </w:rPr>
        <w:t>Услуге културе</w:t>
      </w:r>
      <w:r w:rsidRPr="007F3E73">
        <w:rPr>
          <w:sz w:val="20"/>
          <w:szCs w:val="20"/>
          <w:lang w:val="sr-Cyrl-CS"/>
        </w:rPr>
        <w:t>, Извор финансирања 07 –</w:t>
      </w:r>
      <w:r w:rsidRPr="007F3E73">
        <w:rPr>
          <w:sz w:val="20"/>
          <w:szCs w:val="20"/>
          <w:lang w:val="sr-Cyrl-RS"/>
        </w:rPr>
        <w:t xml:space="preserve"> Трансфери од других нивоа власти</w:t>
      </w:r>
      <w:r w:rsidRPr="007F3E73">
        <w:rPr>
          <w:sz w:val="20"/>
          <w:szCs w:val="20"/>
          <w:lang w:val="sr-Cyrl-CS"/>
        </w:rPr>
        <w:t xml:space="preserve"> и то:</w:t>
      </w:r>
    </w:p>
    <w:p w14:paraId="69172721" w14:textId="77777777" w:rsidR="007F3E73" w:rsidRPr="007F3E73" w:rsidRDefault="007F3E73" w:rsidP="007F3E73">
      <w:pPr>
        <w:jc w:val="both"/>
        <w:rPr>
          <w:sz w:val="20"/>
          <w:szCs w:val="20"/>
          <w:lang w:val="sr-Cyrl-CS"/>
        </w:rPr>
      </w:pPr>
    </w:p>
    <w:p w14:paraId="3844F960" w14:textId="77777777" w:rsidR="007F3E73" w:rsidRPr="007F3E73" w:rsidRDefault="007F3E73" w:rsidP="007F3E73">
      <w:pPr>
        <w:jc w:val="both"/>
        <w:rPr>
          <w:sz w:val="20"/>
          <w:szCs w:val="20"/>
          <w:lang w:val="sr-Cyrl-CS"/>
        </w:rPr>
      </w:pPr>
      <w:r w:rsidRPr="007F3E73">
        <w:rPr>
          <w:sz w:val="20"/>
          <w:szCs w:val="20"/>
          <w:lang w:val="sr-Cyrl-CS"/>
        </w:rPr>
        <w:t xml:space="preserve">- </w:t>
      </w:r>
      <w:proofErr w:type="spellStart"/>
      <w:r w:rsidRPr="007F3E73">
        <w:rPr>
          <w:sz w:val="20"/>
          <w:szCs w:val="20"/>
          <w:lang w:val="sr-Cyrl-CS"/>
        </w:rPr>
        <w:t>апропријација</w:t>
      </w:r>
      <w:proofErr w:type="spellEnd"/>
      <w:r w:rsidRPr="007F3E73">
        <w:rPr>
          <w:sz w:val="20"/>
          <w:szCs w:val="20"/>
          <w:lang w:val="sr-Cyrl-CS"/>
        </w:rPr>
        <w:t xml:space="preserve"> економска класификација 421 - Стални трошкови у износу 350.000,00 динара (конто намене 421600 – Закуп имовине и опреме), позиција 110/1,</w:t>
      </w:r>
    </w:p>
    <w:p w14:paraId="491FB04A" w14:textId="77777777" w:rsidR="007F3E73" w:rsidRPr="007F3E73" w:rsidRDefault="007F3E73" w:rsidP="007F3E73">
      <w:pPr>
        <w:jc w:val="both"/>
        <w:rPr>
          <w:sz w:val="20"/>
          <w:szCs w:val="20"/>
          <w:lang w:val="sr-Cyrl-CS"/>
        </w:rPr>
      </w:pPr>
      <w:r w:rsidRPr="007F3E73">
        <w:rPr>
          <w:sz w:val="20"/>
          <w:szCs w:val="20"/>
          <w:lang w:val="sr-Cyrl-CS"/>
        </w:rPr>
        <w:t xml:space="preserve">- </w:t>
      </w:r>
      <w:proofErr w:type="spellStart"/>
      <w:r w:rsidRPr="007F3E73">
        <w:rPr>
          <w:sz w:val="20"/>
          <w:szCs w:val="20"/>
          <w:lang w:val="sr-Cyrl-CS"/>
        </w:rPr>
        <w:t>апропријација</w:t>
      </w:r>
      <w:proofErr w:type="spellEnd"/>
      <w:r w:rsidRPr="007F3E73">
        <w:rPr>
          <w:sz w:val="20"/>
          <w:szCs w:val="20"/>
          <w:lang w:val="sr-Cyrl-CS"/>
        </w:rPr>
        <w:t xml:space="preserve"> економска класификација 423 – Услуге по уговору у износу 150.000,00 динара (конто намене 423400 – Услуге информисања у износу 101.100,00 динара, конто намене 423500 – Стручне у износу 18.900,00 динара и конто намене 423900 – Остале опште услуге у износу 30.000,00 динара), позиција 110/2.</w:t>
      </w:r>
    </w:p>
    <w:p w14:paraId="5FBAED9C" w14:textId="77777777" w:rsidR="007F3E73" w:rsidRPr="007F3E73" w:rsidRDefault="007F3E73" w:rsidP="007F3E73">
      <w:pPr>
        <w:jc w:val="both"/>
        <w:rPr>
          <w:sz w:val="20"/>
          <w:szCs w:val="20"/>
          <w:lang w:val="sr-Cyrl-CS"/>
        </w:rPr>
      </w:pPr>
    </w:p>
    <w:p w14:paraId="213A54A3" w14:textId="77777777" w:rsidR="007F3E73" w:rsidRPr="007F3E73" w:rsidRDefault="007F3E73" w:rsidP="007F3E73">
      <w:pPr>
        <w:jc w:val="both"/>
        <w:rPr>
          <w:sz w:val="20"/>
          <w:szCs w:val="20"/>
          <w:lang w:val="sr-Cyrl-CS"/>
        </w:rPr>
      </w:pPr>
    </w:p>
    <w:p w14:paraId="55CDB852" w14:textId="77777777" w:rsidR="007F3E73" w:rsidRPr="007F3E73" w:rsidRDefault="007F3E73" w:rsidP="007F3E73">
      <w:pPr>
        <w:jc w:val="both"/>
        <w:rPr>
          <w:sz w:val="20"/>
          <w:szCs w:val="20"/>
          <w:lang w:val="sr-Cyrl-CS"/>
        </w:rPr>
      </w:pPr>
      <w:r w:rsidRPr="007F3E73">
        <w:rPr>
          <w:sz w:val="20"/>
          <w:szCs w:val="20"/>
          <w:lang w:val="sr-Cyrl-CS"/>
        </w:rPr>
        <w:t>3.  О реализацији овог решења стараће се Општинска управа - одељење за буџет и финансије.</w:t>
      </w:r>
    </w:p>
    <w:p w14:paraId="50250A17" w14:textId="77777777" w:rsidR="007F3E73" w:rsidRPr="007F3E73" w:rsidRDefault="007F3E73" w:rsidP="007F3E73">
      <w:pPr>
        <w:rPr>
          <w:sz w:val="20"/>
          <w:szCs w:val="20"/>
          <w:lang w:val="sr-Cyrl-CS"/>
        </w:rPr>
      </w:pPr>
    </w:p>
    <w:p w14:paraId="3800E833" w14:textId="77777777" w:rsidR="007F3E73" w:rsidRPr="007F3E73" w:rsidRDefault="007F3E73" w:rsidP="007F3E73">
      <w:pPr>
        <w:rPr>
          <w:sz w:val="20"/>
          <w:szCs w:val="20"/>
          <w:lang w:val="sr-Cyrl-CS"/>
        </w:rPr>
      </w:pPr>
      <w:r w:rsidRPr="007F3E73">
        <w:rPr>
          <w:sz w:val="20"/>
          <w:szCs w:val="20"/>
          <w:lang w:val="sr-Cyrl-CS"/>
        </w:rPr>
        <w:t>4.  Ово решење биће објављено у „Службеном листу општине Ивањица“</w:t>
      </w:r>
    </w:p>
    <w:p w14:paraId="15D8D02F" w14:textId="4704F78E" w:rsidR="007F3E73" w:rsidRDefault="007F3E73" w:rsidP="007F3E73">
      <w:pPr>
        <w:rPr>
          <w:sz w:val="20"/>
          <w:szCs w:val="20"/>
          <w:lang w:val="sr-Cyrl-CS"/>
        </w:rPr>
      </w:pPr>
    </w:p>
    <w:p w14:paraId="2499D6BB" w14:textId="77777777" w:rsidR="007F3E73" w:rsidRPr="007F3E73" w:rsidRDefault="007F3E73" w:rsidP="007F3E73">
      <w:pPr>
        <w:rPr>
          <w:sz w:val="20"/>
          <w:szCs w:val="20"/>
          <w:lang w:val="sr-Cyrl-CS"/>
        </w:rPr>
      </w:pPr>
    </w:p>
    <w:p w14:paraId="39B764E1" w14:textId="77777777" w:rsidR="007F3E73" w:rsidRPr="007F3E73" w:rsidRDefault="007F3E73" w:rsidP="007F3E73">
      <w:pPr>
        <w:tabs>
          <w:tab w:val="left" w:pos="5430"/>
        </w:tabs>
        <w:jc w:val="center"/>
        <w:rPr>
          <w:b/>
          <w:sz w:val="20"/>
          <w:szCs w:val="20"/>
          <w:lang w:val="sr-Cyrl-CS"/>
        </w:rPr>
      </w:pPr>
      <w:r w:rsidRPr="007F3E73">
        <w:rPr>
          <w:b/>
          <w:sz w:val="20"/>
          <w:szCs w:val="20"/>
          <w:lang w:val="sr-Cyrl-CS"/>
        </w:rPr>
        <w:t>О б р а з л о ж е њ е</w:t>
      </w:r>
    </w:p>
    <w:p w14:paraId="4BA5E25B" w14:textId="77777777" w:rsidR="007F3E73" w:rsidRPr="007F3E73" w:rsidRDefault="007F3E73" w:rsidP="007F3E73">
      <w:pPr>
        <w:tabs>
          <w:tab w:val="left" w:pos="5430"/>
        </w:tabs>
        <w:jc w:val="center"/>
        <w:rPr>
          <w:b/>
          <w:sz w:val="20"/>
          <w:szCs w:val="20"/>
          <w:lang w:val="sr-Cyrl-CS"/>
        </w:rPr>
      </w:pPr>
    </w:p>
    <w:p w14:paraId="35E99600" w14:textId="77777777" w:rsidR="007F3E73" w:rsidRPr="007F3E73" w:rsidRDefault="007F3E73" w:rsidP="007F3E73">
      <w:pPr>
        <w:ind w:firstLine="708"/>
        <w:jc w:val="both"/>
        <w:rPr>
          <w:sz w:val="20"/>
          <w:szCs w:val="20"/>
          <w:lang w:val="sr-Cyrl-CS"/>
        </w:rPr>
      </w:pPr>
      <w:r w:rsidRPr="007F3E73">
        <w:rPr>
          <w:sz w:val="20"/>
          <w:szCs w:val="20"/>
          <w:lang w:val="sr-Cyrl-CS"/>
        </w:rPr>
        <w:t xml:space="preserve">Чланом 5 став </w:t>
      </w:r>
      <w:r w:rsidRPr="007F3E73">
        <w:rPr>
          <w:sz w:val="20"/>
          <w:szCs w:val="20"/>
        </w:rPr>
        <w:t>6.</w:t>
      </w:r>
      <w:r w:rsidRPr="007F3E73">
        <w:rPr>
          <w:sz w:val="20"/>
          <w:szCs w:val="20"/>
          <w:lang w:val="sr-Cyrl-RS"/>
        </w:rPr>
        <w:t xml:space="preserve"> </w:t>
      </w:r>
      <w:r w:rsidRPr="007F3E73">
        <w:rPr>
          <w:sz w:val="20"/>
          <w:szCs w:val="20"/>
          <w:lang w:val="sr-Cyrl-CS"/>
        </w:rPr>
        <w:t>Закона о буџетском систему („Службени гласник РС“ број 54/2009</w:t>
      </w:r>
      <w:r w:rsidRPr="007F3E73">
        <w:rPr>
          <w:sz w:val="20"/>
          <w:szCs w:val="20"/>
        </w:rPr>
        <w:t>,</w:t>
      </w:r>
      <w:r w:rsidRPr="007F3E73">
        <w:rPr>
          <w:sz w:val="20"/>
          <w:szCs w:val="20"/>
          <w:lang w:val="sr-Cyrl-CS"/>
        </w:rPr>
        <w:t xml:space="preserve"> 73/2010, 101/201</w:t>
      </w:r>
      <w:r w:rsidRPr="007F3E73">
        <w:rPr>
          <w:sz w:val="20"/>
          <w:szCs w:val="20"/>
          <w:lang w:val="sr-Cyrl-RS"/>
        </w:rPr>
        <w:t>0</w:t>
      </w:r>
      <w:r w:rsidRPr="007F3E73">
        <w:rPr>
          <w:sz w:val="20"/>
          <w:szCs w:val="20"/>
          <w:lang w:val="sr-Latn-RS"/>
        </w:rPr>
        <w:t>,</w:t>
      </w:r>
      <w:r w:rsidRPr="007F3E73">
        <w:rPr>
          <w:sz w:val="20"/>
          <w:szCs w:val="20"/>
          <w:lang w:val="sr-Cyrl-CS"/>
        </w:rPr>
        <w:t xml:space="preserve"> 101/2011, 93/2012, 62/2013, 63/2013-испр., 108/2013, 142/2014, </w:t>
      </w:r>
      <w:r w:rsidRPr="007F3E73">
        <w:rPr>
          <w:sz w:val="20"/>
          <w:szCs w:val="20"/>
          <w:lang w:val="sr-Latn-RS"/>
        </w:rPr>
        <w:t xml:space="preserve">68/2015 </w:t>
      </w:r>
      <w:proofErr w:type="spellStart"/>
      <w:r w:rsidRPr="007F3E73">
        <w:rPr>
          <w:sz w:val="20"/>
          <w:szCs w:val="20"/>
          <w:lang w:val="sr-Latn-RS"/>
        </w:rPr>
        <w:t>др</w:t>
      </w:r>
      <w:proofErr w:type="spellEnd"/>
      <w:r w:rsidRPr="007F3E73">
        <w:rPr>
          <w:sz w:val="20"/>
          <w:szCs w:val="20"/>
          <w:lang w:val="sr-Latn-RS"/>
        </w:rPr>
        <w:t xml:space="preserve">. </w:t>
      </w:r>
      <w:r w:rsidRPr="007F3E73">
        <w:rPr>
          <w:sz w:val="20"/>
          <w:szCs w:val="20"/>
          <w:lang w:val="sr-Cyrl-RS"/>
        </w:rPr>
        <w:t>З</w:t>
      </w:r>
      <w:proofErr w:type="spellStart"/>
      <w:r w:rsidRPr="007F3E73">
        <w:rPr>
          <w:sz w:val="20"/>
          <w:szCs w:val="20"/>
          <w:lang w:val="sr-Latn-RS"/>
        </w:rPr>
        <w:t>акон</w:t>
      </w:r>
      <w:proofErr w:type="spellEnd"/>
      <w:r w:rsidRPr="007F3E73">
        <w:rPr>
          <w:sz w:val="20"/>
          <w:szCs w:val="20"/>
          <w:lang w:val="sr-Cyrl-RS"/>
        </w:rPr>
        <w:t>, 103/2015,99/2016, 113/2017, 95/2018, 31/2019, 72/2019 и 149/2020</w:t>
      </w:r>
      <w:r w:rsidRPr="007F3E73">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7F3E73">
        <w:rPr>
          <w:sz w:val="20"/>
          <w:szCs w:val="20"/>
          <w:lang w:val="sr-Cyrl-CS"/>
        </w:rPr>
        <w:t>апропријације</w:t>
      </w:r>
      <w:proofErr w:type="spellEnd"/>
      <w:r w:rsidRPr="007F3E73">
        <w:rPr>
          <w:sz w:val="20"/>
          <w:szCs w:val="20"/>
          <w:lang w:val="sr-Cyrl-CS"/>
        </w:rPr>
        <w:t xml:space="preserve"> за извршавање расхода и издатака по том основу.</w:t>
      </w:r>
    </w:p>
    <w:p w14:paraId="5D2C48C7" w14:textId="77777777" w:rsidR="007F3E73" w:rsidRPr="007F3E73" w:rsidRDefault="007F3E73" w:rsidP="007F3E73">
      <w:pPr>
        <w:ind w:firstLine="708"/>
        <w:jc w:val="both"/>
        <w:rPr>
          <w:sz w:val="20"/>
          <w:szCs w:val="20"/>
          <w:lang w:val="sr-Cyrl-CS"/>
        </w:rPr>
      </w:pPr>
    </w:p>
    <w:p w14:paraId="06F0DEC7" w14:textId="77777777" w:rsidR="007F3E73" w:rsidRPr="007F3E73" w:rsidRDefault="007F3E73" w:rsidP="007F3E73">
      <w:pPr>
        <w:ind w:firstLine="708"/>
        <w:jc w:val="both"/>
        <w:rPr>
          <w:sz w:val="20"/>
          <w:szCs w:val="20"/>
          <w:lang w:val="sr-Cyrl-CS"/>
        </w:rPr>
      </w:pPr>
      <w:r w:rsidRPr="007F3E73">
        <w:rPr>
          <w:sz w:val="20"/>
          <w:szCs w:val="20"/>
          <w:lang w:val="sr-Cyrl-CS"/>
        </w:rPr>
        <w:t>Такође чланом 29. Одлуке о буџету општине Ивањица за 2021.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7F3E73">
        <w:rPr>
          <w:sz w:val="20"/>
          <w:szCs w:val="20"/>
          <w:lang w:val="sr-Cyrl-CS"/>
        </w:rPr>
        <w:t>апропријације</w:t>
      </w:r>
      <w:proofErr w:type="spellEnd"/>
      <w:r w:rsidRPr="007F3E73">
        <w:rPr>
          <w:sz w:val="20"/>
          <w:szCs w:val="20"/>
          <w:lang w:val="sr-Cyrl-CS"/>
        </w:rPr>
        <w:t xml:space="preserve"> за извршавање расхода по том основу.</w:t>
      </w:r>
    </w:p>
    <w:p w14:paraId="619F1BA8" w14:textId="77777777" w:rsidR="007F3E73" w:rsidRPr="007F3E73" w:rsidRDefault="007F3E73" w:rsidP="007F3E73">
      <w:pPr>
        <w:ind w:firstLine="708"/>
        <w:jc w:val="both"/>
        <w:rPr>
          <w:sz w:val="20"/>
          <w:szCs w:val="20"/>
          <w:lang w:val="sr-Cyrl-CS"/>
        </w:rPr>
      </w:pPr>
    </w:p>
    <w:p w14:paraId="2FF4F20B" w14:textId="77777777" w:rsidR="007F3E73" w:rsidRPr="007F3E73" w:rsidRDefault="007F3E73" w:rsidP="007F3E73">
      <w:pPr>
        <w:ind w:firstLine="708"/>
        <w:jc w:val="both"/>
        <w:rPr>
          <w:sz w:val="20"/>
          <w:szCs w:val="20"/>
          <w:lang w:val="sr-Cyrl-CS"/>
        </w:rPr>
      </w:pPr>
      <w:proofErr w:type="spellStart"/>
      <w:r w:rsidRPr="007F3E73">
        <w:rPr>
          <w:sz w:val="20"/>
          <w:szCs w:val="20"/>
          <w:lang w:val="sr-Latn-RS"/>
        </w:rPr>
        <w:t>Уговор</w:t>
      </w:r>
      <w:proofErr w:type="spellEnd"/>
      <w:r w:rsidRPr="007F3E73">
        <w:rPr>
          <w:sz w:val="20"/>
          <w:szCs w:val="20"/>
          <w:lang w:val="sr-Cyrl-RS"/>
        </w:rPr>
        <w:t>ом између Министарства за бригу о селу и Општине Ивањице број: 404-188/2021-01 од 28. 09. 2021. године, општини Ивањица су опредељена наменска средства у износу 500.000,00</w:t>
      </w:r>
      <w:r w:rsidRPr="007F3E73">
        <w:rPr>
          <w:sz w:val="20"/>
          <w:szCs w:val="20"/>
          <w:lang w:val="sr-Cyrl-CS"/>
        </w:rPr>
        <w:t xml:space="preserve"> </w:t>
      </w:r>
      <w:r w:rsidRPr="007F3E73">
        <w:rPr>
          <w:sz w:val="20"/>
          <w:szCs w:val="20"/>
        </w:rPr>
        <w:t xml:space="preserve"> </w:t>
      </w:r>
      <w:r w:rsidRPr="007F3E73">
        <w:rPr>
          <w:sz w:val="20"/>
          <w:szCs w:val="20"/>
          <w:lang w:val="sr-Cyrl-RS"/>
        </w:rPr>
        <w:t>динара,</w:t>
      </w:r>
      <w:r w:rsidRPr="007F3E73">
        <w:rPr>
          <w:sz w:val="20"/>
          <w:szCs w:val="20"/>
          <w:lang w:val="sr-Latn-RS"/>
        </w:rPr>
        <w:t xml:space="preserve"> </w:t>
      </w:r>
      <w:r w:rsidRPr="007F3E73">
        <w:rPr>
          <w:sz w:val="20"/>
          <w:szCs w:val="20"/>
          <w:lang w:val="sr-Cyrl-CS"/>
        </w:rPr>
        <w:t>па је одлучено као у диспозитиву решења.</w:t>
      </w:r>
    </w:p>
    <w:p w14:paraId="62F66D0E" w14:textId="77777777" w:rsidR="007F3E73" w:rsidRPr="007F3E73" w:rsidRDefault="007F3E73" w:rsidP="007F3E73">
      <w:pPr>
        <w:rPr>
          <w:sz w:val="20"/>
          <w:szCs w:val="20"/>
          <w:lang w:val="sr-Cyrl-CS"/>
        </w:rPr>
      </w:pPr>
    </w:p>
    <w:p w14:paraId="22C2A2DB" w14:textId="77777777" w:rsidR="007F3E73" w:rsidRPr="007F3E73" w:rsidRDefault="007F3E73" w:rsidP="007F3E73">
      <w:pPr>
        <w:rPr>
          <w:sz w:val="20"/>
          <w:szCs w:val="20"/>
          <w:lang w:val="sr-Latn-RS"/>
        </w:rPr>
      </w:pPr>
    </w:p>
    <w:p w14:paraId="1FEE6D33" w14:textId="77777777" w:rsidR="007F3E73" w:rsidRPr="007F3E73" w:rsidRDefault="007F3E73" w:rsidP="007F3E73">
      <w:pPr>
        <w:rPr>
          <w:sz w:val="20"/>
          <w:szCs w:val="20"/>
          <w:lang w:val="sr-Latn-RS"/>
        </w:rPr>
      </w:pPr>
    </w:p>
    <w:p w14:paraId="18DFF580" w14:textId="032AB1A7" w:rsidR="007F3E73" w:rsidRPr="007F3E73" w:rsidRDefault="007F3E73" w:rsidP="007F3E73">
      <w:pPr>
        <w:tabs>
          <w:tab w:val="left" w:pos="6495"/>
        </w:tabs>
        <w:rPr>
          <w:sz w:val="20"/>
          <w:szCs w:val="20"/>
          <w:lang w:val="sr-Latn-RS"/>
        </w:rPr>
      </w:pPr>
      <w:r w:rsidRPr="007F3E73">
        <w:rPr>
          <w:sz w:val="20"/>
          <w:szCs w:val="20"/>
          <w:lang w:val="sr-Cyrl-CS"/>
        </w:rPr>
        <w:t xml:space="preserve">                                                                            </w:t>
      </w:r>
      <w:r w:rsidRPr="007F3E73">
        <w:rPr>
          <w:sz w:val="20"/>
          <w:szCs w:val="20"/>
        </w:rPr>
        <w:t xml:space="preserve">  </w:t>
      </w:r>
      <w:r w:rsidRPr="007F3E73">
        <w:rPr>
          <w:sz w:val="20"/>
          <w:szCs w:val="20"/>
          <w:lang w:val="sr-Cyrl-CS"/>
        </w:rPr>
        <w:t xml:space="preserve">            </w:t>
      </w:r>
      <w:r w:rsidRPr="007F3E73">
        <w:rPr>
          <w:sz w:val="20"/>
          <w:szCs w:val="20"/>
        </w:rPr>
        <w:t xml:space="preserve">  </w:t>
      </w:r>
      <w:r w:rsidRPr="007F3E73">
        <w:rPr>
          <w:sz w:val="20"/>
          <w:szCs w:val="20"/>
          <w:lang w:val="sr-Cyrl-CS"/>
        </w:rPr>
        <w:t xml:space="preserve">         </w:t>
      </w:r>
      <w:r>
        <w:rPr>
          <w:sz w:val="20"/>
          <w:szCs w:val="20"/>
          <w:lang w:val="sr-Latn-RS"/>
        </w:rPr>
        <w:t xml:space="preserve">                                                                       </w:t>
      </w:r>
      <w:r w:rsidRPr="007F3E73">
        <w:rPr>
          <w:sz w:val="20"/>
          <w:szCs w:val="20"/>
          <w:lang w:val="sr-Cyrl-CS"/>
        </w:rPr>
        <w:t xml:space="preserve"> НАЧЕЛНИК</w:t>
      </w:r>
    </w:p>
    <w:p w14:paraId="5FD65519" w14:textId="415A79F1" w:rsidR="007F3E73" w:rsidRPr="007F3E73" w:rsidRDefault="007F3E73" w:rsidP="007F3E73">
      <w:pPr>
        <w:tabs>
          <w:tab w:val="left" w:pos="5430"/>
        </w:tabs>
        <w:rPr>
          <w:sz w:val="20"/>
          <w:szCs w:val="20"/>
          <w:lang w:val="sr-Cyrl-CS"/>
        </w:rPr>
      </w:pPr>
      <w:r w:rsidRPr="007F3E73">
        <w:rPr>
          <w:sz w:val="20"/>
          <w:szCs w:val="20"/>
        </w:rPr>
        <w:tab/>
      </w:r>
      <w:r w:rsidRPr="007F3E73">
        <w:rPr>
          <w:sz w:val="20"/>
          <w:szCs w:val="20"/>
          <w:lang w:val="sr-Cyrl-CS"/>
        </w:rPr>
        <w:t xml:space="preserve">        </w:t>
      </w:r>
      <w:r>
        <w:rPr>
          <w:sz w:val="20"/>
          <w:szCs w:val="20"/>
          <w:lang w:val="sr-Latn-RS"/>
        </w:rPr>
        <w:t xml:space="preserve">                                                     </w:t>
      </w:r>
      <w:r w:rsidRPr="007F3E73">
        <w:rPr>
          <w:sz w:val="20"/>
          <w:szCs w:val="20"/>
          <w:lang w:val="sr-Cyrl-CS"/>
        </w:rPr>
        <w:t>Бојана Главинић</w:t>
      </w:r>
    </w:p>
    <w:p w14:paraId="3C8B84C9" w14:textId="77777777" w:rsidR="007F3E73" w:rsidRPr="007F3E73" w:rsidRDefault="007F3E73" w:rsidP="007F3E73">
      <w:pPr>
        <w:jc w:val="center"/>
        <w:rPr>
          <w:sz w:val="20"/>
          <w:szCs w:val="20"/>
          <w:lang w:val="sr-Cyrl-CS"/>
        </w:rPr>
      </w:pPr>
    </w:p>
    <w:p w14:paraId="1B78D452" w14:textId="49216D0A" w:rsidR="00117D24" w:rsidRDefault="00117D24" w:rsidP="002A2210"/>
    <w:p w14:paraId="16E0CE3A" w14:textId="77777777" w:rsidR="007F3E73" w:rsidRPr="007F3E73" w:rsidRDefault="007F3E73" w:rsidP="007F3E73">
      <w:pPr>
        <w:rPr>
          <w:sz w:val="20"/>
          <w:szCs w:val="20"/>
          <w:lang w:val="sr-Cyrl-CS"/>
        </w:rPr>
      </w:pPr>
      <w:r w:rsidRPr="007F3E73">
        <w:rPr>
          <w:sz w:val="20"/>
          <w:szCs w:val="20"/>
          <w:lang w:val="sr-Cyrl-CS"/>
        </w:rPr>
        <w:t>Република Србија</w:t>
      </w:r>
    </w:p>
    <w:p w14:paraId="4954353A" w14:textId="77777777" w:rsidR="007F3E73" w:rsidRPr="007F3E73" w:rsidRDefault="007F3E73" w:rsidP="007F3E73">
      <w:pPr>
        <w:rPr>
          <w:sz w:val="20"/>
          <w:szCs w:val="20"/>
          <w:lang w:val="sr-Cyrl-RS"/>
        </w:rPr>
      </w:pPr>
      <w:r w:rsidRPr="007F3E73">
        <w:rPr>
          <w:sz w:val="20"/>
          <w:szCs w:val="20"/>
          <w:lang w:val="sr-Cyrl-CS"/>
        </w:rPr>
        <w:t>О</w:t>
      </w:r>
      <w:r w:rsidRPr="007F3E73">
        <w:rPr>
          <w:sz w:val="20"/>
          <w:szCs w:val="20"/>
          <w:lang w:val="sr-Latn-RS"/>
        </w:rPr>
        <w:t>ПШТИНА ИВАЊИЦА</w:t>
      </w:r>
    </w:p>
    <w:p w14:paraId="3E8AC7B7" w14:textId="77777777" w:rsidR="007F3E73" w:rsidRPr="007F3E73" w:rsidRDefault="007F3E73" w:rsidP="007F3E73">
      <w:pPr>
        <w:rPr>
          <w:sz w:val="20"/>
          <w:szCs w:val="20"/>
          <w:lang w:val="sr-Cyrl-RS"/>
        </w:rPr>
      </w:pPr>
      <w:r w:rsidRPr="007F3E73">
        <w:rPr>
          <w:sz w:val="20"/>
          <w:szCs w:val="20"/>
          <w:lang w:val="sr-Cyrl-CS"/>
        </w:rPr>
        <w:t>ОПШТИНСКА УПРАВА</w:t>
      </w:r>
    </w:p>
    <w:p w14:paraId="6D1C828E" w14:textId="77777777" w:rsidR="007F3E73" w:rsidRPr="007F3E73" w:rsidRDefault="007F3E73" w:rsidP="007F3E73">
      <w:pPr>
        <w:rPr>
          <w:sz w:val="20"/>
          <w:szCs w:val="20"/>
          <w:lang w:val="sr-Cyrl-RS"/>
        </w:rPr>
      </w:pPr>
      <w:r w:rsidRPr="007F3E73">
        <w:rPr>
          <w:sz w:val="20"/>
          <w:szCs w:val="20"/>
          <w:lang w:val="sr-Cyrl-CS"/>
        </w:rPr>
        <w:t>Број: 400-</w:t>
      </w:r>
      <w:r w:rsidRPr="007F3E73">
        <w:rPr>
          <w:sz w:val="20"/>
          <w:szCs w:val="20"/>
          <w:lang w:val="sr-Latn-RS"/>
        </w:rPr>
        <w:t>5-11</w:t>
      </w:r>
      <w:r w:rsidRPr="007F3E73">
        <w:rPr>
          <w:sz w:val="20"/>
          <w:szCs w:val="20"/>
          <w:lang w:val="sr-Cyrl-CS"/>
        </w:rPr>
        <w:t>/2</w:t>
      </w:r>
      <w:r w:rsidRPr="007F3E73">
        <w:rPr>
          <w:sz w:val="20"/>
          <w:szCs w:val="20"/>
          <w:lang w:val="sr-Latn-RS"/>
        </w:rPr>
        <w:t>021</w:t>
      </w:r>
      <w:r w:rsidRPr="007F3E73">
        <w:rPr>
          <w:sz w:val="20"/>
          <w:szCs w:val="20"/>
          <w:lang w:val="sr-Cyrl-CS"/>
        </w:rPr>
        <w:t>-01</w:t>
      </w:r>
    </w:p>
    <w:p w14:paraId="79C981EF" w14:textId="77777777" w:rsidR="007F3E73" w:rsidRPr="007F3E73" w:rsidRDefault="007F3E73" w:rsidP="007F3E73">
      <w:pPr>
        <w:rPr>
          <w:sz w:val="20"/>
          <w:szCs w:val="20"/>
          <w:lang w:val="sr-Cyrl-CS"/>
        </w:rPr>
      </w:pPr>
      <w:r w:rsidRPr="007F3E73">
        <w:rPr>
          <w:sz w:val="20"/>
          <w:szCs w:val="20"/>
          <w:lang w:val="sr-Latn-RS"/>
        </w:rPr>
        <w:t>30.</w:t>
      </w:r>
      <w:r w:rsidRPr="007F3E73">
        <w:rPr>
          <w:sz w:val="20"/>
          <w:szCs w:val="20"/>
          <w:lang w:val="sr-Cyrl-CS"/>
        </w:rPr>
        <w:t xml:space="preserve"> </w:t>
      </w:r>
      <w:r w:rsidRPr="007F3E73">
        <w:rPr>
          <w:sz w:val="20"/>
          <w:szCs w:val="20"/>
          <w:lang w:val="sr-Latn-RS"/>
        </w:rPr>
        <w:t>09</w:t>
      </w:r>
      <w:r w:rsidRPr="007F3E73">
        <w:rPr>
          <w:sz w:val="20"/>
          <w:szCs w:val="20"/>
          <w:lang w:val="sr-Cyrl-CS"/>
        </w:rPr>
        <w:t>.</w:t>
      </w:r>
      <w:r w:rsidRPr="007F3E73">
        <w:rPr>
          <w:sz w:val="20"/>
          <w:szCs w:val="20"/>
        </w:rPr>
        <w:t xml:space="preserve"> </w:t>
      </w:r>
      <w:r w:rsidRPr="007F3E73">
        <w:rPr>
          <w:sz w:val="20"/>
          <w:szCs w:val="20"/>
          <w:lang w:val="sr-Cyrl-CS"/>
        </w:rPr>
        <w:t>202</w:t>
      </w:r>
      <w:r w:rsidRPr="007F3E73">
        <w:rPr>
          <w:sz w:val="20"/>
          <w:szCs w:val="20"/>
          <w:lang w:val="sr-Latn-RS"/>
        </w:rPr>
        <w:t>1</w:t>
      </w:r>
      <w:r w:rsidRPr="007F3E73">
        <w:rPr>
          <w:sz w:val="20"/>
          <w:szCs w:val="20"/>
          <w:lang w:val="sr-Cyrl-CS"/>
        </w:rPr>
        <w:t>. године</w:t>
      </w:r>
    </w:p>
    <w:p w14:paraId="428AB3DF" w14:textId="77777777" w:rsidR="007F3E73" w:rsidRPr="007F3E73" w:rsidRDefault="007F3E73" w:rsidP="007F3E73">
      <w:pPr>
        <w:rPr>
          <w:sz w:val="20"/>
          <w:szCs w:val="20"/>
          <w:lang w:val="sr-Cyrl-CS"/>
        </w:rPr>
      </w:pPr>
      <w:r w:rsidRPr="007F3E73">
        <w:rPr>
          <w:sz w:val="20"/>
          <w:szCs w:val="20"/>
          <w:lang w:val="sr-Cyrl-CS"/>
        </w:rPr>
        <w:t>Ивањица</w:t>
      </w:r>
    </w:p>
    <w:p w14:paraId="5E234A33" w14:textId="77777777" w:rsidR="007F3E73" w:rsidRPr="007F3E73" w:rsidRDefault="007F3E73" w:rsidP="007F3E73">
      <w:pPr>
        <w:rPr>
          <w:sz w:val="20"/>
          <w:szCs w:val="20"/>
          <w:lang w:val="sr-Cyrl-CS"/>
        </w:rPr>
      </w:pPr>
    </w:p>
    <w:p w14:paraId="0AE27EB7" w14:textId="77777777" w:rsidR="007F3E73" w:rsidRPr="007F3E73" w:rsidRDefault="007F3E73" w:rsidP="007F3E73">
      <w:pPr>
        <w:ind w:firstLine="708"/>
        <w:jc w:val="both"/>
        <w:rPr>
          <w:sz w:val="20"/>
          <w:szCs w:val="20"/>
          <w:lang w:val="sr-Cyrl-CS"/>
        </w:rPr>
      </w:pPr>
      <w:r w:rsidRPr="007F3E73">
        <w:rPr>
          <w:sz w:val="20"/>
          <w:szCs w:val="20"/>
          <w:lang w:val="sr-Cyrl-CS"/>
        </w:rPr>
        <w:t xml:space="preserve">На основу члана </w:t>
      </w:r>
      <w:r w:rsidRPr="007F3E73">
        <w:rPr>
          <w:sz w:val="20"/>
          <w:szCs w:val="20"/>
        </w:rPr>
        <w:t>5</w:t>
      </w:r>
      <w:r w:rsidRPr="007F3E73">
        <w:rPr>
          <w:sz w:val="20"/>
          <w:szCs w:val="20"/>
          <w:lang w:val="sr-Cyrl-CS"/>
        </w:rPr>
        <w:t xml:space="preserve">. </w:t>
      </w:r>
      <w:proofErr w:type="spellStart"/>
      <w:r w:rsidRPr="007F3E73">
        <w:rPr>
          <w:sz w:val="20"/>
          <w:szCs w:val="20"/>
        </w:rPr>
        <w:t>став</w:t>
      </w:r>
      <w:proofErr w:type="spellEnd"/>
      <w:r w:rsidRPr="007F3E73">
        <w:rPr>
          <w:sz w:val="20"/>
          <w:szCs w:val="20"/>
        </w:rPr>
        <w:t xml:space="preserve"> 6. </w:t>
      </w:r>
      <w:r w:rsidRPr="007F3E73">
        <w:rPr>
          <w:sz w:val="20"/>
          <w:szCs w:val="20"/>
          <w:lang w:val="sr-Cyrl-CS"/>
        </w:rPr>
        <w:t>Закона о буџетском систему („Службени гласник РС“ број 54/2009</w:t>
      </w:r>
      <w:r w:rsidRPr="007F3E73">
        <w:rPr>
          <w:sz w:val="20"/>
          <w:szCs w:val="20"/>
        </w:rPr>
        <w:t>,</w:t>
      </w:r>
      <w:r w:rsidRPr="007F3E73">
        <w:rPr>
          <w:sz w:val="20"/>
          <w:szCs w:val="20"/>
          <w:lang w:val="sr-Cyrl-CS"/>
        </w:rPr>
        <w:t xml:space="preserve"> 73/2010, 101/201</w:t>
      </w:r>
      <w:r w:rsidRPr="007F3E73">
        <w:rPr>
          <w:sz w:val="20"/>
          <w:szCs w:val="20"/>
          <w:lang w:val="sr-Cyrl-RS"/>
        </w:rPr>
        <w:t>0</w:t>
      </w:r>
      <w:r w:rsidRPr="007F3E73">
        <w:rPr>
          <w:sz w:val="20"/>
          <w:szCs w:val="20"/>
          <w:lang w:val="sr-Latn-RS"/>
        </w:rPr>
        <w:t>,</w:t>
      </w:r>
      <w:r w:rsidRPr="007F3E73">
        <w:rPr>
          <w:sz w:val="20"/>
          <w:szCs w:val="20"/>
          <w:lang w:val="sr-Cyrl-CS"/>
        </w:rPr>
        <w:t xml:space="preserve"> 101/2011</w:t>
      </w:r>
      <w:r w:rsidRPr="007F3E73">
        <w:rPr>
          <w:sz w:val="20"/>
          <w:szCs w:val="20"/>
          <w:lang w:val="sr-Latn-RS"/>
        </w:rPr>
        <w:t>,</w:t>
      </w:r>
      <w:r w:rsidRPr="007F3E73">
        <w:rPr>
          <w:sz w:val="20"/>
          <w:szCs w:val="20"/>
          <w:lang w:val="sr-Cyrl-CS"/>
        </w:rPr>
        <w:t xml:space="preserve"> 93/2012, 62/2013, 63/2013-испр., 108/2013</w:t>
      </w:r>
      <w:r w:rsidRPr="007F3E73">
        <w:rPr>
          <w:sz w:val="20"/>
          <w:szCs w:val="20"/>
          <w:lang w:val="sr-Latn-RS"/>
        </w:rPr>
        <w:t>,</w:t>
      </w:r>
      <w:r w:rsidRPr="007F3E73">
        <w:rPr>
          <w:sz w:val="20"/>
          <w:szCs w:val="20"/>
          <w:lang w:val="sr-Cyrl-CS"/>
        </w:rPr>
        <w:t xml:space="preserve"> 142/2014</w:t>
      </w:r>
      <w:r w:rsidRPr="007F3E73">
        <w:rPr>
          <w:sz w:val="20"/>
          <w:szCs w:val="20"/>
          <w:lang w:val="sr-Latn-RS"/>
        </w:rPr>
        <w:t xml:space="preserve">, 68/2015 </w:t>
      </w:r>
      <w:proofErr w:type="spellStart"/>
      <w:r w:rsidRPr="007F3E73">
        <w:rPr>
          <w:sz w:val="20"/>
          <w:szCs w:val="20"/>
          <w:lang w:val="sr-Latn-RS"/>
        </w:rPr>
        <w:t>др</w:t>
      </w:r>
      <w:proofErr w:type="spellEnd"/>
      <w:r w:rsidRPr="007F3E73">
        <w:rPr>
          <w:sz w:val="20"/>
          <w:szCs w:val="20"/>
          <w:lang w:val="sr-Latn-RS"/>
        </w:rPr>
        <w:t xml:space="preserve">. </w:t>
      </w:r>
      <w:r w:rsidRPr="007F3E73">
        <w:rPr>
          <w:sz w:val="20"/>
          <w:szCs w:val="20"/>
          <w:lang w:val="sr-Cyrl-RS"/>
        </w:rPr>
        <w:t>З</w:t>
      </w:r>
      <w:proofErr w:type="spellStart"/>
      <w:r w:rsidRPr="007F3E73">
        <w:rPr>
          <w:sz w:val="20"/>
          <w:szCs w:val="20"/>
          <w:lang w:val="sr-Latn-RS"/>
        </w:rPr>
        <w:t>акон</w:t>
      </w:r>
      <w:proofErr w:type="spellEnd"/>
      <w:r w:rsidRPr="007F3E73">
        <w:rPr>
          <w:sz w:val="20"/>
          <w:szCs w:val="20"/>
          <w:lang w:val="sr-Latn-RS"/>
        </w:rPr>
        <w:t>,</w:t>
      </w:r>
      <w:r w:rsidRPr="007F3E73">
        <w:rPr>
          <w:sz w:val="20"/>
          <w:szCs w:val="20"/>
          <w:lang w:val="sr-Cyrl-RS"/>
        </w:rPr>
        <w:t xml:space="preserve"> 103/2015</w:t>
      </w:r>
      <w:r w:rsidRPr="007F3E73">
        <w:rPr>
          <w:sz w:val="20"/>
          <w:szCs w:val="20"/>
          <w:lang w:val="sr-Latn-RS"/>
        </w:rPr>
        <w:t>, 99/2016, 113/2017</w:t>
      </w:r>
      <w:r w:rsidRPr="007F3E73">
        <w:rPr>
          <w:sz w:val="20"/>
          <w:szCs w:val="20"/>
          <w:lang w:val="sr-Cyrl-RS"/>
        </w:rPr>
        <w:t>,</w:t>
      </w:r>
      <w:r w:rsidRPr="007F3E73">
        <w:rPr>
          <w:sz w:val="20"/>
          <w:szCs w:val="20"/>
          <w:lang w:val="sr-Latn-RS"/>
        </w:rPr>
        <w:t xml:space="preserve"> 95/2018</w:t>
      </w:r>
      <w:r w:rsidRPr="007F3E73">
        <w:rPr>
          <w:sz w:val="20"/>
          <w:szCs w:val="20"/>
          <w:lang w:val="sr-Cyrl-RS"/>
        </w:rPr>
        <w:t>, 31/2019</w:t>
      </w:r>
      <w:r w:rsidRPr="007F3E73">
        <w:rPr>
          <w:sz w:val="20"/>
          <w:szCs w:val="20"/>
          <w:lang w:val="sr-Latn-RS"/>
        </w:rPr>
        <w:t>,</w:t>
      </w:r>
      <w:r w:rsidRPr="007F3E73">
        <w:rPr>
          <w:sz w:val="20"/>
          <w:szCs w:val="20"/>
          <w:lang w:val="sr-Cyrl-RS"/>
        </w:rPr>
        <w:t xml:space="preserve"> 72/2019 и 149/2020</w:t>
      </w:r>
      <w:r w:rsidRPr="007F3E73">
        <w:rPr>
          <w:sz w:val="20"/>
          <w:szCs w:val="20"/>
          <w:lang w:val="sr-Cyrl-CS"/>
        </w:rPr>
        <w:t>),  члана 29. Одлуке о буџету општине Ивањица за 2021.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18/2020</w:t>
      </w:r>
      <w:r w:rsidRPr="007F3E73">
        <w:rPr>
          <w:sz w:val="20"/>
          <w:szCs w:val="20"/>
          <w:lang w:val="sr-Cyrl-RS"/>
        </w:rPr>
        <w:t xml:space="preserve"> и 5/2021)</w:t>
      </w:r>
      <w:r w:rsidRPr="007F3E73">
        <w:rPr>
          <w:sz w:val="20"/>
          <w:szCs w:val="20"/>
          <w:lang w:val="sr-Cyrl-CS"/>
        </w:rPr>
        <w:t xml:space="preserve">, члана </w:t>
      </w:r>
      <w:r w:rsidRPr="007F3E73">
        <w:rPr>
          <w:sz w:val="20"/>
          <w:szCs w:val="20"/>
          <w:lang w:val="sr-Latn-RS"/>
        </w:rPr>
        <w:t>2</w:t>
      </w:r>
      <w:r w:rsidRPr="007F3E73">
        <w:rPr>
          <w:sz w:val="20"/>
          <w:szCs w:val="20"/>
          <w:lang w:val="sr-Cyrl-CS"/>
        </w:rPr>
        <w:t xml:space="preserve">. </w:t>
      </w:r>
      <w:proofErr w:type="spellStart"/>
      <w:r w:rsidRPr="007F3E73">
        <w:rPr>
          <w:sz w:val="20"/>
          <w:szCs w:val="20"/>
          <w:lang w:val="sr-Latn-RS"/>
        </w:rPr>
        <w:t>Угов</w:t>
      </w:r>
      <w:proofErr w:type="spellEnd"/>
      <w:r w:rsidRPr="007F3E73">
        <w:rPr>
          <w:sz w:val="20"/>
          <w:szCs w:val="20"/>
          <w:lang w:val="sr-Cyrl-RS"/>
        </w:rPr>
        <w:t>ора између Министарства рударства и енергетике и Општине Ивањице број: 404-124/2021-01 од 25. 06. 2021. године</w:t>
      </w:r>
      <w:r w:rsidRPr="007F3E73">
        <w:rPr>
          <w:color w:val="000000"/>
          <w:sz w:val="20"/>
          <w:szCs w:val="20"/>
          <w:lang w:val="sr-Cyrl-RS"/>
        </w:rPr>
        <w:t>,</w:t>
      </w:r>
      <w:r w:rsidRPr="007F3E73">
        <w:rPr>
          <w:sz w:val="20"/>
          <w:szCs w:val="20"/>
          <w:lang w:val="sr-Cyrl-CS"/>
        </w:rPr>
        <w:t xml:space="preserve"> Начелница општинске управе Ивањица доноси:</w:t>
      </w:r>
    </w:p>
    <w:p w14:paraId="2E23F372" w14:textId="77777777" w:rsidR="007F3E73" w:rsidRPr="007F3E73" w:rsidRDefault="007F3E73" w:rsidP="007F3E73">
      <w:pPr>
        <w:ind w:firstLine="708"/>
        <w:jc w:val="both"/>
        <w:rPr>
          <w:sz w:val="20"/>
          <w:szCs w:val="20"/>
          <w:lang w:val="sr-Cyrl-CS"/>
        </w:rPr>
      </w:pPr>
    </w:p>
    <w:p w14:paraId="343F2266" w14:textId="77777777" w:rsidR="007F3E73" w:rsidRPr="007F3E73" w:rsidRDefault="007F3E73" w:rsidP="007F3E73">
      <w:pPr>
        <w:ind w:firstLine="708"/>
        <w:jc w:val="both"/>
        <w:rPr>
          <w:sz w:val="20"/>
          <w:szCs w:val="20"/>
          <w:lang w:val="sr-Cyrl-CS"/>
        </w:rPr>
      </w:pPr>
    </w:p>
    <w:p w14:paraId="75176F8E" w14:textId="77777777" w:rsidR="007F3E73" w:rsidRPr="007F3E73" w:rsidRDefault="007F3E73" w:rsidP="007F3E73">
      <w:pPr>
        <w:ind w:firstLine="708"/>
        <w:jc w:val="both"/>
        <w:rPr>
          <w:sz w:val="20"/>
          <w:szCs w:val="20"/>
          <w:lang w:val="sr-Cyrl-CS"/>
        </w:rPr>
      </w:pPr>
    </w:p>
    <w:p w14:paraId="1F1F85E3" w14:textId="77777777" w:rsidR="007F3E73" w:rsidRPr="007F3E73" w:rsidRDefault="007F3E73" w:rsidP="007F3E73">
      <w:pPr>
        <w:jc w:val="center"/>
        <w:rPr>
          <w:b/>
          <w:sz w:val="20"/>
          <w:szCs w:val="20"/>
          <w:lang w:val="sr-Cyrl-CS"/>
        </w:rPr>
      </w:pPr>
      <w:r w:rsidRPr="007F3E73">
        <w:rPr>
          <w:b/>
          <w:sz w:val="20"/>
          <w:szCs w:val="20"/>
          <w:lang w:val="sr-Cyrl-CS"/>
        </w:rPr>
        <w:t>Р Е Ш Е Њ Е</w:t>
      </w:r>
    </w:p>
    <w:p w14:paraId="17600D24" w14:textId="77777777" w:rsidR="007F3E73" w:rsidRPr="007F3E73" w:rsidRDefault="007F3E73" w:rsidP="007F3E73">
      <w:pPr>
        <w:jc w:val="center"/>
        <w:rPr>
          <w:b/>
          <w:sz w:val="20"/>
          <w:szCs w:val="20"/>
          <w:lang w:val="sr-Cyrl-CS"/>
        </w:rPr>
      </w:pPr>
      <w:r w:rsidRPr="007F3E73">
        <w:rPr>
          <w:b/>
          <w:sz w:val="20"/>
          <w:szCs w:val="20"/>
          <w:lang w:val="sr-Cyrl-CS"/>
        </w:rPr>
        <w:t>О ОТВАРАЊУ АПРОПРИЈАЦИЈЕ У БУЏЕТУ ОПШТИНЕ ИВАЊИЦА ЗА 202</w:t>
      </w:r>
      <w:r w:rsidRPr="007F3E73">
        <w:rPr>
          <w:b/>
          <w:sz w:val="20"/>
          <w:szCs w:val="20"/>
          <w:lang w:val="sr-Latn-RS"/>
        </w:rPr>
        <w:t>1</w:t>
      </w:r>
      <w:r w:rsidRPr="007F3E73">
        <w:rPr>
          <w:b/>
          <w:sz w:val="20"/>
          <w:szCs w:val="20"/>
          <w:lang w:val="sr-Cyrl-CS"/>
        </w:rPr>
        <w:t>. ГОДИНУ</w:t>
      </w:r>
    </w:p>
    <w:p w14:paraId="5AE4CFFB" w14:textId="77777777" w:rsidR="007F3E73" w:rsidRPr="007F3E73" w:rsidRDefault="007F3E73" w:rsidP="007F3E73">
      <w:pPr>
        <w:jc w:val="center"/>
        <w:rPr>
          <w:b/>
          <w:sz w:val="20"/>
          <w:szCs w:val="20"/>
          <w:lang w:val="sr-Cyrl-CS"/>
        </w:rPr>
      </w:pPr>
    </w:p>
    <w:p w14:paraId="170BA8FA" w14:textId="77777777" w:rsidR="007F3E73" w:rsidRPr="007F3E73" w:rsidRDefault="007F3E73" w:rsidP="007F3E73">
      <w:pPr>
        <w:rPr>
          <w:sz w:val="20"/>
          <w:szCs w:val="20"/>
        </w:rPr>
      </w:pPr>
    </w:p>
    <w:p w14:paraId="355E3BAA" w14:textId="77777777" w:rsidR="007F3E73" w:rsidRPr="007F3E73" w:rsidRDefault="007F3E73" w:rsidP="007F3E73">
      <w:pPr>
        <w:jc w:val="both"/>
        <w:rPr>
          <w:sz w:val="20"/>
          <w:szCs w:val="20"/>
          <w:lang w:val="sr-Cyrl-CS"/>
        </w:rPr>
      </w:pPr>
      <w:r w:rsidRPr="007F3E73">
        <w:rPr>
          <w:sz w:val="20"/>
          <w:szCs w:val="20"/>
          <w:lang w:val="sr-Cyrl-CS"/>
        </w:rPr>
        <w:t>1.  У члану 1. Одлуке о буџету општине Ивањица за 2021</w:t>
      </w:r>
      <w:r w:rsidRPr="007F3E73">
        <w:rPr>
          <w:sz w:val="20"/>
          <w:szCs w:val="20"/>
          <w:lang w:val="sr-Cyrl-RS"/>
        </w:rPr>
        <w:t>.</w:t>
      </w:r>
      <w:r w:rsidRPr="007F3E73">
        <w:rPr>
          <w:sz w:val="20"/>
          <w:szCs w:val="20"/>
          <w:lang w:val="sr-Cyrl-CS"/>
        </w:rPr>
        <w:t xml:space="preserve">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18/2020 и 5/2021</w:t>
      </w:r>
      <w:r w:rsidRPr="007F3E73">
        <w:rPr>
          <w:sz w:val="20"/>
          <w:szCs w:val="20"/>
          <w:lang w:val="sr-Latn-RS"/>
        </w:rPr>
        <w:t>)</w:t>
      </w:r>
      <w:r w:rsidRPr="007F3E73">
        <w:rPr>
          <w:sz w:val="20"/>
          <w:szCs w:val="20"/>
          <w:lang w:val="sr-Cyrl-CS"/>
        </w:rPr>
        <w:t xml:space="preserve">,  </w:t>
      </w:r>
      <w:r w:rsidRPr="007F3E73">
        <w:rPr>
          <w:sz w:val="20"/>
          <w:szCs w:val="20"/>
        </w:rPr>
        <w:t xml:space="preserve"> </w:t>
      </w:r>
      <w:r w:rsidRPr="007F3E73">
        <w:rPr>
          <w:sz w:val="20"/>
          <w:szCs w:val="20"/>
          <w:lang w:val="sr-Cyrl-RS"/>
        </w:rPr>
        <w:t xml:space="preserve">Текући наменски трансфери од Републике  </w:t>
      </w:r>
      <w:r w:rsidRPr="007F3E73">
        <w:rPr>
          <w:sz w:val="20"/>
          <w:szCs w:val="20"/>
          <w:lang w:val="sr-Latn-RS"/>
        </w:rPr>
        <w:t>у</w:t>
      </w:r>
      <w:r w:rsidRPr="007F3E73">
        <w:rPr>
          <w:sz w:val="20"/>
          <w:szCs w:val="20"/>
          <w:lang w:val="sr-Cyrl-RS"/>
        </w:rPr>
        <w:t xml:space="preserve"> корист нивоа општине</w:t>
      </w:r>
      <w:r w:rsidRPr="007F3E73">
        <w:rPr>
          <w:sz w:val="20"/>
          <w:szCs w:val="20"/>
          <w:lang w:val="sr-Latn-RS"/>
        </w:rPr>
        <w:t xml:space="preserve">, </w:t>
      </w:r>
      <w:proofErr w:type="spellStart"/>
      <w:r w:rsidRPr="007F3E73">
        <w:rPr>
          <w:sz w:val="20"/>
          <w:szCs w:val="20"/>
          <w:lang w:val="sr-Latn-RS"/>
        </w:rPr>
        <w:t>извор</w:t>
      </w:r>
      <w:proofErr w:type="spellEnd"/>
      <w:r w:rsidRPr="007F3E73">
        <w:rPr>
          <w:sz w:val="20"/>
          <w:szCs w:val="20"/>
          <w:lang w:val="sr-Latn-RS"/>
        </w:rPr>
        <w:t xml:space="preserve"> </w:t>
      </w:r>
      <w:r w:rsidRPr="007F3E73">
        <w:rPr>
          <w:sz w:val="20"/>
          <w:szCs w:val="20"/>
          <w:lang w:val="sr-Cyrl-RS"/>
        </w:rPr>
        <w:t xml:space="preserve">финансирања </w:t>
      </w:r>
      <w:r w:rsidRPr="007F3E73">
        <w:rPr>
          <w:sz w:val="20"/>
          <w:szCs w:val="20"/>
          <w:lang w:val="sr-Latn-RS"/>
        </w:rPr>
        <w:t>0</w:t>
      </w:r>
      <w:r w:rsidRPr="007F3E73">
        <w:rPr>
          <w:sz w:val="20"/>
          <w:szCs w:val="20"/>
          <w:lang w:val="sr-Cyrl-RS"/>
        </w:rPr>
        <w:t>7 – Трансфери од других нивоа власти</w:t>
      </w:r>
      <w:r w:rsidRPr="007F3E73">
        <w:rPr>
          <w:sz w:val="20"/>
          <w:szCs w:val="20"/>
          <w:lang w:val="sr-Cyrl-CS"/>
        </w:rPr>
        <w:t>, економска класификација 733154</w:t>
      </w:r>
      <w:r w:rsidRPr="007F3E73">
        <w:rPr>
          <w:sz w:val="20"/>
          <w:szCs w:val="20"/>
        </w:rPr>
        <w:t xml:space="preserve"> </w:t>
      </w:r>
      <w:proofErr w:type="spellStart"/>
      <w:r w:rsidRPr="007F3E73">
        <w:rPr>
          <w:sz w:val="20"/>
          <w:szCs w:val="20"/>
        </w:rPr>
        <w:t>увећавају</w:t>
      </w:r>
      <w:proofErr w:type="spellEnd"/>
      <w:r w:rsidRPr="007F3E73">
        <w:rPr>
          <w:sz w:val="20"/>
          <w:szCs w:val="20"/>
          <w:lang w:val="sr-Cyrl-CS"/>
        </w:rPr>
        <w:t xml:space="preserve"> се у износу</w:t>
      </w:r>
      <w:r w:rsidRPr="007F3E73">
        <w:rPr>
          <w:sz w:val="20"/>
          <w:szCs w:val="20"/>
        </w:rPr>
        <w:t xml:space="preserve"> </w:t>
      </w:r>
      <w:r w:rsidRPr="007F3E73">
        <w:rPr>
          <w:sz w:val="20"/>
          <w:szCs w:val="20"/>
          <w:lang w:val="sr-Cyrl-RS"/>
        </w:rPr>
        <w:t>2.000.000,00</w:t>
      </w:r>
      <w:r w:rsidRPr="007F3E73">
        <w:rPr>
          <w:sz w:val="20"/>
          <w:szCs w:val="20"/>
          <w:lang w:val="sr-Cyrl-CS"/>
        </w:rPr>
        <w:t xml:space="preserve"> </w:t>
      </w:r>
      <w:r w:rsidRPr="007F3E73">
        <w:rPr>
          <w:sz w:val="20"/>
          <w:szCs w:val="20"/>
        </w:rPr>
        <w:t xml:space="preserve"> </w:t>
      </w:r>
      <w:proofErr w:type="spellStart"/>
      <w:r w:rsidRPr="007F3E73">
        <w:rPr>
          <w:sz w:val="20"/>
          <w:szCs w:val="20"/>
        </w:rPr>
        <w:t>динара</w:t>
      </w:r>
      <w:proofErr w:type="spellEnd"/>
      <w:r w:rsidRPr="007F3E73">
        <w:rPr>
          <w:sz w:val="20"/>
          <w:szCs w:val="20"/>
        </w:rPr>
        <w:t>.</w:t>
      </w:r>
    </w:p>
    <w:p w14:paraId="7B23AF1D" w14:textId="77777777" w:rsidR="007F3E73" w:rsidRPr="007F3E73" w:rsidRDefault="007F3E73" w:rsidP="007F3E73">
      <w:pPr>
        <w:jc w:val="both"/>
        <w:rPr>
          <w:sz w:val="20"/>
          <w:szCs w:val="20"/>
          <w:lang w:val="sr-Cyrl-CS"/>
        </w:rPr>
      </w:pPr>
    </w:p>
    <w:p w14:paraId="2301DAE1" w14:textId="77777777" w:rsidR="007F3E73" w:rsidRPr="007F3E73" w:rsidRDefault="007F3E73" w:rsidP="007F3E73">
      <w:pPr>
        <w:jc w:val="both"/>
        <w:rPr>
          <w:sz w:val="20"/>
          <w:szCs w:val="20"/>
          <w:lang w:val="sr-Cyrl-CS"/>
        </w:rPr>
      </w:pPr>
      <w:r w:rsidRPr="007F3E73">
        <w:rPr>
          <w:sz w:val="20"/>
          <w:szCs w:val="20"/>
          <w:lang w:val="sr-Cyrl-CS"/>
        </w:rPr>
        <w:t xml:space="preserve">2.  Средства из </w:t>
      </w:r>
      <w:proofErr w:type="spellStart"/>
      <w:r w:rsidRPr="007F3E73">
        <w:rPr>
          <w:sz w:val="20"/>
          <w:szCs w:val="20"/>
          <w:lang w:val="sr-Latn-RS"/>
        </w:rPr>
        <w:t>тачке</w:t>
      </w:r>
      <w:proofErr w:type="spellEnd"/>
      <w:r w:rsidRPr="007F3E73">
        <w:rPr>
          <w:sz w:val="20"/>
          <w:szCs w:val="20"/>
          <w:lang w:val="sr-Cyrl-CS"/>
        </w:rPr>
        <w:t xml:space="preserve"> 1. овог решења у износу 2.000.000,00 распоређују се у члану 5. Одлуке о буџету општине Ивањица за 2021. годину у оквиру раздела 4. Општинска управа, Програм </w:t>
      </w:r>
      <w:r w:rsidRPr="007F3E73">
        <w:rPr>
          <w:sz w:val="20"/>
          <w:szCs w:val="20"/>
          <w:lang w:val="sr-Cyrl-RS"/>
        </w:rPr>
        <w:t>0501</w:t>
      </w:r>
      <w:r w:rsidRPr="007F3E73">
        <w:rPr>
          <w:sz w:val="20"/>
          <w:szCs w:val="20"/>
          <w:lang w:val="sr-Cyrl-CS"/>
        </w:rPr>
        <w:t xml:space="preserve">: Енергетска ефикасност и обновљиви извори енергије, Програмска активност: 0501-0001 – Енергетски менаџмент“, функција </w:t>
      </w:r>
      <w:r w:rsidRPr="007F3E73">
        <w:rPr>
          <w:sz w:val="20"/>
          <w:szCs w:val="20"/>
          <w:lang w:val="sr-Cyrl-RS"/>
        </w:rPr>
        <w:t>430</w:t>
      </w:r>
      <w:r w:rsidRPr="007F3E73">
        <w:rPr>
          <w:sz w:val="20"/>
          <w:szCs w:val="20"/>
          <w:lang w:val="sr-Cyrl-CS"/>
        </w:rPr>
        <w:t xml:space="preserve"> – </w:t>
      </w:r>
      <w:r w:rsidRPr="007F3E73">
        <w:rPr>
          <w:sz w:val="20"/>
          <w:szCs w:val="20"/>
          <w:lang w:val="sr-Cyrl-RS"/>
        </w:rPr>
        <w:t>Гориво и енергија</w:t>
      </w:r>
      <w:r w:rsidRPr="007F3E73">
        <w:rPr>
          <w:sz w:val="20"/>
          <w:szCs w:val="20"/>
          <w:lang w:val="sr-Cyrl-CS"/>
        </w:rPr>
        <w:t>, Извор финансирања 07 –</w:t>
      </w:r>
      <w:r w:rsidRPr="007F3E73">
        <w:rPr>
          <w:sz w:val="20"/>
          <w:szCs w:val="20"/>
          <w:lang w:val="sr-Cyrl-RS"/>
        </w:rPr>
        <w:t xml:space="preserve"> Трансфери од других нивоа власти</w:t>
      </w:r>
      <w:r w:rsidRPr="007F3E73">
        <w:rPr>
          <w:sz w:val="20"/>
          <w:szCs w:val="20"/>
          <w:lang w:val="sr-Cyrl-CS"/>
        </w:rPr>
        <w:t xml:space="preserve"> и то:</w:t>
      </w:r>
    </w:p>
    <w:p w14:paraId="1936C095" w14:textId="77777777" w:rsidR="007F3E73" w:rsidRPr="007F3E73" w:rsidRDefault="007F3E73" w:rsidP="007F3E73">
      <w:pPr>
        <w:jc w:val="both"/>
        <w:rPr>
          <w:sz w:val="20"/>
          <w:szCs w:val="20"/>
          <w:lang w:val="sr-Cyrl-CS"/>
        </w:rPr>
      </w:pPr>
    </w:p>
    <w:p w14:paraId="6486DB9C" w14:textId="77777777" w:rsidR="007F3E73" w:rsidRPr="007F3E73" w:rsidRDefault="007F3E73" w:rsidP="007F3E73">
      <w:pPr>
        <w:jc w:val="both"/>
        <w:rPr>
          <w:sz w:val="20"/>
          <w:szCs w:val="20"/>
          <w:lang w:val="sr-Cyrl-CS"/>
        </w:rPr>
      </w:pPr>
      <w:r w:rsidRPr="007F3E73">
        <w:rPr>
          <w:sz w:val="20"/>
          <w:szCs w:val="20"/>
          <w:lang w:val="sr-Cyrl-CS"/>
        </w:rPr>
        <w:t xml:space="preserve">- </w:t>
      </w:r>
      <w:proofErr w:type="spellStart"/>
      <w:r w:rsidRPr="007F3E73">
        <w:rPr>
          <w:sz w:val="20"/>
          <w:szCs w:val="20"/>
          <w:lang w:val="sr-Cyrl-CS"/>
        </w:rPr>
        <w:t>апропријација</w:t>
      </w:r>
      <w:proofErr w:type="spellEnd"/>
      <w:r w:rsidRPr="007F3E73">
        <w:rPr>
          <w:sz w:val="20"/>
          <w:szCs w:val="20"/>
          <w:lang w:val="sr-Cyrl-CS"/>
        </w:rPr>
        <w:t xml:space="preserve"> економска класификација 472000 – Накнада за социјалну заштиту из буџета у износу 2.000.000,00 динара (конто намене 472800 – Накнаде из буџета за становање и живот), позиција 72/2,</w:t>
      </w:r>
    </w:p>
    <w:p w14:paraId="24A3D474" w14:textId="77777777" w:rsidR="007F3E73" w:rsidRPr="007F3E73" w:rsidRDefault="007F3E73" w:rsidP="007F3E73">
      <w:pPr>
        <w:jc w:val="both"/>
        <w:rPr>
          <w:sz w:val="20"/>
          <w:szCs w:val="20"/>
          <w:lang w:val="sr-Cyrl-CS"/>
        </w:rPr>
      </w:pPr>
    </w:p>
    <w:p w14:paraId="3C1A2561" w14:textId="77777777" w:rsidR="007F3E73" w:rsidRPr="007F3E73" w:rsidRDefault="007F3E73" w:rsidP="007F3E73">
      <w:pPr>
        <w:jc w:val="both"/>
        <w:rPr>
          <w:sz w:val="20"/>
          <w:szCs w:val="20"/>
          <w:lang w:val="sr-Cyrl-CS"/>
        </w:rPr>
      </w:pPr>
    </w:p>
    <w:p w14:paraId="5218DFC4" w14:textId="77777777" w:rsidR="007F3E73" w:rsidRPr="007F3E73" w:rsidRDefault="007F3E73" w:rsidP="007F3E73">
      <w:pPr>
        <w:jc w:val="both"/>
        <w:rPr>
          <w:sz w:val="20"/>
          <w:szCs w:val="20"/>
          <w:lang w:val="sr-Cyrl-CS"/>
        </w:rPr>
      </w:pPr>
      <w:r w:rsidRPr="007F3E73">
        <w:rPr>
          <w:sz w:val="20"/>
          <w:szCs w:val="20"/>
          <w:lang w:val="sr-Cyrl-CS"/>
        </w:rPr>
        <w:t>3.  О реализацији овог решења стараће се Општинска управа - одељење за буџет и финансије.</w:t>
      </w:r>
    </w:p>
    <w:p w14:paraId="1F4D40C4" w14:textId="77777777" w:rsidR="007F3E73" w:rsidRPr="007F3E73" w:rsidRDefault="007F3E73" w:rsidP="007F3E73">
      <w:pPr>
        <w:rPr>
          <w:sz w:val="20"/>
          <w:szCs w:val="20"/>
          <w:lang w:val="sr-Cyrl-CS"/>
        </w:rPr>
      </w:pPr>
    </w:p>
    <w:p w14:paraId="71BA5B85" w14:textId="77777777" w:rsidR="007F3E73" w:rsidRPr="007F3E73" w:rsidRDefault="007F3E73" w:rsidP="007F3E73">
      <w:pPr>
        <w:rPr>
          <w:sz w:val="20"/>
          <w:szCs w:val="20"/>
          <w:lang w:val="sr-Cyrl-CS"/>
        </w:rPr>
      </w:pPr>
      <w:r w:rsidRPr="007F3E73">
        <w:rPr>
          <w:sz w:val="20"/>
          <w:szCs w:val="20"/>
          <w:lang w:val="sr-Cyrl-CS"/>
        </w:rPr>
        <w:t>4.  Ово решење биће објављено у „Службеном листу општине Ивањица“</w:t>
      </w:r>
    </w:p>
    <w:p w14:paraId="1555DFA0" w14:textId="77777777" w:rsidR="007F3E73" w:rsidRPr="007F3E73" w:rsidRDefault="007F3E73" w:rsidP="007F3E73">
      <w:pPr>
        <w:rPr>
          <w:sz w:val="20"/>
          <w:szCs w:val="20"/>
          <w:lang w:val="sr-Cyrl-CS"/>
        </w:rPr>
      </w:pPr>
    </w:p>
    <w:p w14:paraId="1A70BC98" w14:textId="77777777" w:rsidR="007F3E73" w:rsidRPr="007F3E73" w:rsidRDefault="007F3E73" w:rsidP="007F3E73">
      <w:pPr>
        <w:tabs>
          <w:tab w:val="left" w:pos="5430"/>
        </w:tabs>
        <w:jc w:val="center"/>
        <w:rPr>
          <w:b/>
          <w:sz w:val="20"/>
          <w:szCs w:val="20"/>
          <w:lang w:val="sr-Cyrl-CS"/>
        </w:rPr>
      </w:pPr>
      <w:r w:rsidRPr="007F3E73">
        <w:rPr>
          <w:b/>
          <w:sz w:val="20"/>
          <w:szCs w:val="20"/>
          <w:lang w:val="sr-Cyrl-CS"/>
        </w:rPr>
        <w:t>О б р а з л о ж е њ е</w:t>
      </w:r>
    </w:p>
    <w:p w14:paraId="71FFC0EC" w14:textId="77777777" w:rsidR="007F3E73" w:rsidRPr="007F3E73" w:rsidRDefault="007F3E73" w:rsidP="007F3E73">
      <w:pPr>
        <w:tabs>
          <w:tab w:val="left" w:pos="5430"/>
        </w:tabs>
        <w:jc w:val="center"/>
        <w:rPr>
          <w:b/>
          <w:sz w:val="20"/>
          <w:szCs w:val="20"/>
          <w:lang w:val="sr-Cyrl-CS"/>
        </w:rPr>
      </w:pPr>
    </w:p>
    <w:p w14:paraId="7B99164A" w14:textId="77777777" w:rsidR="007F3E73" w:rsidRPr="007F3E73" w:rsidRDefault="007F3E73" w:rsidP="007F3E73">
      <w:pPr>
        <w:ind w:firstLine="708"/>
        <w:jc w:val="both"/>
        <w:rPr>
          <w:sz w:val="20"/>
          <w:szCs w:val="20"/>
          <w:lang w:val="sr-Cyrl-CS"/>
        </w:rPr>
      </w:pPr>
      <w:r w:rsidRPr="007F3E73">
        <w:rPr>
          <w:sz w:val="20"/>
          <w:szCs w:val="20"/>
          <w:lang w:val="sr-Cyrl-CS"/>
        </w:rPr>
        <w:t xml:space="preserve">Чланом 5 став </w:t>
      </w:r>
      <w:r w:rsidRPr="007F3E73">
        <w:rPr>
          <w:sz w:val="20"/>
          <w:szCs w:val="20"/>
        </w:rPr>
        <w:t>6.</w:t>
      </w:r>
      <w:r w:rsidRPr="007F3E73">
        <w:rPr>
          <w:sz w:val="20"/>
          <w:szCs w:val="20"/>
          <w:lang w:val="sr-Cyrl-RS"/>
        </w:rPr>
        <w:t xml:space="preserve"> </w:t>
      </w:r>
      <w:r w:rsidRPr="007F3E73">
        <w:rPr>
          <w:sz w:val="20"/>
          <w:szCs w:val="20"/>
          <w:lang w:val="sr-Cyrl-CS"/>
        </w:rPr>
        <w:t>Закона о буџетском систему („Службени гласник РС“ број 54/2009</w:t>
      </w:r>
      <w:r w:rsidRPr="007F3E73">
        <w:rPr>
          <w:sz w:val="20"/>
          <w:szCs w:val="20"/>
        </w:rPr>
        <w:t>,</w:t>
      </w:r>
      <w:r w:rsidRPr="007F3E73">
        <w:rPr>
          <w:sz w:val="20"/>
          <w:szCs w:val="20"/>
          <w:lang w:val="sr-Cyrl-CS"/>
        </w:rPr>
        <w:t xml:space="preserve"> 73/2010, 101/201</w:t>
      </w:r>
      <w:r w:rsidRPr="007F3E73">
        <w:rPr>
          <w:sz w:val="20"/>
          <w:szCs w:val="20"/>
          <w:lang w:val="sr-Cyrl-RS"/>
        </w:rPr>
        <w:t>0</w:t>
      </w:r>
      <w:r w:rsidRPr="007F3E73">
        <w:rPr>
          <w:sz w:val="20"/>
          <w:szCs w:val="20"/>
          <w:lang w:val="sr-Latn-RS"/>
        </w:rPr>
        <w:t>,</w:t>
      </w:r>
      <w:r w:rsidRPr="007F3E73">
        <w:rPr>
          <w:sz w:val="20"/>
          <w:szCs w:val="20"/>
          <w:lang w:val="sr-Cyrl-CS"/>
        </w:rPr>
        <w:t xml:space="preserve"> 101/2011, 93/2012, 62/2013, 63/2013-испр., 108/2013, 142/2014, </w:t>
      </w:r>
      <w:r w:rsidRPr="007F3E73">
        <w:rPr>
          <w:sz w:val="20"/>
          <w:szCs w:val="20"/>
          <w:lang w:val="sr-Latn-RS"/>
        </w:rPr>
        <w:t xml:space="preserve">68/2015 </w:t>
      </w:r>
      <w:proofErr w:type="spellStart"/>
      <w:r w:rsidRPr="007F3E73">
        <w:rPr>
          <w:sz w:val="20"/>
          <w:szCs w:val="20"/>
          <w:lang w:val="sr-Latn-RS"/>
        </w:rPr>
        <w:t>др</w:t>
      </w:r>
      <w:proofErr w:type="spellEnd"/>
      <w:r w:rsidRPr="007F3E73">
        <w:rPr>
          <w:sz w:val="20"/>
          <w:szCs w:val="20"/>
          <w:lang w:val="sr-Latn-RS"/>
        </w:rPr>
        <w:t xml:space="preserve">. </w:t>
      </w:r>
      <w:r w:rsidRPr="007F3E73">
        <w:rPr>
          <w:sz w:val="20"/>
          <w:szCs w:val="20"/>
          <w:lang w:val="sr-Cyrl-RS"/>
        </w:rPr>
        <w:t>З</w:t>
      </w:r>
      <w:proofErr w:type="spellStart"/>
      <w:r w:rsidRPr="007F3E73">
        <w:rPr>
          <w:sz w:val="20"/>
          <w:szCs w:val="20"/>
          <w:lang w:val="sr-Latn-RS"/>
        </w:rPr>
        <w:t>акон</w:t>
      </w:r>
      <w:proofErr w:type="spellEnd"/>
      <w:r w:rsidRPr="007F3E73">
        <w:rPr>
          <w:sz w:val="20"/>
          <w:szCs w:val="20"/>
          <w:lang w:val="sr-Cyrl-RS"/>
        </w:rPr>
        <w:t>, 103/2015,99/2016, 113/2017, 95/2018, 31/2019, 72/2019 и 149/2020</w:t>
      </w:r>
      <w:r w:rsidRPr="007F3E73">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7F3E73">
        <w:rPr>
          <w:sz w:val="20"/>
          <w:szCs w:val="20"/>
          <w:lang w:val="sr-Cyrl-CS"/>
        </w:rPr>
        <w:t>апропријације</w:t>
      </w:r>
      <w:proofErr w:type="spellEnd"/>
      <w:r w:rsidRPr="007F3E73">
        <w:rPr>
          <w:sz w:val="20"/>
          <w:szCs w:val="20"/>
          <w:lang w:val="sr-Cyrl-CS"/>
        </w:rPr>
        <w:t xml:space="preserve"> за извршавање расхода и издатака по том основу.</w:t>
      </w:r>
    </w:p>
    <w:p w14:paraId="3AF91F20" w14:textId="77777777" w:rsidR="007F3E73" w:rsidRPr="007F3E73" w:rsidRDefault="007F3E73" w:rsidP="007F3E73">
      <w:pPr>
        <w:ind w:firstLine="708"/>
        <w:jc w:val="both"/>
        <w:rPr>
          <w:sz w:val="20"/>
          <w:szCs w:val="20"/>
          <w:lang w:val="sr-Cyrl-CS"/>
        </w:rPr>
      </w:pPr>
    </w:p>
    <w:p w14:paraId="022BED6A" w14:textId="77777777" w:rsidR="007F3E73" w:rsidRPr="007F3E73" w:rsidRDefault="007F3E73" w:rsidP="007F3E73">
      <w:pPr>
        <w:ind w:firstLine="708"/>
        <w:jc w:val="both"/>
        <w:rPr>
          <w:sz w:val="20"/>
          <w:szCs w:val="20"/>
          <w:lang w:val="sr-Cyrl-CS"/>
        </w:rPr>
      </w:pPr>
      <w:r w:rsidRPr="007F3E73">
        <w:rPr>
          <w:sz w:val="20"/>
          <w:szCs w:val="20"/>
          <w:lang w:val="sr-Cyrl-CS"/>
        </w:rPr>
        <w:t>Такође чланом 29. Одлуке о буџету општине Ивањица за 2021.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7F3E73">
        <w:rPr>
          <w:sz w:val="20"/>
          <w:szCs w:val="20"/>
          <w:lang w:val="sr-Cyrl-CS"/>
        </w:rPr>
        <w:t>апропријације</w:t>
      </w:r>
      <w:proofErr w:type="spellEnd"/>
      <w:r w:rsidRPr="007F3E73">
        <w:rPr>
          <w:sz w:val="20"/>
          <w:szCs w:val="20"/>
          <w:lang w:val="sr-Cyrl-CS"/>
        </w:rPr>
        <w:t xml:space="preserve"> за извршавање расхода по том основу.</w:t>
      </w:r>
    </w:p>
    <w:p w14:paraId="6A3FA65D" w14:textId="77777777" w:rsidR="007F3E73" w:rsidRPr="007F3E73" w:rsidRDefault="007F3E73" w:rsidP="007F3E73">
      <w:pPr>
        <w:ind w:firstLine="708"/>
        <w:jc w:val="both"/>
        <w:rPr>
          <w:sz w:val="20"/>
          <w:szCs w:val="20"/>
          <w:lang w:val="sr-Cyrl-CS"/>
        </w:rPr>
      </w:pPr>
    </w:p>
    <w:p w14:paraId="26DE3A18" w14:textId="77777777" w:rsidR="007F3E73" w:rsidRPr="007F3E73" w:rsidRDefault="007F3E73" w:rsidP="007F3E73">
      <w:pPr>
        <w:ind w:firstLine="708"/>
        <w:jc w:val="both"/>
        <w:rPr>
          <w:sz w:val="20"/>
          <w:szCs w:val="20"/>
          <w:lang w:val="sr-Cyrl-CS"/>
        </w:rPr>
      </w:pPr>
      <w:proofErr w:type="spellStart"/>
      <w:r w:rsidRPr="007F3E73">
        <w:rPr>
          <w:sz w:val="20"/>
          <w:szCs w:val="20"/>
          <w:lang w:val="sr-Latn-RS"/>
        </w:rPr>
        <w:t>Уговор</w:t>
      </w:r>
      <w:proofErr w:type="spellEnd"/>
      <w:r w:rsidRPr="007F3E73">
        <w:rPr>
          <w:sz w:val="20"/>
          <w:szCs w:val="20"/>
          <w:lang w:val="sr-Cyrl-RS"/>
        </w:rPr>
        <w:t>ом између Министарства рударства и енергетике и Општине Ивањице број: 404-124/2021-01 од 25. 06. 2021. године општини Ивањица су опредељена наменска средства у износу 2.000.000,00</w:t>
      </w:r>
      <w:r w:rsidRPr="007F3E73">
        <w:rPr>
          <w:sz w:val="20"/>
          <w:szCs w:val="20"/>
          <w:lang w:val="sr-Cyrl-CS"/>
        </w:rPr>
        <w:t xml:space="preserve"> </w:t>
      </w:r>
      <w:r w:rsidRPr="007F3E73">
        <w:rPr>
          <w:sz w:val="20"/>
          <w:szCs w:val="20"/>
        </w:rPr>
        <w:t xml:space="preserve"> </w:t>
      </w:r>
      <w:r w:rsidRPr="007F3E73">
        <w:rPr>
          <w:sz w:val="20"/>
          <w:szCs w:val="20"/>
          <w:lang w:val="sr-Cyrl-RS"/>
        </w:rPr>
        <w:t>динара,</w:t>
      </w:r>
      <w:r w:rsidRPr="007F3E73">
        <w:rPr>
          <w:sz w:val="20"/>
          <w:szCs w:val="20"/>
          <w:lang w:val="sr-Latn-RS"/>
        </w:rPr>
        <w:t xml:space="preserve"> </w:t>
      </w:r>
      <w:r w:rsidRPr="007F3E73">
        <w:rPr>
          <w:sz w:val="20"/>
          <w:szCs w:val="20"/>
          <w:lang w:val="sr-Cyrl-CS"/>
        </w:rPr>
        <w:t>па је одлучено као у диспозитиву решења.</w:t>
      </w:r>
    </w:p>
    <w:p w14:paraId="36678250" w14:textId="77777777" w:rsidR="007F3E73" w:rsidRPr="007F3E73" w:rsidRDefault="007F3E73" w:rsidP="007F3E73">
      <w:pPr>
        <w:rPr>
          <w:sz w:val="20"/>
          <w:szCs w:val="20"/>
          <w:lang w:val="sr-Cyrl-CS"/>
        </w:rPr>
      </w:pPr>
    </w:p>
    <w:p w14:paraId="3BFEF780" w14:textId="77777777" w:rsidR="007F3E73" w:rsidRPr="007F3E73" w:rsidRDefault="007F3E73" w:rsidP="007F3E73">
      <w:pPr>
        <w:rPr>
          <w:sz w:val="20"/>
          <w:szCs w:val="20"/>
          <w:lang w:val="sr-Latn-RS"/>
        </w:rPr>
      </w:pPr>
    </w:p>
    <w:p w14:paraId="3F69CB6E" w14:textId="77777777" w:rsidR="007F3E73" w:rsidRPr="007F3E73" w:rsidRDefault="007F3E73" w:rsidP="007F3E73">
      <w:pPr>
        <w:rPr>
          <w:sz w:val="20"/>
          <w:szCs w:val="20"/>
          <w:lang w:val="sr-Latn-RS"/>
        </w:rPr>
      </w:pPr>
    </w:p>
    <w:p w14:paraId="58AE244F" w14:textId="28E603DC" w:rsidR="007F3E73" w:rsidRPr="007F3E73" w:rsidRDefault="007F3E73" w:rsidP="007F3E73">
      <w:pPr>
        <w:tabs>
          <w:tab w:val="left" w:pos="6495"/>
        </w:tabs>
        <w:rPr>
          <w:sz w:val="20"/>
          <w:szCs w:val="20"/>
          <w:lang w:val="sr-Latn-RS"/>
        </w:rPr>
      </w:pPr>
      <w:r w:rsidRPr="007F3E73">
        <w:rPr>
          <w:sz w:val="20"/>
          <w:szCs w:val="20"/>
          <w:lang w:val="sr-Cyrl-CS"/>
        </w:rPr>
        <w:t xml:space="preserve">                                                                            </w:t>
      </w:r>
      <w:r w:rsidRPr="007F3E73">
        <w:rPr>
          <w:sz w:val="20"/>
          <w:szCs w:val="20"/>
        </w:rPr>
        <w:t xml:space="preserve">  </w:t>
      </w:r>
      <w:r w:rsidRPr="007F3E73">
        <w:rPr>
          <w:sz w:val="20"/>
          <w:szCs w:val="20"/>
          <w:lang w:val="sr-Cyrl-CS"/>
        </w:rPr>
        <w:t xml:space="preserve">            </w:t>
      </w:r>
      <w:r w:rsidRPr="007F3E73">
        <w:rPr>
          <w:sz w:val="20"/>
          <w:szCs w:val="20"/>
        </w:rPr>
        <w:t xml:space="preserve">  </w:t>
      </w:r>
      <w:r w:rsidRPr="007F3E73">
        <w:rPr>
          <w:sz w:val="20"/>
          <w:szCs w:val="20"/>
          <w:lang w:val="sr-Cyrl-CS"/>
        </w:rPr>
        <w:t xml:space="preserve">         </w:t>
      </w:r>
      <w:r>
        <w:rPr>
          <w:sz w:val="20"/>
          <w:szCs w:val="20"/>
          <w:lang w:val="sr-Latn-RS"/>
        </w:rPr>
        <w:t xml:space="preserve">                                                                                </w:t>
      </w:r>
      <w:r w:rsidRPr="007F3E73">
        <w:rPr>
          <w:sz w:val="20"/>
          <w:szCs w:val="20"/>
          <w:lang w:val="sr-Cyrl-CS"/>
        </w:rPr>
        <w:t xml:space="preserve"> НАЧЕЛНИК</w:t>
      </w:r>
    </w:p>
    <w:p w14:paraId="2CC0DA33" w14:textId="4AB53C78" w:rsidR="007F3E73" w:rsidRPr="007F3E73" w:rsidRDefault="007F3E73" w:rsidP="007F3E73">
      <w:pPr>
        <w:tabs>
          <w:tab w:val="left" w:pos="5430"/>
        </w:tabs>
        <w:rPr>
          <w:sz w:val="20"/>
          <w:szCs w:val="20"/>
          <w:lang w:val="sr-Cyrl-CS"/>
        </w:rPr>
      </w:pPr>
      <w:r w:rsidRPr="007F3E73">
        <w:rPr>
          <w:sz w:val="20"/>
          <w:szCs w:val="20"/>
        </w:rPr>
        <w:tab/>
      </w:r>
      <w:r w:rsidRPr="007F3E73">
        <w:rPr>
          <w:sz w:val="20"/>
          <w:szCs w:val="20"/>
          <w:lang w:val="sr-Cyrl-CS"/>
        </w:rPr>
        <w:t xml:space="preserve">        </w:t>
      </w:r>
      <w:r>
        <w:rPr>
          <w:sz w:val="20"/>
          <w:szCs w:val="20"/>
          <w:lang w:val="sr-Latn-RS"/>
        </w:rPr>
        <w:t xml:space="preserve">                                                              </w:t>
      </w:r>
      <w:r w:rsidRPr="007F3E73">
        <w:rPr>
          <w:sz w:val="20"/>
          <w:szCs w:val="20"/>
          <w:lang w:val="sr-Cyrl-CS"/>
        </w:rPr>
        <w:t>Бојана Главинић</w:t>
      </w:r>
    </w:p>
    <w:p w14:paraId="7D7FA593" w14:textId="77777777" w:rsidR="007F3E73" w:rsidRPr="007F3E73" w:rsidRDefault="007F3E73" w:rsidP="007F3E73">
      <w:pPr>
        <w:jc w:val="center"/>
        <w:rPr>
          <w:sz w:val="20"/>
          <w:szCs w:val="20"/>
          <w:lang w:val="sr-Cyrl-CS"/>
        </w:rPr>
      </w:pPr>
    </w:p>
    <w:p w14:paraId="2260EA4F" w14:textId="77777777" w:rsidR="007F3E73" w:rsidRDefault="007F3E73" w:rsidP="002A2210"/>
    <w:p w14:paraId="1A9CE511" w14:textId="7904E02D" w:rsidR="00117D24" w:rsidRDefault="00117D24" w:rsidP="002A2210"/>
    <w:p w14:paraId="4B190F1E" w14:textId="77777777" w:rsidR="00F708F9" w:rsidRDefault="00F708F9" w:rsidP="002A2210"/>
    <w:p w14:paraId="37CBB306" w14:textId="77777777" w:rsidR="007F3E73" w:rsidRPr="007F3E73" w:rsidRDefault="007F3E73" w:rsidP="007F3E73">
      <w:pPr>
        <w:rPr>
          <w:sz w:val="20"/>
          <w:szCs w:val="20"/>
          <w:lang w:val="sr-Cyrl-CS"/>
        </w:rPr>
      </w:pPr>
      <w:r w:rsidRPr="007F3E73">
        <w:rPr>
          <w:sz w:val="20"/>
          <w:szCs w:val="20"/>
          <w:lang w:val="sr-Cyrl-CS"/>
        </w:rPr>
        <w:t>Република Србија</w:t>
      </w:r>
    </w:p>
    <w:p w14:paraId="1C9FAEF8" w14:textId="77777777" w:rsidR="007F3E73" w:rsidRPr="007F3E73" w:rsidRDefault="007F3E73" w:rsidP="007F3E73">
      <w:pPr>
        <w:rPr>
          <w:sz w:val="20"/>
          <w:szCs w:val="20"/>
          <w:lang w:val="sr-Cyrl-RS"/>
        </w:rPr>
      </w:pPr>
      <w:r w:rsidRPr="007F3E73">
        <w:rPr>
          <w:sz w:val="20"/>
          <w:szCs w:val="20"/>
          <w:lang w:val="sr-Cyrl-CS"/>
        </w:rPr>
        <w:t>О</w:t>
      </w:r>
      <w:r w:rsidRPr="007F3E73">
        <w:rPr>
          <w:sz w:val="20"/>
          <w:szCs w:val="20"/>
          <w:lang w:val="sr-Latn-RS"/>
        </w:rPr>
        <w:t>ПШТИНА ИВАЊИЦА</w:t>
      </w:r>
    </w:p>
    <w:p w14:paraId="35082601" w14:textId="77777777" w:rsidR="007F3E73" w:rsidRPr="007F3E73" w:rsidRDefault="007F3E73" w:rsidP="007F3E73">
      <w:pPr>
        <w:rPr>
          <w:sz w:val="20"/>
          <w:szCs w:val="20"/>
          <w:lang w:val="sr-Cyrl-RS"/>
        </w:rPr>
      </w:pPr>
      <w:r w:rsidRPr="007F3E73">
        <w:rPr>
          <w:sz w:val="20"/>
          <w:szCs w:val="20"/>
          <w:lang w:val="sr-Cyrl-CS"/>
        </w:rPr>
        <w:t>ОПШТИНСКА УПРАВА</w:t>
      </w:r>
    </w:p>
    <w:p w14:paraId="14A6B9E6" w14:textId="77777777" w:rsidR="007F3E73" w:rsidRPr="007F3E73" w:rsidRDefault="007F3E73" w:rsidP="007F3E73">
      <w:pPr>
        <w:rPr>
          <w:sz w:val="20"/>
          <w:szCs w:val="20"/>
          <w:lang w:val="sr-Cyrl-RS"/>
        </w:rPr>
      </w:pPr>
      <w:r w:rsidRPr="007F3E73">
        <w:rPr>
          <w:sz w:val="20"/>
          <w:szCs w:val="20"/>
          <w:lang w:val="sr-Cyrl-CS"/>
        </w:rPr>
        <w:t>Број: 400-</w:t>
      </w:r>
      <w:r w:rsidRPr="007F3E73">
        <w:rPr>
          <w:sz w:val="20"/>
          <w:szCs w:val="20"/>
          <w:lang w:val="sr-Latn-RS"/>
        </w:rPr>
        <w:t>5-12</w:t>
      </w:r>
      <w:r w:rsidRPr="007F3E73">
        <w:rPr>
          <w:sz w:val="20"/>
          <w:szCs w:val="20"/>
          <w:lang w:val="sr-Cyrl-CS"/>
        </w:rPr>
        <w:t>/2</w:t>
      </w:r>
      <w:r w:rsidRPr="007F3E73">
        <w:rPr>
          <w:sz w:val="20"/>
          <w:szCs w:val="20"/>
          <w:lang w:val="sr-Latn-RS"/>
        </w:rPr>
        <w:t>021</w:t>
      </w:r>
      <w:r w:rsidRPr="007F3E73">
        <w:rPr>
          <w:sz w:val="20"/>
          <w:szCs w:val="20"/>
          <w:lang w:val="sr-Cyrl-CS"/>
        </w:rPr>
        <w:t>-01</w:t>
      </w:r>
    </w:p>
    <w:p w14:paraId="5B36759C" w14:textId="77777777" w:rsidR="007F3E73" w:rsidRPr="007F3E73" w:rsidRDefault="007F3E73" w:rsidP="007F3E73">
      <w:pPr>
        <w:rPr>
          <w:sz w:val="20"/>
          <w:szCs w:val="20"/>
          <w:lang w:val="sr-Cyrl-CS"/>
        </w:rPr>
      </w:pPr>
      <w:r w:rsidRPr="007F3E73">
        <w:rPr>
          <w:sz w:val="20"/>
          <w:szCs w:val="20"/>
          <w:lang w:val="sr-Latn-RS"/>
        </w:rPr>
        <w:t>12.</w:t>
      </w:r>
      <w:r w:rsidRPr="007F3E73">
        <w:rPr>
          <w:sz w:val="20"/>
          <w:szCs w:val="20"/>
          <w:lang w:val="sr-Cyrl-CS"/>
        </w:rPr>
        <w:t xml:space="preserve"> </w:t>
      </w:r>
      <w:r w:rsidRPr="007F3E73">
        <w:rPr>
          <w:sz w:val="20"/>
          <w:szCs w:val="20"/>
          <w:lang w:val="sr-Latn-RS"/>
        </w:rPr>
        <w:t>10</w:t>
      </w:r>
      <w:r w:rsidRPr="007F3E73">
        <w:rPr>
          <w:sz w:val="20"/>
          <w:szCs w:val="20"/>
          <w:lang w:val="sr-Cyrl-CS"/>
        </w:rPr>
        <w:t>.</w:t>
      </w:r>
      <w:r w:rsidRPr="007F3E73">
        <w:rPr>
          <w:sz w:val="20"/>
          <w:szCs w:val="20"/>
        </w:rPr>
        <w:t xml:space="preserve"> </w:t>
      </w:r>
      <w:r w:rsidRPr="007F3E73">
        <w:rPr>
          <w:sz w:val="20"/>
          <w:szCs w:val="20"/>
          <w:lang w:val="sr-Cyrl-CS"/>
        </w:rPr>
        <w:t>202</w:t>
      </w:r>
      <w:r w:rsidRPr="007F3E73">
        <w:rPr>
          <w:sz w:val="20"/>
          <w:szCs w:val="20"/>
          <w:lang w:val="sr-Latn-RS"/>
        </w:rPr>
        <w:t>1</w:t>
      </w:r>
      <w:r w:rsidRPr="007F3E73">
        <w:rPr>
          <w:sz w:val="20"/>
          <w:szCs w:val="20"/>
          <w:lang w:val="sr-Cyrl-CS"/>
        </w:rPr>
        <w:t>. године</w:t>
      </w:r>
    </w:p>
    <w:p w14:paraId="534ABF55" w14:textId="77777777" w:rsidR="007F3E73" w:rsidRPr="007F3E73" w:rsidRDefault="007F3E73" w:rsidP="007F3E73">
      <w:pPr>
        <w:rPr>
          <w:sz w:val="20"/>
          <w:szCs w:val="20"/>
          <w:lang w:val="sr-Cyrl-CS"/>
        </w:rPr>
      </w:pPr>
      <w:r w:rsidRPr="007F3E73">
        <w:rPr>
          <w:sz w:val="20"/>
          <w:szCs w:val="20"/>
          <w:lang w:val="sr-Cyrl-CS"/>
        </w:rPr>
        <w:t>Ивањица</w:t>
      </w:r>
    </w:p>
    <w:p w14:paraId="759AFBAA" w14:textId="77777777" w:rsidR="007F3E73" w:rsidRPr="007F3E73" w:rsidRDefault="007F3E73" w:rsidP="007F3E73">
      <w:pPr>
        <w:rPr>
          <w:sz w:val="20"/>
          <w:szCs w:val="20"/>
          <w:lang w:val="sr-Cyrl-CS"/>
        </w:rPr>
      </w:pPr>
    </w:p>
    <w:p w14:paraId="55B59627" w14:textId="77777777" w:rsidR="007F3E73" w:rsidRPr="007F3E73" w:rsidRDefault="007F3E73" w:rsidP="007F3E73">
      <w:pPr>
        <w:ind w:firstLine="708"/>
        <w:jc w:val="both"/>
        <w:rPr>
          <w:sz w:val="20"/>
          <w:szCs w:val="20"/>
          <w:lang w:val="sr-Cyrl-CS"/>
        </w:rPr>
      </w:pPr>
      <w:r w:rsidRPr="007F3E73">
        <w:rPr>
          <w:sz w:val="20"/>
          <w:szCs w:val="20"/>
          <w:lang w:val="sr-Cyrl-CS"/>
        </w:rPr>
        <w:t xml:space="preserve">На основу члана </w:t>
      </w:r>
      <w:r w:rsidRPr="007F3E73">
        <w:rPr>
          <w:sz w:val="20"/>
          <w:szCs w:val="20"/>
        </w:rPr>
        <w:t>5</w:t>
      </w:r>
      <w:r w:rsidRPr="007F3E73">
        <w:rPr>
          <w:sz w:val="20"/>
          <w:szCs w:val="20"/>
          <w:lang w:val="sr-Cyrl-CS"/>
        </w:rPr>
        <w:t xml:space="preserve">. </w:t>
      </w:r>
      <w:proofErr w:type="spellStart"/>
      <w:r w:rsidRPr="007F3E73">
        <w:rPr>
          <w:sz w:val="20"/>
          <w:szCs w:val="20"/>
        </w:rPr>
        <w:t>став</w:t>
      </w:r>
      <w:proofErr w:type="spellEnd"/>
      <w:r w:rsidRPr="007F3E73">
        <w:rPr>
          <w:sz w:val="20"/>
          <w:szCs w:val="20"/>
        </w:rPr>
        <w:t xml:space="preserve"> 6. </w:t>
      </w:r>
      <w:r w:rsidRPr="007F3E73">
        <w:rPr>
          <w:sz w:val="20"/>
          <w:szCs w:val="20"/>
          <w:lang w:val="sr-Cyrl-CS"/>
        </w:rPr>
        <w:t>Закона о буџетском систему („Службени гласник РС“ број 54/2009</w:t>
      </w:r>
      <w:r w:rsidRPr="007F3E73">
        <w:rPr>
          <w:sz w:val="20"/>
          <w:szCs w:val="20"/>
        </w:rPr>
        <w:t>,</w:t>
      </w:r>
      <w:r w:rsidRPr="007F3E73">
        <w:rPr>
          <w:sz w:val="20"/>
          <w:szCs w:val="20"/>
          <w:lang w:val="sr-Cyrl-CS"/>
        </w:rPr>
        <w:t xml:space="preserve"> 73/2010, 101/201</w:t>
      </w:r>
      <w:r w:rsidRPr="007F3E73">
        <w:rPr>
          <w:sz w:val="20"/>
          <w:szCs w:val="20"/>
          <w:lang w:val="sr-Cyrl-RS"/>
        </w:rPr>
        <w:t>0</w:t>
      </w:r>
      <w:r w:rsidRPr="007F3E73">
        <w:rPr>
          <w:sz w:val="20"/>
          <w:szCs w:val="20"/>
          <w:lang w:val="sr-Latn-RS"/>
        </w:rPr>
        <w:t>,</w:t>
      </w:r>
      <w:r w:rsidRPr="007F3E73">
        <w:rPr>
          <w:sz w:val="20"/>
          <w:szCs w:val="20"/>
          <w:lang w:val="sr-Cyrl-CS"/>
        </w:rPr>
        <w:t xml:space="preserve"> 101/2011</w:t>
      </w:r>
      <w:r w:rsidRPr="007F3E73">
        <w:rPr>
          <w:sz w:val="20"/>
          <w:szCs w:val="20"/>
          <w:lang w:val="sr-Latn-RS"/>
        </w:rPr>
        <w:t>,</w:t>
      </w:r>
      <w:r w:rsidRPr="007F3E73">
        <w:rPr>
          <w:sz w:val="20"/>
          <w:szCs w:val="20"/>
          <w:lang w:val="sr-Cyrl-CS"/>
        </w:rPr>
        <w:t xml:space="preserve"> 93/2012, 62/2013, 63/2013-испр., 108/2013</w:t>
      </w:r>
      <w:r w:rsidRPr="007F3E73">
        <w:rPr>
          <w:sz w:val="20"/>
          <w:szCs w:val="20"/>
          <w:lang w:val="sr-Latn-RS"/>
        </w:rPr>
        <w:t>,</w:t>
      </w:r>
      <w:r w:rsidRPr="007F3E73">
        <w:rPr>
          <w:sz w:val="20"/>
          <w:szCs w:val="20"/>
          <w:lang w:val="sr-Cyrl-CS"/>
        </w:rPr>
        <w:t xml:space="preserve"> 142/2014</w:t>
      </w:r>
      <w:r w:rsidRPr="007F3E73">
        <w:rPr>
          <w:sz w:val="20"/>
          <w:szCs w:val="20"/>
          <w:lang w:val="sr-Latn-RS"/>
        </w:rPr>
        <w:t xml:space="preserve">, 68/2015 </w:t>
      </w:r>
      <w:proofErr w:type="spellStart"/>
      <w:r w:rsidRPr="007F3E73">
        <w:rPr>
          <w:sz w:val="20"/>
          <w:szCs w:val="20"/>
          <w:lang w:val="sr-Latn-RS"/>
        </w:rPr>
        <w:t>др</w:t>
      </w:r>
      <w:proofErr w:type="spellEnd"/>
      <w:r w:rsidRPr="007F3E73">
        <w:rPr>
          <w:sz w:val="20"/>
          <w:szCs w:val="20"/>
          <w:lang w:val="sr-Latn-RS"/>
        </w:rPr>
        <w:t xml:space="preserve">. </w:t>
      </w:r>
      <w:r w:rsidRPr="007F3E73">
        <w:rPr>
          <w:sz w:val="20"/>
          <w:szCs w:val="20"/>
          <w:lang w:val="sr-Cyrl-RS"/>
        </w:rPr>
        <w:t>З</w:t>
      </w:r>
      <w:proofErr w:type="spellStart"/>
      <w:r w:rsidRPr="007F3E73">
        <w:rPr>
          <w:sz w:val="20"/>
          <w:szCs w:val="20"/>
          <w:lang w:val="sr-Latn-RS"/>
        </w:rPr>
        <w:t>акон</w:t>
      </w:r>
      <w:proofErr w:type="spellEnd"/>
      <w:r w:rsidRPr="007F3E73">
        <w:rPr>
          <w:sz w:val="20"/>
          <w:szCs w:val="20"/>
          <w:lang w:val="sr-Latn-RS"/>
        </w:rPr>
        <w:t>,</w:t>
      </w:r>
      <w:r w:rsidRPr="007F3E73">
        <w:rPr>
          <w:sz w:val="20"/>
          <w:szCs w:val="20"/>
          <w:lang w:val="sr-Cyrl-RS"/>
        </w:rPr>
        <w:t xml:space="preserve"> 103/2015</w:t>
      </w:r>
      <w:r w:rsidRPr="007F3E73">
        <w:rPr>
          <w:sz w:val="20"/>
          <w:szCs w:val="20"/>
          <w:lang w:val="sr-Latn-RS"/>
        </w:rPr>
        <w:t>, 99/2016, 113/2017</w:t>
      </w:r>
      <w:r w:rsidRPr="007F3E73">
        <w:rPr>
          <w:sz w:val="20"/>
          <w:szCs w:val="20"/>
          <w:lang w:val="sr-Cyrl-RS"/>
        </w:rPr>
        <w:t>,</w:t>
      </w:r>
      <w:r w:rsidRPr="007F3E73">
        <w:rPr>
          <w:sz w:val="20"/>
          <w:szCs w:val="20"/>
          <w:lang w:val="sr-Latn-RS"/>
        </w:rPr>
        <w:t xml:space="preserve"> 95/2018</w:t>
      </w:r>
      <w:r w:rsidRPr="007F3E73">
        <w:rPr>
          <w:sz w:val="20"/>
          <w:szCs w:val="20"/>
          <w:lang w:val="sr-Cyrl-RS"/>
        </w:rPr>
        <w:t>, 31/2019</w:t>
      </w:r>
      <w:r w:rsidRPr="007F3E73">
        <w:rPr>
          <w:sz w:val="20"/>
          <w:szCs w:val="20"/>
          <w:lang w:val="sr-Latn-RS"/>
        </w:rPr>
        <w:t>,</w:t>
      </w:r>
      <w:r w:rsidRPr="007F3E73">
        <w:rPr>
          <w:sz w:val="20"/>
          <w:szCs w:val="20"/>
          <w:lang w:val="sr-Cyrl-RS"/>
        </w:rPr>
        <w:t xml:space="preserve"> 72/2019 и 149/2020</w:t>
      </w:r>
      <w:r w:rsidRPr="007F3E73">
        <w:rPr>
          <w:sz w:val="20"/>
          <w:szCs w:val="20"/>
          <w:lang w:val="sr-Cyrl-CS"/>
        </w:rPr>
        <w:t>),  члана 29. Одлуке о буџету општине Ивањица за 2021.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18/2020</w:t>
      </w:r>
      <w:r w:rsidRPr="007F3E73">
        <w:rPr>
          <w:sz w:val="20"/>
          <w:szCs w:val="20"/>
          <w:lang w:val="sr-Cyrl-RS"/>
        </w:rPr>
        <w:t xml:space="preserve"> и 5/2021</w:t>
      </w:r>
      <w:r w:rsidRPr="007F3E73">
        <w:rPr>
          <w:sz w:val="20"/>
          <w:szCs w:val="20"/>
          <w:lang w:val="sr-Latn-RS"/>
        </w:rPr>
        <w:t xml:space="preserve">, </w:t>
      </w:r>
      <w:proofErr w:type="spellStart"/>
      <w:r w:rsidRPr="007F3E73">
        <w:rPr>
          <w:sz w:val="20"/>
          <w:szCs w:val="20"/>
          <w:lang w:val="sr-Latn-RS"/>
        </w:rPr>
        <w:t>Решења</w:t>
      </w:r>
      <w:proofErr w:type="spellEnd"/>
      <w:r w:rsidRPr="007F3E73">
        <w:rPr>
          <w:sz w:val="20"/>
          <w:szCs w:val="20"/>
          <w:lang w:val="sr-Latn-RS"/>
        </w:rPr>
        <w:t xml:space="preserve"> </w:t>
      </w:r>
      <w:r w:rsidRPr="007F3E73">
        <w:rPr>
          <w:sz w:val="20"/>
          <w:szCs w:val="20"/>
          <w:lang w:val="sr-Cyrl-RS"/>
        </w:rPr>
        <w:t>Министарства пољопривреде, шумарства и водопривреде – Управе за аграрна плаћања број:320-37-88486/2021-02 од 11. 10. 2021. године</w:t>
      </w:r>
      <w:r w:rsidRPr="007F3E73">
        <w:rPr>
          <w:color w:val="000000"/>
          <w:sz w:val="20"/>
          <w:szCs w:val="20"/>
          <w:lang w:val="sr-Cyrl-RS"/>
        </w:rPr>
        <w:t>,</w:t>
      </w:r>
      <w:r w:rsidRPr="007F3E73">
        <w:rPr>
          <w:sz w:val="20"/>
          <w:szCs w:val="20"/>
          <w:lang w:val="sr-Cyrl-CS"/>
        </w:rPr>
        <w:t xml:space="preserve"> Начелница општинске управе Ивањица доноси:</w:t>
      </w:r>
    </w:p>
    <w:p w14:paraId="324E3780" w14:textId="77777777" w:rsidR="007F3E73" w:rsidRPr="007F3E73" w:rsidRDefault="007F3E73" w:rsidP="007F3E73">
      <w:pPr>
        <w:ind w:firstLine="708"/>
        <w:jc w:val="both"/>
        <w:rPr>
          <w:sz w:val="20"/>
          <w:szCs w:val="20"/>
          <w:lang w:val="sr-Cyrl-CS"/>
        </w:rPr>
      </w:pPr>
    </w:p>
    <w:p w14:paraId="7DB40176" w14:textId="77777777" w:rsidR="007F3E73" w:rsidRPr="007F3E73" w:rsidRDefault="007F3E73" w:rsidP="007F3E73">
      <w:pPr>
        <w:ind w:firstLine="708"/>
        <w:jc w:val="both"/>
        <w:rPr>
          <w:sz w:val="20"/>
          <w:szCs w:val="20"/>
          <w:lang w:val="sr-Cyrl-CS"/>
        </w:rPr>
      </w:pPr>
    </w:p>
    <w:p w14:paraId="7DA91582" w14:textId="77777777" w:rsidR="007F3E73" w:rsidRPr="007F3E73" w:rsidRDefault="007F3E73" w:rsidP="007F3E73">
      <w:pPr>
        <w:ind w:firstLine="708"/>
        <w:jc w:val="both"/>
        <w:rPr>
          <w:sz w:val="20"/>
          <w:szCs w:val="20"/>
          <w:lang w:val="sr-Cyrl-CS"/>
        </w:rPr>
      </w:pPr>
    </w:p>
    <w:p w14:paraId="5AAB0FFD" w14:textId="77777777" w:rsidR="007F3E73" w:rsidRPr="007F3E73" w:rsidRDefault="007F3E73" w:rsidP="007F3E73">
      <w:pPr>
        <w:jc w:val="center"/>
        <w:rPr>
          <w:b/>
          <w:sz w:val="20"/>
          <w:szCs w:val="20"/>
          <w:lang w:val="sr-Cyrl-CS"/>
        </w:rPr>
      </w:pPr>
      <w:r w:rsidRPr="007F3E73">
        <w:rPr>
          <w:b/>
          <w:sz w:val="20"/>
          <w:szCs w:val="20"/>
          <w:lang w:val="sr-Cyrl-CS"/>
        </w:rPr>
        <w:t>Р Е Ш Е Њ Е</w:t>
      </w:r>
    </w:p>
    <w:p w14:paraId="6F914F2C" w14:textId="77777777" w:rsidR="007F3E73" w:rsidRPr="007F3E73" w:rsidRDefault="007F3E73" w:rsidP="007F3E73">
      <w:pPr>
        <w:jc w:val="center"/>
        <w:rPr>
          <w:b/>
          <w:sz w:val="20"/>
          <w:szCs w:val="20"/>
          <w:lang w:val="sr-Cyrl-CS"/>
        </w:rPr>
      </w:pPr>
      <w:r w:rsidRPr="007F3E73">
        <w:rPr>
          <w:b/>
          <w:sz w:val="20"/>
          <w:szCs w:val="20"/>
          <w:lang w:val="sr-Cyrl-CS"/>
        </w:rPr>
        <w:t>О ОТВАРАЊУ АПРОПРИЈАЦИЈЕ У БУЏЕТУ ОПШТИНЕ ИВАЊИЦА ЗА 202</w:t>
      </w:r>
      <w:r w:rsidRPr="007F3E73">
        <w:rPr>
          <w:b/>
          <w:sz w:val="20"/>
          <w:szCs w:val="20"/>
          <w:lang w:val="sr-Latn-RS"/>
        </w:rPr>
        <w:t>1</w:t>
      </w:r>
      <w:r w:rsidRPr="007F3E73">
        <w:rPr>
          <w:b/>
          <w:sz w:val="20"/>
          <w:szCs w:val="20"/>
          <w:lang w:val="sr-Cyrl-CS"/>
        </w:rPr>
        <w:t>. ГОДИНУ</w:t>
      </w:r>
    </w:p>
    <w:p w14:paraId="34974B43" w14:textId="77777777" w:rsidR="007F3E73" w:rsidRPr="007F3E73" w:rsidRDefault="007F3E73" w:rsidP="007F3E73">
      <w:pPr>
        <w:jc w:val="center"/>
        <w:rPr>
          <w:b/>
          <w:sz w:val="20"/>
          <w:szCs w:val="20"/>
          <w:lang w:val="sr-Cyrl-CS"/>
        </w:rPr>
      </w:pPr>
    </w:p>
    <w:p w14:paraId="2B2F21FB" w14:textId="77777777" w:rsidR="007F3E73" w:rsidRPr="007F3E73" w:rsidRDefault="007F3E73" w:rsidP="007F3E73">
      <w:pPr>
        <w:rPr>
          <w:sz w:val="20"/>
          <w:szCs w:val="20"/>
        </w:rPr>
      </w:pPr>
    </w:p>
    <w:p w14:paraId="4A376F74" w14:textId="77777777" w:rsidR="007F3E73" w:rsidRPr="007F3E73" w:rsidRDefault="007F3E73" w:rsidP="007F3E73">
      <w:pPr>
        <w:jc w:val="both"/>
        <w:rPr>
          <w:sz w:val="20"/>
          <w:szCs w:val="20"/>
          <w:lang w:val="sr-Cyrl-CS"/>
        </w:rPr>
      </w:pPr>
      <w:r w:rsidRPr="007F3E73">
        <w:rPr>
          <w:sz w:val="20"/>
          <w:szCs w:val="20"/>
          <w:lang w:val="sr-Cyrl-CS"/>
        </w:rPr>
        <w:t>1.  У члану 1. Одлуке о буџету општине Ивањица за 2021</w:t>
      </w:r>
      <w:r w:rsidRPr="007F3E73">
        <w:rPr>
          <w:sz w:val="20"/>
          <w:szCs w:val="20"/>
          <w:lang w:val="sr-Cyrl-RS"/>
        </w:rPr>
        <w:t>.</w:t>
      </w:r>
      <w:r w:rsidRPr="007F3E73">
        <w:rPr>
          <w:sz w:val="20"/>
          <w:szCs w:val="20"/>
          <w:lang w:val="sr-Cyrl-CS"/>
        </w:rPr>
        <w:t xml:space="preserve">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18/2020 и 5/2021</w:t>
      </w:r>
      <w:r w:rsidRPr="007F3E73">
        <w:rPr>
          <w:sz w:val="20"/>
          <w:szCs w:val="20"/>
          <w:lang w:val="sr-Latn-RS"/>
        </w:rPr>
        <w:t>)</w:t>
      </w:r>
      <w:r w:rsidRPr="007F3E73">
        <w:rPr>
          <w:sz w:val="20"/>
          <w:szCs w:val="20"/>
          <w:lang w:val="sr-Cyrl-CS"/>
        </w:rPr>
        <w:t xml:space="preserve">,  </w:t>
      </w:r>
      <w:r w:rsidRPr="007F3E73">
        <w:rPr>
          <w:sz w:val="20"/>
          <w:szCs w:val="20"/>
        </w:rPr>
        <w:t xml:space="preserve"> </w:t>
      </w:r>
      <w:r w:rsidRPr="007F3E73">
        <w:rPr>
          <w:sz w:val="20"/>
          <w:szCs w:val="20"/>
          <w:lang w:val="sr-Cyrl-RS"/>
        </w:rPr>
        <w:t xml:space="preserve">Текући наменски трансфери од Републике  </w:t>
      </w:r>
      <w:r w:rsidRPr="007F3E73">
        <w:rPr>
          <w:sz w:val="20"/>
          <w:szCs w:val="20"/>
          <w:lang w:val="sr-Latn-RS"/>
        </w:rPr>
        <w:t>у</w:t>
      </w:r>
      <w:r w:rsidRPr="007F3E73">
        <w:rPr>
          <w:sz w:val="20"/>
          <w:szCs w:val="20"/>
          <w:lang w:val="sr-Cyrl-RS"/>
        </w:rPr>
        <w:t xml:space="preserve"> корист нивоа општине</w:t>
      </w:r>
      <w:r w:rsidRPr="007F3E73">
        <w:rPr>
          <w:sz w:val="20"/>
          <w:szCs w:val="20"/>
          <w:lang w:val="sr-Latn-RS"/>
        </w:rPr>
        <w:t xml:space="preserve">, </w:t>
      </w:r>
      <w:proofErr w:type="spellStart"/>
      <w:r w:rsidRPr="007F3E73">
        <w:rPr>
          <w:sz w:val="20"/>
          <w:szCs w:val="20"/>
          <w:lang w:val="sr-Latn-RS"/>
        </w:rPr>
        <w:t>извор</w:t>
      </w:r>
      <w:proofErr w:type="spellEnd"/>
      <w:r w:rsidRPr="007F3E73">
        <w:rPr>
          <w:sz w:val="20"/>
          <w:szCs w:val="20"/>
          <w:lang w:val="sr-Latn-RS"/>
        </w:rPr>
        <w:t xml:space="preserve"> </w:t>
      </w:r>
      <w:r w:rsidRPr="007F3E73">
        <w:rPr>
          <w:sz w:val="20"/>
          <w:szCs w:val="20"/>
          <w:lang w:val="sr-Cyrl-RS"/>
        </w:rPr>
        <w:t xml:space="preserve">финансирања </w:t>
      </w:r>
      <w:r w:rsidRPr="007F3E73">
        <w:rPr>
          <w:sz w:val="20"/>
          <w:szCs w:val="20"/>
          <w:lang w:val="sr-Latn-RS"/>
        </w:rPr>
        <w:t>0</w:t>
      </w:r>
      <w:r w:rsidRPr="007F3E73">
        <w:rPr>
          <w:sz w:val="20"/>
          <w:szCs w:val="20"/>
          <w:lang w:val="sr-Cyrl-RS"/>
        </w:rPr>
        <w:t>7 – Трансфери од других нивоа власти</w:t>
      </w:r>
      <w:r w:rsidRPr="007F3E73">
        <w:rPr>
          <w:sz w:val="20"/>
          <w:szCs w:val="20"/>
          <w:lang w:val="sr-Cyrl-CS"/>
        </w:rPr>
        <w:t>, економска класификација 733154</w:t>
      </w:r>
      <w:r w:rsidRPr="007F3E73">
        <w:rPr>
          <w:sz w:val="20"/>
          <w:szCs w:val="20"/>
        </w:rPr>
        <w:t xml:space="preserve"> </w:t>
      </w:r>
      <w:proofErr w:type="spellStart"/>
      <w:r w:rsidRPr="007F3E73">
        <w:rPr>
          <w:sz w:val="20"/>
          <w:szCs w:val="20"/>
        </w:rPr>
        <w:t>увећавају</w:t>
      </w:r>
      <w:proofErr w:type="spellEnd"/>
      <w:r w:rsidRPr="007F3E73">
        <w:rPr>
          <w:sz w:val="20"/>
          <w:szCs w:val="20"/>
          <w:lang w:val="sr-Cyrl-CS"/>
        </w:rPr>
        <w:t xml:space="preserve"> се у износу</w:t>
      </w:r>
      <w:r w:rsidRPr="007F3E73">
        <w:rPr>
          <w:sz w:val="20"/>
          <w:szCs w:val="20"/>
        </w:rPr>
        <w:t xml:space="preserve"> </w:t>
      </w:r>
      <w:r w:rsidRPr="007F3E73">
        <w:rPr>
          <w:sz w:val="20"/>
          <w:szCs w:val="20"/>
          <w:lang w:val="sr-Cyrl-RS"/>
        </w:rPr>
        <w:t>16.625.600,00</w:t>
      </w:r>
      <w:r w:rsidRPr="007F3E73">
        <w:rPr>
          <w:sz w:val="20"/>
          <w:szCs w:val="20"/>
          <w:lang w:val="sr-Cyrl-CS"/>
        </w:rPr>
        <w:t xml:space="preserve"> </w:t>
      </w:r>
      <w:r w:rsidRPr="007F3E73">
        <w:rPr>
          <w:sz w:val="20"/>
          <w:szCs w:val="20"/>
        </w:rPr>
        <w:t xml:space="preserve"> </w:t>
      </w:r>
      <w:proofErr w:type="spellStart"/>
      <w:r w:rsidRPr="007F3E73">
        <w:rPr>
          <w:sz w:val="20"/>
          <w:szCs w:val="20"/>
        </w:rPr>
        <w:t>динара</w:t>
      </w:r>
      <w:proofErr w:type="spellEnd"/>
      <w:r w:rsidRPr="007F3E73">
        <w:rPr>
          <w:sz w:val="20"/>
          <w:szCs w:val="20"/>
        </w:rPr>
        <w:t>.</w:t>
      </w:r>
    </w:p>
    <w:p w14:paraId="4BBB83BD" w14:textId="77777777" w:rsidR="007F3E73" w:rsidRPr="007F3E73" w:rsidRDefault="007F3E73" w:rsidP="007F3E73">
      <w:pPr>
        <w:jc w:val="both"/>
        <w:rPr>
          <w:sz w:val="20"/>
          <w:szCs w:val="20"/>
          <w:lang w:val="sr-Cyrl-CS"/>
        </w:rPr>
      </w:pPr>
    </w:p>
    <w:p w14:paraId="73B9D840" w14:textId="77777777" w:rsidR="007F3E73" w:rsidRPr="007F3E73" w:rsidRDefault="007F3E73" w:rsidP="007F3E73">
      <w:pPr>
        <w:jc w:val="both"/>
        <w:rPr>
          <w:sz w:val="20"/>
          <w:szCs w:val="20"/>
          <w:lang w:val="sr-Cyrl-CS"/>
        </w:rPr>
      </w:pPr>
      <w:r w:rsidRPr="007F3E73">
        <w:rPr>
          <w:sz w:val="20"/>
          <w:szCs w:val="20"/>
          <w:lang w:val="sr-Cyrl-CS"/>
        </w:rPr>
        <w:t xml:space="preserve">2.  Средства из </w:t>
      </w:r>
      <w:proofErr w:type="spellStart"/>
      <w:r w:rsidRPr="007F3E73">
        <w:rPr>
          <w:sz w:val="20"/>
          <w:szCs w:val="20"/>
          <w:lang w:val="sr-Latn-RS"/>
        </w:rPr>
        <w:t>тачке</w:t>
      </w:r>
      <w:proofErr w:type="spellEnd"/>
      <w:r w:rsidRPr="007F3E73">
        <w:rPr>
          <w:sz w:val="20"/>
          <w:szCs w:val="20"/>
          <w:lang w:val="sr-Cyrl-CS"/>
        </w:rPr>
        <w:t xml:space="preserve"> 1. овог решења у износу 16.625.600,00 распоређују се у члану 5. Одлуке о буџету општине Ивањица за 2021. годину у оквиру раздела 4. Општинска управа, Програм </w:t>
      </w:r>
      <w:r w:rsidRPr="007F3E73">
        <w:rPr>
          <w:sz w:val="20"/>
          <w:szCs w:val="20"/>
          <w:lang w:val="sr-Cyrl-RS"/>
        </w:rPr>
        <w:t>0101</w:t>
      </w:r>
      <w:r w:rsidRPr="007F3E73">
        <w:rPr>
          <w:sz w:val="20"/>
          <w:szCs w:val="20"/>
          <w:lang w:val="sr-Cyrl-CS"/>
        </w:rPr>
        <w:t xml:space="preserve">: Пољопривреда и рурални развој, Програмска активност: 0101-0001 – Подршка за спровођење пољопривредне политике у локалној заједници“, функција </w:t>
      </w:r>
      <w:r w:rsidRPr="007F3E73">
        <w:rPr>
          <w:sz w:val="20"/>
          <w:szCs w:val="20"/>
          <w:lang w:val="sr-Cyrl-RS"/>
        </w:rPr>
        <w:t>421</w:t>
      </w:r>
      <w:r w:rsidRPr="007F3E73">
        <w:rPr>
          <w:sz w:val="20"/>
          <w:szCs w:val="20"/>
          <w:lang w:val="sr-Cyrl-CS"/>
        </w:rPr>
        <w:t xml:space="preserve"> – </w:t>
      </w:r>
      <w:r w:rsidRPr="007F3E73">
        <w:rPr>
          <w:sz w:val="20"/>
          <w:szCs w:val="20"/>
          <w:lang w:val="sr-Cyrl-RS"/>
        </w:rPr>
        <w:t>Пољопривреда</w:t>
      </w:r>
      <w:r w:rsidRPr="007F3E73">
        <w:rPr>
          <w:sz w:val="20"/>
          <w:szCs w:val="20"/>
          <w:lang w:val="sr-Cyrl-CS"/>
        </w:rPr>
        <w:t>, Извор финансирања 07 –</w:t>
      </w:r>
      <w:r w:rsidRPr="007F3E73">
        <w:rPr>
          <w:sz w:val="20"/>
          <w:szCs w:val="20"/>
          <w:lang w:val="sr-Cyrl-RS"/>
        </w:rPr>
        <w:t xml:space="preserve"> Трансфери од других нивоа власти</w:t>
      </w:r>
      <w:r w:rsidRPr="007F3E73">
        <w:rPr>
          <w:sz w:val="20"/>
          <w:szCs w:val="20"/>
          <w:lang w:val="sr-Cyrl-CS"/>
        </w:rPr>
        <w:t xml:space="preserve"> и то:</w:t>
      </w:r>
    </w:p>
    <w:p w14:paraId="3BAA1359" w14:textId="77777777" w:rsidR="007F3E73" w:rsidRPr="007F3E73" w:rsidRDefault="007F3E73" w:rsidP="007F3E73">
      <w:pPr>
        <w:jc w:val="both"/>
        <w:rPr>
          <w:sz w:val="20"/>
          <w:szCs w:val="20"/>
          <w:lang w:val="sr-Cyrl-CS"/>
        </w:rPr>
      </w:pPr>
    </w:p>
    <w:p w14:paraId="06B5202B" w14:textId="77777777" w:rsidR="007F3E73" w:rsidRPr="007F3E73" w:rsidRDefault="007F3E73" w:rsidP="007F3E73">
      <w:pPr>
        <w:jc w:val="both"/>
        <w:rPr>
          <w:sz w:val="20"/>
          <w:szCs w:val="20"/>
          <w:lang w:val="sr-Cyrl-CS"/>
        </w:rPr>
      </w:pPr>
      <w:r w:rsidRPr="007F3E73">
        <w:rPr>
          <w:sz w:val="20"/>
          <w:szCs w:val="20"/>
          <w:lang w:val="sr-Cyrl-CS"/>
        </w:rPr>
        <w:t xml:space="preserve">- </w:t>
      </w:r>
      <w:proofErr w:type="spellStart"/>
      <w:r w:rsidRPr="007F3E73">
        <w:rPr>
          <w:sz w:val="20"/>
          <w:szCs w:val="20"/>
          <w:lang w:val="sr-Cyrl-CS"/>
        </w:rPr>
        <w:t>апропријација</w:t>
      </w:r>
      <w:proofErr w:type="spellEnd"/>
      <w:r w:rsidRPr="007F3E73">
        <w:rPr>
          <w:sz w:val="20"/>
          <w:szCs w:val="20"/>
          <w:lang w:val="sr-Cyrl-CS"/>
        </w:rPr>
        <w:t xml:space="preserve"> економска класификација 425000 – Текуће поправке и одржавање у износу 16.625.600,00 динара (конто намене 425100 – Текуће поправке и одржавање зграда и објеката), позиција 71/0,</w:t>
      </w:r>
    </w:p>
    <w:p w14:paraId="6D9FB522" w14:textId="77777777" w:rsidR="007F3E73" w:rsidRPr="007F3E73" w:rsidRDefault="007F3E73" w:rsidP="007F3E73">
      <w:pPr>
        <w:jc w:val="both"/>
        <w:rPr>
          <w:sz w:val="20"/>
          <w:szCs w:val="20"/>
          <w:lang w:val="sr-Cyrl-CS"/>
        </w:rPr>
      </w:pPr>
    </w:p>
    <w:p w14:paraId="22F4DD4D" w14:textId="77777777" w:rsidR="007F3E73" w:rsidRPr="007F3E73" w:rsidRDefault="007F3E73" w:rsidP="007F3E73">
      <w:pPr>
        <w:jc w:val="both"/>
        <w:rPr>
          <w:sz w:val="20"/>
          <w:szCs w:val="20"/>
          <w:lang w:val="sr-Cyrl-CS"/>
        </w:rPr>
      </w:pPr>
    </w:p>
    <w:p w14:paraId="26DAA7DE" w14:textId="77777777" w:rsidR="007F3E73" w:rsidRPr="007F3E73" w:rsidRDefault="007F3E73" w:rsidP="007F3E73">
      <w:pPr>
        <w:jc w:val="both"/>
        <w:rPr>
          <w:sz w:val="20"/>
          <w:szCs w:val="20"/>
          <w:lang w:val="sr-Cyrl-CS"/>
        </w:rPr>
      </w:pPr>
      <w:r w:rsidRPr="007F3E73">
        <w:rPr>
          <w:sz w:val="20"/>
          <w:szCs w:val="20"/>
          <w:lang w:val="sr-Cyrl-CS"/>
        </w:rPr>
        <w:t>3.  О реализацији овог решења стараће се Општинска управа - одељење за буџет и финансије.</w:t>
      </w:r>
    </w:p>
    <w:p w14:paraId="2D66C1C5" w14:textId="77777777" w:rsidR="007F3E73" w:rsidRPr="007F3E73" w:rsidRDefault="007F3E73" w:rsidP="007F3E73">
      <w:pPr>
        <w:rPr>
          <w:sz w:val="20"/>
          <w:szCs w:val="20"/>
          <w:lang w:val="sr-Cyrl-CS"/>
        </w:rPr>
      </w:pPr>
    </w:p>
    <w:p w14:paraId="5A247F67" w14:textId="77777777" w:rsidR="007F3E73" w:rsidRPr="007F3E73" w:rsidRDefault="007F3E73" w:rsidP="007F3E73">
      <w:pPr>
        <w:rPr>
          <w:sz w:val="20"/>
          <w:szCs w:val="20"/>
          <w:lang w:val="sr-Cyrl-CS"/>
        </w:rPr>
      </w:pPr>
      <w:r w:rsidRPr="007F3E73">
        <w:rPr>
          <w:sz w:val="20"/>
          <w:szCs w:val="20"/>
          <w:lang w:val="sr-Cyrl-CS"/>
        </w:rPr>
        <w:t>4.  Ово решење биће објављено у „Службеном листу општине Ивањица“</w:t>
      </w:r>
    </w:p>
    <w:p w14:paraId="45386E48" w14:textId="77777777" w:rsidR="007F3E73" w:rsidRPr="007F3E73" w:rsidRDefault="007F3E73" w:rsidP="007F3E73">
      <w:pPr>
        <w:rPr>
          <w:sz w:val="20"/>
          <w:szCs w:val="20"/>
          <w:lang w:val="sr-Cyrl-CS"/>
        </w:rPr>
      </w:pPr>
    </w:p>
    <w:p w14:paraId="20EB8E29" w14:textId="77777777" w:rsidR="007F3E73" w:rsidRPr="007F3E73" w:rsidRDefault="007F3E73" w:rsidP="007F3E73">
      <w:pPr>
        <w:tabs>
          <w:tab w:val="left" w:pos="5430"/>
        </w:tabs>
        <w:jc w:val="center"/>
        <w:rPr>
          <w:b/>
          <w:sz w:val="20"/>
          <w:szCs w:val="20"/>
          <w:lang w:val="sr-Cyrl-CS"/>
        </w:rPr>
      </w:pPr>
      <w:r w:rsidRPr="007F3E73">
        <w:rPr>
          <w:b/>
          <w:sz w:val="20"/>
          <w:szCs w:val="20"/>
          <w:lang w:val="sr-Cyrl-CS"/>
        </w:rPr>
        <w:t>О б р а з л о ж е њ е</w:t>
      </w:r>
    </w:p>
    <w:p w14:paraId="07B971BF" w14:textId="77777777" w:rsidR="007F3E73" w:rsidRPr="007F3E73" w:rsidRDefault="007F3E73" w:rsidP="007F3E73">
      <w:pPr>
        <w:tabs>
          <w:tab w:val="left" w:pos="5430"/>
        </w:tabs>
        <w:jc w:val="center"/>
        <w:rPr>
          <w:b/>
          <w:sz w:val="20"/>
          <w:szCs w:val="20"/>
          <w:lang w:val="sr-Cyrl-CS"/>
        </w:rPr>
      </w:pPr>
    </w:p>
    <w:p w14:paraId="704D5E5C" w14:textId="77777777" w:rsidR="007F3E73" w:rsidRPr="007F3E73" w:rsidRDefault="007F3E73" w:rsidP="007F3E73">
      <w:pPr>
        <w:ind w:firstLine="708"/>
        <w:jc w:val="both"/>
        <w:rPr>
          <w:sz w:val="20"/>
          <w:szCs w:val="20"/>
          <w:lang w:val="sr-Cyrl-CS"/>
        </w:rPr>
      </w:pPr>
      <w:r w:rsidRPr="007F3E73">
        <w:rPr>
          <w:sz w:val="20"/>
          <w:szCs w:val="20"/>
          <w:lang w:val="sr-Cyrl-CS"/>
        </w:rPr>
        <w:t xml:space="preserve">Чланом 5 став </w:t>
      </w:r>
      <w:r w:rsidRPr="007F3E73">
        <w:rPr>
          <w:sz w:val="20"/>
          <w:szCs w:val="20"/>
        </w:rPr>
        <w:t>6.</w:t>
      </w:r>
      <w:r w:rsidRPr="007F3E73">
        <w:rPr>
          <w:sz w:val="20"/>
          <w:szCs w:val="20"/>
          <w:lang w:val="sr-Cyrl-RS"/>
        </w:rPr>
        <w:t xml:space="preserve"> </w:t>
      </w:r>
      <w:r w:rsidRPr="007F3E73">
        <w:rPr>
          <w:sz w:val="20"/>
          <w:szCs w:val="20"/>
          <w:lang w:val="sr-Cyrl-CS"/>
        </w:rPr>
        <w:t>Закона о буџетском систему („Службени гласник РС“ број 54/2009</w:t>
      </w:r>
      <w:r w:rsidRPr="007F3E73">
        <w:rPr>
          <w:sz w:val="20"/>
          <w:szCs w:val="20"/>
        </w:rPr>
        <w:t>,</w:t>
      </w:r>
      <w:r w:rsidRPr="007F3E73">
        <w:rPr>
          <w:sz w:val="20"/>
          <w:szCs w:val="20"/>
          <w:lang w:val="sr-Cyrl-CS"/>
        </w:rPr>
        <w:t xml:space="preserve"> 73/2010, 101/201</w:t>
      </w:r>
      <w:r w:rsidRPr="007F3E73">
        <w:rPr>
          <w:sz w:val="20"/>
          <w:szCs w:val="20"/>
          <w:lang w:val="sr-Cyrl-RS"/>
        </w:rPr>
        <w:t>0</w:t>
      </w:r>
      <w:r w:rsidRPr="007F3E73">
        <w:rPr>
          <w:sz w:val="20"/>
          <w:szCs w:val="20"/>
          <w:lang w:val="sr-Latn-RS"/>
        </w:rPr>
        <w:t>,</w:t>
      </w:r>
      <w:r w:rsidRPr="007F3E73">
        <w:rPr>
          <w:sz w:val="20"/>
          <w:szCs w:val="20"/>
          <w:lang w:val="sr-Cyrl-CS"/>
        </w:rPr>
        <w:t xml:space="preserve"> 101/2011, 93/2012, 62/2013, 63/2013-испр., 108/2013, 142/2014, </w:t>
      </w:r>
      <w:r w:rsidRPr="007F3E73">
        <w:rPr>
          <w:sz w:val="20"/>
          <w:szCs w:val="20"/>
          <w:lang w:val="sr-Latn-RS"/>
        </w:rPr>
        <w:t xml:space="preserve">68/2015 </w:t>
      </w:r>
      <w:proofErr w:type="spellStart"/>
      <w:r w:rsidRPr="007F3E73">
        <w:rPr>
          <w:sz w:val="20"/>
          <w:szCs w:val="20"/>
          <w:lang w:val="sr-Latn-RS"/>
        </w:rPr>
        <w:t>др</w:t>
      </w:r>
      <w:proofErr w:type="spellEnd"/>
      <w:r w:rsidRPr="007F3E73">
        <w:rPr>
          <w:sz w:val="20"/>
          <w:szCs w:val="20"/>
          <w:lang w:val="sr-Latn-RS"/>
        </w:rPr>
        <w:t xml:space="preserve">. </w:t>
      </w:r>
      <w:r w:rsidRPr="007F3E73">
        <w:rPr>
          <w:sz w:val="20"/>
          <w:szCs w:val="20"/>
          <w:lang w:val="sr-Cyrl-RS"/>
        </w:rPr>
        <w:t>З</w:t>
      </w:r>
      <w:proofErr w:type="spellStart"/>
      <w:r w:rsidRPr="007F3E73">
        <w:rPr>
          <w:sz w:val="20"/>
          <w:szCs w:val="20"/>
          <w:lang w:val="sr-Latn-RS"/>
        </w:rPr>
        <w:t>акон</w:t>
      </w:r>
      <w:proofErr w:type="spellEnd"/>
      <w:r w:rsidRPr="007F3E73">
        <w:rPr>
          <w:sz w:val="20"/>
          <w:szCs w:val="20"/>
          <w:lang w:val="sr-Cyrl-RS"/>
        </w:rPr>
        <w:t>, 103/2015,99/2016, 113/2017, 95/2018, 31/2019, 72/2019 и 149/2020</w:t>
      </w:r>
      <w:r w:rsidRPr="007F3E73">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7F3E73">
        <w:rPr>
          <w:sz w:val="20"/>
          <w:szCs w:val="20"/>
          <w:lang w:val="sr-Cyrl-CS"/>
        </w:rPr>
        <w:t>апропријације</w:t>
      </w:r>
      <w:proofErr w:type="spellEnd"/>
      <w:r w:rsidRPr="007F3E73">
        <w:rPr>
          <w:sz w:val="20"/>
          <w:szCs w:val="20"/>
          <w:lang w:val="sr-Cyrl-CS"/>
        </w:rPr>
        <w:t xml:space="preserve"> за извршавање расхода и издатака по том основу.</w:t>
      </w:r>
    </w:p>
    <w:p w14:paraId="6329F58B" w14:textId="77777777" w:rsidR="007F3E73" w:rsidRPr="007F3E73" w:rsidRDefault="007F3E73" w:rsidP="007F3E73">
      <w:pPr>
        <w:ind w:firstLine="708"/>
        <w:jc w:val="both"/>
        <w:rPr>
          <w:sz w:val="20"/>
          <w:szCs w:val="20"/>
          <w:lang w:val="sr-Cyrl-CS"/>
        </w:rPr>
      </w:pPr>
    </w:p>
    <w:p w14:paraId="5BBDB4BB" w14:textId="77777777" w:rsidR="007F3E73" w:rsidRPr="007F3E73" w:rsidRDefault="007F3E73" w:rsidP="007F3E73">
      <w:pPr>
        <w:ind w:firstLine="708"/>
        <w:jc w:val="both"/>
        <w:rPr>
          <w:sz w:val="20"/>
          <w:szCs w:val="20"/>
          <w:lang w:val="sr-Cyrl-CS"/>
        </w:rPr>
      </w:pPr>
      <w:r w:rsidRPr="007F3E73">
        <w:rPr>
          <w:sz w:val="20"/>
          <w:szCs w:val="20"/>
          <w:lang w:val="sr-Cyrl-CS"/>
        </w:rPr>
        <w:t>Такође чланом 29. Одлуке о буџету општине Ивањица за 2021. годину (</w:t>
      </w:r>
      <w:r w:rsidRPr="007F3E73">
        <w:rPr>
          <w:sz w:val="20"/>
          <w:szCs w:val="20"/>
        </w:rPr>
        <w:t>„</w:t>
      </w:r>
      <w:proofErr w:type="spellStart"/>
      <w:r w:rsidRPr="007F3E73">
        <w:rPr>
          <w:sz w:val="20"/>
          <w:szCs w:val="20"/>
        </w:rPr>
        <w:t>Службени</w:t>
      </w:r>
      <w:proofErr w:type="spellEnd"/>
      <w:r w:rsidRPr="007F3E73">
        <w:rPr>
          <w:sz w:val="20"/>
          <w:szCs w:val="20"/>
        </w:rPr>
        <w:t xml:space="preserve"> </w:t>
      </w:r>
      <w:proofErr w:type="spellStart"/>
      <w:r w:rsidRPr="007F3E73">
        <w:rPr>
          <w:sz w:val="20"/>
          <w:szCs w:val="20"/>
        </w:rPr>
        <w:t>лист</w:t>
      </w:r>
      <w:proofErr w:type="spellEnd"/>
      <w:r w:rsidRPr="007F3E73">
        <w:rPr>
          <w:sz w:val="20"/>
          <w:szCs w:val="20"/>
        </w:rPr>
        <w:t xml:space="preserve"> </w:t>
      </w:r>
      <w:proofErr w:type="spellStart"/>
      <w:r w:rsidRPr="007F3E73">
        <w:rPr>
          <w:sz w:val="20"/>
          <w:szCs w:val="20"/>
        </w:rPr>
        <w:t>општине</w:t>
      </w:r>
      <w:proofErr w:type="spellEnd"/>
      <w:r w:rsidRPr="007F3E73">
        <w:rPr>
          <w:sz w:val="20"/>
          <w:szCs w:val="20"/>
        </w:rPr>
        <w:t xml:space="preserve"> </w:t>
      </w:r>
      <w:proofErr w:type="spellStart"/>
      <w:r w:rsidRPr="007F3E73">
        <w:rPr>
          <w:sz w:val="20"/>
          <w:szCs w:val="20"/>
        </w:rPr>
        <w:t>Ивањица</w:t>
      </w:r>
      <w:proofErr w:type="spellEnd"/>
      <w:r w:rsidRPr="007F3E73">
        <w:rPr>
          <w:sz w:val="20"/>
          <w:szCs w:val="20"/>
        </w:rPr>
        <w:t>“</w:t>
      </w:r>
      <w:r w:rsidRPr="007F3E73">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7F3E73">
        <w:rPr>
          <w:sz w:val="20"/>
          <w:szCs w:val="20"/>
          <w:lang w:val="sr-Cyrl-CS"/>
        </w:rPr>
        <w:t>апропријације</w:t>
      </w:r>
      <w:proofErr w:type="spellEnd"/>
      <w:r w:rsidRPr="007F3E73">
        <w:rPr>
          <w:sz w:val="20"/>
          <w:szCs w:val="20"/>
          <w:lang w:val="sr-Cyrl-CS"/>
        </w:rPr>
        <w:t xml:space="preserve"> за извршавање расхода по том основу.</w:t>
      </w:r>
    </w:p>
    <w:p w14:paraId="17CB3E9B" w14:textId="77777777" w:rsidR="007F3E73" w:rsidRPr="007F3E73" w:rsidRDefault="007F3E73" w:rsidP="007F3E73">
      <w:pPr>
        <w:ind w:firstLine="708"/>
        <w:jc w:val="both"/>
        <w:rPr>
          <w:sz w:val="20"/>
          <w:szCs w:val="20"/>
          <w:lang w:val="sr-Cyrl-CS"/>
        </w:rPr>
      </w:pPr>
    </w:p>
    <w:p w14:paraId="6B2D7D86" w14:textId="77777777" w:rsidR="007F3E73" w:rsidRPr="007F3E73" w:rsidRDefault="007F3E73" w:rsidP="007F3E73">
      <w:pPr>
        <w:ind w:firstLine="708"/>
        <w:jc w:val="both"/>
        <w:rPr>
          <w:sz w:val="20"/>
          <w:szCs w:val="20"/>
          <w:lang w:val="sr-Cyrl-CS"/>
        </w:rPr>
      </w:pPr>
      <w:proofErr w:type="spellStart"/>
      <w:r w:rsidRPr="007F3E73">
        <w:rPr>
          <w:sz w:val="20"/>
          <w:szCs w:val="20"/>
          <w:lang w:val="sr-Latn-RS"/>
        </w:rPr>
        <w:t>Решењ</w:t>
      </w:r>
      <w:proofErr w:type="spellEnd"/>
      <w:r w:rsidRPr="007F3E73">
        <w:rPr>
          <w:sz w:val="20"/>
          <w:szCs w:val="20"/>
          <w:lang w:val="sr-Cyrl-RS"/>
        </w:rPr>
        <w:t>ем</w:t>
      </w:r>
      <w:r w:rsidRPr="007F3E73">
        <w:rPr>
          <w:sz w:val="20"/>
          <w:szCs w:val="20"/>
          <w:lang w:val="sr-Latn-RS"/>
        </w:rPr>
        <w:t xml:space="preserve"> </w:t>
      </w:r>
      <w:r w:rsidRPr="007F3E73">
        <w:rPr>
          <w:sz w:val="20"/>
          <w:szCs w:val="20"/>
          <w:lang w:val="sr-Cyrl-RS"/>
        </w:rPr>
        <w:t>Министарства пољопривреде, шумарства и водопривреде – Управе за аграрна плаћања број:320-37-88486/2021-02 од 11. 10. 2021. Године, општини Ивањица су опредељена наменска средства у износу 16.625.600,00</w:t>
      </w:r>
      <w:r w:rsidRPr="007F3E73">
        <w:rPr>
          <w:sz w:val="20"/>
          <w:szCs w:val="20"/>
          <w:lang w:val="sr-Cyrl-CS"/>
        </w:rPr>
        <w:t xml:space="preserve"> </w:t>
      </w:r>
      <w:r w:rsidRPr="007F3E73">
        <w:rPr>
          <w:sz w:val="20"/>
          <w:szCs w:val="20"/>
        </w:rPr>
        <w:t xml:space="preserve"> </w:t>
      </w:r>
      <w:r w:rsidRPr="007F3E73">
        <w:rPr>
          <w:sz w:val="20"/>
          <w:szCs w:val="20"/>
          <w:lang w:val="sr-Cyrl-RS"/>
        </w:rPr>
        <w:t>динара,</w:t>
      </w:r>
      <w:r w:rsidRPr="007F3E73">
        <w:rPr>
          <w:sz w:val="20"/>
          <w:szCs w:val="20"/>
          <w:lang w:val="sr-Latn-RS"/>
        </w:rPr>
        <w:t xml:space="preserve"> </w:t>
      </w:r>
      <w:r w:rsidRPr="007F3E73">
        <w:rPr>
          <w:sz w:val="20"/>
          <w:szCs w:val="20"/>
          <w:lang w:val="sr-Cyrl-CS"/>
        </w:rPr>
        <w:t>па је одлучено као у диспозитиву решења.</w:t>
      </w:r>
    </w:p>
    <w:p w14:paraId="4B3566E1" w14:textId="77777777" w:rsidR="007F3E73" w:rsidRPr="007F3E73" w:rsidRDefault="007F3E73" w:rsidP="007F3E73">
      <w:pPr>
        <w:rPr>
          <w:sz w:val="20"/>
          <w:szCs w:val="20"/>
          <w:lang w:val="sr-Cyrl-CS"/>
        </w:rPr>
      </w:pPr>
    </w:p>
    <w:p w14:paraId="5AB8A07A" w14:textId="77777777" w:rsidR="007F3E73" w:rsidRPr="007F3E73" w:rsidRDefault="007F3E73" w:rsidP="007F3E73">
      <w:pPr>
        <w:rPr>
          <w:sz w:val="20"/>
          <w:szCs w:val="20"/>
          <w:lang w:val="sr-Latn-RS"/>
        </w:rPr>
      </w:pPr>
    </w:p>
    <w:p w14:paraId="77F140E2" w14:textId="77777777" w:rsidR="007F3E73" w:rsidRPr="007F3E73" w:rsidRDefault="007F3E73" w:rsidP="007F3E73">
      <w:pPr>
        <w:rPr>
          <w:sz w:val="20"/>
          <w:szCs w:val="20"/>
          <w:lang w:val="sr-Latn-RS"/>
        </w:rPr>
      </w:pPr>
    </w:p>
    <w:p w14:paraId="7D5312C3" w14:textId="27CB3577" w:rsidR="007F3E73" w:rsidRPr="007F3E73" w:rsidRDefault="007F3E73" w:rsidP="007F3E73">
      <w:pPr>
        <w:tabs>
          <w:tab w:val="left" w:pos="6495"/>
        </w:tabs>
        <w:rPr>
          <w:sz w:val="20"/>
          <w:szCs w:val="20"/>
          <w:lang w:val="sr-Latn-RS"/>
        </w:rPr>
      </w:pPr>
      <w:r w:rsidRPr="007F3E73">
        <w:rPr>
          <w:sz w:val="20"/>
          <w:szCs w:val="20"/>
          <w:lang w:val="sr-Cyrl-CS"/>
        </w:rPr>
        <w:t xml:space="preserve">                                                                            </w:t>
      </w:r>
      <w:r w:rsidRPr="007F3E73">
        <w:rPr>
          <w:sz w:val="20"/>
          <w:szCs w:val="20"/>
        </w:rPr>
        <w:t xml:space="preserve">  </w:t>
      </w:r>
      <w:r w:rsidRPr="007F3E73">
        <w:rPr>
          <w:sz w:val="20"/>
          <w:szCs w:val="20"/>
          <w:lang w:val="sr-Cyrl-CS"/>
        </w:rPr>
        <w:t xml:space="preserve">            </w:t>
      </w:r>
      <w:r w:rsidRPr="007F3E73">
        <w:rPr>
          <w:sz w:val="20"/>
          <w:szCs w:val="20"/>
        </w:rPr>
        <w:t xml:space="preserve">  </w:t>
      </w:r>
      <w:r w:rsidRPr="007F3E73">
        <w:rPr>
          <w:sz w:val="20"/>
          <w:szCs w:val="20"/>
          <w:lang w:val="sr-Cyrl-CS"/>
        </w:rPr>
        <w:t xml:space="preserve">         </w:t>
      </w:r>
      <w:r>
        <w:rPr>
          <w:sz w:val="20"/>
          <w:szCs w:val="20"/>
          <w:lang w:val="sr-Latn-RS"/>
        </w:rPr>
        <w:t xml:space="preserve">                                                                               </w:t>
      </w:r>
      <w:r w:rsidRPr="007F3E73">
        <w:rPr>
          <w:sz w:val="20"/>
          <w:szCs w:val="20"/>
          <w:lang w:val="sr-Cyrl-CS"/>
        </w:rPr>
        <w:t xml:space="preserve"> НАЧЕЛНИК</w:t>
      </w:r>
    </w:p>
    <w:p w14:paraId="65501AE6" w14:textId="4A731A89" w:rsidR="007F3E73" w:rsidRPr="007F3E73" w:rsidRDefault="007F3E73" w:rsidP="007F3E73">
      <w:pPr>
        <w:tabs>
          <w:tab w:val="left" w:pos="5430"/>
        </w:tabs>
        <w:rPr>
          <w:sz w:val="20"/>
          <w:szCs w:val="20"/>
          <w:lang w:val="sr-Cyrl-CS"/>
        </w:rPr>
      </w:pPr>
      <w:r w:rsidRPr="007F3E73">
        <w:rPr>
          <w:sz w:val="20"/>
          <w:szCs w:val="20"/>
        </w:rPr>
        <w:tab/>
      </w:r>
      <w:r w:rsidRPr="007F3E73">
        <w:rPr>
          <w:sz w:val="20"/>
          <w:szCs w:val="20"/>
          <w:lang w:val="sr-Cyrl-CS"/>
        </w:rPr>
        <w:t xml:space="preserve">       </w:t>
      </w:r>
      <w:r>
        <w:rPr>
          <w:sz w:val="20"/>
          <w:szCs w:val="20"/>
          <w:lang w:val="sr-Latn-RS"/>
        </w:rPr>
        <w:t xml:space="preserve">                                                             </w:t>
      </w:r>
      <w:r w:rsidRPr="007F3E73">
        <w:rPr>
          <w:sz w:val="20"/>
          <w:szCs w:val="20"/>
          <w:lang w:val="sr-Cyrl-CS"/>
        </w:rPr>
        <w:t xml:space="preserve"> Бојана Главинић</w:t>
      </w:r>
    </w:p>
    <w:p w14:paraId="4D24CDBC" w14:textId="77777777" w:rsidR="007F3E73" w:rsidRPr="007F3E73" w:rsidRDefault="007F3E73" w:rsidP="007F3E73">
      <w:pPr>
        <w:jc w:val="center"/>
        <w:rPr>
          <w:sz w:val="20"/>
          <w:szCs w:val="20"/>
          <w:lang w:val="sr-Cyrl-CS"/>
        </w:rPr>
      </w:pPr>
    </w:p>
    <w:p w14:paraId="5D77183D" w14:textId="28756422" w:rsidR="00266813" w:rsidRPr="00266813" w:rsidRDefault="00F708F9" w:rsidP="00266813">
      <w:pPr>
        <w:rPr>
          <w:sz w:val="20"/>
          <w:szCs w:val="20"/>
          <w:lang w:val="sr-Cyrl-CS"/>
        </w:rPr>
      </w:pPr>
      <w:r>
        <w:rPr>
          <w:b/>
          <w:noProof/>
          <w:color w:val="000000"/>
          <w:sz w:val="20"/>
          <w:szCs w:val="20"/>
        </w:rPr>
        <w:lastRenderedPageBreak/>
        <mc:AlternateContent>
          <mc:Choice Requires="wps">
            <w:drawing>
              <wp:anchor distT="4294967295" distB="4294967295" distL="114300" distR="114300" simplePos="0" relativeHeight="251682816" behindDoc="0" locked="0" layoutInCell="1" allowOverlap="1" wp14:anchorId="7BE0F7D3" wp14:editId="493CCBD3">
                <wp:simplePos x="0" y="0"/>
                <wp:positionH relativeFrom="column">
                  <wp:posOffset>2371725</wp:posOffset>
                </wp:positionH>
                <wp:positionV relativeFrom="paragraph">
                  <wp:posOffset>-103505</wp:posOffset>
                </wp:positionV>
                <wp:extent cx="2286000" cy="0"/>
                <wp:effectExtent l="0" t="0" r="0" b="0"/>
                <wp:wrapNone/>
                <wp:docPr id="253"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421642" id="Line 202"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6.75pt,-8.15pt" to="366.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" strokecolor="#339" strokeweight="1.25pt"/>
            </w:pict>
          </mc:Fallback>
        </mc:AlternateContent>
      </w:r>
      <w:r w:rsidR="00266813" w:rsidRPr="00266813">
        <w:rPr>
          <w:sz w:val="20"/>
          <w:szCs w:val="20"/>
          <w:lang w:val="sr-Cyrl-CS"/>
        </w:rPr>
        <w:t>Република Србија</w:t>
      </w:r>
    </w:p>
    <w:p w14:paraId="3CE9D3F9" w14:textId="77777777" w:rsidR="00266813" w:rsidRPr="00266813" w:rsidRDefault="00266813" w:rsidP="00266813">
      <w:pPr>
        <w:rPr>
          <w:sz w:val="20"/>
          <w:szCs w:val="20"/>
          <w:lang w:val="sr-Cyrl-RS"/>
        </w:rPr>
      </w:pPr>
      <w:r w:rsidRPr="00266813">
        <w:rPr>
          <w:sz w:val="20"/>
          <w:szCs w:val="20"/>
          <w:lang w:val="sr-Cyrl-CS"/>
        </w:rPr>
        <w:t>О</w:t>
      </w:r>
      <w:r w:rsidRPr="00266813">
        <w:rPr>
          <w:sz w:val="20"/>
          <w:szCs w:val="20"/>
          <w:lang w:val="sr-Latn-RS"/>
        </w:rPr>
        <w:t>ПШТИНА ИВАЊИЦА</w:t>
      </w:r>
    </w:p>
    <w:p w14:paraId="7175BBF0" w14:textId="77777777" w:rsidR="00266813" w:rsidRPr="00266813" w:rsidRDefault="00266813" w:rsidP="00266813">
      <w:pPr>
        <w:rPr>
          <w:sz w:val="20"/>
          <w:szCs w:val="20"/>
          <w:lang w:val="sr-Cyrl-RS"/>
        </w:rPr>
      </w:pPr>
      <w:r w:rsidRPr="00266813">
        <w:rPr>
          <w:sz w:val="20"/>
          <w:szCs w:val="20"/>
          <w:lang w:val="sr-Cyrl-CS"/>
        </w:rPr>
        <w:t>ОПШТИНСКА УПРАВА</w:t>
      </w:r>
    </w:p>
    <w:p w14:paraId="4CB7E723" w14:textId="77777777" w:rsidR="00266813" w:rsidRPr="00266813" w:rsidRDefault="00266813" w:rsidP="00266813">
      <w:pPr>
        <w:rPr>
          <w:sz w:val="20"/>
          <w:szCs w:val="20"/>
          <w:lang w:val="sr-Cyrl-RS"/>
        </w:rPr>
      </w:pPr>
      <w:r w:rsidRPr="00266813">
        <w:rPr>
          <w:sz w:val="20"/>
          <w:szCs w:val="20"/>
          <w:lang w:val="sr-Cyrl-CS"/>
        </w:rPr>
        <w:t>Број: 400-</w:t>
      </w:r>
      <w:r w:rsidRPr="00266813">
        <w:rPr>
          <w:sz w:val="20"/>
          <w:szCs w:val="20"/>
          <w:lang w:val="sr-Latn-RS"/>
        </w:rPr>
        <w:t>5-12</w:t>
      </w:r>
      <w:r w:rsidRPr="00266813">
        <w:rPr>
          <w:sz w:val="20"/>
          <w:szCs w:val="20"/>
          <w:lang w:val="sr-Cyrl-CS"/>
        </w:rPr>
        <w:t>/2</w:t>
      </w:r>
      <w:r w:rsidRPr="00266813">
        <w:rPr>
          <w:sz w:val="20"/>
          <w:szCs w:val="20"/>
          <w:lang w:val="sr-Latn-RS"/>
        </w:rPr>
        <w:t>021</w:t>
      </w:r>
      <w:r w:rsidRPr="00266813">
        <w:rPr>
          <w:sz w:val="20"/>
          <w:szCs w:val="20"/>
          <w:lang w:val="sr-Cyrl-CS"/>
        </w:rPr>
        <w:t>-01</w:t>
      </w:r>
    </w:p>
    <w:p w14:paraId="462B1AC8" w14:textId="77777777" w:rsidR="00266813" w:rsidRPr="00266813" w:rsidRDefault="00266813" w:rsidP="00266813">
      <w:pPr>
        <w:rPr>
          <w:sz w:val="20"/>
          <w:szCs w:val="20"/>
          <w:lang w:val="sr-Cyrl-CS"/>
        </w:rPr>
      </w:pPr>
      <w:r w:rsidRPr="00266813">
        <w:rPr>
          <w:sz w:val="20"/>
          <w:szCs w:val="20"/>
          <w:lang w:val="sr-Latn-RS"/>
        </w:rPr>
        <w:t>12.</w:t>
      </w:r>
      <w:r w:rsidRPr="00266813">
        <w:rPr>
          <w:sz w:val="20"/>
          <w:szCs w:val="20"/>
          <w:lang w:val="sr-Cyrl-CS"/>
        </w:rPr>
        <w:t xml:space="preserve"> </w:t>
      </w:r>
      <w:r w:rsidRPr="00266813">
        <w:rPr>
          <w:sz w:val="20"/>
          <w:szCs w:val="20"/>
          <w:lang w:val="sr-Latn-RS"/>
        </w:rPr>
        <w:t>10</w:t>
      </w:r>
      <w:r w:rsidRPr="00266813">
        <w:rPr>
          <w:sz w:val="20"/>
          <w:szCs w:val="20"/>
          <w:lang w:val="sr-Cyrl-CS"/>
        </w:rPr>
        <w:t>.</w:t>
      </w:r>
      <w:r w:rsidRPr="00266813">
        <w:rPr>
          <w:sz w:val="20"/>
          <w:szCs w:val="20"/>
        </w:rPr>
        <w:t xml:space="preserve"> </w:t>
      </w:r>
      <w:r w:rsidRPr="00266813">
        <w:rPr>
          <w:sz w:val="20"/>
          <w:szCs w:val="20"/>
          <w:lang w:val="sr-Cyrl-CS"/>
        </w:rPr>
        <w:t>202</w:t>
      </w:r>
      <w:r w:rsidRPr="00266813">
        <w:rPr>
          <w:sz w:val="20"/>
          <w:szCs w:val="20"/>
          <w:lang w:val="sr-Latn-RS"/>
        </w:rPr>
        <w:t>1</w:t>
      </w:r>
      <w:r w:rsidRPr="00266813">
        <w:rPr>
          <w:sz w:val="20"/>
          <w:szCs w:val="20"/>
          <w:lang w:val="sr-Cyrl-CS"/>
        </w:rPr>
        <w:t>. године</w:t>
      </w:r>
    </w:p>
    <w:p w14:paraId="7EAF482A" w14:textId="77777777" w:rsidR="00266813" w:rsidRPr="00266813" w:rsidRDefault="00266813" w:rsidP="00266813">
      <w:pPr>
        <w:rPr>
          <w:sz w:val="20"/>
          <w:szCs w:val="20"/>
          <w:lang w:val="sr-Cyrl-CS"/>
        </w:rPr>
      </w:pPr>
      <w:r w:rsidRPr="00266813">
        <w:rPr>
          <w:sz w:val="20"/>
          <w:szCs w:val="20"/>
          <w:lang w:val="sr-Cyrl-CS"/>
        </w:rPr>
        <w:t>Ивањица</w:t>
      </w:r>
    </w:p>
    <w:p w14:paraId="25706779" w14:textId="77777777" w:rsidR="00266813" w:rsidRPr="00266813" w:rsidRDefault="00266813" w:rsidP="00266813">
      <w:pPr>
        <w:rPr>
          <w:sz w:val="20"/>
          <w:szCs w:val="20"/>
          <w:lang w:val="sr-Cyrl-CS"/>
        </w:rPr>
      </w:pPr>
    </w:p>
    <w:p w14:paraId="643E5C4E" w14:textId="77777777" w:rsidR="00266813" w:rsidRPr="00266813" w:rsidRDefault="00266813" w:rsidP="00266813">
      <w:pPr>
        <w:ind w:firstLine="708"/>
        <w:jc w:val="both"/>
        <w:rPr>
          <w:sz w:val="20"/>
          <w:szCs w:val="20"/>
          <w:lang w:val="sr-Cyrl-CS"/>
        </w:rPr>
      </w:pPr>
      <w:r w:rsidRPr="00266813">
        <w:rPr>
          <w:sz w:val="20"/>
          <w:szCs w:val="20"/>
          <w:lang w:val="sr-Cyrl-CS"/>
        </w:rPr>
        <w:t xml:space="preserve">На основу члана </w:t>
      </w:r>
      <w:r w:rsidRPr="00266813">
        <w:rPr>
          <w:sz w:val="20"/>
          <w:szCs w:val="20"/>
        </w:rPr>
        <w:t>5</w:t>
      </w:r>
      <w:r w:rsidRPr="00266813">
        <w:rPr>
          <w:sz w:val="20"/>
          <w:szCs w:val="20"/>
          <w:lang w:val="sr-Cyrl-CS"/>
        </w:rPr>
        <w:t xml:space="preserve">. </w:t>
      </w:r>
      <w:proofErr w:type="spellStart"/>
      <w:r w:rsidRPr="00266813">
        <w:rPr>
          <w:sz w:val="20"/>
          <w:szCs w:val="20"/>
        </w:rPr>
        <w:t>став</w:t>
      </w:r>
      <w:proofErr w:type="spellEnd"/>
      <w:r w:rsidRPr="00266813">
        <w:rPr>
          <w:sz w:val="20"/>
          <w:szCs w:val="20"/>
        </w:rPr>
        <w:t xml:space="preserve"> 6. </w:t>
      </w:r>
      <w:r w:rsidRPr="00266813">
        <w:rPr>
          <w:sz w:val="20"/>
          <w:szCs w:val="20"/>
          <w:lang w:val="sr-Cyrl-CS"/>
        </w:rPr>
        <w:t>Закона о буџетском систему („Службени гласник РС“ број 54/2009</w:t>
      </w:r>
      <w:r w:rsidRPr="00266813">
        <w:rPr>
          <w:sz w:val="20"/>
          <w:szCs w:val="20"/>
        </w:rPr>
        <w:t>,</w:t>
      </w:r>
      <w:r w:rsidRPr="00266813">
        <w:rPr>
          <w:sz w:val="20"/>
          <w:szCs w:val="20"/>
          <w:lang w:val="sr-Cyrl-CS"/>
        </w:rPr>
        <w:t xml:space="preserve"> 73/2010, 101/201</w:t>
      </w:r>
      <w:r w:rsidRPr="00266813">
        <w:rPr>
          <w:sz w:val="20"/>
          <w:szCs w:val="20"/>
          <w:lang w:val="sr-Cyrl-RS"/>
        </w:rPr>
        <w:t>0</w:t>
      </w:r>
      <w:r w:rsidRPr="00266813">
        <w:rPr>
          <w:sz w:val="20"/>
          <w:szCs w:val="20"/>
          <w:lang w:val="sr-Latn-RS"/>
        </w:rPr>
        <w:t>,</w:t>
      </w:r>
      <w:r w:rsidRPr="00266813">
        <w:rPr>
          <w:sz w:val="20"/>
          <w:szCs w:val="20"/>
          <w:lang w:val="sr-Cyrl-CS"/>
        </w:rPr>
        <w:t xml:space="preserve"> 101/2011</w:t>
      </w:r>
      <w:r w:rsidRPr="00266813">
        <w:rPr>
          <w:sz w:val="20"/>
          <w:szCs w:val="20"/>
          <w:lang w:val="sr-Latn-RS"/>
        </w:rPr>
        <w:t>,</w:t>
      </w:r>
      <w:r w:rsidRPr="00266813">
        <w:rPr>
          <w:sz w:val="20"/>
          <w:szCs w:val="20"/>
          <w:lang w:val="sr-Cyrl-CS"/>
        </w:rPr>
        <w:t xml:space="preserve"> 93/2012, 62/2013, 63/2013-испр., 108/2013</w:t>
      </w:r>
      <w:r w:rsidRPr="00266813">
        <w:rPr>
          <w:sz w:val="20"/>
          <w:szCs w:val="20"/>
          <w:lang w:val="sr-Latn-RS"/>
        </w:rPr>
        <w:t>,</w:t>
      </w:r>
      <w:r w:rsidRPr="00266813">
        <w:rPr>
          <w:sz w:val="20"/>
          <w:szCs w:val="20"/>
          <w:lang w:val="sr-Cyrl-CS"/>
        </w:rPr>
        <w:t xml:space="preserve"> 142/2014</w:t>
      </w:r>
      <w:r w:rsidRPr="00266813">
        <w:rPr>
          <w:sz w:val="20"/>
          <w:szCs w:val="20"/>
          <w:lang w:val="sr-Latn-RS"/>
        </w:rPr>
        <w:t xml:space="preserve">, 68/2015 </w:t>
      </w:r>
      <w:proofErr w:type="spellStart"/>
      <w:r w:rsidRPr="00266813">
        <w:rPr>
          <w:sz w:val="20"/>
          <w:szCs w:val="20"/>
          <w:lang w:val="sr-Latn-RS"/>
        </w:rPr>
        <w:t>др</w:t>
      </w:r>
      <w:proofErr w:type="spellEnd"/>
      <w:r w:rsidRPr="00266813">
        <w:rPr>
          <w:sz w:val="20"/>
          <w:szCs w:val="20"/>
          <w:lang w:val="sr-Latn-RS"/>
        </w:rPr>
        <w:t xml:space="preserve">. </w:t>
      </w:r>
      <w:r w:rsidRPr="00266813">
        <w:rPr>
          <w:sz w:val="20"/>
          <w:szCs w:val="20"/>
          <w:lang w:val="sr-Cyrl-RS"/>
        </w:rPr>
        <w:t>З</w:t>
      </w:r>
      <w:proofErr w:type="spellStart"/>
      <w:r w:rsidRPr="00266813">
        <w:rPr>
          <w:sz w:val="20"/>
          <w:szCs w:val="20"/>
          <w:lang w:val="sr-Latn-RS"/>
        </w:rPr>
        <w:t>акон</w:t>
      </w:r>
      <w:proofErr w:type="spellEnd"/>
      <w:r w:rsidRPr="00266813">
        <w:rPr>
          <w:sz w:val="20"/>
          <w:szCs w:val="20"/>
          <w:lang w:val="sr-Latn-RS"/>
        </w:rPr>
        <w:t>,</w:t>
      </w:r>
      <w:r w:rsidRPr="00266813">
        <w:rPr>
          <w:sz w:val="20"/>
          <w:szCs w:val="20"/>
          <w:lang w:val="sr-Cyrl-RS"/>
        </w:rPr>
        <w:t xml:space="preserve"> 103/2015</w:t>
      </w:r>
      <w:r w:rsidRPr="00266813">
        <w:rPr>
          <w:sz w:val="20"/>
          <w:szCs w:val="20"/>
          <w:lang w:val="sr-Latn-RS"/>
        </w:rPr>
        <w:t>, 99/2016, 113/2017</w:t>
      </w:r>
      <w:r w:rsidRPr="00266813">
        <w:rPr>
          <w:sz w:val="20"/>
          <w:szCs w:val="20"/>
          <w:lang w:val="sr-Cyrl-RS"/>
        </w:rPr>
        <w:t>,</w:t>
      </w:r>
      <w:r w:rsidRPr="00266813">
        <w:rPr>
          <w:sz w:val="20"/>
          <w:szCs w:val="20"/>
          <w:lang w:val="sr-Latn-RS"/>
        </w:rPr>
        <w:t xml:space="preserve"> 95/2018</w:t>
      </w:r>
      <w:r w:rsidRPr="00266813">
        <w:rPr>
          <w:sz w:val="20"/>
          <w:szCs w:val="20"/>
          <w:lang w:val="sr-Cyrl-RS"/>
        </w:rPr>
        <w:t>, 31/2019</w:t>
      </w:r>
      <w:r w:rsidRPr="00266813">
        <w:rPr>
          <w:sz w:val="20"/>
          <w:szCs w:val="20"/>
          <w:lang w:val="sr-Latn-RS"/>
        </w:rPr>
        <w:t>,</w:t>
      </w:r>
      <w:r w:rsidRPr="00266813">
        <w:rPr>
          <w:sz w:val="20"/>
          <w:szCs w:val="20"/>
          <w:lang w:val="sr-Cyrl-RS"/>
        </w:rPr>
        <w:t xml:space="preserve"> 72/2019 и 149/2020</w:t>
      </w:r>
      <w:r w:rsidRPr="00266813">
        <w:rPr>
          <w:sz w:val="20"/>
          <w:szCs w:val="20"/>
          <w:lang w:val="sr-Cyrl-CS"/>
        </w:rPr>
        <w:t>),  члана 29. Одлуке о буџету општине Ивањица за 2021. годину (</w:t>
      </w:r>
      <w:r w:rsidRPr="00266813">
        <w:rPr>
          <w:sz w:val="20"/>
          <w:szCs w:val="20"/>
        </w:rPr>
        <w:t>„</w:t>
      </w:r>
      <w:proofErr w:type="spellStart"/>
      <w:r w:rsidRPr="00266813">
        <w:rPr>
          <w:sz w:val="20"/>
          <w:szCs w:val="20"/>
        </w:rPr>
        <w:t>Службени</w:t>
      </w:r>
      <w:proofErr w:type="spellEnd"/>
      <w:r w:rsidRPr="00266813">
        <w:rPr>
          <w:sz w:val="20"/>
          <w:szCs w:val="20"/>
        </w:rPr>
        <w:t xml:space="preserve"> </w:t>
      </w:r>
      <w:proofErr w:type="spellStart"/>
      <w:r w:rsidRPr="00266813">
        <w:rPr>
          <w:sz w:val="20"/>
          <w:szCs w:val="20"/>
        </w:rPr>
        <w:t>лист</w:t>
      </w:r>
      <w:proofErr w:type="spellEnd"/>
      <w:r w:rsidRPr="00266813">
        <w:rPr>
          <w:sz w:val="20"/>
          <w:szCs w:val="20"/>
        </w:rPr>
        <w:t xml:space="preserve"> </w:t>
      </w:r>
      <w:proofErr w:type="spellStart"/>
      <w:r w:rsidRPr="00266813">
        <w:rPr>
          <w:sz w:val="20"/>
          <w:szCs w:val="20"/>
        </w:rPr>
        <w:t>општине</w:t>
      </w:r>
      <w:proofErr w:type="spellEnd"/>
      <w:r w:rsidRPr="00266813">
        <w:rPr>
          <w:sz w:val="20"/>
          <w:szCs w:val="20"/>
        </w:rPr>
        <w:t xml:space="preserve"> </w:t>
      </w:r>
      <w:proofErr w:type="spellStart"/>
      <w:r w:rsidRPr="00266813">
        <w:rPr>
          <w:sz w:val="20"/>
          <w:szCs w:val="20"/>
        </w:rPr>
        <w:t>Ивањица</w:t>
      </w:r>
      <w:proofErr w:type="spellEnd"/>
      <w:r w:rsidRPr="00266813">
        <w:rPr>
          <w:sz w:val="20"/>
          <w:szCs w:val="20"/>
        </w:rPr>
        <w:t>“</w:t>
      </w:r>
      <w:r w:rsidRPr="00266813">
        <w:rPr>
          <w:sz w:val="20"/>
          <w:szCs w:val="20"/>
          <w:lang w:val="sr-Cyrl-CS"/>
        </w:rPr>
        <w:t xml:space="preserve"> број 18/2020</w:t>
      </w:r>
      <w:r w:rsidRPr="00266813">
        <w:rPr>
          <w:sz w:val="20"/>
          <w:szCs w:val="20"/>
          <w:lang w:val="sr-Cyrl-RS"/>
        </w:rPr>
        <w:t xml:space="preserve"> и 5/2021</w:t>
      </w:r>
      <w:r w:rsidRPr="00266813">
        <w:rPr>
          <w:sz w:val="20"/>
          <w:szCs w:val="20"/>
          <w:lang w:val="sr-Latn-RS"/>
        </w:rPr>
        <w:t xml:space="preserve">, </w:t>
      </w:r>
      <w:proofErr w:type="spellStart"/>
      <w:r w:rsidRPr="00266813">
        <w:rPr>
          <w:sz w:val="20"/>
          <w:szCs w:val="20"/>
          <w:lang w:val="sr-Latn-RS"/>
        </w:rPr>
        <w:t>Решења</w:t>
      </w:r>
      <w:proofErr w:type="spellEnd"/>
      <w:r w:rsidRPr="00266813">
        <w:rPr>
          <w:sz w:val="20"/>
          <w:szCs w:val="20"/>
          <w:lang w:val="sr-Latn-RS"/>
        </w:rPr>
        <w:t xml:space="preserve"> </w:t>
      </w:r>
      <w:r w:rsidRPr="00266813">
        <w:rPr>
          <w:sz w:val="20"/>
          <w:szCs w:val="20"/>
          <w:lang w:val="sr-Cyrl-RS"/>
        </w:rPr>
        <w:t>Министарства пољопривреде, шумарства и водопривреде – Управе за аграрна плаћања број:320-37-88486/2021-02 од 11. 10. 2021. године</w:t>
      </w:r>
      <w:r w:rsidRPr="00266813">
        <w:rPr>
          <w:color w:val="000000"/>
          <w:sz w:val="20"/>
          <w:szCs w:val="20"/>
          <w:lang w:val="sr-Cyrl-RS"/>
        </w:rPr>
        <w:t>,</w:t>
      </w:r>
      <w:r w:rsidRPr="00266813">
        <w:rPr>
          <w:sz w:val="20"/>
          <w:szCs w:val="20"/>
          <w:lang w:val="sr-Cyrl-CS"/>
        </w:rPr>
        <w:t xml:space="preserve"> Начелница општинске управе Ивањица доноси:</w:t>
      </w:r>
    </w:p>
    <w:p w14:paraId="476803E3" w14:textId="77777777" w:rsidR="00266813" w:rsidRPr="00266813" w:rsidRDefault="00266813" w:rsidP="00266813">
      <w:pPr>
        <w:ind w:firstLine="708"/>
        <w:jc w:val="both"/>
        <w:rPr>
          <w:sz w:val="20"/>
          <w:szCs w:val="20"/>
          <w:lang w:val="sr-Cyrl-CS"/>
        </w:rPr>
      </w:pPr>
    </w:p>
    <w:p w14:paraId="7C69F659" w14:textId="77777777" w:rsidR="00266813" w:rsidRPr="00266813" w:rsidRDefault="00266813" w:rsidP="00266813">
      <w:pPr>
        <w:ind w:firstLine="708"/>
        <w:jc w:val="both"/>
        <w:rPr>
          <w:sz w:val="20"/>
          <w:szCs w:val="20"/>
          <w:lang w:val="sr-Cyrl-CS"/>
        </w:rPr>
      </w:pPr>
    </w:p>
    <w:p w14:paraId="081CC133" w14:textId="77777777" w:rsidR="00266813" w:rsidRPr="00266813" w:rsidRDefault="00266813" w:rsidP="00266813">
      <w:pPr>
        <w:ind w:firstLine="708"/>
        <w:jc w:val="both"/>
        <w:rPr>
          <w:sz w:val="20"/>
          <w:szCs w:val="20"/>
          <w:lang w:val="sr-Cyrl-CS"/>
        </w:rPr>
      </w:pPr>
    </w:p>
    <w:p w14:paraId="522C8796" w14:textId="77777777" w:rsidR="00266813" w:rsidRPr="00266813" w:rsidRDefault="00266813" w:rsidP="00266813">
      <w:pPr>
        <w:jc w:val="center"/>
        <w:rPr>
          <w:b/>
          <w:sz w:val="20"/>
          <w:szCs w:val="20"/>
          <w:lang w:val="sr-Cyrl-CS"/>
        </w:rPr>
      </w:pPr>
      <w:r w:rsidRPr="00266813">
        <w:rPr>
          <w:b/>
          <w:sz w:val="20"/>
          <w:szCs w:val="20"/>
          <w:lang w:val="sr-Cyrl-CS"/>
        </w:rPr>
        <w:t>Р Е Ш Е Њ Е</w:t>
      </w:r>
    </w:p>
    <w:p w14:paraId="115A58F7" w14:textId="77777777" w:rsidR="00266813" w:rsidRPr="00266813" w:rsidRDefault="00266813" w:rsidP="00266813">
      <w:pPr>
        <w:jc w:val="center"/>
        <w:rPr>
          <w:b/>
          <w:sz w:val="20"/>
          <w:szCs w:val="20"/>
          <w:lang w:val="sr-Cyrl-CS"/>
        </w:rPr>
      </w:pPr>
      <w:r w:rsidRPr="00266813">
        <w:rPr>
          <w:b/>
          <w:sz w:val="20"/>
          <w:szCs w:val="20"/>
          <w:lang w:val="sr-Cyrl-CS"/>
        </w:rPr>
        <w:t>О ОТВАРАЊУ АПРОПРИЈАЦИЈЕ У БУЏЕТУ ОПШТИНЕ ИВАЊИЦА ЗА 202</w:t>
      </w:r>
      <w:r w:rsidRPr="00266813">
        <w:rPr>
          <w:b/>
          <w:sz w:val="20"/>
          <w:szCs w:val="20"/>
          <w:lang w:val="sr-Latn-RS"/>
        </w:rPr>
        <w:t>1</w:t>
      </w:r>
      <w:r w:rsidRPr="00266813">
        <w:rPr>
          <w:b/>
          <w:sz w:val="20"/>
          <w:szCs w:val="20"/>
          <w:lang w:val="sr-Cyrl-CS"/>
        </w:rPr>
        <w:t>. ГОДИНУ</w:t>
      </w:r>
    </w:p>
    <w:p w14:paraId="5213BC8B" w14:textId="77777777" w:rsidR="00266813" w:rsidRPr="00266813" w:rsidRDefault="00266813" w:rsidP="00266813">
      <w:pPr>
        <w:jc w:val="center"/>
        <w:rPr>
          <w:b/>
          <w:sz w:val="20"/>
          <w:szCs w:val="20"/>
          <w:lang w:val="sr-Cyrl-CS"/>
        </w:rPr>
      </w:pPr>
    </w:p>
    <w:p w14:paraId="5A34FEE8" w14:textId="77777777" w:rsidR="00266813" w:rsidRPr="00266813" w:rsidRDefault="00266813" w:rsidP="00266813">
      <w:pPr>
        <w:rPr>
          <w:sz w:val="20"/>
          <w:szCs w:val="20"/>
        </w:rPr>
      </w:pPr>
    </w:p>
    <w:p w14:paraId="3E23DF07" w14:textId="77777777" w:rsidR="00266813" w:rsidRPr="00266813" w:rsidRDefault="00266813" w:rsidP="00266813">
      <w:pPr>
        <w:jc w:val="both"/>
        <w:rPr>
          <w:sz w:val="20"/>
          <w:szCs w:val="20"/>
          <w:lang w:val="sr-Cyrl-CS"/>
        </w:rPr>
      </w:pPr>
      <w:r w:rsidRPr="00266813">
        <w:rPr>
          <w:sz w:val="20"/>
          <w:szCs w:val="20"/>
          <w:lang w:val="sr-Cyrl-CS"/>
        </w:rPr>
        <w:t>1.  У члану 1. Одлуке о буџету општине Ивањица за 2021</w:t>
      </w:r>
      <w:r w:rsidRPr="00266813">
        <w:rPr>
          <w:sz w:val="20"/>
          <w:szCs w:val="20"/>
          <w:lang w:val="sr-Cyrl-RS"/>
        </w:rPr>
        <w:t>.</w:t>
      </w:r>
      <w:r w:rsidRPr="00266813">
        <w:rPr>
          <w:sz w:val="20"/>
          <w:szCs w:val="20"/>
          <w:lang w:val="sr-Cyrl-CS"/>
        </w:rPr>
        <w:t xml:space="preserve"> годину (</w:t>
      </w:r>
      <w:r w:rsidRPr="00266813">
        <w:rPr>
          <w:sz w:val="20"/>
          <w:szCs w:val="20"/>
        </w:rPr>
        <w:t>„</w:t>
      </w:r>
      <w:proofErr w:type="spellStart"/>
      <w:r w:rsidRPr="00266813">
        <w:rPr>
          <w:sz w:val="20"/>
          <w:szCs w:val="20"/>
        </w:rPr>
        <w:t>Службени</w:t>
      </w:r>
      <w:proofErr w:type="spellEnd"/>
      <w:r w:rsidRPr="00266813">
        <w:rPr>
          <w:sz w:val="20"/>
          <w:szCs w:val="20"/>
        </w:rPr>
        <w:t xml:space="preserve"> </w:t>
      </w:r>
      <w:proofErr w:type="spellStart"/>
      <w:r w:rsidRPr="00266813">
        <w:rPr>
          <w:sz w:val="20"/>
          <w:szCs w:val="20"/>
        </w:rPr>
        <w:t>лист</w:t>
      </w:r>
      <w:proofErr w:type="spellEnd"/>
      <w:r w:rsidRPr="00266813">
        <w:rPr>
          <w:sz w:val="20"/>
          <w:szCs w:val="20"/>
        </w:rPr>
        <w:t xml:space="preserve"> </w:t>
      </w:r>
      <w:proofErr w:type="spellStart"/>
      <w:r w:rsidRPr="00266813">
        <w:rPr>
          <w:sz w:val="20"/>
          <w:szCs w:val="20"/>
        </w:rPr>
        <w:t>општине</w:t>
      </w:r>
      <w:proofErr w:type="spellEnd"/>
      <w:r w:rsidRPr="00266813">
        <w:rPr>
          <w:sz w:val="20"/>
          <w:szCs w:val="20"/>
        </w:rPr>
        <w:t xml:space="preserve"> </w:t>
      </w:r>
      <w:proofErr w:type="spellStart"/>
      <w:r w:rsidRPr="00266813">
        <w:rPr>
          <w:sz w:val="20"/>
          <w:szCs w:val="20"/>
        </w:rPr>
        <w:t>Ивањица</w:t>
      </w:r>
      <w:proofErr w:type="spellEnd"/>
      <w:r w:rsidRPr="00266813">
        <w:rPr>
          <w:sz w:val="20"/>
          <w:szCs w:val="20"/>
        </w:rPr>
        <w:t>“</w:t>
      </w:r>
      <w:r w:rsidRPr="00266813">
        <w:rPr>
          <w:sz w:val="20"/>
          <w:szCs w:val="20"/>
          <w:lang w:val="sr-Cyrl-CS"/>
        </w:rPr>
        <w:t xml:space="preserve"> број  18/2020 и 5/2021</w:t>
      </w:r>
      <w:r w:rsidRPr="00266813">
        <w:rPr>
          <w:sz w:val="20"/>
          <w:szCs w:val="20"/>
          <w:lang w:val="sr-Latn-RS"/>
        </w:rPr>
        <w:t>)</w:t>
      </w:r>
      <w:r w:rsidRPr="00266813">
        <w:rPr>
          <w:sz w:val="20"/>
          <w:szCs w:val="20"/>
          <w:lang w:val="sr-Cyrl-CS"/>
        </w:rPr>
        <w:t xml:space="preserve">,  </w:t>
      </w:r>
      <w:r w:rsidRPr="00266813">
        <w:rPr>
          <w:sz w:val="20"/>
          <w:szCs w:val="20"/>
        </w:rPr>
        <w:t xml:space="preserve"> </w:t>
      </w:r>
      <w:r w:rsidRPr="00266813">
        <w:rPr>
          <w:sz w:val="20"/>
          <w:szCs w:val="20"/>
          <w:lang w:val="sr-Cyrl-RS"/>
        </w:rPr>
        <w:t xml:space="preserve">Текући наменски трансфери од Републике  </w:t>
      </w:r>
      <w:r w:rsidRPr="00266813">
        <w:rPr>
          <w:sz w:val="20"/>
          <w:szCs w:val="20"/>
          <w:lang w:val="sr-Latn-RS"/>
        </w:rPr>
        <w:t>у</w:t>
      </w:r>
      <w:r w:rsidRPr="00266813">
        <w:rPr>
          <w:sz w:val="20"/>
          <w:szCs w:val="20"/>
          <w:lang w:val="sr-Cyrl-RS"/>
        </w:rPr>
        <w:t xml:space="preserve"> корист нивоа општине</w:t>
      </w:r>
      <w:r w:rsidRPr="00266813">
        <w:rPr>
          <w:sz w:val="20"/>
          <w:szCs w:val="20"/>
          <w:lang w:val="sr-Latn-RS"/>
        </w:rPr>
        <w:t xml:space="preserve">, </w:t>
      </w:r>
      <w:proofErr w:type="spellStart"/>
      <w:r w:rsidRPr="00266813">
        <w:rPr>
          <w:sz w:val="20"/>
          <w:szCs w:val="20"/>
          <w:lang w:val="sr-Latn-RS"/>
        </w:rPr>
        <w:t>извор</w:t>
      </w:r>
      <w:proofErr w:type="spellEnd"/>
      <w:r w:rsidRPr="00266813">
        <w:rPr>
          <w:sz w:val="20"/>
          <w:szCs w:val="20"/>
          <w:lang w:val="sr-Latn-RS"/>
        </w:rPr>
        <w:t xml:space="preserve"> </w:t>
      </w:r>
      <w:r w:rsidRPr="00266813">
        <w:rPr>
          <w:sz w:val="20"/>
          <w:szCs w:val="20"/>
          <w:lang w:val="sr-Cyrl-RS"/>
        </w:rPr>
        <w:t xml:space="preserve">финансирања </w:t>
      </w:r>
      <w:r w:rsidRPr="00266813">
        <w:rPr>
          <w:sz w:val="20"/>
          <w:szCs w:val="20"/>
          <w:lang w:val="sr-Latn-RS"/>
        </w:rPr>
        <w:t>0</w:t>
      </w:r>
      <w:r w:rsidRPr="00266813">
        <w:rPr>
          <w:sz w:val="20"/>
          <w:szCs w:val="20"/>
          <w:lang w:val="sr-Cyrl-RS"/>
        </w:rPr>
        <w:t>7 – Трансфери од других нивоа власти</w:t>
      </w:r>
      <w:r w:rsidRPr="00266813">
        <w:rPr>
          <w:sz w:val="20"/>
          <w:szCs w:val="20"/>
          <w:lang w:val="sr-Cyrl-CS"/>
        </w:rPr>
        <w:t>, економска класификација 733154</w:t>
      </w:r>
      <w:r w:rsidRPr="00266813">
        <w:rPr>
          <w:sz w:val="20"/>
          <w:szCs w:val="20"/>
        </w:rPr>
        <w:t xml:space="preserve"> </w:t>
      </w:r>
      <w:proofErr w:type="spellStart"/>
      <w:r w:rsidRPr="00266813">
        <w:rPr>
          <w:sz w:val="20"/>
          <w:szCs w:val="20"/>
        </w:rPr>
        <w:t>увећавају</w:t>
      </w:r>
      <w:proofErr w:type="spellEnd"/>
      <w:r w:rsidRPr="00266813">
        <w:rPr>
          <w:sz w:val="20"/>
          <w:szCs w:val="20"/>
          <w:lang w:val="sr-Cyrl-CS"/>
        </w:rPr>
        <w:t xml:space="preserve"> се у износу</w:t>
      </w:r>
      <w:r w:rsidRPr="00266813">
        <w:rPr>
          <w:sz w:val="20"/>
          <w:szCs w:val="20"/>
        </w:rPr>
        <w:t xml:space="preserve"> </w:t>
      </w:r>
      <w:r w:rsidRPr="00266813">
        <w:rPr>
          <w:sz w:val="20"/>
          <w:szCs w:val="20"/>
          <w:lang w:val="sr-Cyrl-RS"/>
        </w:rPr>
        <w:t>16.625.600,00</w:t>
      </w:r>
      <w:r w:rsidRPr="00266813">
        <w:rPr>
          <w:sz w:val="20"/>
          <w:szCs w:val="20"/>
          <w:lang w:val="sr-Cyrl-CS"/>
        </w:rPr>
        <w:t xml:space="preserve"> </w:t>
      </w:r>
      <w:r w:rsidRPr="00266813">
        <w:rPr>
          <w:sz w:val="20"/>
          <w:szCs w:val="20"/>
        </w:rPr>
        <w:t xml:space="preserve"> </w:t>
      </w:r>
      <w:proofErr w:type="spellStart"/>
      <w:r w:rsidRPr="00266813">
        <w:rPr>
          <w:sz w:val="20"/>
          <w:szCs w:val="20"/>
        </w:rPr>
        <w:t>динара</w:t>
      </w:r>
      <w:proofErr w:type="spellEnd"/>
      <w:r w:rsidRPr="00266813">
        <w:rPr>
          <w:sz w:val="20"/>
          <w:szCs w:val="20"/>
        </w:rPr>
        <w:t>.</w:t>
      </w:r>
    </w:p>
    <w:p w14:paraId="012FD3BB" w14:textId="77777777" w:rsidR="00266813" w:rsidRPr="00266813" w:rsidRDefault="00266813" w:rsidP="00266813">
      <w:pPr>
        <w:jc w:val="both"/>
        <w:rPr>
          <w:sz w:val="20"/>
          <w:szCs w:val="20"/>
          <w:lang w:val="sr-Cyrl-CS"/>
        </w:rPr>
      </w:pPr>
    </w:p>
    <w:p w14:paraId="22DA6BA7" w14:textId="77777777" w:rsidR="00266813" w:rsidRPr="00266813" w:rsidRDefault="00266813" w:rsidP="00266813">
      <w:pPr>
        <w:jc w:val="both"/>
        <w:rPr>
          <w:sz w:val="20"/>
          <w:szCs w:val="20"/>
          <w:lang w:val="sr-Cyrl-CS"/>
        </w:rPr>
      </w:pPr>
      <w:r w:rsidRPr="00266813">
        <w:rPr>
          <w:sz w:val="20"/>
          <w:szCs w:val="20"/>
          <w:lang w:val="sr-Cyrl-CS"/>
        </w:rPr>
        <w:t xml:space="preserve">2.  Средства из </w:t>
      </w:r>
      <w:proofErr w:type="spellStart"/>
      <w:r w:rsidRPr="00266813">
        <w:rPr>
          <w:sz w:val="20"/>
          <w:szCs w:val="20"/>
          <w:lang w:val="sr-Latn-RS"/>
        </w:rPr>
        <w:t>тачке</w:t>
      </w:r>
      <w:proofErr w:type="spellEnd"/>
      <w:r w:rsidRPr="00266813">
        <w:rPr>
          <w:sz w:val="20"/>
          <w:szCs w:val="20"/>
          <w:lang w:val="sr-Cyrl-CS"/>
        </w:rPr>
        <w:t xml:space="preserve"> 1. овог решења у износу 16.625.600,00 распоређују се у члану 5. Одлуке о буџету општине Ивањица за 2021. годину у оквиру раздела 4. Општинска управа, Програм </w:t>
      </w:r>
      <w:r w:rsidRPr="00266813">
        <w:rPr>
          <w:sz w:val="20"/>
          <w:szCs w:val="20"/>
          <w:lang w:val="sr-Cyrl-RS"/>
        </w:rPr>
        <w:t>0101</w:t>
      </w:r>
      <w:r w:rsidRPr="00266813">
        <w:rPr>
          <w:sz w:val="20"/>
          <w:szCs w:val="20"/>
          <w:lang w:val="sr-Cyrl-CS"/>
        </w:rPr>
        <w:t xml:space="preserve">: Пољопривреда и рурални развој, Програмска активност: 0101-0001 – Подршка за спровођење пољопривредне политике у локалној заједници“, функција </w:t>
      </w:r>
      <w:r w:rsidRPr="00266813">
        <w:rPr>
          <w:sz w:val="20"/>
          <w:szCs w:val="20"/>
          <w:lang w:val="sr-Cyrl-RS"/>
        </w:rPr>
        <w:t>421</w:t>
      </w:r>
      <w:r w:rsidRPr="00266813">
        <w:rPr>
          <w:sz w:val="20"/>
          <w:szCs w:val="20"/>
          <w:lang w:val="sr-Cyrl-CS"/>
        </w:rPr>
        <w:t xml:space="preserve"> – </w:t>
      </w:r>
      <w:r w:rsidRPr="00266813">
        <w:rPr>
          <w:sz w:val="20"/>
          <w:szCs w:val="20"/>
          <w:lang w:val="sr-Cyrl-RS"/>
        </w:rPr>
        <w:t>Пољопривреда</w:t>
      </w:r>
      <w:r w:rsidRPr="00266813">
        <w:rPr>
          <w:sz w:val="20"/>
          <w:szCs w:val="20"/>
          <w:lang w:val="sr-Cyrl-CS"/>
        </w:rPr>
        <w:t>, Извор финансирања 07 –</w:t>
      </w:r>
      <w:r w:rsidRPr="00266813">
        <w:rPr>
          <w:sz w:val="20"/>
          <w:szCs w:val="20"/>
          <w:lang w:val="sr-Cyrl-RS"/>
        </w:rPr>
        <w:t xml:space="preserve"> Трансфери од других нивоа власти</w:t>
      </w:r>
      <w:r w:rsidRPr="00266813">
        <w:rPr>
          <w:sz w:val="20"/>
          <w:szCs w:val="20"/>
          <w:lang w:val="sr-Cyrl-CS"/>
        </w:rPr>
        <w:t xml:space="preserve"> и то:</w:t>
      </w:r>
    </w:p>
    <w:p w14:paraId="30609A6C" w14:textId="77777777" w:rsidR="00266813" w:rsidRPr="00266813" w:rsidRDefault="00266813" w:rsidP="00266813">
      <w:pPr>
        <w:jc w:val="both"/>
        <w:rPr>
          <w:sz w:val="20"/>
          <w:szCs w:val="20"/>
          <w:lang w:val="sr-Cyrl-CS"/>
        </w:rPr>
      </w:pPr>
    </w:p>
    <w:p w14:paraId="0510DB6C" w14:textId="77777777" w:rsidR="00266813" w:rsidRPr="00266813" w:rsidRDefault="00266813" w:rsidP="00266813">
      <w:pPr>
        <w:jc w:val="both"/>
        <w:rPr>
          <w:sz w:val="20"/>
          <w:szCs w:val="20"/>
          <w:lang w:val="sr-Cyrl-CS"/>
        </w:rPr>
      </w:pPr>
      <w:r w:rsidRPr="00266813">
        <w:rPr>
          <w:sz w:val="20"/>
          <w:szCs w:val="20"/>
          <w:lang w:val="sr-Cyrl-CS"/>
        </w:rPr>
        <w:t xml:space="preserve">- </w:t>
      </w:r>
      <w:proofErr w:type="spellStart"/>
      <w:r w:rsidRPr="00266813">
        <w:rPr>
          <w:sz w:val="20"/>
          <w:szCs w:val="20"/>
          <w:lang w:val="sr-Cyrl-CS"/>
        </w:rPr>
        <w:t>апропријација</w:t>
      </w:r>
      <w:proofErr w:type="spellEnd"/>
      <w:r w:rsidRPr="00266813">
        <w:rPr>
          <w:sz w:val="20"/>
          <w:szCs w:val="20"/>
          <w:lang w:val="sr-Cyrl-CS"/>
        </w:rPr>
        <w:t xml:space="preserve"> економска класификација 425000 – Текуће поправке и одржавање у износу 16.625.600,00 динара (конто намене 425100 – Текуће поправке и одржавање зграда и објеката), позиција 71/0,</w:t>
      </w:r>
    </w:p>
    <w:p w14:paraId="72BE6036" w14:textId="77777777" w:rsidR="00266813" w:rsidRPr="00266813" w:rsidRDefault="00266813" w:rsidP="00266813">
      <w:pPr>
        <w:jc w:val="both"/>
        <w:rPr>
          <w:sz w:val="20"/>
          <w:szCs w:val="20"/>
          <w:lang w:val="sr-Cyrl-CS"/>
        </w:rPr>
      </w:pPr>
    </w:p>
    <w:p w14:paraId="0C7DF2FD" w14:textId="77777777" w:rsidR="00266813" w:rsidRPr="00266813" w:rsidRDefault="00266813" w:rsidP="00266813">
      <w:pPr>
        <w:jc w:val="both"/>
        <w:rPr>
          <w:sz w:val="20"/>
          <w:szCs w:val="20"/>
          <w:lang w:val="sr-Cyrl-CS"/>
        </w:rPr>
      </w:pPr>
    </w:p>
    <w:p w14:paraId="56DF9D6A" w14:textId="77777777" w:rsidR="00266813" w:rsidRPr="00266813" w:rsidRDefault="00266813" w:rsidP="00266813">
      <w:pPr>
        <w:jc w:val="both"/>
        <w:rPr>
          <w:sz w:val="20"/>
          <w:szCs w:val="20"/>
          <w:lang w:val="sr-Cyrl-CS"/>
        </w:rPr>
      </w:pPr>
      <w:r w:rsidRPr="00266813">
        <w:rPr>
          <w:sz w:val="20"/>
          <w:szCs w:val="20"/>
          <w:lang w:val="sr-Cyrl-CS"/>
        </w:rPr>
        <w:t>3.  О реализацији овог решења стараће се Општинска управа - одељење за буџет и финансије.</w:t>
      </w:r>
    </w:p>
    <w:p w14:paraId="5BA6CC9D" w14:textId="77777777" w:rsidR="00266813" w:rsidRPr="00266813" w:rsidRDefault="00266813" w:rsidP="00266813">
      <w:pPr>
        <w:rPr>
          <w:sz w:val="20"/>
          <w:szCs w:val="20"/>
          <w:lang w:val="sr-Cyrl-CS"/>
        </w:rPr>
      </w:pPr>
    </w:p>
    <w:p w14:paraId="29048C76" w14:textId="77777777" w:rsidR="00266813" w:rsidRPr="00266813" w:rsidRDefault="00266813" w:rsidP="00266813">
      <w:pPr>
        <w:rPr>
          <w:sz w:val="20"/>
          <w:szCs w:val="20"/>
          <w:lang w:val="sr-Cyrl-CS"/>
        </w:rPr>
      </w:pPr>
      <w:r w:rsidRPr="00266813">
        <w:rPr>
          <w:sz w:val="20"/>
          <w:szCs w:val="20"/>
          <w:lang w:val="sr-Cyrl-CS"/>
        </w:rPr>
        <w:t>4.  Ово решење биће објављено у „Службеном листу општине Ивањица“</w:t>
      </w:r>
    </w:p>
    <w:p w14:paraId="2E8D5426" w14:textId="77777777" w:rsidR="00266813" w:rsidRPr="00266813" w:rsidRDefault="00266813" w:rsidP="00266813">
      <w:pPr>
        <w:rPr>
          <w:sz w:val="20"/>
          <w:szCs w:val="20"/>
          <w:lang w:val="sr-Cyrl-CS"/>
        </w:rPr>
      </w:pPr>
    </w:p>
    <w:p w14:paraId="7EE20201" w14:textId="77777777" w:rsidR="00266813" w:rsidRPr="00266813" w:rsidRDefault="00266813" w:rsidP="00266813">
      <w:pPr>
        <w:tabs>
          <w:tab w:val="left" w:pos="5430"/>
        </w:tabs>
        <w:jc w:val="center"/>
        <w:rPr>
          <w:b/>
          <w:sz w:val="20"/>
          <w:szCs w:val="20"/>
          <w:lang w:val="sr-Cyrl-CS"/>
        </w:rPr>
      </w:pPr>
      <w:r w:rsidRPr="00266813">
        <w:rPr>
          <w:b/>
          <w:sz w:val="20"/>
          <w:szCs w:val="20"/>
          <w:lang w:val="sr-Cyrl-CS"/>
        </w:rPr>
        <w:t>О б р а з л о ж е њ е</w:t>
      </w:r>
    </w:p>
    <w:p w14:paraId="3F73D627" w14:textId="77777777" w:rsidR="00266813" w:rsidRPr="00266813" w:rsidRDefault="00266813" w:rsidP="00266813">
      <w:pPr>
        <w:tabs>
          <w:tab w:val="left" w:pos="5430"/>
        </w:tabs>
        <w:jc w:val="center"/>
        <w:rPr>
          <w:b/>
          <w:sz w:val="20"/>
          <w:szCs w:val="20"/>
          <w:lang w:val="sr-Cyrl-CS"/>
        </w:rPr>
      </w:pPr>
    </w:p>
    <w:p w14:paraId="59EB5E53" w14:textId="77777777" w:rsidR="00266813" w:rsidRPr="00266813" w:rsidRDefault="00266813" w:rsidP="00266813">
      <w:pPr>
        <w:ind w:firstLine="708"/>
        <w:jc w:val="both"/>
        <w:rPr>
          <w:sz w:val="20"/>
          <w:szCs w:val="20"/>
          <w:lang w:val="sr-Cyrl-CS"/>
        </w:rPr>
      </w:pPr>
      <w:r w:rsidRPr="00266813">
        <w:rPr>
          <w:sz w:val="20"/>
          <w:szCs w:val="20"/>
          <w:lang w:val="sr-Cyrl-CS"/>
        </w:rPr>
        <w:t xml:space="preserve">Чланом 5 став </w:t>
      </w:r>
      <w:r w:rsidRPr="00266813">
        <w:rPr>
          <w:sz w:val="20"/>
          <w:szCs w:val="20"/>
        </w:rPr>
        <w:t>6.</w:t>
      </w:r>
      <w:r w:rsidRPr="00266813">
        <w:rPr>
          <w:sz w:val="20"/>
          <w:szCs w:val="20"/>
          <w:lang w:val="sr-Cyrl-RS"/>
        </w:rPr>
        <w:t xml:space="preserve"> </w:t>
      </w:r>
      <w:r w:rsidRPr="00266813">
        <w:rPr>
          <w:sz w:val="20"/>
          <w:szCs w:val="20"/>
          <w:lang w:val="sr-Cyrl-CS"/>
        </w:rPr>
        <w:t>Закона о буџетском систему („Службени гласник РС“ број 54/2009</w:t>
      </w:r>
      <w:r w:rsidRPr="00266813">
        <w:rPr>
          <w:sz w:val="20"/>
          <w:szCs w:val="20"/>
        </w:rPr>
        <w:t>,</w:t>
      </w:r>
      <w:r w:rsidRPr="00266813">
        <w:rPr>
          <w:sz w:val="20"/>
          <w:szCs w:val="20"/>
          <w:lang w:val="sr-Cyrl-CS"/>
        </w:rPr>
        <w:t xml:space="preserve"> 73/2010, 101/201</w:t>
      </w:r>
      <w:r w:rsidRPr="00266813">
        <w:rPr>
          <w:sz w:val="20"/>
          <w:szCs w:val="20"/>
          <w:lang w:val="sr-Cyrl-RS"/>
        </w:rPr>
        <w:t>0</w:t>
      </w:r>
      <w:r w:rsidRPr="00266813">
        <w:rPr>
          <w:sz w:val="20"/>
          <w:szCs w:val="20"/>
          <w:lang w:val="sr-Latn-RS"/>
        </w:rPr>
        <w:t>,</w:t>
      </w:r>
      <w:r w:rsidRPr="00266813">
        <w:rPr>
          <w:sz w:val="20"/>
          <w:szCs w:val="20"/>
          <w:lang w:val="sr-Cyrl-CS"/>
        </w:rPr>
        <w:t xml:space="preserve"> 101/2011, 93/2012, 62/2013, 63/2013-испр., 108/2013, 142/2014, </w:t>
      </w:r>
      <w:r w:rsidRPr="00266813">
        <w:rPr>
          <w:sz w:val="20"/>
          <w:szCs w:val="20"/>
          <w:lang w:val="sr-Latn-RS"/>
        </w:rPr>
        <w:t xml:space="preserve">68/2015 </w:t>
      </w:r>
      <w:proofErr w:type="spellStart"/>
      <w:r w:rsidRPr="00266813">
        <w:rPr>
          <w:sz w:val="20"/>
          <w:szCs w:val="20"/>
          <w:lang w:val="sr-Latn-RS"/>
        </w:rPr>
        <w:t>др</w:t>
      </w:r>
      <w:proofErr w:type="spellEnd"/>
      <w:r w:rsidRPr="00266813">
        <w:rPr>
          <w:sz w:val="20"/>
          <w:szCs w:val="20"/>
          <w:lang w:val="sr-Latn-RS"/>
        </w:rPr>
        <w:t xml:space="preserve">. </w:t>
      </w:r>
      <w:r w:rsidRPr="00266813">
        <w:rPr>
          <w:sz w:val="20"/>
          <w:szCs w:val="20"/>
          <w:lang w:val="sr-Cyrl-RS"/>
        </w:rPr>
        <w:t>З</w:t>
      </w:r>
      <w:proofErr w:type="spellStart"/>
      <w:r w:rsidRPr="00266813">
        <w:rPr>
          <w:sz w:val="20"/>
          <w:szCs w:val="20"/>
          <w:lang w:val="sr-Latn-RS"/>
        </w:rPr>
        <w:t>акон</w:t>
      </w:r>
      <w:proofErr w:type="spellEnd"/>
      <w:r w:rsidRPr="00266813">
        <w:rPr>
          <w:sz w:val="20"/>
          <w:szCs w:val="20"/>
          <w:lang w:val="sr-Cyrl-RS"/>
        </w:rPr>
        <w:t>, 103/2015,99/2016, 113/2017, 95/2018, 31/2019, 72/2019 и 149/2020</w:t>
      </w:r>
      <w:r w:rsidRPr="00266813">
        <w:rPr>
          <w:sz w:val="20"/>
          <w:szCs w:val="20"/>
          <w:lang w:val="sr-Cyrl-CS"/>
        </w:rPr>
        <w:t xml:space="preserve">),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w:t>
      </w:r>
      <w:proofErr w:type="spellStart"/>
      <w:r w:rsidRPr="00266813">
        <w:rPr>
          <w:sz w:val="20"/>
          <w:szCs w:val="20"/>
          <w:lang w:val="sr-Cyrl-CS"/>
        </w:rPr>
        <w:t>апропријације</w:t>
      </w:r>
      <w:proofErr w:type="spellEnd"/>
      <w:r w:rsidRPr="00266813">
        <w:rPr>
          <w:sz w:val="20"/>
          <w:szCs w:val="20"/>
          <w:lang w:val="sr-Cyrl-CS"/>
        </w:rPr>
        <w:t xml:space="preserve"> за извршавање расхода и издатака по том основу.</w:t>
      </w:r>
    </w:p>
    <w:p w14:paraId="358E6CEC" w14:textId="77777777" w:rsidR="00266813" w:rsidRPr="00266813" w:rsidRDefault="00266813" w:rsidP="00266813">
      <w:pPr>
        <w:ind w:firstLine="708"/>
        <w:jc w:val="both"/>
        <w:rPr>
          <w:sz w:val="20"/>
          <w:szCs w:val="20"/>
          <w:lang w:val="sr-Cyrl-CS"/>
        </w:rPr>
      </w:pPr>
    </w:p>
    <w:p w14:paraId="33F55A40" w14:textId="77777777" w:rsidR="00266813" w:rsidRPr="00266813" w:rsidRDefault="00266813" w:rsidP="00266813">
      <w:pPr>
        <w:ind w:firstLine="708"/>
        <w:jc w:val="both"/>
        <w:rPr>
          <w:sz w:val="20"/>
          <w:szCs w:val="20"/>
          <w:lang w:val="sr-Cyrl-CS"/>
        </w:rPr>
      </w:pPr>
      <w:r w:rsidRPr="00266813">
        <w:rPr>
          <w:sz w:val="20"/>
          <w:szCs w:val="20"/>
          <w:lang w:val="sr-Cyrl-CS"/>
        </w:rPr>
        <w:t>Такође чланом 29. Одлуке о буџету општине Ивањица за 2021. годину (</w:t>
      </w:r>
      <w:r w:rsidRPr="00266813">
        <w:rPr>
          <w:sz w:val="20"/>
          <w:szCs w:val="20"/>
        </w:rPr>
        <w:t>„</w:t>
      </w:r>
      <w:proofErr w:type="spellStart"/>
      <w:r w:rsidRPr="00266813">
        <w:rPr>
          <w:sz w:val="20"/>
          <w:szCs w:val="20"/>
        </w:rPr>
        <w:t>Службени</w:t>
      </w:r>
      <w:proofErr w:type="spellEnd"/>
      <w:r w:rsidRPr="00266813">
        <w:rPr>
          <w:sz w:val="20"/>
          <w:szCs w:val="20"/>
        </w:rPr>
        <w:t xml:space="preserve"> </w:t>
      </w:r>
      <w:proofErr w:type="spellStart"/>
      <w:r w:rsidRPr="00266813">
        <w:rPr>
          <w:sz w:val="20"/>
          <w:szCs w:val="20"/>
        </w:rPr>
        <w:t>лист</w:t>
      </w:r>
      <w:proofErr w:type="spellEnd"/>
      <w:r w:rsidRPr="00266813">
        <w:rPr>
          <w:sz w:val="20"/>
          <w:szCs w:val="20"/>
        </w:rPr>
        <w:t xml:space="preserve"> </w:t>
      </w:r>
      <w:proofErr w:type="spellStart"/>
      <w:r w:rsidRPr="00266813">
        <w:rPr>
          <w:sz w:val="20"/>
          <w:szCs w:val="20"/>
        </w:rPr>
        <w:t>општине</w:t>
      </w:r>
      <w:proofErr w:type="spellEnd"/>
      <w:r w:rsidRPr="00266813">
        <w:rPr>
          <w:sz w:val="20"/>
          <w:szCs w:val="20"/>
        </w:rPr>
        <w:t xml:space="preserve"> </w:t>
      </w:r>
      <w:proofErr w:type="spellStart"/>
      <w:r w:rsidRPr="00266813">
        <w:rPr>
          <w:sz w:val="20"/>
          <w:szCs w:val="20"/>
        </w:rPr>
        <w:t>Ивањица</w:t>
      </w:r>
      <w:proofErr w:type="spellEnd"/>
      <w:r w:rsidRPr="00266813">
        <w:rPr>
          <w:sz w:val="20"/>
          <w:szCs w:val="20"/>
        </w:rPr>
        <w:t>“</w:t>
      </w:r>
      <w:r w:rsidRPr="00266813">
        <w:rPr>
          <w:sz w:val="20"/>
          <w:szCs w:val="20"/>
          <w:lang w:val="sr-Cyrl-CS"/>
        </w:rPr>
        <w:t xml:space="preserve"> број 1/2020 и 5/2021),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w:t>
      </w:r>
      <w:proofErr w:type="spellStart"/>
      <w:r w:rsidRPr="00266813">
        <w:rPr>
          <w:sz w:val="20"/>
          <w:szCs w:val="20"/>
          <w:lang w:val="sr-Cyrl-CS"/>
        </w:rPr>
        <w:t>апропријације</w:t>
      </w:r>
      <w:proofErr w:type="spellEnd"/>
      <w:r w:rsidRPr="00266813">
        <w:rPr>
          <w:sz w:val="20"/>
          <w:szCs w:val="20"/>
          <w:lang w:val="sr-Cyrl-CS"/>
        </w:rPr>
        <w:t xml:space="preserve"> за извршавање расхода по том основу.</w:t>
      </w:r>
    </w:p>
    <w:p w14:paraId="66940BC9" w14:textId="77777777" w:rsidR="00266813" w:rsidRPr="00266813" w:rsidRDefault="00266813" w:rsidP="00266813">
      <w:pPr>
        <w:ind w:firstLine="708"/>
        <w:jc w:val="both"/>
        <w:rPr>
          <w:sz w:val="20"/>
          <w:szCs w:val="20"/>
          <w:lang w:val="sr-Cyrl-CS"/>
        </w:rPr>
      </w:pPr>
    </w:p>
    <w:p w14:paraId="5895033F" w14:textId="77777777" w:rsidR="00266813" w:rsidRPr="00266813" w:rsidRDefault="00266813" w:rsidP="00266813">
      <w:pPr>
        <w:ind w:firstLine="708"/>
        <w:jc w:val="both"/>
        <w:rPr>
          <w:sz w:val="20"/>
          <w:szCs w:val="20"/>
          <w:lang w:val="sr-Cyrl-CS"/>
        </w:rPr>
      </w:pPr>
      <w:proofErr w:type="spellStart"/>
      <w:r w:rsidRPr="00266813">
        <w:rPr>
          <w:sz w:val="20"/>
          <w:szCs w:val="20"/>
          <w:lang w:val="sr-Latn-RS"/>
        </w:rPr>
        <w:t>Решењ</w:t>
      </w:r>
      <w:proofErr w:type="spellEnd"/>
      <w:r w:rsidRPr="00266813">
        <w:rPr>
          <w:sz w:val="20"/>
          <w:szCs w:val="20"/>
          <w:lang w:val="sr-Cyrl-RS"/>
        </w:rPr>
        <w:t>ем</w:t>
      </w:r>
      <w:r w:rsidRPr="00266813">
        <w:rPr>
          <w:sz w:val="20"/>
          <w:szCs w:val="20"/>
          <w:lang w:val="sr-Latn-RS"/>
        </w:rPr>
        <w:t xml:space="preserve"> </w:t>
      </w:r>
      <w:r w:rsidRPr="00266813">
        <w:rPr>
          <w:sz w:val="20"/>
          <w:szCs w:val="20"/>
          <w:lang w:val="sr-Cyrl-RS"/>
        </w:rPr>
        <w:t>Министарства пољопривреде, шумарства и водопривреде – Управе за аграрна плаћања број:320-37-88486/2021-02 од 11. 10. 2021. Године, општини Ивањица су опредељена наменска средства у износу 16.625.600,00</w:t>
      </w:r>
      <w:r w:rsidRPr="00266813">
        <w:rPr>
          <w:sz w:val="20"/>
          <w:szCs w:val="20"/>
          <w:lang w:val="sr-Cyrl-CS"/>
        </w:rPr>
        <w:t xml:space="preserve"> </w:t>
      </w:r>
      <w:r w:rsidRPr="00266813">
        <w:rPr>
          <w:sz w:val="20"/>
          <w:szCs w:val="20"/>
        </w:rPr>
        <w:t xml:space="preserve"> </w:t>
      </w:r>
      <w:r w:rsidRPr="00266813">
        <w:rPr>
          <w:sz w:val="20"/>
          <w:szCs w:val="20"/>
          <w:lang w:val="sr-Cyrl-RS"/>
        </w:rPr>
        <w:t>динара,</w:t>
      </w:r>
      <w:r w:rsidRPr="00266813">
        <w:rPr>
          <w:sz w:val="20"/>
          <w:szCs w:val="20"/>
          <w:lang w:val="sr-Latn-RS"/>
        </w:rPr>
        <w:t xml:space="preserve"> </w:t>
      </w:r>
      <w:r w:rsidRPr="00266813">
        <w:rPr>
          <w:sz w:val="20"/>
          <w:szCs w:val="20"/>
          <w:lang w:val="sr-Cyrl-CS"/>
        </w:rPr>
        <w:t>па је одлучено као у диспозитиву решења.</w:t>
      </w:r>
    </w:p>
    <w:p w14:paraId="67AA70EF" w14:textId="77777777" w:rsidR="00266813" w:rsidRPr="00266813" w:rsidRDefault="00266813" w:rsidP="00266813">
      <w:pPr>
        <w:rPr>
          <w:sz w:val="20"/>
          <w:szCs w:val="20"/>
          <w:lang w:val="sr-Cyrl-CS"/>
        </w:rPr>
      </w:pPr>
    </w:p>
    <w:p w14:paraId="10BB73FE" w14:textId="77777777" w:rsidR="00266813" w:rsidRPr="00266813" w:rsidRDefault="00266813" w:rsidP="00266813">
      <w:pPr>
        <w:rPr>
          <w:sz w:val="20"/>
          <w:szCs w:val="20"/>
          <w:lang w:val="sr-Latn-RS"/>
        </w:rPr>
      </w:pPr>
    </w:p>
    <w:p w14:paraId="025D91B9" w14:textId="77777777" w:rsidR="00266813" w:rsidRPr="00266813" w:rsidRDefault="00266813" w:rsidP="00266813">
      <w:pPr>
        <w:rPr>
          <w:sz w:val="20"/>
          <w:szCs w:val="20"/>
          <w:lang w:val="sr-Latn-RS"/>
        </w:rPr>
      </w:pPr>
    </w:p>
    <w:p w14:paraId="5AAC0D65" w14:textId="3FA25512" w:rsidR="00266813" w:rsidRPr="00266813" w:rsidRDefault="00266813" w:rsidP="00266813">
      <w:pPr>
        <w:tabs>
          <w:tab w:val="left" w:pos="6495"/>
        </w:tabs>
        <w:rPr>
          <w:sz w:val="20"/>
          <w:szCs w:val="20"/>
          <w:lang w:val="sr-Latn-RS"/>
        </w:rPr>
      </w:pPr>
      <w:r w:rsidRPr="00266813">
        <w:rPr>
          <w:sz w:val="20"/>
          <w:szCs w:val="20"/>
          <w:lang w:val="sr-Cyrl-CS"/>
        </w:rPr>
        <w:t xml:space="preserve">                                                                            </w:t>
      </w:r>
      <w:r w:rsidRPr="00266813">
        <w:rPr>
          <w:sz w:val="20"/>
          <w:szCs w:val="20"/>
        </w:rPr>
        <w:t xml:space="preserve">  </w:t>
      </w:r>
      <w:r w:rsidRPr="00266813">
        <w:rPr>
          <w:sz w:val="20"/>
          <w:szCs w:val="20"/>
          <w:lang w:val="sr-Cyrl-CS"/>
        </w:rPr>
        <w:t xml:space="preserve">            </w:t>
      </w: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lang w:val="sr-Cyrl-CS"/>
        </w:rPr>
        <w:t>НАЧЕЛНИК</w:t>
      </w:r>
    </w:p>
    <w:p w14:paraId="05602B37" w14:textId="308DC414" w:rsidR="00266813" w:rsidRPr="00266813" w:rsidRDefault="00266813" w:rsidP="00266813">
      <w:pPr>
        <w:tabs>
          <w:tab w:val="left" w:pos="5430"/>
        </w:tabs>
        <w:rPr>
          <w:sz w:val="20"/>
          <w:szCs w:val="20"/>
          <w:lang w:val="sr-Cyrl-CS"/>
        </w:rPr>
      </w:pPr>
      <w:r>
        <w:rPr>
          <w:sz w:val="20"/>
          <w:szCs w:val="20"/>
        </w:rPr>
        <w:t xml:space="preserve">    </w:t>
      </w:r>
      <w:r w:rsidRPr="00266813">
        <w:rPr>
          <w:sz w:val="20"/>
          <w:szCs w:val="20"/>
        </w:rPr>
        <w:tab/>
      </w:r>
      <w:r w:rsidRPr="00266813">
        <w:rPr>
          <w:sz w:val="20"/>
          <w:szCs w:val="20"/>
          <w:lang w:val="sr-Cyrl-CS"/>
        </w:rPr>
        <w:t xml:space="preserve">        </w:t>
      </w:r>
      <w:r>
        <w:rPr>
          <w:sz w:val="20"/>
          <w:szCs w:val="20"/>
          <w:lang w:val="sr-Latn-RS"/>
        </w:rPr>
        <w:t xml:space="preserve">                                                        </w:t>
      </w:r>
      <w:r w:rsidRPr="00266813">
        <w:rPr>
          <w:sz w:val="20"/>
          <w:szCs w:val="20"/>
          <w:lang w:val="sr-Cyrl-CS"/>
        </w:rPr>
        <w:t>Бојана Главинић</w:t>
      </w:r>
    </w:p>
    <w:p w14:paraId="55668B0F" w14:textId="3A8F2DEA" w:rsidR="00266813" w:rsidRDefault="00266813" w:rsidP="00266813">
      <w:pPr>
        <w:jc w:val="center"/>
        <w:rPr>
          <w:sz w:val="20"/>
          <w:szCs w:val="20"/>
          <w:lang w:val="sr-Cyrl-CS"/>
        </w:rPr>
      </w:pPr>
    </w:p>
    <w:p w14:paraId="21E14160" w14:textId="5995D1C5" w:rsidR="00F708F9" w:rsidRDefault="00F708F9" w:rsidP="00266813">
      <w:pPr>
        <w:jc w:val="center"/>
        <w:rPr>
          <w:sz w:val="20"/>
          <w:szCs w:val="20"/>
          <w:lang w:val="sr-Cyrl-CS"/>
        </w:rPr>
      </w:pPr>
    </w:p>
    <w:p w14:paraId="639D60DC" w14:textId="2799C026" w:rsidR="00F708F9" w:rsidRDefault="00F708F9" w:rsidP="00266813">
      <w:pPr>
        <w:jc w:val="center"/>
        <w:rPr>
          <w:sz w:val="20"/>
          <w:szCs w:val="20"/>
          <w:lang w:val="sr-Cyrl-CS"/>
        </w:rPr>
      </w:pPr>
    </w:p>
    <w:p w14:paraId="506D3EAE" w14:textId="77777777" w:rsidR="00F708F9" w:rsidRPr="00266813" w:rsidRDefault="00F708F9" w:rsidP="00266813">
      <w:pPr>
        <w:jc w:val="center"/>
        <w:rPr>
          <w:sz w:val="20"/>
          <w:szCs w:val="20"/>
          <w:lang w:val="sr-Cyrl-CS"/>
        </w:rPr>
      </w:pPr>
    </w:p>
    <w:p w14:paraId="48B7F096" w14:textId="77777777" w:rsidR="00266813" w:rsidRPr="00266813" w:rsidRDefault="00266813" w:rsidP="00266813">
      <w:pPr>
        <w:rPr>
          <w:sz w:val="20"/>
          <w:szCs w:val="20"/>
          <w:lang w:val="sr-Cyrl-CS"/>
        </w:rPr>
      </w:pPr>
      <w:r w:rsidRPr="00266813">
        <w:rPr>
          <w:sz w:val="20"/>
          <w:szCs w:val="20"/>
          <w:lang w:val="sr-Cyrl-CS"/>
        </w:rPr>
        <w:lastRenderedPageBreak/>
        <w:t>Р е п у б л и к а  С р б и ј а</w:t>
      </w:r>
    </w:p>
    <w:p w14:paraId="539590D8" w14:textId="77777777" w:rsidR="00266813" w:rsidRPr="00266813" w:rsidRDefault="00266813" w:rsidP="00266813">
      <w:pPr>
        <w:rPr>
          <w:sz w:val="20"/>
          <w:szCs w:val="20"/>
          <w:lang w:val="sr-Cyrl-CS"/>
        </w:rPr>
      </w:pPr>
      <w:r w:rsidRPr="00266813">
        <w:rPr>
          <w:sz w:val="20"/>
          <w:szCs w:val="20"/>
          <w:lang w:val="sr-Cyrl-CS"/>
        </w:rPr>
        <w:t>ОПШТИНА ИВАЊИЦА</w:t>
      </w:r>
    </w:p>
    <w:p w14:paraId="2BE28CF4" w14:textId="77777777" w:rsidR="00266813" w:rsidRPr="00266813" w:rsidRDefault="00266813" w:rsidP="00266813">
      <w:pPr>
        <w:rPr>
          <w:sz w:val="20"/>
          <w:szCs w:val="20"/>
          <w:lang w:val="sr-Cyrl-CS"/>
        </w:rPr>
      </w:pPr>
      <w:r w:rsidRPr="00266813">
        <w:rPr>
          <w:sz w:val="20"/>
          <w:szCs w:val="20"/>
          <w:lang w:val="sr-Cyrl-CS"/>
        </w:rPr>
        <w:t>ПРЕДСЕДНИК ОПШТИНЕ</w:t>
      </w:r>
    </w:p>
    <w:p w14:paraId="2D46485B" w14:textId="77777777" w:rsidR="00266813" w:rsidRPr="00266813" w:rsidRDefault="00266813" w:rsidP="00266813">
      <w:pPr>
        <w:rPr>
          <w:sz w:val="20"/>
          <w:szCs w:val="20"/>
          <w:lang w:val="sr-Cyrl-CS"/>
        </w:rPr>
      </w:pPr>
      <w:r w:rsidRPr="00266813">
        <w:rPr>
          <w:sz w:val="20"/>
          <w:szCs w:val="20"/>
        </w:rPr>
        <w:t>Broj:400-</w:t>
      </w:r>
      <w:r w:rsidRPr="00266813">
        <w:rPr>
          <w:sz w:val="20"/>
          <w:szCs w:val="20"/>
          <w:lang w:val="sr-Latn-RS"/>
        </w:rPr>
        <w:t>7</w:t>
      </w:r>
      <w:r w:rsidRPr="00266813">
        <w:rPr>
          <w:sz w:val="20"/>
          <w:szCs w:val="20"/>
        </w:rPr>
        <w:t>-</w:t>
      </w:r>
      <w:r w:rsidRPr="00266813">
        <w:rPr>
          <w:sz w:val="20"/>
          <w:szCs w:val="20"/>
          <w:lang w:val="sr-Latn-RS"/>
        </w:rPr>
        <w:t>9</w:t>
      </w:r>
      <w:r w:rsidRPr="00266813">
        <w:rPr>
          <w:sz w:val="20"/>
          <w:szCs w:val="20"/>
        </w:rPr>
        <w:t>/</w:t>
      </w:r>
      <w:r w:rsidRPr="00266813">
        <w:rPr>
          <w:sz w:val="20"/>
          <w:szCs w:val="20"/>
          <w:lang w:val="sr-Latn-RS"/>
        </w:rPr>
        <w:t>2021</w:t>
      </w:r>
      <w:r w:rsidRPr="00266813">
        <w:rPr>
          <w:sz w:val="20"/>
          <w:szCs w:val="20"/>
          <w:lang w:val="sr-Cyrl-CS"/>
        </w:rPr>
        <w:t>-01</w:t>
      </w:r>
    </w:p>
    <w:p w14:paraId="7C528B1E" w14:textId="77777777" w:rsidR="00266813" w:rsidRPr="00266813" w:rsidRDefault="00266813" w:rsidP="00266813">
      <w:pPr>
        <w:rPr>
          <w:sz w:val="20"/>
          <w:szCs w:val="20"/>
          <w:lang w:val="sr-Cyrl-CS"/>
        </w:rPr>
      </w:pPr>
      <w:r w:rsidRPr="00266813">
        <w:rPr>
          <w:sz w:val="20"/>
          <w:szCs w:val="20"/>
        </w:rPr>
        <w:t xml:space="preserve">20. </w:t>
      </w:r>
      <w:r w:rsidRPr="00266813">
        <w:rPr>
          <w:sz w:val="20"/>
          <w:szCs w:val="20"/>
          <w:lang w:val="sr-Latn-RS"/>
        </w:rPr>
        <w:t>05</w:t>
      </w:r>
      <w:r w:rsidRPr="00266813">
        <w:rPr>
          <w:sz w:val="20"/>
          <w:szCs w:val="20"/>
        </w:rPr>
        <w:t>.</w:t>
      </w:r>
      <w:r w:rsidRPr="00266813">
        <w:rPr>
          <w:sz w:val="20"/>
          <w:szCs w:val="20"/>
          <w:lang w:val="sr-Cyrl-RS"/>
        </w:rPr>
        <w:t xml:space="preserve"> </w:t>
      </w:r>
      <w:r w:rsidRPr="00266813">
        <w:rPr>
          <w:sz w:val="20"/>
          <w:szCs w:val="20"/>
        </w:rPr>
        <w:t>20</w:t>
      </w:r>
      <w:r w:rsidRPr="00266813">
        <w:rPr>
          <w:sz w:val="20"/>
          <w:szCs w:val="20"/>
          <w:lang w:val="sr-Latn-RS"/>
        </w:rPr>
        <w:t>21</w:t>
      </w:r>
      <w:r w:rsidRPr="00266813">
        <w:rPr>
          <w:sz w:val="20"/>
          <w:szCs w:val="20"/>
        </w:rPr>
        <w:t xml:space="preserve">. </w:t>
      </w:r>
      <w:r w:rsidRPr="00266813">
        <w:rPr>
          <w:sz w:val="20"/>
          <w:szCs w:val="20"/>
          <w:lang w:val="sr-Cyrl-CS"/>
        </w:rPr>
        <w:t>године</w:t>
      </w:r>
    </w:p>
    <w:p w14:paraId="05B009B8" w14:textId="77777777" w:rsidR="00266813" w:rsidRPr="00266813" w:rsidRDefault="00266813" w:rsidP="00266813">
      <w:pPr>
        <w:rPr>
          <w:sz w:val="20"/>
          <w:szCs w:val="20"/>
          <w:lang w:val="sr-Cyrl-RS"/>
        </w:rPr>
      </w:pPr>
      <w:proofErr w:type="spellStart"/>
      <w:r w:rsidRPr="00266813">
        <w:rPr>
          <w:sz w:val="20"/>
          <w:szCs w:val="20"/>
        </w:rPr>
        <w:t>Ивањица</w:t>
      </w:r>
      <w:proofErr w:type="spellEnd"/>
    </w:p>
    <w:p w14:paraId="4D718939" w14:textId="77777777" w:rsidR="00266813" w:rsidRPr="00266813" w:rsidRDefault="00266813" w:rsidP="00266813">
      <w:pPr>
        <w:rPr>
          <w:sz w:val="20"/>
          <w:szCs w:val="20"/>
        </w:rPr>
      </w:pPr>
    </w:p>
    <w:p w14:paraId="17AA1E16" w14:textId="77777777" w:rsidR="00266813" w:rsidRPr="00266813" w:rsidRDefault="00266813" w:rsidP="00266813">
      <w:pPr>
        <w:jc w:val="both"/>
        <w:rPr>
          <w:sz w:val="20"/>
          <w:szCs w:val="20"/>
        </w:rPr>
      </w:pPr>
      <w:r w:rsidRPr="00266813">
        <w:rPr>
          <w:sz w:val="20"/>
          <w:szCs w:val="20"/>
          <w:lang w:val="sr-Cyrl-CS"/>
        </w:rPr>
        <w:t>На основу члана  69. Став 4. Закона о буџетском систему («Службени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93/2012,62/2013-исправка</w:t>
      </w:r>
      <w:r w:rsidRPr="00266813">
        <w:rPr>
          <w:sz w:val="20"/>
          <w:szCs w:val="20"/>
          <w:lang w:val="sr-Latn-RS"/>
        </w:rPr>
        <w:t>,</w:t>
      </w:r>
      <w:r w:rsidRPr="00266813">
        <w:rPr>
          <w:sz w:val="20"/>
          <w:szCs w:val="20"/>
          <w:lang w:val="sr-Cyrl-RS"/>
        </w:rPr>
        <w:t xml:space="preserve"> 108/2013</w:t>
      </w:r>
      <w:r w:rsidRPr="00266813">
        <w:rPr>
          <w:sz w:val="20"/>
          <w:szCs w:val="20"/>
          <w:lang w:val="sr-Latn-RS"/>
        </w:rPr>
        <w:t>,</w:t>
      </w:r>
      <w:r w:rsidRPr="00266813">
        <w:rPr>
          <w:sz w:val="20"/>
          <w:szCs w:val="20"/>
          <w:lang w:val="sr-Cyrl-RS"/>
        </w:rPr>
        <w:t xml:space="preserve"> 142/2014</w:t>
      </w:r>
      <w:r w:rsidRPr="00266813">
        <w:rPr>
          <w:sz w:val="20"/>
          <w:szCs w:val="20"/>
          <w:lang w:val="sr-Latn-RS"/>
        </w:rPr>
        <w:t xml:space="preserve">, 68/2015-други </w:t>
      </w:r>
      <w:proofErr w:type="spellStart"/>
      <w:r w:rsidRPr="00266813">
        <w:rPr>
          <w:sz w:val="20"/>
          <w:szCs w:val="20"/>
          <w:lang w:val="sr-Latn-RS"/>
        </w:rPr>
        <w:t>закон</w:t>
      </w:r>
      <w:proofErr w:type="spellEnd"/>
      <w:r w:rsidRPr="00266813">
        <w:rPr>
          <w:sz w:val="20"/>
          <w:szCs w:val="20"/>
          <w:lang w:val="sr-Latn-RS"/>
        </w:rPr>
        <w:t>, 103/2015, 99/2016,</w:t>
      </w:r>
      <w:r w:rsidRPr="00266813">
        <w:rPr>
          <w:sz w:val="20"/>
          <w:szCs w:val="20"/>
          <w:lang w:val="sr-Cyrl-RS"/>
        </w:rPr>
        <w:t xml:space="preserve"> 113/2017</w:t>
      </w:r>
      <w:r w:rsidRPr="00266813">
        <w:rPr>
          <w:sz w:val="20"/>
          <w:szCs w:val="20"/>
          <w:lang w:val="sr-Latn-RS"/>
        </w:rPr>
        <w:t>,</w:t>
      </w:r>
      <w:r w:rsidRPr="00266813">
        <w:rPr>
          <w:sz w:val="20"/>
          <w:szCs w:val="20"/>
          <w:lang w:val="sr-Cyrl-RS"/>
        </w:rPr>
        <w:t xml:space="preserve"> 95/2018</w:t>
      </w:r>
      <w:r w:rsidRPr="00266813">
        <w:rPr>
          <w:sz w:val="20"/>
          <w:szCs w:val="20"/>
          <w:lang w:val="sr-Latn-RS"/>
        </w:rPr>
        <w:t>,</w:t>
      </w:r>
      <w:r w:rsidRPr="00266813">
        <w:rPr>
          <w:sz w:val="20"/>
          <w:szCs w:val="20"/>
          <w:lang w:val="sr-Cyrl-RS"/>
        </w:rPr>
        <w:t xml:space="preserve"> 31/2019</w:t>
      </w:r>
      <w:r w:rsidRPr="00266813">
        <w:rPr>
          <w:sz w:val="20"/>
          <w:szCs w:val="20"/>
          <w:lang w:val="sr-Latn-RS"/>
        </w:rPr>
        <w:t>, 72/2019</w:t>
      </w:r>
      <w:r w:rsidRPr="00266813">
        <w:rPr>
          <w:sz w:val="20"/>
          <w:szCs w:val="20"/>
          <w:lang w:val="sr-Cyrl-RS"/>
        </w:rPr>
        <w:t xml:space="preserve"> и 149/202</w:t>
      </w:r>
      <w:r w:rsidRPr="00266813">
        <w:rPr>
          <w:sz w:val="20"/>
          <w:szCs w:val="20"/>
          <w:lang w:val="sr-Latn-RS"/>
        </w:rPr>
        <w:t>0</w:t>
      </w:r>
      <w:r w:rsidRPr="00266813">
        <w:rPr>
          <w:sz w:val="20"/>
          <w:szCs w:val="20"/>
          <w:lang w:val="sr-Cyrl-CS"/>
        </w:rPr>
        <w:t xml:space="preserve">) и члана 13. Одлуке о буџету општине Ивањица за 2021. годину («Службени лист општине Ивањица» број </w:t>
      </w:r>
      <w:r w:rsidRPr="00266813">
        <w:rPr>
          <w:sz w:val="20"/>
          <w:szCs w:val="20"/>
          <w:lang w:val="sr-Latn-RS"/>
        </w:rPr>
        <w:t>1</w:t>
      </w:r>
      <w:r w:rsidRPr="00266813">
        <w:rPr>
          <w:sz w:val="20"/>
          <w:szCs w:val="20"/>
          <w:lang w:val="sr-Cyrl-RS"/>
        </w:rPr>
        <w:t>8/2020</w:t>
      </w:r>
      <w:r w:rsidRPr="00266813">
        <w:rPr>
          <w:sz w:val="20"/>
          <w:szCs w:val="20"/>
          <w:lang w:val="sr-Latn-RS"/>
        </w:rPr>
        <w:t xml:space="preserve"> и 2/2021</w:t>
      </w:r>
      <w:r w:rsidRPr="00266813">
        <w:rPr>
          <w:sz w:val="20"/>
          <w:szCs w:val="20"/>
          <w:lang w:val="sr-Cyrl-CS"/>
        </w:rPr>
        <w:t>)</w:t>
      </w:r>
      <w:r w:rsidRPr="00266813">
        <w:rPr>
          <w:sz w:val="20"/>
          <w:szCs w:val="20"/>
        </w:rPr>
        <w:t xml:space="preserve">, </w:t>
      </w:r>
      <w:r w:rsidRPr="00266813">
        <w:rPr>
          <w:sz w:val="20"/>
          <w:szCs w:val="20"/>
          <w:lang w:val="sr-Cyrl-CS"/>
        </w:rPr>
        <w:t xml:space="preserve">Председник општине Ивањица на предлог </w:t>
      </w:r>
      <w:proofErr w:type="spellStart"/>
      <w:r w:rsidRPr="00266813">
        <w:rPr>
          <w:sz w:val="20"/>
          <w:szCs w:val="20"/>
        </w:rPr>
        <w:t>Oпштинске</w:t>
      </w:r>
      <w:proofErr w:type="spellEnd"/>
      <w:r w:rsidRPr="00266813">
        <w:rPr>
          <w:sz w:val="20"/>
          <w:szCs w:val="20"/>
        </w:rPr>
        <w:t xml:space="preserve"> </w:t>
      </w:r>
      <w:proofErr w:type="spellStart"/>
      <w:r w:rsidRPr="00266813">
        <w:rPr>
          <w:sz w:val="20"/>
          <w:szCs w:val="20"/>
        </w:rPr>
        <w:t>управе</w:t>
      </w:r>
      <w:proofErr w:type="spellEnd"/>
      <w:r w:rsidRPr="00266813">
        <w:rPr>
          <w:sz w:val="20"/>
          <w:szCs w:val="20"/>
        </w:rPr>
        <w:t xml:space="preserve"> </w:t>
      </w:r>
      <w:r w:rsidRPr="00266813">
        <w:rPr>
          <w:sz w:val="20"/>
          <w:szCs w:val="20"/>
          <w:lang w:val="sr-Cyrl-CS"/>
        </w:rPr>
        <w:t xml:space="preserve"> доноси</w:t>
      </w:r>
      <w:r w:rsidRPr="00266813">
        <w:rPr>
          <w:sz w:val="20"/>
          <w:szCs w:val="20"/>
        </w:rPr>
        <w:t xml:space="preserve">: </w:t>
      </w:r>
    </w:p>
    <w:p w14:paraId="7450E551" w14:textId="77777777" w:rsidR="00266813" w:rsidRPr="00266813" w:rsidRDefault="00266813" w:rsidP="00266813">
      <w:pPr>
        <w:rPr>
          <w:sz w:val="20"/>
          <w:szCs w:val="20"/>
        </w:rPr>
      </w:pPr>
    </w:p>
    <w:p w14:paraId="5E7A3E86" w14:textId="77777777" w:rsidR="00266813" w:rsidRPr="00266813" w:rsidRDefault="00266813" w:rsidP="00266813">
      <w:pPr>
        <w:rPr>
          <w:sz w:val="20"/>
          <w:szCs w:val="20"/>
        </w:rPr>
      </w:pPr>
    </w:p>
    <w:p w14:paraId="12BD7C50" w14:textId="77777777" w:rsidR="00266813" w:rsidRPr="00266813" w:rsidRDefault="00266813" w:rsidP="00266813">
      <w:pPr>
        <w:jc w:val="center"/>
        <w:rPr>
          <w:b/>
          <w:sz w:val="20"/>
          <w:szCs w:val="20"/>
          <w:lang w:val="sr-Cyrl-CS"/>
        </w:rPr>
      </w:pPr>
      <w:r w:rsidRPr="00266813">
        <w:rPr>
          <w:b/>
          <w:sz w:val="20"/>
          <w:szCs w:val="20"/>
          <w:lang w:val="sr-Cyrl-CS"/>
        </w:rPr>
        <w:t>Р Е Ш Е Њ Е</w:t>
      </w:r>
    </w:p>
    <w:p w14:paraId="0A56D68B" w14:textId="77777777" w:rsidR="00266813" w:rsidRPr="00266813" w:rsidRDefault="00266813" w:rsidP="00266813">
      <w:pPr>
        <w:rPr>
          <w:sz w:val="20"/>
          <w:szCs w:val="20"/>
        </w:rPr>
      </w:pPr>
    </w:p>
    <w:p w14:paraId="40713EEE" w14:textId="77777777" w:rsidR="00266813" w:rsidRPr="00266813" w:rsidRDefault="00266813" w:rsidP="00266813">
      <w:pPr>
        <w:jc w:val="center"/>
        <w:rPr>
          <w:b/>
          <w:sz w:val="20"/>
          <w:szCs w:val="20"/>
          <w:lang w:val="sr-Cyrl-CS"/>
        </w:rPr>
      </w:pPr>
      <w:r w:rsidRPr="00266813">
        <w:rPr>
          <w:b/>
          <w:sz w:val="20"/>
          <w:szCs w:val="20"/>
        </w:rPr>
        <w:t xml:space="preserve">o </w:t>
      </w:r>
      <w:r w:rsidRPr="00266813">
        <w:rPr>
          <w:b/>
          <w:sz w:val="20"/>
          <w:szCs w:val="20"/>
          <w:lang w:val="sr-Cyrl-CS"/>
        </w:rPr>
        <w:t>употреби средстава текуће буџетске резерве</w:t>
      </w:r>
    </w:p>
    <w:p w14:paraId="5387FF49" w14:textId="77777777" w:rsidR="00266813" w:rsidRPr="00266813" w:rsidRDefault="00266813" w:rsidP="00266813">
      <w:pPr>
        <w:jc w:val="center"/>
        <w:rPr>
          <w:b/>
          <w:sz w:val="20"/>
          <w:szCs w:val="20"/>
        </w:rPr>
      </w:pPr>
    </w:p>
    <w:p w14:paraId="235970A8" w14:textId="77777777" w:rsidR="00266813" w:rsidRPr="00266813" w:rsidRDefault="00266813" w:rsidP="00266813">
      <w:pPr>
        <w:jc w:val="center"/>
        <w:rPr>
          <w:b/>
          <w:sz w:val="20"/>
          <w:szCs w:val="20"/>
        </w:rPr>
      </w:pPr>
    </w:p>
    <w:p w14:paraId="3943AE67" w14:textId="77777777" w:rsidR="00266813" w:rsidRPr="00266813" w:rsidRDefault="00266813" w:rsidP="00266813">
      <w:pPr>
        <w:numPr>
          <w:ilvl w:val="0"/>
          <w:numId w:val="1"/>
        </w:numPr>
        <w:jc w:val="both"/>
        <w:rPr>
          <w:sz w:val="20"/>
          <w:szCs w:val="20"/>
        </w:rPr>
      </w:pPr>
      <w:r w:rsidRPr="00266813">
        <w:rPr>
          <w:sz w:val="20"/>
          <w:szCs w:val="20"/>
          <w:lang w:val="sr-Cyrl-CS"/>
        </w:rPr>
        <w:t>Из</w:t>
      </w:r>
      <w:r w:rsidRPr="00266813">
        <w:rPr>
          <w:sz w:val="20"/>
          <w:szCs w:val="20"/>
        </w:rPr>
        <w:t xml:space="preserve"> </w:t>
      </w:r>
      <w:r w:rsidRPr="00266813">
        <w:rPr>
          <w:sz w:val="20"/>
          <w:szCs w:val="20"/>
          <w:lang w:val="sr-Cyrl-CS"/>
        </w:rPr>
        <w:t>средстава</w:t>
      </w:r>
      <w:r w:rsidRPr="00266813">
        <w:rPr>
          <w:sz w:val="20"/>
          <w:szCs w:val="20"/>
        </w:rPr>
        <w:t xml:space="preserve"> </w:t>
      </w:r>
      <w:r w:rsidRPr="00266813">
        <w:rPr>
          <w:sz w:val="20"/>
          <w:szCs w:val="20"/>
          <w:lang w:val="sr-Cyrl-CS"/>
        </w:rPr>
        <w:t>утврђених Одлуком о буџету општине Ивањица за 202</w:t>
      </w:r>
      <w:r w:rsidRPr="00266813">
        <w:rPr>
          <w:sz w:val="20"/>
          <w:szCs w:val="20"/>
          <w:lang w:val="sr-Latn-RS"/>
        </w:rPr>
        <w:t>1</w:t>
      </w:r>
      <w:r w:rsidRPr="00266813">
        <w:rPr>
          <w:sz w:val="20"/>
          <w:szCs w:val="20"/>
          <w:lang w:val="sr-Cyrl-CS"/>
        </w:rPr>
        <w:t xml:space="preserve">. («Службени лист општине Ивањица» </w:t>
      </w:r>
      <w:r w:rsidRPr="00266813">
        <w:rPr>
          <w:sz w:val="20"/>
          <w:szCs w:val="20"/>
        </w:rPr>
        <w:t xml:space="preserve"> </w:t>
      </w:r>
      <w:r w:rsidRPr="00266813">
        <w:rPr>
          <w:sz w:val="20"/>
          <w:szCs w:val="20"/>
          <w:lang w:val="sr-Cyrl-CS"/>
        </w:rPr>
        <w:t xml:space="preserve">број </w:t>
      </w:r>
      <w:r w:rsidRPr="00266813">
        <w:rPr>
          <w:sz w:val="20"/>
          <w:szCs w:val="20"/>
          <w:lang w:val="sr-Latn-RS"/>
        </w:rPr>
        <w:t>1</w:t>
      </w:r>
      <w:r w:rsidRPr="00266813">
        <w:rPr>
          <w:sz w:val="20"/>
          <w:szCs w:val="20"/>
          <w:lang w:val="sr-Cyrl-RS"/>
        </w:rPr>
        <w:t>8/2020 и 5/2021</w:t>
      </w:r>
      <w:r w:rsidRPr="00266813">
        <w:rPr>
          <w:sz w:val="20"/>
          <w:szCs w:val="20"/>
          <w:lang w:val="sr-Cyrl-CS"/>
        </w:rPr>
        <w:t xml:space="preserve">), раздео 4. Општинска управа, Програм 0602: Опште услуге локалне самоуправе; Програмска активност 0009 – </w:t>
      </w:r>
      <w:r w:rsidRPr="00266813">
        <w:rPr>
          <w:sz w:val="20"/>
          <w:szCs w:val="20"/>
          <w:lang w:val="sr-Latn-RS"/>
        </w:rPr>
        <w:t>T</w:t>
      </w:r>
      <w:proofErr w:type="spellStart"/>
      <w:r w:rsidRPr="00266813">
        <w:rPr>
          <w:sz w:val="20"/>
          <w:szCs w:val="20"/>
          <w:lang w:val="sr-Cyrl-CS"/>
        </w:rPr>
        <w:t>екућа</w:t>
      </w:r>
      <w:proofErr w:type="spellEnd"/>
      <w:r w:rsidRPr="00266813">
        <w:rPr>
          <w:sz w:val="20"/>
          <w:szCs w:val="20"/>
          <w:lang w:val="sr-Cyrl-CS"/>
        </w:rPr>
        <w:t xml:space="preserve"> буџетска резерва, функција 160 – Опште  јавне услуге </w:t>
      </w:r>
      <w:proofErr w:type="spellStart"/>
      <w:r w:rsidRPr="00266813">
        <w:rPr>
          <w:sz w:val="20"/>
          <w:szCs w:val="20"/>
          <w:lang w:val="sr-Cyrl-CS"/>
        </w:rPr>
        <w:t>некласификоване</w:t>
      </w:r>
      <w:proofErr w:type="spellEnd"/>
      <w:r w:rsidRPr="00266813">
        <w:rPr>
          <w:sz w:val="20"/>
          <w:szCs w:val="20"/>
          <w:lang w:val="sr-Cyrl-CS"/>
        </w:rPr>
        <w:t xml:space="preserve"> на другом месту, економска класификација 499 – Средства резерве – текућа резерва, </w:t>
      </w:r>
      <w:r w:rsidRPr="00266813">
        <w:rPr>
          <w:sz w:val="20"/>
          <w:szCs w:val="20"/>
          <w:lang w:val="sr-Cyrl-RS"/>
        </w:rPr>
        <w:t>одобравају се недостајућа средства</w:t>
      </w:r>
      <w:r w:rsidRPr="00266813">
        <w:rPr>
          <w:sz w:val="20"/>
          <w:szCs w:val="20"/>
          <w:lang w:val="sr-Latn-RS"/>
        </w:rPr>
        <w:t xml:space="preserve"> </w:t>
      </w:r>
      <w:proofErr w:type="spellStart"/>
      <w:r w:rsidRPr="00266813">
        <w:rPr>
          <w:sz w:val="20"/>
          <w:szCs w:val="20"/>
          <w:lang w:val="sr-Latn-RS"/>
        </w:rPr>
        <w:t>Општинској</w:t>
      </w:r>
      <w:proofErr w:type="spellEnd"/>
      <w:r w:rsidRPr="00266813">
        <w:rPr>
          <w:sz w:val="20"/>
          <w:szCs w:val="20"/>
          <w:lang w:val="sr-Latn-RS"/>
        </w:rPr>
        <w:t xml:space="preserve"> </w:t>
      </w:r>
      <w:proofErr w:type="spellStart"/>
      <w:r w:rsidRPr="00266813">
        <w:rPr>
          <w:sz w:val="20"/>
          <w:szCs w:val="20"/>
          <w:lang w:val="sr-Latn-RS"/>
        </w:rPr>
        <w:t>управи</w:t>
      </w:r>
      <w:proofErr w:type="spellEnd"/>
      <w:r w:rsidRPr="00266813">
        <w:rPr>
          <w:sz w:val="20"/>
          <w:szCs w:val="20"/>
          <w:lang w:val="sr-Latn-RS"/>
        </w:rPr>
        <w:t xml:space="preserve"> у </w:t>
      </w:r>
      <w:proofErr w:type="spellStart"/>
      <w:r w:rsidRPr="00266813">
        <w:rPr>
          <w:sz w:val="20"/>
          <w:szCs w:val="20"/>
          <w:lang w:val="sr-Latn-RS"/>
        </w:rPr>
        <w:t>износу</w:t>
      </w:r>
      <w:proofErr w:type="spellEnd"/>
      <w:r w:rsidRPr="00266813">
        <w:rPr>
          <w:sz w:val="20"/>
          <w:szCs w:val="20"/>
          <w:lang w:val="sr-Latn-RS"/>
        </w:rPr>
        <w:t xml:space="preserve"> </w:t>
      </w:r>
      <w:r w:rsidRPr="00266813">
        <w:rPr>
          <w:sz w:val="20"/>
          <w:szCs w:val="20"/>
          <w:lang w:val="sr-Cyrl-RS"/>
        </w:rPr>
        <w:t>2.000</w:t>
      </w:r>
      <w:r w:rsidRPr="00266813">
        <w:rPr>
          <w:sz w:val="20"/>
          <w:szCs w:val="20"/>
          <w:lang w:val="sr-Latn-RS"/>
        </w:rPr>
        <w:t xml:space="preserve">.000,00 </w:t>
      </w:r>
      <w:proofErr w:type="spellStart"/>
      <w:r w:rsidRPr="00266813">
        <w:rPr>
          <w:sz w:val="20"/>
          <w:szCs w:val="20"/>
          <w:lang w:val="sr-Latn-RS"/>
        </w:rPr>
        <w:t>динара</w:t>
      </w:r>
      <w:proofErr w:type="spellEnd"/>
      <w:r w:rsidRPr="00266813">
        <w:rPr>
          <w:sz w:val="20"/>
          <w:szCs w:val="20"/>
          <w:lang w:val="sr-Latn-RS"/>
        </w:rPr>
        <w:t xml:space="preserve"> </w:t>
      </w:r>
      <w:proofErr w:type="spellStart"/>
      <w:r w:rsidRPr="00266813">
        <w:rPr>
          <w:sz w:val="20"/>
          <w:szCs w:val="20"/>
          <w:lang w:val="sr-Latn-RS"/>
        </w:rPr>
        <w:t>за</w:t>
      </w:r>
      <w:proofErr w:type="spellEnd"/>
      <w:r w:rsidRPr="00266813">
        <w:rPr>
          <w:sz w:val="20"/>
          <w:szCs w:val="20"/>
          <w:lang w:val="sr-Cyrl-RS"/>
        </w:rPr>
        <w:t xml:space="preserve"> учешће у Програму енергетске санације зграда, породичних кућа и станова.</w:t>
      </w:r>
      <w:r w:rsidRPr="00266813">
        <w:rPr>
          <w:sz w:val="20"/>
          <w:szCs w:val="20"/>
          <w:lang w:val="sr-Latn-RS"/>
        </w:rPr>
        <w:t xml:space="preserve"> </w:t>
      </w:r>
    </w:p>
    <w:p w14:paraId="7486894B" w14:textId="77777777" w:rsidR="00266813" w:rsidRPr="00266813" w:rsidRDefault="00266813" w:rsidP="00266813">
      <w:pPr>
        <w:numPr>
          <w:ilvl w:val="0"/>
          <w:numId w:val="1"/>
        </w:numPr>
        <w:jc w:val="both"/>
        <w:rPr>
          <w:sz w:val="20"/>
          <w:szCs w:val="20"/>
        </w:rPr>
      </w:pPr>
      <w:r w:rsidRPr="00266813">
        <w:rPr>
          <w:sz w:val="20"/>
          <w:szCs w:val="20"/>
          <w:lang w:val="sr-Cyrl-CS"/>
        </w:rPr>
        <w:t xml:space="preserve">Средства из тачке 1. овог решења распоређују се у оквиру </w:t>
      </w:r>
      <w:proofErr w:type="spellStart"/>
      <w:r w:rsidRPr="00266813">
        <w:rPr>
          <w:sz w:val="20"/>
          <w:szCs w:val="20"/>
          <w:lang w:val="sr-Cyrl-CS"/>
        </w:rPr>
        <w:t>рездела</w:t>
      </w:r>
      <w:proofErr w:type="spellEnd"/>
      <w:r w:rsidRPr="00266813">
        <w:rPr>
          <w:sz w:val="20"/>
          <w:szCs w:val="20"/>
          <w:lang w:val="sr-Cyrl-CS"/>
        </w:rPr>
        <w:t xml:space="preserve"> 4. – Општинска управа, Програм </w:t>
      </w:r>
      <w:r w:rsidRPr="00266813">
        <w:rPr>
          <w:sz w:val="20"/>
          <w:szCs w:val="20"/>
          <w:lang w:val="sr-Cyrl-RS"/>
        </w:rPr>
        <w:t>0501</w:t>
      </w:r>
      <w:r w:rsidRPr="00266813">
        <w:rPr>
          <w:sz w:val="20"/>
          <w:szCs w:val="20"/>
          <w:lang w:val="sr-Cyrl-CS"/>
        </w:rPr>
        <w:t xml:space="preserve">: Енергетска ефикасност и обновљиви извори енергије; Програмска активност: 0501-0001-Енергетски менаџмент, функција 430 – Гориво и енергија, економска класификација 472 – Накнада за социјалну заштиту из буџета (конто намене 472800 – Накнаде из буџета за становање и живот) у износу </w:t>
      </w:r>
      <w:r w:rsidRPr="00266813">
        <w:rPr>
          <w:sz w:val="20"/>
          <w:szCs w:val="20"/>
          <w:lang w:val="sr-Cyrl-RS"/>
        </w:rPr>
        <w:t>2.000.000</w:t>
      </w:r>
      <w:r w:rsidRPr="00266813">
        <w:rPr>
          <w:sz w:val="20"/>
          <w:szCs w:val="20"/>
          <w:lang w:val="sr-Cyrl-CS"/>
        </w:rPr>
        <w:t>,00 динара.</w:t>
      </w:r>
    </w:p>
    <w:p w14:paraId="684E0751" w14:textId="77777777" w:rsidR="00266813" w:rsidRPr="00266813" w:rsidRDefault="00266813" w:rsidP="00266813">
      <w:pPr>
        <w:jc w:val="both"/>
        <w:rPr>
          <w:sz w:val="20"/>
          <w:szCs w:val="20"/>
        </w:rPr>
      </w:pPr>
    </w:p>
    <w:p w14:paraId="147B9F0C" w14:textId="77777777" w:rsidR="00266813" w:rsidRPr="00266813" w:rsidRDefault="00266813" w:rsidP="00266813">
      <w:pPr>
        <w:numPr>
          <w:ilvl w:val="0"/>
          <w:numId w:val="1"/>
        </w:numPr>
        <w:jc w:val="both"/>
        <w:rPr>
          <w:sz w:val="20"/>
          <w:szCs w:val="20"/>
        </w:rPr>
      </w:pPr>
      <w:r w:rsidRPr="00266813">
        <w:rPr>
          <w:sz w:val="20"/>
          <w:szCs w:val="20"/>
        </w:rPr>
        <w:t xml:space="preserve">O </w:t>
      </w:r>
      <w:r w:rsidRPr="00266813">
        <w:rPr>
          <w:sz w:val="20"/>
          <w:szCs w:val="20"/>
          <w:lang w:val="sr-Cyrl-CS"/>
        </w:rPr>
        <w:t xml:space="preserve">реализацији овог решења стараће се Општинска управа - </w:t>
      </w:r>
      <w:r w:rsidRPr="00266813">
        <w:rPr>
          <w:sz w:val="20"/>
          <w:szCs w:val="20"/>
          <w:lang w:val="sr-Latn-RS"/>
        </w:rPr>
        <w:t>O</w:t>
      </w:r>
      <w:r w:rsidRPr="00266813">
        <w:rPr>
          <w:sz w:val="20"/>
          <w:szCs w:val="20"/>
          <w:lang w:val="sr-Cyrl-CS"/>
        </w:rPr>
        <w:t>дељење за буџет и финансије.</w:t>
      </w:r>
    </w:p>
    <w:p w14:paraId="6591430F" w14:textId="77777777" w:rsidR="00266813" w:rsidRPr="00266813" w:rsidRDefault="00266813" w:rsidP="00266813">
      <w:pPr>
        <w:ind w:left="360"/>
        <w:jc w:val="both"/>
        <w:rPr>
          <w:sz w:val="20"/>
          <w:szCs w:val="20"/>
        </w:rPr>
      </w:pPr>
    </w:p>
    <w:p w14:paraId="10C67D07" w14:textId="77777777" w:rsidR="00266813" w:rsidRPr="00266813" w:rsidRDefault="00266813" w:rsidP="00266813">
      <w:pPr>
        <w:numPr>
          <w:ilvl w:val="0"/>
          <w:numId w:val="1"/>
        </w:numPr>
        <w:jc w:val="both"/>
        <w:rPr>
          <w:sz w:val="20"/>
          <w:szCs w:val="20"/>
        </w:rPr>
      </w:pPr>
      <w:r w:rsidRPr="00266813">
        <w:rPr>
          <w:sz w:val="20"/>
          <w:szCs w:val="20"/>
        </w:rPr>
        <w:t>O</w:t>
      </w:r>
      <w:r w:rsidRPr="00266813">
        <w:rPr>
          <w:sz w:val="20"/>
          <w:szCs w:val="20"/>
          <w:lang w:val="sr-Cyrl-CS"/>
        </w:rPr>
        <w:t>во решење биће објављено у «Службеном листу општине Ивањица»</w:t>
      </w:r>
      <w:r w:rsidRPr="00266813">
        <w:rPr>
          <w:sz w:val="20"/>
          <w:szCs w:val="20"/>
        </w:rPr>
        <w:t>.</w:t>
      </w:r>
    </w:p>
    <w:p w14:paraId="29B74292" w14:textId="77777777" w:rsidR="00266813" w:rsidRPr="00266813" w:rsidRDefault="00266813" w:rsidP="00266813">
      <w:pPr>
        <w:jc w:val="both"/>
        <w:rPr>
          <w:sz w:val="20"/>
          <w:szCs w:val="20"/>
        </w:rPr>
      </w:pPr>
    </w:p>
    <w:p w14:paraId="7681AA63" w14:textId="77777777" w:rsidR="00266813" w:rsidRPr="00266813" w:rsidRDefault="00266813" w:rsidP="00266813">
      <w:pPr>
        <w:rPr>
          <w:sz w:val="20"/>
          <w:szCs w:val="20"/>
        </w:rPr>
      </w:pPr>
    </w:p>
    <w:p w14:paraId="67727F84" w14:textId="77777777" w:rsidR="00266813" w:rsidRPr="00266813" w:rsidRDefault="00266813" w:rsidP="00266813">
      <w:pPr>
        <w:tabs>
          <w:tab w:val="left" w:pos="3060"/>
        </w:tabs>
        <w:rPr>
          <w:sz w:val="20"/>
          <w:szCs w:val="20"/>
        </w:rPr>
      </w:pPr>
      <w:r w:rsidRPr="00266813">
        <w:rPr>
          <w:sz w:val="20"/>
          <w:szCs w:val="20"/>
        </w:rPr>
        <w:t xml:space="preserve"> </w:t>
      </w:r>
    </w:p>
    <w:p w14:paraId="2E92C5FE" w14:textId="77777777" w:rsidR="00266813" w:rsidRPr="00266813" w:rsidRDefault="00266813" w:rsidP="00266813">
      <w:pPr>
        <w:tabs>
          <w:tab w:val="left" w:pos="3060"/>
        </w:tabs>
        <w:rPr>
          <w:sz w:val="20"/>
          <w:szCs w:val="20"/>
        </w:rPr>
      </w:pPr>
    </w:p>
    <w:p w14:paraId="4FC26F59" w14:textId="35FE41DF" w:rsidR="00266813" w:rsidRPr="00266813" w:rsidRDefault="00266813" w:rsidP="00266813">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lang w:val="sr-Cyrl-CS"/>
        </w:rPr>
        <w:t xml:space="preserve"> ПРЕДСЕДНИК ОПШТИНЕ</w:t>
      </w:r>
    </w:p>
    <w:p w14:paraId="54DFAECF" w14:textId="2696F5FE" w:rsidR="00266813" w:rsidRPr="00266813" w:rsidRDefault="00266813" w:rsidP="00266813">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24421B56" w14:textId="77777777" w:rsidR="00266813" w:rsidRPr="00266813" w:rsidRDefault="00266813" w:rsidP="00266813">
      <w:pPr>
        <w:tabs>
          <w:tab w:val="left" w:pos="3060"/>
        </w:tabs>
        <w:rPr>
          <w:sz w:val="20"/>
          <w:szCs w:val="20"/>
          <w:lang w:val="sr-Cyrl-CS"/>
        </w:rPr>
      </w:pPr>
    </w:p>
    <w:p w14:paraId="171F6772" w14:textId="77777777" w:rsidR="00266813" w:rsidRPr="00266813" w:rsidRDefault="00266813" w:rsidP="00266813">
      <w:pPr>
        <w:tabs>
          <w:tab w:val="left" w:pos="3060"/>
        </w:tabs>
        <w:rPr>
          <w:sz w:val="20"/>
          <w:szCs w:val="20"/>
          <w:lang w:val="sr-Cyrl-CS"/>
        </w:rPr>
      </w:pPr>
    </w:p>
    <w:p w14:paraId="2AD0328B" w14:textId="77777777" w:rsidR="00266813" w:rsidRPr="00266813" w:rsidRDefault="00266813" w:rsidP="00266813">
      <w:pPr>
        <w:tabs>
          <w:tab w:val="left" w:pos="3060"/>
        </w:tabs>
        <w:rPr>
          <w:sz w:val="20"/>
          <w:szCs w:val="20"/>
          <w:lang w:val="sr-Cyrl-CS"/>
        </w:rPr>
      </w:pPr>
    </w:p>
    <w:p w14:paraId="102FC5D5" w14:textId="77777777" w:rsidR="00266813" w:rsidRPr="00266813" w:rsidRDefault="00266813" w:rsidP="00266813">
      <w:pPr>
        <w:tabs>
          <w:tab w:val="left" w:pos="3060"/>
        </w:tabs>
        <w:rPr>
          <w:sz w:val="20"/>
          <w:szCs w:val="20"/>
          <w:lang w:val="sr-Cyrl-CS"/>
        </w:rPr>
      </w:pPr>
    </w:p>
    <w:p w14:paraId="13C52CDC" w14:textId="77777777" w:rsidR="00266813" w:rsidRPr="00266813" w:rsidRDefault="00266813" w:rsidP="00266813">
      <w:pPr>
        <w:tabs>
          <w:tab w:val="left" w:pos="3060"/>
        </w:tabs>
        <w:jc w:val="center"/>
        <w:rPr>
          <w:b/>
          <w:sz w:val="20"/>
          <w:szCs w:val="20"/>
          <w:lang w:val="sr-Cyrl-CS"/>
        </w:rPr>
      </w:pPr>
      <w:r w:rsidRPr="00266813">
        <w:rPr>
          <w:b/>
          <w:sz w:val="20"/>
          <w:szCs w:val="20"/>
          <w:lang w:val="sr-Cyrl-CS"/>
        </w:rPr>
        <w:t>О Б Р А З Л О Ж Е Њ Е</w:t>
      </w:r>
    </w:p>
    <w:p w14:paraId="0E56BB68" w14:textId="77777777" w:rsidR="00266813" w:rsidRPr="00266813" w:rsidRDefault="00266813" w:rsidP="00266813">
      <w:pPr>
        <w:rPr>
          <w:sz w:val="20"/>
          <w:szCs w:val="20"/>
          <w:lang w:val="sr-Cyrl-CS"/>
        </w:rPr>
      </w:pPr>
    </w:p>
    <w:p w14:paraId="30604333" w14:textId="77777777" w:rsidR="00266813" w:rsidRPr="00266813" w:rsidRDefault="00266813" w:rsidP="00266813">
      <w:pPr>
        <w:rPr>
          <w:sz w:val="20"/>
          <w:szCs w:val="20"/>
          <w:lang w:val="sr-Cyrl-CS"/>
        </w:rPr>
      </w:pPr>
    </w:p>
    <w:p w14:paraId="77FEBAC4" w14:textId="77777777" w:rsidR="00266813" w:rsidRPr="00266813" w:rsidRDefault="00266813" w:rsidP="00266813">
      <w:pPr>
        <w:rPr>
          <w:sz w:val="20"/>
          <w:szCs w:val="20"/>
          <w:lang w:val="sr-Cyrl-CS"/>
        </w:rPr>
      </w:pPr>
    </w:p>
    <w:p w14:paraId="024FD6BC" w14:textId="77777777" w:rsidR="00266813" w:rsidRPr="00266813" w:rsidRDefault="00266813" w:rsidP="00266813">
      <w:pPr>
        <w:tabs>
          <w:tab w:val="left" w:pos="567"/>
        </w:tabs>
        <w:jc w:val="both"/>
        <w:rPr>
          <w:sz w:val="20"/>
          <w:szCs w:val="20"/>
          <w:lang w:val="sr-Cyrl-CS"/>
        </w:rPr>
      </w:pPr>
      <w:r w:rsidRPr="00266813">
        <w:rPr>
          <w:sz w:val="20"/>
          <w:szCs w:val="20"/>
          <w:lang w:val="sr-Cyrl-CS"/>
        </w:rPr>
        <w:tab/>
        <w:t xml:space="preserve">Чланом 69. Став 4. </w:t>
      </w:r>
      <w:r w:rsidRPr="00266813">
        <w:rPr>
          <w:sz w:val="20"/>
          <w:szCs w:val="20"/>
          <w:lang w:val="sr-Cyrl-RS"/>
        </w:rPr>
        <w:t>Закона о буџетском систему</w:t>
      </w:r>
      <w:r w:rsidRPr="00266813">
        <w:rPr>
          <w:sz w:val="20"/>
          <w:szCs w:val="20"/>
          <w:lang w:val="sr-Cyrl-CS"/>
        </w:rPr>
        <w:t>(«Службени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93/2012,62/2013-исправка,108/2013, 142/2014,</w:t>
      </w:r>
      <w:r w:rsidRPr="00266813">
        <w:rPr>
          <w:sz w:val="20"/>
          <w:szCs w:val="20"/>
          <w:lang w:val="sr-Latn-RS"/>
        </w:rPr>
        <w:t xml:space="preserve"> 68/2015-други </w:t>
      </w:r>
      <w:proofErr w:type="spellStart"/>
      <w:r w:rsidRPr="00266813">
        <w:rPr>
          <w:sz w:val="20"/>
          <w:szCs w:val="20"/>
          <w:lang w:val="sr-Latn-RS"/>
        </w:rPr>
        <w:t>закон</w:t>
      </w:r>
      <w:proofErr w:type="spellEnd"/>
      <w:r w:rsidRPr="00266813">
        <w:rPr>
          <w:sz w:val="20"/>
          <w:szCs w:val="20"/>
          <w:lang w:val="sr-Cyrl-RS"/>
        </w:rPr>
        <w:t>,</w:t>
      </w:r>
      <w:r w:rsidRPr="00266813">
        <w:rPr>
          <w:sz w:val="20"/>
          <w:szCs w:val="20"/>
          <w:lang w:val="sr-Latn-RS"/>
        </w:rPr>
        <w:t xml:space="preserve"> 103/2015</w:t>
      </w:r>
      <w:r w:rsidRPr="00266813">
        <w:rPr>
          <w:sz w:val="20"/>
          <w:szCs w:val="20"/>
          <w:lang w:val="sr-Cyrl-RS"/>
        </w:rPr>
        <w:t xml:space="preserve">, </w:t>
      </w:r>
      <w:r w:rsidRPr="00266813">
        <w:rPr>
          <w:sz w:val="20"/>
          <w:szCs w:val="20"/>
          <w:lang w:val="sr-Latn-RS"/>
        </w:rPr>
        <w:t>99/2016</w:t>
      </w:r>
      <w:r w:rsidRPr="00266813">
        <w:rPr>
          <w:sz w:val="20"/>
          <w:szCs w:val="20"/>
          <w:lang w:val="sr-Cyrl-RS"/>
        </w:rPr>
        <w:t>, 113/2017, 93/2018, 31/2019, 72/2019 и 14</w:t>
      </w:r>
      <w:r w:rsidRPr="00266813">
        <w:rPr>
          <w:sz w:val="20"/>
          <w:szCs w:val="20"/>
          <w:lang w:val="sr-Latn-RS"/>
        </w:rPr>
        <w:t>9</w:t>
      </w:r>
      <w:r w:rsidRPr="00266813">
        <w:rPr>
          <w:sz w:val="20"/>
          <w:szCs w:val="20"/>
          <w:lang w:val="sr-Cyrl-RS"/>
        </w:rPr>
        <w:t>/2020</w:t>
      </w:r>
      <w:r w:rsidRPr="00266813">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4BEDA291" w14:textId="77777777" w:rsidR="00266813" w:rsidRPr="00266813" w:rsidRDefault="00266813" w:rsidP="00266813">
      <w:pPr>
        <w:tabs>
          <w:tab w:val="left" w:pos="567"/>
        </w:tabs>
        <w:jc w:val="both"/>
        <w:rPr>
          <w:sz w:val="20"/>
          <w:szCs w:val="20"/>
          <w:lang w:val="sr-Cyrl-CS"/>
        </w:rPr>
      </w:pPr>
    </w:p>
    <w:p w14:paraId="76827E53" w14:textId="77777777" w:rsidR="00266813" w:rsidRPr="00266813" w:rsidRDefault="00266813" w:rsidP="00266813">
      <w:pPr>
        <w:tabs>
          <w:tab w:val="left" w:pos="567"/>
        </w:tabs>
        <w:jc w:val="both"/>
        <w:rPr>
          <w:sz w:val="20"/>
          <w:szCs w:val="20"/>
          <w:lang w:val="sr-Cyrl-RS"/>
        </w:rPr>
      </w:pPr>
      <w:r w:rsidRPr="00266813">
        <w:rPr>
          <w:sz w:val="20"/>
          <w:szCs w:val="20"/>
          <w:lang w:val="sr-Cyrl-CS"/>
        </w:rPr>
        <w:tab/>
        <w:t xml:space="preserve">Такође чланом 13. Одлуке о буџету општине Ивањице за 2021. годину («Службени лист општине Ивањица» број </w:t>
      </w:r>
      <w:r w:rsidRPr="00266813">
        <w:rPr>
          <w:sz w:val="20"/>
          <w:szCs w:val="20"/>
          <w:lang w:val="sr-Cyrl-RS"/>
        </w:rPr>
        <w:t>18/2020 и 5/2021</w:t>
      </w:r>
      <w:r w:rsidRPr="00266813">
        <w:rPr>
          <w:sz w:val="20"/>
          <w:szCs w:val="20"/>
          <w:lang w:val="sr-Cyrl-CS"/>
        </w:rPr>
        <w:t>)</w:t>
      </w:r>
      <w:r w:rsidRPr="00266813">
        <w:rPr>
          <w:sz w:val="20"/>
          <w:szCs w:val="20"/>
        </w:rPr>
        <w:t>,</w:t>
      </w:r>
      <w:r w:rsidRPr="00266813">
        <w:rPr>
          <w:sz w:val="20"/>
          <w:szCs w:val="20"/>
          <w:lang w:val="sr-Cyrl-RS"/>
        </w:rPr>
        <w:t xml:space="preserve"> предвиђено је да решење о коришћењу средстава текуће буџетске резерве доноси председник општине.</w:t>
      </w:r>
    </w:p>
    <w:p w14:paraId="07352B58" w14:textId="77777777" w:rsidR="00266813" w:rsidRPr="00266813" w:rsidRDefault="00266813" w:rsidP="00266813">
      <w:pPr>
        <w:tabs>
          <w:tab w:val="left" w:pos="567"/>
        </w:tabs>
        <w:jc w:val="both"/>
        <w:rPr>
          <w:sz w:val="20"/>
          <w:szCs w:val="20"/>
          <w:lang w:val="sr-Cyrl-RS"/>
        </w:rPr>
      </w:pPr>
    </w:p>
    <w:p w14:paraId="1DCC85BE" w14:textId="77777777" w:rsidR="00266813" w:rsidRPr="00266813" w:rsidRDefault="00266813" w:rsidP="00266813">
      <w:pPr>
        <w:jc w:val="both"/>
        <w:rPr>
          <w:sz w:val="20"/>
          <w:szCs w:val="20"/>
          <w:lang w:val="sr-Cyrl-RS"/>
        </w:rPr>
      </w:pPr>
      <w:r w:rsidRPr="00266813">
        <w:rPr>
          <w:sz w:val="20"/>
          <w:szCs w:val="20"/>
          <w:lang w:val="sr-Cyrl-RS"/>
        </w:rPr>
        <w:tab/>
        <w:t xml:space="preserve">Имајући у виду да у оквиру раздела </w:t>
      </w:r>
      <w:r w:rsidRPr="00266813">
        <w:rPr>
          <w:sz w:val="20"/>
          <w:szCs w:val="20"/>
          <w:lang w:val="sr-Cyrl-CS"/>
        </w:rPr>
        <w:t xml:space="preserve">4. – Општинска управа, Програм </w:t>
      </w:r>
      <w:r w:rsidRPr="00266813">
        <w:rPr>
          <w:sz w:val="20"/>
          <w:szCs w:val="20"/>
          <w:lang w:val="sr-Cyrl-RS"/>
        </w:rPr>
        <w:t>0501</w:t>
      </w:r>
      <w:r w:rsidRPr="00266813">
        <w:rPr>
          <w:sz w:val="20"/>
          <w:szCs w:val="20"/>
          <w:lang w:val="sr-Cyrl-CS"/>
        </w:rPr>
        <w:t>: Енергетска ефикасност и обновљиви извори енергије; Програмска активност: 0501-0001-Енергетски менаџмент, функција 430 – Гориво и енергија, економска класификација 472 – Накнада за социјалну заштиту из буџета, нису планирана средства за ове намене, одлучено је као у диспозитиву решења.</w:t>
      </w:r>
    </w:p>
    <w:p w14:paraId="4A339B65" w14:textId="77777777" w:rsidR="00266813" w:rsidRPr="00266813" w:rsidRDefault="00266813" w:rsidP="00266813">
      <w:pPr>
        <w:tabs>
          <w:tab w:val="left" w:pos="1740"/>
        </w:tabs>
        <w:rPr>
          <w:sz w:val="20"/>
          <w:szCs w:val="20"/>
          <w:lang w:val="sr-Cyrl-CS"/>
        </w:rPr>
      </w:pPr>
      <w:r w:rsidRPr="00266813">
        <w:rPr>
          <w:sz w:val="20"/>
          <w:szCs w:val="20"/>
          <w:lang w:val="sr-Cyrl-CS"/>
        </w:rPr>
        <w:t xml:space="preserve"> </w:t>
      </w:r>
    </w:p>
    <w:p w14:paraId="1D3811BE" w14:textId="11C2D586" w:rsidR="001B7B05" w:rsidRDefault="001B7B05" w:rsidP="002A2210"/>
    <w:p w14:paraId="0B0D59E1" w14:textId="4CA4D21A" w:rsidR="001B7B05" w:rsidRDefault="001B7B05" w:rsidP="002A2210"/>
    <w:p w14:paraId="6A1D05E9" w14:textId="7678AD02" w:rsidR="00F00CAD" w:rsidRDefault="00F00CAD" w:rsidP="002A2210"/>
    <w:p w14:paraId="0E921F1D" w14:textId="16C058E7" w:rsidR="00F00CAD" w:rsidRDefault="00F00CAD" w:rsidP="002A2210"/>
    <w:p w14:paraId="6C1F66B0" w14:textId="0BB366CD" w:rsidR="00F00CAD" w:rsidRDefault="00F00CAD" w:rsidP="002A2210"/>
    <w:p w14:paraId="3197FCE9" w14:textId="77777777" w:rsidR="00266813" w:rsidRPr="00266813" w:rsidRDefault="00266813" w:rsidP="00266813">
      <w:pPr>
        <w:rPr>
          <w:sz w:val="20"/>
          <w:szCs w:val="20"/>
          <w:lang w:val="sr-Cyrl-CS"/>
        </w:rPr>
      </w:pPr>
      <w:r w:rsidRPr="00266813">
        <w:rPr>
          <w:sz w:val="20"/>
          <w:szCs w:val="20"/>
          <w:lang w:val="sr-Cyrl-CS"/>
        </w:rPr>
        <w:t>Р е п у б л и к а  С р б и ј а</w:t>
      </w:r>
    </w:p>
    <w:p w14:paraId="2ECE452C" w14:textId="77777777" w:rsidR="00266813" w:rsidRPr="00266813" w:rsidRDefault="00266813" w:rsidP="00266813">
      <w:pPr>
        <w:rPr>
          <w:sz w:val="20"/>
          <w:szCs w:val="20"/>
          <w:lang w:val="sr-Cyrl-CS"/>
        </w:rPr>
      </w:pPr>
      <w:r w:rsidRPr="00266813">
        <w:rPr>
          <w:sz w:val="20"/>
          <w:szCs w:val="20"/>
          <w:lang w:val="sr-Cyrl-CS"/>
        </w:rPr>
        <w:t>ОПШТИНА ИВАЊИЦА</w:t>
      </w:r>
    </w:p>
    <w:p w14:paraId="3A406A3F" w14:textId="77777777" w:rsidR="00266813" w:rsidRPr="00266813" w:rsidRDefault="00266813" w:rsidP="00266813">
      <w:pPr>
        <w:rPr>
          <w:sz w:val="20"/>
          <w:szCs w:val="20"/>
          <w:lang w:val="sr-Cyrl-CS"/>
        </w:rPr>
      </w:pPr>
      <w:r w:rsidRPr="00266813">
        <w:rPr>
          <w:sz w:val="20"/>
          <w:szCs w:val="20"/>
          <w:lang w:val="sr-Cyrl-CS"/>
        </w:rPr>
        <w:t>ПРЕДСЕДНИК ОПШТИНЕ</w:t>
      </w:r>
    </w:p>
    <w:p w14:paraId="5438D4BE" w14:textId="77777777" w:rsidR="00266813" w:rsidRPr="00266813" w:rsidRDefault="00266813" w:rsidP="00266813">
      <w:pPr>
        <w:rPr>
          <w:sz w:val="20"/>
          <w:szCs w:val="20"/>
          <w:lang w:val="sr-Cyrl-CS"/>
        </w:rPr>
      </w:pPr>
      <w:r w:rsidRPr="00266813">
        <w:rPr>
          <w:sz w:val="20"/>
          <w:szCs w:val="20"/>
        </w:rPr>
        <w:t>Брoj:400-7-</w:t>
      </w:r>
      <w:r w:rsidRPr="00266813">
        <w:rPr>
          <w:sz w:val="20"/>
          <w:szCs w:val="20"/>
          <w:lang w:val="sr-Cyrl-RS"/>
        </w:rPr>
        <w:t>1</w:t>
      </w:r>
      <w:r w:rsidRPr="00266813">
        <w:rPr>
          <w:sz w:val="20"/>
          <w:szCs w:val="20"/>
          <w:lang w:val="sr-Latn-RS"/>
        </w:rPr>
        <w:t>0</w:t>
      </w:r>
      <w:r w:rsidRPr="00266813">
        <w:rPr>
          <w:sz w:val="20"/>
          <w:szCs w:val="20"/>
        </w:rPr>
        <w:t>/</w:t>
      </w:r>
      <w:r w:rsidRPr="00266813">
        <w:rPr>
          <w:sz w:val="20"/>
          <w:szCs w:val="20"/>
          <w:lang w:val="sr-Latn-RS"/>
        </w:rPr>
        <w:t>2021</w:t>
      </w:r>
      <w:r w:rsidRPr="00266813">
        <w:rPr>
          <w:sz w:val="20"/>
          <w:szCs w:val="20"/>
          <w:lang w:val="sr-Cyrl-CS"/>
        </w:rPr>
        <w:t>-01</w:t>
      </w:r>
    </w:p>
    <w:p w14:paraId="23465F68" w14:textId="77777777" w:rsidR="00266813" w:rsidRPr="00266813" w:rsidRDefault="00266813" w:rsidP="00266813">
      <w:pPr>
        <w:rPr>
          <w:sz w:val="20"/>
          <w:szCs w:val="20"/>
          <w:lang w:val="sr-Cyrl-CS"/>
        </w:rPr>
      </w:pPr>
      <w:r w:rsidRPr="00266813">
        <w:rPr>
          <w:sz w:val="20"/>
          <w:szCs w:val="20"/>
          <w:lang w:val="sr-Latn-RS"/>
        </w:rPr>
        <w:t>04</w:t>
      </w:r>
      <w:r w:rsidRPr="00266813">
        <w:rPr>
          <w:sz w:val="20"/>
          <w:szCs w:val="20"/>
        </w:rPr>
        <w:t xml:space="preserve">. </w:t>
      </w:r>
      <w:r w:rsidRPr="00266813">
        <w:rPr>
          <w:sz w:val="20"/>
          <w:szCs w:val="20"/>
          <w:lang w:val="sr-Latn-RS"/>
        </w:rPr>
        <w:t>06</w:t>
      </w:r>
      <w:r w:rsidRPr="00266813">
        <w:rPr>
          <w:sz w:val="20"/>
          <w:szCs w:val="20"/>
        </w:rPr>
        <w:t>.</w:t>
      </w:r>
      <w:r w:rsidRPr="00266813">
        <w:rPr>
          <w:sz w:val="20"/>
          <w:szCs w:val="20"/>
          <w:lang w:val="sr-Cyrl-RS"/>
        </w:rPr>
        <w:t xml:space="preserve"> </w:t>
      </w:r>
      <w:r w:rsidRPr="00266813">
        <w:rPr>
          <w:sz w:val="20"/>
          <w:szCs w:val="20"/>
        </w:rPr>
        <w:t>20</w:t>
      </w:r>
      <w:r w:rsidRPr="00266813">
        <w:rPr>
          <w:sz w:val="20"/>
          <w:szCs w:val="20"/>
          <w:lang w:val="sr-Cyrl-CS"/>
        </w:rPr>
        <w:t>2</w:t>
      </w:r>
      <w:r w:rsidRPr="00266813">
        <w:rPr>
          <w:sz w:val="20"/>
          <w:szCs w:val="20"/>
          <w:lang w:val="sr-Latn-RS"/>
        </w:rPr>
        <w:t>1</w:t>
      </w:r>
      <w:r w:rsidRPr="00266813">
        <w:rPr>
          <w:sz w:val="20"/>
          <w:szCs w:val="20"/>
        </w:rPr>
        <w:t xml:space="preserve">. </w:t>
      </w:r>
      <w:r w:rsidRPr="00266813">
        <w:rPr>
          <w:sz w:val="20"/>
          <w:szCs w:val="20"/>
          <w:lang w:val="sr-Cyrl-CS"/>
        </w:rPr>
        <w:t>године</w:t>
      </w:r>
    </w:p>
    <w:p w14:paraId="5DC6DF36" w14:textId="77777777" w:rsidR="00266813" w:rsidRPr="00266813" w:rsidRDefault="00266813" w:rsidP="00266813">
      <w:pPr>
        <w:rPr>
          <w:sz w:val="20"/>
          <w:szCs w:val="20"/>
          <w:lang w:val="sr-Cyrl-RS"/>
        </w:rPr>
      </w:pPr>
      <w:r w:rsidRPr="00266813">
        <w:rPr>
          <w:sz w:val="20"/>
          <w:szCs w:val="20"/>
          <w:lang w:val="sr-Cyrl-RS"/>
        </w:rPr>
        <w:t>Ивањица</w:t>
      </w:r>
    </w:p>
    <w:p w14:paraId="316E10EE" w14:textId="77777777" w:rsidR="00266813" w:rsidRPr="00266813" w:rsidRDefault="00266813" w:rsidP="00266813">
      <w:pPr>
        <w:rPr>
          <w:sz w:val="20"/>
          <w:szCs w:val="20"/>
          <w:lang w:val="sr-Cyrl-RS"/>
        </w:rPr>
      </w:pPr>
    </w:p>
    <w:p w14:paraId="2F740C31" w14:textId="77777777" w:rsidR="00266813" w:rsidRPr="00266813" w:rsidRDefault="00266813" w:rsidP="00266813">
      <w:pPr>
        <w:jc w:val="both"/>
        <w:rPr>
          <w:sz w:val="20"/>
          <w:szCs w:val="20"/>
        </w:rPr>
      </w:pPr>
      <w:r w:rsidRPr="00266813">
        <w:rPr>
          <w:sz w:val="20"/>
          <w:szCs w:val="20"/>
          <w:lang w:val="sr-Cyrl-CS"/>
        </w:rPr>
        <w:t>На основу члана</w:t>
      </w:r>
      <w:r w:rsidRPr="00266813">
        <w:rPr>
          <w:sz w:val="20"/>
          <w:szCs w:val="20"/>
          <w:lang w:val="sr-Latn-RS"/>
        </w:rPr>
        <w:t xml:space="preserve"> 61. </w:t>
      </w:r>
      <w:r w:rsidRPr="00266813">
        <w:rPr>
          <w:sz w:val="20"/>
          <w:szCs w:val="20"/>
          <w:lang w:val="sr-Cyrl-RS"/>
        </w:rPr>
        <w:t>с</w:t>
      </w:r>
      <w:proofErr w:type="spellStart"/>
      <w:r w:rsidRPr="00266813">
        <w:rPr>
          <w:sz w:val="20"/>
          <w:szCs w:val="20"/>
          <w:lang w:val="sr-Latn-RS"/>
        </w:rPr>
        <w:t>тав</w:t>
      </w:r>
      <w:proofErr w:type="spellEnd"/>
      <w:r w:rsidRPr="00266813">
        <w:rPr>
          <w:sz w:val="20"/>
          <w:szCs w:val="20"/>
          <w:lang w:val="sr-Latn-RS"/>
        </w:rPr>
        <w:t xml:space="preserve"> </w:t>
      </w:r>
      <w:r w:rsidRPr="00266813">
        <w:rPr>
          <w:sz w:val="20"/>
          <w:szCs w:val="20"/>
          <w:lang w:val="sr-Cyrl-RS"/>
        </w:rPr>
        <w:t>12. и</w:t>
      </w:r>
      <w:r w:rsidRPr="00266813">
        <w:rPr>
          <w:sz w:val="20"/>
          <w:szCs w:val="20"/>
          <w:lang w:val="sr-Cyrl-CS"/>
        </w:rPr>
        <w:t xml:space="preserve">  69. став 4. Закона о буџетском систему («Службени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 93/2012, 62/2013-исправка</w:t>
      </w:r>
      <w:r w:rsidRPr="00266813">
        <w:rPr>
          <w:sz w:val="20"/>
          <w:szCs w:val="20"/>
          <w:lang w:val="sr-Latn-RS"/>
        </w:rPr>
        <w:t>,</w:t>
      </w:r>
      <w:r w:rsidRPr="00266813">
        <w:rPr>
          <w:sz w:val="20"/>
          <w:szCs w:val="20"/>
          <w:lang w:val="sr-Cyrl-RS"/>
        </w:rPr>
        <w:t xml:space="preserve"> 108/2013, 142/2014, 68/15-др. закон</w:t>
      </w:r>
      <w:r w:rsidRPr="00266813">
        <w:rPr>
          <w:sz w:val="20"/>
          <w:szCs w:val="20"/>
          <w:lang w:val="sr-Latn-RS"/>
        </w:rPr>
        <w:t>,</w:t>
      </w:r>
      <w:r w:rsidRPr="00266813">
        <w:rPr>
          <w:sz w:val="20"/>
          <w:szCs w:val="20"/>
          <w:lang w:val="sr-Cyrl-RS"/>
        </w:rPr>
        <w:t xml:space="preserve"> 103/15</w:t>
      </w:r>
      <w:r w:rsidRPr="00266813">
        <w:rPr>
          <w:sz w:val="20"/>
          <w:szCs w:val="20"/>
          <w:lang w:val="sr-Latn-RS"/>
        </w:rPr>
        <w:t>, 99/2016, 113/2017</w:t>
      </w:r>
      <w:r w:rsidRPr="00266813">
        <w:rPr>
          <w:sz w:val="20"/>
          <w:szCs w:val="20"/>
          <w:lang w:val="sr-Cyrl-RS"/>
        </w:rPr>
        <w:t>, 95/2018, 31/2019</w:t>
      </w:r>
      <w:r w:rsidRPr="00266813">
        <w:rPr>
          <w:sz w:val="20"/>
          <w:szCs w:val="20"/>
          <w:lang w:val="sr-Latn-RS"/>
        </w:rPr>
        <w:t>,</w:t>
      </w:r>
      <w:r w:rsidRPr="00266813">
        <w:rPr>
          <w:sz w:val="20"/>
          <w:szCs w:val="20"/>
          <w:lang w:val="sr-Cyrl-RS"/>
        </w:rPr>
        <w:t xml:space="preserve"> 72/2019</w:t>
      </w:r>
      <w:r w:rsidRPr="00266813">
        <w:rPr>
          <w:sz w:val="20"/>
          <w:szCs w:val="20"/>
          <w:lang w:val="sr-Latn-RS"/>
        </w:rPr>
        <w:t xml:space="preserve"> и 149/2020</w:t>
      </w:r>
      <w:r w:rsidRPr="00266813">
        <w:rPr>
          <w:sz w:val="20"/>
          <w:szCs w:val="20"/>
          <w:lang w:val="sr-Cyrl-CS"/>
        </w:rPr>
        <w:t xml:space="preserve">) и члана </w:t>
      </w:r>
      <w:r w:rsidRPr="00266813">
        <w:rPr>
          <w:sz w:val="20"/>
          <w:szCs w:val="20"/>
          <w:lang w:val="sr-Latn-RS"/>
        </w:rPr>
        <w:t>12</w:t>
      </w:r>
      <w:r w:rsidRPr="00266813">
        <w:rPr>
          <w:sz w:val="20"/>
          <w:szCs w:val="20"/>
          <w:lang w:val="sr-Cyrl-RS"/>
        </w:rPr>
        <w:t>.</w:t>
      </w:r>
      <w:r w:rsidRPr="00266813">
        <w:rPr>
          <w:sz w:val="20"/>
          <w:szCs w:val="20"/>
          <w:lang w:val="sr-Latn-RS"/>
        </w:rPr>
        <w:t xml:space="preserve"> и </w:t>
      </w:r>
      <w:r w:rsidRPr="00266813">
        <w:rPr>
          <w:sz w:val="20"/>
          <w:szCs w:val="20"/>
          <w:lang w:val="sr-Cyrl-CS"/>
        </w:rPr>
        <w:t xml:space="preserve">13. Одлуке о буџету општине Ивањица за 2020. годину («Службени лист општине Ивањица» број </w:t>
      </w:r>
      <w:r w:rsidRPr="00266813">
        <w:rPr>
          <w:sz w:val="20"/>
          <w:szCs w:val="20"/>
          <w:lang w:val="sr-Latn-RS"/>
        </w:rPr>
        <w:t>1</w:t>
      </w:r>
      <w:r w:rsidRPr="00266813">
        <w:rPr>
          <w:sz w:val="20"/>
          <w:szCs w:val="20"/>
          <w:lang w:val="sr-Cyrl-RS"/>
        </w:rPr>
        <w:t>8</w:t>
      </w:r>
      <w:r w:rsidRPr="00266813">
        <w:rPr>
          <w:sz w:val="20"/>
          <w:szCs w:val="20"/>
          <w:lang w:val="sr-Latn-RS"/>
        </w:rPr>
        <w:t>/</w:t>
      </w:r>
      <w:r w:rsidRPr="00266813">
        <w:rPr>
          <w:sz w:val="20"/>
          <w:szCs w:val="20"/>
          <w:lang w:val="sr-Cyrl-RS"/>
        </w:rPr>
        <w:t>2020,</w:t>
      </w:r>
      <w:r w:rsidRPr="00266813">
        <w:rPr>
          <w:sz w:val="20"/>
          <w:szCs w:val="20"/>
          <w:lang w:val="sr-Latn-RS"/>
        </w:rPr>
        <w:t xml:space="preserve"> </w:t>
      </w:r>
      <w:r w:rsidRPr="00266813">
        <w:rPr>
          <w:sz w:val="20"/>
          <w:szCs w:val="20"/>
          <w:lang w:val="sr-Cyrl-RS"/>
        </w:rPr>
        <w:t>и 5/2021</w:t>
      </w:r>
      <w:r w:rsidRPr="00266813">
        <w:rPr>
          <w:sz w:val="20"/>
          <w:szCs w:val="20"/>
          <w:lang w:val="sr-Cyrl-CS"/>
        </w:rPr>
        <w:t>)</w:t>
      </w:r>
      <w:r w:rsidRPr="00266813">
        <w:rPr>
          <w:sz w:val="20"/>
          <w:szCs w:val="20"/>
        </w:rPr>
        <w:t xml:space="preserve">, </w:t>
      </w:r>
      <w:r w:rsidRPr="00266813">
        <w:rPr>
          <w:sz w:val="20"/>
          <w:szCs w:val="20"/>
          <w:lang w:val="sr-Cyrl-CS"/>
        </w:rPr>
        <w:t xml:space="preserve">Председник општине Ивањица на предлог </w:t>
      </w:r>
      <w:proofErr w:type="spellStart"/>
      <w:r w:rsidRPr="00266813">
        <w:rPr>
          <w:sz w:val="20"/>
          <w:szCs w:val="20"/>
        </w:rPr>
        <w:t>Oпштинске</w:t>
      </w:r>
      <w:proofErr w:type="spellEnd"/>
      <w:r w:rsidRPr="00266813">
        <w:rPr>
          <w:sz w:val="20"/>
          <w:szCs w:val="20"/>
        </w:rPr>
        <w:t xml:space="preserve"> </w:t>
      </w:r>
      <w:proofErr w:type="spellStart"/>
      <w:r w:rsidRPr="00266813">
        <w:rPr>
          <w:sz w:val="20"/>
          <w:szCs w:val="20"/>
        </w:rPr>
        <w:t>управе</w:t>
      </w:r>
      <w:proofErr w:type="spellEnd"/>
      <w:r w:rsidRPr="00266813">
        <w:rPr>
          <w:sz w:val="20"/>
          <w:szCs w:val="20"/>
        </w:rPr>
        <w:t xml:space="preserve"> </w:t>
      </w:r>
      <w:r w:rsidRPr="00266813">
        <w:rPr>
          <w:sz w:val="20"/>
          <w:szCs w:val="20"/>
          <w:lang w:val="sr-Cyrl-CS"/>
        </w:rPr>
        <w:t xml:space="preserve"> доноси</w:t>
      </w:r>
      <w:r w:rsidRPr="00266813">
        <w:rPr>
          <w:sz w:val="20"/>
          <w:szCs w:val="20"/>
        </w:rPr>
        <w:t xml:space="preserve">: </w:t>
      </w:r>
    </w:p>
    <w:p w14:paraId="120476F1" w14:textId="77777777" w:rsidR="00266813" w:rsidRPr="00266813" w:rsidRDefault="00266813" w:rsidP="00266813">
      <w:pPr>
        <w:rPr>
          <w:sz w:val="20"/>
          <w:szCs w:val="20"/>
          <w:lang w:val="sr-Cyrl-RS"/>
        </w:rPr>
      </w:pPr>
    </w:p>
    <w:p w14:paraId="33FE81C5" w14:textId="77777777" w:rsidR="00266813" w:rsidRPr="00266813" w:rsidRDefault="00266813" w:rsidP="00266813">
      <w:pPr>
        <w:jc w:val="center"/>
        <w:rPr>
          <w:b/>
          <w:sz w:val="20"/>
          <w:szCs w:val="20"/>
          <w:lang w:val="sr-Cyrl-CS"/>
        </w:rPr>
      </w:pPr>
      <w:r w:rsidRPr="00266813">
        <w:rPr>
          <w:b/>
          <w:sz w:val="20"/>
          <w:szCs w:val="20"/>
          <w:lang w:val="sr-Cyrl-CS"/>
        </w:rPr>
        <w:t>Р Е Ш Е Њ Е</w:t>
      </w:r>
    </w:p>
    <w:p w14:paraId="45C5325D" w14:textId="77777777" w:rsidR="00266813" w:rsidRPr="00266813" w:rsidRDefault="00266813" w:rsidP="00266813">
      <w:pPr>
        <w:jc w:val="center"/>
        <w:rPr>
          <w:b/>
          <w:sz w:val="20"/>
          <w:szCs w:val="20"/>
          <w:lang w:val="sr-Cyrl-CS"/>
        </w:rPr>
      </w:pPr>
      <w:r w:rsidRPr="00266813">
        <w:rPr>
          <w:b/>
          <w:sz w:val="20"/>
          <w:szCs w:val="20"/>
        </w:rPr>
        <w:t xml:space="preserve">o </w:t>
      </w:r>
      <w:r w:rsidRPr="00266813">
        <w:rPr>
          <w:b/>
          <w:sz w:val="20"/>
          <w:szCs w:val="20"/>
          <w:lang w:val="sr-Cyrl-CS"/>
        </w:rPr>
        <w:t>употреби средстава текуће буџетске резерве</w:t>
      </w:r>
    </w:p>
    <w:p w14:paraId="1C06552F" w14:textId="77777777" w:rsidR="00266813" w:rsidRPr="00266813" w:rsidRDefault="00266813" w:rsidP="00266813">
      <w:pPr>
        <w:jc w:val="center"/>
        <w:rPr>
          <w:b/>
          <w:sz w:val="20"/>
          <w:szCs w:val="20"/>
        </w:rPr>
      </w:pPr>
    </w:p>
    <w:p w14:paraId="39FEAE76" w14:textId="77777777" w:rsidR="00266813" w:rsidRPr="00266813" w:rsidRDefault="00266813" w:rsidP="00266813">
      <w:pPr>
        <w:numPr>
          <w:ilvl w:val="0"/>
          <w:numId w:val="1"/>
        </w:numPr>
        <w:jc w:val="both"/>
        <w:rPr>
          <w:sz w:val="20"/>
          <w:szCs w:val="20"/>
        </w:rPr>
      </w:pPr>
      <w:r w:rsidRPr="00266813">
        <w:rPr>
          <w:sz w:val="20"/>
          <w:szCs w:val="20"/>
          <w:lang w:val="sr-Cyrl-CS"/>
        </w:rPr>
        <w:t>Из</w:t>
      </w:r>
      <w:r w:rsidRPr="00266813">
        <w:rPr>
          <w:sz w:val="20"/>
          <w:szCs w:val="20"/>
        </w:rPr>
        <w:t xml:space="preserve"> </w:t>
      </w:r>
      <w:r w:rsidRPr="00266813">
        <w:rPr>
          <w:sz w:val="20"/>
          <w:szCs w:val="20"/>
          <w:lang w:val="sr-Cyrl-CS"/>
        </w:rPr>
        <w:t>средстава</w:t>
      </w:r>
      <w:r w:rsidRPr="00266813">
        <w:rPr>
          <w:sz w:val="20"/>
          <w:szCs w:val="20"/>
        </w:rPr>
        <w:t xml:space="preserve"> </w:t>
      </w:r>
      <w:r w:rsidRPr="00266813">
        <w:rPr>
          <w:sz w:val="20"/>
          <w:szCs w:val="20"/>
          <w:lang w:val="sr-Cyrl-CS"/>
        </w:rPr>
        <w:t>утврђених Одлуком о буџету општине Ивањица за 202</w:t>
      </w:r>
      <w:r w:rsidRPr="00266813">
        <w:rPr>
          <w:sz w:val="20"/>
          <w:szCs w:val="20"/>
          <w:lang w:val="sr-Latn-RS"/>
        </w:rPr>
        <w:t>1</w:t>
      </w:r>
      <w:r w:rsidRPr="00266813">
        <w:rPr>
          <w:sz w:val="20"/>
          <w:szCs w:val="20"/>
          <w:lang w:val="sr-Cyrl-CS"/>
        </w:rPr>
        <w:t xml:space="preserve">. («Службени лист општине Ивањица» </w:t>
      </w:r>
      <w:r w:rsidRPr="00266813">
        <w:rPr>
          <w:sz w:val="20"/>
          <w:szCs w:val="20"/>
        </w:rPr>
        <w:t xml:space="preserve"> </w:t>
      </w:r>
      <w:r w:rsidRPr="00266813">
        <w:rPr>
          <w:sz w:val="20"/>
          <w:szCs w:val="20"/>
          <w:lang w:val="sr-Cyrl-CS"/>
        </w:rPr>
        <w:t xml:space="preserve">број </w:t>
      </w:r>
      <w:r w:rsidRPr="00266813">
        <w:rPr>
          <w:sz w:val="20"/>
          <w:szCs w:val="20"/>
          <w:lang w:val="sr-Latn-RS"/>
        </w:rPr>
        <w:t>1</w:t>
      </w:r>
      <w:r w:rsidRPr="00266813">
        <w:rPr>
          <w:sz w:val="20"/>
          <w:szCs w:val="20"/>
          <w:lang w:val="sr-Cyrl-RS"/>
        </w:rPr>
        <w:t>8</w:t>
      </w:r>
      <w:r w:rsidRPr="00266813">
        <w:rPr>
          <w:sz w:val="20"/>
          <w:szCs w:val="20"/>
          <w:lang w:val="sr-Cyrl-CS"/>
        </w:rPr>
        <w:t>/201</w:t>
      </w:r>
      <w:r w:rsidRPr="00266813">
        <w:rPr>
          <w:sz w:val="20"/>
          <w:szCs w:val="20"/>
          <w:lang w:val="sr-Cyrl-RS"/>
        </w:rPr>
        <w:t>9 и 5/2021</w:t>
      </w:r>
      <w:r w:rsidRPr="00266813">
        <w:rPr>
          <w:sz w:val="20"/>
          <w:szCs w:val="20"/>
          <w:lang w:val="sr-Cyrl-CS"/>
        </w:rPr>
        <w:t xml:space="preserve">), са раздела </w:t>
      </w:r>
      <w:r w:rsidRPr="00266813">
        <w:rPr>
          <w:sz w:val="20"/>
          <w:szCs w:val="20"/>
          <w:lang w:val="sr-Latn-RS"/>
        </w:rPr>
        <w:t>4</w:t>
      </w:r>
      <w:r w:rsidRPr="00266813">
        <w:rPr>
          <w:sz w:val="20"/>
          <w:szCs w:val="20"/>
          <w:lang w:val="sr-Cyrl-CS"/>
        </w:rPr>
        <w:t>. Општинска управа, и то:</w:t>
      </w:r>
    </w:p>
    <w:p w14:paraId="7A77BC28" w14:textId="77777777" w:rsidR="00266813" w:rsidRPr="00266813" w:rsidRDefault="00266813" w:rsidP="00266813">
      <w:pPr>
        <w:ind w:left="720"/>
        <w:jc w:val="both"/>
        <w:rPr>
          <w:sz w:val="20"/>
          <w:szCs w:val="20"/>
        </w:rPr>
      </w:pPr>
    </w:p>
    <w:p w14:paraId="5E7A3BD2" w14:textId="77777777" w:rsidR="00266813" w:rsidRPr="00266813" w:rsidRDefault="00266813" w:rsidP="00266813">
      <w:pPr>
        <w:numPr>
          <w:ilvl w:val="0"/>
          <w:numId w:val="2"/>
        </w:numPr>
        <w:ind w:firstLine="360"/>
        <w:jc w:val="both"/>
        <w:rPr>
          <w:sz w:val="20"/>
          <w:szCs w:val="20"/>
        </w:rPr>
      </w:pPr>
      <w:r w:rsidRPr="00266813">
        <w:rPr>
          <w:sz w:val="20"/>
          <w:szCs w:val="20"/>
          <w:lang w:val="sr-Cyrl-CS"/>
        </w:rPr>
        <w:t>Програм 0401-</w:t>
      </w:r>
      <w:r w:rsidRPr="00266813">
        <w:rPr>
          <w:sz w:val="20"/>
          <w:szCs w:val="20"/>
          <w:lang w:val="sr-Cyrl-RS"/>
        </w:rPr>
        <w:t>Заштита животне средине</w:t>
      </w:r>
      <w:r w:rsidRPr="00266813">
        <w:rPr>
          <w:sz w:val="20"/>
          <w:szCs w:val="20"/>
          <w:lang w:val="sr-Cyrl-CS"/>
        </w:rPr>
        <w:t xml:space="preserve">, Пројекат 0401-5001-Изградња атмосферског колектора у улици Миљка Савића, позиција 85/0, функција 520-Управљање отпадним водама, </w:t>
      </w:r>
      <w:proofErr w:type="spellStart"/>
      <w:r w:rsidRPr="00266813">
        <w:rPr>
          <w:sz w:val="20"/>
          <w:szCs w:val="20"/>
          <w:lang w:val="sr-Cyrl-CS"/>
        </w:rPr>
        <w:t>апропријација</w:t>
      </w:r>
      <w:proofErr w:type="spellEnd"/>
      <w:r w:rsidRPr="00266813">
        <w:rPr>
          <w:sz w:val="20"/>
          <w:szCs w:val="20"/>
          <w:lang w:val="sr-Cyrl-CS"/>
        </w:rPr>
        <w:t xml:space="preserve"> економска класификација 511-Зграде и грађевински објекти, у износу </w:t>
      </w:r>
      <w:r w:rsidRPr="00266813">
        <w:rPr>
          <w:sz w:val="20"/>
          <w:szCs w:val="20"/>
          <w:lang w:val="sr-Cyrl-RS"/>
        </w:rPr>
        <w:t>1.100</w:t>
      </w:r>
      <w:r w:rsidRPr="00266813">
        <w:rPr>
          <w:sz w:val="20"/>
          <w:szCs w:val="20"/>
          <w:lang w:val="sr-Cyrl-CS"/>
        </w:rPr>
        <w:t>.000,00 динара,</w:t>
      </w:r>
    </w:p>
    <w:p w14:paraId="1255D9B5" w14:textId="61DF8296" w:rsidR="00266813" w:rsidRPr="00266813" w:rsidRDefault="00266813" w:rsidP="00266813">
      <w:pPr>
        <w:numPr>
          <w:ilvl w:val="0"/>
          <w:numId w:val="2"/>
        </w:numPr>
        <w:ind w:firstLine="360"/>
        <w:jc w:val="both"/>
        <w:rPr>
          <w:color w:val="000000"/>
          <w:sz w:val="20"/>
          <w:szCs w:val="20"/>
        </w:rPr>
      </w:pPr>
      <w:r w:rsidRPr="00266813">
        <w:rPr>
          <w:color w:val="000000"/>
          <w:sz w:val="20"/>
          <w:szCs w:val="20"/>
          <w:lang w:val="sr-Cyrl-RS"/>
        </w:rPr>
        <w:t xml:space="preserve"> </w:t>
      </w:r>
      <w:r w:rsidRPr="00266813">
        <w:rPr>
          <w:color w:val="000000"/>
          <w:sz w:val="20"/>
          <w:szCs w:val="20"/>
          <w:lang w:val="sr-Cyrl-CS"/>
        </w:rPr>
        <w:t xml:space="preserve">Програм </w:t>
      </w:r>
      <w:r w:rsidRPr="00266813">
        <w:rPr>
          <w:color w:val="000000"/>
          <w:sz w:val="20"/>
          <w:szCs w:val="20"/>
          <w:lang w:val="sr-Latn-RS"/>
        </w:rPr>
        <w:t>0602</w:t>
      </w:r>
      <w:r w:rsidRPr="00266813">
        <w:rPr>
          <w:color w:val="000000"/>
          <w:sz w:val="20"/>
          <w:szCs w:val="20"/>
          <w:lang w:val="sr-Cyrl-CS"/>
        </w:rPr>
        <w:t>-</w:t>
      </w:r>
      <w:proofErr w:type="spellStart"/>
      <w:r w:rsidRPr="00266813">
        <w:rPr>
          <w:color w:val="000000"/>
          <w:sz w:val="20"/>
          <w:szCs w:val="20"/>
          <w:lang w:val="sr-Latn-RS"/>
        </w:rPr>
        <w:t>Oпште</w:t>
      </w:r>
      <w:proofErr w:type="spellEnd"/>
      <w:r w:rsidRPr="00266813">
        <w:rPr>
          <w:color w:val="000000"/>
          <w:sz w:val="20"/>
          <w:szCs w:val="20"/>
          <w:lang w:val="sr-Latn-RS"/>
        </w:rPr>
        <w:t xml:space="preserve"> </w:t>
      </w:r>
      <w:proofErr w:type="spellStart"/>
      <w:r w:rsidRPr="00266813">
        <w:rPr>
          <w:color w:val="000000"/>
          <w:sz w:val="20"/>
          <w:szCs w:val="20"/>
          <w:lang w:val="sr-Latn-RS"/>
        </w:rPr>
        <w:t>услуге</w:t>
      </w:r>
      <w:proofErr w:type="spellEnd"/>
      <w:r w:rsidRPr="00266813">
        <w:rPr>
          <w:color w:val="000000"/>
          <w:sz w:val="20"/>
          <w:szCs w:val="20"/>
          <w:lang w:val="sr-Latn-RS"/>
        </w:rPr>
        <w:t xml:space="preserve"> </w:t>
      </w:r>
      <w:proofErr w:type="spellStart"/>
      <w:r w:rsidRPr="00266813">
        <w:rPr>
          <w:color w:val="000000"/>
          <w:sz w:val="20"/>
          <w:szCs w:val="20"/>
          <w:lang w:val="sr-Latn-RS"/>
        </w:rPr>
        <w:t>локалне</w:t>
      </w:r>
      <w:proofErr w:type="spellEnd"/>
      <w:r w:rsidRPr="00266813">
        <w:rPr>
          <w:color w:val="000000"/>
          <w:sz w:val="20"/>
          <w:szCs w:val="20"/>
          <w:lang w:val="sr-Latn-RS"/>
        </w:rPr>
        <w:t xml:space="preserve"> </w:t>
      </w:r>
      <w:proofErr w:type="spellStart"/>
      <w:r w:rsidRPr="00266813">
        <w:rPr>
          <w:color w:val="000000"/>
          <w:sz w:val="20"/>
          <w:szCs w:val="20"/>
          <w:lang w:val="sr-Latn-RS"/>
        </w:rPr>
        <w:t>самоуправе</w:t>
      </w:r>
      <w:proofErr w:type="spellEnd"/>
      <w:r w:rsidRPr="00266813">
        <w:rPr>
          <w:color w:val="000000"/>
          <w:sz w:val="20"/>
          <w:szCs w:val="20"/>
          <w:lang w:val="sr-Cyrl-CS"/>
        </w:rPr>
        <w:t xml:space="preserve">, Програмска активност:0602-0001-Функционисање локалне самоуправе и градских општина, позиција 51/0, функција 130-Опште услуге, </w:t>
      </w:r>
      <w:proofErr w:type="spellStart"/>
      <w:r w:rsidRPr="00266813">
        <w:rPr>
          <w:color w:val="000000"/>
          <w:sz w:val="20"/>
          <w:szCs w:val="20"/>
          <w:lang w:val="sr-Cyrl-CS"/>
        </w:rPr>
        <w:t>апропријација</w:t>
      </w:r>
      <w:proofErr w:type="spellEnd"/>
      <w:r w:rsidRPr="00266813">
        <w:rPr>
          <w:color w:val="000000"/>
          <w:sz w:val="20"/>
          <w:szCs w:val="20"/>
          <w:lang w:val="sr-Cyrl-CS"/>
        </w:rPr>
        <w:t xml:space="preserve"> економска класификација 511-Зграде и грађевински објекти, у износу </w:t>
      </w:r>
      <w:r w:rsidRPr="00266813">
        <w:rPr>
          <w:color w:val="000000"/>
          <w:sz w:val="20"/>
          <w:szCs w:val="20"/>
          <w:lang w:val="sr-Cyrl-RS"/>
        </w:rPr>
        <w:t>5.900</w:t>
      </w:r>
      <w:r w:rsidRPr="00266813">
        <w:rPr>
          <w:color w:val="000000"/>
          <w:sz w:val="20"/>
          <w:szCs w:val="20"/>
          <w:lang w:val="sr-Cyrl-CS"/>
        </w:rPr>
        <w:t>.000,00 динара</w:t>
      </w:r>
    </w:p>
    <w:p w14:paraId="56A192FA" w14:textId="77777777" w:rsidR="00266813" w:rsidRPr="00266813" w:rsidRDefault="00266813" w:rsidP="00266813">
      <w:pPr>
        <w:numPr>
          <w:ilvl w:val="0"/>
          <w:numId w:val="2"/>
        </w:numPr>
        <w:ind w:firstLine="360"/>
        <w:jc w:val="both"/>
        <w:rPr>
          <w:color w:val="000000"/>
          <w:sz w:val="20"/>
          <w:szCs w:val="20"/>
        </w:rPr>
      </w:pPr>
    </w:p>
    <w:p w14:paraId="119538ED" w14:textId="77777777" w:rsidR="00266813" w:rsidRPr="00266813" w:rsidRDefault="00266813" w:rsidP="00266813">
      <w:pPr>
        <w:ind w:left="720" w:firstLine="360"/>
        <w:jc w:val="both"/>
        <w:rPr>
          <w:sz w:val="20"/>
          <w:szCs w:val="20"/>
          <w:lang w:val="sr-Cyrl-CS"/>
        </w:rPr>
      </w:pPr>
      <w:r w:rsidRPr="00266813">
        <w:rPr>
          <w:sz w:val="20"/>
          <w:szCs w:val="20"/>
          <w:lang w:val="sr-Cyrl-CS"/>
        </w:rPr>
        <w:t xml:space="preserve">Средства у укупном износу </w:t>
      </w:r>
      <w:r w:rsidRPr="00266813">
        <w:rPr>
          <w:sz w:val="20"/>
          <w:szCs w:val="20"/>
          <w:lang w:val="sr-Cyrl-RS"/>
        </w:rPr>
        <w:t>7.000</w:t>
      </w:r>
      <w:r w:rsidRPr="00266813">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266813">
        <w:rPr>
          <w:sz w:val="20"/>
          <w:szCs w:val="20"/>
          <w:lang w:val="sr-Cyrl-CS"/>
        </w:rPr>
        <w:t>некласификоване</w:t>
      </w:r>
      <w:proofErr w:type="spellEnd"/>
      <w:r w:rsidRPr="00266813">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266813">
        <w:rPr>
          <w:sz w:val="20"/>
          <w:szCs w:val="20"/>
          <w:lang w:val="sr-Latn-RS"/>
        </w:rPr>
        <w:t>Општинској</w:t>
      </w:r>
      <w:proofErr w:type="spellEnd"/>
      <w:r w:rsidRPr="00266813">
        <w:rPr>
          <w:sz w:val="20"/>
          <w:szCs w:val="20"/>
          <w:lang w:val="sr-Latn-RS"/>
        </w:rPr>
        <w:t xml:space="preserve"> </w:t>
      </w:r>
      <w:proofErr w:type="spellStart"/>
      <w:r w:rsidRPr="00266813">
        <w:rPr>
          <w:sz w:val="20"/>
          <w:szCs w:val="20"/>
          <w:lang w:val="sr-Latn-RS"/>
        </w:rPr>
        <w:t>управи</w:t>
      </w:r>
      <w:proofErr w:type="spellEnd"/>
      <w:r w:rsidRPr="00266813">
        <w:rPr>
          <w:sz w:val="20"/>
          <w:szCs w:val="20"/>
          <w:lang w:val="sr-Cyrl-CS"/>
        </w:rPr>
        <w:t xml:space="preserve"> за ради обезбеђења недостајућих средстава за плаћање у складу са Закључком Штаба за ванредне ситуације број:217-28/2021-01 од 04.  06. 2021. године.</w:t>
      </w:r>
    </w:p>
    <w:p w14:paraId="63BF49AC" w14:textId="77777777" w:rsidR="00266813" w:rsidRPr="00266813" w:rsidRDefault="00266813" w:rsidP="00266813">
      <w:pPr>
        <w:numPr>
          <w:ilvl w:val="0"/>
          <w:numId w:val="1"/>
        </w:numPr>
        <w:spacing w:before="100" w:beforeAutospacing="1" w:after="100" w:afterAutospacing="1"/>
        <w:ind w:left="708" w:firstLine="60"/>
        <w:jc w:val="both"/>
        <w:rPr>
          <w:sz w:val="20"/>
          <w:szCs w:val="20"/>
        </w:rPr>
      </w:pPr>
      <w:r w:rsidRPr="00266813">
        <w:rPr>
          <w:sz w:val="20"/>
          <w:szCs w:val="20"/>
          <w:lang w:val="sr-Cyrl-CS"/>
        </w:rPr>
        <w:t>Средства из тачке 1. овог решења</w:t>
      </w:r>
      <w:r w:rsidRPr="00266813">
        <w:rPr>
          <w:sz w:val="20"/>
          <w:szCs w:val="20"/>
          <w:lang w:val="sr-Latn-RS"/>
        </w:rPr>
        <w:t xml:space="preserve"> у </w:t>
      </w:r>
      <w:proofErr w:type="spellStart"/>
      <w:r w:rsidRPr="00266813">
        <w:rPr>
          <w:sz w:val="20"/>
          <w:szCs w:val="20"/>
          <w:lang w:val="sr-Latn-RS"/>
        </w:rPr>
        <w:t>износу</w:t>
      </w:r>
      <w:proofErr w:type="spellEnd"/>
      <w:r w:rsidRPr="00266813">
        <w:rPr>
          <w:sz w:val="20"/>
          <w:szCs w:val="20"/>
          <w:lang w:val="sr-Latn-RS"/>
        </w:rPr>
        <w:t xml:space="preserve"> </w:t>
      </w:r>
      <w:r w:rsidRPr="00266813">
        <w:rPr>
          <w:sz w:val="20"/>
          <w:szCs w:val="20"/>
          <w:lang w:val="sr-Cyrl-RS"/>
        </w:rPr>
        <w:t>7.000.000</w:t>
      </w:r>
      <w:r w:rsidRPr="00266813">
        <w:rPr>
          <w:sz w:val="20"/>
          <w:szCs w:val="20"/>
          <w:lang w:val="sr-Latn-RS"/>
        </w:rPr>
        <w:t xml:space="preserve">,00 </w:t>
      </w:r>
      <w:proofErr w:type="spellStart"/>
      <w:r w:rsidRPr="00266813">
        <w:rPr>
          <w:sz w:val="20"/>
          <w:szCs w:val="20"/>
          <w:lang w:val="sr-Latn-RS"/>
        </w:rPr>
        <w:t>динара</w:t>
      </w:r>
      <w:proofErr w:type="spellEnd"/>
      <w:r w:rsidRPr="00266813">
        <w:rPr>
          <w:sz w:val="20"/>
          <w:szCs w:val="20"/>
          <w:lang w:val="sr-Cyrl-CS"/>
        </w:rPr>
        <w:t xml:space="preserve"> распоређују се у оквиру р</w:t>
      </w:r>
      <w:r w:rsidRPr="00266813">
        <w:rPr>
          <w:sz w:val="20"/>
          <w:szCs w:val="20"/>
          <w:lang w:val="sr-Latn-RS"/>
        </w:rPr>
        <w:t>a</w:t>
      </w:r>
      <w:r w:rsidRPr="00266813">
        <w:rPr>
          <w:sz w:val="20"/>
          <w:szCs w:val="20"/>
          <w:lang w:val="sr-Cyrl-CS"/>
        </w:rPr>
        <w:t xml:space="preserve">здела 4. – Општинска управа, Програм </w:t>
      </w:r>
      <w:r w:rsidRPr="00266813">
        <w:rPr>
          <w:sz w:val="20"/>
          <w:szCs w:val="20"/>
          <w:lang w:val="sr-Cyrl-RS"/>
        </w:rPr>
        <w:t>0701</w:t>
      </w:r>
      <w:r w:rsidRPr="00266813">
        <w:rPr>
          <w:sz w:val="20"/>
          <w:szCs w:val="20"/>
          <w:lang w:val="sr-Cyrl-CS"/>
        </w:rPr>
        <w:t xml:space="preserve">: </w:t>
      </w:r>
      <w:r w:rsidRPr="00266813">
        <w:rPr>
          <w:sz w:val="20"/>
          <w:szCs w:val="20"/>
          <w:lang w:val="sr-Cyrl-RS"/>
        </w:rPr>
        <w:t xml:space="preserve">Организација саобраћаја и саобраћајна инфраструктура, </w:t>
      </w:r>
      <w:r w:rsidRPr="00266813">
        <w:rPr>
          <w:sz w:val="20"/>
          <w:szCs w:val="20"/>
          <w:lang w:val="sr-Cyrl-CS"/>
        </w:rPr>
        <w:t xml:space="preserve">Програмска активност: 0701-0002-Управљање и одржавање саобраћајне инфраструктуре, позиција 73/0, функција 451 – Друмски саобраћај , економска класификација 425 – Текуће поправке и одржавање (конто намене 425100 - Текуће поправке и одржавање зграда и објеката) </w:t>
      </w:r>
    </w:p>
    <w:p w14:paraId="3C7A2E2A" w14:textId="77777777" w:rsidR="00266813" w:rsidRPr="00266813" w:rsidRDefault="00266813" w:rsidP="00266813">
      <w:pPr>
        <w:numPr>
          <w:ilvl w:val="0"/>
          <w:numId w:val="1"/>
        </w:numPr>
        <w:jc w:val="both"/>
        <w:rPr>
          <w:sz w:val="20"/>
          <w:szCs w:val="20"/>
        </w:rPr>
      </w:pPr>
      <w:r w:rsidRPr="00266813">
        <w:rPr>
          <w:sz w:val="20"/>
          <w:szCs w:val="20"/>
        </w:rPr>
        <w:t xml:space="preserve">O </w:t>
      </w:r>
      <w:r w:rsidRPr="00266813">
        <w:rPr>
          <w:sz w:val="20"/>
          <w:szCs w:val="20"/>
          <w:lang w:val="sr-Cyrl-CS"/>
        </w:rPr>
        <w:t>реализацији овог решења стараће се Општинска управа - одељење за буџет и финансије.</w:t>
      </w:r>
    </w:p>
    <w:p w14:paraId="4BABF124" w14:textId="6690D43F" w:rsidR="00266813" w:rsidRDefault="00266813" w:rsidP="00266813">
      <w:pPr>
        <w:numPr>
          <w:ilvl w:val="0"/>
          <w:numId w:val="1"/>
        </w:numPr>
        <w:jc w:val="both"/>
        <w:rPr>
          <w:sz w:val="20"/>
          <w:szCs w:val="20"/>
        </w:rPr>
      </w:pPr>
      <w:r w:rsidRPr="00266813">
        <w:rPr>
          <w:sz w:val="20"/>
          <w:szCs w:val="20"/>
        </w:rPr>
        <w:t>O</w:t>
      </w:r>
      <w:r w:rsidRPr="00266813">
        <w:rPr>
          <w:sz w:val="20"/>
          <w:szCs w:val="20"/>
          <w:lang w:val="sr-Cyrl-CS"/>
        </w:rPr>
        <w:t>во решење биће објављено у «Службеном листу општине Ивањица»</w:t>
      </w:r>
      <w:r w:rsidRPr="00266813">
        <w:rPr>
          <w:sz w:val="20"/>
          <w:szCs w:val="20"/>
        </w:rPr>
        <w:t>.</w:t>
      </w:r>
    </w:p>
    <w:p w14:paraId="5D2B516C" w14:textId="77777777" w:rsidR="00266813" w:rsidRPr="00266813" w:rsidRDefault="00266813" w:rsidP="00266813">
      <w:pPr>
        <w:numPr>
          <w:ilvl w:val="0"/>
          <w:numId w:val="1"/>
        </w:numPr>
        <w:jc w:val="both"/>
        <w:rPr>
          <w:sz w:val="20"/>
          <w:szCs w:val="20"/>
        </w:rPr>
      </w:pPr>
    </w:p>
    <w:p w14:paraId="570D164D" w14:textId="31F7B880" w:rsidR="00266813" w:rsidRPr="00266813" w:rsidRDefault="00266813" w:rsidP="00266813">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lang w:val="sr-Cyrl-CS"/>
        </w:rPr>
        <w:t xml:space="preserve"> ПРЕДСЕДНИК ОПШТИНЕ</w:t>
      </w:r>
    </w:p>
    <w:p w14:paraId="7F692CC8" w14:textId="7836C629" w:rsidR="00266813" w:rsidRPr="00266813" w:rsidRDefault="00266813" w:rsidP="00266813">
      <w:pPr>
        <w:tabs>
          <w:tab w:val="left" w:pos="3060"/>
        </w:tabs>
        <w:rPr>
          <w:sz w:val="20"/>
          <w:szCs w:val="20"/>
          <w:lang w:val="sr-Cyrl-R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lang w:val="sr-Cyrl-CS"/>
        </w:rPr>
        <w:t xml:space="preserve"> </w:t>
      </w:r>
      <w:r w:rsidRPr="00266813">
        <w:rPr>
          <w:sz w:val="20"/>
          <w:szCs w:val="20"/>
        </w:rPr>
        <w:t xml:space="preserve"> </w:t>
      </w:r>
      <w:r w:rsidRPr="00266813">
        <w:rPr>
          <w:sz w:val="20"/>
          <w:szCs w:val="20"/>
          <w:lang w:val="sr-Latn-RS"/>
        </w:rPr>
        <w:t>Mo</w:t>
      </w:r>
      <w:proofErr w:type="spellStart"/>
      <w:r w:rsidRPr="00266813">
        <w:rPr>
          <w:sz w:val="20"/>
          <w:szCs w:val="20"/>
          <w:lang w:val="sr-Cyrl-RS"/>
        </w:rPr>
        <w:t>мчило</w:t>
      </w:r>
      <w:proofErr w:type="spellEnd"/>
      <w:r w:rsidRPr="00266813">
        <w:rPr>
          <w:sz w:val="20"/>
          <w:szCs w:val="20"/>
          <w:lang w:val="sr-Cyrl-RS"/>
        </w:rPr>
        <w:t xml:space="preserve"> Митровић</w:t>
      </w:r>
    </w:p>
    <w:p w14:paraId="5C9B39D3" w14:textId="77777777" w:rsidR="00266813" w:rsidRPr="00266813" w:rsidRDefault="00266813" w:rsidP="00266813">
      <w:pPr>
        <w:tabs>
          <w:tab w:val="left" w:pos="3060"/>
        </w:tabs>
        <w:rPr>
          <w:sz w:val="20"/>
          <w:szCs w:val="20"/>
          <w:lang w:val="sr-Cyrl-RS"/>
        </w:rPr>
      </w:pPr>
    </w:p>
    <w:p w14:paraId="6B95E630" w14:textId="77777777" w:rsidR="00266813" w:rsidRPr="00266813" w:rsidRDefault="00266813" w:rsidP="00266813">
      <w:pPr>
        <w:tabs>
          <w:tab w:val="left" w:pos="3060"/>
        </w:tabs>
        <w:jc w:val="center"/>
        <w:rPr>
          <w:b/>
          <w:sz w:val="20"/>
          <w:szCs w:val="20"/>
          <w:lang w:val="sr-Cyrl-CS"/>
        </w:rPr>
      </w:pPr>
      <w:r w:rsidRPr="00266813">
        <w:rPr>
          <w:b/>
          <w:sz w:val="20"/>
          <w:szCs w:val="20"/>
          <w:lang w:val="sr-Cyrl-CS"/>
        </w:rPr>
        <w:t>О Б Р А З Л О Ж Е Њ Е</w:t>
      </w:r>
    </w:p>
    <w:p w14:paraId="70ACC209" w14:textId="77777777" w:rsidR="00266813" w:rsidRPr="00266813" w:rsidRDefault="00266813" w:rsidP="00266813">
      <w:pPr>
        <w:rPr>
          <w:sz w:val="20"/>
          <w:szCs w:val="20"/>
          <w:lang w:val="sr-Cyrl-CS"/>
        </w:rPr>
      </w:pPr>
    </w:p>
    <w:p w14:paraId="2E9CC430" w14:textId="77777777" w:rsidR="00266813" w:rsidRPr="00266813" w:rsidRDefault="00266813" w:rsidP="00266813">
      <w:pPr>
        <w:tabs>
          <w:tab w:val="left" w:pos="567"/>
        </w:tabs>
        <w:jc w:val="both"/>
        <w:rPr>
          <w:sz w:val="20"/>
          <w:szCs w:val="20"/>
          <w:lang w:val="sr-Cyrl-CS"/>
        </w:rPr>
      </w:pPr>
      <w:r w:rsidRPr="00266813">
        <w:rPr>
          <w:sz w:val="20"/>
          <w:szCs w:val="20"/>
          <w:lang w:val="sr-Cyrl-CS"/>
        </w:rPr>
        <w:tab/>
        <w:t xml:space="preserve">Чланом 69. Став 4. </w:t>
      </w:r>
      <w:r w:rsidRPr="00266813">
        <w:rPr>
          <w:sz w:val="20"/>
          <w:szCs w:val="20"/>
          <w:lang w:val="sr-Cyrl-RS"/>
        </w:rPr>
        <w:t>Закона о буџетском систему</w:t>
      </w:r>
      <w:r w:rsidRPr="00266813">
        <w:rPr>
          <w:sz w:val="20"/>
          <w:szCs w:val="20"/>
          <w:lang w:val="sr-Cyrl-CS"/>
        </w:rPr>
        <w:t>(«Службени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93/2012,62/2013-исправка,108/2013, 142/2014, 103/15, 99/2016, 113/2017, 95/2018, 31/2019 72/2019 и 149/2020</w:t>
      </w:r>
      <w:r w:rsidRPr="00266813">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7B446A0D" w14:textId="77777777" w:rsidR="00266813" w:rsidRPr="00266813" w:rsidRDefault="00266813" w:rsidP="00266813">
      <w:pPr>
        <w:tabs>
          <w:tab w:val="left" w:pos="567"/>
        </w:tabs>
        <w:jc w:val="both"/>
        <w:rPr>
          <w:sz w:val="20"/>
          <w:szCs w:val="20"/>
          <w:lang w:val="sr-Cyrl-CS"/>
        </w:rPr>
      </w:pPr>
      <w:r w:rsidRPr="00266813">
        <w:rPr>
          <w:sz w:val="20"/>
          <w:szCs w:val="20"/>
          <w:lang w:val="sr-Cyrl-CS"/>
        </w:rPr>
        <w:tab/>
        <w:t>Такође чланом 61. став 12.</w:t>
      </w:r>
      <w:r w:rsidRPr="00266813">
        <w:rPr>
          <w:sz w:val="20"/>
          <w:szCs w:val="20"/>
          <w:lang w:val="sr-Cyrl-RS"/>
        </w:rPr>
        <w:t xml:space="preserve"> Закона о буџетском систему</w:t>
      </w:r>
      <w:r w:rsidRPr="00266813">
        <w:rPr>
          <w:sz w:val="20"/>
          <w:szCs w:val="20"/>
          <w:lang w:val="sr-Cyrl-CS"/>
        </w:rPr>
        <w:t>(«Службени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93/2012,62/2013-исправка,108/2013, 142/2014, 103/15,  99/2016, 113/2017, 95/2018, 31/2019, 72/2019 и 149/2020</w:t>
      </w:r>
      <w:r w:rsidRPr="00266813">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266813">
        <w:rPr>
          <w:sz w:val="20"/>
          <w:szCs w:val="20"/>
          <w:lang w:val="sr-Cyrl-CS"/>
        </w:rPr>
        <w:t>апропријације</w:t>
      </w:r>
      <w:proofErr w:type="spellEnd"/>
      <w:r w:rsidRPr="00266813">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266813">
        <w:rPr>
          <w:sz w:val="20"/>
          <w:szCs w:val="20"/>
          <w:lang w:val="sr-Latn-RS"/>
        </w:rPr>
        <w:t>ли</w:t>
      </w:r>
      <w:proofErr w:type="spellEnd"/>
      <w:r w:rsidRPr="00266813">
        <w:rPr>
          <w:sz w:val="20"/>
          <w:szCs w:val="20"/>
          <w:lang w:val="sr-Latn-RS"/>
        </w:rPr>
        <w:t xml:space="preserve"> </w:t>
      </w:r>
      <w:proofErr w:type="spellStart"/>
      <w:r w:rsidRPr="00266813">
        <w:rPr>
          <w:sz w:val="20"/>
          <w:szCs w:val="20"/>
          <w:lang w:val="sr-Latn-RS"/>
        </w:rPr>
        <w:t>за</w:t>
      </w:r>
      <w:proofErr w:type="spellEnd"/>
      <w:r w:rsidRPr="00266813">
        <w:rPr>
          <w:sz w:val="20"/>
          <w:szCs w:val="20"/>
          <w:lang w:val="sr-Latn-RS"/>
        </w:rPr>
        <w:t xml:space="preserve"> </w:t>
      </w:r>
      <w:proofErr w:type="spellStart"/>
      <w:r w:rsidRPr="00266813">
        <w:rPr>
          <w:sz w:val="20"/>
          <w:szCs w:val="20"/>
          <w:lang w:val="sr-Latn-RS"/>
        </w:rPr>
        <w:t>намене</w:t>
      </w:r>
      <w:proofErr w:type="spellEnd"/>
      <w:r w:rsidRPr="00266813">
        <w:rPr>
          <w:sz w:val="20"/>
          <w:szCs w:val="20"/>
          <w:lang w:val="sr-Latn-RS"/>
        </w:rPr>
        <w:t xml:space="preserve"> </w:t>
      </w:r>
      <w:proofErr w:type="spellStart"/>
      <w:r w:rsidRPr="00266813">
        <w:rPr>
          <w:sz w:val="20"/>
          <w:szCs w:val="20"/>
          <w:lang w:val="sr-Latn-RS"/>
        </w:rPr>
        <w:t>за</w:t>
      </w:r>
      <w:proofErr w:type="spellEnd"/>
      <w:r w:rsidRPr="00266813">
        <w:rPr>
          <w:sz w:val="20"/>
          <w:szCs w:val="20"/>
          <w:lang w:val="sr-Latn-RS"/>
        </w:rPr>
        <w:t xml:space="preserve"> </w:t>
      </w:r>
      <w:proofErr w:type="spellStart"/>
      <w:r w:rsidRPr="00266813">
        <w:rPr>
          <w:sz w:val="20"/>
          <w:szCs w:val="20"/>
          <w:lang w:val="sr-Latn-RS"/>
        </w:rPr>
        <w:t>које</w:t>
      </w:r>
      <w:proofErr w:type="spellEnd"/>
      <w:r w:rsidRPr="00266813">
        <w:rPr>
          <w:sz w:val="20"/>
          <w:szCs w:val="20"/>
          <w:lang w:val="sr-Latn-RS"/>
        </w:rPr>
        <w:t xml:space="preserve"> </w:t>
      </w:r>
      <w:proofErr w:type="spellStart"/>
      <w:r w:rsidRPr="00266813">
        <w:rPr>
          <w:sz w:val="20"/>
          <w:szCs w:val="20"/>
          <w:lang w:val="sr-Latn-RS"/>
        </w:rPr>
        <w:t>нису</w:t>
      </w:r>
      <w:proofErr w:type="spellEnd"/>
      <w:r w:rsidRPr="00266813">
        <w:rPr>
          <w:sz w:val="20"/>
          <w:szCs w:val="20"/>
          <w:lang w:val="sr-Latn-RS"/>
        </w:rPr>
        <w:t xml:space="preserve"> </w:t>
      </w:r>
      <w:proofErr w:type="spellStart"/>
      <w:r w:rsidRPr="00266813">
        <w:rPr>
          <w:sz w:val="20"/>
          <w:szCs w:val="20"/>
          <w:lang w:val="sr-Latn-RS"/>
        </w:rPr>
        <w:t>предвиђена</w:t>
      </w:r>
      <w:proofErr w:type="spellEnd"/>
      <w:r w:rsidRPr="00266813">
        <w:rPr>
          <w:sz w:val="20"/>
          <w:szCs w:val="20"/>
          <w:lang w:val="sr-Latn-RS"/>
        </w:rPr>
        <w:t xml:space="preserve"> </w:t>
      </w:r>
      <w:proofErr w:type="spellStart"/>
      <w:r w:rsidRPr="00266813">
        <w:rPr>
          <w:sz w:val="20"/>
          <w:szCs w:val="20"/>
          <w:lang w:val="sr-Latn-RS"/>
        </w:rPr>
        <w:t>средства</w:t>
      </w:r>
      <w:proofErr w:type="spellEnd"/>
      <w:r w:rsidRPr="00266813">
        <w:rPr>
          <w:sz w:val="20"/>
          <w:szCs w:val="20"/>
          <w:lang w:val="sr-Latn-RS"/>
        </w:rPr>
        <w:t xml:space="preserve"> у </w:t>
      </w:r>
      <w:proofErr w:type="spellStart"/>
      <w:r w:rsidRPr="00266813">
        <w:rPr>
          <w:sz w:val="20"/>
          <w:szCs w:val="20"/>
          <w:lang w:val="sr-Latn-RS"/>
        </w:rPr>
        <w:t>довољном</w:t>
      </w:r>
      <w:proofErr w:type="spellEnd"/>
      <w:r w:rsidRPr="00266813">
        <w:rPr>
          <w:sz w:val="20"/>
          <w:szCs w:val="20"/>
          <w:lang w:val="sr-Latn-RS"/>
        </w:rPr>
        <w:t xml:space="preserve"> </w:t>
      </w:r>
      <w:proofErr w:type="spellStart"/>
      <w:r w:rsidRPr="00266813">
        <w:rPr>
          <w:sz w:val="20"/>
          <w:szCs w:val="20"/>
          <w:lang w:val="sr-Latn-RS"/>
        </w:rPr>
        <w:t>обиму</w:t>
      </w:r>
      <w:proofErr w:type="spellEnd"/>
      <w:r w:rsidRPr="00266813">
        <w:rPr>
          <w:sz w:val="20"/>
          <w:szCs w:val="20"/>
          <w:lang w:val="sr-Latn-RS"/>
        </w:rPr>
        <w:t>.</w:t>
      </w:r>
    </w:p>
    <w:p w14:paraId="0633547D" w14:textId="77777777" w:rsidR="00266813" w:rsidRPr="00266813" w:rsidRDefault="00266813" w:rsidP="00266813">
      <w:pPr>
        <w:tabs>
          <w:tab w:val="left" w:pos="567"/>
        </w:tabs>
        <w:jc w:val="both"/>
        <w:rPr>
          <w:sz w:val="20"/>
          <w:szCs w:val="20"/>
          <w:lang w:val="sr-Cyrl-RS"/>
        </w:rPr>
      </w:pPr>
      <w:r w:rsidRPr="00266813">
        <w:rPr>
          <w:sz w:val="20"/>
          <w:szCs w:val="20"/>
          <w:lang w:val="sr-Cyrl-CS"/>
        </w:rPr>
        <w:tab/>
        <w:t xml:space="preserve">Такође чланом 12 и 13. Одлуке о буџету општине Ивањице за 2021. годину («Службени лист општине Ивањица» број </w:t>
      </w:r>
      <w:r w:rsidRPr="00266813">
        <w:rPr>
          <w:sz w:val="20"/>
          <w:szCs w:val="20"/>
          <w:lang w:val="sr-Latn-RS"/>
        </w:rPr>
        <w:t>1</w:t>
      </w:r>
      <w:r w:rsidRPr="00266813">
        <w:rPr>
          <w:sz w:val="20"/>
          <w:szCs w:val="20"/>
          <w:lang w:val="sr-Cyrl-RS"/>
        </w:rPr>
        <w:t>8</w:t>
      </w:r>
      <w:r w:rsidRPr="00266813">
        <w:rPr>
          <w:sz w:val="20"/>
          <w:szCs w:val="20"/>
          <w:lang w:val="sr-Latn-RS"/>
        </w:rPr>
        <w:t>/20</w:t>
      </w:r>
      <w:r w:rsidRPr="00266813">
        <w:rPr>
          <w:sz w:val="20"/>
          <w:szCs w:val="20"/>
          <w:lang w:val="sr-Cyrl-RS"/>
        </w:rPr>
        <w:t>20 и 5/2021</w:t>
      </w:r>
      <w:r w:rsidRPr="00266813">
        <w:rPr>
          <w:sz w:val="20"/>
          <w:szCs w:val="20"/>
          <w:lang w:val="sr-Cyrl-CS"/>
        </w:rPr>
        <w:t>)</w:t>
      </w:r>
      <w:r w:rsidRPr="00266813">
        <w:rPr>
          <w:sz w:val="20"/>
          <w:szCs w:val="20"/>
        </w:rPr>
        <w:t>,</w:t>
      </w:r>
      <w:r w:rsidRPr="00266813">
        <w:rPr>
          <w:sz w:val="20"/>
          <w:szCs w:val="20"/>
          <w:lang w:val="sr-Cyrl-RS"/>
        </w:rPr>
        <w:t xml:space="preserve"> предвиђено је да Одлуку о промени </w:t>
      </w:r>
      <w:proofErr w:type="spellStart"/>
      <w:r w:rsidRPr="00266813">
        <w:rPr>
          <w:sz w:val="20"/>
          <w:szCs w:val="20"/>
          <w:lang w:val="sr-Cyrl-RS"/>
        </w:rPr>
        <w:t>апропријације</w:t>
      </w:r>
      <w:proofErr w:type="spellEnd"/>
      <w:r w:rsidRPr="00266813">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10F68C5A" w14:textId="0A0A80FE" w:rsidR="00266813" w:rsidRDefault="00266813" w:rsidP="00266813">
      <w:pPr>
        <w:jc w:val="both"/>
        <w:rPr>
          <w:sz w:val="20"/>
          <w:szCs w:val="20"/>
          <w:lang w:val="sr-Cyrl-CS"/>
        </w:rPr>
      </w:pPr>
      <w:r w:rsidRPr="00266813">
        <w:rPr>
          <w:sz w:val="20"/>
          <w:szCs w:val="20"/>
          <w:lang w:val="sr-Cyrl-RS"/>
        </w:rPr>
        <w:tab/>
        <w:t xml:space="preserve">Имајући у виду да у оквиру раздела </w:t>
      </w:r>
      <w:r w:rsidRPr="00266813">
        <w:rPr>
          <w:sz w:val="20"/>
          <w:szCs w:val="20"/>
          <w:lang w:val="sr-Cyrl-CS"/>
        </w:rPr>
        <w:t xml:space="preserve">4. – Општинска управа, Програм </w:t>
      </w:r>
      <w:r w:rsidRPr="00266813">
        <w:rPr>
          <w:sz w:val="20"/>
          <w:szCs w:val="20"/>
          <w:lang w:val="sr-Cyrl-RS"/>
        </w:rPr>
        <w:t>0701</w:t>
      </w:r>
      <w:r w:rsidRPr="00266813">
        <w:rPr>
          <w:sz w:val="20"/>
          <w:szCs w:val="20"/>
          <w:lang w:val="sr-Cyrl-CS"/>
        </w:rPr>
        <w:t xml:space="preserve">: </w:t>
      </w:r>
      <w:r w:rsidRPr="00266813">
        <w:rPr>
          <w:sz w:val="20"/>
          <w:szCs w:val="20"/>
          <w:lang w:val="sr-Cyrl-RS"/>
        </w:rPr>
        <w:t>Организација саобраћаја и саобраћајна инфраструктура,</w:t>
      </w:r>
      <w:r w:rsidRPr="00266813">
        <w:rPr>
          <w:sz w:val="20"/>
          <w:szCs w:val="20"/>
          <w:lang w:val="sr-Cyrl-CS"/>
        </w:rPr>
        <w:t xml:space="preserve"> Програмска активност: 0701-0002-Управљање и одржавање саобраћајне инфраструктуре</w:t>
      </w:r>
      <w:r w:rsidRPr="00266813">
        <w:rPr>
          <w:sz w:val="20"/>
          <w:szCs w:val="20"/>
          <w:lang w:val="sr-Cyrl-RS"/>
        </w:rPr>
        <w:t xml:space="preserve"> </w:t>
      </w:r>
      <w:r w:rsidRPr="00266813">
        <w:rPr>
          <w:sz w:val="20"/>
          <w:szCs w:val="20"/>
          <w:lang w:val="sr-Cyrl-CS"/>
        </w:rPr>
        <w:t>, позиција 73/0, функција 451 – Друмски саобраћај , економска класификација 425 – Текуће поправке и одржавање, нису предвиђена средства  за ове намене, одлучено је као у диспозитиву решења.</w:t>
      </w:r>
    </w:p>
    <w:p w14:paraId="50033357" w14:textId="77777777" w:rsidR="00F708F9" w:rsidRPr="00266813" w:rsidRDefault="00F708F9" w:rsidP="00266813">
      <w:pPr>
        <w:jc w:val="both"/>
        <w:rPr>
          <w:sz w:val="20"/>
          <w:szCs w:val="20"/>
          <w:lang w:val="sr-Cyrl-RS"/>
        </w:rPr>
      </w:pPr>
    </w:p>
    <w:p w14:paraId="07809410" w14:textId="77777777" w:rsidR="00266813" w:rsidRPr="00266813" w:rsidRDefault="00266813" w:rsidP="00266813">
      <w:pPr>
        <w:rPr>
          <w:sz w:val="20"/>
          <w:szCs w:val="20"/>
          <w:lang w:val="sr-Cyrl-CS"/>
        </w:rPr>
      </w:pPr>
      <w:r w:rsidRPr="00266813">
        <w:rPr>
          <w:sz w:val="20"/>
          <w:szCs w:val="20"/>
          <w:lang w:val="sr-Cyrl-CS"/>
        </w:rPr>
        <w:lastRenderedPageBreak/>
        <w:t>Р е п у б л и к а  С р б и ј а</w:t>
      </w:r>
    </w:p>
    <w:p w14:paraId="6ABCDCE9" w14:textId="77777777" w:rsidR="00266813" w:rsidRPr="00266813" w:rsidRDefault="00266813" w:rsidP="00266813">
      <w:pPr>
        <w:rPr>
          <w:sz w:val="20"/>
          <w:szCs w:val="20"/>
          <w:lang w:val="sr-Cyrl-CS"/>
        </w:rPr>
      </w:pPr>
      <w:r w:rsidRPr="00266813">
        <w:rPr>
          <w:sz w:val="20"/>
          <w:szCs w:val="20"/>
          <w:lang w:val="sr-Cyrl-CS"/>
        </w:rPr>
        <w:t>ОПШТИНА ИВАЊИЦА</w:t>
      </w:r>
    </w:p>
    <w:p w14:paraId="6A73D233" w14:textId="77777777" w:rsidR="00266813" w:rsidRPr="00266813" w:rsidRDefault="00266813" w:rsidP="00266813">
      <w:pPr>
        <w:rPr>
          <w:sz w:val="20"/>
          <w:szCs w:val="20"/>
          <w:lang w:val="sr-Cyrl-CS"/>
        </w:rPr>
      </w:pPr>
      <w:r w:rsidRPr="00266813">
        <w:rPr>
          <w:sz w:val="20"/>
          <w:szCs w:val="20"/>
          <w:lang w:val="sr-Cyrl-CS"/>
        </w:rPr>
        <w:t>ПРЕДСЕДНИК ОПШТИНЕ</w:t>
      </w:r>
    </w:p>
    <w:p w14:paraId="7853DC85" w14:textId="77777777" w:rsidR="00266813" w:rsidRPr="00266813" w:rsidRDefault="00266813" w:rsidP="00266813">
      <w:pPr>
        <w:rPr>
          <w:sz w:val="20"/>
          <w:szCs w:val="20"/>
          <w:lang w:val="sr-Cyrl-CS"/>
        </w:rPr>
      </w:pPr>
      <w:r w:rsidRPr="00266813">
        <w:rPr>
          <w:sz w:val="20"/>
          <w:szCs w:val="20"/>
        </w:rPr>
        <w:t>Broj:400-</w:t>
      </w:r>
      <w:r w:rsidRPr="00266813">
        <w:rPr>
          <w:sz w:val="20"/>
          <w:szCs w:val="20"/>
          <w:lang w:val="sr-Latn-RS"/>
        </w:rPr>
        <w:t>7</w:t>
      </w:r>
      <w:r w:rsidRPr="00266813">
        <w:rPr>
          <w:sz w:val="20"/>
          <w:szCs w:val="20"/>
        </w:rPr>
        <w:t>-</w:t>
      </w:r>
      <w:r w:rsidRPr="00266813">
        <w:rPr>
          <w:sz w:val="20"/>
          <w:szCs w:val="20"/>
          <w:lang w:val="sr-Latn-RS"/>
        </w:rPr>
        <w:t>11</w:t>
      </w:r>
      <w:r w:rsidRPr="00266813">
        <w:rPr>
          <w:sz w:val="20"/>
          <w:szCs w:val="20"/>
        </w:rPr>
        <w:t>/</w:t>
      </w:r>
      <w:r w:rsidRPr="00266813">
        <w:rPr>
          <w:sz w:val="20"/>
          <w:szCs w:val="20"/>
          <w:lang w:val="sr-Latn-RS"/>
        </w:rPr>
        <w:t>2021</w:t>
      </w:r>
      <w:r w:rsidRPr="00266813">
        <w:rPr>
          <w:sz w:val="20"/>
          <w:szCs w:val="20"/>
          <w:lang w:val="sr-Cyrl-CS"/>
        </w:rPr>
        <w:t>-01</w:t>
      </w:r>
    </w:p>
    <w:p w14:paraId="443FCD08" w14:textId="77777777" w:rsidR="00266813" w:rsidRPr="00266813" w:rsidRDefault="00266813" w:rsidP="00266813">
      <w:pPr>
        <w:rPr>
          <w:sz w:val="20"/>
          <w:szCs w:val="20"/>
          <w:lang w:val="sr-Cyrl-CS"/>
        </w:rPr>
      </w:pPr>
      <w:r w:rsidRPr="00266813">
        <w:rPr>
          <w:sz w:val="20"/>
          <w:szCs w:val="20"/>
        </w:rPr>
        <w:t xml:space="preserve">11. </w:t>
      </w:r>
      <w:r w:rsidRPr="00266813">
        <w:rPr>
          <w:sz w:val="20"/>
          <w:szCs w:val="20"/>
          <w:lang w:val="sr-Latn-RS"/>
        </w:rPr>
        <w:t>06</w:t>
      </w:r>
      <w:r w:rsidRPr="00266813">
        <w:rPr>
          <w:sz w:val="20"/>
          <w:szCs w:val="20"/>
        </w:rPr>
        <w:t>.</w:t>
      </w:r>
      <w:r w:rsidRPr="00266813">
        <w:rPr>
          <w:sz w:val="20"/>
          <w:szCs w:val="20"/>
          <w:lang w:val="sr-Cyrl-RS"/>
        </w:rPr>
        <w:t xml:space="preserve"> </w:t>
      </w:r>
      <w:r w:rsidRPr="00266813">
        <w:rPr>
          <w:sz w:val="20"/>
          <w:szCs w:val="20"/>
        </w:rPr>
        <w:t>20</w:t>
      </w:r>
      <w:r w:rsidRPr="00266813">
        <w:rPr>
          <w:sz w:val="20"/>
          <w:szCs w:val="20"/>
          <w:lang w:val="sr-Latn-RS"/>
        </w:rPr>
        <w:t>21</w:t>
      </w:r>
      <w:r w:rsidRPr="00266813">
        <w:rPr>
          <w:sz w:val="20"/>
          <w:szCs w:val="20"/>
        </w:rPr>
        <w:t xml:space="preserve">. </w:t>
      </w:r>
      <w:r w:rsidRPr="00266813">
        <w:rPr>
          <w:sz w:val="20"/>
          <w:szCs w:val="20"/>
          <w:lang w:val="sr-Cyrl-CS"/>
        </w:rPr>
        <w:t>године</w:t>
      </w:r>
    </w:p>
    <w:p w14:paraId="5EA98957" w14:textId="77777777" w:rsidR="00266813" w:rsidRPr="00266813" w:rsidRDefault="00266813" w:rsidP="00266813">
      <w:pPr>
        <w:rPr>
          <w:sz w:val="20"/>
          <w:szCs w:val="20"/>
          <w:lang w:val="sr-Cyrl-RS"/>
        </w:rPr>
      </w:pPr>
      <w:proofErr w:type="spellStart"/>
      <w:r w:rsidRPr="00266813">
        <w:rPr>
          <w:sz w:val="20"/>
          <w:szCs w:val="20"/>
        </w:rPr>
        <w:t>Ивањица</w:t>
      </w:r>
      <w:proofErr w:type="spellEnd"/>
    </w:p>
    <w:p w14:paraId="2906BBDA" w14:textId="77777777" w:rsidR="00266813" w:rsidRPr="00266813" w:rsidRDefault="00266813" w:rsidP="00266813">
      <w:pPr>
        <w:rPr>
          <w:sz w:val="20"/>
          <w:szCs w:val="20"/>
        </w:rPr>
      </w:pPr>
    </w:p>
    <w:p w14:paraId="02616D98" w14:textId="77777777" w:rsidR="00266813" w:rsidRPr="00266813" w:rsidRDefault="00266813" w:rsidP="00266813">
      <w:pPr>
        <w:jc w:val="both"/>
        <w:rPr>
          <w:sz w:val="20"/>
          <w:szCs w:val="20"/>
        </w:rPr>
      </w:pPr>
      <w:r w:rsidRPr="00266813">
        <w:rPr>
          <w:sz w:val="20"/>
          <w:szCs w:val="20"/>
          <w:lang w:val="sr-Cyrl-CS"/>
        </w:rPr>
        <w:t>На основу члана  69. Став 4. Закона о буџетском систему («Службени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93/2012,62/2013-исправка</w:t>
      </w:r>
      <w:r w:rsidRPr="00266813">
        <w:rPr>
          <w:sz w:val="20"/>
          <w:szCs w:val="20"/>
          <w:lang w:val="sr-Latn-RS"/>
        </w:rPr>
        <w:t>,</w:t>
      </w:r>
      <w:r w:rsidRPr="00266813">
        <w:rPr>
          <w:sz w:val="20"/>
          <w:szCs w:val="20"/>
          <w:lang w:val="sr-Cyrl-RS"/>
        </w:rPr>
        <w:t xml:space="preserve"> 108/2013</w:t>
      </w:r>
      <w:r w:rsidRPr="00266813">
        <w:rPr>
          <w:sz w:val="20"/>
          <w:szCs w:val="20"/>
          <w:lang w:val="sr-Latn-RS"/>
        </w:rPr>
        <w:t>,</w:t>
      </w:r>
      <w:r w:rsidRPr="00266813">
        <w:rPr>
          <w:sz w:val="20"/>
          <w:szCs w:val="20"/>
          <w:lang w:val="sr-Cyrl-RS"/>
        </w:rPr>
        <w:t xml:space="preserve"> 142/2014</w:t>
      </w:r>
      <w:r w:rsidRPr="00266813">
        <w:rPr>
          <w:sz w:val="20"/>
          <w:szCs w:val="20"/>
          <w:lang w:val="sr-Latn-RS"/>
        </w:rPr>
        <w:t xml:space="preserve">, 68/2015-други </w:t>
      </w:r>
      <w:proofErr w:type="spellStart"/>
      <w:r w:rsidRPr="00266813">
        <w:rPr>
          <w:sz w:val="20"/>
          <w:szCs w:val="20"/>
          <w:lang w:val="sr-Latn-RS"/>
        </w:rPr>
        <w:t>закон</w:t>
      </w:r>
      <w:proofErr w:type="spellEnd"/>
      <w:r w:rsidRPr="00266813">
        <w:rPr>
          <w:sz w:val="20"/>
          <w:szCs w:val="20"/>
          <w:lang w:val="sr-Latn-RS"/>
        </w:rPr>
        <w:t>, 103/2015, 99/2016,</w:t>
      </w:r>
      <w:r w:rsidRPr="00266813">
        <w:rPr>
          <w:sz w:val="20"/>
          <w:szCs w:val="20"/>
          <w:lang w:val="sr-Cyrl-RS"/>
        </w:rPr>
        <w:t xml:space="preserve"> 113/2017</w:t>
      </w:r>
      <w:r w:rsidRPr="00266813">
        <w:rPr>
          <w:sz w:val="20"/>
          <w:szCs w:val="20"/>
          <w:lang w:val="sr-Latn-RS"/>
        </w:rPr>
        <w:t>,</w:t>
      </w:r>
      <w:r w:rsidRPr="00266813">
        <w:rPr>
          <w:sz w:val="20"/>
          <w:szCs w:val="20"/>
          <w:lang w:val="sr-Cyrl-RS"/>
        </w:rPr>
        <w:t xml:space="preserve"> 95/2018</w:t>
      </w:r>
      <w:r w:rsidRPr="00266813">
        <w:rPr>
          <w:sz w:val="20"/>
          <w:szCs w:val="20"/>
          <w:lang w:val="sr-Latn-RS"/>
        </w:rPr>
        <w:t>,</w:t>
      </w:r>
      <w:r w:rsidRPr="00266813">
        <w:rPr>
          <w:sz w:val="20"/>
          <w:szCs w:val="20"/>
          <w:lang w:val="sr-Cyrl-RS"/>
        </w:rPr>
        <w:t xml:space="preserve"> 31/2019</w:t>
      </w:r>
      <w:r w:rsidRPr="00266813">
        <w:rPr>
          <w:sz w:val="20"/>
          <w:szCs w:val="20"/>
          <w:lang w:val="sr-Latn-RS"/>
        </w:rPr>
        <w:t>, 72/2019</w:t>
      </w:r>
      <w:r w:rsidRPr="00266813">
        <w:rPr>
          <w:sz w:val="20"/>
          <w:szCs w:val="20"/>
          <w:lang w:val="sr-Cyrl-RS"/>
        </w:rPr>
        <w:t xml:space="preserve"> и 149/202</w:t>
      </w:r>
      <w:r w:rsidRPr="00266813">
        <w:rPr>
          <w:sz w:val="20"/>
          <w:szCs w:val="20"/>
          <w:lang w:val="sr-Latn-RS"/>
        </w:rPr>
        <w:t>0</w:t>
      </w:r>
      <w:r w:rsidRPr="00266813">
        <w:rPr>
          <w:sz w:val="20"/>
          <w:szCs w:val="20"/>
          <w:lang w:val="sr-Cyrl-CS"/>
        </w:rPr>
        <w:t xml:space="preserve">) и члана 13. Одлуке о буџету општине Ивањица за 2021. годину («Службени лист општине Ивањица» број </w:t>
      </w:r>
      <w:r w:rsidRPr="00266813">
        <w:rPr>
          <w:sz w:val="20"/>
          <w:szCs w:val="20"/>
          <w:lang w:val="sr-Latn-RS"/>
        </w:rPr>
        <w:t>1</w:t>
      </w:r>
      <w:r w:rsidRPr="00266813">
        <w:rPr>
          <w:sz w:val="20"/>
          <w:szCs w:val="20"/>
          <w:lang w:val="sr-Cyrl-RS"/>
        </w:rPr>
        <w:t>8/2020</w:t>
      </w:r>
      <w:r w:rsidRPr="00266813">
        <w:rPr>
          <w:sz w:val="20"/>
          <w:szCs w:val="20"/>
          <w:lang w:val="sr-Latn-RS"/>
        </w:rPr>
        <w:t xml:space="preserve"> и 5/2021</w:t>
      </w:r>
      <w:r w:rsidRPr="00266813">
        <w:rPr>
          <w:sz w:val="20"/>
          <w:szCs w:val="20"/>
          <w:lang w:val="sr-Cyrl-CS"/>
        </w:rPr>
        <w:t>)</w:t>
      </w:r>
      <w:r w:rsidRPr="00266813">
        <w:rPr>
          <w:sz w:val="20"/>
          <w:szCs w:val="20"/>
        </w:rPr>
        <w:t xml:space="preserve">, </w:t>
      </w:r>
      <w:r w:rsidRPr="00266813">
        <w:rPr>
          <w:sz w:val="20"/>
          <w:szCs w:val="20"/>
          <w:lang w:val="sr-Cyrl-CS"/>
        </w:rPr>
        <w:t xml:space="preserve">Председник општине Ивањица на предлог </w:t>
      </w:r>
      <w:proofErr w:type="spellStart"/>
      <w:r w:rsidRPr="00266813">
        <w:rPr>
          <w:sz w:val="20"/>
          <w:szCs w:val="20"/>
        </w:rPr>
        <w:t>Oпштинске</w:t>
      </w:r>
      <w:proofErr w:type="spellEnd"/>
      <w:r w:rsidRPr="00266813">
        <w:rPr>
          <w:sz w:val="20"/>
          <w:szCs w:val="20"/>
        </w:rPr>
        <w:t xml:space="preserve"> </w:t>
      </w:r>
      <w:proofErr w:type="spellStart"/>
      <w:r w:rsidRPr="00266813">
        <w:rPr>
          <w:sz w:val="20"/>
          <w:szCs w:val="20"/>
        </w:rPr>
        <w:t>управе</w:t>
      </w:r>
      <w:proofErr w:type="spellEnd"/>
      <w:r w:rsidRPr="00266813">
        <w:rPr>
          <w:sz w:val="20"/>
          <w:szCs w:val="20"/>
        </w:rPr>
        <w:t xml:space="preserve"> </w:t>
      </w:r>
      <w:r w:rsidRPr="00266813">
        <w:rPr>
          <w:sz w:val="20"/>
          <w:szCs w:val="20"/>
          <w:lang w:val="sr-Cyrl-CS"/>
        </w:rPr>
        <w:t xml:space="preserve"> доноси</w:t>
      </w:r>
      <w:r w:rsidRPr="00266813">
        <w:rPr>
          <w:sz w:val="20"/>
          <w:szCs w:val="20"/>
        </w:rPr>
        <w:t xml:space="preserve">: </w:t>
      </w:r>
    </w:p>
    <w:p w14:paraId="6EB61A10" w14:textId="77777777" w:rsidR="00266813" w:rsidRPr="00266813" w:rsidRDefault="00266813" w:rsidP="00266813">
      <w:pPr>
        <w:rPr>
          <w:sz w:val="20"/>
          <w:szCs w:val="20"/>
        </w:rPr>
      </w:pPr>
    </w:p>
    <w:p w14:paraId="5B12BA58" w14:textId="77777777" w:rsidR="00266813" w:rsidRPr="00266813" w:rsidRDefault="00266813" w:rsidP="00266813">
      <w:pPr>
        <w:rPr>
          <w:sz w:val="20"/>
          <w:szCs w:val="20"/>
        </w:rPr>
      </w:pPr>
    </w:p>
    <w:p w14:paraId="7883AD56" w14:textId="77777777" w:rsidR="00266813" w:rsidRPr="00266813" w:rsidRDefault="00266813" w:rsidP="00266813">
      <w:pPr>
        <w:jc w:val="center"/>
        <w:rPr>
          <w:b/>
          <w:sz w:val="20"/>
          <w:szCs w:val="20"/>
          <w:lang w:val="sr-Cyrl-CS"/>
        </w:rPr>
      </w:pPr>
      <w:r w:rsidRPr="00266813">
        <w:rPr>
          <w:b/>
          <w:sz w:val="20"/>
          <w:szCs w:val="20"/>
          <w:lang w:val="sr-Cyrl-CS"/>
        </w:rPr>
        <w:t>Р Е Ш Е Њ Е</w:t>
      </w:r>
    </w:p>
    <w:p w14:paraId="6E9DC79B" w14:textId="77777777" w:rsidR="00266813" w:rsidRPr="00266813" w:rsidRDefault="00266813" w:rsidP="00266813">
      <w:pPr>
        <w:rPr>
          <w:sz w:val="20"/>
          <w:szCs w:val="20"/>
        </w:rPr>
      </w:pPr>
    </w:p>
    <w:p w14:paraId="35FF7FD1" w14:textId="77777777" w:rsidR="00266813" w:rsidRPr="00266813" w:rsidRDefault="00266813" w:rsidP="00266813">
      <w:pPr>
        <w:jc w:val="center"/>
        <w:rPr>
          <w:b/>
          <w:sz w:val="20"/>
          <w:szCs w:val="20"/>
          <w:lang w:val="sr-Cyrl-CS"/>
        </w:rPr>
      </w:pPr>
      <w:r w:rsidRPr="00266813">
        <w:rPr>
          <w:b/>
          <w:sz w:val="20"/>
          <w:szCs w:val="20"/>
        </w:rPr>
        <w:t xml:space="preserve">o </w:t>
      </w:r>
      <w:r w:rsidRPr="00266813">
        <w:rPr>
          <w:b/>
          <w:sz w:val="20"/>
          <w:szCs w:val="20"/>
          <w:lang w:val="sr-Cyrl-CS"/>
        </w:rPr>
        <w:t>употреби средстава текуће буџетске резерве</w:t>
      </w:r>
    </w:p>
    <w:p w14:paraId="25D74E2B" w14:textId="77777777" w:rsidR="00266813" w:rsidRPr="00266813" w:rsidRDefault="00266813" w:rsidP="00266813">
      <w:pPr>
        <w:jc w:val="center"/>
        <w:rPr>
          <w:b/>
          <w:sz w:val="20"/>
          <w:szCs w:val="20"/>
        </w:rPr>
      </w:pPr>
    </w:p>
    <w:p w14:paraId="4FDE87E9" w14:textId="77777777" w:rsidR="00266813" w:rsidRPr="00266813" w:rsidRDefault="00266813" w:rsidP="00266813">
      <w:pPr>
        <w:jc w:val="center"/>
        <w:rPr>
          <w:b/>
          <w:sz w:val="20"/>
          <w:szCs w:val="20"/>
        </w:rPr>
      </w:pPr>
    </w:p>
    <w:p w14:paraId="2710C9A4" w14:textId="77777777" w:rsidR="00266813" w:rsidRPr="00266813" w:rsidRDefault="00266813" w:rsidP="009F4C7C">
      <w:pPr>
        <w:numPr>
          <w:ilvl w:val="0"/>
          <w:numId w:val="8"/>
        </w:numPr>
        <w:jc w:val="both"/>
        <w:rPr>
          <w:sz w:val="20"/>
          <w:szCs w:val="20"/>
        </w:rPr>
      </w:pPr>
      <w:r w:rsidRPr="00266813">
        <w:rPr>
          <w:sz w:val="20"/>
          <w:szCs w:val="20"/>
          <w:lang w:val="sr-Cyrl-CS"/>
        </w:rPr>
        <w:t>Из</w:t>
      </w:r>
      <w:r w:rsidRPr="00266813">
        <w:rPr>
          <w:sz w:val="20"/>
          <w:szCs w:val="20"/>
        </w:rPr>
        <w:t xml:space="preserve"> </w:t>
      </w:r>
      <w:r w:rsidRPr="00266813">
        <w:rPr>
          <w:sz w:val="20"/>
          <w:szCs w:val="20"/>
          <w:lang w:val="sr-Cyrl-CS"/>
        </w:rPr>
        <w:t>средстава</w:t>
      </w:r>
      <w:r w:rsidRPr="00266813">
        <w:rPr>
          <w:sz w:val="20"/>
          <w:szCs w:val="20"/>
        </w:rPr>
        <w:t xml:space="preserve"> </w:t>
      </w:r>
      <w:r w:rsidRPr="00266813">
        <w:rPr>
          <w:sz w:val="20"/>
          <w:szCs w:val="20"/>
          <w:lang w:val="sr-Cyrl-CS"/>
        </w:rPr>
        <w:t>утврђених Одлуком о буџету општине Ивањица за 202</w:t>
      </w:r>
      <w:r w:rsidRPr="00266813">
        <w:rPr>
          <w:sz w:val="20"/>
          <w:szCs w:val="20"/>
          <w:lang w:val="sr-Latn-RS"/>
        </w:rPr>
        <w:t>1</w:t>
      </w:r>
      <w:r w:rsidRPr="00266813">
        <w:rPr>
          <w:sz w:val="20"/>
          <w:szCs w:val="20"/>
          <w:lang w:val="sr-Cyrl-CS"/>
        </w:rPr>
        <w:t xml:space="preserve">. («Службени лист општине Ивањица» </w:t>
      </w:r>
      <w:r w:rsidRPr="00266813">
        <w:rPr>
          <w:sz w:val="20"/>
          <w:szCs w:val="20"/>
        </w:rPr>
        <w:t xml:space="preserve"> </w:t>
      </w:r>
      <w:r w:rsidRPr="00266813">
        <w:rPr>
          <w:sz w:val="20"/>
          <w:szCs w:val="20"/>
          <w:lang w:val="sr-Cyrl-CS"/>
        </w:rPr>
        <w:t xml:space="preserve">број </w:t>
      </w:r>
      <w:r w:rsidRPr="00266813">
        <w:rPr>
          <w:sz w:val="20"/>
          <w:szCs w:val="20"/>
          <w:lang w:val="sr-Latn-RS"/>
        </w:rPr>
        <w:t>1</w:t>
      </w:r>
      <w:r w:rsidRPr="00266813">
        <w:rPr>
          <w:sz w:val="20"/>
          <w:szCs w:val="20"/>
          <w:lang w:val="sr-Cyrl-RS"/>
        </w:rPr>
        <w:t>8/2020 и 5/2021</w:t>
      </w:r>
      <w:r w:rsidRPr="00266813">
        <w:rPr>
          <w:sz w:val="20"/>
          <w:szCs w:val="20"/>
          <w:lang w:val="sr-Cyrl-CS"/>
        </w:rPr>
        <w:t xml:space="preserve">), раздео 4. Општинска управа, , Програм 0602: Опште услуге локалне самоуправе; Програмска активност 0009 – </w:t>
      </w:r>
      <w:r w:rsidRPr="00266813">
        <w:rPr>
          <w:sz w:val="20"/>
          <w:szCs w:val="20"/>
          <w:lang w:val="sr-Latn-RS"/>
        </w:rPr>
        <w:t>T</w:t>
      </w:r>
      <w:proofErr w:type="spellStart"/>
      <w:r w:rsidRPr="00266813">
        <w:rPr>
          <w:sz w:val="20"/>
          <w:szCs w:val="20"/>
          <w:lang w:val="sr-Cyrl-CS"/>
        </w:rPr>
        <w:t>екућа</w:t>
      </w:r>
      <w:proofErr w:type="spellEnd"/>
      <w:r w:rsidRPr="00266813">
        <w:rPr>
          <w:sz w:val="20"/>
          <w:szCs w:val="20"/>
          <w:lang w:val="sr-Cyrl-CS"/>
        </w:rPr>
        <w:t xml:space="preserve"> буџетска резерва, функција 160 – Опште  јавне услуге </w:t>
      </w:r>
      <w:proofErr w:type="spellStart"/>
      <w:r w:rsidRPr="00266813">
        <w:rPr>
          <w:sz w:val="20"/>
          <w:szCs w:val="20"/>
          <w:lang w:val="sr-Cyrl-CS"/>
        </w:rPr>
        <w:t>некласификоване</w:t>
      </w:r>
      <w:proofErr w:type="spellEnd"/>
      <w:r w:rsidRPr="00266813">
        <w:rPr>
          <w:sz w:val="20"/>
          <w:szCs w:val="20"/>
          <w:lang w:val="sr-Cyrl-CS"/>
        </w:rPr>
        <w:t xml:space="preserve"> на другом месту, економска класификација 499 – Средства резерве – текућа резерва, </w:t>
      </w:r>
      <w:r w:rsidRPr="00266813">
        <w:rPr>
          <w:sz w:val="20"/>
          <w:szCs w:val="20"/>
          <w:lang w:val="sr-Cyrl-RS"/>
        </w:rPr>
        <w:t>одобравају се недостајућа средства</w:t>
      </w:r>
      <w:r w:rsidRPr="00266813">
        <w:rPr>
          <w:sz w:val="20"/>
          <w:szCs w:val="20"/>
          <w:lang w:val="sr-Latn-RS"/>
        </w:rPr>
        <w:t xml:space="preserve"> </w:t>
      </w:r>
      <w:r w:rsidRPr="00266813">
        <w:rPr>
          <w:sz w:val="20"/>
          <w:szCs w:val="20"/>
          <w:lang w:val="sr-Cyrl-RS"/>
        </w:rPr>
        <w:t>Дому културе Ивањица у износу 400.000,00 динара за текуће расходе.</w:t>
      </w:r>
      <w:r w:rsidRPr="00266813">
        <w:rPr>
          <w:sz w:val="20"/>
          <w:szCs w:val="20"/>
          <w:lang w:val="sr-Latn-RS"/>
        </w:rPr>
        <w:t xml:space="preserve"> </w:t>
      </w:r>
    </w:p>
    <w:p w14:paraId="4A1463CE" w14:textId="77777777" w:rsidR="00266813" w:rsidRPr="00266813" w:rsidRDefault="00266813" w:rsidP="009F4C7C">
      <w:pPr>
        <w:numPr>
          <w:ilvl w:val="0"/>
          <w:numId w:val="8"/>
        </w:numPr>
        <w:jc w:val="both"/>
        <w:rPr>
          <w:sz w:val="20"/>
          <w:szCs w:val="20"/>
        </w:rPr>
      </w:pPr>
      <w:r w:rsidRPr="00266813">
        <w:rPr>
          <w:sz w:val="20"/>
          <w:szCs w:val="20"/>
          <w:lang w:val="sr-Cyrl-CS"/>
        </w:rPr>
        <w:t xml:space="preserve">Средства из тачке 1. овог решења распоређују се у оквиру </w:t>
      </w:r>
      <w:proofErr w:type="spellStart"/>
      <w:r w:rsidRPr="00266813">
        <w:rPr>
          <w:sz w:val="20"/>
          <w:szCs w:val="20"/>
          <w:lang w:val="sr-Cyrl-CS"/>
        </w:rPr>
        <w:t>рездела</w:t>
      </w:r>
      <w:proofErr w:type="spellEnd"/>
      <w:r w:rsidRPr="00266813">
        <w:rPr>
          <w:sz w:val="20"/>
          <w:szCs w:val="20"/>
          <w:lang w:val="sr-Cyrl-CS"/>
        </w:rPr>
        <w:t xml:space="preserve"> 4. – Општинска управа, Глава 4.01 – Дом културе Програм </w:t>
      </w:r>
      <w:r w:rsidRPr="00266813">
        <w:rPr>
          <w:sz w:val="20"/>
          <w:szCs w:val="20"/>
          <w:lang w:val="sr-Cyrl-RS"/>
        </w:rPr>
        <w:t>1201</w:t>
      </w:r>
      <w:r w:rsidRPr="00266813">
        <w:rPr>
          <w:sz w:val="20"/>
          <w:szCs w:val="20"/>
          <w:lang w:val="sr-Cyrl-CS"/>
        </w:rPr>
        <w:t>:</w:t>
      </w:r>
      <w:r w:rsidRPr="00266813">
        <w:rPr>
          <w:sz w:val="20"/>
          <w:szCs w:val="20"/>
          <w:lang w:val="sr-Latn-RS"/>
        </w:rPr>
        <w:t xml:space="preserve"> </w:t>
      </w:r>
      <w:r w:rsidRPr="00266813">
        <w:rPr>
          <w:sz w:val="20"/>
          <w:szCs w:val="20"/>
          <w:lang w:val="sr-Cyrl-RS"/>
        </w:rPr>
        <w:t>Развој културе и информисања</w:t>
      </w:r>
      <w:r w:rsidRPr="00266813">
        <w:rPr>
          <w:sz w:val="20"/>
          <w:szCs w:val="20"/>
          <w:lang w:val="sr-Cyrl-CS"/>
        </w:rPr>
        <w:t>; Програмска активност: 1201-0002-Јачање културне продукције и уметничког стваралаштва, функција 820 – Услуге културе, економска класификација 423 – Услуге по уговору (конто намене 423500 – Стручне услуге).</w:t>
      </w:r>
    </w:p>
    <w:p w14:paraId="0B45BDC4" w14:textId="77777777" w:rsidR="00266813" w:rsidRPr="00266813" w:rsidRDefault="00266813" w:rsidP="00266813">
      <w:pPr>
        <w:jc w:val="both"/>
        <w:rPr>
          <w:sz w:val="20"/>
          <w:szCs w:val="20"/>
        </w:rPr>
      </w:pPr>
    </w:p>
    <w:p w14:paraId="0D8DB936" w14:textId="77777777" w:rsidR="00266813" w:rsidRPr="00266813" w:rsidRDefault="00266813" w:rsidP="009F4C7C">
      <w:pPr>
        <w:numPr>
          <w:ilvl w:val="0"/>
          <w:numId w:val="8"/>
        </w:numPr>
        <w:jc w:val="both"/>
        <w:rPr>
          <w:sz w:val="20"/>
          <w:szCs w:val="20"/>
        </w:rPr>
      </w:pPr>
      <w:r w:rsidRPr="00266813">
        <w:rPr>
          <w:sz w:val="20"/>
          <w:szCs w:val="20"/>
        </w:rPr>
        <w:t xml:space="preserve">O </w:t>
      </w:r>
      <w:r w:rsidRPr="00266813">
        <w:rPr>
          <w:sz w:val="20"/>
          <w:szCs w:val="20"/>
          <w:lang w:val="sr-Cyrl-CS"/>
        </w:rPr>
        <w:t xml:space="preserve">реализацији овог решења стараће се Општинска управа - </w:t>
      </w:r>
      <w:r w:rsidRPr="00266813">
        <w:rPr>
          <w:sz w:val="20"/>
          <w:szCs w:val="20"/>
          <w:lang w:val="sr-Latn-RS"/>
        </w:rPr>
        <w:t>O</w:t>
      </w:r>
      <w:r w:rsidRPr="00266813">
        <w:rPr>
          <w:sz w:val="20"/>
          <w:szCs w:val="20"/>
          <w:lang w:val="sr-Cyrl-CS"/>
        </w:rPr>
        <w:t>дељење за буџет и финансије.</w:t>
      </w:r>
    </w:p>
    <w:p w14:paraId="1106F827" w14:textId="77777777" w:rsidR="00266813" w:rsidRPr="00266813" w:rsidRDefault="00266813" w:rsidP="00266813">
      <w:pPr>
        <w:ind w:left="360"/>
        <w:jc w:val="both"/>
        <w:rPr>
          <w:sz w:val="20"/>
          <w:szCs w:val="20"/>
        </w:rPr>
      </w:pPr>
    </w:p>
    <w:p w14:paraId="536AB819" w14:textId="77777777" w:rsidR="00266813" w:rsidRPr="00266813" w:rsidRDefault="00266813" w:rsidP="009F4C7C">
      <w:pPr>
        <w:numPr>
          <w:ilvl w:val="0"/>
          <w:numId w:val="8"/>
        </w:numPr>
        <w:jc w:val="both"/>
        <w:rPr>
          <w:sz w:val="20"/>
          <w:szCs w:val="20"/>
        </w:rPr>
      </w:pPr>
      <w:r w:rsidRPr="00266813">
        <w:rPr>
          <w:sz w:val="20"/>
          <w:szCs w:val="20"/>
        </w:rPr>
        <w:t>O</w:t>
      </w:r>
      <w:r w:rsidRPr="00266813">
        <w:rPr>
          <w:sz w:val="20"/>
          <w:szCs w:val="20"/>
          <w:lang w:val="sr-Cyrl-CS"/>
        </w:rPr>
        <w:t>во решење биће објављено у «Службеном листу општине Ивањица»</w:t>
      </w:r>
      <w:r w:rsidRPr="00266813">
        <w:rPr>
          <w:sz w:val="20"/>
          <w:szCs w:val="20"/>
        </w:rPr>
        <w:t>.</w:t>
      </w:r>
    </w:p>
    <w:p w14:paraId="40257F4F" w14:textId="77777777" w:rsidR="00266813" w:rsidRPr="00266813" w:rsidRDefault="00266813" w:rsidP="00266813">
      <w:pPr>
        <w:jc w:val="both"/>
        <w:rPr>
          <w:sz w:val="20"/>
          <w:szCs w:val="20"/>
        </w:rPr>
      </w:pPr>
    </w:p>
    <w:p w14:paraId="564D229E" w14:textId="77777777" w:rsidR="00266813" w:rsidRDefault="00266813" w:rsidP="00266813">
      <w:pPr>
        <w:tabs>
          <w:tab w:val="left" w:pos="3060"/>
        </w:tabs>
        <w:rPr>
          <w:sz w:val="20"/>
          <w:szCs w:val="20"/>
          <w:lang w:val="sr-Latn-RS"/>
        </w:rPr>
      </w:pPr>
      <w:r w:rsidRPr="00266813">
        <w:rPr>
          <w:sz w:val="20"/>
          <w:szCs w:val="20"/>
        </w:rPr>
        <w:t xml:space="preserve">                                                                                                                                                                               </w:t>
      </w:r>
      <w:r w:rsidRPr="00266813">
        <w:rPr>
          <w:sz w:val="20"/>
          <w:szCs w:val="20"/>
          <w:lang w:val="sr-Cyrl-CS"/>
        </w:rPr>
        <w:t xml:space="preserve">             </w:t>
      </w:r>
      <w:r>
        <w:rPr>
          <w:sz w:val="20"/>
          <w:szCs w:val="20"/>
          <w:lang w:val="sr-Latn-RS"/>
        </w:rPr>
        <w:t xml:space="preserve">                 </w:t>
      </w:r>
    </w:p>
    <w:p w14:paraId="2653676B" w14:textId="1B667B8B" w:rsidR="00266813" w:rsidRPr="00266813" w:rsidRDefault="00266813" w:rsidP="00266813">
      <w:pPr>
        <w:tabs>
          <w:tab w:val="left" w:pos="3060"/>
        </w:tabs>
        <w:rPr>
          <w:sz w:val="20"/>
          <w:szCs w:val="20"/>
          <w:lang w:val="sr-Cyrl-CS"/>
        </w:rPr>
      </w:pPr>
      <w:r>
        <w:rPr>
          <w:sz w:val="20"/>
          <w:szCs w:val="20"/>
          <w:lang w:val="sr-Latn-RS"/>
        </w:rPr>
        <w:t xml:space="preserve">                                                                                                                                                             </w:t>
      </w:r>
      <w:bookmarkStart w:id="11" w:name="_Hlk89257866"/>
      <w:r w:rsidRPr="00266813">
        <w:rPr>
          <w:sz w:val="20"/>
          <w:szCs w:val="20"/>
          <w:lang w:val="sr-Cyrl-CS"/>
        </w:rPr>
        <w:t>ПРЕДСЕДНИК ОПШТИНЕ</w:t>
      </w:r>
    </w:p>
    <w:p w14:paraId="3F3DCD5F" w14:textId="4730657E" w:rsidR="00266813" w:rsidRPr="00266813" w:rsidRDefault="00266813" w:rsidP="00266813">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bookmarkEnd w:id="11"/>
    <w:p w14:paraId="40FC84F0" w14:textId="77777777" w:rsidR="00266813" w:rsidRPr="00266813" w:rsidRDefault="00266813" w:rsidP="00266813">
      <w:pPr>
        <w:tabs>
          <w:tab w:val="left" w:pos="3060"/>
        </w:tabs>
        <w:rPr>
          <w:sz w:val="20"/>
          <w:szCs w:val="20"/>
          <w:lang w:val="sr-Cyrl-CS"/>
        </w:rPr>
      </w:pPr>
    </w:p>
    <w:p w14:paraId="3284B358" w14:textId="77777777" w:rsidR="00266813" w:rsidRPr="00266813" w:rsidRDefault="00266813" w:rsidP="00266813">
      <w:pPr>
        <w:tabs>
          <w:tab w:val="left" w:pos="3060"/>
        </w:tabs>
        <w:rPr>
          <w:sz w:val="20"/>
          <w:szCs w:val="20"/>
          <w:lang w:val="sr-Cyrl-CS"/>
        </w:rPr>
      </w:pPr>
    </w:p>
    <w:p w14:paraId="27E10DBD" w14:textId="77777777" w:rsidR="00266813" w:rsidRPr="00266813" w:rsidRDefault="00266813" w:rsidP="00266813">
      <w:pPr>
        <w:tabs>
          <w:tab w:val="left" w:pos="3060"/>
        </w:tabs>
        <w:rPr>
          <w:sz w:val="20"/>
          <w:szCs w:val="20"/>
          <w:lang w:val="sr-Cyrl-CS"/>
        </w:rPr>
      </w:pPr>
    </w:p>
    <w:p w14:paraId="7FD8CC2B" w14:textId="77777777" w:rsidR="00266813" w:rsidRPr="00266813" w:rsidRDefault="00266813" w:rsidP="00266813">
      <w:pPr>
        <w:tabs>
          <w:tab w:val="left" w:pos="3060"/>
        </w:tabs>
        <w:rPr>
          <w:sz w:val="20"/>
          <w:szCs w:val="20"/>
          <w:lang w:val="sr-Cyrl-CS"/>
        </w:rPr>
      </w:pPr>
    </w:p>
    <w:p w14:paraId="3B1D9CE2" w14:textId="77777777" w:rsidR="00266813" w:rsidRPr="00266813" w:rsidRDefault="00266813" w:rsidP="00266813">
      <w:pPr>
        <w:tabs>
          <w:tab w:val="left" w:pos="3060"/>
        </w:tabs>
        <w:jc w:val="center"/>
        <w:rPr>
          <w:b/>
          <w:sz w:val="20"/>
          <w:szCs w:val="20"/>
          <w:lang w:val="sr-Cyrl-CS"/>
        </w:rPr>
      </w:pPr>
      <w:r w:rsidRPr="00266813">
        <w:rPr>
          <w:b/>
          <w:sz w:val="20"/>
          <w:szCs w:val="20"/>
          <w:lang w:val="sr-Cyrl-CS"/>
        </w:rPr>
        <w:t>О Б Р А З Л О Ж Е Њ Е</w:t>
      </w:r>
    </w:p>
    <w:p w14:paraId="7A186F54" w14:textId="77777777" w:rsidR="00266813" w:rsidRPr="00266813" w:rsidRDefault="00266813" w:rsidP="00266813">
      <w:pPr>
        <w:rPr>
          <w:sz w:val="20"/>
          <w:szCs w:val="20"/>
          <w:lang w:val="sr-Cyrl-CS"/>
        </w:rPr>
      </w:pPr>
    </w:p>
    <w:p w14:paraId="1673D291" w14:textId="77777777" w:rsidR="00266813" w:rsidRPr="00266813" w:rsidRDefault="00266813" w:rsidP="00266813">
      <w:pPr>
        <w:rPr>
          <w:sz w:val="20"/>
          <w:szCs w:val="20"/>
          <w:lang w:val="sr-Cyrl-CS"/>
        </w:rPr>
      </w:pPr>
    </w:p>
    <w:p w14:paraId="7461D1A0" w14:textId="77777777" w:rsidR="00266813" w:rsidRPr="00266813" w:rsidRDefault="00266813" w:rsidP="00266813">
      <w:pPr>
        <w:rPr>
          <w:sz w:val="20"/>
          <w:szCs w:val="20"/>
          <w:lang w:val="sr-Cyrl-CS"/>
        </w:rPr>
      </w:pPr>
    </w:p>
    <w:p w14:paraId="67B3D5DE" w14:textId="77777777" w:rsidR="00266813" w:rsidRPr="00266813" w:rsidRDefault="00266813" w:rsidP="00266813">
      <w:pPr>
        <w:tabs>
          <w:tab w:val="left" w:pos="567"/>
        </w:tabs>
        <w:jc w:val="both"/>
        <w:rPr>
          <w:sz w:val="20"/>
          <w:szCs w:val="20"/>
          <w:lang w:val="sr-Cyrl-CS"/>
        </w:rPr>
      </w:pPr>
      <w:r w:rsidRPr="00266813">
        <w:rPr>
          <w:sz w:val="20"/>
          <w:szCs w:val="20"/>
          <w:lang w:val="sr-Cyrl-CS"/>
        </w:rPr>
        <w:tab/>
        <w:t xml:space="preserve">Чланом 69. Став 4. </w:t>
      </w:r>
      <w:r w:rsidRPr="00266813">
        <w:rPr>
          <w:sz w:val="20"/>
          <w:szCs w:val="20"/>
          <w:lang w:val="sr-Cyrl-RS"/>
        </w:rPr>
        <w:t>Закона о буџетском систему</w:t>
      </w:r>
      <w:r w:rsidRPr="00266813">
        <w:rPr>
          <w:sz w:val="20"/>
          <w:szCs w:val="20"/>
          <w:lang w:val="sr-Cyrl-CS"/>
        </w:rPr>
        <w:t>(«Службени гласник РС» број 54/2009</w:t>
      </w:r>
      <w:r w:rsidRPr="00266813">
        <w:rPr>
          <w:sz w:val="20"/>
          <w:szCs w:val="20"/>
        </w:rPr>
        <w:t>, 73/2010, 101/2010</w:t>
      </w:r>
      <w:r w:rsidRPr="00266813">
        <w:rPr>
          <w:sz w:val="20"/>
          <w:szCs w:val="20"/>
          <w:lang w:val="sr-Cyrl-RS"/>
        </w:rPr>
        <w:t>,</w:t>
      </w:r>
      <w:r w:rsidRPr="00266813">
        <w:rPr>
          <w:sz w:val="20"/>
          <w:szCs w:val="20"/>
        </w:rPr>
        <w:t xml:space="preserve"> 101/2011</w:t>
      </w:r>
      <w:r w:rsidRPr="00266813">
        <w:rPr>
          <w:sz w:val="20"/>
          <w:szCs w:val="20"/>
          <w:lang w:val="sr-Cyrl-RS"/>
        </w:rPr>
        <w:t>93/2012,62/2013-исправка,108/2013, 142/2014,</w:t>
      </w:r>
      <w:r w:rsidRPr="00266813">
        <w:rPr>
          <w:sz w:val="20"/>
          <w:szCs w:val="20"/>
          <w:lang w:val="sr-Latn-RS"/>
        </w:rPr>
        <w:t xml:space="preserve"> 68/2015-други </w:t>
      </w:r>
      <w:proofErr w:type="spellStart"/>
      <w:r w:rsidRPr="00266813">
        <w:rPr>
          <w:sz w:val="20"/>
          <w:szCs w:val="20"/>
          <w:lang w:val="sr-Latn-RS"/>
        </w:rPr>
        <w:t>закон</w:t>
      </w:r>
      <w:proofErr w:type="spellEnd"/>
      <w:r w:rsidRPr="00266813">
        <w:rPr>
          <w:sz w:val="20"/>
          <w:szCs w:val="20"/>
          <w:lang w:val="sr-Cyrl-RS"/>
        </w:rPr>
        <w:t>,</w:t>
      </w:r>
      <w:r w:rsidRPr="00266813">
        <w:rPr>
          <w:sz w:val="20"/>
          <w:szCs w:val="20"/>
          <w:lang w:val="sr-Latn-RS"/>
        </w:rPr>
        <w:t xml:space="preserve"> 103/2015</w:t>
      </w:r>
      <w:r w:rsidRPr="00266813">
        <w:rPr>
          <w:sz w:val="20"/>
          <w:szCs w:val="20"/>
          <w:lang w:val="sr-Cyrl-RS"/>
        </w:rPr>
        <w:t xml:space="preserve">, </w:t>
      </w:r>
      <w:r w:rsidRPr="00266813">
        <w:rPr>
          <w:sz w:val="20"/>
          <w:szCs w:val="20"/>
          <w:lang w:val="sr-Latn-RS"/>
        </w:rPr>
        <w:t>99/2016</w:t>
      </w:r>
      <w:r w:rsidRPr="00266813">
        <w:rPr>
          <w:sz w:val="20"/>
          <w:szCs w:val="20"/>
          <w:lang w:val="sr-Cyrl-RS"/>
        </w:rPr>
        <w:t>, 113/2017, 93/2018, 31/2019, 72/2019 и 14</w:t>
      </w:r>
      <w:r w:rsidRPr="00266813">
        <w:rPr>
          <w:sz w:val="20"/>
          <w:szCs w:val="20"/>
          <w:lang w:val="sr-Latn-RS"/>
        </w:rPr>
        <w:t>9</w:t>
      </w:r>
      <w:r w:rsidRPr="00266813">
        <w:rPr>
          <w:sz w:val="20"/>
          <w:szCs w:val="20"/>
          <w:lang w:val="sr-Cyrl-RS"/>
        </w:rPr>
        <w:t>/2020</w:t>
      </w:r>
      <w:r w:rsidRPr="00266813">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79209178" w14:textId="77777777" w:rsidR="00266813" w:rsidRPr="00266813" w:rsidRDefault="00266813" w:rsidP="00266813">
      <w:pPr>
        <w:tabs>
          <w:tab w:val="left" w:pos="567"/>
        </w:tabs>
        <w:jc w:val="both"/>
        <w:rPr>
          <w:sz w:val="20"/>
          <w:szCs w:val="20"/>
          <w:lang w:val="sr-Cyrl-CS"/>
        </w:rPr>
      </w:pPr>
    </w:p>
    <w:p w14:paraId="7179910B" w14:textId="77777777" w:rsidR="00266813" w:rsidRPr="00266813" w:rsidRDefault="00266813" w:rsidP="00266813">
      <w:pPr>
        <w:tabs>
          <w:tab w:val="left" w:pos="567"/>
        </w:tabs>
        <w:jc w:val="both"/>
        <w:rPr>
          <w:sz w:val="20"/>
          <w:szCs w:val="20"/>
          <w:lang w:val="sr-Cyrl-RS"/>
        </w:rPr>
      </w:pPr>
      <w:r w:rsidRPr="00266813">
        <w:rPr>
          <w:sz w:val="20"/>
          <w:szCs w:val="20"/>
          <w:lang w:val="sr-Cyrl-CS"/>
        </w:rPr>
        <w:tab/>
        <w:t xml:space="preserve">Такође чланом 13. Одлуке о буџету општине Ивањице за 2021. годину («Службени лист општине Ивањица» број </w:t>
      </w:r>
      <w:r w:rsidRPr="00266813">
        <w:rPr>
          <w:sz w:val="20"/>
          <w:szCs w:val="20"/>
          <w:lang w:val="sr-Cyrl-RS"/>
        </w:rPr>
        <w:t>18/2020 и 5/2021</w:t>
      </w:r>
      <w:r w:rsidRPr="00266813">
        <w:rPr>
          <w:sz w:val="20"/>
          <w:szCs w:val="20"/>
          <w:lang w:val="sr-Cyrl-CS"/>
        </w:rPr>
        <w:t>)</w:t>
      </w:r>
      <w:r w:rsidRPr="00266813">
        <w:rPr>
          <w:sz w:val="20"/>
          <w:szCs w:val="20"/>
        </w:rPr>
        <w:t>,</w:t>
      </w:r>
      <w:r w:rsidRPr="00266813">
        <w:rPr>
          <w:sz w:val="20"/>
          <w:szCs w:val="20"/>
          <w:lang w:val="sr-Cyrl-RS"/>
        </w:rPr>
        <w:t xml:space="preserve"> предвиђено је да решење о коришћењу средстава текуће буџетске резерве доноси председник општине.</w:t>
      </w:r>
    </w:p>
    <w:p w14:paraId="5FBE34ED" w14:textId="77777777" w:rsidR="00266813" w:rsidRPr="00266813" w:rsidRDefault="00266813" w:rsidP="00266813">
      <w:pPr>
        <w:tabs>
          <w:tab w:val="left" w:pos="567"/>
        </w:tabs>
        <w:jc w:val="both"/>
        <w:rPr>
          <w:sz w:val="20"/>
          <w:szCs w:val="20"/>
          <w:lang w:val="sr-Cyrl-RS"/>
        </w:rPr>
      </w:pPr>
    </w:p>
    <w:p w14:paraId="1F015186" w14:textId="77777777" w:rsidR="00266813" w:rsidRPr="00266813" w:rsidRDefault="00266813" w:rsidP="00266813">
      <w:pPr>
        <w:jc w:val="both"/>
        <w:rPr>
          <w:sz w:val="20"/>
          <w:szCs w:val="20"/>
          <w:lang w:val="sr-Cyrl-RS"/>
        </w:rPr>
      </w:pPr>
      <w:r w:rsidRPr="00266813">
        <w:rPr>
          <w:sz w:val="20"/>
          <w:szCs w:val="20"/>
          <w:lang w:val="sr-Cyrl-RS"/>
        </w:rPr>
        <w:tab/>
        <w:t xml:space="preserve">Имајући у виду да у оквиру раздела </w:t>
      </w:r>
      <w:r w:rsidRPr="00266813">
        <w:rPr>
          <w:sz w:val="20"/>
          <w:szCs w:val="20"/>
          <w:lang w:val="sr-Cyrl-CS"/>
        </w:rPr>
        <w:t xml:space="preserve">4. – Општинска управа, Глава 4.01 – Дом културе Програм </w:t>
      </w:r>
      <w:r w:rsidRPr="00266813">
        <w:rPr>
          <w:sz w:val="20"/>
          <w:szCs w:val="20"/>
          <w:lang w:val="sr-Cyrl-RS"/>
        </w:rPr>
        <w:t>1201</w:t>
      </w:r>
      <w:r w:rsidRPr="00266813">
        <w:rPr>
          <w:sz w:val="20"/>
          <w:szCs w:val="20"/>
          <w:lang w:val="sr-Cyrl-CS"/>
        </w:rPr>
        <w:t>:</w:t>
      </w:r>
      <w:r w:rsidRPr="00266813">
        <w:rPr>
          <w:sz w:val="20"/>
          <w:szCs w:val="20"/>
          <w:lang w:val="sr-Latn-RS"/>
        </w:rPr>
        <w:t xml:space="preserve"> </w:t>
      </w:r>
      <w:r w:rsidRPr="00266813">
        <w:rPr>
          <w:sz w:val="20"/>
          <w:szCs w:val="20"/>
          <w:lang w:val="sr-Cyrl-RS"/>
        </w:rPr>
        <w:t>Развој културе и информисања</w:t>
      </w:r>
      <w:r w:rsidRPr="00266813">
        <w:rPr>
          <w:sz w:val="20"/>
          <w:szCs w:val="20"/>
          <w:lang w:val="sr-Cyrl-CS"/>
        </w:rPr>
        <w:t>; Програмска активност: 1201-0002-Јачање културне продукције и уметничког стваралаштва, функција 820 – Услуге културе, економска класификација 423 – Услуге по уговору, нису планирана средства у довољном износу, одлучено је као у диспозитиву решења.</w:t>
      </w:r>
    </w:p>
    <w:p w14:paraId="10A14AF6" w14:textId="77777777" w:rsidR="00266813" w:rsidRPr="00266813" w:rsidRDefault="00266813" w:rsidP="00266813">
      <w:pPr>
        <w:tabs>
          <w:tab w:val="left" w:pos="1740"/>
        </w:tabs>
        <w:rPr>
          <w:sz w:val="20"/>
          <w:szCs w:val="20"/>
          <w:lang w:val="sr-Cyrl-CS"/>
        </w:rPr>
      </w:pPr>
      <w:r w:rsidRPr="00266813">
        <w:rPr>
          <w:sz w:val="20"/>
          <w:szCs w:val="20"/>
          <w:lang w:val="sr-Cyrl-CS"/>
        </w:rPr>
        <w:t xml:space="preserve"> </w:t>
      </w:r>
    </w:p>
    <w:p w14:paraId="5D732173" w14:textId="77777777" w:rsidR="00266813" w:rsidRPr="00266813" w:rsidRDefault="00266813" w:rsidP="00266813">
      <w:pPr>
        <w:tabs>
          <w:tab w:val="left" w:pos="1740"/>
        </w:tabs>
        <w:rPr>
          <w:sz w:val="20"/>
          <w:szCs w:val="20"/>
          <w:lang w:val="sr-Cyrl-CS"/>
        </w:rPr>
      </w:pPr>
    </w:p>
    <w:p w14:paraId="7C7B797F" w14:textId="27F0F1BA" w:rsidR="00F00CAD" w:rsidRDefault="00F00CAD" w:rsidP="002A2210"/>
    <w:p w14:paraId="61763852" w14:textId="0F5B9422" w:rsidR="00F00CAD" w:rsidRDefault="00F00CAD" w:rsidP="002A2210"/>
    <w:p w14:paraId="474E96DF" w14:textId="25CC1D84" w:rsidR="00F00CAD" w:rsidRDefault="00F00CAD" w:rsidP="002A2210"/>
    <w:p w14:paraId="229505A1" w14:textId="4A05BF90" w:rsidR="0066501D" w:rsidRDefault="0066501D" w:rsidP="002A2210"/>
    <w:p w14:paraId="1A26FC3B" w14:textId="77777777" w:rsidR="0066501D" w:rsidRPr="0066501D" w:rsidRDefault="0066501D" w:rsidP="0066501D">
      <w:pPr>
        <w:rPr>
          <w:sz w:val="20"/>
          <w:szCs w:val="20"/>
          <w:lang w:val="sr-Cyrl-CS"/>
        </w:rPr>
      </w:pPr>
      <w:r w:rsidRPr="0066501D">
        <w:rPr>
          <w:sz w:val="20"/>
          <w:szCs w:val="20"/>
          <w:lang w:val="sr-Cyrl-CS"/>
        </w:rPr>
        <w:lastRenderedPageBreak/>
        <w:t>Р е п у б л и к а  С р б и ј а</w:t>
      </w:r>
    </w:p>
    <w:p w14:paraId="64A710D7" w14:textId="77777777" w:rsidR="0066501D" w:rsidRPr="0066501D" w:rsidRDefault="0066501D" w:rsidP="0066501D">
      <w:pPr>
        <w:rPr>
          <w:sz w:val="20"/>
          <w:szCs w:val="20"/>
          <w:lang w:val="sr-Cyrl-CS"/>
        </w:rPr>
      </w:pPr>
      <w:r w:rsidRPr="0066501D">
        <w:rPr>
          <w:sz w:val="20"/>
          <w:szCs w:val="20"/>
          <w:lang w:val="sr-Cyrl-CS"/>
        </w:rPr>
        <w:t>ОПШТИНА ИВАЊИЦА</w:t>
      </w:r>
    </w:p>
    <w:p w14:paraId="783DE4CA" w14:textId="77777777" w:rsidR="0066501D" w:rsidRPr="0066501D" w:rsidRDefault="0066501D" w:rsidP="0066501D">
      <w:pPr>
        <w:rPr>
          <w:sz w:val="20"/>
          <w:szCs w:val="20"/>
          <w:lang w:val="sr-Cyrl-CS"/>
        </w:rPr>
      </w:pPr>
      <w:r w:rsidRPr="0066501D">
        <w:rPr>
          <w:sz w:val="20"/>
          <w:szCs w:val="20"/>
          <w:lang w:val="sr-Cyrl-CS"/>
        </w:rPr>
        <w:t>ПРЕДСЕДНИК ОПШТИНЕ</w:t>
      </w:r>
    </w:p>
    <w:p w14:paraId="797F0DAB" w14:textId="77777777" w:rsidR="0066501D" w:rsidRPr="0066501D" w:rsidRDefault="0066501D" w:rsidP="0066501D">
      <w:pPr>
        <w:rPr>
          <w:sz w:val="20"/>
          <w:szCs w:val="20"/>
          <w:lang w:val="sr-Cyrl-CS"/>
        </w:rPr>
      </w:pPr>
      <w:r w:rsidRPr="0066501D">
        <w:rPr>
          <w:sz w:val="20"/>
          <w:szCs w:val="20"/>
        </w:rPr>
        <w:t>Broj:400-</w:t>
      </w:r>
      <w:r w:rsidRPr="0066501D">
        <w:rPr>
          <w:sz w:val="20"/>
          <w:szCs w:val="20"/>
          <w:lang w:val="sr-Latn-RS"/>
        </w:rPr>
        <w:t>7</w:t>
      </w:r>
      <w:r w:rsidRPr="0066501D">
        <w:rPr>
          <w:sz w:val="20"/>
          <w:szCs w:val="20"/>
        </w:rPr>
        <w:t>-</w:t>
      </w:r>
      <w:r w:rsidRPr="0066501D">
        <w:rPr>
          <w:sz w:val="20"/>
          <w:szCs w:val="20"/>
          <w:lang w:val="sr-Latn-RS"/>
        </w:rPr>
        <w:t>24</w:t>
      </w:r>
      <w:r w:rsidRPr="0066501D">
        <w:rPr>
          <w:sz w:val="20"/>
          <w:szCs w:val="20"/>
        </w:rPr>
        <w:t>/</w:t>
      </w:r>
      <w:r w:rsidRPr="0066501D">
        <w:rPr>
          <w:sz w:val="20"/>
          <w:szCs w:val="20"/>
          <w:lang w:val="sr-Latn-RS"/>
        </w:rPr>
        <w:t>2021</w:t>
      </w:r>
      <w:r w:rsidRPr="0066501D">
        <w:rPr>
          <w:sz w:val="20"/>
          <w:szCs w:val="20"/>
          <w:lang w:val="sr-Cyrl-CS"/>
        </w:rPr>
        <w:t>-01</w:t>
      </w:r>
    </w:p>
    <w:p w14:paraId="1A3C55BB" w14:textId="77777777" w:rsidR="0066501D" w:rsidRPr="0066501D" w:rsidRDefault="0066501D" w:rsidP="0066501D">
      <w:pPr>
        <w:rPr>
          <w:sz w:val="20"/>
          <w:szCs w:val="20"/>
          <w:lang w:val="sr-Cyrl-CS"/>
        </w:rPr>
      </w:pPr>
      <w:r w:rsidRPr="0066501D">
        <w:rPr>
          <w:sz w:val="20"/>
          <w:szCs w:val="20"/>
        </w:rPr>
        <w:t xml:space="preserve">02. </w:t>
      </w:r>
      <w:r w:rsidRPr="0066501D">
        <w:rPr>
          <w:sz w:val="20"/>
          <w:szCs w:val="20"/>
          <w:lang w:val="sr-Latn-RS"/>
        </w:rPr>
        <w:t>07</w:t>
      </w:r>
      <w:r w:rsidRPr="0066501D">
        <w:rPr>
          <w:sz w:val="20"/>
          <w:szCs w:val="20"/>
        </w:rPr>
        <w:t>.</w:t>
      </w:r>
      <w:r w:rsidRPr="0066501D">
        <w:rPr>
          <w:sz w:val="20"/>
          <w:szCs w:val="20"/>
          <w:lang w:val="sr-Cyrl-RS"/>
        </w:rPr>
        <w:t xml:space="preserve"> </w:t>
      </w:r>
      <w:r w:rsidRPr="0066501D">
        <w:rPr>
          <w:sz w:val="20"/>
          <w:szCs w:val="20"/>
        </w:rPr>
        <w:t>20</w:t>
      </w:r>
      <w:r w:rsidRPr="0066501D">
        <w:rPr>
          <w:sz w:val="20"/>
          <w:szCs w:val="20"/>
          <w:lang w:val="sr-Latn-RS"/>
        </w:rPr>
        <w:t>21</w:t>
      </w:r>
      <w:r w:rsidRPr="0066501D">
        <w:rPr>
          <w:sz w:val="20"/>
          <w:szCs w:val="20"/>
        </w:rPr>
        <w:t xml:space="preserve">. </w:t>
      </w:r>
      <w:r w:rsidRPr="0066501D">
        <w:rPr>
          <w:sz w:val="20"/>
          <w:szCs w:val="20"/>
          <w:lang w:val="sr-Cyrl-CS"/>
        </w:rPr>
        <w:t>године</w:t>
      </w:r>
    </w:p>
    <w:p w14:paraId="17B19D1C" w14:textId="77777777" w:rsidR="0066501D" w:rsidRPr="0066501D" w:rsidRDefault="0066501D" w:rsidP="0066501D">
      <w:pPr>
        <w:rPr>
          <w:sz w:val="20"/>
          <w:szCs w:val="20"/>
          <w:lang w:val="sr-Cyrl-RS"/>
        </w:rPr>
      </w:pPr>
      <w:proofErr w:type="spellStart"/>
      <w:r w:rsidRPr="0066501D">
        <w:rPr>
          <w:sz w:val="20"/>
          <w:szCs w:val="20"/>
        </w:rPr>
        <w:t>Ивањица</w:t>
      </w:r>
      <w:proofErr w:type="spellEnd"/>
    </w:p>
    <w:p w14:paraId="13E4FB2A" w14:textId="77777777" w:rsidR="0066501D" w:rsidRPr="0066501D" w:rsidRDefault="0066501D" w:rsidP="0066501D">
      <w:pPr>
        <w:rPr>
          <w:sz w:val="20"/>
          <w:szCs w:val="20"/>
        </w:rPr>
      </w:pPr>
    </w:p>
    <w:p w14:paraId="52843261" w14:textId="77777777" w:rsidR="0066501D" w:rsidRPr="0066501D" w:rsidRDefault="0066501D" w:rsidP="0066501D">
      <w:pPr>
        <w:jc w:val="both"/>
        <w:rPr>
          <w:sz w:val="20"/>
          <w:szCs w:val="20"/>
        </w:rPr>
      </w:pPr>
      <w:r w:rsidRPr="0066501D">
        <w:rPr>
          <w:sz w:val="20"/>
          <w:szCs w:val="20"/>
          <w:lang w:val="sr-Cyrl-CS"/>
        </w:rPr>
        <w:t>На основу члана  69. Став 4. Закона о буџетском систему («Службени гласник РС» број 54/2009</w:t>
      </w:r>
      <w:r w:rsidRPr="0066501D">
        <w:rPr>
          <w:sz w:val="20"/>
          <w:szCs w:val="20"/>
        </w:rPr>
        <w:t>, 73/2010, 101/2010</w:t>
      </w:r>
      <w:r w:rsidRPr="0066501D">
        <w:rPr>
          <w:sz w:val="20"/>
          <w:szCs w:val="20"/>
          <w:lang w:val="sr-Cyrl-RS"/>
        </w:rPr>
        <w:t>,</w:t>
      </w:r>
      <w:r w:rsidRPr="0066501D">
        <w:rPr>
          <w:sz w:val="20"/>
          <w:szCs w:val="20"/>
        </w:rPr>
        <w:t xml:space="preserve"> 101/2011</w:t>
      </w:r>
      <w:r w:rsidRPr="0066501D">
        <w:rPr>
          <w:sz w:val="20"/>
          <w:szCs w:val="20"/>
          <w:lang w:val="sr-Cyrl-RS"/>
        </w:rPr>
        <w:t>93/2012,62/2013-исправка</w:t>
      </w:r>
      <w:r w:rsidRPr="0066501D">
        <w:rPr>
          <w:sz w:val="20"/>
          <w:szCs w:val="20"/>
          <w:lang w:val="sr-Latn-RS"/>
        </w:rPr>
        <w:t>,</w:t>
      </w:r>
      <w:r w:rsidRPr="0066501D">
        <w:rPr>
          <w:sz w:val="20"/>
          <w:szCs w:val="20"/>
          <w:lang w:val="sr-Cyrl-RS"/>
        </w:rPr>
        <w:t xml:space="preserve"> 108/2013</w:t>
      </w:r>
      <w:r w:rsidRPr="0066501D">
        <w:rPr>
          <w:sz w:val="20"/>
          <w:szCs w:val="20"/>
          <w:lang w:val="sr-Latn-RS"/>
        </w:rPr>
        <w:t>,</w:t>
      </w:r>
      <w:r w:rsidRPr="0066501D">
        <w:rPr>
          <w:sz w:val="20"/>
          <w:szCs w:val="20"/>
          <w:lang w:val="sr-Cyrl-RS"/>
        </w:rPr>
        <w:t xml:space="preserve"> 142/2014</w:t>
      </w:r>
      <w:r w:rsidRPr="0066501D">
        <w:rPr>
          <w:sz w:val="20"/>
          <w:szCs w:val="20"/>
          <w:lang w:val="sr-Latn-RS"/>
        </w:rPr>
        <w:t xml:space="preserve">, 68/2015-други </w:t>
      </w:r>
      <w:proofErr w:type="spellStart"/>
      <w:r w:rsidRPr="0066501D">
        <w:rPr>
          <w:sz w:val="20"/>
          <w:szCs w:val="20"/>
          <w:lang w:val="sr-Latn-RS"/>
        </w:rPr>
        <w:t>закон</w:t>
      </w:r>
      <w:proofErr w:type="spellEnd"/>
      <w:r w:rsidRPr="0066501D">
        <w:rPr>
          <w:sz w:val="20"/>
          <w:szCs w:val="20"/>
          <w:lang w:val="sr-Latn-RS"/>
        </w:rPr>
        <w:t>, 103/2015, 99/2016,</w:t>
      </w:r>
      <w:r w:rsidRPr="0066501D">
        <w:rPr>
          <w:sz w:val="20"/>
          <w:szCs w:val="20"/>
          <w:lang w:val="sr-Cyrl-RS"/>
        </w:rPr>
        <w:t xml:space="preserve"> 113/2017</w:t>
      </w:r>
      <w:r w:rsidRPr="0066501D">
        <w:rPr>
          <w:sz w:val="20"/>
          <w:szCs w:val="20"/>
          <w:lang w:val="sr-Latn-RS"/>
        </w:rPr>
        <w:t>,</w:t>
      </w:r>
      <w:r w:rsidRPr="0066501D">
        <w:rPr>
          <w:sz w:val="20"/>
          <w:szCs w:val="20"/>
          <w:lang w:val="sr-Cyrl-RS"/>
        </w:rPr>
        <w:t xml:space="preserve"> 95/2018</w:t>
      </w:r>
      <w:r w:rsidRPr="0066501D">
        <w:rPr>
          <w:sz w:val="20"/>
          <w:szCs w:val="20"/>
          <w:lang w:val="sr-Latn-RS"/>
        </w:rPr>
        <w:t>,</w:t>
      </w:r>
      <w:r w:rsidRPr="0066501D">
        <w:rPr>
          <w:sz w:val="20"/>
          <w:szCs w:val="20"/>
          <w:lang w:val="sr-Cyrl-RS"/>
        </w:rPr>
        <w:t xml:space="preserve"> 31/2019</w:t>
      </w:r>
      <w:r w:rsidRPr="0066501D">
        <w:rPr>
          <w:sz w:val="20"/>
          <w:szCs w:val="20"/>
          <w:lang w:val="sr-Latn-RS"/>
        </w:rPr>
        <w:t>, 72/2019</w:t>
      </w:r>
      <w:r w:rsidRPr="0066501D">
        <w:rPr>
          <w:sz w:val="20"/>
          <w:szCs w:val="20"/>
          <w:lang w:val="sr-Cyrl-RS"/>
        </w:rPr>
        <w:t xml:space="preserve"> и 149/202</w:t>
      </w:r>
      <w:r w:rsidRPr="0066501D">
        <w:rPr>
          <w:sz w:val="20"/>
          <w:szCs w:val="20"/>
          <w:lang w:val="sr-Latn-RS"/>
        </w:rPr>
        <w:t>0</w:t>
      </w:r>
      <w:r w:rsidRPr="0066501D">
        <w:rPr>
          <w:sz w:val="20"/>
          <w:szCs w:val="20"/>
          <w:lang w:val="sr-Cyrl-CS"/>
        </w:rPr>
        <w:t xml:space="preserve">) и члана 13. Одлуке о буџету општине Ивањица за 2021. годину («Службени лист општине Ивањица» број </w:t>
      </w:r>
      <w:r w:rsidRPr="0066501D">
        <w:rPr>
          <w:sz w:val="20"/>
          <w:szCs w:val="20"/>
          <w:lang w:val="sr-Latn-RS"/>
        </w:rPr>
        <w:t>1</w:t>
      </w:r>
      <w:r w:rsidRPr="0066501D">
        <w:rPr>
          <w:sz w:val="20"/>
          <w:szCs w:val="20"/>
          <w:lang w:val="sr-Cyrl-RS"/>
        </w:rPr>
        <w:t>8/2020</w:t>
      </w:r>
      <w:r w:rsidRPr="0066501D">
        <w:rPr>
          <w:sz w:val="20"/>
          <w:szCs w:val="20"/>
          <w:lang w:val="sr-Latn-RS"/>
        </w:rPr>
        <w:t xml:space="preserve"> и 2/2021</w:t>
      </w:r>
      <w:r w:rsidRPr="0066501D">
        <w:rPr>
          <w:sz w:val="20"/>
          <w:szCs w:val="20"/>
          <w:lang w:val="sr-Cyrl-CS"/>
        </w:rPr>
        <w:t>)</w:t>
      </w:r>
      <w:r w:rsidRPr="0066501D">
        <w:rPr>
          <w:sz w:val="20"/>
          <w:szCs w:val="20"/>
        </w:rPr>
        <w:t xml:space="preserve">, </w:t>
      </w:r>
      <w:r w:rsidRPr="0066501D">
        <w:rPr>
          <w:sz w:val="20"/>
          <w:szCs w:val="20"/>
          <w:lang w:val="sr-Cyrl-CS"/>
        </w:rPr>
        <w:t xml:space="preserve">Председник општине Ивањица на предлог </w:t>
      </w:r>
      <w:proofErr w:type="spellStart"/>
      <w:r w:rsidRPr="0066501D">
        <w:rPr>
          <w:sz w:val="20"/>
          <w:szCs w:val="20"/>
        </w:rPr>
        <w:t>Oпштинске</w:t>
      </w:r>
      <w:proofErr w:type="spellEnd"/>
      <w:r w:rsidRPr="0066501D">
        <w:rPr>
          <w:sz w:val="20"/>
          <w:szCs w:val="20"/>
        </w:rPr>
        <w:t xml:space="preserve"> </w:t>
      </w:r>
      <w:proofErr w:type="spellStart"/>
      <w:r w:rsidRPr="0066501D">
        <w:rPr>
          <w:sz w:val="20"/>
          <w:szCs w:val="20"/>
        </w:rPr>
        <w:t>управе</w:t>
      </w:r>
      <w:proofErr w:type="spellEnd"/>
      <w:r w:rsidRPr="0066501D">
        <w:rPr>
          <w:sz w:val="20"/>
          <w:szCs w:val="20"/>
        </w:rPr>
        <w:t xml:space="preserve"> </w:t>
      </w:r>
      <w:r w:rsidRPr="0066501D">
        <w:rPr>
          <w:sz w:val="20"/>
          <w:szCs w:val="20"/>
          <w:lang w:val="sr-Cyrl-CS"/>
        </w:rPr>
        <w:t xml:space="preserve"> доноси</w:t>
      </w:r>
      <w:r w:rsidRPr="0066501D">
        <w:rPr>
          <w:sz w:val="20"/>
          <w:szCs w:val="20"/>
        </w:rPr>
        <w:t xml:space="preserve">: </w:t>
      </w:r>
    </w:p>
    <w:p w14:paraId="348D8EF4" w14:textId="77777777" w:rsidR="0066501D" w:rsidRPr="0066501D" w:rsidRDefault="0066501D" w:rsidP="0066501D">
      <w:pPr>
        <w:rPr>
          <w:sz w:val="20"/>
          <w:szCs w:val="20"/>
        </w:rPr>
      </w:pPr>
    </w:p>
    <w:p w14:paraId="35B1E6B5" w14:textId="77777777" w:rsidR="0066501D" w:rsidRPr="0066501D" w:rsidRDefault="0066501D" w:rsidP="0066501D">
      <w:pPr>
        <w:rPr>
          <w:sz w:val="20"/>
          <w:szCs w:val="20"/>
        </w:rPr>
      </w:pPr>
    </w:p>
    <w:p w14:paraId="04EC6CD9" w14:textId="77777777" w:rsidR="0066501D" w:rsidRPr="0066501D" w:rsidRDefault="0066501D" w:rsidP="0066501D">
      <w:pPr>
        <w:jc w:val="center"/>
        <w:rPr>
          <w:b/>
          <w:sz w:val="20"/>
          <w:szCs w:val="20"/>
          <w:lang w:val="sr-Cyrl-CS"/>
        </w:rPr>
      </w:pPr>
      <w:r w:rsidRPr="0066501D">
        <w:rPr>
          <w:b/>
          <w:sz w:val="20"/>
          <w:szCs w:val="20"/>
          <w:lang w:val="sr-Cyrl-CS"/>
        </w:rPr>
        <w:t>Р Е Ш Е Њ Е</w:t>
      </w:r>
    </w:p>
    <w:p w14:paraId="7D18720E" w14:textId="77777777" w:rsidR="0066501D" w:rsidRPr="0066501D" w:rsidRDefault="0066501D" w:rsidP="0066501D">
      <w:pPr>
        <w:rPr>
          <w:sz w:val="20"/>
          <w:szCs w:val="20"/>
        </w:rPr>
      </w:pPr>
    </w:p>
    <w:p w14:paraId="2DDC9041" w14:textId="77777777" w:rsidR="0066501D" w:rsidRPr="0066501D" w:rsidRDefault="0066501D" w:rsidP="0066501D">
      <w:pPr>
        <w:jc w:val="center"/>
        <w:rPr>
          <w:b/>
          <w:sz w:val="20"/>
          <w:szCs w:val="20"/>
          <w:lang w:val="sr-Cyrl-CS"/>
        </w:rPr>
      </w:pPr>
      <w:r w:rsidRPr="0066501D">
        <w:rPr>
          <w:b/>
          <w:sz w:val="20"/>
          <w:szCs w:val="20"/>
        </w:rPr>
        <w:t xml:space="preserve">o </w:t>
      </w:r>
      <w:r w:rsidRPr="0066501D">
        <w:rPr>
          <w:b/>
          <w:sz w:val="20"/>
          <w:szCs w:val="20"/>
          <w:lang w:val="sr-Cyrl-CS"/>
        </w:rPr>
        <w:t>употреби средстава текуће буџетске резерве</w:t>
      </w:r>
    </w:p>
    <w:p w14:paraId="0196C92F" w14:textId="77777777" w:rsidR="0066501D" w:rsidRPr="0066501D" w:rsidRDefault="0066501D" w:rsidP="0066501D">
      <w:pPr>
        <w:jc w:val="center"/>
        <w:rPr>
          <w:b/>
          <w:sz w:val="20"/>
          <w:szCs w:val="20"/>
        </w:rPr>
      </w:pPr>
    </w:p>
    <w:p w14:paraId="10B0D310" w14:textId="77777777" w:rsidR="0066501D" w:rsidRPr="0066501D" w:rsidRDefault="0066501D" w:rsidP="0066501D">
      <w:pPr>
        <w:jc w:val="center"/>
        <w:rPr>
          <w:b/>
          <w:sz w:val="20"/>
          <w:szCs w:val="20"/>
        </w:rPr>
      </w:pPr>
    </w:p>
    <w:p w14:paraId="6A9DCF1F" w14:textId="77777777" w:rsidR="0066501D" w:rsidRPr="0066501D" w:rsidRDefault="0066501D" w:rsidP="009F4C7C">
      <w:pPr>
        <w:numPr>
          <w:ilvl w:val="0"/>
          <w:numId w:val="9"/>
        </w:numPr>
        <w:jc w:val="both"/>
        <w:rPr>
          <w:sz w:val="20"/>
          <w:szCs w:val="20"/>
        </w:rPr>
      </w:pPr>
      <w:r w:rsidRPr="0066501D">
        <w:rPr>
          <w:sz w:val="20"/>
          <w:szCs w:val="20"/>
          <w:lang w:val="sr-Cyrl-CS"/>
        </w:rPr>
        <w:t>Из</w:t>
      </w:r>
      <w:r w:rsidRPr="0066501D">
        <w:rPr>
          <w:sz w:val="20"/>
          <w:szCs w:val="20"/>
        </w:rPr>
        <w:t xml:space="preserve"> </w:t>
      </w:r>
      <w:r w:rsidRPr="0066501D">
        <w:rPr>
          <w:sz w:val="20"/>
          <w:szCs w:val="20"/>
          <w:lang w:val="sr-Cyrl-CS"/>
        </w:rPr>
        <w:t>средстава</w:t>
      </w:r>
      <w:r w:rsidRPr="0066501D">
        <w:rPr>
          <w:sz w:val="20"/>
          <w:szCs w:val="20"/>
        </w:rPr>
        <w:t xml:space="preserve"> </w:t>
      </w:r>
      <w:r w:rsidRPr="0066501D">
        <w:rPr>
          <w:sz w:val="20"/>
          <w:szCs w:val="20"/>
          <w:lang w:val="sr-Cyrl-CS"/>
        </w:rPr>
        <w:t>утврђених Одлуком о буџету општине Ивањица за 202</w:t>
      </w:r>
      <w:r w:rsidRPr="0066501D">
        <w:rPr>
          <w:sz w:val="20"/>
          <w:szCs w:val="20"/>
          <w:lang w:val="sr-Latn-RS"/>
        </w:rPr>
        <w:t>1</w:t>
      </w:r>
      <w:r w:rsidRPr="0066501D">
        <w:rPr>
          <w:sz w:val="20"/>
          <w:szCs w:val="20"/>
          <w:lang w:val="sr-Cyrl-CS"/>
        </w:rPr>
        <w:t xml:space="preserve">. («Службени лист општине Ивањица» </w:t>
      </w:r>
      <w:r w:rsidRPr="0066501D">
        <w:rPr>
          <w:sz w:val="20"/>
          <w:szCs w:val="20"/>
        </w:rPr>
        <w:t xml:space="preserve"> </w:t>
      </w:r>
      <w:r w:rsidRPr="0066501D">
        <w:rPr>
          <w:sz w:val="20"/>
          <w:szCs w:val="20"/>
          <w:lang w:val="sr-Cyrl-CS"/>
        </w:rPr>
        <w:t xml:space="preserve">број </w:t>
      </w:r>
      <w:r w:rsidRPr="0066501D">
        <w:rPr>
          <w:sz w:val="20"/>
          <w:szCs w:val="20"/>
          <w:lang w:val="sr-Latn-RS"/>
        </w:rPr>
        <w:t>1</w:t>
      </w:r>
      <w:r w:rsidRPr="0066501D">
        <w:rPr>
          <w:sz w:val="20"/>
          <w:szCs w:val="20"/>
          <w:lang w:val="sr-Cyrl-RS"/>
        </w:rPr>
        <w:t>8/2020 и 5/2021</w:t>
      </w:r>
      <w:r w:rsidRPr="0066501D">
        <w:rPr>
          <w:sz w:val="20"/>
          <w:szCs w:val="20"/>
          <w:lang w:val="sr-Cyrl-CS"/>
        </w:rPr>
        <w:t xml:space="preserve">), раздео 4. Општинска управа, Програм 0602: Опште услуге локалне самоуправе; Програмска активност 0009 – </w:t>
      </w:r>
      <w:r w:rsidRPr="0066501D">
        <w:rPr>
          <w:sz w:val="20"/>
          <w:szCs w:val="20"/>
          <w:lang w:val="sr-Latn-RS"/>
        </w:rPr>
        <w:t>T</w:t>
      </w:r>
      <w:proofErr w:type="spellStart"/>
      <w:r w:rsidRPr="0066501D">
        <w:rPr>
          <w:sz w:val="20"/>
          <w:szCs w:val="20"/>
          <w:lang w:val="sr-Cyrl-CS"/>
        </w:rPr>
        <w:t>екућа</w:t>
      </w:r>
      <w:proofErr w:type="spellEnd"/>
      <w:r w:rsidRPr="0066501D">
        <w:rPr>
          <w:sz w:val="20"/>
          <w:szCs w:val="20"/>
          <w:lang w:val="sr-Cyrl-CS"/>
        </w:rPr>
        <w:t xml:space="preserve"> буџетска резерва, функција 160 – Опште  јавне услуге </w:t>
      </w:r>
      <w:proofErr w:type="spellStart"/>
      <w:r w:rsidRPr="0066501D">
        <w:rPr>
          <w:sz w:val="20"/>
          <w:szCs w:val="20"/>
          <w:lang w:val="sr-Cyrl-CS"/>
        </w:rPr>
        <w:t>некласификоване</w:t>
      </w:r>
      <w:proofErr w:type="spellEnd"/>
      <w:r w:rsidRPr="0066501D">
        <w:rPr>
          <w:sz w:val="20"/>
          <w:szCs w:val="20"/>
          <w:lang w:val="sr-Cyrl-CS"/>
        </w:rPr>
        <w:t xml:space="preserve"> на другом месту, економска класификација 499 – Средства резерве – текућа резерва, </w:t>
      </w:r>
      <w:r w:rsidRPr="0066501D">
        <w:rPr>
          <w:sz w:val="20"/>
          <w:szCs w:val="20"/>
          <w:lang w:val="sr-Cyrl-RS"/>
        </w:rPr>
        <w:t>одобравају се недостајућа средства</w:t>
      </w:r>
      <w:r w:rsidRPr="0066501D">
        <w:rPr>
          <w:sz w:val="20"/>
          <w:szCs w:val="20"/>
          <w:lang w:val="sr-Latn-RS"/>
        </w:rPr>
        <w:t xml:space="preserve"> </w:t>
      </w:r>
      <w:proofErr w:type="spellStart"/>
      <w:r w:rsidRPr="0066501D">
        <w:rPr>
          <w:sz w:val="20"/>
          <w:szCs w:val="20"/>
          <w:lang w:val="sr-Latn-RS"/>
        </w:rPr>
        <w:t>за</w:t>
      </w:r>
      <w:proofErr w:type="spellEnd"/>
      <w:r w:rsidRPr="0066501D">
        <w:rPr>
          <w:sz w:val="20"/>
          <w:szCs w:val="20"/>
          <w:lang w:val="sr-Latn-RS"/>
        </w:rPr>
        <w:t xml:space="preserve"> </w:t>
      </w:r>
      <w:proofErr w:type="spellStart"/>
      <w:r w:rsidRPr="0066501D">
        <w:rPr>
          <w:sz w:val="20"/>
          <w:szCs w:val="20"/>
          <w:lang w:val="sr-Latn-RS"/>
        </w:rPr>
        <w:t>разедео</w:t>
      </w:r>
      <w:proofErr w:type="spellEnd"/>
      <w:r w:rsidRPr="0066501D">
        <w:rPr>
          <w:sz w:val="20"/>
          <w:szCs w:val="20"/>
          <w:lang w:val="sr-Latn-RS"/>
        </w:rPr>
        <w:t xml:space="preserve"> </w:t>
      </w:r>
      <w:proofErr w:type="spellStart"/>
      <w:r w:rsidRPr="0066501D">
        <w:rPr>
          <w:sz w:val="20"/>
          <w:szCs w:val="20"/>
          <w:lang w:val="sr-Latn-RS"/>
        </w:rPr>
        <w:t>Председник</w:t>
      </w:r>
      <w:proofErr w:type="spellEnd"/>
      <w:r w:rsidRPr="0066501D">
        <w:rPr>
          <w:sz w:val="20"/>
          <w:szCs w:val="20"/>
          <w:lang w:val="sr-Latn-RS"/>
        </w:rPr>
        <w:t xml:space="preserve"> </w:t>
      </w:r>
      <w:proofErr w:type="spellStart"/>
      <w:r w:rsidRPr="0066501D">
        <w:rPr>
          <w:sz w:val="20"/>
          <w:szCs w:val="20"/>
          <w:lang w:val="sr-Latn-RS"/>
        </w:rPr>
        <w:t>општине</w:t>
      </w:r>
      <w:proofErr w:type="spellEnd"/>
      <w:r w:rsidRPr="0066501D">
        <w:rPr>
          <w:sz w:val="20"/>
          <w:szCs w:val="20"/>
          <w:lang w:val="sr-Latn-RS"/>
        </w:rPr>
        <w:t xml:space="preserve"> у </w:t>
      </w:r>
      <w:proofErr w:type="spellStart"/>
      <w:r w:rsidRPr="0066501D">
        <w:rPr>
          <w:sz w:val="20"/>
          <w:szCs w:val="20"/>
          <w:lang w:val="sr-Latn-RS"/>
        </w:rPr>
        <w:t>износу</w:t>
      </w:r>
      <w:proofErr w:type="spellEnd"/>
      <w:r w:rsidRPr="0066501D">
        <w:rPr>
          <w:sz w:val="20"/>
          <w:szCs w:val="20"/>
          <w:lang w:val="sr-Latn-RS"/>
        </w:rPr>
        <w:t xml:space="preserve"> 800.000,00 </w:t>
      </w:r>
      <w:proofErr w:type="spellStart"/>
      <w:r w:rsidRPr="0066501D">
        <w:rPr>
          <w:sz w:val="20"/>
          <w:szCs w:val="20"/>
          <w:lang w:val="sr-Latn-RS"/>
        </w:rPr>
        <w:t>динара</w:t>
      </w:r>
      <w:proofErr w:type="spellEnd"/>
      <w:r w:rsidRPr="0066501D">
        <w:rPr>
          <w:sz w:val="20"/>
          <w:szCs w:val="20"/>
          <w:lang w:val="sr-Cyrl-RS"/>
        </w:rPr>
        <w:t xml:space="preserve"> за текуће расходе.</w:t>
      </w:r>
      <w:r w:rsidRPr="0066501D">
        <w:rPr>
          <w:sz w:val="20"/>
          <w:szCs w:val="20"/>
          <w:lang w:val="sr-Latn-RS"/>
        </w:rPr>
        <w:t xml:space="preserve"> </w:t>
      </w:r>
    </w:p>
    <w:p w14:paraId="431FDA73" w14:textId="77777777" w:rsidR="0066501D" w:rsidRPr="0066501D" w:rsidRDefault="0066501D" w:rsidP="0066501D">
      <w:pPr>
        <w:ind w:left="720"/>
        <w:jc w:val="both"/>
        <w:rPr>
          <w:sz w:val="20"/>
          <w:szCs w:val="20"/>
        </w:rPr>
      </w:pPr>
    </w:p>
    <w:p w14:paraId="380C4B70" w14:textId="77777777" w:rsidR="0066501D" w:rsidRPr="0066501D" w:rsidRDefault="0066501D" w:rsidP="009F4C7C">
      <w:pPr>
        <w:numPr>
          <w:ilvl w:val="0"/>
          <w:numId w:val="9"/>
        </w:numPr>
        <w:jc w:val="both"/>
        <w:rPr>
          <w:sz w:val="20"/>
          <w:szCs w:val="20"/>
        </w:rPr>
      </w:pPr>
      <w:r w:rsidRPr="0066501D">
        <w:rPr>
          <w:sz w:val="20"/>
          <w:szCs w:val="20"/>
          <w:lang w:val="sr-Cyrl-CS"/>
        </w:rPr>
        <w:t xml:space="preserve">Средства из тачке 1. овог решења распоређују се у оквиру </w:t>
      </w:r>
      <w:proofErr w:type="spellStart"/>
      <w:r w:rsidRPr="0066501D">
        <w:rPr>
          <w:sz w:val="20"/>
          <w:szCs w:val="20"/>
          <w:lang w:val="sr-Cyrl-CS"/>
        </w:rPr>
        <w:t>рездела</w:t>
      </w:r>
      <w:proofErr w:type="spellEnd"/>
      <w:r w:rsidRPr="0066501D">
        <w:rPr>
          <w:sz w:val="20"/>
          <w:szCs w:val="20"/>
          <w:lang w:val="sr-Cyrl-CS"/>
        </w:rPr>
        <w:t xml:space="preserve"> 2. – Председник општине, Програм </w:t>
      </w:r>
      <w:r w:rsidRPr="0066501D">
        <w:rPr>
          <w:sz w:val="20"/>
          <w:szCs w:val="20"/>
          <w:lang w:val="sr-Cyrl-RS"/>
        </w:rPr>
        <w:t>2101</w:t>
      </w:r>
      <w:r w:rsidRPr="0066501D">
        <w:rPr>
          <w:sz w:val="20"/>
          <w:szCs w:val="20"/>
          <w:lang w:val="sr-Cyrl-CS"/>
        </w:rPr>
        <w:t xml:space="preserve">: </w:t>
      </w:r>
      <w:r w:rsidRPr="0066501D">
        <w:rPr>
          <w:sz w:val="20"/>
          <w:szCs w:val="20"/>
          <w:lang w:val="sr-Cyrl-RS"/>
        </w:rPr>
        <w:t>Политички систем локалне самоуправе</w:t>
      </w:r>
      <w:r w:rsidRPr="0066501D">
        <w:rPr>
          <w:sz w:val="20"/>
          <w:szCs w:val="20"/>
          <w:lang w:val="sr-Cyrl-CS"/>
        </w:rPr>
        <w:t xml:space="preserve">; Програмска активност: 2101-0002-Функционисање извршних органа, функција 111 – Извршни и законодавни органи, економска класификација 423 – Услуге по уговору (конто намене 423600 – Услуге за домаћинство и угоститељство у износу </w:t>
      </w:r>
      <w:r w:rsidRPr="0066501D">
        <w:rPr>
          <w:sz w:val="20"/>
          <w:szCs w:val="20"/>
          <w:lang w:val="sr-Cyrl-RS"/>
        </w:rPr>
        <w:t>350.000</w:t>
      </w:r>
      <w:r w:rsidRPr="0066501D">
        <w:rPr>
          <w:sz w:val="20"/>
          <w:szCs w:val="20"/>
          <w:lang w:val="sr-Cyrl-CS"/>
        </w:rPr>
        <w:t>,00 динара и конто намене 423700 – Репрезентација у износу 450.000,00 динара).</w:t>
      </w:r>
    </w:p>
    <w:p w14:paraId="4AB6E379" w14:textId="77777777" w:rsidR="0066501D" w:rsidRPr="0066501D" w:rsidRDefault="0066501D" w:rsidP="0066501D">
      <w:pPr>
        <w:jc w:val="both"/>
        <w:rPr>
          <w:sz w:val="20"/>
          <w:szCs w:val="20"/>
        </w:rPr>
      </w:pPr>
    </w:p>
    <w:p w14:paraId="6541865A" w14:textId="77777777" w:rsidR="0066501D" w:rsidRPr="0066501D" w:rsidRDefault="0066501D" w:rsidP="009F4C7C">
      <w:pPr>
        <w:numPr>
          <w:ilvl w:val="0"/>
          <w:numId w:val="9"/>
        </w:numPr>
        <w:jc w:val="both"/>
        <w:rPr>
          <w:sz w:val="20"/>
          <w:szCs w:val="20"/>
        </w:rPr>
      </w:pPr>
      <w:r w:rsidRPr="0066501D">
        <w:rPr>
          <w:sz w:val="20"/>
          <w:szCs w:val="20"/>
        </w:rPr>
        <w:t xml:space="preserve">O </w:t>
      </w:r>
      <w:r w:rsidRPr="0066501D">
        <w:rPr>
          <w:sz w:val="20"/>
          <w:szCs w:val="20"/>
          <w:lang w:val="sr-Cyrl-CS"/>
        </w:rPr>
        <w:t xml:space="preserve">реализацији овог решења стараће се Општинска управа - </w:t>
      </w:r>
      <w:r w:rsidRPr="0066501D">
        <w:rPr>
          <w:sz w:val="20"/>
          <w:szCs w:val="20"/>
          <w:lang w:val="sr-Latn-RS"/>
        </w:rPr>
        <w:t>O</w:t>
      </w:r>
      <w:r w:rsidRPr="0066501D">
        <w:rPr>
          <w:sz w:val="20"/>
          <w:szCs w:val="20"/>
          <w:lang w:val="sr-Cyrl-CS"/>
        </w:rPr>
        <w:t>дељење за буџет и финансије.</w:t>
      </w:r>
    </w:p>
    <w:p w14:paraId="1DCC0C08" w14:textId="77777777" w:rsidR="0066501D" w:rsidRPr="0066501D" w:rsidRDefault="0066501D" w:rsidP="0066501D">
      <w:pPr>
        <w:ind w:left="360"/>
        <w:jc w:val="both"/>
        <w:rPr>
          <w:sz w:val="20"/>
          <w:szCs w:val="20"/>
        </w:rPr>
      </w:pPr>
    </w:p>
    <w:p w14:paraId="37F64082" w14:textId="77777777" w:rsidR="0066501D" w:rsidRPr="0066501D" w:rsidRDefault="0066501D" w:rsidP="009F4C7C">
      <w:pPr>
        <w:numPr>
          <w:ilvl w:val="0"/>
          <w:numId w:val="9"/>
        </w:numPr>
        <w:jc w:val="both"/>
        <w:rPr>
          <w:sz w:val="20"/>
          <w:szCs w:val="20"/>
        </w:rPr>
      </w:pPr>
      <w:r w:rsidRPr="0066501D">
        <w:rPr>
          <w:sz w:val="20"/>
          <w:szCs w:val="20"/>
        </w:rPr>
        <w:t>O</w:t>
      </w:r>
      <w:r w:rsidRPr="0066501D">
        <w:rPr>
          <w:sz w:val="20"/>
          <w:szCs w:val="20"/>
          <w:lang w:val="sr-Cyrl-CS"/>
        </w:rPr>
        <w:t>во решење биће објављено у «Службеном листу општине Ивањица»</w:t>
      </w:r>
      <w:r w:rsidRPr="0066501D">
        <w:rPr>
          <w:sz w:val="20"/>
          <w:szCs w:val="20"/>
        </w:rPr>
        <w:t>.</w:t>
      </w:r>
    </w:p>
    <w:p w14:paraId="7D159E81" w14:textId="77777777" w:rsidR="0066501D" w:rsidRPr="0066501D" w:rsidRDefault="0066501D" w:rsidP="0066501D">
      <w:pPr>
        <w:jc w:val="both"/>
        <w:rPr>
          <w:sz w:val="20"/>
          <w:szCs w:val="20"/>
        </w:rPr>
      </w:pPr>
    </w:p>
    <w:p w14:paraId="7E2D42C9" w14:textId="11678404" w:rsidR="00173AC7" w:rsidRPr="00173AC7" w:rsidRDefault="00173AC7" w:rsidP="00173AC7">
      <w:pPr>
        <w:rPr>
          <w:sz w:val="20"/>
          <w:szCs w:val="20"/>
          <w:lang w:val="sr-Cyrl-CS"/>
        </w:rPr>
      </w:pPr>
      <w:r>
        <w:rPr>
          <w:sz w:val="20"/>
          <w:szCs w:val="20"/>
          <w:lang w:val="sr-Latn-RS"/>
        </w:rPr>
        <w:t xml:space="preserve">                                                                                                                                                              </w:t>
      </w:r>
      <w:r w:rsidRPr="00173AC7">
        <w:rPr>
          <w:sz w:val="20"/>
          <w:szCs w:val="20"/>
          <w:lang w:val="sr-Cyrl-CS"/>
        </w:rPr>
        <w:t>ПРЕДСЕДНИК ОПШТИНЕ</w:t>
      </w:r>
    </w:p>
    <w:p w14:paraId="2968176D" w14:textId="77777777" w:rsidR="00173AC7" w:rsidRPr="00173AC7" w:rsidRDefault="00173AC7" w:rsidP="00173AC7">
      <w:pPr>
        <w:rPr>
          <w:sz w:val="20"/>
          <w:szCs w:val="20"/>
          <w:lang w:val="sr-Cyrl-CS"/>
        </w:rPr>
      </w:pPr>
      <w:r w:rsidRPr="00173AC7">
        <w:rPr>
          <w:sz w:val="20"/>
          <w:szCs w:val="20"/>
        </w:rPr>
        <w:t xml:space="preserve">                                                                                        </w:t>
      </w:r>
      <w:r w:rsidRPr="00173AC7">
        <w:rPr>
          <w:sz w:val="20"/>
          <w:szCs w:val="20"/>
          <w:lang w:val="sr-Cyrl-CS"/>
        </w:rPr>
        <w:t xml:space="preserve">            </w:t>
      </w:r>
      <w:r w:rsidRPr="00173AC7">
        <w:rPr>
          <w:sz w:val="20"/>
          <w:szCs w:val="20"/>
          <w:lang w:val="sr-Latn-RS"/>
        </w:rPr>
        <w:t xml:space="preserve">                                                               </w:t>
      </w:r>
      <w:r w:rsidRPr="00173AC7">
        <w:rPr>
          <w:sz w:val="20"/>
          <w:szCs w:val="20"/>
        </w:rPr>
        <w:t xml:space="preserve"> </w:t>
      </w:r>
      <w:r w:rsidRPr="00173AC7">
        <w:rPr>
          <w:sz w:val="20"/>
          <w:szCs w:val="20"/>
          <w:lang w:val="sr-Cyrl-CS"/>
        </w:rPr>
        <w:t>Момчило Митровић</w:t>
      </w:r>
    </w:p>
    <w:p w14:paraId="4E2B4272" w14:textId="4B4047BF" w:rsidR="0066501D" w:rsidRPr="0066501D" w:rsidRDefault="0066501D" w:rsidP="0066501D">
      <w:pPr>
        <w:tabs>
          <w:tab w:val="left" w:pos="3060"/>
        </w:tabs>
        <w:rPr>
          <w:sz w:val="20"/>
          <w:szCs w:val="20"/>
        </w:rPr>
      </w:pPr>
    </w:p>
    <w:p w14:paraId="6A617ADB" w14:textId="77777777" w:rsidR="0066501D" w:rsidRPr="0066501D" w:rsidRDefault="0066501D" w:rsidP="0066501D">
      <w:pPr>
        <w:tabs>
          <w:tab w:val="left" w:pos="3060"/>
        </w:tabs>
        <w:rPr>
          <w:sz w:val="20"/>
          <w:szCs w:val="20"/>
          <w:lang w:val="sr-Cyrl-CS"/>
        </w:rPr>
      </w:pPr>
    </w:p>
    <w:p w14:paraId="38B31AD8" w14:textId="77777777" w:rsidR="0066501D" w:rsidRPr="0066501D" w:rsidRDefault="0066501D" w:rsidP="0066501D">
      <w:pPr>
        <w:tabs>
          <w:tab w:val="left" w:pos="3060"/>
        </w:tabs>
        <w:jc w:val="center"/>
        <w:rPr>
          <w:b/>
          <w:sz w:val="20"/>
          <w:szCs w:val="20"/>
          <w:lang w:val="sr-Cyrl-CS"/>
        </w:rPr>
      </w:pPr>
      <w:r w:rsidRPr="0066501D">
        <w:rPr>
          <w:b/>
          <w:sz w:val="20"/>
          <w:szCs w:val="20"/>
          <w:lang w:val="sr-Cyrl-CS"/>
        </w:rPr>
        <w:t>О Б Р А З Л О Ж Е Њ Е</w:t>
      </w:r>
    </w:p>
    <w:p w14:paraId="4A19B0E7" w14:textId="77777777" w:rsidR="0066501D" w:rsidRPr="0066501D" w:rsidRDefault="0066501D" w:rsidP="0066501D">
      <w:pPr>
        <w:rPr>
          <w:sz w:val="20"/>
          <w:szCs w:val="20"/>
          <w:lang w:val="sr-Cyrl-CS"/>
        </w:rPr>
      </w:pPr>
    </w:p>
    <w:p w14:paraId="56A45EFD" w14:textId="77777777" w:rsidR="0066501D" w:rsidRPr="0066501D" w:rsidRDefault="0066501D" w:rsidP="0066501D">
      <w:pPr>
        <w:rPr>
          <w:sz w:val="20"/>
          <w:szCs w:val="20"/>
          <w:lang w:val="sr-Cyrl-CS"/>
        </w:rPr>
      </w:pPr>
    </w:p>
    <w:p w14:paraId="7ADCFE47" w14:textId="77777777" w:rsidR="0066501D" w:rsidRPr="0066501D" w:rsidRDefault="0066501D" w:rsidP="0066501D">
      <w:pPr>
        <w:rPr>
          <w:sz w:val="20"/>
          <w:szCs w:val="20"/>
          <w:lang w:val="sr-Cyrl-CS"/>
        </w:rPr>
      </w:pPr>
    </w:p>
    <w:p w14:paraId="0B13D8FD" w14:textId="77777777" w:rsidR="0066501D" w:rsidRPr="0066501D" w:rsidRDefault="0066501D" w:rsidP="0066501D">
      <w:pPr>
        <w:tabs>
          <w:tab w:val="left" w:pos="567"/>
        </w:tabs>
        <w:jc w:val="both"/>
        <w:rPr>
          <w:sz w:val="20"/>
          <w:szCs w:val="20"/>
          <w:lang w:val="sr-Cyrl-CS"/>
        </w:rPr>
      </w:pPr>
      <w:r w:rsidRPr="0066501D">
        <w:rPr>
          <w:sz w:val="20"/>
          <w:szCs w:val="20"/>
          <w:lang w:val="sr-Cyrl-CS"/>
        </w:rPr>
        <w:tab/>
        <w:t xml:space="preserve">Чланом 69. Став 4. </w:t>
      </w:r>
      <w:r w:rsidRPr="0066501D">
        <w:rPr>
          <w:sz w:val="20"/>
          <w:szCs w:val="20"/>
          <w:lang w:val="sr-Cyrl-RS"/>
        </w:rPr>
        <w:t>Закона о буџетском систему</w:t>
      </w:r>
      <w:r w:rsidRPr="0066501D">
        <w:rPr>
          <w:sz w:val="20"/>
          <w:szCs w:val="20"/>
          <w:lang w:val="sr-Cyrl-CS"/>
        </w:rPr>
        <w:t>(«Службени гласник РС» број 54/2009</w:t>
      </w:r>
      <w:r w:rsidRPr="0066501D">
        <w:rPr>
          <w:sz w:val="20"/>
          <w:szCs w:val="20"/>
        </w:rPr>
        <w:t>, 73/2010, 101/2010</w:t>
      </w:r>
      <w:r w:rsidRPr="0066501D">
        <w:rPr>
          <w:sz w:val="20"/>
          <w:szCs w:val="20"/>
          <w:lang w:val="sr-Cyrl-RS"/>
        </w:rPr>
        <w:t>,</w:t>
      </w:r>
      <w:r w:rsidRPr="0066501D">
        <w:rPr>
          <w:sz w:val="20"/>
          <w:szCs w:val="20"/>
        </w:rPr>
        <w:t xml:space="preserve"> 101/2011</w:t>
      </w:r>
      <w:r w:rsidRPr="0066501D">
        <w:rPr>
          <w:sz w:val="20"/>
          <w:szCs w:val="20"/>
          <w:lang w:val="sr-Cyrl-RS"/>
        </w:rPr>
        <w:t>93/2012,62/2013-исправка,108/2013, 142/2014,</w:t>
      </w:r>
      <w:r w:rsidRPr="0066501D">
        <w:rPr>
          <w:sz w:val="20"/>
          <w:szCs w:val="20"/>
          <w:lang w:val="sr-Latn-RS"/>
        </w:rPr>
        <w:t xml:space="preserve"> 68/2015-други </w:t>
      </w:r>
      <w:proofErr w:type="spellStart"/>
      <w:r w:rsidRPr="0066501D">
        <w:rPr>
          <w:sz w:val="20"/>
          <w:szCs w:val="20"/>
          <w:lang w:val="sr-Latn-RS"/>
        </w:rPr>
        <w:t>закон</w:t>
      </w:r>
      <w:proofErr w:type="spellEnd"/>
      <w:r w:rsidRPr="0066501D">
        <w:rPr>
          <w:sz w:val="20"/>
          <w:szCs w:val="20"/>
          <w:lang w:val="sr-Cyrl-RS"/>
        </w:rPr>
        <w:t>,</w:t>
      </w:r>
      <w:r w:rsidRPr="0066501D">
        <w:rPr>
          <w:sz w:val="20"/>
          <w:szCs w:val="20"/>
          <w:lang w:val="sr-Latn-RS"/>
        </w:rPr>
        <w:t xml:space="preserve"> 103/2015</w:t>
      </w:r>
      <w:r w:rsidRPr="0066501D">
        <w:rPr>
          <w:sz w:val="20"/>
          <w:szCs w:val="20"/>
          <w:lang w:val="sr-Cyrl-RS"/>
        </w:rPr>
        <w:t xml:space="preserve">, </w:t>
      </w:r>
      <w:r w:rsidRPr="0066501D">
        <w:rPr>
          <w:sz w:val="20"/>
          <w:szCs w:val="20"/>
          <w:lang w:val="sr-Latn-RS"/>
        </w:rPr>
        <w:t>99/2016</w:t>
      </w:r>
      <w:r w:rsidRPr="0066501D">
        <w:rPr>
          <w:sz w:val="20"/>
          <w:szCs w:val="20"/>
          <w:lang w:val="sr-Cyrl-RS"/>
        </w:rPr>
        <w:t>, 113/2017, 93/2018, 31/2019, 72/2019 и 14</w:t>
      </w:r>
      <w:r w:rsidRPr="0066501D">
        <w:rPr>
          <w:sz w:val="20"/>
          <w:szCs w:val="20"/>
          <w:lang w:val="sr-Latn-RS"/>
        </w:rPr>
        <w:t>9</w:t>
      </w:r>
      <w:r w:rsidRPr="0066501D">
        <w:rPr>
          <w:sz w:val="20"/>
          <w:szCs w:val="20"/>
          <w:lang w:val="sr-Cyrl-RS"/>
        </w:rPr>
        <w:t>/2020</w:t>
      </w:r>
      <w:r w:rsidRPr="0066501D">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13782AAB" w14:textId="77777777" w:rsidR="0066501D" w:rsidRPr="0066501D" w:rsidRDefault="0066501D" w:rsidP="0066501D">
      <w:pPr>
        <w:tabs>
          <w:tab w:val="left" w:pos="567"/>
        </w:tabs>
        <w:jc w:val="both"/>
        <w:rPr>
          <w:sz w:val="20"/>
          <w:szCs w:val="20"/>
          <w:lang w:val="sr-Cyrl-CS"/>
        </w:rPr>
      </w:pPr>
    </w:p>
    <w:p w14:paraId="0409A3EA" w14:textId="77777777" w:rsidR="0066501D" w:rsidRPr="0066501D" w:rsidRDefault="0066501D" w:rsidP="0066501D">
      <w:pPr>
        <w:tabs>
          <w:tab w:val="left" w:pos="567"/>
        </w:tabs>
        <w:jc w:val="both"/>
        <w:rPr>
          <w:sz w:val="20"/>
          <w:szCs w:val="20"/>
          <w:lang w:val="sr-Cyrl-RS"/>
        </w:rPr>
      </w:pPr>
      <w:r w:rsidRPr="0066501D">
        <w:rPr>
          <w:sz w:val="20"/>
          <w:szCs w:val="20"/>
          <w:lang w:val="sr-Cyrl-CS"/>
        </w:rPr>
        <w:tab/>
        <w:t xml:space="preserve">Такође чланом 13. Одлуке о буџету општине Ивањице за 2021. годину («Службени лист општине Ивањица» број </w:t>
      </w:r>
      <w:r w:rsidRPr="0066501D">
        <w:rPr>
          <w:sz w:val="20"/>
          <w:szCs w:val="20"/>
          <w:lang w:val="sr-Cyrl-RS"/>
        </w:rPr>
        <w:t>18/2020 и 5/2021</w:t>
      </w:r>
      <w:r w:rsidRPr="0066501D">
        <w:rPr>
          <w:sz w:val="20"/>
          <w:szCs w:val="20"/>
          <w:lang w:val="sr-Cyrl-CS"/>
        </w:rPr>
        <w:t>)</w:t>
      </w:r>
      <w:r w:rsidRPr="0066501D">
        <w:rPr>
          <w:sz w:val="20"/>
          <w:szCs w:val="20"/>
        </w:rPr>
        <w:t>,</w:t>
      </w:r>
      <w:r w:rsidRPr="0066501D">
        <w:rPr>
          <w:sz w:val="20"/>
          <w:szCs w:val="20"/>
          <w:lang w:val="sr-Cyrl-RS"/>
        </w:rPr>
        <w:t xml:space="preserve"> предвиђено је да решење о коришћењу средстава текуће буџетске резерве доноси председник општине.</w:t>
      </w:r>
    </w:p>
    <w:p w14:paraId="00E1E78F" w14:textId="77777777" w:rsidR="0066501D" w:rsidRPr="0066501D" w:rsidRDefault="0066501D" w:rsidP="0066501D">
      <w:pPr>
        <w:tabs>
          <w:tab w:val="left" w:pos="567"/>
        </w:tabs>
        <w:jc w:val="both"/>
        <w:rPr>
          <w:sz w:val="20"/>
          <w:szCs w:val="20"/>
          <w:lang w:val="sr-Cyrl-RS"/>
        </w:rPr>
      </w:pPr>
    </w:p>
    <w:p w14:paraId="757CF81E" w14:textId="77777777" w:rsidR="0066501D" w:rsidRPr="0066501D" w:rsidRDefault="0066501D" w:rsidP="0066501D">
      <w:pPr>
        <w:jc w:val="both"/>
        <w:rPr>
          <w:sz w:val="20"/>
          <w:szCs w:val="20"/>
          <w:lang w:val="sr-Cyrl-RS"/>
        </w:rPr>
      </w:pPr>
      <w:r w:rsidRPr="0066501D">
        <w:rPr>
          <w:sz w:val="20"/>
          <w:szCs w:val="20"/>
          <w:lang w:val="sr-Cyrl-RS"/>
        </w:rPr>
        <w:tab/>
        <w:t xml:space="preserve">Имајући у виду да у оквиру </w:t>
      </w:r>
      <w:proofErr w:type="spellStart"/>
      <w:r w:rsidRPr="0066501D">
        <w:rPr>
          <w:sz w:val="20"/>
          <w:szCs w:val="20"/>
          <w:lang w:val="sr-Cyrl-CS"/>
        </w:rPr>
        <w:t>рездела</w:t>
      </w:r>
      <w:proofErr w:type="spellEnd"/>
      <w:r w:rsidRPr="0066501D">
        <w:rPr>
          <w:sz w:val="20"/>
          <w:szCs w:val="20"/>
          <w:lang w:val="sr-Cyrl-CS"/>
        </w:rPr>
        <w:t xml:space="preserve"> 2. – Председник општине, Програм </w:t>
      </w:r>
      <w:r w:rsidRPr="0066501D">
        <w:rPr>
          <w:sz w:val="20"/>
          <w:szCs w:val="20"/>
          <w:lang w:val="sr-Cyrl-RS"/>
        </w:rPr>
        <w:t>2101</w:t>
      </w:r>
      <w:r w:rsidRPr="0066501D">
        <w:rPr>
          <w:sz w:val="20"/>
          <w:szCs w:val="20"/>
          <w:lang w:val="sr-Cyrl-CS"/>
        </w:rPr>
        <w:t xml:space="preserve">: </w:t>
      </w:r>
      <w:r w:rsidRPr="0066501D">
        <w:rPr>
          <w:sz w:val="20"/>
          <w:szCs w:val="20"/>
          <w:lang w:val="sr-Cyrl-RS"/>
        </w:rPr>
        <w:t>Политички систем локалне самоуправе</w:t>
      </w:r>
      <w:r w:rsidRPr="0066501D">
        <w:rPr>
          <w:sz w:val="20"/>
          <w:szCs w:val="20"/>
          <w:lang w:val="sr-Cyrl-CS"/>
        </w:rPr>
        <w:t>; Програмска активност: 2101-0002-Функционисање извршних органа, функција 111 – Извршни и законодавни органи, економска класификација 423 – Услуге по уговору, нису планирана средства за ове намене у довољном износу, одлучено је као у диспозитиву решења.</w:t>
      </w:r>
    </w:p>
    <w:p w14:paraId="56478651" w14:textId="7C0D505C" w:rsidR="0066501D" w:rsidRDefault="0066501D" w:rsidP="0066501D">
      <w:pPr>
        <w:tabs>
          <w:tab w:val="left" w:pos="1740"/>
        </w:tabs>
        <w:rPr>
          <w:sz w:val="20"/>
          <w:szCs w:val="20"/>
          <w:lang w:val="sr-Cyrl-CS"/>
        </w:rPr>
      </w:pPr>
      <w:r w:rsidRPr="0066501D">
        <w:rPr>
          <w:sz w:val="20"/>
          <w:szCs w:val="20"/>
          <w:lang w:val="sr-Cyrl-CS"/>
        </w:rPr>
        <w:t xml:space="preserve"> </w:t>
      </w:r>
    </w:p>
    <w:p w14:paraId="25D0E1CB" w14:textId="5972F2B3" w:rsidR="00173AC7" w:rsidRDefault="00173AC7" w:rsidP="0066501D">
      <w:pPr>
        <w:tabs>
          <w:tab w:val="left" w:pos="1740"/>
        </w:tabs>
        <w:rPr>
          <w:sz w:val="20"/>
          <w:szCs w:val="20"/>
          <w:lang w:val="sr-Cyrl-CS"/>
        </w:rPr>
      </w:pPr>
    </w:p>
    <w:p w14:paraId="29D5A195" w14:textId="03A4A1D5" w:rsidR="00173AC7" w:rsidRDefault="00173AC7" w:rsidP="0066501D">
      <w:pPr>
        <w:tabs>
          <w:tab w:val="left" w:pos="1740"/>
        </w:tabs>
        <w:rPr>
          <w:sz w:val="20"/>
          <w:szCs w:val="20"/>
          <w:lang w:val="sr-Cyrl-CS"/>
        </w:rPr>
      </w:pPr>
    </w:p>
    <w:p w14:paraId="5DE10D8B" w14:textId="1DD16AEF" w:rsidR="00173AC7" w:rsidRDefault="00173AC7" w:rsidP="0066501D">
      <w:pPr>
        <w:tabs>
          <w:tab w:val="left" w:pos="1740"/>
        </w:tabs>
        <w:rPr>
          <w:sz w:val="20"/>
          <w:szCs w:val="20"/>
          <w:lang w:val="sr-Cyrl-CS"/>
        </w:rPr>
      </w:pPr>
    </w:p>
    <w:p w14:paraId="060019B6" w14:textId="4CE70826" w:rsidR="00173AC7" w:rsidRDefault="00173AC7" w:rsidP="0066501D">
      <w:pPr>
        <w:tabs>
          <w:tab w:val="left" w:pos="1740"/>
        </w:tabs>
        <w:rPr>
          <w:sz w:val="20"/>
          <w:szCs w:val="20"/>
          <w:lang w:val="sr-Cyrl-CS"/>
        </w:rPr>
      </w:pPr>
    </w:p>
    <w:p w14:paraId="56307A03" w14:textId="1CC5A79F" w:rsidR="00173AC7" w:rsidRDefault="00173AC7" w:rsidP="0066501D">
      <w:pPr>
        <w:tabs>
          <w:tab w:val="left" w:pos="1740"/>
        </w:tabs>
        <w:rPr>
          <w:sz w:val="20"/>
          <w:szCs w:val="20"/>
          <w:lang w:val="sr-Cyrl-CS"/>
        </w:rPr>
      </w:pPr>
    </w:p>
    <w:p w14:paraId="65BC5321" w14:textId="04CE0710" w:rsidR="00173AC7" w:rsidRDefault="00173AC7" w:rsidP="0066501D">
      <w:pPr>
        <w:tabs>
          <w:tab w:val="left" w:pos="1740"/>
        </w:tabs>
        <w:rPr>
          <w:sz w:val="20"/>
          <w:szCs w:val="20"/>
          <w:lang w:val="sr-Cyrl-CS"/>
        </w:rPr>
      </w:pPr>
    </w:p>
    <w:p w14:paraId="6EF19DC4" w14:textId="463E67CE" w:rsidR="00173AC7" w:rsidRDefault="00173AC7" w:rsidP="0066501D">
      <w:pPr>
        <w:tabs>
          <w:tab w:val="left" w:pos="1740"/>
        </w:tabs>
        <w:rPr>
          <w:sz w:val="20"/>
          <w:szCs w:val="20"/>
          <w:lang w:val="sr-Cyrl-CS"/>
        </w:rPr>
      </w:pPr>
    </w:p>
    <w:p w14:paraId="63213090" w14:textId="77777777" w:rsidR="00173AC7" w:rsidRPr="0066501D" w:rsidRDefault="00173AC7" w:rsidP="0066501D">
      <w:pPr>
        <w:tabs>
          <w:tab w:val="left" w:pos="1740"/>
        </w:tabs>
        <w:rPr>
          <w:sz w:val="20"/>
          <w:szCs w:val="20"/>
          <w:lang w:val="sr-Cyrl-CS"/>
        </w:rPr>
      </w:pPr>
    </w:p>
    <w:p w14:paraId="779D83EA" w14:textId="77777777" w:rsidR="007B18C4" w:rsidRPr="007B18C4" w:rsidRDefault="007B18C4" w:rsidP="007B18C4">
      <w:pPr>
        <w:rPr>
          <w:sz w:val="20"/>
          <w:szCs w:val="20"/>
          <w:lang w:val="sr-Cyrl-CS"/>
        </w:rPr>
      </w:pPr>
      <w:r w:rsidRPr="007B18C4">
        <w:rPr>
          <w:sz w:val="20"/>
          <w:szCs w:val="20"/>
          <w:lang w:val="sr-Cyrl-CS"/>
        </w:rPr>
        <w:lastRenderedPageBreak/>
        <w:t>Р е п у б л и к а  С р б и ј а</w:t>
      </w:r>
    </w:p>
    <w:p w14:paraId="70DA9C5E" w14:textId="77777777" w:rsidR="007B18C4" w:rsidRPr="007B18C4" w:rsidRDefault="007B18C4" w:rsidP="007B18C4">
      <w:pPr>
        <w:rPr>
          <w:sz w:val="20"/>
          <w:szCs w:val="20"/>
          <w:lang w:val="sr-Cyrl-CS"/>
        </w:rPr>
      </w:pPr>
      <w:r w:rsidRPr="007B18C4">
        <w:rPr>
          <w:sz w:val="20"/>
          <w:szCs w:val="20"/>
          <w:lang w:val="sr-Cyrl-CS"/>
        </w:rPr>
        <w:t>ОПШТИНА ИВАЊИЦА</w:t>
      </w:r>
    </w:p>
    <w:p w14:paraId="0DADC5CD" w14:textId="77777777" w:rsidR="007B18C4" w:rsidRPr="007B18C4" w:rsidRDefault="007B18C4" w:rsidP="007B18C4">
      <w:pPr>
        <w:rPr>
          <w:sz w:val="20"/>
          <w:szCs w:val="20"/>
          <w:lang w:val="sr-Cyrl-CS"/>
        </w:rPr>
      </w:pPr>
      <w:r w:rsidRPr="007B18C4">
        <w:rPr>
          <w:sz w:val="20"/>
          <w:szCs w:val="20"/>
          <w:lang w:val="sr-Cyrl-CS"/>
        </w:rPr>
        <w:t>ПРЕДСЕДНИК ОПШТИНЕ</w:t>
      </w:r>
    </w:p>
    <w:p w14:paraId="5E8A027E" w14:textId="77777777" w:rsidR="007B18C4" w:rsidRPr="007B18C4" w:rsidRDefault="007B18C4" w:rsidP="007B18C4">
      <w:pPr>
        <w:rPr>
          <w:sz w:val="20"/>
          <w:szCs w:val="20"/>
          <w:lang w:val="sr-Cyrl-CS"/>
        </w:rPr>
      </w:pPr>
      <w:r w:rsidRPr="007B18C4">
        <w:rPr>
          <w:sz w:val="20"/>
          <w:szCs w:val="20"/>
        </w:rPr>
        <w:t>Broj:400-</w:t>
      </w:r>
      <w:r w:rsidRPr="007B18C4">
        <w:rPr>
          <w:sz w:val="20"/>
          <w:szCs w:val="20"/>
          <w:lang w:val="sr-Latn-RS"/>
        </w:rPr>
        <w:t>7</w:t>
      </w:r>
      <w:r w:rsidRPr="007B18C4">
        <w:rPr>
          <w:sz w:val="20"/>
          <w:szCs w:val="20"/>
        </w:rPr>
        <w:t>-</w:t>
      </w:r>
      <w:r w:rsidRPr="007B18C4">
        <w:rPr>
          <w:sz w:val="20"/>
          <w:szCs w:val="20"/>
          <w:lang w:val="sr-Latn-RS"/>
        </w:rPr>
        <w:t>13</w:t>
      </w:r>
      <w:r w:rsidRPr="007B18C4">
        <w:rPr>
          <w:sz w:val="20"/>
          <w:szCs w:val="20"/>
        </w:rPr>
        <w:t>/</w:t>
      </w:r>
      <w:r w:rsidRPr="007B18C4">
        <w:rPr>
          <w:sz w:val="20"/>
          <w:szCs w:val="20"/>
          <w:lang w:val="sr-Latn-RS"/>
        </w:rPr>
        <w:t>2021</w:t>
      </w:r>
      <w:r w:rsidRPr="007B18C4">
        <w:rPr>
          <w:sz w:val="20"/>
          <w:szCs w:val="20"/>
          <w:lang w:val="sr-Cyrl-CS"/>
        </w:rPr>
        <w:t>-01</w:t>
      </w:r>
    </w:p>
    <w:p w14:paraId="6F8E7E60" w14:textId="77777777" w:rsidR="007B18C4" w:rsidRPr="007B18C4" w:rsidRDefault="007B18C4" w:rsidP="007B18C4">
      <w:pPr>
        <w:rPr>
          <w:sz w:val="20"/>
          <w:szCs w:val="20"/>
          <w:lang w:val="sr-Cyrl-CS"/>
        </w:rPr>
      </w:pPr>
      <w:r w:rsidRPr="007B18C4">
        <w:rPr>
          <w:sz w:val="20"/>
          <w:szCs w:val="20"/>
        </w:rPr>
        <w:t xml:space="preserve">09. </w:t>
      </w:r>
      <w:r w:rsidRPr="007B18C4">
        <w:rPr>
          <w:sz w:val="20"/>
          <w:szCs w:val="20"/>
          <w:lang w:val="sr-Latn-RS"/>
        </w:rPr>
        <w:t>07</w:t>
      </w:r>
      <w:r w:rsidRPr="007B18C4">
        <w:rPr>
          <w:sz w:val="20"/>
          <w:szCs w:val="20"/>
        </w:rPr>
        <w:t>.</w:t>
      </w:r>
      <w:r w:rsidRPr="007B18C4">
        <w:rPr>
          <w:sz w:val="20"/>
          <w:szCs w:val="20"/>
          <w:lang w:val="sr-Cyrl-RS"/>
        </w:rPr>
        <w:t xml:space="preserve"> </w:t>
      </w:r>
      <w:r w:rsidRPr="007B18C4">
        <w:rPr>
          <w:sz w:val="20"/>
          <w:szCs w:val="20"/>
        </w:rPr>
        <w:t>20</w:t>
      </w:r>
      <w:r w:rsidRPr="007B18C4">
        <w:rPr>
          <w:sz w:val="20"/>
          <w:szCs w:val="20"/>
          <w:lang w:val="sr-Latn-RS"/>
        </w:rPr>
        <w:t>21</w:t>
      </w:r>
      <w:r w:rsidRPr="007B18C4">
        <w:rPr>
          <w:sz w:val="20"/>
          <w:szCs w:val="20"/>
        </w:rPr>
        <w:t xml:space="preserve">. </w:t>
      </w:r>
      <w:r w:rsidRPr="007B18C4">
        <w:rPr>
          <w:sz w:val="20"/>
          <w:szCs w:val="20"/>
          <w:lang w:val="sr-Cyrl-CS"/>
        </w:rPr>
        <w:t>године</w:t>
      </w:r>
    </w:p>
    <w:p w14:paraId="48932A93" w14:textId="77777777" w:rsidR="007B18C4" w:rsidRPr="007B18C4" w:rsidRDefault="007B18C4" w:rsidP="007B18C4">
      <w:pPr>
        <w:rPr>
          <w:sz w:val="20"/>
          <w:szCs w:val="20"/>
          <w:lang w:val="sr-Cyrl-RS"/>
        </w:rPr>
      </w:pPr>
      <w:proofErr w:type="spellStart"/>
      <w:r w:rsidRPr="007B18C4">
        <w:rPr>
          <w:sz w:val="20"/>
          <w:szCs w:val="20"/>
        </w:rPr>
        <w:t>Ивањица</w:t>
      </w:r>
      <w:proofErr w:type="spellEnd"/>
    </w:p>
    <w:p w14:paraId="50D5336D" w14:textId="77777777" w:rsidR="007B18C4" w:rsidRPr="007B18C4" w:rsidRDefault="007B18C4" w:rsidP="007B18C4">
      <w:pPr>
        <w:rPr>
          <w:sz w:val="20"/>
          <w:szCs w:val="20"/>
        </w:rPr>
      </w:pPr>
    </w:p>
    <w:p w14:paraId="1E22B743" w14:textId="77777777" w:rsidR="007B18C4" w:rsidRPr="007B18C4" w:rsidRDefault="007B18C4" w:rsidP="007B18C4">
      <w:pPr>
        <w:jc w:val="both"/>
        <w:rPr>
          <w:sz w:val="20"/>
          <w:szCs w:val="20"/>
        </w:rPr>
      </w:pPr>
      <w:r w:rsidRPr="007B18C4">
        <w:rPr>
          <w:sz w:val="20"/>
          <w:szCs w:val="20"/>
          <w:lang w:val="sr-Cyrl-CS"/>
        </w:rPr>
        <w:t>На основу члана  69. Став 4. Закона о буџетском систему («Службени гласник РС» број 54/2009</w:t>
      </w:r>
      <w:r w:rsidRPr="007B18C4">
        <w:rPr>
          <w:sz w:val="20"/>
          <w:szCs w:val="20"/>
        </w:rPr>
        <w:t>, 73/2010, 101/2010</w:t>
      </w:r>
      <w:r w:rsidRPr="007B18C4">
        <w:rPr>
          <w:sz w:val="20"/>
          <w:szCs w:val="20"/>
          <w:lang w:val="sr-Cyrl-RS"/>
        </w:rPr>
        <w:t>,</w:t>
      </w:r>
      <w:r w:rsidRPr="007B18C4">
        <w:rPr>
          <w:sz w:val="20"/>
          <w:szCs w:val="20"/>
        </w:rPr>
        <w:t xml:space="preserve"> 101/2011</w:t>
      </w:r>
      <w:r w:rsidRPr="007B18C4">
        <w:rPr>
          <w:sz w:val="20"/>
          <w:szCs w:val="20"/>
          <w:lang w:val="sr-Cyrl-RS"/>
        </w:rPr>
        <w:t>93/2012,62/2013-исправка</w:t>
      </w:r>
      <w:r w:rsidRPr="007B18C4">
        <w:rPr>
          <w:sz w:val="20"/>
          <w:szCs w:val="20"/>
          <w:lang w:val="sr-Latn-RS"/>
        </w:rPr>
        <w:t>,</w:t>
      </w:r>
      <w:r w:rsidRPr="007B18C4">
        <w:rPr>
          <w:sz w:val="20"/>
          <w:szCs w:val="20"/>
          <w:lang w:val="sr-Cyrl-RS"/>
        </w:rPr>
        <w:t xml:space="preserve"> 108/2013</w:t>
      </w:r>
      <w:r w:rsidRPr="007B18C4">
        <w:rPr>
          <w:sz w:val="20"/>
          <w:szCs w:val="20"/>
          <w:lang w:val="sr-Latn-RS"/>
        </w:rPr>
        <w:t>,</w:t>
      </w:r>
      <w:r w:rsidRPr="007B18C4">
        <w:rPr>
          <w:sz w:val="20"/>
          <w:szCs w:val="20"/>
          <w:lang w:val="sr-Cyrl-RS"/>
        </w:rPr>
        <w:t xml:space="preserve"> 142/2014</w:t>
      </w:r>
      <w:r w:rsidRPr="007B18C4">
        <w:rPr>
          <w:sz w:val="20"/>
          <w:szCs w:val="20"/>
          <w:lang w:val="sr-Latn-RS"/>
        </w:rPr>
        <w:t xml:space="preserve">, 68/2015-други </w:t>
      </w:r>
      <w:proofErr w:type="spellStart"/>
      <w:r w:rsidRPr="007B18C4">
        <w:rPr>
          <w:sz w:val="20"/>
          <w:szCs w:val="20"/>
          <w:lang w:val="sr-Latn-RS"/>
        </w:rPr>
        <w:t>закон</w:t>
      </w:r>
      <w:proofErr w:type="spellEnd"/>
      <w:r w:rsidRPr="007B18C4">
        <w:rPr>
          <w:sz w:val="20"/>
          <w:szCs w:val="20"/>
          <w:lang w:val="sr-Latn-RS"/>
        </w:rPr>
        <w:t>, 103/2015, 99/2016,</w:t>
      </w:r>
      <w:r w:rsidRPr="007B18C4">
        <w:rPr>
          <w:sz w:val="20"/>
          <w:szCs w:val="20"/>
          <w:lang w:val="sr-Cyrl-RS"/>
        </w:rPr>
        <w:t xml:space="preserve"> 113/2017</w:t>
      </w:r>
      <w:r w:rsidRPr="007B18C4">
        <w:rPr>
          <w:sz w:val="20"/>
          <w:szCs w:val="20"/>
          <w:lang w:val="sr-Latn-RS"/>
        </w:rPr>
        <w:t>,</w:t>
      </w:r>
      <w:r w:rsidRPr="007B18C4">
        <w:rPr>
          <w:sz w:val="20"/>
          <w:szCs w:val="20"/>
          <w:lang w:val="sr-Cyrl-RS"/>
        </w:rPr>
        <w:t xml:space="preserve"> 95/2018</w:t>
      </w:r>
      <w:r w:rsidRPr="007B18C4">
        <w:rPr>
          <w:sz w:val="20"/>
          <w:szCs w:val="20"/>
          <w:lang w:val="sr-Latn-RS"/>
        </w:rPr>
        <w:t>,</w:t>
      </w:r>
      <w:r w:rsidRPr="007B18C4">
        <w:rPr>
          <w:sz w:val="20"/>
          <w:szCs w:val="20"/>
          <w:lang w:val="sr-Cyrl-RS"/>
        </w:rPr>
        <w:t xml:space="preserve"> 31/2019</w:t>
      </w:r>
      <w:r w:rsidRPr="007B18C4">
        <w:rPr>
          <w:sz w:val="20"/>
          <w:szCs w:val="20"/>
          <w:lang w:val="sr-Latn-RS"/>
        </w:rPr>
        <w:t>, 72/2019</w:t>
      </w:r>
      <w:r w:rsidRPr="007B18C4">
        <w:rPr>
          <w:sz w:val="20"/>
          <w:szCs w:val="20"/>
          <w:lang w:val="sr-Cyrl-RS"/>
        </w:rPr>
        <w:t xml:space="preserve"> и 149/202</w:t>
      </w:r>
      <w:r w:rsidRPr="007B18C4">
        <w:rPr>
          <w:sz w:val="20"/>
          <w:szCs w:val="20"/>
          <w:lang w:val="sr-Latn-RS"/>
        </w:rPr>
        <w:t>0</w:t>
      </w:r>
      <w:r w:rsidRPr="007B18C4">
        <w:rPr>
          <w:sz w:val="20"/>
          <w:szCs w:val="20"/>
          <w:lang w:val="sr-Cyrl-CS"/>
        </w:rPr>
        <w:t xml:space="preserve">) и члана 13. Одлуке о буџету општине Ивањица за 2021. годину («Службени лист општине Ивањица» број </w:t>
      </w:r>
      <w:r w:rsidRPr="007B18C4">
        <w:rPr>
          <w:sz w:val="20"/>
          <w:szCs w:val="20"/>
          <w:lang w:val="sr-Latn-RS"/>
        </w:rPr>
        <w:t>1</w:t>
      </w:r>
      <w:r w:rsidRPr="007B18C4">
        <w:rPr>
          <w:sz w:val="20"/>
          <w:szCs w:val="20"/>
          <w:lang w:val="sr-Cyrl-RS"/>
        </w:rPr>
        <w:t>8/2020</w:t>
      </w:r>
      <w:r w:rsidRPr="007B18C4">
        <w:rPr>
          <w:sz w:val="20"/>
          <w:szCs w:val="20"/>
          <w:lang w:val="sr-Latn-RS"/>
        </w:rPr>
        <w:t xml:space="preserve"> и 2/2021</w:t>
      </w:r>
      <w:r w:rsidRPr="007B18C4">
        <w:rPr>
          <w:sz w:val="20"/>
          <w:szCs w:val="20"/>
          <w:lang w:val="sr-Cyrl-CS"/>
        </w:rPr>
        <w:t>)</w:t>
      </w:r>
      <w:r w:rsidRPr="007B18C4">
        <w:rPr>
          <w:sz w:val="20"/>
          <w:szCs w:val="20"/>
        </w:rPr>
        <w:t xml:space="preserve">, </w:t>
      </w:r>
      <w:r w:rsidRPr="007B18C4">
        <w:rPr>
          <w:sz w:val="20"/>
          <w:szCs w:val="20"/>
          <w:lang w:val="sr-Cyrl-CS"/>
        </w:rPr>
        <w:t xml:space="preserve">Председник општине Ивањица на предлог </w:t>
      </w:r>
      <w:proofErr w:type="spellStart"/>
      <w:r w:rsidRPr="007B18C4">
        <w:rPr>
          <w:sz w:val="20"/>
          <w:szCs w:val="20"/>
        </w:rPr>
        <w:t>Oпштинске</w:t>
      </w:r>
      <w:proofErr w:type="spellEnd"/>
      <w:r w:rsidRPr="007B18C4">
        <w:rPr>
          <w:sz w:val="20"/>
          <w:szCs w:val="20"/>
        </w:rPr>
        <w:t xml:space="preserve"> </w:t>
      </w:r>
      <w:proofErr w:type="spellStart"/>
      <w:r w:rsidRPr="007B18C4">
        <w:rPr>
          <w:sz w:val="20"/>
          <w:szCs w:val="20"/>
        </w:rPr>
        <w:t>управе</w:t>
      </w:r>
      <w:proofErr w:type="spellEnd"/>
      <w:r w:rsidRPr="007B18C4">
        <w:rPr>
          <w:sz w:val="20"/>
          <w:szCs w:val="20"/>
        </w:rPr>
        <w:t xml:space="preserve"> </w:t>
      </w:r>
      <w:r w:rsidRPr="007B18C4">
        <w:rPr>
          <w:sz w:val="20"/>
          <w:szCs w:val="20"/>
          <w:lang w:val="sr-Cyrl-CS"/>
        </w:rPr>
        <w:t xml:space="preserve"> доноси</w:t>
      </w:r>
      <w:r w:rsidRPr="007B18C4">
        <w:rPr>
          <w:sz w:val="20"/>
          <w:szCs w:val="20"/>
        </w:rPr>
        <w:t xml:space="preserve">: </w:t>
      </w:r>
    </w:p>
    <w:p w14:paraId="34DD56F0" w14:textId="77777777" w:rsidR="007B18C4" w:rsidRPr="007B18C4" w:rsidRDefault="007B18C4" w:rsidP="007B18C4">
      <w:pPr>
        <w:rPr>
          <w:sz w:val="20"/>
          <w:szCs w:val="20"/>
        </w:rPr>
      </w:pPr>
    </w:p>
    <w:p w14:paraId="2A5D079C" w14:textId="77777777" w:rsidR="007B18C4" w:rsidRPr="007B18C4" w:rsidRDefault="007B18C4" w:rsidP="007B18C4">
      <w:pPr>
        <w:rPr>
          <w:sz w:val="20"/>
          <w:szCs w:val="20"/>
        </w:rPr>
      </w:pPr>
    </w:p>
    <w:p w14:paraId="4DF9BE04" w14:textId="77777777" w:rsidR="007B18C4" w:rsidRPr="007B18C4" w:rsidRDefault="007B18C4" w:rsidP="007B18C4">
      <w:pPr>
        <w:jc w:val="center"/>
        <w:rPr>
          <w:b/>
          <w:sz w:val="20"/>
          <w:szCs w:val="20"/>
          <w:lang w:val="sr-Cyrl-CS"/>
        </w:rPr>
      </w:pPr>
      <w:r w:rsidRPr="007B18C4">
        <w:rPr>
          <w:b/>
          <w:sz w:val="20"/>
          <w:szCs w:val="20"/>
          <w:lang w:val="sr-Cyrl-CS"/>
        </w:rPr>
        <w:t>Р Е Ш Е Њ Е</w:t>
      </w:r>
    </w:p>
    <w:p w14:paraId="00FB9133" w14:textId="77777777" w:rsidR="007B18C4" w:rsidRPr="007B18C4" w:rsidRDefault="007B18C4" w:rsidP="007B18C4">
      <w:pPr>
        <w:rPr>
          <w:sz w:val="20"/>
          <w:szCs w:val="20"/>
        </w:rPr>
      </w:pPr>
    </w:p>
    <w:p w14:paraId="4DFDFAAA" w14:textId="77777777" w:rsidR="007B18C4" w:rsidRPr="007B18C4" w:rsidRDefault="007B18C4" w:rsidP="007B18C4">
      <w:pPr>
        <w:jc w:val="center"/>
        <w:rPr>
          <w:b/>
          <w:sz w:val="20"/>
          <w:szCs w:val="20"/>
          <w:lang w:val="sr-Cyrl-CS"/>
        </w:rPr>
      </w:pPr>
      <w:r w:rsidRPr="007B18C4">
        <w:rPr>
          <w:b/>
          <w:sz w:val="20"/>
          <w:szCs w:val="20"/>
        </w:rPr>
        <w:t xml:space="preserve">o </w:t>
      </w:r>
      <w:r w:rsidRPr="007B18C4">
        <w:rPr>
          <w:b/>
          <w:sz w:val="20"/>
          <w:szCs w:val="20"/>
          <w:lang w:val="sr-Cyrl-CS"/>
        </w:rPr>
        <w:t>употреби средстава текуће буџетске резерве</w:t>
      </w:r>
    </w:p>
    <w:p w14:paraId="23861AE3" w14:textId="77777777" w:rsidR="007B18C4" w:rsidRPr="007B18C4" w:rsidRDefault="007B18C4" w:rsidP="007B18C4">
      <w:pPr>
        <w:jc w:val="center"/>
        <w:rPr>
          <w:b/>
          <w:sz w:val="20"/>
          <w:szCs w:val="20"/>
        </w:rPr>
      </w:pPr>
    </w:p>
    <w:p w14:paraId="6AC22E36" w14:textId="77777777" w:rsidR="007B18C4" w:rsidRPr="007B18C4" w:rsidRDefault="007B18C4" w:rsidP="007B18C4">
      <w:pPr>
        <w:jc w:val="center"/>
        <w:rPr>
          <w:b/>
          <w:sz w:val="20"/>
          <w:szCs w:val="20"/>
        </w:rPr>
      </w:pPr>
    </w:p>
    <w:p w14:paraId="3673ACDA" w14:textId="77777777" w:rsidR="007B18C4" w:rsidRPr="007B18C4" w:rsidRDefault="007B18C4" w:rsidP="009F4C7C">
      <w:pPr>
        <w:numPr>
          <w:ilvl w:val="0"/>
          <w:numId w:val="10"/>
        </w:numPr>
        <w:jc w:val="both"/>
        <w:rPr>
          <w:sz w:val="20"/>
          <w:szCs w:val="20"/>
        </w:rPr>
      </w:pPr>
      <w:r w:rsidRPr="007B18C4">
        <w:rPr>
          <w:sz w:val="20"/>
          <w:szCs w:val="20"/>
          <w:lang w:val="sr-Cyrl-CS"/>
        </w:rPr>
        <w:t>Из</w:t>
      </w:r>
      <w:r w:rsidRPr="007B18C4">
        <w:rPr>
          <w:sz w:val="20"/>
          <w:szCs w:val="20"/>
        </w:rPr>
        <w:t xml:space="preserve"> </w:t>
      </w:r>
      <w:r w:rsidRPr="007B18C4">
        <w:rPr>
          <w:sz w:val="20"/>
          <w:szCs w:val="20"/>
          <w:lang w:val="sr-Cyrl-CS"/>
        </w:rPr>
        <w:t>средстава</w:t>
      </w:r>
      <w:r w:rsidRPr="007B18C4">
        <w:rPr>
          <w:sz w:val="20"/>
          <w:szCs w:val="20"/>
        </w:rPr>
        <w:t xml:space="preserve"> </w:t>
      </w:r>
      <w:r w:rsidRPr="007B18C4">
        <w:rPr>
          <w:sz w:val="20"/>
          <w:szCs w:val="20"/>
          <w:lang w:val="sr-Cyrl-CS"/>
        </w:rPr>
        <w:t>утврђених Одлуком о буџету општине Ивањица за 202</w:t>
      </w:r>
      <w:r w:rsidRPr="007B18C4">
        <w:rPr>
          <w:sz w:val="20"/>
          <w:szCs w:val="20"/>
          <w:lang w:val="sr-Latn-RS"/>
        </w:rPr>
        <w:t>1</w:t>
      </w:r>
      <w:r w:rsidRPr="007B18C4">
        <w:rPr>
          <w:sz w:val="20"/>
          <w:szCs w:val="20"/>
          <w:lang w:val="sr-Cyrl-CS"/>
        </w:rPr>
        <w:t xml:space="preserve">. («Службени лист општине Ивањица» </w:t>
      </w:r>
      <w:r w:rsidRPr="007B18C4">
        <w:rPr>
          <w:sz w:val="20"/>
          <w:szCs w:val="20"/>
        </w:rPr>
        <w:t xml:space="preserve"> </w:t>
      </w:r>
      <w:r w:rsidRPr="007B18C4">
        <w:rPr>
          <w:sz w:val="20"/>
          <w:szCs w:val="20"/>
          <w:lang w:val="sr-Cyrl-CS"/>
        </w:rPr>
        <w:t xml:space="preserve">број </w:t>
      </w:r>
      <w:r w:rsidRPr="007B18C4">
        <w:rPr>
          <w:sz w:val="20"/>
          <w:szCs w:val="20"/>
          <w:lang w:val="sr-Latn-RS"/>
        </w:rPr>
        <w:t>1</w:t>
      </w:r>
      <w:r w:rsidRPr="007B18C4">
        <w:rPr>
          <w:sz w:val="20"/>
          <w:szCs w:val="20"/>
          <w:lang w:val="sr-Cyrl-RS"/>
        </w:rPr>
        <w:t>8/2020 и 5/2021</w:t>
      </w:r>
      <w:r w:rsidRPr="007B18C4">
        <w:rPr>
          <w:sz w:val="20"/>
          <w:szCs w:val="20"/>
          <w:lang w:val="sr-Cyrl-CS"/>
        </w:rPr>
        <w:t xml:space="preserve">), раздео 4. Општинска управа, Програм 0602: Опште услуге локалне самоуправе; Програмска активност 0009 – </w:t>
      </w:r>
      <w:r w:rsidRPr="007B18C4">
        <w:rPr>
          <w:sz w:val="20"/>
          <w:szCs w:val="20"/>
          <w:lang w:val="sr-Latn-RS"/>
        </w:rPr>
        <w:t>T</w:t>
      </w:r>
      <w:proofErr w:type="spellStart"/>
      <w:r w:rsidRPr="007B18C4">
        <w:rPr>
          <w:sz w:val="20"/>
          <w:szCs w:val="20"/>
          <w:lang w:val="sr-Cyrl-CS"/>
        </w:rPr>
        <w:t>екућа</w:t>
      </w:r>
      <w:proofErr w:type="spellEnd"/>
      <w:r w:rsidRPr="007B18C4">
        <w:rPr>
          <w:sz w:val="20"/>
          <w:szCs w:val="20"/>
          <w:lang w:val="sr-Cyrl-CS"/>
        </w:rPr>
        <w:t xml:space="preserve"> буџетска резерва, функција 160 – Опште  јавне услуге </w:t>
      </w:r>
      <w:proofErr w:type="spellStart"/>
      <w:r w:rsidRPr="007B18C4">
        <w:rPr>
          <w:sz w:val="20"/>
          <w:szCs w:val="20"/>
          <w:lang w:val="sr-Cyrl-CS"/>
        </w:rPr>
        <w:t>некласификоване</w:t>
      </w:r>
      <w:proofErr w:type="spellEnd"/>
      <w:r w:rsidRPr="007B18C4">
        <w:rPr>
          <w:sz w:val="20"/>
          <w:szCs w:val="20"/>
          <w:lang w:val="sr-Cyrl-CS"/>
        </w:rPr>
        <w:t xml:space="preserve"> на другом месту, економска класификација 499 – Средства резерве – текућа резерва, </w:t>
      </w:r>
      <w:r w:rsidRPr="007B18C4">
        <w:rPr>
          <w:sz w:val="20"/>
          <w:szCs w:val="20"/>
          <w:lang w:val="sr-Cyrl-RS"/>
        </w:rPr>
        <w:t>одобравају се недостајућа средства</w:t>
      </w:r>
      <w:r w:rsidRPr="007B18C4">
        <w:rPr>
          <w:sz w:val="20"/>
          <w:szCs w:val="20"/>
          <w:lang w:val="sr-Latn-RS"/>
        </w:rPr>
        <w:t xml:space="preserve"> </w:t>
      </w:r>
      <w:proofErr w:type="spellStart"/>
      <w:r w:rsidRPr="007B18C4">
        <w:rPr>
          <w:sz w:val="20"/>
          <w:szCs w:val="20"/>
          <w:lang w:val="sr-Latn-RS"/>
        </w:rPr>
        <w:t>Општинској</w:t>
      </w:r>
      <w:proofErr w:type="spellEnd"/>
      <w:r w:rsidRPr="007B18C4">
        <w:rPr>
          <w:sz w:val="20"/>
          <w:szCs w:val="20"/>
          <w:lang w:val="sr-Latn-RS"/>
        </w:rPr>
        <w:t xml:space="preserve"> </w:t>
      </w:r>
      <w:proofErr w:type="spellStart"/>
      <w:r w:rsidRPr="007B18C4">
        <w:rPr>
          <w:sz w:val="20"/>
          <w:szCs w:val="20"/>
          <w:lang w:val="sr-Latn-RS"/>
        </w:rPr>
        <w:t>управи</w:t>
      </w:r>
      <w:proofErr w:type="spellEnd"/>
      <w:r w:rsidRPr="007B18C4">
        <w:rPr>
          <w:sz w:val="20"/>
          <w:szCs w:val="20"/>
          <w:lang w:val="sr-Latn-RS"/>
        </w:rPr>
        <w:t xml:space="preserve"> у </w:t>
      </w:r>
      <w:proofErr w:type="spellStart"/>
      <w:r w:rsidRPr="007B18C4">
        <w:rPr>
          <w:sz w:val="20"/>
          <w:szCs w:val="20"/>
          <w:lang w:val="sr-Latn-RS"/>
        </w:rPr>
        <w:t>износу</w:t>
      </w:r>
      <w:proofErr w:type="spellEnd"/>
      <w:r w:rsidRPr="007B18C4">
        <w:rPr>
          <w:sz w:val="20"/>
          <w:szCs w:val="20"/>
          <w:lang w:val="sr-Latn-RS"/>
        </w:rPr>
        <w:t xml:space="preserve"> 1.152.000,00 </w:t>
      </w:r>
      <w:proofErr w:type="spellStart"/>
      <w:r w:rsidRPr="007B18C4">
        <w:rPr>
          <w:sz w:val="20"/>
          <w:szCs w:val="20"/>
          <w:lang w:val="sr-Latn-RS"/>
        </w:rPr>
        <w:t>динара</w:t>
      </w:r>
      <w:proofErr w:type="spellEnd"/>
      <w:r w:rsidRPr="007B18C4">
        <w:rPr>
          <w:sz w:val="20"/>
          <w:szCs w:val="20"/>
          <w:lang w:val="sr-Latn-RS"/>
        </w:rPr>
        <w:t xml:space="preserve"> </w:t>
      </w:r>
      <w:proofErr w:type="spellStart"/>
      <w:r w:rsidRPr="007B18C4">
        <w:rPr>
          <w:sz w:val="20"/>
          <w:szCs w:val="20"/>
          <w:lang w:val="sr-Latn-RS"/>
        </w:rPr>
        <w:t>за</w:t>
      </w:r>
      <w:proofErr w:type="spellEnd"/>
      <w:r w:rsidRPr="007B18C4">
        <w:rPr>
          <w:sz w:val="20"/>
          <w:szCs w:val="20"/>
          <w:lang w:val="sr-Cyrl-RS"/>
        </w:rPr>
        <w:t xml:space="preserve"> </w:t>
      </w:r>
      <w:proofErr w:type="spellStart"/>
      <w:r w:rsidRPr="007B18C4">
        <w:rPr>
          <w:sz w:val="20"/>
          <w:szCs w:val="20"/>
          <w:lang w:val="sr-Latn-RS"/>
        </w:rPr>
        <w:t>набавку</w:t>
      </w:r>
      <w:proofErr w:type="spellEnd"/>
      <w:r w:rsidRPr="007B18C4">
        <w:rPr>
          <w:sz w:val="20"/>
          <w:szCs w:val="20"/>
          <w:lang w:val="sr-Latn-RS"/>
        </w:rPr>
        <w:t xml:space="preserve"> </w:t>
      </w:r>
      <w:proofErr w:type="spellStart"/>
      <w:r w:rsidRPr="007B18C4">
        <w:rPr>
          <w:sz w:val="20"/>
          <w:szCs w:val="20"/>
          <w:lang w:val="sr-Latn-RS"/>
        </w:rPr>
        <w:t>парковске</w:t>
      </w:r>
      <w:proofErr w:type="spellEnd"/>
      <w:r w:rsidRPr="007B18C4">
        <w:rPr>
          <w:sz w:val="20"/>
          <w:szCs w:val="20"/>
          <w:lang w:val="sr-Latn-RS"/>
        </w:rPr>
        <w:t xml:space="preserve"> </w:t>
      </w:r>
      <w:proofErr w:type="spellStart"/>
      <w:r w:rsidRPr="007B18C4">
        <w:rPr>
          <w:sz w:val="20"/>
          <w:szCs w:val="20"/>
          <w:lang w:val="sr-Latn-RS"/>
        </w:rPr>
        <w:t>опреме</w:t>
      </w:r>
      <w:proofErr w:type="spellEnd"/>
      <w:r w:rsidRPr="007B18C4">
        <w:rPr>
          <w:sz w:val="20"/>
          <w:szCs w:val="20"/>
          <w:lang w:val="sr-Cyrl-RS"/>
        </w:rPr>
        <w:t xml:space="preserve"> за децу.</w:t>
      </w:r>
      <w:r w:rsidRPr="007B18C4">
        <w:rPr>
          <w:sz w:val="20"/>
          <w:szCs w:val="20"/>
          <w:lang w:val="sr-Latn-RS"/>
        </w:rPr>
        <w:t xml:space="preserve"> </w:t>
      </w:r>
    </w:p>
    <w:p w14:paraId="0EBAFBDE" w14:textId="77777777" w:rsidR="007B18C4" w:rsidRPr="007B18C4" w:rsidRDefault="007B18C4" w:rsidP="007B18C4">
      <w:pPr>
        <w:ind w:left="720"/>
        <w:jc w:val="both"/>
        <w:rPr>
          <w:sz w:val="20"/>
          <w:szCs w:val="20"/>
        </w:rPr>
      </w:pPr>
    </w:p>
    <w:p w14:paraId="365D30DE" w14:textId="77777777" w:rsidR="007B18C4" w:rsidRPr="007B18C4" w:rsidRDefault="007B18C4" w:rsidP="009F4C7C">
      <w:pPr>
        <w:numPr>
          <w:ilvl w:val="0"/>
          <w:numId w:val="10"/>
        </w:numPr>
        <w:jc w:val="both"/>
        <w:rPr>
          <w:sz w:val="20"/>
          <w:szCs w:val="20"/>
        </w:rPr>
      </w:pPr>
      <w:r w:rsidRPr="007B18C4">
        <w:rPr>
          <w:sz w:val="20"/>
          <w:szCs w:val="20"/>
          <w:lang w:val="sr-Cyrl-CS"/>
        </w:rPr>
        <w:t xml:space="preserve">Средства из тачке 1. овог решења распоређују се у оквиру </w:t>
      </w:r>
      <w:proofErr w:type="spellStart"/>
      <w:r w:rsidRPr="007B18C4">
        <w:rPr>
          <w:sz w:val="20"/>
          <w:szCs w:val="20"/>
          <w:lang w:val="sr-Cyrl-CS"/>
        </w:rPr>
        <w:t>рездела</w:t>
      </w:r>
      <w:proofErr w:type="spellEnd"/>
      <w:r w:rsidRPr="007B18C4">
        <w:rPr>
          <w:sz w:val="20"/>
          <w:szCs w:val="20"/>
          <w:lang w:val="sr-Cyrl-CS"/>
        </w:rPr>
        <w:t xml:space="preserve"> 4. – Општинска управа, Програм </w:t>
      </w:r>
      <w:r w:rsidRPr="007B18C4">
        <w:rPr>
          <w:sz w:val="20"/>
          <w:szCs w:val="20"/>
          <w:lang w:val="sr-Cyrl-RS"/>
        </w:rPr>
        <w:t>1102</w:t>
      </w:r>
      <w:r w:rsidRPr="007B18C4">
        <w:rPr>
          <w:sz w:val="20"/>
          <w:szCs w:val="20"/>
          <w:lang w:val="sr-Cyrl-CS"/>
        </w:rPr>
        <w:t xml:space="preserve">: Комуналне делатности Програмска активност: 1102-0002-Одржавање јавних зелених површина, функција 560 – Заштита животне средине </w:t>
      </w:r>
      <w:proofErr w:type="spellStart"/>
      <w:r w:rsidRPr="007B18C4">
        <w:rPr>
          <w:sz w:val="20"/>
          <w:szCs w:val="20"/>
          <w:lang w:val="sr-Cyrl-CS"/>
        </w:rPr>
        <w:t>некласификована</w:t>
      </w:r>
      <w:proofErr w:type="spellEnd"/>
      <w:r w:rsidRPr="007B18C4">
        <w:rPr>
          <w:sz w:val="20"/>
          <w:szCs w:val="20"/>
          <w:lang w:val="sr-Cyrl-CS"/>
        </w:rPr>
        <w:t xml:space="preserve"> на другом месту, економска класификација 512 – Машине и опрема (конто намене 512600 – Опрема за образовање, науку, културу и спорт) у износу </w:t>
      </w:r>
      <w:r w:rsidRPr="007B18C4">
        <w:rPr>
          <w:sz w:val="20"/>
          <w:szCs w:val="20"/>
          <w:lang w:val="sr-Cyrl-RS"/>
        </w:rPr>
        <w:t>1.152.000,00</w:t>
      </w:r>
      <w:r w:rsidRPr="007B18C4">
        <w:rPr>
          <w:sz w:val="20"/>
          <w:szCs w:val="20"/>
          <w:lang w:val="sr-Cyrl-CS"/>
        </w:rPr>
        <w:t xml:space="preserve"> динара.</w:t>
      </w:r>
    </w:p>
    <w:p w14:paraId="3028777C" w14:textId="77777777" w:rsidR="007B18C4" w:rsidRPr="007B18C4" w:rsidRDefault="007B18C4" w:rsidP="007B18C4">
      <w:pPr>
        <w:jc w:val="both"/>
        <w:rPr>
          <w:sz w:val="20"/>
          <w:szCs w:val="20"/>
        </w:rPr>
      </w:pPr>
    </w:p>
    <w:p w14:paraId="1B7CAACA" w14:textId="77777777" w:rsidR="007B18C4" w:rsidRPr="007B18C4" w:rsidRDefault="007B18C4" w:rsidP="009F4C7C">
      <w:pPr>
        <w:numPr>
          <w:ilvl w:val="0"/>
          <w:numId w:val="10"/>
        </w:numPr>
        <w:jc w:val="both"/>
        <w:rPr>
          <w:sz w:val="20"/>
          <w:szCs w:val="20"/>
        </w:rPr>
      </w:pPr>
      <w:r w:rsidRPr="007B18C4">
        <w:rPr>
          <w:sz w:val="20"/>
          <w:szCs w:val="20"/>
        </w:rPr>
        <w:t xml:space="preserve">O </w:t>
      </w:r>
      <w:r w:rsidRPr="007B18C4">
        <w:rPr>
          <w:sz w:val="20"/>
          <w:szCs w:val="20"/>
          <w:lang w:val="sr-Cyrl-CS"/>
        </w:rPr>
        <w:t xml:space="preserve">реализацији овог решења стараће се Општинска управа - </w:t>
      </w:r>
      <w:r w:rsidRPr="007B18C4">
        <w:rPr>
          <w:sz w:val="20"/>
          <w:szCs w:val="20"/>
          <w:lang w:val="sr-Latn-RS"/>
        </w:rPr>
        <w:t>O</w:t>
      </w:r>
      <w:r w:rsidRPr="007B18C4">
        <w:rPr>
          <w:sz w:val="20"/>
          <w:szCs w:val="20"/>
          <w:lang w:val="sr-Cyrl-CS"/>
        </w:rPr>
        <w:t>дељење за буџет и финансије.</w:t>
      </w:r>
    </w:p>
    <w:p w14:paraId="18B0B996" w14:textId="77777777" w:rsidR="007B18C4" w:rsidRPr="007B18C4" w:rsidRDefault="007B18C4" w:rsidP="007B18C4">
      <w:pPr>
        <w:ind w:left="360"/>
        <w:jc w:val="both"/>
        <w:rPr>
          <w:sz w:val="20"/>
          <w:szCs w:val="20"/>
        </w:rPr>
      </w:pPr>
    </w:p>
    <w:p w14:paraId="4ECC7DCB" w14:textId="77777777" w:rsidR="007B18C4" w:rsidRPr="007B18C4" w:rsidRDefault="007B18C4" w:rsidP="009F4C7C">
      <w:pPr>
        <w:numPr>
          <w:ilvl w:val="0"/>
          <w:numId w:val="10"/>
        </w:numPr>
        <w:jc w:val="both"/>
        <w:rPr>
          <w:sz w:val="20"/>
          <w:szCs w:val="20"/>
        </w:rPr>
      </w:pPr>
      <w:r w:rsidRPr="007B18C4">
        <w:rPr>
          <w:sz w:val="20"/>
          <w:szCs w:val="20"/>
        </w:rPr>
        <w:t>O</w:t>
      </w:r>
      <w:r w:rsidRPr="007B18C4">
        <w:rPr>
          <w:sz w:val="20"/>
          <w:szCs w:val="20"/>
          <w:lang w:val="sr-Cyrl-CS"/>
        </w:rPr>
        <w:t>во решење биће објављено у «Службеном листу општине Ивањица»</w:t>
      </w:r>
      <w:r w:rsidRPr="007B18C4">
        <w:rPr>
          <w:sz w:val="20"/>
          <w:szCs w:val="20"/>
        </w:rPr>
        <w:t>.</w:t>
      </w:r>
    </w:p>
    <w:p w14:paraId="1602A778" w14:textId="77777777" w:rsidR="007B18C4" w:rsidRPr="007B18C4" w:rsidRDefault="007B18C4" w:rsidP="007B18C4">
      <w:pPr>
        <w:jc w:val="both"/>
        <w:rPr>
          <w:sz w:val="20"/>
          <w:szCs w:val="20"/>
        </w:rPr>
      </w:pPr>
    </w:p>
    <w:p w14:paraId="5C9D1308" w14:textId="77777777" w:rsidR="007B18C4" w:rsidRPr="007B18C4" w:rsidRDefault="007B18C4" w:rsidP="007B18C4">
      <w:pPr>
        <w:tabs>
          <w:tab w:val="left" w:pos="3060"/>
        </w:tabs>
        <w:rPr>
          <w:sz w:val="20"/>
          <w:szCs w:val="20"/>
        </w:rPr>
      </w:pPr>
      <w:r w:rsidRPr="007B18C4">
        <w:rPr>
          <w:sz w:val="20"/>
          <w:szCs w:val="20"/>
        </w:rPr>
        <w:t xml:space="preserve"> </w:t>
      </w:r>
    </w:p>
    <w:p w14:paraId="181C330F" w14:textId="7D879851" w:rsidR="00173AC7" w:rsidRPr="00266813" w:rsidRDefault="007B18C4" w:rsidP="00173AC7">
      <w:pPr>
        <w:tabs>
          <w:tab w:val="left" w:pos="3060"/>
        </w:tabs>
        <w:rPr>
          <w:sz w:val="20"/>
          <w:szCs w:val="20"/>
          <w:lang w:val="sr-Cyrl-CS"/>
        </w:rPr>
      </w:pPr>
      <w:r w:rsidRPr="007B18C4">
        <w:rPr>
          <w:sz w:val="20"/>
          <w:szCs w:val="20"/>
        </w:rPr>
        <w:t xml:space="preserve">                                                                             </w:t>
      </w:r>
      <w:r w:rsidRPr="007B18C4">
        <w:rPr>
          <w:sz w:val="20"/>
          <w:szCs w:val="20"/>
          <w:lang w:val="sr-Cyrl-CS"/>
        </w:rPr>
        <w:t xml:space="preserve">            </w:t>
      </w:r>
      <w:r w:rsidR="00173AC7">
        <w:rPr>
          <w:sz w:val="20"/>
          <w:szCs w:val="20"/>
          <w:lang w:val="sr-Latn-RS"/>
        </w:rPr>
        <w:t xml:space="preserve">                                                                </w:t>
      </w:r>
      <w:r w:rsidRPr="007B18C4">
        <w:rPr>
          <w:sz w:val="20"/>
          <w:szCs w:val="20"/>
          <w:lang w:val="sr-Cyrl-CS"/>
        </w:rPr>
        <w:t xml:space="preserve">  </w:t>
      </w:r>
      <w:r w:rsidR="00173AC7" w:rsidRPr="00266813">
        <w:rPr>
          <w:sz w:val="20"/>
          <w:szCs w:val="20"/>
          <w:lang w:val="sr-Cyrl-CS"/>
        </w:rPr>
        <w:t>ПРЕДСЕДНИК ОПШТИНЕ</w:t>
      </w:r>
    </w:p>
    <w:p w14:paraId="0CDF71FC" w14:textId="77777777" w:rsidR="00173AC7" w:rsidRPr="00266813" w:rsidRDefault="00173AC7" w:rsidP="00173AC7">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03A14337" w14:textId="7324987A" w:rsidR="007B18C4" w:rsidRPr="007B18C4" w:rsidRDefault="007B18C4" w:rsidP="007B18C4">
      <w:pPr>
        <w:tabs>
          <w:tab w:val="left" w:pos="3060"/>
        </w:tabs>
        <w:rPr>
          <w:sz w:val="20"/>
          <w:szCs w:val="20"/>
          <w:lang w:val="sr-Cyrl-CS"/>
        </w:rPr>
      </w:pPr>
    </w:p>
    <w:p w14:paraId="5C9C5A70" w14:textId="77777777" w:rsidR="007B18C4" w:rsidRPr="007B18C4" w:rsidRDefault="007B18C4" w:rsidP="007B18C4">
      <w:pPr>
        <w:tabs>
          <w:tab w:val="left" w:pos="3060"/>
        </w:tabs>
        <w:rPr>
          <w:sz w:val="20"/>
          <w:szCs w:val="20"/>
          <w:lang w:val="sr-Cyrl-CS"/>
        </w:rPr>
      </w:pPr>
    </w:p>
    <w:p w14:paraId="75466322" w14:textId="77777777" w:rsidR="007B18C4" w:rsidRPr="007B18C4" w:rsidRDefault="007B18C4" w:rsidP="007B18C4">
      <w:pPr>
        <w:tabs>
          <w:tab w:val="left" w:pos="3060"/>
        </w:tabs>
        <w:jc w:val="center"/>
        <w:rPr>
          <w:b/>
          <w:sz w:val="20"/>
          <w:szCs w:val="20"/>
          <w:lang w:val="sr-Cyrl-CS"/>
        </w:rPr>
      </w:pPr>
      <w:r w:rsidRPr="007B18C4">
        <w:rPr>
          <w:b/>
          <w:sz w:val="20"/>
          <w:szCs w:val="20"/>
          <w:lang w:val="sr-Cyrl-CS"/>
        </w:rPr>
        <w:t>О Б Р А З Л О Ж Е Њ Е</w:t>
      </w:r>
    </w:p>
    <w:p w14:paraId="2856177F" w14:textId="77777777" w:rsidR="007B18C4" w:rsidRPr="007B18C4" w:rsidRDefault="007B18C4" w:rsidP="007B18C4">
      <w:pPr>
        <w:rPr>
          <w:sz w:val="20"/>
          <w:szCs w:val="20"/>
          <w:lang w:val="sr-Cyrl-CS"/>
        </w:rPr>
      </w:pPr>
    </w:p>
    <w:p w14:paraId="09D03EA1" w14:textId="77777777" w:rsidR="007B18C4" w:rsidRPr="007B18C4" w:rsidRDefault="007B18C4" w:rsidP="007B18C4">
      <w:pPr>
        <w:rPr>
          <w:sz w:val="20"/>
          <w:szCs w:val="20"/>
          <w:lang w:val="sr-Cyrl-CS"/>
        </w:rPr>
      </w:pPr>
    </w:p>
    <w:p w14:paraId="14FF51A6" w14:textId="77777777" w:rsidR="007B18C4" w:rsidRPr="007B18C4" w:rsidRDefault="007B18C4" w:rsidP="007B18C4">
      <w:pPr>
        <w:rPr>
          <w:sz w:val="20"/>
          <w:szCs w:val="20"/>
          <w:lang w:val="sr-Cyrl-CS"/>
        </w:rPr>
      </w:pPr>
    </w:p>
    <w:p w14:paraId="21EC18C2" w14:textId="77777777" w:rsidR="007B18C4" w:rsidRPr="007B18C4" w:rsidRDefault="007B18C4" w:rsidP="007B18C4">
      <w:pPr>
        <w:tabs>
          <w:tab w:val="left" w:pos="567"/>
        </w:tabs>
        <w:jc w:val="both"/>
        <w:rPr>
          <w:sz w:val="20"/>
          <w:szCs w:val="20"/>
          <w:lang w:val="sr-Cyrl-CS"/>
        </w:rPr>
      </w:pPr>
      <w:r w:rsidRPr="007B18C4">
        <w:rPr>
          <w:sz w:val="20"/>
          <w:szCs w:val="20"/>
          <w:lang w:val="sr-Cyrl-CS"/>
        </w:rPr>
        <w:tab/>
        <w:t xml:space="preserve">Чланом 69. Став 4. </w:t>
      </w:r>
      <w:r w:rsidRPr="007B18C4">
        <w:rPr>
          <w:sz w:val="20"/>
          <w:szCs w:val="20"/>
          <w:lang w:val="sr-Cyrl-RS"/>
        </w:rPr>
        <w:t>Закона о буџетском систему</w:t>
      </w:r>
      <w:r w:rsidRPr="007B18C4">
        <w:rPr>
          <w:sz w:val="20"/>
          <w:szCs w:val="20"/>
          <w:lang w:val="sr-Cyrl-CS"/>
        </w:rPr>
        <w:t>(«Службени гласник РС» број 54/2009</w:t>
      </w:r>
      <w:r w:rsidRPr="007B18C4">
        <w:rPr>
          <w:sz w:val="20"/>
          <w:szCs w:val="20"/>
        </w:rPr>
        <w:t>, 73/2010, 101/2010</w:t>
      </w:r>
      <w:r w:rsidRPr="007B18C4">
        <w:rPr>
          <w:sz w:val="20"/>
          <w:szCs w:val="20"/>
          <w:lang w:val="sr-Cyrl-RS"/>
        </w:rPr>
        <w:t>,</w:t>
      </w:r>
      <w:r w:rsidRPr="007B18C4">
        <w:rPr>
          <w:sz w:val="20"/>
          <w:szCs w:val="20"/>
        </w:rPr>
        <w:t xml:space="preserve"> 101/2011</w:t>
      </w:r>
      <w:r w:rsidRPr="007B18C4">
        <w:rPr>
          <w:sz w:val="20"/>
          <w:szCs w:val="20"/>
          <w:lang w:val="sr-Cyrl-RS"/>
        </w:rPr>
        <w:t>93/2012,62/2013-исправка,108/2013, 142/2014,</w:t>
      </w:r>
      <w:r w:rsidRPr="007B18C4">
        <w:rPr>
          <w:sz w:val="20"/>
          <w:szCs w:val="20"/>
          <w:lang w:val="sr-Latn-RS"/>
        </w:rPr>
        <w:t xml:space="preserve"> 68/2015-други </w:t>
      </w:r>
      <w:proofErr w:type="spellStart"/>
      <w:r w:rsidRPr="007B18C4">
        <w:rPr>
          <w:sz w:val="20"/>
          <w:szCs w:val="20"/>
          <w:lang w:val="sr-Latn-RS"/>
        </w:rPr>
        <w:t>закон</w:t>
      </w:r>
      <w:proofErr w:type="spellEnd"/>
      <w:r w:rsidRPr="007B18C4">
        <w:rPr>
          <w:sz w:val="20"/>
          <w:szCs w:val="20"/>
          <w:lang w:val="sr-Cyrl-RS"/>
        </w:rPr>
        <w:t>,</w:t>
      </w:r>
      <w:r w:rsidRPr="007B18C4">
        <w:rPr>
          <w:sz w:val="20"/>
          <w:szCs w:val="20"/>
          <w:lang w:val="sr-Latn-RS"/>
        </w:rPr>
        <w:t xml:space="preserve"> 103/2015</w:t>
      </w:r>
      <w:r w:rsidRPr="007B18C4">
        <w:rPr>
          <w:sz w:val="20"/>
          <w:szCs w:val="20"/>
          <w:lang w:val="sr-Cyrl-RS"/>
        </w:rPr>
        <w:t xml:space="preserve">, </w:t>
      </w:r>
      <w:r w:rsidRPr="007B18C4">
        <w:rPr>
          <w:sz w:val="20"/>
          <w:szCs w:val="20"/>
          <w:lang w:val="sr-Latn-RS"/>
        </w:rPr>
        <w:t>99/2016</w:t>
      </w:r>
      <w:r w:rsidRPr="007B18C4">
        <w:rPr>
          <w:sz w:val="20"/>
          <w:szCs w:val="20"/>
          <w:lang w:val="sr-Cyrl-RS"/>
        </w:rPr>
        <w:t>, 113/2017, 93/2018, 31/2019, 72/2019 и 14</w:t>
      </w:r>
      <w:r w:rsidRPr="007B18C4">
        <w:rPr>
          <w:sz w:val="20"/>
          <w:szCs w:val="20"/>
          <w:lang w:val="sr-Latn-RS"/>
        </w:rPr>
        <w:t>9</w:t>
      </w:r>
      <w:r w:rsidRPr="007B18C4">
        <w:rPr>
          <w:sz w:val="20"/>
          <w:szCs w:val="20"/>
          <w:lang w:val="sr-Cyrl-RS"/>
        </w:rPr>
        <w:t>/2020</w:t>
      </w:r>
      <w:r w:rsidRPr="007B18C4">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797EA0F1" w14:textId="77777777" w:rsidR="007B18C4" w:rsidRPr="007B18C4" w:rsidRDefault="007B18C4" w:rsidP="007B18C4">
      <w:pPr>
        <w:tabs>
          <w:tab w:val="left" w:pos="567"/>
        </w:tabs>
        <w:jc w:val="both"/>
        <w:rPr>
          <w:sz w:val="20"/>
          <w:szCs w:val="20"/>
          <w:lang w:val="sr-Cyrl-CS"/>
        </w:rPr>
      </w:pPr>
    </w:p>
    <w:p w14:paraId="09F12EEC" w14:textId="77777777" w:rsidR="007B18C4" w:rsidRPr="007B18C4" w:rsidRDefault="007B18C4" w:rsidP="007B18C4">
      <w:pPr>
        <w:tabs>
          <w:tab w:val="left" w:pos="567"/>
        </w:tabs>
        <w:jc w:val="both"/>
        <w:rPr>
          <w:sz w:val="20"/>
          <w:szCs w:val="20"/>
          <w:lang w:val="sr-Cyrl-RS"/>
        </w:rPr>
      </w:pPr>
      <w:r w:rsidRPr="007B18C4">
        <w:rPr>
          <w:sz w:val="20"/>
          <w:szCs w:val="20"/>
          <w:lang w:val="sr-Cyrl-CS"/>
        </w:rPr>
        <w:tab/>
        <w:t xml:space="preserve">Такође чланом 13. Одлуке о буџету општине Ивањице за 2021. годину («Службени лист општине Ивањица» број </w:t>
      </w:r>
      <w:r w:rsidRPr="007B18C4">
        <w:rPr>
          <w:sz w:val="20"/>
          <w:szCs w:val="20"/>
          <w:lang w:val="sr-Cyrl-RS"/>
        </w:rPr>
        <w:t>18/2020 и 5/2021</w:t>
      </w:r>
      <w:r w:rsidRPr="007B18C4">
        <w:rPr>
          <w:sz w:val="20"/>
          <w:szCs w:val="20"/>
          <w:lang w:val="sr-Cyrl-CS"/>
        </w:rPr>
        <w:t>)</w:t>
      </w:r>
      <w:r w:rsidRPr="007B18C4">
        <w:rPr>
          <w:sz w:val="20"/>
          <w:szCs w:val="20"/>
        </w:rPr>
        <w:t>,</w:t>
      </w:r>
      <w:r w:rsidRPr="007B18C4">
        <w:rPr>
          <w:sz w:val="20"/>
          <w:szCs w:val="20"/>
          <w:lang w:val="sr-Cyrl-RS"/>
        </w:rPr>
        <w:t xml:space="preserve"> предвиђено је да решење о коришћењу средстава текуће буџетске резерве доноси председник општине.</w:t>
      </w:r>
    </w:p>
    <w:p w14:paraId="04A1C078" w14:textId="77777777" w:rsidR="007B18C4" w:rsidRPr="007B18C4" w:rsidRDefault="007B18C4" w:rsidP="007B18C4">
      <w:pPr>
        <w:tabs>
          <w:tab w:val="left" w:pos="567"/>
        </w:tabs>
        <w:jc w:val="both"/>
        <w:rPr>
          <w:sz w:val="20"/>
          <w:szCs w:val="20"/>
          <w:lang w:val="sr-Cyrl-RS"/>
        </w:rPr>
      </w:pPr>
    </w:p>
    <w:p w14:paraId="4C617FEE" w14:textId="77777777" w:rsidR="007B18C4" w:rsidRPr="007B18C4" w:rsidRDefault="007B18C4" w:rsidP="007B18C4">
      <w:pPr>
        <w:jc w:val="both"/>
        <w:rPr>
          <w:sz w:val="20"/>
          <w:szCs w:val="20"/>
          <w:lang w:val="sr-Cyrl-RS"/>
        </w:rPr>
      </w:pPr>
      <w:r w:rsidRPr="007B18C4">
        <w:rPr>
          <w:sz w:val="20"/>
          <w:szCs w:val="20"/>
          <w:lang w:val="sr-Cyrl-RS"/>
        </w:rPr>
        <w:tab/>
        <w:t xml:space="preserve">Имајући у виду да у оквиру раздела </w:t>
      </w:r>
      <w:r w:rsidRPr="007B18C4">
        <w:rPr>
          <w:sz w:val="20"/>
          <w:szCs w:val="20"/>
          <w:lang w:val="sr-Cyrl-CS"/>
        </w:rPr>
        <w:t xml:space="preserve">4. – Општинска управа, Програм </w:t>
      </w:r>
      <w:r w:rsidRPr="007B18C4">
        <w:rPr>
          <w:sz w:val="20"/>
          <w:szCs w:val="20"/>
          <w:lang w:val="sr-Cyrl-RS"/>
        </w:rPr>
        <w:t>1102</w:t>
      </w:r>
      <w:r w:rsidRPr="007B18C4">
        <w:rPr>
          <w:sz w:val="20"/>
          <w:szCs w:val="20"/>
          <w:lang w:val="sr-Cyrl-CS"/>
        </w:rPr>
        <w:t xml:space="preserve">: Комуналне делатности Програмска активност: 1102-0002-Одржавање јавних зелених површина, функција 560 – Заштита животне средине </w:t>
      </w:r>
      <w:proofErr w:type="spellStart"/>
      <w:r w:rsidRPr="007B18C4">
        <w:rPr>
          <w:sz w:val="20"/>
          <w:szCs w:val="20"/>
          <w:lang w:val="sr-Cyrl-CS"/>
        </w:rPr>
        <w:t>некласификована</w:t>
      </w:r>
      <w:proofErr w:type="spellEnd"/>
      <w:r w:rsidRPr="007B18C4">
        <w:rPr>
          <w:sz w:val="20"/>
          <w:szCs w:val="20"/>
          <w:lang w:val="sr-Cyrl-CS"/>
        </w:rPr>
        <w:t xml:space="preserve"> на другом месту, економска класификација 512 – Машине и опрема, нису планирана средства за ове намене, одлучено је као у диспозитиву решења.</w:t>
      </w:r>
    </w:p>
    <w:p w14:paraId="53759A1D" w14:textId="77777777" w:rsidR="007B18C4" w:rsidRPr="007B18C4" w:rsidRDefault="007B18C4" w:rsidP="007B18C4">
      <w:pPr>
        <w:tabs>
          <w:tab w:val="left" w:pos="1740"/>
        </w:tabs>
        <w:rPr>
          <w:sz w:val="20"/>
          <w:szCs w:val="20"/>
          <w:lang w:val="sr-Cyrl-CS"/>
        </w:rPr>
      </w:pPr>
      <w:r w:rsidRPr="007B18C4">
        <w:rPr>
          <w:sz w:val="20"/>
          <w:szCs w:val="20"/>
          <w:lang w:val="sr-Cyrl-CS"/>
        </w:rPr>
        <w:t xml:space="preserve"> </w:t>
      </w:r>
    </w:p>
    <w:p w14:paraId="4F92A468" w14:textId="47BA056B" w:rsidR="0066501D" w:rsidRDefault="0066501D" w:rsidP="002A2210"/>
    <w:p w14:paraId="466EB954" w14:textId="77777777" w:rsidR="0066501D" w:rsidRDefault="0066501D" w:rsidP="002A2210"/>
    <w:p w14:paraId="43B9E00D" w14:textId="4CD51DCD" w:rsidR="00F00CAD" w:rsidRDefault="00F00CAD" w:rsidP="002A2210"/>
    <w:p w14:paraId="26E51B77" w14:textId="55EB654B" w:rsidR="00F00CAD" w:rsidRDefault="00F00CAD" w:rsidP="002A2210"/>
    <w:p w14:paraId="4299D07A" w14:textId="21DFB72F" w:rsidR="00173AC7" w:rsidRDefault="00173AC7" w:rsidP="002A2210"/>
    <w:p w14:paraId="1E8337E7" w14:textId="2B046ABE" w:rsidR="00173AC7" w:rsidRDefault="00173AC7" w:rsidP="002A2210"/>
    <w:p w14:paraId="637FBBFC" w14:textId="77777777" w:rsidR="00173AC7" w:rsidRDefault="00173AC7" w:rsidP="002A2210"/>
    <w:p w14:paraId="5FBE9982" w14:textId="77777777" w:rsidR="007B18C4" w:rsidRPr="007B18C4" w:rsidRDefault="007B18C4" w:rsidP="007B18C4">
      <w:pPr>
        <w:rPr>
          <w:sz w:val="20"/>
          <w:szCs w:val="20"/>
          <w:lang w:val="sr-Cyrl-CS"/>
        </w:rPr>
      </w:pPr>
      <w:r w:rsidRPr="007B18C4">
        <w:rPr>
          <w:sz w:val="20"/>
          <w:szCs w:val="20"/>
          <w:lang w:val="sr-Cyrl-CS"/>
        </w:rPr>
        <w:t>Р е п у б л и к а  С р б и ј а</w:t>
      </w:r>
    </w:p>
    <w:p w14:paraId="2E13F84E" w14:textId="77777777" w:rsidR="007B18C4" w:rsidRPr="007B18C4" w:rsidRDefault="007B18C4" w:rsidP="007B18C4">
      <w:pPr>
        <w:rPr>
          <w:sz w:val="20"/>
          <w:szCs w:val="20"/>
          <w:lang w:val="sr-Cyrl-CS"/>
        </w:rPr>
      </w:pPr>
      <w:r w:rsidRPr="007B18C4">
        <w:rPr>
          <w:sz w:val="20"/>
          <w:szCs w:val="20"/>
          <w:lang w:val="sr-Cyrl-CS"/>
        </w:rPr>
        <w:t>ОПШТИНА ИВАЊИЦА</w:t>
      </w:r>
    </w:p>
    <w:p w14:paraId="4F298746" w14:textId="77777777" w:rsidR="007B18C4" w:rsidRPr="007B18C4" w:rsidRDefault="007B18C4" w:rsidP="007B18C4">
      <w:pPr>
        <w:rPr>
          <w:sz w:val="20"/>
          <w:szCs w:val="20"/>
          <w:lang w:val="sr-Cyrl-CS"/>
        </w:rPr>
      </w:pPr>
      <w:r w:rsidRPr="007B18C4">
        <w:rPr>
          <w:sz w:val="20"/>
          <w:szCs w:val="20"/>
          <w:lang w:val="sr-Cyrl-CS"/>
        </w:rPr>
        <w:t>ПРЕДСЕДНИК ОПШТИНЕ</w:t>
      </w:r>
    </w:p>
    <w:p w14:paraId="07377874" w14:textId="77777777" w:rsidR="007B18C4" w:rsidRPr="007B18C4" w:rsidRDefault="007B18C4" w:rsidP="007B18C4">
      <w:pPr>
        <w:rPr>
          <w:sz w:val="20"/>
          <w:szCs w:val="20"/>
          <w:lang w:val="sr-Cyrl-CS"/>
        </w:rPr>
      </w:pPr>
      <w:r w:rsidRPr="007B18C4">
        <w:rPr>
          <w:sz w:val="20"/>
          <w:szCs w:val="20"/>
        </w:rPr>
        <w:t>Broj:400-</w:t>
      </w:r>
      <w:r w:rsidRPr="007B18C4">
        <w:rPr>
          <w:sz w:val="20"/>
          <w:szCs w:val="20"/>
          <w:lang w:val="sr-Latn-RS"/>
        </w:rPr>
        <w:t>7</w:t>
      </w:r>
      <w:r w:rsidRPr="007B18C4">
        <w:rPr>
          <w:sz w:val="20"/>
          <w:szCs w:val="20"/>
        </w:rPr>
        <w:t>-</w:t>
      </w:r>
      <w:r w:rsidRPr="007B18C4">
        <w:rPr>
          <w:sz w:val="20"/>
          <w:szCs w:val="20"/>
          <w:lang w:val="sr-Latn-RS"/>
        </w:rPr>
        <w:t>14</w:t>
      </w:r>
      <w:r w:rsidRPr="007B18C4">
        <w:rPr>
          <w:sz w:val="20"/>
          <w:szCs w:val="20"/>
        </w:rPr>
        <w:t>/</w:t>
      </w:r>
      <w:r w:rsidRPr="007B18C4">
        <w:rPr>
          <w:sz w:val="20"/>
          <w:szCs w:val="20"/>
          <w:lang w:val="sr-Latn-RS"/>
        </w:rPr>
        <w:t>2021</w:t>
      </w:r>
      <w:r w:rsidRPr="007B18C4">
        <w:rPr>
          <w:sz w:val="20"/>
          <w:szCs w:val="20"/>
          <w:lang w:val="sr-Cyrl-CS"/>
        </w:rPr>
        <w:t>-01</w:t>
      </w:r>
    </w:p>
    <w:p w14:paraId="76149C74" w14:textId="77777777" w:rsidR="007B18C4" w:rsidRPr="007B18C4" w:rsidRDefault="007B18C4" w:rsidP="007B18C4">
      <w:pPr>
        <w:rPr>
          <w:sz w:val="20"/>
          <w:szCs w:val="20"/>
          <w:lang w:val="sr-Cyrl-CS"/>
        </w:rPr>
      </w:pPr>
      <w:r w:rsidRPr="007B18C4">
        <w:rPr>
          <w:sz w:val="20"/>
          <w:szCs w:val="20"/>
        </w:rPr>
        <w:t xml:space="preserve">22. </w:t>
      </w:r>
      <w:r w:rsidRPr="007B18C4">
        <w:rPr>
          <w:sz w:val="20"/>
          <w:szCs w:val="20"/>
          <w:lang w:val="sr-Latn-RS"/>
        </w:rPr>
        <w:t>07</w:t>
      </w:r>
      <w:r w:rsidRPr="007B18C4">
        <w:rPr>
          <w:sz w:val="20"/>
          <w:szCs w:val="20"/>
        </w:rPr>
        <w:t>.</w:t>
      </w:r>
      <w:r w:rsidRPr="007B18C4">
        <w:rPr>
          <w:sz w:val="20"/>
          <w:szCs w:val="20"/>
          <w:lang w:val="sr-Cyrl-RS"/>
        </w:rPr>
        <w:t xml:space="preserve"> </w:t>
      </w:r>
      <w:r w:rsidRPr="007B18C4">
        <w:rPr>
          <w:sz w:val="20"/>
          <w:szCs w:val="20"/>
        </w:rPr>
        <w:t>20</w:t>
      </w:r>
      <w:r w:rsidRPr="007B18C4">
        <w:rPr>
          <w:sz w:val="20"/>
          <w:szCs w:val="20"/>
          <w:lang w:val="sr-Latn-RS"/>
        </w:rPr>
        <w:t>21</w:t>
      </w:r>
      <w:r w:rsidRPr="007B18C4">
        <w:rPr>
          <w:sz w:val="20"/>
          <w:szCs w:val="20"/>
        </w:rPr>
        <w:t xml:space="preserve">. </w:t>
      </w:r>
      <w:r w:rsidRPr="007B18C4">
        <w:rPr>
          <w:sz w:val="20"/>
          <w:szCs w:val="20"/>
          <w:lang w:val="sr-Cyrl-CS"/>
        </w:rPr>
        <w:t>године</w:t>
      </w:r>
    </w:p>
    <w:p w14:paraId="0FC315B0" w14:textId="77777777" w:rsidR="007B18C4" w:rsidRPr="007B18C4" w:rsidRDefault="007B18C4" w:rsidP="007B18C4">
      <w:pPr>
        <w:rPr>
          <w:sz w:val="20"/>
          <w:szCs w:val="20"/>
          <w:lang w:val="sr-Cyrl-RS"/>
        </w:rPr>
      </w:pPr>
      <w:proofErr w:type="spellStart"/>
      <w:r w:rsidRPr="007B18C4">
        <w:rPr>
          <w:sz w:val="20"/>
          <w:szCs w:val="20"/>
        </w:rPr>
        <w:t>Ивањица</w:t>
      </w:r>
      <w:proofErr w:type="spellEnd"/>
    </w:p>
    <w:p w14:paraId="4A23CB0B" w14:textId="77777777" w:rsidR="007B18C4" w:rsidRPr="007B18C4" w:rsidRDefault="007B18C4" w:rsidP="007B18C4">
      <w:pPr>
        <w:rPr>
          <w:sz w:val="20"/>
          <w:szCs w:val="20"/>
        </w:rPr>
      </w:pPr>
    </w:p>
    <w:p w14:paraId="5A31311F" w14:textId="77777777" w:rsidR="007B18C4" w:rsidRPr="007B18C4" w:rsidRDefault="007B18C4" w:rsidP="007B18C4">
      <w:pPr>
        <w:jc w:val="both"/>
        <w:rPr>
          <w:sz w:val="20"/>
          <w:szCs w:val="20"/>
        </w:rPr>
      </w:pPr>
      <w:r w:rsidRPr="007B18C4">
        <w:rPr>
          <w:sz w:val="20"/>
          <w:szCs w:val="20"/>
          <w:lang w:val="sr-Cyrl-CS"/>
        </w:rPr>
        <w:t>На основу члана  69. Став 4. Закона о буџетском систему («Службени гласник РС» број 54/2009</w:t>
      </w:r>
      <w:r w:rsidRPr="007B18C4">
        <w:rPr>
          <w:sz w:val="20"/>
          <w:szCs w:val="20"/>
        </w:rPr>
        <w:t>, 73/2010, 101/2010</w:t>
      </w:r>
      <w:r w:rsidRPr="007B18C4">
        <w:rPr>
          <w:sz w:val="20"/>
          <w:szCs w:val="20"/>
          <w:lang w:val="sr-Cyrl-RS"/>
        </w:rPr>
        <w:t>,</w:t>
      </w:r>
      <w:r w:rsidRPr="007B18C4">
        <w:rPr>
          <w:sz w:val="20"/>
          <w:szCs w:val="20"/>
        </w:rPr>
        <w:t xml:space="preserve"> 101/2011</w:t>
      </w:r>
      <w:r w:rsidRPr="007B18C4">
        <w:rPr>
          <w:sz w:val="20"/>
          <w:szCs w:val="20"/>
          <w:lang w:val="sr-Cyrl-RS"/>
        </w:rPr>
        <w:t>93/2012,62/2013-исправка</w:t>
      </w:r>
      <w:r w:rsidRPr="007B18C4">
        <w:rPr>
          <w:sz w:val="20"/>
          <w:szCs w:val="20"/>
          <w:lang w:val="sr-Latn-RS"/>
        </w:rPr>
        <w:t>,</w:t>
      </w:r>
      <w:r w:rsidRPr="007B18C4">
        <w:rPr>
          <w:sz w:val="20"/>
          <w:szCs w:val="20"/>
          <w:lang w:val="sr-Cyrl-RS"/>
        </w:rPr>
        <w:t xml:space="preserve"> 108/2013</w:t>
      </w:r>
      <w:r w:rsidRPr="007B18C4">
        <w:rPr>
          <w:sz w:val="20"/>
          <w:szCs w:val="20"/>
          <w:lang w:val="sr-Latn-RS"/>
        </w:rPr>
        <w:t>,</w:t>
      </w:r>
      <w:r w:rsidRPr="007B18C4">
        <w:rPr>
          <w:sz w:val="20"/>
          <w:szCs w:val="20"/>
          <w:lang w:val="sr-Cyrl-RS"/>
        </w:rPr>
        <w:t xml:space="preserve"> 142/2014</w:t>
      </w:r>
      <w:r w:rsidRPr="007B18C4">
        <w:rPr>
          <w:sz w:val="20"/>
          <w:szCs w:val="20"/>
          <w:lang w:val="sr-Latn-RS"/>
        </w:rPr>
        <w:t xml:space="preserve">, 68/2015-други </w:t>
      </w:r>
      <w:proofErr w:type="spellStart"/>
      <w:r w:rsidRPr="007B18C4">
        <w:rPr>
          <w:sz w:val="20"/>
          <w:szCs w:val="20"/>
          <w:lang w:val="sr-Latn-RS"/>
        </w:rPr>
        <w:t>закон</w:t>
      </w:r>
      <w:proofErr w:type="spellEnd"/>
      <w:r w:rsidRPr="007B18C4">
        <w:rPr>
          <w:sz w:val="20"/>
          <w:szCs w:val="20"/>
          <w:lang w:val="sr-Latn-RS"/>
        </w:rPr>
        <w:t>, 103/2015, 99/2016,</w:t>
      </w:r>
      <w:r w:rsidRPr="007B18C4">
        <w:rPr>
          <w:sz w:val="20"/>
          <w:szCs w:val="20"/>
          <w:lang w:val="sr-Cyrl-RS"/>
        </w:rPr>
        <w:t xml:space="preserve"> 113/2017</w:t>
      </w:r>
      <w:r w:rsidRPr="007B18C4">
        <w:rPr>
          <w:sz w:val="20"/>
          <w:szCs w:val="20"/>
          <w:lang w:val="sr-Latn-RS"/>
        </w:rPr>
        <w:t>,</w:t>
      </w:r>
      <w:r w:rsidRPr="007B18C4">
        <w:rPr>
          <w:sz w:val="20"/>
          <w:szCs w:val="20"/>
          <w:lang w:val="sr-Cyrl-RS"/>
        </w:rPr>
        <w:t xml:space="preserve"> 95/2018</w:t>
      </w:r>
      <w:r w:rsidRPr="007B18C4">
        <w:rPr>
          <w:sz w:val="20"/>
          <w:szCs w:val="20"/>
          <w:lang w:val="sr-Latn-RS"/>
        </w:rPr>
        <w:t>,</w:t>
      </w:r>
      <w:r w:rsidRPr="007B18C4">
        <w:rPr>
          <w:sz w:val="20"/>
          <w:szCs w:val="20"/>
          <w:lang w:val="sr-Cyrl-RS"/>
        </w:rPr>
        <w:t xml:space="preserve"> 31/2019</w:t>
      </w:r>
      <w:r w:rsidRPr="007B18C4">
        <w:rPr>
          <w:sz w:val="20"/>
          <w:szCs w:val="20"/>
          <w:lang w:val="sr-Latn-RS"/>
        </w:rPr>
        <w:t>, 72/2019</w:t>
      </w:r>
      <w:r w:rsidRPr="007B18C4">
        <w:rPr>
          <w:sz w:val="20"/>
          <w:szCs w:val="20"/>
          <w:lang w:val="sr-Cyrl-RS"/>
        </w:rPr>
        <w:t xml:space="preserve"> и 149/202</w:t>
      </w:r>
      <w:r w:rsidRPr="007B18C4">
        <w:rPr>
          <w:sz w:val="20"/>
          <w:szCs w:val="20"/>
          <w:lang w:val="sr-Latn-RS"/>
        </w:rPr>
        <w:t>0</w:t>
      </w:r>
      <w:r w:rsidRPr="007B18C4">
        <w:rPr>
          <w:sz w:val="20"/>
          <w:szCs w:val="20"/>
          <w:lang w:val="sr-Cyrl-CS"/>
        </w:rPr>
        <w:t xml:space="preserve">) и члана 13. Одлуке о буџету општине Ивањица за 2021. годину («Службени лист општине Ивањица» број </w:t>
      </w:r>
      <w:r w:rsidRPr="007B18C4">
        <w:rPr>
          <w:sz w:val="20"/>
          <w:szCs w:val="20"/>
          <w:lang w:val="sr-Latn-RS"/>
        </w:rPr>
        <w:t>1</w:t>
      </w:r>
      <w:r w:rsidRPr="007B18C4">
        <w:rPr>
          <w:sz w:val="20"/>
          <w:szCs w:val="20"/>
          <w:lang w:val="sr-Cyrl-RS"/>
        </w:rPr>
        <w:t>8/2020</w:t>
      </w:r>
      <w:r w:rsidRPr="007B18C4">
        <w:rPr>
          <w:sz w:val="20"/>
          <w:szCs w:val="20"/>
          <w:lang w:val="sr-Latn-RS"/>
        </w:rPr>
        <w:t xml:space="preserve"> и 2/2021</w:t>
      </w:r>
      <w:r w:rsidRPr="007B18C4">
        <w:rPr>
          <w:sz w:val="20"/>
          <w:szCs w:val="20"/>
          <w:lang w:val="sr-Cyrl-CS"/>
        </w:rPr>
        <w:t>)</w:t>
      </w:r>
      <w:r w:rsidRPr="007B18C4">
        <w:rPr>
          <w:sz w:val="20"/>
          <w:szCs w:val="20"/>
        </w:rPr>
        <w:t xml:space="preserve">, </w:t>
      </w:r>
      <w:r w:rsidRPr="007B18C4">
        <w:rPr>
          <w:sz w:val="20"/>
          <w:szCs w:val="20"/>
          <w:lang w:val="sr-Cyrl-CS"/>
        </w:rPr>
        <w:t xml:space="preserve">Председник општине Ивањица на предлог </w:t>
      </w:r>
      <w:proofErr w:type="spellStart"/>
      <w:r w:rsidRPr="007B18C4">
        <w:rPr>
          <w:sz w:val="20"/>
          <w:szCs w:val="20"/>
        </w:rPr>
        <w:t>Oпштинске</w:t>
      </w:r>
      <w:proofErr w:type="spellEnd"/>
      <w:r w:rsidRPr="007B18C4">
        <w:rPr>
          <w:sz w:val="20"/>
          <w:szCs w:val="20"/>
        </w:rPr>
        <w:t xml:space="preserve"> </w:t>
      </w:r>
      <w:proofErr w:type="spellStart"/>
      <w:r w:rsidRPr="007B18C4">
        <w:rPr>
          <w:sz w:val="20"/>
          <w:szCs w:val="20"/>
        </w:rPr>
        <w:t>управе</w:t>
      </w:r>
      <w:proofErr w:type="spellEnd"/>
      <w:r w:rsidRPr="007B18C4">
        <w:rPr>
          <w:sz w:val="20"/>
          <w:szCs w:val="20"/>
        </w:rPr>
        <w:t xml:space="preserve"> </w:t>
      </w:r>
      <w:r w:rsidRPr="007B18C4">
        <w:rPr>
          <w:sz w:val="20"/>
          <w:szCs w:val="20"/>
          <w:lang w:val="sr-Cyrl-CS"/>
        </w:rPr>
        <w:t xml:space="preserve"> доноси</w:t>
      </w:r>
      <w:r w:rsidRPr="007B18C4">
        <w:rPr>
          <w:sz w:val="20"/>
          <w:szCs w:val="20"/>
        </w:rPr>
        <w:t xml:space="preserve">: </w:t>
      </w:r>
    </w:p>
    <w:p w14:paraId="2C366115" w14:textId="77777777" w:rsidR="007B18C4" w:rsidRPr="007B18C4" w:rsidRDefault="007B18C4" w:rsidP="007B18C4">
      <w:pPr>
        <w:rPr>
          <w:sz w:val="20"/>
          <w:szCs w:val="20"/>
        </w:rPr>
      </w:pPr>
    </w:p>
    <w:p w14:paraId="3D372EE8" w14:textId="77777777" w:rsidR="007B18C4" w:rsidRPr="007B18C4" w:rsidRDefault="007B18C4" w:rsidP="007B18C4">
      <w:pPr>
        <w:rPr>
          <w:sz w:val="20"/>
          <w:szCs w:val="20"/>
        </w:rPr>
      </w:pPr>
    </w:p>
    <w:p w14:paraId="090F50AD" w14:textId="77777777" w:rsidR="007B18C4" w:rsidRPr="007B18C4" w:rsidRDefault="007B18C4" w:rsidP="007B18C4">
      <w:pPr>
        <w:jc w:val="center"/>
        <w:rPr>
          <w:b/>
          <w:sz w:val="20"/>
          <w:szCs w:val="20"/>
          <w:lang w:val="sr-Cyrl-CS"/>
        </w:rPr>
      </w:pPr>
      <w:r w:rsidRPr="007B18C4">
        <w:rPr>
          <w:b/>
          <w:sz w:val="20"/>
          <w:szCs w:val="20"/>
          <w:lang w:val="sr-Cyrl-CS"/>
        </w:rPr>
        <w:t>Р Е Ш Е Њ Е</w:t>
      </w:r>
    </w:p>
    <w:p w14:paraId="2B96C0E2" w14:textId="77777777" w:rsidR="007B18C4" w:rsidRPr="007B18C4" w:rsidRDefault="007B18C4" w:rsidP="007B18C4">
      <w:pPr>
        <w:rPr>
          <w:sz w:val="20"/>
          <w:szCs w:val="20"/>
        </w:rPr>
      </w:pPr>
    </w:p>
    <w:p w14:paraId="5172753E" w14:textId="77777777" w:rsidR="007B18C4" w:rsidRPr="007B18C4" w:rsidRDefault="007B18C4" w:rsidP="007B18C4">
      <w:pPr>
        <w:jc w:val="center"/>
        <w:rPr>
          <w:b/>
          <w:sz w:val="20"/>
          <w:szCs w:val="20"/>
          <w:lang w:val="sr-Cyrl-CS"/>
        </w:rPr>
      </w:pPr>
      <w:r w:rsidRPr="007B18C4">
        <w:rPr>
          <w:b/>
          <w:sz w:val="20"/>
          <w:szCs w:val="20"/>
        </w:rPr>
        <w:t xml:space="preserve">o </w:t>
      </w:r>
      <w:r w:rsidRPr="007B18C4">
        <w:rPr>
          <w:b/>
          <w:sz w:val="20"/>
          <w:szCs w:val="20"/>
          <w:lang w:val="sr-Cyrl-CS"/>
        </w:rPr>
        <w:t>употреби средстава текуће буџетске резерве</w:t>
      </w:r>
    </w:p>
    <w:p w14:paraId="2F08AEE1" w14:textId="77777777" w:rsidR="007B18C4" w:rsidRPr="007B18C4" w:rsidRDefault="007B18C4" w:rsidP="007B18C4">
      <w:pPr>
        <w:jc w:val="center"/>
        <w:rPr>
          <w:b/>
          <w:sz w:val="20"/>
          <w:szCs w:val="20"/>
        </w:rPr>
      </w:pPr>
    </w:p>
    <w:p w14:paraId="7B29C208" w14:textId="77777777" w:rsidR="007B18C4" w:rsidRPr="007B18C4" w:rsidRDefault="007B18C4" w:rsidP="007B18C4">
      <w:pPr>
        <w:jc w:val="center"/>
        <w:rPr>
          <w:b/>
          <w:sz w:val="20"/>
          <w:szCs w:val="20"/>
        </w:rPr>
      </w:pPr>
    </w:p>
    <w:p w14:paraId="0C059403" w14:textId="77777777" w:rsidR="007B18C4" w:rsidRPr="007B18C4" w:rsidRDefault="007B18C4" w:rsidP="009F4C7C">
      <w:pPr>
        <w:numPr>
          <w:ilvl w:val="0"/>
          <w:numId w:val="11"/>
        </w:numPr>
        <w:jc w:val="both"/>
        <w:rPr>
          <w:sz w:val="20"/>
          <w:szCs w:val="20"/>
        </w:rPr>
      </w:pPr>
      <w:r w:rsidRPr="007B18C4">
        <w:rPr>
          <w:sz w:val="20"/>
          <w:szCs w:val="20"/>
          <w:lang w:val="sr-Cyrl-CS"/>
        </w:rPr>
        <w:t>Из</w:t>
      </w:r>
      <w:r w:rsidRPr="007B18C4">
        <w:rPr>
          <w:sz w:val="20"/>
          <w:szCs w:val="20"/>
        </w:rPr>
        <w:t xml:space="preserve"> </w:t>
      </w:r>
      <w:r w:rsidRPr="007B18C4">
        <w:rPr>
          <w:sz w:val="20"/>
          <w:szCs w:val="20"/>
          <w:lang w:val="sr-Cyrl-CS"/>
        </w:rPr>
        <w:t>средстава</w:t>
      </w:r>
      <w:r w:rsidRPr="007B18C4">
        <w:rPr>
          <w:sz w:val="20"/>
          <w:szCs w:val="20"/>
        </w:rPr>
        <w:t xml:space="preserve"> </w:t>
      </w:r>
      <w:r w:rsidRPr="007B18C4">
        <w:rPr>
          <w:sz w:val="20"/>
          <w:szCs w:val="20"/>
          <w:lang w:val="sr-Cyrl-CS"/>
        </w:rPr>
        <w:t>утврђених Одлуком о буџету општине Ивањица за 202</w:t>
      </w:r>
      <w:r w:rsidRPr="007B18C4">
        <w:rPr>
          <w:sz w:val="20"/>
          <w:szCs w:val="20"/>
          <w:lang w:val="sr-Latn-RS"/>
        </w:rPr>
        <w:t>1</w:t>
      </w:r>
      <w:r w:rsidRPr="007B18C4">
        <w:rPr>
          <w:sz w:val="20"/>
          <w:szCs w:val="20"/>
          <w:lang w:val="sr-Cyrl-CS"/>
        </w:rPr>
        <w:t xml:space="preserve">. («Службени лист општине Ивањица» </w:t>
      </w:r>
      <w:r w:rsidRPr="007B18C4">
        <w:rPr>
          <w:sz w:val="20"/>
          <w:szCs w:val="20"/>
        </w:rPr>
        <w:t xml:space="preserve"> </w:t>
      </w:r>
      <w:r w:rsidRPr="007B18C4">
        <w:rPr>
          <w:sz w:val="20"/>
          <w:szCs w:val="20"/>
          <w:lang w:val="sr-Cyrl-CS"/>
        </w:rPr>
        <w:t xml:space="preserve">број </w:t>
      </w:r>
      <w:r w:rsidRPr="007B18C4">
        <w:rPr>
          <w:sz w:val="20"/>
          <w:szCs w:val="20"/>
          <w:lang w:val="sr-Latn-RS"/>
        </w:rPr>
        <w:t>1</w:t>
      </w:r>
      <w:r w:rsidRPr="007B18C4">
        <w:rPr>
          <w:sz w:val="20"/>
          <w:szCs w:val="20"/>
          <w:lang w:val="sr-Cyrl-RS"/>
        </w:rPr>
        <w:t>8/2020 и 5/2021</w:t>
      </w:r>
      <w:r w:rsidRPr="007B18C4">
        <w:rPr>
          <w:sz w:val="20"/>
          <w:szCs w:val="20"/>
          <w:lang w:val="sr-Cyrl-CS"/>
        </w:rPr>
        <w:t xml:space="preserve">), раздео 4. Општинска управа, Програм 0602: Опште услуге локалне самоуправе; Програмска активност 0009 – </w:t>
      </w:r>
      <w:r w:rsidRPr="007B18C4">
        <w:rPr>
          <w:sz w:val="20"/>
          <w:szCs w:val="20"/>
          <w:lang w:val="sr-Latn-RS"/>
        </w:rPr>
        <w:t>T</w:t>
      </w:r>
      <w:proofErr w:type="spellStart"/>
      <w:r w:rsidRPr="007B18C4">
        <w:rPr>
          <w:sz w:val="20"/>
          <w:szCs w:val="20"/>
          <w:lang w:val="sr-Cyrl-CS"/>
        </w:rPr>
        <w:t>екућа</w:t>
      </w:r>
      <w:proofErr w:type="spellEnd"/>
      <w:r w:rsidRPr="007B18C4">
        <w:rPr>
          <w:sz w:val="20"/>
          <w:szCs w:val="20"/>
          <w:lang w:val="sr-Cyrl-CS"/>
        </w:rPr>
        <w:t xml:space="preserve"> буџетска резерва, функција 160 – Опште  јавне услуге </w:t>
      </w:r>
      <w:proofErr w:type="spellStart"/>
      <w:r w:rsidRPr="007B18C4">
        <w:rPr>
          <w:sz w:val="20"/>
          <w:szCs w:val="20"/>
          <w:lang w:val="sr-Cyrl-CS"/>
        </w:rPr>
        <w:t>некласификоване</w:t>
      </w:r>
      <w:proofErr w:type="spellEnd"/>
      <w:r w:rsidRPr="007B18C4">
        <w:rPr>
          <w:sz w:val="20"/>
          <w:szCs w:val="20"/>
          <w:lang w:val="sr-Cyrl-CS"/>
        </w:rPr>
        <w:t xml:space="preserve"> на другом месту, економска класификација 499 – Средства резерве – текућа резерва, </w:t>
      </w:r>
      <w:r w:rsidRPr="007B18C4">
        <w:rPr>
          <w:sz w:val="20"/>
          <w:szCs w:val="20"/>
          <w:lang w:val="sr-Cyrl-RS"/>
        </w:rPr>
        <w:t>одобравају се недостајућа средства</w:t>
      </w:r>
      <w:r w:rsidRPr="007B18C4">
        <w:rPr>
          <w:sz w:val="20"/>
          <w:szCs w:val="20"/>
          <w:lang w:val="sr-Latn-RS"/>
        </w:rPr>
        <w:t xml:space="preserve"> </w:t>
      </w:r>
      <w:proofErr w:type="spellStart"/>
      <w:r w:rsidRPr="007B18C4">
        <w:rPr>
          <w:sz w:val="20"/>
          <w:szCs w:val="20"/>
          <w:lang w:val="sr-Latn-RS"/>
        </w:rPr>
        <w:t>Општинској</w:t>
      </w:r>
      <w:proofErr w:type="spellEnd"/>
      <w:r w:rsidRPr="007B18C4">
        <w:rPr>
          <w:sz w:val="20"/>
          <w:szCs w:val="20"/>
          <w:lang w:val="sr-Latn-RS"/>
        </w:rPr>
        <w:t xml:space="preserve"> </w:t>
      </w:r>
      <w:proofErr w:type="spellStart"/>
      <w:r w:rsidRPr="007B18C4">
        <w:rPr>
          <w:sz w:val="20"/>
          <w:szCs w:val="20"/>
          <w:lang w:val="sr-Latn-RS"/>
        </w:rPr>
        <w:t>управи</w:t>
      </w:r>
      <w:proofErr w:type="spellEnd"/>
      <w:r w:rsidRPr="007B18C4">
        <w:rPr>
          <w:sz w:val="20"/>
          <w:szCs w:val="20"/>
          <w:lang w:val="sr-Latn-RS"/>
        </w:rPr>
        <w:t xml:space="preserve"> у </w:t>
      </w:r>
      <w:proofErr w:type="spellStart"/>
      <w:r w:rsidRPr="007B18C4">
        <w:rPr>
          <w:sz w:val="20"/>
          <w:szCs w:val="20"/>
          <w:lang w:val="sr-Latn-RS"/>
        </w:rPr>
        <w:t>износу</w:t>
      </w:r>
      <w:proofErr w:type="spellEnd"/>
      <w:r w:rsidRPr="007B18C4">
        <w:rPr>
          <w:sz w:val="20"/>
          <w:szCs w:val="20"/>
          <w:lang w:val="sr-Latn-RS"/>
        </w:rPr>
        <w:t xml:space="preserve"> 30.000,00 </w:t>
      </w:r>
      <w:proofErr w:type="spellStart"/>
      <w:r w:rsidRPr="007B18C4">
        <w:rPr>
          <w:sz w:val="20"/>
          <w:szCs w:val="20"/>
          <w:lang w:val="sr-Latn-RS"/>
        </w:rPr>
        <w:t>динара</w:t>
      </w:r>
      <w:proofErr w:type="spellEnd"/>
      <w:r w:rsidRPr="007B18C4">
        <w:rPr>
          <w:sz w:val="20"/>
          <w:szCs w:val="20"/>
          <w:lang w:val="sr-Latn-RS"/>
        </w:rPr>
        <w:t xml:space="preserve"> </w:t>
      </w:r>
      <w:proofErr w:type="spellStart"/>
      <w:r w:rsidRPr="007B18C4">
        <w:rPr>
          <w:sz w:val="20"/>
          <w:szCs w:val="20"/>
          <w:lang w:val="sr-Latn-RS"/>
        </w:rPr>
        <w:t>за</w:t>
      </w:r>
      <w:proofErr w:type="spellEnd"/>
      <w:r w:rsidRPr="007B18C4">
        <w:rPr>
          <w:sz w:val="20"/>
          <w:szCs w:val="20"/>
          <w:lang w:val="sr-Cyrl-RS"/>
        </w:rPr>
        <w:t xml:space="preserve"> трансфер Техничкој школи Ивањица.</w:t>
      </w:r>
      <w:r w:rsidRPr="007B18C4">
        <w:rPr>
          <w:sz w:val="20"/>
          <w:szCs w:val="20"/>
          <w:lang w:val="sr-Latn-RS"/>
        </w:rPr>
        <w:t xml:space="preserve"> </w:t>
      </w:r>
    </w:p>
    <w:p w14:paraId="4D0BE82B" w14:textId="77777777" w:rsidR="007B18C4" w:rsidRPr="007B18C4" w:rsidRDefault="007B18C4" w:rsidP="007B18C4">
      <w:pPr>
        <w:ind w:left="720"/>
        <w:jc w:val="both"/>
        <w:rPr>
          <w:sz w:val="20"/>
          <w:szCs w:val="20"/>
        </w:rPr>
      </w:pPr>
    </w:p>
    <w:p w14:paraId="5CD6927C" w14:textId="77777777" w:rsidR="007B18C4" w:rsidRPr="007B18C4" w:rsidRDefault="007B18C4" w:rsidP="009F4C7C">
      <w:pPr>
        <w:numPr>
          <w:ilvl w:val="0"/>
          <w:numId w:val="11"/>
        </w:numPr>
        <w:jc w:val="both"/>
        <w:rPr>
          <w:sz w:val="20"/>
          <w:szCs w:val="20"/>
        </w:rPr>
      </w:pPr>
      <w:r w:rsidRPr="007B18C4">
        <w:rPr>
          <w:sz w:val="20"/>
          <w:szCs w:val="20"/>
          <w:lang w:val="sr-Cyrl-CS"/>
        </w:rPr>
        <w:t xml:space="preserve">Средства из тачке 1. овог решења распоређују се у оквиру </w:t>
      </w:r>
      <w:proofErr w:type="spellStart"/>
      <w:r w:rsidRPr="007B18C4">
        <w:rPr>
          <w:sz w:val="20"/>
          <w:szCs w:val="20"/>
          <w:lang w:val="sr-Cyrl-CS"/>
        </w:rPr>
        <w:t>рездела</w:t>
      </w:r>
      <w:proofErr w:type="spellEnd"/>
      <w:r w:rsidRPr="007B18C4">
        <w:rPr>
          <w:sz w:val="20"/>
          <w:szCs w:val="20"/>
          <w:lang w:val="sr-Cyrl-CS"/>
        </w:rPr>
        <w:t xml:space="preserve"> 4. – Општинска управа, Програм </w:t>
      </w:r>
      <w:r w:rsidRPr="007B18C4">
        <w:rPr>
          <w:sz w:val="20"/>
          <w:szCs w:val="20"/>
          <w:lang w:val="sr-Cyrl-RS"/>
        </w:rPr>
        <w:t>200</w:t>
      </w:r>
      <w:r w:rsidRPr="007B18C4">
        <w:rPr>
          <w:sz w:val="20"/>
          <w:szCs w:val="20"/>
          <w:lang w:val="sr-Latn-RS"/>
        </w:rPr>
        <w:t>3</w:t>
      </w:r>
      <w:r w:rsidRPr="007B18C4">
        <w:rPr>
          <w:sz w:val="20"/>
          <w:szCs w:val="20"/>
          <w:lang w:val="sr-Cyrl-CS"/>
        </w:rPr>
        <w:t xml:space="preserve">: </w:t>
      </w:r>
      <w:proofErr w:type="spellStart"/>
      <w:r w:rsidRPr="007B18C4">
        <w:rPr>
          <w:sz w:val="20"/>
          <w:szCs w:val="20"/>
          <w:lang w:val="sr-Latn-RS"/>
        </w:rPr>
        <w:t>Средње</w:t>
      </w:r>
      <w:proofErr w:type="spellEnd"/>
      <w:r w:rsidRPr="007B18C4">
        <w:rPr>
          <w:sz w:val="20"/>
          <w:szCs w:val="20"/>
          <w:lang w:val="sr-Cyrl-CS"/>
        </w:rPr>
        <w:t xml:space="preserve"> образовање и васпитање, Програмска активност: 2003-0001-Функционисање средњих школа, функција 920 – Средње образовање, економска класификација 463 – Трансфери осталим нивоима власти (конто намене 414400 –Помоћ у медицинском лечењу запосленог или чланова уже породице и друге помоћи запосленом) у износу </w:t>
      </w:r>
      <w:r w:rsidRPr="007B18C4">
        <w:rPr>
          <w:sz w:val="20"/>
          <w:szCs w:val="20"/>
          <w:lang w:val="sr-Cyrl-RS"/>
        </w:rPr>
        <w:t>30.000,00</w:t>
      </w:r>
      <w:r w:rsidRPr="007B18C4">
        <w:rPr>
          <w:sz w:val="20"/>
          <w:szCs w:val="20"/>
          <w:lang w:val="sr-Cyrl-CS"/>
        </w:rPr>
        <w:t xml:space="preserve"> динара.</w:t>
      </w:r>
    </w:p>
    <w:p w14:paraId="2EBE8939" w14:textId="77777777" w:rsidR="007B18C4" w:rsidRPr="007B18C4" w:rsidRDefault="007B18C4" w:rsidP="007B18C4">
      <w:pPr>
        <w:jc w:val="both"/>
        <w:rPr>
          <w:sz w:val="20"/>
          <w:szCs w:val="20"/>
        </w:rPr>
      </w:pPr>
    </w:p>
    <w:p w14:paraId="5EA311F1" w14:textId="77777777" w:rsidR="007B18C4" w:rsidRPr="007B18C4" w:rsidRDefault="007B18C4" w:rsidP="009F4C7C">
      <w:pPr>
        <w:numPr>
          <w:ilvl w:val="0"/>
          <w:numId w:val="11"/>
        </w:numPr>
        <w:jc w:val="both"/>
        <w:rPr>
          <w:sz w:val="20"/>
          <w:szCs w:val="20"/>
        </w:rPr>
      </w:pPr>
      <w:r w:rsidRPr="007B18C4">
        <w:rPr>
          <w:sz w:val="20"/>
          <w:szCs w:val="20"/>
        </w:rPr>
        <w:t xml:space="preserve">O </w:t>
      </w:r>
      <w:r w:rsidRPr="007B18C4">
        <w:rPr>
          <w:sz w:val="20"/>
          <w:szCs w:val="20"/>
          <w:lang w:val="sr-Cyrl-CS"/>
        </w:rPr>
        <w:t xml:space="preserve">реализацији овог решења стараће се Општинска управа - </w:t>
      </w:r>
      <w:r w:rsidRPr="007B18C4">
        <w:rPr>
          <w:sz w:val="20"/>
          <w:szCs w:val="20"/>
          <w:lang w:val="sr-Latn-RS"/>
        </w:rPr>
        <w:t>O</w:t>
      </w:r>
      <w:r w:rsidRPr="007B18C4">
        <w:rPr>
          <w:sz w:val="20"/>
          <w:szCs w:val="20"/>
          <w:lang w:val="sr-Cyrl-CS"/>
        </w:rPr>
        <w:t>дељење за буџет и финансије.</w:t>
      </w:r>
    </w:p>
    <w:p w14:paraId="30F43A45" w14:textId="77777777" w:rsidR="007B18C4" w:rsidRPr="007B18C4" w:rsidRDefault="007B18C4" w:rsidP="007B18C4">
      <w:pPr>
        <w:ind w:left="360"/>
        <w:jc w:val="both"/>
        <w:rPr>
          <w:sz w:val="20"/>
          <w:szCs w:val="20"/>
        </w:rPr>
      </w:pPr>
    </w:p>
    <w:p w14:paraId="246C3C3D" w14:textId="77777777" w:rsidR="007B18C4" w:rsidRPr="007B18C4" w:rsidRDefault="007B18C4" w:rsidP="009F4C7C">
      <w:pPr>
        <w:numPr>
          <w:ilvl w:val="0"/>
          <w:numId w:val="11"/>
        </w:numPr>
        <w:jc w:val="both"/>
        <w:rPr>
          <w:sz w:val="20"/>
          <w:szCs w:val="20"/>
        </w:rPr>
      </w:pPr>
      <w:r w:rsidRPr="007B18C4">
        <w:rPr>
          <w:sz w:val="20"/>
          <w:szCs w:val="20"/>
        </w:rPr>
        <w:t>O</w:t>
      </w:r>
      <w:r w:rsidRPr="007B18C4">
        <w:rPr>
          <w:sz w:val="20"/>
          <w:szCs w:val="20"/>
          <w:lang w:val="sr-Cyrl-CS"/>
        </w:rPr>
        <w:t>во решење биће објављено у «Службеном листу општине Ивањица»</w:t>
      </w:r>
      <w:r w:rsidRPr="007B18C4">
        <w:rPr>
          <w:sz w:val="20"/>
          <w:szCs w:val="20"/>
        </w:rPr>
        <w:t>.</w:t>
      </w:r>
    </w:p>
    <w:p w14:paraId="674FBB76" w14:textId="77777777" w:rsidR="007B18C4" w:rsidRPr="007B18C4" w:rsidRDefault="007B18C4" w:rsidP="007B18C4">
      <w:pPr>
        <w:jc w:val="both"/>
        <w:rPr>
          <w:sz w:val="20"/>
          <w:szCs w:val="20"/>
        </w:rPr>
      </w:pPr>
    </w:p>
    <w:p w14:paraId="78D78CC2" w14:textId="77777777" w:rsidR="007B18C4" w:rsidRPr="007B18C4" w:rsidRDefault="007B18C4" w:rsidP="007B18C4">
      <w:pPr>
        <w:rPr>
          <w:sz w:val="20"/>
          <w:szCs w:val="20"/>
        </w:rPr>
      </w:pPr>
    </w:p>
    <w:p w14:paraId="73DEB39D" w14:textId="494F58C8" w:rsidR="00173AC7" w:rsidRPr="00266813" w:rsidRDefault="007B18C4" w:rsidP="00173AC7">
      <w:pPr>
        <w:tabs>
          <w:tab w:val="left" w:pos="3060"/>
        </w:tabs>
        <w:rPr>
          <w:sz w:val="20"/>
          <w:szCs w:val="20"/>
          <w:lang w:val="sr-Cyrl-CS"/>
        </w:rPr>
      </w:pPr>
      <w:r w:rsidRPr="007B18C4">
        <w:rPr>
          <w:sz w:val="20"/>
          <w:szCs w:val="20"/>
        </w:rPr>
        <w:t xml:space="preserve"> </w:t>
      </w:r>
      <w:r w:rsidR="00173AC7">
        <w:rPr>
          <w:sz w:val="20"/>
          <w:szCs w:val="20"/>
        </w:rPr>
        <w:t xml:space="preserve">                                                                                                                                                             </w:t>
      </w:r>
      <w:r w:rsidR="00173AC7" w:rsidRPr="00266813">
        <w:rPr>
          <w:sz w:val="20"/>
          <w:szCs w:val="20"/>
          <w:lang w:val="sr-Cyrl-CS"/>
        </w:rPr>
        <w:t>ПРЕДСЕДНИК ОПШТИНЕ</w:t>
      </w:r>
    </w:p>
    <w:p w14:paraId="419D8CAA" w14:textId="77777777" w:rsidR="00173AC7" w:rsidRPr="00266813" w:rsidRDefault="00173AC7" w:rsidP="00173AC7">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003FE817" w14:textId="542A2EB2" w:rsidR="007B18C4" w:rsidRPr="007B18C4" w:rsidRDefault="007B18C4" w:rsidP="007B18C4">
      <w:pPr>
        <w:tabs>
          <w:tab w:val="left" w:pos="3060"/>
        </w:tabs>
        <w:rPr>
          <w:sz w:val="20"/>
          <w:szCs w:val="20"/>
        </w:rPr>
      </w:pPr>
    </w:p>
    <w:p w14:paraId="3EE5137C" w14:textId="73EB83B1" w:rsidR="007B18C4" w:rsidRDefault="007B18C4" w:rsidP="00173AC7">
      <w:pPr>
        <w:tabs>
          <w:tab w:val="left" w:pos="3060"/>
        </w:tabs>
        <w:rPr>
          <w:sz w:val="20"/>
          <w:szCs w:val="20"/>
          <w:lang w:val="sr-Cyrl-CS"/>
        </w:rPr>
      </w:pPr>
      <w:r w:rsidRPr="007B18C4">
        <w:rPr>
          <w:sz w:val="20"/>
          <w:szCs w:val="20"/>
        </w:rPr>
        <w:t xml:space="preserve">                                                                                 </w:t>
      </w:r>
      <w:r w:rsidRPr="007B18C4">
        <w:rPr>
          <w:sz w:val="20"/>
          <w:szCs w:val="20"/>
          <w:lang w:val="sr-Cyrl-CS"/>
        </w:rPr>
        <w:t xml:space="preserve">              </w:t>
      </w:r>
    </w:p>
    <w:p w14:paraId="5965E941" w14:textId="77777777" w:rsidR="007B18C4" w:rsidRPr="007B18C4" w:rsidRDefault="007B18C4" w:rsidP="007B18C4">
      <w:pPr>
        <w:tabs>
          <w:tab w:val="left" w:pos="3060"/>
        </w:tabs>
        <w:jc w:val="center"/>
        <w:rPr>
          <w:b/>
          <w:sz w:val="20"/>
          <w:szCs w:val="20"/>
          <w:lang w:val="sr-Cyrl-CS"/>
        </w:rPr>
      </w:pPr>
      <w:r w:rsidRPr="007B18C4">
        <w:rPr>
          <w:b/>
          <w:sz w:val="20"/>
          <w:szCs w:val="20"/>
          <w:lang w:val="sr-Cyrl-CS"/>
        </w:rPr>
        <w:t>О Б Р А З Л О Ж Е Њ Е</w:t>
      </w:r>
    </w:p>
    <w:p w14:paraId="35B23F60" w14:textId="77777777" w:rsidR="007B18C4" w:rsidRPr="007B18C4" w:rsidRDefault="007B18C4" w:rsidP="007B18C4">
      <w:pPr>
        <w:rPr>
          <w:sz w:val="20"/>
          <w:szCs w:val="20"/>
          <w:lang w:val="sr-Cyrl-CS"/>
        </w:rPr>
      </w:pPr>
    </w:p>
    <w:p w14:paraId="12361AC6" w14:textId="77777777" w:rsidR="007B18C4" w:rsidRPr="007B18C4" w:rsidRDefault="007B18C4" w:rsidP="007B18C4">
      <w:pPr>
        <w:rPr>
          <w:sz w:val="20"/>
          <w:szCs w:val="20"/>
          <w:lang w:val="sr-Cyrl-CS"/>
        </w:rPr>
      </w:pPr>
    </w:p>
    <w:p w14:paraId="40ADC9B0" w14:textId="77777777" w:rsidR="007B18C4" w:rsidRPr="007B18C4" w:rsidRDefault="007B18C4" w:rsidP="007B18C4">
      <w:pPr>
        <w:rPr>
          <w:sz w:val="20"/>
          <w:szCs w:val="20"/>
          <w:lang w:val="sr-Cyrl-CS"/>
        </w:rPr>
      </w:pPr>
    </w:p>
    <w:p w14:paraId="661F41C6" w14:textId="77777777" w:rsidR="007B18C4" w:rsidRPr="007B18C4" w:rsidRDefault="007B18C4" w:rsidP="007B18C4">
      <w:pPr>
        <w:tabs>
          <w:tab w:val="left" w:pos="567"/>
        </w:tabs>
        <w:jc w:val="both"/>
        <w:rPr>
          <w:sz w:val="20"/>
          <w:szCs w:val="20"/>
          <w:lang w:val="sr-Cyrl-CS"/>
        </w:rPr>
      </w:pPr>
      <w:r w:rsidRPr="007B18C4">
        <w:rPr>
          <w:sz w:val="20"/>
          <w:szCs w:val="20"/>
          <w:lang w:val="sr-Cyrl-CS"/>
        </w:rPr>
        <w:tab/>
        <w:t xml:space="preserve">Чланом 69. Став 4. </w:t>
      </w:r>
      <w:r w:rsidRPr="007B18C4">
        <w:rPr>
          <w:sz w:val="20"/>
          <w:szCs w:val="20"/>
          <w:lang w:val="sr-Cyrl-RS"/>
        </w:rPr>
        <w:t>Закона о буџетском систему</w:t>
      </w:r>
      <w:r w:rsidRPr="007B18C4">
        <w:rPr>
          <w:sz w:val="20"/>
          <w:szCs w:val="20"/>
          <w:lang w:val="sr-Cyrl-CS"/>
        </w:rPr>
        <w:t>(«Службени гласник РС» број 54/2009</w:t>
      </w:r>
      <w:r w:rsidRPr="007B18C4">
        <w:rPr>
          <w:sz w:val="20"/>
          <w:szCs w:val="20"/>
        </w:rPr>
        <w:t>, 73/2010, 101/2010</w:t>
      </w:r>
      <w:r w:rsidRPr="007B18C4">
        <w:rPr>
          <w:sz w:val="20"/>
          <w:szCs w:val="20"/>
          <w:lang w:val="sr-Cyrl-RS"/>
        </w:rPr>
        <w:t>,</w:t>
      </w:r>
      <w:r w:rsidRPr="007B18C4">
        <w:rPr>
          <w:sz w:val="20"/>
          <w:szCs w:val="20"/>
        </w:rPr>
        <w:t xml:space="preserve"> 101/2011</w:t>
      </w:r>
      <w:r w:rsidRPr="007B18C4">
        <w:rPr>
          <w:sz w:val="20"/>
          <w:szCs w:val="20"/>
          <w:lang w:val="sr-Cyrl-RS"/>
        </w:rPr>
        <w:t>93/2012,62/2013-исправка,108/2013, 142/2014,</w:t>
      </w:r>
      <w:r w:rsidRPr="007B18C4">
        <w:rPr>
          <w:sz w:val="20"/>
          <w:szCs w:val="20"/>
          <w:lang w:val="sr-Latn-RS"/>
        </w:rPr>
        <w:t xml:space="preserve"> 68/2015-други </w:t>
      </w:r>
      <w:proofErr w:type="spellStart"/>
      <w:r w:rsidRPr="007B18C4">
        <w:rPr>
          <w:sz w:val="20"/>
          <w:szCs w:val="20"/>
          <w:lang w:val="sr-Latn-RS"/>
        </w:rPr>
        <w:t>закон</w:t>
      </w:r>
      <w:proofErr w:type="spellEnd"/>
      <w:r w:rsidRPr="007B18C4">
        <w:rPr>
          <w:sz w:val="20"/>
          <w:szCs w:val="20"/>
          <w:lang w:val="sr-Cyrl-RS"/>
        </w:rPr>
        <w:t>,</w:t>
      </w:r>
      <w:r w:rsidRPr="007B18C4">
        <w:rPr>
          <w:sz w:val="20"/>
          <w:szCs w:val="20"/>
          <w:lang w:val="sr-Latn-RS"/>
        </w:rPr>
        <w:t xml:space="preserve"> 103/2015</w:t>
      </w:r>
      <w:r w:rsidRPr="007B18C4">
        <w:rPr>
          <w:sz w:val="20"/>
          <w:szCs w:val="20"/>
          <w:lang w:val="sr-Cyrl-RS"/>
        </w:rPr>
        <w:t xml:space="preserve">, </w:t>
      </w:r>
      <w:r w:rsidRPr="007B18C4">
        <w:rPr>
          <w:sz w:val="20"/>
          <w:szCs w:val="20"/>
          <w:lang w:val="sr-Latn-RS"/>
        </w:rPr>
        <w:t>99/2016</w:t>
      </w:r>
      <w:r w:rsidRPr="007B18C4">
        <w:rPr>
          <w:sz w:val="20"/>
          <w:szCs w:val="20"/>
          <w:lang w:val="sr-Cyrl-RS"/>
        </w:rPr>
        <w:t>, 113/2017, 93/2018, 31/2019, 72/2019 и 14</w:t>
      </w:r>
      <w:r w:rsidRPr="007B18C4">
        <w:rPr>
          <w:sz w:val="20"/>
          <w:szCs w:val="20"/>
          <w:lang w:val="sr-Latn-RS"/>
        </w:rPr>
        <w:t>9</w:t>
      </w:r>
      <w:r w:rsidRPr="007B18C4">
        <w:rPr>
          <w:sz w:val="20"/>
          <w:szCs w:val="20"/>
          <w:lang w:val="sr-Cyrl-RS"/>
        </w:rPr>
        <w:t>/2020</w:t>
      </w:r>
      <w:r w:rsidRPr="007B18C4">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582B24CA" w14:textId="77777777" w:rsidR="007B18C4" w:rsidRPr="007B18C4" w:rsidRDefault="007B18C4" w:rsidP="007B18C4">
      <w:pPr>
        <w:tabs>
          <w:tab w:val="left" w:pos="567"/>
        </w:tabs>
        <w:jc w:val="both"/>
        <w:rPr>
          <w:sz w:val="20"/>
          <w:szCs w:val="20"/>
          <w:lang w:val="sr-Cyrl-CS"/>
        </w:rPr>
      </w:pPr>
    </w:p>
    <w:p w14:paraId="0A2F4DC0" w14:textId="77777777" w:rsidR="007B18C4" w:rsidRPr="007B18C4" w:rsidRDefault="007B18C4" w:rsidP="007B18C4">
      <w:pPr>
        <w:tabs>
          <w:tab w:val="left" w:pos="567"/>
        </w:tabs>
        <w:jc w:val="both"/>
        <w:rPr>
          <w:sz w:val="20"/>
          <w:szCs w:val="20"/>
          <w:lang w:val="sr-Cyrl-RS"/>
        </w:rPr>
      </w:pPr>
      <w:r w:rsidRPr="007B18C4">
        <w:rPr>
          <w:sz w:val="20"/>
          <w:szCs w:val="20"/>
          <w:lang w:val="sr-Cyrl-CS"/>
        </w:rPr>
        <w:tab/>
        <w:t xml:space="preserve">Такође чланом 13. Одлуке о буџету општине Ивањице за 2021. годину («Службени лист општине Ивањица» број </w:t>
      </w:r>
      <w:r w:rsidRPr="007B18C4">
        <w:rPr>
          <w:sz w:val="20"/>
          <w:szCs w:val="20"/>
          <w:lang w:val="sr-Cyrl-RS"/>
        </w:rPr>
        <w:t>18/2020 и 5/2021</w:t>
      </w:r>
      <w:r w:rsidRPr="007B18C4">
        <w:rPr>
          <w:sz w:val="20"/>
          <w:szCs w:val="20"/>
          <w:lang w:val="sr-Cyrl-CS"/>
        </w:rPr>
        <w:t>)</w:t>
      </w:r>
      <w:r w:rsidRPr="007B18C4">
        <w:rPr>
          <w:sz w:val="20"/>
          <w:szCs w:val="20"/>
        </w:rPr>
        <w:t>,</w:t>
      </w:r>
      <w:r w:rsidRPr="007B18C4">
        <w:rPr>
          <w:sz w:val="20"/>
          <w:szCs w:val="20"/>
          <w:lang w:val="sr-Cyrl-RS"/>
        </w:rPr>
        <w:t xml:space="preserve"> предвиђено је да решење о коришћењу средстава текуће буџетске резерве доноси председник општине.</w:t>
      </w:r>
    </w:p>
    <w:p w14:paraId="53C67599" w14:textId="77777777" w:rsidR="007B18C4" w:rsidRPr="007B18C4" w:rsidRDefault="007B18C4" w:rsidP="007B18C4">
      <w:pPr>
        <w:tabs>
          <w:tab w:val="left" w:pos="567"/>
        </w:tabs>
        <w:jc w:val="both"/>
        <w:rPr>
          <w:sz w:val="20"/>
          <w:szCs w:val="20"/>
          <w:lang w:val="sr-Cyrl-RS"/>
        </w:rPr>
      </w:pPr>
    </w:p>
    <w:p w14:paraId="7F9A46EB" w14:textId="77777777" w:rsidR="007B18C4" w:rsidRPr="007B18C4" w:rsidRDefault="007B18C4" w:rsidP="007B18C4">
      <w:pPr>
        <w:jc w:val="both"/>
        <w:rPr>
          <w:sz w:val="20"/>
          <w:szCs w:val="20"/>
          <w:lang w:val="sr-Cyrl-RS"/>
        </w:rPr>
      </w:pPr>
      <w:r w:rsidRPr="007B18C4">
        <w:rPr>
          <w:sz w:val="20"/>
          <w:szCs w:val="20"/>
          <w:lang w:val="sr-Cyrl-RS"/>
        </w:rPr>
        <w:tab/>
        <w:t xml:space="preserve">Имајући у виду да у оквиру раздела </w:t>
      </w:r>
      <w:r w:rsidRPr="007B18C4">
        <w:rPr>
          <w:sz w:val="20"/>
          <w:szCs w:val="20"/>
          <w:lang w:val="sr-Cyrl-CS"/>
        </w:rPr>
        <w:t xml:space="preserve">4. – Општинска управа, Програм </w:t>
      </w:r>
      <w:r w:rsidRPr="007B18C4">
        <w:rPr>
          <w:sz w:val="20"/>
          <w:szCs w:val="20"/>
          <w:lang w:val="sr-Cyrl-RS"/>
        </w:rPr>
        <w:t>2003</w:t>
      </w:r>
      <w:r w:rsidRPr="007B18C4">
        <w:rPr>
          <w:sz w:val="20"/>
          <w:szCs w:val="20"/>
          <w:lang w:val="sr-Cyrl-CS"/>
        </w:rPr>
        <w:t>: Средње образовање и васпитање, Програмска активност: 2003-0001-Функционисање средњих школа, функција 920 – Средње образовање, економска класификација 463 – Трансфери осталим нивоима власти , нису планирана средства за ове намене у довољном износу, одлучено је као у диспозитиву решења.</w:t>
      </w:r>
    </w:p>
    <w:p w14:paraId="5C9FAB7E" w14:textId="77777777" w:rsidR="007B18C4" w:rsidRPr="007B18C4" w:rsidRDefault="007B18C4" w:rsidP="007B18C4">
      <w:pPr>
        <w:tabs>
          <w:tab w:val="left" w:pos="1740"/>
        </w:tabs>
        <w:rPr>
          <w:sz w:val="20"/>
          <w:szCs w:val="20"/>
          <w:lang w:val="sr-Cyrl-CS"/>
        </w:rPr>
      </w:pPr>
      <w:r w:rsidRPr="007B18C4">
        <w:rPr>
          <w:sz w:val="20"/>
          <w:szCs w:val="20"/>
          <w:lang w:val="sr-Cyrl-CS"/>
        </w:rPr>
        <w:t xml:space="preserve"> </w:t>
      </w:r>
    </w:p>
    <w:p w14:paraId="1A3DB487" w14:textId="040DC242" w:rsidR="001B7B05" w:rsidRDefault="001B7B05" w:rsidP="002A2210"/>
    <w:p w14:paraId="1EE20A09" w14:textId="60A7CD9D" w:rsidR="00173AC7" w:rsidRDefault="00173AC7" w:rsidP="002A2210"/>
    <w:p w14:paraId="2087F1C7" w14:textId="1A532ECB" w:rsidR="00173AC7" w:rsidRDefault="00173AC7" w:rsidP="002A2210"/>
    <w:p w14:paraId="0436F0E0" w14:textId="4AC36DA8" w:rsidR="00173AC7" w:rsidRDefault="00173AC7" w:rsidP="002A2210"/>
    <w:p w14:paraId="4652AD48" w14:textId="6CCE8888" w:rsidR="00173AC7" w:rsidRDefault="00173AC7" w:rsidP="002A2210"/>
    <w:p w14:paraId="07597F6C" w14:textId="77777777" w:rsidR="00135E8B" w:rsidRDefault="00135E8B" w:rsidP="0078382F">
      <w:pPr>
        <w:rPr>
          <w:sz w:val="20"/>
          <w:szCs w:val="20"/>
          <w:lang w:val="sr-Cyrl-CS"/>
        </w:rPr>
      </w:pPr>
    </w:p>
    <w:p w14:paraId="06156B4C" w14:textId="496D7620" w:rsidR="0078382F" w:rsidRPr="0078382F" w:rsidRDefault="0078382F" w:rsidP="0078382F">
      <w:pPr>
        <w:rPr>
          <w:sz w:val="20"/>
          <w:szCs w:val="20"/>
          <w:lang w:val="sr-Cyrl-CS"/>
        </w:rPr>
      </w:pPr>
      <w:r w:rsidRPr="0078382F">
        <w:rPr>
          <w:sz w:val="20"/>
          <w:szCs w:val="20"/>
          <w:lang w:val="sr-Cyrl-CS"/>
        </w:rPr>
        <w:lastRenderedPageBreak/>
        <w:t>Р е п у б л и к а  С р б и ј а</w:t>
      </w:r>
    </w:p>
    <w:p w14:paraId="7EC201D8" w14:textId="77777777" w:rsidR="0078382F" w:rsidRPr="0078382F" w:rsidRDefault="0078382F" w:rsidP="0078382F">
      <w:pPr>
        <w:rPr>
          <w:sz w:val="20"/>
          <w:szCs w:val="20"/>
          <w:lang w:val="sr-Cyrl-CS"/>
        </w:rPr>
      </w:pPr>
      <w:r w:rsidRPr="0078382F">
        <w:rPr>
          <w:sz w:val="20"/>
          <w:szCs w:val="20"/>
          <w:lang w:val="sr-Cyrl-CS"/>
        </w:rPr>
        <w:t>ОПШТИНА ИВАЊИЦА</w:t>
      </w:r>
    </w:p>
    <w:p w14:paraId="73CDC75B" w14:textId="77777777" w:rsidR="0078382F" w:rsidRPr="0078382F" w:rsidRDefault="0078382F" w:rsidP="0078382F">
      <w:pPr>
        <w:rPr>
          <w:sz w:val="20"/>
          <w:szCs w:val="20"/>
          <w:lang w:val="sr-Cyrl-CS"/>
        </w:rPr>
      </w:pPr>
      <w:r w:rsidRPr="0078382F">
        <w:rPr>
          <w:sz w:val="20"/>
          <w:szCs w:val="20"/>
          <w:lang w:val="sr-Cyrl-CS"/>
        </w:rPr>
        <w:t>ПРЕДСЕДНИК ОПШТИНЕ</w:t>
      </w:r>
    </w:p>
    <w:p w14:paraId="3865F30F" w14:textId="77777777" w:rsidR="0078382F" w:rsidRPr="0078382F" w:rsidRDefault="0078382F" w:rsidP="0078382F">
      <w:pPr>
        <w:rPr>
          <w:sz w:val="20"/>
          <w:szCs w:val="20"/>
          <w:lang w:val="sr-Cyrl-CS"/>
        </w:rPr>
      </w:pPr>
      <w:r w:rsidRPr="0078382F">
        <w:rPr>
          <w:sz w:val="20"/>
          <w:szCs w:val="20"/>
        </w:rPr>
        <w:t>Брoj:400-7-</w:t>
      </w:r>
      <w:r w:rsidRPr="0078382F">
        <w:rPr>
          <w:sz w:val="20"/>
          <w:szCs w:val="20"/>
          <w:lang w:val="sr-Cyrl-RS"/>
        </w:rPr>
        <w:t>1</w:t>
      </w:r>
      <w:r w:rsidRPr="0078382F">
        <w:rPr>
          <w:sz w:val="20"/>
          <w:szCs w:val="20"/>
          <w:lang w:val="sr-Latn-RS"/>
        </w:rPr>
        <w:t>5</w:t>
      </w:r>
      <w:r w:rsidRPr="0078382F">
        <w:rPr>
          <w:sz w:val="20"/>
          <w:szCs w:val="20"/>
        </w:rPr>
        <w:t>/</w:t>
      </w:r>
      <w:r w:rsidRPr="0078382F">
        <w:rPr>
          <w:sz w:val="20"/>
          <w:szCs w:val="20"/>
          <w:lang w:val="sr-Latn-RS"/>
        </w:rPr>
        <w:t>2021</w:t>
      </w:r>
      <w:r w:rsidRPr="0078382F">
        <w:rPr>
          <w:sz w:val="20"/>
          <w:szCs w:val="20"/>
          <w:lang w:val="sr-Cyrl-CS"/>
        </w:rPr>
        <w:t>-01</w:t>
      </w:r>
    </w:p>
    <w:p w14:paraId="3A2A49CF" w14:textId="77777777" w:rsidR="0078382F" w:rsidRPr="0078382F" w:rsidRDefault="0078382F" w:rsidP="0078382F">
      <w:pPr>
        <w:rPr>
          <w:sz w:val="20"/>
          <w:szCs w:val="20"/>
          <w:lang w:val="sr-Cyrl-CS"/>
        </w:rPr>
      </w:pPr>
      <w:r w:rsidRPr="0078382F">
        <w:rPr>
          <w:sz w:val="20"/>
          <w:szCs w:val="20"/>
          <w:lang w:val="sr-Latn-RS"/>
        </w:rPr>
        <w:t>05</w:t>
      </w:r>
      <w:r w:rsidRPr="0078382F">
        <w:rPr>
          <w:sz w:val="20"/>
          <w:szCs w:val="20"/>
        </w:rPr>
        <w:t xml:space="preserve">. </w:t>
      </w:r>
      <w:r w:rsidRPr="0078382F">
        <w:rPr>
          <w:sz w:val="20"/>
          <w:szCs w:val="20"/>
          <w:lang w:val="sr-Latn-RS"/>
        </w:rPr>
        <w:t>08</w:t>
      </w:r>
      <w:r w:rsidRPr="0078382F">
        <w:rPr>
          <w:sz w:val="20"/>
          <w:szCs w:val="20"/>
        </w:rPr>
        <w:t>.</w:t>
      </w:r>
      <w:r w:rsidRPr="0078382F">
        <w:rPr>
          <w:sz w:val="20"/>
          <w:szCs w:val="20"/>
          <w:lang w:val="sr-Cyrl-RS"/>
        </w:rPr>
        <w:t xml:space="preserve"> </w:t>
      </w:r>
      <w:r w:rsidRPr="0078382F">
        <w:rPr>
          <w:sz w:val="20"/>
          <w:szCs w:val="20"/>
        </w:rPr>
        <w:t>20</w:t>
      </w:r>
      <w:r w:rsidRPr="0078382F">
        <w:rPr>
          <w:sz w:val="20"/>
          <w:szCs w:val="20"/>
          <w:lang w:val="sr-Cyrl-CS"/>
        </w:rPr>
        <w:t>2</w:t>
      </w:r>
      <w:r w:rsidRPr="0078382F">
        <w:rPr>
          <w:sz w:val="20"/>
          <w:szCs w:val="20"/>
          <w:lang w:val="sr-Latn-RS"/>
        </w:rPr>
        <w:t>1</w:t>
      </w:r>
      <w:r w:rsidRPr="0078382F">
        <w:rPr>
          <w:sz w:val="20"/>
          <w:szCs w:val="20"/>
        </w:rPr>
        <w:t xml:space="preserve">. </w:t>
      </w:r>
      <w:r w:rsidRPr="0078382F">
        <w:rPr>
          <w:sz w:val="20"/>
          <w:szCs w:val="20"/>
          <w:lang w:val="sr-Cyrl-CS"/>
        </w:rPr>
        <w:t>године</w:t>
      </w:r>
    </w:p>
    <w:p w14:paraId="035E6F5B" w14:textId="77777777" w:rsidR="0078382F" w:rsidRPr="0078382F" w:rsidRDefault="0078382F" w:rsidP="0078382F">
      <w:pPr>
        <w:rPr>
          <w:sz w:val="20"/>
          <w:szCs w:val="20"/>
          <w:lang w:val="sr-Cyrl-RS"/>
        </w:rPr>
      </w:pPr>
      <w:r w:rsidRPr="0078382F">
        <w:rPr>
          <w:sz w:val="20"/>
          <w:szCs w:val="20"/>
          <w:lang w:val="sr-Cyrl-RS"/>
        </w:rPr>
        <w:t>Ивањица</w:t>
      </w:r>
    </w:p>
    <w:p w14:paraId="0BCAF038" w14:textId="77777777" w:rsidR="0078382F" w:rsidRPr="0078382F" w:rsidRDefault="0078382F" w:rsidP="0078382F">
      <w:pPr>
        <w:rPr>
          <w:sz w:val="20"/>
          <w:szCs w:val="20"/>
          <w:lang w:val="sr-Cyrl-RS"/>
        </w:rPr>
      </w:pPr>
    </w:p>
    <w:p w14:paraId="036E4E6B" w14:textId="77777777" w:rsidR="0078382F" w:rsidRPr="0078382F" w:rsidRDefault="0078382F" w:rsidP="0078382F">
      <w:pPr>
        <w:jc w:val="both"/>
        <w:rPr>
          <w:sz w:val="20"/>
          <w:szCs w:val="20"/>
        </w:rPr>
      </w:pPr>
      <w:r w:rsidRPr="0078382F">
        <w:rPr>
          <w:sz w:val="20"/>
          <w:szCs w:val="20"/>
          <w:lang w:val="sr-Cyrl-CS"/>
        </w:rPr>
        <w:t>На основу члана</w:t>
      </w:r>
      <w:r w:rsidRPr="0078382F">
        <w:rPr>
          <w:sz w:val="20"/>
          <w:szCs w:val="20"/>
          <w:lang w:val="sr-Latn-RS"/>
        </w:rPr>
        <w:t xml:space="preserve"> 61. </w:t>
      </w:r>
      <w:r w:rsidRPr="0078382F">
        <w:rPr>
          <w:sz w:val="20"/>
          <w:szCs w:val="20"/>
          <w:lang w:val="sr-Cyrl-RS"/>
        </w:rPr>
        <w:t>с</w:t>
      </w:r>
      <w:proofErr w:type="spellStart"/>
      <w:r w:rsidRPr="0078382F">
        <w:rPr>
          <w:sz w:val="20"/>
          <w:szCs w:val="20"/>
          <w:lang w:val="sr-Latn-RS"/>
        </w:rPr>
        <w:t>тав</w:t>
      </w:r>
      <w:proofErr w:type="spellEnd"/>
      <w:r w:rsidRPr="0078382F">
        <w:rPr>
          <w:sz w:val="20"/>
          <w:szCs w:val="20"/>
          <w:lang w:val="sr-Latn-RS"/>
        </w:rPr>
        <w:t xml:space="preserve"> </w:t>
      </w:r>
      <w:r w:rsidRPr="0078382F">
        <w:rPr>
          <w:sz w:val="20"/>
          <w:szCs w:val="20"/>
          <w:lang w:val="sr-Cyrl-RS"/>
        </w:rPr>
        <w:t>12. и</w:t>
      </w:r>
      <w:r w:rsidRPr="0078382F">
        <w:rPr>
          <w:sz w:val="20"/>
          <w:szCs w:val="20"/>
          <w:lang w:val="sr-Cyrl-CS"/>
        </w:rPr>
        <w:t xml:space="preserve">  69. став 4. Закона о буџетском систему («Службени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 93/2012, 62/2013-исправка</w:t>
      </w:r>
      <w:r w:rsidRPr="0078382F">
        <w:rPr>
          <w:sz w:val="20"/>
          <w:szCs w:val="20"/>
          <w:lang w:val="sr-Latn-RS"/>
        </w:rPr>
        <w:t>,</w:t>
      </w:r>
      <w:r w:rsidRPr="0078382F">
        <w:rPr>
          <w:sz w:val="20"/>
          <w:szCs w:val="20"/>
          <w:lang w:val="sr-Cyrl-RS"/>
        </w:rPr>
        <w:t xml:space="preserve"> 108/2013, 142/2014, 68/15-др. закон</w:t>
      </w:r>
      <w:r w:rsidRPr="0078382F">
        <w:rPr>
          <w:sz w:val="20"/>
          <w:szCs w:val="20"/>
          <w:lang w:val="sr-Latn-RS"/>
        </w:rPr>
        <w:t>,</w:t>
      </w:r>
      <w:r w:rsidRPr="0078382F">
        <w:rPr>
          <w:sz w:val="20"/>
          <w:szCs w:val="20"/>
          <w:lang w:val="sr-Cyrl-RS"/>
        </w:rPr>
        <w:t xml:space="preserve"> 103/15</w:t>
      </w:r>
      <w:r w:rsidRPr="0078382F">
        <w:rPr>
          <w:sz w:val="20"/>
          <w:szCs w:val="20"/>
          <w:lang w:val="sr-Latn-RS"/>
        </w:rPr>
        <w:t>, 99/2016, 113/2017</w:t>
      </w:r>
      <w:r w:rsidRPr="0078382F">
        <w:rPr>
          <w:sz w:val="20"/>
          <w:szCs w:val="20"/>
          <w:lang w:val="sr-Cyrl-RS"/>
        </w:rPr>
        <w:t>, 95/2018, 31/2019</w:t>
      </w:r>
      <w:r w:rsidRPr="0078382F">
        <w:rPr>
          <w:sz w:val="20"/>
          <w:szCs w:val="20"/>
          <w:lang w:val="sr-Latn-RS"/>
        </w:rPr>
        <w:t>,</w:t>
      </w:r>
      <w:r w:rsidRPr="0078382F">
        <w:rPr>
          <w:sz w:val="20"/>
          <w:szCs w:val="20"/>
          <w:lang w:val="sr-Cyrl-RS"/>
        </w:rPr>
        <w:t xml:space="preserve"> 72/2019</w:t>
      </w:r>
      <w:r w:rsidRPr="0078382F">
        <w:rPr>
          <w:sz w:val="20"/>
          <w:szCs w:val="20"/>
          <w:lang w:val="sr-Latn-RS"/>
        </w:rPr>
        <w:t xml:space="preserve"> и 149/2020</w:t>
      </w:r>
      <w:r w:rsidRPr="0078382F">
        <w:rPr>
          <w:sz w:val="20"/>
          <w:szCs w:val="20"/>
          <w:lang w:val="sr-Cyrl-CS"/>
        </w:rPr>
        <w:t xml:space="preserve">) и члана </w:t>
      </w:r>
      <w:r w:rsidRPr="0078382F">
        <w:rPr>
          <w:sz w:val="20"/>
          <w:szCs w:val="20"/>
          <w:lang w:val="sr-Latn-RS"/>
        </w:rPr>
        <w:t>12</w:t>
      </w:r>
      <w:r w:rsidRPr="0078382F">
        <w:rPr>
          <w:sz w:val="20"/>
          <w:szCs w:val="20"/>
          <w:lang w:val="sr-Cyrl-RS"/>
        </w:rPr>
        <w:t>.</w:t>
      </w:r>
      <w:r w:rsidRPr="0078382F">
        <w:rPr>
          <w:sz w:val="20"/>
          <w:szCs w:val="20"/>
          <w:lang w:val="sr-Latn-RS"/>
        </w:rPr>
        <w:t xml:space="preserve"> и </w:t>
      </w:r>
      <w:r w:rsidRPr="0078382F">
        <w:rPr>
          <w:sz w:val="20"/>
          <w:szCs w:val="20"/>
          <w:lang w:val="sr-Cyrl-CS"/>
        </w:rPr>
        <w:t xml:space="preserve">13. Одлуке о буџету општине Ивањица за 2020. годину («Службени лист општине Ивањица» број </w:t>
      </w:r>
      <w:r w:rsidRPr="0078382F">
        <w:rPr>
          <w:sz w:val="20"/>
          <w:szCs w:val="20"/>
          <w:lang w:val="sr-Latn-RS"/>
        </w:rPr>
        <w:t>1</w:t>
      </w:r>
      <w:r w:rsidRPr="0078382F">
        <w:rPr>
          <w:sz w:val="20"/>
          <w:szCs w:val="20"/>
          <w:lang w:val="sr-Cyrl-RS"/>
        </w:rPr>
        <w:t>8</w:t>
      </w:r>
      <w:r w:rsidRPr="0078382F">
        <w:rPr>
          <w:sz w:val="20"/>
          <w:szCs w:val="20"/>
          <w:lang w:val="sr-Latn-RS"/>
        </w:rPr>
        <w:t>/</w:t>
      </w:r>
      <w:r w:rsidRPr="0078382F">
        <w:rPr>
          <w:sz w:val="20"/>
          <w:szCs w:val="20"/>
          <w:lang w:val="sr-Cyrl-RS"/>
        </w:rPr>
        <w:t>2020,</w:t>
      </w:r>
      <w:r w:rsidRPr="0078382F">
        <w:rPr>
          <w:sz w:val="20"/>
          <w:szCs w:val="20"/>
          <w:lang w:val="sr-Latn-RS"/>
        </w:rPr>
        <w:t xml:space="preserve"> </w:t>
      </w:r>
      <w:r w:rsidRPr="0078382F">
        <w:rPr>
          <w:sz w:val="20"/>
          <w:szCs w:val="20"/>
          <w:lang w:val="sr-Cyrl-RS"/>
        </w:rPr>
        <w:t>и 5/2021</w:t>
      </w:r>
      <w:r w:rsidRPr="0078382F">
        <w:rPr>
          <w:sz w:val="20"/>
          <w:szCs w:val="20"/>
          <w:lang w:val="sr-Cyrl-CS"/>
        </w:rPr>
        <w:t>)</w:t>
      </w:r>
      <w:r w:rsidRPr="0078382F">
        <w:rPr>
          <w:sz w:val="20"/>
          <w:szCs w:val="20"/>
        </w:rPr>
        <w:t xml:space="preserve">, </w:t>
      </w:r>
      <w:r w:rsidRPr="0078382F">
        <w:rPr>
          <w:sz w:val="20"/>
          <w:szCs w:val="20"/>
          <w:lang w:val="sr-Cyrl-CS"/>
        </w:rPr>
        <w:t xml:space="preserve">Председник општине Ивањица на предлог </w:t>
      </w:r>
      <w:proofErr w:type="spellStart"/>
      <w:r w:rsidRPr="0078382F">
        <w:rPr>
          <w:sz w:val="20"/>
          <w:szCs w:val="20"/>
        </w:rPr>
        <w:t>Oпштинске</w:t>
      </w:r>
      <w:proofErr w:type="spellEnd"/>
      <w:r w:rsidRPr="0078382F">
        <w:rPr>
          <w:sz w:val="20"/>
          <w:szCs w:val="20"/>
        </w:rPr>
        <w:t xml:space="preserve"> </w:t>
      </w:r>
      <w:proofErr w:type="spellStart"/>
      <w:r w:rsidRPr="0078382F">
        <w:rPr>
          <w:sz w:val="20"/>
          <w:szCs w:val="20"/>
        </w:rPr>
        <w:t>управе</w:t>
      </w:r>
      <w:proofErr w:type="spellEnd"/>
      <w:r w:rsidRPr="0078382F">
        <w:rPr>
          <w:sz w:val="20"/>
          <w:szCs w:val="20"/>
        </w:rPr>
        <w:t xml:space="preserve"> </w:t>
      </w:r>
      <w:r w:rsidRPr="0078382F">
        <w:rPr>
          <w:sz w:val="20"/>
          <w:szCs w:val="20"/>
          <w:lang w:val="sr-Cyrl-CS"/>
        </w:rPr>
        <w:t xml:space="preserve"> доноси</w:t>
      </w:r>
      <w:r w:rsidRPr="0078382F">
        <w:rPr>
          <w:sz w:val="20"/>
          <w:szCs w:val="20"/>
        </w:rPr>
        <w:t xml:space="preserve">: </w:t>
      </w:r>
    </w:p>
    <w:p w14:paraId="39C30995" w14:textId="77777777" w:rsidR="0078382F" w:rsidRPr="0078382F" w:rsidRDefault="0078382F" w:rsidP="0078382F">
      <w:pPr>
        <w:rPr>
          <w:sz w:val="20"/>
          <w:szCs w:val="20"/>
          <w:lang w:val="sr-Cyrl-RS"/>
        </w:rPr>
      </w:pPr>
    </w:p>
    <w:p w14:paraId="0A536123" w14:textId="77777777" w:rsidR="0078382F" w:rsidRPr="0078382F" w:rsidRDefault="0078382F" w:rsidP="0078382F">
      <w:pPr>
        <w:rPr>
          <w:sz w:val="20"/>
          <w:szCs w:val="20"/>
          <w:lang w:val="sr-Cyrl-RS"/>
        </w:rPr>
      </w:pPr>
    </w:p>
    <w:p w14:paraId="3BC2448C" w14:textId="77777777" w:rsidR="0078382F" w:rsidRPr="0078382F" w:rsidRDefault="0078382F" w:rsidP="0078382F">
      <w:pPr>
        <w:jc w:val="center"/>
        <w:rPr>
          <w:b/>
          <w:sz w:val="20"/>
          <w:szCs w:val="20"/>
          <w:lang w:val="sr-Cyrl-CS"/>
        </w:rPr>
      </w:pPr>
      <w:r w:rsidRPr="0078382F">
        <w:rPr>
          <w:b/>
          <w:sz w:val="20"/>
          <w:szCs w:val="20"/>
          <w:lang w:val="sr-Cyrl-CS"/>
        </w:rPr>
        <w:t>Р Е Ш Е Њ Е</w:t>
      </w:r>
    </w:p>
    <w:p w14:paraId="26CC779E" w14:textId="77777777" w:rsidR="0078382F" w:rsidRPr="0078382F" w:rsidRDefault="0078382F" w:rsidP="0078382F">
      <w:pPr>
        <w:jc w:val="center"/>
        <w:rPr>
          <w:b/>
          <w:sz w:val="20"/>
          <w:szCs w:val="20"/>
          <w:lang w:val="sr-Cyrl-CS"/>
        </w:rPr>
      </w:pPr>
      <w:r w:rsidRPr="0078382F">
        <w:rPr>
          <w:b/>
          <w:sz w:val="20"/>
          <w:szCs w:val="20"/>
        </w:rPr>
        <w:t xml:space="preserve">o </w:t>
      </w:r>
      <w:r w:rsidRPr="0078382F">
        <w:rPr>
          <w:b/>
          <w:sz w:val="20"/>
          <w:szCs w:val="20"/>
          <w:lang w:val="sr-Cyrl-CS"/>
        </w:rPr>
        <w:t>употреби средстава текуће буџетске резерве</w:t>
      </w:r>
    </w:p>
    <w:p w14:paraId="0D15AA30" w14:textId="77777777" w:rsidR="0078382F" w:rsidRPr="0078382F" w:rsidRDefault="0078382F" w:rsidP="0078382F">
      <w:pPr>
        <w:jc w:val="center"/>
        <w:rPr>
          <w:b/>
          <w:sz w:val="20"/>
          <w:szCs w:val="20"/>
          <w:lang w:val="sr-Cyrl-CS"/>
        </w:rPr>
      </w:pPr>
    </w:p>
    <w:p w14:paraId="132EB959" w14:textId="77777777" w:rsidR="0078382F" w:rsidRPr="0078382F" w:rsidRDefault="0078382F" w:rsidP="0078382F">
      <w:pPr>
        <w:jc w:val="center"/>
        <w:rPr>
          <w:b/>
          <w:sz w:val="20"/>
          <w:szCs w:val="20"/>
        </w:rPr>
      </w:pPr>
    </w:p>
    <w:p w14:paraId="028950DF" w14:textId="77777777" w:rsidR="0078382F" w:rsidRPr="0078382F" w:rsidRDefault="0078382F" w:rsidP="0078382F">
      <w:pPr>
        <w:numPr>
          <w:ilvl w:val="0"/>
          <w:numId w:val="1"/>
        </w:numPr>
        <w:jc w:val="both"/>
        <w:rPr>
          <w:sz w:val="20"/>
          <w:szCs w:val="20"/>
        </w:rPr>
      </w:pPr>
      <w:r w:rsidRPr="0078382F">
        <w:rPr>
          <w:sz w:val="20"/>
          <w:szCs w:val="20"/>
          <w:lang w:val="sr-Cyrl-CS"/>
        </w:rPr>
        <w:t>Из</w:t>
      </w:r>
      <w:r w:rsidRPr="0078382F">
        <w:rPr>
          <w:sz w:val="20"/>
          <w:szCs w:val="20"/>
        </w:rPr>
        <w:t xml:space="preserve"> </w:t>
      </w:r>
      <w:r w:rsidRPr="0078382F">
        <w:rPr>
          <w:sz w:val="20"/>
          <w:szCs w:val="20"/>
          <w:lang w:val="sr-Cyrl-CS"/>
        </w:rPr>
        <w:t>средстава</w:t>
      </w:r>
      <w:r w:rsidRPr="0078382F">
        <w:rPr>
          <w:sz w:val="20"/>
          <w:szCs w:val="20"/>
        </w:rPr>
        <w:t xml:space="preserve"> </w:t>
      </w:r>
      <w:r w:rsidRPr="0078382F">
        <w:rPr>
          <w:sz w:val="20"/>
          <w:szCs w:val="20"/>
          <w:lang w:val="sr-Cyrl-CS"/>
        </w:rPr>
        <w:t>утврђених Одлуком о буџету општине Ивањица за 202</w:t>
      </w:r>
      <w:r w:rsidRPr="0078382F">
        <w:rPr>
          <w:sz w:val="20"/>
          <w:szCs w:val="20"/>
          <w:lang w:val="sr-Latn-RS"/>
        </w:rPr>
        <w:t>1</w:t>
      </w:r>
      <w:r w:rsidRPr="0078382F">
        <w:rPr>
          <w:sz w:val="20"/>
          <w:szCs w:val="20"/>
          <w:lang w:val="sr-Cyrl-CS"/>
        </w:rPr>
        <w:t xml:space="preserve">. («Службени лист општине Ивањица» </w:t>
      </w:r>
      <w:r w:rsidRPr="0078382F">
        <w:rPr>
          <w:sz w:val="20"/>
          <w:szCs w:val="20"/>
        </w:rPr>
        <w:t xml:space="preserve"> </w:t>
      </w:r>
      <w:r w:rsidRPr="0078382F">
        <w:rPr>
          <w:sz w:val="20"/>
          <w:szCs w:val="20"/>
          <w:lang w:val="sr-Cyrl-CS"/>
        </w:rPr>
        <w:t xml:space="preserve">број </w:t>
      </w:r>
      <w:r w:rsidRPr="0078382F">
        <w:rPr>
          <w:sz w:val="20"/>
          <w:szCs w:val="20"/>
          <w:lang w:val="sr-Latn-RS"/>
        </w:rPr>
        <w:t>1</w:t>
      </w:r>
      <w:r w:rsidRPr="0078382F">
        <w:rPr>
          <w:sz w:val="20"/>
          <w:szCs w:val="20"/>
          <w:lang w:val="sr-Cyrl-RS"/>
        </w:rPr>
        <w:t>8</w:t>
      </w:r>
      <w:r w:rsidRPr="0078382F">
        <w:rPr>
          <w:sz w:val="20"/>
          <w:szCs w:val="20"/>
          <w:lang w:val="sr-Cyrl-CS"/>
        </w:rPr>
        <w:t>/201</w:t>
      </w:r>
      <w:r w:rsidRPr="0078382F">
        <w:rPr>
          <w:sz w:val="20"/>
          <w:szCs w:val="20"/>
          <w:lang w:val="sr-Cyrl-RS"/>
        </w:rPr>
        <w:t>9 и 5/2021</w:t>
      </w:r>
      <w:r w:rsidRPr="0078382F">
        <w:rPr>
          <w:sz w:val="20"/>
          <w:szCs w:val="20"/>
          <w:lang w:val="sr-Cyrl-CS"/>
        </w:rPr>
        <w:t xml:space="preserve">), са раздела </w:t>
      </w:r>
      <w:r w:rsidRPr="0078382F">
        <w:rPr>
          <w:sz w:val="20"/>
          <w:szCs w:val="20"/>
          <w:lang w:val="sr-Latn-RS"/>
        </w:rPr>
        <w:t>4</w:t>
      </w:r>
      <w:r w:rsidRPr="0078382F">
        <w:rPr>
          <w:sz w:val="20"/>
          <w:szCs w:val="20"/>
          <w:lang w:val="sr-Cyrl-CS"/>
        </w:rPr>
        <w:t>. Општинска управа, и то:</w:t>
      </w:r>
    </w:p>
    <w:p w14:paraId="68F01DB4" w14:textId="77777777" w:rsidR="0078382F" w:rsidRPr="0078382F" w:rsidRDefault="0078382F" w:rsidP="0078382F">
      <w:pPr>
        <w:ind w:left="720"/>
        <w:jc w:val="both"/>
        <w:rPr>
          <w:sz w:val="20"/>
          <w:szCs w:val="20"/>
        </w:rPr>
      </w:pPr>
    </w:p>
    <w:p w14:paraId="5EB0600D" w14:textId="77777777" w:rsidR="0078382F" w:rsidRPr="0078382F" w:rsidRDefault="0078382F" w:rsidP="0078382F">
      <w:pPr>
        <w:numPr>
          <w:ilvl w:val="0"/>
          <w:numId w:val="2"/>
        </w:numPr>
        <w:ind w:firstLine="360"/>
        <w:jc w:val="both"/>
        <w:rPr>
          <w:sz w:val="20"/>
          <w:szCs w:val="20"/>
        </w:rPr>
      </w:pPr>
      <w:r w:rsidRPr="0078382F">
        <w:rPr>
          <w:sz w:val="20"/>
          <w:szCs w:val="20"/>
          <w:lang w:val="sr-Cyrl-CS"/>
        </w:rPr>
        <w:t xml:space="preserve">Програм </w:t>
      </w:r>
      <w:r w:rsidRPr="0078382F">
        <w:rPr>
          <w:sz w:val="20"/>
          <w:szCs w:val="20"/>
          <w:lang w:val="sr-Latn-RS"/>
        </w:rPr>
        <w:t>1102</w:t>
      </w:r>
      <w:r w:rsidRPr="0078382F">
        <w:rPr>
          <w:sz w:val="20"/>
          <w:szCs w:val="20"/>
          <w:lang w:val="sr-Cyrl-CS"/>
        </w:rPr>
        <w:t>-</w:t>
      </w:r>
      <w:r w:rsidRPr="0078382F">
        <w:rPr>
          <w:sz w:val="20"/>
          <w:szCs w:val="20"/>
          <w:lang w:val="sr-Cyrl-RS"/>
        </w:rPr>
        <w:t>Комуналне делатности</w:t>
      </w:r>
      <w:r w:rsidRPr="0078382F">
        <w:rPr>
          <w:sz w:val="20"/>
          <w:szCs w:val="20"/>
          <w:lang w:val="sr-Cyrl-CS"/>
        </w:rPr>
        <w:t xml:space="preserve">, Пројекат 1102-5001-Изградња јавне расвете </w:t>
      </w:r>
      <w:proofErr w:type="spellStart"/>
      <w:r w:rsidRPr="0078382F">
        <w:rPr>
          <w:sz w:val="20"/>
          <w:szCs w:val="20"/>
          <w:lang w:val="sr-Cyrl-CS"/>
        </w:rPr>
        <w:t>Буковица</w:t>
      </w:r>
      <w:proofErr w:type="spellEnd"/>
      <w:r w:rsidRPr="0078382F">
        <w:rPr>
          <w:sz w:val="20"/>
          <w:szCs w:val="20"/>
          <w:lang w:val="sr-Cyrl-CS"/>
        </w:rPr>
        <w:t xml:space="preserve"> – Стара фабрика, позиција 101/0, функција 640-Јавна расвета, </w:t>
      </w:r>
      <w:proofErr w:type="spellStart"/>
      <w:r w:rsidRPr="0078382F">
        <w:rPr>
          <w:sz w:val="20"/>
          <w:szCs w:val="20"/>
          <w:lang w:val="sr-Cyrl-CS"/>
        </w:rPr>
        <w:t>апропријација</w:t>
      </w:r>
      <w:proofErr w:type="spellEnd"/>
      <w:r w:rsidRPr="0078382F">
        <w:rPr>
          <w:sz w:val="20"/>
          <w:szCs w:val="20"/>
          <w:lang w:val="sr-Cyrl-CS"/>
        </w:rPr>
        <w:t xml:space="preserve"> економска класификација 511-Зграде и грађевински објекти, у износу </w:t>
      </w:r>
      <w:r w:rsidRPr="0078382F">
        <w:rPr>
          <w:sz w:val="20"/>
          <w:szCs w:val="20"/>
          <w:lang w:val="sr-Cyrl-RS"/>
        </w:rPr>
        <w:t>1.577</w:t>
      </w:r>
      <w:r w:rsidRPr="0078382F">
        <w:rPr>
          <w:sz w:val="20"/>
          <w:szCs w:val="20"/>
          <w:lang w:val="sr-Cyrl-CS"/>
        </w:rPr>
        <w:t>.000,00 динара,</w:t>
      </w:r>
    </w:p>
    <w:p w14:paraId="2F61C584" w14:textId="77777777" w:rsidR="0078382F" w:rsidRPr="0078382F" w:rsidRDefault="0078382F" w:rsidP="0078382F">
      <w:pPr>
        <w:numPr>
          <w:ilvl w:val="0"/>
          <w:numId w:val="2"/>
        </w:numPr>
        <w:ind w:firstLine="360"/>
        <w:jc w:val="both"/>
        <w:rPr>
          <w:sz w:val="20"/>
          <w:szCs w:val="20"/>
        </w:rPr>
      </w:pPr>
      <w:r w:rsidRPr="0078382F">
        <w:rPr>
          <w:color w:val="000000"/>
          <w:sz w:val="20"/>
          <w:szCs w:val="20"/>
          <w:lang w:val="sr-Cyrl-RS"/>
        </w:rPr>
        <w:t xml:space="preserve"> </w:t>
      </w:r>
      <w:r w:rsidRPr="0078382F">
        <w:rPr>
          <w:sz w:val="20"/>
          <w:szCs w:val="20"/>
          <w:lang w:val="sr-Cyrl-CS"/>
        </w:rPr>
        <w:t xml:space="preserve">Програм </w:t>
      </w:r>
      <w:r w:rsidRPr="0078382F">
        <w:rPr>
          <w:sz w:val="20"/>
          <w:szCs w:val="20"/>
          <w:lang w:val="sr-Latn-RS"/>
        </w:rPr>
        <w:t>1102</w:t>
      </w:r>
      <w:r w:rsidRPr="0078382F">
        <w:rPr>
          <w:sz w:val="20"/>
          <w:szCs w:val="20"/>
          <w:lang w:val="sr-Cyrl-CS"/>
        </w:rPr>
        <w:t>-</w:t>
      </w:r>
      <w:r w:rsidRPr="0078382F">
        <w:rPr>
          <w:sz w:val="20"/>
          <w:szCs w:val="20"/>
          <w:lang w:val="sr-Cyrl-RS"/>
        </w:rPr>
        <w:t>Комуналне делатности</w:t>
      </w:r>
      <w:r w:rsidRPr="0078382F">
        <w:rPr>
          <w:sz w:val="20"/>
          <w:szCs w:val="20"/>
          <w:lang w:val="sr-Cyrl-CS"/>
        </w:rPr>
        <w:t xml:space="preserve">, Пројекат 1102-5004-Изградња јавне расвете у Улици Капетана </w:t>
      </w:r>
      <w:proofErr w:type="spellStart"/>
      <w:r w:rsidRPr="0078382F">
        <w:rPr>
          <w:sz w:val="20"/>
          <w:szCs w:val="20"/>
          <w:lang w:val="sr-Cyrl-CS"/>
        </w:rPr>
        <w:t>Јаковића</w:t>
      </w:r>
      <w:proofErr w:type="spellEnd"/>
      <w:r w:rsidRPr="0078382F">
        <w:rPr>
          <w:sz w:val="20"/>
          <w:szCs w:val="20"/>
          <w:lang w:val="sr-Cyrl-CS"/>
        </w:rPr>
        <w:t xml:space="preserve">, позиција 103/0, функција 640-Јавна расвета, </w:t>
      </w:r>
      <w:proofErr w:type="spellStart"/>
      <w:r w:rsidRPr="0078382F">
        <w:rPr>
          <w:sz w:val="20"/>
          <w:szCs w:val="20"/>
          <w:lang w:val="sr-Cyrl-CS"/>
        </w:rPr>
        <w:t>апропријација</w:t>
      </w:r>
      <w:proofErr w:type="spellEnd"/>
      <w:r w:rsidRPr="0078382F">
        <w:rPr>
          <w:sz w:val="20"/>
          <w:szCs w:val="20"/>
          <w:lang w:val="sr-Cyrl-CS"/>
        </w:rPr>
        <w:t xml:space="preserve"> економска класификација 511-Зграде и грађевински објекти, у износу </w:t>
      </w:r>
      <w:r w:rsidRPr="0078382F">
        <w:rPr>
          <w:sz w:val="20"/>
          <w:szCs w:val="20"/>
          <w:lang w:val="sr-Cyrl-RS"/>
        </w:rPr>
        <w:t>744</w:t>
      </w:r>
      <w:r w:rsidRPr="0078382F">
        <w:rPr>
          <w:sz w:val="20"/>
          <w:szCs w:val="20"/>
          <w:lang w:val="sr-Cyrl-CS"/>
        </w:rPr>
        <w:t>.000,00 динара,</w:t>
      </w:r>
    </w:p>
    <w:p w14:paraId="54E316EB" w14:textId="77777777" w:rsidR="0078382F" w:rsidRPr="0078382F" w:rsidRDefault="0078382F" w:rsidP="0078382F">
      <w:pPr>
        <w:ind w:left="1080"/>
        <w:jc w:val="both"/>
        <w:rPr>
          <w:color w:val="000000"/>
          <w:sz w:val="20"/>
          <w:szCs w:val="20"/>
        </w:rPr>
      </w:pPr>
    </w:p>
    <w:p w14:paraId="26F31787" w14:textId="77777777" w:rsidR="0078382F" w:rsidRPr="0078382F" w:rsidRDefault="0078382F" w:rsidP="0078382F">
      <w:pPr>
        <w:ind w:left="720" w:firstLine="360"/>
        <w:jc w:val="both"/>
        <w:rPr>
          <w:sz w:val="20"/>
          <w:szCs w:val="20"/>
          <w:lang w:val="sr-Cyrl-CS"/>
        </w:rPr>
      </w:pPr>
      <w:r w:rsidRPr="0078382F">
        <w:rPr>
          <w:sz w:val="20"/>
          <w:szCs w:val="20"/>
          <w:lang w:val="sr-Cyrl-CS"/>
        </w:rPr>
        <w:t xml:space="preserve">Средства у укупном износу </w:t>
      </w:r>
      <w:r w:rsidRPr="0078382F">
        <w:rPr>
          <w:sz w:val="20"/>
          <w:szCs w:val="20"/>
          <w:lang w:val="sr-Cyrl-RS"/>
        </w:rPr>
        <w:t>2.321</w:t>
      </w:r>
      <w:r w:rsidRPr="0078382F">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78382F">
        <w:rPr>
          <w:sz w:val="20"/>
          <w:szCs w:val="20"/>
          <w:lang w:val="sr-Cyrl-CS"/>
        </w:rPr>
        <w:t>некласификоване</w:t>
      </w:r>
      <w:proofErr w:type="spellEnd"/>
      <w:r w:rsidRPr="0078382F">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78382F">
        <w:rPr>
          <w:sz w:val="20"/>
          <w:szCs w:val="20"/>
          <w:lang w:val="sr-Latn-RS"/>
        </w:rPr>
        <w:t>Општинској</w:t>
      </w:r>
      <w:proofErr w:type="spellEnd"/>
      <w:r w:rsidRPr="0078382F">
        <w:rPr>
          <w:sz w:val="20"/>
          <w:szCs w:val="20"/>
          <w:lang w:val="sr-Latn-RS"/>
        </w:rPr>
        <w:t xml:space="preserve"> </w:t>
      </w:r>
      <w:proofErr w:type="spellStart"/>
      <w:r w:rsidRPr="0078382F">
        <w:rPr>
          <w:sz w:val="20"/>
          <w:szCs w:val="20"/>
          <w:lang w:val="sr-Latn-RS"/>
        </w:rPr>
        <w:t>управи</w:t>
      </w:r>
      <w:proofErr w:type="spellEnd"/>
      <w:r w:rsidRPr="0078382F">
        <w:rPr>
          <w:sz w:val="20"/>
          <w:szCs w:val="20"/>
          <w:lang w:val="sr-Cyrl-CS"/>
        </w:rPr>
        <w:t xml:space="preserve"> за ради обезбеђења недостајућих средстава за реализацију Уговора са Министарством заштите животне средине број:404-133/2021-01 о суфинансирању реализације пројекта очувања и заштите земљишта као природног ресурса .</w:t>
      </w:r>
    </w:p>
    <w:p w14:paraId="14B84624" w14:textId="77777777" w:rsidR="0078382F" w:rsidRPr="0078382F" w:rsidRDefault="0078382F" w:rsidP="0078382F">
      <w:pPr>
        <w:numPr>
          <w:ilvl w:val="0"/>
          <w:numId w:val="1"/>
        </w:numPr>
        <w:spacing w:before="100" w:beforeAutospacing="1" w:after="100" w:afterAutospacing="1"/>
        <w:ind w:left="708" w:firstLine="60"/>
        <w:jc w:val="both"/>
        <w:rPr>
          <w:sz w:val="20"/>
          <w:szCs w:val="20"/>
        </w:rPr>
      </w:pPr>
      <w:r w:rsidRPr="0078382F">
        <w:rPr>
          <w:sz w:val="20"/>
          <w:szCs w:val="20"/>
          <w:lang w:val="sr-Cyrl-CS"/>
        </w:rPr>
        <w:t>Средства из тачке 1. овог решења</w:t>
      </w:r>
      <w:r w:rsidRPr="0078382F">
        <w:rPr>
          <w:sz w:val="20"/>
          <w:szCs w:val="20"/>
          <w:lang w:val="sr-Latn-RS"/>
        </w:rPr>
        <w:t xml:space="preserve"> у </w:t>
      </w:r>
      <w:proofErr w:type="spellStart"/>
      <w:r w:rsidRPr="0078382F">
        <w:rPr>
          <w:sz w:val="20"/>
          <w:szCs w:val="20"/>
          <w:lang w:val="sr-Latn-RS"/>
        </w:rPr>
        <w:t>износу</w:t>
      </w:r>
      <w:proofErr w:type="spellEnd"/>
      <w:r w:rsidRPr="0078382F">
        <w:rPr>
          <w:sz w:val="20"/>
          <w:szCs w:val="20"/>
          <w:lang w:val="sr-Latn-RS"/>
        </w:rPr>
        <w:t xml:space="preserve"> </w:t>
      </w:r>
      <w:r w:rsidRPr="0078382F">
        <w:rPr>
          <w:sz w:val="20"/>
          <w:szCs w:val="20"/>
          <w:lang w:val="sr-Cyrl-RS"/>
        </w:rPr>
        <w:t>2.321.000</w:t>
      </w:r>
      <w:r w:rsidRPr="0078382F">
        <w:rPr>
          <w:sz w:val="20"/>
          <w:szCs w:val="20"/>
          <w:lang w:val="sr-Latn-RS"/>
        </w:rPr>
        <w:t xml:space="preserve">,00 </w:t>
      </w:r>
      <w:proofErr w:type="spellStart"/>
      <w:r w:rsidRPr="0078382F">
        <w:rPr>
          <w:sz w:val="20"/>
          <w:szCs w:val="20"/>
          <w:lang w:val="sr-Latn-RS"/>
        </w:rPr>
        <w:t>динара</w:t>
      </w:r>
      <w:proofErr w:type="spellEnd"/>
      <w:r w:rsidRPr="0078382F">
        <w:rPr>
          <w:sz w:val="20"/>
          <w:szCs w:val="20"/>
          <w:lang w:val="sr-Cyrl-CS"/>
        </w:rPr>
        <w:t xml:space="preserve"> распоређују се у оквиру р</w:t>
      </w:r>
      <w:r w:rsidRPr="0078382F">
        <w:rPr>
          <w:sz w:val="20"/>
          <w:szCs w:val="20"/>
          <w:lang w:val="sr-Latn-RS"/>
        </w:rPr>
        <w:t>a</w:t>
      </w:r>
      <w:r w:rsidRPr="0078382F">
        <w:rPr>
          <w:sz w:val="20"/>
          <w:szCs w:val="20"/>
          <w:lang w:val="sr-Cyrl-CS"/>
        </w:rPr>
        <w:t xml:space="preserve">здела 4. – Општинска управа, Програм </w:t>
      </w:r>
      <w:r w:rsidRPr="0078382F">
        <w:rPr>
          <w:sz w:val="20"/>
          <w:szCs w:val="20"/>
          <w:lang w:val="sr-Cyrl-RS"/>
        </w:rPr>
        <w:t>0401</w:t>
      </w:r>
      <w:r w:rsidRPr="0078382F">
        <w:rPr>
          <w:sz w:val="20"/>
          <w:szCs w:val="20"/>
          <w:lang w:val="sr-Cyrl-CS"/>
        </w:rPr>
        <w:t xml:space="preserve">: </w:t>
      </w:r>
      <w:r w:rsidRPr="0078382F">
        <w:rPr>
          <w:sz w:val="20"/>
          <w:szCs w:val="20"/>
          <w:lang w:val="sr-Cyrl-RS"/>
        </w:rPr>
        <w:t xml:space="preserve">Заштита животне средине </w:t>
      </w:r>
      <w:r w:rsidRPr="0078382F">
        <w:rPr>
          <w:sz w:val="20"/>
          <w:szCs w:val="20"/>
          <w:lang w:val="sr-Cyrl-CS"/>
        </w:rPr>
        <w:t xml:space="preserve">Пројекат: 0401-4001 – Санација клизишта на путу Венац – Велико </w:t>
      </w:r>
      <w:proofErr w:type="spellStart"/>
      <w:r w:rsidRPr="0078382F">
        <w:rPr>
          <w:sz w:val="20"/>
          <w:szCs w:val="20"/>
          <w:lang w:val="sr-Cyrl-CS"/>
        </w:rPr>
        <w:t>Робаје</w:t>
      </w:r>
      <w:proofErr w:type="spellEnd"/>
      <w:r w:rsidRPr="0078382F">
        <w:rPr>
          <w:sz w:val="20"/>
          <w:szCs w:val="20"/>
          <w:lang w:val="sr-Cyrl-CS"/>
        </w:rPr>
        <w:t xml:space="preserve">, позиција 89/1, функција 560 – Заштита животне средине </w:t>
      </w:r>
      <w:proofErr w:type="spellStart"/>
      <w:r w:rsidRPr="0078382F">
        <w:rPr>
          <w:sz w:val="20"/>
          <w:szCs w:val="20"/>
          <w:lang w:val="sr-Cyrl-CS"/>
        </w:rPr>
        <w:t>некласификована</w:t>
      </w:r>
      <w:proofErr w:type="spellEnd"/>
      <w:r w:rsidRPr="0078382F">
        <w:rPr>
          <w:sz w:val="20"/>
          <w:szCs w:val="20"/>
          <w:lang w:val="sr-Cyrl-CS"/>
        </w:rPr>
        <w:t xml:space="preserve"> на другом месту, економска класификација 425 – Текуће поправке и одржавање (конто намене 425100 - Текуће поправке и одржавање зграда и објеката).</w:t>
      </w:r>
    </w:p>
    <w:p w14:paraId="7C677E29" w14:textId="77777777" w:rsidR="0078382F" w:rsidRPr="0078382F" w:rsidRDefault="0078382F" w:rsidP="0078382F">
      <w:pPr>
        <w:ind w:left="768"/>
        <w:jc w:val="both"/>
        <w:rPr>
          <w:sz w:val="20"/>
          <w:szCs w:val="20"/>
        </w:rPr>
      </w:pPr>
    </w:p>
    <w:p w14:paraId="295FD5BE" w14:textId="77777777" w:rsidR="0078382F" w:rsidRPr="0078382F" w:rsidRDefault="0078382F" w:rsidP="0078382F">
      <w:pPr>
        <w:numPr>
          <w:ilvl w:val="0"/>
          <w:numId w:val="1"/>
        </w:numPr>
        <w:jc w:val="both"/>
        <w:rPr>
          <w:sz w:val="20"/>
          <w:szCs w:val="20"/>
        </w:rPr>
      </w:pPr>
      <w:r w:rsidRPr="0078382F">
        <w:rPr>
          <w:sz w:val="20"/>
          <w:szCs w:val="20"/>
        </w:rPr>
        <w:t xml:space="preserve">O </w:t>
      </w:r>
      <w:r w:rsidRPr="0078382F">
        <w:rPr>
          <w:sz w:val="20"/>
          <w:szCs w:val="20"/>
          <w:lang w:val="sr-Cyrl-CS"/>
        </w:rPr>
        <w:t>реализацији овог решења стараће се Општинска управа - одељење за буџет и финансије.</w:t>
      </w:r>
    </w:p>
    <w:p w14:paraId="5C97B4C3" w14:textId="77777777" w:rsidR="0078382F" w:rsidRPr="0078382F" w:rsidRDefault="0078382F" w:rsidP="0078382F">
      <w:pPr>
        <w:ind w:left="360"/>
        <w:jc w:val="both"/>
        <w:rPr>
          <w:sz w:val="20"/>
          <w:szCs w:val="20"/>
        </w:rPr>
      </w:pPr>
    </w:p>
    <w:p w14:paraId="42FE7568" w14:textId="77777777" w:rsidR="0078382F" w:rsidRPr="0078382F" w:rsidRDefault="0078382F" w:rsidP="0078382F">
      <w:pPr>
        <w:numPr>
          <w:ilvl w:val="0"/>
          <w:numId w:val="1"/>
        </w:numPr>
        <w:jc w:val="both"/>
        <w:rPr>
          <w:sz w:val="20"/>
          <w:szCs w:val="20"/>
        </w:rPr>
      </w:pPr>
      <w:r w:rsidRPr="0078382F">
        <w:rPr>
          <w:sz w:val="20"/>
          <w:szCs w:val="20"/>
        </w:rPr>
        <w:t>O</w:t>
      </w:r>
      <w:r w:rsidRPr="0078382F">
        <w:rPr>
          <w:sz w:val="20"/>
          <w:szCs w:val="20"/>
          <w:lang w:val="sr-Cyrl-CS"/>
        </w:rPr>
        <w:t>во решење биће објављено у «Службеном листу општине Ивањица»</w:t>
      </w:r>
      <w:r w:rsidRPr="0078382F">
        <w:rPr>
          <w:sz w:val="20"/>
          <w:szCs w:val="20"/>
        </w:rPr>
        <w:t>.</w:t>
      </w:r>
    </w:p>
    <w:p w14:paraId="36EAE515" w14:textId="77777777" w:rsidR="0078382F" w:rsidRPr="0078382F" w:rsidRDefault="0078382F" w:rsidP="0078382F">
      <w:pPr>
        <w:ind w:left="708"/>
        <w:rPr>
          <w:sz w:val="20"/>
          <w:szCs w:val="20"/>
        </w:rPr>
      </w:pPr>
    </w:p>
    <w:p w14:paraId="4EDD3071" w14:textId="2726AFDD" w:rsidR="00173AC7" w:rsidRPr="00266813" w:rsidRDefault="00173AC7" w:rsidP="00173AC7">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16983752" w14:textId="77777777" w:rsidR="00173AC7" w:rsidRPr="00266813" w:rsidRDefault="00173AC7" w:rsidP="00173AC7">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3336298D" w14:textId="0D5482B6" w:rsidR="0078382F" w:rsidRPr="0078382F" w:rsidRDefault="0078382F" w:rsidP="0078382F">
      <w:pPr>
        <w:tabs>
          <w:tab w:val="left" w:pos="3060"/>
        </w:tabs>
        <w:rPr>
          <w:sz w:val="20"/>
          <w:szCs w:val="20"/>
          <w:lang w:val="sr-Cyrl-RS"/>
        </w:rPr>
      </w:pPr>
      <w:r w:rsidRPr="0078382F">
        <w:rPr>
          <w:sz w:val="20"/>
          <w:szCs w:val="20"/>
        </w:rPr>
        <w:t xml:space="preserve">                       </w:t>
      </w:r>
    </w:p>
    <w:p w14:paraId="0129CCAA" w14:textId="6BA4E6BC" w:rsidR="0078382F" w:rsidRPr="0078382F" w:rsidRDefault="0078382F" w:rsidP="00173AC7">
      <w:pPr>
        <w:tabs>
          <w:tab w:val="left" w:pos="3060"/>
        </w:tabs>
        <w:rPr>
          <w:sz w:val="20"/>
          <w:szCs w:val="20"/>
          <w:lang w:val="sr-Cyrl-RS"/>
        </w:rPr>
      </w:pPr>
      <w:r w:rsidRPr="0078382F">
        <w:rPr>
          <w:sz w:val="20"/>
          <w:szCs w:val="20"/>
        </w:rPr>
        <w:t xml:space="preserve">                                                                                                                                                      </w:t>
      </w:r>
      <w:r w:rsidRPr="0078382F">
        <w:rPr>
          <w:sz w:val="20"/>
          <w:szCs w:val="20"/>
          <w:lang w:val="sr-Cyrl-CS"/>
        </w:rPr>
        <w:t xml:space="preserve">              </w:t>
      </w:r>
    </w:p>
    <w:p w14:paraId="1BA4F942" w14:textId="77777777" w:rsidR="0078382F" w:rsidRPr="0078382F" w:rsidRDefault="0078382F" w:rsidP="0078382F">
      <w:pPr>
        <w:tabs>
          <w:tab w:val="left" w:pos="3060"/>
        </w:tabs>
        <w:rPr>
          <w:sz w:val="20"/>
          <w:szCs w:val="20"/>
          <w:lang w:val="sr-Cyrl-CS"/>
        </w:rPr>
      </w:pPr>
    </w:p>
    <w:p w14:paraId="22FB167F" w14:textId="77777777" w:rsidR="0078382F" w:rsidRPr="0078382F" w:rsidRDefault="0078382F" w:rsidP="0078382F">
      <w:pPr>
        <w:tabs>
          <w:tab w:val="left" w:pos="3060"/>
        </w:tabs>
        <w:jc w:val="center"/>
        <w:rPr>
          <w:b/>
          <w:sz w:val="20"/>
          <w:szCs w:val="20"/>
          <w:lang w:val="sr-Cyrl-CS"/>
        </w:rPr>
      </w:pPr>
      <w:r w:rsidRPr="0078382F">
        <w:rPr>
          <w:b/>
          <w:sz w:val="20"/>
          <w:szCs w:val="20"/>
          <w:lang w:val="sr-Cyrl-CS"/>
        </w:rPr>
        <w:t>О Б Р А З Л О Ж Е Њ Е</w:t>
      </w:r>
    </w:p>
    <w:p w14:paraId="159ABE7C" w14:textId="77777777" w:rsidR="0078382F" w:rsidRPr="0078382F" w:rsidRDefault="0078382F" w:rsidP="0078382F">
      <w:pPr>
        <w:rPr>
          <w:sz w:val="20"/>
          <w:szCs w:val="20"/>
          <w:lang w:val="sr-Cyrl-CS"/>
        </w:rPr>
      </w:pPr>
    </w:p>
    <w:p w14:paraId="6C8A654C" w14:textId="77777777" w:rsidR="0078382F" w:rsidRPr="0078382F" w:rsidRDefault="0078382F" w:rsidP="0078382F">
      <w:pPr>
        <w:tabs>
          <w:tab w:val="left" w:pos="567"/>
        </w:tabs>
        <w:jc w:val="both"/>
        <w:rPr>
          <w:sz w:val="20"/>
          <w:szCs w:val="20"/>
          <w:lang w:val="sr-Cyrl-CS"/>
        </w:rPr>
      </w:pPr>
      <w:r w:rsidRPr="0078382F">
        <w:rPr>
          <w:sz w:val="20"/>
          <w:szCs w:val="20"/>
          <w:lang w:val="sr-Cyrl-CS"/>
        </w:rPr>
        <w:tab/>
        <w:t xml:space="preserve">Чланом 69. Став 4. </w:t>
      </w:r>
      <w:r w:rsidRPr="0078382F">
        <w:rPr>
          <w:sz w:val="20"/>
          <w:szCs w:val="20"/>
          <w:lang w:val="sr-Cyrl-RS"/>
        </w:rPr>
        <w:t>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 103/15, 99/2016, 113/2017, 95/2018, 31/2019 72/2019 и 149/2020</w:t>
      </w:r>
      <w:r w:rsidRPr="0078382F">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145D150A" w14:textId="77777777" w:rsidR="0078382F" w:rsidRPr="0078382F" w:rsidRDefault="0078382F" w:rsidP="0078382F">
      <w:pPr>
        <w:tabs>
          <w:tab w:val="left" w:pos="567"/>
        </w:tabs>
        <w:jc w:val="both"/>
        <w:rPr>
          <w:sz w:val="20"/>
          <w:szCs w:val="20"/>
          <w:lang w:val="sr-Cyrl-CS"/>
        </w:rPr>
      </w:pPr>
    </w:p>
    <w:p w14:paraId="51FCE0FF" w14:textId="77777777" w:rsidR="0078382F" w:rsidRPr="0078382F" w:rsidRDefault="0078382F" w:rsidP="0078382F">
      <w:pPr>
        <w:tabs>
          <w:tab w:val="left" w:pos="567"/>
        </w:tabs>
        <w:jc w:val="both"/>
        <w:rPr>
          <w:sz w:val="20"/>
          <w:szCs w:val="20"/>
          <w:lang w:val="sr-Cyrl-CS"/>
        </w:rPr>
      </w:pPr>
      <w:r w:rsidRPr="0078382F">
        <w:rPr>
          <w:sz w:val="20"/>
          <w:szCs w:val="20"/>
          <w:lang w:val="sr-Cyrl-CS"/>
        </w:rPr>
        <w:tab/>
        <w:t>Такође чланом 61. став 12.</w:t>
      </w:r>
      <w:r w:rsidRPr="0078382F">
        <w:rPr>
          <w:sz w:val="20"/>
          <w:szCs w:val="20"/>
          <w:lang w:val="sr-Cyrl-RS"/>
        </w:rPr>
        <w:t xml:space="preserve"> 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 103/15,  99/2016, 113/2017, 95/2018, 31/2019, 72/2019 и 149/2020</w:t>
      </w:r>
      <w:r w:rsidRPr="0078382F">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78382F">
        <w:rPr>
          <w:sz w:val="20"/>
          <w:szCs w:val="20"/>
          <w:lang w:val="sr-Cyrl-CS"/>
        </w:rPr>
        <w:t>апропријације</w:t>
      </w:r>
      <w:proofErr w:type="spellEnd"/>
      <w:r w:rsidRPr="0078382F">
        <w:rPr>
          <w:sz w:val="20"/>
          <w:szCs w:val="20"/>
          <w:lang w:val="sr-Cyrl-CS"/>
        </w:rPr>
        <w:t xml:space="preserve"> који није могуће искористити, пренесе у текућу </w:t>
      </w:r>
      <w:r w:rsidRPr="0078382F">
        <w:rPr>
          <w:sz w:val="20"/>
          <w:szCs w:val="20"/>
          <w:lang w:val="sr-Cyrl-CS"/>
        </w:rPr>
        <w:lastRenderedPageBreak/>
        <w:t>буџетску резерву и може се користити за намене које нису предвиђене буџетом и</w:t>
      </w:r>
      <w:proofErr w:type="spellStart"/>
      <w:r w:rsidRPr="0078382F">
        <w:rPr>
          <w:sz w:val="20"/>
          <w:szCs w:val="20"/>
          <w:lang w:val="sr-Latn-RS"/>
        </w:rPr>
        <w:t>ли</w:t>
      </w:r>
      <w:proofErr w:type="spellEnd"/>
      <w:r w:rsidRPr="0078382F">
        <w:rPr>
          <w:sz w:val="20"/>
          <w:szCs w:val="20"/>
          <w:lang w:val="sr-Latn-RS"/>
        </w:rPr>
        <w:t xml:space="preserve"> </w:t>
      </w:r>
      <w:proofErr w:type="spellStart"/>
      <w:r w:rsidRPr="0078382F">
        <w:rPr>
          <w:sz w:val="20"/>
          <w:szCs w:val="20"/>
          <w:lang w:val="sr-Latn-RS"/>
        </w:rPr>
        <w:t>за</w:t>
      </w:r>
      <w:proofErr w:type="spellEnd"/>
      <w:r w:rsidRPr="0078382F">
        <w:rPr>
          <w:sz w:val="20"/>
          <w:szCs w:val="20"/>
          <w:lang w:val="sr-Latn-RS"/>
        </w:rPr>
        <w:t xml:space="preserve"> </w:t>
      </w:r>
      <w:proofErr w:type="spellStart"/>
      <w:r w:rsidRPr="0078382F">
        <w:rPr>
          <w:sz w:val="20"/>
          <w:szCs w:val="20"/>
          <w:lang w:val="sr-Latn-RS"/>
        </w:rPr>
        <w:t>намене</w:t>
      </w:r>
      <w:proofErr w:type="spellEnd"/>
      <w:r w:rsidRPr="0078382F">
        <w:rPr>
          <w:sz w:val="20"/>
          <w:szCs w:val="20"/>
          <w:lang w:val="sr-Latn-RS"/>
        </w:rPr>
        <w:t xml:space="preserve"> </w:t>
      </w:r>
      <w:proofErr w:type="spellStart"/>
      <w:r w:rsidRPr="0078382F">
        <w:rPr>
          <w:sz w:val="20"/>
          <w:szCs w:val="20"/>
          <w:lang w:val="sr-Latn-RS"/>
        </w:rPr>
        <w:t>за</w:t>
      </w:r>
      <w:proofErr w:type="spellEnd"/>
      <w:r w:rsidRPr="0078382F">
        <w:rPr>
          <w:sz w:val="20"/>
          <w:szCs w:val="20"/>
          <w:lang w:val="sr-Latn-RS"/>
        </w:rPr>
        <w:t xml:space="preserve"> </w:t>
      </w:r>
      <w:proofErr w:type="spellStart"/>
      <w:r w:rsidRPr="0078382F">
        <w:rPr>
          <w:sz w:val="20"/>
          <w:szCs w:val="20"/>
          <w:lang w:val="sr-Latn-RS"/>
        </w:rPr>
        <w:t>које</w:t>
      </w:r>
      <w:proofErr w:type="spellEnd"/>
      <w:r w:rsidRPr="0078382F">
        <w:rPr>
          <w:sz w:val="20"/>
          <w:szCs w:val="20"/>
          <w:lang w:val="sr-Latn-RS"/>
        </w:rPr>
        <w:t xml:space="preserve"> </w:t>
      </w:r>
      <w:proofErr w:type="spellStart"/>
      <w:r w:rsidRPr="0078382F">
        <w:rPr>
          <w:sz w:val="20"/>
          <w:szCs w:val="20"/>
          <w:lang w:val="sr-Latn-RS"/>
        </w:rPr>
        <w:t>нису</w:t>
      </w:r>
      <w:proofErr w:type="spellEnd"/>
      <w:r w:rsidRPr="0078382F">
        <w:rPr>
          <w:sz w:val="20"/>
          <w:szCs w:val="20"/>
          <w:lang w:val="sr-Latn-RS"/>
        </w:rPr>
        <w:t xml:space="preserve"> </w:t>
      </w:r>
      <w:proofErr w:type="spellStart"/>
      <w:r w:rsidRPr="0078382F">
        <w:rPr>
          <w:sz w:val="20"/>
          <w:szCs w:val="20"/>
          <w:lang w:val="sr-Latn-RS"/>
        </w:rPr>
        <w:t>предвиђена</w:t>
      </w:r>
      <w:proofErr w:type="spellEnd"/>
      <w:r w:rsidRPr="0078382F">
        <w:rPr>
          <w:sz w:val="20"/>
          <w:szCs w:val="20"/>
          <w:lang w:val="sr-Latn-RS"/>
        </w:rPr>
        <w:t xml:space="preserve"> </w:t>
      </w:r>
      <w:proofErr w:type="spellStart"/>
      <w:r w:rsidRPr="0078382F">
        <w:rPr>
          <w:sz w:val="20"/>
          <w:szCs w:val="20"/>
          <w:lang w:val="sr-Latn-RS"/>
        </w:rPr>
        <w:t>средства</w:t>
      </w:r>
      <w:proofErr w:type="spellEnd"/>
      <w:r w:rsidRPr="0078382F">
        <w:rPr>
          <w:sz w:val="20"/>
          <w:szCs w:val="20"/>
          <w:lang w:val="sr-Latn-RS"/>
        </w:rPr>
        <w:t xml:space="preserve"> у </w:t>
      </w:r>
      <w:proofErr w:type="spellStart"/>
      <w:r w:rsidRPr="0078382F">
        <w:rPr>
          <w:sz w:val="20"/>
          <w:szCs w:val="20"/>
          <w:lang w:val="sr-Latn-RS"/>
        </w:rPr>
        <w:t>довољном</w:t>
      </w:r>
      <w:proofErr w:type="spellEnd"/>
      <w:r w:rsidRPr="0078382F">
        <w:rPr>
          <w:sz w:val="20"/>
          <w:szCs w:val="20"/>
          <w:lang w:val="sr-Latn-RS"/>
        </w:rPr>
        <w:t xml:space="preserve"> </w:t>
      </w:r>
      <w:proofErr w:type="spellStart"/>
      <w:r w:rsidRPr="0078382F">
        <w:rPr>
          <w:sz w:val="20"/>
          <w:szCs w:val="20"/>
          <w:lang w:val="sr-Latn-RS"/>
        </w:rPr>
        <w:t>обиму</w:t>
      </w:r>
      <w:proofErr w:type="spellEnd"/>
      <w:r w:rsidRPr="0078382F">
        <w:rPr>
          <w:sz w:val="20"/>
          <w:szCs w:val="20"/>
          <w:lang w:val="sr-Latn-RS"/>
        </w:rPr>
        <w:t>.</w:t>
      </w:r>
    </w:p>
    <w:p w14:paraId="6D507199" w14:textId="77777777" w:rsidR="0078382F" w:rsidRPr="0078382F" w:rsidRDefault="0078382F" w:rsidP="0078382F">
      <w:pPr>
        <w:tabs>
          <w:tab w:val="left" w:pos="567"/>
        </w:tabs>
        <w:jc w:val="both"/>
        <w:rPr>
          <w:sz w:val="20"/>
          <w:szCs w:val="20"/>
          <w:lang w:val="sr-Cyrl-CS"/>
        </w:rPr>
      </w:pPr>
    </w:p>
    <w:p w14:paraId="4222E80D" w14:textId="77777777" w:rsidR="0078382F" w:rsidRPr="0078382F" w:rsidRDefault="0078382F" w:rsidP="0078382F">
      <w:pPr>
        <w:tabs>
          <w:tab w:val="left" w:pos="567"/>
        </w:tabs>
        <w:jc w:val="both"/>
        <w:rPr>
          <w:sz w:val="20"/>
          <w:szCs w:val="20"/>
          <w:lang w:val="sr-Cyrl-RS"/>
        </w:rPr>
      </w:pPr>
      <w:r w:rsidRPr="0078382F">
        <w:rPr>
          <w:sz w:val="20"/>
          <w:szCs w:val="20"/>
          <w:lang w:val="sr-Cyrl-CS"/>
        </w:rPr>
        <w:tab/>
        <w:t xml:space="preserve">Такође чланом 12 и 13. Одлуке о буџету општине Ивањице за 2021. годину («Службени лист општине Ивањица» број </w:t>
      </w:r>
      <w:r w:rsidRPr="0078382F">
        <w:rPr>
          <w:sz w:val="20"/>
          <w:szCs w:val="20"/>
          <w:lang w:val="sr-Latn-RS"/>
        </w:rPr>
        <w:t>1</w:t>
      </w:r>
      <w:r w:rsidRPr="0078382F">
        <w:rPr>
          <w:sz w:val="20"/>
          <w:szCs w:val="20"/>
          <w:lang w:val="sr-Cyrl-RS"/>
        </w:rPr>
        <w:t>8</w:t>
      </w:r>
      <w:r w:rsidRPr="0078382F">
        <w:rPr>
          <w:sz w:val="20"/>
          <w:szCs w:val="20"/>
          <w:lang w:val="sr-Latn-RS"/>
        </w:rPr>
        <w:t>/20</w:t>
      </w:r>
      <w:r w:rsidRPr="0078382F">
        <w:rPr>
          <w:sz w:val="20"/>
          <w:szCs w:val="20"/>
          <w:lang w:val="sr-Cyrl-RS"/>
        </w:rPr>
        <w:t>20 и 5/2021</w:t>
      </w:r>
      <w:r w:rsidRPr="0078382F">
        <w:rPr>
          <w:sz w:val="20"/>
          <w:szCs w:val="20"/>
          <w:lang w:val="sr-Cyrl-CS"/>
        </w:rPr>
        <w:t>)</w:t>
      </w:r>
      <w:r w:rsidRPr="0078382F">
        <w:rPr>
          <w:sz w:val="20"/>
          <w:szCs w:val="20"/>
        </w:rPr>
        <w:t>,</w:t>
      </w:r>
      <w:r w:rsidRPr="0078382F">
        <w:rPr>
          <w:sz w:val="20"/>
          <w:szCs w:val="20"/>
          <w:lang w:val="sr-Cyrl-RS"/>
        </w:rPr>
        <w:t xml:space="preserve"> предвиђено је да Одлуку о промени </w:t>
      </w:r>
      <w:proofErr w:type="spellStart"/>
      <w:r w:rsidRPr="0078382F">
        <w:rPr>
          <w:sz w:val="20"/>
          <w:szCs w:val="20"/>
          <w:lang w:val="sr-Cyrl-RS"/>
        </w:rPr>
        <w:t>апропријације</w:t>
      </w:r>
      <w:proofErr w:type="spellEnd"/>
      <w:r w:rsidRPr="0078382F">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502D2319" w14:textId="77777777" w:rsidR="0078382F" w:rsidRPr="0078382F" w:rsidRDefault="0078382F" w:rsidP="0078382F">
      <w:pPr>
        <w:tabs>
          <w:tab w:val="left" w:pos="567"/>
        </w:tabs>
        <w:jc w:val="both"/>
        <w:rPr>
          <w:sz w:val="20"/>
          <w:szCs w:val="20"/>
          <w:lang w:val="sr-Cyrl-RS"/>
        </w:rPr>
      </w:pPr>
    </w:p>
    <w:p w14:paraId="6EA850E5" w14:textId="77777777" w:rsidR="0078382F" w:rsidRPr="0078382F" w:rsidRDefault="0078382F" w:rsidP="0078382F">
      <w:pPr>
        <w:jc w:val="both"/>
        <w:rPr>
          <w:sz w:val="20"/>
          <w:szCs w:val="20"/>
          <w:lang w:val="sr-Cyrl-RS"/>
        </w:rPr>
      </w:pPr>
      <w:r w:rsidRPr="0078382F">
        <w:rPr>
          <w:sz w:val="20"/>
          <w:szCs w:val="20"/>
          <w:lang w:val="sr-Cyrl-RS"/>
        </w:rPr>
        <w:tab/>
        <w:t xml:space="preserve">Имајући у виду да у оквиру раздела </w:t>
      </w:r>
      <w:r w:rsidRPr="0078382F">
        <w:rPr>
          <w:sz w:val="20"/>
          <w:szCs w:val="20"/>
          <w:lang w:val="sr-Cyrl-CS"/>
        </w:rPr>
        <w:t xml:space="preserve">4. – Општинска управа, Програм </w:t>
      </w:r>
      <w:r w:rsidRPr="0078382F">
        <w:rPr>
          <w:sz w:val="20"/>
          <w:szCs w:val="20"/>
          <w:lang w:val="sr-Cyrl-RS"/>
        </w:rPr>
        <w:t>0401</w:t>
      </w:r>
      <w:r w:rsidRPr="0078382F">
        <w:rPr>
          <w:sz w:val="20"/>
          <w:szCs w:val="20"/>
          <w:lang w:val="sr-Cyrl-CS"/>
        </w:rPr>
        <w:t xml:space="preserve">: </w:t>
      </w:r>
      <w:r w:rsidRPr="0078382F">
        <w:rPr>
          <w:sz w:val="20"/>
          <w:szCs w:val="20"/>
          <w:lang w:val="sr-Cyrl-RS"/>
        </w:rPr>
        <w:t xml:space="preserve">Заштита животне средине </w:t>
      </w:r>
      <w:r w:rsidRPr="0078382F">
        <w:rPr>
          <w:sz w:val="20"/>
          <w:szCs w:val="20"/>
          <w:lang w:val="sr-Cyrl-CS"/>
        </w:rPr>
        <w:t xml:space="preserve">Пројекат: 0401-4001 – Санација клизишта на путу Венац – Велико </w:t>
      </w:r>
      <w:proofErr w:type="spellStart"/>
      <w:r w:rsidRPr="0078382F">
        <w:rPr>
          <w:sz w:val="20"/>
          <w:szCs w:val="20"/>
          <w:lang w:val="sr-Cyrl-CS"/>
        </w:rPr>
        <w:t>Робаје</w:t>
      </w:r>
      <w:proofErr w:type="spellEnd"/>
      <w:r w:rsidRPr="0078382F">
        <w:rPr>
          <w:sz w:val="20"/>
          <w:szCs w:val="20"/>
          <w:lang w:val="sr-Cyrl-CS"/>
        </w:rPr>
        <w:t xml:space="preserve">, позиција 89/1, функција 560 – Заштита животне средине </w:t>
      </w:r>
      <w:proofErr w:type="spellStart"/>
      <w:r w:rsidRPr="0078382F">
        <w:rPr>
          <w:sz w:val="20"/>
          <w:szCs w:val="20"/>
          <w:lang w:val="sr-Cyrl-CS"/>
        </w:rPr>
        <w:t>некласификована</w:t>
      </w:r>
      <w:proofErr w:type="spellEnd"/>
      <w:r w:rsidRPr="0078382F">
        <w:rPr>
          <w:sz w:val="20"/>
          <w:szCs w:val="20"/>
          <w:lang w:val="sr-Cyrl-CS"/>
        </w:rPr>
        <w:t xml:space="preserve"> на другом месту , економска класификација 425 – Текуће поправке и одржавање, нису предвиђена средства  за ове намене, одлучено је као у диспозитиву решења.</w:t>
      </w:r>
    </w:p>
    <w:p w14:paraId="4A3440BA" w14:textId="77777777" w:rsidR="0078382F" w:rsidRPr="0078382F" w:rsidRDefault="0078382F" w:rsidP="0078382F">
      <w:pPr>
        <w:tabs>
          <w:tab w:val="left" w:pos="1740"/>
        </w:tabs>
        <w:rPr>
          <w:sz w:val="20"/>
          <w:szCs w:val="20"/>
          <w:lang w:val="sr-Cyrl-CS"/>
        </w:rPr>
      </w:pPr>
    </w:p>
    <w:p w14:paraId="70BEDF14" w14:textId="77777777" w:rsidR="0078382F" w:rsidRDefault="0078382F" w:rsidP="002A2210"/>
    <w:p w14:paraId="02E0F0D0" w14:textId="77777777" w:rsidR="0078382F" w:rsidRPr="0078382F" w:rsidRDefault="0078382F" w:rsidP="0078382F">
      <w:pPr>
        <w:rPr>
          <w:sz w:val="20"/>
          <w:szCs w:val="20"/>
          <w:lang w:val="sr-Cyrl-CS"/>
        </w:rPr>
      </w:pPr>
      <w:r w:rsidRPr="0078382F">
        <w:rPr>
          <w:sz w:val="20"/>
          <w:szCs w:val="20"/>
          <w:lang w:val="sr-Cyrl-CS"/>
        </w:rPr>
        <w:t>Р е п у б л и к а  С р б и ј а</w:t>
      </w:r>
    </w:p>
    <w:p w14:paraId="0A83065A" w14:textId="77777777" w:rsidR="0078382F" w:rsidRPr="0078382F" w:rsidRDefault="0078382F" w:rsidP="0078382F">
      <w:pPr>
        <w:rPr>
          <w:sz w:val="20"/>
          <w:szCs w:val="20"/>
          <w:lang w:val="sr-Cyrl-CS"/>
        </w:rPr>
      </w:pPr>
      <w:r w:rsidRPr="0078382F">
        <w:rPr>
          <w:sz w:val="20"/>
          <w:szCs w:val="20"/>
          <w:lang w:val="sr-Cyrl-CS"/>
        </w:rPr>
        <w:t>ОПШТИНА ИВАЊИЦА</w:t>
      </w:r>
    </w:p>
    <w:p w14:paraId="5F97534F" w14:textId="77777777" w:rsidR="0078382F" w:rsidRPr="0078382F" w:rsidRDefault="0078382F" w:rsidP="0078382F">
      <w:pPr>
        <w:rPr>
          <w:sz w:val="20"/>
          <w:szCs w:val="20"/>
          <w:lang w:val="sr-Cyrl-CS"/>
        </w:rPr>
      </w:pPr>
      <w:r w:rsidRPr="0078382F">
        <w:rPr>
          <w:sz w:val="20"/>
          <w:szCs w:val="20"/>
          <w:lang w:val="sr-Cyrl-CS"/>
        </w:rPr>
        <w:t>ПРЕДСЕДНИК ОПШТИНЕ</w:t>
      </w:r>
    </w:p>
    <w:p w14:paraId="4B63D967" w14:textId="77777777" w:rsidR="0078382F" w:rsidRPr="0078382F" w:rsidRDefault="0078382F" w:rsidP="0078382F">
      <w:pPr>
        <w:rPr>
          <w:sz w:val="20"/>
          <w:szCs w:val="20"/>
          <w:lang w:val="sr-Cyrl-CS"/>
        </w:rPr>
      </w:pPr>
      <w:r w:rsidRPr="0078382F">
        <w:rPr>
          <w:sz w:val="20"/>
          <w:szCs w:val="20"/>
        </w:rPr>
        <w:t>Broj:400-</w:t>
      </w:r>
      <w:r w:rsidRPr="0078382F">
        <w:rPr>
          <w:sz w:val="20"/>
          <w:szCs w:val="20"/>
          <w:lang w:val="sr-Latn-RS"/>
        </w:rPr>
        <w:t>7</w:t>
      </w:r>
      <w:r w:rsidRPr="0078382F">
        <w:rPr>
          <w:sz w:val="20"/>
          <w:szCs w:val="20"/>
        </w:rPr>
        <w:t>-</w:t>
      </w:r>
      <w:r w:rsidRPr="0078382F">
        <w:rPr>
          <w:sz w:val="20"/>
          <w:szCs w:val="20"/>
          <w:lang w:val="sr-Latn-RS"/>
        </w:rPr>
        <w:t>16</w:t>
      </w:r>
      <w:r w:rsidRPr="0078382F">
        <w:rPr>
          <w:sz w:val="20"/>
          <w:szCs w:val="20"/>
        </w:rPr>
        <w:t>/</w:t>
      </w:r>
      <w:r w:rsidRPr="0078382F">
        <w:rPr>
          <w:sz w:val="20"/>
          <w:szCs w:val="20"/>
          <w:lang w:val="sr-Latn-RS"/>
        </w:rPr>
        <w:t>2021</w:t>
      </w:r>
      <w:r w:rsidRPr="0078382F">
        <w:rPr>
          <w:sz w:val="20"/>
          <w:szCs w:val="20"/>
          <w:lang w:val="sr-Cyrl-CS"/>
        </w:rPr>
        <w:t>-01</w:t>
      </w:r>
    </w:p>
    <w:p w14:paraId="50981B8F" w14:textId="77777777" w:rsidR="0078382F" w:rsidRPr="0078382F" w:rsidRDefault="0078382F" w:rsidP="0078382F">
      <w:pPr>
        <w:rPr>
          <w:sz w:val="20"/>
          <w:szCs w:val="20"/>
          <w:lang w:val="sr-Cyrl-CS"/>
        </w:rPr>
      </w:pPr>
      <w:r w:rsidRPr="0078382F">
        <w:rPr>
          <w:sz w:val="20"/>
          <w:szCs w:val="20"/>
        </w:rPr>
        <w:t xml:space="preserve">06. </w:t>
      </w:r>
      <w:r w:rsidRPr="0078382F">
        <w:rPr>
          <w:sz w:val="20"/>
          <w:szCs w:val="20"/>
          <w:lang w:val="sr-Latn-RS"/>
        </w:rPr>
        <w:t>08</w:t>
      </w:r>
      <w:r w:rsidRPr="0078382F">
        <w:rPr>
          <w:sz w:val="20"/>
          <w:szCs w:val="20"/>
        </w:rPr>
        <w:t>.</w:t>
      </w:r>
      <w:r w:rsidRPr="0078382F">
        <w:rPr>
          <w:sz w:val="20"/>
          <w:szCs w:val="20"/>
          <w:lang w:val="sr-Cyrl-RS"/>
        </w:rPr>
        <w:t xml:space="preserve"> </w:t>
      </w:r>
      <w:r w:rsidRPr="0078382F">
        <w:rPr>
          <w:sz w:val="20"/>
          <w:szCs w:val="20"/>
        </w:rPr>
        <w:t>20</w:t>
      </w:r>
      <w:r w:rsidRPr="0078382F">
        <w:rPr>
          <w:sz w:val="20"/>
          <w:szCs w:val="20"/>
          <w:lang w:val="sr-Latn-RS"/>
        </w:rPr>
        <w:t>21</w:t>
      </w:r>
      <w:r w:rsidRPr="0078382F">
        <w:rPr>
          <w:sz w:val="20"/>
          <w:szCs w:val="20"/>
        </w:rPr>
        <w:t xml:space="preserve">. </w:t>
      </w:r>
      <w:r w:rsidRPr="0078382F">
        <w:rPr>
          <w:sz w:val="20"/>
          <w:szCs w:val="20"/>
          <w:lang w:val="sr-Cyrl-CS"/>
        </w:rPr>
        <w:t>године</w:t>
      </w:r>
    </w:p>
    <w:p w14:paraId="7666204D" w14:textId="77777777" w:rsidR="0078382F" w:rsidRPr="0078382F" w:rsidRDefault="0078382F" w:rsidP="0078382F">
      <w:pPr>
        <w:rPr>
          <w:sz w:val="20"/>
          <w:szCs w:val="20"/>
          <w:lang w:val="sr-Cyrl-RS"/>
        </w:rPr>
      </w:pPr>
      <w:proofErr w:type="spellStart"/>
      <w:r w:rsidRPr="0078382F">
        <w:rPr>
          <w:sz w:val="20"/>
          <w:szCs w:val="20"/>
        </w:rPr>
        <w:t>Ивањица</w:t>
      </w:r>
      <w:proofErr w:type="spellEnd"/>
    </w:p>
    <w:p w14:paraId="46F224A1" w14:textId="77777777" w:rsidR="0078382F" w:rsidRPr="0078382F" w:rsidRDefault="0078382F" w:rsidP="0078382F">
      <w:pPr>
        <w:rPr>
          <w:sz w:val="20"/>
          <w:szCs w:val="20"/>
        </w:rPr>
      </w:pPr>
    </w:p>
    <w:p w14:paraId="52741BAA" w14:textId="77777777" w:rsidR="0078382F" w:rsidRPr="0078382F" w:rsidRDefault="0078382F" w:rsidP="0078382F">
      <w:pPr>
        <w:jc w:val="both"/>
        <w:rPr>
          <w:sz w:val="20"/>
          <w:szCs w:val="20"/>
        </w:rPr>
      </w:pPr>
      <w:r w:rsidRPr="0078382F">
        <w:rPr>
          <w:sz w:val="20"/>
          <w:szCs w:val="20"/>
          <w:lang w:val="sr-Cyrl-CS"/>
        </w:rPr>
        <w:t>На основу члана  69. Став 4. Закона о буџетском систему («Службени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w:t>
      </w:r>
      <w:r w:rsidRPr="0078382F">
        <w:rPr>
          <w:sz w:val="20"/>
          <w:szCs w:val="20"/>
          <w:lang w:val="sr-Latn-RS"/>
        </w:rPr>
        <w:t>,</w:t>
      </w:r>
      <w:r w:rsidRPr="0078382F">
        <w:rPr>
          <w:sz w:val="20"/>
          <w:szCs w:val="20"/>
          <w:lang w:val="sr-Cyrl-RS"/>
        </w:rPr>
        <w:t xml:space="preserve"> 108/2013</w:t>
      </w:r>
      <w:r w:rsidRPr="0078382F">
        <w:rPr>
          <w:sz w:val="20"/>
          <w:szCs w:val="20"/>
          <w:lang w:val="sr-Latn-RS"/>
        </w:rPr>
        <w:t>,</w:t>
      </w:r>
      <w:r w:rsidRPr="0078382F">
        <w:rPr>
          <w:sz w:val="20"/>
          <w:szCs w:val="20"/>
          <w:lang w:val="sr-Cyrl-RS"/>
        </w:rPr>
        <w:t xml:space="preserve"> 142/2014</w:t>
      </w:r>
      <w:r w:rsidRPr="0078382F">
        <w:rPr>
          <w:sz w:val="20"/>
          <w:szCs w:val="20"/>
          <w:lang w:val="sr-Latn-RS"/>
        </w:rPr>
        <w:t xml:space="preserve">, 68/2015-други </w:t>
      </w:r>
      <w:proofErr w:type="spellStart"/>
      <w:r w:rsidRPr="0078382F">
        <w:rPr>
          <w:sz w:val="20"/>
          <w:szCs w:val="20"/>
          <w:lang w:val="sr-Latn-RS"/>
        </w:rPr>
        <w:t>закон</w:t>
      </w:r>
      <w:proofErr w:type="spellEnd"/>
      <w:r w:rsidRPr="0078382F">
        <w:rPr>
          <w:sz w:val="20"/>
          <w:szCs w:val="20"/>
          <w:lang w:val="sr-Latn-RS"/>
        </w:rPr>
        <w:t>, 103/2015, 99/2016,</w:t>
      </w:r>
      <w:r w:rsidRPr="0078382F">
        <w:rPr>
          <w:sz w:val="20"/>
          <w:szCs w:val="20"/>
          <w:lang w:val="sr-Cyrl-RS"/>
        </w:rPr>
        <w:t xml:space="preserve"> 113/2017</w:t>
      </w:r>
      <w:r w:rsidRPr="0078382F">
        <w:rPr>
          <w:sz w:val="20"/>
          <w:szCs w:val="20"/>
          <w:lang w:val="sr-Latn-RS"/>
        </w:rPr>
        <w:t>,</w:t>
      </w:r>
      <w:r w:rsidRPr="0078382F">
        <w:rPr>
          <w:sz w:val="20"/>
          <w:szCs w:val="20"/>
          <w:lang w:val="sr-Cyrl-RS"/>
        </w:rPr>
        <w:t xml:space="preserve"> 95/2018</w:t>
      </w:r>
      <w:r w:rsidRPr="0078382F">
        <w:rPr>
          <w:sz w:val="20"/>
          <w:szCs w:val="20"/>
          <w:lang w:val="sr-Latn-RS"/>
        </w:rPr>
        <w:t>,</w:t>
      </w:r>
      <w:r w:rsidRPr="0078382F">
        <w:rPr>
          <w:sz w:val="20"/>
          <w:szCs w:val="20"/>
          <w:lang w:val="sr-Cyrl-RS"/>
        </w:rPr>
        <w:t xml:space="preserve"> 31/2019</w:t>
      </w:r>
      <w:r w:rsidRPr="0078382F">
        <w:rPr>
          <w:sz w:val="20"/>
          <w:szCs w:val="20"/>
          <w:lang w:val="sr-Latn-RS"/>
        </w:rPr>
        <w:t>, 72/2019</w:t>
      </w:r>
      <w:r w:rsidRPr="0078382F">
        <w:rPr>
          <w:sz w:val="20"/>
          <w:szCs w:val="20"/>
          <w:lang w:val="sr-Cyrl-RS"/>
        </w:rPr>
        <w:t xml:space="preserve"> и 149/202</w:t>
      </w:r>
      <w:r w:rsidRPr="0078382F">
        <w:rPr>
          <w:sz w:val="20"/>
          <w:szCs w:val="20"/>
          <w:lang w:val="sr-Latn-RS"/>
        </w:rPr>
        <w:t>0</w:t>
      </w:r>
      <w:r w:rsidRPr="0078382F">
        <w:rPr>
          <w:sz w:val="20"/>
          <w:szCs w:val="20"/>
          <w:lang w:val="sr-Cyrl-CS"/>
        </w:rPr>
        <w:t xml:space="preserve">) и члана 13. Одлуке о буџету општине Ивањица за 2021. годину («Службени лист општине Ивањица» број </w:t>
      </w:r>
      <w:r w:rsidRPr="0078382F">
        <w:rPr>
          <w:sz w:val="20"/>
          <w:szCs w:val="20"/>
          <w:lang w:val="sr-Latn-RS"/>
        </w:rPr>
        <w:t>1</w:t>
      </w:r>
      <w:r w:rsidRPr="0078382F">
        <w:rPr>
          <w:sz w:val="20"/>
          <w:szCs w:val="20"/>
          <w:lang w:val="sr-Cyrl-RS"/>
        </w:rPr>
        <w:t>8/2020</w:t>
      </w:r>
      <w:r w:rsidRPr="0078382F">
        <w:rPr>
          <w:sz w:val="20"/>
          <w:szCs w:val="20"/>
          <w:lang w:val="sr-Latn-RS"/>
        </w:rPr>
        <w:t xml:space="preserve"> и 5/2021</w:t>
      </w:r>
      <w:r w:rsidRPr="0078382F">
        <w:rPr>
          <w:sz w:val="20"/>
          <w:szCs w:val="20"/>
          <w:lang w:val="sr-Cyrl-CS"/>
        </w:rPr>
        <w:t>)</w:t>
      </w:r>
      <w:r w:rsidRPr="0078382F">
        <w:rPr>
          <w:sz w:val="20"/>
          <w:szCs w:val="20"/>
        </w:rPr>
        <w:t xml:space="preserve">, </w:t>
      </w:r>
      <w:r w:rsidRPr="0078382F">
        <w:rPr>
          <w:sz w:val="20"/>
          <w:szCs w:val="20"/>
          <w:lang w:val="sr-Cyrl-CS"/>
        </w:rPr>
        <w:t xml:space="preserve">Председник општине Ивањица на предлог </w:t>
      </w:r>
      <w:proofErr w:type="spellStart"/>
      <w:r w:rsidRPr="0078382F">
        <w:rPr>
          <w:sz w:val="20"/>
          <w:szCs w:val="20"/>
        </w:rPr>
        <w:t>Oпштинске</w:t>
      </w:r>
      <w:proofErr w:type="spellEnd"/>
      <w:r w:rsidRPr="0078382F">
        <w:rPr>
          <w:sz w:val="20"/>
          <w:szCs w:val="20"/>
        </w:rPr>
        <w:t xml:space="preserve"> </w:t>
      </w:r>
      <w:proofErr w:type="spellStart"/>
      <w:r w:rsidRPr="0078382F">
        <w:rPr>
          <w:sz w:val="20"/>
          <w:szCs w:val="20"/>
        </w:rPr>
        <w:t>управе</w:t>
      </w:r>
      <w:proofErr w:type="spellEnd"/>
      <w:r w:rsidRPr="0078382F">
        <w:rPr>
          <w:sz w:val="20"/>
          <w:szCs w:val="20"/>
        </w:rPr>
        <w:t xml:space="preserve"> </w:t>
      </w:r>
      <w:r w:rsidRPr="0078382F">
        <w:rPr>
          <w:sz w:val="20"/>
          <w:szCs w:val="20"/>
          <w:lang w:val="sr-Cyrl-CS"/>
        </w:rPr>
        <w:t xml:space="preserve"> доноси</w:t>
      </w:r>
      <w:r w:rsidRPr="0078382F">
        <w:rPr>
          <w:sz w:val="20"/>
          <w:szCs w:val="20"/>
        </w:rPr>
        <w:t xml:space="preserve">: </w:t>
      </w:r>
    </w:p>
    <w:p w14:paraId="4B56272B" w14:textId="77777777" w:rsidR="0078382F" w:rsidRPr="0078382F" w:rsidRDefault="0078382F" w:rsidP="0078382F">
      <w:pPr>
        <w:rPr>
          <w:sz w:val="20"/>
          <w:szCs w:val="20"/>
        </w:rPr>
      </w:pPr>
    </w:p>
    <w:p w14:paraId="4329715D" w14:textId="77777777" w:rsidR="0078382F" w:rsidRPr="0078382F" w:rsidRDefault="0078382F" w:rsidP="0078382F">
      <w:pPr>
        <w:rPr>
          <w:sz w:val="20"/>
          <w:szCs w:val="20"/>
        </w:rPr>
      </w:pPr>
    </w:p>
    <w:p w14:paraId="27EEE756" w14:textId="77777777" w:rsidR="0078382F" w:rsidRPr="0078382F" w:rsidRDefault="0078382F" w:rsidP="0078382F">
      <w:pPr>
        <w:jc w:val="center"/>
        <w:rPr>
          <w:b/>
          <w:sz w:val="20"/>
          <w:szCs w:val="20"/>
          <w:lang w:val="sr-Cyrl-CS"/>
        </w:rPr>
      </w:pPr>
      <w:r w:rsidRPr="0078382F">
        <w:rPr>
          <w:b/>
          <w:sz w:val="20"/>
          <w:szCs w:val="20"/>
          <w:lang w:val="sr-Cyrl-CS"/>
        </w:rPr>
        <w:t>Р Е Ш Е Њ Е</w:t>
      </w:r>
    </w:p>
    <w:p w14:paraId="132D8CF6" w14:textId="77777777" w:rsidR="0078382F" w:rsidRPr="0078382F" w:rsidRDefault="0078382F" w:rsidP="0078382F">
      <w:pPr>
        <w:rPr>
          <w:sz w:val="20"/>
          <w:szCs w:val="20"/>
        </w:rPr>
      </w:pPr>
    </w:p>
    <w:p w14:paraId="55856E1E" w14:textId="77777777" w:rsidR="0078382F" w:rsidRPr="0078382F" w:rsidRDefault="0078382F" w:rsidP="0078382F">
      <w:pPr>
        <w:jc w:val="center"/>
        <w:rPr>
          <w:b/>
          <w:sz w:val="20"/>
          <w:szCs w:val="20"/>
          <w:lang w:val="sr-Cyrl-CS"/>
        </w:rPr>
      </w:pPr>
      <w:r w:rsidRPr="0078382F">
        <w:rPr>
          <w:b/>
          <w:sz w:val="20"/>
          <w:szCs w:val="20"/>
        </w:rPr>
        <w:t xml:space="preserve">o </w:t>
      </w:r>
      <w:r w:rsidRPr="0078382F">
        <w:rPr>
          <w:b/>
          <w:sz w:val="20"/>
          <w:szCs w:val="20"/>
          <w:lang w:val="sr-Cyrl-CS"/>
        </w:rPr>
        <w:t>употреби средстава текуће буџетске резерве</w:t>
      </w:r>
    </w:p>
    <w:p w14:paraId="7ADE49F0" w14:textId="77777777" w:rsidR="0078382F" w:rsidRPr="0078382F" w:rsidRDefault="0078382F" w:rsidP="0078382F">
      <w:pPr>
        <w:jc w:val="center"/>
        <w:rPr>
          <w:b/>
          <w:sz w:val="20"/>
          <w:szCs w:val="20"/>
        </w:rPr>
      </w:pPr>
    </w:p>
    <w:p w14:paraId="3CC7829C" w14:textId="77777777" w:rsidR="0078382F" w:rsidRPr="0078382F" w:rsidRDefault="0078382F" w:rsidP="0078382F">
      <w:pPr>
        <w:jc w:val="center"/>
        <w:rPr>
          <w:b/>
          <w:sz w:val="20"/>
          <w:szCs w:val="20"/>
        </w:rPr>
      </w:pPr>
    </w:p>
    <w:p w14:paraId="4CEA6F6A" w14:textId="77777777" w:rsidR="0078382F" w:rsidRPr="0078382F" w:rsidRDefault="0078382F" w:rsidP="009F4C7C">
      <w:pPr>
        <w:numPr>
          <w:ilvl w:val="0"/>
          <w:numId w:val="12"/>
        </w:numPr>
        <w:jc w:val="both"/>
        <w:rPr>
          <w:sz w:val="20"/>
          <w:szCs w:val="20"/>
        </w:rPr>
      </w:pPr>
      <w:r w:rsidRPr="0078382F">
        <w:rPr>
          <w:sz w:val="20"/>
          <w:szCs w:val="20"/>
          <w:lang w:val="sr-Cyrl-CS"/>
        </w:rPr>
        <w:t>Из</w:t>
      </w:r>
      <w:r w:rsidRPr="0078382F">
        <w:rPr>
          <w:sz w:val="20"/>
          <w:szCs w:val="20"/>
        </w:rPr>
        <w:t xml:space="preserve"> </w:t>
      </w:r>
      <w:r w:rsidRPr="0078382F">
        <w:rPr>
          <w:sz w:val="20"/>
          <w:szCs w:val="20"/>
          <w:lang w:val="sr-Cyrl-CS"/>
        </w:rPr>
        <w:t>средстава</w:t>
      </w:r>
      <w:r w:rsidRPr="0078382F">
        <w:rPr>
          <w:sz w:val="20"/>
          <w:szCs w:val="20"/>
        </w:rPr>
        <w:t xml:space="preserve"> </w:t>
      </w:r>
      <w:r w:rsidRPr="0078382F">
        <w:rPr>
          <w:sz w:val="20"/>
          <w:szCs w:val="20"/>
          <w:lang w:val="sr-Cyrl-CS"/>
        </w:rPr>
        <w:t>утврђених Одлуком о буџету општине Ивањица за 202</w:t>
      </w:r>
      <w:r w:rsidRPr="0078382F">
        <w:rPr>
          <w:sz w:val="20"/>
          <w:szCs w:val="20"/>
          <w:lang w:val="sr-Latn-RS"/>
        </w:rPr>
        <w:t>1</w:t>
      </w:r>
      <w:r w:rsidRPr="0078382F">
        <w:rPr>
          <w:sz w:val="20"/>
          <w:szCs w:val="20"/>
          <w:lang w:val="sr-Cyrl-CS"/>
        </w:rPr>
        <w:t xml:space="preserve">. («Службени лист општине Ивањица» </w:t>
      </w:r>
      <w:r w:rsidRPr="0078382F">
        <w:rPr>
          <w:sz w:val="20"/>
          <w:szCs w:val="20"/>
        </w:rPr>
        <w:t xml:space="preserve"> </w:t>
      </w:r>
      <w:r w:rsidRPr="0078382F">
        <w:rPr>
          <w:sz w:val="20"/>
          <w:szCs w:val="20"/>
          <w:lang w:val="sr-Cyrl-CS"/>
        </w:rPr>
        <w:t xml:space="preserve">број </w:t>
      </w:r>
      <w:r w:rsidRPr="0078382F">
        <w:rPr>
          <w:sz w:val="20"/>
          <w:szCs w:val="20"/>
          <w:lang w:val="sr-Latn-RS"/>
        </w:rPr>
        <w:t>1</w:t>
      </w:r>
      <w:r w:rsidRPr="0078382F">
        <w:rPr>
          <w:sz w:val="20"/>
          <w:szCs w:val="20"/>
          <w:lang w:val="sr-Cyrl-RS"/>
        </w:rPr>
        <w:t>8/2020 и 5/2021</w:t>
      </w:r>
      <w:r w:rsidRPr="0078382F">
        <w:rPr>
          <w:sz w:val="20"/>
          <w:szCs w:val="20"/>
          <w:lang w:val="sr-Cyrl-CS"/>
        </w:rPr>
        <w:t xml:space="preserve">), раздео 4. Општинска управа, , Програм 0602: Опште услуге локалне самоуправе; Програмска активност 0009 – </w:t>
      </w:r>
      <w:r w:rsidRPr="0078382F">
        <w:rPr>
          <w:sz w:val="20"/>
          <w:szCs w:val="20"/>
          <w:lang w:val="sr-Latn-RS"/>
        </w:rPr>
        <w:t>T</w:t>
      </w:r>
      <w:proofErr w:type="spellStart"/>
      <w:r w:rsidRPr="0078382F">
        <w:rPr>
          <w:sz w:val="20"/>
          <w:szCs w:val="20"/>
          <w:lang w:val="sr-Cyrl-CS"/>
        </w:rPr>
        <w:t>екућа</w:t>
      </w:r>
      <w:proofErr w:type="spellEnd"/>
      <w:r w:rsidRPr="0078382F">
        <w:rPr>
          <w:sz w:val="20"/>
          <w:szCs w:val="20"/>
          <w:lang w:val="sr-Cyrl-CS"/>
        </w:rPr>
        <w:t xml:space="preserve"> буџетска резерва, функција 160 – Опште  јавне услуге </w:t>
      </w:r>
      <w:proofErr w:type="spellStart"/>
      <w:r w:rsidRPr="0078382F">
        <w:rPr>
          <w:sz w:val="20"/>
          <w:szCs w:val="20"/>
          <w:lang w:val="sr-Cyrl-CS"/>
        </w:rPr>
        <w:t>некласификоване</w:t>
      </w:r>
      <w:proofErr w:type="spellEnd"/>
      <w:r w:rsidRPr="0078382F">
        <w:rPr>
          <w:sz w:val="20"/>
          <w:szCs w:val="20"/>
          <w:lang w:val="sr-Cyrl-CS"/>
        </w:rPr>
        <w:t xml:space="preserve"> на другом месту, економска класификација 499 – Средства резерве – текућа резерва, </w:t>
      </w:r>
      <w:r w:rsidRPr="0078382F">
        <w:rPr>
          <w:sz w:val="20"/>
          <w:szCs w:val="20"/>
          <w:lang w:val="sr-Cyrl-RS"/>
        </w:rPr>
        <w:t>одобравају се недостајућа средства</w:t>
      </w:r>
      <w:r w:rsidRPr="0078382F">
        <w:rPr>
          <w:sz w:val="20"/>
          <w:szCs w:val="20"/>
          <w:lang w:val="sr-Latn-RS"/>
        </w:rPr>
        <w:t xml:space="preserve"> </w:t>
      </w:r>
      <w:r w:rsidRPr="0078382F">
        <w:rPr>
          <w:sz w:val="20"/>
          <w:szCs w:val="20"/>
          <w:lang w:val="sr-Cyrl-RS"/>
        </w:rPr>
        <w:t xml:space="preserve">Дому културе Ивањица у износу </w:t>
      </w:r>
      <w:r w:rsidRPr="0078382F">
        <w:rPr>
          <w:sz w:val="20"/>
          <w:szCs w:val="20"/>
          <w:lang w:val="sr-Latn-RS"/>
        </w:rPr>
        <w:t>2</w:t>
      </w:r>
      <w:r w:rsidRPr="0078382F">
        <w:rPr>
          <w:sz w:val="20"/>
          <w:szCs w:val="20"/>
          <w:lang w:val="sr-Cyrl-RS"/>
        </w:rPr>
        <w:t>00.000,00 динара за текуће расходе.</w:t>
      </w:r>
      <w:r w:rsidRPr="0078382F">
        <w:rPr>
          <w:sz w:val="20"/>
          <w:szCs w:val="20"/>
          <w:lang w:val="sr-Latn-RS"/>
        </w:rPr>
        <w:t xml:space="preserve"> </w:t>
      </w:r>
    </w:p>
    <w:p w14:paraId="58C1200E" w14:textId="77777777" w:rsidR="0078382F" w:rsidRPr="0078382F" w:rsidRDefault="0078382F" w:rsidP="009F4C7C">
      <w:pPr>
        <w:numPr>
          <w:ilvl w:val="0"/>
          <w:numId w:val="12"/>
        </w:numPr>
        <w:jc w:val="both"/>
        <w:rPr>
          <w:sz w:val="20"/>
          <w:szCs w:val="20"/>
        </w:rPr>
      </w:pPr>
      <w:r w:rsidRPr="0078382F">
        <w:rPr>
          <w:sz w:val="20"/>
          <w:szCs w:val="20"/>
          <w:lang w:val="sr-Cyrl-CS"/>
        </w:rPr>
        <w:t xml:space="preserve">Средства из тачке 1. овог решења распоређују се у оквиру </w:t>
      </w:r>
      <w:proofErr w:type="spellStart"/>
      <w:r w:rsidRPr="0078382F">
        <w:rPr>
          <w:sz w:val="20"/>
          <w:szCs w:val="20"/>
          <w:lang w:val="sr-Cyrl-CS"/>
        </w:rPr>
        <w:t>рездела</w:t>
      </w:r>
      <w:proofErr w:type="spellEnd"/>
      <w:r w:rsidRPr="0078382F">
        <w:rPr>
          <w:sz w:val="20"/>
          <w:szCs w:val="20"/>
          <w:lang w:val="sr-Cyrl-CS"/>
        </w:rPr>
        <w:t xml:space="preserve"> 4. – Општинска управа, Глава 4.01 – Дом културе Програм </w:t>
      </w:r>
      <w:r w:rsidRPr="0078382F">
        <w:rPr>
          <w:sz w:val="20"/>
          <w:szCs w:val="20"/>
          <w:lang w:val="sr-Cyrl-RS"/>
        </w:rPr>
        <w:t>1201</w:t>
      </w:r>
      <w:r w:rsidRPr="0078382F">
        <w:rPr>
          <w:sz w:val="20"/>
          <w:szCs w:val="20"/>
          <w:lang w:val="sr-Cyrl-CS"/>
        </w:rPr>
        <w:t>:</w:t>
      </w:r>
      <w:r w:rsidRPr="0078382F">
        <w:rPr>
          <w:sz w:val="20"/>
          <w:szCs w:val="20"/>
          <w:lang w:val="sr-Latn-RS"/>
        </w:rPr>
        <w:t xml:space="preserve"> </w:t>
      </w:r>
      <w:r w:rsidRPr="0078382F">
        <w:rPr>
          <w:sz w:val="20"/>
          <w:szCs w:val="20"/>
          <w:lang w:val="sr-Cyrl-RS"/>
        </w:rPr>
        <w:t>Развој културе и информисања</w:t>
      </w:r>
      <w:r w:rsidRPr="0078382F">
        <w:rPr>
          <w:sz w:val="20"/>
          <w:szCs w:val="20"/>
          <w:lang w:val="sr-Cyrl-CS"/>
        </w:rPr>
        <w:t>; Пројекат 1201-400</w:t>
      </w:r>
      <w:r w:rsidRPr="0078382F">
        <w:rPr>
          <w:sz w:val="20"/>
          <w:szCs w:val="20"/>
          <w:lang w:val="sr-Latn-RS"/>
        </w:rPr>
        <w:t>3</w:t>
      </w:r>
      <w:r w:rsidRPr="0078382F">
        <w:rPr>
          <w:sz w:val="20"/>
          <w:szCs w:val="20"/>
          <w:lang w:val="sr-Cyrl-CS"/>
        </w:rPr>
        <w:t>-Фестивал српске изворне песме – Прилике 2021, функција 820 – Услуге културе, економска класификација 423 – Услуге по уговору (конто намене 423600 – Услуге за домаћинство и угоститељство).</w:t>
      </w:r>
    </w:p>
    <w:p w14:paraId="03F79E2B" w14:textId="77777777" w:rsidR="0078382F" w:rsidRPr="0078382F" w:rsidRDefault="0078382F" w:rsidP="0078382F">
      <w:pPr>
        <w:jc w:val="both"/>
        <w:rPr>
          <w:sz w:val="20"/>
          <w:szCs w:val="20"/>
        </w:rPr>
      </w:pPr>
    </w:p>
    <w:p w14:paraId="4D7B8C5F" w14:textId="77777777" w:rsidR="0078382F" w:rsidRPr="0078382F" w:rsidRDefault="0078382F" w:rsidP="009F4C7C">
      <w:pPr>
        <w:numPr>
          <w:ilvl w:val="0"/>
          <w:numId w:val="12"/>
        </w:numPr>
        <w:jc w:val="both"/>
        <w:rPr>
          <w:sz w:val="20"/>
          <w:szCs w:val="20"/>
        </w:rPr>
      </w:pPr>
      <w:r w:rsidRPr="0078382F">
        <w:rPr>
          <w:sz w:val="20"/>
          <w:szCs w:val="20"/>
        </w:rPr>
        <w:t xml:space="preserve">O </w:t>
      </w:r>
      <w:r w:rsidRPr="0078382F">
        <w:rPr>
          <w:sz w:val="20"/>
          <w:szCs w:val="20"/>
          <w:lang w:val="sr-Cyrl-CS"/>
        </w:rPr>
        <w:t xml:space="preserve">реализацији овог решења стараће се Општинска управа - </w:t>
      </w:r>
      <w:r w:rsidRPr="0078382F">
        <w:rPr>
          <w:sz w:val="20"/>
          <w:szCs w:val="20"/>
          <w:lang w:val="sr-Latn-RS"/>
        </w:rPr>
        <w:t>O</w:t>
      </w:r>
      <w:r w:rsidRPr="0078382F">
        <w:rPr>
          <w:sz w:val="20"/>
          <w:szCs w:val="20"/>
          <w:lang w:val="sr-Cyrl-CS"/>
        </w:rPr>
        <w:t>дељење за буџет и финансије.</w:t>
      </w:r>
    </w:p>
    <w:p w14:paraId="17C4ED8F" w14:textId="77777777" w:rsidR="0078382F" w:rsidRPr="0078382F" w:rsidRDefault="0078382F" w:rsidP="0078382F">
      <w:pPr>
        <w:ind w:left="360"/>
        <w:jc w:val="both"/>
        <w:rPr>
          <w:sz w:val="20"/>
          <w:szCs w:val="20"/>
        </w:rPr>
      </w:pPr>
    </w:p>
    <w:p w14:paraId="78DA40A4" w14:textId="77777777" w:rsidR="0078382F" w:rsidRPr="0078382F" w:rsidRDefault="0078382F" w:rsidP="009F4C7C">
      <w:pPr>
        <w:numPr>
          <w:ilvl w:val="0"/>
          <w:numId w:val="12"/>
        </w:numPr>
        <w:jc w:val="both"/>
        <w:rPr>
          <w:sz w:val="20"/>
          <w:szCs w:val="20"/>
        </w:rPr>
      </w:pPr>
      <w:r w:rsidRPr="0078382F">
        <w:rPr>
          <w:sz w:val="20"/>
          <w:szCs w:val="20"/>
        </w:rPr>
        <w:t>O</w:t>
      </w:r>
      <w:r w:rsidRPr="0078382F">
        <w:rPr>
          <w:sz w:val="20"/>
          <w:szCs w:val="20"/>
          <w:lang w:val="sr-Cyrl-CS"/>
        </w:rPr>
        <w:t>во решење биће објављено у «Службеном листу општине Ивањица»</w:t>
      </w:r>
      <w:r w:rsidRPr="0078382F">
        <w:rPr>
          <w:sz w:val="20"/>
          <w:szCs w:val="20"/>
        </w:rPr>
        <w:t>.</w:t>
      </w:r>
    </w:p>
    <w:p w14:paraId="67EECE89" w14:textId="77777777" w:rsidR="0078382F" w:rsidRPr="0078382F" w:rsidRDefault="0078382F" w:rsidP="0078382F">
      <w:pPr>
        <w:jc w:val="both"/>
        <w:rPr>
          <w:sz w:val="20"/>
          <w:szCs w:val="20"/>
        </w:rPr>
      </w:pPr>
    </w:p>
    <w:p w14:paraId="0F7A04E4" w14:textId="533163BB" w:rsidR="00135E8B" w:rsidRPr="00266813" w:rsidRDefault="00135E8B" w:rsidP="00135E8B">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571A4A36" w14:textId="77777777" w:rsidR="00135E8B" w:rsidRPr="00266813" w:rsidRDefault="00135E8B" w:rsidP="00135E8B">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4F763A75" w14:textId="77777777" w:rsidR="0078382F" w:rsidRPr="0078382F" w:rsidRDefault="0078382F" w:rsidP="0078382F">
      <w:pPr>
        <w:rPr>
          <w:sz w:val="20"/>
          <w:szCs w:val="20"/>
        </w:rPr>
      </w:pPr>
    </w:p>
    <w:p w14:paraId="61B537FC" w14:textId="1ADBC2C5" w:rsidR="0078382F" w:rsidRPr="0078382F" w:rsidRDefault="0078382F" w:rsidP="0078382F">
      <w:pPr>
        <w:tabs>
          <w:tab w:val="left" w:pos="3060"/>
        </w:tabs>
        <w:rPr>
          <w:sz w:val="20"/>
          <w:szCs w:val="20"/>
          <w:lang w:val="sr-Cyrl-CS"/>
        </w:rPr>
      </w:pPr>
      <w:r w:rsidRPr="0078382F">
        <w:rPr>
          <w:sz w:val="20"/>
          <w:szCs w:val="20"/>
        </w:rPr>
        <w:t xml:space="preserve">                                                                                               </w:t>
      </w:r>
    </w:p>
    <w:p w14:paraId="0031A31B" w14:textId="77777777" w:rsidR="0078382F" w:rsidRPr="0078382F" w:rsidRDefault="0078382F" w:rsidP="0078382F">
      <w:pPr>
        <w:tabs>
          <w:tab w:val="left" w:pos="3060"/>
        </w:tabs>
        <w:jc w:val="center"/>
        <w:rPr>
          <w:b/>
          <w:sz w:val="20"/>
          <w:szCs w:val="20"/>
          <w:lang w:val="sr-Cyrl-CS"/>
        </w:rPr>
      </w:pPr>
      <w:r w:rsidRPr="0078382F">
        <w:rPr>
          <w:b/>
          <w:sz w:val="20"/>
          <w:szCs w:val="20"/>
          <w:lang w:val="sr-Cyrl-CS"/>
        </w:rPr>
        <w:t>О Б Р А З Л О Ж Е Њ Е</w:t>
      </w:r>
    </w:p>
    <w:p w14:paraId="2B6C68E8" w14:textId="77777777" w:rsidR="0078382F" w:rsidRPr="0078382F" w:rsidRDefault="0078382F" w:rsidP="0078382F">
      <w:pPr>
        <w:rPr>
          <w:sz w:val="20"/>
          <w:szCs w:val="20"/>
          <w:lang w:val="sr-Cyrl-CS"/>
        </w:rPr>
      </w:pPr>
    </w:p>
    <w:p w14:paraId="79016571" w14:textId="77777777" w:rsidR="0078382F" w:rsidRPr="0078382F" w:rsidRDefault="0078382F" w:rsidP="0078382F">
      <w:pPr>
        <w:tabs>
          <w:tab w:val="left" w:pos="567"/>
        </w:tabs>
        <w:jc w:val="both"/>
        <w:rPr>
          <w:sz w:val="20"/>
          <w:szCs w:val="20"/>
          <w:lang w:val="sr-Cyrl-CS"/>
        </w:rPr>
      </w:pPr>
      <w:r w:rsidRPr="0078382F">
        <w:rPr>
          <w:sz w:val="20"/>
          <w:szCs w:val="20"/>
          <w:lang w:val="sr-Cyrl-CS"/>
        </w:rPr>
        <w:tab/>
        <w:t xml:space="preserve">Чланом 69. Став 4. </w:t>
      </w:r>
      <w:r w:rsidRPr="0078382F">
        <w:rPr>
          <w:sz w:val="20"/>
          <w:szCs w:val="20"/>
          <w:lang w:val="sr-Cyrl-RS"/>
        </w:rPr>
        <w:t>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w:t>
      </w:r>
      <w:r w:rsidRPr="0078382F">
        <w:rPr>
          <w:sz w:val="20"/>
          <w:szCs w:val="20"/>
          <w:lang w:val="sr-Latn-RS"/>
        </w:rPr>
        <w:t xml:space="preserve"> 68/2015-други </w:t>
      </w:r>
      <w:proofErr w:type="spellStart"/>
      <w:r w:rsidRPr="0078382F">
        <w:rPr>
          <w:sz w:val="20"/>
          <w:szCs w:val="20"/>
          <w:lang w:val="sr-Latn-RS"/>
        </w:rPr>
        <w:t>закон</w:t>
      </w:r>
      <w:proofErr w:type="spellEnd"/>
      <w:r w:rsidRPr="0078382F">
        <w:rPr>
          <w:sz w:val="20"/>
          <w:szCs w:val="20"/>
          <w:lang w:val="sr-Cyrl-RS"/>
        </w:rPr>
        <w:t>,</w:t>
      </w:r>
      <w:r w:rsidRPr="0078382F">
        <w:rPr>
          <w:sz w:val="20"/>
          <w:szCs w:val="20"/>
          <w:lang w:val="sr-Latn-RS"/>
        </w:rPr>
        <w:t xml:space="preserve"> 103/2015</w:t>
      </w:r>
      <w:r w:rsidRPr="0078382F">
        <w:rPr>
          <w:sz w:val="20"/>
          <w:szCs w:val="20"/>
          <w:lang w:val="sr-Cyrl-RS"/>
        </w:rPr>
        <w:t xml:space="preserve">, </w:t>
      </w:r>
      <w:r w:rsidRPr="0078382F">
        <w:rPr>
          <w:sz w:val="20"/>
          <w:szCs w:val="20"/>
          <w:lang w:val="sr-Latn-RS"/>
        </w:rPr>
        <w:t>99/2016</w:t>
      </w:r>
      <w:r w:rsidRPr="0078382F">
        <w:rPr>
          <w:sz w:val="20"/>
          <w:szCs w:val="20"/>
          <w:lang w:val="sr-Cyrl-RS"/>
        </w:rPr>
        <w:t>, 113/2017, 93/2018, 31/2019, 72/2019 и 14</w:t>
      </w:r>
      <w:r w:rsidRPr="0078382F">
        <w:rPr>
          <w:sz w:val="20"/>
          <w:szCs w:val="20"/>
          <w:lang w:val="sr-Latn-RS"/>
        </w:rPr>
        <w:t>9</w:t>
      </w:r>
      <w:r w:rsidRPr="0078382F">
        <w:rPr>
          <w:sz w:val="20"/>
          <w:szCs w:val="20"/>
          <w:lang w:val="sr-Cyrl-RS"/>
        </w:rPr>
        <w:t>/2020</w:t>
      </w:r>
      <w:r w:rsidRPr="0078382F">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459DA619" w14:textId="77777777" w:rsidR="0078382F" w:rsidRPr="0078382F" w:rsidRDefault="0078382F" w:rsidP="0078382F">
      <w:pPr>
        <w:tabs>
          <w:tab w:val="left" w:pos="567"/>
        </w:tabs>
        <w:jc w:val="both"/>
        <w:rPr>
          <w:sz w:val="20"/>
          <w:szCs w:val="20"/>
          <w:lang w:val="sr-Cyrl-CS"/>
        </w:rPr>
      </w:pPr>
    </w:p>
    <w:p w14:paraId="4BF9E546" w14:textId="77777777" w:rsidR="0078382F" w:rsidRPr="0078382F" w:rsidRDefault="0078382F" w:rsidP="0078382F">
      <w:pPr>
        <w:tabs>
          <w:tab w:val="left" w:pos="567"/>
        </w:tabs>
        <w:jc w:val="both"/>
        <w:rPr>
          <w:sz w:val="20"/>
          <w:szCs w:val="20"/>
          <w:lang w:val="sr-Cyrl-RS"/>
        </w:rPr>
      </w:pPr>
      <w:r w:rsidRPr="0078382F">
        <w:rPr>
          <w:sz w:val="20"/>
          <w:szCs w:val="20"/>
          <w:lang w:val="sr-Cyrl-CS"/>
        </w:rPr>
        <w:tab/>
        <w:t xml:space="preserve">Такође чланом 13. Одлуке о буџету општине Ивањице за 2021. годину («Службени лист општине Ивањица» број </w:t>
      </w:r>
      <w:r w:rsidRPr="0078382F">
        <w:rPr>
          <w:sz w:val="20"/>
          <w:szCs w:val="20"/>
          <w:lang w:val="sr-Cyrl-RS"/>
        </w:rPr>
        <w:t>18/2020 и 5/2021</w:t>
      </w:r>
      <w:r w:rsidRPr="0078382F">
        <w:rPr>
          <w:sz w:val="20"/>
          <w:szCs w:val="20"/>
          <w:lang w:val="sr-Cyrl-CS"/>
        </w:rPr>
        <w:t>)</w:t>
      </w:r>
      <w:r w:rsidRPr="0078382F">
        <w:rPr>
          <w:sz w:val="20"/>
          <w:szCs w:val="20"/>
        </w:rPr>
        <w:t>,</w:t>
      </w:r>
      <w:r w:rsidRPr="0078382F">
        <w:rPr>
          <w:sz w:val="20"/>
          <w:szCs w:val="20"/>
          <w:lang w:val="sr-Cyrl-RS"/>
        </w:rPr>
        <w:t xml:space="preserve"> предвиђено је да решење о коришћењу средстава текуће буџетске резерве доноси председник општине.</w:t>
      </w:r>
    </w:p>
    <w:p w14:paraId="4CDD8040" w14:textId="77777777" w:rsidR="0078382F" w:rsidRPr="0078382F" w:rsidRDefault="0078382F" w:rsidP="0078382F">
      <w:pPr>
        <w:tabs>
          <w:tab w:val="left" w:pos="567"/>
        </w:tabs>
        <w:jc w:val="both"/>
        <w:rPr>
          <w:sz w:val="20"/>
          <w:szCs w:val="20"/>
          <w:lang w:val="sr-Cyrl-RS"/>
        </w:rPr>
      </w:pPr>
    </w:p>
    <w:p w14:paraId="688DFE93" w14:textId="77777777" w:rsidR="0078382F" w:rsidRPr="0078382F" w:rsidRDefault="0078382F" w:rsidP="0078382F">
      <w:pPr>
        <w:jc w:val="both"/>
        <w:rPr>
          <w:sz w:val="20"/>
          <w:szCs w:val="20"/>
          <w:lang w:val="sr-Cyrl-RS"/>
        </w:rPr>
      </w:pPr>
      <w:r w:rsidRPr="0078382F">
        <w:rPr>
          <w:sz w:val="20"/>
          <w:szCs w:val="20"/>
          <w:lang w:val="sr-Cyrl-RS"/>
        </w:rPr>
        <w:tab/>
        <w:t xml:space="preserve">Имајући у виду да у оквиру раздела </w:t>
      </w:r>
      <w:r w:rsidRPr="0078382F">
        <w:rPr>
          <w:sz w:val="20"/>
          <w:szCs w:val="20"/>
          <w:lang w:val="sr-Cyrl-CS"/>
        </w:rPr>
        <w:t xml:space="preserve">4. – Општинска управа, Глава 4.01 – Дом културе Програм </w:t>
      </w:r>
      <w:r w:rsidRPr="0078382F">
        <w:rPr>
          <w:sz w:val="20"/>
          <w:szCs w:val="20"/>
          <w:lang w:val="sr-Cyrl-RS"/>
        </w:rPr>
        <w:t>1201</w:t>
      </w:r>
      <w:r w:rsidRPr="0078382F">
        <w:rPr>
          <w:sz w:val="20"/>
          <w:szCs w:val="20"/>
          <w:lang w:val="sr-Cyrl-CS"/>
        </w:rPr>
        <w:t>:</w:t>
      </w:r>
      <w:r w:rsidRPr="0078382F">
        <w:rPr>
          <w:sz w:val="20"/>
          <w:szCs w:val="20"/>
          <w:lang w:val="sr-Latn-RS"/>
        </w:rPr>
        <w:t xml:space="preserve"> </w:t>
      </w:r>
      <w:r w:rsidRPr="0078382F">
        <w:rPr>
          <w:sz w:val="20"/>
          <w:szCs w:val="20"/>
          <w:lang w:val="sr-Cyrl-RS"/>
        </w:rPr>
        <w:t>Развој културе и информисања</w:t>
      </w:r>
      <w:r w:rsidRPr="0078382F">
        <w:rPr>
          <w:sz w:val="20"/>
          <w:szCs w:val="20"/>
          <w:lang w:val="sr-Cyrl-CS"/>
        </w:rPr>
        <w:t>; Пројекат 1201-400-Фестивал српске изворне песме – Прилике 2021, функција 820 – Услуге културе, економска класификација 423 – Услуге по уговору, нису планирана средства у довољном износу, одлучено је као у диспозитиву решења.</w:t>
      </w:r>
    </w:p>
    <w:p w14:paraId="2A6C39C0" w14:textId="77777777" w:rsidR="0078382F" w:rsidRPr="0078382F" w:rsidRDefault="0078382F" w:rsidP="0078382F">
      <w:pPr>
        <w:tabs>
          <w:tab w:val="left" w:pos="1740"/>
        </w:tabs>
        <w:rPr>
          <w:sz w:val="20"/>
          <w:szCs w:val="20"/>
          <w:lang w:val="sr-Cyrl-CS"/>
        </w:rPr>
      </w:pPr>
      <w:r w:rsidRPr="0078382F">
        <w:rPr>
          <w:sz w:val="20"/>
          <w:szCs w:val="20"/>
          <w:lang w:val="sr-Cyrl-CS"/>
        </w:rPr>
        <w:t xml:space="preserve"> </w:t>
      </w:r>
    </w:p>
    <w:p w14:paraId="6EA8C637" w14:textId="77777777" w:rsidR="0078382F" w:rsidRPr="0078382F" w:rsidRDefault="0078382F" w:rsidP="0078382F">
      <w:pPr>
        <w:rPr>
          <w:sz w:val="20"/>
          <w:szCs w:val="20"/>
          <w:lang w:val="sr-Cyrl-CS"/>
        </w:rPr>
      </w:pPr>
      <w:r w:rsidRPr="0078382F">
        <w:rPr>
          <w:sz w:val="20"/>
          <w:szCs w:val="20"/>
          <w:lang w:val="sr-Cyrl-CS"/>
        </w:rPr>
        <w:lastRenderedPageBreak/>
        <w:t>Р е п у б л и к а  С р б и ј а</w:t>
      </w:r>
    </w:p>
    <w:p w14:paraId="5BC92FC7" w14:textId="77777777" w:rsidR="0078382F" w:rsidRPr="0078382F" w:rsidRDefault="0078382F" w:rsidP="0078382F">
      <w:pPr>
        <w:rPr>
          <w:sz w:val="20"/>
          <w:szCs w:val="20"/>
          <w:lang w:val="sr-Cyrl-CS"/>
        </w:rPr>
      </w:pPr>
      <w:r w:rsidRPr="0078382F">
        <w:rPr>
          <w:sz w:val="20"/>
          <w:szCs w:val="20"/>
          <w:lang w:val="sr-Cyrl-CS"/>
        </w:rPr>
        <w:t>ОПШТИНА ИВАЊИЦА</w:t>
      </w:r>
    </w:p>
    <w:p w14:paraId="503AD29D" w14:textId="77777777" w:rsidR="0078382F" w:rsidRPr="0078382F" w:rsidRDefault="0078382F" w:rsidP="0078382F">
      <w:pPr>
        <w:rPr>
          <w:sz w:val="20"/>
          <w:szCs w:val="20"/>
          <w:lang w:val="sr-Cyrl-CS"/>
        </w:rPr>
      </w:pPr>
      <w:r w:rsidRPr="0078382F">
        <w:rPr>
          <w:sz w:val="20"/>
          <w:szCs w:val="20"/>
          <w:lang w:val="sr-Cyrl-CS"/>
        </w:rPr>
        <w:t>ПРЕДСЕДНИК ОПШТИНЕ</w:t>
      </w:r>
    </w:p>
    <w:p w14:paraId="7BAEAB65" w14:textId="77777777" w:rsidR="0078382F" w:rsidRPr="0078382F" w:rsidRDefault="0078382F" w:rsidP="0078382F">
      <w:pPr>
        <w:rPr>
          <w:sz w:val="20"/>
          <w:szCs w:val="20"/>
          <w:lang w:val="sr-Cyrl-CS"/>
        </w:rPr>
      </w:pPr>
      <w:r w:rsidRPr="0078382F">
        <w:rPr>
          <w:sz w:val="20"/>
          <w:szCs w:val="20"/>
        </w:rPr>
        <w:t>Broj:400-</w:t>
      </w:r>
      <w:r w:rsidRPr="0078382F">
        <w:rPr>
          <w:sz w:val="20"/>
          <w:szCs w:val="20"/>
          <w:lang w:val="sr-Latn-RS"/>
        </w:rPr>
        <w:t>7</w:t>
      </w:r>
      <w:r w:rsidRPr="0078382F">
        <w:rPr>
          <w:sz w:val="20"/>
          <w:szCs w:val="20"/>
        </w:rPr>
        <w:t>-</w:t>
      </w:r>
      <w:r w:rsidRPr="0078382F">
        <w:rPr>
          <w:sz w:val="20"/>
          <w:szCs w:val="20"/>
          <w:lang w:val="sr-Latn-RS"/>
        </w:rPr>
        <w:t>17</w:t>
      </w:r>
      <w:r w:rsidRPr="0078382F">
        <w:rPr>
          <w:sz w:val="20"/>
          <w:szCs w:val="20"/>
        </w:rPr>
        <w:t>/</w:t>
      </w:r>
      <w:r w:rsidRPr="0078382F">
        <w:rPr>
          <w:sz w:val="20"/>
          <w:szCs w:val="20"/>
          <w:lang w:val="sr-Latn-RS"/>
        </w:rPr>
        <w:t>2021</w:t>
      </w:r>
      <w:r w:rsidRPr="0078382F">
        <w:rPr>
          <w:sz w:val="20"/>
          <w:szCs w:val="20"/>
          <w:lang w:val="sr-Cyrl-CS"/>
        </w:rPr>
        <w:t>-01</w:t>
      </w:r>
    </w:p>
    <w:p w14:paraId="76F24423" w14:textId="77777777" w:rsidR="0078382F" w:rsidRPr="0078382F" w:rsidRDefault="0078382F" w:rsidP="0078382F">
      <w:pPr>
        <w:rPr>
          <w:sz w:val="20"/>
          <w:szCs w:val="20"/>
          <w:lang w:val="sr-Cyrl-CS"/>
        </w:rPr>
      </w:pPr>
      <w:r w:rsidRPr="0078382F">
        <w:rPr>
          <w:sz w:val="20"/>
          <w:szCs w:val="20"/>
        </w:rPr>
        <w:t xml:space="preserve">12. </w:t>
      </w:r>
      <w:r w:rsidRPr="0078382F">
        <w:rPr>
          <w:sz w:val="20"/>
          <w:szCs w:val="20"/>
          <w:lang w:val="sr-Latn-RS"/>
        </w:rPr>
        <w:t>08</w:t>
      </w:r>
      <w:r w:rsidRPr="0078382F">
        <w:rPr>
          <w:sz w:val="20"/>
          <w:szCs w:val="20"/>
        </w:rPr>
        <w:t>.</w:t>
      </w:r>
      <w:r w:rsidRPr="0078382F">
        <w:rPr>
          <w:sz w:val="20"/>
          <w:szCs w:val="20"/>
          <w:lang w:val="sr-Cyrl-RS"/>
        </w:rPr>
        <w:t xml:space="preserve"> </w:t>
      </w:r>
      <w:r w:rsidRPr="0078382F">
        <w:rPr>
          <w:sz w:val="20"/>
          <w:szCs w:val="20"/>
        </w:rPr>
        <w:t>20</w:t>
      </w:r>
      <w:r w:rsidRPr="0078382F">
        <w:rPr>
          <w:sz w:val="20"/>
          <w:szCs w:val="20"/>
          <w:lang w:val="sr-Latn-RS"/>
        </w:rPr>
        <w:t>21</w:t>
      </w:r>
      <w:r w:rsidRPr="0078382F">
        <w:rPr>
          <w:sz w:val="20"/>
          <w:szCs w:val="20"/>
        </w:rPr>
        <w:t xml:space="preserve">. </w:t>
      </w:r>
      <w:r w:rsidRPr="0078382F">
        <w:rPr>
          <w:sz w:val="20"/>
          <w:szCs w:val="20"/>
          <w:lang w:val="sr-Cyrl-CS"/>
        </w:rPr>
        <w:t>године</w:t>
      </w:r>
    </w:p>
    <w:p w14:paraId="472CFC0F" w14:textId="77777777" w:rsidR="0078382F" w:rsidRPr="0078382F" w:rsidRDefault="0078382F" w:rsidP="0078382F">
      <w:pPr>
        <w:rPr>
          <w:sz w:val="20"/>
          <w:szCs w:val="20"/>
          <w:lang w:val="sr-Cyrl-RS"/>
        </w:rPr>
      </w:pPr>
      <w:proofErr w:type="spellStart"/>
      <w:r w:rsidRPr="0078382F">
        <w:rPr>
          <w:sz w:val="20"/>
          <w:szCs w:val="20"/>
        </w:rPr>
        <w:t>Ивањица</w:t>
      </w:r>
      <w:proofErr w:type="spellEnd"/>
    </w:p>
    <w:p w14:paraId="23CEA358" w14:textId="77777777" w:rsidR="0078382F" w:rsidRPr="0078382F" w:rsidRDefault="0078382F" w:rsidP="0078382F">
      <w:pPr>
        <w:rPr>
          <w:sz w:val="20"/>
          <w:szCs w:val="20"/>
        </w:rPr>
      </w:pPr>
    </w:p>
    <w:p w14:paraId="495D1CEB" w14:textId="77777777" w:rsidR="0078382F" w:rsidRPr="0078382F" w:rsidRDefault="0078382F" w:rsidP="0078382F">
      <w:pPr>
        <w:jc w:val="both"/>
        <w:rPr>
          <w:sz w:val="20"/>
          <w:szCs w:val="20"/>
        </w:rPr>
      </w:pPr>
      <w:r w:rsidRPr="0078382F">
        <w:rPr>
          <w:sz w:val="20"/>
          <w:szCs w:val="20"/>
          <w:lang w:val="sr-Cyrl-CS"/>
        </w:rPr>
        <w:t>На основу члана  69. Став 4. Закона о буџетском систему («Службени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w:t>
      </w:r>
      <w:r w:rsidRPr="0078382F">
        <w:rPr>
          <w:sz w:val="20"/>
          <w:szCs w:val="20"/>
          <w:lang w:val="sr-Latn-RS"/>
        </w:rPr>
        <w:t>,</w:t>
      </w:r>
      <w:r w:rsidRPr="0078382F">
        <w:rPr>
          <w:sz w:val="20"/>
          <w:szCs w:val="20"/>
          <w:lang w:val="sr-Cyrl-RS"/>
        </w:rPr>
        <w:t xml:space="preserve"> 108/2013</w:t>
      </w:r>
      <w:r w:rsidRPr="0078382F">
        <w:rPr>
          <w:sz w:val="20"/>
          <w:szCs w:val="20"/>
          <w:lang w:val="sr-Latn-RS"/>
        </w:rPr>
        <w:t>,</w:t>
      </w:r>
      <w:r w:rsidRPr="0078382F">
        <w:rPr>
          <w:sz w:val="20"/>
          <w:szCs w:val="20"/>
          <w:lang w:val="sr-Cyrl-RS"/>
        </w:rPr>
        <w:t xml:space="preserve"> 142/2014</w:t>
      </w:r>
      <w:r w:rsidRPr="0078382F">
        <w:rPr>
          <w:sz w:val="20"/>
          <w:szCs w:val="20"/>
          <w:lang w:val="sr-Latn-RS"/>
        </w:rPr>
        <w:t xml:space="preserve">, 68/2015-други </w:t>
      </w:r>
      <w:proofErr w:type="spellStart"/>
      <w:r w:rsidRPr="0078382F">
        <w:rPr>
          <w:sz w:val="20"/>
          <w:szCs w:val="20"/>
          <w:lang w:val="sr-Latn-RS"/>
        </w:rPr>
        <w:t>закон</w:t>
      </w:r>
      <w:proofErr w:type="spellEnd"/>
      <w:r w:rsidRPr="0078382F">
        <w:rPr>
          <w:sz w:val="20"/>
          <w:szCs w:val="20"/>
          <w:lang w:val="sr-Latn-RS"/>
        </w:rPr>
        <w:t>, 103/2015, 99/2016,</w:t>
      </w:r>
      <w:r w:rsidRPr="0078382F">
        <w:rPr>
          <w:sz w:val="20"/>
          <w:szCs w:val="20"/>
          <w:lang w:val="sr-Cyrl-RS"/>
        </w:rPr>
        <w:t xml:space="preserve"> 113/2017</w:t>
      </w:r>
      <w:r w:rsidRPr="0078382F">
        <w:rPr>
          <w:sz w:val="20"/>
          <w:szCs w:val="20"/>
          <w:lang w:val="sr-Latn-RS"/>
        </w:rPr>
        <w:t>,</w:t>
      </w:r>
      <w:r w:rsidRPr="0078382F">
        <w:rPr>
          <w:sz w:val="20"/>
          <w:szCs w:val="20"/>
          <w:lang w:val="sr-Cyrl-RS"/>
        </w:rPr>
        <w:t xml:space="preserve"> 95/2018</w:t>
      </w:r>
      <w:r w:rsidRPr="0078382F">
        <w:rPr>
          <w:sz w:val="20"/>
          <w:szCs w:val="20"/>
          <w:lang w:val="sr-Latn-RS"/>
        </w:rPr>
        <w:t>,</w:t>
      </w:r>
      <w:r w:rsidRPr="0078382F">
        <w:rPr>
          <w:sz w:val="20"/>
          <w:szCs w:val="20"/>
          <w:lang w:val="sr-Cyrl-RS"/>
        </w:rPr>
        <w:t xml:space="preserve"> 31/2019</w:t>
      </w:r>
      <w:r w:rsidRPr="0078382F">
        <w:rPr>
          <w:sz w:val="20"/>
          <w:szCs w:val="20"/>
          <w:lang w:val="sr-Latn-RS"/>
        </w:rPr>
        <w:t>, 72/2019</w:t>
      </w:r>
      <w:r w:rsidRPr="0078382F">
        <w:rPr>
          <w:sz w:val="20"/>
          <w:szCs w:val="20"/>
          <w:lang w:val="sr-Cyrl-RS"/>
        </w:rPr>
        <w:t xml:space="preserve"> и 149/202</w:t>
      </w:r>
      <w:r w:rsidRPr="0078382F">
        <w:rPr>
          <w:sz w:val="20"/>
          <w:szCs w:val="20"/>
          <w:lang w:val="sr-Latn-RS"/>
        </w:rPr>
        <w:t>0</w:t>
      </w:r>
      <w:r w:rsidRPr="0078382F">
        <w:rPr>
          <w:sz w:val="20"/>
          <w:szCs w:val="20"/>
          <w:lang w:val="sr-Cyrl-CS"/>
        </w:rPr>
        <w:t xml:space="preserve">) и члана 13. Одлуке о буџету општине Ивањица за 2021. годину («Службени лист општине Ивањица» број </w:t>
      </w:r>
      <w:r w:rsidRPr="0078382F">
        <w:rPr>
          <w:sz w:val="20"/>
          <w:szCs w:val="20"/>
          <w:lang w:val="sr-Latn-RS"/>
        </w:rPr>
        <w:t>1</w:t>
      </w:r>
      <w:r w:rsidRPr="0078382F">
        <w:rPr>
          <w:sz w:val="20"/>
          <w:szCs w:val="20"/>
          <w:lang w:val="sr-Cyrl-RS"/>
        </w:rPr>
        <w:t>8/2020</w:t>
      </w:r>
      <w:r w:rsidRPr="0078382F">
        <w:rPr>
          <w:sz w:val="20"/>
          <w:szCs w:val="20"/>
          <w:lang w:val="sr-Latn-RS"/>
        </w:rPr>
        <w:t xml:space="preserve"> и 5/2021</w:t>
      </w:r>
      <w:r w:rsidRPr="0078382F">
        <w:rPr>
          <w:sz w:val="20"/>
          <w:szCs w:val="20"/>
          <w:lang w:val="sr-Cyrl-CS"/>
        </w:rPr>
        <w:t>)</w:t>
      </w:r>
      <w:r w:rsidRPr="0078382F">
        <w:rPr>
          <w:sz w:val="20"/>
          <w:szCs w:val="20"/>
        </w:rPr>
        <w:t xml:space="preserve">, </w:t>
      </w:r>
      <w:r w:rsidRPr="0078382F">
        <w:rPr>
          <w:sz w:val="20"/>
          <w:szCs w:val="20"/>
          <w:lang w:val="sr-Cyrl-CS"/>
        </w:rPr>
        <w:t xml:space="preserve">Председник општине Ивањица на предлог </w:t>
      </w:r>
      <w:proofErr w:type="spellStart"/>
      <w:r w:rsidRPr="0078382F">
        <w:rPr>
          <w:sz w:val="20"/>
          <w:szCs w:val="20"/>
        </w:rPr>
        <w:t>Oпштинске</w:t>
      </w:r>
      <w:proofErr w:type="spellEnd"/>
      <w:r w:rsidRPr="0078382F">
        <w:rPr>
          <w:sz w:val="20"/>
          <w:szCs w:val="20"/>
        </w:rPr>
        <w:t xml:space="preserve"> </w:t>
      </w:r>
      <w:proofErr w:type="spellStart"/>
      <w:r w:rsidRPr="0078382F">
        <w:rPr>
          <w:sz w:val="20"/>
          <w:szCs w:val="20"/>
        </w:rPr>
        <w:t>управе</w:t>
      </w:r>
      <w:proofErr w:type="spellEnd"/>
      <w:r w:rsidRPr="0078382F">
        <w:rPr>
          <w:sz w:val="20"/>
          <w:szCs w:val="20"/>
        </w:rPr>
        <w:t xml:space="preserve"> </w:t>
      </w:r>
      <w:r w:rsidRPr="0078382F">
        <w:rPr>
          <w:sz w:val="20"/>
          <w:szCs w:val="20"/>
          <w:lang w:val="sr-Cyrl-CS"/>
        </w:rPr>
        <w:t xml:space="preserve"> доноси</w:t>
      </w:r>
      <w:r w:rsidRPr="0078382F">
        <w:rPr>
          <w:sz w:val="20"/>
          <w:szCs w:val="20"/>
        </w:rPr>
        <w:t xml:space="preserve">: </w:t>
      </w:r>
    </w:p>
    <w:p w14:paraId="142B34D2" w14:textId="77777777" w:rsidR="0078382F" w:rsidRPr="0078382F" w:rsidRDefault="0078382F" w:rsidP="0078382F">
      <w:pPr>
        <w:rPr>
          <w:sz w:val="20"/>
          <w:szCs w:val="20"/>
        </w:rPr>
      </w:pPr>
    </w:p>
    <w:p w14:paraId="589620C6" w14:textId="77777777" w:rsidR="0078382F" w:rsidRPr="0078382F" w:rsidRDefault="0078382F" w:rsidP="0078382F">
      <w:pPr>
        <w:rPr>
          <w:sz w:val="20"/>
          <w:szCs w:val="20"/>
        </w:rPr>
      </w:pPr>
    </w:p>
    <w:p w14:paraId="12742685" w14:textId="77777777" w:rsidR="0078382F" w:rsidRPr="0078382F" w:rsidRDefault="0078382F" w:rsidP="0078382F">
      <w:pPr>
        <w:jc w:val="center"/>
        <w:rPr>
          <w:b/>
          <w:sz w:val="20"/>
          <w:szCs w:val="20"/>
          <w:lang w:val="sr-Cyrl-CS"/>
        </w:rPr>
      </w:pPr>
      <w:r w:rsidRPr="0078382F">
        <w:rPr>
          <w:b/>
          <w:sz w:val="20"/>
          <w:szCs w:val="20"/>
          <w:lang w:val="sr-Cyrl-CS"/>
        </w:rPr>
        <w:t>Р Е Ш Е Њ Е</w:t>
      </w:r>
    </w:p>
    <w:p w14:paraId="0CF686F3" w14:textId="77777777" w:rsidR="0078382F" w:rsidRPr="0078382F" w:rsidRDefault="0078382F" w:rsidP="0078382F">
      <w:pPr>
        <w:rPr>
          <w:sz w:val="20"/>
          <w:szCs w:val="20"/>
        </w:rPr>
      </w:pPr>
    </w:p>
    <w:p w14:paraId="68A3C874" w14:textId="77777777" w:rsidR="0078382F" w:rsidRPr="0078382F" w:rsidRDefault="0078382F" w:rsidP="0078382F">
      <w:pPr>
        <w:jc w:val="center"/>
        <w:rPr>
          <w:b/>
          <w:sz w:val="20"/>
          <w:szCs w:val="20"/>
          <w:lang w:val="sr-Cyrl-CS"/>
        </w:rPr>
      </w:pPr>
      <w:r w:rsidRPr="0078382F">
        <w:rPr>
          <w:b/>
          <w:sz w:val="20"/>
          <w:szCs w:val="20"/>
        </w:rPr>
        <w:t xml:space="preserve">o </w:t>
      </w:r>
      <w:r w:rsidRPr="0078382F">
        <w:rPr>
          <w:b/>
          <w:sz w:val="20"/>
          <w:szCs w:val="20"/>
          <w:lang w:val="sr-Cyrl-CS"/>
        </w:rPr>
        <w:t>употреби средстава текуће буџетске резерве</w:t>
      </w:r>
    </w:p>
    <w:p w14:paraId="6E4E0279" w14:textId="77777777" w:rsidR="0078382F" w:rsidRPr="0078382F" w:rsidRDefault="0078382F" w:rsidP="0078382F">
      <w:pPr>
        <w:jc w:val="center"/>
        <w:rPr>
          <w:b/>
          <w:sz w:val="20"/>
          <w:szCs w:val="20"/>
        </w:rPr>
      </w:pPr>
    </w:p>
    <w:p w14:paraId="41C1D138" w14:textId="77777777" w:rsidR="0078382F" w:rsidRPr="0078382F" w:rsidRDefault="0078382F" w:rsidP="0078382F">
      <w:pPr>
        <w:jc w:val="center"/>
        <w:rPr>
          <w:b/>
          <w:sz w:val="20"/>
          <w:szCs w:val="20"/>
        </w:rPr>
      </w:pPr>
    </w:p>
    <w:p w14:paraId="43843586" w14:textId="77777777" w:rsidR="0078382F" w:rsidRPr="0078382F" w:rsidRDefault="0078382F" w:rsidP="009F4C7C">
      <w:pPr>
        <w:numPr>
          <w:ilvl w:val="0"/>
          <w:numId w:val="13"/>
        </w:numPr>
        <w:jc w:val="both"/>
        <w:rPr>
          <w:sz w:val="20"/>
          <w:szCs w:val="20"/>
        </w:rPr>
      </w:pPr>
      <w:r w:rsidRPr="0078382F">
        <w:rPr>
          <w:sz w:val="20"/>
          <w:szCs w:val="20"/>
          <w:lang w:val="sr-Cyrl-CS"/>
        </w:rPr>
        <w:t>Из</w:t>
      </w:r>
      <w:r w:rsidRPr="0078382F">
        <w:rPr>
          <w:sz w:val="20"/>
          <w:szCs w:val="20"/>
        </w:rPr>
        <w:t xml:space="preserve"> </w:t>
      </w:r>
      <w:r w:rsidRPr="0078382F">
        <w:rPr>
          <w:sz w:val="20"/>
          <w:szCs w:val="20"/>
          <w:lang w:val="sr-Cyrl-CS"/>
        </w:rPr>
        <w:t>средстава</w:t>
      </w:r>
      <w:r w:rsidRPr="0078382F">
        <w:rPr>
          <w:sz w:val="20"/>
          <w:szCs w:val="20"/>
        </w:rPr>
        <w:t xml:space="preserve"> </w:t>
      </w:r>
      <w:r w:rsidRPr="0078382F">
        <w:rPr>
          <w:sz w:val="20"/>
          <w:szCs w:val="20"/>
          <w:lang w:val="sr-Cyrl-CS"/>
        </w:rPr>
        <w:t>утврђених Одлуком о буџету општине Ивањица за 202</w:t>
      </w:r>
      <w:r w:rsidRPr="0078382F">
        <w:rPr>
          <w:sz w:val="20"/>
          <w:szCs w:val="20"/>
          <w:lang w:val="sr-Latn-RS"/>
        </w:rPr>
        <w:t>1</w:t>
      </w:r>
      <w:r w:rsidRPr="0078382F">
        <w:rPr>
          <w:sz w:val="20"/>
          <w:szCs w:val="20"/>
          <w:lang w:val="sr-Cyrl-CS"/>
        </w:rPr>
        <w:t xml:space="preserve">. («Службени лист општине Ивањица» </w:t>
      </w:r>
      <w:r w:rsidRPr="0078382F">
        <w:rPr>
          <w:sz w:val="20"/>
          <w:szCs w:val="20"/>
        </w:rPr>
        <w:t xml:space="preserve"> </w:t>
      </w:r>
      <w:r w:rsidRPr="0078382F">
        <w:rPr>
          <w:sz w:val="20"/>
          <w:szCs w:val="20"/>
          <w:lang w:val="sr-Cyrl-CS"/>
        </w:rPr>
        <w:t xml:space="preserve">број </w:t>
      </w:r>
      <w:r w:rsidRPr="0078382F">
        <w:rPr>
          <w:sz w:val="20"/>
          <w:szCs w:val="20"/>
          <w:lang w:val="sr-Latn-RS"/>
        </w:rPr>
        <w:t>1</w:t>
      </w:r>
      <w:r w:rsidRPr="0078382F">
        <w:rPr>
          <w:sz w:val="20"/>
          <w:szCs w:val="20"/>
          <w:lang w:val="sr-Cyrl-RS"/>
        </w:rPr>
        <w:t>8/2020 и 5/2021</w:t>
      </w:r>
      <w:r w:rsidRPr="0078382F">
        <w:rPr>
          <w:sz w:val="20"/>
          <w:szCs w:val="20"/>
          <w:lang w:val="sr-Cyrl-CS"/>
        </w:rPr>
        <w:t xml:space="preserve">), раздео 4. Општинска управа, , Програм 0602: Опште услуге локалне самоуправе; Програмска активност 0009 – </w:t>
      </w:r>
      <w:r w:rsidRPr="0078382F">
        <w:rPr>
          <w:sz w:val="20"/>
          <w:szCs w:val="20"/>
          <w:lang w:val="sr-Latn-RS"/>
        </w:rPr>
        <w:t>T</w:t>
      </w:r>
      <w:proofErr w:type="spellStart"/>
      <w:r w:rsidRPr="0078382F">
        <w:rPr>
          <w:sz w:val="20"/>
          <w:szCs w:val="20"/>
          <w:lang w:val="sr-Cyrl-CS"/>
        </w:rPr>
        <w:t>екућа</w:t>
      </w:r>
      <w:proofErr w:type="spellEnd"/>
      <w:r w:rsidRPr="0078382F">
        <w:rPr>
          <w:sz w:val="20"/>
          <w:szCs w:val="20"/>
          <w:lang w:val="sr-Cyrl-CS"/>
        </w:rPr>
        <w:t xml:space="preserve"> буџетска резерва, функција 160 – Опште  јавне услуге </w:t>
      </w:r>
      <w:proofErr w:type="spellStart"/>
      <w:r w:rsidRPr="0078382F">
        <w:rPr>
          <w:sz w:val="20"/>
          <w:szCs w:val="20"/>
          <w:lang w:val="sr-Cyrl-CS"/>
        </w:rPr>
        <w:t>некласификоване</w:t>
      </w:r>
      <w:proofErr w:type="spellEnd"/>
      <w:r w:rsidRPr="0078382F">
        <w:rPr>
          <w:sz w:val="20"/>
          <w:szCs w:val="20"/>
          <w:lang w:val="sr-Cyrl-CS"/>
        </w:rPr>
        <w:t xml:space="preserve"> на другом месту, економска класификација 499 – Средства резерве – текућа резерва, </w:t>
      </w:r>
      <w:r w:rsidRPr="0078382F">
        <w:rPr>
          <w:sz w:val="20"/>
          <w:szCs w:val="20"/>
          <w:lang w:val="sr-Cyrl-RS"/>
        </w:rPr>
        <w:t>одобравају се недостајућа средства</w:t>
      </w:r>
      <w:r w:rsidRPr="0078382F">
        <w:rPr>
          <w:sz w:val="20"/>
          <w:szCs w:val="20"/>
          <w:lang w:val="sr-Latn-RS"/>
        </w:rPr>
        <w:t xml:space="preserve"> </w:t>
      </w:r>
      <w:r w:rsidRPr="0078382F">
        <w:rPr>
          <w:sz w:val="20"/>
          <w:szCs w:val="20"/>
          <w:lang w:val="sr-Cyrl-RS"/>
        </w:rPr>
        <w:t xml:space="preserve">Дому културе Ивањица у износу </w:t>
      </w:r>
      <w:r w:rsidRPr="0078382F">
        <w:rPr>
          <w:sz w:val="20"/>
          <w:szCs w:val="20"/>
          <w:lang w:val="sr-Latn-RS"/>
        </w:rPr>
        <w:t>1.950.000</w:t>
      </w:r>
      <w:r w:rsidRPr="0078382F">
        <w:rPr>
          <w:sz w:val="20"/>
          <w:szCs w:val="20"/>
          <w:lang w:val="sr-Cyrl-RS"/>
        </w:rPr>
        <w:t xml:space="preserve">,00 динара за трошкове Фестивала </w:t>
      </w:r>
      <w:proofErr w:type="spellStart"/>
      <w:r w:rsidRPr="0078382F">
        <w:rPr>
          <w:sz w:val="20"/>
          <w:szCs w:val="20"/>
          <w:lang w:val="sr-Cyrl-RS"/>
        </w:rPr>
        <w:t>Нушићијада</w:t>
      </w:r>
      <w:proofErr w:type="spellEnd"/>
      <w:r w:rsidRPr="0078382F">
        <w:rPr>
          <w:sz w:val="20"/>
          <w:szCs w:val="20"/>
          <w:lang w:val="sr-Cyrl-RS"/>
        </w:rPr>
        <w:t>.</w:t>
      </w:r>
      <w:r w:rsidRPr="0078382F">
        <w:rPr>
          <w:sz w:val="20"/>
          <w:szCs w:val="20"/>
          <w:lang w:val="sr-Latn-RS"/>
        </w:rPr>
        <w:t xml:space="preserve"> </w:t>
      </w:r>
    </w:p>
    <w:p w14:paraId="420629E6" w14:textId="77777777" w:rsidR="0078382F" w:rsidRPr="0078382F" w:rsidRDefault="0078382F" w:rsidP="009F4C7C">
      <w:pPr>
        <w:numPr>
          <w:ilvl w:val="0"/>
          <w:numId w:val="13"/>
        </w:numPr>
        <w:jc w:val="both"/>
        <w:rPr>
          <w:sz w:val="20"/>
          <w:szCs w:val="20"/>
        </w:rPr>
      </w:pPr>
      <w:r w:rsidRPr="0078382F">
        <w:rPr>
          <w:sz w:val="20"/>
          <w:szCs w:val="20"/>
          <w:lang w:val="sr-Cyrl-CS"/>
        </w:rPr>
        <w:t xml:space="preserve">Средства из тачке 1. овог решења распоређују се у оквиру </w:t>
      </w:r>
      <w:proofErr w:type="spellStart"/>
      <w:r w:rsidRPr="0078382F">
        <w:rPr>
          <w:sz w:val="20"/>
          <w:szCs w:val="20"/>
          <w:lang w:val="sr-Cyrl-CS"/>
        </w:rPr>
        <w:t>рездела</w:t>
      </w:r>
      <w:proofErr w:type="spellEnd"/>
      <w:r w:rsidRPr="0078382F">
        <w:rPr>
          <w:sz w:val="20"/>
          <w:szCs w:val="20"/>
          <w:lang w:val="sr-Cyrl-CS"/>
        </w:rPr>
        <w:t xml:space="preserve"> 4. – Општинска управа, Глава 4.01 – Дом културе Програм </w:t>
      </w:r>
      <w:r w:rsidRPr="0078382F">
        <w:rPr>
          <w:sz w:val="20"/>
          <w:szCs w:val="20"/>
          <w:lang w:val="sr-Cyrl-RS"/>
        </w:rPr>
        <w:t>1201</w:t>
      </w:r>
      <w:r w:rsidRPr="0078382F">
        <w:rPr>
          <w:sz w:val="20"/>
          <w:szCs w:val="20"/>
          <w:lang w:val="sr-Cyrl-CS"/>
        </w:rPr>
        <w:t>:</w:t>
      </w:r>
      <w:r w:rsidRPr="0078382F">
        <w:rPr>
          <w:sz w:val="20"/>
          <w:szCs w:val="20"/>
          <w:lang w:val="sr-Latn-RS"/>
        </w:rPr>
        <w:t xml:space="preserve"> </w:t>
      </w:r>
      <w:r w:rsidRPr="0078382F">
        <w:rPr>
          <w:sz w:val="20"/>
          <w:szCs w:val="20"/>
          <w:lang w:val="sr-Cyrl-RS"/>
        </w:rPr>
        <w:t>Развој културе и информисања</w:t>
      </w:r>
      <w:r w:rsidRPr="0078382F">
        <w:rPr>
          <w:sz w:val="20"/>
          <w:szCs w:val="20"/>
          <w:lang w:val="sr-Cyrl-CS"/>
        </w:rPr>
        <w:t>; Пројекат 1201-400</w:t>
      </w:r>
      <w:r w:rsidRPr="0078382F">
        <w:rPr>
          <w:sz w:val="20"/>
          <w:szCs w:val="20"/>
          <w:lang w:val="sr-Latn-RS"/>
        </w:rPr>
        <w:t>6-Нушићијада</w:t>
      </w:r>
      <w:r w:rsidRPr="0078382F">
        <w:rPr>
          <w:sz w:val="20"/>
          <w:szCs w:val="20"/>
          <w:lang w:val="sr-Cyrl-CS"/>
        </w:rPr>
        <w:t xml:space="preserve"> 2021, функција 820 – Услуге културе, економска класификација 424 – Специјализоване услуге (конто намене 424200 – Услуге образовања, културе и спорта).</w:t>
      </w:r>
    </w:p>
    <w:p w14:paraId="01823CB1" w14:textId="77777777" w:rsidR="0078382F" w:rsidRPr="0078382F" w:rsidRDefault="0078382F" w:rsidP="0078382F">
      <w:pPr>
        <w:jc w:val="both"/>
        <w:rPr>
          <w:sz w:val="20"/>
          <w:szCs w:val="20"/>
        </w:rPr>
      </w:pPr>
    </w:p>
    <w:p w14:paraId="7C5F077F" w14:textId="77777777" w:rsidR="0078382F" w:rsidRPr="0078382F" w:rsidRDefault="0078382F" w:rsidP="009F4C7C">
      <w:pPr>
        <w:numPr>
          <w:ilvl w:val="0"/>
          <w:numId w:val="13"/>
        </w:numPr>
        <w:jc w:val="both"/>
        <w:rPr>
          <w:sz w:val="20"/>
          <w:szCs w:val="20"/>
        </w:rPr>
      </w:pPr>
      <w:r w:rsidRPr="0078382F">
        <w:rPr>
          <w:sz w:val="20"/>
          <w:szCs w:val="20"/>
        </w:rPr>
        <w:t xml:space="preserve">O </w:t>
      </w:r>
      <w:r w:rsidRPr="0078382F">
        <w:rPr>
          <w:sz w:val="20"/>
          <w:szCs w:val="20"/>
          <w:lang w:val="sr-Cyrl-CS"/>
        </w:rPr>
        <w:t xml:space="preserve">реализацији овог решења стараће се Општинска управа - </w:t>
      </w:r>
      <w:r w:rsidRPr="0078382F">
        <w:rPr>
          <w:sz w:val="20"/>
          <w:szCs w:val="20"/>
          <w:lang w:val="sr-Latn-RS"/>
        </w:rPr>
        <w:t>O</w:t>
      </w:r>
      <w:r w:rsidRPr="0078382F">
        <w:rPr>
          <w:sz w:val="20"/>
          <w:szCs w:val="20"/>
          <w:lang w:val="sr-Cyrl-CS"/>
        </w:rPr>
        <w:t>дељење за буџет и финансије.</w:t>
      </w:r>
    </w:p>
    <w:p w14:paraId="64AF91FD" w14:textId="77777777" w:rsidR="0078382F" w:rsidRPr="0078382F" w:rsidRDefault="0078382F" w:rsidP="0078382F">
      <w:pPr>
        <w:ind w:left="360"/>
        <w:jc w:val="both"/>
        <w:rPr>
          <w:sz w:val="20"/>
          <w:szCs w:val="20"/>
        </w:rPr>
      </w:pPr>
    </w:p>
    <w:p w14:paraId="3E809038" w14:textId="77777777" w:rsidR="0078382F" w:rsidRPr="0078382F" w:rsidRDefault="0078382F" w:rsidP="009F4C7C">
      <w:pPr>
        <w:numPr>
          <w:ilvl w:val="0"/>
          <w:numId w:val="13"/>
        </w:numPr>
        <w:jc w:val="both"/>
        <w:rPr>
          <w:sz w:val="20"/>
          <w:szCs w:val="20"/>
        </w:rPr>
      </w:pPr>
      <w:r w:rsidRPr="0078382F">
        <w:rPr>
          <w:sz w:val="20"/>
          <w:szCs w:val="20"/>
        </w:rPr>
        <w:t>O</w:t>
      </w:r>
      <w:r w:rsidRPr="0078382F">
        <w:rPr>
          <w:sz w:val="20"/>
          <w:szCs w:val="20"/>
          <w:lang w:val="sr-Cyrl-CS"/>
        </w:rPr>
        <w:t>во решење биће објављено у «Службеном листу општине Ивањица»</w:t>
      </w:r>
      <w:r w:rsidRPr="0078382F">
        <w:rPr>
          <w:sz w:val="20"/>
          <w:szCs w:val="20"/>
        </w:rPr>
        <w:t>.</w:t>
      </w:r>
    </w:p>
    <w:p w14:paraId="6529911A" w14:textId="77777777" w:rsidR="0078382F" w:rsidRPr="0078382F" w:rsidRDefault="0078382F" w:rsidP="0078382F">
      <w:pPr>
        <w:jc w:val="both"/>
        <w:rPr>
          <w:sz w:val="20"/>
          <w:szCs w:val="20"/>
        </w:rPr>
      </w:pPr>
    </w:p>
    <w:p w14:paraId="06B08DB5" w14:textId="77777777" w:rsidR="0078382F" w:rsidRPr="0078382F" w:rsidRDefault="0078382F" w:rsidP="0078382F">
      <w:pPr>
        <w:rPr>
          <w:sz w:val="20"/>
          <w:szCs w:val="20"/>
        </w:rPr>
      </w:pPr>
    </w:p>
    <w:p w14:paraId="3CDB2880" w14:textId="6BE9C0B8" w:rsidR="00F6111D" w:rsidRPr="00266813" w:rsidRDefault="0078382F" w:rsidP="00F6111D">
      <w:pPr>
        <w:tabs>
          <w:tab w:val="left" w:pos="3060"/>
        </w:tabs>
        <w:rPr>
          <w:sz w:val="20"/>
          <w:szCs w:val="20"/>
          <w:lang w:val="sr-Cyrl-CS"/>
        </w:rPr>
      </w:pPr>
      <w:r w:rsidRPr="0078382F">
        <w:rPr>
          <w:sz w:val="20"/>
          <w:szCs w:val="20"/>
        </w:rPr>
        <w:t xml:space="preserve">                       </w:t>
      </w:r>
      <w:r w:rsidR="00F6111D">
        <w:rPr>
          <w:sz w:val="20"/>
          <w:szCs w:val="20"/>
        </w:rPr>
        <w:t xml:space="preserve">                                                                                                                                    </w:t>
      </w:r>
      <w:r w:rsidRPr="0078382F">
        <w:rPr>
          <w:sz w:val="20"/>
          <w:szCs w:val="20"/>
        </w:rPr>
        <w:t xml:space="preserve"> </w:t>
      </w:r>
      <w:r w:rsidR="00F6111D" w:rsidRPr="00266813">
        <w:rPr>
          <w:sz w:val="20"/>
          <w:szCs w:val="20"/>
          <w:lang w:val="sr-Cyrl-CS"/>
        </w:rPr>
        <w:t>ПРЕДСЕДНИК ОПШТИНЕ</w:t>
      </w:r>
    </w:p>
    <w:p w14:paraId="3EAD9848" w14:textId="77777777" w:rsidR="00F6111D" w:rsidRPr="00266813" w:rsidRDefault="00F6111D" w:rsidP="00F6111D">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3E390483" w14:textId="24B7DD92" w:rsidR="0078382F" w:rsidRPr="0078382F" w:rsidRDefault="0078382F" w:rsidP="0078382F">
      <w:pPr>
        <w:tabs>
          <w:tab w:val="left" w:pos="3060"/>
        </w:tabs>
        <w:rPr>
          <w:sz w:val="20"/>
          <w:szCs w:val="20"/>
        </w:rPr>
      </w:pPr>
    </w:p>
    <w:p w14:paraId="2C6EF26D" w14:textId="77777777" w:rsidR="0078382F" w:rsidRPr="0078382F" w:rsidRDefault="0078382F" w:rsidP="0078382F">
      <w:pPr>
        <w:tabs>
          <w:tab w:val="left" w:pos="3060"/>
        </w:tabs>
        <w:rPr>
          <w:sz w:val="20"/>
          <w:szCs w:val="20"/>
        </w:rPr>
      </w:pPr>
      <w:r w:rsidRPr="0078382F">
        <w:rPr>
          <w:sz w:val="20"/>
          <w:szCs w:val="20"/>
        </w:rPr>
        <w:t xml:space="preserve">                                                                       </w:t>
      </w:r>
    </w:p>
    <w:p w14:paraId="37571B76" w14:textId="77777777" w:rsidR="0078382F" w:rsidRPr="0078382F" w:rsidRDefault="0078382F" w:rsidP="0078382F">
      <w:pPr>
        <w:tabs>
          <w:tab w:val="left" w:pos="3060"/>
        </w:tabs>
        <w:rPr>
          <w:sz w:val="20"/>
          <w:szCs w:val="20"/>
        </w:rPr>
      </w:pPr>
    </w:p>
    <w:p w14:paraId="6C95D02A" w14:textId="77777777" w:rsidR="0078382F" w:rsidRPr="0078382F" w:rsidRDefault="0078382F" w:rsidP="0078382F">
      <w:pPr>
        <w:tabs>
          <w:tab w:val="left" w:pos="3060"/>
        </w:tabs>
        <w:rPr>
          <w:sz w:val="20"/>
          <w:szCs w:val="20"/>
          <w:lang w:val="sr-Cyrl-CS"/>
        </w:rPr>
      </w:pPr>
    </w:p>
    <w:p w14:paraId="4A5FC86E" w14:textId="77777777" w:rsidR="0078382F" w:rsidRPr="0078382F" w:rsidRDefault="0078382F" w:rsidP="0078382F">
      <w:pPr>
        <w:tabs>
          <w:tab w:val="left" w:pos="3060"/>
        </w:tabs>
        <w:rPr>
          <w:sz w:val="20"/>
          <w:szCs w:val="20"/>
          <w:lang w:val="sr-Cyrl-CS"/>
        </w:rPr>
      </w:pPr>
    </w:p>
    <w:p w14:paraId="5798F076" w14:textId="77777777" w:rsidR="0078382F" w:rsidRPr="0078382F" w:rsidRDefault="0078382F" w:rsidP="0078382F">
      <w:pPr>
        <w:tabs>
          <w:tab w:val="left" w:pos="3060"/>
        </w:tabs>
        <w:rPr>
          <w:sz w:val="20"/>
          <w:szCs w:val="20"/>
          <w:lang w:val="sr-Cyrl-CS"/>
        </w:rPr>
      </w:pPr>
    </w:p>
    <w:p w14:paraId="214DCA2B" w14:textId="77777777" w:rsidR="0078382F" w:rsidRPr="0078382F" w:rsidRDefault="0078382F" w:rsidP="0078382F">
      <w:pPr>
        <w:tabs>
          <w:tab w:val="left" w:pos="3060"/>
        </w:tabs>
        <w:jc w:val="center"/>
        <w:rPr>
          <w:b/>
          <w:sz w:val="20"/>
          <w:szCs w:val="20"/>
          <w:lang w:val="sr-Cyrl-CS"/>
        </w:rPr>
      </w:pPr>
      <w:r w:rsidRPr="0078382F">
        <w:rPr>
          <w:b/>
          <w:sz w:val="20"/>
          <w:szCs w:val="20"/>
          <w:lang w:val="sr-Cyrl-CS"/>
        </w:rPr>
        <w:t>О Б Р А З Л О Ж Е Њ Е</w:t>
      </w:r>
    </w:p>
    <w:p w14:paraId="40518B4B" w14:textId="77777777" w:rsidR="0078382F" w:rsidRPr="0078382F" w:rsidRDefault="0078382F" w:rsidP="0078382F">
      <w:pPr>
        <w:rPr>
          <w:sz w:val="20"/>
          <w:szCs w:val="20"/>
          <w:lang w:val="sr-Cyrl-CS"/>
        </w:rPr>
      </w:pPr>
    </w:p>
    <w:p w14:paraId="13599484" w14:textId="77777777" w:rsidR="0078382F" w:rsidRPr="0078382F" w:rsidRDefault="0078382F" w:rsidP="0078382F">
      <w:pPr>
        <w:rPr>
          <w:sz w:val="20"/>
          <w:szCs w:val="20"/>
          <w:lang w:val="sr-Cyrl-CS"/>
        </w:rPr>
      </w:pPr>
    </w:p>
    <w:p w14:paraId="6EA33E61" w14:textId="77777777" w:rsidR="0078382F" w:rsidRPr="0078382F" w:rsidRDefault="0078382F" w:rsidP="0078382F">
      <w:pPr>
        <w:rPr>
          <w:sz w:val="20"/>
          <w:szCs w:val="20"/>
          <w:lang w:val="sr-Cyrl-CS"/>
        </w:rPr>
      </w:pPr>
    </w:p>
    <w:p w14:paraId="079CF272" w14:textId="77777777" w:rsidR="0078382F" w:rsidRPr="0078382F" w:rsidRDefault="0078382F" w:rsidP="0078382F">
      <w:pPr>
        <w:tabs>
          <w:tab w:val="left" w:pos="567"/>
        </w:tabs>
        <w:jc w:val="both"/>
        <w:rPr>
          <w:sz w:val="20"/>
          <w:szCs w:val="20"/>
          <w:lang w:val="sr-Cyrl-CS"/>
        </w:rPr>
      </w:pPr>
      <w:r w:rsidRPr="0078382F">
        <w:rPr>
          <w:sz w:val="20"/>
          <w:szCs w:val="20"/>
          <w:lang w:val="sr-Cyrl-CS"/>
        </w:rPr>
        <w:tab/>
        <w:t xml:space="preserve">Чланом 69. Став 4. </w:t>
      </w:r>
      <w:r w:rsidRPr="0078382F">
        <w:rPr>
          <w:sz w:val="20"/>
          <w:szCs w:val="20"/>
          <w:lang w:val="sr-Cyrl-RS"/>
        </w:rPr>
        <w:t>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w:t>
      </w:r>
      <w:r w:rsidRPr="0078382F">
        <w:rPr>
          <w:sz w:val="20"/>
          <w:szCs w:val="20"/>
          <w:lang w:val="sr-Latn-RS"/>
        </w:rPr>
        <w:t xml:space="preserve"> 68/2015-други </w:t>
      </w:r>
      <w:proofErr w:type="spellStart"/>
      <w:r w:rsidRPr="0078382F">
        <w:rPr>
          <w:sz w:val="20"/>
          <w:szCs w:val="20"/>
          <w:lang w:val="sr-Latn-RS"/>
        </w:rPr>
        <w:t>закон</w:t>
      </w:r>
      <w:proofErr w:type="spellEnd"/>
      <w:r w:rsidRPr="0078382F">
        <w:rPr>
          <w:sz w:val="20"/>
          <w:szCs w:val="20"/>
          <w:lang w:val="sr-Cyrl-RS"/>
        </w:rPr>
        <w:t>,</w:t>
      </w:r>
      <w:r w:rsidRPr="0078382F">
        <w:rPr>
          <w:sz w:val="20"/>
          <w:szCs w:val="20"/>
          <w:lang w:val="sr-Latn-RS"/>
        </w:rPr>
        <w:t xml:space="preserve"> 103/2015</w:t>
      </w:r>
      <w:r w:rsidRPr="0078382F">
        <w:rPr>
          <w:sz w:val="20"/>
          <w:szCs w:val="20"/>
          <w:lang w:val="sr-Cyrl-RS"/>
        </w:rPr>
        <w:t xml:space="preserve">, </w:t>
      </w:r>
      <w:r w:rsidRPr="0078382F">
        <w:rPr>
          <w:sz w:val="20"/>
          <w:szCs w:val="20"/>
          <w:lang w:val="sr-Latn-RS"/>
        </w:rPr>
        <w:t>99/2016</w:t>
      </w:r>
      <w:r w:rsidRPr="0078382F">
        <w:rPr>
          <w:sz w:val="20"/>
          <w:szCs w:val="20"/>
          <w:lang w:val="sr-Cyrl-RS"/>
        </w:rPr>
        <w:t>, 113/2017, 93/2018, 31/2019, 72/2019 и 14</w:t>
      </w:r>
      <w:r w:rsidRPr="0078382F">
        <w:rPr>
          <w:sz w:val="20"/>
          <w:szCs w:val="20"/>
          <w:lang w:val="sr-Latn-RS"/>
        </w:rPr>
        <w:t>9</w:t>
      </w:r>
      <w:r w:rsidRPr="0078382F">
        <w:rPr>
          <w:sz w:val="20"/>
          <w:szCs w:val="20"/>
          <w:lang w:val="sr-Cyrl-RS"/>
        </w:rPr>
        <w:t>/2020</w:t>
      </w:r>
      <w:r w:rsidRPr="0078382F">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2B0DC5C6" w14:textId="77777777" w:rsidR="0078382F" w:rsidRPr="0078382F" w:rsidRDefault="0078382F" w:rsidP="0078382F">
      <w:pPr>
        <w:tabs>
          <w:tab w:val="left" w:pos="567"/>
        </w:tabs>
        <w:jc w:val="both"/>
        <w:rPr>
          <w:sz w:val="20"/>
          <w:szCs w:val="20"/>
          <w:lang w:val="sr-Cyrl-CS"/>
        </w:rPr>
      </w:pPr>
    </w:p>
    <w:p w14:paraId="4A6905E9" w14:textId="77777777" w:rsidR="0078382F" w:rsidRPr="0078382F" w:rsidRDefault="0078382F" w:rsidP="0078382F">
      <w:pPr>
        <w:tabs>
          <w:tab w:val="left" w:pos="567"/>
        </w:tabs>
        <w:jc w:val="both"/>
        <w:rPr>
          <w:sz w:val="20"/>
          <w:szCs w:val="20"/>
          <w:lang w:val="sr-Cyrl-RS"/>
        </w:rPr>
      </w:pPr>
      <w:r w:rsidRPr="0078382F">
        <w:rPr>
          <w:sz w:val="20"/>
          <w:szCs w:val="20"/>
          <w:lang w:val="sr-Cyrl-CS"/>
        </w:rPr>
        <w:tab/>
        <w:t xml:space="preserve">Такође чланом 13. Одлуке о буџету општине Ивањице за 2021. годину («Службени лист општине Ивањица» број </w:t>
      </w:r>
      <w:r w:rsidRPr="0078382F">
        <w:rPr>
          <w:sz w:val="20"/>
          <w:szCs w:val="20"/>
          <w:lang w:val="sr-Cyrl-RS"/>
        </w:rPr>
        <w:t>18/2020 и 5/2021</w:t>
      </w:r>
      <w:r w:rsidRPr="0078382F">
        <w:rPr>
          <w:sz w:val="20"/>
          <w:szCs w:val="20"/>
          <w:lang w:val="sr-Cyrl-CS"/>
        </w:rPr>
        <w:t>)</w:t>
      </w:r>
      <w:r w:rsidRPr="0078382F">
        <w:rPr>
          <w:sz w:val="20"/>
          <w:szCs w:val="20"/>
        </w:rPr>
        <w:t>,</w:t>
      </w:r>
      <w:r w:rsidRPr="0078382F">
        <w:rPr>
          <w:sz w:val="20"/>
          <w:szCs w:val="20"/>
          <w:lang w:val="sr-Cyrl-RS"/>
        </w:rPr>
        <w:t xml:space="preserve"> предвиђено је да решење о коришћењу средстава текуће буџетске резерве доноси председник општине.</w:t>
      </w:r>
    </w:p>
    <w:p w14:paraId="3A149256" w14:textId="77777777" w:rsidR="0078382F" w:rsidRPr="0078382F" w:rsidRDefault="0078382F" w:rsidP="0078382F">
      <w:pPr>
        <w:tabs>
          <w:tab w:val="left" w:pos="567"/>
        </w:tabs>
        <w:jc w:val="both"/>
        <w:rPr>
          <w:sz w:val="20"/>
          <w:szCs w:val="20"/>
          <w:lang w:val="sr-Cyrl-RS"/>
        </w:rPr>
      </w:pPr>
    </w:p>
    <w:p w14:paraId="423ECD27" w14:textId="77777777" w:rsidR="0078382F" w:rsidRPr="0078382F" w:rsidRDefault="0078382F" w:rsidP="0078382F">
      <w:pPr>
        <w:jc w:val="both"/>
        <w:rPr>
          <w:sz w:val="20"/>
          <w:szCs w:val="20"/>
          <w:lang w:val="sr-Cyrl-RS"/>
        </w:rPr>
      </w:pPr>
      <w:r w:rsidRPr="0078382F">
        <w:rPr>
          <w:sz w:val="20"/>
          <w:szCs w:val="20"/>
          <w:lang w:val="sr-Cyrl-RS"/>
        </w:rPr>
        <w:tab/>
        <w:t xml:space="preserve">Имајући у виду да у оквиру раздела </w:t>
      </w:r>
      <w:r w:rsidRPr="0078382F">
        <w:rPr>
          <w:sz w:val="20"/>
          <w:szCs w:val="20"/>
          <w:lang w:val="sr-Cyrl-CS"/>
        </w:rPr>
        <w:t xml:space="preserve">4. – Општинска управа, Глава 4.01 – Дом културе Програм </w:t>
      </w:r>
      <w:r w:rsidRPr="0078382F">
        <w:rPr>
          <w:sz w:val="20"/>
          <w:szCs w:val="20"/>
          <w:lang w:val="sr-Cyrl-RS"/>
        </w:rPr>
        <w:t>1201</w:t>
      </w:r>
      <w:r w:rsidRPr="0078382F">
        <w:rPr>
          <w:sz w:val="20"/>
          <w:szCs w:val="20"/>
          <w:lang w:val="sr-Cyrl-CS"/>
        </w:rPr>
        <w:t>:</w:t>
      </w:r>
      <w:r w:rsidRPr="0078382F">
        <w:rPr>
          <w:sz w:val="20"/>
          <w:szCs w:val="20"/>
          <w:lang w:val="sr-Latn-RS"/>
        </w:rPr>
        <w:t xml:space="preserve"> </w:t>
      </w:r>
      <w:r w:rsidRPr="0078382F">
        <w:rPr>
          <w:sz w:val="20"/>
          <w:szCs w:val="20"/>
          <w:lang w:val="sr-Cyrl-RS"/>
        </w:rPr>
        <w:t>Развој културе и информисања</w:t>
      </w:r>
      <w:r w:rsidRPr="0078382F">
        <w:rPr>
          <w:sz w:val="20"/>
          <w:szCs w:val="20"/>
          <w:lang w:val="sr-Cyrl-CS"/>
        </w:rPr>
        <w:t>; Пројекат 1201-4006-Нушићијада 2021, функција 820 – Услуге културе, економска класификација 424 – Специјализоване услуге, нису планирана средства у довољном износу, одлучено је као у диспозитиву решења.</w:t>
      </w:r>
    </w:p>
    <w:p w14:paraId="7E5117D2" w14:textId="77777777" w:rsidR="0078382F" w:rsidRPr="0078382F" w:rsidRDefault="0078382F" w:rsidP="0078382F">
      <w:pPr>
        <w:tabs>
          <w:tab w:val="left" w:pos="1740"/>
        </w:tabs>
        <w:rPr>
          <w:sz w:val="20"/>
          <w:szCs w:val="20"/>
          <w:lang w:val="sr-Cyrl-CS"/>
        </w:rPr>
      </w:pPr>
      <w:r w:rsidRPr="0078382F">
        <w:rPr>
          <w:sz w:val="20"/>
          <w:szCs w:val="20"/>
          <w:lang w:val="sr-Cyrl-CS"/>
        </w:rPr>
        <w:t xml:space="preserve"> </w:t>
      </w:r>
    </w:p>
    <w:p w14:paraId="22C82FA1" w14:textId="01934A22" w:rsidR="0078382F" w:rsidRDefault="0078382F" w:rsidP="002A2210"/>
    <w:p w14:paraId="0A8FB46D" w14:textId="4609644F" w:rsidR="00F6111D" w:rsidRDefault="00F6111D" w:rsidP="002A2210"/>
    <w:p w14:paraId="7159FE34" w14:textId="247A0EC6" w:rsidR="00F6111D" w:rsidRDefault="00F6111D" w:rsidP="002A2210"/>
    <w:p w14:paraId="79957B66" w14:textId="76ABDE1B" w:rsidR="00F6111D" w:rsidRDefault="00F6111D" w:rsidP="002A2210"/>
    <w:p w14:paraId="3A749AEF" w14:textId="77777777" w:rsidR="00F6111D" w:rsidRDefault="00F6111D" w:rsidP="002A2210"/>
    <w:p w14:paraId="0C3A40C3" w14:textId="77777777" w:rsidR="0078382F" w:rsidRPr="0078382F" w:rsidRDefault="0078382F" w:rsidP="0078382F">
      <w:pPr>
        <w:rPr>
          <w:sz w:val="20"/>
          <w:szCs w:val="20"/>
          <w:lang w:val="sr-Cyrl-CS"/>
        </w:rPr>
      </w:pPr>
      <w:r w:rsidRPr="0078382F">
        <w:rPr>
          <w:sz w:val="20"/>
          <w:szCs w:val="20"/>
          <w:lang w:val="sr-Cyrl-CS"/>
        </w:rPr>
        <w:lastRenderedPageBreak/>
        <w:t>Р е п у б л и к а  С р б и ј а</w:t>
      </w:r>
    </w:p>
    <w:p w14:paraId="31D32114" w14:textId="77777777" w:rsidR="0078382F" w:rsidRPr="0078382F" w:rsidRDefault="0078382F" w:rsidP="0078382F">
      <w:pPr>
        <w:rPr>
          <w:sz w:val="20"/>
          <w:szCs w:val="20"/>
          <w:lang w:val="sr-Cyrl-CS"/>
        </w:rPr>
      </w:pPr>
      <w:r w:rsidRPr="0078382F">
        <w:rPr>
          <w:sz w:val="20"/>
          <w:szCs w:val="20"/>
          <w:lang w:val="sr-Cyrl-CS"/>
        </w:rPr>
        <w:t>ОПШТИНА ИВАЊИЦА</w:t>
      </w:r>
    </w:p>
    <w:p w14:paraId="0BA8C480" w14:textId="77777777" w:rsidR="0078382F" w:rsidRPr="0078382F" w:rsidRDefault="0078382F" w:rsidP="0078382F">
      <w:pPr>
        <w:rPr>
          <w:sz w:val="20"/>
          <w:szCs w:val="20"/>
          <w:lang w:val="sr-Cyrl-CS"/>
        </w:rPr>
      </w:pPr>
      <w:r w:rsidRPr="0078382F">
        <w:rPr>
          <w:sz w:val="20"/>
          <w:szCs w:val="20"/>
          <w:lang w:val="sr-Cyrl-CS"/>
        </w:rPr>
        <w:t>ПРЕДСЕДНИК ОПШТИНЕ</w:t>
      </w:r>
    </w:p>
    <w:p w14:paraId="648719DF" w14:textId="77777777" w:rsidR="0078382F" w:rsidRPr="0078382F" w:rsidRDefault="0078382F" w:rsidP="0078382F">
      <w:pPr>
        <w:rPr>
          <w:sz w:val="20"/>
          <w:szCs w:val="20"/>
          <w:lang w:val="sr-Cyrl-CS"/>
        </w:rPr>
      </w:pPr>
      <w:r w:rsidRPr="0078382F">
        <w:rPr>
          <w:sz w:val="20"/>
          <w:szCs w:val="20"/>
        </w:rPr>
        <w:t>Брoj:400-7-</w:t>
      </w:r>
      <w:r w:rsidRPr="0078382F">
        <w:rPr>
          <w:sz w:val="20"/>
          <w:szCs w:val="20"/>
          <w:lang w:val="sr-Cyrl-RS"/>
        </w:rPr>
        <w:t>1</w:t>
      </w:r>
      <w:r w:rsidRPr="0078382F">
        <w:rPr>
          <w:sz w:val="20"/>
          <w:szCs w:val="20"/>
          <w:lang w:val="sr-Latn-RS"/>
        </w:rPr>
        <w:t>8</w:t>
      </w:r>
      <w:r w:rsidRPr="0078382F">
        <w:rPr>
          <w:sz w:val="20"/>
          <w:szCs w:val="20"/>
        </w:rPr>
        <w:t>/</w:t>
      </w:r>
      <w:r w:rsidRPr="0078382F">
        <w:rPr>
          <w:sz w:val="20"/>
          <w:szCs w:val="20"/>
          <w:lang w:val="sr-Latn-RS"/>
        </w:rPr>
        <w:t>2021</w:t>
      </w:r>
      <w:r w:rsidRPr="0078382F">
        <w:rPr>
          <w:sz w:val="20"/>
          <w:szCs w:val="20"/>
          <w:lang w:val="sr-Cyrl-CS"/>
        </w:rPr>
        <w:t>-01</w:t>
      </w:r>
    </w:p>
    <w:p w14:paraId="2DF862C5" w14:textId="77777777" w:rsidR="0078382F" w:rsidRPr="0078382F" w:rsidRDefault="0078382F" w:rsidP="0078382F">
      <w:pPr>
        <w:rPr>
          <w:sz w:val="20"/>
          <w:szCs w:val="20"/>
          <w:lang w:val="sr-Cyrl-CS"/>
        </w:rPr>
      </w:pPr>
      <w:r w:rsidRPr="0078382F">
        <w:rPr>
          <w:sz w:val="20"/>
          <w:szCs w:val="20"/>
          <w:lang w:val="sr-Latn-RS"/>
        </w:rPr>
        <w:t>12</w:t>
      </w:r>
      <w:r w:rsidRPr="0078382F">
        <w:rPr>
          <w:sz w:val="20"/>
          <w:szCs w:val="20"/>
        </w:rPr>
        <w:t xml:space="preserve">. </w:t>
      </w:r>
      <w:r w:rsidRPr="0078382F">
        <w:rPr>
          <w:sz w:val="20"/>
          <w:szCs w:val="20"/>
          <w:lang w:val="sr-Latn-RS"/>
        </w:rPr>
        <w:t>08</w:t>
      </w:r>
      <w:r w:rsidRPr="0078382F">
        <w:rPr>
          <w:sz w:val="20"/>
          <w:szCs w:val="20"/>
        </w:rPr>
        <w:t>.</w:t>
      </w:r>
      <w:r w:rsidRPr="0078382F">
        <w:rPr>
          <w:sz w:val="20"/>
          <w:szCs w:val="20"/>
          <w:lang w:val="sr-Cyrl-RS"/>
        </w:rPr>
        <w:t xml:space="preserve"> </w:t>
      </w:r>
      <w:r w:rsidRPr="0078382F">
        <w:rPr>
          <w:sz w:val="20"/>
          <w:szCs w:val="20"/>
        </w:rPr>
        <w:t>20</w:t>
      </w:r>
      <w:r w:rsidRPr="0078382F">
        <w:rPr>
          <w:sz w:val="20"/>
          <w:szCs w:val="20"/>
          <w:lang w:val="sr-Cyrl-CS"/>
        </w:rPr>
        <w:t>2</w:t>
      </w:r>
      <w:r w:rsidRPr="0078382F">
        <w:rPr>
          <w:sz w:val="20"/>
          <w:szCs w:val="20"/>
          <w:lang w:val="sr-Latn-RS"/>
        </w:rPr>
        <w:t>1</w:t>
      </w:r>
      <w:r w:rsidRPr="0078382F">
        <w:rPr>
          <w:sz w:val="20"/>
          <w:szCs w:val="20"/>
        </w:rPr>
        <w:t xml:space="preserve">. </w:t>
      </w:r>
      <w:r w:rsidRPr="0078382F">
        <w:rPr>
          <w:sz w:val="20"/>
          <w:szCs w:val="20"/>
          <w:lang w:val="sr-Cyrl-CS"/>
        </w:rPr>
        <w:t>године</w:t>
      </w:r>
    </w:p>
    <w:p w14:paraId="2CF1E27B" w14:textId="77777777" w:rsidR="0078382F" w:rsidRPr="0078382F" w:rsidRDefault="0078382F" w:rsidP="0078382F">
      <w:pPr>
        <w:rPr>
          <w:sz w:val="20"/>
          <w:szCs w:val="20"/>
          <w:lang w:val="sr-Cyrl-RS"/>
        </w:rPr>
      </w:pPr>
      <w:r w:rsidRPr="0078382F">
        <w:rPr>
          <w:sz w:val="20"/>
          <w:szCs w:val="20"/>
          <w:lang w:val="sr-Cyrl-RS"/>
        </w:rPr>
        <w:t>Ивањица</w:t>
      </w:r>
    </w:p>
    <w:p w14:paraId="568A4407" w14:textId="77777777" w:rsidR="0078382F" w:rsidRPr="0078382F" w:rsidRDefault="0078382F" w:rsidP="0078382F">
      <w:pPr>
        <w:rPr>
          <w:sz w:val="20"/>
          <w:szCs w:val="20"/>
          <w:lang w:val="sr-Cyrl-RS"/>
        </w:rPr>
      </w:pPr>
    </w:p>
    <w:p w14:paraId="116094FE" w14:textId="77777777" w:rsidR="0078382F" w:rsidRPr="0078382F" w:rsidRDefault="0078382F" w:rsidP="0078382F">
      <w:pPr>
        <w:rPr>
          <w:sz w:val="20"/>
          <w:szCs w:val="20"/>
          <w:lang w:val="sr-Cyrl-RS"/>
        </w:rPr>
      </w:pPr>
    </w:p>
    <w:p w14:paraId="41407C96" w14:textId="77777777" w:rsidR="0078382F" w:rsidRPr="0078382F" w:rsidRDefault="0078382F" w:rsidP="0078382F">
      <w:pPr>
        <w:jc w:val="both"/>
        <w:rPr>
          <w:sz w:val="20"/>
          <w:szCs w:val="20"/>
        </w:rPr>
      </w:pPr>
      <w:r w:rsidRPr="0078382F">
        <w:rPr>
          <w:sz w:val="20"/>
          <w:szCs w:val="20"/>
          <w:lang w:val="sr-Cyrl-CS"/>
        </w:rPr>
        <w:t>На основу члана</w:t>
      </w:r>
      <w:r w:rsidRPr="0078382F">
        <w:rPr>
          <w:sz w:val="20"/>
          <w:szCs w:val="20"/>
          <w:lang w:val="sr-Latn-RS"/>
        </w:rPr>
        <w:t xml:space="preserve"> 61. </w:t>
      </w:r>
      <w:r w:rsidRPr="0078382F">
        <w:rPr>
          <w:sz w:val="20"/>
          <w:szCs w:val="20"/>
          <w:lang w:val="sr-Cyrl-RS"/>
        </w:rPr>
        <w:t>с</w:t>
      </w:r>
      <w:proofErr w:type="spellStart"/>
      <w:r w:rsidRPr="0078382F">
        <w:rPr>
          <w:sz w:val="20"/>
          <w:szCs w:val="20"/>
          <w:lang w:val="sr-Latn-RS"/>
        </w:rPr>
        <w:t>тав</w:t>
      </w:r>
      <w:proofErr w:type="spellEnd"/>
      <w:r w:rsidRPr="0078382F">
        <w:rPr>
          <w:sz w:val="20"/>
          <w:szCs w:val="20"/>
          <w:lang w:val="sr-Latn-RS"/>
        </w:rPr>
        <w:t xml:space="preserve"> </w:t>
      </w:r>
      <w:r w:rsidRPr="0078382F">
        <w:rPr>
          <w:sz w:val="20"/>
          <w:szCs w:val="20"/>
          <w:lang w:val="sr-Cyrl-RS"/>
        </w:rPr>
        <w:t>12. и</w:t>
      </w:r>
      <w:r w:rsidRPr="0078382F">
        <w:rPr>
          <w:sz w:val="20"/>
          <w:szCs w:val="20"/>
          <w:lang w:val="sr-Cyrl-CS"/>
        </w:rPr>
        <w:t xml:space="preserve">  69. став 4. Закона о буџетском систему («Службени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 93/2012, 62/2013-исправка</w:t>
      </w:r>
      <w:r w:rsidRPr="0078382F">
        <w:rPr>
          <w:sz w:val="20"/>
          <w:szCs w:val="20"/>
          <w:lang w:val="sr-Latn-RS"/>
        </w:rPr>
        <w:t>,</w:t>
      </w:r>
      <w:r w:rsidRPr="0078382F">
        <w:rPr>
          <w:sz w:val="20"/>
          <w:szCs w:val="20"/>
          <w:lang w:val="sr-Cyrl-RS"/>
        </w:rPr>
        <w:t xml:space="preserve"> 108/2013, 142/2014, 68/15-др. закон</w:t>
      </w:r>
      <w:r w:rsidRPr="0078382F">
        <w:rPr>
          <w:sz w:val="20"/>
          <w:szCs w:val="20"/>
          <w:lang w:val="sr-Latn-RS"/>
        </w:rPr>
        <w:t>,</w:t>
      </w:r>
      <w:r w:rsidRPr="0078382F">
        <w:rPr>
          <w:sz w:val="20"/>
          <w:szCs w:val="20"/>
          <w:lang w:val="sr-Cyrl-RS"/>
        </w:rPr>
        <w:t xml:space="preserve"> 103/15</w:t>
      </w:r>
      <w:r w:rsidRPr="0078382F">
        <w:rPr>
          <w:sz w:val="20"/>
          <w:szCs w:val="20"/>
          <w:lang w:val="sr-Latn-RS"/>
        </w:rPr>
        <w:t>, 99/2016, 113/2017</w:t>
      </w:r>
      <w:r w:rsidRPr="0078382F">
        <w:rPr>
          <w:sz w:val="20"/>
          <w:szCs w:val="20"/>
          <w:lang w:val="sr-Cyrl-RS"/>
        </w:rPr>
        <w:t>, 95/2018, 31/2019</w:t>
      </w:r>
      <w:r w:rsidRPr="0078382F">
        <w:rPr>
          <w:sz w:val="20"/>
          <w:szCs w:val="20"/>
          <w:lang w:val="sr-Latn-RS"/>
        </w:rPr>
        <w:t>,</w:t>
      </w:r>
      <w:r w:rsidRPr="0078382F">
        <w:rPr>
          <w:sz w:val="20"/>
          <w:szCs w:val="20"/>
          <w:lang w:val="sr-Cyrl-RS"/>
        </w:rPr>
        <w:t xml:space="preserve"> 72/2019</w:t>
      </w:r>
      <w:r w:rsidRPr="0078382F">
        <w:rPr>
          <w:sz w:val="20"/>
          <w:szCs w:val="20"/>
          <w:lang w:val="sr-Latn-RS"/>
        </w:rPr>
        <w:t xml:space="preserve"> и 149/2020</w:t>
      </w:r>
      <w:r w:rsidRPr="0078382F">
        <w:rPr>
          <w:sz w:val="20"/>
          <w:szCs w:val="20"/>
          <w:lang w:val="sr-Cyrl-CS"/>
        </w:rPr>
        <w:t xml:space="preserve">) и члана </w:t>
      </w:r>
      <w:r w:rsidRPr="0078382F">
        <w:rPr>
          <w:sz w:val="20"/>
          <w:szCs w:val="20"/>
          <w:lang w:val="sr-Latn-RS"/>
        </w:rPr>
        <w:t>12</w:t>
      </w:r>
      <w:r w:rsidRPr="0078382F">
        <w:rPr>
          <w:sz w:val="20"/>
          <w:szCs w:val="20"/>
          <w:lang w:val="sr-Cyrl-RS"/>
        </w:rPr>
        <w:t>.</w:t>
      </w:r>
      <w:r w:rsidRPr="0078382F">
        <w:rPr>
          <w:sz w:val="20"/>
          <w:szCs w:val="20"/>
          <w:lang w:val="sr-Latn-RS"/>
        </w:rPr>
        <w:t xml:space="preserve"> и </w:t>
      </w:r>
      <w:r w:rsidRPr="0078382F">
        <w:rPr>
          <w:sz w:val="20"/>
          <w:szCs w:val="20"/>
          <w:lang w:val="sr-Cyrl-CS"/>
        </w:rPr>
        <w:t xml:space="preserve">13. Одлуке о буџету општине Ивањица за 2020. годину («Службени лист општине Ивањица» број </w:t>
      </w:r>
      <w:r w:rsidRPr="0078382F">
        <w:rPr>
          <w:sz w:val="20"/>
          <w:szCs w:val="20"/>
          <w:lang w:val="sr-Latn-RS"/>
        </w:rPr>
        <w:t>1</w:t>
      </w:r>
      <w:r w:rsidRPr="0078382F">
        <w:rPr>
          <w:sz w:val="20"/>
          <w:szCs w:val="20"/>
          <w:lang w:val="sr-Cyrl-RS"/>
        </w:rPr>
        <w:t>8</w:t>
      </w:r>
      <w:r w:rsidRPr="0078382F">
        <w:rPr>
          <w:sz w:val="20"/>
          <w:szCs w:val="20"/>
          <w:lang w:val="sr-Latn-RS"/>
        </w:rPr>
        <w:t>/</w:t>
      </w:r>
      <w:r w:rsidRPr="0078382F">
        <w:rPr>
          <w:sz w:val="20"/>
          <w:szCs w:val="20"/>
          <w:lang w:val="sr-Cyrl-RS"/>
        </w:rPr>
        <w:t>2020,</w:t>
      </w:r>
      <w:r w:rsidRPr="0078382F">
        <w:rPr>
          <w:sz w:val="20"/>
          <w:szCs w:val="20"/>
          <w:lang w:val="sr-Latn-RS"/>
        </w:rPr>
        <w:t xml:space="preserve"> </w:t>
      </w:r>
      <w:r w:rsidRPr="0078382F">
        <w:rPr>
          <w:sz w:val="20"/>
          <w:szCs w:val="20"/>
          <w:lang w:val="sr-Cyrl-RS"/>
        </w:rPr>
        <w:t>и 5/2021</w:t>
      </w:r>
      <w:r w:rsidRPr="0078382F">
        <w:rPr>
          <w:sz w:val="20"/>
          <w:szCs w:val="20"/>
          <w:lang w:val="sr-Cyrl-CS"/>
        </w:rPr>
        <w:t>)</w:t>
      </w:r>
      <w:r w:rsidRPr="0078382F">
        <w:rPr>
          <w:sz w:val="20"/>
          <w:szCs w:val="20"/>
        </w:rPr>
        <w:t xml:space="preserve">, </w:t>
      </w:r>
      <w:r w:rsidRPr="0078382F">
        <w:rPr>
          <w:sz w:val="20"/>
          <w:szCs w:val="20"/>
          <w:lang w:val="sr-Cyrl-CS"/>
        </w:rPr>
        <w:t xml:space="preserve">Председник општине Ивањица на предлог </w:t>
      </w:r>
      <w:proofErr w:type="spellStart"/>
      <w:r w:rsidRPr="0078382F">
        <w:rPr>
          <w:sz w:val="20"/>
          <w:szCs w:val="20"/>
        </w:rPr>
        <w:t>Oпштинске</w:t>
      </w:r>
      <w:proofErr w:type="spellEnd"/>
      <w:r w:rsidRPr="0078382F">
        <w:rPr>
          <w:sz w:val="20"/>
          <w:szCs w:val="20"/>
        </w:rPr>
        <w:t xml:space="preserve"> </w:t>
      </w:r>
      <w:proofErr w:type="spellStart"/>
      <w:r w:rsidRPr="0078382F">
        <w:rPr>
          <w:sz w:val="20"/>
          <w:szCs w:val="20"/>
        </w:rPr>
        <w:t>управе</w:t>
      </w:r>
      <w:proofErr w:type="spellEnd"/>
      <w:r w:rsidRPr="0078382F">
        <w:rPr>
          <w:sz w:val="20"/>
          <w:szCs w:val="20"/>
        </w:rPr>
        <w:t xml:space="preserve"> </w:t>
      </w:r>
      <w:r w:rsidRPr="0078382F">
        <w:rPr>
          <w:sz w:val="20"/>
          <w:szCs w:val="20"/>
          <w:lang w:val="sr-Cyrl-CS"/>
        </w:rPr>
        <w:t xml:space="preserve"> доноси</w:t>
      </w:r>
      <w:r w:rsidRPr="0078382F">
        <w:rPr>
          <w:sz w:val="20"/>
          <w:szCs w:val="20"/>
        </w:rPr>
        <w:t xml:space="preserve">: </w:t>
      </w:r>
    </w:p>
    <w:p w14:paraId="61F855B1" w14:textId="77777777" w:rsidR="0078382F" w:rsidRPr="0078382F" w:rsidRDefault="0078382F" w:rsidP="0078382F">
      <w:pPr>
        <w:rPr>
          <w:sz w:val="20"/>
          <w:szCs w:val="20"/>
          <w:lang w:val="sr-Cyrl-RS"/>
        </w:rPr>
      </w:pPr>
    </w:p>
    <w:p w14:paraId="0EFC40EB" w14:textId="77777777" w:rsidR="0078382F" w:rsidRPr="0078382F" w:rsidRDefault="0078382F" w:rsidP="0078382F">
      <w:pPr>
        <w:rPr>
          <w:sz w:val="20"/>
          <w:szCs w:val="20"/>
          <w:lang w:val="sr-Cyrl-RS"/>
        </w:rPr>
      </w:pPr>
    </w:p>
    <w:p w14:paraId="7E533422" w14:textId="77777777" w:rsidR="0078382F" w:rsidRPr="0078382F" w:rsidRDefault="0078382F" w:rsidP="0078382F">
      <w:pPr>
        <w:jc w:val="center"/>
        <w:rPr>
          <w:b/>
          <w:sz w:val="20"/>
          <w:szCs w:val="20"/>
          <w:lang w:val="sr-Cyrl-CS"/>
        </w:rPr>
      </w:pPr>
      <w:r w:rsidRPr="0078382F">
        <w:rPr>
          <w:b/>
          <w:sz w:val="20"/>
          <w:szCs w:val="20"/>
          <w:lang w:val="sr-Cyrl-CS"/>
        </w:rPr>
        <w:t>Р Е Ш Е Њ Е</w:t>
      </w:r>
    </w:p>
    <w:p w14:paraId="59040877" w14:textId="77777777" w:rsidR="0078382F" w:rsidRPr="0078382F" w:rsidRDefault="0078382F" w:rsidP="0078382F">
      <w:pPr>
        <w:jc w:val="center"/>
        <w:rPr>
          <w:b/>
          <w:sz w:val="20"/>
          <w:szCs w:val="20"/>
          <w:lang w:val="sr-Cyrl-CS"/>
        </w:rPr>
      </w:pPr>
      <w:r w:rsidRPr="0078382F">
        <w:rPr>
          <w:b/>
          <w:sz w:val="20"/>
          <w:szCs w:val="20"/>
        </w:rPr>
        <w:t xml:space="preserve">o </w:t>
      </w:r>
      <w:r w:rsidRPr="0078382F">
        <w:rPr>
          <w:b/>
          <w:sz w:val="20"/>
          <w:szCs w:val="20"/>
          <w:lang w:val="sr-Cyrl-CS"/>
        </w:rPr>
        <w:t>употреби средстава текуће буџетске резерве</w:t>
      </w:r>
    </w:p>
    <w:p w14:paraId="0AC5B0D9" w14:textId="77777777" w:rsidR="0078382F" w:rsidRPr="0078382F" w:rsidRDefault="0078382F" w:rsidP="0078382F">
      <w:pPr>
        <w:jc w:val="center"/>
        <w:rPr>
          <w:b/>
          <w:sz w:val="20"/>
          <w:szCs w:val="20"/>
          <w:lang w:val="sr-Cyrl-CS"/>
        </w:rPr>
      </w:pPr>
    </w:p>
    <w:p w14:paraId="5D1E32B9" w14:textId="77777777" w:rsidR="0078382F" w:rsidRPr="0078382F" w:rsidRDefault="0078382F" w:rsidP="0078382F">
      <w:pPr>
        <w:jc w:val="center"/>
        <w:rPr>
          <w:b/>
          <w:sz w:val="20"/>
          <w:szCs w:val="20"/>
        </w:rPr>
      </w:pPr>
    </w:p>
    <w:p w14:paraId="6A8CBE64" w14:textId="77777777" w:rsidR="0078382F" w:rsidRPr="0078382F" w:rsidRDefault="0078382F" w:rsidP="0078382F">
      <w:pPr>
        <w:numPr>
          <w:ilvl w:val="0"/>
          <w:numId w:val="1"/>
        </w:numPr>
        <w:jc w:val="both"/>
        <w:rPr>
          <w:sz w:val="20"/>
          <w:szCs w:val="20"/>
        </w:rPr>
      </w:pPr>
      <w:r w:rsidRPr="0078382F">
        <w:rPr>
          <w:sz w:val="20"/>
          <w:szCs w:val="20"/>
          <w:lang w:val="sr-Cyrl-CS"/>
        </w:rPr>
        <w:t>Из</w:t>
      </w:r>
      <w:r w:rsidRPr="0078382F">
        <w:rPr>
          <w:sz w:val="20"/>
          <w:szCs w:val="20"/>
        </w:rPr>
        <w:t xml:space="preserve"> </w:t>
      </w:r>
      <w:r w:rsidRPr="0078382F">
        <w:rPr>
          <w:sz w:val="20"/>
          <w:szCs w:val="20"/>
          <w:lang w:val="sr-Cyrl-CS"/>
        </w:rPr>
        <w:t>средстава</w:t>
      </w:r>
      <w:r w:rsidRPr="0078382F">
        <w:rPr>
          <w:sz w:val="20"/>
          <w:szCs w:val="20"/>
        </w:rPr>
        <w:t xml:space="preserve"> </w:t>
      </w:r>
      <w:r w:rsidRPr="0078382F">
        <w:rPr>
          <w:sz w:val="20"/>
          <w:szCs w:val="20"/>
          <w:lang w:val="sr-Cyrl-CS"/>
        </w:rPr>
        <w:t>утврђених Одлуком о буџету општине Ивањица за 202</w:t>
      </w:r>
      <w:r w:rsidRPr="0078382F">
        <w:rPr>
          <w:sz w:val="20"/>
          <w:szCs w:val="20"/>
          <w:lang w:val="sr-Latn-RS"/>
        </w:rPr>
        <w:t>1</w:t>
      </w:r>
      <w:r w:rsidRPr="0078382F">
        <w:rPr>
          <w:sz w:val="20"/>
          <w:szCs w:val="20"/>
          <w:lang w:val="sr-Cyrl-CS"/>
        </w:rPr>
        <w:t xml:space="preserve">. («Службени лист општине Ивањица» </w:t>
      </w:r>
      <w:r w:rsidRPr="0078382F">
        <w:rPr>
          <w:sz w:val="20"/>
          <w:szCs w:val="20"/>
        </w:rPr>
        <w:t xml:space="preserve"> </w:t>
      </w:r>
      <w:r w:rsidRPr="0078382F">
        <w:rPr>
          <w:sz w:val="20"/>
          <w:szCs w:val="20"/>
          <w:lang w:val="sr-Cyrl-CS"/>
        </w:rPr>
        <w:t xml:space="preserve">број </w:t>
      </w:r>
      <w:r w:rsidRPr="0078382F">
        <w:rPr>
          <w:sz w:val="20"/>
          <w:szCs w:val="20"/>
          <w:lang w:val="sr-Latn-RS"/>
        </w:rPr>
        <w:t>1</w:t>
      </w:r>
      <w:r w:rsidRPr="0078382F">
        <w:rPr>
          <w:sz w:val="20"/>
          <w:szCs w:val="20"/>
          <w:lang w:val="sr-Cyrl-RS"/>
        </w:rPr>
        <w:t>8</w:t>
      </w:r>
      <w:r w:rsidRPr="0078382F">
        <w:rPr>
          <w:sz w:val="20"/>
          <w:szCs w:val="20"/>
          <w:lang w:val="sr-Cyrl-CS"/>
        </w:rPr>
        <w:t>/201</w:t>
      </w:r>
      <w:r w:rsidRPr="0078382F">
        <w:rPr>
          <w:sz w:val="20"/>
          <w:szCs w:val="20"/>
          <w:lang w:val="sr-Cyrl-RS"/>
        </w:rPr>
        <w:t>9 и 5/2021</w:t>
      </w:r>
      <w:r w:rsidRPr="0078382F">
        <w:rPr>
          <w:sz w:val="20"/>
          <w:szCs w:val="20"/>
          <w:lang w:val="sr-Cyrl-CS"/>
        </w:rPr>
        <w:t xml:space="preserve">), са раздела </w:t>
      </w:r>
      <w:r w:rsidRPr="0078382F">
        <w:rPr>
          <w:sz w:val="20"/>
          <w:szCs w:val="20"/>
          <w:lang w:val="sr-Latn-RS"/>
        </w:rPr>
        <w:t>4</w:t>
      </w:r>
      <w:r w:rsidRPr="0078382F">
        <w:rPr>
          <w:sz w:val="20"/>
          <w:szCs w:val="20"/>
          <w:lang w:val="sr-Cyrl-CS"/>
        </w:rPr>
        <w:t>. Општинска управа, и то:</w:t>
      </w:r>
    </w:p>
    <w:p w14:paraId="347104B4" w14:textId="77777777" w:rsidR="0078382F" w:rsidRPr="0078382F" w:rsidRDefault="0078382F" w:rsidP="0078382F">
      <w:pPr>
        <w:ind w:left="720"/>
        <w:jc w:val="both"/>
        <w:rPr>
          <w:sz w:val="20"/>
          <w:szCs w:val="20"/>
        </w:rPr>
      </w:pPr>
    </w:p>
    <w:p w14:paraId="6ECE4953" w14:textId="77777777" w:rsidR="0078382F" w:rsidRPr="0078382F" w:rsidRDefault="0078382F" w:rsidP="0078382F">
      <w:pPr>
        <w:numPr>
          <w:ilvl w:val="0"/>
          <w:numId w:val="2"/>
        </w:numPr>
        <w:ind w:firstLine="360"/>
        <w:jc w:val="both"/>
        <w:rPr>
          <w:sz w:val="20"/>
          <w:szCs w:val="20"/>
        </w:rPr>
      </w:pPr>
      <w:r w:rsidRPr="0078382F">
        <w:rPr>
          <w:sz w:val="20"/>
          <w:szCs w:val="20"/>
          <w:lang w:val="sr-Cyrl-CS"/>
        </w:rPr>
        <w:t xml:space="preserve">Програм </w:t>
      </w:r>
      <w:r w:rsidRPr="0078382F">
        <w:rPr>
          <w:sz w:val="20"/>
          <w:szCs w:val="20"/>
          <w:lang w:val="sr-Latn-RS"/>
        </w:rPr>
        <w:t>0401</w:t>
      </w:r>
      <w:r w:rsidRPr="0078382F">
        <w:rPr>
          <w:sz w:val="20"/>
          <w:szCs w:val="20"/>
          <w:lang w:val="sr-Cyrl-CS"/>
        </w:rPr>
        <w:t>-</w:t>
      </w:r>
      <w:r w:rsidRPr="0078382F">
        <w:rPr>
          <w:sz w:val="20"/>
          <w:szCs w:val="20"/>
          <w:lang w:val="sr-Cyrl-RS"/>
        </w:rPr>
        <w:t>Заштита животне средине</w:t>
      </w:r>
      <w:r w:rsidRPr="0078382F">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78382F">
        <w:rPr>
          <w:sz w:val="20"/>
          <w:szCs w:val="20"/>
          <w:lang w:val="sr-Cyrl-CS"/>
        </w:rPr>
        <w:t>апропријација</w:t>
      </w:r>
      <w:proofErr w:type="spellEnd"/>
      <w:r w:rsidRPr="0078382F">
        <w:rPr>
          <w:sz w:val="20"/>
          <w:szCs w:val="20"/>
          <w:lang w:val="sr-Cyrl-CS"/>
        </w:rPr>
        <w:t xml:space="preserve"> економска класификација 511-Зграде и грађевински објекти, у износу </w:t>
      </w:r>
      <w:r w:rsidRPr="0078382F">
        <w:rPr>
          <w:sz w:val="20"/>
          <w:szCs w:val="20"/>
          <w:lang w:val="sr-Cyrl-RS"/>
        </w:rPr>
        <w:t>3.000</w:t>
      </w:r>
      <w:r w:rsidRPr="0078382F">
        <w:rPr>
          <w:sz w:val="20"/>
          <w:szCs w:val="20"/>
          <w:lang w:val="sr-Cyrl-CS"/>
        </w:rPr>
        <w:t>.000,00 динара,</w:t>
      </w:r>
    </w:p>
    <w:p w14:paraId="7ADFF07B" w14:textId="77777777" w:rsidR="0078382F" w:rsidRPr="0078382F" w:rsidRDefault="0078382F" w:rsidP="0078382F">
      <w:pPr>
        <w:ind w:left="1080"/>
        <w:jc w:val="both"/>
        <w:rPr>
          <w:color w:val="000000"/>
          <w:sz w:val="20"/>
          <w:szCs w:val="20"/>
        </w:rPr>
      </w:pPr>
    </w:p>
    <w:p w14:paraId="7C199E48" w14:textId="77777777" w:rsidR="0078382F" w:rsidRPr="0078382F" w:rsidRDefault="0078382F" w:rsidP="0078382F">
      <w:pPr>
        <w:ind w:left="720" w:firstLine="360"/>
        <w:jc w:val="both"/>
        <w:rPr>
          <w:sz w:val="20"/>
          <w:szCs w:val="20"/>
          <w:lang w:val="sr-Cyrl-CS"/>
        </w:rPr>
      </w:pPr>
      <w:r w:rsidRPr="0078382F">
        <w:rPr>
          <w:sz w:val="20"/>
          <w:szCs w:val="20"/>
          <w:lang w:val="sr-Cyrl-CS"/>
        </w:rPr>
        <w:t xml:space="preserve">Средства у износу </w:t>
      </w:r>
      <w:r w:rsidRPr="0078382F">
        <w:rPr>
          <w:sz w:val="20"/>
          <w:szCs w:val="20"/>
          <w:lang w:val="sr-Cyrl-RS"/>
        </w:rPr>
        <w:t>3.000</w:t>
      </w:r>
      <w:r w:rsidRPr="0078382F">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78382F">
        <w:rPr>
          <w:sz w:val="20"/>
          <w:szCs w:val="20"/>
          <w:lang w:val="sr-Cyrl-CS"/>
        </w:rPr>
        <w:t>некласификоване</w:t>
      </w:r>
      <w:proofErr w:type="spellEnd"/>
      <w:r w:rsidRPr="0078382F">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78382F">
        <w:rPr>
          <w:sz w:val="20"/>
          <w:szCs w:val="20"/>
          <w:lang w:val="sr-Latn-RS"/>
        </w:rPr>
        <w:t>Општинској</w:t>
      </w:r>
      <w:proofErr w:type="spellEnd"/>
      <w:r w:rsidRPr="0078382F">
        <w:rPr>
          <w:sz w:val="20"/>
          <w:szCs w:val="20"/>
          <w:lang w:val="sr-Latn-RS"/>
        </w:rPr>
        <w:t xml:space="preserve"> </w:t>
      </w:r>
      <w:proofErr w:type="spellStart"/>
      <w:r w:rsidRPr="0078382F">
        <w:rPr>
          <w:sz w:val="20"/>
          <w:szCs w:val="20"/>
          <w:lang w:val="sr-Latn-RS"/>
        </w:rPr>
        <w:t>управи</w:t>
      </w:r>
      <w:proofErr w:type="spellEnd"/>
      <w:r w:rsidRPr="0078382F">
        <w:rPr>
          <w:sz w:val="20"/>
          <w:szCs w:val="20"/>
          <w:lang w:val="sr-Cyrl-CS"/>
        </w:rPr>
        <w:t xml:space="preserve"> за ради обезбеђења недостајућих средстава за </w:t>
      </w:r>
      <w:proofErr w:type="spellStart"/>
      <w:r w:rsidRPr="0078382F">
        <w:rPr>
          <w:sz w:val="20"/>
          <w:szCs w:val="20"/>
          <w:lang w:val="sr-Cyrl-CS"/>
        </w:rPr>
        <w:t>текеће</w:t>
      </w:r>
      <w:proofErr w:type="spellEnd"/>
      <w:r w:rsidRPr="0078382F">
        <w:rPr>
          <w:sz w:val="20"/>
          <w:szCs w:val="20"/>
          <w:lang w:val="sr-Cyrl-CS"/>
        </w:rPr>
        <w:t xml:space="preserve"> </w:t>
      </w:r>
      <w:proofErr w:type="spellStart"/>
      <w:r w:rsidRPr="0078382F">
        <w:rPr>
          <w:sz w:val="20"/>
          <w:szCs w:val="20"/>
          <w:lang w:val="sr-Cyrl-CS"/>
        </w:rPr>
        <w:t>раходе</w:t>
      </w:r>
      <w:proofErr w:type="spellEnd"/>
      <w:r w:rsidRPr="0078382F">
        <w:rPr>
          <w:sz w:val="20"/>
          <w:szCs w:val="20"/>
          <w:lang w:val="sr-Cyrl-CS"/>
        </w:rPr>
        <w:t>.</w:t>
      </w:r>
    </w:p>
    <w:p w14:paraId="386C74ED" w14:textId="77777777" w:rsidR="0078382F" w:rsidRPr="0078382F" w:rsidRDefault="0078382F" w:rsidP="0078382F">
      <w:pPr>
        <w:numPr>
          <w:ilvl w:val="0"/>
          <w:numId w:val="1"/>
        </w:numPr>
        <w:spacing w:before="100" w:beforeAutospacing="1" w:after="100" w:afterAutospacing="1"/>
        <w:ind w:left="708" w:firstLine="60"/>
        <w:jc w:val="both"/>
        <w:rPr>
          <w:sz w:val="20"/>
          <w:szCs w:val="20"/>
        </w:rPr>
      </w:pPr>
      <w:r w:rsidRPr="0078382F">
        <w:rPr>
          <w:sz w:val="20"/>
          <w:szCs w:val="20"/>
          <w:lang w:val="sr-Cyrl-CS"/>
        </w:rPr>
        <w:t>Средства из тачке 1. овог решења</w:t>
      </w:r>
      <w:r w:rsidRPr="0078382F">
        <w:rPr>
          <w:sz w:val="20"/>
          <w:szCs w:val="20"/>
          <w:lang w:val="sr-Latn-RS"/>
        </w:rPr>
        <w:t xml:space="preserve"> у </w:t>
      </w:r>
      <w:proofErr w:type="spellStart"/>
      <w:r w:rsidRPr="0078382F">
        <w:rPr>
          <w:sz w:val="20"/>
          <w:szCs w:val="20"/>
          <w:lang w:val="sr-Latn-RS"/>
        </w:rPr>
        <w:t>износу</w:t>
      </w:r>
      <w:proofErr w:type="spellEnd"/>
      <w:r w:rsidRPr="0078382F">
        <w:rPr>
          <w:sz w:val="20"/>
          <w:szCs w:val="20"/>
          <w:lang w:val="sr-Latn-RS"/>
        </w:rPr>
        <w:t xml:space="preserve"> </w:t>
      </w:r>
      <w:r w:rsidRPr="0078382F">
        <w:rPr>
          <w:sz w:val="20"/>
          <w:szCs w:val="20"/>
          <w:lang w:val="sr-Cyrl-RS"/>
        </w:rPr>
        <w:t>3.000.000</w:t>
      </w:r>
      <w:r w:rsidRPr="0078382F">
        <w:rPr>
          <w:sz w:val="20"/>
          <w:szCs w:val="20"/>
          <w:lang w:val="sr-Latn-RS"/>
        </w:rPr>
        <w:t xml:space="preserve">,00 </w:t>
      </w:r>
      <w:proofErr w:type="spellStart"/>
      <w:r w:rsidRPr="0078382F">
        <w:rPr>
          <w:sz w:val="20"/>
          <w:szCs w:val="20"/>
          <w:lang w:val="sr-Latn-RS"/>
        </w:rPr>
        <w:t>динара</w:t>
      </w:r>
      <w:proofErr w:type="spellEnd"/>
      <w:r w:rsidRPr="0078382F">
        <w:rPr>
          <w:sz w:val="20"/>
          <w:szCs w:val="20"/>
          <w:lang w:val="sr-Cyrl-CS"/>
        </w:rPr>
        <w:t xml:space="preserve"> распоређују се у оквиру р</w:t>
      </w:r>
      <w:r w:rsidRPr="0078382F">
        <w:rPr>
          <w:sz w:val="20"/>
          <w:szCs w:val="20"/>
          <w:lang w:val="sr-Latn-RS"/>
        </w:rPr>
        <w:t>a</w:t>
      </w:r>
      <w:r w:rsidRPr="0078382F">
        <w:rPr>
          <w:sz w:val="20"/>
          <w:szCs w:val="20"/>
          <w:lang w:val="sr-Cyrl-CS"/>
        </w:rPr>
        <w:t xml:space="preserve">здела 4. – Општинска управа, Програм </w:t>
      </w:r>
      <w:r w:rsidRPr="0078382F">
        <w:rPr>
          <w:sz w:val="20"/>
          <w:szCs w:val="20"/>
          <w:lang w:val="sr-Cyrl-RS"/>
        </w:rPr>
        <w:t>0602</w:t>
      </w:r>
      <w:r w:rsidRPr="0078382F">
        <w:rPr>
          <w:sz w:val="20"/>
          <w:szCs w:val="20"/>
          <w:lang w:val="sr-Cyrl-CS"/>
        </w:rPr>
        <w:t>:Опште услуге локалне самоуправе</w:t>
      </w:r>
      <w:r w:rsidRPr="0078382F">
        <w:rPr>
          <w:sz w:val="20"/>
          <w:szCs w:val="20"/>
          <w:lang w:val="sr-Cyrl-RS"/>
        </w:rPr>
        <w:t xml:space="preserve">. </w:t>
      </w:r>
      <w:r w:rsidRPr="0078382F">
        <w:rPr>
          <w:sz w:val="20"/>
          <w:szCs w:val="20"/>
          <w:lang w:val="sr-Cyrl-CS"/>
        </w:rPr>
        <w:t>Програмска активност:: 0602-0001 – Функционисање локалне самоуправе и градских општина, позиција 48, функција 130 – Опште услуге, економска класификација 483 – Новчане казне и пенали по решењу судова (конто намене 483100 - Новчане казне и пенали по решењу судова).</w:t>
      </w:r>
    </w:p>
    <w:p w14:paraId="129B3A0A" w14:textId="77777777" w:rsidR="0078382F" w:rsidRPr="0078382F" w:rsidRDefault="0078382F" w:rsidP="0078382F">
      <w:pPr>
        <w:numPr>
          <w:ilvl w:val="0"/>
          <w:numId w:val="1"/>
        </w:numPr>
        <w:jc w:val="both"/>
        <w:rPr>
          <w:sz w:val="20"/>
          <w:szCs w:val="20"/>
        </w:rPr>
      </w:pPr>
      <w:r w:rsidRPr="0078382F">
        <w:rPr>
          <w:sz w:val="20"/>
          <w:szCs w:val="20"/>
        </w:rPr>
        <w:t xml:space="preserve">O </w:t>
      </w:r>
      <w:r w:rsidRPr="0078382F">
        <w:rPr>
          <w:sz w:val="20"/>
          <w:szCs w:val="20"/>
          <w:lang w:val="sr-Cyrl-CS"/>
        </w:rPr>
        <w:t>реализацији овог решења стараће се Општинска управа - одељење за буџет и финансије.</w:t>
      </w:r>
    </w:p>
    <w:p w14:paraId="050865A9" w14:textId="77777777" w:rsidR="0078382F" w:rsidRPr="0078382F" w:rsidRDefault="0078382F" w:rsidP="0078382F">
      <w:pPr>
        <w:numPr>
          <w:ilvl w:val="0"/>
          <w:numId w:val="1"/>
        </w:numPr>
        <w:jc w:val="both"/>
        <w:rPr>
          <w:sz w:val="20"/>
          <w:szCs w:val="20"/>
        </w:rPr>
      </w:pPr>
      <w:r w:rsidRPr="0078382F">
        <w:rPr>
          <w:sz w:val="20"/>
          <w:szCs w:val="20"/>
        </w:rPr>
        <w:t>O</w:t>
      </w:r>
      <w:r w:rsidRPr="0078382F">
        <w:rPr>
          <w:sz w:val="20"/>
          <w:szCs w:val="20"/>
          <w:lang w:val="sr-Cyrl-CS"/>
        </w:rPr>
        <w:t>во решење биће објављено у «Службеном листу општине Ивањица»</w:t>
      </w:r>
      <w:r w:rsidRPr="0078382F">
        <w:rPr>
          <w:sz w:val="20"/>
          <w:szCs w:val="20"/>
        </w:rPr>
        <w:t>.</w:t>
      </w:r>
    </w:p>
    <w:p w14:paraId="2E30B613" w14:textId="77777777" w:rsidR="0078382F" w:rsidRPr="0078382F" w:rsidRDefault="0078382F" w:rsidP="0078382F">
      <w:pPr>
        <w:ind w:left="708"/>
        <w:rPr>
          <w:sz w:val="20"/>
          <w:szCs w:val="20"/>
        </w:rPr>
      </w:pPr>
    </w:p>
    <w:p w14:paraId="44D8EDDF" w14:textId="2B31A07D" w:rsidR="00F6111D" w:rsidRPr="00266813" w:rsidRDefault="00F6111D" w:rsidP="00F6111D">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512A687D" w14:textId="77777777" w:rsidR="00F6111D" w:rsidRPr="00266813" w:rsidRDefault="00F6111D" w:rsidP="00F6111D">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7E6C8616" w14:textId="1FD5B8F2" w:rsidR="0078382F" w:rsidRPr="0078382F" w:rsidRDefault="0078382F" w:rsidP="0078382F">
      <w:pPr>
        <w:tabs>
          <w:tab w:val="left" w:pos="3060"/>
        </w:tabs>
        <w:rPr>
          <w:sz w:val="20"/>
          <w:szCs w:val="20"/>
        </w:rPr>
      </w:pPr>
      <w:r w:rsidRPr="0078382F">
        <w:rPr>
          <w:sz w:val="20"/>
          <w:szCs w:val="20"/>
        </w:rPr>
        <w:tab/>
        <w:t xml:space="preserve">                                                                                              </w:t>
      </w:r>
    </w:p>
    <w:p w14:paraId="2C6BB6F4" w14:textId="433B9604" w:rsidR="0078382F" w:rsidRPr="0078382F" w:rsidRDefault="0078382F" w:rsidP="00F6111D">
      <w:pPr>
        <w:tabs>
          <w:tab w:val="left" w:pos="3060"/>
        </w:tabs>
        <w:rPr>
          <w:b/>
          <w:sz w:val="20"/>
          <w:szCs w:val="20"/>
          <w:lang w:val="sr-Cyrl-CS"/>
        </w:rPr>
      </w:pPr>
      <w:r w:rsidRPr="0078382F">
        <w:rPr>
          <w:sz w:val="20"/>
          <w:szCs w:val="20"/>
        </w:rPr>
        <w:t xml:space="preserve">                                                                                 </w:t>
      </w:r>
      <w:r w:rsidRPr="0078382F">
        <w:rPr>
          <w:sz w:val="20"/>
          <w:szCs w:val="20"/>
          <w:lang w:val="sr-Cyrl-CS"/>
        </w:rPr>
        <w:t xml:space="preserve">              </w:t>
      </w:r>
      <w:r w:rsidRPr="0078382F">
        <w:rPr>
          <w:b/>
          <w:sz w:val="20"/>
          <w:szCs w:val="20"/>
          <w:lang w:val="sr-Cyrl-CS"/>
        </w:rPr>
        <w:t>О Б Р А З Л О Ж Е Њ Е</w:t>
      </w:r>
    </w:p>
    <w:p w14:paraId="3B567453" w14:textId="77777777" w:rsidR="0078382F" w:rsidRPr="0078382F" w:rsidRDefault="0078382F" w:rsidP="0078382F">
      <w:pPr>
        <w:rPr>
          <w:sz w:val="20"/>
          <w:szCs w:val="20"/>
          <w:lang w:val="sr-Cyrl-CS"/>
        </w:rPr>
      </w:pPr>
    </w:p>
    <w:p w14:paraId="7EB96B24" w14:textId="77777777" w:rsidR="0078382F" w:rsidRPr="0078382F" w:rsidRDefault="0078382F" w:rsidP="0078382F">
      <w:pPr>
        <w:tabs>
          <w:tab w:val="left" w:pos="567"/>
        </w:tabs>
        <w:jc w:val="both"/>
        <w:rPr>
          <w:sz w:val="20"/>
          <w:szCs w:val="20"/>
          <w:lang w:val="sr-Cyrl-CS"/>
        </w:rPr>
      </w:pPr>
      <w:r w:rsidRPr="0078382F">
        <w:rPr>
          <w:sz w:val="20"/>
          <w:szCs w:val="20"/>
          <w:lang w:val="sr-Cyrl-CS"/>
        </w:rPr>
        <w:tab/>
        <w:t xml:space="preserve">Чланом 69. Став 4. </w:t>
      </w:r>
      <w:r w:rsidRPr="0078382F">
        <w:rPr>
          <w:sz w:val="20"/>
          <w:szCs w:val="20"/>
          <w:lang w:val="sr-Cyrl-RS"/>
        </w:rPr>
        <w:t>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 103/15, 99/2016, 113/2017, 95/2018, 31/2019 72/2019 и 149/2020</w:t>
      </w:r>
      <w:r w:rsidRPr="0078382F">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2A503FDC" w14:textId="77777777" w:rsidR="0078382F" w:rsidRPr="0078382F" w:rsidRDefault="0078382F" w:rsidP="0078382F">
      <w:pPr>
        <w:tabs>
          <w:tab w:val="left" w:pos="567"/>
        </w:tabs>
        <w:jc w:val="both"/>
        <w:rPr>
          <w:sz w:val="20"/>
          <w:szCs w:val="20"/>
          <w:lang w:val="sr-Cyrl-CS"/>
        </w:rPr>
      </w:pPr>
    </w:p>
    <w:p w14:paraId="63AEB775" w14:textId="77777777" w:rsidR="0078382F" w:rsidRPr="0078382F" w:rsidRDefault="0078382F" w:rsidP="0078382F">
      <w:pPr>
        <w:tabs>
          <w:tab w:val="left" w:pos="567"/>
        </w:tabs>
        <w:jc w:val="both"/>
        <w:rPr>
          <w:sz w:val="20"/>
          <w:szCs w:val="20"/>
          <w:lang w:val="sr-Cyrl-CS"/>
        </w:rPr>
      </w:pPr>
      <w:r w:rsidRPr="0078382F">
        <w:rPr>
          <w:sz w:val="20"/>
          <w:szCs w:val="20"/>
          <w:lang w:val="sr-Cyrl-CS"/>
        </w:rPr>
        <w:tab/>
        <w:t>Такође чланом 61. став 12.</w:t>
      </w:r>
      <w:r w:rsidRPr="0078382F">
        <w:rPr>
          <w:sz w:val="20"/>
          <w:szCs w:val="20"/>
          <w:lang w:val="sr-Cyrl-RS"/>
        </w:rPr>
        <w:t xml:space="preserve"> 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 103/15,  99/2016, 113/2017, 95/2018, 31/2019, 72/2019 и 149/2020</w:t>
      </w:r>
      <w:r w:rsidRPr="0078382F">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78382F">
        <w:rPr>
          <w:sz w:val="20"/>
          <w:szCs w:val="20"/>
          <w:lang w:val="sr-Cyrl-CS"/>
        </w:rPr>
        <w:t>апропријације</w:t>
      </w:r>
      <w:proofErr w:type="spellEnd"/>
      <w:r w:rsidRPr="0078382F">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78382F">
        <w:rPr>
          <w:sz w:val="20"/>
          <w:szCs w:val="20"/>
          <w:lang w:val="sr-Latn-RS"/>
        </w:rPr>
        <w:t>ли</w:t>
      </w:r>
      <w:proofErr w:type="spellEnd"/>
      <w:r w:rsidRPr="0078382F">
        <w:rPr>
          <w:sz w:val="20"/>
          <w:szCs w:val="20"/>
          <w:lang w:val="sr-Latn-RS"/>
        </w:rPr>
        <w:t xml:space="preserve"> </w:t>
      </w:r>
      <w:proofErr w:type="spellStart"/>
      <w:r w:rsidRPr="0078382F">
        <w:rPr>
          <w:sz w:val="20"/>
          <w:szCs w:val="20"/>
          <w:lang w:val="sr-Latn-RS"/>
        </w:rPr>
        <w:t>за</w:t>
      </w:r>
      <w:proofErr w:type="spellEnd"/>
      <w:r w:rsidRPr="0078382F">
        <w:rPr>
          <w:sz w:val="20"/>
          <w:szCs w:val="20"/>
          <w:lang w:val="sr-Latn-RS"/>
        </w:rPr>
        <w:t xml:space="preserve"> </w:t>
      </w:r>
      <w:proofErr w:type="spellStart"/>
      <w:r w:rsidRPr="0078382F">
        <w:rPr>
          <w:sz w:val="20"/>
          <w:szCs w:val="20"/>
          <w:lang w:val="sr-Latn-RS"/>
        </w:rPr>
        <w:t>намене</w:t>
      </w:r>
      <w:proofErr w:type="spellEnd"/>
      <w:r w:rsidRPr="0078382F">
        <w:rPr>
          <w:sz w:val="20"/>
          <w:szCs w:val="20"/>
          <w:lang w:val="sr-Latn-RS"/>
        </w:rPr>
        <w:t xml:space="preserve"> </w:t>
      </w:r>
      <w:proofErr w:type="spellStart"/>
      <w:r w:rsidRPr="0078382F">
        <w:rPr>
          <w:sz w:val="20"/>
          <w:szCs w:val="20"/>
          <w:lang w:val="sr-Latn-RS"/>
        </w:rPr>
        <w:t>за</w:t>
      </w:r>
      <w:proofErr w:type="spellEnd"/>
      <w:r w:rsidRPr="0078382F">
        <w:rPr>
          <w:sz w:val="20"/>
          <w:szCs w:val="20"/>
          <w:lang w:val="sr-Latn-RS"/>
        </w:rPr>
        <w:t xml:space="preserve"> </w:t>
      </w:r>
      <w:proofErr w:type="spellStart"/>
      <w:r w:rsidRPr="0078382F">
        <w:rPr>
          <w:sz w:val="20"/>
          <w:szCs w:val="20"/>
          <w:lang w:val="sr-Latn-RS"/>
        </w:rPr>
        <w:t>које</w:t>
      </w:r>
      <w:proofErr w:type="spellEnd"/>
      <w:r w:rsidRPr="0078382F">
        <w:rPr>
          <w:sz w:val="20"/>
          <w:szCs w:val="20"/>
          <w:lang w:val="sr-Latn-RS"/>
        </w:rPr>
        <w:t xml:space="preserve"> </w:t>
      </w:r>
      <w:proofErr w:type="spellStart"/>
      <w:r w:rsidRPr="0078382F">
        <w:rPr>
          <w:sz w:val="20"/>
          <w:szCs w:val="20"/>
          <w:lang w:val="sr-Latn-RS"/>
        </w:rPr>
        <w:t>нису</w:t>
      </w:r>
      <w:proofErr w:type="spellEnd"/>
      <w:r w:rsidRPr="0078382F">
        <w:rPr>
          <w:sz w:val="20"/>
          <w:szCs w:val="20"/>
          <w:lang w:val="sr-Latn-RS"/>
        </w:rPr>
        <w:t xml:space="preserve"> </w:t>
      </w:r>
      <w:proofErr w:type="spellStart"/>
      <w:r w:rsidRPr="0078382F">
        <w:rPr>
          <w:sz w:val="20"/>
          <w:szCs w:val="20"/>
          <w:lang w:val="sr-Latn-RS"/>
        </w:rPr>
        <w:t>предвиђена</w:t>
      </w:r>
      <w:proofErr w:type="spellEnd"/>
      <w:r w:rsidRPr="0078382F">
        <w:rPr>
          <w:sz w:val="20"/>
          <w:szCs w:val="20"/>
          <w:lang w:val="sr-Latn-RS"/>
        </w:rPr>
        <w:t xml:space="preserve"> </w:t>
      </w:r>
      <w:proofErr w:type="spellStart"/>
      <w:r w:rsidRPr="0078382F">
        <w:rPr>
          <w:sz w:val="20"/>
          <w:szCs w:val="20"/>
          <w:lang w:val="sr-Latn-RS"/>
        </w:rPr>
        <w:t>средства</w:t>
      </w:r>
      <w:proofErr w:type="spellEnd"/>
      <w:r w:rsidRPr="0078382F">
        <w:rPr>
          <w:sz w:val="20"/>
          <w:szCs w:val="20"/>
          <w:lang w:val="sr-Latn-RS"/>
        </w:rPr>
        <w:t xml:space="preserve"> у </w:t>
      </w:r>
      <w:proofErr w:type="spellStart"/>
      <w:r w:rsidRPr="0078382F">
        <w:rPr>
          <w:sz w:val="20"/>
          <w:szCs w:val="20"/>
          <w:lang w:val="sr-Latn-RS"/>
        </w:rPr>
        <w:t>довољном</w:t>
      </w:r>
      <w:proofErr w:type="spellEnd"/>
      <w:r w:rsidRPr="0078382F">
        <w:rPr>
          <w:sz w:val="20"/>
          <w:szCs w:val="20"/>
          <w:lang w:val="sr-Latn-RS"/>
        </w:rPr>
        <w:t xml:space="preserve"> </w:t>
      </w:r>
      <w:proofErr w:type="spellStart"/>
      <w:r w:rsidRPr="0078382F">
        <w:rPr>
          <w:sz w:val="20"/>
          <w:szCs w:val="20"/>
          <w:lang w:val="sr-Latn-RS"/>
        </w:rPr>
        <w:t>обиму</w:t>
      </w:r>
      <w:proofErr w:type="spellEnd"/>
      <w:r w:rsidRPr="0078382F">
        <w:rPr>
          <w:sz w:val="20"/>
          <w:szCs w:val="20"/>
          <w:lang w:val="sr-Latn-RS"/>
        </w:rPr>
        <w:t>.</w:t>
      </w:r>
    </w:p>
    <w:p w14:paraId="43D8550B" w14:textId="77777777" w:rsidR="0078382F" w:rsidRPr="0078382F" w:rsidRDefault="0078382F" w:rsidP="0078382F">
      <w:pPr>
        <w:tabs>
          <w:tab w:val="left" w:pos="567"/>
        </w:tabs>
        <w:jc w:val="both"/>
        <w:rPr>
          <w:sz w:val="20"/>
          <w:szCs w:val="20"/>
          <w:lang w:val="sr-Cyrl-RS"/>
        </w:rPr>
      </w:pPr>
      <w:r w:rsidRPr="0078382F">
        <w:rPr>
          <w:sz w:val="20"/>
          <w:szCs w:val="20"/>
          <w:lang w:val="sr-Cyrl-CS"/>
        </w:rPr>
        <w:tab/>
        <w:t xml:space="preserve">Такође чланом 12 и 13. Одлуке о буџету општине Ивањице за 2021. годину («Службени лист општине Ивањица» број </w:t>
      </w:r>
      <w:r w:rsidRPr="0078382F">
        <w:rPr>
          <w:sz w:val="20"/>
          <w:szCs w:val="20"/>
          <w:lang w:val="sr-Latn-RS"/>
        </w:rPr>
        <w:t>1</w:t>
      </w:r>
      <w:r w:rsidRPr="0078382F">
        <w:rPr>
          <w:sz w:val="20"/>
          <w:szCs w:val="20"/>
          <w:lang w:val="sr-Cyrl-RS"/>
        </w:rPr>
        <w:t>8</w:t>
      </w:r>
      <w:r w:rsidRPr="0078382F">
        <w:rPr>
          <w:sz w:val="20"/>
          <w:szCs w:val="20"/>
          <w:lang w:val="sr-Latn-RS"/>
        </w:rPr>
        <w:t>/20</w:t>
      </w:r>
      <w:r w:rsidRPr="0078382F">
        <w:rPr>
          <w:sz w:val="20"/>
          <w:szCs w:val="20"/>
          <w:lang w:val="sr-Cyrl-RS"/>
        </w:rPr>
        <w:t>20 и 5/2021</w:t>
      </w:r>
      <w:r w:rsidRPr="0078382F">
        <w:rPr>
          <w:sz w:val="20"/>
          <w:szCs w:val="20"/>
          <w:lang w:val="sr-Cyrl-CS"/>
        </w:rPr>
        <w:t>)</w:t>
      </w:r>
      <w:r w:rsidRPr="0078382F">
        <w:rPr>
          <w:sz w:val="20"/>
          <w:szCs w:val="20"/>
        </w:rPr>
        <w:t>,</w:t>
      </w:r>
      <w:r w:rsidRPr="0078382F">
        <w:rPr>
          <w:sz w:val="20"/>
          <w:szCs w:val="20"/>
          <w:lang w:val="sr-Cyrl-RS"/>
        </w:rPr>
        <w:t xml:space="preserve"> предвиђено је да Одлуку о промени </w:t>
      </w:r>
      <w:proofErr w:type="spellStart"/>
      <w:r w:rsidRPr="0078382F">
        <w:rPr>
          <w:sz w:val="20"/>
          <w:szCs w:val="20"/>
          <w:lang w:val="sr-Cyrl-RS"/>
        </w:rPr>
        <w:t>апропријације</w:t>
      </w:r>
      <w:proofErr w:type="spellEnd"/>
      <w:r w:rsidRPr="0078382F">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5D4362B5" w14:textId="77777777" w:rsidR="0078382F" w:rsidRPr="0078382F" w:rsidRDefault="0078382F" w:rsidP="0078382F">
      <w:pPr>
        <w:tabs>
          <w:tab w:val="left" w:pos="567"/>
        </w:tabs>
        <w:jc w:val="both"/>
        <w:rPr>
          <w:sz w:val="20"/>
          <w:szCs w:val="20"/>
          <w:lang w:val="sr-Cyrl-RS"/>
        </w:rPr>
      </w:pPr>
    </w:p>
    <w:p w14:paraId="7D2EA02D" w14:textId="25D56ABF" w:rsidR="0078382F" w:rsidRDefault="0078382F" w:rsidP="0078382F">
      <w:pPr>
        <w:jc w:val="both"/>
        <w:rPr>
          <w:sz w:val="20"/>
          <w:szCs w:val="20"/>
          <w:lang w:val="sr-Cyrl-CS"/>
        </w:rPr>
      </w:pPr>
      <w:r w:rsidRPr="0078382F">
        <w:rPr>
          <w:sz w:val="20"/>
          <w:szCs w:val="20"/>
          <w:lang w:val="sr-Cyrl-RS"/>
        </w:rPr>
        <w:tab/>
        <w:t xml:space="preserve">Имајући у виду да у оквиру раздела </w:t>
      </w:r>
      <w:r w:rsidRPr="0078382F">
        <w:rPr>
          <w:sz w:val="20"/>
          <w:szCs w:val="20"/>
          <w:lang w:val="sr-Cyrl-CS"/>
        </w:rPr>
        <w:t xml:space="preserve">4. – Општинска управа, Програм </w:t>
      </w:r>
      <w:r w:rsidRPr="0078382F">
        <w:rPr>
          <w:sz w:val="20"/>
          <w:szCs w:val="20"/>
          <w:lang w:val="sr-Cyrl-RS"/>
        </w:rPr>
        <w:t xml:space="preserve">0602 </w:t>
      </w:r>
      <w:r w:rsidRPr="0078382F">
        <w:rPr>
          <w:sz w:val="20"/>
          <w:szCs w:val="20"/>
          <w:lang w:val="sr-Cyrl-CS"/>
        </w:rPr>
        <w:t>-Опште услуге локалне самоуправе</w:t>
      </w:r>
      <w:r w:rsidRPr="0078382F">
        <w:rPr>
          <w:sz w:val="20"/>
          <w:szCs w:val="20"/>
          <w:lang w:val="sr-Cyrl-RS"/>
        </w:rPr>
        <w:t xml:space="preserve">. </w:t>
      </w:r>
      <w:r w:rsidRPr="0078382F">
        <w:rPr>
          <w:sz w:val="20"/>
          <w:szCs w:val="20"/>
          <w:lang w:val="sr-Cyrl-CS"/>
        </w:rPr>
        <w:t>Програмска активност: 0602-0001 – Функционисање локалне самоуправе и градских општина, позиција 48, функција 130 – Опште услуге, економска класификација 483 – Новчане казне и пенали по решењу судова, нису предвиђена средства  за ове намене у довољном износу, одлучено је као у диспозитиву решења.</w:t>
      </w:r>
    </w:p>
    <w:p w14:paraId="076CE893" w14:textId="7822F1F1" w:rsidR="00F708F9" w:rsidRDefault="00F708F9" w:rsidP="0078382F">
      <w:pPr>
        <w:jc w:val="both"/>
        <w:rPr>
          <w:sz w:val="20"/>
          <w:szCs w:val="20"/>
          <w:lang w:val="sr-Cyrl-CS"/>
        </w:rPr>
      </w:pPr>
    </w:p>
    <w:p w14:paraId="6FA8A0A3" w14:textId="77777777" w:rsidR="00F708F9" w:rsidRPr="0078382F" w:rsidRDefault="00F708F9" w:rsidP="0078382F">
      <w:pPr>
        <w:jc w:val="both"/>
        <w:rPr>
          <w:sz w:val="20"/>
          <w:szCs w:val="20"/>
          <w:lang w:val="sr-Cyrl-RS"/>
        </w:rPr>
      </w:pPr>
    </w:p>
    <w:p w14:paraId="409EC2F1" w14:textId="77777777" w:rsidR="0078382F" w:rsidRPr="0078382F" w:rsidRDefault="0078382F" w:rsidP="0078382F">
      <w:pPr>
        <w:rPr>
          <w:sz w:val="20"/>
          <w:szCs w:val="20"/>
          <w:lang w:val="sr-Cyrl-CS"/>
        </w:rPr>
      </w:pPr>
      <w:r w:rsidRPr="0078382F">
        <w:rPr>
          <w:sz w:val="20"/>
          <w:szCs w:val="20"/>
          <w:lang w:val="sr-Cyrl-CS"/>
        </w:rPr>
        <w:lastRenderedPageBreak/>
        <w:t>Р е п у б л и к а  С р б и ј а</w:t>
      </w:r>
    </w:p>
    <w:p w14:paraId="25A95C90" w14:textId="77777777" w:rsidR="0078382F" w:rsidRPr="0078382F" w:rsidRDefault="0078382F" w:rsidP="0078382F">
      <w:pPr>
        <w:rPr>
          <w:sz w:val="20"/>
          <w:szCs w:val="20"/>
          <w:lang w:val="sr-Cyrl-CS"/>
        </w:rPr>
      </w:pPr>
      <w:r w:rsidRPr="0078382F">
        <w:rPr>
          <w:sz w:val="20"/>
          <w:szCs w:val="20"/>
          <w:lang w:val="sr-Cyrl-CS"/>
        </w:rPr>
        <w:t>ОПШТИНА ИВАЊИЦА</w:t>
      </w:r>
    </w:p>
    <w:p w14:paraId="6D50D5F4" w14:textId="77777777" w:rsidR="0078382F" w:rsidRPr="0078382F" w:rsidRDefault="0078382F" w:rsidP="0078382F">
      <w:pPr>
        <w:rPr>
          <w:sz w:val="20"/>
          <w:szCs w:val="20"/>
          <w:lang w:val="sr-Cyrl-CS"/>
        </w:rPr>
      </w:pPr>
      <w:r w:rsidRPr="0078382F">
        <w:rPr>
          <w:sz w:val="20"/>
          <w:szCs w:val="20"/>
          <w:lang w:val="sr-Cyrl-CS"/>
        </w:rPr>
        <w:t>ПРЕДСЕДНИК ОПШТИНЕ</w:t>
      </w:r>
    </w:p>
    <w:p w14:paraId="512CE315" w14:textId="77777777" w:rsidR="0078382F" w:rsidRPr="0078382F" w:rsidRDefault="0078382F" w:rsidP="0078382F">
      <w:pPr>
        <w:rPr>
          <w:sz w:val="20"/>
          <w:szCs w:val="20"/>
          <w:lang w:val="sr-Cyrl-CS"/>
        </w:rPr>
      </w:pPr>
      <w:r w:rsidRPr="0078382F">
        <w:rPr>
          <w:sz w:val="20"/>
          <w:szCs w:val="20"/>
        </w:rPr>
        <w:t>Broj:400-</w:t>
      </w:r>
      <w:r w:rsidRPr="0078382F">
        <w:rPr>
          <w:sz w:val="20"/>
          <w:szCs w:val="20"/>
          <w:lang w:val="sr-Latn-RS"/>
        </w:rPr>
        <w:t>7</w:t>
      </w:r>
      <w:r w:rsidRPr="0078382F">
        <w:rPr>
          <w:sz w:val="20"/>
          <w:szCs w:val="20"/>
        </w:rPr>
        <w:t>-</w:t>
      </w:r>
      <w:r w:rsidRPr="0078382F">
        <w:rPr>
          <w:sz w:val="20"/>
          <w:szCs w:val="20"/>
          <w:lang w:val="sr-Latn-RS"/>
        </w:rPr>
        <w:t>19</w:t>
      </w:r>
      <w:r w:rsidRPr="0078382F">
        <w:rPr>
          <w:sz w:val="20"/>
          <w:szCs w:val="20"/>
        </w:rPr>
        <w:t>/</w:t>
      </w:r>
      <w:r w:rsidRPr="0078382F">
        <w:rPr>
          <w:sz w:val="20"/>
          <w:szCs w:val="20"/>
          <w:lang w:val="sr-Latn-RS"/>
        </w:rPr>
        <w:t>2021</w:t>
      </w:r>
      <w:r w:rsidRPr="0078382F">
        <w:rPr>
          <w:sz w:val="20"/>
          <w:szCs w:val="20"/>
          <w:lang w:val="sr-Cyrl-CS"/>
        </w:rPr>
        <w:t>-01</w:t>
      </w:r>
    </w:p>
    <w:p w14:paraId="421076C5" w14:textId="77777777" w:rsidR="0078382F" w:rsidRPr="0078382F" w:rsidRDefault="0078382F" w:rsidP="0078382F">
      <w:pPr>
        <w:rPr>
          <w:sz w:val="20"/>
          <w:szCs w:val="20"/>
          <w:lang w:val="sr-Cyrl-CS"/>
        </w:rPr>
      </w:pPr>
      <w:r w:rsidRPr="0078382F">
        <w:rPr>
          <w:sz w:val="20"/>
          <w:szCs w:val="20"/>
        </w:rPr>
        <w:t xml:space="preserve">27. </w:t>
      </w:r>
      <w:r w:rsidRPr="0078382F">
        <w:rPr>
          <w:sz w:val="20"/>
          <w:szCs w:val="20"/>
          <w:lang w:val="sr-Latn-RS"/>
        </w:rPr>
        <w:t>08</w:t>
      </w:r>
      <w:r w:rsidRPr="0078382F">
        <w:rPr>
          <w:sz w:val="20"/>
          <w:szCs w:val="20"/>
        </w:rPr>
        <w:t>.</w:t>
      </w:r>
      <w:r w:rsidRPr="0078382F">
        <w:rPr>
          <w:sz w:val="20"/>
          <w:szCs w:val="20"/>
          <w:lang w:val="sr-Cyrl-RS"/>
        </w:rPr>
        <w:t xml:space="preserve"> </w:t>
      </w:r>
      <w:r w:rsidRPr="0078382F">
        <w:rPr>
          <w:sz w:val="20"/>
          <w:szCs w:val="20"/>
        </w:rPr>
        <w:t>20</w:t>
      </w:r>
      <w:r w:rsidRPr="0078382F">
        <w:rPr>
          <w:sz w:val="20"/>
          <w:szCs w:val="20"/>
          <w:lang w:val="sr-Latn-RS"/>
        </w:rPr>
        <w:t>21</w:t>
      </w:r>
      <w:r w:rsidRPr="0078382F">
        <w:rPr>
          <w:sz w:val="20"/>
          <w:szCs w:val="20"/>
        </w:rPr>
        <w:t xml:space="preserve">. </w:t>
      </w:r>
      <w:r w:rsidRPr="0078382F">
        <w:rPr>
          <w:sz w:val="20"/>
          <w:szCs w:val="20"/>
          <w:lang w:val="sr-Cyrl-CS"/>
        </w:rPr>
        <w:t>године</w:t>
      </w:r>
    </w:p>
    <w:p w14:paraId="0CA92AC0" w14:textId="77777777" w:rsidR="0078382F" w:rsidRPr="0078382F" w:rsidRDefault="0078382F" w:rsidP="0078382F">
      <w:pPr>
        <w:rPr>
          <w:sz w:val="20"/>
          <w:szCs w:val="20"/>
          <w:lang w:val="sr-Cyrl-RS"/>
        </w:rPr>
      </w:pPr>
      <w:proofErr w:type="spellStart"/>
      <w:r w:rsidRPr="0078382F">
        <w:rPr>
          <w:sz w:val="20"/>
          <w:szCs w:val="20"/>
        </w:rPr>
        <w:t>Ивањица</w:t>
      </w:r>
      <w:proofErr w:type="spellEnd"/>
    </w:p>
    <w:p w14:paraId="50D9D0A8" w14:textId="77777777" w:rsidR="0078382F" w:rsidRPr="0078382F" w:rsidRDefault="0078382F" w:rsidP="0078382F">
      <w:pPr>
        <w:rPr>
          <w:sz w:val="20"/>
          <w:szCs w:val="20"/>
        </w:rPr>
      </w:pPr>
    </w:p>
    <w:p w14:paraId="4F268CC1" w14:textId="77777777" w:rsidR="0078382F" w:rsidRPr="0078382F" w:rsidRDefault="0078382F" w:rsidP="0078382F">
      <w:pPr>
        <w:jc w:val="both"/>
        <w:rPr>
          <w:sz w:val="20"/>
          <w:szCs w:val="20"/>
        </w:rPr>
      </w:pPr>
      <w:r w:rsidRPr="0078382F">
        <w:rPr>
          <w:sz w:val="20"/>
          <w:szCs w:val="20"/>
          <w:lang w:val="sr-Cyrl-CS"/>
        </w:rPr>
        <w:t>На основу члана  69. Став 4. Закона о буџетском систему («Службени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w:t>
      </w:r>
      <w:r w:rsidRPr="0078382F">
        <w:rPr>
          <w:sz w:val="20"/>
          <w:szCs w:val="20"/>
          <w:lang w:val="sr-Latn-RS"/>
        </w:rPr>
        <w:t>,</w:t>
      </w:r>
      <w:r w:rsidRPr="0078382F">
        <w:rPr>
          <w:sz w:val="20"/>
          <w:szCs w:val="20"/>
          <w:lang w:val="sr-Cyrl-RS"/>
        </w:rPr>
        <w:t xml:space="preserve"> 108/2013</w:t>
      </w:r>
      <w:r w:rsidRPr="0078382F">
        <w:rPr>
          <w:sz w:val="20"/>
          <w:szCs w:val="20"/>
          <w:lang w:val="sr-Latn-RS"/>
        </w:rPr>
        <w:t>,</w:t>
      </w:r>
      <w:r w:rsidRPr="0078382F">
        <w:rPr>
          <w:sz w:val="20"/>
          <w:szCs w:val="20"/>
          <w:lang w:val="sr-Cyrl-RS"/>
        </w:rPr>
        <w:t xml:space="preserve"> 142/2014</w:t>
      </w:r>
      <w:r w:rsidRPr="0078382F">
        <w:rPr>
          <w:sz w:val="20"/>
          <w:szCs w:val="20"/>
          <w:lang w:val="sr-Latn-RS"/>
        </w:rPr>
        <w:t xml:space="preserve">, 68/2015-други </w:t>
      </w:r>
      <w:proofErr w:type="spellStart"/>
      <w:r w:rsidRPr="0078382F">
        <w:rPr>
          <w:sz w:val="20"/>
          <w:szCs w:val="20"/>
          <w:lang w:val="sr-Latn-RS"/>
        </w:rPr>
        <w:t>закон</w:t>
      </w:r>
      <w:proofErr w:type="spellEnd"/>
      <w:r w:rsidRPr="0078382F">
        <w:rPr>
          <w:sz w:val="20"/>
          <w:szCs w:val="20"/>
          <w:lang w:val="sr-Latn-RS"/>
        </w:rPr>
        <w:t>, 103/2015, 99/2016,</w:t>
      </w:r>
      <w:r w:rsidRPr="0078382F">
        <w:rPr>
          <w:sz w:val="20"/>
          <w:szCs w:val="20"/>
          <w:lang w:val="sr-Cyrl-RS"/>
        </w:rPr>
        <w:t xml:space="preserve"> 113/2017</w:t>
      </w:r>
      <w:r w:rsidRPr="0078382F">
        <w:rPr>
          <w:sz w:val="20"/>
          <w:szCs w:val="20"/>
          <w:lang w:val="sr-Latn-RS"/>
        </w:rPr>
        <w:t>,</w:t>
      </w:r>
      <w:r w:rsidRPr="0078382F">
        <w:rPr>
          <w:sz w:val="20"/>
          <w:szCs w:val="20"/>
          <w:lang w:val="sr-Cyrl-RS"/>
        </w:rPr>
        <w:t xml:space="preserve"> 95/2018</w:t>
      </w:r>
      <w:r w:rsidRPr="0078382F">
        <w:rPr>
          <w:sz w:val="20"/>
          <w:szCs w:val="20"/>
          <w:lang w:val="sr-Latn-RS"/>
        </w:rPr>
        <w:t>,</w:t>
      </w:r>
      <w:r w:rsidRPr="0078382F">
        <w:rPr>
          <w:sz w:val="20"/>
          <w:szCs w:val="20"/>
          <w:lang w:val="sr-Cyrl-RS"/>
        </w:rPr>
        <w:t xml:space="preserve"> 31/2019</w:t>
      </w:r>
      <w:r w:rsidRPr="0078382F">
        <w:rPr>
          <w:sz w:val="20"/>
          <w:szCs w:val="20"/>
          <w:lang w:val="sr-Latn-RS"/>
        </w:rPr>
        <w:t>, 72/2019</w:t>
      </w:r>
      <w:r w:rsidRPr="0078382F">
        <w:rPr>
          <w:sz w:val="20"/>
          <w:szCs w:val="20"/>
          <w:lang w:val="sr-Cyrl-RS"/>
        </w:rPr>
        <w:t xml:space="preserve"> и 149/202</w:t>
      </w:r>
      <w:r w:rsidRPr="0078382F">
        <w:rPr>
          <w:sz w:val="20"/>
          <w:szCs w:val="20"/>
          <w:lang w:val="sr-Latn-RS"/>
        </w:rPr>
        <w:t>0</w:t>
      </w:r>
      <w:r w:rsidRPr="0078382F">
        <w:rPr>
          <w:sz w:val="20"/>
          <w:szCs w:val="20"/>
          <w:lang w:val="sr-Cyrl-CS"/>
        </w:rPr>
        <w:t xml:space="preserve">) и члана 13. Одлуке о буџету општине Ивањица за 2021. годину («Службени лист општине Ивањица» број </w:t>
      </w:r>
      <w:r w:rsidRPr="0078382F">
        <w:rPr>
          <w:sz w:val="20"/>
          <w:szCs w:val="20"/>
          <w:lang w:val="sr-Latn-RS"/>
        </w:rPr>
        <w:t>1</w:t>
      </w:r>
      <w:r w:rsidRPr="0078382F">
        <w:rPr>
          <w:sz w:val="20"/>
          <w:szCs w:val="20"/>
          <w:lang w:val="sr-Cyrl-RS"/>
        </w:rPr>
        <w:t>8/2020</w:t>
      </w:r>
      <w:r w:rsidRPr="0078382F">
        <w:rPr>
          <w:sz w:val="20"/>
          <w:szCs w:val="20"/>
          <w:lang w:val="sr-Latn-RS"/>
        </w:rPr>
        <w:t xml:space="preserve"> и 5/2021</w:t>
      </w:r>
      <w:r w:rsidRPr="0078382F">
        <w:rPr>
          <w:sz w:val="20"/>
          <w:szCs w:val="20"/>
          <w:lang w:val="sr-Cyrl-CS"/>
        </w:rPr>
        <w:t>)</w:t>
      </w:r>
      <w:r w:rsidRPr="0078382F">
        <w:rPr>
          <w:sz w:val="20"/>
          <w:szCs w:val="20"/>
        </w:rPr>
        <w:t xml:space="preserve">, </w:t>
      </w:r>
      <w:r w:rsidRPr="0078382F">
        <w:rPr>
          <w:sz w:val="20"/>
          <w:szCs w:val="20"/>
          <w:lang w:val="sr-Cyrl-CS"/>
        </w:rPr>
        <w:t xml:space="preserve">Председник општине Ивањица на предлог </w:t>
      </w:r>
      <w:proofErr w:type="spellStart"/>
      <w:r w:rsidRPr="0078382F">
        <w:rPr>
          <w:sz w:val="20"/>
          <w:szCs w:val="20"/>
        </w:rPr>
        <w:t>Oпштинске</w:t>
      </w:r>
      <w:proofErr w:type="spellEnd"/>
      <w:r w:rsidRPr="0078382F">
        <w:rPr>
          <w:sz w:val="20"/>
          <w:szCs w:val="20"/>
        </w:rPr>
        <w:t xml:space="preserve"> </w:t>
      </w:r>
      <w:proofErr w:type="spellStart"/>
      <w:r w:rsidRPr="0078382F">
        <w:rPr>
          <w:sz w:val="20"/>
          <w:szCs w:val="20"/>
        </w:rPr>
        <w:t>управе</w:t>
      </w:r>
      <w:proofErr w:type="spellEnd"/>
      <w:r w:rsidRPr="0078382F">
        <w:rPr>
          <w:sz w:val="20"/>
          <w:szCs w:val="20"/>
        </w:rPr>
        <w:t xml:space="preserve"> </w:t>
      </w:r>
      <w:r w:rsidRPr="0078382F">
        <w:rPr>
          <w:sz w:val="20"/>
          <w:szCs w:val="20"/>
          <w:lang w:val="sr-Cyrl-CS"/>
        </w:rPr>
        <w:t xml:space="preserve"> доноси</w:t>
      </w:r>
      <w:r w:rsidRPr="0078382F">
        <w:rPr>
          <w:sz w:val="20"/>
          <w:szCs w:val="20"/>
        </w:rPr>
        <w:t xml:space="preserve">: </w:t>
      </w:r>
    </w:p>
    <w:p w14:paraId="14F2AC25" w14:textId="77777777" w:rsidR="0078382F" w:rsidRPr="0078382F" w:rsidRDefault="0078382F" w:rsidP="0078382F">
      <w:pPr>
        <w:rPr>
          <w:sz w:val="20"/>
          <w:szCs w:val="20"/>
        </w:rPr>
      </w:pPr>
    </w:p>
    <w:p w14:paraId="3CC2CDBA" w14:textId="77777777" w:rsidR="0078382F" w:rsidRPr="0078382F" w:rsidRDefault="0078382F" w:rsidP="0078382F">
      <w:pPr>
        <w:rPr>
          <w:sz w:val="20"/>
          <w:szCs w:val="20"/>
        </w:rPr>
      </w:pPr>
    </w:p>
    <w:p w14:paraId="185B1A96" w14:textId="77777777" w:rsidR="0078382F" w:rsidRPr="0078382F" w:rsidRDefault="0078382F" w:rsidP="0078382F">
      <w:pPr>
        <w:jc w:val="center"/>
        <w:rPr>
          <w:b/>
          <w:sz w:val="20"/>
          <w:szCs w:val="20"/>
          <w:lang w:val="sr-Cyrl-CS"/>
        </w:rPr>
      </w:pPr>
      <w:r w:rsidRPr="0078382F">
        <w:rPr>
          <w:b/>
          <w:sz w:val="20"/>
          <w:szCs w:val="20"/>
          <w:lang w:val="sr-Cyrl-CS"/>
        </w:rPr>
        <w:t>Р Е Ш Е Њ Е</w:t>
      </w:r>
    </w:p>
    <w:p w14:paraId="7A17A0F0" w14:textId="77777777" w:rsidR="0078382F" w:rsidRPr="0078382F" w:rsidRDefault="0078382F" w:rsidP="0078382F">
      <w:pPr>
        <w:rPr>
          <w:sz w:val="20"/>
          <w:szCs w:val="20"/>
        </w:rPr>
      </w:pPr>
    </w:p>
    <w:p w14:paraId="77861D15" w14:textId="77777777" w:rsidR="0078382F" w:rsidRPr="0078382F" w:rsidRDefault="0078382F" w:rsidP="0078382F">
      <w:pPr>
        <w:jc w:val="center"/>
        <w:rPr>
          <w:b/>
          <w:sz w:val="20"/>
          <w:szCs w:val="20"/>
          <w:lang w:val="sr-Cyrl-CS"/>
        </w:rPr>
      </w:pPr>
      <w:r w:rsidRPr="0078382F">
        <w:rPr>
          <w:b/>
          <w:sz w:val="20"/>
          <w:szCs w:val="20"/>
        </w:rPr>
        <w:t xml:space="preserve">o </w:t>
      </w:r>
      <w:r w:rsidRPr="0078382F">
        <w:rPr>
          <w:b/>
          <w:sz w:val="20"/>
          <w:szCs w:val="20"/>
          <w:lang w:val="sr-Cyrl-CS"/>
        </w:rPr>
        <w:t>употреби средстава текуће буџетске резерве</w:t>
      </w:r>
    </w:p>
    <w:p w14:paraId="6F169F3E" w14:textId="77777777" w:rsidR="0078382F" w:rsidRPr="0078382F" w:rsidRDefault="0078382F" w:rsidP="0078382F">
      <w:pPr>
        <w:jc w:val="center"/>
        <w:rPr>
          <w:b/>
          <w:sz w:val="20"/>
          <w:szCs w:val="20"/>
        </w:rPr>
      </w:pPr>
    </w:p>
    <w:p w14:paraId="51E80E06" w14:textId="77777777" w:rsidR="0078382F" w:rsidRPr="0078382F" w:rsidRDefault="0078382F" w:rsidP="0078382F">
      <w:pPr>
        <w:jc w:val="center"/>
        <w:rPr>
          <w:b/>
          <w:sz w:val="20"/>
          <w:szCs w:val="20"/>
        </w:rPr>
      </w:pPr>
    </w:p>
    <w:p w14:paraId="4E6EE9CD" w14:textId="77777777" w:rsidR="0078382F" w:rsidRPr="0078382F" w:rsidRDefault="0078382F" w:rsidP="009F4C7C">
      <w:pPr>
        <w:numPr>
          <w:ilvl w:val="0"/>
          <w:numId w:val="14"/>
        </w:numPr>
        <w:jc w:val="both"/>
        <w:rPr>
          <w:sz w:val="20"/>
          <w:szCs w:val="20"/>
        </w:rPr>
      </w:pPr>
      <w:r w:rsidRPr="0078382F">
        <w:rPr>
          <w:sz w:val="20"/>
          <w:szCs w:val="20"/>
          <w:lang w:val="sr-Cyrl-CS"/>
        </w:rPr>
        <w:t>Из</w:t>
      </w:r>
      <w:r w:rsidRPr="0078382F">
        <w:rPr>
          <w:sz w:val="20"/>
          <w:szCs w:val="20"/>
        </w:rPr>
        <w:t xml:space="preserve"> </w:t>
      </w:r>
      <w:r w:rsidRPr="0078382F">
        <w:rPr>
          <w:sz w:val="20"/>
          <w:szCs w:val="20"/>
          <w:lang w:val="sr-Cyrl-CS"/>
        </w:rPr>
        <w:t>средстава</w:t>
      </w:r>
      <w:r w:rsidRPr="0078382F">
        <w:rPr>
          <w:sz w:val="20"/>
          <w:szCs w:val="20"/>
        </w:rPr>
        <w:t xml:space="preserve"> </w:t>
      </w:r>
      <w:r w:rsidRPr="0078382F">
        <w:rPr>
          <w:sz w:val="20"/>
          <w:szCs w:val="20"/>
          <w:lang w:val="sr-Cyrl-CS"/>
        </w:rPr>
        <w:t>утврђених Одлуком о буџету општине Ивањица за 202</w:t>
      </w:r>
      <w:r w:rsidRPr="0078382F">
        <w:rPr>
          <w:sz w:val="20"/>
          <w:szCs w:val="20"/>
          <w:lang w:val="sr-Latn-RS"/>
        </w:rPr>
        <w:t>1</w:t>
      </w:r>
      <w:r w:rsidRPr="0078382F">
        <w:rPr>
          <w:sz w:val="20"/>
          <w:szCs w:val="20"/>
          <w:lang w:val="sr-Cyrl-CS"/>
        </w:rPr>
        <w:t xml:space="preserve">. («Службени лист општине Ивањица» </w:t>
      </w:r>
      <w:r w:rsidRPr="0078382F">
        <w:rPr>
          <w:sz w:val="20"/>
          <w:szCs w:val="20"/>
        </w:rPr>
        <w:t xml:space="preserve"> </w:t>
      </w:r>
      <w:r w:rsidRPr="0078382F">
        <w:rPr>
          <w:sz w:val="20"/>
          <w:szCs w:val="20"/>
          <w:lang w:val="sr-Cyrl-CS"/>
        </w:rPr>
        <w:t xml:space="preserve">број </w:t>
      </w:r>
      <w:r w:rsidRPr="0078382F">
        <w:rPr>
          <w:sz w:val="20"/>
          <w:szCs w:val="20"/>
          <w:lang w:val="sr-Latn-RS"/>
        </w:rPr>
        <w:t>1</w:t>
      </w:r>
      <w:r w:rsidRPr="0078382F">
        <w:rPr>
          <w:sz w:val="20"/>
          <w:szCs w:val="20"/>
          <w:lang w:val="sr-Cyrl-RS"/>
        </w:rPr>
        <w:t>8/2020 и 5/2021</w:t>
      </w:r>
      <w:r w:rsidRPr="0078382F">
        <w:rPr>
          <w:sz w:val="20"/>
          <w:szCs w:val="20"/>
          <w:lang w:val="sr-Cyrl-CS"/>
        </w:rPr>
        <w:t xml:space="preserve">), раздео 4. Општинска управа, , Програм 0602: Опште услуге локалне самоуправе; Програмска активност 0009 – </w:t>
      </w:r>
      <w:r w:rsidRPr="0078382F">
        <w:rPr>
          <w:sz w:val="20"/>
          <w:szCs w:val="20"/>
          <w:lang w:val="sr-Latn-RS"/>
        </w:rPr>
        <w:t>T</w:t>
      </w:r>
      <w:proofErr w:type="spellStart"/>
      <w:r w:rsidRPr="0078382F">
        <w:rPr>
          <w:sz w:val="20"/>
          <w:szCs w:val="20"/>
          <w:lang w:val="sr-Cyrl-CS"/>
        </w:rPr>
        <w:t>екућа</w:t>
      </w:r>
      <w:proofErr w:type="spellEnd"/>
      <w:r w:rsidRPr="0078382F">
        <w:rPr>
          <w:sz w:val="20"/>
          <w:szCs w:val="20"/>
          <w:lang w:val="sr-Cyrl-CS"/>
        </w:rPr>
        <w:t xml:space="preserve"> буџетска резерва, функција 160 – Опште  јавне услуге </w:t>
      </w:r>
      <w:proofErr w:type="spellStart"/>
      <w:r w:rsidRPr="0078382F">
        <w:rPr>
          <w:sz w:val="20"/>
          <w:szCs w:val="20"/>
          <w:lang w:val="sr-Cyrl-CS"/>
        </w:rPr>
        <w:t>некласификоване</w:t>
      </w:r>
      <w:proofErr w:type="spellEnd"/>
      <w:r w:rsidRPr="0078382F">
        <w:rPr>
          <w:sz w:val="20"/>
          <w:szCs w:val="20"/>
          <w:lang w:val="sr-Cyrl-CS"/>
        </w:rPr>
        <w:t xml:space="preserve"> на другом месту, економска класификација 499 – Средства резерве – текућа резерва, </w:t>
      </w:r>
      <w:r w:rsidRPr="0078382F">
        <w:rPr>
          <w:sz w:val="20"/>
          <w:szCs w:val="20"/>
          <w:lang w:val="sr-Cyrl-RS"/>
        </w:rPr>
        <w:t>одобравају се недостајућа средства</w:t>
      </w:r>
      <w:r w:rsidRPr="0078382F">
        <w:rPr>
          <w:sz w:val="20"/>
          <w:szCs w:val="20"/>
          <w:lang w:val="sr-Latn-RS"/>
        </w:rPr>
        <w:t xml:space="preserve"> </w:t>
      </w:r>
      <w:r w:rsidRPr="0078382F">
        <w:rPr>
          <w:sz w:val="20"/>
          <w:szCs w:val="20"/>
          <w:lang w:val="sr-Cyrl-RS"/>
        </w:rPr>
        <w:t xml:space="preserve">Дому културе Ивањица у износу </w:t>
      </w:r>
      <w:r w:rsidRPr="0078382F">
        <w:rPr>
          <w:sz w:val="20"/>
          <w:szCs w:val="20"/>
          <w:lang w:val="sr-Latn-RS"/>
        </w:rPr>
        <w:t>300.000</w:t>
      </w:r>
      <w:r w:rsidRPr="0078382F">
        <w:rPr>
          <w:sz w:val="20"/>
          <w:szCs w:val="20"/>
          <w:lang w:val="sr-Cyrl-RS"/>
        </w:rPr>
        <w:t xml:space="preserve">,00 динара за трошкове Фестивала </w:t>
      </w:r>
      <w:proofErr w:type="spellStart"/>
      <w:r w:rsidRPr="0078382F">
        <w:rPr>
          <w:sz w:val="20"/>
          <w:szCs w:val="20"/>
          <w:lang w:val="sr-Cyrl-RS"/>
        </w:rPr>
        <w:t>Нушићијада</w:t>
      </w:r>
      <w:proofErr w:type="spellEnd"/>
      <w:r w:rsidRPr="0078382F">
        <w:rPr>
          <w:sz w:val="20"/>
          <w:szCs w:val="20"/>
          <w:lang w:val="sr-Cyrl-RS"/>
        </w:rPr>
        <w:t>.</w:t>
      </w:r>
      <w:r w:rsidRPr="0078382F">
        <w:rPr>
          <w:sz w:val="20"/>
          <w:szCs w:val="20"/>
          <w:lang w:val="sr-Latn-RS"/>
        </w:rPr>
        <w:t xml:space="preserve"> </w:t>
      </w:r>
    </w:p>
    <w:p w14:paraId="100C2D59" w14:textId="77777777" w:rsidR="0078382F" w:rsidRPr="0078382F" w:rsidRDefault="0078382F" w:rsidP="0078382F">
      <w:pPr>
        <w:ind w:left="720"/>
        <w:jc w:val="both"/>
        <w:rPr>
          <w:sz w:val="20"/>
          <w:szCs w:val="20"/>
        </w:rPr>
      </w:pPr>
    </w:p>
    <w:p w14:paraId="3E347AEF" w14:textId="77777777" w:rsidR="0078382F" w:rsidRPr="0078382F" w:rsidRDefault="0078382F" w:rsidP="009F4C7C">
      <w:pPr>
        <w:numPr>
          <w:ilvl w:val="0"/>
          <w:numId w:val="14"/>
        </w:numPr>
        <w:jc w:val="both"/>
        <w:rPr>
          <w:sz w:val="20"/>
          <w:szCs w:val="20"/>
        </w:rPr>
      </w:pPr>
      <w:r w:rsidRPr="0078382F">
        <w:rPr>
          <w:sz w:val="20"/>
          <w:szCs w:val="20"/>
          <w:lang w:val="sr-Cyrl-CS"/>
        </w:rPr>
        <w:t xml:space="preserve">Средства из тачке 1. овог решења распоређују се у оквиру </w:t>
      </w:r>
      <w:proofErr w:type="spellStart"/>
      <w:r w:rsidRPr="0078382F">
        <w:rPr>
          <w:sz w:val="20"/>
          <w:szCs w:val="20"/>
          <w:lang w:val="sr-Cyrl-CS"/>
        </w:rPr>
        <w:t>рездела</w:t>
      </w:r>
      <w:proofErr w:type="spellEnd"/>
      <w:r w:rsidRPr="0078382F">
        <w:rPr>
          <w:sz w:val="20"/>
          <w:szCs w:val="20"/>
          <w:lang w:val="sr-Cyrl-CS"/>
        </w:rPr>
        <w:t xml:space="preserve"> 4. – Општинска управа, Глава 4.01 – Дом културе Програм </w:t>
      </w:r>
      <w:r w:rsidRPr="0078382F">
        <w:rPr>
          <w:sz w:val="20"/>
          <w:szCs w:val="20"/>
          <w:lang w:val="sr-Cyrl-RS"/>
        </w:rPr>
        <w:t>1201</w:t>
      </w:r>
      <w:r w:rsidRPr="0078382F">
        <w:rPr>
          <w:sz w:val="20"/>
          <w:szCs w:val="20"/>
          <w:lang w:val="sr-Cyrl-CS"/>
        </w:rPr>
        <w:t>:</w:t>
      </w:r>
      <w:r w:rsidRPr="0078382F">
        <w:rPr>
          <w:sz w:val="20"/>
          <w:szCs w:val="20"/>
          <w:lang w:val="sr-Latn-RS"/>
        </w:rPr>
        <w:t xml:space="preserve"> </w:t>
      </w:r>
      <w:r w:rsidRPr="0078382F">
        <w:rPr>
          <w:sz w:val="20"/>
          <w:szCs w:val="20"/>
          <w:lang w:val="sr-Cyrl-RS"/>
        </w:rPr>
        <w:t>Развој културе и информисања</w:t>
      </w:r>
      <w:r w:rsidRPr="0078382F">
        <w:rPr>
          <w:sz w:val="20"/>
          <w:szCs w:val="20"/>
          <w:lang w:val="sr-Cyrl-CS"/>
        </w:rPr>
        <w:t>; Пројекат 1201-400</w:t>
      </w:r>
      <w:r w:rsidRPr="0078382F">
        <w:rPr>
          <w:sz w:val="20"/>
          <w:szCs w:val="20"/>
          <w:lang w:val="sr-Latn-RS"/>
        </w:rPr>
        <w:t>6-Нушићијада</w:t>
      </w:r>
      <w:r w:rsidRPr="0078382F">
        <w:rPr>
          <w:sz w:val="20"/>
          <w:szCs w:val="20"/>
          <w:lang w:val="sr-Cyrl-CS"/>
        </w:rPr>
        <w:t xml:space="preserve"> 2021, функција 820 – Услуге културе, економска класификација 424 – Специјализоване услуге (конто намене 424200 – Услуге образовања, културе и спорта).</w:t>
      </w:r>
    </w:p>
    <w:p w14:paraId="7E5D073A" w14:textId="77777777" w:rsidR="0078382F" w:rsidRPr="0078382F" w:rsidRDefault="0078382F" w:rsidP="0078382F">
      <w:pPr>
        <w:jc w:val="both"/>
        <w:rPr>
          <w:sz w:val="20"/>
          <w:szCs w:val="20"/>
        </w:rPr>
      </w:pPr>
    </w:p>
    <w:p w14:paraId="51EB2532" w14:textId="77777777" w:rsidR="0078382F" w:rsidRPr="0078382F" w:rsidRDefault="0078382F" w:rsidP="009F4C7C">
      <w:pPr>
        <w:numPr>
          <w:ilvl w:val="0"/>
          <w:numId w:val="14"/>
        </w:numPr>
        <w:jc w:val="both"/>
        <w:rPr>
          <w:sz w:val="20"/>
          <w:szCs w:val="20"/>
        </w:rPr>
      </w:pPr>
      <w:r w:rsidRPr="0078382F">
        <w:rPr>
          <w:sz w:val="20"/>
          <w:szCs w:val="20"/>
        </w:rPr>
        <w:t xml:space="preserve">O </w:t>
      </w:r>
      <w:r w:rsidRPr="0078382F">
        <w:rPr>
          <w:sz w:val="20"/>
          <w:szCs w:val="20"/>
          <w:lang w:val="sr-Cyrl-CS"/>
        </w:rPr>
        <w:t xml:space="preserve">реализацији овог решења стараће се Општинска управа - </w:t>
      </w:r>
      <w:r w:rsidRPr="0078382F">
        <w:rPr>
          <w:sz w:val="20"/>
          <w:szCs w:val="20"/>
          <w:lang w:val="sr-Latn-RS"/>
        </w:rPr>
        <w:t>O</w:t>
      </w:r>
      <w:r w:rsidRPr="0078382F">
        <w:rPr>
          <w:sz w:val="20"/>
          <w:szCs w:val="20"/>
          <w:lang w:val="sr-Cyrl-CS"/>
        </w:rPr>
        <w:t>дељење за буџет и финансије.</w:t>
      </w:r>
    </w:p>
    <w:p w14:paraId="44FEC302" w14:textId="77777777" w:rsidR="0078382F" w:rsidRPr="0078382F" w:rsidRDefault="0078382F" w:rsidP="0078382F">
      <w:pPr>
        <w:ind w:left="360"/>
        <w:jc w:val="both"/>
        <w:rPr>
          <w:sz w:val="20"/>
          <w:szCs w:val="20"/>
        </w:rPr>
      </w:pPr>
    </w:p>
    <w:p w14:paraId="7C8C0761" w14:textId="77777777" w:rsidR="0078382F" w:rsidRPr="0078382F" w:rsidRDefault="0078382F" w:rsidP="009F4C7C">
      <w:pPr>
        <w:numPr>
          <w:ilvl w:val="0"/>
          <w:numId w:val="14"/>
        </w:numPr>
        <w:jc w:val="both"/>
        <w:rPr>
          <w:sz w:val="20"/>
          <w:szCs w:val="20"/>
        </w:rPr>
      </w:pPr>
      <w:r w:rsidRPr="0078382F">
        <w:rPr>
          <w:sz w:val="20"/>
          <w:szCs w:val="20"/>
        </w:rPr>
        <w:t>O</w:t>
      </w:r>
      <w:r w:rsidRPr="0078382F">
        <w:rPr>
          <w:sz w:val="20"/>
          <w:szCs w:val="20"/>
          <w:lang w:val="sr-Cyrl-CS"/>
        </w:rPr>
        <w:t>во решење биће објављено у «Службеном листу општине Ивањица»</w:t>
      </w:r>
      <w:r w:rsidRPr="0078382F">
        <w:rPr>
          <w:sz w:val="20"/>
          <w:szCs w:val="20"/>
        </w:rPr>
        <w:t>.</w:t>
      </w:r>
    </w:p>
    <w:p w14:paraId="23040468" w14:textId="77777777" w:rsidR="0078382F" w:rsidRPr="0078382F" w:rsidRDefault="0078382F" w:rsidP="0078382F">
      <w:pPr>
        <w:jc w:val="both"/>
        <w:rPr>
          <w:sz w:val="20"/>
          <w:szCs w:val="20"/>
        </w:rPr>
      </w:pPr>
    </w:p>
    <w:p w14:paraId="6C29E079" w14:textId="77777777" w:rsidR="0078382F" w:rsidRPr="0078382F" w:rsidRDefault="0078382F" w:rsidP="0078382F">
      <w:pPr>
        <w:rPr>
          <w:sz w:val="20"/>
          <w:szCs w:val="20"/>
        </w:rPr>
      </w:pPr>
    </w:p>
    <w:p w14:paraId="5DD1CC1F" w14:textId="323A86EB" w:rsidR="00F6111D" w:rsidRPr="00266813" w:rsidRDefault="0078382F" w:rsidP="00F6111D">
      <w:pPr>
        <w:tabs>
          <w:tab w:val="left" w:pos="3060"/>
        </w:tabs>
        <w:rPr>
          <w:sz w:val="20"/>
          <w:szCs w:val="20"/>
          <w:lang w:val="sr-Cyrl-CS"/>
        </w:rPr>
      </w:pPr>
      <w:r w:rsidRPr="0078382F">
        <w:rPr>
          <w:sz w:val="20"/>
          <w:szCs w:val="20"/>
        </w:rPr>
        <w:t xml:space="preserve">               </w:t>
      </w:r>
      <w:r w:rsidR="00F6111D">
        <w:rPr>
          <w:sz w:val="20"/>
          <w:szCs w:val="20"/>
        </w:rPr>
        <w:t xml:space="preserve">                                                                                                                                              </w:t>
      </w:r>
      <w:r w:rsidR="00F6111D" w:rsidRPr="00266813">
        <w:rPr>
          <w:sz w:val="20"/>
          <w:szCs w:val="20"/>
          <w:lang w:val="sr-Cyrl-CS"/>
        </w:rPr>
        <w:t>ПРЕДСЕДНИК ОПШТИНЕ</w:t>
      </w:r>
    </w:p>
    <w:p w14:paraId="5490A6CA" w14:textId="77777777" w:rsidR="00F6111D" w:rsidRPr="00266813" w:rsidRDefault="00F6111D" w:rsidP="00F6111D">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1D9561DE" w14:textId="4C5B71F1" w:rsidR="0078382F" w:rsidRPr="0078382F" w:rsidRDefault="0078382F" w:rsidP="0078382F">
      <w:pPr>
        <w:tabs>
          <w:tab w:val="left" w:pos="3060"/>
        </w:tabs>
        <w:rPr>
          <w:sz w:val="20"/>
          <w:szCs w:val="20"/>
        </w:rPr>
      </w:pPr>
      <w:r w:rsidRPr="0078382F">
        <w:rPr>
          <w:sz w:val="20"/>
          <w:szCs w:val="20"/>
        </w:rPr>
        <w:t xml:space="preserve">         </w:t>
      </w:r>
    </w:p>
    <w:p w14:paraId="06D8484F" w14:textId="77777777" w:rsidR="0078382F" w:rsidRPr="0078382F" w:rsidRDefault="0078382F" w:rsidP="0078382F">
      <w:pPr>
        <w:tabs>
          <w:tab w:val="left" w:pos="3060"/>
        </w:tabs>
        <w:rPr>
          <w:sz w:val="20"/>
          <w:szCs w:val="20"/>
        </w:rPr>
      </w:pPr>
      <w:r w:rsidRPr="0078382F">
        <w:rPr>
          <w:sz w:val="20"/>
          <w:szCs w:val="20"/>
        </w:rPr>
        <w:t xml:space="preserve">                                                                       </w:t>
      </w:r>
    </w:p>
    <w:p w14:paraId="325ABD31" w14:textId="77777777" w:rsidR="0078382F" w:rsidRPr="0078382F" w:rsidRDefault="0078382F" w:rsidP="0078382F">
      <w:pPr>
        <w:tabs>
          <w:tab w:val="left" w:pos="3060"/>
        </w:tabs>
        <w:rPr>
          <w:sz w:val="20"/>
          <w:szCs w:val="20"/>
        </w:rPr>
      </w:pPr>
    </w:p>
    <w:p w14:paraId="08089661" w14:textId="77777777" w:rsidR="0078382F" w:rsidRPr="0078382F" w:rsidRDefault="0078382F" w:rsidP="0078382F">
      <w:pPr>
        <w:tabs>
          <w:tab w:val="left" w:pos="3060"/>
        </w:tabs>
        <w:jc w:val="center"/>
        <w:rPr>
          <w:b/>
          <w:sz w:val="20"/>
          <w:szCs w:val="20"/>
          <w:lang w:val="sr-Cyrl-CS"/>
        </w:rPr>
      </w:pPr>
      <w:r w:rsidRPr="0078382F">
        <w:rPr>
          <w:b/>
          <w:sz w:val="20"/>
          <w:szCs w:val="20"/>
          <w:lang w:val="sr-Cyrl-CS"/>
        </w:rPr>
        <w:t>О Б Р А З Л О Ж Е Њ Е</w:t>
      </w:r>
    </w:p>
    <w:p w14:paraId="4C7DB971" w14:textId="77777777" w:rsidR="0078382F" w:rsidRPr="0078382F" w:rsidRDefault="0078382F" w:rsidP="0078382F">
      <w:pPr>
        <w:rPr>
          <w:sz w:val="20"/>
          <w:szCs w:val="20"/>
          <w:lang w:val="sr-Cyrl-CS"/>
        </w:rPr>
      </w:pPr>
    </w:p>
    <w:p w14:paraId="0E3FF25B" w14:textId="77777777" w:rsidR="0078382F" w:rsidRPr="0078382F" w:rsidRDefault="0078382F" w:rsidP="0078382F">
      <w:pPr>
        <w:rPr>
          <w:sz w:val="20"/>
          <w:szCs w:val="20"/>
          <w:lang w:val="sr-Cyrl-CS"/>
        </w:rPr>
      </w:pPr>
    </w:p>
    <w:p w14:paraId="4F4485BA" w14:textId="77777777" w:rsidR="0078382F" w:rsidRPr="0078382F" w:rsidRDefault="0078382F" w:rsidP="0078382F">
      <w:pPr>
        <w:tabs>
          <w:tab w:val="left" w:pos="567"/>
        </w:tabs>
        <w:jc w:val="both"/>
        <w:rPr>
          <w:sz w:val="20"/>
          <w:szCs w:val="20"/>
          <w:lang w:val="sr-Cyrl-CS"/>
        </w:rPr>
      </w:pPr>
      <w:r w:rsidRPr="0078382F">
        <w:rPr>
          <w:sz w:val="20"/>
          <w:szCs w:val="20"/>
          <w:lang w:val="sr-Cyrl-CS"/>
        </w:rPr>
        <w:tab/>
        <w:t xml:space="preserve">Чланом 69. Став 4. </w:t>
      </w:r>
      <w:r w:rsidRPr="0078382F">
        <w:rPr>
          <w:sz w:val="20"/>
          <w:szCs w:val="20"/>
          <w:lang w:val="sr-Cyrl-RS"/>
        </w:rPr>
        <w:t>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w:t>
      </w:r>
      <w:r w:rsidRPr="0078382F">
        <w:rPr>
          <w:sz w:val="20"/>
          <w:szCs w:val="20"/>
          <w:lang w:val="sr-Latn-RS"/>
        </w:rPr>
        <w:t xml:space="preserve"> 68/2015-други </w:t>
      </w:r>
      <w:proofErr w:type="spellStart"/>
      <w:r w:rsidRPr="0078382F">
        <w:rPr>
          <w:sz w:val="20"/>
          <w:szCs w:val="20"/>
          <w:lang w:val="sr-Latn-RS"/>
        </w:rPr>
        <w:t>закон</w:t>
      </w:r>
      <w:proofErr w:type="spellEnd"/>
      <w:r w:rsidRPr="0078382F">
        <w:rPr>
          <w:sz w:val="20"/>
          <w:szCs w:val="20"/>
          <w:lang w:val="sr-Cyrl-RS"/>
        </w:rPr>
        <w:t>,</w:t>
      </w:r>
      <w:r w:rsidRPr="0078382F">
        <w:rPr>
          <w:sz w:val="20"/>
          <w:szCs w:val="20"/>
          <w:lang w:val="sr-Latn-RS"/>
        </w:rPr>
        <w:t xml:space="preserve"> 103/2015</w:t>
      </w:r>
      <w:r w:rsidRPr="0078382F">
        <w:rPr>
          <w:sz w:val="20"/>
          <w:szCs w:val="20"/>
          <w:lang w:val="sr-Cyrl-RS"/>
        </w:rPr>
        <w:t xml:space="preserve">, </w:t>
      </w:r>
      <w:r w:rsidRPr="0078382F">
        <w:rPr>
          <w:sz w:val="20"/>
          <w:szCs w:val="20"/>
          <w:lang w:val="sr-Latn-RS"/>
        </w:rPr>
        <w:t>99/2016</w:t>
      </w:r>
      <w:r w:rsidRPr="0078382F">
        <w:rPr>
          <w:sz w:val="20"/>
          <w:szCs w:val="20"/>
          <w:lang w:val="sr-Cyrl-RS"/>
        </w:rPr>
        <w:t>, 113/2017, 93/2018, 31/2019, 72/2019 и 14</w:t>
      </w:r>
      <w:r w:rsidRPr="0078382F">
        <w:rPr>
          <w:sz w:val="20"/>
          <w:szCs w:val="20"/>
          <w:lang w:val="sr-Latn-RS"/>
        </w:rPr>
        <w:t>9</w:t>
      </w:r>
      <w:r w:rsidRPr="0078382F">
        <w:rPr>
          <w:sz w:val="20"/>
          <w:szCs w:val="20"/>
          <w:lang w:val="sr-Cyrl-RS"/>
        </w:rPr>
        <w:t>/2020</w:t>
      </w:r>
      <w:r w:rsidRPr="0078382F">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12CB11D5" w14:textId="77777777" w:rsidR="0078382F" w:rsidRPr="0078382F" w:rsidRDefault="0078382F" w:rsidP="0078382F">
      <w:pPr>
        <w:tabs>
          <w:tab w:val="left" w:pos="567"/>
        </w:tabs>
        <w:jc w:val="both"/>
        <w:rPr>
          <w:sz w:val="20"/>
          <w:szCs w:val="20"/>
          <w:lang w:val="sr-Cyrl-CS"/>
        </w:rPr>
      </w:pPr>
    </w:p>
    <w:p w14:paraId="1377C304" w14:textId="77777777" w:rsidR="0078382F" w:rsidRPr="0078382F" w:rsidRDefault="0078382F" w:rsidP="0078382F">
      <w:pPr>
        <w:tabs>
          <w:tab w:val="left" w:pos="567"/>
        </w:tabs>
        <w:jc w:val="both"/>
        <w:rPr>
          <w:sz w:val="20"/>
          <w:szCs w:val="20"/>
          <w:lang w:val="sr-Cyrl-RS"/>
        </w:rPr>
      </w:pPr>
      <w:r w:rsidRPr="0078382F">
        <w:rPr>
          <w:sz w:val="20"/>
          <w:szCs w:val="20"/>
          <w:lang w:val="sr-Cyrl-CS"/>
        </w:rPr>
        <w:tab/>
        <w:t xml:space="preserve">Такође чланом 13. Одлуке о буџету општине Ивањице за 2021. годину («Службени лист општине Ивањица» број </w:t>
      </w:r>
      <w:r w:rsidRPr="0078382F">
        <w:rPr>
          <w:sz w:val="20"/>
          <w:szCs w:val="20"/>
          <w:lang w:val="sr-Cyrl-RS"/>
        </w:rPr>
        <w:t>18/2020 и 5/2021</w:t>
      </w:r>
      <w:r w:rsidRPr="0078382F">
        <w:rPr>
          <w:sz w:val="20"/>
          <w:szCs w:val="20"/>
          <w:lang w:val="sr-Cyrl-CS"/>
        </w:rPr>
        <w:t>)</w:t>
      </w:r>
      <w:r w:rsidRPr="0078382F">
        <w:rPr>
          <w:sz w:val="20"/>
          <w:szCs w:val="20"/>
        </w:rPr>
        <w:t>,</w:t>
      </w:r>
      <w:r w:rsidRPr="0078382F">
        <w:rPr>
          <w:sz w:val="20"/>
          <w:szCs w:val="20"/>
          <w:lang w:val="sr-Cyrl-RS"/>
        </w:rPr>
        <w:t xml:space="preserve"> предвиђено је да решење о коришћењу средстава текуће буџетске резерве доноси председник општине.</w:t>
      </w:r>
    </w:p>
    <w:p w14:paraId="7481317D" w14:textId="77777777" w:rsidR="0078382F" w:rsidRPr="0078382F" w:rsidRDefault="0078382F" w:rsidP="0078382F">
      <w:pPr>
        <w:tabs>
          <w:tab w:val="left" w:pos="567"/>
        </w:tabs>
        <w:jc w:val="both"/>
        <w:rPr>
          <w:sz w:val="20"/>
          <w:szCs w:val="20"/>
          <w:lang w:val="sr-Cyrl-RS"/>
        </w:rPr>
      </w:pPr>
    </w:p>
    <w:p w14:paraId="1B547BBA" w14:textId="77777777" w:rsidR="0078382F" w:rsidRPr="0078382F" w:rsidRDefault="0078382F" w:rsidP="0078382F">
      <w:pPr>
        <w:jc w:val="both"/>
        <w:rPr>
          <w:sz w:val="20"/>
          <w:szCs w:val="20"/>
          <w:lang w:val="sr-Cyrl-RS"/>
        </w:rPr>
      </w:pPr>
      <w:r w:rsidRPr="0078382F">
        <w:rPr>
          <w:sz w:val="20"/>
          <w:szCs w:val="20"/>
          <w:lang w:val="sr-Cyrl-RS"/>
        </w:rPr>
        <w:tab/>
        <w:t xml:space="preserve">Имајући у виду да у оквиру раздела </w:t>
      </w:r>
      <w:r w:rsidRPr="0078382F">
        <w:rPr>
          <w:sz w:val="20"/>
          <w:szCs w:val="20"/>
          <w:lang w:val="sr-Cyrl-CS"/>
        </w:rPr>
        <w:t xml:space="preserve">4. – Општинска управа, Глава 4.01 – Дом културе Програм </w:t>
      </w:r>
      <w:r w:rsidRPr="0078382F">
        <w:rPr>
          <w:sz w:val="20"/>
          <w:szCs w:val="20"/>
          <w:lang w:val="sr-Cyrl-RS"/>
        </w:rPr>
        <w:t>1201</w:t>
      </w:r>
      <w:r w:rsidRPr="0078382F">
        <w:rPr>
          <w:sz w:val="20"/>
          <w:szCs w:val="20"/>
          <w:lang w:val="sr-Cyrl-CS"/>
        </w:rPr>
        <w:t>:</w:t>
      </w:r>
      <w:r w:rsidRPr="0078382F">
        <w:rPr>
          <w:sz w:val="20"/>
          <w:szCs w:val="20"/>
          <w:lang w:val="sr-Latn-RS"/>
        </w:rPr>
        <w:t xml:space="preserve"> </w:t>
      </w:r>
      <w:r w:rsidRPr="0078382F">
        <w:rPr>
          <w:sz w:val="20"/>
          <w:szCs w:val="20"/>
          <w:lang w:val="sr-Cyrl-RS"/>
        </w:rPr>
        <w:t>Развој културе и информисања</w:t>
      </w:r>
      <w:r w:rsidRPr="0078382F">
        <w:rPr>
          <w:sz w:val="20"/>
          <w:szCs w:val="20"/>
          <w:lang w:val="sr-Cyrl-CS"/>
        </w:rPr>
        <w:t>; Пројекат 1201-4006-Нушићијада 2021, функција 820 – Услуге културе, економска класификација 424 – Специјализоване услуге, нису планирана средства у довољном износу, одлучено је као у диспозитиву решења.</w:t>
      </w:r>
    </w:p>
    <w:p w14:paraId="131B5707" w14:textId="77777777" w:rsidR="0078382F" w:rsidRPr="0078382F" w:rsidRDefault="0078382F" w:rsidP="0078382F">
      <w:pPr>
        <w:tabs>
          <w:tab w:val="left" w:pos="1740"/>
        </w:tabs>
        <w:rPr>
          <w:sz w:val="20"/>
          <w:szCs w:val="20"/>
          <w:lang w:val="sr-Cyrl-CS"/>
        </w:rPr>
      </w:pPr>
      <w:r w:rsidRPr="0078382F">
        <w:rPr>
          <w:sz w:val="20"/>
          <w:szCs w:val="20"/>
          <w:lang w:val="sr-Cyrl-CS"/>
        </w:rPr>
        <w:t xml:space="preserve"> </w:t>
      </w:r>
    </w:p>
    <w:p w14:paraId="1E78CD38" w14:textId="430DA27D" w:rsidR="0078382F" w:rsidRDefault="0078382F" w:rsidP="002A2210"/>
    <w:p w14:paraId="7D1F697A" w14:textId="391E65E1" w:rsidR="00F6111D" w:rsidRDefault="00F6111D" w:rsidP="002A2210"/>
    <w:p w14:paraId="5E374C9E" w14:textId="0A83281D" w:rsidR="00F6111D" w:rsidRDefault="00F6111D" w:rsidP="002A2210"/>
    <w:p w14:paraId="64A6846D" w14:textId="633323A9" w:rsidR="00F6111D" w:rsidRDefault="00F6111D" w:rsidP="002A2210"/>
    <w:p w14:paraId="3BEBF0F9" w14:textId="65884D7B" w:rsidR="00F6111D" w:rsidRDefault="00F6111D" w:rsidP="002A2210"/>
    <w:p w14:paraId="39115D66" w14:textId="6A38D33D" w:rsidR="00F6111D" w:rsidRDefault="00F6111D" w:rsidP="002A2210"/>
    <w:p w14:paraId="210CCC6A" w14:textId="030ABEA7" w:rsidR="00F6111D" w:rsidRDefault="00F6111D" w:rsidP="002A2210"/>
    <w:p w14:paraId="72999053" w14:textId="77777777" w:rsidR="0078382F" w:rsidRPr="0078382F" w:rsidRDefault="0078382F" w:rsidP="0078382F">
      <w:pPr>
        <w:rPr>
          <w:sz w:val="20"/>
          <w:szCs w:val="20"/>
          <w:lang w:val="sr-Cyrl-CS"/>
        </w:rPr>
      </w:pPr>
      <w:r w:rsidRPr="0078382F">
        <w:rPr>
          <w:sz w:val="20"/>
          <w:szCs w:val="20"/>
          <w:lang w:val="sr-Cyrl-CS"/>
        </w:rPr>
        <w:lastRenderedPageBreak/>
        <w:t>Р е п у б л и к а  С р б и ј а</w:t>
      </w:r>
    </w:p>
    <w:p w14:paraId="0842BF9C" w14:textId="77777777" w:rsidR="0078382F" w:rsidRPr="0078382F" w:rsidRDefault="0078382F" w:rsidP="0078382F">
      <w:pPr>
        <w:rPr>
          <w:sz w:val="20"/>
          <w:szCs w:val="20"/>
          <w:lang w:val="sr-Cyrl-CS"/>
        </w:rPr>
      </w:pPr>
      <w:r w:rsidRPr="0078382F">
        <w:rPr>
          <w:sz w:val="20"/>
          <w:szCs w:val="20"/>
          <w:lang w:val="sr-Cyrl-CS"/>
        </w:rPr>
        <w:t>ОПШТИНА ИВАЊИЦА</w:t>
      </w:r>
    </w:p>
    <w:p w14:paraId="03BD761A" w14:textId="77777777" w:rsidR="0078382F" w:rsidRPr="0078382F" w:rsidRDefault="0078382F" w:rsidP="0078382F">
      <w:pPr>
        <w:rPr>
          <w:sz w:val="20"/>
          <w:szCs w:val="20"/>
          <w:lang w:val="sr-Cyrl-CS"/>
        </w:rPr>
      </w:pPr>
      <w:r w:rsidRPr="0078382F">
        <w:rPr>
          <w:sz w:val="20"/>
          <w:szCs w:val="20"/>
          <w:lang w:val="sr-Cyrl-CS"/>
        </w:rPr>
        <w:t>ПРЕДСЕДНИК ОПШТИНЕ</w:t>
      </w:r>
    </w:p>
    <w:p w14:paraId="1668804A" w14:textId="77777777" w:rsidR="0078382F" w:rsidRPr="0078382F" w:rsidRDefault="0078382F" w:rsidP="0078382F">
      <w:pPr>
        <w:rPr>
          <w:sz w:val="20"/>
          <w:szCs w:val="20"/>
          <w:lang w:val="sr-Cyrl-CS"/>
        </w:rPr>
      </w:pPr>
      <w:r w:rsidRPr="0078382F">
        <w:rPr>
          <w:sz w:val="20"/>
          <w:szCs w:val="20"/>
        </w:rPr>
        <w:t>Брoj:400-7-</w:t>
      </w:r>
      <w:r w:rsidRPr="0078382F">
        <w:rPr>
          <w:sz w:val="20"/>
          <w:szCs w:val="20"/>
          <w:lang w:val="sr-Latn-RS"/>
        </w:rPr>
        <w:t>20</w:t>
      </w:r>
      <w:r w:rsidRPr="0078382F">
        <w:rPr>
          <w:sz w:val="20"/>
          <w:szCs w:val="20"/>
        </w:rPr>
        <w:t>/</w:t>
      </w:r>
      <w:r w:rsidRPr="0078382F">
        <w:rPr>
          <w:sz w:val="20"/>
          <w:szCs w:val="20"/>
          <w:lang w:val="sr-Latn-RS"/>
        </w:rPr>
        <w:t>2021</w:t>
      </w:r>
      <w:r w:rsidRPr="0078382F">
        <w:rPr>
          <w:sz w:val="20"/>
          <w:szCs w:val="20"/>
          <w:lang w:val="sr-Cyrl-CS"/>
        </w:rPr>
        <w:t>-01</w:t>
      </w:r>
    </w:p>
    <w:p w14:paraId="420E5D3E" w14:textId="77777777" w:rsidR="0078382F" w:rsidRPr="0078382F" w:rsidRDefault="0078382F" w:rsidP="0078382F">
      <w:pPr>
        <w:rPr>
          <w:sz w:val="20"/>
          <w:szCs w:val="20"/>
          <w:lang w:val="sr-Cyrl-CS"/>
        </w:rPr>
      </w:pPr>
      <w:r w:rsidRPr="0078382F">
        <w:rPr>
          <w:sz w:val="20"/>
          <w:szCs w:val="20"/>
          <w:lang w:val="sr-Latn-RS"/>
        </w:rPr>
        <w:t>02</w:t>
      </w:r>
      <w:r w:rsidRPr="0078382F">
        <w:rPr>
          <w:sz w:val="20"/>
          <w:szCs w:val="20"/>
        </w:rPr>
        <w:t xml:space="preserve">. </w:t>
      </w:r>
      <w:r w:rsidRPr="0078382F">
        <w:rPr>
          <w:sz w:val="20"/>
          <w:szCs w:val="20"/>
          <w:lang w:val="sr-Latn-RS"/>
        </w:rPr>
        <w:t>09</w:t>
      </w:r>
      <w:r w:rsidRPr="0078382F">
        <w:rPr>
          <w:sz w:val="20"/>
          <w:szCs w:val="20"/>
        </w:rPr>
        <w:t>.</w:t>
      </w:r>
      <w:r w:rsidRPr="0078382F">
        <w:rPr>
          <w:sz w:val="20"/>
          <w:szCs w:val="20"/>
          <w:lang w:val="sr-Cyrl-RS"/>
        </w:rPr>
        <w:t xml:space="preserve"> </w:t>
      </w:r>
      <w:r w:rsidRPr="0078382F">
        <w:rPr>
          <w:sz w:val="20"/>
          <w:szCs w:val="20"/>
        </w:rPr>
        <w:t>20</w:t>
      </w:r>
      <w:r w:rsidRPr="0078382F">
        <w:rPr>
          <w:sz w:val="20"/>
          <w:szCs w:val="20"/>
          <w:lang w:val="sr-Cyrl-CS"/>
        </w:rPr>
        <w:t>2</w:t>
      </w:r>
      <w:r w:rsidRPr="0078382F">
        <w:rPr>
          <w:sz w:val="20"/>
          <w:szCs w:val="20"/>
          <w:lang w:val="sr-Latn-RS"/>
        </w:rPr>
        <w:t>1</w:t>
      </w:r>
      <w:r w:rsidRPr="0078382F">
        <w:rPr>
          <w:sz w:val="20"/>
          <w:szCs w:val="20"/>
        </w:rPr>
        <w:t xml:space="preserve">. </w:t>
      </w:r>
      <w:r w:rsidRPr="0078382F">
        <w:rPr>
          <w:sz w:val="20"/>
          <w:szCs w:val="20"/>
          <w:lang w:val="sr-Cyrl-CS"/>
        </w:rPr>
        <w:t>године</w:t>
      </w:r>
    </w:p>
    <w:p w14:paraId="3C1BDC81" w14:textId="77777777" w:rsidR="0078382F" w:rsidRPr="0078382F" w:rsidRDefault="0078382F" w:rsidP="0078382F">
      <w:pPr>
        <w:rPr>
          <w:sz w:val="20"/>
          <w:szCs w:val="20"/>
          <w:lang w:val="sr-Cyrl-RS"/>
        </w:rPr>
      </w:pPr>
      <w:r w:rsidRPr="0078382F">
        <w:rPr>
          <w:sz w:val="20"/>
          <w:szCs w:val="20"/>
          <w:lang w:val="sr-Cyrl-RS"/>
        </w:rPr>
        <w:t>Ивањица</w:t>
      </w:r>
    </w:p>
    <w:p w14:paraId="13E7178F" w14:textId="77777777" w:rsidR="0078382F" w:rsidRPr="0078382F" w:rsidRDefault="0078382F" w:rsidP="0078382F">
      <w:pPr>
        <w:rPr>
          <w:sz w:val="20"/>
          <w:szCs w:val="20"/>
          <w:lang w:val="sr-Cyrl-RS"/>
        </w:rPr>
      </w:pPr>
    </w:p>
    <w:p w14:paraId="237F827F" w14:textId="77777777" w:rsidR="0078382F" w:rsidRPr="0078382F" w:rsidRDefault="0078382F" w:rsidP="0078382F">
      <w:pPr>
        <w:rPr>
          <w:sz w:val="20"/>
          <w:szCs w:val="20"/>
          <w:lang w:val="sr-Cyrl-RS"/>
        </w:rPr>
      </w:pPr>
    </w:p>
    <w:p w14:paraId="6DBE08CB" w14:textId="77777777" w:rsidR="0078382F" w:rsidRPr="0078382F" w:rsidRDefault="0078382F" w:rsidP="0078382F">
      <w:pPr>
        <w:jc w:val="both"/>
        <w:rPr>
          <w:sz w:val="20"/>
          <w:szCs w:val="20"/>
        </w:rPr>
      </w:pPr>
      <w:r w:rsidRPr="0078382F">
        <w:rPr>
          <w:sz w:val="20"/>
          <w:szCs w:val="20"/>
          <w:lang w:val="sr-Cyrl-CS"/>
        </w:rPr>
        <w:t>На основу члана</w:t>
      </w:r>
      <w:r w:rsidRPr="0078382F">
        <w:rPr>
          <w:sz w:val="20"/>
          <w:szCs w:val="20"/>
          <w:lang w:val="sr-Latn-RS"/>
        </w:rPr>
        <w:t xml:space="preserve"> 61. </w:t>
      </w:r>
      <w:r w:rsidRPr="0078382F">
        <w:rPr>
          <w:sz w:val="20"/>
          <w:szCs w:val="20"/>
          <w:lang w:val="sr-Cyrl-RS"/>
        </w:rPr>
        <w:t>с</w:t>
      </w:r>
      <w:proofErr w:type="spellStart"/>
      <w:r w:rsidRPr="0078382F">
        <w:rPr>
          <w:sz w:val="20"/>
          <w:szCs w:val="20"/>
          <w:lang w:val="sr-Latn-RS"/>
        </w:rPr>
        <w:t>тав</w:t>
      </w:r>
      <w:proofErr w:type="spellEnd"/>
      <w:r w:rsidRPr="0078382F">
        <w:rPr>
          <w:sz w:val="20"/>
          <w:szCs w:val="20"/>
          <w:lang w:val="sr-Latn-RS"/>
        </w:rPr>
        <w:t xml:space="preserve"> </w:t>
      </w:r>
      <w:r w:rsidRPr="0078382F">
        <w:rPr>
          <w:sz w:val="20"/>
          <w:szCs w:val="20"/>
          <w:lang w:val="sr-Cyrl-RS"/>
        </w:rPr>
        <w:t>12. и</w:t>
      </w:r>
      <w:r w:rsidRPr="0078382F">
        <w:rPr>
          <w:sz w:val="20"/>
          <w:szCs w:val="20"/>
          <w:lang w:val="sr-Cyrl-CS"/>
        </w:rPr>
        <w:t xml:space="preserve">  69. став 4. Закона о буџетском систему («Службени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 93/2012, 62/2013-исправка</w:t>
      </w:r>
      <w:r w:rsidRPr="0078382F">
        <w:rPr>
          <w:sz w:val="20"/>
          <w:szCs w:val="20"/>
          <w:lang w:val="sr-Latn-RS"/>
        </w:rPr>
        <w:t>,</w:t>
      </w:r>
      <w:r w:rsidRPr="0078382F">
        <w:rPr>
          <w:sz w:val="20"/>
          <w:szCs w:val="20"/>
          <w:lang w:val="sr-Cyrl-RS"/>
        </w:rPr>
        <w:t xml:space="preserve"> 108/2013, 142/2014, 68/15-др. закон</w:t>
      </w:r>
      <w:r w:rsidRPr="0078382F">
        <w:rPr>
          <w:sz w:val="20"/>
          <w:szCs w:val="20"/>
          <w:lang w:val="sr-Latn-RS"/>
        </w:rPr>
        <w:t>,</w:t>
      </w:r>
      <w:r w:rsidRPr="0078382F">
        <w:rPr>
          <w:sz w:val="20"/>
          <w:szCs w:val="20"/>
          <w:lang w:val="sr-Cyrl-RS"/>
        </w:rPr>
        <w:t xml:space="preserve"> 103/15</w:t>
      </w:r>
      <w:r w:rsidRPr="0078382F">
        <w:rPr>
          <w:sz w:val="20"/>
          <w:szCs w:val="20"/>
          <w:lang w:val="sr-Latn-RS"/>
        </w:rPr>
        <w:t>, 99/2016, 113/2017</w:t>
      </w:r>
      <w:r w:rsidRPr="0078382F">
        <w:rPr>
          <w:sz w:val="20"/>
          <w:szCs w:val="20"/>
          <w:lang w:val="sr-Cyrl-RS"/>
        </w:rPr>
        <w:t>, 95/2018, 31/2019</w:t>
      </w:r>
      <w:r w:rsidRPr="0078382F">
        <w:rPr>
          <w:sz w:val="20"/>
          <w:szCs w:val="20"/>
          <w:lang w:val="sr-Latn-RS"/>
        </w:rPr>
        <w:t>,</w:t>
      </w:r>
      <w:r w:rsidRPr="0078382F">
        <w:rPr>
          <w:sz w:val="20"/>
          <w:szCs w:val="20"/>
          <w:lang w:val="sr-Cyrl-RS"/>
        </w:rPr>
        <w:t xml:space="preserve"> 72/2019</w:t>
      </w:r>
      <w:r w:rsidRPr="0078382F">
        <w:rPr>
          <w:sz w:val="20"/>
          <w:szCs w:val="20"/>
          <w:lang w:val="sr-Latn-RS"/>
        </w:rPr>
        <w:t xml:space="preserve"> и 149/2020</w:t>
      </w:r>
      <w:r w:rsidRPr="0078382F">
        <w:rPr>
          <w:sz w:val="20"/>
          <w:szCs w:val="20"/>
          <w:lang w:val="sr-Cyrl-CS"/>
        </w:rPr>
        <w:t xml:space="preserve">) и члана </w:t>
      </w:r>
      <w:r w:rsidRPr="0078382F">
        <w:rPr>
          <w:sz w:val="20"/>
          <w:szCs w:val="20"/>
          <w:lang w:val="sr-Latn-RS"/>
        </w:rPr>
        <w:t>12</w:t>
      </w:r>
      <w:r w:rsidRPr="0078382F">
        <w:rPr>
          <w:sz w:val="20"/>
          <w:szCs w:val="20"/>
          <w:lang w:val="sr-Cyrl-RS"/>
        </w:rPr>
        <w:t>.</w:t>
      </w:r>
      <w:r w:rsidRPr="0078382F">
        <w:rPr>
          <w:sz w:val="20"/>
          <w:szCs w:val="20"/>
          <w:lang w:val="sr-Latn-RS"/>
        </w:rPr>
        <w:t xml:space="preserve"> и </w:t>
      </w:r>
      <w:r w:rsidRPr="0078382F">
        <w:rPr>
          <w:sz w:val="20"/>
          <w:szCs w:val="20"/>
          <w:lang w:val="sr-Cyrl-CS"/>
        </w:rPr>
        <w:t xml:space="preserve">13. Одлуке о буџету општине Ивањица за 2020. годину («Службени лист општине Ивањица» број </w:t>
      </w:r>
      <w:r w:rsidRPr="0078382F">
        <w:rPr>
          <w:sz w:val="20"/>
          <w:szCs w:val="20"/>
          <w:lang w:val="sr-Latn-RS"/>
        </w:rPr>
        <w:t>1</w:t>
      </w:r>
      <w:r w:rsidRPr="0078382F">
        <w:rPr>
          <w:sz w:val="20"/>
          <w:szCs w:val="20"/>
          <w:lang w:val="sr-Cyrl-RS"/>
        </w:rPr>
        <w:t>8</w:t>
      </w:r>
      <w:r w:rsidRPr="0078382F">
        <w:rPr>
          <w:sz w:val="20"/>
          <w:szCs w:val="20"/>
          <w:lang w:val="sr-Latn-RS"/>
        </w:rPr>
        <w:t>/</w:t>
      </w:r>
      <w:r w:rsidRPr="0078382F">
        <w:rPr>
          <w:sz w:val="20"/>
          <w:szCs w:val="20"/>
          <w:lang w:val="sr-Cyrl-RS"/>
        </w:rPr>
        <w:t>2020,</w:t>
      </w:r>
      <w:r w:rsidRPr="0078382F">
        <w:rPr>
          <w:sz w:val="20"/>
          <w:szCs w:val="20"/>
          <w:lang w:val="sr-Latn-RS"/>
        </w:rPr>
        <w:t xml:space="preserve"> </w:t>
      </w:r>
      <w:r w:rsidRPr="0078382F">
        <w:rPr>
          <w:sz w:val="20"/>
          <w:szCs w:val="20"/>
          <w:lang w:val="sr-Cyrl-RS"/>
        </w:rPr>
        <w:t>и 5/2021</w:t>
      </w:r>
      <w:r w:rsidRPr="0078382F">
        <w:rPr>
          <w:sz w:val="20"/>
          <w:szCs w:val="20"/>
          <w:lang w:val="sr-Cyrl-CS"/>
        </w:rPr>
        <w:t>)</w:t>
      </w:r>
      <w:r w:rsidRPr="0078382F">
        <w:rPr>
          <w:sz w:val="20"/>
          <w:szCs w:val="20"/>
        </w:rPr>
        <w:t xml:space="preserve">, </w:t>
      </w:r>
      <w:r w:rsidRPr="0078382F">
        <w:rPr>
          <w:sz w:val="20"/>
          <w:szCs w:val="20"/>
          <w:lang w:val="sr-Cyrl-CS"/>
        </w:rPr>
        <w:t xml:space="preserve">Председник општине Ивањица на предлог </w:t>
      </w:r>
      <w:proofErr w:type="spellStart"/>
      <w:r w:rsidRPr="0078382F">
        <w:rPr>
          <w:sz w:val="20"/>
          <w:szCs w:val="20"/>
        </w:rPr>
        <w:t>Oпштинске</w:t>
      </w:r>
      <w:proofErr w:type="spellEnd"/>
      <w:r w:rsidRPr="0078382F">
        <w:rPr>
          <w:sz w:val="20"/>
          <w:szCs w:val="20"/>
        </w:rPr>
        <w:t xml:space="preserve"> </w:t>
      </w:r>
      <w:proofErr w:type="spellStart"/>
      <w:r w:rsidRPr="0078382F">
        <w:rPr>
          <w:sz w:val="20"/>
          <w:szCs w:val="20"/>
        </w:rPr>
        <w:t>управе</w:t>
      </w:r>
      <w:proofErr w:type="spellEnd"/>
      <w:r w:rsidRPr="0078382F">
        <w:rPr>
          <w:sz w:val="20"/>
          <w:szCs w:val="20"/>
        </w:rPr>
        <w:t xml:space="preserve"> </w:t>
      </w:r>
      <w:r w:rsidRPr="0078382F">
        <w:rPr>
          <w:sz w:val="20"/>
          <w:szCs w:val="20"/>
          <w:lang w:val="sr-Cyrl-CS"/>
        </w:rPr>
        <w:t xml:space="preserve"> доноси</w:t>
      </w:r>
      <w:r w:rsidRPr="0078382F">
        <w:rPr>
          <w:sz w:val="20"/>
          <w:szCs w:val="20"/>
        </w:rPr>
        <w:t xml:space="preserve">: </w:t>
      </w:r>
    </w:p>
    <w:p w14:paraId="2E64389A" w14:textId="77777777" w:rsidR="0078382F" w:rsidRPr="0078382F" w:rsidRDefault="0078382F" w:rsidP="0078382F">
      <w:pPr>
        <w:rPr>
          <w:sz w:val="20"/>
          <w:szCs w:val="20"/>
          <w:lang w:val="sr-Cyrl-RS"/>
        </w:rPr>
      </w:pPr>
    </w:p>
    <w:p w14:paraId="55DC324D" w14:textId="77777777" w:rsidR="0078382F" w:rsidRPr="0078382F" w:rsidRDefault="0078382F" w:rsidP="0078382F">
      <w:pPr>
        <w:rPr>
          <w:sz w:val="20"/>
          <w:szCs w:val="20"/>
          <w:lang w:val="sr-Cyrl-RS"/>
        </w:rPr>
      </w:pPr>
    </w:p>
    <w:p w14:paraId="7B82A350" w14:textId="77777777" w:rsidR="0078382F" w:rsidRPr="0078382F" w:rsidRDefault="0078382F" w:rsidP="0078382F">
      <w:pPr>
        <w:jc w:val="center"/>
        <w:rPr>
          <w:b/>
          <w:sz w:val="20"/>
          <w:szCs w:val="20"/>
          <w:lang w:val="sr-Cyrl-CS"/>
        </w:rPr>
      </w:pPr>
      <w:r w:rsidRPr="0078382F">
        <w:rPr>
          <w:b/>
          <w:sz w:val="20"/>
          <w:szCs w:val="20"/>
          <w:lang w:val="sr-Cyrl-CS"/>
        </w:rPr>
        <w:t>Р Е Ш Е Њ Е</w:t>
      </w:r>
    </w:p>
    <w:p w14:paraId="5DC0311E" w14:textId="77777777" w:rsidR="0078382F" w:rsidRPr="0078382F" w:rsidRDefault="0078382F" w:rsidP="0078382F">
      <w:pPr>
        <w:jc w:val="center"/>
        <w:rPr>
          <w:b/>
          <w:sz w:val="20"/>
          <w:szCs w:val="20"/>
          <w:lang w:val="sr-Cyrl-CS"/>
        </w:rPr>
      </w:pPr>
      <w:r w:rsidRPr="0078382F">
        <w:rPr>
          <w:b/>
          <w:sz w:val="20"/>
          <w:szCs w:val="20"/>
        </w:rPr>
        <w:t xml:space="preserve">o </w:t>
      </w:r>
      <w:r w:rsidRPr="0078382F">
        <w:rPr>
          <w:b/>
          <w:sz w:val="20"/>
          <w:szCs w:val="20"/>
          <w:lang w:val="sr-Cyrl-CS"/>
        </w:rPr>
        <w:t>употреби средстава текуће буџетске резерве</w:t>
      </w:r>
    </w:p>
    <w:p w14:paraId="31292BE2" w14:textId="77777777" w:rsidR="0078382F" w:rsidRPr="0078382F" w:rsidRDefault="0078382F" w:rsidP="0078382F">
      <w:pPr>
        <w:jc w:val="center"/>
        <w:rPr>
          <w:b/>
          <w:sz w:val="20"/>
          <w:szCs w:val="20"/>
          <w:lang w:val="sr-Cyrl-CS"/>
        </w:rPr>
      </w:pPr>
    </w:p>
    <w:p w14:paraId="13854ABB" w14:textId="77777777" w:rsidR="0078382F" w:rsidRPr="0078382F" w:rsidRDefault="0078382F" w:rsidP="0078382F">
      <w:pPr>
        <w:jc w:val="center"/>
        <w:rPr>
          <w:b/>
          <w:sz w:val="20"/>
          <w:szCs w:val="20"/>
        </w:rPr>
      </w:pPr>
    </w:p>
    <w:p w14:paraId="7B90A24D" w14:textId="77777777" w:rsidR="0078382F" w:rsidRPr="0078382F" w:rsidRDefault="0078382F" w:rsidP="0078382F">
      <w:pPr>
        <w:numPr>
          <w:ilvl w:val="0"/>
          <w:numId w:val="1"/>
        </w:numPr>
        <w:jc w:val="both"/>
        <w:rPr>
          <w:sz w:val="20"/>
          <w:szCs w:val="20"/>
        </w:rPr>
      </w:pPr>
      <w:r w:rsidRPr="0078382F">
        <w:rPr>
          <w:sz w:val="20"/>
          <w:szCs w:val="20"/>
          <w:lang w:val="sr-Cyrl-CS"/>
        </w:rPr>
        <w:t>Из</w:t>
      </w:r>
      <w:r w:rsidRPr="0078382F">
        <w:rPr>
          <w:sz w:val="20"/>
          <w:szCs w:val="20"/>
        </w:rPr>
        <w:t xml:space="preserve"> </w:t>
      </w:r>
      <w:r w:rsidRPr="0078382F">
        <w:rPr>
          <w:sz w:val="20"/>
          <w:szCs w:val="20"/>
          <w:lang w:val="sr-Cyrl-CS"/>
        </w:rPr>
        <w:t>средстава</w:t>
      </w:r>
      <w:r w:rsidRPr="0078382F">
        <w:rPr>
          <w:sz w:val="20"/>
          <w:szCs w:val="20"/>
        </w:rPr>
        <w:t xml:space="preserve"> </w:t>
      </w:r>
      <w:r w:rsidRPr="0078382F">
        <w:rPr>
          <w:sz w:val="20"/>
          <w:szCs w:val="20"/>
          <w:lang w:val="sr-Cyrl-CS"/>
        </w:rPr>
        <w:t>утврђених Одлуком о буџету општине Ивањица за 202</w:t>
      </w:r>
      <w:r w:rsidRPr="0078382F">
        <w:rPr>
          <w:sz w:val="20"/>
          <w:szCs w:val="20"/>
          <w:lang w:val="sr-Latn-RS"/>
        </w:rPr>
        <w:t>1</w:t>
      </w:r>
      <w:r w:rsidRPr="0078382F">
        <w:rPr>
          <w:sz w:val="20"/>
          <w:szCs w:val="20"/>
          <w:lang w:val="sr-Cyrl-CS"/>
        </w:rPr>
        <w:t xml:space="preserve">. («Службени лист општине Ивањица» </w:t>
      </w:r>
      <w:r w:rsidRPr="0078382F">
        <w:rPr>
          <w:sz w:val="20"/>
          <w:szCs w:val="20"/>
        </w:rPr>
        <w:t xml:space="preserve"> </w:t>
      </w:r>
      <w:r w:rsidRPr="0078382F">
        <w:rPr>
          <w:sz w:val="20"/>
          <w:szCs w:val="20"/>
          <w:lang w:val="sr-Cyrl-CS"/>
        </w:rPr>
        <w:t xml:space="preserve">број </w:t>
      </w:r>
      <w:r w:rsidRPr="0078382F">
        <w:rPr>
          <w:sz w:val="20"/>
          <w:szCs w:val="20"/>
          <w:lang w:val="sr-Latn-RS"/>
        </w:rPr>
        <w:t>1</w:t>
      </w:r>
      <w:r w:rsidRPr="0078382F">
        <w:rPr>
          <w:sz w:val="20"/>
          <w:szCs w:val="20"/>
          <w:lang w:val="sr-Cyrl-RS"/>
        </w:rPr>
        <w:t>8</w:t>
      </w:r>
      <w:r w:rsidRPr="0078382F">
        <w:rPr>
          <w:sz w:val="20"/>
          <w:szCs w:val="20"/>
          <w:lang w:val="sr-Cyrl-CS"/>
        </w:rPr>
        <w:t>/201</w:t>
      </w:r>
      <w:r w:rsidRPr="0078382F">
        <w:rPr>
          <w:sz w:val="20"/>
          <w:szCs w:val="20"/>
          <w:lang w:val="sr-Cyrl-RS"/>
        </w:rPr>
        <w:t>9 и 5/2021</w:t>
      </w:r>
      <w:r w:rsidRPr="0078382F">
        <w:rPr>
          <w:sz w:val="20"/>
          <w:szCs w:val="20"/>
          <w:lang w:val="sr-Cyrl-CS"/>
        </w:rPr>
        <w:t xml:space="preserve">), са раздела </w:t>
      </w:r>
      <w:r w:rsidRPr="0078382F">
        <w:rPr>
          <w:sz w:val="20"/>
          <w:szCs w:val="20"/>
          <w:lang w:val="sr-Latn-RS"/>
        </w:rPr>
        <w:t>4</w:t>
      </w:r>
      <w:r w:rsidRPr="0078382F">
        <w:rPr>
          <w:sz w:val="20"/>
          <w:szCs w:val="20"/>
          <w:lang w:val="sr-Cyrl-CS"/>
        </w:rPr>
        <w:t>. Општинска управа, и то:</w:t>
      </w:r>
    </w:p>
    <w:p w14:paraId="76AF50EA" w14:textId="77777777" w:rsidR="0078382F" w:rsidRPr="0078382F" w:rsidRDefault="0078382F" w:rsidP="0078382F">
      <w:pPr>
        <w:ind w:left="720"/>
        <w:jc w:val="both"/>
        <w:rPr>
          <w:sz w:val="20"/>
          <w:szCs w:val="20"/>
        </w:rPr>
      </w:pPr>
    </w:p>
    <w:p w14:paraId="3EC02568" w14:textId="77777777" w:rsidR="0078382F" w:rsidRPr="0078382F" w:rsidRDefault="0078382F" w:rsidP="0078382F">
      <w:pPr>
        <w:numPr>
          <w:ilvl w:val="0"/>
          <w:numId w:val="2"/>
        </w:numPr>
        <w:ind w:firstLine="360"/>
        <w:jc w:val="both"/>
        <w:rPr>
          <w:sz w:val="20"/>
          <w:szCs w:val="20"/>
        </w:rPr>
      </w:pPr>
      <w:proofErr w:type="spellStart"/>
      <w:r w:rsidRPr="0078382F">
        <w:rPr>
          <w:sz w:val="20"/>
          <w:szCs w:val="20"/>
          <w:lang w:val="sr-Latn-RS"/>
        </w:rPr>
        <w:t>Глава</w:t>
      </w:r>
      <w:proofErr w:type="spellEnd"/>
      <w:r w:rsidRPr="0078382F">
        <w:rPr>
          <w:sz w:val="20"/>
          <w:szCs w:val="20"/>
          <w:lang w:val="sr-Latn-RS"/>
        </w:rPr>
        <w:t xml:space="preserve"> 4.05 – </w:t>
      </w:r>
      <w:proofErr w:type="spellStart"/>
      <w:r w:rsidRPr="0078382F">
        <w:rPr>
          <w:sz w:val="20"/>
          <w:szCs w:val="20"/>
          <w:lang w:val="sr-Latn-RS"/>
        </w:rPr>
        <w:t>Туристичка</w:t>
      </w:r>
      <w:proofErr w:type="spellEnd"/>
      <w:r w:rsidRPr="0078382F">
        <w:rPr>
          <w:sz w:val="20"/>
          <w:szCs w:val="20"/>
          <w:lang w:val="sr-Latn-RS"/>
        </w:rPr>
        <w:t xml:space="preserve"> </w:t>
      </w:r>
      <w:r w:rsidRPr="0078382F">
        <w:rPr>
          <w:sz w:val="20"/>
          <w:szCs w:val="20"/>
          <w:lang w:val="sr-Cyrl-RS"/>
        </w:rPr>
        <w:t xml:space="preserve">организација, </w:t>
      </w:r>
      <w:r w:rsidRPr="0078382F">
        <w:rPr>
          <w:sz w:val="20"/>
          <w:szCs w:val="20"/>
          <w:lang w:val="sr-Cyrl-CS"/>
        </w:rPr>
        <w:t xml:space="preserve">Програм </w:t>
      </w:r>
      <w:r w:rsidRPr="0078382F">
        <w:rPr>
          <w:sz w:val="20"/>
          <w:szCs w:val="20"/>
          <w:lang w:val="sr-Cyrl-RS"/>
        </w:rPr>
        <w:t>1502</w:t>
      </w:r>
      <w:r w:rsidRPr="0078382F">
        <w:rPr>
          <w:sz w:val="20"/>
          <w:szCs w:val="20"/>
          <w:lang w:val="sr-Cyrl-CS"/>
        </w:rPr>
        <w:t>-</w:t>
      </w:r>
      <w:r w:rsidRPr="0078382F">
        <w:rPr>
          <w:sz w:val="20"/>
          <w:szCs w:val="20"/>
          <w:lang w:val="sr-Cyrl-RS"/>
        </w:rPr>
        <w:t>Развој туризма</w:t>
      </w:r>
      <w:r w:rsidRPr="0078382F">
        <w:rPr>
          <w:sz w:val="20"/>
          <w:szCs w:val="20"/>
          <w:lang w:val="sr-Cyrl-CS"/>
        </w:rPr>
        <w:t xml:space="preserve">, Пројекат 1502-4001-Одржавање културно историјских споменика(локалитета), јавних чесми и туристичке сигнализације, позиција 215/0, функција 473-Туризам, </w:t>
      </w:r>
      <w:proofErr w:type="spellStart"/>
      <w:r w:rsidRPr="0078382F">
        <w:rPr>
          <w:sz w:val="20"/>
          <w:szCs w:val="20"/>
          <w:lang w:val="sr-Cyrl-CS"/>
        </w:rPr>
        <w:t>апропријација</w:t>
      </w:r>
      <w:proofErr w:type="spellEnd"/>
      <w:r w:rsidRPr="0078382F">
        <w:rPr>
          <w:sz w:val="20"/>
          <w:szCs w:val="20"/>
          <w:lang w:val="sr-Cyrl-CS"/>
        </w:rPr>
        <w:t xml:space="preserve"> економска класификација 424-Специјализоване услуге, у износу </w:t>
      </w:r>
      <w:r w:rsidRPr="0078382F">
        <w:rPr>
          <w:sz w:val="20"/>
          <w:szCs w:val="20"/>
          <w:lang w:val="sr-Cyrl-RS"/>
        </w:rPr>
        <w:t>600</w:t>
      </w:r>
      <w:r w:rsidRPr="0078382F">
        <w:rPr>
          <w:sz w:val="20"/>
          <w:szCs w:val="20"/>
          <w:lang w:val="sr-Cyrl-CS"/>
        </w:rPr>
        <w:t>.000,00 динара,</w:t>
      </w:r>
    </w:p>
    <w:p w14:paraId="6C67DF1F" w14:textId="77777777" w:rsidR="0078382F" w:rsidRPr="0078382F" w:rsidRDefault="0078382F" w:rsidP="0078382F">
      <w:pPr>
        <w:ind w:left="1080"/>
        <w:jc w:val="both"/>
        <w:rPr>
          <w:color w:val="000000"/>
          <w:sz w:val="20"/>
          <w:szCs w:val="20"/>
        </w:rPr>
      </w:pPr>
    </w:p>
    <w:p w14:paraId="67E78805" w14:textId="77777777" w:rsidR="0078382F" w:rsidRPr="0078382F" w:rsidRDefault="0078382F" w:rsidP="0078382F">
      <w:pPr>
        <w:ind w:left="720" w:firstLine="360"/>
        <w:jc w:val="both"/>
        <w:rPr>
          <w:sz w:val="20"/>
          <w:szCs w:val="20"/>
          <w:lang w:val="sr-Cyrl-CS"/>
        </w:rPr>
      </w:pPr>
      <w:r w:rsidRPr="0078382F">
        <w:rPr>
          <w:sz w:val="20"/>
          <w:szCs w:val="20"/>
          <w:lang w:val="sr-Cyrl-CS"/>
        </w:rPr>
        <w:t xml:space="preserve">Средства у износу </w:t>
      </w:r>
      <w:r w:rsidRPr="0078382F">
        <w:rPr>
          <w:sz w:val="20"/>
          <w:szCs w:val="20"/>
          <w:lang w:val="sr-Cyrl-RS"/>
        </w:rPr>
        <w:t>600</w:t>
      </w:r>
      <w:r w:rsidRPr="0078382F">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78382F">
        <w:rPr>
          <w:sz w:val="20"/>
          <w:szCs w:val="20"/>
          <w:lang w:val="sr-Cyrl-CS"/>
        </w:rPr>
        <w:t>некласификоване</w:t>
      </w:r>
      <w:proofErr w:type="spellEnd"/>
      <w:r w:rsidRPr="0078382F">
        <w:rPr>
          <w:sz w:val="20"/>
          <w:szCs w:val="20"/>
          <w:lang w:val="sr-Cyrl-CS"/>
        </w:rPr>
        <w:t xml:space="preserve"> на другом месту, економска класификација 499 – Средства резерве – текућа резерва и распоређују се </w:t>
      </w:r>
      <w:r w:rsidRPr="0078382F">
        <w:rPr>
          <w:sz w:val="20"/>
          <w:szCs w:val="20"/>
          <w:lang w:val="sr-Cyrl-RS"/>
        </w:rPr>
        <w:t>Туристичкој организацији</w:t>
      </w:r>
      <w:r w:rsidRPr="0078382F">
        <w:rPr>
          <w:sz w:val="20"/>
          <w:szCs w:val="20"/>
          <w:lang w:val="sr-Cyrl-CS"/>
        </w:rPr>
        <w:t xml:space="preserve"> за ради обезбеђења недостајућих средстава за израду пројектне документације у оквиру туристичко-рекреативног центра </w:t>
      </w:r>
      <w:proofErr w:type="spellStart"/>
      <w:r w:rsidRPr="0078382F">
        <w:rPr>
          <w:sz w:val="20"/>
          <w:szCs w:val="20"/>
          <w:lang w:val="sr-Cyrl-CS"/>
        </w:rPr>
        <w:t>Јаковића</w:t>
      </w:r>
      <w:proofErr w:type="spellEnd"/>
      <w:r w:rsidRPr="0078382F">
        <w:rPr>
          <w:sz w:val="20"/>
          <w:szCs w:val="20"/>
          <w:lang w:val="sr-Cyrl-CS"/>
        </w:rPr>
        <w:t xml:space="preserve"> поље.</w:t>
      </w:r>
    </w:p>
    <w:p w14:paraId="385A070D" w14:textId="77777777" w:rsidR="0078382F" w:rsidRPr="0078382F" w:rsidRDefault="0078382F" w:rsidP="0078382F">
      <w:pPr>
        <w:numPr>
          <w:ilvl w:val="0"/>
          <w:numId w:val="1"/>
        </w:numPr>
        <w:spacing w:before="100" w:beforeAutospacing="1" w:after="100" w:afterAutospacing="1"/>
        <w:ind w:left="708" w:firstLine="60"/>
        <w:jc w:val="both"/>
        <w:rPr>
          <w:sz w:val="20"/>
          <w:szCs w:val="20"/>
        </w:rPr>
      </w:pPr>
      <w:r w:rsidRPr="0078382F">
        <w:rPr>
          <w:sz w:val="20"/>
          <w:szCs w:val="20"/>
          <w:lang w:val="sr-Cyrl-CS"/>
        </w:rPr>
        <w:t>Средства из тачке 1. овог решења</w:t>
      </w:r>
      <w:r w:rsidRPr="0078382F">
        <w:rPr>
          <w:sz w:val="20"/>
          <w:szCs w:val="20"/>
          <w:lang w:val="sr-Latn-RS"/>
        </w:rPr>
        <w:t xml:space="preserve"> у </w:t>
      </w:r>
      <w:proofErr w:type="spellStart"/>
      <w:r w:rsidRPr="0078382F">
        <w:rPr>
          <w:sz w:val="20"/>
          <w:szCs w:val="20"/>
          <w:lang w:val="sr-Latn-RS"/>
        </w:rPr>
        <w:t>износу</w:t>
      </w:r>
      <w:proofErr w:type="spellEnd"/>
      <w:r w:rsidRPr="0078382F">
        <w:rPr>
          <w:sz w:val="20"/>
          <w:szCs w:val="20"/>
          <w:lang w:val="sr-Latn-RS"/>
        </w:rPr>
        <w:t xml:space="preserve"> </w:t>
      </w:r>
      <w:r w:rsidRPr="0078382F">
        <w:rPr>
          <w:sz w:val="20"/>
          <w:szCs w:val="20"/>
          <w:lang w:val="sr-Cyrl-RS"/>
        </w:rPr>
        <w:t>600.000</w:t>
      </w:r>
      <w:r w:rsidRPr="0078382F">
        <w:rPr>
          <w:sz w:val="20"/>
          <w:szCs w:val="20"/>
          <w:lang w:val="sr-Latn-RS"/>
        </w:rPr>
        <w:t xml:space="preserve">,00 </w:t>
      </w:r>
      <w:proofErr w:type="spellStart"/>
      <w:r w:rsidRPr="0078382F">
        <w:rPr>
          <w:sz w:val="20"/>
          <w:szCs w:val="20"/>
          <w:lang w:val="sr-Latn-RS"/>
        </w:rPr>
        <w:t>динара</w:t>
      </w:r>
      <w:proofErr w:type="spellEnd"/>
      <w:r w:rsidRPr="0078382F">
        <w:rPr>
          <w:sz w:val="20"/>
          <w:szCs w:val="20"/>
          <w:lang w:val="sr-Cyrl-CS"/>
        </w:rPr>
        <w:t xml:space="preserve"> распоређују се у оквиру р</w:t>
      </w:r>
      <w:r w:rsidRPr="0078382F">
        <w:rPr>
          <w:sz w:val="20"/>
          <w:szCs w:val="20"/>
          <w:lang w:val="sr-Latn-RS"/>
        </w:rPr>
        <w:t>a</w:t>
      </w:r>
      <w:r w:rsidRPr="0078382F">
        <w:rPr>
          <w:sz w:val="20"/>
          <w:szCs w:val="20"/>
          <w:lang w:val="sr-Cyrl-CS"/>
        </w:rPr>
        <w:t xml:space="preserve">здела 4. – Општинска управа, </w:t>
      </w:r>
      <w:proofErr w:type="spellStart"/>
      <w:r w:rsidRPr="0078382F">
        <w:rPr>
          <w:sz w:val="20"/>
          <w:szCs w:val="20"/>
          <w:lang w:val="sr-Latn-RS"/>
        </w:rPr>
        <w:t>Глава</w:t>
      </w:r>
      <w:proofErr w:type="spellEnd"/>
      <w:r w:rsidRPr="0078382F">
        <w:rPr>
          <w:sz w:val="20"/>
          <w:szCs w:val="20"/>
          <w:lang w:val="sr-Latn-RS"/>
        </w:rPr>
        <w:t xml:space="preserve"> 4.05 – </w:t>
      </w:r>
      <w:proofErr w:type="spellStart"/>
      <w:r w:rsidRPr="0078382F">
        <w:rPr>
          <w:sz w:val="20"/>
          <w:szCs w:val="20"/>
          <w:lang w:val="sr-Latn-RS"/>
        </w:rPr>
        <w:t>Туристичка</w:t>
      </w:r>
      <w:proofErr w:type="spellEnd"/>
      <w:r w:rsidRPr="0078382F">
        <w:rPr>
          <w:sz w:val="20"/>
          <w:szCs w:val="20"/>
          <w:lang w:val="sr-Latn-RS"/>
        </w:rPr>
        <w:t xml:space="preserve"> </w:t>
      </w:r>
      <w:r w:rsidRPr="0078382F">
        <w:rPr>
          <w:sz w:val="20"/>
          <w:szCs w:val="20"/>
          <w:lang w:val="sr-Cyrl-RS"/>
        </w:rPr>
        <w:t>организација</w:t>
      </w:r>
      <w:r w:rsidRPr="0078382F">
        <w:rPr>
          <w:sz w:val="20"/>
          <w:szCs w:val="20"/>
          <w:lang w:val="sr-Cyrl-CS"/>
        </w:rPr>
        <w:t xml:space="preserve"> Програм </w:t>
      </w:r>
      <w:r w:rsidRPr="0078382F">
        <w:rPr>
          <w:sz w:val="20"/>
          <w:szCs w:val="20"/>
          <w:lang w:val="sr-Cyrl-RS"/>
        </w:rPr>
        <w:t>1502</w:t>
      </w:r>
      <w:r w:rsidRPr="0078382F">
        <w:rPr>
          <w:sz w:val="20"/>
          <w:szCs w:val="20"/>
          <w:lang w:val="sr-Cyrl-CS"/>
        </w:rPr>
        <w:t>-</w:t>
      </w:r>
      <w:r w:rsidRPr="0078382F">
        <w:rPr>
          <w:sz w:val="20"/>
          <w:szCs w:val="20"/>
          <w:lang w:val="sr-Cyrl-RS"/>
        </w:rPr>
        <w:t xml:space="preserve">Развој туризма. </w:t>
      </w:r>
      <w:r w:rsidRPr="0078382F">
        <w:rPr>
          <w:sz w:val="20"/>
          <w:szCs w:val="20"/>
          <w:lang w:val="sr-Cyrl-CS"/>
        </w:rPr>
        <w:t xml:space="preserve">Програмска активност: 1502-0001 – Управљање развојем туризма, позиција 210/0, функција 473 – Развој туризма, економска класификација 511 – Зграде и грађевински објекти (конто намене 511400 – Пројектна </w:t>
      </w:r>
      <w:proofErr w:type="spellStart"/>
      <w:r w:rsidRPr="0078382F">
        <w:rPr>
          <w:sz w:val="20"/>
          <w:szCs w:val="20"/>
          <w:lang w:val="sr-Cyrl-CS"/>
        </w:rPr>
        <w:t>докуменација</w:t>
      </w:r>
      <w:proofErr w:type="spellEnd"/>
      <w:r w:rsidRPr="0078382F">
        <w:rPr>
          <w:sz w:val="20"/>
          <w:szCs w:val="20"/>
          <w:lang w:val="sr-Cyrl-CS"/>
        </w:rPr>
        <w:t>).</w:t>
      </w:r>
    </w:p>
    <w:p w14:paraId="0FDEA9E9" w14:textId="77777777" w:rsidR="0078382F" w:rsidRPr="0078382F" w:rsidRDefault="0078382F" w:rsidP="0078382F">
      <w:pPr>
        <w:numPr>
          <w:ilvl w:val="0"/>
          <w:numId w:val="1"/>
        </w:numPr>
        <w:jc w:val="both"/>
        <w:rPr>
          <w:sz w:val="20"/>
          <w:szCs w:val="20"/>
        </w:rPr>
      </w:pPr>
      <w:r w:rsidRPr="0078382F">
        <w:rPr>
          <w:sz w:val="20"/>
          <w:szCs w:val="20"/>
        </w:rPr>
        <w:t xml:space="preserve">O </w:t>
      </w:r>
      <w:r w:rsidRPr="0078382F">
        <w:rPr>
          <w:sz w:val="20"/>
          <w:szCs w:val="20"/>
          <w:lang w:val="sr-Cyrl-CS"/>
        </w:rPr>
        <w:t>реализацији овог решења стараће се Општинска управа - одељење за буџет и финансије.</w:t>
      </w:r>
    </w:p>
    <w:p w14:paraId="6C29128E" w14:textId="77777777" w:rsidR="0078382F" w:rsidRPr="0078382F" w:rsidRDefault="0078382F" w:rsidP="0078382F">
      <w:pPr>
        <w:ind w:left="360"/>
        <w:jc w:val="both"/>
        <w:rPr>
          <w:sz w:val="20"/>
          <w:szCs w:val="20"/>
        </w:rPr>
      </w:pPr>
    </w:p>
    <w:p w14:paraId="7EB9B34A" w14:textId="77777777" w:rsidR="0078382F" w:rsidRPr="0078382F" w:rsidRDefault="0078382F" w:rsidP="0078382F">
      <w:pPr>
        <w:numPr>
          <w:ilvl w:val="0"/>
          <w:numId w:val="1"/>
        </w:numPr>
        <w:jc w:val="both"/>
        <w:rPr>
          <w:sz w:val="20"/>
          <w:szCs w:val="20"/>
        </w:rPr>
      </w:pPr>
      <w:r w:rsidRPr="0078382F">
        <w:rPr>
          <w:sz w:val="20"/>
          <w:szCs w:val="20"/>
        </w:rPr>
        <w:t>O</w:t>
      </w:r>
      <w:r w:rsidRPr="0078382F">
        <w:rPr>
          <w:sz w:val="20"/>
          <w:szCs w:val="20"/>
          <w:lang w:val="sr-Cyrl-CS"/>
        </w:rPr>
        <w:t>во решење биће објављено у «Службеном листу општине Ивањица»</w:t>
      </w:r>
      <w:r w:rsidRPr="0078382F">
        <w:rPr>
          <w:sz w:val="20"/>
          <w:szCs w:val="20"/>
        </w:rPr>
        <w:t>.</w:t>
      </w:r>
    </w:p>
    <w:p w14:paraId="1EE181E4" w14:textId="0A56A1FE" w:rsidR="0078382F" w:rsidRPr="0078382F" w:rsidRDefault="0078382F" w:rsidP="0078382F">
      <w:pPr>
        <w:tabs>
          <w:tab w:val="left" w:pos="3060"/>
        </w:tabs>
        <w:rPr>
          <w:sz w:val="20"/>
          <w:szCs w:val="20"/>
          <w:lang w:val="sr-Cyrl-RS"/>
        </w:rPr>
      </w:pPr>
      <w:r w:rsidRPr="0078382F">
        <w:rPr>
          <w:sz w:val="20"/>
          <w:szCs w:val="20"/>
        </w:rPr>
        <w:t xml:space="preserve">                        </w:t>
      </w:r>
    </w:p>
    <w:p w14:paraId="4C40DD52" w14:textId="37203AEA" w:rsidR="0078382F" w:rsidRPr="0078382F" w:rsidRDefault="0078382F" w:rsidP="0078382F">
      <w:pPr>
        <w:tabs>
          <w:tab w:val="left" w:pos="3060"/>
        </w:tabs>
        <w:rPr>
          <w:sz w:val="20"/>
          <w:szCs w:val="20"/>
        </w:rPr>
      </w:pPr>
      <w:r w:rsidRPr="0078382F">
        <w:rPr>
          <w:sz w:val="20"/>
          <w:szCs w:val="20"/>
        </w:rPr>
        <w:t xml:space="preserve">                                                                     </w:t>
      </w:r>
    </w:p>
    <w:p w14:paraId="77F3C930" w14:textId="77777777" w:rsidR="0078382F" w:rsidRPr="0078382F" w:rsidRDefault="0078382F" w:rsidP="0078382F">
      <w:pPr>
        <w:tabs>
          <w:tab w:val="left" w:pos="3060"/>
        </w:tabs>
        <w:rPr>
          <w:sz w:val="20"/>
          <w:szCs w:val="20"/>
          <w:lang w:val="sr-Cyrl-CS"/>
        </w:rPr>
      </w:pPr>
    </w:p>
    <w:p w14:paraId="5E7A1F43" w14:textId="77777777" w:rsidR="0078382F" w:rsidRPr="0078382F" w:rsidRDefault="0078382F" w:rsidP="0078382F">
      <w:pPr>
        <w:tabs>
          <w:tab w:val="left" w:pos="3060"/>
        </w:tabs>
        <w:jc w:val="center"/>
        <w:rPr>
          <w:b/>
          <w:sz w:val="20"/>
          <w:szCs w:val="20"/>
          <w:lang w:val="sr-Cyrl-CS"/>
        </w:rPr>
      </w:pPr>
      <w:r w:rsidRPr="0078382F">
        <w:rPr>
          <w:b/>
          <w:sz w:val="20"/>
          <w:szCs w:val="20"/>
          <w:lang w:val="sr-Cyrl-CS"/>
        </w:rPr>
        <w:t>О Б Р А З Л О Ж Е Њ Е</w:t>
      </w:r>
    </w:p>
    <w:p w14:paraId="0E0E2BAE" w14:textId="77777777" w:rsidR="0078382F" w:rsidRPr="0078382F" w:rsidRDefault="0078382F" w:rsidP="0078382F">
      <w:pPr>
        <w:rPr>
          <w:sz w:val="20"/>
          <w:szCs w:val="20"/>
          <w:lang w:val="sr-Cyrl-CS"/>
        </w:rPr>
      </w:pPr>
    </w:p>
    <w:p w14:paraId="50AE599F" w14:textId="77777777" w:rsidR="0078382F" w:rsidRPr="0078382F" w:rsidRDefault="0078382F" w:rsidP="0078382F">
      <w:pPr>
        <w:tabs>
          <w:tab w:val="left" w:pos="567"/>
        </w:tabs>
        <w:jc w:val="both"/>
        <w:rPr>
          <w:sz w:val="20"/>
          <w:szCs w:val="20"/>
          <w:lang w:val="sr-Cyrl-CS"/>
        </w:rPr>
      </w:pPr>
      <w:r w:rsidRPr="0078382F">
        <w:rPr>
          <w:sz w:val="20"/>
          <w:szCs w:val="20"/>
          <w:lang w:val="sr-Cyrl-CS"/>
        </w:rPr>
        <w:tab/>
        <w:t xml:space="preserve">Чланом 69. Став 4. </w:t>
      </w:r>
      <w:r w:rsidRPr="0078382F">
        <w:rPr>
          <w:sz w:val="20"/>
          <w:szCs w:val="20"/>
          <w:lang w:val="sr-Cyrl-RS"/>
        </w:rPr>
        <w:t>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 103/15, 99/2016, 113/2017, 95/2018, 31/2019 72/2019 и 149/2020</w:t>
      </w:r>
      <w:r w:rsidRPr="0078382F">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63DCBBAA" w14:textId="77777777" w:rsidR="0078382F" w:rsidRPr="0078382F" w:rsidRDefault="0078382F" w:rsidP="0078382F">
      <w:pPr>
        <w:tabs>
          <w:tab w:val="left" w:pos="567"/>
        </w:tabs>
        <w:jc w:val="both"/>
        <w:rPr>
          <w:sz w:val="20"/>
          <w:szCs w:val="20"/>
          <w:lang w:val="sr-Cyrl-CS"/>
        </w:rPr>
      </w:pPr>
      <w:r w:rsidRPr="0078382F">
        <w:rPr>
          <w:sz w:val="20"/>
          <w:szCs w:val="20"/>
          <w:lang w:val="sr-Cyrl-CS"/>
        </w:rPr>
        <w:tab/>
        <w:t>Такође чланом 61. став 12.</w:t>
      </w:r>
      <w:r w:rsidRPr="0078382F">
        <w:rPr>
          <w:sz w:val="20"/>
          <w:szCs w:val="20"/>
          <w:lang w:val="sr-Cyrl-RS"/>
        </w:rPr>
        <w:t xml:space="preserve"> Закона о буџетском систему</w:t>
      </w:r>
      <w:r w:rsidRPr="0078382F">
        <w:rPr>
          <w:sz w:val="20"/>
          <w:szCs w:val="20"/>
          <w:lang w:val="sr-Cyrl-CS"/>
        </w:rPr>
        <w:t>(«Службени гласник РС» број 54/2009</w:t>
      </w:r>
      <w:r w:rsidRPr="0078382F">
        <w:rPr>
          <w:sz w:val="20"/>
          <w:szCs w:val="20"/>
        </w:rPr>
        <w:t>, 73/2010, 101/2010</w:t>
      </w:r>
      <w:r w:rsidRPr="0078382F">
        <w:rPr>
          <w:sz w:val="20"/>
          <w:szCs w:val="20"/>
          <w:lang w:val="sr-Cyrl-RS"/>
        </w:rPr>
        <w:t>,</w:t>
      </w:r>
      <w:r w:rsidRPr="0078382F">
        <w:rPr>
          <w:sz w:val="20"/>
          <w:szCs w:val="20"/>
        </w:rPr>
        <w:t xml:space="preserve"> 101/2011</w:t>
      </w:r>
      <w:r w:rsidRPr="0078382F">
        <w:rPr>
          <w:sz w:val="20"/>
          <w:szCs w:val="20"/>
          <w:lang w:val="sr-Cyrl-RS"/>
        </w:rPr>
        <w:t>93/2012,62/2013-исправка,108/2013, 142/2014, 103/15,  99/2016, 113/2017, 95/2018, 31/2019, 72/2019 и 149/2020</w:t>
      </w:r>
      <w:r w:rsidRPr="0078382F">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78382F">
        <w:rPr>
          <w:sz w:val="20"/>
          <w:szCs w:val="20"/>
          <w:lang w:val="sr-Cyrl-CS"/>
        </w:rPr>
        <w:t>апропријације</w:t>
      </w:r>
      <w:proofErr w:type="spellEnd"/>
      <w:r w:rsidRPr="0078382F">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78382F">
        <w:rPr>
          <w:sz w:val="20"/>
          <w:szCs w:val="20"/>
          <w:lang w:val="sr-Latn-RS"/>
        </w:rPr>
        <w:t>ли</w:t>
      </w:r>
      <w:proofErr w:type="spellEnd"/>
      <w:r w:rsidRPr="0078382F">
        <w:rPr>
          <w:sz w:val="20"/>
          <w:szCs w:val="20"/>
          <w:lang w:val="sr-Latn-RS"/>
        </w:rPr>
        <w:t xml:space="preserve"> </w:t>
      </w:r>
      <w:proofErr w:type="spellStart"/>
      <w:r w:rsidRPr="0078382F">
        <w:rPr>
          <w:sz w:val="20"/>
          <w:szCs w:val="20"/>
          <w:lang w:val="sr-Latn-RS"/>
        </w:rPr>
        <w:t>за</w:t>
      </w:r>
      <w:proofErr w:type="spellEnd"/>
      <w:r w:rsidRPr="0078382F">
        <w:rPr>
          <w:sz w:val="20"/>
          <w:szCs w:val="20"/>
          <w:lang w:val="sr-Latn-RS"/>
        </w:rPr>
        <w:t xml:space="preserve"> </w:t>
      </w:r>
      <w:proofErr w:type="spellStart"/>
      <w:r w:rsidRPr="0078382F">
        <w:rPr>
          <w:sz w:val="20"/>
          <w:szCs w:val="20"/>
          <w:lang w:val="sr-Latn-RS"/>
        </w:rPr>
        <w:t>намене</w:t>
      </w:r>
      <w:proofErr w:type="spellEnd"/>
      <w:r w:rsidRPr="0078382F">
        <w:rPr>
          <w:sz w:val="20"/>
          <w:szCs w:val="20"/>
          <w:lang w:val="sr-Latn-RS"/>
        </w:rPr>
        <w:t xml:space="preserve"> </w:t>
      </w:r>
      <w:proofErr w:type="spellStart"/>
      <w:r w:rsidRPr="0078382F">
        <w:rPr>
          <w:sz w:val="20"/>
          <w:szCs w:val="20"/>
          <w:lang w:val="sr-Latn-RS"/>
        </w:rPr>
        <w:t>за</w:t>
      </w:r>
      <w:proofErr w:type="spellEnd"/>
      <w:r w:rsidRPr="0078382F">
        <w:rPr>
          <w:sz w:val="20"/>
          <w:szCs w:val="20"/>
          <w:lang w:val="sr-Latn-RS"/>
        </w:rPr>
        <w:t xml:space="preserve"> </w:t>
      </w:r>
      <w:proofErr w:type="spellStart"/>
      <w:r w:rsidRPr="0078382F">
        <w:rPr>
          <w:sz w:val="20"/>
          <w:szCs w:val="20"/>
          <w:lang w:val="sr-Latn-RS"/>
        </w:rPr>
        <w:t>које</w:t>
      </w:r>
      <w:proofErr w:type="spellEnd"/>
      <w:r w:rsidRPr="0078382F">
        <w:rPr>
          <w:sz w:val="20"/>
          <w:szCs w:val="20"/>
          <w:lang w:val="sr-Latn-RS"/>
        </w:rPr>
        <w:t xml:space="preserve"> </w:t>
      </w:r>
      <w:proofErr w:type="spellStart"/>
      <w:r w:rsidRPr="0078382F">
        <w:rPr>
          <w:sz w:val="20"/>
          <w:szCs w:val="20"/>
          <w:lang w:val="sr-Latn-RS"/>
        </w:rPr>
        <w:t>нису</w:t>
      </w:r>
      <w:proofErr w:type="spellEnd"/>
      <w:r w:rsidRPr="0078382F">
        <w:rPr>
          <w:sz w:val="20"/>
          <w:szCs w:val="20"/>
          <w:lang w:val="sr-Latn-RS"/>
        </w:rPr>
        <w:t xml:space="preserve"> </w:t>
      </w:r>
      <w:proofErr w:type="spellStart"/>
      <w:r w:rsidRPr="0078382F">
        <w:rPr>
          <w:sz w:val="20"/>
          <w:szCs w:val="20"/>
          <w:lang w:val="sr-Latn-RS"/>
        </w:rPr>
        <w:t>предвиђена</w:t>
      </w:r>
      <w:proofErr w:type="spellEnd"/>
      <w:r w:rsidRPr="0078382F">
        <w:rPr>
          <w:sz w:val="20"/>
          <w:szCs w:val="20"/>
          <w:lang w:val="sr-Latn-RS"/>
        </w:rPr>
        <w:t xml:space="preserve"> </w:t>
      </w:r>
      <w:proofErr w:type="spellStart"/>
      <w:r w:rsidRPr="0078382F">
        <w:rPr>
          <w:sz w:val="20"/>
          <w:szCs w:val="20"/>
          <w:lang w:val="sr-Latn-RS"/>
        </w:rPr>
        <w:t>средства</w:t>
      </w:r>
      <w:proofErr w:type="spellEnd"/>
      <w:r w:rsidRPr="0078382F">
        <w:rPr>
          <w:sz w:val="20"/>
          <w:szCs w:val="20"/>
          <w:lang w:val="sr-Latn-RS"/>
        </w:rPr>
        <w:t xml:space="preserve"> у </w:t>
      </w:r>
      <w:proofErr w:type="spellStart"/>
      <w:r w:rsidRPr="0078382F">
        <w:rPr>
          <w:sz w:val="20"/>
          <w:szCs w:val="20"/>
          <w:lang w:val="sr-Latn-RS"/>
        </w:rPr>
        <w:t>довољном</w:t>
      </w:r>
      <w:proofErr w:type="spellEnd"/>
      <w:r w:rsidRPr="0078382F">
        <w:rPr>
          <w:sz w:val="20"/>
          <w:szCs w:val="20"/>
          <w:lang w:val="sr-Latn-RS"/>
        </w:rPr>
        <w:t xml:space="preserve"> </w:t>
      </w:r>
      <w:proofErr w:type="spellStart"/>
      <w:r w:rsidRPr="0078382F">
        <w:rPr>
          <w:sz w:val="20"/>
          <w:szCs w:val="20"/>
          <w:lang w:val="sr-Latn-RS"/>
        </w:rPr>
        <w:t>обиму</w:t>
      </w:r>
      <w:proofErr w:type="spellEnd"/>
      <w:r w:rsidRPr="0078382F">
        <w:rPr>
          <w:sz w:val="20"/>
          <w:szCs w:val="20"/>
          <w:lang w:val="sr-Latn-RS"/>
        </w:rPr>
        <w:t>.</w:t>
      </w:r>
    </w:p>
    <w:p w14:paraId="0C77B0FB" w14:textId="77777777" w:rsidR="0078382F" w:rsidRPr="0078382F" w:rsidRDefault="0078382F" w:rsidP="0078382F">
      <w:pPr>
        <w:tabs>
          <w:tab w:val="left" w:pos="567"/>
        </w:tabs>
        <w:jc w:val="both"/>
        <w:rPr>
          <w:sz w:val="20"/>
          <w:szCs w:val="20"/>
          <w:lang w:val="sr-Cyrl-RS"/>
        </w:rPr>
      </w:pPr>
      <w:r w:rsidRPr="0078382F">
        <w:rPr>
          <w:sz w:val="20"/>
          <w:szCs w:val="20"/>
          <w:lang w:val="sr-Cyrl-CS"/>
        </w:rPr>
        <w:tab/>
        <w:t xml:space="preserve">Такође чланом 12 и 13. Одлуке о буџету општине Ивањице за 2021. годину («Службени лист општине Ивањица» број </w:t>
      </w:r>
      <w:r w:rsidRPr="0078382F">
        <w:rPr>
          <w:sz w:val="20"/>
          <w:szCs w:val="20"/>
          <w:lang w:val="sr-Latn-RS"/>
        </w:rPr>
        <w:t>1</w:t>
      </w:r>
      <w:r w:rsidRPr="0078382F">
        <w:rPr>
          <w:sz w:val="20"/>
          <w:szCs w:val="20"/>
          <w:lang w:val="sr-Cyrl-RS"/>
        </w:rPr>
        <w:t>8</w:t>
      </w:r>
      <w:r w:rsidRPr="0078382F">
        <w:rPr>
          <w:sz w:val="20"/>
          <w:szCs w:val="20"/>
          <w:lang w:val="sr-Latn-RS"/>
        </w:rPr>
        <w:t>/20</w:t>
      </w:r>
      <w:r w:rsidRPr="0078382F">
        <w:rPr>
          <w:sz w:val="20"/>
          <w:szCs w:val="20"/>
          <w:lang w:val="sr-Cyrl-RS"/>
        </w:rPr>
        <w:t>20 и 5/2021</w:t>
      </w:r>
      <w:r w:rsidRPr="0078382F">
        <w:rPr>
          <w:sz w:val="20"/>
          <w:szCs w:val="20"/>
          <w:lang w:val="sr-Cyrl-CS"/>
        </w:rPr>
        <w:t>)</w:t>
      </w:r>
      <w:r w:rsidRPr="0078382F">
        <w:rPr>
          <w:sz w:val="20"/>
          <w:szCs w:val="20"/>
        </w:rPr>
        <w:t>,</w:t>
      </w:r>
      <w:r w:rsidRPr="0078382F">
        <w:rPr>
          <w:sz w:val="20"/>
          <w:szCs w:val="20"/>
          <w:lang w:val="sr-Cyrl-RS"/>
        </w:rPr>
        <w:t xml:space="preserve"> предвиђено је да Одлуку о промени </w:t>
      </w:r>
      <w:proofErr w:type="spellStart"/>
      <w:r w:rsidRPr="0078382F">
        <w:rPr>
          <w:sz w:val="20"/>
          <w:szCs w:val="20"/>
          <w:lang w:val="sr-Cyrl-RS"/>
        </w:rPr>
        <w:t>апропријације</w:t>
      </w:r>
      <w:proofErr w:type="spellEnd"/>
      <w:r w:rsidRPr="0078382F">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6BDD1D90" w14:textId="3327713F" w:rsidR="0078382F" w:rsidRDefault="0078382F" w:rsidP="0078382F">
      <w:pPr>
        <w:jc w:val="both"/>
        <w:rPr>
          <w:sz w:val="20"/>
          <w:szCs w:val="20"/>
          <w:lang w:val="sr-Cyrl-CS"/>
        </w:rPr>
      </w:pPr>
      <w:r w:rsidRPr="0078382F">
        <w:rPr>
          <w:sz w:val="20"/>
          <w:szCs w:val="20"/>
          <w:lang w:val="sr-Cyrl-RS"/>
        </w:rPr>
        <w:tab/>
        <w:t xml:space="preserve">Имајући у виду да у оквиру раздела </w:t>
      </w:r>
      <w:r w:rsidRPr="0078382F">
        <w:rPr>
          <w:sz w:val="20"/>
          <w:szCs w:val="20"/>
          <w:lang w:val="sr-Cyrl-CS"/>
        </w:rPr>
        <w:t>4. – Општинска управа,</w:t>
      </w:r>
      <w:r w:rsidRPr="0078382F">
        <w:rPr>
          <w:sz w:val="20"/>
          <w:szCs w:val="20"/>
          <w:lang w:val="sr-Latn-RS"/>
        </w:rPr>
        <w:t xml:space="preserve"> </w:t>
      </w:r>
      <w:proofErr w:type="spellStart"/>
      <w:r w:rsidRPr="0078382F">
        <w:rPr>
          <w:sz w:val="20"/>
          <w:szCs w:val="20"/>
          <w:lang w:val="sr-Latn-RS"/>
        </w:rPr>
        <w:t>Глава</w:t>
      </w:r>
      <w:proofErr w:type="spellEnd"/>
      <w:r w:rsidRPr="0078382F">
        <w:rPr>
          <w:sz w:val="20"/>
          <w:szCs w:val="20"/>
          <w:lang w:val="sr-Latn-RS"/>
        </w:rPr>
        <w:t xml:space="preserve"> 4.05 – </w:t>
      </w:r>
      <w:proofErr w:type="spellStart"/>
      <w:r w:rsidRPr="0078382F">
        <w:rPr>
          <w:sz w:val="20"/>
          <w:szCs w:val="20"/>
          <w:lang w:val="sr-Latn-RS"/>
        </w:rPr>
        <w:t>Туристичка</w:t>
      </w:r>
      <w:proofErr w:type="spellEnd"/>
      <w:r w:rsidRPr="0078382F">
        <w:rPr>
          <w:sz w:val="20"/>
          <w:szCs w:val="20"/>
          <w:lang w:val="sr-Latn-RS"/>
        </w:rPr>
        <w:t xml:space="preserve"> </w:t>
      </w:r>
      <w:r w:rsidRPr="0078382F">
        <w:rPr>
          <w:sz w:val="20"/>
          <w:szCs w:val="20"/>
          <w:lang w:val="sr-Cyrl-RS"/>
        </w:rPr>
        <w:t>организација</w:t>
      </w:r>
      <w:r w:rsidRPr="0078382F">
        <w:rPr>
          <w:sz w:val="20"/>
          <w:szCs w:val="20"/>
          <w:lang w:val="sr-Cyrl-CS"/>
        </w:rPr>
        <w:t xml:space="preserve"> Програм </w:t>
      </w:r>
      <w:r w:rsidRPr="0078382F">
        <w:rPr>
          <w:sz w:val="20"/>
          <w:szCs w:val="20"/>
          <w:lang w:val="sr-Cyrl-RS"/>
        </w:rPr>
        <w:t>1502</w:t>
      </w:r>
      <w:r w:rsidRPr="0078382F">
        <w:rPr>
          <w:sz w:val="20"/>
          <w:szCs w:val="20"/>
          <w:lang w:val="sr-Cyrl-CS"/>
        </w:rPr>
        <w:t>-</w:t>
      </w:r>
      <w:r w:rsidRPr="0078382F">
        <w:rPr>
          <w:sz w:val="20"/>
          <w:szCs w:val="20"/>
          <w:lang w:val="sr-Cyrl-RS"/>
        </w:rPr>
        <w:t xml:space="preserve">Развој туризма. </w:t>
      </w:r>
      <w:r w:rsidRPr="0078382F">
        <w:rPr>
          <w:sz w:val="20"/>
          <w:szCs w:val="20"/>
          <w:lang w:val="sr-Cyrl-CS"/>
        </w:rPr>
        <w:t>Програмска активност: 1502-0001 – Управљање развојем туризма, позиција 210/0, функција 473 – Развој туризма, економска класификација 511 – Зграде и грађевински објекти, нису предвиђена средства  за ове намене, одлучено је као у диспозитиву решења.</w:t>
      </w:r>
    </w:p>
    <w:p w14:paraId="0B30443F" w14:textId="55B6EDDE" w:rsidR="00F708F9" w:rsidRDefault="00F708F9" w:rsidP="0078382F">
      <w:pPr>
        <w:jc w:val="both"/>
        <w:rPr>
          <w:sz w:val="20"/>
          <w:szCs w:val="20"/>
          <w:lang w:val="sr-Cyrl-CS"/>
        </w:rPr>
      </w:pPr>
    </w:p>
    <w:p w14:paraId="65D03457" w14:textId="77777777" w:rsidR="00F708F9" w:rsidRPr="0078382F" w:rsidRDefault="00F708F9" w:rsidP="0078382F">
      <w:pPr>
        <w:jc w:val="both"/>
        <w:rPr>
          <w:sz w:val="20"/>
          <w:szCs w:val="20"/>
          <w:lang w:val="sr-Cyrl-RS"/>
        </w:rPr>
      </w:pPr>
    </w:p>
    <w:p w14:paraId="1CC4143A" w14:textId="77777777" w:rsidR="0078382F" w:rsidRPr="0078382F" w:rsidRDefault="0078382F" w:rsidP="0078382F">
      <w:pPr>
        <w:tabs>
          <w:tab w:val="left" w:pos="1740"/>
        </w:tabs>
        <w:rPr>
          <w:sz w:val="20"/>
          <w:szCs w:val="20"/>
          <w:lang w:val="sr-Cyrl-CS"/>
        </w:rPr>
      </w:pPr>
    </w:p>
    <w:p w14:paraId="7A2037E1" w14:textId="77777777" w:rsidR="00B5336E" w:rsidRPr="00B5336E" w:rsidRDefault="00B5336E" w:rsidP="00B5336E">
      <w:pPr>
        <w:rPr>
          <w:sz w:val="20"/>
          <w:szCs w:val="20"/>
          <w:lang w:val="sr-Cyrl-CS"/>
        </w:rPr>
      </w:pPr>
      <w:r w:rsidRPr="00B5336E">
        <w:rPr>
          <w:sz w:val="20"/>
          <w:szCs w:val="20"/>
          <w:lang w:val="sr-Cyrl-CS"/>
        </w:rPr>
        <w:lastRenderedPageBreak/>
        <w:t>Р е п у б л и к а  С р б и ј а</w:t>
      </w:r>
    </w:p>
    <w:p w14:paraId="410CA082" w14:textId="77777777" w:rsidR="00B5336E" w:rsidRPr="00B5336E" w:rsidRDefault="00B5336E" w:rsidP="00B5336E">
      <w:pPr>
        <w:rPr>
          <w:sz w:val="20"/>
          <w:szCs w:val="20"/>
          <w:lang w:val="sr-Cyrl-CS"/>
        </w:rPr>
      </w:pPr>
      <w:r w:rsidRPr="00B5336E">
        <w:rPr>
          <w:sz w:val="20"/>
          <w:szCs w:val="20"/>
          <w:lang w:val="sr-Cyrl-CS"/>
        </w:rPr>
        <w:t>ОПШТИНА ИВАЊИЦА</w:t>
      </w:r>
    </w:p>
    <w:p w14:paraId="1C76791D" w14:textId="77777777" w:rsidR="00B5336E" w:rsidRPr="00B5336E" w:rsidRDefault="00B5336E" w:rsidP="00B5336E">
      <w:pPr>
        <w:rPr>
          <w:sz w:val="20"/>
          <w:szCs w:val="20"/>
          <w:lang w:val="sr-Cyrl-CS"/>
        </w:rPr>
      </w:pPr>
      <w:r w:rsidRPr="00B5336E">
        <w:rPr>
          <w:sz w:val="20"/>
          <w:szCs w:val="20"/>
          <w:lang w:val="sr-Cyrl-CS"/>
        </w:rPr>
        <w:t>ПРЕДСЕДНИК ОПШТИНЕ</w:t>
      </w:r>
    </w:p>
    <w:p w14:paraId="081117DE" w14:textId="77777777" w:rsidR="00B5336E" w:rsidRPr="00B5336E" w:rsidRDefault="00B5336E" w:rsidP="00B5336E">
      <w:pPr>
        <w:rPr>
          <w:sz w:val="20"/>
          <w:szCs w:val="20"/>
          <w:lang w:val="sr-Cyrl-CS"/>
        </w:rPr>
      </w:pPr>
      <w:r w:rsidRPr="00B5336E">
        <w:rPr>
          <w:sz w:val="20"/>
          <w:szCs w:val="20"/>
        </w:rPr>
        <w:t>Брoj:400-7-</w:t>
      </w:r>
      <w:r w:rsidRPr="00B5336E">
        <w:rPr>
          <w:sz w:val="20"/>
          <w:szCs w:val="20"/>
          <w:lang w:val="sr-Latn-RS"/>
        </w:rPr>
        <w:t>21</w:t>
      </w:r>
      <w:r w:rsidRPr="00B5336E">
        <w:rPr>
          <w:sz w:val="20"/>
          <w:szCs w:val="20"/>
        </w:rPr>
        <w:t>/</w:t>
      </w:r>
      <w:r w:rsidRPr="00B5336E">
        <w:rPr>
          <w:sz w:val="20"/>
          <w:szCs w:val="20"/>
          <w:lang w:val="sr-Latn-RS"/>
        </w:rPr>
        <w:t>2021</w:t>
      </w:r>
      <w:r w:rsidRPr="00B5336E">
        <w:rPr>
          <w:sz w:val="20"/>
          <w:szCs w:val="20"/>
          <w:lang w:val="sr-Cyrl-CS"/>
        </w:rPr>
        <w:t>-01</w:t>
      </w:r>
    </w:p>
    <w:p w14:paraId="12CD5A52" w14:textId="77777777" w:rsidR="00B5336E" w:rsidRPr="00B5336E" w:rsidRDefault="00B5336E" w:rsidP="00B5336E">
      <w:pPr>
        <w:rPr>
          <w:sz w:val="20"/>
          <w:szCs w:val="20"/>
          <w:lang w:val="sr-Cyrl-CS"/>
        </w:rPr>
      </w:pPr>
      <w:r w:rsidRPr="00B5336E">
        <w:rPr>
          <w:sz w:val="20"/>
          <w:szCs w:val="20"/>
          <w:lang w:val="sr-Latn-RS"/>
        </w:rPr>
        <w:t>09</w:t>
      </w:r>
      <w:r w:rsidRPr="00B5336E">
        <w:rPr>
          <w:sz w:val="20"/>
          <w:szCs w:val="20"/>
        </w:rPr>
        <w:t xml:space="preserve">. </w:t>
      </w:r>
      <w:r w:rsidRPr="00B5336E">
        <w:rPr>
          <w:sz w:val="20"/>
          <w:szCs w:val="20"/>
          <w:lang w:val="sr-Latn-RS"/>
        </w:rPr>
        <w:t>09</w:t>
      </w:r>
      <w:r w:rsidRPr="00B5336E">
        <w:rPr>
          <w:sz w:val="20"/>
          <w:szCs w:val="20"/>
        </w:rPr>
        <w:t>.</w:t>
      </w:r>
      <w:r w:rsidRPr="00B5336E">
        <w:rPr>
          <w:sz w:val="20"/>
          <w:szCs w:val="20"/>
          <w:lang w:val="sr-Cyrl-RS"/>
        </w:rPr>
        <w:t xml:space="preserve"> </w:t>
      </w:r>
      <w:r w:rsidRPr="00B5336E">
        <w:rPr>
          <w:sz w:val="20"/>
          <w:szCs w:val="20"/>
        </w:rPr>
        <w:t>20</w:t>
      </w:r>
      <w:r w:rsidRPr="00B5336E">
        <w:rPr>
          <w:sz w:val="20"/>
          <w:szCs w:val="20"/>
          <w:lang w:val="sr-Cyrl-CS"/>
        </w:rPr>
        <w:t>2</w:t>
      </w:r>
      <w:r w:rsidRPr="00B5336E">
        <w:rPr>
          <w:sz w:val="20"/>
          <w:szCs w:val="20"/>
          <w:lang w:val="sr-Latn-RS"/>
        </w:rPr>
        <w:t>1</w:t>
      </w:r>
      <w:r w:rsidRPr="00B5336E">
        <w:rPr>
          <w:sz w:val="20"/>
          <w:szCs w:val="20"/>
        </w:rPr>
        <w:t xml:space="preserve">. </w:t>
      </w:r>
      <w:r w:rsidRPr="00B5336E">
        <w:rPr>
          <w:sz w:val="20"/>
          <w:szCs w:val="20"/>
          <w:lang w:val="sr-Cyrl-CS"/>
        </w:rPr>
        <w:t>године</w:t>
      </w:r>
    </w:p>
    <w:p w14:paraId="6B0EB7E1" w14:textId="77777777" w:rsidR="00B5336E" w:rsidRPr="00B5336E" w:rsidRDefault="00B5336E" w:rsidP="00B5336E">
      <w:pPr>
        <w:rPr>
          <w:sz w:val="20"/>
          <w:szCs w:val="20"/>
          <w:lang w:val="sr-Cyrl-RS"/>
        </w:rPr>
      </w:pPr>
      <w:r w:rsidRPr="00B5336E">
        <w:rPr>
          <w:sz w:val="20"/>
          <w:szCs w:val="20"/>
          <w:lang w:val="sr-Cyrl-RS"/>
        </w:rPr>
        <w:t>Ивањица</w:t>
      </w:r>
    </w:p>
    <w:p w14:paraId="2EB12681" w14:textId="77777777" w:rsidR="00B5336E" w:rsidRPr="00B5336E" w:rsidRDefault="00B5336E" w:rsidP="00B5336E">
      <w:pPr>
        <w:rPr>
          <w:sz w:val="20"/>
          <w:szCs w:val="20"/>
          <w:lang w:val="sr-Cyrl-RS"/>
        </w:rPr>
      </w:pPr>
    </w:p>
    <w:p w14:paraId="06BAAF1F" w14:textId="77777777" w:rsidR="00B5336E" w:rsidRPr="00B5336E" w:rsidRDefault="00B5336E" w:rsidP="00B5336E">
      <w:pPr>
        <w:jc w:val="both"/>
        <w:rPr>
          <w:sz w:val="20"/>
          <w:szCs w:val="20"/>
        </w:rPr>
      </w:pPr>
      <w:r w:rsidRPr="00B5336E">
        <w:rPr>
          <w:sz w:val="20"/>
          <w:szCs w:val="20"/>
          <w:lang w:val="sr-Cyrl-CS"/>
        </w:rPr>
        <w:t>На основу члана</w:t>
      </w:r>
      <w:r w:rsidRPr="00B5336E">
        <w:rPr>
          <w:sz w:val="20"/>
          <w:szCs w:val="20"/>
          <w:lang w:val="sr-Latn-RS"/>
        </w:rPr>
        <w:t xml:space="preserve"> 61. </w:t>
      </w:r>
      <w:r w:rsidRPr="00B5336E">
        <w:rPr>
          <w:sz w:val="20"/>
          <w:szCs w:val="20"/>
          <w:lang w:val="sr-Cyrl-RS"/>
        </w:rPr>
        <w:t>с</w:t>
      </w:r>
      <w:proofErr w:type="spellStart"/>
      <w:r w:rsidRPr="00B5336E">
        <w:rPr>
          <w:sz w:val="20"/>
          <w:szCs w:val="20"/>
          <w:lang w:val="sr-Latn-RS"/>
        </w:rPr>
        <w:t>тав</w:t>
      </w:r>
      <w:proofErr w:type="spellEnd"/>
      <w:r w:rsidRPr="00B5336E">
        <w:rPr>
          <w:sz w:val="20"/>
          <w:szCs w:val="20"/>
          <w:lang w:val="sr-Latn-RS"/>
        </w:rPr>
        <w:t xml:space="preserve"> </w:t>
      </w:r>
      <w:r w:rsidRPr="00B5336E">
        <w:rPr>
          <w:sz w:val="20"/>
          <w:szCs w:val="20"/>
          <w:lang w:val="sr-Cyrl-RS"/>
        </w:rPr>
        <w:t>12. и</w:t>
      </w:r>
      <w:r w:rsidRPr="00B5336E">
        <w:rPr>
          <w:sz w:val="20"/>
          <w:szCs w:val="20"/>
          <w:lang w:val="sr-Cyrl-CS"/>
        </w:rPr>
        <w:t xml:space="preserve">  69. став 4. Закона о буџетском систему («Службени гласник РС» број 54/2009</w:t>
      </w:r>
      <w:r w:rsidRPr="00B5336E">
        <w:rPr>
          <w:sz w:val="20"/>
          <w:szCs w:val="20"/>
        </w:rPr>
        <w:t>, 73/2010, 101/2010</w:t>
      </w:r>
      <w:r w:rsidRPr="00B5336E">
        <w:rPr>
          <w:sz w:val="20"/>
          <w:szCs w:val="20"/>
          <w:lang w:val="sr-Cyrl-RS"/>
        </w:rPr>
        <w:t>,</w:t>
      </w:r>
      <w:r w:rsidRPr="00B5336E">
        <w:rPr>
          <w:sz w:val="20"/>
          <w:szCs w:val="20"/>
        </w:rPr>
        <w:t xml:space="preserve"> 101/2011</w:t>
      </w:r>
      <w:r w:rsidRPr="00B5336E">
        <w:rPr>
          <w:sz w:val="20"/>
          <w:szCs w:val="20"/>
          <w:lang w:val="sr-Cyrl-RS"/>
        </w:rPr>
        <w:t>, 93/2012, 62/2013-исправка</w:t>
      </w:r>
      <w:r w:rsidRPr="00B5336E">
        <w:rPr>
          <w:sz w:val="20"/>
          <w:szCs w:val="20"/>
          <w:lang w:val="sr-Latn-RS"/>
        </w:rPr>
        <w:t>,</w:t>
      </w:r>
      <w:r w:rsidRPr="00B5336E">
        <w:rPr>
          <w:sz w:val="20"/>
          <w:szCs w:val="20"/>
          <w:lang w:val="sr-Cyrl-RS"/>
        </w:rPr>
        <w:t xml:space="preserve"> 108/2013, 142/2014, 68/15-др. закон</w:t>
      </w:r>
      <w:r w:rsidRPr="00B5336E">
        <w:rPr>
          <w:sz w:val="20"/>
          <w:szCs w:val="20"/>
          <w:lang w:val="sr-Latn-RS"/>
        </w:rPr>
        <w:t>,</w:t>
      </w:r>
      <w:r w:rsidRPr="00B5336E">
        <w:rPr>
          <w:sz w:val="20"/>
          <w:szCs w:val="20"/>
          <w:lang w:val="sr-Cyrl-RS"/>
        </w:rPr>
        <w:t xml:space="preserve"> 103/15</w:t>
      </w:r>
      <w:r w:rsidRPr="00B5336E">
        <w:rPr>
          <w:sz w:val="20"/>
          <w:szCs w:val="20"/>
          <w:lang w:val="sr-Latn-RS"/>
        </w:rPr>
        <w:t>, 99/2016, 113/2017</w:t>
      </w:r>
      <w:r w:rsidRPr="00B5336E">
        <w:rPr>
          <w:sz w:val="20"/>
          <w:szCs w:val="20"/>
          <w:lang w:val="sr-Cyrl-RS"/>
        </w:rPr>
        <w:t>, 95/2018, 31/2019</w:t>
      </w:r>
      <w:r w:rsidRPr="00B5336E">
        <w:rPr>
          <w:sz w:val="20"/>
          <w:szCs w:val="20"/>
          <w:lang w:val="sr-Latn-RS"/>
        </w:rPr>
        <w:t>,</w:t>
      </w:r>
      <w:r w:rsidRPr="00B5336E">
        <w:rPr>
          <w:sz w:val="20"/>
          <w:szCs w:val="20"/>
          <w:lang w:val="sr-Cyrl-RS"/>
        </w:rPr>
        <w:t xml:space="preserve"> 72/2019</w:t>
      </w:r>
      <w:r w:rsidRPr="00B5336E">
        <w:rPr>
          <w:sz w:val="20"/>
          <w:szCs w:val="20"/>
          <w:lang w:val="sr-Latn-RS"/>
        </w:rPr>
        <w:t xml:space="preserve"> и 149/2020</w:t>
      </w:r>
      <w:r w:rsidRPr="00B5336E">
        <w:rPr>
          <w:sz w:val="20"/>
          <w:szCs w:val="20"/>
          <w:lang w:val="sr-Cyrl-CS"/>
        </w:rPr>
        <w:t xml:space="preserve">) и члана </w:t>
      </w:r>
      <w:r w:rsidRPr="00B5336E">
        <w:rPr>
          <w:sz w:val="20"/>
          <w:szCs w:val="20"/>
          <w:lang w:val="sr-Latn-RS"/>
        </w:rPr>
        <w:t>12</w:t>
      </w:r>
      <w:r w:rsidRPr="00B5336E">
        <w:rPr>
          <w:sz w:val="20"/>
          <w:szCs w:val="20"/>
          <w:lang w:val="sr-Cyrl-RS"/>
        </w:rPr>
        <w:t>.</w:t>
      </w:r>
      <w:r w:rsidRPr="00B5336E">
        <w:rPr>
          <w:sz w:val="20"/>
          <w:szCs w:val="20"/>
          <w:lang w:val="sr-Latn-RS"/>
        </w:rPr>
        <w:t xml:space="preserve"> и </w:t>
      </w:r>
      <w:r w:rsidRPr="00B5336E">
        <w:rPr>
          <w:sz w:val="20"/>
          <w:szCs w:val="20"/>
          <w:lang w:val="sr-Cyrl-CS"/>
        </w:rPr>
        <w:t xml:space="preserve">13. Одлуке о буџету општине Ивањица за 2020. годину («Службени лист општине Ивањица» број </w:t>
      </w:r>
      <w:r w:rsidRPr="00B5336E">
        <w:rPr>
          <w:sz w:val="20"/>
          <w:szCs w:val="20"/>
          <w:lang w:val="sr-Latn-RS"/>
        </w:rPr>
        <w:t>1</w:t>
      </w:r>
      <w:r w:rsidRPr="00B5336E">
        <w:rPr>
          <w:sz w:val="20"/>
          <w:szCs w:val="20"/>
          <w:lang w:val="sr-Cyrl-RS"/>
        </w:rPr>
        <w:t>8</w:t>
      </w:r>
      <w:r w:rsidRPr="00B5336E">
        <w:rPr>
          <w:sz w:val="20"/>
          <w:szCs w:val="20"/>
          <w:lang w:val="sr-Latn-RS"/>
        </w:rPr>
        <w:t>/</w:t>
      </w:r>
      <w:r w:rsidRPr="00B5336E">
        <w:rPr>
          <w:sz w:val="20"/>
          <w:szCs w:val="20"/>
          <w:lang w:val="sr-Cyrl-RS"/>
        </w:rPr>
        <w:t>2020,</w:t>
      </w:r>
      <w:r w:rsidRPr="00B5336E">
        <w:rPr>
          <w:sz w:val="20"/>
          <w:szCs w:val="20"/>
          <w:lang w:val="sr-Latn-RS"/>
        </w:rPr>
        <w:t xml:space="preserve"> </w:t>
      </w:r>
      <w:r w:rsidRPr="00B5336E">
        <w:rPr>
          <w:sz w:val="20"/>
          <w:szCs w:val="20"/>
          <w:lang w:val="sr-Cyrl-RS"/>
        </w:rPr>
        <w:t>и 5/2021</w:t>
      </w:r>
      <w:r w:rsidRPr="00B5336E">
        <w:rPr>
          <w:sz w:val="20"/>
          <w:szCs w:val="20"/>
          <w:lang w:val="sr-Cyrl-CS"/>
        </w:rPr>
        <w:t>)</w:t>
      </w:r>
      <w:r w:rsidRPr="00B5336E">
        <w:rPr>
          <w:sz w:val="20"/>
          <w:szCs w:val="20"/>
        </w:rPr>
        <w:t xml:space="preserve">, </w:t>
      </w:r>
      <w:r w:rsidRPr="00B5336E">
        <w:rPr>
          <w:sz w:val="20"/>
          <w:szCs w:val="20"/>
          <w:lang w:val="sr-Cyrl-CS"/>
        </w:rPr>
        <w:t xml:space="preserve">Председник општине Ивањица на предлог </w:t>
      </w:r>
      <w:proofErr w:type="spellStart"/>
      <w:r w:rsidRPr="00B5336E">
        <w:rPr>
          <w:sz w:val="20"/>
          <w:szCs w:val="20"/>
        </w:rPr>
        <w:t>Oпштинске</w:t>
      </w:r>
      <w:proofErr w:type="spellEnd"/>
      <w:r w:rsidRPr="00B5336E">
        <w:rPr>
          <w:sz w:val="20"/>
          <w:szCs w:val="20"/>
        </w:rPr>
        <w:t xml:space="preserve"> </w:t>
      </w:r>
      <w:proofErr w:type="spellStart"/>
      <w:r w:rsidRPr="00B5336E">
        <w:rPr>
          <w:sz w:val="20"/>
          <w:szCs w:val="20"/>
        </w:rPr>
        <w:t>управе</w:t>
      </w:r>
      <w:proofErr w:type="spellEnd"/>
      <w:r w:rsidRPr="00B5336E">
        <w:rPr>
          <w:sz w:val="20"/>
          <w:szCs w:val="20"/>
        </w:rPr>
        <w:t xml:space="preserve"> </w:t>
      </w:r>
      <w:r w:rsidRPr="00B5336E">
        <w:rPr>
          <w:sz w:val="20"/>
          <w:szCs w:val="20"/>
          <w:lang w:val="sr-Cyrl-CS"/>
        </w:rPr>
        <w:t xml:space="preserve"> доноси</w:t>
      </w:r>
      <w:r w:rsidRPr="00B5336E">
        <w:rPr>
          <w:sz w:val="20"/>
          <w:szCs w:val="20"/>
        </w:rPr>
        <w:t xml:space="preserve">: </w:t>
      </w:r>
    </w:p>
    <w:p w14:paraId="42DCEA8A" w14:textId="77777777" w:rsidR="00B5336E" w:rsidRPr="00B5336E" w:rsidRDefault="00B5336E" w:rsidP="00B5336E">
      <w:pPr>
        <w:rPr>
          <w:sz w:val="20"/>
          <w:szCs w:val="20"/>
          <w:lang w:val="sr-Cyrl-RS"/>
        </w:rPr>
      </w:pPr>
    </w:p>
    <w:p w14:paraId="301E8567" w14:textId="77777777" w:rsidR="00B5336E" w:rsidRPr="00B5336E" w:rsidRDefault="00B5336E" w:rsidP="00B5336E">
      <w:pPr>
        <w:rPr>
          <w:sz w:val="20"/>
          <w:szCs w:val="20"/>
          <w:lang w:val="sr-Cyrl-RS"/>
        </w:rPr>
      </w:pPr>
    </w:p>
    <w:p w14:paraId="1DF08F05" w14:textId="77777777" w:rsidR="00B5336E" w:rsidRPr="00B5336E" w:rsidRDefault="00B5336E" w:rsidP="00B5336E">
      <w:pPr>
        <w:jc w:val="center"/>
        <w:rPr>
          <w:b/>
          <w:sz w:val="20"/>
          <w:szCs w:val="20"/>
          <w:lang w:val="sr-Cyrl-CS"/>
        </w:rPr>
      </w:pPr>
      <w:r w:rsidRPr="00B5336E">
        <w:rPr>
          <w:b/>
          <w:sz w:val="20"/>
          <w:szCs w:val="20"/>
          <w:lang w:val="sr-Cyrl-CS"/>
        </w:rPr>
        <w:t>Р Е Ш Е Њ Е</w:t>
      </w:r>
    </w:p>
    <w:p w14:paraId="30AB7B0C" w14:textId="77777777" w:rsidR="00B5336E" w:rsidRPr="00B5336E" w:rsidRDefault="00B5336E" w:rsidP="00B5336E">
      <w:pPr>
        <w:jc w:val="center"/>
        <w:rPr>
          <w:b/>
          <w:sz w:val="20"/>
          <w:szCs w:val="20"/>
          <w:lang w:val="sr-Cyrl-CS"/>
        </w:rPr>
      </w:pPr>
      <w:r w:rsidRPr="00B5336E">
        <w:rPr>
          <w:b/>
          <w:sz w:val="20"/>
          <w:szCs w:val="20"/>
        </w:rPr>
        <w:t xml:space="preserve">o </w:t>
      </w:r>
      <w:r w:rsidRPr="00B5336E">
        <w:rPr>
          <w:b/>
          <w:sz w:val="20"/>
          <w:szCs w:val="20"/>
          <w:lang w:val="sr-Cyrl-CS"/>
        </w:rPr>
        <w:t>употреби средстава текуће буџетске резерве</w:t>
      </w:r>
    </w:p>
    <w:p w14:paraId="3D9C5918" w14:textId="77777777" w:rsidR="00B5336E" w:rsidRPr="00B5336E" w:rsidRDefault="00B5336E" w:rsidP="00B5336E">
      <w:pPr>
        <w:jc w:val="center"/>
        <w:rPr>
          <w:b/>
          <w:sz w:val="20"/>
          <w:szCs w:val="20"/>
          <w:lang w:val="sr-Cyrl-CS"/>
        </w:rPr>
      </w:pPr>
    </w:p>
    <w:p w14:paraId="3212D07A" w14:textId="77777777" w:rsidR="00B5336E" w:rsidRPr="00B5336E" w:rsidRDefault="00B5336E" w:rsidP="00B5336E">
      <w:pPr>
        <w:jc w:val="center"/>
        <w:rPr>
          <w:b/>
          <w:sz w:val="20"/>
          <w:szCs w:val="20"/>
        </w:rPr>
      </w:pPr>
    </w:p>
    <w:p w14:paraId="16D49B3C" w14:textId="77777777" w:rsidR="00B5336E" w:rsidRPr="00B5336E" w:rsidRDefault="00B5336E" w:rsidP="00B5336E">
      <w:pPr>
        <w:numPr>
          <w:ilvl w:val="0"/>
          <w:numId w:val="1"/>
        </w:numPr>
        <w:jc w:val="both"/>
        <w:rPr>
          <w:sz w:val="20"/>
          <w:szCs w:val="20"/>
        </w:rPr>
      </w:pPr>
      <w:r w:rsidRPr="00B5336E">
        <w:rPr>
          <w:sz w:val="20"/>
          <w:szCs w:val="20"/>
          <w:lang w:val="sr-Cyrl-CS"/>
        </w:rPr>
        <w:t>Из</w:t>
      </w:r>
      <w:r w:rsidRPr="00B5336E">
        <w:rPr>
          <w:sz w:val="20"/>
          <w:szCs w:val="20"/>
        </w:rPr>
        <w:t xml:space="preserve"> </w:t>
      </w:r>
      <w:r w:rsidRPr="00B5336E">
        <w:rPr>
          <w:sz w:val="20"/>
          <w:szCs w:val="20"/>
          <w:lang w:val="sr-Cyrl-CS"/>
        </w:rPr>
        <w:t>средстава</w:t>
      </w:r>
      <w:r w:rsidRPr="00B5336E">
        <w:rPr>
          <w:sz w:val="20"/>
          <w:szCs w:val="20"/>
        </w:rPr>
        <w:t xml:space="preserve"> </w:t>
      </w:r>
      <w:r w:rsidRPr="00B5336E">
        <w:rPr>
          <w:sz w:val="20"/>
          <w:szCs w:val="20"/>
          <w:lang w:val="sr-Cyrl-CS"/>
        </w:rPr>
        <w:t>утврђених Одлуком о буџету општине Ивањица за 202</w:t>
      </w:r>
      <w:r w:rsidRPr="00B5336E">
        <w:rPr>
          <w:sz w:val="20"/>
          <w:szCs w:val="20"/>
          <w:lang w:val="sr-Latn-RS"/>
        </w:rPr>
        <w:t>1</w:t>
      </w:r>
      <w:r w:rsidRPr="00B5336E">
        <w:rPr>
          <w:sz w:val="20"/>
          <w:szCs w:val="20"/>
          <w:lang w:val="sr-Cyrl-CS"/>
        </w:rPr>
        <w:t xml:space="preserve">. («Службени лист општине Ивањица» </w:t>
      </w:r>
      <w:r w:rsidRPr="00B5336E">
        <w:rPr>
          <w:sz w:val="20"/>
          <w:szCs w:val="20"/>
        </w:rPr>
        <w:t xml:space="preserve"> </w:t>
      </w:r>
      <w:r w:rsidRPr="00B5336E">
        <w:rPr>
          <w:sz w:val="20"/>
          <w:szCs w:val="20"/>
          <w:lang w:val="sr-Cyrl-CS"/>
        </w:rPr>
        <w:t xml:space="preserve">број </w:t>
      </w:r>
      <w:r w:rsidRPr="00B5336E">
        <w:rPr>
          <w:sz w:val="20"/>
          <w:szCs w:val="20"/>
          <w:lang w:val="sr-Latn-RS"/>
        </w:rPr>
        <w:t>1</w:t>
      </w:r>
      <w:r w:rsidRPr="00B5336E">
        <w:rPr>
          <w:sz w:val="20"/>
          <w:szCs w:val="20"/>
          <w:lang w:val="sr-Cyrl-RS"/>
        </w:rPr>
        <w:t>8</w:t>
      </w:r>
      <w:r w:rsidRPr="00B5336E">
        <w:rPr>
          <w:sz w:val="20"/>
          <w:szCs w:val="20"/>
          <w:lang w:val="sr-Cyrl-CS"/>
        </w:rPr>
        <w:t>/201</w:t>
      </w:r>
      <w:r w:rsidRPr="00B5336E">
        <w:rPr>
          <w:sz w:val="20"/>
          <w:szCs w:val="20"/>
          <w:lang w:val="sr-Cyrl-RS"/>
        </w:rPr>
        <w:t>9 и 5/2021</w:t>
      </w:r>
      <w:r w:rsidRPr="00B5336E">
        <w:rPr>
          <w:sz w:val="20"/>
          <w:szCs w:val="20"/>
          <w:lang w:val="sr-Cyrl-CS"/>
        </w:rPr>
        <w:t xml:space="preserve">), са раздела </w:t>
      </w:r>
      <w:r w:rsidRPr="00B5336E">
        <w:rPr>
          <w:sz w:val="20"/>
          <w:szCs w:val="20"/>
          <w:lang w:val="sr-Latn-RS"/>
        </w:rPr>
        <w:t>4</w:t>
      </w:r>
      <w:r w:rsidRPr="00B5336E">
        <w:rPr>
          <w:sz w:val="20"/>
          <w:szCs w:val="20"/>
          <w:lang w:val="sr-Cyrl-CS"/>
        </w:rPr>
        <w:t>. Општинска управа, и то:</w:t>
      </w:r>
    </w:p>
    <w:p w14:paraId="75540823" w14:textId="77777777" w:rsidR="00B5336E" w:rsidRPr="00B5336E" w:rsidRDefault="00B5336E" w:rsidP="00B5336E">
      <w:pPr>
        <w:ind w:left="720"/>
        <w:jc w:val="both"/>
        <w:rPr>
          <w:sz w:val="20"/>
          <w:szCs w:val="20"/>
        </w:rPr>
      </w:pPr>
    </w:p>
    <w:p w14:paraId="33C92186" w14:textId="77777777" w:rsidR="00B5336E" w:rsidRPr="00B5336E" w:rsidRDefault="00B5336E" w:rsidP="00B5336E">
      <w:pPr>
        <w:numPr>
          <w:ilvl w:val="0"/>
          <w:numId w:val="2"/>
        </w:numPr>
        <w:ind w:firstLine="360"/>
        <w:jc w:val="both"/>
        <w:rPr>
          <w:sz w:val="20"/>
          <w:szCs w:val="20"/>
        </w:rPr>
      </w:pPr>
      <w:r w:rsidRPr="00B5336E">
        <w:rPr>
          <w:sz w:val="20"/>
          <w:szCs w:val="20"/>
          <w:lang w:val="sr-Cyrl-CS"/>
        </w:rPr>
        <w:t xml:space="preserve">Програм </w:t>
      </w:r>
      <w:r w:rsidRPr="00B5336E">
        <w:rPr>
          <w:sz w:val="20"/>
          <w:szCs w:val="20"/>
          <w:lang w:val="sr-Latn-RS"/>
        </w:rPr>
        <w:t>0401</w:t>
      </w:r>
      <w:r w:rsidRPr="00B5336E">
        <w:rPr>
          <w:sz w:val="20"/>
          <w:szCs w:val="20"/>
          <w:lang w:val="sr-Cyrl-CS"/>
        </w:rPr>
        <w:t>-</w:t>
      </w:r>
      <w:r w:rsidRPr="00B5336E">
        <w:rPr>
          <w:sz w:val="20"/>
          <w:szCs w:val="20"/>
          <w:lang w:val="sr-Cyrl-RS"/>
        </w:rPr>
        <w:t>Заштита животне средине</w:t>
      </w:r>
      <w:r w:rsidRPr="00B5336E">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B5336E">
        <w:rPr>
          <w:sz w:val="20"/>
          <w:szCs w:val="20"/>
          <w:lang w:val="sr-Cyrl-CS"/>
        </w:rPr>
        <w:t>апропријација</w:t>
      </w:r>
      <w:proofErr w:type="spellEnd"/>
      <w:r w:rsidRPr="00B5336E">
        <w:rPr>
          <w:sz w:val="20"/>
          <w:szCs w:val="20"/>
          <w:lang w:val="sr-Cyrl-CS"/>
        </w:rPr>
        <w:t xml:space="preserve"> економска класификација 511-Зграде и грађевински објекти, у износу </w:t>
      </w:r>
      <w:r w:rsidRPr="00B5336E">
        <w:rPr>
          <w:sz w:val="20"/>
          <w:szCs w:val="20"/>
          <w:lang w:val="sr-Latn-RS"/>
        </w:rPr>
        <w:t>1</w:t>
      </w:r>
      <w:r w:rsidRPr="00B5336E">
        <w:rPr>
          <w:sz w:val="20"/>
          <w:szCs w:val="20"/>
          <w:lang w:val="sr-Cyrl-RS"/>
        </w:rPr>
        <w:t>.000</w:t>
      </w:r>
      <w:r w:rsidRPr="00B5336E">
        <w:rPr>
          <w:sz w:val="20"/>
          <w:szCs w:val="20"/>
          <w:lang w:val="sr-Cyrl-CS"/>
        </w:rPr>
        <w:t>.000,00 динара,</w:t>
      </w:r>
    </w:p>
    <w:p w14:paraId="4617E06E" w14:textId="77777777" w:rsidR="00B5336E" w:rsidRPr="00B5336E" w:rsidRDefault="00B5336E" w:rsidP="00B5336E">
      <w:pPr>
        <w:ind w:left="1080"/>
        <w:jc w:val="both"/>
        <w:rPr>
          <w:color w:val="000000"/>
          <w:sz w:val="20"/>
          <w:szCs w:val="20"/>
        </w:rPr>
      </w:pPr>
    </w:p>
    <w:p w14:paraId="1D09B222" w14:textId="77777777" w:rsidR="00B5336E" w:rsidRPr="00B5336E" w:rsidRDefault="00B5336E" w:rsidP="00B5336E">
      <w:pPr>
        <w:ind w:left="720" w:firstLine="360"/>
        <w:jc w:val="both"/>
        <w:rPr>
          <w:sz w:val="20"/>
          <w:szCs w:val="20"/>
          <w:lang w:val="sr-Cyrl-CS"/>
        </w:rPr>
      </w:pPr>
      <w:r w:rsidRPr="00B5336E">
        <w:rPr>
          <w:sz w:val="20"/>
          <w:szCs w:val="20"/>
          <w:lang w:val="sr-Cyrl-CS"/>
        </w:rPr>
        <w:t xml:space="preserve">Средства у износу </w:t>
      </w:r>
      <w:r w:rsidRPr="00B5336E">
        <w:rPr>
          <w:sz w:val="20"/>
          <w:szCs w:val="20"/>
          <w:lang w:val="sr-Latn-RS"/>
        </w:rPr>
        <w:t>1</w:t>
      </w:r>
      <w:r w:rsidRPr="00B5336E">
        <w:rPr>
          <w:sz w:val="20"/>
          <w:szCs w:val="20"/>
          <w:lang w:val="sr-Cyrl-RS"/>
        </w:rPr>
        <w:t>.000</w:t>
      </w:r>
      <w:r w:rsidRPr="00B5336E">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B5336E">
        <w:rPr>
          <w:sz w:val="20"/>
          <w:szCs w:val="20"/>
          <w:lang w:val="sr-Cyrl-CS"/>
        </w:rPr>
        <w:t>некласификоване</w:t>
      </w:r>
      <w:proofErr w:type="spellEnd"/>
      <w:r w:rsidRPr="00B5336E">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B5336E">
        <w:rPr>
          <w:sz w:val="20"/>
          <w:szCs w:val="20"/>
          <w:lang w:val="sr-Latn-RS"/>
        </w:rPr>
        <w:t>Општинској</w:t>
      </w:r>
      <w:proofErr w:type="spellEnd"/>
      <w:r w:rsidRPr="00B5336E">
        <w:rPr>
          <w:sz w:val="20"/>
          <w:szCs w:val="20"/>
          <w:lang w:val="sr-Latn-RS"/>
        </w:rPr>
        <w:t xml:space="preserve"> </w:t>
      </w:r>
      <w:proofErr w:type="spellStart"/>
      <w:r w:rsidRPr="00B5336E">
        <w:rPr>
          <w:sz w:val="20"/>
          <w:szCs w:val="20"/>
          <w:lang w:val="sr-Latn-RS"/>
        </w:rPr>
        <w:t>управи</w:t>
      </w:r>
      <w:proofErr w:type="spellEnd"/>
      <w:r w:rsidRPr="00B5336E">
        <w:rPr>
          <w:sz w:val="20"/>
          <w:szCs w:val="20"/>
          <w:lang w:val="sr-Cyrl-CS"/>
        </w:rPr>
        <w:t xml:space="preserve"> за ради обезбеђења недостајућих средстава за </w:t>
      </w:r>
      <w:proofErr w:type="spellStart"/>
      <w:r w:rsidRPr="00B5336E">
        <w:rPr>
          <w:sz w:val="20"/>
          <w:szCs w:val="20"/>
          <w:lang w:val="sr-Cyrl-CS"/>
        </w:rPr>
        <w:t>текеће</w:t>
      </w:r>
      <w:proofErr w:type="spellEnd"/>
      <w:r w:rsidRPr="00B5336E">
        <w:rPr>
          <w:sz w:val="20"/>
          <w:szCs w:val="20"/>
          <w:lang w:val="sr-Cyrl-CS"/>
        </w:rPr>
        <w:t xml:space="preserve"> </w:t>
      </w:r>
      <w:proofErr w:type="spellStart"/>
      <w:r w:rsidRPr="00B5336E">
        <w:rPr>
          <w:sz w:val="20"/>
          <w:szCs w:val="20"/>
          <w:lang w:val="sr-Cyrl-CS"/>
        </w:rPr>
        <w:t>раходе</w:t>
      </w:r>
      <w:proofErr w:type="spellEnd"/>
      <w:r w:rsidRPr="00B5336E">
        <w:rPr>
          <w:sz w:val="20"/>
          <w:szCs w:val="20"/>
          <w:lang w:val="sr-Cyrl-CS"/>
        </w:rPr>
        <w:t>.</w:t>
      </w:r>
    </w:p>
    <w:p w14:paraId="57255F30" w14:textId="77777777" w:rsidR="00B5336E" w:rsidRPr="00B5336E" w:rsidRDefault="00B5336E" w:rsidP="00B5336E">
      <w:pPr>
        <w:numPr>
          <w:ilvl w:val="0"/>
          <w:numId w:val="1"/>
        </w:numPr>
        <w:spacing w:before="100" w:beforeAutospacing="1" w:after="100" w:afterAutospacing="1"/>
        <w:ind w:left="708" w:firstLine="60"/>
        <w:jc w:val="both"/>
        <w:rPr>
          <w:sz w:val="20"/>
          <w:szCs w:val="20"/>
        </w:rPr>
      </w:pPr>
      <w:r w:rsidRPr="00B5336E">
        <w:rPr>
          <w:sz w:val="20"/>
          <w:szCs w:val="20"/>
          <w:lang w:val="sr-Cyrl-CS"/>
        </w:rPr>
        <w:t>Средства из тачке 1. овог решења</w:t>
      </w:r>
      <w:r w:rsidRPr="00B5336E">
        <w:rPr>
          <w:sz w:val="20"/>
          <w:szCs w:val="20"/>
          <w:lang w:val="sr-Latn-RS"/>
        </w:rPr>
        <w:t xml:space="preserve"> у </w:t>
      </w:r>
      <w:proofErr w:type="spellStart"/>
      <w:r w:rsidRPr="00B5336E">
        <w:rPr>
          <w:sz w:val="20"/>
          <w:szCs w:val="20"/>
          <w:lang w:val="sr-Latn-RS"/>
        </w:rPr>
        <w:t>износу</w:t>
      </w:r>
      <w:proofErr w:type="spellEnd"/>
      <w:r w:rsidRPr="00B5336E">
        <w:rPr>
          <w:sz w:val="20"/>
          <w:szCs w:val="20"/>
          <w:lang w:val="sr-Latn-RS"/>
        </w:rPr>
        <w:t xml:space="preserve"> 1</w:t>
      </w:r>
      <w:r w:rsidRPr="00B5336E">
        <w:rPr>
          <w:sz w:val="20"/>
          <w:szCs w:val="20"/>
          <w:lang w:val="sr-Cyrl-RS"/>
        </w:rPr>
        <w:t>.000.000</w:t>
      </w:r>
      <w:r w:rsidRPr="00B5336E">
        <w:rPr>
          <w:sz w:val="20"/>
          <w:szCs w:val="20"/>
          <w:lang w:val="sr-Latn-RS"/>
        </w:rPr>
        <w:t xml:space="preserve">,00 </w:t>
      </w:r>
      <w:proofErr w:type="spellStart"/>
      <w:r w:rsidRPr="00B5336E">
        <w:rPr>
          <w:sz w:val="20"/>
          <w:szCs w:val="20"/>
          <w:lang w:val="sr-Latn-RS"/>
        </w:rPr>
        <w:t>динара</w:t>
      </w:r>
      <w:proofErr w:type="spellEnd"/>
      <w:r w:rsidRPr="00B5336E">
        <w:rPr>
          <w:sz w:val="20"/>
          <w:szCs w:val="20"/>
          <w:lang w:val="sr-Cyrl-CS"/>
        </w:rPr>
        <w:t xml:space="preserve"> распоређују се у оквиру р</w:t>
      </w:r>
      <w:r w:rsidRPr="00B5336E">
        <w:rPr>
          <w:sz w:val="20"/>
          <w:szCs w:val="20"/>
          <w:lang w:val="sr-Latn-RS"/>
        </w:rPr>
        <w:t>a</w:t>
      </w:r>
      <w:r w:rsidRPr="00B5336E">
        <w:rPr>
          <w:sz w:val="20"/>
          <w:szCs w:val="20"/>
          <w:lang w:val="sr-Cyrl-CS"/>
        </w:rPr>
        <w:t xml:space="preserve">здела 4. – Општинска управа, Програм </w:t>
      </w:r>
      <w:r w:rsidRPr="00B5336E">
        <w:rPr>
          <w:sz w:val="20"/>
          <w:szCs w:val="20"/>
          <w:lang w:val="sr-Cyrl-RS"/>
        </w:rPr>
        <w:t>0602</w:t>
      </w:r>
      <w:r w:rsidRPr="00B5336E">
        <w:rPr>
          <w:sz w:val="20"/>
          <w:szCs w:val="20"/>
          <w:lang w:val="sr-Cyrl-CS"/>
        </w:rPr>
        <w:t>:Опште услуге локалне самоуправе</w:t>
      </w:r>
      <w:r w:rsidRPr="00B5336E">
        <w:rPr>
          <w:sz w:val="20"/>
          <w:szCs w:val="20"/>
          <w:lang w:val="sr-Cyrl-RS"/>
        </w:rPr>
        <w:t xml:space="preserve">. </w:t>
      </w:r>
      <w:r w:rsidRPr="00B5336E">
        <w:rPr>
          <w:sz w:val="20"/>
          <w:szCs w:val="20"/>
          <w:lang w:val="sr-Cyrl-CS"/>
        </w:rPr>
        <w:t xml:space="preserve">Програмска активност: 0602-0001 – Функционисање локалне самоуправе и градских општина, позиција </w:t>
      </w:r>
      <w:r w:rsidRPr="00B5336E">
        <w:rPr>
          <w:sz w:val="20"/>
          <w:szCs w:val="20"/>
          <w:lang w:val="sr-Latn-RS"/>
        </w:rPr>
        <w:t>50</w:t>
      </w:r>
      <w:r w:rsidRPr="00B5336E">
        <w:rPr>
          <w:sz w:val="20"/>
          <w:szCs w:val="20"/>
          <w:lang w:val="sr-Cyrl-CS"/>
        </w:rPr>
        <w:t>, функција 130 – Опште услуге, економска класификација 48</w:t>
      </w:r>
      <w:r w:rsidRPr="00B5336E">
        <w:rPr>
          <w:sz w:val="20"/>
          <w:szCs w:val="20"/>
          <w:lang w:val="sr-Latn-RS"/>
        </w:rPr>
        <w:t>5</w:t>
      </w:r>
      <w:r w:rsidRPr="00B5336E">
        <w:rPr>
          <w:sz w:val="20"/>
          <w:szCs w:val="20"/>
          <w:lang w:val="sr-Cyrl-CS"/>
        </w:rPr>
        <w:t xml:space="preserve"> – Накнада штете за повреде или штету нанету од стране државних органа (конто намене 485100 - Накнада штете за повреде или штету нанету од стране државних органа).</w:t>
      </w:r>
    </w:p>
    <w:p w14:paraId="50BDFCFB" w14:textId="77777777" w:rsidR="00B5336E" w:rsidRPr="00B5336E" w:rsidRDefault="00B5336E" w:rsidP="00B5336E">
      <w:pPr>
        <w:numPr>
          <w:ilvl w:val="0"/>
          <w:numId w:val="1"/>
        </w:numPr>
        <w:jc w:val="both"/>
        <w:rPr>
          <w:sz w:val="20"/>
          <w:szCs w:val="20"/>
        </w:rPr>
      </w:pPr>
      <w:r w:rsidRPr="00B5336E">
        <w:rPr>
          <w:sz w:val="20"/>
          <w:szCs w:val="20"/>
        </w:rPr>
        <w:t xml:space="preserve">O </w:t>
      </w:r>
      <w:r w:rsidRPr="00B5336E">
        <w:rPr>
          <w:sz w:val="20"/>
          <w:szCs w:val="20"/>
          <w:lang w:val="sr-Cyrl-CS"/>
        </w:rPr>
        <w:t>реализацији овог решења стараће се Општинска управа - одељење за буџет и финансије.</w:t>
      </w:r>
    </w:p>
    <w:p w14:paraId="239F0160" w14:textId="77777777" w:rsidR="00B5336E" w:rsidRPr="00B5336E" w:rsidRDefault="00B5336E" w:rsidP="00B5336E">
      <w:pPr>
        <w:ind w:left="360"/>
        <w:jc w:val="both"/>
        <w:rPr>
          <w:sz w:val="20"/>
          <w:szCs w:val="20"/>
        </w:rPr>
      </w:pPr>
    </w:p>
    <w:p w14:paraId="260491B3" w14:textId="77777777" w:rsidR="00B5336E" w:rsidRPr="00B5336E" w:rsidRDefault="00B5336E" w:rsidP="00B5336E">
      <w:pPr>
        <w:numPr>
          <w:ilvl w:val="0"/>
          <w:numId w:val="1"/>
        </w:numPr>
        <w:jc w:val="both"/>
        <w:rPr>
          <w:sz w:val="20"/>
          <w:szCs w:val="20"/>
        </w:rPr>
      </w:pPr>
      <w:r w:rsidRPr="00B5336E">
        <w:rPr>
          <w:sz w:val="20"/>
          <w:szCs w:val="20"/>
        </w:rPr>
        <w:t>O</w:t>
      </w:r>
      <w:r w:rsidRPr="00B5336E">
        <w:rPr>
          <w:sz w:val="20"/>
          <w:szCs w:val="20"/>
          <w:lang w:val="sr-Cyrl-CS"/>
        </w:rPr>
        <w:t>во решење биће објављено у «Службеном листу општине Ивањица»</w:t>
      </w:r>
      <w:r w:rsidRPr="00B5336E">
        <w:rPr>
          <w:sz w:val="20"/>
          <w:szCs w:val="20"/>
        </w:rPr>
        <w:t>.</w:t>
      </w:r>
    </w:p>
    <w:p w14:paraId="185640FE" w14:textId="77777777" w:rsidR="00B5336E" w:rsidRPr="00B5336E" w:rsidRDefault="00B5336E" w:rsidP="00B5336E">
      <w:pPr>
        <w:ind w:left="708"/>
        <w:rPr>
          <w:sz w:val="20"/>
          <w:szCs w:val="20"/>
        </w:rPr>
      </w:pPr>
    </w:p>
    <w:p w14:paraId="564CF00E" w14:textId="5D17F55C" w:rsidR="00F6111D" w:rsidRPr="00266813" w:rsidRDefault="00F6111D" w:rsidP="00F6111D">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60A21DFA" w14:textId="77777777" w:rsidR="00F6111D" w:rsidRPr="00266813" w:rsidRDefault="00F6111D" w:rsidP="00F6111D">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40081642" w14:textId="77777777" w:rsidR="00B5336E" w:rsidRPr="00B5336E" w:rsidRDefault="00B5336E" w:rsidP="00B5336E">
      <w:pPr>
        <w:jc w:val="both"/>
        <w:rPr>
          <w:sz w:val="20"/>
          <w:szCs w:val="20"/>
        </w:rPr>
      </w:pPr>
    </w:p>
    <w:p w14:paraId="0C41AF9C" w14:textId="7AAC2FC0" w:rsidR="00B5336E" w:rsidRPr="00B5336E" w:rsidRDefault="00B5336E" w:rsidP="00B5336E">
      <w:pPr>
        <w:tabs>
          <w:tab w:val="left" w:pos="3060"/>
        </w:tabs>
        <w:rPr>
          <w:sz w:val="20"/>
          <w:szCs w:val="20"/>
          <w:lang w:val="sr-Cyrl-CS"/>
        </w:rPr>
      </w:pPr>
      <w:r w:rsidRPr="00B5336E">
        <w:rPr>
          <w:sz w:val="20"/>
          <w:szCs w:val="20"/>
        </w:rPr>
        <w:tab/>
        <w:t xml:space="preserve">                                                                                               </w:t>
      </w:r>
    </w:p>
    <w:p w14:paraId="4EFAB5C2" w14:textId="77777777" w:rsidR="00B5336E" w:rsidRPr="00B5336E" w:rsidRDefault="00B5336E" w:rsidP="00B5336E">
      <w:pPr>
        <w:tabs>
          <w:tab w:val="left" w:pos="3060"/>
        </w:tabs>
        <w:jc w:val="center"/>
        <w:rPr>
          <w:b/>
          <w:sz w:val="20"/>
          <w:szCs w:val="20"/>
          <w:lang w:val="sr-Cyrl-CS"/>
        </w:rPr>
      </w:pPr>
      <w:r w:rsidRPr="00B5336E">
        <w:rPr>
          <w:b/>
          <w:sz w:val="20"/>
          <w:szCs w:val="20"/>
          <w:lang w:val="sr-Cyrl-CS"/>
        </w:rPr>
        <w:t>О Б Р А З Л О Ж Е Њ Е</w:t>
      </w:r>
    </w:p>
    <w:p w14:paraId="031BB543" w14:textId="77777777" w:rsidR="00B5336E" w:rsidRPr="00B5336E" w:rsidRDefault="00B5336E" w:rsidP="00B5336E">
      <w:pPr>
        <w:rPr>
          <w:sz w:val="20"/>
          <w:szCs w:val="20"/>
          <w:lang w:val="sr-Cyrl-CS"/>
        </w:rPr>
      </w:pPr>
    </w:p>
    <w:p w14:paraId="59058063" w14:textId="77777777" w:rsidR="00B5336E" w:rsidRPr="00B5336E" w:rsidRDefault="00B5336E" w:rsidP="00B5336E">
      <w:pPr>
        <w:tabs>
          <w:tab w:val="left" w:pos="567"/>
        </w:tabs>
        <w:jc w:val="both"/>
        <w:rPr>
          <w:sz w:val="20"/>
          <w:szCs w:val="20"/>
          <w:lang w:val="sr-Cyrl-CS"/>
        </w:rPr>
      </w:pPr>
      <w:r w:rsidRPr="00B5336E">
        <w:rPr>
          <w:sz w:val="20"/>
          <w:szCs w:val="20"/>
          <w:lang w:val="sr-Cyrl-CS"/>
        </w:rPr>
        <w:tab/>
        <w:t xml:space="preserve">Чланом 69. Став 4. </w:t>
      </w:r>
      <w:r w:rsidRPr="00B5336E">
        <w:rPr>
          <w:sz w:val="20"/>
          <w:szCs w:val="20"/>
          <w:lang w:val="sr-Cyrl-RS"/>
        </w:rPr>
        <w:t>Закона о буџетском систему</w:t>
      </w:r>
      <w:r w:rsidRPr="00B5336E">
        <w:rPr>
          <w:sz w:val="20"/>
          <w:szCs w:val="20"/>
          <w:lang w:val="sr-Cyrl-CS"/>
        </w:rPr>
        <w:t>(«Службени гласник РС» број 54/2009</w:t>
      </w:r>
      <w:r w:rsidRPr="00B5336E">
        <w:rPr>
          <w:sz w:val="20"/>
          <w:szCs w:val="20"/>
        </w:rPr>
        <w:t>, 73/2010, 101/2010</w:t>
      </w:r>
      <w:r w:rsidRPr="00B5336E">
        <w:rPr>
          <w:sz w:val="20"/>
          <w:szCs w:val="20"/>
          <w:lang w:val="sr-Cyrl-RS"/>
        </w:rPr>
        <w:t>,</w:t>
      </w:r>
      <w:r w:rsidRPr="00B5336E">
        <w:rPr>
          <w:sz w:val="20"/>
          <w:szCs w:val="20"/>
        </w:rPr>
        <w:t xml:space="preserve"> 101/2011</w:t>
      </w:r>
      <w:r w:rsidRPr="00B5336E">
        <w:rPr>
          <w:sz w:val="20"/>
          <w:szCs w:val="20"/>
          <w:lang w:val="sr-Cyrl-RS"/>
        </w:rPr>
        <w:t>93/2012,62/2013-исправка,108/2013, 142/2014, 103/15, 99/2016, 113/2017, 95/2018, 31/2019 72/2019 и 149/2020</w:t>
      </w:r>
      <w:r w:rsidRPr="00B5336E">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087B32AF" w14:textId="77777777" w:rsidR="00B5336E" w:rsidRPr="00B5336E" w:rsidRDefault="00B5336E" w:rsidP="00B5336E">
      <w:pPr>
        <w:tabs>
          <w:tab w:val="left" w:pos="567"/>
        </w:tabs>
        <w:jc w:val="both"/>
        <w:rPr>
          <w:sz w:val="20"/>
          <w:szCs w:val="20"/>
          <w:lang w:val="sr-Cyrl-CS"/>
        </w:rPr>
      </w:pPr>
      <w:r w:rsidRPr="00B5336E">
        <w:rPr>
          <w:sz w:val="20"/>
          <w:szCs w:val="20"/>
          <w:lang w:val="sr-Cyrl-CS"/>
        </w:rPr>
        <w:tab/>
        <w:t>Такође чланом 61. став 12.</w:t>
      </w:r>
      <w:r w:rsidRPr="00B5336E">
        <w:rPr>
          <w:sz w:val="20"/>
          <w:szCs w:val="20"/>
          <w:lang w:val="sr-Cyrl-RS"/>
        </w:rPr>
        <w:t xml:space="preserve"> Закона о буџетском систему</w:t>
      </w:r>
      <w:r w:rsidRPr="00B5336E">
        <w:rPr>
          <w:sz w:val="20"/>
          <w:szCs w:val="20"/>
          <w:lang w:val="sr-Cyrl-CS"/>
        </w:rPr>
        <w:t>(«Службени гласник РС» број 54/2009</w:t>
      </w:r>
      <w:r w:rsidRPr="00B5336E">
        <w:rPr>
          <w:sz w:val="20"/>
          <w:szCs w:val="20"/>
        </w:rPr>
        <w:t>, 73/2010, 101/2010</w:t>
      </w:r>
      <w:r w:rsidRPr="00B5336E">
        <w:rPr>
          <w:sz w:val="20"/>
          <w:szCs w:val="20"/>
          <w:lang w:val="sr-Cyrl-RS"/>
        </w:rPr>
        <w:t>,</w:t>
      </w:r>
      <w:r w:rsidRPr="00B5336E">
        <w:rPr>
          <w:sz w:val="20"/>
          <w:szCs w:val="20"/>
        </w:rPr>
        <w:t xml:space="preserve"> 101/2011</w:t>
      </w:r>
      <w:r w:rsidRPr="00B5336E">
        <w:rPr>
          <w:sz w:val="20"/>
          <w:szCs w:val="20"/>
          <w:lang w:val="sr-Cyrl-RS"/>
        </w:rPr>
        <w:t>93/2012,62/2013-исправка,108/2013, 142/2014, 103/15,  99/2016, 113/2017, 95/2018, 31/2019, 72/2019 и 149/2020</w:t>
      </w:r>
      <w:r w:rsidRPr="00B5336E">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B5336E">
        <w:rPr>
          <w:sz w:val="20"/>
          <w:szCs w:val="20"/>
          <w:lang w:val="sr-Cyrl-CS"/>
        </w:rPr>
        <w:t>апропријације</w:t>
      </w:r>
      <w:proofErr w:type="spellEnd"/>
      <w:r w:rsidRPr="00B5336E">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B5336E">
        <w:rPr>
          <w:sz w:val="20"/>
          <w:szCs w:val="20"/>
          <w:lang w:val="sr-Latn-RS"/>
        </w:rPr>
        <w:t>ли</w:t>
      </w:r>
      <w:proofErr w:type="spellEnd"/>
      <w:r w:rsidRPr="00B5336E">
        <w:rPr>
          <w:sz w:val="20"/>
          <w:szCs w:val="20"/>
          <w:lang w:val="sr-Latn-RS"/>
        </w:rPr>
        <w:t xml:space="preserve"> </w:t>
      </w:r>
      <w:proofErr w:type="spellStart"/>
      <w:r w:rsidRPr="00B5336E">
        <w:rPr>
          <w:sz w:val="20"/>
          <w:szCs w:val="20"/>
          <w:lang w:val="sr-Latn-RS"/>
        </w:rPr>
        <w:t>за</w:t>
      </w:r>
      <w:proofErr w:type="spellEnd"/>
      <w:r w:rsidRPr="00B5336E">
        <w:rPr>
          <w:sz w:val="20"/>
          <w:szCs w:val="20"/>
          <w:lang w:val="sr-Latn-RS"/>
        </w:rPr>
        <w:t xml:space="preserve"> </w:t>
      </w:r>
      <w:proofErr w:type="spellStart"/>
      <w:r w:rsidRPr="00B5336E">
        <w:rPr>
          <w:sz w:val="20"/>
          <w:szCs w:val="20"/>
          <w:lang w:val="sr-Latn-RS"/>
        </w:rPr>
        <w:t>намене</w:t>
      </w:r>
      <w:proofErr w:type="spellEnd"/>
      <w:r w:rsidRPr="00B5336E">
        <w:rPr>
          <w:sz w:val="20"/>
          <w:szCs w:val="20"/>
          <w:lang w:val="sr-Latn-RS"/>
        </w:rPr>
        <w:t xml:space="preserve"> </w:t>
      </w:r>
      <w:proofErr w:type="spellStart"/>
      <w:r w:rsidRPr="00B5336E">
        <w:rPr>
          <w:sz w:val="20"/>
          <w:szCs w:val="20"/>
          <w:lang w:val="sr-Latn-RS"/>
        </w:rPr>
        <w:t>за</w:t>
      </w:r>
      <w:proofErr w:type="spellEnd"/>
      <w:r w:rsidRPr="00B5336E">
        <w:rPr>
          <w:sz w:val="20"/>
          <w:szCs w:val="20"/>
          <w:lang w:val="sr-Latn-RS"/>
        </w:rPr>
        <w:t xml:space="preserve"> </w:t>
      </w:r>
      <w:proofErr w:type="spellStart"/>
      <w:r w:rsidRPr="00B5336E">
        <w:rPr>
          <w:sz w:val="20"/>
          <w:szCs w:val="20"/>
          <w:lang w:val="sr-Latn-RS"/>
        </w:rPr>
        <w:t>које</w:t>
      </w:r>
      <w:proofErr w:type="spellEnd"/>
      <w:r w:rsidRPr="00B5336E">
        <w:rPr>
          <w:sz w:val="20"/>
          <w:szCs w:val="20"/>
          <w:lang w:val="sr-Latn-RS"/>
        </w:rPr>
        <w:t xml:space="preserve"> </w:t>
      </w:r>
      <w:proofErr w:type="spellStart"/>
      <w:r w:rsidRPr="00B5336E">
        <w:rPr>
          <w:sz w:val="20"/>
          <w:szCs w:val="20"/>
          <w:lang w:val="sr-Latn-RS"/>
        </w:rPr>
        <w:t>нису</w:t>
      </w:r>
      <w:proofErr w:type="spellEnd"/>
      <w:r w:rsidRPr="00B5336E">
        <w:rPr>
          <w:sz w:val="20"/>
          <w:szCs w:val="20"/>
          <w:lang w:val="sr-Latn-RS"/>
        </w:rPr>
        <w:t xml:space="preserve"> </w:t>
      </w:r>
      <w:proofErr w:type="spellStart"/>
      <w:r w:rsidRPr="00B5336E">
        <w:rPr>
          <w:sz w:val="20"/>
          <w:szCs w:val="20"/>
          <w:lang w:val="sr-Latn-RS"/>
        </w:rPr>
        <w:t>предвиђена</w:t>
      </w:r>
      <w:proofErr w:type="spellEnd"/>
      <w:r w:rsidRPr="00B5336E">
        <w:rPr>
          <w:sz w:val="20"/>
          <w:szCs w:val="20"/>
          <w:lang w:val="sr-Latn-RS"/>
        </w:rPr>
        <w:t xml:space="preserve"> </w:t>
      </w:r>
      <w:proofErr w:type="spellStart"/>
      <w:r w:rsidRPr="00B5336E">
        <w:rPr>
          <w:sz w:val="20"/>
          <w:szCs w:val="20"/>
          <w:lang w:val="sr-Latn-RS"/>
        </w:rPr>
        <w:t>средства</w:t>
      </w:r>
      <w:proofErr w:type="spellEnd"/>
      <w:r w:rsidRPr="00B5336E">
        <w:rPr>
          <w:sz w:val="20"/>
          <w:szCs w:val="20"/>
          <w:lang w:val="sr-Latn-RS"/>
        </w:rPr>
        <w:t xml:space="preserve"> у </w:t>
      </w:r>
      <w:proofErr w:type="spellStart"/>
      <w:r w:rsidRPr="00B5336E">
        <w:rPr>
          <w:sz w:val="20"/>
          <w:szCs w:val="20"/>
          <w:lang w:val="sr-Latn-RS"/>
        </w:rPr>
        <w:t>довољном</w:t>
      </w:r>
      <w:proofErr w:type="spellEnd"/>
      <w:r w:rsidRPr="00B5336E">
        <w:rPr>
          <w:sz w:val="20"/>
          <w:szCs w:val="20"/>
          <w:lang w:val="sr-Latn-RS"/>
        </w:rPr>
        <w:t xml:space="preserve"> </w:t>
      </w:r>
      <w:proofErr w:type="spellStart"/>
      <w:r w:rsidRPr="00B5336E">
        <w:rPr>
          <w:sz w:val="20"/>
          <w:szCs w:val="20"/>
          <w:lang w:val="sr-Latn-RS"/>
        </w:rPr>
        <w:t>обиму</w:t>
      </w:r>
      <w:proofErr w:type="spellEnd"/>
      <w:r w:rsidRPr="00B5336E">
        <w:rPr>
          <w:sz w:val="20"/>
          <w:szCs w:val="20"/>
          <w:lang w:val="sr-Latn-RS"/>
        </w:rPr>
        <w:t>.</w:t>
      </w:r>
    </w:p>
    <w:p w14:paraId="28199583" w14:textId="77777777" w:rsidR="00B5336E" w:rsidRPr="00B5336E" w:rsidRDefault="00B5336E" w:rsidP="00B5336E">
      <w:pPr>
        <w:tabs>
          <w:tab w:val="left" w:pos="567"/>
        </w:tabs>
        <w:jc w:val="both"/>
        <w:rPr>
          <w:sz w:val="20"/>
          <w:szCs w:val="20"/>
          <w:lang w:val="sr-Cyrl-RS"/>
        </w:rPr>
      </w:pPr>
      <w:r w:rsidRPr="00B5336E">
        <w:rPr>
          <w:sz w:val="20"/>
          <w:szCs w:val="20"/>
          <w:lang w:val="sr-Cyrl-CS"/>
        </w:rPr>
        <w:tab/>
        <w:t xml:space="preserve">Такође чланом 12 и 13. Одлуке о буџету општине Ивањице за 2021. годину («Службени лист општине Ивањица» број </w:t>
      </w:r>
      <w:r w:rsidRPr="00B5336E">
        <w:rPr>
          <w:sz w:val="20"/>
          <w:szCs w:val="20"/>
          <w:lang w:val="sr-Latn-RS"/>
        </w:rPr>
        <w:t>1</w:t>
      </w:r>
      <w:r w:rsidRPr="00B5336E">
        <w:rPr>
          <w:sz w:val="20"/>
          <w:szCs w:val="20"/>
          <w:lang w:val="sr-Cyrl-RS"/>
        </w:rPr>
        <w:t>8</w:t>
      </w:r>
      <w:r w:rsidRPr="00B5336E">
        <w:rPr>
          <w:sz w:val="20"/>
          <w:szCs w:val="20"/>
          <w:lang w:val="sr-Latn-RS"/>
        </w:rPr>
        <w:t>/20</w:t>
      </w:r>
      <w:r w:rsidRPr="00B5336E">
        <w:rPr>
          <w:sz w:val="20"/>
          <w:szCs w:val="20"/>
          <w:lang w:val="sr-Cyrl-RS"/>
        </w:rPr>
        <w:t>20 и 5/2021</w:t>
      </w:r>
      <w:r w:rsidRPr="00B5336E">
        <w:rPr>
          <w:sz w:val="20"/>
          <w:szCs w:val="20"/>
          <w:lang w:val="sr-Cyrl-CS"/>
        </w:rPr>
        <w:t>)</w:t>
      </w:r>
      <w:r w:rsidRPr="00B5336E">
        <w:rPr>
          <w:sz w:val="20"/>
          <w:szCs w:val="20"/>
        </w:rPr>
        <w:t>,</w:t>
      </w:r>
      <w:r w:rsidRPr="00B5336E">
        <w:rPr>
          <w:sz w:val="20"/>
          <w:szCs w:val="20"/>
          <w:lang w:val="sr-Cyrl-RS"/>
        </w:rPr>
        <w:t xml:space="preserve"> предвиђено је да Одлуку о промени </w:t>
      </w:r>
      <w:proofErr w:type="spellStart"/>
      <w:r w:rsidRPr="00B5336E">
        <w:rPr>
          <w:sz w:val="20"/>
          <w:szCs w:val="20"/>
          <w:lang w:val="sr-Cyrl-RS"/>
        </w:rPr>
        <w:t>апропријације</w:t>
      </w:r>
      <w:proofErr w:type="spellEnd"/>
      <w:r w:rsidRPr="00B5336E">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4E94240D" w14:textId="77777777" w:rsidR="00B5336E" w:rsidRPr="00B5336E" w:rsidRDefault="00B5336E" w:rsidP="00B5336E">
      <w:pPr>
        <w:jc w:val="both"/>
        <w:rPr>
          <w:sz w:val="20"/>
          <w:szCs w:val="20"/>
          <w:lang w:val="sr-Cyrl-RS"/>
        </w:rPr>
      </w:pPr>
      <w:r w:rsidRPr="00B5336E">
        <w:rPr>
          <w:sz w:val="20"/>
          <w:szCs w:val="20"/>
          <w:lang w:val="sr-Cyrl-RS"/>
        </w:rPr>
        <w:tab/>
        <w:t xml:space="preserve">Имајући у виду да у оквиру раздела </w:t>
      </w:r>
      <w:r w:rsidRPr="00B5336E">
        <w:rPr>
          <w:sz w:val="20"/>
          <w:szCs w:val="20"/>
          <w:lang w:val="sr-Cyrl-CS"/>
        </w:rPr>
        <w:t xml:space="preserve">4. – Општинска управа, Програм </w:t>
      </w:r>
      <w:r w:rsidRPr="00B5336E">
        <w:rPr>
          <w:sz w:val="20"/>
          <w:szCs w:val="20"/>
          <w:lang w:val="sr-Cyrl-RS"/>
        </w:rPr>
        <w:t xml:space="preserve">0602 </w:t>
      </w:r>
      <w:r w:rsidRPr="00B5336E">
        <w:rPr>
          <w:sz w:val="20"/>
          <w:szCs w:val="20"/>
          <w:lang w:val="sr-Cyrl-CS"/>
        </w:rPr>
        <w:t>-Опште услуге локалне самоуправе</w:t>
      </w:r>
      <w:r w:rsidRPr="00B5336E">
        <w:rPr>
          <w:sz w:val="20"/>
          <w:szCs w:val="20"/>
          <w:lang w:val="sr-Cyrl-RS"/>
        </w:rPr>
        <w:t xml:space="preserve">. </w:t>
      </w:r>
      <w:r w:rsidRPr="00B5336E">
        <w:rPr>
          <w:sz w:val="20"/>
          <w:szCs w:val="20"/>
          <w:lang w:val="sr-Cyrl-CS"/>
        </w:rPr>
        <w:t>Програмска активност: 0602-0001 – Функционисање локалне самоуправе и градских општина, позиција 49, функција 130 – Опште услуге, економска класификација 48</w:t>
      </w:r>
      <w:r w:rsidRPr="00B5336E">
        <w:rPr>
          <w:sz w:val="20"/>
          <w:szCs w:val="20"/>
          <w:lang w:val="sr-Latn-RS"/>
        </w:rPr>
        <w:t>5</w:t>
      </w:r>
      <w:r w:rsidRPr="00B5336E">
        <w:rPr>
          <w:sz w:val="20"/>
          <w:szCs w:val="20"/>
          <w:lang w:val="sr-Cyrl-CS"/>
        </w:rPr>
        <w:t xml:space="preserve"> – Накнада штете за повреде или штету нанету од стране државних органа, нису предвиђена средства  за ове намене у довољном износу, одлучено је као у диспозитиву решења.</w:t>
      </w:r>
    </w:p>
    <w:p w14:paraId="2437E941" w14:textId="77777777" w:rsidR="00B5336E" w:rsidRPr="00B5336E" w:rsidRDefault="00B5336E" w:rsidP="00B5336E">
      <w:pPr>
        <w:tabs>
          <w:tab w:val="left" w:pos="1740"/>
        </w:tabs>
        <w:rPr>
          <w:sz w:val="20"/>
          <w:szCs w:val="20"/>
          <w:lang w:val="sr-Cyrl-CS"/>
        </w:rPr>
      </w:pPr>
    </w:p>
    <w:p w14:paraId="0E526A17" w14:textId="77777777" w:rsidR="00B5336E" w:rsidRPr="00B5336E" w:rsidRDefault="00B5336E" w:rsidP="00B5336E">
      <w:pPr>
        <w:rPr>
          <w:sz w:val="20"/>
          <w:szCs w:val="20"/>
          <w:lang w:val="sr-Cyrl-CS"/>
        </w:rPr>
      </w:pPr>
      <w:r w:rsidRPr="00B5336E">
        <w:rPr>
          <w:sz w:val="20"/>
          <w:szCs w:val="20"/>
          <w:lang w:val="sr-Cyrl-CS"/>
        </w:rPr>
        <w:t>Р е п у б л и к а  С р б и ј а</w:t>
      </w:r>
    </w:p>
    <w:p w14:paraId="0ABCBB3E" w14:textId="77777777" w:rsidR="00B5336E" w:rsidRPr="00B5336E" w:rsidRDefault="00B5336E" w:rsidP="00B5336E">
      <w:pPr>
        <w:rPr>
          <w:sz w:val="20"/>
          <w:szCs w:val="20"/>
          <w:lang w:val="sr-Cyrl-CS"/>
        </w:rPr>
      </w:pPr>
      <w:r w:rsidRPr="00B5336E">
        <w:rPr>
          <w:sz w:val="20"/>
          <w:szCs w:val="20"/>
          <w:lang w:val="sr-Cyrl-CS"/>
        </w:rPr>
        <w:t>ОПШТИНА ИВАЊИЦА</w:t>
      </w:r>
    </w:p>
    <w:p w14:paraId="0567E68F" w14:textId="77777777" w:rsidR="00B5336E" w:rsidRPr="00B5336E" w:rsidRDefault="00B5336E" w:rsidP="00B5336E">
      <w:pPr>
        <w:rPr>
          <w:sz w:val="20"/>
          <w:szCs w:val="20"/>
          <w:lang w:val="sr-Cyrl-CS"/>
        </w:rPr>
      </w:pPr>
      <w:r w:rsidRPr="00B5336E">
        <w:rPr>
          <w:sz w:val="20"/>
          <w:szCs w:val="20"/>
          <w:lang w:val="sr-Cyrl-CS"/>
        </w:rPr>
        <w:t>ПРЕДСЕДНИК ОПШТИНЕ</w:t>
      </w:r>
    </w:p>
    <w:p w14:paraId="7E04B5CA" w14:textId="77777777" w:rsidR="00B5336E" w:rsidRPr="00B5336E" w:rsidRDefault="00B5336E" w:rsidP="00B5336E">
      <w:pPr>
        <w:rPr>
          <w:sz w:val="20"/>
          <w:szCs w:val="20"/>
          <w:lang w:val="sr-Cyrl-CS"/>
        </w:rPr>
      </w:pPr>
      <w:r w:rsidRPr="00B5336E">
        <w:rPr>
          <w:sz w:val="20"/>
          <w:szCs w:val="20"/>
        </w:rPr>
        <w:t>Брoj:400-7-</w:t>
      </w:r>
      <w:r w:rsidRPr="00B5336E">
        <w:rPr>
          <w:sz w:val="20"/>
          <w:szCs w:val="20"/>
          <w:lang w:val="sr-Latn-RS"/>
        </w:rPr>
        <w:t>22</w:t>
      </w:r>
      <w:r w:rsidRPr="00B5336E">
        <w:rPr>
          <w:sz w:val="20"/>
          <w:szCs w:val="20"/>
        </w:rPr>
        <w:t>/</w:t>
      </w:r>
      <w:r w:rsidRPr="00B5336E">
        <w:rPr>
          <w:sz w:val="20"/>
          <w:szCs w:val="20"/>
          <w:lang w:val="sr-Latn-RS"/>
        </w:rPr>
        <w:t>2021</w:t>
      </w:r>
      <w:r w:rsidRPr="00B5336E">
        <w:rPr>
          <w:sz w:val="20"/>
          <w:szCs w:val="20"/>
          <w:lang w:val="sr-Cyrl-CS"/>
        </w:rPr>
        <w:t>-01</w:t>
      </w:r>
    </w:p>
    <w:p w14:paraId="15BF0F48" w14:textId="77777777" w:rsidR="00B5336E" w:rsidRPr="00B5336E" w:rsidRDefault="00B5336E" w:rsidP="00B5336E">
      <w:pPr>
        <w:rPr>
          <w:sz w:val="20"/>
          <w:szCs w:val="20"/>
          <w:lang w:val="sr-Cyrl-CS"/>
        </w:rPr>
      </w:pPr>
      <w:r w:rsidRPr="00B5336E">
        <w:rPr>
          <w:sz w:val="20"/>
          <w:szCs w:val="20"/>
          <w:lang w:val="sr-Latn-RS"/>
        </w:rPr>
        <w:t>10</w:t>
      </w:r>
      <w:r w:rsidRPr="00B5336E">
        <w:rPr>
          <w:sz w:val="20"/>
          <w:szCs w:val="20"/>
        </w:rPr>
        <w:t xml:space="preserve">. </w:t>
      </w:r>
      <w:r w:rsidRPr="00B5336E">
        <w:rPr>
          <w:sz w:val="20"/>
          <w:szCs w:val="20"/>
          <w:lang w:val="sr-Latn-RS"/>
        </w:rPr>
        <w:t>09</w:t>
      </w:r>
      <w:r w:rsidRPr="00B5336E">
        <w:rPr>
          <w:sz w:val="20"/>
          <w:szCs w:val="20"/>
        </w:rPr>
        <w:t>.</w:t>
      </w:r>
      <w:r w:rsidRPr="00B5336E">
        <w:rPr>
          <w:sz w:val="20"/>
          <w:szCs w:val="20"/>
          <w:lang w:val="sr-Cyrl-RS"/>
        </w:rPr>
        <w:t xml:space="preserve"> </w:t>
      </w:r>
      <w:r w:rsidRPr="00B5336E">
        <w:rPr>
          <w:sz w:val="20"/>
          <w:szCs w:val="20"/>
        </w:rPr>
        <w:t>20</w:t>
      </w:r>
      <w:r w:rsidRPr="00B5336E">
        <w:rPr>
          <w:sz w:val="20"/>
          <w:szCs w:val="20"/>
          <w:lang w:val="sr-Cyrl-CS"/>
        </w:rPr>
        <w:t>2</w:t>
      </w:r>
      <w:r w:rsidRPr="00B5336E">
        <w:rPr>
          <w:sz w:val="20"/>
          <w:szCs w:val="20"/>
          <w:lang w:val="sr-Latn-RS"/>
        </w:rPr>
        <w:t>1</w:t>
      </w:r>
      <w:r w:rsidRPr="00B5336E">
        <w:rPr>
          <w:sz w:val="20"/>
          <w:szCs w:val="20"/>
        </w:rPr>
        <w:t xml:space="preserve">. </w:t>
      </w:r>
      <w:r w:rsidRPr="00B5336E">
        <w:rPr>
          <w:sz w:val="20"/>
          <w:szCs w:val="20"/>
          <w:lang w:val="sr-Cyrl-CS"/>
        </w:rPr>
        <w:t>године</w:t>
      </w:r>
    </w:p>
    <w:p w14:paraId="5DB9EB3C" w14:textId="77777777" w:rsidR="00B5336E" w:rsidRPr="00B5336E" w:rsidRDefault="00B5336E" w:rsidP="00B5336E">
      <w:pPr>
        <w:rPr>
          <w:sz w:val="20"/>
          <w:szCs w:val="20"/>
          <w:lang w:val="sr-Cyrl-RS"/>
        </w:rPr>
      </w:pPr>
      <w:r w:rsidRPr="00B5336E">
        <w:rPr>
          <w:sz w:val="20"/>
          <w:szCs w:val="20"/>
          <w:lang w:val="sr-Cyrl-RS"/>
        </w:rPr>
        <w:t>Ивањица</w:t>
      </w:r>
    </w:p>
    <w:p w14:paraId="408251D6" w14:textId="77777777" w:rsidR="00B5336E" w:rsidRPr="00B5336E" w:rsidRDefault="00B5336E" w:rsidP="00B5336E">
      <w:pPr>
        <w:rPr>
          <w:sz w:val="20"/>
          <w:szCs w:val="20"/>
          <w:lang w:val="sr-Cyrl-RS"/>
        </w:rPr>
      </w:pPr>
    </w:p>
    <w:p w14:paraId="6EDCF02A" w14:textId="77777777" w:rsidR="00B5336E" w:rsidRPr="00B5336E" w:rsidRDefault="00B5336E" w:rsidP="00B5336E">
      <w:pPr>
        <w:jc w:val="both"/>
        <w:rPr>
          <w:sz w:val="20"/>
          <w:szCs w:val="20"/>
        </w:rPr>
      </w:pPr>
      <w:r w:rsidRPr="00B5336E">
        <w:rPr>
          <w:sz w:val="20"/>
          <w:szCs w:val="20"/>
          <w:lang w:val="sr-Cyrl-CS"/>
        </w:rPr>
        <w:t>На основу члана</w:t>
      </w:r>
      <w:r w:rsidRPr="00B5336E">
        <w:rPr>
          <w:sz w:val="20"/>
          <w:szCs w:val="20"/>
          <w:lang w:val="sr-Latn-RS"/>
        </w:rPr>
        <w:t xml:space="preserve"> 61. </w:t>
      </w:r>
      <w:r w:rsidRPr="00B5336E">
        <w:rPr>
          <w:sz w:val="20"/>
          <w:szCs w:val="20"/>
          <w:lang w:val="sr-Cyrl-RS"/>
        </w:rPr>
        <w:t>с</w:t>
      </w:r>
      <w:proofErr w:type="spellStart"/>
      <w:r w:rsidRPr="00B5336E">
        <w:rPr>
          <w:sz w:val="20"/>
          <w:szCs w:val="20"/>
          <w:lang w:val="sr-Latn-RS"/>
        </w:rPr>
        <w:t>тав</w:t>
      </w:r>
      <w:proofErr w:type="spellEnd"/>
      <w:r w:rsidRPr="00B5336E">
        <w:rPr>
          <w:sz w:val="20"/>
          <w:szCs w:val="20"/>
          <w:lang w:val="sr-Latn-RS"/>
        </w:rPr>
        <w:t xml:space="preserve"> </w:t>
      </w:r>
      <w:r w:rsidRPr="00B5336E">
        <w:rPr>
          <w:sz w:val="20"/>
          <w:szCs w:val="20"/>
          <w:lang w:val="sr-Cyrl-RS"/>
        </w:rPr>
        <w:t>12. и</w:t>
      </w:r>
      <w:r w:rsidRPr="00B5336E">
        <w:rPr>
          <w:sz w:val="20"/>
          <w:szCs w:val="20"/>
          <w:lang w:val="sr-Cyrl-CS"/>
        </w:rPr>
        <w:t xml:space="preserve">  69. став 4. Закона о буџетском систему («Службени гласник РС» број 54/2009</w:t>
      </w:r>
      <w:r w:rsidRPr="00B5336E">
        <w:rPr>
          <w:sz w:val="20"/>
          <w:szCs w:val="20"/>
        </w:rPr>
        <w:t>, 73/2010, 101/2010</w:t>
      </w:r>
      <w:r w:rsidRPr="00B5336E">
        <w:rPr>
          <w:sz w:val="20"/>
          <w:szCs w:val="20"/>
          <w:lang w:val="sr-Cyrl-RS"/>
        </w:rPr>
        <w:t>,</w:t>
      </w:r>
      <w:r w:rsidRPr="00B5336E">
        <w:rPr>
          <w:sz w:val="20"/>
          <w:szCs w:val="20"/>
        </w:rPr>
        <w:t xml:space="preserve"> 101/2011</w:t>
      </w:r>
      <w:r w:rsidRPr="00B5336E">
        <w:rPr>
          <w:sz w:val="20"/>
          <w:szCs w:val="20"/>
          <w:lang w:val="sr-Cyrl-RS"/>
        </w:rPr>
        <w:t>, 93/2012, 62/2013-исправка</w:t>
      </w:r>
      <w:r w:rsidRPr="00B5336E">
        <w:rPr>
          <w:sz w:val="20"/>
          <w:szCs w:val="20"/>
          <w:lang w:val="sr-Latn-RS"/>
        </w:rPr>
        <w:t>,</w:t>
      </w:r>
      <w:r w:rsidRPr="00B5336E">
        <w:rPr>
          <w:sz w:val="20"/>
          <w:szCs w:val="20"/>
          <w:lang w:val="sr-Cyrl-RS"/>
        </w:rPr>
        <w:t xml:space="preserve"> 108/2013, 142/2014, 68/15-др. закон</w:t>
      </w:r>
      <w:r w:rsidRPr="00B5336E">
        <w:rPr>
          <w:sz w:val="20"/>
          <w:szCs w:val="20"/>
          <w:lang w:val="sr-Latn-RS"/>
        </w:rPr>
        <w:t>,</w:t>
      </w:r>
      <w:r w:rsidRPr="00B5336E">
        <w:rPr>
          <w:sz w:val="20"/>
          <w:szCs w:val="20"/>
          <w:lang w:val="sr-Cyrl-RS"/>
        </w:rPr>
        <w:t xml:space="preserve"> 103/15</w:t>
      </w:r>
      <w:r w:rsidRPr="00B5336E">
        <w:rPr>
          <w:sz w:val="20"/>
          <w:szCs w:val="20"/>
          <w:lang w:val="sr-Latn-RS"/>
        </w:rPr>
        <w:t>, 99/2016, 113/2017</w:t>
      </w:r>
      <w:r w:rsidRPr="00B5336E">
        <w:rPr>
          <w:sz w:val="20"/>
          <w:szCs w:val="20"/>
          <w:lang w:val="sr-Cyrl-RS"/>
        </w:rPr>
        <w:t>, 95/2018, 31/2019</w:t>
      </w:r>
      <w:r w:rsidRPr="00B5336E">
        <w:rPr>
          <w:sz w:val="20"/>
          <w:szCs w:val="20"/>
          <w:lang w:val="sr-Latn-RS"/>
        </w:rPr>
        <w:t>,</w:t>
      </w:r>
      <w:r w:rsidRPr="00B5336E">
        <w:rPr>
          <w:sz w:val="20"/>
          <w:szCs w:val="20"/>
          <w:lang w:val="sr-Cyrl-RS"/>
        </w:rPr>
        <w:t xml:space="preserve"> 72/2019</w:t>
      </w:r>
      <w:r w:rsidRPr="00B5336E">
        <w:rPr>
          <w:sz w:val="20"/>
          <w:szCs w:val="20"/>
          <w:lang w:val="sr-Latn-RS"/>
        </w:rPr>
        <w:t xml:space="preserve"> и 149/2020</w:t>
      </w:r>
      <w:r w:rsidRPr="00B5336E">
        <w:rPr>
          <w:sz w:val="20"/>
          <w:szCs w:val="20"/>
          <w:lang w:val="sr-Cyrl-CS"/>
        </w:rPr>
        <w:t xml:space="preserve">) и члана </w:t>
      </w:r>
      <w:r w:rsidRPr="00B5336E">
        <w:rPr>
          <w:sz w:val="20"/>
          <w:szCs w:val="20"/>
          <w:lang w:val="sr-Latn-RS"/>
        </w:rPr>
        <w:t>12</w:t>
      </w:r>
      <w:r w:rsidRPr="00B5336E">
        <w:rPr>
          <w:sz w:val="20"/>
          <w:szCs w:val="20"/>
          <w:lang w:val="sr-Cyrl-RS"/>
        </w:rPr>
        <w:t>.</w:t>
      </w:r>
      <w:r w:rsidRPr="00B5336E">
        <w:rPr>
          <w:sz w:val="20"/>
          <w:szCs w:val="20"/>
          <w:lang w:val="sr-Latn-RS"/>
        </w:rPr>
        <w:t xml:space="preserve"> и </w:t>
      </w:r>
      <w:r w:rsidRPr="00B5336E">
        <w:rPr>
          <w:sz w:val="20"/>
          <w:szCs w:val="20"/>
          <w:lang w:val="sr-Cyrl-CS"/>
        </w:rPr>
        <w:t xml:space="preserve">13. Одлуке о буџету општине Ивањица за 2020. годину («Службени лист општине Ивањица» број </w:t>
      </w:r>
      <w:r w:rsidRPr="00B5336E">
        <w:rPr>
          <w:sz w:val="20"/>
          <w:szCs w:val="20"/>
          <w:lang w:val="sr-Latn-RS"/>
        </w:rPr>
        <w:t>1</w:t>
      </w:r>
      <w:r w:rsidRPr="00B5336E">
        <w:rPr>
          <w:sz w:val="20"/>
          <w:szCs w:val="20"/>
          <w:lang w:val="sr-Cyrl-RS"/>
        </w:rPr>
        <w:t>8</w:t>
      </w:r>
      <w:r w:rsidRPr="00B5336E">
        <w:rPr>
          <w:sz w:val="20"/>
          <w:szCs w:val="20"/>
          <w:lang w:val="sr-Latn-RS"/>
        </w:rPr>
        <w:t>/</w:t>
      </w:r>
      <w:r w:rsidRPr="00B5336E">
        <w:rPr>
          <w:sz w:val="20"/>
          <w:szCs w:val="20"/>
          <w:lang w:val="sr-Cyrl-RS"/>
        </w:rPr>
        <w:t>2020,</w:t>
      </w:r>
      <w:r w:rsidRPr="00B5336E">
        <w:rPr>
          <w:sz w:val="20"/>
          <w:szCs w:val="20"/>
          <w:lang w:val="sr-Latn-RS"/>
        </w:rPr>
        <w:t xml:space="preserve"> </w:t>
      </w:r>
      <w:r w:rsidRPr="00B5336E">
        <w:rPr>
          <w:sz w:val="20"/>
          <w:szCs w:val="20"/>
          <w:lang w:val="sr-Cyrl-RS"/>
        </w:rPr>
        <w:t>и 5/2021</w:t>
      </w:r>
      <w:r w:rsidRPr="00B5336E">
        <w:rPr>
          <w:sz w:val="20"/>
          <w:szCs w:val="20"/>
          <w:lang w:val="sr-Cyrl-CS"/>
        </w:rPr>
        <w:t>)</w:t>
      </w:r>
      <w:r w:rsidRPr="00B5336E">
        <w:rPr>
          <w:sz w:val="20"/>
          <w:szCs w:val="20"/>
        </w:rPr>
        <w:t xml:space="preserve">, </w:t>
      </w:r>
      <w:r w:rsidRPr="00B5336E">
        <w:rPr>
          <w:sz w:val="20"/>
          <w:szCs w:val="20"/>
          <w:lang w:val="sr-Cyrl-CS"/>
        </w:rPr>
        <w:t xml:space="preserve">Председник општине Ивањица на предлог </w:t>
      </w:r>
      <w:proofErr w:type="spellStart"/>
      <w:r w:rsidRPr="00B5336E">
        <w:rPr>
          <w:sz w:val="20"/>
          <w:szCs w:val="20"/>
        </w:rPr>
        <w:t>Oпштинске</w:t>
      </w:r>
      <w:proofErr w:type="spellEnd"/>
      <w:r w:rsidRPr="00B5336E">
        <w:rPr>
          <w:sz w:val="20"/>
          <w:szCs w:val="20"/>
        </w:rPr>
        <w:t xml:space="preserve"> </w:t>
      </w:r>
      <w:proofErr w:type="spellStart"/>
      <w:r w:rsidRPr="00B5336E">
        <w:rPr>
          <w:sz w:val="20"/>
          <w:szCs w:val="20"/>
        </w:rPr>
        <w:t>управе</w:t>
      </w:r>
      <w:proofErr w:type="spellEnd"/>
      <w:r w:rsidRPr="00B5336E">
        <w:rPr>
          <w:sz w:val="20"/>
          <w:szCs w:val="20"/>
        </w:rPr>
        <w:t xml:space="preserve"> </w:t>
      </w:r>
      <w:r w:rsidRPr="00B5336E">
        <w:rPr>
          <w:sz w:val="20"/>
          <w:szCs w:val="20"/>
          <w:lang w:val="sr-Cyrl-CS"/>
        </w:rPr>
        <w:t xml:space="preserve"> доноси</w:t>
      </w:r>
      <w:r w:rsidRPr="00B5336E">
        <w:rPr>
          <w:sz w:val="20"/>
          <w:szCs w:val="20"/>
        </w:rPr>
        <w:t xml:space="preserve">: </w:t>
      </w:r>
    </w:p>
    <w:p w14:paraId="2CF65E64" w14:textId="77777777" w:rsidR="00B5336E" w:rsidRPr="00B5336E" w:rsidRDefault="00B5336E" w:rsidP="00B5336E">
      <w:pPr>
        <w:rPr>
          <w:sz w:val="20"/>
          <w:szCs w:val="20"/>
          <w:lang w:val="sr-Cyrl-RS"/>
        </w:rPr>
      </w:pPr>
    </w:p>
    <w:p w14:paraId="64D5FCD0" w14:textId="77777777" w:rsidR="00B5336E" w:rsidRPr="00B5336E" w:rsidRDefault="00B5336E" w:rsidP="00B5336E">
      <w:pPr>
        <w:rPr>
          <w:sz w:val="20"/>
          <w:szCs w:val="20"/>
          <w:lang w:val="sr-Latn-RS"/>
        </w:rPr>
      </w:pPr>
    </w:p>
    <w:p w14:paraId="0050B021" w14:textId="77777777" w:rsidR="00B5336E" w:rsidRPr="00B5336E" w:rsidRDefault="00B5336E" w:rsidP="00B5336E">
      <w:pPr>
        <w:jc w:val="center"/>
        <w:rPr>
          <w:b/>
          <w:sz w:val="20"/>
          <w:szCs w:val="20"/>
          <w:lang w:val="sr-Cyrl-CS"/>
        </w:rPr>
      </w:pPr>
      <w:r w:rsidRPr="00B5336E">
        <w:rPr>
          <w:b/>
          <w:sz w:val="20"/>
          <w:szCs w:val="20"/>
          <w:lang w:val="sr-Cyrl-CS"/>
        </w:rPr>
        <w:t>Р Е Ш Е Њ Е</w:t>
      </w:r>
    </w:p>
    <w:p w14:paraId="32819012" w14:textId="77777777" w:rsidR="00B5336E" w:rsidRPr="00B5336E" w:rsidRDefault="00B5336E" w:rsidP="00B5336E">
      <w:pPr>
        <w:jc w:val="center"/>
        <w:rPr>
          <w:b/>
          <w:sz w:val="20"/>
          <w:szCs w:val="20"/>
          <w:lang w:val="sr-Cyrl-CS"/>
        </w:rPr>
      </w:pPr>
      <w:r w:rsidRPr="00B5336E">
        <w:rPr>
          <w:b/>
          <w:sz w:val="20"/>
          <w:szCs w:val="20"/>
        </w:rPr>
        <w:t xml:space="preserve">o </w:t>
      </w:r>
      <w:r w:rsidRPr="00B5336E">
        <w:rPr>
          <w:b/>
          <w:sz w:val="20"/>
          <w:szCs w:val="20"/>
          <w:lang w:val="sr-Cyrl-CS"/>
        </w:rPr>
        <w:t>употреби средстава текуће буџетске резерве</w:t>
      </w:r>
    </w:p>
    <w:p w14:paraId="2F80D137" w14:textId="77777777" w:rsidR="00B5336E" w:rsidRPr="00B5336E" w:rsidRDefault="00B5336E" w:rsidP="00B5336E">
      <w:pPr>
        <w:jc w:val="center"/>
        <w:rPr>
          <w:b/>
          <w:sz w:val="20"/>
          <w:szCs w:val="20"/>
          <w:lang w:val="sr-Latn-RS"/>
        </w:rPr>
      </w:pPr>
    </w:p>
    <w:p w14:paraId="69350E4A" w14:textId="77777777" w:rsidR="00B5336E" w:rsidRPr="00B5336E" w:rsidRDefault="00B5336E" w:rsidP="00B5336E">
      <w:pPr>
        <w:numPr>
          <w:ilvl w:val="0"/>
          <w:numId w:val="1"/>
        </w:numPr>
        <w:jc w:val="both"/>
        <w:rPr>
          <w:sz w:val="20"/>
          <w:szCs w:val="20"/>
        </w:rPr>
      </w:pPr>
      <w:r w:rsidRPr="00B5336E">
        <w:rPr>
          <w:sz w:val="20"/>
          <w:szCs w:val="20"/>
          <w:lang w:val="sr-Cyrl-CS"/>
        </w:rPr>
        <w:t>Из</w:t>
      </w:r>
      <w:r w:rsidRPr="00B5336E">
        <w:rPr>
          <w:sz w:val="20"/>
          <w:szCs w:val="20"/>
        </w:rPr>
        <w:t xml:space="preserve"> </w:t>
      </w:r>
      <w:r w:rsidRPr="00B5336E">
        <w:rPr>
          <w:sz w:val="20"/>
          <w:szCs w:val="20"/>
          <w:lang w:val="sr-Cyrl-CS"/>
        </w:rPr>
        <w:t>средстава</w:t>
      </w:r>
      <w:r w:rsidRPr="00B5336E">
        <w:rPr>
          <w:sz w:val="20"/>
          <w:szCs w:val="20"/>
        </w:rPr>
        <w:t xml:space="preserve"> </w:t>
      </w:r>
      <w:r w:rsidRPr="00B5336E">
        <w:rPr>
          <w:sz w:val="20"/>
          <w:szCs w:val="20"/>
          <w:lang w:val="sr-Cyrl-CS"/>
        </w:rPr>
        <w:t>утврђених Одлуком о буџету општине Ивањица за 202</w:t>
      </w:r>
      <w:r w:rsidRPr="00B5336E">
        <w:rPr>
          <w:sz w:val="20"/>
          <w:szCs w:val="20"/>
          <w:lang w:val="sr-Latn-RS"/>
        </w:rPr>
        <w:t>1</w:t>
      </w:r>
      <w:r w:rsidRPr="00B5336E">
        <w:rPr>
          <w:sz w:val="20"/>
          <w:szCs w:val="20"/>
          <w:lang w:val="sr-Cyrl-CS"/>
        </w:rPr>
        <w:t xml:space="preserve">. («Службени лист општине Ивањица» </w:t>
      </w:r>
      <w:r w:rsidRPr="00B5336E">
        <w:rPr>
          <w:sz w:val="20"/>
          <w:szCs w:val="20"/>
        </w:rPr>
        <w:t xml:space="preserve"> </w:t>
      </w:r>
      <w:r w:rsidRPr="00B5336E">
        <w:rPr>
          <w:sz w:val="20"/>
          <w:szCs w:val="20"/>
          <w:lang w:val="sr-Cyrl-CS"/>
        </w:rPr>
        <w:t xml:space="preserve">број </w:t>
      </w:r>
      <w:r w:rsidRPr="00B5336E">
        <w:rPr>
          <w:sz w:val="20"/>
          <w:szCs w:val="20"/>
          <w:lang w:val="sr-Latn-RS"/>
        </w:rPr>
        <w:t>1</w:t>
      </w:r>
      <w:r w:rsidRPr="00B5336E">
        <w:rPr>
          <w:sz w:val="20"/>
          <w:szCs w:val="20"/>
          <w:lang w:val="sr-Cyrl-RS"/>
        </w:rPr>
        <w:t>8</w:t>
      </w:r>
      <w:r w:rsidRPr="00B5336E">
        <w:rPr>
          <w:sz w:val="20"/>
          <w:szCs w:val="20"/>
          <w:lang w:val="sr-Cyrl-CS"/>
        </w:rPr>
        <w:t>/201</w:t>
      </w:r>
      <w:r w:rsidRPr="00B5336E">
        <w:rPr>
          <w:sz w:val="20"/>
          <w:szCs w:val="20"/>
          <w:lang w:val="sr-Cyrl-RS"/>
        </w:rPr>
        <w:t>9 и 5/2021</w:t>
      </w:r>
      <w:r w:rsidRPr="00B5336E">
        <w:rPr>
          <w:sz w:val="20"/>
          <w:szCs w:val="20"/>
          <w:lang w:val="sr-Cyrl-CS"/>
        </w:rPr>
        <w:t xml:space="preserve">), са раздела </w:t>
      </w:r>
      <w:r w:rsidRPr="00B5336E">
        <w:rPr>
          <w:sz w:val="20"/>
          <w:szCs w:val="20"/>
          <w:lang w:val="sr-Latn-RS"/>
        </w:rPr>
        <w:t>4</w:t>
      </w:r>
      <w:r w:rsidRPr="00B5336E">
        <w:rPr>
          <w:sz w:val="20"/>
          <w:szCs w:val="20"/>
          <w:lang w:val="sr-Cyrl-CS"/>
        </w:rPr>
        <w:t>. Општинска управа, и то:</w:t>
      </w:r>
    </w:p>
    <w:p w14:paraId="33720DD7" w14:textId="77777777" w:rsidR="00B5336E" w:rsidRPr="00B5336E" w:rsidRDefault="00B5336E" w:rsidP="00B5336E">
      <w:pPr>
        <w:ind w:left="720"/>
        <w:jc w:val="both"/>
        <w:rPr>
          <w:sz w:val="20"/>
          <w:szCs w:val="20"/>
        </w:rPr>
      </w:pPr>
    </w:p>
    <w:p w14:paraId="3989CC98" w14:textId="77777777" w:rsidR="00B5336E" w:rsidRPr="00B5336E" w:rsidRDefault="00B5336E" w:rsidP="00B5336E">
      <w:pPr>
        <w:numPr>
          <w:ilvl w:val="0"/>
          <w:numId w:val="2"/>
        </w:numPr>
        <w:ind w:firstLine="360"/>
        <w:jc w:val="both"/>
        <w:rPr>
          <w:sz w:val="20"/>
          <w:szCs w:val="20"/>
        </w:rPr>
      </w:pPr>
      <w:r w:rsidRPr="00B5336E">
        <w:rPr>
          <w:sz w:val="20"/>
          <w:szCs w:val="20"/>
          <w:lang w:val="sr-Cyrl-CS"/>
        </w:rPr>
        <w:t xml:space="preserve">Програм </w:t>
      </w:r>
      <w:r w:rsidRPr="00B5336E">
        <w:rPr>
          <w:sz w:val="20"/>
          <w:szCs w:val="20"/>
          <w:lang w:val="sr-Latn-RS"/>
        </w:rPr>
        <w:t>0401</w:t>
      </w:r>
      <w:r w:rsidRPr="00B5336E">
        <w:rPr>
          <w:sz w:val="20"/>
          <w:szCs w:val="20"/>
          <w:lang w:val="sr-Cyrl-CS"/>
        </w:rPr>
        <w:t>-</w:t>
      </w:r>
      <w:r w:rsidRPr="00B5336E">
        <w:rPr>
          <w:sz w:val="20"/>
          <w:szCs w:val="20"/>
          <w:lang w:val="sr-Cyrl-RS"/>
        </w:rPr>
        <w:t>Заштита животне средине</w:t>
      </w:r>
      <w:r w:rsidRPr="00B5336E">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B5336E">
        <w:rPr>
          <w:sz w:val="20"/>
          <w:szCs w:val="20"/>
          <w:lang w:val="sr-Cyrl-CS"/>
        </w:rPr>
        <w:t>апропријација</w:t>
      </w:r>
      <w:proofErr w:type="spellEnd"/>
      <w:r w:rsidRPr="00B5336E">
        <w:rPr>
          <w:sz w:val="20"/>
          <w:szCs w:val="20"/>
          <w:lang w:val="sr-Cyrl-CS"/>
        </w:rPr>
        <w:t xml:space="preserve"> економска класификација 511-Зграде и грађевински објекти, у износу </w:t>
      </w:r>
      <w:r w:rsidRPr="00B5336E">
        <w:rPr>
          <w:sz w:val="20"/>
          <w:szCs w:val="20"/>
          <w:lang w:val="sr-Latn-RS"/>
        </w:rPr>
        <w:t>7</w:t>
      </w:r>
      <w:r w:rsidRPr="00B5336E">
        <w:rPr>
          <w:sz w:val="20"/>
          <w:szCs w:val="20"/>
          <w:lang w:val="sr-Cyrl-RS"/>
        </w:rPr>
        <w:t>00</w:t>
      </w:r>
      <w:r w:rsidRPr="00B5336E">
        <w:rPr>
          <w:sz w:val="20"/>
          <w:szCs w:val="20"/>
          <w:lang w:val="sr-Cyrl-CS"/>
        </w:rPr>
        <w:t>.000,00 динара,</w:t>
      </w:r>
    </w:p>
    <w:p w14:paraId="767AB4BD" w14:textId="77777777" w:rsidR="00B5336E" w:rsidRPr="00B5336E" w:rsidRDefault="00B5336E" w:rsidP="00B5336E">
      <w:pPr>
        <w:ind w:left="1080"/>
        <w:jc w:val="both"/>
        <w:rPr>
          <w:color w:val="000000"/>
          <w:sz w:val="20"/>
          <w:szCs w:val="20"/>
        </w:rPr>
      </w:pPr>
    </w:p>
    <w:p w14:paraId="5C74A87A" w14:textId="77777777" w:rsidR="00B5336E" w:rsidRPr="00B5336E" w:rsidRDefault="00B5336E" w:rsidP="00B5336E">
      <w:pPr>
        <w:ind w:left="720" w:firstLine="360"/>
        <w:jc w:val="both"/>
        <w:rPr>
          <w:sz w:val="20"/>
          <w:szCs w:val="20"/>
          <w:lang w:val="sr-Cyrl-CS"/>
        </w:rPr>
      </w:pPr>
      <w:r w:rsidRPr="00B5336E">
        <w:rPr>
          <w:sz w:val="20"/>
          <w:szCs w:val="20"/>
          <w:lang w:val="sr-Cyrl-CS"/>
        </w:rPr>
        <w:t xml:space="preserve">Средства у износу </w:t>
      </w:r>
      <w:r w:rsidRPr="00B5336E">
        <w:rPr>
          <w:sz w:val="20"/>
          <w:szCs w:val="20"/>
          <w:lang w:val="sr-Latn-RS"/>
        </w:rPr>
        <w:t>7</w:t>
      </w:r>
      <w:r w:rsidRPr="00B5336E">
        <w:rPr>
          <w:sz w:val="20"/>
          <w:szCs w:val="20"/>
          <w:lang w:val="sr-Cyrl-RS"/>
        </w:rPr>
        <w:t>00</w:t>
      </w:r>
      <w:r w:rsidRPr="00B5336E">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B5336E">
        <w:rPr>
          <w:sz w:val="20"/>
          <w:szCs w:val="20"/>
          <w:lang w:val="sr-Cyrl-CS"/>
        </w:rPr>
        <w:t>некласификоване</w:t>
      </w:r>
      <w:proofErr w:type="spellEnd"/>
      <w:r w:rsidRPr="00B5336E">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B5336E">
        <w:rPr>
          <w:sz w:val="20"/>
          <w:szCs w:val="20"/>
          <w:lang w:val="sr-Latn-RS"/>
        </w:rPr>
        <w:t>Општинској</w:t>
      </w:r>
      <w:proofErr w:type="spellEnd"/>
      <w:r w:rsidRPr="00B5336E">
        <w:rPr>
          <w:sz w:val="20"/>
          <w:szCs w:val="20"/>
          <w:lang w:val="sr-Latn-RS"/>
        </w:rPr>
        <w:t xml:space="preserve"> </w:t>
      </w:r>
      <w:proofErr w:type="spellStart"/>
      <w:r w:rsidRPr="00B5336E">
        <w:rPr>
          <w:sz w:val="20"/>
          <w:szCs w:val="20"/>
          <w:lang w:val="sr-Latn-RS"/>
        </w:rPr>
        <w:t>управи</w:t>
      </w:r>
      <w:proofErr w:type="spellEnd"/>
      <w:r w:rsidRPr="00B5336E">
        <w:rPr>
          <w:sz w:val="20"/>
          <w:szCs w:val="20"/>
          <w:lang w:val="sr-Cyrl-CS"/>
        </w:rPr>
        <w:t xml:space="preserve"> за ради обезбеђења недостајућих средстава за </w:t>
      </w:r>
      <w:proofErr w:type="spellStart"/>
      <w:r w:rsidRPr="00B5336E">
        <w:rPr>
          <w:sz w:val="20"/>
          <w:szCs w:val="20"/>
          <w:lang w:val="sr-Latn-RS"/>
        </w:rPr>
        <w:t>Реконструкцију</w:t>
      </w:r>
      <w:proofErr w:type="spellEnd"/>
      <w:r w:rsidRPr="00B5336E">
        <w:rPr>
          <w:sz w:val="20"/>
          <w:szCs w:val="20"/>
          <w:lang w:val="sr-Latn-RS"/>
        </w:rPr>
        <w:t xml:space="preserve"> </w:t>
      </w:r>
      <w:proofErr w:type="spellStart"/>
      <w:r w:rsidRPr="00B5336E">
        <w:rPr>
          <w:sz w:val="20"/>
          <w:szCs w:val="20"/>
          <w:lang w:val="sr-Latn-RS"/>
        </w:rPr>
        <w:t>улице</w:t>
      </w:r>
      <w:proofErr w:type="spellEnd"/>
      <w:r w:rsidRPr="00B5336E">
        <w:rPr>
          <w:sz w:val="20"/>
          <w:szCs w:val="20"/>
          <w:lang w:val="sr-Latn-RS"/>
        </w:rPr>
        <w:t xml:space="preserve"> </w:t>
      </w:r>
      <w:proofErr w:type="spellStart"/>
      <w:r w:rsidRPr="00B5336E">
        <w:rPr>
          <w:sz w:val="20"/>
          <w:szCs w:val="20"/>
          <w:lang w:val="sr-Latn-RS"/>
        </w:rPr>
        <w:t>Петра</w:t>
      </w:r>
      <w:proofErr w:type="spellEnd"/>
      <w:r w:rsidRPr="00B5336E">
        <w:rPr>
          <w:sz w:val="20"/>
          <w:szCs w:val="20"/>
          <w:lang w:val="sr-Latn-RS"/>
        </w:rPr>
        <w:t xml:space="preserve"> </w:t>
      </w:r>
      <w:proofErr w:type="spellStart"/>
      <w:r w:rsidRPr="00B5336E">
        <w:rPr>
          <w:sz w:val="20"/>
          <w:szCs w:val="20"/>
          <w:lang w:val="sr-Latn-RS"/>
        </w:rPr>
        <w:t>Бојовића</w:t>
      </w:r>
      <w:proofErr w:type="spellEnd"/>
      <w:r w:rsidRPr="00B5336E">
        <w:rPr>
          <w:sz w:val="20"/>
          <w:szCs w:val="20"/>
          <w:lang w:val="sr-Cyrl-CS"/>
        </w:rPr>
        <w:t>.</w:t>
      </w:r>
    </w:p>
    <w:p w14:paraId="027026DE" w14:textId="77777777" w:rsidR="00B5336E" w:rsidRPr="00B5336E" w:rsidRDefault="00B5336E" w:rsidP="00B5336E">
      <w:pPr>
        <w:ind w:left="720" w:firstLine="360"/>
        <w:jc w:val="both"/>
        <w:rPr>
          <w:sz w:val="20"/>
          <w:szCs w:val="20"/>
        </w:rPr>
      </w:pPr>
    </w:p>
    <w:p w14:paraId="238FBE42" w14:textId="77777777" w:rsidR="00B5336E" w:rsidRPr="00B5336E" w:rsidRDefault="00B5336E" w:rsidP="00B5336E">
      <w:pPr>
        <w:numPr>
          <w:ilvl w:val="0"/>
          <w:numId w:val="1"/>
        </w:numPr>
        <w:spacing w:before="100" w:beforeAutospacing="1" w:after="100" w:afterAutospacing="1"/>
        <w:ind w:left="708" w:firstLine="60"/>
        <w:jc w:val="both"/>
        <w:rPr>
          <w:sz w:val="20"/>
          <w:szCs w:val="20"/>
        </w:rPr>
      </w:pPr>
      <w:r w:rsidRPr="00B5336E">
        <w:rPr>
          <w:sz w:val="20"/>
          <w:szCs w:val="20"/>
          <w:lang w:val="sr-Cyrl-CS"/>
        </w:rPr>
        <w:t>Средства из тачке 1. овог решења</w:t>
      </w:r>
      <w:r w:rsidRPr="00B5336E">
        <w:rPr>
          <w:sz w:val="20"/>
          <w:szCs w:val="20"/>
          <w:lang w:val="sr-Latn-RS"/>
        </w:rPr>
        <w:t xml:space="preserve"> у </w:t>
      </w:r>
      <w:proofErr w:type="spellStart"/>
      <w:r w:rsidRPr="00B5336E">
        <w:rPr>
          <w:sz w:val="20"/>
          <w:szCs w:val="20"/>
          <w:lang w:val="sr-Latn-RS"/>
        </w:rPr>
        <w:t>износу</w:t>
      </w:r>
      <w:proofErr w:type="spellEnd"/>
      <w:r w:rsidRPr="00B5336E">
        <w:rPr>
          <w:sz w:val="20"/>
          <w:szCs w:val="20"/>
          <w:lang w:val="sr-Latn-RS"/>
        </w:rPr>
        <w:t xml:space="preserve"> 7</w:t>
      </w:r>
      <w:r w:rsidRPr="00B5336E">
        <w:rPr>
          <w:sz w:val="20"/>
          <w:szCs w:val="20"/>
          <w:lang w:val="sr-Cyrl-RS"/>
        </w:rPr>
        <w:t>00.000</w:t>
      </w:r>
      <w:r w:rsidRPr="00B5336E">
        <w:rPr>
          <w:sz w:val="20"/>
          <w:szCs w:val="20"/>
          <w:lang w:val="sr-Latn-RS"/>
        </w:rPr>
        <w:t xml:space="preserve">,00 </w:t>
      </w:r>
      <w:proofErr w:type="spellStart"/>
      <w:r w:rsidRPr="00B5336E">
        <w:rPr>
          <w:sz w:val="20"/>
          <w:szCs w:val="20"/>
          <w:lang w:val="sr-Latn-RS"/>
        </w:rPr>
        <w:t>динара</w:t>
      </w:r>
      <w:proofErr w:type="spellEnd"/>
      <w:r w:rsidRPr="00B5336E">
        <w:rPr>
          <w:sz w:val="20"/>
          <w:szCs w:val="20"/>
          <w:lang w:val="sr-Cyrl-CS"/>
        </w:rPr>
        <w:t xml:space="preserve"> распоређују се у оквиру р</w:t>
      </w:r>
      <w:r w:rsidRPr="00B5336E">
        <w:rPr>
          <w:sz w:val="20"/>
          <w:szCs w:val="20"/>
          <w:lang w:val="sr-Latn-RS"/>
        </w:rPr>
        <w:t>a</w:t>
      </w:r>
      <w:r w:rsidRPr="00B5336E">
        <w:rPr>
          <w:sz w:val="20"/>
          <w:szCs w:val="20"/>
          <w:lang w:val="sr-Cyrl-CS"/>
        </w:rPr>
        <w:t xml:space="preserve">здела 4. – Општинска управа, Програм </w:t>
      </w:r>
      <w:r w:rsidRPr="00B5336E">
        <w:rPr>
          <w:sz w:val="20"/>
          <w:szCs w:val="20"/>
          <w:lang w:val="sr-Cyrl-RS"/>
        </w:rPr>
        <w:t>0701</w:t>
      </w:r>
      <w:r w:rsidRPr="00B5336E">
        <w:rPr>
          <w:sz w:val="20"/>
          <w:szCs w:val="20"/>
          <w:lang w:val="sr-Cyrl-CS"/>
        </w:rPr>
        <w:t>: Организација саобраћаја и саобраћајна инфраструктура,</w:t>
      </w:r>
      <w:r w:rsidRPr="00B5336E">
        <w:rPr>
          <w:sz w:val="20"/>
          <w:szCs w:val="20"/>
          <w:lang w:val="sr-Cyrl-RS"/>
        </w:rPr>
        <w:t xml:space="preserve">, </w:t>
      </w:r>
      <w:r w:rsidRPr="00B5336E">
        <w:rPr>
          <w:sz w:val="20"/>
          <w:szCs w:val="20"/>
          <w:lang w:val="sr-Cyrl-CS"/>
        </w:rPr>
        <w:t xml:space="preserve">Пројекат: 0701-5004 – </w:t>
      </w:r>
      <w:proofErr w:type="spellStart"/>
      <w:r w:rsidRPr="00B5336E">
        <w:rPr>
          <w:sz w:val="20"/>
          <w:szCs w:val="20"/>
          <w:lang w:val="sr-Latn-RS"/>
        </w:rPr>
        <w:t>Реконструкциј</w:t>
      </w:r>
      <w:proofErr w:type="spellEnd"/>
      <w:r w:rsidRPr="00B5336E">
        <w:rPr>
          <w:sz w:val="20"/>
          <w:szCs w:val="20"/>
          <w:lang w:val="sr-Cyrl-RS"/>
        </w:rPr>
        <w:t>а</w:t>
      </w:r>
      <w:r w:rsidRPr="00B5336E">
        <w:rPr>
          <w:sz w:val="20"/>
          <w:szCs w:val="20"/>
          <w:lang w:val="sr-Latn-RS"/>
        </w:rPr>
        <w:t xml:space="preserve"> </w:t>
      </w:r>
      <w:proofErr w:type="spellStart"/>
      <w:r w:rsidRPr="00B5336E">
        <w:rPr>
          <w:sz w:val="20"/>
          <w:szCs w:val="20"/>
          <w:lang w:val="sr-Latn-RS"/>
        </w:rPr>
        <w:t>улице</w:t>
      </w:r>
      <w:proofErr w:type="spellEnd"/>
      <w:r w:rsidRPr="00B5336E">
        <w:rPr>
          <w:sz w:val="20"/>
          <w:szCs w:val="20"/>
          <w:lang w:val="sr-Latn-RS"/>
        </w:rPr>
        <w:t xml:space="preserve"> </w:t>
      </w:r>
      <w:proofErr w:type="spellStart"/>
      <w:r w:rsidRPr="00B5336E">
        <w:rPr>
          <w:sz w:val="20"/>
          <w:szCs w:val="20"/>
          <w:lang w:val="sr-Latn-RS"/>
        </w:rPr>
        <w:t>Петра</w:t>
      </w:r>
      <w:proofErr w:type="spellEnd"/>
      <w:r w:rsidRPr="00B5336E">
        <w:rPr>
          <w:sz w:val="20"/>
          <w:szCs w:val="20"/>
          <w:lang w:val="sr-Latn-RS"/>
        </w:rPr>
        <w:t xml:space="preserve"> </w:t>
      </w:r>
      <w:proofErr w:type="spellStart"/>
      <w:r w:rsidRPr="00B5336E">
        <w:rPr>
          <w:sz w:val="20"/>
          <w:szCs w:val="20"/>
          <w:lang w:val="sr-Latn-RS"/>
        </w:rPr>
        <w:t>Бојовића</w:t>
      </w:r>
      <w:proofErr w:type="spellEnd"/>
      <w:r w:rsidRPr="00B5336E">
        <w:rPr>
          <w:sz w:val="20"/>
          <w:szCs w:val="20"/>
          <w:lang w:val="sr-Cyrl-CS"/>
        </w:rPr>
        <w:t>, позиција 79/0, функција 451 – Друмски саобраћај, економска класификација 511 – Зграде и грађевински објекти (конто намене 511300 – Капитално одржавање зграда и објеката).</w:t>
      </w:r>
    </w:p>
    <w:p w14:paraId="1DFB647C" w14:textId="77777777" w:rsidR="00B5336E" w:rsidRPr="00B5336E" w:rsidRDefault="00B5336E" w:rsidP="00B5336E">
      <w:pPr>
        <w:numPr>
          <w:ilvl w:val="0"/>
          <w:numId w:val="1"/>
        </w:numPr>
        <w:jc w:val="both"/>
        <w:rPr>
          <w:sz w:val="20"/>
          <w:szCs w:val="20"/>
        </w:rPr>
      </w:pPr>
      <w:r w:rsidRPr="00B5336E">
        <w:rPr>
          <w:sz w:val="20"/>
          <w:szCs w:val="20"/>
        </w:rPr>
        <w:t xml:space="preserve">O </w:t>
      </w:r>
      <w:r w:rsidRPr="00B5336E">
        <w:rPr>
          <w:sz w:val="20"/>
          <w:szCs w:val="20"/>
          <w:lang w:val="sr-Cyrl-CS"/>
        </w:rPr>
        <w:t>реализацији овог решења стараће се Општинска управа - одељење за буџет и финансије.</w:t>
      </w:r>
    </w:p>
    <w:p w14:paraId="5BE49583" w14:textId="77777777" w:rsidR="00B5336E" w:rsidRPr="00B5336E" w:rsidRDefault="00B5336E" w:rsidP="00B5336E">
      <w:pPr>
        <w:numPr>
          <w:ilvl w:val="0"/>
          <w:numId w:val="1"/>
        </w:numPr>
        <w:jc w:val="both"/>
        <w:rPr>
          <w:sz w:val="20"/>
          <w:szCs w:val="20"/>
        </w:rPr>
      </w:pPr>
      <w:r w:rsidRPr="00B5336E">
        <w:rPr>
          <w:sz w:val="20"/>
          <w:szCs w:val="20"/>
        </w:rPr>
        <w:t>O</w:t>
      </w:r>
      <w:r w:rsidRPr="00B5336E">
        <w:rPr>
          <w:sz w:val="20"/>
          <w:szCs w:val="20"/>
          <w:lang w:val="sr-Cyrl-CS"/>
        </w:rPr>
        <w:t>во решење биће објављено у «Службеном листу општине Ивањица»</w:t>
      </w:r>
      <w:r w:rsidRPr="00B5336E">
        <w:rPr>
          <w:sz w:val="20"/>
          <w:szCs w:val="20"/>
        </w:rPr>
        <w:t>.</w:t>
      </w:r>
    </w:p>
    <w:p w14:paraId="6B489DB3" w14:textId="77777777" w:rsidR="00B5336E" w:rsidRPr="00B5336E" w:rsidRDefault="00B5336E" w:rsidP="00B5336E">
      <w:pPr>
        <w:ind w:left="708"/>
        <w:rPr>
          <w:sz w:val="20"/>
          <w:szCs w:val="20"/>
        </w:rPr>
      </w:pPr>
    </w:p>
    <w:p w14:paraId="77390406" w14:textId="438320EB" w:rsidR="00896A92" w:rsidRPr="00266813" w:rsidRDefault="00896A92" w:rsidP="00896A92">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615C4A6C" w14:textId="77777777" w:rsidR="00896A92" w:rsidRPr="00266813" w:rsidRDefault="00896A92" w:rsidP="00896A92">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778C6D10" w14:textId="49AD1E64" w:rsidR="00B5336E" w:rsidRPr="00B5336E" w:rsidRDefault="00B5336E" w:rsidP="00B5336E">
      <w:pPr>
        <w:tabs>
          <w:tab w:val="left" w:pos="3060"/>
        </w:tabs>
        <w:rPr>
          <w:sz w:val="20"/>
          <w:szCs w:val="20"/>
        </w:rPr>
      </w:pPr>
      <w:r w:rsidRPr="00B5336E">
        <w:rPr>
          <w:sz w:val="20"/>
          <w:szCs w:val="20"/>
        </w:rPr>
        <w:tab/>
        <w:t xml:space="preserve">                                                                                            </w:t>
      </w:r>
    </w:p>
    <w:p w14:paraId="69F71EC2" w14:textId="77777777" w:rsidR="00B5336E" w:rsidRPr="00B5336E" w:rsidRDefault="00B5336E" w:rsidP="00B5336E">
      <w:pPr>
        <w:tabs>
          <w:tab w:val="left" w:pos="3060"/>
        </w:tabs>
        <w:rPr>
          <w:sz w:val="20"/>
          <w:szCs w:val="20"/>
          <w:lang w:val="sr-Cyrl-CS"/>
        </w:rPr>
      </w:pPr>
    </w:p>
    <w:p w14:paraId="4863EFD6" w14:textId="77777777" w:rsidR="00B5336E" w:rsidRPr="00B5336E" w:rsidRDefault="00B5336E" w:rsidP="00B5336E">
      <w:pPr>
        <w:tabs>
          <w:tab w:val="left" w:pos="3060"/>
        </w:tabs>
        <w:jc w:val="center"/>
        <w:rPr>
          <w:b/>
          <w:sz w:val="20"/>
          <w:szCs w:val="20"/>
          <w:lang w:val="sr-Cyrl-CS"/>
        </w:rPr>
      </w:pPr>
      <w:r w:rsidRPr="00B5336E">
        <w:rPr>
          <w:b/>
          <w:sz w:val="20"/>
          <w:szCs w:val="20"/>
          <w:lang w:val="sr-Cyrl-CS"/>
        </w:rPr>
        <w:t>О Б Р А З Л О Ж Е Њ Е</w:t>
      </w:r>
    </w:p>
    <w:p w14:paraId="3CF4CC25" w14:textId="77777777" w:rsidR="00B5336E" w:rsidRPr="00B5336E" w:rsidRDefault="00B5336E" w:rsidP="00B5336E">
      <w:pPr>
        <w:rPr>
          <w:sz w:val="20"/>
          <w:szCs w:val="20"/>
          <w:lang w:val="sr-Cyrl-CS"/>
        </w:rPr>
      </w:pPr>
    </w:p>
    <w:p w14:paraId="16487465" w14:textId="77777777" w:rsidR="00B5336E" w:rsidRPr="00B5336E" w:rsidRDefault="00B5336E" w:rsidP="00B5336E">
      <w:pPr>
        <w:tabs>
          <w:tab w:val="left" w:pos="567"/>
        </w:tabs>
        <w:jc w:val="both"/>
        <w:rPr>
          <w:sz w:val="20"/>
          <w:szCs w:val="20"/>
          <w:lang w:val="sr-Cyrl-CS"/>
        </w:rPr>
      </w:pPr>
      <w:r w:rsidRPr="00B5336E">
        <w:rPr>
          <w:sz w:val="20"/>
          <w:szCs w:val="20"/>
          <w:lang w:val="sr-Cyrl-CS"/>
        </w:rPr>
        <w:tab/>
        <w:t xml:space="preserve">Чланом 69. Став 4. </w:t>
      </w:r>
      <w:r w:rsidRPr="00B5336E">
        <w:rPr>
          <w:sz w:val="20"/>
          <w:szCs w:val="20"/>
          <w:lang w:val="sr-Cyrl-RS"/>
        </w:rPr>
        <w:t>Закона о буџетском систему</w:t>
      </w:r>
      <w:r w:rsidRPr="00B5336E">
        <w:rPr>
          <w:sz w:val="20"/>
          <w:szCs w:val="20"/>
          <w:lang w:val="sr-Cyrl-CS"/>
        </w:rPr>
        <w:t>(«Службени гласник РС» број 54/2009</w:t>
      </w:r>
      <w:r w:rsidRPr="00B5336E">
        <w:rPr>
          <w:sz w:val="20"/>
          <w:szCs w:val="20"/>
        </w:rPr>
        <w:t>, 73/2010, 101/2010</w:t>
      </w:r>
      <w:r w:rsidRPr="00B5336E">
        <w:rPr>
          <w:sz w:val="20"/>
          <w:szCs w:val="20"/>
          <w:lang w:val="sr-Cyrl-RS"/>
        </w:rPr>
        <w:t>,</w:t>
      </w:r>
      <w:r w:rsidRPr="00B5336E">
        <w:rPr>
          <w:sz w:val="20"/>
          <w:szCs w:val="20"/>
        </w:rPr>
        <w:t xml:space="preserve"> 101/2011</w:t>
      </w:r>
      <w:r w:rsidRPr="00B5336E">
        <w:rPr>
          <w:sz w:val="20"/>
          <w:szCs w:val="20"/>
          <w:lang w:val="sr-Cyrl-RS"/>
        </w:rPr>
        <w:t>93/2012,62/2013-исправка,108/2013, 142/2014, 103/15, 99/2016, 113/2017, 95/2018, 31/2019 72/2019 и 149/2020</w:t>
      </w:r>
      <w:r w:rsidRPr="00B5336E">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219D1137" w14:textId="77777777" w:rsidR="00B5336E" w:rsidRPr="00B5336E" w:rsidRDefault="00B5336E" w:rsidP="00B5336E">
      <w:pPr>
        <w:tabs>
          <w:tab w:val="left" w:pos="567"/>
        </w:tabs>
        <w:jc w:val="both"/>
        <w:rPr>
          <w:sz w:val="20"/>
          <w:szCs w:val="20"/>
          <w:lang w:val="sr-Cyrl-CS"/>
        </w:rPr>
      </w:pPr>
      <w:r w:rsidRPr="00B5336E">
        <w:rPr>
          <w:sz w:val="20"/>
          <w:szCs w:val="20"/>
          <w:lang w:val="sr-Cyrl-CS"/>
        </w:rPr>
        <w:tab/>
        <w:t>Такође чланом 61. став 12.</w:t>
      </w:r>
      <w:r w:rsidRPr="00B5336E">
        <w:rPr>
          <w:sz w:val="20"/>
          <w:szCs w:val="20"/>
          <w:lang w:val="sr-Cyrl-RS"/>
        </w:rPr>
        <w:t xml:space="preserve"> Закона о буџетском систему</w:t>
      </w:r>
      <w:r w:rsidRPr="00B5336E">
        <w:rPr>
          <w:sz w:val="20"/>
          <w:szCs w:val="20"/>
          <w:lang w:val="sr-Cyrl-CS"/>
        </w:rPr>
        <w:t>(«Службени гласник РС» број 54/2009</w:t>
      </w:r>
      <w:r w:rsidRPr="00B5336E">
        <w:rPr>
          <w:sz w:val="20"/>
          <w:szCs w:val="20"/>
        </w:rPr>
        <w:t>, 73/2010, 101/2010</w:t>
      </w:r>
      <w:r w:rsidRPr="00B5336E">
        <w:rPr>
          <w:sz w:val="20"/>
          <w:szCs w:val="20"/>
          <w:lang w:val="sr-Cyrl-RS"/>
        </w:rPr>
        <w:t>,</w:t>
      </w:r>
      <w:r w:rsidRPr="00B5336E">
        <w:rPr>
          <w:sz w:val="20"/>
          <w:szCs w:val="20"/>
        </w:rPr>
        <w:t xml:space="preserve"> 101/2011</w:t>
      </w:r>
      <w:r w:rsidRPr="00B5336E">
        <w:rPr>
          <w:sz w:val="20"/>
          <w:szCs w:val="20"/>
          <w:lang w:val="sr-Cyrl-RS"/>
        </w:rPr>
        <w:t>93/2012,62/2013-исправка,108/2013, 142/2014, 103/15,  99/2016, 113/2017, 95/2018, 31/2019, 72/2019 и 149/2020</w:t>
      </w:r>
      <w:r w:rsidRPr="00B5336E">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B5336E">
        <w:rPr>
          <w:sz w:val="20"/>
          <w:szCs w:val="20"/>
          <w:lang w:val="sr-Cyrl-CS"/>
        </w:rPr>
        <w:t>апропријације</w:t>
      </w:r>
      <w:proofErr w:type="spellEnd"/>
      <w:r w:rsidRPr="00B5336E">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B5336E">
        <w:rPr>
          <w:sz w:val="20"/>
          <w:szCs w:val="20"/>
          <w:lang w:val="sr-Latn-RS"/>
        </w:rPr>
        <w:t>ли</w:t>
      </w:r>
      <w:proofErr w:type="spellEnd"/>
      <w:r w:rsidRPr="00B5336E">
        <w:rPr>
          <w:sz w:val="20"/>
          <w:szCs w:val="20"/>
          <w:lang w:val="sr-Latn-RS"/>
        </w:rPr>
        <w:t xml:space="preserve"> </w:t>
      </w:r>
      <w:proofErr w:type="spellStart"/>
      <w:r w:rsidRPr="00B5336E">
        <w:rPr>
          <w:sz w:val="20"/>
          <w:szCs w:val="20"/>
          <w:lang w:val="sr-Latn-RS"/>
        </w:rPr>
        <w:t>за</w:t>
      </w:r>
      <w:proofErr w:type="spellEnd"/>
      <w:r w:rsidRPr="00B5336E">
        <w:rPr>
          <w:sz w:val="20"/>
          <w:szCs w:val="20"/>
          <w:lang w:val="sr-Latn-RS"/>
        </w:rPr>
        <w:t xml:space="preserve"> </w:t>
      </w:r>
      <w:proofErr w:type="spellStart"/>
      <w:r w:rsidRPr="00B5336E">
        <w:rPr>
          <w:sz w:val="20"/>
          <w:szCs w:val="20"/>
          <w:lang w:val="sr-Latn-RS"/>
        </w:rPr>
        <w:t>намене</w:t>
      </w:r>
      <w:proofErr w:type="spellEnd"/>
      <w:r w:rsidRPr="00B5336E">
        <w:rPr>
          <w:sz w:val="20"/>
          <w:szCs w:val="20"/>
          <w:lang w:val="sr-Latn-RS"/>
        </w:rPr>
        <w:t xml:space="preserve"> </w:t>
      </w:r>
      <w:proofErr w:type="spellStart"/>
      <w:r w:rsidRPr="00B5336E">
        <w:rPr>
          <w:sz w:val="20"/>
          <w:szCs w:val="20"/>
          <w:lang w:val="sr-Latn-RS"/>
        </w:rPr>
        <w:t>за</w:t>
      </w:r>
      <w:proofErr w:type="spellEnd"/>
      <w:r w:rsidRPr="00B5336E">
        <w:rPr>
          <w:sz w:val="20"/>
          <w:szCs w:val="20"/>
          <w:lang w:val="sr-Latn-RS"/>
        </w:rPr>
        <w:t xml:space="preserve"> </w:t>
      </w:r>
      <w:proofErr w:type="spellStart"/>
      <w:r w:rsidRPr="00B5336E">
        <w:rPr>
          <w:sz w:val="20"/>
          <w:szCs w:val="20"/>
          <w:lang w:val="sr-Latn-RS"/>
        </w:rPr>
        <w:t>које</w:t>
      </w:r>
      <w:proofErr w:type="spellEnd"/>
      <w:r w:rsidRPr="00B5336E">
        <w:rPr>
          <w:sz w:val="20"/>
          <w:szCs w:val="20"/>
          <w:lang w:val="sr-Latn-RS"/>
        </w:rPr>
        <w:t xml:space="preserve"> </w:t>
      </w:r>
      <w:proofErr w:type="spellStart"/>
      <w:r w:rsidRPr="00B5336E">
        <w:rPr>
          <w:sz w:val="20"/>
          <w:szCs w:val="20"/>
          <w:lang w:val="sr-Latn-RS"/>
        </w:rPr>
        <w:t>нису</w:t>
      </w:r>
      <w:proofErr w:type="spellEnd"/>
      <w:r w:rsidRPr="00B5336E">
        <w:rPr>
          <w:sz w:val="20"/>
          <w:szCs w:val="20"/>
          <w:lang w:val="sr-Latn-RS"/>
        </w:rPr>
        <w:t xml:space="preserve"> </w:t>
      </w:r>
      <w:proofErr w:type="spellStart"/>
      <w:r w:rsidRPr="00B5336E">
        <w:rPr>
          <w:sz w:val="20"/>
          <w:szCs w:val="20"/>
          <w:lang w:val="sr-Latn-RS"/>
        </w:rPr>
        <w:t>предвиђена</w:t>
      </w:r>
      <w:proofErr w:type="spellEnd"/>
      <w:r w:rsidRPr="00B5336E">
        <w:rPr>
          <w:sz w:val="20"/>
          <w:szCs w:val="20"/>
          <w:lang w:val="sr-Latn-RS"/>
        </w:rPr>
        <w:t xml:space="preserve"> </w:t>
      </w:r>
      <w:proofErr w:type="spellStart"/>
      <w:r w:rsidRPr="00B5336E">
        <w:rPr>
          <w:sz w:val="20"/>
          <w:szCs w:val="20"/>
          <w:lang w:val="sr-Latn-RS"/>
        </w:rPr>
        <w:t>средства</w:t>
      </w:r>
      <w:proofErr w:type="spellEnd"/>
      <w:r w:rsidRPr="00B5336E">
        <w:rPr>
          <w:sz w:val="20"/>
          <w:szCs w:val="20"/>
          <w:lang w:val="sr-Latn-RS"/>
        </w:rPr>
        <w:t xml:space="preserve"> у </w:t>
      </w:r>
      <w:proofErr w:type="spellStart"/>
      <w:r w:rsidRPr="00B5336E">
        <w:rPr>
          <w:sz w:val="20"/>
          <w:szCs w:val="20"/>
          <w:lang w:val="sr-Latn-RS"/>
        </w:rPr>
        <w:t>довољном</w:t>
      </w:r>
      <w:proofErr w:type="spellEnd"/>
      <w:r w:rsidRPr="00B5336E">
        <w:rPr>
          <w:sz w:val="20"/>
          <w:szCs w:val="20"/>
          <w:lang w:val="sr-Latn-RS"/>
        </w:rPr>
        <w:t xml:space="preserve"> </w:t>
      </w:r>
      <w:proofErr w:type="spellStart"/>
      <w:r w:rsidRPr="00B5336E">
        <w:rPr>
          <w:sz w:val="20"/>
          <w:szCs w:val="20"/>
          <w:lang w:val="sr-Latn-RS"/>
        </w:rPr>
        <w:t>обиму</w:t>
      </w:r>
      <w:proofErr w:type="spellEnd"/>
      <w:r w:rsidRPr="00B5336E">
        <w:rPr>
          <w:sz w:val="20"/>
          <w:szCs w:val="20"/>
          <w:lang w:val="sr-Latn-RS"/>
        </w:rPr>
        <w:t>.</w:t>
      </w:r>
    </w:p>
    <w:p w14:paraId="167BFEE3" w14:textId="77777777" w:rsidR="00B5336E" w:rsidRPr="00B5336E" w:rsidRDefault="00B5336E" w:rsidP="00B5336E">
      <w:pPr>
        <w:tabs>
          <w:tab w:val="left" w:pos="567"/>
        </w:tabs>
        <w:jc w:val="both"/>
        <w:rPr>
          <w:sz w:val="20"/>
          <w:szCs w:val="20"/>
          <w:lang w:val="sr-Cyrl-RS"/>
        </w:rPr>
      </w:pPr>
      <w:r w:rsidRPr="00B5336E">
        <w:rPr>
          <w:sz w:val="20"/>
          <w:szCs w:val="20"/>
          <w:lang w:val="sr-Cyrl-CS"/>
        </w:rPr>
        <w:tab/>
        <w:t xml:space="preserve">Такође чланом 12 и 13. Одлуке о буџету општине Ивањице за 2021. годину («Службени лист општине Ивањица» број </w:t>
      </w:r>
      <w:r w:rsidRPr="00B5336E">
        <w:rPr>
          <w:sz w:val="20"/>
          <w:szCs w:val="20"/>
          <w:lang w:val="sr-Latn-RS"/>
        </w:rPr>
        <w:t>1</w:t>
      </w:r>
      <w:r w:rsidRPr="00B5336E">
        <w:rPr>
          <w:sz w:val="20"/>
          <w:szCs w:val="20"/>
          <w:lang w:val="sr-Cyrl-RS"/>
        </w:rPr>
        <w:t>8</w:t>
      </w:r>
      <w:r w:rsidRPr="00B5336E">
        <w:rPr>
          <w:sz w:val="20"/>
          <w:szCs w:val="20"/>
          <w:lang w:val="sr-Latn-RS"/>
        </w:rPr>
        <w:t>/20</w:t>
      </w:r>
      <w:r w:rsidRPr="00B5336E">
        <w:rPr>
          <w:sz w:val="20"/>
          <w:szCs w:val="20"/>
          <w:lang w:val="sr-Cyrl-RS"/>
        </w:rPr>
        <w:t>20 и 5/2021</w:t>
      </w:r>
      <w:r w:rsidRPr="00B5336E">
        <w:rPr>
          <w:sz w:val="20"/>
          <w:szCs w:val="20"/>
          <w:lang w:val="sr-Cyrl-CS"/>
        </w:rPr>
        <w:t>)</w:t>
      </w:r>
      <w:r w:rsidRPr="00B5336E">
        <w:rPr>
          <w:sz w:val="20"/>
          <w:szCs w:val="20"/>
        </w:rPr>
        <w:t>,</w:t>
      </w:r>
      <w:r w:rsidRPr="00B5336E">
        <w:rPr>
          <w:sz w:val="20"/>
          <w:szCs w:val="20"/>
          <w:lang w:val="sr-Cyrl-RS"/>
        </w:rPr>
        <w:t xml:space="preserve"> предвиђено је да Одлуку о промени </w:t>
      </w:r>
      <w:proofErr w:type="spellStart"/>
      <w:r w:rsidRPr="00B5336E">
        <w:rPr>
          <w:sz w:val="20"/>
          <w:szCs w:val="20"/>
          <w:lang w:val="sr-Cyrl-RS"/>
        </w:rPr>
        <w:t>апропријације</w:t>
      </w:r>
      <w:proofErr w:type="spellEnd"/>
      <w:r w:rsidRPr="00B5336E">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2DEDFAA5" w14:textId="77777777" w:rsidR="00B5336E" w:rsidRPr="00B5336E" w:rsidRDefault="00B5336E" w:rsidP="00B5336E">
      <w:pPr>
        <w:tabs>
          <w:tab w:val="left" w:pos="567"/>
        </w:tabs>
        <w:jc w:val="both"/>
        <w:rPr>
          <w:sz w:val="20"/>
          <w:szCs w:val="20"/>
          <w:lang w:val="sr-Cyrl-RS"/>
        </w:rPr>
      </w:pPr>
    </w:p>
    <w:p w14:paraId="1DB55DEA" w14:textId="77777777" w:rsidR="00B5336E" w:rsidRPr="00B5336E" w:rsidRDefault="00B5336E" w:rsidP="00B5336E">
      <w:pPr>
        <w:jc w:val="both"/>
        <w:rPr>
          <w:sz w:val="20"/>
          <w:szCs w:val="20"/>
          <w:lang w:val="sr-Cyrl-RS"/>
        </w:rPr>
      </w:pPr>
      <w:r w:rsidRPr="00B5336E">
        <w:rPr>
          <w:sz w:val="20"/>
          <w:szCs w:val="20"/>
          <w:lang w:val="sr-Cyrl-RS"/>
        </w:rPr>
        <w:tab/>
        <w:t xml:space="preserve">Имајући у виду да у оквиру раздела </w:t>
      </w:r>
      <w:r w:rsidRPr="00B5336E">
        <w:rPr>
          <w:sz w:val="20"/>
          <w:szCs w:val="20"/>
          <w:lang w:val="sr-Cyrl-CS"/>
        </w:rPr>
        <w:t xml:space="preserve">4. – Општинска управа, Програм </w:t>
      </w:r>
      <w:r w:rsidRPr="00B5336E">
        <w:rPr>
          <w:sz w:val="20"/>
          <w:szCs w:val="20"/>
          <w:lang w:val="sr-Cyrl-RS"/>
        </w:rPr>
        <w:t>0701</w:t>
      </w:r>
      <w:r w:rsidRPr="00B5336E">
        <w:rPr>
          <w:sz w:val="20"/>
          <w:szCs w:val="20"/>
          <w:lang w:val="sr-Cyrl-CS"/>
        </w:rPr>
        <w:t>: Организација саобраћаја и саобраћајна инфраструктура,</w:t>
      </w:r>
      <w:r w:rsidRPr="00B5336E">
        <w:rPr>
          <w:sz w:val="20"/>
          <w:szCs w:val="20"/>
          <w:lang w:val="sr-Cyrl-RS"/>
        </w:rPr>
        <w:t xml:space="preserve">, </w:t>
      </w:r>
      <w:r w:rsidRPr="00B5336E">
        <w:rPr>
          <w:sz w:val="20"/>
          <w:szCs w:val="20"/>
          <w:lang w:val="sr-Cyrl-CS"/>
        </w:rPr>
        <w:t xml:space="preserve">Пројекат: 0701-5004 – </w:t>
      </w:r>
      <w:proofErr w:type="spellStart"/>
      <w:r w:rsidRPr="00B5336E">
        <w:rPr>
          <w:sz w:val="20"/>
          <w:szCs w:val="20"/>
          <w:lang w:val="sr-Latn-RS"/>
        </w:rPr>
        <w:t>Реконструкциј</w:t>
      </w:r>
      <w:proofErr w:type="spellEnd"/>
      <w:r w:rsidRPr="00B5336E">
        <w:rPr>
          <w:sz w:val="20"/>
          <w:szCs w:val="20"/>
          <w:lang w:val="sr-Cyrl-RS"/>
        </w:rPr>
        <w:t>а</w:t>
      </w:r>
      <w:r w:rsidRPr="00B5336E">
        <w:rPr>
          <w:sz w:val="20"/>
          <w:szCs w:val="20"/>
          <w:lang w:val="sr-Latn-RS"/>
        </w:rPr>
        <w:t xml:space="preserve"> </w:t>
      </w:r>
      <w:proofErr w:type="spellStart"/>
      <w:r w:rsidRPr="00B5336E">
        <w:rPr>
          <w:sz w:val="20"/>
          <w:szCs w:val="20"/>
          <w:lang w:val="sr-Latn-RS"/>
        </w:rPr>
        <w:t>улице</w:t>
      </w:r>
      <w:proofErr w:type="spellEnd"/>
      <w:r w:rsidRPr="00B5336E">
        <w:rPr>
          <w:sz w:val="20"/>
          <w:szCs w:val="20"/>
          <w:lang w:val="sr-Latn-RS"/>
        </w:rPr>
        <w:t xml:space="preserve"> </w:t>
      </w:r>
      <w:proofErr w:type="spellStart"/>
      <w:r w:rsidRPr="00B5336E">
        <w:rPr>
          <w:sz w:val="20"/>
          <w:szCs w:val="20"/>
          <w:lang w:val="sr-Latn-RS"/>
        </w:rPr>
        <w:t>Петра</w:t>
      </w:r>
      <w:proofErr w:type="spellEnd"/>
      <w:r w:rsidRPr="00B5336E">
        <w:rPr>
          <w:sz w:val="20"/>
          <w:szCs w:val="20"/>
          <w:lang w:val="sr-Latn-RS"/>
        </w:rPr>
        <w:t xml:space="preserve"> </w:t>
      </w:r>
      <w:proofErr w:type="spellStart"/>
      <w:r w:rsidRPr="00B5336E">
        <w:rPr>
          <w:sz w:val="20"/>
          <w:szCs w:val="20"/>
          <w:lang w:val="sr-Latn-RS"/>
        </w:rPr>
        <w:t>Бојовића</w:t>
      </w:r>
      <w:proofErr w:type="spellEnd"/>
      <w:r w:rsidRPr="00B5336E">
        <w:rPr>
          <w:sz w:val="20"/>
          <w:szCs w:val="20"/>
          <w:lang w:val="sr-Cyrl-CS"/>
        </w:rPr>
        <w:t>, позиција 79/0, функција 451 – Друмски саобраћај, економска класификација 511 – Зграде и грађевински објекти, нису предвиђена средства  за ове намене у довољном износу, одлучено је као у диспозитиву решења.</w:t>
      </w:r>
    </w:p>
    <w:p w14:paraId="51E0A8E8" w14:textId="77777777" w:rsidR="00B5336E" w:rsidRPr="00B5336E" w:rsidRDefault="00B5336E" w:rsidP="00B5336E">
      <w:pPr>
        <w:tabs>
          <w:tab w:val="left" w:pos="1740"/>
        </w:tabs>
        <w:rPr>
          <w:sz w:val="20"/>
          <w:szCs w:val="20"/>
          <w:lang w:val="sr-Cyrl-CS"/>
        </w:rPr>
      </w:pPr>
    </w:p>
    <w:p w14:paraId="6DAFC2EF" w14:textId="77777777" w:rsidR="00F76E57" w:rsidRPr="00F76E57" w:rsidRDefault="00F76E57" w:rsidP="00F76E57">
      <w:pPr>
        <w:rPr>
          <w:sz w:val="20"/>
          <w:szCs w:val="20"/>
          <w:lang w:val="sr-Cyrl-CS"/>
        </w:rPr>
      </w:pPr>
      <w:r w:rsidRPr="00F76E57">
        <w:rPr>
          <w:sz w:val="20"/>
          <w:szCs w:val="20"/>
          <w:lang w:val="sr-Cyrl-CS"/>
        </w:rPr>
        <w:lastRenderedPageBreak/>
        <w:t>Р е п у б л и к а  С р б и ј а</w:t>
      </w:r>
    </w:p>
    <w:p w14:paraId="0AD64C9B" w14:textId="77777777" w:rsidR="00F76E57" w:rsidRPr="00F76E57" w:rsidRDefault="00F76E57" w:rsidP="00F76E57">
      <w:pPr>
        <w:rPr>
          <w:sz w:val="20"/>
          <w:szCs w:val="20"/>
          <w:lang w:val="sr-Cyrl-CS"/>
        </w:rPr>
      </w:pPr>
      <w:r w:rsidRPr="00F76E57">
        <w:rPr>
          <w:sz w:val="20"/>
          <w:szCs w:val="20"/>
          <w:lang w:val="sr-Cyrl-CS"/>
        </w:rPr>
        <w:t>ОПШТИНА ИВАЊИЦА</w:t>
      </w:r>
    </w:p>
    <w:p w14:paraId="5A457A7F" w14:textId="77777777" w:rsidR="00F76E57" w:rsidRPr="00F76E57" w:rsidRDefault="00F76E57" w:rsidP="00F76E57">
      <w:pPr>
        <w:rPr>
          <w:sz w:val="20"/>
          <w:szCs w:val="20"/>
          <w:lang w:val="sr-Cyrl-CS"/>
        </w:rPr>
      </w:pPr>
      <w:r w:rsidRPr="00F76E57">
        <w:rPr>
          <w:sz w:val="20"/>
          <w:szCs w:val="20"/>
          <w:lang w:val="sr-Cyrl-CS"/>
        </w:rPr>
        <w:t>ПРЕДСЕДНИК ОПШТИНЕ</w:t>
      </w:r>
    </w:p>
    <w:p w14:paraId="36795013" w14:textId="77777777" w:rsidR="00F76E57" w:rsidRPr="00F76E57" w:rsidRDefault="00F76E57" w:rsidP="00F76E57">
      <w:pPr>
        <w:rPr>
          <w:sz w:val="20"/>
          <w:szCs w:val="20"/>
          <w:lang w:val="sr-Cyrl-CS"/>
        </w:rPr>
      </w:pPr>
      <w:r w:rsidRPr="00F76E57">
        <w:rPr>
          <w:sz w:val="20"/>
          <w:szCs w:val="20"/>
        </w:rPr>
        <w:t>Брoj:400-7-</w:t>
      </w:r>
      <w:r w:rsidRPr="00F76E57">
        <w:rPr>
          <w:sz w:val="20"/>
          <w:szCs w:val="20"/>
          <w:lang w:val="sr-Latn-RS"/>
        </w:rPr>
        <w:t>23</w:t>
      </w:r>
      <w:r w:rsidRPr="00F76E57">
        <w:rPr>
          <w:sz w:val="20"/>
          <w:szCs w:val="20"/>
        </w:rPr>
        <w:t>/</w:t>
      </w:r>
      <w:r w:rsidRPr="00F76E57">
        <w:rPr>
          <w:sz w:val="20"/>
          <w:szCs w:val="20"/>
          <w:lang w:val="sr-Latn-RS"/>
        </w:rPr>
        <w:t>2021</w:t>
      </w:r>
      <w:r w:rsidRPr="00F76E57">
        <w:rPr>
          <w:sz w:val="20"/>
          <w:szCs w:val="20"/>
          <w:lang w:val="sr-Cyrl-CS"/>
        </w:rPr>
        <w:t>-01</w:t>
      </w:r>
    </w:p>
    <w:p w14:paraId="6701BEFE" w14:textId="77777777" w:rsidR="00F76E57" w:rsidRPr="00F76E57" w:rsidRDefault="00F76E57" w:rsidP="00F76E57">
      <w:pPr>
        <w:rPr>
          <w:sz w:val="20"/>
          <w:szCs w:val="20"/>
          <w:lang w:val="sr-Cyrl-CS"/>
        </w:rPr>
      </w:pPr>
      <w:r w:rsidRPr="00F76E57">
        <w:rPr>
          <w:sz w:val="20"/>
          <w:szCs w:val="20"/>
          <w:lang w:val="sr-Latn-RS"/>
        </w:rPr>
        <w:t>14</w:t>
      </w:r>
      <w:r w:rsidRPr="00F76E57">
        <w:rPr>
          <w:sz w:val="20"/>
          <w:szCs w:val="20"/>
        </w:rPr>
        <w:t xml:space="preserve">. </w:t>
      </w:r>
      <w:r w:rsidRPr="00F76E57">
        <w:rPr>
          <w:sz w:val="20"/>
          <w:szCs w:val="20"/>
          <w:lang w:val="sr-Latn-RS"/>
        </w:rPr>
        <w:t>09</w:t>
      </w:r>
      <w:r w:rsidRPr="00F76E57">
        <w:rPr>
          <w:sz w:val="20"/>
          <w:szCs w:val="20"/>
        </w:rPr>
        <w:t>.</w:t>
      </w:r>
      <w:r w:rsidRPr="00F76E57">
        <w:rPr>
          <w:sz w:val="20"/>
          <w:szCs w:val="20"/>
          <w:lang w:val="sr-Cyrl-RS"/>
        </w:rPr>
        <w:t xml:space="preserve"> </w:t>
      </w:r>
      <w:r w:rsidRPr="00F76E57">
        <w:rPr>
          <w:sz w:val="20"/>
          <w:szCs w:val="20"/>
        </w:rPr>
        <w:t>20</w:t>
      </w:r>
      <w:r w:rsidRPr="00F76E57">
        <w:rPr>
          <w:sz w:val="20"/>
          <w:szCs w:val="20"/>
          <w:lang w:val="sr-Cyrl-CS"/>
        </w:rPr>
        <w:t>2</w:t>
      </w:r>
      <w:r w:rsidRPr="00F76E57">
        <w:rPr>
          <w:sz w:val="20"/>
          <w:szCs w:val="20"/>
          <w:lang w:val="sr-Latn-RS"/>
        </w:rPr>
        <w:t>1</w:t>
      </w:r>
      <w:r w:rsidRPr="00F76E57">
        <w:rPr>
          <w:sz w:val="20"/>
          <w:szCs w:val="20"/>
        </w:rPr>
        <w:t xml:space="preserve">. </w:t>
      </w:r>
      <w:r w:rsidRPr="00F76E57">
        <w:rPr>
          <w:sz w:val="20"/>
          <w:szCs w:val="20"/>
          <w:lang w:val="sr-Cyrl-CS"/>
        </w:rPr>
        <w:t>године</w:t>
      </w:r>
    </w:p>
    <w:p w14:paraId="49090B29" w14:textId="77777777" w:rsidR="00F76E57" w:rsidRPr="00F76E57" w:rsidRDefault="00F76E57" w:rsidP="00F76E57">
      <w:pPr>
        <w:rPr>
          <w:sz w:val="20"/>
          <w:szCs w:val="20"/>
          <w:lang w:val="sr-Cyrl-RS"/>
        </w:rPr>
      </w:pPr>
      <w:r w:rsidRPr="00F76E57">
        <w:rPr>
          <w:sz w:val="20"/>
          <w:szCs w:val="20"/>
          <w:lang w:val="sr-Cyrl-RS"/>
        </w:rPr>
        <w:t>Ивањица</w:t>
      </w:r>
    </w:p>
    <w:p w14:paraId="7AFE0B84" w14:textId="77777777" w:rsidR="00F76E57" w:rsidRPr="00F76E57" w:rsidRDefault="00F76E57" w:rsidP="00F76E57">
      <w:pPr>
        <w:rPr>
          <w:sz w:val="20"/>
          <w:szCs w:val="20"/>
          <w:lang w:val="sr-Cyrl-RS"/>
        </w:rPr>
      </w:pPr>
    </w:p>
    <w:p w14:paraId="7C317565" w14:textId="77777777" w:rsidR="00F76E57" w:rsidRPr="00F76E57" w:rsidRDefault="00F76E57" w:rsidP="00F76E57">
      <w:pPr>
        <w:jc w:val="both"/>
        <w:rPr>
          <w:sz w:val="20"/>
          <w:szCs w:val="20"/>
        </w:rPr>
      </w:pPr>
      <w:r w:rsidRPr="00F76E57">
        <w:rPr>
          <w:sz w:val="20"/>
          <w:szCs w:val="20"/>
          <w:lang w:val="sr-Cyrl-CS"/>
        </w:rPr>
        <w:t>На основу члана</w:t>
      </w:r>
      <w:r w:rsidRPr="00F76E57">
        <w:rPr>
          <w:sz w:val="20"/>
          <w:szCs w:val="20"/>
          <w:lang w:val="sr-Latn-RS"/>
        </w:rPr>
        <w:t xml:space="preserve"> 61. </w:t>
      </w:r>
      <w:r w:rsidRPr="00F76E57">
        <w:rPr>
          <w:sz w:val="20"/>
          <w:szCs w:val="20"/>
          <w:lang w:val="sr-Cyrl-RS"/>
        </w:rPr>
        <w:t>с</w:t>
      </w:r>
      <w:proofErr w:type="spellStart"/>
      <w:r w:rsidRPr="00F76E57">
        <w:rPr>
          <w:sz w:val="20"/>
          <w:szCs w:val="20"/>
          <w:lang w:val="sr-Latn-RS"/>
        </w:rPr>
        <w:t>тав</w:t>
      </w:r>
      <w:proofErr w:type="spellEnd"/>
      <w:r w:rsidRPr="00F76E57">
        <w:rPr>
          <w:sz w:val="20"/>
          <w:szCs w:val="20"/>
          <w:lang w:val="sr-Latn-RS"/>
        </w:rPr>
        <w:t xml:space="preserve"> </w:t>
      </w:r>
      <w:r w:rsidRPr="00F76E57">
        <w:rPr>
          <w:sz w:val="20"/>
          <w:szCs w:val="20"/>
          <w:lang w:val="sr-Cyrl-RS"/>
        </w:rPr>
        <w:t>12. и</w:t>
      </w:r>
      <w:r w:rsidRPr="00F76E57">
        <w:rPr>
          <w:sz w:val="20"/>
          <w:szCs w:val="20"/>
          <w:lang w:val="sr-Cyrl-CS"/>
        </w:rPr>
        <w:t xml:space="preserve">  69. став 4. Закона о буџетском систему («Службени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 93/2012, 62/2013-исправка</w:t>
      </w:r>
      <w:r w:rsidRPr="00F76E57">
        <w:rPr>
          <w:sz w:val="20"/>
          <w:szCs w:val="20"/>
          <w:lang w:val="sr-Latn-RS"/>
        </w:rPr>
        <w:t>,</w:t>
      </w:r>
      <w:r w:rsidRPr="00F76E57">
        <w:rPr>
          <w:sz w:val="20"/>
          <w:szCs w:val="20"/>
          <w:lang w:val="sr-Cyrl-RS"/>
        </w:rPr>
        <w:t xml:space="preserve"> 108/2013, 142/2014, 68/15-др. закон</w:t>
      </w:r>
      <w:r w:rsidRPr="00F76E57">
        <w:rPr>
          <w:sz w:val="20"/>
          <w:szCs w:val="20"/>
          <w:lang w:val="sr-Latn-RS"/>
        </w:rPr>
        <w:t>,</w:t>
      </w:r>
      <w:r w:rsidRPr="00F76E57">
        <w:rPr>
          <w:sz w:val="20"/>
          <w:szCs w:val="20"/>
          <w:lang w:val="sr-Cyrl-RS"/>
        </w:rPr>
        <w:t xml:space="preserve"> 103/15</w:t>
      </w:r>
      <w:r w:rsidRPr="00F76E57">
        <w:rPr>
          <w:sz w:val="20"/>
          <w:szCs w:val="20"/>
          <w:lang w:val="sr-Latn-RS"/>
        </w:rPr>
        <w:t>, 99/2016, 113/2017</w:t>
      </w:r>
      <w:r w:rsidRPr="00F76E57">
        <w:rPr>
          <w:sz w:val="20"/>
          <w:szCs w:val="20"/>
          <w:lang w:val="sr-Cyrl-RS"/>
        </w:rPr>
        <w:t>, 95/2018, 31/2019</w:t>
      </w:r>
      <w:r w:rsidRPr="00F76E57">
        <w:rPr>
          <w:sz w:val="20"/>
          <w:szCs w:val="20"/>
          <w:lang w:val="sr-Latn-RS"/>
        </w:rPr>
        <w:t>,</w:t>
      </w:r>
      <w:r w:rsidRPr="00F76E57">
        <w:rPr>
          <w:sz w:val="20"/>
          <w:szCs w:val="20"/>
          <w:lang w:val="sr-Cyrl-RS"/>
        </w:rPr>
        <w:t xml:space="preserve"> 72/2019</w:t>
      </w:r>
      <w:r w:rsidRPr="00F76E57">
        <w:rPr>
          <w:sz w:val="20"/>
          <w:szCs w:val="20"/>
          <w:lang w:val="sr-Latn-RS"/>
        </w:rPr>
        <w:t xml:space="preserve"> и 149/2020</w:t>
      </w:r>
      <w:r w:rsidRPr="00F76E57">
        <w:rPr>
          <w:sz w:val="20"/>
          <w:szCs w:val="20"/>
          <w:lang w:val="sr-Cyrl-CS"/>
        </w:rPr>
        <w:t xml:space="preserve">) и члана </w:t>
      </w:r>
      <w:r w:rsidRPr="00F76E57">
        <w:rPr>
          <w:sz w:val="20"/>
          <w:szCs w:val="20"/>
          <w:lang w:val="sr-Latn-RS"/>
        </w:rPr>
        <w:t>12</w:t>
      </w:r>
      <w:r w:rsidRPr="00F76E57">
        <w:rPr>
          <w:sz w:val="20"/>
          <w:szCs w:val="20"/>
          <w:lang w:val="sr-Cyrl-RS"/>
        </w:rPr>
        <w:t>.</w:t>
      </w:r>
      <w:r w:rsidRPr="00F76E57">
        <w:rPr>
          <w:sz w:val="20"/>
          <w:szCs w:val="20"/>
          <w:lang w:val="sr-Latn-RS"/>
        </w:rPr>
        <w:t xml:space="preserve"> и </w:t>
      </w:r>
      <w:r w:rsidRPr="00F76E57">
        <w:rPr>
          <w:sz w:val="20"/>
          <w:szCs w:val="20"/>
          <w:lang w:val="sr-Cyrl-CS"/>
        </w:rPr>
        <w:t xml:space="preserve">13. Одлуке о буџету општине Ивањица за 2020. годину («Службени лист општине Ивањица» број </w:t>
      </w:r>
      <w:r w:rsidRPr="00F76E57">
        <w:rPr>
          <w:sz w:val="20"/>
          <w:szCs w:val="20"/>
          <w:lang w:val="sr-Latn-RS"/>
        </w:rPr>
        <w:t>1</w:t>
      </w:r>
      <w:r w:rsidRPr="00F76E57">
        <w:rPr>
          <w:sz w:val="20"/>
          <w:szCs w:val="20"/>
          <w:lang w:val="sr-Cyrl-RS"/>
        </w:rPr>
        <w:t>8</w:t>
      </w:r>
      <w:r w:rsidRPr="00F76E57">
        <w:rPr>
          <w:sz w:val="20"/>
          <w:szCs w:val="20"/>
          <w:lang w:val="sr-Latn-RS"/>
        </w:rPr>
        <w:t>/</w:t>
      </w:r>
      <w:r w:rsidRPr="00F76E57">
        <w:rPr>
          <w:sz w:val="20"/>
          <w:szCs w:val="20"/>
          <w:lang w:val="sr-Cyrl-RS"/>
        </w:rPr>
        <w:t>2020,</w:t>
      </w:r>
      <w:r w:rsidRPr="00F76E57">
        <w:rPr>
          <w:sz w:val="20"/>
          <w:szCs w:val="20"/>
          <w:lang w:val="sr-Latn-RS"/>
        </w:rPr>
        <w:t xml:space="preserve"> </w:t>
      </w:r>
      <w:r w:rsidRPr="00F76E57">
        <w:rPr>
          <w:sz w:val="20"/>
          <w:szCs w:val="20"/>
          <w:lang w:val="sr-Cyrl-RS"/>
        </w:rPr>
        <w:t>и 5/2021</w:t>
      </w:r>
      <w:r w:rsidRPr="00F76E57">
        <w:rPr>
          <w:sz w:val="20"/>
          <w:szCs w:val="20"/>
          <w:lang w:val="sr-Cyrl-CS"/>
        </w:rPr>
        <w:t>)</w:t>
      </w:r>
      <w:r w:rsidRPr="00F76E57">
        <w:rPr>
          <w:sz w:val="20"/>
          <w:szCs w:val="20"/>
        </w:rPr>
        <w:t xml:space="preserve">, </w:t>
      </w:r>
      <w:r w:rsidRPr="00F76E57">
        <w:rPr>
          <w:sz w:val="20"/>
          <w:szCs w:val="20"/>
          <w:lang w:val="sr-Cyrl-CS"/>
        </w:rPr>
        <w:t xml:space="preserve">Председник општине Ивањица на предлог </w:t>
      </w:r>
      <w:proofErr w:type="spellStart"/>
      <w:r w:rsidRPr="00F76E57">
        <w:rPr>
          <w:sz w:val="20"/>
          <w:szCs w:val="20"/>
        </w:rPr>
        <w:t>Oпштинске</w:t>
      </w:r>
      <w:proofErr w:type="spellEnd"/>
      <w:r w:rsidRPr="00F76E57">
        <w:rPr>
          <w:sz w:val="20"/>
          <w:szCs w:val="20"/>
        </w:rPr>
        <w:t xml:space="preserve"> </w:t>
      </w:r>
      <w:proofErr w:type="spellStart"/>
      <w:r w:rsidRPr="00F76E57">
        <w:rPr>
          <w:sz w:val="20"/>
          <w:szCs w:val="20"/>
        </w:rPr>
        <w:t>управе</w:t>
      </w:r>
      <w:proofErr w:type="spellEnd"/>
      <w:r w:rsidRPr="00F76E57">
        <w:rPr>
          <w:sz w:val="20"/>
          <w:szCs w:val="20"/>
        </w:rPr>
        <w:t xml:space="preserve"> </w:t>
      </w:r>
      <w:r w:rsidRPr="00F76E57">
        <w:rPr>
          <w:sz w:val="20"/>
          <w:szCs w:val="20"/>
          <w:lang w:val="sr-Cyrl-CS"/>
        </w:rPr>
        <w:t xml:space="preserve"> доноси</w:t>
      </w:r>
      <w:r w:rsidRPr="00F76E57">
        <w:rPr>
          <w:sz w:val="20"/>
          <w:szCs w:val="20"/>
        </w:rPr>
        <w:t xml:space="preserve">: </w:t>
      </w:r>
    </w:p>
    <w:p w14:paraId="107198BC" w14:textId="77777777" w:rsidR="00F76E57" w:rsidRPr="00F76E57" w:rsidRDefault="00F76E57" w:rsidP="00F76E57">
      <w:pPr>
        <w:rPr>
          <w:sz w:val="20"/>
          <w:szCs w:val="20"/>
          <w:lang w:val="sr-Cyrl-RS"/>
        </w:rPr>
      </w:pPr>
    </w:p>
    <w:p w14:paraId="70FD0D48" w14:textId="77777777" w:rsidR="00F76E57" w:rsidRPr="00F76E57" w:rsidRDefault="00F76E57" w:rsidP="00F76E57">
      <w:pPr>
        <w:rPr>
          <w:sz w:val="20"/>
          <w:szCs w:val="20"/>
          <w:lang w:val="sr-Cyrl-RS"/>
        </w:rPr>
      </w:pPr>
    </w:p>
    <w:p w14:paraId="36F36AB5" w14:textId="77777777" w:rsidR="00F76E57" w:rsidRPr="00F76E57" w:rsidRDefault="00F76E57" w:rsidP="00F76E57">
      <w:pPr>
        <w:jc w:val="center"/>
        <w:rPr>
          <w:b/>
          <w:sz w:val="20"/>
          <w:szCs w:val="20"/>
          <w:lang w:val="sr-Cyrl-CS"/>
        </w:rPr>
      </w:pPr>
      <w:r w:rsidRPr="00F76E57">
        <w:rPr>
          <w:b/>
          <w:sz w:val="20"/>
          <w:szCs w:val="20"/>
          <w:lang w:val="sr-Cyrl-CS"/>
        </w:rPr>
        <w:t>Р Е Ш Е Њ Е</w:t>
      </w:r>
    </w:p>
    <w:p w14:paraId="33517CCB" w14:textId="77777777" w:rsidR="00F76E57" w:rsidRPr="00F76E57" w:rsidRDefault="00F76E57" w:rsidP="00F76E57">
      <w:pPr>
        <w:jc w:val="center"/>
        <w:rPr>
          <w:b/>
          <w:sz w:val="20"/>
          <w:szCs w:val="20"/>
          <w:lang w:val="sr-Cyrl-CS"/>
        </w:rPr>
      </w:pPr>
      <w:r w:rsidRPr="00F76E57">
        <w:rPr>
          <w:b/>
          <w:sz w:val="20"/>
          <w:szCs w:val="20"/>
        </w:rPr>
        <w:t xml:space="preserve">o </w:t>
      </w:r>
      <w:r w:rsidRPr="00F76E57">
        <w:rPr>
          <w:b/>
          <w:sz w:val="20"/>
          <w:szCs w:val="20"/>
          <w:lang w:val="sr-Cyrl-CS"/>
        </w:rPr>
        <w:t>употреби средстава текуће буџетске резерве</w:t>
      </w:r>
    </w:p>
    <w:p w14:paraId="582D45D2" w14:textId="77777777" w:rsidR="00F76E57" w:rsidRPr="00F76E57" w:rsidRDefault="00F76E57" w:rsidP="00F76E57">
      <w:pPr>
        <w:jc w:val="center"/>
        <w:rPr>
          <w:b/>
          <w:sz w:val="20"/>
          <w:szCs w:val="20"/>
          <w:lang w:val="sr-Cyrl-CS"/>
        </w:rPr>
      </w:pPr>
    </w:p>
    <w:p w14:paraId="326068D0" w14:textId="77777777" w:rsidR="00F76E57" w:rsidRPr="00F76E57" w:rsidRDefault="00F76E57" w:rsidP="00F76E57">
      <w:pPr>
        <w:numPr>
          <w:ilvl w:val="0"/>
          <w:numId w:val="1"/>
        </w:numPr>
        <w:jc w:val="both"/>
        <w:rPr>
          <w:sz w:val="20"/>
          <w:szCs w:val="20"/>
        </w:rPr>
      </w:pPr>
      <w:r w:rsidRPr="00F76E57">
        <w:rPr>
          <w:sz w:val="20"/>
          <w:szCs w:val="20"/>
          <w:lang w:val="sr-Cyrl-CS"/>
        </w:rPr>
        <w:t>Из</w:t>
      </w:r>
      <w:r w:rsidRPr="00F76E57">
        <w:rPr>
          <w:sz w:val="20"/>
          <w:szCs w:val="20"/>
        </w:rPr>
        <w:t xml:space="preserve"> </w:t>
      </w:r>
      <w:r w:rsidRPr="00F76E57">
        <w:rPr>
          <w:sz w:val="20"/>
          <w:szCs w:val="20"/>
          <w:lang w:val="sr-Cyrl-CS"/>
        </w:rPr>
        <w:t>средстава</w:t>
      </w:r>
      <w:r w:rsidRPr="00F76E57">
        <w:rPr>
          <w:sz w:val="20"/>
          <w:szCs w:val="20"/>
        </w:rPr>
        <w:t xml:space="preserve"> </w:t>
      </w:r>
      <w:r w:rsidRPr="00F76E57">
        <w:rPr>
          <w:sz w:val="20"/>
          <w:szCs w:val="20"/>
          <w:lang w:val="sr-Cyrl-CS"/>
        </w:rPr>
        <w:t>утврђених Одлуком о буџету општине Ивањица за 202</w:t>
      </w:r>
      <w:r w:rsidRPr="00F76E57">
        <w:rPr>
          <w:sz w:val="20"/>
          <w:szCs w:val="20"/>
          <w:lang w:val="sr-Latn-RS"/>
        </w:rPr>
        <w:t>1</w:t>
      </w:r>
      <w:r w:rsidRPr="00F76E57">
        <w:rPr>
          <w:sz w:val="20"/>
          <w:szCs w:val="20"/>
          <w:lang w:val="sr-Cyrl-CS"/>
        </w:rPr>
        <w:t xml:space="preserve">. («Службени лист општине Ивањица» </w:t>
      </w:r>
      <w:r w:rsidRPr="00F76E57">
        <w:rPr>
          <w:sz w:val="20"/>
          <w:szCs w:val="20"/>
        </w:rPr>
        <w:t xml:space="preserve"> </w:t>
      </w:r>
      <w:r w:rsidRPr="00F76E57">
        <w:rPr>
          <w:sz w:val="20"/>
          <w:szCs w:val="20"/>
          <w:lang w:val="sr-Cyrl-CS"/>
        </w:rPr>
        <w:t xml:space="preserve">број </w:t>
      </w:r>
      <w:r w:rsidRPr="00F76E57">
        <w:rPr>
          <w:sz w:val="20"/>
          <w:szCs w:val="20"/>
          <w:lang w:val="sr-Latn-RS"/>
        </w:rPr>
        <w:t>1</w:t>
      </w:r>
      <w:r w:rsidRPr="00F76E57">
        <w:rPr>
          <w:sz w:val="20"/>
          <w:szCs w:val="20"/>
          <w:lang w:val="sr-Cyrl-RS"/>
        </w:rPr>
        <w:t>8</w:t>
      </w:r>
      <w:r w:rsidRPr="00F76E57">
        <w:rPr>
          <w:sz w:val="20"/>
          <w:szCs w:val="20"/>
          <w:lang w:val="sr-Cyrl-CS"/>
        </w:rPr>
        <w:t>/201</w:t>
      </w:r>
      <w:r w:rsidRPr="00F76E57">
        <w:rPr>
          <w:sz w:val="20"/>
          <w:szCs w:val="20"/>
          <w:lang w:val="sr-Cyrl-RS"/>
        </w:rPr>
        <w:t>9 и 5/2021</w:t>
      </w:r>
      <w:r w:rsidRPr="00F76E57">
        <w:rPr>
          <w:sz w:val="20"/>
          <w:szCs w:val="20"/>
          <w:lang w:val="sr-Cyrl-CS"/>
        </w:rPr>
        <w:t xml:space="preserve">), са раздела </w:t>
      </w:r>
      <w:r w:rsidRPr="00F76E57">
        <w:rPr>
          <w:sz w:val="20"/>
          <w:szCs w:val="20"/>
          <w:lang w:val="sr-Latn-RS"/>
        </w:rPr>
        <w:t>4</w:t>
      </w:r>
      <w:r w:rsidRPr="00F76E57">
        <w:rPr>
          <w:sz w:val="20"/>
          <w:szCs w:val="20"/>
          <w:lang w:val="sr-Cyrl-CS"/>
        </w:rPr>
        <w:t>. Општинска управа, и то:</w:t>
      </w:r>
    </w:p>
    <w:p w14:paraId="37A1D3B2" w14:textId="77777777" w:rsidR="00F76E57" w:rsidRPr="00F76E57" w:rsidRDefault="00F76E57" w:rsidP="00F76E57">
      <w:pPr>
        <w:ind w:left="720"/>
        <w:jc w:val="both"/>
        <w:rPr>
          <w:sz w:val="20"/>
          <w:szCs w:val="20"/>
        </w:rPr>
      </w:pPr>
    </w:p>
    <w:p w14:paraId="56432F3A" w14:textId="77777777" w:rsidR="00F76E57" w:rsidRPr="00F76E57" w:rsidRDefault="00F76E57" w:rsidP="00F76E57">
      <w:pPr>
        <w:numPr>
          <w:ilvl w:val="0"/>
          <w:numId w:val="2"/>
        </w:numPr>
        <w:ind w:firstLine="360"/>
        <w:jc w:val="both"/>
        <w:rPr>
          <w:sz w:val="20"/>
          <w:szCs w:val="20"/>
        </w:rPr>
      </w:pPr>
      <w:r w:rsidRPr="00F76E57">
        <w:rPr>
          <w:sz w:val="20"/>
          <w:szCs w:val="20"/>
          <w:lang w:val="sr-Cyrl-CS"/>
        </w:rPr>
        <w:t xml:space="preserve">Програм </w:t>
      </w:r>
      <w:r w:rsidRPr="00F76E57">
        <w:rPr>
          <w:sz w:val="20"/>
          <w:szCs w:val="20"/>
          <w:lang w:val="sr-Latn-RS"/>
        </w:rPr>
        <w:t>0401</w:t>
      </w:r>
      <w:r w:rsidRPr="00F76E57">
        <w:rPr>
          <w:sz w:val="20"/>
          <w:szCs w:val="20"/>
          <w:lang w:val="sr-Cyrl-CS"/>
        </w:rPr>
        <w:t>-</w:t>
      </w:r>
      <w:r w:rsidRPr="00F76E57">
        <w:rPr>
          <w:sz w:val="20"/>
          <w:szCs w:val="20"/>
          <w:lang w:val="sr-Cyrl-RS"/>
        </w:rPr>
        <w:t>Заштита животне средине</w:t>
      </w:r>
      <w:r w:rsidRPr="00F76E57">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F76E57">
        <w:rPr>
          <w:sz w:val="20"/>
          <w:szCs w:val="20"/>
          <w:lang w:val="sr-Cyrl-CS"/>
        </w:rPr>
        <w:t>апропријација</w:t>
      </w:r>
      <w:proofErr w:type="spellEnd"/>
      <w:r w:rsidRPr="00F76E57">
        <w:rPr>
          <w:sz w:val="20"/>
          <w:szCs w:val="20"/>
          <w:lang w:val="sr-Cyrl-CS"/>
        </w:rPr>
        <w:t xml:space="preserve"> економска класификација 511-Зграде и грађевински објекти, у износу </w:t>
      </w:r>
      <w:r w:rsidRPr="00F76E57">
        <w:rPr>
          <w:sz w:val="20"/>
          <w:szCs w:val="20"/>
          <w:lang w:val="sr-Latn-RS"/>
        </w:rPr>
        <w:t>2.811</w:t>
      </w:r>
      <w:r w:rsidRPr="00F76E57">
        <w:rPr>
          <w:sz w:val="20"/>
          <w:szCs w:val="20"/>
          <w:lang w:val="sr-Cyrl-CS"/>
        </w:rPr>
        <w:t>.000,00 динара,</w:t>
      </w:r>
    </w:p>
    <w:p w14:paraId="6A779C8F" w14:textId="77777777" w:rsidR="00F76E57" w:rsidRPr="00F76E57" w:rsidRDefault="00F76E57" w:rsidP="00F76E57">
      <w:pPr>
        <w:ind w:left="1080"/>
        <w:jc w:val="both"/>
        <w:rPr>
          <w:color w:val="000000"/>
          <w:sz w:val="20"/>
          <w:szCs w:val="20"/>
        </w:rPr>
      </w:pPr>
    </w:p>
    <w:p w14:paraId="09BE07A6" w14:textId="77777777" w:rsidR="00F76E57" w:rsidRPr="00F76E57" w:rsidRDefault="00F76E57" w:rsidP="00F76E57">
      <w:pPr>
        <w:ind w:left="720" w:firstLine="360"/>
        <w:jc w:val="both"/>
        <w:rPr>
          <w:sz w:val="20"/>
          <w:szCs w:val="20"/>
          <w:lang w:val="sr-Cyrl-CS"/>
        </w:rPr>
      </w:pPr>
      <w:r w:rsidRPr="00F76E57">
        <w:rPr>
          <w:sz w:val="20"/>
          <w:szCs w:val="20"/>
          <w:lang w:val="sr-Cyrl-CS"/>
        </w:rPr>
        <w:t xml:space="preserve">Средства у износу </w:t>
      </w:r>
      <w:r w:rsidRPr="00F76E57">
        <w:rPr>
          <w:sz w:val="20"/>
          <w:szCs w:val="20"/>
          <w:lang w:val="sr-Latn-RS"/>
        </w:rPr>
        <w:t>2.811</w:t>
      </w:r>
      <w:r w:rsidRPr="00F76E57">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F76E57">
        <w:rPr>
          <w:sz w:val="20"/>
          <w:szCs w:val="20"/>
          <w:lang w:val="sr-Cyrl-CS"/>
        </w:rPr>
        <w:t>некласификоване</w:t>
      </w:r>
      <w:proofErr w:type="spellEnd"/>
      <w:r w:rsidRPr="00F76E57">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F76E57">
        <w:rPr>
          <w:sz w:val="20"/>
          <w:szCs w:val="20"/>
          <w:lang w:val="sr-Latn-RS"/>
        </w:rPr>
        <w:t>Општинској</w:t>
      </w:r>
      <w:proofErr w:type="spellEnd"/>
      <w:r w:rsidRPr="00F76E57">
        <w:rPr>
          <w:sz w:val="20"/>
          <w:szCs w:val="20"/>
          <w:lang w:val="sr-Latn-RS"/>
        </w:rPr>
        <w:t xml:space="preserve"> </w:t>
      </w:r>
      <w:proofErr w:type="spellStart"/>
      <w:r w:rsidRPr="00F76E57">
        <w:rPr>
          <w:sz w:val="20"/>
          <w:szCs w:val="20"/>
          <w:lang w:val="sr-Latn-RS"/>
        </w:rPr>
        <w:t>управи</w:t>
      </w:r>
      <w:proofErr w:type="spellEnd"/>
      <w:r w:rsidRPr="00F76E57">
        <w:rPr>
          <w:sz w:val="20"/>
          <w:szCs w:val="20"/>
          <w:lang w:val="sr-Cyrl-CS"/>
        </w:rPr>
        <w:t xml:space="preserve"> за ради обезбеђења недостајућих средстава за</w:t>
      </w:r>
      <w:r w:rsidRPr="00F76E57">
        <w:rPr>
          <w:sz w:val="20"/>
          <w:szCs w:val="20"/>
          <w:lang w:val="sr-Latn-RS"/>
        </w:rPr>
        <w:t xml:space="preserve"> </w:t>
      </w:r>
      <w:proofErr w:type="spellStart"/>
      <w:r w:rsidRPr="00F76E57">
        <w:rPr>
          <w:sz w:val="20"/>
          <w:szCs w:val="20"/>
          <w:lang w:val="sr-Latn-RS"/>
        </w:rPr>
        <w:t>постављање</w:t>
      </w:r>
      <w:proofErr w:type="spellEnd"/>
      <w:r w:rsidRPr="00F76E57">
        <w:rPr>
          <w:sz w:val="20"/>
          <w:szCs w:val="20"/>
          <w:lang w:val="sr-Latn-RS"/>
        </w:rPr>
        <w:t xml:space="preserve"> </w:t>
      </w:r>
      <w:proofErr w:type="spellStart"/>
      <w:r w:rsidRPr="00F76E57">
        <w:rPr>
          <w:sz w:val="20"/>
          <w:szCs w:val="20"/>
          <w:lang w:val="sr-Latn-RS"/>
        </w:rPr>
        <w:t>саобраћајне</w:t>
      </w:r>
      <w:proofErr w:type="spellEnd"/>
      <w:r w:rsidRPr="00F76E57">
        <w:rPr>
          <w:sz w:val="20"/>
          <w:szCs w:val="20"/>
          <w:lang w:val="sr-Latn-RS"/>
        </w:rPr>
        <w:t xml:space="preserve"> </w:t>
      </w:r>
      <w:proofErr w:type="spellStart"/>
      <w:r w:rsidRPr="00F76E57">
        <w:rPr>
          <w:sz w:val="20"/>
          <w:szCs w:val="20"/>
          <w:lang w:val="sr-Latn-RS"/>
        </w:rPr>
        <w:t>сигнализације</w:t>
      </w:r>
      <w:proofErr w:type="spellEnd"/>
      <w:r w:rsidRPr="00F76E57">
        <w:rPr>
          <w:sz w:val="20"/>
          <w:szCs w:val="20"/>
          <w:lang w:val="sr-Latn-RS"/>
        </w:rPr>
        <w:t xml:space="preserve"> у ОШ „</w:t>
      </w:r>
      <w:r w:rsidRPr="00F76E57">
        <w:rPr>
          <w:sz w:val="20"/>
          <w:szCs w:val="20"/>
          <w:lang w:val="sr-Cyrl-RS"/>
        </w:rPr>
        <w:t>Сретен Лазаревић“</w:t>
      </w:r>
      <w:r w:rsidRPr="00F76E57">
        <w:rPr>
          <w:sz w:val="20"/>
          <w:szCs w:val="20"/>
          <w:lang w:val="sr-Cyrl-CS"/>
        </w:rPr>
        <w:t>.</w:t>
      </w:r>
    </w:p>
    <w:p w14:paraId="358EB581" w14:textId="77777777" w:rsidR="00F76E57" w:rsidRPr="00F76E57" w:rsidRDefault="00F76E57" w:rsidP="00F76E57">
      <w:pPr>
        <w:numPr>
          <w:ilvl w:val="0"/>
          <w:numId w:val="1"/>
        </w:numPr>
        <w:spacing w:before="100" w:beforeAutospacing="1" w:after="100" w:afterAutospacing="1"/>
        <w:ind w:left="708" w:firstLine="60"/>
        <w:jc w:val="both"/>
        <w:rPr>
          <w:sz w:val="20"/>
          <w:szCs w:val="20"/>
        </w:rPr>
      </w:pPr>
      <w:r w:rsidRPr="00F76E57">
        <w:rPr>
          <w:sz w:val="20"/>
          <w:szCs w:val="20"/>
          <w:lang w:val="sr-Cyrl-CS"/>
        </w:rPr>
        <w:t>Средства из тачке 1. овог решења</w:t>
      </w:r>
      <w:r w:rsidRPr="00F76E57">
        <w:rPr>
          <w:sz w:val="20"/>
          <w:szCs w:val="20"/>
          <w:lang w:val="sr-Latn-RS"/>
        </w:rPr>
        <w:t xml:space="preserve"> у </w:t>
      </w:r>
      <w:proofErr w:type="spellStart"/>
      <w:r w:rsidRPr="00F76E57">
        <w:rPr>
          <w:sz w:val="20"/>
          <w:szCs w:val="20"/>
          <w:lang w:val="sr-Latn-RS"/>
        </w:rPr>
        <w:t>износу</w:t>
      </w:r>
      <w:proofErr w:type="spellEnd"/>
      <w:r w:rsidRPr="00F76E57">
        <w:rPr>
          <w:sz w:val="20"/>
          <w:szCs w:val="20"/>
          <w:lang w:val="sr-Latn-RS"/>
        </w:rPr>
        <w:t xml:space="preserve"> </w:t>
      </w:r>
      <w:r w:rsidRPr="00F76E57">
        <w:rPr>
          <w:sz w:val="20"/>
          <w:szCs w:val="20"/>
          <w:lang w:val="sr-Cyrl-RS"/>
        </w:rPr>
        <w:t>2.811.000</w:t>
      </w:r>
      <w:r w:rsidRPr="00F76E57">
        <w:rPr>
          <w:sz w:val="20"/>
          <w:szCs w:val="20"/>
          <w:lang w:val="sr-Latn-RS"/>
        </w:rPr>
        <w:t xml:space="preserve">,00 </w:t>
      </w:r>
      <w:proofErr w:type="spellStart"/>
      <w:r w:rsidRPr="00F76E57">
        <w:rPr>
          <w:sz w:val="20"/>
          <w:szCs w:val="20"/>
          <w:lang w:val="sr-Latn-RS"/>
        </w:rPr>
        <w:t>динара</w:t>
      </w:r>
      <w:proofErr w:type="spellEnd"/>
      <w:r w:rsidRPr="00F76E57">
        <w:rPr>
          <w:sz w:val="20"/>
          <w:szCs w:val="20"/>
          <w:lang w:val="sr-Cyrl-CS"/>
        </w:rPr>
        <w:t xml:space="preserve"> распоређују се у оквиру р</w:t>
      </w:r>
      <w:r w:rsidRPr="00F76E57">
        <w:rPr>
          <w:sz w:val="20"/>
          <w:szCs w:val="20"/>
          <w:lang w:val="sr-Latn-RS"/>
        </w:rPr>
        <w:t>a</w:t>
      </w:r>
      <w:r w:rsidRPr="00F76E57">
        <w:rPr>
          <w:sz w:val="20"/>
          <w:szCs w:val="20"/>
          <w:lang w:val="sr-Cyrl-CS"/>
        </w:rPr>
        <w:t xml:space="preserve">здела 4. – Општинска управа, Програм </w:t>
      </w:r>
      <w:r w:rsidRPr="00F76E57">
        <w:rPr>
          <w:sz w:val="20"/>
          <w:szCs w:val="20"/>
          <w:lang w:val="sr-Cyrl-RS"/>
        </w:rPr>
        <w:t>0701</w:t>
      </w:r>
      <w:r w:rsidRPr="00F76E57">
        <w:rPr>
          <w:sz w:val="20"/>
          <w:szCs w:val="20"/>
          <w:lang w:val="sr-Cyrl-CS"/>
        </w:rPr>
        <w:t>: Организација саобраћаја и саобраћајна инфраструктура,</w:t>
      </w:r>
      <w:r w:rsidRPr="00F76E57">
        <w:rPr>
          <w:sz w:val="20"/>
          <w:szCs w:val="20"/>
          <w:lang w:val="sr-Cyrl-RS"/>
        </w:rPr>
        <w:t xml:space="preserve">, </w:t>
      </w:r>
      <w:proofErr w:type="spellStart"/>
      <w:r w:rsidRPr="00F76E57">
        <w:rPr>
          <w:sz w:val="20"/>
          <w:szCs w:val="20"/>
          <w:lang w:val="sr-Cyrl-CS"/>
        </w:rPr>
        <w:t>Про</w:t>
      </w:r>
      <w:r w:rsidRPr="00F76E57">
        <w:rPr>
          <w:sz w:val="20"/>
          <w:szCs w:val="20"/>
          <w:lang w:val="sr-Latn-RS"/>
        </w:rPr>
        <w:t>грамска</w:t>
      </w:r>
      <w:proofErr w:type="spellEnd"/>
      <w:r w:rsidRPr="00F76E57">
        <w:rPr>
          <w:sz w:val="20"/>
          <w:szCs w:val="20"/>
          <w:lang w:val="sr-Latn-RS"/>
        </w:rPr>
        <w:t xml:space="preserve"> </w:t>
      </w:r>
      <w:proofErr w:type="spellStart"/>
      <w:r w:rsidRPr="00F76E57">
        <w:rPr>
          <w:sz w:val="20"/>
          <w:szCs w:val="20"/>
          <w:lang w:val="sr-Latn-RS"/>
        </w:rPr>
        <w:t>активност</w:t>
      </w:r>
      <w:proofErr w:type="spellEnd"/>
      <w:r w:rsidRPr="00F76E57">
        <w:rPr>
          <w:sz w:val="20"/>
          <w:szCs w:val="20"/>
          <w:lang w:val="sr-Latn-RS"/>
        </w:rPr>
        <w:t xml:space="preserve">: 0701-0002-Организација </w:t>
      </w:r>
      <w:proofErr w:type="spellStart"/>
      <w:r w:rsidRPr="00F76E57">
        <w:rPr>
          <w:sz w:val="20"/>
          <w:szCs w:val="20"/>
          <w:lang w:val="sr-Latn-RS"/>
        </w:rPr>
        <w:t>саобраћаја</w:t>
      </w:r>
      <w:proofErr w:type="spellEnd"/>
      <w:r w:rsidRPr="00F76E57">
        <w:rPr>
          <w:sz w:val="20"/>
          <w:szCs w:val="20"/>
          <w:lang w:val="sr-Latn-RS"/>
        </w:rPr>
        <w:t xml:space="preserve"> и </w:t>
      </w:r>
      <w:proofErr w:type="spellStart"/>
      <w:r w:rsidRPr="00F76E57">
        <w:rPr>
          <w:sz w:val="20"/>
          <w:szCs w:val="20"/>
          <w:lang w:val="sr-Latn-RS"/>
        </w:rPr>
        <w:t>саобрћајна</w:t>
      </w:r>
      <w:proofErr w:type="spellEnd"/>
      <w:r w:rsidRPr="00F76E57">
        <w:rPr>
          <w:sz w:val="20"/>
          <w:szCs w:val="20"/>
          <w:lang w:val="sr-Latn-RS"/>
        </w:rPr>
        <w:t xml:space="preserve"> </w:t>
      </w:r>
      <w:proofErr w:type="spellStart"/>
      <w:r w:rsidRPr="00F76E57">
        <w:rPr>
          <w:sz w:val="20"/>
          <w:szCs w:val="20"/>
          <w:lang w:val="sr-Latn-RS"/>
        </w:rPr>
        <w:t>инфраструктура</w:t>
      </w:r>
      <w:proofErr w:type="spellEnd"/>
      <w:r w:rsidRPr="00F76E57">
        <w:rPr>
          <w:sz w:val="20"/>
          <w:szCs w:val="20"/>
          <w:lang w:val="sr-Cyrl-CS"/>
        </w:rPr>
        <w:t>, позиција 75/0, функција 451 – Друмски саобраћај, економска класификација 512 – Машина и опрема  (конто намене 512800 – Опрема за јавну безбедност).</w:t>
      </w:r>
    </w:p>
    <w:p w14:paraId="2C3D8D66" w14:textId="77777777" w:rsidR="00F76E57" w:rsidRPr="00F76E57" w:rsidRDefault="00F76E57" w:rsidP="00F76E57">
      <w:pPr>
        <w:numPr>
          <w:ilvl w:val="0"/>
          <w:numId w:val="1"/>
        </w:numPr>
        <w:jc w:val="both"/>
        <w:rPr>
          <w:sz w:val="20"/>
          <w:szCs w:val="20"/>
        </w:rPr>
      </w:pPr>
      <w:r w:rsidRPr="00F76E57">
        <w:rPr>
          <w:sz w:val="20"/>
          <w:szCs w:val="20"/>
        </w:rPr>
        <w:t xml:space="preserve">O </w:t>
      </w:r>
      <w:r w:rsidRPr="00F76E57">
        <w:rPr>
          <w:sz w:val="20"/>
          <w:szCs w:val="20"/>
          <w:lang w:val="sr-Cyrl-CS"/>
        </w:rPr>
        <w:t>реализацији овог решења стараће се Општинска управа - одељење за буџет и финансије.</w:t>
      </w:r>
    </w:p>
    <w:p w14:paraId="7DE0DFE6" w14:textId="77777777" w:rsidR="00F76E57" w:rsidRPr="00F76E57" w:rsidRDefault="00F76E57" w:rsidP="00F76E57">
      <w:pPr>
        <w:ind w:left="360"/>
        <w:jc w:val="both"/>
        <w:rPr>
          <w:sz w:val="20"/>
          <w:szCs w:val="20"/>
          <w:lang w:val="sr-Cyrl-RS"/>
        </w:rPr>
      </w:pPr>
    </w:p>
    <w:p w14:paraId="36FA8399" w14:textId="77777777" w:rsidR="00F76E57" w:rsidRPr="00F76E57" w:rsidRDefault="00F76E57" w:rsidP="00F76E57">
      <w:pPr>
        <w:numPr>
          <w:ilvl w:val="0"/>
          <w:numId w:val="1"/>
        </w:numPr>
        <w:jc w:val="both"/>
        <w:rPr>
          <w:sz w:val="20"/>
          <w:szCs w:val="20"/>
        </w:rPr>
      </w:pPr>
      <w:r w:rsidRPr="00F76E57">
        <w:rPr>
          <w:sz w:val="20"/>
          <w:szCs w:val="20"/>
        </w:rPr>
        <w:t>O</w:t>
      </w:r>
      <w:r w:rsidRPr="00F76E57">
        <w:rPr>
          <w:sz w:val="20"/>
          <w:szCs w:val="20"/>
          <w:lang w:val="sr-Cyrl-CS"/>
        </w:rPr>
        <w:t>во решење биће објављено у «Службеном листу општине Ивањица»</w:t>
      </w:r>
      <w:r w:rsidRPr="00F76E57">
        <w:rPr>
          <w:sz w:val="20"/>
          <w:szCs w:val="20"/>
        </w:rPr>
        <w:t>.</w:t>
      </w:r>
    </w:p>
    <w:p w14:paraId="439766F7" w14:textId="77777777" w:rsidR="00F76E57" w:rsidRPr="00F76E57" w:rsidRDefault="00F76E57" w:rsidP="00F76E57">
      <w:pPr>
        <w:ind w:left="708"/>
        <w:rPr>
          <w:sz w:val="20"/>
          <w:szCs w:val="20"/>
        </w:rPr>
      </w:pPr>
    </w:p>
    <w:p w14:paraId="04380AE2" w14:textId="28F20692" w:rsidR="00896A92" w:rsidRPr="00266813" w:rsidRDefault="00896A92" w:rsidP="00896A92">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75063466" w14:textId="77777777" w:rsidR="00896A92" w:rsidRPr="00266813" w:rsidRDefault="00896A92" w:rsidP="00896A92">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0A794194" w14:textId="4EF2190B" w:rsidR="00F76E57" w:rsidRPr="00F76E57" w:rsidRDefault="00F76E57" w:rsidP="00896A92">
      <w:pPr>
        <w:tabs>
          <w:tab w:val="left" w:pos="3060"/>
        </w:tabs>
        <w:rPr>
          <w:sz w:val="20"/>
          <w:szCs w:val="20"/>
          <w:lang w:val="sr-Cyrl-RS"/>
        </w:rPr>
      </w:pPr>
      <w:r w:rsidRPr="00F76E57">
        <w:rPr>
          <w:sz w:val="20"/>
          <w:szCs w:val="20"/>
        </w:rPr>
        <w:t xml:space="preserve">                                                                                                                                                                              </w:t>
      </w:r>
      <w:r w:rsidRPr="00F76E57">
        <w:rPr>
          <w:sz w:val="20"/>
          <w:szCs w:val="20"/>
          <w:lang w:val="sr-Cyrl-CS"/>
        </w:rPr>
        <w:t xml:space="preserve">              </w:t>
      </w:r>
    </w:p>
    <w:p w14:paraId="00A37C0A" w14:textId="77777777" w:rsidR="00F76E57" w:rsidRPr="00F76E57" w:rsidRDefault="00F76E57" w:rsidP="00F76E57">
      <w:pPr>
        <w:tabs>
          <w:tab w:val="left" w:pos="3060"/>
        </w:tabs>
        <w:jc w:val="center"/>
        <w:rPr>
          <w:b/>
          <w:sz w:val="20"/>
          <w:szCs w:val="20"/>
          <w:lang w:val="sr-Cyrl-CS"/>
        </w:rPr>
      </w:pPr>
      <w:r w:rsidRPr="00F76E57">
        <w:rPr>
          <w:b/>
          <w:sz w:val="20"/>
          <w:szCs w:val="20"/>
          <w:lang w:val="sr-Cyrl-CS"/>
        </w:rPr>
        <w:t>О Б Р А З Л О Ж Е Њ Е</w:t>
      </w:r>
    </w:p>
    <w:p w14:paraId="1ADA4A80" w14:textId="77777777" w:rsidR="00F76E57" w:rsidRPr="00F76E57" w:rsidRDefault="00F76E57" w:rsidP="00F76E57">
      <w:pPr>
        <w:rPr>
          <w:sz w:val="20"/>
          <w:szCs w:val="20"/>
          <w:lang w:val="sr-Cyrl-CS"/>
        </w:rPr>
      </w:pPr>
    </w:p>
    <w:p w14:paraId="4368D330" w14:textId="77777777" w:rsidR="00F76E57" w:rsidRPr="00F76E57" w:rsidRDefault="00F76E57" w:rsidP="00F76E57">
      <w:pPr>
        <w:tabs>
          <w:tab w:val="left" w:pos="567"/>
        </w:tabs>
        <w:jc w:val="both"/>
        <w:rPr>
          <w:sz w:val="20"/>
          <w:szCs w:val="20"/>
          <w:lang w:val="sr-Cyrl-CS"/>
        </w:rPr>
      </w:pPr>
      <w:r w:rsidRPr="00F76E57">
        <w:rPr>
          <w:sz w:val="20"/>
          <w:szCs w:val="20"/>
          <w:lang w:val="sr-Cyrl-CS"/>
        </w:rPr>
        <w:tab/>
        <w:t xml:space="preserve">Чланом 69. Став 4. </w:t>
      </w:r>
      <w:r w:rsidRPr="00F76E57">
        <w:rPr>
          <w:sz w:val="20"/>
          <w:szCs w:val="20"/>
          <w:lang w:val="sr-Cyrl-RS"/>
        </w:rPr>
        <w:t>Закона о буџетском систему</w:t>
      </w:r>
      <w:r w:rsidRPr="00F76E57">
        <w:rPr>
          <w:sz w:val="20"/>
          <w:szCs w:val="20"/>
          <w:lang w:val="sr-Cyrl-CS"/>
        </w:rPr>
        <w:t>(«Службени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93/2012,62/2013-исправка,108/2013, 142/2014, 103/15, 99/2016, 113/2017, 95/2018, 31/2019 72/2019 и 149/2020</w:t>
      </w:r>
      <w:r w:rsidRPr="00F76E57">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28DB3228" w14:textId="77777777" w:rsidR="00F76E57" w:rsidRPr="00F76E57" w:rsidRDefault="00F76E57" w:rsidP="00F76E57">
      <w:pPr>
        <w:tabs>
          <w:tab w:val="left" w:pos="567"/>
        </w:tabs>
        <w:jc w:val="both"/>
        <w:rPr>
          <w:sz w:val="20"/>
          <w:szCs w:val="20"/>
          <w:lang w:val="sr-Cyrl-CS"/>
        </w:rPr>
      </w:pPr>
      <w:r w:rsidRPr="00F76E57">
        <w:rPr>
          <w:sz w:val="20"/>
          <w:szCs w:val="20"/>
          <w:lang w:val="sr-Cyrl-CS"/>
        </w:rPr>
        <w:tab/>
        <w:t>Такође чланом 61. став 12.</w:t>
      </w:r>
      <w:r w:rsidRPr="00F76E57">
        <w:rPr>
          <w:sz w:val="20"/>
          <w:szCs w:val="20"/>
          <w:lang w:val="sr-Cyrl-RS"/>
        </w:rPr>
        <w:t xml:space="preserve"> Закона о буџетском систему</w:t>
      </w:r>
      <w:r w:rsidRPr="00F76E57">
        <w:rPr>
          <w:sz w:val="20"/>
          <w:szCs w:val="20"/>
          <w:lang w:val="sr-Cyrl-CS"/>
        </w:rPr>
        <w:t>(«Службени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93/2012,62/2013-исправка,108/2013, 142/2014, 103/15,  99/2016, 113/2017, 95/2018, 31/2019, 72/2019 и 149/2020</w:t>
      </w:r>
      <w:r w:rsidRPr="00F76E57">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F76E57">
        <w:rPr>
          <w:sz w:val="20"/>
          <w:szCs w:val="20"/>
          <w:lang w:val="sr-Cyrl-CS"/>
        </w:rPr>
        <w:t>апропријације</w:t>
      </w:r>
      <w:proofErr w:type="spellEnd"/>
      <w:r w:rsidRPr="00F76E57">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F76E57">
        <w:rPr>
          <w:sz w:val="20"/>
          <w:szCs w:val="20"/>
          <w:lang w:val="sr-Latn-RS"/>
        </w:rPr>
        <w:t>ли</w:t>
      </w:r>
      <w:proofErr w:type="spellEnd"/>
      <w:r w:rsidRPr="00F76E57">
        <w:rPr>
          <w:sz w:val="20"/>
          <w:szCs w:val="20"/>
          <w:lang w:val="sr-Latn-RS"/>
        </w:rPr>
        <w:t xml:space="preserve"> </w:t>
      </w:r>
      <w:proofErr w:type="spellStart"/>
      <w:r w:rsidRPr="00F76E57">
        <w:rPr>
          <w:sz w:val="20"/>
          <w:szCs w:val="20"/>
          <w:lang w:val="sr-Latn-RS"/>
        </w:rPr>
        <w:t>за</w:t>
      </w:r>
      <w:proofErr w:type="spellEnd"/>
      <w:r w:rsidRPr="00F76E57">
        <w:rPr>
          <w:sz w:val="20"/>
          <w:szCs w:val="20"/>
          <w:lang w:val="sr-Latn-RS"/>
        </w:rPr>
        <w:t xml:space="preserve"> </w:t>
      </w:r>
      <w:proofErr w:type="spellStart"/>
      <w:r w:rsidRPr="00F76E57">
        <w:rPr>
          <w:sz w:val="20"/>
          <w:szCs w:val="20"/>
          <w:lang w:val="sr-Latn-RS"/>
        </w:rPr>
        <w:t>намене</w:t>
      </w:r>
      <w:proofErr w:type="spellEnd"/>
      <w:r w:rsidRPr="00F76E57">
        <w:rPr>
          <w:sz w:val="20"/>
          <w:szCs w:val="20"/>
          <w:lang w:val="sr-Latn-RS"/>
        </w:rPr>
        <w:t xml:space="preserve"> </w:t>
      </w:r>
      <w:proofErr w:type="spellStart"/>
      <w:r w:rsidRPr="00F76E57">
        <w:rPr>
          <w:sz w:val="20"/>
          <w:szCs w:val="20"/>
          <w:lang w:val="sr-Latn-RS"/>
        </w:rPr>
        <w:t>за</w:t>
      </w:r>
      <w:proofErr w:type="spellEnd"/>
      <w:r w:rsidRPr="00F76E57">
        <w:rPr>
          <w:sz w:val="20"/>
          <w:szCs w:val="20"/>
          <w:lang w:val="sr-Latn-RS"/>
        </w:rPr>
        <w:t xml:space="preserve"> </w:t>
      </w:r>
      <w:proofErr w:type="spellStart"/>
      <w:r w:rsidRPr="00F76E57">
        <w:rPr>
          <w:sz w:val="20"/>
          <w:szCs w:val="20"/>
          <w:lang w:val="sr-Latn-RS"/>
        </w:rPr>
        <w:t>које</w:t>
      </w:r>
      <w:proofErr w:type="spellEnd"/>
      <w:r w:rsidRPr="00F76E57">
        <w:rPr>
          <w:sz w:val="20"/>
          <w:szCs w:val="20"/>
          <w:lang w:val="sr-Latn-RS"/>
        </w:rPr>
        <w:t xml:space="preserve"> </w:t>
      </w:r>
      <w:proofErr w:type="spellStart"/>
      <w:r w:rsidRPr="00F76E57">
        <w:rPr>
          <w:sz w:val="20"/>
          <w:szCs w:val="20"/>
          <w:lang w:val="sr-Latn-RS"/>
        </w:rPr>
        <w:t>нису</w:t>
      </w:r>
      <w:proofErr w:type="spellEnd"/>
      <w:r w:rsidRPr="00F76E57">
        <w:rPr>
          <w:sz w:val="20"/>
          <w:szCs w:val="20"/>
          <w:lang w:val="sr-Latn-RS"/>
        </w:rPr>
        <w:t xml:space="preserve"> </w:t>
      </w:r>
      <w:proofErr w:type="spellStart"/>
      <w:r w:rsidRPr="00F76E57">
        <w:rPr>
          <w:sz w:val="20"/>
          <w:szCs w:val="20"/>
          <w:lang w:val="sr-Latn-RS"/>
        </w:rPr>
        <w:t>предвиђена</w:t>
      </w:r>
      <w:proofErr w:type="spellEnd"/>
      <w:r w:rsidRPr="00F76E57">
        <w:rPr>
          <w:sz w:val="20"/>
          <w:szCs w:val="20"/>
          <w:lang w:val="sr-Latn-RS"/>
        </w:rPr>
        <w:t xml:space="preserve"> </w:t>
      </w:r>
      <w:proofErr w:type="spellStart"/>
      <w:r w:rsidRPr="00F76E57">
        <w:rPr>
          <w:sz w:val="20"/>
          <w:szCs w:val="20"/>
          <w:lang w:val="sr-Latn-RS"/>
        </w:rPr>
        <w:t>средства</w:t>
      </w:r>
      <w:proofErr w:type="spellEnd"/>
      <w:r w:rsidRPr="00F76E57">
        <w:rPr>
          <w:sz w:val="20"/>
          <w:szCs w:val="20"/>
          <w:lang w:val="sr-Latn-RS"/>
        </w:rPr>
        <w:t xml:space="preserve"> у </w:t>
      </w:r>
      <w:proofErr w:type="spellStart"/>
      <w:r w:rsidRPr="00F76E57">
        <w:rPr>
          <w:sz w:val="20"/>
          <w:szCs w:val="20"/>
          <w:lang w:val="sr-Latn-RS"/>
        </w:rPr>
        <w:t>довољном</w:t>
      </w:r>
      <w:proofErr w:type="spellEnd"/>
      <w:r w:rsidRPr="00F76E57">
        <w:rPr>
          <w:sz w:val="20"/>
          <w:szCs w:val="20"/>
          <w:lang w:val="sr-Latn-RS"/>
        </w:rPr>
        <w:t xml:space="preserve"> </w:t>
      </w:r>
      <w:proofErr w:type="spellStart"/>
      <w:r w:rsidRPr="00F76E57">
        <w:rPr>
          <w:sz w:val="20"/>
          <w:szCs w:val="20"/>
          <w:lang w:val="sr-Latn-RS"/>
        </w:rPr>
        <w:t>обиму</w:t>
      </w:r>
      <w:proofErr w:type="spellEnd"/>
      <w:r w:rsidRPr="00F76E57">
        <w:rPr>
          <w:sz w:val="20"/>
          <w:szCs w:val="20"/>
          <w:lang w:val="sr-Latn-RS"/>
        </w:rPr>
        <w:t>.</w:t>
      </w:r>
    </w:p>
    <w:p w14:paraId="6EE5F7C6" w14:textId="77777777" w:rsidR="00F76E57" w:rsidRPr="00F76E57" w:rsidRDefault="00F76E57" w:rsidP="00F76E57">
      <w:pPr>
        <w:tabs>
          <w:tab w:val="left" w:pos="567"/>
        </w:tabs>
        <w:jc w:val="both"/>
        <w:rPr>
          <w:sz w:val="20"/>
          <w:szCs w:val="20"/>
          <w:lang w:val="sr-Cyrl-RS"/>
        </w:rPr>
      </w:pPr>
      <w:r w:rsidRPr="00F76E57">
        <w:rPr>
          <w:sz w:val="20"/>
          <w:szCs w:val="20"/>
          <w:lang w:val="sr-Cyrl-CS"/>
        </w:rPr>
        <w:tab/>
        <w:t xml:space="preserve">Такође чланом 12 и 13. Одлуке о буџету општине Ивањице за 2021. годину («Службени лист општине Ивањица» број </w:t>
      </w:r>
      <w:r w:rsidRPr="00F76E57">
        <w:rPr>
          <w:sz w:val="20"/>
          <w:szCs w:val="20"/>
          <w:lang w:val="sr-Latn-RS"/>
        </w:rPr>
        <w:t>1</w:t>
      </w:r>
      <w:r w:rsidRPr="00F76E57">
        <w:rPr>
          <w:sz w:val="20"/>
          <w:szCs w:val="20"/>
          <w:lang w:val="sr-Cyrl-RS"/>
        </w:rPr>
        <w:t>8</w:t>
      </w:r>
      <w:r w:rsidRPr="00F76E57">
        <w:rPr>
          <w:sz w:val="20"/>
          <w:szCs w:val="20"/>
          <w:lang w:val="sr-Latn-RS"/>
        </w:rPr>
        <w:t>/20</w:t>
      </w:r>
      <w:r w:rsidRPr="00F76E57">
        <w:rPr>
          <w:sz w:val="20"/>
          <w:szCs w:val="20"/>
          <w:lang w:val="sr-Cyrl-RS"/>
        </w:rPr>
        <w:t>20 и 5/2021</w:t>
      </w:r>
      <w:r w:rsidRPr="00F76E57">
        <w:rPr>
          <w:sz w:val="20"/>
          <w:szCs w:val="20"/>
          <w:lang w:val="sr-Cyrl-CS"/>
        </w:rPr>
        <w:t>)</w:t>
      </w:r>
      <w:r w:rsidRPr="00F76E57">
        <w:rPr>
          <w:sz w:val="20"/>
          <w:szCs w:val="20"/>
        </w:rPr>
        <w:t>,</w:t>
      </w:r>
      <w:r w:rsidRPr="00F76E57">
        <w:rPr>
          <w:sz w:val="20"/>
          <w:szCs w:val="20"/>
          <w:lang w:val="sr-Cyrl-RS"/>
        </w:rPr>
        <w:t xml:space="preserve"> предвиђено је да Одлуку о промени </w:t>
      </w:r>
      <w:proofErr w:type="spellStart"/>
      <w:r w:rsidRPr="00F76E57">
        <w:rPr>
          <w:sz w:val="20"/>
          <w:szCs w:val="20"/>
          <w:lang w:val="sr-Cyrl-RS"/>
        </w:rPr>
        <w:t>апропријације</w:t>
      </w:r>
      <w:proofErr w:type="spellEnd"/>
      <w:r w:rsidRPr="00F76E57">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6F46F4A7" w14:textId="77777777" w:rsidR="00F76E57" w:rsidRPr="00F76E57" w:rsidRDefault="00F76E57" w:rsidP="00F76E57">
      <w:pPr>
        <w:jc w:val="both"/>
        <w:rPr>
          <w:sz w:val="20"/>
          <w:szCs w:val="20"/>
          <w:lang w:val="sr-Cyrl-RS"/>
        </w:rPr>
      </w:pPr>
      <w:r w:rsidRPr="00F76E57">
        <w:rPr>
          <w:sz w:val="20"/>
          <w:szCs w:val="20"/>
          <w:lang w:val="sr-Cyrl-RS"/>
        </w:rPr>
        <w:tab/>
        <w:t xml:space="preserve">Имајући у виду да у оквиру раздела </w:t>
      </w:r>
      <w:r w:rsidRPr="00F76E57">
        <w:rPr>
          <w:sz w:val="20"/>
          <w:szCs w:val="20"/>
          <w:lang w:val="sr-Cyrl-CS"/>
        </w:rPr>
        <w:t xml:space="preserve">4. – Општинска управа, Програм </w:t>
      </w:r>
      <w:r w:rsidRPr="00F76E57">
        <w:rPr>
          <w:sz w:val="20"/>
          <w:szCs w:val="20"/>
          <w:lang w:val="sr-Cyrl-RS"/>
        </w:rPr>
        <w:t>0701</w:t>
      </w:r>
      <w:r w:rsidRPr="00F76E57">
        <w:rPr>
          <w:sz w:val="20"/>
          <w:szCs w:val="20"/>
          <w:lang w:val="sr-Cyrl-CS"/>
        </w:rPr>
        <w:t>: Организација саобраћаја и саобраћајна инфраструктура,</w:t>
      </w:r>
      <w:r w:rsidRPr="00F76E57">
        <w:rPr>
          <w:sz w:val="20"/>
          <w:szCs w:val="20"/>
          <w:lang w:val="sr-Cyrl-RS"/>
        </w:rPr>
        <w:t>,</w:t>
      </w:r>
      <w:r w:rsidRPr="00F76E57">
        <w:rPr>
          <w:sz w:val="20"/>
          <w:szCs w:val="20"/>
          <w:lang w:val="sr-Cyrl-CS"/>
        </w:rPr>
        <w:t xml:space="preserve"> </w:t>
      </w:r>
      <w:proofErr w:type="spellStart"/>
      <w:r w:rsidRPr="00F76E57">
        <w:rPr>
          <w:sz w:val="20"/>
          <w:szCs w:val="20"/>
          <w:lang w:val="sr-Cyrl-CS"/>
        </w:rPr>
        <w:t>Про</w:t>
      </w:r>
      <w:r w:rsidRPr="00F76E57">
        <w:rPr>
          <w:sz w:val="20"/>
          <w:szCs w:val="20"/>
          <w:lang w:val="sr-Latn-RS"/>
        </w:rPr>
        <w:t>грамска</w:t>
      </w:r>
      <w:proofErr w:type="spellEnd"/>
      <w:r w:rsidRPr="00F76E57">
        <w:rPr>
          <w:sz w:val="20"/>
          <w:szCs w:val="20"/>
          <w:lang w:val="sr-Latn-RS"/>
        </w:rPr>
        <w:t xml:space="preserve"> </w:t>
      </w:r>
      <w:proofErr w:type="spellStart"/>
      <w:r w:rsidRPr="00F76E57">
        <w:rPr>
          <w:sz w:val="20"/>
          <w:szCs w:val="20"/>
          <w:lang w:val="sr-Latn-RS"/>
        </w:rPr>
        <w:t>активност</w:t>
      </w:r>
      <w:proofErr w:type="spellEnd"/>
      <w:r w:rsidRPr="00F76E57">
        <w:rPr>
          <w:sz w:val="20"/>
          <w:szCs w:val="20"/>
          <w:lang w:val="sr-Latn-RS"/>
        </w:rPr>
        <w:t xml:space="preserve">: 0701-0002-Организација </w:t>
      </w:r>
      <w:proofErr w:type="spellStart"/>
      <w:r w:rsidRPr="00F76E57">
        <w:rPr>
          <w:sz w:val="20"/>
          <w:szCs w:val="20"/>
          <w:lang w:val="sr-Latn-RS"/>
        </w:rPr>
        <w:t>саобраћаја</w:t>
      </w:r>
      <w:proofErr w:type="spellEnd"/>
      <w:r w:rsidRPr="00F76E57">
        <w:rPr>
          <w:sz w:val="20"/>
          <w:szCs w:val="20"/>
          <w:lang w:val="sr-Latn-RS"/>
        </w:rPr>
        <w:t xml:space="preserve"> и </w:t>
      </w:r>
      <w:proofErr w:type="spellStart"/>
      <w:r w:rsidRPr="00F76E57">
        <w:rPr>
          <w:sz w:val="20"/>
          <w:szCs w:val="20"/>
          <w:lang w:val="sr-Latn-RS"/>
        </w:rPr>
        <w:t>саобрћајна</w:t>
      </w:r>
      <w:proofErr w:type="spellEnd"/>
      <w:r w:rsidRPr="00F76E57">
        <w:rPr>
          <w:sz w:val="20"/>
          <w:szCs w:val="20"/>
          <w:lang w:val="sr-Latn-RS"/>
        </w:rPr>
        <w:t xml:space="preserve"> </w:t>
      </w:r>
      <w:proofErr w:type="spellStart"/>
      <w:r w:rsidRPr="00F76E57">
        <w:rPr>
          <w:sz w:val="20"/>
          <w:szCs w:val="20"/>
          <w:lang w:val="sr-Latn-RS"/>
        </w:rPr>
        <w:t>инфраструктура</w:t>
      </w:r>
      <w:proofErr w:type="spellEnd"/>
      <w:r w:rsidRPr="00F76E57">
        <w:rPr>
          <w:sz w:val="20"/>
          <w:szCs w:val="20"/>
          <w:lang w:val="sr-Cyrl-CS"/>
        </w:rPr>
        <w:t>, позиција 75/0, функција 451 – Друмски саобраћај, економска класификација 512 – Машина и опрема, нису предвиђена средства  за ове намене, одлучено је као у диспозитиву решења.</w:t>
      </w:r>
    </w:p>
    <w:p w14:paraId="1024931F" w14:textId="5A42E149" w:rsidR="00F76E57" w:rsidRDefault="00F76E57" w:rsidP="00F76E57">
      <w:pPr>
        <w:tabs>
          <w:tab w:val="left" w:pos="1740"/>
        </w:tabs>
        <w:rPr>
          <w:sz w:val="20"/>
          <w:szCs w:val="20"/>
          <w:lang w:val="sr-Cyrl-CS"/>
        </w:rPr>
      </w:pPr>
    </w:p>
    <w:p w14:paraId="52C98E67" w14:textId="1968D9F1" w:rsidR="00F76E57" w:rsidRDefault="00F76E57" w:rsidP="00F76E57">
      <w:pPr>
        <w:tabs>
          <w:tab w:val="left" w:pos="1740"/>
        </w:tabs>
        <w:rPr>
          <w:sz w:val="20"/>
          <w:szCs w:val="20"/>
          <w:lang w:val="sr-Cyrl-CS"/>
        </w:rPr>
      </w:pPr>
    </w:p>
    <w:p w14:paraId="42FF5B3D" w14:textId="77777777" w:rsidR="00F76E57" w:rsidRPr="00F76E57" w:rsidRDefault="00F76E57" w:rsidP="00F76E57">
      <w:pPr>
        <w:rPr>
          <w:sz w:val="20"/>
          <w:szCs w:val="20"/>
          <w:lang w:val="sr-Cyrl-CS"/>
        </w:rPr>
      </w:pPr>
      <w:r w:rsidRPr="00F76E57">
        <w:rPr>
          <w:sz w:val="20"/>
          <w:szCs w:val="20"/>
          <w:lang w:val="sr-Cyrl-CS"/>
        </w:rPr>
        <w:lastRenderedPageBreak/>
        <w:t>Р е п у б л и к а  С р б и ј а</w:t>
      </w:r>
    </w:p>
    <w:p w14:paraId="595BFD90" w14:textId="77777777" w:rsidR="00F76E57" w:rsidRPr="00F76E57" w:rsidRDefault="00F76E57" w:rsidP="00F76E57">
      <w:pPr>
        <w:rPr>
          <w:sz w:val="20"/>
          <w:szCs w:val="20"/>
          <w:lang w:val="sr-Cyrl-CS"/>
        </w:rPr>
      </w:pPr>
      <w:r w:rsidRPr="00F76E57">
        <w:rPr>
          <w:sz w:val="20"/>
          <w:szCs w:val="20"/>
          <w:lang w:val="sr-Cyrl-CS"/>
        </w:rPr>
        <w:t>ОПШТИНА ИВАЊИЦА</w:t>
      </w:r>
    </w:p>
    <w:p w14:paraId="391B6550" w14:textId="77777777" w:rsidR="00F76E57" w:rsidRPr="00F76E57" w:rsidRDefault="00F76E57" w:rsidP="00F76E57">
      <w:pPr>
        <w:rPr>
          <w:sz w:val="20"/>
          <w:szCs w:val="20"/>
          <w:lang w:val="sr-Cyrl-CS"/>
        </w:rPr>
      </w:pPr>
      <w:r w:rsidRPr="00F76E57">
        <w:rPr>
          <w:sz w:val="20"/>
          <w:szCs w:val="20"/>
          <w:lang w:val="sr-Cyrl-CS"/>
        </w:rPr>
        <w:t>ПРЕДСЕДНИК ОПШТИНЕ</w:t>
      </w:r>
    </w:p>
    <w:p w14:paraId="6B0A8C65" w14:textId="77777777" w:rsidR="00F76E57" w:rsidRPr="00F76E57" w:rsidRDefault="00F76E57" w:rsidP="00F76E57">
      <w:pPr>
        <w:rPr>
          <w:sz w:val="20"/>
          <w:szCs w:val="20"/>
          <w:lang w:val="sr-Cyrl-CS"/>
        </w:rPr>
      </w:pPr>
      <w:r w:rsidRPr="00F76E57">
        <w:rPr>
          <w:sz w:val="20"/>
          <w:szCs w:val="20"/>
        </w:rPr>
        <w:t>Broj:400-</w:t>
      </w:r>
      <w:r w:rsidRPr="00F76E57">
        <w:rPr>
          <w:sz w:val="20"/>
          <w:szCs w:val="20"/>
          <w:lang w:val="sr-Latn-RS"/>
        </w:rPr>
        <w:t>7</w:t>
      </w:r>
      <w:r w:rsidRPr="00F76E57">
        <w:rPr>
          <w:sz w:val="20"/>
          <w:szCs w:val="20"/>
        </w:rPr>
        <w:t>-</w:t>
      </w:r>
      <w:r w:rsidRPr="00F76E57">
        <w:rPr>
          <w:sz w:val="20"/>
          <w:szCs w:val="20"/>
          <w:lang w:val="sr-Latn-RS"/>
        </w:rPr>
        <w:t>24</w:t>
      </w:r>
      <w:r w:rsidRPr="00F76E57">
        <w:rPr>
          <w:sz w:val="20"/>
          <w:szCs w:val="20"/>
        </w:rPr>
        <w:t>/</w:t>
      </w:r>
      <w:r w:rsidRPr="00F76E57">
        <w:rPr>
          <w:sz w:val="20"/>
          <w:szCs w:val="20"/>
          <w:lang w:val="sr-Latn-RS"/>
        </w:rPr>
        <w:t>2021</w:t>
      </w:r>
      <w:r w:rsidRPr="00F76E57">
        <w:rPr>
          <w:sz w:val="20"/>
          <w:szCs w:val="20"/>
          <w:lang w:val="sr-Cyrl-CS"/>
        </w:rPr>
        <w:t>-01</w:t>
      </w:r>
    </w:p>
    <w:p w14:paraId="0EB8F2D5" w14:textId="77777777" w:rsidR="00F76E57" w:rsidRPr="00F76E57" w:rsidRDefault="00F76E57" w:rsidP="00F76E57">
      <w:pPr>
        <w:rPr>
          <w:sz w:val="20"/>
          <w:szCs w:val="20"/>
          <w:lang w:val="sr-Cyrl-CS"/>
        </w:rPr>
      </w:pPr>
      <w:r w:rsidRPr="00F76E57">
        <w:rPr>
          <w:sz w:val="20"/>
          <w:szCs w:val="20"/>
        </w:rPr>
        <w:t xml:space="preserve">17. </w:t>
      </w:r>
      <w:r w:rsidRPr="00F76E57">
        <w:rPr>
          <w:sz w:val="20"/>
          <w:szCs w:val="20"/>
          <w:lang w:val="sr-Latn-RS"/>
        </w:rPr>
        <w:t>09</w:t>
      </w:r>
      <w:r w:rsidRPr="00F76E57">
        <w:rPr>
          <w:sz w:val="20"/>
          <w:szCs w:val="20"/>
        </w:rPr>
        <w:t>.</w:t>
      </w:r>
      <w:r w:rsidRPr="00F76E57">
        <w:rPr>
          <w:sz w:val="20"/>
          <w:szCs w:val="20"/>
          <w:lang w:val="sr-Cyrl-RS"/>
        </w:rPr>
        <w:t xml:space="preserve"> </w:t>
      </w:r>
      <w:r w:rsidRPr="00F76E57">
        <w:rPr>
          <w:sz w:val="20"/>
          <w:szCs w:val="20"/>
        </w:rPr>
        <w:t>20</w:t>
      </w:r>
      <w:r w:rsidRPr="00F76E57">
        <w:rPr>
          <w:sz w:val="20"/>
          <w:szCs w:val="20"/>
          <w:lang w:val="sr-Latn-RS"/>
        </w:rPr>
        <w:t>21</w:t>
      </w:r>
      <w:r w:rsidRPr="00F76E57">
        <w:rPr>
          <w:sz w:val="20"/>
          <w:szCs w:val="20"/>
        </w:rPr>
        <w:t xml:space="preserve">. </w:t>
      </w:r>
      <w:r w:rsidRPr="00F76E57">
        <w:rPr>
          <w:sz w:val="20"/>
          <w:szCs w:val="20"/>
          <w:lang w:val="sr-Cyrl-CS"/>
        </w:rPr>
        <w:t>године</w:t>
      </w:r>
    </w:p>
    <w:p w14:paraId="68489DD5" w14:textId="77777777" w:rsidR="00F76E57" w:rsidRPr="00F76E57" w:rsidRDefault="00F76E57" w:rsidP="00F76E57">
      <w:pPr>
        <w:rPr>
          <w:sz w:val="20"/>
          <w:szCs w:val="20"/>
          <w:lang w:val="sr-Cyrl-RS"/>
        </w:rPr>
      </w:pPr>
      <w:proofErr w:type="spellStart"/>
      <w:r w:rsidRPr="00F76E57">
        <w:rPr>
          <w:sz w:val="20"/>
          <w:szCs w:val="20"/>
        </w:rPr>
        <w:t>Ивањица</w:t>
      </w:r>
      <w:proofErr w:type="spellEnd"/>
    </w:p>
    <w:p w14:paraId="44DBE705" w14:textId="77777777" w:rsidR="00F76E57" w:rsidRPr="00F76E57" w:rsidRDefault="00F76E57" w:rsidP="00F76E57">
      <w:pPr>
        <w:rPr>
          <w:sz w:val="20"/>
          <w:szCs w:val="20"/>
        </w:rPr>
      </w:pPr>
    </w:p>
    <w:p w14:paraId="433A8135" w14:textId="77777777" w:rsidR="00F76E57" w:rsidRPr="00F76E57" w:rsidRDefault="00F76E57" w:rsidP="00F76E57">
      <w:pPr>
        <w:jc w:val="both"/>
        <w:rPr>
          <w:sz w:val="20"/>
          <w:szCs w:val="20"/>
        </w:rPr>
      </w:pPr>
      <w:r w:rsidRPr="00F76E57">
        <w:rPr>
          <w:sz w:val="20"/>
          <w:szCs w:val="20"/>
          <w:lang w:val="sr-Cyrl-CS"/>
        </w:rPr>
        <w:t>На основу члана  69. Став 4. Закона о буџетском систему («Службени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w:t>
      </w:r>
      <w:r w:rsidRPr="00F76E57">
        <w:rPr>
          <w:sz w:val="20"/>
          <w:szCs w:val="20"/>
          <w:lang w:val="sr-Latn-RS"/>
        </w:rPr>
        <w:t>,</w:t>
      </w:r>
      <w:r w:rsidRPr="00F76E57">
        <w:rPr>
          <w:sz w:val="20"/>
          <w:szCs w:val="20"/>
          <w:lang w:val="sr-Cyrl-RS"/>
        </w:rPr>
        <w:t xml:space="preserve"> 108/2013</w:t>
      </w:r>
      <w:r w:rsidRPr="00F76E57">
        <w:rPr>
          <w:sz w:val="20"/>
          <w:szCs w:val="20"/>
          <w:lang w:val="sr-Latn-RS"/>
        </w:rPr>
        <w:t>,</w:t>
      </w:r>
      <w:r w:rsidRPr="00F76E57">
        <w:rPr>
          <w:sz w:val="20"/>
          <w:szCs w:val="20"/>
          <w:lang w:val="sr-Cyrl-RS"/>
        </w:rPr>
        <w:t xml:space="preserve"> 142/2014</w:t>
      </w:r>
      <w:r w:rsidRPr="00F76E57">
        <w:rPr>
          <w:sz w:val="20"/>
          <w:szCs w:val="20"/>
          <w:lang w:val="sr-Latn-RS"/>
        </w:rPr>
        <w:t xml:space="preserve">, 68/2015-други </w:t>
      </w:r>
      <w:proofErr w:type="spellStart"/>
      <w:r w:rsidRPr="00F76E57">
        <w:rPr>
          <w:sz w:val="20"/>
          <w:szCs w:val="20"/>
          <w:lang w:val="sr-Latn-RS"/>
        </w:rPr>
        <w:t>закон</w:t>
      </w:r>
      <w:proofErr w:type="spellEnd"/>
      <w:r w:rsidRPr="00F76E57">
        <w:rPr>
          <w:sz w:val="20"/>
          <w:szCs w:val="20"/>
          <w:lang w:val="sr-Latn-RS"/>
        </w:rPr>
        <w:t>, 103/2015, 99/2016,</w:t>
      </w:r>
      <w:r w:rsidRPr="00F76E57">
        <w:rPr>
          <w:sz w:val="20"/>
          <w:szCs w:val="20"/>
          <w:lang w:val="sr-Cyrl-RS"/>
        </w:rPr>
        <w:t xml:space="preserve"> 113/2017</w:t>
      </w:r>
      <w:r w:rsidRPr="00F76E57">
        <w:rPr>
          <w:sz w:val="20"/>
          <w:szCs w:val="20"/>
          <w:lang w:val="sr-Latn-RS"/>
        </w:rPr>
        <w:t>,</w:t>
      </w:r>
      <w:r w:rsidRPr="00F76E57">
        <w:rPr>
          <w:sz w:val="20"/>
          <w:szCs w:val="20"/>
          <w:lang w:val="sr-Cyrl-RS"/>
        </w:rPr>
        <w:t xml:space="preserve"> 95/2018</w:t>
      </w:r>
      <w:r w:rsidRPr="00F76E57">
        <w:rPr>
          <w:sz w:val="20"/>
          <w:szCs w:val="20"/>
          <w:lang w:val="sr-Latn-RS"/>
        </w:rPr>
        <w:t>,</w:t>
      </w:r>
      <w:r w:rsidRPr="00F76E57">
        <w:rPr>
          <w:sz w:val="20"/>
          <w:szCs w:val="20"/>
          <w:lang w:val="sr-Cyrl-RS"/>
        </w:rPr>
        <w:t xml:space="preserve"> 31/2019</w:t>
      </w:r>
      <w:r w:rsidRPr="00F76E57">
        <w:rPr>
          <w:sz w:val="20"/>
          <w:szCs w:val="20"/>
          <w:lang w:val="sr-Latn-RS"/>
        </w:rPr>
        <w:t>, 72/2019</w:t>
      </w:r>
      <w:r w:rsidRPr="00F76E57">
        <w:rPr>
          <w:sz w:val="20"/>
          <w:szCs w:val="20"/>
          <w:lang w:val="sr-Cyrl-RS"/>
        </w:rPr>
        <w:t xml:space="preserve"> и 149/202</w:t>
      </w:r>
      <w:r w:rsidRPr="00F76E57">
        <w:rPr>
          <w:sz w:val="20"/>
          <w:szCs w:val="20"/>
          <w:lang w:val="sr-Latn-RS"/>
        </w:rPr>
        <w:t>0</w:t>
      </w:r>
      <w:r w:rsidRPr="00F76E57">
        <w:rPr>
          <w:sz w:val="20"/>
          <w:szCs w:val="20"/>
          <w:lang w:val="sr-Cyrl-CS"/>
        </w:rPr>
        <w:t xml:space="preserve">) и члана 13. Одлуке о буџету општине Ивањица за 2021. годину («Службени лист општине Ивањица» број </w:t>
      </w:r>
      <w:r w:rsidRPr="00F76E57">
        <w:rPr>
          <w:sz w:val="20"/>
          <w:szCs w:val="20"/>
          <w:lang w:val="sr-Latn-RS"/>
        </w:rPr>
        <w:t>1</w:t>
      </w:r>
      <w:r w:rsidRPr="00F76E57">
        <w:rPr>
          <w:sz w:val="20"/>
          <w:szCs w:val="20"/>
          <w:lang w:val="sr-Cyrl-RS"/>
        </w:rPr>
        <w:t>8/2020</w:t>
      </w:r>
      <w:r w:rsidRPr="00F76E57">
        <w:rPr>
          <w:sz w:val="20"/>
          <w:szCs w:val="20"/>
          <w:lang w:val="sr-Latn-RS"/>
        </w:rPr>
        <w:t xml:space="preserve"> и 5/2021</w:t>
      </w:r>
      <w:r w:rsidRPr="00F76E57">
        <w:rPr>
          <w:sz w:val="20"/>
          <w:szCs w:val="20"/>
          <w:lang w:val="sr-Cyrl-CS"/>
        </w:rPr>
        <w:t>)</w:t>
      </w:r>
      <w:r w:rsidRPr="00F76E57">
        <w:rPr>
          <w:sz w:val="20"/>
          <w:szCs w:val="20"/>
        </w:rPr>
        <w:t xml:space="preserve">, </w:t>
      </w:r>
      <w:r w:rsidRPr="00F76E57">
        <w:rPr>
          <w:sz w:val="20"/>
          <w:szCs w:val="20"/>
          <w:lang w:val="sr-Cyrl-CS"/>
        </w:rPr>
        <w:t xml:space="preserve">Председник општине Ивањица на предлог </w:t>
      </w:r>
      <w:proofErr w:type="spellStart"/>
      <w:r w:rsidRPr="00F76E57">
        <w:rPr>
          <w:sz w:val="20"/>
          <w:szCs w:val="20"/>
        </w:rPr>
        <w:t>Oпштинске</w:t>
      </w:r>
      <w:proofErr w:type="spellEnd"/>
      <w:r w:rsidRPr="00F76E57">
        <w:rPr>
          <w:sz w:val="20"/>
          <w:szCs w:val="20"/>
        </w:rPr>
        <w:t xml:space="preserve"> </w:t>
      </w:r>
      <w:proofErr w:type="spellStart"/>
      <w:r w:rsidRPr="00F76E57">
        <w:rPr>
          <w:sz w:val="20"/>
          <w:szCs w:val="20"/>
        </w:rPr>
        <w:t>управе</w:t>
      </w:r>
      <w:proofErr w:type="spellEnd"/>
      <w:r w:rsidRPr="00F76E57">
        <w:rPr>
          <w:sz w:val="20"/>
          <w:szCs w:val="20"/>
        </w:rPr>
        <w:t xml:space="preserve"> </w:t>
      </w:r>
      <w:r w:rsidRPr="00F76E57">
        <w:rPr>
          <w:sz w:val="20"/>
          <w:szCs w:val="20"/>
          <w:lang w:val="sr-Cyrl-CS"/>
        </w:rPr>
        <w:t xml:space="preserve"> доноси</w:t>
      </w:r>
      <w:r w:rsidRPr="00F76E57">
        <w:rPr>
          <w:sz w:val="20"/>
          <w:szCs w:val="20"/>
        </w:rPr>
        <w:t xml:space="preserve">: </w:t>
      </w:r>
    </w:p>
    <w:p w14:paraId="367BB8A7" w14:textId="77777777" w:rsidR="00F76E57" w:rsidRPr="00F76E57" w:rsidRDefault="00F76E57" w:rsidP="00F76E57">
      <w:pPr>
        <w:rPr>
          <w:sz w:val="20"/>
          <w:szCs w:val="20"/>
        </w:rPr>
      </w:pPr>
    </w:p>
    <w:p w14:paraId="4367B5CF" w14:textId="77777777" w:rsidR="00F76E57" w:rsidRPr="00F76E57" w:rsidRDefault="00F76E57" w:rsidP="00F76E57">
      <w:pPr>
        <w:rPr>
          <w:sz w:val="20"/>
          <w:szCs w:val="20"/>
        </w:rPr>
      </w:pPr>
    </w:p>
    <w:p w14:paraId="7CB6A98D" w14:textId="77777777" w:rsidR="00F76E57" w:rsidRPr="00F76E57" w:rsidRDefault="00F76E57" w:rsidP="00F76E57">
      <w:pPr>
        <w:jc w:val="center"/>
        <w:rPr>
          <w:b/>
          <w:sz w:val="20"/>
          <w:szCs w:val="20"/>
          <w:lang w:val="sr-Cyrl-CS"/>
        </w:rPr>
      </w:pPr>
      <w:r w:rsidRPr="00F76E57">
        <w:rPr>
          <w:b/>
          <w:sz w:val="20"/>
          <w:szCs w:val="20"/>
          <w:lang w:val="sr-Cyrl-CS"/>
        </w:rPr>
        <w:t>Р Е Ш Е Њ Е</w:t>
      </w:r>
    </w:p>
    <w:p w14:paraId="069380E2" w14:textId="77777777" w:rsidR="00F76E57" w:rsidRPr="00F76E57" w:rsidRDefault="00F76E57" w:rsidP="00F76E57">
      <w:pPr>
        <w:rPr>
          <w:sz w:val="20"/>
          <w:szCs w:val="20"/>
        </w:rPr>
      </w:pPr>
    </w:p>
    <w:p w14:paraId="63C41EEA" w14:textId="77777777" w:rsidR="00F76E57" w:rsidRPr="00F76E57" w:rsidRDefault="00F76E57" w:rsidP="00F76E57">
      <w:pPr>
        <w:jc w:val="center"/>
        <w:rPr>
          <w:b/>
          <w:sz w:val="20"/>
          <w:szCs w:val="20"/>
          <w:lang w:val="sr-Cyrl-CS"/>
        </w:rPr>
      </w:pPr>
      <w:r w:rsidRPr="00F76E57">
        <w:rPr>
          <w:b/>
          <w:sz w:val="20"/>
          <w:szCs w:val="20"/>
        </w:rPr>
        <w:t xml:space="preserve">o </w:t>
      </w:r>
      <w:r w:rsidRPr="00F76E57">
        <w:rPr>
          <w:b/>
          <w:sz w:val="20"/>
          <w:szCs w:val="20"/>
          <w:lang w:val="sr-Cyrl-CS"/>
        </w:rPr>
        <w:t>употреби средстава текуће буџетске резерве</w:t>
      </w:r>
    </w:p>
    <w:p w14:paraId="75E2D56A" w14:textId="77777777" w:rsidR="00F76E57" w:rsidRPr="00F76E57" w:rsidRDefault="00F76E57" w:rsidP="00F76E57">
      <w:pPr>
        <w:jc w:val="center"/>
        <w:rPr>
          <w:b/>
          <w:sz w:val="20"/>
          <w:szCs w:val="20"/>
        </w:rPr>
      </w:pPr>
    </w:p>
    <w:p w14:paraId="1A223E9E" w14:textId="77777777" w:rsidR="00F76E57" w:rsidRPr="00F76E57" w:rsidRDefault="00F76E57" w:rsidP="00F76E57">
      <w:pPr>
        <w:jc w:val="center"/>
        <w:rPr>
          <w:b/>
          <w:sz w:val="20"/>
          <w:szCs w:val="20"/>
        </w:rPr>
      </w:pPr>
    </w:p>
    <w:p w14:paraId="2EC8F7A9" w14:textId="77777777" w:rsidR="00F76E57" w:rsidRPr="00F76E57" w:rsidRDefault="00F76E57" w:rsidP="009F4C7C">
      <w:pPr>
        <w:numPr>
          <w:ilvl w:val="0"/>
          <w:numId w:val="15"/>
        </w:numPr>
        <w:jc w:val="both"/>
        <w:rPr>
          <w:sz w:val="20"/>
          <w:szCs w:val="20"/>
        </w:rPr>
      </w:pPr>
      <w:r w:rsidRPr="00F76E57">
        <w:rPr>
          <w:sz w:val="20"/>
          <w:szCs w:val="20"/>
          <w:lang w:val="sr-Cyrl-CS"/>
        </w:rPr>
        <w:t>Из</w:t>
      </w:r>
      <w:r w:rsidRPr="00F76E57">
        <w:rPr>
          <w:sz w:val="20"/>
          <w:szCs w:val="20"/>
        </w:rPr>
        <w:t xml:space="preserve"> </w:t>
      </w:r>
      <w:r w:rsidRPr="00F76E57">
        <w:rPr>
          <w:sz w:val="20"/>
          <w:szCs w:val="20"/>
          <w:lang w:val="sr-Cyrl-CS"/>
        </w:rPr>
        <w:t>средстава</w:t>
      </w:r>
      <w:r w:rsidRPr="00F76E57">
        <w:rPr>
          <w:sz w:val="20"/>
          <w:szCs w:val="20"/>
        </w:rPr>
        <w:t xml:space="preserve"> </w:t>
      </w:r>
      <w:r w:rsidRPr="00F76E57">
        <w:rPr>
          <w:sz w:val="20"/>
          <w:szCs w:val="20"/>
          <w:lang w:val="sr-Cyrl-CS"/>
        </w:rPr>
        <w:t>утврђених Одлуком о буџету општине Ивањица за 202</w:t>
      </w:r>
      <w:r w:rsidRPr="00F76E57">
        <w:rPr>
          <w:sz w:val="20"/>
          <w:szCs w:val="20"/>
          <w:lang w:val="sr-Latn-RS"/>
        </w:rPr>
        <w:t>1</w:t>
      </w:r>
      <w:r w:rsidRPr="00F76E57">
        <w:rPr>
          <w:sz w:val="20"/>
          <w:szCs w:val="20"/>
          <w:lang w:val="sr-Cyrl-CS"/>
        </w:rPr>
        <w:t xml:space="preserve">. («Службени лист општине Ивањица» </w:t>
      </w:r>
      <w:r w:rsidRPr="00F76E57">
        <w:rPr>
          <w:sz w:val="20"/>
          <w:szCs w:val="20"/>
        </w:rPr>
        <w:t xml:space="preserve"> </w:t>
      </w:r>
      <w:r w:rsidRPr="00F76E57">
        <w:rPr>
          <w:sz w:val="20"/>
          <w:szCs w:val="20"/>
          <w:lang w:val="sr-Cyrl-CS"/>
        </w:rPr>
        <w:t xml:space="preserve">број </w:t>
      </w:r>
      <w:r w:rsidRPr="00F76E57">
        <w:rPr>
          <w:sz w:val="20"/>
          <w:szCs w:val="20"/>
          <w:lang w:val="sr-Latn-RS"/>
        </w:rPr>
        <w:t>1</w:t>
      </w:r>
      <w:r w:rsidRPr="00F76E57">
        <w:rPr>
          <w:sz w:val="20"/>
          <w:szCs w:val="20"/>
          <w:lang w:val="sr-Cyrl-RS"/>
        </w:rPr>
        <w:t>8/2020</w:t>
      </w:r>
      <w:r w:rsidRPr="00F76E57">
        <w:rPr>
          <w:sz w:val="20"/>
          <w:szCs w:val="20"/>
          <w:lang w:val="sr-Cyrl-CS"/>
        </w:rPr>
        <w:t xml:space="preserve">), раздео 4. Општинска управа, , Програм 0602: Опште услуге локалне самоуправе; Програмска активност 0009 – </w:t>
      </w:r>
      <w:r w:rsidRPr="00F76E57">
        <w:rPr>
          <w:sz w:val="20"/>
          <w:szCs w:val="20"/>
          <w:lang w:val="sr-Latn-RS"/>
        </w:rPr>
        <w:t>T</w:t>
      </w:r>
      <w:proofErr w:type="spellStart"/>
      <w:r w:rsidRPr="00F76E57">
        <w:rPr>
          <w:sz w:val="20"/>
          <w:szCs w:val="20"/>
          <w:lang w:val="sr-Cyrl-CS"/>
        </w:rPr>
        <w:t>екућа</w:t>
      </w:r>
      <w:proofErr w:type="spellEnd"/>
      <w:r w:rsidRPr="00F76E57">
        <w:rPr>
          <w:sz w:val="20"/>
          <w:szCs w:val="20"/>
          <w:lang w:val="sr-Cyrl-CS"/>
        </w:rPr>
        <w:t xml:space="preserve"> буџетска резерва, функција 160 – Опште  јавне услуге </w:t>
      </w:r>
      <w:proofErr w:type="spellStart"/>
      <w:r w:rsidRPr="00F76E57">
        <w:rPr>
          <w:sz w:val="20"/>
          <w:szCs w:val="20"/>
          <w:lang w:val="sr-Cyrl-CS"/>
        </w:rPr>
        <w:t>некласификоване</w:t>
      </w:r>
      <w:proofErr w:type="spellEnd"/>
      <w:r w:rsidRPr="00F76E57">
        <w:rPr>
          <w:sz w:val="20"/>
          <w:szCs w:val="20"/>
          <w:lang w:val="sr-Cyrl-CS"/>
        </w:rPr>
        <w:t xml:space="preserve"> на другом месту, економска класификација 499 – Средства резерве – текућа резерва, </w:t>
      </w:r>
      <w:r w:rsidRPr="00F76E57">
        <w:rPr>
          <w:sz w:val="20"/>
          <w:szCs w:val="20"/>
          <w:lang w:val="sr-Cyrl-RS"/>
        </w:rPr>
        <w:t>одобравају се недостајућа средства</w:t>
      </w:r>
      <w:r w:rsidRPr="00F76E57">
        <w:rPr>
          <w:sz w:val="20"/>
          <w:szCs w:val="20"/>
          <w:lang w:val="sr-Latn-RS"/>
        </w:rPr>
        <w:t xml:space="preserve"> </w:t>
      </w:r>
      <w:r w:rsidRPr="00F76E57">
        <w:rPr>
          <w:sz w:val="20"/>
          <w:szCs w:val="20"/>
          <w:lang w:val="sr-Cyrl-RS"/>
        </w:rPr>
        <w:t xml:space="preserve">Предшколској установи „Бајка“ у износу </w:t>
      </w:r>
      <w:r w:rsidRPr="00F76E57">
        <w:rPr>
          <w:sz w:val="20"/>
          <w:szCs w:val="20"/>
          <w:lang w:val="sr-Latn-RS"/>
        </w:rPr>
        <w:t>96</w:t>
      </w:r>
      <w:r w:rsidRPr="00F76E57">
        <w:rPr>
          <w:sz w:val="20"/>
          <w:szCs w:val="20"/>
          <w:lang w:val="sr-Cyrl-RS"/>
        </w:rPr>
        <w:t>.000,00 динара за закуп просторија за припремни предшколски програм.</w:t>
      </w:r>
      <w:r w:rsidRPr="00F76E57">
        <w:rPr>
          <w:sz w:val="20"/>
          <w:szCs w:val="20"/>
          <w:lang w:val="sr-Latn-RS"/>
        </w:rPr>
        <w:t xml:space="preserve"> </w:t>
      </w:r>
    </w:p>
    <w:p w14:paraId="6ED1D413" w14:textId="77777777" w:rsidR="00F76E57" w:rsidRPr="00F76E57" w:rsidRDefault="00F76E57" w:rsidP="009F4C7C">
      <w:pPr>
        <w:numPr>
          <w:ilvl w:val="0"/>
          <w:numId w:val="15"/>
        </w:numPr>
        <w:jc w:val="both"/>
        <w:rPr>
          <w:sz w:val="20"/>
          <w:szCs w:val="20"/>
        </w:rPr>
      </w:pPr>
      <w:r w:rsidRPr="00F76E57">
        <w:rPr>
          <w:sz w:val="20"/>
          <w:szCs w:val="20"/>
          <w:lang w:val="sr-Cyrl-CS"/>
        </w:rPr>
        <w:t xml:space="preserve">Средства из тачке 1. овог решења распоређују се у оквиру </w:t>
      </w:r>
      <w:proofErr w:type="spellStart"/>
      <w:r w:rsidRPr="00F76E57">
        <w:rPr>
          <w:sz w:val="20"/>
          <w:szCs w:val="20"/>
          <w:lang w:val="sr-Cyrl-CS"/>
        </w:rPr>
        <w:t>рездела</w:t>
      </w:r>
      <w:proofErr w:type="spellEnd"/>
      <w:r w:rsidRPr="00F76E57">
        <w:rPr>
          <w:sz w:val="20"/>
          <w:szCs w:val="20"/>
          <w:lang w:val="sr-Cyrl-CS"/>
        </w:rPr>
        <w:t xml:space="preserve"> 4. – Општинска управа, Глава 4.03 – Предшколска установа „Бајка“, Програм </w:t>
      </w:r>
      <w:r w:rsidRPr="00F76E57">
        <w:rPr>
          <w:sz w:val="20"/>
          <w:szCs w:val="20"/>
          <w:lang w:val="sr-Latn-RS"/>
        </w:rPr>
        <w:t>2001</w:t>
      </w:r>
      <w:r w:rsidRPr="00F76E57">
        <w:rPr>
          <w:sz w:val="20"/>
          <w:szCs w:val="20"/>
          <w:lang w:val="sr-Cyrl-CS"/>
        </w:rPr>
        <w:t>:</w:t>
      </w:r>
      <w:r w:rsidRPr="00F76E57">
        <w:rPr>
          <w:sz w:val="20"/>
          <w:szCs w:val="20"/>
          <w:lang w:val="sr-Latn-RS"/>
        </w:rPr>
        <w:t xml:space="preserve"> </w:t>
      </w:r>
      <w:r w:rsidRPr="00F76E57">
        <w:rPr>
          <w:sz w:val="20"/>
          <w:szCs w:val="20"/>
          <w:lang w:val="sr-Cyrl-RS"/>
        </w:rPr>
        <w:t>П</w:t>
      </w:r>
      <w:proofErr w:type="spellStart"/>
      <w:r w:rsidRPr="00F76E57">
        <w:rPr>
          <w:sz w:val="20"/>
          <w:szCs w:val="20"/>
          <w:lang w:val="sr-Latn-RS"/>
        </w:rPr>
        <w:t>редшколско</w:t>
      </w:r>
      <w:proofErr w:type="spellEnd"/>
      <w:r w:rsidRPr="00F76E57">
        <w:rPr>
          <w:sz w:val="20"/>
          <w:szCs w:val="20"/>
          <w:lang w:val="sr-Latn-RS"/>
        </w:rPr>
        <w:t xml:space="preserve"> </w:t>
      </w:r>
      <w:proofErr w:type="spellStart"/>
      <w:r w:rsidRPr="00F76E57">
        <w:rPr>
          <w:sz w:val="20"/>
          <w:szCs w:val="20"/>
          <w:lang w:val="sr-Latn-RS"/>
        </w:rPr>
        <w:t>образовње</w:t>
      </w:r>
      <w:proofErr w:type="spellEnd"/>
      <w:r w:rsidRPr="00F76E57">
        <w:rPr>
          <w:sz w:val="20"/>
          <w:szCs w:val="20"/>
          <w:lang w:val="sr-Latn-RS"/>
        </w:rPr>
        <w:t xml:space="preserve"> и </w:t>
      </w:r>
      <w:proofErr w:type="spellStart"/>
      <w:r w:rsidRPr="00F76E57">
        <w:rPr>
          <w:sz w:val="20"/>
          <w:szCs w:val="20"/>
          <w:lang w:val="sr-Latn-RS"/>
        </w:rPr>
        <w:t>васпитање</w:t>
      </w:r>
      <w:proofErr w:type="spellEnd"/>
      <w:r w:rsidRPr="00F76E57">
        <w:rPr>
          <w:sz w:val="20"/>
          <w:szCs w:val="20"/>
          <w:lang w:val="sr-Cyrl-CS"/>
        </w:rPr>
        <w:t xml:space="preserve">; Програмска активност: 2001-0001-Функционисање и остваривање предшколског васпитања и образовања, функција 911 – Предшколско образовање, економска класификација 421 – Стални трошкови (конто намене 421600 – Закуп имовине и опреме) у износу </w:t>
      </w:r>
      <w:r w:rsidRPr="00F76E57">
        <w:rPr>
          <w:sz w:val="20"/>
          <w:szCs w:val="20"/>
          <w:lang w:val="sr-Cyrl-RS"/>
        </w:rPr>
        <w:t>96.000</w:t>
      </w:r>
      <w:r w:rsidRPr="00F76E57">
        <w:rPr>
          <w:sz w:val="20"/>
          <w:szCs w:val="20"/>
          <w:lang w:val="sr-Cyrl-CS"/>
        </w:rPr>
        <w:t>,00 динара).</w:t>
      </w:r>
    </w:p>
    <w:p w14:paraId="02C1DA43" w14:textId="77777777" w:rsidR="00F76E57" w:rsidRPr="00F76E57" w:rsidRDefault="00F76E57" w:rsidP="00F76E57">
      <w:pPr>
        <w:jc w:val="both"/>
        <w:rPr>
          <w:sz w:val="20"/>
          <w:szCs w:val="20"/>
        </w:rPr>
      </w:pPr>
    </w:p>
    <w:p w14:paraId="61DEEB78" w14:textId="77777777" w:rsidR="00F76E57" w:rsidRPr="00F76E57" w:rsidRDefault="00F76E57" w:rsidP="009F4C7C">
      <w:pPr>
        <w:numPr>
          <w:ilvl w:val="0"/>
          <w:numId w:val="15"/>
        </w:numPr>
        <w:jc w:val="both"/>
        <w:rPr>
          <w:sz w:val="20"/>
          <w:szCs w:val="20"/>
        </w:rPr>
      </w:pPr>
      <w:r w:rsidRPr="00F76E57">
        <w:rPr>
          <w:sz w:val="20"/>
          <w:szCs w:val="20"/>
        </w:rPr>
        <w:t xml:space="preserve">O </w:t>
      </w:r>
      <w:r w:rsidRPr="00F76E57">
        <w:rPr>
          <w:sz w:val="20"/>
          <w:szCs w:val="20"/>
          <w:lang w:val="sr-Cyrl-CS"/>
        </w:rPr>
        <w:t xml:space="preserve">реализацији овог решења стараће се Општинска управа - </w:t>
      </w:r>
      <w:r w:rsidRPr="00F76E57">
        <w:rPr>
          <w:sz w:val="20"/>
          <w:szCs w:val="20"/>
          <w:lang w:val="sr-Latn-RS"/>
        </w:rPr>
        <w:t>O</w:t>
      </w:r>
      <w:r w:rsidRPr="00F76E57">
        <w:rPr>
          <w:sz w:val="20"/>
          <w:szCs w:val="20"/>
          <w:lang w:val="sr-Cyrl-CS"/>
        </w:rPr>
        <w:t>дељење за буџет и финансије.</w:t>
      </w:r>
    </w:p>
    <w:p w14:paraId="3FFC3E1A" w14:textId="77777777" w:rsidR="00F76E57" w:rsidRPr="00F76E57" w:rsidRDefault="00F76E57" w:rsidP="00F76E57">
      <w:pPr>
        <w:ind w:left="360"/>
        <w:jc w:val="both"/>
        <w:rPr>
          <w:sz w:val="20"/>
          <w:szCs w:val="20"/>
        </w:rPr>
      </w:pPr>
    </w:p>
    <w:p w14:paraId="4AE73E51" w14:textId="43664B44" w:rsidR="00F76E57" w:rsidRDefault="00F76E57" w:rsidP="009F4C7C">
      <w:pPr>
        <w:numPr>
          <w:ilvl w:val="0"/>
          <w:numId w:val="15"/>
        </w:numPr>
        <w:jc w:val="both"/>
        <w:rPr>
          <w:sz w:val="20"/>
          <w:szCs w:val="20"/>
        </w:rPr>
      </w:pPr>
      <w:r w:rsidRPr="00F76E57">
        <w:rPr>
          <w:sz w:val="20"/>
          <w:szCs w:val="20"/>
        </w:rPr>
        <w:t>O</w:t>
      </w:r>
      <w:r w:rsidRPr="00F76E57">
        <w:rPr>
          <w:sz w:val="20"/>
          <w:szCs w:val="20"/>
          <w:lang w:val="sr-Cyrl-CS"/>
        </w:rPr>
        <w:t>во решење биће објављено у «Службеном листу општине Ивањица»</w:t>
      </w:r>
      <w:r w:rsidRPr="00F76E57">
        <w:rPr>
          <w:sz w:val="20"/>
          <w:szCs w:val="20"/>
        </w:rPr>
        <w:t>.</w:t>
      </w:r>
    </w:p>
    <w:p w14:paraId="42CBF541" w14:textId="77777777" w:rsidR="00896A92" w:rsidRDefault="00896A92" w:rsidP="00896A92">
      <w:pPr>
        <w:pStyle w:val="Pasussalistom"/>
        <w:rPr>
          <w:sz w:val="20"/>
          <w:szCs w:val="20"/>
        </w:rPr>
      </w:pPr>
    </w:p>
    <w:p w14:paraId="466243B3" w14:textId="77777777" w:rsidR="00896A92" w:rsidRPr="00F76E57" w:rsidRDefault="00896A92" w:rsidP="009F4C7C">
      <w:pPr>
        <w:numPr>
          <w:ilvl w:val="0"/>
          <w:numId w:val="15"/>
        </w:numPr>
        <w:jc w:val="both"/>
        <w:rPr>
          <w:sz w:val="20"/>
          <w:szCs w:val="20"/>
        </w:rPr>
      </w:pPr>
    </w:p>
    <w:p w14:paraId="244E7F38" w14:textId="77777777" w:rsidR="00F76E57" w:rsidRPr="00F76E57" w:rsidRDefault="00F76E57" w:rsidP="00F76E57">
      <w:pPr>
        <w:jc w:val="both"/>
        <w:rPr>
          <w:sz w:val="20"/>
          <w:szCs w:val="20"/>
        </w:rPr>
      </w:pPr>
    </w:p>
    <w:p w14:paraId="26877B09" w14:textId="229EAC06" w:rsidR="00896A92" w:rsidRPr="00266813" w:rsidRDefault="00896A92" w:rsidP="00896A92">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3687DA77" w14:textId="77777777" w:rsidR="00896A92" w:rsidRPr="00266813" w:rsidRDefault="00896A92" w:rsidP="00896A92">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0C92270D" w14:textId="77777777" w:rsidR="00F76E57" w:rsidRPr="00F76E57" w:rsidRDefault="00F76E57" w:rsidP="00F76E57">
      <w:pPr>
        <w:tabs>
          <w:tab w:val="left" w:pos="3060"/>
        </w:tabs>
        <w:rPr>
          <w:sz w:val="20"/>
          <w:szCs w:val="20"/>
          <w:lang w:val="sr-Cyrl-CS"/>
        </w:rPr>
      </w:pPr>
    </w:p>
    <w:p w14:paraId="5C0852E7" w14:textId="77777777" w:rsidR="00896A92" w:rsidRDefault="00896A92" w:rsidP="00F76E57">
      <w:pPr>
        <w:tabs>
          <w:tab w:val="left" w:pos="3060"/>
        </w:tabs>
        <w:jc w:val="center"/>
        <w:rPr>
          <w:b/>
          <w:sz w:val="20"/>
          <w:szCs w:val="20"/>
          <w:lang w:val="sr-Cyrl-CS"/>
        </w:rPr>
      </w:pPr>
    </w:p>
    <w:p w14:paraId="5DF0D17F" w14:textId="3EC9BA99" w:rsidR="00F76E57" w:rsidRPr="00F76E57" w:rsidRDefault="00F76E57" w:rsidP="00F76E57">
      <w:pPr>
        <w:tabs>
          <w:tab w:val="left" w:pos="3060"/>
        </w:tabs>
        <w:jc w:val="center"/>
        <w:rPr>
          <w:b/>
          <w:sz w:val="20"/>
          <w:szCs w:val="20"/>
          <w:lang w:val="sr-Cyrl-CS"/>
        </w:rPr>
      </w:pPr>
      <w:r w:rsidRPr="00F76E57">
        <w:rPr>
          <w:b/>
          <w:sz w:val="20"/>
          <w:szCs w:val="20"/>
          <w:lang w:val="sr-Cyrl-CS"/>
        </w:rPr>
        <w:t>О Б Р А З Л О Ж Е Њ Е</w:t>
      </w:r>
    </w:p>
    <w:p w14:paraId="7AA1E2AE" w14:textId="77777777" w:rsidR="00F76E57" w:rsidRPr="00F76E57" w:rsidRDefault="00F76E57" w:rsidP="00F76E57">
      <w:pPr>
        <w:rPr>
          <w:sz w:val="20"/>
          <w:szCs w:val="20"/>
          <w:lang w:val="sr-Cyrl-CS"/>
        </w:rPr>
      </w:pPr>
    </w:p>
    <w:p w14:paraId="2D8B6A7C" w14:textId="77777777" w:rsidR="00F76E57" w:rsidRPr="00F76E57" w:rsidRDefault="00F76E57" w:rsidP="00F76E57">
      <w:pPr>
        <w:rPr>
          <w:sz w:val="20"/>
          <w:szCs w:val="20"/>
          <w:lang w:val="sr-Cyrl-CS"/>
        </w:rPr>
      </w:pPr>
    </w:p>
    <w:p w14:paraId="5880DBAE" w14:textId="77777777" w:rsidR="00F76E57" w:rsidRPr="00F76E57" w:rsidRDefault="00F76E57" w:rsidP="00F76E57">
      <w:pPr>
        <w:tabs>
          <w:tab w:val="left" w:pos="567"/>
        </w:tabs>
        <w:jc w:val="both"/>
        <w:rPr>
          <w:sz w:val="20"/>
          <w:szCs w:val="20"/>
          <w:lang w:val="sr-Cyrl-CS"/>
        </w:rPr>
      </w:pPr>
      <w:r w:rsidRPr="00F76E57">
        <w:rPr>
          <w:sz w:val="20"/>
          <w:szCs w:val="20"/>
          <w:lang w:val="sr-Cyrl-CS"/>
        </w:rPr>
        <w:tab/>
        <w:t xml:space="preserve">Чланом 69. Став 4. </w:t>
      </w:r>
      <w:r w:rsidRPr="00F76E57">
        <w:rPr>
          <w:sz w:val="20"/>
          <w:szCs w:val="20"/>
          <w:lang w:val="sr-Cyrl-RS"/>
        </w:rPr>
        <w:t>Закона о буџетском систему</w:t>
      </w:r>
      <w:r w:rsidRPr="00F76E57">
        <w:rPr>
          <w:sz w:val="20"/>
          <w:szCs w:val="20"/>
          <w:lang w:val="sr-Cyrl-CS"/>
        </w:rPr>
        <w:t>(«Службени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93/2012,62/2013-исправка,108/2013, 142/2014,</w:t>
      </w:r>
      <w:r w:rsidRPr="00F76E57">
        <w:rPr>
          <w:sz w:val="20"/>
          <w:szCs w:val="20"/>
          <w:lang w:val="sr-Latn-RS"/>
        </w:rPr>
        <w:t xml:space="preserve"> 68/2015-други </w:t>
      </w:r>
      <w:proofErr w:type="spellStart"/>
      <w:r w:rsidRPr="00F76E57">
        <w:rPr>
          <w:sz w:val="20"/>
          <w:szCs w:val="20"/>
          <w:lang w:val="sr-Latn-RS"/>
        </w:rPr>
        <w:t>закон</w:t>
      </w:r>
      <w:proofErr w:type="spellEnd"/>
      <w:r w:rsidRPr="00F76E57">
        <w:rPr>
          <w:sz w:val="20"/>
          <w:szCs w:val="20"/>
          <w:lang w:val="sr-Cyrl-RS"/>
        </w:rPr>
        <w:t>,</w:t>
      </w:r>
      <w:r w:rsidRPr="00F76E57">
        <w:rPr>
          <w:sz w:val="20"/>
          <w:szCs w:val="20"/>
          <w:lang w:val="sr-Latn-RS"/>
        </w:rPr>
        <w:t xml:space="preserve"> 103/2015</w:t>
      </w:r>
      <w:r w:rsidRPr="00F76E57">
        <w:rPr>
          <w:sz w:val="20"/>
          <w:szCs w:val="20"/>
          <w:lang w:val="sr-Cyrl-RS"/>
        </w:rPr>
        <w:t xml:space="preserve">, </w:t>
      </w:r>
      <w:r w:rsidRPr="00F76E57">
        <w:rPr>
          <w:sz w:val="20"/>
          <w:szCs w:val="20"/>
          <w:lang w:val="sr-Latn-RS"/>
        </w:rPr>
        <w:t>99/2016</w:t>
      </w:r>
      <w:r w:rsidRPr="00F76E57">
        <w:rPr>
          <w:sz w:val="20"/>
          <w:szCs w:val="20"/>
          <w:lang w:val="sr-Cyrl-RS"/>
        </w:rPr>
        <w:t>, 113/2017, 93/2018, 31/2019, 72/2019 и 14</w:t>
      </w:r>
      <w:r w:rsidRPr="00F76E57">
        <w:rPr>
          <w:sz w:val="20"/>
          <w:szCs w:val="20"/>
          <w:lang w:val="sr-Latn-RS"/>
        </w:rPr>
        <w:t>9</w:t>
      </w:r>
      <w:r w:rsidRPr="00F76E57">
        <w:rPr>
          <w:sz w:val="20"/>
          <w:szCs w:val="20"/>
          <w:lang w:val="sr-Cyrl-RS"/>
        </w:rPr>
        <w:t>/2020</w:t>
      </w:r>
      <w:r w:rsidRPr="00F76E57">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62788ABC" w14:textId="77777777" w:rsidR="00F76E57" w:rsidRPr="00F76E57" w:rsidRDefault="00F76E57" w:rsidP="00F76E57">
      <w:pPr>
        <w:tabs>
          <w:tab w:val="left" w:pos="567"/>
        </w:tabs>
        <w:jc w:val="both"/>
        <w:rPr>
          <w:sz w:val="20"/>
          <w:szCs w:val="20"/>
          <w:lang w:val="sr-Cyrl-CS"/>
        </w:rPr>
      </w:pPr>
    </w:p>
    <w:p w14:paraId="456F370C" w14:textId="77777777" w:rsidR="00F76E57" w:rsidRPr="00F76E57" w:rsidRDefault="00F76E57" w:rsidP="00F76E57">
      <w:pPr>
        <w:tabs>
          <w:tab w:val="left" w:pos="567"/>
        </w:tabs>
        <w:jc w:val="both"/>
        <w:rPr>
          <w:sz w:val="20"/>
          <w:szCs w:val="20"/>
          <w:lang w:val="sr-Cyrl-RS"/>
        </w:rPr>
      </w:pPr>
      <w:r w:rsidRPr="00F76E57">
        <w:rPr>
          <w:sz w:val="20"/>
          <w:szCs w:val="20"/>
          <w:lang w:val="sr-Cyrl-CS"/>
        </w:rPr>
        <w:tab/>
        <w:t xml:space="preserve">Такође чланом 13. Одлуке о буџету општине Ивањице за 2021. годину («Службени лист општине Ивањица» број </w:t>
      </w:r>
      <w:r w:rsidRPr="00F76E57">
        <w:rPr>
          <w:sz w:val="20"/>
          <w:szCs w:val="20"/>
          <w:lang w:val="sr-Cyrl-RS"/>
        </w:rPr>
        <w:t>18/2020 и 5/2021</w:t>
      </w:r>
      <w:r w:rsidRPr="00F76E57">
        <w:rPr>
          <w:sz w:val="20"/>
          <w:szCs w:val="20"/>
          <w:lang w:val="sr-Cyrl-CS"/>
        </w:rPr>
        <w:t>)</w:t>
      </w:r>
      <w:r w:rsidRPr="00F76E57">
        <w:rPr>
          <w:sz w:val="20"/>
          <w:szCs w:val="20"/>
        </w:rPr>
        <w:t>,</w:t>
      </w:r>
      <w:r w:rsidRPr="00F76E57">
        <w:rPr>
          <w:sz w:val="20"/>
          <w:szCs w:val="20"/>
          <w:lang w:val="sr-Cyrl-RS"/>
        </w:rPr>
        <w:t xml:space="preserve"> предвиђено је да решење о коришћењу средстава текуће буџетске резерве доноси председник општине.</w:t>
      </w:r>
    </w:p>
    <w:p w14:paraId="569F9EA6" w14:textId="77777777" w:rsidR="00F76E57" w:rsidRPr="00F76E57" w:rsidRDefault="00F76E57" w:rsidP="00F76E57">
      <w:pPr>
        <w:tabs>
          <w:tab w:val="left" w:pos="567"/>
        </w:tabs>
        <w:jc w:val="both"/>
        <w:rPr>
          <w:sz w:val="20"/>
          <w:szCs w:val="20"/>
          <w:lang w:val="sr-Cyrl-RS"/>
        </w:rPr>
      </w:pPr>
    </w:p>
    <w:p w14:paraId="44963799" w14:textId="77777777" w:rsidR="00F76E57" w:rsidRPr="00F76E57" w:rsidRDefault="00F76E57" w:rsidP="00F76E57">
      <w:pPr>
        <w:jc w:val="both"/>
        <w:rPr>
          <w:sz w:val="20"/>
          <w:szCs w:val="20"/>
          <w:lang w:val="sr-Cyrl-RS"/>
        </w:rPr>
      </w:pPr>
      <w:r w:rsidRPr="00F76E57">
        <w:rPr>
          <w:sz w:val="20"/>
          <w:szCs w:val="20"/>
          <w:lang w:val="sr-Cyrl-RS"/>
        </w:rPr>
        <w:tab/>
        <w:t xml:space="preserve">Имајући у виду да у оквиру раздела </w:t>
      </w:r>
      <w:r w:rsidRPr="00F76E57">
        <w:rPr>
          <w:sz w:val="20"/>
          <w:szCs w:val="20"/>
          <w:lang w:val="sr-Cyrl-CS"/>
        </w:rPr>
        <w:t xml:space="preserve">4. – Општинска управа, Глава 4.03 – Предшколска установа „Бајка“, Програм </w:t>
      </w:r>
      <w:r w:rsidRPr="00F76E57">
        <w:rPr>
          <w:sz w:val="20"/>
          <w:szCs w:val="20"/>
          <w:lang w:val="sr-Latn-RS"/>
        </w:rPr>
        <w:t>2001</w:t>
      </w:r>
      <w:r w:rsidRPr="00F76E57">
        <w:rPr>
          <w:sz w:val="20"/>
          <w:szCs w:val="20"/>
          <w:lang w:val="sr-Cyrl-CS"/>
        </w:rPr>
        <w:t>:</w:t>
      </w:r>
      <w:r w:rsidRPr="00F76E57">
        <w:rPr>
          <w:sz w:val="20"/>
          <w:szCs w:val="20"/>
          <w:lang w:val="sr-Latn-RS"/>
        </w:rPr>
        <w:t xml:space="preserve"> </w:t>
      </w:r>
      <w:r w:rsidRPr="00F76E57">
        <w:rPr>
          <w:sz w:val="20"/>
          <w:szCs w:val="20"/>
          <w:lang w:val="sr-Cyrl-RS"/>
        </w:rPr>
        <w:t>П</w:t>
      </w:r>
      <w:proofErr w:type="spellStart"/>
      <w:r w:rsidRPr="00F76E57">
        <w:rPr>
          <w:sz w:val="20"/>
          <w:szCs w:val="20"/>
          <w:lang w:val="sr-Latn-RS"/>
        </w:rPr>
        <w:t>редшколско</w:t>
      </w:r>
      <w:proofErr w:type="spellEnd"/>
      <w:r w:rsidRPr="00F76E57">
        <w:rPr>
          <w:sz w:val="20"/>
          <w:szCs w:val="20"/>
          <w:lang w:val="sr-Latn-RS"/>
        </w:rPr>
        <w:t xml:space="preserve"> </w:t>
      </w:r>
      <w:proofErr w:type="spellStart"/>
      <w:r w:rsidRPr="00F76E57">
        <w:rPr>
          <w:sz w:val="20"/>
          <w:szCs w:val="20"/>
          <w:lang w:val="sr-Latn-RS"/>
        </w:rPr>
        <w:t>образовње</w:t>
      </w:r>
      <w:proofErr w:type="spellEnd"/>
      <w:r w:rsidRPr="00F76E57">
        <w:rPr>
          <w:sz w:val="20"/>
          <w:szCs w:val="20"/>
          <w:lang w:val="sr-Latn-RS"/>
        </w:rPr>
        <w:t xml:space="preserve"> и </w:t>
      </w:r>
      <w:proofErr w:type="spellStart"/>
      <w:r w:rsidRPr="00F76E57">
        <w:rPr>
          <w:sz w:val="20"/>
          <w:szCs w:val="20"/>
          <w:lang w:val="sr-Latn-RS"/>
        </w:rPr>
        <w:t>васпитање</w:t>
      </w:r>
      <w:proofErr w:type="spellEnd"/>
      <w:r w:rsidRPr="00F76E57">
        <w:rPr>
          <w:sz w:val="20"/>
          <w:szCs w:val="20"/>
          <w:lang w:val="sr-Cyrl-CS"/>
        </w:rPr>
        <w:t>; Програмска активност: 2001-0001-Функционисање и остваривање предшколског васпитања и образовања, функција 911 – Предшколско образовање, економска класификација 421 – Стални трошкови, нису планирана средства за ове намене, одлучено је као у диспозитиву решења.</w:t>
      </w:r>
    </w:p>
    <w:p w14:paraId="51DFB4A2" w14:textId="77777777" w:rsidR="00F76E57" w:rsidRPr="00F76E57" w:rsidRDefault="00F76E57" w:rsidP="00F76E57">
      <w:pPr>
        <w:tabs>
          <w:tab w:val="left" w:pos="1740"/>
        </w:tabs>
        <w:rPr>
          <w:sz w:val="20"/>
          <w:szCs w:val="20"/>
          <w:lang w:val="sr-Cyrl-CS"/>
        </w:rPr>
      </w:pPr>
      <w:r w:rsidRPr="00F76E57">
        <w:rPr>
          <w:sz w:val="20"/>
          <w:szCs w:val="20"/>
          <w:lang w:val="sr-Cyrl-CS"/>
        </w:rPr>
        <w:t xml:space="preserve"> </w:t>
      </w:r>
    </w:p>
    <w:p w14:paraId="4C67FDAC" w14:textId="1CBC3EA6" w:rsidR="0078382F" w:rsidRDefault="0078382F" w:rsidP="002A2210"/>
    <w:p w14:paraId="7CBC30A1" w14:textId="5AA297E2" w:rsidR="00896A92" w:rsidRDefault="00896A92" w:rsidP="002A2210"/>
    <w:p w14:paraId="2AA99BA2" w14:textId="7F74CD83" w:rsidR="00896A92" w:rsidRDefault="00896A92" w:rsidP="002A2210"/>
    <w:p w14:paraId="3EFD079C" w14:textId="0C19D09B" w:rsidR="00F708F9" w:rsidRDefault="00F708F9" w:rsidP="002A2210"/>
    <w:p w14:paraId="5564711F" w14:textId="09548F8D" w:rsidR="00F708F9" w:rsidRDefault="00F708F9" w:rsidP="002A2210"/>
    <w:p w14:paraId="0C13CD2C" w14:textId="77777777" w:rsidR="00F708F9" w:rsidRDefault="00F708F9" w:rsidP="002A2210"/>
    <w:p w14:paraId="4F79B8A9" w14:textId="77777777" w:rsidR="00F76E57" w:rsidRPr="00F76E57" w:rsidRDefault="00F76E57" w:rsidP="00F76E57">
      <w:pPr>
        <w:rPr>
          <w:sz w:val="20"/>
          <w:szCs w:val="20"/>
          <w:lang w:val="sr-Cyrl-CS"/>
        </w:rPr>
      </w:pPr>
      <w:r w:rsidRPr="00F76E57">
        <w:rPr>
          <w:sz w:val="20"/>
          <w:szCs w:val="20"/>
          <w:lang w:val="sr-Cyrl-CS"/>
        </w:rPr>
        <w:lastRenderedPageBreak/>
        <w:t>Р е п у б л и к а  С р б и ј а</w:t>
      </w:r>
    </w:p>
    <w:p w14:paraId="0BAE1040" w14:textId="77777777" w:rsidR="00F76E57" w:rsidRPr="00F76E57" w:rsidRDefault="00F76E57" w:rsidP="00F76E57">
      <w:pPr>
        <w:rPr>
          <w:sz w:val="20"/>
          <w:szCs w:val="20"/>
          <w:lang w:val="sr-Cyrl-CS"/>
        </w:rPr>
      </w:pPr>
      <w:r w:rsidRPr="00F76E57">
        <w:rPr>
          <w:sz w:val="20"/>
          <w:szCs w:val="20"/>
          <w:lang w:val="sr-Cyrl-CS"/>
        </w:rPr>
        <w:t>ОПШТИНА ИВАЊИЦА</w:t>
      </w:r>
    </w:p>
    <w:p w14:paraId="2FB22D76" w14:textId="77777777" w:rsidR="00F76E57" w:rsidRPr="00F76E57" w:rsidRDefault="00F76E57" w:rsidP="00F76E57">
      <w:pPr>
        <w:rPr>
          <w:sz w:val="20"/>
          <w:szCs w:val="20"/>
          <w:lang w:val="sr-Cyrl-CS"/>
        </w:rPr>
      </w:pPr>
      <w:r w:rsidRPr="00F76E57">
        <w:rPr>
          <w:sz w:val="20"/>
          <w:szCs w:val="20"/>
          <w:lang w:val="sr-Cyrl-CS"/>
        </w:rPr>
        <w:t>ПРЕДСЕДНИК ОПШТИНЕ</w:t>
      </w:r>
    </w:p>
    <w:p w14:paraId="6186C2E9" w14:textId="77777777" w:rsidR="00F76E57" w:rsidRPr="00F76E57" w:rsidRDefault="00F76E57" w:rsidP="00F76E57">
      <w:pPr>
        <w:rPr>
          <w:sz w:val="20"/>
          <w:szCs w:val="20"/>
          <w:lang w:val="sr-Cyrl-CS"/>
        </w:rPr>
      </w:pPr>
      <w:r w:rsidRPr="00F76E57">
        <w:rPr>
          <w:sz w:val="20"/>
          <w:szCs w:val="20"/>
        </w:rPr>
        <w:t>Broj:400-</w:t>
      </w:r>
      <w:r w:rsidRPr="00F76E57">
        <w:rPr>
          <w:sz w:val="20"/>
          <w:szCs w:val="20"/>
          <w:lang w:val="sr-Latn-RS"/>
        </w:rPr>
        <w:t>7</w:t>
      </w:r>
      <w:r w:rsidRPr="00F76E57">
        <w:rPr>
          <w:sz w:val="20"/>
          <w:szCs w:val="20"/>
        </w:rPr>
        <w:t>-</w:t>
      </w:r>
      <w:r w:rsidRPr="00F76E57">
        <w:rPr>
          <w:sz w:val="20"/>
          <w:szCs w:val="20"/>
          <w:lang w:val="sr-Latn-RS"/>
        </w:rPr>
        <w:t>25</w:t>
      </w:r>
      <w:r w:rsidRPr="00F76E57">
        <w:rPr>
          <w:sz w:val="20"/>
          <w:szCs w:val="20"/>
        </w:rPr>
        <w:t>/</w:t>
      </w:r>
      <w:r w:rsidRPr="00F76E57">
        <w:rPr>
          <w:sz w:val="20"/>
          <w:szCs w:val="20"/>
          <w:lang w:val="sr-Latn-RS"/>
        </w:rPr>
        <w:t>2021</w:t>
      </w:r>
      <w:r w:rsidRPr="00F76E57">
        <w:rPr>
          <w:sz w:val="20"/>
          <w:szCs w:val="20"/>
          <w:lang w:val="sr-Cyrl-CS"/>
        </w:rPr>
        <w:t>-01</w:t>
      </w:r>
    </w:p>
    <w:p w14:paraId="09F04395" w14:textId="77777777" w:rsidR="00F76E57" w:rsidRPr="00F76E57" w:rsidRDefault="00F76E57" w:rsidP="00F76E57">
      <w:pPr>
        <w:rPr>
          <w:sz w:val="20"/>
          <w:szCs w:val="20"/>
          <w:lang w:val="sr-Cyrl-CS"/>
        </w:rPr>
      </w:pPr>
      <w:r w:rsidRPr="00F76E57">
        <w:rPr>
          <w:sz w:val="20"/>
          <w:szCs w:val="20"/>
        </w:rPr>
        <w:t xml:space="preserve">28. </w:t>
      </w:r>
      <w:r w:rsidRPr="00F76E57">
        <w:rPr>
          <w:sz w:val="20"/>
          <w:szCs w:val="20"/>
          <w:lang w:val="sr-Latn-RS"/>
        </w:rPr>
        <w:t>09</w:t>
      </w:r>
      <w:r w:rsidRPr="00F76E57">
        <w:rPr>
          <w:sz w:val="20"/>
          <w:szCs w:val="20"/>
        </w:rPr>
        <w:t>.</w:t>
      </w:r>
      <w:r w:rsidRPr="00F76E57">
        <w:rPr>
          <w:sz w:val="20"/>
          <w:szCs w:val="20"/>
          <w:lang w:val="sr-Cyrl-RS"/>
        </w:rPr>
        <w:t xml:space="preserve"> </w:t>
      </w:r>
      <w:r w:rsidRPr="00F76E57">
        <w:rPr>
          <w:sz w:val="20"/>
          <w:szCs w:val="20"/>
        </w:rPr>
        <w:t>20</w:t>
      </w:r>
      <w:r w:rsidRPr="00F76E57">
        <w:rPr>
          <w:sz w:val="20"/>
          <w:szCs w:val="20"/>
          <w:lang w:val="sr-Latn-RS"/>
        </w:rPr>
        <w:t>21</w:t>
      </w:r>
      <w:r w:rsidRPr="00F76E57">
        <w:rPr>
          <w:sz w:val="20"/>
          <w:szCs w:val="20"/>
        </w:rPr>
        <w:t xml:space="preserve">. </w:t>
      </w:r>
      <w:r w:rsidRPr="00F76E57">
        <w:rPr>
          <w:sz w:val="20"/>
          <w:szCs w:val="20"/>
          <w:lang w:val="sr-Cyrl-CS"/>
        </w:rPr>
        <w:t>године</w:t>
      </w:r>
    </w:p>
    <w:p w14:paraId="615D63EC" w14:textId="77777777" w:rsidR="00F76E57" w:rsidRPr="00F76E57" w:rsidRDefault="00F76E57" w:rsidP="00F76E57">
      <w:pPr>
        <w:rPr>
          <w:sz w:val="20"/>
          <w:szCs w:val="20"/>
          <w:lang w:val="sr-Cyrl-RS"/>
        </w:rPr>
      </w:pPr>
      <w:proofErr w:type="spellStart"/>
      <w:r w:rsidRPr="00F76E57">
        <w:rPr>
          <w:sz w:val="20"/>
          <w:szCs w:val="20"/>
        </w:rPr>
        <w:t>Ивањица</w:t>
      </w:r>
      <w:proofErr w:type="spellEnd"/>
    </w:p>
    <w:p w14:paraId="56CF48CC" w14:textId="77777777" w:rsidR="00F76E57" w:rsidRPr="00F76E57" w:rsidRDefault="00F76E57" w:rsidP="00F76E57">
      <w:pPr>
        <w:rPr>
          <w:sz w:val="20"/>
          <w:szCs w:val="20"/>
        </w:rPr>
      </w:pPr>
    </w:p>
    <w:p w14:paraId="6928A1CF" w14:textId="77777777" w:rsidR="00F76E57" w:rsidRPr="00F76E57" w:rsidRDefault="00F76E57" w:rsidP="00F76E57">
      <w:pPr>
        <w:jc w:val="both"/>
        <w:rPr>
          <w:sz w:val="20"/>
          <w:szCs w:val="20"/>
        </w:rPr>
      </w:pPr>
      <w:r w:rsidRPr="00F76E57">
        <w:rPr>
          <w:sz w:val="20"/>
          <w:szCs w:val="20"/>
          <w:lang w:val="sr-Cyrl-CS"/>
        </w:rPr>
        <w:t>На основу члана  69. Став 4. Закона о буџетском систему («Службени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w:t>
      </w:r>
      <w:r w:rsidRPr="00F76E57">
        <w:rPr>
          <w:sz w:val="20"/>
          <w:szCs w:val="20"/>
          <w:lang w:val="sr-Latn-RS"/>
        </w:rPr>
        <w:t>,</w:t>
      </w:r>
      <w:r w:rsidRPr="00F76E57">
        <w:rPr>
          <w:sz w:val="20"/>
          <w:szCs w:val="20"/>
          <w:lang w:val="sr-Cyrl-RS"/>
        </w:rPr>
        <w:t xml:space="preserve"> 108/2013</w:t>
      </w:r>
      <w:r w:rsidRPr="00F76E57">
        <w:rPr>
          <w:sz w:val="20"/>
          <w:szCs w:val="20"/>
          <w:lang w:val="sr-Latn-RS"/>
        </w:rPr>
        <w:t>,</w:t>
      </w:r>
      <w:r w:rsidRPr="00F76E57">
        <w:rPr>
          <w:sz w:val="20"/>
          <w:szCs w:val="20"/>
          <w:lang w:val="sr-Cyrl-RS"/>
        </w:rPr>
        <w:t xml:space="preserve"> 142/2014</w:t>
      </w:r>
      <w:r w:rsidRPr="00F76E57">
        <w:rPr>
          <w:sz w:val="20"/>
          <w:szCs w:val="20"/>
          <w:lang w:val="sr-Latn-RS"/>
        </w:rPr>
        <w:t xml:space="preserve">, 68/2015-други </w:t>
      </w:r>
      <w:proofErr w:type="spellStart"/>
      <w:r w:rsidRPr="00F76E57">
        <w:rPr>
          <w:sz w:val="20"/>
          <w:szCs w:val="20"/>
          <w:lang w:val="sr-Latn-RS"/>
        </w:rPr>
        <w:t>закон</w:t>
      </w:r>
      <w:proofErr w:type="spellEnd"/>
      <w:r w:rsidRPr="00F76E57">
        <w:rPr>
          <w:sz w:val="20"/>
          <w:szCs w:val="20"/>
          <w:lang w:val="sr-Latn-RS"/>
        </w:rPr>
        <w:t>, 103/2015, 99/2016,</w:t>
      </w:r>
      <w:r w:rsidRPr="00F76E57">
        <w:rPr>
          <w:sz w:val="20"/>
          <w:szCs w:val="20"/>
          <w:lang w:val="sr-Cyrl-RS"/>
        </w:rPr>
        <w:t xml:space="preserve"> 113/2017</w:t>
      </w:r>
      <w:r w:rsidRPr="00F76E57">
        <w:rPr>
          <w:sz w:val="20"/>
          <w:szCs w:val="20"/>
          <w:lang w:val="sr-Latn-RS"/>
        </w:rPr>
        <w:t>,</w:t>
      </w:r>
      <w:r w:rsidRPr="00F76E57">
        <w:rPr>
          <w:sz w:val="20"/>
          <w:szCs w:val="20"/>
          <w:lang w:val="sr-Cyrl-RS"/>
        </w:rPr>
        <w:t xml:space="preserve"> 95/2018</w:t>
      </w:r>
      <w:r w:rsidRPr="00F76E57">
        <w:rPr>
          <w:sz w:val="20"/>
          <w:szCs w:val="20"/>
          <w:lang w:val="sr-Latn-RS"/>
        </w:rPr>
        <w:t>,</w:t>
      </w:r>
      <w:r w:rsidRPr="00F76E57">
        <w:rPr>
          <w:sz w:val="20"/>
          <w:szCs w:val="20"/>
          <w:lang w:val="sr-Cyrl-RS"/>
        </w:rPr>
        <w:t xml:space="preserve"> 31/2019</w:t>
      </w:r>
      <w:r w:rsidRPr="00F76E57">
        <w:rPr>
          <w:sz w:val="20"/>
          <w:szCs w:val="20"/>
          <w:lang w:val="sr-Latn-RS"/>
        </w:rPr>
        <w:t>, 72/2019</w:t>
      </w:r>
      <w:r w:rsidRPr="00F76E57">
        <w:rPr>
          <w:sz w:val="20"/>
          <w:szCs w:val="20"/>
          <w:lang w:val="sr-Cyrl-RS"/>
        </w:rPr>
        <w:t xml:space="preserve"> и 149/202</w:t>
      </w:r>
      <w:r w:rsidRPr="00F76E57">
        <w:rPr>
          <w:sz w:val="20"/>
          <w:szCs w:val="20"/>
          <w:lang w:val="sr-Latn-RS"/>
        </w:rPr>
        <w:t>0</w:t>
      </w:r>
      <w:r w:rsidRPr="00F76E57">
        <w:rPr>
          <w:sz w:val="20"/>
          <w:szCs w:val="20"/>
          <w:lang w:val="sr-Cyrl-CS"/>
        </w:rPr>
        <w:t xml:space="preserve">) и члана 13. Одлуке о буџету општине Ивањица за 2021. годину («Службени лист општине Ивањица» број </w:t>
      </w:r>
      <w:r w:rsidRPr="00F76E57">
        <w:rPr>
          <w:sz w:val="20"/>
          <w:szCs w:val="20"/>
          <w:lang w:val="sr-Latn-RS"/>
        </w:rPr>
        <w:t>1</w:t>
      </w:r>
      <w:r w:rsidRPr="00F76E57">
        <w:rPr>
          <w:sz w:val="20"/>
          <w:szCs w:val="20"/>
          <w:lang w:val="sr-Cyrl-RS"/>
        </w:rPr>
        <w:t>8/2020</w:t>
      </w:r>
      <w:r w:rsidRPr="00F76E57">
        <w:rPr>
          <w:sz w:val="20"/>
          <w:szCs w:val="20"/>
          <w:lang w:val="sr-Latn-RS"/>
        </w:rPr>
        <w:t xml:space="preserve"> и 5/2021</w:t>
      </w:r>
      <w:r w:rsidRPr="00F76E57">
        <w:rPr>
          <w:sz w:val="20"/>
          <w:szCs w:val="20"/>
          <w:lang w:val="sr-Cyrl-CS"/>
        </w:rPr>
        <w:t>)</w:t>
      </w:r>
      <w:r w:rsidRPr="00F76E57">
        <w:rPr>
          <w:sz w:val="20"/>
          <w:szCs w:val="20"/>
        </w:rPr>
        <w:t xml:space="preserve">, </w:t>
      </w:r>
      <w:r w:rsidRPr="00F76E57">
        <w:rPr>
          <w:sz w:val="20"/>
          <w:szCs w:val="20"/>
          <w:lang w:val="sr-Cyrl-CS"/>
        </w:rPr>
        <w:t xml:space="preserve">Председник општине Ивањица на предлог </w:t>
      </w:r>
      <w:proofErr w:type="spellStart"/>
      <w:r w:rsidRPr="00F76E57">
        <w:rPr>
          <w:sz w:val="20"/>
          <w:szCs w:val="20"/>
        </w:rPr>
        <w:t>Oпштинске</w:t>
      </w:r>
      <w:proofErr w:type="spellEnd"/>
      <w:r w:rsidRPr="00F76E57">
        <w:rPr>
          <w:sz w:val="20"/>
          <w:szCs w:val="20"/>
        </w:rPr>
        <w:t xml:space="preserve"> </w:t>
      </w:r>
      <w:proofErr w:type="spellStart"/>
      <w:r w:rsidRPr="00F76E57">
        <w:rPr>
          <w:sz w:val="20"/>
          <w:szCs w:val="20"/>
        </w:rPr>
        <w:t>управе</w:t>
      </w:r>
      <w:proofErr w:type="spellEnd"/>
      <w:r w:rsidRPr="00F76E57">
        <w:rPr>
          <w:sz w:val="20"/>
          <w:szCs w:val="20"/>
        </w:rPr>
        <w:t xml:space="preserve"> </w:t>
      </w:r>
      <w:r w:rsidRPr="00F76E57">
        <w:rPr>
          <w:sz w:val="20"/>
          <w:szCs w:val="20"/>
          <w:lang w:val="sr-Cyrl-CS"/>
        </w:rPr>
        <w:t xml:space="preserve"> доноси</w:t>
      </w:r>
      <w:r w:rsidRPr="00F76E57">
        <w:rPr>
          <w:sz w:val="20"/>
          <w:szCs w:val="20"/>
        </w:rPr>
        <w:t xml:space="preserve">: </w:t>
      </w:r>
    </w:p>
    <w:p w14:paraId="56D46B06" w14:textId="77777777" w:rsidR="00F76E57" w:rsidRPr="00F76E57" w:rsidRDefault="00F76E57" w:rsidP="00F76E57">
      <w:pPr>
        <w:rPr>
          <w:sz w:val="20"/>
          <w:szCs w:val="20"/>
        </w:rPr>
      </w:pPr>
    </w:p>
    <w:p w14:paraId="2E1AA371" w14:textId="77777777" w:rsidR="00F76E57" w:rsidRPr="00F76E57" w:rsidRDefault="00F76E57" w:rsidP="00F76E57">
      <w:pPr>
        <w:rPr>
          <w:sz w:val="20"/>
          <w:szCs w:val="20"/>
        </w:rPr>
      </w:pPr>
    </w:p>
    <w:p w14:paraId="4EFCECDC" w14:textId="77777777" w:rsidR="00F76E57" w:rsidRPr="00F76E57" w:rsidRDefault="00F76E57" w:rsidP="00F76E57">
      <w:pPr>
        <w:jc w:val="center"/>
        <w:rPr>
          <w:b/>
          <w:sz w:val="20"/>
          <w:szCs w:val="20"/>
          <w:lang w:val="sr-Cyrl-CS"/>
        </w:rPr>
      </w:pPr>
      <w:r w:rsidRPr="00F76E57">
        <w:rPr>
          <w:b/>
          <w:sz w:val="20"/>
          <w:szCs w:val="20"/>
          <w:lang w:val="sr-Cyrl-CS"/>
        </w:rPr>
        <w:t>Р Е Ш Е Њ Е</w:t>
      </w:r>
    </w:p>
    <w:p w14:paraId="58178059" w14:textId="77777777" w:rsidR="00F76E57" w:rsidRPr="00F76E57" w:rsidRDefault="00F76E57" w:rsidP="00F76E57">
      <w:pPr>
        <w:rPr>
          <w:sz w:val="20"/>
          <w:szCs w:val="20"/>
        </w:rPr>
      </w:pPr>
    </w:p>
    <w:p w14:paraId="18A3BAAA" w14:textId="77777777" w:rsidR="00F76E57" w:rsidRPr="00F76E57" w:rsidRDefault="00F76E57" w:rsidP="00F76E57">
      <w:pPr>
        <w:jc w:val="center"/>
        <w:rPr>
          <w:b/>
          <w:sz w:val="20"/>
          <w:szCs w:val="20"/>
          <w:lang w:val="sr-Cyrl-CS"/>
        </w:rPr>
      </w:pPr>
      <w:r w:rsidRPr="00F76E57">
        <w:rPr>
          <w:b/>
          <w:sz w:val="20"/>
          <w:szCs w:val="20"/>
        </w:rPr>
        <w:t xml:space="preserve">o </w:t>
      </w:r>
      <w:r w:rsidRPr="00F76E57">
        <w:rPr>
          <w:b/>
          <w:sz w:val="20"/>
          <w:szCs w:val="20"/>
          <w:lang w:val="sr-Cyrl-CS"/>
        </w:rPr>
        <w:t>употреби средстава текуће буџетске резерве</w:t>
      </w:r>
    </w:p>
    <w:p w14:paraId="5C3CC78D" w14:textId="77777777" w:rsidR="00F76E57" w:rsidRPr="00F76E57" w:rsidRDefault="00F76E57" w:rsidP="00F76E57">
      <w:pPr>
        <w:jc w:val="center"/>
        <w:rPr>
          <w:b/>
          <w:sz w:val="20"/>
          <w:szCs w:val="20"/>
        </w:rPr>
      </w:pPr>
    </w:p>
    <w:p w14:paraId="22C0441E" w14:textId="77777777" w:rsidR="00F76E57" w:rsidRPr="00F76E57" w:rsidRDefault="00F76E57" w:rsidP="00F76E57">
      <w:pPr>
        <w:jc w:val="center"/>
        <w:rPr>
          <w:b/>
          <w:sz w:val="20"/>
          <w:szCs w:val="20"/>
        </w:rPr>
      </w:pPr>
    </w:p>
    <w:p w14:paraId="4501E8D9" w14:textId="77777777" w:rsidR="00F76E57" w:rsidRPr="00F76E57" w:rsidRDefault="00F76E57" w:rsidP="009F4C7C">
      <w:pPr>
        <w:numPr>
          <w:ilvl w:val="0"/>
          <w:numId w:val="16"/>
        </w:numPr>
        <w:jc w:val="both"/>
        <w:rPr>
          <w:sz w:val="20"/>
          <w:szCs w:val="20"/>
        </w:rPr>
      </w:pPr>
      <w:r w:rsidRPr="00F76E57">
        <w:rPr>
          <w:sz w:val="20"/>
          <w:szCs w:val="20"/>
          <w:lang w:val="sr-Cyrl-CS"/>
        </w:rPr>
        <w:t>Из</w:t>
      </w:r>
      <w:r w:rsidRPr="00F76E57">
        <w:rPr>
          <w:sz w:val="20"/>
          <w:szCs w:val="20"/>
        </w:rPr>
        <w:t xml:space="preserve"> </w:t>
      </w:r>
      <w:r w:rsidRPr="00F76E57">
        <w:rPr>
          <w:sz w:val="20"/>
          <w:szCs w:val="20"/>
          <w:lang w:val="sr-Cyrl-CS"/>
        </w:rPr>
        <w:t>средстава</w:t>
      </w:r>
      <w:r w:rsidRPr="00F76E57">
        <w:rPr>
          <w:sz w:val="20"/>
          <w:szCs w:val="20"/>
        </w:rPr>
        <w:t xml:space="preserve"> </w:t>
      </w:r>
      <w:r w:rsidRPr="00F76E57">
        <w:rPr>
          <w:sz w:val="20"/>
          <w:szCs w:val="20"/>
          <w:lang w:val="sr-Cyrl-CS"/>
        </w:rPr>
        <w:t>утврђених Одлуком о буџету општине Ивањица за 202</w:t>
      </w:r>
      <w:r w:rsidRPr="00F76E57">
        <w:rPr>
          <w:sz w:val="20"/>
          <w:szCs w:val="20"/>
          <w:lang w:val="sr-Latn-RS"/>
        </w:rPr>
        <w:t>1</w:t>
      </w:r>
      <w:r w:rsidRPr="00F76E57">
        <w:rPr>
          <w:sz w:val="20"/>
          <w:szCs w:val="20"/>
          <w:lang w:val="sr-Cyrl-CS"/>
        </w:rPr>
        <w:t xml:space="preserve">. («Службени лист општине Ивањица» </w:t>
      </w:r>
      <w:r w:rsidRPr="00F76E57">
        <w:rPr>
          <w:sz w:val="20"/>
          <w:szCs w:val="20"/>
        </w:rPr>
        <w:t xml:space="preserve"> </w:t>
      </w:r>
      <w:r w:rsidRPr="00F76E57">
        <w:rPr>
          <w:sz w:val="20"/>
          <w:szCs w:val="20"/>
          <w:lang w:val="sr-Cyrl-CS"/>
        </w:rPr>
        <w:t xml:space="preserve">број </w:t>
      </w:r>
      <w:r w:rsidRPr="00F76E57">
        <w:rPr>
          <w:sz w:val="20"/>
          <w:szCs w:val="20"/>
          <w:lang w:val="sr-Latn-RS"/>
        </w:rPr>
        <w:t>1</w:t>
      </w:r>
      <w:r w:rsidRPr="00F76E57">
        <w:rPr>
          <w:sz w:val="20"/>
          <w:szCs w:val="20"/>
          <w:lang w:val="sr-Cyrl-RS"/>
        </w:rPr>
        <w:t>8/2020</w:t>
      </w:r>
      <w:r w:rsidRPr="00F76E57">
        <w:rPr>
          <w:sz w:val="20"/>
          <w:szCs w:val="20"/>
          <w:lang w:val="sr-Cyrl-CS"/>
        </w:rPr>
        <w:t xml:space="preserve">), раздео 4. Општинска управа, , Програм 0602: Опште услуге локалне самоуправе; Програмска активност 0009 – </w:t>
      </w:r>
      <w:r w:rsidRPr="00F76E57">
        <w:rPr>
          <w:sz w:val="20"/>
          <w:szCs w:val="20"/>
          <w:lang w:val="sr-Latn-RS"/>
        </w:rPr>
        <w:t>T</w:t>
      </w:r>
      <w:proofErr w:type="spellStart"/>
      <w:r w:rsidRPr="00F76E57">
        <w:rPr>
          <w:sz w:val="20"/>
          <w:szCs w:val="20"/>
          <w:lang w:val="sr-Cyrl-CS"/>
        </w:rPr>
        <w:t>екућа</w:t>
      </w:r>
      <w:proofErr w:type="spellEnd"/>
      <w:r w:rsidRPr="00F76E57">
        <w:rPr>
          <w:sz w:val="20"/>
          <w:szCs w:val="20"/>
          <w:lang w:val="sr-Cyrl-CS"/>
        </w:rPr>
        <w:t xml:space="preserve"> буџетска резерва, функција 160 – Опште  јавне услуге </w:t>
      </w:r>
      <w:proofErr w:type="spellStart"/>
      <w:r w:rsidRPr="00F76E57">
        <w:rPr>
          <w:sz w:val="20"/>
          <w:szCs w:val="20"/>
          <w:lang w:val="sr-Cyrl-CS"/>
        </w:rPr>
        <w:t>некласификоване</w:t>
      </w:r>
      <w:proofErr w:type="spellEnd"/>
      <w:r w:rsidRPr="00F76E57">
        <w:rPr>
          <w:sz w:val="20"/>
          <w:szCs w:val="20"/>
          <w:lang w:val="sr-Cyrl-CS"/>
        </w:rPr>
        <w:t xml:space="preserve"> на другом месту, економска класификација 499 – Средства резерве – текућа резерва, </w:t>
      </w:r>
      <w:r w:rsidRPr="00F76E57">
        <w:rPr>
          <w:sz w:val="20"/>
          <w:szCs w:val="20"/>
          <w:lang w:val="sr-Cyrl-RS"/>
        </w:rPr>
        <w:t>одобравају се недостајућа средства</w:t>
      </w:r>
      <w:r w:rsidRPr="00F76E57">
        <w:rPr>
          <w:sz w:val="20"/>
          <w:szCs w:val="20"/>
          <w:lang w:val="sr-Latn-RS"/>
        </w:rPr>
        <w:t xml:space="preserve"> </w:t>
      </w:r>
      <w:r w:rsidRPr="00F76E57">
        <w:rPr>
          <w:sz w:val="20"/>
          <w:szCs w:val="20"/>
          <w:lang w:val="sr-Cyrl-RS"/>
        </w:rPr>
        <w:t>Општинској управи Ивањица у износу 12</w:t>
      </w:r>
      <w:r w:rsidRPr="00F76E57">
        <w:rPr>
          <w:sz w:val="20"/>
          <w:szCs w:val="20"/>
          <w:lang w:val="sr-Latn-RS"/>
        </w:rPr>
        <w:t>6</w:t>
      </w:r>
      <w:r w:rsidRPr="00F76E57">
        <w:rPr>
          <w:sz w:val="20"/>
          <w:szCs w:val="20"/>
          <w:lang w:val="sr-Cyrl-RS"/>
        </w:rPr>
        <w:t xml:space="preserve">.000,00 динара за вишкове радова по уговору за чишћење </w:t>
      </w:r>
      <w:proofErr w:type="spellStart"/>
      <w:r w:rsidRPr="00F76E57">
        <w:rPr>
          <w:sz w:val="20"/>
          <w:szCs w:val="20"/>
          <w:lang w:val="sr-Cyrl-RS"/>
        </w:rPr>
        <w:t>водотокова</w:t>
      </w:r>
      <w:proofErr w:type="spellEnd"/>
      <w:r w:rsidRPr="00F76E57">
        <w:rPr>
          <w:sz w:val="20"/>
          <w:szCs w:val="20"/>
          <w:lang w:val="sr-Cyrl-RS"/>
        </w:rPr>
        <w:t xml:space="preserve"> другог реда.</w:t>
      </w:r>
      <w:r w:rsidRPr="00F76E57">
        <w:rPr>
          <w:sz w:val="20"/>
          <w:szCs w:val="20"/>
          <w:lang w:val="sr-Latn-RS"/>
        </w:rPr>
        <w:t xml:space="preserve"> </w:t>
      </w:r>
    </w:p>
    <w:p w14:paraId="754E9E47" w14:textId="77777777" w:rsidR="00F76E57" w:rsidRPr="00F76E57" w:rsidRDefault="00F76E57" w:rsidP="009F4C7C">
      <w:pPr>
        <w:numPr>
          <w:ilvl w:val="0"/>
          <w:numId w:val="16"/>
        </w:numPr>
        <w:jc w:val="both"/>
        <w:rPr>
          <w:sz w:val="20"/>
          <w:szCs w:val="20"/>
        </w:rPr>
      </w:pPr>
      <w:r w:rsidRPr="00F76E57">
        <w:rPr>
          <w:sz w:val="20"/>
          <w:szCs w:val="20"/>
          <w:lang w:val="sr-Cyrl-CS"/>
        </w:rPr>
        <w:t xml:space="preserve">Средства из тачке 1. овог решења распоређују се у оквиру </w:t>
      </w:r>
      <w:proofErr w:type="spellStart"/>
      <w:r w:rsidRPr="00F76E57">
        <w:rPr>
          <w:sz w:val="20"/>
          <w:szCs w:val="20"/>
          <w:lang w:val="sr-Cyrl-CS"/>
        </w:rPr>
        <w:t>рездела</w:t>
      </w:r>
      <w:proofErr w:type="spellEnd"/>
      <w:r w:rsidRPr="00F76E57">
        <w:rPr>
          <w:sz w:val="20"/>
          <w:szCs w:val="20"/>
          <w:lang w:val="sr-Cyrl-CS"/>
        </w:rPr>
        <w:t xml:space="preserve"> 4. – Општинска управа, Програм </w:t>
      </w:r>
      <w:r w:rsidRPr="00F76E57">
        <w:rPr>
          <w:sz w:val="20"/>
          <w:szCs w:val="20"/>
          <w:lang w:val="sr-Cyrl-RS"/>
        </w:rPr>
        <w:t>1102</w:t>
      </w:r>
      <w:r w:rsidRPr="00F76E57">
        <w:rPr>
          <w:sz w:val="20"/>
          <w:szCs w:val="20"/>
          <w:lang w:val="sr-Cyrl-CS"/>
        </w:rPr>
        <w:t>:</w:t>
      </w:r>
      <w:r w:rsidRPr="00F76E57">
        <w:rPr>
          <w:sz w:val="20"/>
          <w:szCs w:val="20"/>
          <w:lang w:val="sr-Latn-RS"/>
        </w:rPr>
        <w:t xml:space="preserve"> </w:t>
      </w:r>
      <w:r w:rsidRPr="00F76E57">
        <w:rPr>
          <w:sz w:val="20"/>
          <w:szCs w:val="20"/>
          <w:lang w:val="sr-Cyrl-RS"/>
        </w:rPr>
        <w:t>Комуналне делатности</w:t>
      </w:r>
      <w:r w:rsidRPr="00F76E57">
        <w:rPr>
          <w:sz w:val="20"/>
          <w:szCs w:val="20"/>
          <w:lang w:val="sr-Cyrl-CS"/>
        </w:rPr>
        <w:t xml:space="preserve">; Пројекат:1102-4002-Чишћење и уређење </w:t>
      </w:r>
      <w:proofErr w:type="spellStart"/>
      <w:r w:rsidRPr="00F76E57">
        <w:rPr>
          <w:sz w:val="20"/>
          <w:szCs w:val="20"/>
          <w:lang w:val="sr-Cyrl-CS"/>
        </w:rPr>
        <w:t>водотокова</w:t>
      </w:r>
      <w:proofErr w:type="spellEnd"/>
      <w:r w:rsidRPr="00F76E57">
        <w:rPr>
          <w:sz w:val="20"/>
          <w:szCs w:val="20"/>
          <w:lang w:val="sr-Cyrl-CS"/>
        </w:rPr>
        <w:t xml:space="preserve"> другог реда, функција 560 – Заштита животне средине </w:t>
      </w:r>
      <w:proofErr w:type="spellStart"/>
      <w:r w:rsidRPr="00F76E57">
        <w:rPr>
          <w:sz w:val="20"/>
          <w:szCs w:val="20"/>
          <w:lang w:val="sr-Cyrl-CS"/>
        </w:rPr>
        <w:t>некласификована</w:t>
      </w:r>
      <w:proofErr w:type="spellEnd"/>
      <w:r w:rsidRPr="00F76E57">
        <w:rPr>
          <w:sz w:val="20"/>
          <w:szCs w:val="20"/>
          <w:lang w:val="sr-Cyrl-CS"/>
        </w:rPr>
        <w:t xml:space="preserve"> на другом месту, економска класификација 425 – Текуће поправке и одржавање (конто намене 425100 – Текуће поправке и одржавање зграда и објеката) у износу </w:t>
      </w:r>
      <w:r w:rsidRPr="00F76E57">
        <w:rPr>
          <w:sz w:val="20"/>
          <w:szCs w:val="20"/>
          <w:lang w:val="sr-Cyrl-RS"/>
        </w:rPr>
        <w:t>126.000</w:t>
      </w:r>
      <w:r w:rsidRPr="00F76E57">
        <w:rPr>
          <w:sz w:val="20"/>
          <w:szCs w:val="20"/>
          <w:lang w:val="sr-Cyrl-CS"/>
        </w:rPr>
        <w:t>,00 динара).</w:t>
      </w:r>
    </w:p>
    <w:p w14:paraId="641AF4A4" w14:textId="77777777" w:rsidR="00F76E57" w:rsidRPr="00F76E57" w:rsidRDefault="00F76E57" w:rsidP="00F76E57">
      <w:pPr>
        <w:jc w:val="both"/>
        <w:rPr>
          <w:sz w:val="20"/>
          <w:szCs w:val="20"/>
        </w:rPr>
      </w:pPr>
    </w:p>
    <w:p w14:paraId="79281250" w14:textId="77777777" w:rsidR="00F76E57" w:rsidRPr="00F76E57" w:rsidRDefault="00F76E57" w:rsidP="009F4C7C">
      <w:pPr>
        <w:numPr>
          <w:ilvl w:val="0"/>
          <w:numId w:val="16"/>
        </w:numPr>
        <w:jc w:val="both"/>
        <w:rPr>
          <w:sz w:val="20"/>
          <w:szCs w:val="20"/>
        </w:rPr>
      </w:pPr>
      <w:r w:rsidRPr="00F76E57">
        <w:rPr>
          <w:sz w:val="20"/>
          <w:szCs w:val="20"/>
        </w:rPr>
        <w:t xml:space="preserve">O </w:t>
      </w:r>
      <w:r w:rsidRPr="00F76E57">
        <w:rPr>
          <w:sz w:val="20"/>
          <w:szCs w:val="20"/>
          <w:lang w:val="sr-Cyrl-CS"/>
        </w:rPr>
        <w:t xml:space="preserve">реализацији овог решења стараће се Општинска управа - </w:t>
      </w:r>
      <w:r w:rsidRPr="00F76E57">
        <w:rPr>
          <w:sz w:val="20"/>
          <w:szCs w:val="20"/>
          <w:lang w:val="sr-Latn-RS"/>
        </w:rPr>
        <w:t>O</w:t>
      </w:r>
      <w:r w:rsidRPr="00F76E57">
        <w:rPr>
          <w:sz w:val="20"/>
          <w:szCs w:val="20"/>
          <w:lang w:val="sr-Cyrl-CS"/>
        </w:rPr>
        <w:t>дељење за буџет и финансије.</w:t>
      </w:r>
    </w:p>
    <w:p w14:paraId="115385FF" w14:textId="77777777" w:rsidR="00F76E57" w:rsidRPr="00F76E57" w:rsidRDefault="00F76E57" w:rsidP="00F76E57">
      <w:pPr>
        <w:ind w:left="360"/>
        <w:jc w:val="both"/>
        <w:rPr>
          <w:sz w:val="20"/>
          <w:szCs w:val="20"/>
        </w:rPr>
      </w:pPr>
    </w:p>
    <w:p w14:paraId="4C482FB9" w14:textId="77777777" w:rsidR="00F76E57" w:rsidRPr="00F76E57" w:rsidRDefault="00F76E57" w:rsidP="009F4C7C">
      <w:pPr>
        <w:numPr>
          <w:ilvl w:val="0"/>
          <w:numId w:val="16"/>
        </w:numPr>
        <w:jc w:val="both"/>
        <w:rPr>
          <w:sz w:val="20"/>
          <w:szCs w:val="20"/>
        </w:rPr>
      </w:pPr>
      <w:r w:rsidRPr="00F76E57">
        <w:rPr>
          <w:sz w:val="20"/>
          <w:szCs w:val="20"/>
        </w:rPr>
        <w:t>O</w:t>
      </w:r>
      <w:r w:rsidRPr="00F76E57">
        <w:rPr>
          <w:sz w:val="20"/>
          <w:szCs w:val="20"/>
          <w:lang w:val="sr-Cyrl-CS"/>
        </w:rPr>
        <w:t>во решење биће објављено у «Службеном листу општине Ивањица»</w:t>
      </w:r>
      <w:r w:rsidRPr="00F76E57">
        <w:rPr>
          <w:sz w:val="20"/>
          <w:szCs w:val="20"/>
        </w:rPr>
        <w:t>.</w:t>
      </w:r>
    </w:p>
    <w:p w14:paraId="085BACDE" w14:textId="77777777" w:rsidR="00F76E57" w:rsidRPr="00F76E57" w:rsidRDefault="00F76E57" w:rsidP="00F76E57">
      <w:pPr>
        <w:jc w:val="both"/>
        <w:rPr>
          <w:sz w:val="20"/>
          <w:szCs w:val="20"/>
        </w:rPr>
      </w:pPr>
    </w:p>
    <w:p w14:paraId="1C0D822F" w14:textId="30C9A752" w:rsidR="00896A92" w:rsidRPr="00266813" w:rsidRDefault="00F76E57" w:rsidP="00896A92">
      <w:pPr>
        <w:tabs>
          <w:tab w:val="left" w:pos="3060"/>
        </w:tabs>
        <w:rPr>
          <w:sz w:val="20"/>
          <w:szCs w:val="20"/>
          <w:lang w:val="sr-Cyrl-CS"/>
        </w:rPr>
      </w:pPr>
      <w:r w:rsidRPr="00F76E57">
        <w:rPr>
          <w:sz w:val="20"/>
          <w:szCs w:val="20"/>
        </w:rPr>
        <w:t xml:space="preserve">                        </w:t>
      </w:r>
      <w:r w:rsidR="00896A92">
        <w:rPr>
          <w:sz w:val="20"/>
          <w:szCs w:val="20"/>
        </w:rPr>
        <w:t xml:space="preserve">                                                                                                                                     </w:t>
      </w:r>
      <w:r w:rsidR="00896A92" w:rsidRPr="00266813">
        <w:rPr>
          <w:sz w:val="20"/>
          <w:szCs w:val="20"/>
          <w:lang w:val="sr-Cyrl-CS"/>
        </w:rPr>
        <w:t>ПРЕДСЕДНИК ОПШТИНЕ</w:t>
      </w:r>
    </w:p>
    <w:p w14:paraId="4D481911" w14:textId="77777777" w:rsidR="00896A92" w:rsidRPr="00266813" w:rsidRDefault="00896A92" w:rsidP="00896A92">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615C6C58" w14:textId="61F692C4" w:rsidR="00F76E57" w:rsidRPr="00F76E57" w:rsidRDefault="00F76E57" w:rsidP="00F76E57">
      <w:pPr>
        <w:tabs>
          <w:tab w:val="left" w:pos="3060"/>
        </w:tabs>
        <w:rPr>
          <w:sz w:val="20"/>
          <w:szCs w:val="20"/>
        </w:rPr>
      </w:pPr>
    </w:p>
    <w:p w14:paraId="15A24114" w14:textId="66129A69" w:rsidR="00F76E57" w:rsidRPr="00F76E57" w:rsidRDefault="00F76E57" w:rsidP="00F76E57">
      <w:pPr>
        <w:tabs>
          <w:tab w:val="left" w:pos="3060"/>
        </w:tabs>
        <w:rPr>
          <w:sz w:val="20"/>
          <w:szCs w:val="20"/>
        </w:rPr>
      </w:pPr>
      <w:r w:rsidRPr="00F76E57">
        <w:rPr>
          <w:sz w:val="20"/>
          <w:szCs w:val="20"/>
        </w:rPr>
        <w:t xml:space="preserve">                                                                       </w:t>
      </w:r>
    </w:p>
    <w:p w14:paraId="136591C8" w14:textId="7475CBA6" w:rsidR="00F76E57" w:rsidRPr="00F76E57" w:rsidRDefault="00F76E57" w:rsidP="00896A92">
      <w:pPr>
        <w:tabs>
          <w:tab w:val="left" w:pos="3060"/>
        </w:tabs>
        <w:rPr>
          <w:b/>
          <w:sz w:val="20"/>
          <w:szCs w:val="20"/>
          <w:lang w:val="sr-Cyrl-CS"/>
        </w:rPr>
      </w:pPr>
      <w:r w:rsidRPr="00F76E57">
        <w:rPr>
          <w:sz w:val="20"/>
          <w:szCs w:val="20"/>
        </w:rPr>
        <w:t xml:space="preserve">                                                                                 </w:t>
      </w:r>
      <w:r w:rsidRPr="00F76E57">
        <w:rPr>
          <w:sz w:val="20"/>
          <w:szCs w:val="20"/>
          <w:lang w:val="sr-Cyrl-CS"/>
        </w:rPr>
        <w:t xml:space="preserve">              </w:t>
      </w:r>
      <w:r w:rsidRPr="00F76E57">
        <w:rPr>
          <w:b/>
          <w:sz w:val="20"/>
          <w:szCs w:val="20"/>
          <w:lang w:val="sr-Cyrl-CS"/>
        </w:rPr>
        <w:t>О Б Р А З Л О Ж Е Њ Е</w:t>
      </w:r>
    </w:p>
    <w:p w14:paraId="3A966652" w14:textId="77777777" w:rsidR="00F76E57" w:rsidRPr="00F76E57" w:rsidRDefault="00F76E57" w:rsidP="00F76E57">
      <w:pPr>
        <w:rPr>
          <w:sz w:val="20"/>
          <w:szCs w:val="20"/>
          <w:lang w:val="sr-Cyrl-CS"/>
        </w:rPr>
      </w:pPr>
    </w:p>
    <w:p w14:paraId="50756F53" w14:textId="77777777" w:rsidR="00F76E57" w:rsidRPr="00F76E57" w:rsidRDefault="00F76E57" w:rsidP="00F76E57">
      <w:pPr>
        <w:rPr>
          <w:sz w:val="20"/>
          <w:szCs w:val="20"/>
          <w:lang w:val="sr-Cyrl-CS"/>
        </w:rPr>
      </w:pPr>
    </w:p>
    <w:p w14:paraId="443CACF3" w14:textId="77777777" w:rsidR="00F76E57" w:rsidRPr="00F76E57" w:rsidRDefault="00F76E57" w:rsidP="00F76E57">
      <w:pPr>
        <w:tabs>
          <w:tab w:val="left" w:pos="567"/>
        </w:tabs>
        <w:jc w:val="both"/>
        <w:rPr>
          <w:sz w:val="20"/>
          <w:szCs w:val="20"/>
          <w:lang w:val="sr-Cyrl-CS"/>
        </w:rPr>
      </w:pPr>
      <w:r w:rsidRPr="00F76E57">
        <w:rPr>
          <w:sz w:val="20"/>
          <w:szCs w:val="20"/>
          <w:lang w:val="sr-Cyrl-CS"/>
        </w:rPr>
        <w:tab/>
        <w:t xml:space="preserve">Чланом 69. Став 4. </w:t>
      </w:r>
      <w:r w:rsidRPr="00F76E57">
        <w:rPr>
          <w:sz w:val="20"/>
          <w:szCs w:val="20"/>
          <w:lang w:val="sr-Cyrl-RS"/>
        </w:rPr>
        <w:t>Закона о буџетском систему</w:t>
      </w:r>
      <w:r w:rsidRPr="00F76E57">
        <w:rPr>
          <w:sz w:val="20"/>
          <w:szCs w:val="20"/>
          <w:lang w:val="sr-Cyrl-CS"/>
        </w:rPr>
        <w:t>(«Службени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93/2012,62/2013-исправка,108/2013, 142/2014,</w:t>
      </w:r>
      <w:r w:rsidRPr="00F76E57">
        <w:rPr>
          <w:sz w:val="20"/>
          <w:szCs w:val="20"/>
          <w:lang w:val="sr-Latn-RS"/>
        </w:rPr>
        <w:t xml:space="preserve"> 68/2015-други </w:t>
      </w:r>
      <w:proofErr w:type="spellStart"/>
      <w:r w:rsidRPr="00F76E57">
        <w:rPr>
          <w:sz w:val="20"/>
          <w:szCs w:val="20"/>
          <w:lang w:val="sr-Latn-RS"/>
        </w:rPr>
        <w:t>закон</w:t>
      </w:r>
      <w:proofErr w:type="spellEnd"/>
      <w:r w:rsidRPr="00F76E57">
        <w:rPr>
          <w:sz w:val="20"/>
          <w:szCs w:val="20"/>
          <w:lang w:val="sr-Cyrl-RS"/>
        </w:rPr>
        <w:t>,</w:t>
      </w:r>
      <w:r w:rsidRPr="00F76E57">
        <w:rPr>
          <w:sz w:val="20"/>
          <w:szCs w:val="20"/>
          <w:lang w:val="sr-Latn-RS"/>
        </w:rPr>
        <w:t xml:space="preserve"> 103/2015</w:t>
      </w:r>
      <w:r w:rsidRPr="00F76E57">
        <w:rPr>
          <w:sz w:val="20"/>
          <w:szCs w:val="20"/>
          <w:lang w:val="sr-Cyrl-RS"/>
        </w:rPr>
        <w:t xml:space="preserve">, </w:t>
      </w:r>
      <w:r w:rsidRPr="00F76E57">
        <w:rPr>
          <w:sz w:val="20"/>
          <w:szCs w:val="20"/>
          <w:lang w:val="sr-Latn-RS"/>
        </w:rPr>
        <w:t>99/2016</w:t>
      </w:r>
      <w:r w:rsidRPr="00F76E57">
        <w:rPr>
          <w:sz w:val="20"/>
          <w:szCs w:val="20"/>
          <w:lang w:val="sr-Cyrl-RS"/>
        </w:rPr>
        <w:t>, 113/2017, 93/2018, 31/2019, 72/2019 и 14</w:t>
      </w:r>
      <w:r w:rsidRPr="00F76E57">
        <w:rPr>
          <w:sz w:val="20"/>
          <w:szCs w:val="20"/>
          <w:lang w:val="sr-Latn-RS"/>
        </w:rPr>
        <w:t>9</w:t>
      </w:r>
      <w:r w:rsidRPr="00F76E57">
        <w:rPr>
          <w:sz w:val="20"/>
          <w:szCs w:val="20"/>
          <w:lang w:val="sr-Cyrl-RS"/>
        </w:rPr>
        <w:t>/2020</w:t>
      </w:r>
      <w:r w:rsidRPr="00F76E57">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66C3D266" w14:textId="77777777" w:rsidR="00F76E57" w:rsidRPr="00F76E57" w:rsidRDefault="00F76E57" w:rsidP="00F76E57">
      <w:pPr>
        <w:tabs>
          <w:tab w:val="left" w:pos="567"/>
        </w:tabs>
        <w:jc w:val="both"/>
        <w:rPr>
          <w:sz w:val="20"/>
          <w:szCs w:val="20"/>
          <w:lang w:val="sr-Cyrl-CS"/>
        </w:rPr>
      </w:pPr>
    </w:p>
    <w:p w14:paraId="016B7105" w14:textId="77777777" w:rsidR="00F76E57" w:rsidRPr="00F76E57" w:rsidRDefault="00F76E57" w:rsidP="00F76E57">
      <w:pPr>
        <w:tabs>
          <w:tab w:val="left" w:pos="567"/>
        </w:tabs>
        <w:jc w:val="both"/>
        <w:rPr>
          <w:sz w:val="20"/>
          <w:szCs w:val="20"/>
          <w:lang w:val="sr-Cyrl-RS"/>
        </w:rPr>
      </w:pPr>
      <w:r w:rsidRPr="00F76E57">
        <w:rPr>
          <w:sz w:val="20"/>
          <w:szCs w:val="20"/>
          <w:lang w:val="sr-Cyrl-CS"/>
        </w:rPr>
        <w:tab/>
        <w:t xml:space="preserve">Такође чланом 13. Одлуке о буџету општине Ивањице за 2021. годину («Службени лист општине Ивањица» број </w:t>
      </w:r>
      <w:r w:rsidRPr="00F76E57">
        <w:rPr>
          <w:sz w:val="20"/>
          <w:szCs w:val="20"/>
          <w:lang w:val="sr-Cyrl-RS"/>
        </w:rPr>
        <w:t>18/2020 и 5/2021</w:t>
      </w:r>
      <w:r w:rsidRPr="00F76E57">
        <w:rPr>
          <w:sz w:val="20"/>
          <w:szCs w:val="20"/>
          <w:lang w:val="sr-Cyrl-CS"/>
        </w:rPr>
        <w:t>)</w:t>
      </w:r>
      <w:r w:rsidRPr="00F76E57">
        <w:rPr>
          <w:sz w:val="20"/>
          <w:szCs w:val="20"/>
        </w:rPr>
        <w:t>,</w:t>
      </w:r>
      <w:r w:rsidRPr="00F76E57">
        <w:rPr>
          <w:sz w:val="20"/>
          <w:szCs w:val="20"/>
          <w:lang w:val="sr-Cyrl-RS"/>
        </w:rPr>
        <w:t xml:space="preserve"> предвиђено је да решење о коришћењу средстава текуће буџетске резерве доноси председник општине.</w:t>
      </w:r>
    </w:p>
    <w:p w14:paraId="11DB77C1" w14:textId="77777777" w:rsidR="00F76E57" w:rsidRPr="00F76E57" w:rsidRDefault="00F76E57" w:rsidP="00F76E57">
      <w:pPr>
        <w:tabs>
          <w:tab w:val="left" w:pos="567"/>
        </w:tabs>
        <w:jc w:val="both"/>
        <w:rPr>
          <w:sz w:val="20"/>
          <w:szCs w:val="20"/>
          <w:lang w:val="sr-Cyrl-RS"/>
        </w:rPr>
      </w:pPr>
    </w:p>
    <w:p w14:paraId="2B8DDDAA" w14:textId="1FA83F1E" w:rsidR="00F76E57" w:rsidRDefault="00F76E57" w:rsidP="00F76E57">
      <w:pPr>
        <w:jc w:val="both"/>
        <w:rPr>
          <w:sz w:val="20"/>
          <w:szCs w:val="20"/>
          <w:lang w:val="sr-Cyrl-CS"/>
        </w:rPr>
      </w:pPr>
      <w:r w:rsidRPr="00F76E57">
        <w:rPr>
          <w:sz w:val="20"/>
          <w:szCs w:val="20"/>
          <w:lang w:val="sr-Cyrl-RS"/>
        </w:rPr>
        <w:tab/>
        <w:t xml:space="preserve">Имајући у виду да у оквиру раздела </w:t>
      </w:r>
      <w:r w:rsidRPr="00F76E57">
        <w:rPr>
          <w:sz w:val="20"/>
          <w:szCs w:val="20"/>
          <w:lang w:val="sr-Cyrl-CS"/>
        </w:rPr>
        <w:t xml:space="preserve">4. – Општинска управа, Програм </w:t>
      </w:r>
      <w:r w:rsidRPr="00F76E57">
        <w:rPr>
          <w:sz w:val="20"/>
          <w:szCs w:val="20"/>
          <w:lang w:val="sr-Cyrl-RS"/>
        </w:rPr>
        <w:t>1102</w:t>
      </w:r>
      <w:r w:rsidRPr="00F76E57">
        <w:rPr>
          <w:sz w:val="20"/>
          <w:szCs w:val="20"/>
          <w:lang w:val="sr-Cyrl-CS"/>
        </w:rPr>
        <w:t>:</w:t>
      </w:r>
      <w:r w:rsidRPr="00F76E57">
        <w:rPr>
          <w:sz w:val="20"/>
          <w:szCs w:val="20"/>
          <w:lang w:val="sr-Latn-RS"/>
        </w:rPr>
        <w:t xml:space="preserve"> </w:t>
      </w:r>
      <w:r w:rsidRPr="00F76E57">
        <w:rPr>
          <w:sz w:val="20"/>
          <w:szCs w:val="20"/>
          <w:lang w:val="sr-Cyrl-RS"/>
        </w:rPr>
        <w:t>Комуналне делатности</w:t>
      </w:r>
      <w:r w:rsidRPr="00F76E57">
        <w:rPr>
          <w:sz w:val="20"/>
          <w:szCs w:val="20"/>
          <w:lang w:val="sr-Cyrl-CS"/>
        </w:rPr>
        <w:t xml:space="preserve">; Пројекат:1102-4002-Чишћење и уређење </w:t>
      </w:r>
      <w:proofErr w:type="spellStart"/>
      <w:r w:rsidRPr="00F76E57">
        <w:rPr>
          <w:sz w:val="20"/>
          <w:szCs w:val="20"/>
          <w:lang w:val="sr-Cyrl-CS"/>
        </w:rPr>
        <w:t>водотокова</w:t>
      </w:r>
      <w:proofErr w:type="spellEnd"/>
      <w:r w:rsidRPr="00F76E57">
        <w:rPr>
          <w:sz w:val="20"/>
          <w:szCs w:val="20"/>
          <w:lang w:val="sr-Cyrl-CS"/>
        </w:rPr>
        <w:t xml:space="preserve"> другог реда, функција 560 – Заштита животне средине </w:t>
      </w:r>
      <w:proofErr w:type="spellStart"/>
      <w:r w:rsidRPr="00F76E57">
        <w:rPr>
          <w:sz w:val="20"/>
          <w:szCs w:val="20"/>
          <w:lang w:val="sr-Cyrl-CS"/>
        </w:rPr>
        <w:t>некласификована</w:t>
      </w:r>
      <w:proofErr w:type="spellEnd"/>
      <w:r w:rsidRPr="00F76E57">
        <w:rPr>
          <w:sz w:val="20"/>
          <w:szCs w:val="20"/>
          <w:lang w:val="sr-Cyrl-CS"/>
        </w:rPr>
        <w:t xml:space="preserve"> на другом месту, економска класификација 425 – Текуће поправке и одржавање, нису планирана средства за ове намене, одлучено је као у диспозитиву решења.</w:t>
      </w:r>
    </w:p>
    <w:p w14:paraId="148A2B68" w14:textId="13AFEF87" w:rsidR="002B1EB1" w:rsidRDefault="002B1EB1" w:rsidP="00F76E57">
      <w:pPr>
        <w:jc w:val="both"/>
        <w:rPr>
          <w:sz w:val="20"/>
          <w:szCs w:val="20"/>
          <w:lang w:val="sr-Cyrl-CS"/>
        </w:rPr>
      </w:pPr>
    </w:p>
    <w:p w14:paraId="5F84D11A" w14:textId="0556C218" w:rsidR="002B1EB1" w:rsidRDefault="002B1EB1" w:rsidP="00F76E57">
      <w:pPr>
        <w:jc w:val="both"/>
        <w:rPr>
          <w:sz w:val="20"/>
          <w:szCs w:val="20"/>
          <w:lang w:val="sr-Cyrl-CS"/>
        </w:rPr>
      </w:pPr>
    </w:p>
    <w:p w14:paraId="6C60B88E" w14:textId="5595155F" w:rsidR="002B1EB1" w:rsidRDefault="002B1EB1" w:rsidP="00F76E57">
      <w:pPr>
        <w:jc w:val="both"/>
        <w:rPr>
          <w:sz w:val="20"/>
          <w:szCs w:val="20"/>
          <w:lang w:val="sr-Cyrl-CS"/>
        </w:rPr>
      </w:pPr>
    </w:p>
    <w:p w14:paraId="5361CC08" w14:textId="69DD25AC" w:rsidR="002B1EB1" w:rsidRDefault="002B1EB1" w:rsidP="00F76E57">
      <w:pPr>
        <w:jc w:val="both"/>
        <w:rPr>
          <w:sz w:val="20"/>
          <w:szCs w:val="20"/>
          <w:lang w:val="sr-Cyrl-CS"/>
        </w:rPr>
      </w:pPr>
    </w:p>
    <w:p w14:paraId="63FB1E5C" w14:textId="33C89853" w:rsidR="002B1EB1" w:rsidRDefault="002B1EB1" w:rsidP="00F76E57">
      <w:pPr>
        <w:jc w:val="both"/>
        <w:rPr>
          <w:sz w:val="20"/>
          <w:szCs w:val="20"/>
          <w:lang w:val="sr-Cyrl-CS"/>
        </w:rPr>
      </w:pPr>
    </w:p>
    <w:p w14:paraId="31886705" w14:textId="58E4ED80" w:rsidR="002B1EB1" w:rsidRDefault="002B1EB1" w:rsidP="00F76E57">
      <w:pPr>
        <w:jc w:val="both"/>
        <w:rPr>
          <w:sz w:val="20"/>
          <w:szCs w:val="20"/>
          <w:lang w:val="sr-Cyrl-CS"/>
        </w:rPr>
      </w:pPr>
    </w:p>
    <w:p w14:paraId="61783AAA" w14:textId="5C6F6C90" w:rsidR="002B1EB1" w:rsidRDefault="002B1EB1" w:rsidP="00F76E57">
      <w:pPr>
        <w:jc w:val="both"/>
        <w:rPr>
          <w:sz w:val="20"/>
          <w:szCs w:val="20"/>
          <w:lang w:val="sr-Cyrl-CS"/>
        </w:rPr>
      </w:pPr>
    </w:p>
    <w:p w14:paraId="39A4C43A" w14:textId="160AD87F" w:rsidR="002B1EB1" w:rsidRDefault="002B1EB1" w:rsidP="00F76E57">
      <w:pPr>
        <w:jc w:val="both"/>
        <w:rPr>
          <w:sz w:val="20"/>
          <w:szCs w:val="20"/>
          <w:lang w:val="sr-Cyrl-CS"/>
        </w:rPr>
      </w:pPr>
    </w:p>
    <w:p w14:paraId="39203D04" w14:textId="24D19F7B" w:rsidR="00CE0FF6" w:rsidRDefault="00CE0FF6" w:rsidP="00F76E57">
      <w:pPr>
        <w:jc w:val="both"/>
        <w:rPr>
          <w:sz w:val="20"/>
          <w:szCs w:val="20"/>
          <w:lang w:val="sr-Cyrl-CS"/>
        </w:rPr>
      </w:pPr>
    </w:p>
    <w:p w14:paraId="18DFE563" w14:textId="77777777" w:rsidR="00CE0FF6" w:rsidRDefault="00CE0FF6" w:rsidP="00F76E57">
      <w:pPr>
        <w:jc w:val="both"/>
        <w:rPr>
          <w:sz w:val="20"/>
          <w:szCs w:val="20"/>
          <w:lang w:val="sr-Cyrl-CS"/>
        </w:rPr>
      </w:pPr>
    </w:p>
    <w:p w14:paraId="478DE272" w14:textId="77777777" w:rsidR="002B1EB1" w:rsidRPr="00F76E57" w:rsidRDefault="002B1EB1" w:rsidP="00F76E57">
      <w:pPr>
        <w:jc w:val="both"/>
        <w:rPr>
          <w:sz w:val="20"/>
          <w:szCs w:val="20"/>
          <w:lang w:val="sr-Cyrl-RS"/>
        </w:rPr>
      </w:pPr>
    </w:p>
    <w:p w14:paraId="7C7D8AB9" w14:textId="77777777" w:rsidR="00F76E57" w:rsidRPr="00F76E57" w:rsidRDefault="00F76E57" w:rsidP="00F76E57">
      <w:pPr>
        <w:tabs>
          <w:tab w:val="left" w:pos="1740"/>
        </w:tabs>
        <w:rPr>
          <w:sz w:val="20"/>
          <w:szCs w:val="20"/>
          <w:lang w:val="sr-Cyrl-CS"/>
        </w:rPr>
      </w:pPr>
      <w:r w:rsidRPr="00F76E57">
        <w:rPr>
          <w:sz w:val="20"/>
          <w:szCs w:val="20"/>
          <w:lang w:val="sr-Cyrl-CS"/>
        </w:rPr>
        <w:lastRenderedPageBreak/>
        <w:t xml:space="preserve"> </w:t>
      </w:r>
    </w:p>
    <w:p w14:paraId="7356F15C" w14:textId="77777777" w:rsidR="00F76E57" w:rsidRPr="00F76E57" w:rsidRDefault="00F76E57" w:rsidP="00F76E57">
      <w:pPr>
        <w:rPr>
          <w:sz w:val="20"/>
          <w:szCs w:val="20"/>
          <w:lang w:val="sr-Cyrl-CS"/>
        </w:rPr>
      </w:pPr>
      <w:r w:rsidRPr="00F76E57">
        <w:rPr>
          <w:sz w:val="20"/>
          <w:szCs w:val="20"/>
          <w:lang w:val="sr-Cyrl-CS"/>
        </w:rPr>
        <w:t>Р е п у б л и к а  С р б и ј а</w:t>
      </w:r>
    </w:p>
    <w:p w14:paraId="697653B3" w14:textId="77777777" w:rsidR="00F76E57" w:rsidRPr="00F76E57" w:rsidRDefault="00F76E57" w:rsidP="00F76E57">
      <w:pPr>
        <w:rPr>
          <w:sz w:val="20"/>
          <w:szCs w:val="20"/>
          <w:lang w:val="sr-Cyrl-CS"/>
        </w:rPr>
      </w:pPr>
      <w:r w:rsidRPr="00F76E57">
        <w:rPr>
          <w:sz w:val="20"/>
          <w:szCs w:val="20"/>
          <w:lang w:val="sr-Cyrl-CS"/>
        </w:rPr>
        <w:t>ОПШТИНА ИВАЊИЦА</w:t>
      </w:r>
    </w:p>
    <w:p w14:paraId="7B75EED6" w14:textId="77777777" w:rsidR="00F76E57" w:rsidRPr="00F76E57" w:rsidRDefault="00F76E57" w:rsidP="00F76E57">
      <w:pPr>
        <w:rPr>
          <w:sz w:val="20"/>
          <w:szCs w:val="20"/>
          <w:lang w:val="sr-Cyrl-CS"/>
        </w:rPr>
      </w:pPr>
      <w:r w:rsidRPr="00F76E57">
        <w:rPr>
          <w:sz w:val="20"/>
          <w:szCs w:val="20"/>
          <w:lang w:val="sr-Cyrl-CS"/>
        </w:rPr>
        <w:t>ПРЕДСЕДНИК ОПШТИНЕ</w:t>
      </w:r>
    </w:p>
    <w:p w14:paraId="76588EC3" w14:textId="77777777" w:rsidR="00F76E57" w:rsidRPr="00F76E57" w:rsidRDefault="00F76E57" w:rsidP="00F76E57">
      <w:pPr>
        <w:rPr>
          <w:sz w:val="20"/>
          <w:szCs w:val="20"/>
          <w:lang w:val="sr-Cyrl-CS"/>
        </w:rPr>
      </w:pPr>
      <w:r w:rsidRPr="00F76E57">
        <w:rPr>
          <w:sz w:val="20"/>
          <w:szCs w:val="20"/>
        </w:rPr>
        <w:t>Broj:400-</w:t>
      </w:r>
      <w:r w:rsidRPr="00F76E57">
        <w:rPr>
          <w:sz w:val="20"/>
          <w:szCs w:val="20"/>
          <w:lang w:val="sr-Latn-RS"/>
        </w:rPr>
        <w:t>7</w:t>
      </w:r>
      <w:r w:rsidRPr="00F76E57">
        <w:rPr>
          <w:sz w:val="20"/>
          <w:szCs w:val="20"/>
        </w:rPr>
        <w:t>-</w:t>
      </w:r>
      <w:r w:rsidRPr="00F76E57">
        <w:rPr>
          <w:sz w:val="20"/>
          <w:szCs w:val="20"/>
          <w:lang w:val="sr-Latn-RS"/>
        </w:rPr>
        <w:t>26</w:t>
      </w:r>
      <w:r w:rsidRPr="00F76E57">
        <w:rPr>
          <w:sz w:val="20"/>
          <w:szCs w:val="20"/>
        </w:rPr>
        <w:t>/</w:t>
      </w:r>
      <w:r w:rsidRPr="00F76E57">
        <w:rPr>
          <w:sz w:val="20"/>
          <w:szCs w:val="20"/>
          <w:lang w:val="sr-Latn-RS"/>
        </w:rPr>
        <w:t>2021</w:t>
      </w:r>
      <w:r w:rsidRPr="00F76E57">
        <w:rPr>
          <w:sz w:val="20"/>
          <w:szCs w:val="20"/>
          <w:lang w:val="sr-Cyrl-CS"/>
        </w:rPr>
        <w:t>-01</w:t>
      </w:r>
    </w:p>
    <w:p w14:paraId="3E69B4F8" w14:textId="77777777" w:rsidR="00F76E57" w:rsidRPr="00F76E57" w:rsidRDefault="00F76E57" w:rsidP="00F76E57">
      <w:pPr>
        <w:rPr>
          <w:sz w:val="20"/>
          <w:szCs w:val="20"/>
          <w:lang w:val="sr-Cyrl-CS"/>
        </w:rPr>
      </w:pPr>
      <w:r w:rsidRPr="00F76E57">
        <w:rPr>
          <w:sz w:val="20"/>
          <w:szCs w:val="20"/>
        </w:rPr>
        <w:t xml:space="preserve">30. </w:t>
      </w:r>
      <w:r w:rsidRPr="00F76E57">
        <w:rPr>
          <w:sz w:val="20"/>
          <w:szCs w:val="20"/>
          <w:lang w:val="sr-Latn-RS"/>
        </w:rPr>
        <w:t>09</w:t>
      </w:r>
      <w:r w:rsidRPr="00F76E57">
        <w:rPr>
          <w:sz w:val="20"/>
          <w:szCs w:val="20"/>
        </w:rPr>
        <w:t>.</w:t>
      </w:r>
      <w:r w:rsidRPr="00F76E57">
        <w:rPr>
          <w:sz w:val="20"/>
          <w:szCs w:val="20"/>
          <w:lang w:val="sr-Cyrl-RS"/>
        </w:rPr>
        <w:t xml:space="preserve"> </w:t>
      </w:r>
      <w:r w:rsidRPr="00F76E57">
        <w:rPr>
          <w:sz w:val="20"/>
          <w:szCs w:val="20"/>
        </w:rPr>
        <w:t>20</w:t>
      </w:r>
      <w:r w:rsidRPr="00F76E57">
        <w:rPr>
          <w:sz w:val="20"/>
          <w:szCs w:val="20"/>
          <w:lang w:val="sr-Latn-RS"/>
        </w:rPr>
        <w:t>21</w:t>
      </w:r>
      <w:r w:rsidRPr="00F76E57">
        <w:rPr>
          <w:sz w:val="20"/>
          <w:szCs w:val="20"/>
        </w:rPr>
        <w:t xml:space="preserve">. </w:t>
      </w:r>
      <w:r w:rsidRPr="00F76E57">
        <w:rPr>
          <w:sz w:val="20"/>
          <w:szCs w:val="20"/>
          <w:lang w:val="sr-Cyrl-CS"/>
        </w:rPr>
        <w:t>године</w:t>
      </w:r>
    </w:p>
    <w:p w14:paraId="785057BF" w14:textId="77777777" w:rsidR="00F76E57" w:rsidRPr="00F76E57" w:rsidRDefault="00F76E57" w:rsidP="00F76E57">
      <w:pPr>
        <w:rPr>
          <w:sz w:val="20"/>
          <w:szCs w:val="20"/>
          <w:lang w:val="sr-Cyrl-RS"/>
        </w:rPr>
      </w:pPr>
      <w:proofErr w:type="spellStart"/>
      <w:r w:rsidRPr="00F76E57">
        <w:rPr>
          <w:sz w:val="20"/>
          <w:szCs w:val="20"/>
        </w:rPr>
        <w:t>Ивањица</w:t>
      </w:r>
      <w:proofErr w:type="spellEnd"/>
    </w:p>
    <w:p w14:paraId="5499424B" w14:textId="77777777" w:rsidR="00F76E57" w:rsidRPr="00F76E57" w:rsidRDefault="00F76E57" w:rsidP="00F76E57">
      <w:pPr>
        <w:rPr>
          <w:sz w:val="20"/>
          <w:szCs w:val="20"/>
        </w:rPr>
      </w:pPr>
    </w:p>
    <w:p w14:paraId="16910F37" w14:textId="77777777" w:rsidR="00F76E57" w:rsidRPr="00F76E57" w:rsidRDefault="00F76E57" w:rsidP="00F76E57">
      <w:pPr>
        <w:jc w:val="both"/>
        <w:rPr>
          <w:sz w:val="20"/>
          <w:szCs w:val="20"/>
        </w:rPr>
      </w:pPr>
      <w:r w:rsidRPr="00F76E57">
        <w:rPr>
          <w:sz w:val="20"/>
          <w:szCs w:val="20"/>
          <w:lang w:val="sr-Cyrl-CS"/>
        </w:rPr>
        <w:t>На основу члана  69. Став 4. Закона о буџетском систему («Службени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w:t>
      </w:r>
      <w:r w:rsidRPr="00F76E57">
        <w:rPr>
          <w:sz w:val="20"/>
          <w:szCs w:val="20"/>
          <w:lang w:val="sr-Latn-RS"/>
        </w:rPr>
        <w:t>,</w:t>
      </w:r>
      <w:r w:rsidRPr="00F76E57">
        <w:rPr>
          <w:sz w:val="20"/>
          <w:szCs w:val="20"/>
          <w:lang w:val="sr-Cyrl-RS"/>
        </w:rPr>
        <w:t xml:space="preserve"> 108/2013</w:t>
      </w:r>
      <w:r w:rsidRPr="00F76E57">
        <w:rPr>
          <w:sz w:val="20"/>
          <w:szCs w:val="20"/>
          <w:lang w:val="sr-Latn-RS"/>
        </w:rPr>
        <w:t>,</w:t>
      </w:r>
      <w:r w:rsidRPr="00F76E57">
        <w:rPr>
          <w:sz w:val="20"/>
          <w:szCs w:val="20"/>
          <w:lang w:val="sr-Cyrl-RS"/>
        </w:rPr>
        <w:t xml:space="preserve"> 142/2014</w:t>
      </w:r>
      <w:r w:rsidRPr="00F76E57">
        <w:rPr>
          <w:sz w:val="20"/>
          <w:szCs w:val="20"/>
          <w:lang w:val="sr-Latn-RS"/>
        </w:rPr>
        <w:t xml:space="preserve">, 68/2015-други </w:t>
      </w:r>
      <w:proofErr w:type="spellStart"/>
      <w:r w:rsidRPr="00F76E57">
        <w:rPr>
          <w:sz w:val="20"/>
          <w:szCs w:val="20"/>
          <w:lang w:val="sr-Latn-RS"/>
        </w:rPr>
        <w:t>закон</w:t>
      </w:r>
      <w:proofErr w:type="spellEnd"/>
      <w:r w:rsidRPr="00F76E57">
        <w:rPr>
          <w:sz w:val="20"/>
          <w:szCs w:val="20"/>
          <w:lang w:val="sr-Latn-RS"/>
        </w:rPr>
        <w:t>, 103/2015, 99/2016,</w:t>
      </w:r>
      <w:r w:rsidRPr="00F76E57">
        <w:rPr>
          <w:sz w:val="20"/>
          <w:szCs w:val="20"/>
          <w:lang w:val="sr-Cyrl-RS"/>
        </w:rPr>
        <w:t xml:space="preserve"> 113/2017</w:t>
      </w:r>
      <w:r w:rsidRPr="00F76E57">
        <w:rPr>
          <w:sz w:val="20"/>
          <w:szCs w:val="20"/>
          <w:lang w:val="sr-Latn-RS"/>
        </w:rPr>
        <w:t>,</w:t>
      </w:r>
      <w:r w:rsidRPr="00F76E57">
        <w:rPr>
          <w:sz w:val="20"/>
          <w:szCs w:val="20"/>
          <w:lang w:val="sr-Cyrl-RS"/>
        </w:rPr>
        <w:t xml:space="preserve"> 95/2018</w:t>
      </w:r>
      <w:r w:rsidRPr="00F76E57">
        <w:rPr>
          <w:sz w:val="20"/>
          <w:szCs w:val="20"/>
          <w:lang w:val="sr-Latn-RS"/>
        </w:rPr>
        <w:t>,</w:t>
      </w:r>
      <w:r w:rsidRPr="00F76E57">
        <w:rPr>
          <w:sz w:val="20"/>
          <w:szCs w:val="20"/>
          <w:lang w:val="sr-Cyrl-RS"/>
        </w:rPr>
        <w:t xml:space="preserve"> 31/2019</w:t>
      </w:r>
      <w:r w:rsidRPr="00F76E57">
        <w:rPr>
          <w:sz w:val="20"/>
          <w:szCs w:val="20"/>
          <w:lang w:val="sr-Latn-RS"/>
        </w:rPr>
        <w:t>, 72/2019</w:t>
      </w:r>
      <w:r w:rsidRPr="00F76E57">
        <w:rPr>
          <w:sz w:val="20"/>
          <w:szCs w:val="20"/>
          <w:lang w:val="sr-Cyrl-RS"/>
        </w:rPr>
        <w:t xml:space="preserve"> и 149/202</w:t>
      </w:r>
      <w:r w:rsidRPr="00F76E57">
        <w:rPr>
          <w:sz w:val="20"/>
          <w:szCs w:val="20"/>
          <w:lang w:val="sr-Latn-RS"/>
        </w:rPr>
        <w:t>0</w:t>
      </w:r>
      <w:r w:rsidRPr="00F76E57">
        <w:rPr>
          <w:sz w:val="20"/>
          <w:szCs w:val="20"/>
          <w:lang w:val="sr-Cyrl-CS"/>
        </w:rPr>
        <w:t xml:space="preserve">) и члана 13. Одлуке о буџету општине Ивањица за 2021. годину («Службени лист општине Ивањица» број </w:t>
      </w:r>
      <w:r w:rsidRPr="00F76E57">
        <w:rPr>
          <w:sz w:val="20"/>
          <w:szCs w:val="20"/>
          <w:lang w:val="sr-Latn-RS"/>
        </w:rPr>
        <w:t>1</w:t>
      </w:r>
      <w:r w:rsidRPr="00F76E57">
        <w:rPr>
          <w:sz w:val="20"/>
          <w:szCs w:val="20"/>
          <w:lang w:val="sr-Cyrl-RS"/>
        </w:rPr>
        <w:t>8/2020</w:t>
      </w:r>
      <w:r w:rsidRPr="00F76E57">
        <w:rPr>
          <w:sz w:val="20"/>
          <w:szCs w:val="20"/>
          <w:lang w:val="sr-Latn-RS"/>
        </w:rPr>
        <w:t xml:space="preserve"> и 2/2021</w:t>
      </w:r>
      <w:r w:rsidRPr="00F76E57">
        <w:rPr>
          <w:sz w:val="20"/>
          <w:szCs w:val="20"/>
          <w:lang w:val="sr-Cyrl-CS"/>
        </w:rPr>
        <w:t>)</w:t>
      </w:r>
      <w:r w:rsidRPr="00F76E57">
        <w:rPr>
          <w:sz w:val="20"/>
          <w:szCs w:val="20"/>
        </w:rPr>
        <w:t xml:space="preserve">, </w:t>
      </w:r>
      <w:r w:rsidRPr="00F76E57">
        <w:rPr>
          <w:sz w:val="20"/>
          <w:szCs w:val="20"/>
          <w:lang w:val="sr-Cyrl-CS"/>
        </w:rPr>
        <w:t xml:space="preserve">Председник општине Ивањица на предлог </w:t>
      </w:r>
      <w:proofErr w:type="spellStart"/>
      <w:r w:rsidRPr="00F76E57">
        <w:rPr>
          <w:sz w:val="20"/>
          <w:szCs w:val="20"/>
        </w:rPr>
        <w:t>Oпштинске</w:t>
      </w:r>
      <w:proofErr w:type="spellEnd"/>
      <w:r w:rsidRPr="00F76E57">
        <w:rPr>
          <w:sz w:val="20"/>
          <w:szCs w:val="20"/>
        </w:rPr>
        <w:t xml:space="preserve"> </w:t>
      </w:r>
      <w:proofErr w:type="spellStart"/>
      <w:r w:rsidRPr="00F76E57">
        <w:rPr>
          <w:sz w:val="20"/>
          <w:szCs w:val="20"/>
        </w:rPr>
        <w:t>управе</w:t>
      </w:r>
      <w:proofErr w:type="spellEnd"/>
      <w:r w:rsidRPr="00F76E57">
        <w:rPr>
          <w:sz w:val="20"/>
          <w:szCs w:val="20"/>
        </w:rPr>
        <w:t xml:space="preserve"> </w:t>
      </w:r>
      <w:r w:rsidRPr="00F76E57">
        <w:rPr>
          <w:sz w:val="20"/>
          <w:szCs w:val="20"/>
          <w:lang w:val="sr-Cyrl-CS"/>
        </w:rPr>
        <w:t xml:space="preserve"> доноси</w:t>
      </w:r>
      <w:r w:rsidRPr="00F76E57">
        <w:rPr>
          <w:sz w:val="20"/>
          <w:szCs w:val="20"/>
        </w:rPr>
        <w:t xml:space="preserve">: </w:t>
      </w:r>
    </w:p>
    <w:p w14:paraId="56016DE5" w14:textId="77777777" w:rsidR="00F76E57" w:rsidRPr="00F76E57" w:rsidRDefault="00F76E57" w:rsidP="00F76E57">
      <w:pPr>
        <w:rPr>
          <w:sz w:val="20"/>
          <w:szCs w:val="20"/>
        </w:rPr>
      </w:pPr>
    </w:p>
    <w:p w14:paraId="0FE1DDE2" w14:textId="77777777" w:rsidR="00F76E57" w:rsidRPr="00F76E57" w:rsidRDefault="00F76E57" w:rsidP="00F76E57">
      <w:pPr>
        <w:rPr>
          <w:sz w:val="20"/>
          <w:szCs w:val="20"/>
        </w:rPr>
      </w:pPr>
    </w:p>
    <w:p w14:paraId="6709EBF5" w14:textId="77777777" w:rsidR="00F76E57" w:rsidRPr="00F76E57" w:rsidRDefault="00F76E57" w:rsidP="00F76E57">
      <w:pPr>
        <w:jc w:val="center"/>
        <w:rPr>
          <w:b/>
          <w:sz w:val="20"/>
          <w:szCs w:val="20"/>
          <w:lang w:val="sr-Cyrl-CS"/>
        </w:rPr>
      </w:pPr>
      <w:r w:rsidRPr="00F76E57">
        <w:rPr>
          <w:b/>
          <w:sz w:val="20"/>
          <w:szCs w:val="20"/>
          <w:lang w:val="sr-Cyrl-CS"/>
        </w:rPr>
        <w:t>Р Е Ш Е Њ Е</w:t>
      </w:r>
    </w:p>
    <w:p w14:paraId="02AE1370" w14:textId="77777777" w:rsidR="00F76E57" w:rsidRPr="00F76E57" w:rsidRDefault="00F76E57" w:rsidP="00F76E57">
      <w:pPr>
        <w:rPr>
          <w:sz w:val="20"/>
          <w:szCs w:val="20"/>
        </w:rPr>
      </w:pPr>
    </w:p>
    <w:p w14:paraId="6B2C65B5" w14:textId="77777777" w:rsidR="00F76E57" w:rsidRPr="00F76E57" w:rsidRDefault="00F76E57" w:rsidP="00F76E57">
      <w:pPr>
        <w:jc w:val="center"/>
        <w:rPr>
          <w:b/>
          <w:sz w:val="20"/>
          <w:szCs w:val="20"/>
          <w:lang w:val="sr-Cyrl-CS"/>
        </w:rPr>
      </w:pPr>
      <w:r w:rsidRPr="00F76E57">
        <w:rPr>
          <w:b/>
          <w:sz w:val="20"/>
          <w:szCs w:val="20"/>
        </w:rPr>
        <w:t xml:space="preserve">o </w:t>
      </w:r>
      <w:r w:rsidRPr="00F76E57">
        <w:rPr>
          <w:b/>
          <w:sz w:val="20"/>
          <w:szCs w:val="20"/>
          <w:lang w:val="sr-Cyrl-CS"/>
        </w:rPr>
        <w:t>употреби средстава текуће буџетске резерве</w:t>
      </w:r>
    </w:p>
    <w:p w14:paraId="2146CF8A" w14:textId="77777777" w:rsidR="00F76E57" w:rsidRPr="00F76E57" w:rsidRDefault="00F76E57" w:rsidP="00F76E57">
      <w:pPr>
        <w:jc w:val="center"/>
        <w:rPr>
          <w:b/>
          <w:sz w:val="20"/>
          <w:szCs w:val="20"/>
        </w:rPr>
      </w:pPr>
    </w:p>
    <w:p w14:paraId="42B9FA7B" w14:textId="77777777" w:rsidR="00F76E57" w:rsidRPr="00F76E57" w:rsidRDefault="00F76E57" w:rsidP="00F76E57">
      <w:pPr>
        <w:jc w:val="center"/>
        <w:rPr>
          <w:b/>
          <w:sz w:val="20"/>
          <w:szCs w:val="20"/>
        </w:rPr>
      </w:pPr>
    </w:p>
    <w:p w14:paraId="73CB2ADB" w14:textId="77777777" w:rsidR="00F76E57" w:rsidRPr="00F76E57" w:rsidRDefault="00F76E57" w:rsidP="00F76E57">
      <w:pPr>
        <w:numPr>
          <w:ilvl w:val="0"/>
          <w:numId w:val="1"/>
        </w:numPr>
        <w:jc w:val="both"/>
        <w:rPr>
          <w:sz w:val="20"/>
          <w:szCs w:val="20"/>
        </w:rPr>
      </w:pPr>
      <w:r w:rsidRPr="00F76E57">
        <w:rPr>
          <w:sz w:val="20"/>
          <w:szCs w:val="20"/>
          <w:lang w:val="sr-Cyrl-CS"/>
        </w:rPr>
        <w:t>Из</w:t>
      </w:r>
      <w:r w:rsidRPr="00F76E57">
        <w:rPr>
          <w:sz w:val="20"/>
          <w:szCs w:val="20"/>
        </w:rPr>
        <w:t xml:space="preserve"> </w:t>
      </w:r>
      <w:r w:rsidRPr="00F76E57">
        <w:rPr>
          <w:sz w:val="20"/>
          <w:szCs w:val="20"/>
          <w:lang w:val="sr-Cyrl-CS"/>
        </w:rPr>
        <w:t>средстава</w:t>
      </w:r>
      <w:r w:rsidRPr="00F76E57">
        <w:rPr>
          <w:sz w:val="20"/>
          <w:szCs w:val="20"/>
        </w:rPr>
        <w:t xml:space="preserve"> </w:t>
      </w:r>
      <w:r w:rsidRPr="00F76E57">
        <w:rPr>
          <w:sz w:val="20"/>
          <w:szCs w:val="20"/>
          <w:lang w:val="sr-Cyrl-CS"/>
        </w:rPr>
        <w:t>утврђених Одлуком о буџету општине Ивањица за 202</w:t>
      </w:r>
      <w:r w:rsidRPr="00F76E57">
        <w:rPr>
          <w:sz w:val="20"/>
          <w:szCs w:val="20"/>
          <w:lang w:val="sr-Latn-RS"/>
        </w:rPr>
        <w:t>1</w:t>
      </w:r>
      <w:r w:rsidRPr="00F76E57">
        <w:rPr>
          <w:sz w:val="20"/>
          <w:szCs w:val="20"/>
          <w:lang w:val="sr-Cyrl-CS"/>
        </w:rPr>
        <w:t xml:space="preserve">. («Службени лист општине Ивањица» </w:t>
      </w:r>
      <w:r w:rsidRPr="00F76E57">
        <w:rPr>
          <w:sz w:val="20"/>
          <w:szCs w:val="20"/>
        </w:rPr>
        <w:t xml:space="preserve"> </w:t>
      </w:r>
      <w:r w:rsidRPr="00F76E57">
        <w:rPr>
          <w:sz w:val="20"/>
          <w:szCs w:val="20"/>
          <w:lang w:val="sr-Cyrl-CS"/>
        </w:rPr>
        <w:t xml:space="preserve">број </w:t>
      </w:r>
      <w:r w:rsidRPr="00F76E57">
        <w:rPr>
          <w:sz w:val="20"/>
          <w:szCs w:val="20"/>
          <w:lang w:val="sr-Latn-RS"/>
        </w:rPr>
        <w:t>1</w:t>
      </w:r>
      <w:r w:rsidRPr="00F76E57">
        <w:rPr>
          <w:sz w:val="20"/>
          <w:szCs w:val="20"/>
          <w:lang w:val="sr-Cyrl-RS"/>
        </w:rPr>
        <w:t>8</w:t>
      </w:r>
      <w:r w:rsidRPr="00F76E57">
        <w:rPr>
          <w:sz w:val="20"/>
          <w:szCs w:val="20"/>
          <w:lang w:val="sr-Cyrl-CS"/>
        </w:rPr>
        <w:t>/201</w:t>
      </w:r>
      <w:r w:rsidRPr="00F76E57">
        <w:rPr>
          <w:sz w:val="20"/>
          <w:szCs w:val="20"/>
          <w:lang w:val="sr-Cyrl-RS"/>
        </w:rPr>
        <w:t>9 и 5/2021</w:t>
      </w:r>
      <w:r w:rsidRPr="00F76E57">
        <w:rPr>
          <w:sz w:val="20"/>
          <w:szCs w:val="20"/>
          <w:lang w:val="sr-Cyrl-CS"/>
        </w:rPr>
        <w:t xml:space="preserve">), са раздела </w:t>
      </w:r>
      <w:r w:rsidRPr="00F76E57">
        <w:rPr>
          <w:sz w:val="20"/>
          <w:szCs w:val="20"/>
          <w:lang w:val="sr-Latn-RS"/>
        </w:rPr>
        <w:t>4</w:t>
      </w:r>
      <w:r w:rsidRPr="00F76E57">
        <w:rPr>
          <w:sz w:val="20"/>
          <w:szCs w:val="20"/>
          <w:lang w:val="sr-Cyrl-CS"/>
        </w:rPr>
        <w:t>. Општинска управа, и то:</w:t>
      </w:r>
    </w:p>
    <w:p w14:paraId="5437FC28" w14:textId="77777777" w:rsidR="00F76E57" w:rsidRPr="00F76E57" w:rsidRDefault="00F76E57" w:rsidP="00F76E57">
      <w:pPr>
        <w:ind w:left="720"/>
        <w:jc w:val="both"/>
        <w:rPr>
          <w:sz w:val="20"/>
          <w:szCs w:val="20"/>
        </w:rPr>
      </w:pPr>
    </w:p>
    <w:p w14:paraId="02D17A41" w14:textId="77777777" w:rsidR="00F76E57" w:rsidRPr="00F76E57" w:rsidRDefault="00F76E57" w:rsidP="00F76E57">
      <w:pPr>
        <w:numPr>
          <w:ilvl w:val="0"/>
          <w:numId w:val="2"/>
        </w:numPr>
        <w:ind w:left="720" w:firstLine="360"/>
        <w:jc w:val="both"/>
        <w:rPr>
          <w:sz w:val="20"/>
          <w:szCs w:val="20"/>
        </w:rPr>
      </w:pPr>
      <w:r w:rsidRPr="00F76E57">
        <w:rPr>
          <w:sz w:val="20"/>
          <w:szCs w:val="20"/>
          <w:lang w:val="sr-Cyrl-CS"/>
        </w:rPr>
        <w:t xml:space="preserve">Програм </w:t>
      </w:r>
      <w:r w:rsidRPr="00F76E57">
        <w:rPr>
          <w:sz w:val="20"/>
          <w:szCs w:val="20"/>
          <w:lang w:val="sr-Latn-RS"/>
        </w:rPr>
        <w:t>0401</w:t>
      </w:r>
      <w:r w:rsidRPr="00F76E57">
        <w:rPr>
          <w:sz w:val="20"/>
          <w:szCs w:val="20"/>
          <w:lang w:val="sr-Cyrl-CS"/>
        </w:rPr>
        <w:t>-</w:t>
      </w:r>
      <w:r w:rsidRPr="00F76E57">
        <w:rPr>
          <w:sz w:val="20"/>
          <w:szCs w:val="20"/>
          <w:lang w:val="sr-Cyrl-RS"/>
        </w:rPr>
        <w:t>Заштита животне средине</w:t>
      </w:r>
      <w:r w:rsidRPr="00F76E57">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F76E57">
        <w:rPr>
          <w:sz w:val="20"/>
          <w:szCs w:val="20"/>
          <w:lang w:val="sr-Cyrl-CS"/>
        </w:rPr>
        <w:t>апропријација</w:t>
      </w:r>
      <w:proofErr w:type="spellEnd"/>
      <w:r w:rsidRPr="00F76E57">
        <w:rPr>
          <w:sz w:val="20"/>
          <w:szCs w:val="20"/>
          <w:lang w:val="sr-Cyrl-CS"/>
        </w:rPr>
        <w:t xml:space="preserve"> економска класификација 511-Зграде и грађевински објекти, у износу </w:t>
      </w:r>
      <w:r w:rsidRPr="00F76E57">
        <w:rPr>
          <w:sz w:val="20"/>
          <w:szCs w:val="20"/>
          <w:lang w:val="sr-Latn-RS"/>
        </w:rPr>
        <w:t>1.0</w:t>
      </w:r>
      <w:r w:rsidRPr="00F76E57">
        <w:rPr>
          <w:sz w:val="20"/>
          <w:szCs w:val="20"/>
          <w:lang w:val="sr-Cyrl-RS"/>
        </w:rPr>
        <w:t>00</w:t>
      </w:r>
      <w:r w:rsidRPr="00F76E57">
        <w:rPr>
          <w:sz w:val="20"/>
          <w:szCs w:val="20"/>
          <w:lang w:val="sr-Cyrl-CS"/>
        </w:rPr>
        <w:t>.000,00 динара,</w:t>
      </w:r>
    </w:p>
    <w:p w14:paraId="394BBC6C" w14:textId="77777777" w:rsidR="00F76E57" w:rsidRPr="00F76E57" w:rsidRDefault="00F76E57" w:rsidP="00F76E57">
      <w:pPr>
        <w:ind w:left="1080"/>
        <w:jc w:val="both"/>
        <w:rPr>
          <w:color w:val="000000"/>
          <w:sz w:val="20"/>
          <w:szCs w:val="20"/>
        </w:rPr>
      </w:pPr>
    </w:p>
    <w:p w14:paraId="2988468B" w14:textId="77777777" w:rsidR="00F76E57" w:rsidRPr="00F76E57" w:rsidRDefault="00F76E57" w:rsidP="00F76E57">
      <w:pPr>
        <w:ind w:left="720" w:firstLine="360"/>
        <w:jc w:val="both"/>
        <w:rPr>
          <w:sz w:val="20"/>
          <w:szCs w:val="20"/>
          <w:lang w:val="sr-Latn-RS"/>
        </w:rPr>
      </w:pPr>
      <w:r w:rsidRPr="00F76E57">
        <w:rPr>
          <w:sz w:val="20"/>
          <w:szCs w:val="20"/>
          <w:lang w:val="sr-Cyrl-CS"/>
        </w:rPr>
        <w:t xml:space="preserve">Средства у износу </w:t>
      </w:r>
      <w:r w:rsidRPr="00F76E57">
        <w:rPr>
          <w:sz w:val="20"/>
          <w:szCs w:val="20"/>
          <w:lang w:val="sr-Latn-RS"/>
        </w:rPr>
        <w:t>1.000</w:t>
      </w:r>
      <w:r w:rsidRPr="00F76E57">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F76E57">
        <w:rPr>
          <w:sz w:val="20"/>
          <w:szCs w:val="20"/>
          <w:lang w:val="sr-Cyrl-CS"/>
        </w:rPr>
        <w:t>некласификоване</w:t>
      </w:r>
      <w:proofErr w:type="spellEnd"/>
      <w:r w:rsidRPr="00F76E57">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F76E57">
        <w:rPr>
          <w:sz w:val="20"/>
          <w:szCs w:val="20"/>
          <w:lang w:val="sr-Latn-RS"/>
        </w:rPr>
        <w:t>Општинској</w:t>
      </w:r>
      <w:proofErr w:type="spellEnd"/>
      <w:r w:rsidRPr="00F76E57">
        <w:rPr>
          <w:sz w:val="20"/>
          <w:szCs w:val="20"/>
          <w:lang w:val="sr-Latn-RS"/>
        </w:rPr>
        <w:t xml:space="preserve"> </w:t>
      </w:r>
      <w:proofErr w:type="spellStart"/>
      <w:r w:rsidRPr="00F76E57">
        <w:rPr>
          <w:sz w:val="20"/>
          <w:szCs w:val="20"/>
          <w:lang w:val="sr-Latn-RS"/>
        </w:rPr>
        <w:t>управи</w:t>
      </w:r>
      <w:proofErr w:type="spellEnd"/>
      <w:r w:rsidRPr="00F76E57">
        <w:rPr>
          <w:sz w:val="20"/>
          <w:szCs w:val="20"/>
          <w:lang w:val="sr-Cyrl-CS"/>
        </w:rPr>
        <w:t xml:space="preserve"> </w:t>
      </w:r>
      <w:r w:rsidRPr="00F76E57">
        <w:rPr>
          <w:sz w:val="20"/>
          <w:szCs w:val="20"/>
          <w:lang w:val="sr-Latn-RS"/>
        </w:rPr>
        <w:t xml:space="preserve">у </w:t>
      </w:r>
      <w:proofErr w:type="spellStart"/>
      <w:r w:rsidRPr="00F76E57">
        <w:rPr>
          <w:sz w:val="20"/>
          <w:szCs w:val="20"/>
          <w:lang w:val="sr-Latn-RS"/>
        </w:rPr>
        <w:t>износу</w:t>
      </w:r>
      <w:proofErr w:type="spellEnd"/>
      <w:r w:rsidRPr="00F76E57">
        <w:rPr>
          <w:sz w:val="20"/>
          <w:szCs w:val="20"/>
          <w:lang w:val="sr-Latn-RS"/>
        </w:rPr>
        <w:t xml:space="preserve"> 1</w:t>
      </w:r>
      <w:r w:rsidRPr="00F76E57">
        <w:rPr>
          <w:sz w:val="20"/>
          <w:szCs w:val="20"/>
          <w:lang w:val="sr-Cyrl-RS"/>
        </w:rPr>
        <w:t>.000</w:t>
      </w:r>
      <w:r w:rsidRPr="00F76E57">
        <w:rPr>
          <w:sz w:val="20"/>
          <w:szCs w:val="20"/>
          <w:lang w:val="sr-Latn-RS"/>
        </w:rPr>
        <w:t xml:space="preserve">.000,00 </w:t>
      </w:r>
      <w:proofErr w:type="spellStart"/>
      <w:r w:rsidRPr="00F76E57">
        <w:rPr>
          <w:sz w:val="20"/>
          <w:szCs w:val="20"/>
          <w:lang w:val="sr-Latn-RS"/>
        </w:rPr>
        <w:t>динара</w:t>
      </w:r>
      <w:proofErr w:type="spellEnd"/>
      <w:r w:rsidRPr="00F76E57">
        <w:rPr>
          <w:sz w:val="20"/>
          <w:szCs w:val="20"/>
          <w:lang w:val="sr-Latn-RS"/>
        </w:rPr>
        <w:t xml:space="preserve"> </w:t>
      </w:r>
      <w:proofErr w:type="spellStart"/>
      <w:r w:rsidRPr="00F76E57">
        <w:rPr>
          <w:sz w:val="20"/>
          <w:szCs w:val="20"/>
          <w:lang w:val="sr-Latn-RS"/>
        </w:rPr>
        <w:t>за</w:t>
      </w:r>
      <w:proofErr w:type="spellEnd"/>
      <w:r w:rsidRPr="00F76E57">
        <w:rPr>
          <w:sz w:val="20"/>
          <w:szCs w:val="20"/>
          <w:lang w:val="sr-Cyrl-RS"/>
        </w:rPr>
        <w:t xml:space="preserve"> учешће у програму енергетске санације породичних кућа</w:t>
      </w:r>
      <w:r w:rsidRPr="00F76E57">
        <w:rPr>
          <w:sz w:val="20"/>
          <w:szCs w:val="20"/>
          <w:lang w:val="sr-Latn-RS"/>
        </w:rPr>
        <w:t xml:space="preserve"> (</w:t>
      </w:r>
      <w:proofErr w:type="spellStart"/>
      <w:r w:rsidRPr="00F76E57">
        <w:rPr>
          <w:sz w:val="20"/>
          <w:szCs w:val="20"/>
          <w:lang w:val="sr-Latn-RS"/>
        </w:rPr>
        <w:t>соларни</w:t>
      </w:r>
      <w:proofErr w:type="spellEnd"/>
      <w:r w:rsidRPr="00F76E57">
        <w:rPr>
          <w:sz w:val="20"/>
          <w:szCs w:val="20"/>
          <w:lang w:val="sr-Latn-RS"/>
        </w:rPr>
        <w:t xml:space="preserve"> </w:t>
      </w:r>
      <w:proofErr w:type="spellStart"/>
      <w:r w:rsidRPr="00F76E57">
        <w:rPr>
          <w:sz w:val="20"/>
          <w:szCs w:val="20"/>
          <w:lang w:val="sr-Latn-RS"/>
        </w:rPr>
        <w:t>панели</w:t>
      </w:r>
      <w:proofErr w:type="spellEnd"/>
      <w:r w:rsidRPr="00F76E57">
        <w:rPr>
          <w:sz w:val="20"/>
          <w:szCs w:val="20"/>
          <w:lang w:val="sr-Latn-RS"/>
        </w:rPr>
        <w:t>)</w:t>
      </w:r>
      <w:r w:rsidRPr="00F76E57">
        <w:rPr>
          <w:sz w:val="20"/>
          <w:szCs w:val="20"/>
          <w:lang w:val="sr-Cyrl-RS"/>
        </w:rPr>
        <w:t>.</w:t>
      </w:r>
      <w:r w:rsidRPr="00F76E57">
        <w:rPr>
          <w:sz w:val="20"/>
          <w:szCs w:val="20"/>
          <w:lang w:val="sr-Latn-RS"/>
        </w:rPr>
        <w:t xml:space="preserve"> </w:t>
      </w:r>
    </w:p>
    <w:p w14:paraId="6C06FBAA" w14:textId="77777777" w:rsidR="00F76E57" w:rsidRPr="00F76E57" w:rsidRDefault="00F76E57" w:rsidP="00F76E57">
      <w:pPr>
        <w:ind w:left="720" w:firstLine="360"/>
        <w:jc w:val="both"/>
        <w:rPr>
          <w:sz w:val="20"/>
          <w:szCs w:val="20"/>
        </w:rPr>
      </w:pPr>
    </w:p>
    <w:p w14:paraId="62F1994C" w14:textId="77777777" w:rsidR="00F76E57" w:rsidRPr="00F76E57" w:rsidRDefault="00F76E57" w:rsidP="00F76E57">
      <w:pPr>
        <w:numPr>
          <w:ilvl w:val="0"/>
          <w:numId w:val="1"/>
        </w:numPr>
        <w:jc w:val="both"/>
        <w:rPr>
          <w:sz w:val="20"/>
          <w:szCs w:val="20"/>
        </w:rPr>
      </w:pPr>
      <w:r w:rsidRPr="00F76E57">
        <w:rPr>
          <w:sz w:val="20"/>
          <w:szCs w:val="20"/>
          <w:lang w:val="sr-Cyrl-CS"/>
        </w:rPr>
        <w:t xml:space="preserve">Средства из тачке 1. овог решења распоређују се у оквиру </w:t>
      </w:r>
      <w:proofErr w:type="spellStart"/>
      <w:r w:rsidRPr="00F76E57">
        <w:rPr>
          <w:sz w:val="20"/>
          <w:szCs w:val="20"/>
          <w:lang w:val="sr-Cyrl-CS"/>
        </w:rPr>
        <w:t>рездела</w:t>
      </w:r>
      <w:proofErr w:type="spellEnd"/>
      <w:r w:rsidRPr="00F76E57">
        <w:rPr>
          <w:sz w:val="20"/>
          <w:szCs w:val="20"/>
          <w:lang w:val="sr-Cyrl-CS"/>
        </w:rPr>
        <w:t xml:space="preserve"> 4. – Општинска управа, Програм </w:t>
      </w:r>
      <w:r w:rsidRPr="00F76E57">
        <w:rPr>
          <w:sz w:val="20"/>
          <w:szCs w:val="20"/>
          <w:lang w:val="sr-Cyrl-RS"/>
        </w:rPr>
        <w:t>0501</w:t>
      </w:r>
      <w:r w:rsidRPr="00F76E57">
        <w:rPr>
          <w:sz w:val="20"/>
          <w:szCs w:val="20"/>
          <w:lang w:val="sr-Cyrl-CS"/>
        </w:rPr>
        <w:t xml:space="preserve">: Енергетска ефикасност и обновљиви извори енергије; Програмска активност: 0501-0001-Енергетски менаџмент, функција 430 – Гориво и енергија, економска класификација 472 – Накнада за социјалну заштиту из буџета (конто намене 472800 – Накнаде из буџета за становање и живот) у износу </w:t>
      </w:r>
      <w:r w:rsidRPr="00F76E57">
        <w:rPr>
          <w:sz w:val="20"/>
          <w:szCs w:val="20"/>
          <w:lang w:val="sr-Cyrl-RS"/>
        </w:rPr>
        <w:t>1.000.000</w:t>
      </w:r>
      <w:r w:rsidRPr="00F76E57">
        <w:rPr>
          <w:sz w:val="20"/>
          <w:szCs w:val="20"/>
          <w:lang w:val="sr-Cyrl-CS"/>
        </w:rPr>
        <w:t>,00 динара.</w:t>
      </w:r>
    </w:p>
    <w:p w14:paraId="6992F237" w14:textId="77777777" w:rsidR="00F76E57" w:rsidRPr="00F76E57" w:rsidRDefault="00F76E57" w:rsidP="00F76E57">
      <w:pPr>
        <w:jc w:val="both"/>
        <w:rPr>
          <w:sz w:val="20"/>
          <w:szCs w:val="20"/>
        </w:rPr>
      </w:pPr>
    </w:p>
    <w:p w14:paraId="4563209D" w14:textId="77777777" w:rsidR="00F76E57" w:rsidRPr="00F76E57" w:rsidRDefault="00F76E57" w:rsidP="00F76E57">
      <w:pPr>
        <w:numPr>
          <w:ilvl w:val="0"/>
          <w:numId w:val="1"/>
        </w:numPr>
        <w:jc w:val="both"/>
        <w:rPr>
          <w:sz w:val="20"/>
          <w:szCs w:val="20"/>
        </w:rPr>
      </w:pPr>
      <w:r w:rsidRPr="00F76E57">
        <w:rPr>
          <w:sz w:val="20"/>
          <w:szCs w:val="20"/>
        </w:rPr>
        <w:t xml:space="preserve">O </w:t>
      </w:r>
      <w:r w:rsidRPr="00F76E57">
        <w:rPr>
          <w:sz w:val="20"/>
          <w:szCs w:val="20"/>
          <w:lang w:val="sr-Cyrl-CS"/>
        </w:rPr>
        <w:t xml:space="preserve">реализацији овог решења стараће се Општинска управа - </w:t>
      </w:r>
      <w:r w:rsidRPr="00F76E57">
        <w:rPr>
          <w:sz w:val="20"/>
          <w:szCs w:val="20"/>
          <w:lang w:val="sr-Latn-RS"/>
        </w:rPr>
        <w:t>O</w:t>
      </w:r>
      <w:r w:rsidRPr="00F76E57">
        <w:rPr>
          <w:sz w:val="20"/>
          <w:szCs w:val="20"/>
          <w:lang w:val="sr-Cyrl-CS"/>
        </w:rPr>
        <w:t>дељење за буџет и финансије.</w:t>
      </w:r>
    </w:p>
    <w:p w14:paraId="06E711D0" w14:textId="77777777" w:rsidR="00F76E57" w:rsidRPr="00F76E57" w:rsidRDefault="00F76E57" w:rsidP="00F76E57">
      <w:pPr>
        <w:ind w:left="360"/>
        <w:jc w:val="both"/>
        <w:rPr>
          <w:sz w:val="20"/>
          <w:szCs w:val="20"/>
        </w:rPr>
      </w:pPr>
    </w:p>
    <w:p w14:paraId="69A305D1" w14:textId="77777777" w:rsidR="00F76E57" w:rsidRPr="00F76E57" w:rsidRDefault="00F76E57" w:rsidP="00F76E57">
      <w:pPr>
        <w:numPr>
          <w:ilvl w:val="0"/>
          <w:numId w:val="1"/>
        </w:numPr>
        <w:jc w:val="both"/>
        <w:rPr>
          <w:sz w:val="20"/>
          <w:szCs w:val="20"/>
        </w:rPr>
      </w:pPr>
      <w:r w:rsidRPr="00F76E57">
        <w:rPr>
          <w:sz w:val="20"/>
          <w:szCs w:val="20"/>
        </w:rPr>
        <w:t>O</w:t>
      </w:r>
      <w:r w:rsidRPr="00F76E57">
        <w:rPr>
          <w:sz w:val="20"/>
          <w:szCs w:val="20"/>
          <w:lang w:val="sr-Cyrl-CS"/>
        </w:rPr>
        <w:t>во решење биће објављено у «Службеном листу општине Ивањица»</w:t>
      </w:r>
      <w:r w:rsidRPr="00F76E57">
        <w:rPr>
          <w:sz w:val="20"/>
          <w:szCs w:val="20"/>
        </w:rPr>
        <w:t>.</w:t>
      </w:r>
    </w:p>
    <w:p w14:paraId="2E23180A" w14:textId="77777777" w:rsidR="00F76E57" w:rsidRPr="00F76E57" w:rsidRDefault="00F76E57" w:rsidP="00F76E57">
      <w:pPr>
        <w:jc w:val="both"/>
        <w:rPr>
          <w:sz w:val="20"/>
          <w:szCs w:val="20"/>
        </w:rPr>
      </w:pPr>
    </w:p>
    <w:p w14:paraId="135E0DCE" w14:textId="77777777" w:rsidR="00F76E57" w:rsidRPr="00F76E57" w:rsidRDefault="00F76E57" w:rsidP="00F76E57">
      <w:pPr>
        <w:rPr>
          <w:sz w:val="20"/>
          <w:szCs w:val="20"/>
        </w:rPr>
      </w:pPr>
    </w:p>
    <w:p w14:paraId="2836811B" w14:textId="33A33C2B" w:rsidR="002B1EB1" w:rsidRPr="00266813" w:rsidRDefault="002B1EB1" w:rsidP="002B1EB1">
      <w:pPr>
        <w:tabs>
          <w:tab w:val="left" w:pos="3060"/>
        </w:tabs>
        <w:rPr>
          <w:sz w:val="20"/>
          <w:szCs w:val="20"/>
          <w:lang w:val="sr-Cyrl-CS"/>
        </w:rPr>
      </w:pPr>
      <w:r>
        <w:rPr>
          <w:sz w:val="20"/>
          <w:szCs w:val="20"/>
          <w:lang w:val="sr-Latn-RS"/>
        </w:rPr>
        <w:t xml:space="preserve">                                                                                                                                                             </w:t>
      </w:r>
      <w:r w:rsidRPr="00266813">
        <w:rPr>
          <w:sz w:val="20"/>
          <w:szCs w:val="20"/>
          <w:lang w:val="sr-Cyrl-CS"/>
        </w:rPr>
        <w:t>ПРЕДСЕДНИК ОПШТИНЕ</w:t>
      </w:r>
    </w:p>
    <w:p w14:paraId="4E03A56D" w14:textId="77777777" w:rsidR="002B1EB1" w:rsidRPr="00266813" w:rsidRDefault="002B1EB1" w:rsidP="002B1EB1">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6C507155" w14:textId="18481B0F" w:rsidR="00F76E57" w:rsidRPr="00F76E57" w:rsidRDefault="00F76E57" w:rsidP="00F76E57">
      <w:pPr>
        <w:tabs>
          <w:tab w:val="left" w:pos="3060"/>
        </w:tabs>
        <w:rPr>
          <w:sz w:val="20"/>
          <w:szCs w:val="20"/>
          <w:lang w:val="sr-Cyrl-CS"/>
        </w:rPr>
      </w:pPr>
      <w:r w:rsidRPr="00F76E57">
        <w:rPr>
          <w:sz w:val="20"/>
          <w:szCs w:val="20"/>
        </w:rPr>
        <w:t xml:space="preserve"> </w:t>
      </w:r>
    </w:p>
    <w:p w14:paraId="6518B10E" w14:textId="77777777" w:rsidR="00F76E57" w:rsidRPr="00F76E57" w:rsidRDefault="00F76E57" w:rsidP="00F76E57">
      <w:pPr>
        <w:tabs>
          <w:tab w:val="left" w:pos="3060"/>
        </w:tabs>
        <w:jc w:val="center"/>
        <w:rPr>
          <w:b/>
          <w:sz w:val="20"/>
          <w:szCs w:val="20"/>
          <w:lang w:val="sr-Cyrl-CS"/>
        </w:rPr>
      </w:pPr>
      <w:r w:rsidRPr="00F76E57">
        <w:rPr>
          <w:b/>
          <w:sz w:val="20"/>
          <w:szCs w:val="20"/>
          <w:lang w:val="sr-Cyrl-CS"/>
        </w:rPr>
        <w:t>О Б Р А З Л О Ж Е Њ Е</w:t>
      </w:r>
    </w:p>
    <w:p w14:paraId="7F4D4491" w14:textId="77777777" w:rsidR="00F76E57" w:rsidRPr="00F76E57" w:rsidRDefault="00F76E57" w:rsidP="00F76E57">
      <w:pPr>
        <w:rPr>
          <w:sz w:val="20"/>
          <w:szCs w:val="20"/>
          <w:lang w:val="sr-Cyrl-CS"/>
        </w:rPr>
      </w:pPr>
    </w:p>
    <w:p w14:paraId="45730FCD" w14:textId="77777777" w:rsidR="00F76E57" w:rsidRPr="00F76E57" w:rsidRDefault="00F76E57" w:rsidP="00F76E57">
      <w:pPr>
        <w:tabs>
          <w:tab w:val="left" w:pos="567"/>
        </w:tabs>
        <w:jc w:val="both"/>
        <w:rPr>
          <w:sz w:val="20"/>
          <w:szCs w:val="20"/>
          <w:lang w:val="sr-Cyrl-CS"/>
        </w:rPr>
      </w:pPr>
      <w:r w:rsidRPr="00F76E57">
        <w:rPr>
          <w:sz w:val="20"/>
          <w:szCs w:val="20"/>
          <w:lang w:val="sr-Cyrl-CS"/>
        </w:rPr>
        <w:tab/>
        <w:t xml:space="preserve"> Чланом 69. Став 4. </w:t>
      </w:r>
      <w:r w:rsidRPr="00F76E57">
        <w:rPr>
          <w:sz w:val="20"/>
          <w:szCs w:val="20"/>
          <w:lang w:val="sr-Cyrl-RS"/>
        </w:rPr>
        <w:t>Закона о буџетском систему</w:t>
      </w:r>
      <w:r w:rsidRPr="00F76E57">
        <w:rPr>
          <w:sz w:val="20"/>
          <w:szCs w:val="20"/>
          <w:lang w:val="sr-Cyrl-CS"/>
        </w:rPr>
        <w:t>(«Службени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93/2012,62/2013-исправка,108/2013, 142/2014, 103/15, 99/2016, 113/2017, 95/2018, 31/2019 72/2019 и 149/2020</w:t>
      </w:r>
      <w:r w:rsidRPr="00F76E57">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1BAC639E" w14:textId="77777777" w:rsidR="00F76E57" w:rsidRPr="00F76E57" w:rsidRDefault="00F76E57" w:rsidP="00F76E57">
      <w:pPr>
        <w:tabs>
          <w:tab w:val="left" w:pos="567"/>
        </w:tabs>
        <w:jc w:val="both"/>
        <w:rPr>
          <w:sz w:val="20"/>
          <w:szCs w:val="20"/>
          <w:lang w:val="sr-Cyrl-CS"/>
        </w:rPr>
      </w:pPr>
      <w:r w:rsidRPr="00F76E57">
        <w:rPr>
          <w:sz w:val="20"/>
          <w:szCs w:val="20"/>
          <w:lang w:val="sr-Cyrl-CS"/>
        </w:rPr>
        <w:tab/>
        <w:t>Такође чланом 61. став 12.</w:t>
      </w:r>
      <w:r w:rsidRPr="00F76E57">
        <w:rPr>
          <w:sz w:val="20"/>
          <w:szCs w:val="20"/>
          <w:lang w:val="sr-Cyrl-RS"/>
        </w:rPr>
        <w:t xml:space="preserve"> Закона о буџетском систему</w:t>
      </w:r>
      <w:r w:rsidRPr="00F76E57">
        <w:rPr>
          <w:sz w:val="20"/>
          <w:szCs w:val="20"/>
          <w:lang w:val="sr-Cyrl-CS"/>
        </w:rPr>
        <w:t>(«Службени гласник РС» број 54/2009</w:t>
      </w:r>
      <w:r w:rsidRPr="00F76E57">
        <w:rPr>
          <w:sz w:val="20"/>
          <w:szCs w:val="20"/>
        </w:rPr>
        <w:t>, 73/2010, 101/2010</w:t>
      </w:r>
      <w:r w:rsidRPr="00F76E57">
        <w:rPr>
          <w:sz w:val="20"/>
          <w:szCs w:val="20"/>
          <w:lang w:val="sr-Cyrl-RS"/>
        </w:rPr>
        <w:t>,</w:t>
      </w:r>
      <w:r w:rsidRPr="00F76E57">
        <w:rPr>
          <w:sz w:val="20"/>
          <w:szCs w:val="20"/>
        </w:rPr>
        <w:t xml:space="preserve"> 101/2011</w:t>
      </w:r>
      <w:r w:rsidRPr="00F76E57">
        <w:rPr>
          <w:sz w:val="20"/>
          <w:szCs w:val="20"/>
          <w:lang w:val="sr-Cyrl-RS"/>
        </w:rPr>
        <w:t>93/2012,62/2013-исправка,108/2013, 142/2014, 103/15,  99/2016, 113/2017, 95/2018, 31/2019, 72/2019 и 149/2020</w:t>
      </w:r>
      <w:r w:rsidRPr="00F76E57">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F76E57">
        <w:rPr>
          <w:sz w:val="20"/>
          <w:szCs w:val="20"/>
          <w:lang w:val="sr-Cyrl-CS"/>
        </w:rPr>
        <w:t>апропријације</w:t>
      </w:r>
      <w:proofErr w:type="spellEnd"/>
      <w:r w:rsidRPr="00F76E57">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F76E57">
        <w:rPr>
          <w:sz w:val="20"/>
          <w:szCs w:val="20"/>
          <w:lang w:val="sr-Latn-RS"/>
        </w:rPr>
        <w:t>ли</w:t>
      </w:r>
      <w:proofErr w:type="spellEnd"/>
      <w:r w:rsidRPr="00F76E57">
        <w:rPr>
          <w:sz w:val="20"/>
          <w:szCs w:val="20"/>
          <w:lang w:val="sr-Latn-RS"/>
        </w:rPr>
        <w:t xml:space="preserve"> </w:t>
      </w:r>
      <w:proofErr w:type="spellStart"/>
      <w:r w:rsidRPr="00F76E57">
        <w:rPr>
          <w:sz w:val="20"/>
          <w:szCs w:val="20"/>
          <w:lang w:val="sr-Latn-RS"/>
        </w:rPr>
        <w:t>за</w:t>
      </w:r>
      <w:proofErr w:type="spellEnd"/>
      <w:r w:rsidRPr="00F76E57">
        <w:rPr>
          <w:sz w:val="20"/>
          <w:szCs w:val="20"/>
          <w:lang w:val="sr-Latn-RS"/>
        </w:rPr>
        <w:t xml:space="preserve"> </w:t>
      </w:r>
      <w:proofErr w:type="spellStart"/>
      <w:r w:rsidRPr="00F76E57">
        <w:rPr>
          <w:sz w:val="20"/>
          <w:szCs w:val="20"/>
          <w:lang w:val="sr-Latn-RS"/>
        </w:rPr>
        <w:t>намене</w:t>
      </w:r>
      <w:proofErr w:type="spellEnd"/>
      <w:r w:rsidRPr="00F76E57">
        <w:rPr>
          <w:sz w:val="20"/>
          <w:szCs w:val="20"/>
          <w:lang w:val="sr-Latn-RS"/>
        </w:rPr>
        <w:t xml:space="preserve"> </w:t>
      </w:r>
      <w:proofErr w:type="spellStart"/>
      <w:r w:rsidRPr="00F76E57">
        <w:rPr>
          <w:sz w:val="20"/>
          <w:szCs w:val="20"/>
          <w:lang w:val="sr-Latn-RS"/>
        </w:rPr>
        <w:t>за</w:t>
      </w:r>
      <w:proofErr w:type="spellEnd"/>
      <w:r w:rsidRPr="00F76E57">
        <w:rPr>
          <w:sz w:val="20"/>
          <w:szCs w:val="20"/>
          <w:lang w:val="sr-Latn-RS"/>
        </w:rPr>
        <w:t xml:space="preserve"> </w:t>
      </w:r>
      <w:proofErr w:type="spellStart"/>
      <w:r w:rsidRPr="00F76E57">
        <w:rPr>
          <w:sz w:val="20"/>
          <w:szCs w:val="20"/>
          <w:lang w:val="sr-Latn-RS"/>
        </w:rPr>
        <w:t>које</w:t>
      </w:r>
      <w:proofErr w:type="spellEnd"/>
      <w:r w:rsidRPr="00F76E57">
        <w:rPr>
          <w:sz w:val="20"/>
          <w:szCs w:val="20"/>
          <w:lang w:val="sr-Latn-RS"/>
        </w:rPr>
        <w:t xml:space="preserve"> </w:t>
      </w:r>
      <w:proofErr w:type="spellStart"/>
      <w:r w:rsidRPr="00F76E57">
        <w:rPr>
          <w:sz w:val="20"/>
          <w:szCs w:val="20"/>
          <w:lang w:val="sr-Latn-RS"/>
        </w:rPr>
        <w:t>нису</w:t>
      </w:r>
      <w:proofErr w:type="spellEnd"/>
      <w:r w:rsidRPr="00F76E57">
        <w:rPr>
          <w:sz w:val="20"/>
          <w:szCs w:val="20"/>
          <w:lang w:val="sr-Latn-RS"/>
        </w:rPr>
        <w:t xml:space="preserve"> </w:t>
      </w:r>
      <w:proofErr w:type="spellStart"/>
      <w:r w:rsidRPr="00F76E57">
        <w:rPr>
          <w:sz w:val="20"/>
          <w:szCs w:val="20"/>
          <w:lang w:val="sr-Latn-RS"/>
        </w:rPr>
        <w:t>предвиђена</w:t>
      </w:r>
      <w:proofErr w:type="spellEnd"/>
      <w:r w:rsidRPr="00F76E57">
        <w:rPr>
          <w:sz w:val="20"/>
          <w:szCs w:val="20"/>
          <w:lang w:val="sr-Latn-RS"/>
        </w:rPr>
        <w:t xml:space="preserve"> </w:t>
      </w:r>
      <w:proofErr w:type="spellStart"/>
      <w:r w:rsidRPr="00F76E57">
        <w:rPr>
          <w:sz w:val="20"/>
          <w:szCs w:val="20"/>
          <w:lang w:val="sr-Latn-RS"/>
        </w:rPr>
        <w:t>средства</w:t>
      </w:r>
      <w:proofErr w:type="spellEnd"/>
      <w:r w:rsidRPr="00F76E57">
        <w:rPr>
          <w:sz w:val="20"/>
          <w:szCs w:val="20"/>
          <w:lang w:val="sr-Latn-RS"/>
        </w:rPr>
        <w:t xml:space="preserve"> у </w:t>
      </w:r>
      <w:proofErr w:type="spellStart"/>
      <w:r w:rsidRPr="00F76E57">
        <w:rPr>
          <w:sz w:val="20"/>
          <w:szCs w:val="20"/>
          <w:lang w:val="sr-Latn-RS"/>
        </w:rPr>
        <w:t>довољном</w:t>
      </w:r>
      <w:proofErr w:type="spellEnd"/>
      <w:r w:rsidRPr="00F76E57">
        <w:rPr>
          <w:sz w:val="20"/>
          <w:szCs w:val="20"/>
          <w:lang w:val="sr-Latn-RS"/>
        </w:rPr>
        <w:t xml:space="preserve"> </w:t>
      </w:r>
      <w:proofErr w:type="spellStart"/>
      <w:r w:rsidRPr="00F76E57">
        <w:rPr>
          <w:sz w:val="20"/>
          <w:szCs w:val="20"/>
          <w:lang w:val="sr-Latn-RS"/>
        </w:rPr>
        <w:t>обиму</w:t>
      </w:r>
      <w:proofErr w:type="spellEnd"/>
      <w:r w:rsidRPr="00F76E57">
        <w:rPr>
          <w:sz w:val="20"/>
          <w:szCs w:val="20"/>
          <w:lang w:val="sr-Latn-RS"/>
        </w:rPr>
        <w:t>.</w:t>
      </w:r>
    </w:p>
    <w:p w14:paraId="3B4C7015" w14:textId="77777777" w:rsidR="00F76E57" w:rsidRPr="00F76E57" w:rsidRDefault="00F76E57" w:rsidP="00F76E57">
      <w:pPr>
        <w:tabs>
          <w:tab w:val="left" w:pos="567"/>
        </w:tabs>
        <w:jc w:val="both"/>
        <w:rPr>
          <w:sz w:val="20"/>
          <w:szCs w:val="20"/>
          <w:lang w:val="sr-Cyrl-RS"/>
        </w:rPr>
      </w:pPr>
      <w:r w:rsidRPr="00F76E57">
        <w:rPr>
          <w:sz w:val="20"/>
          <w:szCs w:val="20"/>
          <w:lang w:val="sr-Cyrl-CS"/>
        </w:rPr>
        <w:tab/>
        <w:t xml:space="preserve">Такође чланом 12 и 13. Одлуке о буџету општине Ивањице за 2021. годину («Службени лист општине Ивањица» број </w:t>
      </w:r>
      <w:r w:rsidRPr="00F76E57">
        <w:rPr>
          <w:sz w:val="20"/>
          <w:szCs w:val="20"/>
          <w:lang w:val="sr-Latn-RS"/>
        </w:rPr>
        <w:t>1</w:t>
      </w:r>
      <w:r w:rsidRPr="00F76E57">
        <w:rPr>
          <w:sz w:val="20"/>
          <w:szCs w:val="20"/>
          <w:lang w:val="sr-Cyrl-RS"/>
        </w:rPr>
        <w:t>8</w:t>
      </w:r>
      <w:r w:rsidRPr="00F76E57">
        <w:rPr>
          <w:sz w:val="20"/>
          <w:szCs w:val="20"/>
          <w:lang w:val="sr-Latn-RS"/>
        </w:rPr>
        <w:t>/20</w:t>
      </w:r>
      <w:r w:rsidRPr="00F76E57">
        <w:rPr>
          <w:sz w:val="20"/>
          <w:szCs w:val="20"/>
          <w:lang w:val="sr-Cyrl-RS"/>
        </w:rPr>
        <w:t>20 и 5/2021</w:t>
      </w:r>
      <w:r w:rsidRPr="00F76E57">
        <w:rPr>
          <w:sz w:val="20"/>
          <w:szCs w:val="20"/>
          <w:lang w:val="sr-Cyrl-CS"/>
        </w:rPr>
        <w:t>)</w:t>
      </w:r>
      <w:r w:rsidRPr="00F76E57">
        <w:rPr>
          <w:sz w:val="20"/>
          <w:szCs w:val="20"/>
        </w:rPr>
        <w:t>,</w:t>
      </w:r>
      <w:r w:rsidRPr="00F76E57">
        <w:rPr>
          <w:sz w:val="20"/>
          <w:szCs w:val="20"/>
          <w:lang w:val="sr-Cyrl-RS"/>
        </w:rPr>
        <w:t xml:space="preserve"> предвиђено је да Одлуку о промени </w:t>
      </w:r>
      <w:proofErr w:type="spellStart"/>
      <w:r w:rsidRPr="00F76E57">
        <w:rPr>
          <w:sz w:val="20"/>
          <w:szCs w:val="20"/>
          <w:lang w:val="sr-Cyrl-RS"/>
        </w:rPr>
        <w:t>апропријације</w:t>
      </w:r>
      <w:proofErr w:type="spellEnd"/>
      <w:r w:rsidRPr="00F76E57">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59F5C8DF" w14:textId="77777777" w:rsidR="00F76E57" w:rsidRPr="00F76E57" w:rsidRDefault="00F76E57" w:rsidP="00F76E57">
      <w:pPr>
        <w:jc w:val="both"/>
        <w:rPr>
          <w:sz w:val="20"/>
          <w:szCs w:val="20"/>
          <w:lang w:val="sr-Cyrl-RS"/>
        </w:rPr>
      </w:pPr>
      <w:r w:rsidRPr="00F76E57">
        <w:rPr>
          <w:sz w:val="20"/>
          <w:szCs w:val="20"/>
          <w:lang w:val="sr-Cyrl-RS"/>
        </w:rPr>
        <w:tab/>
        <w:t xml:space="preserve">Имајући у виду да у оквиру раздела </w:t>
      </w:r>
      <w:r w:rsidRPr="00F76E57">
        <w:rPr>
          <w:sz w:val="20"/>
          <w:szCs w:val="20"/>
          <w:lang w:val="sr-Cyrl-CS"/>
        </w:rPr>
        <w:t xml:space="preserve">4. – Општинска управа, Програм </w:t>
      </w:r>
      <w:r w:rsidRPr="00F76E57">
        <w:rPr>
          <w:sz w:val="20"/>
          <w:szCs w:val="20"/>
          <w:lang w:val="sr-Cyrl-RS"/>
        </w:rPr>
        <w:t>0501</w:t>
      </w:r>
      <w:r w:rsidRPr="00F76E57">
        <w:rPr>
          <w:sz w:val="20"/>
          <w:szCs w:val="20"/>
          <w:lang w:val="sr-Cyrl-CS"/>
        </w:rPr>
        <w:t>: Енергетска ефикасност и обновљиви извори енергије; Програмска активност: 0501-0001-Енергетски менаџмент, функција 430 – Гориво и енергија, економска класификација 472 – Накнада за социјалну заштиту из буџета, нису предвиђена средства  за ове намене, одлучено је као у диспозитиву решења.</w:t>
      </w:r>
    </w:p>
    <w:p w14:paraId="1FABBC07" w14:textId="77777777" w:rsidR="00446EA8" w:rsidRPr="00446EA8" w:rsidRDefault="00446EA8" w:rsidP="00446EA8">
      <w:pPr>
        <w:rPr>
          <w:sz w:val="20"/>
          <w:szCs w:val="20"/>
          <w:lang w:val="sr-Cyrl-CS"/>
        </w:rPr>
      </w:pPr>
      <w:r w:rsidRPr="00446EA8">
        <w:rPr>
          <w:sz w:val="20"/>
          <w:szCs w:val="20"/>
          <w:lang w:val="sr-Cyrl-CS"/>
        </w:rPr>
        <w:lastRenderedPageBreak/>
        <w:t>Р е п у б л и к а  С р б и ј а</w:t>
      </w:r>
    </w:p>
    <w:p w14:paraId="1A592BA4" w14:textId="77777777" w:rsidR="00446EA8" w:rsidRPr="00446EA8" w:rsidRDefault="00446EA8" w:rsidP="00446EA8">
      <w:pPr>
        <w:rPr>
          <w:sz w:val="20"/>
          <w:szCs w:val="20"/>
          <w:lang w:val="sr-Cyrl-CS"/>
        </w:rPr>
      </w:pPr>
      <w:r w:rsidRPr="00446EA8">
        <w:rPr>
          <w:sz w:val="20"/>
          <w:szCs w:val="20"/>
          <w:lang w:val="sr-Cyrl-CS"/>
        </w:rPr>
        <w:t>ОПШТИНА ИВАЊИЦА</w:t>
      </w:r>
    </w:p>
    <w:p w14:paraId="69EBF6E9" w14:textId="77777777" w:rsidR="00446EA8" w:rsidRPr="00446EA8" w:rsidRDefault="00446EA8" w:rsidP="00446EA8">
      <w:pPr>
        <w:rPr>
          <w:sz w:val="20"/>
          <w:szCs w:val="20"/>
          <w:lang w:val="sr-Cyrl-CS"/>
        </w:rPr>
      </w:pPr>
      <w:r w:rsidRPr="00446EA8">
        <w:rPr>
          <w:sz w:val="20"/>
          <w:szCs w:val="20"/>
          <w:lang w:val="sr-Cyrl-CS"/>
        </w:rPr>
        <w:t>ПРЕДСЕДНИК ОПШТИНЕ</w:t>
      </w:r>
    </w:p>
    <w:p w14:paraId="1C6C3BA9" w14:textId="77777777" w:rsidR="00446EA8" w:rsidRPr="00446EA8" w:rsidRDefault="00446EA8" w:rsidP="00446EA8">
      <w:pPr>
        <w:rPr>
          <w:sz w:val="20"/>
          <w:szCs w:val="20"/>
          <w:lang w:val="sr-Cyrl-CS"/>
        </w:rPr>
      </w:pPr>
      <w:r w:rsidRPr="00446EA8">
        <w:rPr>
          <w:sz w:val="20"/>
          <w:szCs w:val="20"/>
        </w:rPr>
        <w:t>Broj:400-</w:t>
      </w:r>
      <w:r w:rsidRPr="00446EA8">
        <w:rPr>
          <w:sz w:val="20"/>
          <w:szCs w:val="20"/>
          <w:lang w:val="sr-Latn-RS"/>
        </w:rPr>
        <w:t>7</w:t>
      </w:r>
      <w:r w:rsidRPr="00446EA8">
        <w:rPr>
          <w:sz w:val="20"/>
          <w:szCs w:val="20"/>
        </w:rPr>
        <w:t>-</w:t>
      </w:r>
      <w:r w:rsidRPr="00446EA8">
        <w:rPr>
          <w:sz w:val="20"/>
          <w:szCs w:val="20"/>
          <w:lang w:val="sr-Latn-RS"/>
        </w:rPr>
        <w:t>27</w:t>
      </w:r>
      <w:r w:rsidRPr="00446EA8">
        <w:rPr>
          <w:sz w:val="20"/>
          <w:szCs w:val="20"/>
        </w:rPr>
        <w:t>/</w:t>
      </w:r>
      <w:r w:rsidRPr="00446EA8">
        <w:rPr>
          <w:sz w:val="20"/>
          <w:szCs w:val="20"/>
          <w:lang w:val="sr-Latn-RS"/>
        </w:rPr>
        <w:t>2021</w:t>
      </w:r>
      <w:r w:rsidRPr="00446EA8">
        <w:rPr>
          <w:sz w:val="20"/>
          <w:szCs w:val="20"/>
          <w:lang w:val="sr-Cyrl-CS"/>
        </w:rPr>
        <w:t>-01</w:t>
      </w:r>
    </w:p>
    <w:p w14:paraId="7F399543" w14:textId="77777777" w:rsidR="00446EA8" w:rsidRPr="00446EA8" w:rsidRDefault="00446EA8" w:rsidP="00446EA8">
      <w:pPr>
        <w:rPr>
          <w:sz w:val="20"/>
          <w:szCs w:val="20"/>
          <w:lang w:val="sr-Cyrl-CS"/>
        </w:rPr>
      </w:pPr>
      <w:r w:rsidRPr="00446EA8">
        <w:rPr>
          <w:sz w:val="20"/>
          <w:szCs w:val="20"/>
        </w:rPr>
        <w:t xml:space="preserve">12. </w:t>
      </w:r>
      <w:r w:rsidRPr="00446EA8">
        <w:rPr>
          <w:sz w:val="20"/>
          <w:szCs w:val="20"/>
          <w:lang w:val="sr-Latn-RS"/>
        </w:rPr>
        <w:t>10</w:t>
      </w:r>
      <w:r w:rsidRPr="00446EA8">
        <w:rPr>
          <w:sz w:val="20"/>
          <w:szCs w:val="20"/>
        </w:rPr>
        <w:t>.</w:t>
      </w:r>
      <w:r w:rsidRPr="00446EA8">
        <w:rPr>
          <w:sz w:val="20"/>
          <w:szCs w:val="20"/>
          <w:lang w:val="sr-Cyrl-RS"/>
        </w:rPr>
        <w:t xml:space="preserve"> </w:t>
      </w:r>
      <w:r w:rsidRPr="00446EA8">
        <w:rPr>
          <w:sz w:val="20"/>
          <w:szCs w:val="20"/>
        </w:rPr>
        <w:t>20</w:t>
      </w:r>
      <w:r w:rsidRPr="00446EA8">
        <w:rPr>
          <w:sz w:val="20"/>
          <w:szCs w:val="20"/>
          <w:lang w:val="sr-Latn-RS"/>
        </w:rPr>
        <w:t>21</w:t>
      </w:r>
      <w:r w:rsidRPr="00446EA8">
        <w:rPr>
          <w:sz w:val="20"/>
          <w:szCs w:val="20"/>
        </w:rPr>
        <w:t xml:space="preserve">. </w:t>
      </w:r>
      <w:r w:rsidRPr="00446EA8">
        <w:rPr>
          <w:sz w:val="20"/>
          <w:szCs w:val="20"/>
          <w:lang w:val="sr-Cyrl-CS"/>
        </w:rPr>
        <w:t>године</w:t>
      </w:r>
    </w:p>
    <w:p w14:paraId="5F20277F" w14:textId="77777777" w:rsidR="00446EA8" w:rsidRPr="00446EA8" w:rsidRDefault="00446EA8" w:rsidP="00446EA8">
      <w:pPr>
        <w:rPr>
          <w:sz w:val="20"/>
          <w:szCs w:val="20"/>
          <w:lang w:val="sr-Cyrl-RS"/>
        </w:rPr>
      </w:pPr>
      <w:proofErr w:type="spellStart"/>
      <w:r w:rsidRPr="00446EA8">
        <w:rPr>
          <w:sz w:val="20"/>
          <w:szCs w:val="20"/>
        </w:rPr>
        <w:t>Ивањица</w:t>
      </w:r>
      <w:proofErr w:type="spellEnd"/>
    </w:p>
    <w:p w14:paraId="3719E5C9" w14:textId="77777777" w:rsidR="00446EA8" w:rsidRPr="00446EA8" w:rsidRDefault="00446EA8" w:rsidP="00446EA8">
      <w:pPr>
        <w:rPr>
          <w:sz w:val="20"/>
          <w:szCs w:val="20"/>
        </w:rPr>
      </w:pPr>
    </w:p>
    <w:p w14:paraId="77912C41" w14:textId="77777777" w:rsidR="00446EA8" w:rsidRPr="00446EA8" w:rsidRDefault="00446EA8" w:rsidP="00446EA8">
      <w:pPr>
        <w:jc w:val="both"/>
        <w:rPr>
          <w:sz w:val="20"/>
          <w:szCs w:val="20"/>
        </w:rPr>
      </w:pPr>
      <w:r w:rsidRPr="00446EA8">
        <w:rPr>
          <w:sz w:val="20"/>
          <w:szCs w:val="20"/>
          <w:lang w:val="sr-Cyrl-CS"/>
        </w:rPr>
        <w:t>На основу члана  69. Став 4. Закона о буџетском систему («Службени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w:t>
      </w:r>
      <w:r w:rsidRPr="00446EA8">
        <w:rPr>
          <w:sz w:val="20"/>
          <w:szCs w:val="20"/>
          <w:lang w:val="sr-Latn-RS"/>
        </w:rPr>
        <w:t>,</w:t>
      </w:r>
      <w:r w:rsidRPr="00446EA8">
        <w:rPr>
          <w:sz w:val="20"/>
          <w:szCs w:val="20"/>
          <w:lang w:val="sr-Cyrl-RS"/>
        </w:rPr>
        <w:t xml:space="preserve"> 108/2013</w:t>
      </w:r>
      <w:r w:rsidRPr="00446EA8">
        <w:rPr>
          <w:sz w:val="20"/>
          <w:szCs w:val="20"/>
          <w:lang w:val="sr-Latn-RS"/>
        </w:rPr>
        <w:t>,</w:t>
      </w:r>
      <w:r w:rsidRPr="00446EA8">
        <w:rPr>
          <w:sz w:val="20"/>
          <w:szCs w:val="20"/>
          <w:lang w:val="sr-Cyrl-RS"/>
        </w:rPr>
        <w:t xml:space="preserve"> 142/2014</w:t>
      </w:r>
      <w:r w:rsidRPr="00446EA8">
        <w:rPr>
          <w:sz w:val="20"/>
          <w:szCs w:val="20"/>
          <w:lang w:val="sr-Latn-RS"/>
        </w:rPr>
        <w:t xml:space="preserve">, 68/2015-други </w:t>
      </w:r>
      <w:proofErr w:type="spellStart"/>
      <w:r w:rsidRPr="00446EA8">
        <w:rPr>
          <w:sz w:val="20"/>
          <w:szCs w:val="20"/>
          <w:lang w:val="sr-Latn-RS"/>
        </w:rPr>
        <w:t>закон</w:t>
      </w:r>
      <w:proofErr w:type="spellEnd"/>
      <w:r w:rsidRPr="00446EA8">
        <w:rPr>
          <w:sz w:val="20"/>
          <w:szCs w:val="20"/>
          <w:lang w:val="sr-Latn-RS"/>
        </w:rPr>
        <w:t>, 103/2015, 99/2016,</w:t>
      </w:r>
      <w:r w:rsidRPr="00446EA8">
        <w:rPr>
          <w:sz w:val="20"/>
          <w:szCs w:val="20"/>
          <w:lang w:val="sr-Cyrl-RS"/>
        </w:rPr>
        <w:t xml:space="preserve"> 113/2017</w:t>
      </w:r>
      <w:r w:rsidRPr="00446EA8">
        <w:rPr>
          <w:sz w:val="20"/>
          <w:szCs w:val="20"/>
          <w:lang w:val="sr-Latn-RS"/>
        </w:rPr>
        <w:t>,</w:t>
      </w:r>
      <w:r w:rsidRPr="00446EA8">
        <w:rPr>
          <w:sz w:val="20"/>
          <w:szCs w:val="20"/>
          <w:lang w:val="sr-Cyrl-RS"/>
        </w:rPr>
        <w:t xml:space="preserve"> 95/2018</w:t>
      </w:r>
      <w:r w:rsidRPr="00446EA8">
        <w:rPr>
          <w:sz w:val="20"/>
          <w:szCs w:val="20"/>
          <w:lang w:val="sr-Latn-RS"/>
        </w:rPr>
        <w:t>,</w:t>
      </w:r>
      <w:r w:rsidRPr="00446EA8">
        <w:rPr>
          <w:sz w:val="20"/>
          <w:szCs w:val="20"/>
          <w:lang w:val="sr-Cyrl-RS"/>
        </w:rPr>
        <w:t xml:space="preserve"> 31/2019</w:t>
      </w:r>
      <w:r w:rsidRPr="00446EA8">
        <w:rPr>
          <w:sz w:val="20"/>
          <w:szCs w:val="20"/>
          <w:lang w:val="sr-Latn-RS"/>
        </w:rPr>
        <w:t>, 72/2019</w:t>
      </w:r>
      <w:r w:rsidRPr="00446EA8">
        <w:rPr>
          <w:sz w:val="20"/>
          <w:szCs w:val="20"/>
          <w:lang w:val="sr-Cyrl-RS"/>
        </w:rPr>
        <w:t xml:space="preserve"> и 149/202</w:t>
      </w:r>
      <w:r w:rsidRPr="00446EA8">
        <w:rPr>
          <w:sz w:val="20"/>
          <w:szCs w:val="20"/>
          <w:lang w:val="sr-Latn-RS"/>
        </w:rPr>
        <w:t>0</w:t>
      </w:r>
      <w:r w:rsidRPr="00446EA8">
        <w:rPr>
          <w:sz w:val="20"/>
          <w:szCs w:val="20"/>
          <w:lang w:val="sr-Cyrl-CS"/>
        </w:rPr>
        <w:t xml:space="preserve">) и члана 13. Одлуке о буџету општине Ивањица за 2021. годину («Службени лист општине Ивањица» број </w:t>
      </w:r>
      <w:r w:rsidRPr="00446EA8">
        <w:rPr>
          <w:sz w:val="20"/>
          <w:szCs w:val="20"/>
          <w:lang w:val="sr-Latn-RS"/>
        </w:rPr>
        <w:t>1</w:t>
      </w:r>
      <w:r w:rsidRPr="00446EA8">
        <w:rPr>
          <w:sz w:val="20"/>
          <w:szCs w:val="20"/>
          <w:lang w:val="sr-Cyrl-RS"/>
        </w:rPr>
        <w:t>8/2020</w:t>
      </w:r>
      <w:r w:rsidRPr="00446EA8">
        <w:rPr>
          <w:sz w:val="20"/>
          <w:szCs w:val="20"/>
          <w:lang w:val="sr-Latn-RS"/>
        </w:rPr>
        <w:t xml:space="preserve"> и 2/2021</w:t>
      </w:r>
      <w:r w:rsidRPr="00446EA8">
        <w:rPr>
          <w:sz w:val="20"/>
          <w:szCs w:val="20"/>
          <w:lang w:val="sr-Cyrl-CS"/>
        </w:rPr>
        <w:t>)</w:t>
      </w:r>
      <w:r w:rsidRPr="00446EA8">
        <w:rPr>
          <w:sz w:val="20"/>
          <w:szCs w:val="20"/>
        </w:rPr>
        <w:t xml:space="preserve">, </w:t>
      </w:r>
      <w:r w:rsidRPr="00446EA8">
        <w:rPr>
          <w:sz w:val="20"/>
          <w:szCs w:val="20"/>
          <w:lang w:val="sr-Cyrl-CS"/>
        </w:rPr>
        <w:t xml:space="preserve">Председник општине Ивањица на предлог </w:t>
      </w:r>
      <w:proofErr w:type="spellStart"/>
      <w:r w:rsidRPr="00446EA8">
        <w:rPr>
          <w:sz w:val="20"/>
          <w:szCs w:val="20"/>
        </w:rPr>
        <w:t>Oпштинске</w:t>
      </w:r>
      <w:proofErr w:type="spellEnd"/>
      <w:r w:rsidRPr="00446EA8">
        <w:rPr>
          <w:sz w:val="20"/>
          <w:szCs w:val="20"/>
        </w:rPr>
        <w:t xml:space="preserve"> </w:t>
      </w:r>
      <w:proofErr w:type="spellStart"/>
      <w:r w:rsidRPr="00446EA8">
        <w:rPr>
          <w:sz w:val="20"/>
          <w:szCs w:val="20"/>
        </w:rPr>
        <w:t>управе</w:t>
      </w:r>
      <w:proofErr w:type="spellEnd"/>
      <w:r w:rsidRPr="00446EA8">
        <w:rPr>
          <w:sz w:val="20"/>
          <w:szCs w:val="20"/>
        </w:rPr>
        <w:t xml:space="preserve"> </w:t>
      </w:r>
      <w:r w:rsidRPr="00446EA8">
        <w:rPr>
          <w:sz w:val="20"/>
          <w:szCs w:val="20"/>
          <w:lang w:val="sr-Cyrl-CS"/>
        </w:rPr>
        <w:t xml:space="preserve"> доноси</w:t>
      </w:r>
      <w:r w:rsidRPr="00446EA8">
        <w:rPr>
          <w:sz w:val="20"/>
          <w:szCs w:val="20"/>
        </w:rPr>
        <w:t xml:space="preserve">: </w:t>
      </w:r>
    </w:p>
    <w:p w14:paraId="175BAA75" w14:textId="77777777" w:rsidR="00446EA8" w:rsidRPr="00446EA8" w:rsidRDefault="00446EA8" w:rsidP="00446EA8">
      <w:pPr>
        <w:rPr>
          <w:sz w:val="20"/>
          <w:szCs w:val="20"/>
        </w:rPr>
      </w:pPr>
    </w:p>
    <w:p w14:paraId="32A71343" w14:textId="77777777" w:rsidR="00446EA8" w:rsidRPr="00446EA8" w:rsidRDefault="00446EA8" w:rsidP="00446EA8">
      <w:pPr>
        <w:rPr>
          <w:sz w:val="20"/>
          <w:szCs w:val="20"/>
        </w:rPr>
      </w:pPr>
    </w:p>
    <w:p w14:paraId="4E9AB320" w14:textId="77777777" w:rsidR="00446EA8" w:rsidRPr="00446EA8" w:rsidRDefault="00446EA8" w:rsidP="00446EA8">
      <w:pPr>
        <w:jc w:val="center"/>
        <w:rPr>
          <w:b/>
          <w:sz w:val="20"/>
          <w:szCs w:val="20"/>
          <w:lang w:val="sr-Cyrl-CS"/>
        </w:rPr>
      </w:pPr>
      <w:r w:rsidRPr="00446EA8">
        <w:rPr>
          <w:b/>
          <w:sz w:val="20"/>
          <w:szCs w:val="20"/>
          <w:lang w:val="sr-Cyrl-CS"/>
        </w:rPr>
        <w:t>Р Е Ш Е Њ Е</w:t>
      </w:r>
    </w:p>
    <w:p w14:paraId="1FD6BEE6" w14:textId="77777777" w:rsidR="00446EA8" w:rsidRPr="00446EA8" w:rsidRDefault="00446EA8" w:rsidP="00446EA8">
      <w:pPr>
        <w:rPr>
          <w:sz w:val="20"/>
          <w:szCs w:val="20"/>
        </w:rPr>
      </w:pPr>
    </w:p>
    <w:p w14:paraId="0C664317" w14:textId="77777777" w:rsidR="00446EA8" w:rsidRPr="00446EA8" w:rsidRDefault="00446EA8" w:rsidP="00446EA8">
      <w:pPr>
        <w:jc w:val="center"/>
        <w:rPr>
          <w:b/>
          <w:sz w:val="20"/>
          <w:szCs w:val="20"/>
          <w:lang w:val="sr-Cyrl-CS"/>
        </w:rPr>
      </w:pPr>
      <w:r w:rsidRPr="00446EA8">
        <w:rPr>
          <w:b/>
          <w:sz w:val="20"/>
          <w:szCs w:val="20"/>
        </w:rPr>
        <w:t xml:space="preserve">o </w:t>
      </w:r>
      <w:r w:rsidRPr="00446EA8">
        <w:rPr>
          <w:b/>
          <w:sz w:val="20"/>
          <w:szCs w:val="20"/>
          <w:lang w:val="sr-Cyrl-CS"/>
        </w:rPr>
        <w:t>употреби средстава текуће буџетске резерве</w:t>
      </w:r>
    </w:p>
    <w:p w14:paraId="4A289269" w14:textId="77777777" w:rsidR="00446EA8" w:rsidRPr="00446EA8" w:rsidRDefault="00446EA8" w:rsidP="00446EA8">
      <w:pPr>
        <w:jc w:val="center"/>
        <w:rPr>
          <w:b/>
          <w:sz w:val="20"/>
          <w:szCs w:val="20"/>
        </w:rPr>
      </w:pPr>
    </w:p>
    <w:p w14:paraId="7FE74E27" w14:textId="77777777" w:rsidR="00446EA8" w:rsidRPr="00446EA8" w:rsidRDefault="00446EA8" w:rsidP="00446EA8">
      <w:pPr>
        <w:numPr>
          <w:ilvl w:val="0"/>
          <w:numId w:val="1"/>
        </w:numPr>
        <w:jc w:val="both"/>
        <w:rPr>
          <w:sz w:val="20"/>
          <w:szCs w:val="20"/>
        </w:rPr>
      </w:pPr>
      <w:r w:rsidRPr="00446EA8">
        <w:rPr>
          <w:sz w:val="20"/>
          <w:szCs w:val="20"/>
          <w:lang w:val="sr-Cyrl-CS"/>
        </w:rPr>
        <w:t>Из</w:t>
      </w:r>
      <w:r w:rsidRPr="00446EA8">
        <w:rPr>
          <w:sz w:val="20"/>
          <w:szCs w:val="20"/>
        </w:rPr>
        <w:t xml:space="preserve"> </w:t>
      </w:r>
      <w:r w:rsidRPr="00446EA8">
        <w:rPr>
          <w:sz w:val="20"/>
          <w:szCs w:val="20"/>
          <w:lang w:val="sr-Cyrl-CS"/>
        </w:rPr>
        <w:t>средстава</w:t>
      </w:r>
      <w:r w:rsidRPr="00446EA8">
        <w:rPr>
          <w:sz w:val="20"/>
          <w:szCs w:val="20"/>
        </w:rPr>
        <w:t xml:space="preserve"> </w:t>
      </w:r>
      <w:r w:rsidRPr="00446EA8">
        <w:rPr>
          <w:sz w:val="20"/>
          <w:szCs w:val="20"/>
          <w:lang w:val="sr-Cyrl-CS"/>
        </w:rPr>
        <w:t>утврђених Одлуком о буџету општине Ивањица за 202</w:t>
      </w:r>
      <w:r w:rsidRPr="00446EA8">
        <w:rPr>
          <w:sz w:val="20"/>
          <w:szCs w:val="20"/>
          <w:lang w:val="sr-Latn-RS"/>
        </w:rPr>
        <w:t>1</w:t>
      </w:r>
      <w:r w:rsidRPr="00446EA8">
        <w:rPr>
          <w:sz w:val="20"/>
          <w:szCs w:val="20"/>
          <w:lang w:val="sr-Cyrl-CS"/>
        </w:rPr>
        <w:t xml:space="preserve">. («Службени лист општине Ивањица» </w:t>
      </w:r>
      <w:r w:rsidRPr="00446EA8">
        <w:rPr>
          <w:sz w:val="20"/>
          <w:szCs w:val="20"/>
        </w:rPr>
        <w:t xml:space="preserve"> </w:t>
      </w:r>
      <w:r w:rsidRPr="00446EA8">
        <w:rPr>
          <w:sz w:val="20"/>
          <w:szCs w:val="20"/>
          <w:lang w:val="sr-Cyrl-CS"/>
        </w:rPr>
        <w:t xml:space="preserve">број </w:t>
      </w:r>
      <w:r w:rsidRPr="00446EA8">
        <w:rPr>
          <w:sz w:val="20"/>
          <w:szCs w:val="20"/>
          <w:lang w:val="sr-Latn-RS"/>
        </w:rPr>
        <w:t>1</w:t>
      </w:r>
      <w:r w:rsidRPr="00446EA8">
        <w:rPr>
          <w:sz w:val="20"/>
          <w:szCs w:val="20"/>
          <w:lang w:val="sr-Cyrl-RS"/>
        </w:rPr>
        <w:t>8</w:t>
      </w:r>
      <w:r w:rsidRPr="00446EA8">
        <w:rPr>
          <w:sz w:val="20"/>
          <w:szCs w:val="20"/>
          <w:lang w:val="sr-Cyrl-CS"/>
        </w:rPr>
        <w:t>/201</w:t>
      </w:r>
      <w:r w:rsidRPr="00446EA8">
        <w:rPr>
          <w:sz w:val="20"/>
          <w:szCs w:val="20"/>
          <w:lang w:val="sr-Cyrl-RS"/>
        </w:rPr>
        <w:t>9 и 5/2021</w:t>
      </w:r>
      <w:r w:rsidRPr="00446EA8">
        <w:rPr>
          <w:sz w:val="20"/>
          <w:szCs w:val="20"/>
          <w:lang w:val="sr-Cyrl-CS"/>
        </w:rPr>
        <w:t xml:space="preserve">), са раздела </w:t>
      </w:r>
      <w:r w:rsidRPr="00446EA8">
        <w:rPr>
          <w:sz w:val="20"/>
          <w:szCs w:val="20"/>
          <w:lang w:val="sr-Latn-RS"/>
        </w:rPr>
        <w:t>4</w:t>
      </w:r>
      <w:r w:rsidRPr="00446EA8">
        <w:rPr>
          <w:sz w:val="20"/>
          <w:szCs w:val="20"/>
          <w:lang w:val="sr-Cyrl-CS"/>
        </w:rPr>
        <w:t>. Општинска управа, и то:</w:t>
      </w:r>
    </w:p>
    <w:p w14:paraId="67AE35DC" w14:textId="77777777" w:rsidR="00446EA8" w:rsidRPr="00446EA8" w:rsidRDefault="00446EA8" w:rsidP="00446EA8">
      <w:pPr>
        <w:ind w:left="720"/>
        <w:jc w:val="both"/>
        <w:rPr>
          <w:sz w:val="20"/>
          <w:szCs w:val="20"/>
        </w:rPr>
      </w:pPr>
    </w:p>
    <w:p w14:paraId="21553754" w14:textId="77777777" w:rsidR="00446EA8" w:rsidRPr="00446EA8" w:rsidRDefault="00446EA8" w:rsidP="00446EA8">
      <w:pPr>
        <w:numPr>
          <w:ilvl w:val="0"/>
          <w:numId w:val="2"/>
        </w:numPr>
        <w:ind w:left="720" w:firstLine="360"/>
        <w:jc w:val="both"/>
        <w:rPr>
          <w:sz w:val="20"/>
          <w:szCs w:val="20"/>
        </w:rPr>
      </w:pPr>
      <w:r w:rsidRPr="00446EA8">
        <w:rPr>
          <w:sz w:val="20"/>
          <w:szCs w:val="20"/>
          <w:lang w:val="sr-Cyrl-CS"/>
        </w:rPr>
        <w:t xml:space="preserve">Програм </w:t>
      </w:r>
      <w:r w:rsidRPr="00446EA8">
        <w:rPr>
          <w:sz w:val="20"/>
          <w:szCs w:val="20"/>
          <w:lang w:val="sr-Latn-RS"/>
        </w:rPr>
        <w:t>0401</w:t>
      </w:r>
      <w:r w:rsidRPr="00446EA8">
        <w:rPr>
          <w:sz w:val="20"/>
          <w:szCs w:val="20"/>
          <w:lang w:val="sr-Cyrl-CS"/>
        </w:rPr>
        <w:t>-</w:t>
      </w:r>
      <w:r w:rsidRPr="00446EA8">
        <w:rPr>
          <w:sz w:val="20"/>
          <w:szCs w:val="20"/>
          <w:lang w:val="sr-Cyrl-RS"/>
        </w:rPr>
        <w:t>Заштита животне средине</w:t>
      </w:r>
      <w:r w:rsidRPr="00446EA8">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446EA8">
        <w:rPr>
          <w:sz w:val="20"/>
          <w:szCs w:val="20"/>
          <w:lang w:val="sr-Cyrl-CS"/>
        </w:rPr>
        <w:t>апропријација</w:t>
      </w:r>
      <w:proofErr w:type="spellEnd"/>
      <w:r w:rsidRPr="00446EA8">
        <w:rPr>
          <w:sz w:val="20"/>
          <w:szCs w:val="20"/>
          <w:lang w:val="sr-Cyrl-CS"/>
        </w:rPr>
        <w:t xml:space="preserve"> економска класификација 511-Зграде и грађевински објекти, у износу </w:t>
      </w:r>
      <w:r w:rsidRPr="00446EA8">
        <w:rPr>
          <w:sz w:val="20"/>
          <w:szCs w:val="20"/>
          <w:lang w:val="sr-Latn-RS"/>
        </w:rPr>
        <w:t>2.4</w:t>
      </w:r>
      <w:r w:rsidRPr="00446EA8">
        <w:rPr>
          <w:sz w:val="20"/>
          <w:szCs w:val="20"/>
          <w:lang w:val="sr-Cyrl-RS"/>
        </w:rPr>
        <w:t>00</w:t>
      </w:r>
      <w:r w:rsidRPr="00446EA8">
        <w:rPr>
          <w:sz w:val="20"/>
          <w:szCs w:val="20"/>
          <w:lang w:val="sr-Cyrl-CS"/>
        </w:rPr>
        <w:t>.000,00 динара,</w:t>
      </w:r>
    </w:p>
    <w:p w14:paraId="5D385566" w14:textId="77777777" w:rsidR="00446EA8" w:rsidRPr="00446EA8" w:rsidRDefault="00446EA8" w:rsidP="00446EA8">
      <w:pPr>
        <w:ind w:left="1080"/>
        <w:jc w:val="both"/>
        <w:rPr>
          <w:color w:val="000000"/>
          <w:sz w:val="20"/>
          <w:szCs w:val="20"/>
        </w:rPr>
      </w:pPr>
    </w:p>
    <w:p w14:paraId="5531199F" w14:textId="77777777" w:rsidR="00446EA8" w:rsidRPr="00446EA8" w:rsidRDefault="00446EA8" w:rsidP="00446EA8">
      <w:pPr>
        <w:ind w:left="720" w:firstLine="360"/>
        <w:jc w:val="both"/>
        <w:rPr>
          <w:sz w:val="20"/>
          <w:szCs w:val="20"/>
          <w:lang w:val="sr-Latn-RS"/>
        </w:rPr>
      </w:pPr>
      <w:r w:rsidRPr="00446EA8">
        <w:rPr>
          <w:sz w:val="20"/>
          <w:szCs w:val="20"/>
          <w:lang w:val="sr-Cyrl-CS"/>
        </w:rPr>
        <w:t xml:space="preserve">Средства у износу </w:t>
      </w:r>
      <w:r w:rsidRPr="00446EA8">
        <w:rPr>
          <w:sz w:val="20"/>
          <w:szCs w:val="20"/>
          <w:lang w:val="sr-Latn-RS"/>
        </w:rPr>
        <w:t>2.400</w:t>
      </w:r>
      <w:r w:rsidRPr="00446EA8">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446EA8">
        <w:rPr>
          <w:sz w:val="20"/>
          <w:szCs w:val="20"/>
          <w:lang w:val="sr-Cyrl-CS"/>
        </w:rPr>
        <w:t>некласификоване</w:t>
      </w:r>
      <w:proofErr w:type="spellEnd"/>
      <w:r w:rsidRPr="00446EA8">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446EA8">
        <w:rPr>
          <w:sz w:val="20"/>
          <w:szCs w:val="20"/>
          <w:lang w:val="sr-Latn-RS"/>
        </w:rPr>
        <w:t>Општинској</w:t>
      </w:r>
      <w:proofErr w:type="spellEnd"/>
      <w:r w:rsidRPr="00446EA8">
        <w:rPr>
          <w:sz w:val="20"/>
          <w:szCs w:val="20"/>
          <w:lang w:val="sr-Latn-RS"/>
        </w:rPr>
        <w:t xml:space="preserve"> </w:t>
      </w:r>
      <w:proofErr w:type="spellStart"/>
      <w:r w:rsidRPr="00446EA8">
        <w:rPr>
          <w:sz w:val="20"/>
          <w:szCs w:val="20"/>
          <w:lang w:val="sr-Latn-RS"/>
        </w:rPr>
        <w:t>управи</w:t>
      </w:r>
      <w:proofErr w:type="spellEnd"/>
      <w:r w:rsidRPr="00446EA8">
        <w:rPr>
          <w:sz w:val="20"/>
          <w:szCs w:val="20"/>
          <w:lang w:val="sr-Cyrl-CS"/>
        </w:rPr>
        <w:t xml:space="preserve"> </w:t>
      </w:r>
      <w:r w:rsidRPr="00446EA8">
        <w:rPr>
          <w:sz w:val="20"/>
          <w:szCs w:val="20"/>
          <w:lang w:val="sr-Latn-RS"/>
        </w:rPr>
        <w:t xml:space="preserve">у </w:t>
      </w:r>
      <w:proofErr w:type="spellStart"/>
      <w:r w:rsidRPr="00446EA8">
        <w:rPr>
          <w:sz w:val="20"/>
          <w:szCs w:val="20"/>
          <w:lang w:val="sr-Latn-RS"/>
        </w:rPr>
        <w:t>износу</w:t>
      </w:r>
      <w:proofErr w:type="spellEnd"/>
      <w:r w:rsidRPr="00446EA8">
        <w:rPr>
          <w:sz w:val="20"/>
          <w:szCs w:val="20"/>
          <w:lang w:val="sr-Latn-RS"/>
        </w:rPr>
        <w:t xml:space="preserve"> 2.4</w:t>
      </w:r>
      <w:r w:rsidRPr="00446EA8">
        <w:rPr>
          <w:sz w:val="20"/>
          <w:szCs w:val="20"/>
          <w:lang w:val="sr-Cyrl-RS"/>
        </w:rPr>
        <w:t>00</w:t>
      </w:r>
      <w:r w:rsidRPr="00446EA8">
        <w:rPr>
          <w:sz w:val="20"/>
          <w:szCs w:val="20"/>
          <w:lang w:val="sr-Latn-RS"/>
        </w:rPr>
        <w:t xml:space="preserve">.000,00 </w:t>
      </w:r>
      <w:proofErr w:type="spellStart"/>
      <w:r w:rsidRPr="00446EA8">
        <w:rPr>
          <w:sz w:val="20"/>
          <w:szCs w:val="20"/>
          <w:lang w:val="sr-Latn-RS"/>
        </w:rPr>
        <w:t>динара</w:t>
      </w:r>
      <w:proofErr w:type="spellEnd"/>
      <w:r w:rsidRPr="00446EA8">
        <w:rPr>
          <w:sz w:val="20"/>
          <w:szCs w:val="20"/>
          <w:lang w:val="sr-Latn-RS"/>
        </w:rPr>
        <w:t xml:space="preserve"> </w:t>
      </w:r>
      <w:proofErr w:type="spellStart"/>
      <w:r w:rsidRPr="00446EA8">
        <w:rPr>
          <w:sz w:val="20"/>
          <w:szCs w:val="20"/>
          <w:lang w:val="sr-Latn-RS"/>
        </w:rPr>
        <w:t>за</w:t>
      </w:r>
      <w:proofErr w:type="spellEnd"/>
      <w:r w:rsidRPr="00446EA8">
        <w:rPr>
          <w:sz w:val="20"/>
          <w:szCs w:val="20"/>
          <w:lang w:val="sr-Cyrl-RS"/>
        </w:rPr>
        <w:t xml:space="preserve"> услуге надзора нискоградње и хидротехничких инсталација.</w:t>
      </w:r>
      <w:r w:rsidRPr="00446EA8">
        <w:rPr>
          <w:sz w:val="20"/>
          <w:szCs w:val="20"/>
          <w:lang w:val="sr-Latn-RS"/>
        </w:rPr>
        <w:t xml:space="preserve"> </w:t>
      </w:r>
    </w:p>
    <w:p w14:paraId="57B0D45C" w14:textId="77777777" w:rsidR="00446EA8" w:rsidRPr="00446EA8" w:rsidRDefault="00446EA8" w:rsidP="00446EA8">
      <w:pPr>
        <w:ind w:left="720" w:firstLine="360"/>
        <w:jc w:val="both"/>
        <w:rPr>
          <w:sz w:val="20"/>
          <w:szCs w:val="20"/>
        </w:rPr>
      </w:pPr>
    </w:p>
    <w:p w14:paraId="35CFA0F8" w14:textId="77777777" w:rsidR="00446EA8" w:rsidRPr="00446EA8" w:rsidRDefault="00446EA8" w:rsidP="00446EA8">
      <w:pPr>
        <w:numPr>
          <w:ilvl w:val="0"/>
          <w:numId w:val="1"/>
        </w:numPr>
        <w:jc w:val="both"/>
        <w:rPr>
          <w:sz w:val="20"/>
          <w:szCs w:val="20"/>
        </w:rPr>
      </w:pPr>
      <w:r w:rsidRPr="00446EA8">
        <w:rPr>
          <w:sz w:val="20"/>
          <w:szCs w:val="20"/>
          <w:lang w:val="sr-Cyrl-CS"/>
        </w:rPr>
        <w:t xml:space="preserve">Средства из тачке 1. овог решења распоређују се у оквиру </w:t>
      </w:r>
      <w:proofErr w:type="spellStart"/>
      <w:r w:rsidRPr="00446EA8">
        <w:rPr>
          <w:sz w:val="20"/>
          <w:szCs w:val="20"/>
          <w:lang w:val="sr-Cyrl-CS"/>
        </w:rPr>
        <w:t>рездела</w:t>
      </w:r>
      <w:proofErr w:type="spellEnd"/>
      <w:r w:rsidRPr="00446EA8">
        <w:rPr>
          <w:sz w:val="20"/>
          <w:szCs w:val="20"/>
          <w:lang w:val="sr-Cyrl-CS"/>
        </w:rPr>
        <w:t xml:space="preserve"> 4. – Општинска управа, Програм </w:t>
      </w:r>
      <w:r w:rsidRPr="00446EA8">
        <w:rPr>
          <w:sz w:val="20"/>
          <w:szCs w:val="20"/>
          <w:lang w:val="sr-Cyrl-RS"/>
        </w:rPr>
        <w:t>0602</w:t>
      </w:r>
      <w:r w:rsidRPr="00446EA8">
        <w:rPr>
          <w:sz w:val="20"/>
          <w:szCs w:val="20"/>
          <w:lang w:val="sr-Cyrl-CS"/>
        </w:rPr>
        <w:t xml:space="preserve">: Опште услуге локалне самоуправе; Програмска активност: 0602-0001-Функционисање локалне самоуправе и градских општина, функција 130 – Опште услуге, економска класификација 423 – Услуге по уговору (конто намене 423500 – Накнаде из буџета за становање и живот) у износу </w:t>
      </w:r>
      <w:r w:rsidRPr="00446EA8">
        <w:rPr>
          <w:sz w:val="20"/>
          <w:szCs w:val="20"/>
          <w:lang w:val="sr-Cyrl-RS"/>
        </w:rPr>
        <w:t>2.400.000</w:t>
      </w:r>
      <w:r w:rsidRPr="00446EA8">
        <w:rPr>
          <w:sz w:val="20"/>
          <w:szCs w:val="20"/>
          <w:lang w:val="sr-Cyrl-CS"/>
        </w:rPr>
        <w:t>,00 динара.</w:t>
      </w:r>
    </w:p>
    <w:p w14:paraId="795F11DF" w14:textId="77777777" w:rsidR="00446EA8" w:rsidRPr="00446EA8" w:rsidRDefault="00446EA8" w:rsidP="00446EA8">
      <w:pPr>
        <w:jc w:val="both"/>
        <w:rPr>
          <w:sz w:val="20"/>
          <w:szCs w:val="20"/>
        </w:rPr>
      </w:pPr>
    </w:p>
    <w:p w14:paraId="4F3D98AA" w14:textId="77777777" w:rsidR="00446EA8" w:rsidRPr="00446EA8" w:rsidRDefault="00446EA8" w:rsidP="00446EA8">
      <w:pPr>
        <w:numPr>
          <w:ilvl w:val="0"/>
          <w:numId w:val="1"/>
        </w:numPr>
        <w:jc w:val="both"/>
        <w:rPr>
          <w:sz w:val="20"/>
          <w:szCs w:val="20"/>
        </w:rPr>
      </w:pPr>
      <w:r w:rsidRPr="00446EA8">
        <w:rPr>
          <w:sz w:val="20"/>
          <w:szCs w:val="20"/>
        </w:rPr>
        <w:t xml:space="preserve">O </w:t>
      </w:r>
      <w:r w:rsidRPr="00446EA8">
        <w:rPr>
          <w:sz w:val="20"/>
          <w:szCs w:val="20"/>
          <w:lang w:val="sr-Cyrl-CS"/>
        </w:rPr>
        <w:t xml:space="preserve">реализацији овог решења стараће се Општинска управа - </w:t>
      </w:r>
      <w:r w:rsidRPr="00446EA8">
        <w:rPr>
          <w:sz w:val="20"/>
          <w:szCs w:val="20"/>
          <w:lang w:val="sr-Latn-RS"/>
        </w:rPr>
        <w:t>O</w:t>
      </w:r>
      <w:r w:rsidRPr="00446EA8">
        <w:rPr>
          <w:sz w:val="20"/>
          <w:szCs w:val="20"/>
          <w:lang w:val="sr-Cyrl-CS"/>
        </w:rPr>
        <w:t>дељење за буџет и финансије.</w:t>
      </w:r>
    </w:p>
    <w:p w14:paraId="091686F4" w14:textId="77777777" w:rsidR="00446EA8" w:rsidRPr="00446EA8" w:rsidRDefault="00446EA8" w:rsidP="00446EA8">
      <w:pPr>
        <w:ind w:left="360"/>
        <w:jc w:val="both"/>
        <w:rPr>
          <w:sz w:val="20"/>
          <w:szCs w:val="20"/>
        </w:rPr>
      </w:pPr>
    </w:p>
    <w:p w14:paraId="40440646" w14:textId="77777777" w:rsidR="00446EA8" w:rsidRPr="00446EA8" w:rsidRDefault="00446EA8" w:rsidP="00446EA8">
      <w:pPr>
        <w:numPr>
          <w:ilvl w:val="0"/>
          <w:numId w:val="1"/>
        </w:numPr>
        <w:jc w:val="both"/>
        <w:rPr>
          <w:sz w:val="20"/>
          <w:szCs w:val="20"/>
        </w:rPr>
      </w:pPr>
      <w:r w:rsidRPr="00446EA8">
        <w:rPr>
          <w:sz w:val="20"/>
          <w:szCs w:val="20"/>
        </w:rPr>
        <w:t>O</w:t>
      </w:r>
      <w:r w:rsidRPr="00446EA8">
        <w:rPr>
          <w:sz w:val="20"/>
          <w:szCs w:val="20"/>
          <w:lang w:val="sr-Cyrl-CS"/>
        </w:rPr>
        <w:t>во решење биће објављено у «Службеном листу општине Ивањица»</w:t>
      </w:r>
      <w:r w:rsidRPr="00446EA8">
        <w:rPr>
          <w:sz w:val="20"/>
          <w:szCs w:val="20"/>
        </w:rPr>
        <w:t>.</w:t>
      </w:r>
    </w:p>
    <w:p w14:paraId="0F4D1105" w14:textId="77777777" w:rsidR="00446EA8" w:rsidRPr="00446EA8" w:rsidRDefault="00446EA8" w:rsidP="00446EA8">
      <w:pPr>
        <w:rPr>
          <w:sz w:val="20"/>
          <w:szCs w:val="20"/>
        </w:rPr>
      </w:pPr>
    </w:p>
    <w:p w14:paraId="1BFEF147" w14:textId="6A769AD4" w:rsidR="002B1EB1" w:rsidRPr="00266813" w:rsidRDefault="002B1EB1" w:rsidP="002B1EB1">
      <w:pPr>
        <w:tabs>
          <w:tab w:val="left" w:pos="3060"/>
        </w:tabs>
        <w:rPr>
          <w:sz w:val="20"/>
          <w:szCs w:val="20"/>
          <w:lang w:val="sr-Cyrl-CS"/>
        </w:rPr>
      </w:pPr>
      <w:r>
        <w:rPr>
          <w:sz w:val="20"/>
          <w:szCs w:val="20"/>
        </w:rPr>
        <w:t xml:space="preserve">                                                                                                                                                            </w:t>
      </w:r>
      <w:r w:rsidR="00446EA8" w:rsidRPr="00446EA8">
        <w:rPr>
          <w:sz w:val="20"/>
          <w:szCs w:val="20"/>
        </w:rPr>
        <w:t xml:space="preserve"> </w:t>
      </w:r>
      <w:r w:rsidRPr="00266813">
        <w:rPr>
          <w:sz w:val="20"/>
          <w:szCs w:val="20"/>
          <w:lang w:val="sr-Cyrl-CS"/>
        </w:rPr>
        <w:t>ПРЕДСЕДНИК ОПШТИНЕ</w:t>
      </w:r>
    </w:p>
    <w:p w14:paraId="1E7AEAA4" w14:textId="77777777" w:rsidR="002B1EB1" w:rsidRPr="00266813" w:rsidRDefault="002B1EB1" w:rsidP="002B1EB1">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76D0DE07" w14:textId="77777777" w:rsidR="00446EA8" w:rsidRPr="00446EA8" w:rsidRDefault="00446EA8" w:rsidP="00446EA8">
      <w:pPr>
        <w:tabs>
          <w:tab w:val="left" w:pos="3060"/>
        </w:tabs>
        <w:rPr>
          <w:sz w:val="20"/>
          <w:szCs w:val="20"/>
          <w:lang w:val="sr-Cyrl-CS"/>
        </w:rPr>
      </w:pPr>
    </w:p>
    <w:p w14:paraId="45E2B837" w14:textId="77777777" w:rsidR="00446EA8" w:rsidRPr="00446EA8" w:rsidRDefault="00446EA8" w:rsidP="00446EA8">
      <w:pPr>
        <w:tabs>
          <w:tab w:val="left" w:pos="3060"/>
        </w:tabs>
        <w:jc w:val="center"/>
        <w:rPr>
          <w:b/>
          <w:sz w:val="20"/>
          <w:szCs w:val="20"/>
          <w:lang w:val="sr-Cyrl-CS"/>
        </w:rPr>
      </w:pPr>
      <w:r w:rsidRPr="00446EA8">
        <w:rPr>
          <w:b/>
          <w:sz w:val="20"/>
          <w:szCs w:val="20"/>
          <w:lang w:val="sr-Cyrl-CS"/>
        </w:rPr>
        <w:t>О Б Р А З Л О Ж Е Њ Е</w:t>
      </w:r>
    </w:p>
    <w:p w14:paraId="076FD023" w14:textId="77777777" w:rsidR="00446EA8" w:rsidRPr="00446EA8" w:rsidRDefault="00446EA8" w:rsidP="00446EA8">
      <w:pPr>
        <w:rPr>
          <w:sz w:val="20"/>
          <w:szCs w:val="20"/>
          <w:lang w:val="sr-Cyrl-CS"/>
        </w:rPr>
      </w:pPr>
    </w:p>
    <w:p w14:paraId="67907F91" w14:textId="77777777" w:rsidR="00446EA8" w:rsidRPr="00446EA8" w:rsidRDefault="00446EA8" w:rsidP="00446EA8">
      <w:pPr>
        <w:tabs>
          <w:tab w:val="left" w:pos="567"/>
        </w:tabs>
        <w:jc w:val="both"/>
        <w:rPr>
          <w:sz w:val="20"/>
          <w:szCs w:val="20"/>
          <w:lang w:val="sr-Cyrl-CS"/>
        </w:rPr>
      </w:pPr>
      <w:r w:rsidRPr="00446EA8">
        <w:rPr>
          <w:sz w:val="20"/>
          <w:szCs w:val="20"/>
          <w:lang w:val="sr-Cyrl-CS"/>
        </w:rPr>
        <w:tab/>
        <w:t xml:space="preserve"> Чланом 69. Став 4. </w:t>
      </w:r>
      <w:r w:rsidRPr="00446EA8">
        <w:rPr>
          <w:sz w:val="20"/>
          <w:szCs w:val="20"/>
          <w:lang w:val="sr-Cyrl-RS"/>
        </w:rPr>
        <w:t>Закона о буџетском систему</w:t>
      </w:r>
      <w:r w:rsidRPr="00446EA8">
        <w:rPr>
          <w:sz w:val="20"/>
          <w:szCs w:val="20"/>
          <w:lang w:val="sr-Cyrl-CS"/>
        </w:rPr>
        <w:t>(«Службени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93/2012,62/2013-исправка,108/2013, 142/2014, 103/15, 99/2016, 113/2017, 95/2018, 31/2019 72/2019 и 149/2020</w:t>
      </w:r>
      <w:r w:rsidRPr="00446EA8">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5A57782C" w14:textId="77777777" w:rsidR="00446EA8" w:rsidRPr="00446EA8" w:rsidRDefault="00446EA8" w:rsidP="00446EA8">
      <w:pPr>
        <w:tabs>
          <w:tab w:val="left" w:pos="567"/>
        </w:tabs>
        <w:jc w:val="both"/>
        <w:rPr>
          <w:sz w:val="20"/>
          <w:szCs w:val="20"/>
          <w:lang w:val="sr-Cyrl-CS"/>
        </w:rPr>
      </w:pPr>
      <w:r w:rsidRPr="00446EA8">
        <w:rPr>
          <w:sz w:val="20"/>
          <w:szCs w:val="20"/>
          <w:lang w:val="sr-Cyrl-CS"/>
        </w:rPr>
        <w:tab/>
        <w:t>Такође чланом 61. став 12.</w:t>
      </w:r>
      <w:r w:rsidRPr="00446EA8">
        <w:rPr>
          <w:sz w:val="20"/>
          <w:szCs w:val="20"/>
          <w:lang w:val="sr-Cyrl-RS"/>
        </w:rPr>
        <w:t xml:space="preserve"> Закона о буџетском систему</w:t>
      </w:r>
      <w:r w:rsidRPr="00446EA8">
        <w:rPr>
          <w:sz w:val="20"/>
          <w:szCs w:val="20"/>
          <w:lang w:val="sr-Cyrl-CS"/>
        </w:rPr>
        <w:t>(«Службени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93/2012,62/2013-исправка,108/2013, 142/2014, 103/15,  99/2016, 113/2017, 95/2018, 31/2019, 72/2019 и 149/2020</w:t>
      </w:r>
      <w:r w:rsidRPr="00446EA8">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446EA8">
        <w:rPr>
          <w:sz w:val="20"/>
          <w:szCs w:val="20"/>
          <w:lang w:val="sr-Cyrl-CS"/>
        </w:rPr>
        <w:t>апропријације</w:t>
      </w:r>
      <w:proofErr w:type="spellEnd"/>
      <w:r w:rsidRPr="00446EA8">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446EA8">
        <w:rPr>
          <w:sz w:val="20"/>
          <w:szCs w:val="20"/>
          <w:lang w:val="sr-Latn-RS"/>
        </w:rPr>
        <w:t>ли</w:t>
      </w:r>
      <w:proofErr w:type="spellEnd"/>
      <w:r w:rsidRPr="00446EA8">
        <w:rPr>
          <w:sz w:val="20"/>
          <w:szCs w:val="20"/>
          <w:lang w:val="sr-Latn-RS"/>
        </w:rPr>
        <w:t xml:space="preserve"> </w:t>
      </w:r>
      <w:proofErr w:type="spellStart"/>
      <w:r w:rsidRPr="00446EA8">
        <w:rPr>
          <w:sz w:val="20"/>
          <w:szCs w:val="20"/>
          <w:lang w:val="sr-Latn-RS"/>
        </w:rPr>
        <w:t>за</w:t>
      </w:r>
      <w:proofErr w:type="spellEnd"/>
      <w:r w:rsidRPr="00446EA8">
        <w:rPr>
          <w:sz w:val="20"/>
          <w:szCs w:val="20"/>
          <w:lang w:val="sr-Latn-RS"/>
        </w:rPr>
        <w:t xml:space="preserve"> </w:t>
      </w:r>
      <w:proofErr w:type="spellStart"/>
      <w:r w:rsidRPr="00446EA8">
        <w:rPr>
          <w:sz w:val="20"/>
          <w:szCs w:val="20"/>
          <w:lang w:val="sr-Latn-RS"/>
        </w:rPr>
        <w:t>намене</w:t>
      </w:r>
      <w:proofErr w:type="spellEnd"/>
      <w:r w:rsidRPr="00446EA8">
        <w:rPr>
          <w:sz w:val="20"/>
          <w:szCs w:val="20"/>
          <w:lang w:val="sr-Latn-RS"/>
        </w:rPr>
        <w:t xml:space="preserve"> </w:t>
      </w:r>
      <w:proofErr w:type="spellStart"/>
      <w:r w:rsidRPr="00446EA8">
        <w:rPr>
          <w:sz w:val="20"/>
          <w:szCs w:val="20"/>
          <w:lang w:val="sr-Latn-RS"/>
        </w:rPr>
        <w:t>за</w:t>
      </w:r>
      <w:proofErr w:type="spellEnd"/>
      <w:r w:rsidRPr="00446EA8">
        <w:rPr>
          <w:sz w:val="20"/>
          <w:szCs w:val="20"/>
          <w:lang w:val="sr-Latn-RS"/>
        </w:rPr>
        <w:t xml:space="preserve"> </w:t>
      </w:r>
      <w:proofErr w:type="spellStart"/>
      <w:r w:rsidRPr="00446EA8">
        <w:rPr>
          <w:sz w:val="20"/>
          <w:szCs w:val="20"/>
          <w:lang w:val="sr-Latn-RS"/>
        </w:rPr>
        <w:t>које</w:t>
      </w:r>
      <w:proofErr w:type="spellEnd"/>
      <w:r w:rsidRPr="00446EA8">
        <w:rPr>
          <w:sz w:val="20"/>
          <w:szCs w:val="20"/>
          <w:lang w:val="sr-Latn-RS"/>
        </w:rPr>
        <w:t xml:space="preserve"> </w:t>
      </w:r>
      <w:proofErr w:type="spellStart"/>
      <w:r w:rsidRPr="00446EA8">
        <w:rPr>
          <w:sz w:val="20"/>
          <w:szCs w:val="20"/>
          <w:lang w:val="sr-Latn-RS"/>
        </w:rPr>
        <w:t>нису</w:t>
      </w:r>
      <w:proofErr w:type="spellEnd"/>
      <w:r w:rsidRPr="00446EA8">
        <w:rPr>
          <w:sz w:val="20"/>
          <w:szCs w:val="20"/>
          <w:lang w:val="sr-Latn-RS"/>
        </w:rPr>
        <w:t xml:space="preserve"> </w:t>
      </w:r>
      <w:proofErr w:type="spellStart"/>
      <w:r w:rsidRPr="00446EA8">
        <w:rPr>
          <w:sz w:val="20"/>
          <w:szCs w:val="20"/>
          <w:lang w:val="sr-Latn-RS"/>
        </w:rPr>
        <w:t>предвиђена</w:t>
      </w:r>
      <w:proofErr w:type="spellEnd"/>
      <w:r w:rsidRPr="00446EA8">
        <w:rPr>
          <w:sz w:val="20"/>
          <w:szCs w:val="20"/>
          <w:lang w:val="sr-Latn-RS"/>
        </w:rPr>
        <w:t xml:space="preserve"> </w:t>
      </w:r>
      <w:proofErr w:type="spellStart"/>
      <w:r w:rsidRPr="00446EA8">
        <w:rPr>
          <w:sz w:val="20"/>
          <w:szCs w:val="20"/>
          <w:lang w:val="sr-Latn-RS"/>
        </w:rPr>
        <w:t>средства</w:t>
      </w:r>
      <w:proofErr w:type="spellEnd"/>
      <w:r w:rsidRPr="00446EA8">
        <w:rPr>
          <w:sz w:val="20"/>
          <w:szCs w:val="20"/>
          <w:lang w:val="sr-Latn-RS"/>
        </w:rPr>
        <w:t xml:space="preserve"> у </w:t>
      </w:r>
      <w:proofErr w:type="spellStart"/>
      <w:r w:rsidRPr="00446EA8">
        <w:rPr>
          <w:sz w:val="20"/>
          <w:szCs w:val="20"/>
          <w:lang w:val="sr-Latn-RS"/>
        </w:rPr>
        <w:t>довољном</w:t>
      </w:r>
      <w:proofErr w:type="spellEnd"/>
      <w:r w:rsidRPr="00446EA8">
        <w:rPr>
          <w:sz w:val="20"/>
          <w:szCs w:val="20"/>
          <w:lang w:val="sr-Latn-RS"/>
        </w:rPr>
        <w:t xml:space="preserve"> </w:t>
      </w:r>
      <w:proofErr w:type="spellStart"/>
      <w:r w:rsidRPr="00446EA8">
        <w:rPr>
          <w:sz w:val="20"/>
          <w:szCs w:val="20"/>
          <w:lang w:val="sr-Latn-RS"/>
        </w:rPr>
        <w:t>обиму</w:t>
      </w:r>
      <w:proofErr w:type="spellEnd"/>
      <w:r w:rsidRPr="00446EA8">
        <w:rPr>
          <w:sz w:val="20"/>
          <w:szCs w:val="20"/>
          <w:lang w:val="sr-Latn-RS"/>
        </w:rPr>
        <w:t>.</w:t>
      </w:r>
    </w:p>
    <w:p w14:paraId="6052DDC9" w14:textId="77777777" w:rsidR="00446EA8" w:rsidRPr="00446EA8" w:rsidRDefault="00446EA8" w:rsidP="00446EA8">
      <w:pPr>
        <w:tabs>
          <w:tab w:val="left" w:pos="567"/>
        </w:tabs>
        <w:jc w:val="both"/>
        <w:rPr>
          <w:sz w:val="20"/>
          <w:szCs w:val="20"/>
          <w:lang w:val="sr-Cyrl-RS"/>
        </w:rPr>
      </w:pPr>
      <w:r w:rsidRPr="00446EA8">
        <w:rPr>
          <w:sz w:val="20"/>
          <w:szCs w:val="20"/>
          <w:lang w:val="sr-Cyrl-CS"/>
        </w:rPr>
        <w:tab/>
        <w:t xml:space="preserve">Такође чланом 12 и 13. Одлуке о буџету општине Ивањице за 2021. годину («Службени лист општине Ивањица» број </w:t>
      </w:r>
      <w:r w:rsidRPr="00446EA8">
        <w:rPr>
          <w:sz w:val="20"/>
          <w:szCs w:val="20"/>
          <w:lang w:val="sr-Latn-RS"/>
        </w:rPr>
        <w:t>1</w:t>
      </w:r>
      <w:r w:rsidRPr="00446EA8">
        <w:rPr>
          <w:sz w:val="20"/>
          <w:szCs w:val="20"/>
          <w:lang w:val="sr-Cyrl-RS"/>
        </w:rPr>
        <w:t>8</w:t>
      </w:r>
      <w:r w:rsidRPr="00446EA8">
        <w:rPr>
          <w:sz w:val="20"/>
          <w:szCs w:val="20"/>
          <w:lang w:val="sr-Latn-RS"/>
        </w:rPr>
        <w:t>/20</w:t>
      </w:r>
      <w:r w:rsidRPr="00446EA8">
        <w:rPr>
          <w:sz w:val="20"/>
          <w:szCs w:val="20"/>
          <w:lang w:val="sr-Cyrl-RS"/>
        </w:rPr>
        <w:t>20 и 5/2021</w:t>
      </w:r>
      <w:r w:rsidRPr="00446EA8">
        <w:rPr>
          <w:sz w:val="20"/>
          <w:szCs w:val="20"/>
          <w:lang w:val="sr-Cyrl-CS"/>
        </w:rPr>
        <w:t>)</w:t>
      </w:r>
      <w:r w:rsidRPr="00446EA8">
        <w:rPr>
          <w:sz w:val="20"/>
          <w:szCs w:val="20"/>
        </w:rPr>
        <w:t>,</w:t>
      </w:r>
      <w:r w:rsidRPr="00446EA8">
        <w:rPr>
          <w:sz w:val="20"/>
          <w:szCs w:val="20"/>
          <w:lang w:val="sr-Cyrl-RS"/>
        </w:rPr>
        <w:t xml:space="preserve"> предвиђено је да Одлуку о промени </w:t>
      </w:r>
      <w:proofErr w:type="spellStart"/>
      <w:r w:rsidRPr="00446EA8">
        <w:rPr>
          <w:sz w:val="20"/>
          <w:szCs w:val="20"/>
          <w:lang w:val="sr-Cyrl-RS"/>
        </w:rPr>
        <w:t>апропријације</w:t>
      </w:r>
      <w:proofErr w:type="spellEnd"/>
      <w:r w:rsidRPr="00446EA8">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0E5649A1" w14:textId="77777777" w:rsidR="00446EA8" w:rsidRPr="00446EA8" w:rsidRDefault="00446EA8" w:rsidP="00446EA8">
      <w:pPr>
        <w:jc w:val="both"/>
        <w:rPr>
          <w:sz w:val="20"/>
          <w:szCs w:val="20"/>
          <w:lang w:val="sr-Cyrl-RS"/>
        </w:rPr>
      </w:pPr>
      <w:r w:rsidRPr="00446EA8">
        <w:rPr>
          <w:sz w:val="20"/>
          <w:szCs w:val="20"/>
          <w:lang w:val="sr-Cyrl-RS"/>
        </w:rPr>
        <w:tab/>
        <w:t xml:space="preserve">Имајући у виду да у оквиру раздела </w:t>
      </w:r>
      <w:r w:rsidRPr="00446EA8">
        <w:rPr>
          <w:sz w:val="20"/>
          <w:szCs w:val="20"/>
          <w:lang w:val="sr-Cyrl-CS"/>
        </w:rPr>
        <w:t xml:space="preserve">4. – Општинска управа, Програм </w:t>
      </w:r>
      <w:r w:rsidRPr="00446EA8">
        <w:rPr>
          <w:sz w:val="20"/>
          <w:szCs w:val="20"/>
          <w:lang w:val="sr-Cyrl-RS"/>
        </w:rPr>
        <w:t>0602</w:t>
      </w:r>
      <w:r w:rsidRPr="00446EA8">
        <w:rPr>
          <w:sz w:val="20"/>
          <w:szCs w:val="20"/>
          <w:lang w:val="sr-Cyrl-CS"/>
        </w:rPr>
        <w:t>: Опште услуге локалне самоуправе; Програмска активност: 0602-0001-Функционисање локалне самоуправе и градских општина, функција 130 – Опште услуге, економска класификација 423 – Услуге по уговору, нису предвиђена средства  за ове намене, одлучено је као у диспозитиву решења.</w:t>
      </w:r>
    </w:p>
    <w:p w14:paraId="1F53561E" w14:textId="77777777" w:rsidR="00446EA8" w:rsidRPr="00446EA8" w:rsidRDefault="00446EA8" w:rsidP="00446EA8">
      <w:pPr>
        <w:tabs>
          <w:tab w:val="left" w:pos="567"/>
        </w:tabs>
        <w:jc w:val="both"/>
        <w:rPr>
          <w:sz w:val="20"/>
          <w:szCs w:val="20"/>
          <w:lang w:val="sr-Cyrl-CS"/>
        </w:rPr>
      </w:pPr>
    </w:p>
    <w:p w14:paraId="29B5D00E" w14:textId="77777777" w:rsidR="002B1EB1" w:rsidRDefault="002B1EB1" w:rsidP="00446EA8">
      <w:pPr>
        <w:rPr>
          <w:sz w:val="20"/>
          <w:szCs w:val="20"/>
          <w:lang w:val="sr-Cyrl-CS"/>
        </w:rPr>
      </w:pPr>
    </w:p>
    <w:p w14:paraId="3994BF2F" w14:textId="631EA53C" w:rsidR="00446EA8" w:rsidRPr="00446EA8" w:rsidRDefault="00446EA8" w:rsidP="00446EA8">
      <w:pPr>
        <w:rPr>
          <w:sz w:val="20"/>
          <w:szCs w:val="20"/>
          <w:lang w:val="sr-Cyrl-CS"/>
        </w:rPr>
      </w:pPr>
      <w:r w:rsidRPr="00446EA8">
        <w:rPr>
          <w:sz w:val="20"/>
          <w:szCs w:val="20"/>
          <w:lang w:val="sr-Cyrl-CS"/>
        </w:rPr>
        <w:lastRenderedPageBreak/>
        <w:t>Р е п у б л и к а  С р б и ј а</w:t>
      </w:r>
    </w:p>
    <w:p w14:paraId="1A774A3D" w14:textId="77777777" w:rsidR="00446EA8" w:rsidRPr="00446EA8" w:rsidRDefault="00446EA8" w:rsidP="00446EA8">
      <w:pPr>
        <w:rPr>
          <w:sz w:val="20"/>
          <w:szCs w:val="20"/>
          <w:lang w:val="sr-Cyrl-CS"/>
        </w:rPr>
      </w:pPr>
      <w:r w:rsidRPr="00446EA8">
        <w:rPr>
          <w:sz w:val="20"/>
          <w:szCs w:val="20"/>
          <w:lang w:val="sr-Cyrl-CS"/>
        </w:rPr>
        <w:t>ОПШТИНА ИВАЊИЦА</w:t>
      </w:r>
    </w:p>
    <w:p w14:paraId="6D67C9AB" w14:textId="77777777" w:rsidR="00446EA8" w:rsidRPr="00446EA8" w:rsidRDefault="00446EA8" w:rsidP="00446EA8">
      <w:pPr>
        <w:rPr>
          <w:sz w:val="20"/>
          <w:szCs w:val="20"/>
          <w:lang w:val="sr-Cyrl-CS"/>
        </w:rPr>
      </w:pPr>
      <w:r w:rsidRPr="00446EA8">
        <w:rPr>
          <w:sz w:val="20"/>
          <w:szCs w:val="20"/>
          <w:lang w:val="sr-Cyrl-CS"/>
        </w:rPr>
        <w:t>ПРЕДСЕДНИК ОПШТИНЕ</w:t>
      </w:r>
    </w:p>
    <w:p w14:paraId="41B09836" w14:textId="77777777" w:rsidR="00446EA8" w:rsidRPr="00446EA8" w:rsidRDefault="00446EA8" w:rsidP="00446EA8">
      <w:pPr>
        <w:rPr>
          <w:sz w:val="20"/>
          <w:szCs w:val="20"/>
          <w:lang w:val="sr-Cyrl-CS"/>
        </w:rPr>
      </w:pPr>
      <w:r w:rsidRPr="00446EA8">
        <w:rPr>
          <w:sz w:val="20"/>
          <w:szCs w:val="20"/>
        </w:rPr>
        <w:t>Broj:400-</w:t>
      </w:r>
      <w:r w:rsidRPr="00446EA8">
        <w:rPr>
          <w:sz w:val="20"/>
          <w:szCs w:val="20"/>
          <w:lang w:val="sr-Latn-RS"/>
        </w:rPr>
        <w:t>7</w:t>
      </w:r>
      <w:r w:rsidRPr="00446EA8">
        <w:rPr>
          <w:sz w:val="20"/>
          <w:szCs w:val="20"/>
        </w:rPr>
        <w:t>-</w:t>
      </w:r>
      <w:r w:rsidRPr="00446EA8">
        <w:rPr>
          <w:sz w:val="20"/>
          <w:szCs w:val="20"/>
          <w:lang w:val="sr-Latn-RS"/>
        </w:rPr>
        <w:t>28</w:t>
      </w:r>
      <w:r w:rsidRPr="00446EA8">
        <w:rPr>
          <w:sz w:val="20"/>
          <w:szCs w:val="20"/>
        </w:rPr>
        <w:t>/</w:t>
      </w:r>
      <w:r w:rsidRPr="00446EA8">
        <w:rPr>
          <w:sz w:val="20"/>
          <w:szCs w:val="20"/>
          <w:lang w:val="sr-Latn-RS"/>
        </w:rPr>
        <w:t>2021</w:t>
      </w:r>
      <w:r w:rsidRPr="00446EA8">
        <w:rPr>
          <w:sz w:val="20"/>
          <w:szCs w:val="20"/>
          <w:lang w:val="sr-Cyrl-CS"/>
        </w:rPr>
        <w:t>-01</w:t>
      </w:r>
    </w:p>
    <w:p w14:paraId="2ECC2975" w14:textId="77777777" w:rsidR="00446EA8" w:rsidRPr="00446EA8" w:rsidRDefault="00446EA8" w:rsidP="00446EA8">
      <w:pPr>
        <w:rPr>
          <w:sz w:val="20"/>
          <w:szCs w:val="20"/>
          <w:lang w:val="sr-Cyrl-CS"/>
        </w:rPr>
      </w:pPr>
      <w:r w:rsidRPr="00446EA8">
        <w:rPr>
          <w:sz w:val="20"/>
          <w:szCs w:val="20"/>
        </w:rPr>
        <w:t xml:space="preserve">14. </w:t>
      </w:r>
      <w:r w:rsidRPr="00446EA8">
        <w:rPr>
          <w:sz w:val="20"/>
          <w:szCs w:val="20"/>
          <w:lang w:val="sr-Latn-RS"/>
        </w:rPr>
        <w:t>10</w:t>
      </w:r>
      <w:r w:rsidRPr="00446EA8">
        <w:rPr>
          <w:sz w:val="20"/>
          <w:szCs w:val="20"/>
        </w:rPr>
        <w:t>.</w:t>
      </w:r>
      <w:r w:rsidRPr="00446EA8">
        <w:rPr>
          <w:sz w:val="20"/>
          <w:szCs w:val="20"/>
          <w:lang w:val="sr-Cyrl-RS"/>
        </w:rPr>
        <w:t xml:space="preserve"> </w:t>
      </w:r>
      <w:r w:rsidRPr="00446EA8">
        <w:rPr>
          <w:sz w:val="20"/>
          <w:szCs w:val="20"/>
        </w:rPr>
        <w:t>20</w:t>
      </w:r>
      <w:r w:rsidRPr="00446EA8">
        <w:rPr>
          <w:sz w:val="20"/>
          <w:szCs w:val="20"/>
          <w:lang w:val="sr-Latn-RS"/>
        </w:rPr>
        <w:t>21</w:t>
      </w:r>
      <w:r w:rsidRPr="00446EA8">
        <w:rPr>
          <w:sz w:val="20"/>
          <w:szCs w:val="20"/>
        </w:rPr>
        <w:t xml:space="preserve">. </w:t>
      </w:r>
      <w:r w:rsidRPr="00446EA8">
        <w:rPr>
          <w:sz w:val="20"/>
          <w:szCs w:val="20"/>
          <w:lang w:val="sr-Cyrl-CS"/>
        </w:rPr>
        <w:t>године</w:t>
      </w:r>
    </w:p>
    <w:p w14:paraId="695F3F2C" w14:textId="77777777" w:rsidR="00446EA8" w:rsidRPr="00446EA8" w:rsidRDefault="00446EA8" w:rsidP="00446EA8">
      <w:pPr>
        <w:rPr>
          <w:sz w:val="20"/>
          <w:szCs w:val="20"/>
          <w:lang w:val="sr-Cyrl-RS"/>
        </w:rPr>
      </w:pPr>
      <w:proofErr w:type="spellStart"/>
      <w:r w:rsidRPr="00446EA8">
        <w:rPr>
          <w:sz w:val="20"/>
          <w:szCs w:val="20"/>
        </w:rPr>
        <w:t>Ивањица</w:t>
      </w:r>
      <w:proofErr w:type="spellEnd"/>
    </w:p>
    <w:p w14:paraId="06077ABE" w14:textId="77777777" w:rsidR="00446EA8" w:rsidRPr="00446EA8" w:rsidRDefault="00446EA8" w:rsidP="00446EA8">
      <w:pPr>
        <w:rPr>
          <w:sz w:val="20"/>
          <w:szCs w:val="20"/>
        </w:rPr>
      </w:pPr>
    </w:p>
    <w:p w14:paraId="5AD03A37" w14:textId="77777777" w:rsidR="00446EA8" w:rsidRPr="00446EA8" w:rsidRDefault="00446EA8" w:rsidP="00446EA8">
      <w:pPr>
        <w:jc w:val="both"/>
        <w:rPr>
          <w:sz w:val="20"/>
          <w:szCs w:val="20"/>
        </w:rPr>
      </w:pPr>
      <w:r w:rsidRPr="00446EA8">
        <w:rPr>
          <w:sz w:val="20"/>
          <w:szCs w:val="20"/>
          <w:lang w:val="sr-Cyrl-CS"/>
        </w:rPr>
        <w:t>На основу члана  69. Став 4. Закона о буџетском систему («Службени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w:t>
      </w:r>
      <w:r w:rsidRPr="00446EA8">
        <w:rPr>
          <w:sz w:val="20"/>
          <w:szCs w:val="20"/>
          <w:lang w:val="sr-Latn-RS"/>
        </w:rPr>
        <w:t>,</w:t>
      </w:r>
      <w:r w:rsidRPr="00446EA8">
        <w:rPr>
          <w:sz w:val="20"/>
          <w:szCs w:val="20"/>
          <w:lang w:val="sr-Cyrl-RS"/>
        </w:rPr>
        <w:t xml:space="preserve"> 108/2013</w:t>
      </w:r>
      <w:r w:rsidRPr="00446EA8">
        <w:rPr>
          <w:sz w:val="20"/>
          <w:szCs w:val="20"/>
          <w:lang w:val="sr-Latn-RS"/>
        </w:rPr>
        <w:t>,</w:t>
      </w:r>
      <w:r w:rsidRPr="00446EA8">
        <w:rPr>
          <w:sz w:val="20"/>
          <w:szCs w:val="20"/>
          <w:lang w:val="sr-Cyrl-RS"/>
        </w:rPr>
        <w:t xml:space="preserve"> 142/2014</w:t>
      </w:r>
      <w:r w:rsidRPr="00446EA8">
        <w:rPr>
          <w:sz w:val="20"/>
          <w:szCs w:val="20"/>
          <w:lang w:val="sr-Latn-RS"/>
        </w:rPr>
        <w:t xml:space="preserve">, 68/2015-други </w:t>
      </w:r>
      <w:proofErr w:type="spellStart"/>
      <w:r w:rsidRPr="00446EA8">
        <w:rPr>
          <w:sz w:val="20"/>
          <w:szCs w:val="20"/>
          <w:lang w:val="sr-Latn-RS"/>
        </w:rPr>
        <w:t>закон</w:t>
      </w:r>
      <w:proofErr w:type="spellEnd"/>
      <w:r w:rsidRPr="00446EA8">
        <w:rPr>
          <w:sz w:val="20"/>
          <w:szCs w:val="20"/>
          <w:lang w:val="sr-Latn-RS"/>
        </w:rPr>
        <w:t>, 103/2015, 99/2016,</w:t>
      </w:r>
      <w:r w:rsidRPr="00446EA8">
        <w:rPr>
          <w:sz w:val="20"/>
          <w:szCs w:val="20"/>
          <w:lang w:val="sr-Cyrl-RS"/>
        </w:rPr>
        <w:t xml:space="preserve"> 113/2017</w:t>
      </w:r>
      <w:r w:rsidRPr="00446EA8">
        <w:rPr>
          <w:sz w:val="20"/>
          <w:szCs w:val="20"/>
          <w:lang w:val="sr-Latn-RS"/>
        </w:rPr>
        <w:t>,</w:t>
      </w:r>
      <w:r w:rsidRPr="00446EA8">
        <w:rPr>
          <w:sz w:val="20"/>
          <w:szCs w:val="20"/>
          <w:lang w:val="sr-Cyrl-RS"/>
        </w:rPr>
        <w:t xml:space="preserve"> 95/2018</w:t>
      </w:r>
      <w:r w:rsidRPr="00446EA8">
        <w:rPr>
          <w:sz w:val="20"/>
          <w:szCs w:val="20"/>
          <w:lang w:val="sr-Latn-RS"/>
        </w:rPr>
        <w:t>,</w:t>
      </w:r>
      <w:r w:rsidRPr="00446EA8">
        <w:rPr>
          <w:sz w:val="20"/>
          <w:szCs w:val="20"/>
          <w:lang w:val="sr-Cyrl-RS"/>
        </w:rPr>
        <w:t xml:space="preserve"> 31/2019</w:t>
      </w:r>
      <w:r w:rsidRPr="00446EA8">
        <w:rPr>
          <w:sz w:val="20"/>
          <w:szCs w:val="20"/>
          <w:lang w:val="sr-Latn-RS"/>
        </w:rPr>
        <w:t>, 72/2019</w:t>
      </w:r>
      <w:r w:rsidRPr="00446EA8">
        <w:rPr>
          <w:sz w:val="20"/>
          <w:szCs w:val="20"/>
          <w:lang w:val="sr-Cyrl-RS"/>
        </w:rPr>
        <w:t xml:space="preserve"> и 149/202</w:t>
      </w:r>
      <w:r w:rsidRPr="00446EA8">
        <w:rPr>
          <w:sz w:val="20"/>
          <w:szCs w:val="20"/>
          <w:lang w:val="sr-Latn-RS"/>
        </w:rPr>
        <w:t>0</w:t>
      </w:r>
      <w:r w:rsidRPr="00446EA8">
        <w:rPr>
          <w:sz w:val="20"/>
          <w:szCs w:val="20"/>
          <w:lang w:val="sr-Cyrl-CS"/>
        </w:rPr>
        <w:t xml:space="preserve">) и члана 13. Одлуке о буџету општине Ивањица за 2021. годину («Службени лист општине Ивањица» број </w:t>
      </w:r>
      <w:r w:rsidRPr="00446EA8">
        <w:rPr>
          <w:sz w:val="20"/>
          <w:szCs w:val="20"/>
          <w:lang w:val="sr-Latn-RS"/>
        </w:rPr>
        <w:t>1</w:t>
      </w:r>
      <w:r w:rsidRPr="00446EA8">
        <w:rPr>
          <w:sz w:val="20"/>
          <w:szCs w:val="20"/>
          <w:lang w:val="sr-Cyrl-RS"/>
        </w:rPr>
        <w:t>8/2020</w:t>
      </w:r>
      <w:r w:rsidRPr="00446EA8">
        <w:rPr>
          <w:sz w:val="20"/>
          <w:szCs w:val="20"/>
          <w:lang w:val="sr-Latn-RS"/>
        </w:rPr>
        <w:t xml:space="preserve"> и 2/2021</w:t>
      </w:r>
      <w:r w:rsidRPr="00446EA8">
        <w:rPr>
          <w:sz w:val="20"/>
          <w:szCs w:val="20"/>
          <w:lang w:val="sr-Cyrl-CS"/>
        </w:rPr>
        <w:t>)</w:t>
      </w:r>
      <w:r w:rsidRPr="00446EA8">
        <w:rPr>
          <w:sz w:val="20"/>
          <w:szCs w:val="20"/>
        </w:rPr>
        <w:t xml:space="preserve">, </w:t>
      </w:r>
      <w:r w:rsidRPr="00446EA8">
        <w:rPr>
          <w:sz w:val="20"/>
          <w:szCs w:val="20"/>
          <w:lang w:val="sr-Cyrl-CS"/>
        </w:rPr>
        <w:t xml:space="preserve">Председник општине Ивањица на предлог </w:t>
      </w:r>
      <w:proofErr w:type="spellStart"/>
      <w:r w:rsidRPr="00446EA8">
        <w:rPr>
          <w:sz w:val="20"/>
          <w:szCs w:val="20"/>
        </w:rPr>
        <w:t>Oпштинске</w:t>
      </w:r>
      <w:proofErr w:type="spellEnd"/>
      <w:r w:rsidRPr="00446EA8">
        <w:rPr>
          <w:sz w:val="20"/>
          <w:szCs w:val="20"/>
        </w:rPr>
        <w:t xml:space="preserve"> </w:t>
      </w:r>
      <w:proofErr w:type="spellStart"/>
      <w:r w:rsidRPr="00446EA8">
        <w:rPr>
          <w:sz w:val="20"/>
          <w:szCs w:val="20"/>
        </w:rPr>
        <w:t>управе</w:t>
      </w:r>
      <w:proofErr w:type="spellEnd"/>
      <w:r w:rsidRPr="00446EA8">
        <w:rPr>
          <w:sz w:val="20"/>
          <w:szCs w:val="20"/>
        </w:rPr>
        <w:t xml:space="preserve"> </w:t>
      </w:r>
      <w:r w:rsidRPr="00446EA8">
        <w:rPr>
          <w:sz w:val="20"/>
          <w:szCs w:val="20"/>
          <w:lang w:val="sr-Cyrl-CS"/>
        </w:rPr>
        <w:t xml:space="preserve"> доноси</w:t>
      </w:r>
      <w:r w:rsidRPr="00446EA8">
        <w:rPr>
          <w:sz w:val="20"/>
          <w:szCs w:val="20"/>
        </w:rPr>
        <w:t xml:space="preserve">: </w:t>
      </w:r>
    </w:p>
    <w:p w14:paraId="01564253" w14:textId="77777777" w:rsidR="00446EA8" w:rsidRPr="00446EA8" w:rsidRDefault="00446EA8" w:rsidP="00446EA8">
      <w:pPr>
        <w:rPr>
          <w:sz w:val="20"/>
          <w:szCs w:val="20"/>
        </w:rPr>
      </w:pPr>
    </w:p>
    <w:p w14:paraId="653B24AB" w14:textId="77777777" w:rsidR="00446EA8" w:rsidRPr="00446EA8" w:rsidRDefault="00446EA8" w:rsidP="00446EA8">
      <w:pPr>
        <w:rPr>
          <w:sz w:val="20"/>
          <w:szCs w:val="20"/>
        </w:rPr>
      </w:pPr>
    </w:p>
    <w:p w14:paraId="28FAAF02" w14:textId="77777777" w:rsidR="00446EA8" w:rsidRPr="00446EA8" w:rsidRDefault="00446EA8" w:rsidP="00446EA8">
      <w:pPr>
        <w:jc w:val="center"/>
        <w:rPr>
          <w:b/>
          <w:sz w:val="20"/>
          <w:szCs w:val="20"/>
          <w:lang w:val="sr-Cyrl-CS"/>
        </w:rPr>
      </w:pPr>
      <w:r w:rsidRPr="00446EA8">
        <w:rPr>
          <w:b/>
          <w:sz w:val="20"/>
          <w:szCs w:val="20"/>
          <w:lang w:val="sr-Cyrl-CS"/>
        </w:rPr>
        <w:t>Р Е Ш Е Њ Е</w:t>
      </w:r>
    </w:p>
    <w:p w14:paraId="34189A79" w14:textId="77777777" w:rsidR="00446EA8" w:rsidRPr="00446EA8" w:rsidRDefault="00446EA8" w:rsidP="00446EA8">
      <w:pPr>
        <w:rPr>
          <w:sz w:val="20"/>
          <w:szCs w:val="20"/>
        </w:rPr>
      </w:pPr>
    </w:p>
    <w:p w14:paraId="2EEAD705" w14:textId="77777777" w:rsidR="00446EA8" w:rsidRPr="00446EA8" w:rsidRDefault="00446EA8" w:rsidP="00446EA8">
      <w:pPr>
        <w:jc w:val="center"/>
        <w:rPr>
          <w:b/>
          <w:sz w:val="20"/>
          <w:szCs w:val="20"/>
          <w:lang w:val="sr-Cyrl-CS"/>
        </w:rPr>
      </w:pPr>
      <w:r w:rsidRPr="00446EA8">
        <w:rPr>
          <w:b/>
          <w:sz w:val="20"/>
          <w:szCs w:val="20"/>
        </w:rPr>
        <w:t xml:space="preserve">o </w:t>
      </w:r>
      <w:r w:rsidRPr="00446EA8">
        <w:rPr>
          <w:b/>
          <w:sz w:val="20"/>
          <w:szCs w:val="20"/>
          <w:lang w:val="sr-Cyrl-CS"/>
        </w:rPr>
        <w:t>употреби средстава текуће буџетске резерве</w:t>
      </w:r>
    </w:p>
    <w:p w14:paraId="0247A41A" w14:textId="77777777" w:rsidR="00446EA8" w:rsidRPr="00446EA8" w:rsidRDefault="00446EA8" w:rsidP="00446EA8">
      <w:pPr>
        <w:jc w:val="center"/>
        <w:rPr>
          <w:b/>
          <w:sz w:val="20"/>
          <w:szCs w:val="20"/>
        </w:rPr>
      </w:pPr>
    </w:p>
    <w:p w14:paraId="544DDD12" w14:textId="77777777" w:rsidR="00446EA8" w:rsidRPr="00446EA8" w:rsidRDefault="00446EA8" w:rsidP="00446EA8">
      <w:pPr>
        <w:numPr>
          <w:ilvl w:val="0"/>
          <w:numId w:val="1"/>
        </w:numPr>
        <w:jc w:val="both"/>
        <w:rPr>
          <w:sz w:val="20"/>
          <w:szCs w:val="20"/>
        </w:rPr>
      </w:pPr>
      <w:r w:rsidRPr="00446EA8">
        <w:rPr>
          <w:sz w:val="20"/>
          <w:szCs w:val="20"/>
          <w:lang w:val="sr-Cyrl-CS"/>
        </w:rPr>
        <w:t>Из</w:t>
      </w:r>
      <w:r w:rsidRPr="00446EA8">
        <w:rPr>
          <w:sz w:val="20"/>
          <w:szCs w:val="20"/>
        </w:rPr>
        <w:t xml:space="preserve"> </w:t>
      </w:r>
      <w:r w:rsidRPr="00446EA8">
        <w:rPr>
          <w:sz w:val="20"/>
          <w:szCs w:val="20"/>
          <w:lang w:val="sr-Cyrl-CS"/>
        </w:rPr>
        <w:t>средстава</w:t>
      </w:r>
      <w:r w:rsidRPr="00446EA8">
        <w:rPr>
          <w:sz w:val="20"/>
          <w:szCs w:val="20"/>
        </w:rPr>
        <w:t xml:space="preserve"> </w:t>
      </w:r>
      <w:r w:rsidRPr="00446EA8">
        <w:rPr>
          <w:sz w:val="20"/>
          <w:szCs w:val="20"/>
          <w:lang w:val="sr-Cyrl-CS"/>
        </w:rPr>
        <w:t>утврђених Одлуком о буџету општине Ивањица за 202</w:t>
      </w:r>
      <w:r w:rsidRPr="00446EA8">
        <w:rPr>
          <w:sz w:val="20"/>
          <w:szCs w:val="20"/>
          <w:lang w:val="sr-Latn-RS"/>
        </w:rPr>
        <w:t>1</w:t>
      </w:r>
      <w:r w:rsidRPr="00446EA8">
        <w:rPr>
          <w:sz w:val="20"/>
          <w:szCs w:val="20"/>
          <w:lang w:val="sr-Cyrl-CS"/>
        </w:rPr>
        <w:t xml:space="preserve">. («Службени лист општине Ивањица» </w:t>
      </w:r>
      <w:r w:rsidRPr="00446EA8">
        <w:rPr>
          <w:sz w:val="20"/>
          <w:szCs w:val="20"/>
        </w:rPr>
        <w:t xml:space="preserve"> </w:t>
      </w:r>
      <w:r w:rsidRPr="00446EA8">
        <w:rPr>
          <w:sz w:val="20"/>
          <w:szCs w:val="20"/>
          <w:lang w:val="sr-Cyrl-CS"/>
        </w:rPr>
        <w:t xml:space="preserve">број </w:t>
      </w:r>
      <w:r w:rsidRPr="00446EA8">
        <w:rPr>
          <w:sz w:val="20"/>
          <w:szCs w:val="20"/>
          <w:lang w:val="sr-Latn-RS"/>
        </w:rPr>
        <w:t>1</w:t>
      </w:r>
      <w:r w:rsidRPr="00446EA8">
        <w:rPr>
          <w:sz w:val="20"/>
          <w:szCs w:val="20"/>
          <w:lang w:val="sr-Cyrl-RS"/>
        </w:rPr>
        <w:t>8</w:t>
      </w:r>
      <w:r w:rsidRPr="00446EA8">
        <w:rPr>
          <w:sz w:val="20"/>
          <w:szCs w:val="20"/>
          <w:lang w:val="sr-Cyrl-CS"/>
        </w:rPr>
        <w:t>/201</w:t>
      </w:r>
      <w:r w:rsidRPr="00446EA8">
        <w:rPr>
          <w:sz w:val="20"/>
          <w:szCs w:val="20"/>
          <w:lang w:val="sr-Cyrl-RS"/>
        </w:rPr>
        <w:t>9 и 5/2021</w:t>
      </w:r>
      <w:r w:rsidRPr="00446EA8">
        <w:rPr>
          <w:sz w:val="20"/>
          <w:szCs w:val="20"/>
          <w:lang w:val="sr-Cyrl-CS"/>
        </w:rPr>
        <w:t xml:space="preserve">), са раздела </w:t>
      </w:r>
      <w:r w:rsidRPr="00446EA8">
        <w:rPr>
          <w:sz w:val="20"/>
          <w:szCs w:val="20"/>
          <w:lang w:val="sr-Latn-RS"/>
        </w:rPr>
        <w:t>4</w:t>
      </w:r>
      <w:r w:rsidRPr="00446EA8">
        <w:rPr>
          <w:sz w:val="20"/>
          <w:szCs w:val="20"/>
          <w:lang w:val="sr-Cyrl-CS"/>
        </w:rPr>
        <w:t>. Општинска управа, и то:</w:t>
      </w:r>
    </w:p>
    <w:p w14:paraId="4A26EFC1" w14:textId="77777777" w:rsidR="00446EA8" w:rsidRPr="00446EA8" w:rsidRDefault="00446EA8" w:rsidP="00446EA8">
      <w:pPr>
        <w:ind w:left="720"/>
        <w:jc w:val="both"/>
        <w:rPr>
          <w:sz w:val="20"/>
          <w:szCs w:val="20"/>
        </w:rPr>
      </w:pPr>
    </w:p>
    <w:p w14:paraId="52C88E63" w14:textId="77777777" w:rsidR="00446EA8" w:rsidRPr="00446EA8" w:rsidRDefault="00446EA8" w:rsidP="00446EA8">
      <w:pPr>
        <w:numPr>
          <w:ilvl w:val="0"/>
          <w:numId w:val="2"/>
        </w:numPr>
        <w:ind w:left="720" w:firstLine="360"/>
        <w:jc w:val="both"/>
        <w:rPr>
          <w:sz w:val="20"/>
          <w:szCs w:val="20"/>
        </w:rPr>
      </w:pPr>
      <w:r w:rsidRPr="00446EA8">
        <w:rPr>
          <w:sz w:val="20"/>
          <w:szCs w:val="20"/>
          <w:lang w:val="sr-Cyrl-CS"/>
        </w:rPr>
        <w:t xml:space="preserve">Програм </w:t>
      </w:r>
      <w:r w:rsidRPr="00446EA8">
        <w:rPr>
          <w:sz w:val="20"/>
          <w:szCs w:val="20"/>
          <w:lang w:val="sr-Latn-RS"/>
        </w:rPr>
        <w:t>0401</w:t>
      </w:r>
      <w:r w:rsidRPr="00446EA8">
        <w:rPr>
          <w:sz w:val="20"/>
          <w:szCs w:val="20"/>
          <w:lang w:val="sr-Cyrl-CS"/>
        </w:rPr>
        <w:t>-</w:t>
      </w:r>
      <w:r w:rsidRPr="00446EA8">
        <w:rPr>
          <w:sz w:val="20"/>
          <w:szCs w:val="20"/>
          <w:lang w:val="sr-Cyrl-RS"/>
        </w:rPr>
        <w:t>Заштита животне средине</w:t>
      </w:r>
      <w:r w:rsidRPr="00446EA8">
        <w:rPr>
          <w:sz w:val="20"/>
          <w:szCs w:val="20"/>
          <w:lang w:val="sr-Cyrl-CS"/>
        </w:rPr>
        <w:t xml:space="preserve">, Пројекат 0401-5003-Изградња атмосферске канализације у насељу Дубрава, позиција 87/0, функција 520-Управљање отпадним водама, </w:t>
      </w:r>
      <w:proofErr w:type="spellStart"/>
      <w:r w:rsidRPr="00446EA8">
        <w:rPr>
          <w:sz w:val="20"/>
          <w:szCs w:val="20"/>
          <w:lang w:val="sr-Cyrl-CS"/>
        </w:rPr>
        <w:t>апропријација</w:t>
      </w:r>
      <w:proofErr w:type="spellEnd"/>
      <w:r w:rsidRPr="00446EA8">
        <w:rPr>
          <w:sz w:val="20"/>
          <w:szCs w:val="20"/>
          <w:lang w:val="sr-Cyrl-CS"/>
        </w:rPr>
        <w:t xml:space="preserve"> економска класификација 511-Зграде и грађевински објекти, у износу </w:t>
      </w:r>
      <w:r w:rsidRPr="00446EA8">
        <w:rPr>
          <w:sz w:val="20"/>
          <w:szCs w:val="20"/>
          <w:lang w:val="sr-Latn-RS"/>
        </w:rPr>
        <w:t>1.0</w:t>
      </w:r>
      <w:r w:rsidRPr="00446EA8">
        <w:rPr>
          <w:sz w:val="20"/>
          <w:szCs w:val="20"/>
          <w:lang w:val="sr-Cyrl-RS"/>
        </w:rPr>
        <w:t>00</w:t>
      </w:r>
      <w:r w:rsidRPr="00446EA8">
        <w:rPr>
          <w:sz w:val="20"/>
          <w:szCs w:val="20"/>
          <w:lang w:val="sr-Cyrl-CS"/>
        </w:rPr>
        <w:t>.000,00 динара,</w:t>
      </w:r>
    </w:p>
    <w:p w14:paraId="730B4C8B" w14:textId="77777777" w:rsidR="00446EA8" w:rsidRPr="00446EA8" w:rsidRDefault="00446EA8" w:rsidP="00446EA8">
      <w:pPr>
        <w:ind w:left="1080"/>
        <w:jc w:val="both"/>
        <w:rPr>
          <w:color w:val="000000"/>
          <w:sz w:val="20"/>
          <w:szCs w:val="20"/>
        </w:rPr>
      </w:pPr>
    </w:p>
    <w:p w14:paraId="138475DF" w14:textId="77777777" w:rsidR="00446EA8" w:rsidRPr="00446EA8" w:rsidRDefault="00446EA8" w:rsidP="00446EA8">
      <w:pPr>
        <w:ind w:left="720" w:firstLine="360"/>
        <w:jc w:val="both"/>
        <w:rPr>
          <w:sz w:val="20"/>
          <w:szCs w:val="20"/>
          <w:lang w:val="sr-Latn-RS"/>
        </w:rPr>
      </w:pPr>
      <w:r w:rsidRPr="00446EA8">
        <w:rPr>
          <w:sz w:val="20"/>
          <w:szCs w:val="20"/>
          <w:lang w:val="sr-Cyrl-CS"/>
        </w:rPr>
        <w:t xml:space="preserve">Средства у износу </w:t>
      </w:r>
      <w:r w:rsidRPr="00446EA8">
        <w:rPr>
          <w:sz w:val="20"/>
          <w:szCs w:val="20"/>
          <w:lang w:val="sr-Latn-RS"/>
        </w:rPr>
        <w:t>1.000</w:t>
      </w:r>
      <w:r w:rsidRPr="00446EA8">
        <w:rPr>
          <w:sz w:val="20"/>
          <w:szCs w:val="20"/>
          <w:lang w:val="sr-Cyrl-CS"/>
        </w:rPr>
        <w:t xml:space="preserve">.000,00 динара преносе се у текућу буџетску резерву у оквиру раздела 4. Општинска управа, Програм 0602: Опште услуге локалне самоуправе; Програмска активност 0009 –Текућа буџетска резерва, позиција 63/0, функција 160 – Опште јавне услуге </w:t>
      </w:r>
      <w:proofErr w:type="spellStart"/>
      <w:r w:rsidRPr="00446EA8">
        <w:rPr>
          <w:sz w:val="20"/>
          <w:szCs w:val="20"/>
          <w:lang w:val="sr-Cyrl-CS"/>
        </w:rPr>
        <w:t>некласификоване</w:t>
      </w:r>
      <w:proofErr w:type="spellEnd"/>
      <w:r w:rsidRPr="00446EA8">
        <w:rPr>
          <w:sz w:val="20"/>
          <w:szCs w:val="20"/>
          <w:lang w:val="sr-Cyrl-CS"/>
        </w:rPr>
        <w:t xml:space="preserve"> на другом месту, економска класификација 499 – Средства резерве – текућа резерва и распоређују се </w:t>
      </w:r>
      <w:proofErr w:type="spellStart"/>
      <w:r w:rsidRPr="00446EA8">
        <w:rPr>
          <w:sz w:val="20"/>
          <w:szCs w:val="20"/>
          <w:lang w:val="sr-Latn-RS"/>
        </w:rPr>
        <w:t>Општинској</w:t>
      </w:r>
      <w:proofErr w:type="spellEnd"/>
      <w:r w:rsidRPr="00446EA8">
        <w:rPr>
          <w:sz w:val="20"/>
          <w:szCs w:val="20"/>
          <w:lang w:val="sr-Latn-RS"/>
        </w:rPr>
        <w:t xml:space="preserve"> </w:t>
      </w:r>
      <w:proofErr w:type="spellStart"/>
      <w:r w:rsidRPr="00446EA8">
        <w:rPr>
          <w:sz w:val="20"/>
          <w:szCs w:val="20"/>
          <w:lang w:val="sr-Latn-RS"/>
        </w:rPr>
        <w:t>управи</w:t>
      </w:r>
      <w:proofErr w:type="spellEnd"/>
      <w:r w:rsidRPr="00446EA8">
        <w:rPr>
          <w:sz w:val="20"/>
          <w:szCs w:val="20"/>
          <w:lang w:val="sr-Cyrl-CS"/>
        </w:rPr>
        <w:t xml:space="preserve"> </w:t>
      </w:r>
      <w:r w:rsidRPr="00446EA8">
        <w:rPr>
          <w:sz w:val="20"/>
          <w:szCs w:val="20"/>
          <w:lang w:val="sr-Latn-RS"/>
        </w:rPr>
        <w:t xml:space="preserve">у </w:t>
      </w:r>
      <w:proofErr w:type="spellStart"/>
      <w:r w:rsidRPr="00446EA8">
        <w:rPr>
          <w:sz w:val="20"/>
          <w:szCs w:val="20"/>
          <w:lang w:val="sr-Latn-RS"/>
        </w:rPr>
        <w:t>износу</w:t>
      </w:r>
      <w:proofErr w:type="spellEnd"/>
      <w:r w:rsidRPr="00446EA8">
        <w:rPr>
          <w:sz w:val="20"/>
          <w:szCs w:val="20"/>
          <w:lang w:val="sr-Latn-RS"/>
        </w:rPr>
        <w:t xml:space="preserve"> 1.000.000,00 </w:t>
      </w:r>
      <w:proofErr w:type="spellStart"/>
      <w:r w:rsidRPr="00446EA8">
        <w:rPr>
          <w:sz w:val="20"/>
          <w:szCs w:val="20"/>
          <w:lang w:val="sr-Latn-RS"/>
        </w:rPr>
        <w:t>за</w:t>
      </w:r>
      <w:proofErr w:type="spellEnd"/>
      <w:r w:rsidRPr="00446EA8">
        <w:rPr>
          <w:sz w:val="20"/>
          <w:szCs w:val="20"/>
          <w:lang w:val="sr-Latn-RS"/>
        </w:rPr>
        <w:t xml:space="preserve"> </w:t>
      </w:r>
      <w:proofErr w:type="spellStart"/>
      <w:r w:rsidRPr="00446EA8">
        <w:rPr>
          <w:sz w:val="20"/>
          <w:szCs w:val="20"/>
          <w:lang w:val="sr-Latn-RS"/>
        </w:rPr>
        <w:t>реализацију</w:t>
      </w:r>
      <w:proofErr w:type="spellEnd"/>
      <w:r w:rsidRPr="00446EA8">
        <w:rPr>
          <w:sz w:val="20"/>
          <w:szCs w:val="20"/>
          <w:lang w:val="sr-Latn-RS"/>
        </w:rPr>
        <w:t xml:space="preserve"> </w:t>
      </w:r>
      <w:proofErr w:type="spellStart"/>
      <w:r w:rsidRPr="00446EA8">
        <w:rPr>
          <w:sz w:val="20"/>
          <w:szCs w:val="20"/>
          <w:lang w:val="sr-Latn-RS"/>
        </w:rPr>
        <w:t>Споразума</w:t>
      </w:r>
      <w:proofErr w:type="spellEnd"/>
      <w:r w:rsidRPr="00446EA8">
        <w:rPr>
          <w:sz w:val="20"/>
          <w:szCs w:val="20"/>
          <w:lang w:val="sr-Latn-RS"/>
        </w:rPr>
        <w:t xml:space="preserve"> </w:t>
      </w:r>
      <w:proofErr w:type="spellStart"/>
      <w:r w:rsidRPr="00446EA8">
        <w:rPr>
          <w:sz w:val="20"/>
          <w:szCs w:val="20"/>
          <w:lang w:val="sr-Latn-RS"/>
        </w:rPr>
        <w:t>са</w:t>
      </w:r>
      <w:proofErr w:type="spellEnd"/>
      <w:r w:rsidRPr="00446EA8">
        <w:rPr>
          <w:sz w:val="20"/>
          <w:szCs w:val="20"/>
          <w:lang w:val="sr-Latn-RS"/>
        </w:rPr>
        <w:t xml:space="preserve"> </w:t>
      </w:r>
      <w:r w:rsidRPr="00446EA8">
        <w:rPr>
          <w:sz w:val="20"/>
          <w:szCs w:val="20"/>
          <w:lang w:val="sr-Cyrl-RS"/>
        </w:rPr>
        <w:t xml:space="preserve">ЈВП </w:t>
      </w:r>
      <w:r w:rsidRPr="00446EA8">
        <w:rPr>
          <w:sz w:val="20"/>
          <w:szCs w:val="20"/>
          <w:lang w:val="sr-Latn-RS"/>
        </w:rPr>
        <w:t>„</w:t>
      </w:r>
      <w:proofErr w:type="spellStart"/>
      <w:r w:rsidRPr="00446EA8">
        <w:rPr>
          <w:sz w:val="20"/>
          <w:szCs w:val="20"/>
          <w:lang w:val="sr-Cyrl-RS"/>
        </w:rPr>
        <w:t>Србијаводе</w:t>
      </w:r>
      <w:proofErr w:type="spellEnd"/>
      <w:r w:rsidRPr="00446EA8">
        <w:rPr>
          <w:sz w:val="20"/>
          <w:szCs w:val="20"/>
          <w:lang w:val="sr-Cyrl-RS"/>
        </w:rPr>
        <w:t>“.</w:t>
      </w:r>
      <w:r w:rsidRPr="00446EA8">
        <w:rPr>
          <w:sz w:val="20"/>
          <w:szCs w:val="20"/>
          <w:lang w:val="sr-Latn-RS"/>
        </w:rPr>
        <w:t xml:space="preserve"> </w:t>
      </w:r>
    </w:p>
    <w:p w14:paraId="5BAAABC6" w14:textId="77777777" w:rsidR="00446EA8" w:rsidRPr="00446EA8" w:rsidRDefault="00446EA8" w:rsidP="00446EA8">
      <w:pPr>
        <w:ind w:left="720" w:firstLine="360"/>
        <w:jc w:val="both"/>
        <w:rPr>
          <w:sz w:val="20"/>
          <w:szCs w:val="20"/>
        </w:rPr>
      </w:pPr>
    </w:p>
    <w:p w14:paraId="3D8CBADF" w14:textId="77777777" w:rsidR="00446EA8" w:rsidRPr="00446EA8" w:rsidRDefault="00446EA8" w:rsidP="00446EA8">
      <w:pPr>
        <w:numPr>
          <w:ilvl w:val="0"/>
          <w:numId w:val="1"/>
        </w:numPr>
        <w:jc w:val="both"/>
        <w:rPr>
          <w:sz w:val="20"/>
          <w:szCs w:val="20"/>
        </w:rPr>
      </w:pPr>
      <w:r w:rsidRPr="00446EA8">
        <w:rPr>
          <w:sz w:val="20"/>
          <w:szCs w:val="20"/>
          <w:lang w:val="sr-Cyrl-CS"/>
        </w:rPr>
        <w:t xml:space="preserve">Средства из тачке 1. овог решења распоређују се у оквиру </w:t>
      </w:r>
      <w:proofErr w:type="spellStart"/>
      <w:r w:rsidRPr="00446EA8">
        <w:rPr>
          <w:sz w:val="20"/>
          <w:szCs w:val="20"/>
          <w:lang w:val="sr-Cyrl-CS"/>
        </w:rPr>
        <w:t>рездела</w:t>
      </w:r>
      <w:proofErr w:type="spellEnd"/>
      <w:r w:rsidRPr="00446EA8">
        <w:rPr>
          <w:sz w:val="20"/>
          <w:szCs w:val="20"/>
          <w:lang w:val="sr-Cyrl-CS"/>
        </w:rPr>
        <w:t xml:space="preserve"> 4. – Општинска управа, Програм </w:t>
      </w:r>
      <w:r w:rsidRPr="00446EA8">
        <w:rPr>
          <w:sz w:val="20"/>
          <w:szCs w:val="20"/>
          <w:lang w:val="sr-Cyrl-RS"/>
        </w:rPr>
        <w:t>0701-Организација саобраћаја и саобраћајне инфраструктуре</w:t>
      </w:r>
      <w:r w:rsidRPr="00446EA8">
        <w:rPr>
          <w:sz w:val="20"/>
          <w:szCs w:val="20"/>
          <w:lang w:val="sr-Cyrl-CS"/>
        </w:rPr>
        <w:t xml:space="preserve">; Пројекат: 0701-5006-Адаптација и реконструкција моста </w:t>
      </w:r>
      <w:proofErr w:type="spellStart"/>
      <w:r w:rsidRPr="00446EA8">
        <w:rPr>
          <w:sz w:val="20"/>
          <w:szCs w:val="20"/>
          <w:lang w:val="sr-Cyrl-CS"/>
        </w:rPr>
        <w:t>Деровац</w:t>
      </w:r>
      <w:proofErr w:type="spellEnd"/>
      <w:r w:rsidRPr="00446EA8">
        <w:rPr>
          <w:sz w:val="20"/>
          <w:szCs w:val="20"/>
          <w:lang w:val="sr-Cyrl-CS"/>
        </w:rPr>
        <w:t xml:space="preserve"> на реци Моравици, функција 451 – Друмски саобраћај, економска класификација 511 – Зграде и грађевински објекти (конто намене 511300 – Капитално одржавање зграда и објеката),  у износу </w:t>
      </w:r>
      <w:r w:rsidRPr="00446EA8">
        <w:rPr>
          <w:sz w:val="20"/>
          <w:szCs w:val="20"/>
          <w:lang w:val="sr-Cyrl-RS"/>
        </w:rPr>
        <w:t>1.000.000</w:t>
      </w:r>
      <w:r w:rsidRPr="00446EA8">
        <w:rPr>
          <w:sz w:val="20"/>
          <w:szCs w:val="20"/>
          <w:lang w:val="sr-Cyrl-CS"/>
        </w:rPr>
        <w:t>,00 динара.</w:t>
      </w:r>
    </w:p>
    <w:p w14:paraId="5AE9E516" w14:textId="77777777" w:rsidR="00446EA8" w:rsidRPr="00446EA8" w:rsidRDefault="00446EA8" w:rsidP="00446EA8">
      <w:pPr>
        <w:jc w:val="both"/>
        <w:rPr>
          <w:sz w:val="20"/>
          <w:szCs w:val="20"/>
        </w:rPr>
      </w:pPr>
    </w:p>
    <w:p w14:paraId="5A06624B" w14:textId="77777777" w:rsidR="00446EA8" w:rsidRPr="00446EA8" w:rsidRDefault="00446EA8" w:rsidP="00446EA8">
      <w:pPr>
        <w:numPr>
          <w:ilvl w:val="0"/>
          <w:numId w:val="1"/>
        </w:numPr>
        <w:jc w:val="both"/>
        <w:rPr>
          <w:sz w:val="20"/>
          <w:szCs w:val="20"/>
        </w:rPr>
      </w:pPr>
      <w:r w:rsidRPr="00446EA8">
        <w:rPr>
          <w:sz w:val="20"/>
          <w:szCs w:val="20"/>
        </w:rPr>
        <w:t xml:space="preserve">O </w:t>
      </w:r>
      <w:r w:rsidRPr="00446EA8">
        <w:rPr>
          <w:sz w:val="20"/>
          <w:szCs w:val="20"/>
          <w:lang w:val="sr-Cyrl-CS"/>
        </w:rPr>
        <w:t xml:space="preserve">реализацији овог решења стараће се Општинска управа - </w:t>
      </w:r>
      <w:r w:rsidRPr="00446EA8">
        <w:rPr>
          <w:sz w:val="20"/>
          <w:szCs w:val="20"/>
          <w:lang w:val="sr-Latn-RS"/>
        </w:rPr>
        <w:t>O</w:t>
      </w:r>
      <w:r w:rsidRPr="00446EA8">
        <w:rPr>
          <w:sz w:val="20"/>
          <w:szCs w:val="20"/>
          <w:lang w:val="sr-Cyrl-CS"/>
        </w:rPr>
        <w:t>дељење за буџет и финансије.</w:t>
      </w:r>
    </w:p>
    <w:p w14:paraId="41F5C744" w14:textId="77777777" w:rsidR="00446EA8" w:rsidRPr="00446EA8" w:rsidRDefault="00446EA8" w:rsidP="00446EA8">
      <w:pPr>
        <w:ind w:left="360"/>
        <w:jc w:val="both"/>
        <w:rPr>
          <w:sz w:val="20"/>
          <w:szCs w:val="20"/>
        </w:rPr>
      </w:pPr>
    </w:p>
    <w:p w14:paraId="0CEA4463" w14:textId="77777777" w:rsidR="00446EA8" w:rsidRPr="00446EA8" w:rsidRDefault="00446EA8" w:rsidP="00446EA8">
      <w:pPr>
        <w:numPr>
          <w:ilvl w:val="0"/>
          <w:numId w:val="1"/>
        </w:numPr>
        <w:jc w:val="both"/>
        <w:rPr>
          <w:sz w:val="20"/>
          <w:szCs w:val="20"/>
        </w:rPr>
      </w:pPr>
      <w:r w:rsidRPr="00446EA8">
        <w:rPr>
          <w:sz w:val="20"/>
          <w:szCs w:val="20"/>
        </w:rPr>
        <w:t>O</w:t>
      </w:r>
      <w:r w:rsidRPr="00446EA8">
        <w:rPr>
          <w:sz w:val="20"/>
          <w:szCs w:val="20"/>
          <w:lang w:val="sr-Cyrl-CS"/>
        </w:rPr>
        <w:t>во решење биће објављено у «Службеном листу општине Ивањица»</w:t>
      </w:r>
      <w:r w:rsidRPr="00446EA8">
        <w:rPr>
          <w:sz w:val="20"/>
          <w:szCs w:val="20"/>
        </w:rPr>
        <w:t>.</w:t>
      </w:r>
    </w:p>
    <w:p w14:paraId="124E44C9" w14:textId="77777777" w:rsidR="00446EA8" w:rsidRPr="00446EA8" w:rsidRDefault="00446EA8" w:rsidP="00446EA8">
      <w:pPr>
        <w:jc w:val="both"/>
        <w:rPr>
          <w:sz w:val="20"/>
          <w:szCs w:val="20"/>
        </w:rPr>
      </w:pPr>
    </w:p>
    <w:p w14:paraId="3B5447CC" w14:textId="72E91064" w:rsidR="002B1EB1" w:rsidRPr="00266813" w:rsidRDefault="00446EA8" w:rsidP="002B1EB1">
      <w:pPr>
        <w:tabs>
          <w:tab w:val="left" w:pos="3060"/>
        </w:tabs>
        <w:rPr>
          <w:sz w:val="20"/>
          <w:szCs w:val="20"/>
          <w:lang w:val="sr-Cyrl-CS"/>
        </w:rPr>
      </w:pPr>
      <w:r w:rsidRPr="00446EA8">
        <w:rPr>
          <w:sz w:val="20"/>
          <w:szCs w:val="20"/>
        </w:rPr>
        <w:t xml:space="preserve"> </w:t>
      </w:r>
      <w:r w:rsidR="002B1EB1">
        <w:rPr>
          <w:sz w:val="20"/>
          <w:szCs w:val="20"/>
        </w:rPr>
        <w:t xml:space="preserve">                                                                                                                                                          </w:t>
      </w:r>
      <w:r w:rsidR="002B1EB1" w:rsidRPr="00266813">
        <w:rPr>
          <w:sz w:val="20"/>
          <w:szCs w:val="20"/>
          <w:lang w:val="sr-Cyrl-CS"/>
        </w:rPr>
        <w:t>ПРЕДСЕДНИК ОПШТИНЕ</w:t>
      </w:r>
    </w:p>
    <w:p w14:paraId="2B531F33" w14:textId="77777777" w:rsidR="002B1EB1" w:rsidRPr="00266813" w:rsidRDefault="002B1EB1" w:rsidP="002B1EB1">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3BE2C0E2" w14:textId="2EE0A2F2" w:rsidR="00446EA8" w:rsidRPr="00446EA8" w:rsidRDefault="00446EA8" w:rsidP="00446EA8">
      <w:pPr>
        <w:tabs>
          <w:tab w:val="left" w:pos="3060"/>
        </w:tabs>
        <w:rPr>
          <w:sz w:val="20"/>
          <w:szCs w:val="20"/>
        </w:rPr>
      </w:pPr>
    </w:p>
    <w:p w14:paraId="61868024" w14:textId="77777777" w:rsidR="00446EA8" w:rsidRPr="00446EA8" w:rsidRDefault="00446EA8" w:rsidP="00446EA8">
      <w:pPr>
        <w:tabs>
          <w:tab w:val="left" w:pos="3060"/>
        </w:tabs>
        <w:jc w:val="center"/>
        <w:rPr>
          <w:b/>
          <w:sz w:val="20"/>
          <w:szCs w:val="20"/>
          <w:lang w:val="sr-Cyrl-CS"/>
        </w:rPr>
      </w:pPr>
      <w:r w:rsidRPr="00446EA8">
        <w:rPr>
          <w:b/>
          <w:sz w:val="20"/>
          <w:szCs w:val="20"/>
          <w:lang w:val="sr-Cyrl-CS"/>
        </w:rPr>
        <w:t>О Б Р А З Л О Ж Е Њ Е</w:t>
      </w:r>
    </w:p>
    <w:p w14:paraId="676A3006" w14:textId="77777777" w:rsidR="00446EA8" w:rsidRPr="00446EA8" w:rsidRDefault="00446EA8" w:rsidP="00446EA8">
      <w:pPr>
        <w:rPr>
          <w:sz w:val="20"/>
          <w:szCs w:val="20"/>
          <w:lang w:val="sr-Cyrl-CS"/>
        </w:rPr>
      </w:pPr>
    </w:p>
    <w:p w14:paraId="6FC137E2" w14:textId="77777777" w:rsidR="00446EA8" w:rsidRPr="00446EA8" w:rsidRDefault="00446EA8" w:rsidP="00446EA8">
      <w:pPr>
        <w:tabs>
          <w:tab w:val="left" w:pos="567"/>
        </w:tabs>
        <w:jc w:val="both"/>
        <w:rPr>
          <w:sz w:val="20"/>
          <w:szCs w:val="20"/>
          <w:lang w:val="sr-Cyrl-CS"/>
        </w:rPr>
      </w:pPr>
      <w:r w:rsidRPr="00446EA8">
        <w:rPr>
          <w:sz w:val="20"/>
          <w:szCs w:val="20"/>
          <w:lang w:val="sr-Cyrl-CS"/>
        </w:rPr>
        <w:tab/>
        <w:t xml:space="preserve"> Чланом 69. Став 4. </w:t>
      </w:r>
      <w:r w:rsidRPr="00446EA8">
        <w:rPr>
          <w:sz w:val="20"/>
          <w:szCs w:val="20"/>
          <w:lang w:val="sr-Cyrl-RS"/>
        </w:rPr>
        <w:t>Закона о буџетском систему</w:t>
      </w:r>
      <w:r w:rsidRPr="00446EA8">
        <w:rPr>
          <w:sz w:val="20"/>
          <w:szCs w:val="20"/>
          <w:lang w:val="sr-Cyrl-CS"/>
        </w:rPr>
        <w:t>(«Службени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93/2012,62/2013-исправка,108/2013, 142/2014, 103/15, 99/2016, 113/2017, 95/2018, 31/2019 72/2019 и 149/2020</w:t>
      </w:r>
      <w:r w:rsidRPr="00446EA8">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доноси решење о употреби средстава текуће буџетске резерве.</w:t>
      </w:r>
    </w:p>
    <w:p w14:paraId="5C936065" w14:textId="77777777" w:rsidR="00446EA8" w:rsidRPr="00446EA8" w:rsidRDefault="00446EA8" w:rsidP="00446EA8">
      <w:pPr>
        <w:tabs>
          <w:tab w:val="left" w:pos="567"/>
        </w:tabs>
        <w:jc w:val="both"/>
        <w:rPr>
          <w:sz w:val="20"/>
          <w:szCs w:val="20"/>
          <w:lang w:val="sr-Cyrl-CS"/>
        </w:rPr>
      </w:pPr>
      <w:r w:rsidRPr="00446EA8">
        <w:rPr>
          <w:sz w:val="20"/>
          <w:szCs w:val="20"/>
          <w:lang w:val="sr-Cyrl-CS"/>
        </w:rPr>
        <w:tab/>
        <w:t>Такође чланом 61. став 12.</w:t>
      </w:r>
      <w:r w:rsidRPr="00446EA8">
        <w:rPr>
          <w:sz w:val="20"/>
          <w:szCs w:val="20"/>
          <w:lang w:val="sr-Cyrl-RS"/>
        </w:rPr>
        <w:t xml:space="preserve"> Закона о буџетском систему</w:t>
      </w:r>
      <w:r w:rsidRPr="00446EA8">
        <w:rPr>
          <w:sz w:val="20"/>
          <w:szCs w:val="20"/>
          <w:lang w:val="sr-Cyrl-CS"/>
        </w:rPr>
        <w:t>(«Службени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93/2012,62/2013-исправка,108/2013, 142/2014, 103/15,  99/2016, 113/2017, 95/2018, 31/2019, 72/2019 и 149/2020</w:t>
      </w:r>
      <w:r w:rsidRPr="00446EA8">
        <w:rPr>
          <w:sz w:val="20"/>
          <w:szCs w:val="20"/>
          <w:lang w:val="sr-Cyrl-CS"/>
        </w:rPr>
        <w:t xml:space="preserve">) прописано је да да ако у току године дође до промене околности која не угрожава утврђене приоритете унутар буџета, Влада, односно надлежни извршни орган локалне власти, доноси одлуку да се износ </w:t>
      </w:r>
      <w:proofErr w:type="spellStart"/>
      <w:r w:rsidRPr="00446EA8">
        <w:rPr>
          <w:sz w:val="20"/>
          <w:szCs w:val="20"/>
          <w:lang w:val="sr-Cyrl-CS"/>
        </w:rPr>
        <w:t>апропријације</w:t>
      </w:r>
      <w:proofErr w:type="spellEnd"/>
      <w:r w:rsidRPr="00446EA8">
        <w:rPr>
          <w:sz w:val="20"/>
          <w:szCs w:val="20"/>
          <w:lang w:val="sr-Cyrl-CS"/>
        </w:rPr>
        <w:t xml:space="preserve"> који није могуће искористити, пренесе у текућу буџетску резерву и може се користити за намене које нису предвиђене буџетом и</w:t>
      </w:r>
      <w:proofErr w:type="spellStart"/>
      <w:r w:rsidRPr="00446EA8">
        <w:rPr>
          <w:sz w:val="20"/>
          <w:szCs w:val="20"/>
          <w:lang w:val="sr-Latn-RS"/>
        </w:rPr>
        <w:t>ли</w:t>
      </w:r>
      <w:proofErr w:type="spellEnd"/>
      <w:r w:rsidRPr="00446EA8">
        <w:rPr>
          <w:sz w:val="20"/>
          <w:szCs w:val="20"/>
          <w:lang w:val="sr-Latn-RS"/>
        </w:rPr>
        <w:t xml:space="preserve"> </w:t>
      </w:r>
      <w:proofErr w:type="spellStart"/>
      <w:r w:rsidRPr="00446EA8">
        <w:rPr>
          <w:sz w:val="20"/>
          <w:szCs w:val="20"/>
          <w:lang w:val="sr-Latn-RS"/>
        </w:rPr>
        <w:t>за</w:t>
      </w:r>
      <w:proofErr w:type="spellEnd"/>
      <w:r w:rsidRPr="00446EA8">
        <w:rPr>
          <w:sz w:val="20"/>
          <w:szCs w:val="20"/>
          <w:lang w:val="sr-Latn-RS"/>
        </w:rPr>
        <w:t xml:space="preserve"> </w:t>
      </w:r>
      <w:proofErr w:type="spellStart"/>
      <w:r w:rsidRPr="00446EA8">
        <w:rPr>
          <w:sz w:val="20"/>
          <w:szCs w:val="20"/>
          <w:lang w:val="sr-Latn-RS"/>
        </w:rPr>
        <w:t>намене</w:t>
      </w:r>
      <w:proofErr w:type="spellEnd"/>
      <w:r w:rsidRPr="00446EA8">
        <w:rPr>
          <w:sz w:val="20"/>
          <w:szCs w:val="20"/>
          <w:lang w:val="sr-Latn-RS"/>
        </w:rPr>
        <w:t xml:space="preserve"> </w:t>
      </w:r>
      <w:proofErr w:type="spellStart"/>
      <w:r w:rsidRPr="00446EA8">
        <w:rPr>
          <w:sz w:val="20"/>
          <w:szCs w:val="20"/>
          <w:lang w:val="sr-Latn-RS"/>
        </w:rPr>
        <w:t>за</w:t>
      </w:r>
      <w:proofErr w:type="spellEnd"/>
      <w:r w:rsidRPr="00446EA8">
        <w:rPr>
          <w:sz w:val="20"/>
          <w:szCs w:val="20"/>
          <w:lang w:val="sr-Latn-RS"/>
        </w:rPr>
        <w:t xml:space="preserve"> </w:t>
      </w:r>
      <w:proofErr w:type="spellStart"/>
      <w:r w:rsidRPr="00446EA8">
        <w:rPr>
          <w:sz w:val="20"/>
          <w:szCs w:val="20"/>
          <w:lang w:val="sr-Latn-RS"/>
        </w:rPr>
        <w:t>које</w:t>
      </w:r>
      <w:proofErr w:type="spellEnd"/>
      <w:r w:rsidRPr="00446EA8">
        <w:rPr>
          <w:sz w:val="20"/>
          <w:szCs w:val="20"/>
          <w:lang w:val="sr-Latn-RS"/>
        </w:rPr>
        <w:t xml:space="preserve"> </w:t>
      </w:r>
      <w:proofErr w:type="spellStart"/>
      <w:r w:rsidRPr="00446EA8">
        <w:rPr>
          <w:sz w:val="20"/>
          <w:szCs w:val="20"/>
          <w:lang w:val="sr-Latn-RS"/>
        </w:rPr>
        <w:t>нису</w:t>
      </w:r>
      <w:proofErr w:type="spellEnd"/>
      <w:r w:rsidRPr="00446EA8">
        <w:rPr>
          <w:sz w:val="20"/>
          <w:szCs w:val="20"/>
          <w:lang w:val="sr-Latn-RS"/>
        </w:rPr>
        <w:t xml:space="preserve"> </w:t>
      </w:r>
      <w:proofErr w:type="spellStart"/>
      <w:r w:rsidRPr="00446EA8">
        <w:rPr>
          <w:sz w:val="20"/>
          <w:szCs w:val="20"/>
          <w:lang w:val="sr-Latn-RS"/>
        </w:rPr>
        <w:t>предвиђена</w:t>
      </w:r>
      <w:proofErr w:type="spellEnd"/>
      <w:r w:rsidRPr="00446EA8">
        <w:rPr>
          <w:sz w:val="20"/>
          <w:szCs w:val="20"/>
          <w:lang w:val="sr-Latn-RS"/>
        </w:rPr>
        <w:t xml:space="preserve"> </w:t>
      </w:r>
      <w:proofErr w:type="spellStart"/>
      <w:r w:rsidRPr="00446EA8">
        <w:rPr>
          <w:sz w:val="20"/>
          <w:szCs w:val="20"/>
          <w:lang w:val="sr-Latn-RS"/>
        </w:rPr>
        <w:t>средства</w:t>
      </w:r>
      <w:proofErr w:type="spellEnd"/>
      <w:r w:rsidRPr="00446EA8">
        <w:rPr>
          <w:sz w:val="20"/>
          <w:szCs w:val="20"/>
          <w:lang w:val="sr-Latn-RS"/>
        </w:rPr>
        <w:t xml:space="preserve"> у </w:t>
      </w:r>
      <w:proofErr w:type="spellStart"/>
      <w:r w:rsidRPr="00446EA8">
        <w:rPr>
          <w:sz w:val="20"/>
          <w:szCs w:val="20"/>
          <w:lang w:val="sr-Latn-RS"/>
        </w:rPr>
        <w:t>довољном</w:t>
      </w:r>
      <w:proofErr w:type="spellEnd"/>
      <w:r w:rsidRPr="00446EA8">
        <w:rPr>
          <w:sz w:val="20"/>
          <w:szCs w:val="20"/>
          <w:lang w:val="sr-Latn-RS"/>
        </w:rPr>
        <w:t xml:space="preserve"> </w:t>
      </w:r>
      <w:proofErr w:type="spellStart"/>
      <w:r w:rsidRPr="00446EA8">
        <w:rPr>
          <w:sz w:val="20"/>
          <w:szCs w:val="20"/>
          <w:lang w:val="sr-Latn-RS"/>
        </w:rPr>
        <w:t>обиму</w:t>
      </w:r>
      <w:proofErr w:type="spellEnd"/>
      <w:r w:rsidRPr="00446EA8">
        <w:rPr>
          <w:sz w:val="20"/>
          <w:szCs w:val="20"/>
          <w:lang w:val="sr-Latn-RS"/>
        </w:rPr>
        <w:t>.</w:t>
      </w:r>
    </w:p>
    <w:p w14:paraId="38BD456A" w14:textId="77777777" w:rsidR="00446EA8" w:rsidRPr="00446EA8" w:rsidRDefault="00446EA8" w:rsidP="00446EA8">
      <w:pPr>
        <w:tabs>
          <w:tab w:val="left" w:pos="567"/>
        </w:tabs>
        <w:jc w:val="both"/>
        <w:rPr>
          <w:sz w:val="20"/>
          <w:szCs w:val="20"/>
          <w:lang w:val="sr-Cyrl-RS"/>
        </w:rPr>
      </w:pPr>
      <w:r w:rsidRPr="00446EA8">
        <w:rPr>
          <w:sz w:val="20"/>
          <w:szCs w:val="20"/>
          <w:lang w:val="sr-Cyrl-CS"/>
        </w:rPr>
        <w:tab/>
        <w:t xml:space="preserve">Такође чланом 12 и 13. Одлуке о буџету општине Ивањице за 2021. годину («Службени лист општине Ивањица» број </w:t>
      </w:r>
      <w:r w:rsidRPr="00446EA8">
        <w:rPr>
          <w:sz w:val="20"/>
          <w:szCs w:val="20"/>
          <w:lang w:val="sr-Latn-RS"/>
        </w:rPr>
        <w:t>1</w:t>
      </w:r>
      <w:r w:rsidRPr="00446EA8">
        <w:rPr>
          <w:sz w:val="20"/>
          <w:szCs w:val="20"/>
          <w:lang w:val="sr-Cyrl-RS"/>
        </w:rPr>
        <w:t>8</w:t>
      </w:r>
      <w:r w:rsidRPr="00446EA8">
        <w:rPr>
          <w:sz w:val="20"/>
          <w:szCs w:val="20"/>
          <w:lang w:val="sr-Latn-RS"/>
        </w:rPr>
        <w:t>/20</w:t>
      </w:r>
      <w:r w:rsidRPr="00446EA8">
        <w:rPr>
          <w:sz w:val="20"/>
          <w:szCs w:val="20"/>
          <w:lang w:val="sr-Cyrl-RS"/>
        </w:rPr>
        <w:t>20 и 5/2021</w:t>
      </w:r>
      <w:r w:rsidRPr="00446EA8">
        <w:rPr>
          <w:sz w:val="20"/>
          <w:szCs w:val="20"/>
          <w:lang w:val="sr-Cyrl-CS"/>
        </w:rPr>
        <w:t>)</w:t>
      </w:r>
      <w:r w:rsidRPr="00446EA8">
        <w:rPr>
          <w:sz w:val="20"/>
          <w:szCs w:val="20"/>
        </w:rPr>
        <w:t>,</w:t>
      </w:r>
      <w:r w:rsidRPr="00446EA8">
        <w:rPr>
          <w:sz w:val="20"/>
          <w:szCs w:val="20"/>
          <w:lang w:val="sr-Cyrl-RS"/>
        </w:rPr>
        <w:t xml:space="preserve"> предвиђено је да Одлуку о промени </w:t>
      </w:r>
      <w:proofErr w:type="spellStart"/>
      <w:r w:rsidRPr="00446EA8">
        <w:rPr>
          <w:sz w:val="20"/>
          <w:szCs w:val="20"/>
          <w:lang w:val="sr-Cyrl-RS"/>
        </w:rPr>
        <w:t>апропријације</w:t>
      </w:r>
      <w:proofErr w:type="spellEnd"/>
      <w:r w:rsidRPr="00446EA8">
        <w:rPr>
          <w:sz w:val="20"/>
          <w:szCs w:val="20"/>
          <w:lang w:val="sr-Cyrl-RS"/>
        </w:rPr>
        <w:t xml:space="preserve"> и пренос средстава у текућу буџетску резерву и решење о коришћењу средстава текуће буџетске резерве доноси председник општине.</w:t>
      </w:r>
    </w:p>
    <w:p w14:paraId="7D717051" w14:textId="6EB2C642" w:rsidR="00446EA8" w:rsidRDefault="00446EA8" w:rsidP="00446EA8">
      <w:pPr>
        <w:jc w:val="both"/>
        <w:rPr>
          <w:sz w:val="20"/>
          <w:szCs w:val="20"/>
          <w:lang w:val="sr-Cyrl-CS"/>
        </w:rPr>
      </w:pPr>
      <w:r w:rsidRPr="00446EA8">
        <w:rPr>
          <w:sz w:val="20"/>
          <w:szCs w:val="20"/>
          <w:lang w:val="sr-Cyrl-RS"/>
        </w:rPr>
        <w:tab/>
        <w:t xml:space="preserve">Имајући у виду да у оквиру раздела </w:t>
      </w:r>
      <w:r w:rsidRPr="00446EA8">
        <w:rPr>
          <w:sz w:val="20"/>
          <w:szCs w:val="20"/>
          <w:lang w:val="sr-Cyrl-CS"/>
        </w:rPr>
        <w:t xml:space="preserve">4. – Општинска управа, Програм </w:t>
      </w:r>
      <w:r w:rsidRPr="00446EA8">
        <w:rPr>
          <w:sz w:val="20"/>
          <w:szCs w:val="20"/>
          <w:lang w:val="sr-Cyrl-RS"/>
        </w:rPr>
        <w:t>0701-Организација саобраћаја и саобраћајне инфраструктуре</w:t>
      </w:r>
      <w:r w:rsidRPr="00446EA8">
        <w:rPr>
          <w:sz w:val="20"/>
          <w:szCs w:val="20"/>
          <w:lang w:val="sr-Cyrl-CS"/>
        </w:rPr>
        <w:t xml:space="preserve">; Пројекат: 0701-5006-Адаптација и реконструкција моста </w:t>
      </w:r>
      <w:proofErr w:type="spellStart"/>
      <w:r w:rsidRPr="00446EA8">
        <w:rPr>
          <w:sz w:val="20"/>
          <w:szCs w:val="20"/>
          <w:lang w:val="sr-Cyrl-CS"/>
        </w:rPr>
        <w:t>Деровац</w:t>
      </w:r>
      <w:proofErr w:type="spellEnd"/>
      <w:r w:rsidRPr="00446EA8">
        <w:rPr>
          <w:sz w:val="20"/>
          <w:szCs w:val="20"/>
          <w:lang w:val="sr-Cyrl-CS"/>
        </w:rPr>
        <w:t xml:space="preserve"> на реци Моравици, функција 451 – Друмски саобраћај, економска класификација 511 – Зграде и грађевински објекти , нису предвиђена средства  за ове намене, одлучено је као у диспозитиву решења.</w:t>
      </w:r>
    </w:p>
    <w:p w14:paraId="5B6CB16F" w14:textId="77777777" w:rsidR="00F708F9" w:rsidRPr="00446EA8" w:rsidRDefault="00F708F9" w:rsidP="00446EA8">
      <w:pPr>
        <w:jc w:val="both"/>
        <w:rPr>
          <w:sz w:val="20"/>
          <w:szCs w:val="20"/>
          <w:lang w:val="sr-Cyrl-RS"/>
        </w:rPr>
      </w:pPr>
    </w:p>
    <w:p w14:paraId="03EED8A7" w14:textId="77777777" w:rsidR="00446EA8" w:rsidRPr="00446EA8" w:rsidRDefault="00446EA8" w:rsidP="00446EA8">
      <w:pPr>
        <w:tabs>
          <w:tab w:val="left" w:pos="567"/>
        </w:tabs>
        <w:jc w:val="both"/>
        <w:rPr>
          <w:sz w:val="20"/>
          <w:szCs w:val="20"/>
          <w:lang w:val="sr-Cyrl-CS"/>
        </w:rPr>
      </w:pPr>
    </w:p>
    <w:p w14:paraId="6682DC7C" w14:textId="77777777" w:rsidR="00446EA8" w:rsidRPr="00446EA8" w:rsidRDefault="00446EA8" w:rsidP="00446EA8">
      <w:pPr>
        <w:rPr>
          <w:sz w:val="20"/>
          <w:szCs w:val="20"/>
          <w:lang w:val="sr-Cyrl-CS"/>
        </w:rPr>
      </w:pPr>
      <w:r w:rsidRPr="00446EA8">
        <w:rPr>
          <w:sz w:val="20"/>
          <w:szCs w:val="20"/>
          <w:lang w:val="sr-Cyrl-CS"/>
        </w:rPr>
        <w:lastRenderedPageBreak/>
        <w:t>Р е п у б л и к а  С р б и ј а</w:t>
      </w:r>
    </w:p>
    <w:p w14:paraId="45515C16" w14:textId="77777777" w:rsidR="00446EA8" w:rsidRPr="00446EA8" w:rsidRDefault="00446EA8" w:rsidP="00446EA8">
      <w:pPr>
        <w:rPr>
          <w:sz w:val="20"/>
          <w:szCs w:val="20"/>
          <w:lang w:val="sr-Cyrl-CS"/>
        </w:rPr>
      </w:pPr>
      <w:r w:rsidRPr="00446EA8">
        <w:rPr>
          <w:sz w:val="20"/>
          <w:szCs w:val="20"/>
          <w:lang w:val="sr-Cyrl-CS"/>
        </w:rPr>
        <w:t>ОПШТИНА ИВАЊИЦА</w:t>
      </w:r>
    </w:p>
    <w:p w14:paraId="5D468611" w14:textId="77777777" w:rsidR="00446EA8" w:rsidRPr="00446EA8" w:rsidRDefault="00446EA8" w:rsidP="00446EA8">
      <w:pPr>
        <w:rPr>
          <w:sz w:val="20"/>
          <w:szCs w:val="20"/>
          <w:lang w:val="sr-Cyrl-CS"/>
        </w:rPr>
      </w:pPr>
      <w:r w:rsidRPr="00446EA8">
        <w:rPr>
          <w:sz w:val="20"/>
          <w:szCs w:val="20"/>
          <w:lang w:val="sr-Cyrl-CS"/>
        </w:rPr>
        <w:t>ПРЕДСЕДНИК ОПШТИНЕ</w:t>
      </w:r>
    </w:p>
    <w:p w14:paraId="75921E5A" w14:textId="77777777" w:rsidR="00446EA8" w:rsidRPr="00446EA8" w:rsidRDefault="00446EA8" w:rsidP="00446EA8">
      <w:pPr>
        <w:rPr>
          <w:sz w:val="20"/>
          <w:szCs w:val="20"/>
          <w:lang w:val="sr-Cyrl-CS"/>
        </w:rPr>
      </w:pPr>
      <w:r w:rsidRPr="00446EA8">
        <w:rPr>
          <w:sz w:val="20"/>
          <w:szCs w:val="20"/>
        </w:rPr>
        <w:t>Broj:400-</w:t>
      </w:r>
      <w:r w:rsidRPr="00446EA8">
        <w:rPr>
          <w:sz w:val="20"/>
          <w:szCs w:val="20"/>
          <w:lang w:val="sr-Latn-RS"/>
        </w:rPr>
        <w:t>7</w:t>
      </w:r>
      <w:r w:rsidRPr="00446EA8">
        <w:rPr>
          <w:sz w:val="20"/>
          <w:szCs w:val="20"/>
        </w:rPr>
        <w:t>-</w:t>
      </w:r>
      <w:r w:rsidRPr="00446EA8">
        <w:rPr>
          <w:sz w:val="20"/>
          <w:szCs w:val="20"/>
          <w:lang w:val="sr-Latn-RS"/>
        </w:rPr>
        <w:t>29</w:t>
      </w:r>
      <w:r w:rsidRPr="00446EA8">
        <w:rPr>
          <w:sz w:val="20"/>
          <w:szCs w:val="20"/>
        </w:rPr>
        <w:t>/</w:t>
      </w:r>
      <w:r w:rsidRPr="00446EA8">
        <w:rPr>
          <w:sz w:val="20"/>
          <w:szCs w:val="20"/>
          <w:lang w:val="sr-Latn-RS"/>
        </w:rPr>
        <w:t>2021</w:t>
      </w:r>
      <w:r w:rsidRPr="00446EA8">
        <w:rPr>
          <w:sz w:val="20"/>
          <w:szCs w:val="20"/>
          <w:lang w:val="sr-Cyrl-CS"/>
        </w:rPr>
        <w:t>-01</w:t>
      </w:r>
    </w:p>
    <w:p w14:paraId="01A35D48" w14:textId="77777777" w:rsidR="00446EA8" w:rsidRPr="00446EA8" w:rsidRDefault="00446EA8" w:rsidP="00446EA8">
      <w:pPr>
        <w:rPr>
          <w:sz w:val="20"/>
          <w:szCs w:val="20"/>
          <w:lang w:val="sr-Cyrl-CS"/>
        </w:rPr>
      </w:pPr>
      <w:r w:rsidRPr="00446EA8">
        <w:rPr>
          <w:sz w:val="20"/>
          <w:szCs w:val="20"/>
        </w:rPr>
        <w:t xml:space="preserve">18. </w:t>
      </w:r>
      <w:r w:rsidRPr="00446EA8">
        <w:rPr>
          <w:sz w:val="20"/>
          <w:szCs w:val="20"/>
          <w:lang w:val="sr-Latn-RS"/>
        </w:rPr>
        <w:t>10</w:t>
      </w:r>
      <w:r w:rsidRPr="00446EA8">
        <w:rPr>
          <w:sz w:val="20"/>
          <w:szCs w:val="20"/>
        </w:rPr>
        <w:t>.</w:t>
      </w:r>
      <w:r w:rsidRPr="00446EA8">
        <w:rPr>
          <w:sz w:val="20"/>
          <w:szCs w:val="20"/>
          <w:lang w:val="sr-Cyrl-RS"/>
        </w:rPr>
        <w:t xml:space="preserve"> </w:t>
      </w:r>
      <w:r w:rsidRPr="00446EA8">
        <w:rPr>
          <w:sz w:val="20"/>
          <w:szCs w:val="20"/>
        </w:rPr>
        <w:t>20</w:t>
      </w:r>
      <w:r w:rsidRPr="00446EA8">
        <w:rPr>
          <w:sz w:val="20"/>
          <w:szCs w:val="20"/>
          <w:lang w:val="sr-Latn-RS"/>
        </w:rPr>
        <w:t>21</w:t>
      </w:r>
      <w:r w:rsidRPr="00446EA8">
        <w:rPr>
          <w:sz w:val="20"/>
          <w:szCs w:val="20"/>
        </w:rPr>
        <w:t xml:space="preserve">. </w:t>
      </w:r>
      <w:r w:rsidRPr="00446EA8">
        <w:rPr>
          <w:sz w:val="20"/>
          <w:szCs w:val="20"/>
          <w:lang w:val="sr-Cyrl-CS"/>
        </w:rPr>
        <w:t>године</w:t>
      </w:r>
    </w:p>
    <w:p w14:paraId="733E4CEC" w14:textId="77777777" w:rsidR="00446EA8" w:rsidRPr="00446EA8" w:rsidRDefault="00446EA8" w:rsidP="00446EA8">
      <w:pPr>
        <w:rPr>
          <w:sz w:val="20"/>
          <w:szCs w:val="20"/>
          <w:lang w:val="sr-Cyrl-RS"/>
        </w:rPr>
      </w:pPr>
      <w:proofErr w:type="spellStart"/>
      <w:r w:rsidRPr="00446EA8">
        <w:rPr>
          <w:sz w:val="20"/>
          <w:szCs w:val="20"/>
        </w:rPr>
        <w:t>Ивањица</w:t>
      </w:r>
      <w:proofErr w:type="spellEnd"/>
    </w:p>
    <w:p w14:paraId="3819FBA9" w14:textId="77777777" w:rsidR="00446EA8" w:rsidRPr="00446EA8" w:rsidRDefault="00446EA8" w:rsidP="00446EA8">
      <w:pPr>
        <w:rPr>
          <w:sz w:val="20"/>
          <w:szCs w:val="20"/>
        </w:rPr>
      </w:pPr>
    </w:p>
    <w:p w14:paraId="57D8666C" w14:textId="77777777" w:rsidR="00446EA8" w:rsidRPr="00446EA8" w:rsidRDefault="00446EA8" w:rsidP="00446EA8">
      <w:pPr>
        <w:jc w:val="both"/>
        <w:rPr>
          <w:sz w:val="20"/>
          <w:szCs w:val="20"/>
        </w:rPr>
      </w:pPr>
      <w:r w:rsidRPr="00446EA8">
        <w:rPr>
          <w:sz w:val="20"/>
          <w:szCs w:val="20"/>
          <w:lang w:val="sr-Cyrl-CS"/>
        </w:rPr>
        <w:t>На основу члана  69. Став 4. Закона о буџетском систему («Службени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w:t>
      </w:r>
      <w:r w:rsidRPr="00446EA8">
        <w:rPr>
          <w:sz w:val="20"/>
          <w:szCs w:val="20"/>
          <w:lang w:val="sr-Latn-RS"/>
        </w:rPr>
        <w:t>,</w:t>
      </w:r>
      <w:r w:rsidRPr="00446EA8">
        <w:rPr>
          <w:sz w:val="20"/>
          <w:szCs w:val="20"/>
          <w:lang w:val="sr-Cyrl-RS"/>
        </w:rPr>
        <w:t xml:space="preserve"> 108/2013</w:t>
      </w:r>
      <w:r w:rsidRPr="00446EA8">
        <w:rPr>
          <w:sz w:val="20"/>
          <w:szCs w:val="20"/>
          <w:lang w:val="sr-Latn-RS"/>
        </w:rPr>
        <w:t>,</w:t>
      </w:r>
      <w:r w:rsidRPr="00446EA8">
        <w:rPr>
          <w:sz w:val="20"/>
          <w:szCs w:val="20"/>
          <w:lang w:val="sr-Cyrl-RS"/>
        </w:rPr>
        <w:t xml:space="preserve"> 142/2014</w:t>
      </w:r>
      <w:r w:rsidRPr="00446EA8">
        <w:rPr>
          <w:sz w:val="20"/>
          <w:szCs w:val="20"/>
          <w:lang w:val="sr-Latn-RS"/>
        </w:rPr>
        <w:t xml:space="preserve">, 68/2015-други </w:t>
      </w:r>
      <w:proofErr w:type="spellStart"/>
      <w:r w:rsidRPr="00446EA8">
        <w:rPr>
          <w:sz w:val="20"/>
          <w:szCs w:val="20"/>
          <w:lang w:val="sr-Latn-RS"/>
        </w:rPr>
        <w:t>закон</w:t>
      </w:r>
      <w:proofErr w:type="spellEnd"/>
      <w:r w:rsidRPr="00446EA8">
        <w:rPr>
          <w:sz w:val="20"/>
          <w:szCs w:val="20"/>
          <w:lang w:val="sr-Latn-RS"/>
        </w:rPr>
        <w:t>, 103/2015, 99/2016,</w:t>
      </w:r>
      <w:r w:rsidRPr="00446EA8">
        <w:rPr>
          <w:sz w:val="20"/>
          <w:szCs w:val="20"/>
          <w:lang w:val="sr-Cyrl-RS"/>
        </w:rPr>
        <w:t xml:space="preserve"> 113/2017</w:t>
      </w:r>
      <w:r w:rsidRPr="00446EA8">
        <w:rPr>
          <w:sz w:val="20"/>
          <w:szCs w:val="20"/>
          <w:lang w:val="sr-Latn-RS"/>
        </w:rPr>
        <w:t>,</w:t>
      </w:r>
      <w:r w:rsidRPr="00446EA8">
        <w:rPr>
          <w:sz w:val="20"/>
          <w:szCs w:val="20"/>
          <w:lang w:val="sr-Cyrl-RS"/>
        </w:rPr>
        <w:t xml:space="preserve"> 95/2018</w:t>
      </w:r>
      <w:r w:rsidRPr="00446EA8">
        <w:rPr>
          <w:sz w:val="20"/>
          <w:szCs w:val="20"/>
          <w:lang w:val="sr-Latn-RS"/>
        </w:rPr>
        <w:t>,</w:t>
      </w:r>
      <w:r w:rsidRPr="00446EA8">
        <w:rPr>
          <w:sz w:val="20"/>
          <w:szCs w:val="20"/>
          <w:lang w:val="sr-Cyrl-RS"/>
        </w:rPr>
        <w:t xml:space="preserve"> 31/2019</w:t>
      </w:r>
      <w:r w:rsidRPr="00446EA8">
        <w:rPr>
          <w:sz w:val="20"/>
          <w:szCs w:val="20"/>
          <w:lang w:val="sr-Latn-RS"/>
        </w:rPr>
        <w:t>, 72/2019</w:t>
      </w:r>
      <w:r w:rsidRPr="00446EA8">
        <w:rPr>
          <w:sz w:val="20"/>
          <w:szCs w:val="20"/>
          <w:lang w:val="sr-Cyrl-RS"/>
        </w:rPr>
        <w:t xml:space="preserve"> и 149/202</w:t>
      </w:r>
      <w:r w:rsidRPr="00446EA8">
        <w:rPr>
          <w:sz w:val="20"/>
          <w:szCs w:val="20"/>
          <w:lang w:val="sr-Latn-RS"/>
        </w:rPr>
        <w:t>0</w:t>
      </w:r>
      <w:r w:rsidRPr="00446EA8">
        <w:rPr>
          <w:sz w:val="20"/>
          <w:szCs w:val="20"/>
          <w:lang w:val="sr-Cyrl-CS"/>
        </w:rPr>
        <w:t xml:space="preserve">) и члана 13. Одлуке о буџету општине Ивањица за 2021. годину («Службени лист општине Ивањица» број </w:t>
      </w:r>
      <w:r w:rsidRPr="00446EA8">
        <w:rPr>
          <w:sz w:val="20"/>
          <w:szCs w:val="20"/>
          <w:lang w:val="sr-Latn-RS"/>
        </w:rPr>
        <w:t>1</w:t>
      </w:r>
      <w:r w:rsidRPr="00446EA8">
        <w:rPr>
          <w:sz w:val="20"/>
          <w:szCs w:val="20"/>
          <w:lang w:val="sr-Cyrl-RS"/>
        </w:rPr>
        <w:t>8/2020</w:t>
      </w:r>
      <w:r w:rsidRPr="00446EA8">
        <w:rPr>
          <w:sz w:val="20"/>
          <w:szCs w:val="20"/>
          <w:lang w:val="sr-Latn-RS"/>
        </w:rPr>
        <w:t xml:space="preserve"> и 5/2021</w:t>
      </w:r>
      <w:r w:rsidRPr="00446EA8">
        <w:rPr>
          <w:sz w:val="20"/>
          <w:szCs w:val="20"/>
          <w:lang w:val="sr-Cyrl-CS"/>
        </w:rPr>
        <w:t>)</w:t>
      </w:r>
      <w:r w:rsidRPr="00446EA8">
        <w:rPr>
          <w:sz w:val="20"/>
          <w:szCs w:val="20"/>
        </w:rPr>
        <w:t xml:space="preserve">, </w:t>
      </w:r>
      <w:r w:rsidRPr="00446EA8">
        <w:rPr>
          <w:sz w:val="20"/>
          <w:szCs w:val="20"/>
          <w:lang w:val="sr-Cyrl-CS"/>
        </w:rPr>
        <w:t xml:space="preserve">Председник општине Ивањица на предлог </w:t>
      </w:r>
      <w:proofErr w:type="spellStart"/>
      <w:r w:rsidRPr="00446EA8">
        <w:rPr>
          <w:sz w:val="20"/>
          <w:szCs w:val="20"/>
        </w:rPr>
        <w:t>Oпштинске</w:t>
      </w:r>
      <w:proofErr w:type="spellEnd"/>
      <w:r w:rsidRPr="00446EA8">
        <w:rPr>
          <w:sz w:val="20"/>
          <w:szCs w:val="20"/>
        </w:rPr>
        <w:t xml:space="preserve"> </w:t>
      </w:r>
      <w:proofErr w:type="spellStart"/>
      <w:r w:rsidRPr="00446EA8">
        <w:rPr>
          <w:sz w:val="20"/>
          <w:szCs w:val="20"/>
        </w:rPr>
        <w:t>управе</w:t>
      </w:r>
      <w:proofErr w:type="spellEnd"/>
      <w:r w:rsidRPr="00446EA8">
        <w:rPr>
          <w:sz w:val="20"/>
          <w:szCs w:val="20"/>
        </w:rPr>
        <w:t xml:space="preserve"> </w:t>
      </w:r>
      <w:r w:rsidRPr="00446EA8">
        <w:rPr>
          <w:sz w:val="20"/>
          <w:szCs w:val="20"/>
          <w:lang w:val="sr-Cyrl-CS"/>
        </w:rPr>
        <w:t xml:space="preserve"> доноси</w:t>
      </w:r>
      <w:r w:rsidRPr="00446EA8">
        <w:rPr>
          <w:sz w:val="20"/>
          <w:szCs w:val="20"/>
        </w:rPr>
        <w:t xml:space="preserve">: </w:t>
      </w:r>
    </w:p>
    <w:p w14:paraId="23DE29E2" w14:textId="77777777" w:rsidR="00446EA8" w:rsidRPr="00446EA8" w:rsidRDefault="00446EA8" w:rsidP="00446EA8">
      <w:pPr>
        <w:rPr>
          <w:sz w:val="20"/>
          <w:szCs w:val="20"/>
        </w:rPr>
      </w:pPr>
    </w:p>
    <w:p w14:paraId="1CF9851E" w14:textId="77777777" w:rsidR="00446EA8" w:rsidRPr="00446EA8" w:rsidRDefault="00446EA8" w:rsidP="00446EA8">
      <w:pPr>
        <w:rPr>
          <w:sz w:val="20"/>
          <w:szCs w:val="20"/>
        </w:rPr>
      </w:pPr>
    </w:p>
    <w:p w14:paraId="2B74845A" w14:textId="77777777" w:rsidR="00446EA8" w:rsidRPr="00446EA8" w:rsidRDefault="00446EA8" w:rsidP="00446EA8">
      <w:pPr>
        <w:jc w:val="center"/>
        <w:rPr>
          <w:b/>
          <w:sz w:val="20"/>
          <w:szCs w:val="20"/>
          <w:lang w:val="sr-Cyrl-CS"/>
        </w:rPr>
      </w:pPr>
      <w:r w:rsidRPr="00446EA8">
        <w:rPr>
          <w:b/>
          <w:sz w:val="20"/>
          <w:szCs w:val="20"/>
          <w:lang w:val="sr-Cyrl-CS"/>
        </w:rPr>
        <w:t>Р Е Ш Е Њ Е</w:t>
      </w:r>
    </w:p>
    <w:p w14:paraId="300629DE" w14:textId="77777777" w:rsidR="00446EA8" w:rsidRPr="00446EA8" w:rsidRDefault="00446EA8" w:rsidP="00446EA8">
      <w:pPr>
        <w:rPr>
          <w:sz w:val="20"/>
          <w:szCs w:val="20"/>
        </w:rPr>
      </w:pPr>
    </w:p>
    <w:p w14:paraId="7780F3D3" w14:textId="77777777" w:rsidR="00446EA8" w:rsidRPr="00446EA8" w:rsidRDefault="00446EA8" w:rsidP="00446EA8">
      <w:pPr>
        <w:jc w:val="center"/>
        <w:rPr>
          <w:b/>
          <w:sz w:val="20"/>
          <w:szCs w:val="20"/>
          <w:lang w:val="sr-Cyrl-CS"/>
        </w:rPr>
      </w:pPr>
      <w:r w:rsidRPr="00446EA8">
        <w:rPr>
          <w:b/>
          <w:sz w:val="20"/>
          <w:szCs w:val="20"/>
        </w:rPr>
        <w:t xml:space="preserve">o </w:t>
      </w:r>
      <w:r w:rsidRPr="00446EA8">
        <w:rPr>
          <w:b/>
          <w:sz w:val="20"/>
          <w:szCs w:val="20"/>
          <w:lang w:val="sr-Cyrl-CS"/>
        </w:rPr>
        <w:t>употреби средстава текуће буџетске резерве</w:t>
      </w:r>
    </w:p>
    <w:p w14:paraId="2916DF1D" w14:textId="77777777" w:rsidR="00446EA8" w:rsidRPr="00446EA8" w:rsidRDefault="00446EA8" w:rsidP="00446EA8">
      <w:pPr>
        <w:jc w:val="center"/>
        <w:rPr>
          <w:b/>
          <w:sz w:val="20"/>
          <w:szCs w:val="20"/>
        </w:rPr>
      </w:pPr>
    </w:p>
    <w:p w14:paraId="6D7A1FF1" w14:textId="77777777" w:rsidR="00446EA8" w:rsidRPr="00446EA8" w:rsidRDefault="00446EA8" w:rsidP="00446EA8">
      <w:pPr>
        <w:jc w:val="center"/>
        <w:rPr>
          <w:b/>
          <w:sz w:val="20"/>
          <w:szCs w:val="20"/>
        </w:rPr>
      </w:pPr>
    </w:p>
    <w:p w14:paraId="01285A8A" w14:textId="77777777" w:rsidR="00446EA8" w:rsidRPr="00446EA8" w:rsidRDefault="00446EA8" w:rsidP="009F4C7C">
      <w:pPr>
        <w:numPr>
          <w:ilvl w:val="0"/>
          <w:numId w:val="17"/>
        </w:numPr>
        <w:jc w:val="both"/>
        <w:rPr>
          <w:sz w:val="20"/>
          <w:szCs w:val="20"/>
        </w:rPr>
      </w:pPr>
      <w:r w:rsidRPr="00446EA8">
        <w:rPr>
          <w:sz w:val="20"/>
          <w:szCs w:val="20"/>
          <w:lang w:val="sr-Cyrl-CS"/>
        </w:rPr>
        <w:t>Из</w:t>
      </w:r>
      <w:r w:rsidRPr="00446EA8">
        <w:rPr>
          <w:sz w:val="20"/>
          <w:szCs w:val="20"/>
        </w:rPr>
        <w:t xml:space="preserve"> </w:t>
      </w:r>
      <w:r w:rsidRPr="00446EA8">
        <w:rPr>
          <w:sz w:val="20"/>
          <w:szCs w:val="20"/>
          <w:lang w:val="sr-Cyrl-CS"/>
        </w:rPr>
        <w:t>средстава</w:t>
      </w:r>
      <w:r w:rsidRPr="00446EA8">
        <w:rPr>
          <w:sz w:val="20"/>
          <w:szCs w:val="20"/>
        </w:rPr>
        <w:t xml:space="preserve"> </w:t>
      </w:r>
      <w:r w:rsidRPr="00446EA8">
        <w:rPr>
          <w:sz w:val="20"/>
          <w:szCs w:val="20"/>
          <w:lang w:val="sr-Cyrl-CS"/>
        </w:rPr>
        <w:t>утврђених Одлуком о буџету општине Ивањица за 202</w:t>
      </w:r>
      <w:r w:rsidRPr="00446EA8">
        <w:rPr>
          <w:sz w:val="20"/>
          <w:szCs w:val="20"/>
          <w:lang w:val="sr-Latn-RS"/>
        </w:rPr>
        <w:t>1</w:t>
      </w:r>
      <w:r w:rsidRPr="00446EA8">
        <w:rPr>
          <w:sz w:val="20"/>
          <w:szCs w:val="20"/>
          <w:lang w:val="sr-Cyrl-CS"/>
        </w:rPr>
        <w:t xml:space="preserve">. («Службени лист општине Ивањица» </w:t>
      </w:r>
      <w:r w:rsidRPr="00446EA8">
        <w:rPr>
          <w:sz w:val="20"/>
          <w:szCs w:val="20"/>
        </w:rPr>
        <w:t xml:space="preserve"> </w:t>
      </w:r>
      <w:r w:rsidRPr="00446EA8">
        <w:rPr>
          <w:sz w:val="20"/>
          <w:szCs w:val="20"/>
          <w:lang w:val="sr-Cyrl-CS"/>
        </w:rPr>
        <w:t xml:space="preserve">број </w:t>
      </w:r>
      <w:r w:rsidRPr="00446EA8">
        <w:rPr>
          <w:sz w:val="20"/>
          <w:szCs w:val="20"/>
          <w:lang w:val="sr-Latn-RS"/>
        </w:rPr>
        <w:t>1</w:t>
      </w:r>
      <w:r w:rsidRPr="00446EA8">
        <w:rPr>
          <w:sz w:val="20"/>
          <w:szCs w:val="20"/>
          <w:lang w:val="sr-Cyrl-RS"/>
        </w:rPr>
        <w:t>8/2020</w:t>
      </w:r>
      <w:r w:rsidRPr="00446EA8">
        <w:rPr>
          <w:sz w:val="20"/>
          <w:szCs w:val="20"/>
          <w:lang w:val="sr-Cyrl-CS"/>
        </w:rPr>
        <w:t xml:space="preserve">), раздео 4. Општинска управа, , Програм 0602: Опште услуге локалне самоуправе; Програмска активност 0009 – </w:t>
      </w:r>
      <w:r w:rsidRPr="00446EA8">
        <w:rPr>
          <w:sz w:val="20"/>
          <w:szCs w:val="20"/>
          <w:lang w:val="sr-Latn-RS"/>
        </w:rPr>
        <w:t>T</w:t>
      </w:r>
      <w:proofErr w:type="spellStart"/>
      <w:r w:rsidRPr="00446EA8">
        <w:rPr>
          <w:sz w:val="20"/>
          <w:szCs w:val="20"/>
          <w:lang w:val="sr-Cyrl-CS"/>
        </w:rPr>
        <w:t>екућа</w:t>
      </w:r>
      <w:proofErr w:type="spellEnd"/>
      <w:r w:rsidRPr="00446EA8">
        <w:rPr>
          <w:sz w:val="20"/>
          <w:szCs w:val="20"/>
          <w:lang w:val="sr-Cyrl-CS"/>
        </w:rPr>
        <w:t xml:space="preserve"> буџетска резерва, функција 160 – Опште  јавне услуге </w:t>
      </w:r>
      <w:proofErr w:type="spellStart"/>
      <w:r w:rsidRPr="00446EA8">
        <w:rPr>
          <w:sz w:val="20"/>
          <w:szCs w:val="20"/>
          <w:lang w:val="sr-Cyrl-CS"/>
        </w:rPr>
        <w:t>некласификоване</w:t>
      </w:r>
      <w:proofErr w:type="spellEnd"/>
      <w:r w:rsidRPr="00446EA8">
        <w:rPr>
          <w:sz w:val="20"/>
          <w:szCs w:val="20"/>
          <w:lang w:val="sr-Cyrl-CS"/>
        </w:rPr>
        <w:t xml:space="preserve"> на другом месту, економска класификација 499 – Средства резерве – текућа резерва, </w:t>
      </w:r>
      <w:r w:rsidRPr="00446EA8">
        <w:rPr>
          <w:sz w:val="20"/>
          <w:szCs w:val="20"/>
          <w:lang w:val="sr-Cyrl-RS"/>
        </w:rPr>
        <w:t>одобравају се недостајућа средства</w:t>
      </w:r>
      <w:r w:rsidRPr="00446EA8">
        <w:rPr>
          <w:sz w:val="20"/>
          <w:szCs w:val="20"/>
          <w:lang w:val="sr-Latn-RS"/>
        </w:rPr>
        <w:t xml:space="preserve"> </w:t>
      </w:r>
      <w:r w:rsidRPr="00446EA8">
        <w:rPr>
          <w:sz w:val="20"/>
          <w:szCs w:val="20"/>
          <w:lang w:val="sr-Cyrl-RS"/>
        </w:rPr>
        <w:t>Општинској управи Ивањица у износу 1</w:t>
      </w:r>
      <w:r w:rsidRPr="00446EA8">
        <w:rPr>
          <w:sz w:val="20"/>
          <w:szCs w:val="20"/>
          <w:lang w:val="sr-Latn-RS"/>
        </w:rPr>
        <w:t>60</w:t>
      </w:r>
      <w:r w:rsidRPr="00446EA8">
        <w:rPr>
          <w:sz w:val="20"/>
          <w:szCs w:val="20"/>
          <w:lang w:val="sr-Cyrl-RS"/>
        </w:rPr>
        <w:t xml:space="preserve">.000,00 динара за </w:t>
      </w:r>
      <w:proofErr w:type="spellStart"/>
      <w:r w:rsidRPr="00446EA8">
        <w:rPr>
          <w:sz w:val="20"/>
          <w:szCs w:val="20"/>
          <w:lang w:val="sr-Latn-RS"/>
        </w:rPr>
        <w:t>трошк</w:t>
      </w:r>
      <w:proofErr w:type="spellEnd"/>
      <w:r w:rsidRPr="00446EA8">
        <w:rPr>
          <w:sz w:val="20"/>
          <w:szCs w:val="20"/>
          <w:lang w:val="sr-Cyrl-RS"/>
        </w:rPr>
        <w:t>ове учешћа општине за манифестацију „Михољски сусрети села“.</w:t>
      </w:r>
      <w:r w:rsidRPr="00446EA8">
        <w:rPr>
          <w:sz w:val="20"/>
          <w:szCs w:val="20"/>
          <w:lang w:val="sr-Latn-RS"/>
        </w:rPr>
        <w:t xml:space="preserve"> </w:t>
      </w:r>
    </w:p>
    <w:p w14:paraId="04260886" w14:textId="77777777" w:rsidR="00446EA8" w:rsidRPr="00446EA8" w:rsidRDefault="00446EA8" w:rsidP="009F4C7C">
      <w:pPr>
        <w:numPr>
          <w:ilvl w:val="0"/>
          <w:numId w:val="17"/>
        </w:numPr>
        <w:jc w:val="both"/>
        <w:rPr>
          <w:sz w:val="20"/>
          <w:szCs w:val="20"/>
        </w:rPr>
      </w:pPr>
      <w:r w:rsidRPr="00446EA8">
        <w:rPr>
          <w:sz w:val="20"/>
          <w:szCs w:val="20"/>
          <w:lang w:val="sr-Cyrl-CS"/>
        </w:rPr>
        <w:t xml:space="preserve">Средства из тачке 1. овог решења распоређују се у оквиру </w:t>
      </w:r>
      <w:proofErr w:type="spellStart"/>
      <w:r w:rsidRPr="00446EA8">
        <w:rPr>
          <w:sz w:val="20"/>
          <w:szCs w:val="20"/>
          <w:lang w:val="sr-Cyrl-CS"/>
        </w:rPr>
        <w:t>рездела</w:t>
      </w:r>
      <w:proofErr w:type="spellEnd"/>
      <w:r w:rsidRPr="00446EA8">
        <w:rPr>
          <w:sz w:val="20"/>
          <w:szCs w:val="20"/>
          <w:lang w:val="sr-Cyrl-CS"/>
        </w:rPr>
        <w:t xml:space="preserve"> 4. – Општинска управа, Програм </w:t>
      </w:r>
      <w:r w:rsidRPr="00446EA8">
        <w:rPr>
          <w:sz w:val="20"/>
          <w:szCs w:val="20"/>
          <w:lang w:val="sr-Cyrl-RS"/>
        </w:rPr>
        <w:t>1201</w:t>
      </w:r>
      <w:r w:rsidRPr="00446EA8">
        <w:rPr>
          <w:sz w:val="20"/>
          <w:szCs w:val="20"/>
          <w:lang w:val="sr-Cyrl-CS"/>
        </w:rPr>
        <w:t>:</w:t>
      </w:r>
      <w:r w:rsidRPr="00446EA8">
        <w:rPr>
          <w:sz w:val="20"/>
          <w:szCs w:val="20"/>
          <w:lang w:val="sr-Latn-RS"/>
        </w:rPr>
        <w:t xml:space="preserve"> </w:t>
      </w:r>
      <w:r w:rsidRPr="00446EA8">
        <w:rPr>
          <w:sz w:val="20"/>
          <w:szCs w:val="20"/>
          <w:lang w:val="sr-Cyrl-RS"/>
        </w:rPr>
        <w:t>Развој културе и информисања</w:t>
      </w:r>
      <w:r w:rsidRPr="00446EA8">
        <w:rPr>
          <w:sz w:val="20"/>
          <w:szCs w:val="20"/>
          <w:lang w:val="sr-Cyrl-CS"/>
        </w:rPr>
        <w:t>; Пројекат:1201-4016</w:t>
      </w:r>
      <w:r w:rsidRPr="00446EA8">
        <w:rPr>
          <w:sz w:val="20"/>
          <w:szCs w:val="20"/>
          <w:lang w:val="sr-Latn-RS"/>
        </w:rPr>
        <w:t xml:space="preserve"> </w:t>
      </w:r>
      <w:r w:rsidRPr="00446EA8">
        <w:rPr>
          <w:sz w:val="20"/>
          <w:szCs w:val="20"/>
          <w:lang w:val="sr-Cyrl-CS"/>
        </w:rPr>
        <w:t>-</w:t>
      </w:r>
      <w:r w:rsidRPr="00446EA8">
        <w:rPr>
          <w:sz w:val="20"/>
          <w:szCs w:val="20"/>
          <w:lang w:val="sr-Latn-RS"/>
        </w:rPr>
        <w:t xml:space="preserve"> </w:t>
      </w:r>
      <w:r w:rsidRPr="00446EA8">
        <w:rPr>
          <w:sz w:val="20"/>
          <w:szCs w:val="20"/>
          <w:lang w:val="sr-Cyrl-CS"/>
        </w:rPr>
        <w:t xml:space="preserve">Михољски сусрети села, функција 820 – Услуге културе, економска класификација 423 – Услуге по уговору (конто намене 423500 –Стручне </w:t>
      </w:r>
      <w:proofErr w:type="spellStart"/>
      <w:r w:rsidRPr="00446EA8">
        <w:rPr>
          <w:sz w:val="20"/>
          <w:szCs w:val="20"/>
          <w:lang w:val="sr-Cyrl-CS"/>
        </w:rPr>
        <w:t>услу</w:t>
      </w:r>
      <w:r w:rsidRPr="00446EA8">
        <w:rPr>
          <w:sz w:val="20"/>
          <w:szCs w:val="20"/>
          <w:lang w:val="sr-Latn-RS"/>
        </w:rPr>
        <w:t>ге</w:t>
      </w:r>
      <w:proofErr w:type="spellEnd"/>
      <w:r w:rsidRPr="00446EA8">
        <w:rPr>
          <w:sz w:val="20"/>
          <w:szCs w:val="20"/>
          <w:lang w:val="sr-Cyrl-CS"/>
        </w:rPr>
        <w:t xml:space="preserve"> у износу </w:t>
      </w:r>
      <w:r w:rsidRPr="00446EA8">
        <w:rPr>
          <w:sz w:val="20"/>
          <w:szCs w:val="20"/>
          <w:lang w:val="sr-Latn-RS"/>
        </w:rPr>
        <w:t>10.000,00</w:t>
      </w:r>
      <w:r w:rsidRPr="00446EA8">
        <w:rPr>
          <w:sz w:val="20"/>
          <w:szCs w:val="20"/>
          <w:lang w:val="sr-Cyrl-CS"/>
        </w:rPr>
        <w:t xml:space="preserve"> динара и конто намене 423600-Услуге за домаћинство и угоститељство у износу 150.000,00).</w:t>
      </w:r>
    </w:p>
    <w:p w14:paraId="4221AC7C" w14:textId="77777777" w:rsidR="00446EA8" w:rsidRPr="00446EA8" w:rsidRDefault="00446EA8" w:rsidP="00446EA8">
      <w:pPr>
        <w:jc w:val="both"/>
        <w:rPr>
          <w:sz w:val="20"/>
          <w:szCs w:val="20"/>
        </w:rPr>
      </w:pPr>
    </w:p>
    <w:p w14:paraId="20E2F20A" w14:textId="77777777" w:rsidR="00446EA8" w:rsidRPr="00446EA8" w:rsidRDefault="00446EA8" w:rsidP="009F4C7C">
      <w:pPr>
        <w:numPr>
          <w:ilvl w:val="0"/>
          <w:numId w:val="17"/>
        </w:numPr>
        <w:jc w:val="both"/>
        <w:rPr>
          <w:sz w:val="20"/>
          <w:szCs w:val="20"/>
        </w:rPr>
      </w:pPr>
      <w:r w:rsidRPr="00446EA8">
        <w:rPr>
          <w:sz w:val="20"/>
          <w:szCs w:val="20"/>
        </w:rPr>
        <w:t xml:space="preserve">O </w:t>
      </w:r>
      <w:r w:rsidRPr="00446EA8">
        <w:rPr>
          <w:sz w:val="20"/>
          <w:szCs w:val="20"/>
          <w:lang w:val="sr-Cyrl-CS"/>
        </w:rPr>
        <w:t xml:space="preserve">реализацији овог решења стараће се Општинска управа - </w:t>
      </w:r>
      <w:r w:rsidRPr="00446EA8">
        <w:rPr>
          <w:sz w:val="20"/>
          <w:szCs w:val="20"/>
          <w:lang w:val="sr-Latn-RS"/>
        </w:rPr>
        <w:t>O</w:t>
      </w:r>
      <w:r w:rsidRPr="00446EA8">
        <w:rPr>
          <w:sz w:val="20"/>
          <w:szCs w:val="20"/>
          <w:lang w:val="sr-Cyrl-CS"/>
        </w:rPr>
        <w:t>дељење за буџет и финансије.</w:t>
      </w:r>
    </w:p>
    <w:p w14:paraId="3D6C2DD1" w14:textId="77777777" w:rsidR="00446EA8" w:rsidRPr="00446EA8" w:rsidRDefault="00446EA8" w:rsidP="00446EA8">
      <w:pPr>
        <w:ind w:left="360"/>
        <w:jc w:val="both"/>
        <w:rPr>
          <w:sz w:val="20"/>
          <w:szCs w:val="20"/>
        </w:rPr>
      </w:pPr>
    </w:p>
    <w:p w14:paraId="7A269000" w14:textId="77777777" w:rsidR="00446EA8" w:rsidRPr="00446EA8" w:rsidRDefault="00446EA8" w:rsidP="009F4C7C">
      <w:pPr>
        <w:numPr>
          <w:ilvl w:val="0"/>
          <w:numId w:val="17"/>
        </w:numPr>
        <w:jc w:val="both"/>
        <w:rPr>
          <w:sz w:val="20"/>
          <w:szCs w:val="20"/>
        </w:rPr>
      </w:pPr>
      <w:r w:rsidRPr="00446EA8">
        <w:rPr>
          <w:sz w:val="20"/>
          <w:szCs w:val="20"/>
        </w:rPr>
        <w:t>O</w:t>
      </w:r>
      <w:r w:rsidRPr="00446EA8">
        <w:rPr>
          <w:sz w:val="20"/>
          <w:szCs w:val="20"/>
          <w:lang w:val="sr-Cyrl-CS"/>
        </w:rPr>
        <w:t>во решење биће објављено у «Службеном листу општине Ивањица»</w:t>
      </w:r>
      <w:r w:rsidRPr="00446EA8">
        <w:rPr>
          <w:sz w:val="20"/>
          <w:szCs w:val="20"/>
        </w:rPr>
        <w:t>.</w:t>
      </w:r>
    </w:p>
    <w:p w14:paraId="346F517A" w14:textId="63E28B54" w:rsidR="00446EA8" w:rsidRDefault="00446EA8" w:rsidP="00446EA8">
      <w:pPr>
        <w:jc w:val="both"/>
        <w:rPr>
          <w:sz w:val="20"/>
          <w:szCs w:val="20"/>
        </w:rPr>
      </w:pPr>
    </w:p>
    <w:p w14:paraId="05081220" w14:textId="77777777" w:rsidR="003A649C" w:rsidRPr="00446EA8" w:rsidRDefault="003A649C" w:rsidP="00446EA8">
      <w:pPr>
        <w:jc w:val="both"/>
        <w:rPr>
          <w:sz w:val="20"/>
          <w:szCs w:val="20"/>
        </w:rPr>
      </w:pPr>
    </w:p>
    <w:p w14:paraId="6DA82A2F" w14:textId="35B6C502" w:rsidR="003A649C" w:rsidRPr="00266813" w:rsidRDefault="00446EA8" w:rsidP="003A649C">
      <w:pPr>
        <w:tabs>
          <w:tab w:val="left" w:pos="3060"/>
        </w:tabs>
        <w:rPr>
          <w:sz w:val="20"/>
          <w:szCs w:val="20"/>
          <w:lang w:val="sr-Cyrl-CS"/>
        </w:rPr>
      </w:pPr>
      <w:r w:rsidRPr="00446EA8">
        <w:rPr>
          <w:sz w:val="20"/>
          <w:szCs w:val="20"/>
        </w:rPr>
        <w:t xml:space="preserve">                                           </w:t>
      </w:r>
      <w:r w:rsidR="003A649C">
        <w:rPr>
          <w:sz w:val="20"/>
          <w:szCs w:val="20"/>
        </w:rPr>
        <w:t xml:space="preserve">                                                                                                               </w:t>
      </w:r>
      <w:r w:rsidRPr="00446EA8">
        <w:rPr>
          <w:sz w:val="20"/>
          <w:szCs w:val="20"/>
        </w:rPr>
        <w:t xml:space="preserve">  </w:t>
      </w:r>
      <w:r w:rsidR="003A649C" w:rsidRPr="00266813">
        <w:rPr>
          <w:sz w:val="20"/>
          <w:szCs w:val="20"/>
          <w:lang w:val="sr-Cyrl-CS"/>
        </w:rPr>
        <w:t>ПРЕДСЕДНИК ОПШТИНЕ</w:t>
      </w:r>
    </w:p>
    <w:p w14:paraId="676739A5" w14:textId="77777777" w:rsidR="003A649C" w:rsidRPr="00266813" w:rsidRDefault="003A649C" w:rsidP="003A649C">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15EFC011" w14:textId="7E1B506B" w:rsidR="00446EA8" w:rsidRPr="00446EA8" w:rsidRDefault="00446EA8" w:rsidP="00446EA8">
      <w:pPr>
        <w:tabs>
          <w:tab w:val="left" w:pos="3060"/>
        </w:tabs>
        <w:rPr>
          <w:sz w:val="20"/>
          <w:szCs w:val="20"/>
        </w:rPr>
      </w:pPr>
      <w:r w:rsidRPr="00446EA8">
        <w:rPr>
          <w:sz w:val="20"/>
          <w:szCs w:val="20"/>
        </w:rPr>
        <w:t xml:space="preserve">                                                  </w:t>
      </w:r>
    </w:p>
    <w:p w14:paraId="351813BC" w14:textId="3FB0B2C5" w:rsidR="00446EA8" w:rsidRDefault="00446EA8" w:rsidP="00446EA8">
      <w:pPr>
        <w:tabs>
          <w:tab w:val="left" w:pos="3060"/>
        </w:tabs>
        <w:rPr>
          <w:sz w:val="20"/>
          <w:szCs w:val="20"/>
          <w:lang w:val="sr-Cyrl-CS"/>
        </w:rPr>
      </w:pPr>
    </w:p>
    <w:p w14:paraId="78C70F9F" w14:textId="77777777" w:rsidR="003A649C" w:rsidRPr="00446EA8" w:rsidRDefault="003A649C" w:rsidP="00446EA8">
      <w:pPr>
        <w:tabs>
          <w:tab w:val="left" w:pos="3060"/>
        </w:tabs>
        <w:rPr>
          <w:sz w:val="20"/>
          <w:szCs w:val="20"/>
          <w:lang w:val="sr-Cyrl-CS"/>
        </w:rPr>
      </w:pPr>
    </w:p>
    <w:p w14:paraId="77B9E93D" w14:textId="77777777" w:rsidR="00446EA8" w:rsidRPr="00446EA8" w:rsidRDefault="00446EA8" w:rsidP="00446EA8">
      <w:pPr>
        <w:tabs>
          <w:tab w:val="left" w:pos="3060"/>
        </w:tabs>
        <w:jc w:val="center"/>
        <w:rPr>
          <w:b/>
          <w:sz w:val="20"/>
          <w:szCs w:val="20"/>
          <w:lang w:val="sr-Cyrl-CS"/>
        </w:rPr>
      </w:pPr>
      <w:r w:rsidRPr="00446EA8">
        <w:rPr>
          <w:b/>
          <w:sz w:val="20"/>
          <w:szCs w:val="20"/>
          <w:lang w:val="sr-Cyrl-CS"/>
        </w:rPr>
        <w:t>О Б Р А З Л О Ж Е Њ Е</w:t>
      </w:r>
    </w:p>
    <w:p w14:paraId="5A70AA7B" w14:textId="07AF41B9" w:rsidR="00446EA8" w:rsidRDefault="00446EA8" w:rsidP="00446EA8">
      <w:pPr>
        <w:rPr>
          <w:sz w:val="20"/>
          <w:szCs w:val="20"/>
          <w:lang w:val="sr-Cyrl-CS"/>
        </w:rPr>
      </w:pPr>
    </w:p>
    <w:p w14:paraId="69790C87" w14:textId="77777777" w:rsidR="003A649C" w:rsidRPr="00446EA8" w:rsidRDefault="003A649C" w:rsidP="00446EA8">
      <w:pPr>
        <w:rPr>
          <w:sz w:val="20"/>
          <w:szCs w:val="20"/>
          <w:lang w:val="sr-Cyrl-CS"/>
        </w:rPr>
      </w:pPr>
    </w:p>
    <w:p w14:paraId="2F4911DE" w14:textId="77777777" w:rsidR="00446EA8" w:rsidRPr="00446EA8" w:rsidRDefault="00446EA8" w:rsidP="00446EA8">
      <w:pPr>
        <w:tabs>
          <w:tab w:val="left" w:pos="567"/>
        </w:tabs>
        <w:jc w:val="both"/>
        <w:rPr>
          <w:sz w:val="20"/>
          <w:szCs w:val="20"/>
          <w:lang w:val="sr-Cyrl-CS"/>
        </w:rPr>
      </w:pPr>
      <w:r w:rsidRPr="00446EA8">
        <w:rPr>
          <w:sz w:val="20"/>
          <w:szCs w:val="20"/>
          <w:lang w:val="sr-Cyrl-CS"/>
        </w:rPr>
        <w:tab/>
        <w:t xml:space="preserve">Чланом 69. Став 4. </w:t>
      </w:r>
      <w:r w:rsidRPr="00446EA8">
        <w:rPr>
          <w:sz w:val="20"/>
          <w:szCs w:val="20"/>
          <w:lang w:val="sr-Cyrl-RS"/>
        </w:rPr>
        <w:t>Закона о буџетском систему</w:t>
      </w:r>
      <w:r w:rsidRPr="00446EA8">
        <w:rPr>
          <w:sz w:val="20"/>
          <w:szCs w:val="20"/>
          <w:lang w:val="sr-Cyrl-CS"/>
        </w:rPr>
        <w:t>(«Службени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93/2012,62/2013-исправка,108/2013, 142/2014,</w:t>
      </w:r>
      <w:r w:rsidRPr="00446EA8">
        <w:rPr>
          <w:sz w:val="20"/>
          <w:szCs w:val="20"/>
          <w:lang w:val="sr-Latn-RS"/>
        </w:rPr>
        <w:t xml:space="preserve"> 68/2015-други </w:t>
      </w:r>
      <w:proofErr w:type="spellStart"/>
      <w:r w:rsidRPr="00446EA8">
        <w:rPr>
          <w:sz w:val="20"/>
          <w:szCs w:val="20"/>
          <w:lang w:val="sr-Latn-RS"/>
        </w:rPr>
        <w:t>закон</w:t>
      </w:r>
      <w:proofErr w:type="spellEnd"/>
      <w:r w:rsidRPr="00446EA8">
        <w:rPr>
          <w:sz w:val="20"/>
          <w:szCs w:val="20"/>
          <w:lang w:val="sr-Cyrl-RS"/>
        </w:rPr>
        <w:t>,</w:t>
      </w:r>
      <w:r w:rsidRPr="00446EA8">
        <w:rPr>
          <w:sz w:val="20"/>
          <w:szCs w:val="20"/>
          <w:lang w:val="sr-Latn-RS"/>
        </w:rPr>
        <w:t xml:space="preserve"> 103/2015</w:t>
      </w:r>
      <w:r w:rsidRPr="00446EA8">
        <w:rPr>
          <w:sz w:val="20"/>
          <w:szCs w:val="20"/>
          <w:lang w:val="sr-Cyrl-RS"/>
        </w:rPr>
        <w:t xml:space="preserve">, </w:t>
      </w:r>
      <w:r w:rsidRPr="00446EA8">
        <w:rPr>
          <w:sz w:val="20"/>
          <w:szCs w:val="20"/>
          <w:lang w:val="sr-Latn-RS"/>
        </w:rPr>
        <w:t>99/2016</w:t>
      </w:r>
      <w:r w:rsidRPr="00446EA8">
        <w:rPr>
          <w:sz w:val="20"/>
          <w:szCs w:val="20"/>
          <w:lang w:val="sr-Cyrl-RS"/>
        </w:rPr>
        <w:t>, 113/2017, 93/2018, 31/2019, 72/2019 и 14</w:t>
      </w:r>
      <w:r w:rsidRPr="00446EA8">
        <w:rPr>
          <w:sz w:val="20"/>
          <w:szCs w:val="20"/>
          <w:lang w:val="sr-Latn-RS"/>
        </w:rPr>
        <w:t>9</w:t>
      </w:r>
      <w:r w:rsidRPr="00446EA8">
        <w:rPr>
          <w:sz w:val="20"/>
          <w:szCs w:val="20"/>
          <w:lang w:val="sr-Cyrl-RS"/>
        </w:rPr>
        <w:t>/2020</w:t>
      </w:r>
      <w:r w:rsidRPr="00446EA8">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213F3BAE" w14:textId="77777777" w:rsidR="00446EA8" w:rsidRPr="00446EA8" w:rsidRDefault="00446EA8" w:rsidP="00446EA8">
      <w:pPr>
        <w:tabs>
          <w:tab w:val="left" w:pos="567"/>
        </w:tabs>
        <w:jc w:val="both"/>
        <w:rPr>
          <w:sz w:val="20"/>
          <w:szCs w:val="20"/>
          <w:lang w:val="sr-Cyrl-CS"/>
        </w:rPr>
      </w:pPr>
    </w:p>
    <w:p w14:paraId="11E1475F" w14:textId="77777777" w:rsidR="00446EA8" w:rsidRPr="00446EA8" w:rsidRDefault="00446EA8" w:rsidP="00446EA8">
      <w:pPr>
        <w:tabs>
          <w:tab w:val="left" w:pos="567"/>
        </w:tabs>
        <w:jc w:val="both"/>
        <w:rPr>
          <w:sz w:val="20"/>
          <w:szCs w:val="20"/>
          <w:lang w:val="sr-Cyrl-RS"/>
        </w:rPr>
      </w:pPr>
      <w:r w:rsidRPr="00446EA8">
        <w:rPr>
          <w:sz w:val="20"/>
          <w:szCs w:val="20"/>
          <w:lang w:val="sr-Cyrl-CS"/>
        </w:rPr>
        <w:tab/>
        <w:t xml:space="preserve">Такође чланом 13. Одлуке о буџету општине Ивањице за 2021. годину («Службени лист општине Ивањица» број </w:t>
      </w:r>
      <w:r w:rsidRPr="00446EA8">
        <w:rPr>
          <w:sz w:val="20"/>
          <w:szCs w:val="20"/>
          <w:lang w:val="sr-Cyrl-RS"/>
        </w:rPr>
        <w:t>18/2020 и 5/2021</w:t>
      </w:r>
      <w:r w:rsidRPr="00446EA8">
        <w:rPr>
          <w:sz w:val="20"/>
          <w:szCs w:val="20"/>
          <w:lang w:val="sr-Cyrl-CS"/>
        </w:rPr>
        <w:t>)</w:t>
      </w:r>
      <w:r w:rsidRPr="00446EA8">
        <w:rPr>
          <w:sz w:val="20"/>
          <w:szCs w:val="20"/>
        </w:rPr>
        <w:t>,</w:t>
      </w:r>
      <w:r w:rsidRPr="00446EA8">
        <w:rPr>
          <w:sz w:val="20"/>
          <w:szCs w:val="20"/>
          <w:lang w:val="sr-Cyrl-RS"/>
        </w:rPr>
        <w:t xml:space="preserve"> предвиђено је да решење о коришћењу средстава текуће буџетске резерве доноси председник општине.</w:t>
      </w:r>
    </w:p>
    <w:p w14:paraId="0A7BD418" w14:textId="77777777" w:rsidR="00446EA8" w:rsidRPr="00446EA8" w:rsidRDefault="00446EA8" w:rsidP="00446EA8">
      <w:pPr>
        <w:tabs>
          <w:tab w:val="left" w:pos="567"/>
        </w:tabs>
        <w:jc w:val="both"/>
        <w:rPr>
          <w:sz w:val="20"/>
          <w:szCs w:val="20"/>
          <w:lang w:val="sr-Cyrl-RS"/>
        </w:rPr>
      </w:pPr>
    </w:p>
    <w:p w14:paraId="4B844242" w14:textId="77777777" w:rsidR="00446EA8" w:rsidRPr="00446EA8" w:rsidRDefault="00446EA8" w:rsidP="00446EA8">
      <w:pPr>
        <w:jc w:val="both"/>
        <w:rPr>
          <w:sz w:val="20"/>
          <w:szCs w:val="20"/>
          <w:lang w:val="sr-Cyrl-RS"/>
        </w:rPr>
      </w:pPr>
      <w:r w:rsidRPr="00446EA8">
        <w:rPr>
          <w:sz w:val="20"/>
          <w:szCs w:val="20"/>
          <w:lang w:val="sr-Cyrl-RS"/>
        </w:rPr>
        <w:tab/>
        <w:t xml:space="preserve">Имајући у виду да у оквиру раздела </w:t>
      </w:r>
      <w:r w:rsidRPr="00446EA8">
        <w:rPr>
          <w:sz w:val="20"/>
          <w:szCs w:val="20"/>
          <w:lang w:val="sr-Cyrl-CS"/>
        </w:rPr>
        <w:t xml:space="preserve">4. – Општинска управа, Програм </w:t>
      </w:r>
      <w:r w:rsidRPr="00446EA8">
        <w:rPr>
          <w:sz w:val="20"/>
          <w:szCs w:val="20"/>
          <w:lang w:val="sr-Cyrl-RS"/>
        </w:rPr>
        <w:t>1201</w:t>
      </w:r>
      <w:r w:rsidRPr="00446EA8">
        <w:rPr>
          <w:sz w:val="20"/>
          <w:szCs w:val="20"/>
          <w:lang w:val="sr-Cyrl-CS"/>
        </w:rPr>
        <w:t>:</w:t>
      </w:r>
      <w:r w:rsidRPr="00446EA8">
        <w:rPr>
          <w:sz w:val="20"/>
          <w:szCs w:val="20"/>
          <w:lang w:val="sr-Latn-RS"/>
        </w:rPr>
        <w:t xml:space="preserve"> </w:t>
      </w:r>
      <w:r w:rsidRPr="00446EA8">
        <w:rPr>
          <w:sz w:val="20"/>
          <w:szCs w:val="20"/>
          <w:lang w:val="sr-Cyrl-RS"/>
        </w:rPr>
        <w:t>Развој културе и информисања</w:t>
      </w:r>
      <w:r w:rsidRPr="00446EA8">
        <w:rPr>
          <w:sz w:val="20"/>
          <w:szCs w:val="20"/>
          <w:lang w:val="sr-Cyrl-CS"/>
        </w:rPr>
        <w:t>; Пројекат:1201-4016</w:t>
      </w:r>
      <w:r w:rsidRPr="00446EA8">
        <w:rPr>
          <w:sz w:val="20"/>
          <w:szCs w:val="20"/>
          <w:lang w:val="sr-Latn-RS"/>
        </w:rPr>
        <w:t xml:space="preserve"> </w:t>
      </w:r>
      <w:r w:rsidRPr="00446EA8">
        <w:rPr>
          <w:sz w:val="20"/>
          <w:szCs w:val="20"/>
          <w:lang w:val="sr-Cyrl-CS"/>
        </w:rPr>
        <w:t>-</w:t>
      </w:r>
      <w:r w:rsidRPr="00446EA8">
        <w:rPr>
          <w:sz w:val="20"/>
          <w:szCs w:val="20"/>
          <w:lang w:val="sr-Latn-RS"/>
        </w:rPr>
        <w:t xml:space="preserve"> </w:t>
      </w:r>
      <w:r w:rsidRPr="00446EA8">
        <w:rPr>
          <w:sz w:val="20"/>
          <w:szCs w:val="20"/>
          <w:lang w:val="sr-Cyrl-CS"/>
        </w:rPr>
        <w:t>Михољски сусрети села, функција 820 – Услуге културе, економска класификација 423 – Услуге по уговору, нису планирана средства за ове намене, одлучено је као у диспозитиву решења.</w:t>
      </w:r>
    </w:p>
    <w:p w14:paraId="2BEEB7E4" w14:textId="77777777" w:rsidR="00446EA8" w:rsidRPr="00446EA8" w:rsidRDefault="00446EA8" w:rsidP="00446EA8">
      <w:pPr>
        <w:tabs>
          <w:tab w:val="left" w:pos="1740"/>
        </w:tabs>
        <w:rPr>
          <w:sz w:val="20"/>
          <w:szCs w:val="20"/>
          <w:lang w:val="sr-Cyrl-CS"/>
        </w:rPr>
      </w:pPr>
      <w:r w:rsidRPr="00446EA8">
        <w:rPr>
          <w:sz w:val="20"/>
          <w:szCs w:val="20"/>
          <w:lang w:val="sr-Cyrl-CS"/>
        </w:rPr>
        <w:t xml:space="preserve"> </w:t>
      </w:r>
    </w:p>
    <w:p w14:paraId="0D591B68" w14:textId="21AC0BBA" w:rsidR="0078382F" w:rsidRDefault="0078382F" w:rsidP="002A2210"/>
    <w:p w14:paraId="604A9797" w14:textId="28A65E76" w:rsidR="003A649C" w:rsidRDefault="003A649C" w:rsidP="002A2210"/>
    <w:p w14:paraId="1182B035" w14:textId="5DAEA4D6" w:rsidR="003A649C" w:rsidRDefault="003A649C" w:rsidP="002A2210"/>
    <w:p w14:paraId="0FF69FCE" w14:textId="035D5132" w:rsidR="003A649C" w:rsidRDefault="003A649C" w:rsidP="002A2210"/>
    <w:p w14:paraId="2E0096D9" w14:textId="67A7D8B3" w:rsidR="003A649C" w:rsidRDefault="003A649C" w:rsidP="002A2210"/>
    <w:p w14:paraId="2D312B03" w14:textId="524BDFB7" w:rsidR="003A649C" w:rsidRDefault="003A649C" w:rsidP="002A2210"/>
    <w:p w14:paraId="43D25037" w14:textId="765C148F" w:rsidR="003A649C" w:rsidRDefault="003A649C" w:rsidP="002A2210"/>
    <w:p w14:paraId="2E57A647" w14:textId="77777777" w:rsidR="00446EA8" w:rsidRPr="00446EA8" w:rsidRDefault="00446EA8" w:rsidP="00446EA8">
      <w:pPr>
        <w:rPr>
          <w:sz w:val="20"/>
          <w:szCs w:val="20"/>
          <w:lang w:val="sr-Cyrl-CS"/>
        </w:rPr>
      </w:pPr>
      <w:r w:rsidRPr="00446EA8">
        <w:rPr>
          <w:sz w:val="20"/>
          <w:szCs w:val="20"/>
          <w:lang w:val="sr-Cyrl-CS"/>
        </w:rPr>
        <w:lastRenderedPageBreak/>
        <w:t>Р е п у б л и к а  С р б и ј а</w:t>
      </w:r>
    </w:p>
    <w:p w14:paraId="7392B766" w14:textId="77777777" w:rsidR="00446EA8" w:rsidRPr="00446EA8" w:rsidRDefault="00446EA8" w:rsidP="00446EA8">
      <w:pPr>
        <w:rPr>
          <w:sz w:val="20"/>
          <w:szCs w:val="20"/>
          <w:lang w:val="sr-Cyrl-CS"/>
        </w:rPr>
      </w:pPr>
      <w:r w:rsidRPr="00446EA8">
        <w:rPr>
          <w:sz w:val="20"/>
          <w:szCs w:val="20"/>
          <w:lang w:val="sr-Cyrl-CS"/>
        </w:rPr>
        <w:t>ОПШТИНА ИВАЊИЦА</w:t>
      </w:r>
    </w:p>
    <w:p w14:paraId="5E92BA71" w14:textId="77777777" w:rsidR="00446EA8" w:rsidRPr="00446EA8" w:rsidRDefault="00446EA8" w:rsidP="00446EA8">
      <w:pPr>
        <w:rPr>
          <w:sz w:val="20"/>
          <w:szCs w:val="20"/>
          <w:lang w:val="sr-Cyrl-CS"/>
        </w:rPr>
      </w:pPr>
      <w:r w:rsidRPr="00446EA8">
        <w:rPr>
          <w:sz w:val="20"/>
          <w:szCs w:val="20"/>
          <w:lang w:val="sr-Cyrl-CS"/>
        </w:rPr>
        <w:t>ПРЕДСЕДНИК ОПШТИНЕ</w:t>
      </w:r>
    </w:p>
    <w:p w14:paraId="3E075A97" w14:textId="77777777" w:rsidR="00446EA8" w:rsidRPr="00446EA8" w:rsidRDefault="00446EA8" w:rsidP="00446EA8">
      <w:pPr>
        <w:rPr>
          <w:sz w:val="20"/>
          <w:szCs w:val="20"/>
          <w:lang w:val="sr-Cyrl-CS"/>
        </w:rPr>
      </w:pPr>
      <w:r w:rsidRPr="00446EA8">
        <w:rPr>
          <w:sz w:val="20"/>
          <w:szCs w:val="20"/>
        </w:rPr>
        <w:t>Broj:400-</w:t>
      </w:r>
      <w:r w:rsidRPr="00446EA8">
        <w:rPr>
          <w:sz w:val="20"/>
          <w:szCs w:val="20"/>
          <w:lang w:val="sr-Latn-RS"/>
        </w:rPr>
        <w:t>7</w:t>
      </w:r>
      <w:r w:rsidRPr="00446EA8">
        <w:rPr>
          <w:sz w:val="20"/>
          <w:szCs w:val="20"/>
        </w:rPr>
        <w:t>-</w:t>
      </w:r>
      <w:r w:rsidRPr="00446EA8">
        <w:rPr>
          <w:sz w:val="20"/>
          <w:szCs w:val="20"/>
          <w:lang w:val="sr-Latn-RS"/>
        </w:rPr>
        <w:t>30</w:t>
      </w:r>
      <w:r w:rsidRPr="00446EA8">
        <w:rPr>
          <w:sz w:val="20"/>
          <w:szCs w:val="20"/>
        </w:rPr>
        <w:t>/</w:t>
      </w:r>
      <w:r w:rsidRPr="00446EA8">
        <w:rPr>
          <w:sz w:val="20"/>
          <w:szCs w:val="20"/>
          <w:lang w:val="sr-Latn-RS"/>
        </w:rPr>
        <w:t>2021</w:t>
      </w:r>
      <w:r w:rsidRPr="00446EA8">
        <w:rPr>
          <w:sz w:val="20"/>
          <w:szCs w:val="20"/>
          <w:lang w:val="sr-Cyrl-CS"/>
        </w:rPr>
        <w:t>-01</w:t>
      </w:r>
    </w:p>
    <w:p w14:paraId="3B2B2F05" w14:textId="77777777" w:rsidR="00446EA8" w:rsidRPr="00446EA8" w:rsidRDefault="00446EA8" w:rsidP="00446EA8">
      <w:pPr>
        <w:rPr>
          <w:sz w:val="20"/>
          <w:szCs w:val="20"/>
          <w:lang w:val="sr-Cyrl-CS"/>
        </w:rPr>
      </w:pPr>
      <w:r w:rsidRPr="00446EA8">
        <w:rPr>
          <w:sz w:val="20"/>
          <w:szCs w:val="20"/>
        </w:rPr>
        <w:t xml:space="preserve">04. </w:t>
      </w:r>
      <w:r w:rsidRPr="00446EA8">
        <w:rPr>
          <w:sz w:val="20"/>
          <w:szCs w:val="20"/>
          <w:lang w:val="sr-Latn-RS"/>
        </w:rPr>
        <w:t>11</w:t>
      </w:r>
      <w:r w:rsidRPr="00446EA8">
        <w:rPr>
          <w:sz w:val="20"/>
          <w:szCs w:val="20"/>
        </w:rPr>
        <w:t>.</w:t>
      </w:r>
      <w:r w:rsidRPr="00446EA8">
        <w:rPr>
          <w:sz w:val="20"/>
          <w:szCs w:val="20"/>
          <w:lang w:val="sr-Cyrl-RS"/>
        </w:rPr>
        <w:t xml:space="preserve"> </w:t>
      </w:r>
      <w:r w:rsidRPr="00446EA8">
        <w:rPr>
          <w:sz w:val="20"/>
          <w:szCs w:val="20"/>
        </w:rPr>
        <w:t>20</w:t>
      </w:r>
      <w:r w:rsidRPr="00446EA8">
        <w:rPr>
          <w:sz w:val="20"/>
          <w:szCs w:val="20"/>
          <w:lang w:val="sr-Latn-RS"/>
        </w:rPr>
        <w:t>21</w:t>
      </w:r>
      <w:r w:rsidRPr="00446EA8">
        <w:rPr>
          <w:sz w:val="20"/>
          <w:szCs w:val="20"/>
        </w:rPr>
        <w:t xml:space="preserve">. </w:t>
      </w:r>
      <w:r w:rsidRPr="00446EA8">
        <w:rPr>
          <w:sz w:val="20"/>
          <w:szCs w:val="20"/>
          <w:lang w:val="sr-Cyrl-CS"/>
        </w:rPr>
        <w:t>године</w:t>
      </w:r>
    </w:p>
    <w:p w14:paraId="02B79655" w14:textId="77777777" w:rsidR="00446EA8" w:rsidRPr="00446EA8" w:rsidRDefault="00446EA8" w:rsidP="00446EA8">
      <w:pPr>
        <w:rPr>
          <w:sz w:val="20"/>
          <w:szCs w:val="20"/>
          <w:lang w:val="sr-Cyrl-RS"/>
        </w:rPr>
      </w:pPr>
      <w:proofErr w:type="spellStart"/>
      <w:r w:rsidRPr="00446EA8">
        <w:rPr>
          <w:sz w:val="20"/>
          <w:szCs w:val="20"/>
        </w:rPr>
        <w:t>Ивањица</w:t>
      </w:r>
      <w:proofErr w:type="spellEnd"/>
    </w:p>
    <w:p w14:paraId="580EE13E" w14:textId="77777777" w:rsidR="00446EA8" w:rsidRPr="00446EA8" w:rsidRDefault="00446EA8" w:rsidP="00446EA8">
      <w:pPr>
        <w:rPr>
          <w:sz w:val="20"/>
          <w:szCs w:val="20"/>
        </w:rPr>
      </w:pPr>
    </w:p>
    <w:p w14:paraId="4DE3E15D" w14:textId="77777777" w:rsidR="00446EA8" w:rsidRPr="00446EA8" w:rsidRDefault="00446EA8" w:rsidP="00446EA8">
      <w:pPr>
        <w:jc w:val="both"/>
        <w:rPr>
          <w:sz w:val="20"/>
          <w:szCs w:val="20"/>
        </w:rPr>
      </w:pPr>
      <w:r w:rsidRPr="00446EA8">
        <w:rPr>
          <w:sz w:val="20"/>
          <w:szCs w:val="20"/>
          <w:lang w:val="sr-Cyrl-CS"/>
        </w:rPr>
        <w:t>На основу члана  69. Став 4. Закона о буџетском систему («Службени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w:t>
      </w:r>
      <w:r w:rsidRPr="00446EA8">
        <w:rPr>
          <w:sz w:val="20"/>
          <w:szCs w:val="20"/>
          <w:lang w:val="sr-Latn-RS"/>
        </w:rPr>
        <w:t>,</w:t>
      </w:r>
      <w:r w:rsidRPr="00446EA8">
        <w:rPr>
          <w:sz w:val="20"/>
          <w:szCs w:val="20"/>
          <w:lang w:val="sr-Cyrl-RS"/>
        </w:rPr>
        <w:t xml:space="preserve"> 108/2013</w:t>
      </w:r>
      <w:r w:rsidRPr="00446EA8">
        <w:rPr>
          <w:sz w:val="20"/>
          <w:szCs w:val="20"/>
          <w:lang w:val="sr-Latn-RS"/>
        </w:rPr>
        <w:t>,</w:t>
      </w:r>
      <w:r w:rsidRPr="00446EA8">
        <w:rPr>
          <w:sz w:val="20"/>
          <w:szCs w:val="20"/>
          <w:lang w:val="sr-Cyrl-RS"/>
        </w:rPr>
        <w:t xml:space="preserve"> 142/2014</w:t>
      </w:r>
      <w:r w:rsidRPr="00446EA8">
        <w:rPr>
          <w:sz w:val="20"/>
          <w:szCs w:val="20"/>
          <w:lang w:val="sr-Latn-RS"/>
        </w:rPr>
        <w:t xml:space="preserve">, 68/2015-други </w:t>
      </w:r>
      <w:proofErr w:type="spellStart"/>
      <w:r w:rsidRPr="00446EA8">
        <w:rPr>
          <w:sz w:val="20"/>
          <w:szCs w:val="20"/>
          <w:lang w:val="sr-Latn-RS"/>
        </w:rPr>
        <w:t>закон</w:t>
      </w:r>
      <w:proofErr w:type="spellEnd"/>
      <w:r w:rsidRPr="00446EA8">
        <w:rPr>
          <w:sz w:val="20"/>
          <w:szCs w:val="20"/>
          <w:lang w:val="sr-Latn-RS"/>
        </w:rPr>
        <w:t>, 103/2015, 99/2016,</w:t>
      </w:r>
      <w:r w:rsidRPr="00446EA8">
        <w:rPr>
          <w:sz w:val="20"/>
          <w:szCs w:val="20"/>
          <w:lang w:val="sr-Cyrl-RS"/>
        </w:rPr>
        <w:t xml:space="preserve"> 113/2017</w:t>
      </w:r>
      <w:r w:rsidRPr="00446EA8">
        <w:rPr>
          <w:sz w:val="20"/>
          <w:szCs w:val="20"/>
          <w:lang w:val="sr-Latn-RS"/>
        </w:rPr>
        <w:t>,</w:t>
      </w:r>
      <w:r w:rsidRPr="00446EA8">
        <w:rPr>
          <w:sz w:val="20"/>
          <w:szCs w:val="20"/>
          <w:lang w:val="sr-Cyrl-RS"/>
        </w:rPr>
        <w:t xml:space="preserve"> 95/2018</w:t>
      </w:r>
      <w:r w:rsidRPr="00446EA8">
        <w:rPr>
          <w:sz w:val="20"/>
          <w:szCs w:val="20"/>
          <w:lang w:val="sr-Latn-RS"/>
        </w:rPr>
        <w:t>,</w:t>
      </w:r>
      <w:r w:rsidRPr="00446EA8">
        <w:rPr>
          <w:sz w:val="20"/>
          <w:szCs w:val="20"/>
          <w:lang w:val="sr-Cyrl-RS"/>
        </w:rPr>
        <w:t xml:space="preserve"> 31/2019</w:t>
      </w:r>
      <w:r w:rsidRPr="00446EA8">
        <w:rPr>
          <w:sz w:val="20"/>
          <w:szCs w:val="20"/>
          <w:lang w:val="sr-Latn-RS"/>
        </w:rPr>
        <w:t>, 72/2019</w:t>
      </w:r>
      <w:r w:rsidRPr="00446EA8">
        <w:rPr>
          <w:sz w:val="20"/>
          <w:szCs w:val="20"/>
          <w:lang w:val="sr-Cyrl-RS"/>
        </w:rPr>
        <w:t xml:space="preserve"> и 149/202</w:t>
      </w:r>
      <w:r w:rsidRPr="00446EA8">
        <w:rPr>
          <w:sz w:val="20"/>
          <w:szCs w:val="20"/>
          <w:lang w:val="sr-Latn-RS"/>
        </w:rPr>
        <w:t>0</w:t>
      </w:r>
      <w:r w:rsidRPr="00446EA8">
        <w:rPr>
          <w:sz w:val="20"/>
          <w:szCs w:val="20"/>
          <w:lang w:val="sr-Cyrl-CS"/>
        </w:rPr>
        <w:t xml:space="preserve">) и члана 13. Одлуке о буџету општине Ивањица за 2021. годину («Службени лист општине Ивањица» број </w:t>
      </w:r>
      <w:r w:rsidRPr="00446EA8">
        <w:rPr>
          <w:sz w:val="20"/>
          <w:szCs w:val="20"/>
          <w:lang w:val="sr-Latn-RS"/>
        </w:rPr>
        <w:t>1</w:t>
      </w:r>
      <w:r w:rsidRPr="00446EA8">
        <w:rPr>
          <w:sz w:val="20"/>
          <w:szCs w:val="20"/>
          <w:lang w:val="sr-Cyrl-RS"/>
        </w:rPr>
        <w:t>8/2020</w:t>
      </w:r>
      <w:r w:rsidRPr="00446EA8">
        <w:rPr>
          <w:sz w:val="20"/>
          <w:szCs w:val="20"/>
          <w:lang w:val="sr-Latn-RS"/>
        </w:rPr>
        <w:t xml:space="preserve"> и 5/2021</w:t>
      </w:r>
      <w:r w:rsidRPr="00446EA8">
        <w:rPr>
          <w:sz w:val="20"/>
          <w:szCs w:val="20"/>
          <w:lang w:val="sr-Cyrl-CS"/>
        </w:rPr>
        <w:t>)</w:t>
      </w:r>
      <w:r w:rsidRPr="00446EA8">
        <w:rPr>
          <w:sz w:val="20"/>
          <w:szCs w:val="20"/>
        </w:rPr>
        <w:t xml:space="preserve">, </w:t>
      </w:r>
      <w:r w:rsidRPr="00446EA8">
        <w:rPr>
          <w:sz w:val="20"/>
          <w:szCs w:val="20"/>
          <w:lang w:val="sr-Cyrl-CS"/>
        </w:rPr>
        <w:t xml:space="preserve">Председник општине Ивањица на предлог </w:t>
      </w:r>
      <w:proofErr w:type="spellStart"/>
      <w:r w:rsidRPr="00446EA8">
        <w:rPr>
          <w:sz w:val="20"/>
          <w:szCs w:val="20"/>
        </w:rPr>
        <w:t>Oпштинске</w:t>
      </w:r>
      <w:proofErr w:type="spellEnd"/>
      <w:r w:rsidRPr="00446EA8">
        <w:rPr>
          <w:sz w:val="20"/>
          <w:szCs w:val="20"/>
        </w:rPr>
        <w:t xml:space="preserve"> </w:t>
      </w:r>
      <w:proofErr w:type="spellStart"/>
      <w:r w:rsidRPr="00446EA8">
        <w:rPr>
          <w:sz w:val="20"/>
          <w:szCs w:val="20"/>
        </w:rPr>
        <w:t>управе</w:t>
      </w:r>
      <w:proofErr w:type="spellEnd"/>
      <w:r w:rsidRPr="00446EA8">
        <w:rPr>
          <w:sz w:val="20"/>
          <w:szCs w:val="20"/>
        </w:rPr>
        <w:t xml:space="preserve"> </w:t>
      </w:r>
      <w:r w:rsidRPr="00446EA8">
        <w:rPr>
          <w:sz w:val="20"/>
          <w:szCs w:val="20"/>
          <w:lang w:val="sr-Cyrl-CS"/>
        </w:rPr>
        <w:t xml:space="preserve"> доноси</w:t>
      </w:r>
      <w:r w:rsidRPr="00446EA8">
        <w:rPr>
          <w:sz w:val="20"/>
          <w:szCs w:val="20"/>
        </w:rPr>
        <w:t xml:space="preserve">: </w:t>
      </w:r>
    </w:p>
    <w:p w14:paraId="3A499576" w14:textId="77777777" w:rsidR="00446EA8" w:rsidRPr="00446EA8" w:rsidRDefault="00446EA8" w:rsidP="00446EA8">
      <w:pPr>
        <w:rPr>
          <w:sz w:val="20"/>
          <w:szCs w:val="20"/>
        </w:rPr>
      </w:pPr>
    </w:p>
    <w:p w14:paraId="33F7A031" w14:textId="77777777" w:rsidR="00446EA8" w:rsidRPr="00446EA8" w:rsidRDefault="00446EA8" w:rsidP="00446EA8">
      <w:pPr>
        <w:rPr>
          <w:sz w:val="20"/>
          <w:szCs w:val="20"/>
        </w:rPr>
      </w:pPr>
    </w:p>
    <w:p w14:paraId="3DC946DA" w14:textId="77777777" w:rsidR="00446EA8" w:rsidRPr="00446EA8" w:rsidRDefault="00446EA8" w:rsidP="00446EA8">
      <w:pPr>
        <w:jc w:val="center"/>
        <w:rPr>
          <w:b/>
          <w:sz w:val="20"/>
          <w:szCs w:val="20"/>
          <w:lang w:val="sr-Cyrl-CS"/>
        </w:rPr>
      </w:pPr>
      <w:r w:rsidRPr="00446EA8">
        <w:rPr>
          <w:b/>
          <w:sz w:val="20"/>
          <w:szCs w:val="20"/>
          <w:lang w:val="sr-Cyrl-CS"/>
        </w:rPr>
        <w:t>Р Е Ш Е Њ Е</w:t>
      </w:r>
    </w:p>
    <w:p w14:paraId="6DAFE4DF" w14:textId="77777777" w:rsidR="00446EA8" w:rsidRPr="00446EA8" w:rsidRDefault="00446EA8" w:rsidP="00446EA8">
      <w:pPr>
        <w:rPr>
          <w:sz w:val="20"/>
          <w:szCs w:val="20"/>
        </w:rPr>
      </w:pPr>
    </w:p>
    <w:p w14:paraId="0FEC2A63" w14:textId="77777777" w:rsidR="00446EA8" w:rsidRPr="00446EA8" w:rsidRDefault="00446EA8" w:rsidP="00446EA8">
      <w:pPr>
        <w:jc w:val="center"/>
        <w:rPr>
          <w:b/>
          <w:sz w:val="20"/>
          <w:szCs w:val="20"/>
          <w:lang w:val="sr-Cyrl-CS"/>
        </w:rPr>
      </w:pPr>
      <w:r w:rsidRPr="00446EA8">
        <w:rPr>
          <w:b/>
          <w:sz w:val="20"/>
          <w:szCs w:val="20"/>
        </w:rPr>
        <w:t xml:space="preserve">o </w:t>
      </w:r>
      <w:r w:rsidRPr="00446EA8">
        <w:rPr>
          <w:b/>
          <w:sz w:val="20"/>
          <w:szCs w:val="20"/>
          <w:lang w:val="sr-Cyrl-CS"/>
        </w:rPr>
        <w:t>употреби средстава текуће буџетске резерве</w:t>
      </w:r>
    </w:p>
    <w:p w14:paraId="7222D6AD" w14:textId="77777777" w:rsidR="00446EA8" w:rsidRPr="00446EA8" w:rsidRDefault="00446EA8" w:rsidP="00446EA8">
      <w:pPr>
        <w:jc w:val="center"/>
        <w:rPr>
          <w:b/>
          <w:sz w:val="20"/>
          <w:szCs w:val="20"/>
        </w:rPr>
      </w:pPr>
    </w:p>
    <w:p w14:paraId="3D92AC53" w14:textId="77777777" w:rsidR="00446EA8" w:rsidRPr="00446EA8" w:rsidRDefault="00446EA8" w:rsidP="00446EA8">
      <w:pPr>
        <w:jc w:val="center"/>
        <w:rPr>
          <w:b/>
          <w:sz w:val="20"/>
          <w:szCs w:val="20"/>
        </w:rPr>
      </w:pPr>
    </w:p>
    <w:p w14:paraId="3EE9C132" w14:textId="77777777" w:rsidR="00446EA8" w:rsidRPr="00446EA8" w:rsidRDefault="00446EA8" w:rsidP="009F4C7C">
      <w:pPr>
        <w:numPr>
          <w:ilvl w:val="0"/>
          <w:numId w:val="18"/>
        </w:numPr>
        <w:jc w:val="both"/>
        <w:rPr>
          <w:sz w:val="20"/>
          <w:szCs w:val="20"/>
        </w:rPr>
      </w:pPr>
      <w:r w:rsidRPr="00446EA8">
        <w:rPr>
          <w:sz w:val="20"/>
          <w:szCs w:val="20"/>
          <w:lang w:val="sr-Cyrl-CS"/>
        </w:rPr>
        <w:t>Из</w:t>
      </w:r>
      <w:r w:rsidRPr="00446EA8">
        <w:rPr>
          <w:sz w:val="20"/>
          <w:szCs w:val="20"/>
        </w:rPr>
        <w:t xml:space="preserve"> </w:t>
      </w:r>
      <w:r w:rsidRPr="00446EA8">
        <w:rPr>
          <w:sz w:val="20"/>
          <w:szCs w:val="20"/>
          <w:lang w:val="sr-Cyrl-CS"/>
        </w:rPr>
        <w:t>средстава</w:t>
      </w:r>
      <w:r w:rsidRPr="00446EA8">
        <w:rPr>
          <w:sz w:val="20"/>
          <w:szCs w:val="20"/>
        </w:rPr>
        <w:t xml:space="preserve"> </w:t>
      </w:r>
      <w:r w:rsidRPr="00446EA8">
        <w:rPr>
          <w:sz w:val="20"/>
          <w:szCs w:val="20"/>
          <w:lang w:val="sr-Cyrl-CS"/>
        </w:rPr>
        <w:t>утврђених Одлуком о буџету општине Ивањица за 202</w:t>
      </w:r>
      <w:r w:rsidRPr="00446EA8">
        <w:rPr>
          <w:sz w:val="20"/>
          <w:szCs w:val="20"/>
          <w:lang w:val="sr-Latn-RS"/>
        </w:rPr>
        <w:t>1</w:t>
      </w:r>
      <w:r w:rsidRPr="00446EA8">
        <w:rPr>
          <w:sz w:val="20"/>
          <w:szCs w:val="20"/>
          <w:lang w:val="sr-Cyrl-CS"/>
        </w:rPr>
        <w:t xml:space="preserve">. («Службени лист општине Ивањица» </w:t>
      </w:r>
      <w:r w:rsidRPr="00446EA8">
        <w:rPr>
          <w:sz w:val="20"/>
          <w:szCs w:val="20"/>
        </w:rPr>
        <w:t xml:space="preserve"> </w:t>
      </w:r>
      <w:r w:rsidRPr="00446EA8">
        <w:rPr>
          <w:sz w:val="20"/>
          <w:szCs w:val="20"/>
          <w:lang w:val="sr-Cyrl-CS"/>
        </w:rPr>
        <w:t xml:space="preserve">број </w:t>
      </w:r>
      <w:r w:rsidRPr="00446EA8">
        <w:rPr>
          <w:sz w:val="20"/>
          <w:szCs w:val="20"/>
          <w:lang w:val="sr-Latn-RS"/>
        </w:rPr>
        <w:t>1</w:t>
      </w:r>
      <w:r w:rsidRPr="00446EA8">
        <w:rPr>
          <w:sz w:val="20"/>
          <w:szCs w:val="20"/>
          <w:lang w:val="sr-Cyrl-RS"/>
        </w:rPr>
        <w:t>8/2020</w:t>
      </w:r>
      <w:r w:rsidRPr="00446EA8">
        <w:rPr>
          <w:sz w:val="20"/>
          <w:szCs w:val="20"/>
          <w:lang w:val="sr-Cyrl-CS"/>
        </w:rPr>
        <w:t xml:space="preserve">), раздео 4. Општинска управа, , Програм 0602: Опште услуге локалне самоуправе; Програмска активност 0009 – </w:t>
      </w:r>
      <w:r w:rsidRPr="00446EA8">
        <w:rPr>
          <w:sz w:val="20"/>
          <w:szCs w:val="20"/>
          <w:lang w:val="sr-Latn-RS"/>
        </w:rPr>
        <w:t>T</w:t>
      </w:r>
      <w:proofErr w:type="spellStart"/>
      <w:r w:rsidRPr="00446EA8">
        <w:rPr>
          <w:sz w:val="20"/>
          <w:szCs w:val="20"/>
          <w:lang w:val="sr-Cyrl-CS"/>
        </w:rPr>
        <w:t>екућа</w:t>
      </w:r>
      <w:proofErr w:type="spellEnd"/>
      <w:r w:rsidRPr="00446EA8">
        <w:rPr>
          <w:sz w:val="20"/>
          <w:szCs w:val="20"/>
          <w:lang w:val="sr-Cyrl-CS"/>
        </w:rPr>
        <w:t xml:space="preserve"> буџетска резерва, функција 160 – Опште  јавне услуге </w:t>
      </w:r>
      <w:proofErr w:type="spellStart"/>
      <w:r w:rsidRPr="00446EA8">
        <w:rPr>
          <w:sz w:val="20"/>
          <w:szCs w:val="20"/>
          <w:lang w:val="sr-Cyrl-CS"/>
        </w:rPr>
        <w:t>некласификоване</w:t>
      </w:r>
      <w:proofErr w:type="spellEnd"/>
      <w:r w:rsidRPr="00446EA8">
        <w:rPr>
          <w:sz w:val="20"/>
          <w:szCs w:val="20"/>
          <w:lang w:val="sr-Cyrl-CS"/>
        </w:rPr>
        <w:t xml:space="preserve"> на другом месту, економска класификација 499 – Средства резерве – текућа резерва, </w:t>
      </w:r>
      <w:r w:rsidRPr="00446EA8">
        <w:rPr>
          <w:sz w:val="20"/>
          <w:szCs w:val="20"/>
          <w:lang w:val="sr-Cyrl-RS"/>
        </w:rPr>
        <w:t>одобравају се недостајућа средства</w:t>
      </w:r>
      <w:r w:rsidRPr="00446EA8">
        <w:rPr>
          <w:sz w:val="20"/>
          <w:szCs w:val="20"/>
          <w:lang w:val="sr-Latn-RS"/>
        </w:rPr>
        <w:t xml:space="preserve"> </w:t>
      </w:r>
      <w:r w:rsidRPr="00446EA8">
        <w:rPr>
          <w:sz w:val="20"/>
          <w:szCs w:val="20"/>
          <w:lang w:val="sr-Cyrl-RS"/>
        </w:rPr>
        <w:t>Месној заједници Ивањица у износу 20</w:t>
      </w:r>
      <w:r w:rsidRPr="00446EA8">
        <w:rPr>
          <w:sz w:val="20"/>
          <w:szCs w:val="20"/>
          <w:lang w:val="sr-Latn-RS"/>
        </w:rPr>
        <w:t>0</w:t>
      </w:r>
      <w:r w:rsidRPr="00446EA8">
        <w:rPr>
          <w:sz w:val="20"/>
          <w:szCs w:val="20"/>
          <w:lang w:val="sr-Cyrl-RS"/>
        </w:rPr>
        <w:t>.000,00 динара за хитну санацију Споменик-Аврамовићи-</w:t>
      </w:r>
      <w:proofErr w:type="spellStart"/>
      <w:r w:rsidRPr="00446EA8">
        <w:rPr>
          <w:sz w:val="20"/>
          <w:szCs w:val="20"/>
          <w:lang w:val="sr-Cyrl-RS"/>
        </w:rPr>
        <w:t>Кушићи</w:t>
      </w:r>
      <w:proofErr w:type="spellEnd"/>
      <w:r w:rsidRPr="00446EA8">
        <w:rPr>
          <w:sz w:val="20"/>
          <w:szCs w:val="20"/>
          <w:lang w:val="sr-Cyrl-RS"/>
        </w:rPr>
        <w:t>-Поповићи.</w:t>
      </w:r>
      <w:r w:rsidRPr="00446EA8">
        <w:rPr>
          <w:sz w:val="20"/>
          <w:szCs w:val="20"/>
          <w:lang w:val="sr-Latn-RS"/>
        </w:rPr>
        <w:t xml:space="preserve"> </w:t>
      </w:r>
    </w:p>
    <w:p w14:paraId="28A57B39" w14:textId="77777777" w:rsidR="00446EA8" w:rsidRPr="00446EA8" w:rsidRDefault="00446EA8" w:rsidP="009F4C7C">
      <w:pPr>
        <w:numPr>
          <w:ilvl w:val="0"/>
          <w:numId w:val="18"/>
        </w:numPr>
        <w:jc w:val="both"/>
        <w:rPr>
          <w:sz w:val="20"/>
          <w:szCs w:val="20"/>
        </w:rPr>
      </w:pPr>
      <w:r w:rsidRPr="00446EA8">
        <w:rPr>
          <w:sz w:val="20"/>
          <w:szCs w:val="20"/>
          <w:lang w:val="sr-Cyrl-CS"/>
        </w:rPr>
        <w:t xml:space="preserve">Средства из тачке 1. овог решења распоређују се у оквиру </w:t>
      </w:r>
      <w:proofErr w:type="spellStart"/>
      <w:r w:rsidRPr="00446EA8">
        <w:rPr>
          <w:sz w:val="20"/>
          <w:szCs w:val="20"/>
          <w:lang w:val="sr-Cyrl-CS"/>
        </w:rPr>
        <w:t>рездела</w:t>
      </w:r>
      <w:proofErr w:type="spellEnd"/>
      <w:r w:rsidRPr="00446EA8">
        <w:rPr>
          <w:sz w:val="20"/>
          <w:szCs w:val="20"/>
          <w:lang w:val="sr-Cyrl-CS"/>
        </w:rPr>
        <w:t xml:space="preserve"> 4. – Општинска управа, Програм </w:t>
      </w:r>
      <w:r w:rsidRPr="00446EA8">
        <w:rPr>
          <w:sz w:val="20"/>
          <w:szCs w:val="20"/>
          <w:lang w:val="sr-Cyrl-RS"/>
        </w:rPr>
        <w:t>0602</w:t>
      </w:r>
      <w:r w:rsidRPr="00446EA8">
        <w:rPr>
          <w:sz w:val="20"/>
          <w:szCs w:val="20"/>
          <w:lang w:val="sr-Cyrl-CS"/>
        </w:rPr>
        <w:t>:</w:t>
      </w:r>
      <w:r w:rsidRPr="00446EA8">
        <w:rPr>
          <w:sz w:val="20"/>
          <w:szCs w:val="20"/>
          <w:lang w:val="sr-Latn-RS"/>
        </w:rPr>
        <w:t xml:space="preserve"> </w:t>
      </w:r>
      <w:r w:rsidRPr="00446EA8">
        <w:rPr>
          <w:sz w:val="20"/>
          <w:szCs w:val="20"/>
          <w:lang w:val="sr-Cyrl-RS"/>
        </w:rPr>
        <w:t>Опште услуге локалне самоуправе</w:t>
      </w:r>
      <w:r w:rsidRPr="00446EA8">
        <w:rPr>
          <w:sz w:val="20"/>
          <w:szCs w:val="20"/>
          <w:lang w:val="sr-Cyrl-CS"/>
        </w:rPr>
        <w:t xml:space="preserve">; Програмска активност 0602-0002-Функционисање месних заједница, функција 160 – Опште  јавне услуге </w:t>
      </w:r>
      <w:proofErr w:type="spellStart"/>
      <w:r w:rsidRPr="00446EA8">
        <w:rPr>
          <w:sz w:val="20"/>
          <w:szCs w:val="20"/>
          <w:lang w:val="sr-Cyrl-CS"/>
        </w:rPr>
        <w:t>некласификоване</w:t>
      </w:r>
      <w:proofErr w:type="spellEnd"/>
      <w:r w:rsidRPr="00446EA8">
        <w:rPr>
          <w:sz w:val="20"/>
          <w:szCs w:val="20"/>
          <w:lang w:val="sr-Cyrl-CS"/>
        </w:rPr>
        <w:t xml:space="preserve"> на другом месту, економска класификација 425 – Текуће поправке и одржавање (конто намене 425100 –Текуће поправке и одржавање зграда и објеката).</w:t>
      </w:r>
    </w:p>
    <w:p w14:paraId="6F750E4C" w14:textId="77777777" w:rsidR="00446EA8" w:rsidRPr="00446EA8" w:rsidRDefault="00446EA8" w:rsidP="00446EA8">
      <w:pPr>
        <w:jc w:val="both"/>
        <w:rPr>
          <w:sz w:val="20"/>
          <w:szCs w:val="20"/>
        </w:rPr>
      </w:pPr>
    </w:p>
    <w:p w14:paraId="78B27C95" w14:textId="77777777" w:rsidR="00446EA8" w:rsidRPr="00446EA8" w:rsidRDefault="00446EA8" w:rsidP="009F4C7C">
      <w:pPr>
        <w:numPr>
          <w:ilvl w:val="0"/>
          <w:numId w:val="18"/>
        </w:numPr>
        <w:jc w:val="both"/>
        <w:rPr>
          <w:sz w:val="20"/>
          <w:szCs w:val="20"/>
        </w:rPr>
      </w:pPr>
      <w:r w:rsidRPr="00446EA8">
        <w:rPr>
          <w:sz w:val="20"/>
          <w:szCs w:val="20"/>
        </w:rPr>
        <w:t xml:space="preserve">O </w:t>
      </w:r>
      <w:r w:rsidRPr="00446EA8">
        <w:rPr>
          <w:sz w:val="20"/>
          <w:szCs w:val="20"/>
          <w:lang w:val="sr-Cyrl-CS"/>
        </w:rPr>
        <w:t xml:space="preserve">реализацији овог решења стараће се Општинска управа - </w:t>
      </w:r>
      <w:r w:rsidRPr="00446EA8">
        <w:rPr>
          <w:sz w:val="20"/>
          <w:szCs w:val="20"/>
          <w:lang w:val="sr-Latn-RS"/>
        </w:rPr>
        <w:t>O</w:t>
      </w:r>
      <w:r w:rsidRPr="00446EA8">
        <w:rPr>
          <w:sz w:val="20"/>
          <w:szCs w:val="20"/>
          <w:lang w:val="sr-Cyrl-CS"/>
        </w:rPr>
        <w:t>дељење за буџет и финансије.</w:t>
      </w:r>
    </w:p>
    <w:p w14:paraId="72624D72" w14:textId="77777777" w:rsidR="00446EA8" w:rsidRPr="00446EA8" w:rsidRDefault="00446EA8" w:rsidP="00446EA8">
      <w:pPr>
        <w:ind w:left="360"/>
        <w:jc w:val="both"/>
        <w:rPr>
          <w:sz w:val="20"/>
          <w:szCs w:val="20"/>
        </w:rPr>
      </w:pPr>
    </w:p>
    <w:p w14:paraId="40420F37" w14:textId="77777777" w:rsidR="00446EA8" w:rsidRPr="00446EA8" w:rsidRDefault="00446EA8" w:rsidP="009F4C7C">
      <w:pPr>
        <w:numPr>
          <w:ilvl w:val="0"/>
          <w:numId w:val="18"/>
        </w:numPr>
        <w:jc w:val="both"/>
        <w:rPr>
          <w:sz w:val="20"/>
          <w:szCs w:val="20"/>
        </w:rPr>
      </w:pPr>
      <w:r w:rsidRPr="00446EA8">
        <w:rPr>
          <w:sz w:val="20"/>
          <w:szCs w:val="20"/>
        </w:rPr>
        <w:t>O</w:t>
      </w:r>
      <w:r w:rsidRPr="00446EA8">
        <w:rPr>
          <w:sz w:val="20"/>
          <w:szCs w:val="20"/>
          <w:lang w:val="sr-Cyrl-CS"/>
        </w:rPr>
        <w:t>во решење биће објављено у «Службеном листу општине Ивањица»</w:t>
      </w:r>
      <w:r w:rsidRPr="00446EA8">
        <w:rPr>
          <w:sz w:val="20"/>
          <w:szCs w:val="20"/>
        </w:rPr>
        <w:t>.</w:t>
      </w:r>
    </w:p>
    <w:p w14:paraId="414E941C" w14:textId="77777777" w:rsidR="00446EA8" w:rsidRPr="00446EA8" w:rsidRDefault="00446EA8" w:rsidP="00446EA8">
      <w:pPr>
        <w:jc w:val="both"/>
        <w:rPr>
          <w:sz w:val="20"/>
          <w:szCs w:val="20"/>
        </w:rPr>
      </w:pPr>
    </w:p>
    <w:p w14:paraId="7E94DBEC" w14:textId="77777777" w:rsidR="00446EA8" w:rsidRPr="00446EA8" w:rsidRDefault="00446EA8" w:rsidP="00446EA8">
      <w:pPr>
        <w:rPr>
          <w:sz w:val="20"/>
          <w:szCs w:val="20"/>
        </w:rPr>
      </w:pPr>
    </w:p>
    <w:p w14:paraId="5850B453" w14:textId="22375570" w:rsidR="003A649C" w:rsidRPr="00266813" w:rsidRDefault="00446EA8" w:rsidP="003A649C">
      <w:pPr>
        <w:tabs>
          <w:tab w:val="left" w:pos="3060"/>
        </w:tabs>
        <w:rPr>
          <w:sz w:val="20"/>
          <w:szCs w:val="20"/>
          <w:lang w:val="sr-Cyrl-CS"/>
        </w:rPr>
      </w:pPr>
      <w:r w:rsidRPr="00446EA8">
        <w:rPr>
          <w:sz w:val="20"/>
          <w:szCs w:val="20"/>
        </w:rPr>
        <w:t xml:space="preserve">                       </w:t>
      </w:r>
      <w:r w:rsidR="005E205E">
        <w:rPr>
          <w:sz w:val="20"/>
          <w:szCs w:val="20"/>
        </w:rPr>
        <w:t xml:space="preserve">                                                                                                                                      </w:t>
      </w:r>
      <w:r w:rsidRPr="00446EA8">
        <w:rPr>
          <w:sz w:val="20"/>
          <w:szCs w:val="20"/>
        </w:rPr>
        <w:t xml:space="preserve"> </w:t>
      </w:r>
      <w:r w:rsidR="003A649C" w:rsidRPr="00266813">
        <w:rPr>
          <w:sz w:val="20"/>
          <w:szCs w:val="20"/>
          <w:lang w:val="sr-Cyrl-CS"/>
        </w:rPr>
        <w:t>ПРЕДСЕДНИК ОПШТИНЕ</w:t>
      </w:r>
    </w:p>
    <w:p w14:paraId="2B22C42C" w14:textId="77777777" w:rsidR="003A649C" w:rsidRPr="00266813" w:rsidRDefault="003A649C" w:rsidP="003A649C">
      <w:pPr>
        <w:tabs>
          <w:tab w:val="left" w:pos="3060"/>
        </w:tabs>
        <w:rPr>
          <w:sz w:val="20"/>
          <w:szCs w:val="20"/>
          <w:lang w:val="sr-Cyrl-CS"/>
        </w:rPr>
      </w:pPr>
      <w:r w:rsidRPr="00266813">
        <w:rPr>
          <w:sz w:val="20"/>
          <w:szCs w:val="20"/>
        </w:rPr>
        <w:t xml:space="preserve">                                                                                        </w:t>
      </w:r>
      <w:r w:rsidRPr="00266813">
        <w:rPr>
          <w:sz w:val="20"/>
          <w:szCs w:val="20"/>
          <w:lang w:val="sr-Cyrl-CS"/>
        </w:rPr>
        <w:t xml:space="preserve">            </w:t>
      </w:r>
      <w:r>
        <w:rPr>
          <w:sz w:val="20"/>
          <w:szCs w:val="20"/>
          <w:lang w:val="sr-Latn-RS"/>
        </w:rPr>
        <w:t xml:space="preserve">                                                               </w:t>
      </w:r>
      <w:r w:rsidRPr="00266813">
        <w:rPr>
          <w:sz w:val="20"/>
          <w:szCs w:val="20"/>
        </w:rPr>
        <w:t xml:space="preserve"> </w:t>
      </w:r>
      <w:r w:rsidRPr="00266813">
        <w:rPr>
          <w:sz w:val="20"/>
          <w:szCs w:val="20"/>
          <w:lang w:val="sr-Cyrl-CS"/>
        </w:rPr>
        <w:t>Момчило Митровић</w:t>
      </w:r>
    </w:p>
    <w:p w14:paraId="5536DAEB" w14:textId="62FB9F77" w:rsidR="00446EA8" w:rsidRPr="00446EA8" w:rsidRDefault="00446EA8" w:rsidP="00446EA8">
      <w:pPr>
        <w:tabs>
          <w:tab w:val="left" w:pos="3060"/>
        </w:tabs>
        <w:rPr>
          <w:sz w:val="20"/>
          <w:szCs w:val="20"/>
        </w:rPr>
      </w:pPr>
      <w:r w:rsidRPr="00446EA8">
        <w:rPr>
          <w:sz w:val="20"/>
          <w:szCs w:val="20"/>
        </w:rPr>
        <w:t xml:space="preserve">                                                                    </w:t>
      </w:r>
    </w:p>
    <w:p w14:paraId="347953C5" w14:textId="77777777" w:rsidR="00446EA8" w:rsidRPr="00446EA8" w:rsidRDefault="00446EA8" w:rsidP="00446EA8">
      <w:pPr>
        <w:tabs>
          <w:tab w:val="left" w:pos="3060"/>
        </w:tabs>
        <w:rPr>
          <w:sz w:val="20"/>
          <w:szCs w:val="20"/>
        </w:rPr>
      </w:pPr>
    </w:p>
    <w:p w14:paraId="2474F30C" w14:textId="0ADFF4F7" w:rsidR="00446EA8" w:rsidRPr="00446EA8" w:rsidRDefault="00446EA8" w:rsidP="00446EA8">
      <w:pPr>
        <w:tabs>
          <w:tab w:val="left" w:pos="3060"/>
        </w:tabs>
        <w:rPr>
          <w:sz w:val="20"/>
          <w:szCs w:val="20"/>
          <w:lang w:val="sr-Cyrl-CS"/>
        </w:rPr>
      </w:pPr>
      <w:r w:rsidRPr="00446EA8">
        <w:rPr>
          <w:sz w:val="20"/>
          <w:szCs w:val="20"/>
        </w:rPr>
        <w:t xml:space="preserve">                                                                                 </w:t>
      </w:r>
      <w:r w:rsidRPr="00446EA8">
        <w:rPr>
          <w:sz w:val="20"/>
          <w:szCs w:val="20"/>
          <w:lang w:val="sr-Cyrl-CS"/>
        </w:rPr>
        <w:t xml:space="preserve">              </w:t>
      </w:r>
    </w:p>
    <w:p w14:paraId="359CD23A" w14:textId="77777777" w:rsidR="00446EA8" w:rsidRPr="00446EA8" w:rsidRDefault="00446EA8" w:rsidP="00446EA8">
      <w:pPr>
        <w:tabs>
          <w:tab w:val="left" w:pos="3060"/>
        </w:tabs>
        <w:jc w:val="center"/>
        <w:rPr>
          <w:b/>
          <w:sz w:val="20"/>
          <w:szCs w:val="20"/>
          <w:lang w:val="sr-Cyrl-CS"/>
        </w:rPr>
      </w:pPr>
      <w:r w:rsidRPr="00446EA8">
        <w:rPr>
          <w:b/>
          <w:sz w:val="20"/>
          <w:szCs w:val="20"/>
          <w:lang w:val="sr-Cyrl-CS"/>
        </w:rPr>
        <w:t>О Б Р А З Л О Ж Е Њ Е</w:t>
      </w:r>
    </w:p>
    <w:p w14:paraId="2E318848" w14:textId="77777777" w:rsidR="00446EA8" w:rsidRPr="00446EA8" w:rsidRDefault="00446EA8" w:rsidP="00446EA8">
      <w:pPr>
        <w:rPr>
          <w:sz w:val="20"/>
          <w:szCs w:val="20"/>
          <w:lang w:val="sr-Cyrl-CS"/>
        </w:rPr>
      </w:pPr>
    </w:p>
    <w:p w14:paraId="3D45EC9A" w14:textId="77777777" w:rsidR="00446EA8" w:rsidRPr="00446EA8" w:rsidRDefault="00446EA8" w:rsidP="00446EA8">
      <w:pPr>
        <w:rPr>
          <w:sz w:val="20"/>
          <w:szCs w:val="20"/>
          <w:lang w:val="sr-Cyrl-CS"/>
        </w:rPr>
      </w:pPr>
    </w:p>
    <w:p w14:paraId="3E929D7F" w14:textId="77777777" w:rsidR="00446EA8" w:rsidRPr="00446EA8" w:rsidRDefault="00446EA8" w:rsidP="00446EA8">
      <w:pPr>
        <w:tabs>
          <w:tab w:val="left" w:pos="567"/>
        </w:tabs>
        <w:jc w:val="both"/>
        <w:rPr>
          <w:sz w:val="20"/>
          <w:szCs w:val="20"/>
          <w:lang w:val="sr-Cyrl-CS"/>
        </w:rPr>
      </w:pPr>
      <w:r w:rsidRPr="00446EA8">
        <w:rPr>
          <w:sz w:val="20"/>
          <w:szCs w:val="20"/>
          <w:lang w:val="sr-Cyrl-CS"/>
        </w:rPr>
        <w:tab/>
        <w:t xml:space="preserve">Чланом 69. Став 4. </w:t>
      </w:r>
      <w:r w:rsidRPr="00446EA8">
        <w:rPr>
          <w:sz w:val="20"/>
          <w:szCs w:val="20"/>
          <w:lang w:val="sr-Cyrl-RS"/>
        </w:rPr>
        <w:t>Закона о буџетском систему</w:t>
      </w:r>
      <w:r w:rsidRPr="00446EA8">
        <w:rPr>
          <w:sz w:val="20"/>
          <w:szCs w:val="20"/>
          <w:lang w:val="sr-Cyrl-CS"/>
        </w:rPr>
        <w:t>(«Службени гласник РС» број 54/2009</w:t>
      </w:r>
      <w:r w:rsidRPr="00446EA8">
        <w:rPr>
          <w:sz w:val="20"/>
          <w:szCs w:val="20"/>
        </w:rPr>
        <w:t>, 73/2010, 101/2010</w:t>
      </w:r>
      <w:r w:rsidRPr="00446EA8">
        <w:rPr>
          <w:sz w:val="20"/>
          <w:szCs w:val="20"/>
          <w:lang w:val="sr-Cyrl-RS"/>
        </w:rPr>
        <w:t>,</w:t>
      </w:r>
      <w:r w:rsidRPr="00446EA8">
        <w:rPr>
          <w:sz w:val="20"/>
          <w:szCs w:val="20"/>
        </w:rPr>
        <w:t xml:space="preserve"> 101/2011</w:t>
      </w:r>
      <w:r w:rsidRPr="00446EA8">
        <w:rPr>
          <w:sz w:val="20"/>
          <w:szCs w:val="20"/>
          <w:lang w:val="sr-Cyrl-RS"/>
        </w:rPr>
        <w:t>93/2012,62/2013-исправка,108/2013, 142/2014,</w:t>
      </w:r>
      <w:r w:rsidRPr="00446EA8">
        <w:rPr>
          <w:sz w:val="20"/>
          <w:szCs w:val="20"/>
          <w:lang w:val="sr-Latn-RS"/>
        </w:rPr>
        <w:t xml:space="preserve"> 68/2015-други </w:t>
      </w:r>
      <w:proofErr w:type="spellStart"/>
      <w:r w:rsidRPr="00446EA8">
        <w:rPr>
          <w:sz w:val="20"/>
          <w:szCs w:val="20"/>
          <w:lang w:val="sr-Latn-RS"/>
        </w:rPr>
        <w:t>закон</w:t>
      </w:r>
      <w:proofErr w:type="spellEnd"/>
      <w:r w:rsidRPr="00446EA8">
        <w:rPr>
          <w:sz w:val="20"/>
          <w:szCs w:val="20"/>
          <w:lang w:val="sr-Cyrl-RS"/>
        </w:rPr>
        <w:t>,</w:t>
      </w:r>
      <w:r w:rsidRPr="00446EA8">
        <w:rPr>
          <w:sz w:val="20"/>
          <w:szCs w:val="20"/>
          <w:lang w:val="sr-Latn-RS"/>
        </w:rPr>
        <w:t xml:space="preserve"> 103/2015</w:t>
      </w:r>
      <w:r w:rsidRPr="00446EA8">
        <w:rPr>
          <w:sz w:val="20"/>
          <w:szCs w:val="20"/>
          <w:lang w:val="sr-Cyrl-RS"/>
        </w:rPr>
        <w:t xml:space="preserve">, </w:t>
      </w:r>
      <w:r w:rsidRPr="00446EA8">
        <w:rPr>
          <w:sz w:val="20"/>
          <w:szCs w:val="20"/>
          <w:lang w:val="sr-Latn-RS"/>
        </w:rPr>
        <w:t>99/2016</w:t>
      </w:r>
      <w:r w:rsidRPr="00446EA8">
        <w:rPr>
          <w:sz w:val="20"/>
          <w:szCs w:val="20"/>
          <w:lang w:val="sr-Cyrl-RS"/>
        </w:rPr>
        <w:t>, 113/2017, 93/2018, 31/2019, 72/2019 и 14</w:t>
      </w:r>
      <w:r w:rsidRPr="00446EA8">
        <w:rPr>
          <w:sz w:val="20"/>
          <w:szCs w:val="20"/>
          <w:lang w:val="sr-Latn-RS"/>
        </w:rPr>
        <w:t>9</w:t>
      </w:r>
      <w:r w:rsidRPr="00446EA8">
        <w:rPr>
          <w:sz w:val="20"/>
          <w:szCs w:val="20"/>
          <w:lang w:val="sr-Cyrl-RS"/>
        </w:rPr>
        <w:t>/2020</w:t>
      </w:r>
      <w:r w:rsidRPr="00446EA8">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14:paraId="19B0EAE7" w14:textId="77777777" w:rsidR="00446EA8" w:rsidRPr="00446EA8" w:rsidRDefault="00446EA8" w:rsidP="00446EA8">
      <w:pPr>
        <w:tabs>
          <w:tab w:val="left" w:pos="567"/>
        </w:tabs>
        <w:jc w:val="both"/>
        <w:rPr>
          <w:sz w:val="20"/>
          <w:szCs w:val="20"/>
          <w:lang w:val="sr-Cyrl-CS"/>
        </w:rPr>
      </w:pPr>
    </w:p>
    <w:p w14:paraId="33306A9F" w14:textId="77777777" w:rsidR="00446EA8" w:rsidRPr="00446EA8" w:rsidRDefault="00446EA8" w:rsidP="00446EA8">
      <w:pPr>
        <w:tabs>
          <w:tab w:val="left" w:pos="567"/>
        </w:tabs>
        <w:jc w:val="both"/>
        <w:rPr>
          <w:sz w:val="20"/>
          <w:szCs w:val="20"/>
          <w:lang w:val="sr-Cyrl-RS"/>
        </w:rPr>
      </w:pPr>
      <w:r w:rsidRPr="00446EA8">
        <w:rPr>
          <w:sz w:val="20"/>
          <w:szCs w:val="20"/>
          <w:lang w:val="sr-Cyrl-CS"/>
        </w:rPr>
        <w:tab/>
        <w:t xml:space="preserve">Такође чланом 13. Одлуке о буџету општине Ивањице за 2021. годину («Службени лист општине Ивањица» број </w:t>
      </w:r>
      <w:r w:rsidRPr="00446EA8">
        <w:rPr>
          <w:sz w:val="20"/>
          <w:szCs w:val="20"/>
          <w:lang w:val="sr-Cyrl-RS"/>
        </w:rPr>
        <w:t>18/2020 и 5/2021</w:t>
      </w:r>
      <w:r w:rsidRPr="00446EA8">
        <w:rPr>
          <w:sz w:val="20"/>
          <w:szCs w:val="20"/>
          <w:lang w:val="sr-Cyrl-CS"/>
        </w:rPr>
        <w:t>)</w:t>
      </w:r>
      <w:r w:rsidRPr="00446EA8">
        <w:rPr>
          <w:sz w:val="20"/>
          <w:szCs w:val="20"/>
        </w:rPr>
        <w:t>,</w:t>
      </w:r>
      <w:r w:rsidRPr="00446EA8">
        <w:rPr>
          <w:sz w:val="20"/>
          <w:szCs w:val="20"/>
          <w:lang w:val="sr-Cyrl-RS"/>
        </w:rPr>
        <w:t xml:space="preserve"> предвиђено је да решење о коришћењу средстава текуће буџетске резерве доноси председник општине.</w:t>
      </w:r>
    </w:p>
    <w:p w14:paraId="63773345" w14:textId="77777777" w:rsidR="00446EA8" w:rsidRPr="00446EA8" w:rsidRDefault="00446EA8" w:rsidP="00446EA8">
      <w:pPr>
        <w:tabs>
          <w:tab w:val="left" w:pos="567"/>
        </w:tabs>
        <w:jc w:val="both"/>
        <w:rPr>
          <w:sz w:val="20"/>
          <w:szCs w:val="20"/>
          <w:lang w:val="sr-Cyrl-RS"/>
        </w:rPr>
      </w:pPr>
    </w:p>
    <w:p w14:paraId="6EF6D247" w14:textId="77777777" w:rsidR="00446EA8" w:rsidRPr="00446EA8" w:rsidRDefault="00446EA8" w:rsidP="00446EA8">
      <w:pPr>
        <w:jc w:val="both"/>
        <w:rPr>
          <w:sz w:val="20"/>
          <w:szCs w:val="20"/>
          <w:lang w:val="sr-Cyrl-RS"/>
        </w:rPr>
      </w:pPr>
      <w:r w:rsidRPr="00446EA8">
        <w:rPr>
          <w:sz w:val="20"/>
          <w:szCs w:val="20"/>
          <w:lang w:val="sr-Cyrl-RS"/>
        </w:rPr>
        <w:tab/>
        <w:t xml:space="preserve">Имајући у виду да у оквиру раздела </w:t>
      </w:r>
      <w:r w:rsidRPr="00446EA8">
        <w:rPr>
          <w:sz w:val="20"/>
          <w:szCs w:val="20"/>
          <w:lang w:val="sr-Cyrl-CS"/>
        </w:rPr>
        <w:t xml:space="preserve">4. – Општинска управа, Програм </w:t>
      </w:r>
      <w:r w:rsidRPr="00446EA8">
        <w:rPr>
          <w:sz w:val="20"/>
          <w:szCs w:val="20"/>
          <w:lang w:val="sr-Cyrl-RS"/>
        </w:rPr>
        <w:t>0602</w:t>
      </w:r>
      <w:r w:rsidRPr="00446EA8">
        <w:rPr>
          <w:sz w:val="20"/>
          <w:szCs w:val="20"/>
          <w:lang w:val="sr-Cyrl-CS"/>
        </w:rPr>
        <w:t>:</w:t>
      </w:r>
      <w:r w:rsidRPr="00446EA8">
        <w:rPr>
          <w:sz w:val="20"/>
          <w:szCs w:val="20"/>
          <w:lang w:val="sr-Latn-RS"/>
        </w:rPr>
        <w:t xml:space="preserve"> </w:t>
      </w:r>
      <w:r w:rsidRPr="00446EA8">
        <w:rPr>
          <w:sz w:val="20"/>
          <w:szCs w:val="20"/>
          <w:lang w:val="sr-Cyrl-RS"/>
        </w:rPr>
        <w:t>Опште услуге локалне самоуправе</w:t>
      </w:r>
      <w:r w:rsidRPr="00446EA8">
        <w:rPr>
          <w:sz w:val="20"/>
          <w:szCs w:val="20"/>
          <w:lang w:val="sr-Cyrl-CS"/>
        </w:rPr>
        <w:t xml:space="preserve">; Програмска активност 0602-0002-Функционисање месних заједница, функција 160 – Опште  јавне услуге </w:t>
      </w:r>
      <w:proofErr w:type="spellStart"/>
      <w:r w:rsidRPr="00446EA8">
        <w:rPr>
          <w:sz w:val="20"/>
          <w:szCs w:val="20"/>
          <w:lang w:val="sr-Cyrl-CS"/>
        </w:rPr>
        <w:t>некласификоване</w:t>
      </w:r>
      <w:proofErr w:type="spellEnd"/>
      <w:r w:rsidRPr="00446EA8">
        <w:rPr>
          <w:sz w:val="20"/>
          <w:szCs w:val="20"/>
          <w:lang w:val="sr-Cyrl-CS"/>
        </w:rPr>
        <w:t xml:space="preserve"> на другом месту, економска класификација 425 – Текуће поправке и одржавање, нису планирана средства за ове намене, одлучено је као у диспозитиву решења.</w:t>
      </w:r>
    </w:p>
    <w:p w14:paraId="0DEDE36F" w14:textId="77777777" w:rsidR="00446EA8" w:rsidRPr="00446EA8" w:rsidRDefault="00446EA8" w:rsidP="00446EA8">
      <w:pPr>
        <w:tabs>
          <w:tab w:val="left" w:pos="1740"/>
        </w:tabs>
        <w:rPr>
          <w:sz w:val="20"/>
          <w:szCs w:val="20"/>
          <w:lang w:val="sr-Cyrl-CS"/>
        </w:rPr>
      </w:pPr>
      <w:r w:rsidRPr="00446EA8">
        <w:rPr>
          <w:sz w:val="20"/>
          <w:szCs w:val="20"/>
          <w:lang w:val="sr-Cyrl-CS"/>
        </w:rPr>
        <w:t xml:space="preserve"> </w:t>
      </w:r>
    </w:p>
    <w:p w14:paraId="0EA2BE77" w14:textId="14718CE9" w:rsidR="0078382F" w:rsidRDefault="0078382F" w:rsidP="002A2210"/>
    <w:p w14:paraId="63378A87" w14:textId="64CA4C9C" w:rsidR="0078382F" w:rsidRDefault="0078382F" w:rsidP="002A2210"/>
    <w:p w14:paraId="3FE9E845" w14:textId="73DFD90C" w:rsidR="0078382F" w:rsidRDefault="0078382F" w:rsidP="002A2210"/>
    <w:p w14:paraId="6D968683" w14:textId="42B331D2" w:rsidR="00F708F9" w:rsidRDefault="00F708F9" w:rsidP="002A2210"/>
    <w:p w14:paraId="6F8B2438" w14:textId="47F97DDE" w:rsidR="00F708F9" w:rsidRDefault="00F708F9" w:rsidP="002A2210"/>
    <w:p w14:paraId="495E7B80" w14:textId="77777777" w:rsidR="00F708F9" w:rsidRDefault="00F708F9" w:rsidP="002A2210"/>
    <w:p w14:paraId="59B9B8D1" w14:textId="44F40437" w:rsidR="0078382F" w:rsidRDefault="0078382F" w:rsidP="002A2210"/>
    <w:p w14:paraId="60528719" w14:textId="5915B11B" w:rsidR="0078382F" w:rsidRDefault="0078382F" w:rsidP="002A2210"/>
    <w:p w14:paraId="6DCF8C01" w14:textId="77777777" w:rsidR="009E78F5" w:rsidRPr="00B83622" w:rsidRDefault="008516F5" w:rsidP="00A75CE3">
      <w:pPr>
        <w:pStyle w:val="Bezrazmaka"/>
        <w:rPr>
          <w:rFonts w:ascii="Times New Roman" w:hAnsi="Times New Roman"/>
          <w:sz w:val="20"/>
          <w:szCs w:val="20"/>
        </w:rPr>
      </w:pPr>
      <w:bookmarkStart w:id="12" w:name="_Toc2_ПРЕДСЕДНИК_ОПШТИНЕ"/>
      <w:bookmarkEnd w:id="12"/>
      <w:r w:rsidRPr="00B83622">
        <w:rPr>
          <w:rFonts w:ascii="Times New Roman" w:hAnsi="Times New Roman"/>
          <w:sz w:val="20"/>
          <w:szCs w:val="20"/>
        </w:rPr>
        <w:lastRenderedPageBreak/>
        <w:t xml:space="preserve">                                          </w:t>
      </w:r>
      <w:r w:rsidRPr="00B83622">
        <w:rPr>
          <w:rFonts w:ascii="Times New Roman" w:hAnsi="Times New Roman"/>
          <w:sz w:val="20"/>
          <w:szCs w:val="20"/>
          <w:lang w:val="sr-Cyrl-CS"/>
        </w:rPr>
        <w:t xml:space="preserve">                                                   </w:t>
      </w:r>
      <w:r w:rsidR="00A75CE3" w:rsidRPr="00B83622">
        <w:rPr>
          <w:rFonts w:ascii="Times New Roman" w:hAnsi="Times New Roman"/>
          <w:sz w:val="20"/>
          <w:szCs w:val="20"/>
          <w:lang w:val="sr-Cyrl-CS"/>
        </w:rPr>
        <w:t xml:space="preserve">                          </w:t>
      </w:r>
    </w:p>
    <w:p w14:paraId="4E3AFD05" w14:textId="77777777" w:rsidR="009E78F5" w:rsidRPr="00B83622" w:rsidRDefault="009E78F5" w:rsidP="00270854">
      <w:pPr>
        <w:rPr>
          <w:sz w:val="20"/>
          <w:szCs w:val="20"/>
          <w:lang w:val="sr-Cyrl-CS"/>
        </w:rPr>
        <w:sectPr w:rsidR="009E78F5" w:rsidRPr="00B83622" w:rsidSect="007D3DCF">
          <w:headerReference w:type="even" r:id="rId123"/>
          <w:headerReference w:type="default" r:id="rId124"/>
          <w:footerReference w:type="even" r:id="rId125"/>
          <w:footerReference w:type="default" r:id="rId126"/>
          <w:headerReference w:type="first" r:id="rId127"/>
          <w:footerReference w:type="first" r:id="rId128"/>
          <w:type w:val="continuous"/>
          <w:pgSz w:w="11907" w:h="16840" w:code="9"/>
          <w:pgMar w:top="344" w:right="425" w:bottom="357" w:left="426" w:header="357" w:footer="0" w:gutter="0"/>
          <w:pgNumType w:start="1"/>
          <w:cols w:sep="1" w:space="340"/>
          <w:titlePg/>
          <w:docGrid w:linePitch="360"/>
        </w:sectPr>
      </w:pPr>
    </w:p>
    <w:p w14:paraId="48098FFE" w14:textId="77777777" w:rsidR="00E86FE3" w:rsidRPr="00B83622" w:rsidRDefault="00E86FE3" w:rsidP="005054DD">
      <w:pPr>
        <w:rPr>
          <w:sz w:val="20"/>
          <w:szCs w:val="20"/>
        </w:rPr>
      </w:pPr>
    </w:p>
    <w:p w14:paraId="31E5E1AF" w14:textId="77777777" w:rsidR="00E86FE3" w:rsidRPr="00B83622" w:rsidRDefault="00E86FE3" w:rsidP="001C146C">
      <w:pPr>
        <w:jc w:val="center"/>
        <w:rPr>
          <w:sz w:val="20"/>
          <w:szCs w:val="20"/>
          <w:lang w:val="sr-Cyrl-CS"/>
        </w:rPr>
      </w:pPr>
    </w:p>
    <w:p w14:paraId="5B0FCB51" w14:textId="77777777" w:rsidR="000B40A3" w:rsidRPr="00B83622" w:rsidRDefault="000B40A3" w:rsidP="00781DFE">
      <w:pPr>
        <w:jc w:val="both"/>
        <w:rPr>
          <w:sz w:val="20"/>
          <w:szCs w:val="20"/>
        </w:rPr>
        <w:sectPr w:rsidR="000B40A3" w:rsidRPr="00B83622" w:rsidSect="004C4CAA">
          <w:headerReference w:type="first" r:id="rId129"/>
          <w:type w:val="continuous"/>
          <w:pgSz w:w="11907" w:h="16840" w:code="9"/>
          <w:pgMar w:top="346" w:right="1134" w:bottom="357" w:left="737" w:header="357" w:footer="0" w:gutter="0"/>
          <w:cols w:num="2" w:sep="1" w:space="340" w:equalWidth="0">
            <w:col w:w="4862" w:space="340"/>
            <w:col w:w="4834"/>
          </w:cols>
          <w:titlePg/>
          <w:docGrid w:linePitch="360"/>
        </w:sectPr>
      </w:pPr>
    </w:p>
    <w:p w14:paraId="07F7CCFA" w14:textId="77777777" w:rsidR="00AB164B" w:rsidRPr="00B83622" w:rsidRDefault="00AB164B" w:rsidP="00633F6B">
      <w:pPr>
        <w:rPr>
          <w:color w:val="333399"/>
          <w:sz w:val="20"/>
          <w:szCs w:val="20"/>
        </w:rPr>
      </w:pPr>
    </w:p>
    <w:p w14:paraId="487F5189" w14:textId="07D1518D" w:rsidR="00633F6B" w:rsidRPr="00B83622" w:rsidRDefault="003669A2" w:rsidP="00633F6B">
      <w:pPr>
        <w:jc w:val="center"/>
        <w:rPr>
          <w:color w:val="333399"/>
          <w:sz w:val="32"/>
          <w:szCs w:val="32"/>
          <w:lang w:val="sr-Cyrl-CS"/>
        </w:rPr>
      </w:pPr>
      <w:r>
        <w:rPr>
          <w:noProof/>
          <w:color w:val="333399"/>
          <w:sz w:val="32"/>
          <w:szCs w:val="32"/>
          <w:lang w:eastAsia="ja-JP"/>
        </w:rPr>
        <mc:AlternateContent>
          <mc:Choice Requires="wps">
            <w:drawing>
              <wp:anchor distT="0" distB="0" distL="114300" distR="114300" simplePos="0" relativeHeight="251655168" behindDoc="0" locked="0" layoutInCell="1" allowOverlap="1" wp14:anchorId="7F9E69D9" wp14:editId="2207298A">
                <wp:simplePos x="0" y="0"/>
                <wp:positionH relativeFrom="column">
                  <wp:posOffset>0</wp:posOffset>
                </wp:positionH>
                <wp:positionV relativeFrom="paragraph">
                  <wp:posOffset>153035</wp:posOffset>
                </wp:positionV>
                <wp:extent cx="2286000" cy="0"/>
                <wp:effectExtent l="10795" t="13970" r="8255" b="14605"/>
                <wp:wrapNone/>
                <wp:docPr id="1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7CBB3" id="Line 66"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05pt" to="180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" strokecolor="#339" strokeweight="1.25pt"/>
            </w:pict>
          </mc:Fallback>
        </mc:AlternateContent>
      </w:r>
      <w:r>
        <w:rPr>
          <w:noProof/>
          <w:color w:val="333399"/>
          <w:sz w:val="32"/>
          <w:szCs w:val="32"/>
          <w:lang w:eastAsia="ja-JP"/>
        </w:rPr>
        <mc:AlternateContent>
          <mc:Choice Requires="wps">
            <w:drawing>
              <wp:anchor distT="0" distB="0" distL="114300" distR="114300" simplePos="0" relativeHeight="251656192" behindDoc="0" locked="0" layoutInCell="1" allowOverlap="1" wp14:anchorId="7B4F9BB8" wp14:editId="7E825DF9">
                <wp:simplePos x="0" y="0"/>
                <wp:positionH relativeFrom="column">
                  <wp:posOffset>4038600</wp:posOffset>
                </wp:positionH>
                <wp:positionV relativeFrom="paragraph">
                  <wp:posOffset>170180</wp:posOffset>
                </wp:positionV>
                <wp:extent cx="2286000" cy="0"/>
                <wp:effectExtent l="10795" t="12065" r="8255" b="16510"/>
                <wp:wrapNone/>
                <wp:docPr id="11"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9AB32" id="Line 67"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3.4pt" to="49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" strokecolor="#339" strokeweight="1.25pt"/>
            </w:pict>
          </mc:Fallback>
        </mc:AlternateContent>
      </w:r>
      <w:r w:rsidR="00633F6B" w:rsidRPr="00B83622">
        <w:rPr>
          <w:color w:val="333399"/>
          <w:sz w:val="32"/>
          <w:szCs w:val="32"/>
          <w:lang w:val="sr-Cyrl-CS"/>
        </w:rPr>
        <w:t>С А Д Р Ж А Ј</w:t>
      </w:r>
    </w:p>
    <w:p w14:paraId="5767CFE2" w14:textId="77777777" w:rsidR="00633F6B" w:rsidRPr="00B83622" w:rsidRDefault="00633F6B" w:rsidP="00633F6B">
      <w:pPr>
        <w:rPr>
          <w:sz w:val="20"/>
          <w:szCs w:val="20"/>
          <w:lang w:val="sr-Cyrl-CS"/>
        </w:rPr>
      </w:pPr>
    </w:p>
    <w:p w14:paraId="449EE625" w14:textId="77777777" w:rsidR="00633F6B" w:rsidRPr="00B83622" w:rsidRDefault="00633F6B" w:rsidP="00633F6B">
      <w:pPr>
        <w:rPr>
          <w:sz w:val="20"/>
          <w:szCs w:val="20"/>
          <w:lang w:val="sr-Cyrl-CS"/>
        </w:rPr>
      </w:pPr>
    </w:p>
    <w:p w14:paraId="1EEFF980" w14:textId="77777777" w:rsidR="00633F6B" w:rsidRPr="00B83622" w:rsidRDefault="00633F6B" w:rsidP="00633F6B">
      <w:pPr>
        <w:rPr>
          <w:sz w:val="20"/>
          <w:szCs w:val="20"/>
          <w:lang w:val="sr-Cyrl-CS"/>
        </w:rPr>
      </w:pPr>
    </w:p>
    <w:p w14:paraId="77437817" w14:textId="77777777" w:rsidR="00633F6B" w:rsidRDefault="00633F6B" w:rsidP="00633F6B">
      <w:pPr>
        <w:rPr>
          <w:sz w:val="20"/>
          <w:szCs w:val="20"/>
          <w:lang w:val="sr-Cyrl-CS"/>
        </w:rPr>
      </w:pPr>
    </w:p>
    <w:p w14:paraId="72630D54" w14:textId="0B55BCF0" w:rsidR="00C45B1A" w:rsidRPr="00DF1999" w:rsidRDefault="00C45B1A" w:rsidP="00C45B1A">
      <w:pPr>
        <w:rPr>
          <w:rFonts w:eastAsia="Courier New"/>
          <w:bCs/>
          <w:color w:val="231F20"/>
          <w:sz w:val="20"/>
          <w:szCs w:val="20"/>
          <w:lang w:val="sr-Cyrl-CS"/>
        </w:rPr>
      </w:pPr>
      <w:r w:rsidRPr="00DF1999">
        <w:rPr>
          <w:sz w:val="20"/>
          <w:szCs w:val="20"/>
          <w:lang w:val="ru-RU"/>
        </w:rPr>
        <w:t>1.</w:t>
      </w:r>
      <w:r w:rsidRPr="00DF1999">
        <w:rPr>
          <w:sz w:val="20"/>
          <w:szCs w:val="20"/>
        </w:rPr>
        <w:t xml:space="preserve"> </w:t>
      </w:r>
      <w:r w:rsidRPr="00DF1999">
        <w:rPr>
          <w:bCs/>
          <w:sz w:val="20"/>
          <w:szCs w:val="20"/>
          <w:lang w:val="sr-Cyrl-CS" w:eastAsia="bs-Latn-BA"/>
        </w:rPr>
        <w:t xml:space="preserve">ОДЛУКА  </w:t>
      </w:r>
      <w:r w:rsidRPr="00DF1999">
        <w:rPr>
          <w:sz w:val="20"/>
          <w:szCs w:val="20"/>
          <w:lang w:val="sr-Cyrl-CS"/>
        </w:rPr>
        <w:t xml:space="preserve">О </w:t>
      </w:r>
      <w:r w:rsidR="005447AE">
        <w:rPr>
          <w:sz w:val="20"/>
          <w:szCs w:val="20"/>
          <w:lang w:val="sr-Cyrl-RS"/>
        </w:rPr>
        <w:t xml:space="preserve">ДРУГОМ </w:t>
      </w:r>
      <w:r>
        <w:rPr>
          <w:sz w:val="20"/>
          <w:szCs w:val="20"/>
        </w:rPr>
        <w:t xml:space="preserve"> </w:t>
      </w:r>
      <w:r w:rsidRPr="00DF1999">
        <w:rPr>
          <w:color w:val="000000"/>
          <w:sz w:val="20"/>
          <w:szCs w:val="20"/>
        </w:rPr>
        <w:t>РЕБАЛАНСУ БУЏЕТА ОПШТИНЕ ИВАЊИЦА</w:t>
      </w:r>
      <w:r w:rsidRPr="00DF1999">
        <w:rPr>
          <w:color w:val="000000"/>
          <w:sz w:val="20"/>
          <w:szCs w:val="20"/>
          <w:lang w:val="sr-Cyrl-CS"/>
        </w:rPr>
        <w:t xml:space="preserve"> </w:t>
      </w:r>
      <w:r w:rsidR="00F52D18">
        <w:rPr>
          <w:color w:val="000000"/>
          <w:sz w:val="20"/>
          <w:szCs w:val="20"/>
        </w:rPr>
        <w:t>ЗА 202</w:t>
      </w:r>
      <w:r w:rsidR="00F52D18">
        <w:rPr>
          <w:color w:val="000000"/>
          <w:sz w:val="20"/>
          <w:szCs w:val="20"/>
          <w:lang w:val="sr-Cyrl-CS"/>
        </w:rPr>
        <w:t>1</w:t>
      </w:r>
      <w:r w:rsidRPr="00DF1999">
        <w:rPr>
          <w:color w:val="000000"/>
          <w:sz w:val="20"/>
          <w:szCs w:val="20"/>
        </w:rPr>
        <w:t>.ГОДИНУ</w:t>
      </w:r>
      <w:r w:rsidRPr="00DF1999">
        <w:rPr>
          <w:color w:val="000000"/>
          <w:sz w:val="20"/>
          <w:szCs w:val="20"/>
          <w:lang w:val="sr-Cyrl-CS"/>
        </w:rPr>
        <w:t xml:space="preserve"> </w:t>
      </w:r>
      <w:r w:rsidRPr="00DF1999">
        <w:rPr>
          <w:sz w:val="20"/>
          <w:szCs w:val="20"/>
          <w:lang w:val="sr-Cyrl-CS"/>
        </w:rPr>
        <w:t>............</w:t>
      </w:r>
      <w:r w:rsidR="00F52D18">
        <w:rPr>
          <w:sz w:val="20"/>
          <w:szCs w:val="20"/>
          <w:lang w:val="sr-Cyrl-CS"/>
        </w:rPr>
        <w:t>...</w:t>
      </w:r>
      <w:r w:rsidRPr="00DF1999">
        <w:rPr>
          <w:sz w:val="20"/>
          <w:szCs w:val="20"/>
        </w:rPr>
        <w:t>............  с</w:t>
      </w:r>
      <w:proofErr w:type="spellStart"/>
      <w:r w:rsidRPr="00DF1999">
        <w:rPr>
          <w:sz w:val="20"/>
          <w:szCs w:val="20"/>
          <w:lang w:val="sr-Cyrl-CS"/>
        </w:rPr>
        <w:t>тр</w:t>
      </w:r>
      <w:proofErr w:type="spellEnd"/>
      <w:r w:rsidRPr="00DF1999">
        <w:rPr>
          <w:sz w:val="20"/>
          <w:szCs w:val="20"/>
          <w:lang w:val="sr-Cyrl-CS"/>
        </w:rPr>
        <w:t xml:space="preserve"> 1</w:t>
      </w:r>
    </w:p>
    <w:p w14:paraId="5D033CD6" w14:textId="77777777" w:rsidR="00D748F1" w:rsidRDefault="00D748F1" w:rsidP="00633F6B">
      <w:pPr>
        <w:rPr>
          <w:sz w:val="20"/>
          <w:szCs w:val="20"/>
          <w:lang w:val="sr-Cyrl-CS"/>
        </w:rPr>
      </w:pPr>
    </w:p>
    <w:p w14:paraId="54439FC4" w14:textId="7C0E01B1" w:rsidR="00C45B1A" w:rsidRPr="005447AE" w:rsidRDefault="00C45B1A" w:rsidP="005447AE">
      <w:pPr>
        <w:spacing w:after="160" w:line="259" w:lineRule="auto"/>
        <w:rPr>
          <w:rFonts w:eastAsia="Calibri"/>
          <w:b/>
          <w:sz w:val="20"/>
          <w:szCs w:val="20"/>
          <w:lang w:val="sr-Cyrl-RS" w:eastAsia="en-US"/>
        </w:rPr>
      </w:pPr>
      <w:r>
        <w:rPr>
          <w:caps/>
          <w:color w:val="000000"/>
          <w:sz w:val="20"/>
          <w:szCs w:val="20"/>
        </w:rPr>
        <w:t xml:space="preserve">2. </w:t>
      </w:r>
      <w:r w:rsidRPr="00A81022">
        <w:rPr>
          <w:bCs/>
          <w:sz w:val="20"/>
          <w:szCs w:val="20"/>
          <w:lang w:val="sr-Cyrl-CS" w:eastAsia="bs-Latn-BA"/>
        </w:rPr>
        <w:t>ОДЛУКА</w:t>
      </w:r>
      <w:r w:rsidRPr="00A81022">
        <w:rPr>
          <w:b/>
          <w:bCs/>
          <w:sz w:val="20"/>
          <w:szCs w:val="20"/>
          <w:lang w:val="sr-Cyrl-CS"/>
        </w:rPr>
        <w:t xml:space="preserve"> </w:t>
      </w:r>
      <w:r w:rsidR="00CE0FF6">
        <w:rPr>
          <w:sz w:val="20"/>
          <w:szCs w:val="20"/>
          <w:lang w:val="sr-Cyrl-CS"/>
        </w:rPr>
        <w:t>О ИЗМЕНИ ПРОГРАМА ПОДРШКЕ ЗА СПОРВОЂЕЊЕ ПОЉОПРИВРЕДНЕ ПОЛИТИКЕ И ПОЛИТИКЕ РУРАЛНОГ РАЗВОЈА ЗА ОПШТИНУ ИВАЊИЦА ЗА 2021 ГОДИНУ</w:t>
      </w:r>
      <w:r w:rsidR="005447AE">
        <w:rPr>
          <w:rFonts w:eastAsia="Calibri"/>
          <w:b/>
          <w:sz w:val="20"/>
          <w:szCs w:val="20"/>
          <w:lang w:val="sr-Cyrl-RS" w:eastAsia="en-US"/>
        </w:rPr>
        <w:t xml:space="preserve"> </w:t>
      </w:r>
      <w:r w:rsidR="00CE0FF6">
        <w:rPr>
          <w:rFonts w:eastAsia="Calibri"/>
          <w:bCs/>
          <w:sz w:val="20"/>
          <w:szCs w:val="20"/>
          <w:lang w:val="sr-Cyrl-RS" w:eastAsia="en-US"/>
        </w:rPr>
        <w:t>…………..</w:t>
      </w:r>
      <w:r>
        <w:rPr>
          <w:sz w:val="20"/>
          <w:szCs w:val="20"/>
        </w:rPr>
        <w:t>.....</w:t>
      </w:r>
      <w:r w:rsidR="00CE0FF6">
        <w:rPr>
          <w:sz w:val="20"/>
          <w:szCs w:val="20"/>
          <w:lang w:val="sr-Cyrl-RS"/>
        </w:rPr>
        <w:t>...</w:t>
      </w:r>
      <w:r>
        <w:rPr>
          <w:sz w:val="20"/>
          <w:szCs w:val="20"/>
        </w:rPr>
        <w:t>..............</w:t>
      </w:r>
      <w:r w:rsidRPr="00C45B1A">
        <w:rPr>
          <w:sz w:val="20"/>
          <w:szCs w:val="20"/>
        </w:rPr>
        <w:t>...  с</w:t>
      </w:r>
      <w:proofErr w:type="spellStart"/>
      <w:r w:rsidRPr="00C45B1A">
        <w:rPr>
          <w:sz w:val="20"/>
          <w:szCs w:val="20"/>
          <w:lang w:val="sr-Cyrl-CS"/>
        </w:rPr>
        <w:t>тр</w:t>
      </w:r>
      <w:proofErr w:type="spellEnd"/>
      <w:r w:rsidRPr="00C45B1A">
        <w:rPr>
          <w:sz w:val="20"/>
          <w:szCs w:val="20"/>
          <w:lang w:val="sr-Cyrl-CS"/>
        </w:rPr>
        <w:t xml:space="preserve"> </w:t>
      </w:r>
      <w:r w:rsidR="00A81022">
        <w:rPr>
          <w:sz w:val="20"/>
          <w:szCs w:val="20"/>
        </w:rPr>
        <w:t>61</w:t>
      </w:r>
    </w:p>
    <w:p w14:paraId="415500FD" w14:textId="77777777" w:rsidR="00CF3B84" w:rsidRPr="00C45B1A" w:rsidRDefault="00CF3B84" w:rsidP="00633F6B">
      <w:pPr>
        <w:rPr>
          <w:caps/>
          <w:color w:val="000000"/>
          <w:sz w:val="20"/>
          <w:szCs w:val="20"/>
          <w:lang w:eastAsia="en-US"/>
        </w:rPr>
      </w:pPr>
    </w:p>
    <w:p w14:paraId="29988E87" w14:textId="77777777" w:rsidR="00CC5753" w:rsidRDefault="00F04C0E" w:rsidP="00633F6B">
      <w:pPr>
        <w:rPr>
          <w:sz w:val="20"/>
          <w:szCs w:val="20"/>
          <w:lang w:val="sr-Cyrl-CS" w:eastAsia="sr-Cyrl-CS"/>
        </w:rPr>
      </w:pPr>
      <w:r>
        <w:rPr>
          <w:bCs/>
          <w:sz w:val="20"/>
          <w:szCs w:val="20"/>
          <w:lang w:eastAsia="bs-Latn-BA"/>
        </w:rPr>
        <w:t>3.</w:t>
      </w:r>
      <w:r w:rsidRPr="00DF1999">
        <w:rPr>
          <w:bCs/>
          <w:sz w:val="20"/>
          <w:szCs w:val="20"/>
          <w:lang w:val="sr-Cyrl-CS" w:eastAsia="bs-Latn-BA"/>
        </w:rPr>
        <w:t>ОДЛУКА</w:t>
      </w:r>
      <w:r w:rsidRPr="00C547E3">
        <w:rPr>
          <w:b/>
          <w:sz w:val="20"/>
          <w:szCs w:val="20"/>
        </w:rPr>
        <w:t xml:space="preserve"> </w:t>
      </w:r>
      <w:r w:rsidRPr="00CE0FF6">
        <w:rPr>
          <w:sz w:val="20"/>
          <w:szCs w:val="20"/>
        </w:rPr>
        <w:t>О</w:t>
      </w:r>
      <w:r w:rsidR="005447AE" w:rsidRPr="00CE0FF6">
        <w:rPr>
          <w:sz w:val="20"/>
          <w:szCs w:val="20"/>
          <w:lang w:val="sr-Cyrl-RS"/>
        </w:rPr>
        <w:t xml:space="preserve"> </w:t>
      </w:r>
      <w:r w:rsidR="005447AE" w:rsidRPr="003102A2">
        <w:rPr>
          <w:sz w:val="20"/>
          <w:szCs w:val="20"/>
          <w:lang w:val="sr-Cyrl-RS" w:eastAsia="sr-Cyrl-CS"/>
        </w:rPr>
        <w:t>ПРИБАВЉАЊУ</w:t>
      </w:r>
      <w:r w:rsidR="005447AE" w:rsidRPr="003102A2">
        <w:rPr>
          <w:sz w:val="20"/>
          <w:szCs w:val="20"/>
          <w:lang w:val="sr-Cyrl-CS" w:eastAsia="sr-Cyrl-CS"/>
        </w:rPr>
        <w:t xml:space="preserve"> НЕПОКРЕТНОСТИ </w:t>
      </w:r>
      <w:r w:rsidR="005447AE" w:rsidRPr="003102A2">
        <w:rPr>
          <w:sz w:val="20"/>
          <w:szCs w:val="20"/>
          <w:lang w:val="sr-Cyrl-RS" w:eastAsia="sr-Cyrl-CS"/>
        </w:rPr>
        <w:t>У</w:t>
      </w:r>
      <w:r w:rsidR="005447AE" w:rsidRPr="003102A2">
        <w:rPr>
          <w:sz w:val="20"/>
          <w:szCs w:val="20"/>
          <w:lang w:val="sr-Cyrl-CS" w:eastAsia="sr-Cyrl-CS"/>
        </w:rPr>
        <w:t xml:space="preserve"> ЈАВН</w:t>
      </w:r>
      <w:r w:rsidR="005447AE" w:rsidRPr="003102A2">
        <w:rPr>
          <w:sz w:val="20"/>
          <w:szCs w:val="20"/>
          <w:lang w:val="sr-Cyrl-RS" w:eastAsia="sr-Cyrl-CS"/>
        </w:rPr>
        <w:t>У</w:t>
      </w:r>
      <w:r w:rsidR="005447AE" w:rsidRPr="003102A2">
        <w:rPr>
          <w:sz w:val="20"/>
          <w:szCs w:val="20"/>
          <w:lang w:val="sr-Cyrl-CS" w:eastAsia="sr-Cyrl-CS"/>
        </w:rPr>
        <w:t xml:space="preserve">  СВОЈИН</w:t>
      </w:r>
      <w:r w:rsidR="005447AE" w:rsidRPr="003102A2">
        <w:rPr>
          <w:sz w:val="20"/>
          <w:szCs w:val="20"/>
          <w:lang w:val="sr-Cyrl-RS" w:eastAsia="sr-Cyrl-CS"/>
        </w:rPr>
        <w:t>У</w:t>
      </w:r>
      <w:r w:rsidR="005447AE" w:rsidRPr="003102A2">
        <w:rPr>
          <w:sz w:val="20"/>
          <w:szCs w:val="20"/>
          <w:lang w:val="sr-Cyrl-CS" w:eastAsia="sr-Cyrl-CS"/>
        </w:rPr>
        <w:t xml:space="preserve"> ОПШТИНЕ ИВАЊИЦА</w:t>
      </w:r>
      <w:r w:rsidR="00CE0FF6">
        <w:rPr>
          <w:sz w:val="20"/>
          <w:szCs w:val="20"/>
          <w:lang w:val="sr-Cyrl-CS" w:eastAsia="sr-Cyrl-CS"/>
        </w:rPr>
        <w:t xml:space="preserve"> </w:t>
      </w:r>
      <w:r w:rsidR="005447AE" w:rsidRPr="003102A2">
        <w:rPr>
          <w:sz w:val="20"/>
          <w:szCs w:val="20"/>
          <w:lang w:val="sr-Cyrl-CS" w:eastAsia="sr-Cyrl-CS"/>
        </w:rPr>
        <w:t xml:space="preserve">ПУТЕМ </w:t>
      </w:r>
      <w:r w:rsidR="00CC5753">
        <w:rPr>
          <w:sz w:val="20"/>
          <w:szCs w:val="20"/>
          <w:lang w:val="sr-Cyrl-CS" w:eastAsia="sr-Cyrl-CS"/>
        </w:rPr>
        <w:t xml:space="preserve"> </w:t>
      </w:r>
    </w:p>
    <w:p w14:paraId="10FEDD4C" w14:textId="1406AAC5" w:rsidR="00103447" w:rsidRPr="00CE0FF6" w:rsidRDefault="00CC5753" w:rsidP="00633F6B">
      <w:pPr>
        <w:rPr>
          <w:sz w:val="20"/>
          <w:szCs w:val="20"/>
          <w:lang w:val="sr-Cyrl-CS" w:eastAsia="sr-Cyrl-CS"/>
        </w:rPr>
      </w:pPr>
      <w:r>
        <w:rPr>
          <w:sz w:val="20"/>
          <w:szCs w:val="20"/>
          <w:lang w:val="sr-Cyrl-CS" w:eastAsia="sr-Cyrl-CS"/>
        </w:rPr>
        <w:t xml:space="preserve">   </w:t>
      </w:r>
      <w:r w:rsidR="005447AE" w:rsidRPr="003102A2">
        <w:rPr>
          <w:sz w:val="20"/>
          <w:szCs w:val="20"/>
          <w:lang w:val="sr-Cyrl-CS" w:eastAsia="sr-Cyrl-CS"/>
        </w:rPr>
        <w:t>НЕПОСРЕДНЕ ПОГОДБЕ</w:t>
      </w:r>
      <w:r w:rsidR="005447AE">
        <w:rPr>
          <w:b/>
          <w:sz w:val="20"/>
          <w:szCs w:val="20"/>
          <w:lang w:val="sr-Cyrl-RS" w:eastAsia="sr-Cyrl-CS"/>
        </w:rPr>
        <w:t xml:space="preserve"> </w:t>
      </w:r>
      <w:r w:rsidR="000C0E64">
        <w:rPr>
          <w:sz w:val="20"/>
          <w:szCs w:val="20"/>
        </w:rPr>
        <w:t>.....</w:t>
      </w:r>
      <w:r w:rsidR="005447AE">
        <w:rPr>
          <w:sz w:val="20"/>
          <w:szCs w:val="20"/>
          <w:lang w:val="sr-Cyrl-RS"/>
        </w:rPr>
        <w:t>.........</w:t>
      </w:r>
      <w:r w:rsidR="00CE0FF6">
        <w:rPr>
          <w:sz w:val="20"/>
          <w:szCs w:val="20"/>
          <w:lang w:val="sr-Cyrl-RS"/>
        </w:rPr>
        <w:t>...........................................</w:t>
      </w:r>
      <w:r w:rsidR="005447AE">
        <w:rPr>
          <w:sz w:val="20"/>
          <w:szCs w:val="20"/>
          <w:lang w:val="sr-Cyrl-RS"/>
        </w:rPr>
        <w:t>.............................................................</w:t>
      </w:r>
      <w:r w:rsidR="000C0E64">
        <w:rPr>
          <w:sz w:val="20"/>
          <w:szCs w:val="20"/>
        </w:rPr>
        <w:t>.....</w:t>
      </w:r>
      <w:r w:rsidR="00F04C0E">
        <w:rPr>
          <w:sz w:val="20"/>
          <w:szCs w:val="20"/>
        </w:rPr>
        <w:t>............</w:t>
      </w:r>
      <w:r w:rsidR="00F04C0E" w:rsidRPr="00C45B1A">
        <w:rPr>
          <w:sz w:val="20"/>
          <w:szCs w:val="20"/>
        </w:rPr>
        <w:t>...  с</w:t>
      </w:r>
      <w:proofErr w:type="spellStart"/>
      <w:r w:rsidR="00F04C0E" w:rsidRPr="00C45B1A">
        <w:rPr>
          <w:sz w:val="20"/>
          <w:szCs w:val="20"/>
          <w:lang w:val="sr-Cyrl-CS"/>
        </w:rPr>
        <w:t>тр</w:t>
      </w:r>
      <w:proofErr w:type="spellEnd"/>
      <w:r w:rsidR="00F04C0E" w:rsidRPr="00C45B1A">
        <w:rPr>
          <w:sz w:val="20"/>
          <w:szCs w:val="20"/>
          <w:lang w:val="sr-Cyrl-CS"/>
        </w:rPr>
        <w:t xml:space="preserve"> </w:t>
      </w:r>
      <w:r w:rsidR="000C0E64">
        <w:rPr>
          <w:sz w:val="20"/>
          <w:szCs w:val="20"/>
        </w:rPr>
        <w:t>6</w:t>
      </w:r>
      <w:r w:rsidR="005447AE">
        <w:rPr>
          <w:sz w:val="20"/>
          <w:szCs w:val="20"/>
          <w:lang w:val="sr-Cyrl-RS"/>
        </w:rPr>
        <w:t>3</w:t>
      </w:r>
    </w:p>
    <w:p w14:paraId="2E3C3A3D" w14:textId="77777777" w:rsidR="005447AE" w:rsidRPr="005447AE" w:rsidRDefault="005447AE" w:rsidP="00633F6B">
      <w:pPr>
        <w:rPr>
          <w:b/>
          <w:sz w:val="20"/>
          <w:szCs w:val="20"/>
          <w:lang w:eastAsia="sr-Cyrl-CS"/>
        </w:rPr>
      </w:pPr>
    </w:p>
    <w:p w14:paraId="1C7C6D46" w14:textId="1AB37181" w:rsidR="00103447" w:rsidRDefault="00F04C0E" w:rsidP="000C0E64">
      <w:pPr>
        <w:rPr>
          <w:sz w:val="20"/>
          <w:szCs w:val="20"/>
          <w:lang w:val="sr-Cyrl-RS"/>
        </w:rPr>
      </w:pPr>
      <w:r>
        <w:rPr>
          <w:caps/>
          <w:color w:val="000000"/>
          <w:sz w:val="20"/>
          <w:szCs w:val="20"/>
          <w:lang w:eastAsia="en-US"/>
        </w:rPr>
        <w:t xml:space="preserve">4. </w:t>
      </w:r>
      <w:r w:rsidRPr="00DF1999">
        <w:rPr>
          <w:bCs/>
          <w:sz w:val="20"/>
          <w:szCs w:val="20"/>
          <w:lang w:val="sr-Cyrl-CS" w:eastAsia="bs-Latn-BA"/>
        </w:rPr>
        <w:t>ОДЛУКА</w:t>
      </w:r>
      <w:r w:rsidRPr="00EA141F">
        <w:rPr>
          <w:b/>
          <w:sz w:val="20"/>
          <w:szCs w:val="20"/>
        </w:rPr>
        <w:t xml:space="preserve"> </w:t>
      </w:r>
      <w:r w:rsidRPr="00F04C0E">
        <w:rPr>
          <w:sz w:val="20"/>
          <w:szCs w:val="20"/>
        </w:rPr>
        <w:t>О</w:t>
      </w:r>
      <w:r w:rsidR="007768B8" w:rsidRPr="003102A2">
        <w:rPr>
          <w:b/>
          <w:sz w:val="20"/>
          <w:szCs w:val="20"/>
          <w:lang w:val="sr-Cyrl-CS" w:eastAsia="en-US"/>
        </w:rPr>
        <w:t xml:space="preserve"> </w:t>
      </w:r>
      <w:r w:rsidR="007768B8" w:rsidRPr="003102A2">
        <w:rPr>
          <w:bCs/>
          <w:sz w:val="20"/>
          <w:szCs w:val="20"/>
          <w:lang w:val="sr-Cyrl-CS" w:eastAsia="en-US"/>
        </w:rPr>
        <w:t>ПОТВРЂИВАЊУ МАНДАТА ОДБОРНИКА СКУПШТИНЕ ОПШТИНЕ ИВАЊИЦА</w:t>
      </w:r>
      <w:r w:rsidR="007768B8">
        <w:rPr>
          <w:sz w:val="20"/>
          <w:szCs w:val="20"/>
          <w:lang w:val="sr-Cyrl-RS"/>
        </w:rPr>
        <w:t xml:space="preserve"> </w:t>
      </w:r>
      <w:r w:rsidR="00CC5753">
        <w:rPr>
          <w:sz w:val="20"/>
          <w:szCs w:val="20"/>
          <w:lang w:val="sr-Cyrl-RS"/>
        </w:rPr>
        <w:t>……….</w:t>
      </w:r>
      <w:r w:rsidR="000C0E64">
        <w:rPr>
          <w:rStyle w:val="Naglaeno"/>
          <w:b w:val="0"/>
          <w:bCs w:val="0"/>
          <w:sz w:val="20"/>
          <w:szCs w:val="20"/>
        </w:rPr>
        <w:t>..</w:t>
      </w:r>
      <w:bookmarkStart w:id="13" w:name="_Hlk89263099"/>
      <w:r w:rsidRPr="00C45B1A">
        <w:rPr>
          <w:sz w:val="20"/>
          <w:szCs w:val="20"/>
        </w:rPr>
        <w:t>с</w:t>
      </w:r>
      <w:proofErr w:type="spellStart"/>
      <w:r w:rsidRPr="00C45B1A">
        <w:rPr>
          <w:sz w:val="20"/>
          <w:szCs w:val="20"/>
          <w:lang w:val="sr-Cyrl-CS"/>
        </w:rPr>
        <w:t>тр</w:t>
      </w:r>
      <w:proofErr w:type="spellEnd"/>
      <w:r w:rsidRPr="00C45B1A">
        <w:rPr>
          <w:sz w:val="20"/>
          <w:szCs w:val="20"/>
          <w:lang w:val="sr-Cyrl-CS"/>
        </w:rPr>
        <w:t xml:space="preserve"> </w:t>
      </w:r>
      <w:r w:rsidR="000C0E64">
        <w:rPr>
          <w:sz w:val="20"/>
          <w:szCs w:val="20"/>
        </w:rPr>
        <w:t>6</w:t>
      </w:r>
      <w:r w:rsidR="007768B8">
        <w:rPr>
          <w:sz w:val="20"/>
          <w:szCs w:val="20"/>
          <w:lang w:val="sr-Cyrl-RS"/>
        </w:rPr>
        <w:t>4</w:t>
      </w:r>
      <w:bookmarkEnd w:id="13"/>
    </w:p>
    <w:p w14:paraId="711620A7" w14:textId="77777777" w:rsidR="008776AB" w:rsidRPr="007768B8" w:rsidRDefault="008776AB" w:rsidP="000C0E64">
      <w:pPr>
        <w:rPr>
          <w:b/>
          <w:sz w:val="20"/>
          <w:szCs w:val="20"/>
          <w:lang w:val="ru-RU" w:eastAsia="en-US"/>
        </w:rPr>
      </w:pPr>
    </w:p>
    <w:p w14:paraId="7899B931" w14:textId="382AF221" w:rsidR="008776AB" w:rsidRPr="009F7F81" w:rsidRDefault="008776AB" w:rsidP="008776AB">
      <w:pPr>
        <w:rPr>
          <w:b/>
          <w:sz w:val="20"/>
          <w:szCs w:val="20"/>
          <w:lang w:val="sr-Cyrl-CS"/>
        </w:rPr>
      </w:pPr>
      <w:r>
        <w:rPr>
          <w:caps/>
          <w:color w:val="000000"/>
          <w:sz w:val="20"/>
          <w:szCs w:val="20"/>
          <w:lang w:val="sr-Cyrl-CS" w:eastAsia="en-US"/>
        </w:rPr>
        <w:t>5</w:t>
      </w:r>
      <w:r w:rsidRPr="008776AB">
        <w:rPr>
          <w:caps/>
          <w:color w:val="000000"/>
          <w:sz w:val="20"/>
          <w:szCs w:val="20"/>
          <w:lang w:val="sr-Cyrl-CS" w:eastAsia="en-US"/>
        </w:rPr>
        <w:t>.</w:t>
      </w:r>
      <w:r w:rsidRPr="008776AB">
        <w:rPr>
          <w:sz w:val="20"/>
          <w:szCs w:val="20"/>
          <w:lang w:val="sr-Cyrl-CS"/>
        </w:rPr>
        <w:t xml:space="preserve"> </w:t>
      </w:r>
      <w:r w:rsidRPr="008776AB">
        <w:rPr>
          <w:sz w:val="20"/>
          <w:szCs w:val="20"/>
          <w:lang w:val="sr-Cyrl-CS"/>
        </w:rPr>
        <w:t>ОДЛУК</w:t>
      </w:r>
      <w:r w:rsidRPr="008776AB">
        <w:rPr>
          <w:sz w:val="20"/>
          <w:szCs w:val="20"/>
          <w:lang w:val="sr-Cyrl-CS"/>
        </w:rPr>
        <w:t>А</w:t>
      </w:r>
      <w:r w:rsidRPr="008776AB">
        <w:rPr>
          <w:sz w:val="20"/>
          <w:szCs w:val="20"/>
          <w:lang w:val="sr-Cyrl-CS"/>
        </w:rPr>
        <w:t xml:space="preserve"> О ЗООХИГИЈЕНИ И ДРЖАЊУ ЖИВОТИЊА НА ТЕРИТОРИЈИ ОПШТИНЕ ИВАЊИЦА</w:t>
      </w:r>
      <w:r>
        <w:rPr>
          <w:sz w:val="20"/>
          <w:szCs w:val="20"/>
          <w:lang w:val="sr-Cyrl-CS"/>
        </w:rPr>
        <w:t xml:space="preserve"> ……..</w:t>
      </w:r>
      <w:r w:rsidRPr="008776AB">
        <w:rPr>
          <w:sz w:val="20"/>
          <w:szCs w:val="20"/>
        </w:rPr>
        <w:t xml:space="preserve"> </w:t>
      </w:r>
      <w:r w:rsidRPr="00C45B1A">
        <w:rPr>
          <w:sz w:val="20"/>
          <w:szCs w:val="20"/>
        </w:rPr>
        <w:t>с</w:t>
      </w:r>
      <w:proofErr w:type="spellStart"/>
      <w:r w:rsidRPr="00C45B1A">
        <w:rPr>
          <w:sz w:val="20"/>
          <w:szCs w:val="20"/>
          <w:lang w:val="sr-Cyrl-CS"/>
        </w:rPr>
        <w:t>тр</w:t>
      </w:r>
      <w:proofErr w:type="spellEnd"/>
      <w:r w:rsidRPr="00C45B1A">
        <w:rPr>
          <w:sz w:val="20"/>
          <w:szCs w:val="20"/>
          <w:lang w:val="sr-Cyrl-CS"/>
        </w:rPr>
        <w:t xml:space="preserve"> </w:t>
      </w:r>
      <w:r>
        <w:rPr>
          <w:sz w:val="20"/>
          <w:szCs w:val="20"/>
        </w:rPr>
        <w:t>6</w:t>
      </w:r>
      <w:r>
        <w:rPr>
          <w:sz w:val="20"/>
          <w:szCs w:val="20"/>
          <w:lang w:val="sr-Cyrl-RS"/>
        </w:rPr>
        <w:t>5</w:t>
      </w:r>
    </w:p>
    <w:p w14:paraId="6C78E6E6" w14:textId="3C629133" w:rsidR="00103447" w:rsidRPr="00B83622" w:rsidRDefault="00103447" w:rsidP="00633F6B">
      <w:pPr>
        <w:rPr>
          <w:caps/>
          <w:color w:val="000000"/>
          <w:sz w:val="20"/>
          <w:szCs w:val="20"/>
          <w:lang w:val="sr-Cyrl-CS" w:eastAsia="en-US"/>
        </w:rPr>
      </w:pPr>
    </w:p>
    <w:p w14:paraId="0E456FCC" w14:textId="66FE613B" w:rsidR="00CE3FCD" w:rsidRPr="00232E29" w:rsidRDefault="00F04C0E" w:rsidP="007768B8">
      <w:pPr>
        <w:spacing w:after="200" w:line="276" w:lineRule="auto"/>
        <w:rPr>
          <w:sz w:val="20"/>
          <w:szCs w:val="20"/>
          <w:lang w:val="sr-Cyrl-RS"/>
        </w:rPr>
      </w:pPr>
      <w:r>
        <w:rPr>
          <w:caps/>
          <w:color w:val="000000"/>
          <w:sz w:val="20"/>
          <w:szCs w:val="20"/>
          <w:lang w:eastAsia="en-US"/>
        </w:rPr>
        <w:t>5</w:t>
      </w:r>
      <w:r w:rsidR="007768B8" w:rsidRPr="007768B8">
        <w:rPr>
          <w:b/>
          <w:bCs/>
          <w:sz w:val="20"/>
          <w:szCs w:val="20"/>
          <w:lang w:val="sr-Cyrl-RS"/>
        </w:rPr>
        <w:t xml:space="preserve"> </w:t>
      </w:r>
      <w:r w:rsidR="007768B8" w:rsidRPr="003102A2">
        <w:rPr>
          <w:sz w:val="20"/>
          <w:szCs w:val="20"/>
          <w:lang w:val="sr-Cyrl-RS"/>
        </w:rPr>
        <w:t xml:space="preserve">ИЗМЕНУ </w:t>
      </w:r>
      <w:r w:rsidR="007768B8" w:rsidRPr="003102A2">
        <w:rPr>
          <w:sz w:val="20"/>
          <w:szCs w:val="20"/>
          <w:lang w:val="en-US"/>
        </w:rPr>
        <w:t>ПРОГРАМ</w:t>
      </w:r>
      <w:r w:rsidR="007768B8" w:rsidRPr="003102A2">
        <w:rPr>
          <w:sz w:val="20"/>
          <w:szCs w:val="20"/>
          <w:lang w:val="sr-Cyrl-RS"/>
        </w:rPr>
        <w:t>А</w:t>
      </w:r>
      <w:r w:rsidR="007768B8" w:rsidRPr="003102A2">
        <w:rPr>
          <w:sz w:val="20"/>
          <w:szCs w:val="20"/>
          <w:lang w:val="en-US"/>
        </w:rPr>
        <w:t xml:space="preserve"> ПОДРШКЕ ЗА СПРОВОЂЕЊЕ ПОЉОПРИВРЕДНЕ ПОЛИТИКЕ</w:t>
      </w:r>
      <w:r w:rsidR="007768B8" w:rsidRPr="003102A2">
        <w:rPr>
          <w:sz w:val="20"/>
          <w:szCs w:val="20"/>
          <w:lang w:val="en-US"/>
        </w:rPr>
        <w:br/>
      </w:r>
      <w:r w:rsidR="00CC5753">
        <w:rPr>
          <w:sz w:val="20"/>
          <w:szCs w:val="20"/>
          <w:lang w:val="sr-Cyrl-RS"/>
        </w:rPr>
        <w:t xml:space="preserve">   </w:t>
      </w:r>
      <w:r w:rsidR="007768B8" w:rsidRPr="003102A2">
        <w:rPr>
          <w:sz w:val="20"/>
          <w:szCs w:val="20"/>
          <w:lang w:val="en-US"/>
        </w:rPr>
        <w:t xml:space="preserve">И ПОЛИТИКЕ РУРАЛНОГ РАЗВОЈА ЗА </w:t>
      </w:r>
      <w:r w:rsidR="007768B8" w:rsidRPr="003102A2">
        <w:rPr>
          <w:caps/>
          <w:sz w:val="20"/>
          <w:szCs w:val="20"/>
          <w:lang w:val="en-US"/>
        </w:rPr>
        <w:t>20</w:t>
      </w:r>
      <w:r w:rsidR="007768B8" w:rsidRPr="003102A2">
        <w:rPr>
          <w:caps/>
          <w:sz w:val="20"/>
          <w:szCs w:val="20"/>
          <w:lang w:val="sr-Cyrl-RS"/>
        </w:rPr>
        <w:t>21</w:t>
      </w:r>
      <w:r w:rsidR="007768B8" w:rsidRPr="003102A2">
        <w:rPr>
          <w:caps/>
          <w:sz w:val="20"/>
          <w:szCs w:val="20"/>
          <w:lang w:val="en-US"/>
        </w:rPr>
        <w:t>. ГОДИНУ</w:t>
      </w:r>
      <w:r w:rsidR="007768B8">
        <w:rPr>
          <w:b/>
          <w:bCs/>
          <w:caps/>
          <w:sz w:val="20"/>
          <w:szCs w:val="20"/>
          <w:lang w:val="sr-Cyrl-RS"/>
        </w:rPr>
        <w:t xml:space="preserve"> </w:t>
      </w:r>
      <w:bookmarkStart w:id="14" w:name="_Hlk89263391"/>
      <w:r w:rsidR="000C0E64">
        <w:rPr>
          <w:rFonts w:eastAsia="Courier New"/>
          <w:sz w:val="20"/>
          <w:szCs w:val="20"/>
        </w:rPr>
        <w:t>.....</w:t>
      </w:r>
      <w:r w:rsidR="00CE3FCD">
        <w:rPr>
          <w:sz w:val="20"/>
          <w:szCs w:val="20"/>
        </w:rPr>
        <w:t>.</w:t>
      </w:r>
      <w:r w:rsidR="00CC5753">
        <w:rPr>
          <w:sz w:val="20"/>
          <w:szCs w:val="20"/>
          <w:lang w:val="sr-Cyrl-RS"/>
        </w:rPr>
        <w:t>.........................</w:t>
      </w:r>
      <w:r w:rsidR="00CE3FCD">
        <w:rPr>
          <w:sz w:val="20"/>
          <w:szCs w:val="20"/>
        </w:rPr>
        <w:t>..................................................</w:t>
      </w:r>
      <w:r w:rsidR="00CE3FCD" w:rsidRPr="00C45B1A">
        <w:rPr>
          <w:sz w:val="20"/>
          <w:szCs w:val="20"/>
        </w:rPr>
        <w:t>...  с</w:t>
      </w:r>
      <w:proofErr w:type="spellStart"/>
      <w:r w:rsidR="00CE3FCD" w:rsidRPr="00C45B1A">
        <w:rPr>
          <w:sz w:val="20"/>
          <w:szCs w:val="20"/>
          <w:lang w:val="sr-Cyrl-CS"/>
        </w:rPr>
        <w:t>тр</w:t>
      </w:r>
      <w:proofErr w:type="spellEnd"/>
      <w:r w:rsidR="00CE3FCD" w:rsidRPr="00C45B1A">
        <w:rPr>
          <w:sz w:val="20"/>
          <w:szCs w:val="20"/>
          <w:lang w:val="sr-Cyrl-CS"/>
        </w:rPr>
        <w:t xml:space="preserve"> </w:t>
      </w:r>
      <w:bookmarkEnd w:id="14"/>
      <w:r w:rsidR="00232E29">
        <w:rPr>
          <w:sz w:val="20"/>
          <w:szCs w:val="20"/>
          <w:lang w:val="sr-Cyrl-RS"/>
        </w:rPr>
        <w:t>73</w:t>
      </w:r>
    </w:p>
    <w:p w14:paraId="64503DB9" w14:textId="4AE87B4E" w:rsidR="008776AB" w:rsidRPr="008776AB" w:rsidRDefault="008776AB" w:rsidP="008776AB">
      <w:pPr>
        <w:spacing w:line="200" w:lineRule="exact"/>
        <w:rPr>
          <w:bCs/>
          <w:noProof/>
          <w:sz w:val="20"/>
          <w:szCs w:val="20"/>
          <w:lang w:val="sr-Cyrl-RS"/>
        </w:rPr>
      </w:pPr>
      <w:r w:rsidRPr="008776AB">
        <w:rPr>
          <w:bCs/>
          <w:noProof/>
          <w:sz w:val="20"/>
          <w:szCs w:val="20"/>
          <w:lang w:val="sr-Cyrl-RS"/>
        </w:rPr>
        <w:t xml:space="preserve">6. </w:t>
      </w:r>
      <w:r w:rsidRPr="008776AB">
        <w:rPr>
          <w:bCs/>
          <w:noProof/>
          <w:sz w:val="20"/>
          <w:szCs w:val="20"/>
        </w:rPr>
        <w:t>ПРОГРАМ</w:t>
      </w:r>
      <w:r>
        <w:rPr>
          <w:bCs/>
          <w:noProof/>
          <w:sz w:val="20"/>
          <w:szCs w:val="20"/>
          <w:lang w:val="sr-Cyrl-RS"/>
        </w:rPr>
        <w:t xml:space="preserve"> </w:t>
      </w:r>
      <w:r w:rsidRPr="008776AB">
        <w:rPr>
          <w:bCs/>
          <w:noProof/>
          <w:sz w:val="20"/>
          <w:szCs w:val="20"/>
          <w:lang w:val="sr-Cyrl-RS"/>
        </w:rPr>
        <w:t xml:space="preserve">КОНТРОЛЕ И СМАЊЕЊА ПОПУЛАЦИЈЕ НАПУШТЕНИХ ПАСА И МАЧАКА НА </w:t>
      </w:r>
    </w:p>
    <w:p w14:paraId="446110D4" w14:textId="581679EE" w:rsidR="008776AB" w:rsidRPr="008776AB" w:rsidRDefault="008776AB" w:rsidP="008776AB">
      <w:pPr>
        <w:spacing w:after="200" w:line="276" w:lineRule="auto"/>
        <w:rPr>
          <w:bCs/>
          <w:caps/>
          <w:sz w:val="20"/>
          <w:szCs w:val="20"/>
          <w:lang w:val="en-US"/>
        </w:rPr>
      </w:pPr>
      <w:r>
        <w:rPr>
          <w:bCs/>
          <w:noProof/>
          <w:sz w:val="20"/>
          <w:szCs w:val="20"/>
          <w:lang w:val="sr-Cyrl-RS"/>
        </w:rPr>
        <w:t xml:space="preserve">    </w:t>
      </w:r>
      <w:r w:rsidRPr="008776AB">
        <w:rPr>
          <w:bCs/>
          <w:noProof/>
          <w:sz w:val="20"/>
          <w:szCs w:val="20"/>
          <w:lang w:val="sr-Cyrl-RS"/>
        </w:rPr>
        <w:t>ТЕРИТОРИЈИ ОПШТИНЕ ИВАЊИЦА</w:t>
      </w:r>
      <w:r>
        <w:rPr>
          <w:rFonts w:eastAsia="Courier New"/>
          <w:sz w:val="20"/>
          <w:szCs w:val="20"/>
        </w:rPr>
        <w:t>.....</w:t>
      </w:r>
      <w:r>
        <w:rPr>
          <w:sz w:val="20"/>
          <w:szCs w:val="20"/>
        </w:rPr>
        <w:t>.</w:t>
      </w:r>
      <w:r>
        <w:rPr>
          <w:sz w:val="20"/>
          <w:szCs w:val="20"/>
          <w:lang w:val="sr-Cyrl-RS"/>
        </w:rPr>
        <w:t>.........................</w:t>
      </w:r>
      <w:r>
        <w:rPr>
          <w:sz w:val="20"/>
          <w:szCs w:val="20"/>
        </w:rPr>
        <w:t>................</w:t>
      </w:r>
      <w:r>
        <w:rPr>
          <w:sz w:val="20"/>
          <w:szCs w:val="20"/>
          <w:lang w:val="sr-Cyrl-RS"/>
        </w:rPr>
        <w:t>................................</w:t>
      </w:r>
      <w:r>
        <w:rPr>
          <w:sz w:val="20"/>
          <w:szCs w:val="20"/>
        </w:rPr>
        <w:t>..................................</w:t>
      </w:r>
      <w:r w:rsidRPr="00C45B1A">
        <w:rPr>
          <w:sz w:val="20"/>
          <w:szCs w:val="20"/>
        </w:rPr>
        <w:t>..</w:t>
      </w:r>
      <w:r w:rsidR="00232E29">
        <w:rPr>
          <w:sz w:val="20"/>
          <w:szCs w:val="20"/>
          <w:lang w:val="sr-Cyrl-RS"/>
        </w:rPr>
        <w:t xml:space="preserve"> </w:t>
      </w:r>
      <w:r w:rsidRPr="00C45B1A">
        <w:rPr>
          <w:sz w:val="20"/>
          <w:szCs w:val="20"/>
        </w:rPr>
        <w:t>с</w:t>
      </w:r>
      <w:proofErr w:type="spellStart"/>
      <w:r w:rsidRPr="00C45B1A">
        <w:rPr>
          <w:sz w:val="20"/>
          <w:szCs w:val="20"/>
          <w:lang w:val="sr-Cyrl-CS"/>
        </w:rPr>
        <w:t>тр</w:t>
      </w:r>
      <w:proofErr w:type="spellEnd"/>
      <w:r w:rsidRPr="00C45B1A">
        <w:rPr>
          <w:sz w:val="20"/>
          <w:szCs w:val="20"/>
          <w:lang w:val="sr-Cyrl-CS"/>
        </w:rPr>
        <w:t xml:space="preserve"> </w:t>
      </w:r>
      <w:r w:rsidR="00232E29">
        <w:rPr>
          <w:sz w:val="20"/>
          <w:szCs w:val="20"/>
          <w:lang w:val="sr-Cyrl-RS"/>
        </w:rPr>
        <w:t>101</w:t>
      </w:r>
      <w:r>
        <w:rPr>
          <w:bCs/>
          <w:noProof/>
          <w:sz w:val="20"/>
          <w:szCs w:val="20"/>
          <w:lang w:val="sr-Cyrl-RS"/>
        </w:rPr>
        <w:t xml:space="preserve"> </w:t>
      </w:r>
    </w:p>
    <w:p w14:paraId="2697E549" w14:textId="39505CDD" w:rsidR="00B26517" w:rsidRDefault="00272CA0" w:rsidP="00531830">
      <w:pPr>
        <w:spacing w:line="360" w:lineRule="auto"/>
        <w:ind w:left="-142" w:firstLine="46"/>
        <w:rPr>
          <w:sz w:val="20"/>
          <w:szCs w:val="20"/>
          <w:lang w:val="sr-Cyrl-RS"/>
        </w:rPr>
      </w:pPr>
      <w:r>
        <w:rPr>
          <w:sz w:val="20"/>
          <w:szCs w:val="20"/>
          <w:lang w:val="sr-Cyrl-RS"/>
        </w:rPr>
        <w:t xml:space="preserve"> </w:t>
      </w:r>
      <w:r w:rsidR="008776AB">
        <w:rPr>
          <w:sz w:val="20"/>
          <w:szCs w:val="20"/>
          <w:lang w:val="sr-Cyrl-RS"/>
        </w:rPr>
        <w:t>7</w:t>
      </w:r>
      <w:r w:rsidR="00B26517">
        <w:rPr>
          <w:sz w:val="20"/>
          <w:szCs w:val="20"/>
          <w:lang w:val="sr-Cyrl-RS"/>
        </w:rPr>
        <w:t>.</w:t>
      </w:r>
      <w:r w:rsidR="00F52D18">
        <w:rPr>
          <w:sz w:val="20"/>
          <w:szCs w:val="20"/>
        </w:rPr>
        <w:t>РЕШЕЊ</w:t>
      </w:r>
      <w:r w:rsidR="00F52D18" w:rsidRPr="00A9712D">
        <w:rPr>
          <w:sz w:val="20"/>
          <w:szCs w:val="20"/>
        </w:rPr>
        <w:t>Е</w:t>
      </w:r>
      <w:r w:rsidR="00F52D18">
        <w:rPr>
          <w:sz w:val="20"/>
          <w:szCs w:val="20"/>
          <w:lang w:val="sr-Cyrl-CS"/>
        </w:rPr>
        <w:t xml:space="preserve"> О </w:t>
      </w:r>
      <w:r w:rsidR="00F52D18" w:rsidRPr="00A9712D">
        <w:rPr>
          <w:sz w:val="20"/>
          <w:szCs w:val="20"/>
        </w:rPr>
        <w:t xml:space="preserve">ОБРАЗОВАЊУ КОМИСИЈЕ ЗА СПРОВОЂЕЊЕ ПОСТУПКА ПРИБАВЉАЊА НЕПОКРЕТНОСТИ У </w:t>
      </w:r>
      <w:r w:rsidR="00B26517">
        <w:rPr>
          <w:sz w:val="20"/>
          <w:szCs w:val="20"/>
          <w:lang w:val="sr-Cyrl-RS"/>
        </w:rPr>
        <w:t xml:space="preserve"> </w:t>
      </w:r>
    </w:p>
    <w:p w14:paraId="477EE340" w14:textId="0BCD67EE" w:rsidR="00CE3FCD" w:rsidRPr="00F52D18" w:rsidRDefault="00B26517" w:rsidP="00531830">
      <w:pPr>
        <w:spacing w:line="360" w:lineRule="auto"/>
        <w:ind w:left="-142" w:firstLine="46"/>
        <w:rPr>
          <w:sz w:val="20"/>
          <w:szCs w:val="20"/>
        </w:rPr>
      </w:pPr>
      <w:r>
        <w:rPr>
          <w:sz w:val="20"/>
          <w:szCs w:val="20"/>
          <w:lang w:val="sr-Cyrl-RS"/>
        </w:rPr>
        <w:t xml:space="preserve">   </w:t>
      </w:r>
      <w:r w:rsidR="00F52D18" w:rsidRPr="00A9712D">
        <w:rPr>
          <w:sz w:val="20"/>
          <w:szCs w:val="20"/>
        </w:rPr>
        <w:t>ЈАВНУ СВОЈИНУ ОПШТИНЕ ИВАЊИЦА ПУТЕМ</w:t>
      </w:r>
      <w:r w:rsidR="00F52D18">
        <w:rPr>
          <w:sz w:val="20"/>
          <w:szCs w:val="20"/>
          <w:lang w:val="sr-Cyrl-CS"/>
        </w:rPr>
        <w:t xml:space="preserve"> </w:t>
      </w:r>
      <w:r w:rsidR="00F52D18" w:rsidRPr="00A9712D">
        <w:rPr>
          <w:sz w:val="20"/>
          <w:szCs w:val="20"/>
        </w:rPr>
        <w:t>НЕПОСРЕДНЕ ПОГОДБЕ</w:t>
      </w:r>
      <w:r w:rsidR="00F52D18">
        <w:rPr>
          <w:sz w:val="20"/>
          <w:szCs w:val="20"/>
          <w:lang w:val="sr-Cyrl-CS"/>
        </w:rPr>
        <w:t xml:space="preserve"> ........</w:t>
      </w:r>
      <w:r w:rsidR="00CE3FCD">
        <w:rPr>
          <w:sz w:val="20"/>
          <w:szCs w:val="20"/>
        </w:rPr>
        <w:t>...................</w:t>
      </w:r>
      <w:r w:rsidR="00CC5753">
        <w:rPr>
          <w:sz w:val="20"/>
          <w:szCs w:val="20"/>
          <w:lang w:val="sr-Cyrl-RS"/>
        </w:rPr>
        <w:t>...</w:t>
      </w:r>
      <w:r w:rsidR="00CE3FCD">
        <w:rPr>
          <w:sz w:val="20"/>
          <w:szCs w:val="20"/>
        </w:rPr>
        <w:t>.............</w:t>
      </w:r>
      <w:r w:rsidR="00CE3FCD" w:rsidRPr="00C45B1A">
        <w:rPr>
          <w:sz w:val="20"/>
          <w:szCs w:val="20"/>
        </w:rPr>
        <w:t>...  с</w:t>
      </w:r>
      <w:proofErr w:type="spellStart"/>
      <w:r w:rsidR="00CE3FCD" w:rsidRPr="00C45B1A">
        <w:rPr>
          <w:sz w:val="20"/>
          <w:szCs w:val="20"/>
          <w:lang w:val="sr-Cyrl-CS"/>
        </w:rPr>
        <w:t>тр</w:t>
      </w:r>
      <w:proofErr w:type="spellEnd"/>
      <w:r w:rsidR="00531830">
        <w:rPr>
          <w:sz w:val="20"/>
          <w:szCs w:val="20"/>
          <w:lang w:val="sr-Cyrl-CS"/>
        </w:rPr>
        <w:t xml:space="preserve"> </w:t>
      </w:r>
      <w:r w:rsidR="00232E29">
        <w:rPr>
          <w:sz w:val="20"/>
          <w:szCs w:val="20"/>
          <w:lang w:val="sr-Cyrl-CS"/>
        </w:rPr>
        <w:t>111</w:t>
      </w:r>
      <w:r w:rsidR="00CE3FCD" w:rsidRPr="00C45B1A">
        <w:rPr>
          <w:sz w:val="20"/>
          <w:szCs w:val="20"/>
          <w:lang w:val="sr-Cyrl-CS"/>
        </w:rPr>
        <w:t xml:space="preserve"> </w:t>
      </w:r>
    </w:p>
    <w:p w14:paraId="69E0D8F4" w14:textId="77777777" w:rsidR="00103447" w:rsidRPr="00CE3FCD" w:rsidRDefault="00103447" w:rsidP="00633F6B">
      <w:pPr>
        <w:rPr>
          <w:caps/>
          <w:color w:val="000000"/>
          <w:sz w:val="20"/>
          <w:szCs w:val="20"/>
          <w:lang w:eastAsia="en-US"/>
        </w:rPr>
      </w:pPr>
    </w:p>
    <w:p w14:paraId="71EFE626" w14:textId="0791FD49" w:rsidR="00103447" w:rsidRPr="00F52D18" w:rsidRDefault="008776AB" w:rsidP="00CE6B53">
      <w:pPr>
        <w:rPr>
          <w:b/>
          <w:sz w:val="20"/>
          <w:szCs w:val="20"/>
          <w:lang w:val="sr-Cyrl-CS"/>
        </w:rPr>
      </w:pPr>
      <w:r>
        <w:rPr>
          <w:caps/>
          <w:color w:val="000000"/>
          <w:sz w:val="20"/>
          <w:szCs w:val="20"/>
          <w:lang w:val="sr-Cyrl-RS" w:eastAsia="en-US"/>
        </w:rPr>
        <w:t>8</w:t>
      </w:r>
      <w:r w:rsidR="00CE6B53">
        <w:rPr>
          <w:caps/>
          <w:color w:val="000000"/>
          <w:sz w:val="20"/>
          <w:szCs w:val="20"/>
          <w:lang w:eastAsia="en-US"/>
        </w:rPr>
        <w:t>.</w:t>
      </w:r>
      <w:r w:rsidR="00CE6B53" w:rsidRPr="00CE6B53">
        <w:rPr>
          <w:b/>
          <w:sz w:val="20"/>
          <w:szCs w:val="20"/>
          <w:lang w:val="sr-Cyrl-CS"/>
        </w:rPr>
        <w:t xml:space="preserve"> </w:t>
      </w:r>
      <w:r w:rsidR="00B26517" w:rsidRPr="00CE6B53">
        <w:rPr>
          <w:sz w:val="20"/>
          <w:szCs w:val="20"/>
          <w:lang w:val="sr-Cyrl-CS"/>
        </w:rPr>
        <w:t>РЕШЕЊ</w:t>
      </w:r>
      <w:r w:rsidR="00B26517">
        <w:rPr>
          <w:sz w:val="20"/>
          <w:szCs w:val="20"/>
        </w:rPr>
        <w:t>A</w:t>
      </w:r>
      <w:r w:rsidR="00B26517" w:rsidRPr="000B799A">
        <w:rPr>
          <w:b/>
          <w:sz w:val="20"/>
          <w:szCs w:val="20"/>
          <w:lang w:val="sr-Cyrl-CS"/>
        </w:rPr>
        <w:t xml:space="preserve"> </w:t>
      </w:r>
      <w:r w:rsidR="00B26517" w:rsidRPr="00CE6B53">
        <w:rPr>
          <w:sz w:val="20"/>
          <w:szCs w:val="20"/>
          <w:lang w:val="sr-Cyrl-CS"/>
        </w:rPr>
        <w:t>О ОТВАРАЊУ АПРОПРИЈАЦИЈЕ У БУЏЕТУ ОПШТИНЕ ИВАЊИЦА ЗА 20</w:t>
      </w:r>
      <w:r w:rsidR="00B26517">
        <w:rPr>
          <w:sz w:val="20"/>
          <w:szCs w:val="20"/>
        </w:rPr>
        <w:t>2</w:t>
      </w:r>
      <w:r w:rsidR="00B26517">
        <w:rPr>
          <w:sz w:val="20"/>
          <w:szCs w:val="20"/>
          <w:lang w:val="sr-Cyrl-CS"/>
        </w:rPr>
        <w:t>1</w:t>
      </w:r>
      <w:r w:rsidR="00B26517" w:rsidRPr="00CE6B53">
        <w:rPr>
          <w:sz w:val="20"/>
          <w:szCs w:val="20"/>
          <w:lang w:val="sr-Cyrl-CS"/>
        </w:rPr>
        <w:t>. ГОДИНУ</w:t>
      </w:r>
      <w:r w:rsidR="00B26517" w:rsidRPr="00C45B1A">
        <w:rPr>
          <w:sz w:val="20"/>
          <w:szCs w:val="20"/>
        </w:rPr>
        <w:t>с</w:t>
      </w:r>
      <w:proofErr w:type="spellStart"/>
      <w:r w:rsidR="00B26517">
        <w:rPr>
          <w:sz w:val="20"/>
          <w:szCs w:val="20"/>
          <w:lang w:val="sr-Cyrl-CS"/>
        </w:rPr>
        <w:t>тр</w:t>
      </w:r>
      <w:proofErr w:type="spellEnd"/>
      <w:r w:rsidR="00B26517">
        <w:rPr>
          <w:sz w:val="20"/>
          <w:szCs w:val="20"/>
          <w:lang w:val="sr-Cyrl-CS"/>
        </w:rPr>
        <w:t xml:space="preserve"> </w:t>
      </w:r>
      <w:r w:rsidR="00232E29">
        <w:rPr>
          <w:sz w:val="20"/>
          <w:szCs w:val="20"/>
          <w:lang w:val="sr-Cyrl-CS"/>
        </w:rPr>
        <w:t>111</w:t>
      </w:r>
      <w:r w:rsidR="00B26517">
        <w:rPr>
          <w:sz w:val="20"/>
          <w:szCs w:val="20"/>
          <w:lang w:val="sr-Cyrl-CS"/>
        </w:rPr>
        <w:t>-</w:t>
      </w:r>
      <w:r w:rsidR="00232E29">
        <w:rPr>
          <w:sz w:val="20"/>
          <w:szCs w:val="20"/>
          <w:lang w:val="sr-Cyrl-CS"/>
        </w:rPr>
        <w:t>122</w:t>
      </w:r>
      <w:r w:rsidR="00B26517">
        <w:rPr>
          <w:sz w:val="20"/>
          <w:szCs w:val="20"/>
          <w:lang w:val="sr-Cyrl-CS"/>
        </w:rPr>
        <w:t xml:space="preserve"> </w:t>
      </w:r>
    </w:p>
    <w:p w14:paraId="1B5D3405" w14:textId="219CE76D" w:rsidR="00103447" w:rsidRPr="00B83622" w:rsidRDefault="00103447" w:rsidP="00633F6B">
      <w:pPr>
        <w:rPr>
          <w:caps/>
          <w:color w:val="000000"/>
          <w:sz w:val="20"/>
          <w:szCs w:val="20"/>
          <w:lang w:val="sr-Cyrl-CS" w:eastAsia="en-US"/>
        </w:rPr>
      </w:pPr>
    </w:p>
    <w:p w14:paraId="61A1732A" w14:textId="45A3B6FF" w:rsidR="00992CB6" w:rsidRPr="00F52D18" w:rsidRDefault="008776AB" w:rsidP="00633F6B">
      <w:pPr>
        <w:rPr>
          <w:caps/>
          <w:color w:val="000000"/>
          <w:sz w:val="20"/>
          <w:szCs w:val="20"/>
          <w:lang w:val="sr-Cyrl-CS" w:eastAsia="en-US"/>
        </w:rPr>
      </w:pPr>
      <w:r>
        <w:rPr>
          <w:caps/>
          <w:color w:val="000000"/>
          <w:sz w:val="20"/>
          <w:szCs w:val="20"/>
          <w:lang w:val="sr-Cyrl-RS" w:eastAsia="en-US"/>
        </w:rPr>
        <w:t>9</w:t>
      </w:r>
      <w:r w:rsidR="00CE6B53">
        <w:rPr>
          <w:caps/>
          <w:color w:val="000000"/>
          <w:sz w:val="20"/>
          <w:szCs w:val="20"/>
          <w:lang w:eastAsia="en-US"/>
        </w:rPr>
        <w:t>.</w:t>
      </w:r>
      <w:r w:rsidR="00272CA0" w:rsidRPr="00272CA0">
        <w:rPr>
          <w:sz w:val="20"/>
          <w:szCs w:val="20"/>
          <w:lang w:val="sr-Cyrl-CS"/>
        </w:rPr>
        <w:t xml:space="preserve"> </w:t>
      </w:r>
      <w:r w:rsidR="00272CA0" w:rsidRPr="00CE6B53">
        <w:rPr>
          <w:sz w:val="20"/>
          <w:szCs w:val="20"/>
          <w:lang w:val="sr-Cyrl-CS"/>
        </w:rPr>
        <w:t>РЕШЕЊ</w:t>
      </w:r>
      <w:r w:rsidR="00272CA0">
        <w:rPr>
          <w:sz w:val="20"/>
          <w:szCs w:val="20"/>
        </w:rPr>
        <w:t>A</w:t>
      </w:r>
      <w:r w:rsidR="00272CA0" w:rsidRPr="00CE6B53">
        <w:rPr>
          <w:sz w:val="20"/>
          <w:szCs w:val="20"/>
        </w:rPr>
        <w:t xml:space="preserve"> </w:t>
      </w:r>
      <w:r w:rsidR="00272CA0">
        <w:rPr>
          <w:sz w:val="20"/>
          <w:szCs w:val="20"/>
          <w:lang w:val="sr-Cyrl-CS"/>
        </w:rPr>
        <w:t xml:space="preserve">О УПОТРЕБИ СРЕДСТАВА ТЕКУЋЕ БУЏЕТСКЕ РЕЗЕРВЕ </w:t>
      </w:r>
      <w:r w:rsidR="00272CA0">
        <w:rPr>
          <w:sz w:val="20"/>
          <w:szCs w:val="20"/>
        </w:rPr>
        <w:t>....................</w:t>
      </w:r>
      <w:r w:rsidR="00CE0FF6">
        <w:rPr>
          <w:sz w:val="20"/>
          <w:szCs w:val="20"/>
          <w:lang w:val="sr-Cyrl-RS"/>
        </w:rPr>
        <w:t>....</w:t>
      </w:r>
      <w:r w:rsidR="00272CA0">
        <w:rPr>
          <w:sz w:val="20"/>
          <w:szCs w:val="20"/>
        </w:rPr>
        <w:t>...........</w:t>
      </w:r>
      <w:r w:rsidR="00272CA0">
        <w:rPr>
          <w:sz w:val="20"/>
          <w:szCs w:val="20"/>
          <w:lang w:val="sr-Cyrl-CS"/>
        </w:rPr>
        <w:t>..</w:t>
      </w:r>
      <w:r w:rsidR="00272CA0">
        <w:rPr>
          <w:sz w:val="20"/>
          <w:szCs w:val="20"/>
        </w:rPr>
        <w:t>.............</w:t>
      </w:r>
      <w:r w:rsidR="00272CA0">
        <w:rPr>
          <w:sz w:val="20"/>
          <w:szCs w:val="20"/>
          <w:lang w:val="sr-Cyrl-CS"/>
        </w:rPr>
        <w:t xml:space="preserve"> </w:t>
      </w:r>
      <w:r w:rsidR="00272CA0" w:rsidRPr="00C45B1A">
        <w:rPr>
          <w:sz w:val="20"/>
          <w:szCs w:val="20"/>
        </w:rPr>
        <w:t>с</w:t>
      </w:r>
      <w:proofErr w:type="spellStart"/>
      <w:r w:rsidR="00272CA0" w:rsidRPr="00C45B1A">
        <w:rPr>
          <w:sz w:val="20"/>
          <w:szCs w:val="20"/>
          <w:lang w:val="sr-Cyrl-CS"/>
        </w:rPr>
        <w:t>тр</w:t>
      </w:r>
      <w:proofErr w:type="spellEnd"/>
      <w:r w:rsidR="00272CA0" w:rsidRPr="00C45B1A">
        <w:rPr>
          <w:sz w:val="20"/>
          <w:szCs w:val="20"/>
          <w:lang w:val="sr-Cyrl-CS"/>
        </w:rPr>
        <w:t xml:space="preserve"> </w:t>
      </w:r>
      <w:r w:rsidR="00232E29">
        <w:rPr>
          <w:sz w:val="20"/>
          <w:szCs w:val="20"/>
          <w:lang w:val="sr-Cyrl-CS"/>
        </w:rPr>
        <w:t>123</w:t>
      </w:r>
      <w:r w:rsidR="00272CA0">
        <w:rPr>
          <w:sz w:val="20"/>
          <w:szCs w:val="20"/>
        </w:rPr>
        <w:t>-</w:t>
      </w:r>
      <w:r w:rsidR="00CE0FF6">
        <w:rPr>
          <w:sz w:val="20"/>
          <w:szCs w:val="20"/>
          <w:lang w:val="sr-Cyrl-RS"/>
        </w:rPr>
        <w:t>1</w:t>
      </w:r>
      <w:r w:rsidR="00232E29">
        <w:rPr>
          <w:sz w:val="20"/>
          <w:szCs w:val="20"/>
          <w:lang w:val="sr-Cyrl-RS"/>
        </w:rPr>
        <w:t>45</w:t>
      </w:r>
      <w:r w:rsidR="00CE6B53" w:rsidRPr="00CE6B53">
        <w:rPr>
          <w:b/>
          <w:sz w:val="20"/>
          <w:szCs w:val="20"/>
          <w:lang w:val="sr-Cyrl-CS"/>
        </w:rPr>
        <w:t xml:space="preserve"> </w:t>
      </w:r>
    </w:p>
    <w:p w14:paraId="09CBF9D0" w14:textId="77777777" w:rsidR="00B83622" w:rsidRDefault="00B83622" w:rsidP="00633F6B">
      <w:pPr>
        <w:rPr>
          <w:caps/>
          <w:color w:val="000000"/>
          <w:sz w:val="20"/>
          <w:szCs w:val="20"/>
          <w:lang w:eastAsia="en-US"/>
        </w:rPr>
      </w:pPr>
    </w:p>
    <w:p w14:paraId="713B5516" w14:textId="77777777" w:rsidR="00B83622" w:rsidRDefault="00B83622" w:rsidP="00633F6B">
      <w:pPr>
        <w:rPr>
          <w:caps/>
          <w:color w:val="000000"/>
          <w:sz w:val="20"/>
          <w:szCs w:val="20"/>
          <w:lang w:eastAsia="en-US"/>
        </w:rPr>
      </w:pPr>
    </w:p>
    <w:p w14:paraId="0C3C137F" w14:textId="77777777" w:rsidR="00B83622" w:rsidRPr="00B83622" w:rsidRDefault="00B83622" w:rsidP="00633F6B">
      <w:pPr>
        <w:rPr>
          <w:caps/>
          <w:color w:val="000000"/>
          <w:sz w:val="20"/>
          <w:szCs w:val="20"/>
          <w:lang w:eastAsia="en-US"/>
        </w:rPr>
      </w:pPr>
    </w:p>
    <w:p w14:paraId="77C4B531" w14:textId="77777777" w:rsidR="000B12F6" w:rsidRDefault="000B12F6" w:rsidP="00633F6B">
      <w:pPr>
        <w:rPr>
          <w:caps/>
          <w:color w:val="000000"/>
          <w:sz w:val="20"/>
          <w:szCs w:val="20"/>
          <w:lang w:val="sr-Cyrl-CS" w:eastAsia="en-US"/>
        </w:rPr>
      </w:pPr>
    </w:p>
    <w:p w14:paraId="506812A2" w14:textId="77777777" w:rsidR="00A72219" w:rsidRDefault="00A72219" w:rsidP="00633F6B">
      <w:pPr>
        <w:rPr>
          <w:caps/>
          <w:color w:val="000000"/>
          <w:sz w:val="20"/>
          <w:szCs w:val="20"/>
          <w:lang w:val="sr-Cyrl-CS" w:eastAsia="en-US"/>
        </w:rPr>
      </w:pPr>
    </w:p>
    <w:p w14:paraId="439FB82E" w14:textId="77777777" w:rsidR="00A72219" w:rsidRDefault="00A72219" w:rsidP="00633F6B">
      <w:pPr>
        <w:rPr>
          <w:caps/>
          <w:color w:val="000000"/>
          <w:sz w:val="20"/>
          <w:szCs w:val="20"/>
          <w:lang w:val="sr-Cyrl-CS" w:eastAsia="en-US"/>
        </w:rPr>
      </w:pPr>
    </w:p>
    <w:p w14:paraId="616982B1" w14:textId="77777777" w:rsidR="00A72219" w:rsidRDefault="00A72219" w:rsidP="00633F6B">
      <w:pPr>
        <w:rPr>
          <w:caps/>
          <w:color w:val="000000"/>
          <w:sz w:val="20"/>
          <w:szCs w:val="20"/>
          <w:lang w:val="sr-Cyrl-CS" w:eastAsia="en-US"/>
        </w:rPr>
      </w:pPr>
    </w:p>
    <w:p w14:paraId="27C7B32B" w14:textId="77777777" w:rsidR="00A72219" w:rsidRDefault="00A72219" w:rsidP="00633F6B">
      <w:pPr>
        <w:rPr>
          <w:caps/>
          <w:color w:val="000000"/>
          <w:sz w:val="20"/>
          <w:szCs w:val="20"/>
          <w:lang w:val="sr-Cyrl-CS" w:eastAsia="en-US"/>
        </w:rPr>
      </w:pPr>
    </w:p>
    <w:p w14:paraId="33313D8E" w14:textId="77777777" w:rsidR="00A72219" w:rsidRDefault="00A72219" w:rsidP="00633F6B">
      <w:pPr>
        <w:rPr>
          <w:caps/>
          <w:color w:val="000000"/>
          <w:sz w:val="20"/>
          <w:szCs w:val="20"/>
          <w:lang w:val="sr-Cyrl-CS" w:eastAsia="en-US"/>
        </w:rPr>
      </w:pPr>
    </w:p>
    <w:p w14:paraId="03134EA0" w14:textId="77777777" w:rsidR="00A72219" w:rsidRDefault="00A72219" w:rsidP="00633F6B">
      <w:pPr>
        <w:rPr>
          <w:caps/>
          <w:color w:val="000000"/>
          <w:sz w:val="20"/>
          <w:szCs w:val="20"/>
          <w:lang w:val="sr-Cyrl-CS" w:eastAsia="en-US"/>
        </w:rPr>
      </w:pPr>
    </w:p>
    <w:p w14:paraId="16BC0208" w14:textId="77777777" w:rsidR="00A72219" w:rsidRDefault="00A72219" w:rsidP="00633F6B">
      <w:pPr>
        <w:rPr>
          <w:caps/>
          <w:color w:val="000000"/>
          <w:sz w:val="20"/>
          <w:szCs w:val="20"/>
          <w:lang w:val="sr-Cyrl-CS" w:eastAsia="en-US"/>
        </w:rPr>
      </w:pPr>
    </w:p>
    <w:p w14:paraId="45A69F56" w14:textId="77777777" w:rsidR="00A72219" w:rsidRDefault="00A72219" w:rsidP="00633F6B">
      <w:pPr>
        <w:rPr>
          <w:caps/>
          <w:color w:val="000000"/>
          <w:sz w:val="20"/>
          <w:szCs w:val="20"/>
          <w:lang w:eastAsia="en-US"/>
        </w:rPr>
      </w:pPr>
    </w:p>
    <w:p w14:paraId="243B7A17" w14:textId="77777777" w:rsidR="00B13A10" w:rsidRDefault="00B13A10" w:rsidP="00633F6B">
      <w:pPr>
        <w:rPr>
          <w:caps/>
          <w:color w:val="000000"/>
          <w:sz w:val="20"/>
          <w:szCs w:val="20"/>
          <w:lang w:eastAsia="en-US"/>
        </w:rPr>
      </w:pPr>
    </w:p>
    <w:p w14:paraId="18C781A6" w14:textId="77777777" w:rsidR="00B13A10" w:rsidRDefault="00B13A10" w:rsidP="00633F6B">
      <w:pPr>
        <w:rPr>
          <w:caps/>
          <w:color w:val="000000"/>
          <w:sz w:val="20"/>
          <w:szCs w:val="20"/>
          <w:lang w:val="sr-Cyrl-CS" w:eastAsia="en-US"/>
        </w:rPr>
      </w:pPr>
    </w:p>
    <w:p w14:paraId="38C5871C" w14:textId="77777777" w:rsidR="00F52D18" w:rsidRDefault="00F52D18" w:rsidP="00633F6B">
      <w:pPr>
        <w:rPr>
          <w:caps/>
          <w:color w:val="000000"/>
          <w:sz w:val="20"/>
          <w:szCs w:val="20"/>
          <w:lang w:val="sr-Cyrl-CS" w:eastAsia="en-US"/>
        </w:rPr>
      </w:pPr>
    </w:p>
    <w:p w14:paraId="0CDD13CB" w14:textId="77777777" w:rsidR="00F52D18" w:rsidRDefault="00F52D18" w:rsidP="00633F6B">
      <w:pPr>
        <w:rPr>
          <w:caps/>
          <w:color w:val="000000"/>
          <w:sz w:val="20"/>
          <w:szCs w:val="20"/>
          <w:lang w:val="sr-Cyrl-CS" w:eastAsia="en-US"/>
        </w:rPr>
      </w:pPr>
    </w:p>
    <w:p w14:paraId="184D0553" w14:textId="77777777" w:rsidR="00F52D18" w:rsidRDefault="00F52D18" w:rsidP="00633F6B">
      <w:pPr>
        <w:rPr>
          <w:caps/>
          <w:color w:val="000000"/>
          <w:sz w:val="20"/>
          <w:szCs w:val="20"/>
          <w:lang w:val="sr-Cyrl-CS" w:eastAsia="en-US"/>
        </w:rPr>
      </w:pPr>
    </w:p>
    <w:p w14:paraId="5DD20BEE" w14:textId="77777777" w:rsidR="00F52D18" w:rsidRDefault="00F52D18" w:rsidP="00633F6B">
      <w:pPr>
        <w:rPr>
          <w:caps/>
          <w:color w:val="000000"/>
          <w:sz w:val="20"/>
          <w:szCs w:val="20"/>
          <w:lang w:val="sr-Cyrl-CS" w:eastAsia="en-US"/>
        </w:rPr>
      </w:pPr>
    </w:p>
    <w:p w14:paraId="5E208DF0" w14:textId="77777777" w:rsidR="00F52D18" w:rsidRDefault="00F52D18" w:rsidP="00633F6B">
      <w:pPr>
        <w:rPr>
          <w:caps/>
          <w:color w:val="000000"/>
          <w:sz w:val="20"/>
          <w:szCs w:val="20"/>
          <w:lang w:val="sr-Cyrl-CS" w:eastAsia="en-US"/>
        </w:rPr>
      </w:pPr>
    </w:p>
    <w:p w14:paraId="0F053F71" w14:textId="30D89D8E" w:rsidR="00633F6B" w:rsidRPr="00B83622" w:rsidRDefault="003669A2" w:rsidP="00633F6B">
      <w:pPr>
        <w:rPr>
          <w:sz w:val="20"/>
          <w:szCs w:val="20"/>
          <w:lang w:val="sr-Cyrl-CS"/>
        </w:rPr>
      </w:pPr>
      <w:r>
        <w:rPr>
          <w:noProof/>
          <w:sz w:val="20"/>
          <w:szCs w:val="20"/>
          <w:lang w:eastAsia="ja-JP"/>
        </w:rPr>
        <mc:AlternateContent>
          <mc:Choice Requires="wps">
            <w:drawing>
              <wp:anchor distT="0" distB="0" distL="114300" distR="114300" simplePos="0" relativeHeight="251657216" behindDoc="0" locked="0" layoutInCell="1" allowOverlap="1" wp14:anchorId="3815E5A5" wp14:editId="29760CDF">
                <wp:simplePos x="0" y="0"/>
                <wp:positionH relativeFrom="column">
                  <wp:posOffset>0</wp:posOffset>
                </wp:positionH>
                <wp:positionV relativeFrom="paragraph">
                  <wp:posOffset>108585</wp:posOffset>
                </wp:positionV>
                <wp:extent cx="6400800" cy="0"/>
                <wp:effectExtent l="10795" t="12700" r="8255" b="15875"/>
                <wp:wrapNone/>
                <wp:docPr id="1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B1CCBC" id="Line 68"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5pt" to="7in,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" strokecolor="#339" strokeweight="1.25pt"/>
            </w:pict>
          </mc:Fallback>
        </mc:AlternateContent>
      </w:r>
    </w:p>
    <w:p w14:paraId="575F9137" w14:textId="77777777"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Издавач:</w:t>
      </w:r>
      <w:r w:rsidRPr="00B83622">
        <w:rPr>
          <w:color w:val="006666"/>
          <w:sz w:val="16"/>
          <w:szCs w:val="16"/>
          <w:lang w:val="sr-Cyrl-CS"/>
        </w:rPr>
        <w:t xml:space="preserve"> ОПШТИНА ИВАЊИЦА Венијамина Маринковића 1</w:t>
      </w:r>
      <w:r w:rsidRPr="00B83622">
        <w:rPr>
          <w:color w:val="006666"/>
          <w:sz w:val="16"/>
          <w:szCs w:val="16"/>
        </w:rPr>
        <w:t>, 32250</w:t>
      </w:r>
      <w:r w:rsidRPr="00B83622">
        <w:rPr>
          <w:color w:val="006666"/>
          <w:sz w:val="16"/>
          <w:szCs w:val="16"/>
          <w:lang w:val="sr-Cyrl-CS"/>
        </w:rPr>
        <w:t xml:space="preserve"> Ивањица</w:t>
      </w:r>
    </w:p>
    <w:p w14:paraId="0852C98B" w14:textId="77777777"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Одговорни уредник:</w:t>
      </w:r>
      <w:r w:rsidRPr="00B83622">
        <w:rPr>
          <w:color w:val="006666"/>
          <w:sz w:val="16"/>
          <w:szCs w:val="16"/>
          <w:lang w:val="sr-Cyrl-CS"/>
        </w:rPr>
        <w:t xml:space="preserve"> Биљана </w:t>
      </w:r>
      <w:proofErr w:type="spellStart"/>
      <w:r w:rsidRPr="00B83622">
        <w:rPr>
          <w:color w:val="006666"/>
          <w:sz w:val="16"/>
          <w:szCs w:val="16"/>
          <w:lang w:val="sr-Cyrl-CS"/>
        </w:rPr>
        <w:t>Ранђић</w:t>
      </w:r>
      <w:proofErr w:type="spellEnd"/>
      <w:r w:rsidRPr="00B83622">
        <w:rPr>
          <w:color w:val="006666"/>
          <w:sz w:val="16"/>
          <w:szCs w:val="16"/>
        </w:rPr>
        <w:t>,</w:t>
      </w:r>
      <w:r w:rsidRPr="00B83622">
        <w:rPr>
          <w:color w:val="006666"/>
          <w:sz w:val="16"/>
          <w:szCs w:val="16"/>
          <w:lang w:val="sr-Cyrl-CS"/>
        </w:rPr>
        <w:t xml:space="preserve"> секретар СО-е Ивањица</w:t>
      </w:r>
    </w:p>
    <w:p w14:paraId="6B0A95D0" w14:textId="77777777"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Контакт:</w:t>
      </w:r>
      <w:r w:rsidRPr="00B83622">
        <w:rPr>
          <w:color w:val="006666"/>
          <w:sz w:val="16"/>
          <w:szCs w:val="16"/>
          <w:lang w:val="sr-Cyrl-CS"/>
        </w:rPr>
        <w:t xml:space="preserve"> тел. 032/664-760, 032/664-762; факс. 032/661-821</w:t>
      </w:r>
    </w:p>
    <w:p w14:paraId="10222EDF" w14:textId="77777777" w:rsidR="00F20FD7" w:rsidRPr="00B83622" w:rsidRDefault="00F20FD7" w:rsidP="00F20FD7">
      <w:pPr>
        <w:shd w:val="clear" w:color="auto" w:fill="E0E0E0"/>
        <w:jc w:val="center"/>
        <w:rPr>
          <w:sz w:val="16"/>
          <w:szCs w:val="16"/>
          <w:lang w:val="sr-Cyrl-CS"/>
        </w:rPr>
      </w:pPr>
      <w:r w:rsidRPr="00B83622">
        <w:rPr>
          <w:i/>
          <w:color w:val="006666"/>
          <w:sz w:val="16"/>
          <w:szCs w:val="16"/>
          <w:lang w:val="en-US"/>
        </w:rPr>
        <w:t>e</w:t>
      </w:r>
      <w:r w:rsidRPr="00B83622">
        <w:rPr>
          <w:i/>
          <w:color w:val="006666"/>
          <w:sz w:val="16"/>
          <w:szCs w:val="16"/>
          <w:lang w:val="ru-RU"/>
        </w:rPr>
        <w:t>-</w:t>
      </w:r>
      <w:proofErr w:type="spellStart"/>
      <w:r w:rsidRPr="00B83622">
        <w:rPr>
          <w:i/>
          <w:color w:val="006666"/>
          <w:sz w:val="16"/>
          <w:szCs w:val="16"/>
          <w:lang w:val="en-US"/>
        </w:rPr>
        <w:t>maill</w:t>
      </w:r>
      <w:proofErr w:type="spellEnd"/>
      <w:r w:rsidRPr="00B83622">
        <w:rPr>
          <w:i/>
          <w:color w:val="006666"/>
          <w:sz w:val="16"/>
          <w:szCs w:val="16"/>
          <w:lang w:val="ru-RU"/>
        </w:rPr>
        <w:t>:</w:t>
      </w:r>
      <w:r w:rsidRPr="00B83622">
        <w:rPr>
          <w:sz w:val="16"/>
          <w:szCs w:val="16"/>
          <w:lang w:val="ru-RU"/>
        </w:rPr>
        <w:t xml:space="preserve"> </w:t>
      </w:r>
      <w:hyperlink r:id="rId130" w:history="1">
        <w:r w:rsidR="00103447" w:rsidRPr="00B83622">
          <w:rPr>
            <w:rStyle w:val="Hiperveza"/>
            <w:sz w:val="16"/>
            <w:szCs w:val="16"/>
            <w:lang w:val="en-US"/>
          </w:rPr>
          <w:t>soivanjica</w:t>
        </w:r>
        <w:r w:rsidR="00103447" w:rsidRPr="00B83622">
          <w:rPr>
            <w:rStyle w:val="Hiperveza"/>
            <w:sz w:val="16"/>
            <w:szCs w:val="16"/>
            <w:lang w:val="ru-RU"/>
          </w:rPr>
          <w:t>@</w:t>
        </w:r>
        <w:r w:rsidR="00103447" w:rsidRPr="00B83622">
          <w:rPr>
            <w:rStyle w:val="Hiperveza"/>
            <w:sz w:val="16"/>
            <w:szCs w:val="16"/>
          </w:rPr>
          <w:t>ivanjica.gov</w:t>
        </w:r>
        <w:r w:rsidR="00103447" w:rsidRPr="00B83622">
          <w:rPr>
            <w:rStyle w:val="Hiperveza"/>
            <w:sz w:val="16"/>
            <w:szCs w:val="16"/>
            <w:lang w:val="ru-RU"/>
          </w:rPr>
          <w:t>.</w:t>
        </w:r>
        <w:proofErr w:type="spellStart"/>
        <w:r w:rsidR="00103447" w:rsidRPr="00B83622">
          <w:rPr>
            <w:rStyle w:val="Hiperveza"/>
            <w:sz w:val="16"/>
            <w:szCs w:val="16"/>
            <w:lang w:val="en-US"/>
          </w:rPr>
          <w:t>rs</w:t>
        </w:r>
        <w:proofErr w:type="spellEnd"/>
      </w:hyperlink>
    </w:p>
    <w:p w14:paraId="0A6CE07B" w14:textId="77777777" w:rsidR="00F20FD7" w:rsidRPr="00B83622" w:rsidRDefault="00F20FD7" w:rsidP="00F20FD7">
      <w:pPr>
        <w:shd w:val="clear" w:color="auto" w:fill="E0E0E0"/>
        <w:jc w:val="center"/>
        <w:rPr>
          <w:sz w:val="20"/>
          <w:szCs w:val="20"/>
          <w:lang w:val="ru-RU"/>
        </w:rPr>
      </w:pPr>
    </w:p>
    <w:p w14:paraId="0DEC7C65" w14:textId="77777777" w:rsidR="00F20FD7" w:rsidRPr="00B83622" w:rsidRDefault="00F20FD7" w:rsidP="00F20FD7">
      <w:pPr>
        <w:shd w:val="clear" w:color="auto" w:fill="E0E0E0"/>
        <w:jc w:val="center"/>
        <w:rPr>
          <w:color w:val="333399"/>
          <w:sz w:val="16"/>
          <w:szCs w:val="16"/>
          <w:lang w:val="sr-Cyrl-CS"/>
        </w:rPr>
      </w:pPr>
      <w:r w:rsidRPr="00B83622">
        <w:rPr>
          <w:color w:val="333399"/>
          <w:sz w:val="16"/>
          <w:szCs w:val="16"/>
        </w:rPr>
        <w:t xml:space="preserve">   </w:t>
      </w:r>
      <w:r w:rsidRPr="00B83622">
        <w:rPr>
          <w:color w:val="333399"/>
          <w:sz w:val="16"/>
          <w:szCs w:val="16"/>
          <w:lang w:val="ru-RU"/>
        </w:rPr>
        <w:t>(ПИБ: 1018886934)</w:t>
      </w:r>
      <w:r w:rsidRPr="00B83622">
        <w:rPr>
          <w:color w:val="333399"/>
          <w:sz w:val="16"/>
          <w:szCs w:val="16"/>
          <w:lang w:val="ru-RU"/>
        </w:rPr>
        <w:tab/>
      </w:r>
      <w:r w:rsidRPr="00B83622">
        <w:rPr>
          <w:color w:val="333399"/>
          <w:sz w:val="16"/>
          <w:szCs w:val="16"/>
          <w:lang w:val="ru-RU"/>
        </w:rPr>
        <w:tab/>
        <w:t xml:space="preserve">   (МАТИЧНИ БРОЈ: 07221142)</w:t>
      </w:r>
      <w:r w:rsidRPr="00B83622">
        <w:rPr>
          <w:color w:val="333399"/>
          <w:sz w:val="16"/>
          <w:szCs w:val="16"/>
          <w:lang w:val="ru-RU"/>
        </w:rPr>
        <w:tab/>
        <w:t xml:space="preserve">           (ТЕКУЋИ РАЧУН</w:t>
      </w:r>
      <w:r w:rsidRPr="00B83622">
        <w:rPr>
          <w:color w:val="333399"/>
          <w:sz w:val="16"/>
          <w:szCs w:val="16"/>
          <w:lang w:val="sr-Cyrl-CS"/>
        </w:rPr>
        <w:t>: 840-94640-30)</w:t>
      </w:r>
    </w:p>
    <w:p w14:paraId="446CDA86" w14:textId="06C197C8" w:rsidR="00633F6B" w:rsidRPr="00B83622" w:rsidRDefault="003669A2" w:rsidP="00115B1F">
      <w:pPr>
        <w:jc w:val="both"/>
        <w:rPr>
          <w:sz w:val="18"/>
          <w:szCs w:val="18"/>
          <w:lang w:val="sr-Cyrl-CS"/>
        </w:rPr>
      </w:pPr>
      <w:r>
        <w:rPr>
          <w:noProof/>
          <w:sz w:val="16"/>
          <w:szCs w:val="16"/>
          <w:lang w:eastAsia="ja-JP"/>
        </w:rPr>
        <mc:AlternateContent>
          <mc:Choice Requires="wps">
            <w:drawing>
              <wp:anchor distT="0" distB="0" distL="114300" distR="114300" simplePos="0" relativeHeight="251658240" behindDoc="0" locked="0" layoutInCell="1" allowOverlap="1" wp14:anchorId="3B17B1E6" wp14:editId="1309CABE">
                <wp:simplePos x="0" y="0"/>
                <wp:positionH relativeFrom="column">
                  <wp:posOffset>0</wp:posOffset>
                </wp:positionH>
                <wp:positionV relativeFrom="paragraph">
                  <wp:posOffset>10795</wp:posOffset>
                </wp:positionV>
                <wp:extent cx="6400800" cy="0"/>
                <wp:effectExtent l="10795" t="10160" r="8255" b="8890"/>
                <wp:wrapNone/>
                <wp:docPr id="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75DC5A" id="Line 7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pt" to="7in,.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" strokecolor="#339" strokeweight="1.25pt"/>
            </w:pict>
          </mc:Fallback>
        </mc:AlternateContent>
      </w:r>
    </w:p>
    <w:sectPr w:rsidR="00633F6B" w:rsidRPr="00B83622" w:rsidSect="00B937BC">
      <w:headerReference w:type="even" r:id="rId131"/>
      <w:type w:val="continuous"/>
      <w:pgSz w:w="11907" w:h="16840" w:code="9"/>
      <w:pgMar w:top="346" w:right="1134" w:bottom="357" w:left="737" w:header="357" w:footer="0" w:gutter="0"/>
      <w:pgNumType w:start="13"/>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53C499" w14:textId="77777777" w:rsidR="009F4C7C" w:rsidRDefault="009F4C7C">
      <w:r>
        <w:separator/>
      </w:r>
    </w:p>
  </w:endnote>
  <w:endnote w:type="continuationSeparator" w:id="0">
    <w:p w14:paraId="4EBB16F6" w14:textId="77777777" w:rsidR="009F4C7C" w:rsidRDefault="009F4C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_Renfrew">
    <w:altName w:val="Courier New"/>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 Ciril">
    <w:altName w:val="Courier New"/>
    <w:charset w:val="00"/>
    <w:family w:val="swiss"/>
    <w:pitch w:val="variable"/>
    <w:sig w:usb0="00000083" w:usb1="00000000" w:usb2="00000000" w:usb3="00000000" w:csb0="00000009"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HelvPlain">
    <w:charset w:val="00"/>
    <w:family w:val="auto"/>
    <w:pitch w:val="variable"/>
    <w:sig w:usb0="00000083" w:usb1="00000000" w:usb2="00000000" w:usb3="00000000" w:csb0="00000009" w:csb1="00000000"/>
  </w:font>
  <w:font w:name="StarSymbol">
    <w:altName w:val="Arial Unicode MS"/>
    <w:charset w:val="80"/>
    <w:family w:val="auto"/>
    <w:pitch w:val="default"/>
  </w:font>
  <w:font w:name="CHelv">
    <w:charset w:val="00"/>
    <w:family w:val="auto"/>
    <w:pitch w:val="variable"/>
    <w:sig w:usb0="00000087" w:usb1="00000000" w:usb2="00000000" w:usb3="00000000" w:csb0="0000001B" w:csb1="00000000"/>
  </w:font>
  <w:font w:name="Albany">
    <w:altName w:val="Arial"/>
    <w:charset w:val="00"/>
    <w:family w:val="swiss"/>
    <w:pitch w:val="variable"/>
  </w:font>
  <w:font w:name="HG Mincho Light J">
    <w:altName w:val="Arial"/>
    <w:charset w:val="00"/>
    <w:family w:val="swiss"/>
    <w:pitch w:val="variable"/>
    <w:sig w:usb0="00000000" w:usb1="80000000" w:usb2="00000008" w:usb3="00000000" w:csb0="000001FF" w:csb1="00000000"/>
  </w:font>
  <w:font w:name="Arial Cirilica">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5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37509" w14:textId="77777777" w:rsidR="00A9712D" w:rsidRDefault="00A9712D">
    <w:pPr>
      <w:pStyle w:val="Podnojestranic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6EF9A" w14:textId="77777777" w:rsidR="00A9712D" w:rsidRDefault="00A9712D">
    <w:pPr>
      <w:pStyle w:val="Podnojestranic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C205D" w14:textId="77777777" w:rsidR="00A9712D" w:rsidRDefault="00A9712D">
    <w:pPr>
      <w:pStyle w:val="Podnojestranic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FA260" w14:textId="77777777" w:rsidR="009F4C7C" w:rsidRDefault="009F4C7C">
      <w:r>
        <w:separator/>
      </w:r>
    </w:p>
  </w:footnote>
  <w:footnote w:type="continuationSeparator" w:id="0">
    <w:p w14:paraId="11BC1A17" w14:textId="77777777" w:rsidR="009F4C7C" w:rsidRDefault="009F4C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AE287" w14:textId="77777777" w:rsidR="00A9712D" w:rsidRDefault="00A9712D" w:rsidP="008B1467">
    <w:pPr>
      <w:pStyle w:val="Zaglavljestranice"/>
      <w:ind w:right="360" w:firstLine="360"/>
      <w:rPr>
        <w:rStyle w:val="Brojstranice"/>
        <w:lang w:val="sr-Cyrl-CS"/>
      </w:rPr>
    </w:pPr>
  </w:p>
  <w:p w14:paraId="61613B52" w14:textId="77777777" w:rsidR="00A9712D" w:rsidRDefault="00A9712D" w:rsidP="00B77123">
    <w:pPr>
      <w:pStyle w:val="Zaglavljestranice"/>
      <w:rPr>
        <w:rStyle w:val="Brojstranice"/>
        <w:lang w:val="sr-Cyrl-CS"/>
      </w:rPr>
    </w:pPr>
  </w:p>
  <w:p w14:paraId="6A2D9061" w14:textId="77777777" w:rsidR="00A9712D" w:rsidRDefault="005115C6" w:rsidP="0091428F">
    <w:pPr>
      <w:pStyle w:val="Zaglavljestranice"/>
      <w:framePr w:wrap="around" w:vAnchor="text" w:hAnchor="page" w:x="738" w:y="167"/>
      <w:rPr>
        <w:rStyle w:val="Brojstranice"/>
      </w:rPr>
    </w:pPr>
    <w:r>
      <w:rPr>
        <w:rStyle w:val="Brojstranice"/>
      </w:rPr>
      <w:fldChar w:fldCharType="begin"/>
    </w:r>
    <w:r w:rsidR="00A9712D">
      <w:rPr>
        <w:rStyle w:val="Brojstranice"/>
      </w:rPr>
      <w:instrText xml:space="preserve">PAGE  </w:instrText>
    </w:r>
    <w:r>
      <w:rPr>
        <w:rStyle w:val="Brojstranice"/>
      </w:rPr>
      <w:fldChar w:fldCharType="separate"/>
    </w:r>
    <w:r w:rsidR="00A9712D">
      <w:rPr>
        <w:rStyle w:val="Brojstranice"/>
        <w:noProof/>
      </w:rPr>
      <w:t>16</w:t>
    </w:r>
    <w:r>
      <w:rPr>
        <w:rStyle w:val="Brojstranice"/>
      </w:rPr>
      <w:fldChar w:fldCharType="end"/>
    </w:r>
  </w:p>
  <w:p w14:paraId="7108C00A" w14:textId="77777777" w:rsidR="00A9712D" w:rsidRDefault="00A9712D" w:rsidP="00B77123">
    <w:pPr>
      <w:pStyle w:val="Zaglavljestranice"/>
      <w:rPr>
        <w:lang w:val="ru-RU"/>
      </w:rPr>
    </w:pPr>
  </w:p>
  <w:p w14:paraId="77BC2190" w14:textId="77777777" w:rsidR="00A9712D" w:rsidRPr="004621D0" w:rsidRDefault="00A9712D" w:rsidP="00B77123">
    <w:pPr>
      <w:pStyle w:val="Zaglavljestranice"/>
      <w:rPr>
        <w:rFonts w:ascii="Arial" w:hAnsi="Arial" w:cs="Arial"/>
        <w:color w:val="333399"/>
        <w:shd w:val="clear" w:color="auto" w:fill="E0E0E0"/>
        <w:lang w:val="sr-Cyrl-CS"/>
      </w:rPr>
    </w:pPr>
    <w:r>
      <w:rPr>
        <w:color w:val="000058"/>
        <w:shd w:val="clear" w:color="auto" w:fill="E0E0E0"/>
        <w:lang w:val="ru-RU"/>
      </w:rPr>
      <w:t xml:space="preserve">     </w:t>
    </w:r>
    <w:r w:rsidRPr="00A20B8E">
      <w:rPr>
        <w:color w:val="333399"/>
        <w:shd w:val="clear" w:color="auto" w:fill="E0E0E0"/>
        <w:lang w:val="ru-RU"/>
      </w:rPr>
      <w:t xml:space="preserve">Борј 1                       </w:t>
    </w:r>
    <w:r w:rsidRPr="00A20B8E">
      <w:rPr>
        <w:rFonts w:ascii="Arial" w:hAnsi="Arial" w:cs="Arial"/>
        <w:b/>
        <w:i/>
        <w:color w:val="333399"/>
        <w:sz w:val="26"/>
        <w:szCs w:val="26"/>
        <w:shd w:val="clear" w:color="auto" w:fill="E0E0E0"/>
        <w:lang w:val="sr-Cyrl-CS"/>
      </w:rPr>
      <w:t xml:space="preserve">СЛУЖБЕНИ ЛИСТ ОПШТИНЕ ИВАЊИЦА           </w:t>
    </w:r>
    <w:r w:rsidRPr="00A20B8E">
      <w:rPr>
        <w:rFonts w:ascii="Arial" w:hAnsi="Arial" w:cs="Arial"/>
        <w:color w:val="333399"/>
        <w:shd w:val="clear" w:color="auto" w:fill="E0E0E0"/>
        <w:lang w:val="sr-Cyrl-CS"/>
      </w:rPr>
      <w:t>1.октобар 2008</w:t>
    </w:r>
  </w:p>
  <w:p w14:paraId="07607ABE" w14:textId="6050BEA8" w:rsidR="00A9712D" w:rsidRDefault="003669A2">
    <w:pPr>
      <w:pStyle w:val="Zaglavljestranice"/>
      <w:rPr>
        <w:lang w:val="sr-Cyrl-CS"/>
      </w:rPr>
    </w:pPr>
    <w:r>
      <w:rPr>
        <w:noProof/>
        <w:lang w:eastAsia="ja-JP"/>
      </w:rPr>
      <mc:AlternateContent>
        <mc:Choice Requires="wps">
          <w:drawing>
            <wp:anchor distT="0" distB="0" distL="114300" distR="114300" simplePos="0" relativeHeight="251653632" behindDoc="0" locked="0" layoutInCell="1" allowOverlap="1" wp14:anchorId="79566391" wp14:editId="082DCE51">
              <wp:simplePos x="0" y="0"/>
              <wp:positionH relativeFrom="column">
                <wp:posOffset>0</wp:posOffset>
              </wp:positionH>
              <wp:positionV relativeFrom="paragraph">
                <wp:posOffset>83820</wp:posOffset>
              </wp:positionV>
              <wp:extent cx="6400800" cy="0"/>
              <wp:effectExtent l="9525" t="17145" r="9525" b="11430"/>
              <wp:wrapNone/>
              <wp:docPr id="8"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2401B" id="Line 3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6pt" to="7in,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" strokecolor="#339" strokeweight="1.25pt"/>
          </w:pict>
        </mc:Fallback>
      </mc:AlternateContent>
    </w:r>
  </w:p>
  <w:p w14:paraId="1B516E04" w14:textId="77777777" w:rsidR="00A9712D" w:rsidRPr="00B77123" w:rsidRDefault="00A9712D">
    <w:pPr>
      <w:pStyle w:val="Zaglavljestranice"/>
      <w:rPr>
        <w:lang w:val="sr-Cyrl-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25F6E" w14:textId="77777777" w:rsidR="00A9712D" w:rsidRDefault="00A9712D" w:rsidP="00B87453">
    <w:pPr>
      <w:pStyle w:val="Zaglavljestranice"/>
      <w:framePr w:wrap="around" w:vAnchor="text" w:hAnchor="margin" w:xAlign="outside" w:y="1"/>
      <w:rPr>
        <w:rStyle w:val="Brojstranice"/>
      </w:rPr>
    </w:pPr>
  </w:p>
  <w:p w14:paraId="7783C77D" w14:textId="77777777" w:rsidR="00A9712D" w:rsidRDefault="00A9712D" w:rsidP="008B1467">
    <w:pPr>
      <w:pStyle w:val="Zaglavljestranice"/>
      <w:ind w:right="360" w:firstLine="360"/>
      <w:rPr>
        <w:rFonts w:ascii="Arial" w:hAnsi="Arial" w:cs="Arial"/>
        <w:b/>
        <w:i/>
        <w:sz w:val="16"/>
        <w:szCs w:val="16"/>
        <w:lang w:val="ru-RU"/>
      </w:rPr>
    </w:pPr>
    <w:r>
      <w:rPr>
        <w:rFonts w:ascii="Arial" w:hAnsi="Arial" w:cs="Arial"/>
        <w:b/>
        <w:i/>
        <w:lang w:val="sr-Cyrl-CS"/>
      </w:rPr>
      <w:t xml:space="preserve"> </w:t>
    </w:r>
    <w:r w:rsidRPr="00FE1F16">
      <w:rPr>
        <w:rFonts w:ascii="Arial" w:hAnsi="Arial" w:cs="Arial"/>
        <w:b/>
        <w:i/>
        <w:lang w:val="ru-RU"/>
      </w:rPr>
      <w:t xml:space="preserve">                       </w:t>
    </w:r>
  </w:p>
  <w:p w14:paraId="15890006" w14:textId="77777777" w:rsidR="00A9712D" w:rsidRDefault="00A9712D" w:rsidP="00A4288A">
    <w:pPr>
      <w:pStyle w:val="Zaglavljestranice"/>
      <w:ind w:right="360" w:firstLine="360"/>
      <w:rPr>
        <w:rFonts w:ascii="Arial" w:hAnsi="Arial" w:cs="Arial"/>
        <w:b/>
        <w:i/>
        <w:sz w:val="32"/>
        <w:szCs w:val="32"/>
        <w:lang w:val="sr-Cyrl-CS"/>
      </w:rPr>
    </w:pPr>
    <w:r>
      <w:rPr>
        <w:rFonts w:ascii="Arial" w:hAnsi="Arial" w:cs="Arial"/>
        <w:b/>
        <w:i/>
        <w:noProof/>
      </w:rPr>
      <w:drawing>
        <wp:anchor distT="0" distB="0" distL="114300" distR="114300" simplePos="0" relativeHeight="251655680" behindDoc="0" locked="0" layoutInCell="1" allowOverlap="1" wp14:anchorId="02369A6E" wp14:editId="03CF1F0B">
          <wp:simplePos x="0" y="0"/>
          <wp:positionH relativeFrom="column">
            <wp:posOffset>0</wp:posOffset>
          </wp:positionH>
          <wp:positionV relativeFrom="paragraph">
            <wp:posOffset>225425</wp:posOffset>
          </wp:positionV>
          <wp:extent cx="1143000" cy="1143000"/>
          <wp:effectExtent l="19050" t="0" r="0" b="0"/>
          <wp:wrapTight wrapText="bothSides">
            <wp:wrapPolygon edited="0">
              <wp:start x="7920" y="0"/>
              <wp:lineTo x="5040" y="720"/>
              <wp:lineTo x="360" y="4320"/>
              <wp:lineTo x="-360" y="11520"/>
              <wp:lineTo x="1800" y="18360"/>
              <wp:lineTo x="7560" y="21240"/>
              <wp:lineTo x="9360" y="21240"/>
              <wp:lineTo x="11520" y="21240"/>
              <wp:lineTo x="13320" y="21240"/>
              <wp:lineTo x="19080" y="18000"/>
              <wp:lineTo x="19440" y="17280"/>
              <wp:lineTo x="21600" y="12240"/>
              <wp:lineTo x="21600" y="9360"/>
              <wp:lineTo x="21240" y="4680"/>
              <wp:lineTo x="15480" y="720"/>
              <wp:lineTo x="12960" y="0"/>
              <wp:lineTo x="7920" y="0"/>
            </wp:wrapPolygon>
          </wp:wrapTight>
          <wp:docPr id="19" name="Picture 19" descr="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mali"/>
                  <pic:cNvPicPr>
                    <a:picLocks noChangeAspect="1" noChangeArrowheads="1"/>
                  </pic:cNvPicPr>
                </pic:nvPicPr>
                <pic:blipFill>
                  <a:blip r:embed="rId1"/>
                  <a:srcRect/>
                  <a:stretch>
                    <a:fillRect/>
                  </a:stretch>
                </pic:blipFill>
                <pic:spPr bwMode="auto">
                  <a:xfrm>
                    <a:off x="0" y="0"/>
                    <a:ext cx="1143000" cy="1143000"/>
                  </a:xfrm>
                  <a:prstGeom prst="rect">
                    <a:avLst/>
                  </a:prstGeom>
                  <a:noFill/>
                  <a:ln w="9525">
                    <a:noFill/>
                    <a:miter lim="800000"/>
                    <a:headEnd/>
                    <a:tailEnd/>
                  </a:ln>
                </pic:spPr>
              </pic:pic>
            </a:graphicData>
          </a:graphic>
        </wp:anchor>
      </w:drawing>
    </w:r>
    <w:r w:rsidRPr="00FE1F16">
      <w:rPr>
        <w:rFonts w:ascii="Arial" w:hAnsi="Arial" w:cs="Arial"/>
        <w:b/>
        <w:i/>
        <w:lang w:val="ru-RU"/>
      </w:rPr>
      <w:t xml:space="preserve">          </w:t>
    </w:r>
  </w:p>
  <w:p w14:paraId="43D2922A" w14:textId="32F8C622" w:rsidR="00A9712D" w:rsidRPr="00153BC7" w:rsidRDefault="00A9712D" w:rsidP="00F04796">
    <w:pPr>
      <w:pStyle w:val="Zaglavljestranice"/>
      <w:shd w:val="clear" w:color="auto" w:fill="E0E0E0"/>
      <w:ind w:right="-44"/>
      <w:jc w:val="center"/>
      <w:rPr>
        <w:b/>
        <w:i/>
        <w:sz w:val="72"/>
        <w:szCs w:val="72"/>
        <w:lang w:val="sr-Cyrl-CS"/>
      </w:rPr>
    </w:pPr>
    <w:r w:rsidRPr="00153BC7">
      <w:rPr>
        <w:b/>
        <w:i/>
        <w:color w:val="333399"/>
        <w:sz w:val="72"/>
        <w:szCs w:val="72"/>
        <w:lang w:val="sr-Cyrl-CS"/>
      </w:rPr>
      <w:t>СЛУЖБЕНИ ЛИСТ</w:t>
    </w:r>
  </w:p>
  <w:p w14:paraId="003E20A4" w14:textId="34CC19D7" w:rsidR="00A9712D" w:rsidRPr="00153BC7" w:rsidRDefault="00A9712D" w:rsidP="00F04796">
    <w:pPr>
      <w:pStyle w:val="Zaglavljestranice"/>
      <w:shd w:val="clear" w:color="auto" w:fill="E0E0E0"/>
      <w:rPr>
        <w:rFonts w:ascii="Arial" w:hAnsi="Arial" w:cs="Arial"/>
        <w:b/>
        <w:i/>
        <w:color w:val="333399"/>
        <w:sz w:val="72"/>
        <w:szCs w:val="72"/>
        <w:lang w:val="sr-Cyrl-CS"/>
      </w:rPr>
    </w:pPr>
    <w:r w:rsidRPr="00F04796">
      <w:rPr>
        <w:rFonts w:ascii="Arial" w:hAnsi="Arial" w:cs="Arial"/>
        <w:b/>
        <w:i/>
        <w:color w:val="333399"/>
        <w:sz w:val="60"/>
        <w:szCs w:val="60"/>
        <w:lang w:val="ru-RU"/>
      </w:rPr>
      <w:t xml:space="preserve"> </w:t>
    </w:r>
    <w:r w:rsidRPr="00153BC7">
      <w:rPr>
        <w:rFonts w:ascii="Arial" w:hAnsi="Arial" w:cs="Arial"/>
        <w:b/>
        <w:i/>
        <w:color w:val="333399"/>
        <w:sz w:val="72"/>
        <w:szCs w:val="72"/>
        <w:lang w:val="sr-Cyrl-CS"/>
      </w:rPr>
      <w:t>ОПШТИНЕ ИВАЊИЦА</w:t>
    </w:r>
  </w:p>
  <w:p w14:paraId="6A76DCB6" w14:textId="77777777" w:rsidR="00A9712D" w:rsidRDefault="00A9712D" w:rsidP="006761B4">
    <w:pPr>
      <w:pStyle w:val="Zaglavljestranice"/>
      <w:tabs>
        <w:tab w:val="clear" w:pos="4535"/>
      </w:tabs>
      <w:rPr>
        <w:rFonts w:ascii="Arial" w:hAnsi="Arial" w:cs="Arial"/>
        <w:b/>
        <w:sz w:val="16"/>
        <w:szCs w:val="16"/>
        <w:lang w:val="sr-Cyrl-CS"/>
      </w:rPr>
    </w:pPr>
    <w:r>
      <w:rPr>
        <w:rFonts w:ascii="Arial" w:hAnsi="Arial" w:cs="Arial"/>
        <w:b/>
        <w:sz w:val="16"/>
        <w:szCs w:val="16"/>
        <w:lang w:val="sr-Cyrl-CS"/>
      </w:rPr>
      <w:t xml:space="preserve">       </w:t>
    </w:r>
  </w:p>
  <w:p w14:paraId="6CFE279B" w14:textId="77777777" w:rsidR="00A9712D" w:rsidRDefault="00A9712D" w:rsidP="006761B4">
    <w:pPr>
      <w:pStyle w:val="Zaglavljestranice"/>
      <w:tabs>
        <w:tab w:val="clear" w:pos="4535"/>
      </w:tabs>
      <w:rPr>
        <w:rFonts w:ascii="Arial" w:hAnsi="Arial" w:cs="Arial"/>
        <w:b/>
        <w:sz w:val="16"/>
        <w:szCs w:val="16"/>
        <w:lang w:val="sr-Cyrl-CS"/>
      </w:rPr>
    </w:pPr>
  </w:p>
  <w:p w14:paraId="6D424657" w14:textId="77777777" w:rsidR="00A9712D" w:rsidRDefault="00A9712D" w:rsidP="006761B4">
    <w:pPr>
      <w:pStyle w:val="Zaglavljestranice"/>
      <w:tabs>
        <w:tab w:val="clear" w:pos="4535"/>
      </w:tabs>
      <w:rPr>
        <w:rFonts w:ascii="Arial" w:hAnsi="Arial" w:cs="Arial"/>
        <w:b/>
        <w:sz w:val="16"/>
        <w:szCs w:val="16"/>
        <w:lang w:val="sr-Cyrl-CS"/>
      </w:rPr>
    </w:pPr>
  </w:p>
  <w:p w14:paraId="22915A23" w14:textId="29AED5F9" w:rsidR="00A9712D" w:rsidRDefault="003669A2" w:rsidP="006761B4">
    <w:pPr>
      <w:pStyle w:val="Zaglavljestranice"/>
      <w:tabs>
        <w:tab w:val="clear" w:pos="4535"/>
      </w:tabs>
      <w:rPr>
        <w:rFonts w:ascii="Arial" w:hAnsi="Arial" w:cs="Arial"/>
        <w:b/>
        <w:sz w:val="16"/>
        <w:szCs w:val="16"/>
        <w:lang w:val="sr-Cyrl-CS"/>
      </w:rPr>
    </w:pPr>
    <w:r>
      <w:rPr>
        <w:rFonts w:ascii="Arial" w:hAnsi="Arial" w:cs="Arial"/>
        <w:b/>
        <w:i/>
        <w:noProof/>
        <w:lang w:eastAsia="ja-JP"/>
      </w:rPr>
      <mc:AlternateContent>
        <mc:Choice Requires="wps">
          <w:drawing>
            <wp:anchor distT="0" distB="0" distL="114300" distR="114300" simplePos="0" relativeHeight="251656704" behindDoc="0" locked="0" layoutInCell="1" allowOverlap="1" wp14:anchorId="3BE69B80" wp14:editId="5620216A">
              <wp:simplePos x="0" y="0"/>
              <wp:positionH relativeFrom="column">
                <wp:posOffset>0</wp:posOffset>
              </wp:positionH>
              <wp:positionV relativeFrom="paragraph">
                <wp:posOffset>32385</wp:posOffset>
              </wp:positionV>
              <wp:extent cx="6400800" cy="0"/>
              <wp:effectExtent l="10795" t="15240" r="8255" b="13335"/>
              <wp:wrapNone/>
              <wp:docPr id="7"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D07A1F" id="Line 4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5pt" to="7in,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" strokecolor="#339" strokeweight="1.25pt"/>
          </w:pict>
        </mc:Fallback>
      </mc:AlternateContent>
    </w:r>
    <w:r w:rsidR="00A9712D">
      <w:rPr>
        <w:rFonts w:ascii="Arial" w:hAnsi="Arial" w:cs="Arial"/>
        <w:b/>
        <w:sz w:val="16"/>
        <w:szCs w:val="16"/>
        <w:lang w:val="sr-Cyrl-CS"/>
      </w:rPr>
      <w:tab/>
    </w:r>
  </w:p>
  <w:p w14:paraId="3D3BC529" w14:textId="2A9160FD" w:rsidR="00A9712D" w:rsidRPr="006541BD" w:rsidRDefault="00A9712D" w:rsidP="006761B4">
    <w:pPr>
      <w:pStyle w:val="Zaglavljestranice"/>
      <w:tabs>
        <w:tab w:val="clear" w:pos="4535"/>
      </w:tabs>
      <w:rPr>
        <w:rFonts w:ascii="Arial" w:hAnsi="Arial" w:cs="Arial"/>
        <w:b/>
        <w:color w:val="333399"/>
        <w:sz w:val="22"/>
        <w:szCs w:val="22"/>
        <w:lang w:val="sr-Cyrl-CS"/>
      </w:rPr>
    </w:pPr>
    <w:r>
      <w:rPr>
        <w:rFonts w:ascii="Arial" w:hAnsi="Arial" w:cs="Arial"/>
        <w:sz w:val="16"/>
        <w:szCs w:val="16"/>
        <w:lang w:val="sr-Cyrl-CS"/>
      </w:rPr>
      <w:t xml:space="preserve"> </w:t>
    </w:r>
    <w:r>
      <w:rPr>
        <w:rFonts w:ascii="Arial" w:hAnsi="Arial" w:cs="Arial"/>
        <w:b/>
        <w:color w:val="333399"/>
        <w:sz w:val="22"/>
        <w:szCs w:val="22"/>
        <w:shd w:val="clear" w:color="auto" w:fill="E0E0E0"/>
        <w:lang w:val="sr-Cyrl-CS"/>
      </w:rPr>
      <w:t xml:space="preserve">Ивањица,  </w:t>
    </w:r>
    <w:r>
      <w:rPr>
        <w:rFonts w:ascii="Arial" w:hAnsi="Arial" w:cs="Arial"/>
        <w:b/>
        <w:color w:val="333399"/>
        <w:sz w:val="22"/>
        <w:szCs w:val="22"/>
        <w:shd w:val="clear" w:color="auto" w:fill="E0E0E0"/>
      </w:rPr>
      <w:t>1</w:t>
    </w:r>
    <w:r w:rsidR="00232E29">
      <w:rPr>
        <w:rFonts w:ascii="Arial" w:hAnsi="Arial" w:cs="Arial"/>
        <w:b/>
        <w:color w:val="333399"/>
        <w:sz w:val="22"/>
        <w:szCs w:val="22"/>
        <w:shd w:val="clear" w:color="auto" w:fill="E0E0E0"/>
        <w:lang w:val="sr-Cyrl-RS"/>
      </w:rPr>
      <w:t>8</w:t>
    </w:r>
    <w:r>
      <w:rPr>
        <w:rFonts w:ascii="Arial" w:hAnsi="Arial" w:cs="Arial"/>
        <w:b/>
        <w:color w:val="333399"/>
        <w:sz w:val="22"/>
        <w:szCs w:val="22"/>
        <w:shd w:val="clear" w:color="auto" w:fill="E0E0E0"/>
      </w:rPr>
      <w:t xml:space="preserve"> </w:t>
    </w:r>
    <w:r w:rsidR="00153BC7">
      <w:rPr>
        <w:rFonts w:ascii="Arial" w:hAnsi="Arial" w:cs="Arial"/>
        <w:b/>
        <w:color w:val="333399"/>
        <w:sz w:val="22"/>
        <w:szCs w:val="22"/>
        <w:shd w:val="clear" w:color="auto" w:fill="E0E0E0"/>
        <w:lang w:val="sr-Cyrl-CS"/>
      </w:rPr>
      <w:t>новембар</w:t>
    </w:r>
    <w:r>
      <w:rPr>
        <w:rFonts w:ascii="Arial" w:hAnsi="Arial" w:cs="Arial"/>
        <w:b/>
        <w:color w:val="333399"/>
        <w:sz w:val="22"/>
        <w:szCs w:val="22"/>
        <w:shd w:val="clear" w:color="auto" w:fill="E0E0E0"/>
        <w:lang w:val="sr-Cyrl-CS"/>
      </w:rPr>
      <w:t xml:space="preserve">  202</w:t>
    </w:r>
    <w:r>
      <w:rPr>
        <w:rFonts w:ascii="Arial" w:hAnsi="Arial" w:cs="Arial"/>
        <w:b/>
        <w:color w:val="333399"/>
        <w:sz w:val="22"/>
        <w:szCs w:val="22"/>
        <w:shd w:val="clear" w:color="auto" w:fill="E0E0E0"/>
      </w:rPr>
      <w:t>1</w:t>
    </w:r>
    <w:r>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 xml:space="preserve">                         </w:t>
    </w:r>
    <w:r w:rsidR="00153BC7">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Година </w:t>
    </w:r>
    <w:r>
      <w:rPr>
        <w:rFonts w:ascii="Arial" w:hAnsi="Arial" w:cs="Arial"/>
        <w:b/>
        <w:color w:val="333399"/>
        <w:sz w:val="22"/>
        <w:szCs w:val="22"/>
        <w:shd w:val="clear" w:color="auto" w:fill="E0E0E0"/>
      </w:rPr>
      <w:t>X</w:t>
    </w:r>
    <w:r>
      <w:rPr>
        <w:rFonts w:ascii="Arial" w:hAnsi="Arial" w:cs="Arial"/>
        <w:b/>
        <w:color w:val="333399"/>
        <w:sz w:val="22"/>
        <w:szCs w:val="22"/>
        <w:shd w:val="clear" w:color="auto" w:fill="E0E0E0"/>
        <w:lang w:val="en-US"/>
      </w:rPr>
      <w:t>I</w:t>
    </w:r>
    <w:r>
      <w:rPr>
        <w:rFonts w:ascii="Arial" w:hAnsi="Arial" w:cs="Arial"/>
        <w:b/>
        <w:color w:val="333399"/>
        <w:sz w:val="22"/>
        <w:szCs w:val="22"/>
        <w:shd w:val="clear" w:color="auto" w:fill="E0E0E0"/>
      </w:rPr>
      <w:t>V</w:t>
    </w:r>
    <w:r w:rsidRPr="00A20B8E">
      <w:rPr>
        <w:rFonts w:ascii="Arial" w:hAnsi="Arial" w:cs="Arial"/>
        <w:b/>
        <w:color w:val="333399"/>
        <w:sz w:val="22"/>
        <w:szCs w:val="22"/>
        <w:shd w:val="clear" w:color="auto" w:fill="E0E0E0"/>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Б</w:t>
    </w:r>
    <w:proofErr w:type="spellStart"/>
    <w:r>
      <w:rPr>
        <w:rFonts w:ascii="Arial" w:hAnsi="Arial" w:cs="Arial"/>
        <w:b/>
        <w:color w:val="333399"/>
        <w:sz w:val="22"/>
        <w:szCs w:val="22"/>
        <w:shd w:val="clear" w:color="auto" w:fill="E0E0E0"/>
      </w:rPr>
      <w:t>рој</w:t>
    </w:r>
    <w:proofErr w:type="spellEnd"/>
    <w:r>
      <w:rPr>
        <w:rFonts w:ascii="Arial" w:hAnsi="Arial" w:cs="Arial"/>
        <w:b/>
        <w:color w:val="333399"/>
        <w:sz w:val="22"/>
        <w:szCs w:val="22"/>
        <w:shd w:val="clear" w:color="auto" w:fill="E0E0E0"/>
      </w:rPr>
      <w:t xml:space="preserve"> </w:t>
    </w:r>
    <w:r w:rsidR="00153BC7">
      <w:rPr>
        <w:rFonts w:ascii="Arial" w:hAnsi="Arial" w:cs="Arial"/>
        <w:b/>
        <w:color w:val="333399"/>
        <w:sz w:val="22"/>
        <w:szCs w:val="22"/>
        <w:shd w:val="clear" w:color="auto" w:fill="E0E0E0"/>
        <w:lang w:val="sr-Cyrl-CS"/>
      </w:rPr>
      <w:t>12</w:t>
    </w:r>
  </w:p>
  <w:p w14:paraId="39078492" w14:textId="49736870" w:rsidR="00A9712D" w:rsidRDefault="003669A2" w:rsidP="000559DA">
    <w:pPr>
      <w:pStyle w:val="Zaglavljestranice"/>
      <w:tabs>
        <w:tab w:val="clear" w:pos="4535"/>
        <w:tab w:val="clear" w:pos="9071"/>
        <w:tab w:val="right" w:pos="10036"/>
      </w:tabs>
      <w:rPr>
        <w:rFonts w:ascii="Arial" w:hAnsi="Arial" w:cs="Arial"/>
        <w:b/>
        <w:sz w:val="16"/>
        <w:szCs w:val="16"/>
      </w:rPr>
    </w:pPr>
    <w:r>
      <w:rPr>
        <w:rFonts w:ascii="Arial" w:hAnsi="Arial" w:cs="Arial"/>
        <w:b/>
        <w:i/>
        <w:noProof/>
        <w:lang w:eastAsia="ja-JP"/>
      </w:rPr>
      <mc:AlternateContent>
        <mc:Choice Requires="wps">
          <w:drawing>
            <wp:anchor distT="0" distB="0" distL="114300" distR="114300" simplePos="0" relativeHeight="251657728" behindDoc="0" locked="0" layoutInCell="1" allowOverlap="1" wp14:anchorId="18E8584E" wp14:editId="729E997E">
              <wp:simplePos x="0" y="0"/>
              <wp:positionH relativeFrom="column">
                <wp:posOffset>0</wp:posOffset>
              </wp:positionH>
              <wp:positionV relativeFrom="paragraph">
                <wp:posOffset>97790</wp:posOffset>
              </wp:positionV>
              <wp:extent cx="6400800" cy="0"/>
              <wp:effectExtent l="10795" t="15240" r="8255" b="13335"/>
              <wp:wrapNone/>
              <wp:docPr id="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98C00" id="Line 4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7in,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" strokecolor="#339" strokeweight="1.25pt"/>
          </w:pict>
        </mc:Fallback>
      </mc:AlternateContent>
    </w:r>
    <w:r w:rsidR="00A9712D">
      <w:rPr>
        <w:rFonts w:ascii="Arial" w:hAnsi="Arial" w:cs="Arial"/>
        <w:b/>
        <w:sz w:val="16"/>
        <w:szCs w:val="16"/>
      </w:rPr>
      <w:tab/>
    </w:r>
  </w:p>
  <w:p w14:paraId="7075A43C" w14:textId="77777777" w:rsidR="00A9712D" w:rsidRDefault="00A9712D" w:rsidP="000559DA">
    <w:pPr>
      <w:pStyle w:val="Zaglavljestranice"/>
      <w:tabs>
        <w:tab w:val="clear" w:pos="4535"/>
        <w:tab w:val="clear" w:pos="9071"/>
        <w:tab w:val="right" w:pos="10036"/>
      </w:tabs>
      <w:rPr>
        <w:rFonts w:ascii="Arial" w:hAnsi="Arial" w:cs="Arial"/>
        <w:b/>
        <w:sz w:val="16"/>
        <w:szCs w:val="16"/>
      </w:rPr>
    </w:pPr>
  </w:p>
  <w:p w14:paraId="6C2A91C6" w14:textId="77777777" w:rsidR="00A9712D" w:rsidRPr="00B51C81" w:rsidRDefault="00A9712D" w:rsidP="000559DA">
    <w:pPr>
      <w:pStyle w:val="Zaglavljestranice"/>
      <w:tabs>
        <w:tab w:val="clear" w:pos="4535"/>
        <w:tab w:val="clear" w:pos="9071"/>
        <w:tab w:val="right" w:pos="10036"/>
      </w:tabs>
      <w:rPr>
        <w:rFonts w:ascii="Arial" w:hAnsi="Arial" w:cs="Arial"/>
        <w:b/>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7F147" w14:textId="77777777" w:rsidR="00A9712D" w:rsidRPr="00B937BC" w:rsidRDefault="005115C6" w:rsidP="00D01BAB">
    <w:pPr>
      <w:pStyle w:val="Zaglavljestranice"/>
      <w:ind w:right="360"/>
      <w:rPr>
        <w:rStyle w:val="Brojstranice"/>
      </w:rPr>
    </w:pPr>
    <w:r>
      <w:rPr>
        <w:rStyle w:val="Brojstranice"/>
      </w:rPr>
      <w:fldChar w:fldCharType="begin"/>
    </w:r>
    <w:r w:rsidR="00A9712D">
      <w:rPr>
        <w:rStyle w:val="Brojstranice"/>
      </w:rPr>
      <w:instrText xml:space="preserve"> PAGE </w:instrText>
    </w:r>
    <w:r>
      <w:rPr>
        <w:rStyle w:val="Brojstranice"/>
      </w:rPr>
      <w:fldChar w:fldCharType="separate"/>
    </w:r>
    <w:r w:rsidR="00F52D18">
      <w:rPr>
        <w:rStyle w:val="Brojstranice"/>
        <w:noProof/>
      </w:rPr>
      <w:t>7</w:t>
    </w:r>
    <w:r w:rsidR="00F52D18">
      <w:rPr>
        <w:rStyle w:val="Brojstranice"/>
        <w:noProof/>
      </w:rPr>
      <w:t>8</w:t>
    </w:r>
    <w:r>
      <w:rPr>
        <w:rStyle w:val="Brojstranice"/>
      </w:rPr>
      <w:fldChar w:fldCharType="end"/>
    </w:r>
    <w:r w:rsidR="00A9712D">
      <w:rPr>
        <w:rStyle w:val="Brojstranice"/>
      </w:rPr>
      <w:t xml:space="preserve">  </w:t>
    </w:r>
  </w:p>
  <w:p w14:paraId="013004DE" w14:textId="77777777" w:rsidR="00A9712D" w:rsidRDefault="00A9712D" w:rsidP="004621D0">
    <w:pPr>
      <w:pStyle w:val="Zaglavljestranice"/>
      <w:rPr>
        <w:lang w:val="ru-RU"/>
      </w:rPr>
    </w:pPr>
    <w:r>
      <w:rPr>
        <w:rStyle w:val="Brojstranice"/>
        <w:lang w:val="sr-Cyrl-CS"/>
      </w:rPr>
      <w:t xml:space="preserve"> </w:t>
    </w:r>
  </w:p>
  <w:p w14:paraId="2A37647C" w14:textId="77777777" w:rsidR="00A9712D" w:rsidRPr="00985555" w:rsidRDefault="00A9712D" w:rsidP="00B77123">
    <w:pPr>
      <w:pStyle w:val="Zaglavljestranice"/>
    </w:pPr>
  </w:p>
  <w:p w14:paraId="2A16A67E" w14:textId="339B110F" w:rsidR="00A9712D" w:rsidRPr="004621D0" w:rsidRDefault="00A9712D" w:rsidP="006B3E0A">
    <w:pPr>
      <w:pStyle w:val="Zaglavljestranice"/>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sidR="00153BC7">
      <w:rPr>
        <w:rFonts w:ascii="Arial" w:hAnsi="Arial" w:cs="Arial"/>
        <w:color w:val="333399"/>
        <w:shd w:val="clear" w:color="auto" w:fill="E0E0E0"/>
        <w:lang w:val="sr-Cyrl-RS"/>
      </w:rPr>
      <w:t>12</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sidR="00153BC7">
      <w:rPr>
        <w:rFonts w:ascii="Arial" w:hAnsi="Arial" w:cs="Arial"/>
        <w:b/>
        <w:i/>
        <w:color w:val="333399"/>
        <w:sz w:val="26"/>
        <w:szCs w:val="26"/>
        <w:shd w:val="clear" w:color="auto" w:fill="E0E0E0"/>
        <w:lang w:val="sr-Cyrl-CS"/>
      </w:rPr>
      <w:t xml:space="preserve">    </w:t>
    </w:r>
    <w:r w:rsidR="00153BC7" w:rsidRPr="00153BC7">
      <w:rPr>
        <w:rFonts w:ascii="Arial" w:hAnsi="Arial" w:cs="Arial"/>
        <w:bCs/>
        <w:iCs/>
        <w:color w:val="333399"/>
        <w:sz w:val="26"/>
        <w:szCs w:val="26"/>
        <w:shd w:val="clear" w:color="auto" w:fill="E0E0E0"/>
        <w:lang w:val="sr-Cyrl-CS"/>
      </w:rPr>
      <w:t>1</w:t>
    </w:r>
    <w:r w:rsidR="00DB00A0">
      <w:rPr>
        <w:rFonts w:ascii="Arial" w:hAnsi="Arial" w:cs="Arial"/>
        <w:bCs/>
        <w:iCs/>
        <w:color w:val="333399"/>
        <w:sz w:val="26"/>
        <w:szCs w:val="26"/>
        <w:shd w:val="clear" w:color="auto" w:fill="E0E0E0"/>
        <w:lang w:val="sr-Cyrl-CS"/>
      </w:rPr>
      <w:t>8</w:t>
    </w:r>
    <w:r w:rsidR="00153BC7" w:rsidRPr="00153BC7">
      <w:rPr>
        <w:rFonts w:ascii="Arial" w:hAnsi="Arial" w:cs="Arial"/>
        <w:bCs/>
        <w:iCs/>
        <w:color w:val="333399"/>
        <w:sz w:val="26"/>
        <w:szCs w:val="26"/>
        <w:shd w:val="clear" w:color="auto" w:fill="E0E0E0"/>
        <w:lang w:val="sr-Cyrl-CS"/>
      </w:rPr>
      <w:t xml:space="preserve"> новембар</w:t>
    </w:r>
    <w:r>
      <w:rPr>
        <w:rFonts w:ascii="Arial" w:hAnsi="Arial" w:cs="Arial"/>
        <w:color w:val="333399"/>
        <w:shd w:val="clear" w:color="auto" w:fill="E0E0E0"/>
        <w:lang w:val="sr-Cyrl-CS"/>
      </w:rPr>
      <w:t xml:space="preserve"> 20</w:t>
    </w:r>
    <w:r>
      <w:rPr>
        <w:rFonts w:ascii="Arial" w:hAnsi="Arial" w:cs="Arial"/>
        <w:color w:val="333399"/>
        <w:shd w:val="clear" w:color="auto" w:fill="E0E0E0"/>
      </w:rPr>
      <w:t>2</w:t>
    </w:r>
    <w:r>
      <w:rPr>
        <w:rFonts w:ascii="Arial" w:hAnsi="Arial" w:cs="Arial"/>
        <w:color w:val="333399"/>
        <w:shd w:val="clear" w:color="auto" w:fill="E0E0E0"/>
        <w:lang w:val="sr-Cyrl-CS"/>
      </w:rPr>
      <w:t>1</w:t>
    </w:r>
    <w:r w:rsidRPr="004621D0">
      <w:rPr>
        <w:rFonts w:ascii="Arial" w:hAnsi="Arial" w:cs="Arial"/>
        <w:b/>
        <w:i/>
        <w:color w:val="333399"/>
        <w:sz w:val="26"/>
        <w:szCs w:val="26"/>
        <w:shd w:val="clear" w:color="auto" w:fill="E0E0E0"/>
        <w:lang w:val="sr-Cyrl-CS"/>
      </w:rPr>
      <w:t xml:space="preserve">          </w:t>
    </w:r>
  </w:p>
  <w:p w14:paraId="41FDECA7" w14:textId="1930DE9E" w:rsidR="00A9712D" w:rsidRDefault="003669A2">
    <w:pPr>
      <w:pStyle w:val="Zaglavljestranice"/>
      <w:rPr>
        <w:lang w:val="sr-Cyrl-CS"/>
      </w:rPr>
    </w:pPr>
    <w:r>
      <w:rPr>
        <w:noProof/>
        <w:lang w:eastAsia="ja-JP"/>
      </w:rPr>
      <mc:AlternateContent>
        <mc:Choice Requires="wps">
          <w:drawing>
            <wp:anchor distT="0" distB="0" distL="114300" distR="114300" simplePos="0" relativeHeight="251654656" behindDoc="0" locked="0" layoutInCell="1" allowOverlap="1" wp14:anchorId="24907896" wp14:editId="40E7D706">
              <wp:simplePos x="0" y="0"/>
              <wp:positionH relativeFrom="column">
                <wp:posOffset>0</wp:posOffset>
              </wp:positionH>
              <wp:positionV relativeFrom="paragraph">
                <wp:posOffset>76200</wp:posOffset>
              </wp:positionV>
              <wp:extent cx="6400800" cy="0"/>
              <wp:effectExtent l="13335" t="8890" r="15240" b="10160"/>
              <wp:wrapNone/>
              <wp:docPr id="5"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0AE074" id="Line 37"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BOSssixAEAAGsDAAAOAAAAAAAAAAAAAAAA&#10;AC4CAABkcnMvZTJvRG9jLnhtbFBLAQItABQABgAIAAAAIQA0Qwqa3AAAAAcBAAAPAAAAAAAAAAAA&#10;AAAAAB4EAABkcnMvZG93bnJldi54bWxQSwUGAAAAAAQABADzAAAAJwUAAAAA&#10;" strokecolor="#339" strokeweight="1.25pt"/>
          </w:pict>
        </mc:Fallback>
      </mc:AlternateContent>
    </w:r>
  </w:p>
  <w:p w14:paraId="456C9FB1" w14:textId="77777777" w:rsidR="00A9712D" w:rsidRPr="008742AC" w:rsidRDefault="00A9712D">
    <w:pPr>
      <w:pStyle w:val="Zaglavljestranice"/>
      <w:rPr>
        <w:sz w:val="16"/>
        <w:szCs w:val="16"/>
        <w:lang w:val="sr-Cyrl-CS"/>
      </w:rPr>
    </w:pPr>
  </w:p>
  <w:p w14:paraId="38EEC9A9" w14:textId="77777777" w:rsidR="00BC1DE5" w:rsidRDefault="00BC1DE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48D5D" w14:textId="77777777" w:rsidR="00A9712D" w:rsidRPr="003D6761" w:rsidRDefault="00A9712D" w:rsidP="00ED4599">
    <w:pPr>
      <w:pStyle w:val="Zaglavljestranice"/>
      <w:ind w:right="480"/>
      <w:rPr>
        <w:rFonts w:ascii="Arial" w:hAnsi="Arial" w:cs="Arial"/>
        <w:lang w:val="sr-Cyrl-CS"/>
      </w:rPr>
    </w:pPr>
    <w:r>
      <w:rPr>
        <w:rFonts w:ascii="Arial" w:hAnsi="Arial" w:cs="Arial"/>
        <w:lang w:val="ru-RU"/>
      </w:rPr>
      <w:t xml:space="preserve">                                                                                                                                           </w:t>
    </w:r>
    <w:r w:rsidR="005115C6">
      <w:rPr>
        <w:rStyle w:val="Brojstranice"/>
      </w:rPr>
      <w:fldChar w:fldCharType="begin"/>
    </w:r>
    <w:r>
      <w:rPr>
        <w:rStyle w:val="Brojstranice"/>
      </w:rPr>
      <w:instrText xml:space="preserve"> PAGE </w:instrText>
    </w:r>
    <w:r w:rsidR="005115C6">
      <w:rPr>
        <w:rStyle w:val="Brojstranice"/>
      </w:rPr>
      <w:fldChar w:fldCharType="separate"/>
    </w:r>
    <w:r w:rsidR="00F52D18">
      <w:rPr>
        <w:rStyle w:val="Brojstranice"/>
        <w:noProof/>
      </w:rPr>
      <w:t>79</w:t>
    </w:r>
    <w:r w:rsidR="005115C6">
      <w:rPr>
        <w:rStyle w:val="Brojstranice"/>
      </w:rPr>
      <w:fldChar w:fldCharType="end"/>
    </w:r>
  </w:p>
  <w:p w14:paraId="37BFF5E3" w14:textId="77777777" w:rsidR="00A9712D" w:rsidRPr="00926DBA" w:rsidRDefault="00A9712D" w:rsidP="00DB0B82">
    <w:pPr>
      <w:pStyle w:val="Zaglavljestranice"/>
      <w:ind w:right="480"/>
      <w:jc w:val="right"/>
      <w:rPr>
        <w:rFonts w:ascii="Arial" w:hAnsi="Arial" w:cs="Arial"/>
        <w:b/>
        <w:i/>
        <w:lang w:val="sr-Cyrl-CS"/>
      </w:rPr>
    </w:pPr>
    <w:r>
      <w:rPr>
        <w:rFonts w:ascii="Arial" w:hAnsi="Arial" w:cs="Arial"/>
        <w:b/>
        <w:i/>
        <w:lang w:val="ru-RU"/>
      </w:rPr>
      <w:t xml:space="preserve"> </w:t>
    </w:r>
    <w:r w:rsidRPr="00FE1F16">
      <w:rPr>
        <w:rFonts w:ascii="Arial" w:hAnsi="Arial" w:cs="Arial"/>
        <w:b/>
        <w:i/>
        <w:lang w:val="ru-RU"/>
      </w:rPr>
      <w:t xml:space="preserve"> </w:t>
    </w:r>
  </w:p>
  <w:p w14:paraId="5A48DBC8" w14:textId="5B98F200" w:rsidR="00A9712D" w:rsidRPr="00153BC7" w:rsidRDefault="00A9712D" w:rsidP="00571038">
    <w:pPr>
      <w:pStyle w:val="Zaglavljestranice"/>
      <w:shd w:val="clear" w:color="auto" w:fill="E0E0E0"/>
      <w:ind w:right="-29"/>
      <w:rPr>
        <w:rFonts w:ascii="Arial" w:hAnsi="Arial" w:cs="Arial"/>
        <w:lang w:val="sr-Cyrl-RS"/>
      </w:rPr>
    </w:pPr>
    <w:r>
      <w:rPr>
        <w:rFonts w:ascii="Arial" w:hAnsi="Arial" w:cs="Arial"/>
        <w:color w:val="333399"/>
        <w:sz w:val="26"/>
        <w:szCs w:val="26"/>
        <w:shd w:val="clear" w:color="auto" w:fill="E0E0E0"/>
        <w:lang w:val="sr-Cyrl-CS"/>
      </w:rPr>
      <w:t>1</w:t>
    </w:r>
    <w:r w:rsidR="00DB00A0">
      <w:rPr>
        <w:rFonts w:ascii="Arial" w:hAnsi="Arial" w:cs="Arial"/>
        <w:color w:val="333399"/>
        <w:sz w:val="26"/>
        <w:szCs w:val="26"/>
        <w:shd w:val="clear" w:color="auto" w:fill="E0E0E0"/>
        <w:lang w:val="sr-Cyrl-CS"/>
      </w:rPr>
      <w:t>8</w:t>
    </w:r>
    <w:r w:rsidR="00153BC7">
      <w:rPr>
        <w:rFonts w:ascii="Arial" w:hAnsi="Arial" w:cs="Arial"/>
        <w:color w:val="333399"/>
        <w:sz w:val="26"/>
        <w:szCs w:val="26"/>
        <w:shd w:val="clear" w:color="auto" w:fill="E0E0E0"/>
        <w:lang w:val="sr-Cyrl-CS"/>
      </w:rPr>
      <w:t xml:space="preserve"> новембар</w:t>
    </w:r>
    <w:r>
      <w:rPr>
        <w:rFonts w:ascii="Arial" w:hAnsi="Arial" w:cs="Arial"/>
        <w:color w:val="333399"/>
        <w:lang w:val="sr-Cyrl-CS"/>
      </w:rPr>
      <w:t xml:space="preserve"> 2021 </w:t>
    </w:r>
    <w:r w:rsidRPr="0025288F">
      <w:rPr>
        <w:rFonts w:ascii="Arial" w:hAnsi="Arial" w:cs="Arial"/>
        <w:color w:val="333399"/>
        <w:lang w:val="sr-Cyrl-CS"/>
      </w:rPr>
      <w:t xml:space="preserve">  </w:t>
    </w:r>
    <w:r>
      <w:rPr>
        <w:rFonts w:ascii="Arial" w:hAnsi="Arial" w:cs="Arial"/>
        <w:color w:val="333399"/>
        <w:lang w:val="sr-Cyrl-CS"/>
      </w:rPr>
      <w:t xml:space="preserve">       </w:t>
    </w:r>
    <w:r w:rsidRPr="0025288F">
      <w:rPr>
        <w:rFonts w:ascii="Arial" w:hAnsi="Arial" w:cs="Arial"/>
        <w:b/>
        <w:i/>
        <w:color w:val="333399"/>
        <w:sz w:val="26"/>
        <w:szCs w:val="26"/>
        <w:lang w:val="sr-Cyrl-CS"/>
      </w:rPr>
      <w:t>СЛУЖБЕНИ ЛИСТ ОПШТ</w:t>
    </w:r>
    <w:r>
      <w:rPr>
        <w:rFonts w:ascii="Arial" w:hAnsi="Arial" w:cs="Arial"/>
        <w:b/>
        <w:i/>
        <w:color w:val="333399"/>
        <w:sz w:val="26"/>
        <w:szCs w:val="26"/>
        <w:lang w:val="sr-Cyrl-CS"/>
      </w:rPr>
      <w:t xml:space="preserve">ИНЕ ИВАЊИЦА                 </w:t>
    </w:r>
    <w:r>
      <w:rPr>
        <w:rFonts w:ascii="Arial" w:hAnsi="Arial" w:cs="Arial"/>
        <w:color w:val="333399"/>
        <w:lang w:val="sr-Cyrl-CS"/>
      </w:rPr>
      <w:t xml:space="preserve">Број </w:t>
    </w:r>
    <w:r w:rsidR="00153BC7">
      <w:rPr>
        <w:rFonts w:ascii="Arial" w:hAnsi="Arial" w:cs="Arial"/>
        <w:color w:val="333399"/>
        <w:lang w:val="sr-Cyrl-RS"/>
      </w:rPr>
      <w:t>12</w:t>
    </w:r>
  </w:p>
  <w:p w14:paraId="38246B16" w14:textId="174E5D56" w:rsidR="00A9712D" w:rsidRDefault="003669A2" w:rsidP="006761B4">
    <w:pPr>
      <w:pStyle w:val="Zaglavljestranice"/>
      <w:tabs>
        <w:tab w:val="clear" w:pos="4535"/>
      </w:tabs>
      <w:rPr>
        <w:rFonts w:ascii="Arial" w:hAnsi="Arial" w:cs="Arial"/>
        <w:b/>
        <w:sz w:val="16"/>
        <w:szCs w:val="16"/>
      </w:rPr>
    </w:pPr>
    <w:r>
      <w:rPr>
        <w:rFonts w:ascii="Arial" w:hAnsi="Arial" w:cs="Arial"/>
        <w:b/>
        <w:noProof/>
        <w:sz w:val="16"/>
        <w:szCs w:val="16"/>
        <w:lang w:eastAsia="ja-JP"/>
      </w:rPr>
      <mc:AlternateContent>
        <mc:Choice Requires="wps">
          <w:drawing>
            <wp:anchor distT="0" distB="0" distL="114300" distR="114300" simplePos="0" relativeHeight="251659776" behindDoc="0" locked="0" layoutInCell="1" allowOverlap="1" wp14:anchorId="556EDA92" wp14:editId="6FCC9A75">
              <wp:simplePos x="0" y="0"/>
              <wp:positionH relativeFrom="column">
                <wp:posOffset>0</wp:posOffset>
              </wp:positionH>
              <wp:positionV relativeFrom="paragraph">
                <wp:posOffset>76200</wp:posOffset>
              </wp:positionV>
              <wp:extent cx="6400800" cy="0"/>
              <wp:effectExtent l="13335" t="14605" r="15240" b="13970"/>
              <wp:wrapNone/>
              <wp:docPr id="4"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A560DB" id="Line 4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BrQyhBxAEAAGsDAAAOAAAAAAAAAAAAAAAA&#10;AC4CAABkcnMvZTJvRG9jLnhtbFBLAQItABQABgAIAAAAIQA0Qwqa3AAAAAcBAAAPAAAAAAAAAAAA&#10;AAAAAB4EAABkcnMvZG93bnJldi54bWxQSwUGAAAAAAQABADzAAAAJwUAAAAA&#10;" strokecolor="#339" strokeweight="1.25pt"/>
          </w:pict>
        </mc:Fallback>
      </mc:AlternateContent>
    </w:r>
  </w:p>
  <w:p w14:paraId="682D0641" w14:textId="77777777" w:rsidR="00A9712D" w:rsidRDefault="00A9712D" w:rsidP="006761B4">
    <w:pPr>
      <w:pStyle w:val="Zaglavljestranice"/>
      <w:tabs>
        <w:tab w:val="clear" w:pos="4535"/>
      </w:tabs>
      <w:rPr>
        <w:rFonts w:ascii="Arial" w:hAnsi="Arial" w:cs="Arial"/>
        <w:b/>
        <w:sz w:val="16"/>
        <w:szCs w:val="16"/>
      </w:rPr>
    </w:pPr>
  </w:p>
  <w:p w14:paraId="1D4843AE" w14:textId="77777777" w:rsidR="00BC1DE5" w:rsidRDefault="00BC1DE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8D3FB" w14:textId="77777777" w:rsidR="00A9712D" w:rsidRPr="00450FB4" w:rsidRDefault="00A9712D" w:rsidP="00625573">
    <w:pPr>
      <w:pStyle w:val="Zaglavljestranice"/>
      <w:framePr w:wrap="around" w:vAnchor="text" w:hAnchor="page" w:x="978" w:y="169"/>
      <w:rPr>
        <w:rStyle w:val="Brojstranice"/>
        <w:lang w:val="sr-Cyrl-CS"/>
      </w:rPr>
    </w:pPr>
    <w:r>
      <w:rPr>
        <w:rStyle w:val="Brojstranice"/>
        <w:lang w:val="sr-Cyrl-CS"/>
      </w:rPr>
      <w:t>50</w:t>
    </w:r>
  </w:p>
  <w:p w14:paraId="63C9236A" w14:textId="77777777" w:rsidR="00A9712D" w:rsidRDefault="00A9712D" w:rsidP="00450FB4">
    <w:pPr>
      <w:pStyle w:val="Zaglavljestranice"/>
      <w:ind w:right="360" w:firstLine="360"/>
      <w:rPr>
        <w:color w:val="000058"/>
        <w:shd w:val="clear" w:color="auto" w:fill="E0E0E0"/>
        <w:lang w:val="ru-RU"/>
      </w:rPr>
    </w:pPr>
  </w:p>
  <w:p w14:paraId="3660948A" w14:textId="77777777" w:rsidR="00A9712D" w:rsidRDefault="00A9712D" w:rsidP="00450FB4">
    <w:pPr>
      <w:pStyle w:val="Zaglavljestranice"/>
      <w:rPr>
        <w:color w:val="000058"/>
        <w:shd w:val="clear" w:color="auto" w:fill="E0E0E0"/>
        <w:lang w:val="ru-RU"/>
      </w:rPr>
    </w:pPr>
  </w:p>
  <w:p w14:paraId="322F55B7" w14:textId="77777777" w:rsidR="00A9712D" w:rsidRDefault="00A9712D" w:rsidP="00450FB4">
    <w:pPr>
      <w:pStyle w:val="Zaglavljestranice"/>
      <w:rPr>
        <w:color w:val="000058"/>
        <w:shd w:val="clear" w:color="auto" w:fill="E0E0E0"/>
        <w:lang w:val="ru-RU"/>
      </w:rPr>
    </w:pPr>
  </w:p>
  <w:p w14:paraId="5CF81051" w14:textId="77777777" w:rsidR="00A9712D" w:rsidRPr="004621D0" w:rsidRDefault="00A9712D" w:rsidP="00450FB4">
    <w:pPr>
      <w:pStyle w:val="Zaglavljestranice"/>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14:paraId="3396CE2A" w14:textId="305F5C00" w:rsidR="00A9712D" w:rsidRDefault="003669A2">
    <w:pPr>
      <w:pStyle w:val="Zaglavljestranice"/>
      <w:rPr>
        <w:lang w:val="sr-Cyrl-CS"/>
      </w:rPr>
    </w:pPr>
    <w:r>
      <w:rPr>
        <w:noProof/>
        <w:lang w:eastAsia="ja-JP"/>
      </w:rPr>
      <mc:AlternateContent>
        <mc:Choice Requires="wps">
          <w:drawing>
            <wp:anchor distT="0" distB="0" distL="114300" distR="114300" simplePos="0" relativeHeight="251658752" behindDoc="0" locked="0" layoutInCell="1" allowOverlap="1" wp14:anchorId="18C40934" wp14:editId="7C5051CF">
              <wp:simplePos x="0" y="0"/>
              <wp:positionH relativeFrom="column">
                <wp:posOffset>0</wp:posOffset>
              </wp:positionH>
              <wp:positionV relativeFrom="paragraph">
                <wp:posOffset>76200</wp:posOffset>
              </wp:positionV>
              <wp:extent cx="6400800" cy="0"/>
              <wp:effectExtent l="9525" t="9525" r="9525" b="9525"/>
              <wp:wrapNone/>
              <wp:docPr id="3"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F5940" id="Line 46"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DsJ25PxAEAAGsDAAAOAAAAAAAAAAAAAAAA&#10;AC4CAABkcnMvZTJvRG9jLnhtbFBLAQItABQABgAIAAAAIQA0Qwqa3AAAAAcBAAAPAAAAAAAAAAAA&#10;AAAAAB4EAABkcnMvZG93bnJldi54bWxQSwUGAAAAAAQABADzAAAAJwUAAAAA&#10;" strokecolor="#339" strokeweight="1.25pt"/>
          </w:pict>
        </mc:Fallback>
      </mc:AlternateContent>
    </w:r>
  </w:p>
  <w:p w14:paraId="3B6FF9D3" w14:textId="77777777" w:rsidR="00A9712D" w:rsidRPr="00450FB4" w:rsidRDefault="00A9712D">
    <w:pPr>
      <w:pStyle w:val="Zaglavljestranice"/>
      <w:rPr>
        <w:lang w:val="sr-Cyrl-C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90FD7" w14:textId="77777777" w:rsidR="00A9712D" w:rsidRPr="00B937BC" w:rsidRDefault="00A9712D" w:rsidP="00B937BC">
    <w:pPr>
      <w:pStyle w:val="Zaglavljestranice"/>
      <w:ind w:right="360"/>
      <w:rPr>
        <w:color w:val="000058"/>
        <w:shd w:val="clear" w:color="auto" w:fill="E0E0E0"/>
      </w:rPr>
    </w:pPr>
    <w:r>
      <w:rPr>
        <w:rStyle w:val="Brojstranice"/>
      </w:rPr>
      <w:t>36</w:t>
    </w:r>
  </w:p>
  <w:p w14:paraId="55A155BD" w14:textId="77777777" w:rsidR="00A9712D" w:rsidRDefault="00A9712D" w:rsidP="00450FB4">
    <w:pPr>
      <w:pStyle w:val="Zaglavljestranice"/>
      <w:rPr>
        <w:color w:val="000058"/>
        <w:shd w:val="clear" w:color="auto" w:fill="E0E0E0"/>
        <w:lang w:val="ru-RU"/>
      </w:rPr>
    </w:pPr>
  </w:p>
  <w:p w14:paraId="29631B10" w14:textId="77777777" w:rsidR="00A9712D" w:rsidRDefault="00A9712D" w:rsidP="00450FB4">
    <w:pPr>
      <w:pStyle w:val="Zaglavljestranice"/>
      <w:rPr>
        <w:color w:val="000058"/>
        <w:shd w:val="clear" w:color="auto" w:fill="E0E0E0"/>
        <w:lang w:val="ru-RU"/>
      </w:rPr>
    </w:pPr>
  </w:p>
  <w:p w14:paraId="5A1201C3" w14:textId="77777777" w:rsidR="00A9712D" w:rsidRPr="004621D0" w:rsidRDefault="00A9712D" w:rsidP="00450FB4">
    <w:pPr>
      <w:pStyle w:val="Zaglavljestranice"/>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14:paraId="7FDA8495" w14:textId="2F67E797" w:rsidR="00A9712D" w:rsidRDefault="003669A2">
    <w:pPr>
      <w:pStyle w:val="Zaglavljestranice"/>
      <w:rPr>
        <w:lang w:val="sr-Cyrl-CS"/>
      </w:rPr>
    </w:pPr>
    <w:r>
      <w:rPr>
        <w:noProof/>
        <w:lang w:eastAsia="ja-JP"/>
      </w:rPr>
      <mc:AlternateContent>
        <mc:Choice Requires="wps">
          <w:drawing>
            <wp:anchor distT="0" distB="0" distL="114300" distR="114300" simplePos="0" relativeHeight="251661824" behindDoc="0" locked="0" layoutInCell="1" allowOverlap="1" wp14:anchorId="33A1D487" wp14:editId="718C5363">
              <wp:simplePos x="0" y="0"/>
              <wp:positionH relativeFrom="column">
                <wp:posOffset>0</wp:posOffset>
              </wp:positionH>
              <wp:positionV relativeFrom="paragraph">
                <wp:posOffset>76200</wp:posOffset>
              </wp:positionV>
              <wp:extent cx="6400800" cy="0"/>
              <wp:effectExtent l="9525" t="9525" r="9525" b="9525"/>
              <wp:wrapNone/>
              <wp:docPr id="2"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B064F" id="Line 9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C2YjFAxAEAAGsDAAAOAAAAAAAAAAAAAAAA&#10;AC4CAABkcnMvZTJvRG9jLnhtbFBLAQItABQABgAIAAAAIQA0Qwqa3AAAAAcBAAAPAAAAAAAAAAAA&#10;AAAAAB4EAABkcnMvZG93bnJldi54bWxQSwUGAAAAAAQABADzAAAAJwUAAAAA&#10;" strokecolor="#339" strokeweight="1.25pt"/>
          </w:pict>
        </mc:Fallback>
      </mc:AlternateContent>
    </w:r>
  </w:p>
  <w:p w14:paraId="7D1D33CC" w14:textId="77777777" w:rsidR="00A9712D" w:rsidRPr="00450FB4" w:rsidRDefault="00A9712D">
    <w:pPr>
      <w:pStyle w:val="Zaglavljestranice"/>
      <w:rPr>
        <w:lang w:val="sr-Cyrl-C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9A284" w14:textId="77777777" w:rsidR="00A9712D" w:rsidRDefault="00A9712D" w:rsidP="00D01BAB">
    <w:pPr>
      <w:pStyle w:val="Zaglavljestranice"/>
      <w:ind w:right="360"/>
      <w:rPr>
        <w:rStyle w:val="Brojstranice"/>
        <w:lang w:val="sr-Cyrl-CS"/>
      </w:rPr>
    </w:pPr>
    <w:r>
      <w:rPr>
        <w:rStyle w:val="Brojstranice"/>
      </w:rPr>
      <w:t>48</w:t>
    </w:r>
    <w:r>
      <w:rPr>
        <w:rStyle w:val="Brojstranice"/>
        <w:lang w:val="sr-Cyrl-CS"/>
      </w:rPr>
      <w:t xml:space="preserve">   </w:t>
    </w:r>
  </w:p>
  <w:p w14:paraId="28EC7F77" w14:textId="77777777" w:rsidR="00A9712D" w:rsidRDefault="00A9712D" w:rsidP="004621D0">
    <w:pPr>
      <w:pStyle w:val="Zaglavljestranice"/>
      <w:rPr>
        <w:lang w:val="ru-RU"/>
      </w:rPr>
    </w:pPr>
    <w:r>
      <w:rPr>
        <w:rStyle w:val="Brojstranice"/>
        <w:lang w:val="sr-Cyrl-CS"/>
      </w:rPr>
      <w:t xml:space="preserve"> </w:t>
    </w:r>
  </w:p>
  <w:p w14:paraId="13E2C615" w14:textId="77777777" w:rsidR="00A9712D" w:rsidRPr="00985555" w:rsidRDefault="00A9712D" w:rsidP="00B77123">
    <w:pPr>
      <w:pStyle w:val="Zaglavljestranice"/>
    </w:pPr>
  </w:p>
  <w:p w14:paraId="7DD5E2E6" w14:textId="77777777" w:rsidR="00A9712D" w:rsidRPr="004621D0" w:rsidRDefault="00A9712D" w:rsidP="006B3E0A">
    <w:pPr>
      <w:pStyle w:val="Zaglavljestranice"/>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Pr>
        <w:rFonts w:ascii="Arial" w:hAnsi="Arial" w:cs="Arial"/>
        <w:color w:val="333399"/>
        <w:shd w:val="clear" w:color="auto" w:fill="E0E0E0"/>
      </w:rPr>
      <w:t>1</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Pr>
        <w:rFonts w:ascii="Arial" w:hAnsi="Arial" w:cs="Arial"/>
        <w:color w:val="333399"/>
        <w:sz w:val="26"/>
        <w:szCs w:val="26"/>
        <w:shd w:val="clear" w:color="auto" w:fill="E0E0E0"/>
        <w:lang w:val="sr-Cyrl-CS"/>
      </w:rPr>
      <w:t>2</w:t>
    </w:r>
    <w:r>
      <w:rPr>
        <w:rFonts w:ascii="Arial" w:hAnsi="Arial" w:cs="Arial"/>
        <w:color w:val="333399"/>
        <w:sz w:val="26"/>
        <w:szCs w:val="26"/>
        <w:shd w:val="clear" w:color="auto" w:fill="E0E0E0"/>
      </w:rPr>
      <w:t>3</w:t>
    </w:r>
    <w:r>
      <w:rPr>
        <w:rFonts w:ascii="Arial" w:hAnsi="Arial" w:cs="Arial"/>
        <w:color w:val="333399"/>
        <w:sz w:val="26"/>
        <w:szCs w:val="26"/>
        <w:shd w:val="clear" w:color="auto" w:fill="E0E0E0"/>
        <w:lang w:val="sr-Cyrl-CS"/>
      </w:rPr>
      <w:t xml:space="preserve"> јануар</w:t>
    </w:r>
    <w:r>
      <w:rPr>
        <w:rFonts w:ascii="Arial" w:hAnsi="Arial" w:cs="Arial"/>
        <w:color w:val="333399"/>
        <w:shd w:val="clear" w:color="auto" w:fill="E0E0E0"/>
        <w:lang w:val="sr-Cyrl-CS"/>
      </w:rPr>
      <w:t xml:space="preserve"> 2009</w:t>
    </w:r>
    <w:r w:rsidRPr="004621D0">
      <w:rPr>
        <w:rFonts w:ascii="Arial" w:hAnsi="Arial" w:cs="Arial"/>
        <w:b/>
        <w:i/>
        <w:color w:val="333399"/>
        <w:sz w:val="26"/>
        <w:szCs w:val="26"/>
        <w:shd w:val="clear" w:color="auto" w:fill="E0E0E0"/>
        <w:lang w:val="sr-Cyrl-CS"/>
      </w:rPr>
      <w:t xml:space="preserve">          </w:t>
    </w:r>
  </w:p>
  <w:p w14:paraId="116E9881" w14:textId="5C93BC0B" w:rsidR="00A9712D" w:rsidRDefault="003669A2">
    <w:pPr>
      <w:pStyle w:val="Zaglavljestranice"/>
      <w:rPr>
        <w:lang w:val="sr-Cyrl-CS"/>
      </w:rPr>
    </w:pPr>
    <w:r>
      <w:rPr>
        <w:noProof/>
        <w:lang w:eastAsia="ja-JP"/>
      </w:rPr>
      <mc:AlternateContent>
        <mc:Choice Requires="wps">
          <w:drawing>
            <wp:anchor distT="0" distB="0" distL="114300" distR="114300" simplePos="0" relativeHeight="251660800" behindDoc="0" locked="0" layoutInCell="1" allowOverlap="1" wp14:anchorId="62630134" wp14:editId="03F802E5">
              <wp:simplePos x="0" y="0"/>
              <wp:positionH relativeFrom="column">
                <wp:posOffset>0</wp:posOffset>
              </wp:positionH>
              <wp:positionV relativeFrom="paragraph">
                <wp:posOffset>76200</wp:posOffset>
              </wp:positionV>
              <wp:extent cx="6400800" cy="0"/>
              <wp:effectExtent l="9525" t="9525" r="9525" b="9525"/>
              <wp:wrapNone/>
              <wp:docPr id="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0BEBC" id="Line 8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Brsb0KxAEAAGsDAAAOAAAAAAAAAAAAAAAA&#10;AC4CAABkcnMvZTJvRG9jLnhtbFBLAQItABQABgAIAAAAIQA0Qwqa3AAAAAcBAAAPAAAAAAAAAAAA&#10;AAAAAB4EAABkcnMvZG93bnJldi54bWxQSwUGAAAAAAQABADzAAAAJwUAAAAA&#10;" strokecolor="#339" strokeweight="1.25pt"/>
          </w:pict>
        </mc:Fallback>
      </mc:AlternateContent>
    </w:r>
  </w:p>
  <w:p w14:paraId="5ADD4595" w14:textId="77777777" w:rsidR="00A9712D" w:rsidRPr="008742AC" w:rsidRDefault="00A9712D">
    <w:pPr>
      <w:pStyle w:val="Zaglavljestranice"/>
      <w:rPr>
        <w:sz w:val="16"/>
        <w:szCs w:val="16"/>
        <w:lang w:val="sr-Cyrl-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00" type="#_x0000_t75" style="width:28.5pt;height:9pt;visibility:visible;mso-wrap-style:square" o:bullet="t">
        <v:imagedata r:id="rId1" o:title=""/>
      </v:shape>
    </w:pict>
  </w:numPicBullet>
  <w:abstractNum w:abstractNumId="0" w15:restartNumberingAfterBreak="0">
    <w:nsid w:val="00000004"/>
    <w:multiLevelType w:val="multilevel"/>
    <w:tmpl w:val="00000004"/>
    <w:name w:val="WW8Num4"/>
    <w:lvl w:ilvl="0">
      <w:start w:val="1"/>
      <w:numFmt w:val="bullet"/>
      <w:lvlText w:val="-"/>
      <w:lvlJc w:val="left"/>
      <w:pPr>
        <w:tabs>
          <w:tab w:val="num" w:pos="1800"/>
        </w:tabs>
      </w:pPr>
      <w:rPr>
        <w:rFonts w:ascii="Times New Roman" w:hAnsi="Times New Roman"/>
      </w:r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1" w15:restartNumberingAfterBreak="0">
    <w:nsid w:val="00000008"/>
    <w:multiLevelType w:val="multilevel"/>
    <w:tmpl w:val="00000008"/>
    <w:name w:val="WW8Num8"/>
    <w:lvl w:ilvl="0">
      <w:start w:val="1"/>
      <w:numFmt w:val="bullet"/>
      <w:lvlText w:val="-"/>
      <w:lvlJc w:val="left"/>
      <w:pPr>
        <w:tabs>
          <w:tab w:val="num" w:pos="1080"/>
        </w:tabs>
      </w:pPr>
      <w:rPr>
        <w:rFonts w:ascii="Times New Roman" w:hAnsi="Times New Roman"/>
        <w:sz w:val="18"/>
      </w:rPr>
    </w:lvl>
    <w:lvl w:ilvl="1">
      <w:start w:val="1"/>
      <w:numFmt w:val="bullet"/>
      <w:lvlText w:val="o"/>
      <w:lvlJc w:val="left"/>
      <w:pPr>
        <w:tabs>
          <w:tab w:val="num" w:pos="1800"/>
        </w:tabs>
      </w:pPr>
      <w:rPr>
        <w:rFonts w:ascii="Courier New" w:hAnsi="Courier New"/>
      </w:rPr>
    </w:lvl>
    <w:lvl w:ilvl="2">
      <w:start w:val="1"/>
      <w:numFmt w:val="bullet"/>
      <w:lvlText w:val=""/>
      <w:lvlJc w:val="left"/>
      <w:pPr>
        <w:tabs>
          <w:tab w:val="num" w:pos="2520"/>
        </w:tabs>
      </w:pPr>
      <w:rPr>
        <w:rFonts w:ascii="Wingdings" w:hAnsi="Wingdings"/>
      </w:rPr>
    </w:lvl>
    <w:lvl w:ilvl="3">
      <w:start w:val="1"/>
      <w:numFmt w:val="bullet"/>
      <w:lvlText w:val=""/>
      <w:lvlJc w:val="left"/>
      <w:pPr>
        <w:tabs>
          <w:tab w:val="num" w:pos="3240"/>
        </w:tabs>
      </w:pPr>
      <w:rPr>
        <w:rFonts w:ascii="Symbol" w:hAnsi="Symbol"/>
      </w:rPr>
    </w:lvl>
    <w:lvl w:ilvl="4">
      <w:start w:val="1"/>
      <w:numFmt w:val="bullet"/>
      <w:lvlText w:val="o"/>
      <w:lvlJc w:val="left"/>
      <w:pPr>
        <w:tabs>
          <w:tab w:val="num" w:pos="3960"/>
        </w:tabs>
      </w:pPr>
      <w:rPr>
        <w:rFonts w:ascii="Courier New" w:hAnsi="Courier New"/>
      </w:rPr>
    </w:lvl>
    <w:lvl w:ilvl="5">
      <w:start w:val="1"/>
      <w:numFmt w:val="bullet"/>
      <w:lvlText w:val=""/>
      <w:lvlJc w:val="left"/>
      <w:pPr>
        <w:tabs>
          <w:tab w:val="num" w:pos="4680"/>
        </w:tabs>
      </w:pPr>
      <w:rPr>
        <w:rFonts w:ascii="Wingdings" w:hAnsi="Wingdings"/>
      </w:rPr>
    </w:lvl>
    <w:lvl w:ilvl="6">
      <w:start w:val="1"/>
      <w:numFmt w:val="bullet"/>
      <w:lvlText w:val=""/>
      <w:lvlJc w:val="left"/>
      <w:pPr>
        <w:tabs>
          <w:tab w:val="num" w:pos="5400"/>
        </w:tabs>
      </w:pPr>
      <w:rPr>
        <w:rFonts w:ascii="Symbol" w:hAnsi="Symbol"/>
      </w:rPr>
    </w:lvl>
    <w:lvl w:ilvl="7">
      <w:start w:val="1"/>
      <w:numFmt w:val="bullet"/>
      <w:lvlText w:val="o"/>
      <w:lvlJc w:val="left"/>
      <w:pPr>
        <w:tabs>
          <w:tab w:val="num" w:pos="6120"/>
        </w:tabs>
      </w:pPr>
      <w:rPr>
        <w:rFonts w:ascii="Courier New" w:hAnsi="Courier New"/>
      </w:rPr>
    </w:lvl>
    <w:lvl w:ilvl="8">
      <w:start w:val="1"/>
      <w:numFmt w:val="bullet"/>
      <w:lvlText w:val=""/>
      <w:lvlJc w:val="left"/>
      <w:pPr>
        <w:tabs>
          <w:tab w:val="num" w:pos="6840"/>
        </w:tabs>
      </w:pPr>
      <w:rPr>
        <w:rFonts w:ascii="Wingdings" w:hAnsi="Wingdings"/>
      </w:rPr>
    </w:lvl>
  </w:abstractNum>
  <w:abstractNum w:abstractNumId="2" w15:restartNumberingAfterBreak="0">
    <w:nsid w:val="0000000C"/>
    <w:multiLevelType w:val="singleLevel"/>
    <w:tmpl w:val="0000000C"/>
    <w:name w:val="WW8Num12"/>
    <w:lvl w:ilvl="0">
      <w:start w:val="1"/>
      <w:numFmt w:val="bullet"/>
      <w:lvlText w:val=""/>
      <w:lvlJc w:val="left"/>
      <w:pPr>
        <w:tabs>
          <w:tab w:val="num" w:pos="720"/>
        </w:tabs>
      </w:pPr>
      <w:rPr>
        <w:rFonts w:ascii="Symbol" w:hAnsi="Symbol"/>
        <w:sz w:val="18"/>
      </w:rPr>
    </w:lvl>
  </w:abstractNum>
  <w:abstractNum w:abstractNumId="3" w15:restartNumberingAfterBreak="0">
    <w:nsid w:val="054429A2"/>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15:restartNumberingAfterBreak="0">
    <w:nsid w:val="10B47891"/>
    <w:multiLevelType w:val="hybridMultilevel"/>
    <w:tmpl w:val="221AB01E"/>
    <w:lvl w:ilvl="0" w:tplc="97BC994A">
      <w:start w:val="1"/>
      <w:numFmt w:val="bullet"/>
      <w:lvlText w:val="-"/>
      <w:lvlJc w:val="left"/>
      <w:pPr>
        <w:tabs>
          <w:tab w:val="num" w:pos="720"/>
        </w:tabs>
        <w:ind w:left="720" w:hanging="360"/>
      </w:pPr>
      <w:rPr>
        <w:rFonts w:ascii="Bookman Old Style" w:eastAsia="Times New Roman" w:hAnsi="Bookman Old Style" w:hint="default"/>
      </w:rPr>
    </w:lvl>
    <w:lvl w:ilvl="1" w:tplc="101A0003" w:tentative="1">
      <w:start w:val="1"/>
      <w:numFmt w:val="bullet"/>
      <w:lvlText w:val="o"/>
      <w:lvlJc w:val="left"/>
      <w:pPr>
        <w:tabs>
          <w:tab w:val="num" w:pos="1440"/>
        </w:tabs>
        <w:ind w:left="1440" w:hanging="360"/>
      </w:pPr>
      <w:rPr>
        <w:rFonts w:ascii="Courier New" w:hAnsi="Courier New" w:hint="default"/>
      </w:rPr>
    </w:lvl>
    <w:lvl w:ilvl="2" w:tplc="101A0005" w:tentative="1">
      <w:start w:val="1"/>
      <w:numFmt w:val="bullet"/>
      <w:lvlText w:val=""/>
      <w:lvlJc w:val="left"/>
      <w:pPr>
        <w:tabs>
          <w:tab w:val="num" w:pos="2160"/>
        </w:tabs>
        <w:ind w:left="2160" w:hanging="360"/>
      </w:pPr>
      <w:rPr>
        <w:rFonts w:ascii="Wingdings" w:hAnsi="Wingdings" w:hint="default"/>
      </w:rPr>
    </w:lvl>
    <w:lvl w:ilvl="3" w:tplc="101A0001" w:tentative="1">
      <w:start w:val="1"/>
      <w:numFmt w:val="bullet"/>
      <w:lvlText w:val=""/>
      <w:lvlJc w:val="left"/>
      <w:pPr>
        <w:tabs>
          <w:tab w:val="num" w:pos="2880"/>
        </w:tabs>
        <w:ind w:left="2880" w:hanging="360"/>
      </w:pPr>
      <w:rPr>
        <w:rFonts w:ascii="Symbol" w:hAnsi="Symbol" w:hint="default"/>
      </w:rPr>
    </w:lvl>
    <w:lvl w:ilvl="4" w:tplc="101A0003" w:tentative="1">
      <w:start w:val="1"/>
      <w:numFmt w:val="bullet"/>
      <w:lvlText w:val="o"/>
      <w:lvlJc w:val="left"/>
      <w:pPr>
        <w:tabs>
          <w:tab w:val="num" w:pos="3600"/>
        </w:tabs>
        <w:ind w:left="3600" w:hanging="360"/>
      </w:pPr>
      <w:rPr>
        <w:rFonts w:ascii="Courier New" w:hAnsi="Courier New" w:hint="default"/>
      </w:rPr>
    </w:lvl>
    <w:lvl w:ilvl="5" w:tplc="101A0005" w:tentative="1">
      <w:start w:val="1"/>
      <w:numFmt w:val="bullet"/>
      <w:lvlText w:val=""/>
      <w:lvlJc w:val="left"/>
      <w:pPr>
        <w:tabs>
          <w:tab w:val="num" w:pos="4320"/>
        </w:tabs>
        <w:ind w:left="4320" w:hanging="360"/>
      </w:pPr>
      <w:rPr>
        <w:rFonts w:ascii="Wingdings" w:hAnsi="Wingdings" w:hint="default"/>
      </w:rPr>
    </w:lvl>
    <w:lvl w:ilvl="6" w:tplc="101A0001" w:tentative="1">
      <w:start w:val="1"/>
      <w:numFmt w:val="bullet"/>
      <w:lvlText w:val=""/>
      <w:lvlJc w:val="left"/>
      <w:pPr>
        <w:tabs>
          <w:tab w:val="num" w:pos="5040"/>
        </w:tabs>
        <w:ind w:left="5040" w:hanging="360"/>
      </w:pPr>
      <w:rPr>
        <w:rFonts w:ascii="Symbol" w:hAnsi="Symbol" w:hint="default"/>
      </w:rPr>
    </w:lvl>
    <w:lvl w:ilvl="7" w:tplc="101A0003" w:tentative="1">
      <w:start w:val="1"/>
      <w:numFmt w:val="bullet"/>
      <w:lvlText w:val="o"/>
      <w:lvlJc w:val="left"/>
      <w:pPr>
        <w:tabs>
          <w:tab w:val="num" w:pos="5760"/>
        </w:tabs>
        <w:ind w:left="5760" w:hanging="360"/>
      </w:pPr>
      <w:rPr>
        <w:rFonts w:ascii="Courier New" w:hAnsi="Courier New" w:hint="default"/>
      </w:rPr>
    </w:lvl>
    <w:lvl w:ilvl="8" w:tplc="101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4C5613"/>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15:restartNumberingAfterBreak="0">
    <w:nsid w:val="1DCA00C0"/>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230939A5"/>
    <w:multiLevelType w:val="hybridMultilevel"/>
    <w:tmpl w:val="A02C6036"/>
    <w:lvl w:ilvl="0" w:tplc="3D208730">
      <w:start w:val="1"/>
      <w:numFmt w:val="decimal"/>
      <w:lvlText w:val="%1."/>
      <w:lvlJc w:val="left"/>
      <w:pPr>
        <w:ind w:left="1410" w:hanging="705"/>
      </w:pPr>
      <w:rPr>
        <w:rFonts w:hint="default"/>
      </w:rPr>
    </w:lvl>
    <w:lvl w:ilvl="1" w:tplc="081A0019" w:tentative="1">
      <w:start w:val="1"/>
      <w:numFmt w:val="lowerLetter"/>
      <w:lvlText w:val="%2."/>
      <w:lvlJc w:val="left"/>
      <w:pPr>
        <w:ind w:left="1785" w:hanging="360"/>
      </w:pPr>
    </w:lvl>
    <w:lvl w:ilvl="2" w:tplc="081A001B" w:tentative="1">
      <w:start w:val="1"/>
      <w:numFmt w:val="lowerRoman"/>
      <w:lvlText w:val="%3."/>
      <w:lvlJc w:val="right"/>
      <w:pPr>
        <w:ind w:left="2505" w:hanging="180"/>
      </w:pPr>
    </w:lvl>
    <w:lvl w:ilvl="3" w:tplc="081A000F" w:tentative="1">
      <w:start w:val="1"/>
      <w:numFmt w:val="decimal"/>
      <w:lvlText w:val="%4."/>
      <w:lvlJc w:val="left"/>
      <w:pPr>
        <w:ind w:left="3225" w:hanging="360"/>
      </w:pPr>
    </w:lvl>
    <w:lvl w:ilvl="4" w:tplc="081A0019" w:tentative="1">
      <w:start w:val="1"/>
      <w:numFmt w:val="lowerLetter"/>
      <w:lvlText w:val="%5."/>
      <w:lvlJc w:val="left"/>
      <w:pPr>
        <w:ind w:left="3945" w:hanging="360"/>
      </w:pPr>
    </w:lvl>
    <w:lvl w:ilvl="5" w:tplc="081A001B" w:tentative="1">
      <w:start w:val="1"/>
      <w:numFmt w:val="lowerRoman"/>
      <w:lvlText w:val="%6."/>
      <w:lvlJc w:val="right"/>
      <w:pPr>
        <w:ind w:left="4665" w:hanging="180"/>
      </w:pPr>
    </w:lvl>
    <w:lvl w:ilvl="6" w:tplc="081A000F" w:tentative="1">
      <w:start w:val="1"/>
      <w:numFmt w:val="decimal"/>
      <w:lvlText w:val="%7."/>
      <w:lvlJc w:val="left"/>
      <w:pPr>
        <w:ind w:left="5385" w:hanging="360"/>
      </w:pPr>
    </w:lvl>
    <w:lvl w:ilvl="7" w:tplc="081A0019" w:tentative="1">
      <w:start w:val="1"/>
      <w:numFmt w:val="lowerLetter"/>
      <w:lvlText w:val="%8."/>
      <w:lvlJc w:val="left"/>
      <w:pPr>
        <w:ind w:left="6105" w:hanging="360"/>
      </w:pPr>
    </w:lvl>
    <w:lvl w:ilvl="8" w:tplc="081A001B" w:tentative="1">
      <w:start w:val="1"/>
      <w:numFmt w:val="lowerRoman"/>
      <w:lvlText w:val="%9."/>
      <w:lvlJc w:val="right"/>
      <w:pPr>
        <w:ind w:left="6825" w:hanging="180"/>
      </w:pPr>
    </w:lvl>
  </w:abstractNum>
  <w:abstractNum w:abstractNumId="8" w15:restartNumberingAfterBreak="0">
    <w:nsid w:val="234C4E8C"/>
    <w:multiLevelType w:val="hybridMultilevel"/>
    <w:tmpl w:val="FFDC474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 w15:restartNumberingAfterBreak="0">
    <w:nsid w:val="23C4446F"/>
    <w:multiLevelType w:val="hybridMultilevel"/>
    <w:tmpl w:val="1BEC7AFA"/>
    <w:lvl w:ilvl="0" w:tplc="560A454C">
      <w:start w:val="1"/>
      <w:numFmt w:val="bullet"/>
      <w:lvlText w:val="-"/>
      <w:lvlJc w:val="left"/>
      <w:pPr>
        <w:ind w:left="1070" w:hanging="360"/>
      </w:pPr>
      <w:rPr>
        <w:rFonts w:ascii="Garamond" w:hAnsi="Garamond"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6AF4D70"/>
    <w:multiLevelType w:val="hybridMultilevel"/>
    <w:tmpl w:val="65140762"/>
    <w:lvl w:ilvl="0" w:tplc="EDC0874E">
      <w:start w:val="9"/>
      <w:numFmt w:val="decimal"/>
      <w:lvlText w:val="%1."/>
      <w:lvlJc w:val="left"/>
      <w:pPr>
        <w:tabs>
          <w:tab w:val="num" w:pos="4089"/>
        </w:tabs>
        <w:ind w:left="4089" w:hanging="364"/>
      </w:pPr>
      <w:rPr>
        <w:rFonts w:cs="Times New Roman" w:hint="default"/>
      </w:rPr>
    </w:lvl>
    <w:lvl w:ilvl="1" w:tplc="101A0019" w:tentative="1">
      <w:start w:val="1"/>
      <w:numFmt w:val="lowerLetter"/>
      <w:lvlText w:val="%2."/>
      <w:lvlJc w:val="left"/>
      <w:pPr>
        <w:tabs>
          <w:tab w:val="num" w:pos="4805"/>
        </w:tabs>
        <w:ind w:left="4805" w:hanging="360"/>
      </w:pPr>
      <w:rPr>
        <w:rFonts w:cs="Times New Roman"/>
      </w:rPr>
    </w:lvl>
    <w:lvl w:ilvl="2" w:tplc="101A001B" w:tentative="1">
      <w:start w:val="1"/>
      <w:numFmt w:val="lowerRoman"/>
      <w:lvlText w:val="%3."/>
      <w:lvlJc w:val="right"/>
      <w:pPr>
        <w:tabs>
          <w:tab w:val="num" w:pos="5525"/>
        </w:tabs>
        <w:ind w:left="5525" w:hanging="180"/>
      </w:pPr>
      <w:rPr>
        <w:rFonts w:cs="Times New Roman"/>
      </w:rPr>
    </w:lvl>
    <w:lvl w:ilvl="3" w:tplc="101A000F" w:tentative="1">
      <w:start w:val="1"/>
      <w:numFmt w:val="decimal"/>
      <w:lvlText w:val="%4."/>
      <w:lvlJc w:val="left"/>
      <w:pPr>
        <w:tabs>
          <w:tab w:val="num" w:pos="6245"/>
        </w:tabs>
        <w:ind w:left="6245" w:hanging="360"/>
      </w:pPr>
      <w:rPr>
        <w:rFonts w:cs="Times New Roman"/>
      </w:rPr>
    </w:lvl>
    <w:lvl w:ilvl="4" w:tplc="101A0019" w:tentative="1">
      <w:start w:val="1"/>
      <w:numFmt w:val="lowerLetter"/>
      <w:lvlText w:val="%5."/>
      <w:lvlJc w:val="left"/>
      <w:pPr>
        <w:tabs>
          <w:tab w:val="num" w:pos="6965"/>
        </w:tabs>
        <w:ind w:left="6965" w:hanging="360"/>
      </w:pPr>
      <w:rPr>
        <w:rFonts w:cs="Times New Roman"/>
      </w:rPr>
    </w:lvl>
    <w:lvl w:ilvl="5" w:tplc="101A001B" w:tentative="1">
      <w:start w:val="1"/>
      <w:numFmt w:val="lowerRoman"/>
      <w:lvlText w:val="%6."/>
      <w:lvlJc w:val="right"/>
      <w:pPr>
        <w:tabs>
          <w:tab w:val="num" w:pos="7685"/>
        </w:tabs>
        <w:ind w:left="7685" w:hanging="180"/>
      </w:pPr>
      <w:rPr>
        <w:rFonts w:cs="Times New Roman"/>
      </w:rPr>
    </w:lvl>
    <w:lvl w:ilvl="6" w:tplc="101A000F" w:tentative="1">
      <w:start w:val="1"/>
      <w:numFmt w:val="decimal"/>
      <w:lvlText w:val="%7."/>
      <w:lvlJc w:val="left"/>
      <w:pPr>
        <w:tabs>
          <w:tab w:val="num" w:pos="8405"/>
        </w:tabs>
        <w:ind w:left="8405" w:hanging="360"/>
      </w:pPr>
      <w:rPr>
        <w:rFonts w:cs="Times New Roman"/>
      </w:rPr>
    </w:lvl>
    <w:lvl w:ilvl="7" w:tplc="101A0019" w:tentative="1">
      <w:start w:val="1"/>
      <w:numFmt w:val="lowerLetter"/>
      <w:lvlText w:val="%8."/>
      <w:lvlJc w:val="left"/>
      <w:pPr>
        <w:tabs>
          <w:tab w:val="num" w:pos="9125"/>
        </w:tabs>
        <w:ind w:left="9125" w:hanging="360"/>
      </w:pPr>
      <w:rPr>
        <w:rFonts w:cs="Times New Roman"/>
      </w:rPr>
    </w:lvl>
    <w:lvl w:ilvl="8" w:tplc="101A001B" w:tentative="1">
      <w:start w:val="1"/>
      <w:numFmt w:val="lowerRoman"/>
      <w:lvlText w:val="%9."/>
      <w:lvlJc w:val="right"/>
      <w:pPr>
        <w:tabs>
          <w:tab w:val="num" w:pos="9845"/>
        </w:tabs>
        <w:ind w:left="9845" w:hanging="180"/>
      </w:pPr>
      <w:rPr>
        <w:rFonts w:cs="Times New Roman"/>
      </w:rPr>
    </w:lvl>
  </w:abstractNum>
  <w:abstractNum w:abstractNumId="11" w15:restartNumberingAfterBreak="0">
    <w:nsid w:val="2781304B"/>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2D056095"/>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15:restartNumberingAfterBreak="0">
    <w:nsid w:val="2E0B08CD"/>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2872085"/>
    <w:multiLevelType w:val="hybridMultilevel"/>
    <w:tmpl w:val="451227BE"/>
    <w:lvl w:ilvl="0" w:tplc="CAB06ABC">
      <w:numFmt w:val="bullet"/>
      <w:lvlText w:val="-"/>
      <w:lvlJc w:val="left"/>
      <w:pPr>
        <w:ind w:left="1080" w:hanging="360"/>
      </w:pPr>
      <w:rPr>
        <w:rFonts w:ascii="Times New Roman" w:eastAsia="Times New Roman" w:hAnsi="Times New Roman" w:cs="Times New Roman"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5" w15:restartNumberingAfterBreak="0">
    <w:nsid w:val="38E26AD6"/>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45616CC7"/>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49213F2D"/>
    <w:multiLevelType w:val="hybridMultilevel"/>
    <w:tmpl w:val="119851EC"/>
    <w:lvl w:ilvl="0" w:tplc="101A000F">
      <w:start w:val="1"/>
      <w:numFmt w:val="decimal"/>
      <w:lvlText w:val="%1."/>
      <w:lvlJc w:val="left"/>
      <w:pPr>
        <w:tabs>
          <w:tab w:val="num" w:pos="720"/>
        </w:tabs>
        <w:ind w:left="720" w:hanging="360"/>
      </w:pPr>
      <w:rPr>
        <w:rFonts w:cs="Times New Roman" w:hint="default"/>
      </w:rPr>
    </w:lvl>
    <w:lvl w:ilvl="1" w:tplc="101A0019" w:tentative="1">
      <w:start w:val="1"/>
      <w:numFmt w:val="lowerLetter"/>
      <w:lvlText w:val="%2."/>
      <w:lvlJc w:val="left"/>
      <w:pPr>
        <w:tabs>
          <w:tab w:val="num" w:pos="1440"/>
        </w:tabs>
        <w:ind w:left="1440" w:hanging="360"/>
      </w:pPr>
      <w:rPr>
        <w:rFonts w:cs="Times New Roman"/>
      </w:rPr>
    </w:lvl>
    <w:lvl w:ilvl="2" w:tplc="101A001B" w:tentative="1">
      <w:start w:val="1"/>
      <w:numFmt w:val="lowerRoman"/>
      <w:lvlText w:val="%3."/>
      <w:lvlJc w:val="right"/>
      <w:pPr>
        <w:tabs>
          <w:tab w:val="num" w:pos="2160"/>
        </w:tabs>
        <w:ind w:left="2160" w:hanging="180"/>
      </w:pPr>
      <w:rPr>
        <w:rFonts w:cs="Times New Roman"/>
      </w:rPr>
    </w:lvl>
    <w:lvl w:ilvl="3" w:tplc="101A000F" w:tentative="1">
      <w:start w:val="1"/>
      <w:numFmt w:val="decimal"/>
      <w:lvlText w:val="%4."/>
      <w:lvlJc w:val="left"/>
      <w:pPr>
        <w:tabs>
          <w:tab w:val="num" w:pos="2880"/>
        </w:tabs>
        <w:ind w:left="2880" w:hanging="360"/>
      </w:pPr>
      <w:rPr>
        <w:rFonts w:cs="Times New Roman"/>
      </w:rPr>
    </w:lvl>
    <w:lvl w:ilvl="4" w:tplc="101A0019" w:tentative="1">
      <w:start w:val="1"/>
      <w:numFmt w:val="lowerLetter"/>
      <w:lvlText w:val="%5."/>
      <w:lvlJc w:val="left"/>
      <w:pPr>
        <w:tabs>
          <w:tab w:val="num" w:pos="3600"/>
        </w:tabs>
        <w:ind w:left="3600" w:hanging="360"/>
      </w:pPr>
      <w:rPr>
        <w:rFonts w:cs="Times New Roman"/>
      </w:rPr>
    </w:lvl>
    <w:lvl w:ilvl="5" w:tplc="101A001B" w:tentative="1">
      <w:start w:val="1"/>
      <w:numFmt w:val="lowerRoman"/>
      <w:lvlText w:val="%6."/>
      <w:lvlJc w:val="right"/>
      <w:pPr>
        <w:tabs>
          <w:tab w:val="num" w:pos="4320"/>
        </w:tabs>
        <w:ind w:left="4320" w:hanging="180"/>
      </w:pPr>
      <w:rPr>
        <w:rFonts w:cs="Times New Roman"/>
      </w:rPr>
    </w:lvl>
    <w:lvl w:ilvl="6" w:tplc="101A000F" w:tentative="1">
      <w:start w:val="1"/>
      <w:numFmt w:val="decimal"/>
      <w:lvlText w:val="%7."/>
      <w:lvlJc w:val="left"/>
      <w:pPr>
        <w:tabs>
          <w:tab w:val="num" w:pos="5040"/>
        </w:tabs>
        <w:ind w:left="5040" w:hanging="360"/>
      </w:pPr>
      <w:rPr>
        <w:rFonts w:cs="Times New Roman"/>
      </w:rPr>
    </w:lvl>
    <w:lvl w:ilvl="7" w:tplc="101A0019" w:tentative="1">
      <w:start w:val="1"/>
      <w:numFmt w:val="lowerLetter"/>
      <w:lvlText w:val="%8."/>
      <w:lvlJc w:val="left"/>
      <w:pPr>
        <w:tabs>
          <w:tab w:val="num" w:pos="5760"/>
        </w:tabs>
        <w:ind w:left="5760" w:hanging="360"/>
      </w:pPr>
      <w:rPr>
        <w:rFonts w:cs="Times New Roman"/>
      </w:rPr>
    </w:lvl>
    <w:lvl w:ilvl="8" w:tplc="101A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5F9B05A9"/>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9" w15:restartNumberingAfterBreak="0">
    <w:nsid w:val="5FB201B0"/>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61F06D18"/>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68C62F38"/>
    <w:multiLevelType w:val="hybridMultilevel"/>
    <w:tmpl w:val="80744AFC"/>
    <w:lvl w:ilvl="0" w:tplc="14AC6636">
      <w:start w:val="1"/>
      <w:numFmt w:val="bullet"/>
      <w:lvlText w:val=""/>
      <w:lvlPicBulletId w:val="0"/>
      <w:lvlJc w:val="left"/>
      <w:pPr>
        <w:tabs>
          <w:tab w:val="num" w:pos="720"/>
        </w:tabs>
        <w:ind w:left="720" w:hanging="360"/>
      </w:pPr>
      <w:rPr>
        <w:rFonts w:ascii="Symbol" w:hAnsi="Symbol" w:hint="default"/>
      </w:rPr>
    </w:lvl>
    <w:lvl w:ilvl="1" w:tplc="9D0C5828" w:tentative="1">
      <w:start w:val="1"/>
      <w:numFmt w:val="bullet"/>
      <w:lvlText w:val=""/>
      <w:lvlJc w:val="left"/>
      <w:pPr>
        <w:tabs>
          <w:tab w:val="num" w:pos="1440"/>
        </w:tabs>
        <w:ind w:left="1440" w:hanging="360"/>
      </w:pPr>
      <w:rPr>
        <w:rFonts w:ascii="Symbol" w:hAnsi="Symbol" w:hint="default"/>
      </w:rPr>
    </w:lvl>
    <w:lvl w:ilvl="2" w:tplc="788E53BE" w:tentative="1">
      <w:start w:val="1"/>
      <w:numFmt w:val="bullet"/>
      <w:lvlText w:val=""/>
      <w:lvlJc w:val="left"/>
      <w:pPr>
        <w:tabs>
          <w:tab w:val="num" w:pos="2160"/>
        </w:tabs>
        <w:ind w:left="2160" w:hanging="360"/>
      </w:pPr>
      <w:rPr>
        <w:rFonts w:ascii="Symbol" w:hAnsi="Symbol" w:hint="default"/>
      </w:rPr>
    </w:lvl>
    <w:lvl w:ilvl="3" w:tplc="05A4D162" w:tentative="1">
      <w:start w:val="1"/>
      <w:numFmt w:val="bullet"/>
      <w:lvlText w:val=""/>
      <w:lvlJc w:val="left"/>
      <w:pPr>
        <w:tabs>
          <w:tab w:val="num" w:pos="2880"/>
        </w:tabs>
        <w:ind w:left="2880" w:hanging="360"/>
      </w:pPr>
      <w:rPr>
        <w:rFonts w:ascii="Symbol" w:hAnsi="Symbol" w:hint="default"/>
      </w:rPr>
    </w:lvl>
    <w:lvl w:ilvl="4" w:tplc="32E266DC" w:tentative="1">
      <w:start w:val="1"/>
      <w:numFmt w:val="bullet"/>
      <w:lvlText w:val=""/>
      <w:lvlJc w:val="left"/>
      <w:pPr>
        <w:tabs>
          <w:tab w:val="num" w:pos="3600"/>
        </w:tabs>
        <w:ind w:left="3600" w:hanging="360"/>
      </w:pPr>
      <w:rPr>
        <w:rFonts w:ascii="Symbol" w:hAnsi="Symbol" w:hint="default"/>
      </w:rPr>
    </w:lvl>
    <w:lvl w:ilvl="5" w:tplc="96E8E0FE" w:tentative="1">
      <w:start w:val="1"/>
      <w:numFmt w:val="bullet"/>
      <w:lvlText w:val=""/>
      <w:lvlJc w:val="left"/>
      <w:pPr>
        <w:tabs>
          <w:tab w:val="num" w:pos="4320"/>
        </w:tabs>
        <w:ind w:left="4320" w:hanging="360"/>
      </w:pPr>
      <w:rPr>
        <w:rFonts w:ascii="Symbol" w:hAnsi="Symbol" w:hint="default"/>
      </w:rPr>
    </w:lvl>
    <w:lvl w:ilvl="6" w:tplc="2D1631CA" w:tentative="1">
      <w:start w:val="1"/>
      <w:numFmt w:val="bullet"/>
      <w:lvlText w:val=""/>
      <w:lvlJc w:val="left"/>
      <w:pPr>
        <w:tabs>
          <w:tab w:val="num" w:pos="5040"/>
        </w:tabs>
        <w:ind w:left="5040" w:hanging="360"/>
      </w:pPr>
      <w:rPr>
        <w:rFonts w:ascii="Symbol" w:hAnsi="Symbol" w:hint="default"/>
      </w:rPr>
    </w:lvl>
    <w:lvl w:ilvl="7" w:tplc="9B00B5EE" w:tentative="1">
      <w:start w:val="1"/>
      <w:numFmt w:val="bullet"/>
      <w:lvlText w:val=""/>
      <w:lvlJc w:val="left"/>
      <w:pPr>
        <w:tabs>
          <w:tab w:val="num" w:pos="5760"/>
        </w:tabs>
        <w:ind w:left="5760" w:hanging="360"/>
      </w:pPr>
      <w:rPr>
        <w:rFonts w:ascii="Symbol" w:hAnsi="Symbol" w:hint="default"/>
      </w:rPr>
    </w:lvl>
    <w:lvl w:ilvl="8" w:tplc="0F06C36C"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6D2E4BE4"/>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6F5D1036"/>
    <w:multiLevelType w:val="hybridMultilevel"/>
    <w:tmpl w:val="24507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5A924F8"/>
    <w:multiLevelType w:val="hybridMultilevel"/>
    <w:tmpl w:val="143CB0CC"/>
    <w:lvl w:ilvl="0" w:tplc="7048FC2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14"/>
  </w:num>
  <w:num w:numId="3">
    <w:abstractNumId w:val="21"/>
  </w:num>
  <w:num w:numId="4">
    <w:abstractNumId w:val="9"/>
  </w:num>
  <w:num w:numId="5">
    <w:abstractNumId w:val="7"/>
  </w:num>
  <w:num w:numId="6">
    <w:abstractNumId w:val="24"/>
  </w:num>
  <w:num w:numId="7">
    <w:abstractNumId w:val="23"/>
  </w:num>
  <w:num w:numId="8">
    <w:abstractNumId w:val="16"/>
  </w:num>
  <w:num w:numId="9">
    <w:abstractNumId w:val="5"/>
  </w:num>
  <w:num w:numId="10">
    <w:abstractNumId w:val="20"/>
  </w:num>
  <w:num w:numId="11">
    <w:abstractNumId w:val="15"/>
  </w:num>
  <w:num w:numId="12">
    <w:abstractNumId w:val="13"/>
  </w:num>
  <w:num w:numId="13">
    <w:abstractNumId w:val="3"/>
  </w:num>
  <w:num w:numId="14">
    <w:abstractNumId w:val="19"/>
  </w:num>
  <w:num w:numId="15">
    <w:abstractNumId w:val="12"/>
  </w:num>
  <w:num w:numId="16">
    <w:abstractNumId w:val="6"/>
  </w:num>
  <w:num w:numId="17">
    <w:abstractNumId w:val="11"/>
  </w:num>
  <w:num w:numId="18">
    <w:abstractNumId w:val="22"/>
  </w:num>
  <w:num w:numId="19">
    <w:abstractNumId w:val="10"/>
  </w:num>
  <w:num w:numId="20">
    <w:abstractNumId w:val="17"/>
  </w:num>
  <w:num w:numId="21">
    <w:abstractNumId w:val="4"/>
  </w:num>
  <w:num w:numId="22">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90E"/>
    <w:rsid w:val="000001E3"/>
    <w:rsid w:val="00002D79"/>
    <w:rsid w:val="000031EE"/>
    <w:rsid w:val="000033C6"/>
    <w:rsid w:val="000054F2"/>
    <w:rsid w:val="000106D1"/>
    <w:rsid w:val="00010EAE"/>
    <w:rsid w:val="000113D6"/>
    <w:rsid w:val="00014CE2"/>
    <w:rsid w:val="00015A00"/>
    <w:rsid w:val="000266EB"/>
    <w:rsid w:val="000268AF"/>
    <w:rsid w:val="00027425"/>
    <w:rsid w:val="00030F65"/>
    <w:rsid w:val="0003297B"/>
    <w:rsid w:val="00033128"/>
    <w:rsid w:val="0003317F"/>
    <w:rsid w:val="00033F7A"/>
    <w:rsid w:val="0004051A"/>
    <w:rsid w:val="00041757"/>
    <w:rsid w:val="00042D96"/>
    <w:rsid w:val="00043991"/>
    <w:rsid w:val="00045EC2"/>
    <w:rsid w:val="00046092"/>
    <w:rsid w:val="0004741F"/>
    <w:rsid w:val="00052F88"/>
    <w:rsid w:val="00053E01"/>
    <w:rsid w:val="00053FE5"/>
    <w:rsid w:val="00055006"/>
    <w:rsid w:val="000559DA"/>
    <w:rsid w:val="00057B2C"/>
    <w:rsid w:val="000609C3"/>
    <w:rsid w:val="00062AE4"/>
    <w:rsid w:val="00066897"/>
    <w:rsid w:val="00066E2B"/>
    <w:rsid w:val="000701C4"/>
    <w:rsid w:val="00070CF2"/>
    <w:rsid w:val="00070D12"/>
    <w:rsid w:val="00071923"/>
    <w:rsid w:val="00071D10"/>
    <w:rsid w:val="00073186"/>
    <w:rsid w:val="0007449B"/>
    <w:rsid w:val="00074603"/>
    <w:rsid w:val="000756EC"/>
    <w:rsid w:val="000778C9"/>
    <w:rsid w:val="0008135E"/>
    <w:rsid w:val="00081945"/>
    <w:rsid w:val="00082D25"/>
    <w:rsid w:val="00084779"/>
    <w:rsid w:val="00084A27"/>
    <w:rsid w:val="00085BE9"/>
    <w:rsid w:val="000867D4"/>
    <w:rsid w:val="00090730"/>
    <w:rsid w:val="00092C0F"/>
    <w:rsid w:val="00092DA1"/>
    <w:rsid w:val="00094C22"/>
    <w:rsid w:val="000950E9"/>
    <w:rsid w:val="00096936"/>
    <w:rsid w:val="00096A49"/>
    <w:rsid w:val="0009763A"/>
    <w:rsid w:val="00097BD0"/>
    <w:rsid w:val="000A1F3C"/>
    <w:rsid w:val="000A204D"/>
    <w:rsid w:val="000A2C0B"/>
    <w:rsid w:val="000A4A8E"/>
    <w:rsid w:val="000A5979"/>
    <w:rsid w:val="000A6BA1"/>
    <w:rsid w:val="000A6BFE"/>
    <w:rsid w:val="000B129C"/>
    <w:rsid w:val="000B12F6"/>
    <w:rsid w:val="000B36FC"/>
    <w:rsid w:val="000B40A3"/>
    <w:rsid w:val="000B4FA5"/>
    <w:rsid w:val="000B557D"/>
    <w:rsid w:val="000B5E5C"/>
    <w:rsid w:val="000B669A"/>
    <w:rsid w:val="000B6D47"/>
    <w:rsid w:val="000B7126"/>
    <w:rsid w:val="000B7AE0"/>
    <w:rsid w:val="000B7C5B"/>
    <w:rsid w:val="000C0E64"/>
    <w:rsid w:val="000C13EB"/>
    <w:rsid w:val="000C27F8"/>
    <w:rsid w:val="000C324A"/>
    <w:rsid w:val="000C48B9"/>
    <w:rsid w:val="000C5DFD"/>
    <w:rsid w:val="000C77DA"/>
    <w:rsid w:val="000D0A80"/>
    <w:rsid w:val="000D2A37"/>
    <w:rsid w:val="000D2C3B"/>
    <w:rsid w:val="000D417F"/>
    <w:rsid w:val="000D696C"/>
    <w:rsid w:val="000D7D0A"/>
    <w:rsid w:val="000E1888"/>
    <w:rsid w:val="000E1DC6"/>
    <w:rsid w:val="000E21BA"/>
    <w:rsid w:val="000E22B1"/>
    <w:rsid w:val="000E2FCF"/>
    <w:rsid w:val="000E47A0"/>
    <w:rsid w:val="000E4FA3"/>
    <w:rsid w:val="000E4FE4"/>
    <w:rsid w:val="000E6366"/>
    <w:rsid w:val="000E64BC"/>
    <w:rsid w:val="000E6A18"/>
    <w:rsid w:val="000F1568"/>
    <w:rsid w:val="000F2307"/>
    <w:rsid w:val="000F42BC"/>
    <w:rsid w:val="000F48DF"/>
    <w:rsid w:val="000F504B"/>
    <w:rsid w:val="000F7378"/>
    <w:rsid w:val="000F7CF8"/>
    <w:rsid w:val="0010073D"/>
    <w:rsid w:val="001007D3"/>
    <w:rsid w:val="001021A5"/>
    <w:rsid w:val="00102395"/>
    <w:rsid w:val="001033A0"/>
    <w:rsid w:val="00103447"/>
    <w:rsid w:val="001062CE"/>
    <w:rsid w:val="00106ECE"/>
    <w:rsid w:val="001117AD"/>
    <w:rsid w:val="00112A95"/>
    <w:rsid w:val="00115B1F"/>
    <w:rsid w:val="00116955"/>
    <w:rsid w:val="00116CCB"/>
    <w:rsid w:val="00117CFA"/>
    <w:rsid w:val="00117D24"/>
    <w:rsid w:val="00120298"/>
    <w:rsid w:val="001225E0"/>
    <w:rsid w:val="001229A9"/>
    <w:rsid w:val="00122B86"/>
    <w:rsid w:val="001267AC"/>
    <w:rsid w:val="00127942"/>
    <w:rsid w:val="00130AA3"/>
    <w:rsid w:val="001320C4"/>
    <w:rsid w:val="00132138"/>
    <w:rsid w:val="001327E8"/>
    <w:rsid w:val="00133E8D"/>
    <w:rsid w:val="001351D8"/>
    <w:rsid w:val="00135E8B"/>
    <w:rsid w:val="00140BD1"/>
    <w:rsid w:val="001415E2"/>
    <w:rsid w:val="00142017"/>
    <w:rsid w:val="0014239A"/>
    <w:rsid w:val="00142E5F"/>
    <w:rsid w:val="001438F3"/>
    <w:rsid w:val="00144C89"/>
    <w:rsid w:val="00144FB5"/>
    <w:rsid w:val="00146D1A"/>
    <w:rsid w:val="00147900"/>
    <w:rsid w:val="00147973"/>
    <w:rsid w:val="00150D5C"/>
    <w:rsid w:val="00152301"/>
    <w:rsid w:val="0015280F"/>
    <w:rsid w:val="001530AE"/>
    <w:rsid w:val="00153798"/>
    <w:rsid w:val="0015386D"/>
    <w:rsid w:val="001538CF"/>
    <w:rsid w:val="00153BC7"/>
    <w:rsid w:val="00153E9F"/>
    <w:rsid w:val="001546EC"/>
    <w:rsid w:val="00154731"/>
    <w:rsid w:val="00154B79"/>
    <w:rsid w:val="00156AE2"/>
    <w:rsid w:val="00160261"/>
    <w:rsid w:val="00162A08"/>
    <w:rsid w:val="00162E99"/>
    <w:rsid w:val="001637AB"/>
    <w:rsid w:val="00163999"/>
    <w:rsid w:val="0016584A"/>
    <w:rsid w:val="00167390"/>
    <w:rsid w:val="00167610"/>
    <w:rsid w:val="001679CC"/>
    <w:rsid w:val="0017289D"/>
    <w:rsid w:val="001728E2"/>
    <w:rsid w:val="00172AF2"/>
    <w:rsid w:val="00173AC7"/>
    <w:rsid w:val="00177AD9"/>
    <w:rsid w:val="00180C41"/>
    <w:rsid w:val="00181390"/>
    <w:rsid w:val="00181E8A"/>
    <w:rsid w:val="0018307F"/>
    <w:rsid w:val="0018453B"/>
    <w:rsid w:val="001854E2"/>
    <w:rsid w:val="00185C32"/>
    <w:rsid w:val="0018610B"/>
    <w:rsid w:val="00191A71"/>
    <w:rsid w:val="00191CD5"/>
    <w:rsid w:val="00194694"/>
    <w:rsid w:val="0019693F"/>
    <w:rsid w:val="00196997"/>
    <w:rsid w:val="00196B05"/>
    <w:rsid w:val="001A0177"/>
    <w:rsid w:val="001A168B"/>
    <w:rsid w:val="001A1883"/>
    <w:rsid w:val="001A24DD"/>
    <w:rsid w:val="001A25C5"/>
    <w:rsid w:val="001A2C9C"/>
    <w:rsid w:val="001A3363"/>
    <w:rsid w:val="001A50C9"/>
    <w:rsid w:val="001A6388"/>
    <w:rsid w:val="001B13FE"/>
    <w:rsid w:val="001B1DBA"/>
    <w:rsid w:val="001B2343"/>
    <w:rsid w:val="001B3DDE"/>
    <w:rsid w:val="001B5B8A"/>
    <w:rsid w:val="001B7AD9"/>
    <w:rsid w:val="001B7B05"/>
    <w:rsid w:val="001C146C"/>
    <w:rsid w:val="001C2147"/>
    <w:rsid w:val="001C69D9"/>
    <w:rsid w:val="001D09E8"/>
    <w:rsid w:val="001D0D23"/>
    <w:rsid w:val="001D22E7"/>
    <w:rsid w:val="001D2705"/>
    <w:rsid w:val="001D28BE"/>
    <w:rsid w:val="001D2F17"/>
    <w:rsid w:val="001D5093"/>
    <w:rsid w:val="001D5D0A"/>
    <w:rsid w:val="001D7FEB"/>
    <w:rsid w:val="001E172C"/>
    <w:rsid w:val="001E1F92"/>
    <w:rsid w:val="001E452D"/>
    <w:rsid w:val="001E50CD"/>
    <w:rsid w:val="001E5738"/>
    <w:rsid w:val="001E5D34"/>
    <w:rsid w:val="001E7126"/>
    <w:rsid w:val="001E7512"/>
    <w:rsid w:val="001F0EA4"/>
    <w:rsid w:val="001F470A"/>
    <w:rsid w:val="001F54FE"/>
    <w:rsid w:val="00200E0F"/>
    <w:rsid w:val="0020271F"/>
    <w:rsid w:val="00203CA3"/>
    <w:rsid w:val="00204936"/>
    <w:rsid w:val="002071E6"/>
    <w:rsid w:val="00212591"/>
    <w:rsid w:val="00215183"/>
    <w:rsid w:val="00215954"/>
    <w:rsid w:val="00221CBF"/>
    <w:rsid w:val="00221F9F"/>
    <w:rsid w:val="002227F9"/>
    <w:rsid w:val="002246E5"/>
    <w:rsid w:val="0022707E"/>
    <w:rsid w:val="00227623"/>
    <w:rsid w:val="00231556"/>
    <w:rsid w:val="00232E29"/>
    <w:rsid w:val="00233D60"/>
    <w:rsid w:val="0023452D"/>
    <w:rsid w:val="00234BCF"/>
    <w:rsid w:val="00240B9D"/>
    <w:rsid w:val="00242856"/>
    <w:rsid w:val="002430A8"/>
    <w:rsid w:val="00244E40"/>
    <w:rsid w:val="00245882"/>
    <w:rsid w:val="002503CE"/>
    <w:rsid w:val="0025288F"/>
    <w:rsid w:val="002563E0"/>
    <w:rsid w:val="00256492"/>
    <w:rsid w:val="002564A2"/>
    <w:rsid w:val="00256C00"/>
    <w:rsid w:val="002637AB"/>
    <w:rsid w:val="00266813"/>
    <w:rsid w:val="002676A2"/>
    <w:rsid w:val="00270854"/>
    <w:rsid w:val="0027093E"/>
    <w:rsid w:val="00270EBB"/>
    <w:rsid w:val="00272CA0"/>
    <w:rsid w:val="00275D1E"/>
    <w:rsid w:val="00275E22"/>
    <w:rsid w:val="0027790C"/>
    <w:rsid w:val="0028259C"/>
    <w:rsid w:val="00284ED2"/>
    <w:rsid w:val="00285078"/>
    <w:rsid w:val="002867EF"/>
    <w:rsid w:val="00291898"/>
    <w:rsid w:val="00293F1D"/>
    <w:rsid w:val="0029742E"/>
    <w:rsid w:val="00297539"/>
    <w:rsid w:val="00297A3D"/>
    <w:rsid w:val="002A0C39"/>
    <w:rsid w:val="002A144B"/>
    <w:rsid w:val="002A210A"/>
    <w:rsid w:val="002A2210"/>
    <w:rsid w:val="002A2B78"/>
    <w:rsid w:val="002A33C2"/>
    <w:rsid w:val="002A3B05"/>
    <w:rsid w:val="002A3D17"/>
    <w:rsid w:val="002A428D"/>
    <w:rsid w:val="002A48C5"/>
    <w:rsid w:val="002A49E0"/>
    <w:rsid w:val="002A4B8B"/>
    <w:rsid w:val="002A6B75"/>
    <w:rsid w:val="002B1AB4"/>
    <w:rsid w:val="002B1D1C"/>
    <w:rsid w:val="002B1EB1"/>
    <w:rsid w:val="002B24EE"/>
    <w:rsid w:val="002B27E7"/>
    <w:rsid w:val="002B2E5D"/>
    <w:rsid w:val="002B5367"/>
    <w:rsid w:val="002B5F90"/>
    <w:rsid w:val="002B7975"/>
    <w:rsid w:val="002B7D32"/>
    <w:rsid w:val="002B7E6E"/>
    <w:rsid w:val="002C0173"/>
    <w:rsid w:val="002C09FA"/>
    <w:rsid w:val="002C19C3"/>
    <w:rsid w:val="002C4DB0"/>
    <w:rsid w:val="002C79B3"/>
    <w:rsid w:val="002C7A35"/>
    <w:rsid w:val="002D0E3A"/>
    <w:rsid w:val="002D2859"/>
    <w:rsid w:val="002D4458"/>
    <w:rsid w:val="002D44C6"/>
    <w:rsid w:val="002D458B"/>
    <w:rsid w:val="002D4AB1"/>
    <w:rsid w:val="002D52FA"/>
    <w:rsid w:val="002D7B4B"/>
    <w:rsid w:val="002E0C5B"/>
    <w:rsid w:val="002E157C"/>
    <w:rsid w:val="002E2E99"/>
    <w:rsid w:val="002E45DD"/>
    <w:rsid w:val="002E5063"/>
    <w:rsid w:val="002E6F87"/>
    <w:rsid w:val="002E6FAD"/>
    <w:rsid w:val="002E7A48"/>
    <w:rsid w:val="002F056B"/>
    <w:rsid w:val="002F1AA5"/>
    <w:rsid w:val="002F2A7A"/>
    <w:rsid w:val="002F32B8"/>
    <w:rsid w:val="002F460E"/>
    <w:rsid w:val="002F5036"/>
    <w:rsid w:val="002F5699"/>
    <w:rsid w:val="002F6D91"/>
    <w:rsid w:val="003019DD"/>
    <w:rsid w:val="00302A48"/>
    <w:rsid w:val="0030349E"/>
    <w:rsid w:val="003053D0"/>
    <w:rsid w:val="003102A2"/>
    <w:rsid w:val="003128B9"/>
    <w:rsid w:val="00313F0B"/>
    <w:rsid w:val="003145F6"/>
    <w:rsid w:val="00316646"/>
    <w:rsid w:val="003169E9"/>
    <w:rsid w:val="00317080"/>
    <w:rsid w:val="00321537"/>
    <w:rsid w:val="0032156D"/>
    <w:rsid w:val="00321DFA"/>
    <w:rsid w:val="00322E45"/>
    <w:rsid w:val="00323E75"/>
    <w:rsid w:val="003240A4"/>
    <w:rsid w:val="00324E28"/>
    <w:rsid w:val="0032574C"/>
    <w:rsid w:val="003266F4"/>
    <w:rsid w:val="00326D48"/>
    <w:rsid w:val="00330133"/>
    <w:rsid w:val="00331798"/>
    <w:rsid w:val="003320F5"/>
    <w:rsid w:val="00333EB0"/>
    <w:rsid w:val="00335D4E"/>
    <w:rsid w:val="00337678"/>
    <w:rsid w:val="00337A76"/>
    <w:rsid w:val="00342F17"/>
    <w:rsid w:val="00342FAB"/>
    <w:rsid w:val="003461E7"/>
    <w:rsid w:val="003467AE"/>
    <w:rsid w:val="0035017F"/>
    <w:rsid w:val="00353158"/>
    <w:rsid w:val="003609D0"/>
    <w:rsid w:val="00362E72"/>
    <w:rsid w:val="00363B23"/>
    <w:rsid w:val="00364B49"/>
    <w:rsid w:val="00365998"/>
    <w:rsid w:val="003669A2"/>
    <w:rsid w:val="00367E47"/>
    <w:rsid w:val="00373456"/>
    <w:rsid w:val="00374048"/>
    <w:rsid w:val="0037552D"/>
    <w:rsid w:val="00376B6E"/>
    <w:rsid w:val="00381CD3"/>
    <w:rsid w:val="0038380F"/>
    <w:rsid w:val="00384934"/>
    <w:rsid w:val="00385391"/>
    <w:rsid w:val="00386C4E"/>
    <w:rsid w:val="00392A08"/>
    <w:rsid w:val="00393290"/>
    <w:rsid w:val="00394024"/>
    <w:rsid w:val="00394151"/>
    <w:rsid w:val="00394436"/>
    <w:rsid w:val="00394E11"/>
    <w:rsid w:val="00396FC7"/>
    <w:rsid w:val="003974F1"/>
    <w:rsid w:val="003A11D4"/>
    <w:rsid w:val="003A12D8"/>
    <w:rsid w:val="003A649C"/>
    <w:rsid w:val="003A76B7"/>
    <w:rsid w:val="003B0181"/>
    <w:rsid w:val="003B0374"/>
    <w:rsid w:val="003B1142"/>
    <w:rsid w:val="003B2292"/>
    <w:rsid w:val="003B2861"/>
    <w:rsid w:val="003B4B8C"/>
    <w:rsid w:val="003B57AE"/>
    <w:rsid w:val="003B6D36"/>
    <w:rsid w:val="003C1030"/>
    <w:rsid w:val="003C1917"/>
    <w:rsid w:val="003C39D9"/>
    <w:rsid w:val="003C3BE9"/>
    <w:rsid w:val="003C50C9"/>
    <w:rsid w:val="003C60CA"/>
    <w:rsid w:val="003D12CB"/>
    <w:rsid w:val="003D2893"/>
    <w:rsid w:val="003D2C8E"/>
    <w:rsid w:val="003D3149"/>
    <w:rsid w:val="003D378F"/>
    <w:rsid w:val="003D4D5B"/>
    <w:rsid w:val="003D6656"/>
    <w:rsid w:val="003D6761"/>
    <w:rsid w:val="003D67EB"/>
    <w:rsid w:val="003D7973"/>
    <w:rsid w:val="003E1F5B"/>
    <w:rsid w:val="003E21F1"/>
    <w:rsid w:val="003E2E84"/>
    <w:rsid w:val="003E4A42"/>
    <w:rsid w:val="003E4C22"/>
    <w:rsid w:val="003E4F3B"/>
    <w:rsid w:val="003E5F90"/>
    <w:rsid w:val="003F0334"/>
    <w:rsid w:val="003F1009"/>
    <w:rsid w:val="003F1671"/>
    <w:rsid w:val="003F2DB5"/>
    <w:rsid w:val="003F3079"/>
    <w:rsid w:val="003F42EE"/>
    <w:rsid w:val="003F445C"/>
    <w:rsid w:val="003F537F"/>
    <w:rsid w:val="003F59B7"/>
    <w:rsid w:val="003F6755"/>
    <w:rsid w:val="0040140F"/>
    <w:rsid w:val="00401DAC"/>
    <w:rsid w:val="00402FB2"/>
    <w:rsid w:val="004058B8"/>
    <w:rsid w:val="004108F1"/>
    <w:rsid w:val="00411091"/>
    <w:rsid w:val="004120C2"/>
    <w:rsid w:val="004143FF"/>
    <w:rsid w:val="0041710C"/>
    <w:rsid w:val="0042423A"/>
    <w:rsid w:val="004246F2"/>
    <w:rsid w:val="00426DB9"/>
    <w:rsid w:val="004271E1"/>
    <w:rsid w:val="00437B86"/>
    <w:rsid w:val="00440227"/>
    <w:rsid w:val="00440893"/>
    <w:rsid w:val="0044255F"/>
    <w:rsid w:val="00443EDD"/>
    <w:rsid w:val="004440DC"/>
    <w:rsid w:val="00444214"/>
    <w:rsid w:val="00445EC9"/>
    <w:rsid w:val="0044629A"/>
    <w:rsid w:val="00446527"/>
    <w:rsid w:val="00446EA8"/>
    <w:rsid w:val="00450E5C"/>
    <w:rsid w:val="00450FB4"/>
    <w:rsid w:val="00452568"/>
    <w:rsid w:val="00452C5A"/>
    <w:rsid w:val="004531E6"/>
    <w:rsid w:val="004539E7"/>
    <w:rsid w:val="0045527A"/>
    <w:rsid w:val="0045706F"/>
    <w:rsid w:val="00457BD8"/>
    <w:rsid w:val="00457CE3"/>
    <w:rsid w:val="00460D2A"/>
    <w:rsid w:val="00461CB1"/>
    <w:rsid w:val="00461F10"/>
    <w:rsid w:val="004621D0"/>
    <w:rsid w:val="0046475E"/>
    <w:rsid w:val="00464E73"/>
    <w:rsid w:val="00470871"/>
    <w:rsid w:val="00470E47"/>
    <w:rsid w:val="00473832"/>
    <w:rsid w:val="00475F1E"/>
    <w:rsid w:val="00476F4D"/>
    <w:rsid w:val="00477B0F"/>
    <w:rsid w:val="00480A89"/>
    <w:rsid w:val="0048302F"/>
    <w:rsid w:val="0048575B"/>
    <w:rsid w:val="00485CD8"/>
    <w:rsid w:val="004876B9"/>
    <w:rsid w:val="00492128"/>
    <w:rsid w:val="0049247E"/>
    <w:rsid w:val="00492F38"/>
    <w:rsid w:val="004A1C9A"/>
    <w:rsid w:val="004A4249"/>
    <w:rsid w:val="004A5A90"/>
    <w:rsid w:val="004A6C24"/>
    <w:rsid w:val="004B0DF3"/>
    <w:rsid w:val="004B74F4"/>
    <w:rsid w:val="004B7728"/>
    <w:rsid w:val="004C0F64"/>
    <w:rsid w:val="004C19B1"/>
    <w:rsid w:val="004C2452"/>
    <w:rsid w:val="004C3A5B"/>
    <w:rsid w:val="004C4CAA"/>
    <w:rsid w:val="004C4F6C"/>
    <w:rsid w:val="004C6114"/>
    <w:rsid w:val="004D0B95"/>
    <w:rsid w:val="004D1D20"/>
    <w:rsid w:val="004D3556"/>
    <w:rsid w:val="004D435E"/>
    <w:rsid w:val="004D4459"/>
    <w:rsid w:val="004D64B1"/>
    <w:rsid w:val="004D767A"/>
    <w:rsid w:val="004E0A4E"/>
    <w:rsid w:val="004E0C4A"/>
    <w:rsid w:val="004E1E56"/>
    <w:rsid w:val="004E20B5"/>
    <w:rsid w:val="004E2457"/>
    <w:rsid w:val="004E7F3D"/>
    <w:rsid w:val="004F0A05"/>
    <w:rsid w:val="004F0A5A"/>
    <w:rsid w:val="004F15BF"/>
    <w:rsid w:val="004F244B"/>
    <w:rsid w:val="004F3233"/>
    <w:rsid w:val="004F3695"/>
    <w:rsid w:val="004F4082"/>
    <w:rsid w:val="004F625C"/>
    <w:rsid w:val="004F7FCA"/>
    <w:rsid w:val="005003FC"/>
    <w:rsid w:val="00500C9C"/>
    <w:rsid w:val="00500F2B"/>
    <w:rsid w:val="005020A2"/>
    <w:rsid w:val="00502E60"/>
    <w:rsid w:val="005054DD"/>
    <w:rsid w:val="0050757E"/>
    <w:rsid w:val="00510196"/>
    <w:rsid w:val="0051023D"/>
    <w:rsid w:val="005103D2"/>
    <w:rsid w:val="00510DAA"/>
    <w:rsid w:val="005115C6"/>
    <w:rsid w:val="00513309"/>
    <w:rsid w:val="00513B38"/>
    <w:rsid w:val="0051440B"/>
    <w:rsid w:val="00514587"/>
    <w:rsid w:val="00514F4B"/>
    <w:rsid w:val="00517E2D"/>
    <w:rsid w:val="00523A93"/>
    <w:rsid w:val="00524695"/>
    <w:rsid w:val="00527EA8"/>
    <w:rsid w:val="005305D9"/>
    <w:rsid w:val="00531343"/>
    <w:rsid w:val="00531746"/>
    <w:rsid w:val="00531830"/>
    <w:rsid w:val="0053231D"/>
    <w:rsid w:val="00534540"/>
    <w:rsid w:val="00534AC1"/>
    <w:rsid w:val="00536F43"/>
    <w:rsid w:val="00541E2A"/>
    <w:rsid w:val="00542675"/>
    <w:rsid w:val="00543109"/>
    <w:rsid w:val="00543B68"/>
    <w:rsid w:val="005447AE"/>
    <w:rsid w:val="00544A40"/>
    <w:rsid w:val="005474CC"/>
    <w:rsid w:val="00550E0E"/>
    <w:rsid w:val="00551141"/>
    <w:rsid w:val="0055200C"/>
    <w:rsid w:val="0055273E"/>
    <w:rsid w:val="00552AA7"/>
    <w:rsid w:val="00555376"/>
    <w:rsid w:val="005563AC"/>
    <w:rsid w:val="0055671B"/>
    <w:rsid w:val="00556C3B"/>
    <w:rsid w:val="0056266E"/>
    <w:rsid w:val="005635B1"/>
    <w:rsid w:val="005638E9"/>
    <w:rsid w:val="00565E3E"/>
    <w:rsid w:val="00567B87"/>
    <w:rsid w:val="00571038"/>
    <w:rsid w:val="00571E4E"/>
    <w:rsid w:val="00572243"/>
    <w:rsid w:val="00572D6D"/>
    <w:rsid w:val="005745EA"/>
    <w:rsid w:val="00574F82"/>
    <w:rsid w:val="00575A79"/>
    <w:rsid w:val="00576185"/>
    <w:rsid w:val="00583ACB"/>
    <w:rsid w:val="00585690"/>
    <w:rsid w:val="00586AC8"/>
    <w:rsid w:val="00586D14"/>
    <w:rsid w:val="00587126"/>
    <w:rsid w:val="0059196E"/>
    <w:rsid w:val="005947FC"/>
    <w:rsid w:val="005975C3"/>
    <w:rsid w:val="005A0170"/>
    <w:rsid w:val="005A069F"/>
    <w:rsid w:val="005A149B"/>
    <w:rsid w:val="005A2338"/>
    <w:rsid w:val="005A2452"/>
    <w:rsid w:val="005A37F9"/>
    <w:rsid w:val="005A601F"/>
    <w:rsid w:val="005A6358"/>
    <w:rsid w:val="005A7F4F"/>
    <w:rsid w:val="005B1C77"/>
    <w:rsid w:val="005B23DA"/>
    <w:rsid w:val="005B3E41"/>
    <w:rsid w:val="005B6F7F"/>
    <w:rsid w:val="005B7DD3"/>
    <w:rsid w:val="005C03B7"/>
    <w:rsid w:val="005C0EA7"/>
    <w:rsid w:val="005C1B39"/>
    <w:rsid w:val="005C258F"/>
    <w:rsid w:val="005C26CF"/>
    <w:rsid w:val="005C3DD3"/>
    <w:rsid w:val="005C4E35"/>
    <w:rsid w:val="005C5E98"/>
    <w:rsid w:val="005C6202"/>
    <w:rsid w:val="005C6DEC"/>
    <w:rsid w:val="005D1ACB"/>
    <w:rsid w:val="005D1AF1"/>
    <w:rsid w:val="005D2921"/>
    <w:rsid w:val="005D2AC7"/>
    <w:rsid w:val="005D4C92"/>
    <w:rsid w:val="005D54F5"/>
    <w:rsid w:val="005D5BA2"/>
    <w:rsid w:val="005D721F"/>
    <w:rsid w:val="005E0291"/>
    <w:rsid w:val="005E205E"/>
    <w:rsid w:val="005E2283"/>
    <w:rsid w:val="005E2B15"/>
    <w:rsid w:val="005E44A7"/>
    <w:rsid w:val="005E55F8"/>
    <w:rsid w:val="005E703D"/>
    <w:rsid w:val="005F0596"/>
    <w:rsid w:val="005F1617"/>
    <w:rsid w:val="005F2847"/>
    <w:rsid w:val="005F2BB2"/>
    <w:rsid w:val="005F312C"/>
    <w:rsid w:val="005F7F53"/>
    <w:rsid w:val="006014E5"/>
    <w:rsid w:val="006018DE"/>
    <w:rsid w:val="00601A50"/>
    <w:rsid w:val="00601D79"/>
    <w:rsid w:val="0060247C"/>
    <w:rsid w:val="006025A9"/>
    <w:rsid w:val="006028EC"/>
    <w:rsid w:val="006037E9"/>
    <w:rsid w:val="00605987"/>
    <w:rsid w:val="0061152B"/>
    <w:rsid w:val="00611A7A"/>
    <w:rsid w:val="00611EE4"/>
    <w:rsid w:val="00612D11"/>
    <w:rsid w:val="00614B14"/>
    <w:rsid w:val="006155D0"/>
    <w:rsid w:val="0061648B"/>
    <w:rsid w:val="00621B28"/>
    <w:rsid w:val="006242C6"/>
    <w:rsid w:val="0062506A"/>
    <w:rsid w:val="00625573"/>
    <w:rsid w:val="00632523"/>
    <w:rsid w:val="00633F6B"/>
    <w:rsid w:val="00635689"/>
    <w:rsid w:val="006364DD"/>
    <w:rsid w:val="0063787A"/>
    <w:rsid w:val="00637C48"/>
    <w:rsid w:val="00637E08"/>
    <w:rsid w:val="00641B7C"/>
    <w:rsid w:val="0064235F"/>
    <w:rsid w:val="00642744"/>
    <w:rsid w:val="00646A9C"/>
    <w:rsid w:val="00647003"/>
    <w:rsid w:val="00647CC0"/>
    <w:rsid w:val="00647DFA"/>
    <w:rsid w:val="00650F4D"/>
    <w:rsid w:val="00652D69"/>
    <w:rsid w:val="0065358A"/>
    <w:rsid w:val="00653A56"/>
    <w:rsid w:val="006541BD"/>
    <w:rsid w:val="00654A99"/>
    <w:rsid w:val="0065589E"/>
    <w:rsid w:val="00655D96"/>
    <w:rsid w:val="00655D99"/>
    <w:rsid w:val="00656918"/>
    <w:rsid w:val="0066060B"/>
    <w:rsid w:val="00660F05"/>
    <w:rsid w:val="00661998"/>
    <w:rsid w:val="0066360A"/>
    <w:rsid w:val="00663E7D"/>
    <w:rsid w:val="0066501D"/>
    <w:rsid w:val="00665B71"/>
    <w:rsid w:val="006669C6"/>
    <w:rsid w:val="0066743D"/>
    <w:rsid w:val="0067059E"/>
    <w:rsid w:val="00670DF2"/>
    <w:rsid w:val="0067249A"/>
    <w:rsid w:val="006732B0"/>
    <w:rsid w:val="006761B4"/>
    <w:rsid w:val="0068190C"/>
    <w:rsid w:val="006831B5"/>
    <w:rsid w:val="00683499"/>
    <w:rsid w:val="00683CB2"/>
    <w:rsid w:val="006850BA"/>
    <w:rsid w:val="00692CF1"/>
    <w:rsid w:val="00693ED5"/>
    <w:rsid w:val="006941D0"/>
    <w:rsid w:val="006975E1"/>
    <w:rsid w:val="006A1F79"/>
    <w:rsid w:val="006A460A"/>
    <w:rsid w:val="006A4C2A"/>
    <w:rsid w:val="006A6902"/>
    <w:rsid w:val="006A769E"/>
    <w:rsid w:val="006B01E7"/>
    <w:rsid w:val="006B1F53"/>
    <w:rsid w:val="006B21F6"/>
    <w:rsid w:val="006B253B"/>
    <w:rsid w:val="006B2CF1"/>
    <w:rsid w:val="006B2EA3"/>
    <w:rsid w:val="006B38F4"/>
    <w:rsid w:val="006B3E0A"/>
    <w:rsid w:val="006B54A8"/>
    <w:rsid w:val="006B5F5E"/>
    <w:rsid w:val="006B6A56"/>
    <w:rsid w:val="006B74C1"/>
    <w:rsid w:val="006C22B5"/>
    <w:rsid w:val="006C2549"/>
    <w:rsid w:val="006C3550"/>
    <w:rsid w:val="006C39D2"/>
    <w:rsid w:val="006C467B"/>
    <w:rsid w:val="006C7AF9"/>
    <w:rsid w:val="006C7B73"/>
    <w:rsid w:val="006D003E"/>
    <w:rsid w:val="006D035A"/>
    <w:rsid w:val="006D167F"/>
    <w:rsid w:val="006D4CF6"/>
    <w:rsid w:val="006D5781"/>
    <w:rsid w:val="006D79DC"/>
    <w:rsid w:val="006E0C8C"/>
    <w:rsid w:val="006E2CFB"/>
    <w:rsid w:val="006E338A"/>
    <w:rsid w:val="006E6185"/>
    <w:rsid w:val="006E699F"/>
    <w:rsid w:val="006E7865"/>
    <w:rsid w:val="006F0BA7"/>
    <w:rsid w:val="006F1F4A"/>
    <w:rsid w:val="006F2905"/>
    <w:rsid w:val="006F33F6"/>
    <w:rsid w:val="006F4A79"/>
    <w:rsid w:val="006F643B"/>
    <w:rsid w:val="006F6717"/>
    <w:rsid w:val="006F7C70"/>
    <w:rsid w:val="00700EB8"/>
    <w:rsid w:val="00703612"/>
    <w:rsid w:val="0070442F"/>
    <w:rsid w:val="00706D74"/>
    <w:rsid w:val="00706E6F"/>
    <w:rsid w:val="00710B05"/>
    <w:rsid w:val="00710EED"/>
    <w:rsid w:val="0071181C"/>
    <w:rsid w:val="00711D4A"/>
    <w:rsid w:val="0071265A"/>
    <w:rsid w:val="00712CA2"/>
    <w:rsid w:val="00713E7F"/>
    <w:rsid w:val="00714947"/>
    <w:rsid w:val="00715B58"/>
    <w:rsid w:val="00715DE5"/>
    <w:rsid w:val="0072098C"/>
    <w:rsid w:val="007224D2"/>
    <w:rsid w:val="00726EC7"/>
    <w:rsid w:val="0073008F"/>
    <w:rsid w:val="007300C9"/>
    <w:rsid w:val="00731691"/>
    <w:rsid w:val="00731F05"/>
    <w:rsid w:val="0073456D"/>
    <w:rsid w:val="0073514C"/>
    <w:rsid w:val="00740D90"/>
    <w:rsid w:val="00743D2D"/>
    <w:rsid w:val="00744B39"/>
    <w:rsid w:val="00745D52"/>
    <w:rsid w:val="007508CF"/>
    <w:rsid w:val="00750B11"/>
    <w:rsid w:val="00750F83"/>
    <w:rsid w:val="00751024"/>
    <w:rsid w:val="00752018"/>
    <w:rsid w:val="00753BE7"/>
    <w:rsid w:val="007570DC"/>
    <w:rsid w:val="007622AC"/>
    <w:rsid w:val="0076238A"/>
    <w:rsid w:val="007633AB"/>
    <w:rsid w:val="0076340D"/>
    <w:rsid w:val="00763C9E"/>
    <w:rsid w:val="00764397"/>
    <w:rsid w:val="00765908"/>
    <w:rsid w:val="00765D72"/>
    <w:rsid w:val="00766DAB"/>
    <w:rsid w:val="007723F2"/>
    <w:rsid w:val="007729AA"/>
    <w:rsid w:val="00773925"/>
    <w:rsid w:val="007748D3"/>
    <w:rsid w:val="007749F4"/>
    <w:rsid w:val="0077582D"/>
    <w:rsid w:val="0077682D"/>
    <w:rsid w:val="007768B8"/>
    <w:rsid w:val="00776BFA"/>
    <w:rsid w:val="007771EF"/>
    <w:rsid w:val="007778C7"/>
    <w:rsid w:val="00781DFE"/>
    <w:rsid w:val="007826A1"/>
    <w:rsid w:val="0078382F"/>
    <w:rsid w:val="007857DF"/>
    <w:rsid w:val="007905A7"/>
    <w:rsid w:val="00790EF0"/>
    <w:rsid w:val="007923AD"/>
    <w:rsid w:val="0079399D"/>
    <w:rsid w:val="00794531"/>
    <w:rsid w:val="00795FCD"/>
    <w:rsid w:val="00797986"/>
    <w:rsid w:val="007A0548"/>
    <w:rsid w:val="007A1E39"/>
    <w:rsid w:val="007A269D"/>
    <w:rsid w:val="007A4B64"/>
    <w:rsid w:val="007A5F35"/>
    <w:rsid w:val="007A641C"/>
    <w:rsid w:val="007A687D"/>
    <w:rsid w:val="007A7949"/>
    <w:rsid w:val="007B1828"/>
    <w:rsid w:val="007B18C4"/>
    <w:rsid w:val="007B2E61"/>
    <w:rsid w:val="007B3A1A"/>
    <w:rsid w:val="007B461F"/>
    <w:rsid w:val="007B5752"/>
    <w:rsid w:val="007B7B8B"/>
    <w:rsid w:val="007C0518"/>
    <w:rsid w:val="007C1F19"/>
    <w:rsid w:val="007C3538"/>
    <w:rsid w:val="007C6477"/>
    <w:rsid w:val="007D08B0"/>
    <w:rsid w:val="007D2020"/>
    <w:rsid w:val="007D2F7B"/>
    <w:rsid w:val="007D3C56"/>
    <w:rsid w:val="007D3DCF"/>
    <w:rsid w:val="007D420B"/>
    <w:rsid w:val="007D4474"/>
    <w:rsid w:val="007D5F4D"/>
    <w:rsid w:val="007E0371"/>
    <w:rsid w:val="007E0917"/>
    <w:rsid w:val="007E2C0D"/>
    <w:rsid w:val="007E340E"/>
    <w:rsid w:val="007E499B"/>
    <w:rsid w:val="007E6D61"/>
    <w:rsid w:val="007E7DFC"/>
    <w:rsid w:val="007F2F2E"/>
    <w:rsid w:val="007F3422"/>
    <w:rsid w:val="007F3E73"/>
    <w:rsid w:val="007F64DD"/>
    <w:rsid w:val="007F700A"/>
    <w:rsid w:val="0080068D"/>
    <w:rsid w:val="00801679"/>
    <w:rsid w:val="0080368C"/>
    <w:rsid w:val="0080520D"/>
    <w:rsid w:val="008059B4"/>
    <w:rsid w:val="00805E02"/>
    <w:rsid w:val="00807B77"/>
    <w:rsid w:val="0081016E"/>
    <w:rsid w:val="008137FB"/>
    <w:rsid w:val="00813A24"/>
    <w:rsid w:val="00815E5A"/>
    <w:rsid w:val="008160CB"/>
    <w:rsid w:val="00820326"/>
    <w:rsid w:val="00820C6A"/>
    <w:rsid w:val="008219C0"/>
    <w:rsid w:val="00823C97"/>
    <w:rsid w:val="00823E24"/>
    <w:rsid w:val="00823E2C"/>
    <w:rsid w:val="0082462D"/>
    <w:rsid w:val="00827005"/>
    <w:rsid w:val="00827B76"/>
    <w:rsid w:val="00827EE6"/>
    <w:rsid w:val="00831595"/>
    <w:rsid w:val="00833276"/>
    <w:rsid w:val="008376B1"/>
    <w:rsid w:val="00837C00"/>
    <w:rsid w:val="00842D31"/>
    <w:rsid w:val="008436F6"/>
    <w:rsid w:val="0084422A"/>
    <w:rsid w:val="008456C7"/>
    <w:rsid w:val="008459A7"/>
    <w:rsid w:val="008516F5"/>
    <w:rsid w:val="00852C8B"/>
    <w:rsid w:val="00853440"/>
    <w:rsid w:val="00855C26"/>
    <w:rsid w:val="00856C2B"/>
    <w:rsid w:val="00856F4C"/>
    <w:rsid w:val="00862FFC"/>
    <w:rsid w:val="0086384D"/>
    <w:rsid w:val="00863E40"/>
    <w:rsid w:val="008648ED"/>
    <w:rsid w:val="00870FFB"/>
    <w:rsid w:val="00872955"/>
    <w:rsid w:val="00872EF1"/>
    <w:rsid w:val="008742AC"/>
    <w:rsid w:val="00874493"/>
    <w:rsid w:val="00875715"/>
    <w:rsid w:val="008776AB"/>
    <w:rsid w:val="00877FB2"/>
    <w:rsid w:val="008805DF"/>
    <w:rsid w:val="008811ED"/>
    <w:rsid w:val="0088180D"/>
    <w:rsid w:val="00883A92"/>
    <w:rsid w:val="00886701"/>
    <w:rsid w:val="00886C25"/>
    <w:rsid w:val="00887C33"/>
    <w:rsid w:val="008925BA"/>
    <w:rsid w:val="0089447F"/>
    <w:rsid w:val="008955BE"/>
    <w:rsid w:val="0089696B"/>
    <w:rsid w:val="00896A92"/>
    <w:rsid w:val="008976E9"/>
    <w:rsid w:val="008A0A3B"/>
    <w:rsid w:val="008A3FFC"/>
    <w:rsid w:val="008A611E"/>
    <w:rsid w:val="008B01F7"/>
    <w:rsid w:val="008B1467"/>
    <w:rsid w:val="008B1475"/>
    <w:rsid w:val="008B15F8"/>
    <w:rsid w:val="008B2776"/>
    <w:rsid w:val="008B468F"/>
    <w:rsid w:val="008B5997"/>
    <w:rsid w:val="008C02AB"/>
    <w:rsid w:val="008C06C1"/>
    <w:rsid w:val="008C1B77"/>
    <w:rsid w:val="008C50AB"/>
    <w:rsid w:val="008C69BB"/>
    <w:rsid w:val="008D0627"/>
    <w:rsid w:val="008D112D"/>
    <w:rsid w:val="008D1C4F"/>
    <w:rsid w:val="008D1E6A"/>
    <w:rsid w:val="008D472D"/>
    <w:rsid w:val="008D4D82"/>
    <w:rsid w:val="008D6780"/>
    <w:rsid w:val="008D7A49"/>
    <w:rsid w:val="008E1C20"/>
    <w:rsid w:val="008E62C6"/>
    <w:rsid w:val="008F102B"/>
    <w:rsid w:val="008F2209"/>
    <w:rsid w:val="008F39E5"/>
    <w:rsid w:val="008F58EC"/>
    <w:rsid w:val="008F6DAA"/>
    <w:rsid w:val="008F7312"/>
    <w:rsid w:val="008F773B"/>
    <w:rsid w:val="00901845"/>
    <w:rsid w:val="00902E85"/>
    <w:rsid w:val="00903D92"/>
    <w:rsid w:val="009053A7"/>
    <w:rsid w:val="0090604E"/>
    <w:rsid w:val="009065C6"/>
    <w:rsid w:val="00906775"/>
    <w:rsid w:val="00907821"/>
    <w:rsid w:val="0091161F"/>
    <w:rsid w:val="00911DE3"/>
    <w:rsid w:val="009120CC"/>
    <w:rsid w:val="00912808"/>
    <w:rsid w:val="00912E98"/>
    <w:rsid w:val="0091362E"/>
    <w:rsid w:val="0091428F"/>
    <w:rsid w:val="00914DEF"/>
    <w:rsid w:val="009152E2"/>
    <w:rsid w:val="00920182"/>
    <w:rsid w:val="009206D3"/>
    <w:rsid w:val="009216E8"/>
    <w:rsid w:val="00922B33"/>
    <w:rsid w:val="0092329A"/>
    <w:rsid w:val="00923A1B"/>
    <w:rsid w:val="00924441"/>
    <w:rsid w:val="00925305"/>
    <w:rsid w:val="009255CD"/>
    <w:rsid w:val="00926DBA"/>
    <w:rsid w:val="00927854"/>
    <w:rsid w:val="00940621"/>
    <w:rsid w:val="00944E36"/>
    <w:rsid w:val="00946528"/>
    <w:rsid w:val="00946970"/>
    <w:rsid w:val="00950D5C"/>
    <w:rsid w:val="009511DF"/>
    <w:rsid w:val="009546BB"/>
    <w:rsid w:val="009561DF"/>
    <w:rsid w:val="009572D3"/>
    <w:rsid w:val="0096052C"/>
    <w:rsid w:val="00961D04"/>
    <w:rsid w:val="009652F4"/>
    <w:rsid w:val="009673B4"/>
    <w:rsid w:val="00970A1D"/>
    <w:rsid w:val="00970A8C"/>
    <w:rsid w:val="00972D7A"/>
    <w:rsid w:val="00973BE5"/>
    <w:rsid w:val="00973D50"/>
    <w:rsid w:val="00973EDE"/>
    <w:rsid w:val="00974969"/>
    <w:rsid w:val="009759CE"/>
    <w:rsid w:val="00976816"/>
    <w:rsid w:val="00981712"/>
    <w:rsid w:val="0098255A"/>
    <w:rsid w:val="009843FD"/>
    <w:rsid w:val="00984698"/>
    <w:rsid w:val="0098497E"/>
    <w:rsid w:val="0098551C"/>
    <w:rsid w:val="00985555"/>
    <w:rsid w:val="00985E24"/>
    <w:rsid w:val="00986AE4"/>
    <w:rsid w:val="00987E83"/>
    <w:rsid w:val="00992878"/>
    <w:rsid w:val="00992CB6"/>
    <w:rsid w:val="00992EA6"/>
    <w:rsid w:val="00993352"/>
    <w:rsid w:val="009944B1"/>
    <w:rsid w:val="00994C48"/>
    <w:rsid w:val="009962CA"/>
    <w:rsid w:val="009A112E"/>
    <w:rsid w:val="009A1A3E"/>
    <w:rsid w:val="009A34DC"/>
    <w:rsid w:val="009A39BB"/>
    <w:rsid w:val="009A3B1F"/>
    <w:rsid w:val="009A60F6"/>
    <w:rsid w:val="009B0576"/>
    <w:rsid w:val="009B0E9E"/>
    <w:rsid w:val="009B0F7A"/>
    <w:rsid w:val="009B14D2"/>
    <w:rsid w:val="009B158B"/>
    <w:rsid w:val="009B1AE3"/>
    <w:rsid w:val="009B3393"/>
    <w:rsid w:val="009B3995"/>
    <w:rsid w:val="009B3A0F"/>
    <w:rsid w:val="009B458E"/>
    <w:rsid w:val="009B63CE"/>
    <w:rsid w:val="009B6B06"/>
    <w:rsid w:val="009B7966"/>
    <w:rsid w:val="009B7E2F"/>
    <w:rsid w:val="009C0AC4"/>
    <w:rsid w:val="009C3D79"/>
    <w:rsid w:val="009C48A4"/>
    <w:rsid w:val="009C6A6D"/>
    <w:rsid w:val="009C709C"/>
    <w:rsid w:val="009C747A"/>
    <w:rsid w:val="009D14B6"/>
    <w:rsid w:val="009D2214"/>
    <w:rsid w:val="009D258C"/>
    <w:rsid w:val="009D30CD"/>
    <w:rsid w:val="009D401F"/>
    <w:rsid w:val="009D49C3"/>
    <w:rsid w:val="009D5130"/>
    <w:rsid w:val="009D5C40"/>
    <w:rsid w:val="009D6FED"/>
    <w:rsid w:val="009E0198"/>
    <w:rsid w:val="009E140C"/>
    <w:rsid w:val="009E427B"/>
    <w:rsid w:val="009E4B82"/>
    <w:rsid w:val="009E78F5"/>
    <w:rsid w:val="009F03EF"/>
    <w:rsid w:val="009F1AF5"/>
    <w:rsid w:val="009F2188"/>
    <w:rsid w:val="009F3616"/>
    <w:rsid w:val="009F4C7C"/>
    <w:rsid w:val="009F7837"/>
    <w:rsid w:val="009F7BC7"/>
    <w:rsid w:val="00A007A6"/>
    <w:rsid w:val="00A02040"/>
    <w:rsid w:val="00A03989"/>
    <w:rsid w:val="00A061FF"/>
    <w:rsid w:val="00A06386"/>
    <w:rsid w:val="00A070E7"/>
    <w:rsid w:val="00A11B9F"/>
    <w:rsid w:val="00A12428"/>
    <w:rsid w:val="00A14C15"/>
    <w:rsid w:val="00A15E08"/>
    <w:rsid w:val="00A16AF9"/>
    <w:rsid w:val="00A16B23"/>
    <w:rsid w:val="00A16EAC"/>
    <w:rsid w:val="00A171EA"/>
    <w:rsid w:val="00A208BD"/>
    <w:rsid w:val="00A20B8E"/>
    <w:rsid w:val="00A20BEA"/>
    <w:rsid w:val="00A21A48"/>
    <w:rsid w:val="00A24509"/>
    <w:rsid w:val="00A250AF"/>
    <w:rsid w:val="00A255DA"/>
    <w:rsid w:val="00A26EA0"/>
    <w:rsid w:val="00A30025"/>
    <w:rsid w:val="00A33052"/>
    <w:rsid w:val="00A33E72"/>
    <w:rsid w:val="00A33EE3"/>
    <w:rsid w:val="00A354A8"/>
    <w:rsid w:val="00A37FE4"/>
    <w:rsid w:val="00A406C9"/>
    <w:rsid w:val="00A4288A"/>
    <w:rsid w:val="00A442A7"/>
    <w:rsid w:val="00A446B3"/>
    <w:rsid w:val="00A46B85"/>
    <w:rsid w:val="00A47107"/>
    <w:rsid w:val="00A4733C"/>
    <w:rsid w:val="00A477AD"/>
    <w:rsid w:val="00A50327"/>
    <w:rsid w:val="00A510F1"/>
    <w:rsid w:val="00A54881"/>
    <w:rsid w:val="00A54E80"/>
    <w:rsid w:val="00A55DEF"/>
    <w:rsid w:val="00A561A4"/>
    <w:rsid w:val="00A647E8"/>
    <w:rsid w:val="00A64EDA"/>
    <w:rsid w:val="00A70ADA"/>
    <w:rsid w:val="00A70D40"/>
    <w:rsid w:val="00A70FB6"/>
    <w:rsid w:val="00A711FA"/>
    <w:rsid w:val="00A71289"/>
    <w:rsid w:val="00A713CD"/>
    <w:rsid w:val="00A7197C"/>
    <w:rsid w:val="00A71B43"/>
    <w:rsid w:val="00A72219"/>
    <w:rsid w:val="00A724DF"/>
    <w:rsid w:val="00A73DAA"/>
    <w:rsid w:val="00A75676"/>
    <w:rsid w:val="00A75CE3"/>
    <w:rsid w:val="00A77AAA"/>
    <w:rsid w:val="00A803D0"/>
    <w:rsid w:val="00A81022"/>
    <w:rsid w:val="00A82516"/>
    <w:rsid w:val="00A82B9B"/>
    <w:rsid w:val="00A82F36"/>
    <w:rsid w:val="00A83A78"/>
    <w:rsid w:val="00A85A78"/>
    <w:rsid w:val="00A85A8D"/>
    <w:rsid w:val="00A908D5"/>
    <w:rsid w:val="00A90D75"/>
    <w:rsid w:val="00A9712D"/>
    <w:rsid w:val="00A97E01"/>
    <w:rsid w:val="00A97E30"/>
    <w:rsid w:val="00AA1552"/>
    <w:rsid w:val="00AA2EC7"/>
    <w:rsid w:val="00AA4470"/>
    <w:rsid w:val="00AA7AD5"/>
    <w:rsid w:val="00AB12DC"/>
    <w:rsid w:val="00AB164B"/>
    <w:rsid w:val="00AB274F"/>
    <w:rsid w:val="00AB43D3"/>
    <w:rsid w:val="00AB6835"/>
    <w:rsid w:val="00AC1D4D"/>
    <w:rsid w:val="00AC3004"/>
    <w:rsid w:val="00AC3751"/>
    <w:rsid w:val="00AC4158"/>
    <w:rsid w:val="00AC50BB"/>
    <w:rsid w:val="00AC5D02"/>
    <w:rsid w:val="00AC747D"/>
    <w:rsid w:val="00AD0E78"/>
    <w:rsid w:val="00AD2444"/>
    <w:rsid w:val="00AD2B7C"/>
    <w:rsid w:val="00AD3CE5"/>
    <w:rsid w:val="00AD52B3"/>
    <w:rsid w:val="00AE06F4"/>
    <w:rsid w:val="00AE1468"/>
    <w:rsid w:val="00AE185C"/>
    <w:rsid w:val="00AE267C"/>
    <w:rsid w:val="00AE6695"/>
    <w:rsid w:val="00AE729D"/>
    <w:rsid w:val="00AE74E9"/>
    <w:rsid w:val="00AF0409"/>
    <w:rsid w:val="00AF08EE"/>
    <w:rsid w:val="00AF1AD4"/>
    <w:rsid w:val="00AF3A37"/>
    <w:rsid w:val="00AF40D3"/>
    <w:rsid w:val="00AF419F"/>
    <w:rsid w:val="00AF436D"/>
    <w:rsid w:val="00B0234A"/>
    <w:rsid w:val="00B10097"/>
    <w:rsid w:val="00B13A10"/>
    <w:rsid w:val="00B13B61"/>
    <w:rsid w:val="00B1442A"/>
    <w:rsid w:val="00B14C7E"/>
    <w:rsid w:val="00B15840"/>
    <w:rsid w:val="00B20F21"/>
    <w:rsid w:val="00B22015"/>
    <w:rsid w:val="00B2270D"/>
    <w:rsid w:val="00B23CAA"/>
    <w:rsid w:val="00B23E6D"/>
    <w:rsid w:val="00B24834"/>
    <w:rsid w:val="00B25E41"/>
    <w:rsid w:val="00B26517"/>
    <w:rsid w:val="00B300A5"/>
    <w:rsid w:val="00B30329"/>
    <w:rsid w:val="00B304C4"/>
    <w:rsid w:val="00B309DA"/>
    <w:rsid w:val="00B30FFE"/>
    <w:rsid w:val="00B352D0"/>
    <w:rsid w:val="00B35A8E"/>
    <w:rsid w:val="00B3694A"/>
    <w:rsid w:val="00B373A2"/>
    <w:rsid w:val="00B37C99"/>
    <w:rsid w:val="00B415BD"/>
    <w:rsid w:val="00B4311C"/>
    <w:rsid w:val="00B43BC2"/>
    <w:rsid w:val="00B46A3C"/>
    <w:rsid w:val="00B471D4"/>
    <w:rsid w:val="00B47B89"/>
    <w:rsid w:val="00B5182A"/>
    <w:rsid w:val="00B51C81"/>
    <w:rsid w:val="00B5336E"/>
    <w:rsid w:val="00B53A93"/>
    <w:rsid w:val="00B56831"/>
    <w:rsid w:val="00B56BE0"/>
    <w:rsid w:val="00B62660"/>
    <w:rsid w:val="00B637E9"/>
    <w:rsid w:val="00B63BA4"/>
    <w:rsid w:val="00B655CF"/>
    <w:rsid w:val="00B65BB8"/>
    <w:rsid w:val="00B6649D"/>
    <w:rsid w:val="00B6746D"/>
    <w:rsid w:val="00B705ED"/>
    <w:rsid w:val="00B706C8"/>
    <w:rsid w:val="00B72695"/>
    <w:rsid w:val="00B72B37"/>
    <w:rsid w:val="00B73362"/>
    <w:rsid w:val="00B74CAA"/>
    <w:rsid w:val="00B760D7"/>
    <w:rsid w:val="00B768B5"/>
    <w:rsid w:val="00B77123"/>
    <w:rsid w:val="00B779B6"/>
    <w:rsid w:val="00B816D9"/>
    <w:rsid w:val="00B83622"/>
    <w:rsid w:val="00B8397B"/>
    <w:rsid w:val="00B85C5C"/>
    <w:rsid w:val="00B87453"/>
    <w:rsid w:val="00B902C5"/>
    <w:rsid w:val="00B90816"/>
    <w:rsid w:val="00B937BC"/>
    <w:rsid w:val="00B93952"/>
    <w:rsid w:val="00B967C1"/>
    <w:rsid w:val="00BA00CE"/>
    <w:rsid w:val="00BA3724"/>
    <w:rsid w:val="00BA5C56"/>
    <w:rsid w:val="00BA64B7"/>
    <w:rsid w:val="00BA65ED"/>
    <w:rsid w:val="00BB1BD8"/>
    <w:rsid w:val="00BB317F"/>
    <w:rsid w:val="00BB4445"/>
    <w:rsid w:val="00BB6B3B"/>
    <w:rsid w:val="00BB6CB5"/>
    <w:rsid w:val="00BB6E5B"/>
    <w:rsid w:val="00BC15C5"/>
    <w:rsid w:val="00BC16DB"/>
    <w:rsid w:val="00BC17DE"/>
    <w:rsid w:val="00BC1DE5"/>
    <w:rsid w:val="00BC2581"/>
    <w:rsid w:val="00BC4AD7"/>
    <w:rsid w:val="00BC5C3D"/>
    <w:rsid w:val="00BC5F7D"/>
    <w:rsid w:val="00BC7EBD"/>
    <w:rsid w:val="00BD0A2B"/>
    <w:rsid w:val="00BD0E96"/>
    <w:rsid w:val="00BD0FCD"/>
    <w:rsid w:val="00BD1BAC"/>
    <w:rsid w:val="00BD1F76"/>
    <w:rsid w:val="00BD2268"/>
    <w:rsid w:val="00BD231A"/>
    <w:rsid w:val="00BD5B04"/>
    <w:rsid w:val="00BD5F28"/>
    <w:rsid w:val="00BD6A22"/>
    <w:rsid w:val="00BD7CB9"/>
    <w:rsid w:val="00BE0B34"/>
    <w:rsid w:val="00BE14FE"/>
    <w:rsid w:val="00BE310B"/>
    <w:rsid w:val="00BE37E0"/>
    <w:rsid w:val="00BE4EF9"/>
    <w:rsid w:val="00BE5D97"/>
    <w:rsid w:val="00BE6665"/>
    <w:rsid w:val="00BF0411"/>
    <w:rsid w:val="00BF185D"/>
    <w:rsid w:val="00BF2602"/>
    <w:rsid w:val="00BF4B19"/>
    <w:rsid w:val="00BF5E69"/>
    <w:rsid w:val="00BF75C3"/>
    <w:rsid w:val="00BF7AA0"/>
    <w:rsid w:val="00C00E80"/>
    <w:rsid w:val="00C01077"/>
    <w:rsid w:val="00C01AE6"/>
    <w:rsid w:val="00C03D8C"/>
    <w:rsid w:val="00C043A6"/>
    <w:rsid w:val="00C116A3"/>
    <w:rsid w:val="00C13910"/>
    <w:rsid w:val="00C13B2B"/>
    <w:rsid w:val="00C14E41"/>
    <w:rsid w:val="00C158CC"/>
    <w:rsid w:val="00C16DBC"/>
    <w:rsid w:val="00C2070E"/>
    <w:rsid w:val="00C22AEF"/>
    <w:rsid w:val="00C23D16"/>
    <w:rsid w:val="00C258EC"/>
    <w:rsid w:val="00C2708F"/>
    <w:rsid w:val="00C3039F"/>
    <w:rsid w:val="00C319D1"/>
    <w:rsid w:val="00C32545"/>
    <w:rsid w:val="00C34E83"/>
    <w:rsid w:val="00C3601A"/>
    <w:rsid w:val="00C40BDE"/>
    <w:rsid w:val="00C41604"/>
    <w:rsid w:val="00C45B1A"/>
    <w:rsid w:val="00C468E1"/>
    <w:rsid w:val="00C518F6"/>
    <w:rsid w:val="00C52663"/>
    <w:rsid w:val="00C538ED"/>
    <w:rsid w:val="00C5529D"/>
    <w:rsid w:val="00C5679F"/>
    <w:rsid w:val="00C57951"/>
    <w:rsid w:val="00C61B85"/>
    <w:rsid w:val="00C6208D"/>
    <w:rsid w:val="00C633A6"/>
    <w:rsid w:val="00C63A90"/>
    <w:rsid w:val="00C64AF1"/>
    <w:rsid w:val="00C65493"/>
    <w:rsid w:val="00C659EB"/>
    <w:rsid w:val="00C65A9C"/>
    <w:rsid w:val="00C662AB"/>
    <w:rsid w:val="00C67672"/>
    <w:rsid w:val="00C71677"/>
    <w:rsid w:val="00C71CE3"/>
    <w:rsid w:val="00C72CFE"/>
    <w:rsid w:val="00C736AD"/>
    <w:rsid w:val="00C73D76"/>
    <w:rsid w:val="00C73E59"/>
    <w:rsid w:val="00C742CD"/>
    <w:rsid w:val="00C7466B"/>
    <w:rsid w:val="00C759D6"/>
    <w:rsid w:val="00C75C98"/>
    <w:rsid w:val="00C75F15"/>
    <w:rsid w:val="00C769B1"/>
    <w:rsid w:val="00C77391"/>
    <w:rsid w:val="00C80680"/>
    <w:rsid w:val="00C8254A"/>
    <w:rsid w:val="00C849D4"/>
    <w:rsid w:val="00C87908"/>
    <w:rsid w:val="00C91394"/>
    <w:rsid w:val="00C91795"/>
    <w:rsid w:val="00C92F77"/>
    <w:rsid w:val="00C93819"/>
    <w:rsid w:val="00C947F7"/>
    <w:rsid w:val="00C94BFA"/>
    <w:rsid w:val="00C95F09"/>
    <w:rsid w:val="00C96FBF"/>
    <w:rsid w:val="00CA3FA0"/>
    <w:rsid w:val="00CA3FF0"/>
    <w:rsid w:val="00CA55E1"/>
    <w:rsid w:val="00CA5CF6"/>
    <w:rsid w:val="00CA6E74"/>
    <w:rsid w:val="00CA6F19"/>
    <w:rsid w:val="00CB4387"/>
    <w:rsid w:val="00CB50F2"/>
    <w:rsid w:val="00CB590E"/>
    <w:rsid w:val="00CB5CFE"/>
    <w:rsid w:val="00CB668C"/>
    <w:rsid w:val="00CB6B24"/>
    <w:rsid w:val="00CB7059"/>
    <w:rsid w:val="00CB7AD9"/>
    <w:rsid w:val="00CC0F2E"/>
    <w:rsid w:val="00CC12D1"/>
    <w:rsid w:val="00CC40C7"/>
    <w:rsid w:val="00CC52D8"/>
    <w:rsid w:val="00CC5686"/>
    <w:rsid w:val="00CC5753"/>
    <w:rsid w:val="00CC5BE4"/>
    <w:rsid w:val="00CD0368"/>
    <w:rsid w:val="00CD0570"/>
    <w:rsid w:val="00CD0721"/>
    <w:rsid w:val="00CD2DBD"/>
    <w:rsid w:val="00CD511E"/>
    <w:rsid w:val="00CD73DA"/>
    <w:rsid w:val="00CE0083"/>
    <w:rsid w:val="00CE0AAE"/>
    <w:rsid w:val="00CE0FF6"/>
    <w:rsid w:val="00CE3247"/>
    <w:rsid w:val="00CE3FCD"/>
    <w:rsid w:val="00CE6069"/>
    <w:rsid w:val="00CE6B53"/>
    <w:rsid w:val="00CE6B5B"/>
    <w:rsid w:val="00CF20E8"/>
    <w:rsid w:val="00CF2B62"/>
    <w:rsid w:val="00CF3B84"/>
    <w:rsid w:val="00CF3C5F"/>
    <w:rsid w:val="00CF6CEA"/>
    <w:rsid w:val="00D0121E"/>
    <w:rsid w:val="00D01BAB"/>
    <w:rsid w:val="00D03115"/>
    <w:rsid w:val="00D03F5F"/>
    <w:rsid w:val="00D06E88"/>
    <w:rsid w:val="00D14244"/>
    <w:rsid w:val="00D156E6"/>
    <w:rsid w:val="00D23534"/>
    <w:rsid w:val="00D23CEA"/>
    <w:rsid w:val="00D2470B"/>
    <w:rsid w:val="00D25B8B"/>
    <w:rsid w:val="00D30672"/>
    <w:rsid w:val="00D30BC0"/>
    <w:rsid w:val="00D310CE"/>
    <w:rsid w:val="00D319D3"/>
    <w:rsid w:val="00D325ED"/>
    <w:rsid w:val="00D32E71"/>
    <w:rsid w:val="00D34E7B"/>
    <w:rsid w:val="00D35230"/>
    <w:rsid w:val="00D36F47"/>
    <w:rsid w:val="00D3750F"/>
    <w:rsid w:val="00D37ABD"/>
    <w:rsid w:val="00D4085F"/>
    <w:rsid w:val="00D41F64"/>
    <w:rsid w:val="00D41F8D"/>
    <w:rsid w:val="00D44838"/>
    <w:rsid w:val="00D44DBB"/>
    <w:rsid w:val="00D465D3"/>
    <w:rsid w:val="00D500DA"/>
    <w:rsid w:val="00D51899"/>
    <w:rsid w:val="00D54157"/>
    <w:rsid w:val="00D5479E"/>
    <w:rsid w:val="00D54EEF"/>
    <w:rsid w:val="00D56C31"/>
    <w:rsid w:val="00D57DAC"/>
    <w:rsid w:val="00D603B7"/>
    <w:rsid w:val="00D61D43"/>
    <w:rsid w:val="00D624C9"/>
    <w:rsid w:val="00D64656"/>
    <w:rsid w:val="00D64DF4"/>
    <w:rsid w:val="00D65492"/>
    <w:rsid w:val="00D657D5"/>
    <w:rsid w:val="00D662B1"/>
    <w:rsid w:val="00D70526"/>
    <w:rsid w:val="00D71AFF"/>
    <w:rsid w:val="00D7264B"/>
    <w:rsid w:val="00D7353E"/>
    <w:rsid w:val="00D748F1"/>
    <w:rsid w:val="00D75041"/>
    <w:rsid w:val="00D761FF"/>
    <w:rsid w:val="00D76329"/>
    <w:rsid w:val="00D76C0F"/>
    <w:rsid w:val="00D76C60"/>
    <w:rsid w:val="00D77EAE"/>
    <w:rsid w:val="00D8158A"/>
    <w:rsid w:val="00D81B09"/>
    <w:rsid w:val="00D827C8"/>
    <w:rsid w:val="00D85795"/>
    <w:rsid w:val="00D85DE5"/>
    <w:rsid w:val="00D865FE"/>
    <w:rsid w:val="00D867F4"/>
    <w:rsid w:val="00D86B74"/>
    <w:rsid w:val="00D874D3"/>
    <w:rsid w:val="00D87EB9"/>
    <w:rsid w:val="00D90BAD"/>
    <w:rsid w:val="00D928F9"/>
    <w:rsid w:val="00D955E6"/>
    <w:rsid w:val="00D961CC"/>
    <w:rsid w:val="00D970FA"/>
    <w:rsid w:val="00DA070F"/>
    <w:rsid w:val="00DA1352"/>
    <w:rsid w:val="00DA1426"/>
    <w:rsid w:val="00DA3A5C"/>
    <w:rsid w:val="00DA4C43"/>
    <w:rsid w:val="00DA55D6"/>
    <w:rsid w:val="00DA601D"/>
    <w:rsid w:val="00DA6542"/>
    <w:rsid w:val="00DA6AE1"/>
    <w:rsid w:val="00DA78A3"/>
    <w:rsid w:val="00DB0090"/>
    <w:rsid w:val="00DB00A0"/>
    <w:rsid w:val="00DB05C1"/>
    <w:rsid w:val="00DB0B82"/>
    <w:rsid w:val="00DB2971"/>
    <w:rsid w:val="00DB4ABA"/>
    <w:rsid w:val="00DB52AD"/>
    <w:rsid w:val="00DB553E"/>
    <w:rsid w:val="00DB6886"/>
    <w:rsid w:val="00DC0231"/>
    <w:rsid w:val="00DC06AA"/>
    <w:rsid w:val="00DC4510"/>
    <w:rsid w:val="00DC5470"/>
    <w:rsid w:val="00DC613A"/>
    <w:rsid w:val="00DC6268"/>
    <w:rsid w:val="00DC6C03"/>
    <w:rsid w:val="00DD377B"/>
    <w:rsid w:val="00DD3D84"/>
    <w:rsid w:val="00DD622F"/>
    <w:rsid w:val="00DD6C40"/>
    <w:rsid w:val="00DE17F6"/>
    <w:rsid w:val="00DE1FDE"/>
    <w:rsid w:val="00DE24F8"/>
    <w:rsid w:val="00DE398F"/>
    <w:rsid w:val="00DE4B1F"/>
    <w:rsid w:val="00DE5BE6"/>
    <w:rsid w:val="00DE65C9"/>
    <w:rsid w:val="00DE721F"/>
    <w:rsid w:val="00DF0D8D"/>
    <w:rsid w:val="00DF16C4"/>
    <w:rsid w:val="00DF3C92"/>
    <w:rsid w:val="00DF3E51"/>
    <w:rsid w:val="00DF48BE"/>
    <w:rsid w:val="00DF4DA7"/>
    <w:rsid w:val="00DF5507"/>
    <w:rsid w:val="00DF77E6"/>
    <w:rsid w:val="00DF7E43"/>
    <w:rsid w:val="00E00D6E"/>
    <w:rsid w:val="00E00EA1"/>
    <w:rsid w:val="00E01847"/>
    <w:rsid w:val="00E01C05"/>
    <w:rsid w:val="00E021C3"/>
    <w:rsid w:val="00E028B3"/>
    <w:rsid w:val="00E038FB"/>
    <w:rsid w:val="00E05472"/>
    <w:rsid w:val="00E05BE6"/>
    <w:rsid w:val="00E06145"/>
    <w:rsid w:val="00E0672B"/>
    <w:rsid w:val="00E06A5F"/>
    <w:rsid w:val="00E06AAA"/>
    <w:rsid w:val="00E1050D"/>
    <w:rsid w:val="00E11019"/>
    <w:rsid w:val="00E114A4"/>
    <w:rsid w:val="00E1474C"/>
    <w:rsid w:val="00E15BBB"/>
    <w:rsid w:val="00E17BF9"/>
    <w:rsid w:val="00E20F0E"/>
    <w:rsid w:val="00E215B5"/>
    <w:rsid w:val="00E23BA8"/>
    <w:rsid w:val="00E27EC1"/>
    <w:rsid w:val="00E312C4"/>
    <w:rsid w:val="00E31D3B"/>
    <w:rsid w:val="00E328EC"/>
    <w:rsid w:val="00E3397E"/>
    <w:rsid w:val="00E3571C"/>
    <w:rsid w:val="00E357F3"/>
    <w:rsid w:val="00E362FE"/>
    <w:rsid w:val="00E368FF"/>
    <w:rsid w:val="00E402D5"/>
    <w:rsid w:val="00E40B6B"/>
    <w:rsid w:val="00E41546"/>
    <w:rsid w:val="00E417CA"/>
    <w:rsid w:val="00E428DC"/>
    <w:rsid w:val="00E437B6"/>
    <w:rsid w:val="00E438C7"/>
    <w:rsid w:val="00E44591"/>
    <w:rsid w:val="00E44789"/>
    <w:rsid w:val="00E45160"/>
    <w:rsid w:val="00E458DE"/>
    <w:rsid w:val="00E45964"/>
    <w:rsid w:val="00E47DB2"/>
    <w:rsid w:val="00E47FFE"/>
    <w:rsid w:val="00E51F08"/>
    <w:rsid w:val="00E541B0"/>
    <w:rsid w:val="00E542C1"/>
    <w:rsid w:val="00E5554A"/>
    <w:rsid w:val="00E55BC9"/>
    <w:rsid w:val="00E57958"/>
    <w:rsid w:val="00E6013E"/>
    <w:rsid w:val="00E60CD0"/>
    <w:rsid w:val="00E61B4A"/>
    <w:rsid w:val="00E632B8"/>
    <w:rsid w:val="00E6404E"/>
    <w:rsid w:val="00E64071"/>
    <w:rsid w:val="00E64848"/>
    <w:rsid w:val="00E657E6"/>
    <w:rsid w:val="00E65A16"/>
    <w:rsid w:val="00E670A1"/>
    <w:rsid w:val="00E71567"/>
    <w:rsid w:val="00E71614"/>
    <w:rsid w:val="00E71EC0"/>
    <w:rsid w:val="00E72764"/>
    <w:rsid w:val="00E7299A"/>
    <w:rsid w:val="00E73C69"/>
    <w:rsid w:val="00E751C5"/>
    <w:rsid w:val="00E755CC"/>
    <w:rsid w:val="00E76BFC"/>
    <w:rsid w:val="00E778C4"/>
    <w:rsid w:val="00E8507A"/>
    <w:rsid w:val="00E85646"/>
    <w:rsid w:val="00E86282"/>
    <w:rsid w:val="00E86FE3"/>
    <w:rsid w:val="00E876AC"/>
    <w:rsid w:val="00E87D22"/>
    <w:rsid w:val="00E92A87"/>
    <w:rsid w:val="00E935AC"/>
    <w:rsid w:val="00E938B6"/>
    <w:rsid w:val="00E938F1"/>
    <w:rsid w:val="00E94BE3"/>
    <w:rsid w:val="00EA098F"/>
    <w:rsid w:val="00EA0D9B"/>
    <w:rsid w:val="00EA0E24"/>
    <w:rsid w:val="00EA167D"/>
    <w:rsid w:val="00EA18B5"/>
    <w:rsid w:val="00EA2BE2"/>
    <w:rsid w:val="00EA3A34"/>
    <w:rsid w:val="00EA4BC7"/>
    <w:rsid w:val="00EA7435"/>
    <w:rsid w:val="00EA766B"/>
    <w:rsid w:val="00EB3152"/>
    <w:rsid w:val="00EB38DE"/>
    <w:rsid w:val="00EB6DB9"/>
    <w:rsid w:val="00EC4A1E"/>
    <w:rsid w:val="00EC5C47"/>
    <w:rsid w:val="00EC6C29"/>
    <w:rsid w:val="00EC6D2F"/>
    <w:rsid w:val="00ED005F"/>
    <w:rsid w:val="00ED1193"/>
    <w:rsid w:val="00ED4599"/>
    <w:rsid w:val="00ED4BA2"/>
    <w:rsid w:val="00ED526F"/>
    <w:rsid w:val="00ED57F2"/>
    <w:rsid w:val="00ED68DB"/>
    <w:rsid w:val="00EE059C"/>
    <w:rsid w:val="00EE1436"/>
    <w:rsid w:val="00EE273B"/>
    <w:rsid w:val="00EE4176"/>
    <w:rsid w:val="00EE47A6"/>
    <w:rsid w:val="00EE74F3"/>
    <w:rsid w:val="00EE7723"/>
    <w:rsid w:val="00EF06A3"/>
    <w:rsid w:val="00EF3766"/>
    <w:rsid w:val="00EF542F"/>
    <w:rsid w:val="00EF5668"/>
    <w:rsid w:val="00EF6406"/>
    <w:rsid w:val="00EF69B9"/>
    <w:rsid w:val="00EF7D63"/>
    <w:rsid w:val="00F00CAD"/>
    <w:rsid w:val="00F017E2"/>
    <w:rsid w:val="00F02054"/>
    <w:rsid w:val="00F02E5A"/>
    <w:rsid w:val="00F02F54"/>
    <w:rsid w:val="00F03A49"/>
    <w:rsid w:val="00F04796"/>
    <w:rsid w:val="00F04C0E"/>
    <w:rsid w:val="00F05192"/>
    <w:rsid w:val="00F077ED"/>
    <w:rsid w:val="00F12D6D"/>
    <w:rsid w:val="00F130F2"/>
    <w:rsid w:val="00F13AF5"/>
    <w:rsid w:val="00F13E4D"/>
    <w:rsid w:val="00F14BF4"/>
    <w:rsid w:val="00F164B4"/>
    <w:rsid w:val="00F20FD7"/>
    <w:rsid w:val="00F223EB"/>
    <w:rsid w:val="00F22B19"/>
    <w:rsid w:val="00F25275"/>
    <w:rsid w:val="00F27AD4"/>
    <w:rsid w:val="00F30C2E"/>
    <w:rsid w:val="00F324B3"/>
    <w:rsid w:val="00F32516"/>
    <w:rsid w:val="00F37A21"/>
    <w:rsid w:val="00F43D90"/>
    <w:rsid w:val="00F44D1C"/>
    <w:rsid w:val="00F469AB"/>
    <w:rsid w:val="00F4738D"/>
    <w:rsid w:val="00F47B35"/>
    <w:rsid w:val="00F501E9"/>
    <w:rsid w:val="00F51878"/>
    <w:rsid w:val="00F52D18"/>
    <w:rsid w:val="00F5395B"/>
    <w:rsid w:val="00F542FF"/>
    <w:rsid w:val="00F54AA9"/>
    <w:rsid w:val="00F54CBA"/>
    <w:rsid w:val="00F555CF"/>
    <w:rsid w:val="00F55C3E"/>
    <w:rsid w:val="00F56DB8"/>
    <w:rsid w:val="00F6027E"/>
    <w:rsid w:val="00F6077B"/>
    <w:rsid w:val="00F608A6"/>
    <w:rsid w:val="00F6111D"/>
    <w:rsid w:val="00F61EC5"/>
    <w:rsid w:val="00F62CE1"/>
    <w:rsid w:val="00F62D9F"/>
    <w:rsid w:val="00F6311F"/>
    <w:rsid w:val="00F648C6"/>
    <w:rsid w:val="00F652C1"/>
    <w:rsid w:val="00F65949"/>
    <w:rsid w:val="00F708F9"/>
    <w:rsid w:val="00F71146"/>
    <w:rsid w:val="00F71319"/>
    <w:rsid w:val="00F74938"/>
    <w:rsid w:val="00F7555D"/>
    <w:rsid w:val="00F76E57"/>
    <w:rsid w:val="00F80593"/>
    <w:rsid w:val="00F81CC1"/>
    <w:rsid w:val="00F82B8A"/>
    <w:rsid w:val="00F82D0C"/>
    <w:rsid w:val="00F82EF3"/>
    <w:rsid w:val="00F83F78"/>
    <w:rsid w:val="00F85309"/>
    <w:rsid w:val="00F86E72"/>
    <w:rsid w:val="00F879E2"/>
    <w:rsid w:val="00F9248C"/>
    <w:rsid w:val="00F942B2"/>
    <w:rsid w:val="00F94651"/>
    <w:rsid w:val="00F95582"/>
    <w:rsid w:val="00F9685D"/>
    <w:rsid w:val="00FA46A3"/>
    <w:rsid w:val="00FA63CB"/>
    <w:rsid w:val="00FB17A2"/>
    <w:rsid w:val="00FB270F"/>
    <w:rsid w:val="00FB383B"/>
    <w:rsid w:val="00FB663A"/>
    <w:rsid w:val="00FB72EA"/>
    <w:rsid w:val="00FC5760"/>
    <w:rsid w:val="00FD02D3"/>
    <w:rsid w:val="00FD0828"/>
    <w:rsid w:val="00FD213F"/>
    <w:rsid w:val="00FD262A"/>
    <w:rsid w:val="00FD3431"/>
    <w:rsid w:val="00FD58D1"/>
    <w:rsid w:val="00FD613F"/>
    <w:rsid w:val="00FD63BA"/>
    <w:rsid w:val="00FD6FC2"/>
    <w:rsid w:val="00FE0C92"/>
    <w:rsid w:val="00FE1F16"/>
    <w:rsid w:val="00FE344C"/>
    <w:rsid w:val="00FE5A6A"/>
    <w:rsid w:val="00FE607E"/>
    <w:rsid w:val="00FE7170"/>
    <w:rsid w:val="00FF005D"/>
    <w:rsid w:val="00FF0125"/>
    <w:rsid w:val="00FF056B"/>
    <w:rsid w:val="00FF1DB5"/>
    <w:rsid w:val="00FF2971"/>
    <w:rsid w:val="00FF409F"/>
    <w:rsid w:val="00FF4A5F"/>
  </w:rsids>
  <m:mathPr>
    <m:mathFont m:val="Cambria Math"/>
    <m:brkBin m:val="before"/>
    <m:brkBinSub m:val="--"/>
    <m:smallFrac m:val="0"/>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B53ADF"/>
  <w15:docId w15:val="{F3FE6F97-BD92-4DC7-A3FA-C7250EB50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sr-Latn-CS" w:eastAsia="sr-Latn-C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50D5C"/>
    <w:rPr>
      <w:rFonts w:eastAsia="Times New Roman"/>
      <w:sz w:val="24"/>
      <w:szCs w:val="24"/>
    </w:rPr>
  </w:style>
  <w:style w:type="paragraph" w:styleId="Naslov1">
    <w:name w:val="heading 1"/>
    <w:basedOn w:val="Normal"/>
    <w:next w:val="Normal"/>
    <w:link w:val="Naslov1Char"/>
    <w:qFormat/>
    <w:rsid w:val="001E452D"/>
    <w:pPr>
      <w:widowControl w:val="0"/>
      <w:autoSpaceDE w:val="0"/>
      <w:autoSpaceDN w:val="0"/>
      <w:adjustRightInd w:val="0"/>
      <w:outlineLvl w:val="0"/>
    </w:pPr>
    <w:rPr>
      <w:rFonts w:ascii="Cambria" w:hAnsi="Cambria"/>
      <w:b/>
      <w:bCs/>
      <w:kern w:val="32"/>
      <w:sz w:val="32"/>
      <w:szCs w:val="32"/>
      <w:lang w:val="en-US" w:eastAsia="en-US"/>
    </w:rPr>
  </w:style>
  <w:style w:type="paragraph" w:styleId="Naslov2">
    <w:name w:val="heading 2"/>
    <w:basedOn w:val="Normal"/>
    <w:next w:val="Normal"/>
    <w:link w:val="Naslov2Char"/>
    <w:uiPriority w:val="9"/>
    <w:qFormat/>
    <w:rsid w:val="00033128"/>
    <w:pPr>
      <w:keepNext/>
      <w:spacing w:before="240" w:after="60"/>
      <w:outlineLvl w:val="1"/>
    </w:pPr>
    <w:rPr>
      <w:rFonts w:ascii="Arial" w:hAnsi="Arial" w:cs="Arial"/>
      <w:b/>
      <w:bCs/>
      <w:i/>
      <w:iCs/>
      <w:sz w:val="28"/>
      <w:szCs w:val="28"/>
    </w:rPr>
  </w:style>
  <w:style w:type="paragraph" w:styleId="Naslov3">
    <w:name w:val="heading 3"/>
    <w:basedOn w:val="Normal"/>
    <w:next w:val="Normal"/>
    <w:link w:val="Naslov3Char"/>
    <w:uiPriority w:val="9"/>
    <w:qFormat/>
    <w:rsid w:val="00033128"/>
    <w:pPr>
      <w:keepNext/>
      <w:spacing w:before="240" w:after="60"/>
      <w:outlineLvl w:val="2"/>
    </w:pPr>
    <w:rPr>
      <w:rFonts w:ascii="Arial" w:hAnsi="Arial" w:cs="Arial"/>
      <w:b/>
      <w:bCs/>
      <w:sz w:val="26"/>
      <w:szCs w:val="26"/>
    </w:rPr>
  </w:style>
  <w:style w:type="paragraph" w:styleId="Naslov4">
    <w:name w:val="heading 4"/>
    <w:basedOn w:val="Normal"/>
    <w:next w:val="Normal"/>
    <w:link w:val="Naslov4Char"/>
    <w:uiPriority w:val="9"/>
    <w:qFormat/>
    <w:rsid w:val="00033128"/>
    <w:pPr>
      <w:keepNext/>
      <w:spacing w:before="240" w:after="60"/>
      <w:outlineLvl w:val="3"/>
    </w:pPr>
    <w:rPr>
      <w:b/>
      <w:bCs/>
      <w:sz w:val="28"/>
      <w:szCs w:val="28"/>
    </w:rPr>
  </w:style>
  <w:style w:type="paragraph" w:styleId="Naslov5">
    <w:name w:val="heading 5"/>
    <w:basedOn w:val="Normal"/>
    <w:next w:val="Normal"/>
    <w:link w:val="Naslov5Char"/>
    <w:qFormat/>
    <w:rsid w:val="009E78F5"/>
    <w:pPr>
      <w:keepNext/>
      <w:shd w:val="clear" w:color="auto" w:fill="FFFFFF"/>
      <w:tabs>
        <w:tab w:val="left" w:pos="1701"/>
        <w:tab w:val="right" w:leader="dot" w:pos="9072"/>
      </w:tabs>
      <w:suppressAutoHyphens/>
      <w:jc w:val="both"/>
      <w:outlineLvl w:val="4"/>
    </w:pPr>
    <w:rPr>
      <w:rFonts w:ascii="C_Renfrew" w:hAnsi="C_Renfrew"/>
      <w:bCs/>
      <w:sz w:val="32"/>
      <w:lang w:val="en-GB" w:eastAsia="ar-SA"/>
    </w:rPr>
  </w:style>
  <w:style w:type="paragraph" w:styleId="Naslov6">
    <w:name w:val="heading 6"/>
    <w:basedOn w:val="Normal"/>
    <w:next w:val="Normal"/>
    <w:link w:val="Naslov6Char"/>
    <w:qFormat/>
    <w:rsid w:val="009E78F5"/>
    <w:pPr>
      <w:keepNext/>
      <w:suppressAutoHyphens/>
      <w:jc w:val="both"/>
      <w:outlineLvl w:val="5"/>
    </w:pPr>
    <w:rPr>
      <w:rFonts w:ascii="Arial" w:hAnsi="Arial"/>
      <w:b/>
      <w:color w:val="FF0000"/>
      <w:sz w:val="28"/>
      <w:szCs w:val="28"/>
      <w:lang w:val="en-GB" w:eastAsia="ar-SA"/>
    </w:rPr>
  </w:style>
  <w:style w:type="paragraph" w:styleId="Naslov7">
    <w:name w:val="heading 7"/>
    <w:basedOn w:val="Normal"/>
    <w:next w:val="Normal"/>
    <w:link w:val="Naslov7Char"/>
    <w:qFormat/>
    <w:rsid w:val="009E78F5"/>
    <w:pPr>
      <w:suppressAutoHyphens/>
      <w:spacing w:before="240" w:after="60"/>
      <w:jc w:val="both"/>
      <w:outlineLvl w:val="6"/>
    </w:pPr>
    <w:rPr>
      <w:lang w:val="en-GB" w:eastAsia="ar-SA"/>
    </w:rPr>
  </w:style>
  <w:style w:type="paragraph" w:styleId="Naslov8">
    <w:name w:val="heading 8"/>
    <w:basedOn w:val="Normal"/>
    <w:next w:val="Normal"/>
    <w:link w:val="Naslov8Char"/>
    <w:uiPriority w:val="9"/>
    <w:unhideWhenUsed/>
    <w:qFormat/>
    <w:rsid w:val="009E78F5"/>
    <w:pPr>
      <w:spacing w:before="240" w:after="60"/>
      <w:outlineLvl w:val="7"/>
    </w:pPr>
    <w:rPr>
      <w:rFonts w:ascii="Calibri" w:hAnsi="Calibri"/>
      <w:i/>
      <w:iCs/>
      <w:lang w:val="en-GB"/>
    </w:rPr>
  </w:style>
  <w:style w:type="paragraph" w:styleId="Naslov9">
    <w:name w:val="heading 9"/>
    <w:basedOn w:val="Normal"/>
    <w:next w:val="Normal"/>
    <w:link w:val="Naslov9Char"/>
    <w:uiPriority w:val="9"/>
    <w:unhideWhenUsed/>
    <w:qFormat/>
    <w:rsid w:val="009E78F5"/>
    <w:pPr>
      <w:spacing w:before="240" w:after="60"/>
      <w:outlineLvl w:val="8"/>
    </w:pPr>
    <w:rPr>
      <w:rFonts w:ascii="Cambria" w:hAnsi="Cambria"/>
      <w:sz w:val="22"/>
      <w:szCs w:val="22"/>
      <w:lang w:val="en-GB"/>
    </w:rPr>
  </w:style>
  <w:style w:type="character" w:default="1" w:styleId="Podrazumevanifontpasusa">
    <w:name w:val="Default Paragraph Font"/>
    <w:uiPriority w:val="1"/>
    <w:unhideWhenUsed/>
  </w:style>
  <w:style w:type="table" w:default="1" w:styleId="Normalnatabela">
    <w:name w:val="Normal Table"/>
    <w:uiPriority w:val="99"/>
    <w:semiHidden/>
    <w:unhideWhenUsed/>
    <w:tblPr>
      <w:tblInd w:w="0" w:type="dxa"/>
      <w:tblCellMar>
        <w:top w:w="0" w:type="dxa"/>
        <w:left w:w="108" w:type="dxa"/>
        <w:bottom w:w="0" w:type="dxa"/>
        <w:right w:w="108" w:type="dxa"/>
      </w:tblCellMar>
    </w:tblPr>
  </w:style>
  <w:style w:type="numbering" w:default="1" w:styleId="Bezliste">
    <w:name w:val="No List"/>
    <w:uiPriority w:val="99"/>
    <w:semiHidden/>
    <w:unhideWhenUsed/>
  </w:style>
  <w:style w:type="character" w:customStyle="1" w:styleId="Naslov1Char">
    <w:name w:val="Naslov 1 Char"/>
    <w:basedOn w:val="Podrazumevanifontpasusa"/>
    <w:link w:val="Naslov1"/>
    <w:rsid w:val="001E452D"/>
    <w:rPr>
      <w:rFonts w:ascii="Cambria" w:hAnsi="Cambria"/>
      <w:b/>
      <w:bCs/>
      <w:kern w:val="32"/>
      <w:sz w:val="32"/>
      <w:szCs w:val="32"/>
      <w:lang w:val="en-US" w:eastAsia="en-US" w:bidi="ar-SA"/>
    </w:rPr>
  </w:style>
  <w:style w:type="character" w:customStyle="1" w:styleId="Naslov2Char">
    <w:name w:val="Naslov 2 Char"/>
    <w:basedOn w:val="Podrazumevanifontpasusa"/>
    <w:link w:val="Naslov2"/>
    <w:uiPriority w:val="9"/>
    <w:rsid w:val="005F312C"/>
    <w:rPr>
      <w:rFonts w:ascii="Arial" w:eastAsia="Times New Roman" w:hAnsi="Arial" w:cs="Arial"/>
      <w:b/>
      <w:bCs/>
      <w:i/>
      <w:iCs/>
      <w:sz w:val="28"/>
      <w:szCs w:val="28"/>
    </w:rPr>
  </w:style>
  <w:style w:type="character" w:customStyle="1" w:styleId="Naslov3Char">
    <w:name w:val="Naslov 3 Char"/>
    <w:basedOn w:val="Podrazumevanifontpasusa"/>
    <w:link w:val="Naslov3"/>
    <w:uiPriority w:val="9"/>
    <w:rsid w:val="005F312C"/>
    <w:rPr>
      <w:rFonts w:ascii="Arial" w:eastAsia="Times New Roman" w:hAnsi="Arial" w:cs="Arial"/>
      <w:b/>
      <w:bCs/>
      <w:sz w:val="26"/>
      <w:szCs w:val="26"/>
    </w:rPr>
  </w:style>
  <w:style w:type="character" w:customStyle="1" w:styleId="Naslov4Char">
    <w:name w:val="Naslov 4 Char"/>
    <w:link w:val="Naslov4"/>
    <w:uiPriority w:val="9"/>
    <w:rsid w:val="009E78F5"/>
    <w:rPr>
      <w:rFonts w:eastAsia="Times New Roman"/>
      <w:b/>
      <w:bCs/>
      <w:sz w:val="28"/>
      <w:szCs w:val="28"/>
    </w:rPr>
  </w:style>
  <w:style w:type="character" w:customStyle="1" w:styleId="Naslov5Char">
    <w:name w:val="Naslov 5 Char"/>
    <w:basedOn w:val="Podrazumevanifontpasusa"/>
    <w:link w:val="Naslov5"/>
    <w:rsid w:val="009E78F5"/>
    <w:rPr>
      <w:rFonts w:ascii="C_Renfrew" w:eastAsia="Times New Roman" w:hAnsi="C_Renfrew"/>
      <w:bCs/>
      <w:sz w:val="32"/>
      <w:szCs w:val="24"/>
      <w:shd w:val="clear" w:color="auto" w:fill="FFFFFF"/>
      <w:lang w:val="en-GB" w:eastAsia="ar-SA"/>
    </w:rPr>
  </w:style>
  <w:style w:type="character" w:customStyle="1" w:styleId="Naslov6Char">
    <w:name w:val="Naslov 6 Char"/>
    <w:basedOn w:val="Podrazumevanifontpasusa"/>
    <w:link w:val="Naslov6"/>
    <w:rsid w:val="009E78F5"/>
    <w:rPr>
      <w:rFonts w:ascii="Arial" w:eastAsia="Times New Roman" w:hAnsi="Arial"/>
      <w:b/>
      <w:color w:val="FF0000"/>
      <w:sz w:val="28"/>
      <w:szCs w:val="28"/>
      <w:lang w:val="en-GB" w:eastAsia="ar-SA"/>
    </w:rPr>
  </w:style>
  <w:style w:type="character" w:customStyle="1" w:styleId="Naslov7Char">
    <w:name w:val="Naslov 7 Char"/>
    <w:basedOn w:val="Podrazumevanifontpasusa"/>
    <w:link w:val="Naslov7"/>
    <w:rsid w:val="009E78F5"/>
    <w:rPr>
      <w:rFonts w:eastAsia="Times New Roman"/>
      <w:sz w:val="24"/>
      <w:szCs w:val="24"/>
      <w:lang w:val="en-GB" w:eastAsia="ar-SA"/>
    </w:rPr>
  </w:style>
  <w:style w:type="character" w:customStyle="1" w:styleId="Naslov8Char">
    <w:name w:val="Naslov 8 Char"/>
    <w:basedOn w:val="Podrazumevanifontpasusa"/>
    <w:link w:val="Naslov8"/>
    <w:uiPriority w:val="9"/>
    <w:rsid w:val="009E78F5"/>
    <w:rPr>
      <w:rFonts w:ascii="Calibri" w:eastAsia="Times New Roman" w:hAnsi="Calibri"/>
      <w:i/>
      <w:iCs/>
      <w:sz w:val="24"/>
      <w:szCs w:val="24"/>
      <w:lang w:val="en-GB"/>
    </w:rPr>
  </w:style>
  <w:style w:type="character" w:customStyle="1" w:styleId="Naslov9Char">
    <w:name w:val="Naslov 9 Char"/>
    <w:basedOn w:val="Podrazumevanifontpasusa"/>
    <w:link w:val="Naslov9"/>
    <w:uiPriority w:val="9"/>
    <w:rsid w:val="009E78F5"/>
    <w:rPr>
      <w:rFonts w:ascii="Cambria" w:eastAsia="Times New Roman" w:hAnsi="Cambria"/>
      <w:sz w:val="22"/>
      <w:szCs w:val="22"/>
      <w:lang w:val="en-GB"/>
    </w:rPr>
  </w:style>
  <w:style w:type="paragraph" w:styleId="Zaglavljestranice">
    <w:name w:val="header"/>
    <w:basedOn w:val="Normal"/>
    <w:link w:val="ZaglavljestraniceChar"/>
    <w:uiPriority w:val="99"/>
    <w:rsid w:val="00CB590E"/>
    <w:pPr>
      <w:tabs>
        <w:tab w:val="center" w:pos="4535"/>
        <w:tab w:val="right" w:pos="9071"/>
      </w:tabs>
    </w:pPr>
  </w:style>
  <w:style w:type="character" w:customStyle="1" w:styleId="ZaglavljestraniceChar">
    <w:name w:val="Zaglavlje stranice Char"/>
    <w:basedOn w:val="Podrazumevanifontpasusa"/>
    <w:link w:val="Zaglavljestranice"/>
    <w:uiPriority w:val="99"/>
    <w:rsid w:val="0018307F"/>
    <w:rPr>
      <w:rFonts w:eastAsia="Times New Roman"/>
      <w:sz w:val="24"/>
      <w:szCs w:val="24"/>
    </w:rPr>
  </w:style>
  <w:style w:type="paragraph" w:styleId="Podnojestranice">
    <w:name w:val="footer"/>
    <w:basedOn w:val="Normal"/>
    <w:link w:val="PodnojestraniceChar"/>
    <w:uiPriority w:val="99"/>
    <w:rsid w:val="00CB590E"/>
    <w:pPr>
      <w:tabs>
        <w:tab w:val="center" w:pos="4535"/>
        <w:tab w:val="right" w:pos="9071"/>
      </w:tabs>
    </w:pPr>
  </w:style>
  <w:style w:type="character" w:customStyle="1" w:styleId="PodnojestraniceChar">
    <w:name w:val="Podnožje stranice Char"/>
    <w:basedOn w:val="Podrazumevanifontpasusa"/>
    <w:link w:val="Podnojestranice"/>
    <w:uiPriority w:val="99"/>
    <w:rsid w:val="0018307F"/>
    <w:rPr>
      <w:rFonts w:eastAsia="Times New Roman"/>
      <w:sz w:val="24"/>
      <w:szCs w:val="24"/>
    </w:rPr>
  </w:style>
  <w:style w:type="paragraph" w:styleId="Tekstubaloniu">
    <w:name w:val="Balloon Text"/>
    <w:basedOn w:val="Normal"/>
    <w:link w:val="TekstubaloniuChar"/>
    <w:uiPriority w:val="99"/>
    <w:rsid w:val="00284ED2"/>
    <w:rPr>
      <w:rFonts w:ascii="Tahoma" w:hAnsi="Tahoma" w:cs="Tahoma"/>
      <w:sz w:val="16"/>
      <w:szCs w:val="16"/>
    </w:rPr>
  </w:style>
  <w:style w:type="character" w:customStyle="1" w:styleId="TekstubaloniuChar">
    <w:name w:val="Tekst u balončiću Char"/>
    <w:basedOn w:val="Podrazumevanifontpasusa"/>
    <w:link w:val="Tekstubaloniu"/>
    <w:uiPriority w:val="99"/>
    <w:rsid w:val="000106D1"/>
    <w:rPr>
      <w:rFonts w:ascii="Tahoma" w:eastAsia="Times New Roman" w:hAnsi="Tahoma" w:cs="Tahoma"/>
      <w:sz w:val="16"/>
      <w:szCs w:val="16"/>
    </w:rPr>
  </w:style>
  <w:style w:type="character" w:styleId="Brojstranice">
    <w:name w:val="page number"/>
    <w:basedOn w:val="Podrazumevanifontpasusa"/>
    <w:uiPriority w:val="99"/>
    <w:rsid w:val="004246F2"/>
  </w:style>
  <w:style w:type="character" w:styleId="Hiperveza">
    <w:name w:val="Hyperlink"/>
    <w:basedOn w:val="Podrazumevanifontpasusa"/>
    <w:rsid w:val="00071923"/>
    <w:rPr>
      <w:color w:val="0000FF"/>
      <w:u w:val="single"/>
    </w:rPr>
  </w:style>
  <w:style w:type="paragraph" w:styleId="Tekstfusnote">
    <w:name w:val="footnote text"/>
    <w:basedOn w:val="Normal"/>
    <w:link w:val="TekstfusnoteChar"/>
    <w:uiPriority w:val="99"/>
    <w:rsid w:val="001E452D"/>
    <w:rPr>
      <w:sz w:val="20"/>
      <w:szCs w:val="20"/>
      <w:lang w:val="en-US" w:eastAsia="en-US"/>
    </w:rPr>
  </w:style>
  <w:style w:type="character" w:customStyle="1" w:styleId="TekstfusnoteChar">
    <w:name w:val="Tekst fusnote Char"/>
    <w:link w:val="Tekstfusnote"/>
    <w:uiPriority w:val="99"/>
    <w:rsid w:val="009E78F5"/>
    <w:rPr>
      <w:rFonts w:eastAsia="Times New Roman"/>
      <w:lang w:val="en-US" w:eastAsia="en-US"/>
    </w:rPr>
  </w:style>
  <w:style w:type="paragraph" w:styleId="VeoblikovaniHTML">
    <w:name w:val="HTML Preformatted"/>
    <w:basedOn w:val="Normal"/>
    <w:link w:val="VeoblikovaniHTMLChar"/>
    <w:rsid w:val="001E45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VeoblikovaniHTMLChar">
    <w:name w:val="Već oblikovani HTML Char"/>
    <w:basedOn w:val="Podrazumevanifontpasusa"/>
    <w:link w:val="VeoblikovaniHTML"/>
    <w:rsid w:val="001E452D"/>
    <w:rPr>
      <w:rFonts w:ascii="Courier New" w:hAnsi="Courier New" w:cs="Courier New"/>
      <w:sz w:val="24"/>
      <w:szCs w:val="24"/>
      <w:lang w:val="en-US" w:eastAsia="en-US" w:bidi="ar-SA"/>
    </w:rPr>
  </w:style>
  <w:style w:type="paragraph" w:customStyle="1" w:styleId="Clan">
    <w:name w:val="Clan"/>
    <w:basedOn w:val="Normal"/>
    <w:rsid w:val="001E452D"/>
    <w:pPr>
      <w:keepNext/>
      <w:tabs>
        <w:tab w:val="left" w:pos="1872"/>
      </w:tabs>
      <w:spacing w:before="240" w:after="360"/>
      <w:ind w:left="720" w:right="720"/>
      <w:jc w:val="center"/>
    </w:pPr>
    <w:rPr>
      <w:rFonts w:ascii="Helv Ciril" w:hAnsi="Helv Ciril"/>
      <w:b/>
      <w:szCs w:val="20"/>
      <w:lang w:val="en-US" w:eastAsia="en-US"/>
    </w:rPr>
  </w:style>
  <w:style w:type="paragraph" w:styleId="Teloteksta">
    <w:name w:val="Body Text"/>
    <w:basedOn w:val="Normal"/>
    <w:link w:val="TelotekstaChar"/>
    <w:uiPriority w:val="99"/>
    <w:rsid w:val="001E452D"/>
    <w:pPr>
      <w:spacing w:after="120"/>
    </w:pPr>
    <w:rPr>
      <w:lang w:val="sl-SI" w:eastAsia="sl-SI"/>
    </w:rPr>
  </w:style>
  <w:style w:type="character" w:customStyle="1" w:styleId="TelotekstaChar">
    <w:name w:val="Telo teksta Char"/>
    <w:basedOn w:val="Podrazumevanifontpasusa"/>
    <w:link w:val="Teloteksta"/>
    <w:uiPriority w:val="99"/>
    <w:rsid w:val="005F312C"/>
    <w:rPr>
      <w:rFonts w:eastAsia="Times New Roman"/>
      <w:sz w:val="24"/>
      <w:szCs w:val="24"/>
      <w:lang w:val="sl-SI" w:eastAsia="sl-SI"/>
    </w:rPr>
  </w:style>
  <w:style w:type="paragraph" w:styleId="Teloteksta2">
    <w:name w:val="Body Text 2"/>
    <w:basedOn w:val="Normal"/>
    <w:link w:val="Teloteksta2Char"/>
    <w:rsid w:val="001E452D"/>
    <w:pPr>
      <w:spacing w:after="120" w:line="480" w:lineRule="auto"/>
    </w:pPr>
    <w:rPr>
      <w:lang w:val="sl-SI" w:eastAsia="sl-SI"/>
    </w:rPr>
  </w:style>
  <w:style w:type="character" w:customStyle="1" w:styleId="Teloteksta2Char">
    <w:name w:val="Telo teksta 2 Char"/>
    <w:basedOn w:val="Podrazumevanifontpasusa"/>
    <w:link w:val="Teloteksta2"/>
    <w:rsid w:val="005F312C"/>
    <w:rPr>
      <w:rFonts w:eastAsia="Times New Roman"/>
      <w:sz w:val="24"/>
      <w:szCs w:val="24"/>
      <w:lang w:val="sl-SI" w:eastAsia="sl-SI"/>
    </w:rPr>
  </w:style>
  <w:style w:type="paragraph" w:customStyle="1" w:styleId="clan0">
    <w:name w:val="clan"/>
    <w:basedOn w:val="Normal"/>
    <w:rsid w:val="00654A99"/>
    <w:pPr>
      <w:spacing w:before="100" w:beforeAutospacing="1" w:after="100" w:afterAutospacing="1"/>
    </w:pPr>
    <w:rPr>
      <w:lang w:val="en-US" w:eastAsia="en-US"/>
    </w:rPr>
  </w:style>
  <w:style w:type="paragraph" w:customStyle="1" w:styleId="Normal1">
    <w:name w:val="Normal1"/>
    <w:basedOn w:val="Normal"/>
    <w:rsid w:val="00654A99"/>
    <w:pPr>
      <w:spacing w:before="100" w:beforeAutospacing="1" w:after="100" w:afterAutospacing="1"/>
    </w:pPr>
    <w:rPr>
      <w:lang w:val="en-US" w:eastAsia="en-US"/>
    </w:rPr>
  </w:style>
  <w:style w:type="character" w:styleId="Ispraenahiperveza">
    <w:name w:val="FollowedHyperlink"/>
    <w:basedOn w:val="Podrazumevanifontpasusa"/>
    <w:uiPriority w:val="99"/>
    <w:rsid w:val="002D2859"/>
    <w:rPr>
      <w:color w:val="800080"/>
      <w:u w:val="single"/>
    </w:rPr>
  </w:style>
  <w:style w:type="paragraph" w:customStyle="1" w:styleId="font5">
    <w:name w:val="font5"/>
    <w:basedOn w:val="Normal"/>
    <w:rsid w:val="002D2859"/>
    <w:pPr>
      <w:spacing w:before="100" w:beforeAutospacing="1" w:after="100" w:afterAutospacing="1"/>
    </w:pPr>
    <w:rPr>
      <w:b/>
      <w:bCs/>
      <w:sz w:val="16"/>
      <w:szCs w:val="16"/>
      <w:lang w:val="bs-Latn-BA" w:eastAsia="bs-Latn-BA"/>
    </w:rPr>
  </w:style>
  <w:style w:type="paragraph" w:customStyle="1" w:styleId="font6">
    <w:name w:val="font6"/>
    <w:basedOn w:val="Normal"/>
    <w:rsid w:val="002D2859"/>
    <w:pPr>
      <w:spacing w:before="100" w:beforeAutospacing="1" w:after="100" w:afterAutospacing="1"/>
    </w:pPr>
    <w:rPr>
      <w:sz w:val="16"/>
      <w:szCs w:val="16"/>
      <w:lang w:val="bs-Latn-BA" w:eastAsia="bs-Latn-BA"/>
    </w:rPr>
  </w:style>
  <w:style w:type="paragraph" w:customStyle="1" w:styleId="xl24">
    <w:name w:val="xl24"/>
    <w:basedOn w:val="Normal"/>
    <w:rsid w:val="002D2859"/>
    <w:pPr>
      <w:spacing w:before="100" w:beforeAutospacing="1" w:after="100" w:afterAutospacing="1"/>
      <w:jc w:val="center"/>
    </w:pPr>
    <w:rPr>
      <w:b/>
      <w:bCs/>
      <w:sz w:val="16"/>
      <w:szCs w:val="16"/>
      <w:lang w:val="bs-Latn-BA" w:eastAsia="bs-Latn-BA"/>
    </w:rPr>
  </w:style>
  <w:style w:type="paragraph" w:customStyle="1" w:styleId="xl25">
    <w:name w:val="xl25"/>
    <w:basedOn w:val="Normal"/>
    <w:rsid w:val="002D2859"/>
    <w:pPr>
      <w:spacing w:before="100" w:beforeAutospacing="1" w:after="100" w:afterAutospacing="1"/>
    </w:pPr>
    <w:rPr>
      <w:sz w:val="16"/>
      <w:szCs w:val="16"/>
      <w:lang w:val="bs-Latn-BA" w:eastAsia="bs-Latn-BA"/>
    </w:rPr>
  </w:style>
  <w:style w:type="paragraph" w:customStyle="1" w:styleId="xl26">
    <w:name w:val="xl26"/>
    <w:basedOn w:val="Normal"/>
    <w:rsid w:val="002D2859"/>
    <w:pPr>
      <w:spacing w:before="100" w:beforeAutospacing="1" w:after="100" w:afterAutospacing="1"/>
    </w:pPr>
    <w:rPr>
      <w:sz w:val="16"/>
      <w:szCs w:val="16"/>
      <w:lang w:val="bs-Latn-BA" w:eastAsia="bs-Latn-BA"/>
    </w:rPr>
  </w:style>
  <w:style w:type="paragraph" w:customStyle="1" w:styleId="xl27">
    <w:name w:val="xl27"/>
    <w:basedOn w:val="Normal"/>
    <w:rsid w:val="002D2859"/>
    <w:pPr>
      <w:spacing w:before="100" w:beforeAutospacing="1" w:after="100" w:afterAutospacing="1"/>
    </w:pPr>
    <w:rPr>
      <w:b/>
      <w:bCs/>
      <w:sz w:val="16"/>
      <w:szCs w:val="16"/>
      <w:lang w:val="bs-Latn-BA" w:eastAsia="bs-Latn-BA"/>
    </w:rPr>
  </w:style>
  <w:style w:type="paragraph" w:customStyle="1" w:styleId="xl28">
    <w:name w:val="xl28"/>
    <w:basedOn w:val="Normal"/>
    <w:rsid w:val="002D2859"/>
    <w:pPr>
      <w:pBdr>
        <w:bottom w:val="single" w:sz="8" w:space="0" w:color="auto"/>
      </w:pBdr>
      <w:spacing w:before="100" w:beforeAutospacing="1" w:after="100" w:afterAutospacing="1"/>
    </w:pPr>
    <w:rPr>
      <w:sz w:val="16"/>
      <w:szCs w:val="16"/>
      <w:lang w:val="bs-Latn-BA" w:eastAsia="bs-Latn-BA"/>
    </w:rPr>
  </w:style>
  <w:style w:type="paragraph" w:customStyle="1" w:styleId="xl29">
    <w:name w:val="xl29"/>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0">
    <w:name w:val="xl30"/>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1">
    <w:name w:val="xl31"/>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2">
    <w:name w:val="xl32"/>
    <w:basedOn w:val="Normal"/>
    <w:rsid w:val="002D2859"/>
    <w:pPr>
      <w:pBdr>
        <w:top w:val="single" w:sz="8"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3">
    <w:name w:val="xl33"/>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4">
    <w:name w:val="xl34"/>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5">
    <w:name w:val="xl35"/>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6">
    <w:name w:val="xl3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37">
    <w:name w:val="xl37"/>
    <w:basedOn w:val="Normal"/>
    <w:rsid w:val="002D285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8">
    <w:name w:val="xl38"/>
    <w:basedOn w:val="Normal"/>
    <w:rsid w:val="002D285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9">
    <w:name w:val="xl39"/>
    <w:basedOn w:val="Normal"/>
    <w:rsid w:val="002D2859"/>
    <w:pPr>
      <w:pBdr>
        <w:top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0">
    <w:name w:val="xl40"/>
    <w:basedOn w:val="Normal"/>
    <w:rsid w:val="002D2859"/>
    <w:pPr>
      <w:pBdr>
        <w:top w:val="single" w:sz="4"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1">
    <w:name w:val="xl41"/>
    <w:basedOn w:val="Normal"/>
    <w:rsid w:val="002D285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42">
    <w:name w:val="xl42"/>
    <w:basedOn w:val="Normal"/>
    <w:rsid w:val="002D2859"/>
    <w:pPr>
      <w:pBdr>
        <w:left w:val="single" w:sz="8" w:space="0" w:color="auto"/>
        <w:right w:val="single" w:sz="4" w:space="0" w:color="auto"/>
      </w:pBdr>
      <w:spacing w:before="100" w:beforeAutospacing="1" w:after="100" w:afterAutospacing="1"/>
    </w:pPr>
    <w:rPr>
      <w:b/>
      <w:bCs/>
      <w:sz w:val="16"/>
      <w:szCs w:val="16"/>
      <w:lang w:val="bs-Latn-BA" w:eastAsia="bs-Latn-BA"/>
    </w:rPr>
  </w:style>
  <w:style w:type="paragraph" w:customStyle="1" w:styleId="xl43">
    <w:name w:val="xl43"/>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44">
    <w:name w:val="xl44"/>
    <w:basedOn w:val="Normal"/>
    <w:rsid w:val="002D2859"/>
    <w:pPr>
      <w:pBdr>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45">
    <w:name w:val="xl45"/>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6">
    <w:name w:val="xl46"/>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47">
    <w:name w:val="xl47"/>
    <w:basedOn w:val="Normal"/>
    <w:rsid w:val="002D2859"/>
    <w:pPr>
      <w:pBdr>
        <w:left w:val="single" w:sz="8" w:space="0" w:color="auto"/>
        <w:right w:val="single" w:sz="4" w:space="0" w:color="auto"/>
      </w:pBdr>
      <w:spacing w:before="100" w:beforeAutospacing="1" w:after="100" w:afterAutospacing="1"/>
    </w:pPr>
    <w:rPr>
      <w:sz w:val="16"/>
      <w:szCs w:val="16"/>
      <w:lang w:val="bs-Latn-BA" w:eastAsia="bs-Latn-BA"/>
    </w:rPr>
  </w:style>
  <w:style w:type="paragraph" w:customStyle="1" w:styleId="xl48">
    <w:name w:val="xl48"/>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9">
    <w:name w:val="xl49"/>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50">
    <w:name w:val="xl50"/>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1">
    <w:name w:val="xl51"/>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2">
    <w:name w:val="xl52"/>
    <w:basedOn w:val="Normal"/>
    <w:rsid w:val="002D2859"/>
    <w:pPr>
      <w:pBdr>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3">
    <w:name w:val="xl53"/>
    <w:basedOn w:val="Normal"/>
    <w:rsid w:val="002D2859"/>
    <w:pPr>
      <w:pBdr>
        <w:top w:val="single" w:sz="4" w:space="0" w:color="auto"/>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54">
    <w:name w:val="xl54"/>
    <w:basedOn w:val="Normal"/>
    <w:rsid w:val="002D2859"/>
    <w:pPr>
      <w:pBdr>
        <w:top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5">
    <w:name w:val="xl55"/>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6">
    <w:name w:val="xl56"/>
    <w:basedOn w:val="Normal"/>
    <w:rsid w:val="002D2859"/>
    <w:pPr>
      <w:pBdr>
        <w:left w:val="single" w:sz="4" w:space="0" w:color="auto"/>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7">
    <w:name w:val="xl57"/>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8">
    <w:name w:val="xl5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9">
    <w:name w:val="xl59"/>
    <w:basedOn w:val="Normal"/>
    <w:rsid w:val="002D2859"/>
    <w:pPr>
      <w:pBdr>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60">
    <w:name w:val="xl60"/>
    <w:basedOn w:val="Normal"/>
    <w:rsid w:val="002D2859"/>
    <w:pPr>
      <w:pBdr>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61">
    <w:name w:val="xl61"/>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2">
    <w:name w:val="xl62"/>
    <w:basedOn w:val="Normal"/>
    <w:rsid w:val="002D2859"/>
    <w:pPr>
      <w:pBdr>
        <w:top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63">
    <w:name w:val="xl63"/>
    <w:basedOn w:val="Normal"/>
    <w:rsid w:val="002D2859"/>
    <w:pPr>
      <w:pBdr>
        <w:left w:val="single" w:sz="8" w:space="0" w:color="auto"/>
      </w:pBdr>
      <w:spacing w:before="100" w:beforeAutospacing="1" w:after="100" w:afterAutospacing="1"/>
    </w:pPr>
    <w:rPr>
      <w:sz w:val="16"/>
      <w:szCs w:val="16"/>
      <w:lang w:val="bs-Latn-BA" w:eastAsia="bs-Latn-BA"/>
    </w:rPr>
  </w:style>
  <w:style w:type="paragraph" w:customStyle="1" w:styleId="xl64">
    <w:name w:val="xl64"/>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5">
    <w:name w:val="xl65"/>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6">
    <w:name w:val="xl66"/>
    <w:basedOn w:val="Normal"/>
    <w:rsid w:val="002D2859"/>
    <w:pPr>
      <w:pBdr>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7">
    <w:name w:val="xl67"/>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8">
    <w:name w:val="xl68"/>
    <w:basedOn w:val="Normal"/>
    <w:rsid w:val="002D2859"/>
    <w:pPr>
      <w:pBdr>
        <w:left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69">
    <w:name w:val="xl69"/>
    <w:basedOn w:val="Normal"/>
    <w:rsid w:val="002D2859"/>
    <w:pPr>
      <w:pBdr>
        <w:top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70">
    <w:name w:val="xl70"/>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1">
    <w:name w:val="xl71"/>
    <w:basedOn w:val="Normal"/>
    <w:rsid w:val="002D2859"/>
    <w:pPr>
      <w:pBdr>
        <w:top w:val="single" w:sz="4" w:space="0" w:color="auto"/>
        <w:left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72">
    <w:name w:val="xl72"/>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73">
    <w:name w:val="xl73"/>
    <w:basedOn w:val="Normal"/>
    <w:rsid w:val="002D2859"/>
    <w:pPr>
      <w:pBdr>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4">
    <w:name w:val="xl74"/>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75">
    <w:name w:val="xl75"/>
    <w:basedOn w:val="Normal"/>
    <w:rsid w:val="002D2859"/>
    <w:pPr>
      <w:pBdr>
        <w:top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76">
    <w:name w:val="xl76"/>
    <w:basedOn w:val="Normal"/>
    <w:rsid w:val="002D2859"/>
    <w:pPr>
      <w:pBdr>
        <w:left w:val="single" w:sz="4" w:space="0" w:color="auto"/>
        <w:right w:val="single" w:sz="4" w:space="0" w:color="auto"/>
      </w:pBdr>
      <w:spacing w:before="100" w:beforeAutospacing="1" w:after="100" w:afterAutospacing="1"/>
      <w:jc w:val="right"/>
    </w:pPr>
    <w:rPr>
      <w:b/>
      <w:bCs/>
      <w:sz w:val="16"/>
      <w:szCs w:val="16"/>
      <w:lang w:val="bs-Latn-BA" w:eastAsia="bs-Latn-BA"/>
    </w:rPr>
  </w:style>
  <w:style w:type="paragraph" w:customStyle="1" w:styleId="xl77">
    <w:name w:val="xl77"/>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8">
    <w:name w:val="xl78"/>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9">
    <w:name w:val="xl79"/>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80">
    <w:name w:val="xl80"/>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81">
    <w:name w:val="xl81"/>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82">
    <w:name w:val="xl82"/>
    <w:basedOn w:val="Normal"/>
    <w:rsid w:val="002D2859"/>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3">
    <w:name w:val="xl83"/>
    <w:basedOn w:val="Normal"/>
    <w:rsid w:val="002D2859"/>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4">
    <w:name w:val="xl84"/>
    <w:basedOn w:val="Normal"/>
    <w:rsid w:val="002D2859"/>
    <w:pPr>
      <w:pBdr>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5">
    <w:name w:val="xl85"/>
    <w:basedOn w:val="Normal"/>
    <w:rsid w:val="002D2859"/>
    <w:pPr>
      <w:pBdr>
        <w:left w:val="single" w:sz="4" w:space="0" w:color="auto"/>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6">
    <w:name w:val="xl8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7">
    <w:name w:val="xl87"/>
    <w:basedOn w:val="Normal"/>
    <w:rsid w:val="002D2859"/>
    <w:pPr>
      <w:pBdr>
        <w:left w:val="single" w:sz="8"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8">
    <w:name w:val="xl88"/>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9">
    <w:name w:val="xl89"/>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0">
    <w:name w:val="xl90"/>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1">
    <w:name w:val="xl91"/>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2">
    <w:name w:val="xl92"/>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3">
    <w:name w:val="xl9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4">
    <w:name w:val="xl94"/>
    <w:basedOn w:val="Normal"/>
    <w:rsid w:val="002D2859"/>
    <w:pPr>
      <w:pBdr>
        <w:left w:val="single" w:sz="8"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5">
    <w:name w:val="xl95"/>
    <w:basedOn w:val="Normal"/>
    <w:rsid w:val="002D2859"/>
    <w:pPr>
      <w:pBdr>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6">
    <w:name w:val="xl96"/>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7">
    <w:name w:val="xl97"/>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8">
    <w:name w:val="xl98"/>
    <w:basedOn w:val="Normal"/>
    <w:rsid w:val="002D2859"/>
    <w:pPr>
      <w:pBdr>
        <w:left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99">
    <w:name w:val="xl9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00">
    <w:name w:val="xl10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1">
    <w:name w:val="xl101"/>
    <w:basedOn w:val="Normal"/>
    <w:rsid w:val="002D2859"/>
    <w:pPr>
      <w:pBdr>
        <w:top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02">
    <w:name w:val="xl102"/>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3">
    <w:name w:val="xl103"/>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4">
    <w:name w:val="xl104"/>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5">
    <w:name w:val="xl105"/>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6">
    <w:name w:val="xl106"/>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7">
    <w:name w:val="xl107"/>
    <w:basedOn w:val="Normal"/>
    <w:rsid w:val="002D2859"/>
    <w:pPr>
      <w:pBdr>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8">
    <w:name w:val="xl108"/>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9">
    <w:name w:val="xl109"/>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0">
    <w:name w:val="xl11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1">
    <w:name w:val="xl111"/>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2">
    <w:name w:val="xl112"/>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3">
    <w:name w:val="xl11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4">
    <w:name w:val="xl114"/>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5">
    <w:name w:val="xl115"/>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6">
    <w:name w:val="xl116"/>
    <w:basedOn w:val="Normal"/>
    <w:rsid w:val="002D2859"/>
    <w:pPr>
      <w:pBdr>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17">
    <w:name w:val="xl117"/>
    <w:basedOn w:val="Normal"/>
    <w:rsid w:val="002D2859"/>
    <w:pPr>
      <w:pBdr>
        <w:left w:val="single" w:sz="4" w:space="0" w:color="auto"/>
        <w:right w:val="single" w:sz="4" w:space="0" w:color="auto"/>
      </w:pBdr>
      <w:shd w:val="clear" w:color="auto" w:fill="FFFFFF"/>
      <w:spacing w:before="100" w:beforeAutospacing="1" w:after="100" w:afterAutospacing="1"/>
    </w:pPr>
    <w:rPr>
      <w:rFonts w:ascii="Arial" w:hAnsi="Arial" w:cs="Arial"/>
      <w:b/>
      <w:bCs/>
      <w:sz w:val="16"/>
      <w:szCs w:val="16"/>
      <w:lang w:val="bs-Latn-BA" w:eastAsia="bs-Latn-BA"/>
    </w:rPr>
  </w:style>
  <w:style w:type="paragraph" w:customStyle="1" w:styleId="xl118">
    <w:name w:val="xl118"/>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9">
    <w:name w:val="xl11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20">
    <w:name w:val="xl120"/>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1">
    <w:name w:val="xl121"/>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2">
    <w:name w:val="xl122"/>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3">
    <w:name w:val="xl123"/>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sz w:val="16"/>
      <w:szCs w:val="16"/>
      <w:lang w:val="bs-Latn-BA" w:eastAsia="bs-Latn-BA"/>
    </w:rPr>
  </w:style>
  <w:style w:type="paragraph" w:customStyle="1" w:styleId="xl124">
    <w:name w:val="xl124"/>
    <w:basedOn w:val="Normal"/>
    <w:rsid w:val="002D2859"/>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25">
    <w:name w:val="xl125"/>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26">
    <w:name w:val="xl126"/>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27">
    <w:name w:val="xl127"/>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8">
    <w:name w:val="xl128"/>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9">
    <w:name w:val="xl129"/>
    <w:basedOn w:val="Normal"/>
    <w:rsid w:val="002D2859"/>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30">
    <w:name w:val="xl130"/>
    <w:basedOn w:val="Normal"/>
    <w:rsid w:val="002D2859"/>
    <w:pPr>
      <w:pBdr>
        <w:top w:val="single" w:sz="4" w:space="0" w:color="auto"/>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1">
    <w:name w:val="xl131"/>
    <w:basedOn w:val="Normal"/>
    <w:rsid w:val="002D2859"/>
    <w:pPr>
      <w:pBdr>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2">
    <w:name w:val="xl132"/>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3">
    <w:name w:val="xl133"/>
    <w:basedOn w:val="Normal"/>
    <w:rsid w:val="002D2859"/>
    <w:pPr>
      <w:pBdr>
        <w:top w:val="single" w:sz="4" w:space="0" w:color="auto"/>
        <w:left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4">
    <w:name w:val="xl134"/>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5">
    <w:name w:val="xl135"/>
    <w:basedOn w:val="Normal"/>
    <w:rsid w:val="002D2859"/>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6">
    <w:name w:val="xl136"/>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137">
    <w:name w:val="xl137"/>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8">
    <w:name w:val="xl138"/>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9">
    <w:name w:val="xl139"/>
    <w:basedOn w:val="Normal"/>
    <w:rsid w:val="002D2859"/>
    <w:pPr>
      <w:pBdr>
        <w:top w:val="single" w:sz="4" w:space="0" w:color="auto"/>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0">
    <w:name w:val="xl140"/>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1">
    <w:name w:val="xl141"/>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2">
    <w:name w:val="xl142"/>
    <w:basedOn w:val="Normal"/>
    <w:rsid w:val="002D2859"/>
    <w:pPr>
      <w:pBdr>
        <w:top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43">
    <w:name w:val="xl143"/>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44">
    <w:name w:val="xl144"/>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145">
    <w:name w:val="xl145"/>
    <w:basedOn w:val="Normal"/>
    <w:rsid w:val="002D2859"/>
    <w:pPr>
      <w:pBdr>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6">
    <w:name w:val="xl146"/>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7">
    <w:name w:val="xl147"/>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8">
    <w:name w:val="xl14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9">
    <w:name w:val="xl149"/>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50">
    <w:name w:val="xl150"/>
    <w:basedOn w:val="Normal"/>
    <w:rsid w:val="002D2859"/>
    <w:pPr>
      <w:pBdr>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1">
    <w:name w:val="xl151"/>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2">
    <w:name w:val="xl152"/>
    <w:basedOn w:val="Normal"/>
    <w:rsid w:val="002D2859"/>
    <w:pPr>
      <w:pBdr>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3">
    <w:name w:val="xl153"/>
    <w:basedOn w:val="Normal"/>
    <w:rsid w:val="002D2859"/>
    <w:pPr>
      <w:pBdr>
        <w:top w:val="single" w:sz="4" w:space="0" w:color="auto"/>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4">
    <w:name w:val="xl154"/>
    <w:basedOn w:val="Normal"/>
    <w:rsid w:val="002D2859"/>
    <w:pPr>
      <w:pBdr>
        <w:top w:val="single" w:sz="4" w:space="0" w:color="auto"/>
        <w:left w:val="single" w:sz="4" w:space="0" w:color="auto"/>
        <w:right w:val="single" w:sz="8"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character" w:styleId="Referencafusnote">
    <w:name w:val="footnote reference"/>
    <w:basedOn w:val="Podrazumevanifontpasusa"/>
    <w:rsid w:val="002D2859"/>
    <w:rPr>
      <w:vertAlign w:val="superscript"/>
    </w:rPr>
  </w:style>
  <w:style w:type="character" w:styleId="Referencakomentara">
    <w:name w:val="annotation reference"/>
    <w:basedOn w:val="Podrazumevanifontpasusa"/>
    <w:uiPriority w:val="99"/>
    <w:rsid w:val="002D2859"/>
    <w:rPr>
      <w:sz w:val="16"/>
      <w:szCs w:val="16"/>
    </w:rPr>
  </w:style>
  <w:style w:type="paragraph" w:styleId="Tekstkomentara">
    <w:name w:val="annotation text"/>
    <w:basedOn w:val="Normal"/>
    <w:link w:val="TekstkomentaraChar"/>
    <w:uiPriority w:val="99"/>
    <w:qFormat/>
    <w:rsid w:val="002D2859"/>
    <w:rPr>
      <w:sz w:val="20"/>
      <w:szCs w:val="20"/>
      <w:lang w:val="en-US" w:eastAsia="en-US"/>
    </w:rPr>
  </w:style>
  <w:style w:type="character" w:customStyle="1" w:styleId="TekstkomentaraChar">
    <w:name w:val="Tekst komentara Char"/>
    <w:link w:val="Tekstkomentara"/>
    <w:uiPriority w:val="99"/>
    <w:qFormat/>
    <w:rsid w:val="00B30329"/>
    <w:rPr>
      <w:rFonts w:eastAsia="Times New Roman"/>
      <w:lang w:val="en-US" w:eastAsia="en-US"/>
    </w:rPr>
  </w:style>
  <w:style w:type="paragraph" w:styleId="Temakomentara">
    <w:name w:val="annotation subject"/>
    <w:basedOn w:val="Tekstkomentara"/>
    <w:next w:val="Tekstkomentara"/>
    <w:link w:val="TemakomentaraChar"/>
    <w:uiPriority w:val="99"/>
    <w:rsid w:val="002D2859"/>
    <w:rPr>
      <w:b/>
      <w:bCs/>
    </w:rPr>
  </w:style>
  <w:style w:type="character" w:customStyle="1" w:styleId="TemakomentaraChar">
    <w:name w:val="Tema komentara Char"/>
    <w:link w:val="Temakomentara"/>
    <w:uiPriority w:val="99"/>
    <w:rsid w:val="00B30329"/>
    <w:rPr>
      <w:rFonts w:eastAsia="Times New Roman"/>
      <w:b/>
      <w:bCs/>
      <w:lang w:val="en-US" w:eastAsia="en-US"/>
    </w:rPr>
  </w:style>
  <w:style w:type="paragraph" w:styleId="NormalWeb">
    <w:name w:val="Normal (Web)"/>
    <w:basedOn w:val="Normal"/>
    <w:uiPriority w:val="99"/>
    <w:rsid w:val="002D2859"/>
    <w:pPr>
      <w:spacing w:before="100" w:beforeAutospacing="1" w:after="100" w:afterAutospacing="1"/>
    </w:pPr>
    <w:rPr>
      <w:lang w:val="en-US" w:eastAsia="en-US"/>
    </w:rPr>
  </w:style>
  <w:style w:type="paragraph" w:customStyle="1" w:styleId="Norma">
    <w:name w:val="Norma"/>
    <w:basedOn w:val="Normal"/>
    <w:link w:val="NormaChar"/>
    <w:rsid w:val="002A210A"/>
    <w:pPr>
      <w:ind w:firstLine="708"/>
      <w:jc w:val="both"/>
    </w:pPr>
  </w:style>
  <w:style w:type="character" w:customStyle="1" w:styleId="NormaChar">
    <w:name w:val="Norma Char"/>
    <w:basedOn w:val="Podrazumevanifontpasusa"/>
    <w:link w:val="Norma"/>
    <w:rsid w:val="002A210A"/>
    <w:rPr>
      <w:sz w:val="24"/>
      <w:szCs w:val="24"/>
      <w:lang w:val="sr-Latn-CS" w:eastAsia="sr-Latn-CS" w:bidi="ar-SA"/>
    </w:rPr>
  </w:style>
  <w:style w:type="paragraph" w:customStyle="1" w:styleId="Char3CharCharCharCharCharCharCharCharChar">
    <w:name w:val="Char3 Char Char Char Char Char Char Char Char Char"/>
    <w:basedOn w:val="Normal"/>
    <w:rsid w:val="007E340E"/>
    <w:pPr>
      <w:spacing w:after="160" w:line="240" w:lineRule="exact"/>
    </w:pPr>
    <w:rPr>
      <w:rFonts w:ascii="Arial" w:hAnsi="Arial" w:cs="Arial"/>
      <w:sz w:val="20"/>
      <w:szCs w:val="20"/>
      <w:lang w:val="en-US" w:eastAsia="en-US"/>
    </w:rPr>
  </w:style>
  <w:style w:type="paragraph" w:styleId="Pasussalistom">
    <w:name w:val="List Paragraph"/>
    <w:basedOn w:val="Normal"/>
    <w:uiPriority w:val="34"/>
    <w:qFormat/>
    <w:rsid w:val="00C6208D"/>
    <w:pPr>
      <w:spacing w:after="200" w:line="276" w:lineRule="auto"/>
      <w:ind w:left="720"/>
      <w:contextualSpacing/>
    </w:pPr>
    <w:rPr>
      <w:rFonts w:ascii="Calibri" w:eastAsia="Calibri" w:hAnsi="Calibri"/>
      <w:sz w:val="22"/>
      <w:szCs w:val="22"/>
      <w:lang w:val="en-US" w:eastAsia="en-US"/>
    </w:rPr>
  </w:style>
  <w:style w:type="character" w:styleId="Naglaeno">
    <w:name w:val="Strong"/>
    <w:basedOn w:val="Podrazumevanifontpasusa"/>
    <w:qFormat/>
    <w:rsid w:val="00102395"/>
    <w:rPr>
      <w:b/>
      <w:bCs/>
    </w:rPr>
  </w:style>
  <w:style w:type="paragraph" w:customStyle="1" w:styleId="Char">
    <w:name w:val="Char"/>
    <w:basedOn w:val="Normal"/>
    <w:rsid w:val="00102395"/>
    <w:pPr>
      <w:tabs>
        <w:tab w:val="left" w:pos="709"/>
      </w:tabs>
    </w:pPr>
    <w:rPr>
      <w:rFonts w:ascii="Arial Narrow" w:hAnsi="Arial Narrow"/>
      <w:b/>
      <w:sz w:val="26"/>
      <w:lang w:val="pl-PL" w:eastAsia="pl-PL"/>
    </w:rPr>
  </w:style>
  <w:style w:type="paragraph" w:styleId="Mapadokumenta">
    <w:name w:val="Document Map"/>
    <w:basedOn w:val="Normal"/>
    <w:link w:val="MapadokumentaChar"/>
    <w:rsid w:val="006014E5"/>
    <w:pPr>
      <w:shd w:val="clear" w:color="auto" w:fill="000080"/>
    </w:pPr>
    <w:rPr>
      <w:rFonts w:ascii="Tahoma" w:hAnsi="Tahoma" w:cs="Tahoma"/>
      <w:sz w:val="20"/>
      <w:szCs w:val="20"/>
    </w:rPr>
  </w:style>
  <w:style w:type="character" w:customStyle="1" w:styleId="MapadokumentaChar">
    <w:name w:val="Mapa dokumenta Char"/>
    <w:basedOn w:val="Podrazumevanifontpasusa"/>
    <w:link w:val="Mapadokumenta"/>
    <w:rsid w:val="006014E5"/>
    <w:rPr>
      <w:rFonts w:ascii="Tahoma" w:eastAsia="Times New Roman" w:hAnsi="Tahoma" w:cs="Tahoma"/>
      <w:shd w:val="clear" w:color="auto" w:fill="000080"/>
    </w:rPr>
  </w:style>
  <w:style w:type="paragraph" w:customStyle="1" w:styleId="pasus">
    <w:name w:val="pasus"/>
    <w:basedOn w:val="Normal"/>
    <w:link w:val="pasusChar"/>
    <w:qFormat/>
    <w:rsid w:val="00BF4B19"/>
    <w:pPr>
      <w:widowControl w:val="0"/>
      <w:autoSpaceDE w:val="0"/>
      <w:autoSpaceDN w:val="0"/>
      <w:adjustRightInd w:val="0"/>
      <w:spacing w:before="120" w:after="120"/>
      <w:jc w:val="both"/>
    </w:pPr>
    <w:rPr>
      <w:rFonts w:ascii="Cambria" w:hAnsi="Cambria"/>
      <w:bCs/>
      <w:spacing w:val="1"/>
      <w:sz w:val="22"/>
      <w:szCs w:val="28"/>
    </w:rPr>
  </w:style>
  <w:style w:type="character" w:customStyle="1" w:styleId="pasusChar">
    <w:name w:val="pasus Char"/>
    <w:link w:val="pasus"/>
    <w:rsid w:val="00BF4B19"/>
    <w:rPr>
      <w:rFonts w:ascii="Cambria" w:eastAsia="Times New Roman" w:hAnsi="Cambria"/>
      <w:bCs/>
      <w:spacing w:val="1"/>
      <w:sz w:val="22"/>
      <w:szCs w:val="28"/>
    </w:rPr>
  </w:style>
  <w:style w:type="paragraph" w:styleId="Bezrazmaka">
    <w:name w:val="No Spacing"/>
    <w:link w:val="BezrazmakaChar"/>
    <w:uiPriority w:val="1"/>
    <w:qFormat/>
    <w:rsid w:val="002A3B05"/>
    <w:rPr>
      <w:rFonts w:ascii="Calibri" w:eastAsia="Times New Roman" w:hAnsi="Calibri"/>
      <w:sz w:val="22"/>
      <w:szCs w:val="22"/>
      <w:lang w:val="en-US" w:eastAsia="en-US"/>
    </w:rPr>
  </w:style>
  <w:style w:type="character" w:customStyle="1" w:styleId="BezrazmakaChar">
    <w:name w:val="Bez razmaka Char"/>
    <w:link w:val="Bezrazmaka"/>
    <w:rsid w:val="009E78F5"/>
    <w:rPr>
      <w:rFonts w:ascii="Calibri" w:eastAsia="Times New Roman" w:hAnsi="Calibri"/>
      <w:sz w:val="22"/>
      <w:szCs w:val="22"/>
      <w:lang w:val="en-US" w:eastAsia="en-US"/>
    </w:rPr>
  </w:style>
  <w:style w:type="paragraph" w:styleId="Uvlaenjetelateksta">
    <w:name w:val="Body Text Indent"/>
    <w:basedOn w:val="Normal"/>
    <w:link w:val="UvlaenjetelatekstaChar"/>
    <w:rsid w:val="005F312C"/>
    <w:pPr>
      <w:ind w:left="360"/>
    </w:pPr>
    <w:rPr>
      <w:sz w:val="28"/>
      <w:szCs w:val="20"/>
      <w:lang w:val="sl-SI" w:eastAsia="en-US"/>
    </w:rPr>
  </w:style>
  <w:style w:type="character" w:customStyle="1" w:styleId="UvlaenjetelatekstaChar">
    <w:name w:val="Uvlačenje tela teksta Char"/>
    <w:basedOn w:val="Podrazumevanifontpasusa"/>
    <w:link w:val="Uvlaenjetelateksta"/>
    <w:rsid w:val="005F312C"/>
    <w:rPr>
      <w:rFonts w:eastAsia="Times New Roman"/>
      <w:sz w:val="28"/>
      <w:lang w:val="sl-SI" w:eastAsia="en-US"/>
    </w:rPr>
  </w:style>
  <w:style w:type="character" w:customStyle="1" w:styleId="field-content">
    <w:name w:val="field-content"/>
    <w:basedOn w:val="Podrazumevanifontpasusa"/>
    <w:rsid w:val="005F312C"/>
  </w:style>
  <w:style w:type="table" w:styleId="Koordinatnamreatabele">
    <w:name w:val="Table Grid"/>
    <w:basedOn w:val="Normalnatabela"/>
    <w:rsid w:val="00CA55E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tekst">
    <w:name w:val="1tekst"/>
    <w:basedOn w:val="Normal"/>
    <w:rsid w:val="005054DD"/>
    <w:pPr>
      <w:ind w:left="340" w:right="340" w:firstLine="240"/>
      <w:jc w:val="both"/>
    </w:pPr>
    <w:rPr>
      <w:rFonts w:ascii="Arial" w:hAnsi="Arial" w:cs="Arial"/>
      <w:sz w:val="20"/>
      <w:szCs w:val="20"/>
      <w:lang w:val="en-US" w:eastAsia="en-US"/>
    </w:rPr>
  </w:style>
  <w:style w:type="paragraph" w:customStyle="1" w:styleId="font7">
    <w:name w:val="font7"/>
    <w:basedOn w:val="Normal"/>
    <w:rsid w:val="00B30329"/>
    <w:pPr>
      <w:spacing w:before="100" w:beforeAutospacing="1" w:after="100" w:afterAutospacing="1"/>
    </w:pPr>
    <w:rPr>
      <w:color w:val="0D0D0D"/>
    </w:rPr>
  </w:style>
  <w:style w:type="character" w:customStyle="1" w:styleId="Suptilnonaglaavanje1">
    <w:name w:val="Suptilno naglašavanje1"/>
    <w:basedOn w:val="Podrazumevanifontpasusa"/>
    <w:uiPriority w:val="19"/>
    <w:qFormat/>
    <w:rsid w:val="009E78F5"/>
    <w:rPr>
      <w:i/>
      <w:iCs/>
      <w:color w:val="808080"/>
    </w:rPr>
  </w:style>
  <w:style w:type="paragraph" w:customStyle="1" w:styleId="NASLOVI">
    <w:name w:val="NASLOVI"/>
    <w:basedOn w:val="Normal"/>
    <w:qFormat/>
    <w:rsid w:val="009E78F5"/>
    <w:pPr>
      <w:spacing w:before="240" w:after="240"/>
      <w:jc w:val="center"/>
    </w:pPr>
    <w:rPr>
      <w:rFonts w:eastAsia="MS Mincho"/>
      <w:b/>
      <w:bCs/>
      <w:i/>
      <w:iCs/>
      <w:color w:val="000000"/>
      <w:lang w:val="en-US" w:eastAsia="en-US"/>
    </w:rPr>
  </w:style>
  <w:style w:type="paragraph" w:customStyle="1" w:styleId="TEKST">
    <w:name w:val="TEKST"/>
    <w:basedOn w:val="Normal"/>
    <w:qFormat/>
    <w:rsid w:val="009E78F5"/>
    <w:pPr>
      <w:spacing w:before="120" w:after="120"/>
      <w:ind w:firstLine="851"/>
      <w:jc w:val="both"/>
    </w:pPr>
    <w:rPr>
      <w:rFonts w:eastAsia="MS Mincho"/>
      <w:color w:val="000000"/>
      <w:szCs w:val="26"/>
      <w:lang w:val="en-US" w:eastAsia="en-US"/>
    </w:rPr>
  </w:style>
  <w:style w:type="paragraph" w:customStyle="1" w:styleId="CharCharCharCharCharCharCharCharCharCharCharCharCharCharChar1CharCharCharCharCharCharCharCharCharChar">
    <w:name w:val="Char Char Char Char Char Char Char Char Char Char Char Char Char Char Char1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Default">
    <w:name w:val="Default"/>
    <w:rsid w:val="009E78F5"/>
    <w:pPr>
      <w:widowControl w:val="0"/>
      <w:autoSpaceDE w:val="0"/>
      <w:autoSpaceDN w:val="0"/>
      <w:adjustRightInd w:val="0"/>
    </w:pPr>
    <w:rPr>
      <w:rFonts w:ascii="Arial" w:eastAsia="Times New Roman" w:hAnsi="Arial" w:cs="Arial"/>
      <w:color w:val="000000"/>
      <w:sz w:val="24"/>
      <w:szCs w:val="24"/>
      <w:lang w:val="en-US" w:eastAsia="en-US"/>
    </w:rPr>
  </w:style>
  <w:style w:type="paragraph" w:customStyle="1" w:styleId="Style1">
    <w:name w:val="Style1"/>
    <w:basedOn w:val="Normal"/>
    <w:link w:val="Style1Char"/>
    <w:rsid w:val="009E78F5"/>
    <w:pPr>
      <w:jc w:val="both"/>
    </w:pPr>
    <w:rPr>
      <w:rFonts w:ascii="Arial" w:hAnsi="Arial"/>
      <w:lang w:val="sr-Cyrl-CS"/>
    </w:rPr>
  </w:style>
  <w:style w:type="character" w:customStyle="1" w:styleId="Style1Char">
    <w:name w:val="Style1 Char"/>
    <w:link w:val="Style1"/>
    <w:rsid w:val="009E78F5"/>
    <w:rPr>
      <w:rFonts w:ascii="Arial" w:eastAsia="Times New Roman" w:hAnsi="Arial"/>
      <w:sz w:val="24"/>
      <w:szCs w:val="24"/>
      <w:lang w:val="sr-Cyrl-CS"/>
    </w:rPr>
  </w:style>
  <w:style w:type="paragraph" w:customStyle="1" w:styleId="stil1tekst">
    <w:name w:val="stil_1tekst"/>
    <w:basedOn w:val="Normal"/>
    <w:rsid w:val="009E78F5"/>
    <w:pPr>
      <w:spacing w:before="100" w:beforeAutospacing="1" w:after="100" w:afterAutospacing="1"/>
    </w:pPr>
  </w:style>
  <w:style w:type="paragraph" w:customStyle="1" w:styleId="DecimalAligned">
    <w:name w:val="Decimal Aligned"/>
    <w:basedOn w:val="Normal"/>
    <w:uiPriority w:val="40"/>
    <w:qFormat/>
    <w:rsid w:val="009E78F5"/>
    <w:pPr>
      <w:tabs>
        <w:tab w:val="decimal" w:pos="360"/>
      </w:tabs>
      <w:spacing w:after="200" w:line="276" w:lineRule="auto"/>
    </w:pPr>
    <w:rPr>
      <w:rFonts w:ascii="Calibri" w:hAnsi="Calibri"/>
      <w:sz w:val="22"/>
      <w:szCs w:val="22"/>
      <w:lang w:val="en-US" w:eastAsia="en-US"/>
    </w:rPr>
  </w:style>
  <w:style w:type="character" w:styleId="Suptilnonaglaavanje">
    <w:name w:val="Subtle Emphasis"/>
    <w:uiPriority w:val="19"/>
    <w:qFormat/>
    <w:rsid w:val="009E78F5"/>
    <w:rPr>
      <w:rFonts w:eastAsia="Times New Roman" w:cs="Times New Roman"/>
      <w:bCs w:val="0"/>
      <w:i/>
      <w:iCs/>
      <w:color w:val="808080"/>
      <w:szCs w:val="22"/>
      <w:lang w:val="en-US"/>
    </w:rPr>
  </w:style>
  <w:style w:type="paragraph" w:customStyle="1" w:styleId="WW-Default1">
    <w:name w:val="WW-Default1"/>
    <w:rsid w:val="009E78F5"/>
    <w:pPr>
      <w:widowControl w:val="0"/>
      <w:suppressAutoHyphens/>
      <w:autoSpaceDE w:val="0"/>
    </w:pPr>
    <w:rPr>
      <w:rFonts w:ascii="Arial" w:eastAsia="Arial" w:hAnsi="Arial" w:cs="Arial"/>
      <w:color w:val="000000"/>
      <w:sz w:val="24"/>
      <w:szCs w:val="24"/>
      <w:lang w:val="en-US" w:eastAsia="ar-SA"/>
    </w:rPr>
  </w:style>
  <w:style w:type="paragraph" w:customStyle="1" w:styleId="WW-BodyText2">
    <w:name w:val="WW-Body Text 2"/>
    <w:basedOn w:val="Normal"/>
    <w:rsid w:val="009E78F5"/>
    <w:pPr>
      <w:suppressAutoHyphens/>
      <w:ind w:right="-4"/>
      <w:jc w:val="both"/>
    </w:pPr>
    <w:rPr>
      <w:rFonts w:ascii="CHelvPlain" w:hAnsi="CHelvPlain"/>
      <w:szCs w:val="20"/>
      <w:lang w:val="en-US" w:eastAsia="ar-SA"/>
    </w:rPr>
  </w:style>
  <w:style w:type="paragraph" w:customStyle="1" w:styleId="CM66">
    <w:name w:val="CM66"/>
    <w:basedOn w:val="Default"/>
    <w:next w:val="Default"/>
    <w:rsid w:val="009E78F5"/>
    <w:pPr>
      <w:spacing w:after="233"/>
    </w:pPr>
    <w:rPr>
      <w:rFonts w:cs="Times New Roman"/>
      <w:color w:val="auto"/>
    </w:rPr>
  </w:style>
  <w:style w:type="paragraph" w:customStyle="1" w:styleId="CM52">
    <w:name w:val="CM52"/>
    <w:basedOn w:val="Default"/>
    <w:next w:val="Default"/>
    <w:rsid w:val="009E78F5"/>
    <w:pPr>
      <w:spacing w:after="400"/>
    </w:pPr>
    <w:rPr>
      <w:color w:val="auto"/>
    </w:rPr>
  </w:style>
  <w:style w:type="paragraph" w:customStyle="1" w:styleId="CharCharCharCharCharCharCharCharCharCharCharCharCharCharChar1CharCharCharCharCharCharCharCharCharChar0">
    <w:name w:val="Char Char Char Char Char Char Char Char Char Char Char Char Char Char Char1 Char Char Char Char Char Char Char Char Char Char"/>
    <w:basedOn w:val="Normal"/>
    <w:rsid w:val="009E78F5"/>
    <w:pPr>
      <w:spacing w:after="160" w:line="240" w:lineRule="exact"/>
    </w:pPr>
    <w:rPr>
      <w:rFonts w:ascii="Verdana" w:hAnsi="Verdana"/>
      <w:sz w:val="20"/>
      <w:szCs w:val="20"/>
      <w:lang w:val="en-US" w:eastAsia="en-US"/>
    </w:rPr>
  </w:style>
  <w:style w:type="paragraph" w:styleId="Uvlaenjetelateksta2">
    <w:name w:val="Body Text Indent 2"/>
    <w:basedOn w:val="Normal"/>
    <w:link w:val="Uvlaenjetelateksta2Char"/>
    <w:rsid w:val="009E78F5"/>
    <w:pPr>
      <w:suppressAutoHyphens/>
      <w:spacing w:after="120" w:line="480" w:lineRule="auto"/>
      <w:ind w:left="283"/>
      <w:jc w:val="both"/>
    </w:pPr>
    <w:rPr>
      <w:lang w:val="en-GB" w:eastAsia="ar-SA"/>
    </w:rPr>
  </w:style>
  <w:style w:type="character" w:customStyle="1" w:styleId="Uvlaenjetelateksta2Char">
    <w:name w:val="Uvlačenje tela teksta 2 Char"/>
    <w:basedOn w:val="Podrazumevanifontpasusa"/>
    <w:link w:val="Uvlaenjetelateksta2"/>
    <w:rsid w:val="009E78F5"/>
    <w:rPr>
      <w:rFonts w:eastAsia="Times New Roman"/>
      <w:sz w:val="24"/>
      <w:szCs w:val="24"/>
      <w:lang w:val="en-GB" w:eastAsia="ar-SA"/>
    </w:rPr>
  </w:style>
  <w:style w:type="paragraph" w:customStyle="1" w:styleId="a">
    <w:name w:val="Текст"/>
    <w:basedOn w:val="Teloteksta"/>
    <w:autoRedefine/>
    <w:rsid w:val="009E78F5"/>
    <w:pPr>
      <w:tabs>
        <w:tab w:val="right" w:leader="dot" w:pos="8640"/>
      </w:tabs>
      <w:spacing w:after="0"/>
      <w:ind w:firstLine="720"/>
      <w:jc w:val="both"/>
    </w:pPr>
    <w:rPr>
      <w:rFonts w:ascii="Arial" w:hAnsi="Arial" w:cs="Arial"/>
      <w:lang w:val="sr-Cyrl-CS" w:eastAsia="en-US"/>
    </w:rPr>
  </w:style>
  <w:style w:type="paragraph" w:styleId="istitekst">
    <w:name w:val="Plain Text"/>
    <w:basedOn w:val="Normal"/>
    <w:link w:val="istitekstChar"/>
    <w:rsid w:val="009E78F5"/>
    <w:pPr>
      <w:suppressAutoHyphens/>
    </w:pPr>
    <w:rPr>
      <w:rFonts w:ascii="Courier New" w:hAnsi="Courier New"/>
      <w:color w:val="000000"/>
      <w:sz w:val="20"/>
      <w:szCs w:val="20"/>
      <w:lang w:eastAsia="ar-SA"/>
    </w:rPr>
  </w:style>
  <w:style w:type="character" w:customStyle="1" w:styleId="istitekstChar">
    <w:name w:val="Čisti tekst Char"/>
    <w:basedOn w:val="Podrazumevanifontpasusa"/>
    <w:link w:val="istitekst"/>
    <w:rsid w:val="009E78F5"/>
    <w:rPr>
      <w:rFonts w:ascii="Courier New" w:eastAsia="Times New Roman" w:hAnsi="Courier New"/>
      <w:color w:val="000000"/>
      <w:lang w:eastAsia="ar-SA"/>
    </w:rPr>
  </w:style>
  <w:style w:type="paragraph" w:customStyle="1" w:styleId="Index">
    <w:name w:val="Index"/>
    <w:basedOn w:val="Normal"/>
    <w:rsid w:val="009E78F5"/>
    <w:pPr>
      <w:suppressLineNumbers/>
      <w:suppressAutoHyphens/>
      <w:jc w:val="both"/>
    </w:pPr>
    <w:rPr>
      <w:rFonts w:cs="Tahoma"/>
      <w:lang w:val="en-GB" w:eastAsia="ar-SA"/>
    </w:rPr>
  </w:style>
  <w:style w:type="paragraph" w:customStyle="1" w:styleId="TableContents">
    <w:name w:val="Table Contents"/>
    <w:basedOn w:val="Teloteksta"/>
    <w:rsid w:val="009E78F5"/>
    <w:pPr>
      <w:suppressLineNumbers/>
      <w:suppressAutoHyphens/>
    </w:pPr>
    <w:rPr>
      <w:szCs w:val="20"/>
      <w:lang w:val="en-US" w:eastAsia="ar-SA"/>
    </w:rPr>
  </w:style>
  <w:style w:type="character" w:customStyle="1" w:styleId="WW8Num2z0">
    <w:name w:val="WW8Num2z0"/>
    <w:rsid w:val="009E78F5"/>
    <w:rPr>
      <w:rFonts w:ascii="Symbol" w:hAnsi="Symbol"/>
    </w:rPr>
  </w:style>
  <w:style w:type="character" w:customStyle="1" w:styleId="WW8Num2z1">
    <w:name w:val="WW8Num2z1"/>
    <w:rsid w:val="009E78F5"/>
    <w:rPr>
      <w:rFonts w:ascii="Courier New" w:hAnsi="Courier New"/>
    </w:rPr>
  </w:style>
  <w:style w:type="character" w:customStyle="1" w:styleId="WW8Num2z2">
    <w:name w:val="WW8Num2z2"/>
    <w:rsid w:val="009E78F5"/>
    <w:rPr>
      <w:rFonts w:ascii="Wingdings" w:hAnsi="Wingdings"/>
    </w:rPr>
  </w:style>
  <w:style w:type="character" w:customStyle="1" w:styleId="WW8Num2z3">
    <w:name w:val="WW8Num2z3"/>
    <w:rsid w:val="009E78F5"/>
    <w:rPr>
      <w:rFonts w:ascii="Symbol" w:hAnsi="Symbol"/>
    </w:rPr>
  </w:style>
  <w:style w:type="character" w:customStyle="1" w:styleId="WW8Num3z0">
    <w:name w:val="WW8Num3z0"/>
    <w:rsid w:val="009E78F5"/>
    <w:rPr>
      <w:rFonts w:ascii="Arial" w:hAnsi="Arial"/>
    </w:rPr>
  </w:style>
  <w:style w:type="character" w:customStyle="1" w:styleId="WW8Num4z0">
    <w:name w:val="WW8Num4z0"/>
    <w:rsid w:val="009E78F5"/>
    <w:rPr>
      <w:rFonts w:ascii="Times New Roman" w:eastAsia="Times New Roman" w:hAnsi="Times New Roman"/>
    </w:rPr>
  </w:style>
  <w:style w:type="character" w:customStyle="1" w:styleId="WW8Num5z0">
    <w:name w:val="WW8Num5z0"/>
    <w:rsid w:val="009E78F5"/>
    <w:rPr>
      <w:rFonts w:ascii="Times New Roman" w:eastAsia="Times New Roman" w:hAnsi="Times New Roman"/>
    </w:rPr>
  </w:style>
  <w:style w:type="character" w:customStyle="1" w:styleId="WW8Num5z1">
    <w:name w:val="WW8Num5z1"/>
    <w:rsid w:val="009E78F5"/>
    <w:rPr>
      <w:rFonts w:ascii="Courier New" w:hAnsi="Courier New"/>
    </w:rPr>
  </w:style>
  <w:style w:type="character" w:customStyle="1" w:styleId="WW8Num7z0">
    <w:name w:val="WW8Num7z0"/>
    <w:rsid w:val="009E78F5"/>
    <w:rPr>
      <w:rFonts w:ascii="Times New Roman" w:eastAsia="Times New Roman" w:hAnsi="Times New Roman"/>
    </w:rPr>
  </w:style>
  <w:style w:type="character" w:customStyle="1" w:styleId="WW8Num7z1">
    <w:name w:val="WW8Num7z1"/>
    <w:rsid w:val="009E78F5"/>
    <w:rPr>
      <w:rFonts w:ascii="Courier New" w:hAnsi="Courier New"/>
    </w:rPr>
  </w:style>
  <w:style w:type="character" w:customStyle="1" w:styleId="WW8Num7z2">
    <w:name w:val="WW8Num7z2"/>
    <w:rsid w:val="009E78F5"/>
    <w:rPr>
      <w:rFonts w:ascii="Wingdings" w:hAnsi="Wingdings"/>
    </w:rPr>
  </w:style>
  <w:style w:type="character" w:customStyle="1" w:styleId="WW8Num7z3">
    <w:name w:val="WW8Num7z3"/>
    <w:rsid w:val="009E78F5"/>
    <w:rPr>
      <w:rFonts w:ascii="Symbol" w:hAnsi="Symbol"/>
    </w:rPr>
  </w:style>
  <w:style w:type="character" w:customStyle="1" w:styleId="WW8Num8z0">
    <w:name w:val="WW8Num8z0"/>
    <w:rsid w:val="009E78F5"/>
    <w:rPr>
      <w:rFonts w:ascii="StarSymbol" w:eastAsia="StarSymbol" w:hAnsi="StarSymbol"/>
      <w:sz w:val="18"/>
    </w:rPr>
  </w:style>
  <w:style w:type="character" w:customStyle="1" w:styleId="WW8Num8z1">
    <w:name w:val="WW8Num8z1"/>
    <w:rsid w:val="009E78F5"/>
    <w:rPr>
      <w:rFonts w:ascii="Symbol" w:hAnsi="Symbol"/>
    </w:rPr>
  </w:style>
  <w:style w:type="character" w:customStyle="1" w:styleId="WW8Num8z2">
    <w:name w:val="WW8Num8z2"/>
    <w:rsid w:val="009E78F5"/>
    <w:rPr>
      <w:rFonts w:ascii="Wingdings" w:hAnsi="Wingdings"/>
    </w:rPr>
  </w:style>
  <w:style w:type="character" w:customStyle="1" w:styleId="WW8Num8z3">
    <w:name w:val="WW8Num8z3"/>
    <w:rsid w:val="009E78F5"/>
    <w:rPr>
      <w:rFonts w:ascii="Symbol" w:hAnsi="Symbol"/>
    </w:rPr>
  </w:style>
  <w:style w:type="character" w:customStyle="1" w:styleId="WW8Num9z0">
    <w:name w:val="WW8Num9z0"/>
    <w:rsid w:val="009E78F5"/>
    <w:rPr>
      <w:rFonts w:ascii="StarSymbol" w:eastAsia="StarSymbol" w:hAnsi="StarSymbol"/>
      <w:sz w:val="18"/>
    </w:rPr>
  </w:style>
  <w:style w:type="character" w:customStyle="1" w:styleId="WW8Num11z0">
    <w:name w:val="WW8Num11z0"/>
    <w:rsid w:val="009E78F5"/>
    <w:rPr>
      <w:rFonts w:ascii="StarSymbol" w:eastAsia="StarSymbol" w:hAnsi="StarSymbol"/>
      <w:sz w:val="18"/>
    </w:rPr>
  </w:style>
  <w:style w:type="character" w:customStyle="1" w:styleId="WW8Num11z1">
    <w:name w:val="WW8Num11z1"/>
    <w:rsid w:val="009E78F5"/>
    <w:rPr>
      <w:rFonts w:ascii="Symbol" w:hAnsi="Symbol"/>
    </w:rPr>
  </w:style>
  <w:style w:type="character" w:customStyle="1" w:styleId="WW8Num11z2">
    <w:name w:val="WW8Num11z2"/>
    <w:rsid w:val="009E78F5"/>
    <w:rPr>
      <w:rFonts w:ascii="Wingdings" w:hAnsi="Wingdings"/>
    </w:rPr>
  </w:style>
  <w:style w:type="character" w:customStyle="1" w:styleId="WW8Num12z0">
    <w:name w:val="WW8Num12z0"/>
    <w:rsid w:val="009E78F5"/>
    <w:rPr>
      <w:rFonts w:ascii="StarSymbol" w:eastAsia="StarSymbol" w:hAnsi="StarSymbol"/>
      <w:sz w:val="18"/>
    </w:rPr>
  </w:style>
  <w:style w:type="character" w:customStyle="1" w:styleId="WW8Num14z1">
    <w:name w:val="WW8Num14z1"/>
    <w:rsid w:val="009E78F5"/>
    <w:rPr>
      <w:rFonts w:ascii="Courier New" w:hAnsi="Courier New" w:cs="Courier New"/>
    </w:rPr>
  </w:style>
  <w:style w:type="character" w:customStyle="1" w:styleId="WW8Num16z1">
    <w:name w:val="WW8Num16z1"/>
    <w:rsid w:val="009E78F5"/>
    <w:rPr>
      <w:rFonts w:ascii="Courier New" w:hAnsi="Courier New" w:cs="Courier New"/>
    </w:rPr>
  </w:style>
  <w:style w:type="character" w:customStyle="1" w:styleId="WW8Num17z0">
    <w:name w:val="WW8Num17z0"/>
    <w:rsid w:val="009E78F5"/>
    <w:rPr>
      <w:rFonts w:ascii="StarSymbol" w:eastAsia="StarSymbol" w:hAnsi="StarSymbol"/>
      <w:sz w:val="18"/>
    </w:rPr>
  </w:style>
  <w:style w:type="character" w:customStyle="1" w:styleId="WW8Num18z0">
    <w:name w:val="WW8Num18z0"/>
    <w:rsid w:val="009E78F5"/>
    <w:rPr>
      <w:rFonts w:ascii="Symbol" w:hAnsi="Symbol"/>
    </w:rPr>
  </w:style>
  <w:style w:type="character" w:customStyle="1" w:styleId="WW8Num22z0">
    <w:name w:val="WW8Num22z0"/>
    <w:rsid w:val="009E78F5"/>
    <w:rPr>
      <w:rFonts w:ascii="CHelvPlain" w:hAnsi="CHelvPlain"/>
    </w:rPr>
  </w:style>
  <w:style w:type="character" w:customStyle="1" w:styleId="WW8Num22z1">
    <w:name w:val="WW8Num22z1"/>
    <w:rsid w:val="009E78F5"/>
    <w:rPr>
      <w:rFonts w:ascii="Courier New" w:hAnsi="Courier New"/>
    </w:rPr>
  </w:style>
  <w:style w:type="character" w:customStyle="1" w:styleId="WW8Num22z2">
    <w:name w:val="WW8Num22z2"/>
    <w:rsid w:val="009E78F5"/>
    <w:rPr>
      <w:rFonts w:ascii="Wingdings" w:hAnsi="Wingdings"/>
    </w:rPr>
  </w:style>
  <w:style w:type="character" w:customStyle="1" w:styleId="WW8Num24z0">
    <w:name w:val="WW8Num24z0"/>
    <w:rsid w:val="009E78F5"/>
    <w:rPr>
      <w:rFonts w:ascii="Times New Roman" w:hAnsi="Times New Roman"/>
    </w:rPr>
  </w:style>
  <w:style w:type="character" w:customStyle="1" w:styleId="WW8Num25z0">
    <w:name w:val="WW8Num25z0"/>
    <w:rsid w:val="009E78F5"/>
    <w:rPr>
      <w:rFonts w:ascii="CHelvPlain" w:eastAsia="Times New Roman" w:hAnsi="CHelvPlain" w:cs="Times New Roman"/>
    </w:rPr>
  </w:style>
  <w:style w:type="character" w:customStyle="1" w:styleId="WW8Num26z0">
    <w:name w:val="WW8Num26z0"/>
    <w:rsid w:val="009E78F5"/>
    <w:rPr>
      <w:rFonts w:ascii="Symbol" w:hAnsi="Symbol"/>
    </w:rPr>
  </w:style>
  <w:style w:type="character" w:customStyle="1" w:styleId="WW8Num27z0">
    <w:name w:val="WW8Num27z0"/>
    <w:rsid w:val="009E78F5"/>
    <w:rPr>
      <w:rFonts w:ascii="StarSymbol" w:eastAsia="StarSymbol" w:hAnsi="StarSymbol"/>
      <w:sz w:val="18"/>
    </w:rPr>
  </w:style>
  <w:style w:type="character" w:customStyle="1" w:styleId="WW8Num29z0">
    <w:name w:val="WW8Num29z0"/>
    <w:rsid w:val="009E78F5"/>
    <w:rPr>
      <w:rFonts w:ascii="Symbol" w:hAnsi="Symbol"/>
    </w:rPr>
  </w:style>
  <w:style w:type="character" w:customStyle="1" w:styleId="WW8Num30z0">
    <w:name w:val="WW8Num30z0"/>
    <w:rsid w:val="009E78F5"/>
    <w:rPr>
      <w:rFonts w:ascii="CHelvPlain" w:eastAsia="Times New Roman" w:hAnsi="CHelvPlain" w:cs="Times New Roman"/>
    </w:rPr>
  </w:style>
  <w:style w:type="character" w:customStyle="1" w:styleId="WW8Num31z0">
    <w:name w:val="WW8Num31z0"/>
    <w:rsid w:val="009E78F5"/>
    <w:rPr>
      <w:b/>
    </w:rPr>
  </w:style>
  <w:style w:type="character" w:customStyle="1" w:styleId="WW8Num32z0">
    <w:name w:val="WW8Num32z0"/>
    <w:rsid w:val="009E78F5"/>
    <w:rPr>
      <w:rFonts w:ascii="Symbol" w:hAnsi="Symbol"/>
    </w:rPr>
  </w:style>
  <w:style w:type="character" w:customStyle="1" w:styleId="Absatz-Standardschriftart">
    <w:name w:val="Absatz-Standardschriftart"/>
    <w:rsid w:val="009E78F5"/>
  </w:style>
  <w:style w:type="character" w:customStyle="1" w:styleId="WW8Num10z0">
    <w:name w:val="WW8Num10z0"/>
    <w:rsid w:val="009E78F5"/>
    <w:rPr>
      <w:rFonts w:ascii="StarSymbol" w:eastAsia="StarSymbol" w:hAnsi="StarSymbol"/>
      <w:sz w:val="18"/>
    </w:rPr>
  </w:style>
  <w:style w:type="character" w:customStyle="1" w:styleId="WW8Num10z1">
    <w:name w:val="WW8Num10z1"/>
    <w:rsid w:val="009E78F5"/>
    <w:rPr>
      <w:rFonts w:ascii="Symbol" w:hAnsi="Symbol"/>
    </w:rPr>
  </w:style>
  <w:style w:type="character" w:customStyle="1" w:styleId="WW8Num10z2">
    <w:name w:val="WW8Num10z2"/>
    <w:rsid w:val="009E78F5"/>
    <w:rPr>
      <w:rFonts w:ascii="StarSymbol" w:eastAsia="StarSymbol" w:hAnsi="StarSymbol"/>
      <w:sz w:val="18"/>
    </w:rPr>
  </w:style>
  <w:style w:type="character" w:customStyle="1" w:styleId="WW8Num10z3">
    <w:name w:val="WW8Num10z3"/>
    <w:rsid w:val="009E78F5"/>
    <w:rPr>
      <w:rFonts w:ascii="Symbol" w:hAnsi="Symbol"/>
    </w:rPr>
  </w:style>
  <w:style w:type="character" w:customStyle="1" w:styleId="WW8Num11z3">
    <w:name w:val="WW8Num11z3"/>
    <w:rsid w:val="009E78F5"/>
    <w:rPr>
      <w:rFonts w:ascii="Symbol" w:hAnsi="Symbol"/>
    </w:rPr>
  </w:style>
  <w:style w:type="character" w:customStyle="1" w:styleId="WW8Num13z0">
    <w:name w:val="WW8Num13z0"/>
    <w:rsid w:val="009E78F5"/>
    <w:rPr>
      <w:rFonts w:ascii="StarSymbol" w:eastAsia="StarSymbol" w:hAnsi="StarSymbol"/>
      <w:sz w:val="18"/>
    </w:rPr>
  </w:style>
  <w:style w:type="character" w:customStyle="1" w:styleId="WW8Num15z1">
    <w:name w:val="WW8Num15z1"/>
    <w:rsid w:val="009E78F5"/>
    <w:rPr>
      <w:rFonts w:ascii="Courier New" w:hAnsi="Courier New"/>
      <w:sz w:val="18"/>
    </w:rPr>
  </w:style>
  <w:style w:type="character" w:customStyle="1" w:styleId="WW8Num16z0">
    <w:name w:val="WW8Num16z0"/>
    <w:rsid w:val="009E78F5"/>
    <w:rPr>
      <w:rFonts w:ascii="Symbol" w:hAnsi="Symbol"/>
    </w:rPr>
  </w:style>
  <w:style w:type="character" w:customStyle="1" w:styleId="WW8Num17z1">
    <w:name w:val="WW8Num17z1"/>
    <w:rsid w:val="009E78F5"/>
    <w:rPr>
      <w:rFonts w:ascii="Courier New" w:hAnsi="Courier New" w:cs="Courier New"/>
    </w:rPr>
  </w:style>
  <w:style w:type="character" w:customStyle="1" w:styleId="WW8Num17z2">
    <w:name w:val="WW8Num17z2"/>
    <w:rsid w:val="009E78F5"/>
    <w:rPr>
      <w:rFonts w:ascii="Wingdings" w:hAnsi="Wingdings"/>
    </w:rPr>
  </w:style>
  <w:style w:type="character" w:customStyle="1" w:styleId="WW8Num21z0">
    <w:name w:val="WW8Num21z0"/>
    <w:rsid w:val="009E78F5"/>
    <w:rPr>
      <w:rFonts w:ascii="Symbol" w:hAnsi="Symbol"/>
    </w:rPr>
  </w:style>
  <w:style w:type="character" w:customStyle="1" w:styleId="WW8Num21z1">
    <w:name w:val="WW8Num21z1"/>
    <w:rsid w:val="009E78F5"/>
    <w:rPr>
      <w:rFonts w:ascii="Courier New" w:hAnsi="Courier New"/>
    </w:rPr>
  </w:style>
  <w:style w:type="character" w:customStyle="1" w:styleId="WW8Num24z1">
    <w:name w:val="WW8Num24z1"/>
    <w:rsid w:val="009E78F5"/>
    <w:rPr>
      <w:rFonts w:ascii="Courier New" w:hAnsi="Courier New"/>
    </w:rPr>
  </w:style>
  <w:style w:type="character" w:customStyle="1" w:styleId="WW8Num28z0">
    <w:name w:val="WW8Num28z0"/>
    <w:rsid w:val="009E78F5"/>
    <w:rPr>
      <w:rFonts w:ascii="StarSymbol" w:eastAsia="StarSymbol" w:hAnsi="StarSymbol"/>
      <w:sz w:val="18"/>
    </w:rPr>
  </w:style>
  <w:style w:type="character" w:customStyle="1" w:styleId="WW8Num33z0">
    <w:name w:val="WW8Num33z0"/>
    <w:rsid w:val="009E78F5"/>
    <w:rPr>
      <w:rFonts w:ascii="StarSymbol" w:hAnsi="StarSymbol" w:cs="StarSymbol"/>
      <w:sz w:val="18"/>
      <w:szCs w:val="18"/>
    </w:rPr>
  </w:style>
  <w:style w:type="character" w:customStyle="1" w:styleId="WW8Num38z0">
    <w:name w:val="WW8Num38z0"/>
    <w:rsid w:val="009E78F5"/>
    <w:rPr>
      <w:rFonts w:ascii="CHelvPlain" w:eastAsia="Times New Roman" w:hAnsi="CHelvPlain" w:cs="Times New Roman"/>
    </w:rPr>
  </w:style>
  <w:style w:type="character" w:customStyle="1" w:styleId="WW8Num38z1">
    <w:name w:val="WW8Num38z1"/>
    <w:rsid w:val="009E78F5"/>
    <w:rPr>
      <w:rFonts w:ascii="Courier New" w:hAnsi="Courier New" w:cs="Courier New"/>
    </w:rPr>
  </w:style>
  <w:style w:type="character" w:customStyle="1" w:styleId="WW8Num38z2">
    <w:name w:val="WW8Num38z2"/>
    <w:rsid w:val="009E78F5"/>
    <w:rPr>
      <w:rFonts w:ascii="Wingdings" w:hAnsi="Wingdings"/>
    </w:rPr>
  </w:style>
  <w:style w:type="character" w:customStyle="1" w:styleId="WW8Num39z0">
    <w:name w:val="WW8Num39z0"/>
    <w:rsid w:val="009E78F5"/>
    <w:rPr>
      <w:rFonts w:ascii="Symbol" w:hAnsi="Symbol"/>
    </w:rPr>
  </w:style>
  <w:style w:type="character" w:customStyle="1" w:styleId="WW8Num39z1">
    <w:name w:val="WW8Num39z1"/>
    <w:rsid w:val="009E78F5"/>
    <w:rPr>
      <w:rFonts w:ascii="Times New Roman" w:eastAsia="Times New Roman" w:hAnsi="Times New Roman" w:cs="Times New Roman"/>
      <w:b/>
    </w:rPr>
  </w:style>
  <w:style w:type="character" w:customStyle="1" w:styleId="WW8Num39z2">
    <w:name w:val="WW8Num39z2"/>
    <w:rsid w:val="009E78F5"/>
    <w:rPr>
      <w:rFonts w:ascii="Wingdings" w:hAnsi="Wingdings"/>
    </w:rPr>
  </w:style>
  <w:style w:type="character" w:customStyle="1" w:styleId="WW8Num46z0">
    <w:name w:val="WW8Num46z0"/>
    <w:rsid w:val="009E78F5"/>
    <w:rPr>
      <w:rFonts w:ascii="Symbol" w:hAnsi="Symbol"/>
    </w:rPr>
  </w:style>
  <w:style w:type="character" w:customStyle="1" w:styleId="WW8Num46z1">
    <w:name w:val="WW8Num46z1"/>
    <w:rsid w:val="009E78F5"/>
    <w:rPr>
      <w:rFonts w:ascii="Courier New" w:hAnsi="Courier New" w:cs="Courier New"/>
    </w:rPr>
  </w:style>
  <w:style w:type="character" w:customStyle="1" w:styleId="WW8Num46z2">
    <w:name w:val="WW8Num46z2"/>
    <w:rsid w:val="009E78F5"/>
    <w:rPr>
      <w:rFonts w:ascii="Wingdings" w:hAnsi="Wingdings"/>
    </w:rPr>
  </w:style>
  <w:style w:type="character" w:customStyle="1" w:styleId="WW8Num48z0">
    <w:name w:val="WW8Num48z0"/>
    <w:rsid w:val="009E78F5"/>
    <w:rPr>
      <w:rFonts w:ascii="Symbol" w:hAnsi="Symbol"/>
    </w:rPr>
  </w:style>
  <w:style w:type="character" w:customStyle="1" w:styleId="WW8Num48z1">
    <w:name w:val="WW8Num48z1"/>
    <w:rsid w:val="009E78F5"/>
    <w:rPr>
      <w:rFonts w:ascii="StarSymbol" w:eastAsia="StarSymbol" w:hAnsi="StarSymbol"/>
      <w:sz w:val="18"/>
    </w:rPr>
  </w:style>
  <w:style w:type="character" w:customStyle="1" w:styleId="WW8Num48z2">
    <w:name w:val="WW8Num48z2"/>
    <w:rsid w:val="009E78F5"/>
    <w:rPr>
      <w:rFonts w:ascii="Wingdings" w:hAnsi="Wingdings"/>
    </w:rPr>
  </w:style>
  <w:style w:type="character" w:customStyle="1" w:styleId="WW8Num9z1">
    <w:name w:val="WW8Num9z1"/>
    <w:rsid w:val="009E78F5"/>
    <w:rPr>
      <w:rFonts w:ascii="Symbol" w:hAnsi="Symbol"/>
    </w:rPr>
  </w:style>
  <w:style w:type="character" w:customStyle="1" w:styleId="WW8Num13z1">
    <w:name w:val="WW8Num13z1"/>
    <w:rsid w:val="009E78F5"/>
    <w:rPr>
      <w:rFonts w:ascii="Courier New" w:hAnsi="Courier New" w:cs="Courier New"/>
    </w:rPr>
  </w:style>
  <w:style w:type="character" w:customStyle="1" w:styleId="WW8Num13z2">
    <w:name w:val="WW8Num13z2"/>
    <w:rsid w:val="009E78F5"/>
    <w:rPr>
      <w:rFonts w:ascii="Wingdings" w:hAnsi="Wingdings"/>
    </w:rPr>
  </w:style>
  <w:style w:type="character" w:customStyle="1" w:styleId="WW8Num13z3">
    <w:name w:val="WW8Num13z3"/>
    <w:rsid w:val="009E78F5"/>
    <w:rPr>
      <w:rFonts w:ascii="Symbol" w:hAnsi="Symbol"/>
    </w:rPr>
  </w:style>
  <w:style w:type="character" w:customStyle="1" w:styleId="WW8Num14z0">
    <w:name w:val="WW8Num14z0"/>
    <w:rsid w:val="009E78F5"/>
    <w:rPr>
      <w:rFonts w:ascii="StarSymbol" w:eastAsia="StarSymbol" w:hAnsi="StarSymbol"/>
      <w:sz w:val="18"/>
    </w:rPr>
  </w:style>
  <w:style w:type="character" w:customStyle="1" w:styleId="WW8Num14z2">
    <w:name w:val="WW8Num14z2"/>
    <w:rsid w:val="009E78F5"/>
    <w:rPr>
      <w:rFonts w:ascii="Wingdings" w:hAnsi="Wingdings"/>
    </w:rPr>
  </w:style>
  <w:style w:type="character" w:customStyle="1" w:styleId="WW8Num14z3">
    <w:name w:val="WW8Num14z3"/>
    <w:rsid w:val="009E78F5"/>
    <w:rPr>
      <w:rFonts w:ascii="Symbol" w:hAnsi="Symbol"/>
    </w:rPr>
  </w:style>
  <w:style w:type="character" w:customStyle="1" w:styleId="WW8Num15z0">
    <w:name w:val="WW8Num15z0"/>
    <w:rsid w:val="009E78F5"/>
    <w:rPr>
      <w:rFonts w:ascii="StarSymbol" w:eastAsia="StarSymbol" w:hAnsi="StarSymbol"/>
      <w:sz w:val="18"/>
    </w:rPr>
  </w:style>
  <w:style w:type="character" w:customStyle="1" w:styleId="WW8Num19z0">
    <w:name w:val="WW8Num19z0"/>
    <w:rsid w:val="009E78F5"/>
    <w:rPr>
      <w:rFonts w:ascii="StarSymbol" w:eastAsia="StarSymbol" w:hAnsi="StarSymbol"/>
      <w:sz w:val="18"/>
    </w:rPr>
  </w:style>
  <w:style w:type="character" w:customStyle="1" w:styleId="WW8Num20z0">
    <w:name w:val="WW8Num20z0"/>
    <w:rsid w:val="009E78F5"/>
    <w:rPr>
      <w:rFonts w:ascii="StarSymbol" w:eastAsia="StarSymbol" w:hAnsi="StarSymbol"/>
      <w:sz w:val="18"/>
    </w:rPr>
  </w:style>
  <w:style w:type="character" w:customStyle="1" w:styleId="WW8Num23z1">
    <w:name w:val="WW8Num23z1"/>
    <w:rsid w:val="009E78F5"/>
    <w:rPr>
      <w:rFonts w:ascii="Courier New" w:hAnsi="Courier New"/>
    </w:rPr>
  </w:style>
  <w:style w:type="character" w:customStyle="1" w:styleId="WW8Num26z1">
    <w:name w:val="WW8Num26z1"/>
    <w:rsid w:val="009E78F5"/>
    <w:rPr>
      <w:rFonts w:ascii="Courier New" w:hAnsi="Courier New" w:cs="Courier New"/>
    </w:rPr>
  </w:style>
  <w:style w:type="character" w:customStyle="1" w:styleId="WW8Num26z2">
    <w:name w:val="WW8Num26z2"/>
    <w:rsid w:val="009E78F5"/>
    <w:rPr>
      <w:rFonts w:ascii="Wingdings" w:hAnsi="Wingdings"/>
    </w:rPr>
  </w:style>
  <w:style w:type="character" w:customStyle="1" w:styleId="WW8Num27z1">
    <w:name w:val="WW8Num27z1"/>
    <w:rsid w:val="009E78F5"/>
    <w:rPr>
      <w:rFonts w:ascii="Symbol" w:hAnsi="Symbol"/>
    </w:rPr>
  </w:style>
  <w:style w:type="character" w:customStyle="1" w:styleId="WW8Num28z1">
    <w:name w:val="WW8Num28z1"/>
    <w:rsid w:val="009E78F5"/>
    <w:rPr>
      <w:rFonts w:ascii="Symbol" w:hAnsi="Symbol"/>
    </w:rPr>
  </w:style>
  <w:style w:type="character" w:customStyle="1" w:styleId="WW8Num28z2">
    <w:name w:val="WW8Num28z2"/>
    <w:rsid w:val="009E78F5"/>
    <w:rPr>
      <w:rFonts w:ascii="Wingdings" w:hAnsi="Wingdings"/>
    </w:rPr>
  </w:style>
  <w:style w:type="character" w:customStyle="1" w:styleId="WW8Num32z1">
    <w:name w:val="WW8Num32z1"/>
    <w:rsid w:val="009E78F5"/>
    <w:rPr>
      <w:rFonts w:ascii="Courier New" w:hAnsi="Courier New" w:cs="Courier New"/>
    </w:rPr>
  </w:style>
  <w:style w:type="character" w:customStyle="1" w:styleId="WW8Num33z1">
    <w:name w:val="WW8Num33z1"/>
    <w:rsid w:val="009E78F5"/>
    <w:rPr>
      <w:rFonts w:ascii="Symbol" w:hAnsi="Symbol"/>
    </w:rPr>
  </w:style>
  <w:style w:type="character" w:customStyle="1" w:styleId="WW8Num35z1">
    <w:name w:val="WW8Num35z1"/>
    <w:rsid w:val="009E78F5"/>
    <w:rPr>
      <w:rFonts w:ascii="Symbol" w:hAnsi="Symbol"/>
      <w:b/>
    </w:rPr>
  </w:style>
  <w:style w:type="character" w:customStyle="1" w:styleId="WW8Num37z0">
    <w:name w:val="WW8Num37z0"/>
    <w:rsid w:val="009E78F5"/>
    <w:rPr>
      <w:rFonts w:ascii="StarSymbol" w:eastAsia="StarSymbol" w:hAnsi="StarSymbol"/>
      <w:sz w:val="18"/>
    </w:rPr>
  </w:style>
  <w:style w:type="character" w:customStyle="1" w:styleId="WW8Num37z1">
    <w:name w:val="WW8Num37z1"/>
    <w:rsid w:val="009E78F5"/>
    <w:rPr>
      <w:rFonts w:ascii="Symbol" w:hAnsi="Symbol"/>
    </w:rPr>
  </w:style>
  <w:style w:type="character" w:customStyle="1" w:styleId="WW8Num37z2">
    <w:name w:val="WW8Num37z2"/>
    <w:rsid w:val="009E78F5"/>
    <w:rPr>
      <w:rFonts w:ascii="Wingdings" w:hAnsi="Wingdings"/>
    </w:rPr>
  </w:style>
  <w:style w:type="character" w:customStyle="1" w:styleId="WW8Num37z3">
    <w:name w:val="WW8Num37z3"/>
    <w:rsid w:val="009E78F5"/>
    <w:rPr>
      <w:rFonts w:ascii="Symbol" w:hAnsi="Symbol"/>
    </w:rPr>
  </w:style>
  <w:style w:type="character" w:customStyle="1" w:styleId="WW-DefaultParagraphFont">
    <w:name w:val="WW-Default Paragraph Font"/>
    <w:rsid w:val="009E78F5"/>
  </w:style>
  <w:style w:type="character" w:customStyle="1" w:styleId="WW8Num15z2">
    <w:name w:val="WW8Num15z2"/>
    <w:rsid w:val="009E78F5"/>
    <w:rPr>
      <w:rFonts w:ascii="Wingdings" w:hAnsi="Wingdings"/>
    </w:rPr>
  </w:style>
  <w:style w:type="character" w:customStyle="1" w:styleId="WW8Num15z3">
    <w:name w:val="WW8Num15z3"/>
    <w:rsid w:val="009E78F5"/>
    <w:rPr>
      <w:rFonts w:ascii="Symbol" w:hAnsi="Symbol"/>
    </w:rPr>
  </w:style>
  <w:style w:type="character" w:customStyle="1" w:styleId="WW8Num23z0">
    <w:name w:val="WW8Num23z0"/>
    <w:rsid w:val="009E78F5"/>
    <w:rPr>
      <w:rFonts w:ascii="CHelvPlain" w:hAnsi="CHelvPlain"/>
    </w:rPr>
  </w:style>
  <w:style w:type="character" w:customStyle="1" w:styleId="WW8Num23z2">
    <w:name w:val="WW8Num23z2"/>
    <w:rsid w:val="009E78F5"/>
    <w:rPr>
      <w:rFonts w:ascii="Wingdings" w:hAnsi="Wingdings"/>
    </w:rPr>
  </w:style>
  <w:style w:type="character" w:customStyle="1" w:styleId="WW8Num23z3">
    <w:name w:val="WW8Num23z3"/>
    <w:rsid w:val="009E78F5"/>
    <w:rPr>
      <w:rFonts w:ascii="Symbol" w:hAnsi="Symbol"/>
    </w:rPr>
  </w:style>
  <w:style w:type="character" w:customStyle="1" w:styleId="WW8Num24z2">
    <w:name w:val="WW8Num24z2"/>
    <w:rsid w:val="009E78F5"/>
    <w:rPr>
      <w:rFonts w:ascii="Wingdings" w:hAnsi="Wingdings"/>
    </w:rPr>
  </w:style>
  <w:style w:type="character" w:customStyle="1" w:styleId="WW8Num29z1">
    <w:name w:val="WW8Num29z1"/>
    <w:rsid w:val="009E78F5"/>
    <w:rPr>
      <w:rFonts w:ascii="Courier New" w:hAnsi="Courier New" w:cs="Courier New"/>
    </w:rPr>
  </w:style>
  <w:style w:type="character" w:customStyle="1" w:styleId="WW8Num29z2">
    <w:name w:val="WW8Num29z2"/>
    <w:rsid w:val="009E78F5"/>
    <w:rPr>
      <w:rFonts w:ascii="Wingdings" w:hAnsi="Wingdings"/>
    </w:rPr>
  </w:style>
  <w:style w:type="character" w:customStyle="1" w:styleId="WW8Num30z1">
    <w:name w:val="WW8Num30z1"/>
    <w:rsid w:val="009E78F5"/>
    <w:rPr>
      <w:rFonts w:ascii="Courier New" w:hAnsi="Courier New" w:cs="Courier New"/>
    </w:rPr>
  </w:style>
  <w:style w:type="character" w:customStyle="1" w:styleId="WW8Num30z2">
    <w:name w:val="WW8Num30z2"/>
    <w:rsid w:val="009E78F5"/>
    <w:rPr>
      <w:rFonts w:ascii="Wingdings" w:hAnsi="Wingdings"/>
    </w:rPr>
  </w:style>
  <w:style w:type="character" w:customStyle="1" w:styleId="WW8Num32z2">
    <w:name w:val="WW8Num32z2"/>
    <w:rsid w:val="009E78F5"/>
    <w:rPr>
      <w:rFonts w:ascii="Wingdings" w:hAnsi="Wingdings"/>
    </w:rPr>
  </w:style>
  <w:style w:type="character" w:customStyle="1" w:styleId="WW8Num34z0">
    <w:name w:val="WW8Num34z0"/>
    <w:rsid w:val="009E78F5"/>
    <w:rPr>
      <w:rFonts w:ascii="Symbol" w:hAnsi="Symbol"/>
    </w:rPr>
  </w:style>
  <w:style w:type="character" w:customStyle="1" w:styleId="WW8Num34z1">
    <w:name w:val="WW8Num34z1"/>
    <w:rsid w:val="009E78F5"/>
    <w:rPr>
      <w:rFonts w:ascii="Courier New" w:hAnsi="Courier New" w:cs="Courier New"/>
    </w:rPr>
  </w:style>
  <w:style w:type="character" w:customStyle="1" w:styleId="WW8Num34z2">
    <w:name w:val="WW8Num34z2"/>
    <w:rsid w:val="009E78F5"/>
    <w:rPr>
      <w:rFonts w:ascii="Wingdings" w:hAnsi="Wingdings"/>
    </w:rPr>
  </w:style>
  <w:style w:type="character" w:customStyle="1" w:styleId="WW8Num35z0">
    <w:name w:val="WW8Num35z0"/>
    <w:rsid w:val="009E78F5"/>
    <w:rPr>
      <w:b/>
    </w:rPr>
  </w:style>
  <w:style w:type="character" w:customStyle="1" w:styleId="WW8Num36z0">
    <w:name w:val="WW8Num36z0"/>
    <w:rsid w:val="009E78F5"/>
    <w:rPr>
      <w:rFonts w:ascii="Symbol" w:hAnsi="Symbol"/>
    </w:rPr>
  </w:style>
  <w:style w:type="character" w:customStyle="1" w:styleId="WW8Num36z1">
    <w:name w:val="WW8Num36z1"/>
    <w:rsid w:val="009E78F5"/>
    <w:rPr>
      <w:rFonts w:ascii="Courier New" w:hAnsi="Courier New"/>
    </w:rPr>
  </w:style>
  <w:style w:type="character" w:customStyle="1" w:styleId="WW8Num36z2">
    <w:name w:val="WW8Num36z2"/>
    <w:rsid w:val="009E78F5"/>
    <w:rPr>
      <w:rFonts w:ascii="Wingdings" w:hAnsi="Wingdings"/>
    </w:rPr>
  </w:style>
  <w:style w:type="character" w:customStyle="1" w:styleId="WW8Num40z0">
    <w:name w:val="WW8Num40z0"/>
    <w:rsid w:val="009E78F5"/>
    <w:rPr>
      <w:rFonts w:ascii="Times New Roman" w:eastAsia="Times New Roman" w:hAnsi="Times New Roman"/>
    </w:rPr>
  </w:style>
  <w:style w:type="character" w:customStyle="1" w:styleId="WW8Num40z1">
    <w:name w:val="WW8Num40z1"/>
    <w:rsid w:val="009E78F5"/>
    <w:rPr>
      <w:rFonts w:ascii="Symbol" w:eastAsia="Times New Roman" w:hAnsi="Symbol"/>
    </w:rPr>
  </w:style>
  <w:style w:type="character" w:customStyle="1" w:styleId="WW8Num41z0">
    <w:name w:val="WW8Num41z0"/>
    <w:rsid w:val="009E78F5"/>
    <w:rPr>
      <w:rFonts w:ascii="Symbol" w:hAnsi="Symbol"/>
    </w:rPr>
  </w:style>
  <w:style w:type="character" w:customStyle="1" w:styleId="WW8Num41z1">
    <w:name w:val="WW8Num41z1"/>
    <w:rsid w:val="009E78F5"/>
    <w:rPr>
      <w:rFonts w:ascii="Courier New" w:hAnsi="Courier New" w:cs="Courier New"/>
    </w:rPr>
  </w:style>
  <w:style w:type="character" w:customStyle="1" w:styleId="WW8Num41z2">
    <w:name w:val="WW8Num41z2"/>
    <w:rsid w:val="009E78F5"/>
    <w:rPr>
      <w:rFonts w:ascii="Wingdings" w:hAnsi="Wingdings"/>
    </w:rPr>
  </w:style>
  <w:style w:type="character" w:customStyle="1" w:styleId="WW8Num42z1">
    <w:name w:val="WW8Num42z1"/>
    <w:rsid w:val="009E78F5"/>
    <w:rPr>
      <w:rFonts w:ascii="Courier New" w:hAnsi="Courier New"/>
    </w:rPr>
  </w:style>
  <w:style w:type="character" w:customStyle="1" w:styleId="WW8Num44z1">
    <w:name w:val="WW8Num44z1"/>
    <w:rsid w:val="009E78F5"/>
    <w:rPr>
      <w:rFonts w:ascii="Symbol" w:hAnsi="Symbol"/>
    </w:rPr>
  </w:style>
  <w:style w:type="character" w:customStyle="1" w:styleId="WW-DefaultParagraphFont1">
    <w:name w:val="WW-Default Paragraph Font1"/>
    <w:rsid w:val="009E78F5"/>
  </w:style>
  <w:style w:type="character" w:customStyle="1" w:styleId="WW-Absatz-Standardschriftart">
    <w:name w:val="WW-Absatz-Standardschriftart"/>
    <w:rsid w:val="009E78F5"/>
  </w:style>
  <w:style w:type="character" w:customStyle="1" w:styleId="WW8Num1z0">
    <w:name w:val="WW8Num1z0"/>
    <w:rsid w:val="009E78F5"/>
    <w:rPr>
      <w:rFonts w:ascii="Times New Roman" w:eastAsia="Times New Roman" w:hAnsi="Times New Roman"/>
    </w:rPr>
  </w:style>
  <w:style w:type="character" w:customStyle="1" w:styleId="WW8Num1z1">
    <w:name w:val="WW8Num1z1"/>
    <w:rsid w:val="009E78F5"/>
    <w:rPr>
      <w:rFonts w:ascii="Courier New" w:hAnsi="Courier New"/>
    </w:rPr>
  </w:style>
  <w:style w:type="character" w:customStyle="1" w:styleId="WW8Num1z2">
    <w:name w:val="WW8Num1z2"/>
    <w:rsid w:val="009E78F5"/>
    <w:rPr>
      <w:rFonts w:ascii="Wingdings" w:hAnsi="Wingdings"/>
    </w:rPr>
  </w:style>
  <w:style w:type="character" w:customStyle="1" w:styleId="WW8Num1z3">
    <w:name w:val="WW8Num1z3"/>
    <w:rsid w:val="009E78F5"/>
    <w:rPr>
      <w:rFonts w:ascii="Symbol" w:hAnsi="Symbol"/>
    </w:rPr>
  </w:style>
  <w:style w:type="character" w:customStyle="1" w:styleId="WW8Num6z0">
    <w:name w:val="WW8Num6z0"/>
    <w:rsid w:val="009E78F5"/>
    <w:rPr>
      <w:rFonts w:ascii="Times New Roman" w:eastAsia="Times New Roman" w:hAnsi="Times New Roman"/>
    </w:rPr>
  </w:style>
  <w:style w:type="character" w:customStyle="1" w:styleId="WW8Num22z3">
    <w:name w:val="WW8Num22z3"/>
    <w:rsid w:val="009E78F5"/>
    <w:rPr>
      <w:rFonts w:ascii="Symbol" w:hAnsi="Symbol"/>
    </w:rPr>
  </w:style>
  <w:style w:type="character" w:customStyle="1" w:styleId="WW-Absatz-Standardschriftart1">
    <w:name w:val="WW-Absatz-Standardschriftart1"/>
    <w:rsid w:val="009E78F5"/>
  </w:style>
  <w:style w:type="character" w:customStyle="1" w:styleId="WW-Absatz-Standardschriftart11">
    <w:name w:val="WW-Absatz-Standardschriftart11"/>
    <w:rsid w:val="009E78F5"/>
  </w:style>
  <w:style w:type="character" w:customStyle="1" w:styleId="WW-Absatz-Standardschriftart111">
    <w:name w:val="WW-Absatz-Standardschriftart111"/>
    <w:rsid w:val="009E78F5"/>
  </w:style>
  <w:style w:type="character" w:customStyle="1" w:styleId="WW-Absatz-Standardschriftart1111">
    <w:name w:val="WW-Absatz-Standardschriftart1111"/>
    <w:rsid w:val="009E78F5"/>
  </w:style>
  <w:style w:type="character" w:customStyle="1" w:styleId="WW8Num25z1">
    <w:name w:val="WW8Num25z1"/>
    <w:rsid w:val="009E78F5"/>
    <w:rPr>
      <w:rFonts w:ascii="Courier New" w:hAnsi="Courier New" w:cs="Courier New"/>
    </w:rPr>
  </w:style>
  <w:style w:type="character" w:customStyle="1" w:styleId="WW-Absatz-Standardschriftart11111">
    <w:name w:val="WW-Absatz-Standardschriftart11111"/>
    <w:rsid w:val="009E78F5"/>
  </w:style>
  <w:style w:type="character" w:customStyle="1" w:styleId="WW-Absatz-Standardschriftart111111">
    <w:name w:val="WW-Absatz-Standardschriftart111111"/>
    <w:rsid w:val="009E78F5"/>
  </w:style>
  <w:style w:type="character" w:customStyle="1" w:styleId="WW8Num24z3">
    <w:name w:val="WW8Num24z3"/>
    <w:rsid w:val="009E78F5"/>
    <w:rPr>
      <w:rFonts w:ascii="Symbol" w:hAnsi="Symbol"/>
    </w:rPr>
  </w:style>
  <w:style w:type="character" w:customStyle="1" w:styleId="WW-Absatz-Standardschriftart1111111">
    <w:name w:val="WW-Absatz-Standardschriftart1111111"/>
    <w:rsid w:val="009E78F5"/>
  </w:style>
  <w:style w:type="character" w:customStyle="1" w:styleId="WW-DefaultParagraphFont11111">
    <w:name w:val="WW-Default Paragraph Font11111"/>
    <w:rsid w:val="009E78F5"/>
  </w:style>
  <w:style w:type="character" w:customStyle="1" w:styleId="NumberingSymbols">
    <w:name w:val="Numbering Symbols"/>
    <w:rsid w:val="009E78F5"/>
  </w:style>
  <w:style w:type="character" w:customStyle="1" w:styleId="Bullets">
    <w:name w:val="Bullets"/>
    <w:rsid w:val="009E78F5"/>
    <w:rPr>
      <w:rFonts w:ascii="StarSymbol" w:eastAsia="StarSymbol" w:hAnsi="StarSymbol" w:cs="StarSymbol"/>
      <w:sz w:val="18"/>
      <w:szCs w:val="18"/>
    </w:rPr>
  </w:style>
  <w:style w:type="character" w:customStyle="1" w:styleId="WW-Absatz-Standardschriftart11111111">
    <w:name w:val="WW-Absatz-Standardschriftart11111111"/>
    <w:rsid w:val="009E78F5"/>
  </w:style>
  <w:style w:type="character" w:customStyle="1" w:styleId="WW-DefaultParagraphFont11">
    <w:name w:val="WW-Default Paragraph Font11"/>
    <w:rsid w:val="009E78F5"/>
  </w:style>
  <w:style w:type="character" w:customStyle="1" w:styleId="WW-Absatz-Standardschriftart111111111">
    <w:name w:val="WW-Absatz-Standardschriftart111111111"/>
    <w:rsid w:val="009E78F5"/>
  </w:style>
  <w:style w:type="character" w:customStyle="1" w:styleId="WW-Absatz-Standardschriftart1111111111">
    <w:name w:val="WW-Absatz-Standardschriftart1111111111"/>
    <w:rsid w:val="009E78F5"/>
  </w:style>
  <w:style w:type="character" w:customStyle="1" w:styleId="WW8Num16z2">
    <w:name w:val="WW8Num16z2"/>
    <w:rsid w:val="009E78F5"/>
    <w:rPr>
      <w:rFonts w:ascii="Wingdings" w:hAnsi="Wingdings"/>
    </w:rPr>
  </w:style>
  <w:style w:type="character" w:customStyle="1" w:styleId="WW8Num17z3">
    <w:name w:val="WW8Num17z3"/>
    <w:rsid w:val="009E78F5"/>
    <w:rPr>
      <w:rFonts w:ascii="Symbol" w:hAnsi="Symbol"/>
    </w:rPr>
  </w:style>
  <w:style w:type="character" w:customStyle="1" w:styleId="WW8Num18z1">
    <w:name w:val="WW8Num18z1"/>
    <w:rsid w:val="009E78F5"/>
    <w:rPr>
      <w:rFonts w:ascii="Courier New" w:hAnsi="Courier New"/>
    </w:rPr>
  </w:style>
  <w:style w:type="character" w:customStyle="1" w:styleId="WW8Num18z2">
    <w:name w:val="WW8Num18z2"/>
    <w:rsid w:val="009E78F5"/>
    <w:rPr>
      <w:rFonts w:ascii="Wingdings" w:hAnsi="Wingdings"/>
    </w:rPr>
  </w:style>
  <w:style w:type="character" w:customStyle="1" w:styleId="WW8Num18z3">
    <w:name w:val="WW8Num18z3"/>
    <w:rsid w:val="009E78F5"/>
    <w:rPr>
      <w:rFonts w:ascii="Symbol" w:hAnsi="Symbol"/>
    </w:rPr>
  </w:style>
  <w:style w:type="character" w:customStyle="1" w:styleId="WW-DefaultParagraphFont111">
    <w:name w:val="WW-Default Paragraph Font111"/>
    <w:rsid w:val="009E78F5"/>
  </w:style>
  <w:style w:type="character" w:customStyle="1" w:styleId="WW-Absatz-Standardschriftart11111111111">
    <w:name w:val="WW-Absatz-Standardschriftart11111111111"/>
    <w:rsid w:val="009E78F5"/>
  </w:style>
  <w:style w:type="character" w:customStyle="1" w:styleId="WW-DefaultParagraphFont1111">
    <w:name w:val="WW-Default Paragraph Font1111"/>
    <w:rsid w:val="009E78F5"/>
  </w:style>
  <w:style w:type="character" w:customStyle="1" w:styleId="WW-Absatz-Standardschriftart111111111111">
    <w:name w:val="WW-Absatz-Standardschriftart111111111111"/>
    <w:rsid w:val="009E78F5"/>
  </w:style>
  <w:style w:type="character" w:customStyle="1" w:styleId="WW-Absatz-Standardschriftart1111111111111">
    <w:name w:val="WW-Absatz-Standardschriftart1111111111111"/>
    <w:rsid w:val="009E78F5"/>
  </w:style>
  <w:style w:type="character" w:customStyle="1" w:styleId="WW-Absatz-Standardschriftart11111111111111">
    <w:name w:val="WW-Absatz-Standardschriftart11111111111111"/>
    <w:rsid w:val="009E78F5"/>
  </w:style>
  <w:style w:type="character" w:customStyle="1" w:styleId="WW-Absatz-Standardschriftart111111111111111">
    <w:name w:val="WW-Absatz-Standardschriftart111111111111111"/>
    <w:rsid w:val="009E78F5"/>
  </w:style>
  <w:style w:type="character" w:customStyle="1" w:styleId="WW-Absatz-Standardschriftart1111111111111111">
    <w:name w:val="WW-Absatz-Standardschriftart1111111111111111"/>
    <w:rsid w:val="009E78F5"/>
  </w:style>
  <w:style w:type="character" w:customStyle="1" w:styleId="WW8Num19z1">
    <w:name w:val="WW8Num19z1"/>
    <w:rsid w:val="009E78F5"/>
    <w:rPr>
      <w:rFonts w:ascii="Symbol" w:hAnsi="Symbol"/>
    </w:rPr>
  </w:style>
  <w:style w:type="character" w:customStyle="1" w:styleId="WW8Num21z2">
    <w:name w:val="WW8Num21z2"/>
    <w:rsid w:val="009E78F5"/>
    <w:rPr>
      <w:rFonts w:ascii="Wingdings" w:hAnsi="Wingdings"/>
    </w:rPr>
  </w:style>
  <w:style w:type="character" w:customStyle="1" w:styleId="WW8Num25z2">
    <w:name w:val="WW8Num25z2"/>
    <w:rsid w:val="009E78F5"/>
    <w:rPr>
      <w:rFonts w:ascii="Wingdings" w:hAnsi="Wingdings"/>
    </w:rPr>
  </w:style>
  <w:style w:type="character" w:customStyle="1" w:styleId="WW8Num25z3">
    <w:name w:val="WW8Num25z3"/>
    <w:rsid w:val="009E78F5"/>
    <w:rPr>
      <w:rFonts w:ascii="Symbol" w:hAnsi="Symbol"/>
    </w:rPr>
  </w:style>
  <w:style w:type="character" w:customStyle="1" w:styleId="WW8Num30z3">
    <w:name w:val="WW8Num30z3"/>
    <w:rsid w:val="009E78F5"/>
    <w:rPr>
      <w:rFonts w:ascii="Symbol" w:hAnsi="Symbol"/>
    </w:rPr>
  </w:style>
  <w:style w:type="character" w:customStyle="1" w:styleId="WW8Num38z3">
    <w:name w:val="WW8Num38z3"/>
    <w:rsid w:val="009E78F5"/>
    <w:rPr>
      <w:rFonts w:ascii="Symbol" w:hAnsi="Symbol"/>
    </w:rPr>
  </w:style>
  <w:style w:type="character" w:customStyle="1" w:styleId="WW8Num42z0">
    <w:name w:val="WW8Num42z0"/>
    <w:rsid w:val="009E78F5"/>
    <w:rPr>
      <w:rFonts w:ascii="Times New Roman" w:eastAsia="Times New Roman" w:hAnsi="Times New Roman" w:cs="Times New Roman"/>
    </w:rPr>
  </w:style>
  <w:style w:type="character" w:customStyle="1" w:styleId="WW8Num42z2">
    <w:name w:val="WW8Num42z2"/>
    <w:rsid w:val="009E78F5"/>
    <w:rPr>
      <w:rFonts w:ascii="Wingdings" w:hAnsi="Wingdings"/>
    </w:rPr>
  </w:style>
  <w:style w:type="character" w:customStyle="1" w:styleId="WW8Num42z3">
    <w:name w:val="WW8Num42z3"/>
    <w:rsid w:val="009E78F5"/>
    <w:rPr>
      <w:rFonts w:ascii="Symbol" w:hAnsi="Symbol"/>
    </w:rPr>
  </w:style>
  <w:style w:type="character" w:customStyle="1" w:styleId="WW8Num43z0">
    <w:name w:val="WW8Num43z0"/>
    <w:rsid w:val="009E78F5"/>
    <w:rPr>
      <w:rFonts w:ascii="StarSymbol" w:eastAsia="StarSymbol" w:hAnsi="StarSymbol"/>
      <w:sz w:val="18"/>
    </w:rPr>
  </w:style>
  <w:style w:type="character" w:customStyle="1" w:styleId="WW8Num43z1">
    <w:name w:val="WW8Num43z1"/>
    <w:rsid w:val="009E78F5"/>
    <w:rPr>
      <w:rFonts w:ascii="Symbol" w:hAnsi="Symbol"/>
    </w:rPr>
  </w:style>
  <w:style w:type="character" w:customStyle="1" w:styleId="WW8Num45z0">
    <w:name w:val="WW8Num45z0"/>
    <w:rsid w:val="009E78F5"/>
    <w:rPr>
      <w:rFonts w:ascii="StarSymbol" w:eastAsia="StarSymbol" w:hAnsi="StarSymbol"/>
      <w:sz w:val="18"/>
    </w:rPr>
  </w:style>
  <w:style w:type="character" w:customStyle="1" w:styleId="WW8Num45z1">
    <w:name w:val="WW8Num45z1"/>
    <w:rsid w:val="009E78F5"/>
    <w:rPr>
      <w:rFonts w:ascii="Symbol" w:hAnsi="Symbol"/>
    </w:rPr>
  </w:style>
  <w:style w:type="character" w:customStyle="1" w:styleId="WW8Num47z0">
    <w:name w:val="WW8Num47z0"/>
    <w:rsid w:val="009E78F5"/>
    <w:rPr>
      <w:rFonts w:ascii="StarSymbol" w:eastAsia="StarSymbol" w:hAnsi="StarSymbol"/>
      <w:sz w:val="18"/>
    </w:rPr>
  </w:style>
  <w:style w:type="character" w:customStyle="1" w:styleId="WW8Num47z1">
    <w:name w:val="WW8Num47z1"/>
    <w:rsid w:val="009E78F5"/>
    <w:rPr>
      <w:rFonts w:ascii="Symbol" w:hAnsi="Symbol"/>
    </w:rPr>
  </w:style>
  <w:style w:type="character" w:customStyle="1" w:styleId="WW8Num50z0">
    <w:name w:val="WW8Num50z0"/>
    <w:rsid w:val="009E78F5"/>
    <w:rPr>
      <w:rFonts w:ascii="Times New Roman" w:eastAsia="Times New Roman" w:hAnsi="Times New Roman" w:cs="Times New Roman"/>
    </w:rPr>
  </w:style>
  <w:style w:type="character" w:customStyle="1" w:styleId="WW8Num50z1">
    <w:name w:val="WW8Num50z1"/>
    <w:rsid w:val="009E78F5"/>
    <w:rPr>
      <w:rFonts w:ascii="Courier New" w:hAnsi="Courier New"/>
    </w:rPr>
  </w:style>
  <w:style w:type="character" w:customStyle="1" w:styleId="WW8Num50z2">
    <w:name w:val="WW8Num50z2"/>
    <w:rsid w:val="009E78F5"/>
    <w:rPr>
      <w:rFonts w:ascii="Wingdings" w:hAnsi="Wingdings"/>
    </w:rPr>
  </w:style>
  <w:style w:type="character" w:customStyle="1" w:styleId="WW8Num50z3">
    <w:name w:val="WW8Num50z3"/>
    <w:rsid w:val="009E78F5"/>
    <w:rPr>
      <w:rFonts w:ascii="Symbol" w:hAnsi="Symbol"/>
    </w:rPr>
  </w:style>
  <w:style w:type="character" w:customStyle="1" w:styleId="WW8Num51z0">
    <w:name w:val="WW8Num51z0"/>
    <w:rsid w:val="009E78F5"/>
    <w:rPr>
      <w:rFonts w:ascii="Symbol" w:hAnsi="Symbol"/>
    </w:rPr>
  </w:style>
  <w:style w:type="character" w:customStyle="1" w:styleId="WW8Num51z1">
    <w:name w:val="WW8Num51z1"/>
    <w:rsid w:val="009E78F5"/>
    <w:rPr>
      <w:rFonts w:ascii="Courier New" w:hAnsi="Courier New"/>
    </w:rPr>
  </w:style>
  <w:style w:type="character" w:customStyle="1" w:styleId="WW8Num51z2">
    <w:name w:val="WW8Num51z2"/>
    <w:rsid w:val="009E78F5"/>
    <w:rPr>
      <w:rFonts w:ascii="Wingdings" w:hAnsi="Wingdings"/>
    </w:rPr>
  </w:style>
  <w:style w:type="character" w:customStyle="1" w:styleId="WW8Num54z0">
    <w:name w:val="WW8Num54z0"/>
    <w:rsid w:val="009E78F5"/>
    <w:rPr>
      <w:rFonts w:ascii="Times New Roman" w:eastAsia="Times New Roman" w:hAnsi="Times New Roman" w:cs="Times New Roman"/>
    </w:rPr>
  </w:style>
  <w:style w:type="character" w:customStyle="1" w:styleId="WW8Num54z1">
    <w:name w:val="WW8Num54z1"/>
    <w:rsid w:val="009E78F5"/>
    <w:rPr>
      <w:rFonts w:ascii="Courier New" w:hAnsi="Courier New"/>
    </w:rPr>
  </w:style>
  <w:style w:type="character" w:customStyle="1" w:styleId="WW8Num54z2">
    <w:name w:val="WW8Num54z2"/>
    <w:rsid w:val="009E78F5"/>
    <w:rPr>
      <w:rFonts w:ascii="Wingdings" w:hAnsi="Wingdings"/>
    </w:rPr>
  </w:style>
  <w:style w:type="character" w:customStyle="1" w:styleId="WW8Num54z3">
    <w:name w:val="WW8Num54z3"/>
    <w:rsid w:val="009E78F5"/>
    <w:rPr>
      <w:rFonts w:ascii="Symbol" w:hAnsi="Symbol"/>
    </w:rPr>
  </w:style>
  <w:style w:type="character" w:customStyle="1" w:styleId="WW8Num55z0">
    <w:name w:val="WW8Num55z0"/>
    <w:rsid w:val="009E78F5"/>
    <w:rPr>
      <w:rFonts w:ascii="StarSymbol" w:eastAsia="StarSymbol" w:hAnsi="StarSymbol"/>
      <w:sz w:val="18"/>
    </w:rPr>
  </w:style>
  <w:style w:type="character" w:customStyle="1" w:styleId="WW8Num55z1">
    <w:name w:val="WW8Num55z1"/>
    <w:rsid w:val="009E78F5"/>
    <w:rPr>
      <w:rFonts w:ascii="Symbol" w:hAnsi="Symbol"/>
    </w:rPr>
  </w:style>
  <w:style w:type="character" w:customStyle="1" w:styleId="WW8Num57z0">
    <w:name w:val="WW8Num57z0"/>
    <w:rsid w:val="009E78F5"/>
    <w:rPr>
      <w:rFonts w:ascii="StarSymbol" w:eastAsia="StarSymbol" w:hAnsi="StarSymbol"/>
      <w:sz w:val="18"/>
    </w:rPr>
  </w:style>
  <w:style w:type="character" w:customStyle="1" w:styleId="WW8Num57z1">
    <w:name w:val="WW8Num57z1"/>
    <w:rsid w:val="009E78F5"/>
    <w:rPr>
      <w:rFonts w:ascii="Symbol" w:hAnsi="Symbol"/>
    </w:rPr>
  </w:style>
  <w:style w:type="character" w:customStyle="1" w:styleId="WW8Num58z0">
    <w:name w:val="WW8Num58z0"/>
    <w:rsid w:val="009E78F5"/>
    <w:rPr>
      <w:rFonts w:ascii="StarSymbol" w:eastAsia="StarSymbol" w:hAnsi="StarSymbol"/>
      <w:sz w:val="18"/>
    </w:rPr>
  </w:style>
  <w:style w:type="character" w:customStyle="1" w:styleId="WW8Num58z1">
    <w:name w:val="WW8Num58z1"/>
    <w:rsid w:val="009E78F5"/>
    <w:rPr>
      <w:rFonts w:ascii="Symbol" w:hAnsi="Symbol"/>
    </w:rPr>
  </w:style>
  <w:style w:type="character" w:customStyle="1" w:styleId="WW8Num61z0">
    <w:name w:val="WW8Num61z0"/>
    <w:rsid w:val="009E78F5"/>
    <w:rPr>
      <w:rFonts w:ascii="CHelv" w:hAnsi="CHelv"/>
    </w:rPr>
  </w:style>
  <w:style w:type="character" w:customStyle="1" w:styleId="WW8Num62z0">
    <w:name w:val="WW8Num62z0"/>
    <w:rsid w:val="009E78F5"/>
    <w:rPr>
      <w:rFonts w:ascii="Symbol" w:hAnsi="Symbol"/>
    </w:rPr>
  </w:style>
  <w:style w:type="character" w:customStyle="1" w:styleId="WW8Num62z1">
    <w:name w:val="WW8Num62z1"/>
    <w:rsid w:val="009E78F5"/>
    <w:rPr>
      <w:rFonts w:ascii="Courier New" w:hAnsi="Courier New"/>
    </w:rPr>
  </w:style>
  <w:style w:type="character" w:customStyle="1" w:styleId="WW8Num62z2">
    <w:name w:val="WW8Num62z2"/>
    <w:rsid w:val="009E78F5"/>
    <w:rPr>
      <w:rFonts w:ascii="Wingdings" w:hAnsi="Wingdings"/>
    </w:rPr>
  </w:style>
  <w:style w:type="character" w:customStyle="1" w:styleId="WW8Num64z1">
    <w:name w:val="WW8Num64z1"/>
    <w:rsid w:val="009E78F5"/>
    <w:rPr>
      <w:rFonts w:ascii="Courier New" w:hAnsi="Courier New"/>
    </w:rPr>
  </w:style>
  <w:style w:type="character" w:customStyle="1" w:styleId="WW8Num64z2">
    <w:name w:val="WW8Num64z2"/>
    <w:rsid w:val="009E78F5"/>
    <w:rPr>
      <w:rFonts w:ascii="Wingdings" w:hAnsi="Wingdings"/>
    </w:rPr>
  </w:style>
  <w:style w:type="character" w:customStyle="1" w:styleId="WW8Num64z3">
    <w:name w:val="WW8Num64z3"/>
    <w:rsid w:val="009E78F5"/>
    <w:rPr>
      <w:rFonts w:ascii="Symbol" w:hAnsi="Symbol"/>
    </w:rPr>
  </w:style>
  <w:style w:type="character" w:customStyle="1" w:styleId="WW8Num66z0">
    <w:name w:val="WW8Num66z0"/>
    <w:rsid w:val="009E78F5"/>
    <w:rPr>
      <w:rFonts w:ascii="StarSymbol" w:eastAsia="StarSymbol" w:hAnsi="StarSymbol"/>
      <w:sz w:val="18"/>
    </w:rPr>
  </w:style>
  <w:style w:type="character" w:customStyle="1" w:styleId="WW8Num66z1">
    <w:name w:val="WW8Num66z1"/>
    <w:rsid w:val="009E78F5"/>
    <w:rPr>
      <w:rFonts w:ascii="Symbol" w:hAnsi="Symbol"/>
    </w:rPr>
  </w:style>
  <w:style w:type="character" w:customStyle="1" w:styleId="WW8Num69z0">
    <w:name w:val="WW8Num69z0"/>
    <w:rsid w:val="009E78F5"/>
    <w:rPr>
      <w:rFonts w:ascii="StarSymbol" w:eastAsia="StarSymbol" w:hAnsi="StarSymbol"/>
      <w:sz w:val="18"/>
    </w:rPr>
  </w:style>
  <w:style w:type="character" w:customStyle="1" w:styleId="WW8Num69z1">
    <w:name w:val="WW8Num69z1"/>
    <w:rsid w:val="009E78F5"/>
    <w:rPr>
      <w:rFonts w:ascii="Symbol" w:hAnsi="Symbol"/>
    </w:rPr>
  </w:style>
  <w:style w:type="character" w:customStyle="1" w:styleId="WW8Num70z0">
    <w:name w:val="WW8Num70z0"/>
    <w:rsid w:val="009E78F5"/>
    <w:rPr>
      <w:rFonts w:ascii="Times New Roman" w:eastAsia="Times New Roman" w:hAnsi="Times New Roman" w:cs="Times New Roman"/>
    </w:rPr>
  </w:style>
  <w:style w:type="character" w:customStyle="1" w:styleId="WW8Num70z2">
    <w:name w:val="WW8Num70z2"/>
    <w:rsid w:val="009E78F5"/>
    <w:rPr>
      <w:rFonts w:ascii="Wingdings" w:hAnsi="Wingdings"/>
    </w:rPr>
  </w:style>
  <w:style w:type="character" w:customStyle="1" w:styleId="WW8Num70z3">
    <w:name w:val="WW8Num70z3"/>
    <w:rsid w:val="009E78F5"/>
    <w:rPr>
      <w:rFonts w:ascii="Symbol" w:hAnsi="Symbol"/>
    </w:rPr>
  </w:style>
  <w:style w:type="character" w:customStyle="1" w:styleId="WW8Num70z4">
    <w:name w:val="WW8Num70z4"/>
    <w:rsid w:val="009E78F5"/>
    <w:rPr>
      <w:rFonts w:ascii="Courier New" w:hAnsi="Courier New"/>
    </w:rPr>
  </w:style>
  <w:style w:type="character" w:customStyle="1" w:styleId="WW8Num72z0">
    <w:name w:val="WW8Num72z0"/>
    <w:rsid w:val="009E78F5"/>
    <w:rPr>
      <w:rFonts w:ascii="StarSymbol" w:eastAsia="StarSymbol" w:hAnsi="StarSymbol"/>
      <w:sz w:val="18"/>
    </w:rPr>
  </w:style>
  <w:style w:type="character" w:customStyle="1" w:styleId="WW8Num72z1">
    <w:name w:val="WW8Num72z1"/>
    <w:rsid w:val="009E78F5"/>
    <w:rPr>
      <w:rFonts w:ascii="Symbol" w:hAnsi="Symbol"/>
    </w:rPr>
  </w:style>
  <w:style w:type="character" w:customStyle="1" w:styleId="WW8Num73z0">
    <w:name w:val="WW8Num73z0"/>
    <w:rsid w:val="009E78F5"/>
    <w:rPr>
      <w:rFonts w:ascii="StarSymbol" w:eastAsia="StarSymbol" w:hAnsi="StarSymbol"/>
      <w:sz w:val="18"/>
    </w:rPr>
  </w:style>
  <w:style w:type="character" w:customStyle="1" w:styleId="WW8Num73z1">
    <w:name w:val="WW8Num73z1"/>
    <w:rsid w:val="009E78F5"/>
    <w:rPr>
      <w:rFonts w:ascii="Symbol" w:hAnsi="Symbol"/>
    </w:rPr>
  </w:style>
  <w:style w:type="character" w:customStyle="1" w:styleId="WW8Num76z0">
    <w:name w:val="WW8Num76z0"/>
    <w:rsid w:val="009E78F5"/>
    <w:rPr>
      <w:rFonts w:ascii="StarSymbol" w:eastAsia="StarSymbol" w:hAnsi="StarSymbol"/>
      <w:sz w:val="18"/>
    </w:rPr>
  </w:style>
  <w:style w:type="character" w:customStyle="1" w:styleId="WW8Num76z1">
    <w:name w:val="WW8Num76z1"/>
    <w:rsid w:val="009E78F5"/>
    <w:rPr>
      <w:rFonts w:ascii="Symbol" w:hAnsi="Symbol"/>
    </w:rPr>
  </w:style>
  <w:style w:type="character" w:customStyle="1" w:styleId="WW8Num77z0">
    <w:name w:val="WW8Num77z0"/>
    <w:rsid w:val="009E78F5"/>
    <w:rPr>
      <w:rFonts w:ascii="StarSymbol" w:eastAsia="StarSymbol" w:hAnsi="StarSymbol"/>
      <w:sz w:val="18"/>
    </w:rPr>
  </w:style>
  <w:style w:type="character" w:customStyle="1" w:styleId="WW8Num77z1">
    <w:name w:val="WW8Num77z1"/>
    <w:rsid w:val="009E78F5"/>
    <w:rPr>
      <w:rFonts w:ascii="Symbol" w:hAnsi="Symbol"/>
    </w:rPr>
  </w:style>
  <w:style w:type="character" w:customStyle="1" w:styleId="WW8Num78z0">
    <w:name w:val="WW8Num78z0"/>
    <w:rsid w:val="009E78F5"/>
    <w:rPr>
      <w:rFonts w:ascii="StarSymbol" w:eastAsia="StarSymbol" w:hAnsi="StarSymbol"/>
      <w:sz w:val="18"/>
    </w:rPr>
  </w:style>
  <w:style w:type="character" w:customStyle="1" w:styleId="WW8Num78z1">
    <w:name w:val="WW8Num78z1"/>
    <w:rsid w:val="009E78F5"/>
    <w:rPr>
      <w:rFonts w:ascii="Symbol" w:hAnsi="Symbol"/>
    </w:rPr>
  </w:style>
  <w:style w:type="character" w:customStyle="1" w:styleId="WW8Num79z1">
    <w:name w:val="WW8Num79z1"/>
    <w:rsid w:val="009E78F5"/>
    <w:rPr>
      <w:rFonts w:ascii="CHelvPlain" w:eastAsia="Times New Roman" w:hAnsi="CHelvPlain" w:cs="Times New Roman"/>
    </w:rPr>
  </w:style>
  <w:style w:type="character" w:customStyle="1" w:styleId="WW8Num82z0">
    <w:name w:val="WW8Num82z0"/>
    <w:rsid w:val="009E78F5"/>
    <w:rPr>
      <w:rFonts w:ascii="StarSymbol" w:eastAsia="StarSymbol" w:hAnsi="StarSymbol"/>
      <w:sz w:val="18"/>
    </w:rPr>
  </w:style>
  <w:style w:type="character" w:customStyle="1" w:styleId="WW8Num82z1">
    <w:name w:val="WW8Num82z1"/>
    <w:rsid w:val="009E78F5"/>
    <w:rPr>
      <w:rFonts w:ascii="Symbol" w:hAnsi="Symbol"/>
    </w:rPr>
  </w:style>
  <w:style w:type="character" w:customStyle="1" w:styleId="WW8Num84z0">
    <w:name w:val="WW8Num84z0"/>
    <w:rsid w:val="009E78F5"/>
    <w:rPr>
      <w:rFonts w:ascii="CHelvPlain" w:hAnsi="CHelvPlain" w:cs="Times New Roman"/>
    </w:rPr>
  </w:style>
  <w:style w:type="character" w:customStyle="1" w:styleId="WW8Num86z0">
    <w:name w:val="WW8Num86z0"/>
    <w:rsid w:val="009E78F5"/>
    <w:rPr>
      <w:rFonts w:ascii="Times New Roman" w:eastAsia="Times New Roman" w:hAnsi="Times New Roman" w:cs="Times New Roman"/>
    </w:rPr>
  </w:style>
  <w:style w:type="character" w:customStyle="1" w:styleId="WW8Num86z1">
    <w:name w:val="WW8Num86z1"/>
    <w:rsid w:val="009E78F5"/>
    <w:rPr>
      <w:rFonts w:ascii="Courier New" w:hAnsi="Courier New"/>
    </w:rPr>
  </w:style>
  <w:style w:type="character" w:customStyle="1" w:styleId="WW8Num86z2">
    <w:name w:val="WW8Num86z2"/>
    <w:rsid w:val="009E78F5"/>
    <w:rPr>
      <w:rFonts w:ascii="Wingdings" w:hAnsi="Wingdings"/>
    </w:rPr>
  </w:style>
  <w:style w:type="character" w:customStyle="1" w:styleId="WW8Num86z3">
    <w:name w:val="WW8Num86z3"/>
    <w:rsid w:val="009E78F5"/>
    <w:rPr>
      <w:rFonts w:ascii="Symbol" w:hAnsi="Symbol"/>
    </w:rPr>
  </w:style>
  <w:style w:type="character" w:customStyle="1" w:styleId="WW8Num87z0">
    <w:name w:val="WW8Num87z0"/>
    <w:rsid w:val="009E78F5"/>
    <w:rPr>
      <w:rFonts w:ascii="StarSymbol" w:eastAsia="StarSymbol" w:hAnsi="StarSymbol"/>
      <w:sz w:val="18"/>
    </w:rPr>
  </w:style>
  <w:style w:type="character" w:customStyle="1" w:styleId="WW8Num87z1">
    <w:name w:val="WW8Num87z1"/>
    <w:rsid w:val="009E78F5"/>
    <w:rPr>
      <w:rFonts w:ascii="Symbol" w:hAnsi="Symbol"/>
    </w:rPr>
  </w:style>
  <w:style w:type="character" w:customStyle="1" w:styleId="WW8Num88z0">
    <w:name w:val="WW8Num88z0"/>
    <w:rsid w:val="009E78F5"/>
    <w:rPr>
      <w:rFonts w:ascii="Symbol" w:hAnsi="Symbol"/>
    </w:rPr>
  </w:style>
  <w:style w:type="character" w:customStyle="1" w:styleId="WW8Num89z0">
    <w:name w:val="WW8Num89z0"/>
    <w:rsid w:val="009E78F5"/>
    <w:rPr>
      <w:rFonts w:ascii="C_Renfrew" w:hAnsi="C_Renfrew"/>
    </w:rPr>
  </w:style>
  <w:style w:type="character" w:customStyle="1" w:styleId="WW-DefaultParagraphFont111112">
    <w:name w:val="WW-Default Paragraph Font111112"/>
    <w:rsid w:val="009E78F5"/>
  </w:style>
  <w:style w:type="character" w:customStyle="1" w:styleId="WW-Absatz-Standardschriftart11111111111111111">
    <w:name w:val="WW-Absatz-Standardschriftart11111111111111111"/>
    <w:rsid w:val="009E78F5"/>
  </w:style>
  <w:style w:type="character" w:customStyle="1" w:styleId="WW-DefaultParagraphFont1111121">
    <w:name w:val="WW-Default Paragraph Font1111121"/>
    <w:rsid w:val="009E78F5"/>
  </w:style>
  <w:style w:type="character" w:customStyle="1" w:styleId="WW-Absatz-Standardschriftart111111111111111111">
    <w:name w:val="WW-Absatz-Standardschriftart111111111111111111"/>
    <w:rsid w:val="009E78F5"/>
  </w:style>
  <w:style w:type="character" w:customStyle="1" w:styleId="WW-Absatz-Standardschriftart1111111111111111111">
    <w:name w:val="WW-Absatz-Standardschriftart1111111111111111111"/>
    <w:rsid w:val="009E78F5"/>
  </w:style>
  <w:style w:type="character" w:customStyle="1" w:styleId="WW-Absatz-Standardschriftart11111111111111111111">
    <w:name w:val="WW-Absatz-Standardschriftart11111111111111111111"/>
    <w:rsid w:val="009E78F5"/>
  </w:style>
  <w:style w:type="character" w:customStyle="1" w:styleId="WW-Absatz-Standardschriftart111111111111111111111">
    <w:name w:val="WW-Absatz-Standardschriftart111111111111111111111"/>
    <w:rsid w:val="009E78F5"/>
  </w:style>
  <w:style w:type="character" w:customStyle="1" w:styleId="WW-DefaultParagraphFont11111211">
    <w:name w:val="WW-Default Paragraph Font11111211"/>
    <w:rsid w:val="009E78F5"/>
  </w:style>
  <w:style w:type="character" w:customStyle="1" w:styleId="WW-Absatz-Standardschriftart1111111111111111111111">
    <w:name w:val="WW-Absatz-Standardschriftart1111111111111111111111"/>
    <w:rsid w:val="009E78F5"/>
  </w:style>
  <w:style w:type="character" w:customStyle="1" w:styleId="WW-Absatz-Standardschriftart11111111111111111111111">
    <w:name w:val="WW-Absatz-Standardschriftart11111111111111111111111"/>
    <w:rsid w:val="009E78F5"/>
  </w:style>
  <w:style w:type="character" w:customStyle="1" w:styleId="WW-Absatz-Standardschriftart111111111111111111111111">
    <w:name w:val="WW-Absatz-Standardschriftart111111111111111111111111"/>
    <w:rsid w:val="009E78F5"/>
  </w:style>
  <w:style w:type="character" w:customStyle="1" w:styleId="WW-Absatz-Standardschriftart1111111111111111111111111">
    <w:name w:val="WW-Absatz-Standardschriftart1111111111111111111111111"/>
    <w:rsid w:val="009E78F5"/>
  </w:style>
  <w:style w:type="character" w:customStyle="1" w:styleId="WW-Absatz-Standardschriftart11111111111111111111111111">
    <w:name w:val="WW-Absatz-Standardschriftart11111111111111111111111111"/>
    <w:rsid w:val="009E78F5"/>
  </w:style>
  <w:style w:type="character" w:customStyle="1" w:styleId="WW-Absatz-Standardschriftart111111111111111111111111111">
    <w:name w:val="WW-Absatz-Standardschriftart111111111111111111111111111"/>
    <w:rsid w:val="009E78F5"/>
  </w:style>
  <w:style w:type="character" w:customStyle="1" w:styleId="WW-NumberingSymbols">
    <w:name w:val="WW-Numbering Symbols"/>
    <w:rsid w:val="009E78F5"/>
  </w:style>
  <w:style w:type="character" w:customStyle="1" w:styleId="WW-NumberingSymbols1">
    <w:name w:val="WW-Numbering Symbols1"/>
    <w:rsid w:val="009E78F5"/>
  </w:style>
  <w:style w:type="character" w:customStyle="1" w:styleId="WW-NumberingSymbols11">
    <w:name w:val="WW-Numbering Symbols11"/>
    <w:rsid w:val="009E78F5"/>
  </w:style>
  <w:style w:type="character" w:customStyle="1" w:styleId="WW-NumberingSymbols111">
    <w:name w:val="WW-Numbering Symbols111"/>
    <w:rsid w:val="009E78F5"/>
  </w:style>
  <w:style w:type="character" w:customStyle="1" w:styleId="WW-NumberingSymbols1111">
    <w:name w:val="WW-Numbering Symbols1111"/>
    <w:rsid w:val="009E78F5"/>
  </w:style>
  <w:style w:type="character" w:customStyle="1" w:styleId="WW-NumberingSymbols11111">
    <w:name w:val="WW-Numbering Symbols11111"/>
    <w:rsid w:val="009E78F5"/>
  </w:style>
  <w:style w:type="character" w:customStyle="1" w:styleId="WW-NumberingSymbols111111">
    <w:name w:val="WW-Numbering Symbols111111"/>
    <w:rsid w:val="009E78F5"/>
  </w:style>
  <w:style w:type="character" w:customStyle="1" w:styleId="WW-NumberingSymbols1111111">
    <w:name w:val="WW-Numbering Symbols1111111"/>
    <w:rsid w:val="009E78F5"/>
  </w:style>
  <w:style w:type="character" w:customStyle="1" w:styleId="WW-NumberingSymbols11111111">
    <w:name w:val="WW-Numbering Symbols11111111"/>
    <w:rsid w:val="009E78F5"/>
  </w:style>
  <w:style w:type="character" w:customStyle="1" w:styleId="WW-NumberingSymbols111111111">
    <w:name w:val="WW-Numbering Symbols111111111"/>
    <w:rsid w:val="009E78F5"/>
  </w:style>
  <w:style w:type="character" w:customStyle="1" w:styleId="WW-NumberingSymbols1111111111">
    <w:name w:val="WW-Numbering Symbols1111111111"/>
    <w:rsid w:val="009E78F5"/>
  </w:style>
  <w:style w:type="character" w:customStyle="1" w:styleId="WW-NumberingSymbols11111111111">
    <w:name w:val="WW-Numbering Symbols11111111111"/>
    <w:rsid w:val="009E78F5"/>
  </w:style>
  <w:style w:type="character" w:customStyle="1" w:styleId="WW-NumberingSymbols111111111111">
    <w:name w:val="WW-Numbering Symbols111111111111"/>
    <w:rsid w:val="009E78F5"/>
  </w:style>
  <w:style w:type="character" w:customStyle="1" w:styleId="WW8Num6z1">
    <w:name w:val="WW8Num6z1"/>
    <w:rsid w:val="009E78F5"/>
    <w:rPr>
      <w:rFonts w:ascii="Courier New" w:hAnsi="Courier New"/>
    </w:rPr>
  </w:style>
  <w:style w:type="character" w:customStyle="1" w:styleId="WW8Num6z2">
    <w:name w:val="WW8Num6z2"/>
    <w:rsid w:val="009E78F5"/>
    <w:rPr>
      <w:rFonts w:ascii="Wingdings" w:hAnsi="Wingdings"/>
    </w:rPr>
  </w:style>
  <w:style w:type="character" w:customStyle="1" w:styleId="WW8Num6z3">
    <w:name w:val="WW8Num6z3"/>
    <w:rsid w:val="009E78F5"/>
    <w:rPr>
      <w:rFonts w:ascii="Symbol" w:hAnsi="Symbol"/>
    </w:rPr>
  </w:style>
  <w:style w:type="character" w:customStyle="1" w:styleId="BulletSymbols">
    <w:name w:val="Bullet Symbols"/>
    <w:rsid w:val="009E78F5"/>
    <w:rPr>
      <w:rFonts w:ascii="StarSymbol" w:eastAsia="StarSymbol" w:hAnsi="StarSymbol"/>
      <w:sz w:val="18"/>
    </w:rPr>
  </w:style>
  <w:style w:type="character" w:customStyle="1" w:styleId="WW-BulletSymbols">
    <w:name w:val="WW-Bullet Symbols"/>
    <w:rsid w:val="009E78F5"/>
    <w:rPr>
      <w:rFonts w:ascii="StarSymbol" w:eastAsia="StarSymbol" w:hAnsi="StarSymbol"/>
      <w:sz w:val="18"/>
    </w:rPr>
  </w:style>
  <w:style w:type="character" w:customStyle="1" w:styleId="WW-BulletSymbols1">
    <w:name w:val="WW-Bullet Symbols1"/>
    <w:rsid w:val="009E78F5"/>
    <w:rPr>
      <w:rFonts w:ascii="StarSymbol" w:eastAsia="StarSymbol" w:hAnsi="StarSymbol"/>
      <w:sz w:val="18"/>
    </w:rPr>
  </w:style>
  <w:style w:type="character" w:customStyle="1" w:styleId="WW-BulletSymbols11">
    <w:name w:val="WW-Bullet Symbols11"/>
    <w:rsid w:val="009E78F5"/>
    <w:rPr>
      <w:rFonts w:ascii="StarSymbol" w:eastAsia="StarSymbol" w:hAnsi="StarSymbol"/>
      <w:sz w:val="18"/>
    </w:rPr>
  </w:style>
  <w:style w:type="character" w:customStyle="1" w:styleId="WW-BulletSymbols111">
    <w:name w:val="WW-Bullet Symbols111"/>
    <w:rsid w:val="009E78F5"/>
    <w:rPr>
      <w:rFonts w:ascii="StarSymbol" w:eastAsia="StarSymbol" w:hAnsi="StarSymbol"/>
      <w:sz w:val="18"/>
    </w:rPr>
  </w:style>
  <w:style w:type="character" w:customStyle="1" w:styleId="WW-BulletSymbols1111">
    <w:name w:val="WW-Bullet Symbols1111"/>
    <w:rsid w:val="009E78F5"/>
    <w:rPr>
      <w:rFonts w:ascii="StarSymbol" w:eastAsia="StarSymbol" w:hAnsi="StarSymbol"/>
      <w:sz w:val="18"/>
    </w:rPr>
  </w:style>
  <w:style w:type="character" w:customStyle="1" w:styleId="WW-BulletSymbols11111">
    <w:name w:val="WW-Bullet Symbols11111"/>
    <w:rsid w:val="009E78F5"/>
    <w:rPr>
      <w:rFonts w:ascii="StarSymbol" w:eastAsia="StarSymbol" w:hAnsi="StarSymbol"/>
      <w:sz w:val="18"/>
    </w:rPr>
  </w:style>
  <w:style w:type="character" w:customStyle="1" w:styleId="WW-BulletSymbols111111">
    <w:name w:val="WW-Bullet Symbols111111"/>
    <w:rsid w:val="009E78F5"/>
    <w:rPr>
      <w:rFonts w:ascii="StarSymbol" w:eastAsia="StarSymbol" w:hAnsi="StarSymbol"/>
      <w:sz w:val="18"/>
    </w:rPr>
  </w:style>
  <w:style w:type="character" w:customStyle="1" w:styleId="WW-BulletSymbols1111111">
    <w:name w:val="WW-Bullet Symbols1111111"/>
    <w:rsid w:val="009E78F5"/>
    <w:rPr>
      <w:rFonts w:ascii="StarSymbol" w:eastAsia="StarSymbol" w:hAnsi="StarSymbol"/>
      <w:sz w:val="18"/>
    </w:rPr>
  </w:style>
  <w:style w:type="character" w:customStyle="1" w:styleId="WW-BulletSymbols11111111">
    <w:name w:val="WW-Bullet Symbols11111111"/>
    <w:rsid w:val="009E78F5"/>
    <w:rPr>
      <w:rFonts w:ascii="StarSymbol" w:eastAsia="StarSymbol" w:hAnsi="StarSymbol"/>
      <w:sz w:val="18"/>
    </w:rPr>
  </w:style>
  <w:style w:type="character" w:customStyle="1" w:styleId="WW-BulletSymbols111111111">
    <w:name w:val="WW-Bullet Symbols111111111"/>
    <w:rsid w:val="009E78F5"/>
    <w:rPr>
      <w:rFonts w:ascii="StarSymbol" w:eastAsia="StarSymbol" w:hAnsi="StarSymbol"/>
      <w:sz w:val="18"/>
    </w:rPr>
  </w:style>
  <w:style w:type="character" w:customStyle="1" w:styleId="WW-BulletSymbols1111111111">
    <w:name w:val="WW-Bullet Symbols1111111111"/>
    <w:rsid w:val="009E78F5"/>
    <w:rPr>
      <w:rFonts w:ascii="StarSymbol" w:eastAsia="StarSymbol" w:hAnsi="StarSymbol"/>
      <w:sz w:val="18"/>
    </w:rPr>
  </w:style>
  <w:style w:type="character" w:customStyle="1" w:styleId="WW-BulletSymbols11111111111">
    <w:name w:val="WW-Bullet Symbols11111111111"/>
    <w:rsid w:val="009E78F5"/>
    <w:rPr>
      <w:rFonts w:ascii="StarSymbol" w:eastAsia="StarSymbol" w:hAnsi="StarSymbol"/>
      <w:sz w:val="18"/>
    </w:rPr>
  </w:style>
  <w:style w:type="character" w:customStyle="1" w:styleId="WW-BulletSymbols111111111111">
    <w:name w:val="WW-Bullet Symbols111111111111"/>
    <w:rsid w:val="009E78F5"/>
    <w:rPr>
      <w:rFonts w:ascii="StarSymbol" w:eastAsia="StarSymbol" w:hAnsi="StarSymbol"/>
      <w:sz w:val="18"/>
    </w:rPr>
  </w:style>
  <w:style w:type="character" w:customStyle="1" w:styleId="WW8Num4z1">
    <w:name w:val="WW8Num4z1"/>
    <w:rsid w:val="009E78F5"/>
    <w:rPr>
      <w:rFonts w:ascii="Courier New" w:hAnsi="Courier New"/>
    </w:rPr>
  </w:style>
  <w:style w:type="character" w:customStyle="1" w:styleId="WW8Num4z2">
    <w:name w:val="WW8Num4z2"/>
    <w:rsid w:val="009E78F5"/>
    <w:rPr>
      <w:rFonts w:ascii="Wingdings" w:hAnsi="Wingdings"/>
    </w:rPr>
  </w:style>
  <w:style w:type="character" w:customStyle="1" w:styleId="WW8Num4z3">
    <w:name w:val="WW8Num4z3"/>
    <w:rsid w:val="009E78F5"/>
    <w:rPr>
      <w:rFonts w:ascii="Symbol" w:hAnsi="Symbol"/>
    </w:rPr>
  </w:style>
  <w:style w:type="character" w:customStyle="1" w:styleId="WW8Num5z2">
    <w:name w:val="WW8Num5z2"/>
    <w:rsid w:val="009E78F5"/>
    <w:rPr>
      <w:rFonts w:ascii="Wingdings" w:hAnsi="Wingdings"/>
    </w:rPr>
  </w:style>
  <w:style w:type="character" w:customStyle="1" w:styleId="WW8Num5z3">
    <w:name w:val="WW8Num5z3"/>
    <w:rsid w:val="009E78F5"/>
    <w:rPr>
      <w:rFonts w:ascii="Symbol" w:hAnsi="Symbol"/>
    </w:rPr>
  </w:style>
  <w:style w:type="character" w:customStyle="1" w:styleId="WW-WW8Num3z0">
    <w:name w:val="WW-WW8Num3z0"/>
    <w:rsid w:val="009E78F5"/>
    <w:rPr>
      <w:rFonts w:ascii="Times New Roman" w:eastAsia="Times New Roman" w:hAnsi="Times New Roman"/>
    </w:rPr>
  </w:style>
  <w:style w:type="character" w:customStyle="1" w:styleId="WW8Num3z1">
    <w:name w:val="WW8Num3z1"/>
    <w:rsid w:val="009E78F5"/>
    <w:rPr>
      <w:rFonts w:ascii="Courier New" w:hAnsi="Courier New"/>
    </w:rPr>
  </w:style>
  <w:style w:type="character" w:customStyle="1" w:styleId="WW8Num3z2">
    <w:name w:val="WW8Num3z2"/>
    <w:rsid w:val="009E78F5"/>
    <w:rPr>
      <w:rFonts w:ascii="Wingdings" w:hAnsi="Wingdings"/>
    </w:rPr>
  </w:style>
  <w:style w:type="character" w:customStyle="1" w:styleId="WW8Num3z3">
    <w:name w:val="WW8Num3z3"/>
    <w:rsid w:val="009E78F5"/>
    <w:rPr>
      <w:rFonts w:ascii="Symbol" w:hAnsi="Symbol"/>
    </w:rPr>
  </w:style>
  <w:style w:type="character" w:customStyle="1" w:styleId="WW-WW8Num4z0">
    <w:name w:val="WW-WW8Num4z0"/>
    <w:rsid w:val="009E78F5"/>
    <w:rPr>
      <w:rFonts w:ascii="Times New Roman" w:eastAsia="Times New Roman" w:hAnsi="Times New Roman"/>
    </w:rPr>
  </w:style>
  <w:style w:type="character" w:customStyle="1" w:styleId="WW-WW8Num4z1">
    <w:name w:val="WW-WW8Num4z1"/>
    <w:rsid w:val="009E78F5"/>
    <w:rPr>
      <w:rFonts w:ascii="Courier New" w:hAnsi="Courier New"/>
    </w:rPr>
  </w:style>
  <w:style w:type="character" w:customStyle="1" w:styleId="WW-WW8Num4z2">
    <w:name w:val="WW-WW8Num4z2"/>
    <w:rsid w:val="009E78F5"/>
    <w:rPr>
      <w:rFonts w:ascii="Wingdings" w:hAnsi="Wingdings"/>
    </w:rPr>
  </w:style>
  <w:style w:type="character" w:customStyle="1" w:styleId="WW-WW8Num4z3">
    <w:name w:val="WW-WW8Num4z3"/>
    <w:rsid w:val="009E78F5"/>
    <w:rPr>
      <w:rFonts w:ascii="Symbol" w:hAnsi="Symbol"/>
    </w:rPr>
  </w:style>
  <w:style w:type="character" w:customStyle="1" w:styleId="WW-WW8Num10z0">
    <w:name w:val="WW-WW8Num10z0"/>
    <w:rsid w:val="009E78F5"/>
    <w:rPr>
      <w:rFonts w:ascii="StarSymbol" w:eastAsia="StarSymbol" w:hAnsi="StarSymbol"/>
      <w:sz w:val="18"/>
    </w:rPr>
  </w:style>
  <w:style w:type="character" w:customStyle="1" w:styleId="WW-WW8Num3z01">
    <w:name w:val="WW-WW8Num3z01"/>
    <w:rsid w:val="009E78F5"/>
    <w:rPr>
      <w:rFonts w:ascii="Times New Roman" w:eastAsia="Times New Roman" w:hAnsi="Times New Roman"/>
    </w:rPr>
  </w:style>
  <w:style w:type="character" w:customStyle="1" w:styleId="WW-WW8Num3z1">
    <w:name w:val="WW-WW8Num3z1"/>
    <w:rsid w:val="009E78F5"/>
    <w:rPr>
      <w:rFonts w:ascii="Courier New" w:hAnsi="Courier New"/>
    </w:rPr>
  </w:style>
  <w:style w:type="character" w:customStyle="1" w:styleId="WW-WW8Num3z2">
    <w:name w:val="WW-WW8Num3z2"/>
    <w:rsid w:val="009E78F5"/>
    <w:rPr>
      <w:rFonts w:ascii="Wingdings" w:hAnsi="Wingdings"/>
    </w:rPr>
  </w:style>
  <w:style w:type="character" w:customStyle="1" w:styleId="WW-WW8Num3z3">
    <w:name w:val="WW-WW8Num3z3"/>
    <w:rsid w:val="009E78F5"/>
    <w:rPr>
      <w:rFonts w:ascii="Symbol" w:hAnsi="Symbol"/>
    </w:rPr>
  </w:style>
  <w:style w:type="character" w:customStyle="1" w:styleId="WW-WW8Num4z01">
    <w:name w:val="WW-WW8Num4z01"/>
    <w:rsid w:val="009E78F5"/>
    <w:rPr>
      <w:rFonts w:ascii="Times New Roman" w:eastAsia="Times New Roman" w:hAnsi="Times New Roman"/>
    </w:rPr>
  </w:style>
  <w:style w:type="character" w:customStyle="1" w:styleId="WW-WW8Num4z11">
    <w:name w:val="WW-WW8Num4z11"/>
    <w:rsid w:val="009E78F5"/>
    <w:rPr>
      <w:rFonts w:ascii="Courier New" w:hAnsi="Courier New"/>
    </w:rPr>
  </w:style>
  <w:style w:type="character" w:customStyle="1" w:styleId="WW-WW8Num4z21">
    <w:name w:val="WW-WW8Num4z21"/>
    <w:rsid w:val="009E78F5"/>
    <w:rPr>
      <w:rFonts w:ascii="Wingdings" w:hAnsi="Wingdings"/>
    </w:rPr>
  </w:style>
  <w:style w:type="character" w:customStyle="1" w:styleId="WW-WW8Num4z31">
    <w:name w:val="WW-WW8Num4z31"/>
    <w:rsid w:val="009E78F5"/>
    <w:rPr>
      <w:rFonts w:ascii="Symbol" w:hAnsi="Symbol"/>
    </w:rPr>
  </w:style>
  <w:style w:type="character" w:customStyle="1" w:styleId="WW-WW8Num9z0">
    <w:name w:val="WW-WW8Num9z0"/>
    <w:rsid w:val="009E78F5"/>
    <w:rPr>
      <w:rFonts w:ascii="StarSymbol" w:eastAsia="StarSymbol" w:hAnsi="StarSymbol"/>
      <w:sz w:val="18"/>
    </w:rPr>
  </w:style>
  <w:style w:type="character" w:customStyle="1" w:styleId="WW-WW8Num10z01">
    <w:name w:val="WW-WW8Num10z01"/>
    <w:rsid w:val="009E78F5"/>
    <w:rPr>
      <w:rFonts w:ascii="StarSymbol" w:eastAsia="StarSymbol" w:hAnsi="StarSymbol"/>
      <w:sz w:val="18"/>
    </w:rPr>
  </w:style>
  <w:style w:type="character" w:customStyle="1" w:styleId="WW-WW8Num11z0">
    <w:name w:val="WW-WW8Num11z0"/>
    <w:rsid w:val="009E78F5"/>
    <w:rPr>
      <w:rFonts w:ascii="StarSymbol" w:eastAsia="StarSymbol" w:hAnsi="StarSymbol"/>
      <w:sz w:val="18"/>
    </w:rPr>
  </w:style>
  <w:style w:type="character" w:customStyle="1" w:styleId="WW-WW8Num3z02">
    <w:name w:val="WW-WW8Num3z02"/>
    <w:rsid w:val="009E78F5"/>
    <w:rPr>
      <w:rFonts w:ascii="Times New Roman" w:eastAsia="Times New Roman" w:hAnsi="Times New Roman"/>
    </w:rPr>
  </w:style>
  <w:style w:type="character" w:customStyle="1" w:styleId="WW-WW8Num3z11">
    <w:name w:val="WW-WW8Num3z11"/>
    <w:rsid w:val="009E78F5"/>
    <w:rPr>
      <w:rFonts w:ascii="Courier New" w:hAnsi="Courier New"/>
    </w:rPr>
  </w:style>
  <w:style w:type="character" w:customStyle="1" w:styleId="WW-WW8Num3z21">
    <w:name w:val="WW-WW8Num3z21"/>
    <w:rsid w:val="009E78F5"/>
    <w:rPr>
      <w:rFonts w:ascii="Wingdings" w:hAnsi="Wingdings"/>
    </w:rPr>
  </w:style>
  <w:style w:type="character" w:customStyle="1" w:styleId="WW-WW8Num3z31">
    <w:name w:val="WW-WW8Num3z31"/>
    <w:rsid w:val="009E78F5"/>
    <w:rPr>
      <w:rFonts w:ascii="Symbol" w:hAnsi="Symbol"/>
    </w:rPr>
  </w:style>
  <w:style w:type="character" w:customStyle="1" w:styleId="WW-WW8Num4z02">
    <w:name w:val="WW-WW8Num4z02"/>
    <w:rsid w:val="009E78F5"/>
    <w:rPr>
      <w:rFonts w:ascii="Times New Roman" w:eastAsia="Times New Roman" w:hAnsi="Times New Roman"/>
    </w:rPr>
  </w:style>
  <w:style w:type="character" w:customStyle="1" w:styleId="WW-WW8Num4z12">
    <w:name w:val="WW-WW8Num4z12"/>
    <w:rsid w:val="009E78F5"/>
    <w:rPr>
      <w:rFonts w:ascii="Courier New" w:hAnsi="Courier New"/>
    </w:rPr>
  </w:style>
  <w:style w:type="character" w:customStyle="1" w:styleId="WW-WW8Num4z22">
    <w:name w:val="WW-WW8Num4z22"/>
    <w:rsid w:val="009E78F5"/>
    <w:rPr>
      <w:rFonts w:ascii="Wingdings" w:hAnsi="Wingdings"/>
    </w:rPr>
  </w:style>
  <w:style w:type="character" w:customStyle="1" w:styleId="WW-WW8Num4z32">
    <w:name w:val="WW-WW8Num4z32"/>
    <w:rsid w:val="009E78F5"/>
    <w:rPr>
      <w:rFonts w:ascii="Symbol" w:hAnsi="Symbol"/>
    </w:rPr>
  </w:style>
  <w:style w:type="character" w:customStyle="1" w:styleId="WW-WW8Num9z01">
    <w:name w:val="WW-WW8Num9z01"/>
    <w:rsid w:val="009E78F5"/>
    <w:rPr>
      <w:rFonts w:ascii="StarSymbol" w:eastAsia="StarSymbol" w:hAnsi="StarSymbol"/>
      <w:sz w:val="18"/>
    </w:rPr>
  </w:style>
  <w:style w:type="character" w:customStyle="1" w:styleId="WW-WW8Num10z02">
    <w:name w:val="WW-WW8Num10z02"/>
    <w:rsid w:val="009E78F5"/>
    <w:rPr>
      <w:rFonts w:ascii="StarSymbol" w:eastAsia="StarSymbol" w:hAnsi="StarSymbol"/>
      <w:sz w:val="18"/>
    </w:rPr>
  </w:style>
  <w:style w:type="character" w:customStyle="1" w:styleId="WW-WW8Num11z01">
    <w:name w:val="WW-WW8Num11z01"/>
    <w:rsid w:val="009E78F5"/>
    <w:rPr>
      <w:rFonts w:ascii="StarSymbol" w:eastAsia="StarSymbol" w:hAnsi="StarSymbol"/>
      <w:sz w:val="18"/>
    </w:rPr>
  </w:style>
  <w:style w:type="character" w:customStyle="1" w:styleId="WW-WW8Num3z03">
    <w:name w:val="WW-WW8Num3z03"/>
    <w:rsid w:val="009E78F5"/>
    <w:rPr>
      <w:rFonts w:ascii="Times New Roman" w:eastAsia="Times New Roman" w:hAnsi="Times New Roman"/>
    </w:rPr>
  </w:style>
  <w:style w:type="character" w:customStyle="1" w:styleId="WW-WW8Num3z12">
    <w:name w:val="WW-WW8Num3z12"/>
    <w:rsid w:val="009E78F5"/>
    <w:rPr>
      <w:rFonts w:ascii="Courier New" w:hAnsi="Courier New"/>
    </w:rPr>
  </w:style>
  <w:style w:type="character" w:customStyle="1" w:styleId="WW-WW8Num3z22">
    <w:name w:val="WW-WW8Num3z22"/>
    <w:rsid w:val="009E78F5"/>
    <w:rPr>
      <w:rFonts w:ascii="Wingdings" w:hAnsi="Wingdings"/>
    </w:rPr>
  </w:style>
  <w:style w:type="character" w:customStyle="1" w:styleId="WW-WW8Num3z32">
    <w:name w:val="WW-WW8Num3z32"/>
    <w:rsid w:val="009E78F5"/>
    <w:rPr>
      <w:rFonts w:ascii="Symbol" w:hAnsi="Symbol"/>
    </w:rPr>
  </w:style>
  <w:style w:type="character" w:customStyle="1" w:styleId="WW-WW8Num4z03">
    <w:name w:val="WW-WW8Num4z03"/>
    <w:rsid w:val="009E78F5"/>
    <w:rPr>
      <w:rFonts w:ascii="Times New Roman" w:eastAsia="Times New Roman" w:hAnsi="Times New Roman"/>
    </w:rPr>
  </w:style>
  <w:style w:type="character" w:customStyle="1" w:styleId="WW-WW8Num4z13">
    <w:name w:val="WW-WW8Num4z13"/>
    <w:rsid w:val="009E78F5"/>
    <w:rPr>
      <w:rFonts w:ascii="Courier New" w:hAnsi="Courier New"/>
    </w:rPr>
  </w:style>
  <w:style w:type="character" w:customStyle="1" w:styleId="WW-WW8Num4z23">
    <w:name w:val="WW-WW8Num4z23"/>
    <w:rsid w:val="009E78F5"/>
    <w:rPr>
      <w:rFonts w:ascii="Wingdings" w:hAnsi="Wingdings"/>
    </w:rPr>
  </w:style>
  <w:style w:type="character" w:customStyle="1" w:styleId="WW-WW8Num4z33">
    <w:name w:val="WW-WW8Num4z33"/>
    <w:rsid w:val="009E78F5"/>
    <w:rPr>
      <w:rFonts w:ascii="Symbol" w:hAnsi="Symbol"/>
    </w:rPr>
  </w:style>
  <w:style w:type="character" w:customStyle="1" w:styleId="WW-WW8Num9z02">
    <w:name w:val="WW-WW8Num9z02"/>
    <w:rsid w:val="009E78F5"/>
    <w:rPr>
      <w:rFonts w:ascii="StarSymbol" w:eastAsia="StarSymbol" w:hAnsi="StarSymbol"/>
      <w:sz w:val="18"/>
    </w:rPr>
  </w:style>
  <w:style w:type="character" w:customStyle="1" w:styleId="WW-WW8Num10z03">
    <w:name w:val="WW-WW8Num10z03"/>
    <w:rsid w:val="009E78F5"/>
    <w:rPr>
      <w:rFonts w:ascii="StarSymbol" w:eastAsia="StarSymbol" w:hAnsi="StarSymbol"/>
      <w:sz w:val="18"/>
    </w:rPr>
  </w:style>
  <w:style w:type="character" w:customStyle="1" w:styleId="WW-WW8Num11z02">
    <w:name w:val="WW-WW8Num11z02"/>
    <w:rsid w:val="009E78F5"/>
    <w:rPr>
      <w:rFonts w:ascii="StarSymbol" w:eastAsia="StarSymbol" w:hAnsi="StarSymbol"/>
      <w:sz w:val="18"/>
    </w:rPr>
  </w:style>
  <w:style w:type="character" w:customStyle="1" w:styleId="WW-WW8Num3z04">
    <w:name w:val="WW-WW8Num3z04"/>
    <w:rsid w:val="009E78F5"/>
    <w:rPr>
      <w:rFonts w:ascii="Times New Roman" w:eastAsia="Times New Roman" w:hAnsi="Times New Roman"/>
    </w:rPr>
  </w:style>
  <w:style w:type="character" w:customStyle="1" w:styleId="WW-WW8Num3z13">
    <w:name w:val="WW-WW8Num3z13"/>
    <w:rsid w:val="009E78F5"/>
    <w:rPr>
      <w:rFonts w:ascii="Courier New" w:hAnsi="Courier New"/>
    </w:rPr>
  </w:style>
  <w:style w:type="character" w:customStyle="1" w:styleId="WW-WW8Num3z23">
    <w:name w:val="WW-WW8Num3z23"/>
    <w:rsid w:val="009E78F5"/>
    <w:rPr>
      <w:rFonts w:ascii="Wingdings" w:hAnsi="Wingdings"/>
    </w:rPr>
  </w:style>
  <w:style w:type="character" w:customStyle="1" w:styleId="WW-WW8Num3z33">
    <w:name w:val="WW-WW8Num3z33"/>
    <w:rsid w:val="009E78F5"/>
    <w:rPr>
      <w:rFonts w:ascii="Symbol" w:hAnsi="Symbol"/>
    </w:rPr>
  </w:style>
  <w:style w:type="character" w:customStyle="1" w:styleId="WW-WW8Num4z04">
    <w:name w:val="WW-WW8Num4z04"/>
    <w:rsid w:val="009E78F5"/>
    <w:rPr>
      <w:rFonts w:ascii="Times New Roman" w:eastAsia="Times New Roman" w:hAnsi="Times New Roman"/>
    </w:rPr>
  </w:style>
  <w:style w:type="character" w:customStyle="1" w:styleId="WW-WW8Num4z14">
    <w:name w:val="WW-WW8Num4z14"/>
    <w:rsid w:val="009E78F5"/>
    <w:rPr>
      <w:rFonts w:ascii="Courier New" w:hAnsi="Courier New"/>
    </w:rPr>
  </w:style>
  <w:style w:type="character" w:customStyle="1" w:styleId="WW-WW8Num4z24">
    <w:name w:val="WW-WW8Num4z24"/>
    <w:rsid w:val="009E78F5"/>
    <w:rPr>
      <w:rFonts w:ascii="Wingdings" w:hAnsi="Wingdings"/>
    </w:rPr>
  </w:style>
  <w:style w:type="character" w:customStyle="1" w:styleId="WW-WW8Num4z34">
    <w:name w:val="WW-WW8Num4z34"/>
    <w:rsid w:val="009E78F5"/>
    <w:rPr>
      <w:rFonts w:ascii="Symbol" w:hAnsi="Symbol"/>
    </w:rPr>
  </w:style>
  <w:style w:type="character" w:customStyle="1" w:styleId="WW-WW8Num9z03">
    <w:name w:val="WW-WW8Num9z03"/>
    <w:rsid w:val="009E78F5"/>
    <w:rPr>
      <w:rFonts w:ascii="StarSymbol" w:eastAsia="StarSymbol" w:hAnsi="StarSymbol"/>
      <w:sz w:val="18"/>
    </w:rPr>
  </w:style>
  <w:style w:type="character" w:customStyle="1" w:styleId="WW-WW8Num10z04">
    <w:name w:val="WW-WW8Num10z04"/>
    <w:rsid w:val="009E78F5"/>
    <w:rPr>
      <w:rFonts w:ascii="StarSymbol" w:eastAsia="StarSymbol" w:hAnsi="StarSymbol"/>
      <w:sz w:val="18"/>
    </w:rPr>
  </w:style>
  <w:style w:type="character" w:customStyle="1" w:styleId="WW-WW8Num11z03">
    <w:name w:val="WW-WW8Num11z03"/>
    <w:rsid w:val="009E78F5"/>
    <w:rPr>
      <w:rFonts w:ascii="StarSymbol" w:eastAsia="StarSymbol" w:hAnsi="StarSymbol"/>
      <w:sz w:val="18"/>
    </w:rPr>
  </w:style>
  <w:style w:type="character" w:customStyle="1" w:styleId="WW-WW8Num3z05">
    <w:name w:val="WW-WW8Num3z05"/>
    <w:rsid w:val="009E78F5"/>
    <w:rPr>
      <w:rFonts w:ascii="Times New Roman" w:eastAsia="Times New Roman" w:hAnsi="Times New Roman"/>
    </w:rPr>
  </w:style>
  <w:style w:type="character" w:customStyle="1" w:styleId="WW-WW8Num3z14">
    <w:name w:val="WW-WW8Num3z14"/>
    <w:rsid w:val="009E78F5"/>
    <w:rPr>
      <w:rFonts w:ascii="Courier New" w:hAnsi="Courier New"/>
    </w:rPr>
  </w:style>
  <w:style w:type="character" w:customStyle="1" w:styleId="WW-WW8Num3z24">
    <w:name w:val="WW-WW8Num3z24"/>
    <w:rsid w:val="009E78F5"/>
    <w:rPr>
      <w:rFonts w:ascii="Wingdings" w:hAnsi="Wingdings"/>
    </w:rPr>
  </w:style>
  <w:style w:type="character" w:customStyle="1" w:styleId="WW-WW8Num3z34">
    <w:name w:val="WW-WW8Num3z34"/>
    <w:rsid w:val="009E78F5"/>
    <w:rPr>
      <w:rFonts w:ascii="Symbol" w:hAnsi="Symbol"/>
    </w:rPr>
  </w:style>
  <w:style w:type="character" w:customStyle="1" w:styleId="WW-WW8Num4z05">
    <w:name w:val="WW-WW8Num4z05"/>
    <w:rsid w:val="009E78F5"/>
    <w:rPr>
      <w:rFonts w:ascii="Times New Roman" w:eastAsia="Times New Roman" w:hAnsi="Times New Roman"/>
    </w:rPr>
  </w:style>
  <w:style w:type="character" w:customStyle="1" w:styleId="WW-WW8Num4z15">
    <w:name w:val="WW-WW8Num4z15"/>
    <w:rsid w:val="009E78F5"/>
    <w:rPr>
      <w:rFonts w:ascii="Courier New" w:hAnsi="Courier New"/>
    </w:rPr>
  </w:style>
  <w:style w:type="character" w:customStyle="1" w:styleId="WW-WW8Num4z25">
    <w:name w:val="WW-WW8Num4z25"/>
    <w:rsid w:val="009E78F5"/>
    <w:rPr>
      <w:rFonts w:ascii="Wingdings" w:hAnsi="Wingdings"/>
    </w:rPr>
  </w:style>
  <w:style w:type="character" w:customStyle="1" w:styleId="WW-WW8Num4z35">
    <w:name w:val="WW-WW8Num4z35"/>
    <w:rsid w:val="009E78F5"/>
    <w:rPr>
      <w:rFonts w:ascii="Symbol" w:hAnsi="Symbol"/>
    </w:rPr>
  </w:style>
  <w:style w:type="character" w:customStyle="1" w:styleId="WW-WW8Num9z04">
    <w:name w:val="WW-WW8Num9z04"/>
    <w:rsid w:val="009E78F5"/>
    <w:rPr>
      <w:rFonts w:ascii="StarSymbol" w:eastAsia="StarSymbol" w:hAnsi="StarSymbol"/>
      <w:sz w:val="18"/>
    </w:rPr>
  </w:style>
  <w:style w:type="character" w:customStyle="1" w:styleId="WW-WW8Num10z05">
    <w:name w:val="WW-WW8Num10z05"/>
    <w:rsid w:val="009E78F5"/>
    <w:rPr>
      <w:rFonts w:ascii="StarSymbol" w:eastAsia="StarSymbol" w:hAnsi="StarSymbol"/>
      <w:sz w:val="18"/>
    </w:rPr>
  </w:style>
  <w:style w:type="character" w:customStyle="1" w:styleId="WW-WW8Num11z04">
    <w:name w:val="WW-WW8Num11z04"/>
    <w:rsid w:val="009E78F5"/>
    <w:rPr>
      <w:rFonts w:ascii="StarSymbol" w:eastAsia="StarSymbol" w:hAnsi="StarSymbol"/>
      <w:sz w:val="18"/>
    </w:rPr>
  </w:style>
  <w:style w:type="character" w:customStyle="1" w:styleId="WW-WW8Num15z0">
    <w:name w:val="WW-WW8Num15z0"/>
    <w:rsid w:val="009E78F5"/>
    <w:rPr>
      <w:rFonts w:ascii="StarSymbol" w:eastAsia="StarSymbol" w:hAnsi="StarSymbol"/>
      <w:sz w:val="18"/>
    </w:rPr>
  </w:style>
  <w:style w:type="character" w:customStyle="1" w:styleId="WW-WW8Num3z06">
    <w:name w:val="WW-WW8Num3z06"/>
    <w:rsid w:val="009E78F5"/>
    <w:rPr>
      <w:rFonts w:ascii="Times New Roman" w:eastAsia="Times New Roman" w:hAnsi="Times New Roman"/>
    </w:rPr>
  </w:style>
  <w:style w:type="character" w:customStyle="1" w:styleId="WW-WW8Num3z15">
    <w:name w:val="WW-WW8Num3z15"/>
    <w:rsid w:val="009E78F5"/>
    <w:rPr>
      <w:rFonts w:ascii="Courier New" w:hAnsi="Courier New"/>
    </w:rPr>
  </w:style>
  <w:style w:type="character" w:customStyle="1" w:styleId="WW-WW8Num3z25">
    <w:name w:val="WW-WW8Num3z25"/>
    <w:rsid w:val="009E78F5"/>
    <w:rPr>
      <w:rFonts w:ascii="Wingdings" w:hAnsi="Wingdings"/>
    </w:rPr>
  </w:style>
  <w:style w:type="character" w:customStyle="1" w:styleId="WW-WW8Num3z35">
    <w:name w:val="WW-WW8Num3z35"/>
    <w:rsid w:val="009E78F5"/>
    <w:rPr>
      <w:rFonts w:ascii="Symbol" w:hAnsi="Symbol"/>
    </w:rPr>
  </w:style>
  <w:style w:type="character" w:customStyle="1" w:styleId="WW-WW8Num4z06">
    <w:name w:val="WW-WW8Num4z06"/>
    <w:rsid w:val="009E78F5"/>
    <w:rPr>
      <w:rFonts w:ascii="Times New Roman" w:eastAsia="Times New Roman" w:hAnsi="Times New Roman"/>
    </w:rPr>
  </w:style>
  <w:style w:type="character" w:customStyle="1" w:styleId="WW-WW8Num4z16">
    <w:name w:val="WW-WW8Num4z16"/>
    <w:rsid w:val="009E78F5"/>
    <w:rPr>
      <w:rFonts w:ascii="Courier New" w:hAnsi="Courier New"/>
    </w:rPr>
  </w:style>
  <w:style w:type="character" w:customStyle="1" w:styleId="WW-WW8Num4z26">
    <w:name w:val="WW-WW8Num4z26"/>
    <w:rsid w:val="009E78F5"/>
    <w:rPr>
      <w:rFonts w:ascii="Wingdings" w:hAnsi="Wingdings"/>
    </w:rPr>
  </w:style>
  <w:style w:type="character" w:customStyle="1" w:styleId="WW-WW8Num4z36">
    <w:name w:val="WW-WW8Num4z36"/>
    <w:rsid w:val="009E78F5"/>
    <w:rPr>
      <w:rFonts w:ascii="Symbol" w:hAnsi="Symbol"/>
    </w:rPr>
  </w:style>
  <w:style w:type="character" w:customStyle="1" w:styleId="WW-WW8Num9z05">
    <w:name w:val="WW-WW8Num9z05"/>
    <w:rsid w:val="009E78F5"/>
    <w:rPr>
      <w:rFonts w:ascii="StarSymbol" w:eastAsia="StarSymbol" w:hAnsi="StarSymbol"/>
      <w:sz w:val="18"/>
    </w:rPr>
  </w:style>
  <w:style w:type="character" w:customStyle="1" w:styleId="WW-WW8Num10z06">
    <w:name w:val="WW-WW8Num10z06"/>
    <w:rsid w:val="009E78F5"/>
    <w:rPr>
      <w:rFonts w:ascii="StarSymbol" w:eastAsia="StarSymbol" w:hAnsi="StarSymbol"/>
      <w:sz w:val="18"/>
    </w:rPr>
  </w:style>
  <w:style w:type="character" w:customStyle="1" w:styleId="WW-WW8Num11z05">
    <w:name w:val="WW-WW8Num11z05"/>
    <w:rsid w:val="009E78F5"/>
    <w:rPr>
      <w:rFonts w:ascii="StarSymbol" w:eastAsia="StarSymbol" w:hAnsi="StarSymbol"/>
      <w:sz w:val="18"/>
    </w:rPr>
  </w:style>
  <w:style w:type="character" w:customStyle="1" w:styleId="WW-WW8Num3z07">
    <w:name w:val="WW-WW8Num3z07"/>
    <w:rsid w:val="009E78F5"/>
    <w:rPr>
      <w:rFonts w:ascii="Times New Roman" w:eastAsia="Times New Roman" w:hAnsi="Times New Roman"/>
    </w:rPr>
  </w:style>
  <w:style w:type="character" w:customStyle="1" w:styleId="WW-WW8Num3z16">
    <w:name w:val="WW-WW8Num3z16"/>
    <w:rsid w:val="009E78F5"/>
    <w:rPr>
      <w:rFonts w:ascii="Courier New" w:hAnsi="Courier New"/>
    </w:rPr>
  </w:style>
  <w:style w:type="character" w:customStyle="1" w:styleId="WW-WW8Num3z26">
    <w:name w:val="WW-WW8Num3z26"/>
    <w:rsid w:val="009E78F5"/>
    <w:rPr>
      <w:rFonts w:ascii="Wingdings" w:hAnsi="Wingdings"/>
    </w:rPr>
  </w:style>
  <w:style w:type="character" w:customStyle="1" w:styleId="WW-WW8Num3z36">
    <w:name w:val="WW-WW8Num3z36"/>
    <w:rsid w:val="009E78F5"/>
    <w:rPr>
      <w:rFonts w:ascii="Symbol" w:hAnsi="Symbol"/>
    </w:rPr>
  </w:style>
  <w:style w:type="character" w:customStyle="1" w:styleId="WW-WW8Num4z07">
    <w:name w:val="WW-WW8Num4z07"/>
    <w:rsid w:val="009E78F5"/>
    <w:rPr>
      <w:rFonts w:ascii="Times New Roman" w:eastAsia="Times New Roman" w:hAnsi="Times New Roman"/>
    </w:rPr>
  </w:style>
  <w:style w:type="character" w:customStyle="1" w:styleId="WW-WW8Num4z17">
    <w:name w:val="WW-WW8Num4z17"/>
    <w:rsid w:val="009E78F5"/>
    <w:rPr>
      <w:rFonts w:ascii="Courier New" w:hAnsi="Courier New"/>
    </w:rPr>
  </w:style>
  <w:style w:type="character" w:customStyle="1" w:styleId="WW-WW8Num4z27">
    <w:name w:val="WW-WW8Num4z27"/>
    <w:rsid w:val="009E78F5"/>
    <w:rPr>
      <w:rFonts w:ascii="Wingdings" w:hAnsi="Wingdings"/>
    </w:rPr>
  </w:style>
  <w:style w:type="character" w:customStyle="1" w:styleId="WW-WW8Num4z37">
    <w:name w:val="WW-WW8Num4z37"/>
    <w:rsid w:val="009E78F5"/>
    <w:rPr>
      <w:rFonts w:ascii="Symbol" w:hAnsi="Symbol"/>
    </w:rPr>
  </w:style>
  <w:style w:type="character" w:customStyle="1" w:styleId="WW-WW8Num9z06">
    <w:name w:val="WW-WW8Num9z06"/>
    <w:rsid w:val="009E78F5"/>
    <w:rPr>
      <w:rFonts w:ascii="StarSymbol" w:eastAsia="StarSymbol" w:hAnsi="StarSymbol"/>
      <w:sz w:val="18"/>
    </w:rPr>
  </w:style>
  <w:style w:type="character" w:customStyle="1" w:styleId="WW-WW8Num10z07">
    <w:name w:val="WW-WW8Num10z07"/>
    <w:rsid w:val="009E78F5"/>
    <w:rPr>
      <w:rFonts w:ascii="StarSymbol" w:eastAsia="StarSymbol" w:hAnsi="StarSymbol"/>
      <w:sz w:val="18"/>
    </w:rPr>
  </w:style>
  <w:style w:type="character" w:customStyle="1" w:styleId="WW-WW8Num11z06">
    <w:name w:val="WW-WW8Num11z06"/>
    <w:rsid w:val="009E78F5"/>
    <w:rPr>
      <w:rFonts w:ascii="StarSymbol" w:eastAsia="StarSymbol" w:hAnsi="StarSymbol"/>
      <w:sz w:val="18"/>
    </w:rPr>
  </w:style>
  <w:style w:type="character" w:customStyle="1" w:styleId="WW-WW8Num14z0">
    <w:name w:val="WW-WW8Num14z0"/>
    <w:rsid w:val="009E78F5"/>
    <w:rPr>
      <w:rFonts w:ascii="StarSymbol" w:eastAsia="StarSymbol" w:hAnsi="StarSymbol"/>
      <w:sz w:val="18"/>
    </w:rPr>
  </w:style>
  <w:style w:type="character" w:customStyle="1" w:styleId="WW-WW8Num3z08">
    <w:name w:val="WW-WW8Num3z08"/>
    <w:rsid w:val="009E78F5"/>
    <w:rPr>
      <w:rFonts w:ascii="Times New Roman" w:eastAsia="Times New Roman" w:hAnsi="Times New Roman"/>
    </w:rPr>
  </w:style>
  <w:style w:type="character" w:customStyle="1" w:styleId="WW-WW8Num3z17">
    <w:name w:val="WW-WW8Num3z17"/>
    <w:rsid w:val="009E78F5"/>
    <w:rPr>
      <w:rFonts w:ascii="Courier New" w:hAnsi="Courier New"/>
    </w:rPr>
  </w:style>
  <w:style w:type="character" w:customStyle="1" w:styleId="WW-WW8Num3z27">
    <w:name w:val="WW-WW8Num3z27"/>
    <w:rsid w:val="009E78F5"/>
    <w:rPr>
      <w:rFonts w:ascii="Wingdings" w:hAnsi="Wingdings"/>
    </w:rPr>
  </w:style>
  <w:style w:type="character" w:customStyle="1" w:styleId="WW-WW8Num3z37">
    <w:name w:val="WW-WW8Num3z37"/>
    <w:rsid w:val="009E78F5"/>
    <w:rPr>
      <w:rFonts w:ascii="Symbol" w:hAnsi="Symbol"/>
    </w:rPr>
  </w:style>
  <w:style w:type="character" w:customStyle="1" w:styleId="WW-WW8Num4z08">
    <w:name w:val="WW-WW8Num4z08"/>
    <w:rsid w:val="009E78F5"/>
    <w:rPr>
      <w:rFonts w:ascii="Times New Roman" w:eastAsia="Times New Roman" w:hAnsi="Times New Roman"/>
    </w:rPr>
  </w:style>
  <w:style w:type="character" w:customStyle="1" w:styleId="WW-WW8Num4z18">
    <w:name w:val="WW-WW8Num4z18"/>
    <w:rsid w:val="009E78F5"/>
    <w:rPr>
      <w:rFonts w:ascii="Courier New" w:hAnsi="Courier New"/>
    </w:rPr>
  </w:style>
  <w:style w:type="character" w:customStyle="1" w:styleId="WW-WW8Num4z28">
    <w:name w:val="WW-WW8Num4z28"/>
    <w:rsid w:val="009E78F5"/>
    <w:rPr>
      <w:rFonts w:ascii="Wingdings" w:hAnsi="Wingdings"/>
    </w:rPr>
  </w:style>
  <w:style w:type="character" w:customStyle="1" w:styleId="WW-WW8Num4z38">
    <w:name w:val="WW-WW8Num4z38"/>
    <w:rsid w:val="009E78F5"/>
    <w:rPr>
      <w:rFonts w:ascii="Symbol" w:hAnsi="Symbol"/>
    </w:rPr>
  </w:style>
  <w:style w:type="character" w:customStyle="1" w:styleId="WW-WW8Num9z07">
    <w:name w:val="WW-WW8Num9z07"/>
    <w:rsid w:val="009E78F5"/>
    <w:rPr>
      <w:rFonts w:ascii="StarSymbol" w:eastAsia="StarSymbol" w:hAnsi="StarSymbol"/>
      <w:sz w:val="18"/>
    </w:rPr>
  </w:style>
  <w:style w:type="character" w:customStyle="1" w:styleId="WW-WW8Num10z08">
    <w:name w:val="WW-WW8Num10z08"/>
    <w:rsid w:val="009E78F5"/>
    <w:rPr>
      <w:rFonts w:ascii="StarSymbol" w:eastAsia="StarSymbol" w:hAnsi="StarSymbol"/>
      <w:sz w:val="18"/>
    </w:rPr>
  </w:style>
  <w:style w:type="character" w:customStyle="1" w:styleId="WW-WW8Num11z07">
    <w:name w:val="WW-WW8Num11z07"/>
    <w:rsid w:val="009E78F5"/>
    <w:rPr>
      <w:rFonts w:ascii="StarSymbol" w:eastAsia="StarSymbol" w:hAnsi="StarSymbol"/>
      <w:sz w:val="18"/>
    </w:rPr>
  </w:style>
  <w:style w:type="character" w:customStyle="1" w:styleId="WW-WW8Num14z01">
    <w:name w:val="WW-WW8Num14z01"/>
    <w:rsid w:val="009E78F5"/>
    <w:rPr>
      <w:rFonts w:ascii="StarSymbol" w:eastAsia="StarSymbol" w:hAnsi="StarSymbol"/>
      <w:sz w:val="18"/>
    </w:rPr>
  </w:style>
  <w:style w:type="character" w:customStyle="1" w:styleId="WW-WW8Num3z09">
    <w:name w:val="WW-WW8Num3z09"/>
    <w:rsid w:val="009E78F5"/>
    <w:rPr>
      <w:rFonts w:ascii="Times New Roman" w:eastAsia="Times New Roman" w:hAnsi="Times New Roman"/>
    </w:rPr>
  </w:style>
  <w:style w:type="character" w:customStyle="1" w:styleId="WW-WW8Num3z18">
    <w:name w:val="WW-WW8Num3z18"/>
    <w:rsid w:val="009E78F5"/>
    <w:rPr>
      <w:rFonts w:ascii="Courier New" w:hAnsi="Courier New"/>
    </w:rPr>
  </w:style>
  <w:style w:type="character" w:customStyle="1" w:styleId="WW-WW8Num3z28">
    <w:name w:val="WW-WW8Num3z28"/>
    <w:rsid w:val="009E78F5"/>
    <w:rPr>
      <w:rFonts w:ascii="Wingdings" w:hAnsi="Wingdings"/>
    </w:rPr>
  </w:style>
  <w:style w:type="character" w:customStyle="1" w:styleId="WW-WW8Num3z38">
    <w:name w:val="WW-WW8Num3z38"/>
    <w:rsid w:val="009E78F5"/>
    <w:rPr>
      <w:rFonts w:ascii="Symbol" w:hAnsi="Symbol"/>
    </w:rPr>
  </w:style>
  <w:style w:type="character" w:customStyle="1" w:styleId="WW-WW8Num4z09">
    <w:name w:val="WW-WW8Num4z09"/>
    <w:rsid w:val="009E78F5"/>
    <w:rPr>
      <w:rFonts w:ascii="Times New Roman" w:eastAsia="Times New Roman" w:hAnsi="Times New Roman"/>
    </w:rPr>
  </w:style>
  <w:style w:type="character" w:customStyle="1" w:styleId="WW-WW8Num4z19">
    <w:name w:val="WW-WW8Num4z19"/>
    <w:rsid w:val="009E78F5"/>
    <w:rPr>
      <w:rFonts w:ascii="Courier New" w:hAnsi="Courier New"/>
    </w:rPr>
  </w:style>
  <w:style w:type="character" w:customStyle="1" w:styleId="WW-WW8Num4z29">
    <w:name w:val="WW-WW8Num4z29"/>
    <w:rsid w:val="009E78F5"/>
    <w:rPr>
      <w:rFonts w:ascii="Wingdings" w:hAnsi="Wingdings"/>
    </w:rPr>
  </w:style>
  <w:style w:type="character" w:customStyle="1" w:styleId="WW-WW8Num4z39">
    <w:name w:val="WW-WW8Num4z39"/>
    <w:rsid w:val="009E78F5"/>
    <w:rPr>
      <w:rFonts w:ascii="Symbol" w:hAnsi="Symbol"/>
    </w:rPr>
  </w:style>
  <w:style w:type="character" w:customStyle="1" w:styleId="WW-WW8Num9z08">
    <w:name w:val="WW-WW8Num9z08"/>
    <w:rsid w:val="009E78F5"/>
    <w:rPr>
      <w:rFonts w:ascii="StarSymbol" w:eastAsia="StarSymbol" w:hAnsi="StarSymbol"/>
      <w:sz w:val="18"/>
    </w:rPr>
  </w:style>
  <w:style w:type="character" w:customStyle="1" w:styleId="WW-WW8Num10z09">
    <w:name w:val="WW-WW8Num10z09"/>
    <w:rsid w:val="009E78F5"/>
    <w:rPr>
      <w:rFonts w:ascii="StarSymbol" w:eastAsia="StarSymbol" w:hAnsi="StarSymbol"/>
      <w:sz w:val="18"/>
    </w:rPr>
  </w:style>
  <w:style w:type="character" w:customStyle="1" w:styleId="WW-WW8Num11z08">
    <w:name w:val="WW-WW8Num11z08"/>
    <w:rsid w:val="009E78F5"/>
    <w:rPr>
      <w:rFonts w:ascii="StarSymbol" w:eastAsia="StarSymbol" w:hAnsi="StarSymbol"/>
      <w:sz w:val="18"/>
    </w:rPr>
  </w:style>
  <w:style w:type="character" w:customStyle="1" w:styleId="WW-WW8Num14z02">
    <w:name w:val="WW-WW8Num14z02"/>
    <w:rsid w:val="009E78F5"/>
    <w:rPr>
      <w:rFonts w:ascii="StarSymbol" w:eastAsia="StarSymbol" w:hAnsi="StarSymbol"/>
      <w:sz w:val="18"/>
    </w:rPr>
  </w:style>
  <w:style w:type="character" w:customStyle="1" w:styleId="WW8Num20z1">
    <w:name w:val="WW8Num20z1"/>
    <w:rsid w:val="009E78F5"/>
    <w:rPr>
      <w:rFonts w:ascii="StarSymbol" w:eastAsia="StarSymbol" w:hAnsi="StarSymbol"/>
      <w:sz w:val="18"/>
    </w:rPr>
  </w:style>
  <w:style w:type="character" w:customStyle="1" w:styleId="WW8Num20z2">
    <w:name w:val="WW8Num20z2"/>
    <w:rsid w:val="009E78F5"/>
    <w:rPr>
      <w:rFonts w:ascii="Wingdings" w:hAnsi="Wingdings"/>
    </w:rPr>
  </w:style>
  <w:style w:type="character" w:customStyle="1" w:styleId="WW8Num20z3">
    <w:name w:val="WW8Num20z3"/>
    <w:rsid w:val="009E78F5"/>
    <w:rPr>
      <w:rFonts w:ascii="Symbol" w:hAnsi="Symbol"/>
    </w:rPr>
  </w:style>
  <w:style w:type="character" w:customStyle="1" w:styleId="WW8Num149z0">
    <w:name w:val="WW8Num149z0"/>
    <w:rsid w:val="009E78F5"/>
    <w:rPr>
      <w:b/>
    </w:rPr>
  </w:style>
  <w:style w:type="character" w:customStyle="1" w:styleId="WW8Num201z0">
    <w:name w:val="WW8Num201z0"/>
    <w:rsid w:val="009E78F5"/>
    <w:rPr>
      <w:b/>
    </w:rPr>
  </w:style>
  <w:style w:type="character" w:customStyle="1" w:styleId="WW8Num201z1">
    <w:name w:val="WW8Num201z1"/>
    <w:rsid w:val="009E78F5"/>
    <w:rPr>
      <w:rFonts w:ascii="Symbol" w:hAnsi="Symbol"/>
      <w:b/>
    </w:rPr>
  </w:style>
  <w:style w:type="paragraph" w:styleId="Lista">
    <w:name w:val="List"/>
    <w:basedOn w:val="Teloteksta"/>
    <w:rsid w:val="009E78F5"/>
    <w:pPr>
      <w:suppressAutoHyphens/>
      <w:spacing w:after="0"/>
      <w:jc w:val="both"/>
    </w:pPr>
    <w:rPr>
      <w:rFonts w:ascii="CHelv" w:hAnsi="CHelv" w:cs="Tahoma"/>
      <w:sz w:val="22"/>
      <w:lang w:val="en-US" w:eastAsia="ar-SA"/>
    </w:rPr>
  </w:style>
  <w:style w:type="paragraph" w:styleId="Natpis">
    <w:name w:val="caption"/>
    <w:basedOn w:val="Normal"/>
    <w:qFormat/>
    <w:rsid w:val="009E78F5"/>
    <w:pPr>
      <w:suppressLineNumbers/>
      <w:suppressAutoHyphens/>
      <w:spacing w:before="120" w:after="120"/>
      <w:jc w:val="both"/>
    </w:pPr>
    <w:rPr>
      <w:rFonts w:cs="Tahoma"/>
      <w:i/>
      <w:iCs/>
      <w:sz w:val="20"/>
      <w:szCs w:val="20"/>
      <w:lang w:val="en-GB" w:eastAsia="ar-SA"/>
    </w:rPr>
  </w:style>
  <w:style w:type="paragraph" w:customStyle="1" w:styleId="Heading">
    <w:name w:val="Heading"/>
    <w:basedOn w:val="Normal"/>
    <w:next w:val="Teloteksta"/>
    <w:rsid w:val="009E78F5"/>
    <w:pPr>
      <w:keepNext/>
      <w:suppressAutoHyphens/>
      <w:spacing w:before="240" w:after="120"/>
    </w:pPr>
    <w:rPr>
      <w:rFonts w:ascii="Albany" w:eastAsia="HG Mincho Light J" w:hAnsi="Albany"/>
      <w:sz w:val="28"/>
      <w:szCs w:val="20"/>
      <w:lang w:val="en-US" w:eastAsia="ar-SA"/>
    </w:rPr>
  </w:style>
  <w:style w:type="paragraph" w:customStyle="1" w:styleId="TableHeading">
    <w:name w:val="Table Heading"/>
    <w:basedOn w:val="TableContents"/>
    <w:rsid w:val="009E78F5"/>
    <w:pPr>
      <w:jc w:val="center"/>
    </w:pPr>
    <w:rPr>
      <w:b/>
      <w:i/>
    </w:rPr>
  </w:style>
  <w:style w:type="paragraph" w:customStyle="1" w:styleId="Framecontents">
    <w:name w:val="Frame contents"/>
    <w:basedOn w:val="Teloteksta"/>
    <w:rsid w:val="009E78F5"/>
    <w:pPr>
      <w:suppressAutoHyphens/>
      <w:spacing w:after="0"/>
      <w:jc w:val="both"/>
    </w:pPr>
    <w:rPr>
      <w:rFonts w:ascii="CHelv" w:hAnsi="CHelv"/>
      <w:sz w:val="22"/>
      <w:szCs w:val="20"/>
      <w:lang w:val="en-US" w:eastAsia="ar-SA"/>
    </w:rPr>
  </w:style>
  <w:style w:type="paragraph" w:styleId="SADRAJ1">
    <w:name w:val="toc 1"/>
    <w:basedOn w:val="Normal"/>
    <w:next w:val="Normal"/>
    <w:rsid w:val="009E78F5"/>
    <w:pPr>
      <w:tabs>
        <w:tab w:val="left" w:pos="480"/>
        <w:tab w:val="right" w:leader="dot" w:pos="7928"/>
      </w:tabs>
      <w:suppressAutoHyphens/>
      <w:spacing w:before="120"/>
      <w:jc w:val="both"/>
    </w:pPr>
    <w:rPr>
      <w:rFonts w:ascii="CHelvPlain" w:hAnsi="CHelvPlain"/>
      <w:bCs/>
      <w:szCs w:val="22"/>
      <w:lang w:val="sr-Cyrl-CS" w:eastAsia="ar-SA"/>
    </w:rPr>
  </w:style>
  <w:style w:type="paragraph" w:styleId="Naslov">
    <w:name w:val="Title"/>
    <w:basedOn w:val="Normal"/>
    <w:next w:val="Podnaslov"/>
    <w:link w:val="NaslovChar"/>
    <w:qFormat/>
    <w:rsid w:val="009E78F5"/>
    <w:pPr>
      <w:suppressAutoHyphens/>
      <w:jc w:val="center"/>
    </w:pPr>
    <w:rPr>
      <w:rFonts w:ascii="C_Renfrew" w:hAnsi="C_Renfrew"/>
      <w:sz w:val="28"/>
      <w:lang w:eastAsia="ar-SA"/>
    </w:rPr>
  </w:style>
  <w:style w:type="paragraph" w:styleId="Podnaslov">
    <w:name w:val="Subtitle"/>
    <w:basedOn w:val="Heading"/>
    <w:next w:val="Teloteksta"/>
    <w:link w:val="PodnaslovChar"/>
    <w:qFormat/>
    <w:rsid w:val="009E78F5"/>
    <w:pPr>
      <w:jc w:val="center"/>
    </w:pPr>
    <w:rPr>
      <w:i/>
      <w:iCs/>
      <w:szCs w:val="28"/>
    </w:rPr>
  </w:style>
  <w:style w:type="character" w:customStyle="1" w:styleId="PodnaslovChar">
    <w:name w:val="Podnaslov Char"/>
    <w:basedOn w:val="Podrazumevanifontpasusa"/>
    <w:link w:val="Podnaslov"/>
    <w:rsid w:val="009E78F5"/>
    <w:rPr>
      <w:rFonts w:ascii="Albany" w:eastAsia="HG Mincho Light J" w:hAnsi="Albany"/>
      <w:i/>
      <w:iCs/>
      <w:sz w:val="28"/>
      <w:szCs w:val="28"/>
      <w:lang w:eastAsia="ar-SA"/>
    </w:rPr>
  </w:style>
  <w:style w:type="character" w:customStyle="1" w:styleId="NaslovChar">
    <w:name w:val="Naslov Char"/>
    <w:basedOn w:val="Podrazumevanifontpasusa"/>
    <w:link w:val="Naslov"/>
    <w:rsid w:val="009E78F5"/>
    <w:rPr>
      <w:rFonts w:ascii="C_Renfrew" w:eastAsia="Times New Roman" w:hAnsi="C_Renfrew"/>
      <w:sz w:val="28"/>
      <w:szCs w:val="24"/>
      <w:lang w:eastAsia="ar-SA"/>
    </w:rPr>
  </w:style>
  <w:style w:type="paragraph" w:styleId="Teloteksta3">
    <w:name w:val="Body Text 3"/>
    <w:basedOn w:val="Normal"/>
    <w:link w:val="Teloteksta3Char"/>
    <w:rsid w:val="009E78F5"/>
    <w:pPr>
      <w:suppressAutoHyphens/>
      <w:jc w:val="both"/>
    </w:pPr>
    <w:rPr>
      <w:rFonts w:ascii="CHelv" w:hAnsi="CHelv"/>
      <w:lang w:eastAsia="ar-SA"/>
    </w:rPr>
  </w:style>
  <w:style w:type="character" w:customStyle="1" w:styleId="Teloteksta3Char">
    <w:name w:val="Telo teksta 3 Char"/>
    <w:basedOn w:val="Podrazumevanifontpasusa"/>
    <w:link w:val="Teloteksta3"/>
    <w:rsid w:val="009E78F5"/>
    <w:rPr>
      <w:rFonts w:ascii="CHelv" w:eastAsia="Times New Roman" w:hAnsi="CHelv"/>
      <w:sz w:val="24"/>
      <w:szCs w:val="24"/>
      <w:lang w:eastAsia="ar-SA"/>
    </w:rPr>
  </w:style>
  <w:style w:type="paragraph" w:customStyle="1" w:styleId="Sadrajokvira">
    <w:name w:val="Sadržaj okvira"/>
    <w:basedOn w:val="Teloteksta"/>
    <w:rsid w:val="009E78F5"/>
    <w:pPr>
      <w:suppressAutoHyphens/>
      <w:spacing w:after="0"/>
      <w:jc w:val="both"/>
    </w:pPr>
    <w:rPr>
      <w:rFonts w:ascii="Arial Cirilica" w:hAnsi="Arial Cirilica"/>
      <w:kern w:val="1"/>
      <w:szCs w:val="20"/>
      <w:lang w:val="en-US" w:eastAsia="ar-SA"/>
    </w:rPr>
  </w:style>
  <w:style w:type="paragraph" w:customStyle="1" w:styleId="WW-BodyText3">
    <w:name w:val="WW-Body Text 3"/>
    <w:basedOn w:val="Normal"/>
    <w:rsid w:val="009E78F5"/>
    <w:pPr>
      <w:suppressAutoHyphens/>
      <w:spacing w:after="120"/>
    </w:pPr>
    <w:rPr>
      <w:sz w:val="16"/>
      <w:szCs w:val="20"/>
      <w:lang w:val="en-US" w:eastAsia="ar-SA"/>
    </w:rPr>
  </w:style>
  <w:style w:type="paragraph" w:styleId="Uvlaenjetelateksta3">
    <w:name w:val="Body Text Indent 3"/>
    <w:basedOn w:val="Normal"/>
    <w:link w:val="Uvlaenjetelateksta3Char"/>
    <w:rsid w:val="009E78F5"/>
    <w:pPr>
      <w:suppressAutoHyphens/>
      <w:spacing w:after="120"/>
      <w:ind w:left="283"/>
      <w:jc w:val="both"/>
    </w:pPr>
    <w:rPr>
      <w:sz w:val="16"/>
      <w:szCs w:val="16"/>
      <w:lang w:val="en-GB" w:eastAsia="ar-SA"/>
    </w:rPr>
  </w:style>
  <w:style w:type="character" w:customStyle="1" w:styleId="Uvlaenjetelateksta3Char">
    <w:name w:val="Uvlačenje tela teksta 3 Char"/>
    <w:basedOn w:val="Podrazumevanifontpasusa"/>
    <w:link w:val="Uvlaenjetelateksta3"/>
    <w:rsid w:val="009E78F5"/>
    <w:rPr>
      <w:rFonts w:eastAsia="Times New Roman"/>
      <w:sz w:val="16"/>
      <w:szCs w:val="16"/>
      <w:lang w:val="en-GB" w:eastAsia="ar-SA"/>
    </w:rPr>
  </w:style>
  <w:style w:type="paragraph" w:styleId="Podebljanitekst">
    <w:name w:val="Block Text"/>
    <w:basedOn w:val="Normal"/>
    <w:rsid w:val="009E78F5"/>
    <w:pPr>
      <w:shd w:val="clear" w:color="auto" w:fill="FFFFFF"/>
      <w:suppressAutoHyphens/>
      <w:ind w:left="22" w:right="22" w:firstLine="742"/>
      <w:jc w:val="both"/>
    </w:pPr>
    <w:rPr>
      <w:rFonts w:ascii="Arial" w:hAnsi="Arial" w:cs="Arial"/>
      <w:color w:val="008000"/>
      <w:lang w:val="sr-Cyrl-CS" w:eastAsia="ar-SA"/>
    </w:rPr>
  </w:style>
  <w:style w:type="paragraph" w:customStyle="1" w:styleId="CM43">
    <w:name w:val="CM43"/>
    <w:basedOn w:val="Default"/>
    <w:next w:val="Default"/>
    <w:rsid w:val="009E78F5"/>
    <w:pPr>
      <w:spacing w:after="253"/>
    </w:pPr>
    <w:rPr>
      <w:color w:val="auto"/>
    </w:rPr>
  </w:style>
  <w:style w:type="paragraph" w:customStyle="1" w:styleId="NormalWeb1">
    <w:name w:val="Normal (Web)1"/>
    <w:basedOn w:val="Normal"/>
    <w:rsid w:val="009E78F5"/>
    <w:rPr>
      <w:lang w:val="sr-Cyrl-CS" w:eastAsia="sr-Cyrl-CS"/>
    </w:rPr>
  </w:style>
  <w:style w:type="paragraph" w:customStyle="1" w:styleId="CM1">
    <w:name w:val="CM1"/>
    <w:basedOn w:val="Default"/>
    <w:next w:val="Default"/>
    <w:rsid w:val="009E78F5"/>
    <w:pPr>
      <w:spacing w:line="256" w:lineRule="atLeast"/>
    </w:pPr>
    <w:rPr>
      <w:color w:val="auto"/>
    </w:rPr>
  </w:style>
  <w:style w:type="paragraph" w:customStyle="1" w:styleId="CharCharCharCharCharCharCharCharCharCharCharChar1CharCharChar">
    <w:name w:val="Char Char Char Char Char Char Char Char Char Char Char Char1 Char Char Char"/>
    <w:basedOn w:val="Normal"/>
    <w:rsid w:val="009E78F5"/>
    <w:pPr>
      <w:spacing w:after="160" w:line="240" w:lineRule="exact"/>
    </w:pPr>
    <w:rPr>
      <w:rFonts w:ascii="Verdana" w:hAnsi="Verdana"/>
      <w:sz w:val="20"/>
      <w:szCs w:val="20"/>
      <w:lang w:val="en-US" w:eastAsia="en-US"/>
    </w:rPr>
  </w:style>
  <w:style w:type="paragraph" w:customStyle="1" w:styleId="NabrajanjeChar">
    <w:name w:val="Nabrajanje Char"/>
    <w:basedOn w:val="Normal"/>
    <w:rsid w:val="009E78F5"/>
    <w:pPr>
      <w:tabs>
        <w:tab w:val="num" w:pos="717"/>
      </w:tabs>
      <w:spacing w:before="120" w:after="60"/>
      <w:ind w:left="717" w:hanging="360"/>
      <w:jc w:val="both"/>
    </w:pPr>
    <w:rPr>
      <w:lang w:val="sr-Cyrl-CS" w:eastAsia="hr-HR"/>
    </w:rPr>
  </w:style>
  <w:style w:type="character" w:customStyle="1" w:styleId="style31">
    <w:name w:val="style31"/>
    <w:rsid w:val="009E78F5"/>
    <w:rPr>
      <w:rFonts w:ascii="Verdana" w:hAnsi="Verdana" w:hint="default"/>
      <w:sz w:val="18"/>
      <w:szCs w:val="18"/>
    </w:rPr>
  </w:style>
  <w:style w:type="paragraph" w:customStyle="1" w:styleId="CharCharCharCharCharCharCharCharCharChar">
    <w:name w:val="Char Char Char Char Char Char Char Char Char Char"/>
    <w:basedOn w:val="Normal"/>
    <w:rsid w:val="009E78F5"/>
    <w:pPr>
      <w:spacing w:after="160" w:line="240" w:lineRule="exact"/>
    </w:pPr>
    <w:rPr>
      <w:rFonts w:ascii="Verdana" w:hAnsi="Verdana"/>
      <w:sz w:val="20"/>
      <w:szCs w:val="20"/>
      <w:lang w:val="en-US" w:eastAsia="en-US"/>
    </w:rPr>
  </w:style>
  <w:style w:type="character" w:customStyle="1" w:styleId="WW8Num31z1">
    <w:name w:val="WW8Num31z1"/>
    <w:rsid w:val="009E78F5"/>
    <w:rPr>
      <w:rFonts w:ascii="Symbol" w:hAnsi="Symbol"/>
    </w:rPr>
  </w:style>
  <w:style w:type="character" w:customStyle="1" w:styleId="WW8Num35z2">
    <w:name w:val="WW8Num35z2"/>
    <w:rsid w:val="009E78F5"/>
    <w:rPr>
      <w:rFonts w:ascii="Wingdings" w:hAnsi="Wingdings"/>
    </w:rPr>
  </w:style>
  <w:style w:type="character" w:customStyle="1" w:styleId="WW8Num35z3">
    <w:name w:val="WW8Num35z3"/>
    <w:rsid w:val="009E78F5"/>
    <w:rPr>
      <w:rFonts w:ascii="Symbol" w:hAnsi="Symbol"/>
    </w:rPr>
  </w:style>
  <w:style w:type="character" w:customStyle="1" w:styleId="WW8Num36z3">
    <w:name w:val="WW8Num36z3"/>
    <w:rsid w:val="009E78F5"/>
    <w:rPr>
      <w:rFonts w:ascii="Symbol" w:hAnsi="Symbol"/>
    </w:rPr>
  </w:style>
  <w:style w:type="character" w:customStyle="1" w:styleId="WW8Num39z3">
    <w:name w:val="WW8Num39z3"/>
    <w:rsid w:val="009E78F5"/>
    <w:rPr>
      <w:rFonts w:ascii="Symbol" w:hAnsi="Symbol"/>
    </w:rPr>
  </w:style>
  <w:style w:type="character" w:customStyle="1" w:styleId="WW8Num40z2">
    <w:name w:val="WW8Num40z2"/>
    <w:rsid w:val="009E78F5"/>
    <w:rPr>
      <w:rFonts w:ascii="Wingdings" w:hAnsi="Wingdings"/>
    </w:rPr>
  </w:style>
  <w:style w:type="character" w:customStyle="1" w:styleId="WW8Num40z3">
    <w:name w:val="WW8Num40z3"/>
    <w:rsid w:val="009E78F5"/>
    <w:rPr>
      <w:rFonts w:ascii="Symbol" w:hAnsi="Symbol"/>
    </w:rPr>
  </w:style>
  <w:style w:type="character" w:customStyle="1" w:styleId="WW8Num43z2">
    <w:name w:val="WW8Num43z2"/>
    <w:rsid w:val="009E78F5"/>
    <w:rPr>
      <w:rFonts w:ascii="Wingdings" w:hAnsi="Wingdings"/>
    </w:rPr>
  </w:style>
  <w:style w:type="character" w:customStyle="1" w:styleId="WW8Num43z3">
    <w:name w:val="WW8Num43z3"/>
    <w:rsid w:val="009E78F5"/>
    <w:rPr>
      <w:rFonts w:ascii="Symbol" w:hAnsi="Symbol"/>
    </w:rPr>
  </w:style>
  <w:style w:type="character" w:customStyle="1" w:styleId="WW8Num44z0">
    <w:name w:val="WW8Num44z0"/>
    <w:rsid w:val="009E78F5"/>
    <w:rPr>
      <w:rFonts w:ascii="Symbol" w:hAnsi="Symbol"/>
    </w:rPr>
  </w:style>
  <w:style w:type="character" w:customStyle="1" w:styleId="WW8Num47z2">
    <w:name w:val="WW8Num47z2"/>
    <w:rsid w:val="009E78F5"/>
    <w:rPr>
      <w:rFonts w:ascii="Wingdings" w:hAnsi="Wingdings"/>
    </w:rPr>
  </w:style>
  <w:style w:type="character" w:customStyle="1" w:styleId="WW8Num47z3">
    <w:name w:val="WW8Num47z3"/>
    <w:rsid w:val="009E78F5"/>
    <w:rPr>
      <w:rFonts w:ascii="Symbol" w:hAnsi="Symbol"/>
    </w:rPr>
  </w:style>
  <w:style w:type="character" w:customStyle="1" w:styleId="WW8Num51z3">
    <w:name w:val="WW8Num51z3"/>
    <w:rsid w:val="009E78F5"/>
    <w:rPr>
      <w:rFonts w:ascii="Symbol" w:hAnsi="Symbol"/>
    </w:rPr>
  </w:style>
  <w:style w:type="character" w:customStyle="1" w:styleId="WW8Num52z1">
    <w:name w:val="WW8Num52z1"/>
    <w:rsid w:val="009E78F5"/>
    <w:rPr>
      <w:rFonts w:ascii="Symbol" w:hAnsi="Symbol"/>
    </w:rPr>
  </w:style>
  <w:style w:type="character" w:customStyle="1" w:styleId="WW8Num52z2">
    <w:name w:val="WW8Num52z2"/>
    <w:rsid w:val="009E78F5"/>
    <w:rPr>
      <w:rFonts w:ascii="StarSymbol" w:hAnsi="StarSymbol"/>
    </w:rPr>
  </w:style>
  <w:style w:type="character" w:customStyle="1" w:styleId="WW8Num53z1">
    <w:name w:val="WW8Num53z1"/>
    <w:rsid w:val="009E78F5"/>
    <w:rPr>
      <w:rFonts w:ascii="Courier New" w:hAnsi="Courier New"/>
    </w:rPr>
  </w:style>
  <w:style w:type="character" w:customStyle="1" w:styleId="WW8Num53z2">
    <w:name w:val="WW8Num53z2"/>
    <w:rsid w:val="009E78F5"/>
    <w:rPr>
      <w:rFonts w:ascii="Wingdings" w:hAnsi="Wingdings"/>
    </w:rPr>
  </w:style>
  <w:style w:type="character" w:customStyle="1" w:styleId="WW8Num53z3">
    <w:name w:val="WW8Num53z3"/>
    <w:rsid w:val="009E78F5"/>
    <w:rPr>
      <w:rFonts w:ascii="Symbol" w:hAnsi="Symbol"/>
    </w:rPr>
  </w:style>
  <w:style w:type="character" w:customStyle="1" w:styleId="WW8Num57z2">
    <w:name w:val="WW8Num57z2"/>
    <w:rsid w:val="009E78F5"/>
    <w:rPr>
      <w:rFonts w:ascii="Wingdings" w:hAnsi="Wingdings"/>
    </w:rPr>
  </w:style>
  <w:style w:type="character" w:customStyle="1" w:styleId="WW8Num57z3">
    <w:name w:val="WW8Num57z3"/>
    <w:rsid w:val="009E78F5"/>
    <w:rPr>
      <w:rFonts w:ascii="Symbol" w:hAnsi="Symbol"/>
    </w:rPr>
  </w:style>
  <w:style w:type="character" w:customStyle="1" w:styleId="WW8Num59z0">
    <w:name w:val="WW8Num59z0"/>
    <w:rsid w:val="009E78F5"/>
    <w:rPr>
      <w:rFonts w:ascii="Symbol" w:hAnsi="Symbol"/>
    </w:rPr>
  </w:style>
  <w:style w:type="character" w:customStyle="1" w:styleId="WW8Num60z0">
    <w:name w:val="WW8Num60z0"/>
    <w:rsid w:val="009E78F5"/>
    <w:rPr>
      <w:rFonts w:ascii="Arial" w:eastAsia="Times New Roman" w:hAnsi="Arial" w:cs="Arial"/>
    </w:rPr>
  </w:style>
  <w:style w:type="character" w:customStyle="1" w:styleId="WW8Num60z1">
    <w:name w:val="WW8Num60z1"/>
    <w:rsid w:val="009E78F5"/>
    <w:rPr>
      <w:rFonts w:ascii="Courier New" w:hAnsi="Courier New" w:cs="Courier New"/>
    </w:rPr>
  </w:style>
  <w:style w:type="character" w:customStyle="1" w:styleId="WW8Num60z2">
    <w:name w:val="WW8Num60z2"/>
    <w:rsid w:val="009E78F5"/>
    <w:rPr>
      <w:rFonts w:ascii="Wingdings" w:hAnsi="Wingdings"/>
    </w:rPr>
  </w:style>
  <w:style w:type="character" w:customStyle="1" w:styleId="WW8Num60z3">
    <w:name w:val="WW8Num60z3"/>
    <w:rsid w:val="009E78F5"/>
    <w:rPr>
      <w:rFonts w:ascii="Symbol" w:hAnsi="Symbol"/>
    </w:rPr>
  </w:style>
  <w:style w:type="character" w:customStyle="1" w:styleId="WW8Num61z1">
    <w:name w:val="WW8Num61z1"/>
    <w:rsid w:val="009E78F5"/>
    <w:rPr>
      <w:rFonts w:ascii="Courier New" w:hAnsi="Courier New"/>
    </w:rPr>
  </w:style>
  <w:style w:type="character" w:customStyle="1" w:styleId="WW8Num61z2">
    <w:name w:val="WW8Num61z2"/>
    <w:rsid w:val="009E78F5"/>
    <w:rPr>
      <w:rFonts w:ascii="Wingdings" w:hAnsi="Wingdings"/>
    </w:rPr>
  </w:style>
  <w:style w:type="character" w:customStyle="1" w:styleId="WW8Num61z3">
    <w:name w:val="WW8Num61z3"/>
    <w:rsid w:val="009E78F5"/>
    <w:rPr>
      <w:rFonts w:ascii="Symbol" w:hAnsi="Symbol"/>
    </w:rPr>
  </w:style>
  <w:style w:type="character" w:customStyle="1" w:styleId="WW8Num62z3">
    <w:name w:val="WW8Num62z3"/>
    <w:rsid w:val="009E78F5"/>
    <w:rPr>
      <w:rFonts w:ascii="Symbol" w:hAnsi="Symbol"/>
    </w:rPr>
  </w:style>
  <w:style w:type="character" w:customStyle="1" w:styleId="WW8Num63z0">
    <w:name w:val="WW8Num63z0"/>
    <w:rsid w:val="009E78F5"/>
    <w:rPr>
      <w:rFonts w:ascii="Symbol" w:hAnsi="Symbol"/>
    </w:rPr>
  </w:style>
  <w:style w:type="character" w:customStyle="1" w:styleId="WW8Num65z0">
    <w:name w:val="WW8Num65z0"/>
    <w:rsid w:val="009E78F5"/>
    <w:rPr>
      <w:rFonts w:ascii="Arial" w:eastAsia="Times New Roman" w:hAnsi="Arial" w:cs="Arial"/>
    </w:rPr>
  </w:style>
  <w:style w:type="character" w:customStyle="1" w:styleId="WW8Num65z1">
    <w:name w:val="WW8Num65z1"/>
    <w:rsid w:val="009E78F5"/>
    <w:rPr>
      <w:rFonts w:ascii="Courier New" w:hAnsi="Courier New" w:cs="Courier New"/>
    </w:rPr>
  </w:style>
  <w:style w:type="character" w:customStyle="1" w:styleId="WW8Num65z2">
    <w:name w:val="WW8Num65z2"/>
    <w:rsid w:val="009E78F5"/>
    <w:rPr>
      <w:rFonts w:ascii="Wingdings" w:hAnsi="Wingdings"/>
    </w:rPr>
  </w:style>
  <w:style w:type="character" w:customStyle="1" w:styleId="WW8Num65z3">
    <w:name w:val="WW8Num65z3"/>
    <w:rsid w:val="009E78F5"/>
    <w:rPr>
      <w:rFonts w:ascii="Symbol" w:hAnsi="Symbol"/>
    </w:rPr>
  </w:style>
  <w:style w:type="character" w:customStyle="1" w:styleId="WW8Num67z1">
    <w:name w:val="WW8Num67z1"/>
    <w:rsid w:val="009E78F5"/>
    <w:rPr>
      <w:rFonts w:ascii="Courier New" w:hAnsi="Courier New"/>
    </w:rPr>
  </w:style>
  <w:style w:type="character" w:customStyle="1" w:styleId="WW8Num67z2">
    <w:name w:val="WW8Num67z2"/>
    <w:rsid w:val="009E78F5"/>
    <w:rPr>
      <w:rFonts w:ascii="Wingdings" w:hAnsi="Wingdings"/>
    </w:rPr>
  </w:style>
  <w:style w:type="character" w:customStyle="1" w:styleId="WW8Num67z3">
    <w:name w:val="WW8Num67z3"/>
    <w:rsid w:val="009E78F5"/>
    <w:rPr>
      <w:rFonts w:ascii="Symbol" w:hAnsi="Symbol"/>
    </w:rPr>
  </w:style>
  <w:style w:type="character" w:customStyle="1" w:styleId="WW8Num68z1">
    <w:name w:val="WW8Num68z1"/>
    <w:rsid w:val="009E78F5"/>
    <w:rPr>
      <w:rFonts w:ascii="StarSymbol" w:hAnsi="StarSymbol"/>
      <w:sz w:val="18"/>
    </w:rPr>
  </w:style>
  <w:style w:type="character" w:customStyle="1" w:styleId="WW8Num70z1">
    <w:name w:val="WW8Num70z1"/>
    <w:rsid w:val="009E78F5"/>
    <w:rPr>
      <w:rFonts w:ascii="Courier New" w:hAnsi="Courier New" w:cs="Courier New"/>
    </w:rPr>
  </w:style>
  <w:style w:type="character" w:customStyle="1" w:styleId="WW8Num72z2">
    <w:name w:val="WW8Num72z2"/>
    <w:rsid w:val="009E78F5"/>
    <w:rPr>
      <w:rFonts w:ascii="Wingdings" w:hAnsi="Wingdings"/>
    </w:rPr>
  </w:style>
  <w:style w:type="character" w:customStyle="1" w:styleId="WW8Num72z3">
    <w:name w:val="WW8Num72z3"/>
    <w:rsid w:val="009E78F5"/>
    <w:rPr>
      <w:rFonts w:ascii="Symbol" w:hAnsi="Symbol"/>
    </w:rPr>
  </w:style>
  <w:style w:type="character" w:customStyle="1" w:styleId="WW8Num73z2">
    <w:name w:val="WW8Num73z2"/>
    <w:rsid w:val="009E78F5"/>
    <w:rPr>
      <w:rFonts w:ascii="Wingdings" w:hAnsi="Wingdings"/>
    </w:rPr>
  </w:style>
  <w:style w:type="character" w:customStyle="1" w:styleId="WW8Num73z3">
    <w:name w:val="WW8Num73z3"/>
    <w:rsid w:val="009E78F5"/>
    <w:rPr>
      <w:rFonts w:ascii="Symbol" w:hAnsi="Symbol"/>
    </w:rPr>
  </w:style>
  <w:style w:type="character" w:customStyle="1" w:styleId="WW8Num77z2">
    <w:name w:val="WW8Num77z2"/>
    <w:rsid w:val="009E78F5"/>
    <w:rPr>
      <w:rFonts w:ascii="Wingdings" w:hAnsi="Wingdings"/>
    </w:rPr>
  </w:style>
  <w:style w:type="character" w:customStyle="1" w:styleId="WW8Num83z0">
    <w:name w:val="WW8Num83z0"/>
    <w:rsid w:val="009E78F5"/>
    <w:rPr>
      <w:rFonts w:ascii="Symbol" w:hAnsi="Symbol"/>
    </w:rPr>
  </w:style>
  <w:style w:type="character" w:customStyle="1" w:styleId="WW8Num83z1">
    <w:name w:val="WW8Num83z1"/>
    <w:rsid w:val="009E78F5"/>
    <w:rPr>
      <w:rFonts w:ascii="Courier New" w:hAnsi="Courier New"/>
    </w:rPr>
  </w:style>
  <w:style w:type="character" w:customStyle="1" w:styleId="WW8Num83z2">
    <w:name w:val="WW8Num83z2"/>
    <w:rsid w:val="009E78F5"/>
    <w:rPr>
      <w:rFonts w:ascii="Wingdings" w:hAnsi="Wingdings"/>
    </w:rPr>
  </w:style>
  <w:style w:type="character" w:customStyle="1" w:styleId="WW8Num84z2">
    <w:name w:val="WW8Num84z2"/>
    <w:rsid w:val="009E78F5"/>
    <w:rPr>
      <w:rFonts w:ascii="Wingdings" w:hAnsi="Wingdings"/>
    </w:rPr>
  </w:style>
  <w:style w:type="character" w:customStyle="1" w:styleId="WW8Num84z3">
    <w:name w:val="WW8Num84z3"/>
    <w:rsid w:val="009E78F5"/>
    <w:rPr>
      <w:rFonts w:ascii="Symbol" w:hAnsi="Symbol"/>
    </w:rPr>
  </w:style>
  <w:style w:type="character" w:customStyle="1" w:styleId="WW8Num84z4">
    <w:name w:val="WW8Num84z4"/>
    <w:rsid w:val="009E78F5"/>
    <w:rPr>
      <w:rFonts w:ascii="Courier New" w:hAnsi="Courier New"/>
    </w:rPr>
  </w:style>
  <w:style w:type="character" w:customStyle="1" w:styleId="WW8Num85z1">
    <w:name w:val="WW8Num85z1"/>
    <w:rsid w:val="009E78F5"/>
    <w:rPr>
      <w:rFonts w:ascii="Courier New" w:hAnsi="Courier New"/>
    </w:rPr>
  </w:style>
  <w:style w:type="character" w:customStyle="1" w:styleId="WW8Num85z2">
    <w:name w:val="WW8Num85z2"/>
    <w:rsid w:val="009E78F5"/>
    <w:rPr>
      <w:rFonts w:ascii="Wingdings" w:hAnsi="Wingdings"/>
    </w:rPr>
  </w:style>
  <w:style w:type="character" w:customStyle="1" w:styleId="WW8Num85z3">
    <w:name w:val="WW8Num85z3"/>
    <w:rsid w:val="009E78F5"/>
    <w:rPr>
      <w:rFonts w:ascii="Symbol" w:hAnsi="Symbol"/>
    </w:rPr>
  </w:style>
  <w:style w:type="character" w:customStyle="1" w:styleId="WW8Num87z2">
    <w:name w:val="WW8Num87z2"/>
    <w:rsid w:val="009E78F5"/>
    <w:rPr>
      <w:rFonts w:ascii="Wingdings" w:hAnsi="Wingdings"/>
    </w:rPr>
  </w:style>
  <w:style w:type="character" w:customStyle="1" w:styleId="WW8Num87z3">
    <w:name w:val="WW8Num87z3"/>
    <w:rsid w:val="009E78F5"/>
    <w:rPr>
      <w:rFonts w:ascii="Symbol" w:hAnsi="Symbol"/>
    </w:rPr>
  </w:style>
  <w:style w:type="character" w:customStyle="1" w:styleId="WW8Num88z1">
    <w:name w:val="WW8Num88z1"/>
    <w:rsid w:val="009E78F5"/>
    <w:rPr>
      <w:rFonts w:ascii="Courier New" w:hAnsi="Courier New"/>
    </w:rPr>
  </w:style>
  <w:style w:type="character" w:customStyle="1" w:styleId="WW8Num88z2">
    <w:name w:val="WW8Num88z2"/>
    <w:rsid w:val="009E78F5"/>
    <w:rPr>
      <w:rFonts w:ascii="Wingdings" w:hAnsi="Wingdings"/>
    </w:rPr>
  </w:style>
  <w:style w:type="character" w:customStyle="1" w:styleId="DefaultParagraphFont1">
    <w:name w:val="Default Paragraph Font1"/>
    <w:rsid w:val="009E78F5"/>
  </w:style>
  <w:style w:type="paragraph" w:customStyle="1" w:styleId="Zaglavlje">
    <w:name w:val="Zaglavlje"/>
    <w:basedOn w:val="Normal"/>
    <w:next w:val="Teloteksta"/>
    <w:rsid w:val="009E78F5"/>
    <w:pPr>
      <w:keepNext/>
      <w:suppressAutoHyphens/>
      <w:spacing w:before="240" w:after="120"/>
      <w:jc w:val="both"/>
    </w:pPr>
    <w:rPr>
      <w:rFonts w:ascii="Arial" w:eastAsia="Arial Unicode MS" w:hAnsi="Arial" w:cs="Tahoma"/>
      <w:sz w:val="28"/>
      <w:szCs w:val="28"/>
      <w:lang w:val="en-GB" w:eastAsia="ar-SA"/>
    </w:rPr>
  </w:style>
  <w:style w:type="paragraph" w:customStyle="1" w:styleId="Naslov10">
    <w:name w:val="Naslov1"/>
    <w:basedOn w:val="Normal"/>
    <w:rsid w:val="009E78F5"/>
    <w:pPr>
      <w:suppressLineNumbers/>
      <w:suppressAutoHyphens/>
      <w:spacing w:before="120" w:after="120"/>
      <w:jc w:val="both"/>
    </w:pPr>
    <w:rPr>
      <w:rFonts w:cs="Tahoma"/>
      <w:i/>
      <w:iCs/>
      <w:lang w:val="en-GB" w:eastAsia="ar-SA"/>
    </w:rPr>
  </w:style>
  <w:style w:type="paragraph" w:customStyle="1" w:styleId="Indeks">
    <w:name w:val="Indeks"/>
    <w:basedOn w:val="Normal"/>
    <w:rsid w:val="009E78F5"/>
    <w:pPr>
      <w:suppressLineNumbers/>
      <w:suppressAutoHyphens/>
      <w:jc w:val="both"/>
    </w:pPr>
    <w:rPr>
      <w:rFonts w:cs="Tahoma"/>
      <w:lang w:val="en-GB" w:eastAsia="ar-SA"/>
    </w:rPr>
  </w:style>
  <w:style w:type="paragraph" w:customStyle="1" w:styleId="Style3">
    <w:name w:val="Style3"/>
    <w:basedOn w:val="Normal"/>
    <w:rsid w:val="009E78F5"/>
    <w:pPr>
      <w:tabs>
        <w:tab w:val="left" w:pos="2520"/>
      </w:tabs>
      <w:spacing w:line="240" w:lineRule="atLeast"/>
      <w:ind w:right="851"/>
    </w:pPr>
    <w:rPr>
      <w:rFonts w:ascii="Arial" w:hAnsi="Arial"/>
      <w:b/>
      <w:lang w:val="en-US" w:eastAsia="ar-SA"/>
    </w:rPr>
  </w:style>
  <w:style w:type="paragraph" w:customStyle="1" w:styleId="Jelena">
    <w:name w:val="Jelena"/>
    <w:basedOn w:val="Normal"/>
    <w:rsid w:val="009E78F5"/>
    <w:pPr>
      <w:jc w:val="both"/>
    </w:pPr>
    <w:rPr>
      <w:rFonts w:ascii="Arial" w:hAnsi="Arial" w:cs="Arial"/>
      <w:sz w:val="22"/>
      <w:szCs w:val="22"/>
      <w:lang w:eastAsia="ar-SA"/>
    </w:rPr>
  </w:style>
  <w:style w:type="paragraph" w:customStyle="1" w:styleId="Sadrajtabele">
    <w:name w:val="Sadržaj tabele"/>
    <w:basedOn w:val="Normal"/>
    <w:rsid w:val="009E78F5"/>
    <w:pPr>
      <w:suppressLineNumbers/>
      <w:suppressAutoHyphens/>
      <w:jc w:val="both"/>
    </w:pPr>
    <w:rPr>
      <w:lang w:val="en-GB" w:eastAsia="ar-SA"/>
    </w:rPr>
  </w:style>
  <w:style w:type="paragraph" w:customStyle="1" w:styleId="Zaglavljetabele">
    <w:name w:val="Zaglavlje tabele"/>
    <w:basedOn w:val="Sadrajtabele"/>
    <w:rsid w:val="009E78F5"/>
    <w:pPr>
      <w:jc w:val="center"/>
    </w:pPr>
    <w:rPr>
      <w:b/>
      <w:bCs/>
    </w:rPr>
  </w:style>
  <w:style w:type="paragraph" w:customStyle="1" w:styleId="Zakon">
    <w:name w:val="Zakon"/>
    <w:basedOn w:val="Normal"/>
    <w:rsid w:val="009E78F5"/>
    <w:pPr>
      <w:keepNext/>
      <w:tabs>
        <w:tab w:val="left" w:pos="1080"/>
      </w:tabs>
      <w:spacing w:after="120"/>
      <w:ind w:left="720" w:right="720"/>
      <w:jc w:val="center"/>
    </w:pPr>
    <w:rPr>
      <w:rFonts w:ascii="Arial" w:hAnsi="Arial"/>
      <w:b/>
      <w:caps/>
      <w:sz w:val="34"/>
      <w:szCs w:val="20"/>
      <w:lang w:val="sr-Cyrl-CS" w:eastAsia="en-US"/>
    </w:rPr>
  </w:style>
  <w:style w:type="paragraph" w:customStyle="1" w:styleId="CM3">
    <w:name w:val="CM3"/>
    <w:basedOn w:val="Default"/>
    <w:next w:val="Default"/>
    <w:rsid w:val="009E78F5"/>
    <w:rPr>
      <w:color w:val="auto"/>
    </w:rPr>
  </w:style>
  <w:style w:type="character" w:customStyle="1" w:styleId="BodytextChar">
    <w:name w:val="Body text Char"/>
    <w:link w:val="Teloteksta1"/>
    <w:rsid w:val="009E78F5"/>
    <w:rPr>
      <w:rFonts w:ascii="Arial" w:hAnsi="Arial"/>
      <w:shd w:val="clear" w:color="auto" w:fill="FFFFFF"/>
    </w:rPr>
  </w:style>
  <w:style w:type="paragraph" w:customStyle="1" w:styleId="Teloteksta1">
    <w:name w:val="Telo teksta1"/>
    <w:basedOn w:val="Normal"/>
    <w:link w:val="BodytextChar"/>
    <w:rsid w:val="009E78F5"/>
    <w:pPr>
      <w:shd w:val="clear" w:color="auto" w:fill="FFFFFF"/>
      <w:spacing w:line="240" w:lineRule="atLeast"/>
      <w:ind w:hanging="680"/>
    </w:pPr>
    <w:rPr>
      <w:rFonts w:ascii="Arial" w:eastAsia="MS Mincho" w:hAnsi="Arial"/>
      <w:sz w:val="20"/>
      <w:szCs w:val="20"/>
    </w:rPr>
  </w:style>
  <w:style w:type="character" w:customStyle="1" w:styleId="Bodytext4">
    <w:name w:val="Body text (4)_"/>
    <w:link w:val="Bodytext40"/>
    <w:rsid w:val="009E78F5"/>
    <w:rPr>
      <w:rFonts w:ascii="Arial" w:hAnsi="Arial"/>
      <w:sz w:val="16"/>
      <w:szCs w:val="16"/>
      <w:shd w:val="clear" w:color="auto" w:fill="FFFFFF"/>
    </w:rPr>
  </w:style>
  <w:style w:type="paragraph" w:customStyle="1" w:styleId="Bodytext40">
    <w:name w:val="Body text (4)"/>
    <w:basedOn w:val="Normal"/>
    <w:link w:val="Bodytext4"/>
    <w:rsid w:val="009E78F5"/>
    <w:pPr>
      <w:shd w:val="clear" w:color="auto" w:fill="FFFFFF"/>
      <w:spacing w:line="240" w:lineRule="atLeast"/>
    </w:pPr>
    <w:rPr>
      <w:rFonts w:ascii="Arial" w:eastAsia="MS Mincho" w:hAnsi="Arial"/>
      <w:sz w:val="16"/>
      <w:szCs w:val="16"/>
    </w:rPr>
  </w:style>
  <w:style w:type="character" w:customStyle="1" w:styleId="Heading41Char">
    <w:name w:val="Heading #41 Char"/>
    <w:link w:val="Heading41"/>
    <w:rsid w:val="009E78F5"/>
    <w:rPr>
      <w:rFonts w:ascii="Arial" w:hAnsi="Arial"/>
      <w:b/>
      <w:bCs/>
      <w:shd w:val="clear" w:color="auto" w:fill="FFFFFF"/>
    </w:rPr>
  </w:style>
  <w:style w:type="paragraph" w:customStyle="1" w:styleId="Heading41">
    <w:name w:val="Heading #41"/>
    <w:basedOn w:val="Normal"/>
    <w:link w:val="Heading41Char"/>
    <w:rsid w:val="009E78F5"/>
    <w:pPr>
      <w:shd w:val="clear" w:color="auto" w:fill="FFFFFF"/>
      <w:spacing w:before="180" w:after="480" w:line="240" w:lineRule="atLeast"/>
      <w:ind w:hanging="540"/>
      <w:jc w:val="both"/>
      <w:outlineLvl w:val="3"/>
    </w:pPr>
    <w:rPr>
      <w:rFonts w:ascii="Arial" w:eastAsia="MS Mincho" w:hAnsi="Arial"/>
      <w:b/>
      <w:bCs/>
      <w:sz w:val="20"/>
      <w:szCs w:val="20"/>
    </w:rPr>
  </w:style>
  <w:style w:type="character" w:customStyle="1" w:styleId="Bodytext4Italic">
    <w:name w:val="Body text (4) + Italic"/>
    <w:rsid w:val="009E78F5"/>
    <w:rPr>
      <w:rFonts w:ascii="Arial" w:hAnsi="Arial"/>
      <w:i/>
      <w:iCs/>
      <w:sz w:val="16"/>
      <w:szCs w:val="16"/>
      <w:lang w:bidi="ar-SA"/>
    </w:rPr>
  </w:style>
  <w:style w:type="character" w:customStyle="1" w:styleId="Heading43">
    <w:name w:val="Heading #43"/>
    <w:basedOn w:val="Heading41Char"/>
    <w:rsid w:val="009E78F5"/>
    <w:rPr>
      <w:rFonts w:ascii="Arial" w:hAnsi="Arial"/>
      <w:b/>
      <w:bCs/>
      <w:shd w:val="clear" w:color="auto" w:fill="FFFFFF"/>
    </w:rPr>
  </w:style>
  <w:style w:type="character" w:customStyle="1" w:styleId="BodytextBold4">
    <w:name w:val="Body text + Bold4"/>
    <w:rsid w:val="009E78F5"/>
    <w:rPr>
      <w:rFonts w:ascii="Arial" w:hAnsi="Arial"/>
      <w:b/>
      <w:bCs/>
      <w:lang w:bidi="ar-SA"/>
    </w:rPr>
  </w:style>
  <w:style w:type="character" w:customStyle="1" w:styleId="Bodytext115pt">
    <w:name w:val="Body text + 11.5 pt"/>
    <w:aliases w:val="Bold1"/>
    <w:rsid w:val="009E78F5"/>
    <w:rPr>
      <w:rFonts w:ascii="Arial" w:hAnsi="Arial"/>
      <w:b/>
      <w:bCs/>
      <w:sz w:val="23"/>
      <w:szCs w:val="23"/>
      <w:lang w:bidi="ar-SA"/>
    </w:rPr>
  </w:style>
  <w:style w:type="character" w:customStyle="1" w:styleId="BodytextBold2">
    <w:name w:val="Body text + Bold2"/>
    <w:rsid w:val="009E78F5"/>
    <w:rPr>
      <w:rFonts w:ascii="Arial" w:hAnsi="Arial"/>
      <w:b/>
      <w:bCs/>
      <w:lang w:bidi="ar-SA"/>
    </w:rPr>
  </w:style>
  <w:style w:type="character" w:customStyle="1" w:styleId="BodytextBold1">
    <w:name w:val="Body text + Bold1"/>
    <w:rsid w:val="009E78F5"/>
    <w:rPr>
      <w:rFonts w:ascii="Arial" w:hAnsi="Arial"/>
      <w:b/>
      <w:bCs/>
      <w:lang w:bidi="ar-SA"/>
    </w:rPr>
  </w:style>
  <w:style w:type="paragraph" w:customStyle="1" w:styleId="podnaslov2">
    <w:name w:val="podnaslov2"/>
    <w:basedOn w:val="Normal"/>
    <w:rsid w:val="009E78F5"/>
    <w:pPr>
      <w:tabs>
        <w:tab w:val="left" w:pos="0"/>
      </w:tabs>
      <w:suppressAutoHyphens/>
      <w:jc w:val="both"/>
    </w:pPr>
    <w:rPr>
      <w:rFonts w:ascii="Arial" w:hAnsi="Arial" w:cs="Arial"/>
      <w:b/>
      <w:szCs w:val="28"/>
      <w:lang w:val="sr-Cyrl-CS" w:eastAsia="ar-SA"/>
    </w:rPr>
  </w:style>
  <w:style w:type="paragraph" w:customStyle="1" w:styleId="SadrajTabele0">
    <w:name w:val="Sadržaj Tabele"/>
    <w:basedOn w:val="Teloteksta"/>
    <w:rsid w:val="009E78F5"/>
    <w:pPr>
      <w:widowControl w:val="0"/>
      <w:suppressLineNumbers/>
      <w:suppressAutoHyphens/>
      <w:spacing w:after="0"/>
      <w:jc w:val="both"/>
    </w:pPr>
    <w:rPr>
      <w:rFonts w:ascii="CHelvPlain" w:eastAsia="HG Mincho Light J" w:hAnsi="CHelvPlain"/>
      <w:color w:val="000000"/>
      <w:szCs w:val="20"/>
      <w:lang w:val="en-US" w:eastAsia="sr-Latn-CS"/>
    </w:rPr>
  </w:style>
  <w:style w:type="paragraph" w:customStyle="1" w:styleId="NatpisTabele">
    <w:name w:val="Natpis Tabele"/>
    <w:basedOn w:val="SadrajTabele0"/>
    <w:rsid w:val="009E78F5"/>
    <w:pPr>
      <w:jc w:val="center"/>
    </w:pPr>
    <w:rPr>
      <w:b/>
      <w:i/>
    </w:rPr>
  </w:style>
  <w:style w:type="paragraph" w:customStyle="1" w:styleId="western">
    <w:name w:val="western"/>
    <w:basedOn w:val="Normal"/>
    <w:rsid w:val="009E78F5"/>
    <w:pPr>
      <w:spacing w:before="100" w:beforeAutospacing="1"/>
      <w:jc w:val="both"/>
    </w:pPr>
    <w:rPr>
      <w:rFonts w:ascii="CHelvPlain" w:eastAsia="Arial Unicode MS" w:hAnsi="CHelvPlain" w:cs="Arial Unicode MS"/>
      <w:lang w:val="en-GB" w:eastAsia="en-US"/>
    </w:rPr>
  </w:style>
  <w:style w:type="paragraph" w:customStyle="1" w:styleId="WW-ListContinue2">
    <w:name w:val="WW-List Continue 2"/>
    <w:basedOn w:val="Normal"/>
    <w:rsid w:val="009E78F5"/>
    <w:pPr>
      <w:widowControl w:val="0"/>
      <w:suppressAutoHyphens/>
      <w:spacing w:after="120"/>
      <w:ind w:left="720" w:firstLine="1"/>
    </w:pPr>
    <w:rPr>
      <w:rFonts w:ascii="CHelv" w:eastAsia="HG Mincho Light J" w:hAnsi="CHelv"/>
      <w:color w:val="000000"/>
      <w:sz w:val="22"/>
      <w:szCs w:val="20"/>
      <w:lang w:val="en-US"/>
    </w:rPr>
  </w:style>
  <w:style w:type="paragraph" w:customStyle="1" w:styleId="CM19">
    <w:name w:val="CM19"/>
    <w:basedOn w:val="Default"/>
    <w:next w:val="Default"/>
    <w:rsid w:val="009E78F5"/>
    <w:pPr>
      <w:spacing w:line="253" w:lineRule="atLeast"/>
    </w:pPr>
    <w:rPr>
      <w:color w:val="auto"/>
    </w:rPr>
  </w:style>
  <w:style w:type="paragraph" w:customStyle="1" w:styleId="CM61">
    <w:name w:val="CM61"/>
    <w:basedOn w:val="Default"/>
    <w:next w:val="Default"/>
    <w:rsid w:val="009E78F5"/>
    <w:pPr>
      <w:spacing w:after="358"/>
    </w:pPr>
    <w:rPr>
      <w:rFonts w:cs="Times New Roman"/>
      <w:color w:val="auto"/>
    </w:rPr>
  </w:style>
  <w:style w:type="paragraph" w:customStyle="1" w:styleId="CM7">
    <w:name w:val="CM7"/>
    <w:basedOn w:val="Default"/>
    <w:next w:val="Default"/>
    <w:rsid w:val="009E78F5"/>
    <w:pPr>
      <w:spacing w:line="253" w:lineRule="atLeast"/>
    </w:pPr>
    <w:rPr>
      <w:rFonts w:cs="Times New Roman"/>
      <w:color w:val="auto"/>
    </w:rPr>
  </w:style>
  <w:style w:type="paragraph" w:customStyle="1" w:styleId="CM59">
    <w:name w:val="CM59"/>
    <w:basedOn w:val="Default"/>
    <w:next w:val="Default"/>
    <w:rsid w:val="009E78F5"/>
    <w:pPr>
      <w:spacing w:line="231" w:lineRule="atLeast"/>
    </w:pPr>
    <w:rPr>
      <w:rFonts w:cs="Times New Roman"/>
      <w:color w:val="auto"/>
    </w:rPr>
  </w:style>
  <w:style w:type="paragraph" w:customStyle="1" w:styleId="CM71">
    <w:name w:val="CM71"/>
    <w:basedOn w:val="Default"/>
    <w:next w:val="Default"/>
    <w:rsid w:val="009E78F5"/>
    <w:pPr>
      <w:spacing w:after="120"/>
    </w:pPr>
    <w:rPr>
      <w:rFonts w:cs="Times New Roman"/>
      <w:color w:val="auto"/>
    </w:rPr>
  </w:style>
  <w:style w:type="paragraph" w:customStyle="1" w:styleId="Noparagraphstyle">
    <w:name w:val="[No paragraph style]"/>
    <w:rsid w:val="009E78F5"/>
    <w:pPr>
      <w:autoSpaceDE w:val="0"/>
      <w:autoSpaceDN w:val="0"/>
      <w:adjustRightInd w:val="0"/>
      <w:spacing w:line="288" w:lineRule="auto"/>
      <w:textAlignment w:val="center"/>
    </w:pPr>
    <w:rPr>
      <w:rFonts w:eastAsia="Times New Roman"/>
      <w:color w:val="000000"/>
      <w:sz w:val="24"/>
      <w:szCs w:val="24"/>
      <w:lang w:val="en-US" w:eastAsia="en-US"/>
    </w:rPr>
  </w:style>
  <w:style w:type="paragraph" w:customStyle="1" w:styleId="CM14">
    <w:name w:val="CM14"/>
    <w:basedOn w:val="Default"/>
    <w:next w:val="Default"/>
    <w:rsid w:val="009E78F5"/>
    <w:pPr>
      <w:spacing w:line="253" w:lineRule="atLeast"/>
    </w:pPr>
    <w:rPr>
      <w:color w:val="auto"/>
    </w:rPr>
  </w:style>
  <w:style w:type="character" w:customStyle="1" w:styleId="Bodytext">
    <w:name w:val="Body text_"/>
    <w:link w:val="Bodytext1"/>
    <w:rsid w:val="009E78F5"/>
    <w:rPr>
      <w:rFonts w:ascii="Arial" w:hAnsi="Arial"/>
      <w:sz w:val="21"/>
      <w:szCs w:val="21"/>
      <w:shd w:val="clear" w:color="auto" w:fill="FFFFFF"/>
    </w:rPr>
  </w:style>
  <w:style w:type="paragraph" w:customStyle="1" w:styleId="Bodytext1">
    <w:name w:val="Body text1"/>
    <w:basedOn w:val="Normal"/>
    <w:link w:val="Bodytext"/>
    <w:rsid w:val="009E78F5"/>
    <w:pPr>
      <w:shd w:val="clear" w:color="auto" w:fill="FFFFFF"/>
      <w:spacing w:before="300" w:after="180" w:line="250" w:lineRule="exact"/>
      <w:ind w:hanging="720"/>
      <w:jc w:val="both"/>
    </w:pPr>
    <w:rPr>
      <w:rFonts w:ascii="Arial" w:eastAsia="MS Mincho" w:hAnsi="Arial"/>
      <w:sz w:val="21"/>
      <w:szCs w:val="21"/>
    </w:rPr>
  </w:style>
  <w:style w:type="paragraph" w:customStyle="1" w:styleId="paragraf">
    <w:name w:val="paragraf"/>
    <w:basedOn w:val="Teloteksta"/>
    <w:rsid w:val="009E78F5"/>
    <w:pPr>
      <w:widowControl w:val="0"/>
      <w:suppressAutoHyphens/>
      <w:spacing w:after="100"/>
      <w:ind w:firstLine="567"/>
      <w:jc w:val="both"/>
    </w:pPr>
    <w:rPr>
      <w:rFonts w:ascii="Arial Cirilica" w:eastAsia="HG Mincho Light J" w:hAnsi="Arial Cirilica"/>
      <w:color w:val="000000"/>
      <w:szCs w:val="20"/>
      <w:lang w:val="en-US" w:eastAsia="ar-SA"/>
    </w:rPr>
  </w:style>
  <w:style w:type="paragraph" w:customStyle="1" w:styleId="Zakon1">
    <w:name w:val="Zakon1"/>
    <w:basedOn w:val="Zakon"/>
    <w:rsid w:val="009E78F5"/>
    <w:pPr>
      <w:ind w:left="144" w:right="144"/>
    </w:pPr>
    <w:rPr>
      <w:sz w:val="26"/>
    </w:rPr>
  </w:style>
  <w:style w:type="paragraph" w:customStyle="1" w:styleId="normalcentar">
    <w:name w:val="normalcentar"/>
    <w:basedOn w:val="Normal"/>
    <w:rsid w:val="009E78F5"/>
    <w:pPr>
      <w:spacing w:before="100" w:beforeAutospacing="1" w:after="100" w:afterAutospacing="1"/>
      <w:jc w:val="center"/>
    </w:pPr>
    <w:rPr>
      <w:rFonts w:ascii="Arial" w:hAnsi="Arial" w:cs="Arial"/>
      <w:sz w:val="22"/>
      <w:szCs w:val="22"/>
      <w:lang w:val="en-US" w:eastAsia="en-US"/>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060---pododeljak">
    <w:name w:val="060---pododeljak"/>
    <w:basedOn w:val="Normal"/>
    <w:rsid w:val="009E78F5"/>
    <w:pPr>
      <w:jc w:val="center"/>
    </w:pPr>
    <w:rPr>
      <w:rFonts w:ascii="Arial" w:hAnsi="Arial" w:cs="Arial"/>
      <w:sz w:val="31"/>
      <w:szCs w:val="31"/>
      <w:lang w:val="en-US" w:eastAsia="en-US"/>
    </w:rPr>
  </w:style>
  <w:style w:type="paragraph" w:customStyle="1" w:styleId="Char0">
    <w:name w:val="Char"/>
    <w:basedOn w:val="Normal"/>
    <w:rsid w:val="009E78F5"/>
    <w:pPr>
      <w:spacing w:after="160" w:line="240" w:lineRule="exact"/>
    </w:pPr>
    <w:rPr>
      <w:rFonts w:ascii="Verdana" w:hAnsi="Verdana"/>
      <w:sz w:val="20"/>
      <w:szCs w:val="20"/>
      <w:lang w:val="en-US" w:eastAsia="en-US"/>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WW-Default">
    <w:name w:val="WW-Default"/>
    <w:rsid w:val="009E78F5"/>
    <w:pPr>
      <w:widowControl w:val="0"/>
      <w:suppressAutoHyphens/>
      <w:autoSpaceDE w:val="0"/>
    </w:pPr>
    <w:rPr>
      <w:rFonts w:ascii="Arial" w:eastAsia="Arial" w:hAnsi="Arial" w:cs="Arial"/>
      <w:color w:val="000000"/>
      <w:sz w:val="24"/>
      <w:szCs w:val="24"/>
      <w:lang w:val="en-US" w:eastAsia="ar-SA"/>
    </w:rPr>
  </w:style>
  <w:style w:type="paragraph" w:customStyle="1" w:styleId="CM67">
    <w:name w:val="CM67"/>
    <w:basedOn w:val="Default"/>
    <w:next w:val="Default"/>
    <w:rsid w:val="009E78F5"/>
    <w:pPr>
      <w:spacing w:after="140"/>
    </w:pPr>
    <w:rPr>
      <w:rFonts w:cs="Times New Roman"/>
      <w:color w:val="auto"/>
    </w:rPr>
  </w:style>
  <w:style w:type="paragraph" w:customStyle="1" w:styleId="CM68">
    <w:name w:val="CM68"/>
    <w:basedOn w:val="Default"/>
    <w:next w:val="Default"/>
    <w:rsid w:val="009E78F5"/>
    <w:pPr>
      <w:spacing w:after="675"/>
    </w:pPr>
    <w:rPr>
      <w:rFonts w:cs="Times New Roman"/>
      <w:color w:val="auto"/>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CM2">
    <w:name w:val="CM2"/>
    <w:basedOn w:val="Default"/>
    <w:next w:val="Default"/>
    <w:rsid w:val="009E78F5"/>
    <w:rPr>
      <w:color w:val="auto"/>
    </w:rPr>
  </w:style>
  <w:style w:type="paragraph" w:customStyle="1" w:styleId="CM11">
    <w:name w:val="CM11"/>
    <w:basedOn w:val="Default"/>
    <w:next w:val="Default"/>
    <w:rsid w:val="009E78F5"/>
    <w:pPr>
      <w:spacing w:line="253" w:lineRule="atLeast"/>
    </w:pPr>
    <w:rPr>
      <w:color w:val="auto"/>
    </w:rPr>
  </w:style>
  <w:style w:type="paragraph" w:customStyle="1" w:styleId="CharCharCharCharCharCharCharCharCharCharCharChar">
    <w:name w:val="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CM60">
    <w:name w:val="CM60"/>
    <w:basedOn w:val="Default"/>
    <w:next w:val="Default"/>
    <w:rsid w:val="009E78F5"/>
    <w:pPr>
      <w:spacing w:after="1818"/>
    </w:pPr>
    <w:rPr>
      <w:rFonts w:cs="Times New Roman"/>
      <w:color w:val="auto"/>
    </w:rPr>
  </w:style>
  <w:style w:type="paragraph" w:customStyle="1" w:styleId="CM4">
    <w:name w:val="CM4"/>
    <w:basedOn w:val="Default"/>
    <w:next w:val="Default"/>
    <w:rsid w:val="009E78F5"/>
    <w:pPr>
      <w:spacing w:line="276" w:lineRule="atLeast"/>
    </w:pPr>
    <w:rPr>
      <w:rFonts w:cs="Times New Roman"/>
      <w:color w:val="auto"/>
    </w:rPr>
  </w:style>
  <w:style w:type="paragraph" w:customStyle="1" w:styleId="CM63">
    <w:name w:val="CM63"/>
    <w:basedOn w:val="Default"/>
    <w:next w:val="Default"/>
    <w:rsid w:val="009E78F5"/>
    <w:pPr>
      <w:spacing w:after="660"/>
    </w:pPr>
    <w:rPr>
      <w:rFonts w:cs="Times New Roman"/>
      <w:color w:val="auto"/>
    </w:rPr>
  </w:style>
  <w:style w:type="paragraph" w:customStyle="1" w:styleId="CM64">
    <w:name w:val="CM64"/>
    <w:basedOn w:val="Default"/>
    <w:next w:val="Default"/>
    <w:rsid w:val="009E78F5"/>
    <w:pPr>
      <w:spacing w:after="1418"/>
    </w:pPr>
    <w:rPr>
      <w:rFonts w:cs="Times New Roman"/>
      <w:color w:val="auto"/>
    </w:rPr>
  </w:style>
  <w:style w:type="paragraph" w:customStyle="1" w:styleId="CM65">
    <w:name w:val="CM65"/>
    <w:basedOn w:val="Default"/>
    <w:next w:val="Default"/>
    <w:rsid w:val="009E78F5"/>
    <w:pPr>
      <w:spacing w:after="1160"/>
    </w:pPr>
    <w:rPr>
      <w:rFonts w:cs="Times New Roman"/>
      <w:color w:val="auto"/>
    </w:rPr>
  </w:style>
  <w:style w:type="paragraph" w:customStyle="1" w:styleId="CM5">
    <w:name w:val="CM5"/>
    <w:basedOn w:val="Default"/>
    <w:next w:val="Default"/>
    <w:rsid w:val="009E78F5"/>
    <w:pPr>
      <w:spacing w:line="266" w:lineRule="atLeast"/>
    </w:pPr>
    <w:rPr>
      <w:rFonts w:cs="Times New Roman"/>
      <w:color w:val="auto"/>
    </w:rPr>
  </w:style>
  <w:style w:type="paragraph" w:customStyle="1" w:styleId="CM6">
    <w:name w:val="CM6"/>
    <w:basedOn w:val="Default"/>
    <w:next w:val="Default"/>
    <w:rsid w:val="009E78F5"/>
    <w:pPr>
      <w:spacing w:line="256" w:lineRule="atLeast"/>
    </w:pPr>
    <w:rPr>
      <w:rFonts w:cs="Times New Roman"/>
      <w:color w:val="auto"/>
    </w:rPr>
  </w:style>
  <w:style w:type="paragraph" w:customStyle="1" w:styleId="CM8">
    <w:name w:val="CM8"/>
    <w:basedOn w:val="Default"/>
    <w:next w:val="Default"/>
    <w:rsid w:val="009E78F5"/>
    <w:pPr>
      <w:spacing w:line="223" w:lineRule="atLeast"/>
    </w:pPr>
    <w:rPr>
      <w:rFonts w:cs="Times New Roman"/>
      <w:color w:val="auto"/>
    </w:rPr>
  </w:style>
  <w:style w:type="paragraph" w:customStyle="1" w:styleId="CM9">
    <w:name w:val="CM9"/>
    <w:basedOn w:val="Default"/>
    <w:next w:val="Default"/>
    <w:rsid w:val="009E78F5"/>
    <w:pPr>
      <w:spacing w:line="226" w:lineRule="atLeast"/>
    </w:pPr>
    <w:rPr>
      <w:rFonts w:cs="Times New Roman"/>
      <w:color w:val="auto"/>
    </w:rPr>
  </w:style>
  <w:style w:type="paragraph" w:customStyle="1" w:styleId="CM10">
    <w:name w:val="CM10"/>
    <w:basedOn w:val="Default"/>
    <w:next w:val="Default"/>
    <w:rsid w:val="009E78F5"/>
    <w:pPr>
      <w:spacing w:line="223" w:lineRule="atLeast"/>
    </w:pPr>
    <w:rPr>
      <w:rFonts w:cs="Times New Roman"/>
      <w:color w:val="auto"/>
    </w:rPr>
  </w:style>
  <w:style w:type="paragraph" w:customStyle="1" w:styleId="CM12">
    <w:name w:val="CM12"/>
    <w:basedOn w:val="Default"/>
    <w:next w:val="Default"/>
    <w:rsid w:val="009E78F5"/>
    <w:pPr>
      <w:spacing w:line="223" w:lineRule="atLeast"/>
    </w:pPr>
    <w:rPr>
      <w:rFonts w:cs="Times New Roman"/>
      <w:color w:val="auto"/>
    </w:rPr>
  </w:style>
  <w:style w:type="paragraph" w:customStyle="1" w:styleId="CM69">
    <w:name w:val="CM69"/>
    <w:basedOn w:val="Default"/>
    <w:next w:val="Default"/>
    <w:rsid w:val="009E78F5"/>
    <w:pPr>
      <w:spacing w:after="450"/>
    </w:pPr>
    <w:rPr>
      <w:rFonts w:cs="Times New Roman"/>
      <w:color w:val="auto"/>
    </w:rPr>
  </w:style>
  <w:style w:type="paragraph" w:customStyle="1" w:styleId="CM13">
    <w:name w:val="CM13"/>
    <w:basedOn w:val="Default"/>
    <w:next w:val="Default"/>
    <w:rsid w:val="009E78F5"/>
    <w:pPr>
      <w:spacing w:line="223" w:lineRule="atLeast"/>
    </w:pPr>
    <w:rPr>
      <w:rFonts w:cs="Times New Roman"/>
      <w:color w:val="auto"/>
    </w:rPr>
  </w:style>
  <w:style w:type="paragraph" w:customStyle="1" w:styleId="CM15">
    <w:name w:val="CM15"/>
    <w:basedOn w:val="Default"/>
    <w:next w:val="Default"/>
    <w:rsid w:val="009E78F5"/>
    <w:pPr>
      <w:spacing w:line="226" w:lineRule="atLeast"/>
    </w:pPr>
    <w:rPr>
      <w:rFonts w:cs="Times New Roman"/>
      <w:color w:val="auto"/>
    </w:rPr>
  </w:style>
  <w:style w:type="paragraph" w:customStyle="1" w:styleId="CM16">
    <w:name w:val="CM16"/>
    <w:basedOn w:val="Default"/>
    <w:next w:val="Default"/>
    <w:rsid w:val="009E78F5"/>
    <w:pPr>
      <w:spacing w:line="223" w:lineRule="atLeast"/>
    </w:pPr>
    <w:rPr>
      <w:rFonts w:cs="Times New Roman"/>
      <w:color w:val="auto"/>
    </w:rPr>
  </w:style>
  <w:style w:type="paragraph" w:customStyle="1" w:styleId="CM17">
    <w:name w:val="CM17"/>
    <w:basedOn w:val="Default"/>
    <w:next w:val="Default"/>
    <w:rsid w:val="009E78F5"/>
    <w:pPr>
      <w:spacing w:line="223" w:lineRule="atLeast"/>
    </w:pPr>
    <w:rPr>
      <w:rFonts w:cs="Times New Roman"/>
      <w:color w:val="auto"/>
    </w:rPr>
  </w:style>
  <w:style w:type="paragraph" w:customStyle="1" w:styleId="CM18">
    <w:name w:val="CM18"/>
    <w:basedOn w:val="Default"/>
    <w:next w:val="Default"/>
    <w:rsid w:val="009E78F5"/>
    <w:pPr>
      <w:spacing w:line="226" w:lineRule="atLeast"/>
    </w:pPr>
    <w:rPr>
      <w:rFonts w:cs="Times New Roman"/>
      <w:color w:val="auto"/>
    </w:rPr>
  </w:style>
  <w:style w:type="paragraph" w:customStyle="1" w:styleId="CM70">
    <w:name w:val="CM70"/>
    <w:basedOn w:val="Default"/>
    <w:next w:val="Default"/>
    <w:rsid w:val="009E78F5"/>
    <w:pPr>
      <w:spacing w:after="237"/>
    </w:pPr>
    <w:rPr>
      <w:rFonts w:cs="Times New Roman"/>
      <w:color w:val="auto"/>
    </w:rPr>
  </w:style>
  <w:style w:type="paragraph" w:customStyle="1" w:styleId="CM20">
    <w:name w:val="CM20"/>
    <w:basedOn w:val="Default"/>
    <w:next w:val="Default"/>
    <w:rsid w:val="009E78F5"/>
    <w:rPr>
      <w:rFonts w:cs="Times New Roman"/>
      <w:color w:val="auto"/>
    </w:rPr>
  </w:style>
  <w:style w:type="paragraph" w:customStyle="1" w:styleId="CM21">
    <w:name w:val="CM21"/>
    <w:basedOn w:val="Default"/>
    <w:next w:val="Default"/>
    <w:rsid w:val="009E78F5"/>
    <w:pPr>
      <w:spacing w:line="226" w:lineRule="atLeast"/>
    </w:pPr>
    <w:rPr>
      <w:rFonts w:cs="Times New Roman"/>
      <w:color w:val="auto"/>
    </w:rPr>
  </w:style>
  <w:style w:type="paragraph" w:customStyle="1" w:styleId="CM22">
    <w:name w:val="CM22"/>
    <w:basedOn w:val="Default"/>
    <w:next w:val="Default"/>
    <w:rsid w:val="009E78F5"/>
    <w:pPr>
      <w:spacing w:line="226" w:lineRule="atLeast"/>
    </w:pPr>
    <w:rPr>
      <w:rFonts w:cs="Times New Roman"/>
      <w:color w:val="auto"/>
    </w:rPr>
  </w:style>
  <w:style w:type="paragraph" w:customStyle="1" w:styleId="CM23">
    <w:name w:val="CM23"/>
    <w:basedOn w:val="Default"/>
    <w:next w:val="Default"/>
    <w:rsid w:val="009E78F5"/>
    <w:rPr>
      <w:rFonts w:cs="Times New Roman"/>
      <w:color w:val="auto"/>
    </w:rPr>
  </w:style>
  <w:style w:type="paragraph" w:customStyle="1" w:styleId="CM24">
    <w:name w:val="CM24"/>
    <w:basedOn w:val="Default"/>
    <w:next w:val="Default"/>
    <w:rsid w:val="009E78F5"/>
    <w:pPr>
      <w:spacing w:line="276" w:lineRule="atLeast"/>
    </w:pPr>
    <w:rPr>
      <w:rFonts w:cs="Times New Roman"/>
      <w:color w:val="auto"/>
    </w:rPr>
  </w:style>
  <w:style w:type="paragraph" w:customStyle="1" w:styleId="CM72">
    <w:name w:val="CM72"/>
    <w:basedOn w:val="Default"/>
    <w:next w:val="Default"/>
    <w:rsid w:val="009E78F5"/>
    <w:pPr>
      <w:spacing w:after="563"/>
    </w:pPr>
    <w:rPr>
      <w:rFonts w:cs="Times New Roman"/>
      <w:color w:val="auto"/>
    </w:rPr>
  </w:style>
  <w:style w:type="paragraph" w:customStyle="1" w:styleId="CM25">
    <w:name w:val="CM25"/>
    <w:basedOn w:val="Default"/>
    <w:next w:val="Default"/>
    <w:rsid w:val="009E78F5"/>
    <w:rPr>
      <w:rFonts w:cs="Times New Roman"/>
      <w:color w:val="auto"/>
    </w:rPr>
  </w:style>
  <w:style w:type="paragraph" w:customStyle="1" w:styleId="CM28">
    <w:name w:val="CM28"/>
    <w:basedOn w:val="Default"/>
    <w:next w:val="Default"/>
    <w:rsid w:val="009E78F5"/>
    <w:pPr>
      <w:spacing w:line="276" w:lineRule="atLeast"/>
    </w:pPr>
    <w:rPr>
      <w:rFonts w:cs="Times New Roman"/>
      <w:color w:val="auto"/>
    </w:rPr>
  </w:style>
  <w:style w:type="paragraph" w:customStyle="1" w:styleId="CM73">
    <w:name w:val="CM73"/>
    <w:basedOn w:val="Default"/>
    <w:next w:val="Default"/>
    <w:rsid w:val="009E78F5"/>
    <w:pPr>
      <w:spacing w:after="475"/>
    </w:pPr>
    <w:rPr>
      <w:rFonts w:cs="Times New Roman"/>
      <w:color w:val="auto"/>
    </w:rPr>
  </w:style>
  <w:style w:type="paragraph" w:customStyle="1" w:styleId="CM29">
    <w:name w:val="CM29"/>
    <w:basedOn w:val="Default"/>
    <w:next w:val="Default"/>
    <w:rsid w:val="009E78F5"/>
    <w:pPr>
      <w:spacing w:line="278" w:lineRule="atLeast"/>
    </w:pPr>
    <w:rPr>
      <w:rFonts w:cs="Times New Roman"/>
      <w:color w:val="auto"/>
    </w:rPr>
  </w:style>
  <w:style w:type="paragraph" w:customStyle="1" w:styleId="CM26">
    <w:name w:val="CM26"/>
    <w:basedOn w:val="Default"/>
    <w:next w:val="Default"/>
    <w:rsid w:val="009E78F5"/>
    <w:pPr>
      <w:spacing w:line="273" w:lineRule="atLeast"/>
    </w:pPr>
    <w:rPr>
      <w:rFonts w:cs="Times New Roman"/>
      <w:color w:val="auto"/>
    </w:rPr>
  </w:style>
  <w:style w:type="paragraph" w:customStyle="1" w:styleId="CM30">
    <w:name w:val="CM30"/>
    <w:basedOn w:val="Default"/>
    <w:next w:val="Default"/>
    <w:rsid w:val="009E78F5"/>
    <w:pPr>
      <w:spacing w:line="276" w:lineRule="atLeast"/>
    </w:pPr>
    <w:rPr>
      <w:rFonts w:cs="Times New Roman"/>
      <w:color w:val="auto"/>
    </w:rPr>
  </w:style>
  <w:style w:type="paragraph" w:customStyle="1" w:styleId="CM31">
    <w:name w:val="CM31"/>
    <w:basedOn w:val="Default"/>
    <w:next w:val="Default"/>
    <w:rsid w:val="009E78F5"/>
    <w:pPr>
      <w:spacing w:line="396" w:lineRule="atLeast"/>
    </w:pPr>
    <w:rPr>
      <w:rFonts w:cs="Times New Roman"/>
      <w:color w:val="auto"/>
    </w:rPr>
  </w:style>
  <w:style w:type="paragraph" w:customStyle="1" w:styleId="CM32">
    <w:name w:val="CM32"/>
    <w:basedOn w:val="Default"/>
    <w:next w:val="Default"/>
    <w:rsid w:val="009E78F5"/>
    <w:pPr>
      <w:spacing w:line="396" w:lineRule="atLeast"/>
    </w:pPr>
    <w:rPr>
      <w:rFonts w:cs="Times New Roman"/>
      <w:color w:val="auto"/>
    </w:rPr>
  </w:style>
  <w:style w:type="paragraph" w:customStyle="1" w:styleId="CM33">
    <w:name w:val="CM33"/>
    <w:basedOn w:val="Default"/>
    <w:next w:val="Default"/>
    <w:rsid w:val="009E78F5"/>
    <w:pPr>
      <w:spacing w:line="253" w:lineRule="atLeast"/>
    </w:pPr>
    <w:rPr>
      <w:rFonts w:cs="Times New Roman"/>
      <w:color w:val="auto"/>
    </w:rPr>
  </w:style>
  <w:style w:type="paragraph" w:customStyle="1" w:styleId="CM74">
    <w:name w:val="CM74"/>
    <w:basedOn w:val="Default"/>
    <w:next w:val="Default"/>
    <w:rsid w:val="009E78F5"/>
    <w:pPr>
      <w:spacing w:after="298"/>
    </w:pPr>
    <w:rPr>
      <w:rFonts w:cs="Times New Roman"/>
      <w:color w:val="auto"/>
    </w:rPr>
  </w:style>
  <w:style w:type="paragraph" w:customStyle="1" w:styleId="CM75">
    <w:name w:val="CM75"/>
    <w:basedOn w:val="Default"/>
    <w:next w:val="Default"/>
    <w:rsid w:val="009E78F5"/>
    <w:pPr>
      <w:spacing w:after="978"/>
    </w:pPr>
    <w:rPr>
      <w:rFonts w:cs="Times New Roman"/>
      <w:color w:val="auto"/>
    </w:rPr>
  </w:style>
  <w:style w:type="paragraph" w:customStyle="1" w:styleId="CM27">
    <w:name w:val="CM27"/>
    <w:basedOn w:val="Default"/>
    <w:next w:val="Default"/>
    <w:rsid w:val="009E78F5"/>
    <w:rPr>
      <w:rFonts w:cs="Times New Roman"/>
      <w:color w:val="auto"/>
    </w:rPr>
  </w:style>
  <w:style w:type="paragraph" w:customStyle="1" w:styleId="CM35">
    <w:name w:val="CM35"/>
    <w:basedOn w:val="Default"/>
    <w:next w:val="Default"/>
    <w:rsid w:val="009E78F5"/>
    <w:pPr>
      <w:spacing w:line="276" w:lineRule="atLeast"/>
    </w:pPr>
    <w:rPr>
      <w:rFonts w:cs="Times New Roman"/>
      <w:color w:val="auto"/>
    </w:rPr>
  </w:style>
  <w:style w:type="paragraph" w:customStyle="1" w:styleId="CM38">
    <w:name w:val="CM38"/>
    <w:basedOn w:val="Default"/>
    <w:next w:val="Default"/>
    <w:rsid w:val="009E78F5"/>
    <w:pPr>
      <w:spacing w:line="303" w:lineRule="atLeast"/>
    </w:pPr>
    <w:rPr>
      <w:rFonts w:cs="Times New Roman"/>
      <w:color w:val="auto"/>
    </w:rPr>
  </w:style>
  <w:style w:type="paragraph" w:customStyle="1" w:styleId="CM39">
    <w:name w:val="CM39"/>
    <w:basedOn w:val="Default"/>
    <w:next w:val="Default"/>
    <w:rsid w:val="009E78F5"/>
    <w:pPr>
      <w:spacing w:line="306" w:lineRule="atLeast"/>
    </w:pPr>
    <w:rPr>
      <w:rFonts w:cs="Times New Roman"/>
      <w:color w:val="auto"/>
    </w:rPr>
  </w:style>
  <w:style w:type="paragraph" w:customStyle="1" w:styleId="CM40">
    <w:name w:val="CM40"/>
    <w:basedOn w:val="Default"/>
    <w:next w:val="Default"/>
    <w:rsid w:val="009E78F5"/>
    <w:pPr>
      <w:spacing w:line="276" w:lineRule="atLeast"/>
    </w:pPr>
    <w:rPr>
      <w:rFonts w:cs="Times New Roman"/>
      <w:color w:val="auto"/>
    </w:rPr>
  </w:style>
  <w:style w:type="paragraph" w:customStyle="1" w:styleId="CM42">
    <w:name w:val="CM42"/>
    <w:basedOn w:val="Default"/>
    <w:next w:val="Default"/>
    <w:rsid w:val="009E78F5"/>
    <w:pPr>
      <w:spacing w:line="278" w:lineRule="atLeast"/>
    </w:pPr>
    <w:rPr>
      <w:rFonts w:cs="Times New Roman"/>
      <w:color w:val="auto"/>
    </w:rPr>
  </w:style>
  <w:style w:type="paragraph" w:customStyle="1" w:styleId="CM45">
    <w:name w:val="CM45"/>
    <w:basedOn w:val="Default"/>
    <w:next w:val="Default"/>
    <w:rsid w:val="009E78F5"/>
    <w:rPr>
      <w:rFonts w:cs="Times New Roman"/>
      <w:color w:val="auto"/>
    </w:rPr>
  </w:style>
  <w:style w:type="paragraph" w:customStyle="1" w:styleId="CM46">
    <w:name w:val="CM46"/>
    <w:basedOn w:val="Default"/>
    <w:next w:val="Default"/>
    <w:rsid w:val="009E78F5"/>
    <w:pPr>
      <w:spacing w:line="276" w:lineRule="atLeast"/>
    </w:pPr>
    <w:rPr>
      <w:rFonts w:cs="Times New Roman"/>
      <w:color w:val="auto"/>
    </w:rPr>
  </w:style>
  <w:style w:type="paragraph" w:customStyle="1" w:styleId="CM41">
    <w:name w:val="CM41"/>
    <w:basedOn w:val="Default"/>
    <w:next w:val="Default"/>
    <w:rsid w:val="009E78F5"/>
    <w:pPr>
      <w:spacing w:line="276" w:lineRule="atLeast"/>
    </w:pPr>
    <w:rPr>
      <w:rFonts w:cs="Times New Roman"/>
      <w:color w:val="auto"/>
    </w:rPr>
  </w:style>
  <w:style w:type="paragraph" w:customStyle="1" w:styleId="CM34">
    <w:name w:val="CM34"/>
    <w:basedOn w:val="Default"/>
    <w:next w:val="Default"/>
    <w:rsid w:val="009E78F5"/>
    <w:rPr>
      <w:rFonts w:cs="Times New Roman"/>
      <w:color w:val="auto"/>
    </w:rPr>
  </w:style>
  <w:style w:type="paragraph" w:customStyle="1" w:styleId="CM48">
    <w:name w:val="CM48"/>
    <w:basedOn w:val="Default"/>
    <w:next w:val="Default"/>
    <w:rsid w:val="009E78F5"/>
    <w:pPr>
      <w:spacing w:line="276" w:lineRule="atLeast"/>
    </w:pPr>
    <w:rPr>
      <w:rFonts w:cs="Times New Roman"/>
      <w:color w:val="auto"/>
    </w:rPr>
  </w:style>
  <w:style w:type="paragraph" w:customStyle="1" w:styleId="CM49">
    <w:name w:val="CM49"/>
    <w:basedOn w:val="Default"/>
    <w:next w:val="Default"/>
    <w:rsid w:val="009E78F5"/>
    <w:pPr>
      <w:spacing w:line="276" w:lineRule="atLeast"/>
    </w:pPr>
    <w:rPr>
      <w:rFonts w:cs="Times New Roman"/>
      <w:color w:val="auto"/>
    </w:rPr>
  </w:style>
  <w:style w:type="paragraph" w:customStyle="1" w:styleId="CM50">
    <w:name w:val="CM50"/>
    <w:basedOn w:val="Default"/>
    <w:next w:val="Default"/>
    <w:rsid w:val="009E78F5"/>
    <w:pPr>
      <w:spacing w:line="278" w:lineRule="atLeast"/>
    </w:pPr>
    <w:rPr>
      <w:rFonts w:cs="Times New Roman"/>
      <w:color w:val="auto"/>
    </w:rPr>
  </w:style>
  <w:style w:type="paragraph" w:customStyle="1" w:styleId="CM53">
    <w:name w:val="CM53"/>
    <w:basedOn w:val="Default"/>
    <w:next w:val="Default"/>
    <w:rsid w:val="009E78F5"/>
    <w:pPr>
      <w:spacing w:line="233" w:lineRule="atLeast"/>
    </w:pPr>
    <w:rPr>
      <w:rFonts w:cs="Times New Roman"/>
      <w:color w:val="auto"/>
    </w:rPr>
  </w:style>
  <w:style w:type="paragraph" w:customStyle="1" w:styleId="CM76">
    <w:name w:val="CM76"/>
    <w:basedOn w:val="Default"/>
    <w:next w:val="Default"/>
    <w:rsid w:val="009E78F5"/>
    <w:pPr>
      <w:spacing w:after="173"/>
    </w:pPr>
    <w:rPr>
      <w:rFonts w:cs="Times New Roman"/>
      <w:color w:val="auto"/>
    </w:rPr>
  </w:style>
  <w:style w:type="paragraph" w:customStyle="1" w:styleId="CM55">
    <w:name w:val="CM55"/>
    <w:basedOn w:val="Default"/>
    <w:next w:val="Default"/>
    <w:rsid w:val="009E78F5"/>
    <w:pPr>
      <w:spacing w:line="233" w:lineRule="atLeast"/>
    </w:pPr>
    <w:rPr>
      <w:rFonts w:cs="Times New Roman"/>
      <w:color w:val="auto"/>
    </w:rPr>
  </w:style>
  <w:style w:type="paragraph" w:customStyle="1" w:styleId="CM56">
    <w:name w:val="CM56"/>
    <w:basedOn w:val="Default"/>
    <w:next w:val="Default"/>
    <w:rsid w:val="009E78F5"/>
    <w:pPr>
      <w:spacing w:line="231" w:lineRule="atLeast"/>
    </w:pPr>
    <w:rPr>
      <w:rFonts w:cs="Times New Roman"/>
      <w:color w:val="auto"/>
    </w:rPr>
  </w:style>
  <w:style w:type="paragraph" w:customStyle="1" w:styleId="CM58">
    <w:name w:val="CM58"/>
    <w:basedOn w:val="Default"/>
    <w:next w:val="Default"/>
    <w:rsid w:val="009E78F5"/>
    <w:pPr>
      <w:spacing w:line="251" w:lineRule="atLeast"/>
    </w:pPr>
    <w:rPr>
      <w:rFonts w:cs="Times New Roman"/>
      <w:color w:val="auto"/>
    </w:rPr>
  </w:style>
  <w:style w:type="paragraph" w:customStyle="1" w:styleId="CM120">
    <w:name w:val="CM120"/>
    <w:basedOn w:val="Default"/>
    <w:next w:val="Default"/>
    <w:rsid w:val="009E78F5"/>
    <w:pPr>
      <w:spacing w:after="270"/>
    </w:pPr>
    <w:rPr>
      <w:rFonts w:ascii="Times New Roman" w:hAnsi="Times New Roman" w:cs="Times New Roman"/>
      <w:color w:val="auto"/>
    </w:rPr>
  </w:style>
  <w:style w:type="paragraph" w:customStyle="1" w:styleId="CM44">
    <w:name w:val="CM44"/>
    <w:basedOn w:val="Default"/>
    <w:next w:val="Default"/>
    <w:rsid w:val="009E78F5"/>
    <w:pPr>
      <w:spacing w:after="200"/>
    </w:pPr>
    <w:rPr>
      <w:color w:val="auto"/>
    </w:rPr>
  </w:style>
  <w:style w:type="paragraph" w:customStyle="1" w:styleId="CM51">
    <w:name w:val="CM51"/>
    <w:basedOn w:val="Default"/>
    <w:next w:val="Default"/>
    <w:rsid w:val="009E78F5"/>
    <w:pPr>
      <w:spacing w:after="133"/>
    </w:pPr>
    <w:rPr>
      <w:color w:val="auto"/>
    </w:rPr>
  </w:style>
  <w:style w:type="paragraph" w:customStyle="1" w:styleId="CM36">
    <w:name w:val="CM36"/>
    <w:basedOn w:val="Default"/>
    <w:next w:val="Default"/>
    <w:rsid w:val="009E78F5"/>
    <w:pPr>
      <w:spacing w:line="253" w:lineRule="atLeast"/>
    </w:pPr>
    <w:rPr>
      <w:color w:val="auto"/>
    </w:rPr>
  </w:style>
  <w:style w:type="paragraph" w:customStyle="1" w:styleId="CM37">
    <w:name w:val="CM37"/>
    <w:basedOn w:val="Default"/>
    <w:next w:val="Default"/>
    <w:rsid w:val="009E78F5"/>
    <w:pPr>
      <w:spacing w:line="256" w:lineRule="atLeast"/>
    </w:pPr>
    <w:rPr>
      <w:color w:val="auto"/>
    </w:rPr>
  </w:style>
  <w:style w:type="paragraph" w:customStyle="1" w:styleId="CM111">
    <w:name w:val="CM111"/>
    <w:basedOn w:val="Default"/>
    <w:next w:val="Default"/>
    <w:rsid w:val="009E78F5"/>
    <w:pPr>
      <w:spacing w:after="513"/>
    </w:pPr>
    <w:rPr>
      <w:rFonts w:ascii="Times New Roman" w:hAnsi="Times New Roman" w:cs="Times New Roman"/>
      <w:color w:val="auto"/>
    </w:rPr>
  </w:style>
  <w:style w:type="paragraph" w:customStyle="1" w:styleId="CM113">
    <w:name w:val="CM113"/>
    <w:basedOn w:val="Default"/>
    <w:next w:val="Default"/>
    <w:rsid w:val="009E78F5"/>
    <w:pPr>
      <w:spacing w:after="123"/>
    </w:pPr>
    <w:rPr>
      <w:rFonts w:ascii="Times New Roman" w:hAnsi="Times New Roman" w:cs="Times New Roman"/>
      <w:color w:val="auto"/>
    </w:rPr>
  </w:style>
  <w:style w:type="paragraph" w:customStyle="1" w:styleId="CM119">
    <w:name w:val="CM119"/>
    <w:basedOn w:val="Default"/>
    <w:next w:val="Default"/>
    <w:rsid w:val="009E78F5"/>
    <w:pPr>
      <w:spacing w:after="388"/>
    </w:pPr>
    <w:rPr>
      <w:rFonts w:ascii="Times New Roman" w:hAnsi="Times New Roman" w:cs="Times New Roman"/>
      <w:color w:val="auto"/>
    </w:rPr>
  </w:style>
  <w:style w:type="paragraph" w:customStyle="1" w:styleId="CM143">
    <w:name w:val="CM143"/>
    <w:basedOn w:val="Default"/>
    <w:next w:val="Default"/>
    <w:rsid w:val="009E78F5"/>
    <w:pPr>
      <w:spacing w:after="583"/>
    </w:pPr>
    <w:rPr>
      <w:rFonts w:ascii="Times New Roman" w:hAnsi="Times New Roman" w:cs="Times New Roman"/>
      <w:color w:val="auto"/>
    </w:rPr>
  </w:style>
  <w:style w:type="paragraph" w:customStyle="1" w:styleId="CM88">
    <w:name w:val="CM88"/>
    <w:basedOn w:val="Default"/>
    <w:next w:val="Default"/>
    <w:rsid w:val="009E78F5"/>
    <w:pPr>
      <w:spacing w:line="276" w:lineRule="atLeast"/>
    </w:pPr>
    <w:rPr>
      <w:rFonts w:ascii="Times New Roman" w:hAnsi="Times New Roman" w:cs="Times New Roman"/>
      <w:color w:val="auto"/>
    </w:rPr>
  </w:style>
  <w:style w:type="paragraph" w:customStyle="1" w:styleId="110---naslov-clana">
    <w:name w:val="110---naslov-clana"/>
    <w:basedOn w:val="Normal"/>
    <w:rsid w:val="009E78F5"/>
    <w:pPr>
      <w:spacing w:before="100" w:beforeAutospacing="1" w:after="100" w:afterAutospacing="1"/>
    </w:pPr>
    <w:rPr>
      <w:lang w:val="en-US" w:eastAsia="en-US"/>
    </w:rPr>
  </w:style>
  <w:style w:type="paragraph" w:customStyle="1" w:styleId="CM112">
    <w:name w:val="CM112"/>
    <w:basedOn w:val="Default"/>
    <w:next w:val="Default"/>
    <w:rsid w:val="009E78F5"/>
    <w:pPr>
      <w:spacing w:after="653"/>
    </w:pPr>
    <w:rPr>
      <w:rFonts w:ascii="Times New Roman" w:hAnsi="Times New Roman" w:cs="Times New Roman"/>
      <w:color w:val="auto"/>
    </w:rPr>
  </w:style>
  <w:style w:type="paragraph" w:customStyle="1" w:styleId="120---podnaslov-clana">
    <w:name w:val="120---podnaslov-clana"/>
    <w:basedOn w:val="Normal"/>
    <w:rsid w:val="009E78F5"/>
    <w:pPr>
      <w:spacing w:before="100" w:beforeAutospacing="1" w:after="100" w:afterAutospacing="1"/>
    </w:pPr>
    <w:rPr>
      <w:lang w:val="en-US" w:eastAsia="en-US"/>
    </w:rPr>
  </w:style>
  <w:style w:type="paragraph" w:customStyle="1" w:styleId="normalprored">
    <w:name w:val="normalprored"/>
    <w:basedOn w:val="Normal"/>
    <w:rsid w:val="009E78F5"/>
    <w:pPr>
      <w:spacing w:before="100" w:beforeAutospacing="1" w:after="100" w:afterAutospacing="1"/>
    </w:pPr>
    <w:rPr>
      <w:lang w:val="en-US" w:eastAsia="en-US"/>
    </w:rPr>
  </w:style>
  <w:style w:type="paragraph" w:customStyle="1" w:styleId="Heading10">
    <w:name w:val="Heading 10"/>
    <w:basedOn w:val="Normal"/>
    <w:next w:val="Teloteksta"/>
    <w:rsid w:val="009E78F5"/>
    <w:pPr>
      <w:keepNext/>
      <w:widowControl w:val="0"/>
      <w:tabs>
        <w:tab w:val="num" w:pos="720"/>
      </w:tabs>
      <w:suppressAutoHyphens/>
      <w:spacing w:before="240" w:after="120"/>
      <w:ind w:left="720" w:hanging="360"/>
    </w:pPr>
    <w:rPr>
      <w:rFonts w:ascii="Arial" w:eastAsia="MS Mincho" w:hAnsi="Arial" w:cs="Tahoma"/>
      <w:b/>
      <w:bCs/>
      <w:kern w:val="1"/>
      <w:sz w:val="21"/>
      <w:szCs w:val="21"/>
      <w:lang w:val="en-US"/>
    </w:rPr>
  </w:style>
  <w:style w:type="paragraph" w:customStyle="1" w:styleId="CM57">
    <w:name w:val="CM57"/>
    <w:basedOn w:val="Default"/>
    <w:next w:val="Default"/>
    <w:rsid w:val="009E78F5"/>
    <w:pPr>
      <w:spacing w:after="1058"/>
    </w:pPr>
    <w:rPr>
      <w:color w:val="auto"/>
    </w:rPr>
  </w:style>
  <w:style w:type="paragraph" w:customStyle="1" w:styleId="CM62">
    <w:name w:val="CM62"/>
    <w:basedOn w:val="Default"/>
    <w:next w:val="Default"/>
    <w:rsid w:val="009E78F5"/>
    <w:pPr>
      <w:spacing w:after="825"/>
    </w:pPr>
    <w:rPr>
      <w:color w:val="auto"/>
    </w:rPr>
  </w:style>
  <w:style w:type="paragraph" w:customStyle="1" w:styleId="normalcentaritalic">
    <w:name w:val="normalcentaritalic"/>
    <w:basedOn w:val="Normal"/>
    <w:rsid w:val="009E78F5"/>
    <w:pPr>
      <w:spacing w:before="100" w:beforeAutospacing="1" w:after="100" w:afterAutospacing="1"/>
    </w:pPr>
    <w:rPr>
      <w:lang w:val="en-US" w:eastAsia="en-US"/>
    </w:rPr>
  </w:style>
  <w:style w:type="paragraph" w:styleId="Listasaznakovimazanabrajanje2">
    <w:name w:val="List Bullet 2"/>
    <w:basedOn w:val="Normal"/>
    <w:autoRedefine/>
    <w:rsid w:val="009E78F5"/>
    <w:pPr>
      <w:tabs>
        <w:tab w:val="num" w:pos="1440"/>
      </w:tabs>
      <w:ind w:left="1440" w:hanging="360"/>
    </w:pPr>
    <w:rPr>
      <w:lang w:val="en-US" w:eastAsia="en-US"/>
    </w:rPr>
  </w:style>
  <w:style w:type="paragraph" w:styleId="Znakzanabrajanjenalisti">
    <w:name w:val="List Bullet"/>
    <w:basedOn w:val="Normal"/>
    <w:autoRedefine/>
    <w:rsid w:val="009E78F5"/>
    <w:pPr>
      <w:tabs>
        <w:tab w:val="num" w:pos="1080"/>
      </w:tabs>
      <w:ind w:left="1080" w:hanging="360"/>
    </w:pPr>
    <w:rPr>
      <w:lang w:val="en-US" w:eastAsia="en-US"/>
    </w:rPr>
  </w:style>
  <w:style w:type="character" w:customStyle="1" w:styleId="Heading3">
    <w:name w:val="Heading #3_"/>
    <w:link w:val="Heading30"/>
    <w:rsid w:val="009E78F5"/>
    <w:rPr>
      <w:rFonts w:ascii="Arial" w:hAnsi="Arial"/>
      <w:b/>
      <w:bCs/>
      <w:sz w:val="25"/>
      <w:szCs w:val="25"/>
      <w:shd w:val="clear" w:color="auto" w:fill="FFFFFF"/>
    </w:rPr>
  </w:style>
  <w:style w:type="paragraph" w:customStyle="1" w:styleId="Heading30">
    <w:name w:val="Heading #3"/>
    <w:basedOn w:val="Normal"/>
    <w:link w:val="Heading3"/>
    <w:rsid w:val="009E78F5"/>
    <w:pPr>
      <w:shd w:val="clear" w:color="auto" w:fill="FFFFFF"/>
      <w:spacing w:before="660" w:after="660" w:line="240" w:lineRule="atLeast"/>
      <w:ind w:hanging="1200"/>
      <w:jc w:val="both"/>
      <w:outlineLvl w:val="2"/>
    </w:pPr>
    <w:rPr>
      <w:rFonts w:ascii="Arial" w:eastAsia="MS Mincho" w:hAnsi="Arial"/>
      <w:b/>
      <w:bCs/>
      <w:sz w:val="25"/>
      <w:szCs w:val="25"/>
    </w:rPr>
  </w:style>
  <w:style w:type="character" w:customStyle="1" w:styleId="Bodytext14">
    <w:name w:val="Body text (14)_"/>
    <w:link w:val="Bodytext140"/>
    <w:rsid w:val="009E78F5"/>
    <w:rPr>
      <w:rFonts w:ascii="Arial" w:hAnsi="Arial"/>
      <w:b/>
      <w:bCs/>
      <w:sz w:val="22"/>
      <w:szCs w:val="22"/>
      <w:shd w:val="clear" w:color="auto" w:fill="FFFFFF"/>
    </w:rPr>
  </w:style>
  <w:style w:type="paragraph" w:customStyle="1" w:styleId="Bodytext140">
    <w:name w:val="Body text (14)"/>
    <w:basedOn w:val="Normal"/>
    <w:link w:val="Bodytext14"/>
    <w:rsid w:val="009E78F5"/>
    <w:pPr>
      <w:shd w:val="clear" w:color="auto" w:fill="FFFFFF"/>
      <w:spacing w:before="480" w:line="504" w:lineRule="exact"/>
    </w:pPr>
    <w:rPr>
      <w:rFonts w:ascii="Arial" w:eastAsia="MS Mincho" w:hAnsi="Arial"/>
      <w:b/>
      <w:bCs/>
      <w:sz w:val="22"/>
      <w:szCs w:val="22"/>
    </w:rPr>
  </w:style>
  <w:style w:type="character" w:customStyle="1" w:styleId="Heading2">
    <w:name w:val="Heading #2_"/>
    <w:link w:val="Heading21"/>
    <w:rsid w:val="009E78F5"/>
    <w:rPr>
      <w:rFonts w:ascii="Arial" w:hAnsi="Arial"/>
      <w:b/>
      <w:bCs/>
      <w:spacing w:val="30"/>
      <w:sz w:val="28"/>
      <w:szCs w:val="28"/>
      <w:shd w:val="clear" w:color="auto" w:fill="FFFFFF"/>
    </w:rPr>
  </w:style>
  <w:style w:type="paragraph" w:customStyle="1" w:styleId="Heading21">
    <w:name w:val="Heading #21"/>
    <w:basedOn w:val="Normal"/>
    <w:link w:val="Heading2"/>
    <w:rsid w:val="009E78F5"/>
    <w:pPr>
      <w:shd w:val="clear" w:color="auto" w:fill="FFFFFF"/>
      <w:spacing w:before="1260" w:after="660" w:line="240" w:lineRule="atLeast"/>
      <w:ind w:hanging="1380"/>
      <w:jc w:val="both"/>
      <w:outlineLvl w:val="1"/>
    </w:pPr>
    <w:rPr>
      <w:rFonts w:ascii="Arial" w:eastAsia="MS Mincho" w:hAnsi="Arial"/>
      <w:b/>
      <w:bCs/>
      <w:spacing w:val="30"/>
      <w:sz w:val="28"/>
      <w:szCs w:val="28"/>
    </w:rPr>
  </w:style>
  <w:style w:type="character" w:customStyle="1" w:styleId="Bodytext13">
    <w:name w:val="Body text (13)_"/>
    <w:link w:val="Bodytext131"/>
    <w:rsid w:val="009E78F5"/>
    <w:rPr>
      <w:rFonts w:ascii="Arial" w:hAnsi="Arial"/>
      <w:b/>
      <w:bCs/>
      <w:shd w:val="clear" w:color="auto" w:fill="FFFFFF"/>
    </w:rPr>
  </w:style>
  <w:style w:type="paragraph" w:customStyle="1" w:styleId="Bodytext131">
    <w:name w:val="Body text (13)1"/>
    <w:basedOn w:val="Normal"/>
    <w:link w:val="Bodytext13"/>
    <w:rsid w:val="009E78F5"/>
    <w:pPr>
      <w:shd w:val="clear" w:color="auto" w:fill="FFFFFF"/>
      <w:spacing w:line="240" w:lineRule="atLeast"/>
      <w:ind w:hanging="340"/>
    </w:pPr>
    <w:rPr>
      <w:rFonts w:ascii="Arial" w:eastAsia="MS Mincho" w:hAnsi="Arial"/>
      <w:b/>
      <w:bCs/>
      <w:sz w:val="20"/>
      <w:szCs w:val="20"/>
    </w:rPr>
  </w:style>
  <w:style w:type="character" w:customStyle="1" w:styleId="Bodytext15">
    <w:name w:val="Body text (15)_"/>
    <w:link w:val="Bodytext150"/>
    <w:rsid w:val="009E78F5"/>
    <w:rPr>
      <w:rFonts w:ascii="Arial" w:hAnsi="Arial"/>
      <w:b/>
      <w:bCs/>
      <w:sz w:val="23"/>
      <w:szCs w:val="23"/>
      <w:shd w:val="clear" w:color="auto" w:fill="FFFFFF"/>
    </w:rPr>
  </w:style>
  <w:style w:type="paragraph" w:customStyle="1" w:styleId="Bodytext150">
    <w:name w:val="Body text (15)"/>
    <w:basedOn w:val="Normal"/>
    <w:link w:val="Bodytext15"/>
    <w:rsid w:val="009E78F5"/>
    <w:pPr>
      <w:shd w:val="clear" w:color="auto" w:fill="FFFFFF"/>
      <w:spacing w:before="240" w:after="240" w:line="240" w:lineRule="atLeast"/>
      <w:jc w:val="both"/>
    </w:pPr>
    <w:rPr>
      <w:rFonts w:ascii="Arial" w:eastAsia="MS Mincho" w:hAnsi="Arial"/>
      <w:b/>
      <w:bCs/>
      <w:sz w:val="23"/>
      <w:szCs w:val="23"/>
    </w:rPr>
  </w:style>
  <w:style w:type="character" w:customStyle="1" w:styleId="Bodytext16">
    <w:name w:val="Body text (16)_"/>
    <w:link w:val="Bodytext160"/>
    <w:rsid w:val="009E78F5"/>
    <w:rPr>
      <w:sz w:val="14"/>
      <w:szCs w:val="14"/>
      <w:shd w:val="clear" w:color="auto" w:fill="FFFFFF"/>
    </w:rPr>
  </w:style>
  <w:style w:type="paragraph" w:customStyle="1" w:styleId="Bodytext160">
    <w:name w:val="Body text (16)"/>
    <w:basedOn w:val="Normal"/>
    <w:link w:val="Bodytext16"/>
    <w:rsid w:val="009E78F5"/>
    <w:pPr>
      <w:shd w:val="clear" w:color="auto" w:fill="FFFFFF"/>
      <w:spacing w:before="180" w:line="240" w:lineRule="atLeast"/>
      <w:jc w:val="right"/>
    </w:pPr>
    <w:rPr>
      <w:rFonts w:eastAsia="MS Mincho"/>
      <w:sz w:val="14"/>
      <w:szCs w:val="14"/>
    </w:rPr>
  </w:style>
  <w:style w:type="character" w:customStyle="1" w:styleId="Bodytext17">
    <w:name w:val="Body text (17)_"/>
    <w:link w:val="Bodytext170"/>
    <w:rsid w:val="009E78F5"/>
    <w:rPr>
      <w:rFonts w:ascii="Arial" w:hAnsi="Arial"/>
      <w:b/>
      <w:bCs/>
      <w:spacing w:val="40"/>
      <w:sz w:val="23"/>
      <w:szCs w:val="23"/>
      <w:shd w:val="clear" w:color="auto" w:fill="FFFFFF"/>
    </w:rPr>
  </w:style>
  <w:style w:type="paragraph" w:customStyle="1" w:styleId="Bodytext170">
    <w:name w:val="Body text (17)"/>
    <w:basedOn w:val="Normal"/>
    <w:link w:val="Bodytext17"/>
    <w:rsid w:val="009E78F5"/>
    <w:pPr>
      <w:shd w:val="clear" w:color="auto" w:fill="FFFFFF"/>
      <w:spacing w:before="300" w:after="180" w:line="240" w:lineRule="atLeast"/>
      <w:jc w:val="both"/>
    </w:pPr>
    <w:rPr>
      <w:rFonts w:ascii="Arial" w:eastAsia="MS Mincho" w:hAnsi="Arial"/>
      <w:b/>
      <w:bCs/>
      <w:spacing w:val="40"/>
      <w:sz w:val="23"/>
      <w:szCs w:val="23"/>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styleId="Lista2">
    <w:name w:val="List 2"/>
    <w:basedOn w:val="Normal"/>
    <w:rsid w:val="009E78F5"/>
    <w:pPr>
      <w:ind w:left="566" w:hanging="283"/>
    </w:pPr>
    <w:rPr>
      <w:lang w:val="en-US" w:eastAsia="en-US"/>
    </w:rPr>
  </w:style>
  <w:style w:type="paragraph" w:customStyle="1" w:styleId="CharCharCharCharCharChar1Char">
    <w:name w:val="Char Char Char Char Char Char1 Char"/>
    <w:basedOn w:val="Normal"/>
    <w:semiHidden/>
    <w:rsid w:val="009E78F5"/>
    <w:pPr>
      <w:spacing w:after="160" w:line="240" w:lineRule="exact"/>
    </w:pPr>
    <w:rPr>
      <w:rFonts w:ascii="Tahoma" w:hAnsi="Tahoma"/>
      <w:sz w:val="20"/>
      <w:szCs w:val="20"/>
      <w:lang w:val="en-US" w:eastAsia="en-US"/>
    </w:rPr>
  </w:style>
  <w:style w:type="paragraph" w:customStyle="1" w:styleId="paragraf-western">
    <w:name w:val="paragraf-western"/>
    <w:basedOn w:val="Normal"/>
    <w:rsid w:val="009E78F5"/>
    <w:pPr>
      <w:spacing w:before="100" w:beforeAutospacing="1" w:after="101"/>
      <w:ind w:firstLine="562"/>
      <w:jc w:val="both"/>
    </w:pPr>
    <w:rPr>
      <w:rFonts w:ascii="Arial Cirilica" w:hAnsi="Arial Cirilica"/>
      <w:color w:val="000000"/>
      <w:lang w:val="en-US" w:eastAsia="en-US"/>
    </w:rPr>
  </w:style>
  <w:style w:type="character" w:customStyle="1" w:styleId="stepen1">
    <w:name w:val="stepen1"/>
    <w:rsid w:val="009E78F5"/>
    <w:rPr>
      <w:sz w:val="15"/>
      <w:szCs w:val="15"/>
      <w:vertAlign w:val="superscript"/>
    </w:rPr>
  </w:style>
  <w:style w:type="character" w:customStyle="1" w:styleId="WW8Num12z1">
    <w:name w:val="WW8Num12z1"/>
    <w:rsid w:val="009E78F5"/>
    <w:rPr>
      <w:rFonts w:ascii="Courier New" w:hAnsi="Courier New"/>
    </w:rPr>
  </w:style>
  <w:style w:type="character" w:customStyle="1" w:styleId="WW8Num19z2">
    <w:name w:val="WW8Num19z2"/>
    <w:rsid w:val="009E78F5"/>
    <w:rPr>
      <w:rFonts w:ascii="Wingdings" w:hAnsi="Wingdings"/>
    </w:rPr>
  </w:style>
  <w:style w:type="character" w:customStyle="1" w:styleId="WW8Num9z2">
    <w:name w:val="WW8Num9z2"/>
    <w:rsid w:val="009E78F5"/>
    <w:rPr>
      <w:rFonts w:ascii="Wingdings" w:hAnsi="Wingdings"/>
    </w:rPr>
  </w:style>
  <w:style w:type="character" w:customStyle="1" w:styleId="WW8Num9z3">
    <w:name w:val="WW8Num9z3"/>
    <w:rsid w:val="009E78F5"/>
    <w:rPr>
      <w:rFonts w:ascii="Symbol" w:hAnsi="Symbol"/>
    </w:rPr>
  </w:style>
  <w:style w:type="character" w:customStyle="1" w:styleId="WW8Num12z2">
    <w:name w:val="WW8Num12z2"/>
    <w:rsid w:val="009E78F5"/>
    <w:rPr>
      <w:rFonts w:ascii="Wingdings" w:hAnsi="Wingdings"/>
    </w:rPr>
  </w:style>
  <w:style w:type="character" w:customStyle="1" w:styleId="WW-DefaultParagraphFont111111">
    <w:name w:val="WW-Default Paragraph Font111111"/>
    <w:rsid w:val="009E78F5"/>
  </w:style>
  <w:style w:type="character" w:customStyle="1" w:styleId="WW-DefaultParagraphFont1111111">
    <w:name w:val="WW-Default Paragraph Font1111111"/>
    <w:rsid w:val="009E78F5"/>
  </w:style>
  <w:style w:type="character" w:customStyle="1" w:styleId="WW-DefaultParagraphFont11111111">
    <w:name w:val="WW-Default Paragraph Font11111111"/>
    <w:rsid w:val="009E78F5"/>
  </w:style>
  <w:style w:type="character" w:customStyle="1" w:styleId="WW-Absatz-Standardschriftart1111111111111111111111111111">
    <w:name w:val="WW-Absatz-Standardschriftart1111111111111111111111111111"/>
    <w:rsid w:val="009E78F5"/>
  </w:style>
  <w:style w:type="character" w:customStyle="1" w:styleId="WW-Absatz-Standardschriftart11111111111111111111111111111">
    <w:name w:val="WW-Absatz-Standardschriftart11111111111111111111111111111"/>
    <w:rsid w:val="009E78F5"/>
  </w:style>
  <w:style w:type="character" w:customStyle="1" w:styleId="WW-Absatz-Standardschriftart111111111111111111111111111111">
    <w:name w:val="WW-Absatz-Standardschriftart111111111111111111111111111111"/>
    <w:rsid w:val="009E78F5"/>
  </w:style>
  <w:style w:type="character" w:customStyle="1" w:styleId="WW-Absatz-Standardschriftart1111111111111111111111111111111">
    <w:name w:val="WW-Absatz-Standardschriftart1111111111111111111111111111111"/>
    <w:rsid w:val="009E78F5"/>
  </w:style>
  <w:style w:type="character" w:customStyle="1" w:styleId="WW-DefaultParagraphFont111111111">
    <w:name w:val="WW-Default Paragraph Font111111111"/>
    <w:rsid w:val="009E78F5"/>
  </w:style>
  <w:style w:type="character" w:customStyle="1" w:styleId="WW-Absatz-Standardschriftart11111111111111111111111111111111">
    <w:name w:val="WW-Absatz-Standardschriftart11111111111111111111111111111111"/>
    <w:rsid w:val="009E78F5"/>
  </w:style>
  <w:style w:type="character" w:customStyle="1" w:styleId="WW-Absatz-Standardschriftart111111111111111111111111111111111">
    <w:name w:val="WW-Absatz-Standardschriftart111111111111111111111111111111111"/>
    <w:rsid w:val="009E78F5"/>
  </w:style>
  <w:style w:type="character" w:customStyle="1" w:styleId="WW-Absatz-Standardschriftart1111111111111111111111111111111111">
    <w:name w:val="WW-Absatz-Standardschriftart1111111111111111111111111111111111"/>
    <w:rsid w:val="009E78F5"/>
  </w:style>
  <w:style w:type="character" w:customStyle="1" w:styleId="WW-Absatz-Standardschriftart11111111111111111111111111111111111">
    <w:name w:val="WW-Absatz-Standardschriftart11111111111111111111111111111111111"/>
    <w:rsid w:val="009E78F5"/>
  </w:style>
  <w:style w:type="character" w:customStyle="1" w:styleId="WW-Absatz-Standardschriftart111111111111111111111111111111111111">
    <w:name w:val="WW-Absatz-Standardschriftart111111111111111111111111111111111111"/>
    <w:rsid w:val="009E78F5"/>
  </w:style>
  <w:style w:type="character" w:customStyle="1" w:styleId="WW-Absatz-Standardschriftart1111111111111111111111111111111111111">
    <w:name w:val="WW-Absatz-Standardschriftart1111111111111111111111111111111111111"/>
    <w:rsid w:val="009E78F5"/>
  </w:style>
  <w:style w:type="character" w:customStyle="1" w:styleId="WW-Absatz-Standardschriftart11111111111111111111111111111111111111">
    <w:name w:val="WW-Absatz-Standardschriftart11111111111111111111111111111111111111"/>
    <w:rsid w:val="009E78F5"/>
  </w:style>
  <w:style w:type="character" w:customStyle="1" w:styleId="WW-Absatz-Standardschriftart111111111111111111111111111111111111111">
    <w:name w:val="WW-Absatz-Standardschriftart111111111111111111111111111111111111111"/>
    <w:rsid w:val="009E78F5"/>
  </w:style>
  <w:style w:type="character" w:customStyle="1" w:styleId="WW-Absatz-Standardschriftart1111111111111111111111111111111111111111">
    <w:name w:val="WW-Absatz-Standardschriftart1111111111111111111111111111111111111111"/>
    <w:rsid w:val="009E78F5"/>
  </w:style>
  <w:style w:type="character" w:customStyle="1" w:styleId="WW-DefaultParagraphFont111112111">
    <w:name w:val="WW-Default Paragraph Font111112111"/>
    <w:rsid w:val="009E78F5"/>
  </w:style>
  <w:style w:type="character" w:customStyle="1" w:styleId="WW-Absatz-Standardschriftart11111111111111111111111111111111111111111">
    <w:name w:val="WW-Absatz-Standardschriftart11111111111111111111111111111111111111111"/>
    <w:rsid w:val="009E78F5"/>
  </w:style>
  <w:style w:type="character" w:customStyle="1" w:styleId="WW-DefaultParagraphFont1111121111">
    <w:name w:val="WW-Default Paragraph Font1111121111"/>
    <w:rsid w:val="009E78F5"/>
  </w:style>
  <w:style w:type="character" w:customStyle="1" w:styleId="WW-Absatz-Standardschriftart111111111111111111111111111111111111111111">
    <w:name w:val="WW-Absatz-Standardschriftart111111111111111111111111111111111111111111"/>
    <w:rsid w:val="009E78F5"/>
  </w:style>
  <w:style w:type="character" w:customStyle="1" w:styleId="WW-Absatz-Standardschriftart1111111111111111111111111111111111111111111">
    <w:name w:val="WW-Absatz-Standardschriftart1111111111111111111111111111111111111111111"/>
    <w:rsid w:val="009E78F5"/>
  </w:style>
  <w:style w:type="character" w:customStyle="1" w:styleId="WW-Absatz-Standardschriftart11111111111111111111111111111111111111111111">
    <w:name w:val="WW-Absatz-Standardschriftart11111111111111111111111111111111111111111111"/>
    <w:rsid w:val="009E78F5"/>
  </w:style>
  <w:style w:type="character" w:customStyle="1" w:styleId="WW-Absatz-Standardschriftart111111111111111111111111111111111111111111111">
    <w:name w:val="WW-Absatz-Standardschriftart111111111111111111111111111111111111111111111"/>
    <w:rsid w:val="009E78F5"/>
  </w:style>
  <w:style w:type="character" w:customStyle="1" w:styleId="WW-DefaultParagraphFont11111211111">
    <w:name w:val="WW-Default Paragraph Font11111211111"/>
    <w:rsid w:val="009E78F5"/>
  </w:style>
  <w:style w:type="character" w:customStyle="1" w:styleId="WW-Absatz-Standardschriftart1111111111111111111111111111111111111111111111">
    <w:name w:val="WW-Absatz-Standardschriftart1111111111111111111111111111111111111111111111"/>
    <w:rsid w:val="009E78F5"/>
  </w:style>
  <w:style w:type="character" w:customStyle="1" w:styleId="WW-Absatz-Standardschriftart11111111111111111111111111111111111111111111111">
    <w:name w:val="WW-Absatz-Standardschriftart11111111111111111111111111111111111111111111111"/>
    <w:rsid w:val="009E78F5"/>
  </w:style>
  <w:style w:type="character" w:customStyle="1" w:styleId="WW-Absatz-Standardschriftart111111111111111111111111111111111111111111111111">
    <w:name w:val="WW-Absatz-Standardschriftart111111111111111111111111111111111111111111111111"/>
    <w:rsid w:val="009E78F5"/>
  </w:style>
  <w:style w:type="character" w:customStyle="1" w:styleId="WW-Absatz-Standardschriftart1111111111111111111111111111111111111111111111111">
    <w:name w:val="WW-Absatz-Standardschriftart1111111111111111111111111111111111111111111111111"/>
    <w:rsid w:val="009E78F5"/>
  </w:style>
  <w:style w:type="character" w:customStyle="1" w:styleId="WW-Absatz-Standardschriftart11111111111111111111111111111111111111111111111111">
    <w:name w:val="WW-Absatz-Standardschriftart11111111111111111111111111111111111111111111111111"/>
    <w:rsid w:val="009E78F5"/>
  </w:style>
  <w:style w:type="character" w:customStyle="1" w:styleId="WW-Absatz-Standardschriftart111111111111111111111111111111111111111111111111111">
    <w:name w:val="WW-Absatz-Standardschriftart111111111111111111111111111111111111111111111111111"/>
    <w:rsid w:val="009E78F5"/>
  </w:style>
  <w:style w:type="character" w:customStyle="1" w:styleId="WW8Num275z0">
    <w:name w:val="WW8Num275z0"/>
    <w:rsid w:val="009E78F5"/>
    <w:rPr>
      <w:rFonts w:ascii="Times New Roman" w:eastAsia="Times New Roman" w:hAnsi="Times New Roman" w:cs="Times New Roman"/>
    </w:rPr>
  </w:style>
  <w:style w:type="character" w:customStyle="1" w:styleId="WW8Num275z1">
    <w:name w:val="WW8Num275z1"/>
    <w:rsid w:val="009E78F5"/>
    <w:rPr>
      <w:rFonts w:ascii="Courier New" w:hAnsi="Courier New"/>
    </w:rPr>
  </w:style>
  <w:style w:type="character" w:customStyle="1" w:styleId="WW8Num275z2">
    <w:name w:val="WW8Num275z2"/>
    <w:rsid w:val="009E78F5"/>
    <w:rPr>
      <w:rFonts w:ascii="Wingdings" w:hAnsi="Wingdings"/>
    </w:rPr>
  </w:style>
  <w:style w:type="character" w:customStyle="1" w:styleId="WW8Num275z3">
    <w:name w:val="WW8Num275z3"/>
    <w:rsid w:val="009E78F5"/>
    <w:rPr>
      <w:rFonts w:ascii="Symbol" w:hAnsi="Symbol"/>
    </w:rPr>
  </w:style>
  <w:style w:type="character" w:customStyle="1" w:styleId="Tableofcontents411pt">
    <w:name w:val="Table of contents (4) + 11 pt"/>
    <w:rsid w:val="009E78F5"/>
    <w:rPr>
      <w:rFonts w:ascii="Microsoft Sans Serif" w:hAnsi="Microsoft Sans Serif" w:cs="Microsoft Sans Serif"/>
      <w:b/>
      <w:bCs/>
      <w:sz w:val="22"/>
      <w:szCs w:val="22"/>
      <w:lang w:bidi="ar-SA"/>
    </w:rPr>
  </w:style>
  <w:style w:type="character" w:customStyle="1" w:styleId="Tableofcontents53">
    <w:name w:val="Table of contents (5)3"/>
    <w:rsid w:val="009E78F5"/>
    <w:rPr>
      <w:rFonts w:ascii="Microsoft Sans Serif" w:hAnsi="Microsoft Sans Serif" w:cs="Microsoft Sans Serif"/>
      <w:lang w:bidi="ar-SA"/>
    </w:rPr>
  </w:style>
  <w:style w:type="character" w:customStyle="1" w:styleId="Tableofcontents43">
    <w:name w:val="Table of contents (4)3"/>
    <w:rsid w:val="009E78F5"/>
    <w:rPr>
      <w:rFonts w:ascii="Microsoft Sans Serif" w:hAnsi="Microsoft Sans Serif" w:cs="Microsoft Sans Serif"/>
      <w:b/>
      <w:bCs/>
      <w:lang w:bidi="ar-SA"/>
    </w:rPr>
  </w:style>
  <w:style w:type="character" w:customStyle="1" w:styleId="Tableofcontents4NotBold3">
    <w:name w:val="Table of contents (4) + Not Bold3"/>
    <w:rsid w:val="009E78F5"/>
    <w:rPr>
      <w:rFonts w:ascii="Microsoft Sans Serif" w:hAnsi="Microsoft Sans Serif" w:cs="Microsoft Sans Serif"/>
      <w:b/>
      <w:bCs/>
      <w:noProof/>
      <w:lang w:bidi="ar-SA"/>
    </w:rPr>
  </w:style>
  <w:style w:type="character" w:customStyle="1" w:styleId="Heading4Spacing2pt2">
    <w:name w:val="Heading #4 + Spacing 2 pt2"/>
    <w:rsid w:val="009E78F5"/>
    <w:rPr>
      <w:rFonts w:ascii="Arial" w:hAnsi="Arial"/>
      <w:b/>
      <w:bCs/>
      <w:spacing w:val="40"/>
      <w:lang w:bidi="ar-SA"/>
    </w:rPr>
  </w:style>
  <w:style w:type="character" w:customStyle="1" w:styleId="Heading42">
    <w:name w:val="Heading #42"/>
    <w:basedOn w:val="Heading41Char"/>
    <w:rsid w:val="009E78F5"/>
    <w:rPr>
      <w:rFonts w:ascii="Arial" w:hAnsi="Arial"/>
      <w:b/>
      <w:bCs/>
      <w:shd w:val="clear" w:color="auto" w:fill="FFFFFF"/>
    </w:rPr>
  </w:style>
  <w:style w:type="character" w:customStyle="1" w:styleId="Heading3115pt1">
    <w:name w:val="Heading #3 + 11.5 pt1"/>
    <w:rsid w:val="009E78F5"/>
    <w:rPr>
      <w:rFonts w:ascii="Arial" w:hAnsi="Arial"/>
      <w:b/>
      <w:bCs/>
      <w:sz w:val="23"/>
      <w:szCs w:val="23"/>
      <w:lang w:bidi="ar-SA"/>
    </w:rPr>
  </w:style>
  <w:style w:type="character" w:customStyle="1" w:styleId="Bodytext14115pt">
    <w:name w:val="Body text (14) + 11.5 pt"/>
    <w:rsid w:val="009E78F5"/>
    <w:rPr>
      <w:rFonts w:ascii="Arial" w:hAnsi="Arial"/>
      <w:b/>
      <w:bCs/>
      <w:sz w:val="23"/>
      <w:szCs w:val="23"/>
      <w:lang w:bidi="ar-SA"/>
    </w:rPr>
  </w:style>
  <w:style w:type="character" w:customStyle="1" w:styleId="Heading24">
    <w:name w:val="Heading #24"/>
    <w:basedOn w:val="Heading2"/>
    <w:rsid w:val="009E78F5"/>
    <w:rPr>
      <w:rFonts w:ascii="Arial" w:hAnsi="Arial"/>
      <w:b/>
      <w:bCs/>
      <w:spacing w:val="30"/>
      <w:sz w:val="28"/>
      <w:szCs w:val="28"/>
      <w:shd w:val="clear" w:color="auto" w:fill="FFFFFF"/>
    </w:rPr>
  </w:style>
  <w:style w:type="character" w:customStyle="1" w:styleId="Heading3115pt4">
    <w:name w:val="Heading #3 + 11.5 pt4"/>
    <w:rsid w:val="009E78F5"/>
    <w:rPr>
      <w:rFonts w:ascii="Arial" w:hAnsi="Arial" w:cs="Arial"/>
      <w:b w:val="0"/>
      <w:bCs w:val="0"/>
      <w:spacing w:val="0"/>
      <w:sz w:val="23"/>
      <w:szCs w:val="23"/>
      <w:lang w:bidi="ar-SA"/>
    </w:rPr>
  </w:style>
  <w:style w:type="character" w:customStyle="1" w:styleId="BodytextItalic2">
    <w:name w:val="Body text + Italic2"/>
    <w:rsid w:val="009E78F5"/>
    <w:rPr>
      <w:rFonts w:ascii="Arial" w:hAnsi="Arial" w:cs="Arial"/>
      <w:i/>
      <w:iCs/>
      <w:spacing w:val="0"/>
      <w:sz w:val="20"/>
      <w:szCs w:val="20"/>
      <w:lang w:bidi="ar-SA"/>
    </w:rPr>
  </w:style>
  <w:style w:type="character" w:customStyle="1" w:styleId="BodytextBold9">
    <w:name w:val="Body text + Bold9"/>
    <w:rsid w:val="009E78F5"/>
    <w:rPr>
      <w:rFonts w:ascii="Arial" w:hAnsi="Arial" w:cs="Arial"/>
      <w:b/>
      <w:bCs/>
      <w:spacing w:val="0"/>
      <w:sz w:val="20"/>
      <w:szCs w:val="20"/>
      <w:lang w:bidi="ar-SA"/>
    </w:rPr>
  </w:style>
  <w:style w:type="character" w:customStyle="1" w:styleId="BodytextBold8">
    <w:name w:val="Body text + Bold8"/>
    <w:rsid w:val="009E78F5"/>
    <w:rPr>
      <w:rFonts w:ascii="Arial" w:hAnsi="Arial" w:cs="Arial"/>
      <w:b/>
      <w:bCs/>
      <w:spacing w:val="0"/>
      <w:sz w:val="20"/>
      <w:szCs w:val="20"/>
      <w:lang w:bidi="ar-SA"/>
    </w:rPr>
  </w:style>
  <w:style w:type="character" w:customStyle="1" w:styleId="BodytextBold7">
    <w:name w:val="Body text + Bold7"/>
    <w:aliases w:val="Spacing 2 pt3"/>
    <w:rsid w:val="009E78F5"/>
    <w:rPr>
      <w:rFonts w:ascii="Arial" w:hAnsi="Arial" w:cs="Arial"/>
      <w:b/>
      <w:bCs/>
      <w:spacing w:val="40"/>
      <w:sz w:val="20"/>
      <w:szCs w:val="20"/>
      <w:lang w:bidi="ar-SA"/>
    </w:rPr>
  </w:style>
  <w:style w:type="character" w:customStyle="1" w:styleId="Bodytext13Spacing2pt">
    <w:name w:val="Body text (13) + Spacing 2 pt"/>
    <w:rsid w:val="009E78F5"/>
    <w:rPr>
      <w:rFonts w:ascii="Arial" w:hAnsi="Arial"/>
      <w:b/>
      <w:bCs/>
      <w:spacing w:val="40"/>
      <w:lang w:bidi="ar-SA"/>
    </w:rPr>
  </w:style>
  <w:style w:type="character" w:customStyle="1" w:styleId="Bodytext13NotBold1">
    <w:name w:val="Body text (13) + Not Bold1"/>
    <w:basedOn w:val="Bodytext13"/>
    <w:rsid w:val="009E78F5"/>
    <w:rPr>
      <w:rFonts w:ascii="Arial" w:hAnsi="Arial"/>
      <w:b/>
      <w:bCs/>
      <w:shd w:val="clear" w:color="auto" w:fill="FFFFFF"/>
    </w:rPr>
  </w:style>
  <w:style w:type="character" w:customStyle="1" w:styleId="Heading47">
    <w:name w:val="Heading #47"/>
    <w:rsid w:val="009E78F5"/>
    <w:rPr>
      <w:rFonts w:ascii="Arial" w:hAnsi="Arial" w:cs="Arial"/>
      <w:b w:val="0"/>
      <w:bCs w:val="0"/>
      <w:noProof/>
      <w:spacing w:val="0"/>
      <w:sz w:val="20"/>
      <w:szCs w:val="20"/>
      <w:lang w:bidi="ar-SA"/>
    </w:rPr>
  </w:style>
  <w:style w:type="character" w:customStyle="1" w:styleId="Heading4Spacing2pt">
    <w:name w:val="Heading #4 + Spacing 2 pt"/>
    <w:rsid w:val="009E78F5"/>
    <w:rPr>
      <w:rFonts w:ascii="Arial" w:hAnsi="Arial" w:cs="Arial"/>
      <w:b w:val="0"/>
      <w:bCs w:val="0"/>
      <w:spacing w:val="40"/>
      <w:sz w:val="20"/>
      <w:szCs w:val="20"/>
      <w:lang w:bidi="ar-SA"/>
    </w:rPr>
  </w:style>
  <w:style w:type="character" w:customStyle="1" w:styleId="Bodytext13115pt">
    <w:name w:val="Body text (13) + 11.5 pt"/>
    <w:rsid w:val="009E78F5"/>
    <w:rPr>
      <w:rFonts w:ascii="Arial" w:hAnsi="Arial"/>
      <w:b/>
      <w:bCs/>
      <w:noProof/>
      <w:sz w:val="23"/>
      <w:szCs w:val="23"/>
      <w:lang w:bidi="ar-SA"/>
    </w:rPr>
  </w:style>
  <w:style w:type="character" w:customStyle="1" w:styleId="Bodytext13115pt1">
    <w:name w:val="Body text (13) + 11.5 pt1"/>
    <w:aliases w:val="Spacing 2 pt2"/>
    <w:rsid w:val="009E78F5"/>
    <w:rPr>
      <w:rFonts w:ascii="Arial" w:hAnsi="Arial"/>
      <w:b/>
      <w:bCs/>
      <w:spacing w:val="40"/>
      <w:sz w:val="23"/>
      <w:szCs w:val="23"/>
      <w:lang w:bidi="ar-SA"/>
    </w:rPr>
  </w:style>
  <w:style w:type="character" w:customStyle="1" w:styleId="Bodytext13Spacing2pt1">
    <w:name w:val="Body text (13) + Spacing 2 pt1"/>
    <w:rsid w:val="009E78F5"/>
    <w:rPr>
      <w:rFonts w:ascii="Arial" w:hAnsi="Arial"/>
      <w:b/>
      <w:bCs/>
      <w:spacing w:val="40"/>
      <w:lang w:bidi="ar-SA"/>
    </w:rPr>
  </w:style>
  <w:style w:type="character" w:customStyle="1" w:styleId="Heading4Spacing1pt">
    <w:name w:val="Heading #4 + Spacing 1 pt"/>
    <w:rsid w:val="009E78F5"/>
    <w:rPr>
      <w:rFonts w:ascii="Arial" w:hAnsi="Arial" w:cs="Arial"/>
      <w:b w:val="0"/>
      <w:bCs w:val="0"/>
      <w:spacing w:val="30"/>
      <w:sz w:val="20"/>
      <w:szCs w:val="20"/>
      <w:lang w:bidi="ar-SA"/>
    </w:rPr>
  </w:style>
  <w:style w:type="character" w:customStyle="1" w:styleId="Heading4Spacing2pt6">
    <w:name w:val="Heading #4 + Spacing 2 pt6"/>
    <w:rsid w:val="009E78F5"/>
    <w:rPr>
      <w:rFonts w:ascii="Arial" w:hAnsi="Arial" w:cs="Arial"/>
      <w:b w:val="0"/>
      <w:bCs w:val="0"/>
      <w:spacing w:val="40"/>
      <w:sz w:val="20"/>
      <w:szCs w:val="20"/>
      <w:lang w:bidi="ar-SA"/>
    </w:rPr>
  </w:style>
  <w:style w:type="character" w:customStyle="1" w:styleId="Heading46">
    <w:name w:val="Heading #46"/>
    <w:rsid w:val="009E78F5"/>
    <w:rPr>
      <w:rFonts w:ascii="Arial" w:hAnsi="Arial" w:cs="Arial"/>
      <w:b w:val="0"/>
      <w:bCs w:val="0"/>
      <w:spacing w:val="0"/>
      <w:sz w:val="20"/>
      <w:szCs w:val="20"/>
      <w:lang w:bidi="ar-SA"/>
    </w:rPr>
  </w:style>
  <w:style w:type="character" w:customStyle="1" w:styleId="Heading4Spacing2pt5">
    <w:name w:val="Heading #4 + Spacing 2 pt5"/>
    <w:rsid w:val="009E78F5"/>
    <w:rPr>
      <w:rFonts w:ascii="Arial" w:hAnsi="Arial" w:cs="Arial"/>
      <w:b w:val="0"/>
      <w:bCs w:val="0"/>
      <w:spacing w:val="40"/>
      <w:sz w:val="20"/>
      <w:szCs w:val="20"/>
      <w:lang w:bidi="ar-SA"/>
    </w:rPr>
  </w:style>
  <w:style w:type="character" w:customStyle="1" w:styleId="Bodytext17Spacing0pt">
    <w:name w:val="Body text (17) + Spacing 0 pt"/>
    <w:rsid w:val="009E78F5"/>
    <w:rPr>
      <w:rFonts w:ascii="Arial" w:hAnsi="Arial"/>
      <w:b/>
      <w:bCs/>
      <w:spacing w:val="0"/>
      <w:sz w:val="23"/>
      <w:szCs w:val="23"/>
      <w:lang w:bidi="ar-SA"/>
    </w:rPr>
  </w:style>
  <w:style w:type="character" w:customStyle="1" w:styleId="Heading44">
    <w:name w:val="Heading #44"/>
    <w:rsid w:val="009E78F5"/>
    <w:rPr>
      <w:rFonts w:ascii="Arial" w:hAnsi="Arial" w:cs="Arial"/>
      <w:b w:val="0"/>
      <w:bCs w:val="0"/>
      <w:spacing w:val="0"/>
      <w:sz w:val="20"/>
      <w:szCs w:val="20"/>
      <w:lang w:bidi="ar-SA"/>
    </w:rPr>
  </w:style>
  <w:style w:type="character" w:customStyle="1" w:styleId="Heading4Spacing2pt4">
    <w:name w:val="Heading #4 + Spacing 2 pt4"/>
    <w:rsid w:val="009E78F5"/>
    <w:rPr>
      <w:rFonts w:ascii="Arial" w:hAnsi="Arial" w:cs="Arial"/>
      <w:b w:val="0"/>
      <w:bCs w:val="0"/>
      <w:spacing w:val="40"/>
      <w:sz w:val="20"/>
      <w:szCs w:val="20"/>
      <w:lang w:bidi="ar-SA"/>
    </w:rPr>
  </w:style>
  <w:style w:type="character" w:customStyle="1" w:styleId="Bodytext85pt">
    <w:name w:val="Body text + 8.5 pt"/>
    <w:rsid w:val="009E78F5"/>
    <w:rPr>
      <w:rFonts w:ascii="Arial" w:hAnsi="Arial" w:cs="Arial"/>
      <w:noProof/>
      <w:spacing w:val="0"/>
      <w:sz w:val="17"/>
      <w:szCs w:val="17"/>
      <w:lang w:bidi="ar-SA"/>
    </w:rPr>
  </w:style>
  <w:style w:type="character" w:customStyle="1" w:styleId="Bodytext17Spacing0pt1">
    <w:name w:val="Body text (17) + Spacing 0 pt1"/>
    <w:rsid w:val="009E78F5"/>
    <w:rPr>
      <w:rFonts w:ascii="Arial" w:hAnsi="Arial"/>
      <w:b/>
      <w:bCs/>
      <w:noProof/>
      <w:spacing w:val="0"/>
      <w:sz w:val="23"/>
      <w:szCs w:val="23"/>
      <w:lang w:bidi="ar-SA"/>
    </w:rPr>
  </w:style>
  <w:style w:type="character" w:customStyle="1" w:styleId="Footnote2Italic1">
    <w:name w:val="Footnote (2) + Italic1"/>
    <w:rsid w:val="009E78F5"/>
    <w:rPr>
      <w:rFonts w:ascii="Arial" w:hAnsi="Arial" w:cs="Arial"/>
      <w:i/>
      <w:spacing w:val="0"/>
      <w:sz w:val="13"/>
    </w:rPr>
  </w:style>
  <w:style w:type="paragraph" w:customStyle="1" w:styleId="CharCharChar1CharCharCharCharCharCharCharChar">
    <w:name w:val="Char Char Char1 Char Char Char Char Char Char Char Char"/>
    <w:basedOn w:val="Normal"/>
    <w:semiHidden/>
    <w:rsid w:val="009E78F5"/>
    <w:pPr>
      <w:spacing w:after="160" w:line="240" w:lineRule="exact"/>
    </w:pPr>
    <w:rPr>
      <w:rFonts w:ascii="Tahoma" w:hAnsi="Tahoma"/>
      <w:sz w:val="20"/>
      <w:szCs w:val="20"/>
      <w:lang w:val="en-US" w:eastAsia="en-US"/>
    </w:rPr>
  </w:style>
  <w:style w:type="paragraph" w:customStyle="1" w:styleId="teza">
    <w:name w:val="teza"/>
    <w:basedOn w:val="Normal"/>
    <w:rsid w:val="009E78F5"/>
    <w:pPr>
      <w:suppressAutoHyphens/>
      <w:spacing w:after="100"/>
      <w:ind w:left="-3240"/>
      <w:jc w:val="both"/>
    </w:pPr>
    <w:rPr>
      <w:rFonts w:ascii="Arial Cirilica" w:hAnsi="Arial Cirilica" w:cs="Arial"/>
      <w:lang w:val="en-GB" w:eastAsia="ar-SA"/>
    </w:rPr>
  </w:style>
  <w:style w:type="paragraph" w:customStyle="1" w:styleId="CharCharCharCharCharCharChar">
    <w:name w:val="Char Char Char Char Char Char Char"/>
    <w:basedOn w:val="Normal"/>
    <w:rsid w:val="009E78F5"/>
    <w:pPr>
      <w:spacing w:after="160" w:line="240" w:lineRule="exact"/>
    </w:pPr>
    <w:rPr>
      <w:rFonts w:ascii="Verdana" w:hAnsi="Verdana"/>
      <w:sz w:val="20"/>
      <w:szCs w:val="20"/>
      <w:lang w:val="en-US" w:eastAsia="en-US"/>
    </w:rPr>
  </w:style>
  <w:style w:type="paragraph" w:customStyle="1" w:styleId="CharChar2Char">
    <w:name w:val="Char Char2 Char"/>
    <w:basedOn w:val="Normal"/>
    <w:semiHidden/>
    <w:rsid w:val="009E78F5"/>
    <w:pPr>
      <w:spacing w:after="160" w:line="240" w:lineRule="exact"/>
    </w:pPr>
    <w:rPr>
      <w:rFonts w:ascii="Tahoma" w:hAnsi="Tahoma"/>
      <w:sz w:val="20"/>
      <w:szCs w:val="20"/>
      <w:lang w:val="en-US" w:eastAsia="en-US"/>
    </w:rPr>
  </w:style>
  <w:style w:type="paragraph" w:customStyle="1" w:styleId="borike">
    <w:name w:val="borike"/>
    <w:basedOn w:val="Normal"/>
    <w:rsid w:val="00656918"/>
    <w:rPr>
      <w:noProof/>
      <w:position w:val="-9"/>
      <w:lang w:val="sr-Cyrl-CS" w:eastAsia="en-US"/>
    </w:rPr>
  </w:style>
  <w:style w:type="character" w:customStyle="1" w:styleId="FontStyle181">
    <w:name w:val="Font Style181"/>
    <w:rsid w:val="00D36F47"/>
    <w:rPr>
      <w:rFonts w:ascii="Times New Roman" w:hAnsi="Times New Roman" w:cs="Times New Roman"/>
      <w:sz w:val="22"/>
      <w:szCs w:val="22"/>
    </w:rPr>
  </w:style>
  <w:style w:type="paragraph" w:customStyle="1" w:styleId="Style62">
    <w:name w:val="Style62"/>
    <w:basedOn w:val="Normal"/>
    <w:rsid w:val="00D36F47"/>
    <w:pPr>
      <w:widowControl w:val="0"/>
      <w:autoSpaceDE w:val="0"/>
      <w:autoSpaceDN w:val="0"/>
      <w:adjustRightInd w:val="0"/>
      <w:spacing w:line="278" w:lineRule="exact"/>
      <w:ind w:hanging="346"/>
      <w:jc w:val="both"/>
    </w:pPr>
    <w:rPr>
      <w:lang w:val="en-US" w:eastAsia="en-US"/>
    </w:rPr>
  </w:style>
  <w:style w:type="character" w:customStyle="1" w:styleId="Bodytext2">
    <w:name w:val="Body text (2)_"/>
    <w:basedOn w:val="Podrazumevanifontpasusa"/>
    <w:rsid w:val="00801679"/>
    <w:rPr>
      <w:rFonts w:ascii="Times New Roman" w:eastAsia="Times New Roman" w:hAnsi="Times New Roman" w:cs="Times New Roman"/>
      <w:b w:val="0"/>
      <w:bCs w:val="0"/>
      <w:i w:val="0"/>
      <w:iCs w:val="0"/>
      <w:smallCaps w:val="0"/>
      <w:strike w:val="0"/>
      <w:sz w:val="22"/>
      <w:szCs w:val="22"/>
      <w:u w:val="none"/>
    </w:rPr>
  </w:style>
  <w:style w:type="character" w:customStyle="1" w:styleId="Bodytext20">
    <w:name w:val="Body text (2)"/>
    <w:basedOn w:val="Bodytext2"/>
    <w:rsid w:val="00801679"/>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character" w:customStyle="1" w:styleId="Bodytext3">
    <w:name w:val="Body text (3)_"/>
    <w:basedOn w:val="Podrazumevanifontpasusa"/>
    <w:link w:val="Bodytext30"/>
    <w:rsid w:val="009F2188"/>
    <w:rPr>
      <w:rFonts w:eastAsia="Times New Roman"/>
      <w:b/>
      <w:bCs/>
      <w:sz w:val="22"/>
      <w:szCs w:val="22"/>
      <w:shd w:val="clear" w:color="auto" w:fill="FFFFFF"/>
    </w:rPr>
  </w:style>
  <w:style w:type="paragraph" w:customStyle="1" w:styleId="Bodytext30">
    <w:name w:val="Body text (3)"/>
    <w:basedOn w:val="Normal"/>
    <w:link w:val="Bodytext3"/>
    <w:rsid w:val="009F2188"/>
    <w:pPr>
      <w:widowControl w:val="0"/>
      <w:shd w:val="clear" w:color="auto" w:fill="FFFFFF"/>
      <w:spacing w:before="280" w:line="317" w:lineRule="exact"/>
      <w:jc w:val="center"/>
    </w:pPr>
    <w:rPr>
      <w:b/>
      <w:bCs/>
      <w:sz w:val="22"/>
      <w:szCs w:val="22"/>
    </w:rPr>
  </w:style>
  <w:style w:type="character" w:customStyle="1" w:styleId="Bodytext2Bold">
    <w:name w:val="Body text (2) + Bold"/>
    <w:basedOn w:val="Bodytext2"/>
    <w:rsid w:val="009F2188"/>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character" w:customStyle="1" w:styleId="Bodytext3Exact">
    <w:name w:val="Body text (3) Exact"/>
    <w:basedOn w:val="Podrazumevanifontpasusa"/>
    <w:rsid w:val="009F2188"/>
    <w:rPr>
      <w:rFonts w:ascii="Times New Roman" w:eastAsia="Times New Roman" w:hAnsi="Times New Roman" w:cs="Times New Roman"/>
      <w:b/>
      <w:bCs/>
      <w:i w:val="0"/>
      <w:iCs w:val="0"/>
      <w:smallCaps w:val="0"/>
      <w:strike w:val="0"/>
      <w:sz w:val="22"/>
      <w:szCs w:val="22"/>
      <w:u w:val="none"/>
    </w:rPr>
  </w:style>
  <w:style w:type="character" w:customStyle="1" w:styleId="Heading1">
    <w:name w:val="Heading #1_"/>
    <w:basedOn w:val="Podrazumevanifontpasusa"/>
    <w:link w:val="Heading11"/>
    <w:rsid w:val="009D5C40"/>
    <w:rPr>
      <w:rFonts w:ascii="Arial Unicode MS" w:eastAsia="Arial Unicode MS" w:hAnsi="Arial Unicode MS" w:cs="Arial Unicode MS"/>
      <w:spacing w:val="60"/>
      <w:sz w:val="27"/>
      <w:szCs w:val="27"/>
      <w:shd w:val="clear" w:color="auto" w:fill="FFFFFF"/>
    </w:rPr>
  </w:style>
  <w:style w:type="paragraph" w:customStyle="1" w:styleId="Heading11">
    <w:name w:val="Heading #1"/>
    <w:basedOn w:val="Normal"/>
    <w:link w:val="Heading1"/>
    <w:rsid w:val="009D5C40"/>
    <w:pPr>
      <w:widowControl w:val="0"/>
      <w:shd w:val="clear" w:color="auto" w:fill="FFFFFF"/>
      <w:spacing w:line="0" w:lineRule="atLeast"/>
      <w:jc w:val="center"/>
      <w:outlineLvl w:val="0"/>
    </w:pPr>
    <w:rPr>
      <w:rFonts w:ascii="Arial Unicode MS" w:eastAsia="Arial Unicode MS" w:hAnsi="Arial Unicode MS" w:cs="Arial Unicode MS"/>
      <w:spacing w:val="60"/>
      <w:sz w:val="27"/>
      <w:szCs w:val="27"/>
    </w:rPr>
  </w:style>
  <w:style w:type="character" w:customStyle="1" w:styleId="Tablecaption">
    <w:name w:val="Table caption_"/>
    <w:basedOn w:val="Podrazumevanifontpasusa"/>
    <w:link w:val="Tablecaption0"/>
    <w:rsid w:val="009D5C40"/>
    <w:rPr>
      <w:rFonts w:ascii="Arial Unicode MS" w:eastAsia="Arial Unicode MS" w:hAnsi="Arial Unicode MS" w:cs="Arial Unicode MS"/>
      <w:sz w:val="22"/>
      <w:szCs w:val="22"/>
      <w:shd w:val="clear" w:color="auto" w:fill="FFFFFF"/>
    </w:rPr>
  </w:style>
  <w:style w:type="paragraph" w:customStyle="1" w:styleId="Tablecaption0">
    <w:name w:val="Table caption"/>
    <w:basedOn w:val="Normal"/>
    <w:link w:val="Tablecaption"/>
    <w:rsid w:val="009D5C40"/>
    <w:pPr>
      <w:widowControl w:val="0"/>
      <w:shd w:val="clear" w:color="auto" w:fill="FFFFFF"/>
      <w:spacing w:line="0" w:lineRule="atLeast"/>
    </w:pPr>
    <w:rPr>
      <w:rFonts w:ascii="Arial Unicode MS" w:eastAsia="Arial Unicode MS" w:hAnsi="Arial Unicode MS" w:cs="Arial Unicode MS"/>
      <w:sz w:val="22"/>
      <w:szCs w:val="22"/>
    </w:rPr>
  </w:style>
  <w:style w:type="paragraph" w:customStyle="1" w:styleId="1tekst0">
    <w:name w:val="_1tekst"/>
    <w:basedOn w:val="Normal"/>
    <w:rsid w:val="009D5C40"/>
    <w:pPr>
      <w:spacing w:before="100" w:beforeAutospacing="1" w:after="100" w:afterAutospacing="1"/>
    </w:pPr>
    <w:rPr>
      <w:lang w:val="sr-Cyrl-CS" w:eastAsia="en-US"/>
    </w:rPr>
  </w:style>
  <w:style w:type="paragraph" w:customStyle="1" w:styleId="bold">
    <w:name w:val="bold"/>
    <w:basedOn w:val="Normal"/>
    <w:rsid w:val="009D5C40"/>
    <w:pPr>
      <w:spacing w:before="100" w:beforeAutospacing="1" w:after="100" w:afterAutospacing="1"/>
    </w:pPr>
    <w:rPr>
      <w:lang w:val="sr-Cyrl-CS" w:eastAsia="en-US"/>
    </w:rPr>
  </w:style>
  <w:style w:type="paragraph" w:customStyle="1" w:styleId="4clan">
    <w:name w:val="_4clan"/>
    <w:basedOn w:val="Normal"/>
    <w:rsid w:val="009D5C40"/>
    <w:pPr>
      <w:spacing w:before="100" w:beforeAutospacing="1" w:after="100" w:afterAutospacing="1"/>
    </w:pPr>
    <w:rPr>
      <w:lang w:val="sr-Cyrl-CS" w:eastAsia="en-US"/>
    </w:rPr>
  </w:style>
  <w:style w:type="character" w:customStyle="1" w:styleId="apple-converted-space">
    <w:name w:val="apple-converted-space"/>
    <w:rsid w:val="009D5C40"/>
  </w:style>
  <w:style w:type="character" w:customStyle="1" w:styleId="ball">
    <w:name w:val="ball"/>
    <w:basedOn w:val="Podrazumevanifontpasusa"/>
    <w:rsid w:val="009D5C40"/>
  </w:style>
  <w:style w:type="paragraph" w:customStyle="1" w:styleId="7podnas">
    <w:name w:val="_7podnas"/>
    <w:basedOn w:val="Normal"/>
    <w:rsid w:val="009D5C40"/>
    <w:pPr>
      <w:spacing w:before="100" w:beforeAutospacing="1" w:after="100" w:afterAutospacing="1"/>
    </w:pPr>
    <w:rPr>
      <w:lang w:val="sr-Cyrl-CS" w:eastAsia="en-US"/>
    </w:rPr>
  </w:style>
  <w:style w:type="paragraph" w:styleId="Korektura">
    <w:name w:val="Revision"/>
    <w:hidden/>
    <w:uiPriority w:val="99"/>
    <w:semiHidden/>
    <w:rsid w:val="009D5C40"/>
    <w:rPr>
      <w:rFonts w:ascii="Calibri" w:eastAsia="Times New Roman" w:hAnsi="Calibri"/>
      <w:sz w:val="22"/>
      <w:szCs w:val="22"/>
      <w:lang w:val="en-US" w:eastAsia="en-US"/>
    </w:rPr>
  </w:style>
  <w:style w:type="paragraph" w:customStyle="1" w:styleId="preamble">
    <w:name w:val="preamble"/>
    <w:basedOn w:val="Normal"/>
    <w:rsid w:val="00E438C7"/>
    <w:pPr>
      <w:spacing w:before="100" w:beforeAutospacing="1" w:after="100" w:afterAutospacing="1"/>
    </w:pPr>
    <w:rPr>
      <w:lang w:val="en-US" w:eastAsia="en-US"/>
    </w:rPr>
  </w:style>
  <w:style w:type="paragraph" w:customStyle="1" w:styleId="Normal10">
    <w:name w:val="Normal1"/>
    <w:basedOn w:val="Normal"/>
    <w:rsid w:val="00E438C7"/>
    <w:pPr>
      <w:spacing w:before="100" w:beforeAutospacing="1" w:after="100" w:afterAutospacing="1"/>
    </w:pPr>
    <w:rPr>
      <w:lang w:val="en-US" w:eastAsia="en-US"/>
    </w:rPr>
  </w:style>
  <w:style w:type="paragraph" w:customStyle="1" w:styleId="wyq100---naslov-grupe-clanova-kurziv">
    <w:name w:val="wyq100---naslov-grupe-clanova-kurziv"/>
    <w:basedOn w:val="Normal"/>
    <w:rsid w:val="00E438C7"/>
    <w:pPr>
      <w:spacing w:before="100" w:beforeAutospacing="1" w:after="100" w:afterAutospacing="1"/>
    </w:pPr>
    <w:rPr>
      <w:lang w:val="en-US" w:eastAsia="en-US"/>
    </w:rPr>
  </w:style>
  <w:style w:type="paragraph" w:customStyle="1" w:styleId="wyq110---naslov-clana">
    <w:name w:val="wyq110---naslov-clana"/>
    <w:basedOn w:val="Normal"/>
    <w:rsid w:val="00E438C7"/>
    <w:pPr>
      <w:spacing w:before="100" w:beforeAutospacing="1" w:after="100" w:afterAutospacing="1"/>
    </w:pPr>
    <w:rPr>
      <w:lang w:val="en-US" w:eastAsia="en-US"/>
    </w:rPr>
  </w:style>
  <w:style w:type="paragraph" w:customStyle="1" w:styleId="wyq060---pododeljak">
    <w:name w:val="wyq060---pododeljak"/>
    <w:basedOn w:val="Normal"/>
    <w:rsid w:val="00E438C7"/>
    <w:pPr>
      <w:spacing w:before="100" w:beforeAutospacing="1" w:after="100" w:afterAutospacing="1"/>
    </w:pPr>
    <w:rPr>
      <w:lang w:val="en-US" w:eastAsia="en-US"/>
    </w:rPr>
  </w:style>
  <w:style w:type="character" w:customStyle="1" w:styleId="Bodytext211ptBold">
    <w:name w:val="Body text (2) + 11 pt;Bold"/>
    <w:basedOn w:val="Bodytext2"/>
    <w:rsid w:val="009C3D79"/>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paragraph" w:customStyle="1" w:styleId="normalbold">
    <w:name w:val="normalbold"/>
    <w:basedOn w:val="Normal"/>
    <w:rsid w:val="00BE310B"/>
    <w:pPr>
      <w:spacing w:before="100" w:beforeAutospacing="1" w:after="100" w:afterAutospacing="1"/>
    </w:pPr>
    <w:rPr>
      <w:rFonts w:eastAsia="Calibri"/>
      <w:lang w:val="en-US" w:eastAsia="en-US"/>
    </w:rPr>
  </w:style>
  <w:style w:type="character" w:customStyle="1" w:styleId="Bodytext211pt">
    <w:name w:val="Body text (2) + 11 pt"/>
    <w:basedOn w:val="Bodytext2"/>
    <w:rsid w:val="00583AC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style>
  <w:style w:type="paragraph" w:customStyle="1" w:styleId="wyq090---pododsek">
    <w:name w:val="wyq090---pododsek"/>
    <w:basedOn w:val="Normal"/>
    <w:rsid w:val="00583ACB"/>
    <w:pPr>
      <w:spacing w:before="100" w:beforeAutospacing="1" w:after="100" w:afterAutospacing="1"/>
    </w:pPr>
    <w:rPr>
      <w:lang w:eastAsia="en-US"/>
    </w:rPr>
  </w:style>
  <w:style w:type="paragraph" w:customStyle="1" w:styleId="basic-paragraph">
    <w:name w:val="basic-paragraph"/>
    <w:basedOn w:val="Normal"/>
    <w:rsid w:val="00583ACB"/>
    <w:pPr>
      <w:spacing w:before="100" w:beforeAutospacing="1" w:after="100" w:afterAutospacing="1"/>
    </w:pPr>
    <w:rPr>
      <w:lang w:eastAsia="en-US"/>
    </w:rPr>
  </w:style>
  <w:style w:type="paragraph" w:customStyle="1" w:styleId="Normal2">
    <w:name w:val="Normal2"/>
    <w:basedOn w:val="Normal"/>
    <w:rsid w:val="00583ACB"/>
    <w:pPr>
      <w:spacing w:before="100" w:beforeAutospacing="1" w:after="100" w:afterAutospacing="1"/>
    </w:pPr>
    <w:rPr>
      <w:lang w:eastAsia="en-US"/>
    </w:rPr>
  </w:style>
  <w:style w:type="paragraph" w:customStyle="1" w:styleId="podnaslovpropisa">
    <w:name w:val="podnaslovpropisa"/>
    <w:basedOn w:val="Normal"/>
    <w:rsid w:val="002A2210"/>
    <w:pPr>
      <w:shd w:val="clear" w:color="auto" w:fill="000000"/>
      <w:spacing w:before="100" w:beforeAutospacing="1" w:after="100" w:afterAutospacing="1"/>
      <w:jc w:val="center"/>
    </w:pPr>
    <w:rPr>
      <w:rFonts w:ascii="Arial" w:hAnsi="Arial" w:cs="Arial"/>
      <w:i/>
      <w:iCs/>
      <w:color w:val="FFE8BF"/>
      <w:sz w:val="26"/>
      <w:szCs w:val="26"/>
      <w:lang w:val="en-US" w:eastAsia="en-US"/>
    </w:rPr>
  </w:style>
  <w:style w:type="paragraph" w:customStyle="1" w:styleId="wyq080---odsek">
    <w:name w:val="wyq080---odsek"/>
    <w:basedOn w:val="Normal"/>
    <w:rsid w:val="002A2210"/>
    <w:pPr>
      <w:jc w:val="center"/>
    </w:pPr>
    <w:rPr>
      <w:rFonts w:ascii="Arial" w:hAnsi="Arial" w:cs="Arial"/>
      <w:b/>
      <w:bCs/>
      <w:sz w:val="29"/>
      <w:szCs w:val="29"/>
      <w:lang w:val="en-US" w:eastAsia="en-US"/>
    </w:rPr>
  </w:style>
  <w:style w:type="paragraph" w:customStyle="1" w:styleId="Bezliste1">
    <w:name w:val="Bez liste1"/>
    <w:semiHidden/>
    <w:rsid w:val="002A2210"/>
    <w:pPr>
      <w:spacing w:after="200" w:line="276" w:lineRule="auto"/>
    </w:pPr>
    <w:rPr>
      <w:rFonts w:asciiTheme="minorHAnsi" w:eastAsiaTheme="minorHAnsi" w:hAnsiTheme="minorHAnsi" w:cstheme="minorBidi"/>
      <w:sz w:val="22"/>
      <w:szCs w:val="22"/>
      <w:lang w:val="ru-RU" w:eastAsia="en-US"/>
    </w:rPr>
  </w:style>
  <w:style w:type="character" w:customStyle="1" w:styleId="Heading5">
    <w:name w:val="Heading #5_"/>
    <w:basedOn w:val="Podrazumevanifontpasusa"/>
    <w:link w:val="Heading50"/>
    <w:rsid w:val="002A2210"/>
    <w:rPr>
      <w:rFonts w:eastAsia="Times New Roman"/>
      <w:b/>
      <w:bCs/>
      <w:shd w:val="clear" w:color="auto" w:fill="FFFFFF"/>
    </w:rPr>
  </w:style>
  <w:style w:type="paragraph" w:customStyle="1" w:styleId="Heading50">
    <w:name w:val="Heading #5"/>
    <w:basedOn w:val="Normal"/>
    <w:link w:val="Heading5"/>
    <w:rsid w:val="002A2210"/>
    <w:pPr>
      <w:widowControl w:val="0"/>
      <w:shd w:val="clear" w:color="auto" w:fill="FFFFFF"/>
      <w:spacing w:before="240" w:after="240" w:line="222" w:lineRule="exact"/>
      <w:jc w:val="center"/>
      <w:outlineLvl w:val="4"/>
    </w:pPr>
    <w:rPr>
      <w:b/>
      <w:bCs/>
      <w:sz w:val="20"/>
      <w:szCs w:val="20"/>
    </w:rPr>
  </w:style>
  <w:style w:type="paragraph" w:customStyle="1" w:styleId="BodyText10">
    <w:name w:val="Body Text1"/>
    <w:basedOn w:val="Normal"/>
    <w:rsid w:val="002A2210"/>
    <w:pPr>
      <w:shd w:val="clear" w:color="auto" w:fill="FFFFFF"/>
      <w:spacing w:line="240" w:lineRule="atLeast"/>
      <w:ind w:hanging="680"/>
    </w:pPr>
    <w:rPr>
      <w:rFonts w:ascii="Arial" w:eastAsia="MS Mincho" w:hAnsi="Arial"/>
      <w:sz w:val="20"/>
      <w:szCs w:val="20"/>
    </w:rPr>
  </w:style>
  <w:style w:type="paragraph" w:customStyle="1" w:styleId="Paragraph">
    <w:name w:val="Paragraph"/>
    <w:basedOn w:val="Normal"/>
    <w:rsid w:val="002A2210"/>
    <w:pPr>
      <w:spacing w:after="200" w:line="276" w:lineRule="auto"/>
      <w:jc w:val="center"/>
    </w:pPr>
    <w:rPr>
      <w:sz w:val="22"/>
      <w:szCs w:val="22"/>
      <w:lang w:val="en-US"/>
    </w:rPr>
  </w:style>
  <w:style w:type="paragraph" w:customStyle="1" w:styleId="CharCharCharCharCharChar">
    <w:name w:val="Char Char Char Char Char Char"/>
    <w:basedOn w:val="Normal"/>
    <w:rsid w:val="002A2210"/>
    <w:pPr>
      <w:spacing w:after="160" w:line="240" w:lineRule="exact"/>
    </w:pPr>
    <w:rPr>
      <w:rFonts w:ascii="Tahoma" w:hAnsi="Tahoma"/>
      <w:sz w:val="20"/>
      <w:szCs w:val="20"/>
      <w:lang w:val="en-US" w:eastAsia="en-US"/>
    </w:rPr>
  </w:style>
  <w:style w:type="paragraph" w:customStyle="1" w:styleId="7podnas0">
    <w:name w:val="7podnas"/>
    <w:basedOn w:val="Normal"/>
    <w:rsid w:val="002A2210"/>
    <w:pPr>
      <w:shd w:val="clear" w:color="auto" w:fill="FFFFFF"/>
      <w:spacing w:before="60"/>
      <w:jc w:val="center"/>
    </w:pPr>
    <w:rPr>
      <w:rFonts w:ascii="Arial" w:eastAsia="SimSun" w:hAnsi="Arial" w:cs="Arial"/>
      <w:b/>
      <w:bCs/>
      <w:sz w:val="27"/>
      <w:szCs w:val="27"/>
      <w:lang w:val="en-US" w:eastAsia="en-US"/>
    </w:rPr>
  </w:style>
  <w:style w:type="paragraph" w:customStyle="1" w:styleId="4clan0">
    <w:name w:val="4clan"/>
    <w:basedOn w:val="Normal"/>
    <w:rsid w:val="002A2210"/>
    <w:pPr>
      <w:spacing w:before="30" w:after="30"/>
      <w:jc w:val="center"/>
    </w:pPr>
    <w:rPr>
      <w:rFonts w:ascii="Arial" w:eastAsia="SimSun" w:hAnsi="Arial" w:cs="Arial"/>
      <w:b/>
      <w:bCs/>
      <w:sz w:val="20"/>
      <w:szCs w:val="20"/>
      <w:lang w:val="en-US" w:eastAsia="en-US"/>
    </w:rPr>
  </w:style>
  <w:style w:type="paragraph" w:customStyle="1" w:styleId="Normal3">
    <w:name w:val="Normal3"/>
    <w:basedOn w:val="Normal"/>
    <w:rsid w:val="002A2210"/>
    <w:pPr>
      <w:spacing w:before="100" w:beforeAutospacing="1" w:after="100" w:afterAutospacing="1"/>
    </w:pPr>
    <w:rPr>
      <w:rFonts w:ascii="Arial" w:hAnsi="Arial" w:cs="Arial"/>
      <w:sz w:val="22"/>
      <w:szCs w:val="22"/>
      <w:lang w:val="en-US" w:eastAsia="en-US"/>
    </w:rPr>
  </w:style>
  <w:style w:type="paragraph" w:customStyle="1" w:styleId="Normal4">
    <w:name w:val="Normal4"/>
    <w:basedOn w:val="Normal"/>
    <w:rsid w:val="002A2210"/>
    <w:pPr>
      <w:spacing w:before="100" w:beforeAutospacing="1" w:after="100" w:afterAutospacing="1"/>
    </w:pPr>
    <w:rPr>
      <w:lang w:eastAsia="en-US"/>
    </w:rPr>
  </w:style>
  <w:style w:type="paragraph" w:customStyle="1" w:styleId="Normal5">
    <w:name w:val="Normal5"/>
    <w:basedOn w:val="Normal"/>
    <w:rsid w:val="002A2210"/>
    <w:pPr>
      <w:spacing w:before="100" w:beforeAutospacing="1" w:after="100" w:afterAutospacing="1"/>
    </w:pPr>
    <w:rPr>
      <w:lang w:val="en-US" w:eastAsia="en-US"/>
    </w:rPr>
  </w:style>
  <w:style w:type="paragraph" w:customStyle="1" w:styleId="Normal6">
    <w:name w:val="Normal6"/>
    <w:basedOn w:val="Normal"/>
    <w:rsid w:val="002A2210"/>
    <w:pPr>
      <w:spacing w:before="100" w:beforeAutospacing="1" w:after="100" w:afterAutospacing="1"/>
    </w:pPr>
    <w:rPr>
      <w:lang w:val="en-US" w:eastAsia="en-US"/>
    </w:rPr>
  </w:style>
  <w:style w:type="paragraph" w:customStyle="1" w:styleId="normaluvuceni">
    <w:name w:val="normal_uvuceni"/>
    <w:basedOn w:val="Normal"/>
    <w:rsid w:val="002A2210"/>
    <w:pPr>
      <w:spacing w:before="100" w:beforeAutospacing="1" w:after="100" w:afterAutospacing="1"/>
    </w:pPr>
    <w:rPr>
      <w:lang w:val="en-US" w:eastAsia="en-US"/>
    </w:rPr>
  </w:style>
  <w:style w:type="paragraph" w:customStyle="1" w:styleId="Normal7">
    <w:name w:val="Normal7"/>
    <w:basedOn w:val="Normal"/>
    <w:rsid w:val="002A2210"/>
    <w:pPr>
      <w:spacing w:before="100" w:beforeAutospacing="1" w:after="100" w:afterAutospacing="1"/>
    </w:pPr>
    <w:rPr>
      <w:lang w:val="en-US" w:eastAsia="en-US"/>
    </w:rPr>
  </w:style>
  <w:style w:type="paragraph" w:customStyle="1" w:styleId="Normal8">
    <w:name w:val="Normal8"/>
    <w:basedOn w:val="Normal"/>
    <w:rsid w:val="002A2210"/>
    <w:pPr>
      <w:spacing w:before="100" w:beforeAutospacing="1" w:after="100" w:afterAutospacing="1"/>
    </w:pPr>
    <w:rPr>
      <w:lang w:val="en-US" w:eastAsia="en-US"/>
    </w:rPr>
  </w:style>
  <w:style w:type="paragraph" w:customStyle="1" w:styleId="Normal9">
    <w:name w:val="Normal9"/>
    <w:basedOn w:val="Normal"/>
    <w:rsid w:val="002A2210"/>
    <w:pPr>
      <w:spacing w:before="100" w:beforeAutospacing="1" w:after="100" w:afterAutospacing="1"/>
    </w:pPr>
    <w:rPr>
      <w:lang w:val="en-US" w:eastAsia="en-US"/>
    </w:rPr>
  </w:style>
  <w:style w:type="paragraph" w:customStyle="1" w:styleId="Normal100">
    <w:name w:val="Normal10"/>
    <w:basedOn w:val="Normal"/>
    <w:rsid w:val="002A2210"/>
    <w:pPr>
      <w:spacing w:before="100" w:beforeAutospacing="1" w:after="100" w:afterAutospacing="1"/>
    </w:pPr>
    <w:rPr>
      <w:lang w:eastAsia="en-US"/>
    </w:rPr>
  </w:style>
  <w:style w:type="paragraph" w:customStyle="1" w:styleId="Normal11">
    <w:name w:val="Normal11"/>
    <w:basedOn w:val="Normal"/>
    <w:rsid w:val="002A2210"/>
    <w:pPr>
      <w:spacing w:before="100" w:beforeAutospacing="1" w:after="100" w:afterAutospacing="1"/>
    </w:pPr>
    <w:rPr>
      <w:lang w:eastAsia="en-US"/>
    </w:rPr>
  </w:style>
  <w:style w:type="paragraph" w:customStyle="1" w:styleId="Normal12">
    <w:name w:val="Normal12"/>
    <w:basedOn w:val="Normal"/>
    <w:rsid w:val="002A2210"/>
    <w:pPr>
      <w:spacing w:before="100" w:beforeAutospacing="1" w:after="100" w:afterAutospacing="1"/>
    </w:pPr>
    <w:rPr>
      <w:lang w:eastAsia="en-US"/>
    </w:rPr>
  </w:style>
  <w:style w:type="paragraph" w:customStyle="1" w:styleId="Normal13">
    <w:name w:val="Normal13"/>
    <w:basedOn w:val="Normal"/>
    <w:rsid w:val="002A2210"/>
    <w:pPr>
      <w:spacing w:before="100" w:beforeAutospacing="1" w:after="100" w:afterAutospacing="1"/>
    </w:pPr>
    <w:rPr>
      <w:lang w:eastAsia="en-US"/>
    </w:rPr>
  </w:style>
  <w:style w:type="paragraph" w:customStyle="1" w:styleId="Normal14">
    <w:name w:val="Normal14"/>
    <w:basedOn w:val="Normal"/>
    <w:rsid w:val="002A2210"/>
    <w:pPr>
      <w:spacing w:before="100" w:beforeAutospacing="1" w:after="100" w:afterAutospacing="1"/>
    </w:pPr>
    <w:rPr>
      <w:lang w:eastAsia="en-US"/>
    </w:rPr>
  </w:style>
  <w:style w:type="paragraph" w:customStyle="1" w:styleId="Normal15">
    <w:name w:val="Normal15"/>
    <w:basedOn w:val="Normal"/>
    <w:rsid w:val="002A2210"/>
    <w:pPr>
      <w:spacing w:before="100" w:beforeAutospacing="1" w:after="100" w:afterAutospacing="1"/>
    </w:pPr>
    <w:rPr>
      <w:lang w:eastAsia="en-US"/>
    </w:rPr>
  </w:style>
  <w:style w:type="character" w:customStyle="1" w:styleId="Bodytext9">
    <w:name w:val="Body text (9)_"/>
    <w:basedOn w:val="Podrazumevanifontpasusa"/>
    <w:link w:val="Bodytext90"/>
    <w:uiPriority w:val="99"/>
    <w:locked/>
    <w:rsid w:val="002A2210"/>
    <w:rPr>
      <w:b/>
      <w:bCs/>
      <w:shd w:val="clear" w:color="auto" w:fill="FFFFFF"/>
    </w:rPr>
  </w:style>
  <w:style w:type="paragraph" w:customStyle="1" w:styleId="Bodytext90">
    <w:name w:val="Body text (9)"/>
    <w:basedOn w:val="Normal"/>
    <w:link w:val="Bodytext9"/>
    <w:uiPriority w:val="99"/>
    <w:rsid w:val="002A2210"/>
    <w:pPr>
      <w:widowControl w:val="0"/>
      <w:shd w:val="clear" w:color="auto" w:fill="FFFFFF"/>
      <w:spacing w:line="266" w:lineRule="exact"/>
    </w:pPr>
    <w:rPr>
      <w:rFonts w:eastAsia="MS Mincho"/>
      <w:b/>
      <w:bCs/>
      <w:sz w:val="20"/>
      <w:szCs w:val="20"/>
    </w:rPr>
  </w:style>
  <w:style w:type="character" w:customStyle="1" w:styleId="Bodytext2Italic">
    <w:name w:val="Body text (2) + Italic"/>
    <w:basedOn w:val="Bodytext2"/>
    <w:uiPriority w:val="99"/>
    <w:rsid w:val="002A221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rPr>
  </w:style>
  <w:style w:type="numbering" w:customStyle="1" w:styleId="NoList1">
    <w:name w:val="No List1"/>
    <w:next w:val="Bezliste"/>
    <w:uiPriority w:val="99"/>
    <w:semiHidden/>
    <w:unhideWhenUsed/>
    <w:rsid w:val="002A2210"/>
  </w:style>
  <w:style w:type="numbering" w:customStyle="1" w:styleId="Bezliste2">
    <w:name w:val="Bez liste2"/>
    <w:next w:val="Bezliste"/>
    <w:uiPriority w:val="99"/>
    <w:semiHidden/>
    <w:unhideWhenUsed/>
    <w:rsid w:val="003102A2"/>
  </w:style>
  <w:style w:type="table" w:customStyle="1" w:styleId="Koordinatnamreatabele1">
    <w:name w:val="Koordinatna mreža tabele1"/>
    <w:basedOn w:val="Normalnatabela"/>
    <w:next w:val="Koordinatnamreatabele"/>
    <w:uiPriority w:val="59"/>
    <w:rsid w:val="003102A2"/>
    <w:rPr>
      <w:rFonts w:eastAsia="Calibri"/>
      <w:lang w:val="sr-Cyrl-RS" w:eastAsia="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63207">
      <w:bodyDiv w:val="1"/>
      <w:marLeft w:val="0"/>
      <w:marRight w:val="0"/>
      <w:marTop w:val="0"/>
      <w:marBottom w:val="0"/>
      <w:divBdr>
        <w:top w:val="none" w:sz="0" w:space="0" w:color="auto"/>
        <w:left w:val="none" w:sz="0" w:space="0" w:color="auto"/>
        <w:bottom w:val="none" w:sz="0" w:space="0" w:color="auto"/>
        <w:right w:val="none" w:sz="0" w:space="0" w:color="auto"/>
      </w:divBdr>
    </w:div>
    <w:div w:id="40449047">
      <w:bodyDiv w:val="1"/>
      <w:marLeft w:val="0"/>
      <w:marRight w:val="0"/>
      <w:marTop w:val="0"/>
      <w:marBottom w:val="0"/>
      <w:divBdr>
        <w:top w:val="none" w:sz="0" w:space="0" w:color="auto"/>
        <w:left w:val="none" w:sz="0" w:space="0" w:color="auto"/>
        <w:bottom w:val="none" w:sz="0" w:space="0" w:color="auto"/>
        <w:right w:val="none" w:sz="0" w:space="0" w:color="auto"/>
      </w:divBdr>
    </w:div>
    <w:div w:id="53743327">
      <w:bodyDiv w:val="1"/>
      <w:marLeft w:val="0"/>
      <w:marRight w:val="0"/>
      <w:marTop w:val="0"/>
      <w:marBottom w:val="0"/>
      <w:divBdr>
        <w:top w:val="none" w:sz="0" w:space="0" w:color="auto"/>
        <w:left w:val="none" w:sz="0" w:space="0" w:color="auto"/>
        <w:bottom w:val="none" w:sz="0" w:space="0" w:color="auto"/>
        <w:right w:val="none" w:sz="0" w:space="0" w:color="auto"/>
      </w:divBdr>
    </w:div>
    <w:div w:id="60367382">
      <w:bodyDiv w:val="1"/>
      <w:marLeft w:val="0"/>
      <w:marRight w:val="0"/>
      <w:marTop w:val="0"/>
      <w:marBottom w:val="0"/>
      <w:divBdr>
        <w:top w:val="none" w:sz="0" w:space="0" w:color="auto"/>
        <w:left w:val="none" w:sz="0" w:space="0" w:color="auto"/>
        <w:bottom w:val="none" w:sz="0" w:space="0" w:color="auto"/>
        <w:right w:val="none" w:sz="0" w:space="0" w:color="auto"/>
      </w:divBdr>
    </w:div>
    <w:div w:id="73941168">
      <w:bodyDiv w:val="1"/>
      <w:marLeft w:val="0"/>
      <w:marRight w:val="0"/>
      <w:marTop w:val="0"/>
      <w:marBottom w:val="0"/>
      <w:divBdr>
        <w:top w:val="none" w:sz="0" w:space="0" w:color="auto"/>
        <w:left w:val="none" w:sz="0" w:space="0" w:color="auto"/>
        <w:bottom w:val="none" w:sz="0" w:space="0" w:color="auto"/>
        <w:right w:val="none" w:sz="0" w:space="0" w:color="auto"/>
      </w:divBdr>
    </w:div>
    <w:div w:id="76482266">
      <w:bodyDiv w:val="1"/>
      <w:marLeft w:val="0"/>
      <w:marRight w:val="0"/>
      <w:marTop w:val="0"/>
      <w:marBottom w:val="0"/>
      <w:divBdr>
        <w:top w:val="none" w:sz="0" w:space="0" w:color="auto"/>
        <w:left w:val="none" w:sz="0" w:space="0" w:color="auto"/>
        <w:bottom w:val="none" w:sz="0" w:space="0" w:color="auto"/>
        <w:right w:val="none" w:sz="0" w:space="0" w:color="auto"/>
      </w:divBdr>
    </w:div>
    <w:div w:id="87775511">
      <w:bodyDiv w:val="1"/>
      <w:marLeft w:val="0"/>
      <w:marRight w:val="0"/>
      <w:marTop w:val="0"/>
      <w:marBottom w:val="0"/>
      <w:divBdr>
        <w:top w:val="none" w:sz="0" w:space="0" w:color="auto"/>
        <w:left w:val="none" w:sz="0" w:space="0" w:color="auto"/>
        <w:bottom w:val="none" w:sz="0" w:space="0" w:color="auto"/>
        <w:right w:val="none" w:sz="0" w:space="0" w:color="auto"/>
      </w:divBdr>
    </w:div>
    <w:div w:id="109055166">
      <w:bodyDiv w:val="1"/>
      <w:marLeft w:val="0"/>
      <w:marRight w:val="0"/>
      <w:marTop w:val="0"/>
      <w:marBottom w:val="0"/>
      <w:divBdr>
        <w:top w:val="none" w:sz="0" w:space="0" w:color="auto"/>
        <w:left w:val="none" w:sz="0" w:space="0" w:color="auto"/>
        <w:bottom w:val="none" w:sz="0" w:space="0" w:color="auto"/>
        <w:right w:val="none" w:sz="0" w:space="0" w:color="auto"/>
      </w:divBdr>
    </w:div>
    <w:div w:id="116218574">
      <w:bodyDiv w:val="1"/>
      <w:marLeft w:val="0"/>
      <w:marRight w:val="0"/>
      <w:marTop w:val="0"/>
      <w:marBottom w:val="0"/>
      <w:divBdr>
        <w:top w:val="none" w:sz="0" w:space="0" w:color="auto"/>
        <w:left w:val="none" w:sz="0" w:space="0" w:color="auto"/>
        <w:bottom w:val="none" w:sz="0" w:space="0" w:color="auto"/>
        <w:right w:val="none" w:sz="0" w:space="0" w:color="auto"/>
      </w:divBdr>
    </w:div>
    <w:div w:id="159002940">
      <w:bodyDiv w:val="1"/>
      <w:marLeft w:val="0"/>
      <w:marRight w:val="0"/>
      <w:marTop w:val="0"/>
      <w:marBottom w:val="0"/>
      <w:divBdr>
        <w:top w:val="none" w:sz="0" w:space="0" w:color="auto"/>
        <w:left w:val="none" w:sz="0" w:space="0" w:color="auto"/>
        <w:bottom w:val="none" w:sz="0" w:space="0" w:color="auto"/>
        <w:right w:val="none" w:sz="0" w:space="0" w:color="auto"/>
      </w:divBdr>
    </w:div>
    <w:div w:id="160316690">
      <w:bodyDiv w:val="1"/>
      <w:marLeft w:val="0"/>
      <w:marRight w:val="0"/>
      <w:marTop w:val="0"/>
      <w:marBottom w:val="0"/>
      <w:divBdr>
        <w:top w:val="none" w:sz="0" w:space="0" w:color="auto"/>
        <w:left w:val="none" w:sz="0" w:space="0" w:color="auto"/>
        <w:bottom w:val="none" w:sz="0" w:space="0" w:color="auto"/>
        <w:right w:val="none" w:sz="0" w:space="0" w:color="auto"/>
      </w:divBdr>
    </w:div>
    <w:div w:id="171259269">
      <w:bodyDiv w:val="1"/>
      <w:marLeft w:val="0"/>
      <w:marRight w:val="0"/>
      <w:marTop w:val="0"/>
      <w:marBottom w:val="0"/>
      <w:divBdr>
        <w:top w:val="none" w:sz="0" w:space="0" w:color="auto"/>
        <w:left w:val="none" w:sz="0" w:space="0" w:color="auto"/>
        <w:bottom w:val="none" w:sz="0" w:space="0" w:color="auto"/>
        <w:right w:val="none" w:sz="0" w:space="0" w:color="auto"/>
      </w:divBdr>
    </w:div>
    <w:div w:id="191845615">
      <w:bodyDiv w:val="1"/>
      <w:marLeft w:val="0"/>
      <w:marRight w:val="0"/>
      <w:marTop w:val="0"/>
      <w:marBottom w:val="0"/>
      <w:divBdr>
        <w:top w:val="none" w:sz="0" w:space="0" w:color="auto"/>
        <w:left w:val="none" w:sz="0" w:space="0" w:color="auto"/>
        <w:bottom w:val="none" w:sz="0" w:space="0" w:color="auto"/>
        <w:right w:val="none" w:sz="0" w:space="0" w:color="auto"/>
      </w:divBdr>
    </w:div>
    <w:div w:id="208034097">
      <w:bodyDiv w:val="1"/>
      <w:marLeft w:val="0"/>
      <w:marRight w:val="0"/>
      <w:marTop w:val="0"/>
      <w:marBottom w:val="0"/>
      <w:divBdr>
        <w:top w:val="none" w:sz="0" w:space="0" w:color="auto"/>
        <w:left w:val="none" w:sz="0" w:space="0" w:color="auto"/>
        <w:bottom w:val="none" w:sz="0" w:space="0" w:color="auto"/>
        <w:right w:val="none" w:sz="0" w:space="0" w:color="auto"/>
      </w:divBdr>
    </w:div>
    <w:div w:id="208693090">
      <w:bodyDiv w:val="1"/>
      <w:marLeft w:val="0"/>
      <w:marRight w:val="0"/>
      <w:marTop w:val="0"/>
      <w:marBottom w:val="0"/>
      <w:divBdr>
        <w:top w:val="none" w:sz="0" w:space="0" w:color="auto"/>
        <w:left w:val="none" w:sz="0" w:space="0" w:color="auto"/>
        <w:bottom w:val="none" w:sz="0" w:space="0" w:color="auto"/>
        <w:right w:val="none" w:sz="0" w:space="0" w:color="auto"/>
      </w:divBdr>
    </w:div>
    <w:div w:id="225797475">
      <w:bodyDiv w:val="1"/>
      <w:marLeft w:val="0"/>
      <w:marRight w:val="0"/>
      <w:marTop w:val="0"/>
      <w:marBottom w:val="0"/>
      <w:divBdr>
        <w:top w:val="none" w:sz="0" w:space="0" w:color="auto"/>
        <w:left w:val="none" w:sz="0" w:space="0" w:color="auto"/>
        <w:bottom w:val="none" w:sz="0" w:space="0" w:color="auto"/>
        <w:right w:val="none" w:sz="0" w:space="0" w:color="auto"/>
      </w:divBdr>
    </w:div>
    <w:div w:id="233590413">
      <w:bodyDiv w:val="1"/>
      <w:marLeft w:val="0"/>
      <w:marRight w:val="0"/>
      <w:marTop w:val="0"/>
      <w:marBottom w:val="0"/>
      <w:divBdr>
        <w:top w:val="none" w:sz="0" w:space="0" w:color="auto"/>
        <w:left w:val="none" w:sz="0" w:space="0" w:color="auto"/>
        <w:bottom w:val="none" w:sz="0" w:space="0" w:color="auto"/>
        <w:right w:val="none" w:sz="0" w:space="0" w:color="auto"/>
      </w:divBdr>
    </w:div>
    <w:div w:id="237055744">
      <w:bodyDiv w:val="1"/>
      <w:marLeft w:val="0"/>
      <w:marRight w:val="0"/>
      <w:marTop w:val="0"/>
      <w:marBottom w:val="0"/>
      <w:divBdr>
        <w:top w:val="none" w:sz="0" w:space="0" w:color="auto"/>
        <w:left w:val="none" w:sz="0" w:space="0" w:color="auto"/>
        <w:bottom w:val="none" w:sz="0" w:space="0" w:color="auto"/>
        <w:right w:val="none" w:sz="0" w:space="0" w:color="auto"/>
      </w:divBdr>
    </w:div>
    <w:div w:id="240451820">
      <w:bodyDiv w:val="1"/>
      <w:marLeft w:val="0"/>
      <w:marRight w:val="0"/>
      <w:marTop w:val="0"/>
      <w:marBottom w:val="0"/>
      <w:divBdr>
        <w:top w:val="none" w:sz="0" w:space="0" w:color="auto"/>
        <w:left w:val="none" w:sz="0" w:space="0" w:color="auto"/>
        <w:bottom w:val="none" w:sz="0" w:space="0" w:color="auto"/>
        <w:right w:val="none" w:sz="0" w:space="0" w:color="auto"/>
      </w:divBdr>
    </w:div>
    <w:div w:id="244609905">
      <w:bodyDiv w:val="1"/>
      <w:marLeft w:val="0"/>
      <w:marRight w:val="0"/>
      <w:marTop w:val="0"/>
      <w:marBottom w:val="0"/>
      <w:divBdr>
        <w:top w:val="none" w:sz="0" w:space="0" w:color="auto"/>
        <w:left w:val="none" w:sz="0" w:space="0" w:color="auto"/>
        <w:bottom w:val="none" w:sz="0" w:space="0" w:color="auto"/>
        <w:right w:val="none" w:sz="0" w:space="0" w:color="auto"/>
      </w:divBdr>
    </w:div>
    <w:div w:id="248469563">
      <w:bodyDiv w:val="1"/>
      <w:marLeft w:val="0"/>
      <w:marRight w:val="0"/>
      <w:marTop w:val="0"/>
      <w:marBottom w:val="0"/>
      <w:divBdr>
        <w:top w:val="none" w:sz="0" w:space="0" w:color="auto"/>
        <w:left w:val="none" w:sz="0" w:space="0" w:color="auto"/>
        <w:bottom w:val="none" w:sz="0" w:space="0" w:color="auto"/>
        <w:right w:val="none" w:sz="0" w:space="0" w:color="auto"/>
      </w:divBdr>
    </w:div>
    <w:div w:id="270821126">
      <w:bodyDiv w:val="1"/>
      <w:marLeft w:val="0"/>
      <w:marRight w:val="0"/>
      <w:marTop w:val="0"/>
      <w:marBottom w:val="0"/>
      <w:divBdr>
        <w:top w:val="none" w:sz="0" w:space="0" w:color="auto"/>
        <w:left w:val="none" w:sz="0" w:space="0" w:color="auto"/>
        <w:bottom w:val="none" w:sz="0" w:space="0" w:color="auto"/>
        <w:right w:val="none" w:sz="0" w:space="0" w:color="auto"/>
      </w:divBdr>
    </w:div>
    <w:div w:id="277221785">
      <w:bodyDiv w:val="1"/>
      <w:marLeft w:val="0"/>
      <w:marRight w:val="0"/>
      <w:marTop w:val="0"/>
      <w:marBottom w:val="0"/>
      <w:divBdr>
        <w:top w:val="none" w:sz="0" w:space="0" w:color="auto"/>
        <w:left w:val="none" w:sz="0" w:space="0" w:color="auto"/>
        <w:bottom w:val="none" w:sz="0" w:space="0" w:color="auto"/>
        <w:right w:val="none" w:sz="0" w:space="0" w:color="auto"/>
      </w:divBdr>
    </w:div>
    <w:div w:id="280302762">
      <w:bodyDiv w:val="1"/>
      <w:marLeft w:val="0"/>
      <w:marRight w:val="0"/>
      <w:marTop w:val="0"/>
      <w:marBottom w:val="0"/>
      <w:divBdr>
        <w:top w:val="none" w:sz="0" w:space="0" w:color="auto"/>
        <w:left w:val="none" w:sz="0" w:space="0" w:color="auto"/>
        <w:bottom w:val="none" w:sz="0" w:space="0" w:color="auto"/>
        <w:right w:val="none" w:sz="0" w:space="0" w:color="auto"/>
      </w:divBdr>
    </w:div>
    <w:div w:id="280652338">
      <w:bodyDiv w:val="1"/>
      <w:marLeft w:val="0"/>
      <w:marRight w:val="0"/>
      <w:marTop w:val="0"/>
      <w:marBottom w:val="0"/>
      <w:divBdr>
        <w:top w:val="none" w:sz="0" w:space="0" w:color="auto"/>
        <w:left w:val="none" w:sz="0" w:space="0" w:color="auto"/>
        <w:bottom w:val="none" w:sz="0" w:space="0" w:color="auto"/>
        <w:right w:val="none" w:sz="0" w:space="0" w:color="auto"/>
      </w:divBdr>
    </w:div>
    <w:div w:id="291180661">
      <w:bodyDiv w:val="1"/>
      <w:marLeft w:val="0"/>
      <w:marRight w:val="0"/>
      <w:marTop w:val="0"/>
      <w:marBottom w:val="0"/>
      <w:divBdr>
        <w:top w:val="none" w:sz="0" w:space="0" w:color="auto"/>
        <w:left w:val="none" w:sz="0" w:space="0" w:color="auto"/>
        <w:bottom w:val="none" w:sz="0" w:space="0" w:color="auto"/>
        <w:right w:val="none" w:sz="0" w:space="0" w:color="auto"/>
      </w:divBdr>
    </w:div>
    <w:div w:id="303311623">
      <w:bodyDiv w:val="1"/>
      <w:marLeft w:val="0"/>
      <w:marRight w:val="0"/>
      <w:marTop w:val="0"/>
      <w:marBottom w:val="0"/>
      <w:divBdr>
        <w:top w:val="none" w:sz="0" w:space="0" w:color="auto"/>
        <w:left w:val="none" w:sz="0" w:space="0" w:color="auto"/>
        <w:bottom w:val="none" w:sz="0" w:space="0" w:color="auto"/>
        <w:right w:val="none" w:sz="0" w:space="0" w:color="auto"/>
      </w:divBdr>
    </w:div>
    <w:div w:id="304700741">
      <w:bodyDiv w:val="1"/>
      <w:marLeft w:val="0"/>
      <w:marRight w:val="0"/>
      <w:marTop w:val="0"/>
      <w:marBottom w:val="0"/>
      <w:divBdr>
        <w:top w:val="none" w:sz="0" w:space="0" w:color="auto"/>
        <w:left w:val="none" w:sz="0" w:space="0" w:color="auto"/>
        <w:bottom w:val="none" w:sz="0" w:space="0" w:color="auto"/>
        <w:right w:val="none" w:sz="0" w:space="0" w:color="auto"/>
      </w:divBdr>
    </w:div>
    <w:div w:id="307711048">
      <w:bodyDiv w:val="1"/>
      <w:marLeft w:val="0"/>
      <w:marRight w:val="0"/>
      <w:marTop w:val="0"/>
      <w:marBottom w:val="0"/>
      <w:divBdr>
        <w:top w:val="none" w:sz="0" w:space="0" w:color="auto"/>
        <w:left w:val="none" w:sz="0" w:space="0" w:color="auto"/>
        <w:bottom w:val="none" w:sz="0" w:space="0" w:color="auto"/>
        <w:right w:val="none" w:sz="0" w:space="0" w:color="auto"/>
      </w:divBdr>
    </w:div>
    <w:div w:id="308217334">
      <w:bodyDiv w:val="1"/>
      <w:marLeft w:val="0"/>
      <w:marRight w:val="0"/>
      <w:marTop w:val="0"/>
      <w:marBottom w:val="0"/>
      <w:divBdr>
        <w:top w:val="none" w:sz="0" w:space="0" w:color="auto"/>
        <w:left w:val="none" w:sz="0" w:space="0" w:color="auto"/>
        <w:bottom w:val="none" w:sz="0" w:space="0" w:color="auto"/>
        <w:right w:val="none" w:sz="0" w:space="0" w:color="auto"/>
      </w:divBdr>
    </w:div>
    <w:div w:id="309333956">
      <w:bodyDiv w:val="1"/>
      <w:marLeft w:val="0"/>
      <w:marRight w:val="0"/>
      <w:marTop w:val="0"/>
      <w:marBottom w:val="0"/>
      <w:divBdr>
        <w:top w:val="none" w:sz="0" w:space="0" w:color="auto"/>
        <w:left w:val="none" w:sz="0" w:space="0" w:color="auto"/>
        <w:bottom w:val="none" w:sz="0" w:space="0" w:color="auto"/>
        <w:right w:val="none" w:sz="0" w:space="0" w:color="auto"/>
      </w:divBdr>
    </w:div>
    <w:div w:id="316768133">
      <w:bodyDiv w:val="1"/>
      <w:marLeft w:val="0"/>
      <w:marRight w:val="0"/>
      <w:marTop w:val="0"/>
      <w:marBottom w:val="0"/>
      <w:divBdr>
        <w:top w:val="none" w:sz="0" w:space="0" w:color="auto"/>
        <w:left w:val="none" w:sz="0" w:space="0" w:color="auto"/>
        <w:bottom w:val="none" w:sz="0" w:space="0" w:color="auto"/>
        <w:right w:val="none" w:sz="0" w:space="0" w:color="auto"/>
      </w:divBdr>
    </w:div>
    <w:div w:id="318509696">
      <w:bodyDiv w:val="1"/>
      <w:marLeft w:val="0"/>
      <w:marRight w:val="0"/>
      <w:marTop w:val="0"/>
      <w:marBottom w:val="0"/>
      <w:divBdr>
        <w:top w:val="none" w:sz="0" w:space="0" w:color="auto"/>
        <w:left w:val="none" w:sz="0" w:space="0" w:color="auto"/>
        <w:bottom w:val="none" w:sz="0" w:space="0" w:color="auto"/>
        <w:right w:val="none" w:sz="0" w:space="0" w:color="auto"/>
      </w:divBdr>
    </w:div>
    <w:div w:id="318995897">
      <w:bodyDiv w:val="1"/>
      <w:marLeft w:val="0"/>
      <w:marRight w:val="0"/>
      <w:marTop w:val="0"/>
      <w:marBottom w:val="0"/>
      <w:divBdr>
        <w:top w:val="none" w:sz="0" w:space="0" w:color="auto"/>
        <w:left w:val="none" w:sz="0" w:space="0" w:color="auto"/>
        <w:bottom w:val="none" w:sz="0" w:space="0" w:color="auto"/>
        <w:right w:val="none" w:sz="0" w:space="0" w:color="auto"/>
      </w:divBdr>
    </w:div>
    <w:div w:id="319119171">
      <w:bodyDiv w:val="1"/>
      <w:marLeft w:val="0"/>
      <w:marRight w:val="0"/>
      <w:marTop w:val="0"/>
      <w:marBottom w:val="0"/>
      <w:divBdr>
        <w:top w:val="none" w:sz="0" w:space="0" w:color="auto"/>
        <w:left w:val="none" w:sz="0" w:space="0" w:color="auto"/>
        <w:bottom w:val="none" w:sz="0" w:space="0" w:color="auto"/>
        <w:right w:val="none" w:sz="0" w:space="0" w:color="auto"/>
      </w:divBdr>
    </w:div>
    <w:div w:id="320353829">
      <w:bodyDiv w:val="1"/>
      <w:marLeft w:val="0"/>
      <w:marRight w:val="0"/>
      <w:marTop w:val="0"/>
      <w:marBottom w:val="0"/>
      <w:divBdr>
        <w:top w:val="none" w:sz="0" w:space="0" w:color="auto"/>
        <w:left w:val="none" w:sz="0" w:space="0" w:color="auto"/>
        <w:bottom w:val="none" w:sz="0" w:space="0" w:color="auto"/>
        <w:right w:val="none" w:sz="0" w:space="0" w:color="auto"/>
      </w:divBdr>
    </w:div>
    <w:div w:id="326596270">
      <w:bodyDiv w:val="1"/>
      <w:marLeft w:val="0"/>
      <w:marRight w:val="0"/>
      <w:marTop w:val="0"/>
      <w:marBottom w:val="0"/>
      <w:divBdr>
        <w:top w:val="none" w:sz="0" w:space="0" w:color="auto"/>
        <w:left w:val="none" w:sz="0" w:space="0" w:color="auto"/>
        <w:bottom w:val="none" w:sz="0" w:space="0" w:color="auto"/>
        <w:right w:val="none" w:sz="0" w:space="0" w:color="auto"/>
      </w:divBdr>
    </w:div>
    <w:div w:id="338430594">
      <w:bodyDiv w:val="1"/>
      <w:marLeft w:val="0"/>
      <w:marRight w:val="0"/>
      <w:marTop w:val="0"/>
      <w:marBottom w:val="0"/>
      <w:divBdr>
        <w:top w:val="none" w:sz="0" w:space="0" w:color="auto"/>
        <w:left w:val="none" w:sz="0" w:space="0" w:color="auto"/>
        <w:bottom w:val="none" w:sz="0" w:space="0" w:color="auto"/>
        <w:right w:val="none" w:sz="0" w:space="0" w:color="auto"/>
      </w:divBdr>
    </w:div>
    <w:div w:id="338701325">
      <w:bodyDiv w:val="1"/>
      <w:marLeft w:val="0"/>
      <w:marRight w:val="0"/>
      <w:marTop w:val="0"/>
      <w:marBottom w:val="0"/>
      <w:divBdr>
        <w:top w:val="none" w:sz="0" w:space="0" w:color="auto"/>
        <w:left w:val="none" w:sz="0" w:space="0" w:color="auto"/>
        <w:bottom w:val="none" w:sz="0" w:space="0" w:color="auto"/>
        <w:right w:val="none" w:sz="0" w:space="0" w:color="auto"/>
      </w:divBdr>
    </w:div>
    <w:div w:id="339041844">
      <w:bodyDiv w:val="1"/>
      <w:marLeft w:val="0"/>
      <w:marRight w:val="0"/>
      <w:marTop w:val="0"/>
      <w:marBottom w:val="0"/>
      <w:divBdr>
        <w:top w:val="none" w:sz="0" w:space="0" w:color="auto"/>
        <w:left w:val="none" w:sz="0" w:space="0" w:color="auto"/>
        <w:bottom w:val="none" w:sz="0" w:space="0" w:color="auto"/>
        <w:right w:val="none" w:sz="0" w:space="0" w:color="auto"/>
      </w:divBdr>
    </w:div>
    <w:div w:id="347755333">
      <w:bodyDiv w:val="1"/>
      <w:marLeft w:val="0"/>
      <w:marRight w:val="0"/>
      <w:marTop w:val="0"/>
      <w:marBottom w:val="0"/>
      <w:divBdr>
        <w:top w:val="none" w:sz="0" w:space="0" w:color="auto"/>
        <w:left w:val="none" w:sz="0" w:space="0" w:color="auto"/>
        <w:bottom w:val="none" w:sz="0" w:space="0" w:color="auto"/>
        <w:right w:val="none" w:sz="0" w:space="0" w:color="auto"/>
      </w:divBdr>
    </w:div>
    <w:div w:id="420100222">
      <w:bodyDiv w:val="1"/>
      <w:marLeft w:val="0"/>
      <w:marRight w:val="0"/>
      <w:marTop w:val="0"/>
      <w:marBottom w:val="0"/>
      <w:divBdr>
        <w:top w:val="none" w:sz="0" w:space="0" w:color="auto"/>
        <w:left w:val="none" w:sz="0" w:space="0" w:color="auto"/>
        <w:bottom w:val="none" w:sz="0" w:space="0" w:color="auto"/>
        <w:right w:val="none" w:sz="0" w:space="0" w:color="auto"/>
      </w:divBdr>
    </w:div>
    <w:div w:id="433791774">
      <w:bodyDiv w:val="1"/>
      <w:marLeft w:val="0"/>
      <w:marRight w:val="0"/>
      <w:marTop w:val="0"/>
      <w:marBottom w:val="0"/>
      <w:divBdr>
        <w:top w:val="none" w:sz="0" w:space="0" w:color="auto"/>
        <w:left w:val="none" w:sz="0" w:space="0" w:color="auto"/>
        <w:bottom w:val="none" w:sz="0" w:space="0" w:color="auto"/>
        <w:right w:val="none" w:sz="0" w:space="0" w:color="auto"/>
      </w:divBdr>
    </w:div>
    <w:div w:id="448739951">
      <w:bodyDiv w:val="1"/>
      <w:marLeft w:val="0"/>
      <w:marRight w:val="0"/>
      <w:marTop w:val="0"/>
      <w:marBottom w:val="0"/>
      <w:divBdr>
        <w:top w:val="none" w:sz="0" w:space="0" w:color="auto"/>
        <w:left w:val="none" w:sz="0" w:space="0" w:color="auto"/>
        <w:bottom w:val="none" w:sz="0" w:space="0" w:color="auto"/>
        <w:right w:val="none" w:sz="0" w:space="0" w:color="auto"/>
      </w:divBdr>
    </w:div>
    <w:div w:id="464737181">
      <w:bodyDiv w:val="1"/>
      <w:marLeft w:val="0"/>
      <w:marRight w:val="0"/>
      <w:marTop w:val="0"/>
      <w:marBottom w:val="0"/>
      <w:divBdr>
        <w:top w:val="none" w:sz="0" w:space="0" w:color="auto"/>
        <w:left w:val="none" w:sz="0" w:space="0" w:color="auto"/>
        <w:bottom w:val="none" w:sz="0" w:space="0" w:color="auto"/>
        <w:right w:val="none" w:sz="0" w:space="0" w:color="auto"/>
      </w:divBdr>
    </w:div>
    <w:div w:id="478687568">
      <w:bodyDiv w:val="1"/>
      <w:marLeft w:val="0"/>
      <w:marRight w:val="0"/>
      <w:marTop w:val="0"/>
      <w:marBottom w:val="0"/>
      <w:divBdr>
        <w:top w:val="none" w:sz="0" w:space="0" w:color="auto"/>
        <w:left w:val="none" w:sz="0" w:space="0" w:color="auto"/>
        <w:bottom w:val="none" w:sz="0" w:space="0" w:color="auto"/>
        <w:right w:val="none" w:sz="0" w:space="0" w:color="auto"/>
      </w:divBdr>
    </w:div>
    <w:div w:id="478764635">
      <w:bodyDiv w:val="1"/>
      <w:marLeft w:val="0"/>
      <w:marRight w:val="0"/>
      <w:marTop w:val="0"/>
      <w:marBottom w:val="0"/>
      <w:divBdr>
        <w:top w:val="none" w:sz="0" w:space="0" w:color="auto"/>
        <w:left w:val="none" w:sz="0" w:space="0" w:color="auto"/>
        <w:bottom w:val="none" w:sz="0" w:space="0" w:color="auto"/>
        <w:right w:val="none" w:sz="0" w:space="0" w:color="auto"/>
      </w:divBdr>
    </w:div>
    <w:div w:id="482624594">
      <w:bodyDiv w:val="1"/>
      <w:marLeft w:val="0"/>
      <w:marRight w:val="0"/>
      <w:marTop w:val="0"/>
      <w:marBottom w:val="0"/>
      <w:divBdr>
        <w:top w:val="none" w:sz="0" w:space="0" w:color="auto"/>
        <w:left w:val="none" w:sz="0" w:space="0" w:color="auto"/>
        <w:bottom w:val="none" w:sz="0" w:space="0" w:color="auto"/>
        <w:right w:val="none" w:sz="0" w:space="0" w:color="auto"/>
      </w:divBdr>
    </w:div>
    <w:div w:id="498935134">
      <w:bodyDiv w:val="1"/>
      <w:marLeft w:val="0"/>
      <w:marRight w:val="0"/>
      <w:marTop w:val="0"/>
      <w:marBottom w:val="0"/>
      <w:divBdr>
        <w:top w:val="none" w:sz="0" w:space="0" w:color="auto"/>
        <w:left w:val="none" w:sz="0" w:space="0" w:color="auto"/>
        <w:bottom w:val="none" w:sz="0" w:space="0" w:color="auto"/>
        <w:right w:val="none" w:sz="0" w:space="0" w:color="auto"/>
      </w:divBdr>
    </w:div>
    <w:div w:id="501898324">
      <w:bodyDiv w:val="1"/>
      <w:marLeft w:val="0"/>
      <w:marRight w:val="0"/>
      <w:marTop w:val="0"/>
      <w:marBottom w:val="0"/>
      <w:divBdr>
        <w:top w:val="none" w:sz="0" w:space="0" w:color="auto"/>
        <w:left w:val="none" w:sz="0" w:space="0" w:color="auto"/>
        <w:bottom w:val="none" w:sz="0" w:space="0" w:color="auto"/>
        <w:right w:val="none" w:sz="0" w:space="0" w:color="auto"/>
      </w:divBdr>
    </w:div>
    <w:div w:id="524753006">
      <w:bodyDiv w:val="1"/>
      <w:marLeft w:val="0"/>
      <w:marRight w:val="0"/>
      <w:marTop w:val="0"/>
      <w:marBottom w:val="0"/>
      <w:divBdr>
        <w:top w:val="none" w:sz="0" w:space="0" w:color="auto"/>
        <w:left w:val="none" w:sz="0" w:space="0" w:color="auto"/>
        <w:bottom w:val="none" w:sz="0" w:space="0" w:color="auto"/>
        <w:right w:val="none" w:sz="0" w:space="0" w:color="auto"/>
      </w:divBdr>
    </w:div>
    <w:div w:id="557785062">
      <w:bodyDiv w:val="1"/>
      <w:marLeft w:val="0"/>
      <w:marRight w:val="0"/>
      <w:marTop w:val="0"/>
      <w:marBottom w:val="0"/>
      <w:divBdr>
        <w:top w:val="none" w:sz="0" w:space="0" w:color="auto"/>
        <w:left w:val="none" w:sz="0" w:space="0" w:color="auto"/>
        <w:bottom w:val="none" w:sz="0" w:space="0" w:color="auto"/>
        <w:right w:val="none" w:sz="0" w:space="0" w:color="auto"/>
      </w:divBdr>
    </w:div>
    <w:div w:id="567225043">
      <w:bodyDiv w:val="1"/>
      <w:marLeft w:val="0"/>
      <w:marRight w:val="0"/>
      <w:marTop w:val="0"/>
      <w:marBottom w:val="0"/>
      <w:divBdr>
        <w:top w:val="none" w:sz="0" w:space="0" w:color="auto"/>
        <w:left w:val="none" w:sz="0" w:space="0" w:color="auto"/>
        <w:bottom w:val="none" w:sz="0" w:space="0" w:color="auto"/>
        <w:right w:val="none" w:sz="0" w:space="0" w:color="auto"/>
      </w:divBdr>
    </w:div>
    <w:div w:id="593900495">
      <w:bodyDiv w:val="1"/>
      <w:marLeft w:val="0"/>
      <w:marRight w:val="0"/>
      <w:marTop w:val="0"/>
      <w:marBottom w:val="0"/>
      <w:divBdr>
        <w:top w:val="none" w:sz="0" w:space="0" w:color="auto"/>
        <w:left w:val="none" w:sz="0" w:space="0" w:color="auto"/>
        <w:bottom w:val="none" w:sz="0" w:space="0" w:color="auto"/>
        <w:right w:val="none" w:sz="0" w:space="0" w:color="auto"/>
      </w:divBdr>
    </w:div>
    <w:div w:id="611517567">
      <w:bodyDiv w:val="1"/>
      <w:marLeft w:val="0"/>
      <w:marRight w:val="0"/>
      <w:marTop w:val="0"/>
      <w:marBottom w:val="0"/>
      <w:divBdr>
        <w:top w:val="none" w:sz="0" w:space="0" w:color="auto"/>
        <w:left w:val="none" w:sz="0" w:space="0" w:color="auto"/>
        <w:bottom w:val="none" w:sz="0" w:space="0" w:color="auto"/>
        <w:right w:val="none" w:sz="0" w:space="0" w:color="auto"/>
      </w:divBdr>
    </w:div>
    <w:div w:id="620651907">
      <w:bodyDiv w:val="1"/>
      <w:marLeft w:val="0"/>
      <w:marRight w:val="0"/>
      <w:marTop w:val="0"/>
      <w:marBottom w:val="0"/>
      <w:divBdr>
        <w:top w:val="none" w:sz="0" w:space="0" w:color="auto"/>
        <w:left w:val="none" w:sz="0" w:space="0" w:color="auto"/>
        <w:bottom w:val="none" w:sz="0" w:space="0" w:color="auto"/>
        <w:right w:val="none" w:sz="0" w:space="0" w:color="auto"/>
      </w:divBdr>
    </w:div>
    <w:div w:id="622077504">
      <w:bodyDiv w:val="1"/>
      <w:marLeft w:val="0"/>
      <w:marRight w:val="0"/>
      <w:marTop w:val="0"/>
      <w:marBottom w:val="0"/>
      <w:divBdr>
        <w:top w:val="none" w:sz="0" w:space="0" w:color="auto"/>
        <w:left w:val="none" w:sz="0" w:space="0" w:color="auto"/>
        <w:bottom w:val="none" w:sz="0" w:space="0" w:color="auto"/>
        <w:right w:val="none" w:sz="0" w:space="0" w:color="auto"/>
      </w:divBdr>
    </w:div>
    <w:div w:id="623393649">
      <w:bodyDiv w:val="1"/>
      <w:marLeft w:val="0"/>
      <w:marRight w:val="0"/>
      <w:marTop w:val="0"/>
      <w:marBottom w:val="0"/>
      <w:divBdr>
        <w:top w:val="none" w:sz="0" w:space="0" w:color="auto"/>
        <w:left w:val="none" w:sz="0" w:space="0" w:color="auto"/>
        <w:bottom w:val="none" w:sz="0" w:space="0" w:color="auto"/>
        <w:right w:val="none" w:sz="0" w:space="0" w:color="auto"/>
      </w:divBdr>
    </w:div>
    <w:div w:id="654073309">
      <w:bodyDiv w:val="1"/>
      <w:marLeft w:val="0"/>
      <w:marRight w:val="0"/>
      <w:marTop w:val="0"/>
      <w:marBottom w:val="0"/>
      <w:divBdr>
        <w:top w:val="none" w:sz="0" w:space="0" w:color="auto"/>
        <w:left w:val="none" w:sz="0" w:space="0" w:color="auto"/>
        <w:bottom w:val="none" w:sz="0" w:space="0" w:color="auto"/>
        <w:right w:val="none" w:sz="0" w:space="0" w:color="auto"/>
      </w:divBdr>
    </w:div>
    <w:div w:id="670720059">
      <w:bodyDiv w:val="1"/>
      <w:marLeft w:val="0"/>
      <w:marRight w:val="0"/>
      <w:marTop w:val="0"/>
      <w:marBottom w:val="0"/>
      <w:divBdr>
        <w:top w:val="none" w:sz="0" w:space="0" w:color="auto"/>
        <w:left w:val="none" w:sz="0" w:space="0" w:color="auto"/>
        <w:bottom w:val="none" w:sz="0" w:space="0" w:color="auto"/>
        <w:right w:val="none" w:sz="0" w:space="0" w:color="auto"/>
      </w:divBdr>
    </w:div>
    <w:div w:id="677927562">
      <w:bodyDiv w:val="1"/>
      <w:marLeft w:val="0"/>
      <w:marRight w:val="0"/>
      <w:marTop w:val="0"/>
      <w:marBottom w:val="0"/>
      <w:divBdr>
        <w:top w:val="none" w:sz="0" w:space="0" w:color="auto"/>
        <w:left w:val="none" w:sz="0" w:space="0" w:color="auto"/>
        <w:bottom w:val="none" w:sz="0" w:space="0" w:color="auto"/>
        <w:right w:val="none" w:sz="0" w:space="0" w:color="auto"/>
      </w:divBdr>
    </w:div>
    <w:div w:id="705181005">
      <w:bodyDiv w:val="1"/>
      <w:marLeft w:val="0"/>
      <w:marRight w:val="0"/>
      <w:marTop w:val="0"/>
      <w:marBottom w:val="0"/>
      <w:divBdr>
        <w:top w:val="none" w:sz="0" w:space="0" w:color="auto"/>
        <w:left w:val="none" w:sz="0" w:space="0" w:color="auto"/>
        <w:bottom w:val="none" w:sz="0" w:space="0" w:color="auto"/>
        <w:right w:val="none" w:sz="0" w:space="0" w:color="auto"/>
      </w:divBdr>
    </w:div>
    <w:div w:id="717822036">
      <w:bodyDiv w:val="1"/>
      <w:marLeft w:val="0"/>
      <w:marRight w:val="0"/>
      <w:marTop w:val="0"/>
      <w:marBottom w:val="0"/>
      <w:divBdr>
        <w:top w:val="none" w:sz="0" w:space="0" w:color="auto"/>
        <w:left w:val="none" w:sz="0" w:space="0" w:color="auto"/>
        <w:bottom w:val="none" w:sz="0" w:space="0" w:color="auto"/>
        <w:right w:val="none" w:sz="0" w:space="0" w:color="auto"/>
      </w:divBdr>
    </w:div>
    <w:div w:id="718893402">
      <w:bodyDiv w:val="1"/>
      <w:marLeft w:val="0"/>
      <w:marRight w:val="0"/>
      <w:marTop w:val="0"/>
      <w:marBottom w:val="0"/>
      <w:divBdr>
        <w:top w:val="none" w:sz="0" w:space="0" w:color="auto"/>
        <w:left w:val="none" w:sz="0" w:space="0" w:color="auto"/>
        <w:bottom w:val="none" w:sz="0" w:space="0" w:color="auto"/>
        <w:right w:val="none" w:sz="0" w:space="0" w:color="auto"/>
      </w:divBdr>
    </w:div>
    <w:div w:id="721296379">
      <w:bodyDiv w:val="1"/>
      <w:marLeft w:val="0"/>
      <w:marRight w:val="0"/>
      <w:marTop w:val="0"/>
      <w:marBottom w:val="0"/>
      <w:divBdr>
        <w:top w:val="none" w:sz="0" w:space="0" w:color="auto"/>
        <w:left w:val="none" w:sz="0" w:space="0" w:color="auto"/>
        <w:bottom w:val="none" w:sz="0" w:space="0" w:color="auto"/>
        <w:right w:val="none" w:sz="0" w:space="0" w:color="auto"/>
      </w:divBdr>
    </w:div>
    <w:div w:id="733041045">
      <w:bodyDiv w:val="1"/>
      <w:marLeft w:val="0"/>
      <w:marRight w:val="0"/>
      <w:marTop w:val="0"/>
      <w:marBottom w:val="0"/>
      <w:divBdr>
        <w:top w:val="none" w:sz="0" w:space="0" w:color="auto"/>
        <w:left w:val="none" w:sz="0" w:space="0" w:color="auto"/>
        <w:bottom w:val="none" w:sz="0" w:space="0" w:color="auto"/>
        <w:right w:val="none" w:sz="0" w:space="0" w:color="auto"/>
      </w:divBdr>
    </w:div>
    <w:div w:id="737558442">
      <w:bodyDiv w:val="1"/>
      <w:marLeft w:val="0"/>
      <w:marRight w:val="0"/>
      <w:marTop w:val="0"/>
      <w:marBottom w:val="0"/>
      <w:divBdr>
        <w:top w:val="none" w:sz="0" w:space="0" w:color="auto"/>
        <w:left w:val="none" w:sz="0" w:space="0" w:color="auto"/>
        <w:bottom w:val="none" w:sz="0" w:space="0" w:color="auto"/>
        <w:right w:val="none" w:sz="0" w:space="0" w:color="auto"/>
      </w:divBdr>
    </w:div>
    <w:div w:id="743189673">
      <w:bodyDiv w:val="1"/>
      <w:marLeft w:val="0"/>
      <w:marRight w:val="0"/>
      <w:marTop w:val="0"/>
      <w:marBottom w:val="0"/>
      <w:divBdr>
        <w:top w:val="none" w:sz="0" w:space="0" w:color="auto"/>
        <w:left w:val="none" w:sz="0" w:space="0" w:color="auto"/>
        <w:bottom w:val="none" w:sz="0" w:space="0" w:color="auto"/>
        <w:right w:val="none" w:sz="0" w:space="0" w:color="auto"/>
      </w:divBdr>
    </w:div>
    <w:div w:id="746414846">
      <w:bodyDiv w:val="1"/>
      <w:marLeft w:val="0"/>
      <w:marRight w:val="0"/>
      <w:marTop w:val="0"/>
      <w:marBottom w:val="0"/>
      <w:divBdr>
        <w:top w:val="none" w:sz="0" w:space="0" w:color="auto"/>
        <w:left w:val="none" w:sz="0" w:space="0" w:color="auto"/>
        <w:bottom w:val="none" w:sz="0" w:space="0" w:color="auto"/>
        <w:right w:val="none" w:sz="0" w:space="0" w:color="auto"/>
      </w:divBdr>
    </w:div>
    <w:div w:id="747117333">
      <w:bodyDiv w:val="1"/>
      <w:marLeft w:val="0"/>
      <w:marRight w:val="0"/>
      <w:marTop w:val="0"/>
      <w:marBottom w:val="0"/>
      <w:divBdr>
        <w:top w:val="none" w:sz="0" w:space="0" w:color="auto"/>
        <w:left w:val="none" w:sz="0" w:space="0" w:color="auto"/>
        <w:bottom w:val="none" w:sz="0" w:space="0" w:color="auto"/>
        <w:right w:val="none" w:sz="0" w:space="0" w:color="auto"/>
      </w:divBdr>
    </w:div>
    <w:div w:id="750544657">
      <w:bodyDiv w:val="1"/>
      <w:marLeft w:val="0"/>
      <w:marRight w:val="0"/>
      <w:marTop w:val="0"/>
      <w:marBottom w:val="0"/>
      <w:divBdr>
        <w:top w:val="none" w:sz="0" w:space="0" w:color="auto"/>
        <w:left w:val="none" w:sz="0" w:space="0" w:color="auto"/>
        <w:bottom w:val="none" w:sz="0" w:space="0" w:color="auto"/>
        <w:right w:val="none" w:sz="0" w:space="0" w:color="auto"/>
      </w:divBdr>
    </w:div>
    <w:div w:id="761726920">
      <w:bodyDiv w:val="1"/>
      <w:marLeft w:val="0"/>
      <w:marRight w:val="0"/>
      <w:marTop w:val="0"/>
      <w:marBottom w:val="0"/>
      <w:divBdr>
        <w:top w:val="none" w:sz="0" w:space="0" w:color="auto"/>
        <w:left w:val="none" w:sz="0" w:space="0" w:color="auto"/>
        <w:bottom w:val="none" w:sz="0" w:space="0" w:color="auto"/>
        <w:right w:val="none" w:sz="0" w:space="0" w:color="auto"/>
      </w:divBdr>
    </w:div>
    <w:div w:id="763039607">
      <w:bodyDiv w:val="1"/>
      <w:marLeft w:val="0"/>
      <w:marRight w:val="0"/>
      <w:marTop w:val="0"/>
      <w:marBottom w:val="0"/>
      <w:divBdr>
        <w:top w:val="none" w:sz="0" w:space="0" w:color="auto"/>
        <w:left w:val="none" w:sz="0" w:space="0" w:color="auto"/>
        <w:bottom w:val="none" w:sz="0" w:space="0" w:color="auto"/>
        <w:right w:val="none" w:sz="0" w:space="0" w:color="auto"/>
      </w:divBdr>
    </w:div>
    <w:div w:id="765149431">
      <w:bodyDiv w:val="1"/>
      <w:marLeft w:val="0"/>
      <w:marRight w:val="0"/>
      <w:marTop w:val="0"/>
      <w:marBottom w:val="0"/>
      <w:divBdr>
        <w:top w:val="none" w:sz="0" w:space="0" w:color="auto"/>
        <w:left w:val="none" w:sz="0" w:space="0" w:color="auto"/>
        <w:bottom w:val="none" w:sz="0" w:space="0" w:color="auto"/>
        <w:right w:val="none" w:sz="0" w:space="0" w:color="auto"/>
      </w:divBdr>
    </w:div>
    <w:div w:id="776488480">
      <w:bodyDiv w:val="1"/>
      <w:marLeft w:val="0"/>
      <w:marRight w:val="0"/>
      <w:marTop w:val="0"/>
      <w:marBottom w:val="0"/>
      <w:divBdr>
        <w:top w:val="none" w:sz="0" w:space="0" w:color="auto"/>
        <w:left w:val="none" w:sz="0" w:space="0" w:color="auto"/>
        <w:bottom w:val="none" w:sz="0" w:space="0" w:color="auto"/>
        <w:right w:val="none" w:sz="0" w:space="0" w:color="auto"/>
      </w:divBdr>
    </w:div>
    <w:div w:id="777217289">
      <w:bodyDiv w:val="1"/>
      <w:marLeft w:val="0"/>
      <w:marRight w:val="0"/>
      <w:marTop w:val="0"/>
      <w:marBottom w:val="0"/>
      <w:divBdr>
        <w:top w:val="none" w:sz="0" w:space="0" w:color="auto"/>
        <w:left w:val="none" w:sz="0" w:space="0" w:color="auto"/>
        <w:bottom w:val="none" w:sz="0" w:space="0" w:color="auto"/>
        <w:right w:val="none" w:sz="0" w:space="0" w:color="auto"/>
      </w:divBdr>
    </w:div>
    <w:div w:id="800997476">
      <w:bodyDiv w:val="1"/>
      <w:marLeft w:val="0"/>
      <w:marRight w:val="0"/>
      <w:marTop w:val="0"/>
      <w:marBottom w:val="0"/>
      <w:divBdr>
        <w:top w:val="none" w:sz="0" w:space="0" w:color="auto"/>
        <w:left w:val="none" w:sz="0" w:space="0" w:color="auto"/>
        <w:bottom w:val="none" w:sz="0" w:space="0" w:color="auto"/>
        <w:right w:val="none" w:sz="0" w:space="0" w:color="auto"/>
      </w:divBdr>
    </w:div>
    <w:div w:id="806046746">
      <w:bodyDiv w:val="1"/>
      <w:marLeft w:val="0"/>
      <w:marRight w:val="0"/>
      <w:marTop w:val="0"/>
      <w:marBottom w:val="0"/>
      <w:divBdr>
        <w:top w:val="none" w:sz="0" w:space="0" w:color="auto"/>
        <w:left w:val="none" w:sz="0" w:space="0" w:color="auto"/>
        <w:bottom w:val="none" w:sz="0" w:space="0" w:color="auto"/>
        <w:right w:val="none" w:sz="0" w:space="0" w:color="auto"/>
      </w:divBdr>
    </w:div>
    <w:div w:id="817381493">
      <w:bodyDiv w:val="1"/>
      <w:marLeft w:val="0"/>
      <w:marRight w:val="0"/>
      <w:marTop w:val="0"/>
      <w:marBottom w:val="0"/>
      <w:divBdr>
        <w:top w:val="none" w:sz="0" w:space="0" w:color="auto"/>
        <w:left w:val="none" w:sz="0" w:space="0" w:color="auto"/>
        <w:bottom w:val="none" w:sz="0" w:space="0" w:color="auto"/>
        <w:right w:val="none" w:sz="0" w:space="0" w:color="auto"/>
      </w:divBdr>
    </w:div>
    <w:div w:id="825515164">
      <w:bodyDiv w:val="1"/>
      <w:marLeft w:val="0"/>
      <w:marRight w:val="0"/>
      <w:marTop w:val="0"/>
      <w:marBottom w:val="0"/>
      <w:divBdr>
        <w:top w:val="none" w:sz="0" w:space="0" w:color="auto"/>
        <w:left w:val="none" w:sz="0" w:space="0" w:color="auto"/>
        <w:bottom w:val="none" w:sz="0" w:space="0" w:color="auto"/>
        <w:right w:val="none" w:sz="0" w:space="0" w:color="auto"/>
      </w:divBdr>
    </w:div>
    <w:div w:id="837958642">
      <w:bodyDiv w:val="1"/>
      <w:marLeft w:val="0"/>
      <w:marRight w:val="0"/>
      <w:marTop w:val="0"/>
      <w:marBottom w:val="0"/>
      <w:divBdr>
        <w:top w:val="none" w:sz="0" w:space="0" w:color="auto"/>
        <w:left w:val="none" w:sz="0" w:space="0" w:color="auto"/>
        <w:bottom w:val="none" w:sz="0" w:space="0" w:color="auto"/>
        <w:right w:val="none" w:sz="0" w:space="0" w:color="auto"/>
      </w:divBdr>
    </w:div>
    <w:div w:id="840892878">
      <w:bodyDiv w:val="1"/>
      <w:marLeft w:val="0"/>
      <w:marRight w:val="0"/>
      <w:marTop w:val="0"/>
      <w:marBottom w:val="0"/>
      <w:divBdr>
        <w:top w:val="none" w:sz="0" w:space="0" w:color="auto"/>
        <w:left w:val="none" w:sz="0" w:space="0" w:color="auto"/>
        <w:bottom w:val="none" w:sz="0" w:space="0" w:color="auto"/>
        <w:right w:val="none" w:sz="0" w:space="0" w:color="auto"/>
      </w:divBdr>
    </w:div>
    <w:div w:id="866258524">
      <w:bodyDiv w:val="1"/>
      <w:marLeft w:val="0"/>
      <w:marRight w:val="0"/>
      <w:marTop w:val="0"/>
      <w:marBottom w:val="0"/>
      <w:divBdr>
        <w:top w:val="none" w:sz="0" w:space="0" w:color="auto"/>
        <w:left w:val="none" w:sz="0" w:space="0" w:color="auto"/>
        <w:bottom w:val="none" w:sz="0" w:space="0" w:color="auto"/>
        <w:right w:val="none" w:sz="0" w:space="0" w:color="auto"/>
      </w:divBdr>
    </w:div>
    <w:div w:id="873736448">
      <w:bodyDiv w:val="1"/>
      <w:marLeft w:val="0"/>
      <w:marRight w:val="0"/>
      <w:marTop w:val="0"/>
      <w:marBottom w:val="0"/>
      <w:divBdr>
        <w:top w:val="none" w:sz="0" w:space="0" w:color="auto"/>
        <w:left w:val="none" w:sz="0" w:space="0" w:color="auto"/>
        <w:bottom w:val="none" w:sz="0" w:space="0" w:color="auto"/>
        <w:right w:val="none" w:sz="0" w:space="0" w:color="auto"/>
      </w:divBdr>
    </w:div>
    <w:div w:id="901057808">
      <w:bodyDiv w:val="1"/>
      <w:marLeft w:val="0"/>
      <w:marRight w:val="0"/>
      <w:marTop w:val="0"/>
      <w:marBottom w:val="0"/>
      <w:divBdr>
        <w:top w:val="none" w:sz="0" w:space="0" w:color="auto"/>
        <w:left w:val="none" w:sz="0" w:space="0" w:color="auto"/>
        <w:bottom w:val="none" w:sz="0" w:space="0" w:color="auto"/>
        <w:right w:val="none" w:sz="0" w:space="0" w:color="auto"/>
      </w:divBdr>
    </w:div>
    <w:div w:id="910385117">
      <w:bodyDiv w:val="1"/>
      <w:marLeft w:val="0"/>
      <w:marRight w:val="0"/>
      <w:marTop w:val="0"/>
      <w:marBottom w:val="0"/>
      <w:divBdr>
        <w:top w:val="none" w:sz="0" w:space="0" w:color="auto"/>
        <w:left w:val="none" w:sz="0" w:space="0" w:color="auto"/>
        <w:bottom w:val="none" w:sz="0" w:space="0" w:color="auto"/>
        <w:right w:val="none" w:sz="0" w:space="0" w:color="auto"/>
      </w:divBdr>
    </w:div>
    <w:div w:id="910698767">
      <w:bodyDiv w:val="1"/>
      <w:marLeft w:val="0"/>
      <w:marRight w:val="0"/>
      <w:marTop w:val="0"/>
      <w:marBottom w:val="0"/>
      <w:divBdr>
        <w:top w:val="none" w:sz="0" w:space="0" w:color="auto"/>
        <w:left w:val="none" w:sz="0" w:space="0" w:color="auto"/>
        <w:bottom w:val="none" w:sz="0" w:space="0" w:color="auto"/>
        <w:right w:val="none" w:sz="0" w:space="0" w:color="auto"/>
      </w:divBdr>
    </w:div>
    <w:div w:id="927806896">
      <w:bodyDiv w:val="1"/>
      <w:marLeft w:val="0"/>
      <w:marRight w:val="0"/>
      <w:marTop w:val="0"/>
      <w:marBottom w:val="0"/>
      <w:divBdr>
        <w:top w:val="none" w:sz="0" w:space="0" w:color="auto"/>
        <w:left w:val="none" w:sz="0" w:space="0" w:color="auto"/>
        <w:bottom w:val="none" w:sz="0" w:space="0" w:color="auto"/>
        <w:right w:val="none" w:sz="0" w:space="0" w:color="auto"/>
      </w:divBdr>
    </w:div>
    <w:div w:id="949625821">
      <w:bodyDiv w:val="1"/>
      <w:marLeft w:val="0"/>
      <w:marRight w:val="0"/>
      <w:marTop w:val="0"/>
      <w:marBottom w:val="0"/>
      <w:divBdr>
        <w:top w:val="none" w:sz="0" w:space="0" w:color="auto"/>
        <w:left w:val="none" w:sz="0" w:space="0" w:color="auto"/>
        <w:bottom w:val="none" w:sz="0" w:space="0" w:color="auto"/>
        <w:right w:val="none" w:sz="0" w:space="0" w:color="auto"/>
      </w:divBdr>
    </w:div>
    <w:div w:id="963535484">
      <w:bodyDiv w:val="1"/>
      <w:marLeft w:val="0"/>
      <w:marRight w:val="0"/>
      <w:marTop w:val="0"/>
      <w:marBottom w:val="0"/>
      <w:divBdr>
        <w:top w:val="none" w:sz="0" w:space="0" w:color="auto"/>
        <w:left w:val="none" w:sz="0" w:space="0" w:color="auto"/>
        <w:bottom w:val="none" w:sz="0" w:space="0" w:color="auto"/>
        <w:right w:val="none" w:sz="0" w:space="0" w:color="auto"/>
      </w:divBdr>
    </w:div>
    <w:div w:id="966471156">
      <w:bodyDiv w:val="1"/>
      <w:marLeft w:val="0"/>
      <w:marRight w:val="0"/>
      <w:marTop w:val="0"/>
      <w:marBottom w:val="0"/>
      <w:divBdr>
        <w:top w:val="none" w:sz="0" w:space="0" w:color="auto"/>
        <w:left w:val="none" w:sz="0" w:space="0" w:color="auto"/>
        <w:bottom w:val="none" w:sz="0" w:space="0" w:color="auto"/>
        <w:right w:val="none" w:sz="0" w:space="0" w:color="auto"/>
      </w:divBdr>
    </w:div>
    <w:div w:id="991251447">
      <w:bodyDiv w:val="1"/>
      <w:marLeft w:val="0"/>
      <w:marRight w:val="0"/>
      <w:marTop w:val="0"/>
      <w:marBottom w:val="0"/>
      <w:divBdr>
        <w:top w:val="none" w:sz="0" w:space="0" w:color="auto"/>
        <w:left w:val="none" w:sz="0" w:space="0" w:color="auto"/>
        <w:bottom w:val="none" w:sz="0" w:space="0" w:color="auto"/>
        <w:right w:val="none" w:sz="0" w:space="0" w:color="auto"/>
      </w:divBdr>
    </w:div>
    <w:div w:id="993796013">
      <w:bodyDiv w:val="1"/>
      <w:marLeft w:val="0"/>
      <w:marRight w:val="0"/>
      <w:marTop w:val="0"/>
      <w:marBottom w:val="0"/>
      <w:divBdr>
        <w:top w:val="none" w:sz="0" w:space="0" w:color="auto"/>
        <w:left w:val="none" w:sz="0" w:space="0" w:color="auto"/>
        <w:bottom w:val="none" w:sz="0" w:space="0" w:color="auto"/>
        <w:right w:val="none" w:sz="0" w:space="0" w:color="auto"/>
      </w:divBdr>
    </w:div>
    <w:div w:id="1012341437">
      <w:bodyDiv w:val="1"/>
      <w:marLeft w:val="0"/>
      <w:marRight w:val="0"/>
      <w:marTop w:val="0"/>
      <w:marBottom w:val="0"/>
      <w:divBdr>
        <w:top w:val="none" w:sz="0" w:space="0" w:color="auto"/>
        <w:left w:val="none" w:sz="0" w:space="0" w:color="auto"/>
        <w:bottom w:val="none" w:sz="0" w:space="0" w:color="auto"/>
        <w:right w:val="none" w:sz="0" w:space="0" w:color="auto"/>
      </w:divBdr>
    </w:div>
    <w:div w:id="1026753942">
      <w:bodyDiv w:val="1"/>
      <w:marLeft w:val="0"/>
      <w:marRight w:val="0"/>
      <w:marTop w:val="0"/>
      <w:marBottom w:val="0"/>
      <w:divBdr>
        <w:top w:val="none" w:sz="0" w:space="0" w:color="auto"/>
        <w:left w:val="none" w:sz="0" w:space="0" w:color="auto"/>
        <w:bottom w:val="none" w:sz="0" w:space="0" w:color="auto"/>
        <w:right w:val="none" w:sz="0" w:space="0" w:color="auto"/>
      </w:divBdr>
    </w:div>
    <w:div w:id="1032877573">
      <w:bodyDiv w:val="1"/>
      <w:marLeft w:val="0"/>
      <w:marRight w:val="0"/>
      <w:marTop w:val="0"/>
      <w:marBottom w:val="0"/>
      <w:divBdr>
        <w:top w:val="none" w:sz="0" w:space="0" w:color="auto"/>
        <w:left w:val="none" w:sz="0" w:space="0" w:color="auto"/>
        <w:bottom w:val="none" w:sz="0" w:space="0" w:color="auto"/>
        <w:right w:val="none" w:sz="0" w:space="0" w:color="auto"/>
      </w:divBdr>
    </w:div>
    <w:div w:id="1037435016">
      <w:bodyDiv w:val="1"/>
      <w:marLeft w:val="0"/>
      <w:marRight w:val="0"/>
      <w:marTop w:val="0"/>
      <w:marBottom w:val="0"/>
      <w:divBdr>
        <w:top w:val="none" w:sz="0" w:space="0" w:color="auto"/>
        <w:left w:val="none" w:sz="0" w:space="0" w:color="auto"/>
        <w:bottom w:val="none" w:sz="0" w:space="0" w:color="auto"/>
        <w:right w:val="none" w:sz="0" w:space="0" w:color="auto"/>
      </w:divBdr>
    </w:div>
    <w:div w:id="1052731617">
      <w:bodyDiv w:val="1"/>
      <w:marLeft w:val="0"/>
      <w:marRight w:val="0"/>
      <w:marTop w:val="0"/>
      <w:marBottom w:val="0"/>
      <w:divBdr>
        <w:top w:val="none" w:sz="0" w:space="0" w:color="auto"/>
        <w:left w:val="none" w:sz="0" w:space="0" w:color="auto"/>
        <w:bottom w:val="none" w:sz="0" w:space="0" w:color="auto"/>
        <w:right w:val="none" w:sz="0" w:space="0" w:color="auto"/>
      </w:divBdr>
    </w:div>
    <w:div w:id="1077240835">
      <w:bodyDiv w:val="1"/>
      <w:marLeft w:val="0"/>
      <w:marRight w:val="0"/>
      <w:marTop w:val="0"/>
      <w:marBottom w:val="0"/>
      <w:divBdr>
        <w:top w:val="none" w:sz="0" w:space="0" w:color="auto"/>
        <w:left w:val="none" w:sz="0" w:space="0" w:color="auto"/>
        <w:bottom w:val="none" w:sz="0" w:space="0" w:color="auto"/>
        <w:right w:val="none" w:sz="0" w:space="0" w:color="auto"/>
      </w:divBdr>
    </w:div>
    <w:div w:id="1081802961">
      <w:bodyDiv w:val="1"/>
      <w:marLeft w:val="0"/>
      <w:marRight w:val="0"/>
      <w:marTop w:val="0"/>
      <w:marBottom w:val="0"/>
      <w:divBdr>
        <w:top w:val="none" w:sz="0" w:space="0" w:color="auto"/>
        <w:left w:val="none" w:sz="0" w:space="0" w:color="auto"/>
        <w:bottom w:val="none" w:sz="0" w:space="0" w:color="auto"/>
        <w:right w:val="none" w:sz="0" w:space="0" w:color="auto"/>
      </w:divBdr>
    </w:div>
    <w:div w:id="1089430248">
      <w:bodyDiv w:val="1"/>
      <w:marLeft w:val="0"/>
      <w:marRight w:val="0"/>
      <w:marTop w:val="0"/>
      <w:marBottom w:val="0"/>
      <w:divBdr>
        <w:top w:val="none" w:sz="0" w:space="0" w:color="auto"/>
        <w:left w:val="none" w:sz="0" w:space="0" w:color="auto"/>
        <w:bottom w:val="none" w:sz="0" w:space="0" w:color="auto"/>
        <w:right w:val="none" w:sz="0" w:space="0" w:color="auto"/>
      </w:divBdr>
    </w:div>
    <w:div w:id="1104688052">
      <w:bodyDiv w:val="1"/>
      <w:marLeft w:val="0"/>
      <w:marRight w:val="0"/>
      <w:marTop w:val="0"/>
      <w:marBottom w:val="0"/>
      <w:divBdr>
        <w:top w:val="none" w:sz="0" w:space="0" w:color="auto"/>
        <w:left w:val="none" w:sz="0" w:space="0" w:color="auto"/>
        <w:bottom w:val="none" w:sz="0" w:space="0" w:color="auto"/>
        <w:right w:val="none" w:sz="0" w:space="0" w:color="auto"/>
      </w:divBdr>
    </w:div>
    <w:div w:id="1108161035">
      <w:bodyDiv w:val="1"/>
      <w:marLeft w:val="0"/>
      <w:marRight w:val="0"/>
      <w:marTop w:val="0"/>
      <w:marBottom w:val="0"/>
      <w:divBdr>
        <w:top w:val="none" w:sz="0" w:space="0" w:color="auto"/>
        <w:left w:val="none" w:sz="0" w:space="0" w:color="auto"/>
        <w:bottom w:val="none" w:sz="0" w:space="0" w:color="auto"/>
        <w:right w:val="none" w:sz="0" w:space="0" w:color="auto"/>
      </w:divBdr>
    </w:div>
    <w:div w:id="1109544733">
      <w:bodyDiv w:val="1"/>
      <w:marLeft w:val="0"/>
      <w:marRight w:val="0"/>
      <w:marTop w:val="0"/>
      <w:marBottom w:val="0"/>
      <w:divBdr>
        <w:top w:val="none" w:sz="0" w:space="0" w:color="auto"/>
        <w:left w:val="none" w:sz="0" w:space="0" w:color="auto"/>
        <w:bottom w:val="none" w:sz="0" w:space="0" w:color="auto"/>
        <w:right w:val="none" w:sz="0" w:space="0" w:color="auto"/>
      </w:divBdr>
    </w:div>
    <w:div w:id="1113669165">
      <w:bodyDiv w:val="1"/>
      <w:marLeft w:val="0"/>
      <w:marRight w:val="0"/>
      <w:marTop w:val="0"/>
      <w:marBottom w:val="0"/>
      <w:divBdr>
        <w:top w:val="none" w:sz="0" w:space="0" w:color="auto"/>
        <w:left w:val="none" w:sz="0" w:space="0" w:color="auto"/>
        <w:bottom w:val="none" w:sz="0" w:space="0" w:color="auto"/>
        <w:right w:val="none" w:sz="0" w:space="0" w:color="auto"/>
      </w:divBdr>
    </w:div>
    <w:div w:id="1115716179">
      <w:bodyDiv w:val="1"/>
      <w:marLeft w:val="0"/>
      <w:marRight w:val="0"/>
      <w:marTop w:val="0"/>
      <w:marBottom w:val="0"/>
      <w:divBdr>
        <w:top w:val="none" w:sz="0" w:space="0" w:color="auto"/>
        <w:left w:val="none" w:sz="0" w:space="0" w:color="auto"/>
        <w:bottom w:val="none" w:sz="0" w:space="0" w:color="auto"/>
        <w:right w:val="none" w:sz="0" w:space="0" w:color="auto"/>
      </w:divBdr>
    </w:div>
    <w:div w:id="1126898590">
      <w:bodyDiv w:val="1"/>
      <w:marLeft w:val="0"/>
      <w:marRight w:val="0"/>
      <w:marTop w:val="0"/>
      <w:marBottom w:val="0"/>
      <w:divBdr>
        <w:top w:val="none" w:sz="0" w:space="0" w:color="auto"/>
        <w:left w:val="none" w:sz="0" w:space="0" w:color="auto"/>
        <w:bottom w:val="none" w:sz="0" w:space="0" w:color="auto"/>
        <w:right w:val="none" w:sz="0" w:space="0" w:color="auto"/>
      </w:divBdr>
    </w:div>
    <w:div w:id="1173842253">
      <w:bodyDiv w:val="1"/>
      <w:marLeft w:val="0"/>
      <w:marRight w:val="0"/>
      <w:marTop w:val="0"/>
      <w:marBottom w:val="0"/>
      <w:divBdr>
        <w:top w:val="none" w:sz="0" w:space="0" w:color="auto"/>
        <w:left w:val="none" w:sz="0" w:space="0" w:color="auto"/>
        <w:bottom w:val="none" w:sz="0" w:space="0" w:color="auto"/>
        <w:right w:val="none" w:sz="0" w:space="0" w:color="auto"/>
      </w:divBdr>
    </w:div>
    <w:div w:id="1179346066">
      <w:bodyDiv w:val="1"/>
      <w:marLeft w:val="0"/>
      <w:marRight w:val="0"/>
      <w:marTop w:val="0"/>
      <w:marBottom w:val="0"/>
      <w:divBdr>
        <w:top w:val="none" w:sz="0" w:space="0" w:color="auto"/>
        <w:left w:val="none" w:sz="0" w:space="0" w:color="auto"/>
        <w:bottom w:val="none" w:sz="0" w:space="0" w:color="auto"/>
        <w:right w:val="none" w:sz="0" w:space="0" w:color="auto"/>
      </w:divBdr>
    </w:div>
    <w:div w:id="1194465775">
      <w:bodyDiv w:val="1"/>
      <w:marLeft w:val="0"/>
      <w:marRight w:val="0"/>
      <w:marTop w:val="0"/>
      <w:marBottom w:val="0"/>
      <w:divBdr>
        <w:top w:val="none" w:sz="0" w:space="0" w:color="auto"/>
        <w:left w:val="none" w:sz="0" w:space="0" w:color="auto"/>
        <w:bottom w:val="none" w:sz="0" w:space="0" w:color="auto"/>
        <w:right w:val="none" w:sz="0" w:space="0" w:color="auto"/>
      </w:divBdr>
    </w:div>
    <w:div w:id="1199974356">
      <w:bodyDiv w:val="1"/>
      <w:marLeft w:val="0"/>
      <w:marRight w:val="0"/>
      <w:marTop w:val="0"/>
      <w:marBottom w:val="0"/>
      <w:divBdr>
        <w:top w:val="none" w:sz="0" w:space="0" w:color="auto"/>
        <w:left w:val="none" w:sz="0" w:space="0" w:color="auto"/>
        <w:bottom w:val="none" w:sz="0" w:space="0" w:color="auto"/>
        <w:right w:val="none" w:sz="0" w:space="0" w:color="auto"/>
      </w:divBdr>
    </w:div>
    <w:div w:id="1207988103">
      <w:bodyDiv w:val="1"/>
      <w:marLeft w:val="0"/>
      <w:marRight w:val="0"/>
      <w:marTop w:val="0"/>
      <w:marBottom w:val="0"/>
      <w:divBdr>
        <w:top w:val="none" w:sz="0" w:space="0" w:color="auto"/>
        <w:left w:val="none" w:sz="0" w:space="0" w:color="auto"/>
        <w:bottom w:val="none" w:sz="0" w:space="0" w:color="auto"/>
        <w:right w:val="none" w:sz="0" w:space="0" w:color="auto"/>
      </w:divBdr>
    </w:div>
    <w:div w:id="1226914436">
      <w:bodyDiv w:val="1"/>
      <w:marLeft w:val="0"/>
      <w:marRight w:val="0"/>
      <w:marTop w:val="0"/>
      <w:marBottom w:val="0"/>
      <w:divBdr>
        <w:top w:val="none" w:sz="0" w:space="0" w:color="auto"/>
        <w:left w:val="none" w:sz="0" w:space="0" w:color="auto"/>
        <w:bottom w:val="none" w:sz="0" w:space="0" w:color="auto"/>
        <w:right w:val="none" w:sz="0" w:space="0" w:color="auto"/>
      </w:divBdr>
    </w:div>
    <w:div w:id="1259175343">
      <w:bodyDiv w:val="1"/>
      <w:marLeft w:val="0"/>
      <w:marRight w:val="0"/>
      <w:marTop w:val="0"/>
      <w:marBottom w:val="0"/>
      <w:divBdr>
        <w:top w:val="none" w:sz="0" w:space="0" w:color="auto"/>
        <w:left w:val="none" w:sz="0" w:space="0" w:color="auto"/>
        <w:bottom w:val="none" w:sz="0" w:space="0" w:color="auto"/>
        <w:right w:val="none" w:sz="0" w:space="0" w:color="auto"/>
      </w:divBdr>
    </w:div>
    <w:div w:id="1273825739">
      <w:bodyDiv w:val="1"/>
      <w:marLeft w:val="0"/>
      <w:marRight w:val="0"/>
      <w:marTop w:val="0"/>
      <w:marBottom w:val="0"/>
      <w:divBdr>
        <w:top w:val="none" w:sz="0" w:space="0" w:color="auto"/>
        <w:left w:val="none" w:sz="0" w:space="0" w:color="auto"/>
        <w:bottom w:val="none" w:sz="0" w:space="0" w:color="auto"/>
        <w:right w:val="none" w:sz="0" w:space="0" w:color="auto"/>
      </w:divBdr>
    </w:div>
    <w:div w:id="1290238377">
      <w:bodyDiv w:val="1"/>
      <w:marLeft w:val="0"/>
      <w:marRight w:val="0"/>
      <w:marTop w:val="0"/>
      <w:marBottom w:val="0"/>
      <w:divBdr>
        <w:top w:val="none" w:sz="0" w:space="0" w:color="auto"/>
        <w:left w:val="none" w:sz="0" w:space="0" w:color="auto"/>
        <w:bottom w:val="none" w:sz="0" w:space="0" w:color="auto"/>
        <w:right w:val="none" w:sz="0" w:space="0" w:color="auto"/>
      </w:divBdr>
    </w:div>
    <w:div w:id="1301301503">
      <w:bodyDiv w:val="1"/>
      <w:marLeft w:val="0"/>
      <w:marRight w:val="0"/>
      <w:marTop w:val="0"/>
      <w:marBottom w:val="0"/>
      <w:divBdr>
        <w:top w:val="none" w:sz="0" w:space="0" w:color="auto"/>
        <w:left w:val="none" w:sz="0" w:space="0" w:color="auto"/>
        <w:bottom w:val="none" w:sz="0" w:space="0" w:color="auto"/>
        <w:right w:val="none" w:sz="0" w:space="0" w:color="auto"/>
      </w:divBdr>
    </w:div>
    <w:div w:id="1304503049">
      <w:bodyDiv w:val="1"/>
      <w:marLeft w:val="0"/>
      <w:marRight w:val="0"/>
      <w:marTop w:val="0"/>
      <w:marBottom w:val="0"/>
      <w:divBdr>
        <w:top w:val="none" w:sz="0" w:space="0" w:color="auto"/>
        <w:left w:val="none" w:sz="0" w:space="0" w:color="auto"/>
        <w:bottom w:val="none" w:sz="0" w:space="0" w:color="auto"/>
        <w:right w:val="none" w:sz="0" w:space="0" w:color="auto"/>
      </w:divBdr>
    </w:div>
    <w:div w:id="1304963473">
      <w:bodyDiv w:val="1"/>
      <w:marLeft w:val="0"/>
      <w:marRight w:val="0"/>
      <w:marTop w:val="0"/>
      <w:marBottom w:val="0"/>
      <w:divBdr>
        <w:top w:val="none" w:sz="0" w:space="0" w:color="auto"/>
        <w:left w:val="none" w:sz="0" w:space="0" w:color="auto"/>
        <w:bottom w:val="none" w:sz="0" w:space="0" w:color="auto"/>
        <w:right w:val="none" w:sz="0" w:space="0" w:color="auto"/>
      </w:divBdr>
    </w:div>
    <w:div w:id="1321539773">
      <w:bodyDiv w:val="1"/>
      <w:marLeft w:val="0"/>
      <w:marRight w:val="0"/>
      <w:marTop w:val="0"/>
      <w:marBottom w:val="0"/>
      <w:divBdr>
        <w:top w:val="none" w:sz="0" w:space="0" w:color="auto"/>
        <w:left w:val="none" w:sz="0" w:space="0" w:color="auto"/>
        <w:bottom w:val="none" w:sz="0" w:space="0" w:color="auto"/>
        <w:right w:val="none" w:sz="0" w:space="0" w:color="auto"/>
      </w:divBdr>
    </w:div>
    <w:div w:id="1325476850">
      <w:bodyDiv w:val="1"/>
      <w:marLeft w:val="0"/>
      <w:marRight w:val="0"/>
      <w:marTop w:val="0"/>
      <w:marBottom w:val="0"/>
      <w:divBdr>
        <w:top w:val="none" w:sz="0" w:space="0" w:color="auto"/>
        <w:left w:val="none" w:sz="0" w:space="0" w:color="auto"/>
        <w:bottom w:val="none" w:sz="0" w:space="0" w:color="auto"/>
        <w:right w:val="none" w:sz="0" w:space="0" w:color="auto"/>
      </w:divBdr>
    </w:div>
    <w:div w:id="1337079765">
      <w:bodyDiv w:val="1"/>
      <w:marLeft w:val="0"/>
      <w:marRight w:val="0"/>
      <w:marTop w:val="0"/>
      <w:marBottom w:val="0"/>
      <w:divBdr>
        <w:top w:val="none" w:sz="0" w:space="0" w:color="auto"/>
        <w:left w:val="none" w:sz="0" w:space="0" w:color="auto"/>
        <w:bottom w:val="none" w:sz="0" w:space="0" w:color="auto"/>
        <w:right w:val="none" w:sz="0" w:space="0" w:color="auto"/>
      </w:divBdr>
    </w:div>
    <w:div w:id="1368524305">
      <w:bodyDiv w:val="1"/>
      <w:marLeft w:val="0"/>
      <w:marRight w:val="0"/>
      <w:marTop w:val="0"/>
      <w:marBottom w:val="0"/>
      <w:divBdr>
        <w:top w:val="none" w:sz="0" w:space="0" w:color="auto"/>
        <w:left w:val="none" w:sz="0" w:space="0" w:color="auto"/>
        <w:bottom w:val="none" w:sz="0" w:space="0" w:color="auto"/>
        <w:right w:val="none" w:sz="0" w:space="0" w:color="auto"/>
      </w:divBdr>
    </w:div>
    <w:div w:id="1374571319">
      <w:bodyDiv w:val="1"/>
      <w:marLeft w:val="0"/>
      <w:marRight w:val="0"/>
      <w:marTop w:val="0"/>
      <w:marBottom w:val="0"/>
      <w:divBdr>
        <w:top w:val="none" w:sz="0" w:space="0" w:color="auto"/>
        <w:left w:val="none" w:sz="0" w:space="0" w:color="auto"/>
        <w:bottom w:val="none" w:sz="0" w:space="0" w:color="auto"/>
        <w:right w:val="none" w:sz="0" w:space="0" w:color="auto"/>
      </w:divBdr>
    </w:div>
    <w:div w:id="1374967422">
      <w:bodyDiv w:val="1"/>
      <w:marLeft w:val="0"/>
      <w:marRight w:val="0"/>
      <w:marTop w:val="0"/>
      <w:marBottom w:val="0"/>
      <w:divBdr>
        <w:top w:val="none" w:sz="0" w:space="0" w:color="auto"/>
        <w:left w:val="none" w:sz="0" w:space="0" w:color="auto"/>
        <w:bottom w:val="none" w:sz="0" w:space="0" w:color="auto"/>
        <w:right w:val="none" w:sz="0" w:space="0" w:color="auto"/>
      </w:divBdr>
    </w:div>
    <w:div w:id="1379740805">
      <w:bodyDiv w:val="1"/>
      <w:marLeft w:val="0"/>
      <w:marRight w:val="0"/>
      <w:marTop w:val="0"/>
      <w:marBottom w:val="0"/>
      <w:divBdr>
        <w:top w:val="none" w:sz="0" w:space="0" w:color="auto"/>
        <w:left w:val="none" w:sz="0" w:space="0" w:color="auto"/>
        <w:bottom w:val="none" w:sz="0" w:space="0" w:color="auto"/>
        <w:right w:val="none" w:sz="0" w:space="0" w:color="auto"/>
      </w:divBdr>
    </w:div>
    <w:div w:id="1389842774">
      <w:bodyDiv w:val="1"/>
      <w:marLeft w:val="0"/>
      <w:marRight w:val="0"/>
      <w:marTop w:val="0"/>
      <w:marBottom w:val="0"/>
      <w:divBdr>
        <w:top w:val="none" w:sz="0" w:space="0" w:color="auto"/>
        <w:left w:val="none" w:sz="0" w:space="0" w:color="auto"/>
        <w:bottom w:val="none" w:sz="0" w:space="0" w:color="auto"/>
        <w:right w:val="none" w:sz="0" w:space="0" w:color="auto"/>
      </w:divBdr>
    </w:div>
    <w:div w:id="1406759553">
      <w:bodyDiv w:val="1"/>
      <w:marLeft w:val="0"/>
      <w:marRight w:val="0"/>
      <w:marTop w:val="0"/>
      <w:marBottom w:val="0"/>
      <w:divBdr>
        <w:top w:val="none" w:sz="0" w:space="0" w:color="auto"/>
        <w:left w:val="none" w:sz="0" w:space="0" w:color="auto"/>
        <w:bottom w:val="none" w:sz="0" w:space="0" w:color="auto"/>
        <w:right w:val="none" w:sz="0" w:space="0" w:color="auto"/>
      </w:divBdr>
    </w:div>
    <w:div w:id="1411999746">
      <w:bodyDiv w:val="1"/>
      <w:marLeft w:val="0"/>
      <w:marRight w:val="0"/>
      <w:marTop w:val="0"/>
      <w:marBottom w:val="0"/>
      <w:divBdr>
        <w:top w:val="none" w:sz="0" w:space="0" w:color="auto"/>
        <w:left w:val="none" w:sz="0" w:space="0" w:color="auto"/>
        <w:bottom w:val="none" w:sz="0" w:space="0" w:color="auto"/>
        <w:right w:val="none" w:sz="0" w:space="0" w:color="auto"/>
      </w:divBdr>
    </w:div>
    <w:div w:id="1421290500">
      <w:bodyDiv w:val="1"/>
      <w:marLeft w:val="0"/>
      <w:marRight w:val="0"/>
      <w:marTop w:val="0"/>
      <w:marBottom w:val="0"/>
      <w:divBdr>
        <w:top w:val="none" w:sz="0" w:space="0" w:color="auto"/>
        <w:left w:val="none" w:sz="0" w:space="0" w:color="auto"/>
        <w:bottom w:val="none" w:sz="0" w:space="0" w:color="auto"/>
        <w:right w:val="none" w:sz="0" w:space="0" w:color="auto"/>
      </w:divBdr>
    </w:div>
    <w:div w:id="1441143371">
      <w:bodyDiv w:val="1"/>
      <w:marLeft w:val="0"/>
      <w:marRight w:val="0"/>
      <w:marTop w:val="0"/>
      <w:marBottom w:val="0"/>
      <w:divBdr>
        <w:top w:val="none" w:sz="0" w:space="0" w:color="auto"/>
        <w:left w:val="none" w:sz="0" w:space="0" w:color="auto"/>
        <w:bottom w:val="none" w:sz="0" w:space="0" w:color="auto"/>
        <w:right w:val="none" w:sz="0" w:space="0" w:color="auto"/>
      </w:divBdr>
    </w:div>
    <w:div w:id="1452095315">
      <w:bodyDiv w:val="1"/>
      <w:marLeft w:val="0"/>
      <w:marRight w:val="0"/>
      <w:marTop w:val="0"/>
      <w:marBottom w:val="0"/>
      <w:divBdr>
        <w:top w:val="none" w:sz="0" w:space="0" w:color="auto"/>
        <w:left w:val="none" w:sz="0" w:space="0" w:color="auto"/>
        <w:bottom w:val="none" w:sz="0" w:space="0" w:color="auto"/>
        <w:right w:val="none" w:sz="0" w:space="0" w:color="auto"/>
      </w:divBdr>
    </w:div>
    <w:div w:id="1462921265">
      <w:bodyDiv w:val="1"/>
      <w:marLeft w:val="0"/>
      <w:marRight w:val="0"/>
      <w:marTop w:val="0"/>
      <w:marBottom w:val="0"/>
      <w:divBdr>
        <w:top w:val="none" w:sz="0" w:space="0" w:color="auto"/>
        <w:left w:val="none" w:sz="0" w:space="0" w:color="auto"/>
        <w:bottom w:val="none" w:sz="0" w:space="0" w:color="auto"/>
        <w:right w:val="none" w:sz="0" w:space="0" w:color="auto"/>
      </w:divBdr>
    </w:div>
    <w:div w:id="1486317708">
      <w:bodyDiv w:val="1"/>
      <w:marLeft w:val="0"/>
      <w:marRight w:val="0"/>
      <w:marTop w:val="0"/>
      <w:marBottom w:val="0"/>
      <w:divBdr>
        <w:top w:val="none" w:sz="0" w:space="0" w:color="auto"/>
        <w:left w:val="none" w:sz="0" w:space="0" w:color="auto"/>
        <w:bottom w:val="none" w:sz="0" w:space="0" w:color="auto"/>
        <w:right w:val="none" w:sz="0" w:space="0" w:color="auto"/>
      </w:divBdr>
    </w:div>
    <w:div w:id="1494832412">
      <w:bodyDiv w:val="1"/>
      <w:marLeft w:val="0"/>
      <w:marRight w:val="0"/>
      <w:marTop w:val="0"/>
      <w:marBottom w:val="0"/>
      <w:divBdr>
        <w:top w:val="none" w:sz="0" w:space="0" w:color="auto"/>
        <w:left w:val="none" w:sz="0" w:space="0" w:color="auto"/>
        <w:bottom w:val="none" w:sz="0" w:space="0" w:color="auto"/>
        <w:right w:val="none" w:sz="0" w:space="0" w:color="auto"/>
      </w:divBdr>
    </w:div>
    <w:div w:id="1512917563">
      <w:bodyDiv w:val="1"/>
      <w:marLeft w:val="0"/>
      <w:marRight w:val="0"/>
      <w:marTop w:val="0"/>
      <w:marBottom w:val="0"/>
      <w:divBdr>
        <w:top w:val="none" w:sz="0" w:space="0" w:color="auto"/>
        <w:left w:val="none" w:sz="0" w:space="0" w:color="auto"/>
        <w:bottom w:val="none" w:sz="0" w:space="0" w:color="auto"/>
        <w:right w:val="none" w:sz="0" w:space="0" w:color="auto"/>
      </w:divBdr>
    </w:div>
    <w:div w:id="1514371013">
      <w:bodyDiv w:val="1"/>
      <w:marLeft w:val="0"/>
      <w:marRight w:val="0"/>
      <w:marTop w:val="0"/>
      <w:marBottom w:val="0"/>
      <w:divBdr>
        <w:top w:val="none" w:sz="0" w:space="0" w:color="auto"/>
        <w:left w:val="none" w:sz="0" w:space="0" w:color="auto"/>
        <w:bottom w:val="none" w:sz="0" w:space="0" w:color="auto"/>
        <w:right w:val="none" w:sz="0" w:space="0" w:color="auto"/>
      </w:divBdr>
    </w:div>
    <w:div w:id="1515798337">
      <w:bodyDiv w:val="1"/>
      <w:marLeft w:val="0"/>
      <w:marRight w:val="0"/>
      <w:marTop w:val="0"/>
      <w:marBottom w:val="0"/>
      <w:divBdr>
        <w:top w:val="none" w:sz="0" w:space="0" w:color="auto"/>
        <w:left w:val="none" w:sz="0" w:space="0" w:color="auto"/>
        <w:bottom w:val="none" w:sz="0" w:space="0" w:color="auto"/>
        <w:right w:val="none" w:sz="0" w:space="0" w:color="auto"/>
      </w:divBdr>
    </w:div>
    <w:div w:id="1535460356">
      <w:bodyDiv w:val="1"/>
      <w:marLeft w:val="0"/>
      <w:marRight w:val="0"/>
      <w:marTop w:val="0"/>
      <w:marBottom w:val="0"/>
      <w:divBdr>
        <w:top w:val="none" w:sz="0" w:space="0" w:color="auto"/>
        <w:left w:val="none" w:sz="0" w:space="0" w:color="auto"/>
        <w:bottom w:val="none" w:sz="0" w:space="0" w:color="auto"/>
        <w:right w:val="none" w:sz="0" w:space="0" w:color="auto"/>
      </w:divBdr>
    </w:div>
    <w:div w:id="1537428201">
      <w:bodyDiv w:val="1"/>
      <w:marLeft w:val="0"/>
      <w:marRight w:val="0"/>
      <w:marTop w:val="0"/>
      <w:marBottom w:val="0"/>
      <w:divBdr>
        <w:top w:val="none" w:sz="0" w:space="0" w:color="auto"/>
        <w:left w:val="none" w:sz="0" w:space="0" w:color="auto"/>
        <w:bottom w:val="none" w:sz="0" w:space="0" w:color="auto"/>
        <w:right w:val="none" w:sz="0" w:space="0" w:color="auto"/>
      </w:divBdr>
    </w:div>
    <w:div w:id="1563173329">
      <w:bodyDiv w:val="1"/>
      <w:marLeft w:val="0"/>
      <w:marRight w:val="0"/>
      <w:marTop w:val="0"/>
      <w:marBottom w:val="0"/>
      <w:divBdr>
        <w:top w:val="none" w:sz="0" w:space="0" w:color="auto"/>
        <w:left w:val="none" w:sz="0" w:space="0" w:color="auto"/>
        <w:bottom w:val="none" w:sz="0" w:space="0" w:color="auto"/>
        <w:right w:val="none" w:sz="0" w:space="0" w:color="auto"/>
      </w:divBdr>
    </w:div>
    <w:div w:id="1576164142">
      <w:bodyDiv w:val="1"/>
      <w:marLeft w:val="0"/>
      <w:marRight w:val="0"/>
      <w:marTop w:val="0"/>
      <w:marBottom w:val="0"/>
      <w:divBdr>
        <w:top w:val="none" w:sz="0" w:space="0" w:color="auto"/>
        <w:left w:val="none" w:sz="0" w:space="0" w:color="auto"/>
        <w:bottom w:val="none" w:sz="0" w:space="0" w:color="auto"/>
        <w:right w:val="none" w:sz="0" w:space="0" w:color="auto"/>
      </w:divBdr>
    </w:div>
    <w:div w:id="1578513322">
      <w:bodyDiv w:val="1"/>
      <w:marLeft w:val="0"/>
      <w:marRight w:val="0"/>
      <w:marTop w:val="0"/>
      <w:marBottom w:val="0"/>
      <w:divBdr>
        <w:top w:val="none" w:sz="0" w:space="0" w:color="auto"/>
        <w:left w:val="none" w:sz="0" w:space="0" w:color="auto"/>
        <w:bottom w:val="none" w:sz="0" w:space="0" w:color="auto"/>
        <w:right w:val="none" w:sz="0" w:space="0" w:color="auto"/>
      </w:divBdr>
    </w:div>
    <w:div w:id="1578974832">
      <w:bodyDiv w:val="1"/>
      <w:marLeft w:val="0"/>
      <w:marRight w:val="0"/>
      <w:marTop w:val="0"/>
      <w:marBottom w:val="0"/>
      <w:divBdr>
        <w:top w:val="none" w:sz="0" w:space="0" w:color="auto"/>
        <w:left w:val="none" w:sz="0" w:space="0" w:color="auto"/>
        <w:bottom w:val="none" w:sz="0" w:space="0" w:color="auto"/>
        <w:right w:val="none" w:sz="0" w:space="0" w:color="auto"/>
      </w:divBdr>
    </w:div>
    <w:div w:id="1581865605">
      <w:bodyDiv w:val="1"/>
      <w:marLeft w:val="0"/>
      <w:marRight w:val="0"/>
      <w:marTop w:val="0"/>
      <w:marBottom w:val="0"/>
      <w:divBdr>
        <w:top w:val="none" w:sz="0" w:space="0" w:color="auto"/>
        <w:left w:val="none" w:sz="0" w:space="0" w:color="auto"/>
        <w:bottom w:val="none" w:sz="0" w:space="0" w:color="auto"/>
        <w:right w:val="none" w:sz="0" w:space="0" w:color="auto"/>
      </w:divBdr>
    </w:div>
    <w:div w:id="1584950399">
      <w:bodyDiv w:val="1"/>
      <w:marLeft w:val="0"/>
      <w:marRight w:val="0"/>
      <w:marTop w:val="0"/>
      <w:marBottom w:val="0"/>
      <w:divBdr>
        <w:top w:val="none" w:sz="0" w:space="0" w:color="auto"/>
        <w:left w:val="none" w:sz="0" w:space="0" w:color="auto"/>
        <w:bottom w:val="none" w:sz="0" w:space="0" w:color="auto"/>
        <w:right w:val="none" w:sz="0" w:space="0" w:color="auto"/>
      </w:divBdr>
    </w:div>
    <w:div w:id="1587418612">
      <w:bodyDiv w:val="1"/>
      <w:marLeft w:val="0"/>
      <w:marRight w:val="0"/>
      <w:marTop w:val="0"/>
      <w:marBottom w:val="0"/>
      <w:divBdr>
        <w:top w:val="none" w:sz="0" w:space="0" w:color="auto"/>
        <w:left w:val="none" w:sz="0" w:space="0" w:color="auto"/>
        <w:bottom w:val="none" w:sz="0" w:space="0" w:color="auto"/>
        <w:right w:val="none" w:sz="0" w:space="0" w:color="auto"/>
      </w:divBdr>
    </w:div>
    <w:div w:id="1590430906">
      <w:bodyDiv w:val="1"/>
      <w:marLeft w:val="0"/>
      <w:marRight w:val="0"/>
      <w:marTop w:val="0"/>
      <w:marBottom w:val="0"/>
      <w:divBdr>
        <w:top w:val="none" w:sz="0" w:space="0" w:color="auto"/>
        <w:left w:val="none" w:sz="0" w:space="0" w:color="auto"/>
        <w:bottom w:val="none" w:sz="0" w:space="0" w:color="auto"/>
        <w:right w:val="none" w:sz="0" w:space="0" w:color="auto"/>
      </w:divBdr>
    </w:div>
    <w:div w:id="1594127250">
      <w:bodyDiv w:val="1"/>
      <w:marLeft w:val="0"/>
      <w:marRight w:val="0"/>
      <w:marTop w:val="0"/>
      <w:marBottom w:val="0"/>
      <w:divBdr>
        <w:top w:val="none" w:sz="0" w:space="0" w:color="auto"/>
        <w:left w:val="none" w:sz="0" w:space="0" w:color="auto"/>
        <w:bottom w:val="none" w:sz="0" w:space="0" w:color="auto"/>
        <w:right w:val="none" w:sz="0" w:space="0" w:color="auto"/>
      </w:divBdr>
    </w:div>
    <w:div w:id="1594556682">
      <w:bodyDiv w:val="1"/>
      <w:marLeft w:val="0"/>
      <w:marRight w:val="0"/>
      <w:marTop w:val="0"/>
      <w:marBottom w:val="0"/>
      <w:divBdr>
        <w:top w:val="none" w:sz="0" w:space="0" w:color="auto"/>
        <w:left w:val="none" w:sz="0" w:space="0" w:color="auto"/>
        <w:bottom w:val="none" w:sz="0" w:space="0" w:color="auto"/>
        <w:right w:val="none" w:sz="0" w:space="0" w:color="auto"/>
      </w:divBdr>
    </w:div>
    <w:div w:id="1607614124">
      <w:bodyDiv w:val="1"/>
      <w:marLeft w:val="0"/>
      <w:marRight w:val="0"/>
      <w:marTop w:val="0"/>
      <w:marBottom w:val="0"/>
      <w:divBdr>
        <w:top w:val="none" w:sz="0" w:space="0" w:color="auto"/>
        <w:left w:val="none" w:sz="0" w:space="0" w:color="auto"/>
        <w:bottom w:val="none" w:sz="0" w:space="0" w:color="auto"/>
        <w:right w:val="none" w:sz="0" w:space="0" w:color="auto"/>
      </w:divBdr>
    </w:div>
    <w:div w:id="1609310700">
      <w:bodyDiv w:val="1"/>
      <w:marLeft w:val="0"/>
      <w:marRight w:val="0"/>
      <w:marTop w:val="0"/>
      <w:marBottom w:val="0"/>
      <w:divBdr>
        <w:top w:val="none" w:sz="0" w:space="0" w:color="auto"/>
        <w:left w:val="none" w:sz="0" w:space="0" w:color="auto"/>
        <w:bottom w:val="none" w:sz="0" w:space="0" w:color="auto"/>
        <w:right w:val="none" w:sz="0" w:space="0" w:color="auto"/>
      </w:divBdr>
    </w:div>
    <w:div w:id="1646465415">
      <w:bodyDiv w:val="1"/>
      <w:marLeft w:val="0"/>
      <w:marRight w:val="0"/>
      <w:marTop w:val="0"/>
      <w:marBottom w:val="0"/>
      <w:divBdr>
        <w:top w:val="none" w:sz="0" w:space="0" w:color="auto"/>
        <w:left w:val="none" w:sz="0" w:space="0" w:color="auto"/>
        <w:bottom w:val="none" w:sz="0" w:space="0" w:color="auto"/>
        <w:right w:val="none" w:sz="0" w:space="0" w:color="auto"/>
      </w:divBdr>
    </w:div>
    <w:div w:id="1658918384">
      <w:bodyDiv w:val="1"/>
      <w:marLeft w:val="0"/>
      <w:marRight w:val="0"/>
      <w:marTop w:val="0"/>
      <w:marBottom w:val="0"/>
      <w:divBdr>
        <w:top w:val="none" w:sz="0" w:space="0" w:color="auto"/>
        <w:left w:val="none" w:sz="0" w:space="0" w:color="auto"/>
        <w:bottom w:val="none" w:sz="0" w:space="0" w:color="auto"/>
        <w:right w:val="none" w:sz="0" w:space="0" w:color="auto"/>
      </w:divBdr>
    </w:div>
    <w:div w:id="1696425578">
      <w:bodyDiv w:val="1"/>
      <w:marLeft w:val="0"/>
      <w:marRight w:val="0"/>
      <w:marTop w:val="0"/>
      <w:marBottom w:val="0"/>
      <w:divBdr>
        <w:top w:val="none" w:sz="0" w:space="0" w:color="auto"/>
        <w:left w:val="none" w:sz="0" w:space="0" w:color="auto"/>
        <w:bottom w:val="none" w:sz="0" w:space="0" w:color="auto"/>
        <w:right w:val="none" w:sz="0" w:space="0" w:color="auto"/>
      </w:divBdr>
    </w:div>
    <w:div w:id="1696661759">
      <w:bodyDiv w:val="1"/>
      <w:marLeft w:val="0"/>
      <w:marRight w:val="0"/>
      <w:marTop w:val="0"/>
      <w:marBottom w:val="0"/>
      <w:divBdr>
        <w:top w:val="none" w:sz="0" w:space="0" w:color="auto"/>
        <w:left w:val="none" w:sz="0" w:space="0" w:color="auto"/>
        <w:bottom w:val="none" w:sz="0" w:space="0" w:color="auto"/>
        <w:right w:val="none" w:sz="0" w:space="0" w:color="auto"/>
      </w:divBdr>
    </w:div>
    <w:div w:id="1704356273">
      <w:bodyDiv w:val="1"/>
      <w:marLeft w:val="0"/>
      <w:marRight w:val="0"/>
      <w:marTop w:val="0"/>
      <w:marBottom w:val="0"/>
      <w:divBdr>
        <w:top w:val="none" w:sz="0" w:space="0" w:color="auto"/>
        <w:left w:val="none" w:sz="0" w:space="0" w:color="auto"/>
        <w:bottom w:val="none" w:sz="0" w:space="0" w:color="auto"/>
        <w:right w:val="none" w:sz="0" w:space="0" w:color="auto"/>
      </w:divBdr>
    </w:div>
    <w:div w:id="1710950597">
      <w:bodyDiv w:val="1"/>
      <w:marLeft w:val="0"/>
      <w:marRight w:val="0"/>
      <w:marTop w:val="0"/>
      <w:marBottom w:val="0"/>
      <w:divBdr>
        <w:top w:val="none" w:sz="0" w:space="0" w:color="auto"/>
        <w:left w:val="none" w:sz="0" w:space="0" w:color="auto"/>
        <w:bottom w:val="none" w:sz="0" w:space="0" w:color="auto"/>
        <w:right w:val="none" w:sz="0" w:space="0" w:color="auto"/>
      </w:divBdr>
    </w:div>
    <w:div w:id="1718122873">
      <w:bodyDiv w:val="1"/>
      <w:marLeft w:val="0"/>
      <w:marRight w:val="0"/>
      <w:marTop w:val="0"/>
      <w:marBottom w:val="0"/>
      <w:divBdr>
        <w:top w:val="none" w:sz="0" w:space="0" w:color="auto"/>
        <w:left w:val="none" w:sz="0" w:space="0" w:color="auto"/>
        <w:bottom w:val="none" w:sz="0" w:space="0" w:color="auto"/>
        <w:right w:val="none" w:sz="0" w:space="0" w:color="auto"/>
      </w:divBdr>
    </w:div>
    <w:div w:id="1724214306">
      <w:bodyDiv w:val="1"/>
      <w:marLeft w:val="0"/>
      <w:marRight w:val="0"/>
      <w:marTop w:val="0"/>
      <w:marBottom w:val="0"/>
      <w:divBdr>
        <w:top w:val="none" w:sz="0" w:space="0" w:color="auto"/>
        <w:left w:val="none" w:sz="0" w:space="0" w:color="auto"/>
        <w:bottom w:val="none" w:sz="0" w:space="0" w:color="auto"/>
        <w:right w:val="none" w:sz="0" w:space="0" w:color="auto"/>
      </w:divBdr>
    </w:div>
    <w:div w:id="1726485141">
      <w:bodyDiv w:val="1"/>
      <w:marLeft w:val="0"/>
      <w:marRight w:val="0"/>
      <w:marTop w:val="0"/>
      <w:marBottom w:val="0"/>
      <w:divBdr>
        <w:top w:val="none" w:sz="0" w:space="0" w:color="auto"/>
        <w:left w:val="none" w:sz="0" w:space="0" w:color="auto"/>
        <w:bottom w:val="none" w:sz="0" w:space="0" w:color="auto"/>
        <w:right w:val="none" w:sz="0" w:space="0" w:color="auto"/>
      </w:divBdr>
    </w:div>
    <w:div w:id="1729184181">
      <w:bodyDiv w:val="1"/>
      <w:marLeft w:val="0"/>
      <w:marRight w:val="0"/>
      <w:marTop w:val="0"/>
      <w:marBottom w:val="0"/>
      <w:divBdr>
        <w:top w:val="none" w:sz="0" w:space="0" w:color="auto"/>
        <w:left w:val="none" w:sz="0" w:space="0" w:color="auto"/>
        <w:bottom w:val="none" w:sz="0" w:space="0" w:color="auto"/>
        <w:right w:val="none" w:sz="0" w:space="0" w:color="auto"/>
      </w:divBdr>
    </w:div>
    <w:div w:id="1731612373">
      <w:bodyDiv w:val="1"/>
      <w:marLeft w:val="0"/>
      <w:marRight w:val="0"/>
      <w:marTop w:val="0"/>
      <w:marBottom w:val="0"/>
      <w:divBdr>
        <w:top w:val="none" w:sz="0" w:space="0" w:color="auto"/>
        <w:left w:val="none" w:sz="0" w:space="0" w:color="auto"/>
        <w:bottom w:val="none" w:sz="0" w:space="0" w:color="auto"/>
        <w:right w:val="none" w:sz="0" w:space="0" w:color="auto"/>
      </w:divBdr>
    </w:div>
    <w:div w:id="1732997713">
      <w:bodyDiv w:val="1"/>
      <w:marLeft w:val="0"/>
      <w:marRight w:val="0"/>
      <w:marTop w:val="0"/>
      <w:marBottom w:val="0"/>
      <w:divBdr>
        <w:top w:val="none" w:sz="0" w:space="0" w:color="auto"/>
        <w:left w:val="none" w:sz="0" w:space="0" w:color="auto"/>
        <w:bottom w:val="none" w:sz="0" w:space="0" w:color="auto"/>
        <w:right w:val="none" w:sz="0" w:space="0" w:color="auto"/>
      </w:divBdr>
    </w:div>
    <w:div w:id="1762950584">
      <w:bodyDiv w:val="1"/>
      <w:marLeft w:val="0"/>
      <w:marRight w:val="0"/>
      <w:marTop w:val="0"/>
      <w:marBottom w:val="0"/>
      <w:divBdr>
        <w:top w:val="none" w:sz="0" w:space="0" w:color="auto"/>
        <w:left w:val="none" w:sz="0" w:space="0" w:color="auto"/>
        <w:bottom w:val="none" w:sz="0" w:space="0" w:color="auto"/>
        <w:right w:val="none" w:sz="0" w:space="0" w:color="auto"/>
      </w:divBdr>
    </w:div>
    <w:div w:id="1766421835">
      <w:bodyDiv w:val="1"/>
      <w:marLeft w:val="0"/>
      <w:marRight w:val="0"/>
      <w:marTop w:val="0"/>
      <w:marBottom w:val="0"/>
      <w:divBdr>
        <w:top w:val="none" w:sz="0" w:space="0" w:color="auto"/>
        <w:left w:val="none" w:sz="0" w:space="0" w:color="auto"/>
        <w:bottom w:val="none" w:sz="0" w:space="0" w:color="auto"/>
        <w:right w:val="none" w:sz="0" w:space="0" w:color="auto"/>
      </w:divBdr>
    </w:div>
    <w:div w:id="1782265769">
      <w:bodyDiv w:val="1"/>
      <w:marLeft w:val="0"/>
      <w:marRight w:val="0"/>
      <w:marTop w:val="0"/>
      <w:marBottom w:val="0"/>
      <w:divBdr>
        <w:top w:val="none" w:sz="0" w:space="0" w:color="auto"/>
        <w:left w:val="none" w:sz="0" w:space="0" w:color="auto"/>
        <w:bottom w:val="none" w:sz="0" w:space="0" w:color="auto"/>
        <w:right w:val="none" w:sz="0" w:space="0" w:color="auto"/>
      </w:divBdr>
    </w:div>
    <w:div w:id="1784376725">
      <w:bodyDiv w:val="1"/>
      <w:marLeft w:val="0"/>
      <w:marRight w:val="0"/>
      <w:marTop w:val="0"/>
      <w:marBottom w:val="0"/>
      <w:divBdr>
        <w:top w:val="none" w:sz="0" w:space="0" w:color="auto"/>
        <w:left w:val="none" w:sz="0" w:space="0" w:color="auto"/>
        <w:bottom w:val="none" w:sz="0" w:space="0" w:color="auto"/>
        <w:right w:val="none" w:sz="0" w:space="0" w:color="auto"/>
      </w:divBdr>
    </w:div>
    <w:div w:id="1793353933">
      <w:bodyDiv w:val="1"/>
      <w:marLeft w:val="0"/>
      <w:marRight w:val="0"/>
      <w:marTop w:val="0"/>
      <w:marBottom w:val="0"/>
      <w:divBdr>
        <w:top w:val="none" w:sz="0" w:space="0" w:color="auto"/>
        <w:left w:val="none" w:sz="0" w:space="0" w:color="auto"/>
        <w:bottom w:val="none" w:sz="0" w:space="0" w:color="auto"/>
        <w:right w:val="none" w:sz="0" w:space="0" w:color="auto"/>
      </w:divBdr>
    </w:div>
    <w:div w:id="1800689117">
      <w:bodyDiv w:val="1"/>
      <w:marLeft w:val="0"/>
      <w:marRight w:val="0"/>
      <w:marTop w:val="0"/>
      <w:marBottom w:val="0"/>
      <w:divBdr>
        <w:top w:val="none" w:sz="0" w:space="0" w:color="auto"/>
        <w:left w:val="none" w:sz="0" w:space="0" w:color="auto"/>
        <w:bottom w:val="none" w:sz="0" w:space="0" w:color="auto"/>
        <w:right w:val="none" w:sz="0" w:space="0" w:color="auto"/>
      </w:divBdr>
    </w:div>
    <w:div w:id="1802530009">
      <w:bodyDiv w:val="1"/>
      <w:marLeft w:val="0"/>
      <w:marRight w:val="0"/>
      <w:marTop w:val="0"/>
      <w:marBottom w:val="0"/>
      <w:divBdr>
        <w:top w:val="none" w:sz="0" w:space="0" w:color="auto"/>
        <w:left w:val="none" w:sz="0" w:space="0" w:color="auto"/>
        <w:bottom w:val="none" w:sz="0" w:space="0" w:color="auto"/>
        <w:right w:val="none" w:sz="0" w:space="0" w:color="auto"/>
      </w:divBdr>
    </w:div>
    <w:div w:id="1803570403">
      <w:bodyDiv w:val="1"/>
      <w:marLeft w:val="0"/>
      <w:marRight w:val="0"/>
      <w:marTop w:val="0"/>
      <w:marBottom w:val="0"/>
      <w:divBdr>
        <w:top w:val="none" w:sz="0" w:space="0" w:color="auto"/>
        <w:left w:val="none" w:sz="0" w:space="0" w:color="auto"/>
        <w:bottom w:val="none" w:sz="0" w:space="0" w:color="auto"/>
        <w:right w:val="none" w:sz="0" w:space="0" w:color="auto"/>
      </w:divBdr>
    </w:div>
    <w:div w:id="1807431187">
      <w:bodyDiv w:val="1"/>
      <w:marLeft w:val="0"/>
      <w:marRight w:val="0"/>
      <w:marTop w:val="0"/>
      <w:marBottom w:val="0"/>
      <w:divBdr>
        <w:top w:val="none" w:sz="0" w:space="0" w:color="auto"/>
        <w:left w:val="none" w:sz="0" w:space="0" w:color="auto"/>
        <w:bottom w:val="none" w:sz="0" w:space="0" w:color="auto"/>
        <w:right w:val="none" w:sz="0" w:space="0" w:color="auto"/>
      </w:divBdr>
    </w:div>
    <w:div w:id="1821536287">
      <w:bodyDiv w:val="1"/>
      <w:marLeft w:val="0"/>
      <w:marRight w:val="0"/>
      <w:marTop w:val="0"/>
      <w:marBottom w:val="0"/>
      <w:divBdr>
        <w:top w:val="none" w:sz="0" w:space="0" w:color="auto"/>
        <w:left w:val="none" w:sz="0" w:space="0" w:color="auto"/>
        <w:bottom w:val="none" w:sz="0" w:space="0" w:color="auto"/>
        <w:right w:val="none" w:sz="0" w:space="0" w:color="auto"/>
      </w:divBdr>
    </w:div>
    <w:div w:id="1824203586">
      <w:bodyDiv w:val="1"/>
      <w:marLeft w:val="0"/>
      <w:marRight w:val="0"/>
      <w:marTop w:val="0"/>
      <w:marBottom w:val="0"/>
      <w:divBdr>
        <w:top w:val="none" w:sz="0" w:space="0" w:color="auto"/>
        <w:left w:val="none" w:sz="0" w:space="0" w:color="auto"/>
        <w:bottom w:val="none" w:sz="0" w:space="0" w:color="auto"/>
        <w:right w:val="none" w:sz="0" w:space="0" w:color="auto"/>
      </w:divBdr>
    </w:div>
    <w:div w:id="1826581932">
      <w:bodyDiv w:val="1"/>
      <w:marLeft w:val="0"/>
      <w:marRight w:val="0"/>
      <w:marTop w:val="0"/>
      <w:marBottom w:val="0"/>
      <w:divBdr>
        <w:top w:val="none" w:sz="0" w:space="0" w:color="auto"/>
        <w:left w:val="none" w:sz="0" w:space="0" w:color="auto"/>
        <w:bottom w:val="none" w:sz="0" w:space="0" w:color="auto"/>
        <w:right w:val="none" w:sz="0" w:space="0" w:color="auto"/>
      </w:divBdr>
    </w:div>
    <w:div w:id="1837258824">
      <w:bodyDiv w:val="1"/>
      <w:marLeft w:val="0"/>
      <w:marRight w:val="0"/>
      <w:marTop w:val="0"/>
      <w:marBottom w:val="0"/>
      <w:divBdr>
        <w:top w:val="none" w:sz="0" w:space="0" w:color="auto"/>
        <w:left w:val="none" w:sz="0" w:space="0" w:color="auto"/>
        <w:bottom w:val="none" w:sz="0" w:space="0" w:color="auto"/>
        <w:right w:val="none" w:sz="0" w:space="0" w:color="auto"/>
      </w:divBdr>
    </w:div>
    <w:div w:id="1842621033">
      <w:bodyDiv w:val="1"/>
      <w:marLeft w:val="0"/>
      <w:marRight w:val="0"/>
      <w:marTop w:val="0"/>
      <w:marBottom w:val="0"/>
      <w:divBdr>
        <w:top w:val="none" w:sz="0" w:space="0" w:color="auto"/>
        <w:left w:val="none" w:sz="0" w:space="0" w:color="auto"/>
        <w:bottom w:val="none" w:sz="0" w:space="0" w:color="auto"/>
        <w:right w:val="none" w:sz="0" w:space="0" w:color="auto"/>
      </w:divBdr>
    </w:div>
    <w:div w:id="1853572592">
      <w:bodyDiv w:val="1"/>
      <w:marLeft w:val="0"/>
      <w:marRight w:val="0"/>
      <w:marTop w:val="0"/>
      <w:marBottom w:val="0"/>
      <w:divBdr>
        <w:top w:val="none" w:sz="0" w:space="0" w:color="auto"/>
        <w:left w:val="none" w:sz="0" w:space="0" w:color="auto"/>
        <w:bottom w:val="none" w:sz="0" w:space="0" w:color="auto"/>
        <w:right w:val="none" w:sz="0" w:space="0" w:color="auto"/>
      </w:divBdr>
    </w:div>
    <w:div w:id="1855610304">
      <w:bodyDiv w:val="1"/>
      <w:marLeft w:val="0"/>
      <w:marRight w:val="0"/>
      <w:marTop w:val="0"/>
      <w:marBottom w:val="0"/>
      <w:divBdr>
        <w:top w:val="none" w:sz="0" w:space="0" w:color="auto"/>
        <w:left w:val="none" w:sz="0" w:space="0" w:color="auto"/>
        <w:bottom w:val="none" w:sz="0" w:space="0" w:color="auto"/>
        <w:right w:val="none" w:sz="0" w:space="0" w:color="auto"/>
      </w:divBdr>
    </w:div>
    <w:div w:id="1909614186">
      <w:bodyDiv w:val="1"/>
      <w:marLeft w:val="0"/>
      <w:marRight w:val="0"/>
      <w:marTop w:val="0"/>
      <w:marBottom w:val="0"/>
      <w:divBdr>
        <w:top w:val="none" w:sz="0" w:space="0" w:color="auto"/>
        <w:left w:val="none" w:sz="0" w:space="0" w:color="auto"/>
        <w:bottom w:val="none" w:sz="0" w:space="0" w:color="auto"/>
        <w:right w:val="none" w:sz="0" w:space="0" w:color="auto"/>
      </w:divBdr>
    </w:div>
    <w:div w:id="1947695381">
      <w:bodyDiv w:val="1"/>
      <w:marLeft w:val="0"/>
      <w:marRight w:val="0"/>
      <w:marTop w:val="0"/>
      <w:marBottom w:val="0"/>
      <w:divBdr>
        <w:top w:val="none" w:sz="0" w:space="0" w:color="auto"/>
        <w:left w:val="none" w:sz="0" w:space="0" w:color="auto"/>
        <w:bottom w:val="none" w:sz="0" w:space="0" w:color="auto"/>
        <w:right w:val="none" w:sz="0" w:space="0" w:color="auto"/>
      </w:divBdr>
    </w:div>
    <w:div w:id="1954434521">
      <w:bodyDiv w:val="1"/>
      <w:marLeft w:val="0"/>
      <w:marRight w:val="0"/>
      <w:marTop w:val="0"/>
      <w:marBottom w:val="0"/>
      <w:divBdr>
        <w:top w:val="none" w:sz="0" w:space="0" w:color="auto"/>
        <w:left w:val="none" w:sz="0" w:space="0" w:color="auto"/>
        <w:bottom w:val="none" w:sz="0" w:space="0" w:color="auto"/>
        <w:right w:val="none" w:sz="0" w:space="0" w:color="auto"/>
      </w:divBdr>
    </w:div>
    <w:div w:id="1971396102">
      <w:bodyDiv w:val="1"/>
      <w:marLeft w:val="0"/>
      <w:marRight w:val="0"/>
      <w:marTop w:val="0"/>
      <w:marBottom w:val="0"/>
      <w:divBdr>
        <w:top w:val="none" w:sz="0" w:space="0" w:color="auto"/>
        <w:left w:val="none" w:sz="0" w:space="0" w:color="auto"/>
        <w:bottom w:val="none" w:sz="0" w:space="0" w:color="auto"/>
        <w:right w:val="none" w:sz="0" w:space="0" w:color="auto"/>
      </w:divBdr>
    </w:div>
    <w:div w:id="1972248813">
      <w:bodyDiv w:val="1"/>
      <w:marLeft w:val="0"/>
      <w:marRight w:val="0"/>
      <w:marTop w:val="0"/>
      <w:marBottom w:val="0"/>
      <w:divBdr>
        <w:top w:val="none" w:sz="0" w:space="0" w:color="auto"/>
        <w:left w:val="none" w:sz="0" w:space="0" w:color="auto"/>
        <w:bottom w:val="none" w:sz="0" w:space="0" w:color="auto"/>
        <w:right w:val="none" w:sz="0" w:space="0" w:color="auto"/>
      </w:divBdr>
    </w:div>
    <w:div w:id="1983730410">
      <w:bodyDiv w:val="1"/>
      <w:marLeft w:val="0"/>
      <w:marRight w:val="0"/>
      <w:marTop w:val="0"/>
      <w:marBottom w:val="0"/>
      <w:divBdr>
        <w:top w:val="none" w:sz="0" w:space="0" w:color="auto"/>
        <w:left w:val="none" w:sz="0" w:space="0" w:color="auto"/>
        <w:bottom w:val="none" w:sz="0" w:space="0" w:color="auto"/>
        <w:right w:val="none" w:sz="0" w:space="0" w:color="auto"/>
      </w:divBdr>
    </w:div>
    <w:div w:id="1984037289">
      <w:bodyDiv w:val="1"/>
      <w:marLeft w:val="0"/>
      <w:marRight w:val="0"/>
      <w:marTop w:val="0"/>
      <w:marBottom w:val="0"/>
      <w:divBdr>
        <w:top w:val="none" w:sz="0" w:space="0" w:color="auto"/>
        <w:left w:val="none" w:sz="0" w:space="0" w:color="auto"/>
        <w:bottom w:val="none" w:sz="0" w:space="0" w:color="auto"/>
        <w:right w:val="none" w:sz="0" w:space="0" w:color="auto"/>
      </w:divBdr>
    </w:div>
    <w:div w:id="2007706665">
      <w:bodyDiv w:val="1"/>
      <w:marLeft w:val="0"/>
      <w:marRight w:val="0"/>
      <w:marTop w:val="0"/>
      <w:marBottom w:val="0"/>
      <w:divBdr>
        <w:top w:val="none" w:sz="0" w:space="0" w:color="auto"/>
        <w:left w:val="none" w:sz="0" w:space="0" w:color="auto"/>
        <w:bottom w:val="none" w:sz="0" w:space="0" w:color="auto"/>
        <w:right w:val="none" w:sz="0" w:space="0" w:color="auto"/>
      </w:divBdr>
    </w:div>
    <w:div w:id="2010518195">
      <w:bodyDiv w:val="1"/>
      <w:marLeft w:val="0"/>
      <w:marRight w:val="0"/>
      <w:marTop w:val="0"/>
      <w:marBottom w:val="0"/>
      <w:divBdr>
        <w:top w:val="none" w:sz="0" w:space="0" w:color="auto"/>
        <w:left w:val="none" w:sz="0" w:space="0" w:color="auto"/>
        <w:bottom w:val="none" w:sz="0" w:space="0" w:color="auto"/>
        <w:right w:val="none" w:sz="0" w:space="0" w:color="auto"/>
      </w:divBdr>
    </w:div>
    <w:div w:id="2016834245">
      <w:bodyDiv w:val="1"/>
      <w:marLeft w:val="0"/>
      <w:marRight w:val="0"/>
      <w:marTop w:val="0"/>
      <w:marBottom w:val="0"/>
      <w:divBdr>
        <w:top w:val="none" w:sz="0" w:space="0" w:color="auto"/>
        <w:left w:val="none" w:sz="0" w:space="0" w:color="auto"/>
        <w:bottom w:val="none" w:sz="0" w:space="0" w:color="auto"/>
        <w:right w:val="none" w:sz="0" w:space="0" w:color="auto"/>
      </w:divBdr>
    </w:div>
    <w:div w:id="2023777313">
      <w:bodyDiv w:val="1"/>
      <w:marLeft w:val="0"/>
      <w:marRight w:val="0"/>
      <w:marTop w:val="0"/>
      <w:marBottom w:val="0"/>
      <w:divBdr>
        <w:top w:val="none" w:sz="0" w:space="0" w:color="auto"/>
        <w:left w:val="none" w:sz="0" w:space="0" w:color="auto"/>
        <w:bottom w:val="none" w:sz="0" w:space="0" w:color="auto"/>
        <w:right w:val="none" w:sz="0" w:space="0" w:color="auto"/>
      </w:divBdr>
    </w:div>
    <w:div w:id="2024361870">
      <w:bodyDiv w:val="1"/>
      <w:marLeft w:val="0"/>
      <w:marRight w:val="0"/>
      <w:marTop w:val="0"/>
      <w:marBottom w:val="0"/>
      <w:divBdr>
        <w:top w:val="none" w:sz="0" w:space="0" w:color="auto"/>
        <w:left w:val="none" w:sz="0" w:space="0" w:color="auto"/>
        <w:bottom w:val="none" w:sz="0" w:space="0" w:color="auto"/>
        <w:right w:val="none" w:sz="0" w:space="0" w:color="auto"/>
      </w:divBdr>
    </w:div>
    <w:div w:id="2042045188">
      <w:bodyDiv w:val="1"/>
      <w:marLeft w:val="0"/>
      <w:marRight w:val="0"/>
      <w:marTop w:val="0"/>
      <w:marBottom w:val="0"/>
      <w:divBdr>
        <w:top w:val="none" w:sz="0" w:space="0" w:color="auto"/>
        <w:left w:val="none" w:sz="0" w:space="0" w:color="auto"/>
        <w:bottom w:val="none" w:sz="0" w:space="0" w:color="auto"/>
        <w:right w:val="none" w:sz="0" w:space="0" w:color="auto"/>
      </w:divBdr>
    </w:div>
    <w:div w:id="2044014582">
      <w:bodyDiv w:val="1"/>
      <w:marLeft w:val="0"/>
      <w:marRight w:val="0"/>
      <w:marTop w:val="0"/>
      <w:marBottom w:val="0"/>
      <w:divBdr>
        <w:top w:val="none" w:sz="0" w:space="0" w:color="auto"/>
        <w:left w:val="none" w:sz="0" w:space="0" w:color="auto"/>
        <w:bottom w:val="none" w:sz="0" w:space="0" w:color="auto"/>
        <w:right w:val="none" w:sz="0" w:space="0" w:color="auto"/>
      </w:divBdr>
    </w:div>
    <w:div w:id="2047680550">
      <w:bodyDiv w:val="1"/>
      <w:marLeft w:val="0"/>
      <w:marRight w:val="0"/>
      <w:marTop w:val="0"/>
      <w:marBottom w:val="0"/>
      <w:divBdr>
        <w:top w:val="none" w:sz="0" w:space="0" w:color="auto"/>
        <w:left w:val="none" w:sz="0" w:space="0" w:color="auto"/>
        <w:bottom w:val="none" w:sz="0" w:space="0" w:color="auto"/>
        <w:right w:val="none" w:sz="0" w:space="0" w:color="auto"/>
      </w:divBdr>
    </w:div>
    <w:div w:id="2054382486">
      <w:bodyDiv w:val="1"/>
      <w:marLeft w:val="0"/>
      <w:marRight w:val="0"/>
      <w:marTop w:val="0"/>
      <w:marBottom w:val="0"/>
      <w:divBdr>
        <w:top w:val="none" w:sz="0" w:space="0" w:color="auto"/>
        <w:left w:val="none" w:sz="0" w:space="0" w:color="auto"/>
        <w:bottom w:val="none" w:sz="0" w:space="0" w:color="auto"/>
        <w:right w:val="none" w:sz="0" w:space="0" w:color="auto"/>
      </w:divBdr>
    </w:div>
    <w:div w:id="2060323564">
      <w:bodyDiv w:val="1"/>
      <w:marLeft w:val="0"/>
      <w:marRight w:val="0"/>
      <w:marTop w:val="0"/>
      <w:marBottom w:val="0"/>
      <w:divBdr>
        <w:top w:val="none" w:sz="0" w:space="0" w:color="auto"/>
        <w:left w:val="none" w:sz="0" w:space="0" w:color="auto"/>
        <w:bottom w:val="none" w:sz="0" w:space="0" w:color="auto"/>
        <w:right w:val="none" w:sz="0" w:space="0" w:color="auto"/>
      </w:divBdr>
    </w:div>
    <w:div w:id="2077698208">
      <w:bodyDiv w:val="1"/>
      <w:marLeft w:val="0"/>
      <w:marRight w:val="0"/>
      <w:marTop w:val="0"/>
      <w:marBottom w:val="0"/>
      <w:divBdr>
        <w:top w:val="none" w:sz="0" w:space="0" w:color="auto"/>
        <w:left w:val="none" w:sz="0" w:space="0" w:color="auto"/>
        <w:bottom w:val="none" w:sz="0" w:space="0" w:color="auto"/>
        <w:right w:val="none" w:sz="0" w:space="0" w:color="auto"/>
      </w:divBdr>
    </w:div>
    <w:div w:id="2081781140">
      <w:bodyDiv w:val="1"/>
      <w:marLeft w:val="0"/>
      <w:marRight w:val="0"/>
      <w:marTop w:val="0"/>
      <w:marBottom w:val="0"/>
      <w:divBdr>
        <w:top w:val="none" w:sz="0" w:space="0" w:color="auto"/>
        <w:left w:val="none" w:sz="0" w:space="0" w:color="auto"/>
        <w:bottom w:val="none" w:sz="0" w:space="0" w:color="auto"/>
        <w:right w:val="none" w:sz="0" w:space="0" w:color="auto"/>
      </w:divBdr>
    </w:div>
    <w:div w:id="2139226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header" Target="header3.xml"/><Relationship Id="rId128"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header" Target="header4.xml"/><Relationship Id="rId129" Type="http://schemas.openxmlformats.org/officeDocument/2006/relationships/header" Target="header6.xm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hyperlink" Target="mailto:soivanjica@ivanjica.gov.rs"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header" Target="header7.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header" Target="header5.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31A788-E9DF-41D2-B19E-79E7664A6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146</Pages>
  <Words>49020</Words>
  <Characters>279417</Characters>
  <Application>Microsoft Office Word</Application>
  <DocSecurity>0</DocSecurity>
  <Lines>2328</Lines>
  <Paragraphs>655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На основу члана 32</vt:lpstr>
      <vt:lpstr>На основу члана 32</vt:lpstr>
    </vt:vector>
  </TitlesOfParts>
  <Company>Opstina Ivanjica</Company>
  <LinksUpToDate>false</LinksUpToDate>
  <CharactersWithSpaces>327782</CharactersWithSpaces>
  <SharedDoc>false</SharedDoc>
  <HLinks>
    <vt:vector size="6" baseType="variant">
      <vt:variant>
        <vt:i4>3735565</vt:i4>
      </vt:variant>
      <vt:variant>
        <vt:i4>0</vt:i4>
      </vt:variant>
      <vt:variant>
        <vt:i4>0</vt:i4>
      </vt:variant>
      <vt:variant>
        <vt:i4>5</vt:i4>
      </vt:variant>
      <vt:variant>
        <vt:lpwstr>mailto:soivanjica@sezampro.rs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 основу члана 32</dc:title>
  <dc:subject/>
  <dc:creator>Pedja</dc:creator>
  <cp:keywords/>
  <dc:description/>
  <cp:lastModifiedBy>Predrag</cp:lastModifiedBy>
  <cp:revision>16</cp:revision>
  <cp:lastPrinted>2021-06-25T07:37:00Z</cp:lastPrinted>
  <dcterms:created xsi:type="dcterms:W3CDTF">2021-12-01T08:01:00Z</dcterms:created>
  <dcterms:modified xsi:type="dcterms:W3CDTF">2021-12-01T14:27:00Z</dcterms:modified>
</cp:coreProperties>
</file>